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C35313" w:rsidRDefault="0070030E" w:rsidP="00F37B1C">
      <w:pPr>
        <w:ind w:right="-2"/>
        <w:jc w:val="center"/>
        <w:outlineLvl w:val="0"/>
        <w:rPr>
          <w:rFonts w:ascii="Arial" w:hAnsi="Arial" w:cs="Arial"/>
          <w:b/>
        </w:rPr>
      </w:pPr>
    </w:p>
    <w:p w:rsidR="00EA57F4" w:rsidRPr="00C35313" w:rsidRDefault="00EA57F4" w:rsidP="00F37B1C">
      <w:pPr>
        <w:jc w:val="center"/>
        <w:outlineLvl w:val="0"/>
        <w:rPr>
          <w:rFonts w:ascii="Arial" w:hAnsi="Arial" w:cs="Arial"/>
        </w:rPr>
      </w:pPr>
      <w:r w:rsidRPr="00C35313">
        <w:rPr>
          <w:rFonts w:ascii="Arial" w:hAnsi="Arial" w:cs="Arial"/>
        </w:rPr>
        <w:t>RZECZPOSPOLITA POLSKA</w:t>
      </w:r>
    </w:p>
    <w:p w:rsidR="00EA57F4" w:rsidRPr="00C35313" w:rsidRDefault="00EA57F4" w:rsidP="00F37B1C">
      <w:pPr>
        <w:jc w:val="center"/>
        <w:outlineLvl w:val="0"/>
        <w:rPr>
          <w:rFonts w:ascii="Arial" w:hAnsi="Arial" w:cs="Arial"/>
        </w:rPr>
      </w:pPr>
      <w:r w:rsidRPr="00C35313">
        <w:rPr>
          <w:rFonts w:ascii="Arial" w:hAnsi="Arial" w:cs="Arial"/>
        </w:rPr>
        <w:t>MINISTERSTWO SPRAWIEDLIWOŚCI</w:t>
      </w:r>
    </w:p>
    <w:p w:rsidR="00EA57F4" w:rsidRPr="00C35313" w:rsidRDefault="00EA57F4" w:rsidP="00F37B1C">
      <w:pPr>
        <w:jc w:val="center"/>
        <w:outlineLvl w:val="0"/>
        <w:rPr>
          <w:rFonts w:ascii="Arial" w:hAnsi="Arial" w:cs="Arial"/>
        </w:rPr>
      </w:pPr>
      <w:r w:rsidRPr="00C35313">
        <w:rPr>
          <w:rFonts w:ascii="Arial" w:hAnsi="Arial" w:cs="Arial"/>
        </w:rPr>
        <w:t>ALEJE UJAZDOWSKIE 11</w:t>
      </w:r>
    </w:p>
    <w:p w:rsidR="00EA57F4" w:rsidRPr="00C35313" w:rsidRDefault="00EA57F4" w:rsidP="00F37B1C">
      <w:pPr>
        <w:jc w:val="center"/>
        <w:outlineLvl w:val="0"/>
        <w:rPr>
          <w:rFonts w:ascii="Arial" w:hAnsi="Arial" w:cs="Arial"/>
        </w:rPr>
      </w:pPr>
      <w:r w:rsidRPr="00C35313">
        <w:rPr>
          <w:rFonts w:ascii="Arial" w:hAnsi="Arial" w:cs="Arial"/>
        </w:rPr>
        <w:t>00-567 WARSZAWA</w:t>
      </w: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 xml:space="preserve">SPECYFIKACJA ISTOTNYCH </w:t>
      </w:r>
      <w:r w:rsidRPr="00C35313">
        <w:rPr>
          <w:rFonts w:ascii="Arial" w:hAnsi="Arial" w:cs="Arial"/>
        </w:rPr>
        <w:br/>
        <w:t>WARUNKÓW ZAMÓWIENIA</w:t>
      </w:r>
    </w:p>
    <w:p w:rsidR="00EA57F4" w:rsidRPr="00C35313" w:rsidRDefault="00EA57F4" w:rsidP="00F37B1C">
      <w:pPr>
        <w:jc w:val="center"/>
        <w:outlineLvl w:val="0"/>
        <w:rPr>
          <w:rFonts w:ascii="Arial" w:hAnsi="Arial" w:cs="Arial"/>
        </w:rPr>
      </w:pPr>
    </w:p>
    <w:p w:rsidR="00B153A6" w:rsidRPr="00C35313" w:rsidRDefault="00B153A6" w:rsidP="00F37B1C">
      <w:pPr>
        <w:jc w:val="center"/>
        <w:outlineLvl w:val="0"/>
        <w:rPr>
          <w:rFonts w:ascii="Arial" w:hAnsi="Arial" w:cs="Arial"/>
        </w:rPr>
      </w:pPr>
    </w:p>
    <w:p w:rsidR="00EA57F4" w:rsidRPr="00C35313" w:rsidRDefault="00EA57F4" w:rsidP="00F37B1C">
      <w:pPr>
        <w:ind w:left="709"/>
        <w:jc w:val="center"/>
        <w:outlineLvl w:val="0"/>
        <w:rPr>
          <w:rFonts w:ascii="Arial" w:hAnsi="Arial" w:cs="Arial"/>
        </w:rPr>
      </w:pPr>
      <w:r w:rsidRPr="00C35313">
        <w:rPr>
          <w:rFonts w:ascii="Arial" w:hAnsi="Arial" w:cs="Arial"/>
        </w:rPr>
        <w:t xml:space="preserve">w postępowaniu o udzielenie zamówienia publicznego prowadzonym </w:t>
      </w:r>
    </w:p>
    <w:p w:rsidR="00EA57F4" w:rsidRPr="00C35313" w:rsidRDefault="00EA57F4" w:rsidP="00F37B1C">
      <w:pPr>
        <w:ind w:left="709"/>
        <w:jc w:val="center"/>
        <w:outlineLvl w:val="0"/>
        <w:rPr>
          <w:rFonts w:ascii="Arial" w:hAnsi="Arial" w:cs="Arial"/>
        </w:rPr>
      </w:pPr>
      <w:r w:rsidRPr="00C35313">
        <w:rPr>
          <w:rFonts w:ascii="Arial" w:hAnsi="Arial" w:cs="Arial"/>
        </w:rPr>
        <w:t>w trybie przetargu nieograniczonego na</w:t>
      </w:r>
    </w:p>
    <w:p w:rsidR="00EA57F4" w:rsidRPr="00C35313" w:rsidRDefault="00EA57F4" w:rsidP="00F37B1C">
      <w:pPr>
        <w:ind w:left="709"/>
        <w:jc w:val="center"/>
        <w:outlineLvl w:val="0"/>
        <w:rPr>
          <w:rFonts w:ascii="Arial" w:hAnsi="Arial" w:cs="Arial"/>
          <w:b/>
        </w:rPr>
      </w:pPr>
    </w:p>
    <w:p w:rsidR="00B153A6" w:rsidRPr="00C35313" w:rsidRDefault="00B153A6" w:rsidP="00F37B1C">
      <w:pPr>
        <w:ind w:left="709"/>
        <w:jc w:val="center"/>
        <w:outlineLvl w:val="0"/>
        <w:rPr>
          <w:rFonts w:ascii="Arial" w:hAnsi="Arial" w:cs="Arial"/>
          <w:b/>
        </w:rPr>
      </w:pPr>
    </w:p>
    <w:p w:rsidR="00EA57F4" w:rsidRPr="00C35313" w:rsidRDefault="008E2E92" w:rsidP="00F37B1C">
      <w:pPr>
        <w:jc w:val="center"/>
        <w:outlineLvl w:val="0"/>
        <w:rPr>
          <w:rFonts w:ascii="Arial" w:hAnsi="Arial" w:cs="Arial"/>
        </w:rPr>
      </w:pPr>
      <w:r>
        <w:rPr>
          <w:rFonts w:ascii="Arial" w:hAnsi="Arial" w:cs="Arial"/>
        </w:rPr>
        <w:t xml:space="preserve">Dostawę sprzętu i oprogramowania wraz z licencjami oraz etykiet do drukarek </w:t>
      </w:r>
      <w:r>
        <w:rPr>
          <w:rFonts w:ascii="Arial" w:hAnsi="Arial" w:cs="Arial"/>
        </w:rPr>
        <w:br/>
        <w:t xml:space="preserve">w związku z wdrożeniem systemu Elektronicznego Zarządzania Dokumentacją </w:t>
      </w:r>
      <w:r>
        <w:rPr>
          <w:rFonts w:ascii="Arial" w:hAnsi="Arial" w:cs="Arial"/>
        </w:rPr>
        <w:br/>
        <w:t>EZD w Ministerstwie Sprawiedliwości</w:t>
      </w:r>
    </w:p>
    <w:p w:rsidR="00C827CB" w:rsidRPr="00C35313" w:rsidRDefault="00C827CB" w:rsidP="00F37B1C">
      <w:pPr>
        <w:jc w:val="center"/>
        <w:outlineLvl w:val="0"/>
        <w:rPr>
          <w:rFonts w:ascii="Arial" w:hAnsi="Arial" w:cs="Arial"/>
        </w:rPr>
      </w:pPr>
    </w:p>
    <w:p w:rsidR="00C827CB" w:rsidRPr="00C35313" w:rsidRDefault="00C827CB" w:rsidP="00F37B1C">
      <w:pPr>
        <w:jc w:val="center"/>
        <w:outlineLvl w:val="0"/>
        <w:rPr>
          <w:rFonts w:ascii="Arial" w:hAnsi="Arial" w:cs="Arial"/>
        </w:rPr>
      </w:pPr>
    </w:p>
    <w:p w:rsidR="00EA57F4" w:rsidRPr="00C35313" w:rsidRDefault="008E2E92" w:rsidP="00F37B1C">
      <w:pPr>
        <w:jc w:val="center"/>
        <w:outlineLvl w:val="0"/>
        <w:rPr>
          <w:rFonts w:ascii="Arial" w:hAnsi="Arial" w:cs="Arial"/>
        </w:rPr>
      </w:pPr>
      <w:r>
        <w:rPr>
          <w:rFonts w:ascii="Arial" w:hAnsi="Arial" w:cs="Arial"/>
        </w:rPr>
        <w:t>znak sprawy: B</w:t>
      </w:r>
      <w:r w:rsidR="00EA57F4" w:rsidRPr="00C35313">
        <w:rPr>
          <w:rFonts w:ascii="Arial" w:hAnsi="Arial" w:cs="Arial"/>
        </w:rPr>
        <w:t>F-II-3710-</w:t>
      </w:r>
      <w:r>
        <w:rPr>
          <w:rFonts w:ascii="Arial" w:hAnsi="Arial" w:cs="Arial"/>
        </w:rPr>
        <w:t>28</w:t>
      </w:r>
      <w:r w:rsidR="004E32BD" w:rsidRPr="00C35313">
        <w:rPr>
          <w:rFonts w:ascii="Arial" w:hAnsi="Arial" w:cs="Arial"/>
        </w:rPr>
        <w:t>/</w:t>
      </w:r>
      <w:r>
        <w:rPr>
          <w:rFonts w:ascii="Arial" w:hAnsi="Arial" w:cs="Arial"/>
        </w:rPr>
        <w:t>18</w:t>
      </w:r>
    </w:p>
    <w:p w:rsidR="00EA57F4" w:rsidRPr="00C35313" w:rsidRDefault="00EA57F4" w:rsidP="00F37B1C">
      <w:pPr>
        <w:keepNext/>
        <w:keepLines/>
        <w:jc w:val="both"/>
        <w:outlineLvl w:val="0"/>
        <w:rPr>
          <w:rFonts w:ascii="Arial" w:hAnsi="Arial" w:cs="Arial"/>
          <w:b/>
          <w:u w:val="single"/>
        </w:rPr>
      </w:pPr>
    </w:p>
    <w:p w:rsidR="00EA57F4" w:rsidRPr="00C35313" w:rsidRDefault="00EA57F4" w:rsidP="00F37B1C">
      <w:pPr>
        <w:keepNext/>
        <w:keepLines/>
        <w:jc w:val="center"/>
        <w:outlineLvl w:val="0"/>
        <w:rPr>
          <w:rFonts w:ascii="Arial" w:hAnsi="Arial" w:cs="Arial"/>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C81181" w:rsidP="00F37B1C">
      <w:pPr>
        <w:ind w:right="-2"/>
        <w:jc w:val="center"/>
        <w:outlineLvl w:val="0"/>
        <w:rPr>
          <w:rFonts w:ascii="Arial" w:hAnsi="Arial" w:cs="Arial"/>
          <w:b/>
          <w:sz w:val="20"/>
          <w:szCs w:val="20"/>
        </w:rPr>
      </w:pPr>
      <w:r>
        <w:rPr>
          <w:rFonts w:ascii="Arial" w:hAnsi="Arial" w:cs="Arial"/>
          <w:b/>
          <w:sz w:val="20"/>
          <w:szCs w:val="20"/>
        </w:rPr>
        <w:t xml:space="preserve">Warszawa, dnia 29 </w:t>
      </w:r>
      <w:bookmarkStart w:id="0" w:name="_GoBack"/>
      <w:bookmarkEnd w:id="0"/>
      <w:r w:rsidR="008E2E92">
        <w:rPr>
          <w:rFonts w:ascii="Arial" w:hAnsi="Arial" w:cs="Arial"/>
          <w:b/>
          <w:sz w:val="20"/>
          <w:szCs w:val="20"/>
        </w:rPr>
        <w:t xml:space="preserve">listopada </w:t>
      </w:r>
      <w:r w:rsidR="00EA57F4" w:rsidRPr="008E3EFA">
        <w:rPr>
          <w:rFonts w:ascii="Arial" w:hAnsi="Arial" w:cs="Arial"/>
          <w:b/>
          <w:sz w:val="20"/>
          <w:szCs w:val="20"/>
        </w:rPr>
        <w:t>201</w:t>
      </w:r>
      <w:r w:rsidR="008E2E92">
        <w:rPr>
          <w:rFonts w:ascii="Arial" w:hAnsi="Arial" w:cs="Arial"/>
          <w:b/>
          <w:sz w:val="20"/>
          <w:szCs w:val="20"/>
        </w:rPr>
        <w:t xml:space="preserve">8 </w:t>
      </w:r>
      <w:r w:rsidR="00EA57F4" w:rsidRPr="008E3EFA">
        <w:rPr>
          <w:rFonts w:ascii="Arial" w:hAnsi="Arial" w:cs="Arial"/>
          <w:b/>
          <w:sz w:val="20"/>
          <w:szCs w:val="20"/>
        </w:rPr>
        <w:t>roku</w:t>
      </w:r>
    </w:p>
    <w:p w:rsidR="00C35313" w:rsidRDefault="00C35313">
      <w:pPr>
        <w:spacing w:after="160" w:line="259" w:lineRule="auto"/>
        <w:rPr>
          <w:rFonts w:ascii="Arial" w:hAnsi="Arial" w:cs="Arial"/>
          <w:b/>
          <w:bCs/>
          <w:sz w:val="20"/>
          <w:szCs w:val="20"/>
        </w:rPr>
      </w:pPr>
      <w:r>
        <w:rPr>
          <w:rFonts w:ascii="Arial" w:hAnsi="Arial" w:cs="Arial"/>
          <w:b/>
          <w:bCs/>
          <w:sz w:val="20"/>
          <w:szCs w:val="20"/>
        </w:rPr>
        <w:br w:type="page"/>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r>
      <w:r w:rsidR="008E2E92">
        <w:rPr>
          <w:rFonts w:ascii="Arial" w:hAnsi="Arial" w:cs="Arial"/>
          <w:b/>
          <w:bCs/>
          <w:sz w:val="20"/>
          <w:szCs w:val="20"/>
        </w:rPr>
        <w:t>Instrukcja dla Wykonawców</w:t>
      </w:r>
      <w:r w:rsidRPr="00F37B1C">
        <w:rPr>
          <w:rFonts w:ascii="Arial" w:hAnsi="Arial" w:cs="Arial"/>
          <w:b/>
          <w:bCs/>
          <w:sz w:val="20"/>
          <w:szCs w:val="20"/>
        </w:rPr>
        <w:t>:</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C35313" w:rsidRPr="00F37B1C" w:rsidRDefault="00C35313" w:rsidP="00F37B1C">
      <w:pPr>
        <w:ind w:left="3060" w:hanging="1620"/>
        <w:jc w:val="both"/>
        <w:rPr>
          <w:rFonts w:ascii="Arial" w:hAnsi="Arial" w:cs="Arial"/>
          <w:bCs/>
          <w:sz w:val="20"/>
          <w:szCs w:val="20"/>
        </w:rPr>
      </w:pPr>
      <w:r>
        <w:rPr>
          <w:rFonts w:ascii="Arial" w:hAnsi="Arial" w:cs="Arial"/>
          <w:bCs/>
          <w:sz w:val="20"/>
          <w:szCs w:val="20"/>
        </w:rPr>
        <w:t>Formularz 2.4</w:t>
      </w:r>
      <w:r w:rsidR="00AF5D5A">
        <w:rPr>
          <w:rFonts w:ascii="Arial" w:hAnsi="Arial" w:cs="Arial"/>
          <w:bCs/>
          <w:sz w:val="20"/>
          <w:szCs w:val="20"/>
        </w:rPr>
        <w:tab/>
        <w:t>Formularz asortymentowo-cenowy</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E2735C" w:rsidRDefault="00E2735C" w:rsidP="00F37B1C">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 xml:space="preserve">Wykaz </w:t>
      </w:r>
      <w:r w:rsidR="00587CAD">
        <w:rPr>
          <w:rFonts w:ascii="Arial" w:hAnsi="Arial" w:cs="Arial"/>
          <w:sz w:val="20"/>
          <w:szCs w:val="20"/>
        </w:rPr>
        <w:t>dostaw</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8E2E92" w:rsidP="00F37B1C">
      <w:pPr>
        <w:pStyle w:val="Tekstpodstawowy"/>
        <w:ind w:right="-427"/>
        <w:jc w:val="center"/>
        <w:rPr>
          <w:b/>
          <w:bCs/>
          <w:sz w:val="20"/>
          <w:szCs w:val="20"/>
        </w:rPr>
      </w:pPr>
      <w:r>
        <w:rPr>
          <w:b/>
          <w:bCs/>
          <w:sz w:val="20"/>
          <w:szCs w:val="20"/>
        </w:rPr>
        <w:t>Instrukcja dla Wykonawców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008E2E92">
        <w:rPr>
          <w:rFonts w:ascii="Arial" w:hAnsi="Arial" w:cs="Arial"/>
          <w:sz w:val="20"/>
          <w:szCs w:val="20"/>
        </w:rPr>
        <w:t>B</w:t>
      </w:r>
      <w:r w:rsidRPr="00E648DF">
        <w:rPr>
          <w:rFonts w:ascii="Arial" w:hAnsi="Arial" w:cs="Arial"/>
          <w:sz w:val="20"/>
          <w:szCs w:val="20"/>
        </w:rPr>
        <w:t>F-II-3710-</w:t>
      </w:r>
      <w:r w:rsidR="008E2E92">
        <w:rPr>
          <w:rFonts w:ascii="Arial" w:hAnsi="Arial" w:cs="Arial"/>
          <w:sz w:val="20"/>
          <w:szCs w:val="20"/>
        </w:rPr>
        <w:t>28/18</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008E2E92">
        <w:rPr>
          <w:rFonts w:ascii="Arial" w:hAnsi="Arial" w:cs="Arial"/>
          <w:sz w:val="20"/>
          <w:szCs w:val="20"/>
        </w:rPr>
        <w:t xml:space="preserve">Prawo zamówień publicznych </w:t>
      </w:r>
      <w:r w:rsidR="006C416F">
        <w:rPr>
          <w:rFonts w:ascii="Arial" w:hAnsi="Arial" w:cs="Arial"/>
          <w:sz w:val="20"/>
          <w:szCs w:val="20"/>
        </w:rPr>
        <w:br/>
      </w:r>
      <w:r w:rsidR="008E2E92">
        <w:rPr>
          <w:rFonts w:ascii="Arial" w:hAnsi="Arial" w:cs="Arial"/>
          <w:sz w:val="20"/>
          <w:szCs w:val="20"/>
        </w:rPr>
        <w:t>(</w:t>
      </w:r>
      <w:r w:rsidRPr="00F37B1C">
        <w:rPr>
          <w:rFonts w:ascii="Arial" w:hAnsi="Arial" w:cs="Arial"/>
          <w:sz w:val="20"/>
          <w:szCs w:val="20"/>
        </w:rPr>
        <w:t xml:space="preserve">Dz. U. z </w:t>
      </w:r>
      <w:r w:rsidR="002B5107" w:rsidRPr="00F37B1C">
        <w:rPr>
          <w:rFonts w:ascii="Arial" w:hAnsi="Arial" w:cs="Arial"/>
          <w:sz w:val="20"/>
          <w:szCs w:val="20"/>
        </w:rPr>
        <w:t>201</w:t>
      </w:r>
      <w:r w:rsidR="008E2E92">
        <w:rPr>
          <w:rFonts w:ascii="Arial" w:hAnsi="Arial" w:cs="Arial"/>
          <w:sz w:val="20"/>
          <w:szCs w:val="20"/>
        </w:rPr>
        <w:t>8</w:t>
      </w:r>
      <w:r w:rsidR="002B5107" w:rsidRPr="00F37B1C">
        <w:rPr>
          <w:rFonts w:ascii="Arial" w:hAnsi="Arial" w:cs="Arial"/>
          <w:sz w:val="20"/>
          <w:szCs w:val="20"/>
        </w:rPr>
        <w:t xml:space="preserve"> </w:t>
      </w:r>
      <w:r w:rsidR="00673F0B" w:rsidRPr="00F37B1C">
        <w:rPr>
          <w:rFonts w:ascii="Arial" w:hAnsi="Arial" w:cs="Arial"/>
          <w:sz w:val="20"/>
          <w:szCs w:val="20"/>
        </w:rPr>
        <w:t xml:space="preserve">r. poz. </w:t>
      </w:r>
      <w:r w:rsidR="008E2E92">
        <w:rPr>
          <w:rFonts w:ascii="Arial" w:hAnsi="Arial" w:cs="Arial"/>
          <w:sz w:val="20"/>
          <w:szCs w:val="20"/>
        </w:rPr>
        <w:t>1986</w:t>
      </w:r>
      <w:r w:rsidRPr="00F37B1C">
        <w:rPr>
          <w:rFonts w:ascii="Arial" w:hAnsi="Arial" w:cs="Arial"/>
          <w:sz w:val="20"/>
          <w:szCs w:val="20"/>
        </w:rPr>
        <w:t>) zwanej dalej „ustawą Pzp”.</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C770D" w:rsidRDefault="00BE245A" w:rsidP="00F37B1C">
      <w:pPr>
        <w:ind w:left="720"/>
        <w:jc w:val="both"/>
        <w:rPr>
          <w:rFonts w:ascii="Arial" w:hAnsi="Arial" w:cs="Arial"/>
          <w:sz w:val="20"/>
          <w:szCs w:val="20"/>
        </w:rPr>
      </w:pPr>
    </w:p>
    <w:p w:rsidR="00BE245A" w:rsidRPr="00FC770D" w:rsidRDefault="00BE245A" w:rsidP="00F37B1C">
      <w:pPr>
        <w:pStyle w:val="Tekstpodstawowy"/>
        <w:rPr>
          <w:b/>
          <w:bCs/>
          <w:sz w:val="20"/>
          <w:szCs w:val="20"/>
        </w:rPr>
      </w:pPr>
      <w:r w:rsidRPr="00FC770D">
        <w:rPr>
          <w:b/>
          <w:bCs/>
          <w:sz w:val="20"/>
          <w:szCs w:val="20"/>
        </w:rPr>
        <w:t xml:space="preserve">5. </w:t>
      </w:r>
      <w:r w:rsidR="00B9414F" w:rsidRPr="00FC770D">
        <w:rPr>
          <w:b/>
          <w:bCs/>
          <w:sz w:val="20"/>
          <w:szCs w:val="20"/>
        </w:rPr>
        <w:tab/>
      </w:r>
      <w:r w:rsidRPr="00FC770D">
        <w:rPr>
          <w:b/>
          <w:bCs/>
          <w:sz w:val="20"/>
          <w:szCs w:val="20"/>
        </w:rPr>
        <w:t>PRZEDMIOT ZAMÓWIENIA</w:t>
      </w:r>
    </w:p>
    <w:p w:rsidR="00A9270A" w:rsidRDefault="00B6596C" w:rsidP="00B6596C">
      <w:pPr>
        <w:ind w:left="709" w:hanging="709"/>
        <w:jc w:val="both"/>
        <w:rPr>
          <w:rFonts w:ascii="Arial" w:hAnsi="Arial" w:cs="Arial"/>
          <w:sz w:val="20"/>
          <w:szCs w:val="20"/>
        </w:rPr>
      </w:pPr>
      <w:r>
        <w:rPr>
          <w:rFonts w:ascii="Arial" w:hAnsi="Arial" w:cs="Arial"/>
          <w:sz w:val="20"/>
          <w:szCs w:val="20"/>
        </w:rPr>
        <w:t>5.1.1.</w:t>
      </w:r>
      <w:r w:rsidR="00FC770D" w:rsidRPr="00FC770D">
        <w:rPr>
          <w:rFonts w:ascii="Arial" w:hAnsi="Arial" w:cs="Arial"/>
          <w:sz w:val="20"/>
          <w:szCs w:val="20"/>
        </w:rPr>
        <w:t xml:space="preserve"> </w:t>
      </w:r>
      <w:r>
        <w:rPr>
          <w:rFonts w:ascii="Arial" w:hAnsi="Arial" w:cs="Arial"/>
          <w:sz w:val="20"/>
          <w:szCs w:val="20"/>
        </w:rPr>
        <w:t xml:space="preserve"> </w:t>
      </w:r>
      <w:r w:rsidR="00FC770D" w:rsidRPr="00FC770D">
        <w:rPr>
          <w:rFonts w:ascii="Arial" w:hAnsi="Arial" w:cs="Arial"/>
          <w:sz w:val="20"/>
          <w:szCs w:val="20"/>
        </w:rPr>
        <w:t>Przedmiotem z</w:t>
      </w:r>
      <w:r w:rsidR="00A9270A">
        <w:rPr>
          <w:rFonts w:ascii="Arial" w:hAnsi="Arial" w:cs="Arial"/>
          <w:sz w:val="20"/>
          <w:szCs w:val="20"/>
        </w:rPr>
        <w:t xml:space="preserve">amówienia jest dostawa sprzętu i </w:t>
      </w:r>
      <w:r w:rsidR="00FC770D" w:rsidRPr="00FC770D">
        <w:rPr>
          <w:rFonts w:ascii="Arial" w:hAnsi="Arial" w:cs="Arial"/>
          <w:sz w:val="20"/>
          <w:szCs w:val="20"/>
        </w:rPr>
        <w:t>opr</w:t>
      </w:r>
      <w:r w:rsidR="00A9270A">
        <w:rPr>
          <w:rFonts w:ascii="Arial" w:hAnsi="Arial" w:cs="Arial"/>
          <w:sz w:val="20"/>
          <w:szCs w:val="20"/>
        </w:rPr>
        <w:t xml:space="preserve">ogramowania wraz z licencjami oraz etykiet </w:t>
      </w:r>
      <w:r w:rsidR="00FC770D" w:rsidRPr="00FC770D">
        <w:rPr>
          <w:rFonts w:ascii="Arial" w:hAnsi="Arial" w:cs="Arial"/>
          <w:sz w:val="20"/>
          <w:szCs w:val="20"/>
        </w:rPr>
        <w:t xml:space="preserve">do drukarek w związku z wdrożeniem systemu Elektronicznego Zarządzania Dokumentacją EZD </w:t>
      </w:r>
      <w:r w:rsidR="00A9270A">
        <w:rPr>
          <w:rFonts w:ascii="Arial" w:hAnsi="Arial" w:cs="Arial"/>
          <w:sz w:val="20"/>
          <w:szCs w:val="20"/>
        </w:rPr>
        <w:t xml:space="preserve">w Ministerstwie Sprawiedliwości. </w:t>
      </w:r>
    </w:p>
    <w:p w:rsidR="00BE245A" w:rsidRPr="001417C2" w:rsidRDefault="007035BD" w:rsidP="007035BD">
      <w:pPr>
        <w:pStyle w:val="Tekstpodstawowy"/>
        <w:jc w:val="both"/>
        <w:rPr>
          <w:bCs/>
          <w:sz w:val="20"/>
          <w:szCs w:val="20"/>
        </w:rPr>
      </w:pPr>
      <w:r w:rsidRPr="001417C2">
        <w:rPr>
          <w:bCs/>
          <w:sz w:val="20"/>
          <w:szCs w:val="20"/>
        </w:rPr>
        <w:t>5.1.</w:t>
      </w:r>
      <w:r w:rsidR="00B6596C">
        <w:rPr>
          <w:bCs/>
          <w:sz w:val="20"/>
          <w:szCs w:val="20"/>
        </w:rPr>
        <w:t>2</w:t>
      </w:r>
      <w:r w:rsidRPr="001417C2">
        <w:rPr>
          <w:bCs/>
          <w:sz w:val="20"/>
          <w:szCs w:val="20"/>
        </w:rPr>
        <w:t>.</w:t>
      </w:r>
      <w:r w:rsidRPr="001417C2">
        <w:rPr>
          <w:bCs/>
          <w:sz w:val="20"/>
          <w:szCs w:val="20"/>
        </w:rPr>
        <w:tab/>
      </w:r>
      <w:r w:rsidR="00BE245A" w:rsidRPr="001417C2">
        <w:rPr>
          <w:bCs/>
          <w:sz w:val="20"/>
          <w:szCs w:val="20"/>
        </w:rPr>
        <w:t xml:space="preserve">CPV (Wspólny </w:t>
      </w:r>
      <w:r w:rsidR="00BE245A" w:rsidRPr="001417C2">
        <w:rPr>
          <w:bCs/>
          <w:sz w:val="20"/>
          <w:szCs w:val="20"/>
          <w:lang w:eastAsia="en-US"/>
        </w:rPr>
        <w:t>Słownik</w:t>
      </w:r>
      <w:r w:rsidR="00BE245A" w:rsidRPr="001417C2">
        <w:rPr>
          <w:bCs/>
          <w:sz w:val="20"/>
          <w:szCs w:val="20"/>
        </w:rPr>
        <w:t xml:space="preserve"> Zamówień): </w:t>
      </w:r>
    </w:p>
    <w:p w:rsidR="00AF0C54" w:rsidRDefault="00AF0C54" w:rsidP="004E14AF">
      <w:pPr>
        <w:pStyle w:val="Tekstpodstawowy"/>
        <w:ind w:left="709"/>
        <w:jc w:val="both"/>
        <w:rPr>
          <w:bCs/>
          <w:sz w:val="20"/>
          <w:szCs w:val="20"/>
          <w:lang w:eastAsia="en-US"/>
        </w:rPr>
      </w:pPr>
      <w:r>
        <w:rPr>
          <w:bCs/>
          <w:sz w:val="20"/>
          <w:szCs w:val="20"/>
          <w:lang w:eastAsia="en-US"/>
        </w:rPr>
        <w:t>30216110-0 Skanery komputerowe</w:t>
      </w:r>
    </w:p>
    <w:p w:rsidR="00AF0C54" w:rsidRDefault="00AF0C54" w:rsidP="004E14AF">
      <w:pPr>
        <w:pStyle w:val="Tekstpodstawowy"/>
        <w:ind w:left="709"/>
        <w:jc w:val="both"/>
        <w:rPr>
          <w:bCs/>
          <w:sz w:val="20"/>
          <w:szCs w:val="20"/>
          <w:lang w:eastAsia="en-US"/>
        </w:rPr>
      </w:pPr>
      <w:r>
        <w:rPr>
          <w:bCs/>
          <w:sz w:val="20"/>
          <w:szCs w:val="20"/>
          <w:lang w:eastAsia="en-US"/>
        </w:rPr>
        <w:t>30232110-8 Drukarki laserowe</w:t>
      </w:r>
    </w:p>
    <w:p w:rsidR="00C35313" w:rsidRDefault="006C416F" w:rsidP="004E14AF">
      <w:pPr>
        <w:pStyle w:val="Tekstpodstawowy"/>
        <w:ind w:left="709"/>
        <w:jc w:val="both"/>
        <w:rPr>
          <w:bCs/>
          <w:sz w:val="20"/>
          <w:szCs w:val="20"/>
          <w:lang w:eastAsia="en-US"/>
        </w:rPr>
      </w:pPr>
      <w:r>
        <w:rPr>
          <w:bCs/>
          <w:sz w:val="20"/>
          <w:szCs w:val="20"/>
          <w:lang w:eastAsia="en-US"/>
        </w:rPr>
        <w:t>30216130-6 Czytniki kodów kreskowych</w:t>
      </w:r>
    </w:p>
    <w:p w:rsidR="00AF0C54" w:rsidRDefault="00AF0C54" w:rsidP="004E14AF">
      <w:pPr>
        <w:pStyle w:val="Tekstpodstawowy"/>
        <w:ind w:left="709"/>
        <w:jc w:val="both"/>
        <w:rPr>
          <w:bCs/>
          <w:sz w:val="20"/>
          <w:szCs w:val="20"/>
          <w:lang w:eastAsia="en-US"/>
        </w:rPr>
      </w:pPr>
      <w:r>
        <w:rPr>
          <w:bCs/>
          <w:sz w:val="20"/>
          <w:szCs w:val="20"/>
          <w:lang w:eastAsia="en-US"/>
        </w:rPr>
        <w:t>48000000-8 Pakiety oprogramowania i systemy informatyczne</w:t>
      </w:r>
    </w:p>
    <w:p w:rsidR="00BE245A" w:rsidRPr="001417C2" w:rsidRDefault="00BE245A" w:rsidP="00F37B1C">
      <w:pPr>
        <w:pStyle w:val="Tekstpodstawowy3"/>
        <w:spacing w:before="0"/>
        <w:ind w:left="709"/>
        <w:rPr>
          <w:rFonts w:ascii="Arial" w:hAnsi="Arial" w:cs="Arial"/>
          <w:i w:val="0"/>
          <w:iCs w:val="0"/>
          <w:sz w:val="20"/>
          <w:szCs w:val="20"/>
        </w:rPr>
      </w:pPr>
      <w:r w:rsidRPr="001417C2">
        <w:rPr>
          <w:rFonts w:ascii="Arial" w:hAnsi="Arial" w:cs="Arial"/>
          <w:i w:val="0"/>
          <w:iCs w:val="0"/>
          <w:sz w:val="20"/>
          <w:szCs w:val="20"/>
        </w:rPr>
        <w:t>Przedmiot zamówienia zwany jest dalej „przedmiotem zamówienia” lub „</w:t>
      </w:r>
      <w:r w:rsidR="001E5194">
        <w:rPr>
          <w:rFonts w:ascii="Arial" w:hAnsi="Arial" w:cs="Arial"/>
          <w:i w:val="0"/>
          <w:iCs w:val="0"/>
          <w:sz w:val="20"/>
          <w:szCs w:val="20"/>
        </w:rPr>
        <w:t>dostawą</w:t>
      </w:r>
      <w:r w:rsidRPr="001417C2">
        <w:rPr>
          <w:rFonts w:ascii="Arial" w:hAnsi="Arial" w:cs="Arial"/>
          <w:i w:val="0"/>
          <w:iCs w:val="0"/>
          <w:sz w:val="20"/>
          <w:szCs w:val="20"/>
        </w:rPr>
        <w:t>”.</w:t>
      </w:r>
    </w:p>
    <w:p w:rsidR="00BE245A" w:rsidRPr="001417C2" w:rsidRDefault="008341DC" w:rsidP="008A242E">
      <w:pPr>
        <w:pStyle w:val="Tekstpodstawowy3"/>
        <w:spacing w:before="0"/>
        <w:ind w:left="705" w:hanging="705"/>
        <w:rPr>
          <w:rFonts w:ascii="Arial" w:hAnsi="Arial" w:cs="Arial"/>
          <w:i w:val="0"/>
          <w:iCs w:val="0"/>
          <w:sz w:val="20"/>
          <w:szCs w:val="20"/>
        </w:rPr>
      </w:pPr>
      <w:r w:rsidRPr="001417C2">
        <w:rPr>
          <w:rFonts w:ascii="Arial" w:hAnsi="Arial" w:cs="Arial"/>
          <w:i w:val="0"/>
          <w:iCs w:val="0"/>
          <w:sz w:val="20"/>
          <w:szCs w:val="20"/>
          <w:lang w:eastAsia="ar-SA"/>
        </w:rPr>
        <w:t>5.</w:t>
      </w:r>
      <w:r w:rsidR="00E528F6" w:rsidRPr="001417C2">
        <w:rPr>
          <w:rFonts w:ascii="Arial" w:hAnsi="Arial" w:cs="Arial"/>
          <w:i w:val="0"/>
          <w:iCs w:val="0"/>
          <w:sz w:val="20"/>
          <w:szCs w:val="20"/>
          <w:lang w:eastAsia="ar-SA"/>
        </w:rPr>
        <w:t>2</w:t>
      </w:r>
      <w:r w:rsidRPr="001417C2">
        <w:rPr>
          <w:rFonts w:ascii="Arial" w:hAnsi="Arial" w:cs="Arial"/>
          <w:i w:val="0"/>
          <w:iCs w:val="0"/>
          <w:sz w:val="20"/>
          <w:szCs w:val="20"/>
          <w:lang w:eastAsia="ar-SA"/>
        </w:rPr>
        <w:t>.</w:t>
      </w:r>
      <w:r w:rsidRPr="001417C2">
        <w:rPr>
          <w:rFonts w:ascii="Arial" w:hAnsi="Arial" w:cs="Arial"/>
          <w:i w:val="0"/>
          <w:iCs w:val="0"/>
          <w:sz w:val="20"/>
          <w:szCs w:val="20"/>
          <w:lang w:eastAsia="ar-SA"/>
        </w:rPr>
        <w:tab/>
      </w:r>
      <w:r w:rsidR="00D13E11" w:rsidRPr="001417C2">
        <w:rPr>
          <w:rFonts w:ascii="Arial" w:hAnsi="Arial" w:cs="Arial"/>
          <w:i w:val="0"/>
          <w:iCs w:val="0"/>
          <w:sz w:val="20"/>
          <w:szCs w:val="20"/>
          <w:lang w:eastAsia="ar-SA"/>
        </w:rPr>
        <w:t xml:space="preserve">Realizacja zamówienia podlega prawu polskiemu, w tym w szczególności ustawie z dnia 23 kwietnia 1964 r. </w:t>
      </w:r>
      <w:r w:rsidR="006C416F">
        <w:rPr>
          <w:rFonts w:ascii="Arial" w:hAnsi="Arial" w:cs="Arial"/>
          <w:i w:val="0"/>
          <w:iCs w:val="0"/>
          <w:sz w:val="20"/>
          <w:szCs w:val="20"/>
          <w:lang w:eastAsia="ar-SA"/>
        </w:rPr>
        <w:t>Kodeks cywilny (</w:t>
      </w:r>
      <w:r w:rsidR="00D13E11" w:rsidRPr="001417C2">
        <w:rPr>
          <w:rFonts w:ascii="Arial" w:hAnsi="Arial" w:cs="Arial"/>
          <w:i w:val="0"/>
          <w:iCs w:val="0"/>
          <w:sz w:val="20"/>
          <w:szCs w:val="20"/>
          <w:lang w:eastAsia="ar-SA"/>
        </w:rPr>
        <w:t xml:space="preserve">Dz. U. z </w:t>
      </w:r>
      <w:r w:rsidR="002B5107" w:rsidRPr="001417C2">
        <w:rPr>
          <w:rFonts w:ascii="Arial" w:hAnsi="Arial" w:cs="Arial"/>
          <w:i w:val="0"/>
          <w:iCs w:val="0"/>
          <w:sz w:val="20"/>
          <w:szCs w:val="20"/>
          <w:lang w:eastAsia="ar-SA"/>
        </w:rPr>
        <w:t>201</w:t>
      </w:r>
      <w:r w:rsidR="002B5107">
        <w:rPr>
          <w:rFonts w:ascii="Arial" w:hAnsi="Arial" w:cs="Arial"/>
          <w:i w:val="0"/>
          <w:iCs w:val="0"/>
          <w:sz w:val="20"/>
          <w:szCs w:val="20"/>
          <w:lang w:eastAsia="ar-SA"/>
        </w:rPr>
        <w:t>7</w:t>
      </w:r>
      <w:r w:rsidR="002B5107" w:rsidRPr="001417C2">
        <w:rPr>
          <w:rFonts w:ascii="Arial" w:hAnsi="Arial" w:cs="Arial"/>
          <w:i w:val="0"/>
          <w:iCs w:val="0"/>
          <w:sz w:val="20"/>
          <w:szCs w:val="20"/>
          <w:lang w:eastAsia="ar-SA"/>
        </w:rPr>
        <w:t xml:space="preserve"> </w:t>
      </w:r>
      <w:r w:rsidR="00D13E11" w:rsidRPr="001417C2">
        <w:rPr>
          <w:rFonts w:ascii="Arial" w:hAnsi="Arial" w:cs="Arial"/>
          <w:i w:val="0"/>
          <w:iCs w:val="0"/>
          <w:sz w:val="20"/>
          <w:szCs w:val="20"/>
          <w:lang w:eastAsia="ar-SA"/>
        </w:rPr>
        <w:t xml:space="preserve">r. poz. </w:t>
      </w:r>
      <w:r w:rsidR="006C416F">
        <w:rPr>
          <w:rFonts w:ascii="Arial" w:hAnsi="Arial" w:cs="Arial"/>
          <w:i w:val="0"/>
          <w:iCs w:val="0"/>
          <w:sz w:val="20"/>
          <w:szCs w:val="20"/>
          <w:lang w:eastAsia="ar-SA"/>
        </w:rPr>
        <w:t>459</w:t>
      </w:r>
      <w:r w:rsidR="00D13E11" w:rsidRPr="001417C2">
        <w:rPr>
          <w:rFonts w:ascii="Arial" w:hAnsi="Arial" w:cs="Arial"/>
          <w:i w:val="0"/>
          <w:iCs w:val="0"/>
          <w:sz w:val="20"/>
          <w:szCs w:val="20"/>
          <w:lang w:eastAsia="ar-SA"/>
        </w:rPr>
        <w:t>) i ustawie</w:t>
      </w:r>
      <w:r w:rsidR="006C416F">
        <w:rPr>
          <w:rFonts w:ascii="Arial" w:hAnsi="Arial" w:cs="Arial"/>
          <w:i w:val="0"/>
          <w:iCs w:val="0"/>
          <w:sz w:val="20"/>
          <w:szCs w:val="20"/>
          <w:lang w:eastAsia="ar-SA"/>
        </w:rPr>
        <w:t xml:space="preserve"> </w:t>
      </w:r>
      <w:proofErr w:type="spellStart"/>
      <w:r w:rsidR="006C416F">
        <w:rPr>
          <w:rFonts w:ascii="Arial" w:hAnsi="Arial" w:cs="Arial"/>
          <w:i w:val="0"/>
          <w:iCs w:val="0"/>
          <w:sz w:val="20"/>
          <w:szCs w:val="20"/>
          <w:lang w:eastAsia="ar-SA"/>
        </w:rPr>
        <w:t>Pzp</w:t>
      </w:r>
      <w:proofErr w:type="spellEnd"/>
      <w:r w:rsidR="00BE245A" w:rsidRPr="001417C2">
        <w:rPr>
          <w:rFonts w:ascii="Arial" w:hAnsi="Arial" w:cs="Arial"/>
          <w:i w:val="0"/>
          <w:iCs w:val="0"/>
          <w:sz w:val="20"/>
          <w:szCs w:val="20"/>
        </w:rPr>
        <w:t>.</w:t>
      </w:r>
    </w:p>
    <w:p w:rsidR="00DB2D63" w:rsidRPr="001417C2"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3</w:t>
      </w:r>
      <w:r w:rsidRPr="001417C2">
        <w:rPr>
          <w:rFonts w:ascii="Arial" w:hAnsi="Arial" w:cs="Arial"/>
          <w:sz w:val="20"/>
          <w:szCs w:val="20"/>
        </w:rPr>
        <w:t xml:space="preserve">. </w:t>
      </w:r>
      <w:r w:rsidRPr="001417C2">
        <w:rPr>
          <w:rFonts w:ascii="Arial" w:hAnsi="Arial" w:cs="Arial"/>
          <w:sz w:val="20"/>
          <w:szCs w:val="20"/>
        </w:rPr>
        <w:tab/>
      </w:r>
      <w:r w:rsidR="002C38C6" w:rsidRPr="001417C2">
        <w:rPr>
          <w:rFonts w:ascii="Arial" w:hAnsi="Arial" w:cs="Arial"/>
          <w:sz w:val="20"/>
          <w:szCs w:val="20"/>
        </w:rPr>
        <w:t>Zamawiający</w:t>
      </w:r>
      <w:r w:rsidR="007035BD" w:rsidRPr="001417C2">
        <w:rPr>
          <w:rFonts w:ascii="Arial" w:hAnsi="Arial" w:cs="Arial"/>
          <w:sz w:val="20"/>
          <w:szCs w:val="20"/>
        </w:rPr>
        <w:t xml:space="preserve"> nie</w:t>
      </w:r>
      <w:r w:rsidR="002C38C6" w:rsidRPr="001417C2">
        <w:rPr>
          <w:rFonts w:ascii="Arial" w:hAnsi="Arial" w:cs="Arial"/>
          <w:sz w:val="20"/>
          <w:szCs w:val="20"/>
        </w:rPr>
        <w:t xml:space="preserve"> przewiduje udzielenie </w:t>
      </w:r>
      <w:r w:rsidR="006B77E1" w:rsidRPr="001417C2">
        <w:rPr>
          <w:rFonts w:ascii="Arial" w:hAnsi="Arial" w:cs="Arial"/>
          <w:sz w:val="20"/>
          <w:szCs w:val="20"/>
        </w:rPr>
        <w:t>zamówień</w:t>
      </w:r>
      <w:r w:rsidR="002C38C6" w:rsidRPr="001417C2">
        <w:rPr>
          <w:rFonts w:ascii="Arial" w:hAnsi="Arial" w:cs="Arial"/>
          <w:sz w:val="20"/>
          <w:szCs w:val="20"/>
        </w:rPr>
        <w:t>, o który</w:t>
      </w:r>
      <w:r w:rsidR="006B77E1" w:rsidRPr="001417C2">
        <w:rPr>
          <w:rFonts w:ascii="Arial" w:hAnsi="Arial" w:cs="Arial"/>
          <w:sz w:val="20"/>
          <w:szCs w:val="20"/>
        </w:rPr>
        <w:t>ch</w:t>
      </w:r>
      <w:r w:rsidR="002C38C6" w:rsidRPr="001417C2">
        <w:rPr>
          <w:rFonts w:ascii="Arial" w:hAnsi="Arial" w:cs="Arial"/>
          <w:sz w:val="20"/>
          <w:szCs w:val="20"/>
        </w:rPr>
        <w:t xml:space="preserve"> mow</w:t>
      </w:r>
      <w:r w:rsidR="006C416F">
        <w:rPr>
          <w:rFonts w:ascii="Arial" w:hAnsi="Arial" w:cs="Arial"/>
          <w:sz w:val="20"/>
          <w:szCs w:val="20"/>
        </w:rPr>
        <w:t xml:space="preserve">a w art. 67 ustawy ust. 1 pkt 7 </w:t>
      </w:r>
      <w:r w:rsidR="002C38C6" w:rsidRPr="001417C2">
        <w:rPr>
          <w:rFonts w:ascii="Arial" w:hAnsi="Arial" w:cs="Arial"/>
          <w:sz w:val="20"/>
          <w:szCs w:val="20"/>
        </w:rPr>
        <w:t>ustawy</w:t>
      </w:r>
      <w:r w:rsidR="00A261D3" w:rsidRPr="001417C2">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.4</w:t>
      </w:r>
      <w:r w:rsidRPr="001417C2">
        <w:rPr>
          <w:rFonts w:ascii="Arial" w:hAnsi="Arial" w:cs="Arial"/>
          <w:sz w:val="20"/>
          <w:szCs w:val="20"/>
        </w:rPr>
        <w:t>.</w:t>
      </w:r>
      <w:r w:rsidRPr="001417C2">
        <w:rPr>
          <w:rFonts w:ascii="Arial" w:hAnsi="Arial" w:cs="Arial"/>
          <w:sz w:val="20"/>
          <w:szCs w:val="20"/>
        </w:rPr>
        <w:tab/>
        <w:t xml:space="preserve">Szczegółowo przedmiot zamówienia określony został w Tomie II </w:t>
      </w:r>
      <w:r w:rsidR="00C35313">
        <w:rPr>
          <w:rFonts w:ascii="Arial" w:hAnsi="Arial" w:cs="Arial"/>
          <w:sz w:val="20"/>
          <w:szCs w:val="20"/>
        </w:rPr>
        <w:t xml:space="preserve">i </w:t>
      </w:r>
      <w:r w:rsidRPr="001417C2">
        <w:rPr>
          <w:rFonts w:ascii="Arial" w:hAnsi="Arial" w:cs="Arial"/>
          <w:sz w:val="20"/>
          <w:szCs w:val="20"/>
        </w:rPr>
        <w:t xml:space="preserve"> I</w:t>
      </w:r>
      <w:r w:rsidR="00D13E11" w:rsidRPr="001417C2">
        <w:rPr>
          <w:rFonts w:ascii="Arial" w:hAnsi="Arial" w:cs="Arial"/>
          <w:sz w:val="20"/>
          <w:szCs w:val="20"/>
        </w:rPr>
        <w:t>II</w:t>
      </w:r>
      <w:r w:rsidRPr="001417C2">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372F51" w:rsidRDefault="00372F51" w:rsidP="00372F51">
      <w:pPr>
        <w:ind w:left="705" w:hanging="705"/>
        <w:jc w:val="both"/>
        <w:textAlignment w:val="top"/>
        <w:rPr>
          <w:rFonts w:ascii="Arial" w:hAnsi="Arial" w:cs="Arial"/>
          <w:sz w:val="20"/>
          <w:szCs w:val="20"/>
        </w:rPr>
      </w:pPr>
      <w:r>
        <w:rPr>
          <w:rFonts w:ascii="Arial" w:hAnsi="Arial" w:cs="Arial"/>
          <w:sz w:val="20"/>
          <w:szCs w:val="20"/>
        </w:rPr>
        <w:t>5.7</w:t>
      </w:r>
      <w:r w:rsidRPr="00372F51">
        <w:rPr>
          <w:rFonts w:ascii="Arial" w:hAnsi="Arial" w:cs="Arial"/>
          <w:sz w:val="20"/>
          <w:szCs w:val="20"/>
        </w:rPr>
        <w:t xml:space="preserve">. </w:t>
      </w:r>
      <w:r>
        <w:rPr>
          <w:rFonts w:ascii="Arial" w:hAnsi="Arial" w:cs="Arial"/>
          <w:sz w:val="20"/>
          <w:szCs w:val="20"/>
        </w:rPr>
        <w:t xml:space="preserve">Zamawiający informuje, iż w celu weryfikacji czy treść oferty odpowiada treści </w:t>
      </w:r>
      <w:proofErr w:type="spellStart"/>
      <w:r>
        <w:rPr>
          <w:rFonts w:ascii="Arial" w:hAnsi="Arial" w:cs="Arial"/>
          <w:sz w:val="20"/>
          <w:szCs w:val="20"/>
        </w:rPr>
        <w:t>siwz</w:t>
      </w:r>
      <w:proofErr w:type="spellEnd"/>
      <w:r>
        <w:rPr>
          <w:rFonts w:ascii="Arial" w:hAnsi="Arial" w:cs="Arial"/>
          <w:sz w:val="20"/>
          <w:szCs w:val="20"/>
        </w:rPr>
        <w:t xml:space="preserve"> zamawiający </w:t>
      </w:r>
      <w:r w:rsidR="009D357E">
        <w:rPr>
          <w:rFonts w:ascii="Arial" w:hAnsi="Arial" w:cs="Arial"/>
          <w:sz w:val="20"/>
          <w:szCs w:val="20"/>
        </w:rPr>
        <w:t xml:space="preserve">wymaga aby Wykonawcy </w:t>
      </w:r>
      <w:r>
        <w:rPr>
          <w:rFonts w:ascii="Arial" w:hAnsi="Arial" w:cs="Arial"/>
          <w:sz w:val="20"/>
          <w:szCs w:val="20"/>
        </w:rPr>
        <w:t>przeprowadzi</w:t>
      </w:r>
      <w:r w:rsidR="009D357E">
        <w:rPr>
          <w:rFonts w:ascii="Arial" w:hAnsi="Arial" w:cs="Arial"/>
          <w:sz w:val="20"/>
          <w:szCs w:val="20"/>
        </w:rPr>
        <w:t>li</w:t>
      </w:r>
      <w:r>
        <w:rPr>
          <w:rFonts w:ascii="Arial" w:hAnsi="Arial" w:cs="Arial"/>
          <w:sz w:val="20"/>
          <w:szCs w:val="20"/>
        </w:rPr>
        <w:t xml:space="preserve"> prezentację, zgodnie z informacjami zawartymi poniżej.</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Zamawiający przeprowadzi ocenę działania urządzeń oferowanych przez Wykonawcę (urządzenia wzorcowe) wraz z oprogramowaniem w celu zbadania spełnienia</w:t>
      </w:r>
      <w:r w:rsidR="006C416F">
        <w:rPr>
          <w:rFonts w:ascii="Arial" w:hAnsi="Arial" w:cs="Arial"/>
          <w:sz w:val="20"/>
          <w:szCs w:val="20"/>
        </w:rPr>
        <w:t xml:space="preserve"> wymagań na potrzeby wykazania, </w:t>
      </w:r>
      <w:r w:rsidR="00B41ABC">
        <w:rPr>
          <w:rFonts w:ascii="Arial" w:hAnsi="Arial" w:cs="Arial"/>
          <w:sz w:val="20"/>
          <w:szCs w:val="20"/>
        </w:rPr>
        <w:t xml:space="preserve">iż oferta odpowiada treści </w:t>
      </w:r>
      <w:r w:rsidRPr="008F35F7">
        <w:rPr>
          <w:rFonts w:ascii="Arial" w:hAnsi="Arial" w:cs="Arial"/>
          <w:sz w:val="20"/>
          <w:szCs w:val="20"/>
        </w:rPr>
        <w:t>SIWZ.</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W tym celu Zamawiający wezwie do przedstawienia Prezentacji wszystkich Wykonawców.</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 xml:space="preserve">W celu umożliwienia Zamawiającemu dokonania oceny oferowanych urządzeń na potrzeby Systemu EZD Wykonawcy muszą na wezwanie Zamawiającego dostarczyć, </w:t>
      </w:r>
      <w:r w:rsidRPr="008F35F7">
        <w:rPr>
          <w:rFonts w:ascii="Arial" w:hAnsi="Arial" w:cs="Arial"/>
          <w:sz w:val="20"/>
          <w:szCs w:val="20"/>
        </w:rPr>
        <w:lastRenderedPageBreak/>
        <w:t xml:space="preserve">złożyć i zainstalować zestaw urządzeń technicznych wraz oprogramowaniem, będący przedmiotem zamówienia oraz przeprowadzić Prezentację. </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Dostarczony przez Wykonawcę Zestaw urządzeń technicznych na potrzeby prezentacji powinien zawierać:</w:t>
      </w:r>
    </w:p>
    <w:p w:rsidR="00372F51" w:rsidRPr="008F35F7" w:rsidRDefault="00372F51" w:rsidP="00E22820">
      <w:pPr>
        <w:numPr>
          <w:ilvl w:val="0"/>
          <w:numId w:val="75"/>
        </w:numPr>
        <w:ind w:left="1434" w:hanging="357"/>
        <w:jc w:val="both"/>
        <w:rPr>
          <w:rFonts w:ascii="Arial" w:hAnsi="Arial" w:cs="Arial"/>
          <w:sz w:val="20"/>
          <w:szCs w:val="20"/>
        </w:rPr>
      </w:pPr>
      <w:r w:rsidRPr="008F35F7">
        <w:rPr>
          <w:rFonts w:ascii="Arial" w:hAnsi="Arial" w:cs="Arial"/>
          <w:sz w:val="20"/>
          <w:szCs w:val="20"/>
        </w:rPr>
        <w:t>drukarkę kodów wraz z rolką etykiet</w:t>
      </w:r>
    </w:p>
    <w:p w:rsidR="00372F51" w:rsidRPr="008F35F7" w:rsidRDefault="00372F51" w:rsidP="00E22820">
      <w:pPr>
        <w:numPr>
          <w:ilvl w:val="0"/>
          <w:numId w:val="75"/>
        </w:numPr>
        <w:ind w:left="1434" w:hanging="357"/>
        <w:jc w:val="both"/>
        <w:rPr>
          <w:rFonts w:ascii="Arial" w:hAnsi="Arial" w:cs="Arial"/>
          <w:sz w:val="20"/>
          <w:szCs w:val="20"/>
        </w:rPr>
      </w:pPr>
      <w:r w:rsidRPr="008F35F7">
        <w:rPr>
          <w:rFonts w:ascii="Arial" w:hAnsi="Arial" w:cs="Arial"/>
          <w:sz w:val="20"/>
          <w:szCs w:val="20"/>
        </w:rPr>
        <w:t>czytnik kodów</w:t>
      </w:r>
      <w:r w:rsidR="005D6C3D">
        <w:rPr>
          <w:rFonts w:ascii="Arial" w:hAnsi="Arial" w:cs="Arial"/>
          <w:sz w:val="20"/>
          <w:szCs w:val="20"/>
        </w:rPr>
        <w:t xml:space="preserve"> </w:t>
      </w:r>
    </w:p>
    <w:p w:rsidR="00372F51" w:rsidRDefault="00372F51" w:rsidP="00E22820">
      <w:pPr>
        <w:numPr>
          <w:ilvl w:val="0"/>
          <w:numId w:val="75"/>
        </w:numPr>
        <w:ind w:left="1434" w:hanging="357"/>
        <w:jc w:val="both"/>
        <w:rPr>
          <w:rFonts w:ascii="Arial" w:hAnsi="Arial" w:cs="Arial"/>
          <w:sz w:val="20"/>
          <w:szCs w:val="20"/>
        </w:rPr>
      </w:pPr>
      <w:r w:rsidRPr="008F35F7">
        <w:rPr>
          <w:rFonts w:ascii="Arial" w:hAnsi="Arial" w:cs="Arial"/>
          <w:sz w:val="20"/>
          <w:szCs w:val="20"/>
        </w:rPr>
        <w:t xml:space="preserve">skaner </w:t>
      </w:r>
      <w:r w:rsidR="00D80B55">
        <w:rPr>
          <w:rFonts w:ascii="Arial" w:hAnsi="Arial" w:cs="Arial"/>
          <w:sz w:val="20"/>
          <w:szCs w:val="20"/>
        </w:rPr>
        <w:t xml:space="preserve">nabiurkowy </w:t>
      </w:r>
      <w:r w:rsidRPr="008F35F7">
        <w:rPr>
          <w:rFonts w:ascii="Arial" w:hAnsi="Arial" w:cs="Arial"/>
          <w:sz w:val="20"/>
          <w:szCs w:val="20"/>
        </w:rPr>
        <w:t>z oprogramowaniem</w:t>
      </w:r>
    </w:p>
    <w:p w:rsidR="00372F51" w:rsidRPr="008F35F7" w:rsidRDefault="00372F51" w:rsidP="00E22820">
      <w:pPr>
        <w:numPr>
          <w:ilvl w:val="0"/>
          <w:numId w:val="75"/>
        </w:numPr>
        <w:ind w:left="1434" w:hanging="357"/>
        <w:jc w:val="both"/>
        <w:rPr>
          <w:rFonts w:ascii="Arial" w:hAnsi="Arial" w:cs="Arial"/>
          <w:sz w:val="20"/>
          <w:szCs w:val="20"/>
        </w:rPr>
      </w:pPr>
      <w:r w:rsidRPr="008F35F7">
        <w:rPr>
          <w:rFonts w:ascii="Arial" w:hAnsi="Arial" w:cs="Arial"/>
          <w:sz w:val="20"/>
          <w:szCs w:val="20"/>
        </w:rPr>
        <w:t>wraz ze wszelkimi niezbędnymi kablami</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W celu zapobieżenia skutkom wystąpienia niespodziewanej awarii podczas Prezentacji, Wykonawca może dostarczyć więcej niż jeden zestaw urządzeń.</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Urządzenia wchodzące w skład Zestawu urządzeń technicznych na potrzeby prezentacji muszą być tożsame z urządzeniami wskazanymi przez Wykonawcę w złożonej ofercie.</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 xml:space="preserve">Wykonawca będzie zobowiązany, na pisemne żądanie Zamawiającego, </w:t>
      </w:r>
      <w:r w:rsidR="005D6C3D">
        <w:rPr>
          <w:rFonts w:ascii="Arial" w:hAnsi="Arial" w:cs="Arial"/>
          <w:sz w:val="20"/>
          <w:szCs w:val="20"/>
        </w:rPr>
        <w:t>w terminie 1</w:t>
      </w:r>
      <w:r w:rsidRPr="008F35F7">
        <w:rPr>
          <w:rFonts w:ascii="Arial" w:hAnsi="Arial" w:cs="Arial"/>
          <w:sz w:val="20"/>
          <w:szCs w:val="20"/>
        </w:rPr>
        <w:t> dni</w:t>
      </w:r>
      <w:r w:rsidR="005D6C3D">
        <w:rPr>
          <w:rFonts w:ascii="Arial" w:hAnsi="Arial" w:cs="Arial"/>
          <w:sz w:val="20"/>
          <w:szCs w:val="20"/>
        </w:rPr>
        <w:t xml:space="preserve">a roboczego </w:t>
      </w:r>
      <w:r w:rsidRPr="008F35F7">
        <w:rPr>
          <w:rFonts w:ascii="Arial" w:hAnsi="Arial" w:cs="Arial"/>
          <w:sz w:val="20"/>
          <w:szCs w:val="20"/>
        </w:rPr>
        <w:t xml:space="preserve">od wezwania, do dostarczenia, złożenia urządzeń, zainstalowania ich oraz przeprowadzenia ich prezentacji. </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Dostarczony Zestaw urządzeń technicznych wraz z oprogramowaniem na potrzeby prezentacji powinien posiadać wszystkie cechy techniczne i funkcjonalne określone w dokumentacji przetargowej.</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Prezentacja zostanie przeprowadzona w siedzibie Zamawiającego w terminie przez niego wyznaczonym, w okresie po otwarciu ofert, a przed dokonaniem wyboru najkorzystniejszej oferty, o którym Zamawiający poinf</w:t>
      </w:r>
      <w:r w:rsidR="005D6C3D">
        <w:rPr>
          <w:rFonts w:ascii="Arial" w:hAnsi="Arial" w:cs="Arial"/>
          <w:bCs/>
          <w:sz w:val="20"/>
          <w:szCs w:val="20"/>
        </w:rPr>
        <w:t>ormuje Wykonawcę z co najmniej 1</w:t>
      </w:r>
      <w:r w:rsidRPr="008F35F7">
        <w:rPr>
          <w:rFonts w:ascii="Arial" w:hAnsi="Arial" w:cs="Arial"/>
          <w:bCs/>
          <w:sz w:val="20"/>
          <w:szCs w:val="20"/>
        </w:rPr>
        <w:t xml:space="preserve">-dniowym wyprzedzeniem. Wykonawcy zostaną poinformowani osobnym pismem o miejscu i terminie prezentacji. </w:t>
      </w:r>
    </w:p>
    <w:p w:rsidR="00372F51" w:rsidRPr="008F35F7" w:rsidRDefault="00372F51" w:rsidP="00E22820">
      <w:pPr>
        <w:pStyle w:val="Akapitzlist"/>
        <w:numPr>
          <w:ilvl w:val="0"/>
          <w:numId w:val="74"/>
        </w:numPr>
        <w:spacing w:line="240" w:lineRule="auto"/>
        <w:contextualSpacing/>
        <w:jc w:val="both"/>
        <w:rPr>
          <w:sz w:val="20"/>
          <w:szCs w:val="20"/>
        </w:rPr>
      </w:pPr>
      <w:r w:rsidRPr="008F35F7">
        <w:rPr>
          <w:sz w:val="20"/>
          <w:szCs w:val="20"/>
        </w:rPr>
        <w:t>Przed rozpoczęciem prezentacji Wykonawca będzie zobowiązany do rozstawienia urządzeń technicznych, zainstalowania oprogramowania, wykonania niezbędnych połączeń kablowych oraz przygotowania się do prezentacji. Na potrzeby prezentacji Zamawiający nie wymaga trwałego mocowania urządzeń, gniazd oraz okablowania, w tym jego maskowania.</w:t>
      </w:r>
    </w:p>
    <w:p w:rsidR="00372F51" w:rsidRPr="00372F51" w:rsidRDefault="00372F51" w:rsidP="00E22820">
      <w:pPr>
        <w:pStyle w:val="Akapitzlist"/>
        <w:numPr>
          <w:ilvl w:val="0"/>
          <w:numId w:val="74"/>
        </w:numPr>
        <w:spacing w:line="240" w:lineRule="auto"/>
        <w:contextualSpacing/>
        <w:rPr>
          <w:sz w:val="20"/>
          <w:szCs w:val="20"/>
        </w:rPr>
      </w:pPr>
      <w:r w:rsidRPr="008F35F7">
        <w:rPr>
          <w:sz w:val="20"/>
          <w:szCs w:val="20"/>
        </w:rPr>
        <w:t>Przed przystąpieniem do instalacji sprzętu wszystkie nośniki danych, które mają być użyte podczas prezentacji będą przeskanowane systemami antywirusowymi Zamawiającego.</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 xml:space="preserve"> Wykonawca, na cztery godziny przed wyznaczonym dla niego terminem  Prezentacji, otrzyma od Zamawiającego:</w:t>
      </w:r>
    </w:p>
    <w:p w:rsidR="00372F51" w:rsidRPr="008F35F7" w:rsidRDefault="00372F51" w:rsidP="00E22820">
      <w:pPr>
        <w:numPr>
          <w:ilvl w:val="1"/>
          <w:numId w:val="73"/>
        </w:numPr>
        <w:ind w:left="1502" w:hanging="357"/>
        <w:jc w:val="both"/>
        <w:rPr>
          <w:rFonts w:ascii="Arial" w:hAnsi="Arial" w:cs="Arial"/>
          <w:sz w:val="20"/>
          <w:szCs w:val="20"/>
        </w:rPr>
      </w:pPr>
      <w:r w:rsidRPr="008F35F7">
        <w:rPr>
          <w:rFonts w:ascii="Arial" w:hAnsi="Arial" w:cs="Arial"/>
          <w:sz w:val="20"/>
          <w:szCs w:val="20"/>
        </w:rPr>
        <w:t>dostęp do pomieszczenia, w którym Prezentacja zostanie przeprowadzona,</w:t>
      </w:r>
    </w:p>
    <w:p w:rsidR="00372F51" w:rsidRPr="008F35F7" w:rsidRDefault="00372F51" w:rsidP="00E22820">
      <w:pPr>
        <w:numPr>
          <w:ilvl w:val="1"/>
          <w:numId w:val="73"/>
        </w:numPr>
        <w:ind w:left="1502" w:hanging="357"/>
        <w:jc w:val="both"/>
        <w:rPr>
          <w:rFonts w:ascii="Arial" w:hAnsi="Arial" w:cs="Arial"/>
          <w:sz w:val="20"/>
          <w:szCs w:val="20"/>
        </w:rPr>
      </w:pPr>
      <w:r w:rsidRPr="008F35F7">
        <w:rPr>
          <w:rFonts w:ascii="Arial" w:hAnsi="Arial" w:cs="Arial"/>
          <w:sz w:val="20"/>
          <w:szCs w:val="20"/>
        </w:rPr>
        <w:t xml:space="preserve">dostęp do sieci energetycznej i logicznej (wraz z adresacją) niezbędnej dla przetestowania współpracy oferowanych urządzeń z urządzeniami Zamawiającego, </w:t>
      </w:r>
    </w:p>
    <w:p w:rsidR="00372F51" w:rsidRPr="008F35F7" w:rsidRDefault="005D6C3D" w:rsidP="00E22820">
      <w:pPr>
        <w:numPr>
          <w:ilvl w:val="1"/>
          <w:numId w:val="73"/>
        </w:numPr>
        <w:ind w:left="1502" w:hanging="357"/>
        <w:jc w:val="both"/>
        <w:rPr>
          <w:rFonts w:ascii="Arial" w:hAnsi="Arial" w:cs="Arial"/>
          <w:sz w:val="20"/>
          <w:szCs w:val="20"/>
        </w:rPr>
      </w:pPr>
      <w:r>
        <w:rPr>
          <w:rFonts w:ascii="Arial" w:hAnsi="Arial" w:cs="Arial"/>
          <w:sz w:val="20"/>
          <w:szCs w:val="20"/>
        </w:rPr>
        <w:t>jedną stację roboczą</w:t>
      </w:r>
      <w:r w:rsidR="00372F51" w:rsidRPr="008F35F7">
        <w:rPr>
          <w:rFonts w:ascii="Arial" w:hAnsi="Arial" w:cs="Arial"/>
          <w:sz w:val="20"/>
          <w:szCs w:val="20"/>
        </w:rPr>
        <w:t xml:space="preserve"> z zainstalowanym systemem EZD PUW,</w:t>
      </w:r>
    </w:p>
    <w:p w:rsidR="00372F51" w:rsidRPr="008F35F7" w:rsidRDefault="00372F51" w:rsidP="00E22820">
      <w:pPr>
        <w:numPr>
          <w:ilvl w:val="1"/>
          <w:numId w:val="73"/>
        </w:numPr>
        <w:ind w:left="1502" w:hanging="357"/>
        <w:jc w:val="both"/>
        <w:rPr>
          <w:rFonts w:ascii="Arial" w:hAnsi="Arial" w:cs="Arial"/>
          <w:sz w:val="20"/>
          <w:szCs w:val="20"/>
        </w:rPr>
      </w:pPr>
      <w:r w:rsidRPr="008F35F7">
        <w:rPr>
          <w:rFonts w:ascii="Arial" w:hAnsi="Arial" w:cs="Arial"/>
          <w:sz w:val="20"/>
          <w:szCs w:val="20"/>
        </w:rPr>
        <w:t>dostęp do systemu EZD PUW,</w:t>
      </w:r>
    </w:p>
    <w:p w:rsidR="00372F51" w:rsidRPr="008F35F7" w:rsidRDefault="00372F51" w:rsidP="00E22820">
      <w:pPr>
        <w:numPr>
          <w:ilvl w:val="1"/>
          <w:numId w:val="73"/>
        </w:numPr>
        <w:ind w:left="1502" w:hanging="357"/>
        <w:jc w:val="both"/>
        <w:rPr>
          <w:rFonts w:ascii="Arial" w:hAnsi="Arial" w:cs="Arial"/>
          <w:sz w:val="20"/>
          <w:szCs w:val="20"/>
        </w:rPr>
      </w:pPr>
      <w:r w:rsidRPr="008F35F7">
        <w:rPr>
          <w:rFonts w:ascii="Arial" w:hAnsi="Arial" w:cs="Arial"/>
          <w:sz w:val="20"/>
          <w:szCs w:val="20"/>
        </w:rPr>
        <w:t xml:space="preserve">scenariusze testowe umożliwiające samodzielne sprawdzenie konfiguracji sprzętu. </w:t>
      </w:r>
    </w:p>
    <w:p w:rsidR="00372F51" w:rsidRPr="008F35F7" w:rsidRDefault="00372F51" w:rsidP="00E22820">
      <w:pPr>
        <w:pStyle w:val="Akapitzlist"/>
        <w:numPr>
          <w:ilvl w:val="0"/>
          <w:numId w:val="74"/>
        </w:numPr>
        <w:spacing w:line="240" w:lineRule="auto"/>
        <w:ind w:left="1066" w:hanging="357"/>
        <w:contextualSpacing/>
        <w:jc w:val="both"/>
        <w:rPr>
          <w:sz w:val="20"/>
          <w:szCs w:val="20"/>
        </w:rPr>
      </w:pPr>
      <w:r w:rsidRPr="008F35F7">
        <w:rPr>
          <w:bCs/>
          <w:sz w:val="20"/>
          <w:szCs w:val="20"/>
        </w:rPr>
        <w:t xml:space="preserve"> W przypadkach losowych (np. awaria zasilania, awaria sieci logicznej) możliwe jest wydłużenie czasu przygotowania urządzeń systemu do przeprowadzenia prezentacji lub przełożenie terminu prezentacji.</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Prezentacja wszystkich Wykonawców będzie prowadzona według tego samego scenariusza zgodnie z opisem zamieszczonym poniżej.</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 xml:space="preserve"> Zamawiający wymaga aby Wykonawca przeprowadził instalację sprzętu oraz oprogramowania dostarczonego przez Wykonawcę.</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 xml:space="preserve"> Badanie zaoferowanych zestawów przeprowadzone będzie przez pracowników Zamawiającego lub przez osobę trzecią (np. osobę/osoby firmy zewnętrznej) wybraną przez Zamawiającego (biegłego w rozumieniu art. 21 ust 4 ustawy) będzie obejmowało: </w:t>
      </w:r>
    </w:p>
    <w:p w:rsidR="00372F51" w:rsidRPr="008F35F7" w:rsidRDefault="00372F51" w:rsidP="00E22820">
      <w:pPr>
        <w:numPr>
          <w:ilvl w:val="0"/>
          <w:numId w:val="76"/>
        </w:numPr>
        <w:ind w:left="1543" w:hanging="471"/>
        <w:jc w:val="both"/>
        <w:rPr>
          <w:rFonts w:ascii="Arial" w:hAnsi="Arial" w:cs="Arial"/>
          <w:bCs/>
          <w:sz w:val="20"/>
          <w:szCs w:val="20"/>
        </w:rPr>
      </w:pPr>
      <w:r w:rsidRPr="008F35F7">
        <w:rPr>
          <w:rFonts w:ascii="Arial" w:hAnsi="Arial" w:cs="Arial"/>
          <w:bCs/>
          <w:sz w:val="20"/>
          <w:szCs w:val="20"/>
        </w:rPr>
        <w:t>weryfikację parametrów zaoferowanego sprzętu na podstawie kart katalogowych, które zobowiązany będzie dostarczyć Wykonawca</w:t>
      </w:r>
    </w:p>
    <w:p w:rsidR="00372F51" w:rsidRPr="008F35F7" w:rsidRDefault="00372F51" w:rsidP="00E22820">
      <w:pPr>
        <w:numPr>
          <w:ilvl w:val="0"/>
          <w:numId w:val="76"/>
        </w:numPr>
        <w:ind w:left="1543" w:hanging="471"/>
        <w:jc w:val="both"/>
        <w:rPr>
          <w:rFonts w:ascii="Arial" w:hAnsi="Arial" w:cs="Arial"/>
          <w:bCs/>
          <w:sz w:val="20"/>
          <w:szCs w:val="20"/>
        </w:rPr>
      </w:pPr>
      <w:r w:rsidRPr="008F35F7">
        <w:rPr>
          <w:rFonts w:ascii="Arial" w:hAnsi="Arial" w:cs="Arial"/>
          <w:sz w:val="20"/>
          <w:szCs w:val="20"/>
        </w:rPr>
        <w:t>drukowanie etykiet</w:t>
      </w:r>
    </w:p>
    <w:p w:rsidR="00372F51" w:rsidRPr="008F35F7" w:rsidRDefault="00372F51" w:rsidP="00E22820">
      <w:pPr>
        <w:numPr>
          <w:ilvl w:val="0"/>
          <w:numId w:val="76"/>
        </w:numPr>
        <w:ind w:left="1543" w:hanging="471"/>
        <w:jc w:val="both"/>
        <w:rPr>
          <w:rFonts w:ascii="Arial" w:hAnsi="Arial" w:cs="Arial"/>
          <w:bCs/>
          <w:sz w:val="20"/>
          <w:szCs w:val="20"/>
        </w:rPr>
      </w:pPr>
      <w:r w:rsidRPr="008F35F7">
        <w:rPr>
          <w:rFonts w:ascii="Arial" w:hAnsi="Arial" w:cs="Arial"/>
          <w:bCs/>
          <w:sz w:val="20"/>
          <w:szCs w:val="20"/>
        </w:rPr>
        <w:t>skanowanie przy pomocy skanera nabiurkowego oraz wczytanie do systemu EZD</w:t>
      </w:r>
    </w:p>
    <w:p w:rsidR="00372F51" w:rsidRPr="008F35F7" w:rsidRDefault="00372F51" w:rsidP="00E22820">
      <w:pPr>
        <w:numPr>
          <w:ilvl w:val="0"/>
          <w:numId w:val="76"/>
        </w:numPr>
        <w:ind w:left="1543" w:hanging="471"/>
        <w:jc w:val="both"/>
        <w:rPr>
          <w:rFonts w:ascii="Arial" w:hAnsi="Arial" w:cs="Arial"/>
          <w:bCs/>
          <w:sz w:val="20"/>
          <w:szCs w:val="20"/>
        </w:rPr>
      </w:pPr>
      <w:r w:rsidRPr="008F35F7">
        <w:rPr>
          <w:rFonts w:ascii="Arial" w:hAnsi="Arial" w:cs="Arial"/>
          <w:bCs/>
          <w:sz w:val="20"/>
          <w:szCs w:val="20"/>
        </w:rPr>
        <w:t>sczytanie kodu kreskowego przy użyciu czytnika kodów.</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 xml:space="preserve"> Sprzęt wraz z oprogramowaniem zostanie uznany za spełniający wymagania wskazane w </w:t>
      </w:r>
      <w:proofErr w:type="spellStart"/>
      <w:r w:rsidRPr="008F35F7">
        <w:rPr>
          <w:rFonts w:ascii="Arial" w:hAnsi="Arial" w:cs="Arial"/>
          <w:bCs/>
          <w:sz w:val="20"/>
          <w:szCs w:val="20"/>
        </w:rPr>
        <w:t>siwz</w:t>
      </w:r>
      <w:proofErr w:type="spellEnd"/>
      <w:r w:rsidRPr="008F35F7">
        <w:rPr>
          <w:rFonts w:ascii="Arial" w:hAnsi="Arial" w:cs="Arial"/>
          <w:bCs/>
          <w:sz w:val="20"/>
          <w:szCs w:val="20"/>
        </w:rPr>
        <w:t xml:space="preserve"> w tym kompatybilny  z systemem EZD jeśli sprzęt zadziała prawidłowo w tym zadziałają wszystkie wyżej wymienione funkcjonalności. Zamawiający dopuszcza trzykrotne wykonanie czynności o</w:t>
      </w:r>
      <w:r w:rsidR="00B42990">
        <w:rPr>
          <w:rFonts w:ascii="Arial" w:hAnsi="Arial" w:cs="Arial"/>
          <w:bCs/>
          <w:sz w:val="20"/>
          <w:szCs w:val="20"/>
        </w:rPr>
        <w:t>kreślonych w punkcie 16 lit. b-d</w:t>
      </w:r>
      <w:r w:rsidRPr="008F35F7">
        <w:rPr>
          <w:rFonts w:ascii="Arial" w:hAnsi="Arial" w:cs="Arial"/>
          <w:bCs/>
          <w:sz w:val="20"/>
          <w:szCs w:val="20"/>
        </w:rPr>
        <w:t xml:space="preserve">. W razie wystąpienia błędu Wykonawca może skorzystać z uprawnień wynikających z punktu 20, w tym w celu </w:t>
      </w:r>
      <w:proofErr w:type="spellStart"/>
      <w:r w:rsidRPr="008F35F7">
        <w:rPr>
          <w:rFonts w:ascii="Arial" w:hAnsi="Arial" w:cs="Arial"/>
          <w:bCs/>
          <w:sz w:val="20"/>
          <w:szCs w:val="20"/>
        </w:rPr>
        <w:t>reinstalacji</w:t>
      </w:r>
      <w:proofErr w:type="spellEnd"/>
      <w:r w:rsidRPr="008F35F7">
        <w:rPr>
          <w:rFonts w:ascii="Arial" w:hAnsi="Arial" w:cs="Arial"/>
          <w:bCs/>
          <w:sz w:val="20"/>
          <w:szCs w:val="20"/>
        </w:rPr>
        <w:t xml:space="preserve"> lub zmiany sprzętu, pod warunkiem zachowania czasu dopuszczalnego na dokonanie zmian.</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lastRenderedPageBreak/>
        <w:t xml:space="preserve"> W przypadku stwierdzenia, że zaoferowany sprzęt wraz z oprogramowaniem nie jest zgodny z wymaganiami  Zamawiającego, w tym kompatybilny z systemem EZD PUW, oferta Wykonawcy zostanie odrzucona.</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 xml:space="preserve"> Wykonawca zobowiązany jest do udzielania Zamawiającemu wszelkich wyjaśnień umożliwiających zbadanie, czy oferowane urządzenia posiadają wymagane cechy techniczne i funkcjonalne.</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 xml:space="preserve"> Czas trwania prezentacji nie może przekroczyć dwóch godzin z wyłączeniem czasu przeznaczonego na dokonywanie ewentualnych zmian konfiguracyjnych lub naprawy błędu. </w:t>
      </w:r>
    </w:p>
    <w:p w:rsidR="00372F51" w:rsidRPr="008F35F7" w:rsidRDefault="00372F51" w:rsidP="00E22820">
      <w:pPr>
        <w:numPr>
          <w:ilvl w:val="0"/>
          <w:numId w:val="74"/>
        </w:numPr>
        <w:jc w:val="both"/>
        <w:rPr>
          <w:rFonts w:ascii="Arial" w:hAnsi="Arial" w:cs="Arial"/>
          <w:bCs/>
          <w:sz w:val="20"/>
          <w:szCs w:val="20"/>
        </w:rPr>
      </w:pPr>
      <w:r w:rsidRPr="008F35F7">
        <w:rPr>
          <w:rFonts w:ascii="Arial" w:hAnsi="Arial" w:cs="Arial"/>
          <w:bCs/>
          <w:sz w:val="20"/>
          <w:szCs w:val="20"/>
        </w:rPr>
        <w:t>W przypadku wystąpienia błędu lub konieczności wykonania zmian konfiguracyjnych Wykonawca może, celem usunięcia błędu lub dokonania zmian, poprosić o zatrzymanie czasu prezentacji. Łączny czas trwania dokonywania takich zmian lub naprawy błędów nie może przekroczyć jednej godziny. Po przekroczeniu czasu na prezentację, zadania, które nie zostały wykonane w zadanym czasie zostaną uznane za niewykonane. Ponadto po przekroczeniu czasu przeznaczonego na dokonywanie zmian konfiguracyjnych lub naprawy błędów, nie będą mogły być wykonywane żadne dalsze zmiany.</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sz w:val="20"/>
          <w:szCs w:val="20"/>
        </w:rPr>
        <w:t>W przypadkach losowych (np. awaria zasilania, awaria sieci logicznej) czasokres usunięcia awarii nie jest wliczany do czasu prezentacji. Z tego tytułu Zamawiający zastrzega możliwość przedłużenia czasu prezentacji.</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 xml:space="preserve">Prezentacja jest jawna, chyba, że Wykonawca zastrzegł, iż stanowi tajemnicę przedsiębiorstwa przy </w:t>
      </w:r>
      <w:r w:rsidR="00D77F83">
        <w:rPr>
          <w:rFonts w:ascii="Arial" w:hAnsi="Arial" w:cs="Arial"/>
          <w:bCs/>
          <w:sz w:val="20"/>
          <w:szCs w:val="20"/>
        </w:rPr>
        <w:t>uwzględnieniu zapisów pkt. 13.11</w:t>
      </w:r>
      <w:r w:rsidRPr="008F35F7">
        <w:rPr>
          <w:rFonts w:ascii="Arial" w:hAnsi="Arial" w:cs="Arial"/>
          <w:bCs/>
          <w:sz w:val="20"/>
          <w:szCs w:val="20"/>
        </w:rPr>
        <w:t xml:space="preserve"> SIWZ.</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Nieobecność Wykonawcy na Prezentacji będzie równoznaczna z uznaniem, że Prezentacja uzyskała wynik negatywny, urządzenia oferowane przez Wykonawcę nie spełniają wymagań SIWZ i oferta zostanie odrzucona.</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Z przeprowadzonej Prezentacji Zamawiający sporządzi protokół.</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 xml:space="preserve">Prezentacja musi być prowadzona w języku polskim. </w:t>
      </w:r>
    </w:p>
    <w:p w:rsidR="00372F51" w:rsidRPr="008F35F7" w:rsidRDefault="00372F51" w:rsidP="00E22820">
      <w:pPr>
        <w:numPr>
          <w:ilvl w:val="0"/>
          <w:numId w:val="74"/>
        </w:numPr>
        <w:jc w:val="both"/>
        <w:rPr>
          <w:rFonts w:ascii="Arial" w:hAnsi="Arial" w:cs="Arial"/>
          <w:sz w:val="20"/>
          <w:szCs w:val="20"/>
        </w:rPr>
      </w:pPr>
      <w:r w:rsidRPr="008F35F7">
        <w:rPr>
          <w:rFonts w:ascii="Arial" w:hAnsi="Arial" w:cs="Arial"/>
          <w:bCs/>
          <w:sz w:val="20"/>
          <w:szCs w:val="20"/>
        </w:rPr>
        <w:t>Zamawiający dopuszcza możliwość nagrywania przebiegu prezentacj</w:t>
      </w:r>
      <w:r>
        <w:rPr>
          <w:rFonts w:ascii="Arial" w:hAnsi="Arial" w:cs="Arial"/>
          <w:bCs/>
          <w:sz w:val="20"/>
          <w:szCs w:val="20"/>
        </w:rPr>
        <w:t>i</w:t>
      </w:r>
      <w:r w:rsidRPr="008F35F7">
        <w:rPr>
          <w:rFonts w:ascii="Arial" w:hAnsi="Arial" w:cs="Arial"/>
          <w:bCs/>
          <w:sz w:val="20"/>
          <w:szCs w:val="20"/>
        </w:rPr>
        <w:t>.</w:t>
      </w:r>
    </w:p>
    <w:p w:rsidR="00372F51" w:rsidRPr="008F35F7" w:rsidRDefault="00372F51" w:rsidP="00372F51">
      <w:pPr>
        <w:ind w:left="1070"/>
        <w:jc w:val="both"/>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7F6373"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AB1214">
        <w:rPr>
          <w:rFonts w:ascii="Arial" w:hAnsi="Arial" w:cs="Arial"/>
          <w:sz w:val="20"/>
          <w:szCs w:val="20"/>
          <w:lang w:eastAsia="ar-SA"/>
        </w:rPr>
        <w:t>Dostawa sprzętu i oprogramowani</w:t>
      </w:r>
      <w:r w:rsidR="005C31DD">
        <w:rPr>
          <w:rFonts w:ascii="Arial" w:hAnsi="Arial" w:cs="Arial"/>
          <w:sz w:val="20"/>
          <w:szCs w:val="20"/>
          <w:lang w:eastAsia="ar-SA"/>
        </w:rPr>
        <w:t>a wraz z licencjami oraz etykiet</w:t>
      </w:r>
      <w:r w:rsidR="00AB1214">
        <w:rPr>
          <w:rFonts w:ascii="Arial" w:hAnsi="Arial" w:cs="Arial"/>
          <w:sz w:val="20"/>
          <w:szCs w:val="20"/>
          <w:lang w:eastAsia="ar-SA"/>
        </w:rPr>
        <w:t xml:space="preserve"> do dr</w:t>
      </w:r>
      <w:r w:rsidR="005C31DD">
        <w:rPr>
          <w:rFonts w:ascii="Arial" w:hAnsi="Arial" w:cs="Arial"/>
          <w:sz w:val="20"/>
          <w:szCs w:val="20"/>
          <w:lang w:eastAsia="ar-SA"/>
        </w:rPr>
        <w:t>ukarek musi nastąpić w terminie do 10</w:t>
      </w:r>
      <w:r w:rsidR="00AB1214">
        <w:rPr>
          <w:rFonts w:ascii="Arial" w:hAnsi="Arial" w:cs="Arial"/>
          <w:sz w:val="20"/>
          <w:szCs w:val="20"/>
          <w:lang w:eastAsia="ar-SA"/>
        </w:rPr>
        <w:t xml:space="preserve"> dni kalendarzowych</w:t>
      </w:r>
      <w:r w:rsidR="007F6373">
        <w:rPr>
          <w:rFonts w:ascii="Arial" w:hAnsi="Arial" w:cs="Arial"/>
          <w:sz w:val="20"/>
          <w:szCs w:val="20"/>
          <w:lang w:eastAsia="ar-SA"/>
        </w:rPr>
        <w:t xml:space="preserve"> od dnia zawarcia umowy.</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51489"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w:t>
      </w:r>
      <w:r w:rsidRPr="00851489">
        <w:rPr>
          <w:rStyle w:val="tekstdokbold"/>
          <w:rFonts w:ascii="Arial" w:hAnsi="Arial" w:cs="Arial"/>
          <w:sz w:val="20"/>
          <w:szCs w:val="20"/>
        </w:rPr>
        <w:t xml:space="preserve">oraz spełniają warunki </w:t>
      </w:r>
      <w:r w:rsidRPr="00851489">
        <w:rPr>
          <w:rFonts w:ascii="Arial" w:hAnsi="Arial" w:cs="Arial"/>
          <w:b w:val="0"/>
          <w:sz w:val="20"/>
          <w:szCs w:val="20"/>
        </w:rPr>
        <w:t>udziału w postępowaniu</w:t>
      </w:r>
      <w:r w:rsidRPr="00851489">
        <w:rPr>
          <w:rFonts w:ascii="Arial" w:hAnsi="Arial" w:cs="Arial"/>
          <w:sz w:val="20"/>
          <w:szCs w:val="20"/>
        </w:rPr>
        <w:t>.</w:t>
      </w:r>
    </w:p>
    <w:p w:rsidR="00475E64" w:rsidRPr="00851489" w:rsidRDefault="00475E64" w:rsidP="008A242E">
      <w:pPr>
        <w:pStyle w:val="Tekstpodstawowy2"/>
        <w:spacing w:before="0"/>
        <w:ind w:left="709" w:hanging="709"/>
        <w:rPr>
          <w:rFonts w:ascii="Arial" w:hAnsi="Arial" w:cs="Arial"/>
          <w:b w:val="0"/>
          <w:bCs w:val="0"/>
          <w:sz w:val="20"/>
          <w:szCs w:val="20"/>
        </w:rPr>
      </w:pPr>
      <w:r w:rsidRPr="00851489">
        <w:rPr>
          <w:rFonts w:ascii="Arial" w:hAnsi="Arial" w:cs="Arial"/>
          <w:b w:val="0"/>
          <w:bCs w:val="0"/>
          <w:sz w:val="20"/>
          <w:szCs w:val="20"/>
        </w:rPr>
        <w:t xml:space="preserve">7.2.   </w:t>
      </w:r>
      <w:r w:rsidRPr="00932BA7">
        <w:rPr>
          <w:rFonts w:ascii="Arial" w:hAnsi="Arial" w:cs="Arial"/>
          <w:b w:val="0"/>
          <w:bCs w:val="0"/>
          <w:sz w:val="20"/>
          <w:szCs w:val="20"/>
        </w:rPr>
        <w:t>O udzielenie zamówienia mogą ubiegać się Wykonawcy, którzy spełniają warunki dotyczące</w:t>
      </w:r>
      <w:r w:rsidR="00853004" w:rsidRPr="00932BA7">
        <w:rPr>
          <w:rFonts w:ascii="Arial" w:hAnsi="Arial" w:cs="Arial"/>
          <w:b w:val="0"/>
          <w:bCs w:val="0"/>
          <w:sz w:val="20"/>
          <w:szCs w:val="20"/>
        </w:rPr>
        <w:t xml:space="preserve"> zdolności technicznej i zawodowej:</w:t>
      </w:r>
    </w:p>
    <w:p w:rsidR="008A242E" w:rsidRDefault="005A5EED" w:rsidP="00E1732C">
      <w:pPr>
        <w:ind w:left="709"/>
        <w:contextualSpacing/>
        <w:jc w:val="both"/>
        <w:rPr>
          <w:rFonts w:ascii="Arial" w:eastAsia="Calibri" w:hAnsi="Arial" w:cs="Arial"/>
          <w:sz w:val="20"/>
          <w:szCs w:val="20"/>
        </w:rPr>
      </w:pPr>
      <w:r w:rsidRPr="00851489">
        <w:rPr>
          <w:rFonts w:ascii="Arial" w:hAnsi="Arial" w:cs="Arial"/>
          <w:sz w:val="20"/>
          <w:szCs w:val="20"/>
          <w:lang w:eastAsia="ar-SA"/>
        </w:rPr>
        <w:t xml:space="preserve">Wykonawca spełni warunek jeżeli wykaże, że </w:t>
      </w:r>
      <w:r w:rsidRPr="00851489">
        <w:rPr>
          <w:rFonts w:ascii="Arial" w:hAnsi="Arial" w:cs="Arial"/>
          <w:b/>
          <w:sz w:val="20"/>
          <w:szCs w:val="20"/>
          <w:lang w:eastAsia="ar-SA"/>
        </w:rPr>
        <w:t>w okresie ostatnich 3 lat</w:t>
      </w:r>
      <w:r w:rsidRPr="00851489">
        <w:rPr>
          <w:rFonts w:ascii="Arial" w:hAnsi="Arial" w:cs="Arial"/>
          <w:sz w:val="20"/>
          <w:szCs w:val="20"/>
          <w:lang w:eastAsia="ar-SA"/>
        </w:rPr>
        <w:t xml:space="preserve"> przed upływem terminu składania ofert, a jeżeli okres prowadzenia działalności jest krótszy - w tym okresie</w:t>
      </w:r>
      <w:r w:rsidRPr="00851489">
        <w:rPr>
          <w:rFonts w:ascii="Arial" w:hAnsi="Arial" w:cs="Arial"/>
          <w:b/>
          <w:sz w:val="20"/>
          <w:szCs w:val="20"/>
          <w:lang w:eastAsia="ar-SA"/>
        </w:rPr>
        <w:t>, wykonał</w:t>
      </w:r>
      <w:r w:rsidRPr="00851489">
        <w:rPr>
          <w:rFonts w:ascii="Arial" w:hAnsi="Arial" w:cs="Arial"/>
          <w:sz w:val="20"/>
          <w:szCs w:val="20"/>
          <w:lang w:eastAsia="ar-SA"/>
        </w:rPr>
        <w:t xml:space="preserve">, tj. zrealizował, zakończył, a w przypadku świadczeń okresowych lub ciągłych również aktualnie wykonuje (świadczy, realizuje) </w:t>
      </w:r>
      <w:r w:rsidR="00851489" w:rsidRPr="00851489">
        <w:rPr>
          <w:rFonts w:ascii="Arial" w:eastAsia="Calibri" w:hAnsi="Arial" w:cs="Arial"/>
          <w:sz w:val="20"/>
          <w:szCs w:val="20"/>
        </w:rPr>
        <w:t xml:space="preserve">co najmniej 2 dostaw polegających na dostawie skanerów z oprogramowaniem </w:t>
      </w:r>
      <w:r w:rsidR="00D76214">
        <w:rPr>
          <w:rFonts w:ascii="Arial" w:eastAsia="Calibri" w:hAnsi="Arial" w:cs="Arial"/>
          <w:sz w:val="20"/>
          <w:szCs w:val="20"/>
        </w:rPr>
        <w:t>i/</w:t>
      </w:r>
      <w:r w:rsidR="00851489" w:rsidRPr="00851489">
        <w:rPr>
          <w:rFonts w:ascii="Arial" w:eastAsia="Calibri" w:hAnsi="Arial" w:cs="Arial"/>
          <w:sz w:val="20"/>
          <w:szCs w:val="20"/>
        </w:rPr>
        <w:t>lub drukarek kodów kreskowych i</w:t>
      </w:r>
      <w:r w:rsidR="00D76214">
        <w:rPr>
          <w:rFonts w:ascii="Arial" w:eastAsia="Calibri" w:hAnsi="Arial" w:cs="Arial"/>
          <w:sz w:val="20"/>
          <w:szCs w:val="20"/>
        </w:rPr>
        <w:t>/lub</w:t>
      </w:r>
      <w:r w:rsidR="00851489" w:rsidRPr="00851489">
        <w:rPr>
          <w:rFonts w:ascii="Arial" w:eastAsia="Calibri" w:hAnsi="Arial" w:cs="Arial"/>
          <w:sz w:val="20"/>
          <w:szCs w:val="20"/>
        </w:rPr>
        <w:t xml:space="preserve"> czytników kodów kreskowych o wartości każdej z dostaw </w:t>
      </w:r>
      <w:r w:rsidR="00691895">
        <w:rPr>
          <w:rFonts w:ascii="Arial" w:eastAsia="Calibri" w:hAnsi="Arial" w:cs="Arial"/>
          <w:b/>
          <w:sz w:val="20"/>
          <w:szCs w:val="20"/>
        </w:rPr>
        <w:t>co najmniej  7</w:t>
      </w:r>
      <w:r w:rsidR="00851489" w:rsidRPr="00851489">
        <w:rPr>
          <w:rFonts w:ascii="Arial" w:eastAsia="Calibri" w:hAnsi="Arial" w:cs="Arial"/>
          <w:b/>
          <w:sz w:val="20"/>
          <w:szCs w:val="20"/>
        </w:rPr>
        <w:t xml:space="preserve">0 000,00 zł brutto </w:t>
      </w:r>
      <w:r w:rsidR="00851489" w:rsidRPr="00851489">
        <w:rPr>
          <w:rFonts w:ascii="Arial" w:eastAsia="Calibri" w:hAnsi="Arial" w:cs="Arial"/>
          <w:sz w:val="20"/>
          <w:szCs w:val="20"/>
        </w:rPr>
        <w:t>(przez jedną dostawę Zamawiający rozumie sumę dostaw wy</w:t>
      </w:r>
      <w:r w:rsidR="002F1438">
        <w:rPr>
          <w:rFonts w:ascii="Arial" w:eastAsia="Calibri" w:hAnsi="Arial" w:cs="Arial"/>
          <w:sz w:val="20"/>
          <w:szCs w:val="20"/>
        </w:rPr>
        <w:t>konanych w ramach jednej umowy).</w:t>
      </w:r>
    </w:p>
    <w:p w:rsidR="00DA74C0" w:rsidRPr="002B2E96" w:rsidRDefault="00DA74C0" w:rsidP="00DA74C0">
      <w:pPr>
        <w:pStyle w:val="Tekstpodstawowy2"/>
        <w:spacing w:before="0"/>
        <w:ind w:left="709"/>
        <w:rPr>
          <w:rFonts w:ascii="Arial" w:hAnsi="Arial" w:cs="Arial"/>
          <w:b w:val="0"/>
          <w:bCs w:val="0"/>
          <w:sz w:val="20"/>
          <w:szCs w:val="20"/>
        </w:rPr>
      </w:pPr>
      <w:r w:rsidRPr="002B2E96">
        <w:rPr>
          <w:rFonts w:ascii="Arial" w:hAnsi="Arial" w:cs="Arial"/>
          <w:b w:val="0"/>
          <w:bCs w:val="0"/>
          <w:sz w:val="20"/>
          <w:szCs w:val="20"/>
        </w:rPr>
        <w:t xml:space="preserve">W przypadku świadczeń nadal wykonywanych wartość musi dotyczyć części </w:t>
      </w:r>
      <w:r>
        <w:rPr>
          <w:rFonts w:ascii="Arial" w:hAnsi="Arial" w:cs="Arial"/>
          <w:b w:val="0"/>
          <w:bCs w:val="0"/>
          <w:sz w:val="20"/>
          <w:szCs w:val="20"/>
        </w:rPr>
        <w:br/>
        <w:t xml:space="preserve">już wykonanej nie zaś całości, </w:t>
      </w:r>
      <w:r w:rsidRPr="002B2E96">
        <w:rPr>
          <w:rFonts w:ascii="Arial" w:hAnsi="Arial" w:cs="Arial"/>
          <w:b w:val="0"/>
          <w:bCs w:val="0"/>
          <w:sz w:val="20"/>
          <w:szCs w:val="20"/>
        </w:rPr>
        <w:t>w tym przyszłeg</w:t>
      </w:r>
      <w:r>
        <w:rPr>
          <w:rFonts w:ascii="Arial" w:hAnsi="Arial" w:cs="Arial"/>
          <w:b w:val="0"/>
          <w:bCs w:val="0"/>
          <w:sz w:val="20"/>
          <w:szCs w:val="20"/>
        </w:rPr>
        <w:t>o nierealizowanego zakresu dostaw</w:t>
      </w:r>
      <w:r w:rsidRPr="002B2E96">
        <w:rPr>
          <w:rFonts w:ascii="Arial" w:hAnsi="Arial" w:cs="Arial"/>
          <w:b w:val="0"/>
          <w:bCs w:val="0"/>
          <w:sz w:val="20"/>
          <w:szCs w:val="20"/>
        </w:rPr>
        <w:t>.</w:t>
      </w:r>
    </w:p>
    <w:p w:rsidR="000A63B9" w:rsidRPr="000A63B9" w:rsidRDefault="000A63B9" w:rsidP="000A63B9">
      <w:pPr>
        <w:ind w:left="709" w:hanging="709"/>
        <w:contextualSpacing/>
        <w:jc w:val="both"/>
        <w:rPr>
          <w:rFonts w:ascii="Arial" w:eastAsia="Calibri" w:hAnsi="Arial" w:cs="Arial"/>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Pzp.</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w:t>
      </w:r>
      <w:r w:rsidR="002B5107" w:rsidRPr="00F37B1C">
        <w:rPr>
          <w:rFonts w:ascii="Arial" w:hAnsi="Arial" w:cs="Arial"/>
          <w:b w:val="0"/>
          <w:sz w:val="20"/>
          <w:szCs w:val="20"/>
        </w:rPr>
        <w:t>201</w:t>
      </w:r>
      <w:r w:rsidR="00DA74C0">
        <w:rPr>
          <w:rFonts w:ascii="Arial" w:hAnsi="Arial" w:cs="Arial"/>
          <w:b w:val="0"/>
          <w:sz w:val="20"/>
          <w:szCs w:val="20"/>
        </w:rPr>
        <w:t>8</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DA74C0">
        <w:rPr>
          <w:rFonts w:ascii="Arial" w:hAnsi="Arial" w:cs="Arial"/>
          <w:b w:val="0"/>
          <w:sz w:val="20"/>
          <w:szCs w:val="20"/>
        </w:rPr>
        <w:t>149, 398 ze zm.</w:t>
      </w:r>
      <w:r w:rsidRPr="00F37B1C">
        <w:rPr>
          <w:rFonts w:ascii="Arial" w:hAnsi="Arial" w:cs="Arial"/>
          <w:b w:val="0"/>
          <w:sz w:val="20"/>
          <w:szCs w:val="20"/>
        </w:rPr>
        <w:t xml:space="preserve">) lub którego upadłość ogłoszono, 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w:t>
      </w:r>
      <w:r w:rsidR="002B5107" w:rsidRPr="00F37B1C">
        <w:rPr>
          <w:rFonts w:ascii="Arial" w:hAnsi="Arial" w:cs="Arial"/>
          <w:b w:val="0"/>
          <w:sz w:val="20"/>
          <w:szCs w:val="20"/>
        </w:rPr>
        <w:t>201</w:t>
      </w:r>
      <w:r w:rsidR="00DA74C0">
        <w:rPr>
          <w:rFonts w:ascii="Arial" w:hAnsi="Arial" w:cs="Arial"/>
          <w:b w:val="0"/>
          <w:sz w:val="20"/>
          <w:szCs w:val="20"/>
        </w:rPr>
        <w:t>8</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DA74C0">
        <w:rPr>
          <w:rFonts w:ascii="Arial" w:hAnsi="Arial" w:cs="Arial"/>
          <w:b w:val="0"/>
          <w:sz w:val="20"/>
          <w:szCs w:val="20"/>
        </w:rPr>
        <w:t>398 ze zm.</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lastRenderedPageBreak/>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Pzp</w:t>
      </w:r>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Pzp </w:t>
      </w:r>
      <w:r w:rsidRPr="00F37B1C">
        <w:rPr>
          <w:rFonts w:ascii="Arial" w:hAnsi="Arial" w:cs="Arial"/>
          <w:b w:val="0"/>
          <w:sz w:val="20"/>
          <w:szCs w:val="20"/>
        </w:rPr>
        <w:t>z:</w:t>
      </w:r>
    </w:p>
    <w:p w:rsidR="00BE3913" w:rsidRPr="00F37B1C" w:rsidRDefault="00BB4C36" w:rsidP="00BE0E22">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 xml:space="preserve">osobami uprawnionymi do reprezentowania </w:t>
      </w:r>
      <w:r w:rsidR="00835272" w:rsidRPr="007E0593">
        <w:rPr>
          <w:rFonts w:ascii="Arial" w:hAnsi="Arial" w:cs="Arial"/>
          <w:b w:val="0"/>
          <w:sz w:val="20"/>
          <w:szCs w:val="20"/>
        </w:rPr>
        <w:t>Z</w:t>
      </w:r>
      <w:r w:rsidRPr="007E0593">
        <w:rPr>
          <w:rFonts w:ascii="Arial" w:hAnsi="Arial" w:cs="Arial"/>
          <w:b w:val="0"/>
          <w:sz w:val="20"/>
          <w:szCs w:val="20"/>
        </w:rPr>
        <w:t>amawiającego,</w:t>
      </w:r>
      <w:r w:rsidR="00E763F9" w:rsidRPr="007E0593">
        <w:rPr>
          <w:rFonts w:ascii="Arial" w:hAnsi="Arial" w:cs="Arial"/>
          <w:b w:val="0"/>
          <w:sz w:val="20"/>
          <w:szCs w:val="20"/>
        </w:rPr>
        <w:t xml:space="preserve"> tj</w:t>
      </w:r>
      <w:r w:rsidR="00C95846" w:rsidRPr="007E0593">
        <w:rPr>
          <w:rFonts w:ascii="Arial" w:hAnsi="Arial" w:cs="Arial"/>
          <w:b w:val="0"/>
          <w:sz w:val="20"/>
          <w:szCs w:val="20"/>
        </w:rPr>
        <w:t>.:</w:t>
      </w:r>
      <w:r w:rsidR="00E01F29" w:rsidRPr="007E0593">
        <w:rPr>
          <w:rFonts w:ascii="Arial" w:hAnsi="Arial" w:cs="Arial"/>
          <w:b w:val="0"/>
          <w:sz w:val="20"/>
          <w:szCs w:val="20"/>
        </w:rPr>
        <w:t xml:space="preserve"> </w:t>
      </w:r>
      <w:r w:rsidR="00C95846" w:rsidRPr="007E0593">
        <w:rPr>
          <w:rFonts w:ascii="Arial" w:hAnsi="Arial" w:cs="Arial"/>
          <w:b w:val="0"/>
          <w:sz w:val="20"/>
          <w:szCs w:val="20"/>
        </w:rPr>
        <w:t>Radosław Płucisz</w:t>
      </w:r>
      <w:r w:rsidR="00E01F29" w:rsidRPr="007E0593">
        <w:rPr>
          <w:rFonts w:ascii="Arial" w:hAnsi="Arial" w:cs="Arial"/>
          <w:b w:val="0"/>
          <w:sz w:val="20"/>
          <w:szCs w:val="20"/>
        </w:rPr>
        <w:t xml:space="preserve">, </w:t>
      </w:r>
      <w:r w:rsidR="00C95846" w:rsidRPr="007E0593">
        <w:rPr>
          <w:rFonts w:ascii="Arial" w:hAnsi="Arial" w:cs="Arial"/>
          <w:b w:val="0"/>
          <w:sz w:val="20"/>
          <w:szCs w:val="20"/>
        </w:rPr>
        <w:t>Jarosław Wyżgowski</w:t>
      </w:r>
      <w:r w:rsidR="00E01F29" w:rsidRPr="007E0593">
        <w:rPr>
          <w:rFonts w:ascii="Arial" w:hAnsi="Arial" w:cs="Arial"/>
          <w:b w:val="0"/>
          <w:sz w:val="20"/>
          <w:szCs w:val="20"/>
        </w:rPr>
        <w:t xml:space="preserve">, </w:t>
      </w:r>
      <w:r w:rsidR="00CF2517" w:rsidRPr="007E0593">
        <w:rPr>
          <w:rFonts w:ascii="Arial" w:hAnsi="Arial" w:cs="Arial"/>
          <w:b w:val="0"/>
          <w:sz w:val="20"/>
          <w:szCs w:val="20"/>
        </w:rPr>
        <w:t>Michał Szczepański</w:t>
      </w:r>
      <w:r w:rsidR="00773A5B" w:rsidRPr="007E0593">
        <w:rPr>
          <w:rFonts w:ascii="Arial" w:hAnsi="Arial" w:cs="Arial"/>
          <w:b w:val="0"/>
          <w:sz w:val="20"/>
          <w:szCs w:val="20"/>
        </w:rPr>
        <w:t>,</w:t>
      </w:r>
      <w:r w:rsidR="0071525E" w:rsidRPr="007E0593">
        <w:rPr>
          <w:rFonts w:ascii="Arial" w:hAnsi="Arial" w:cs="Arial"/>
          <w:b w:val="0"/>
          <w:sz w:val="20"/>
          <w:szCs w:val="20"/>
        </w:rPr>
        <w:tab/>
      </w:r>
    </w:p>
    <w:p w:rsidR="00D25422"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członkami komisji przetargowej,</w:t>
      </w:r>
      <w:r w:rsidR="00D25422" w:rsidRPr="007E0593">
        <w:rPr>
          <w:rFonts w:ascii="Arial" w:hAnsi="Arial" w:cs="Arial"/>
          <w:b w:val="0"/>
          <w:sz w:val="20"/>
          <w:szCs w:val="20"/>
        </w:rPr>
        <w:t xml:space="preserve"> tj.:</w:t>
      </w:r>
      <w:r w:rsidR="00E01F29" w:rsidRPr="007E0593">
        <w:rPr>
          <w:rFonts w:ascii="Arial" w:hAnsi="Arial" w:cs="Arial"/>
          <w:b w:val="0"/>
          <w:sz w:val="20"/>
          <w:szCs w:val="20"/>
        </w:rPr>
        <w:t xml:space="preserve"> </w:t>
      </w:r>
      <w:r w:rsidR="00E4487F">
        <w:rPr>
          <w:rFonts w:ascii="Arial" w:hAnsi="Arial" w:cs="Arial"/>
          <w:b w:val="0"/>
          <w:sz w:val="20"/>
          <w:szCs w:val="20"/>
        </w:rPr>
        <w:t xml:space="preserve">Paulina Gecyngier, </w:t>
      </w:r>
      <w:r w:rsidR="00DA74C0">
        <w:rPr>
          <w:rFonts w:ascii="Arial" w:hAnsi="Arial" w:cs="Arial"/>
          <w:b w:val="0"/>
          <w:sz w:val="20"/>
          <w:szCs w:val="20"/>
        </w:rPr>
        <w:t>Edyta Palczewska</w:t>
      </w:r>
      <w:r w:rsidR="00BB4C36" w:rsidRPr="007E0593">
        <w:rPr>
          <w:rFonts w:ascii="Arial" w:hAnsi="Arial" w:cs="Arial"/>
          <w:b w:val="0"/>
          <w:sz w:val="20"/>
          <w:szCs w:val="20"/>
        </w:rPr>
        <w:t>,</w:t>
      </w:r>
      <w:r w:rsidR="00622D94" w:rsidRPr="007E0593">
        <w:rPr>
          <w:rFonts w:ascii="Arial" w:hAnsi="Arial" w:cs="Arial"/>
          <w:b w:val="0"/>
          <w:sz w:val="20"/>
          <w:szCs w:val="20"/>
        </w:rPr>
        <w:t xml:space="preserve"> </w:t>
      </w:r>
      <w:r w:rsidR="00DA74C0">
        <w:rPr>
          <w:rFonts w:ascii="Arial" w:hAnsi="Arial" w:cs="Arial"/>
          <w:b w:val="0"/>
          <w:sz w:val="20"/>
          <w:szCs w:val="20"/>
        </w:rPr>
        <w:t>Edyta Matwiejczuk</w:t>
      </w:r>
      <w:r w:rsidR="004E20EC" w:rsidRPr="007E0593">
        <w:rPr>
          <w:rFonts w:ascii="Arial" w:hAnsi="Arial" w:cs="Arial"/>
          <w:b w:val="0"/>
          <w:sz w:val="20"/>
          <w:szCs w:val="20"/>
        </w:rPr>
        <w:t xml:space="preserve">, </w:t>
      </w:r>
      <w:r w:rsidR="00DA74C0">
        <w:rPr>
          <w:rFonts w:ascii="Arial" w:hAnsi="Arial" w:cs="Arial"/>
          <w:b w:val="0"/>
          <w:sz w:val="20"/>
          <w:szCs w:val="20"/>
        </w:rPr>
        <w:t>Aneta Marcinkiewicz</w:t>
      </w:r>
      <w:r w:rsidR="00773A5B" w:rsidRPr="007E0593">
        <w:rPr>
          <w:rFonts w:ascii="Arial" w:hAnsi="Arial" w:cs="Arial"/>
          <w:b w:val="0"/>
          <w:sz w:val="20"/>
          <w:szCs w:val="20"/>
        </w:rPr>
        <w:t>,</w:t>
      </w:r>
      <w:r w:rsidR="007E0593" w:rsidRPr="007E0593">
        <w:rPr>
          <w:rFonts w:ascii="Arial" w:hAnsi="Arial" w:cs="Arial"/>
          <w:b w:val="0"/>
          <w:sz w:val="20"/>
          <w:szCs w:val="20"/>
        </w:rPr>
        <w:t xml:space="preserve"> </w:t>
      </w:r>
    </w:p>
    <w:p w:rsidR="0059718F"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osobami, które złożyły oświadczenie, o którym mowa w art. 17 ust. 2a</w:t>
      </w:r>
      <w:r w:rsidR="00DA74C0">
        <w:rPr>
          <w:rFonts w:ascii="Arial" w:hAnsi="Arial" w:cs="Arial"/>
          <w:b w:val="0"/>
          <w:sz w:val="20"/>
          <w:szCs w:val="20"/>
        </w:rPr>
        <w:t xml:space="preserve"> ustawy </w:t>
      </w:r>
      <w:proofErr w:type="spellStart"/>
      <w:r w:rsidR="00DA74C0">
        <w:rPr>
          <w:rFonts w:ascii="Arial" w:hAnsi="Arial" w:cs="Arial"/>
          <w:b w:val="0"/>
          <w:sz w:val="20"/>
          <w:szCs w:val="20"/>
        </w:rPr>
        <w:t>Pzp</w:t>
      </w:r>
      <w:proofErr w:type="spellEnd"/>
      <w:r w:rsidR="00C612E2" w:rsidRPr="007E0593">
        <w:rPr>
          <w:rFonts w:ascii="Arial" w:hAnsi="Arial" w:cs="Arial"/>
          <w:b w:val="0"/>
          <w:sz w:val="20"/>
          <w:szCs w:val="20"/>
        </w:rPr>
        <w:t>,</w:t>
      </w:r>
    </w:p>
    <w:p w:rsidR="00BE3913" w:rsidRPr="00F37B1C" w:rsidRDefault="00BE3913" w:rsidP="00BE0E22">
      <w:pPr>
        <w:pStyle w:val="Tekstpodstawowy2"/>
        <w:numPr>
          <w:ilvl w:val="0"/>
          <w:numId w:val="4"/>
        </w:numPr>
        <w:tabs>
          <w:tab w:val="left" w:pos="1134"/>
        </w:tabs>
        <w:spacing w:before="0"/>
        <w:rPr>
          <w:rFonts w:ascii="Arial" w:hAnsi="Arial" w:cs="Arial"/>
          <w:b w:val="0"/>
          <w:sz w:val="20"/>
          <w:szCs w:val="20"/>
        </w:rPr>
      </w:pPr>
      <w:r w:rsidRPr="007E0593">
        <w:rPr>
          <w:rFonts w:ascii="Arial" w:hAnsi="Arial" w:cs="Arial"/>
          <w:b w:val="0"/>
          <w:sz w:val="20"/>
          <w:szCs w:val="20"/>
        </w:rPr>
        <w:t>chyba że jest możliwe</w:t>
      </w:r>
      <w:r w:rsidRPr="00F37B1C">
        <w:rPr>
          <w:rFonts w:ascii="Arial" w:hAnsi="Arial" w:cs="Arial"/>
          <w:b w:val="0"/>
          <w:sz w:val="20"/>
          <w:szCs w:val="20"/>
        </w:rPr>
        <w:t xml:space="preserv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ykonawcy następuje zgodnie z art. 24 ust. 7 ustawy Pzp.</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Wykonawca, który podlega wykluczeniu na podstawie art. 24 ust. 1 pkt 13 i 14 oraz 1</w:t>
      </w:r>
      <w:r w:rsidR="00DA74C0">
        <w:rPr>
          <w:rFonts w:ascii="Arial" w:hAnsi="Arial" w:cs="Arial"/>
          <w:b w:val="0"/>
          <w:sz w:val="20"/>
          <w:szCs w:val="20"/>
        </w:rPr>
        <w:t xml:space="preserve">6–20 ustawy </w:t>
      </w:r>
      <w:proofErr w:type="spellStart"/>
      <w:r w:rsidR="00DA74C0">
        <w:rPr>
          <w:rFonts w:ascii="Arial" w:hAnsi="Arial" w:cs="Arial"/>
          <w:b w:val="0"/>
          <w:sz w:val="20"/>
          <w:szCs w:val="20"/>
        </w:rPr>
        <w:t>Pzp</w:t>
      </w:r>
      <w:proofErr w:type="spellEnd"/>
      <w:r w:rsidR="00DA74C0">
        <w:rPr>
          <w:rFonts w:ascii="Arial" w:hAnsi="Arial" w:cs="Arial"/>
          <w:b w:val="0"/>
          <w:sz w:val="20"/>
          <w:szCs w:val="20"/>
        </w:rPr>
        <w:t xml:space="preserve"> lub pkt 8.2.</w:t>
      </w:r>
      <w:r w:rsidRPr="00F37B1C">
        <w:rPr>
          <w:rFonts w:ascii="Arial" w:hAnsi="Arial" w:cs="Arial"/>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w:t>
      </w:r>
      <w:r w:rsidR="00DA74C0">
        <w:rPr>
          <w:rFonts w:ascii="Arial" w:hAnsi="Arial" w:cs="Arial"/>
          <w:b w:val="0"/>
          <w:sz w:val="20"/>
          <w:szCs w:val="20"/>
        </w:rPr>
        <w:t>awione na podstawie pkt. 8.4</w:t>
      </w:r>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Default="00B8439F" w:rsidP="00F37B1C">
      <w:pPr>
        <w:ind w:left="709"/>
        <w:jc w:val="both"/>
        <w:rPr>
          <w:rFonts w:ascii="Arial" w:hAnsi="Arial" w:cs="Arial"/>
          <w:sz w:val="20"/>
          <w:szCs w:val="20"/>
        </w:rPr>
      </w:pPr>
    </w:p>
    <w:p w:rsidR="00B116D8" w:rsidRDefault="00B116D8" w:rsidP="00F37B1C">
      <w:pPr>
        <w:ind w:left="709"/>
        <w:jc w:val="both"/>
        <w:rPr>
          <w:rFonts w:ascii="Arial" w:hAnsi="Arial" w:cs="Arial"/>
          <w:sz w:val="20"/>
          <w:szCs w:val="20"/>
        </w:rPr>
      </w:pPr>
    </w:p>
    <w:p w:rsidR="00B116D8" w:rsidRPr="00F37B1C" w:rsidRDefault="00B116D8"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lastRenderedPageBreak/>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744D4" w:rsidRPr="00F37B1C"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 aktualne na dzień składania ofert oświadczenie stanowiące wstępne potwierdzenie, że Wykonawca 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Pzp</w:t>
      </w:r>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Pzp.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terminie aktualnych na dzień złożenia oświadczeń lub dokumentów, potwierdzających okoliczności, o których mowa w art. 25 ust. 1 ustawy Pzp.</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Pzp,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DA74C0"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DA74C0">
        <w:rPr>
          <w:rFonts w:ascii="Arial" w:hAnsi="Arial" w:cs="Arial"/>
          <w:b w:val="0"/>
          <w:sz w:val="20"/>
          <w:szCs w:val="20"/>
        </w:rPr>
        <w:t>następujące oświadczenia lub dokumenty:</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008E2AAA" w:rsidRPr="00F37B1C">
        <w:rPr>
          <w:rFonts w:ascii="Arial" w:hAnsi="Arial" w:cs="Arial"/>
          <w:b w:val="0"/>
          <w:bCs w:val="0"/>
          <w:sz w:val="20"/>
          <w:szCs w:val="20"/>
        </w:rPr>
        <w:t>.1</w:t>
      </w:r>
      <w:r w:rsidR="009966F4">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E1732C" w:rsidRDefault="00587CAD" w:rsidP="00E22820">
      <w:pPr>
        <w:pStyle w:val="Tekstpodstawowy2"/>
        <w:numPr>
          <w:ilvl w:val="0"/>
          <w:numId w:val="78"/>
        </w:numPr>
        <w:tabs>
          <w:tab w:val="left" w:pos="709"/>
          <w:tab w:val="left" w:pos="1134"/>
        </w:tabs>
        <w:spacing w:before="0"/>
        <w:rPr>
          <w:rFonts w:ascii="Arial" w:hAnsi="Arial" w:cs="Arial"/>
          <w:b w:val="0"/>
          <w:sz w:val="20"/>
          <w:szCs w:val="20"/>
        </w:rPr>
      </w:pPr>
      <w:r>
        <w:rPr>
          <w:rFonts w:ascii="Arial" w:hAnsi="Arial" w:cs="Arial"/>
          <w:b w:val="0"/>
          <w:sz w:val="20"/>
          <w:szCs w:val="20"/>
        </w:rPr>
        <w:t>wykaz dostaw</w:t>
      </w:r>
      <w:r w:rsidR="00C55FB5" w:rsidRPr="00F37B1C">
        <w:rPr>
          <w:rFonts w:ascii="Arial" w:hAnsi="Arial" w:cs="Arial"/>
          <w:b w:val="0"/>
          <w:sz w:val="20"/>
          <w:szCs w:val="20"/>
        </w:rPr>
        <w:t xml:space="preserve"> wykonanych, a w przypadku świadczeń okresowych lub ciągłych również wykonywanych, w</w:t>
      </w:r>
      <w:r w:rsidR="004C13AE" w:rsidRPr="00F37B1C">
        <w:rPr>
          <w:rFonts w:ascii="Arial" w:hAnsi="Arial" w:cs="Arial"/>
          <w:b w:val="0"/>
          <w:sz w:val="20"/>
          <w:szCs w:val="20"/>
        </w:rPr>
        <w:t xml:space="preserve"> </w:t>
      </w:r>
      <w:r w:rsidR="00C55FB5"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00C55FB5"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podmiotów, na rzecz których </w:t>
      </w:r>
      <w:r w:rsidR="00307412">
        <w:rPr>
          <w:rFonts w:ascii="Arial" w:hAnsi="Arial" w:cs="Arial"/>
          <w:b w:val="0"/>
          <w:sz w:val="20"/>
          <w:szCs w:val="20"/>
        </w:rPr>
        <w:t>dostawy</w:t>
      </w:r>
      <w:r w:rsidR="00C55FB5" w:rsidRPr="00F37B1C">
        <w:rPr>
          <w:rFonts w:ascii="Arial" w:hAnsi="Arial" w:cs="Arial"/>
          <w:b w:val="0"/>
          <w:sz w:val="20"/>
          <w:szCs w:val="20"/>
        </w:rPr>
        <w:t xml:space="preserve"> zostały wykonane, oraz załączeniem dowodów określających czy te </w:t>
      </w:r>
      <w:r w:rsidR="00307412">
        <w:rPr>
          <w:rFonts w:ascii="Arial" w:hAnsi="Arial" w:cs="Arial"/>
          <w:b w:val="0"/>
          <w:sz w:val="20"/>
          <w:szCs w:val="20"/>
        </w:rPr>
        <w:t>dostawy</w:t>
      </w:r>
      <w:r w:rsidR="004C13AE" w:rsidRPr="00F37B1C">
        <w:rPr>
          <w:rFonts w:ascii="Arial" w:hAnsi="Arial" w:cs="Arial"/>
          <w:b w:val="0"/>
          <w:sz w:val="20"/>
          <w:szCs w:val="20"/>
        </w:rPr>
        <w:t xml:space="preserve"> </w:t>
      </w:r>
      <w:r w:rsidR="00C55FB5" w:rsidRPr="00F37B1C">
        <w:rPr>
          <w:rFonts w:ascii="Arial" w:hAnsi="Arial" w:cs="Arial"/>
          <w:b w:val="0"/>
          <w:sz w:val="20"/>
          <w:szCs w:val="20"/>
        </w:rPr>
        <w:t>zostały wykonane lub są wykonywane należycie.</w:t>
      </w:r>
    </w:p>
    <w:p w:rsidR="00E1732C" w:rsidRDefault="00C55FB5" w:rsidP="00E1732C">
      <w:pPr>
        <w:pStyle w:val="Tekstpodstawowy2"/>
        <w:tabs>
          <w:tab w:val="left" w:pos="709"/>
          <w:tab w:val="left" w:pos="1134"/>
        </w:tabs>
        <w:spacing w:before="0"/>
        <w:ind w:left="1427"/>
        <w:rPr>
          <w:rFonts w:ascii="Arial" w:hAnsi="Arial" w:cs="Arial"/>
          <w:b w:val="0"/>
          <w:sz w:val="20"/>
          <w:szCs w:val="20"/>
        </w:rPr>
      </w:pPr>
      <w:r w:rsidRPr="00E1732C">
        <w:rPr>
          <w:rFonts w:ascii="Arial" w:hAnsi="Arial" w:cs="Arial"/>
          <w:b w:val="0"/>
          <w:sz w:val="20"/>
          <w:szCs w:val="20"/>
        </w:rPr>
        <w:t>Przy czym dowodami, o których mowa, są referencje bądź inne dokumenty wystawione przez podmiot, na rzecz</w:t>
      </w:r>
      <w:r w:rsidR="004C13AE" w:rsidRPr="00E1732C">
        <w:rPr>
          <w:rFonts w:ascii="Arial" w:hAnsi="Arial" w:cs="Arial"/>
          <w:b w:val="0"/>
          <w:sz w:val="20"/>
          <w:szCs w:val="20"/>
        </w:rPr>
        <w:t xml:space="preserve"> </w:t>
      </w:r>
      <w:r w:rsidRPr="00E1732C">
        <w:rPr>
          <w:rFonts w:ascii="Arial" w:hAnsi="Arial" w:cs="Arial"/>
          <w:b w:val="0"/>
          <w:sz w:val="20"/>
          <w:szCs w:val="20"/>
        </w:rPr>
        <w:t xml:space="preserve">którego </w:t>
      </w:r>
      <w:r w:rsidR="00307412" w:rsidRPr="00E1732C">
        <w:rPr>
          <w:rFonts w:ascii="Arial" w:hAnsi="Arial" w:cs="Arial"/>
          <w:b w:val="0"/>
          <w:sz w:val="20"/>
          <w:szCs w:val="20"/>
        </w:rPr>
        <w:t>dostawy</w:t>
      </w:r>
      <w:r w:rsidRPr="00E1732C">
        <w:rPr>
          <w:rFonts w:ascii="Arial" w:hAnsi="Arial" w:cs="Arial"/>
          <w:b w:val="0"/>
          <w:sz w:val="20"/>
          <w:szCs w:val="20"/>
        </w:rPr>
        <w:t xml:space="preserve"> były wykonywane, a w przypadku świadczeń okresowych lub ciągłych są wykonywane, a jeżeli</w:t>
      </w:r>
      <w:r w:rsidR="004C13AE" w:rsidRPr="00E1732C">
        <w:rPr>
          <w:rFonts w:ascii="Arial" w:hAnsi="Arial" w:cs="Arial"/>
          <w:b w:val="0"/>
          <w:sz w:val="20"/>
          <w:szCs w:val="20"/>
        </w:rPr>
        <w:t xml:space="preserve"> </w:t>
      </w:r>
      <w:r w:rsidRPr="00E1732C">
        <w:rPr>
          <w:rFonts w:ascii="Arial" w:hAnsi="Arial" w:cs="Arial"/>
          <w:b w:val="0"/>
          <w:sz w:val="20"/>
          <w:szCs w:val="20"/>
        </w:rPr>
        <w:t xml:space="preserve">z uzasadnionej przyczyny </w:t>
      </w:r>
      <w:r w:rsidR="00CB64E9" w:rsidRPr="00E1732C">
        <w:rPr>
          <w:rFonts w:ascii="Arial" w:hAnsi="Arial" w:cs="Arial"/>
          <w:b w:val="0"/>
          <w:sz w:val="20"/>
          <w:szCs w:val="20"/>
        </w:rPr>
        <w:br/>
      </w:r>
      <w:r w:rsidRPr="00E1732C">
        <w:rPr>
          <w:rFonts w:ascii="Arial" w:hAnsi="Arial" w:cs="Arial"/>
          <w:b w:val="0"/>
          <w:sz w:val="20"/>
          <w:szCs w:val="20"/>
        </w:rPr>
        <w:t xml:space="preserve">o obiektywnym charakterze </w:t>
      </w:r>
      <w:r w:rsidR="00FA138F" w:rsidRPr="00E1732C">
        <w:rPr>
          <w:rFonts w:ascii="Arial" w:hAnsi="Arial" w:cs="Arial"/>
          <w:b w:val="0"/>
          <w:sz w:val="20"/>
          <w:szCs w:val="20"/>
        </w:rPr>
        <w:t>W</w:t>
      </w:r>
      <w:r w:rsidRPr="00E1732C">
        <w:rPr>
          <w:rFonts w:ascii="Arial" w:hAnsi="Arial" w:cs="Arial"/>
          <w:b w:val="0"/>
          <w:sz w:val="20"/>
          <w:szCs w:val="20"/>
        </w:rPr>
        <w:t>ykonawca nie jest w stanie uzyskać tych dokumentów</w:t>
      </w:r>
      <w:r w:rsidR="00CB64E9" w:rsidRPr="00E1732C">
        <w:rPr>
          <w:rFonts w:ascii="Arial" w:hAnsi="Arial" w:cs="Arial"/>
          <w:b w:val="0"/>
          <w:sz w:val="20"/>
          <w:szCs w:val="20"/>
        </w:rPr>
        <w:t xml:space="preserve"> </w:t>
      </w:r>
      <w:r w:rsidRPr="00E1732C">
        <w:rPr>
          <w:rFonts w:ascii="Arial" w:hAnsi="Arial" w:cs="Arial"/>
          <w:b w:val="0"/>
          <w:sz w:val="20"/>
          <w:szCs w:val="20"/>
        </w:rPr>
        <w:t xml:space="preserve">–oświadczenie </w:t>
      </w:r>
      <w:r w:rsidR="00FA138F" w:rsidRPr="00E1732C">
        <w:rPr>
          <w:rFonts w:ascii="Arial" w:hAnsi="Arial" w:cs="Arial"/>
          <w:b w:val="0"/>
          <w:sz w:val="20"/>
          <w:szCs w:val="20"/>
        </w:rPr>
        <w:t>W</w:t>
      </w:r>
      <w:r w:rsidRPr="00E1732C">
        <w:rPr>
          <w:rFonts w:ascii="Arial" w:hAnsi="Arial" w:cs="Arial"/>
          <w:b w:val="0"/>
          <w:sz w:val="20"/>
          <w:szCs w:val="20"/>
        </w:rPr>
        <w:t>ykonawcy; w przypadku świadczeń okresowych lub ciągłych nadal wykonywanych referencje</w:t>
      </w:r>
      <w:r w:rsidR="004C13AE" w:rsidRPr="00E1732C">
        <w:rPr>
          <w:rFonts w:ascii="Arial" w:hAnsi="Arial" w:cs="Arial"/>
          <w:b w:val="0"/>
          <w:sz w:val="20"/>
          <w:szCs w:val="20"/>
        </w:rPr>
        <w:t xml:space="preserve"> </w:t>
      </w:r>
      <w:r w:rsidRPr="00E1732C">
        <w:rPr>
          <w:rFonts w:ascii="Arial" w:hAnsi="Arial" w:cs="Arial"/>
          <w:b w:val="0"/>
          <w:sz w:val="20"/>
          <w:szCs w:val="20"/>
        </w:rPr>
        <w:t>bądź inne dokumenty potwierdzające ich należyte wykonywanie powinny być wydane nie wcześniej niż 3</w:t>
      </w:r>
      <w:r w:rsidR="00FA138F" w:rsidRPr="00E1732C">
        <w:rPr>
          <w:rFonts w:ascii="Arial" w:hAnsi="Arial" w:cs="Arial"/>
          <w:b w:val="0"/>
          <w:sz w:val="20"/>
          <w:szCs w:val="20"/>
        </w:rPr>
        <w:t xml:space="preserve"> </w:t>
      </w:r>
      <w:r w:rsidRPr="00E1732C">
        <w:rPr>
          <w:rFonts w:ascii="Arial" w:hAnsi="Arial" w:cs="Arial"/>
          <w:b w:val="0"/>
          <w:sz w:val="20"/>
          <w:szCs w:val="20"/>
        </w:rPr>
        <w:t>miesiące przed upływem terminu składania ofert albo wniosków o dopuszczenie do udziału w postępowaniu</w:t>
      </w:r>
      <w:r w:rsidR="00365562" w:rsidRPr="00E1732C">
        <w:rPr>
          <w:rFonts w:ascii="Arial" w:hAnsi="Arial" w:cs="Arial"/>
          <w:b w:val="0"/>
          <w:sz w:val="20"/>
          <w:szCs w:val="20"/>
        </w:rPr>
        <w:t>.</w:t>
      </w:r>
    </w:p>
    <w:p w:rsidR="008A4B6E" w:rsidRDefault="00B57DE0" w:rsidP="00E1732C">
      <w:pPr>
        <w:pStyle w:val="Tekstpodstawowy2"/>
        <w:tabs>
          <w:tab w:val="left" w:pos="709"/>
          <w:tab w:val="left" w:pos="1134"/>
        </w:tabs>
        <w:spacing w:before="0"/>
        <w:ind w:left="1427"/>
        <w:rPr>
          <w:rFonts w:ascii="Arial" w:hAnsi="Arial" w:cs="Arial"/>
          <w:b w:val="0"/>
          <w:sz w:val="20"/>
          <w:szCs w:val="20"/>
        </w:rPr>
      </w:pPr>
      <w:r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sidR="00307412">
        <w:rPr>
          <w:rFonts w:ascii="Arial" w:hAnsi="Arial" w:cs="Arial"/>
          <w:b w:val="0"/>
          <w:sz w:val="20"/>
          <w:szCs w:val="20"/>
        </w:rPr>
        <w:t>dostawy</w:t>
      </w:r>
      <w:r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6.2</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9.6.2.-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lastRenderedPageBreak/>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D77F83"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D77F83">
        <w:rPr>
          <w:rFonts w:ascii="Arial" w:hAnsi="Arial" w:cs="Arial"/>
          <w:b w:val="0"/>
          <w:iCs/>
          <w:sz w:val="20"/>
          <w:szCs w:val="20"/>
        </w:rPr>
        <w:t>,</w:t>
      </w:r>
      <w:r w:rsidR="007F192A" w:rsidRPr="00F37B1C">
        <w:rPr>
          <w:rFonts w:ascii="Arial" w:hAnsi="Arial" w:cs="Arial"/>
          <w:iCs/>
          <w:sz w:val="20"/>
          <w:szCs w:val="20"/>
        </w:rPr>
        <w:t xml:space="preserve"> </w:t>
      </w:r>
      <w:r w:rsidR="007F192A" w:rsidRPr="00D77F83">
        <w:rPr>
          <w:rFonts w:ascii="Arial" w:hAnsi="Arial" w:cs="Arial"/>
          <w:b w:val="0"/>
          <w:iCs/>
          <w:sz w:val="20"/>
          <w:szCs w:val="20"/>
        </w:rPr>
        <w:t>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Pzp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E22820">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E22820">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E22820">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Pzp</w:t>
      </w:r>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E1732C">
        <w:rPr>
          <w:rFonts w:ascii="Arial" w:hAnsi="Arial" w:cs="Arial"/>
          <w:b w:val="0"/>
          <w:iCs/>
          <w:sz w:val="20"/>
          <w:szCs w:val="20"/>
        </w:rPr>
        <w:t>.2</w:t>
      </w:r>
      <w:r w:rsidR="00E7543C" w:rsidRPr="00F37B1C">
        <w:rPr>
          <w:rFonts w:ascii="Arial" w:hAnsi="Arial" w:cs="Arial"/>
          <w:b w:val="0"/>
          <w:iCs/>
          <w:sz w:val="20"/>
          <w:szCs w:val="20"/>
        </w:rPr>
        <w:t>.</w:t>
      </w:r>
    </w:p>
    <w:p w:rsidR="00E1732C" w:rsidRPr="00F37B1C" w:rsidRDefault="005C23B1" w:rsidP="00E1732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E1732C" w:rsidRPr="00E1732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t>
      </w:r>
      <w:r w:rsidR="00E1732C" w:rsidRPr="00E1732C">
        <w:rPr>
          <w:rFonts w:ascii="Arial" w:hAnsi="Arial" w:cs="Arial"/>
          <w:b w:val="0"/>
          <w:iCs/>
          <w:sz w:val="20"/>
          <w:szCs w:val="20"/>
        </w:rPr>
        <w:br/>
        <w:t>w oświadczeniu, o którym mowa w pkt 9.1.</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Pzp, natomiast spełnianie warunków udziału w postępowaniu Wykonawc</w:t>
      </w:r>
      <w:r w:rsidR="00E1732C">
        <w:rPr>
          <w:rFonts w:ascii="Arial" w:hAnsi="Arial" w:cs="Arial"/>
          <w:b w:val="0"/>
          <w:sz w:val="20"/>
          <w:szCs w:val="20"/>
        </w:rPr>
        <w:t>y wykazują zgodnie z pkt 7.2</w:t>
      </w:r>
      <w:r w:rsidRPr="00F37B1C">
        <w:rPr>
          <w:rFonts w:ascii="Arial" w:hAnsi="Arial" w:cs="Arial"/>
          <w:b w:val="0"/>
          <w:sz w:val="20"/>
          <w:szCs w:val="20"/>
        </w:rPr>
        <w:t>.</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lastRenderedPageBreak/>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00E1732C">
        <w:rPr>
          <w:rFonts w:ascii="Arial" w:hAnsi="Arial" w:cs="Arial"/>
          <w:b w:val="0"/>
          <w:sz w:val="20"/>
          <w:szCs w:val="20"/>
        </w:rPr>
        <w:t xml:space="preserve"> </w:t>
      </w:r>
      <w:r w:rsidRPr="00F37B1C">
        <w:rPr>
          <w:rFonts w:ascii="Arial" w:hAnsi="Arial" w:cs="Arial"/>
          <w:b w:val="0"/>
          <w:sz w:val="20"/>
          <w:szCs w:val="20"/>
        </w:rPr>
        <w:t>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w:t>
      </w:r>
      <w:r w:rsidR="002B5107" w:rsidRPr="00F37B1C">
        <w:rPr>
          <w:rFonts w:ascii="Arial" w:hAnsi="Arial" w:cs="Arial"/>
          <w:b w:val="0"/>
          <w:iCs/>
          <w:sz w:val="20"/>
          <w:szCs w:val="20"/>
        </w:rPr>
        <w:t>201</w:t>
      </w:r>
      <w:r w:rsidR="004D12D6">
        <w:rPr>
          <w:rFonts w:ascii="Arial" w:hAnsi="Arial" w:cs="Arial"/>
          <w:b w:val="0"/>
          <w:iCs/>
          <w:sz w:val="20"/>
          <w:szCs w:val="20"/>
        </w:rPr>
        <w:t>8</w:t>
      </w:r>
      <w:r w:rsidR="002B5107" w:rsidRPr="00F37B1C">
        <w:rPr>
          <w:rFonts w:ascii="Arial" w:hAnsi="Arial" w:cs="Arial"/>
          <w:b w:val="0"/>
          <w:iCs/>
          <w:sz w:val="20"/>
          <w:szCs w:val="20"/>
        </w:rPr>
        <w:t xml:space="preserve"> </w:t>
      </w:r>
      <w:r w:rsidRPr="00F37B1C">
        <w:rPr>
          <w:rFonts w:ascii="Arial" w:hAnsi="Arial" w:cs="Arial"/>
          <w:b w:val="0"/>
          <w:iCs/>
          <w:sz w:val="20"/>
          <w:szCs w:val="20"/>
        </w:rPr>
        <w:t xml:space="preserve">r. poz. </w:t>
      </w:r>
      <w:r w:rsidR="004D12D6">
        <w:rPr>
          <w:rFonts w:ascii="Arial" w:hAnsi="Arial" w:cs="Arial"/>
          <w:b w:val="0"/>
          <w:iCs/>
          <w:sz w:val="20"/>
          <w:szCs w:val="20"/>
        </w:rPr>
        <w:t>106, 138, 650 ze zm.</w:t>
      </w:r>
      <w:r w:rsidRPr="00F37B1C">
        <w:rPr>
          <w:rFonts w:ascii="Arial" w:hAnsi="Arial" w:cs="Arial"/>
          <w:b w:val="0"/>
          <w:iCs/>
          <w:sz w:val="20"/>
          <w:szCs w:val="20"/>
        </w:rPr>
        <w:t xml:space="preserve">),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004D12D6">
        <w:rPr>
          <w:rFonts w:ascii="Arial" w:hAnsi="Arial" w:cs="Arial"/>
          <w:b w:val="0"/>
          <w:iCs/>
          <w:sz w:val="20"/>
          <w:szCs w:val="20"/>
        </w:rPr>
        <w:t xml:space="preserve">z 2017 r. poz. 1219 ze </w:t>
      </w:r>
      <w:r w:rsidR="00CD0094">
        <w:rPr>
          <w:rFonts w:ascii="Arial" w:hAnsi="Arial" w:cs="Arial"/>
          <w:b w:val="0"/>
          <w:iCs/>
          <w:sz w:val="20"/>
          <w:szCs w:val="20"/>
        </w:rPr>
        <w:t>zm.</w:t>
      </w:r>
      <w:r w:rsidRPr="00F37B1C">
        <w:rPr>
          <w:rFonts w:ascii="Arial" w:hAnsi="Arial" w:cs="Arial"/>
          <w:b w:val="0"/>
          <w:iCs/>
          <w:sz w:val="20"/>
          <w:szCs w:val="20"/>
        </w:rPr>
        <w:t xml:space="preserve">),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4D12D6">
        <w:rPr>
          <w:rFonts w:ascii="Arial" w:hAnsi="Arial" w:cs="Arial"/>
          <w:b w:val="0"/>
          <w:iCs/>
          <w:sz w:val="20"/>
          <w:szCs w:val="20"/>
        </w:rPr>
        <w:t>.</w:t>
      </w:r>
      <w:r w:rsidR="00912F01" w:rsidRPr="00F37B1C">
        <w:rPr>
          <w:rFonts w:ascii="Arial" w:hAnsi="Arial" w:cs="Arial"/>
          <w:b w:val="0"/>
          <w:iCs/>
          <w:sz w:val="20"/>
          <w:szCs w:val="20"/>
        </w:rPr>
        <w:t>.</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6C659F">
        <w:rPr>
          <w:rFonts w:ascii="Arial" w:hAnsi="Arial" w:cs="Arial"/>
          <w:b w:val="0"/>
          <w:iCs/>
          <w:sz w:val="20"/>
          <w:szCs w:val="20"/>
        </w:rPr>
        <w:t>ią Paulinę Gecyngier</w:t>
      </w:r>
      <w:r w:rsidR="006C659F">
        <w:rPr>
          <w:rFonts w:ascii="Arial" w:hAnsi="Arial" w:cs="Arial"/>
          <w:b w:val="0"/>
          <w:iCs/>
          <w:sz w:val="20"/>
          <w:szCs w:val="20"/>
        </w:rPr>
        <w:br/>
      </w:r>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6C659F">
        <w:rPr>
          <w:rFonts w:ascii="Arial" w:hAnsi="Arial" w:cs="Arial"/>
          <w:b w:val="0"/>
          <w:iCs/>
          <w:sz w:val="20"/>
          <w:szCs w:val="20"/>
        </w:rPr>
        <w:t>697</w:t>
      </w:r>
      <w:r w:rsidR="00A27668" w:rsidRPr="00F37B1C">
        <w:rPr>
          <w:rFonts w:ascii="Arial" w:hAnsi="Arial" w:cs="Arial"/>
          <w:b w:val="0"/>
          <w:iCs/>
          <w:sz w:val="20"/>
          <w:szCs w:val="20"/>
        </w:rPr>
        <w:t xml:space="preserve">, e-mail: </w:t>
      </w:r>
      <w:r w:rsidR="004D12D6">
        <w:rPr>
          <w:rFonts w:ascii="Arial" w:hAnsi="Arial" w:cs="Arial"/>
          <w:b w:val="0"/>
          <w:iCs/>
          <w:sz w:val="20"/>
          <w:szCs w:val="20"/>
        </w:rPr>
        <w:t>Paulina.G</w:t>
      </w:r>
      <w:r w:rsidR="006C659F">
        <w:rPr>
          <w:rFonts w:ascii="Arial" w:hAnsi="Arial" w:cs="Arial"/>
          <w:b w:val="0"/>
          <w:iCs/>
          <w:sz w:val="20"/>
          <w:szCs w:val="20"/>
        </w:rPr>
        <w:t>ecyngier</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A31E52">
        <w:rPr>
          <w:rFonts w:ascii="Arial" w:hAnsi="Arial" w:cs="Arial"/>
          <w:b w:val="0"/>
          <w:iCs/>
          <w:sz w:val="20"/>
          <w:szCs w:val="20"/>
        </w:rPr>
        <w:t>przekazywanie pytań również drogą elektroniczną</w:t>
      </w:r>
      <w:r w:rsidRPr="00F37B1C">
        <w:rPr>
          <w:rFonts w:ascii="Arial" w:hAnsi="Arial" w:cs="Arial"/>
          <w:b w:val="0"/>
          <w:iCs/>
          <w:sz w:val="20"/>
          <w:szCs w:val="20"/>
        </w:rPr>
        <w:t xml:space="preserve"> (na adres </w:t>
      </w:r>
      <w:r w:rsidR="00F46F2E">
        <w:rPr>
          <w:rFonts w:ascii="Arial" w:hAnsi="Arial" w:cs="Arial"/>
          <w:b w:val="0"/>
          <w:iCs/>
          <w:sz w:val="20"/>
          <w:szCs w:val="20"/>
        </w:rPr>
        <w:t>Paulina.G</w:t>
      </w:r>
      <w:r w:rsidR="00C35313">
        <w:rPr>
          <w:rFonts w:ascii="Arial" w:hAnsi="Arial" w:cs="Arial"/>
          <w:b w:val="0"/>
          <w:iCs/>
          <w:sz w:val="20"/>
          <w:szCs w:val="20"/>
        </w:rPr>
        <w:t>ecyngier</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ykonawca na zasadach określonych w art. 22a ustawy Pzp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46F2E"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F46F2E">
        <w:rPr>
          <w:rFonts w:ascii="Arial" w:hAnsi="Arial" w:cs="Arial"/>
          <w:b w:val="0"/>
          <w:bCs w:val="0"/>
          <w:sz w:val="20"/>
          <w:szCs w:val="20"/>
        </w:rPr>
        <w:t>nie</w:t>
      </w:r>
      <w:r w:rsidRPr="00F46F2E">
        <w:rPr>
          <w:rFonts w:ascii="Arial" w:hAnsi="Arial" w:cs="Arial"/>
          <w:b w:val="0"/>
          <w:bCs w:val="0"/>
          <w:sz w:val="20"/>
          <w:szCs w:val="20"/>
        </w:rPr>
        <w:t xml:space="preserve"> dopuszcza </w:t>
      </w:r>
      <w:r w:rsidR="007D736A" w:rsidRPr="00F46F2E">
        <w:rPr>
          <w:rFonts w:ascii="Arial" w:hAnsi="Arial" w:cs="Arial"/>
          <w:b w:val="0"/>
          <w:bCs w:val="0"/>
          <w:sz w:val="20"/>
          <w:szCs w:val="20"/>
        </w:rPr>
        <w:t>składani</w:t>
      </w:r>
      <w:r w:rsidR="00210904" w:rsidRPr="00F46F2E">
        <w:rPr>
          <w:rFonts w:ascii="Arial" w:hAnsi="Arial" w:cs="Arial"/>
          <w:b w:val="0"/>
          <w:bCs w:val="0"/>
          <w:sz w:val="20"/>
          <w:szCs w:val="20"/>
        </w:rPr>
        <w:t>a</w:t>
      </w:r>
      <w:r w:rsidR="007D736A" w:rsidRPr="00F46F2E">
        <w:rPr>
          <w:rFonts w:ascii="Arial" w:hAnsi="Arial" w:cs="Arial"/>
          <w:b w:val="0"/>
          <w:bCs w:val="0"/>
          <w:sz w:val="20"/>
          <w:szCs w:val="20"/>
        </w:rPr>
        <w:t xml:space="preserve"> </w:t>
      </w:r>
      <w:r w:rsidRPr="00F46F2E">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46F2E">
        <w:rPr>
          <w:rFonts w:ascii="Arial" w:hAnsi="Arial" w:cs="Arial"/>
          <w:b w:val="0"/>
          <w:sz w:val="20"/>
          <w:szCs w:val="20"/>
        </w:rPr>
        <w:t>13.3.</w:t>
      </w:r>
      <w:r w:rsidRPr="00F46F2E">
        <w:rPr>
          <w:rFonts w:ascii="Arial" w:hAnsi="Arial" w:cs="Arial"/>
          <w:b w:val="0"/>
          <w:sz w:val="20"/>
          <w:szCs w:val="20"/>
        </w:rPr>
        <w:tab/>
      </w:r>
      <w:r w:rsidRPr="00F46F2E">
        <w:rPr>
          <w:rFonts w:ascii="Arial" w:hAnsi="Arial" w:cs="Arial"/>
          <w:b w:val="0"/>
          <w:bCs w:val="0"/>
          <w:sz w:val="20"/>
          <w:szCs w:val="20"/>
        </w:rPr>
        <w:t>Zamawiający 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C35313">
        <w:rPr>
          <w:rFonts w:ascii="Arial" w:hAnsi="Arial" w:cs="Arial"/>
          <w:b w:val="0"/>
          <w:bCs w:val="0"/>
          <w:sz w:val="20"/>
          <w:szCs w:val="20"/>
        </w:rPr>
        <w:t xml:space="preserve"> oraz wypełniony formularz asortymentowo- cenowy sporządzony zgodnie z wzorem formularza 2.4 </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w:t>
      </w:r>
      <w:r w:rsidR="00F46F2E">
        <w:rPr>
          <w:rFonts w:ascii="Arial" w:hAnsi="Arial" w:cs="Arial"/>
          <w:b w:val="0"/>
          <w:bCs w:val="0"/>
          <w:sz w:val="20"/>
          <w:szCs w:val="20"/>
        </w:rPr>
        <w:t>gane postanowieniami pkt 9.1</w:t>
      </w:r>
      <w:r w:rsidR="003761A4" w:rsidRPr="00F37B1C">
        <w:rPr>
          <w:rFonts w:ascii="Arial" w:hAnsi="Arial" w:cs="Arial"/>
          <w:b w:val="0"/>
          <w:bCs w:val="0"/>
          <w:sz w:val="20"/>
          <w:szCs w:val="20"/>
        </w:rPr>
        <w:t>;</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 xml:space="preserve">się o udzielenie zamówienia, ewentualnie umowa o współdziałaniu, z której będzie wynikać przedmiotowe pełnomocnictwo. Pełnomocnik może być ustanowiony do reprezentowania </w:t>
      </w:r>
      <w:r w:rsidR="003761A4" w:rsidRPr="00F37B1C">
        <w:rPr>
          <w:rFonts w:ascii="Arial" w:hAnsi="Arial" w:cs="Arial"/>
          <w:b w:val="0"/>
          <w:bCs w:val="0"/>
          <w:sz w:val="20"/>
          <w:szCs w:val="20"/>
        </w:rPr>
        <w:lastRenderedPageBreak/>
        <w:t>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za pomocą bezpłatnych i ogólnodostępnych baz danych, w szczególności rejestrów publicznych w rozumieniu ustawy z dnia 17 lutego 2005 r. o informatyzacji działalności podmiotów realizującyc</w:t>
      </w:r>
      <w:r w:rsidR="00F46F2E">
        <w:rPr>
          <w:rFonts w:ascii="Arial" w:hAnsi="Arial" w:cs="Arial"/>
          <w:b w:val="0"/>
          <w:bCs w:val="0"/>
          <w:sz w:val="20"/>
          <w:szCs w:val="20"/>
        </w:rPr>
        <w:t>h zadania publiczne (Dz. U. z 2017 r. poz. 570</w:t>
      </w:r>
      <w:r w:rsidR="00D77F83">
        <w:rPr>
          <w:rFonts w:ascii="Arial" w:hAnsi="Arial" w:cs="Arial"/>
          <w:b w:val="0"/>
          <w:bCs w:val="0"/>
          <w:sz w:val="20"/>
          <w:szCs w:val="20"/>
        </w:rPr>
        <w:t xml:space="preserve"> ze zm.</w:t>
      </w:r>
      <w:r w:rsidR="003761A4" w:rsidRPr="00F37B1C">
        <w:rPr>
          <w:rFonts w:ascii="Arial" w:hAnsi="Arial" w:cs="Arial"/>
          <w:b w:val="0"/>
          <w:bCs w:val="0"/>
          <w:sz w:val="20"/>
          <w:szCs w:val="20"/>
        </w:rPr>
        <w:t xml:space="preserve">), 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3E4D92" w:rsidRPr="00F37B1C" w:rsidRDefault="00766424" w:rsidP="003E4D92">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F46F2E">
        <w:rPr>
          <w:rFonts w:ascii="Arial" w:hAnsi="Arial" w:cs="Arial"/>
          <w:b w:val="0"/>
          <w:bCs w:val="0"/>
          <w:sz w:val="20"/>
          <w:szCs w:val="20"/>
        </w:rPr>
        <w:t xml:space="preserve">m mowa w pkt 10.2 </w:t>
      </w:r>
      <w:r w:rsidR="00C829EA" w:rsidRPr="00F37B1C">
        <w:rPr>
          <w:rFonts w:ascii="Arial" w:hAnsi="Arial" w:cs="Arial"/>
          <w:b w:val="0"/>
          <w:bCs w:val="0"/>
          <w:sz w:val="20"/>
          <w:szCs w:val="20"/>
        </w:rPr>
        <w:t>(jeżeli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00D77F83">
        <w:rPr>
          <w:rFonts w:ascii="Arial" w:hAnsi="Arial" w:cs="Arial"/>
          <w:b w:val="0"/>
          <w:bCs w:val="0"/>
          <w:sz w:val="20"/>
          <w:szCs w:val="20"/>
        </w:rPr>
        <w:t xml:space="preserve">. </w:t>
      </w:r>
      <w:r w:rsidRPr="00F37B1C">
        <w:rPr>
          <w:rFonts w:ascii="Arial" w:hAnsi="Arial" w:cs="Arial"/>
          <w:b w:val="0"/>
          <w:bCs w:val="0"/>
          <w:sz w:val="20"/>
          <w:szCs w:val="20"/>
        </w:rPr>
        <w:t>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Pzp, nie ujawnia się informacji stanowiących tajemnicę przedsiębiorstwa, w rozumieniu przepisów </w:t>
      </w:r>
      <w:r w:rsidRPr="00F37B1C">
        <w:rPr>
          <w:rFonts w:ascii="Arial" w:hAnsi="Arial" w:cs="Arial"/>
          <w:b w:val="0"/>
          <w:sz w:val="20"/>
          <w:szCs w:val="20"/>
        </w:rPr>
        <w:br/>
        <w:t xml:space="preserve">o zwalczaniu nieuczciwej konkurencji, jeżeli </w:t>
      </w:r>
      <w:r w:rsidRPr="00D77F83">
        <w:rPr>
          <w:rFonts w:ascii="Arial" w:hAnsi="Arial" w:cs="Arial"/>
          <w:b w:val="0"/>
          <w:sz w:val="20"/>
          <w:szCs w:val="20"/>
        </w:rPr>
        <w:t>Wykonawca, nie później niż w terminie składania ofert, w sposób niebudzący wątpliwości zastrzegł, że nie mogą być one udostępniane oraz wykazał, załączając stosowne wyjaśnienia, iż zastrzeżone informacje stanowią tajemnicę przedsiębiorstwa. Wykonawca nie</w:t>
      </w:r>
      <w:r w:rsidRPr="00F37B1C">
        <w:rPr>
          <w:rFonts w:ascii="Arial" w:hAnsi="Arial" w:cs="Arial"/>
          <w:b w:val="0"/>
          <w:sz w:val="20"/>
          <w:szCs w:val="20"/>
        </w:rPr>
        <w:t xml:space="preserv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Pzp.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w:t>
      </w:r>
      <w:r w:rsidR="00CD0094">
        <w:rPr>
          <w:rFonts w:ascii="Arial" w:hAnsi="Arial" w:cs="Arial"/>
          <w:b w:val="0"/>
          <w:sz w:val="20"/>
          <w:szCs w:val="20"/>
        </w:rPr>
        <w:t xml:space="preserve">z </w:t>
      </w:r>
      <w:proofErr w:type="spellStart"/>
      <w:r w:rsidR="00CD0094">
        <w:rPr>
          <w:rFonts w:ascii="Arial" w:hAnsi="Arial" w:cs="Arial"/>
          <w:b w:val="0"/>
          <w:sz w:val="20"/>
          <w:szCs w:val="20"/>
        </w:rPr>
        <w:t>późn</w:t>
      </w:r>
      <w:proofErr w:type="spellEnd"/>
      <w:r w:rsidR="00CD0094">
        <w:rPr>
          <w:rFonts w:ascii="Arial" w:hAnsi="Arial" w:cs="Arial"/>
          <w:b w:val="0"/>
          <w:sz w:val="20"/>
          <w:szCs w:val="20"/>
        </w:rPr>
        <w:t>.</w:t>
      </w:r>
      <w:r w:rsidRPr="00F37B1C">
        <w:rPr>
          <w:rFonts w:ascii="Arial" w:hAnsi="Arial" w:cs="Arial"/>
          <w:b w:val="0"/>
          <w:sz w:val="20"/>
          <w:szCs w:val="20"/>
        </w:rPr>
        <w:t xml:space="preserv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00D77F83">
        <w:rPr>
          <w:rFonts w:ascii="Arial" w:hAnsi="Arial" w:cs="Arial"/>
          <w:b/>
          <w:sz w:val="20"/>
          <w:szCs w:val="20"/>
        </w:rPr>
        <w:t>B</w:t>
      </w:r>
      <w:r w:rsidRPr="00B64415">
        <w:rPr>
          <w:rFonts w:ascii="Arial" w:hAnsi="Arial" w:cs="Arial"/>
          <w:b/>
          <w:sz w:val="20"/>
          <w:szCs w:val="20"/>
        </w:rPr>
        <w:t>F-II-3710-</w:t>
      </w:r>
      <w:r w:rsidR="00D77F83">
        <w:rPr>
          <w:rFonts w:ascii="Arial" w:hAnsi="Arial" w:cs="Arial"/>
          <w:b/>
          <w:sz w:val="20"/>
          <w:szCs w:val="20"/>
        </w:rPr>
        <w:t>28</w:t>
      </w:r>
      <w:r w:rsidR="00922A96" w:rsidRPr="00B64415">
        <w:rPr>
          <w:rFonts w:ascii="Arial" w:hAnsi="Arial" w:cs="Arial"/>
          <w:b/>
          <w:sz w:val="20"/>
          <w:szCs w:val="20"/>
        </w:rPr>
        <w:t>/</w:t>
      </w:r>
      <w:r w:rsidR="00D77F83">
        <w:rPr>
          <w:rFonts w:ascii="Arial" w:hAnsi="Arial" w:cs="Arial"/>
          <w:b/>
          <w:sz w:val="20"/>
          <w:szCs w:val="20"/>
        </w:rPr>
        <w:t>18</w:t>
      </w:r>
    </w:p>
    <w:p w:rsidR="00D77F83" w:rsidRDefault="00240D43" w:rsidP="00D77F83">
      <w:pPr>
        <w:ind w:left="709"/>
        <w:jc w:val="center"/>
        <w:outlineLvl w:val="0"/>
        <w:rPr>
          <w:rStyle w:val="tekstdokbold"/>
          <w:rFonts w:ascii="Arial" w:hAnsi="Arial" w:cs="Arial"/>
          <w:bCs w:val="0"/>
          <w:sz w:val="20"/>
          <w:szCs w:val="20"/>
        </w:rPr>
      </w:pPr>
      <w:r w:rsidRPr="00F37B1C">
        <w:rPr>
          <w:rStyle w:val="tekstdokbold"/>
          <w:rFonts w:ascii="Arial" w:hAnsi="Arial" w:cs="Arial"/>
          <w:bCs w:val="0"/>
          <w:sz w:val="20"/>
          <w:szCs w:val="20"/>
        </w:rPr>
        <w:t>„Oferta na</w:t>
      </w:r>
      <w:r w:rsidR="00D77F83">
        <w:rPr>
          <w:rStyle w:val="tekstdokbold"/>
          <w:rFonts w:ascii="Arial" w:hAnsi="Arial" w:cs="Arial"/>
          <w:bCs w:val="0"/>
          <w:sz w:val="20"/>
          <w:szCs w:val="20"/>
        </w:rPr>
        <w:t>:</w:t>
      </w:r>
    </w:p>
    <w:p w:rsidR="00D77F83" w:rsidRPr="00D77F83" w:rsidRDefault="00D77F83" w:rsidP="00D77F83">
      <w:pPr>
        <w:ind w:left="709"/>
        <w:jc w:val="center"/>
        <w:outlineLvl w:val="0"/>
        <w:rPr>
          <w:rFonts w:ascii="Arial" w:hAnsi="Arial" w:cs="Arial"/>
          <w:b/>
          <w:sz w:val="20"/>
          <w:szCs w:val="20"/>
        </w:rPr>
      </w:pPr>
      <w:r w:rsidRPr="00D77F83">
        <w:rPr>
          <w:rFonts w:ascii="Arial" w:hAnsi="Arial" w:cs="Arial"/>
          <w:b/>
          <w:sz w:val="20"/>
          <w:szCs w:val="20"/>
          <w:u w:val="single"/>
        </w:rPr>
        <w:t xml:space="preserve">Dostawę sprzętu i oprogramowania wraz z licencjami oraz etykiet do drukarek </w:t>
      </w:r>
      <w:r w:rsidRPr="00D77F83">
        <w:rPr>
          <w:rFonts w:ascii="Arial" w:hAnsi="Arial" w:cs="Arial"/>
          <w:b/>
          <w:sz w:val="20"/>
          <w:szCs w:val="20"/>
          <w:u w:val="single"/>
        </w:rPr>
        <w:br/>
        <w:t xml:space="preserve">w związku z wdrożeniem systemu Elektronicznego Zarządzania Dokumentacją </w:t>
      </w:r>
      <w:r w:rsidRPr="00D77F83">
        <w:rPr>
          <w:rFonts w:ascii="Arial" w:hAnsi="Arial" w:cs="Arial"/>
          <w:b/>
          <w:sz w:val="20"/>
          <w:szCs w:val="20"/>
          <w:u w:val="single"/>
        </w:rPr>
        <w:br/>
        <w:t>EZD w Ministerstwie Sprawiedliwości</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B41ABC">
        <w:rPr>
          <w:rStyle w:val="tekstdokbold"/>
          <w:rFonts w:ascii="Arial" w:hAnsi="Arial" w:cs="Arial"/>
          <w:bCs w:val="0"/>
          <w:sz w:val="20"/>
          <w:szCs w:val="20"/>
        </w:rPr>
        <w:t>7</w:t>
      </w:r>
      <w:r w:rsidR="004444F8">
        <w:rPr>
          <w:rStyle w:val="tekstdokbold"/>
          <w:rFonts w:ascii="Arial" w:hAnsi="Arial" w:cs="Arial"/>
          <w:bCs w:val="0"/>
          <w:sz w:val="20"/>
          <w:szCs w:val="20"/>
        </w:rPr>
        <w:t xml:space="preserve"> </w:t>
      </w:r>
      <w:r w:rsidR="00D77F83">
        <w:rPr>
          <w:rStyle w:val="tekstdokbold"/>
          <w:rFonts w:ascii="Arial" w:hAnsi="Arial" w:cs="Arial"/>
          <w:bCs w:val="0"/>
          <w:sz w:val="20"/>
          <w:szCs w:val="20"/>
        </w:rPr>
        <w:t>grudnia 2018</w:t>
      </w:r>
      <w:r w:rsidR="0072515D" w:rsidRPr="00B64415">
        <w:rPr>
          <w:rStyle w:val="tekstdokbold"/>
          <w:rFonts w:ascii="Arial" w:hAnsi="Arial" w:cs="Arial"/>
          <w:bCs w:val="0"/>
          <w:sz w:val="20"/>
          <w:szCs w:val="20"/>
        </w:rPr>
        <w:t xml:space="preserve">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D77F83">
        <w:rPr>
          <w:rFonts w:ascii="Arial" w:hAnsi="Arial" w:cs="Arial"/>
          <w:b w:val="0"/>
          <w:bCs w:val="0"/>
          <w:sz w:val="20"/>
          <w:szCs w:val="20"/>
        </w:rPr>
        <w:t xml:space="preserve">2 </w:t>
      </w:r>
      <w:r w:rsidRPr="00F37B1C">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w:t>
      </w:r>
      <w:r w:rsidRPr="00F37B1C">
        <w:rPr>
          <w:rFonts w:ascii="Arial" w:hAnsi="Arial" w:cs="Arial"/>
          <w:b w:val="0"/>
          <w:sz w:val="20"/>
          <w:szCs w:val="20"/>
        </w:rPr>
        <w:lastRenderedPageBreak/>
        <w:t xml:space="preserve">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F37B1C">
        <w:rPr>
          <w:rFonts w:ascii="Arial" w:hAnsi="Arial" w:cs="Arial"/>
          <w:sz w:val="20"/>
          <w:szCs w:val="20"/>
        </w:rPr>
        <w:t xml:space="preserve">Wykonawca w Formularzu Ofertowym określi łączną cenę oferty </w:t>
      </w:r>
      <w:r w:rsidR="004F29CB" w:rsidRPr="00F37B1C">
        <w:rPr>
          <w:rFonts w:ascii="Arial" w:hAnsi="Arial" w:cs="Arial"/>
          <w:sz w:val="20"/>
          <w:szCs w:val="20"/>
        </w:rPr>
        <w:t>brutto</w:t>
      </w:r>
      <w:r w:rsidR="00105AE6" w:rsidRPr="00F37B1C">
        <w:rPr>
          <w:rFonts w:ascii="Arial" w:hAnsi="Arial" w:cs="Arial"/>
          <w:sz w:val="20"/>
          <w:szCs w:val="20"/>
        </w:rPr>
        <w:t xml:space="preserve"> za realizację przedmiotu zamówienia</w:t>
      </w:r>
      <w:r w:rsidR="00F465F2">
        <w:rPr>
          <w:rFonts w:ascii="Arial" w:hAnsi="Arial" w:cs="Arial"/>
          <w:sz w:val="20"/>
          <w:szCs w:val="20"/>
        </w:rPr>
        <w:t xml:space="preserve"> oraz cenę za </w:t>
      </w:r>
      <w:r w:rsidR="00307412">
        <w:rPr>
          <w:rFonts w:ascii="Arial" w:hAnsi="Arial" w:cs="Arial"/>
          <w:sz w:val="20"/>
          <w:szCs w:val="20"/>
        </w:rPr>
        <w:t>poszczególne</w:t>
      </w:r>
      <w:r w:rsidR="00A207C9">
        <w:rPr>
          <w:rFonts w:ascii="Arial" w:hAnsi="Arial" w:cs="Arial"/>
          <w:sz w:val="20"/>
          <w:szCs w:val="20"/>
        </w:rPr>
        <w:t xml:space="preserve"> części zamówienia</w:t>
      </w:r>
      <w:r w:rsidR="00F465F2">
        <w:rPr>
          <w:rFonts w:ascii="Arial" w:hAnsi="Arial" w:cs="Arial"/>
          <w:sz w:val="20"/>
          <w:szCs w:val="20"/>
        </w:rPr>
        <w:t>.</w:t>
      </w:r>
      <w:r w:rsidR="00C35313">
        <w:rPr>
          <w:rFonts w:ascii="Arial" w:hAnsi="Arial" w:cs="Arial"/>
          <w:sz w:val="20"/>
          <w:szCs w:val="20"/>
        </w:rPr>
        <w:t xml:space="preserve"> Szczegółowe ceny oraz nawy i modele oferowanych urządzeń zostaną wskazane szczegółowo w formularzu asortymentowo-cenowym, stanowiącym integralną cześć oferty. Suma pozycji zawartych w formularzu asortymentowo-cenowym będzie ceną oferty, którą wykonawca zobowiązany jest wpisać do formularza Oferta.</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205587" w:rsidRPr="00205587" w:rsidRDefault="00071C33" w:rsidP="00205587">
      <w:pPr>
        <w:suppressAutoHyphens/>
        <w:ind w:left="709" w:hanging="709"/>
        <w:jc w:val="both"/>
        <w:rPr>
          <w:rFonts w:ascii="Arial" w:hAnsi="Arial" w:cs="Arial"/>
          <w:color w:val="000000"/>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00205587">
        <w:rPr>
          <w:rFonts w:ascii="Arial" w:hAnsi="Arial" w:cs="Arial"/>
          <w:color w:val="000000"/>
          <w:sz w:val="20"/>
          <w:szCs w:val="20"/>
          <w:lang w:eastAsia="ar-SA"/>
        </w:rPr>
        <w:t xml:space="preserve"> </w:t>
      </w:r>
      <w:r w:rsidR="00205587" w:rsidRPr="00F37B1C">
        <w:rPr>
          <w:rFonts w:ascii="Arial" w:hAnsi="Arial" w:cs="Arial"/>
          <w:color w:val="000000"/>
          <w:sz w:val="20"/>
          <w:lang w:eastAsia="ar-SA"/>
        </w:rPr>
        <w:t>Cena oferty musi być wyrażona w PLN z dokładnośc</w:t>
      </w:r>
      <w:r w:rsidR="00205587">
        <w:rPr>
          <w:rFonts w:ascii="Arial" w:hAnsi="Arial" w:cs="Arial"/>
          <w:color w:val="000000"/>
          <w:sz w:val="20"/>
          <w:lang w:eastAsia="ar-SA"/>
        </w:rPr>
        <w:t xml:space="preserve">ią do dwóch miejsc po przecinku. </w:t>
      </w:r>
      <w:r w:rsidR="00205587">
        <w:rPr>
          <w:rFonts w:ascii="Arial" w:hAnsi="Arial" w:cs="Arial"/>
          <w:color w:val="000000"/>
          <w:sz w:val="20"/>
          <w:lang w:eastAsia="ar-SA"/>
        </w:rPr>
        <w:br/>
      </w:r>
      <w:r w:rsidR="00205587">
        <w:rPr>
          <w:rFonts w:ascii="Arial" w:hAnsi="Arial" w:cs="Arial"/>
          <w:sz w:val="20"/>
        </w:rPr>
        <w:t>W przypadku pozycji nr 6 Formularza asortymentowo-cenowego pod nazwą „E</w:t>
      </w:r>
      <w:r w:rsidR="00205587" w:rsidRPr="00FF13FC">
        <w:rPr>
          <w:rFonts w:ascii="Arial" w:hAnsi="Arial" w:cs="Arial"/>
          <w:sz w:val="20"/>
        </w:rPr>
        <w:t>tykie</w:t>
      </w:r>
      <w:r w:rsidR="00205587">
        <w:rPr>
          <w:rFonts w:ascii="Arial" w:hAnsi="Arial" w:cs="Arial"/>
          <w:sz w:val="20"/>
        </w:rPr>
        <w:t>ty do drukarek kodów kreskowych” cena ma być wyrażona za cały wolumen 100 000 sztuk.</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w:t>
      </w:r>
      <w:r w:rsidR="009347D6">
        <w:rPr>
          <w:rFonts w:ascii="Arial" w:hAnsi="Arial" w:cs="Arial"/>
          <w:sz w:val="20"/>
          <w:szCs w:val="20"/>
          <w:lang w:eastAsia="ar-SA"/>
        </w:rPr>
        <w:t xml:space="preserve"> </w:t>
      </w:r>
      <w:r w:rsidR="00071C33" w:rsidRPr="00F37B1C">
        <w:rPr>
          <w:rFonts w:ascii="Arial" w:hAnsi="Arial" w:cs="Arial"/>
          <w:sz w:val="20"/>
          <w:szCs w:val="20"/>
          <w:lang w:eastAsia="ar-SA"/>
        </w:rP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B41ABC" w:rsidRPr="00205587" w:rsidRDefault="00205587" w:rsidP="00205587">
      <w:pPr>
        <w:suppressAutoHyphens/>
        <w:ind w:left="709"/>
        <w:jc w:val="both"/>
        <w:rPr>
          <w:rFonts w:ascii="Arial" w:hAnsi="Arial" w:cs="Arial"/>
          <w:b/>
          <w:bCs/>
          <w:sz w:val="20"/>
          <w:szCs w:val="20"/>
        </w:rPr>
      </w:pPr>
      <w:r>
        <w:rPr>
          <w:rFonts w:ascii="Arial" w:hAnsi="Arial" w:cs="Arial"/>
          <w:sz w:val="20"/>
          <w:szCs w:val="20"/>
        </w:rPr>
        <w:t>Zamawiający nie wymaga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B41ABC">
        <w:rPr>
          <w:rFonts w:ascii="Arial" w:hAnsi="Arial" w:cs="Arial"/>
          <w:b/>
          <w:sz w:val="20"/>
          <w:szCs w:val="20"/>
        </w:rPr>
        <w:t>7</w:t>
      </w:r>
      <w:r w:rsidR="00205587">
        <w:rPr>
          <w:rFonts w:ascii="Arial" w:hAnsi="Arial" w:cs="Arial"/>
          <w:b/>
          <w:sz w:val="20"/>
          <w:szCs w:val="20"/>
        </w:rPr>
        <w:t xml:space="preserve"> grudnia 2018</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B41ABC" w:rsidRPr="00B41ABC">
        <w:rPr>
          <w:rFonts w:ascii="Arial" w:hAnsi="Arial" w:cs="Arial"/>
          <w:b/>
          <w:spacing w:val="4"/>
          <w:sz w:val="20"/>
          <w:szCs w:val="20"/>
        </w:rPr>
        <w:t>7</w:t>
      </w:r>
      <w:r w:rsidR="009347D6" w:rsidRPr="00B41ABC">
        <w:rPr>
          <w:rFonts w:ascii="Arial" w:hAnsi="Arial" w:cs="Arial"/>
          <w:b/>
          <w:spacing w:val="4"/>
          <w:sz w:val="20"/>
          <w:szCs w:val="20"/>
        </w:rPr>
        <w:t xml:space="preserve"> </w:t>
      </w:r>
      <w:r w:rsidR="00205587">
        <w:rPr>
          <w:rFonts w:ascii="Arial" w:hAnsi="Arial" w:cs="Arial"/>
          <w:b/>
          <w:spacing w:val="4"/>
          <w:sz w:val="20"/>
          <w:szCs w:val="20"/>
        </w:rPr>
        <w:t>grudnia 2018</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ceny, terminu wykonania zamówienia, okresu gwarancji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sidRPr="00205587">
        <w:rPr>
          <w:rFonts w:ascii="Arial" w:hAnsi="Arial" w:cs="Arial"/>
          <w:bCs/>
          <w:spacing w:val="4"/>
          <w:sz w:val="20"/>
          <w:szCs w:val="20"/>
        </w:rPr>
        <w:t>3</w:t>
      </w:r>
      <w:r w:rsidR="00DE26DB" w:rsidRPr="00205587">
        <w:rPr>
          <w:rFonts w:ascii="Arial" w:hAnsi="Arial" w:cs="Arial"/>
          <w:bCs/>
          <w:spacing w:val="4"/>
          <w:sz w:val="20"/>
          <w:szCs w:val="20"/>
        </w:rPr>
        <w:t>0</w:t>
      </w:r>
      <w:r w:rsidR="00FE22D8" w:rsidRPr="00205587">
        <w:rPr>
          <w:rFonts w:ascii="Arial" w:hAnsi="Arial" w:cs="Arial"/>
          <w:bCs/>
          <w:spacing w:val="4"/>
          <w:sz w:val="20"/>
          <w:szCs w:val="20"/>
        </w:rPr>
        <w:t xml:space="preserve"> dni</w:t>
      </w:r>
      <w:r w:rsidR="00205587" w:rsidRPr="00205587">
        <w:rPr>
          <w:rFonts w:ascii="Arial" w:hAnsi="Arial" w:cs="Arial"/>
          <w:spacing w:val="4"/>
          <w:sz w:val="20"/>
          <w:szCs w:val="20"/>
        </w:rPr>
        <w: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E22820">
      <w:pPr>
        <w:pStyle w:val="Akapitzlist"/>
        <w:numPr>
          <w:ilvl w:val="1"/>
          <w:numId w:val="45"/>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E22820">
      <w:pPr>
        <w:numPr>
          <w:ilvl w:val="0"/>
          <w:numId w:val="44"/>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Pr="00543DBC">
        <w:rPr>
          <w:rFonts w:ascii="Arial" w:hAnsi="Arial" w:cs="Arial"/>
          <w:b/>
          <w:bCs/>
          <w:sz w:val="20"/>
          <w:szCs w:val="20"/>
        </w:rPr>
        <w:t>60%</w:t>
      </w:r>
      <w:r w:rsidRPr="00543DBC">
        <w:rPr>
          <w:rFonts w:ascii="Arial" w:hAnsi="Arial" w:cs="Arial"/>
          <w:bCs/>
          <w:sz w:val="20"/>
          <w:szCs w:val="20"/>
        </w:rPr>
        <w:t xml:space="preserve"> </w:t>
      </w:r>
    </w:p>
    <w:p w:rsidR="00543DBC" w:rsidRPr="00563B1C" w:rsidRDefault="00300D47" w:rsidP="00E22820">
      <w:pPr>
        <w:pStyle w:val="Akapitzlist"/>
        <w:numPr>
          <w:ilvl w:val="0"/>
          <w:numId w:val="44"/>
        </w:numPr>
        <w:suppressAutoHyphens/>
        <w:ind w:right="-567"/>
        <w:rPr>
          <w:sz w:val="20"/>
          <w:szCs w:val="20"/>
          <w:lang w:eastAsia="ar-SA"/>
        </w:rPr>
      </w:pPr>
      <w:r w:rsidRPr="00563B1C">
        <w:rPr>
          <w:bCs/>
          <w:sz w:val="20"/>
          <w:szCs w:val="20"/>
        </w:rPr>
        <w:t>Okres gwarancji</w:t>
      </w:r>
      <w:r w:rsidR="00543DBC" w:rsidRPr="00563B1C">
        <w:rPr>
          <w:bCs/>
          <w:sz w:val="20"/>
          <w:szCs w:val="20"/>
        </w:rPr>
        <w:t xml:space="preserve"> (</w:t>
      </w:r>
      <w:r w:rsidRPr="00563B1C">
        <w:rPr>
          <w:bCs/>
          <w:sz w:val="20"/>
          <w:szCs w:val="20"/>
        </w:rPr>
        <w:t>G</w:t>
      </w:r>
      <w:r w:rsidR="00543DBC" w:rsidRPr="00563B1C">
        <w:rPr>
          <w:bCs/>
          <w:sz w:val="20"/>
          <w:szCs w:val="20"/>
        </w:rPr>
        <w:t xml:space="preserve">) - </w:t>
      </w:r>
      <w:r w:rsidR="00543DBC" w:rsidRPr="00563B1C">
        <w:rPr>
          <w:b/>
          <w:bCs/>
          <w:sz w:val="20"/>
          <w:szCs w:val="20"/>
        </w:rPr>
        <w:t>40%</w:t>
      </w:r>
    </w:p>
    <w:p w:rsidR="00243B5A" w:rsidRPr="00243B5A" w:rsidRDefault="00243B5A" w:rsidP="00E22820">
      <w:pPr>
        <w:pStyle w:val="Akapitzlist"/>
        <w:numPr>
          <w:ilvl w:val="2"/>
          <w:numId w:val="45"/>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będzie rozpatrywane na podstawie łącznej ceny ofertowej brutto za wykonanie przedmiotu zamówienia wpisanej przez Wykonawcę w  Formularz</w:t>
      </w:r>
      <w:r w:rsidR="00300D47">
        <w:rPr>
          <w:bCs/>
          <w:sz w:val="20"/>
          <w:szCs w:val="20"/>
          <w:lang w:eastAsia="pl-PL"/>
        </w:rPr>
        <w:t>u</w:t>
      </w:r>
      <w:r w:rsidRPr="00243B5A">
        <w:rPr>
          <w:bCs/>
          <w:sz w:val="20"/>
          <w:szCs w:val="20"/>
          <w:lang w:eastAsia="pl-PL"/>
        </w:rPr>
        <w:t xml:space="preserve"> Oferty. W tym kryterium można uzyskać maksymalnie </w:t>
      </w:r>
      <w:r w:rsidRPr="00243B5A">
        <w:rPr>
          <w:b/>
          <w:bCs/>
          <w:sz w:val="20"/>
          <w:szCs w:val="20"/>
          <w:lang w:eastAsia="pl-PL"/>
        </w:rPr>
        <w:t>60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x 60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243B5A" w:rsidRPr="00BA373B" w:rsidRDefault="00243B5A" w:rsidP="00BA373B">
      <w:pPr>
        <w:pStyle w:val="Akapitzlist"/>
        <w:numPr>
          <w:ilvl w:val="2"/>
          <w:numId w:val="45"/>
        </w:numPr>
        <w:suppressAutoHyphens/>
        <w:spacing w:line="240" w:lineRule="auto"/>
        <w:ind w:right="-1"/>
        <w:jc w:val="both"/>
        <w:rPr>
          <w:sz w:val="20"/>
          <w:szCs w:val="20"/>
          <w:lang w:eastAsia="pl-PL"/>
        </w:rPr>
      </w:pPr>
      <w:r w:rsidRPr="00243B5A">
        <w:rPr>
          <w:b/>
          <w:bCs/>
          <w:sz w:val="20"/>
          <w:szCs w:val="20"/>
          <w:lang w:eastAsia="pl-PL"/>
        </w:rPr>
        <w:t>Kryterium „</w:t>
      </w:r>
      <w:r w:rsidR="00300D47">
        <w:rPr>
          <w:b/>
          <w:bCs/>
          <w:sz w:val="20"/>
          <w:szCs w:val="20"/>
          <w:lang w:eastAsia="pl-PL"/>
        </w:rPr>
        <w:t>Okres gwarancji</w:t>
      </w:r>
      <w:r w:rsidRPr="00243B5A">
        <w:rPr>
          <w:b/>
          <w:sz w:val="20"/>
          <w:szCs w:val="20"/>
          <w:lang w:eastAsia="pl-PL"/>
        </w:rPr>
        <w:t xml:space="preserve">” </w:t>
      </w:r>
      <w:r w:rsidRPr="00243B5A">
        <w:rPr>
          <w:sz w:val="20"/>
          <w:szCs w:val="20"/>
          <w:lang w:eastAsia="pl-PL"/>
        </w:rPr>
        <w:t xml:space="preserve">będzie rozpatrywane na podstawie informacji podanej przez </w:t>
      </w:r>
      <w:r w:rsidRPr="004958CE">
        <w:rPr>
          <w:sz w:val="20"/>
          <w:szCs w:val="20"/>
          <w:lang w:eastAsia="pl-PL"/>
        </w:rPr>
        <w:t xml:space="preserve">Wykonawcę w Formularzu „Oferta”. </w:t>
      </w:r>
    </w:p>
    <w:p w:rsidR="00300D47" w:rsidRPr="004958CE" w:rsidRDefault="00300D47" w:rsidP="004958CE">
      <w:pPr>
        <w:tabs>
          <w:tab w:val="num" w:pos="709"/>
        </w:tabs>
        <w:ind w:left="709"/>
        <w:jc w:val="both"/>
        <w:rPr>
          <w:rFonts w:ascii="Arial" w:hAnsi="Arial" w:cs="Arial"/>
          <w:sz w:val="20"/>
          <w:szCs w:val="20"/>
        </w:rPr>
      </w:pPr>
      <w:r w:rsidRPr="004958CE">
        <w:rPr>
          <w:rFonts w:ascii="Arial" w:hAnsi="Arial" w:cs="Arial"/>
          <w:sz w:val="20"/>
          <w:szCs w:val="20"/>
        </w:rPr>
        <w:t>Obliczenie liczby punktów przyznanych każdej złożonej i nieodrzuconej ofercie zostanie dokonane zgodnie z poniższymi zasadami:</w:t>
      </w:r>
    </w:p>
    <w:p w:rsidR="00300D47" w:rsidRPr="004958CE" w:rsidRDefault="00300D47" w:rsidP="004958CE">
      <w:pPr>
        <w:tabs>
          <w:tab w:val="num" w:pos="709"/>
        </w:tabs>
        <w:ind w:left="709"/>
        <w:jc w:val="both"/>
        <w:rPr>
          <w:rFonts w:ascii="Arial" w:hAnsi="Arial" w:cs="Arial"/>
          <w:sz w:val="20"/>
          <w:szCs w:val="20"/>
        </w:rPr>
      </w:pPr>
    </w:p>
    <w:p w:rsidR="004925A5" w:rsidRPr="004958CE" w:rsidRDefault="004925A5" w:rsidP="004958CE">
      <w:pPr>
        <w:spacing w:after="200"/>
        <w:ind w:left="709"/>
        <w:jc w:val="both"/>
        <w:rPr>
          <w:rFonts w:ascii="Arial" w:eastAsia="Calibri" w:hAnsi="Arial" w:cs="Arial"/>
          <w:sz w:val="20"/>
          <w:szCs w:val="20"/>
        </w:rPr>
      </w:pPr>
      <w:r w:rsidRPr="004958CE">
        <w:rPr>
          <w:rFonts w:ascii="Arial" w:eastAsia="Calibri" w:hAnsi="Arial" w:cs="Arial"/>
          <w:sz w:val="20"/>
          <w:szCs w:val="20"/>
        </w:rPr>
        <w:lastRenderedPageBreak/>
        <w:t>Przyjmuje się minimalny okres gwarancji – 36 miesięcy oraz maksymalny okres gwarancji 60 miesięcy</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925A5" w:rsidRPr="004958CE" w:rsidTr="004C6DAB">
        <w:trPr>
          <w:cantSplit/>
          <w:jc w:val="center"/>
        </w:trPr>
        <w:tc>
          <w:tcPr>
            <w:tcW w:w="1564" w:type="dxa"/>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c>
          <w:tcPr>
            <w:tcW w:w="660" w:type="dxa"/>
            <w:vMerge w:val="restart"/>
            <w:vAlign w:val="center"/>
          </w:tcPr>
          <w:p w:rsidR="004925A5" w:rsidRPr="004958CE" w:rsidRDefault="004925A5" w:rsidP="004958CE">
            <w:pPr>
              <w:shd w:val="clear" w:color="auto" w:fill="FFFFFF"/>
              <w:spacing w:after="200"/>
              <w:jc w:val="both"/>
              <w:rPr>
                <w:rFonts w:ascii="Arial" w:eastAsia="Calibri" w:hAnsi="Arial" w:cs="Arial"/>
                <w:b/>
                <w:iCs/>
                <w:color w:val="000000"/>
                <w:sz w:val="20"/>
                <w:szCs w:val="20"/>
              </w:rPr>
            </w:pPr>
            <w:r w:rsidRPr="004958CE">
              <w:rPr>
                <w:rFonts w:ascii="Arial" w:eastAsia="Calibri" w:hAnsi="Arial" w:cs="Arial"/>
                <w:b/>
                <w:iCs/>
                <w:color w:val="000000"/>
                <w:sz w:val="20"/>
                <w:szCs w:val="20"/>
              </w:rPr>
              <w:t>G =</w:t>
            </w:r>
          </w:p>
        </w:tc>
        <w:tc>
          <w:tcPr>
            <w:tcW w:w="1534" w:type="dxa"/>
            <w:tcBorders>
              <w:bottom w:val="single" w:sz="4" w:space="0" w:color="auto"/>
            </w:tcBorders>
            <w:vAlign w:val="center"/>
          </w:tcPr>
          <w:p w:rsidR="004925A5" w:rsidRPr="004958CE" w:rsidRDefault="004925A5" w:rsidP="004958CE">
            <w:pPr>
              <w:shd w:val="clear" w:color="auto" w:fill="FFFFFF"/>
              <w:spacing w:after="200"/>
              <w:ind w:left="-24"/>
              <w:jc w:val="both"/>
              <w:rPr>
                <w:rFonts w:ascii="Arial" w:eastAsia="Calibri" w:hAnsi="Arial" w:cs="Arial"/>
                <w:b/>
                <w:iCs/>
                <w:color w:val="000000"/>
                <w:sz w:val="20"/>
                <w:szCs w:val="20"/>
              </w:rPr>
            </w:pPr>
            <w:r w:rsidRPr="004958CE">
              <w:rPr>
                <w:rFonts w:ascii="Arial" w:eastAsia="Calibri" w:hAnsi="Arial" w:cs="Arial"/>
                <w:b/>
                <w:iCs/>
                <w:color w:val="000000"/>
                <w:sz w:val="20"/>
                <w:szCs w:val="20"/>
              </w:rPr>
              <w:t>G of</w:t>
            </w:r>
          </w:p>
        </w:tc>
        <w:tc>
          <w:tcPr>
            <w:tcW w:w="2730" w:type="dxa"/>
            <w:vMerge w:val="restart"/>
            <w:vAlign w:val="center"/>
          </w:tcPr>
          <w:p w:rsidR="004925A5" w:rsidRPr="004958CE" w:rsidRDefault="004925A5" w:rsidP="004958CE">
            <w:pPr>
              <w:shd w:val="clear" w:color="auto" w:fill="FFFFFF"/>
              <w:spacing w:after="200"/>
              <w:jc w:val="both"/>
              <w:rPr>
                <w:rFonts w:ascii="Arial" w:eastAsia="Calibri" w:hAnsi="Arial" w:cs="Arial"/>
                <w:b/>
                <w:iCs/>
                <w:color w:val="000000"/>
                <w:sz w:val="20"/>
                <w:szCs w:val="20"/>
              </w:rPr>
            </w:pPr>
            <w:r w:rsidRPr="004958CE">
              <w:rPr>
                <w:rFonts w:ascii="Arial" w:eastAsia="Calibri" w:hAnsi="Arial" w:cs="Arial"/>
                <w:b/>
                <w:iCs/>
                <w:color w:val="000000"/>
                <w:sz w:val="20"/>
                <w:szCs w:val="20"/>
              </w:rPr>
              <w:t xml:space="preserve">x 40 </w:t>
            </w:r>
            <w:r w:rsidRPr="004958CE">
              <w:rPr>
                <w:rFonts w:ascii="Arial" w:eastAsia="Calibri" w:hAnsi="Arial" w:cs="Arial"/>
                <w:b/>
                <w:iCs/>
                <w:sz w:val="20"/>
                <w:szCs w:val="20"/>
              </w:rPr>
              <w:t>pkt</w:t>
            </w:r>
          </w:p>
        </w:tc>
      </w:tr>
      <w:tr w:rsidR="004925A5" w:rsidRPr="004958CE" w:rsidTr="004C6DAB">
        <w:trPr>
          <w:cantSplit/>
          <w:jc w:val="center"/>
        </w:trPr>
        <w:tc>
          <w:tcPr>
            <w:tcW w:w="1564" w:type="dxa"/>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c>
          <w:tcPr>
            <w:tcW w:w="660" w:type="dxa"/>
            <w:vMerge/>
            <w:vAlign w:val="center"/>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c>
          <w:tcPr>
            <w:tcW w:w="1534" w:type="dxa"/>
            <w:tcBorders>
              <w:top w:val="single" w:sz="4" w:space="0" w:color="auto"/>
            </w:tcBorders>
            <w:vAlign w:val="center"/>
          </w:tcPr>
          <w:p w:rsidR="004925A5" w:rsidRPr="004958CE" w:rsidRDefault="004925A5" w:rsidP="004958CE">
            <w:pPr>
              <w:shd w:val="clear" w:color="auto" w:fill="FFFFFF"/>
              <w:spacing w:after="200"/>
              <w:ind w:left="-24"/>
              <w:jc w:val="both"/>
              <w:rPr>
                <w:rFonts w:ascii="Arial" w:eastAsia="Calibri" w:hAnsi="Arial" w:cs="Arial"/>
                <w:b/>
                <w:iCs/>
                <w:color w:val="000000"/>
                <w:sz w:val="20"/>
                <w:szCs w:val="20"/>
              </w:rPr>
            </w:pPr>
            <w:r w:rsidRPr="004958CE">
              <w:rPr>
                <w:rFonts w:ascii="Arial" w:eastAsia="Calibri" w:hAnsi="Arial" w:cs="Arial"/>
                <w:b/>
                <w:iCs/>
                <w:color w:val="000000"/>
                <w:sz w:val="20"/>
                <w:szCs w:val="20"/>
              </w:rPr>
              <w:t>G max</w:t>
            </w:r>
          </w:p>
        </w:tc>
        <w:tc>
          <w:tcPr>
            <w:tcW w:w="2730" w:type="dxa"/>
            <w:vMerge/>
            <w:vAlign w:val="center"/>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p>
        </w:tc>
      </w:tr>
      <w:tr w:rsidR="004925A5" w:rsidRPr="004958CE" w:rsidTr="004C6DAB">
        <w:trPr>
          <w:cantSplit/>
          <w:trHeight w:val="686"/>
          <w:jc w:val="center"/>
        </w:trPr>
        <w:tc>
          <w:tcPr>
            <w:tcW w:w="1564" w:type="dxa"/>
            <w:vAlign w:val="bottom"/>
          </w:tcPr>
          <w:p w:rsidR="004925A5" w:rsidRPr="004958CE" w:rsidRDefault="004925A5" w:rsidP="004958CE">
            <w:pPr>
              <w:shd w:val="clear" w:color="auto" w:fill="FFFFFF"/>
              <w:spacing w:after="200"/>
              <w:ind w:left="360"/>
              <w:jc w:val="both"/>
              <w:rPr>
                <w:rFonts w:ascii="Arial" w:eastAsia="Calibri" w:hAnsi="Arial" w:cs="Arial"/>
                <w:iCs/>
                <w:color w:val="000000"/>
                <w:sz w:val="20"/>
                <w:szCs w:val="20"/>
              </w:rPr>
            </w:pPr>
            <w:r w:rsidRPr="004958CE">
              <w:rPr>
                <w:rFonts w:ascii="Arial" w:eastAsia="Calibri" w:hAnsi="Arial" w:cs="Arial"/>
                <w:color w:val="000000"/>
                <w:sz w:val="20"/>
                <w:szCs w:val="20"/>
              </w:rPr>
              <w:t xml:space="preserve">gdzie:      </w:t>
            </w:r>
          </w:p>
        </w:tc>
        <w:tc>
          <w:tcPr>
            <w:tcW w:w="660" w:type="dxa"/>
            <w:vAlign w:val="bottom"/>
          </w:tcPr>
          <w:p w:rsidR="004925A5" w:rsidRPr="004958CE" w:rsidRDefault="004925A5" w:rsidP="004958CE">
            <w:pPr>
              <w:shd w:val="clear" w:color="auto" w:fill="FFFFFF"/>
              <w:spacing w:after="200"/>
              <w:jc w:val="both"/>
              <w:rPr>
                <w:rFonts w:ascii="Arial" w:eastAsia="Calibri" w:hAnsi="Arial" w:cs="Arial"/>
                <w:iCs/>
                <w:color w:val="000000"/>
                <w:sz w:val="20"/>
                <w:szCs w:val="20"/>
              </w:rPr>
            </w:pPr>
          </w:p>
        </w:tc>
        <w:tc>
          <w:tcPr>
            <w:tcW w:w="4264" w:type="dxa"/>
            <w:gridSpan w:val="2"/>
            <w:vAlign w:val="bottom"/>
          </w:tcPr>
          <w:p w:rsidR="004925A5" w:rsidRPr="004958CE" w:rsidRDefault="004925A5" w:rsidP="004958CE">
            <w:pPr>
              <w:shd w:val="clear" w:color="auto" w:fill="FFFFFF"/>
              <w:spacing w:after="200"/>
              <w:jc w:val="both"/>
              <w:rPr>
                <w:rFonts w:ascii="Arial" w:eastAsia="Calibri" w:hAnsi="Arial" w:cs="Arial"/>
                <w:iCs/>
                <w:color w:val="000000"/>
                <w:sz w:val="20"/>
                <w:szCs w:val="20"/>
              </w:rPr>
            </w:pPr>
          </w:p>
          <w:p w:rsidR="004925A5" w:rsidRPr="004958CE" w:rsidRDefault="004925A5" w:rsidP="004958CE">
            <w:pPr>
              <w:shd w:val="clear" w:color="auto" w:fill="FFFFFF"/>
              <w:spacing w:after="200"/>
              <w:ind w:left="242" w:hanging="242"/>
              <w:jc w:val="both"/>
              <w:rPr>
                <w:rFonts w:ascii="Arial" w:eastAsia="Calibri" w:hAnsi="Arial" w:cs="Arial"/>
                <w:iCs/>
                <w:color w:val="000000"/>
                <w:sz w:val="20"/>
                <w:szCs w:val="20"/>
              </w:rPr>
            </w:pPr>
            <w:r w:rsidRPr="004958CE">
              <w:rPr>
                <w:rFonts w:ascii="Arial" w:eastAsia="Calibri" w:hAnsi="Arial" w:cs="Arial"/>
                <w:iCs/>
                <w:color w:val="000000"/>
                <w:sz w:val="20"/>
                <w:szCs w:val="20"/>
              </w:rPr>
              <w:t xml:space="preserve">G of – </w:t>
            </w:r>
            <w:r w:rsidRPr="004958CE">
              <w:rPr>
                <w:rFonts w:ascii="Arial" w:eastAsia="Calibri" w:hAnsi="Arial" w:cs="Arial"/>
                <w:color w:val="000000"/>
                <w:sz w:val="20"/>
                <w:szCs w:val="20"/>
              </w:rPr>
              <w:t>podany w badanej ofercie okres gwarancji (liczona w miesiącach)</w:t>
            </w:r>
          </w:p>
        </w:tc>
      </w:tr>
      <w:tr w:rsidR="004925A5" w:rsidRPr="004958CE" w:rsidTr="004C6DAB">
        <w:trPr>
          <w:cantSplit/>
          <w:jc w:val="center"/>
        </w:trPr>
        <w:tc>
          <w:tcPr>
            <w:tcW w:w="1564" w:type="dxa"/>
            <w:vAlign w:val="center"/>
          </w:tcPr>
          <w:p w:rsidR="004925A5" w:rsidRPr="004958CE" w:rsidRDefault="004925A5" w:rsidP="004958CE">
            <w:pPr>
              <w:shd w:val="clear" w:color="auto" w:fill="FFFFFF"/>
              <w:spacing w:after="200"/>
              <w:ind w:left="360"/>
              <w:jc w:val="both"/>
              <w:rPr>
                <w:rFonts w:ascii="Arial" w:eastAsia="Calibri" w:hAnsi="Arial" w:cs="Arial"/>
                <w:color w:val="000000"/>
                <w:sz w:val="20"/>
                <w:szCs w:val="20"/>
              </w:rPr>
            </w:pPr>
          </w:p>
        </w:tc>
        <w:tc>
          <w:tcPr>
            <w:tcW w:w="660" w:type="dxa"/>
            <w:vAlign w:val="center"/>
          </w:tcPr>
          <w:p w:rsidR="004925A5" w:rsidRPr="004958CE" w:rsidRDefault="004925A5" w:rsidP="004958CE">
            <w:pPr>
              <w:shd w:val="clear" w:color="auto" w:fill="FFFFFF"/>
              <w:spacing w:after="200"/>
              <w:jc w:val="both"/>
              <w:rPr>
                <w:rFonts w:ascii="Arial" w:eastAsia="Calibri" w:hAnsi="Arial" w:cs="Arial"/>
                <w:iCs/>
                <w:color w:val="000000"/>
                <w:sz w:val="20"/>
                <w:szCs w:val="20"/>
              </w:rPr>
            </w:pPr>
          </w:p>
        </w:tc>
        <w:tc>
          <w:tcPr>
            <w:tcW w:w="4264" w:type="dxa"/>
            <w:gridSpan w:val="2"/>
            <w:vAlign w:val="center"/>
          </w:tcPr>
          <w:p w:rsidR="004925A5" w:rsidRPr="00C35313" w:rsidRDefault="004925A5" w:rsidP="004958CE">
            <w:pPr>
              <w:shd w:val="clear" w:color="auto" w:fill="FFFFFF"/>
              <w:spacing w:after="200"/>
              <w:jc w:val="both"/>
              <w:rPr>
                <w:rFonts w:ascii="Arial" w:eastAsia="Calibri" w:hAnsi="Arial" w:cs="Arial"/>
                <w:color w:val="000000"/>
                <w:sz w:val="20"/>
                <w:szCs w:val="20"/>
              </w:rPr>
            </w:pPr>
            <w:r w:rsidRPr="004958CE">
              <w:rPr>
                <w:rFonts w:ascii="Arial" w:eastAsia="Calibri" w:hAnsi="Arial" w:cs="Arial"/>
                <w:iCs/>
                <w:color w:val="000000"/>
                <w:sz w:val="20"/>
                <w:szCs w:val="20"/>
              </w:rPr>
              <w:t>G max –</w:t>
            </w:r>
            <w:r w:rsidRPr="004958CE">
              <w:rPr>
                <w:rFonts w:ascii="Arial" w:eastAsia="Calibri" w:hAnsi="Arial" w:cs="Arial"/>
                <w:color w:val="000000"/>
                <w:sz w:val="20"/>
                <w:szCs w:val="20"/>
              </w:rPr>
              <w:t xml:space="preserve"> najdłuższy okres gwarancji spośród wszystkich ocenianych ofert cena (liczona w miesiącach)</w:t>
            </w:r>
          </w:p>
        </w:tc>
      </w:tr>
    </w:tbl>
    <w:p w:rsidR="00BA373B" w:rsidRDefault="0098366E" w:rsidP="00BA373B">
      <w:pPr>
        <w:spacing w:after="200"/>
        <w:ind w:left="851"/>
        <w:jc w:val="both"/>
        <w:rPr>
          <w:rFonts w:ascii="Arial" w:eastAsia="Calibri" w:hAnsi="Arial" w:cs="Arial"/>
          <w:sz w:val="20"/>
          <w:lang w:eastAsia="en-US"/>
        </w:rPr>
      </w:pPr>
      <w:r>
        <w:rPr>
          <w:rFonts w:ascii="Arial" w:eastAsia="Calibri" w:hAnsi="Arial" w:cs="Arial"/>
          <w:sz w:val="20"/>
          <w:lang w:eastAsia="en-US"/>
        </w:rPr>
        <w:t>Zao</w:t>
      </w:r>
      <w:r w:rsidR="00205587" w:rsidRPr="004958CE">
        <w:rPr>
          <w:rFonts w:ascii="Arial" w:eastAsia="Calibri" w:hAnsi="Arial" w:cs="Arial"/>
          <w:sz w:val="20"/>
          <w:lang w:eastAsia="en-US"/>
        </w:rPr>
        <w:t>ferowany pr</w:t>
      </w:r>
      <w:r w:rsidR="00205587">
        <w:rPr>
          <w:rFonts w:ascii="Arial" w:eastAsia="Calibri" w:hAnsi="Arial" w:cs="Arial"/>
          <w:sz w:val="20"/>
          <w:lang w:eastAsia="en-US"/>
        </w:rPr>
        <w:t xml:space="preserve">zez Wykonawcę termin gwarancji </w:t>
      </w:r>
      <w:r w:rsidR="00205587" w:rsidRPr="004958CE">
        <w:rPr>
          <w:rFonts w:ascii="Arial" w:eastAsia="Calibri" w:hAnsi="Arial" w:cs="Arial"/>
          <w:sz w:val="20"/>
          <w:lang w:eastAsia="en-US"/>
        </w:rPr>
        <w:t xml:space="preserve">nie może być krótszy </w:t>
      </w:r>
      <w:r w:rsidR="00205587">
        <w:rPr>
          <w:rFonts w:ascii="Arial" w:eastAsia="Calibri" w:hAnsi="Arial" w:cs="Arial"/>
          <w:sz w:val="20"/>
          <w:lang w:eastAsia="en-US"/>
        </w:rPr>
        <w:t xml:space="preserve">niż 36 miesięcy. </w:t>
      </w:r>
      <w:r w:rsidR="00205587">
        <w:rPr>
          <w:rFonts w:ascii="Arial" w:eastAsia="Calibri" w:hAnsi="Arial" w:cs="Arial"/>
          <w:sz w:val="20"/>
          <w:lang w:eastAsia="en-US"/>
        </w:rPr>
        <w:br/>
      </w:r>
      <w:r w:rsidRPr="004958CE">
        <w:rPr>
          <w:rFonts w:ascii="Arial" w:eastAsia="Calibri" w:hAnsi="Arial" w:cs="Arial"/>
          <w:sz w:val="20"/>
          <w:szCs w:val="20"/>
          <w:lang w:eastAsia="en-US"/>
        </w:rPr>
        <w:t xml:space="preserve">W przypadku </w:t>
      </w:r>
      <w:r>
        <w:rPr>
          <w:rFonts w:ascii="Arial" w:hAnsi="Arial" w:cs="Arial"/>
          <w:sz w:val="20"/>
        </w:rPr>
        <w:t>nie</w:t>
      </w:r>
      <w:r w:rsidRPr="002B2E96">
        <w:rPr>
          <w:rFonts w:ascii="Arial" w:hAnsi="Arial" w:cs="Arial"/>
          <w:sz w:val="20"/>
        </w:rPr>
        <w:t>za</w:t>
      </w:r>
      <w:r>
        <w:rPr>
          <w:rFonts w:ascii="Arial" w:hAnsi="Arial" w:cs="Arial"/>
          <w:sz w:val="20"/>
        </w:rPr>
        <w:t>oferowania</w:t>
      </w:r>
      <w:r>
        <w:rPr>
          <w:rFonts w:ascii="Arial" w:eastAsia="Calibri" w:hAnsi="Arial" w:cs="Arial"/>
          <w:sz w:val="20"/>
          <w:szCs w:val="20"/>
          <w:lang w:eastAsia="en-US"/>
        </w:rPr>
        <w:t>, nie</w:t>
      </w:r>
      <w:r w:rsidRPr="004958CE">
        <w:rPr>
          <w:rFonts w:ascii="Arial" w:eastAsia="Calibri" w:hAnsi="Arial" w:cs="Arial"/>
          <w:sz w:val="20"/>
          <w:szCs w:val="20"/>
          <w:lang w:eastAsia="en-US"/>
        </w:rPr>
        <w:t>podania w ofercie inform</w:t>
      </w:r>
      <w:r>
        <w:rPr>
          <w:rFonts w:ascii="Arial" w:eastAsia="Calibri" w:hAnsi="Arial" w:cs="Arial"/>
          <w:sz w:val="20"/>
          <w:szCs w:val="20"/>
          <w:lang w:eastAsia="en-US"/>
        </w:rPr>
        <w:t>acji na temat terminu gwarancji</w:t>
      </w:r>
      <w:r>
        <w:rPr>
          <w:rFonts w:ascii="Arial" w:eastAsia="Calibri" w:hAnsi="Arial" w:cs="Arial"/>
          <w:sz w:val="20"/>
          <w:lang w:eastAsia="en-US"/>
        </w:rPr>
        <w:t xml:space="preserve"> albo </w:t>
      </w:r>
      <w:r w:rsidR="00205587" w:rsidRPr="004958CE">
        <w:rPr>
          <w:rFonts w:ascii="Arial" w:eastAsia="Calibri" w:hAnsi="Arial" w:cs="Arial"/>
          <w:sz w:val="20"/>
          <w:lang w:eastAsia="en-US"/>
        </w:rPr>
        <w:t xml:space="preserve">zaoferowania terminu </w:t>
      </w:r>
      <w:r w:rsidR="00205587">
        <w:rPr>
          <w:rFonts w:ascii="Arial" w:eastAsia="Calibri" w:hAnsi="Arial" w:cs="Arial"/>
          <w:sz w:val="20"/>
          <w:lang w:eastAsia="en-US"/>
        </w:rPr>
        <w:t xml:space="preserve">gwarancji </w:t>
      </w:r>
      <w:r w:rsidR="00205587" w:rsidRPr="004958CE">
        <w:rPr>
          <w:rFonts w:ascii="Arial" w:eastAsia="Calibri" w:hAnsi="Arial" w:cs="Arial"/>
          <w:sz w:val="20"/>
          <w:lang w:eastAsia="en-US"/>
        </w:rPr>
        <w:t xml:space="preserve">krótszego </w:t>
      </w:r>
      <w:r>
        <w:rPr>
          <w:rFonts w:ascii="Arial" w:eastAsia="Calibri" w:hAnsi="Arial" w:cs="Arial"/>
          <w:sz w:val="20"/>
          <w:lang w:eastAsia="en-US"/>
        </w:rPr>
        <w:t xml:space="preserve">niż 36 miesięcy, </w:t>
      </w:r>
      <w:r w:rsidR="00205587" w:rsidRPr="004958CE">
        <w:rPr>
          <w:rFonts w:ascii="Arial" w:eastAsia="Calibri" w:hAnsi="Arial" w:cs="Arial"/>
          <w:sz w:val="20"/>
          <w:lang w:eastAsia="en-US"/>
        </w:rPr>
        <w:t>oferta Wykonawcy zostanie uznana za nie</w:t>
      </w:r>
      <w:r w:rsidR="00205587">
        <w:rPr>
          <w:rFonts w:ascii="Arial" w:eastAsia="Calibri" w:hAnsi="Arial" w:cs="Arial"/>
          <w:sz w:val="20"/>
          <w:lang w:eastAsia="en-US"/>
        </w:rPr>
        <w:t xml:space="preserve">odpowiadającą treści </w:t>
      </w:r>
      <w:r w:rsidR="00205587" w:rsidRPr="004958CE">
        <w:rPr>
          <w:rFonts w:ascii="Arial" w:eastAsia="Calibri" w:hAnsi="Arial" w:cs="Arial"/>
          <w:sz w:val="20"/>
          <w:lang w:eastAsia="en-US"/>
        </w:rPr>
        <w:t xml:space="preserve">SIWZ i odrzucona na podstawie </w:t>
      </w:r>
      <w:r w:rsidR="00BA373B">
        <w:rPr>
          <w:rFonts w:ascii="Arial" w:eastAsia="Calibri" w:hAnsi="Arial" w:cs="Arial"/>
          <w:sz w:val="20"/>
          <w:lang w:eastAsia="en-US"/>
        </w:rPr>
        <w:t xml:space="preserve">art. 89 ust. 1 pkt 2 ustawy </w:t>
      </w:r>
      <w:proofErr w:type="spellStart"/>
      <w:r w:rsidR="00BA373B">
        <w:rPr>
          <w:rFonts w:ascii="Arial" w:eastAsia="Calibri" w:hAnsi="Arial" w:cs="Arial"/>
          <w:sz w:val="20"/>
          <w:lang w:eastAsia="en-US"/>
        </w:rPr>
        <w:t>Pzp</w:t>
      </w:r>
      <w:proofErr w:type="spellEnd"/>
      <w:r w:rsidR="00BA373B">
        <w:rPr>
          <w:rFonts w:ascii="Arial" w:eastAsia="Calibri" w:hAnsi="Arial" w:cs="Arial"/>
          <w:sz w:val="20"/>
          <w:lang w:eastAsia="en-US"/>
        </w:rPr>
        <w:t xml:space="preserve">. </w:t>
      </w:r>
    </w:p>
    <w:p w:rsidR="004925A5" w:rsidRPr="004958CE" w:rsidRDefault="004925A5" w:rsidP="00BA373B">
      <w:pPr>
        <w:spacing w:after="200"/>
        <w:ind w:left="851"/>
        <w:jc w:val="both"/>
        <w:rPr>
          <w:rFonts w:ascii="Arial" w:eastAsia="Calibri" w:hAnsi="Arial" w:cs="Arial"/>
          <w:sz w:val="20"/>
          <w:szCs w:val="20"/>
          <w:lang w:eastAsia="en-US"/>
        </w:rPr>
      </w:pPr>
      <w:r w:rsidRPr="004958CE">
        <w:rPr>
          <w:rFonts w:ascii="Arial" w:eastAsia="Calibri" w:hAnsi="Arial" w:cs="Arial"/>
          <w:sz w:val="20"/>
          <w:szCs w:val="20"/>
          <w:lang w:eastAsia="en-US"/>
        </w:rPr>
        <w:t>Maksymalny okres za jaki Zamawiający będzie przyznawał punkty w kryterium gwarancja wynosi 60 miesięcy. W przypadku zaoferowania przez Wykonawcę dłuższego okresu gwarancji niż 60 miesięcy Zamawiający przyzna takiej ofercie liczbę punktów jak za okres 60 miesięcy.</w:t>
      </w:r>
    </w:p>
    <w:p w:rsidR="004925A5" w:rsidRPr="004958CE" w:rsidRDefault="004925A5" w:rsidP="004958CE">
      <w:pPr>
        <w:spacing w:after="200"/>
        <w:jc w:val="both"/>
        <w:rPr>
          <w:rFonts w:ascii="Arial" w:eastAsia="Calibri" w:hAnsi="Arial" w:cs="Arial"/>
          <w:bCs/>
          <w:sz w:val="20"/>
          <w:szCs w:val="20"/>
        </w:rPr>
      </w:pPr>
      <w:r w:rsidRPr="004958CE">
        <w:rPr>
          <w:rFonts w:ascii="Arial" w:eastAsia="Calibri" w:hAnsi="Arial" w:cs="Arial"/>
          <w:bCs/>
          <w:sz w:val="20"/>
          <w:szCs w:val="20"/>
        </w:rPr>
        <w:t>W tym kryterium można uzyskać maksymalnie 40 punktów. Przyznane punkty zostaną zaokrąglone do dwóch miejsc po przecinku.</w:t>
      </w:r>
    </w:p>
    <w:p w:rsidR="004925A5" w:rsidRPr="004958CE" w:rsidRDefault="00563B1C" w:rsidP="00563B1C">
      <w:pPr>
        <w:tabs>
          <w:tab w:val="left" w:pos="851"/>
        </w:tabs>
        <w:spacing w:after="200"/>
        <w:jc w:val="both"/>
        <w:rPr>
          <w:rFonts w:ascii="Arial" w:eastAsia="Calibri" w:hAnsi="Arial" w:cs="Arial"/>
          <w:bCs/>
          <w:sz w:val="20"/>
          <w:szCs w:val="20"/>
        </w:rPr>
      </w:pPr>
      <w:r w:rsidRPr="00563B1C">
        <w:rPr>
          <w:rFonts w:ascii="Arial" w:eastAsia="Calibri" w:hAnsi="Arial" w:cs="Arial"/>
          <w:b/>
          <w:bCs/>
          <w:sz w:val="20"/>
          <w:szCs w:val="20"/>
        </w:rPr>
        <w:t>18.1.3</w:t>
      </w:r>
      <w:r>
        <w:rPr>
          <w:rFonts w:ascii="Arial" w:eastAsia="Calibri" w:hAnsi="Arial" w:cs="Arial"/>
          <w:bCs/>
          <w:sz w:val="20"/>
          <w:szCs w:val="20"/>
        </w:rPr>
        <w:t xml:space="preserve"> </w:t>
      </w:r>
      <w:r w:rsidR="004925A5" w:rsidRPr="004958CE">
        <w:rPr>
          <w:rFonts w:ascii="Arial" w:eastAsia="Calibri" w:hAnsi="Arial" w:cs="Arial"/>
          <w:bCs/>
          <w:sz w:val="20"/>
          <w:szCs w:val="20"/>
        </w:rPr>
        <w:t>Za najkorzystniejszą zostanie uznana oferta, która uzyska łącznie największa liczbę punktów (P) wyliczoną zgodnie z poniższym wzorem:</w:t>
      </w:r>
    </w:p>
    <w:p w:rsidR="004925A5" w:rsidRPr="004958CE" w:rsidRDefault="004925A5" w:rsidP="004958CE">
      <w:pPr>
        <w:tabs>
          <w:tab w:val="left" w:pos="851"/>
        </w:tabs>
        <w:spacing w:after="200"/>
        <w:ind w:left="720"/>
        <w:jc w:val="both"/>
        <w:rPr>
          <w:rFonts w:ascii="Arial" w:eastAsia="Calibri" w:hAnsi="Arial" w:cs="Arial"/>
          <w:bCs/>
          <w:sz w:val="20"/>
          <w:szCs w:val="20"/>
        </w:rPr>
      </w:pPr>
    </w:p>
    <w:p w:rsidR="004925A5" w:rsidRPr="004958CE" w:rsidRDefault="004925A5" w:rsidP="004958CE">
      <w:pPr>
        <w:spacing w:after="200"/>
        <w:jc w:val="center"/>
        <w:rPr>
          <w:rFonts w:ascii="Arial" w:eastAsia="Calibri" w:hAnsi="Arial" w:cs="Arial"/>
          <w:b/>
          <w:bCs/>
          <w:sz w:val="20"/>
          <w:szCs w:val="20"/>
        </w:rPr>
      </w:pPr>
      <w:r w:rsidRPr="004958CE">
        <w:rPr>
          <w:rFonts w:ascii="Arial" w:eastAsia="Calibri" w:hAnsi="Arial" w:cs="Arial"/>
          <w:b/>
          <w:bCs/>
          <w:sz w:val="20"/>
          <w:szCs w:val="20"/>
        </w:rPr>
        <w:t>P = C + G</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 xml:space="preserve">Gdzie: </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P – łączna liczba punktów oferty ocenianej</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C – liczba punktów uzyskanych w kryterium „Cena”</w:t>
      </w:r>
    </w:p>
    <w:p w:rsidR="009C06F7" w:rsidRPr="0098366E" w:rsidRDefault="004925A5" w:rsidP="0098366E">
      <w:pPr>
        <w:spacing w:after="200"/>
        <w:ind w:left="709"/>
        <w:jc w:val="both"/>
        <w:rPr>
          <w:rFonts w:ascii="Arial" w:eastAsia="Calibri" w:hAnsi="Arial" w:cs="Arial"/>
          <w:bCs/>
          <w:sz w:val="20"/>
          <w:szCs w:val="20"/>
        </w:rPr>
      </w:pPr>
      <w:r w:rsidRPr="004958CE">
        <w:rPr>
          <w:rFonts w:ascii="Arial" w:eastAsia="Calibri" w:hAnsi="Arial" w:cs="Arial"/>
          <w:bCs/>
          <w:sz w:val="20"/>
          <w:szCs w:val="20"/>
        </w:rPr>
        <w:t>G – liczba punktów uzyskanyc</w:t>
      </w:r>
      <w:r w:rsidR="0098366E">
        <w:rPr>
          <w:rFonts w:ascii="Arial" w:eastAsia="Calibri" w:hAnsi="Arial" w:cs="Arial"/>
          <w:bCs/>
          <w:sz w:val="20"/>
          <w:szCs w:val="20"/>
        </w:rPr>
        <w:t>h w kryterium „Okres gwarancji”</w:t>
      </w:r>
    </w:p>
    <w:p w:rsidR="005A1F46" w:rsidRDefault="009C06F7" w:rsidP="00E22820">
      <w:pPr>
        <w:pStyle w:val="Akapitzlist"/>
        <w:numPr>
          <w:ilvl w:val="1"/>
          <w:numId w:val="45"/>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E22820">
      <w:pPr>
        <w:pStyle w:val="Akapitzlist"/>
        <w:numPr>
          <w:ilvl w:val="1"/>
          <w:numId w:val="45"/>
        </w:numPr>
        <w:suppressAutoHyphens/>
        <w:ind w:left="709" w:right="-567"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w:t>
      </w:r>
      <w:r w:rsidR="0098366E">
        <w:rPr>
          <w:bCs/>
          <w:sz w:val="20"/>
          <w:szCs w:val="20"/>
        </w:rPr>
        <w:t>e ze wzorem określonym w pkt. 18</w:t>
      </w:r>
      <w:r w:rsidRPr="005A1F46">
        <w:rPr>
          <w:bCs/>
          <w:sz w:val="20"/>
          <w:szCs w:val="20"/>
        </w:rPr>
        <w:t>.1.3.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2E35D3" w:rsidRDefault="00701C8E" w:rsidP="002E35D3">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na warunkach określonych w pkt</w:t>
      </w:r>
      <w:r w:rsidR="00552B86">
        <w:rPr>
          <w:rFonts w:ascii="Arial" w:eastAsia="Calibri" w:hAnsi="Arial" w:cs="Arial"/>
          <w:bCs/>
          <w:sz w:val="20"/>
          <w:szCs w:val="20"/>
        </w:rPr>
        <w:t>.</w:t>
      </w:r>
      <w:r w:rsidRPr="00F37B1C">
        <w:rPr>
          <w:rFonts w:ascii="Arial" w:eastAsia="Calibri" w:hAnsi="Arial" w:cs="Arial"/>
          <w:bCs/>
          <w:sz w:val="20"/>
          <w:szCs w:val="20"/>
        </w:rPr>
        <w:t xml:space="preserve">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2E35D3" w:rsidRPr="00F37B1C" w:rsidRDefault="002E35D3" w:rsidP="002E35D3">
      <w:pPr>
        <w:suppressAutoHyphens/>
        <w:ind w:left="709" w:hanging="709"/>
        <w:jc w:val="both"/>
        <w:rPr>
          <w:rFonts w:ascii="Arial" w:eastAsia="Calibri" w:hAnsi="Arial" w:cs="Arial"/>
          <w:bCs/>
          <w:sz w:val="20"/>
          <w:szCs w:val="20"/>
        </w:rPr>
      </w:pPr>
      <w:r>
        <w:rPr>
          <w:rFonts w:ascii="Arial" w:hAnsi="Arial" w:cs="Arial"/>
          <w:color w:val="000000"/>
          <w:spacing w:val="4"/>
          <w:sz w:val="20"/>
          <w:szCs w:val="20"/>
          <w:lang w:eastAsia="ar-SA"/>
        </w:rPr>
        <w:lastRenderedPageBreak/>
        <w:t xml:space="preserve">19.4.   </w:t>
      </w:r>
      <w:r w:rsidRPr="002B2E96">
        <w:rPr>
          <w:rFonts w:ascii="Arial" w:hAnsi="Arial" w:cs="Arial"/>
          <w:color w:val="000000"/>
          <w:spacing w:val="4"/>
          <w:sz w:val="20"/>
          <w:szCs w:val="20"/>
          <w:lang w:eastAsia="ar-SA"/>
        </w:rPr>
        <w:t>Wykonawca, przed podpisaniem umowy, zobowiązany jest do wniesienia zabezpieczenia należytego wykonania umowy</w:t>
      </w:r>
      <w:r w:rsidRPr="002B2E96">
        <w:rPr>
          <w:rFonts w:ascii="Arial" w:hAnsi="Arial" w:cs="Arial"/>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552B86"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2E35D3">
        <w:rPr>
          <w:rFonts w:ascii="Arial" w:hAnsi="Arial" w:cs="Arial"/>
          <w:color w:val="000000"/>
          <w:spacing w:val="4"/>
          <w:sz w:val="20"/>
          <w:szCs w:val="20"/>
          <w:lang w:eastAsia="ar-SA"/>
        </w:rPr>
        <w:t>.1.</w:t>
      </w:r>
      <w:r w:rsidR="002E35D3">
        <w:rPr>
          <w:rFonts w:ascii="Arial" w:hAnsi="Arial" w:cs="Arial"/>
          <w:color w:val="000000"/>
          <w:spacing w:val="4"/>
          <w:sz w:val="20"/>
          <w:szCs w:val="20"/>
          <w:lang w:eastAsia="ar-SA"/>
        </w:rPr>
        <w:tab/>
        <w:t xml:space="preserve">Wykonawca </w:t>
      </w:r>
      <w:r w:rsidR="008034A6" w:rsidRPr="00F37B1C">
        <w:rPr>
          <w:rFonts w:ascii="Arial" w:hAnsi="Arial" w:cs="Arial"/>
          <w:color w:val="000000"/>
          <w:spacing w:val="4"/>
          <w:sz w:val="20"/>
          <w:szCs w:val="20"/>
          <w:lang w:eastAsia="ar-SA"/>
        </w:rPr>
        <w:t xml:space="preserve">zobowiązany jest do wniesienia zabezpieczenia należytego wykonania umowy na kwotę </w:t>
      </w:r>
      <w:r w:rsidR="008034A6" w:rsidRPr="006C58C5">
        <w:rPr>
          <w:rFonts w:ascii="Arial" w:hAnsi="Arial" w:cs="Arial"/>
          <w:color w:val="000000"/>
          <w:spacing w:val="4"/>
          <w:sz w:val="20"/>
          <w:szCs w:val="20"/>
          <w:lang w:eastAsia="ar-SA"/>
        </w:rPr>
        <w:t>stanowiącą</w:t>
      </w:r>
      <w:r w:rsidR="006C58C5" w:rsidRPr="006C58C5">
        <w:rPr>
          <w:rFonts w:ascii="Arial" w:hAnsi="Arial" w:cs="Arial"/>
          <w:color w:val="000000"/>
          <w:spacing w:val="4"/>
          <w:sz w:val="20"/>
          <w:szCs w:val="20"/>
          <w:lang w:eastAsia="ar-SA"/>
        </w:rPr>
        <w:t xml:space="preserve"> </w:t>
      </w:r>
      <w:r w:rsidR="00552B86">
        <w:rPr>
          <w:rFonts w:ascii="Arial" w:hAnsi="Arial" w:cs="Arial"/>
          <w:color w:val="000000"/>
          <w:spacing w:val="4"/>
          <w:sz w:val="20"/>
          <w:szCs w:val="20"/>
          <w:lang w:eastAsia="ar-SA"/>
        </w:rPr>
        <w:t>10</w:t>
      </w:r>
      <w:r w:rsidR="008034A6" w:rsidRPr="006C58C5">
        <w:rPr>
          <w:rFonts w:ascii="Arial" w:hAnsi="Arial" w:cs="Arial"/>
          <w:color w:val="000000"/>
          <w:spacing w:val="4"/>
          <w:sz w:val="20"/>
          <w:szCs w:val="20"/>
          <w:lang w:eastAsia="ar-SA"/>
        </w:rPr>
        <w:t xml:space="preserve">% </w:t>
      </w:r>
      <w:r w:rsidR="00AE4A28" w:rsidRPr="00552B86">
        <w:rPr>
          <w:rFonts w:ascii="Arial" w:hAnsi="Arial" w:cs="Arial"/>
          <w:color w:val="000000"/>
          <w:spacing w:val="4"/>
          <w:sz w:val="20"/>
          <w:szCs w:val="20"/>
          <w:lang w:eastAsia="ar-SA"/>
        </w:rPr>
        <w:t xml:space="preserve">łącznej </w:t>
      </w:r>
      <w:r w:rsidR="008034A6" w:rsidRPr="00552B86">
        <w:rPr>
          <w:rFonts w:ascii="Arial" w:hAnsi="Arial" w:cs="Arial"/>
          <w:color w:val="000000"/>
          <w:spacing w:val="4"/>
          <w:sz w:val="20"/>
          <w:szCs w:val="20"/>
          <w:lang w:eastAsia="ar-SA"/>
        </w:rPr>
        <w:t>ceny podanej w ofercie</w:t>
      </w:r>
      <w:r w:rsidR="00280B91" w:rsidRPr="00552B86">
        <w:rPr>
          <w:rFonts w:ascii="Arial" w:hAnsi="Arial" w:cs="Arial"/>
          <w:b/>
          <w:color w:val="000000"/>
          <w:spacing w:val="4"/>
          <w:sz w:val="20"/>
          <w:szCs w:val="20"/>
          <w:lang w:eastAsia="ar-SA"/>
        </w:rPr>
        <w:t xml:space="preserve"> </w:t>
      </w:r>
      <w:r w:rsidR="008034A6" w:rsidRPr="00552B86">
        <w:rPr>
          <w:rFonts w:ascii="Arial" w:hAnsi="Arial" w:cs="Arial"/>
          <w:color w:val="000000"/>
          <w:spacing w:val="4"/>
          <w:sz w:val="20"/>
          <w:szCs w:val="20"/>
          <w:lang w:eastAsia="ar-SA"/>
        </w:rPr>
        <w:t xml:space="preserve">w jednej lub kilku formach </w:t>
      </w:r>
      <w:r w:rsidR="00BC3AAD" w:rsidRPr="00552B86">
        <w:rPr>
          <w:rFonts w:ascii="Arial" w:hAnsi="Arial" w:cs="Arial"/>
          <w:color w:val="000000"/>
          <w:spacing w:val="4"/>
          <w:sz w:val="20"/>
          <w:szCs w:val="20"/>
          <w:lang w:eastAsia="ar-SA"/>
        </w:rPr>
        <w:t>określonych</w:t>
      </w:r>
      <w:r w:rsidR="00565106" w:rsidRPr="00552B86">
        <w:rPr>
          <w:rFonts w:ascii="Arial" w:hAnsi="Arial" w:cs="Arial"/>
          <w:color w:val="000000"/>
          <w:spacing w:val="4"/>
          <w:sz w:val="20"/>
          <w:szCs w:val="20"/>
          <w:lang w:eastAsia="ar-SA"/>
        </w:rPr>
        <w:t xml:space="preserve"> </w:t>
      </w:r>
      <w:r w:rsidR="00BC3AAD" w:rsidRPr="00552B86">
        <w:rPr>
          <w:rFonts w:ascii="Arial" w:hAnsi="Arial" w:cs="Arial"/>
          <w:color w:val="000000"/>
          <w:spacing w:val="4"/>
          <w:sz w:val="20"/>
          <w:szCs w:val="20"/>
          <w:lang w:eastAsia="ar-SA"/>
        </w:rPr>
        <w:t xml:space="preserve">w art. 148 ustawy Pzp. </w:t>
      </w:r>
    </w:p>
    <w:p w:rsidR="008034A6" w:rsidRPr="00F37B1C" w:rsidRDefault="00F87461" w:rsidP="00F37B1C">
      <w:pPr>
        <w:tabs>
          <w:tab w:val="left" w:pos="720"/>
        </w:tabs>
        <w:ind w:left="705" w:hanging="705"/>
        <w:jc w:val="both"/>
        <w:rPr>
          <w:rFonts w:ascii="Arial" w:hAnsi="Arial" w:cs="Arial"/>
          <w:sz w:val="20"/>
          <w:szCs w:val="20"/>
        </w:rPr>
      </w:pPr>
      <w:r w:rsidRPr="00552B86">
        <w:rPr>
          <w:rFonts w:ascii="Arial" w:hAnsi="Arial" w:cs="Arial"/>
          <w:sz w:val="20"/>
          <w:szCs w:val="20"/>
        </w:rPr>
        <w:t>20</w:t>
      </w:r>
      <w:r w:rsidR="00BC3AAD" w:rsidRPr="00552B86">
        <w:rPr>
          <w:rFonts w:ascii="Arial" w:hAnsi="Arial" w:cs="Arial"/>
          <w:sz w:val="20"/>
          <w:szCs w:val="20"/>
        </w:rPr>
        <w:t>.2</w:t>
      </w:r>
      <w:r w:rsidR="00701C8E" w:rsidRPr="00552B86">
        <w:rPr>
          <w:rFonts w:ascii="Arial" w:hAnsi="Arial" w:cs="Arial"/>
          <w:sz w:val="20"/>
          <w:szCs w:val="20"/>
        </w:rPr>
        <w:t>.</w:t>
      </w:r>
      <w:r w:rsidR="00701C8E" w:rsidRPr="00552B86">
        <w:rPr>
          <w:rFonts w:ascii="Arial" w:hAnsi="Arial" w:cs="Arial"/>
          <w:sz w:val="20"/>
          <w:szCs w:val="20"/>
        </w:rPr>
        <w:tab/>
      </w:r>
      <w:r w:rsidR="008034A6" w:rsidRPr="00552B86">
        <w:rPr>
          <w:rFonts w:ascii="Arial" w:hAnsi="Arial" w:cs="Arial"/>
          <w:sz w:val="20"/>
          <w:szCs w:val="20"/>
        </w:rPr>
        <w:t>Dokument gwarancji (bankowej lub ubezpieczeniowej) musi reprezentować</w:t>
      </w:r>
      <w:r w:rsidR="008034A6" w:rsidRPr="00F37B1C">
        <w:rPr>
          <w:rFonts w:ascii="Arial" w:hAnsi="Arial" w:cs="Arial"/>
          <w:sz w:val="20"/>
          <w:szCs w:val="20"/>
        </w:rPr>
        <w:t xml:space="preserve">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8F1E5F">
        <w:rPr>
          <w:rFonts w:ascii="Arial" w:hAnsi="Arial" w:cs="Arial"/>
          <w:spacing w:val="4"/>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w sposób określony w art. 180 ust. 5 ustawy Pzp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Szczegółowe zasady postępowania po wniesieniu odwołania, określają stosowne przepisy Działu VI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E22820" w:rsidRPr="00E22820" w:rsidRDefault="006C58C5" w:rsidP="00BA373B">
      <w:pPr>
        <w:ind w:left="720" w:hanging="720"/>
        <w:jc w:val="both"/>
        <w:rPr>
          <w:rFonts w:ascii="Arial" w:hAnsi="Arial" w:cs="Arial"/>
          <w:sz w:val="20"/>
          <w:szCs w:val="20"/>
        </w:rPr>
      </w:pPr>
      <w:r w:rsidRPr="008F1E5F">
        <w:rPr>
          <w:rFonts w:ascii="Arial" w:hAnsi="Arial" w:cs="Arial"/>
          <w:spacing w:val="4"/>
          <w:sz w:val="20"/>
          <w:szCs w:val="20"/>
        </w:rPr>
        <w:lastRenderedPageBreak/>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 xml:space="preserve">w rozumieniu ustawy z dnia 23 listopada 2012 r. - Prawo pocztowe (Dz. U. z </w:t>
      </w:r>
      <w:r w:rsidR="00CD0094" w:rsidRPr="008F1E5F">
        <w:rPr>
          <w:rFonts w:ascii="Arial" w:hAnsi="Arial" w:cs="Arial"/>
          <w:spacing w:val="4"/>
          <w:sz w:val="20"/>
          <w:szCs w:val="20"/>
        </w:rPr>
        <w:t>201</w:t>
      </w:r>
      <w:r w:rsidR="00C16478">
        <w:rPr>
          <w:rFonts w:ascii="Arial" w:hAnsi="Arial" w:cs="Arial"/>
          <w:spacing w:val="4"/>
          <w:sz w:val="20"/>
          <w:szCs w:val="20"/>
        </w:rPr>
        <w:t>8</w:t>
      </w:r>
      <w:r w:rsidR="00CD0094" w:rsidRPr="008F1E5F">
        <w:rPr>
          <w:rFonts w:ascii="Arial" w:hAnsi="Arial" w:cs="Arial"/>
          <w:spacing w:val="4"/>
          <w:sz w:val="20"/>
          <w:szCs w:val="20"/>
        </w:rPr>
        <w:t xml:space="preserve"> </w:t>
      </w:r>
      <w:r w:rsidR="00C16478">
        <w:rPr>
          <w:rFonts w:ascii="Arial" w:hAnsi="Arial" w:cs="Arial"/>
          <w:spacing w:val="4"/>
          <w:sz w:val="20"/>
          <w:szCs w:val="20"/>
        </w:rPr>
        <w:t>r. poz. 106, 138, 650</w:t>
      </w:r>
      <w:r w:rsidRPr="008F1E5F">
        <w:rPr>
          <w:rFonts w:ascii="Arial" w:hAnsi="Arial" w:cs="Arial"/>
          <w:spacing w:val="4"/>
          <w:sz w:val="20"/>
          <w:szCs w:val="20"/>
        </w:rPr>
        <w:t>) jest równoznaczne z jej wniesieniem.</w:t>
      </w:r>
    </w:p>
    <w:p w:rsidR="00E22820" w:rsidRPr="00F044DB" w:rsidRDefault="00E22820" w:rsidP="00E22820">
      <w:pPr>
        <w:suppressAutoHyphens/>
        <w:ind w:left="709" w:right="-567" w:hanging="709"/>
        <w:rPr>
          <w:rFonts w:ascii="Arial" w:hAnsi="Arial" w:cs="Arial"/>
          <w:b/>
          <w:sz w:val="20"/>
          <w:szCs w:val="20"/>
          <w:lang w:eastAsia="ar-SA"/>
        </w:rPr>
      </w:pPr>
      <w:r w:rsidRPr="002B2E96">
        <w:rPr>
          <w:rFonts w:ascii="Arial" w:hAnsi="Arial" w:cs="Arial"/>
          <w:b/>
          <w:sz w:val="20"/>
          <w:szCs w:val="20"/>
          <w:lang w:eastAsia="ar-SA"/>
        </w:rPr>
        <w:t>2</w:t>
      </w:r>
      <w:r>
        <w:rPr>
          <w:rFonts w:ascii="Arial" w:hAnsi="Arial" w:cs="Arial"/>
          <w:b/>
          <w:sz w:val="20"/>
          <w:szCs w:val="20"/>
          <w:lang w:eastAsia="ar-SA"/>
        </w:rPr>
        <w:t>2</w:t>
      </w:r>
      <w:r w:rsidRPr="002B2E96">
        <w:rPr>
          <w:rFonts w:ascii="Arial" w:hAnsi="Arial" w:cs="Arial"/>
          <w:b/>
          <w:sz w:val="20"/>
          <w:szCs w:val="20"/>
          <w:lang w:eastAsia="ar-SA"/>
        </w:rPr>
        <w:t>.</w:t>
      </w:r>
      <w:r w:rsidRPr="002B2E96">
        <w:rPr>
          <w:rFonts w:ascii="Arial" w:hAnsi="Arial" w:cs="Arial"/>
          <w:b/>
          <w:sz w:val="20"/>
          <w:szCs w:val="20"/>
          <w:lang w:eastAsia="ar-SA"/>
        </w:rPr>
        <w:tab/>
      </w:r>
      <w:r>
        <w:rPr>
          <w:rFonts w:ascii="Arial" w:hAnsi="Arial" w:cs="Arial"/>
          <w:b/>
          <w:sz w:val="20"/>
          <w:szCs w:val="20"/>
          <w:lang w:eastAsia="ar-SA"/>
        </w:rPr>
        <w:t>K</w:t>
      </w:r>
      <w:r w:rsidRPr="00A27254">
        <w:rPr>
          <w:rFonts w:ascii="Arial" w:hAnsi="Arial" w:cs="Arial"/>
          <w:b/>
          <w:sz w:val="20"/>
          <w:szCs w:val="20"/>
        </w:rPr>
        <w:t xml:space="preserve">LAUZULA </w:t>
      </w:r>
      <w:r>
        <w:rPr>
          <w:rFonts w:ascii="Arial" w:hAnsi="Arial" w:cs="Arial"/>
          <w:b/>
          <w:sz w:val="20"/>
          <w:szCs w:val="20"/>
        </w:rPr>
        <w:t>INFORMACYJNA</w:t>
      </w:r>
    </w:p>
    <w:p w:rsidR="00E22820" w:rsidRPr="00BA373B" w:rsidRDefault="00E22820" w:rsidP="00E22820">
      <w:pPr>
        <w:ind w:left="705" w:hanging="705"/>
        <w:jc w:val="both"/>
        <w:rPr>
          <w:rFonts w:ascii="Arial" w:hAnsi="Arial" w:cs="Arial"/>
          <w:spacing w:val="4"/>
          <w:sz w:val="20"/>
          <w:szCs w:val="20"/>
        </w:rPr>
      </w:pPr>
      <w:r>
        <w:rPr>
          <w:rFonts w:ascii="Arial" w:hAnsi="Arial" w:cs="Arial"/>
          <w:sz w:val="20"/>
          <w:szCs w:val="20"/>
        </w:rPr>
        <w:t xml:space="preserve">22.1. </w:t>
      </w:r>
      <w:r>
        <w:rPr>
          <w:rFonts w:ascii="Arial" w:hAnsi="Arial" w:cs="Arial"/>
          <w:sz w:val="20"/>
          <w:szCs w:val="20"/>
        </w:rPr>
        <w:tab/>
      </w:r>
      <w:r w:rsidRPr="00BA373B">
        <w:rPr>
          <w:rFonts w:ascii="Arial" w:hAnsi="Arial" w:cs="Arial"/>
          <w:spacing w:val="4"/>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w:t>
      </w:r>
      <w:r w:rsidR="00DC246E">
        <w:rPr>
          <w:rFonts w:ascii="Arial" w:hAnsi="Arial" w:cs="Arial"/>
          <w:spacing w:val="4"/>
          <w:sz w:val="20"/>
          <w:szCs w:val="20"/>
        </w:rPr>
        <w:t xml:space="preserve">nie danych) (Dz. Urz. UE L 119 </w:t>
      </w:r>
      <w:r w:rsidRPr="00BA373B">
        <w:rPr>
          <w:rFonts w:ascii="Arial" w:hAnsi="Arial" w:cs="Arial"/>
          <w:spacing w:val="4"/>
          <w:sz w:val="20"/>
          <w:szCs w:val="20"/>
        </w:rPr>
        <w:t xml:space="preserve">z 04.05.2016, str. 1), dalej „RODO”, Zamawiający informuje, że: </w:t>
      </w:r>
    </w:p>
    <w:p w:rsidR="00E22820" w:rsidRPr="00BA373B" w:rsidRDefault="00E22820" w:rsidP="00E22820">
      <w:pPr>
        <w:pStyle w:val="Akapitzlist"/>
        <w:numPr>
          <w:ilvl w:val="0"/>
          <w:numId w:val="79"/>
        </w:numPr>
        <w:spacing w:line="240" w:lineRule="auto"/>
        <w:ind w:left="993" w:hanging="284"/>
        <w:contextualSpacing/>
        <w:jc w:val="both"/>
        <w:rPr>
          <w:spacing w:val="4"/>
          <w:sz w:val="20"/>
          <w:szCs w:val="20"/>
          <w:lang w:eastAsia="pl-PL"/>
        </w:rPr>
      </w:pPr>
      <w:r w:rsidRPr="00BA373B">
        <w:rPr>
          <w:spacing w:val="4"/>
          <w:sz w:val="20"/>
          <w:szCs w:val="20"/>
          <w:lang w:eastAsia="pl-PL"/>
        </w:rPr>
        <w:t xml:space="preserve">administratorem Pani/Pana danych osobowych jest Ministerstwo Sprawiedliwości </w:t>
      </w:r>
      <w:r w:rsidRPr="00BA373B">
        <w:rPr>
          <w:spacing w:val="4"/>
          <w:sz w:val="20"/>
          <w:szCs w:val="20"/>
          <w:lang w:eastAsia="pl-PL"/>
        </w:rPr>
        <w:br/>
        <w:t>z siedzibą w Warszawie przy Al. Ujazdowskich 11, tel. (+ 48 22) 52 12 888;</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inspektorem ochrony danych osobowych w Ministerstwie Sprawiedliwości jest Pan Tomasz Osmólski e-mail: iod@ms.gov.pl, tel. (+ 48 22) 23 90 642;</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Pani/Pana dane osobowe przetwarzane będą na podstawie art. 6 ust. 1 lit. c RODO w celu związanym z przedmiotowym postępowaniem o udzielenie zamówienia publicznego;</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 xml:space="preserve">odbiorcami Pani/Pana danych osobowych będą osoby lub podmioty, którym udostępniona zostanie dokumentacja postępowania w oparciu o art. 8 ustawy </w:t>
      </w:r>
      <w:proofErr w:type="spellStart"/>
      <w:r w:rsidRPr="00BA373B">
        <w:rPr>
          <w:spacing w:val="4"/>
          <w:sz w:val="20"/>
          <w:szCs w:val="20"/>
          <w:lang w:eastAsia="pl-PL"/>
        </w:rPr>
        <w:t>Pzp</w:t>
      </w:r>
      <w:proofErr w:type="spellEnd"/>
      <w:r w:rsidRPr="00BA373B">
        <w:rPr>
          <w:spacing w:val="4"/>
          <w:sz w:val="20"/>
          <w:szCs w:val="20"/>
          <w:lang w:eastAsia="pl-PL"/>
        </w:rPr>
        <w:t xml:space="preserve"> oraz art. 96 ust. 3 ustawy </w:t>
      </w:r>
      <w:proofErr w:type="spellStart"/>
      <w:r w:rsidRPr="00BA373B">
        <w:rPr>
          <w:spacing w:val="4"/>
          <w:sz w:val="20"/>
          <w:szCs w:val="20"/>
          <w:lang w:eastAsia="pl-PL"/>
        </w:rPr>
        <w:t>Pzp</w:t>
      </w:r>
      <w:proofErr w:type="spellEnd"/>
      <w:r w:rsidRPr="00BA373B">
        <w:rPr>
          <w:spacing w:val="4"/>
          <w:sz w:val="20"/>
          <w:szCs w:val="20"/>
          <w:lang w:eastAsia="pl-PL"/>
        </w:rPr>
        <w:t xml:space="preserve">;  </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 xml:space="preserve">Pani/Pana dane osobowe będą przechowywane, zgodnie z art. 97 ust. 1 ustawy </w:t>
      </w:r>
      <w:proofErr w:type="spellStart"/>
      <w:r w:rsidRPr="00BA373B">
        <w:rPr>
          <w:spacing w:val="4"/>
          <w:sz w:val="20"/>
          <w:szCs w:val="20"/>
          <w:lang w:eastAsia="pl-PL"/>
        </w:rPr>
        <w:t>Pzp</w:t>
      </w:r>
      <w:proofErr w:type="spellEnd"/>
      <w:r w:rsidRPr="00BA373B">
        <w:rPr>
          <w:spacing w:val="4"/>
          <w:sz w:val="20"/>
          <w:szCs w:val="20"/>
          <w:lang w:eastAsia="pl-PL"/>
        </w:rPr>
        <w:t>, przez okres 4 lat od dnia zakończenia postępowania o udzielenie zamówienia, a jeżeli czas trwania umowy przekracza 4 lata, okres przechowywania obejmuje cały czas trwania umowy;</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 xml:space="preserve">obowiązek podania przez Panią/Pana danych osobowych bezpośrednio Pani/Pana dotyczących jest wymogiem ustawowym określonym w przepisach ustawy </w:t>
      </w:r>
      <w:proofErr w:type="spellStart"/>
      <w:r w:rsidRPr="00BA373B">
        <w:rPr>
          <w:spacing w:val="4"/>
          <w:sz w:val="20"/>
          <w:szCs w:val="20"/>
          <w:lang w:eastAsia="pl-PL"/>
        </w:rPr>
        <w:t>Pzp</w:t>
      </w:r>
      <w:proofErr w:type="spellEnd"/>
      <w:r w:rsidRPr="00BA373B">
        <w:rPr>
          <w:spacing w:val="4"/>
          <w:sz w:val="20"/>
          <w:szCs w:val="20"/>
          <w:lang w:eastAsia="pl-PL"/>
        </w:rPr>
        <w:t xml:space="preserve">, związanym z udziałem w postępowaniu o udzielenie zamówienia publicznego; konsekwencje niepodania określonych danych wynikają z ustawy </w:t>
      </w:r>
      <w:proofErr w:type="spellStart"/>
      <w:r w:rsidRPr="00BA373B">
        <w:rPr>
          <w:spacing w:val="4"/>
          <w:sz w:val="20"/>
          <w:szCs w:val="20"/>
          <w:lang w:eastAsia="pl-PL"/>
        </w:rPr>
        <w:t>Pzp</w:t>
      </w:r>
      <w:proofErr w:type="spellEnd"/>
      <w:r w:rsidRPr="00BA373B">
        <w:rPr>
          <w:spacing w:val="4"/>
          <w:sz w:val="20"/>
          <w:szCs w:val="20"/>
          <w:lang w:eastAsia="pl-PL"/>
        </w:rPr>
        <w:t xml:space="preserve">;  </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w odniesieniu do Pani/Pana danych osobowych decyzje nie będą podejmowane w sposób zautomatyzowany, stosowanie do art. 22 RODO;</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posiada Pani/Pan:</w:t>
      </w:r>
    </w:p>
    <w:p w:rsidR="00E22820" w:rsidRPr="00BA373B" w:rsidRDefault="00E22820" w:rsidP="00E22820">
      <w:pPr>
        <w:pStyle w:val="Akapitzlist"/>
        <w:numPr>
          <w:ilvl w:val="0"/>
          <w:numId w:val="81"/>
        </w:numPr>
        <w:spacing w:line="240" w:lineRule="auto"/>
        <w:ind w:left="1276" w:hanging="283"/>
        <w:contextualSpacing/>
        <w:jc w:val="both"/>
        <w:rPr>
          <w:spacing w:val="4"/>
          <w:sz w:val="20"/>
          <w:szCs w:val="20"/>
          <w:lang w:eastAsia="pl-PL"/>
        </w:rPr>
      </w:pPr>
      <w:r w:rsidRPr="00BA373B">
        <w:rPr>
          <w:spacing w:val="4"/>
          <w:sz w:val="20"/>
          <w:szCs w:val="20"/>
          <w:lang w:eastAsia="pl-PL"/>
        </w:rPr>
        <w:t>na podstawie art. 15 RODO prawo dostępu do danych osobowych Pani/Pana dotyczących;</w:t>
      </w:r>
    </w:p>
    <w:p w:rsidR="00E22820" w:rsidRPr="00BA373B" w:rsidRDefault="00E22820" w:rsidP="00E22820">
      <w:pPr>
        <w:pStyle w:val="Akapitzlist"/>
        <w:numPr>
          <w:ilvl w:val="0"/>
          <w:numId w:val="81"/>
        </w:numPr>
        <w:spacing w:line="240" w:lineRule="auto"/>
        <w:ind w:left="1276" w:hanging="283"/>
        <w:contextualSpacing/>
        <w:jc w:val="both"/>
        <w:rPr>
          <w:spacing w:val="4"/>
          <w:sz w:val="20"/>
          <w:szCs w:val="20"/>
          <w:lang w:eastAsia="pl-PL"/>
        </w:rPr>
      </w:pPr>
      <w:r w:rsidRPr="00BA373B">
        <w:rPr>
          <w:spacing w:val="4"/>
          <w:sz w:val="20"/>
          <w:szCs w:val="20"/>
          <w:lang w:eastAsia="pl-PL"/>
        </w:rPr>
        <w:t>na podstawie art. 16 RODO prawo do sprostowania Pani/Pana danych osobowych</w:t>
      </w:r>
      <w:r w:rsidRPr="00BA373B">
        <w:rPr>
          <w:spacing w:val="4"/>
          <w:sz w:val="20"/>
          <w:szCs w:val="20"/>
        </w:rPr>
        <w:footnoteReference w:id="1"/>
      </w:r>
      <w:r w:rsidRPr="00BA373B">
        <w:rPr>
          <w:spacing w:val="4"/>
          <w:sz w:val="20"/>
          <w:szCs w:val="20"/>
          <w:lang w:eastAsia="pl-PL"/>
        </w:rPr>
        <w:t>;</w:t>
      </w:r>
    </w:p>
    <w:p w:rsidR="00E22820" w:rsidRPr="00BA373B" w:rsidRDefault="00E22820" w:rsidP="00E22820">
      <w:pPr>
        <w:pStyle w:val="Akapitzlist"/>
        <w:numPr>
          <w:ilvl w:val="0"/>
          <w:numId w:val="81"/>
        </w:numPr>
        <w:spacing w:line="240" w:lineRule="auto"/>
        <w:ind w:left="1276" w:hanging="283"/>
        <w:contextualSpacing/>
        <w:jc w:val="both"/>
        <w:rPr>
          <w:spacing w:val="4"/>
          <w:sz w:val="20"/>
          <w:szCs w:val="20"/>
          <w:lang w:eastAsia="pl-PL"/>
        </w:rPr>
      </w:pPr>
      <w:r w:rsidRPr="00BA373B">
        <w:rPr>
          <w:spacing w:val="4"/>
          <w:sz w:val="20"/>
          <w:szCs w:val="20"/>
          <w:lang w:eastAsia="pl-PL"/>
        </w:rPr>
        <w:t>na podstawie art. 18 RODO prawo żądania od administratora ograniczenia przetwarzania danych osobowych z zastrzeżeniem przypadków, o których mowa w art. 18 ust. 2 RODO</w:t>
      </w:r>
      <w:r w:rsidRPr="00BA373B">
        <w:rPr>
          <w:spacing w:val="4"/>
          <w:sz w:val="20"/>
          <w:szCs w:val="20"/>
        </w:rPr>
        <w:footnoteReference w:id="2"/>
      </w:r>
      <w:r w:rsidRPr="00BA373B">
        <w:rPr>
          <w:spacing w:val="4"/>
          <w:sz w:val="20"/>
          <w:szCs w:val="20"/>
          <w:lang w:eastAsia="pl-PL"/>
        </w:rPr>
        <w:t xml:space="preserve">;  </w:t>
      </w:r>
    </w:p>
    <w:p w:rsidR="00E22820" w:rsidRPr="00BA373B" w:rsidRDefault="00E22820" w:rsidP="00E22820">
      <w:pPr>
        <w:pStyle w:val="Akapitzlist"/>
        <w:numPr>
          <w:ilvl w:val="0"/>
          <w:numId w:val="81"/>
        </w:numPr>
        <w:spacing w:line="240" w:lineRule="auto"/>
        <w:ind w:left="1276" w:hanging="283"/>
        <w:contextualSpacing/>
        <w:jc w:val="both"/>
        <w:rPr>
          <w:spacing w:val="4"/>
          <w:sz w:val="20"/>
          <w:szCs w:val="20"/>
          <w:lang w:eastAsia="pl-PL"/>
        </w:rPr>
      </w:pPr>
      <w:r w:rsidRPr="00BA373B">
        <w:rPr>
          <w:spacing w:val="4"/>
          <w:sz w:val="20"/>
          <w:szCs w:val="20"/>
          <w:lang w:eastAsia="pl-PL"/>
        </w:rPr>
        <w:t>prawo do wniesienia skargi do Prezesa Urzędu Ochrony Danych Osobowych, gdy uzna Pani/Pan, że przetwarzanie danych osobowych Pani/Pana dotyczących narusza przepisy RODO;</w:t>
      </w:r>
    </w:p>
    <w:p w:rsidR="00E22820" w:rsidRPr="00BA373B" w:rsidRDefault="00E22820" w:rsidP="00E22820">
      <w:pPr>
        <w:pStyle w:val="Akapitzlist"/>
        <w:numPr>
          <w:ilvl w:val="0"/>
          <w:numId w:val="80"/>
        </w:numPr>
        <w:spacing w:line="240" w:lineRule="auto"/>
        <w:ind w:left="993" w:hanging="284"/>
        <w:contextualSpacing/>
        <w:jc w:val="both"/>
        <w:rPr>
          <w:spacing w:val="4"/>
          <w:sz w:val="20"/>
          <w:szCs w:val="20"/>
          <w:lang w:eastAsia="pl-PL"/>
        </w:rPr>
      </w:pPr>
      <w:r w:rsidRPr="00BA373B">
        <w:rPr>
          <w:spacing w:val="4"/>
          <w:sz w:val="20"/>
          <w:szCs w:val="20"/>
          <w:lang w:eastAsia="pl-PL"/>
        </w:rPr>
        <w:t>nie przysługuje Pani/Panu:</w:t>
      </w:r>
    </w:p>
    <w:p w:rsidR="00E22820" w:rsidRPr="00BA373B" w:rsidRDefault="00E22820" w:rsidP="00E22820">
      <w:pPr>
        <w:pStyle w:val="Akapitzlist"/>
        <w:numPr>
          <w:ilvl w:val="0"/>
          <w:numId w:val="82"/>
        </w:numPr>
        <w:spacing w:line="240" w:lineRule="auto"/>
        <w:ind w:left="1276" w:hanging="283"/>
        <w:contextualSpacing/>
        <w:jc w:val="both"/>
        <w:rPr>
          <w:spacing w:val="4"/>
          <w:sz w:val="20"/>
          <w:szCs w:val="20"/>
          <w:lang w:eastAsia="pl-PL"/>
        </w:rPr>
      </w:pPr>
      <w:r w:rsidRPr="00BA373B">
        <w:rPr>
          <w:spacing w:val="4"/>
          <w:sz w:val="20"/>
          <w:szCs w:val="20"/>
          <w:lang w:eastAsia="pl-PL"/>
        </w:rPr>
        <w:t>w związku z art. 17 ust. 3 lit. b, d lub e RODO prawo do usunięcia danych osobowych;</w:t>
      </w:r>
    </w:p>
    <w:p w:rsidR="00E22820" w:rsidRPr="00BA373B" w:rsidRDefault="00E22820" w:rsidP="00E22820">
      <w:pPr>
        <w:pStyle w:val="Akapitzlist"/>
        <w:numPr>
          <w:ilvl w:val="0"/>
          <w:numId w:val="82"/>
        </w:numPr>
        <w:spacing w:line="240" w:lineRule="auto"/>
        <w:ind w:left="1276" w:hanging="283"/>
        <w:contextualSpacing/>
        <w:jc w:val="both"/>
        <w:rPr>
          <w:spacing w:val="4"/>
          <w:sz w:val="20"/>
          <w:szCs w:val="20"/>
          <w:lang w:eastAsia="pl-PL"/>
        </w:rPr>
      </w:pPr>
      <w:r w:rsidRPr="00BA373B">
        <w:rPr>
          <w:spacing w:val="4"/>
          <w:sz w:val="20"/>
          <w:szCs w:val="20"/>
          <w:lang w:eastAsia="pl-PL"/>
        </w:rPr>
        <w:t>prawo do przenoszenia danych osobowych, o którym mowa w art. 20 RODO;</w:t>
      </w:r>
    </w:p>
    <w:p w:rsidR="00E22820" w:rsidRPr="00BA373B" w:rsidRDefault="00E22820" w:rsidP="00E22820">
      <w:pPr>
        <w:pStyle w:val="Akapitzlist"/>
        <w:numPr>
          <w:ilvl w:val="0"/>
          <w:numId w:val="82"/>
        </w:numPr>
        <w:spacing w:line="240" w:lineRule="auto"/>
        <w:ind w:left="1276" w:hanging="283"/>
        <w:contextualSpacing/>
        <w:jc w:val="both"/>
        <w:rPr>
          <w:spacing w:val="4"/>
          <w:sz w:val="20"/>
          <w:szCs w:val="20"/>
          <w:lang w:eastAsia="pl-PL"/>
        </w:rPr>
      </w:pPr>
      <w:r w:rsidRPr="00BA373B">
        <w:rPr>
          <w:spacing w:val="4"/>
          <w:sz w:val="20"/>
          <w:szCs w:val="20"/>
          <w:lang w:eastAsia="pl-PL"/>
        </w:rPr>
        <w:t xml:space="preserve">na podstawie art. 21 RODO prawo sprzeciwu, wobec przetwarzania danych osobowych, gdyż podstawą prawną przetwarzania Pani/Pana danych osobowych jest art. 6 ust. 1 lit. c RODO. </w:t>
      </w:r>
    </w:p>
    <w:p w:rsidR="00B9467B" w:rsidRPr="00BA373B" w:rsidRDefault="00E22820" w:rsidP="00BA373B">
      <w:pPr>
        <w:suppressAutoHyphens/>
        <w:ind w:left="709" w:right="-567" w:hanging="709"/>
        <w:jc w:val="both"/>
        <w:rPr>
          <w:rFonts w:ascii="Arial" w:hAnsi="Arial" w:cs="Arial"/>
          <w:spacing w:val="4"/>
          <w:sz w:val="20"/>
          <w:szCs w:val="20"/>
        </w:rPr>
      </w:pPr>
      <w:r w:rsidRPr="00BA373B">
        <w:rPr>
          <w:rFonts w:ascii="Arial" w:hAnsi="Arial" w:cs="Arial"/>
          <w:spacing w:val="4"/>
          <w:sz w:val="20"/>
          <w:szCs w:val="20"/>
        </w:rPr>
        <w:t>22.2.</w:t>
      </w:r>
      <w:r w:rsidRPr="00BA373B">
        <w:rPr>
          <w:rFonts w:ascii="Arial" w:hAnsi="Arial" w:cs="Arial"/>
          <w:spacing w:val="4"/>
          <w:sz w:val="20"/>
          <w:szCs w:val="20"/>
        </w:rPr>
        <w:tab/>
        <w:t>Zamawiający przypomina, iż Wykonawca powinien wypełnić obowiązki informacyjne przewidziane w art. 13 lub 14 RODO wobec osób fizycznych, od których dane osobowe bezpośrednio lub pośrednio pozyskał w celu ubiegania się o udzielenie zamówienia publicznego w p</w:t>
      </w:r>
      <w:r w:rsidR="00BA373B">
        <w:rPr>
          <w:rFonts w:ascii="Arial" w:hAnsi="Arial" w:cs="Arial"/>
          <w:spacing w:val="4"/>
          <w:sz w:val="20"/>
          <w:szCs w:val="20"/>
        </w:rPr>
        <w:t>rzedmiotowym postępowani</w:t>
      </w:r>
      <w:r w:rsidR="00672164">
        <w:rPr>
          <w:rFonts w:ascii="Arial" w:hAnsi="Arial" w:cs="Arial"/>
          <w:spacing w:val="4"/>
          <w:sz w:val="20"/>
          <w:szCs w:val="20"/>
        </w:rPr>
        <w:t>u.</w:t>
      </w:r>
    </w:p>
    <w:p w:rsidR="005438EA" w:rsidRDefault="005438EA"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lastRenderedPageBreak/>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B41ABC" w:rsidRDefault="00B41ABC" w:rsidP="00F37B1C">
      <w:pPr>
        <w:jc w:val="both"/>
        <w:rPr>
          <w:rFonts w:ascii="Arial" w:hAnsi="Arial" w:cs="Arial"/>
          <w:spacing w:val="-2"/>
          <w:sz w:val="20"/>
          <w:szCs w:val="20"/>
        </w:rPr>
      </w:pPr>
    </w:p>
    <w:p w:rsidR="00074749" w:rsidRPr="00A31E52" w:rsidRDefault="00A31E52" w:rsidP="00A31E52">
      <w:pPr>
        <w:jc w:val="both"/>
        <w:outlineLvl w:val="0"/>
        <w:rPr>
          <w:rFonts w:ascii="Arial" w:hAnsi="Arial" w:cs="Arial"/>
          <w:sz w:val="20"/>
          <w:szCs w:val="20"/>
        </w:rPr>
      </w:pPr>
      <w:r w:rsidRPr="00A31E52">
        <w:rPr>
          <w:rFonts w:ascii="Arial" w:hAnsi="Arial" w:cs="Arial"/>
          <w:sz w:val="20"/>
          <w:szCs w:val="20"/>
        </w:rPr>
        <w:t>Dostawę sprzętu i oprogramowania wraz z licen</w:t>
      </w:r>
      <w:r>
        <w:rPr>
          <w:rFonts w:ascii="Arial" w:hAnsi="Arial" w:cs="Arial"/>
          <w:sz w:val="20"/>
          <w:szCs w:val="20"/>
        </w:rPr>
        <w:t xml:space="preserve">cjami oraz etykiet do drukarek </w:t>
      </w:r>
      <w:r w:rsidRPr="00A31E52">
        <w:rPr>
          <w:rFonts w:ascii="Arial" w:hAnsi="Arial" w:cs="Arial"/>
          <w:sz w:val="20"/>
          <w:szCs w:val="20"/>
        </w:rPr>
        <w:t xml:space="preserve">w związku </w:t>
      </w:r>
      <w:r>
        <w:rPr>
          <w:rFonts w:ascii="Arial" w:hAnsi="Arial" w:cs="Arial"/>
          <w:sz w:val="20"/>
          <w:szCs w:val="20"/>
        </w:rPr>
        <w:br/>
      </w:r>
      <w:r w:rsidRPr="00A31E52">
        <w:rPr>
          <w:rFonts w:ascii="Arial" w:hAnsi="Arial" w:cs="Arial"/>
          <w:sz w:val="20"/>
          <w:szCs w:val="20"/>
        </w:rPr>
        <w:t>z wdrożeniem systemu Elektronic</w:t>
      </w:r>
      <w:r>
        <w:rPr>
          <w:rFonts w:ascii="Arial" w:hAnsi="Arial" w:cs="Arial"/>
          <w:sz w:val="20"/>
          <w:szCs w:val="20"/>
        </w:rPr>
        <w:t xml:space="preserve">znego Zarządzania Dokumentacją </w:t>
      </w:r>
      <w:r w:rsidRPr="00A31E52">
        <w:rPr>
          <w:rFonts w:ascii="Arial" w:hAnsi="Arial" w:cs="Arial"/>
          <w:sz w:val="20"/>
          <w:szCs w:val="20"/>
        </w:rPr>
        <w:t>EZD w Ministerstwie Sprawiedliwości</w:t>
      </w:r>
    </w:p>
    <w:p w:rsidR="00B41ABC" w:rsidRDefault="00B41ABC" w:rsidP="00F37B1C">
      <w:pPr>
        <w:jc w:val="both"/>
        <w:rPr>
          <w:rFonts w:ascii="Arial" w:hAnsi="Arial" w:cs="Arial"/>
          <w:spacing w:val="-2"/>
          <w:sz w:val="20"/>
          <w:szCs w:val="20"/>
        </w:rPr>
      </w:pPr>
    </w:p>
    <w:p w:rsidR="007719A7" w:rsidRPr="00F37B1C" w:rsidRDefault="00C84F3A" w:rsidP="00F37B1C">
      <w:pPr>
        <w:jc w:val="both"/>
        <w:rPr>
          <w:rFonts w:ascii="Arial" w:hAnsi="Arial" w:cs="Arial"/>
          <w:b/>
          <w:spacing w:val="-2"/>
          <w:sz w:val="20"/>
          <w:szCs w:val="20"/>
        </w:rPr>
      </w:pPr>
      <w:r>
        <w:rPr>
          <w:rFonts w:ascii="Arial" w:hAnsi="Arial" w:cs="Arial"/>
          <w:spacing w:val="-2"/>
          <w:sz w:val="20"/>
          <w:szCs w:val="20"/>
        </w:rPr>
        <w:t>z</w:t>
      </w:r>
      <w:r w:rsidR="00A84625" w:rsidRPr="00B64415">
        <w:rPr>
          <w:rFonts w:ascii="Arial" w:hAnsi="Arial" w:cs="Arial"/>
          <w:spacing w:val="-2"/>
          <w:sz w:val="20"/>
          <w:szCs w:val="20"/>
        </w:rPr>
        <w:t>nak</w:t>
      </w:r>
      <w:r w:rsidR="002639A4"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A31E52">
        <w:rPr>
          <w:rFonts w:ascii="Arial" w:hAnsi="Arial" w:cs="Arial"/>
          <w:spacing w:val="-2"/>
          <w:sz w:val="20"/>
          <w:szCs w:val="20"/>
        </w:rPr>
        <w:t>B</w:t>
      </w:r>
      <w:r w:rsidR="004E2AAA" w:rsidRPr="00B64415">
        <w:rPr>
          <w:rFonts w:ascii="Arial" w:hAnsi="Arial" w:cs="Arial"/>
          <w:spacing w:val="-2"/>
          <w:sz w:val="20"/>
          <w:szCs w:val="20"/>
        </w:rPr>
        <w:t>F-II-3710-</w:t>
      </w:r>
      <w:r w:rsidR="00A31E52">
        <w:rPr>
          <w:rFonts w:ascii="Arial" w:hAnsi="Arial" w:cs="Arial"/>
          <w:spacing w:val="-2"/>
          <w:sz w:val="20"/>
          <w:szCs w:val="20"/>
        </w:rPr>
        <w:t>28/18</w:t>
      </w:r>
    </w:p>
    <w:p w:rsidR="00074749" w:rsidRDefault="00074749"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3C2BFB" w:rsidRDefault="005B4B99" w:rsidP="00BB7D56">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 za łączną</w:t>
      </w:r>
      <w:r w:rsidR="004C4A7D" w:rsidRPr="00BA5D39">
        <w:rPr>
          <w:rFonts w:ascii="Arial" w:hAnsi="Arial" w:cs="Arial"/>
        </w:rPr>
        <w:t xml:space="preserve"> </w:t>
      </w:r>
      <w:r w:rsidR="003C2BFB" w:rsidRPr="00BA5D39">
        <w:rPr>
          <w:rFonts w:ascii="Arial" w:hAnsi="Arial" w:cs="Arial"/>
        </w:rPr>
        <w:t>cenę</w:t>
      </w:r>
      <w:r w:rsidR="00F52EAA" w:rsidRPr="00BA5D39">
        <w:rPr>
          <w:rFonts w:ascii="Arial" w:hAnsi="Arial" w:cs="Arial"/>
        </w:rPr>
        <w:t xml:space="preserve"> oferty</w:t>
      </w:r>
      <w:r w:rsidR="003C2BFB" w:rsidRPr="00BA5D39">
        <w:rPr>
          <w:rFonts w:ascii="Arial" w:hAnsi="Arial" w:cs="Arial"/>
        </w:rPr>
        <w:t xml:space="preserve"> brutto:</w:t>
      </w:r>
      <w:r w:rsidR="00EC540C" w:rsidRPr="00BA5D39">
        <w:rPr>
          <w:rFonts w:ascii="Arial" w:hAnsi="Arial" w:cs="Arial"/>
        </w:rPr>
        <w:t xml:space="preserve"> ………………………………………………………………………………………</w:t>
      </w:r>
      <w:r w:rsidR="003C2BFB" w:rsidRPr="00BA5D39">
        <w:rPr>
          <w:rFonts w:ascii="Arial" w:hAnsi="Arial" w:cs="Arial"/>
        </w:rPr>
        <w:t xml:space="preserve"> złotych, słownie złotych: …</w:t>
      </w:r>
      <w:r w:rsidR="00EC540C" w:rsidRPr="00BA5D39">
        <w:rPr>
          <w:rFonts w:ascii="Arial" w:hAnsi="Arial" w:cs="Arial"/>
        </w:rPr>
        <w:t>……………………………………</w:t>
      </w:r>
      <w:r w:rsidR="003C2BFB" w:rsidRPr="00BA5D39">
        <w:rPr>
          <w:rFonts w:ascii="Arial" w:hAnsi="Arial" w:cs="Arial"/>
        </w:rPr>
        <w:t>……………………………………</w:t>
      </w:r>
      <w:r w:rsidR="00EC540C" w:rsidRPr="00BA5D39">
        <w:rPr>
          <w:rFonts w:ascii="Arial" w:hAnsi="Arial" w:cs="Arial"/>
        </w:rPr>
        <w:t>………………</w:t>
      </w:r>
      <w:r w:rsidR="00F45A8B">
        <w:rPr>
          <w:rFonts w:ascii="Arial" w:hAnsi="Arial" w:cs="Arial"/>
        </w:rPr>
        <w:t>..</w:t>
      </w:r>
      <w:r w:rsidR="00EC540C" w:rsidRPr="00BA5D39">
        <w:rPr>
          <w:rFonts w:ascii="Arial" w:hAnsi="Arial" w:cs="Arial"/>
        </w:rPr>
        <w:t>……</w:t>
      </w:r>
      <w:r w:rsidR="003C2BFB" w:rsidRPr="00BA5D39">
        <w:rPr>
          <w:rFonts w:ascii="Arial" w:hAnsi="Arial" w:cs="Arial"/>
        </w:rPr>
        <w:t xml:space="preserve">, </w:t>
      </w:r>
      <w:r w:rsidR="00EC540C" w:rsidRPr="00BA5D39">
        <w:rPr>
          <w:rFonts w:ascii="Arial" w:hAnsi="Arial" w:cs="Arial"/>
        </w:rPr>
        <w:t xml:space="preserve">  </w:t>
      </w:r>
      <w:r w:rsidR="003C2BFB" w:rsidRPr="00BA5D39">
        <w:rPr>
          <w:rFonts w:ascii="Arial" w:hAnsi="Arial" w:cs="Arial"/>
        </w:rPr>
        <w:t xml:space="preserve">w tym </w:t>
      </w:r>
      <w:r w:rsidR="00946C5D">
        <w:rPr>
          <w:rFonts w:ascii="Arial" w:hAnsi="Arial" w:cs="Arial"/>
        </w:rPr>
        <w:t xml:space="preserve">23% </w:t>
      </w:r>
      <w:r w:rsidR="004B7E94" w:rsidRPr="00BA5D39">
        <w:rPr>
          <w:rFonts w:ascii="Arial" w:hAnsi="Arial" w:cs="Arial"/>
        </w:rPr>
        <w:t>podat</w:t>
      </w:r>
      <w:r w:rsidR="00946C5D">
        <w:rPr>
          <w:rFonts w:ascii="Arial" w:hAnsi="Arial" w:cs="Arial"/>
        </w:rPr>
        <w:t>ku</w:t>
      </w:r>
      <w:r w:rsidR="003C2BFB" w:rsidRPr="00BA5D39">
        <w:rPr>
          <w:rFonts w:ascii="Arial" w:hAnsi="Arial" w:cs="Arial"/>
        </w:rPr>
        <w:t xml:space="preserve"> VAT</w:t>
      </w:r>
      <w:r w:rsidR="00B116D8">
        <w:rPr>
          <w:rFonts w:ascii="Arial" w:hAnsi="Arial" w:cs="Arial"/>
        </w:rPr>
        <w:t>, zgodnie z formularzem asortymentowo-cenowym.</w:t>
      </w:r>
    </w:p>
    <w:p w:rsidR="003C2BFB" w:rsidRPr="00B116D8" w:rsidRDefault="00B116D8" w:rsidP="00B116D8">
      <w:pPr>
        <w:pStyle w:val="Zwykytekst1"/>
        <w:numPr>
          <w:ilvl w:val="0"/>
          <w:numId w:val="2"/>
        </w:numPr>
        <w:tabs>
          <w:tab w:val="left" w:pos="567"/>
        </w:tabs>
        <w:spacing w:line="360" w:lineRule="exact"/>
        <w:ind w:left="567" w:hanging="567"/>
        <w:jc w:val="both"/>
        <w:rPr>
          <w:rFonts w:ascii="Arial" w:hAnsi="Arial" w:cs="Arial"/>
        </w:rPr>
      </w:pPr>
      <w:r>
        <w:rPr>
          <w:rFonts w:ascii="Arial" w:hAnsi="Arial" w:cs="Arial"/>
          <w:b/>
        </w:rPr>
        <w:t>O</w:t>
      </w:r>
      <w:r w:rsidR="00492428" w:rsidRPr="00B116D8">
        <w:rPr>
          <w:rFonts w:ascii="Arial" w:hAnsi="Arial" w:cs="Arial"/>
          <w:b/>
        </w:rPr>
        <w:t>OFERUJEMY</w:t>
      </w:r>
      <w:r w:rsidR="003C2BFB" w:rsidRPr="00B116D8">
        <w:rPr>
          <w:rFonts w:ascii="Arial" w:hAnsi="Arial" w:cs="Arial"/>
          <w:b/>
        </w:rPr>
        <w:t xml:space="preserve"> </w:t>
      </w:r>
      <w:r w:rsidR="00552B86" w:rsidRPr="00B116D8">
        <w:rPr>
          <w:rFonts w:ascii="Arial" w:hAnsi="Arial" w:cs="Arial"/>
          <w:b/>
        </w:rPr>
        <w:t>okres gwarancji : ………</w:t>
      </w:r>
      <w:r w:rsidR="00C64C18" w:rsidRPr="00B116D8">
        <w:rPr>
          <w:rFonts w:ascii="Arial" w:hAnsi="Arial" w:cs="Arial"/>
          <w:b/>
        </w:rPr>
        <w:t>.. miesięcy</w:t>
      </w:r>
      <w:r w:rsidR="003C2BFB" w:rsidRPr="00B116D8">
        <w:rPr>
          <w:rFonts w:ascii="Arial" w:hAnsi="Arial" w:cs="Arial"/>
        </w:rPr>
        <w:t xml:space="preserve"> (</w:t>
      </w:r>
      <w:r w:rsidR="00F9438B" w:rsidRPr="00B116D8">
        <w:rPr>
          <w:rFonts w:ascii="Arial" w:hAnsi="Arial" w:cs="Arial"/>
        </w:rPr>
        <w:t xml:space="preserve">należy </w:t>
      </w:r>
      <w:r w:rsidR="003C2BFB" w:rsidRPr="00B116D8">
        <w:rPr>
          <w:rFonts w:ascii="Arial" w:hAnsi="Arial" w:cs="Arial"/>
        </w:rPr>
        <w:t xml:space="preserve">podać </w:t>
      </w:r>
      <w:r>
        <w:rPr>
          <w:rFonts w:ascii="Arial" w:hAnsi="Arial" w:cs="Arial"/>
        </w:rPr>
        <w:t xml:space="preserve">liczbę miesięcy </w:t>
      </w:r>
      <w:r w:rsidR="003C2BFB" w:rsidRPr="00B116D8">
        <w:rPr>
          <w:rFonts w:ascii="Arial" w:hAnsi="Arial" w:cs="Arial"/>
        </w:rPr>
        <w:t xml:space="preserve">zgodnie </w:t>
      </w:r>
      <w:r>
        <w:rPr>
          <w:rFonts w:ascii="Arial" w:hAnsi="Arial" w:cs="Arial"/>
        </w:rPr>
        <w:br/>
      </w:r>
      <w:r w:rsidR="003C2BFB" w:rsidRPr="00B116D8">
        <w:rPr>
          <w:rFonts w:ascii="Arial" w:hAnsi="Arial" w:cs="Arial"/>
        </w:rPr>
        <w:t xml:space="preserve">z </w:t>
      </w:r>
      <w:r w:rsidR="00E43B59" w:rsidRPr="00B116D8">
        <w:rPr>
          <w:rFonts w:ascii="Arial" w:hAnsi="Arial" w:cs="Arial"/>
        </w:rPr>
        <w:t>pkt. 18</w:t>
      </w:r>
      <w:r w:rsidR="00F9438B" w:rsidRPr="00B116D8">
        <w:rPr>
          <w:rFonts w:ascii="Arial" w:hAnsi="Arial" w:cs="Arial"/>
        </w:rPr>
        <w:t>,</w:t>
      </w:r>
      <w:r w:rsidR="003C2BFB" w:rsidRPr="00B116D8">
        <w:rPr>
          <w:rFonts w:ascii="Arial" w:hAnsi="Arial" w:cs="Arial"/>
        </w:rPr>
        <w:t xml:space="preserve"> </w:t>
      </w:r>
      <w:r w:rsidR="006A52C9" w:rsidRPr="00B116D8">
        <w:rPr>
          <w:rFonts w:ascii="Arial" w:hAnsi="Arial" w:cs="Arial"/>
        </w:rPr>
        <w:t>termin gwarancji nie może być krótszy niż 36 miesięcy</w:t>
      </w:r>
      <w:r w:rsidR="003C2BFB" w:rsidRPr="00B116D8">
        <w:rPr>
          <w:rFonts w:ascii="Arial" w:hAnsi="Arial" w:cs="Arial"/>
        </w:rPr>
        <w: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6736A0" w:rsidRPr="00F37B1C" w:rsidRDefault="004768E1"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 xml:space="preserve">warunki </w:t>
      </w:r>
      <w:r>
        <w:rPr>
          <w:rFonts w:ascii="Arial" w:hAnsi="Arial" w:cs="Arial"/>
        </w:rPr>
        <w:t>gwarancji</w:t>
      </w:r>
      <w:r w:rsidRPr="00F37B1C">
        <w:rPr>
          <w:rFonts w:ascii="Arial" w:hAnsi="Arial" w:cs="Arial"/>
        </w:rPr>
        <w:t xml:space="preserve"> określone przez Zamawiającego w Specyfikacji Istotnych Warunków Zamówienia.</w:t>
      </w:r>
    </w:p>
    <w:p w:rsidR="00A766AB" w:rsidRPr="00F37B1C" w:rsidRDefault="00CE5750"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bCs/>
          <w:iCs/>
        </w:rPr>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lastRenderedPageBreak/>
        <w:t>JESTEŚMY</w:t>
      </w:r>
      <w:r w:rsidRPr="00F37B1C">
        <w:rPr>
          <w:rFonts w:ascii="Arial" w:hAnsi="Arial" w:cs="Arial"/>
        </w:rPr>
        <w:t xml:space="preserve"> związani ofertą przez okres wskazany w Specyfikacji Istotnych Warunków Zamówienia. </w:t>
      </w:r>
    </w:p>
    <w:p w:rsidR="007719A7" w:rsidRPr="00F37B1C" w:rsidRDefault="007719A7"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E22820">
      <w:pPr>
        <w:pStyle w:val="Zwykytekst1"/>
        <w:numPr>
          <w:ilvl w:val="0"/>
          <w:numId w:val="6"/>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E22820">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074749" w:rsidRDefault="00074749" w:rsidP="00C479BF">
      <w:pPr>
        <w:pStyle w:val="Zwykytekst1"/>
        <w:tabs>
          <w:tab w:val="left" w:pos="567"/>
        </w:tabs>
        <w:ind w:left="567"/>
        <w:rPr>
          <w:rFonts w:ascii="Arial" w:hAnsi="Arial" w:cs="Arial"/>
        </w:rPr>
      </w:pPr>
    </w:p>
    <w:p w:rsidR="00074749" w:rsidRDefault="00074749" w:rsidP="00C479BF">
      <w:pPr>
        <w:pStyle w:val="Zwykytekst1"/>
        <w:tabs>
          <w:tab w:val="left" w:pos="567"/>
        </w:tabs>
        <w:ind w:left="567"/>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074749" w:rsidRDefault="00074749" w:rsidP="00C479BF">
      <w:pPr>
        <w:pStyle w:val="Zwykytekst1"/>
        <w:tabs>
          <w:tab w:val="left" w:pos="567"/>
        </w:tabs>
        <w:ind w:left="567"/>
        <w:jc w:val="center"/>
        <w:rPr>
          <w:rFonts w:ascii="Arial" w:hAnsi="Arial" w:cs="Arial"/>
          <w:i/>
        </w:rPr>
      </w:pP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074749" w:rsidRDefault="00074749" w:rsidP="00C479BF">
      <w:pPr>
        <w:pStyle w:val="Zwykytekst1"/>
        <w:tabs>
          <w:tab w:val="left" w:pos="567"/>
        </w:tabs>
        <w:ind w:left="567"/>
        <w:jc w:val="both"/>
        <w:rPr>
          <w:rFonts w:ascii="Arial" w:hAnsi="Arial" w:cs="Arial"/>
        </w:rPr>
      </w:pPr>
    </w:p>
    <w:p w:rsidR="00074749" w:rsidRDefault="00074749" w:rsidP="00C479BF">
      <w:pPr>
        <w:pStyle w:val="Zwykytekst1"/>
        <w:tabs>
          <w:tab w:val="left" w:pos="567"/>
        </w:tabs>
        <w:ind w:left="567"/>
        <w:jc w:val="both"/>
        <w:rPr>
          <w:rFonts w:ascii="Arial" w:hAnsi="Arial" w:cs="Arial"/>
        </w:rPr>
      </w:pPr>
    </w:p>
    <w:p w:rsidR="00074749" w:rsidRDefault="00074749">
      <w:pPr>
        <w:spacing w:after="160" w:line="259" w:lineRule="auto"/>
        <w:rPr>
          <w:rFonts w:ascii="Arial" w:hAnsi="Arial" w:cs="Arial"/>
        </w:rPr>
      </w:pPr>
      <w:r>
        <w:rPr>
          <w:rFonts w:ascii="Arial" w:hAnsi="Arial" w:cs="Arial"/>
        </w:rPr>
        <w:br w:type="page"/>
      </w:r>
    </w:p>
    <w:p w:rsidR="00074749" w:rsidRPr="00B41ABC" w:rsidRDefault="00074749">
      <w:pPr>
        <w:spacing w:after="160" w:line="259" w:lineRule="auto"/>
        <w:rPr>
          <w:rFonts w:ascii="Arial" w:hAnsi="Arial" w:cs="Arial"/>
          <w:b/>
          <w:sz w:val="20"/>
          <w:szCs w:val="20"/>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41ABC">
        <w:rPr>
          <w:rFonts w:ascii="Arial" w:hAnsi="Arial" w:cs="Arial"/>
          <w:b/>
          <w:sz w:val="20"/>
          <w:szCs w:val="20"/>
        </w:rPr>
        <w:t>Formularz 2.4.</w:t>
      </w:r>
      <w:r w:rsidR="00443DEE">
        <w:rPr>
          <w:rFonts w:ascii="Arial" w:hAnsi="Arial" w:cs="Arial"/>
          <w:b/>
          <w:sz w:val="20"/>
          <w:szCs w:val="20"/>
        </w:rPr>
        <w:t xml:space="preserve"> </w:t>
      </w:r>
    </w:p>
    <w:p w:rsidR="00443DEE" w:rsidRPr="00B72882" w:rsidRDefault="00443DEE" w:rsidP="00443DEE">
      <w:pPr>
        <w:ind w:left="284"/>
        <w:jc w:val="right"/>
        <w:rPr>
          <w:rFonts w:ascii="Arial" w:hAnsi="Arial" w:cs="Arial"/>
          <w:sz w:val="20"/>
          <w:szCs w:val="20"/>
        </w:rPr>
      </w:pPr>
      <w:r>
        <w:rPr>
          <w:rFonts w:ascii="Arial" w:hAnsi="Arial" w:cs="Arial"/>
          <w:sz w:val="20"/>
          <w:szCs w:val="20"/>
        </w:rPr>
        <w:t>Załącznik nr 3</w:t>
      </w:r>
      <w:r w:rsidRPr="00B72882">
        <w:rPr>
          <w:rFonts w:ascii="Arial" w:hAnsi="Arial" w:cs="Arial"/>
          <w:sz w:val="20"/>
          <w:szCs w:val="20"/>
        </w:rPr>
        <w:t xml:space="preserve"> do umowy nr …. z dnia …………………….</w:t>
      </w:r>
    </w:p>
    <w:p w:rsidR="00074749" w:rsidRDefault="00074749">
      <w:pPr>
        <w:spacing w:after="160" w:line="259" w:lineRule="auto"/>
        <w:rPr>
          <w:rFonts w:ascii="Arial" w:hAnsi="Arial" w:cs="Arial"/>
        </w:rPr>
      </w:pPr>
    </w:p>
    <w:p w:rsidR="00074749" w:rsidRDefault="00074749">
      <w:pPr>
        <w:spacing w:after="160" w:line="259" w:lineRule="auto"/>
        <w:rPr>
          <w:rFonts w:ascii="Arial" w:hAnsi="Arial" w:cs="Arial"/>
        </w:rPr>
      </w:pPr>
    </w:p>
    <w:p w:rsidR="00074749" w:rsidRDefault="00074749" w:rsidP="00074749">
      <w:pPr>
        <w:spacing w:after="160" w:line="259" w:lineRule="auto"/>
        <w:jc w:val="center"/>
        <w:rPr>
          <w:rFonts w:ascii="Arial" w:hAnsi="Arial" w:cs="Arial"/>
        </w:rPr>
      </w:pPr>
      <w:r>
        <w:rPr>
          <w:rFonts w:ascii="Arial" w:hAnsi="Arial" w:cs="Arial"/>
        </w:rPr>
        <w:t>Formularz asortymentowo-cenowy</w:t>
      </w:r>
    </w:p>
    <w:p w:rsidR="00074749" w:rsidRDefault="00074749" w:rsidP="00074749">
      <w:pPr>
        <w:spacing w:after="160" w:line="259" w:lineRule="auto"/>
        <w:jc w:val="center"/>
        <w:rPr>
          <w:rFonts w:ascii="Arial" w:hAnsi="Arial" w:cs="Arial"/>
        </w:rPr>
      </w:pPr>
    </w:p>
    <w:tbl>
      <w:tblPr>
        <w:tblStyle w:val="Tabela-Siatka"/>
        <w:tblW w:w="9464" w:type="dxa"/>
        <w:tblInd w:w="567" w:type="dxa"/>
        <w:tblLook w:val="04A0" w:firstRow="1" w:lastRow="0" w:firstColumn="1" w:lastColumn="0" w:noHBand="0" w:noVBand="1"/>
      </w:tblPr>
      <w:tblGrid>
        <w:gridCol w:w="527"/>
        <w:gridCol w:w="2966"/>
        <w:gridCol w:w="1435"/>
        <w:gridCol w:w="1259"/>
        <w:gridCol w:w="1428"/>
        <w:gridCol w:w="1849"/>
      </w:tblGrid>
      <w:tr w:rsidR="00074749" w:rsidRPr="00FF13FC" w:rsidTr="00074749">
        <w:tc>
          <w:tcPr>
            <w:tcW w:w="527" w:type="dxa"/>
          </w:tcPr>
          <w:p w:rsidR="00074749" w:rsidRPr="00FF13FC" w:rsidRDefault="00074749" w:rsidP="00D80B55">
            <w:pPr>
              <w:pStyle w:val="Zwykytekst1"/>
              <w:tabs>
                <w:tab w:val="left" w:pos="567"/>
              </w:tabs>
              <w:spacing w:line="360" w:lineRule="exact"/>
              <w:jc w:val="center"/>
              <w:rPr>
                <w:rFonts w:ascii="Arial" w:hAnsi="Arial" w:cs="Arial"/>
                <w:b/>
              </w:rPr>
            </w:pPr>
            <w:r w:rsidRPr="00FF13FC">
              <w:rPr>
                <w:rFonts w:ascii="Arial" w:hAnsi="Arial" w:cs="Arial"/>
                <w:b/>
              </w:rPr>
              <w:t>Lp.</w:t>
            </w:r>
          </w:p>
        </w:tc>
        <w:tc>
          <w:tcPr>
            <w:tcW w:w="2966" w:type="dxa"/>
          </w:tcPr>
          <w:p w:rsidR="00074749" w:rsidRPr="00FF13FC" w:rsidRDefault="00074749" w:rsidP="00D80B55">
            <w:pPr>
              <w:pStyle w:val="Zwykytekst1"/>
              <w:tabs>
                <w:tab w:val="left" w:pos="567"/>
              </w:tabs>
              <w:spacing w:line="360" w:lineRule="exact"/>
              <w:jc w:val="center"/>
              <w:rPr>
                <w:rFonts w:ascii="Arial" w:hAnsi="Arial" w:cs="Arial"/>
                <w:b/>
              </w:rPr>
            </w:pPr>
            <w:r w:rsidRPr="00FF13FC">
              <w:rPr>
                <w:rFonts w:ascii="Arial" w:hAnsi="Arial" w:cs="Arial"/>
                <w:b/>
              </w:rPr>
              <w:t>Przedmiot zamówienia</w:t>
            </w:r>
          </w:p>
        </w:tc>
        <w:tc>
          <w:tcPr>
            <w:tcW w:w="1435" w:type="dxa"/>
          </w:tcPr>
          <w:p w:rsidR="00074749" w:rsidRPr="00FF13FC" w:rsidRDefault="00074749" w:rsidP="00D80B55">
            <w:pPr>
              <w:pStyle w:val="Zwykytekst1"/>
              <w:tabs>
                <w:tab w:val="left" w:pos="567"/>
              </w:tabs>
              <w:spacing w:line="360" w:lineRule="exact"/>
              <w:jc w:val="center"/>
              <w:rPr>
                <w:rFonts w:ascii="Arial" w:hAnsi="Arial" w:cs="Arial"/>
                <w:b/>
              </w:rPr>
            </w:pPr>
            <w:r>
              <w:rPr>
                <w:rFonts w:ascii="Arial" w:hAnsi="Arial" w:cs="Arial"/>
                <w:b/>
              </w:rPr>
              <w:t>Producent, m</w:t>
            </w:r>
            <w:r w:rsidRPr="00FF13FC">
              <w:rPr>
                <w:rFonts w:ascii="Arial" w:hAnsi="Arial" w:cs="Arial"/>
                <w:b/>
              </w:rPr>
              <w:t>odel, typ</w:t>
            </w:r>
          </w:p>
        </w:tc>
        <w:tc>
          <w:tcPr>
            <w:tcW w:w="1259" w:type="dxa"/>
          </w:tcPr>
          <w:p w:rsidR="00074749" w:rsidRPr="00FF13FC" w:rsidRDefault="00AF22EE" w:rsidP="00D80B55">
            <w:pPr>
              <w:pStyle w:val="Zwykytekst1"/>
              <w:tabs>
                <w:tab w:val="left" w:pos="567"/>
              </w:tabs>
              <w:spacing w:line="360" w:lineRule="exact"/>
              <w:jc w:val="center"/>
              <w:rPr>
                <w:rFonts w:ascii="Arial" w:hAnsi="Arial" w:cs="Arial"/>
                <w:b/>
              </w:rPr>
            </w:pPr>
            <w:r>
              <w:rPr>
                <w:rFonts w:ascii="Arial" w:hAnsi="Arial" w:cs="Arial"/>
                <w:b/>
              </w:rPr>
              <w:t>Liczba</w:t>
            </w:r>
          </w:p>
        </w:tc>
        <w:tc>
          <w:tcPr>
            <w:tcW w:w="1428" w:type="dxa"/>
          </w:tcPr>
          <w:p w:rsidR="00074749" w:rsidRDefault="00074749" w:rsidP="00D80B55">
            <w:pPr>
              <w:pStyle w:val="Zwykytekst1"/>
              <w:tabs>
                <w:tab w:val="left" w:pos="567"/>
              </w:tabs>
              <w:spacing w:line="360" w:lineRule="exact"/>
              <w:jc w:val="center"/>
              <w:rPr>
                <w:rFonts w:ascii="Arial" w:hAnsi="Arial" w:cs="Arial"/>
                <w:b/>
              </w:rPr>
            </w:pPr>
            <w:r>
              <w:rPr>
                <w:rFonts w:ascii="Arial" w:hAnsi="Arial" w:cs="Arial"/>
                <w:b/>
              </w:rPr>
              <w:t>Cena jednostkowa brutto</w:t>
            </w:r>
          </w:p>
        </w:tc>
        <w:tc>
          <w:tcPr>
            <w:tcW w:w="1849" w:type="dxa"/>
          </w:tcPr>
          <w:p w:rsidR="00074749" w:rsidRDefault="00074749" w:rsidP="00D80B55">
            <w:pPr>
              <w:pStyle w:val="Zwykytekst1"/>
              <w:tabs>
                <w:tab w:val="left" w:pos="567"/>
              </w:tabs>
              <w:spacing w:line="360" w:lineRule="exact"/>
              <w:jc w:val="center"/>
              <w:rPr>
                <w:rFonts w:ascii="Arial" w:hAnsi="Arial" w:cs="Arial"/>
                <w:b/>
              </w:rPr>
            </w:pPr>
            <w:r>
              <w:rPr>
                <w:rFonts w:ascii="Arial" w:hAnsi="Arial" w:cs="Arial"/>
                <w:b/>
              </w:rPr>
              <w:t xml:space="preserve">Cena brutto  </w:t>
            </w:r>
          </w:p>
          <w:p w:rsidR="00074749" w:rsidRDefault="00074749" w:rsidP="00D80B55">
            <w:pPr>
              <w:pStyle w:val="Zwykytekst1"/>
              <w:tabs>
                <w:tab w:val="left" w:pos="567"/>
              </w:tabs>
              <w:spacing w:line="360" w:lineRule="exact"/>
              <w:jc w:val="center"/>
              <w:rPr>
                <w:rFonts w:ascii="Arial" w:hAnsi="Arial" w:cs="Arial"/>
                <w:b/>
              </w:rPr>
            </w:pPr>
            <w:r>
              <w:rPr>
                <w:rFonts w:ascii="Arial" w:hAnsi="Arial" w:cs="Arial"/>
                <w:b/>
              </w:rPr>
              <w:t xml:space="preserve">(kolumna 4 x 5) </w:t>
            </w:r>
          </w:p>
        </w:tc>
      </w:tr>
      <w:tr w:rsidR="00074749" w:rsidRPr="00074749" w:rsidTr="00806C71">
        <w:tc>
          <w:tcPr>
            <w:tcW w:w="527" w:type="dxa"/>
            <w:vAlign w:val="center"/>
          </w:tcPr>
          <w:p w:rsidR="00074749" w:rsidRPr="00074749" w:rsidRDefault="00074749" w:rsidP="00806C71">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1</w:t>
            </w:r>
          </w:p>
        </w:tc>
        <w:tc>
          <w:tcPr>
            <w:tcW w:w="2966" w:type="dxa"/>
            <w:vAlign w:val="center"/>
          </w:tcPr>
          <w:p w:rsidR="00825BC3" w:rsidRPr="00806C71" w:rsidRDefault="00825BC3" w:rsidP="00806C71">
            <w:pPr>
              <w:spacing w:after="200"/>
              <w:contextualSpacing/>
              <w:jc w:val="center"/>
              <w:rPr>
                <w:rFonts w:ascii="Arial" w:hAnsi="Arial" w:cs="Arial"/>
                <w:b/>
                <w:sz w:val="16"/>
                <w:szCs w:val="16"/>
                <w:lang w:eastAsia="ar-SA"/>
              </w:rPr>
            </w:pPr>
          </w:p>
          <w:p w:rsidR="00074749" w:rsidRPr="00825BC3" w:rsidRDefault="00074749" w:rsidP="00806C71">
            <w:pPr>
              <w:spacing w:after="200"/>
              <w:contextualSpacing/>
              <w:jc w:val="center"/>
              <w:rPr>
                <w:rFonts w:ascii="Arial" w:hAnsi="Arial" w:cs="Arial"/>
                <w:b/>
                <w:sz w:val="16"/>
                <w:szCs w:val="16"/>
                <w:lang w:eastAsia="ar-SA"/>
              </w:rPr>
            </w:pPr>
            <w:r w:rsidRPr="00825BC3">
              <w:rPr>
                <w:rFonts w:ascii="Arial" w:hAnsi="Arial" w:cs="Arial"/>
                <w:b/>
                <w:sz w:val="16"/>
                <w:szCs w:val="16"/>
                <w:lang w:eastAsia="ar-SA"/>
              </w:rPr>
              <w:t>2</w:t>
            </w:r>
          </w:p>
        </w:tc>
        <w:tc>
          <w:tcPr>
            <w:tcW w:w="1435" w:type="dxa"/>
            <w:vAlign w:val="center"/>
          </w:tcPr>
          <w:p w:rsidR="00074749" w:rsidRPr="00074749" w:rsidRDefault="00074749" w:rsidP="00806C71">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3</w:t>
            </w:r>
          </w:p>
        </w:tc>
        <w:tc>
          <w:tcPr>
            <w:tcW w:w="1259" w:type="dxa"/>
            <w:vAlign w:val="center"/>
          </w:tcPr>
          <w:p w:rsidR="00074749" w:rsidRPr="00074749" w:rsidRDefault="00074749" w:rsidP="00806C71">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4</w:t>
            </w:r>
          </w:p>
        </w:tc>
        <w:tc>
          <w:tcPr>
            <w:tcW w:w="1428" w:type="dxa"/>
            <w:vAlign w:val="center"/>
          </w:tcPr>
          <w:p w:rsidR="00074749" w:rsidRPr="00074749" w:rsidRDefault="00074749" w:rsidP="00806C71">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5</w:t>
            </w:r>
          </w:p>
        </w:tc>
        <w:tc>
          <w:tcPr>
            <w:tcW w:w="1849" w:type="dxa"/>
            <w:vAlign w:val="center"/>
          </w:tcPr>
          <w:p w:rsidR="00074749" w:rsidRPr="00074749" w:rsidRDefault="00074749" w:rsidP="00806C71">
            <w:pPr>
              <w:pStyle w:val="Zwykytekst1"/>
              <w:tabs>
                <w:tab w:val="left" w:pos="567"/>
              </w:tabs>
              <w:spacing w:line="360" w:lineRule="exact"/>
              <w:jc w:val="center"/>
              <w:rPr>
                <w:rFonts w:ascii="Arial" w:hAnsi="Arial" w:cs="Arial"/>
                <w:b/>
                <w:sz w:val="16"/>
                <w:szCs w:val="16"/>
              </w:rPr>
            </w:pPr>
            <w:r w:rsidRPr="00074749">
              <w:rPr>
                <w:rFonts w:ascii="Arial" w:hAnsi="Arial" w:cs="Arial"/>
                <w:b/>
                <w:sz w:val="16"/>
                <w:szCs w:val="16"/>
              </w:rPr>
              <w:t>6</w:t>
            </w:r>
          </w:p>
        </w:tc>
      </w:tr>
      <w:tr w:rsidR="00074749" w:rsidRPr="00FF13FC" w:rsidTr="00074749">
        <w:tc>
          <w:tcPr>
            <w:tcW w:w="527" w:type="dxa"/>
          </w:tcPr>
          <w:p w:rsidR="00074749" w:rsidRPr="00FF13FC" w:rsidRDefault="00074749" w:rsidP="00D80B55">
            <w:pPr>
              <w:pStyle w:val="Zwykytekst1"/>
              <w:tabs>
                <w:tab w:val="left" w:pos="567"/>
              </w:tabs>
              <w:spacing w:line="360" w:lineRule="exact"/>
              <w:jc w:val="both"/>
              <w:rPr>
                <w:rFonts w:ascii="Arial" w:hAnsi="Arial" w:cs="Arial"/>
                <w:b/>
              </w:rPr>
            </w:pPr>
            <w:r w:rsidRPr="00FF13FC">
              <w:rPr>
                <w:rFonts w:ascii="Arial" w:hAnsi="Arial" w:cs="Arial"/>
                <w:b/>
              </w:rPr>
              <w:t>1.</w:t>
            </w:r>
          </w:p>
        </w:tc>
        <w:tc>
          <w:tcPr>
            <w:tcW w:w="2966" w:type="dxa"/>
          </w:tcPr>
          <w:p w:rsidR="00074749" w:rsidRPr="00FF13FC" w:rsidRDefault="00074749" w:rsidP="00173289">
            <w:pPr>
              <w:spacing w:after="200"/>
              <w:contextualSpacing/>
              <w:jc w:val="both"/>
              <w:rPr>
                <w:rFonts w:ascii="Arial" w:hAnsi="Arial" w:cs="Arial"/>
                <w:sz w:val="20"/>
                <w:szCs w:val="20"/>
              </w:rPr>
            </w:pPr>
            <w:r w:rsidRPr="00FF13FC">
              <w:rPr>
                <w:rFonts w:ascii="Arial" w:hAnsi="Arial" w:cs="Arial"/>
                <w:sz w:val="20"/>
                <w:szCs w:val="20"/>
              </w:rPr>
              <w:t xml:space="preserve">Skaner dokumentów (nabiurkowy) </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8B2005" w:rsidP="00D80B55">
            <w:pPr>
              <w:pStyle w:val="Zwykytekst1"/>
              <w:tabs>
                <w:tab w:val="left" w:pos="567"/>
              </w:tabs>
              <w:spacing w:line="360" w:lineRule="exact"/>
              <w:jc w:val="both"/>
              <w:rPr>
                <w:rFonts w:ascii="Arial" w:hAnsi="Arial" w:cs="Arial"/>
                <w:b/>
              </w:rPr>
            </w:pPr>
            <w:r>
              <w:rPr>
                <w:rFonts w:ascii="Arial" w:hAnsi="Arial" w:cs="Arial"/>
                <w:b/>
              </w:rPr>
              <w:t>2</w:t>
            </w:r>
            <w:r w:rsidR="00074749">
              <w:rPr>
                <w:rFonts w:ascii="Arial" w:hAnsi="Arial" w:cs="Arial"/>
                <w:b/>
              </w:rPr>
              <w:t>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8B2005" w:rsidP="00D80B55">
            <w:pPr>
              <w:pStyle w:val="Zwykytekst1"/>
              <w:tabs>
                <w:tab w:val="left" w:pos="567"/>
              </w:tabs>
              <w:spacing w:line="360" w:lineRule="exact"/>
              <w:jc w:val="both"/>
              <w:rPr>
                <w:rFonts w:ascii="Arial" w:hAnsi="Arial" w:cs="Arial"/>
                <w:b/>
              </w:rPr>
            </w:pPr>
            <w:r>
              <w:rPr>
                <w:rFonts w:ascii="Arial" w:hAnsi="Arial" w:cs="Arial"/>
                <w:b/>
              </w:rPr>
              <w:t>2</w:t>
            </w:r>
            <w:r w:rsidR="00074749" w:rsidRPr="00FF13FC">
              <w:rPr>
                <w:rFonts w:ascii="Arial" w:hAnsi="Arial" w:cs="Arial"/>
                <w:b/>
              </w:rPr>
              <w:t>.</w:t>
            </w:r>
          </w:p>
        </w:tc>
        <w:tc>
          <w:tcPr>
            <w:tcW w:w="2966" w:type="dxa"/>
          </w:tcPr>
          <w:p w:rsidR="00074749" w:rsidRPr="00FF13FC" w:rsidRDefault="00074749" w:rsidP="00173289">
            <w:pPr>
              <w:spacing w:after="200" w:line="276" w:lineRule="auto"/>
              <w:rPr>
                <w:rFonts w:ascii="Arial" w:hAnsi="Arial" w:cs="Arial"/>
                <w:sz w:val="20"/>
                <w:szCs w:val="20"/>
              </w:rPr>
            </w:pPr>
            <w:r w:rsidRPr="00FF13FC">
              <w:rPr>
                <w:rFonts w:ascii="Arial" w:hAnsi="Arial" w:cs="Arial"/>
                <w:sz w:val="20"/>
                <w:szCs w:val="20"/>
              </w:rPr>
              <w:t xml:space="preserve">Drukarka kodów </w:t>
            </w:r>
            <w:r w:rsidR="00AF22EE">
              <w:rPr>
                <w:rFonts w:ascii="Arial" w:hAnsi="Arial" w:cs="Arial"/>
                <w:sz w:val="20"/>
                <w:szCs w:val="20"/>
              </w:rPr>
              <w:t>kreskowych</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AF22EE" w:rsidP="00D80B55">
            <w:pPr>
              <w:pStyle w:val="Zwykytekst1"/>
              <w:tabs>
                <w:tab w:val="left" w:pos="567"/>
              </w:tabs>
              <w:spacing w:line="360" w:lineRule="exact"/>
              <w:jc w:val="both"/>
              <w:rPr>
                <w:rFonts w:ascii="Arial" w:hAnsi="Arial" w:cs="Arial"/>
                <w:b/>
              </w:rPr>
            </w:pPr>
            <w:r>
              <w:rPr>
                <w:rFonts w:ascii="Arial" w:hAnsi="Arial" w:cs="Arial"/>
                <w:b/>
              </w:rPr>
              <w:t>2</w:t>
            </w:r>
            <w:r w:rsidR="00074749">
              <w:rPr>
                <w:rFonts w:ascii="Arial" w:hAnsi="Arial" w:cs="Arial"/>
                <w:b/>
              </w:rPr>
              <w:t>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8B2005" w:rsidP="00D80B55">
            <w:pPr>
              <w:pStyle w:val="Zwykytekst1"/>
              <w:tabs>
                <w:tab w:val="left" w:pos="567"/>
              </w:tabs>
              <w:spacing w:line="360" w:lineRule="exact"/>
              <w:jc w:val="both"/>
              <w:rPr>
                <w:rFonts w:ascii="Arial" w:hAnsi="Arial" w:cs="Arial"/>
                <w:b/>
              </w:rPr>
            </w:pPr>
            <w:r>
              <w:rPr>
                <w:rFonts w:ascii="Arial" w:hAnsi="Arial" w:cs="Arial"/>
                <w:b/>
              </w:rPr>
              <w:t>3</w:t>
            </w:r>
            <w:r w:rsidR="00074749" w:rsidRPr="00FF13FC">
              <w:rPr>
                <w:rFonts w:ascii="Arial" w:hAnsi="Arial" w:cs="Arial"/>
                <w:b/>
              </w:rPr>
              <w:t>.</w:t>
            </w:r>
          </w:p>
        </w:tc>
        <w:tc>
          <w:tcPr>
            <w:tcW w:w="2966" w:type="dxa"/>
          </w:tcPr>
          <w:p w:rsidR="00074749" w:rsidRPr="00FF13FC" w:rsidRDefault="00AF22EE" w:rsidP="00173289">
            <w:pPr>
              <w:pStyle w:val="Zwykytekst1"/>
              <w:tabs>
                <w:tab w:val="left" w:pos="567"/>
              </w:tabs>
              <w:spacing w:line="360" w:lineRule="exact"/>
              <w:jc w:val="both"/>
              <w:rPr>
                <w:rFonts w:ascii="Arial" w:hAnsi="Arial" w:cs="Arial"/>
              </w:rPr>
            </w:pPr>
            <w:r>
              <w:rPr>
                <w:rFonts w:ascii="Arial" w:hAnsi="Arial" w:cs="Arial"/>
              </w:rPr>
              <w:t>Czytnik kodów kreskowych</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AF22EE" w:rsidP="00D80B55">
            <w:pPr>
              <w:pStyle w:val="Zwykytekst1"/>
              <w:tabs>
                <w:tab w:val="left" w:pos="567"/>
              </w:tabs>
              <w:spacing w:line="360" w:lineRule="exact"/>
              <w:jc w:val="both"/>
              <w:rPr>
                <w:rFonts w:ascii="Arial" w:hAnsi="Arial" w:cs="Arial"/>
                <w:b/>
              </w:rPr>
            </w:pPr>
            <w:r>
              <w:rPr>
                <w:rFonts w:ascii="Arial" w:hAnsi="Arial" w:cs="Arial"/>
                <w:b/>
              </w:rPr>
              <w:t>25</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8B2005" w:rsidP="00D80B55">
            <w:pPr>
              <w:pStyle w:val="Zwykytekst1"/>
              <w:tabs>
                <w:tab w:val="left" w:pos="567"/>
              </w:tabs>
              <w:spacing w:line="360" w:lineRule="exact"/>
              <w:jc w:val="both"/>
              <w:rPr>
                <w:rFonts w:ascii="Arial" w:hAnsi="Arial" w:cs="Arial"/>
                <w:b/>
              </w:rPr>
            </w:pPr>
            <w:r>
              <w:rPr>
                <w:rFonts w:ascii="Arial" w:hAnsi="Arial" w:cs="Arial"/>
                <w:b/>
              </w:rPr>
              <w:t>4</w:t>
            </w:r>
            <w:r w:rsidR="00074749" w:rsidRPr="00FF13FC">
              <w:rPr>
                <w:rFonts w:ascii="Arial" w:hAnsi="Arial" w:cs="Arial"/>
                <w:b/>
              </w:rPr>
              <w:t>.</w:t>
            </w:r>
          </w:p>
        </w:tc>
        <w:tc>
          <w:tcPr>
            <w:tcW w:w="2966" w:type="dxa"/>
          </w:tcPr>
          <w:p w:rsidR="00074749" w:rsidRPr="00FF13FC" w:rsidRDefault="00074749" w:rsidP="00173289">
            <w:pPr>
              <w:spacing w:after="200" w:line="276" w:lineRule="auto"/>
              <w:rPr>
                <w:rFonts w:ascii="Arial" w:hAnsi="Arial" w:cs="Arial"/>
                <w:sz w:val="20"/>
                <w:szCs w:val="20"/>
              </w:rPr>
            </w:pPr>
            <w:r w:rsidRPr="00FF13FC">
              <w:rPr>
                <w:rFonts w:ascii="Arial" w:hAnsi="Arial" w:cs="Arial"/>
                <w:sz w:val="20"/>
                <w:szCs w:val="20"/>
              </w:rPr>
              <w:t>Oprogramowanie do skanowania dokum</w:t>
            </w:r>
            <w:r w:rsidR="00AF22EE">
              <w:rPr>
                <w:rFonts w:ascii="Arial" w:hAnsi="Arial" w:cs="Arial"/>
                <w:sz w:val="20"/>
                <w:szCs w:val="20"/>
              </w:rPr>
              <w:t>entów wraz z licencjami</w:t>
            </w:r>
          </w:p>
        </w:tc>
        <w:tc>
          <w:tcPr>
            <w:tcW w:w="1435" w:type="dxa"/>
          </w:tcPr>
          <w:p w:rsidR="00074749" w:rsidRPr="00FF13FC" w:rsidRDefault="00074749" w:rsidP="00D80B55">
            <w:pPr>
              <w:pStyle w:val="Zwykytekst1"/>
              <w:tabs>
                <w:tab w:val="left" w:pos="567"/>
              </w:tabs>
              <w:spacing w:line="360" w:lineRule="exact"/>
              <w:jc w:val="both"/>
              <w:rPr>
                <w:rFonts w:ascii="Arial" w:hAnsi="Arial" w:cs="Arial"/>
                <w:b/>
              </w:rPr>
            </w:pPr>
          </w:p>
        </w:tc>
        <w:tc>
          <w:tcPr>
            <w:tcW w:w="1259" w:type="dxa"/>
          </w:tcPr>
          <w:p w:rsidR="00074749" w:rsidRPr="00FF13FC" w:rsidRDefault="00AF22EE" w:rsidP="00D80B55">
            <w:pPr>
              <w:pStyle w:val="Zwykytekst1"/>
              <w:tabs>
                <w:tab w:val="left" w:pos="567"/>
              </w:tabs>
              <w:spacing w:line="360" w:lineRule="exact"/>
              <w:jc w:val="both"/>
              <w:rPr>
                <w:rFonts w:ascii="Arial" w:hAnsi="Arial" w:cs="Arial"/>
                <w:b/>
              </w:rPr>
            </w:pPr>
            <w:r>
              <w:rPr>
                <w:rFonts w:ascii="Arial" w:hAnsi="Arial" w:cs="Arial"/>
                <w:b/>
              </w:rPr>
              <w:t>20</w:t>
            </w:r>
          </w:p>
        </w:tc>
        <w:tc>
          <w:tcPr>
            <w:tcW w:w="1428" w:type="dxa"/>
          </w:tcPr>
          <w:p w:rsidR="00074749" w:rsidRDefault="00074749" w:rsidP="00D80B55">
            <w:pPr>
              <w:pStyle w:val="Zwykytekst1"/>
              <w:tabs>
                <w:tab w:val="left" w:pos="567"/>
              </w:tabs>
              <w:spacing w:line="360" w:lineRule="exact"/>
              <w:jc w:val="both"/>
              <w:rPr>
                <w:rFonts w:ascii="Arial" w:hAnsi="Arial" w:cs="Arial"/>
                <w:b/>
              </w:rPr>
            </w:pP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074749">
        <w:tc>
          <w:tcPr>
            <w:tcW w:w="527" w:type="dxa"/>
          </w:tcPr>
          <w:p w:rsidR="00074749" w:rsidRPr="00FF13FC" w:rsidRDefault="008B2005" w:rsidP="00D80B55">
            <w:pPr>
              <w:pStyle w:val="Zwykytekst1"/>
              <w:tabs>
                <w:tab w:val="left" w:pos="567"/>
              </w:tabs>
              <w:spacing w:line="360" w:lineRule="exact"/>
              <w:jc w:val="both"/>
              <w:rPr>
                <w:rFonts w:ascii="Arial" w:hAnsi="Arial" w:cs="Arial"/>
                <w:b/>
              </w:rPr>
            </w:pPr>
            <w:r>
              <w:rPr>
                <w:rFonts w:ascii="Arial" w:hAnsi="Arial" w:cs="Arial"/>
                <w:b/>
              </w:rPr>
              <w:t>5</w:t>
            </w:r>
            <w:r w:rsidR="00074749" w:rsidRPr="00FF13FC">
              <w:rPr>
                <w:rFonts w:ascii="Arial" w:hAnsi="Arial" w:cs="Arial"/>
                <w:b/>
              </w:rPr>
              <w:t>.</w:t>
            </w:r>
          </w:p>
        </w:tc>
        <w:tc>
          <w:tcPr>
            <w:tcW w:w="2966" w:type="dxa"/>
          </w:tcPr>
          <w:p w:rsidR="00074749" w:rsidRPr="00FF13FC" w:rsidRDefault="00074749" w:rsidP="00173289">
            <w:pPr>
              <w:spacing w:after="200"/>
              <w:contextualSpacing/>
              <w:rPr>
                <w:rFonts w:ascii="Arial" w:hAnsi="Arial" w:cs="Arial"/>
                <w:sz w:val="20"/>
                <w:szCs w:val="20"/>
              </w:rPr>
            </w:pPr>
            <w:r w:rsidRPr="00FF13FC">
              <w:rPr>
                <w:rFonts w:ascii="Arial" w:hAnsi="Arial" w:cs="Arial"/>
                <w:sz w:val="20"/>
                <w:szCs w:val="20"/>
              </w:rPr>
              <w:t>Etykie</w:t>
            </w:r>
            <w:r>
              <w:rPr>
                <w:rFonts w:ascii="Arial" w:hAnsi="Arial" w:cs="Arial"/>
                <w:sz w:val="20"/>
                <w:szCs w:val="20"/>
              </w:rPr>
              <w:t>t</w:t>
            </w:r>
            <w:r w:rsidR="00AF22EE">
              <w:rPr>
                <w:rFonts w:ascii="Arial" w:hAnsi="Arial" w:cs="Arial"/>
                <w:sz w:val="20"/>
                <w:szCs w:val="20"/>
              </w:rPr>
              <w:t>y do drukarek kodów kreskowych</w:t>
            </w:r>
          </w:p>
        </w:tc>
        <w:tc>
          <w:tcPr>
            <w:tcW w:w="1435" w:type="dxa"/>
          </w:tcPr>
          <w:p w:rsidR="00074749" w:rsidRPr="00FF13FC" w:rsidRDefault="00AF22EE" w:rsidP="00D80B55">
            <w:pPr>
              <w:pStyle w:val="Zwykytekst1"/>
              <w:tabs>
                <w:tab w:val="left" w:pos="567"/>
              </w:tabs>
              <w:spacing w:line="360" w:lineRule="exact"/>
              <w:jc w:val="both"/>
              <w:rPr>
                <w:rFonts w:ascii="Arial" w:hAnsi="Arial" w:cs="Arial"/>
                <w:b/>
              </w:rPr>
            </w:pPr>
            <w:r>
              <w:rPr>
                <w:rFonts w:ascii="Arial" w:hAnsi="Arial" w:cs="Arial"/>
                <w:b/>
              </w:rPr>
              <w:t>Nie dotyczy</w:t>
            </w:r>
          </w:p>
        </w:tc>
        <w:tc>
          <w:tcPr>
            <w:tcW w:w="1259" w:type="dxa"/>
          </w:tcPr>
          <w:p w:rsidR="00074749" w:rsidRPr="00FF13FC" w:rsidRDefault="008B2005" w:rsidP="00D80B55">
            <w:pPr>
              <w:pStyle w:val="Zwykytekst1"/>
              <w:tabs>
                <w:tab w:val="left" w:pos="567"/>
              </w:tabs>
              <w:spacing w:line="360" w:lineRule="exact"/>
              <w:jc w:val="both"/>
              <w:rPr>
                <w:rFonts w:ascii="Arial" w:hAnsi="Arial" w:cs="Arial"/>
                <w:b/>
              </w:rPr>
            </w:pPr>
            <w:r>
              <w:rPr>
                <w:rFonts w:ascii="Arial" w:hAnsi="Arial" w:cs="Arial"/>
                <w:b/>
              </w:rPr>
              <w:t>10</w:t>
            </w:r>
            <w:r w:rsidR="00074749">
              <w:rPr>
                <w:rFonts w:ascii="Arial" w:hAnsi="Arial" w:cs="Arial"/>
                <w:b/>
              </w:rPr>
              <w:t>0 000</w:t>
            </w:r>
          </w:p>
        </w:tc>
        <w:tc>
          <w:tcPr>
            <w:tcW w:w="1428" w:type="dxa"/>
          </w:tcPr>
          <w:p w:rsidR="00074749" w:rsidRDefault="00AF22EE" w:rsidP="00D80B55">
            <w:pPr>
              <w:pStyle w:val="Zwykytekst1"/>
              <w:tabs>
                <w:tab w:val="left" w:pos="567"/>
              </w:tabs>
              <w:spacing w:line="360" w:lineRule="exact"/>
              <w:jc w:val="both"/>
              <w:rPr>
                <w:rFonts w:ascii="Arial" w:hAnsi="Arial" w:cs="Arial"/>
                <w:b/>
              </w:rPr>
            </w:pPr>
            <w:r>
              <w:rPr>
                <w:rFonts w:ascii="Arial" w:hAnsi="Arial" w:cs="Arial"/>
                <w:b/>
              </w:rPr>
              <w:t>Nie dotyczy</w:t>
            </w: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r w:rsidR="00074749" w:rsidRPr="00FF13FC" w:rsidTr="00D80B55">
        <w:tc>
          <w:tcPr>
            <w:tcW w:w="7615" w:type="dxa"/>
            <w:gridSpan w:val="5"/>
          </w:tcPr>
          <w:p w:rsidR="00074749" w:rsidRDefault="00074749" w:rsidP="00AF22EE">
            <w:pPr>
              <w:pStyle w:val="Zwykytekst1"/>
              <w:tabs>
                <w:tab w:val="left" w:pos="567"/>
              </w:tabs>
              <w:spacing w:line="360" w:lineRule="exact"/>
              <w:jc w:val="right"/>
              <w:rPr>
                <w:rFonts w:ascii="Arial" w:hAnsi="Arial" w:cs="Arial"/>
                <w:b/>
              </w:rPr>
            </w:pPr>
            <w:r>
              <w:rPr>
                <w:rFonts w:ascii="Arial" w:hAnsi="Arial" w:cs="Arial"/>
                <w:b/>
              </w:rPr>
              <w:t>Łączna cena brutto</w:t>
            </w:r>
          </w:p>
        </w:tc>
        <w:tc>
          <w:tcPr>
            <w:tcW w:w="1849" w:type="dxa"/>
          </w:tcPr>
          <w:p w:rsidR="00074749" w:rsidRDefault="00074749" w:rsidP="00D80B55">
            <w:pPr>
              <w:pStyle w:val="Zwykytekst1"/>
              <w:tabs>
                <w:tab w:val="left" w:pos="567"/>
              </w:tabs>
              <w:spacing w:line="360" w:lineRule="exact"/>
              <w:jc w:val="both"/>
              <w:rPr>
                <w:rFonts w:ascii="Arial" w:hAnsi="Arial" w:cs="Arial"/>
                <w:b/>
              </w:rPr>
            </w:pPr>
          </w:p>
        </w:tc>
      </w:tr>
    </w:tbl>
    <w:p w:rsidR="00074749" w:rsidRDefault="00074749" w:rsidP="00074749">
      <w:pPr>
        <w:pStyle w:val="Zwykytekst1"/>
        <w:tabs>
          <w:tab w:val="left" w:pos="567"/>
        </w:tabs>
        <w:ind w:left="567"/>
        <w:rPr>
          <w:rFonts w:ascii="Arial" w:hAnsi="Arial" w:cs="Arial"/>
        </w:rPr>
      </w:pPr>
    </w:p>
    <w:p w:rsidR="00074749" w:rsidRDefault="00074749" w:rsidP="00074749">
      <w:pPr>
        <w:pStyle w:val="Zwykytekst1"/>
        <w:tabs>
          <w:tab w:val="left" w:pos="567"/>
        </w:tabs>
        <w:ind w:left="567"/>
        <w:rPr>
          <w:rFonts w:ascii="Arial" w:hAnsi="Arial" w:cs="Arial"/>
        </w:rPr>
      </w:pPr>
    </w:p>
    <w:p w:rsidR="00074749" w:rsidRPr="00F37B1C" w:rsidRDefault="00074749" w:rsidP="00074749">
      <w:pPr>
        <w:pStyle w:val="Zwykytekst1"/>
        <w:tabs>
          <w:tab w:val="left" w:pos="567"/>
        </w:tabs>
        <w:ind w:left="567"/>
        <w:rPr>
          <w:rFonts w:ascii="Arial" w:hAnsi="Arial" w:cs="Arial"/>
        </w:rPr>
      </w:pPr>
      <w:r w:rsidRPr="00F37B1C">
        <w:rPr>
          <w:rFonts w:ascii="Arial" w:hAnsi="Arial" w:cs="Arial"/>
        </w:rPr>
        <w:t>__________________ dnia __ __ ____ roku</w:t>
      </w: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Default="00074749" w:rsidP="00074749">
      <w:pPr>
        <w:pStyle w:val="Zwykytekst1"/>
        <w:tabs>
          <w:tab w:val="left" w:pos="567"/>
        </w:tabs>
        <w:ind w:left="567"/>
        <w:jc w:val="center"/>
        <w:rPr>
          <w:rFonts w:ascii="Arial" w:hAnsi="Arial" w:cs="Arial"/>
          <w:i/>
        </w:rPr>
      </w:pPr>
    </w:p>
    <w:p w:rsidR="00074749" w:rsidRPr="00F37B1C" w:rsidRDefault="00B41ABC" w:rsidP="00074749">
      <w:pPr>
        <w:pStyle w:val="Zwykytekst1"/>
        <w:tabs>
          <w:tab w:val="left" w:pos="567"/>
        </w:tabs>
        <w:ind w:left="567"/>
        <w:jc w:val="center"/>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sidR="00074749" w:rsidRPr="00F37B1C">
        <w:rPr>
          <w:rFonts w:ascii="Arial" w:hAnsi="Arial" w:cs="Arial"/>
          <w:i/>
        </w:rPr>
        <w:t>_____________________________________</w:t>
      </w:r>
    </w:p>
    <w:p w:rsidR="00074749" w:rsidRPr="00F37B1C" w:rsidRDefault="00B41ABC" w:rsidP="00074749">
      <w:pPr>
        <w:pStyle w:val="Zwykytekst1"/>
        <w:tabs>
          <w:tab w:val="left" w:pos="567"/>
        </w:tabs>
        <w:ind w:left="567"/>
        <w:jc w:val="center"/>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sidR="00074749" w:rsidRPr="00F37B1C">
        <w:rPr>
          <w:rFonts w:ascii="Arial" w:hAnsi="Arial" w:cs="Arial"/>
          <w:i/>
        </w:rPr>
        <w:t>(podpis Wykonawcy/Pełnomocnika)</w:t>
      </w:r>
    </w:p>
    <w:p w:rsidR="00074749" w:rsidRDefault="00074749" w:rsidP="00C479BF">
      <w:pPr>
        <w:pStyle w:val="Zwykytekst1"/>
        <w:tabs>
          <w:tab w:val="left" w:pos="567"/>
        </w:tabs>
        <w:ind w:left="567"/>
        <w:jc w:val="both"/>
        <w:rPr>
          <w:rFonts w:ascii="Arial" w:hAnsi="Arial" w:cs="Arial"/>
        </w:rPr>
      </w:pPr>
    </w:p>
    <w:p w:rsidR="00173289" w:rsidRDefault="00173289">
      <w:pPr>
        <w:spacing w:after="160" w:line="259" w:lineRule="auto"/>
        <w:rPr>
          <w:rFonts w:ascii="Arial" w:hAnsi="Arial" w:cs="Arial"/>
          <w:sz w:val="20"/>
          <w:szCs w:val="20"/>
          <w:lang w:eastAsia="ar-SA"/>
        </w:rPr>
      </w:pPr>
      <w:r>
        <w:rPr>
          <w:rFonts w:ascii="Arial" w:hAnsi="Arial" w:cs="Arial"/>
        </w:rPr>
        <w:br w:type="page"/>
      </w:r>
    </w:p>
    <w:p w:rsidR="00074749" w:rsidRPr="00F37B1C" w:rsidRDefault="00074749" w:rsidP="00C479BF">
      <w:pPr>
        <w:pStyle w:val="Zwykytekst1"/>
        <w:tabs>
          <w:tab w:val="left" w:pos="567"/>
        </w:tabs>
        <w:ind w:left="567"/>
        <w:jc w:val="both"/>
        <w:rPr>
          <w:rFonts w:ascii="Arial" w:hAnsi="Arial" w:cs="Arial"/>
        </w:rPr>
      </w:pPr>
    </w:p>
    <w:p w:rsidR="008E46FC" w:rsidRPr="004459F7" w:rsidRDefault="005374E5" w:rsidP="008E46FC">
      <w:pPr>
        <w:pStyle w:val="Zwykytekst"/>
        <w:jc w:val="right"/>
        <w:rPr>
          <w:rFonts w:ascii="Arial" w:hAnsi="Arial" w:cs="Arial"/>
          <w:b/>
        </w:rPr>
      </w:pPr>
      <w:r>
        <w:rPr>
          <w:rFonts w:ascii="Arial" w:hAnsi="Arial" w:cs="Arial"/>
          <w:b/>
        </w:rPr>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3D64C0F5" wp14:editId="5D4B4B5F">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rFonts w:ascii="Verdana" w:hAnsi="Verdana"/>
                                <w:i/>
                                <w:sz w:val="16"/>
                                <w:szCs w:val="16"/>
                              </w:rPr>
                            </w:pPr>
                            <w:r>
                              <w:rPr>
                                <w:rFonts w:ascii="Verdana" w:hAnsi="Verdana"/>
                                <w:i/>
                                <w:sz w:val="16"/>
                                <w:szCs w:val="16"/>
                              </w:rPr>
                              <w:t>(nazwa Wykonawcy/Wykonawców)</w:t>
                            </w:r>
                          </w:p>
                          <w:p w:rsidR="00AF5D5A" w:rsidRDefault="00AF5D5A" w:rsidP="008E46FC">
                            <w:pPr>
                              <w:rPr>
                                <w:rFonts w:ascii="Verdana" w:hAnsi="Verdana"/>
                                <w:i/>
                                <w:sz w:val="16"/>
                                <w:szCs w:val="16"/>
                              </w:rPr>
                            </w:pPr>
                          </w:p>
                          <w:p w:rsidR="00AF5D5A" w:rsidRDefault="00AF5D5A" w:rsidP="008E46FC">
                            <w:pPr>
                              <w:jc w:val="center"/>
                              <w:rPr>
                                <w:rFonts w:ascii="Verdana" w:hAnsi="Verdana"/>
                                <w:i/>
                                <w:sz w:val="16"/>
                                <w:szCs w:val="16"/>
                              </w:rPr>
                            </w:pPr>
                          </w:p>
                          <w:p w:rsidR="00AF5D5A" w:rsidRDefault="00AF5D5A"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rFonts w:ascii="Verdana" w:hAnsi="Verdana"/>
                          <w:i/>
                          <w:sz w:val="16"/>
                          <w:szCs w:val="16"/>
                        </w:rPr>
                      </w:pPr>
                      <w:r>
                        <w:rPr>
                          <w:rFonts w:ascii="Verdana" w:hAnsi="Verdana"/>
                          <w:i/>
                          <w:sz w:val="16"/>
                          <w:szCs w:val="16"/>
                        </w:rPr>
                        <w:t>(nazwa Wykonawcy/Wykonawców)</w:t>
                      </w:r>
                    </w:p>
                    <w:p w:rsidR="00AF5D5A" w:rsidRDefault="00AF5D5A" w:rsidP="008E46FC">
                      <w:pPr>
                        <w:rPr>
                          <w:rFonts w:ascii="Verdana" w:hAnsi="Verdana"/>
                          <w:i/>
                          <w:sz w:val="16"/>
                          <w:szCs w:val="16"/>
                        </w:rPr>
                      </w:pPr>
                    </w:p>
                    <w:p w:rsidR="00AF5D5A" w:rsidRDefault="00AF5D5A" w:rsidP="008E46FC">
                      <w:pPr>
                        <w:jc w:val="center"/>
                        <w:rPr>
                          <w:rFonts w:ascii="Verdana" w:hAnsi="Verdana"/>
                          <w:i/>
                          <w:sz w:val="16"/>
                          <w:szCs w:val="16"/>
                        </w:rPr>
                      </w:pPr>
                    </w:p>
                    <w:p w:rsidR="00AF5D5A" w:rsidRDefault="00AF5D5A"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2C976995" wp14:editId="47BA4C73">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AF5D5A" w:rsidRPr="004459F7" w:rsidRDefault="00AF5D5A" w:rsidP="008E46FC">
                            <w:pPr>
                              <w:pStyle w:val="Tekstpodstawowy3"/>
                              <w:spacing w:after="120"/>
                              <w:jc w:val="center"/>
                              <w:rPr>
                                <w:rFonts w:ascii="Arial" w:hAnsi="Arial" w:cs="Arial"/>
                                <w:b/>
                                <w:i w:val="0"/>
                              </w:rPr>
                            </w:pPr>
                            <w:r w:rsidRPr="004459F7">
                              <w:rPr>
                                <w:rFonts w:ascii="Arial" w:hAnsi="Arial" w:cs="Arial"/>
                                <w:b/>
                                <w:i w:val="0"/>
                              </w:rPr>
                              <w:t>OŚWIADCZENIE</w:t>
                            </w:r>
                          </w:p>
                          <w:p w:rsidR="00AF5D5A" w:rsidRPr="004459F7" w:rsidRDefault="00AF5D5A"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AF5D5A" w:rsidRPr="004459F7" w:rsidRDefault="00AF5D5A" w:rsidP="008E46FC">
                      <w:pPr>
                        <w:pStyle w:val="Tekstpodstawowy3"/>
                        <w:spacing w:after="120"/>
                        <w:jc w:val="center"/>
                        <w:rPr>
                          <w:rFonts w:ascii="Arial" w:hAnsi="Arial" w:cs="Arial"/>
                          <w:b/>
                          <w:i w:val="0"/>
                        </w:rPr>
                      </w:pPr>
                      <w:r w:rsidRPr="004459F7">
                        <w:rPr>
                          <w:rFonts w:ascii="Arial" w:hAnsi="Arial" w:cs="Arial"/>
                          <w:b/>
                          <w:i w:val="0"/>
                        </w:rPr>
                        <w:t>OŚWIADCZENIE</w:t>
                      </w:r>
                    </w:p>
                    <w:p w:rsidR="00AF5D5A" w:rsidRPr="004459F7" w:rsidRDefault="00AF5D5A"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173289">
        <w:rPr>
          <w:rFonts w:ascii="Arial" w:hAnsi="Arial" w:cs="Arial"/>
          <w:sz w:val="20"/>
          <w:szCs w:val="20"/>
        </w:rPr>
        <w:t>Składając ofertę w postępowaniu o udzielenie zamówienia publicznego prowadzonym w trybie przetargu nieograniczonego na</w:t>
      </w:r>
      <w:r w:rsidRPr="004459F7">
        <w:rPr>
          <w:rFonts w:ascii="Arial" w:hAnsi="Arial" w:cs="Arial"/>
          <w:b/>
          <w:sz w:val="20"/>
          <w:szCs w:val="20"/>
        </w:rPr>
        <w:t>:</w:t>
      </w:r>
    </w:p>
    <w:p w:rsidR="008E46FC" w:rsidRDefault="008E46FC" w:rsidP="008E46FC">
      <w:pPr>
        <w:suppressAutoHyphens/>
        <w:jc w:val="both"/>
        <w:rPr>
          <w:rFonts w:ascii="Arial" w:hAnsi="Arial" w:cs="Arial"/>
          <w:b/>
          <w:sz w:val="20"/>
          <w:szCs w:val="20"/>
        </w:rPr>
      </w:pPr>
    </w:p>
    <w:p w:rsidR="00A31E52" w:rsidRPr="00A31E52" w:rsidRDefault="00A31E52" w:rsidP="00A31E52">
      <w:pPr>
        <w:jc w:val="both"/>
        <w:outlineLvl w:val="0"/>
        <w:rPr>
          <w:rFonts w:ascii="Arial" w:hAnsi="Arial" w:cs="Arial"/>
          <w:b/>
          <w:sz w:val="20"/>
          <w:szCs w:val="20"/>
        </w:rPr>
      </w:pPr>
      <w:r w:rsidRPr="00A31E52">
        <w:rPr>
          <w:rFonts w:ascii="Arial" w:hAnsi="Arial" w:cs="Arial"/>
          <w:b/>
          <w:sz w:val="20"/>
          <w:szCs w:val="20"/>
        </w:rPr>
        <w:t xml:space="preserve">Dostawę sprzętu i oprogramowania wraz z licencjami oraz etykiet do drukarek w związku </w:t>
      </w:r>
      <w:r w:rsidRPr="00A31E52">
        <w:rPr>
          <w:rFonts w:ascii="Arial" w:hAnsi="Arial" w:cs="Arial"/>
          <w:b/>
          <w:sz w:val="20"/>
          <w:szCs w:val="20"/>
        </w:rPr>
        <w:br/>
        <w:t>z wdrożeniem systemu Elektronicznego Zarządzania Dokumentacją EZD w Ministerstwie Sprawiedliwości</w:t>
      </w:r>
    </w:p>
    <w:p w:rsidR="008E46FC" w:rsidRPr="004459F7" w:rsidRDefault="008E46FC" w:rsidP="008E46FC">
      <w:pPr>
        <w:suppressAutoHyphens/>
        <w:jc w:val="both"/>
        <w:rPr>
          <w:rFonts w:ascii="Arial" w:hAnsi="Arial" w:cs="Arial"/>
          <w:b/>
          <w:sz w:val="20"/>
          <w:szCs w:val="20"/>
        </w:rPr>
      </w:pPr>
    </w:p>
    <w:p w:rsidR="00173289" w:rsidRDefault="00173289" w:rsidP="008E46FC">
      <w:pPr>
        <w:suppressAutoHyphens/>
        <w:jc w:val="both"/>
        <w:rPr>
          <w:rFonts w:ascii="Arial" w:hAnsi="Arial" w:cs="Arial"/>
          <w:sz w:val="20"/>
          <w:szCs w:val="20"/>
        </w:rPr>
      </w:pPr>
    </w:p>
    <w:p w:rsidR="008E46FC" w:rsidRPr="004459F7" w:rsidRDefault="00A31E52" w:rsidP="008E46FC">
      <w:pPr>
        <w:suppressAutoHyphens/>
        <w:jc w:val="both"/>
        <w:rPr>
          <w:rFonts w:ascii="Arial" w:hAnsi="Arial" w:cs="Arial"/>
          <w:sz w:val="20"/>
          <w:szCs w:val="20"/>
        </w:rPr>
      </w:pPr>
      <w:r>
        <w:rPr>
          <w:rFonts w:ascii="Arial" w:hAnsi="Arial" w:cs="Arial"/>
          <w:sz w:val="20"/>
          <w:szCs w:val="20"/>
        </w:rPr>
        <w:t>Oznaczonego nr: B</w:t>
      </w:r>
      <w:r w:rsidR="008E46FC" w:rsidRPr="00A22B20">
        <w:rPr>
          <w:rFonts w:ascii="Arial" w:hAnsi="Arial" w:cs="Arial"/>
          <w:sz w:val="20"/>
          <w:szCs w:val="20"/>
        </w:rPr>
        <w:t>F-II-3710-</w:t>
      </w:r>
      <w:r>
        <w:rPr>
          <w:rFonts w:ascii="Arial" w:hAnsi="Arial" w:cs="Arial"/>
          <w:sz w:val="20"/>
          <w:szCs w:val="20"/>
        </w:rPr>
        <w:t>28</w:t>
      </w:r>
      <w:r w:rsidR="00FA50A6">
        <w:rPr>
          <w:rFonts w:ascii="Arial" w:hAnsi="Arial" w:cs="Arial"/>
          <w:sz w:val="20"/>
          <w:szCs w:val="20"/>
        </w:rPr>
        <w:t>/</w:t>
      </w:r>
      <w:r>
        <w:rPr>
          <w:rFonts w:ascii="Arial" w:hAnsi="Arial" w:cs="Arial"/>
          <w:sz w:val="20"/>
          <w:szCs w:val="20"/>
        </w:rPr>
        <w:t>18</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5113B104" wp14:editId="7B7ACD1A">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rFonts w:ascii="Verdana" w:hAnsi="Verdana"/>
                                <w:i/>
                                <w:sz w:val="16"/>
                                <w:szCs w:val="16"/>
                              </w:rPr>
                            </w:pPr>
                            <w:r>
                              <w:rPr>
                                <w:rFonts w:ascii="Verdana" w:hAnsi="Verdana"/>
                                <w:i/>
                                <w:sz w:val="16"/>
                                <w:szCs w:val="16"/>
                              </w:rPr>
                              <w:t>(nazwa Wykonawcy/Wykonawców)</w:t>
                            </w:r>
                          </w:p>
                          <w:p w:rsidR="00AF5D5A" w:rsidRDefault="00AF5D5A" w:rsidP="008E46FC">
                            <w:pPr>
                              <w:rPr>
                                <w:rFonts w:ascii="Verdana" w:hAnsi="Verdana"/>
                                <w:i/>
                                <w:sz w:val="16"/>
                                <w:szCs w:val="16"/>
                              </w:rPr>
                            </w:pPr>
                          </w:p>
                          <w:p w:rsidR="00AF5D5A" w:rsidRDefault="00AF5D5A" w:rsidP="008E46FC">
                            <w:pPr>
                              <w:jc w:val="center"/>
                              <w:rPr>
                                <w:rFonts w:ascii="Verdana" w:hAnsi="Verdana"/>
                                <w:i/>
                                <w:sz w:val="16"/>
                                <w:szCs w:val="16"/>
                              </w:rPr>
                            </w:pPr>
                          </w:p>
                          <w:p w:rsidR="00AF5D5A" w:rsidRDefault="00AF5D5A"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i/>
                          <w:sz w:val="18"/>
                        </w:rPr>
                      </w:pPr>
                    </w:p>
                    <w:p w:rsidR="00AF5D5A" w:rsidRDefault="00AF5D5A" w:rsidP="008E46FC">
                      <w:pPr>
                        <w:jc w:val="center"/>
                        <w:rPr>
                          <w:rFonts w:ascii="Verdana" w:hAnsi="Verdana"/>
                          <w:i/>
                          <w:sz w:val="16"/>
                          <w:szCs w:val="16"/>
                        </w:rPr>
                      </w:pPr>
                      <w:r>
                        <w:rPr>
                          <w:rFonts w:ascii="Verdana" w:hAnsi="Verdana"/>
                          <w:i/>
                          <w:sz w:val="16"/>
                          <w:szCs w:val="16"/>
                        </w:rPr>
                        <w:t>(nazwa Wykonawcy/Wykonawców)</w:t>
                      </w:r>
                    </w:p>
                    <w:p w:rsidR="00AF5D5A" w:rsidRDefault="00AF5D5A" w:rsidP="008E46FC">
                      <w:pPr>
                        <w:rPr>
                          <w:rFonts w:ascii="Verdana" w:hAnsi="Verdana"/>
                          <w:i/>
                          <w:sz w:val="16"/>
                          <w:szCs w:val="16"/>
                        </w:rPr>
                      </w:pPr>
                    </w:p>
                    <w:p w:rsidR="00AF5D5A" w:rsidRDefault="00AF5D5A" w:rsidP="008E46FC">
                      <w:pPr>
                        <w:jc w:val="center"/>
                        <w:rPr>
                          <w:rFonts w:ascii="Verdana" w:hAnsi="Verdana"/>
                          <w:i/>
                          <w:sz w:val="16"/>
                          <w:szCs w:val="16"/>
                        </w:rPr>
                      </w:pPr>
                    </w:p>
                    <w:p w:rsidR="00AF5D5A" w:rsidRDefault="00AF5D5A"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311B58CE" wp14:editId="012AA225">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AF5D5A" w:rsidRPr="004459F7" w:rsidRDefault="00AF5D5A" w:rsidP="008E46FC">
                            <w:pPr>
                              <w:pStyle w:val="Tekstpodstawowy3"/>
                              <w:spacing w:after="120"/>
                              <w:jc w:val="center"/>
                              <w:rPr>
                                <w:rFonts w:ascii="Arial" w:hAnsi="Arial" w:cs="Arial"/>
                                <w:b/>
                                <w:i w:val="0"/>
                              </w:rPr>
                            </w:pPr>
                            <w:r w:rsidRPr="004459F7">
                              <w:rPr>
                                <w:rFonts w:ascii="Arial" w:hAnsi="Arial" w:cs="Arial"/>
                                <w:b/>
                                <w:i w:val="0"/>
                              </w:rPr>
                              <w:t>OŚWIADCZENIE</w:t>
                            </w:r>
                          </w:p>
                          <w:p w:rsidR="00AF5D5A" w:rsidRPr="004459F7" w:rsidRDefault="00AF5D5A"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AF5D5A" w:rsidRPr="004459F7" w:rsidRDefault="00AF5D5A" w:rsidP="008E46FC">
                      <w:pPr>
                        <w:pStyle w:val="Tekstpodstawowy3"/>
                        <w:spacing w:after="120"/>
                        <w:jc w:val="center"/>
                        <w:rPr>
                          <w:rFonts w:ascii="Arial" w:hAnsi="Arial" w:cs="Arial"/>
                          <w:b/>
                          <w:i w:val="0"/>
                        </w:rPr>
                      </w:pPr>
                      <w:r w:rsidRPr="004459F7">
                        <w:rPr>
                          <w:rFonts w:ascii="Arial" w:hAnsi="Arial" w:cs="Arial"/>
                          <w:b/>
                          <w:i w:val="0"/>
                        </w:rPr>
                        <w:t>OŚWIADCZENIE</w:t>
                      </w:r>
                    </w:p>
                    <w:p w:rsidR="00AF5D5A" w:rsidRPr="004459F7" w:rsidRDefault="00AF5D5A"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Pr="00173289" w:rsidRDefault="008E46FC" w:rsidP="008E46F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8E46FC" w:rsidRPr="00173289" w:rsidRDefault="008E46FC" w:rsidP="008E46FC">
      <w:pPr>
        <w:jc w:val="both"/>
        <w:rPr>
          <w:rFonts w:ascii="Arial" w:hAnsi="Arial" w:cs="Arial"/>
          <w:sz w:val="20"/>
          <w:szCs w:val="20"/>
        </w:rPr>
      </w:pPr>
    </w:p>
    <w:p w:rsidR="00A31E52" w:rsidRPr="00A31E52" w:rsidRDefault="00A31E52" w:rsidP="00A31E52">
      <w:pPr>
        <w:jc w:val="both"/>
        <w:outlineLvl w:val="0"/>
        <w:rPr>
          <w:rFonts w:ascii="Arial" w:hAnsi="Arial" w:cs="Arial"/>
          <w:b/>
          <w:sz w:val="20"/>
          <w:szCs w:val="20"/>
        </w:rPr>
      </w:pPr>
      <w:r w:rsidRPr="00A31E52">
        <w:rPr>
          <w:rFonts w:ascii="Arial" w:hAnsi="Arial" w:cs="Arial"/>
          <w:b/>
          <w:sz w:val="20"/>
          <w:szCs w:val="20"/>
        </w:rPr>
        <w:t xml:space="preserve">Dostawę sprzętu i oprogramowania wraz z licencjami oraz etykiet do drukarek w związku </w:t>
      </w:r>
      <w:r w:rsidRPr="00A31E52">
        <w:rPr>
          <w:rFonts w:ascii="Arial" w:hAnsi="Arial" w:cs="Arial"/>
          <w:b/>
          <w:sz w:val="20"/>
          <w:szCs w:val="20"/>
        </w:rPr>
        <w:br/>
        <w:t>z wdrożeniem systemu Elektronicznego Zarządzania Dokumentacją EZD w Ministerstwie Sprawiedliwości</w:t>
      </w:r>
    </w:p>
    <w:p w:rsidR="00173289" w:rsidRDefault="00173289" w:rsidP="008E46FC">
      <w:pPr>
        <w:suppressAutoHyphens/>
        <w:jc w:val="both"/>
        <w:rPr>
          <w:rFonts w:ascii="Arial" w:hAnsi="Arial" w:cs="Arial"/>
          <w:sz w:val="20"/>
          <w:szCs w:val="20"/>
        </w:rPr>
      </w:pPr>
    </w:p>
    <w:p w:rsidR="008E46FC" w:rsidRDefault="00A31E52" w:rsidP="008E46FC">
      <w:pPr>
        <w:suppressAutoHyphens/>
        <w:jc w:val="both"/>
        <w:rPr>
          <w:rFonts w:ascii="Arial" w:hAnsi="Arial" w:cs="Arial"/>
          <w:sz w:val="20"/>
          <w:szCs w:val="20"/>
        </w:rPr>
      </w:pPr>
      <w:r>
        <w:rPr>
          <w:rFonts w:ascii="Arial" w:hAnsi="Arial" w:cs="Arial"/>
          <w:sz w:val="20"/>
          <w:szCs w:val="20"/>
        </w:rPr>
        <w:t>Oznaczonego nr: B</w:t>
      </w:r>
      <w:r w:rsidR="008E46FC" w:rsidRPr="00A22B20">
        <w:rPr>
          <w:rFonts w:ascii="Arial" w:hAnsi="Arial" w:cs="Arial"/>
          <w:sz w:val="20"/>
          <w:szCs w:val="20"/>
        </w:rPr>
        <w:t>F-II-3710-</w:t>
      </w:r>
      <w:r>
        <w:rPr>
          <w:rFonts w:ascii="Arial" w:hAnsi="Arial" w:cs="Arial"/>
          <w:sz w:val="20"/>
          <w:szCs w:val="20"/>
        </w:rPr>
        <w:t>28/18</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700F0" w:rsidRPr="008700F0" w:rsidRDefault="00171DEC" w:rsidP="008700F0">
      <w:pPr>
        <w:spacing w:after="160" w:line="259" w:lineRule="auto"/>
        <w:rPr>
          <w:rFonts w:ascii="Arial" w:hAnsi="Arial" w:cs="Arial"/>
          <w:b/>
          <w:sz w:val="20"/>
          <w:szCs w:val="20"/>
        </w:rPr>
      </w:pPr>
      <w:r>
        <w:rPr>
          <w:rFonts w:ascii="Arial" w:hAnsi="Arial" w:cs="Arial"/>
          <w:b/>
          <w:sz w:val="20"/>
          <w:szCs w:val="20"/>
        </w:rPr>
        <w:br w:type="page"/>
      </w:r>
    </w:p>
    <w:p w:rsidR="008700F0" w:rsidRPr="002B2E96" w:rsidRDefault="008700F0" w:rsidP="008700F0">
      <w:pPr>
        <w:ind w:left="4963" w:firstLine="2127"/>
        <w:rPr>
          <w:rFonts w:ascii="Arial" w:eastAsia="Calibri" w:hAnsi="Arial" w:cs="Arial"/>
          <w:b/>
          <w:sz w:val="20"/>
          <w:szCs w:val="20"/>
        </w:rPr>
      </w:pPr>
      <w:r>
        <w:rPr>
          <w:rFonts w:ascii="Arial" w:hAnsi="Arial" w:cs="Arial"/>
          <w:noProof/>
          <w:sz w:val="20"/>
          <w:szCs w:val="20"/>
        </w:rPr>
        <w:lastRenderedPageBreak/>
        <mc:AlternateContent>
          <mc:Choice Requires="wps">
            <w:drawing>
              <wp:anchor distT="0" distB="0" distL="114935" distR="114935" simplePos="0" relativeHeight="251679232"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AF5D5A" w:rsidRDefault="00AF5D5A" w:rsidP="008700F0">
                            <w:pPr>
                              <w:jc w:val="center"/>
                              <w:rPr>
                                <w:i/>
                                <w:sz w:val="18"/>
                              </w:rPr>
                            </w:pPr>
                          </w:p>
                          <w:p w:rsidR="00AF5D5A" w:rsidRDefault="00AF5D5A" w:rsidP="008700F0">
                            <w:pPr>
                              <w:rPr>
                                <w:rFonts w:ascii="Verdana" w:hAnsi="Verdana"/>
                                <w:i/>
                                <w:sz w:val="16"/>
                                <w:szCs w:val="16"/>
                              </w:rPr>
                            </w:pPr>
                          </w:p>
                          <w:p w:rsidR="00AF5D5A" w:rsidRDefault="00AF5D5A" w:rsidP="008700F0">
                            <w:pPr>
                              <w:rPr>
                                <w:rFonts w:ascii="Verdana" w:hAnsi="Verdana"/>
                                <w:i/>
                                <w:sz w:val="16"/>
                                <w:szCs w:val="16"/>
                              </w:rPr>
                            </w:pPr>
                          </w:p>
                          <w:p w:rsidR="00AF5D5A" w:rsidRDefault="00AF5D5A" w:rsidP="008700F0">
                            <w:pPr>
                              <w:rPr>
                                <w:rFonts w:ascii="Verdana" w:hAnsi="Verdana"/>
                                <w:i/>
                                <w:sz w:val="16"/>
                                <w:szCs w:val="16"/>
                              </w:rPr>
                            </w:pPr>
                          </w:p>
                          <w:p w:rsidR="00AF5D5A" w:rsidRDefault="00AF5D5A" w:rsidP="008700F0">
                            <w:pPr>
                              <w:rPr>
                                <w:rFonts w:ascii="Verdana" w:hAnsi="Verdana"/>
                                <w:i/>
                                <w:sz w:val="16"/>
                                <w:szCs w:val="16"/>
                              </w:rPr>
                            </w:pPr>
                          </w:p>
                          <w:p w:rsidR="00AF5D5A" w:rsidRPr="00323AEE" w:rsidRDefault="00AF5D5A" w:rsidP="008700F0">
                            <w:pPr>
                              <w:rPr>
                                <w:rFonts w:ascii="Arial" w:hAnsi="Arial" w:cs="Arial"/>
                                <w:i/>
                                <w:sz w:val="14"/>
                                <w:szCs w:val="14"/>
                              </w:rPr>
                            </w:pPr>
                          </w:p>
                          <w:p w:rsidR="00AF5D5A" w:rsidRPr="00E33803" w:rsidRDefault="00AF5D5A" w:rsidP="008700F0">
                            <w:pPr>
                              <w:jc w:val="center"/>
                              <w:rPr>
                                <w:rFonts w:ascii="Arial" w:hAnsi="Arial" w:cs="Arial"/>
                                <w:i/>
                                <w:sz w:val="16"/>
                                <w:szCs w:val="16"/>
                              </w:rPr>
                            </w:pPr>
                            <w:r w:rsidRPr="00E33803">
                              <w:rPr>
                                <w:rFonts w:ascii="Arial" w:hAnsi="Arial" w:cs="Arial"/>
                                <w:sz w:val="16"/>
                                <w:szCs w:val="16"/>
                              </w:rPr>
                              <w:t xml:space="preserve">(nazwa podmiotu oddającego potencjał </w:t>
                            </w:r>
                            <w:r w:rsidRPr="00E33803">
                              <w:rPr>
                                <w:rFonts w:ascii="Arial" w:hAnsi="Arial" w:cs="Arial"/>
                                <w:sz w:val="16"/>
                                <w:szCs w:val="16"/>
                              </w:rPr>
                              <w:br/>
                              <w:t>w dyspozycję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0" type="#_x0000_t202" style="position:absolute;left:0;text-align:left;margin-left:-.75pt;margin-top:25.5pt;width:165.15pt;height:93.5pt;z-index:2516792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D1YoNMgIAAF8EAAAOAAAAAAAAAAAAAAAAAC4C&#10;AABkcnMvZTJvRG9jLnhtbFBLAQItABQABgAIAAAAIQAhH3or3QAAAAkBAAAPAAAAAAAAAAAAAAAA&#10;AIwEAABkcnMvZG93bnJldi54bWxQSwUGAAAAAAQABADzAAAAlgUAAAAA&#10;" strokeweight=".5pt">
                <v:textbox inset="7.45pt,3.85pt,7.45pt,3.85pt">
                  <w:txbxContent>
                    <w:p w:rsidR="00AF5D5A" w:rsidRDefault="00AF5D5A" w:rsidP="008700F0">
                      <w:pPr>
                        <w:jc w:val="center"/>
                        <w:rPr>
                          <w:i/>
                          <w:sz w:val="18"/>
                        </w:rPr>
                      </w:pPr>
                    </w:p>
                    <w:p w:rsidR="00AF5D5A" w:rsidRDefault="00AF5D5A" w:rsidP="008700F0">
                      <w:pPr>
                        <w:rPr>
                          <w:rFonts w:ascii="Verdana" w:hAnsi="Verdana"/>
                          <w:i/>
                          <w:sz w:val="16"/>
                          <w:szCs w:val="16"/>
                        </w:rPr>
                      </w:pPr>
                    </w:p>
                    <w:p w:rsidR="00AF5D5A" w:rsidRDefault="00AF5D5A" w:rsidP="008700F0">
                      <w:pPr>
                        <w:rPr>
                          <w:rFonts w:ascii="Verdana" w:hAnsi="Verdana"/>
                          <w:i/>
                          <w:sz w:val="16"/>
                          <w:szCs w:val="16"/>
                        </w:rPr>
                      </w:pPr>
                    </w:p>
                    <w:p w:rsidR="00AF5D5A" w:rsidRDefault="00AF5D5A" w:rsidP="008700F0">
                      <w:pPr>
                        <w:rPr>
                          <w:rFonts w:ascii="Verdana" w:hAnsi="Verdana"/>
                          <w:i/>
                          <w:sz w:val="16"/>
                          <w:szCs w:val="16"/>
                        </w:rPr>
                      </w:pPr>
                    </w:p>
                    <w:p w:rsidR="00AF5D5A" w:rsidRDefault="00AF5D5A" w:rsidP="008700F0">
                      <w:pPr>
                        <w:rPr>
                          <w:rFonts w:ascii="Verdana" w:hAnsi="Verdana"/>
                          <w:i/>
                          <w:sz w:val="16"/>
                          <w:szCs w:val="16"/>
                        </w:rPr>
                      </w:pPr>
                    </w:p>
                    <w:p w:rsidR="00AF5D5A" w:rsidRPr="00323AEE" w:rsidRDefault="00AF5D5A" w:rsidP="008700F0">
                      <w:pPr>
                        <w:rPr>
                          <w:rFonts w:ascii="Arial" w:hAnsi="Arial" w:cs="Arial"/>
                          <w:i/>
                          <w:sz w:val="14"/>
                          <w:szCs w:val="14"/>
                        </w:rPr>
                      </w:pPr>
                    </w:p>
                    <w:p w:rsidR="00AF5D5A" w:rsidRPr="00E33803" w:rsidRDefault="00AF5D5A" w:rsidP="008700F0">
                      <w:pPr>
                        <w:jc w:val="center"/>
                        <w:rPr>
                          <w:rFonts w:ascii="Arial" w:hAnsi="Arial" w:cs="Arial"/>
                          <w:i/>
                          <w:sz w:val="16"/>
                          <w:szCs w:val="16"/>
                        </w:rPr>
                      </w:pPr>
                      <w:r w:rsidRPr="00E33803">
                        <w:rPr>
                          <w:rFonts w:ascii="Arial" w:hAnsi="Arial" w:cs="Arial"/>
                          <w:sz w:val="16"/>
                          <w:szCs w:val="16"/>
                        </w:rPr>
                        <w:t xml:space="preserve">(nazwa podmiotu oddającego potencjał </w:t>
                      </w:r>
                      <w:r w:rsidRPr="00E33803">
                        <w:rPr>
                          <w:rFonts w:ascii="Arial" w:hAnsi="Arial" w:cs="Arial"/>
                          <w:sz w:val="16"/>
                          <w:szCs w:val="16"/>
                        </w:rPr>
                        <w:br/>
                        <w:t>w dyspozycję Wykonawcy)</w:t>
                      </w:r>
                    </w:p>
                  </w:txbxContent>
                </v:textbox>
                <w10:wrap type="tight"/>
              </v:shape>
            </w:pict>
          </mc:Fallback>
        </mc:AlternateContent>
      </w:r>
      <w:r>
        <w:rPr>
          <w:rFonts w:ascii="Arial" w:hAnsi="Arial" w:cs="Arial"/>
          <w:noProof/>
          <w:sz w:val="20"/>
          <w:szCs w:val="20"/>
        </w:rPr>
        <mc:AlternateContent>
          <mc:Choice Requires="wps">
            <w:drawing>
              <wp:anchor distT="0" distB="0" distL="114935" distR="114935" simplePos="0" relativeHeight="251680256"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AF5D5A" w:rsidRDefault="00AF5D5A" w:rsidP="008700F0">
                            <w:pPr>
                              <w:jc w:val="center"/>
                              <w:rPr>
                                <w:rFonts w:ascii="Verdana" w:hAnsi="Verdana"/>
                                <w:b/>
                                <w:sz w:val="20"/>
                                <w:szCs w:val="20"/>
                              </w:rPr>
                            </w:pPr>
                          </w:p>
                          <w:p w:rsidR="00AF5D5A" w:rsidRPr="00323AEE" w:rsidRDefault="00AF5D5A" w:rsidP="008700F0">
                            <w:pPr>
                              <w:jc w:val="center"/>
                              <w:rPr>
                                <w:rFonts w:ascii="Arial" w:hAnsi="Arial" w:cs="Arial"/>
                                <w:b/>
                                <w:sz w:val="20"/>
                                <w:szCs w:val="20"/>
                              </w:rPr>
                            </w:pPr>
                            <w:r w:rsidRPr="00323AEE">
                              <w:rPr>
                                <w:rFonts w:ascii="Arial" w:hAnsi="Arial" w:cs="Arial"/>
                                <w:b/>
                                <w:sz w:val="20"/>
                                <w:szCs w:val="20"/>
                              </w:rPr>
                              <w:t>ZOBOWIĄZANIE</w:t>
                            </w:r>
                          </w:p>
                          <w:p w:rsidR="00AF5D5A" w:rsidRPr="00323AEE" w:rsidRDefault="00AF5D5A" w:rsidP="008700F0">
                            <w:pPr>
                              <w:jc w:val="center"/>
                              <w:rPr>
                                <w:rFonts w:ascii="Arial" w:hAnsi="Arial" w:cs="Arial"/>
                                <w:b/>
                                <w:sz w:val="20"/>
                                <w:szCs w:val="20"/>
                              </w:rPr>
                            </w:pPr>
                            <w:r w:rsidRPr="00323AEE">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31" type="#_x0000_t202" style="position:absolute;left:0;text-align:left;margin-left:164.65pt;margin-top:25.15pt;width:299.75pt;height:93.5pt;z-index:2516802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" fillcolor="silver" strokeweight=".5pt">
                <v:textbox inset="7.45pt,3.85pt,7.45pt,3.85pt">
                  <w:txbxContent>
                    <w:p w:rsidR="00AF5D5A" w:rsidRDefault="00AF5D5A" w:rsidP="008700F0">
                      <w:pPr>
                        <w:jc w:val="center"/>
                        <w:rPr>
                          <w:rFonts w:ascii="Verdana" w:hAnsi="Verdana"/>
                          <w:b/>
                          <w:sz w:val="20"/>
                          <w:szCs w:val="20"/>
                        </w:rPr>
                      </w:pPr>
                    </w:p>
                    <w:p w:rsidR="00AF5D5A" w:rsidRPr="00323AEE" w:rsidRDefault="00AF5D5A" w:rsidP="008700F0">
                      <w:pPr>
                        <w:jc w:val="center"/>
                        <w:rPr>
                          <w:rFonts w:ascii="Arial" w:hAnsi="Arial" w:cs="Arial"/>
                          <w:b/>
                          <w:sz w:val="20"/>
                          <w:szCs w:val="20"/>
                        </w:rPr>
                      </w:pPr>
                      <w:r w:rsidRPr="00323AEE">
                        <w:rPr>
                          <w:rFonts w:ascii="Arial" w:hAnsi="Arial" w:cs="Arial"/>
                          <w:b/>
                          <w:sz w:val="20"/>
                          <w:szCs w:val="20"/>
                        </w:rPr>
                        <w:t>ZOBOWIĄZANIE</w:t>
                      </w:r>
                    </w:p>
                    <w:p w:rsidR="00AF5D5A" w:rsidRPr="00323AEE" w:rsidRDefault="00AF5D5A" w:rsidP="008700F0">
                      <w:pPr>
                        <w:jc w:val="center"/>
                        <w:rPr>
                          <w:rFonts w:ascii="Arial" w:hAnsi="Arial" w:cs="Arial"/>
                          <w:b/>
                          <w:sz w:val="20"/>
                          <w:szCs w:val="20"/>
                        </w:rPr>
                      </w:pPr>
                      <w:r w:rsidRPr="00323AEE">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Pr>
          <w:rFonts w:ascii="Arial" w:eastAsia="Calibri" w:hAnsi="Arial" w:cs="Arial"/>
          <w:b/>
          <w:sz w:val="20"/>
          <w:szCs w:val="20"/>
        </w:rPr>
        <w:t>Formularz 2.3</w:t>
      </w:r>
      <w:r w:rsidRPr="002B2E96">
        <w:rPr>
          <w:rFonts w:ascii="Arial" w:eastAsia="Calibri" w:hAnsi="Arial" w:cs="Arial"/>
          <w:b/>
          <w:sz w:val="20"/>
          <w:szCs w:val="20"/>
        </w:rPr>
        <w:t>.</w:t>
      </w:r>
    </w:p>
    <w:p w:rsidR="008700F0" w:rsidRPr="002B2E96" w:rsidRDefault="008700F0" w:rsidP="008700F0">
      <w:pPr>
        <w:tabs>
          <w:tab w:val="left" w:pos="9214"/>
        </w:tabs>
        <w:suppressAutoHyphens/>
        <w:ind w:right="-1"/>
        <w:jc w:val="both"/>
        <w:rPr>
          <w:rFonts w:ascii="Arial" w:eastAsia="Calibri" w:hAnsi="Arial" w:cs="Arial"/>
          <w:b/>
          <w:sz w:val="20"/>
          <w:szCs w:val="20"/>
          <w:lang w:eastAsia="ar-SA"/>
        </w:rPr>
      </w:pPr>
    </w:p>
    <w:p w:rsidR="008700F0" w:rsidRPr="002B2E96" w:rsidRDefault="008700F0" w:rsidP="008700F0">
      <w:pPr>
        <w:spacing w:after="120"/>
        <w:jc w:val="both"/>
        <w:rPr>
          <w:rFonts w:ascii="Arial" w:hAnsi="Arial" w:cs="Arial"/>
          <w:b/>
          <w:sz w:val="20"/>
          <w:szCs w:val="20"/>
        </w:rPr>
      </w:pPr>
      <w:r w:rsidRPr="002B2E96">
        <w:rPr>
          <w:rFonts w:ascii="Arial" w:hAnsi="Arial" w:cs="Arial"/>
          <w:b/>
          <w:sz w:val="20"/>
          <w:szCs w:val="20"/>
        </w:rPr>
        <w:t>Składając ofertę w postępowaniu o udzielenie zamówienia publicznego prowadzonym w trybie przetargu nieograniczonego na:</w:t>
      </w:r>
    </w:p>
    <w:p w:rsidR="008700F0" w:rsidRPr="00A31E52" w:rsidRDefault="008700F0" w:rsidP="008700F0">
      <w:pPr>
        <w:jc w:val="both"/>
        <w:outlineLvl w:val="0"/>
        <w:rPr>
          <w:rFonts w:ascii="Arial" w:hAnsi="Arial" w:cs="Arial"/>
          <w:b/>
          <w:sz w:val="20"/>
          <w:szCs w:val="20"/>
        </w:rPr>
      </w:pPr>
      <w:r w:rsidRPr="00A31E52">
        <w:rPr>
          <w:rFonts w:ascii="Arial" w:hAnsi="Arial" w:cs="Arial"/>
          <w:b/>
          <w:sz w:val="20"/>
          <w:szCs w:val="20"/>
        </w:rPr>
        <w:t xml:space="preserve">Dostawę sprzętu i oprogramowania wraz z licencjami oraz etykiet do drukarek w związku </w:t>
      </w:r>
      <w:r w:rsidRPr="00A31E52">
        <w:rPr>
          <w:rFonts w:ascii="Arial" w:hAnsi="Arial" w:cs="Arial"/>
          <w:b/>
          <w:sz w:val="20"/>
          <w:szCs w:val="20"/>
        </w:rPr>
        <w:br/>
        <w:t>z wdrożeniem systemu Elektronicznego Zarządzania Dokumentacją EZD w Ministerstwie Sprawiedliwości</w:t>
      </w:r>
    </w:p>
    <w:p w:rsidR="008700F0" w:rsidRPr="002B2E96" w:rsidRDefault="008700F0" w:rsidP="008700F0">
      <w:pPr>
        <w:jc w:val="both"/>
        <w:outlineLvl w:val="0"/>
        <w:rPr>
          <w:rFonts w:ascii="Arial" w:eastAsia="Calibri" w:hAnsi="Arial" w:cs="Arial"/>
          <w:b/>
          <w:sz w:val="20"/>
          <w:szCs w:val="20"/>
          <w:lang w:eastAsia="en-US"/>
        </w:rPr>
      </w:pPr>
    </w:p>
    <w:p w:rsidR="008700F0" w:rsidRPr="002B2E96" w:rsidRDefault="008700F0" w:rsidP="008700F0">
      <w:pPr>
        <w:tabs>
          <w:tab w:val="left" w:leader="dot" w:pos="9360"/>
        </w:tabs>
        <w:suppressAutoHyphens/>
        <w:spacing w:before="120" w:after="120"/>
        <w:jc w:val="both"/>
        <w:rPr>
          <w:rFonts w:ascii="Arial" w:hAnsi="Arial" w:cs="Arial"/>
          <w:b/>
          <w:sz w:val="20"/>
          <w:szCs w:val="20"/>
          <w:lang w:eastAsia="ar-SA"/>
        </w:rPr>
      </w:pPr>
      <w:r>
        <w:rPr>
          <w:rFonts w:ascii="Arial" w:hAnsi="Arial" w:cs="Arial"/>
          <w:spacing w:val="-2"/>
          <w:sz w:val="20"/>
          <w:szCs w:val="20"/>
          <w:lang w:eastAsia="ar-SA"/>
        </w:rPr>
        <w:t>znak: B</w:t>
      </w:r>
      <w:r w:rsidRPr="002B2E96">
        <w:rPr>
          <w:rFonts w:ascii="Arial" w:hAnsi="Arial" w:cs="Arial"/>
          <w:spacing w:val="-2"/>
          <w:sz w:val="20"/>
          <w:szCs w:val="20"/>
          <w:lang w:eastAsia="ar-SA"/>
        </w:rPr>
        <w:t>F-II-3710-</w:t>
      </w:r>
      <w:r>
        <w:rPr>
          <w:rFonts w:ascii="Arial" w:hAnsi="Arial" w:cs="Arial"/>
          <w:spacing w:val="-2"/>
          <w:sz w:val="20"/>
          <w:szCs w:val="20"/>
          <w:lang w:eastAsia="ar-SA"/>
        </w:rPr>
        <w:t>28</w:t>
      </w:r>
      <w:r w:rsidRPr="002B2E96">
        <w:rPr>
          <w:rFonts w:ascii="Arial" w:hAnsi="Arial" w:cs="Arial"/>
          <w:spacing w:val="-2"/>
          <w:sz w:val="20"/>
          <w:szCs w:val="20"/>
          <w:lang w:eastAsia="ar-SA"/>
        </w:rPr>
        <w:t>/18</w:t>
      </w:r>
    </w:p>
    <w:p w:rsidR="008700F0" w:rsidRPr="002B2E96" w:rsidRDefault="008700F0" w:rsidP="008700F0">
      <w:pPr>
        <w:jc w:val="both"/>
        <w:rPr>
          <w:rFonts w:ascii="Arial" w:hAnsi="Arial" w:cs="Arial"/>
          <w:b/>
          <w:bCs/>
          <w:sz w:val="20"/>
          <w:szCs w:val="20"/>
        </w:rPr>
      </w:pPr>
      <w:r w:rsidRPr="002B2E96">
        <w:rPr>
          <w:rFonts w:ascii="Arial" w:hAnsi="Arial" w:cs="Arial"/>
          <w:b/>
          <w:bCs/>
          <w:sz w:val="20"/>
          <w:szCs w:val="20"/>
        </w:rPr>
        <w:t>w imieniu Wykonawcy:</w:t>
      </w:r>
    </w:p>
    <w:p w:rsidR="008700F0" w:rsidRPr="002B2E96" w:rsidRDefault="008700F0" w:rsidP="008700F0">
      <w:pPr>
        <w:tabs>
          <w:tab w:val="left" w:pos="9214"/>
        </w:tabs>
        <w:suppressAutoHyphens/>
        <w:ind w:right="-1"/>
        <w:jc w:val="both"/>
        <w:rPr>
          <w:rFonts w:ascii="Arial" w:eastAsia="Calibri" w:hAnsi="Arial" w:cs="Arial"/>
          <w:b/>
          <w:sz w:val="20"/>
          <w:szCs w:val="20"/>
          <w:lang w:eastAsia="ar-SA"/>
        </w:rPr>
      </w:pPr>
      <w:r w:rsidRPr="002B2E96">
        <w:rPr>
          <w:rFonts w:ascii="Arial" w:eastAsia="Calibri" w:hAnsi="Arial" w:cs="Arial"/>
          <w:b/>
          <w:sz w:val="20"/>
          <w:szCs w:val="20"/>
          <w:lang w:eastAsia="ar-SA"/>
        </w:rPr>
        <w:t>_______________________________________________________________</w:t>
      </w:r>
    </w:p>
    <w:p w:rsidR="008700F0" w:rsidRPr="002B2E96" w:rsidRDefault="008700F0" w:rsidP="008700F0">
      <w:pPr>
        <w:jc w:val="center"/>
        <w:rPr>
          <w:rFonts w:ascii="Arial" w:hAnsi="Arial" w:cs="Arial"/>
          <w:i/>
          <w:sz w:val="20"/>
          <w:szCs w:val="20"/>
        </w:rPr>
      </w:pPr>
      <w:r w:rsidRPr="002B2E96">
        <w:rPr>
          <w:rFonts w:ascii="Arial" w:hAnsi="Arial" w:cs="Arial"/>
          <w:i/>
          <w:sz w:val="20"/>
          <w:szCs w:val="20"/>
        </w:rPr>
        <w:t>(nazwa Podmiotu, na zasobach którego polega Wykonawca)</w:t>
      </w:r>
    </w:p>
    <w:p w:rsidR="008700F0" w:rsidRPr="002B2E96" w:rsidRDefault="008700F0" w:rsidP="008700F0">
      <w:pPr>
        <w:tabs>
          <w:tab w:val="left" w:pos="9214"/>
        </w:tabs>
        <w:suppressAutoHyphens/>
        <w:ind w:right="-1"/>
        <w:jc w:val="both"/>
        <w:rPr>
          <w:rFonts w:ascii="Arial" w:hAnsi="Arial" w:cs="Arial"/>
          <w:sz w:val="20"/>
          <w:szCs w:val="20"/>
          <w:lang w:eastAsia="ar-SA"/>
        </w:rPr>
      </w:pPr>
      <w:r w:rsidRPr="002B2E96">
        <w:rPr>
          <w:rFonts w:ascii="Arial" w:hAnsi="Arial" w:cs="Arial"/>
          <w:sz w:val="20"/>
          <w:szCs w:val="20"/>
          <w:lang w:eastAsia="ar-SA"/>
        </w:rPr>
        <w:t xml:space="preserve">Zobowiązuję się do oddania swoich zasobów </w:t>
      </w:r>
    </w:p>
    <w:p w:rsidR="008700F0" w:rsidRPr="002B2E96" w:rsidRDefault="008700F0" w:rsidP="008700F0">
      <w:pPr>
        <w:suppressAutoHyphens/>
        <w:ind w:right="-1"/>
        <w:jc w:val="both"/>
        <w:rPr>
          <w:rFonts w:ascii="Arial" w:hAnsi="Arial" w:cs="Arial"/>
          <w:sz w:val="20"/>
          <w:szCs w:val="20"/>
          <w:lang w:eastAsia="ar-SA"/>
        </w:rPr>
      </w:pPr>
    </w:p>
    <w:p w:rsidR="008700F0" w:rsidRPr="002B2E96" w:rsidRDefault="008700F0" w:rsidP="008700F0">
      <w:pPr>
        <w:suppressAutoHyphens/>
        <w:ind w:right="-1"/>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_______________________________________________________________________</w:t>
      </w:r>
    </w:p>
    <w:p w:rsidR="008700F0" w:rsidRPr="002B2E96" w:rsidRDefault="008700F0" w:rsidP="008700F0">
      <w:pPr>
        <w:jc w:val="center"/>
        <w:rPr>
          <w:rFonts w:ascii="Arial" w:hAnsi="Arial" w:cs="Arial"/>
          <w:i/>
          <w:sz w:val="20"/>
          <w:szCs w:val="20"/>
        </w:rPr>
      </w:pPr>
      <w:r w:rsidRPr="002B2E96">
        <w:rPr>
          <w:rFonts w:ascii="Arial" w:hAnsi="Arial" w:cs="Arial"/>
          <w:i/>
          <w:sz w:val="20"/>
          <w:szCs w:val="20"/>
        </w:rPr>
        <w:t>(określenie zasobu)</w:t>
      </w:r>
    </w:p>
    <w:p w:rsidR="008700F0" w:rsidRPr="002B2E96" w:rsidRDefault="008700F0" w:rsidP="008700F0">
      <w:pPr>
        <w:tabs>
          <w:tab w:val="left" w:pos="9214"/>
        </w:tabs>
        <w:suppressAutoHyphens/>
        <w:ind w:right="-1"/>
        <w:jc w:val="both"/>
        <w:rPr>
          <w:rFonts w:ascii="Arial" w:hAnsi="Arial" w:cs="Arial"/>
          <w:sz w:val="20"/>
          <w:szCs w:val="20"/>
          <w:lang w:eastAsia="ar-SA"/>
        </w:rPr>
      </w:pPr>
    </w:p>
    <w:p w:rsidR="008700F0" w:rsidRPr="002B2E96" w:rsidRDefault="008700F0" w:rsidP="008700F0">
      <w:pPr>
        <w:tabs>
          <w:tab w:val="left" w:pos="9214"/>
        </w:tabs>
        <w:suppressAutoHyphens/>
        <w:ind w:right="-1"/>
        <w:jc w:val="both"/>
        <w:rPr>
          <w:rFonts w:ascii="Arial" w:hAnsi="Arial" w:cs="Arial"/>
          <w:sz w:val="20"/>
          <w:szCs w:val="20"/>
          <w:lang w:eastAsia="ar-SA"/>
        </w:rPr>
      </w:pPr>
      <w:r w:rsidRPr="002B2E96">
        <w:rPr>
          <w:rFonts w:ascii="Arial" w:hAnsi="Arial" w:cs="Arial"/>
          <w:sz w:val="20"/>
          <w:szCs w:val="20"/>
          <w:lang w:eastAsia="ar-SA"/>
        </w:rPr>
        <w:t>do dyspozycji Wykonawcy:</w:t>
      </w:r>
    </w:p>
    <w:p w:rsidR="008700F0" w:rsidRPr="002B2E96" w:rsidRDefault="008700F0" w:rsidP="008700F0">
      <w:pPr>
        <w:suppressAutoHyphens/>
        <w:ind w:right="-1"/>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_______________________________________________________________________</w:t>
      </w:r>
    </w:p>
    <w:p w:rsidR="008700F0" w:rsidRPr="002B2E96" w:rsidRDefault="008700F0" w:rsidP="008700F0">
      <w:pPr>
        <w:jc w:val="center"/>
        <w:rPr>
          <w:rFonts w:ascii="Arial" w:hAnsi="Arial" w:cs="Arial"/>
          <w:i/>
          <w:sz w:val="20"/>
          <w:szCs w:val="20"/>
        </w:rPr>
      </w:pPr>
      <w:r w:rsidRPr="002B2E96">
        <w:rPr>
          <w:rFonts w:ascii="Arial" w:hAnsi="Arial" w:cs="Arial"/>
          <w:i/>
          <w:sz w:val="20"/>
          <w:szCs w:val="20"/>
        </w:rPr>
        <w:t>(nazwa Wykonawcy)</w:t>
      </w:r>
    </w:p>
    <w:p w:rsidR="008700F0" w:rsidRPr="002B2E96" w:rsidRDefault="008700F0" w:rsidP="008700F0">
      <w:pPr>
        <w:rPr>
          <w:rFonts w:ascii="Arial" w:hAnsi="Arial" w:cs="Arial"/>
          <w:sz w:val="20"/>
          <w:szCs w:val="20"/>
        </w:rPr>
      </w:pPr>
    </w:p>
    <w:p w:rsidR="008700F0" w:rsidRPr="002B2E96" w:rsidRDefault="008700F0" w:rsidP="008700F0">
      <w:pPr>
        <w:tabs>
          <w:tab w:val="left" w:pos="-142"/>
        </w:tabs>
        <w:jc w:val="both"/>
        <w:rPr>
          <w:rFonts w:ascii="Arial" w:hAnsi="Arial" w:cs="Arial"/>
          <w:b/>
          <w:bCs/>
          <w:iCs/>
          <w:sz w:val="20"/>
          <w:szCs w:val="20"/>
        </w:rPr>
      </w:pPr>
      <w:r w:rsidRPr="002B2E96">
        <w:rPr>
          <w:rFonts w:ascii="Arial" w:hAnsi="Arial" w:cs="Arial"/>
          <w:i/>
          <w:iCs/>
          <w:sz w:val="20"/>
          <w:szCs w:val="20"/>
        </w:rPr>
        <w:t>Na potrzeby wykonania zamówienia pod nazwą:</w:t>
      </w:r>
      <w:r w:rsidRPr="002B2E96">
        <w:rPr>
          <w:rFonts w:ascii="Arial" w:hAnsi="Arial" w:cs="Arial"/>
          <w:b/>
          <w:bCs/>
          <w:iCs/>
          <w:sz w:val="20"/>
          <w:szCs w:val="20"/>
        </w:rPr>
        <w:t xml:space="preserve"> </w:t>
      </w:r>
    </w:p>
    <w:p w:rsidR="008700F0" w:rsidRPr="002B2E96" w:rsidRDefault="008700F0" w:rsidP="008700F0">
      <w:pPr>
        <w:jc w:val="both"/>
        <w:outlineLvl w:val="0"/>
        <w:rPr>
          <w:rFonts w:ascii="Arial" w:hAnsi="Arial" w:cs="Arial"/>
          <w:spacing w:val="-2"/>
          <w:sz w:val="20"/>
          <w:szCs w:val="20"/>
        </w:rPr>
      </w:pPr>
      <w:r w:rsidRPr="002B2E96">
        <w:rPr>
          <w:rFonts w:ascii="Arial" w:hAnsi="Arial" w:cs="Arial"/>
          <w:sz w:val="20"/>
          <w:szCs w:val="20"/>
        </w:rPr>
        <w:t>………………………………………………………………………………………………………………..</w:t>
      </w:r>
    </w:p>
    <w:p w:rsidR="008700F0" w:rsidRPr="002B2E96" w:rsidRDefault="008700F0" w:rsidP="008700F0">
      <w:pPr>
        <w:pStyle w:val="Zwykytekst1"/>
        <w:tabs>
          <w:tab w:val="left" w:leader="dot" w:pos="9360"/>
        </w:tabs>
        <w:spacing w:before="120" w:after="120"/>
        <w:jc w:val="both"/>
        <w:rPr>
          <w:rFonts w:ascii="Arial" w:hAnsi="Arial" w:cs="Arial"/>
          <w:b/>
        </w:rPr>
      </w:pPr>
      <w:r w:rsidRPr="002B2E96">
        <w:rPr>
          <w:rFonts w:ascii="Arial" w:hAnsi="Arial" w:cs="Arial"/>
          <w:spacing w:val="-2"/>
        </w:rPr>
        <w:t>oznaczonego nr ………………….</w:t>
      </w:r>
    </w:p>
    <w:p w:rsidR="008700F0" w:rsidRPr="002B2E96" w:rsidRDefault="008700F0" w:rsidP="008700F0">
      <w:pPr>
        <w:suppressAutoHyphens/>
        <w:ind w:right="283"/>
        <w:jc w:val="both"/>
        <w:rPr>
          <w:rFonts w:ascii="Arial" w:hAnsi="Arial" w:cs="Arial"/>
          <w:b/>
          <w:sz w:val="20"/>
          <w:szCs w:val="20"/>
          <w:lang w:eastAsia="ar-SA"/>
        </w:rPr>
      </w:pPr>
      <w:r w:rsidRPr="002B2E96">
        <w:rPr>
          <w:rFonts w:ascii="Arial" w:hAnsi="Arial" w:cs="Arial"/>
          <w:b/>
          <w:sz w:val="20"/>
          <w:szCs w:val="20"/>
          <w:lang w:eastAsia="ar-SA"/>
        </w:rPr>
        <w:t>Oświadczam, iż:</w:t>
      </w:r>
    </w:p>
    <w:p w:rsidR="008700F0" w:rsidRPr="002B2E96" w:rsidRDefault="008700F0" w:rsidP="008700F0">
      <w:pPr>
        <w:suppressAutoHyphens/>
        <w:ind w:right="283"/>
        <w:jc w:val="both"/>
        <w:rPr>
          <w:rFonts w:ascii="Arial" w:hAnsi="Arial" w:cs="Arial"/>
          <w:b/>
          <w:sz w:val="20"/>
          <w:szCs w:val="20"/>
          <w:lang w:eastAsia="ar-SA"/>
        </w:rPr>
      </w:pPr>
    </w:p>
    <w:p w:rsidR="008700F0" w:rsidRPr="002B2E96" w:rsidRDefault="008700F0" w:rsidP="008700F0">
      <w:pPr>
        <w:numPr>
          <w:ilvl w:val="0"/>
          <w:numId w:val="7"/>
        </w:numPr>
        <w:suppressAutoHyphens/>
        <w:jc w:val="both"/>
        <w:rPr>
          <w:rFonts w:ascii="Arial" w:hAnsi="Arial" w:cs="Arial"/>
          <w:sz w:val="20"/>
          <w:szCs w:val="20"/>
          <w:lang w:eastAsia="ar-SA"/>
        </w:rPr>
      </w:pPr>
      <w:r w:rsidRPr="002B2E96">
        <w:rPr>
          <w:rFonts w:ascii="Arial" w:hAnsi="Arial" w:cs="Arial"/>
          <w:sz w:val="20"/>
          <w:szCs w:val="20"/>
          <w:lang w:eastAsia="ar-SA"/>
        </w:rPr>
        <w:t>udostępniam Wykonawcy ww. zasoby, w następującym zakresie:</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left="720"/>
        <w:jc w:val="both"/>
        <w:rPr>
          <w:rFonts w:ascii="Arial" w:hAnsi="Arial" w:cs="Arial"/>
          <w:sz w:val="20"/>
          <w:szCs w:val="20"/>
          <w:lang w:eastAsia="ar-SA"/>
        </w:rPr>
      </w:pPr>
    </w:p>
    <w:p w:rsidR="008700F0" w:rsidRPr="002B2E96" w:rsidRDefault="008700F0" w:rsidP="008700F0">
      <w:pPr>
        <w:numPr>
          <w:ilvl w:val="0"/>
          <w:numId w:val="7"/>
        </w:numPr>
        <w:suppressAutoHyphens/>
        <w:ind w:right="283"/>
        <w:jc w:val="both"/>
        <w:rPr>
          <w:rFonts w:ascii="Arial" w:hAnsi="Arial" w:cs="Arial"/>
          <w:sz w:val="20"/>
          <w:szCs w:val="20"/>
          <w:lang w:eastAsia="ar-SA"/>
        </w:rPr>
      </w:pPr>
      <w:r w:rsidRPr="002B2E96">
        <w:rPr>
          <w:rFonts w:ascii="Arial" w:hAnsi="Arial" w:cs="Arial"/>
          <w:sz w:val="20"/>
          <w:szCs w:val="20"/>
          <w:lang w:eastAsia="ar-SA"/>
        </w:rPr>
        <w:t>sposób wykorzystania udostępnionych przeze mnie zasobów będzie następujący:</w:t>
      </w:r>
    </w:p>
    <w:p w:rsidR="008700F0" w:rsidRPr="002B2E96" w:rsidRDefault="008700F0" w:rsidP="008700F0">
      <w:pPr>
        <w:suppressAutoHyphens/>
        <w:ind w:left="720" w:right="-2"/>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right="284"/>
        <w:rPr>
          <w:rFonts w:ascii="Arial" w:hAnsi="Arial" w:cs="Arial"/>
          <w:i/>
          <w:sz w:val="20"/>
          <w:szCs w:val="20"/>
          <w:lang w:eastAsia="ar-SA"/>
        </w:rPr>
      </w:pPr>
    </w:p>
    <w:p w:rsidR="008700F0" w:rsidRPr="002B2E96" w:rsidRDefault="008700F0" w:rsidP="008700F0">
      <w:pPr>
        <w:numPr>
          <w:ilvl w:val="0"/>
          <w:numId w:val="7"/>
        </w:numPr>
        <w:suppressAutoHyphens/>
        <w:ind w:right="283"/>
        <w:jc w:val="both"/>
        <w:rPr>
          <w:rFonts w:ascii="Arial" w:hAnsi="Arial" w:cs="Arial"/>
          <w:sz w:val="20"/>
          <w:szCs w:val="20"/>
          <w:lang w:eastAsia="ar-SA"/>
        </w:rPr>
      </w:pPr>
      <w:r w:rsidRPr="002B2E96">
        <w:rPr>
          <w:rFonts w:ascii="Arial" w:hAnsi="Arial" w:cs="Arial"/>
          <w:sz w:val="20"/>
          <w:szCs w:val="20"/>
          <w:lang w:eastAsia="ar-SA"/>
        </w:rPr>
        <w:t>zakres mojego udziału przy wykonywaniu zamówienia będzie następujący:</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left="720"/>
        <w:jc w:val="both"/>
        <w:rPr>
          <w:rFonts w:ascii="Arial" w:hAnsi="Arial" w:cs="Arial"/>
          <w:sz w:val="20"/>
          <w:szCs w:val="20"/>
          <w:lang w:eastAsia="ar-SA"/>
        </w:rPr>
      </w:pPr>
    </w:p>
    <w:p w:rsidR="008700F0" w:rsidRPr="002B2E96" w:rsidRDefault="008700F0" w:rsidP="008700F0">
      <w:pPr>
        <w:numPr>
          <w:ilvl w:val="0"/>
          <w:numId w:val="7"/>
        </w:numPr>
        <w:suppressAutoHyphens/>
        <w:ind w:right="283"/>
        <w:jc w:val="both"/>
        <w:rPr>
          <w:rFonts w:ascii="Arial" w:hAnsi="Arial" w:cs="Arial"/>
          <w:sz w:val="20"/>
          <w:szCs w:val="20"/>
          <w:lang w:eastAsia="ar-SA"/>
        </w:rPr>
      </w:pPr>
      <w:r w:rsidRPr="002B2E96">
        <w:rPr>
          <w:rFonts w:ascii="Arial" w:hAnsi="Arial" w:cs="Arial"/>
          <w:sz w:val="20"/>
          <w:szCs w:val="20"/>
          <w:lang w:eastAsia="ar-SA"/>
        </w:rPr>
        <w:t>okres mojego udziału przy wykonywaniu zamówienia będzie następujący:</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left="720"/>
        <w:jc w:val="both"/>
        <w:rPr>
          <w:rFonts w:ascii="Arial" w:hAnsi="Arial" w:cs="Arial"/>
          <w:sz w:val="20"/>
          <w:szCs w:val="20"/>
          <w:lang w:eastAsia="ar-SA"/>
        </w:rPr>
      </w:pPr>
      <w:r w:rsidRPr="002B2E96">
        <w:rPr>
          <w:rFonts w:ascii="Arial" w:hAnsi="Arial" w:cs="Arial"/>
          <w:sz w:val="20"/>
          <w:szCs w:val="20"/>
          <w:lang w:eastAsia="ar-SA"/>
        </w:rPr>
        <w:t>_________________________________________________________________</w:t>
      </w:r>
    </w:p>
    <w:p w:rsidR="008700F0" w:rsidRPr="002B2E96" w:rsidRDefault="008700F0" w:rsidP="008700F0">
      <w:pPr>
        <w:suppressAutoHyphens/>
        <w:ind w:right="283"/>
        <w:jc w:val="both"/>
        <w:rPr>
          <w:rFonts w:ascii="Arial" w:hAnsi="Arial" w:cs="Arial"/>
          <w:sz w:val="20"/>
          <w:szCs w:val="20"/>
          <w:lang w:eastAsia="ar-SA"/>
        </w:rPr>
      </w:pPr>
    </w:p>
    <w:p w:rsidR="008700F0" w:rsidRDefault="008700F0" w:rsidP="008700F0">
      <w:pPr>
        <w:suppressAutoHyphens/>
        <w:ind w:right="-341"/>
        <w:jc w:val="both"/>
        <w:rPr>
          <w:rFonts w:ascii="Arial" w:hAnsi="Arial" w:cs="Arial"/>
          <w:sz w:val="20"/>
          <w:szCs w:val="20"/>
          <w:lang w:eastAsia="ar-SA"/>
        </w:rPr>
      </w:pPr>
    </w:p>
    <w:p w:rsidR="008700F0" w:rsidRPr="002B2E96" w:rsidRDefault="008700F0" w:rsidP="008700F0">
      <w:pPr>
        <w:suppressAutoHyphens/>
        <w:ind w:right="-341"/>
        <w:jc w:val="both"/>
        <w:rPr>
          <w:rFonts w:ascii="Arial" w:hAnsi="Arial" w:cs="Arial"/>
          <w:sz w:val="20"/>
          <w:szCs w:val="20"/>
          <w:lang w:eastAsia="ar-SA"/>
        </w:rPr>
      </w:pPr>
      <w:r w:rsidRPr="002B2E96">
        <w:rPr>
          <w:rFonts w:ascii="Arial" w:hAnsi="Arial" w:cs="Arial"/>
          <w:sz w:val="20"/>
          <w:szCs w:val="20"/>
          <w:lang w:eastAsia="ar-SA"/>
        </w:rPr>
        <w:t>__________________ dnia __ __ _____  roku</w:t>
      </w:r>
    </w:p>
    <w:p w:rsidR="008700F0" w:rsidRPr="002B2E96" w:rsidRDefault="008700F0" w:rsidP="008700F0">
      <w:pPr>
        <w:ind w:left="2836" w:firstLine="709"/>
        <w:jc w:val="center"/>
        <w:rPr>
          <w:rFonts w:ascii="Arial" w:hAnsi="Arial" w:cs="Arial"/>
          <w:b/>
          <w:sz w:val="20"/>
          <w:szCs w:val="20"/>
        </w:rPr>
      </w:pPr>
      <w:r w:rsidRPr="002B2E96">
        <w:rPr>
          <w:rFonts w:ascii="Arial" w:hAnsi="Arial" w:cs="Arial"/>
          <w:i/>
          <w:sz w:val="20"/>
          <w:szCs w:val="20"/>
        </w:rPr>
        <w:t>___________________________________________</w:t>
      </w:r>
    </w:p>
    <w:p w:rsidR="008E46FC" w:rsidRPr="00B97D7C" w:rsidRDefault="008700F0" w:rsidP="00B97D7C">
      <w:pPr>
        <w:ind w:left="2836" w:firstLine="709"/>
        <w:jc w:val="center"/>
        <w:rPr>
          <w:rFonts w:ascii="Arial" w:eastAsia="Calibri" w:hAnsi="Arial" w:cs="Arial"/>
          <w:sz w:val="20"/>
          <w:szCs w:val="20"/>
        </w:rPr>
        <w:sectPr w:rsidR="008E46FC" w:rsidRPr="00B97D7C" w:rsidSect="00607999">
          <w:headerReference w:type="even" r:id="rId9"/>
          <w:headerReference w:type="default" r:id="rId10"/>
          <w:footerReference w:type="even" r:id="rId11"/>
          <w:footerReference w:type="default" r:id="rId12"/>
          <w:headerReference w:type="first" r:id="rId13"/>
          <w:footerReference w:type="first" r:id="rId14"/>
          <w:pgSz w:w="11907" w:h="16840"/>
          <w:pgMar w:top="1418" w:right="1418" w:bottom="1418" w:left="1418" w:header="567" w:footer="709" w:gutter="0"/>
          <w:cols w:space="708"/>
          <w:titlePg/>
          <w:docGrid w:linePitch="326"/>
        </w:sectPr>
      </w:pPr>
      <w:r w:rsidRPr="002B2E96">
        <w:rPr>
          <w:rFonts w:ascii="Arial" w:eastAsia="Calibri" w:hAnsi="Arial" w:cs="Arial"/>
          <w:sz w:val="20"/>
          <w:szCs w:val="20"/>
        </w:rPr>
        <w:t>(podpis Podmiotu na zasobach którego polega Wykonawca/ osoby upoważnionej do reprezentacji Podmiotu</w:t>
      </w:r>
      <w:r w:rsidR="00B97D7C">
        <w:rPr>
          <w:rFonts w:ascii="Arial" w:eastAsia="Calibri" w:hAnsi="Arial" w:cs="Arial"/>
          <w:sz w:val="20"/>
          <w:szCs w:val="20"/>
        </w:rPr>
        <w:t>)</w:t>
      </w:r>
    </w:p>
    <w:p w:rsidR="00171DEC" w:rsidRDefault="00171DEC" w:rsidP="00B97D7C">
      <w:pPr>
        <w:pStyle w:val="Nagwek6"/>
        <w:spacing w:before="0"/>
        <w:jc w:val="left"/>
        <w:rPr>
          <w:sz w:val="20"/>
          <w:szCs w:val="20"/>
        </w:rPr>
      </w:pPr>
    </w:p>
    <w:p w:rsidR="00171DEC" w:rsidRDefault="00171DEC" w:rsidP="00F37B1C">
      <w:pPr>
        <w:pStyle w:val="Nagwek6"/>
        <w:spacing w:before="0"/>
        <w:rPr>
          <w:sz w:val="20"/>
          <w:szCs w:val="20"/>
        </w:rPr>
      </w:pPr>
    </w:p>
    <w:p w:rsidR="00171DEC" w:rsidRDefault="00171DEC"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700F0" w:rsidRPr="008700F0" w:rsidRDefault="008D0010" w:rsidP="008700F0">
      <w:pPr>
        <w:spacing w:line="259" w:lineRule="auto"/>
        <w:rPr>
          <w:rFonts w:ascii="Arial" w:hAnsi="Arial" w:cs="Arial"/>
          <w:b/>
          <w:sz w:val="20"/>
          <w:szCs w:val="20"/>
          <w:lang w:eastAsia="en-US"/>
        </w:rPr>
      </w:pPr>
      <w:r w:rsidRPr="00F37B1C">
        <w:rPr>
          <w:rFonts w:ascii="Arial" w:hAnsi="Arial" w:cs="Arial"/>
          <w:b/>
          <w:sz w:val="20"/>
          <w:szCs w:val="20"/>
        </w:rPr>
        <w:br w:type="page"/>
      </w:r>
    </w:p>
    <w:p w:rsidR="00171DEC" w:rsidRPr="00A31E52" w:rsidRDefault="00B97D7C" w:rsidP="00171DEC">
      <w:pPr>
        <w:ind w:firstLine="3402"/>
        <w:jc w:val="right"/>
        <w:rPr>
          <w:rFonts w:ascii="Arial" w:eastAsia="Calibri" w:hAnsi="Arial" w:cs="Arial"/>
          <w:b/>
          <w:sz w:val="20"/>
          <w:szCs w:val="20"/>
        </w:rPr>
      </w:pPr>
      <w:r>
        <w:rPr>
          <w:rFonts w:ascii="Arial" w:eastAsia="Calibri" w:hAnsi="Arial" w:cs="Arial"/>
          <w:b/>
          <w:sz w:val="20"/>
          <w:szCs w:val="20"/>
        </w:rPr>
        <w:lastRenderedPageBreak/>
        <w:t>Formularz 3</w:t>
      </w:r>
      <w:r w:rsidR="00171DEC" w:rsidRPr="00F37B1C">
        <w:rPr>
          <w:rFonts w:ascii="Arial" w:eastAsia="Calibri" w:hAnsi="Arial" w:cs="Arial"/>
          <w:b/>
          <w:sz w:val="20"/>
          <w:szCs w:val="20"/>
        </w:rPr>
        <w:t>.</w:t>
      </w:r>
      <w:r w:rsidR="00171DEC">
        <w:rPr>
          <w:rFonts w:ascii="Arial" w:hAnsi="Arial" w:cs="Arial"/>
          <w:noProof/>
        </w:rPr>
        <mc:AlternateContent>
          <mc:Choice Requires="wps">
            <w:drawing>
              <wp:anchor distT="0" distB="0" distL="114935" distR="114935" simplePos="0" relativeHeight="251676160" behindDoc="0" locked="0" layoutInCell="1" allowOverlap="1" wp14:anchorId="46B738C5" wp14:editId="7E09A57E">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AF5D5A" w:rsidRDefault="00AF5D5A" w:rsidP="00171DEC">
                            <w:pPr>
                              <w:jc w:val="center"/>
                              <w:rPr>
                                <w:i/>
                                <w:sz w:val="18"/>
                              </w:rPr>
                            </w:pPr>
                          </w:p>
                          <w:p w:rsidR="00AF5D5A" w:rsidRDefault="00AF5D5A" w:rsidP="00171DEC">
                            <w:pPr>
                              <w:jc w:val="center"/>
                              <w:rPr>
                                <w:i/>
                                <w:sz w:val="18"/>
                              </w:rPr>
                            </w:pPr>
                          </w:p>
                          <w:p w:rsidR="00AF5D5A" w:rsidRDefault="00AF5D5A" w:rsidP="00171DEC">
                            <w:pPr>
                              <w:jc w:val="center"/>
                              <w:rPr>
                                <w:i/>
                                <w:sz w:val="18"/>
                              </w:rPr>
                            </w:pPr>
                          </w:p>
                          <w:p w:rsidR="00AF5D5A" w:rsidRDefault="00AF5D5A" w:rsidP="00171DEC">
                            <w:pPr>
                              <w:jc w:val="center"/>
                              <w:rPr>
                                <w:i/>
                                <w:sz w:val="18"/>
                              </w:rPr>
                            </w:pPr>
                          </w:p>
                          <w:p w:rsidR="00AF5D5A" w:rsidRDefault="00AF5D5A" w:rsidP="00171DEC">
                            <w:pPr>
                              <w:jc w:val="center"/>
                              <w:rPr>
                                <w:i/>
                                <w:sz w:val="18"/>
                              </w:rPr>
                            </w:pPr>
                          </w:p>
                          <w:p w:rsidR="00AF5D5A" w:rsidRPr="00E33803" w:rsidRDefault="00AF5D5A" w:rsidP="00171DEC">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76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AF5D5A" w:rsidRDefault="00AF5D5A" w:rsidP="00171DEC">
                      <w:pPr>
                        <w:jc w:val="center"/>
                        <w:rPr>
                          <w:i/>
                          <w:sz w:val="18"/>
                        </w:rPr>
                      </w:pPr>
                    </w:p>
                    <w:p w:rsidR="00AF5D5A" w:rsidRDefault="00AF5D5A" w:rsidP="00171DEC">
                      <w:pPr>
                        <w:jc w:val="center"/>
                        <w:rPr>
                          <w:i/>
                          <w:sz w:val="18"/>
                        </w:rPr>
                      </w:pPr>
                    </w:p>
                    <w:p w:rsidR="00AF5D5A" w:rsidRDefault="00AF5D5A" w:rsidP="00171DEC">
                      <w:pPr>
                        <w:jc w:val="center"/>
                        <w:rPr>
                          <w:i/>
                          <w:sz w:val="18"/>
                        </w:rPr>
                      </w:pPr>
                    </w:p>
                    <w:p w:rsidR="00AF5D5A" w:rsidRDefault="00AF5D5A" w:rsidP="00171DEC">
                      <w:pPr>
                        <w:jc w:val="center"/>
                        <w:rPr>
                          <w:i/>
                          <w:sz w:val="18"/>
                        </w:rPr>
                      </w:pPr>
                    </w:p>
                    <w:p w:rsidR="00AF5D5A" w:rsidRDefault="00AF5D5A" w:rsidP="00171DEC">
                      <w:pPr>
                        <w:jc w:val="center"/>
                        <w:rPr>
                          <w:i/>
                          <w:sz w:val="18"/>
                        </w:rPr>
                      </w:pPr>
                    </w:p>
                    <w:p w:rsidR="00AF5D5A" w:rsidRPr="00E33803" w:rsidRDefault="00AF5D5A" w:rsidP="00171DEC">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sidR="00171DEC">
        <w:rPr>
          <w:rFonts w:ascii="Arial" w:hAnsi="Arial" w:cs="Arial"/>
          <w:noProof/>
        </w:rPr>
        <mc:AlternateContent>
          <mc:Choice Requires="wps">
            <w:drawing>
              <wp:anchor distT="0" distB="0" distL="114935" distR="114935" simplePos="0" relativeHeight="251677184" behindDoc="0" locked="0" layoutInCell="1" allowOverlap="1" wp14:anchorId="531EE15C" wp14:editId="62B879BC">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AF5D5A" w:rsidRPr="00A721AE" w:rsidRDefault="00AF5D5A" w:rsidP="00171DEC">
                            <w:pPr>
                              <w:spacing w:after="120"/>
                              <w:jc w:val="center"/>
                              <w:rPr>
                                <w:rFonts w:ascii="Arial" w:hAnsi="Arial" w:cs="Arial"/>
                                <w:b/>
                                <w:sz w:val="20"/>
                                <w:szCs w:val="20"/>
                              </w:rPr>
                            </w:pPr>
                            <w:r w:rsidRPr="00A721AE">
                              <w:rPr>
                                <w:rFonts w:ascii="Arial" w:hAnsi="Arial" w:cs="Arial"/>
                                <w:b/>
                                <w:sz w:val="20"/>
                                <w:szCs w:val="20"/>
                              </w:rPr>
                              <w:t>Oświadczenie</w:t>
                            </w:r>
                          </w:p>
                          <w:p w:rsidR="00AF5D5A" w:rsidRPr="00A721AE" w:rsidRDefault="00AF5D5A" w:rsidP="00171DEC">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AF5D5A" w:rsidRPr="00A721AE" w:rsidRDefault="00AF5D5A" w:rsidP="00171DEC">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AF5D5A" w:rsidRPr="003152D8" w:rsidRDefault="00AF5D5A" w:rsidP="00171DEC">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771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DcVLj8zAgAAXAQAAA4AAAAAAAAAAAAA&#10;AAAALgIAAGRycy9lMm9Eb2MueG1sUEsBAi0AFAAGAAgAAAAhAEoWwsfhAAAACgEAAA8AAAAAAAAA&#10;AAAAAAAAjQQAAGRycy9kb3ducmV2LnhtbFBLBQYAAAAABAAEAPMAAACbBQAAAAA=&#10;" fillcolor="silver" strokeweight=".5pt">
                <v:textbox inset="7.45pt,3.85pt,7.45pt,3.85pt">
                  <w:txbxContent>
                    <w:p w:rsidR="00AF5D5A" w:rsidRPr="00A721AE" w:rsidRDefault="00AF5D5A" w:rsidP="00171DEC">
                      <w:pPr>
                        <w:spacing w:after="120"/>
                        <w:jc w:val="center"/>
                        <w:rPr>
                          <w:rFonts w:ascii="Arial" w:hAnsi="Arial" w:cs="Arial"/>
                          <w:b/>
                          <w:sz w:val="20"/>
                          <w:szCs w:val="20"/>
                        </w:rPr>
                      </w:pPr>
                      <w:r w:rsidRPr="00A721AE">
                        <w:rPr>
                          <w:rFonts w:ascii="Arial" w:hAnsi="Arial" w:cs="Arial"/>
                          <w:b/>
                          <w:sz w:val="20"/>
                          <w:szCs w:val="20"/>
                        </w:rPr>
                        <w:t>Oświadczenie</w:t>
                      </w:r>
                    </w:p>
                    <w:p w:rsidR="00AF5D5A" w:rsidRPr="00A721AE" w:rsidRDefault="00AF5D5A" w:rsidP="00171DEC">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AF5D5A" w:rsidRPr="00A721AE" w:rsidRDefault="00AF5D5A" w:rsidP="00171DEC">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AF5D5A" w:rsidRPr="003152D8" w:rsidRDefault="00AF5D5A" w:rsidP="00171DEC">
                      <w:pPr>
                        <w:jc w:val="center"/>
                        <w:rPr>
                          <w:rFonts w:ascii="Verdana" w:hAnsi="Verdana"/>
                          <w:b/>
                          <w:sz w:val="20"/>
                          <w:szCs w:val="20"/>
                        </w:rPr>
                      </w:pPr>
                    </w:p>
                  </w:txbxContent>
                </v:textbox>
                <w10:wrap type="tight"/>
              </v:shape>
            </w:pict>
          </mc:Fallback>
        </mc:AlternateContent>
      </w:r>
      <w:r>
        <w:rPr>
          <w:rFonts w:ascii="Arial" w:eastAsia="Calibri" w:hAnsi="Arial" w:cs="Arial"/>
          <w:b/>
          <w:sz w:val="20"/>
          <w:szCs w:val="20"/>
        </w:rPr>
        <w:t>1</w:t>
      </w:r>
    </w:p>
    <w:p w:rsidR="00171DEC" w:rsidRPr="002B2E96" w:rsidRDefault="00171DEC" w:rsidP="00171DEC">
      <w:pPr>
        <w:rPr>
          <w:rFonts w:ascii="Arial" w:hAnsi="Arial" w:cs="Arial"/>
          <w:b/>
          <w:sz w:val="20"/>
          <w:szCs w:val="20"/>
        </w:rPr>
      </w:pPr>
    </w:p>
    <w:p w:rsidR="00171DEC" w:rsidRPr="002B2E96" w:rsidRDefault="00171DEC" w:rsidP="00171DEC">
      <w:pPr>
        <w:rPr>
          <w:rFonts w:ascii="Arial" w:hAnsi="Arial" w:cs="Arial"/>
          <w:b/>
          <w:sz w:val="20"/>
          <w:szCs w:val="20"/>
        </w:rPr>
      </w:pPr>
      <w:r w:rsidRPr="002B2E96">
        <w:rPr>
          <w:rFonts w:ascii="Arial" w:hAnsi="Arial" w:cs="Arial"/>
          <w:b/>
          <w:sz w:val="20"/>
          <w:szCs w:val="20"/>
        </w:rPr>
        <w:t>Wykonawca:</w:t>
      </w:r>
    </w:p>
    <w:p w:rsidR="00171DEC" w:rsidRPr="002B2E96" w:rsidRDefault="00171DEC" w:rsidP="00171DEC">
      <w:pPr>
        <w:spacing w:before="240"/>
        <w:ind w:right="4903"/>
        <w:rPr>
          <w:rFonts w:ascii="Arial" w:hAnsi="Arial" w:cs="Arial"/>
          <w:sz w:val="20"/>
          <w:szCs w:val="20"/>
        </w:rPr>
      </w:pPr>
      <w:r w:rsidRPr="002B2E96">
        <w:rPr>
          <w:rFonts w:ascii="Arial" w:hAnsi="Arial" w:cs="Arial"/>
          <w:sz w:val="20"/>
          <w:szCs w:val="20"/>
        </w:rPr>
        <w:t>________________________________</w:t>
      </w:r>
    </w:p>
    <w:p w:rsidR="00171DEC" w:rsidRPr="002B2E96" w:rsidRDefault="00171DEC" w:rsidP="00171DEC">
      <w:pPr>
        <w:spacing w:before="240"/>
        <w:ind w:right="4675"/>
        <w:rPr>
          <w:rFonts w:ascii="Arial" w:hAnsi="Arial" w:cs="Arial"/>
          <w:sz w:val="20"/>
          <w:szCs w:val="20"/>
        </w:rPr>
      </w:pPr>
      <w:r w:rsidRPr="002B2E96">
        <w:rPr>
          <w:rFonts w:ascii="Arial" w:hAnsi="Arial" w:cs="Arial"/>
          <w:sz w:val="20"/>
          <w:szCs w:val="20"/>
        </w:rPr>
        <w:t>________________________________</w:t>
      </w:r>
    </w:p>
    <w:p w:rsidR="00171DEC" w:rsidRPr="002B2E96" w:rsidRDefault="00171DEC" w:rsidP="00171DEC">
      <w:pPr>
        <w:ind w:right="4903"/>
        <w:rPr>
          <w:rFonts w:ascii="Arial" w:hAnsi="Arial" w:cs="Arial"/>
          <w:i/>
          <w:sz w:val="20"/>
          <w:szCs w:val="20"/>
        </w:rPr>
      </w:pPr>
      <w:r w:rsidRPr="002B2E96">
        <w:rPr>
          <w:rFonts w:ascii="Arial" w:hAnsi="Arial" w:cs="Arial"/>
          <w:i/>
          <w:sz w:val="20"/>
          <w:szCs w:val="20"/>
        </w:rPr>
        <w:t>(pełna nazwa/firma, adres,)</w:t>
      </w:r>
    </w:p>
    <w:p w:rsidR="00171DEC" w:rsidRPr="002B2E96" w:rsidRDefault="00171DEC" w:rsidP="00171DEC">
      <w:pPr>
        <w:spacing w:before="360"/>
        <w:ind w:right="4903"/>
        <w:rPr>
          <w:rFonts w:ascii="Arial" w:hAnsi="Arial" w:cs="Arial"/>
          <w:sz w:val="20"/>
          <w:szCs w:val="20"/>
        </w:rPr>
      </w:pPr>
      <w:r w:rsidRPr="002B2E96">
        <w:rPr>
          <w:rFonts w:ascii="Arial" w:hAnsi="Arial" w:cs="Arial"/>
          <w:sz w:val="20"/>
          <w:szCs w:val="20"/>
        </w:rPr>
        <w:t>NIP/PESEL, ………………………..</w:t>
      </w:r>
    </w:p>
    <w:p w:rsidR="00171DEC" w:rsidRPr="002B2E96" w:rsidRDefault="00171DEC" w:rsidP="00171DEC">
      <w:pPr>
        <w:spacing w:before="360"/>
        <w:ind w:right="4903"/>
        <w:rPr>
          <w:rFonts w:ascii="Arial" w:hAnsi="Arial" w:cs="Arial"/>
          <w:sz w:val="20"/>
          <w:szCs w:val="20"/>
        </w:rPr>
      </w:pPr>
      <w:r w:rsidRPr="002B2E96">
        <w:rPr>
          <w:rFonts w:ascii="Arial" w:hAnsi="Arial" w:cs="Arial"/>
          <w:sz w:val="20"/>
          <w:szCs w:val="20"/>
        </w:rPr>
        <w:t>KRS/</w:t>
      </w:r>
      <w:proofErr w:type="spellStart"/>
      <w:r w:rsidRPr="002B2E96">
        <w:rPr>
          <w:rFonts w:ascii="Arial" w:hAnsi="Arial" w:cs="Arial"/>
          <w:sz w:val="20"/>
          <w:szCs w:val="20"/>
        </w:rPr>
        <w:t>CEiDG</w:t>
      </w:r>
      <w:proofErr w:type="spellEnd"/>
      <w:r w:rsidRPr="002B2E96">
        <w:rPr>
          <w:rFonts w:ascii="Arial" w:hAnsi="Arial" w:cs="Arial"/>
          <w:sz w:val="20"/>
          <w:szCs w:val="20"/>
        </w:rPr>
        <w:t>) …………………………</w:t>
      </w:r>
    </w:p>
    <w:p w:rsidR="00171DEC" w:rsidRPr="002B2E96" w:rsidRDefault="00171DEC" w:rsidP="00171DEC">
      <w:pPr>
        <w:spacing w:before="360"/>
        <w:ind w:right="4903"/>
        <w:rPr>
          <w:rFonts w:ascii="Arial" w:hAnsi="Arial" w:cs="Arial"/>
          <w:sz w:val="20"/>
          <w:szCs w:val="20"/>
        </w:rPr>
      </w:pPr>
      <w:r w:rsidRPr="002B2E96">
        <w:rPr>
          <w:rFonts w:ascii="Arial" w:hAnsi="Arial" w:cs="Arial"/>
          <w:sz w:val="20"/>
          <w:szCs w:val="20"/>
        </w:rPr>
        <w:t>reprezentowany przez:</w:t>
      </w:r>
    </w:p>
    <w:p w:rsidR="00171DEC" w:rsidRPr="002B2E96" w:rsidRDefault="00171DEC" w:rsidP="00171DEC">
      <w:pPr>
        <w:spacing w:before="240"/>
        <w:ind w:right="4903"/>
        <w:rPr>
          <w:rFonts w:ascii="Arial" w:hAnsi="Arial" w:cs="Arial"/>
          <w:sz w:val="20"/>
          <w:szCs w:val="20"/>
        </w:rPr>
      </w:pPr>
      <w:r w:rsidRPr="002B2E96">
        <w:rPr>
          <w:rFonts w:ascii="Arial" w:hAnsi="Arial" w:cs="Arial"/>
          <w:sz w:val="20"/>
          <w:szCs w:val="20"/>
        </w:rPr>
        <w:t>____________________________</w:t>
      </w:r>
    </w:p>
    <w:p w:rsidR="00171DEC" w:rsidRPr="002B2E96" w:rsidRDefault="00171DEC" w:rsidP="00171DEC">
      <w:pPr>
        <w:spacing w:before="240"/>
        <w:ind w:right="4903"/>
        <w:rPr>
          <w:rFonts w:ascii="Arial" w:hAnsi="Arial" w:cs="Arial"/>
          <w:sz w:val="20"/>
          <w:szCs w:val="20"/>
        </w:rPr>
      </w:pPr>
      <w:r w:rsidRPr="002B2E96">
        <w:rPr>
          <w:rFonts w:ascii="Arial" w:hAnsi="Arial" w:cs="Arial"/>
          <w:sz w:val="20"/>
          <w:szCs w:val="20"/>
        </w:rPr>
        <w:t>_______________________________</w:t>
      </w:r>
    </w:p>
    <w:p w:rsidR="00171DEC" w:rsidRPr="002B2E96" w:rsidRDefault="00171DEC" w:rsidP="00171DEC">
      <w:pPr>
        <w:ind w:right="4903"/>
        <w:rPr>
          <w:rFonts w:ascii="Arial" w:hAnsi="Arial" w:cs="Arial"/>
          <w:i/>
          <w:sz w:val="20"/>
          <w:szCs w:val="20"/>
        </w:rPr>
      </w:pPr>
      <w:r w:rsidRPr="002B2E96">
        <w:rPr>
          <w:rFonts w:ascii="Arial" w:hAnsi="Arial" w:cs="Arial"/>
          <w:i/>
          <w:sz w:val="20"/>
          <w:szCs w:val="20"/>
        </w:rPr>
        <w:t>(imię, nazwisko, stanowisko/podstawa do reprezentacji)</w:t>
      </w:r>
    </w:p>
    <w:p w:rsidR="00171DEC" w:rsidRPr="002B2E96" w:rsidRDefault="00171DEC" w:rsidP="00171DEC">
      <w:pPr>
        <w:rPr>
          <w:rFonts w:ascii="Arial" w:hAnsi="Arial" w:cs="Arial"/>
          <w:sz w:val="20"/>
          <w:szCs w:val="20"/>
        </w:rPr>
      </w:pPr>
    </w:p>
    <w:p w:rsidR="00171DEC" w:rsidRPr="002B2E96" w:rsidRDefault="00171DEC" w:rsidP="00171DEC">
      <w:pPr>
        <w:spacing w:after="120"/>
        <w:jc w:val="center"/>
        <w:rPr>
          <w:rFonts w:ascii="Arial" w:hAnsi="Arial" w:cs="Arial"/>
          <w:b/>
          <w:sz w:val="20"/>
          <w:szCs w:val="20"/>
          <w:u w:val="single"/>
        </w:rPr>
      </w:pPr>
      <w:r w:rsidRPr="002B2E96">
        <w:rPr>
          <w:rFonts w:ascii="Arial" w:hAnsi="Arial" w:cs="Arial"/>
          <w:b/>
          <w:sz w:val="20"/>
          <w:szCs w:val="20"/>
          <w:u w:val="single"/>
        </w:rPr>
        <w:t xml:space="preserve">Oświadczenie wykonawcy </w:t>
      </w:r>
    </w:p>
    <w:p w:rsidR="00171DEC" w:rsidRPr="002B2E96" w:rsidRDefault="00171DEC" w:rsidP="00171DEC">
      <w:pPr>
        <w:jc w:val="center"/>
        <w:rPr>
          <w:rFonts w:ascii="Arial" w:hAnsi="Arial" w:cs="Arial"/>
          <w:b/>
          <w:sz w:val="20"/>
          <w:szCs w:val="20"/>
        </w:rPr>
      </w:pPr>
      <w:r w:rsidRPr="002B2E96">
        <w:rPr>
          <w:rFonts w:ascii="Arial" w:hAnsi="Arial" w:cs="Arial"/>
          <w:b/>
          <w:sz w:val="20"/>
          <w:szCs w:val="20"/>
        </w:rPr>
        <w:t>o przynależności lub braku przynależności do tej samej grupy kapitałowej,</w:t>
      </w:r>
      <w:r w:rsidRPr="002B2E96">
        <w:rPr>
          <w:rFonts w:ascii="Arial" w:hAnsi="Arial" w:cs="Arial"/>
          <w:b/>
          <w:sz w:val="20"/>
          <w:szCs w:val="20"/>
        </w:rPr>
        <w:br/>
        <w:t xml:space="preserve">o której mowa w art. 24 ust. 1 pkt 23 ustawy z dnia 29 stycznia 2004 r. Prawo zamówień publicznych (dalej jako: ustawa </w:t>
      </w:r>
      <w:proofErr w:type="spellStart"/>
      <w:r w:rsidRPr="002B2E96">
        <w:rPr>
          <w:rFonts w:ascii="Arial" w:hAnsi="Arial" w:cs="Arial"/>
          <w:b/>
          <w:sz w:val="20"/>
          <w:szCs w:val="20"/>
        </w:rPr>
        <w:t>Pzp</w:t>
      </w:r>
      <w:proofErr w:type="spellEnd"/>
      <w:r w:rsidRPr="002B2E96">
        <w:rPr>
          <w:rFonts w:ascii="Arial" w:hAnsi="Arial" w:cs="Arial"/>
          <w:b/>
          <w:sz w:val="20"/>
          <w:szCs w:val="20"/>
        </w:rPr>
        <w:t>)</w:t>
      </w:r>
    </w:p>
    <w:p w:rsidR="00171DEC" w:rsidRPr="002B2E96" w:rsidRDefault="00171DEC" w:rsidP="00171DEC">
      <w:pPr>
        <w:jc w:val="both"/>
        <w:rPr>
          <w:rFonts w:ascii="Arial" w:hAnsi="Arial" w:cs="Arial"/>
          <w:sz w:val="20"/>
          <w:szCs w:val="20"/>
        </w:rPr>
      </w:pPr>
    </w:p>
    <w:p w:rsidR="00171DEC" w:rsidRPr="00A31E52" w:rsidRDefault="00171DEC" w:rsidP="00171DEC">
      <w:pPr>
        <w:tabs>
          <w:tab w:val="left" w:leader="dot" w:pos="9360"/>
        </w:tabs>
        <w:suppressAutoHyphens/>
        <w:spacing w:before="120" w:after="120" w:line="276" w:lineRule="auto"/>
        <w:jc w:val="both"/>
        <w:rPr>
          <w:rFonts w:ascii="Arial" w:hAnsi="Arial" w:cs="Arial"/>
          <w:sz w:val="20"/>
          <w:szCs w:val="20"/>
        </w:rPr>
      </w:pPr>
      <w:r w:rsidRPr="002B2E96">
        <w:rPr>
          <w:rFonts w:ascii="Arial" w:hAnsi="Arial" w:cs="Arial"/>
          <w:sz w:val="20"/>
          <w:szCs w:val="20"/>
        </w:rPr>
        <w:t>Biorąc  udział w postępowaniu na świadczenie przez Wy</w:t>
      </w:r>
      <w:r>
        <w:rPr>
          <w:rFonts w:ascii="Arial" w:hAnsi="Arial" w:cs="Arial"/>
          <w:sz w:val="20"/>
          <w:szCs w:val="20"/>
        </w:rPr>
        <w:t xml:space="preserve">konawcę na rzecz Zamawiającego </w:t>
      </w:r>
      <w:r w:rsidRPr="002B2E96">
        <w:rPr>
          <w:rFonts w:ascii="Arial" w:hAnsi="Arial" w:cs="Arial"/>
          <w:sz w:val="20"/>
          <w:szCs w:val="20"/>
        </w:rPr>
        <w:t>„</w:t>
      </w:r>
      <w:r>
        <w:rPr>
          <w:rFonts w:ascii="Arial" w:hAnsi="Arial" w:cs="Arial"/>
          <w:sz w:val="20"/>
          <w:szCs w:val="20"/>
        </w:rPr>
        <w:t>Dostawa</w:t>
      </w:r>
      <w:r w:rsidRPr="00A31E52">
        <w:rPr>
          <w:rFonts w:ascii="Arial" w:hAnsi="Arial" w:cs="Arial"/>
          <w:sz w:val="20"/>
          <w:szCs w:val="20"/>
        </w:rPr>
        <w:t xml:space="preserve"> sprzętu </w:t>
      </w:r>
      <w:r>
        <w:rPr>
          <w:rFonts w:ascii="Arial" w:hAnsi="Arial" w:cs="Arial"/>
          <w:sz w:val="20"/>
          <w:szCs w:val="20"/>
        </w:rPr>
        <w:br/>
      </w:r>
      <w:r w:rsidRPr="00A31E52">
        <w:rPr>
          <w:rFonts w:ascii="Arial" w:hAnsi="Arial" w:cs="Arial"/>
          <w:sz w:val="20"/>
          <w:szCs w:val="20"/>
        </w:rPr>
        <w:t>i oprogramowania wraz z licencjami oraz etykiet do drukarek w związku z wdrożeniem systemu Elektronicznego Zarządzania Dokumentacją EZD w Ministerstwie Sprawiedliwości.”</w:t>
      </w:r>
    </w:p>
    <w:p w:rsidR="00171DEC" w:rsidRPr="002B2E96" w:rsidRDefault="00171DEC" w:rsidP="00171DEC">
      <w:pPr>
        <w:suppressAutoHyphens/>
        <w:jc w:val="center"/>
        <w:rPr>
          <w:rFonts w:ascii="Arial" w:hAnsi="Arial" w:cs="Arial"/>
          <w:b/>
          <w:sz w:val="20"/>
          <w:szCs w:val="20"/>
          <w:u w:val="single"/>
        </w:rPr>
      </w:pPr>
      <w:r>
        <w:rPr>
          <w:rFonts w:ascii="Arial" w:hAnsi="Arial" w:cs="Arial"/>
          <w:sz w:val="20"/>
          <w:szCs w:val="20"/>
        </w:rPr>
        <w:t>znak: B</w:t>
      </w:r>
      <w:r w:rsidRPr="002B2E96">
        <w:rPr>
          <w:rFonts w:ascii="Arial" w:hAnsi="Arial" w:cs="Arial"/>
          <w:sz w:val="20"/>
          <w:szCs w:val="20"/>
        </w:rPr>
        <w:t>F-II-3710-</w:t>
      </w:r>
      <w:r>
        <w:rPr>
          <w:rFonts w:ascii="Arial" w:hAnsi="Arial" w:cs="Arial"/>
          <w:sz w:val="20"/>
          <w:szCs w:val="20"/>
        </w:rPr>
        <w:t>28</w:t>
      </w:r>
      <w:r w:rsidRPr="002B2E96">
        <w:rPr>
          <w:rFonts w:ascii="Arial" w:hAnsi="Arial" w:cs="Arial"/>
          <w:sz w:val="20"/>
          <w:szCs w:val="20"/>
        </w:rPr>
        <w:t>/18</w:t>
      </w:r>
    </w:p>
    <w:p w:rsidR="00171DEC" w:rsidRPr="002B2E96" w:rsidRDefault="00171DEC" w:rsidP="00171DEC">
      <w:pPr>
        <w:suppressAutoHyphens/>
        <w:jc w:val="center"/>
        <w:rPr>
          <w:rFonts w:ascii="Arial" w:hAnsi="Arial" w:cs="Arial"/>
          <w:sz w:val="20"/>
          <w:szCs w:val="20"/>
        </w:rPr>
      </w:pPr>
    </w:p>
    <w:p w:rsidR="00171DEC" w:rsidRPr="002B2E96" w:rsidRDefault="00171DEC" w:rsidP="00171DEC">
      <w:pPr>
        <w:jc w:val="both"/>
        <w:rPr>
          <w:rFonts w:ascii="Arial" w:hAnsi="Arial" w:cs="Arial"/>
          <w:sz w:val="20"/>
          <w:szCs w:val="20"/>
        </w:rPr>
      </w:pPr>
      <w:r w:rsidRPr="002B2E96">
        <w:rPr>
          <w:rFonts w:ascii="Arial" w:hAnsi="Arial" w:cs="Arial"/>
          <w:sz w:val="20"/>
          <w:szCs w:val="20"/>
        </w:rPr>
        <w:t xml:space="preserve">prowadzonego przez Ministerstwo Sprawiedliwości, po zapoznaniu się z informacją o której mowa w art. 86 ust. 5 ustawy </w:t>
      </w:r>
      <w:proofErr w:type="spellStart"/>
      <w:r w:rsidRPr="002B2E96">
        <w:rPr>
          <w:rFonts w:ascii="Arial" w:hAnsi="Arial" w:cs="Arial"/>
          <w:sz w:val="20"/>
          <w:szCs w:val="20"/>
        </w:rPr>
        <w:t>pzp</w:t>
      </w:r>
      <w:proofErr w:type="spellEnd"/>
      <w:r w:rsidRPr="002B2E96">
        <w:rPr>
          <w:rFonts w:ascii="Arial" w:hAnsi="Arial" w:cs="Arial"/>
          <w:sz w:val="20"/>
          <w:szCs w:val="20"/>
        </w:rPr>
        <w:t>, oświadczam, co następuje:</w:t>
      </w:r>
    </w:p>
    <w:p w:rsidR="00171DEC" w:rsidRPr="002B2E96" w:rsidRDefault="00171DEC" w:rsidP="00171DEC">
      <w:pPr>
        <w:spacing w:after="84"/>
        <w:ind w:left="274"/>
        <w:rPr>
          <w:rFonts w:ascii="Arial" w:hAnsi="Arial" w:cs="Arial"/>
          <w:sz w:val="20"/>
          <w:szCs w:val="20"/>
        </w:rPr>
      </w:pPr>
    </w:p>
    <w:p w:rsidR="00171DEC" w:rsidRPr="002B2E96" w:rsidRDefault="00171DEC" w:rsidP="00171DEC">
      <w:pPr>
        <w:ind w:left="10"/>
        <w:jc w:val="both"/>
        <w:rPr>
          <w:rFonts w:ascii="Arial" w:hAnsi="Arial" w:cs="Arial"/>
          <w:sz w:val="20"/>
          <w:szCs w:val="20"/>
        </w:rPr>
      </w:pPr>
      <w:r w:rsidRPr="002B2E96">
        <w:rPr>
          <w:rFonts w:ascii="Arial" w:hAnsi="Arial"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2B2E96">
        <w:rPr>
          <w:rFonts w:ascii="Arial" w:hAnsi="Arial" w:cs="Arial"/>
          <w:sz w:val="20"/>
          <w:szCs w:val="20"/>
        </w:rPr>
        <w:t>Pzp</w:t>
      </w:r>
      <w:proofErr w:type="spellEnd"/>
      <w:r w:rsidRPr="002B2E96">
        <w:rPr>
          <w:rFonts w:ascii="Arial" w:hAnsi="Arial" w:cs="Arial"/>
          <w:sz w:val="20"/>
          <w:szCs w:val="20"/>
        </w:rPr>
        <w:t xml:space="preserve">) </w:t>
      </w:r>
    </w:p>
    <w:p w:rsidR="00171DEC" w:rsidRPr="002B2E96" w:rsidRDefault="00171DEC" w:rsidP="00171DEC">
      <w:pPr>
        <w:ind w:left="10"/>
        <w:jc w:val="both"/>
        <w:rPr>
          <w:rFonts w:ascii="Arial" w:hAnsi="Arial" w:cs="Arial"/>
          <w:sz w:val="20"/>
          <w:szCs w:val="20"/>
        </w:rPr>
      </w:pPr>
      <w:r w:rsidRPr="002B2E96">
        <w:rPr>
          <w:rFonts w:ascii="Arial" w:hAnsi="Arial" w:cs="Arial"/>
          <w:sz w:val="20"/>
          <w:szCs w:val="20"/>
        </w:rPr>
        <w:t xml:space="preserve">do której należą inni wykonawcy składający ofertę w postępowaniu * </w:t>
      </w:r>
    </w:p>
    <w:p w:rsidR="00171DEC" w:rsidRPr="002B2E96" w:rsidRDefault="00171DEC" w:rsidP="00171DEC">
      <w:pPr>
        <w:ind w:left="10"/>
        <w:jc w:val="both"/>
        <w:rPr>
          <w:rFonts w:ascii="Arial" w:hAnsi="Arial" w:cs="Arial"/>
          <w:sz w:val="20"/>
          <w:szCs w:val="20"/>
        </w:rPr>
      </w:pPr>
    </w:p>
    <w:p w:rsidR="00171DEC" w:rsidRPr="002B2E96" w:rsidRDefault="00171DEC" w:rsidP="00171DEC">
      <w:pPr>
        <w:spacing w:after="120"/>
        <w:ind w:left="11"/>
        <w:jc w:val="both"/>
        <w:rPr>
          <w:rFonts w:ascii="Arial" w:hAnsi="Arial" w:cs="Arial"/>
          <w:sz w:val="20"/>
          <w:szCs w:val="20"/>
        </w:rPr>
      </w:pPr>
      <w:r w:rsidRPr="002B2E96">
        <w:rPr>
          <w:rFonts w:ascii="Arial" w:hAnsi="Arial" w:cs="Arial"/>
          <w:sz w:val="20"/>
          <w:szCs w:val="20"/>
        </w:rPr>
        <w:t>Oświadczam, że należymy do tej samej grupy kapitałowej o której mowa w art. 24 ust. 1 pkt 23 ustawy z dnia 29 stycznia 2004 r. Prawo zamówień public</w:t>
      </w:r>
      <w:r>
        <w:rPr>
          <w:rFonts w:ascii="Arial" w:hAnsi="Arial" w:cs="Arial"/>
          <w:sz w:val="20"/>
          <w:szCs w:val="20"/>
        </w:rPr>
        <w:t xml:space="preserve">znych (dalej jako: ustawa </w:t>
      </w:r>
      <w:proofErr w:type="spellStart"/>
      <w:r>
        <w:rPr>
          <w:rFonts w:ascii="Arial" w:hAnsi="Arial" w:cs="Arial"/>
          <w:sz w:val="20"/>
          <w:szCs w:val="20"/>
        </w:rPr>
        <w:t>Pzp</w:t>
      </w:r>
      <w:proofErr w:type="spellEnd"/>
      <w:r>
        <w:rPr>
          <w:rFonts w:ascii="Arial" w:hAnsi="Arial" w:cs="Arial"/>
          <w:sz w:val="20"/>
          <w:szCs w:val="20"/>
        </w:rPr>
        <w:t xml:space="preserve">) </w:t>
      </w:r>
      <w:r w:rsidRPr="002B2E96">
        <w:rPr>
          <w:rFonts w:ascii="Arial" w:hAnsi="Arial" w:cs="Arial"/>
          <w:sz w:val="20"/>
          <w:szCs w:val="20"/>
        </w:rPr>
        <w:t>co wykonawca:</w:t>
      </w:r>
    </w:p>
    <w:p w:rsidR="00171DEC" w:rsidRPr="002B2E96" w:rsidRDefault="00171DEC" w:rsidP="00171DEC">
      <w:pPr>
        <w:spacing w:after="120"/>
        <w:ind w:left="11"/>
        <w:jc w:val="both"/>
        <w:rPr>
          <w:rFonts w:ascii="Arial" w:hAnsi="Arial" w:cs="Arial"/>
          <w:sz w:val="20"/>
          <w:szCs w:val="20"/>
        </w:rPr>
      </w:pPr>
      <w:r w:rsidRPr="002B2E96">
        <w:rPr>
          <w:rFonts w:ascii="Arial" w:hAnsi="Arial" w:cs="Arial"/>
          <w:sz w:val="20"/>
          <w:szCs w:val="20"/>
        </w:rPr>
        <w:t>………………………………………………………………………………….(dane Wykonawcy)</w:t>
      </w:r>
    </w:p>
    <w:p w:rsidR="00171DEC" w:rsidRPr="002B2E96" w:rsidRDefault="00171DEC" w:rsidP="00171DEC">
      <w:pPr>
        <w:ind w:left="10"/>
        <w:jc w:val="both"/>
        <w:rPr>
          <w:rFonts w:ascii="Arial" w:hAnsi="Arial" w:cs="Arial"/>
          <w:sz w:val="20"/>
          <w:szCs w:val="20"/>
        </w:rPr>
      </w:pPr>
      <w:r w:rsidRPr="002B2E96">
        <w:rPr>
          <w:rFonts w:ascii="Arial" w:hAnsi="Arial" w:cs="Arial"/>
          <w:sz w:val="20"/>
          <w:szCs w:val="20"/>
        </w:rPr>
        <w:t>………………………………………………………………………………… (dane Wykonawcy)</w:t>
      </w:r>
    </w:p>
    <w:p w:rsidR="00171DEC" w:rsidRPr="002B2E96" w:rsidRDefault="00171DEC" w:rsidP="00171DEC">
      <w:pPr>
        <w:ind w:left="10"/>
        <w:jc w:val="both"/>
        <w:rPr>
          <w:rFonts w:ascii="Arial" w:hAnsi="Arial" w:cs="Arial"/>
          <w:sz w:val="20"/>
          <w:szCs w:val="20"/>
        </w:rPr>
      </w:pPr>
    </w:p>
    <w:p w:rsidR="00171DEC" w:rsidRPr="002B2E96" w:rsidRDefault="00171DEC" w:rsidP="00171DEC">
      <w:pPr>
        <w:ind w:left="10"/>
        <w:jc w:val="both"/>
        <w:rPr>
          <w:rFonts w:ascii="Arial" w:hAnsi="Arial" w:cs="Arial"/>
          <w:sz w:val="20"/>
          <w:szCs w:val="20"/>
        </w:rPr>
      </w:pPr>
      <w:r w:rsidRPr="002B2E96">
        <w:rPr>
          <w:rFonts w:ascii="Arial" w:hAnsi="Arial" w:cs="Arial"/>
          <w:sz w:val="20"/>
          <w:szCs w:val="20"/>
        </w:rPr>
        <w:t xml:space="preserve">który złożył ofertę w niniejszym postępowaniu*; </w:t>
      </w:r>
    </w:p>
    <w:p w:rsidR="00171DEC" w:rsidRPr="002B2E96" w:rsidRDefault="00171DEC" w:rsidP="00171DEC">
      <w:pPr>
        <w:ind w:left="10"/>
        <w:jc w:val="both"/>
        <w:rPr>
          <w:rFonts w:ascii="Arial" w:hAnsi="Arial" w:cs="Arial"/>
          <w:i/>
          <w:sz w:val="20"/>
          <w:szCs w:val="20"/>
        </w:rPr>
      </w:pPr>
    </w:p>
    <w:p w:rsidR="00171DEC" w:rsidRDefault="00171DEC" w:rsidP="00171DEC">
      <w:pPr>
        <w:ind w:left="10"/>
        <w:jc w:val="both"/>
        <w:rPr>
          <w:rFonts w:ascii="Arial" w:hAnsi="Arial" w:cs="Arial"/>
          <w:i/>
          <w:sz w:val="20"/>
          <w:szCs w:val="20"/>
        </w:rPr>
      </w:pPr>
    </w:p>
    <w:p w:rsidR="00171DEC" w:rsidRPr="002B2E96" w:rsidRDefault="00171DEC" w:rsidP="00171DEC">
      <w:pPr>
        <w:ind w:left="10"/>
        <w:jc w:val="both"/>
        <w:rPr>
          <w:rFonts w:ascii="Arial" w:hAnsi="Arial" w:cs="Arial"/>
          <w:i/>
          <w:sz w:val="20"/>
          <w:szCs w:val="20"/>
        </w:rPr>
      </w:pPr>
    </w:p>
    <w:p w:rsidR="00171DEC" w:rsidRPr="002B2E96" w:rsidRDefault="00171DEC" w:rsidP="00171DEC">
      <w:pPr>
        <w:numPr>
          <w:ilvl w:val="0"/>
          <w:numId w:val="71"/>
        </w:numPr>
        <w:ind w:hanging="294"/>
        <w:jc w:val="both"/>
        <w:rPr>
          <w:rFonts w:ascii="Arial" w:hAnsi="Arial" w:cs="Arial"/>
          <w:i/>
          <w:sz w:val="20"/>
          <w:szCs w:val="20"/>
        </w:rPr>
      </w:pPr>
      <w:r w:rsidRPr="002B2E96">
        <w:rPr>
          <w:rFonts w:ascii="Arial" w:hAnsi="Arial" w:cs="Arial"/>
          <w:i/>
          <w:sz w:val="20"/>
          <w:szCs w:val="20"/>
        </w:rPr>
        <w:t xml:space="preserve">niepotrzebne skreślić  </w:t>
      </w:r>
    </w:p>
    <w:p w:rsidR="00171DEC" w:rsidRDefault="00171DEC" w:rsidP="00171DEC">
      <w:pPr>
        <w:autoSpaceDE w:val="0"/>
        <w:autoSpaceDN w:val="0"/>
        <w:adjustRightInd w:val="0"/>
        <w:spacing w:after="120"/>
        <w:ind w:left="10"/>
        <w:rPr>
          <w:rFonts w:ascii="Arial" w:eastAsia="Calibri" w:hAnsi="Arial" w:cs="Arial"/>
          <w:i/>
          <w:iCs/>
          <w:sz w:val="20"/>
          <w:szCs w:val="20"/>
        </w:rPr>
      </w:pPr>
    </w:p>
    <w:p w:rsidR="00171DEC" w:rsidRDefault="00171DEC" w:rsidP="00171DEC">
      <w:pPr>
        <w:autoSpaceDE w:val="0"/>
        <w:autoSpaceDN w:val="0"/>
        <w:adjustRightInd w:val="0"/>
        <w:spacing w:after="120"/>
        <w:ind w:left="10"/>
        <w:rPr>
          <w:rFonts w:ascii="Arial" w:eastAsia="Calibri" w:hAnsi="Arial" w:cs="Arial"/>
          <w:i/>
          <w:iCs/>
          <w:sz w:val="20"/>
          <w:szCs w:val="20"/>
        </w:rPr>
      </w:pPr>
    </w:p>
    <w:p w:rsidR="00171DEC" w:rsidRDefault="00171DEC" w:rsidP="00171DEC">
      <w:pPr>
        <w:autoSpaceDE w:val="0"/>
        <w:autoSpaceDN w:val="0"/>
        <w:adjustRightInd w:val="0"/>
        <w:spacing w:after="120"/>
        <w:ind w:left="10"/>
        <w:rPr>
          <w:rFonts w:ascii="Arial" w:eastAsia="Calibri" w:hAnsi="Arial" w:cs="Arial"/>
          <w:i/>
          <w:iCs/>
          <w:sz w:val="20"/>
          <w:szCs w:val="20"/>
        </w:rPr>
      </w:pPr>
    </w:p>
    <w:p w:rsidR="00171DEC" w:rsidRDefault="00171DEC" w:rsidP="00171DEC">
      <w:pPr>
        <w:autoSpaceDE w:val="0"/>
        <w:autoSpaceDN w:val="0"/>
        <w:adjustRightInd w:val="0"/>
        <w:spacing w:after="120"/>
        <w:ind w:left="10"/>
        <w:rPr>
          <w:rFonts w:ascii="Arial" w:eastAsia="Calibri" w:hAnsi="Arial" w:cs="Arial"/>
          <w:i/>
          <w:iCs/>
          <w:sz w:val="20"/>
          <w:szCs w:val="20"/>
        </w:rPr>
      </w:pPr>
    </w:p>
    <w:p w:rsidR="00171DEC" w:rsidRPr="002B2E96" w:rsidRDefault="00171DEC" w:rsidP="00171DEC">
      <w:pPr>
        <w:autoSpaceDE w:val="0"/>
        <w:autoSpaceDN w:val="0"/>
        <w:adjustRightInd w:val="0"/>
        <w:spacing w:after="120"/>
        <w:ind w:left="10"/>
        <w:rPr>
          <w:rFonts w:ascii="Arial" w:eastAsia="Calibri" w:hAnsi="Arial" w:cs="Arial"/>
          <w:i/>
          <w:iCs/>
          <w:sz w:val="20"/>
          <w:szCs w:val="20"/>
        </w:rPr>
      </w:pPr>
      <w:r w:rsidRPr="002B2E96">
        <w:rPr>
          <w:rFonts w:ascii="Arial" w:eastAsia="Calibri" w:hAnsi="Arial" w:cs="Arial"/>
          <w:i/>
          <w:iCs/>
          <w:sz w:val="20"/>
          <w:szCs w:val="20"/>
        </w:rPr>
        <w:lastRenderedPageBreak/>
        <w:t>UWAGA:</w:t>
      </w:r>
    </w:p>
    <w:p w:rsidR="00171DEC" w:rsidRPr="002B2E96" w:rsidRDefault="00171DEC" w:rsidP="00171DEC">
      <w:pPr>
        <w:numPr>
          <w:ilvl w:val="0"/>
          <w:numId w:val="72"/>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 xml:space="preserve">Wykonawca ubiegający się o udzielenie zamówienia przekazuje niniejszy „Formularz” Zamawiającemu </w:t>
      </w:r>
      <w:r w:rsidRPr="002B2E96">
        <w:rPr>
          <w:rFonts w:ascii="Arial" w:eastAsia="Calibri" w:hAnsi="Arial" w:cs="Arial"/>
          <w:b/>
          <w:bCs/>
          <w:i/>
          <w:iCs/>
          <w:sz w:val="20"/>
          <w:szCs w:val="20"/>
          <w:u w:val="single"/>
        </w:rPr>
        <w:t xml:space="preserve">w terminie 3 dni </w:t>
      </w:r>
      <w:r w:rsidRPr="002B2E96">
        <w:rPr>
          <w:rFonts w:ascii="Arial" w:eastAsia="Calibri" w:hAnsi="Arial" w:cs="Arial"/>
          <w:b/>
          <w:bCs/>
          <w:i/>
          <w:iCs/>
          <w:sz w:val="20"/>
          <w:szCs w:val="20"/>
        </w:rPr>
        <w:t xml:space="preserve">od dnia zamieszczenia na stronie internetowej informacji, </w:t>
      </w:r>
      <w:r w:rsidRPr="002B2E96">
        <w:rPr>
          <w:rFonts w:ascii="Arial" w:eastAsia="Calibri" w:hAnsi="Arial" w:cs="Arial"/>
          <w:i/>
          <w:iCs/>
          <w:sz w:val="20"/>
          <w:szCs w:val="20"/>
        </w:rPr>
        <w:t xml:space="preserve">o której mowa w art. 86 ust. 5 ustawy </w:t>
      </w:r>
      <w:proofErr w:type="spellStart"/>
      <w:r w:rsidRPr="002B2E96">
        <w:rPr>
          <w:rFonts w:ascii="Arial" w:eastAsia="Calibri" w:hAnsi="Arial" w:cs="Arial"/>
          <w:i/>
          <w:iCs/>
          <w:sz w:val="20"/>
          <w:szCs w:val="20"/>
        </w:rPr>
        <w:t>Pzp</w:t>
      </w:r>
      <w:proofErr w:type="spellEnd"/>
      <w:r w:rsidRPr="002B2E96">
        <w:rPr>
          <w:rFonts w:ascii="Arial" w:eastAsia="Calibri" w:hAnsi="Arial" w:cs="Arial"/>
          <w:i/>
          <w:iCs/>
          <w:sz w:val="20"/>
          <w:szCs w:val="20"/>
        </w:rPr>
        <w:t xml:space="preserve">. </w:t>
      </w:r>
    </w:p>
    <w:p w:rsidR="00171DEC" w:rsidRPr="002B2E96" w:rsidRDefault="00171DEC" w:rsidP="00171DEC">
      <w:pPr>
        <w:numPr>
          <w:ilvl w:val="0"/>
          <w:numId w:val="72"/>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W przypadku Wykonawców wspólnie ubiegających się o udzielenie zamówienia Oświadczenie składa każdy z Wykonawców lub wspólników spółki cywilnej.</w:t>
      </w:r>
    </w:p>
    <w:p w:rsidR="00171DEC" w:rsidRPr="002B2E96" w:rsidRDefault="00171DEC" w:rsidP="00171DEC">
      <w:pPr>
        <w:numPr>
          <w:ilvl w:val="0"/>
          <w:numId w:val="72"/>
        </w:numPr>
        <w:autoSpaceDE w:val="0"/>
        <w:autoSpaceDN w:val="0"/>
        <w:adjustRightInd w:val="0"/>
        <w:spacing w:after="120"/>
        <w:jc w:val="both"/>
        <w:rPr>
          <w:rFonts w:ascii="Arial" w:hAnsi="Arial" w:cs="Arial"/>
          <w:i/>
          <w:sz w:val="20"/>
          <w:szCs w:val="20"/>
        </w:rPr>
      </w:pPr>
      <w:r w:rsidRPr="002B2E96">
        <w:rPr>
          <w:rFonts w:ascii="Arial" w:eastAsia="Calibri" w:hAnsi="Arial" w:cs="Arial"/>
          <w:b/>
          <w:i/>
          <w:iCs/>
          <w:sz w:val="20"/>
          <w:szCs w:val="20"/>
        </w:rPr>
        <w:t>W przypadku gdy Wykonawca przynależy do tej samej grupy kapitałowej, o której mowa</w:t>
      </w:r>
      <w:r w:rsidRPr="002B2E96">
        <w:rPr>
          <w:rFonts w:ascii="Arial" w:hAnsi="Arial" w:cs="Arial"/>
          <w:b/>
          <w:sz w:val="20"/>
          <w:szCs w:val="20"/>
        </w:rPr>
        <w:t xml:space="preserve"> w art. 24 ust. 1 pkt 23 ustawy </w:t>
      </w:r>
      <w:proofErr w:type="spellStart"/>
      <w:r w:rsidRPr="002B2E96">
        <w:rPr>
          <w:rFonts w:ascii="Arial" w:hAnsi="Arial" w:cs="Arial"/>
          <w:b/>
          <w:sz w:val="20"/>
          <w:szCs w:val="20"/>
        </w:rPr>
        <w:t>pzp</w:t>
      </w:r>
      <w:proofErr w:type="spellEnd"/>
      <w:r w:rsidRPr="002B2E96">
        <w:rPr>
          <w:rFonts w:ascii="Arial" w:hAnsi="Arial" w:cs="Arial"/>
          <w:b/>
          <w:sz w:val="20"/>
          <w:szCs w:val="20"/>
        </w:rPr>
        <w:t xml:space="preserve">,  </w:t>
      </w:r>
      <w:r w:rsidRPr="002B2E96">
        <w:rPr>
          <w:rFonts w:ascii="Arial" w:eastAsia="Calibri" w:hAnsi="Arial" w:cs="Arial"/>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2B2E96">
        <w:rPr>
          <w:rFonts w:ascii="Arial" w:hAnsi="Arial" w:cs="Arial"/>
          <w:i/>
          <w:sz w:val="20"/>
          <w:szCs w:val="20"/>
        </w:rPr>
        <w:t xml:space="preserve"> </w:t>
      </w:r>
    </w:p>
    <w:p w:rsidR="00171DEC" w:rsidRPr="002B2E96" w:rsidRDefault="00171DEC" w:rsidP="00171DEC">
      <w:pPr>
        <w:ind w:firstLine="708"/>
        <w:jc w:val="both"/>
        <w:rPr>
          <w:rFonts w:ascii="Arial" w:hAnsi="Arial" w:cs="Arial"/>
          <w:sz w:val="20"/>
          <w:szCs w:val="20"/>
        </w:rPr>
      </w:pPr>
    </w:p>
    <w:p w:rsidR="00171DEC" w:rsidRPr="002B2E96" w:rsidRDefault="00171DEC" w:rsidP="00171DEC">
      <w:pPr>
        <w:ind w:firstLine="708"/>
        <w:jc w:val="both"/>
        <w:rPr>
          <w:rFonts w:ascii="Arial" w:hAnsi="Arial" w:cs="Arial"/>
          <w:sz w:val="20"/>
          <w:szCs w:val="20"/>
        </w:rPr>
      </w:pPr>
    </w:p>
    <w:p w:rsidR="00171DEC" w:rsidRPr="002B2E96" w:rsidRDefault="00171DEC" w:rsidP="00171DEC">
      <w:pPr>
        <w:ind w:firstLine="708"/>
        <w:jc w:val="both"/>
        <w:rPr>
          <w:rFonts w:ascii="Arial" w:hAnsi="Arial" w:cs="Arial"/>
          <w:sz w:val="20"/>
          <w:szCs w:val="20"/>
        </w:rPr>
      </w:pPr>
    </w:p>
    <w:p w:rsidR="00171DEC" w:rsidRPr="002B2E96" w:rsidRDefault="00171DEC" w:rsidP="00171DEC">
      <w:pPr>
        <w:ind w:firstLine="708"/>
        <w:jc w:val="both"/>
        <w:rPr>
          <w:rFonts w:ascii="Arial" w:hAnsi="Arial" w:cs="Arial"/>
          <w:sz w:val="20"/>
          <w:szCs w:val="20"/>
        </w:rPr>
      </w:pPr>
    </w:p>
    <w:p w:rsidR="00171DEC" w:rsidRPr="002B2E96" w:rsidRDefault="00171DEC" w:rsidP="00171DEC">
      <w:pPr>
        <w:tabs>
          <w:tab w:val="left" w:pos="4032"/>
        </w:tabs>
        <w:jc w:val="both"/>
        <w:rPr>
          <w:rFonts w:ascii="Arial" w:hAnsi="Arial" w:cs="Arial"/>
          <w:b/>
          <w:sz w:val="20"/>
          <w:szCs w:val="20"/>
        </w:rPr>
      </w:pPr>
    </w:p>
    <w:p w:rsidR="00171DEC" w:rsidRPr="002B2E96" w:rsidRDefault="00171DEC" w:rsidP="00171DEC">
      <w:pPr>
        <w:rPr>
          <w:rFonts w:ascii="Arial" w:hAnsi="Arial" w:cs="Arial"/>
          <w:sz w:val="20"/>
          <w:szCs w:val="20"/>
          <w:lang w:eastAsia="ar-SA"/>
        </w:rPr>
      </w:pPr>
      <w:r w:rsidRPr="002B2E96">
        <w:rPr>
          <w:rFonts w:ascii="Arial" w:hAnsi="Arial" w:cs="Arial"/>
          <w:sz w:val="20"/>
          <w:szCs w:val="20"/>
        </w:rPr>
        <w:t>__________________ dnia __ __ _____ roku</w:t>
      </w:r>
    </w:p>
    <w:p w:rsidR="00171DEC" w:rsidRPr="002B2E96" w:rsidRDefault="00171DEC" w:rsidP="00171DEC">
      <w:pPr>
        <w:ind w:firstLine="5220"/>
        <w:jc w:val="center"/>
        <w:rPr>
          <w:rFonts w:ascii="Arial" w:hAnsi="Arial" w:cs="Arial"/>
          <w:i/>
          <w:sz w:val="20"/>
          <w:szCs w:val="20"/>
        </w:rPr>
      </w:pPr>
      <w:r w:rsidRPr="002B2E96">
        <w:rPr>
          <w:rFonts w:ascii="Arial" w:hAnsi="Arial" w:cs="Arial"/>
          <w:i/>
          <w:sz w:val="20"/>
          <w:szCs w:val="20"/>
        </w:rPr>
        <w:t>______________________________</w:t>
      </w:r>
    </w:p>
    <w:p w:rsidR="00171DEC" w:rsidRPr="002B2E96" w:rsidRDefault="00171DEC" w:rsidP="00171DEC">
      <w:pPr>
        <w:ind w:firstLine="4500"/>
        <w:jc w:val="center"/>
        <w:rPr>
          <w:rFonts w:ascii="Arial" w:hAnsi="Arial" w:cs="Arial"/>
          <w:color w:val="00B0F0"/>
          <w:sz w:val="20"/>
          <w:szCs w:val="20"/>
        </w:rPr>
      </w:pPr>
      <w:r w:rsidRPr="002B2E96">
        <w:rPr>
          <w:rFonts w:ascii="Arial" w:hAnsi="Arial" w:cs="Arial"/>
          <w:i/>
          <w:sz w:val="20"/>
          <w:szCs w:val="20"/>
        </w:rPr>
        <w:t xml:space="preserve">         (podpis(y) Wykonawcy/Pełnomocnika</w:t>
      </w:r>
    </w:p>
    <w:p w:rsidR="00171DEC" w:rsidRPr="00173289" w:rsidRDefault="00171DEC" w:rsidP="00171DEC">
      <w:pPr>
        <w:tabs>
          <w:tab w:val="left" w:pos="9214"/>
        </w:tabs>
        <w:suppressAutoHyphens/>
        <w:ind w:right="-1"/>
        <w:jc w:val="both"/>
        <w:rPr>
          <w:rFonts w:ascii="Arial" w:eastAsia="Calibri" w:hAnsi="Arial" w:cs="Arial"/>
          <w:sz w:val="20"/>
          <w:szCs w:val="20"/>
          <w:lang w:eastAsia="ar-SA"/>
        </w:rPr>
      </w:pPr>
    </w:p>
    <w:p w:rsidR="00171DEC" w:rsidRDefault="00171DEC" w:rsidP="00171DEC">
      <w:pPr>
        <w:ind w:left="2836" w:firstLine="709"/>
        <w:jc w:val="center"/>
        <w:rPr>
          <w:rFonts w:ascii="Arial" w:eastAsia="Calibri" w:hAnsi="Arial" w:cs="Arial"/>
          <w:sz w:val="20"/>
          <w:szCs w:val="20"/>
        </w:rPr>
      </w:pPr>
    </w:p>
    <w:p w:rsidR="00171DEC" w:rsidRDefault="00171DEC" w:rsidP="00171DEC">
      <w:pPr>
        <w:ind w:left="2836" w:firstLine="709"/>
        <w:jc w:val="center"/>
        <w:rPr>
          <w:rFonts w:ascii="Arial" w:eastAsia="Calibri" w:hAnsi="Arial" w:cs="Arial"/>
          <w:sz w:val="20"/>
          <w:szCs w:val="20"/>
        </w:rPr>
      </w:pPr>
    </w:p>
    <w:p w:rsidR="00171DEC" w:rsidRDefault="00171DEC" w:rsidP="00171DEC">
      <w:pPr>
        <w:ind w:left="2836" w:firstLine="709"/>
        <w:jc w:val="center"/>
        <w:rPr>
          <w:rFonts w:ascii="Arial" w:eastAsia="Calibri" w:hAnsi="Arial" w:cs="Arial"/>
          <w:sz w:val="20"/>
          <w:szCs w:val="20"/>
        </w:rPr>
      </w:pPr>
    </w:p>
    <w:p w:rsidR="00171DEC" w:rsidRDefault="00171DEC" w:rsidP="00171DEC">
      <w:pPr>
        <w:ind w:left="2836" w:firstLine="709"/>
        <w:jc w:val="center"/>
        <w:rPr>
          <w:rFonts w:ascii="Arial" w:eastAsia="Calibri" w:hAnsi="Arial" w:cs="Arial"/>
          <w:sz w:val="20"/>
          <w:szCs w:val="20"/>
        </w:rPr>
      </w:pPr>
    </w:p>
    <w:p w:rsidR="00F90B7E" w:rsidRPr="00F37B1C" w:rsidRDefault="00F90B7E" w:rsidP="00B97D7C">
      <w:pPr>
        <w:jc w:val="both"/>
        <w:rPr>
          <w:rFonts w:ascii="Arial" w:hAnsi="Arial" w:cs="Arial"/>
          <w:i/>
          <w:spacing w:val="4"/>
          <w:sz w:val="20"/>
          <w:szCs w:val="20"/>
        </w:rPr>
        <w:sectPr w:rsidR="00F90B7E" w:rsidRPr="00F37B1C" w:rsidSect="00583802">
          <w:pgSz w:w="11907" w:h="16840" w:code="9"/>
          <w:pgMar w:top="851" w:right="992" w:bottom="851" w:left="907" w:header="567" w:footer="567" w:gutter="0"/>
          <w:cols w:space="708"/>
          <w:noEndnote/>
        </w:sectPr>
      </w:pPr>
    </w:p>
    <w:p w:rsidR="00BF5E7B" w:rsidRDefault="00BF5E7B" w:rsidP="00B97D7C">
      <w:pPr>
        <w:pStyle w:val="Zwykytekst1"/>
        <w:rPr>
          <w:rFonts w:ascii="Arial" w:hAnsi="Arial" w:cs="Arial"/>
          <w:b/>
        </w:rPr>
      </w:pPr>
    </w:p>
    <w:p w:rsidR="008700F0" w:rsidRPr="002B2E96" w:rsidRDefault="00607999" w:rsidP="008700F0">
      <w:pPr>
        <w:pStyle w:val="Zwykytekst1"/>
        <w:jc w:val="right"/>
        <w:rPr>
          <w:rFonts w:ascii="Arial" w:hAnsi="Arial" w:cs="Arial"/>
          <w:b/>
        </w:rPr>
      </w:pPr>
      <w:r w:rsidRPr="00F37B1C">
        <w:rPr>
          <w:rFonts w:ascii="Arial" w:hAnsi="Arial" w:cs="Arial"/>
          <w:b/>
        </w:rPr>
        <w:t>Formularz 3.</w:t>
      </w:r>
      <w:r w:rsidR="00BD3E8D" w:rsidRPr="00F37B1C">
        <w:rPr>
          <w:rFonts w:ascii="Arial" w:hAnsi="Arial" w:cs="Arial"/>
          <w:b/>
        </w:rPr>
        <w:t>2</w:t>
      </w:r>
      <w:r w:rsidR="008700F0">
        <w:rPr>
          <w:rFonts w:ascii="Arial" w:hAnsi="Arial" w:cs="Arial"/>
          <w:noProof/>
          <w:lang w:eastAsia="pl-PL"/>
        </w:rPr>
        <mc:AlternateContent>
          <mc:Choice Requires="wps">
            <w:drawing>
              <wp:anchor distT="0" distB="0" distL="114300" distR="114300" simplePos="0" relativeHeight="251683328" behindDoc="0" locked="0" layoutInCell="1" allowOverlap="1" wp14:anchorId="5AFE7BDA" wp14:editId="6FE231DC">
                <wp:simplePos x="0" y="0"/>
                <wp:positionH relativeFrom="column">
                  <wp:posOffset>2055495</wp:posOffset>
                </wp:positionH>
                <wp:positionV relativeFrom="paragraph">
                  <wp:posOffset>254635</wp:posOffset>
                </wp:positionV>
                <wp:extent cx="4269740" cy="766445"/>
                <wp:effectExtent l="0" t="0" r="16510" b="14605"/>
                <wp:wrapTight wrapText="bothSides">
                  <wp:wrapPolygon edited="0">
                    <wp:start x="0" y="0"/>
                    <wp:lineTo x="0" y="21475"/>
                    <wp:lineTo x="21587" y="21475"/>
                    <wp:lineTo x="21587" y="0"/>
                    <wp:lineTo x="0" y="0"/>
                  </wp:wrapPolygon>
                </wp:wrapTight>
                <wp:docPr id="14" name="Pole tekstow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6445"/>
                        </a:xfrm>
                        <a:prstGeom prst="rect">
                          <a:avLst/>
                        </a:prstGeom>
                        <a:solidFill>
                          <a:srgbClr val="C0C0C0"/>
                        </a:solidFill>
                        <a:ln w="9525">
                          <a:solidFill>
                            <a:srgbClr val="000000"/>
                          </a:solidFill>
                          <a:miter lim="800000"/>
                          <a:headEnd/>
                          <a:tailEnd/>
                        </a:ln>
                      </wps:spPr>
                      <wps:txbx>
                        <w:txbxContent>
                          <w:p w:rsidR="00AF5D5A" w:rsidRDefault="00AF5D5A" w:rsidP="008700F0">
                            <w:pPr>
                              <w:jc w:val="center"/>
                              <w:rPr>
                                <w:b/>
                                <w:sz w:val="18"/>
                                <w:szCs w:val="18"/>
                              </w:rPr>
                            </w:pPr>
                          </w:p>
                          <w:p w:rsidR="00AF5D5A" w:rsidRDefault="00AF5D5A" w:rsidP="008700F0">
                            <w:pPr>
                              <w:jc w:val="center"/>
                              <w:rPr>
                                <w:rFonts w:ascii="Verdana" w:hAnsi="Verdana"/>
                                <w:b/>
                                <w:sz w:val="18"/>
                                <w:szCs w:val="18"/>
                              </w:rPr>
                            </w:pPr>
                          </w:p>
                          <w:p w:rsidR="00AF5D5A" w:rsidRPr="00243D73" w:rsidRDefault="00B116D8" w:rsidP="008700F0">
                            <w:pPr>
                              <w:jc w:val="center"/>
                              <w:rPr>
                                <w:rFonts w:ascii="Arial" w:hAnsi="Arial" w:cs="Arial"/>
                                <w:b/>
                                <w:sz w:val="20"/>
                                <w:szCs w:val="20"/>
                              </w:rPr>
                            </w:pPr>
                            <w:r>
                              <w:rPr>
                                <w:rFonts w:ascii="Arial" w:hAnsi="Arial" w:cs="Arial"/>
                                <w:b/>
                                <w:sz w:val="20"/>
                                <w:szCs w:val="20"/>
                              </w:rPr>
                              <w:t>Wykaz dostaw</w:t>
                            </w:r>
                          </w:p>
                          <w:p w:rsidR="00AF5D5A" w:rsidRDefault="00AF5D5A" w:rsidP="008700F0">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4" o:spid="_x0000_s1034" type="#_x0000_t202" style="position:absolute;left:0;text-align:left;margin-left:161.85pt;margin-top:20.05pt;width:336.2pt;height:60.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" fillcolor="silver">
                <v:textbox>
                  <w:txbxContent>
                    <w:p w:rsidR="00AF5D5A" w:rsidRDefault="00AF5D5A" w:rsidP="008700F0">
                      <w:pPr>
                        <w:jc w:val="center"/>
                        <w:rPr>
                          <w:b/>
                          <w:sz w:val="18"/>
                          <w:szCs w:val="18"/>
                        </w:rPr>
                      </w:pPr>
                    </w:p>
                    <w:p w:rsidR="00AF5D5A" w:rsidRDefault="00AF5D5A" w:rsidP="008700F0">
                      <w:pPr>
                        <w:jc w:val="center"/>
                        <w:rPr>
                          <w:rFonts w:ascii="Verdana" w:hAnsi="Verdana"/>
                          <w:b/>
                          <w:sz w:val="18"/>
                          <w:szCs w:val="18"/>
                        </w:rPr>
                      </w:pPr>
                    </w:p>
                    <w:p w:rsidR="00AF5D5A" w:rsidRPr="00243D73" w:rsidRDefault="00B116D8" w:rsidP="008700F0">
                      <w:pPr>
                        <w:jc w:val="center"/>
                        <w:rPr>
                          <w:rFonts w:ascii="Arial" w:hAnsi="Arial" w:cs="Arial"/>
                          <w:b/>
                          <w:sz w:val="20"/>
                          <w:szCs w:val="20"/>
                        </w:rPr>
                      </w:pPr>
                      <w:r>
                        <w:rPr>
                          <w:rFonts w:ascii="Arial" w:hAnsi="Arial" w:cs="Arial"/>
                          <w:b/>
                          <w:sz w:val="20"/>
                          <w:szCs w:val="20"/>
                        </w:rPr>
                        <w:t>Wykaz dostaw</w:t>
                      </w:r>
                    </w:p>
                    <w:p w:rsidR="00AF5D5A" w:rsidRDefault="00AF5D5A" w:rsidP="008700F0">
                      <w:pPr>
                        <w:jc w:val="center"/>
                        <w:rPr>
                          <w:b/>
                          <w:sz w:val="28"/>
                        </w:rPr>
                      </w:pPr>
                    </w:p>
                  </w:txbxContent>
                </v:textbox>
                <w10:wrap type="tight"/>
              </v:shape>
            </w:pict>
          </mc:Fallback>
        </mc:AlternateContent>
      </w:r>
      <w:r w:rsidR="008700F0">
        <w:rPr>
          <w:rFonts w:ascii="Arial" w:hAnsi="Arial" w:cs="Arial"/>
          <w:noProof/>
          <w:lang w:eastAsia="pl-PL"/>
        </w:rPr>
        <mc:AlternateContent>
          <mc:Choice Requires="wps">
            <w:drawing>
              <wp:anchor distT="0" distB="0" distL="114300" distR="114300" simplePos="0" relativeHeight="251682304" behindDoc="0" locked="0" layoutInCell="1" allowOverlap="1" wp14:anchorId="539FB2B1" wp14:editId="30970E30">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13" name="Pole tekstow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AF5D5A" w:rsidRDefault="00AF5D5A" w:rsidP="008700F0">
                            <w:pPr>
                              <w:jc w:val="center"/>
                              <w:rPr>
                                <w:i/>
                                <w:sz w:val="18"/>
                              </w:rPr>
                            </w:pPr>
                          </w:p>
                          <w:p w:rsidR="00AF5D5A" w:rsidRDefault="00AF5D5A" w:rsidP="008700F0">
                            <w:pPr>
                              <w:jc w:val="center"/>
                              <w:rPr>
                                <w:i/>
                                <w:sz w:val="18"/>
                              </w:rPr>
                            </w:pPr>
                          </w:p>
                          <w:p w:rsidR="00AF5D5A" w:rsidRDefault="00AF5D5A" w:rsidP="008700F0">
                            <w:pPr>
                              <w:jc w:val="center"/>
                              <w:rPr>
                                <w:i/>
                                <w:sz w:val="18"/>
                              </w:rPr>
                            </w:pPr>
                          </w:p>
                          <w:p w:rsidR="00AF5D5A" w:rsidRDefault="00AF5D5A" w:rsidP="008700F0">
                            <w:pPr>
                              <w:jc w:val="center"/>
                              <w:rPr>
                                <w:rFonts w:ascii="Verdana" w:hAnsi="Verdana"/>
                                <w:i/>
                                <w:sz w:val="16"/>
                                <w:szCs w:val="16"/>
                              </w:rPr>
                            </w:pPr>
                          </w:p>
                          <w:p w:rsidR="00AF5D5A" w:rsidRPr="00D13CD4" w:rsidRDefault="00AF5D5A" w:rsidP="008700F0">
                            <w:pPr>
                              <w:jc w:val="center"/>
                              <w:rPr>
                                <w:rFonts w:ascii="Arial" w:hAnsi="Arial" w:cs="Arial"/>
                                <w:i/>
                                <w:sz w:val="16"/>
                                <w:szCs w:val="16"/>
                              </w:rPr>
                            </w:pPr>
                            <w:r w:rsidRPr="00D13CD4">
                              <w:rPr>
                                <w:rFonts w:ascii="Arial" w:hAnsi="Arial" w:cs="Arial"/>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3" o:spid="_x0000_s1035" type="#_x0000_t202" style="position:absolute;left:0;text-align:left;margin-left:9pt;margin-top:20.15pt;width:157.85pt;height:59.8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">
                <v:textbox>
                  <w:txbxContent>
                    <w:p w:rsidR="00AF5D5A" w:rsidRDefault="00AF5D5A" w:rsidP="008700F0">
                      <w:pPr>
                        <w:jc w:val="center"/>
                        <w:rPr>
                          <w:i/>
                          <w:sz w:val="18"/>
                        </w:rPr>
                      </w:pPr>
                    </w:p>
                    <w:p w:rsidR="00AF5D5A" w:rsidRDefault="00AF5D5A" w:rsidP="008700F0">
                      <w:pPr>
                        <w:jc w:val="center"/>
                        <w:rPr>
                          <w:i/>
                          <w:sz w:val="18"/>
                        </w:rPr>
                      </w:pPr>
                    </w:p>
                    <w:p w:rsidR="00AF5D5A" w:rsidRDefault="00AF5D5A" w:rsidP="008700F0">
                      <w:pPr>
                        <w:jc w:val="center"/>
                        <w:rPr>
                          <w:i/>
                          <w:sz w:val="18"/>
                        </w:rPr>
                      </w:pPr>
                    </w:p>
                    <w:p w:rsidR="00AF5D5A" w:rsidRDefault="00AF5D5A" w:rsidP="008700F0">
                      <w:pPr>
                        <w:jc w:val="center"/>
                        <w:rPr>
                          <w:rFonts w:ascii="Verdana" w:hAnsi="Verdana"/>
                          <w:i/>
                          <w:sz w:val="16"/>
                          <w:szCs w:val="16"/>
                        </w:rPr>
                      </w:pPr>
                    </w:p>
                    <w:p w:rsidR="00AF5D5A" w:rsidRPr="00D13CD4" w:rsidRDefault="00AF5D5A" w:rsidP="008700F0">
                      <w:pPr>
                        <w:jc w:val="center"/>
                        <w:rPr>
                          <w:rFonts w:ascii="Arial" w:hAnsi="Arial" w:cs="Arial"/>
                          <w:i/>
                          <w:sz w:val="16"/>
                          <w:szCs w:val="16"/>
                        </w:rPr>
                      </w:pPr>
                      <w:r w:rsidRPr="00D13CD4">
                        <w:rPr>
                          <w:rFonts w:ascii="Arial" w:hAnsi="Arial" w:cs="Arial"/>
                          <w:i/>
                          <w:sz w:val="16"/>
                          <w:szCs w:val="16"/>
                        </w:rPr>
                        <w:t>(nazwa Wykonawcy/Wykonawców)</w:t>
                      </w:r>
                    </w:p>
                  </w:txbxContent>
                </v:textbox>
                <w10:wrap type="tight"/>
              </v:shape>
            </w:pict>
          </mc:Fallback>
        </mc:AlternateContent>
      </w:r>
    </w:p>
    <w:p w:rsidR="008700F0" w:rsidRPr="002B2E96" w:rsidRDefault="008700F0" w:rsidP="008700F0">
      <w:pPr>
        <w:jc w:val="both"/>
        <w:rPr>
          <w:rFonts w:ascii="Arial" w:hAnsi="Arial" w:cs="Arial"/>
          <w:b/>
          <w:sz w:val="20"/>
          <w:szCs w:val="20"/>
        </w:rPr>
      </w:pPr>
    </w:p>
    <w:p w:rsidR="008700F0" w:rsidRPr="002B2E96" w:rsidRDefault="008700F0" w:rsidP="008700F0">
      <w:pPr>
        <w:jc w:val="both"/>
        <w:rPr>
          <w:rFonts w:ascii="Arial" w:hAnsi="Arial" w:cs="Arial"/>
          <w:b/>
          <w:sz w:val="20"/>
          <w:szCs w:val="20"/>
        </w:rPr>
      </w:pPr>
      <w:r w:rsidRPr="002B2E96">
        <w:rPr>
          <w:rFonts w:ascii="Arial" w:hAnsi="Arial" w:cs="Arial"/>
          <w:b/>
          <w:sz w:val="20"/>
          <w:szCs w:val="20"/>
        </w:rPr>
        <w:t>Składając ofertę w postępowaniu o udzielenie zamówienia publicznego prowadzonym w trybie przetargu nieograniczonego na:</w:t>
      </w:r>
    </w:p>
    <w:p w:rsidR="008700F0" w:rsidRPr="002B2E96" w:rsidRDefault="008700F0" w:rsidP="008700F0">
      <w:pPr>
        <w:jc w:val="both"/>
        <w:outlineLvl w:val="0"/>
        <w:rPr>
          <w:rFonts w:ascii="Arial" w:eastAsia="Calibri" w:hAnsi="Arial" w:cs="Arial"/>
          <w:b/>
          <w:sz w:val="20"/>
          <w:szCs w:val="20"/>
          <w:lang w:eastAsia="en-US"/>
        </w:rPr>
      </w:pPr>
    </w:p>
    <w:p w:rsidR="008700F0" w:rsidRPr="008700F0" w:rsidRDefault="008700F0" w:rsidP="008700F0">
      <w:pPr>
        <w:jc w:val="both"/>
        <w:outlineLvl w:val="0"/>
        <w:rPr>
          <w:rFonts w:ascii="Arial" w:hAnsi="Arial" w:cs="Arial"/>
          <w:b/>
          <w:sz w:val="20"/>
          <w:szCs w:val="20"/>
        </w:rPr>
      </w:pPr>
      <w:r w:rsidRPr="00A31E52">
        <w:rPr>
          <w:rFonts w:ascii="Arial" w:hAnsi="Arial" w:cs="Arial"/>
          <w:b/>
          <w:sz w:val="20"/>
          <w:szCs w:val="20"/>
        </w:rPr>
        <w:t xml:space="preserve">Dostawę sprzętu i oprogramowania wraz z licencjami oraz etykiet do drukarek w związku </w:t>
      </w:r>
      <w:r w:rsidRPr="00A31E52">
        <w:rPr>
          <w:rFonts w:ascii="Arial" w:hAnsi="Arial" w:cs="Arial"/>
          <w:b/>
          <w:sz w:val="20"/>
          <w:szCs w:val="20"/>
        </w:rPr>
        <w:br/>
        <w:t>z wdrożeniem systemu Elektronicznego Zarządzania Dokumentacją EZD w Ministerstwie Sprawiedliwości</w:t>
      </w:r>
    </w:p>
    <w:p w:rsidR="008700F0" w:rsidRPr="002B2E96" w:rsidRDefault="008700F0" w:rsidP="008700F0">
      <w:pPr>
        <w:suppressAutoHyphens/>
        <w:jc w:val="both"/>
        <w:rPr>
          <w:rFonts w:ascii="Arial" w:hAnsi="Arial" w:cs="Arial"/>
          <w:sz w:val="20"/>
          <w:szCs w:val="20"/>
        </w:rPr>
      </w:pPr>
    </w:p>
    <w:p w:rsidR="008700F0" w:rsidRPr="002B2E96" w:rsidRDefault="008700F0" w:rsidP="008700F0">
      <w:pPr>
        <w:suppressAutoHyphens/>
        <w:jc w:val="both"/>
        <w:rPr>
          <w:rFonts w:ascii="Arial" w:hAnsi="Arial" w:cs="Arial"/>
          <w:sz w:val="20"/>
          <w:szCs w:val="20"/>
        </w:rPr>
      </w:pPr>
      <w:r>
        <w:rPr>
          <w:rFonts w:ascii="Arial" w:hAnsi="Arial" w:cs="Arial"/>
          <w:sz w:val="20"/>
          <w:szCs w:val="20"/>
        </w:rPr>
        <w:t>Oznaczonego nr: B</w:t>
      </w:r>
      <w:r w:rsidRPr="002B2E96">
        <w:rPr>
          <w:rFonts w:ascii="Arial" w:hAnsi="Arial" w:cs="Arial"/>
          <w:sz w:val="20"/>
          <w:szCs w:val="20"/>
        </w:rPr>
        <w:t>F-II-3710-</w:t>
      </w:r>
      <w:r>
        <w:rPr>
          <w:rFonts w:ascii="Arial" w:hAnsi="Arial" w:cs="Arial"/>
          <w:sz w:val="20"/>
          <w:szCs w:val="20"/>
        </w:rPr>
        <w:t>28</w:t>
      </w:r>
      <w:r w:rsidRPr="002B2E96">
        <w:rPr>
          <w:rFonts w:ascii="Arial" w:hAnsi="Arial" w:cs="Arial"/>
          <w:sz w:val="20"/>
          <w:szCs w:val="20"/>
        </w:rPr>
        <w:t>/18</w:t>
      </w:r>
    </w:p>
    <w:p w:rsidR="008700F0" w:rsidRPr="002B2E96" w:rsidRDefault="008700F0" w:rsidP="008700F0">
      <w:pPr>
        <w:jc w:val="both"/>
        <w:rPr>
          <w:rFonts w:ascii="Arial" w:eastAsia="Calibri" w:hAnsi="Arial" w:cs="Arial"/>
          <w:sz w:val="20"/>
          <w:szCs w:val="20"/>
        </w:rPr>
      </w:pPr>
    </w:p>
    <w:p w:rsidR="008700F0" w:rsidRPr="002B2E96" w:rsidRDefault="008700F0" w:rsidP="008700F0">
      <w:pPr>
        <w:jc w:val="both"/>
        <w:rPr>
          <w:rFonts w:ascii="Arial" w:hAnsi="Arial" w:cs="Arial"/>
          <w:sz w:val="20"/>
          <w:szCs w:val="20"/>
        </w:rPr>
      </w:pPr>
      <w:r w:rsidRPr="002B2E96">
        <w:rPr>
          <w:rFonts w:ascii="Arial" w:eastAsia="Calibri" w:hAnsi="Arial" w:cs="Arial"/>
          <w:sz w:val="20"/>
          <w:szCs w:val="20"/>
        </w:rPr>
        <w:t>Przedkładamy wyka</w:t>
      </w:r>
      <w:r>
        <w:rPr>
          <w:rFonts w:ascii="Arial" w:hAnsi="Arial" w:cs="Arial"/>
          <w:sz w:val="20"/>
          <w:szCs w:val="20"/>
        </w:rPr>
        <w:t>z dostaw</w:t>
      </w:r>
      <w:r w:rsidRPr="002B2E96">
        <w:rPr>
          <w:rFonts w:ascii="Arial" w:hAnsi="Arial" w:cs="Arial"/>
          <w:sz w:val="20"/>
          <w:szCs w:val="20"/>
        </w:rPr>
        <w:t xml:space="preserve"> w zakresie warunków udziału w postępowania:</w:t>
      </w:r>
    </w:p>
    <w:p w:rsidR="008700F0" w:rsidRPr="002B2E96" w:rsidRDefault="008700F0" w:rsidP="008700F0">
      <w:pPr>
        <w:jc w:val="both"/>
        <w:rPr>
          <w:rFonts w:ascii="Arial" w:eastAsia="Calibri" w:hAnsi="Arial" w:cs="Arial"/>
          <w:sz w:val="20"/>
          <w:szCs w:val="20"/>
        </w:rPr>
      </w:pPr>
    </w:p>
    <w:tbl>
      <w:tblPr>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64"/>
        <w:gridCol w:w="1491"/>
        <w:gridCol w:w="1559"/>
        <w:gridCol w:w="2977"/>
        <w:gridCol w:w="1417"/>
        <w:gridCol w:w="1436"/>
      </w:tblGrid>
      <w:tr w:rsidR="008700F0" w:rsidRPr="002B2E96" w:rsidTr="00AF5D5A">
        <w:trPr>
          <w:cantSplit/>
          <w:trHeight w:val="240"/>
        </w:trPr>
        <w:tc>
          <w:tcPr>
            <w:tcW w:w="564" w:type="dxa"/>
            <w:vMerge w:val="restart"/>
            <w:vAlign w:val="center"/>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Lp.</w:t>
            </w:r>
          </w:p>
        </w:tc>
        <w:tc>
          <w:tcPr>
            <w:tcW w:w="1491" w:type="dxa"/>
            <w:vMerge w:val="restart"/>
            <w:vAlign w:val="center"/>
          </w:tcPr>
          <w:p w:rsidR="008700F0" w:rsidRPr="002B2E96" w:rsidRDefault="008700F0" w:rsidP="00AF5D5A">
            <w:pPr>
              <w:ind w:left="993" w:hanging="993"/>
              <w:jc w:val="center"/>
              <w:rPr>
                <w:rFonts w:ascii="Arial" w:hAnsi="Arial" w:cs="Arial"/>
                <w:b/>
                <w:spacing w:val="4"/>
                <w:sz w:val="20"/>
                <w:szCs w:val="20"/>
              </w:rPr>
            </w:pPr>
          </w:p>
          <w:p w:rsidR="008700F0" w:rsidRPr="002B2E96" w:rsidRDefault="008700F0" w:rsidP="00AF5D5A">
            <w:pPr>
              <w:ind w:left="72"/>
              <w:jc w:val="center"/>
              <w:rPr>
                <w:rFonts w:ascii="Arial" w:hAnsi="Arial" w:cs="Arial"/>
                <w:b/>
                <w:spacing w:val="4"/>
                <w:sz w:val="20"/>
                <w:szCs w:val="20"/>
              </w:rPr>
            </w:pPr>
            <w:r>
              <w:rPr>
                <w:rFonts w:ascii="Arial" w:hAnsi="Arial" w:cs="Arial"/>
                <w:b/>
                <w:bCs/>
                <w:sz w:val="20"/>
                <w:szCs w:val="20"/>
              </w:rPr>
              <w:t>Nazwa Wykonawcy dostawy</w:t>
            </w:r>
          </w:p>
        </w:tc>
        <w:tc>
          <w:tcPr>
            <w:tcW w:w="1559" w:type="dxa"/>
            <w:vMerge w:val="restart"/>
            <w:vAlign w:val="center"/>
          </w:tcPr>
          <w:p w:rsidR="008700F0" w:rsidRPr="002B2E96" w:rsidRDefault="008700F0" w:rsidP="00AF5D5A">
            <w:pPr>
              <w:ind w:left="72"/>
              <w:jc w:val="center"/>
              <w:rPr>
                <w:rFonts w:ascii="Arial" w:hAnsi="Arial" w:cs="Arial"/>
                <w:b/>
                <w:spacing w:val="4"/>
                <w:sz w:val="20"/>
                <w:szCs w:val="20"/>
              </w:rPr>
            </w:pPr>
            <w:r>
              <w:rPr>
                <w:rFonts w:ascii="Arial" w:hAnsi="Arial" w:cs="Arial"/>
                <w:b/>
                <w:bCs/>
                <w:sz w:val="20"/>
                <w:szCs w:val="20"/>
              </w:rPr>
              <w:t>Nazwa i adres Zlecającego dostawę</w:t>
            </w:r>
          </w:p>
        </w:tc>
        <w:tc>
          <w:tcPr>
            <w:tcW w:w="2977" w:type="dxa"/>
            <w:vMerge w:val="restart"/>
            <w:vAlign w:val="center"/>
          </w:tcPr>
          <w:p w:rsidR="008700F0" w:rsidRPr="002B2E96" w:rsidRDefault="008700F0" w:rsidP="00AF5D5A">
            <w:pPr>
              <w:ind w:left="72"/>
              <w:jc w:val="center"/>
              <w:rPr>
                <w:rFonts w:ascii="Arial" w:hAnsi="Arial" w:cs="Arial"/>
                <w:b/>
                <w:bCs/>
                <w:sz w:val="20"/>
                <w:szCs w:val="20"/>
              </w:rPr>
            </w:pPr>
            <w:r w:rsidRPr="002B2E96">
              <w:rPr>
                <w:rFonts w:ascii="Arial" w:hAnsi="Arial" w:cs="Arial"/>
                <w:b/>
                <w:bCs/>
                <w:sz w:val="20"/>
                <w:szCs w:val="20"/>
              </w:rPr>
              <w:t>Informacje potwierdzające spełnienie warunków udziału w postępow</w:t>
            </w:r>
            <w:r>
              <w:rPr>
                <w:rFonts w:ascii="Arial" w:hAnsi="Arial" w:cs="Arial"/>
                <w:b/>
                <w:bCs/>
                <w:sz w:val="20"/>
                <w:szCs w:val="20"/>
              </w:rPr>
              <w:t>aniu dotyczące przedmiotu dostawy</w:t>
            </w:r>
            <w:r w:rsidRPr="002B2E96">
              <w:rPr>
                <w:rFonts w:ascii="Arial" w:hAnsi="Arial" w:cs="Arial"/>
                <w:b/>
                <w:bCs/>
                <w:sz w:val="20"/>
                <w:szCs w:val="20"/>
              </w:rPr>
              <w:t>, wartość</w:t>
            </w:r>
            <w:r>
              <w:rPr>
                <w:rFonts w:ascii="Arial" w:hAnsi="Arial" w:cs="Arial"/>
                <w:b/>
                <w:bCs/>
                <w:sz w:val="20"/>
                <w:szCs w:val="20"/>
              </w:rPr>
              <w:t xml:space="preserve"> </w:t>
            </w:r>
          </w:p>
        </w:tc>
        <w:tc>
          <w:tcPr>
            <w:tcW w:w="2853" w:type="dxa"/>
            <w:gridSpan w:val="2"/>
            <w:vAlign w:val="center"/>
          </w:tcPr>
          <w:p w:rsidR="008700F0" w:rsidRPr="002B2E96" w:rsidRDefault="008700F0" w:rsidP="00AF5D5A">
            <w:pPr>
              <w:ind w:left="72"/>
              <w:jc w:val="center"/>
              <w:rPr>
                <w:rFonts w:ascii="Arial" w:hAnsi="Arial" w:cs="Arial"/>
                <w:b/>
                <w:bCs/>
                <w:sz w:val="20"/>
                <w:szCs w:val="20"/>
              </w:rPr>
            </w:pPr>
            <w:r w:rsidRPr="002B2E96">
              <w:rPr>
                <w:rFonts w:ascii="Arial" w:hAnsi="Arial" w:cs="Arial"/>
                <w:b/>
                <w:bCs/>
                <w:sz w:val="20"/>
                <w:szCs w:val="20"/>
              </w:rPr>
              <w:t>Okres realizacji</w:t>
            </w:r>
          </w:p>
        </w:tc>
      </w:tr>
      <w:tr w:rsidR="008700F0" w:rsidRPr="002B2E96" w:rsidTr="00AF5D5A">
        <w:trPr>
          <w:cantSplit/>
          <w:trHeight w:val="817"/>
        </w:trPr>
        <w:tc>
          <w:tcPr>
            <w:tcW w:w="564" w:type="dxa"/>
            <w:vMerge/>
          </w:tcPr>
          <w:p w:rsidR="008700F0" w:rsidRPr="002B2E96" w:rsidRDefault="008700F0" w:rsidP="00AF5D5A">
            <w:pPr>
              <w:ind w:left="993" w:hanging="993"/>
              <w:jc w:val="center"/>
              <w:rPr>
                <w:rFonts w:ascii="Arial" w:hAnsi="Arial" w:cs="Arial"/>
                <w:b/>
                <w:spacing w:val="4"/>
                <w:sz w:val="20"/>
                <w:szCs w:val="20"/>
              </w:rPr>
            </w:pPr>
          </w:p>
        </w:tc>
        <w:tc>
          <w:tcPr>
            <w:tcW w:w="1491" w:type="dxa"/>
            <w:vMerge/>
            <w:vAlign w:val="center"/>
          </w:tcPr>
          <w:p w:rsidR="008700F0" w:rsidRPr="002B2E96" w:rsidRDefault="008700F0" w:rsidP="00AF5D5A">
            <w:pPr>
              <w:ind w:left="993" w:hanging="993"/>
              <w:jc w:val="center"/>
              <w:rPr>
                <w:rFonts w:ascii="Arial" w:hAnsi="Arial" w:cs="Arial"/>
                <w:b/>
                <w:spacing w:val="4"/>
                <w:sz w:val="20"/>
                <w:szCs w:val="20"/>
              </w:rPr>
            </w:pPr>
          </w:p>
        </w:tc>
        <w:tc>
          <w:tcPr>
            <w:tcW w:w="1559" w:type="dxa"/>
            <w:vMerge/>
            <w:vAlign w:val="center"/>
          </w:tcPr>
          <w:p w:rsidR="008700F0" w:rsidRPr="002B2E96" w:rsidRDefault="008700F0" w:rsidP="00AF5D5A">
            <w:pPr>
              <w:ind w:left="993" w:hanging="993"/>
              <w:jc w:val="center"/>
              <w:rPr>
                <w:rFonts w:ascii="Arial" w:hAnsi="Arial" w:cs="Arial"/>
                <w:b/>
                <w:spacing w:val="4"/>
                <w:sz w:val="20"/>
                <w:szCs w:val="20"/>
              </w:rPr>
            </w:pPr>
          </w:p>
        </w:tc>
        <w:tc>
          <w:tcPr>
            <w:tcW w:w="2977" w:type="dxa"/>
            <w:vMerge/>
            <w:vAlign w:val="center"/>
          </w:tcPr>
          <w:p w:rsidR="008700F0" w:rsidRPr="002B2E96" w:rsidRDefault="008700F0" w:rsidP="00AF5D5A">
            <w:pPr>
              <w:ind w:left="993" w:hanging="993"/>
              <w:jc w:val="center"/>
              <w:rPr>
                <w:rFonts w:ascii="Arial" w:hAnsi="Arial" w:cs="Arial"/>
                <w:b/>
                <w:spacing w:val="4"/>
                <w:sz w:val="20"/>
                <w:szCs w:val="20"/>
              </w:rPr>
            </w:pPr>
          </w:p>
        </w:tc>
        <w:tc>
          <w:tcPr>
            <w:tcW w:w="1417" w:type="dxa"/>
            <w:vAlign w:val="center"/>
          </w:tcPr>
          <w:p w:rsidR="008700F0" w:rsidRPr="002B2E96" w:rsidRDefault="008700F0" w:rsidP="00AF5D5A">
            <w:pPr>
              <w:ind w:left="72"/>
              <w:jc w:val="center"/>
              <w:rPr>
                <w:rFonts w:ascii="Arial" w:hAnsi="Arial" w:cs="Arial"/>
                <w:b/>
                <w:bCs/>
                <w:sz w:val="20"/>
                <w:szCs w:val="20"/>
              </w:rPr>
            </w:pPr>
            <w:r w:rsidRPr="002B2E96">
              <w:rPr>
                <w:rFonts w:ascii="Arial" w:hAnsi="Arial" w:cs="Arial"/>
                <w:b/>
                <w:bCs/>
                <w:sz w:val="20"/>
                <w:szCs w:val="20"/>
              </w:rPr>
              <w:t>początek</w:t>
            </w:r>
          </w:p>
          <w:p w:rsidR="008700F0" w:rsidRPr="002B2E96" w:rsidRDefault="008700F0" w:rsidP="00AF5D5A">
            <w:pPr>
              <w:ind w:left="72"/>
              <w:jc w:val="center"/>
              <w:rPr>
                <w:rFonts w:ascii="Arial" w:hAnsi="Arial" w:cs="Arial"/>
                <w:b/>
                <w:bCs/>
                <w:sz w:val="20"/>
                <w:szCs w:val="20"/>
              </w:rPr>
            </w:pPr>
            <w:r w:rsidRPr="002B2E96">
              <w:rPr>
                <w:rFonts w:ascii="Arial" w:hAnsi="Arial" w:cs="Arial"/>
                <w:b/>
                <w:bCs/>
                <w:sz w:val="20"/>
                <w:szCs w:val="20"/>
              </w:rPr>
              <w:t>dzień/ miesiąc/rok</w:t>
            </w:r>
          </w:p>
        </w:tc>
        <w:tc>
          <w:tcPr>
            <w:tcW w:w="1436" w:type="dxa"/>
            <w:vAlign w:val="center"/>
          </w:tcPr>
          <w:p w:rsidR="008700F0" w:rsidRPr="002B2E96" w:rsidRDefault="008700F0" w:rsidP="00AF5D5A">
            <w:pPr>
              <w:ind w:left="72"/>
              <w:jc w:val="center"/>
              <w:rPr>
                <w:rFonts w:ascii="Arial" w:hAnsi="Arial" w:cs="Arial"/>
                <w:b/>
                <w:bCs/>
                <w:sz w:val="20"/>
                <w:szCs w:val="20"/>
              </w:rPr>
            </w:pPr>
            <w:r w:rsidRPr="002B2E96">
              <w:rPr>
                <w:rFonts w:ascii="Arial" w:hAnsi="Arial" w:cs="Arial"/>
                <w:b/>
                <w:bCs/>
                <w:sz w:val="20"/>
                <w:szCs w:val="20"/>
              </w:rPr>
              <w:t>koniec</w:t>
            </w:r>
          </w:p>
          <w:p w:rsidR="008700F0" w:rsidRPr="002B2E96" w:rsidRDefault="008700F0" w:rsidP="00AF5D5A">
            <w:pPr>
              <w:ind w:left="72"/>
              <w:jc w:val="center"/>
              <w:rPr>
                <w:rFonts w:ascii="Arial" w:hAnsi="Arial" w:cs="Arial"/>
                <w:b/>
                <w:bCs/>
                <w:sz w:val="20"/>
                <w:szCs w:val="20"/>
              </w:rPr>
            </w:pPr>
            <w:r w:rsidRPr="002B2E96">
              <w:rPr>
                <w:rFonts w:ascii="Arial" w:hAnsi="Arial" w:cs="Arial"/>
                <w:b/>
                <w:bCs/>
                <w:sz w:val="20"/>
                <w:szCs w:val="20"/>
              </w:rPr>
              <w:t>dzień/ miesiąc/rok</w:t>
            </w:r>
          </w:p>
        </w:tc>
      </w:tr>
      <w:tr w:rsidR="008700F0" w:rsidRPr="002B2E96" w:rsidTr="00AF5D5A">
        <w:trPr>
          <w:trHeight w:val="256"/>
        </w:trPr>
        <w:tc>
          <w:tcPr>
            <w:tcW w:w="564" w:type="dxa"/>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1</w:t>
            </w:r>
          </w:p>
        </w:tc>
        <w:tc>
          <w:tcPr>
            <w:tcW w:w="1491" w:type="dxa"/>
            <w:vAlign w:val="center"/>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2</w:t>
            </w:r>
          </w:p>
        </w:tc>
        <w:tc>
          <w:tcPr>
            <w:tcW w:w="1559" w:type="dxa"/>
            <w:vAlign w:val="center"/>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3</w:t>
            </w:r>
          </w:p>
        </w:tc>
        <w:tc>
          <w:tcPr>
            <w:tcW w:w="2977" w:type="dxa"/>
            <w:vAlign w:val="center"/>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4</w:t>
            </w:r>
          </w:p>
        </w:tc>
        <w:tc>
          <w:tcPr>
            <w:tcW w:w="1417" w:type="dxa"/>
            <w:vAlign w:val="center"/>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5</w:t>
            </w:r>
          </w:p>
        </w:tc>
        <w:tc>
          <w:tcPr>
            <w:tcW w:w="1436" w:type="dxa"/>
            <w:vAlign w:val="center"/>
          </w:tcPr>
          <w:p w:rsidR="008700F0" w:rsidRPr="002B2E96" w:rsidRDefault="008700F0" w:rsidP="00AF5D5A">
            <w:pPr>
              <w:ind w:left="993" w:hanging="993"/>
              <w:jc w:val="center"/>
              <w:rPr>
                <w:rFonts w:ascii="Arial" w:hAnsi="Arial" w:cs="Arial"/>
                <w:b/>
                <w:spacing w:val="4"/>
                <w:sz w:val="20"/>
                <w:szCs w:val="20"/>
              </w:rPr>
            </w:pPr>
            <w:r w:rsidRPr="002B2E96">
              <w:rPr>
                <w:rFonts w:ascii="Arial" w:hAnsi="Arial" w:cs="Arial"/>
                <w:b/>
                <w:spacing w:val="4"/>
                <w:sz w:val="20"/>
                <w:szCs w:val="20"/>
              </w:rPr>
              <w:t>6</w:t>
            </w:r>
          </w:p>
        </w:tc>
      </w:tr>
      <w:tr w:rsidR="008700F0" w:rsidRPr="002B2E96" w:rsidTr="00AF5D5A">
        <w:trPr>
          <w:trHeight w:val="736"/>
        </w:trPr>
        <w:tc>
          <w:tcPr>
            <w:tcW w:w="564" w:type="dxa"/>
          </w:tcPr>
          <w:p w:rsidR="008700F0" w:rsidRPr="002B2E96" w:rsidRDefault="008700F0" w:rsidP="00AF5D5A">
            <w:pPr>
              <w:ind w:left="993" w:hanging="993"/>
              <w:jc w:val="center"/>
              <w:rPr>
                <w:rFonts w:ascii="Arial" w:hAnsi="Arial" w:cs="Arial"/>
                <w:spacing w:val="4"/>
                <w:sz w:val="20"/>
                <w:szCs w:val="20"/>
              </w:rPr>
            </w:pPr>
            <w:r>
              <w:rPr>
                <w:rFonts w:ascii="Arial" w:hAnsi="Arial" w:cs="Arial"/>
                <w:spacing w:val="4"/>
                <w:sz w:val="20"/>
                <w:szCs w:val="20"/>
              </w:rPr>
              <w:t xml:space="preserve">1. </w:t>
            </w:r>
          </w:p>
        </w:tc>
        <w:tc>
          <w:tcPr>
            <w:tcW w:w="1491" w:type="dxa"/>
          </w:tcPr>
          <w:p w:rsidR="008700F0" w:rsidRPr="002B2E96" w:rsidRDefault="008700F0" w:rsidP="00AF5D5A">
            <w:pPr>
              <w:ind w:left="993" w:hanging="993"/>
              <w:jc w:val="both"/>
              <w:rPr>
                <w:rFonts w:ascii="Arial" w:hAnsi="Arial" w:cs="Arial"/>
                <w:spacing w:val="4"/>
                <w:sz w:val="20"/>
                <w:szCs w:val="20"/>
              </w:rPr>
            </w:pPr>
          </w:p>
        </w:tc>
        <w:tc>
          <w:tcPr>
            <w:tcW w:w="1559" w:type="dxa"/>
          </w:tcPr>
          <w:p w:rsidR="008700F0" w:rsidRPr="002B2E96" w:rsidRDefault="008700F0" w:rsidP="00AF5D5A">
            <w:pPr>
              <w:ind w:left="993" w:hanging="993"/>
              <w:jc w:val="both"/>
              <w:rPr>
                <w:rFonts w:ascii="Arial" w:hAnsi="Arial" w:cs="Arial"/>
                <w:spacing w:val="4"/>
                <w:sz w:val="20"/>
                <w:szCs w:val="20"/>
              </w:rPr>
            </w:pPr>
          </w:p>
          <w:p w:rsidR="008700F0" w:rsidRPr="002B2E96" w:rsidRDefault="008700F0" w:rsidP="00AF5D5A">
            <w:pPr>
              <w:ind w:left="993" w:hanging="993"/>
              <w:jc w:val="both"/>
              <w:rPr>
                <w:rFonts w:ascii="Arial" w:hAnsi="Arial" w:cs="Arial"/>
                <w:spacing w:val="4"/>
                <w:sz w:val="20"/>
                <w:szCs w:val="20"/>
              </w:rPr>
            </w:pPr>
          </w:p>
        </w:tc>
        <w:tc>
          <w:tcPr>
            <w:tcW w:w="2977" w:type="dxa"/>
          </w:tcPr>
          <w:p w:rsidR="008700F0" w:rsidRPr="002B2E96" w:rsidRDefault="008700F0" w:rsidP="00AF5D5A">
            <w:pPr>
              <w:ind w:left="993" w:hanging="993"/>
              <w:jc w:val="both"/>
              <w:rPr>
                <w:rFonts w:ascii="Arial" w:hAnsi="Arial" w:cs="Arial"/>
                <w:spacing w:val="4"/>
                <w:sz w:val="20"/>
                <w:szCs w:val="20"/>
              </w:rPr>
            </w:pPr>
          </w:p>
        </w:tc>
        <w:tc>
          <w:tcPr>
            <w:tcW w:w="1417" w:type="dxa"/>
          </w:tcPr>
          <w:p w:rsidR="008700F0" w:rsidRPr="002B2E96" w:rsidRDefault="00B116D8" w:rsidP="00AF5D5A">
            <w:pPr>
              <w:ind w:left="993" w:hanging="993"/>
              <w:jc w:val="both"/>
              <w:rPr>
                <w:rFonts w:ascii="Arial" w:hAnsi="Arial" w:cs="Arial"/>
                <w:spacing w:val="4"/>
                <w:sz w:val="20"/>
                <w:szCs w:val="20"/>
              </w:rPr>
            </w:pPr>
            <w:r>
              <w:rPr>
                <w:rFonts w:ascii="Arial" w:hAnsi="Arial" w:cs="Arial"/>
                <w:spacing w:val="4"/>
                <w:sz w:val="20"/>
                <w:szCs w:val="20"/>
              </w:rPr>
              <w:t xml:space="preserve"> </w:t>
            </w:r>
          </w:p>
        </w:tc>
        <w:tc>
          <w:tcPr>
            <w:tcW w:w="1436" w:type="dxa"/>
          </w:tcPr>
          <w:p w:rsidR="008700F0" w:rsidRPr="002B2E96" w:rsidRDefault="008700F0" w:rsidP="00AF5D5A">
            <w:pPr>
              <w:ind w:left="993" w:hanging="993"/>
              <w:jc w:val="both"/>
              <w:rPr>
                <w:rFonts w:ascii="Arial" w:hAnsi="Arial" w:cs="Arial"/>
                <w:spacing w:val="4"/>
                <w:sz w:val="20"/>
                <w:szCs w:val="20"/>
              </w:rPr>
            </w:pPr>
          </w:p>
        </w:tc>
      </w:tr>
      <w:tr w:rsidR="008700F0" w:rsidRPr="002B2E96" w:rsidTr="00AF5D5A">
        <w:trPr>
          <w:trHeight w:val="736"/>
        </w:trPr>
        <w:tc>
          <w:tcPr>
            <w:tcW w:w="564" w:type="dxa"/>
          </w:tcPr>
          <w:p w:rsidR="008700F0" w:rsidRPr="002B2E96" w:rsidRDefault="008700F0" w:rsidP="00AF5D5A">
            <w:pPr>
              <w:ind w:left="993" w:hanging="993"/>
              <w:jc w:val="center"/>
              <w:rPr>
                <w:rFonts w:ascii="Arial" w:hAnsi="Arial" w:cs="Arial"/>
                <w:spacing w:val="4"/>
                <w:sz w:val="20"/>
                <w:szCs w:val="20"/>
              </w:rPr>
            </w:pPr>
            <w:r>
              <w:rPr>
                <w:rFonts w:ascii="Arial" w:hAnsi="Arial" w:cs="Arial"/>
                <w:spacing w:val="4"/>
                <w:sz w:val="20"/>
                <w:szCs w:val="20"/>
              </w:rPr>
              <w:t>2.</w:t>
            </w:r>
          </w:p>
        </w:tc>
        <w:tc>
          <w:tcPr>
            <w:tcW w:w="1491" w:type="dxa"/>
          </w:tcPr>
          <w:p w:rsidR="008700F0" w:rsidRPr="002B2E96" w:rsidRDefault="008700F0" w:rsidP="00AF5D5A">
            <w:pPr>
              <w:ind w:left="993" w:hanging="993"/>
              <w:jc w:val="both"/>
              <w:rPr>
                <w:rFonts w:ascii="Arial" w:hAnsi="Arial" w:cs="Arial"/>
                <w:spacing w:val="4"/>
                <w:sz w:val="20"/>
                <w:szCs w:val="20"/>
              </w:rPr>
            </w:pPr>
          </w:p>
        </w:tc>
        <w:tc>
          <w:tcPr>
            <w:tcW w:w="1559" w:type="dxa"/>
          </w:tcPr>
          <w:p w:rsidR="008700F0" w:rsidRPr="002B2E96" w:rsidRDefault="008700F0" w:rsidP="00AF5D5A">
            <w:pPr>
              <w:ind w:left="993" w:hanging="993"/>
              <w:jc w:val="both"/>
              <w:rPr>
                <w:rFonts w:ascii="Arial" w:hAnsi="Arial" w:cs="Arial"/>
                <w:spacing w:val="4"/>
                <w:sz w:val="20"/>
                <w:szCs w:val="20"/>
              </w:rPr>
            </w:pPr>
          </w:p>
        </w:tc>
        <w:tc>
          <w:tcPr>
            <w:tcW w:w="2977" w:type="dxa"/>
          </w:tcPr>
          <w:p w:rsidR="008700F0" w:rsidRPr="002B2E96" w:rsidRDefault="008700F0" w:rsidP="00AF5D5A">
            <w:pPr>
              <w:ind w:left="993" w:hanging="993"/>
              <w:jc w:val="both"/>
              <w:rPr>
                <w:rFonts w:ascii="Arial" w:hAnsi="Arial" w:cs="Arial"/>
                <w:spacing w:val="4"/>
                <w:sz w:val="20"/>
                <w:szCs w:val="20"/>
              </w:rPr>
            </w:pPr>
          </w:p>
        </w:tc>
        <w:tc>
          <w:tcPr>
            <w:tcW w:w="1417" w:type="dxa"/>
          </w:tcPr>
          <w:p w:rsidR="008700F0" w:rsidRPr="002B2E96" w:rsidRDefault="008700F0" w:rsidP="00AF5D5A">
            <w:pPr>
              <w:ind w:left="993" w:hanging="993"/>
              <w:jc w:val="both"/>
              <w:rPr>
                <w:rFonts w:ascii="Arial" w:hAnsi="Arial" w:cs="Arial"/>
                <w:spacing w:val="4"/>
                <w:sz w:val="20"/>
                <w:szCs w:val="20"/>
              </w:rPr>
            </w:pPr>
          </w:p>
        </w:tc>
        <w:tc>
          <w:tcPr>
            <w:tcW w:w="1436" w:type="dxa"/>
          </w:tcPr>
          <w:p w:rsidR="008700F0" w:rsidRPr="002B2E96" w:rsidRDefault="008700F0" w:rsidP="00AF5D5A">
            <w:pPr>
              <w:ind w:left="993" w:hanging="993"/>
              <w:jc w:val="both"/>
              <w:rPr>
                <w:rFonts w:ascii="Arial" w:hAnsi="Arial" w:cs="Arial"/>
                <w:spacing w:val="4"/>
                <w:sz w:val="20"/>
                <w:szCs w:val="20"/>
              </w:rPr>
            </w:pPr>
          </w:p>
        </w:tc>
      </w:tr>
    </w:tbl>
    <w:p w:rsidR="008700F0" w:rsidRPr="002B2E96" w:rsidRDefault="008700F0" w:rsidP="008700F0">
      <w:pPr>
        <w:ind w:left="993" w:hanging="993"/>
        <w:jc w:val="both"/>
        <w:rPr>
          <w:rFonts w:ascii="Arial" w:hAnsi="Arial" w:cs="Arial"/>
          <w:b/>
          <w:i/>
          <w:spacing w:val="4"/>
          <w:sz w:val="20"/>
          <w:szCs w:val="20"/>
          <w:u w:val="words"/>
        </w:rPr>
      </w:pPr>
    </w:p>
    <w:p w:rsidR="008700F0" w:rsidRPr="002B2E96" w:rsidRDefault="008700F0" w:rsidP="008700F0">
      <w:pPr>
        <w:ind w:left="993" w:hanging="993"/>
        <w:jc w:val="both"/>
        <w:rPr>
          <w:rFonts w:ascii="Arial" w:hAnsi="Arial" w:cs="Arial"/>
          <w:b/>
          <w:i/>
          <w:spacing w:val="4"/>
          <w:sz w:val="20"/>
          <w:szCs w:val="20"/>
          <w:u w:val="words"/>
        </w:rPr>
      </w:pPr>
    </w:p>
    <w:p w:rsidR="008700F0" w:rsidRPr="002B2E96" w:rsidRDefault="008700F0" w:rsidP="008700F0">
      <w:pPr>
        <w:ind w:left="993" w:hanging="993"/>
        <w:jc w:val="both"/>
        <w:rPr>
          <w:rFonts w:ascii="Arial" w:hAnsi="Arial" w:cs="Arial"/>
          <w:i/>
          <w:spacing w:val="4"/>
          <w:sz w:val="20"/>
          <w:szCs w:val="20"/>
        </w:rPr>
      </w:pPr>
    </w:p>
    <w:p w:rsidR="008700F0" w:rsidRPr="002B2E96" w:rsidRDefault="008700F0" w:rsidP="008700F0">
      <w:pPr>
        <w:ind w:left="993" w:hanging="993"/>
        <w:jc w:val="both"/>
        <w:rPr>
          <w:rFonts w:ascii="Arial" w:hAnsi="Arial" w:cs="Arial"/>
          <w:i/>
          <w:spacing w:val="4"/>
          <w:sz w:val="20"/>
          <w:szCs w:val="20"/>
        </w:rPr>
      </w:pPr>
    </w:p>
    <w:p w:rsidR="008700F0" w:rsidRPr="002B2E96" w:rsidRDefault="008700F0" w:rsidP="008700F0">
      <w:pPr>
        <w:ind w:left="993" w:hanging="993"/>
        <w:jc w:val="both"/>
        <w:rPr>
          <w:rFonts w:ascii="Arial" w:hAnsi="Arial" w:cs="Arial"/>
          <w:i/>
          <w:spacing w:val="4"/>
          <w:sz w:val="20"/>
          <w:szCs w:val="20"/>
        </w:rPr>
      </w:pPr>
    </w:p>
    <w:p w:rsidR="008700F0" w:rsidRPr="002B2E96" w:rsidRDefault="008700F0" w:rsidP="008700F0">
      <w:pPr>
        <w:tabs>
          <w:tab w:val="left" w:pos="4032"/>
        </w:tabs>
        <w:jc w:val="both"/>
        <w:rPr>
          <w:rFonts w:ascii="Arial" w:hAnsi="Arial" w:cs="Arial"/>
          <w:b/>
          <w:sz w:val="20"/>
          <w:szCs w:val="20"/>
        </w:rPr>
      </w:pPr>
    </w:p>
    <w:p w:rsidR="008700F0" w:rsidRPr="002B2E96" w:rsidRDefault="008700F0" w:rsidP="008700F0">
      <w:pPr>
        <w:rPr>
          <w:rFonts w:ascii="Arial" w:hAnsi="Arial" w:cs="Arial"/>
          <w:sz w:val="20"/>
          <w:szCs w:val="20"/>
          <w:lang w:eastAsia="ar-SA"/>
        </w:rPr>
      </w:pPr>
      <w:r w:rsidRPr="002B2E96">
        <w:rPr>
          <w:rFonts w:ascii="Arial" w:hAnsi="Arial" w:cs="Arial"/>
          <w:sz w:val="20"/>
          <w:szCs w:val="20"/>
        </w:rPr>
        <w:t>__________________ dnia __ __ _____ roku</w:t>
      </w:r>
    </w:p>
    <w:p w:rsidR="008700F0" w:rsidRPr="002B2E96" w:rsidRDefault="008700F0" w:rsidP="008700F0">
      <w:pPr>
        <w:ind w:firstLine="5220"/>
        <w:jc w:val="center"/>
        <w:rPr>
          <w:rFonts w:ascii="Arial" w:hAnsi="Arial" w:cs="Arial"/>
          <w:i/>
          <w:sz w:val="20"/>
          <w:szCs w:val="20"/>
        </w:rPr>
      </w:pPr>
      <w:r w:rsidRPr="002B2E96">
        <w:rPr>
          <w:rFonts w:ascii="Arial" w:hAnsi="Arial" w:cs="Arial"/>
          <w:i/>
          <w:sz w:val="20"/>
          <w:szCs w:val="20"/>
        </w:rPr>
        <w:t>______________________________</w:t>
      </w:r>
    </w:p>
    <w:p w:rsidR="008700F0" w:rsidRPr="002B2E96" w:rsidRDefault="008700F0" w:rsidP="008700F0">
      <w:pPr>
        <w:ind w:firstLine="4500"/>
        <w:jc w:val="center"/>
        <w:rPr>
          <w:rFonts w:ascii="Arial" w:hAnsi="Arial" w:cs="Arial"/>
          <w:i/>
          <w:sz w:val="20"/>
          <w:szCs w:val="20"/>
        </w:rPr>
      </w:pPr>
      <w:r w:rsidRPr="002B2E96">
        <w:rPr>
          <w:rFonts w:ascii="Arial" w:hAnsi="Arial" w:cs="Arial"/>
          <w:i/>
          <w:sz w:val="20"/>
          <w:szCs w:val="20"/>
        </w:rPr>
        <w:t xml:space="preserve">         (podpis(y) Wykonawcy/Pełnomocnika)</w:t>
      </w:r>
    </w:p>
    <w:p w:rsidR="008700F0" w:rsidRPr="002B2E96" w:rsidRDefault="008700F0" w:rsidP="008700F0">
      <w:pPr>
        <w:ind w:left="4254" w:firstLine="709"/>
        <w:jc w:val="both"/>
        <w:rPr>
          <w:rFonts w:ascii="Arial" w:hAnsi="Arial" w:cs="Arial"/>
          <w:i/>
          <w:sz w:val="20"/>
          <w:szCs w:val="20"/>
        </w:rPr>
      </w:pPr>
    </w:p>
    <w:p w:rsidR="008B6EC4" w:rsidRPr="00F37B1C" w:rsidRDefault="008B6EC4" w:rsidP="00B97D7C">
      <w:pPr>
        <w:jc w:val="both"/>
        <w:rPr>
          <w:rFonts w:ascii="Arial" w:eastAsia="Andale Sans UI" w:hAnsi="Arial" w:cs="Arial"/>
          <w:i/>
          <w:kern w:val="3"/>
          <w:sz w:val="20"/>
          <w:szCs w:val="20"/>
          <w:lang w:eastAsia="ja-JP" w:bidi="fa-IR"/>
        </w:rPr>
      </w:pPr>
    </w:p>
    <w:sectPr w:rsidR="008B6EC4" w:rsidRPr="00F37B1C" w:rsidSect="0037263C">
      <w:footerReference w:type="default" r:id="rId15"/>
      <w:pgSz w:w="11907" w:h="16840" w:code="9"/>
      <w:pgMar w:top="1418" w:right="1418" w:bottom="1418" w:left="1418" w:header="567" w:footer="56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D5A" w:rsidRDefault="00AF5D5A" w:rsidP="00BE245A">
      <w:r>
        <w:separator/>
      </w:r>
    </w:p>
  </w:endnote>
  <w:endnote w:type="continuationSeparator" w:id="0">
    <w:p w:rsidR="00AF5D5A" w:rsidRDefault="00AF5D5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5A" w:rsidRDefault="00AF5D5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AF5D5A" w:rsidRPr="00FA06C5" w:rsidRDefault="00AF5D5A">
        <w:pPr>
          <w:pStyle w:val="Stopka"/>
          <w:jc w:val="right"/>
          <w:rPr>
            <w:rFonts w:ascii="Arial" w:hAnsi="Arial" w:cs="Arial"/>
          </w:rPr>
        </w:pPr>
        <w:r w:rsidRPr="003C1CA4">
          <w:rPr>
            <w:rFonts w:ascii="Arial" w:hAnsi="Arial" w:cs="Arial"/>
          </w:rPr>
          <w:fldChar w:fldCharType="begin"/>
        </w:r>
        <w:r w:rsidRPr="003C1CA4">
          <w:rPr>
            <w:rFonts w:ascii="Arial" w:hAnsi="Arial" w:cs="Arial"/>
          </w:rPr>
          <w:instrText>PAGE   \* MERGEFORMAT</w:instrText>
        </w:r>
        <w:r w:rsidRPr="003C1CA4">
          <w:rPr>
            <w:rFonts w:ascii="Arial" w:hAnsi="Arial" w:cs="Arial"/>
          </w:rPr>
          <w:fldChar w:fldCharType="separate"/>
        </w:r>
        <w:r w:rsidR="00C81181">
          <w:rPr>
            <w:rFonts w:ascii="Arial" w:hAnsi="Arial" w:cs="Arial"/>
            <w:noProof/>
          </w:rPr>
          <w:t>24</w:t>
        </w:r>
        <w:r w:rsidRPr="003C1CA4">
          <w:rPr>
            <w:rFonts w:ascii="Arial" w:hAnsi="Arial" w:cs="Arial"/>
          </w:rPr>
          <w:fldChar w:fldCharType="end"/>
        </w:r>
      </w:p>
    </w:sdtContent>
  </w:sdt>
  <w:p w:rsidR="00AF5D5A" w:rsidRDefault="00AF5D5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rPr>
        <w:rFonts w:ascii="Arial" w:hAnsi="Arial" w:cs="Arial"/>
        <w:noProof/>
      </w:rPr>
    </w:sdtEndPr>
    <w:sdtContent>
      <w:p w:rsidR="00AF5D5A" w:rsidRPr="005438EA" w:rsidRDefault="00AF5D5A">
        <w:pPr>
          <w:pStyle w:val="Stopka"/>
          <w:jc w:val="right"/>
          <w:rPr>
            <w:rFonts w:ascii="Arial" w:hAnsi="Arial" w:cs="Arial"/>
            <w:noProof/>
          </w:rPr>
        </w:pPr>
        <w:r w:rsidRPr="005438EA">
          <w:rPr>
            <w:rFonts w:ascii="Arial" w:hAnsi="Arial" w:cs="Arial"/>
            <w:noProof/>
          </w:rPr>
          <w:fldChar w:fldCharType="begin"/>
        </w:r>
        <w:r w:rsidRPr="005438EA">
          <w:rPr>
            <w:rFonts w:ascii="Arial" w:hAnsi="Arial" w:cs="Arial"/>
            <w:noProof/>
          </w:rPr>
          <w:instrText>PAGE   \* MERGEFORMAT</w:instrText>
        </w:r>
        <w:r w:rsidRPr="005438EA">
          <w:rPr>
            <w:rFonts w:ascii="Arial" w:hAnsi="Arial" w:cs="Arial"/>
            <w:noProof/>
          </w:rPr>
          <w:fldChar w:fldCharType="separate"/>
        </w:r>
        <w:r w:rsidR="00C81181">
          <w:rPr>
            <w:rFonts w:ascii="Arial" w:hAnsi="Arial" w:cs="Arial"/>
            <w:noProof/>
          </w:rPr>
          <w:t>1</w:t>
        </w:r>
        <w:r w:rsidRPr="005438EA">
          <w:rPr>
            <w:rFonts w:ascii="Arial" w:hAnsi="Arial" w:cs="Arial"/>
            <w:noProof/>
          </w:rPr>
          <w:fldChar w:fldCharType="end"/>
        </w:r>
      </w:p>
    </w:sdtContent>
  </w:sdt>
  <w:p w:rsidR="00AF5D5A" w:rsidRDefault="00AF5D5A">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5A" w:rsidRDefault="00AF5D5A">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Pr>
        <w:rStyle w:val="Numerstrony"/>
        <w:rFonts w:ascii="Verdana" w:hAnsi="Verdana" w:cs="Verdana"/>
        <w:bCs/>
        <w:noProof/>
      </w:rPr>
      <w:t>27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D5A" w:rsidRDefault="00AF5D5A" w:rsidP="00BE245A">
      <w:r>
        <w:separator/>
      </w:r>
    </w:p>
  </w:footnote>
  <w:footnote w:type="continuationSeparator" w:id="0">
    <w:p w:rsidR="00AF5D5A" w:rsidRDefault="00AF5D5A" w:rsidP="00BE245A">
      <w:r>
        <w:continuationSeparator/>
      </w:r>
    </w:p>
  </w:footnote>
  <w:footnote w:id="1">
    <w:p w:rsidR="00AF5D5A" w:rsidRPr="00A30B94" w:rsidRDefault="00AF5D5A" w:rsidP="00E22820">
      <w:pPr>
        <w:pStyle w:val="Tekstprzypisudolnego"/>
        <w:jc w:val="both"/>
        <w:rPr>
          <w:rFonts w:ascii="Arial" w:hAnsi="Arial" w:cs="Arial"/>
          <w:sz w:val="16"/>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skorzystanie z prawa do sprostowania nie może skutkować zmianą wyniku postępowania</w:t>
      </w:r>
      <w:r>
        <w:rPr>
          <w:rFonts w:ascii="Arial" w:hAnsi="Arial" w:cs="Arial"/>
          <w:sz w:val="16"/>
        </w:rPr>
        <w:t xml:space="preserve"> </w:t>
      </w:r>
      <w:r w:rsidRPr="003F54EC">
        <w:rPr>
          <w:rFonts w:ascii="Arial" w:hAnsi="Arial" w:cs="Arial"/>
          <w:sz w:val="16"/>
        </w:rPr>
        <w:t xml:space="preserve">o udzielenie zamówienia publicznego ani zmianą postanowień umowy w zakresie niezgodnym z ustawą </w:t>
      </w:r>
      <w:proofErr w:type="spellStart"/>
      <w:r w:rsidRPr="003F54EC">
        <w:rPr>
          <w:rFonts w:ascii="Arial" w:hAnsi="Arial" w:cs="Arial"/>
          <w:sz w:val="16"/>
        </w:rPr>
        <w:t>Pzp</w:t>
      </w:r>
      <w:proofErr w:type="spellEnd"/>
      <w:r w:rsidRPr="003F54EC">
        <w:rPr>
          <w:rFonts w:ascii="Arial" w:hAnsi="Arial" w:cs="Arial"/>
          <w:sz w:val="16"/>
        </w:rPr>
        <w:t xml:space="preserve"> oraz nie może naruszać integralności protokołu oraz jego załączników.</w:t>
      </w:r>
    </w:p>
  </w:footnote>
  <w:footnote w:id="2">
    <w:p w:rsidR="00AF5D5A" w:rsidRPr="003F54EC" w:rsidRDefault="00AF5D5A" w:rsidP="00E22820">
      <w:pPr>
        <w:pStyle w:val="Tekstprzypisudolnego"/>
        <w:jc w:val="both"/>
        <w:rPr>
          <w:rFonts w:ascii="Arial" w:hAnsi="Arial" w:cs="Arial"/>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prawo do ograniczenia przetwarzania nie ma zastosowania w odniesieniu do przechowywania, w celu zapewnienia korzystania ze środków ochrony prawnej lub w celu ochrony praw innej osoby fizycznej lub prawnej, lub z uwagi </w:t>
      </w:r>
      <w:r>
        <w:rPr>
          <w:rFonts w:ascii="Arial" w:hAnsi="Arial" w:cs="Arial"/>
          <w:sz w:val="16"/>
        </w:rPr>
        <w:br/>
      </w:r>
      <w:r w:rsidRPr="003F54EC">
        <w:rPr>
          <w:rFonts w:ascii="Arial" w:hAnsi="Arial" w:cs="Arial"/>
          <w:sz w:val="16"/>
        </w:rPr>
        <w:t>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5A" w:rsidRDefault="00AF5D5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5A" w:rsidRDefault="00AF5D5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D5A" w:rsidRDefault="00AF5D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443C3A"/>
    <w:multiLevelType w:val="hybridMultilevel"/>
    <w:tmpl w:val="7CFE8FB8"/>
    <w:lvl w:ilvl="0" w:tplc="60B2E8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0F380A2A"/>
    <w:multiLevelType w:val="hybridMultilevel"/>
    <w:tmpl w:val="80AE3012"/>
    <w:lvl w:ilvl="0" w:tplc="04150011">
      <w:start w:val="1"/>
      <w:numFmt w:val="decimal"/>
      <w:lvlText w:val="%1)"/>
      <w:lvlJc w:val="left"/>
      <w:pPr>
        <w:ind w:left="107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5">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2491EA3"/>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8">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2">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1999325D"/>
    <w:multiLevelType w:val="singleLevel"/>
    <w:tmpl w:val="0415000F"/>
    <w:lvl w:ilvl="0">
      <w:start w:val="1"/>
      <w:numFmt w:val="decimal"/>
      <w:lvlText w:val="%1."/>
      <w:lvlJc w:val="left"/>
      <w:pPr>
        <w:tabs>
          <w:tab w:val="num" w:pos="360"/>
        </w:tabs>
        <w:ind w:left="360" w:hanging="360"/>
      </w:pPr>
    </w:lvl>
  </w:abstractNum>
  <w:abstractNum w:abstractNumId="3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nsid w:val="1CA06D13"/>
    <w:multiLevelType w:val="hybridMultilevel"/>
    <w:tmpl w:val="706C798A"/>
    <w:lvl w:ilvl="0" w:tplc="04090011">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8">
    <w:nsid w:val="1F873E13"/>
    <w:multiLevelType w:val="hybridMultilevel"/>
    <w:tmpl w:val="345040B0"/>
    <w:lvl w:ilvl="0" w:tplc="61EE60B4">
      <w:start w:val="3"/>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0">
    <w:nsid w:val="247E4153"/>
    <w:multiLevelType w:val="hybridMultilevel"/>
    <w:tmpl w:val="9CE8DADC"/>
    <w:lvl w:ilvl="0" w:tplc="04150001">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41">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4">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5">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6">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7">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79F33CB"/>
    <w:multiLevelType w:val="hybridMultilevel"/>
    <w:tmpl w:val="46D6DFAA"/>
    <w:lvl w:ilvl="0" w:tplc="A1EA2508">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0">
    <w:nsid w:val="2A095EAE"/>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2A1E7DBF"/>
    <w:multiLevelType w:val="hybridMultilevel"/>
    <w:tmpl w:val="88AA6CE8"/>
    <w:lvl w:ilvl="0" w:tplc="572C9472">
      <w:start w:val="1"/>
      <w:numFmt w:val="lowerLetter"/>
      <w:lvlText w:val="%1)"/>
      <w:lvlJc w:val="left"/>
      <w:pPr>
        <w:ind w:left="1440" w:hanging="360"/>
      </w:pPr>
      <w:rPr>
        <w:rFonts w:ascii="Arial" w:eastAsia="Times New Roman" w:hAnsi="Arial" w:cs="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2D863315"/>
    <w:multiLevelType w:val="hybridMultilevel"/>
    <w:tmpl w:val="12B407E4"/>
    <w:lvl w:ilvl="0" w:tplc="21EA76DA">
      <w:start w:val="1"/>
      <w:numFmt w:val="lowerLetter"/>
      <w:lvlText w:val="%1)"/>
      <w:lvlJc w:val="left"/>
      <w:pPr>
        <w:ind w:left="1540" w:hanging="470"/>
      </w:pPr>
      <w:rPr>
        <w:rFonts w:hint="default"/>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5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4">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41C32805"/>
    <w:multiLevelType w:val="hybridMultilevel"/>
    <w:tmpl w:val="C242E9B8"/>
    <w:lvl w:ilvl="0" w:tplc="2D5CA12C">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8">
    <w:nsid w:val="41D559B9"/>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436F2F9B"/>
    <w:multiLevelType w:val="singleLevel"/>
    <w:tmpl w:val="84E0E72C"/>
    <w:lvl w:ilvl="0">
      <w:start w:val="1"/>
      <w:numFmt w:val="decimal"/>
      <w:lvlText w:val="%1."/>
      <w:lvlJc w:val="left"/>
      <w:pPr>
        <w:tabs>
          <w:tab w:val="num" w:pos="360"/>
        </w:tabs>
        <w:ind w:left="360" w:hanging="360"/>
      </w:pPr>
    </w:lvl>
  </w:abstractNum>
  <w:abstractNum w:abstractNumId="61">
    <w:nsid w:val="43D17012"/>
    <w:multiLevelType w:val="hybridMultilevel"/>
    <w:tmpl w:val="40CAE0BC"/>
    <w:lvl w:ilvl="0" w:tplc="3D7ADE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5">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6">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7">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9">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0">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1">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2">
    <w:nsid w:val="513F21CE"/>
    <w:multiLevelType w:val="hybridMultilevel"/>
    <w:tmpl w:val="0DF6EE38"/>
    <w:lvl w:ilvl="0" w:tplc="D324AEBC">
      <w:start w:val="1"/>
      <w:numFmt w:val="lowerLetter"/>
      <w:lvlText w:val="%1)"/>
      <w:lvlJc w:val="left"/>
      <w:pPr>
        <w:ind w:left="786" w:hanging="360"/>
      </w:pPr>
    </w:lvl>
    <w:lvl w:ilvl="1" w:tplc="9B2EBBAC">
      <w:start w:val="1"/>
      <w:numFmt w:val="lowerLetter"/>
      <w:lvlText w:val="%2)"/>
      <w:lvlJc w:val="left"/>
      <w:pPr>
        <w:ind w:left="1506" w:hanging="360"/>
      </w:pPr>
      <w:rPr>
        <w:rFonts w:ascii="Arial" w:eastAsia="Times New Roman" w:hAnsi="Arial" w:cs="Arial" w:hint="default"/>
      </w:r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73">
    <w:nsid w:val="516C621D"/>
    <w:multiLevelType w:val="hybridMultilevel"/>
    <w:tmpl w:val="E0D2741A"/>
    <w:lvl w:ilvl="0" w:tplc="9EA4688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20959A1"/>
    <w:multiLevelType w:val="hybridMultilevel"/>
    <w:tmpl w:val="0EEA8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8">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9">
    <w:nsid w:val="5C737CB3"/>
    <w:multiLevelType w:val="hybridMultilevel"/>
    <w:tmpl w:val="4CFE0878"/>
    <w:lvl w:ilvl="0" w:tplc="366C2ABA">
      <w:start w:val="1"/>
      <w:numFmt w:val="decimal"/>
      <w:lvlText w:val="%1)"/>
      <w:lvlJc w:val="left"/>
      <w:pPr>
        <w:tabs>
          <w:tab w:val="num" w:pos="927"/>
        </w:tabs>
        <w:ind w:left="927" w:hanging="567"/>
      </w:pPr>
      <w:rPr>
        <w:rFonts w:hint="default"/>
        <w:sz w:val="20"/>
        <w:szCs w:val="20"/>
      </w:rPr>
    </w:lvl>
    <w:lvl w:ilvl="1" w:tplc="04150003" w:tentative="1">
      <w:start w:val="1"/>
      <w:numFmt w:val="bullet"/>
      <w:lvlText w:val="o"/>
      <w:lvlJc w:val="left"/>
      <w:pPr>
        <w:tabs>
          <w:tab w:val="num" w:pos="1946"/>
        </w:tabs>
        <w:ind w:left="1946" w:hanging="360"/>
      </w:pPr>
      <w:rPr>
        <w:rFonts w:ascii="Courier New" w:hAnsi="Courier New" w:cs="Courier New" w:hint="default"/>
      </w:rPr>
    </w:lvl>
    <w:lvl w:ilvl="2" w:tplc="04150005" w:tentative="1">
      <w:start w:val="1"/>
      <w:numFmt w:val="bullet"/>
      <w:lvlText w:val=""/>
      <w:lvlJc w:val="left"/>
      <w:pPr>
        <w:tabs>
          <w:tab w:val="num" w:pos="2666"/>
        </w:tabs>
        <w:ind w:left="2666" w:hanging="360"/>
      </w:pPr>
      <w:rPr>
        <w:rFonts w:ascii="Wingdings" w:hAnsi="Wingdings" w:hint="default"/>
      </w:rPr>
    </w:lvl>
    <w:lvl w:ilvl="3" w:tplc="04150001" w:tentative="1">
      <w:start w:val="1"/>
      <w:numFmt w:val="bullet"/>
      <w:lvlText w:val=""/>
      <w:lvlJc w:val="left"/>
      <w:pPr>
        <w:tabs>
          <w:tab w:val="num" w:pos="3386"/>
        </w:tabs>
        <w:ind w:left="3386" w:hanging="360"/>
      </w:pPr>
      <w:rPr>
        <w:rFonts w:ascii="Symbol" w:hAnsi="Symbol" w:hint="default"/>
      </w:rPr>
    </w:lvl>
    <w:lvl w:ilvl="4" w:tplc="04150003" w:tentative="1">
      <w:start w:val="1"/>
      <w:numFmt w:val="bullet"/>
      <w:lvlText w:val="o"/>
      <w:lvlJc w:val="left"/>
      <w:pPr>
        <w:tabs>
          <w:tab w:val="num" w:pos="4106"/>
        </w:tabs>
        <w:ind w:left="4106" w:hanging="360"/>
      </w:pPr>
      <w:rPr>
        <w:rFonts w:ascii="Courier New" w:hAnsi="Courier New" w:cs="Courier New" w:hint="default"/>
      </w:rPr>
    </w:lvl>
    <w:lvl w:ilvl="5" w:tplc="04150005" w:tentative="1">
      <w:start w:val="1"/>
      <w:numFmt w:val="bullet"/>
      <w:lvlText w:val=""/>
      <w:lvlJc w:val="left"/>
      <w:pPr>
        <w:tabs>
          <w:tab w:val="num" w:pos="4826"/>
        </w:tabs>
        <w:ind w:left="4826" w:hanging="360"/>
      </w:pPr>
      <w:rPr>
        <w:rFonts w:ascii="Wingdings" w:hAnsi="Wingdings" w:hint="default"/>
      </w:rPr>
    </w:lvl>
    <w:lvl w:ilvl="6" w:tplc="04150001" w:tentative="1">
      <w:start w:val="1"/>
      <w:numFmt w:val="bullet"/>
      <w:lvlText w:val=""/>
      <w:lvlJc w:val="left"/>
      <w:pPr>
        <w:tabs>
          <w:tab w:val="num" w:pos="5546"/>
        </w:tabs>
        <w:ind w:left="5546" w:hanging="360"/>
      </w:pPr>
      <w:rPr>
        <w:rFonts w:ascii="Symbol" w:hAnsi="Symbol" w:hint="default"/>
      </w:rPr>
    </w:lvl>
    <w:lvl w:ilvl="7" w:tplc="04150003" w:tentative="1">
      <w:start w:val="1"/>
      <w:numFmt w:val="bullet"/>
      <w:lvlText w:val="o"/>
      <w:lvlJc w:val="left"/>
      <w:pPr>
        <w:tabs>
          <w:tab w:val="num" w:pos="6266"/>
        </w:tabs>
        <w:ind w:left="6266" w:hanging="360"/>
      </w:pPr>
      <w:rPr>
        <w:rFonts w:ascii="Courier New" w:hAnsi="Courier New" w:cs="Courier New" w:hint="default"/>
      </w:rPr>
    </w:lvl>
    <w:lvl w:ilvl="8" w:tplc="04150005" w:tentative="1">
      <w:start w:val="1"/>
      <w:numFmt w:val="bullet"/>
      <w:lvlText w:val=""/>
      <w:lvlJc w:val="left"/>
      <w:pPr>
        <w:tabs>
          <w:tab w:val="num" w:pos="6986"/>
        </w:tabs>
        <w:ind w:left="6986" w:hanging="360"/>
      </w:pPr>
      <w:rPr>
        <w:rFonts w:ascii="Wingdings" w:hAnsi="Wingdings" w:hint="default"/>
      </w:rPr>
    </w:lvl>
  </w:abstractNum>
  <w:abstractNum w:abstractNumId="80">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4">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6">
    <w:nsid w:val="676E33AF"/>
    <w:multiLevelType w:val="singleLevel"/>
    <w:tmpl w:val="0415000F"/>
    <w:lvl w:ilvl="0">
      <w:start w:val="1"/>
      <w:numFmt w:val="decimal"/>
      <w:lvlText w:val="%1."/>
      <w:lvlJc w:val="left"/>
      <w:pPr>
        <w:tabs>
          <w:tab w:val="num" w:pos="360"/>
        </w:tabs>
        <w:ind w:left="360" w:hanging="360"/>
      </w:pPr>
    </w:lvl>
  </w:abstractNum>
  <w:abstractNum w:abstractNumId="87">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9">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92">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3">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6">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7">
    <w:nsid w:val="764D4A76"/>
    <w:multiLevelType w:val="multilevel"/>
    <w:tmpl w:val="103C0C08"/>
    <w:lvl w:ilvl="0">
      <w:start w:val="1"/>
      <w:numFmt w:val="decimal"/>
      <w:lvlText w:val="%1."/>
      <w:lvlJc w:val="left"/>
      <w:pPr>
        <w:ind w:left="927" w:hanging="360"/>
      </w:pPr>
      <w:rPr>
        <w:rFonts w:hint="default"/>
      </w:rPr>
    </w:lvl>
    <w:lvl w:ilvl="1">
      <w:start w:val="1"/>
      <w:numFmt w:val="decimal"/>
      <w:isLgl/>
      <w:lvlText w:val="%1.%2"/>
      <w:lvlJc w:val="left"/>
      <w:pPr>
        <w:ind w:left="1344" w:hanging="570"/>
      </w:pPr>
      <w:rPr>
        <w:rFonts w:hint="default"/>
      </w:rPr>
    </w:lvl>
    <w:lvl w:ilvl="2">
      <w:start w:val="1"/>
      <w:numFmt w:val="decimal"/>
      <w:isLgl/>
      <w:lvlText w:val="%1.%2.%3"/>
      <w:lvlJc w:val="left"/>
      <w:pPr>
        <w:ind w:left="1701" w:hanging="720"/>
      </w:pPr>
      <w:rPr>
        <w:rFonts w:hint="default"/>
      </w:rPr>
    </w:lvl>
    <w:lvl w:ilvl="3">
      <w:start w:val="1"/>
      <w:numFmt w:val="decimal"/>
      <w:isLgl/>
      <w:lvlText w:val="%1.%2.%3.%4"/>
      <w:lvlJc w:val="left"/>
      <w:pPr>
        <w:ind w:left="1908" w:hanging="720"/>
      </w:pPr>
      <w:rPr>
        <w:rFonts w:hint="default"/>
      </w:rPr>
    </w:lvl>
    <w:lvl w:ilvl="4">
      <w:start w:val="1"/>
      <w:numFmt w:val="decimal"/>
      <w:isLgl/>
      <w:lvlText w:val="%1.%2.%3.%4.%5"/>
      <w:lvlJc w:val="left"/>
      <w:pPr>
        <w:ind w:left="2475" w:hanging="1080"/>
      </w:pPr>
      <w:rPr>
        <w:rFonts w:hint="default"/>
      </w:rPr>
    </w:lvl>
    <w:lvl w:ilvl="5">
      <w:start w:val="1"/>
      <w:numFmt w:val="decimal"/>
      <w:isLgl/>
      <w:lvlText w:val="%1.%2.%3.%4.%5.%6"/>
      <w:lvlJc w:val="left"/>
      <w:pPr>
        <w:ind w:left="2682" w:hanging="1080"/>
      </w:pPr>
      <w:rPr>
        <w:rFonts w:hint="default"/>
      </w:rPr>
    </w:lvl>
    <w:lvl w:ilvl="6">
      <w:start w:val="1"/>
      <w:numFmt w:val="decimal"/>
      <w:isLgl/>
      <w:lvlText w:val="%1.%2.%3.%4.%5.%6.%7"/>
      <w:lvlJc w:val="left"/>
      <w:pPr>
        <w:ind w:left="3249" w:hanging="1440"/>
      </w:pPr>
      <w:rPr>
        <w:rFonts w:hint="default"/>
      </w:rPr>
    </w:lvl>
    <w:lvl w:ilvl="7">
      <w:start w:val="1"/>
      <w:numFmt w:val="decimal"/>
      <w:isLgl/>
      <w:lvlText w:val="%1.%2.%3.%4.%5.%6.%7.%8"/>
      <w:lvlJc w:val="left"/>
      <w:pPr>
        <w:ind w:left="3456" w:hanging="1440"/>
      </w:pPr>
      <w:rPr>
        <w:rFonts w:hint="default"/>
      </w:rPr>
    </w:lvl>
    <w:lvl w:ilvl="8">
      <w:start w:val="1"/>
      <w:numFmt w:val="decimal"/>
      <w:isLgl/>
      <w:lvlText w:val="%1.%2.%3.%4.%5.%6.%7.%8.%9"/>
      <w:lvlJc w:val="left"/>
      <w:pPr>
        <w:ind w:left="4023" w:hanging="1800"/>
      </w:pPr>
      <w:rPr>
        <w:rFonts w:hint="default"/>
      </w:rPr>
    </w:lvl>
  </w:abstractNum>
  <w:abstractNum w:abstractNumId="98">
    <w:nsid w:val="77C63DA0"/>
    <w:multiLevelType w:val="hybridMultilevel"/>
    <w:tmpl w:val="ECC2803C"/>
    <w:lvl w:ilvl="0" w:tplc="12AEDA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82748BD"/>
    <w:multiLevelType w:val="hybridMultilevel"/>
    <w:tmpl w:val="F924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79377FA6"/>
    <w:multiLevelType w:val="singleLevel"/>
    <w:tmpl w:val="FCAE582E"/>
    <w:lvl w:ilvl="0">
      <w:start w:val="4"/>
      <w:numFmt w:val="decimal"/>
      <w:lvlText w:val="%1."/>
      <w:lvlJc w:val="left"/>
      <w:pPr>
        <w:tabs>
          <w:tab w:val="num" w:pos="360"/>
        </w:tabs>
        <w:ind w:left="360" w:hanging="360"/>
      </w:pPr>
      <w:rPr>
        <w:rFonts w:cs="Times New Roman"/>
      </w:rPr>
    </w:lvl>
  </w:abstractNum>
  <w:abstractNum w:abstractNumId="102">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2"/>
  </w:num>
  <w:num w:numId="2">
    <w:abstractNumId w:val="2"/>
  </w:num>
  <w:num w:numId="3">
    <w:abstractNumId w:val="82"/>
  </w:num>
  <w:num w:numId="4">
    <w:abstractNumId w:val="43"/>
  </w:num>
  <w:num w:numId="5">
    <w:abstractNumId w:val="71"/>
  </w:num>
  <w:num w:numId="6">
    <w:abstractNumId w:val="69"/>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4"/>
  </w:num>
  <w:num w:numId="9">
    <w:abstractNumId w:val="100"/>
  </w:num>
  <w:num w:numId="10">
    <w:abstractNumId w:val="62"/>
  </w:num>
  <w:num w:numId="11">
    <w:abstractNumId w:val="20"/>
  </w:num>
  <w:num w:numId="12">
    <w:abstractNumId w:val="88"/>
  </w:num>
  <w:num w:numId="13">
    <w:abstractNumId w:val="102"/>
  </w:num>
  <w:num w:numId="14">
    <w:abstractNumId w:val="28"/>
  </w:num>
  <w:num w:numId="15">
    <w:abstractNumId w:val="1"/>
  </w:num>
  <w:num w:numId="16">
    <w:abstractNumId w:val="0"/>
  </w:num>
  <w:num w:numId="1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5"/>
  </w:num>
  <w:num w:numId="20">
    <w:abstractNumId w:val="30"/>
  </w:num>
  <w:num w:numId="21">
    <w:abstractNumId w:val="103"/>
  </w:num>
  <w:num w:numId="22">
    <w:abstractNumId w:val="7"/>
  </w:num>
  <w:num w:numId="23">
    <w:abstractNumId w:val="95"/>
  </w:num>
  <w:num w:numId="24">
    <w:abstractNumId w:val="70"/>
  </w:num>
  <w:num w:numId="25">
    <w:abstractNumId w:val="92"/>
  </w:num>
  <w:num w:numId="26">
    <w:abstractNumId w:val="93"/>
  </w:num>
  <w:num w:numId="27">
    <w:abstractNumId w:val="21"/>
  </w:num>
  <w:num w:numId="28">
    <w:abstractNumId w:val="64"/>
  </w:num>
  <w:num w:numId="29">
    <w:abstractNumId w:val="65"/>
  </w:num>
  <w:num w:numId="30">
    <w:abstractNumId w:val="91"/>
  </w:num>
  <w:num w:numId="31">
    <w:abstractNumId w:val="66"/>
  </w:num>
  <w:num w:numId="32">
    <w:abstractNumId w:val="89"/>
  </w:num>
  <w:num w:numId="33">
    <w:abstractNumId w:val="76"/>
  </w:num>
  <w:num w:numId="34">
    <w:abstractNumId w:val="47"/>
  </w:num>
  <w:num w:numId="35">
    <w:abstractNumId w:val="29"/>
  </w:num>
  <w:num w:numId="36">
    <w:abstractNumId w:val="81"/>
  </w:num>
  <w:num w:numId="37">
    <w:abstractNumId w:val="59"/>
  </w:num>
  <w:num w:numId="38">
    <w:abstractNumId w:val="94"/>
  </w:num>
  <w:num w:numId="39">
    <w:abstractNumId w:val="23"/>
  </w:num>
  <w:num w:numId="40">
    <w:abstractNumId w:val="60"/>
  </w:num>
  <w:num w:numId="41">
    <w:abstractNumId w:val="27"/>
  </w:num>
  <w:num w:numId="42">
    <w:abstractNumId w:val="31"/>
  </w:num>
  <w:num w:numId="43">
    <w:abstractNumId w:val="36"/>
  </w:num>
  <w:num w:numId="44">
    <w:abstractNumId w:val="35"/>
  </w:num>
  <w:num w:numId="45">
    <w:abstractNumId w:val="75"/>
  </w:num>
  <w:num w:numId="46">
    <w:abstractNumId w:val="33"/>
  </w:num>
  <w:num w:numId="47">
    <w:abstractNumId w:val="26"/>
  </w:num>
  <w:num w:numId="48">
    <w:abstractNumId w:val="54"/>
  </w:num>
  <w:num w:numId="49">
    <w:abstractNumId w:val="18"/>
  </w:num>
  <w:num w:numId="50">
    <w:abstractNumId w:val="49"/>
  </w:num>
  <w:num w:numId="51">
    <w:abstractNumId w:val="55"/>
  </w:num>
  <w:num w:numId="52">
    <w:abstractNumId w:val="97"/>
  </w:num>
  <w:num w:numId="53">
    <w:abstractNumId w:val="80"/>
  </w:num>
  <w:num w:numId="54">
    <w:abstractNumId w:val="41"/>
  </w:num>
  <w:num w:numId="55">
    <w:abstractNumId w:val="44"/>
  </w:num>
  <w:num w:numId="56">
    <w:abstractNumId w:val="37"/>
  </w:num>
  <w:num w:numId="57">
    <w:abstractNumId w:val="86"/>
  </w:num>
  <w:num w:numId="58">
    <w:abstractNumId w:val="56"/>
  </w:num>
  <w:num w:numId="59">
    <w:abstractNumId w:val="101"/>
    <w:lvlOverride w:ilvl="0">
      <w:startOverride w:val="4"/>
    </w:lvlOverride>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4"/>
  </w:num>
  <w:num w:numId="62">
    <w:abstractNumId w:val="73"/>
  </w:num>
  <w:num w:numId="6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8"/>
  </w:num>
  <w:num w:numId="65">
    <w:abstractNumId w:val="17"/>
  </w:num>
  <w:num w:numId="66">
    <w:abstractNumId w:val="38"/>
  </w:num>
  <w:num w:numId="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9"/>
    <w:lvlOverride w:ilvl="0">
      <w:startOverride w:val="1"/>
    </w:lvlOverride>
    <w:lvlOverride w:ilvl="1"/>
    <w:lvlOverride w:ilvl="2"/>
    <w:lvlOverride w:ilvl="3"/>
    <w:lvlOverride w:ilvl="4"/>
    <w:lvlOverride w:ilvl="5"/>
    <w:lvlOverride w:ilvl="6"/>
    <w:lvlOverride w:ilvl="7"/>
    <w:lvlOverride w:ilvl="8"/>
  </w:num>
  <w:num w:numId="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6"/>
  </w:num>
  <w:num w:numId="72">
    <w:abstractNumId w:val="45"/>
  </w:num>
  <w:num w:numId="73">
    <w:abstractNumId w:val="72"/>
  </w:num>
  <w:num w:numId="74">
    <w:abstractNumId w:val="22"/>
  </w:num>
  <w:num w:numId="75">
    <w:abstractNumId w:val="51"/>
  </w:num>
  <w:num w:numId="76">
    <w:abstractNumId w:val="52"/>
  </w:num>
  <w:num w:numId="77">
    <w:abstractNumId w:val="50"/>
  </w:num>
  <w:num w:numId="78">
    <w:abstractNumId w:val="40"/>
  </w:num>
  <w:num w:numId="79">
    <w:abstractNumId w:val="67"/>
  </w:num>
  <w:num w:numId="80">
    <w:abstractNumId w:val="46"/>
  </w:num>
  <w:num w:numId="81">
    <w:abstractNumId w:val="34"/>
  </w:num>
  <w:num w:numId="82">
    <w:abstractNumId w:val="5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990"/>
    <w:rsid w:val="00005F6A"/>
    <w:rsid w:val="000106A8"/>
    <w:rsid w:val="000119AD"/>
    <w:rsid w:val="00013B2B"/>
    <w:rsid w:val="00014553"/>
    <w:rsid w:val="00016678"/>
    <w:rsid w:val="00017DCA"/>
    <w:rsid w:val="00021E80"/>
    <w:rsid w:val="00022923"/>
    <w:rsid w:val="000232AB"/>
    <w:rsid w:val="0002394A"/>
    <w:rsid w:val="00026E5E"/>
    <w:rsid w:val="000275A3"/>
    <w:rsid w:val="000279A7"/>
    <w:rsid w:val="00030E10"/>
    <w:rsid w:val="000337CD"/>
    <w:rsid w:val="00034C21"/>
    <w:rsid w:val="000352CB"/>
    <w:rsid w:val="0004192B"/>
    <w:rsid w:val="000431F2"/>
    <w:rsid w:val="00044C28"/>
    <w:rsid w:val="000554A8"/>
    <w:rsid w:val="00055FCE"/>
    <w:rsid w:val="00057328"/>
    <w:rsid w:val="00060A61"/>
    <w:rsid w:val="00060EBD"/>
    <w:rsid w:val="00061C60"/>
    <w:rsid w:val="00062CD4"/>
    <w:rsid w:val="00063636"/>
    <w:rsid w:val="00064816"/>
    <w:rsid w:val="00064C39"/>
    <w:rsid w:val="00066677"/>
    <w:rsid w:val="00071C33"/>
    <w:rsid w:val="00072E9C"/>
    <w:rsid w:val="00072F86"/>
    <w:rsid w:val="00073F3C"/>
    <w:rsid w:val="00074749"/>
    <w:rsid w:val="0007487D"/>
    <w:rsid w:val="0007714E"/>
    <w:rsid w:val="0008204D"/>
    <w:rsid w:val="00082B07"/>
    <w:rsid w:val="00083ABE"/>
    <w:rsid w:val="0008413B"/>
    <w:rsid w:val="00087D12"/>
    <w:rsid w:val="0009236A"/>
    <w:rsid w:val="00094748"/>
    <w:rsid w:val="000A103A"/>
    <w:rsid w:val="000A22DA"/>
    <w:rsid w:val="000A33BC"/>
    <w:rsid w:val="000A485B"/>
    <w:rsid w:val="000A5006"/>
    <w:rsid w:val="000A5090"/>
    <w:rsid w:val="000A5CDA"/>
    <w:rsid w:val="000A63B9"/>
    <w:rsid w:val="000B51A2"/>
    <w:rsid w:val="000B51F7"/>
    <w:rsid w:val="000B5E75"/>
    <w:rsid w:val="000B6FBE"/>
    <w:rsid w:val="000B7A1C"/>
    <w:rsid w:val="000C2B3B"/>
    <w:rsid w:val="000C64A8"/>
    <w:rsid w:val="000C67BD"/>
    <w:rsid w:val="000C7557"/>
    <w:rsid w:val="000D00A3"/>
    <w:rsid w:val="000D0106"/>
    <w:rsid w:val="000D093F"/>
    <w:rsid w:val="000D17C3"/>
    <w:rsid w:val="000D19BD"/>
    <w:rsid w:val="000D21DC"/>
    <w:rsid w:val="000D3E8F"/>
    <w:rsid w:val="000E0533"/>
    <w:rsid w:val="000E27F1"/>
    <w:rsid w:val="000E4CE7"/>
    <w:rsid w:val="000E6E6F"/>
    <w:rsid w:val="000E7AFC"/>
    <w:rsid w:val="000F5514"/>
    <w:rsid w:val="000F6A14"/>
    <w:rsid w:val="000F7ECD"/>
    <w:rsid w:val="001000B3"/>
    <w:rsid w:val="001051B2"/>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34D2B"/>
    <w:rsid w:val="00140EA3"/>
    <w:rsid w:val="00141260"/>
    <w:rsid w:val="001417C2"/>
    <w:rsid w:val="001422A8"/>
    <w:rsid w:val="001427FA"/>
    <w:rsid w:val="00143011"/>
    <w:rsid w:val="0014333A"/>
    <w:rsid w:val="001458BD"/>
    <w:rsid w:val="001461B1"/>
    <w:rsid w:val="00146889"/>
    <w:rsid w:val="001473E3"/>
    <w:rsid w:val="001521BA"/>
    <w:rsid w:val="00153BAB"/>
    <w:rsid w:val="0015529C"/>
    <w:rsid w:val="0015690F"/>
    <w:rsid w:val="001619E0"/>
    <w:rsid w:val="00164604"/>
    <w:rsid w:val="00166820"/>
    <w:rsid w:val="00171C14"/>
    <w:rsid w:val="00171DEC"/>
    <w:rsid w:val="00173289"/>
    <w:rsid w:val="00173862"/>
    <w:rsid w:val="00173EB1"/>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B0E07"/>
    <w:rsid w:val="001B109C"/>
    <w:rsid w:val="001B142A"/>
    <w:rsid w:val="001B14C9"/>
    <w:rsid w:val="001B499A"/>
    <w:rsid w:val="001B7AF6"/>
    <w:rsid w:val="001C43BC"/>
    <w:rsid w:val="001C5080"/>
    <w:rsid w:val="001C5F44"/>
    <w:rsid w:val="001C7610"/>
    <w:rsid w:val="001D00DE"/>
    <w:rsid w:val="001D3B06"/>
    <w:rsid w:val="001D3DEA"/>
    <w:rsid w:val="001D455F"/>
    <w:rsid w:val="001D5966"/>
    <w:rsid w:val="001D59B6"/>
    <w:rsid w:val="001D6888"/>
    <w:rsid w:val="001E004D"/>
    <w:rsid w:val="001E178E"/>
    <w:rsid w:val="001E265D"/>
    <w:rsid w:val="001E5194"/>
    <w:rsid w:val="001F0C15"/>
    <w:rsid w:val="001F7490"/>
    <w:rsid w:val="002011F2"/>
    <w:rsid w:val="00203C26"/>
    <w:rsid w:val="00205587"/>
    <w:rsid w:val="00210904"/>
    <w:rsid w:val="0021198C"/>
    <w:rsid w:val="002127CA"/>
    <w:rsid w:val="00212CF6"/>
    <w:rsid w:val="00213FB2"/>
    <w:rsid w:val="00214C64"/>
    <w:rsid w:val="002224FB"/>
    <w:rsid w:val="00222546"/>
    <w:rsid w:val="002261A5"/>
    <w:rsid w:val="00227270"/>
    <w:rsid w:val="00227F73"/>
    <w:rsid w:val="00232D25"/>
    <w:rsid w:val="00234655"/>
    <w:rsid w:val="002348B6"/>
    <w:rsid w:val="00235929"/>
    <w:rsid w:val="00240063"/>
    <w:rsid w:val="00240D43"/>
    <w:rsid w:val="00241992"/>
    <w:rsid w:val="002434DE"/>
    <w:rsid w:val="00243B5A"/>
    <w:rsid w:val="002445B9"/>
    <w:rsid w:val="00246560"/>
    <w:rsid w:val="00253ACE"/>
    <w:rsid w:val="0025548D"/>
    <w:rsid w:val="002614FD"/>
    <w:rsid w:val="00262B32"/>
    <w:rsid w:val="002639A4"/>
    <w:rsid w:val="002667A5"/>
    <w:rsid w:val="0026685D"/>
    <w:rsid w:val="0027248A"/>
    <w:rsid w:val="00272F7B"/>
    <w:rsid w:val="002731F0"/>
    <w:rsid w:val="00275498"/>
    <w:rsid w:val="00275ACD"/>
    <w:rsid w:val="00276C3B"/>
    <w:rsid w:val="00277453"/>
    <w:rsid w:val="00280B91"/>
    <w:rsid w:val="002827A1"/>
    <w:rsid w:val="002828BF"/>
    <w:rsid w:val="00282CAB"/>
    <w:rsid w:val="00284292"/>
    <w:rsid w:val="0028529D"/>
    <w:rsid w:val="0028593E"/>
    <w:rsid w:val="00286FBD"/>
    <w:rsid w:val="00287EF0"/>
    <w:rsid w:val="00290A2B"/>
    <w:rsid w:val="00291E79"/>
    <w:rsid w:val="00293111"/>
    <w:rsid w:val="00297D8A"/>
    <w:rsid w:val="002A0137"/>
    <w:rsid w:val="002A4115"/>
    <w:rsid w:val="002A4D31"/>
    <w:rsid w:val="002A7E7F"/>
    <w:rsid w:val="002B0DEF"/>
    <w:rsid w:val="002B27A5"/>
    <w:rsid w:val="002B37AD"/>
    <w:rsid w:val="002B3E1C"/>
    <w:rsid w:val="002B500C"/>
    <w:rsid w:val="002B5107"/>
    <w:rsid w:val="002B5708"/>
    <w:rsid w:val="002B6008"/>
    <w:rsid w:val="002B6B1E"/>
    <w:rsid w:val="002C0FA8"/>
    <w:rsid w:val="002C143B"/>
    <w:rsid w:val="002C1FBE"/>
    <w:rsid w:val="002C20C9"/>
    <w:rsid w:val="002C38C6"/>
    <w:rsid w:val="002D1C81"/>
    <w:rsid w:val="002D27E2"/>
    <w:rsid w:val="002D2952"/>
    <w:rsid w:val="002D4628"/>
    <w:rsid w:val="002D4768"/>
    <w:rsid w:val="002D5AB5"/>
    <w:rsid w:val="002D5B24"/>
    <w:rsid w:val="002D61ED"/>
    <w:rsid w:val="002E1C5D"/>
    <w:rsid w:val="002E35D3"/>
    <w:rsid w:val="002E39BA"/>
    <w:rsid w:val="002E3D61"/>
    <w:rsid w:val="002E58BB"/>
    <w:rsid w:val="002E6481"/>
    <w:rsid w:val="002E6EAC"/>
    <w:rsid w:val="002E718B"/>
    <w:rsid w:val="002E7B7E"/>
    <w:rsid w:val="002F1438"/>
    <w:rsid w:val="002F16E2"/>
    <w:rsid w:val="002F6C80"/>
    <w:rsid w:val="00300D47"/>
    <w:rsid w:val="00304407"/>
    <w:rsid w:val="00304DA7"/>
    <w:rsid w:val="00305EDF"/>
    <w:rsid w:val="0030665F"/>
    <w:rsid w:val="00307412"/>
    <w:rsid w:val="0031108B"/>
    <w:rsid w:val="00315692"/>
    <w:rsid w:val="00320044"/>
    <w:rsid w:val="00320C44"/>
    <w:rsid w:val="00322850"/>
    <w:rsid w:val="00331383"/>
    <w:rsid w:val="0033177F"/>
    <w:rsid w:val="00332935"/>
    <w:rsid w:val="00334BB8"/>
    <w:rsid w:val="00336586"/>
    <w:rsid w:val="0033784F"/>
    <w:rsid w:val="00342E23"/>
    <w:rsid w:val="00344A7E"/>
    <w:rsid w:val="00346345"/>
    <w:rsid w:val="00347200"/>
    <w:rsid w:val="0035238E"/>
    <w:rsid w:val="00352789"/>
    <w:rsid w:val="00356356"/>
    <w:rsid w:val="00356E31"/>
    <w:rsid w:val="00356F21"/>
    <w:rsid w:val="003572D5"/>
    <w:rsid w:val="00360BB3"/>
    <w:rsid w:val="00361A1A"/>
    <w:rsid w:val="00365562"/>
    <w:rsid w:val="0036651E"/>
    <w:rsid w:val="00370B7B"/>
    <w:rsid w:val="003721D6"/>
    <w:rsid w:val="0037263C"/>
    <w:rsid w:val="00372F51"/>
    <w:rsid w:val="003736C7"/>
    <w:rsid w:val="00373C7E"/>
    <w:rsid w:val="003744A9"/>
    <w:rsid w:val="00376170"/>
    <w:rsid w:val="003761A4"/>
    <w:rsid w:val="00377AED"/>
    <w:rsid w:val="00377CEE"/>
    <w:rsid w:val="00383181"/>
    <w:rsid w:val="00383318"/>
    <w:rsid w:val="00384BA4"/>
    <w:rsid w:val="0038570E"/>
    <w:rsid w:val="00385A89"/>
    <w:rsid w:val="00386EE1"/>
    <w:rsid w:val="00386F82"/>
    <w:rsid w:val="00390786"/>
    <w:rsid w:val="003908D0"/>
    <w:rsid w:val="00394324"/>
    <w:rsid w:val="0039491A"/>
    <w:rsid w:val="0039675A"/>
    <w:rsid w:val="003A032D"/>
    <w:rsid w:val="003A1131"/>
    <w:rsid w:val="003A1738"/>
    <w:rsid w:val="003A1898"/>
    <w:rsid w:val="003A1B6F"/>
    <w:rsid w:val="003A4038"/>
    <w:rsid w:val="003A4710"/>
    <w:rsid w:val="003A67CF"/>
    <w:rsid w:val="003A6FE6"/>
    <w:rsid w:val="003A745B"/>
    <w:rsid w:val="003A78AC"/>
    <w:rsid w:val="003B046D"/>
    <w:rsid w:val="003B04FF"/>
    <w:rsid w:val="003B261C"/>
    <w:rsid w:val="003B2922"/>
    <w:rsid w:val="003B2C91"/>
    <w:rsid w:val="003B2F2A"/>
    <w:rsid w:val="003B5166"/>
    <w:rsid w:val="003B5843"/>
    <w:rsid w:val="003C1CA4"/>
    <w:rsid w:val="003C2BFB"/>
    <w:rsid w:val="003C5011"/>
    <w:rsid w:val="003C6384"/>
    <w:rsid w:val="003C76A6"/>
    <w:rsid w:val="003D1F53"/>
    <w:rsid w:val="003D5078"/>
    <w:rsid w:val="003D5D5B"/>
    <w:rsid w:val="003D7A33"/>
    <w:rsid w:val="003E08F8"/>
    <w:rsid w:val="003E1944"/>
    <w:rsid w:val="003E4213"/>
    <w:rsid w:val="003E4289"/>
    <w:rsid w:val="003E4D92"/>
    <w:rsid w:val="003E4ECB"/>
    <w:rsid w:val="003F18F6"/>
    <w:rsid w:val="003F19A5"/>
    <w:rsid w:val="003F1C27"/>
    <w:rsid w:val="003F5082"/>
    <w:rsid w:val="003F5A97"/>
    <w:rsid w:val="003F6B14"/>
    <w:rsid w:val="003F7281"/>
    <w:rsid w:val="003F7764"/>
    <w:rsid w:val="004021B5"/>
    <w:rsid w:val="00404DE4"/>
    <w:rsid w:val="0040631E"/>
    <w:rsid w:val="00406CB1"/>
    <w:rsid w:val="004071D6"/>
    <w:rsid w:val="00412F20"/>
    <w:rsid w:val="0041539A"/>
    <w:rsid w:val="00415460"/>
    <w:rsid w:val="004171AC"/>
    <w:rsid w:val="00422C83"/>
    <w:rsid w:val="00422E6F"/>
    <w:rsid w:val="00423711"/>
    <w:rsid w:val="0042612C"/>
    <w:rsid w:val="00426451"/>
    <w:rsid w:val="00427228"/>
    <w:rsid w:val="00431213"/>
    <w:rsid w:val="00431C83"/>
    <w:rsid w:val="00431ECD"/>
    <w:rsid w:val="00434086"/>
    <w:rsid w:val="004352C5"/>
    <w:rsid w:val="00435C4D"/>
    <w:rsid w:val="00436E56"/>
    <w:rsid w:val="0043788F"/>
    <w:rsid w:val="00440D65"/>
    <w:rsid w:val="004413FD"/>
    <w:rsid w:val="00441F73"/>
    <w:rsid w:val="00443211"/>
    <w:rsid w:val="00443DEE"/>
    <w:rsid w:val="004444F8"/>
    <w:rsid w:val="004537B9"/>
    <w:rsid w:val="00453F58"/>
    <w:rsid w:val="004562CA"/>
    <w:rsid w:val="00456896"/>
    <w:rsid w:val="0046230E"/>
    <w:rsid w:val="00462787"/>
    <w:rsid w:val="00462905"/>
    <w:rsid w:val="00463D3C"/>
    <w:rsid w:val="0046527D"/>
    <w:rsid w:val="004661FC"/>
    <w:rsid w:val="00466D89"/>
    <w:rsid w:val="00467AE9"/>
    <w:rsid w:val="00467AF0"/>
    <w:rsid w:val="00470D1E"/>
    <w:rsid w:val="0047599B"/>
    <w:rsid w:val="00475E64"/>
    <w:rsid w:val="004768E1"/>
    <w:rsid w:val="00480223"/>
    <w:rsid w:val="00480F03"/>
    <w:rsid w:val="004814D8"/>
    <w:rsid w:val="00481618"/>
    <w:rsid w:val="00481C05"/>
    <w:rsid w:val="00487E00"/>
    <w:rsid w:val="00491EDC"/>
    <w:rsid w:val="00492428"/>
    <w:rsid w:val="004925A5"/>
    <w:rsid w:val="00492B97"/>
    <w:rsid w:val="00494301"/>
    <w:rsid w:val="004958CE"/>
    <w:rsid w:val="00495BDD"/>
    <w:rsid w:val="00495EF0"/>
    <w:rsid w:val="004972B4"/>
    <w:rsid w:val="004A0A14"/>
    <w:rsid w:val="004A0BC8"/>
    <w:rsid w:val="004A2857"/>
    <w:rsid w:val="004A313C"/>
    <w:rsid w:val="004A7A62"/>
    <w:rsid w:val="004B796C"/>
    <w:rsid w:val="004B7DA5"/>
    <w:rsid w:val="004B7E94"/>
    <w:rsid w:val="004C13AE"/>
    <w:rsid w:val="004C1947"/>
    <w:rsid w:val="004C251C"/>
    <w:rsid w:val="004C2FBC"/>
    <w:rsid w:val="004C44F2"/>
    <w:rsid w:val="004C4A7D"/>
    <w:rsid w:val="004C5234"/>
    <w:rsid w:val="004C54EE"/>
    <w:rsid w:val="004C6333"/>
    <w:rsid w:val="004C68E3"/>
    <w:rsid w:val="004C6A12"/>
    <w:rsid w:val="004C6DAB"/>
    <w:rsid w:val="004D12D6"/>
    <w:rsid w:val="004D209B"/>
    <w:rsid w:val="004D279A"/>
    <w:rsid w:val="004D378F"/>
    <w:rsid w:val="004D49D3"/>
    <w:rsid w:val="004D5C57"/>
    <w:rsid w:val="004D6B75"/>
    <w:rsid w:val="004E14AF"/>
    <w:rsid w:val="004E20EC"/>
    <w:rsid w:val="004E27AF"/>
    <w:rsid w:val="004E2AAA"/>
    <w:rsid w:val="004E32BD"/>
    <w:rsid w:val="004E4B2E"/>
    <w:rsid w:val="004E62F4"/>
    <w:rsid w:val="004F02BD"/>
    <w:rsid w:val="004F19DA"/>
    <w:rsid w:val="004F1AAF"/>
    <w:rsid w:val="004F2797"/>
    <w:rsid w:val="004F29CB"/>
    <w:rsid w:val="004F3E47"/>
    <w:rsid w:val="004F5351"/>
    <w:rsid w:val="004F563A"/>
    <w:rsid w:val="004F6164"/>
    <w:rsid w:val="00501FA8"/>
    <w:rsid w:val="00502EB4"/>
    <w:rsid w:val="00504FD5"/>
    <w:rsid w:val="0050665E"/>
    <w:rsid w:val="00507E1F"/>
    <w:rsid w:val="005102F7"/>
    <w:rsid w:val="005149A7"/>
    <w:rsid w:val="00516991"/>
    <w:rsid w:val="00516E56"/>
    <w:rsid w:val="005257EC"/>
    <w:rsid w:val="00525ACE"/>
    <w:rsid w:val="0052732A"/>
    <w:rsid w:val="005308D8"/>
    <w:rsid w:val="00532E18"/>
    <w:rsid w:val="00533864"/>
    <w:rsid w:val="005346A2"/>
    <w:rsid w:val="00535652"/>
    <w:rsid w:val="005374E5"/>
    <w:rsid w:val="0053775A"/>
    <w:rsid w:val="00542EEB"/>
    <w:rsid w:val="005438EA"/>
    <w:rsid w:val="00543C07"/>
    <w:rsid w:val="00543DBC"/>
    <w:rsid w:val="0054484F"/>
    <w:rsid w:val="00545DA7"/>
    <w:rsid w:val="00546925"/>
    <w:rsid w:val="00546CA8"/>
    <w:rsid w:val="00547A96"/>
    <w:rsid w:val="00550E9A"/>
    <w:rsid w:val="00551A47"/>
    <w:rsid w:val="00551B16"/>
    <w:rsid w:val="00551B86"/>
    <w:rsid w:val="00552120"/>
    <w:rsid w:val="00552B86"/>
    <w:rsid w:val="005567B0"/>
    <w:rsid w:val="00557CC5"/>
    <w:rsid w:val="005626ED"/>
    <w:rsid w:val="00562C45"/>
    <w:rsid w:val="00563B1C"/>
    <w:rsid w:val="00565106"/>
    <w:rsid w:val="00567FAB"/>
    <w:rsid w:val="00571DC4"/>
    <w:rsid w:val="00573544"/>
    <w:rsid w:val="0057453E"/>
    <w:rsid w:val="00581E1F"/>
    <w:rsid w:val="00582835"/>
    <w:rsid w:val="00583764"/>
    <w:rsid w:val="00583802"/>
    <w:rsid w:val="005845AE"/>
    <w:rsid w:val="00587CAD"/>
    <w:rsid w:val="0059187C"/>
    <w:rsid w:val="00592F7B"/>
    <w:rsid w:val="0059718F"/>
    <w:rsid w:val="005A1F46"/>
    <w:rsid w:val="005A21CF"/>
    <w:rsid w:val="005A53AA"/>
    <w:rsid w:val="005A54AB"/>
    <w:rsid w:val="005A5EED"/>
    <w:rsid w:val="005A6E5B"/>
    <w:rsid w:val="005B032A"/>
    <w:rsid w:val="005B0760"/>
    <w:rsid w:val="005B14C5"/>
    <w:rsid w:val="005B158A"/>
    <w:rsid w:val="005B328C"/>
    <w:rsid w:val="005B3E01"/>
    <w:rsid w:val="005B4B99"/>
    <w:rsid w:val="005C0463"/>
    <w:rsid w:val="005C23B1"/>
    <w:rsid w:val="005C31DD"/>
    <w:rsid w:val="005C366A"/>
    <w:rsid w:val="005C5C54"/>
    <w:rsid w:val="005C70C3"/>
    <w:rsid w:val="005C78A9"/>
    <w:rsid w:val="005D169F"/>
    <w:rsid w:val="005D336A"/>
    <w:rsid w:val="005D363D"/>
    <w:rsid w:val="005D4455"/>
    <w:rsid w:val="005D6C3D"/>
    <w:rsid w:val="005D7342"/>
    <w:rsid w:val="005D7A0F"/>
    <w:rsid w:val="005E0295"/>
    <w:rsid w:val="005E1B5F"/>
    <w:rsid w:val="005E2BD3"/>
    <w:rsid w:val="005E3916"/>
    <w:rsid w:val="005E3A39"/>
    <w:rsid w:val="005E46BB"/>
    <w:rsid w:val="005E5415"/>
    <w:rsid w:val="005E65AD"/>
    <w:rsid w:val="005E65EC"/>
    <w:rsid w:val="005E6FF0"/>
    <w:rsid w:val="005F072F"/>
    <w:rsid w:val="005F09A6"/>
    <w:rsid w:val="005F5475"/>
    <w:rsid w:val="005F5AD4"/>
    <w:rsid w:val="005F5C6F"/>
    <w:rsid w:val="005F6167"/>
    <w:rsid w:val="006011A7"/>
    <w:rsid w:val="00603807"/>
    <w:rsid w:val="0060413F"/>
    <w:rsid w:val="006041EC"/>
    <w:rsid w:val="00607999"/>
    <w:rsid w:val="006114CF"/>
    <w:rsid w:val="0061576C"/>
    <w:rsid w:val="00617505"/>
    <w:rsid w:val="00617B8D"/>
    <w:rsid w:val="0062081C"/>
    <w:rsid w:val="00622D94"/>
    <w:rsid w:val="00625459"/>
    <w:rsid w:val="00626083"/>
    <w:rsid w:val="006264EF"/>
    <w:rsid w:val="0062764B"/>
    <w:rsid w:val="00630591"/>
    <w:rsid w:val="0063080A"/>
    <w:rsid w:val="006324D4"/>
    <w:rsid w:val="006329EA"/>
    <w:rsid w:val="00632A57"/>
    <w:rsid w:val="00632FB4"/>
    <w:rsid w:val="0063318D"/>
    <w:rsid w:val="00633DCF"/>
    <w:rsid w:val="00642886"/>
    <w:rsid w:val="006428EC"/>
    <w:rsid w:val="00642A73"/>
    <w:rsid w:val="00644288"/>
    <w:rsid w:val="006476A7"/>
    <w:rsid w:val="00653E88"/>
    <w:rsid w:val="00654BE2"/>
    <w:rsid w:val="006570EB"/>
    <w:rsid w:val="006570F6"/>
    <w:rsid w:val="00662000"/>
    <w:rsid w:val="00663514"/>
    <w:rsid w:val="006654EE"/>
    <w:rsid w:val="00670153"/>
    <w:rsid w:val="00672164"/>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1895"/>
    <w:rsid w:val="006927BE"/>
    <w:rsid w:val="00693483"/>
    <w:rsid w:val="006937C6"/>
    <w:rsid w:val="006968CC"/>
    <w:rsid w:val="006A214C"/>
    <w:rsid w:val="006A3246"/>
    <w:rsid w:val="006A42A5"/>
    <w:rsid w:val="006A45A7"/>
    <w:rsid w:val="006A46DB"/>
    <w:rsid w:val="006A52C9"/>
    <w:rsid w:val="006A74BF"/>
    <w:rsid w:val="006A7820"/>
    <w:rsid w:val="006A7EAE"/>
    <w:rsid w:val="006B3303"/>
    <w:rsid w:val="006B3A41"/>
    <w:rsid w:val="006B5909"/>
    <w:rsid w:val="006B60E1"/>
    <w:rsid w:val="006B6655"/>
    <w:rsid w:val="006B7392"/>
    <w:rsid w:val="006B77E1"/>
    <w:rsid w:val="006C0885"/>
    <w:rsid w:val="006C2E3E"/>
    <w:rsid w:val="006C416F"/>
    <w:rsid w:val="006C58C5"/>
    <w:rsid w:val="006C659F"/>
    <w:rsid w:val="006D2C78"/>
    <w:rsid w:val="006D3065"/>
    <w:rsid w:val="006D32A8"/>
    <w:rsid w:val="006D3CA7"/>
    <w:rsid w:val="006D5099"/>
    <w:rsid w:val="006D7415"/>
    <w:rsid w:val="006E5292"/>
    <w:rsid w:val="006E71F8"/>
    <w:rsid w:val="006E75DB"/>
    <w:rsid w:val="006E7AD2"/>
    <w:rsid w:val="006F3FBB"/>
    <w:rsid w:val="006F421E"/>
    <w:rsid w:val="006F505D"/>
    <w:rsid w:val="006F5FCD"/>
    <w:rsid w:val="006F7BA1"/>
    <w:rsid w:val="006F7FEB"/>
    <w:rsid w:val="0070030E"/>
    <w:rsid w:val="00701C8E"/>
    <w:rsid w:val="007020F6"/>
    <w:rsid w:val="00702A43"/>
    <w:rsid w:val="00702FC1"/>
    <w:rsid w:val="007030B7"/>
    <w:rsid w:val="007034F5"/>
    <w:rsid w:val="007035BD"/>
    <w:rsid w:val="00704A26"/>
    <w:rsid w:val="007063E0"/>
    <w:rsid w:val="007133B9"/>
    <w:rsid w:val="00713B31"/>
    <w:rsid w:val="00713CE1"/>
    <w:rsid w:val="00713E0C"/>
    <w:rsid w:val="0071525E"/>
    <w:rsid w:val="00716CA5"/>
    <w:rsid w:val="0071789F"/>
    <w:rsid w:val="00720770"/>
    <w:rsid w:val="0072103D"/>
    <w:rsid w:val="007213E2"/>
    <w:rsid w:val="007235BB"/>
    <w:rsid w:val="0072515D"/>
    <w:rsid w:val="007254EE"/>
    <w:rsid w:val="00726CED"/>
    <w:rsid w:val="00730E99"/>
    <w:rsid w:val="00737156"/>
    <w:rsid w:val="007376C2"/>
    <w:rsid w:val="0074039A"/>
    <w:rsid w:val="007423F0"/>
    <w:rsid w:val="00742706"/>
    <w:rsid w:val="00747290"/>
    <w:rsid w:val="0075282F"/>
    <w:rsid w:val="00753047"/>
    <w:rsid w:val="00756FDE"/>
    <w:rsid w:val="0075746B"/>
    <w:rsid w:val="00757B19"/>
    <w:rsid w:val="00764A05"/>
    <w:rsid w:val="00766424"/>
    <w:rsid w:val="00767140"/>
    <w:rsid w:val="007719A7"/>
    <w:rsid w:val="007719B9"/>
    <w:rsid w:val="00771BD5"/>
    <w:rsid w:val="00772E2E"/>
    <w:rsid w:val="00773A5B"/>
    <w:rsid w:val="00773A78"/>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22E3"/>
    <w:rsid w:val="007A2769"/>
    <w:rsid w:val="007A5091"/>
    <w:rsid w:val="007B1A38"/>
    <w:rsid w:val="007B237F"/>
    <w:rsid w:val="007B2386"/>
    <w:rsid w:val="007B30B9"/>
    <w:rsid w:val="007B5BD5"/>
    <w:rsid w:val="007C02E8"/>
    <w:rsid w:val="007C2F7D"/>
    <w:rsid w:val="007D4020"/>
    <w:rsid w:val="007D6F97"/>
    <w:rsid w:val="007D736A"/>
    <w:rsid w:val="007E0191"/>
    <w:rsid w:val="007E0593"/>
    <w:rsid w:val="007E6445"/>
    <w:rsid w:val="007E7CDC"/>
    <w:rsid w:val="007F192A"/>
    <w:rsid w:val="007F1998"/>
    <w:rsid w:val="007F1E02"/>
    <w:rsid w:val="007F5E0C"/>
    <w:rsid w:val="007F6373"/>
    <w:rsid w:val="008034A6"/>
    <w:rsid w:val="00803D51"/>
    <w:rsid w:val="008043E3"/>
    <w:rsid w:val="00804EAA"/>
    <w:rsid w:val="00806C71"/>
    <w:rsid w:val="008110E6"/>
    <w:rsid w:val="008140D0"/>
    <w:rsid w:val="00814D75"/>
    <w:rsid w:val="00814E0F"/>
    <w:rsid w:val="00816885"/>
    <w:rsid w:val="0082039B"/>
    <w:rsid w:val="008205A6"/>
    <w:rsid w:val="0082084E"/>
    <w:rsid w:val="00820DFD"/>
    <w:rsid w:val="00825BC3"/>
    <w:rsid w:val="00826CD7"/>
    <w:rsid w:val="008318F8"/>
    <w:rsid w:val="008341DC"/>
    <w:rsid w:val="00834518"/>
    <w:rsid w:val="00835272"/>
    <w:rsid w:val="00835489"/>
    <w:rsid w:val="00835961"/>
    <w:rsid w:val="00843D88"/>
    <w:rsid w:val="00843FF7"/>
    <w:rsid w:val="00844122"/>
    <w:rsid w:val="0084524D"/>
    <w:rsid w:val="0084537B"/>
    <w:rsid w:val="00845A84"/>
    <w:rsid w:val="00846018"/>
    <w:rsid w:val="008511FA"/>
    <w:rsid w:val="00851489"/>
    <w:rsid w:val="00851BAA"/>
    <w:rsid w:val="00852F97"/>
    <w:rsid w:val="00853004"/>
    <w:rsid w:val="008531BF"/>
    <w:rsid w:val="00854B71"/>
    <w:rsid w:val="00857D82"/>
    <w:rsid w:val="00860BFA"/>
    <w:rsid w:val="00860FC6"/>
    <w:rsid w:val="00862B14"/>
    <w:rsid w:val="008653F9"/>
    <w:rsid w:val="008700F0"/>
    <w:rsid w:val="00870230"/>
    <w:rsid w:val="00874510"/>
    <w:rsid w:val="00877E47"/>
    <w:rsid w:val="00881929"/>
    <w:rsid w:val="008837D9"/>
    <w:rsid w:val="0088505F"/>
    <w:rsid w:val="00887AA5"/>
    <w:rsid w:val="0089043B"/>
    <w:rsid w:val="008921D8"/>
    <w:rsid w:val="008922B5"/>
    <w:rsid w:val="0089280F"/>
    <w:rsid w:val="00892F7F"/>
    <w:rsid w:val="00895768"/>
    <w:rsid w:val="00896BCB"/>
    <w:rsid w:val="008A07E4"/>
    <w:rsid w:val="008A1772"/>
    <w:rsid w:val="008A1F10"/>
    <w:rsid w:val="008A242E"/>
    <w:rsid w:val="008A31AC"/>
    <w:rsid w:val="008A4B6E"/>
    <w:rsid w:val="008A5227"/>
    <w:rsid w:val="008A5A33"/>
    <w:rsid w:val="008A6B89"/>
    <w:rsid w:val="008A7793"/>
    <w:rsid w:val="008B2005"/>
    <w:rsid w:val="008B2F5A"/>
    <w:rsid w:val="008B4889"/>
    <w:rsid w:val="008B6D11"/>
    <w:rsid w:val="008B6EC4"/>
    <w:rsid w:val="008C2273"/>
    <w:rsid w:val="008C2F2A"/>
    <w:rsid w:val="008C6E44"/>
    <w:rsid w:val="008C7C1B"/>
    <w:rsid w:val="008D0010"/>
    <w:rsid w:val="008D5757"/>
    <w:rsid w:val="008D5D11"/>
    <w:rsid w:val="008E09AB"/>
    <w:rsid w:val="008E0A33"/>
    <w:rsid w:val="008E23BD"/>
    <w:rsid w:val="008E2AAA"/>
    <w:rsid w:val="008E2E92"/>
    <w:rsid w:val="008E3EFA"/>
    <w:rsid w:val="008E46FC"/>
    <w:rsid w:val="008E4A86"/>
    <w:rsid w:val="008E5485"/>
    <w:rsid w:val="008E7270"/>
    <w:rsid w:val="008E7CC4"/>
    <w:rsid w:val="008F01EA"/>
    <w:rsid w:val="008F21F1"/>
    <w:rsid w:val="008F2F59"/>
    <w:rsid w:val="00902F27"/>
    <w:rsid w:val="00903A9D"/>
    <w:rsid w:val="0090792F"/>
    <w:rsid w:val="00911A1E"/>
    <w:rsid w:val="00912F01"/>
    <w:rsid w:val="009139AD"/>
    <w:rsid w:val="00915D48"/>
    <w:rsid w:val="0091681A"/>
    <w:rsid w:val="00917EDA"/>
    <w:rsid w:val="00921F4F"/>
    <w:rsid w:val="0092272C"/>
    <w:rsid w:val="00922A96"/>
    <w:rsid w:val="00922E99"/>
    <w:rsid w:val="009253C5"/>
    <w:rsid w:val="00926B02"/>
    <w:rsid w:val="009273C8"/>
    <w:rsid w:val="00931AA2"/>
    <w:rsid w:val="00932BA7"/>
    <w:rsid w:val="009347D6"/>
    <w:rsid w:val="00935765"/>
    <w:rsid w:val="009431B5"/>
    <w:rsid w:val="00945F58"/>
    <w:rsid w:val="00946796"/>
    <w:rsid w:val="00946852"/>
    <w:rsid w:val="00946C5D"/>
    <w:rsid w:val="00950D58"/>
    <w:rsid w:val="0095181B"/>
    <w:rsid w:val="0095245E"/>
    <w:rsid w:val="00952938"/>
    <w:rsid w:val="009531D0"/>
    <w:rsid w:val="00953A03"/>
    <w:rsid w:val="009576C7"/>
    <w:rsid w:val="009605A7"/>
    <w:rsid w:val="009611E7"/>
    <w:rsid w:val="00963381"/>
    <w:rsid w:val="00964E08"/>
    <w:rsid w:val="009658FB"/>
    <w:rsid w:val="00971205"/>
    <w:rsid w:val="00976D6A"/>
    <w:rsid w:val="00977978"/>
    <w:rsid w:val="00981619"/>
    <w:rsid w:val="00982F7F"/>
    <w:rsid w:val="0098366E"/>
    <w:rsid w:val="00983F15"/>
    <w:rsid w:val="00983FE2"/>
    <w:rsid w:val="00984538"/>
    <w:rsid w:val="009857DD"/>
    <w:rsid w:val="00985BA5"/>
    <w:rsid w:val="00985DB7"/>
    <w:rsid w:val="00985E1E"/>
    <w:rsid w:val="009947CC"/>
    <w:rsid w:val="009966F4"/>
    <w:rsid w:val="009B0016"/>
    <w:rsid w:val="009B46B7"/>
    <w:rsid w:val="009B690F"/>
    <w:rsid w:val="009C06F7"/>
    <w:rsid w:val="009C1403"/>
    <w:rsid w:val="009C1C4B"/>
    <w:rsid w:val="009C44E6"/>
    <w:rsid w:val="009C7069"/>
    <w:rsid w:val="009C7A53"/>
    <w:rsid w:val="009D18F1"/>
    <w:rsid w:val="009D287B"/>
    <w:rsid w:val="009D2A3C"/>
    <w:rsid w:val="009D357E"/>
    <w:rsid w:val="009D794C"/>
    <w:rsid w:val="009E14C3"/>
    <w:rsid w:val="009E19F8"/>
    <w:rsid w:val="009E6166"/>
    <w:rsid w:val="009F22CB"/>
    <w:rsid w:val="009F5186"/>
    <w:rsid w:val="009F5A73"/>
    <w:rsid w:val="009F76C7"/>
    <w:rsid w:val="00A00FAC"/>
    <w:rsid w:val="00A03054"/>
    <w:rsid w:val="00A0412D"/>
    <w:rsid w:val="00A13EB0"/>
    <w:rsid w:val="00A16968"/>
    <w:rsid w:val="00A173C6"/>
    <w:rsid w:val="00A176BC"/>
    <w:rsid w:val="00A201A6"/>
    <w:rsid w:val="00A207C9"/>
    <w:rsid w:val="00A21114"/>
    <w:rsid w:val="00A211B4"/>
    <w:rsid w:val="00A223C7"/>
    <w:rsid w:val="00A22B20"/>
    <w:rsid w:val="00A230C0"/>
    <w:rsid w:val="00A23A18"/>
    <w:rsid w:val="00A261D3"/>
    <w:rsid w:val="00A2741C"/>
    <w:rsid w:val="00A27668"/>
    <w:rsid w:val="00A3026A"/>
    <w:rsid w:val="00A31E52"/>
    <w:rsid w:val="00A32081"/>
    <w:rsid w:val="00A33C52"/>
    <w:rsid w:val="00A3546A"/>
    <w:rsid w:val="00A35E89"/>
    <w:rsid w:val="00A366F5"/>
    <w:rsid w:val="00A51C52"/>
    <w:rsid w:val="00A53598"/>
    <w:rsid w:val="00A551B5"/>
    <w:rsid w:val="00A56DFA"/>
    <w:rsid w:val="00A617B5"/>
    <w:rsid w:val="00A61BA2"/>
    <w:rsid w:val="00A63AF4"/>
    <w:rsid w:val="00A65647"/>
    <w:rsid w:val="00A67C53"/>
    <w:rsid w:val="00A76394"/>
    <w:rsid w:val="00A766AB"/>
    <w:rsid w:val="00A84625"/>
    <w:rsid w:val="00A9270A"/>
    <w:rsid w:val="00A92B19"/>
    <w:rsid w:val="00A936D6"/>
    <w:rsid w:val="00A95C57"/>
    <w:rsid w:val="00A97B94"/>
    <w:rsid w:val="00AA0734"/>
    <w:rsid w:val="00AA0FEE"/>
    <w:rsid w:val="00AA1175"/>
    <w:rsid w:val="00AA1C66"/>
    <w:rsid w:val="00AA4130"/>
    <w:rsid w:val="00AA4E3B"/>
    <w:rsid w:val="00AA4FFF"/>
    <w:rsid w:val="00AA6A6F"/>
    <w:rsid w:val="00AA7075"/>
    <w:rsid w:val="00AB1214"/>
    <w:rsid w:val="00AB2159"/>
    <w:rsid w:val="00AB4B42"/>
    <w:rsid w:val="00AB548D"/>
    <w:rsid w:val="00AB7D9F"/>
    <w:rsid w:val="00AC0653"/>
    <w:rsid w:val="00AC1BF8"/>
    <w:rsid w:val="00AC4F86"/>
    <w:rsid w:val="00AC6AD3"/>
    <w:rsid w:val="00AD2252"/>
    <w:rsid w:val="00AD27C8"/>
    <w:rsid w:val="00AD43AB"/>
    <w:rsid w:val="00AD4E46"/>
    <w:rsid w:val="00AD52E1"/>
    <w:rsid w:val="00AD53B6"/>
    <w:rsid w:val="00AD7F9B"/>
    <w:rsid w:val="00AE0EE9"/>
    <w:rsid w:val="00AE2B1F"/>
    <w:rsid w:val="00AE3562"/>
    <w:rsid w:val="00AE39CA"/>
    <w:rsid w:val="00AE3A87"/>
    <w:rsid w:val="00AE4A28"/>
    <w:rsid w:val="00AF0C54"/>
    <w:rsid w:val="00AF121F"/>
    <w:rsid w:val="00AF18E6"/>
    <w:rsid w:val="00AF21D9"/>
    <w:rsid w:val="00AF22EE"/>
    <w:rsid w:val="00AF29A7"/>
    <w:rsid w:val="00AF3564"/>
    <w:rsid w:val="00AF5D5A"/>
    <w:rsid w:val="00B007A4"/>
    <w:rsid w:val="00B01331"/>
    <w:rsid w:val="00B01F9F"/>
    <w:rsid w:val="00B0257C"/>
    <w:rsid w:val="00B03724"/>
    <w:rsid w:val="00B04F0D"/>
    <w:rsid w:val="00B07102"/>
    <w:rsid w:val="00B10CC5"/>
    <w:rsid w:val="00B116D8"/>
    <w:rsid w:val="00B120E2"/>
    <w:rsid w:val="00B13B11"/>
    <w:rsid w:val="00B14C38"/>
    <w:rsid w:val="00B153A6"/>
    <w:rsid w:val="00B160D6"/>
    <w:rsid w:val="00B2154E"/>
    <w:rsid w:val="00B23982"/>
    <w:rsid w:val="00B24308"/>
    <w:rsid w:val="00B2511A"/>
    <w:rsid w:val="00B25EE0"/>
    <w:rsid w:val="00B27935"/>
    <w:rsid w:val="00B31059"/>
    <w:rsid w:val="00B31348"/>
    <w:rsid w:val="00B32998"/>
    <w:rsid w:val="00B32F5B"/>
    <w:rsid w:val="00B33DF0"/>
    <w:rsid w:val="00B33FC7"/>
    <w:rsid w:val="00B37BCE"/>
    <w:rsid w:val="00B41ABC"/>
    <w:rsid w:val="00B42990"/>
    <w:rsid w:val="00B43267"/>
    <w:rsid w:val="00B43CA2"/>
    <w:rsid w:val="00B46528"/>
    <w:rsid w:val="00B51415"/>
    <w:rsid w:val="00B531C0"/>
    <w:rsid w:val="00B54799"/>
    <w:rsid w:val="00B54B7C"/>
    <w:rsid w:val="00B55295"/>
    <w:rsid w:val="00B57DE0"/>
    <w:rsid w:val="00B60ADD"/>
    <w:rsid w:val="00B60C0A"/>
    <w:rsid w:val="00B61FBA"/>
    <w:rsid w:val="00B64415"/>
    <w:rsid w:val="00B6596C"/>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67B"/>
    <w:rsid w:val="00B9624D"/>
    <w:rsid w:val="00B97D7C"/>
    <w:rsid w:val="00BA373B"/>
    <w:rsid w:val="00BA5D39"/>
    <w:rsid w:val="00BA7114"/>
    <w:rsid w:val="00BB3629"/>
    <w:rsid w:val="00BB4C36"/>
    <w:rsid w:val="00BB6CA3"/>
    <w:rsid w:val="00BB6F6D"/>
    <w:rsid w:val="00BB7ACF"/>
    <w:rsid w:val="00BB7D56"/>
    <w:rsid w:val="00BC1113"/>
    <w:rsid w:val="00BC143E"/>
    <w:rsid w:val="00BC20D7"/>
    <w:rsid w:val="00BC296D"/>
    <w:rsid w:val="00BC3AAD"/>
    <w:rsid w:val="00BC4402"/>
    <w:rsid w:val="00BC73FF"/>
    <w:rsid w:val="00BC75E2"/>
    <w:rsid w:val="00BD2FD1"/>
    <w:rsid w:val="00BD3E8D"/>
    <w:rsid w:val="00BD3F3D"/>
    <w:rsid w:val="00BE0BA0"/>
    <w:rsid w:val="00BE0E22"/>
    <w:rsid w:val="00BE1633"/>
    <w:rsid w:val="00BE2167"/>
    <w:rsid w:val="00BE245A"/>
    <w:rsid w:val="00BE2744"/>
    <w:rsid w:val="00BE3913"/>
    <w:rsid w:val="00BE55C4"/>
    <w:rsid w:val="00BE5A46"/>
    <w:rsid w:val="00BE7808"/>
    <w:rsid w:val="00BF18E2"/>
    <w:rsid w:val="00BF2E79"/>
    <w:rsid w:val="00BF33DB"/>
    <w:rsid w:val="00BF3846"/>
    <w:rsid w:val="00BF44C8"/>
    <w:rsid w:val="00BF5041"/>
    <w:rsid w:val="00BF517F"/>
    <w:rsid w:val="00BF5B83"/>
    <w:rsid w:val="00BF5D9C"/>
    <w:rsid w:val="00BF5E7B"/>
    <w:rsid w:val="00BF5EFA"/>
    <w:rsid w:val="00BF60A1"/>
    <w:rsid w:val="00C0179B"/>
    <w:rsid w:val="00C0323A"/>
    <w:rsid w:val="00C03B0E"/>
    <w:rsid w:val="00C05FD7"/>
    <w:rsid w:val="00C14BD3"/>
    <w:rsid w:val="00C160FB"/>
    <w:rsid w:val="00C16478"/>
    <w:rsid w:val="00C1651A"/>
    <w:rsid w:val="00C1703A"/>
    <w:rsid w:val="00C20D4E"/>
    <w:rsid w:val="00C222D1"/>
    <w:rsid w:val="00C266E7"/>
    <w:rsid w:val="00C26DFE"/>
    <w:rsid w:val="00C31876"/>
    <w:rsid w:val="00C32A33"/>
    <w:rsid w:val="00C3396E"/>
    <w:rsid w:val="00C339C0"/>
    <w:rsid w:val="00C33A99"/>
    <w:rsid w:val="00C34B52"/>
    <w:rsid w:val="00C35313"/>
    <w:rsid w:val="00C35CE2"/>
    <w:rsid w:val="00C360F7"/>
    <w:rsid w:val="00C36338"/>
    <w:rsid w:val="00C3771B"/>
    <w:rsid w:val="00C40C1A"/>
    <w:rsid w:val="00C4734A"/>
    <w:rsid w:val="00C479BF"/>
    <w:rsid w:val="00C47C11"/>
    <w:rsid w:val="00C52B22"/>
    <w:rsid w:val="00C5318C"/>
    <w:rsid w:val="00C540A8"/>
    <w:rsid w:val="00C548DF"/>
    <w:rsid w:val="00C55F82"/>
    <w:rsid w:val="00C55FB5"/>
    <w:rsid w:val="00C6043A"/>
    <w:rsid w:val="00C612E2"/>
    <w:rsid w:val="00C64041"/>
    <w:rsid w:val="00C64C18"/>
    <w:rsid w:val="00C64E14"/>
    <w:rsid w:val="00C64F36"/>
    <w:rsid w:val="00C64F58"/>
    <w:rsid w:val="00C650D7"/>
    <w:rsid w:val="00C700C2"/>
    <w:rsid w:val="00C74FCA"/>
    <w:rsid w:val="00C75EF1"/>
    <w:rsid w:val="00C801FF"/>
    <w:rsid w:val="00C81181"/>
    <w:rsid w:val="00C827CB"/>
    <w:rsid w:val="00C829EA"/>
    <w:rsid w:val="00C84283"/>
    <w:rsid w:val="00C84F3A"/>
    <w:rsid w:val="00C854F7"/>
    <w:rsid w:val="00C85FDC"/>
    <w:rsid w:val="00C860E4"/>
    <w:rsid w:val="00C874C0"/>
    <w:rsid w:val="00C923BE"/>
    <w:rsid w:val="00C93E6F"/>
    <w:rsid w:val="00C9519B"/>
    <w:rsid w:val="00C95846"/>
    <w:rsid w:val="00CA4C0C"/>
    <w:rsid w:val="00CA4E41"/>
    <w:rsid w:val="00CA7929"/>
    <w:rsid w:val="00CB0849"/>
    <w:rsid w:val="00CB1F7C"/>
    <w:rsid w:val="00CB4E90"/>
    <w:rsid w:val="00CB5F1F"/>
    <w:rsid w:val="00CB64E9"/>
    <w:rsid w:val="00CC0FC6"/>
    <w:rsid w:val="00CC174D"/>
    <w:rsid w:val="00CC3427"/>
    <w:rsid w:val="00CC45B1"/>
    <w:rsid w:val="00CC5E22"/>
    <w:rsid w:val="00CC7956"/>
    <w:rsid w:val="00CD0094"/>
    <w:rsid w:val="00CD214F"/>
    <w:rsid w:val="00CD3B77"/>
    <w:rsid w:val="00CD6487"/>
    <w:rsid w:val="00CD6D3F"/>
    <w:rsid w:val="00CD7E29"/>
    <w:rsid w:val="00CE1D10"/>
    <w:rsid w:val="00CE2548"/>
    <w:rsid w:val="00CE3909"/>
    <w:rsid w:val="00CE4C8C"/>
    <w:rsid w:val="00CE5750"/>
    <w:rsid w:val="00CE59EF"/>
    <w:rsid w:val="00CF16A5"/>
    <w:rsid w:val="00CF1E6F"/>
    <w:rsid w:val="00CF2517"/>
    <w:rsid w:val="00CF3868"/>
    <w:rsid w:val="00CF52EC"/>
    <w:rsid w:val="00CF6845"/>
    <w:rsid w:val="00D0277A"/>
    <w:rsid w:val="00D02795"/>
    <w:rsid w:val="00D0324D"/>
    <w:rsid w:val="00D0461E"/>
    <w:rsid w:val="00D06287"/>
    <w:rsid w:val="00D06AEB"/>
    <w:rsid w:val="00D12B31"/>
    <w:rsid w:val="00D13E11"/>
    <w:rsid w:val="00D17E55"/>
    <w:rsid w:val="00D20361"/>
    <w:rsid w:val="00D2123A"/>
    <w:rsid w:val="00D25422"/>
    <w:rsid w:val="00D26883"/>
    <w:rsid w:val="00D2707F"/>
    <w:rsid w:val="00D3138F"/>
    <w:rsid w:val="00D3143F"/>
    <w:rsid w:val="00D34BD4"/>
    <w:rsid w:val="00D35E08"/>
    <w:rsid w:val="00D36375"/>
    <w:rsid w:val="00D41CE8"/>
    <w:rsid w:val="00D4575C"/>
    <w:rsid w:val="00D46F98"/>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086"/>
    <w:rsid w:val="00D65833"/>
    <w:rsid w:val="00D667B4"/>
    <w:rsid w:val="00D728BF"/>
    <w:rsid w:val="00D76214"/>
    <w:rsid w:val="00D77F83"/>
    <w:rsid w:val="00D80B55"/>
    <w:rsid w:val="00D81129"/>
    <w:rsid w:val="00D82A99"/>
    <w:rsid w:val="00D83204"/>
    <w:rsid w:val="00D8382E"/>
    <w:rsid w:val="00D85812"/>
    <w:rsid w:val="00D86C99"/>
    <w:rsid w:val="00D9188F"/>
    <w:rsid w:val="00D9232F"/>
    <w:rsid w:val="00D9304B"/>
    <w:rsid w:val="00D953AD"/>
    <w:rsid w:val="00D95B37"/>
    <w:rsid w:val="00D97D03"/>
    <w:rsid w:val="00DA560A"/>
    <w:rsid w:val="00DA6E21"/>
    <w:rsid w:val="00DA713F"/>
    <w:rsid w:val="00DA74C0"/>
    <w:rsid w:val="00DB0CCD"/>
    <w:rsid w:val="00DB1659"/>
    <w:rsid w:val="00DB1B48"/>
    <w:rsid w:val="00DB2D63"/>
    <w:rsid w:val="00DC217C"/>
    <w:rsid w:val="00DC246E"/>
    <w:rsid w:val="00DC344E"/>
    <w:rsid w:val="00DC5191"/>
    <w:rsid w:val="00DC56CB"/>
    <w:rsid w:val="00DD0BFC"/>
    <w:rsid w:val="00DD7305"/>
    <w:rsid w:val="00DD7A66"/>
    <w:rsid w:val="00DD7EE7"/>
    <w:rsid w:val="00DE26DB"/>
    <w:rsid w:val="00DF01A5"/>
    <w:rsid w:val="00DF126E"/>
    <w:rsid w:val="00DF1E3D"/>
    <w:rsid w:val="00DF1EC7"/>
    <w:rsid w:val="00DF66DE"/>
    <w:rsid w:val="00DF7F9E"/>
    <w:rsid w:val="00E0158B"/>
    <w:rsid w:val="00E01F29"/>
    <w:rsid w:val="00E01FA9"/>
    <w:rsid w:val="00E03C89"/>
    <w:rsid w:val="00E04248"/>
    <w:rsid w:val="00E045B0"/>
    <w:rsid w:val="00E05038"/>
    <w:rsid w:val="00E07DE4"/>
    <w:rsid w:val="00E10F13"/>
    <w:rsid w:val="00E118B9"/>
    <w:rsid w:val="00E142B2"/>
    <w:rsid w:val="00E14783"/>
    <w:rsid w:val="00E15A10"/>
    <w:rsid w:val="00E16CBA"/>
    <w:rsid w:val="00E1732C"/>
    <w:rsid w:val="00E20B36"/>
    <w:rsid w:val="00E22820"/>
    <w:rsid w:val="00E22CF7"/>
    <w:rsid w:val="00E23CC1"/>
    <w:rsid w:val="00E24F16"/>
    <w:rsid w:val="00E25A56"/>
    <w:rsid w:val="00E26B4E"/>
    <w:rsid w:val="00E26D45"/>
    <w:rsid w:val="00E2735C"/>
    <w:rsid w:val="00E2735E"/>
    <w:rsid w:val="00E32F16"/>
    <w:rsid w:val="00E34BC3"/>
    <w:rsid w:val="00E35B29"/>
    <w:rsid w:val="00E40763"/>
    <w:rsid w:val="00E40C4A"/>
    <w:rsid w:val="00E41219"/>
    <w:rsid w:val="00E430C1"/>
    <w:rsid w:val="00E43B59"/>
    <w:rsid w:val="00E4487F"/>
    <w:rsid w:val="00E44A25"/>
    <w:rsid w:val="00E456FA"/>
    <w:rsid w:val="00E467C3"/>
    <w:rsid w:val="00E4753C"/>
    <w:rsid w:val="00E528F6"/>
    <w:rsid w:val="00E60E63"/>
    <w:rsid w:val="00E6155B"/>
    <w:rsid w:val="00E61737"/>
    <w:rsid w:val="00E61F90"/>
    <w:rsid w:val="00E63357"/>
    <w:rsid w:val="00E648DF"/>
    <w:rsid w:val="00E654CD"/>
    <w:rsid w:val="00E65B44"/>
    <w:rsid w:val="00E66505"/>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6F11"/>
    <w:rsid w:val="00E97BE7"/>
    <w:rsid w:val="00EA178B"/>
    <w:rsid w:val="00EA28DE"/>
    <w:rsid w:val="00EA43B6"/>
    <w:rsid w:val="00EA4ADA"/>
    <w:rsid w:val="00EA57F4"/>
    <w:rsid w:val="00EA5CB0"/>
    <w:rsid w:val="00EA660A"/>
    <w:rsid w:val="00EB00DC"/>
    <w:rsid w:val="00EB0587"/>
    <w:rsid w:val="00EB2E1B"/>
    <w:rsid w:val="00EB49E7"/>
    <w:rsid w:val="00EB6548"/>
    <w:rsid w:val="00EC540C"/>
    <w:rsid w:val="00EC5C8C"/>
    <w:rsid w:val="00ED499D"/>
    <w:rsid w:val="00ED7E09"/>
    <w:rsid w:val="00EE2B25"/>
    <w:rsid w:val="00EE2F80"/>
    <w:rsid w:val="00EE4129"/>
    <w:rsid w:val="00EE4CF7"/>
    <w:rsid w:val="00EF1BC7"/>
    <w:rsid w:val="00EF22D9"/>
    <w:rsid w:val="00EF3F9B"/>
    <w:rsid w:val="00EF445A"/>
    <w:rsid w:val="00EF5385"/>
    <w:rsid w:val="00EF6835"/>
    <w:rsid w:val="00EF746E"/>
    <w:rsid w:val="00F01E5B"/>
    <w:rsid w:val="00F021E9"/>
    <w:rsid w:val="00F03456"/>
    <w:rsid w:val="00F047E4"/>
    <w:rsid w:val="00F050E4"/>
    <w:rsid w:val="00F13D73"/>
    <w:rsid w:val="00F157C9"/>
    <w:rsid w:val="00F17139"/>
    <w:rsid w:val="00F17C14"/>
    <w:rsid w:val="00F21BFE"/>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5A8B"/>
    <w:rsid w:val="00F465F2"/>
    <w:rsid w:val="00F46F2E"/>
    <w:rsid w:val="00F507C5"/>
    <w:rsid w:val="00F50AEC"/>
    <w:rsid w:val="00F52707"/>
    <w:rsid w:val="00F52BD2"/>
    <w:rsid w:val="00F52EAA"/>
    <w:rsid w:val="00F547CE"/>
    <w:rsid w:val="00F562A2"/>
    <w:rsid w:val="00F60DA6"/>
    <w:rsid w:val="00F6134A"/>
    <w:rsid w:val="00F62436"/>
    <w:rsid w:val="00F64870"/>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5FF5"/>
    <w:rsid w:val="00F86F85"/>
    <w:rsid w:val="00F87461"/>
    <w:rsid w:val="00F90B7E"/>
    <w:rsid w:val="00F916AB"/>
    <w:rsid w:val="00F92AD1"/>
    <w:rsid w:val="00F9438B"/>
    <w:rsid w:val="00F973FD"/>
    <w:rsid w:val="00FA138F"/>
    <w:rsid w:val="00FA1405"/>
    <w:rsid w:val="00FA50A6"/>
    <w:rsid w:val="00FA53B4"/>
    <w:rsid w:val="00FA56D8"/>
    <w:rsid w:val="00FA5A0C"/>
    <w:rsid w:val="00FA6A07"/>
    <w:rsid w:val="00FA6A42"/>
    <w:rsid w:val="00FA7654"/>
    <w:rsid w:val="00FB5543"/>
    <w:rsid w:val="00FB69EA"/>
    <w:rsid w:val="00FC035E"/>
    <w:rsid w:val="00FC175F"/>
    <w:rsid w:val="00FC20AA"/>
    <w:rsid w:val="00FC4BD5"/>
    <w:rsid w:val="00FC4F96"/>
    <w:rsid w:val="00FC60D1"/>
    <w:rsid w:val="00FC6EAB"/>
    <w:rsid w:val="00FC770D"/>
    <w:rsid w:val="00FC7D93"/>
    <w:rsid w:val="00FD001F"/>
    <w:rsid w:val="00FD1442"/>
    <w:rsid w:val="00FD357A"/>
    <w:rsid w:val="00FD3ED3"/>
    <w:rsid w:val="00FD5425"/>
    <w:rsid w:val="00FD60CC"/>
    <w:rsid w:val="00FE1DFF"/>
    <w:rsid w:val="00FE22D8"/>
    <w:rsid w:val="00FE3391"/>
    <w:rsid w:val="00FE41E5"/>
    <w:rsid w:val="00FE5802"/>
    <w:rsid w:val="00FE5E59"/>
    <w:rsid w:val="00FE7A83"/>
    <w:rsid w:val="00FF069F"/>
    <w:rsid w:val="00FF13FC"/>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3"/>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1"/>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2"/>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A31E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3"/>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1"/>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2"/>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A31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1C7AB-3897-4132-ABCE-34DC8B850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25</Pages>
  <Words>8297</Words>
  <Characters>49782</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57964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Gecyngier Paulina  (BA-F)</cp:lastModifiedBy>
  <cp:revision>35</cp:revision>
  <cp:lastPrinted>2018-11-29T11:49:00Z</cp:lastPrinted>
  <dcterms:created xsi:type="dcterms:W3CDTF">2017-08-29T14:19:00Z</dcterms:created>
  <dcterms:modified xsi:type="dcterms:W3CDTF">2018-11-29T12:23:00Z</dcterms:modified>
</cp:coreProperties>
</file>