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5CC" w:rsidRDefault="00CE65CC" w:rsidP="002E6EAC">
      <w:pPr>
        <w:jc w:val="center"/>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RZECZPOSPOLITA POLSKA</w:t>
      </w:r>
    </w:p>
    <w:p w:rsidR="002E6EAC" w:rsidRPr="001874E4" w:rsidRDefault="002E6EAC" w:rsidP="002E6EAC">
      <w:pPr>
        <w:jc w:val="center"/>
        <w:outlineLvl w:val="0"/>
        <w:rPr>
          <w:rFonts w:ascii="Verdana" w:hAnsi="Verdana" w:cs="Arial"/>
        </w:rPr>
      </w:pPr>
      <w:r w:rsidRPr="001874E4">
        <w:rPr>
          <w:rFonts w:ascii="Verdana" w:hAnsi="Verdana" w:cs="Arial"/>
        </w:rPr>
        <w:t>MINISTERSTWO SPRAWIEDLIWOŚCI</w:t>
      </w:r>
    </w:p>
    <w:p w:rsidR="002E6EAC" w:rsidRPr="001874E4" w:rsidRDefault="002E6EAC" w:rsidP="002E6EAC">
      <w:pPr>
        <w:jc w:val="center"/>
        <w:outlineLvl w:val="0"/>
        <w:rPr>
          <w:rFonts w:ascii="Verdana" w:hAnsi="Verdana" w:cs="Arial"/>
        </w:rPr>
      </w:pPr>
      <w:r w:rsidRPr="001874E4">
        <w:rPr>
          <w:rFonts w:ascii="Verdana" w:hAnsi="Verdana" w:cs="Arial"/>
        </w:rPr>
        <w:t>ALEJE UJAZDOWSKIE 11</w:t>
      </w:r>
    </w:p>
    <w:p w:rsidR="002E6EAC" w:rsidRPr="001874E4" w:rsidRDefault="002E6EAC" w:rsidP="002E6EAC">
      <w:pPr>
        <w:jc w:val="center"/>
        <w:outlineLvl w:val="0"/>
        <w:rPr>
          <w:rFonts w:ascii="Verdana" w:hAnsi="Verdana" w:cs="Arial"/>
        </w:rPr>
      </w:pPr>
      <w:r w:rsidRPr="001874E4">
        <w:rPr>
          <w:rFonts w:ascii="Verdana" w:hAnsi="Verdana" w:cs="Arial"/>
        </w:rPr>
        <w:t>00-567 WARSZAWA</w:t>
      </w:r>
    </w:p>
    <w:p w:rsidR="002E6EAC" w:rsidRDefault="002E6EAC"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4C6A7B" w:rsidRDefault="004C6A7B" w:rsidP="0044249F">
      <w:pPr>
        <w:jc w:val="both"/>
        <w:outlineLvl w:val="0"/>
        <w:rPr>
          <w:rFonts w:ascii="Verdana" w:hAnsi="Verdana" w:cs="Arial"/>
        </w:rPr>
      </w:pPr>
    </w:p>
    <w:p w:rsidR="001874E4" w:rsidRPr="001874E4" w:rsidRDefault="001874E4" w:rsidP="002E6EAC">
      <w:pPr>
        <w:ind w:left="3632"/>
        <w:jc w:val="both"/>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2E6EAC" w:rsidRPr="001874E4" w:rsidRDefault="002E6EAC" w:rsidP="002E6EAC">
      <w:pPr>
        <w:jc w:val="center"/>
        <w:outlineLvl w:val="0"/>
        <w:rPr>
          <w:rFonts w:ascii="Verdana" w:hAnsi="Verdana" w:cs="Arial"/>
        </w:rPr>
      </w:pPr>
    </w:p>
    <w:p w:rsidR="002E6EAC" w:rsidRPr="001874E4" w:rsidRDefault="002E6EAC" w:rsidP="002E6EAC">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2E6EAC" w:rsidRPr="001874E4" w:rsidRDefault="002E6EAC" w:rsidP="002E6EAC">
      <w:pPr>
        <w:ind w:left="709"/>
        <w:jc w:val="center"/>
        <w:outlineLvl w:val="0"/>
        <w:rPr>
          <w:rFonts w:ascii="Verdana" w:hAnsi="Verdana" w:cs="Arial"/>
        </w:rPr>
      </w:pPr>
      <w:r w:rsidRPr="001874E4">
        <w:rPr>
          <w:rFonts w:ascii="Verdana" w:hAnsi="Verdana" w:cs="Arial"/>
        </w:rPr>
        <w:t xml:space="preserve">w trybie przetargu nieograniczonego </w:t>
      </w:r>
      <w:r w:rsidR="00600897">
        <w:rPr>
          <w:rFonts w:ascii="Verdana" w:hAnsi="Verdana" w:cs="Arial"/>
        </w:rPr>
        <w:t>pt.</w:t>
      </w:r>
    </w:p>
    <w:p w:rsidR="002E6EAC" w:rsidRDefault="002E6EAC" w:rsidP="002E6EAC">
      <w:pPr>
        <w:ind w:left="709"/>
        <w:jc w:val="center"/>
        <w:outlineLvl w:val="0"/>
        <w:rPr>
          <w:rFonts w:ascii="Verdana" w:hAnsi="Verdana" w:cs="Arial"/>
          <w:b/>
        </w:rPr>
      </w:pPr>
    </w:p>
    <w:p w:rsidR="004C6A7B" w:rsidRPr="001874E4" w:rsidRDefault="004C6A7B" w:rsidP="002E6EAC">
      <w:pPr>
        <w:ind w:left="709"/>
        <w:jc w:val="center"/>
        <w:outlineLvl w:val="0"/>
        <w:rPr>
          <w:rFonts w:ascii="Verdana" w:hAnsi="Verdana" w:cs="Arial"/>
          <w:b/>
        </w:rPr>
      </w:pPr>
    </w:p>
    <w:p w:rsidR="002E6EAC" w:rsidRPr="001874E4" w:rsidRDefault="007C6C43" w:rsidP="00D462DC">
      <w:pPr>
        <w:jc w:val="center"/>
        <w:outlineLvl w:val="0"/>
        <w:rPr>
          <w:rFonts w:ascii="Verdana" w:hAnsi="Verdana" w:cs="Arial"/>
          <w:b/>
          <w:u w:val="single"/>
        </w:rPr>
      </w:pPr>
      <w:r>
        <w:rPr>
          <w:rFonts w:ascii="Verdana" w:hAnsi="Verdana" w:cs="Arial"/>
          <w:b/>
          <w:u w:val="single"/>
        </w:rPr>
        <w:t>Obsługa serwisowa kopiarek</w:t>
      </w:r>
      <w:r w:rsidR="003D3907">
        <w:rPr>
          <w:rFonts w:ascii="Verdana" w:hAnsi="Verdana" w:cs="Arial"/>
          <w:b/>
          <w:u w:val="single"/>
        </w:rPr>
        <w:t xml:space="preserve"> </w:t>
      </w:r>
    </w:p>
    <w:p w:rsidR="001874E4" w:rsidRDefault="001874E4" w:rsidP="002E6EAC">
      <w:pPr>
        <w:jc w:val="center"/>
        <w:outlineLvl w:val="0"/>
        <w:rPr>
          <w:rFonts w:ascii="Verdana" w:hAnsi="Verdana" w:cs="Arial"/>
        </w:rPr>
      </w:pPr>
    </w:p>
    <w:p w:rsidR="004C6A7B" w:rsidRDefault="004C6A7B" w:rsidP="002E6EAC">
      <w:pPr>
        <w:jc w:val="center"/>
        <w:outlineLvl w:val="0"/>
        <w:rPr>
          <w:rFonts w:ascii="Verdana" w:hAnsi="Verdana" w:cs="Arial"/>
        </w:rPr>
      </w:pPr>
    </w:p>
    <w:p w:rsidR="004C6A7B" w:rsidRDefault="004C6A7B" w:rsidP="002E6EAC">
      <w:pPr>
        <w:jc w:val="center"/>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znak sprawy: BA-F-II-3710-</w:t>
      </w:r>
      <w:r w:rsidR="00600897">
        <w:rPr>
          <w:rFonts w:ascii="Verdana" w:hAnsi="Verdana" w:cs="Arial"/>
        </w:rPr>
        <w:t>42</w:t>
      </w:r>
      <w:r w:rsidR="00063AF9">
        <w:rPr>
          <w:rFonts w:ascii="Verdana" w:hAnsi="Verdana" w:cs="Arial"/>
        </w:rPr>
        <w:t>/17</w:t>
      </w:r>
    </w:p>
    <w:p w:rsidR="002E6EAC" w:rsidRPr="001874E4" w:rsidRDefault="002E6EAC" w:rsidP="002E6EAC">
      <w:pPr>
        <w:keepNext/>
        <w:keepLines/>
        <w:jc w:val="both"/>
        <w:outlineLvl w:val="0"/>
        <w:rPr>
          <w:rFonts w:ascii="Verdana" w:hAnsi="Verdana" w:cs="Arial"/>
          <w:b/>
          <w:u w:val="single"/>
        </w:rPr>
      </w:pPr>
    </w:p>
    <w:p w:rsidR="002E6EAC" w:rsidRPr="001874E4" w:rsidRDefault="002E6EAC" w:rsidP="002E6EAC">
      <w:pPr>
        <w:keepNext/>
        <w:keepLines/>
        <w:jc w:val="center"/>
        <w:outlineLvl w:val="0"/>
        <w:rPr>
          <w:rFonts w:ascii="Verdana" w:hAnsi="Verdana" w:cs="Arial"/>
        </w:rPr>
      </w:pPr>
    </w:p>
    <w:p w:rsidR="002E6EAC" w:rsidRPr="001874E4" w:rsidRDefault="002E6EAC" w:rsidP="002E6EAC">
      <w:pPr>
        <w:jc w:val="both"/>
        <w:outlineLvl w:val="0"/>
        <w:rPr>
          <w:rFonts w:ascii="Verdana" w:hAnsi="Verdana" w:cs="Arial"/>
          <w:b/>
        </w:rPr>
      </w:pPr>
    </w:p>
    <w:p w:rsidR="002E6EAC" w:rsidRDefault="002E6EAC" w:rsidP="002E6EAC">
      <w:pPr>
        <w:jc w:val="both"/>
        <w:outlineLvl w:val="0"/>
        <w:rPr>
          <w:rFonts w:ascii="Verdana" w:hAnsi="Verdana" w:cs="Arial"/>
          <w:b/>
        </w:rPr>
      </w:pPr>
    </w:p>
    <w:p w:rsidR="00F70269" w:rsidRDefault="00F70269" w:rsidP="002E6EAC">
      <w:pPr>
        <w:jc w:val="both"/>
        <w:outlineLvl w:val="0"/>
        <w:rPr>
          <w:rFonts w:ascii="Verdana" w:hAnsi="Verdana" w:cs="Arial"/>
          <w:b/>
        </w:rPr>
      </w:pPr>
    </w:p>
    <w:p w:rsidR="00F70269" w:rsidRPr="001874E4" w:rsidRDefault="00F70269" w:rsidP="002E6EAC">
      <w:pPr>
        <w:jc w:val="both"/>
        <w:outlineLvl w:val="0"/>
        <w:rPr>
          <w:rFonts w:ascii="Verdana" w:hAnsi="Verdana" w:cs="Arial"/>
          <w:b/>
        </w:rPr>
      </w:pPr>
    </w:p>
    <w:p w:rsidR="0044249F" w:rsidRPr="00160BE9" w:rsidRDefault="00160BE9" w:rsidP="00160BE9">
      <w:pPr>
        <w:jc w:val="both"/>
        <w:outlineLvl w:val="0"/>
        <w:rPr>
          <w:rFonts w:ascii="Verdana" w:hAnsi="Verdana" w:cs="Arial"/>
          <w:b/>
        </w:rPr>
      </w:pPr>
      <w:r>
        <w:rPr>
          <w:rFonts w:ascii="Verdana" w:hAnsi="Verdana" w:cs="Arial"/>
          <w:b/>
        </w:rPr>
        <w:t>ZATWIERDZAM</w:t>
      </w: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600897" w:rsidRDefault="00600897" w:rsidP="00F11ACE">
      <w:pPr>
        <w:ind w:right="-2"/>
        <w:outlineLvl w:val="0"/>
        <w:rPr>
          <w:rFonts w:ascii="Arial" w:hAnsi="Arial" w:cs="Arial"/>
          <w:b/>
          <w:sz w:val="20"/>
          <w:szCs w:val="20"/>
        </w:rPr>
      </w:pPr>
    </w:p>
    <w:p w:rsidR="00600897" w:rsidRDefault="00600897" w:rsidP="00F11ACE">
      <w:pPr>
        <w:ind w:right="-2"/>
        <w:outlineLvl w:val="0"/>
        <w:rPr>
          <w:rFonts w:ascii="Arial" w:hAnsi="Arial" w:cs="Arial"/>
          <w:b/>
          <w:sz w:val="20"/>
          <w:szCs w:val="20"/>
        </w:rPr>
      </w:pPr>
    </w:p>
    <w:p w:rsidR="00063AF9" w:rsidRDefault="00063AF9" w:rsidP="00F11ACE">
      <w:pPr>
        <w:ind w:right="-2"/>
        <w:outlineLvl w:val="0"/>
        <w:rPr>
          <w:rFonts w:ascii="Arial" w:hAnsi="Arial" w:cs="Arial"/>
          <w:b/>
          <w:sz w:val="20"/>
          <w:szCs w:val="20"/>
        </w:rPr>
      </w:pPr>
    </w:p>
    <w:p w:rsidR="00600897" w:rsidRDefault="00600897" w:rsidP="00F11ACE">
      <w:pPr>
        <w:ind w:right="-2"/>
        <w:outlineLvl w:val="0"/>
        <w:rPr>
          <w:rFonts w:ascii="Arial" w:hAnsi="Arial" w:cs="Arial"/>
          <w:b/>
          <w:sz w:val="20"/>
          <w:szCs w:val="20"/>
        </w:rPr>
      </w:pPr>
    </w:p>
    <w:p w:rsidR="00773CC5" w:rsidRDefault="00773CC5" w:rsidP="00F11ACE">
      <w:pPr>
        <w:ind w:right="-2"/>
        <w:outlineLvl w:val="0"/>
        <w:rPr>
          <w:rFonts w:ascii="Arial" w:hAnsi="Arial" w:cs="Arial"/>
          <w:b/>
          <w:sz w:val="20"/>
          <w:szCs w:val="20"/>
        </w:rPr>
      </w:pPr>
    </w:p>
    <w:p w:rsidR="00600897" w:rsidRDefault="002E6EAC" w:rsidP="00600897">
      <w:pPr>
        <w:ind w:right="-2"/>
        <w:jc w:val="center"/>
        <w:outlineLvl w:val="0"/>
        <w:rPr>
          <w:rFonts w:ascii="Verdana" w:hAnsi="Verdana" w:cs="Arial"/>
          <w:b/>
          <w:sz w:val="20"/>
          <w:szCs w:val="20"/>
        </w:rPr>
      </w:pPr>
      <w:r w:rsidRPr="001874E4">
        <w:rPr>
          <w:rFonts w:ascii="Verdana" w:hAnsi="Verdana" w:cs="Arial"/>
          <w:b/>
          <w:sz w:val="20"/>
          <w:szCs w:val="20"/>
        </w:rPr>
        <w:t xml:space="preserve">Warszawa, dnia </w:t>
      </w:r>
      <w:r w:rsidR="00160BE9">
        <w:rPr>
          <w:rFonts w:ascii="Verdana" w:hAnsi="Verdana" w:cs="Arial"/>
          <w:b/>
          <w:sz w:val="20"/>
          <w:szCs w:val="20"/>
        </w:rPr>
        <w:t xml:space="preserve">   </w:t>
      </w:r>
      <w:r w:rsidR="00F11ACE">
        <w:rPr>
          <w:rFonts w:ascii="Verdana" w:hAnsi="Verdana" w:cs="Arial"/>
          <w:b/>
          <w:sz w:val="20"/>
          <w:szCs w:val="20"/>
        </w:rPr>
        <w:t xml:space="preserve"> </w:t>
      </w:r>
      <w:r w:rsidR="00611A1A">
        <w:rPr>
          <w:rFonts w:ascii="Verdana" w:hAnsi="Verdana" w:cs="Arial"/>
          <w:b/>
          <w:sz w:val="20"/>
          <w:szCs w:val="20"/>
        </w:rPr>
        <w:t>października</w:t>
      </w:r>
      <w:r w:rsidR="00C165CD">
        <w:rPr>
          <w:rFonts w:ascii="Verdana" w:hAnsi="Verdana" w:cs="Arial"/>
          <w:b/>
          <w:sz w:val="20"/>
          <w:szCs w:val="20"/>
        </w:rPr>
        <w:t xml:space="preserve"> </w:t>
      </w:r>
      <w:r w:rsidR="00EA364D">
        <w:rPr>
          <w:rFonts w:ascii="Verdana" w:hAnsi="Verdana" w:cs="Arial"/>
          <w:b/>
          <w:sz w:val="20"/>
          <w:szCs w:val="20"/>
        </w:rPr>
        <w:t>2017</w:t>
      </w:r>
      <w:r w:rsidRPr="001874E4">
        <w:rPr>
          <w:rFonts w:ascii="Verdana" w:hAnsi="Verdana" w:cs="Arial"/>
          <w:b/>
          <w:sz w:val="20"/>
          <w:szCs w:val="20"/>
        </w:rPr>
        <w:t xml:space="preserve"> roku</w:t>
      </w:r>
    </w:p>
    <w:p w:rsidR="00600897" w:rsidRDefault="00600897" w:rsidP="00063AF9">
      <w:pPr>
        <w:ind w:right="-2"/>
        <w:jc w:val="center"/>
        <w:outlineLvl w:val="0"/>
        <w:rPr>
          <w:rFonts w:ascii="Verdana" w:hAnsi="Verdana" w:cs="Arial"/>
          <w:b/>
          <w:sz w:val="20"/>
          <w:szCs w:val="20"/>
        </w:rPr>
      </w:pPr>
    </w:p>
    <w:p w:rsidR="00063AF9" w:rsidRPr="001874E4" w:rsidRDefault="00063AF9" w:rsidP="002E6EAC">
      <w:pPr>
        <w:ind w:right="-2"/>
        <w:jc w:val="center"/>
        <w:outlineLvl w:val="0"/>
        <w:rPr>
          <w:rFonts w:ascii="Verdana" w:hAnsi="Verdana" w:cs="Arial"/>
          <w:b/>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C47C11" w:rsidRDefault="00C47C11" w:rsidP="00BE245A">
      <w:pPr>
        <w:ind w:left="3060" w:hanging="1620"/>
        <w:rPr>
          <w:rFonts w:ascii="Verdana" w:hAnsi="Verdana" w:cs="Verdana"/>
          <w:bCs/>
          <w:sz w:val="20"/>
          <w:szCs w:val="18"/>
        </w:rPr>
      </w:pPr>
      <w:r>
        <w:rPr>
          <w:rFonts w:ascii="Verdana" w:hAnsi="Verdana" w:cs="Verdana"/>
          <w:bCs/>
          <w:sz w:val="20"/>
          <w:szCs w:val="18"/>
        </w:rPr>
        <w:t>Formularz 2.1</w:t>
      </w:r>
      <w:r>
        <w:rPr>
          <w:rFonts w:ascii="Verdana" w:hAnsi="Verdana" w:cs="Verdana"/>
          <w:bCs/>
          <w:sz w:val="20"/>
          <w:szCs w:val="18"/>
        </w:rPr>
        <w:tab/>
        <w:t>Formularz cenowy</w:t>
      </w:r>
      <w:r w:rsidR="007234F0">
        <w:rPr>
          <w:rFonts w:ascii="Verdana" w:hAnsi="Verdana" w:cs="Verdana"/>
          <w:bCs/>
          <w:sz w:val="20"/>
          <w:szCs w:val="18"/>
        </w:rPr>
        <w:t xml:space="preserve"> 2.1.a w części I zamówienia, 2.1.b w części II zamówienia</w:t>
      </w:r>
      <w:r w:rsidR="00BF5FDC">
        <w:rPr>
          <w:rFonts w:ascii="Verdana" w:hAnsi="Verdana" w:cs="Verdana"/>
          <w:bCs/>
          <w:sz w:val="20"/>
          <w:szCs w:val="18"/>
        </w:rPr>
        <w:t>, 2.1.c</w:t>
      </w:r>
      <w:r w:rsidR="00BF5FDC" w:rsidRPr="00BF5FDC">
        <w:rPr>
          <w:rFonts w:ascii="Verdana" w:hAnsi="Verdana" w:cs="Verdana"/>
          <w:bCs/>
          <w:sz w:val="20"/>
          <w:szCs w:val="18"/>
        </w:rPr>
        <w:t xml:space="preserve"> w części I</w:t>
      </w:r>
      <w:r w:rsidR="00BF5FDC">
        <w:rPr>
          <w:rFonts w:ascii="Verdana" w:hAnsi="Verdana" w:cs="Verdana"/>
          <w:bCs/>
          <w:sz w:val="20"/>
          <w:szCs w:val="18"/>
        </w:rPr>
        <w:t>I</w:t>
      </w:r>
      <w:r w:rsidR="00BF5FDC" w:rsidRPr="00BF5FDC">
        <w:rPr>
          <w:rFonts w:ascii="Verdana" w:hAnsi="Verdana" w:cs="Verdana"/>
          <w:bCs/>
          <w:sz w:val="20"/>
          <w:szCs w:val="18"/>
        </w:rPr>
        <w:t>I zamówienia</w:t>
      </w:r>
      <w:r w:rsidR="00BF5FDC">
        <w:rPr>
          <w:rFonts w:ascii="Verdana" w:hAnsi="Verdana" w:cs="Verdana"/>
          <w:bCs/>
          <w:sz w:val="20"/>
          <w:szCs w:val="18"/>
        </w:rPr>
        <w:t xml:space="preserve">, </w:t>
      </w:r>
      <w:r w:rsidR="00BF5FDC" w:rsidRPr="00BF5FDC">
        <w:rPr>
          <w:rFonts w:ascii="Verdana" w:hAnsi="Verdana" w:cs="Verdana"/>
          <w:bCs/>
          <w:sz w:val="20"/>
          <w:szCs w:val="18"/>
        </w:rPr>
        <w:t>2.1.</w:t>
      </w:r>
      <w:r w:rsidR="00BF5FDC">
        <w:rPr>
          <w:rFonts w:ascii="Verdana" w:hAnsi="Verdana" w:cs="Verdana"/>
          <w:bCs/>
          <w:sz w:val="20"/>
          <w:szCs w:val="18"/>
        </w:rPr>
        <w:t>d w części IV</w:t>
      </w:r>
      <w:r w:rsidR="00BF5FDC" w:rsidRPr="00BF5FDC">
        <w:rPr>
          <w:rFonts w:ascii="Verdana" w:hAnsi="Verdana" w:cs="Verdana"/>
          <w:bCs/>
          <w:sz w:val="20"/>
          <w:szCs w:val="18"/>
        </w:rPr>
        <w:t xml:space="preserve"> zamówienia</w:t>
      </w:r>
      <w:r w:rsidR="00BF5FDC">
        <w:rPr>
          <w:rFonts w:ascii="Verdana" w:hAnsi="Verdana" w:cs="Verdana"/>
          <w:bCs/>
          <w:sz w:val="20"/>
          <w:szCs w:val="18"/>
        </w:rPr>
        <w:t>, 2.1.e w części V</w:t>
      </w:r>
      <w:r w:rsidR="00BF5FDC" w:rsidRPr="00BF5FDC">
        <w:rPr>
          <w:rFonts w:ascii="Verdana" w:hAnsi="Verdana" w:cs="Verdana"/>
          <w:bCs/>
          <w:sz w:val="20"/>
          <w:szCs w:val="18"/>
        </w:rPr>
        <w:t xml:space="preserve"> zamówienia</w:t>
      </w:r>
      <w:r w:rsidR="00BF5FDC">
        <w:rPr>
          <w:rFonts w:ascii="Verdana" w:hAnsi="Verdana" w:cs="Verdana"/>
          <w:bCs/>
          <w:sz w:val="20"/>
          <w:szCs w:val="18"/>
        </w:rPr>
        <w:t>,</w:t>
      </w:r>
      <w:r w:rsidR="00BF5FDC" w:rsidRPr="00BF5FDC">
        <w:rPr>
          <w:rFonts w:ascii="Verdana" w:hAnsi="Verdana" w:cs="Verdana"/>
          <w:bCs/>
          <w:sz w:val="20"/>
          <w:szCs w:val="18"/>
        </w:rPr>
        <w:t xml:space="preserve"> </w:t>
      </w:r>
      <w:r w:rsidR="001D1A57">
        <w:rPr>
          <w:rFonts w:ascii="Verdana" w:hAnsi="Verdana" w:cs="Verdana"/>
          <w:bCs/>
          <w:sz w:val="20"/>
          <w:szCs w:val="18"/>
        </w:rPr>
        <w:t>2.1.f w części VI</w:t>
      </w:r>
      <w:r w:rsidR="00BF5FDC">
        <w:rPr>
          <w:rFonts w:ascii="Verdana" w:hAnsi="Verdana" w:cs="Verdana"/>
          <w:bCs/>
          <w:sz w:val="20"/>
          <w:szCs w:val="18"/>
        </w:rPr>
        <w:t xml:space="preserve"> zamówienia</w:t>
      </w:r>
      <w:r w:rsidR="001D1A57">
        <w:rPr>
          <w:rFonts w:ascii="Verdana" w:hAnsi="Verdana" w:cs="Verdana"/>
          <w:bCs/>
          <w:sz w:val="20"/>
          <w:szCs w:val="18"/>
        </w:rPr>
        <w:t>,</w:t>
      </w:r>
      <w:r w:rsidR="001D1A57" w:rsidRPr="001D1A57">
        <w:rPr>
          <w:rFonts w:ascii="Verdana" w:hAnsi="Verdana" w:cs="Verdana"/>
          <w:bCs/>
          <w:sz w:val="20"/>
          <w:szCs w:val="18"/>
        </w:rPr>
        <w:t xml:space="preserve"> </w:t>
      </w:r>
      <w:r w:rsidR="001D1A57">
        <w:rPr>
          <w:rFonts w:ascii="Verdana" w:hAnsi="Verdana" w:cs="Verdana"/>
          <w:bCs/>
          <w:sz w:val="20"/>
          <w:szCs w:val="18"/>
        </w:rPr>
        <w:t xml:space="preserve">2.1.g w części VII zamówienia, 2.1.h w części VIII zamówienia. </w:t>
      </w:r>
      <w:r w:rsidR="00BF5FDC">
        <w:rPr>
          <w:rFonts w:ascii="Verdana" w:hAnsi="Verdana" w:cs="Verdana"/>
          <w:bCs/>
          <w:sz w:val="20"/>
          <w:szCs w:val="18"/>
        </w:rPr>
        <w:t xml:space="preserve"> </w:t>
      </w:r>
    </w:p>
    <w:p w:rsidR="00124B22" w:rsidRDefault="009605A7" w:rsidP="00BE245A">
      <w:pPr>
        <w:ind w:left="3060" w:hanging="1620"/>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C47C11">
        <w:rPr>
          <w:rFonts w:ascii="Verdana" w:hAnsi="Verdana" w:cs="Verdana"/>
          <w:bCs/>
          <w:sz w:val="20"/>
          <w:szCs w:val="18"/>
        </w:rPr>
        <w:t>2</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r w:rsidR="000F125A">
        <w:rPr>
          <w:rFonts w:ascii="Verdana" w:hAnsi="Verdana" w:cs="Verdana"/>
          <w:bCs/>
          <w:sz w:val="20"/>
          <w:szCs w:val="18"/>
        </w:rPr>
        <w:t xml:space="preserve"> </w:t>
      </w:r>
    </w:p>
    <w:p w:rsidR="00CF2BCD" w:rsidRDefault="00CF2BCD" w:rsidP="00BE245A">
      <w:pPr>
        <w:ind w:left="1440" w:hanging="1440"/>
        <w:jc w:val="both"/>
        <w:rPr>
          <w:rFonts w:ascii="Verdana" w:hAnsi="Verdana" w:cs="Verdana"/>
          <w:b/>
          <w:bCs/>
          <w:sz w:val="20"/>
          <w:szCs w:val="18"/>
        </w:rPr>
      </w:pPr>
    </w:p>
    <w:p w:rsidR="00397759" w:rsidRDefault="00CF2BCD" w:rsidP="00CF2BCD">
      <w:pPr>
        <w:ind w:left="1440" w:hanging="22"/>
        <w:jc w:val="both"/>
        <w:rPr>
          <w:rFonts w:ascii="Verdana" w:hAnsi="Verdana" w:cs="Verdana"/>
          <w:bCs/>
          <w:sz w:val="20"/>
          <w:szCs w:val="18"/>
        </w:rPr>
      </w:pPr>
      <w:r w:rsidRPr="00CF2BCD">
        <w:rPr>
          <w:rFonts w:ascii="Verdana" w:hAnsi="Verdana" w:cs="Verdana"/>
          <w:bCs/>
          <w:sz w:val="20"/>
          <w:szCs w:val="18"/>
        </w:rPr>
        <w:t>Formularz 2.</w:t>
      </w:r>
      <w:r>
        <w:rPr>
          <w:rFonts w:ascii="Verdana" w:hAnsi="Verdana" w:cs="Verdana"/>
          <w:bCs/>
          <w:sz w:val="20"/>
          <w:szCs w:val="18"/>
        </w:rPr>
        <w:t>3   Wykaz osób</w:t>
      </w:r>
    </w:p>
    <w:p w:rsidR="00CF2BCD" w:rsidRPr="00CF2BCD" w:rsidRDefault="00CF2BCD" w:rsidP="00CF2BCD">
      <w:pPr>
        <w:ind w:left="1440" w:hanging="22"/>
        <w:jc w:val="both"/>
        <w:rPr>
          <w:rFonts w:ascii="Verdana" w:hAnsi="Verdana" w:cs="Verdana"/>
          <w:bCs/>
          <w:sz w:val="20"/>
          <w:szCs w:val="18"/>
        </w:rPr>
      </w:pPr>
    </w:p>
    <w:p w:rsidR="00BE245A" w:rsidRPr="00A13EB0" w:rsidRDefault="00BE245A" w:rsidP="00BE245A">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CC3427">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BE245A" w:rsidRPr="00A13EB0" w:rsidRDefault="00BE245A" w:rsidP="00683640">
      <w:pPr>
        <w:spacing w:before="120"/>
        <w:ind w:left="3062" w:hanging="1622"/>
        <w:jc w:val="both"/>
        <w:rPr>
          <w:rFonts w:ascii="Verdana" w:hAnsi="Verdana" w:cs="Verdana"/>
          <w:sz w:val="20"/>
          <w:szCs w:val="18"/>
        </w:rPr>
      </w:pPr>
    </w:p>
    <w:p w:rsidR="00BE245A" w:rsidRPr="00D139D4" w:rsidRDefault="00BE245A" w:rsidP="00BE245A">
      <w:pPr>
        <w:rPr>
          <w:rFonts w:ascii="Verdana" w:hAnsi="Verdana" w:cs="Verdana"/>
          <w:b/>
          <w:bCs/>
          <w:sz w:val="20"/>
          <w:szCs w:val="18"/>
        </w:rPr>
      </w:pPr>
      <w:r w:rsidRPr="00A13EB0">
        <w:rPr>
          <w:rFonts w:ascii="Verdana" w:hAnsi="Verdana" w:cs="Verdana"/>
          <w:b/>
          <w:bCs/>
          <w:sz w:val="20"/>
          <w:szCs w:val="18"/>
        </w:rPr>
        <w:t>Tom II:</w:t>
      </w:r>
      <w:r w:rsidRPr="00A13EB0">
        <w:rPr>
          <w:rFonts w:ascii="Verdana" w:hAnsi="Verdana" w:cs="Verdana"/>
          <w:b/>
          <w:bCs/>
          <w:sz w:val="20"/>
          <w:szCs w:val="18"/>
        </w:rPr>
        <w:tab/>
      </w:r>
      <w:r w:rsidR="005D3E50">
        <w:rPr>
          <w:rStyle w:val="tekstdokbold"/>
          <w:rFonts w:ascii="Verdana" w:hAnsi="Verdana"/>
          <w:bCs w:val="0"/>
          <w:sz w:val="20"/>
          <w:szCs w:val="18"/>
        </w:rPr>
        <w:t>Wzór umowy</w:t>
      </w:r>
      <w:r w:rsidR="00D139D4">
        <w:rPr>
          <w:rStyle w:val="tekstdokbold"/>
          <w:rFonts w:ascii="Verdana" w:hAnsi="Verdana"/>
          <w:bCs w:val="0"/>
          <w:sz w:val="20"/>
          <w:szCs w:val="18"/>
        </w:rPr>
        <w:t xml:space="preserve"> </w:t>
      </w:r>
      <w:r w:rsidR="00D139D4" w:rsidRPr="00D139D4">
        <w:rPr>
          <w:rStyle w:val="tekstdokbold"/>
          <w:rFonts w:ascii="Verdana" w:hAnsi="Verdana"/>
          <w:b w:val="0"/>
          <w:bCs w:val="0"/>
          <w:sz w:val="20"/>
          <w:szCs w:val="18"/>
        </w:rPr>
        <w:t xml:space="preserve">– dla </w:t>
      </w:r>
      <w:r w:rsidR="000F125A">
        <w:rPr>
          <w:rStyle w:val="tekstdokbold"/>
          <w:rFonts w:ascii="Verdana" w:hAnsi="Verdana"/>
          <w:b w:val="0"/>
          <w:bCs w:val="0"/>
          <w:sz w:val="20"/>
          <w:szCs w:val="18"/>
        </w:rPr>
        <w:t xml:space="preserve">wszystkich części </w:t>
      </w:r>
      <w:r w:rsidR="00D139D4" w:rsidRPr="00D139D4">
        <w:rPr>
          <w:rStyle w:val="tekstdokbold"/>
          <w:rFonts w:ascii="Verdana" w:hAnsi="Verdana"/>
          <w:b w:val="0"/>
          <w:bCs w:val="0"/>
          <w:sz w:val="20"/>
          <w:szCs w:val="18"/>
        </w:rPr>
        <w:t>zamówienia</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D139D4" w:rsidRDefault="00BE245A" w:rsidP="00BE245A">
      <w:pPr>
        <w:rPr>
          <w:rFonts w:ascii="Verdana" w:hAnsi="Verdana" w:cs="Verdana"/>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r w:rsidR="00D139D4">
        <w:rPr>
          <w:rFonts w:ascii="Verdana" w:hAnsi="Verdana" w:cs="Verdana"/>
          <w:b/>
          <w:bCs/>
          <w:sz w:val="20"/>
          <w:szCs w:val="18"/>
        </w:rPr>
        <w:t xml:space="preserve"> </w:t>
      </w:r>
      <w:r w:rsidR="00D139D4" w:rsidRPr="00D139D4">
        <w:rPr>
          <w:rFonts w:ascii="Verdana" w:hAnsi="Verdana" w:cs="Verdana"/>
          <w:bCs/>
          <w:sz w:val="20"/>
          <w:szCs w:val="18"/>
        </w:rPr>
        <w:t xml:space="preserve">– dla części I </w:t>
      </w:r>
      <w:r w:rsidR="004B6BD6">
        <w:rPr>
          <w:rFonts w:ascii="Verdana" w:hAnsi="Verdana" w:cs="Verdana"/>
          <w:bCs/>
          <w:sz w:val="20"/>
          <w:szCs w:val="18"/>
        </w:rPr>
        <w:t>– VIII przedmiotu</w:t>
      </w:r>
      <w:r w:rsidR="00D139D4" w:rsidRPr="00D139D4">
        <w:rPr>
          <w:rFonts w:ascii="Verdana" w:hAnsi="Verdana" w:cs="Verdana"/>
          <w:bCs/>
          <w:sz w:val="20"/>
          <w:szCs w:val="18"/>
        </w:rPr>
        <w:t xml:space="preserve"> zamówienia</w:t>
      </w:r>
    </w:p>
    <w:p w:rsidR="00BE245A" w:rsidRPr="00D139D4"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4F1C8D">
      <w:pPr>
        <w:pStyle w:val="Tekstpodstawowy"/>
        <w:ind w:right="-427"/>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E95EDF">
        <w:rPr>
          <w:rFonts w:ascii="Verdana" w:hAnsi="Verdana" w:cs="Arial"/>
          <w:sz w:val="20"/>
          <w:szCs w:val="20"/>
        </w:rPr>
        <w:t>42</w:t>
      </w:r>
      <w:r w:rsidR="00332E74">
        <w:rPr>
          <w:rFonts w:ascii="Verdana" w:hAnsi="Verdana" w:cs="Arial"/>
          <w:sz w:val="20"/>
          <w:szCs w:val="20"/>
        </w:rPr>
        <w:t>/17</w:t>
      </w:r>
      <w:r w:rsidRPr="00A13EB0">
        <w:rPr>
          <w:rFonts w:ascii="Verdana" w:hAnsi="Verdana" w:cs="Arial"/>
          <w:sz w:val="20"/>
          <w:szCs w:val="20"/>
        </w:rPr>
        <w:t>.</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Postępowanie o udzielenie zamówienia prowadzone jest w trybie przetargu nieograniczonego na podstawie ustawy z dnia 29 stycznia 2004 roku </w:t>
      </w:r>
      <w:r w:rsidR="001135B8">
        <w:rPr>
          <w:rFonts w:ascii="Verdana" w:hAnsi="Verdana" w:cs="Verdana"/>
          <w:sz w:val="20"/>
          <w:szCs w:val="20"/>
        </w:rPr>
        <w:t>Prawo zamówień publicznych (</w:t>
      </w:r>
      <w:proofErr w:type="spellStart"/>
      <w:r w:rsidR="007839AD">
        <w:rPr>
          <w:rFonts w:ascii="Verdana" w:hAnsi="Verdana" w:cs="Verdana"/>
          <w:sz w:val="20"/>
          <w:szCs w:val="20"/>
        </w:rPr>
        <w:t>t.j</w:t>
      </w:r>
      <w:proofErr w:type="spellEnd"/>
      <w:r w:rsidR="007839AD">
        <w:rPr>
          <w:rFonts w:ascii="Verdana" w:hAnsi="Verdana" w:cs="Verdana"/>
          <w:sz w:val="20"/>
          <w:szCs w:val="20"/>
        </w:rPr>
        <w:t xml:space="preserve">. </w:t>
      </w:r>
      <w:r w:rsidRPr="00A13EB0">
        <w:rPr>
          <w:rFonts w:ascii="Verdana" w:hAnsi="Verdana" w:cs="Verdana"/>
          <w:sz w:val="20"/>
          <w:szCs w:val="20"/>
        </w:rPr>
        <w:t>Dz. U. z 201</w:t>
      </w:r>
      <w:r w:rsidR="007839AD">
        <w:rPr>
          <w:rFonts w:ascii="Verdana" w:hAnsi="Verdana" w:cs="Verdana"/>
          <w:sz w:val="20"/>
          <w:szCs w:val="20"/>
        </w:rPr>
        <w:t>7 r. poz. 1579</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121F70" w:rsidRPr="00121F70" w:rsidRDefault="00D57F3B" w:rsidP="00E95EDF">
      <w:pPr>
        <w:ind w:left="720"/>
        <w:jc w:val="both"/>
        <w:rPr>
          <w:rFonts w:ascii="Verdana" w:hAnsi="Verdana"/>
          <w:sz w:val="20"/>
          <w:szCs w:val="20"/>
          <w:lang w:eastAsia="ar-SA"/>
        </w:rPr>
      </w:pPr>
      <w:r w:rsidRPr="00D57F3B">
        <w:rPr>
          <w:rFonts w:ascii="Verdana" w:hAnsi="Verdana"/>
          <w:sz w:val="20"/>
          <w:szCs w:val="20"/>
          <w:lang w:eastAsia="ar-SA"/>
        </w:rPr>
        <w:t xml:space="preserve">Zamówienie jest </w:t>
      </w:r>
      <w:r w:rsidR="00E95EDF">
        <w:rPr>
          <w:rFonts w:ascii="Verdana" w:hAnsi="Verdana"/>
          <w:sz w:val="20"/>
          <w:szCs w:val="20"/>
          <w:lang w:eastAsia="ar-SA"/>
        </w:rPr>
        <w:t xml:space="preserve">finansowane </w:t>
      </w:r>
      <w:r w:rsidR="003A5748" w:rsidRPr="00F87171">
        <w:rPr>
          <w:rFonts w:ascii="Verdana" w:hAnsi="Verdana" w:cs="Arial"/>
          <w:sz w:val="20"/>
          <w:szCs w:val="20"/>
          <w:lang w:eastAsia="ar-SA"/>
        </w:rPr>
        <w:t>ze środków krajowych</w:t>
      </w:r>
      <w:r w:rsidR="003A5748">
        <w:rPr>
          <w:rFonts w:ascii="Verdana" w:hAnsi="Verdana" w:cs="Arial"/>
          <w:sz w:val="20"/>
          <w:szCs w:val="20"/>
          <w:lang w:eastAsia="ar-SA"/>
        </w:rPr>
        <w:t>.</w:t>
      </w:r>
    </w:p>
    <w:p w:rsidR="006409AB" w:rsidRPr="00A13EB0" w:rsidRDefault="006409AB" w:rsidP="00E95EDF">
      <w:pPr>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54069A" w:rsidRPr="0054069A" w:rsidRDefault="00B9414F" w:rsidP="0054069A">
      <w:pPr>
        <w:pStyle w:val="Tekstpodstawowy3"/>
        <w:rPr>
          <w:rFonts w:ascii="Verdana" w:hAnsi="Verdana" w:cs="Verdana"/>
          <w:i w:val="0"/>
          <w:iCs w:val="0"/>
          <w:sz w:val="20"/>
          <w:szCs w:val="20"/>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54069A">
        <w:rPr>
          <w:rFonts w:ascii="Verdana" w:hAnsi="Verdana" w:cs="Verdana"/>
          <w:i w:val="0"/>
          <w:iCs w:val="0"/>
          <w:sz w:val="20"/>
          <w:szCs w:val="20"/>
        </w:rPr>
        <w:t xml:space="preserve">Przedmiotem zamówienia </w:t>
      </w:r>
      <w:r w:rsidR="003A5748" w:rsidRPr="003A5748">
        <w:rPr>
          <w:rFonts w:ascii="Verdana" w:hAnsi="Verdana" w:cs="Arial"/>
          <w:bCs/>
          <w:i w:val="0"/>
          <w:sz w:val="20"/>
          <w:szCs w:val="20"/>
          <w:lang w:eastAsia="en-US"/>
        </w:rPr>
        <w:t>jest</w:t>
      </w:r>
      <w:r w:rsidR="003A5748" w:rsidRPr="003A5748">
        <w:rPr>
          <w:rFonts w:ascii="Verdana" w:hAnsi="Verdana" w:cs="Arial"/>
          <w:b/>
          <w:bCs/>
          <w:i w:val="0"/>
          <w:sz w:val="20"/>
          <w:szCs w:val="20"/>
          <w:lang w:eastAsia="en-US"/>
        </w:rPr>
        <w:t xml:space="preserve"> </w:t>
      </w:r>
      <w:r w:rsidR="003A5748" w:rsidRPr="003A5748">
        <w:rPr>
          <w:rFonts w:ascii="Verdana" w:hAnsi="Verdana" w:cs="Arial"/>
          <w:bCs/>
          <w:i w:val="0"/>
          <w:sz w:val="20"/>
          <w:szCs w:val="20"/>
          <w:lang w:eastAsia="en-US"/>
        </w:rPr>
        <w:t>obsługa serwisowa kopiarek</w:t>
      </w:r>
      <w:r w:rsidR="0054069A">
        <w:rPr>
          <w:rFonts w:ascii="Verdana" w:hAnsi="Verdana" w:cs="Arial"/>
          <w:bCs/>
          <w:i w:val="0"/>
          <w:sz w:val="20"/>
          <w:szCs w:val="20"/>
          <w:lang w:eastAsia="en-US"/>
        </w:rPr>
        <w:t>:</w:t>
      </w:r>
    </w:p>
    <w:p w:rsidR="0054069A" w:rsidRDefault="0054069A" w:rsidP="0054069A">
      <w:pPr>
        <w:pStyle w:val="Tekstpodstawowy3"/>
        <w:ind w:left="709" w:hanging="709"/>
        <w:rPr>
          <w:rFonts w:ascii="Verdana" w:hAnsi="Verdana" w:cs="Arial"/>
          <w:bCs/>
          <w:i w:val="0"/>
          <w:sz w:val="20"/>
          <w:szCs w:val="20"/>
          <w:lang w:eastAsia="en-US"/>
        </w:rPr>
      </w:pPr>
      <w:r>
        <w:rPr>
          <w:rFonts w:ascii="Verdana" w:hAnsi="Verdana" w:cs="Arial"/>
          <w:bCs/>
          <w:i w:val="0"/>
          <w:sz w:val="20"/>
          <w:szCs w:val="20"/>
          <w:lang w:eastAsia="en-US"/>
        </w:rPr>
        <w:t xml:space="preserve">5.1.1 </w:t>
      </w:r>
      <w:r w:rsidR="000B63CC">
        <w:rPr>
          <w:rFonts w:ascii="Verdana" w:hAnsi="Verdana" w:cs="Arial"/>
          <w:bCs/>
          <w:i w:val="0"/>
          <w:sz w:val="20"/>
          <w:szCs w:val="20"/>
          <w:lang w:eastAsia="en-US"/>
        </w:rPr>
        <w:tab/>
        <w:t>C</w:t>
      </w:r>
      <w:r>
        <w:rPr>
          <w:rFonts w:ascii="Verdana" w:hAnsi="Verdana" w:cs="Arial"/>
          <w:bCs/>
          <w:i w:val="0"/>
          <w:sz w:val="20"/>
          <w:szCs w:val="20"/>
          <w:lang w:eastAsia="en-US"/>
        </w:rPr>
        <w:t xml:space="preserve">zęść I przedmiotu zamówienia - </w:t>
      </w:r>
      <w:r w:rsidR="003A5748" w:rsidRPr="003A5748">
        <w:rPr>
          <w:rFonts w:ascii="Verdana" w:hAnsi="Verdana" w:cs="Arial"/>
          <w:bCs/>
          <w:i w:val="0"/>
          <w:sz w:val="20"/>
          <w:szCs w:val="20"/>
          <w:lang w:eastAsia="en-US"/>
        </w:rPr>
        <w:t xml:space="preserve"> </w:t>
      </w:r>
      <w:r w:rsidRPr="0054069A">
        <w:rPr>
          <w:rFonts w:ascii="Verdana" w:hAnsi="Verdana" w:cs="Arial"/>
          <w:bCs/>
          <w:i w:val="0"/>
          <w:sz w:val="20"/>
          <w:szCs w:val="20"/>
          <w:lang w:eastAsia="en-US"/>
        </w:rPr>
        <w:t>obsługa serwisowa kopiarek</w:t>
      </w:r>
      <w:r w:rsidR="000B63CC">
        <w:rPr>
          <w:rFonts w:ascii="Verdana" w:hAnsi="Verdana" w:cs="Arial"/>
          <w:bCs/>
          <w:i w:val="0"/>
          <w:sz w:val="20"/>
          <w:szCs w:val="20"/>
          <w:lang w:eastAsia="en-US"/>
        </w:rPr>
        <w:t xml:space="preserve"> </w:t>
      </w:r>
      <w:r w:rsidR="00BC63A6">
        <w:rPr>
          <w:rFonts w:ascii="Verdana" w:hAnsi="Verdana" w:cs="Arial"/>
          <w:bCs/>
          <w:i w:val="0"/>
          <w:sz w:val="20"/>
          <w:szCs w:val="20"/>
          <w:lang w:eastAsia="en-US"/>
        </w:rPr>
        <w:t>firmy CANON</w:t>
      </w:r>
    </w:p>
    <w:p w:rsidR="000B63CC" w:rsidRDefault="000B63CC" w:rsidP="000B63CC">
      <w:pPr>
        <w:pStyle w:val="Tekstpodstawowy3"/>
        <w:ind w:left="709" w:hanging="709"/>
        <w:rPr>
          <w:rFonts w:ascii="Verdana" w:hAnsi="Verdana" w:cs="Arial"/>
          <w:bCs/>
          <w:i w:val="0"/>
          <w:sz w:val="20"/>
          <w:szCs w:val="20"/>
          <w:lang w:eastAsia="en-US"/>
        </w:rPr>
      </w:pPr>
      <w:r>
        <w:rPr>
          <w:rFonts w:ascii="Verdana" w:hAnsi="Verdana" w:cs="Arial"/>
          <w:bCs/>
          <w:i w:val="0"/>
          <w:sz w:val="20"/>
          <w:szCs w:val="20"/>
          <w:lang w:eastAsia="en-US"/>
        </w:rPr>
        <w:t xml:space="preserve">5.1.1 </w:t>
      </w:r>
      <w:r>
        <w:rPr>
          <w:rFonts w:ascii="Verdana" w:hAnsi="Verdana" w:cs="Arial"/>
          <w:bCs/>
          <w:i w:val="0"/>
          <w:sz w:val="20"/>
          <w:szCs w:val="20"/>
          <w:lang w:eastAsia="en-US"/>
        </w:rPr>
        <w:tab/>
        <w:t>Część I</w:t>
      </w:r>
      <w:r w:rsidR="00BC63A6">
        <w:rPr>
          <w:rFonts w:ascii="Verdana" w:hAnsi="Verdana" w:cs="Arial"/>
          <w:bCs/>
          <w:i w:val="0"/>
          <w:sz w:val="20"/>
          <w:szCs w:val="20"/>
          <w:lang w:eastAsia="en-US"/>
        </w:rPr>
        <w:t>I</w:t>
      </w:r>
      <w:r>
        <w:rPr>
          <w:rFonts w:ascii="Verdana" w:hAnsi="Verdana" w:cs="Arial"/>
          <w:bCs/>
          <w:i w:val="0"/>
          <w:sz w:val="20"/>
          <w:szCs w:val="20"/>
          <w:lang w:eastAsia="en-US"/>
        </w:rPr>
        <w:t xml:space="preserve"> przedmiotu zamówienia - </w:t>
      </w:r>
      <w:r w:rsidRPr="003A5748">
        <w:rPr>
          <w:rFonts w:ascii="Verdana" w:hAnsi="Verdana" w:cs="Arial"/>
          <w:bCs/>
          <w:i w:val="0"/>
          <w:sz w:val="20"/>
          <w:szCs w:val="20"/>
          <w:lang w:eastAsia="en-US"/>
        </w:rPr>
        <w:t xml:space="preserve"> </w:t>
      </w:r>
      <w:r w:rsidRPr="0054069A">
        <w:rPr>
          <w:rFonts w:ascii="Verdana" w:hAnsi="Verdana" w:cs="Arial"/>
          <w:bCs/>
          <w:i w:val="0"/>
          <w:sz w:val="20"/>
          <w:szCs w:val="20"/>
          <w:lang w:eastAsia="en-US"/>
        </w:rPr>
        <w:t>obsługa serwisowa kopiarek</w:t>
      </w:r>
      <w:r>
        <w:rPr>
          <w:rFonts w:ascii="Verdana" w:hAnsi="Verdana" w:cs="Arial"/>
          <w:bCs/>
          <w:i w:val="0"/>
          <w:sz w:val="20"/>
          <w:szCs w:val="20"/>
          <w:lang w:eastAsia="en-US"/>
        </w:rPr>
        <w:t xml:space="preserve"> </w:t>
      </w:r>
      <w:r w:rsidR="00BC63A6">
        <w:rPr>
          <w:rFonts w:ascii="Verdana" w:hAnsi="Verdana" w:cs="Arial"/>
          <w:bCs/>
          <w:i w:val="0"/>
          <w:sz w:val="20"/>
          <w:szCs w:val="20"/>
          <w:lang w:eastAsia="en-US"/>
        </w:rPr>
        <w:t>firmy TOSHIBA</w:t>
      </w:r>
    </w:p>
    <w:p w:rsidR="000B63CC" w:rsidRDefault="000B63CC" w:rsidP="000B63CC">
      <w:pPr>
        <w:pStyle w:val="Tekstpodstawowy3"/>
        <w:ind w:left="709" w:hanging="709"/>
        <w:rPr>
          <w:rFonts w:ascii="Verdana" w:hAnsi="Verdana" w:cs="Arial"/>
          <w:bCs/>
          <w:i w:val="0"/>
          <w:sz w:val="20"/>
          <w:szCs w:val="20"/>
          <w:lang w:eastAsia="en-US"/>
        </w:rPr>
      </w:pPr>
      <w:r>
        <w:rPr>
          <w:rFonts w:ascii="Verdana" w:hAnsi="Verdana" w:cs="Arial"/>
          <w:bCs/>
          <w:i w:val="0"/>
          <w:sz w:val="20"/>
          <w:szCs w:val="20"/>
          <w:lang w:eastAsia="en-US"/>
        </w:rPr>
        <w:t xml:space="preserve">5.1.1 </w:t>
      </w:r>
      <w:r>
        <w:rPr>
          <w:rFonts w:ascii="Verdana" w:hAnsi="Verdana" w:cs="Arial"/>
          <w:bCs/>
          <w:i w:val="0"/>
          <w:sz w:val="20"/>
          <w:szCs w:val="20"/>
          <w:lang w:eastAsia="en-US"/>
        </w:rPr>
        <w:tab/>
        <w:t>Część I</w:t>
      </w:r>
      <w:r w:rsidR="00BC63A6">
        <w:rPr>
          <w:rFonts w:ascii="Verdana" w:hAnsi="Verdana" w:cs="Arial"/>
          <w:bCs/>
          <w:i w:val="0"/>
          <w:sz w:val="20"/>
          <w:szCs w:val="20"/>
          <w:lang w:eastAsia="en-US"/>
        </w:rPr>
        <w:t>II</w:t>
      </w:r>
      <w:r>
        <w:rPr>
          <w:rFonts w:ascii="Verdana" w:hAnsi="Verdana" w:cs="Arial"/>
          <w:bCs/>
          <w:i w:val="0"/>
          <w:sz w:val="20"/>
          <w:szCs w:val="20"/>
          <w:lang w:eastAsia="en-US"/>
        </w:rPr>
        <w:t xml:space="preserve"> przedmiotu zamówienia - </w:t>
      </w:r>
      <w:r w:rsidRPr="003A5748">
        <w:rPr>
          <w:rFonts w:ascii="Verdana" w:hAnsi="Verdana" w:cs="Arial"/>
          <w:bCs/>
          <w:i w:val="0"/>
          <w:sz w:val="20"/>
          <w:szCs w:val="20"/>
          <w:lang w:eastAsia="en-US"/>
        </w:rPr>
        <w:t xml:space="preserve"> </w:t>
      </w:r>
      <w:r w:rsidRPr="0054069A">
        <w:rPr>
          <w:rFonts w:ascii="Verdana" w:hAnsi="Verdana" w:cs="Arial"/>
          <w:bCs/>
          <w:i w:val="0"/>
          <w:sz w:val="20"/>
          <w:szCs w:val="20"/>
          <w:lang w:eastAsia="en-US"/>
        </w:rPr>
        <w:t>obsługa serwisowa kopiarek</w:t>
      </w:r>
      <w:r w:rsidR="00BC63A6">
        <w:rPr>
          <w:rFonts w:ascii="Verdana" w:hAnsi="Verdana" w:cs="Arial"/>
          <w:bCs/>
          <w:i w:val="0"/>
          <w:sz w:val="20"/>
          <w:szCs w:val="20"/>
          <w:lang w:eastAsia="en-US"/>
        </w:rPr>
        <w:t xml:space="preserve"> firmy SHARP</w:t>
      </w:r>
      <w:r>
        <w:rPr>
          <w:rFonts w:ascii="Verdana" w:hAnsi="Verdana" w:cs="Arial"/>
          <w:bCs/>
          <w:i w:val="0"/>
          <w:sz w:val="20"/>
          <w:szCs w:val="20"/>
          <w:lang w:eastAsia="en-US"/>
        </w:rPr>
        <w:t xml:space="preserve"> </w:t>
      </w:r>
    </w:p>
    <w:p w:rsidR="000B63CC" w:rsidRDefault="000B63CC" w:rsidP="000B63CC">
      <w:pPr>
        <w:pStyle w:val="Tekstpodstawowy3"/>
        <w:ind w:left="709" w:hanging="709"/>
        <w:rPr>
          <w:rFonts w:ascii="Verdana" w:hAnsi="Verdana" w:cs="Arial"/>
          <w:bCs/>
          <w:i w:val="0"/>
          <w:sz w:val="20"/>
          <w:szCs w:val="20"/>
          <w:lang w:eastAsia="en-US"/>
        </w:rPr>
      </w:pPr>
      <w:r>
        <w:rPr>
          <w:rFonts w:ascii="Verdana" w:hAnsi="Verdana" w:cs="Arial"/>
          <w:bCs/>
          <w:i w:val="0"/>
          <w:sz w:val="20"/>
          <w:szCs w:val="20"/>
          <w:lang w:eastAsia="en-US"/>
        </w:rPr>
        <w:t xml:space="preserve">5.1.1 </w:t>
      </w:r>
      <w:r>
        <w:rPr>
          <w:rFonts w:ascii="Verdana" w:hAnsi="Verdana" w:cs="Arial"/>
          <w:bCs/>
          <w:i w:val="0"/>
          <w:sz w:val="20"/>
          <w:szCs w:val="20"/>
          <w:lang w:eastAsia="en-US"/>
        </w:rPr>
        <w:tab/>
        <w:t>Część I</w:t>
      </w:r>
      <w:r w:rsidR="001D6D3C">
        <w:rPr>
          <w:rFonts w:ascii="Verdana" w:hAnsi="Verdana" w:cs="Arial"/>
          <w:bCs/>
          <w:i w:val="0"/>
          <w:sz w:val="20"/>
          <w:szCs w:val="20"/>
          <w:lang w:eastAsia="en-US"/>
        </w:rPr>
        <w:t>V</w:t>
      </w:r>
      <w:r>
        <w:rPr>
          <w:rFonts w:ascii="Verdana" w:hAnsi="Verdana" w:cs="Arial"/>
          <w:bCs/>
          <w:i w:val="0"/>
          <w:sz w:val="20"/>
          <w:szCs w:val="20"/>
          <w:lang w:eastAsia="en-US"/>
        </w:rPr>
        <w:t xml:space="preserve"> przedmiotu zamówienia - </w:t>
      </w:r>
      <w:r w:rsidRPr="003A5748">
        <w:rPr>
          <w:rFonts w:ascii="Verdana" w:hAnsi="Verdana" w:cs="Arial"/>
          <w:bCs/>
          <w:i w:val="0"/>
          <w:sz w:val="20"/>
          <w:szCs w:val="20"/>
          <w:lang w:eastAsia="en-US"/>
        </w:rPr>
        <w:t xml:space="preserve"> </w:t>
      </w:r>
      <w:r w:rsidRPr="0054069A">
        <w:rPr>
          <w:rFonts w:ascii="Verdana" w:hAnsi="Verdana" w:cs="Arial"/>
          <w:bCs/>
          <w:i w:val="0"/>
          <w:sz w:val="20"/>
          <w:szCs w:val="20"/>
          <w:lang w:eastAsia="en-US"/>
        </w:rPr>
        <w:t>obsługa serwisowa kopiarek</w:t>
      </w:r>
      <w:r>
        <w:rPr>
          <w:rFonts w:ascii="Verdana" w:hAnsi="Verdana" w:cs="Arial"/>
          <w:bCs/>
          <w:i w:val="0"/>
          <w:sz w:val="20"/>
          <w:szCs w:val="20"/>
          <w:lang w:eastAsia="en-US"/>
        </w:rPr>
        <w:t xml:space="preserve"> </w:t>
      </w:r>
      <w:r w:rsidR="00BC63A6">
        <w:rPr>
          <w:rFonts w:ascii="Verdana" w:hAnsi="Verdana" w:cs="Arial"/>
          <w:bCs/>
          <w:i w:val="0"/>
          <w:sz w:val="20"/>
          <w:szCs w:val="20"/>
          <w:lang w:eastAsia="en-US"/>
        </w:rPr>
        <w:t xml:space="preserve">firmy </w:t>
      </w:r>
      <w:r w:rsidR="005C3A25">
        <w:rPr>
          <w:rFonts w:ascii="Verdana" w:hAnsi="Verdana" w:cs="Arial"/>
          <w:bCs/>
          <w:i w:val="0"/>
          <w:sz w:val="20"/>
          <w:szCs w:val="20"/>
          <w:lang w:eastAsia="en-US"/>
        </w:rPr>
        <w:t>OLIVETTI</w:t>
      </w:r>
    </w:p>
    <w:p w:rsidR="000B63CC" w:rsidRDefault="000B63CC" w:rsidP="000B63CC">
      <w:pPr>
        <w:pStyle w:val="Tekstpodstawowy3"/>
        <w:ind w:left="709" w:hanging="709"/>
        <w:rPr>
          <w:rFonts w:ascii="Verdana" w:hAnsi="Verdana" w:cs="Arial"/>
          <w:bCs/>
          <w:i w:val="0"/>
          <w:sz w:val="20"/>
          <w:szCs w:val="20"/>
          <w:lang w:eastAsia="en-US"/>
        </w:rPr>
      </w:pPr>
      <w:r>
        <w:rPr>
          <w:rFonts w:ascii="Verdana" w:hAnsi="Verdana" w:cs="Arial"/>
          <w:bCs/>
          <w:i w:val="0"/>
          <w:sz w:val="20"/>
          <w:szCs w:val="20"/>
          <w:lang w:eastAsia="en-US"/>
        </w:rPr>
        <w:t xml:space="preserve">5.1.1 </w:t>
      </w:r>
      <w:r>
        <w:rPr>
          <w:rFonts w:ascii="Verdana" w:hAnsi="Verdana" w:cs="Arial"/>
          <w:bCs/>
          <w:i w:val="0"/>
          <w:sz w:val="20"/>
          <w:szCs w:val="20"/>
          <w:lang w:eastAsia="en-US"/>
        </w:rPr>
        <w:tab/>
        <w:t>C</w:t>
      </w:r>
      <w:r w:rsidR="001D6D3C">
        <w:rPr>
          <w:rFonts w:ascii="Verdana" w:hAnsi="Verdana" w:cs="Arial"/>
          <w:bCs/>
          <w:i w:val="0"/>
          <w:sz w:val="20"/>
          <w:szCs w:val="20"/>
          <w:lang w:eastAsia="en-US"/>
        </w:rPr>
        <w:t>zęść V</w:t>
      </w:r>
      <w:r>
        <w:rPr>
          <w:rFonts w:ascii="Verdana" w:hAnsi="Verdana" w:cs="Arial"/>
          <w:bCs/>
          <w:i w:val="0"/>
          <w:sz w:val="20"/>
          <w:szCs w:val="20"/>
          <w:lang w:eastAsia="en-US"/>
        </w:rPr>
        <w:t xml:space="preserve"> przedmiotu zamówienia - </w:t>
      </w:r>
      <w:r w:rsidRPr="003A5748">
        <w:rPr>
          <w:rFonts w:ascii="Verdana" w:hAnsi="Verdana" w:cs="Arial"/>
          <w:bCs/>
          <w:i w:val="0"/>
          <w:sz w:val="20"/>
          <w:szCs w:val="20"/>
          <w:lang w:eastAsia="en-US"/>
        </w:rPr>
        <w:t xml:space="preserve"> </w:t>
      </w:r>
      <w:r w:rsidRPr="0054069A">
        <w:rPr>
          <w:rFonts w:ascii="Verdana" w:hAnsi="Verdana" w:cs="Arial"/>
          <w:bCs/>
          <w:i w:val="0"/>
          <w:sz w:val="20"/>
          <w:szCs w:val="20"/>
          <w:lang w:eastAsia="en-US"/>
        </w:rPr>
        <w:t>obsługa serwisowa kopiarek</w:t>
      </w:r>
      <w:r>
        <w:rPr>
          <w:rFonts w:ascii="Verdana" w:hAnsi="Verdana" w:cs="Arial"/>
          <w:bCs/>
          <w:i w:val="0"/>
          <w:sz w:val="20"/>
          <w:szCs w:val="20"/>
          <w:lang w:eastAsia="en-US"/>
        </w:rPr>
        <w:t xml:space="preserve"> </w:t>
      </w:r>
      <w:r w:rsidR="005C3A25">
        <w:rPr>
          <w:rFonts w:ascii="Verdana" w:hAnsi="Verdana" w:cs="Arial"/>
          <w:bCs/>
          <w:i w:val="0"/>
          <w:sz w:val="20"/>
          <w:szCs w:val="20"/>
          <w:lang w:eastAsia="en-US"/>
        </w:rPr>
        <w:t>firmy KONICA MINOLTA</w:t>
      </w:r>
    </w:p>
    <w:p w:rsidR="000B63CC" w:rsidRDefault="000B63CC" w:rsidP="000B63CC">
      <w:pPr>
        <w:pStyle w:val="Tekstpodstawowy3"/>
        <w:ind w:left="709" w:hanging="709"/>
        <w:rPr>
          <w:rFonts w:ascii="Verdana" w:hAnsi="Verdana" w:cs="Arial"/>
          <w:bCs/>
          <w:i w:val="0"/>
          <w:sz w:val="20"/>
          <w:szCs w:val="20"/>
          <w:lang w:eastAsia="en-US"/>
        </w:rPr>
      </w:pPr>
      <w:r>
        <w:rPr>
          <w:rFonts w:ascii="Verdana" w:hAnsi="Verdana" w:cs="Arial"/>
          <w:bCs/>
          <w:i w:val="0"/>
          <w:sz w:val="20"/>
          <w:szCs w:val="20"/>
          <w:lang w:eastAsia="en-US"/>
        </w:rPr>
        <w:t xml:space="preserve">5.1.1 </w:t>
      </w:r>
      <w:r>
        <w:rPr>
          <w:rFonts w:ascii="Verdana" w:hAnsi="Verdana" w:cs="Arial"/>
          <w:bCs/>
          <w:i w:val="0"/>
          <w:sz w:val="20"/>
          <w:szCs w:val="20"/>
          <w:lang w:eastAsia="en-US"/>
        </w:rPr>
        <w:tab/>
        <w:t>C</w:t>
      </w:r>
      <w:r w:rsidR="001D6D3C">
        <w:rPr>
          <w:rFonts w:ascii="Verdana" w:hAnsi="Verdana" w:cs="Arial"/>
          <w:bCs/>
          <w:i w:val="0"/>
          <w:sz w:val="20"/>
          <w:szCs w:val="20"/>
          <w:lang w:eastAsia="en-US"/>
        </w:rPr>
        <w:t>zęść VI</w:t>
      </w:r>
      <w:r>
        <w:rPr>
          <w:rFonts w:ascii="Verdana" w:hAnsi="Verdana" w:cs="Arial"/>
          <w:bCs/>
          <w:i w:val="0"/>
          <w:sz w:val="20"/>
          <w:szCs w:val="20"/>
          <w:lang w:eastAsia="en-US"/>
        </w:rPr>
        <w:t xml:space="preserve"> przedmiotu zamówienia - </w:t>
      </w:r>
      <w:r w:rsidRPr="003A5748">
        <w:rPr>
          <w:rFonts w:ascii="Verdana" w:hAnsi="Verdana" w:cs="Arial"/>
          <w:bCs/>
          <w:i w:val="0"/>
          <w:sz w:val="20"/>
          <w:szCs w:val="20"/>
          <w:lang w:eastAsia="en-US"/>
        </w:rPr>
        <w:t xml:space="preserve"> </w:t>
      </w:r>
      <w:r w:rsidRPr="0054069A">
        <w:rPr>
          <w:rFonts w:ascii="Verdana" w:hAnsi="Verdana" w:cs="Arial"/>
          <w:bCs/>
          <w:i w:val="0"/>
          <w:sz w:val="20"/>
          <w:szCs w:val="20"/>
          <w:lang w:eastAsia="en-US"/>
        </w:rPr>
        <w:t>obsługa serwisowa kopiarek</w:t>
      </w:r>
      <w:r>
        <w:rPr>
          <w:rFonts w:ascii="Verdana" w:hAnsi="Verdana" w:cs="Arial"/>
          <w:bCs/>
          <w:i w:val="0"/>
          <w:sz w:val="20"/>
          <w:szCs w:val="20"/>
          <w:lang w:eastAsia="en-US"/>
        </w:rPr>
        <w:t xml:space="preserve"> </w:t>
      </w:r>
      <w:r w:rsidR="005C3A25">
        <w:rPr>
          <w:rFonts w:ascii="Verdana" w:hAnsi="Verdana" w:cs="Arial"/>
          <w:bCs/>
          <w:i w:val="0"/>
          <w:sz w:val="20"/>
          <w:szCs w:val="20"/>
          <w:lang w:eastAsia="en-US"/>
        </w:rPr>
        <w:t>firmy HEWLETT PACKARD</w:t>
      </w:r>
    </w:p>
    <w:p w:rsidR="000B63CC" w:rsidRDefault="000B63CC" w:rsidP="000B63CC">
      <w:pPr>
        <w:pStyle w:val="Tekstpodstawowy3"/>
        <w:ind w:left="709" w:hanging="709"/>
        <w:rPr>
          <w:rFonts w:ascii="Verdana" w:hAnsi="Verdana" w:cs="Arial"/>
          <w:bCs/>
          <w:i w:val="0"/>
          <w:sz w:val="20"/>
          <w:szCs w:val="20"/>
          <w:lang w:eastAsia="en-US"/>
        </w:rPr>
      </w:pPr>
      <w:r>
        <w:rPr>
          <w:rFonts w:ascii="Verdana" w:hAnsi="Verdana" w:cs="Arial"/>
          <w:bCs/>
          <w:i w:val="0"/>
          <w:sz w:val="20"/>
          <w:szCs w:val="20"/>
          <w:lang w:eastAsia="en-US"/>
        </w:rPr>
        <w:t xml:space="preserve">5.1.1 </w:t>
      </w:r>
      <w:r>
        <w:rPr>
          <w:rFonts w:ascii="Verdana" w:hAnsi="Verdana" w:cs="Arial"/>
          <w:bCs/>
          <w:i w:val="0"/>
          <w:sz w:val="20"/>
          <w:szCs w:val="20"/>
          <w:lang w:eastAsia="en-US"/>
        </w:rPr>
        <w:tab/>
        <w:t>C</w:t>
      </w:r>
      <w:r w:rsidR="001D6D3C">
        <w:rPr>
          <w:rFonts w:ascii="Verdana" w:hAnsi="Verdana" w:cs="Arial"/>
          <w:bCs/>
          <w:i w:val="0"/>
          <w:sz w:val="20"/>
          <w:szCs w:val="20"/>
          <w:lang w:eastAsia="en-US"/>
        </w:rPr>
        <w:t>zęść VII</w:t>
      </w:r>
      <w:r>
        <w:rPr>
          <w:rFonts w:ascii="Verdana" w:hAnsi="Verdana" w:cs="Arial"/>
          <w:bCs/>
          <w:i w:val="0"/>
          <w:sz w:val="20"/>
          <w:szCs w:val="20"/>
          <w:lang w:eastAsia="en-US"/>
        </w:rPr>
        <w:t xml:space="preserve"> przedmiotu zamówienia - </w:t>
      </w:r>
      <w:r w:rsidRPr="003A5748">
        <w:rPr>
          <w:rFonts w:ascii="Verdana" w:hAnsi="Verdana" w:cs="Arial"/>
          <w:bCs/>
          <w:i w:val="0"/>
          <w:sz w:val="20"/>
          <w:szCs w:val="20"/>
          <w:lang w:eastAsia="en-US"/>
        </w:rPr>
        <w:t xml:space="preserve"> </w:t>
      </w:r>
      <w:r w:rsidRPr="0054069A">
        <w:rPr>
          <w:rFonts w:ascii="Verdana" w:hAnsi="Verdana" w:cs="Arial"/>
          <w:bCs/>
          <w:i w:val="0"/>
          <w:sz w:val="20"/>
          <w:szCs w:val="20"/>
          <w:lang w:eastAsia="en-US"/>
        </w:rPr>
        <w:t>obsługa serwisowa kopiarek</w:t>
      </w:r>
      <w:r>
        <w:rPr>
          <w:rFonts w:ascii="Verdana" w:hAnsi="Verdana" w:cs="Arial"/>
          <w:bCs/>
          <w:i w:val="0"/>
          <w:sz w:val="20"/>
          <w:szCs w:val="20"/>
          <w:lang w:eastAsia="en-US"/>
        </w:rPr>
        <w:t xml:space="preserve"> </w:t>
      </w:r>
      <w:r w:rsidR="005C3A25">
        <w:rPr>
          <w:rFonts w:ascii="Verdana" w:hAnsi="Verdana" w:cs="Arial"/>
          <w:bCs/>
          <w:i w:val="0"/>
          <w:sz w:val="20"/>
          <w:szCs w:val="20"/>
          <w:lang w:eastAsia="en-US"/>
        </w:rPr>
        <w:t>firmy OKI</w:t>
      </w:r>
    </w:p>
    <w:p w:rsidR="000B63CC" w:rsidRDefault="000B63CC" w:rsidP="000B63CC">
      <w:pPr>
        <w:pStyle w:val="Tekstpodstawowy3"/>
        <w:ind w:left="709" w:hanging="709"/>
        <w:rPr>
          <w:rFonts w:ascii="Verdana" w:hAnsi="Verdana" w:cs="Arial"/>
          <w:bCs/>
          <w:i w:val="0"/>
          <w:sz w:val="20"/>
          <w:szCs w:val="20"/>
          <w:lang w:eastAsia="en-US"/>
        </w:rPr>
      </w:pPr>
      <w:r>
        <w:rPr>
          <w:rFonts w:ascii="Verdana" w:hAnsi="Verdana" w:cs="Arial"/>
          <w:bCs/>
          <w:i w:val="0"/>
          <w:sz w:val="20"/>
          <w:szCs w:val="20"/>
          <w:lang w:eastAsia="en-US"/>
        </w:rPr>
        <w:t xml:space="preserve">5.1.1 </w:t>
      </w:r>
      <w:r>
        <w:rPr>
          <w:rFonts w:ascii="Verdana" w:hAnsi="Verdana" w:cs="Arial"/>
          <w:bCs/>
          <w:i w:val="0"/>
          <w:sz w:val="20"/>
          <w:szCs w:val="20"/>
          <w:lang w:eastAsia="en-US"/>
        </w:rPr>
        <w:tab/>
        <w:t>C</w:t>
      </w:r>
      <w:r w:rsidR="001D6D3C">
        <w:rPr>
          <w:rFonts w:ascii="Verdana" w:hAnsi="Verdana" w:cs="Arial"/>
          <w:bCs/>
          <w:i w:val="0"/>
          <w:sz w:val="20"/>
          <w:szCs w:val="20"/>
          <w:lang w:eastAsia="en-US"/>
        </w:rPr>
        <w:t>zęść VIII</w:t>
      </w:r>
      <w:r>
        <w:rPr>
          <w:rFonts w:ascii="Verdana" w:hAnsi="Verdana" w:cs="Arial"/>
          <w:bCs/>
          <w:i w:val="0"/>
          <w:sz w:val="20"/>
          <w:szCs w:val="20"/>
          <w:lang w:eastAsia="en-US"/>
        </w:rPr>
        <w:t xml:space="preserve"> przedmiotu zamówienia - </w:t>
      </w:r>
      <w:r w:rsidRPr="003A5748">
        <w:rPr>
          <w:rFonts w:ascii="Verdana" w:hAnsi="Verdana" w:cs="Arial"/>
          <w:bCs/>
          <w:i w:val="0"/>
          <w:sz w:val="20"/>
          <w:szCs w:val="20"/>
          <w:lang w:eastAsia="en-US"/>
        </w:rPr>
        <w:t xml:space="preserve"> </w:t>
      </w:r>
      <w:r w:rsidRPr="0054069A">
        <w:rPr>
          <w:rFonts w:ascii="Verdana" w:hAnsi="Verdana" w:cs="Arial"/>
          <w:bCs/>
          <w:i w:val="0"/>
          <w:sz w:val="20"/>
          <w:szCs w:val="20"/>
          <w:lang w:eastAsia="en-US"/>
        </w:rPr>
        <w:t>obsługa serwisowa kopiarek</w:t>
      </w:r>
      <w:r>
        <w:rPr>
          <w:rFonts w:ascii="Verdana" w:hAnsi="Verdana" w:cs="Arial"/>
          <w:bCs/>
          <w:i w:val="0"/>
          <w:sz w:val="20"/>
          <w:szCs w:val="20"/>
          <w:lang w:eastAsia="en-US"/>
        </w:rPr>
        <w:t xml:space="preserve"> </w:t>
      </w:r>
      <w:r w:rsidR="005C3A25">
        <w:rPr>
          <w:rFonts w:ascii="Verdana" w:hAnsi="Verdana" w:cs="Arial"/>
          <w:bCs/>
          <w:i w:val="0"/>
          <w:sz w:val="20"/>
          <w:szCs w:val="20"/>
          <w:lang w:eastAsia="en-US"/>
        </w:rPr>
        <w:t>firmy XEROX</w:t>
      </w:r>
    </w:p>
    <w:p w:rsidR="00E56541" w:rsidRPr="00E56541" w:rsidRDefault="00D36009" w:rsidP="00E56541">
      <w:pPr>
        <w:pStyle w:val="Tekstpodstawowy3"/>
        <w:ind w:left="426" w:hanging="426"/>
        <w:rPr>
          <w:rFonts w:ascii="Verdana" w:hAnsi="Verdana" w:cs="Arial"/>
          <w:bCs/>
          <w:i w:val="0"/>
          <w:sz w:val="20"/>
          <w:szCs w:val="20"/>
          <w:lang w:eastAsia="en-US"/>
        </w:rPr>
      </w:pPr>
      <w:r>
        <w:rPr>
          <w:rFonts w:ascii="Verdana" w:hAnsi="Verdana" w:cs="Arial"/>
          <w:bCs/>
          <w:i w:val="0"/>
          <w:sz w:val="20"/>
          <w:szCs w:val="20"/>
          <w:lang w:eastAsia="en-US"/>
        </w:rPr>
        <w:t xml:space="preserve">5.2 </w:t>
      </w:r>
      <w:r w:rsidR="00E56541" w:rsidRPr="00E56541">
        <w:rPr>
          <w:rFonts w:ascii="Arial" w:hAnsi="Arial" w:cs="Arial"/>
          <w:i w:val="0"/>
          <w:sz w:val="22"/>
          <w:szCs w:val="22"/>
        </w:rPr>
        <w:t>Obsługa serwisowa polega na zapewnieniu funkcjonalności - ciągłości pracy urządzenia w okresie 36 miesięcy, poprzez:</w:t>
      </w:r>
    </w:p>
    <w:p w:rsidR="00E56541" w:rsidRPr="00E56541" w:rsidRDefault="00E56541" w:rsidP="00195A2F">
      <w:pPr>
        <w:numPr>
          <w:ilvl w:val="0"/>
          <w:numId w:val="9"/>
        </w:numPr>
        <w:autoSpaceDE w:val="0"/>
        <w:autoSpaceDN w:val="0"/>
        <w:adjustRightInd w:val="0"/>
        <w:spacing w:after="200" w:line="280" w:lineRule="exact"/>
        <w:contextualSpacing/>
        <w:jc w:val="both"/>
        <w:rPr>
          <w:rFonts w:ascii="Arial" w:hAnsi="Arial" w:cs="Arial"/>
          <w:sz w:val="22"/>
          <w:szCs w:val="22"/>
        </w:rPr>
      </w:pPr>
      <w:r w:rsidRPr="00E56541">
        <w:rPr>
          <w:rFonts w:ascii="Arial" w:hAnsi="Arial" w:cs="Arial"/>
          <w:sz w:val="22"/>
          <w:szCs w:val="22"/>
        </w:rPr>
        <w:t>wykonywanie okresowych przeglądów konserwacyjnych kopiarek obejmujących czynności konserwacyjne, których wykaz określony jest w załączniku nr 2a-2h  do umowy (</w:t>
      </w:r>
      <w:r w:rsidRPr="00E56541">
        <w:rPr>
          <w:rFonts w:ascii="Arial" w:hAnsi="Arial" w:cs="Arial"/>
          <w:i/>
          <w:sz w:val="22"/>
          <w:szCs w:val="22"/>
        </w:rPr>
        <w:t>odpowiednio do części przedmiotu zamówienia</w:t>
      </w:r>
      <w:r w:rsidRPr="00E56541">
        <w:rPr>
          <w:rFonts w:ascii="Arial" w:hAnsi="Arial" w:cs="Arial"/>
          <w:sz w:val="22"/>
          <w:szCs w:val="22"/>
        </w:rPr>
        <w:t>),</w:t>
      </w:r>
    </w:p>
    <w:p w:rsidR="00E56541" w:rsidRPr="00E56541" w:rsidRDefault="00E56541" w:rsidP="00195A2F">
      <w:pPr>
        <w:numPr>
          <w:ilvl w:val="0"/>
          <w:numId w:val="9"/>
        </w:numPr>
        <w:autoSpaceDE w:val="0"/>
        <w:autoSpaceDN w:val="0"/>
        <w:adjustRightInd w:val="0"/>
        <w:spacing w:after="200" w:line="280" w:lineRule="exact"/>
        <w:contextualSpacing/>
        <w:jc w:val="both"/>
        <w:rPr>
          <w:rFonts w:ascii="Arial" w:hAnsi="Arial" w:cs="Arial"/>
          <w:sz w:val="22"/>
          <w:szCs w:val="22"/>
        </w:rPr>
      </w:pPr>
      <w:r w:rsidRPr="00E56541">
        <w:rPr>
          <w:rFonts w:ascii="Arial" w:hAnsi="Arial" w:cs="Arial"/>
          <w:sz w:val="22"/>
          <w:szCs w:val="22"/>
        </w:rPr>
        <w:t xml:space="preserve">wymianie materiałów eksploatacyjnych i części, które uległy zużyciu podczas eksploatacji (dostawa, instalacja oraz odbiór i utylizacja zużytych materiałów </w:t>
      </w:r>
      <w:r w:rsidRPr="00E56541">
        <w:rPr>
          <w:rFonts w:ascii="Arial" w:hAnsi="Arial" w:cs="Arial"/>
          <w:sz w:val="22"/>
          <w:szCs w:val="22"/>
        </w:rPr>
        <w:lastRenderedPageBreak/>
        <w:t>eksploatacyjnych oraz części) określonych w załączniku nr 2a-2h. (</w:t>
      </w:r>
      <w:r w:rsidRPr="00E56541">
        <w:rPr>
          <w:rFonts w:ascii="Arial" w:hAnsi="Arial" w:cs="Arial"/>
          <w:i/>
          <w:sz w:val="22"/>
          <w:szCs w:val="22"/>
        </w:rPr>
        <w:t>odpowiednio do części przedmiotu zamówienia</w:t>
      </w:r>
      <w:r w:rsidRPr="00E56541">
        <w:rPr>
          <w:rFonts w:ascii="Arial" w:hAnsi="Arial" w:cs="Arial"/>
          <w:sz w:val="22"/>
          <w:szCs w:val="22"/>
        </w:rPr>
        <w:t>)</w:t>
      </w:r>
    </w:p>
    <w:p w:rsidR="00E56541" w:rsidRPr="00E56541" w:rsidRDefault="00E56541" w:rsidP="00195A2F">
      <w:pPr>
        <w:numPr>
          <w:ilvl w:val="0"/>
          <w:numId w:val="9"/>
        </w:numPr>
        <w:autoSpaceDE w:val="0"/>
        <w:autoSpaceDN w:val="0"/>
        <w:adjustRightInd w:val="0"/>
        <w:spacing w:after="200" w:line="280" w:lineRule="exact"/>
        <w:contextualSpacing/>
        <w:jc w:val="both"/>
        <w:rPr>
          <w:rFonts w:ascii="Arial" w:hAnsi="Arial" w:cs="Arial"/>
          <w:sz w:val="22"/>
          <w:szCs w:val="22"/>
        </w:rPr>
      </w:pPr>
      <w:r w:rsidRPr="00E56541">
        <w:rPr>
          <w:rFonts w:ascii="Arial" w:hAnsi="Arial" w:cs="Arial"/>
          <w:sz w:val="22"/>
          <w:szCs w:val="22"/>
        </w:rPr>
        <w:t>usuwania awarii  kopiarek.</w:t>
      </w:r>
    </w:p>
    <w:p w:rsidR="00E56541" w:rsidRPr="00E56541" w:rsidRDefault="00E56541" w:rsidP="00195A2F">
      <w:pPr>
        <w:pStyle w:val="Akapitzlist"/>
        <w:numPr>
          <w:ilvl w:val="1"/>
          <w:numId w:val="64"/>
        </w:numPr>
        <w:spacing w:after="200"/>
        <w:contextualSpacing/>
      </w:pPr>
      <w:r w:rsidRPr="00E56541">
        <w:t>Wykonawca w ramach przedmiotu umowy zobowiązany jest do usuwania awarii:</w:t>
      </w:r>
    </w:p>
    <w:p w:rsidR="00E56541" w:rsidRPr="00E56541" w:rsidRDefault="00E56541" w:rsidP="00195A2F">
      <w:pPr>
        <w:numPr>
          <w:ilvl w:val="0"/>
          <w:numId w:val="10"/>
        </w:numPr>
        <w:spacing w:after="200" w:line="276" w:lineRule="auto"/>
        <w:contextualSpacing/>
        <w:jc w:val="both"/>
        <w:rPr>
          <w:rFonts w:ascii="Arial" w:hAnsi="Arial" w:cs="Arial"/>
          <w:sz w:val="22"/>
          <w:szCs w:val="22"/>
        </w:rPr>
      </w:pPr>
      <w:r w:rsidRPr="00E56541">
        <w:rPr>
          <w:rFonts w:ascii="Arial" w:hAnsi="Arial" w:cs="Arial"/>
          <w:sz w:val="22"/>
          <w:szCs w:val="22"/>
        </w:rPr>
        <w:t>w przypadku gdy usunięcie tych awarii nie wymaga wymiany uszkodzonego elementu kopiarki,</w:t>
      </w:r>
    </w:p>
    <w:p w:rsidR="00E56541" w:rsidRPr="00E56541" w:rsidRDefault="00E56541" w:rsidP="00195A2F">
      <w:pPr>
        <w:numPr>
          <w:ilvl w:val="0"/>
          <w:numId w:val="10"/>
        </w:numPr>
        <w:spacing w:after="200" w:line="276" w:lineRule="auto"/>
        <w:ind w:left="709" w:hanging="283"/>
        <w:contextualSpacing/>
        <w:jc w:val="both"/>
        <w:rPr>
          <w:rFonts w:ascii="Arial" w:hAnsi="Arial" w:cs="Arial"/>
          <w:sz w:val="22"/>
          <w:szCs w:val="22"/>
        </w:rPr>
      </w:pPr>
      <w:r w:rsidRPr="00E56541">
        <w:rPr>
          <w:rFonts w:ascii="Arial" w:hAnsi="Arial" w:cs="Arial"/>
          <w:sz w:val="22"/>
          <w:szCs w:val="22"/>
        </w:rPr>
        <w:t xml:space="preserve">w przypadku, gdy usunięcie tych awarii, wymaga wymiany uszkodzonego elementu (podzespołu) kopiarki, Zamawiający dostarczy nowy element (podzespół), zaś sama usługa wymiany uszkodzonego elementu realizowana będzie w ramach wynagrodzenia wynikającego z umowy. </w:t>
      </w:r>
    </w:p>
    <w:p w:rsidR="00D90BDB" w:rsidRDefault="00E56541" w:rsidP="00195A2F">
      <w:pPr>
        <w:pStyle w:val="Akapitzlist"/>
        <w:numPr>
          <w:ilvl w:val="1"/>
          <w:numId w:val="65"/>
        </w:numPr>
        <w:spacing w:after="200"/>
        <w:contextualSpacing/>
        <w:jc w:val="both"/>
      </w:pPr>
      <w:r w:rsidRPr="00E56541">
        <w:t>Zamawiający zastrzega sobie prawo do samodzielnego zakupu części podlegającej wymianie.</w:t>
      </w:r>
    </w:p>
    <w:p w:rsidR="000605D8" w:rsidRPr="00F27F2D" w:rsidRDefault="003A4B2C" w:rsidP="00195A2F">
      <w:pPr>
        <w:pStyle w:val="Akapitzlist"/>
        <w:numPr>
          <w:ilvl w:val="1"/>
          <w:numId w:val="65"/>
        </w:numPr>
        <w:spacing w:after="200"/>
        <w:contextualSpacing/>
        <w:jc w:val="both"/>
      </w:pPr>
      <w:r w:rsidRPr="003A4B2C">
        <w:t>Obsługa serwisowa będzie wykonywana w lokalizacjach Zamawiającego w Warszawie, w których zainstalowane są kserokopiarki – zgodnie z załącznikiem nr 2a-2h do umowy. (</w:t>
      </w:r>
      <w:r w:rsidRPr="00D90BDB">
        <w:rPr>
          <w:i/>
        </w:rPr>
        <w:t>odpowiednio do części przedmiotu zamówienia</w:t>
      </w:r>
      <w:r w:rsidRPr="003A4B2C">
        <w:t>)</w:t>
      </w:r>
    </w:p>
    <w:p w:rsidR="00BE245A" w:rsidRPr="00A13EB0" w:rsidRDefault="00BE245A" w:rsidP="00CD1305">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00CD1305">
        <w:rPr>
          <w:rFonts w:ascii="Verdana" w:hAnsi="Verdana" w:cs="Verdana"/>
          <w:b/>
          <w:bCs/>
          <w:sz w:val="20"/>
          <w:szCs w:val="20"/>
        </w:rPr>
        <w:t xml:space="preserve"> Zamówień): </w:t>
      </w:r>
    </w:p>
    <w:p w:rsidR="00BE245A" w:rsidRPr="00A13EB0" w:rsidRDefault="00BE245A" w:rsidP="00B9414F">
      <w:pPr>
        <w:pStyle w:val="Tekstpodstawowy"/>
        <w:ind w:left="709"/>
        <w:jc w:val="both"/>
        <w:rPr>
          <w:rFonts w:ascii="Verdana" w:hAnsi="Verdana" w:cs="Verdana"/>
          <w:b/>
          <w:bCs/>
          <w:sz w:val="20"/>
          <w:szCs w:val="20"/>
          <w:lang w:eastAsia="en-US"/>
        </w:rPr>
      </w:pPr>
      <w:r w:rsidRPr="00A13EB0">
        <w:rPr>
          <w:rFonts w:ascii="Verdana" w:hAnsi="Verdana" w:cs="Verdana"/>
          <w:b/>
          <w:bCs/>
          <w:sz w:val="20"/>
          <w:szCs w:val="20"/>
          <w:lang w:eastAsia="en-US"/>
        </w:rPr>
        <w:t>Główny przedmiot:</w:t>
      </w:r>
    </w:p>
    <w:p w:rsidR="008B7252" w:rsidRPr="008B7252" w:rsidRDefault="00470D1E" w:rsidP="00F27F2D">
      <w:pPr>
        <w:pStyle w:val="Tekstpodstawowy"/>
        <w:ind w:left="709"/>
        <w:jc w:val="both"/>
        <w:rPr>
          <w:rFonts w:ascii="Verdana" w:hAnsi="Verdana" w:cs="Verdana"/>
          <w:b/>
          <w:bCs/>
          <w:sz w:val="20"/>
          <w:szCs w:val="20"/>
          <w:lang w:eastAsia="en-US"/>
        </w:rPr>
      </w:pPr>
      <w:r w:rsidRPr="00540F96">
        <w:rPr>
          <w:rFonts w:ascii="Verdana" w:hAnsi="Verdana" w:cs="Verdana"/>
          <w:b/>
          <w:bCs/>
          <w:sz w:val="20"/>
          <w:szCs w:val="20"/>
          <w:lang w:eastAsia="en-US"/>
        </w:rPr>
        <w:t xml:space="preserve">– </w:t>
      </w:r>
      <w:r w:rsidR="008B7252">
        <w:rPr>
          <w:rFonts w:ascii="Verdana" w:hAnsi="Verdana" w:cs="Verdana"/>
          <w:b/>
          <w:bCs/>
          <w:sz w:val="20"/>
          <w:szCs w:val="20"/>
          <w:lang w:eastAsia="en-US"/>
        </w:rPr>
        <w:t>50313200-4</w:t>
      </w:r>
      <w:r w:rsidR="00B56C68" w:rsidRPr="00540F96">
        <w:rPr>
          <w:rFonts w:ascii="Verdana" w:hAnsi="Verdana" w:cs="Verdana"/>
          <w:b/>
          <w:bCs/>
          <w:sz w:val="20"/>
          <w:szCs w:val="20"/>
          <w:lang w:eastAsia="en-US"/>
        </w:rPr>
        <w:t xml:space="preserve"> – </w:t>
      </w:r>
      <w:r w:rsidR="008B7252">
        <w:rPr>
          <w:rFonts w:ascii="Verdana" w:hAnsi="Verdana" w:cs="Verdana"/>
          <w:b/>
          <w:bCs/>
          <w:sz w:val="20"/>
          <w:szCs w:val="20"/>
          <w:lang w:eastAsia="en-US"/>
        </w:rPr>
        <w:t xml:space="preserve">usługi w zakresie konserwacji fotokopiarek </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Przedmiot zamówienia zwany jest dalej „przedmiotem zamówienia”.</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Pr="00A13EB0">
        <w:rPr>
          <w:rFonts w:ascii="Verdana" w:hAnsi="Verdana" w:cs="Verdana"/>
          <w:b/>
          <w:i w:val="0"/>
          <w:iCs w:val="0"/>
          <w:sz w:val="20"/>
          <w:szCs w:val="20"/>
        </w:rPr>
        <w:t>dopuszcza</w:t>
      </w:r>
      <w:r w:rsidR="00BC0625">
        <w:rPr>
          <w:rFonts w:ascii="Verdana" w:hAnsi="Verdana" w:cs="Verdana"/>
          <w:i w:val="0"/>
          <w:iCs w:val="0"/>
          <w:sz w:val="20"/>
          <w:szCs w:val="20"/>
        </w:rPr>
        <w:t xml:space="preserve"> składanie</w:t>
      </w:r>
      <w:r w:rsidRPr="00A13EB0">
        <w:rPr>
          <w:rFonts w:ascii="Verdana" w:hAnsi="Verdana" w:cs="Verdana"/>
          <w:i w:val="0"/>
          <w:iCs w:val="0"/>
          <w:sz w:val="20"/>
          <w:szCs w:val="20"/>
        </w:rPr>
        <w:t xml:space="preserve"> ofert częściowych</w:t>
      </w:r>
      <w:r w:rsidR="00BC0625">
        <w:rPr>
          <w:rFonts w:ascii="Verdana" w:hAnsi="Verdana" w:cs="Verdana"/>
          <w:i w:val="0"/>
          <w:iCs w:val="0"/>
          <w:sz w:val="20"/>
          <w:szCs w:val="20"/>
        </w:rPr>
        <w:t xml:space="preserve"> w podziale na </w:t>
      </w:r>
      <w:r w:rsidR="00931067">
        <w:rPr>
          <w:rFonts w:ascii="Verdana" w:hAnsi="Verdana" w:cs="Verdana"/>
          <w:i w:val="0"/>
          <w:iCs w:val="0"/>
          <w:sz w:val="20"/>
          <w:szCs w:val="20"/>
        </w:rPr>
        <w:t>osiem</w:t>
      </w:r>
      <w:r w:rsidR="00BC0625">
        <w:rPr>
          <w:rFonts w:ascii="Verdana" w:hAnsi="Verdana" w:cs="Verdana"/>
          <w:i w:val="0"/>
          <w:iCs w:val="0"/>
          <w:sz w:val="20"/>
          <w:szCs w:val="20"/>
        </w:rPr>
        <w:t xml:space="preserve"> części</w:t>
      </w:r>
      <w:r w:rsidRPr="00A13EB0">
        <w:rPr>
          <w:rFonts w:ascii="Verdana" w:hAnsi="Verdana" w:cs="Verdana"/>
          <w:i w:val="0"/>
          <w:iCs w:val="0"/>
          <w:sz w:val="20"/>
          <w:szCs w:val="20"/>
        </w:rPr>
        <w:t>.</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Pr="00A13EB0">
        <w:rPr>
          <w:rFonts w:ascii="Verdana" w:hAnsi="Verdana" w:cs="Verdana"/>
          <w:b/>
          <w:i w:val="0"/>
          <w:iCs w:val="0"/>
          <w:sz w:val="20"/>
          <w:szCs w:val="20"/>
        </w:rPr>
        <w:t>nie dopuszcza</w:t>
      </w:r>
      <w:r w:rsidRPr="00A13EB0">
        <w:rPr>
          <w:rFonts w:ascii="Verdana" w:hAnsi="Verdana" w:cs="Verdana"/>
          <w:i w:val="0"/>
          <w:iCs w:val="0"/>
          <w:sz w:val="20"/>
          <w:szCs w:val="20"/>
        </w:rPr>
        <w:t xml:space="preserve"> składania ofert wariantowych.</w:t>
      </w:r>
    </w:p>
    <w:p w:rsidR="00BE245A" w:rsidRPr="006A51F1" w:rsidRDefault="00D13E11" w:rsidP="006A51F1">
      <w:pPr>
        <w:pStyle w:val="Tekstpodstawowy3"/>
        <w:ind w:left="709"/>
        <w:rPr>
          <w:rFonts w:ascii="Verdana" w:hAnsi="Verdana" w:cs="Verdana"/>
          <w:i w:val="0"/>
          <w:iCs w:val="0"/>
          <w:sz w:val="20"/>
          <w:szCs w:val="20"/>
        </w:rPr>
      </w:pPr>
      <w:r w:rsidRPr="00A13EB0">
        <w:rPr>
          <w:rFonts w:ascii="Verdana" w:hAnsi="Verdana"/>
          <w:i w:val="0"/>
          <w:iCs w:val="0"/>
          <w:sz w:val="20"/>
          <w:szCs w:val="20"/>
          <w:lang w:eastAsia="ar-SA"/>
        </w:rPr>
        <w:t>Realizacja zamówienia podlega prawu polskiemu, w tym w szczególności ustawie z dnia 23 kwietnia 1964 r. Kodeks cywiln</w:t>
      </w:r>
      <w:r w:rsidR="007839AD">
        <w:rPr>
          <w:rFonts w:ascii="Verdana" w:hAnsi="Verdana"/>
          <w:i w:val="0"/>
          <w:iCs w:val="0"/>
          <w:sz w:val="20"/>
          <w:szCs w:val="20"/>
          <w:lang w:eastAsia="ar-SA"/>
        </w:rPr>
        <w:t>y (tekst je</w:t>
      </w:r>
      <w:r w:rsidR="007135F4">
        <w:rPr>
          <w:rFonts w:ascii="Verdana" w:hAnsi="Verdana"/>
          <w:i w:val="0"/>
          <w:iCs w:val="0"/>
          <w:sz w:val="20"/>
          <w:szCs w:val="20"/>
          <w:lang w:eastAsia="ar-SA"/>
        </w:rPr>
        <w:t>dnolity Dz. U. z 2017 r. poz. 45</w:t>
      </w:r>
      <w:r w:rsidR="007839AD">
        <w:rPr>
          <w:rFonts w:ascii="Verdana" w:hAnsi="Verdana"/>
          <w:i w:val="0"/>
          <w:iCs w:val="0"/>
          <w:sz w:val="20"/>
          <w:szCs w:val="20"/>
          <w:lang w:eastAsia="ar-SA"/>
        </w:rPr>
        <w:t>9</w:t>
      </w:r>
      <w:r w:rsidRPr="00A13EB0">
        <w:rPr>
          <w:rFonts w:ascii="Verdana" w:hAnsi="Verdana"/>
          <w:i w:val="0"/>
          <w:iCs w:val="0"/>
          <w:sz w:val="20"/>
          <w:szCs w:val="20"/>
          <w:lang w:eastAsia="ar-SA"/>
        </w:rPr>
        <w:t>) i ustawie</w:t>
      </w:r>
      <w:r w:rsidR="00BE245A" w:rsidRPr="00A13EB0">
        <w:rPr>
          <w:rFonts w:ascii="Verdana" w:hAnsi="Verdana" w:cs="Verdana"/>
          <w:i w:val="0"/>
          <w:iCs w:val="0"/>
          <w:sz w:val="20"/>
          <w:szCs w:val="20"/>
        </w:rPr>
        <w:t>.</w:t>
      </w:r>
      <w:r w:rsidR="00A261D3" w:rsidRPr="00657D85">
        <w:rPr>
          <w:rFonts w:ascii="Verdana" w:hAnsi="Verdana" w:cs="Verdana"/>
          <w:color w:val="FF0000"/>
          <w:sz w:val="20"/>
          <w:szCs w:val="20"/>
        </w:rPr>
        <w:t xml:space="preserve"> </w:t>
      </w:r>
    </w:p>
    <w:p w:rsidR="00376170" w:rsidRPr="009E3011" w:rsidRDefault="003A4B2C" w:rsidP="00376170">
      <w:pPr>
        <w:spacing w:before="120"/>
        <w:ind w:left="709" w:hanging="709"/>
        <w:jc w:val="both"/>
        <w:rPr>
          <w:rFonts w:ascii="Verdana" w:hAnsi="Verdana" w:cs="Verdana"/>
          <w:sz w:val="20"/>
          <w:szCs w:val="20"/>
        </w:rPr>
      </w:pPr>
      <w:r>
        <w:rPr>
          <w:rFonts w:ascii="Verdana" w:hAnsi="Verdana" w:cs="Verdana"/>
          <w:sz w:val="20"/>
          <w:szCs w:val="20"/>
        </w:rPr>
        <w:t>5.5</w:t>
      </w:r>
      <w:r w:rsidR="00376170" w:rsidRPr="00A13EB0">
        <w:rPr>
          <w:rFonts w:ascii="Verdana" w:hAnsi="Verdana" w:cs="Verdana"/>
          <w:sz w:val="20"/>
          <w:szCs w:val="20"/>
        </w:rPr>
        <w:t>.</w:t>
      </w:r>
      <w:r w:rsidR="00376170" w:rsidRPr="00A13EB0">
        <w:rPr>
          <w:rFonts w:ascii="Verdana" w:hAnsi="Verdana" w:cs="Verdana"/>
          <w:sz w:val="20"/>
          <w:szCs w:val="20"/>
        </w:rPr>
        <w:tab/>
        <w:t xml:space="preserve">Szczegółowo przedmiot zamówienia określony został w </w:t>
      </w:r>
      <w:r w:rsidR="009E3011" w:rsidRPr="009E3011">
        <w:rPr>
          <w:rFonts w:ascii="Verdana" w:hAnsi="Verdana" w:cs="Verdana"/>
          <w:sz w:val="20"/>
          <w:szCs w:val="20"/>
        </w:rPr>
        <w:t xml:space="preserve">Tomie II </w:t>
      </w:r>
      <w:r w:rsidR="00376170" w:rsidRPr="009E3011">
        <w:rPr>
          <w:rFonts w:ascii="Verdana" w:hAnsi="Verdana" w:cs="Verdana"/>
          <w:sz w:val="20"/>
          <w:szCs w:val="20"/>
        </w:rPr>
        <w:t>SIWZ.</w:t>
      </w:r>
    </w:p>
    <w:p w:rsidR="00EF1BC7" w:rsidRDefault="003A4B2C" w:rsidP="00D85812">
      <w:pPr>
        <w:spacing w:before="120"/>
        <w:ind w:left="709" w:hanging="709"/>
        <w:jc w:val="both"/>
        <w:rPr>
          <w:rFonts w:ascii="Verdana" w:hAnsi="Verdana" w:cs="Verdana"/>
          <w:sz w:val="20"/>
          <w:szCs w:val="20"/>
        </w:rPr>
      </w:pPr>
      <w:r>
        <w:rPr>
          <w:rFonts w:ascii="Verdana" w:hAnsi="Verdana" w:cs="Verdana"/>
          <w:sz w:val="20"/>
          <w:szCs w:val="20"/>
        </w:rPr>
        <w:t>5.6</w:t>
      </w:r>
      <w:r w:rsidR="00376170" w:rsidRPr="00A13EB0">
        <w:rPr>
          <w:rFonts w:ascii="Verdana" w:hAnsi="Verdana" w:cs="Verdana"/>
          <w:sz w:val="20"/>
          <w:szCs w:val="20"/>
        </w:rPr>
        <w:t>.</w:t>
      </w:r>
      <w:r w:rsidR="00376170"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3A4B2C">
        <w:rPr>
          <w:rFonts w:ascii="Verdana" w:hAnsi="Verdana" w:cs="Verdana"/>
          <w:sz w:val="20"/>
          <w:szCs w:val="20"/>
        </w:rPr>
        <w:t>7</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A97C6C" w:rsidRDefault="00726CED" w:rsidP="00F27F2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 xml:space="preserve">ozostałe wymagania dotyczące podwykonawstwa zostały określone w Tomie II SIWZ – </w:t>
      </w:r>
      <w:r w:rsidR="00BC1EF7">
        <w:rPr>
          <w:rFonts w:ascii="Verdana" w:hAnsi="Verdana" w:cs="Verdana"/>
          <w:sz w:val="20"/>
          <w:szCs w:val="20"/>
        </w:rPr>
        <w:t>Wzór umowy</w:t>
      </w:r>
      <w:r w:rsidR="00F27F2D">
        <w:rPr>
          <w:rFonts w:ascii="Verdana" w:hAnsi="Verdana" w:cs="Verdana"/>
          <w:sz w:val="20"/>
          <w:szCs w:val="20"/>
        </w:rPr>
        <w:t>.</w:t>
      </w:r>
    </w:p>
    <w:p w:rsidR="00A97C6C" w:rsidRDefault="00A97C6C" w:rsidP="00BE245A">
      <w:pPr>
        <w:ind w:left="705" w:hanging="705"/>
        <w:jc w:val="both"/>
        <w:textAlignment w:val="top"/>
        <w:rPr>
          <w:rFonts w:ascii="Verdana" w:hAnsi="Verdana" w:cs="Verdana"/>
          <w:sz w:val="20"/>
          <w:szCs w:val="20"/>
        </w:rPr>
      </w:pPr>
    </w:p>
    <w:p w:rsidR="00895D35" w:rsidRDefault="00895D35" w:rsidP="00BE245A">
      <w:pPr>
        <w:ind w:left="705" w:hanging="705"/>
        <w:jc w:val="both"/>
        <w:textAlignment w:val="top"/>
        <w:rPr>
          <w:rFonts w:ascii="Verdana" w:hAnsi="Verdana" w:cs="Verdana"/>
          <w:sz w:val="20"/>
          <w:szCs w:val="20"/>
        </w:rPr>
      </w:pPr>
    </w:p>
    <w:p w:rsidR="00895D35" w:rsidRDefault="00895D35" w:rsidP="00BE245A">
      <w:pPr>
        <w:ind w:left="705" w:hanging="705"/>
        <w:jc w:val="both"/>
        <w:textAlignment w:val="top"/>
        <w:rPr>
          <w:rFonts w:ascii="Verdana" w:hAnsi="Verdana" w:cs="Verdana"/>
          <w:sz w:val="20"/>
          <w:szCs w:val="20"/>
        </w:rPr>
      </w:pPr>
    </w:p>
    <w:p w:rsidR="00895D35" w:rsidRDefault="00895D35" w:rsidP="00BE245A">
      <w:pPr>
        <w:ind w:left="705" w:hanging="705"/>
        <w:jc w:val="both"/>
        <w:textAlignment w:val="top"/>
        <w:rPr>
          <w:rFonts w:ascii="Verdana" w:hAnsi="Verdana" w:cs="Verdana"/>
          <w:sz w:val="20"/>
          <w:szCs w:val="20"/>
        </w:rPr>
      </w:pPr>
    </w:p>
    <w:p w:rsidR="00895D35" w:rsidRDefault="00895D35" w:rsidP="00BE245A">
      <w:pPr>
        <w:ind w:left="705" w:hanging="705"/>
        <w:jc w:val="both"/>
        <w:textAlignment w:val="top"/>
        <w:rPr>
          <w:rFonts w:ascii="Verdana" w:hAnsi="Verdana" w:cs="Verdana"/>
          <w:sz w:val="20"/>
          <w:szCs w:val="20"/>
        </w:rPr>
      </w:pPr>
    </w:p>
    <w:p w:rsidR="00895D35" w:rsidRPr="00A13EB0" w:rsidRDefault="00895D35"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lastRenderedPageBreak/>
        <w:t xml:space="preserve">6. </w:t>
      </w:r>
      <w:r w:rsidR="008E5485" w:rsidRPr="00A13EB0">
        <w:rPr>
          <w:rFonts w:ascii="Verdana" w:hAnsi="Verdana" w:cs="Verdana"/>
          <w:b/>
          <w:bCs/>
          <w:sz w:val="20"/>
          <w:szCs w:val="20"/>
        </w:rPr>
        <w:tab/>
      </w:r>
      <w:r w:rsidR="000355EB" w:rsidRPr="00540F96">
        <w:rPr>
          <w:rFonts w:ascii="Verdana" w:hAnsi="Verdana" w:cs="Verdana"/>
          <w:b/>
          <w:bCs/>
          <w:sz w:val="20"/>
          <w:szCs w:val="20"/>
        </w:rPr>
        <w:t>TERMIN REALIZACJI</w:t>
      </w:r>
    </w:p>
    <w:p w:rsidR="00BC0625" w:rsidRDefault="00E60E63" w:rsidP="00E6541F">
      <w:pPr>
        <w:tabs>
          <w:tab w:val="left" w:pos="3030"/>
        </w:tabs>
        <w:ind w:left="720" w:hanging="720"/>
        <w:jc w:val="both"/>
        <w:rPr>
          <w:rFonts w:ascii="Verdana" w:hAnsi="Verdana"/>
          <w:sz w:val="20"/>
          <w:szCs w:val="20"/>
          <w:lang w:eastAsia="ar-SA"/>
        </w:rPr>
      </w:pPr>
      <w:r>
        <w:rPr>
          <w:rFonts w:ascii="Verdana" w:hAnsi="Verdana"/>
          <w:sz w:val="20"/>
          <w:szCs w:val="20"/>
          <w:lang w:eastAsia="ar-SA"/>
        </w:rPr>
        <w:tab/>
      </w:r>
    </w:p>
    <w:p w:rsidR="00F2583E" w:rsidRDefault="00F2583E" w:rsidP="00F2583E">
      <w:pPr>
        <w:pStyle w:val="Akapitzlist"/>
        <w:tabs>
          <w:tab w:val="left" w:pos="426"/>
        </w:tabs>
        <w:autoSpaceDE w:val="0"/>
        <w:autoSpaceDN w:val="0"/>
        <w:adjustRightInd w:val="0"/>
        <w:spacing w:line="280" w:lineRule="exact"/>
        <w:ind w:left="426"/>
        <w:contextualSpacing/>
        <w:jc w:val="both"/>
      </w:pPr>
      <w:r w:rsidRPr="00F2583E">
        <w:t xml:space="preserve">Wykonawca zobowiązany jest do świadczenia obsługi serwisowej w terminie 36 miesięcy od dnia podpisania umowy. </w:t>
      </w:r>
    </w:p>
    <w:p w:rsidR="00F2583E" w:rsidRDefault="00F2583E" w:rsidP="00F2583E">
      <w:pPr>
        <w:pStyle w:val="Akapitzlist"/>
        <w:tabs>
          <w:tab w:val="left" w:pos="426"/>
        </w:tabs>
        <w:autoSpaceDE w:val="0"/>
        <w:autoSpaceDN w:val="0"/>
        <w:adjustRightInd w:val="0"/>
        <w:spacing w:line="280" w:lineRule="exact"/>
        <w:ind w:left="426"/>
        <w:contextualSpacing/>
        <w:jc w:val="both"/>
      </w:pPr>
    </w:p>
    <w:p w:rsidR="00F2583E" w:rsidRPr="00F2583E" w:rsidRDefault="00F2583E" w:rsidP="00F2583E">
      <w:pPr>
        <w:pStyle w:val="Akapitzlist"/>
        <w:tabs>
          <w:tab w:val="left" w:pos="426"/>
        </w:tabs>
        <w:autoSpaceDE w:val="0"/>
        <w:autoSpaceDN w:val="0"/>
        <w:adjustRightInd w:val="0"/>
        <w:spacing w:line="280" w:lineRule="exact"/>
        <w:ind w:left="426"/>
        <w:contextualSpacing/>
        <w:jc w:val="both"/>
      </w:pPr>
      <w:r w:rsidRPr="00F2583E">
        <w:t>Przy czym realizacja przedmiotu umowy  w zakresie niektórych typów urządzeń rozpocznie się później – zgodnie z harmonogramem prac określonym w załączniku nr 2a-2h do umowy. (</w:t>
      </w:r>
      <w:r w:rsidRPr="00F2583E">
        <w:rPr>
          <w:i/>
        </w:rPr>
        <w:t>odpowiednio do części przedmiotu zamówienia</w:t>
      </w:r>
      <w:r w:rsidRPr="00F2583E">
        <w:t>).</w:t>
      </w:r>
    </w:p>
    <w:p w:rsidR="00E6541F" w:rsidRPr="00E6541F" w:rsidRDefault="00E6541F" w:rsidP="00E6541F">
      <w:pPr>
        <w:tabs>
          <w:tab w:val="left" w:pos="3030"/>
        </w:tabs>
        <w:ind w:left="720" w:hanging="720"/>
        <w:jc w:val="both"/>
        <w:rPr>
          <w:rFonts w:ascii="Verdana" w:hAnsi="Verdana"/>
          <w:sz w:val="20"/>
          <w:szCs w:val="20"/>
          <w:lang w:eastAsia="ar-SA"/>
        </w:rPr>
      </w:pPr>
    </w:p>
    <w:p w:rsidR="00BE245A" w:rsidRPr="00A13EB0" w:rsidRDefault="00BE245A" w:rsidP="00E6541F">
      <w:pPr>
        <w:tabs>
          <w:tab w:val="left" w:pos="3030"/>
        </w:tabs>
        <w:ind w:left="720" w:hanging="720"/>
        <w:jc w:val="both"/>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r w:rsidR="00664329">
        <w:rPr>
          <w:rFonts w:ascii="Verdana" w:hAnsi="Verdana" w:cs="Verdana"/>
          <w:b/>
          <w:bCs/>
          <w:sz w:val="20"/>
          <w:szCs w:val="20"/>
        </w:rPr>
        <w:t>- w każdej części zamówienia</w:t>
      </w:r>
    </w:p>
    <w:p w:rsidR="00662BA3" w:rsidRPr="00662BA3" w:rsidRDefault="00662BA3" w:rsidP="00662BA3">
      <w:pPr>
        <w:spacing w:line="240" w:lineRule="exact"/>
        <w:ind w:left="705" w:hanging="705"/>
        <w:jc w:val="both"/>
        <w:rPr>
          <w:rFonts w:ascii="Verdana" w:hAnsi="Verdana" w:cs="Arial"/>
          <w:sz w:val="20"/>
          <w:szCs w:val="20"/>
        </w:rPr>
      </w:pPr>
      <w:r w:rsidRPr="00662BA3">
        <w:rPr>
          <w:rFonts w:ascii="Verdana" w:hAnsi="Verdana" w:cs="Arial"/>
          <w:sz w:val="20"/>
          <w:szCs w:val="20"/>
        </w:rPr>
        <w:t>7.1.</w:t>
      </w:r>
      <w:r w:rsidRPr="00662BA3">
        <w:rPr>
          <w:rFonts w:ascii="Verdana" w:hAnsi="Verdana" w:cs="Arial"/>
          <w:sz w:val="20"/>
          <w:szCs w:val="20"/>
        </w:rPr>
        <w:tab/>
        <w:t xml:space="preserve">O udzielenie zamówienia mogą ubiegać się Wykonawcy, którzy nie podlegają wykluczeniu oraz spełniają warunki udziału w postępowaniu. </w:t>
      </w:r>
    </w:p>
    <w:p w:rsidR="00662BA3" w:rsidRPr="00662BA3" w:rsidRDefault="00662BA3" w:rsidP="00662BA3">
      <w:pPr>
        <w:spacing w:line="240" w:lineRule="exact"/>
        <w:ind w:left="705" w:hanging="705"/>
        <w:jc w:val="both"/>
        <w:rPr>
          <w:rFonts w:ascii="Verdana" w:hAnsi="Verdana" w:cs="Arial"/>
          <w:sz w:val="20"/>
          <w:szCs w:val="20"/>
        </w:rPr>
      </w:pPr>
      <w:r w:rsidRPr="00662BA3">
        <w:rPr>
          <w:rFonts w:ascii="Verdana" w:hAnsi="Verdana" w:cs="Arial"/>
          <w:sz w:val="20"/>
          <w:szCs w:val="20"/>
        </w:rPr>
        <w:t>7.2.</w:t>
      </w:r>
      <w:r w:rsidRPr="00662BA3">
        <w:rPr>
          <w:rFonts w:ascii="Verdana" w:hAnsi="Verdana" w:cs="Arial"/>
          <w:sz w:val="20"/>
          <w:szCs w:val="20"/>
        </w:rPr>
        <w:tab/>
        <w:t>O udzielenie zamówienia mogą ubiegać się Wykonawcy, którzy spełniają warunki udziału w postępowaniu dotyczące:</w:t>
      </w:r>
    </w:p>
    <w:p w:rsidR="00662BA3" w:rsidRPr="00662BA3" w:rsidRDefault="00662BA3" w:rsidP="00662BA3">
      <w:pPr>
        <w:spacing w:line="240" w:lineRule="exact"/>
        <w:ind w:left="705" w:hanging="705"/>
        <w:jc w:val="both"/>
        <w:rPr>
          <w:rFonts w:ascii="Verdana" w:hAnsi="Verdana" w:cs="Arial"/>
          <w:sz w:val="20"/>
          <w:szCs w:val="20"/>
        </w:rPr>
      </w:pPr>
      <w:r w:rsidRPr="00662BA3">
        <w:rPr>
          <w:rFonts w:ascii="Verdana" w:hAnsi="Verdana" w:cs="Arial"/>
          <w:sz w:val="20"/>
          <w:szCs w:val="20"/>
        </w:rPr>
        <w:t>7.2.1.</w:t>
      </w:r>
      <w:r w:rsidRPr="00662BA3">
        <w:rPr>
          <w:rFonts w:ascii="Verdana" w:hAnsi="Verdana" w:cs="Arial"/>
          <w:sz w:val="20"/>
          <w:szCs w:val="20"/>
        </w:rPr>
        <w:tab/>
        <w:t xml:space="preserve">zdolności technicznej lub zawodowej: </w:t>
      </w:r>
    </w:p>
    <w:p w:rsidR="00662BA3" w:rsidRDefault="00662BA3" w:rsidP="00662BA3">
      <w:pPr>
        <w:spacing w:line="240" w:lineRule="exact"/>
        <w:ind w:left="705" w:hanging="705"/>
        <w:jc w:val="both"/>
        <w:rPr>
          <w:rFonts w:ascii="Verdana" w:hAnsi="Verdana" w:cs="Arial"/>
          <w:sz w:val="20"/>
          <w:szCs w:val="20"/>
        </w:rPr>
      </w:pPr>
      <w:r w:rsidRPr="00662BA3">
        <w:rPr>
          <w:rFonts w:ascii="Verdana" w:hAnsi="Verdana" w:cs="Arial"/>
          <w:sz w:val="20"/>
          <w:szCs w:val="20"/>
        </w:rPr>
        <w:t>7.2.1.1.Zamawiający wymaga, aby Wykonawca skierował do realizacji zamówienia osoby legitymujące się następującymi kwalifikacjami i doświadczeniem:</w:t>
      </w:r>
    </w:p>
    <w:p w:rsidR="00641C31" w:rsidRPr="00662BA3" w:rsidRDefault="00641C31" w:rsidP="00662BA3">
      <w:pPr>
        <w:spacing w:line="240" w:lineRule="exact"/>
        <w:ind w:left="705" w:hanging="705"/>
        <w:jc w:val="both"/>
        <w:rPr>
          <w:rFonts w:ascii="Verdana" w:hAnsi="Verdana" w:cs="Arial"/>
          <w:sz w:val="20"/>
          <w:szCs w:val="20"/>
        </w:rPr>
      </w:pPr>
    </w:p>
    <w:p w:rsidR="00641C31" w:rsidRPr="00641C31" w:rsidRDefault="00CB28BE" w:rsidP="00641C31">
      <w:pPr>
        <w:spacing w:line="240" w:lineRule="exact"/>
        <w:ind w:left="705" w:hanging="705"/>
        <w:jc w:val="both"/>
        <w:rPr>
          <w:rFonts w:ascii="Verdana" w:hAnsi="Verdana" w:cs="Arial"/>
          <w:bCs/>
          <w:iCs/>
          <w:sz w:val="20"/>
          <w:szCs w:val="20"/>
        </w:rPr>
      </w:pPr>
      <w:r>
        <w:rPr>
          <w:rFonts w:ascii="Verdana" w:hAnsi="Verdana" w:cs="Arial"/>
          <w:bCs/>
          <w:iCs/>
          <w:sz w:val="20"/>
          <w:szCs w:val="20"/>
        </w:rPr>
        <w:t>A. W części</w:t>
      </w:r>
      <w:r w:rsidR="00641C31" w:rsidRPr="00641C31">
        <w:rPr>
          <w:rFonts w:ascii="Verdana" w:hAnsi="Verdana" w:cs="Arial"/>
          <w:bCs/>
          <w:iCs/>
          <w:sz w:val="20"/>
          <w:szCs w:val="20"/>
        </w:rPr>
        <w:t xml:space="preserve"> I przed</w:t>
      </w:r>
      <w:r w:rsidR="00E765A8">
        <w:rPr>
          <w:rFonts w:ascii="Verdana" w:hAnsi="Verdana" w:cs="Arial"/>
          <w:bCs/>
          <w:iCs/>
          <w:sz w:val="20"/>
          <w:szCs w:val="20"/>
        </w:rPr>
        <w:t>miotu zamówienia</w:t>
      </w:r>
    </w:p>
    <w:p w:rsidR="00662BA3" w:rsidRPr="00662BA3" w:rsidRDefault="00662BA3" w:rsidP="00662BA3">
      <w:pPr>
        <w:spacing w:line="240" w:lineRule="exact"/>
        <w:ind w:left="705" w:hanging="705"/>
        <w:jc w:val="both"/>
        <w:rPr>
          <w:rFonts w:ascii="Verdana" w:hAnsi="Verdana" w:cs="Arial"/>
          <w:sz w:val="20"/>
          <w:szCs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8"/>
        <w:gridCol w:w="2126"/>
        <w:gridCol w:w="3224"/>
      </w:tblGrid>
      <w:tr w:rsidR="00662BA3" w:rsidRPr="00662BA3" w:rsidTr="00BF5FDC">
        <w:tc>
          <w:tcPr>
            <w:tcW w:w="1984" w:type="dxa"/>
            <w:shd w:val="clear" w:color="auto" w:fill="auto"/>
          </w:tcPr>
          <w:p w:rsidR="00662BA3" w:rsidRPr="00662BA3" w:rsidRDefault="00662BA3" w:rsidP="00662BA3">
            <w:pPr>
              <w:spacing w:line="240" w:lineRule="exact"/>
              <w:jc w:val="center"/>
              <w:rPr>
                <w:rFonts w:ascii="Verdana" w:hAnsi="Verdana" w:cs="Arial"/>
                <w:b/>
                <w:sz w:val="18"/>
                <w:szCs w:val="18"/>
              </w:rPr>
            </w:pPr>
            <w:r w:rsidRPr="00662BA3">
              <w:rPr>
                <w:rFonts w:ascii="Verdana" w:hAnsi="Verdana" w:cs="Arial"/>
                <w:b/>
                <w:sz w:val="18"/>
                <w:szCs w:val="18"/>
              </w:rPr>
              <w:t>Stanowisko</w:t>
            </w:r>
          </w:p>
        </w:tc>
        <w:tc>
          <w:tcPr>
            <w:tcW w:w="1418" w:type="dxa"/>
            <w:shd w:val="clear" w:color="auto" w:fill="auto"/>
          </w:tcPr>
          <w:p w:rsidR="00662BA3" w:rsidRPr="00662BA3" w:rsidRDefault="00662BA3" w:rsidP="00662BA3">
            <w:pPr>
              <w:spacing w:line="240" w:lineRule="exact"/>
              <w:ind w:left="36"/>
              <w:jc w:val="center"/>
              <w:rPr>
                <w:rFonts w:ascii="Verdana" w:hAnsi="Verdana" w:cs="Arial"/>
                <w:b/>
                <w:sz w:val="18"/>
                <w:szCs w:val="18"/>
              </w:rPr>
            </w:pPr>
            <w:r w:rsidRPr="00662BA3">
              <w:rPr>
                <w:rFonts w:ascii="Verdana" w:hAnsi="Verdana" w:cs="Arial"/>
                <w:b/>
                <w:sz w:val="18"/>
                <w:szCs w:val="18"/>
              </w:rPr>
              <w:t>Minimalna liczba personelu</w:t>
            </w:r>
          </w:p>
        </w:tc>
        <w:tc>
          <w:tcPr>
            <w:tcW w:w="2126" w:type="dxa"/>
            <w:shd w:val="clear" w:color="auto" w:fill="auto"/>
          </w:tcPr>
          <w:p w:rsidR="00662BA3" w:rsidRPr="00662BA3" w:rsidRDefault="00662BA3" w:rsidP="00662BA3">
            <w:pPr>
              <w:spacing w:line="240" w:lineRule="exact"/>
              <w:ind w:left="34"/>
              <w:jc w:val="center"/>
              <w:rPr>
                <w:rFonts w:ascii="Verdana" w:hAnsi="Verdana" w:cs="Arial"/>
                <w:b/>
                <w:sz w:val="18"/>
                <w:szCs w:val="18"/>
              </w:rPr>
            </w:pPr>
            <w:r w:rsidRPr="00662BA3">
              <w:rPr>
                <w:rFonts w:ascii="Verdana" w:hAnsi="Verdana" w:cs="Arial"/>
                <w:b/>
                <w:sz w:val="18"/>
                <w:szCs w:val="18"/>
              </w:rPr>
              <w:t>Wymagane kwalifikacje zawodowe oraz wykształcenie</w:t>
            </w:r>
          </w:p>
        </w:tc>
        <w:tc>
          <w:tcPr>
            <w:tcW w:w="3224" w:type="dxa"/>
            <w:shd w:val="clear" w:color="auto" w:fill="auto"/>
          </w:tcPr>
          <w:p w:rsidR="00662BA3" w:rsidRPr="00662BA3" w:rsidRDefault="00662BA3" w:rsidP="00662BA3">
            <w:pPr>
              <w:spacing w:line="240" w:lineRule="exact"/>
              <w:ind w:left="34"/>
              <w:jc w:val="center"/>
              <w:rPr>
                <w:rFonts w:ascii="Verdana" w:hAnsi="Verdana" w:cs="Arial"/>
                <w:b/>
                <w:sz w:val="18"/>
                <w:szCs w:val="18"/>
              </w:rPr>
            </w:pPr>
            <w:r w:rsidRPr="00662BA3">
              <w:rPr>
                <w:rFonts w:ascii="Verdana" w:hAnsi="Verdana" w:cs="Arial"/>
                <w:b/>
                <w:sz w:val="18"/>
                <w:szCs w:val="18"/>
              </w:rPr>
              <w:t>Minimalne doświadczenie</w:t>
            </w:r>
          </w:p>
        </w:tc>
      </w:tr>
      <w:tr w:rsidR="00662BA3" w:rsidRPr="00662BA3" w:rsidTr="00256533">
        <w:trPr>
          <w:trHeight w:val="2267"/>
        </w:trPr>
        <w:tc>
          <w:tcPr>
            <w:tcW w:w="1984" w:type="dxa"/>
            <w:shd w:val="clear" w:color="auto" w:fill="auto"/>
          </w:tcPr>
          <w:p w:rsidR="00662BA3" w:rsidRPr="00662BA3" w:rsidRDefault="00662BA3" w:rsidP="00662BA3">
            <w:pPr>
              <w:spacing w:line="240" w:lineRule="exact"/>
              <w:jc w:val="both"/>
              <w:rPr>
                <w:rFonts w:ascii="Verdana" w:hAnsi="Verdana" w:cs="Arial"/>
                <w:sz w:val="18"/>
                <w:szCs w:val="18"/>
              </w:rPr>
            </w:pPr>
            <w:proofErr w:type="spellStart"/>
            <w:r>
              <w:rPr>
                <w:rFonts w:ascii="Verdana" w:hAnsi="Verdana" w:cs="Arial"/>
                <w:sz w:val="18"/>
                <w:szCs w:val="18"/>
              </w:rPr>
              <w:t>Serwisant</w:t>
            </w:r>
            <w:proofErr w:type="spellEnd"/>
          </w:p>
        </w:tc>
        <w:tc>
          <w:tcPr>
            <w:tcW w:w="1418" w:type="dxa"/>
            <w:shd w:val="clear" w:color="auto" w:fill="auto"/>
          </w:tcPr>
          <w:p w:rsidR="00662BA3" w:rsidRPr="00662BA3" w:rsidRDefault="00662BA3" w:rsidP="00662BA3">
            <w:pPr>
              <w:spacing w:line="240" w:lineRule="exact"/>
              <w:jc w:val="center"/>
              <w:rPr>
                <w:rFonts w:ascii="Verdana" w:hAnsi="Verdana" w:cs="Arial"/>
                <w:sz w:val="18"/>
                <w:szCs w:val="18"/>
              </w:rPr>
            </w:pPr>
            <w:r w:rsidRPr="00662BA3">
              <w:rPr>
                <w:rFonts w:ascii="Verdana" w:hAnsi="Verdana" w:cs="Arial"/>
                <w:sz w:val="18"/>
                <w:szCs w:val="18"/>
              </w:rPr>
              <w:t>1</w:t>
            </w:r>
          </w:p>
        </w:tc>
        <w:tc>
          <w:tcPr>
            <w:tcW w:w="2126" w:type="dxa"/>
            <w:shd w:val="clear" w:color="auto" w:fill="auto"/>
          </w:tcPr>
          <w:p w:rsidR="00662BA3" w:rsidRPr="00662BA3" w:rsidRDefault="00641C31" w:rsidP="000B204D">
            <w:pPr>
              <w:spacing w:line="240" w:lineRule="exact"/>
              <w:ind w:left="34"/>
              <w:jc w:val="center"/>
              <w:rPr>
                <w:rFonts w:ascii="Verdana" w:hAnsi="Verdana" w:cs="Arial"/>
                <w:sz w:val="18"/>
                <w:szCs w:val="18"/>
              </w:rPr>
            </w:pPr>
            <w:r>
              <w:rPr>
                <w:rFonts w:ascii="Verdana" w:hAnsi="Verdana" w:cs="Arial"/>
                <w:sz w:val="18"/>
                <w:szCs w:val="18"/>
              </w:rPr>
              <w:t>Został przeszkolony</w:t>
            </w:r>
            <w:r w:rsidR="00097050">
              <w:rPr>
                <w:rFonts w:ascii="Verdana" w:hAnsi="Verdana" w:cs="Arial"/>
                <w:sz w:val="18"/>
                <w:szCs w:val="18"/>
              </w:rPr>
              <w:t xml:space="preserve"> w zakresie świadczenia obsługi serwisowej</w:t>
            </w:r>
            <w:r>
              <w:rPr>
                <w:rFonts w:ascii="Verdana" w:hAnsi="Verdana" w:cs="Arial"/>
                <w:sz w:val="18"/>
                <w:szCs w:val="18"/>
              </w:rPr>
              <w:t xml:space="preserve"> kopiarek </w:t>
            </w:r>
            <w:r w:rsidR="000B204D">
              <w:rPr>
                <w:rFonts w:ascii="Verdana" w:hAnsi="Verdana" w:cs="Arial"/>
                <w:sz w:val="18"/>
                <w:szCs w:val="18"/>
              </w:rPr>
              <w:t>danej części przedmiotu zamówienia</w:t>
            </w:r>
            <w:r w:rsidR="000A409F">
              <w:rPr>
                <w:rFonts w:ascii="Verdana" w:hAnsi="Verdana" w:cs="Arial"/>
                <w:sz w:val="18"/>
                <w:szCs w:val="18"/>
              </w:rPr>
              <w:t>.</w:t>
            </w:r>
          </w:p>
        </w:tc>
        <w:tc>
          <w:tcPr>
            <w:tcW w:w="3224" w:type="dxa"/>
            <w:shd w:val="clear" w:color="auto" w:fill="auto"/>
          </w:tcPr>
          <w:p w:rsidR="00662BA3" w:rsidRPr="00D85521" w:rsidRDefault="0076257A" w:rsidP="009D7E5A">
            <w:pPr>
              <w:spacing w:line="240" w:lineRule="exact"/>
              <w:jc w:val="both"/>
              <w:rPr>
                <w:rFonts w:ascii="Verdana" w:hAnsi="Verdana" w:cs="Arial"/>
                <w:sz w:val="18"/>
                <w:szCs w:val="18"/>
              </w:rPr>
            </w:pPr>
            <w:r w:rsidRPr="00D85521">
              <w:rPr>
                <w:rFonts w:ascii="Verdana" w:hAnsi="Verdana" w:cs="Arial"/>
                <w:sz w:val="18"/>
                <w:szCs w:val="18"/>
              </w:rPr>
              <w:t xml:space="preserve">W okresie ostatnich 5 lat przed upływem terminu składania ofert </w:t>
            </w:r>
            <w:r w:rsidR="009D7E5A" w:rsidRPr="00D85521">
              <w:rPr>
                <w:rFonts w:ascii="Verdana" w:hAnsi="Verdana" w:cs="Arial"/>
                <w:sz w:val="18"/>
                <w:szCs w:val="18"/>
              </w:rPr>
              <w:t>świadczył przez co najmniej 12 miesięcy obsługę serwisową</w:t>
            </w:r>
            <w:r w:rsidR="00CB7D6F" w:rsidRPr="00D85521">
              <w:rPr>
                <w:rFonts w:ascii="Verdana" w:hAnsi="Verdana" w:cs="Arial"/>
                <w:sz w:val="18"/>
                <w:szCs w:val="18"/>
              </w:rPr>
              <w:t xml:space="preserve"> </w:t>
            </w:r>
            <w:r w:rsidR="00544E04" w:rsidRPr="00D85521">
              <w:rPr>
                <w:rFonts w:ascii="Verdana" w:hAnsi="Verdana" w:cs="Arial"/>
                <w:sz w:val="18"/>
                <w:szCs w:val="18"/>
              </w:rPr>
              <w:t>kopiarek</w:t>
            </w:r>
            <w:r w:rsidR="00CB7D6F" w:rsidRPr="00D85521">
              <w:rPr>
                <w:rFonts w:ascii="Verdana" w:hAnsi="Verdana" w:cs="Arial"/>
                <w:sz w:val="18"/>
                <w:szCs w:val="18"/>
              </w:rPr>
              <w:t>.</w:t>
            </w:r>
          </w:p>
        </w:tc>
      </w:tr>
    </w:tbl>
    <w:p w:rsidR="00662BA3" w:rsidRPr="00662BA3" w:rsidRDefault="00662BA3" w:rsidP="00662BA3">
      <w:pPr>
        <w:spacing w:line="240" w:lineRule="exact"/>
        <w:ind w:left="705"/>
        <w:jc w:val="both"/>
        <w:rPr>
          <w:rFonts w:ascii="Verdana" w:hAnsi="Verdana" w:cs="Arial"/>
          <w:sz w:val="20"/>
          <w:szCs w:val="20"/>
        </w:rPr>
      </w:pPr>
    </w:p>
    <w:p w:rsidR="00CB28BE" w:rsidRPr="00CB28BE" w:rsidRDefault="00CB28BE" w:rsidP="00CB28BE">
      <w:pPr>
        <w:spacing w:line="240" w:lineRule="exact"/>
        <w:jc w:val="both"/>
        <w:rPr>
          <w:rFonts w:ascii="Verdana" w:hAnsi="Verdana" w:cs="Arial"/>
          <w:bCs/>
          <w:iCs/>
          <w:sz w:val="20"/>
          <w:szCs w:val="20"/>
        </w:rPr>
      </w:pPr>
      <w:r>
        <w:rPr>
          <w:rFonts w:ascii="Verdana" w:hAnsi="Verdana" w:cs="Arial"/>
          <w:bCs/>
          <w:iCs/>
          <w:sz w:val="20"/>
          <w:szCs w:val="20"/>
        </w:rPr>
        <w:t>B. W części</w:t>
      </w:r>
      <w:r w:rsidRPr="00CB28BE">
        <w:rPr>
          <w:rFonts w:ascii="Verdana" w:hAnsi="Verdana" w:cs="Arial"/>
          <w:bCs/>
          <w:iCs/>
          <w:sz w:val="20"/>
          <w:szCs w:val="20"/>
        </w:rPr>
        <w:t xml:space="preserve"> II przedmiotu zamówienia </w:t>
      </w:r>
    </w:p>
    <w:p w:rsidR="00CB28BE" w:rsidRDefault="00CB28BE" w:rsidP="00CB28BE">
      <w:pPr>
        <w:spacing w:line="240" w:lineRule="exact"/>
        <w:ind w:left="705"/>
        <w:jc w:val="both"/>
        <w:rPr>
          <w:rFonts w:ascii="Verdana" w:hAnsi="Verdana" w:cs="Arial"/>
          <w:bCs/>
          <w:iCs/>
          <w:sz w:val="20"/>
          <w:szCs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8"/>
        <w:gridCol w:w="2126"/>
        <w:gridCol w:w="3224"/>
      </w:tblGrid>
      <w:tr w:rsidR="00CB28BE" w:rsidRPr="00662BA3" w:rsidTr="00BF5FDC">
        <w:tc>
          <w:tcPr>
            <w:tcW w:w="1984" w:type="dxa"/>
            <w:shd w:val="clear" w:color="auto" w:fill="auto"/>
          </w:tcPr>
          <w:p w:rsidR="00CB28BE" w:rsidRPr="00662BA3" w:rsidRDefault="00CB28BE" w:rsidP="00BF5FDC">
            <w:pPr>
              <w:spacing w:line="240" w:lineRule="exact"/>
              <w:jc w:val="center"/>
              <w:rPr>
                <w:rFonts w:ascii="Verdana" w:hAnsi="Verdana" w:cs="Arial"/>
                <w:b/>
                <w:sz w:val="18"/>
                <w:szCs w:val="18"/>
              </w:rPr>
            </w:pPr>
            <w:r w:rsidRPr="00662BA3">
              <w:rPr>
                <w:rFonts w:ascii="Verdana" w:hAnsi="Verdana" w:cs="Arial"/>
                <w:b/>
                <w:sz w:val="18"/>
                <w:szCs w:val="18"/>
              </w:rPr>
              <w:t>Stanowisko</w:t>
            </w:r>
          </w:p>
        </w:tc>
        <w:tc>
          <w:tcPr>
            <w:tcW w:w="1418" w:type="dxa"/>
            <w:shd w:val="clear" w:color="auto" w:fill="auto"/>
          </w:tcPr>
          <w:p w:rsidR="00CB28BE" w:rsidRPr="00662BA3" w:rsidRDefault="00CB28BE" w:rsidP="00BF5FDC">
            <w:pPr>
              <w:spacing w:line="240" w:lineRule="exact"/>
              <w:ind w:left="36"/>
              <w:jc w:val="center"/>
              <w:rPr>
                <w:rFonts w:ascii="Verdana" w:hAnsi="Verdana" w:cs="Arial"/>
                <w:b/>
                <w:sz w:val="18"/>
                <w:szCs w:val="18"/>
              </w:rPr>
            </w:pPr>
            <w:r w:rsidRPr="00662BA3">
              <w:rPr>
                <w:rFonts w:ascii="Verdana" w:hAnsi="Verdana" w:cs="Arial"/>
                <w:b/>
                <w:sz w:val="18"/>
                <w:szCs w:val="18"/>
              </w:rPr>
              <w:t>Minimalna liczba personelu</w:t>
            </w:r>
          </w:p>
        </w:tc>
        <w:tc>
          <w:tcPr>
            <w:tcW w:w="2126" w:type="dxa"/>
            <w:shd w:val="clear" w:color="auto" w:fill="auto"/>
          </w:tcPr>
          <w:p w:rsidR="00CB28BE" w:rsidRPr="00662BA3" w:rsidRDefault="00CB28BE" w:rsidP="00BF5FDC">
            <w:pPr>
              <w:spacing w:line="240" w:lineRule="exact"/>
              <w:ind w:left="34"/>
              <w:jc w:val="center"/>
              <w:rPr>
                <w:rFonts w:ascii="Verdana" w:hAnsi="Verdana" w:cs="Arial"/>
                <w:b/>
                <w:sz w:val="18"/>
                <w:szCs w:val="18"/>
              </w:rPr>
            </w:pPr>
            <w:r w:rsidRPr="00662BA3">
              <w:rPr>
                <w:rFonts w:ascii="Verdana" w:hAnsi="Verdana" w:cs="Arial"/>
                <w:b/>
                <w:sz w:val="18"/>
                <w:szCs w:val="18"/>
              </w:rPr>
              <w:t>Wymagane kwalifikacje zawodowe oraz wykształcenie</w:t>
            </w:r>
          </w:p>
        </w:tc>
        <w:tc>
          <w:tcPr>
            <w:tcW w:w="3224" w:type="dxa"/>
            <w:shd w:val="clear" w:color="auto" w:fill="auto"/>
          </w:tcPr>
          <w:p w:rsidR="00CB28BE" w:rsidRPr="00662BA3" w:rsidRDefault="00CB28BE" w:rsidP="00BF5FDC">
            <w:pPr>
              <w:spacing w:line="240" w:lineRule="exact"/>
              <w:ind w:left="34"/>
              <w:jc w:val="center"/>
              <w:rPr>
                <w:rFonts w:ascii="Verdana" w:hAnsi="Verdana" w:cs="Arial"/>
                <w:b/>
                <w:sz w:val="18"/>
                <w:szCs w:val="18"/>
              </w:rPr>
            </w:pPr>
            <w:r w:rsidRPr="00662BA3">
              <w:rPr>
                <w:rFonts w:ascii="Verdana" w:hAnsi="Verdana" w:cs="Arial"/>
                <w:b/>
                <w:sz w:val="18"/>
                <w:szCs w:val="18"/>
              </w:rPr>
              <w:t>Minimalne doświadczenie</w:t>
            </w:r>
          </w:p>
        </w:tc>
      </w:tr>
      <w:tr w:rsidR="00CB28BE" w:rsidRPr="00662BA3" w:rsidTr="00256533">
        <w:trPr>
          <w:trHeight w:val="2125"/>
        </w:trPr>
        <w:tc>
          <w:tcPr>
            <w:tcW w:w="1984" w:type="dxa"/>
            <w:shd w:val="clear" w:color="auto" w:fill="auto"/>
          </w:tcPr>
          <w:p w:rsidR="00CB28BE" w:rsidRPr="00662BA3" w:rsidRDefault="00CB28BE" w:rsidP="00BF5FDC">
            <w:pPr>
              <w:spacing w:line="240" w:lineRule="exact"/>
              <w:jc w:val="both"/>
              <w:rPr>
                <w:rFonts w:ascii="Verdana" w:hAnsi="Verdana" w:cs="Arial"/>
                <w:sz w:val="18"/>
                <w:szCs w:val="18"/>
              </w:rPr>
            </w:pPr>
            <w:proofErr w:type="spellStart"/>
            <w:r>
              <w:rPr>
                <w:rFonts w:ascii="Verdana" w:hAnsi="Verdana" w:cs="Arial"/>
                <w:sz w:val="18"/>
                <w:szCs w:val="18"/>
              </w:rPr>
              <w:t>Serwisant</w:t>
            </w:r>
            <w:proofErr w:type="spellEnd"/>
          </w:p>
        </w:tc>
        <w:tc>
          <w:tcPr>
            <w:tcW w:w="1418" w:type="dxa"/>
            <w:shd w:val="clear" w:color="auto" w:fill="auto"/>
          </w:tcPr>
          <w:p w:rsidR="00CB28BE" w:rsidRPr="00662BA3" w:rsidRDefault="00CB28BE" w:rsidP="00BF5FDC">
            <w:pPr>
              <w:spacing w:line="240" w:lineRule="exact"/>
              <w:jc w:val="center"/>
              <w:rPr>
                <w:rFonts w:ascii="Verdana" w:hAnsi="Verdana" w:cs="Arial"/>
                <w:sz w:val="18"/>
                <w:szCs w:val="18"/>
              </w:rPr>
            </w:pPr>
            <w:r w:rsidRPr="00662BA3">
              <w:rPr>
                <w:rFonts w:ascii="Verdana" w:hAnsi="Verdana" w:cs="Arial"/>
                <w:sz w:val="18"/>
                <w:szCs w:val="18"/>
              </w:rPr>
              <w:t>1</w:t>
            </w:r>
          </w:p>
        </w:tc>
        <w:tc>
          <w:tcPr>
            <w:tcW w:w="2126" w:type="dxa"/>
            <w:shd w:val="clear" w:color="auto" w:fill="auto"/>
          </w:tcPr>
          <w:p w:rsidR="00CB28BE" w:rsidRPr="00662BA3" w:rsidRDefault="00CB28BE" w:rsidP="0093423C">
            <w:pPr>
              <w:spacing w:line="240" w:lineRule="exact"/>
              <w:ind w:left="34"/>
              <w:jc w:val="center"/>
              <w:rPr>
                <w:rFonts w:ascii="Verdana" w:hAnsi="Verdana" w:cs="Arial"/>
                <w:sz w:val="18"/>
                <w:szCs w:val="18"/>
              </w:rPr>
            </w:pPr>
            <w:r>
              <w:rPr>
                <w:rFonts w:ascii="Verdana" w:hAnsi="Verdana" w:cs="Arial"/>
                <w:sz w:val="18"/>
                <w:szCs w:val="18"/>
              </w:rPr>
              <w:t xml:space="preserve">Został przeszkolony w zakresie świadczenia obsługi serwisowej kopiarek </w:t>
            </w:r>
            <w:r w:rsidR="000B204D" w:rsidRPr="000B204D">
              <w:rPr>
                <w:rFonts w:ascii="Verdana" w:hAnsi="Verdana" w:cs="Arial"/>
                <w:sz w:val="18"/>
                <w:szCs w:val="18"/>
              </w:rPr>
              <w:t>danej części przedmiotu zamówienia</w:t>
            </w:r>
            <w:r w:rsidR="000A409F">
              <w:rPr>
                <w:rFonts w:ascii="Verdana" w:hAnsi="Verdana" w:cs="Arial"/>
                <w:sz w:val="18"/>
                <w:szCs w:val="18"/>
              </w:rPr>
              <w:t>.</w:t>
            </w:r>
          </w:p>
        </w:tc>
        <w:tc>
          <w:tcPr>
            <w:tcW w:w="3224" w:type="dxa"/>
            <w:shd w:val="clear" w:color="auto" w:fill="auto"/>
          </w:tcPr>
          <w:p w:rsidR="00CB28BE" w:rsidRPr="00D85521" w:rsidRDefault="00D85521" w:rsidP="00CB7D6F">
            <w:pPr>
              <w:spacing w:line="240" w:lineRule="exact"/>
              <w:jc w:val="both"/>
              <w:rPr>
                <w:rFonts w:ascii="Verdana" w:hAnsi="Verdana" w:cs="Arial"/>
                <w:sz w:val="18"/>
                <w:szCs w:val="18"/>
              </w:rPr>
            </w:pPr>
            <w:r w:rsidRPr="00D85521">
              <w:rPr>
                <w:rFonts w:ascii="Verdana" w:hAnsi="Verdana" w:cs="Arial"/>
                <w:sz w:val="18"/>
                <w:szCs w:val="18"/>
              </w:rPr>
              <w:t>W okresie ostatnich 5 lat przed upływem terminu składania ofert świadczył przez co najmniej 12 miesięcy obsługę serwisową kopiarek.</w:t>
            </w:r>
          </w:p>
        </w:tc>
      </w:tr>
    </w:tbl>
    <w:p w:rsidR="00CB28BE" w:rsidRDefault="00CB28BE" w:rsidP="00CB28BE">
      <w:pPr>
        <w:spacing w:line="240" w:lineRule="exact"/>
        <w:ind w:left="705"/>
        <w:jc w:val="both"/>
        <w:rPr>
          <w:rFonts w:ascii="Verdana" w:hAnsi="Verdana" w:cs="Arial"/>
          <w:bCs/>
          <w:iCs/>
          <w:sz w:val="20"/>
          <w:szCs w:val="20"/>
        </w:rPr>
      </w:pPr>
    </w:p>
    <w:p w:rsidR="00895D35" w:rsidRDefault="00895D35" w:rsidP="00CB28BE">
      <w:pPr>
        <w:spacing w:line="240" w:lineRule="exact"/>
        <w:ind w:left="705"/>
        <w:jc w:val="both"/>
        <w:rPr>
          <w:rFonts w:ascii="Verdana" w:hAnsi="Verdana" w:cs="Arial"/>
          <w:bCs/>
          <w:iCs/>
          <w:sz w:val="20"/>
          <w:szCs w:val="20"/>
        </w:rPr>
      </w:pPr>
    </w:p>
    <w:p w:rsidR="00895D35" w:rsidRDefault="00895D35" w:rsidP="00CB28BE">
      <w:pPr>
        <w:spacing w:line="240" w:lineRule="exact"/>
        <w:ind w:left="705"/>
        <w:jc w:val="both"/>
        <w:rPr>
          <w:rFonts w:ascii="Verdana" w:hAnsi="Verdana" w:cs="Arial"/>
          <w:bCs/>
          <w:iCs/>
          <w:sz w:val="20"/>
          <w:szCs w:val="20"/>
        </w:rPr>
      </w:pPr>
    </w:p>
    <w:p w:rsidR="00895D35" w:rsidRDefault="00895D35" w:rsidP="00CB28BE">
      <w:pPr>
        <w:spacing w:line="240" w:lineRule="exact"/>
        <w:ind w:left="705"/>
        <w:jc w:val="both"/>
        <w:rPr>
          <w:rFonts w:ascii="Verdana" w:hAnsi="Verdana" w:cs="Arial"/>
          <w:bCs/>
          <w:iCs/>
          <w:sz w:val="20"/>
          <w:szCs w:val="20"/>
        </w:rPr>
      </w:pPr>
    </w:p>
    <w:p w:rsidR="00895D35" w:rsidRDefault="00895D35" w:rsidP="00CB28BE">
      <w:pPr>
        <w:spacing w:line="240" w:lineRule="exact"/>
        <w:ind w:left="705"/>
        <w:jc w:val="both"/>
        <w:rPr>
          <w:rFonts w:ascii="Verdana" w:hAnsi="Verdana" w:cs="Arial"/>
          <w:bCs/>
          <w:iCs/>
          <w:sz w:val="20"/>
          <w:szCs w:val="20"/>
        </w:rPr>
      </w:pPr>
    </w:p>
    <w:p w:rsidR="00895D35" w:rsidRDefault="00895D35" w:rsidP="00CB28BE">
      <w:pPr>
        <w:spacing w:line="240" w:lineRule="exact"/>
        <w:ind w:left="705"/>
        <w:jc w:val="both"/>
        <w:rPr>
          <w:rFonts w:ascii="Verdana" w:hAnsi="Verdana" w:cs="Arial"/>
          <w:bCs/>
          <w:iCs/>
          <w:sz w:val="20"/>
          <w:szCs w:val="20"/>
        </w:rPr>
      </w:pPr>
    </w:p>
    <w:p w:rsidR="00895D35" w:rsidRDefault="00895D35" w:rsidP="00CB28BE">
      <w:pPr>
        <w:spacing w:line="240" w:lineRule="exact"/>
        <w:ind w:left="705"/>
        <w:jc w:val="both"/>
        <w:rPr>
          <w:rFonts w:ascii="Verdana" w:hAnsi="Verdana" w:cs="Arial"/>
          <w:bCs/>
          <w:iCs/>
          <w:sz w:val="20"/>
          <w:szCs w:val="20"/>
        </w:rPr>
      </w:pPr>
    </w:p>
    <w:p w:rsidR="00895D35" w:rsidRDefault="00895D35" w:rsidP="00CB28BE">
      <w:pPr>
        <w:spacing w:line="240" w:lineRule="exact"/>
        <w:ind w:left="705"/>
        <w:jc w:val="both"/>
        <w:rPr>
          <w:rFonts w:ascii="Verdana" w:hAnsi="Verdana" w:cs="Arial"/>
          <w:bCs/>
          <w:iCs/>
          <w:sz w:val="20"/>
          <w:szCs w:val="20"/>
        </w:rPr>
      </w:pPr>
    </w:p>
    <w:p w:rsidR="00CB28BE" w:rsidRDefault="00CB28BE" w:rsidP="00CB28BE">
      <w:pPr>
        <w:spacing w:line="240" w:lineRule="exact"/>
        <w:jc w:val="both"/>
        <w:rPr>
          <w:rFonts w:ascii="Verdana" w:hAnsi="Verdana" w:cs="Arial"/>
          <w:bCs/>
          <w:iCs/>
          <w:sz w:val="20"/>
          <w:szCs w:val="20"/>
        </w:rPr>
      </w:pPr>
      <w:r>
        <w:rPr>
          <w:rFonts w:ascii="Verdana" w:hAnsi="Verdana" w:cs="Arial"/>
          <w:bCs/>
          <w:iCs/>
          <w:sz w:val="20"/>
          <w:szCs w:val="20"/>
        </w:rPr>
        <w:t>C. W części</w:t>
      </w:r>
      <w:r w:rsidRPr="00CB28BE">
        <w:rPr>
          <w:rFonts w:ascii="Verdana" w:hAnsi="Verdana" w:cs="Arial"/>
          <w:bCs/>
          <w:iCs/>
          <w:sz w:val="20"/>
          <w:szCs w:val="20"/>
        </w:rPr>
        <w:t xml:space="preserve"> III przedmiotu zamówienia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8"/>
        <w:gridCol w:w="2126"/>
        <w:gridCol w:w="3224"/>
      </w:tblGrid>
      <w:tr w:rsidR="0093423C" w:rsidRPr="00662BA3" w:rsidTr="00BF5FDC">
        <w:tc>
          <w:tcPr>
            <w:tcW w:w="1984" w:type="dxa"/>
            <w:shd w:val="clear" w:color="auto" w:fill="auto"/>
          </w:tcPr>
          <w:p w:rsidR="0093423C" w:rsidRPr="00662BA3" w:rsidRDefault="0093423C" w:rsidP="00BF5FDC">
            <w:pPr>
              <w:spacing w:line="240" w:lineRule="exact"/>
              <w:jc w:val="center"/>
              <w:rPr>
                <w:rFonts w:ascii="Verdana" w:hAnsi="Verdana" w:cs="Arial"/>
                <w:b/>
                <w:sz w:val="18"/>
                <w:szCs w:val="18"/>
              </w:rPr>
            </w:pPr>
            <w:r w:rsidRPr="00662BA3">
              <w:rPr>
                <w:rFonts w:ascii="Verdana" w:hAnsi="Verdana" w:cs="Arial"/>
                <w:b/>
                <w:sz w:val="18"/>
                <w:szCs w:val="18"/>
              </w:rPr>
              <w:t>Stanowisko</w:t>
            </w:r>
          </w:p>
        </w:tc>
        <w:tc>
          <w:tcPr>
            <w:tcW w:w="1418" w:type="dxa"/>
            <w:shd w:val="clear" w:color="auto" w:fill="auto"/>
          </w:tcPr>
          <w:p w:rsidR="0093423C" w:rsidRPr="00662BA3" w:rsidRDefault="0093423C" w:rsidP="00BF5FDC">
            <w:pPr>
              <w:spacing w:line="240" w:lineRule="exact"/>
              <w:ind w:left="36"/>
              <w:jc w:val="center"/>
              <w:rPr>
                <w:rFonts w:ascii="Verdana" w:hAnsi="Verdana" w:cs="Arial"/>
                <w:b/>
                <w:sz w:val="18"/>
                <w:szCs w:val="18"/>
              </w:rPr>
            </w:pPr>
            <w:r w:rsidRPr="00662BA3">
              <w:rPr>
                <w:rFonts w:ascii="Verdana" w:hAnsi="Verdana" w:cs="Arial"/>
                <w:b/>
                <w:sz w:val="18"/>
                <w:szCs w:val="18"/>
              </w:rPr>
              <w:t>Minimalna liczba personelu</w:t>
            </w:r>
          </w:p>
        </w:tc>
        <w:tc>
          <w:tcPr>
            <w:tcW w:w="2126" w:type="dxa"/>
            <w:shd w:val="clear" w:color="auto" w:fill="auto"/>
          </w:tcPr>
          <w:p w:rsidR="0093423C" w:rsidRPr="00662BA3" w:rsidRDefault="0093423C" w:rsidP="00BF5FDC">
            <w:pPr>
              <w:spacing w:line="240" w:lineRule="exact"/>
              <w:ind w:left="34"/>
              <w:jc w:val="center"/>
              <w:rPr>
                <w:rFonts w:ascii="Verdana" w:hAnsi="Verdana" w:cs="Arial"/>
                <w:b/>
                <w:sz w:val="18"/>
                <w:szCs w:val="18"/>
              </w:rPr>
            </w:pPr>
            <w:r w:rsidRPr="00662BA3">
              <w:rPr>
                <w:rFonts w:ascii="Verdana" w:hAnsi="Verdana" w:cs="Arial"/>
                <w:b/>
                <w:sz w:val="18"/>
                <w:szCs w:val="18"/>
              </w:rPr>
              <w:t>Wymagane kwalifikacje zawodowe oraz wykształcenie</w:t>
            </w:r>
          </w:p>
        </w:tc>
        <w:tc>
          <w:tcPr>
            <w:tcW w:w="3224" w:type="dxa"/>
            <w:shd w:val="clear" w:color="auto" w:fill="auto"/>
          </w:tcPr>
          <w:p w:rsidR="0093423C" w:rsidRPr="00662BA3" w:rsidRDefault="0093423C" w:rsidP="00BF5FDC">
            <w:pPr>
              <w:spacing w:line="240" w:lineRule="exact"/>
              <w:ind w:left="34"/>
              <w:jc w:val="center"/>
              <w:rPr>
                <w:rFonts w:ascii="Verdana" w:hAnsi="Verdana" w:cs="Arial"/>
                <w:b/>
                <w:sz w:val="18"/>
                <w:szCs w:val="18"/>
              </w:rPr>
            </w:pPr>
            <w:r w:rsidRPr="00662BA3">
              <w:rPr>
                <w:rFonts w:ascii="Verdana" w:hAnsi="Verdana" w:cs="Arial"/>
                <w:b/>
                <w:sz w:val="18"/>
                <w:szCs w:val="18"/>
              </w:rPr>
              <w:t>Minimalne doświadczenie</w:t>
            </w:r>
          </w:p>
        </w:tc>
      </w:tr>
      <w:tr w:rsidR="0093423C" w:rsidRPr="00662BA3" w:rsidTr="00256533">
        <w:trPr>
          <w:trHeight w:val="2343"/>
        </w:trPr>
        <w:tc>
          <w:tcPr>
            <w:tcW w:w="1984" w:type="dxa"/>
            <w:shd w:val="clear" w:color="auto" w:fill="auto"/>
          </w:tcPr>
          <w:p w:rsidR="0093423C" w:rsidRPr="00662BA3" w:rsidRDefault="0093423C" w:rsidP="00BF5FDC">
            <w:pPr>
              <w:spacing w:line="240" w:lineRule="exact"/>
              <w:jc w:val="both"/>
              <w:rPr>
                <w:rFonts w:ascii="Verdana" w:hAnsi="Verdana" w:cs="Arial"/>
                <w:sz w:val="18"/>
                <w:szCs w:val="18"/>
              </w:rPr>
            </w:pPr>
            <w:proofErr w:type="spellStart"/>
            <w:r>
              <w:rPr>
                <w:rFonts w:ascii="Verdana" w:hAnsi="Verdana" w:cs="Arial"/>
                <w:sz w:val="18"/>
                <w:szCs w:val="18"/>
              </w:rPr>
              <w:t>Serwisant</w:t>
            </w:r>
            <w:proofErr w:type="spellEnd"/>
          </w:p>
        </w:tc>
        <w:tc>
          <w:tcPr>
            <w:tcW w:w="1418" w:type="dxa"/>
            <w:shd w:val="clear" w:color="auto" w:fill="auto"/>
          </w:tcPr>
          <w:p w:rsidR="0093423C" w:rsidRPr="00662BA3" w:rsidRDefault="0093423C" w:rsidP="00BF5FDC">
            <w:pPr>
              <w:spacing w:line="240" w:lineRule="exact"/>
              <w:jc w:val="center"/>
              <w:rPr>
                <w:rFonts w:ascii="Verdana" w:hAnsi="Verdana" w:cs="Arial"/>
                <w:sz w:val="18"/>
                <w:szCs w:val="18"/>
              </w:rPr>
            </w:pPr>
            <w:r w:rsidRPr="00662BA3">
              <w:rPr>
                <w:rFonts w:ascii="Verdana" w:hAnsi="Verdana" w:cs="Arial"/>
                <w:sz w:val="18"/>
                <w:szCs w:val="18"/>
              </w:rPr>
              <w:t>1</w:t>
            </w:r>
          </w:p>
        </w:tc>
        <w:tc>
          <w:tcPr>
            <w:tcW w:w="2126" w:type="dxa"/>
            <w:shd w:val="clear" w:color="auto" w:fill="auto"/>
          </w:tcPr>
          <w:p w:rsidR="0093423C" w:rsidRPr="00662BA3" w:rsidRDefault="0093423C" w:rsidP="007C455E">
            <w:pPr>
              <w:spacing w:line="240" w:lineRule="exact"/>
              <w:ind w:left="34"/>
              <w:jc w:val="center"/>
              <w:rPr>
                <w:rFonts w:ascii="Verdana" w:hAnsi="Verdana" w:cs="Arial"/>
                <w:sz w:val="18"/>
                <w:szCs w:val="18"/>
              </w:rPr>
            </w:pPr>
            <w:r>
              <w:rPr>
                <w:rFonts w:ascii="Verdana" w:hAnsi="Verdana" w:cs="Arial"/>
                <w:sz w:val="18"/>
                <w:szCs w:val="18"/>
              </w:rPr>
              <w:t xml:space="preserve">Został przeszkolony w zakresie świadczenia obsługi serwisowej kopiarek </w:t>
            </w:r>
            <w:r w:rsidR="000B204D" w:rsidRPr="000B204D">
              <w:rPr>
                <w:rFonts w:ascii="Verdana" w:hAnsi="Verdana" w:cs="Arial"/>
                <w:sz w:val="18"/>
                <w:szCs w:val="18"/>
              </w:rPr>
              <w:t>danej części przedmiotu zamówienia</w:t>
            </w:r>
            <w:r w:rsidR="000A409F">
              <w:rPr>
                <w:rFonts w:ascii="Verdana" w:hAnsi="Verdana" w:cs="Arial"/>
                <w:sz w:val="18"/>
                <w:szCs w:val="18"/>
              </w:rPr>
              <w:t>.</w:t>
            </w:r>
          </w:p>
        </w:tc>
        <w:tc>
          <w:tcPr>
            <w:tcW w:w="3224" w:type="dxa"/>
            <w:shd w:val="clear" w:color="auto" w:fill="auto"/>
          </w:tcPr>
          <w:p w:rsidR="0093423C" w:rsidRPr="00662BA3" w:rsidRDefault="00D85521" w:rsidP="00CB7D6F">
            <w:pPr>
              <w:spacing w:line="240" w:lineRule="exact"/>
              <w:jc w:val="both"/>
              <w:rPr>
                <w:rFonts w:ascii="Verdana" w:hAnsi="Verdana" w:cs="Arial"/>
                <w:sz w:val="18"/>
                <w:szCs w:val="18"/>
              </w:rPr>
            </w:pPr>
            <w:r w:rsidRPr="00D85521">
              <w:rPr>
                <w:rFonts w:ascii="Verdana" w:hAnsi="Verdana" w:cs="Arial"/>
                <w:sz w:val="18"/>
                <w:szCs w:val="18"/>
              </w:rPr>
              <w:t>W okresie ostatnich 5 lat przed upływem terminu składania ofert świadczył przez co najmniej 12 miesięcy obsługę serwisową kopiarek.</w:t>
            </w:r>
          </w:p>
        </w:tc>
      </w:tr>
    </w:tbl>
    <w:p w:rsidR="0093423C" w:rsidRDefault="0093423C" w:rsidP="0093423C">
      <w:pPr>
        <w:spacing w:line="240" w:lineRule="exact"/>
        <w:jc w:val="both"/>
        <w:rPr>
          <w:rFonts w:ascii="Verdana" w:hAnsi="Verdana" w:cs="Arial"/>
          <w:bCs/>
          <w:iCs/>
          <w:sz w:val="20"/>
          <w:szCs w:val="20"/>
        </w:rPr>
      </w:pPr>
    </w:p>
    <w:p w:rsidR="00B85684" w:rsidRDefault="0093423C" w:rsidP="0093423C">
      <w:pPr>
        <w:spacing w:line="240" w:lineRule="exact"/>
        <w:jc w:val="both"/>
        <w:rPr>
          <w:rFonts w:ascii="Verdana" w:hAnsi="Verdana" w:cs="Arial"/>
          <w:bCs/>
          <w:iCs/>
          <w:sz w:val="20"/>
          <w:szCs w:val="20"/>
        </w:rPr>
      </w:pPr>
      <w:r>
        <w:rPr>
          <w:rFonts w:ascii="Verdana" w:hAnsi="Verdana" w:cs="Arial"/>
          <w:bCs/>
          <w:iCs/>
          <w:sz w:val="20"/>
          <w:szCs w:val="20"/>
        </w:rPr>
        <w:t>D. W c</w:t>
      </w:r>
      <w:r w:rsidR="00B85684">
        <w:rPr>
          <w:rFonts w:ascii="Verdana" w:hAnsi="Verdana" w:cs="Arial"/>
          <w:bCs/>
          <w:iCs/>
          <w:sz w:val="20"/>
          <w:szCs w:val="20"/>
        </w:rPr>
        <w:t>zęści</w:t>
      </w:r>
      <w:r w:rsidR="00CB28BE" w:rsidRPr="00CB28BE">
        <w:rPr>
          <w:rFonts w:ascii="Verdana" w:hAnsi="Verdana" w:cs="Arial"/>
          <w:bCs/>
          <w:iCs/>
          <w:sz w:val="20"/>
          <w:szCs w:val="20"/>
        </w:rPr>
        <w:t xml:space="preserve"> IV przedmiotu zamówienia </w:t>
      </w:r>
    </w:p>
    <w:p w:rsidR="005C1613" w:rsidRDefault="005C1613" w:rsidP="0093423C">
      <w:pPr>
        <w:spacing w:line="240" w:lineRule="exact"/>
        <w:jc w:val="both"/>
        <w:rPr>
          <w:rFonts w:ascii="Verdana" w:hAnsi="Verdana" w:cs="Arial"/>
          <w:bCs/>
          <w:iCs/>
          <w:sz w:val="20"/>
          <w:szCs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8"/>
        <w:gridCol w:w="2126"/>
        <w:gridCol w:w="3224"/>
      </w:tblGrid>
      <w:tr w:rsidR="00B85684" w:rsidRPr="00662BA3" w:rsidTr="00BF5FDC">
        <w:tc>
          <w:tcPr>
            <w:tcW w:w="1984" w:type="dxa"/>
            <w:shd w:val="clear" w:color="auto" w:fill="auto"/>
          </w:tcPr>
          <w:p w:rsidR="00B85684" w:rsidRPr="00662BA3" w:rsidRDefault="00B85684" w:rsidP="00BF5FDC">
            <w:pPr>
              <w:spacing w:line="240" w:lineRule="exact"/>
              <w:jc w:val="center"/>
              <w:rPr>
                <w:rFonts w:ascii="Verdana" w:hAnsi="Verdana" w:cs="Arial"/>
                <w:b/>
                <w:sz w:val="18"/>
                <w:szCs w:val="18"/>
              </w:rPr>
            </w:pPr>
            <w:r w:rsidRPr="00662BA3">
              <w:rPr>
                <w:rFonts w:ascii="Verdana" w:hAnsi="Verdana" w:cs="Arial"/>
                <w:b/>
                <w:sz w:val="18"/>
                <w:szCs w:val="18"/>
              </w:rPr>
              <w:t>Stanowisko</w:t>
            </w:r>
          </w:p>
        </w:tc>
        <w:tc>
          <w:tcPr>
            <w:tcW w:w="1418" w:type="dxa"/>
            <w:shd w:val="clear" w:color="auto" w:fill="auto"/>
          </w:tcPr>
          <w:p w:rsidR="00B85684" w:rsidRPr="00662BA3" w:rsidRDefault="00B85684" w:rsidP="00BF5FDC">
            <w:pPr>
              <w:spacing w:line="240" w:lineRule="exact"/>
              <w:ind w:left="36"/>
              <w:jc w:val="center"/>
              <w:rPr>
                <w:rFonts w:ascii="Verdana" w:hAnsi="Verdana" w:cs="Arial"/>
                <w:b/>
                <w:sz w:val="18"/>
                <w:szCs w:val="18"/>
              </w:rPr>
            </w:pPr>
            <w:r w:rsidRPr="00662BA3">
              <w:rPr>
                <w:rFonts w:ascii="Verdana" w:hAnsi="Verdana" w:cs="Arial"/>
                <w:b/>
                <w:sz w:val="18"/>
                <w:szCs w:val="18"/>
              </w:rPr>
              <w:t>Minimalna liczba personelu</w:t>
            </w:r>
          </w:p>
        </w:tc>
        <w:tc>
          <w:tcPr>
            <w:tcW w:w="2126" w:type="dxa"/>
            <w:shd w:val="clear" w:color="auto" w:fill="auto"/>
          </w:tcPr>
          <w:p w:rsidR="00B85684" w:rsidRPr="00662BA3" w:rsidRDefault="00B85684" w:rsidP="00BF5FDC">
            <w:pPr>
              <w:spacing w:line="240" w:lineRule="exact"/>
              <w:ind w:left="34"/>
              <w:jc w:val="center"/>
              <w:rPr>
                <w:rFonts w:ascii="Verdana" w:hAnsi="Verdana" w:cs="Arial"/>
                <w:b/>
                <w:sz w:val="18"/>
                <w:szCs w:val="18"/>
              </w:rPr>
            </w:pPr>
            <w:r w:rsidRPr="00662BA3">
              <w:rPr>
                <w:rFonts w:ascii="Verdana" w:hAnsi="Verdana" w:cs="Arial"/>
                <w:b/>
                <w:sz w:val="18"/>
                <w:szCs w:val="18"/>
              </w:rPr>
              <w:t>Wymagane kwalifikacje zawodowe oraz wykształcenie</w:t>
            </w:r>
          </w:p>
        </w:tc>
        <w:tc>
          <w:tcPr>
            <w:tcW w:w="3224" w:type="dxa"/>
            <w:shd w:val="clear" w:color="auto" w:fill="auto"/>
          </w:tcPr>
          <w:p w:rsidR="00B85684" w:rsidRPr="00662BA3" w:rsidRDefault="00B85684" w:rsidP="00BF5FDC">
            <w:pPr>
              <w:spacing w:line="240" w:lineRule="exact"/>
              <w:ind w:left="34"/>
              <w:jc w:val="center"/>
              <w:rPr>
                <w:rFonts w:ascii="Verdana" w:hAnsi="Verdana" w:cs="Arial"/>
                <w:b/>
                <w:sz w:val="18"/>
                <w:szCs w:val="18"/>
              </w:rPr>
            </w:pPr>
            <w:r w:rsidRPr="00662BA3">
              <w:rPr>
                <w:rFonts w:ascii="Verdana" w:hAnsi="Verdana" w:cs="Arial"/>
                <w:b/>
                <w:sz w:val="18"/>
                <w:szCs w:val="18"/>
              </w:rPr>
              <w:t>Minimalne doświadczenie</w:t>
            </w:r>
          </w:p>
        </w:tc>
      </w:tr>
      <w:tr w:rsidR="00B85684" w:rsidRPr="00662BA3" w:rsidTr="00256533">
        <w:trPr>
          <w:trHeight w:val="2259"/>
        </w:trPr>
        <w:tc>
          <w:tcPr>
            <w:tcW w:w="1984" w:type="dxa"/>
            <w:shd w:val="clear" w:color="auto" w:fill="auto"/>
          </w:tcPr>
          <w:p w:rsidR="00B85684" w:rsidRPr="00662BA3" w:rsidRDefault="00B85684" w:rsidP="00BF5FDC">
            <w:pPr>
              <w:spacing w:line="240" w:lineRule="exact"/>
              <w:jc w:val="both"/>
              <w:rPr>
                <w:rFonts w:ascii="Verdana" w:hAnsi="Verdana" w:cs="Arial"/>
                <w:sz w:val="18"/>
                <w:szCs w:val="18"/>
              </w:rPr>
            </w:pPr>
            <w:proofErr w:type="spellStart"/>
            <w:r>
              <w:rPr>
                <w:rFonts w:ascii="Verdana" w:hAnsi="Verdana" w:cs="Arial"/>
                <w:sz w:val="18"/>
                <w:szCs w:val="18"/>
              </w:rPr>
              <w:t>Serwisant</w:t>
            </w:r>
            <w:proofErr w:type="spellEnd"/>
          </w:p>
        </w:tc>
        <w:tc>
          <w:tcPr>
            <w:tcW w:w="1418" w:type="dxa"/>
            <w:shd w:val="clear" w:color="auto" w:fill="auto"/>
          </w:tcPr>
          <w:p w:rsidR="00B85684" w:rsidRPr="00662BA3" w:rsidRDefault="00B85684" w:rsidP="00BF5FDC">
            <w:pPr>
              <w:spacing w:line="240" w:lineRule="exact"/>
              <w:jc w:val="center"/>
              <w:rPr>
                <w:rFonts w:ascii="Verdana" w:hAnsi="Verdana" w:cs="Arial"/>
                <w:sz w:val="18"/>
                <w:szCs w:val="18"/>
              </w:rPr>
            </w:pPr>
            <w:r w:rsidRPr="00662BA3">
              <w:rPr>
                <w:rFonts w:ascii="Verdana" w:hAnsi="Verdana" w:cs="Arial"/>
                <w:sz w:val="18"/>
                <w:szCs w:val="18"/>
              </w:rPr>
              <w:t>1</w:t>
            </w:r>
          </w:p>
        </w:tc>
        <w:tc>
          <w:tcPr>
            <w:tcW w:w="2126" w:type="dxa"/>
            <w:shd w:val="clear" w:color="auto" w:fill="auto"/>
          </w:tcPr>
          <w:p w:rsidR="00B85684" w:rsidRPr="00662BA3" w:rsidRDefault="00B85684" w:rsidP="00B85684">
            <w:pPr>
              <w:spacing w:line="240" w:lineRule="exact"/>
              <w:ind w:left="34"/>
              <w:jc w:val="center"/>
              <w:rPr>
                <w:rFonts w:ascii="Verdana" w:hAnsi="Verdana" w:cs="Arial"/>
                <w:sz w:val="18"/>
                <w:szCs w:val="18"/>
              </w:rPr>
            </w:pPr>
            <w:r>
              <w:rPr>
                <w:rFonts w:ascii="Verdana" w:hAnsi="Verdana" w:cs="Arial"/>
                <w:sz w:val="18"/>
                <w:szCs w:val="18"/>
              </w:rPr>
              <w:t xml:space="preserve">Został przeszkolony w zakresie świadczenia obsługi serwisowej kopiarek </w:t>
            </w:r>
            <w:r w:rsidR="000B204D" w:rsidRPr="000B204D">
              <w:rPr>
                <w:rFonts w:ascii="Verdana" w:hAnsi="Verdana" w:cs="Arial"/>
                <w:sz w:val="18"/>
                <w:szCs w:val="18"/>
              </w:rPr>
              <w:t>danej części przedmiotu zamówienia</w:t>
            </w:r>
            <w:r w:rsidR="000A409F">
              <w:rPr>
                <w:rFonts w:ascii="Verdana" w:hAnsi="Verdana" w:cs="Arial"/>
                <w:sz w:val="18"/>
                <w:szCs w:val="18"/>
              </w:rPr>
              <w:t>.</w:t>
            </w:r>
          </w:p>
        </w:tc>
        <w:tc>
          <w:tcPr>
            <w:tcW w:w="3224" w:type="dxa"/>
            <w:shd w:val="clear" w:color="auto" w:fill="auto"/>
          </w:tcPr>
          <w:p w:rsidR="00B85684" w:rsidRPr="00662BA3" w:rsidRDefault="005C1613" w:rsidP="00CB7D6F">
            <w:pPr>
              <w:spacing w:line="240" w:lineRule="exact"/>
              <w:jc w:val="both"/>
              <w:rPr>
                <w:rFonts w:ascii="Verdana" w:hAnsi="Verdana" w:cs="Arial"/>
                <w:sz w:val="18"/>
                <w:szCs w:val="18"/>
              </w:rPr>
            </w:pPr>
            <w:r w:rsidRPr="005C1613">
              <w:rPr>
                <w:rFonts w:ascii="Arial" w:hAnsi="Arial" w:cs="Arial"/>
                <w:sz w:val="20"/>
                <w:szCs w:val="20"/>
              </w:rPr>
              <w:t>W okresie ostatnich 5 lat przed upływem terminu składania ofert świadczył przez co najmniej 12 miesięcy obsługę serwisową kopiarek.</w:t>
            </w:r>
          </w:p>
        </w:tc>
      </w:tr>
    </w:tbl>
    <w:p w:rsidR="00B85684" w:rsidRDefault="00B85684"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Default="00256533" w:rsidP="0093423C">
      <w:pPr>
        <w:spacing w:line="240" w:lineRule="exact"/>
        <w:jc w:val="both"/>
        <w:rPr>
          <w:rFonts w:ascii="Verdana" w:hAnsi="Verdana" w:cs="Arial"/>
          <w:bCs/>
          <w:iCs/>
          <w:sz w:val="20"/>
          <w:szCs w:val="20"/>
        </w:rPr>
      </w:pPr>
    </w:p>
    <w:p w:rsidR="00256533" w:rsidRPr="00CB28BE" w:rsidRDefault="00256533" w:rsidP="0093423C">
      <w:pPr>
        <w:spacing w:line="240" w:lineRule="exact"/>
        <w:jc w:val="both"/>
        <w:rPr>
          <w:rFonts w:ascii="Verdana" w:hAnsi="Verdana" w:cs="Arial"/>
          <w:bCs/>
          <w:iCs/>
          <w:sz w:val="20"/>
          <w:szCs w:val="20"/>
        </w:rPr>
      </w:pPr>
    </w:p>
    <w:p w:rsidR="00450C29" w:rsidRDefault="00450C29" w:rsidP="00450C29">
      <w:pPr>
        <w:spacing w:line="240" w:lineRule="exact"/>
        <w:jc w:val="both"/>
        <w:rPr>
          <w:rFonts w:ascii="Verdana" w:hAnsi="Verdana" w:cs="Arial"/>
          <w:bCs/>
          <w:iCs/>
          <w:sz w:val="20"/>
          <w:szCs w:val="20"/>
        </w:rPr>
      </w:pPr>
      <w:r>
        <w:rPr>
          <w:rFonts w:ascii="Verdana" w:hAnsi="Verdana" w:cs="Arial"/>
          <w:bCs/>
          <w:iCs/>
          <w:sz w:val="20"/>
          <w:szCs w:val="20"/>
        </w:rPr>
        <w:lastRenderedPageBreak/>
        <w:t>E. W części</w:t>
      </w:r>
      <w:r w:rsidR="00CB28BE" w:rsidRPr="00CB28BE">
        <w:rPr>
          <w:rFonts w:ascii="Verdana" w:hAnsi="Verdana" w:cs="Arial"/>
          <w:bCs/>
          <w:iCs/>
          <w:sz w:val="20"/>
          <w:szCs w:val="20"/>
        </w:rPr>
        <w:t xml:space="preserve"> V przedmiotu zamówienia </w:t>
      </w:r>
    </w:p>
    <w:p w:rsidR="005C1613" w:rsidRDefault="005C1613" w:rsidP="00450C29">
      <w:pPr>
        <w:spacing w:line="240" w:lineRule="exact"/>
        <w:jc w:val="both"/>
        <w:rPr>
          <w:rFonts w:ascii="Verdana" w:hAnsi="Verdana" w:cs="Arial"/>
          <w:bCs/>
          <w:iCs/>
          <w:sz w:val="20"/>
          <w:szCs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8"/>
        <w:gridCol w:w="2126"/>
        <w:gridCol w:w="3224"/>
      </w:tblGrid>
      <w:tr w:rsidR="00450C29" w:rsidRPr="00450C29" w:rsidTr="00BF5FDC">
        <w:tc>
          <w:tcPr>
            <w:tcW w:w="1984" w:type="dxa"/>
            <w:shd w:val="clear" w:color="auto" w:fill="auto"/>
          </w:tcPr>
          <w:p w:rsidR="00450C29" w:rsidRPr="00450C29" w:rsidRDefault="00450C29" w:rsidP="00450C29">
            <w:pPr>
              <w:spacing w:line="240" w:lineRule="exact"/>
              <w:jc w:val="both"/>
              <w:rPr>
                <w:rFonts w:ascii="Verdana" w:hAnsi="Verdana" w:cs="Arial"/>
                <w:b/>
                <w:bCs/>
                <w:iCs/>
                <w:sz w:val="20"/>
                <w:szCs w:val="20"/>
              </w:rPr>
            </w:pPr>
            <w:r w:rsidRPr="00450C29">
              <w:rPr>
                <w:rFonts w:ascii="Verdana" w:hAnsi="Verdana" w:cs="Arial"/>
                <w:b/>
                <w:bCs/>
                <w:iCs/>
                <w:sz w:val="20"/>
                <w:szCs w:val="20"/>
              </w:rPr>
              <w:t>Stanowisko</w:t>
            </w:r>
          </w:p>
        </w:tc>
        <w:tc>
          <w:tcPr>
            <w:tcW w:w="1418" w:type="dxa"/>
            <w:shd w:val="clear" w:color="auto" w:fill="auto"/>
          </w:tcPr>
          <w:p w:rsidR="00450C29" w:rsidRPr="00450C29" w:rsidRDefault="00450C29" w:rsidP="00450C29">
            <w:pPr>
              <w:spacing w:line="240" w:lineRule="exact"/>
              <w:jc w:val="both"/>
              <w:rPr>
                <w:rFonts w:ascii="Verdana" w:hAnsi="Verdana" w:cs="Arial"/>
                <w:b/>
                <w:bCs/>
                <w:iCs/>
                <w:sz w:val="20"/>
                <w:szCs w:val="20"/>
              </w:rPr>
            </w:pPr>
            <w:r w:rsidRPr="00450C29">
              <w:rPr>
                <w:rFonts w:ascii="Verdana" w:hAnsi="Verdana" w:cs="Arial"/>
                <w:b/>
                <w:bCs/>
                <w:iCs/>
                <w:sz w:val="20"/>
                <w:szCs w:val="20"/>
              </w:rPr>
              <w:t>Minimalna liczba personelu</w:t>
            </w:r>
          </w:p>
        </w:tc>
        <w:tc>
          <w:tcPr>
            <w:tcW w:w="2126" w:type="dxa"/>
            <w:shd w:val="clear" w:color="auto" w:fill="auto"/>
          </w:tcPr>
          <w:p w:rsidR="00450C29" w:rsidRPr="00450C29" w:rsidRDefault="00450C29" w:rsidP="00450C29">
            <w:pPr>
              <w:spacing w:line="240" w:lineRule="exact"/>
              <w:jc w:val="both"/>
              <w:rPr>
                <w:rFonts w:ascii="Verdana" w:hAnsi="Verdana" w:cs="Arial"/>
                <w:b/>
                <w:bCs/>
                <w:iCs/>
                <w:sz w:val="20"/>
                <w:szCs w:val="20"/>
              </w:rPr>
            </w:pPr>
            <w:r w:rsidRPr="00450C29">
              <w:rPr>
                <w:rFonts w:ascii="Verdana" w:hAnsi="Verdana" w:cs="Arial"/>
                <w:b/>
                <w:bCs/>
                <w:iCs/>
                <w:sz w:val="20"/>
                <w:szCs w:val="20"/>
              </w:rPr>
              <w:t>Wymagane kwalifikacje zawodowe oraz wykształcenie</w:t>
            </w:r>
          </w:p>
        </w:tc>
        <w:tc>
          <w:tcPr>
            <w:tcW w:w="3224" w:type="dxa"/>
            <w:shd w:val="clear" w:color="auto" w:fill="auto"/>
          </w:tcPr>
          <w:p w:rsidR="00450C29" w:rsidRPr="00450C29" w:rsidRDefault="00450C29" w:rsidP="00450C29">
            <w:pPr>
              <w:spacing w:line="240" w:lineRule="exact"/>
              <w:jc w:val="both"/>
              <w:rPr>
                <w:rFonts w:ascii="Verdana" w:hAnsi="Verdana" w:cs="Arial"/>
                <w:b/>
                <w:bCs/>
                <w:iCs/>
                <w:sz w:val="20"/>
                <w:szCs w:val="20"/>
              </w:rPr>
            </w:pPr>
            <w:r w:rsidRPr="00450C29">
              <w:rPr>
                <w:rFonts w:ascii="Verdana" w:hAnsi="Verdana" w:cs="Arial"/>
                <w:b/>
                <w:bCs/>
                <w:iCs/>
                <w:sz w:val="20"/>
                <w:szCs w:val="20"/>
              </w:rPr>
              <w:t>Minimalne doświadczenie</w:t>
            </w:r>
          </w:p>
        </w:tc>
      </w:tr>
      <w:tr w:rsidR="00450C29" w:rsidRPr="00450C29" w:rsidTr="00256533">
        <w:trPr>
          <w:trHeight w:val="2589"/>
        </w:trPr>
        <w:tc>
          <w:tcPr>
            <w:tcW w:w="1984" w:type="dxa"/>
            <w:shd w:val="clear" w:color="auto" w:fill="auto"/>
          </w:tcPr>
          <w:p w:rsidR="00450C29" w:rsidRPr="00450C29" w:rsidRDefault="00450C29" w:rsidP="00450C29">
            <w:pPr>
              <w:spacing w:line="240" w:lineRule="exact"/>
              <w:jc w:val="both"/>
              <w:rPr>
                <w:rFonts w:ascii="Verdana" w:hAnsi="Verdana" w:cs="Arial"/>
                <w:bCs/>
                <w:iCs/>
                <w:sz w:val="20"/>
                <w:szCs w:val="20"/>
              </w:rPr>
            </w:pPr>
            <w:proofErr w:type="spellStart"/>
            <w:r w:rsidRPr="00450C29">
              <w:rPr>
                <w:rFonts w:ascii="Verdana" w:hAnsi="Verdana" w:cs="Arial"/>
                <w:bCs/>
                <w:iCs/>
                <w:sz w:val="20"/>
                <w:szCs w:val="20"/>
              </w:rPr>
              <w:t>Serwisant</w:t>
            </w:r>
            <w:proofErr w:type="spellEnd"/>
          </w:p>
        </w:tc>
        <w:tc>
          <w:tcPr>
            <w:tcW w:w="1418" w:type="dxa"/>
            <w:shd w:val="clear" w:color="auto" w:fill="auto"/>
          </w:tcPr>
          <w:p w:rsidR="00450C29" w:rsidRPr="00450C29" w:rsidRDefault="00450C29" w:rsidP="00450C29">
            <w:pPr>
              <w:spacing w:line="240" w:lineRule="exact"/>
              <w:jc w:val="both"/>
              <w:rPr>
                <w:rFonts w:ascii="Verdana" w:hAnsi="Verdana" w:cs="Arial"/>
                <w:bCs/>
                <w:iCs/>
                <w:sz w:val="20"/>
                <w:szCs w:val="20"/>
              </w:rPr>
            </w:pPr>
            <w:r w:rsidRPr="00450C29">
              <w:rPr>
                <w:rFonts w:ascii="Verdana" w:hAnsi="Verdana" w:cs="Arial"/>
                <w:bCs/>
                <w:iCs/>
                <w:sz w:val="20"/>
                <w:szCs w:val="20"/>
              </w:rPr>
              <w:t>1</w:t>
            </w:r>
          </w:p>
        </w:tc>
        <w:tc>
          <w:tcPr>
            <w:tcW w:w="2126" w:type="dxa"/>
            <w:shd w:val="clear" w:color="auto" w:fill="auto"/>
          </w:tcPr>
          <w:p w:rsidR="00450C29" w:rsidRPr="00450C29" w:rsidRDefault="00450C29" w:rsidP="00450C29">
            <w:pPr>
              <w:spacing w:line="240" w:lineRule="exact"/>
              <w:jc w:val="both"/>
              <w:rPr>
                <w:rFonts w:ascii="Verdana" w:hAnsi="Verdana" w:cs="Arial"/>
                <w:bCs/>
                <w:iCs/>
                <w:sz w:val="20"/>
                <w:szCs w:val="20"/>
              </w:rPr>
            </w:pPr>
            <w:r w:rsidRPr="00450C29">
              <w:rPr>
                <w:rFonts w:ascii="Verdana" w:hAnsi="Verdana" w:cs="Arial"/>
                <w:bCs/>
                <w:iCs/>
                <w:sz w:val="20"/>
                <w:szCs w:val="20"/>
              </w:rPr>
              <w:t xml:space="preserve">Został przeszkolony w zakresie świadczenia obsługi serwisowej kopiarek </w:t>
            </w:r>
            <w:r w:rsidR="000B204D" w:rsidRPr="000B204D">
              <w:rPr>
                <w:rFonts w:ascii="Verdana" w:hAnsi="Verdana" w:cs="Arial"/>
                <w:bCs/>
                <w:iCs/>
                <w:sz w:val="20"/>
                <w:szCs w:val="20"/>
              </w:rPr>
              <w:t>danej części przedmiotu zamówienia</w:t>
            </w:r>
            <w:r w:rsidR="000A409F">
              <w:rPr>
                <w:rFonts w:ascii="Verdana" w:hAnsi="Verdana" w:cs="Arial"/>
                <w:bCs/>
                <w:iCs/>
                <w:sz w:val="20"/>
                <w:szCs w:val="20"/>
              </w:rPr>
              <w:t>.</w:t>
            </w:r>
          </w:p>
        </w:tc>
        <w:tc>
          <w:tcPr>
            <w:tcW w:w="3224" w:type="dxa"/>
            <w:shd w:val="clear" w:color="auto" w:fill="auto"/>
          </w:tcPr>
          <w:p w:rsidR="00450C29" w:rsidRPr="00450C29" w:rsidRDefault="005C1613" w:rsidP="00CB7D6F">
            <w:pPr>
              <w:spacing w:line="240" w:lineRule="exact"/>
              <w:jc w:val="both"/>
              <w:rPr>
                <w:rFonts w:ascii="Verdana" w:hAnsi="Verdana" w:cs="Arial"/>
                <w:bCs/>
                <w:iCs/>
                <w:sz w:val="20"/>
                <w:szCs w:val="20"/>
              </w:rPr>
            </w:pPr>
            <w:r w:rsidRPr="005C1613">
              <w:rPr>
                <w:rFonts w:ascii="Arial" w:hAnsi="Arial" w:cs="Arial"/>
                <w:sz w:val="20"/>
                <w:szCs w:val="20"/>
              </w:rPr>
              <w:t>W okresie ostatnich 5 lat przed upływem terminu składania ofert świadczył przez co najmniej 12 miesięcy obsługę serwisową kopiarek.</w:t>
            </w:r>
          </w:p>
        </w:tc>
      </w:tr>
    </w:tbl>
    <w:p w:rsidR="00895D35" w:rsidRDefault="00895D35" w:rsidP="00450C29">
      <w:pPr>
        <w:spacing w:line="240" w:lineRule="exact"/>
        <w:jc w:val="both"/>
        <w:rPr>
          <w:rFonts w:ascii="Verdana" w:hAnsi="Verdana" w:cs="Arial"/>
          <w:bCs/>
          <w:iCs/>
          <w:sz w:val="20"/>
          <w:szCs w:val="20"/>
        </w:rPr>
      </w:pPr>
    </w:p>
    <w:p w:rsidR="00895D35" w:rsidRPr="00CB28BE" w:rsidRDefault="00895D35" w:rsidP="00450C29">
      <w:pPr>
        <w:spacing w:line="240" w:lineRule="exact"/>
        <w:jc w:val="both"/>
        <w:rPr>
          <w:rFonts w:ascii="Verdana" w:hAnsi="Verdana" w:cs="Arial"/>
          <w:bCs/>
          <w:iCs/>
          <w:sz w:val="20"/>
          <w:szCs w:val="20"/>
        </w:rPr>
      </w:pPr>
    </w:p>
    <w:p w:rsidR="00104EDF" w:rsidRDefault="00104EDF" w:rsidP="00104EDF">
      <w:pPr>
        <w:spacing w:line="240" w:lineRule="exact"/>
        <w:jc w:val="both"/>
        <w:rPr>
          <w:rFonts w:ascii="Verdana" w:hAnsi="Verdana" w:cs="Arial"/>
          <w:bCs/>
          <w:iCs/>
          <w:sz w:val="20"/>
          <w:szCs w:val="20"/>
        </w:rPr>
      </w:pPr>
      <w:r>
        <w:rPr>
          <w:rFonts w:ascii="Verdana" w:hAnsi="Verdana" w:cs="Arial"/>
          <w:bCs/>
          <w:iCs/>
          <w:sz w:val="20"/>
          <w:szCs w:val="20"/>
        </w:rPr>
        <w:t>F. W części</w:t>
      </w:r>
      <w:r w:rsidR="00CB28BE" w:rsidRPr="00CB28BE">
        <w:rPr>
          <w:rFonts w:ascii="Verdana" w:hAnsi="Verdana" w:cs="Arial"/>
          <w:bCs/>
          <w:iCs/>
          <w:sz w:val="20"/>
          <w:szCs w:val="20"/>
        </w:rPr>
        <w:t xml:space="preserve"> VI przedmiotu zamówienia </w:t>
      </w:r>
    </w:p>
    <w:p w:rsidR="005C1613" w:rsidRDefault="005C1613" w:rsidP="00104EDF">
      <w:pPr>
        <w:spacing w:line="240" w:lineRule="exact"/>
        <w:jc w:val="both"/>
        <w:rPr>
          <w:rFonts w:ascii="Verdana" w:hAnsi="Verdana" w:cs="Arial"/>
          <w:bCs/>
          <w:iCs/>
          <w:sz w:val="20"/>
          <w:szCs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8"/>
        <w:gridCol w:w="2126"/>
        <w:gridCol w:w="3224"/>
      </w:tblGrid>
      <w:tr w:rsidR="00104EDF" w:rsidRPr="00662BA3" w:rsidTr="00BF5FDC">
        <w:tc>
          <w:tcPr>
            <w:tcW w:w="1984" w:type="dxa"/>
            <w:shd w:val="clear" w:color="auto" w:fill="auto"/>
          </w:tcPr>
          <w:p w:rsidR="00104EDF" w:rsidRPr="00662BA3" w:rsidRDefault="00104EDF" w:rsidP="00BF5FDC">
            <w:pPr>
              <w:spacing w:line="240" w:lineRule="exact"/>
              <w:jc w:val="center"/>
              <w:rPr>
                <w:rFonts w:ascii="Verdana" w:hAnsi="Verdana" w:cs="Arial"/>
                <w:b/>
                <w:sz w:val="18"/>
                <w:szCs w:val="18"/>
              </w:rPr>
            </w:pPr>
            <w:r w:rsidRPr="00662BA3">
              <w:rPr>
                <w:rFonts w:ascii="Verdana" w:hAnsi="Verdana" w:cs="Arial"/>
                <w:b/>
                <w:sz w:val="18"/>
                <w:szCs w:val="18"/>
              </w:rPr>
              <w:t>Stanowisko</w:t>
            </w:r>
          </w:p>
        </w:tc>
        <w:tc>
          <w:tcPr>
            <w:tcW w:w="1418" w:type="dxa"/>
            <w:shd w:val="clear" w:color="auto" w:fill="auto"/>
          </w:tcPr>
          <w:p w:rsidR="00104EDF" w:rsidRPr="00662BA3" w:rsidRDefault="00104EDF" w:rsidP="00BF5FDC">
            <w:pPr>
              <w:spacing w:line="240" w:lineRule="exact"/>
              <w:ind w:left="36"/>
              <w:jc w:val="center"/>
              <w:rPr>
                <w:rFonts w:ascii="Verdana" w:hAnsi="Verdana" w:cs="Arial"/>
                <w:b/>
                <w:sz w:val="18"/>
                <w:szCs w:val="18"/>
              </w:rPr>
            </w:pPr>
            <w:r w:rsidRPr="00662BA3">
              <w:rPr>
                <w:rFonts w:ascii="Verdana" w:hAnsi="Verdana" w:cs="Arial"/>
                <w:b/>
                <w:sz w:val="18"/>
                <w:szCs w:val="18"/>
              </w:rPr>
              <w:t>Minimalna liczba personelu</w:t>
            </w:r>
          </w:p>
        </w:tc>
        <w:tc>
          <w:tcPr>
            <w:tcW w:w="2126" w:type="dxa"/>
            <w:shd w:val="clear" w:color="auto" w:fill="auto"/>
          </w:tcPr>
          <w:p w:rsidR="00104EDF" w:rsidRPr="00662BA3" w:rsidRDefault="00104EDF" w:rsidP="00BF5FDC">
            <w:pPr>
              <w:spacing w:line="240" w:lineRule="exact"/>
              <w:ind w:left="34"/>
              <w:jc w:val="center"/>
              <w:rPr>
                <w:rFonts w:ascii="Verdana" w:hAnsi="Verdana" w:cs="Arial"/>
                <w:b/>
                <w:sz w:val="18"/>
                <w:szCs w:val="18"/>
              </w:rPr>
            </w:pPr>
            <w:r w:rsidRPr="00662BA3">
              <w:rPr>
                <w:rFonts w:ascii="Verdana" w:hAnsi="Verdana" w:cs="Arial"/>
                <w:b/>
                <w:sz w:val="18"/>
                <w:szCs w:val="18"/>
              </w:rPr>
              <w:t>Wymagane kwalifikacje zawodowe oraz wykształcenie</w:t>
            </w:r>
          </w:p>
        </w:tc>
        <w:tc>
          <w:tcPr>
            <w:tcW w:w="3224" w:type="dxa"/>
            <w:shd w:val="clear" w:color="auto" w:fill="auto"/>
          </w:tcPr>
          <w:p w:rsidR="00104EDF" w:rsidRPr="00662BA3" w:rsidRDefault="00104EDF" w:rsidP="00BF5FDC">
            <w:pPr>
              <w:spacing w:line="240" w:lineRule="exact"/>
              <w:ind w:left="34"/>
              <w:jc w:val="center"/>
              <w:rPr>
                <w:rFonts w:ascii="Verdana" w:hAnsi="Verdana" w:cs="Arial"/>
                <w:b/>
                <w:sz w:val="18"/>
                <w:szCs w:val="18"/>
              </w:rPr>
            </w:pPr>
            <w:r w:rsidRPr="00662BA3">
              <w:rPr>
                <w:rFonts w:ascii="Verdana" w:hAnsi="Verdana" w:cs="Arial"/>
                <w:b/>
                <w:sz w:val="18"/>
                <w:szCs w:val="18"/>
              </w:rPr>
              <w:t>Minimalne doświadczenie</w:t>
            </w:r>
          </w:p>
        </w:tc>
      </w:tr>
      <w:tr w:rsidR="00104EDF" w:rsidRPr="00662BA3" w:rsidTr="00256533">
        <w:trPr>
          <w:trHeight w:val="2259"/>
        </w:trPr>
        <w:tc>
          <w:tcPr>
            <w:tcW w:w="1984" w:type="dxa"/>
            <w:shd w:val="clear" w:color="auto" w:fill="auto"/>
          </w:tcPr>
          <w:p w:rsidR="00104EDF" w:rsidRPr="00662BA3" w:rsidRDefault="00104EDF" w:rsidP="00BF5FDC">
            <w:pPr>
              <w:spacing w:line="240" w:lineRule="exact"/>
              <w:jc w:val="both"/>
              <w:rPr>
                <w:rFonts w:ascii="Verdana" w:hAnsi="Verdana" w:cs="Arial"/>
                <w:sz w:val="18"/>
                <w:szCs w:val="18"/>
              </w:rPr>
            </w:pPr>
            <w:proofErr w:type="spellStart"/>
            <w:r>
              <w:rPr>
                <w:rFonts w:ascii="Verdana" w:hAnsi="Verdana" w:cs="Arial"/>
                <w:sz w:val="18"/>
                <w:szCs w:val="18"/>
              </w:rPr>
              <w:t>Serwisant</w:t>
            </w:r>
            <w:proofErr w:type="spellEnd"/>
          </w:p>
        </w:tc>
        <w:tc>
          <w:tcPr>
            <w:tcW w:w="1418" w:type="dxa"/>
            <w:shd w:val="clear" w:color="auto" w:fill="auto"/>
          </w:tcPr>
          <w:p w:rsidR="00104EDF" w:rsidRPr="00662BA3" w:rsidRDefault="00104EDF" w:rsidP="00BF5FDC">
            <w:pPr>
              <w:spacing w:line="240" w:lineRule="exact"/>
              <w:jc w:val="center"/>
              <w:rPr>
                <w:rFonts w:ascii="Verdana" w:hAnsi="Verdana" w:cs="Arial"/>
                <w:sz w:val="18"/>
                <w:szCs w:val="18"/>
              </w:rPr>
            </w:pPr>
            <w:r w:rsidRPr="00662BA3">
              <w:rPr>
                <w:rFonts w:ascii="Verdana" w:hAnsi="Verdana" w:cs="Arial"/>
                <w:sz w:val="18"/>
                <w:szCs w:val="18"/>
              </w:rPr>
              <w:t>1</w:t>
            </w:r>
          </w:p>
        </w:tc>
        <w:tc>
          <w:tcPr>
            <w:tcW w:w="2126" w:type="dxa"/>
            <w:shd w:val="clear" w:color="auto" w:fill="auto"/>
          </w:tcPr>
          <w:p w:rsidR="00104EDF" w:rsidRPr="00662BA3" w:rsidRDefault="00104EDF" w:rsidP="00104EDF">
            <w:pPr>
              <w:spacing w:line="240" w:lineRule="exact"/>
              <w:ind w:left="34"/>
              <w:jc w:val="center"/>
              <w:rPr>
                <w:rFonts w:ascii="Verdana" w:hAnsi="Verdana" w:cs="Arial"/>
                <w:sz w:val="18"/>
                <w:szCs w:val="18"/>
              </w:rPr>
            </w:pPr>
            <w:r>
              <w:rPr>
                <w:rFonts w:ascii="Verdana" w:hAnsi="Verdana" w:cs="Arial"/>
                <w:sz w:val="18"/>
                <w:szCs w:val="18"/>
              </w:rPr>
              <w:t xml:space="preserve">Został przeszkolony w zakresie świadczenia obsługi serwisowej kopiarek </w:t>
            </w:r>
            <w:r w:rsidR="000B204D" w:rsidRPr="000B204D">
              <w:rPr>
                <w:rFonts w:ascii="Verdana" w:hAnsi="Verdana" w:cs="Arial"/>
                <w:sz w:val="18"/>
                <w:szCs w:val="18"/>
              </w:rPr>
              <w:t>danej części przedmiotu zamówienia</w:t>
            </w:r>
            <w:r w:rsidR="000A409F">
              <w:rPr>
                <w:rFonts w:ascii="Verdana" w:hAnsi="Verdana" w:cs="Arial"/>
                <w:sz w:val="18"/>
                <w:szCs w:val="18"/>
              </w:rPr>
              <w:t>.</w:t>
            </w:r>
          </w:p>
        </w:tc>
        <w:tc>
          <w:tcPr>
            <w:tcW w:w="3224" w:type="dxa"/>
            <w:shd w:val="clear" w:color="auto" w:fill="auto"/>
          </w:tcPr>
          <w:p w:rsidR="00104EDF" w:rsidRPr="00662BA3" w:rsidRDefault="005C1613" w:rsidP="00CB7D6F">
            <w:pPr>
              <w:spacing w:line="240" w:lineRule="exact"/>
              <w:jc w:val="both"/>
              <w:rPr>
                <w:rFonts w:ascii="Verdana" w:hAnsi="Verdana" w:cs="Arial"/>
                <w:sz w:val="18"/>
                <w:szCs w:val="18"/>
              </w:rPr>
            </w:pPr>
            <w:r w:rsidRPr="005C1613">
              <w:rPr>
                <w:rFonts w:ascii="Arial" w:hAnsi="Arial" w:cs="Arial"/>
                <w:sz w:val="20"/>
                <w:szCs w:val="20"/>
              </w:rPr>
              <w:t>W okresie ostatnich 5 lat przed upływem terminu składania ofert świadczył przez co najmniej 12 miesięcy obsługę serwisową kopiarek.</w:t>
            </w:r>
          </w:p>
        </w:tc>
      </w:tr>
    </w:tbl>
    <w:p w:rsidR="00104EDF" w:rsidRPr="00CB28BE" w:rsidRDefault="00104EDF" w:rsidP="00104EDF">
      <w:pPr>
        <w:spacing w:line="240" w:lineRule="exact"/>
        <w:jc w:val="both"/>
        <w:rPr>
          <w:rFonts w:ascii="Verdana" w:hAnsi="Verdana" w:cs="Arial"/>
          <w:bCs/>
          <w:iCs/>
          <w:sz w:val="20"/>
          <w:szCs w:val="20"/>
        </w:rPr>
      </w:pPr>
    </w:p>
    <w:p w:rsidR="00104EDF" w:rsidRDefault="00104EDF" w:rsidP="00104EDF">
      <w:pPr>
        <w:spacing w:line="240" w:lineRule="exact"/>
        <w:jc w:val="both"/>
        <w:rPr>
          <w:rFonts w:ascii="Verdana" w:hAnsi="Verdana" w:cs="Arial"/>
          <w:bCs/>
          <w:iCs/>
          <w:sz w:val="20"/>
          <w:szCs w:val="20"/>
        </w:rPr>
      </w:pPr>
      <w:r>
        <w:rPr>
          <w:rFonts w:ascii="Verdana" w:hAnsi="Verdana" w:cs="Arial"/>
          <w:bCs/>
          <w:iCs/>
          <w:sz w:val="20"/>
          <w:szCs w:val="20"/>
        </w:rPr>
        <w:t>G. W części</w:t>
      </w:r>
      <w:r w:rsidR="00CB28BE" w:rsidRPr="00CB28BE">
        <w:rPr>
          <w:rFonts w:ascii="Verdana" w:hAnsi="Verdana" w:cs="Arial"/>
          <w:bCs/>
          <w:iCs/>
          <w:sz w:val="20"/>
          <w:szCs w:val="20"/>
        </w:rPr>
        <w:t xml:space="preserve"> VII przedmiotu zamówienia </w:t>
      </w:r>
    </w:p>
    <w:p w:rsidR="005C1613" w:rsidRDefault="005C1613" w:rsidP="00104EDF">
      <w:pPr>
        <w:spacing w:line="240" w:lineRule="exact"/>
        <w:jc w:val="both"/>
        <w:rPr>
          <w:rFonts w:ascii="Verdana" w:hAnsi="Verdana" w:cs="Arial"/>
          <w:bCs/>
          <w:iCs/>
          <w:sz w:val="20"/>
          <w:szCs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8"/>
        <w:gridCol w:w="2126"/>
        <w:gridCol w:w="3224"/>
      </w:tblGrid>
      <w:tr w:rsidR="00104EDF" w:rsidRPr="00662BA3" w:rsidTr="00BF5FDC">
        <w:tc>
          <w:tcPr>
            <w:tcW w:w="1984" w:type="dxa"/>
            <w:shd w:val="clear" w:color="auto" w:fill="auto"/>
          </w:tcPr>
          <w:p w:rsidR="00104EDF" w:rsidRPr="00662BA3" w:rsidRDefault="00104EDF" w:rsidP="00BF5FDC">
            <w:pPr>
              <w:spacing w:line="240" w:lineRule="exact"/>
              <w:jc w:val="center"/>
              <w:rPr>
                <w:rFonts w:ascii="Verdana" w:hAnsi="Verdana" w:cs="Arial"/>
                <w:b/>
                <w:sz w:val="18"/>
                <w:szCs w:val="18"/>
              </w:rPr>
            </w:pPr>
            <w:r w:rsidRPr="00662BA3">
              <w:rPr>
                <w:rFonts w:ascii="Verdana" w:hAnsi="Verdana" w:cs="Arial"/>
                <w:b/>
                <w:sz w:val="18"/>
                <w:szCs w:val="18"/>
              </w:rPr>
              <w:t>Stanowisko</w:t>
            </w:r>
          </w:p>
        </w:tc>
        <w:tc>
          <w:tcPr>
            <w:tcW w:w="1418" w:type="dxa"/>
            <w:shd w:val="clear" w:color="auto" w:fill="auto"/>
          </w:tcPr>
          <w:p w:rsidR="00104EDF" w:rsidRPr="00662BA3" w:rsidRDefault="00104EDF" w:rsidP="00BF5FDC">
            <w:pPr>
              <w:spacing w:line="240" w:lineRule="exact"/>
              <w:ind w:left="36"/>
              <w:jc w:val="center"/>
              <w:rPr>
                <w:rFonts w:ascii="Verdana" w:hAnsi="Verdana" w:cs="Arial"/>
                <w:b/>
                <w:sz w:val="18"/>
                <w:szCs w:val="18"/>
              </w:rPr>
            </w:pPr>
            <w:r w:rsidRPr="00662BA3">
              <w:rPr>
                <w:rFonts w:ascii="Verdana" w:hAnsi="Verdana" w:cs="Arial"/>
                <w:b/>
                <w:sz w:val="18"/>
                <w:szCs w:val="18"/>
              </w:rPr>
              <w:t>Minimalna liczba personelu</w:t>
            </w:r>
          </w:p>
        </w:tc>
        <w:tc>
          <w:tcPr>
            <w:tcW w:w="2126" w:type="dxa"/>
            <w:shd w:val="clear" w:color="auto" w:fill="auto"/>
          </w:tcPr>
          <w:p w:rsidR="00104EDF" w:rsidRPr="00662BA3" w:rsidRDefault="00104EDF" w:rsidP="00BF5FDC">
            <w:pPr>
              <w:spacing w:line="240" w:lineRule="exact"/>
              <w:ind w:left="34"/>
              <w:jc w:val="center"/>
              <w:rPr>
                <w:rFonts w:ascii="Verdana" w:hAnsi="Verdana" w:cs="Arial"/>
                <w:b/>
                <w:sz w:val="18"/>
                <w:szCs w:val="18"/>
              </w:rPr>
            </w:pPr>
            <w:r w:rsidRPr="00662BA3">
              <w:rPr>
                <w:rFonts w:ascii="Verdana" w:hAnsi="Verdana" w:cs="Arial"/>
                <w:b/>
                <w:sz w:val="18"/>
                <w:szCs w:val="18"/>
              </w:rPr>
              <w:t>Wymagane kwalifikacje zawodowe oraz wykształcenie</w:t>
            </w:r>
          </w:p>
        </w:tc>
        <w:tc>
          <w:tcPr>
            <w:tcW w:w="3224" w:type="dxa"/>
            <w:shd w:val="clear" w:color="auto" w:fill="auto"/>
          </w:tcPr>
          <w:p w:rsidR="00104EDF" w:rsidRPr="00662BA3" w:rsidRDefault="00104EDF" w:rsidP="00BF5FDC">
            <w:pPr>
              <w:spacing w:line="240" w:lineRule="exact"/>
              <w:ind w:left="34"/>
              <w:jc w:val="center"/>
              <w:rPr>
                <w:rFonts w:ascii="Verdana" w:hAnsi="Verdana" w:cs="Arial"/>
                <w:b/>
                <w:sz w:val="18"/>
                <w:szCs w:val="18"/>
              </w:rPr>
            </w:pPr>
            <w:r w:rsidRPr="00662BA3">
              <w:rPr>
                <w:rFonts w:ascii="Verdana" w:hAnsi="Verdana" w:cs="Arial"/>
                <w:b/>
                <w:sz w:val="18"/>
                <w:szCs w:val="18"/>
              </w:rPr>
              <w:t>Minimalne doświadczenie</w:t>
            </w:r>
          </w:p>
        </w:tc>
      </w:tr>
      <w:tr w:rsidR="00104EDF" w:rsidRPr="00662BA3" w:rsidTr="00256533">
        <w:trPr>
          <w:trHeight w:val="2401"/>
        </w:trPr>
        <w:tc>
          <w:tcPr>
            <w:tcW w:w="1984" w:type="dxa"/>
            <w:shd w:val="clear" w:color="auto" w:fill="auto"/>
          </w:tcPr>
          <w:p w:rsidR="00104EDF" w:rsidRPr="00662BA3" w:rsidRDefault="00104EDF" w:rsidP="00BF5FDC">
            <w:pPr>
              <w:spacing w:line="240" w:lineRule="exact"/>
              <w:jc w:val="both"/>
              <w:rPr>
                <w:rFonts w:ascii="Verdana" w:hAnsi="Verdana" w:cs="Arial"/>
                <w:sz w:val="18"/>
                <w:szCs w:val="18"/>
              </w:rPr>
            </w:pPr>
            <w:proofErr w:type="spellStart"/>
            <w:r>
              <w:rPr>
                <w:rFonts w:ascii="Verdana" w:hAnsi="Verdana" w:cs="Arial"/>
                <w:sz w:val="18"/>
                <w:szCs w:val="18"/>
              </w:rPr>
              <w:t>Serwisant</w:t>
            </w:r>
            <w:proofErr w:type="spellEnd"/>
          </w:p>
        </w:tc>
        <w:tc>
          <w:tcPr>
            <w:tcW w:w="1418" w:type="dxa"/>
            <w:shd w:val="clear" w:color="auto" w:fill="auto"/>
          </w:tcPr>
          <w:p w:rsidR="00104EDF" w:rsidRPr="00662BA3" w:rsidRDefault="00104EDF" w:rsidP="00BF5FDC">
            <w:pPr>
              <w:spacing w:line="240" w:lineRule="exact"/>
              <w:jc w:val="center"/>
              <w:rPr>
                <w:rFonts w:ascii="Verdana" w:hAnsi="Verdana" w:cs="Arial"/>
                <w:sz w:val="18"/>
                <w:szCs w:val="18"/>
              </w:rPr>
            </w:pPr>
            <w:r w:rsidRPr="00662BA3">
              <w:rPr>
                <w:rFonts w:ascii="Verdana" w:hAnsi="Verdana" w:cs="Arial"/>
                <w:sz w:val="18"/>
                <w:szCs w:val="18"/>
              </w:rPr>
              <w:t>1</w:t>
            </w:r>
          </w:p>
        </w:tc>
        <w:tc>
          <w:tcPr>
            <w:tcW w:w="2126" w:type="dxa"/>
            <w:shd w:val="clear" w:color="auto" w:fill="auto"/>
          </w:tcPr>
          <w:p w:rsidR="00104EDF" w:rsidRPr="00662BA3" w:rsidRDefault="00104EDF" w:rsidP="00104EDF">
            <w:pPr>
              <w:spacing w:line="240" w:lineRule="exact"/>
              <w:ind w:left="34"/>
              <w:jc w:val="center"/>
              <w:rPr>
                <w:rFonts w:ascii="Verdana" w:hAnsi="Verdana" w:cs="Arial"/>
                <w:sz w:val="18"/>
                <w:szCs w:val="18"/>
              </w:rPr>
            </w:pPr>
            <w:r>
              <w:rPr>
                <w:rFonts w:ascii="Verdana" w:hAnsi="Verdana" w:cs="Arial"/>
                <w:sz w:val="18"/>
                <w:szCs w:val="18"/>
              </w:rPr>
              <w:t xml:space="preserve">Został przeszkolony w zakresie świadczenia obsługi serwisowej kopiarek </w:t>
            </w:r>
            <w:r w:rsidR="000B204D" w:rsidRPr="000B204D">
              <w:rPr>
                <w:rFonts w:ascii="Verdana" w:hAnsi="Verdana" w:cs="Arial"/>
                <w:sz w:val="18"/>
                <w:szCs w:val="18"/>
              </w:rPr>
              <w:t>danej części przedmiotu zamówienia</w:t>
            </w:r>
            <w:r w:rsidR="000A409F">
              <w:rPr>
                <w:rFonts w:ascii="Verdana" w:hAnsi="Verdana" w:cs="Arial"/>
                <w:sz w:val="18"/>
                <w:szCs w:val="18"/>
              </w:rPr>
              <w:t>.</w:t>
            </w:r>
          </w:p>
        </w:tc>
        <w:tc>
          <w:tcPr>
            <w:tcW w:w="3224" w:type="dxa"/>
            <w:shd w:val="clear" w:color="auto" w:fill="auto"/>
          </w:tcPr>
          <w:p w:rsidR="00104EDF" w:rsidRPr="00662BA3" w:rsidRDefault="005C1613" w:rsidP="00CB7D6F">
            <w:pPr>
              <w:spacing w:line="240" w:lineRule="exact"/>
              <w:jc w:val="both"/>
              <w:rPr>
                <w:rFonts w:ascii="Verdana" w:hAnsi="Verdana" w:cs="Arial"/>
                <w:sz w:val="18"/>
                <w:szCs w:val="18"/>
              </w:rPr>
            </w:pPr>
            <w:r w:rsidRPr="005C1613">
              <w:rPr>
                <w:rFonts w:ascii="Arial" w:hAnsi="Arial" w:cs="Arial"/>
                <w:sz w:val="20"/>
                <w:szCs w:val="20"/>
              </w:rPr>
              <w:t>W okresie ostatnich 5 lat przed upływem terminu składania ofert świadczył przez co najmniej 12 miesięcy obsługę serwisową kopiarek.</w:t>
            </w:r>
          </w:p>
        </w:tc>
      </w:tr>
    </w:tbl>
    <w:p w:rsidR="00104EDF" w:rsidRPr="00CB28BE" w:rsidRDefault="00104EDF" w:rsidP="00104EDF">
      <w:pPr>
        <w:spacing w:line="240" w:lineRule="exact"/>
        <w:jc w:val="both"/>
        <w:rPr>
          <w:rFonts w:ascii="Verdana" w:hAnsi="Verdana" w:cs="Arial"/>
          <w:bCs/>
          <w:iCs/>
          <w:sz w:val="20"/>
          <w:szCs w:val="20"/>
        </w:rPr>
      </w:pPr>
    </w:p>
    <w:p w:rsidR="00104EDF" w:rsidRPr="00CB28BE" w:rsidRDefault="00104EDF" w:rsidP="00104EDF">
      <w:pPr>
        <w:spacing w:line="240" w:lineRule="exact"/>
        <w:jc w:val="both"/>
        <w:rPr>
          <w:rFonts w:ascii="Verdana" w:hAnsi="Verdana" w:cs="Arial"/>
          <w:bCs/>
          <w:iCs/>
          <w:sz w:val="20"/>
          <w:szCs w:val="20"/>
        </w:rPr>
      </w:pPr>
      <w:r>
        <w:rPr>
          <w:rFonts w:ascii="Verdana" w:hAnsi="Verdana" w:cs="Arial"/>
          <w:bCs/>
          <w:iCs/>
          <w:sz w:val="20"/>
          <w:szCs w:val="20"/>
        </w:rPr>
        <w:t>H. W c</w:t>
      </w:r>
      <w:r w:rsidR="005C1613">
        <w:rPr>
          <w:rFonts w:ascii="Verdana" w:hAnsi="Verdana" w:cs="Arial"/>
          <w:bCs/>
          <w:iCs/>
          <w:sz w:val="20"/>
          <w:szCs w:val="20"/>
        </w:rPr>
        <w:t>zęść VIII przedmiotu zamówienia</w:t>
      </w:r>
    </w:p>
    <w:p w:rsidR="00CB28BE" w:rsidRDefault="00CB28BE" w:rsidP="00662BA3">
      <w:pPr>
        <w:spacing w:line="240" w:lineRule="exact"/>
        <w:ind w:left="705"/>
        <w:jc w:val="both"/>
        <w:rPr>
          <w:rFonts w:ascii="Verdana" w:hAnsi="Verdana" w:cs="Arial"/>
          <w:bCs/>
          <w:iCs/>
          <w:sz w:val="20"/>
          <w:szCs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8"/>
        <w:gridCol w:w="2126"/>
        <w:gridCol w:w="3224"/>
      </w:tblGrid>
      <w:tr w:rsidR="00104EDF" w:rsidRPr="00662BA3" w:rsidTr="00BF5FDC">
        <w:tc>
          <w:tcPr>
            <w:tcW w:w="1984" w:type="dxa"/>
            <w:shd w:val="clear" w:color="auto" w:fill="auto"/>
          </w:tcPr>
          <w:p w:rsidR="00104EDF" w:rsidRPr="00662BA3" w:rsidRDefault="00104EDF" w:rsidP="00BF5FDC">
            <w:pPr>
              <w:spacing w:line="240" w:lineRule="exact"/>
              <w:jc w:val="center"/>
              <w:rPr>
                <w:rFonts w:ascii="Verdana" w:hAnsi="Verdana" w:cs="Arial"/>
                <w:b/>
                <w:sz w:val="18"/>
                <w:szCs w:val="18"/>
              </w:rPr>
            </w:pPr>
            <w:r w:rsidRPr="00662BA3">
              <w:rPr>
                <w:rFonts w:ascii="Verdana" w:hAnsi="Verdana" w:cs="Arial"/>
                <w:b/>
                <w:sz w:val="18"/>
                <w:szCs w:val="18"/>
              </w:rPr>
              <w:t>Stanowisko</w:t>
            </w:r>
          </w:p>
        </w:tc>
        <w:tc>
          <w:tcPr>
            <w:tcW w:w="1418" w:type="dxa"/>
            <w:shd w:val="clear" w:color="auto" w:fill="auto"/>
          </w:tcPr>
          <w:p w:rsidR="00104EDF" w:rsidRPr="00662BA3" w:rsidRDefault="00104EDF" w:rsidP="00BF5FDC">
            <w:pPr>
              <w:spacing w:line="240" w:lineRule="exact"/>
              <w:ind w:left="36"/>
              <w:jc w:val="center"/>
              <w:rPr>
                <w:rFonts w:ascii="Verdana" w:hAnsi="Verdana" w:cs="Arial"/>
                <w:b/>
                <w:sz w:val="18"/>
                <w:szCs w:val="18"/>
              </w:rPr>
            </w:pPr>
            <w:r w:rsidRPr="00662BA3">
              <w:rPr>
                <w:rFonts w:ascii="Verdana" w:hAnsi="Verdana" w:cs="Arial"/>
                <w:b/>
                <w:sz w:val="18"/>
                <w:szCs w:val="18"/>
              </w:rPr>
              <w:t>Minimalna liczba personelu</w:t>
            </w:r>
          </w:p>
        </w:tc>
        <w:tc>
          <w:tcPr>
            <w:tcW w:w="2126" w:type="dxa"/>
            <w:shd w:val="clear" w:color="auto" w:fill="auto"/>
          </w:tcPr>
          <w:p w:rsidR="00104EDF" w:rsidRPr="00662BA3" w:rsidRDefault="00104EDF" w:rsidP="00BF5FDC">
            <w:pPr>
              <w:spacing w:line="240" w:lineRule="exact"/>
              <w:ind w:left="34"/>
              <w:jc w:val="center"/>
              <w:rPr>
                <w:rFonts w:ascii="Verdana" w:hAnsi="Verdana" w:cs="Arial"/>
                <w:b/>
                <w:sz w:val="18"/>
                <w:szCs w:val="18"/>
              </w:rPr>
            </w:pPr>
            <w:r w:rsidRPr="00662BA3">
              <w:rPr>
                <w:rFonts w:ascii="Verdana" w:hAnsi="Verdana" w:cs="Arial"/>
                <w:b/>
                <w:sz w:val="18"/>
                <w:szCs w:val="18"/>
              </w:rPr>
              <w:t>Wymagane kwalifikacje zawodowe oraz wykształcenie</w:t>
            </w:r>
          </w:p>
        </w:tc>
        <w:tc>
          <w:tcPr>
            <w:tcW w:w="3224" w:type="dxa"/>
            <w:shd w:val="clear" w:color="auto" w:fill="auto"/>
          </w:tcPr>
          <w:p w:rsidR="00104EDF" w:rsidRPr="00662BA3" w:rsidRDefault="00104EDF" w:rsidP="00BF5FDC">
            <w:pPr>
              <w:spacing w:line="240" w:lineRule="exact"/>
              <w:ind w:left="34"/>
              <w:jc w:val="center"/>
              <w:rPr>
                <w:rFonts w:ascii="Verdana" w:hAnsi="Verdana" w:cs="Arial"/>
                <w:b/>
                <w:sz w:val="18"/>
                <w:szCs w:val="18"/>
              </w:rPr>
            </w:pPr>
            <w:r w:rsidRPr="00662BA3">
              <w:rPr>
                <w:rFonts w:ascii="Verdana" w:hAnsi="Verdana" w:cs="Arial"/>
                <w:b/>
                <w:sz w:val="18"/>
                <w:szCs w:val="18"/>
              </w:rPr>
              <w:t>Minimalne doświadczenie</w:t>
            </w:r>
          </w:p>
        </w:tc>
      </w:tr>
      <w:tr w:rsidR="00104EDF" w:rsidRPr="00662BA3" w:rsidTr="00256533">
        <w:trPr>
          <w:trHeight w:val="2645"/>
        </w:trPr>
        <w:tc>
          <w:tcPr>
            <w:tcW w:w="1984" w:type="dxa"/>
            <w:shd w:val="clear" w:color="auto" w:fill="auto"/>
          </w:tcPr>
          <w:p w:rsidR="00104EDF" w:rsidRPr="00662BA3" w:rsidRDefault="00104EDF" w:rsidP="00BF5FDC">
            <w:pPr>
              <w:spacing w:line="240" w:lineRule="exact"/>
              <w:jc w:val="both"/>
              <w:rPr>
                <w:rFonts w:ascii="Verdana" w:hAnsi="Verdana" w:cs="Arial"/>
                <w:sz w:val="18"/>
                <w:szCs w:val="18"/>
              </w:rPr>
            </w:pPr>
            <w:proofErr w:type="spellStart"/>
            <w:r>
              <w:rPr>
                <w:rFonts w:ascii="Verdana" w:hAnsi="Verdana" w:cs="Arial"/>
                <w:sz w:val="18"/>
                <w:szCs w:val="18"/>
              </w:rPr>
              <w:t>Serwisant</w:t>
            </w:r>
            <w:proofErr w:type="spellEnd"/>
          </w:p>
        </w:tc>
        <w:tc>
          <w:tcPr>
            <w:tcW w:w="1418" w:type="dxa"/>
            <w:shd w:val="clear" w:color="auto" w:fill="auto"/>
          </w:tcPr>
          <w:p w:rsidR="00104EDF" w:rsidRPr="00662BA3" w:rsidRDefault="00104EDF" w:rsidP="00BF5FDC">
            <w:pPr>
              <w:spacing w:line="240" w:lineRule="exact"/>
              <w:jc w:val="center"/>
              <w:rPr>
                <w:rFonts w:ascii="Verdana" w:hAnsi="Verdana" w:cs="Arial"/>
                <w:sz w:val="18"/>
                <w:szCs w:val="18"/>
              </w:rPr>
            </w:pPr>
            <w:r w:rsidRPr="00662BA3">
              <w:rPr>
                <w:rFonts w:ascii="Verdana" w:hAnsi="Verdana" w:cs="Arial"/>
                <w:sz w:val="18"/>
                <w:szCs w:val="18"/>
              </w:rPr>
              <w:t>1</w:t>
            </w:r>
          </w:p>
        </w:tc>
        <w:tc>
          <w:tcPr>
            <w:tcW w:w="2126" w:type="dxa"/>
            <w:shd w:val="clear" w:color="auto" w:fill="auto"/>
          </w:tcPr>
          <w:p w:rsidR="00104EDF" w:rsidRPr="00662BA3" w:rsidRDefault="00104EDF" w:rsidP="00104EDF">
            <w:pPr>
              <w:spacing w:line="240" w:lineRule="exact"/>
              <w:ind w:left="34"/>
              <w:jc w:val="center"/>
              <w:rPr>
                <w:rFonts w:ascii="Verdana" w:hAnsi="Verdana" w:cs="Arial"/>
                <w:sz w:val="18"/>
                <w:szCs w:val="18"/>
              </w:rPr>
            </w:pPr>
            <w:r>
              <w:rPr>
                <w:rFonts w:ascii="Verdana" w:hAnsi="Verdana" w:cs="Arial"/>
                <w:sz w:val="18"/>
                <w:szCs w:val="18"/>
              </w:rPr>
              <w:t xml:space="preserve">Został przeszkolony w zakresie świadczenia obsługi serwisowej kopiarek </w:t>
            </w:r>
            <w:r w:rsidR="000B204D" w:rsidRPr="000B204D">
              <w:rPr>
                <w:rFonts w:ascii="Verdana" w:hAnsi="Verdana" w:cs="Arial"/>
                <w:sz w:val="18"/>
                <w:szCs w:val="18"/>
              </w:rPr>
              <w:t>danej części przedmiotu zamówienia</w:t>
            </w:r>
            <w:r w:rsidR="000A409F">
              <w:rPr>
                <w:rFonts w:ascii="Verdana" w:hAnsi="Verdana" w:cs="Arial"/>
                <w:sz w:val="18"/>
                <w:szCs w:val="18"/>
              </w:rPr>
              <w:t>.</w:t>
            </w:r>
          </w:p>
        </w:tc>
        <w:tc>
          <w:tcPr>
            <w:tcW w:w="3224" w:type="dxa"/>
            <w:shd w:val="clear" w:color="auto" w:fill="auto"/>
          </w:tcPr>
          <w:p w:rsidR="00104EDF" w:rsidRPr="00662BA3" w:rsidRDefault="005C1613" w:rsidP="00CB7D6F">
            <w:pPr>
              <w:spacing w:line="240" w:lineRule="exact"/>
              <w:jc w:val="both"/>
              <w:rPr>
                <w:rFonts w:ascii="Verdana" w:hAnsi="Verdana" w:cs="Arial"/>
                <w:sz w:val="18"/>
                <w:szCs w:val="18"/>
              </w:rPr>
            </w:pPr>
            <w:r w:rsidRPr="005C1613">
              <w:rPr>
                <w:rFonts w:ascii="Arial" w:hAnsi="Arial" w:cs="Arial"/>
                <w:sz w:val="20"/>
                <w:szCs w:val="20"/>
              </w:rPr>
              <w:t>W okresie ostatnich 5 lat przed upływem terminu składania ofert świadczył przez co najmniej 12 miesięcy obsługę serwisową kopiarek.</w:t>
            </w:r>
          </w:p>
        </w:tc>
      </w:tr>
    </w:tbl>
    <w:p w:rsidR="00CB28BE" w:rsidRDefault="00CB28BE" w:rsidP="00662BA3">
      <w:pPr>
        <w:spacing w:line="240" w:lineRule="exact"/>
        <w:ind w:left="705"/>
        <w:jc w:val="both"/>
        <w:rPr>
          <w:rFonts w:ascii="Verdana" w:hAnsi="Verdana" w:cs="Arial"/>
          <w:bCs/>
          <w:iCs/>
          <w:sz w:val="20"/>
          <w:szCs w:val="20"/>
        </w:rPr>
      </w:pPr>
    </w:p>
    <w:p w:rsidR="00CB28BE" w:rsidRDefault="00CB28BE" w:rsidP="00104EDF">
      <w:pPr>
        <w:spacing w:line="240" w:lineRule="exact"/>
        <w:jc w:val="both"/>
        <w:rPr>
          <w:rFonts w:ascii="Verdana" w:hAnsi="Verdana" w:cs="Arial"/>
          <w:bCs/>
          <w:iCs/>
          <w:sz w:val="20"/>
          <w:szCs w:val="20"/>
        </w:rPr>
      </w:pPr>
    </w:p>
    <w:p w:rsidR="00662BA3" w:rsidRDefault="00662BA3" w:rsidP="008743A9">
      <w:pPr>
        <w:spacing w:line="240" w:lineRule="exact"/>
        <w:ind w:left="426"/>
        <w:jc w:val="both"/>
        <w:rPr>
          <w:rFonts w:ascii="Verdana" w:hAnsi="Verdana" w:cs="Arial"/>
          <w:bCs/>
          <w:iCs/>
          <w:sz w:val="20"/>
          <w:szCs w:val="20"/>
        </w:rPr>
      </w:pPr>
      <w:r w:rsidRPr="00662BA3">
        <w:rPr>
          <w:rFonts w:ascii="Verdana" w:hAnsi="Verdana" w:cs="Arial"/>
          <w:bCs/>
          <w:iCs/>
          <w:sz w:val="20"/>
          <w:szCs w:val="20"/>
        </w:rPr>
        <w:t>Zamawiający dokona oceny spełniania warunków udziału w postępowaniu w tym zakresie na podstawie oświadczenia o spełnianiu warunków udziału w postępowaniu oraz wykazu osób, które będą uczestniczyć w wykonywaniu zamówienia na zasadzie: Wykonawca „spełnia” albo „nie spełnia”.</w:t>
      </w:r>
    </w:p>
    <w:p w:rsidR="008743A9" w:rsidRPr="00662BA3" w:rsidRDefault="008743A9" w:rsidP="00662BA3">
      <w:pPr>
        <w:spacing w:line="240" w:lineRule="exact"/>
        <w:ind w:left="705"/>
        <w:jc w:val="both"/>
        <w:rPr>
          <w:rFonts w:ascii="Verdana" w:hAnsi="Verdana" w:cs="Arial"/>
          <w:bCs/>
          <w:iCs/>
          <w:sz w:val="20"/>
          <w:szCs w:val="20"/>
        </w:rPr>
      </w:pPr>
    </w:p>
    <w:p w:rsidR="008743A9" w:rsidRPr="008743A9" w:rsidRDefault="008743A9" w:rsidP="008743A9">
      <w:pPr>
        <w:spacing w:line="240" w:lineRule="exact"/>
        <w:ind w:left="426"/>
        <w:jc w:val="both"/>
        <w:rPr>
          <w:rFonts w:ascii="Verdana" w:hAnsi="Verdana" w:cs="Arial"/>
          <w:sz w:val="20"/>
          <w:szCs w:val="20"/>
        </w:rPr>
      </w:pPr>
      <w:r w:rsidRPr="008743A9">
        <w:rPr>
          <w:rFonts w:ascii="Verdana" w:hAnsi="Verdana" w:cs="Arial"/>
          <w:sz w:val="20"/>
          <w:szCs w:val="20"/>
        </w:rPr>
        <w:t>W zakresie wszystkich osób, które będą uczestniczyć w wykonywaniu zamówienia, Zamawiający dopuszcza występowanie jednej i tej samej osoby w różnych częściach zamówienia pod warunkiem spełnienia postawionych tam wymagań.</w:t>
      </w:r>
    </w:p>
    <w:p w:rsidR="00662BA3" w:rsidRPr="00662BA3" w:rsidRDefault="00662BA3" w:rsidP="00662BA3">
      <w:pPr>
        <w:spacing w:line="240" w:lineRule="exact"/>
        <w:jc w:val="both"/>
        <w:rPr>
          <w:rFonts w:ascii="Verdana" w:hAnsi="Verdana" w:cs="Arial"/>
          <w:b/>
          <w:sz w:val="20"/>
          <w:szCs w:val="20"/>
        </w:rPr>
      </w:pPr>
    </w:p>
    <w:p w:rsidR="00662BA3" w:rsidRPr="00662BA3" w:rsidRDefault="00662BA3" w:rsidP="00662BA3">
      <w:pPr>
        <w:spacing w:line="240" w:lineRule="exact"/>
        <w:ind w:left="709" w:hanging="709"/>
        <w:jc w:val="both"/>
        <w:rPr>
          <w:rFonts w:ascii="Verdana" w:hAnsi="Verdana" w:cs="Arial"/>
          <w:bCs/>
          <w:sz w:val="20"/>
          <w:szCs w:val="20"/>
        </w:rPr>
      </w:pPr>
      <w:r w:rsidRPr="00662BA3">
        <w:rPr>
          <w:rFonts w:ascii="Verdana" w:hAnsi="Verdana" w:cs="Arial"/>
          <w:bCs/>
          <w:sz w:val="20"/>
          <w:szCs w:val="20"/>
        </w:rPr>
        <w:t>7.2.2.</w:t>
      </w:r>
      <w:r w:rsidRPr="00662BA3">
        <w:rPr>
          <w:rFonts w:ascii="Verdana" w:hAnsi="Verdana" w:cs="Arial"/>
          <w:bCs/>
          <w:sz w:val="20"/>
          <w:szCs w:val="20"/>
        </w:rPr>
        <w:tab/>
        <w:t xml:space="preserve">Zamawiający może, na każdym etapie postępowania, uznać, że Wykonawca </w:t>
      </w:r>
      <w:r w:rsidRPr="00662BA3">
        <w:rPr>
          <w:rFonts w:ascii="Verdana" w:hAnsi="Verdana" w:cs="Arial"/>
          <w:bCs/>
          <w:sz w:val="20"/>
          <w:szCs w:val="20"/>
        </w:rPr>
        <w:br/>
        <w:t xml:space="preserve">nie posiada wymaganych zdolności, jeżeli zaangażowanie zasobów technicznych lub zawodowych wykonawcy w inne przedsięwzięcia gospodarcze wykonawcy może mieć negatywny wpływ na realizację zamówienia (art. 22d ust. 2 ustawy </w:t>
      </w:r>
      <w:proofErr w:type="spellStart"/>
      <w:r w:rsidRPr="00662BA3">
        <w:rPr>
          <w:rFonts w:ascii="Verdana" w:hAnsi="Verdana" w:cs="Arial"/>
          <w:bCs/>
          <w:sz w:val="20"/>
          <w:szCs w:val="20"/>
        </w:rPr>
        <w:t>Pzp</w:t>
      </w:r>
      <w:proofErr w:type="spellEnd"/>
      <w:r w:rsidRPr="00662BA3">
        <w:rPr>
          <w:rFonts w:ascii="Verdana" w:hAnsi="Verdana" w:cs="Arial"/>
          <w:bCs/>
          <w:sz w:val="20"/>
          <w:szCs w:val="20"/>
        </w:rPr>
        <w:t>).</w:t>
      </w:r>
    </w:p>
    <w:p w:rsidR="00A8406B" w:rsidRPr="005D3E50" w:rsidRDefault="00A8406B" w:rsidP="007425D2">
      <w:pPr>
        <w:pStyle w:val="Tekstpodstawowy2"/>
        <w:rPr>
          <w:rFonts w:ascii="Verdana" w:hAnsi="Verdana" w:cs="Verdana"/>
          <w:b w:val="0"/>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r w:rsidR="00664329">
        <w:rPr>
          <w:rFonts w:ascii="Verdana" w:hAnsi="Verdana" w:cs="Verdana"/>
          <w:b/>
          <w:sz w:val="20"/>
          <w:szCs w:val="20"/>
        </w:rPr>
        <w:t xml:space="preserve"> </w:t>
      </w:r>
      <w:r w:rsidR="00664329" w:rsidRPr="00664329">
        <w:rPr>
          <w:rFonts w:ascii="Verdana" w:hAnsi="Verdana" w:cs="Verdana"/>
          <w:b/>
          <w:bCs/>
          <w:sz w:val="20"/>
          <w:szCs w:val="20"/>
        </w:rPr>
        <w:t>- w każdej części zamówienia</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006F3F1C">
        <w:rPr>
          <w:rFonts w:ascii="Verdana" w:hAnsi="Verdana" w:cs="Verdana"/>
          <w:b w:val="0"/>
          <w:sz w:val="20"/>
          <w:szCs w:val="20"/>
        </w:rPr>
        <w:t xml:space="preserve">tekst jednolity </w:t>
      </w:r>
      <w:r w:rsidRPr="00A13EB0">
        <w:rPr>
          <w:rFonts w:ascii="Verdana" w:hAnsi="Verdana" w:cs="Verdana"/>
          <w:b w:val="0"/>
          <w:sz w:val="20"/>
          <w:szCs w:val="20"/>
        </w:rPr>
        <w:t xml:space="preserve">Dz. </w:t>
      </w:r>
      <w:r w:rsidR="00F02ADB">
        <w:rPr>
          <w:rFonts w:ascii="Verdana" w:hAnsi="Verdana" w:cs="Verdana"/>
          <w:b w:val="0"/>
          <w:sz w:val="20"/>
          <w:szCs w:val="20"/>
        </w:rPr>
        <w:t xml:space="preserve">U. z 2016 r. poz. 1574 z </w:t>
      </w:r>
      <w:proofErr w:type="spellStart"/>
      <w:r w:rsidR="00F02ADB">
        <w:rPr>
          <w:rFonts w:ascii="Verdana" w:hAnsi="Verdana" w:cs="Verdana"/>
          <w:b w:val="0"/>
          <w:sz w:val="20"/>
          <w:szCs w:val="20"/>
        </w:rPr>
        <w:t>późn</w:t>
      </w:r>
      <w:proofErr w:type="spellEnd"/>
      <w:r w:rsidR="00F02ADB">
        <w:rPr>
          <w:rFonts w:ascii="Verdana" w:hAnsi="Verdana" w:cs="Verdana"/>
          <w:b w:val="0"/>
          <w:sz w:val="20"/>
          <w:szCs w:val="20"/>
        </w:rPr>
        <w:t>. zm.</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w:t>
      </w:r>
      <w:r w:rsidR="00BB04F4">
        <w:rPr>
          <w:rFonts w:ascii="Verdana" w:hAnsi="Verdana" w:cs="Verdana"/>
          <w:b w:val="0"/>
          <w:sz w:val="20"/>
          <w:szCs w:val="20"/>
        </w:rPr>
        <w:t>rawo upadłościowe (Dz. U. z 2016</w:t>
      </w:r>
      <w:r w:rsidRPr="00A13EB0">
        <w:rPr>
          <w:rFonts w:ascii="Verdana" w:hAnsi="Verdana" w:cs="Verdana"/>
          <w:b w:val="0"/>
          <w:sz w:val="20"/>
          <w:szCs w:val="20"/>
        </w:rPr>
        <w:t xml:space="preserve"> r. poz. </w:t>
      </w:r>
      <w:r w:rsidR="00BB04F4">
        <w:rPr>
          <w:rFonts w:ascii="Verdana" w:hAnsi="Verdana" w:cs="Verdana"/>
          <w:b w:val="0"/>
          <w:sz w:val="20"/>
          <w:szCs w:val="20"/>
        </w:rPr>
        <w:t xml:space="preserve">2171 z </w:t>
      </w:r>
      <w:proofErr w:type="spellStart"/>
      <w:r w:rsidR="00BB04F4">
        <w:rPr>
          <w:rFonts w:ascii="Verdana" w:hAnsi="Verdana" w:cs="Verdana"/>
          <w:b w:val="0"/>
          <w:sz w:val="20"/>
          <w:szCs w:val="20"/>
        </w:rPr>
        <w:t>późn</w:t>
      </w:r>
      <w:proofErr w:type="spellEnd"/>
      <w:r w:rsidR="00BB04F4">
        <w:rPr>
          <w:rFonts w:ascii="Verdana" w:hAnsi="Verdana" w:cs="Verdana"/>
          <w:b w:val="0"/>
          <w:sz w:val="20"/>
          <w:szCs w:val="20"/>
        </w:rPr>
        <w:t>. zm.</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lastRenderedPageBreak/>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F0223A" w:rsidRDefault="00BE3913" w:rsidP="00C3601A">
      <w:pPr>
        <w:pStyle w:val="Tekstpodstawowy2"/>
        <w:numPr>
          <w:ilvl w:val="0"/>
          <w:numId w:val="4"/>
        </w:numPr>
        <w:tabs>
          <w:tab w:val="left" w:pos="1134"/>
        </w:tabs>
        <w:rPr>
          <w:rFonts w:ascii="Verdana" w:hAnsi="Verdana" w:cs="Verdana"/>
          <w:b w:val="0"/>
          <w:sz w:val="20"/>
          <w:szCs w:val="20"/>
        </w:rPr>
      </w:pPr>
      <w:r w:rsidRPr="00F0223A">
        <w:rPr>
          <w:rFonts w:ascii="Verdana" w:hAnsi="Verdana" w:cs="Verdana"/>
          <w:b w:val="0"/>
          <w:sz w:val="20"/>
          <w:szCs w:val="20"/>
        </w:rPr>
        <w:t>zamawiającym,</w:t>
      </w:r>
    </w:p>
    <w:p w:rsidR="0071525E" w:rsidRPr="00F0223A" w:rsidRDefault="00BE3913" w:rsidP="00C3601A">
      <w:pPr>
        <w:pStyle w:val="Tekstpodstawowy2"/>
        <w:numPr>
          <w:ilvl w:val="0"/>
          <w:numId w:val="4"/>
        </w:numPr>
        <w:tabs>
          <w:tab w:val="left" w:pos="1134"/>
        </w:tabs>
        <w:rPr>
          <w:rFonts w:ascii="Verdana" w:hAnsi="Verdana" w:cs="Verdana"/>
          <w:b w:val="0"/>
          <w:sz w:val="20"/>
          <w:szCs w:val="20"/>
        </w:rPr>
      </w:pPr>
      <w:r w:rsidRPr="00F0223A">
        <w:rPr>
          <w:rFonts w:ascii="Verdana" w:hAnsi="Verdana" w:cs="Verdana"/>
          <w:b w:val="0"/>
          <w:sz w:val="20"/>
          <w:szCs w:val="20"/>
        </w:rPr>
        <w:t>osobami uprawnionymi do reprezentowania zamawiającego,</w:t>
      </w:r>
      <w:r w:rsidR="00E763F9" w:rsidRPr="00F0223A">
        <w:rPr>
          <w:rFonts w:ascii="Verdana" w:hAnsi="Verdana" w:cs="Verdana"/>
          <w:b w:val="0"/>
          <w:sz w:val="20"/>
          <w:szCs w:val="20"/>
        </w:rPr>
        <w:t xml:space="preserve"> tj</w:t>
      </w:r>
      <w:r w:rsidR="00C95846" w:rsidRPr="00F0223A">
        <w:rPr>
          <w:rFonts w:ascii="Verdana" w:hAnsi="Verdana" w:cs="Verdana"/>
          <w:b w:val="0"/>
          <w:sz w:val="20"/>
          <w:szCs w:val="20"/>
        </w:rPr>
        <w:t>.:</w:t>
      </w:r>
      <w:r w:rsidR="00E01F29" w:rsidRPr="00F0223A">
        <w:rPr>
          <w:rFonts w:ascii="Verdana" w:hAnsi="Verdana" w:cs="Verdana"/>
          <w:b w:val="0"/>
          <w:sz w:val="20"/>
          <w:szCs w:val="20"/>
        </w:rPr>
        <w:t xml:space="preserve"> </w:t>
      </w:r>
      <w:r w:rsidR="00C95846" w:rsidRPr="00F0223A">
        <w:rPr>
          <w:rFonts w:ascii="Verdana" w:hAnsi="Verdana" w:cs="Verdana"/>
          <w:b w:val="0"/>
          <w:sz w:val="20"/>
          <w:szCs w:val="20"/>
        </w:rPr>
        <w:t xml:space="preserve">Radosław </w:t>
      </w:r>
      <w:proofErr w:type="spellStart"/>
      <w:r w:rsidR="00C95846" w:rsidRPr="00F0223A">
        <w:rPr>
          <w:rFonts w:ascii="Verdana" w:hAnsi="Verdana" w:cs="Verdana"/>
          <w:b w:val="0"/>
          <w:sz w:val="20"/>
          <w:szCs w:val="20"/>
        </w:rPr>
        <w:t>Płucisz</w:t>
      </w:r>
      <w:proofErr w:type="spellEnd"/>
      <w:r w:rsidR="00E01F29" w:rsidRPr="00F0223A">
        <w:rPr>
          <w:rFonts w:ascii="Verdana" w:hAnsi="Verdana" w:cs="Verdana"/>
          <w:b w:val="0"/>
          <w:sz w:val="20"/>
          <w:szCs w:val="20"/>
        </w:rPr>
        <w:t xml:space="preserve">, </w:t>
      </w:r>
      <w:r w:rsidR="00C95846" w:rsidRPr="00F0223A">
        <w:rPr>
          <w:rFonts w:ascii="Verdana" w:hAnsi="Verdana" w:cs="Verdana"/>
          <w:b w:val="0"/>
          <w:sz w:val="20"/>
          <w:szCs w:val="20"/>
        </w:rPr>
        <w:t>Jarosław Wyżgowski</w:t>
      </w:r>
      <w:r w:rsidR="00E01F29" w:rsidRPr="00F0223A">
        <w:rPr>
          <w:rFonts w:ascii="Verdana" w:hAnsi="Verdana" w:cs="Verdana"/>
          <w:b w:val="0"/>
          <w:sz w:val="20"/>
          <w:szCs w:val="20"/>
        </w:rPr>
        <w:t xml:space="preserve">, </w:t>
      </w:r>
      <w:r w:rsidR="00387780">
        <w:rPr>
          <w:rFonts w:ascii="Verdana" w:hAnsi="Verdana" w:cs="Verdana"/>
          <w:b w:val="0"/>
          <w:sz w:val="20"/>
          <w:szCs w:val="20"/>
        </w:rPr>
        <w:t>Paulina Bijata</w:t>
      </w:r>
      <w:r w:rsidR="009B0F7F">
        <w:rPr>
          <w:rFonts w:ascii="Verdana" w:hAnsi="Verdana" w:cs="Verdana"/>
          <w:b w:val="0"/>
          <w:sz w:val="20"/>
          <w:szCs w:val="20"/>
        </w:rPr>
        <w:t>.</w:t>
      </w:r>
      <w:r w:rsidR="0071525E" w:rsidRPr="00F0223A">
        <w:rPr>
          <w:rFonts w:ascii="Verdana" w:hAnsi="Verdana" w:cs="Verdana"/>
          <w:b w:val="0"/>
          <w:sz w:val="20"/>
          <w:szCs w:val="20"/>
        </w:rPr>
        <w:tab/>
      </w:r>
    </w:p>
    <w:p w:rsidR="00D25422" w:rsidRPr="00F0223A" w:rsidRDefault="00BE3913" w:rsidP="00C3601A">
      <w:pPr>
        <w:pStyle w:val="Tekstpodstawowy2"/>
        <w:numPr>
          <w:ilvl w:val="0"/>
          <w:numId w:val="4"/>
        </w:numPr>
        <w:tabs>
          <w:tab w:val="left" w:pos="1134"/>
        </w:tabs>
        <w:rPr>
          <w:rFonts w:ascii="Verdana" w:hAnsi="Verdana" w:cs="Verdana"/>
          <w:b w:val="0"/>
          <w:sz w:val="20"/>
          <w:szCs w:val="20"/>
        </w:rPr>
      </w:pPr>
      <w:r w:rsidRPr="00F0223A">
        <w:rPr>
          <w:rFonts w:ascii="Verdana" w:hAnsi="Verdana" w:cs="Verdana"/>
          <w:b w:val="0"/>
          <w:sz w:val="20"/>
          <w:szCs w:val="20"/>
        </w:rPr>
        <w:t>członkami komisji przetargowej,</w:t>
      </w:r>
      <w:r w:rsidR="00D25422" w:rsidRPr="00F0223A">
        <w:rPr>
          <w:rFonts w:ascii="Verdana" w:hAnsi="Verdana" w:cs="Verdana"/>
          <w:b w:val="0"/>
          <w:sz w:val="20"/>
          <w:szCs w:val="20"/>
        </w:rPr>
        <w:t xml:space="preserve"> tj.:</w:t>
      </w:r>
      <w:r w:rsidR="00E01F29" w:rsidRPr="00F0223A">
        <w:rPr>
          <w:rFonts w:ascii="Verdana" w:hAnsi="Verdana" w:cs="Verdana"/>
          <w:b w:val="0"/>
          <w:sz w:val="20"/>
          <w:szCs w:val="20"/>
        </w:rPr>
        <w:t xml:space="preserve"> </w:t>
      </w:r>
      <w:r w:rsidR="00D25422" w:rsidRPr="00F0223A">
        <w:rPr>
          <w:rFonts w:ascii="Verdana" w:hAnsi="Verdana" w:cs="Verdana"/>
          <w:b w:val="0"/>
          <w:sz w:val="20"/>
          <w:szCs w:val="20"/>
        </w:rPr>
        <w:t>Anna Jaworska</w:t>
      </w:r>
      <w:r w:rsidR="00E01F29" w:rsidRPr="00F0223A">
        <w:rPr>
          <w:rFonts w:ascii="Verdana" w:hAnsi="Verdana" w:cs="Verdana"/>
          <w:b w:val="0"/>
          <w:sz w:val="20"/>
          <w:szCs w:val="20"/>
        </w:rPr>
        <w:t xml:space="preserve">, </w:t>
      </w:r>
      <w:r w:rsidR="00A60C9D" w:rsidRPr="00F0223A">
        <w:rPr>
          <w:rFonts w:ascii="Verdana" w:hAnsi="Verdana" w:cs="Verdana"/>
          <w:b w:val="0"/>
          <w:sz w:val="20"/>
          <w:szCs w:val="20"/>
        </w:rPr>
        <w:t>Dariusz K</w:t>
      </w:r>
      <w:r w:rsidR="00872FAF" w:rsidRPr="00F0223A">
        <w:rPr>
          <w:rFonts w:ascii="Verdana" w:hAnsi="Verdana" w:cs="Verdana"/>
          <w:b w:val="0"/>
          <w:sz w:val="20"/>
          <w:szCs w:val="20"/>
        </w:rPr>
        <w:t>wiatkowski</w:t>
      </w:r>
      <w:r w:rsidR="00387780">
        <w:rPr>
          <w:rFonts w:ascii="Verdana" w:hAnsi="Verdana" w:cs="Verdana"/>
          <w:b w:val="0"/>
          <w:sz w:val="20"/>
          <w:szCs w:val="20"/>
        </w:rPr>
        <w:t xml:space="preserve">, Jacek Janowiak, </w:t>
      </w:r>
      <w:r w:rsidR="001C0001">
        <w:rPr>
          <w:rFonts w:ascii="Verdana" w:hAnsi="Verdana" w:cs="Verdana"/>
          <w:b w:val="0"/>
          <w:sz w:val="20"/>
          <w:szCs w:val="20"/>
        </w:rPr>
        <w:t>Jan Lewandowski</w:t>
      </w:r>
      <w:r w:rsidR="009B0F7F">
        <w:rPr>
          <w:rFonts w:ascii="Verdana" w:hAnsi="Verdana" w:cs="Verdana"/>
          <w:b w:val="0"/>
          <w:sz w:val="20"/>
          <w:szCs w:val="20"/>
        </w:rPr>
        <w:t>.</w:t>
      </w:r>
    </w:p>
    <w:p w:rsidR="0059718F" w:rsidRPr="00F0223A" w:rsidRDefault="00BE3913" w:rsidP="00C3601A">
      <w:pPr>
        <w:pStyle w:val="Tekstpodstawowy2"/>
        <w:numPr>
          <w:ilvl w:val="0"/>
          <w:numId w:val="4"/>
        </w:numPr>
        <w:tabs>
          <w:tab w:val="left" w:pos="1134"/>
        </w:tabs>
        <w:rPr>
          <w:rFonts w:ascii="Verdana" w:hAnsi="Verdana" w:cs="Verdana"/>
          <w:b w:val="0"/>
          <w:sz w:val="20"/>
          <w:szCs w:val="20"/>
        </w:rPr>
      </w:pPr>
      <w:r w:rsidRPr="00F0223A">
        <w:rPr>
          <w:rFonts w:ascii="Verdana" w:hAnsi="Verdana" w:cs="Verdana"/>
          <w:b w:val="0"/>
          <w:sz w:val="20"/>
          <w:szCs w:val="20"/>
        </w:rPr>
        <w:t>osobami, które złożyły oświadczenie, o którym mowa w art. 17 ust. 2a</w:t>
      </w:r>
    </w:p>
    <w:p w:rsidR="00BE3913" w:rsidRPr="00F0223A" w:rsidRDefault="00BE3913" w:rsidP="00C3601A">
      <w:pPr>
        <w:pStyle w:val="Tekstpodstawowy2"/>
        <w:numPr>
          <w:ilvl w:val="0"/>
          <w:numId w:val="5"/>
        </w:numPr>
        <w:tabs>
          <w:tab w:val="left" w:pos="1134"/>
        </w:tabs>
        <w:rPr>
          <w:rFonts w:ascii="Verdana" w:hAnsi="Verdana" w:cs="Verdana"/>
          <w:b w:val="0"/>
          <w:sz w:val="20"/>
          <w:szCs w:val="20"/>
        </w:rPr>
      </w:pPr>
      <w:r w:rsidRPr="00F0223A">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w:t>
      </w:r>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Wykluczenie wykonawcy następuje zgodnie z art. 24 ust. 7 ustawy.</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w:t>
      </w:r>
      <w:r w:rsidRPr="00A13EB0">
        <w:rPr>
          <w:rFonts w:ascii="Verdana" w:hAnsi="Verdana" w:cs="Verdana"/>
          <w:b w:val="0"/>
          <w:sz w:val="20"/>
          <w:szCs w:val="20"/>
        </w:rPr>
        <w:lastRenderedPageBreak/>
        <w:t>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r w:rsidR="00664329">
        <w:rPr>
          <w:rStyle w:val="tekstdokbold"/>
          <w:rFonts w:ascii="Verdana" w:hAnsi="Verdana" w:cs="Verdana"/>
          <w:sz w:val="20"/>
          <w:szCs w:val="20"/>
        </w:rPr>
        <w:t xml:space="preserve"> </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633DCF"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9F64DC" w:rsidRPr="00A13EB0" w:rsidRDefault="009F64DC" w:rsidP="00633DCF">
      <w:pPr>
        <w:pStyle w:val="Tekstpodstawowy2"/>
        <w:ind w:left="709"/>
        <w:rPr>
          <w:rFonts w:ascii="Verdana" w:hAnsi="Verdana" w:cs="Verdana"/>
          <w:b w:val="0"/>
          <w:sz w:val="20"/>
          <w:szCs w:val="20"/>
        </w:rPr>
      </w:pPr>
    </w:p>
    <w:p w:rsidR="009F64DC" w:rsidRPr="00F87171" w:rsidRDefault="00FA6A07" w:rsidP="009F64DC">
      <w:pPr>
        <w:ind w:left="709" w:hanging="709"/>
        <w:jc w:val="both"/>
        <w:rPr>
          <w:rFonts w:ascii="Verdana" w:hAnsi="Verdana" w:cs="Arial"/>
          <w:bCs/>
          <w:sz w:val="20"/>
          <w:szCs w:val="20"/>
        </w:rPr>
      </w:pPr>
      <w:r w:rsidRPr="009F64DC">
        <w:rPr>
          <w:rFonts w:ascii="Verdana" w:hAnsi="Verdana" w:cs="Verdana"/>
          <w:sz w:val="20"/>
          <w:szCs w:val="20"/>
        </w:rPr>
        <w:t>9.3.</w:t>
      </w:r>
      <w:r w:rsidRPr="00A13EB0">
        <w:rPr>
          <w:rFonts w:ascii="Verdana" w:hAnsi="Verdana" w:cs="Verdana"/>
          <w:b/>
          <w:sz w:val="20"/>
          <w:szCs w:val="20"/>
        </w:rPr>
        <w:tab/>
      </w:r>
      <w:r w:rsidR="00D76998" w:rsidRPr="00D76998">
        <w:rPr>
          <w:rFonts w:ascii="Verdana" w:hAnsi="Verdana" w:cs="Verdana"/>
          <w:sz w:val="20"/>
          <w:szCs w:val="20"/>
        </w:rPr>
        <w:t>Do oferty Wykonawca zobowiązany jest dołączyć</w:t>
      </w:r>
      <w:r w:rsidR="00D76998" w:rsidRPr="00D76998">
        <w:rPr>
          <w:rFonts w:ascii="Verdana" w:hAnsi="Verdana" w:cs="Arial"/>
          <w:bCs/>
          <w:sz w:val="20"/>
          <w:szCs w:val="20"/>
        </w:rPr>
        <w:t xml:space="preserve"> </w:t>
      </w:r>
      <w:r w:rsidR="009F64DC" w:rsidRPr="00F87171">
        <w:rPr>
          <w:rFonts w:ascii="Verdana" w:hAnsi="Verdana" w:cs="Arial"/>
          <w:bCs/>
          <w:sz w:val="20"/>
          <w:szCs w:val="20"/>
        </w:rPr>
        <w:t>wykaz osób skierowanych przez Wykonawcę do realizacji zamówienia publicznego, w szczególności odpowiedzialnych za świadczenie usług wraz z informacjami odpowiednio na temat ich kwalifikacji zawodowych i doświadczenia niezbędnych do wykonania zamówienia publicznego, a także zakresu wykonywanych przez nie czynności oraz informacją o podstawie do dysponowania tymi osobami.</w:t>
      </w:r>
    </w:p>
    <w:p w:rsidR="009F64DC" w:rsidRDefault="009F64DC" w:rsidP="009F64DC">
      <w:pPr>
        <w:ind w:left="709"/>
        <w:jc w:val="both"/>
        <w:rPr>
          <w:rFonts w:ascii="Verdana" w:hAnsi="Verdana" w:cs="Arial"/>
          <w:bCs/>
          <w:sz w:val="20"/>
          <w:szCs w:val="20"/>
        </w:rPr>
      </w:pPr>
      <w:r w:rsidRPr="00F87171">
        <w:rPr>
          <w:rFonts w:ascii="Verdana" w:hAnsi="Verdana" w:cs="Arial"/>
          <w:bCs/>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r>
        <w:rPr>
          <w:rFonts w:ascii="Verdana" w:hAnsi="Verdana" w:cs="Arial"/>
          <w:bCs/>
          <w:sz w:val="20"/>
          <w:szCs w:val="20"/>
        </w:rPr>
        <w:t xml:space="preserve"> (</w:t>
      </w:r>
      <w:r w:rsidR="00851F51">
        <w:rPr>
          <w:rFonts w:ascii="Verdana" w:hAnsi="Verdana" w:cs="Arial"/>
          <w:bCs/>
          <w:sz w:val="20"/>
          <w:szCs w:val="20"/>
        </w:rPr>
        <w:t>odpowiednio</w:t>
      </w:r>
      <w:r>
        <w:rPr>
          <w:rFonts w:ascii="Verdana" w:hAnsi="Verdana" w:cs="Arial"/>
          <w:bCs/>
          <w:sz w:val="20"/>
          <w:szCs w:val="20"/>
        </w:rPr>
        <w:t xml:space="preserve"> do części na którą Wykonawca składa ofertę)</w:t>
      </w:r>
    </w:p>
    <w:p w:rsidR="008743A9" w:rsidRPr="00F87171" w:rsidRDefault="008743A9" w:rsidP="009F64DC">
      <w:pPr>
        <w:ind w:left="709"/>
        <w:jc w:val="both"/>
        <w:rPr>
          <w:rFonts w:ascii="Verdana" w:hAnsi="Verdana" w:cs="Arial"/>
          <w:bCs/>
          <w:sz w:val="20"/>
          <w:szCs w:val="20"/>
        </w:rPr>
      </w:pPr>
    </w:p>
    <w:p w:rsidR="009F64DC" w:rsidRPr="00F87171" w:rsidRDefault="009F64DC" w:rsidP="009F64DC">
      <w:pPr>
        <w:tabs>
          <w:tab w:val="left" w:pos="1134"/>
        </w:tabs>
        <w:ind w:left="709" w:hanging="425"/>
        <w:jc w:val="both"/>
        <w:rPr>
          <w:rFonts w:ascii="Verdana" w:hAnsi="Verdana" w:cs="Arial"/>
          <w:b/>
          <w:sz w:val="20"/>
          <w:szCs w:val="20"/>
        </w:rPr>
      </w:pPr>
      <w:r w:rsidRPr="00F87171">
        <w:rPr>
          <w:rFonts w:ascii="Verdana" w:hAnsi="Verdana" w:cs="Arial"/>
          <w:b/>
          <w:sz w:val="20"/>
          <w:szCs w:val="20"/>
        </w:rPr>
        <w:tab/>
      </w:r>
      <w:r w:rsidRPr="00F87171">
        <w:rPr>
          <w:rFonts w:ascii="Verdana" w:hAnsi="Verdana" w:cs="Arial"/>
          <w:b/>
          <w:sz w:val="20"/>
          <w:szCs w:val="20"/>
          <w:u w:val="single"/>
        </w:rPr>
        <w:t>Uwaga odnośnie wypełnienia Wykazu osób:</w:t>
      </w:r>
      <w:r w:rsidRPr="00F87171">
        <w:rPr>
          <w:rFonts w:ascii="Verdana" w:hAnsi="Verdana" w:cs="Arial"/>
          <w:b/>
          <w:sz w:val="20"/>
          <w:szCs w:val="20"/>
        </w:rPr>
        <w:t xml:space="preserve"> </w:t>
      </w:r>
    </w:p>
    <w:p w:rsidR="009F64DC" w:rsidRPr="00F87171" w:rsidRDefault="009F64DC" w:rsidP="009F64DC">
      <w:pPr>
        <w:ind w:left="709"/>
        <w:jc w:val="both"/>
        <w:rPr>
          <w:rFonts w:ascii="Verdana" w:hAnsi="Verdana" w:cs="Arial"/>
          <w:bCs/>
          <w:sz w:val="20"/>
          <w:szCs w:val="20"/>
        </w:rPr>
      </w:pPr>
      <w:r w:rsidRPr="00F87171">
        <w:rPr>
          <w:rFonts w:ascii="Verdana" w:hAnsi="Verdana" w:cs="Arial"/>
          <w:b/>
          <w:sz w:val="20"/>
          <w:szCs w:val="20"/>
        </w:rPr>
        <w:t>Wykonawca zobowiązany jest złożyć wyk</w:t>
      </w:r>
      <w:r w:rsidR="004E19C7">
        <w:rPr>
          <w:rFonts w:ascii="Verdana" w:hAnsi="Verdana" w:cs="Arial"/>
          <w:b/>
          <w:sz w:val="20"/>
          <w:szCs w:val="20"/>
        </w:rPr>
        <w:t>az osób stanowiący formularz 2.3</w:t>
      </w:r>
      <w:r w:rsidRPr="00F87171">
        <w:rPr>
          <w:rFonts w:ascii="Verdana" w:hAnsi="Verdana" w:cs="Arial"/>
          <w:b/>
          <w:sz w:val="20"/>
          <w:szCs w:val="20"/>
        </w:rPr>
        <w:t xml:space="preserve"> do SIWZ w zakresie spełnienia warunków udziału oraz kryterium oceny ofert – doświadczenie </w:t>
      </w:r>
      <w:r w:rsidR="00851F51">
        <w:rPr>
          <w:rFonts w:ascii="Verdana" w:hAnsi="Verdana" w:cs="Arial"/>
          <w:b/>
          <w:sz w:val="20"/>
          <w:szCs w:val="20"/>
        </w:rPr>
        <w:t>osób realizujących przedmiot zamówienia</w:t>
      </w:r>
      <w:r w:rsidRPr="00F87171">
        <w:rPr>
          <w:rFonts w:ascii="Verdana" w:hAnsi="Verdana" w:cs="Arial"/>
          <w:b/>
          <w:sz w:val="20"/>
          <w:szCs w:val="20"/>
        </w:rPr>
        <w:t xml:space="preserve"> (zgodnie z zakresem danych wskazanym w wykazie osób).</w:t>
      </w:r>
    </w:p>
    <w:p w:rsidR="009F64DC" w:rsidRDefault="009F64DC" w:rsidP="00FA6A07">
      <w:pPr>
        <w:pStyle w:val="Tekstpodstawowy2"/>
        <w:ind w:left="709" w:hanging="709"/>
        <w:rPr>
          <w:rFonts w:ascii="Verdana" w:hAnsi="Verdana" w:cs="Verdana"/>
          <w:b w:val="0"/>
          <w:sz w:val="20"/>
          <w:szCs w:val="20"/>
        </w:rPr>
      </w:pPr>
    </w:p>
    <w:p w:rsidR="00FA6A07" w:rsidRPr="00A13EB0" w:rsidRDefault="002B1942" w:rsidP="00FA6A07">
      <w:pPr>
        <w:pStyle w:val="Tekstpodstawowy2"/>
        <w:ind w:left="709" w:hanging="709"/>
        <w:rPr>
          <w:rFonts w:ascii="Verdana" w:hAnsi="Verdana" w:cs="Verdana"/>
          <w:b w:val="0"/>
          <w:sz w:val="20"/>
          <w:szCs w:val="20"/>
        </w:rPr>
      </w:pPr>
      <w:r>
        <w:rPr>
          <w:rFonts w:ascii="Verdana" w:hAnsi="Verdana" w:cs="Verdana"/>
          <w:b w:val="0"/>
          <w:sz w:val="20"/>
          <w:szCs w:val="20"/>
        </w:rPr>
        <w:t xml:space="preserve">9.4 </w:t>
      </w:r>
      <w:r>
        <w:rPr>
          <w:rFonts w:ascii="Verdana" w:hAnsi="Verdana" w:cs="Verdana"/>
          <w:b w:val="0"/>
          <w:sz w:val="20"/>
          <w:szCs w:val="20"/>
        </w:rPr>
        <w:tab/>
      </w:r>
      <w:r w:rsidR="00FA6A07" w:rsidRPr="00A13EB0">
        <w:rPr>
          <w:rFonts w:ascii="Verdana" w:hAnsi="Verdana" w:cs="Verdana"/>
          <w:b w:val="0"/>
          <w:sz w:val="20"/>
          <w:szCs w:val="20"/>
        </w:rPr>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00FA6A07"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00FA6A07" w:rsidRPr="00A13EB0">
        <w:rPr>
          <w:rFonts w:ascii="Verdana" w:hAnsi="Verdana" w:cs="Verdana"/>
          <w:b w:val="0"/>
          <w:sz w:val="20"/>
          <w:szCs w:val="20"/>
        </w:rPr>
        <w:t>Pzp</w:t>
      </w:r>
      <w:proofErr w:type="spellEnd"/>
      <w:r w:rsidR="00FA6A07"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2B1942" w:rsidP="00FA6A07">
      <w:pPr>
        <w:pStyle w:val="Tekstpodstawowy2"/>
        <w:ind w:left="709" w:hanging="709"/>
        <w:rPr>
          <w:rFonts w:ascii="Verdana" w:hAnsi="Verdana" w:cs="Verdana"/>
          <w:b w:val="0"/>
          <w:sz w:val="20"/>
          <w:szCs w:val="20"/>
        </w:rPr>
      </w:pPr>
      <w:r>
        <w:rPr>
          <w:rFonts w:ascii="Verdana" w:hAnsi="Verdana" w:cs="Verdana"/>
          <w:b w:val="0"/>
          <w:sz w:val="20"/>
          <w:szCs w:val="20"/>
        </w:rPr>
        <w:t>9.5</w:t>
      </w:r>
      <w:r w:rsidR="00FA6A07" w:rsidRPr="00A13EB0">
        <w:rPr>
          <w:rFonts w:ascii="Verdana" w:hAnsi="Verdana" w:cs="Verdana"/>
          <w:b w:val="0"/>
          <w:sz w:val="20"/>
          <w:szCs w:val="20"/>
        </w:rPr>
        <w:t>.</w:t>
      </w:r>
      <w:r w:rsidR="00FA6A07" w:rsidRPr="00A13EB0">
        <w:rPr>
          <w:rFonts w:ascii="Verdana" w:hAnsi="Verdana" w:cs="Verdana"/>
          <w:b w:val="0"/>
          <w:sz w:val="20"/>
          <w:szCs w:val="20"/>
        </w:rPr>
        <w:tab/>
        <w:t>Zamawiający przed udzieleniem zamówienia, wezwie wykonawcę, którego oferta została oceniona najwyżej</w:t>
      </w:r>
      <w:r w:rsidR="007935F4">
        <w:rPr>
          <w:rFonts w:ascii="Verdana" w:hAnsi="Verdana" w:cs="Verdana"/>
          <w:b w:val="0"/>
          <w:sz w:val="20"/>
          <w:szCs w:val="20"/>
        </w:rPr>
        <w:t xml:space="preserve"> w danej części zamówienia</w:t>
      </w:r>
      <w:r w:rsidR="00FA6A07" w:rsidRPr="00A13EB0">
        <w:rPr>
          <w:rFonts w:ascii="Verdana" w:hAnsi="Verdana" w:cs="Verdana"/>
          <w:b w:val="0"/>
          <w:sz w:val="20"/>
          <w:szCs w:val="20"/>
        </w:rPr>
        <w:t>, do złożenia w wyznaczonym, nie krótszym niż 10 dni</w:t>
      </w:r>
      <w:r w:rsidR="00FA6A07" w:rsidRPr="00A13EB0">
        <w:rPr>
          <w:rFonts w:ascii="Verdana" w:hAnsi="Verdana" w:cs="Verdana"/>
          <w:b w:val="0"/>
          <w:i/>
          <w:sz w:val="20"/>
          <w:szCs w:val="20"/>
        </w:rPr>
        <w:t xml:space="preserve">, </w:t>
      </w:r>
      <w:r w:rsidR="00FA6A07"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00FA6A07" w:rsidRPr="00A13EB0">
        <w:rPr>
          <w:rFonts w:ascii="Verdana" w:hAnsi="Verdana" w:cs="Verdana"/>
          <w:b w:val="0"/>
          <w:sz w:val="20"/>
          <w:szCs w:val="20"/>
        </w:rPr>
        <w:t>Pzp</w:t>
      </w:r>
      <w:proofErr w:type="spellEnd"/>
      <w:r w:rsidR="00FA6A07" w:rsidRPr="00A13EB0">
        <w:rPr>
          <w:rFonts w:ascii="Verdana" w:hAnsi="Verdana" w:cs="Verdana"/>
          <w:b w:val="0"/>
          <w:sz w:val="20"/>
          <w:szCs w:val="20"/>
        </w:rPr>
        <w:t>.</w:t>
      </w:r>
    </w:p>
    <w:p w:rsidR="00FA6A07" w:rsidRPr="00A13EB0" w:rsidRDefault="002B1942" w:rsidP="00FA6A07">
      <w:pPr>
        <w:pStyle w:val="Tekstpodstawowy2"/>
        <w:ind w:left="709" w:hanging="709"/>
        <w:rPr>
          <w:rFonts w:ascii="Verdana" w:hAnsi="Verdana" w:cs="Verdana"/>
          <w:b w:val="0"/>
          <w:sz w:val="20"/>
          <w:szCs w:val="20"/>
        </w:rPr>
      </w:pPr>
      <w:r>
        <w:rPr>
          <w:rFonts w:ascii="Verdana" w:hAnsi="Verdana" w:cs="Verdana"/>
          <w:b w:val="0"/>
          <w:sz w:val="20"/>
          <w:szCs w:val="20"/>
        </w:rPr>
        <w:t>9.6</w:t>
      </w:r>
      <w:r w:rsidR="00FA6A07" w:rsidRPr="00A13EB0">
        <w:rPr>
          <w:rFonts w:ascii="Verdana" w:hAnsi="Verdana" w:cs="Verdana"/>
          <w:b w:val="0"/>
          <w:sz w:val="20"/>
          <w:szCs w:val="20"/>
        </w:rPr>
        <w:t>.</w:t>
      </w:r>
      <w:r w:rsidR="00FA6A07"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2B1942" w:rsidP="00FA6A07">
      <w:pPr>
        <w:pStyle w:val="Tekstpodstawowy2"/>
        <w:ind w:left="709" w:hanging="709"/>
        <w:rPr>
          <w:rFonts w:ascii="Verdana" w:hAnsi="Verdana" w:cs="Verdana"/>
          <w:b w:val="0"/>
          <w:sz w:val="20"/>
          <w:szCs w:val="20"/>
        </w:rPr>
      </w:pPr>
      <w:r>
        <w:rPr>
          <w:rFonts w:ascii="Verdana" w:hAnsi="Verdana" w:cs="Verdana"/>
          <w:b w:val="0"/>
          <w:sz w:val="20"/>
          <w:szCs w:val="20"/>
        </w:rPr>
        <w:t>9.7</w:t>
      </w:r>
      <w:r w:rsidR="00FA6A07" w:rsidRPr="00A13EB0">
        <w:rPr>
          <w:rFonts w:ascii="Verdana" w:hAnsi="Verdana" w:cs="Verdana"/>
          <w:b w:val="0"/>
          <w:sz w:val="20"/>
          <w:szCs w:val="20"/>
        </w:rPr>
        <w:t>.</w:t>
      </w:r>
      <w:r w:rsidR="00FA6A07" w:rsidRPr="00A13EB0">
        <w:rPr>
          <w:rFonts w:ascii="Verdana" w:hAnsi="Verdana" w:cs="Verdana"/>
          <w:b w:val="0"/>
          <w:sz w:val="20"/>
          <w:szCs w:val="20"/>
        </w:rPr>
        <w:tab/>
        <w:t xml:space="preserve">Zamawiający, zgodnie z art. 24 aa ustawy </w:t>
      </w:r>
      <w:proofErr w:type="spellStart"/>
      <w:r w:rsidR="00FA6A07" w:rsidRPr="00A13EB0">
        <w:rPr>
          <w:rFonts w:ascii="Verdana" w:hAnsi="Verdana" w:cs="Verdana"/>
          <w:b w:val="0"/>
          <w:sz w:val="20"/>
          <w:szCs w:val="20"/>
        </w:rPr>
        <w:t>Pzp</w:t>
      </w:r>
      <w:proofErr w:type="spellEnd"/>
      <w:r w:rsidR="00FA6A07"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9E6166" w:rsidRPr="00A13EB0" w:rsidRDefault="002B1942" w:rsidP="00136813">
      <w:pPr>
        <w:pStyle w:val="Tekstpodstawowy2"/>
        <w:ind w:left="709" w:hanging="709"/>
        <w:rPr>
          <w:rFonts w:ascii="Verdana" w:hAnsi="Verdana" w:cs="Verdana"/>
          <w:b w:val="0"/>
          <w:sz w:val="20"/>
          <w:szCs w:val="20"/>
        </w:rPr>
      </w:pPr>
      <w:r>
        <w:rPr>
          <w:rFonts w:ascii="Verdana" w:hAnsi="Verdana" w:cs="Verdana"/>
          <w:b w:val="0"/>
          <w:sz w:val="20"/>
          <w:szCs w:val="20"/>
        </w:rPr>
        <w:t>9.8</w:t>
      </w:r>
      <w:r w:rsidR="00FA6A07" w:rsidRPr="00A13EB0">
        <w:rPr>
          <w:rFonts w:ascii="Verdana" w:hAnsi="Verdana" w:cs="Verdana"/>
          <w:b w:val="0"/>
          <w:sz w:val="20"/>
          <w:szCs w:val="20"/>
        </w:rPr>
        <w:t>.</w:t>
      </w:r>
      <w:r w:rsidR="00FA6A07" w:rsidRPr="00A13EB0">
        <w:rPr>
          <w:rFonts w:ascii="Verdana" w:hAnsi="Verdana" w:cs="Verdana"/>
          <w:b w:val="0"/>
          <w:sz w:val="20"/>
          <w:szCs w:val="20"/>
        </w:rPr>
        <w:tab/>
        <w:t xml:space="preserve">Na wezwanie zamawiającego Wykonawca zobowiązany jest złożyć </w:t>
      </w:r>
      <w:r w:rsidR="00FA6A07" w:rsidRPr="00A13EB0">
        <w:rPr>
          <w:rFonts w:ascii="Verdana" w:hAnsi="Verdana" w:cs="Verdana"/>
          <w:b w:val="0"/>
          <w:sz w:val="20"/>
          <w:szCs w:val="20"/>
          <w:u w:val="single"/>
        </w:rPr>
        <w:t>następujące oświadczenia lub dokumenty</w:t>
      </w:r>
      <w:r w:rsidR="00136813">
        <w:rPr>
          <w:rFonts w:ascii="Verdana" w:hAnsi="Verdana" w:cs="Verdana"/>
          <w:b w:val="0"/>
          <w:sz w:val="20"/>
          <w:szCs w:val="20"/>
        </w:rPr>
        <w:t>:</w:t>
      </w:r>
    </w:p>
    <w:p w:rsidR="00FA6A07" w:rsidRPr="00A13EB0" w:rsidRDefault="004449E6" w:rsidP="00FD5425">
      <w:pPr>
        <w:pStyle w:val="Tekstpodstawowy2"/>
        <w:ind w:left="705" w:hanging="705"/>
        <w:rPr>
          <w:rFonts w:ascii="Verdana" w:hAnsi="Verdana" w:cs="Verdana"/>
          <w:b w:val="0"/>
          <w:sz w:val="20"/>
          <w:szCs w:val="20"/>
        </w:rPr>
      </w:pPr>
      <w:r>
        <w:rPr>
          <w:rFonts w:ascii="Verdana" w:hAnsi="Verdana" w:cs="Verdana"/>
          <w:b w:val="0"/>
          <w:sz w:val="20"/>
          <w:szCs w:val="20"/>
        </w:rPr>
        <w:t>9.8</w:t>
      </w:r>
      <w:r w:rsidR="0011309A" w:rsidRPr="00A13EB0">
        <w:rPr>
          <w:rFonts w:ascii="Verdana" w:hAnsi="Verdana" w:cs="Verdana"/>
          <w:b w:val="0"/>
          <w:sz w:val="20"/>
          <w:szCs w:val="20"/>
        </w:rPr>
        <w:t>.</w:t>
      </w:r>
      <w:r w:rsidR="00136813">
        <w:rPr>
          <w:rFonts w:ascii="Verdana" w:hAnsi="Verdana" w:cs="Verdana"/>
          <w:b w:val="0"/>
          <w:bCs w:val="0"/>
          <w:sz w:val="20"/>
          <w:szCs w:val="20"/>
        </w:rPr>
        <w:t>1</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xml:space="preserve">, że wykonawca zawarł porozumienie z właściwym organem w sprawie spłat tych należności wraz z ewentualnymi odsetkami lub grzywnami, w szczególności uzyskał przewidziane </w:t>
      </w:r>
      <w:r w:rsidRPr="00A13EB0">
        <w:rPr>
          <w:rFonts w:ascii="Verdana" w:hAnsi="Verdana" w:cs="Verdana"/>
          <w:b w:val="0"/>
          <w:sz w:val="20"/>
        </w:rPr>
        <w:lastRenderedPageBreak/>
        <w:t>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w:t>
      </w:r>
      <w:r w:rsidR="005C177C">
        <w:rPr>
          <w:rFonts w:ascii="Verdana" w:hAnsi="Verdana" w:cs="Verdana"/>
          <w:b w:val="0"/>
          <w:sz w:val="20"/>
        </w:rPr>
        <w:t xml:space="preserve">art. 24 ust. 5 pkt 7 ustawy </w:t>
      </w:r>
      <w:proofErr w:type="spellStart"/>
      <w:r w:rsidR="005C177C">
        <w:rPr>
          <w:rFonts w:ascii="Verdana" w:hAnsi="Verdana" w:cs="Verdana"/>
          <w:b w:val="0"/>
          <w:sz w:val="20"/>
        </w:rPr>
        <w:t>Pzp</w:t>
      </w:r>
      <w:proofErr w:type="spellEnd"/>
      <w:r w:rsidR="005C177C">
        <w:rPr>
          <w:rFonts w:ascii="Verdana" w:hAnsi="Verdana" w:cs="Verdana"/>
          <w:b w:val="0"/>
          <w:sz w:val="20"/>
        </w:rPr>
        <w:t>;</w:t>
      </w:r>
    </w:p>
    <w:p w:rsidR="005C177C" w:rsidRPr="00A13EB0" w:rsidRDefault="00831D7D" w:rsidP="009C1C4B">
      <w:pPr>
        <w:pStyle w:val="Tekstpodstawowy2"/>
        <w:numPr>
          <w:ilvl w:val="0"/>
          <w:numId w:val="3"/>
        </w:numPr>
        <w:rPr>
          <w:rFonts w:ascii="Verdana" w:hAnsi="Verdana" w:cs="Verdana"/>
          <w:b w:val="0"/>
          <w:sz w:val="20"/>
        </w:rPr>
      </w:pPr>
      <w:r>
        <w:rPr>
          <w:rFonts w:ascii="Verdana" w:hAnsi="Verdana" w:cs="Verdana"/>
          <w:b w:val="0"/>
          <w:sz w:val="20"/>
        </w:rPr>
        <w:t>oświadczenie</w:t>
      </w:r>
      <w:r w:rsidR="005C177C">
        <w:rPr>
          <w:rFonts w:ascii="Verdana" w:hAnsi="Verdana" w:cs="Verdana"/>
          <w:b w:val="0"/>
          <w:sz w:val="20"/>
        </w:rPr>
        <w:t xml:space="preserve"> wykonawcy o niezaleganiu z opłacaniem podatków i opłat lokalnych, o których mowa w ustawie z dnia 12 stycznia 1991 r. o podatkach i opłatach lokalnych (Dz. U. z 2016 r. poz. 716).</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w:t>
      </w:r>
      <w:r w:rsidR="009C211A">
        <w:rPr>
          <w:rFonts w:ascii="Verdana" w:hAnsi="Verdana" w:cs="Verdana"/>
          <w:b w:val="0"/>
          <w:sz w:val="20"/>
          <w:szCs w:val="20"/>
        </w:rPr>
        <w:t>ntów, o których mowa w pkt 9.7.1</w:t>
      </w:r>
      <w:r w:rsidR="00E87EBF" w:rsidRPr="00A13EB0">
        <w:rPr>
          <w:rFonts w:ascii="Verdana" w:hAnsi="Verdana" w:cs="Verdana"/>
          <w:b w:val="0"/>
          <w:sz w:val="20"/>
          <w:szCs w:val="20"/>
        </w:rPr>
        <w:t>.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w:t>
      </w:r>
      <w:r w:rsidR="000B6FBE" w:rsidRPr="00A13EB0">
        <w:rPr>
          <w:rFonts w:ascii="Verdana" w:hAnsi="Verdana" w:cs="Verdana"/>
          <w:b w:val="0"/>
          <w:sz w:val="20"/>
          <w:szCs w:val="20"/>
        </w:rPr>
        <w:lastRenderedPageBreak/>
        <w:t xml:space="preserve">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9C211A">
        <w:rPr>
          <w:rFonts w:ascii="Verdana" w:hAnsi="Verdana" w:cs="Verdana"/>
          <w:b w:val="0"/>
          <w:bCs w:val="0"/>
          <w:sz w:val="20"/>
          <w:szCs w:val="20"/>
        </w:rPr>
        <w:t>1</w:t>
      </w:r>
      <w:r w:rsidR="00E700FE" w:rsidRPr="00A13EB0">
        <w:rPr>
          <w:rFonts w:ascii="Verdana" w:hAnsi="Verdana" w:cs="Verdana"/>
          <w:b w:val="0"/>
          <w:bCs w:val="0"/>
          <w:sz w:val="20"/>
          <w:szCs w:val="20"/>
        </w:rPr>
        <w:t>.1)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.1),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A13EB0" w:rsidRDefault="00FA6A07" w:rsidP="00320C44">
      <w:pPr>
        <w:pStyle w:val="Tekstpodstawowy2"/>
        <w:ind w:left="709" w:hanging="709"/>
        <w:jc w:val="left"/>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w:t>
      </w:r>
      <w:r w:rsidRPr="00A13EB0">
        <w:rPr>
          <w:rFonts w:ascii="Verdana" w:hAnsi="Verdana"/>
          <w:b/>
          <w:iCs/>
          <w:sz w:val="20"/>
          <w:szCs w:val="20"/>
        </w:rPr>
        <w:t>ZAMIERZAJĄCYCH POWIERZYĆ WYKONANIE CZĘŚCI ZAMÓWIENIA PODWYKONAWCOM</w:t>
      </w:r>
    </w:p>
    <w:p w:rsidR="00DC217C" w:rsidRPr="00A13EB0" w:rsidRDefault="00A63AF4" w:rsidP="00887E40">
      <w:pPr>
        <w:pStyle w:val="Tekstpodstawowy2"/>
        <w:ind w:left="709"/>
        <w:rPr>
          <w:rFonts w:ascii="Verdana" w:hAnsi="Verdana"/>
          <w:b w:val="0"/>
          <w:iCs/>
          <w:sz w:val="20"/>
          <w:szCs w:val="20"/>
        </w:rPr>
      </w:pPr>
      <w:r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7317D7"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11. </w:t>
      </w:r>
      <w:r w:rsidRPr="00A13EB0">
        <w:rPr>
          <w:rFonts w:ascii="Verdana" w:hAnsi="Verdana" w:cs="Verdana"/>
          <w:b/>
          <w:sz w:val="20"/>
          <w:szCs w:val="20"/>
        </w:rPr>
        <w:tab/>
      </w:r>
      <w:r w:rsidRPr="007317D7">
        <w:rPr>
          <w:rFonts w:ascii="Verdana" w:hAnsi="Verdana" w:cs="Verdana"/>
          <w:b/>
          <w:sz w:val="20"/>
          <w:szCs w:val="20"/>
        </w:rPr>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D66421"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D66421">
        <w:rPr>
          <w:rFonts w:ascii="Verdana" w:hAnsi="Verdana"/>
          <w:b w:val="0"/>
          <w:sz w:val="20"/>
          <w:szCs w:val="20"/>
        </w:rPr>
        <w:t xml:space="preserve">oraz o których mowa w pkt </w:t>
      </w:r>
      <w:r w:rsidR="00F562A2" w:rsidRPr="00D66421">
        <w:rPr>
          <w:rFonts w:ascii="Verdana" w:hAnsi="Verdana"/>
          <w:b w:val="0"/>
          <w:sz w:val="20"/>
          <w:szCs w:val="20"/>
        </w:rPr>
        <w:t xml:space="preserve">8.2 </w:t>
      </w:r>
      <w:r w:rsidRPr="00D66421">
        <w:rPr>
          <w:rFonts w:ascii="Verdana" w:hAnsi="Verdana"/>
          <w:b w:val="0"/>
          <w:sz w:val="20"/>
          <w:szCs w:val="20"/>
        </w:rPr>
        <w:t xml:space="preserve">IDW , </w:t>
      </w:r>
      <w:r w:rsidRPr="00D66421">
        <w:rPr>
          <w:rFonts w:ascii="Verdana" w:hAnsi="Verdana"/>
          <w:b w:val="0"/>
          <w:sz w:val="20"/>
          <w:szCs w:val="20"/>
        </w:rPr>
        <w:lastRenderedPageBreak/>
        <w:t>natomiast spełnianie warunków udziału w postępowaniu Wykonawcy wykazują zgodnie z</w:t>
      </w:r>
      <w:r w:rsidR="00C267D4" w:rsidRPr="00D66421">
        <w:rPr>
          <w:rFonts w:ascii="Verdana" w:hAnsi="Verdana"/>
          <w:b w:val="0"/>
          <w:sz w:val="20"/>
          <w:szCs w:val="20"/>
        </w:rPr>
        <w:t xml:space="preserve"> pkt 7</w:t>
      </w:r>
      <w:r w:rsidRPr="00D66421">
        <w:rPr>
          <w:rFonts w:ascii="Verdana" w:hAnsi="Verdana"/>
          <w:b w:val="0"/>
          <w:sz w:val="20"/>
          <w:szCs w:val="20"/>
        </w:rPr>
        <w:t>.</w:t>
      </w:r>
      <w:r w:rsidR="00D66421" w:rsidRPr="00D66421">
        <w:rPr>
          <w:rFonts w:ascii="Verdana" w:hAnsi="Verdana"/>
          <w:b w:val="0"/>
          <w:sz w:val="20"/>
          <w:szCs w:val="20"/>
        </w:rPr>
        <w:t>1</w:t>
      </w:r>
      <w:r w:rsidRPr="00D66421">
        <w:rPr>
          <w:rFonts w:ascii="Verdana" w:hAnsi="Verdana"/>
          <w:b w:val="0"/>
          <w:sz w:val="20"/>
          <w:szCs w:val="20"/>
        </w:rPr>
        <w:t xml:space="preserve"> 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Pr="00A13EB0" w:rsidRDefault="00A63AF4" w:rsidP="007376C2">
      <w:pPr>
        <w:pStyle w:val="Tekstpodstawowy2"/>
        <w:spacing w:after="120"/>
        <w:ind w:left="709" w:hanging="709"/>
        <w:rPr>
          <w:rFonts w:ascii="Verdana" w:hAnsi="Verdana"/>
          <w:b w:val="0"/>
          <w:iCs/>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 xml:space="preserve">W przypadku wspólnego ubiegania się o zamówienie przez wykonawców  oświadczenie o przynależności </w:t>
      </w:r>
      <w:r w:rsidR="009C39B8">
        <w:rPr>
          <w:rFonts w:ascii="Verdana" w:hAnsi="Verdana"/>
          <w:b w:val="0"/>
          <w:sz w:val="20"/>
          <w:szCs w:val="20"/>
        </w:rPr>
        <w:t xml:space="preserve">lub </w:t>
      </w:r>
      <w:r w:rsidRPr="00A13EB0">
        <w:rPr>
          <w:rFonts w:ascii="Verdana" w:hAnsi="Verdana"/>
          <w:b w:val="0"/>
          <w:sz w:val="20"/>
          <w:szCs w:val="20"/>
        </w:rPr>
        <w:t>braku przynależności do tej samej grupy kapitałowej, o którym mowa w pkt. 9.3. IDW składa każdy z Wykonawców</w:t>
      </w:r>
      <w:r w:rsidR="007719B9" w:rsidRPr="00A13EB0">
        <w:rPr>
          <w:rFonts w:ascii="Verdana" w:hAnsi="Verdana"/>
          <w:b w:val="0"/>
          <w:sz w:val="20"/>
          <w:szCs w:val="20"/>
        </w:rPr>
        <w:t>.</w:t>
      </w: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w rozumieniu ustawy z dnia 23 listopada 2012 r.</w:t>
      </w:r>
      <w:r w:rsidR="001D66F6">
        <w:rPr>
          <w:rFonts w:ascii="Verdana" w:hAnsi="Verdana"/>
          <w:b w:val="0"/>
          <w:iCs/>
          <w:sz w:val="20"/>
          <w:szCs w:val="20"/>
        </w:rPr>
        <w:t xml:space="preserve"> – Prawo pocztowe (tekst jednolity Dz. U. z 2017</w:t>
      </w:r>
      <w:r w:rsidRPr="00A13EB0">
        <w:rPr>
          <w:rFonts w:ascii="Verdana" w:hAnsi="Verdana"/>
          <w:b w:val="0"/>
          <w:iCs/>
          <w:sz w:val="20"/>
          <w:szCs w:val="20"/>
        </w:rPr>
        <w:t xml:space="preserve"> r. poz. </w:t>
      </w:r>
      <w:r w:rsidR="001D66F6">
        <w:rPr>
          <w:rFonts w:ascii="Verdana" w:hAnsi="Verdana"/>
          <w:b w:val="0"/>
          <w:iCs/>
          <w:sz w:val="20"/>
          <w:szCs w:val="20"/>
        </w:rPr>
        <w:t>1481</w:t>
      </w:r>
      <w:r w:rsidRPr="00A13EB0">
        <w:rPr>
          <w:rFonts w:ascii="Verdana" w:hAnsi="Verdana"/>
          <w:b w:val="0"/>
          <w:iCs/>
          <w:sz w:val="20"/>
          <w:szCs w:val="20"/>
        </w:rPr>
        <w:t>), osobiście, za pośrednictwem posłańca, faksu lub przy użyciu środków komunikacji elektronicznej w rozumieniu ustawy z dnia 18 lipca 2002 r. o świadczeniu usług dr</w:t>
      </w:r>
      <w:r w:rsidR="001D66F6">
        <w:rPr>
          <w:rFonts w:ascii="Verdana" w:hAnsi="Verdana"/>
          <w:b w:val="0"/>
          <w:iCs/>
          <w:sz w:val="20"/>
          <w:szCs w:val="20"/>
        </w:rPr>
        <w:t>ogą elektroniczną (tekst jednolity Dz. U. z 2017</w:t>
      </w:r>
      <w:r w:rsidRPr="00A13EB0">
        <w:rPr>
          <w:rFonts w:ascii="Verdana" w:hAnsi="Verdana"/>
          <w:b w:val="0"/>
          <w:iCs/>
          <w:sz w:val="20"/>
          <w:szCs w:val="20"/>
        </w:rPr>
        <w:t xml:space="preserve"> r. poz. </w:t>
      </w:r>
      <w:r w:rsidR="001D66F6">
        <w:rPr>
          <w:rFonts w:ascii="Verdana" w:hAnsi="Verdana"/>
          <w:b w:val="0"/>
          <w:iCs/>
          <w:sz w:val="20"/>
          <w:szCs w:val="20"/>
        </w:rPr>
        <w:t>1219</w:t>
      </w:r>
      <w:r w:rsidRPr="00A13EB0">
        <w:rPr>
          <w:rFonts w:ascii="Verdana" w:hAnsi="Verdana"/>
          <w:b w:val="0"/>
          <w:iCs/>
          <w:sz w:val="20"/>
          <w:szCs w:val="20"/>
        </w:rPr>
        <w:t xml:space="preserve">),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977E4B">
        <w:rPr>
          <w:rFonts w:ascii="Verdana" w:hAnsi="Verdana"/>
          <w:b w:val="0"/>
          <w:iCs/>
          <w:sz w:val="20"/>
          <w:szCs w:val="20"/>
        </w:rPr>
        <w:t>a</w:t>
      </w:r>
      <w:r w:rsidR="003B2922">
        <w:rPr>
          <w:rFonts w:ascii="Verdana" w:hAnsi="Verdana"/>
          <w:b w:val="0"/>
          <w:iCs/>
          <w:sz w:val="20"/>
          <w:szCs w:val="20"/>
        </w:rPr>
        <w:t xml:space="preserve"> </w:t>
      </w:r>
      <w:r w:rsidR="00136813">
        <w:rPr>
          <w:rFonts w:ascii="Verdana" w:hAnsi="Verdana"/>
          <w:b w:val="0"/>
          <w:iCs/>
          <w:sz w:val="20"/>
          <w:szCs w:val="20"/>
        </w:rPr>
        <w:t>Dariusz</w:t>
      </w:r>
      <w:r w:rsidR="00977E4B">
        <w:rPr>
          <w:rFonts w:ascii="Verdana" w:hAnsi="Verdana"/>
          <w:b w:val="0"/>
          <w:iCs/>
          <w:sz w:val="20"/>
          <w:szCs w:val="20"/>
        </w:rPr>
        <w:t>a</w:t>
      </w:r>
      <w:r w:rsidR="00136813">
        <w:rPr>
          <w:rFonts w:ascii="Verdana" w:hAnsi="Verdana"/>
          <w:b w:val="0"/>
          <w:iCs/>
          <w:sz w:val="20"/>
          <w:szCs w:val="20"/>
        </w:rPr>
        <w:t xml:space="preserve"> Kwiatkowski</w:t>
      </w:r>
      <w:r w:rsidR="00977E4B">
        <w:rPr>
          <w:rFonts w:ascii="Verdana" w:hAnsi="Verdana"/>
          <w:b w:val="0"/>
          <w:iCs/>
          <w:sz w:val="20"/>
          <w:szCs w:val="20"/>
        </w:rPr>
        <w:t>ego</w:t>
      </w:r>
      <w:r w:rsidR="004F1AAF" w:rsidRPr="00A13EB0">
        <w:rPr>
          <w:rFonts w:ascii="Verdana" w:hAnsi="Verdana"/>
          <w:b w:val="0"/>
          <w:iCs/>
          <w:sz w:val="20"/>
          <w:szCs w:val="20"/>
        </w:rPr>
        <w:t xml:space="preserve"> (tel. </w:t>
      </w:r>
      <w:r w:rsidR="0017403C">
        <w:rPr>
          <w:rFonts w:ascii="Verdana" w:hAnsi="Verdana"/>
          <w:b w:val="0"/>
          <w:iCs/>
          <w:sz w:val="20"/>
          <w:szCs w:val="20"/>
        </w:rPr>
        <w:t>22/52-12-214</w:t>
      </w:r>
      <w:r w:rsidR="00A27668">
        <w:rPr>
          <w:rFonts w:ascii="Verdana" w:hAnsi="Verdana"/>
          <w:b w:val="0"/>
          <w:iCs/>
          <w:sz w:val="20"/>
          <w:szCs w:val="20"/>
        </w:rPr>
        <w:t xml:space="preserve">, e-mail: </w:t>
      </w:r>
      <w:r w:rsidR="00136813">
        <w:rPr>
          <w:rFonts w:ascii="Verdana" w:hAnsi="Verdana"/>
          <w:b w:val="0"/>
          <w:iCs/>
          <w:sz w:val="20"/>
          <w:szCs w:val="20"/>
        </w:rPr>
        <w:t>Dariusz.Kwiatkowski</w:t>
      </w:r>
      <w:r w:rsidR="00A27668">
        <w:rPr>
          <w:rFonts w:ascii="Verdana" w:hAnsi="Verdana"/>
          <w:b w:val="0"/>
          <w:iCs/>
          <w:sz w:val="20"/>
          <w:szCs w:val="20"/>
        </w:rPr>
        <w:t>@ms.gov.pl</w:t>
      </w:r>
      <w:r w:rsidR="004F1AAF" w:rsidRPr="00A13EB0">
        <w:rPr>
          <w:rFonts w:ascii="Verdana" w:hAnsi="Verdana"/>
          <w:b w:val="0"/>
          <w:iCs/>
          <w:sz w:val="20"/>
          <w:szCs w:val="20"/>
        </w:rPr>
        <w:t>)</w:t>
      </w:r>
    </w:p>
    <w:p w:rsidR="00FB5543"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w:t>
      </w:r>
      <w:r w:rsidR="000270DE">
        <w:rPr>
          <w:rFonts w:ascii="Verdana" w:hAnsi="Verdana"/>
          <w:b w:val="0"/>
          <w:iCs/>
          <w:sz w:val="20"/>
          <w:szCs w:val="20"/>
        </w:rPr>
        <w:t>SIWZ</w:t>
      </w:r>
      <w:r w:rsidRPr="00A13EB0">
        <w:rPr>
          <w:rFonts w:ascii="Verdana" w:hAnsi="Verdana"/>
          <w:b w:val="0"/>
          <w:iCs/>
          <w:sz w:val="20"/>
          <w:szCs w:val="20"/>
        </w:rPr>
        <w:t xml:space="preserve">, kierując wniosek na adres: </w:t>
      </w:r>
    </w:p>
    <w:p w:rsidR="00DD45FD" w:rsidRPr="00A13EB0" w:rsidRDefault="00DD45FD" w:rsidP="00FB5543">
      <w:pPr>
        <w:pStyle w:val="Tekstpodstawowy2"/>
        <w:ind w:left="709" w:hanging="709"/>
        <w:rPr>
          <w:rFonts w:ascii="Verdana" w:hAnsi="Verdana"/>
          <w:b w:val="0"/>
          <w:iCs/>
          <w:sz w:val="20"/>
          <w:szCs w:val="20"/>
        </w:rPr>
      </w:pP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E1362C">
        <w:rPr>
          <w:rFonts w:ascii="Verdana" w:hAnsi="Verdana"/>
          <w:b w:val="0"/>
          <w:iCs/>
          <w:sz w:val="20"/>
          <w:szCs w:val="20"/>
        </w:rPr>
        <w:t>Dariusz.Kwiatkowski</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044C28" w:rsidRPr="0088568C" w:rsidRDefault="00A63AF4" w:rsidP="0088568C">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w:t>
      </w:r>
      <w:r w:rsidR="00E76E69">
        <w:rPr>
          <w:rFonts w:ascii="Verdana" w:hAnsi="Verdana"/>
          <w:b w:val="0"/>
          <w:iCs/>
          <w:sz w:val="20"/>
          <w:szCs w:val="20"/>
        </w:rPr>
        <w:t xml:space="preserve"> w postepowaniu o udzielenie zamówienia </w:t>
      </w:r>
      <w:r w:rsidR="001B0E07" w:rsidRPr="00A13EB0">
        <w:rPr>
          <w:rFonts w:ascii="Verdana" w:hAnsi="Verdana"/>
          <w:b w:val="0"/>
          <w:iCs/>
          <w:sz w:val="20"/>
          <w:szCs w:val="20"/>
        </w:rPr>
        <w:t>(Dz.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w:t>
      </w:r>
      <w:r w:rsidR="00D31969">
        <w:rPr>
          <w:rFonts w:ascii="Verdana" w:hAnsi="Verdana"/>
          <w:b w:val="0"/>
          <w:iCs/>
          <w:sz w:val="20"/>
          <w:szCs w:val="20"/>
        </w:rPr>
        <w:t>.</w:t>
      </w:r>
      <w:r w:rsidR="00E25A56" w:rsidRPr="00A13EB0">
        <w:rPr>
          <w:rFonts w:ascii="Verdana" w:hAnsi="Verdana"/>
          <w:b w:val="0"/>
          <w:iCs/>
          <w:sz w:val="20"/>
          <w:szCs w:val="20"/>
        </w:rPr>
        <w:t xml:space="preserve">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lub w formie elektronicznej.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w:t>
      </w:r>
      <w:r w:rsidR="00D31969">
        <w:rPr>
          <w:rFonts w:ascii="Verdana" w:hAnsi="Verdana"/>
          <w:b w:val="0"/>
          <w:iCs/>
          <w:sz w:val="20"/>
          <w:szCs w:val="20"/>
        </w:rPr>
        <w:t>rządzeniu, innych niż oświadczenia</w:t>
      </w:r>
      <w:r w:rsidR="00912F01" w:rsidRPr="00A13EB0">
        <w:rPr>
          <w:rFonts w:ascii="Verdana" w:hAnsi="Verdana"/>
          <w:b w:val="0"/>
          <w:iCs/>
          <w:sz w:val="20"/>
          <w:szCs w:val="20"/>
        </w:rPr>
        <w:t>,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Default="00BE245A" w:rsidP="00912F01">
      <w:pPr>
        <w:ind w:left="709"/>
        <w:jc w:val="both"/>
        <w:rPr>
          <w:rFonts w:ascii="Verdana" w:hAnsi="Verdana"/>
          <w:sz w:val="20"/>
          <w:szCs w:val="20"/>
        </w:rPr>
      </w:pPr>
    </w:p>
    <w:p w:rsidR="008743A9" w:rsidRPr="00A13EB0" w:rsidRDefault="008743A9"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r w:rsidR="00170CB9">
        <w:rPr>
          <w:rFonts w:ascii="Verdana" w:hAnsi="Verdana" w:cs="Verdana"/>
          <w:b w:val="0"/>
          <w:bCs w:val="0"/>
          <w:sz w:val="20"/>
          <w:szCs w:val="20"/>
        </w:rPr>
        <w:t xml:space="preserve"> dla każdej z części zamówienia</w:t>
      </w:r>
      <w:r w:rsidRPr="00A13EB0">
        <w:rPr>
          <w:rFonts w:ascii="Verdana" w:hAnsi="Verdana" w:cs="Verdana"/>
          <w:b w:val="0"/>
          <w:bCs w:val="0"/>
          <w:sz w:val="20"/>
          <w:szCs w:val="20"/>
        </w:rPr>
        <w: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 xml:space="preserve">Zamawiający </w:t>
      </w:r>
      <w:r w:rsidR="00170CB9">
        <w:rPr>
          <w:rFonts w:ascii="Verdana" w:hAnsi="Verdana" w:cs="Verdana"/>
          <w:b w:val="0"/>
          <w:bCs w:val="0"/>
          <w:sz w:val="20"/>
          <w:szCs w:val="20"/>
        </w:rPr>
        <w:t>dopuszcza składanie</w:t>
      </w:r>
      <w:r w:rsidRPr="00A13EB0">
        <w:rPr>
          <w:rFonts w:ascii="Verdana" w:hAnsi="Verdana" w:cs="Verdana"/>
          <w:b w:val="0"/>
          <w:bCs w:val="0"/>
          <w:sz w:val="20"/>
          <w:szCs w:val="20"/>
        </w:rPr>
        <w:t xml:space="preserve"> ofert częściowych</w:t>
      </w:r>
      <w:r w:rsidR="00170CB9">
        <w:rPr>
          <w:rFonts w:ascii="Verdana" w:hAnsi="Verdana" w:cs="Verdana"/>
          <w:b w:val="0"/>
          <w:bCs w:val="0"/>
          <w:sz w:val="20"/>
          <w:szCs w:val="20"/>
        </w:rPr>
        <w:t xml:space="preserve"> w podziale na </w:t>
      </w:r>
      <w:r w:rsidR="001F2D7B">
        <w:rPr>
          <w:rFonts w:ascii="Verdana" w:hAnsi="Verdana" w:cs="Verdana"/>
          <w:b w:val="0"/>
          <w:bCs w:val="0"/>
          <w:sz w:val="20"/>
          <w:szCs w:val="20"/>
        </w:rPr>
        <w:t>osiem</w:t>
      </w:r>
      <w:r w:rsidR="00170CB9">
        <w:rPr>
          <w:rFonts w:ascii="Verdana" w:hAnsi="Verdana" w:cs="Verdana"/>
          <w:b w:val="0"/>
          <w:bCs w:val="0"/>
          <w:sz w:val="20"/>
          <w:szCs w:val="20"/>
        </w:rPr>
        <w:t xml:space="preserve"> części</w:t>
      </w:r>
      <w:r w:rsidRPr="00A13EB0">
        <w:rPr>
          <w:rFonts w:ascii="Verdana" w:hAnsi="Verdana" w:cs="Verdana"/>
          <w:b w:val="0"/>
          <w:bCs w:val="0"/>
          <w:sz w:val="20"/>
          <w:szCs w:val="20"/>
        </w:rPr>
        <w: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r w:rsidR="00170CB9">
        <w:rPr>
          <w:rFonts w:ascii="Verdana" w:hAnsi="Verdana" w:cs="Verdana"/>
          <w:b w:val="0"/>
          <w:bCs w:val="0"/>
          <w:sz w:val="20"/>
          <w:szCs w:val="20"/>
        </w:rPr>
        <w:t xml:space="preserve"> w każdej części</w:t>
      </w:r>
      <w:r w:rsidR="0047538E">
        <w:rPr>
          <w:rFonts w:ascii="Verdana" w:hAnsi="Verdana" w:cs="Verdana"/>
          <w:b w:val="0"/>
          <w:bCs w:val="0"/>
          <w:sz w:val="20"/>
          <w:szCs w:val="20"/>
        </w:rPr>
        <w:t>,</w:t>
      </w:r>
      <w:r w:rsidR="00170CB9">
        <w:rPr>
          <w:rFonts w:ascii="Verdana" w:hAnsi="Verdana" w:cs="Verdana"/>
          <w:b w:val="0"/>
          <w:bCs w:val="0"/>
          <w:sz w:val="20"/>
          <w:szCs w:val="20"/>
        </w:rPr>
        <w:t xml:space="preserve"> na którą została </w:t>
      </w:r>
      <w:r w:rsidR="00E80E4C">
        <w:rPr>
          <w:rFonts w:ascii="Verdana" w:hAnsi="Verdana" w:cs="Verdana"/>
          <w:b w:val="0"/>
          <w:bCs w:val="0"/>
          <w:sz w:val="20"/>
          <w:szCs w:val="20"/>
        </w:rPr>
        <w:t>złożona</w:t>
      </w:r>
      <w:r w:rsidRPr="00A13EB0">
        <w:rPr>
          <w:rFonts w:ascii="Verdana" w:hAnsi="Verdana" w:cs="Verdana"/>
          <w:b w:val="0"/>
          <w:bCs w:val="0"/>
          <w:sz w:val="20"/>
          <w:szCs w:val="20"/>
        </w:rPr>
        <w:t>.</w:t>
      </w:r>
    </w:p>
    <w:p w:rsidR="001C796D" w:rsidRPr="00E53B95" w:rsidRDefault="00C578C3" w:rsidP="00E53B95">
      <w:pPr>
        <w:pStyle w:val="Tekstpodstawowy2"/>
        <w:spacing w:before="0"/>
        <w:ind w:left="709" w:hanging="709"/>
        <w:rPr>
          <w:rFonts w:ascii="Verdana" w:hAnsi="Verdana" w:cs="Arial"/>
          <w:b w:val="0"/>
          <w:bCs w:val="0"/>
          <w:sz w:val="20"/>
          <w:szCs w:val="20"/>
        </w:rPr>
      </w:pPr>
      <w:r>
        <w:rPr>
          <w:rFonts w:ascii="Verdana" w:hAnsi="Verdana" w:cs="Arial"/>
          <w:b w:val="0"/>
          <w:bCs w:val="0"/>
          <w:sz w:val="20"/>
          <w:szCs w:val="20"/>
        </w:rPr>
        <w:t xml:space="preserve">13.5. </w:t>
      </w:r>
      <w:r w:rsidRPr="00F87171">
        <w:rPr>
          <w:rFonts w:ascii="Verdana" w:hAnsi="Verdana" w:cs="Arial"/>
          <w:b w:val="0"/>
          <w:bCs w:val="0"/>
          <w:sz w:val="20"/>
          <w:szCs w:val="20"/>
        </w:rPr>
        <w:t>Ofertę stanowi wypełniony Formularz „Oferta”</w:t>
      </w:r>
      <w:r w:rsidR="00CA320C">
        <w:rPr>
          <w:rFonts w:ascii="Verdana" w:hAnsi="Verdana" w:cs="Arial"/>
          <w:b w:val="0"/>
          <w:bCs w:val="0"/>
          <w:sz w:val="20"/>
          <w:szCs w:val="20"/>
        </w:rPr>
        <w:t xml:space="preserve"> </w:t>
      </w:r>
      <w:r w:rsidRPr="00F87171">
        <w:rPr>
          <w:rFonts w:ascii="Verdana" w:hAnsi="Verdana" w:cs="Arial"/>
          <w:b w:val="0"/>
          <w:bCs w:val="0"/>
          <w:sz w:val="20"/>
          <w:szCs w:val="20"/>
        </w:rPr>
        <w:t>oraz „Wykaz osób” wypełniony w zakresie części dodatkowe doświadczenie, ocenianej w kryterium oceny ofert.</w:t>
      </w:r>
      <w:r w:rsidR="00CA320C" w:rsidRPr="00CA320C">
        <w:rPr>
          <w:rFonts w:ascii="Verdana" w:hAnsi="Verdana" w:cs="Arial"/>
          <w:b w:val="0"/>
          <w:bCs w:val="0"/>
          <w:sz w:val="20"/>
          <w:szCs w:val="20"/>
        </w:rPr>
        <w:t xml:space="preserve"> </w:t>
      </w:r>
      <w:r w:rsidR="00CA320C">
        <w:rPr>
          <w:rFonts w:ascii="Verdana" w:hAnsi="Verdana" w:cs="Arial"/>
          <w:b w:val="0"/>
          <w:bCs w:val="0"/>
          <w:sz w:val="20"/>
          <w:szCs w:val="20"/>
        </w:rPr>
        <w:t>(odpowiednio do części, na którą Wykonawca składa ofertę)</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98377C" w:rsidRPr="001F67C4" w:rsidRDefault="003761A4" w:rsidP="001F67C4">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r w:rsidR="004948C0">
        <w:rPr>
          <w:rFonts w:ascii="Verdana" w:hAnsi="Verdana" w:cs="Verdana"/>
          <w:b w:val="0"/>
          <w:bCs w:val="0"/>
          <w:sz w:val="20"/>
          <w:szCs w:val="20"/>
        </w:rPr>
        <w:t>(</w:t>
      </w:r>
      <w:r w:rsidR="001C03CE">
        <w:rPr>
          <w:rFonts w:ascii="Verdana" w:hAnsi="Verdana" w:cs="Verdana"/>
          <w:b w:val="0"/>
          <w:bCs w:val="0"/>
          <w:sz w:val="20"/>
          <w:szCs w:val="20"/>
        </w:rPr>
        <w:t xml:space="preserve">tekst jednolity </w:t>
      </w:r>
      <w:r w:rsidR="004948C0">
        <w:rPr>
          <w:rFonts w:ascii="Verdana" w:hAnsi="Verdana" w:cs="Verdana"/>
          <w:b w:val="0"/>
          <w:bCs w:val="0"/>
          <w:sz w:val="20"/>
          <w:szCs w:val="20"/>
        </w:rPr>
        <w:t>Dz.U. z 2017</w:t>
      </w:r>
      <w:r w:rsidRPr="00A13EB0">
        <w:rPr>
          <w:rFonts w:ascii="Verdana" w:hAnsi="Verdana" w:cs="Verdana"/>
          <w:b w:val="0"/>
          <w:bCs w:val="0"/>
          <w:sz w:val="20"/>
          <w:szCs w:val="20"/>
        </w:rPr>
        <w:t xml:space="preserve"> poz. </w:t>
      </w:r>
      <w:r w:rsidR="004948C0">
        <w:rPr>
          <w:rFonts w:ascii="Verdana" w:hAnsi="Verdana" w:cs="Verdana"/>
          <w:b w:val="0"/>
          <w:bCs w:val="0"/>
          <w:sz w:val="20"/>
          <w:szCs w:val="20"/>
        </w:rPr>
        <w:t>570</w:t>
      </w:r>
      <w:r w:rsidRPr="00A13EB0">
        <w:rPr>
          <w:rFonts w:ascii="Verdana" w:hAnsi="Verdana" w:cs="Verdana"/>
          <w:b w:val="0"/>
          <w:bCs w:val="0"/>
          <w:sz w:val="20"/>
          <w:szCs w:val="20"/>
        </w:rPr>
        <w:t>), a wykonawca wskaz</w:t>
      </w:r>
      <w:r w:rsidR="00C64041">
        <w:rPr>
          <w:rFonts w:ascii="Verdana" w:hAnsi="Verdana" w:cs="Verdana"/>
          <w:b w:val="0"/>
          <w:bCs w:val="0"/>
          <w:sz w:val="20"/>
          <w:szCs w:val="20"/>
        </w:rPr>
        <w:t>ał to wraz ze złożeniem oferty;</w:t>
      </w:r>
    </w:p>
    <w:p w:rsidR="00C9147D" w:rsidRPr="00A13EB0" w:rsidRDefault="00C9147D" w:rsidP="00CF3868">
      <w:pPr>
        <w:pStyle w:val="Tekstpodstawowy2"/>
        <w:tabs>
          <w:tab w:val="left" w:pos="1134"/>
        </w:tabs>
        <w:spacing w:before="0"/>
        <w:ind w:left="1134" w:hanging="425"/>
        <w:rPr>
          <w:rFonts w:ascii="Verdana" w:hAnsi="Verdana"/>
          <w:b w:val="0"/>
          <w:bCs w:val="0"/>
          <w:sz w:val="20"/>
          <w:szCs w:val="20"/>
        </w:rPr>
      </w:pPr>
    </w:p>
    <w:p w:rsidR="00E53B95" w:rsidRPr="00FE2B78" w:rsidRDefault="001F67C4" w:rsidP="00E53B95">
      <w:pPr>
        <w:pStyle w:val="Tekstpodstawowy2"/>
        <w:tabs>
          <w:tab w:val="left" w:pos="1134"/>
        </w:tabs>
        <w:spacing w:before="0"/>
        <w:ind w:left="1134" w:hanging="425"/>
        <w:rPr>
          <w:rFonts w:ascii="Verdana" w:hAnsi="Verdana"/>
          <w:b w:val="0"/>
          <w:sz w:val="20"/>
          <w:szCs w:val="20"/>
        </w:rPr>
      </w:pPr>
      <w:r>
        <w:rPr>
          <w:rFonts w:ascii="Verdana" w:hAnsi="Verdana"/>
          <w:b w:val="0"/>
          <w:bCs w:val="0"/>
          <w:sz w:val="20"/>
          <w:szCs w:val="20"/>
        </w:rPr>
        <w:t>4</w:t>
      </w:r>
      <w:r w:rsidR="003761A4" w:rsidRPr="00A13EB0">
        <w:rPr>
          <w:rFonts w:ascii="Verdana" w:hAnsi="Verdana"/>
          <w:b w:val="0"/>
          <w:bCs w:val="0"/>
          <w:sz w:val="20"/>
          <w:szCs w:val="20"/>
        </w:rPr>
        <w:t xml:space="preserve">) </w:t>
      </w:r>
      <w:r w:rsidR="003761A4" w:rsidRPr="00FE2B78">
        <w:rPr>
          <w:rFonts w:ascii="Verdana" w:hAnsi="Verdana"/>
          <w:b w:val="0"/>
          <w:bCs w:val="0"/>
          <w:sz w:val="20"/>
          <w:szCs w:val="20"/>
        </w:rPr>
        <w:tab/>
      </w:r>
      <w:r w:rsidR="00E53B95" w:rsidRPr="00FE2B78">
        <w:rPr>
          <w:rFonts w:ascii="Verdana" w:hAnsi="Verdana"/>
          <w:b w:val="0"/>
          <w:sz w:val="20"/>
          <w:szCs w:val="20"/>
        </w:rPr>
        <w:t xml:space="preserve">wykaz osób skierowanych przez Wykonawcę do realizacji zamówienia, odpowiedzialnych za świadczenie usług wraz z informacjami na temat ich </w:t>
      </w:r>
      <w:r w:rsidR="00E53B95" w:rsidRPr="00FE2B78">
        <w:rPr>
          <w:rFonts w:ascii="Verdana" w:hAnsi="Verdana"/>
          <w:b w:val="0"/>
          <w:sz w:val="20"/>
          <w:szCs w:val="20"/>
        </w:rPr>
        <w:lastRenderedPageBreak/>
        <w:t>kwalifikacji zawodowych, doświadczenia i wykształcenia niezbędnych do wykonania zamówienia, a także zakresu wykonywanych przez nich czynności wraz z informacją o podstawie do dysponowania tymi osobami wypełniony w zakresie spełniania warunku udziału</w:t>
      </w:r>
      <w:r w:rsidR="0021589D" w:rsidRPr="00FE2B78">
        <w:rPr>
          <w:rFonts w:ascii="Verdana" w:hAnsi="Verdana"/>
          <w:b w:val="0"/>
          <w:sz w:val="20"/>
          <w:szCs w:val="20"/>
        </w:rPr>
        <w:t xml:space="preserve"> i kryterium oceny ofert</w:t>
      </w:r>
      <w:r w:rsidR="00E53B95" w:rsidRPr="00FE2B78">
        <w:rPr>
          <w:rFonts w:ascii="Verdana" w:hAnsi="Verdana"/>
          <w:b w:val="0"/>
          <w:sz w:val="20"/>
          <w:szCs w:val="20"/>
        </w:rPr>
        <w:t xml:space="preserve"> w postepowaniu o udzielenie zamówienia publicznego;</w:t>
      </w:r>
    </w:p>
    <w:p w:rsidR="003761A4" w:rsidRPr="00E53B95" w:rsidRDefault="00E53B95" w:rsidP="00E53B95">
      <w:pPr>
        <w:pStyle w:val="Tekstpodstawowy2"/>
        <w:tabs>
          <w:tab w:val="left" w:pos="1134"/>
        </w:tabs>
        <w:spacing w:before="0"/>
        <w:ind w:left="1134" w:hanging="425"/>
        <w:rPr>
          <w:rFonts w:ascii="Verdana" w:hAnsi="Verdana"/>
          <w:b w:val="0"/>
          <w:sz w:val="20"/>
          <w:szCs w:val="20"/>
        </w:rPr>
      </w:pPr>
      <w:r>
        <w:rPr>
          <w:rFonts w:ascii="Verdana" w:hAnsi="Verdana"/>
          <w:b w:val="0"/>
          <w:sz w:val="20"/>
          <w:szCs w:val="20"/>
        </w:rPr>
        <w:t xml:space="preserve">5) </w:t>
      </w:r>
      <w:r>
        <w:rPr>
          <w:rFonts w:ascii="Verdana" w:hAnsi="Verdana"/>
          <w:b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jest w innej formie niż pieniądz.</w:t>
      </w:r>
    </w:p>
    <w:p w:rsidR="00C9147D" w:rsidRPr="00A13EB0" w:rsidRDefault="00C9147D" w:rsidP="00C9147D">
      <w:pPr>
        <w:pStyle w:val="Tekstpodstawowy2"/>
        <w:tabs>
          <w:tab w:val="left" w:pos="1134"/>
        </w:tabs>
        <w:spacing w:before="0"/>
        <w:rPr>
          <w:rFonts w:ascii="Verdana" w:hAnsi="Verdana" w:cs="Verdana"/>
          <w:b w:val="0"/>
          <w:bCs w:val="0"/>
          <w:sz w:val="20"/>
          <w:szCs w:val="20"/>
        </w:rPr>
      </w:pPr>
    </w:p>
    <w:p w:rsidR="00912F01" w:rsidRDefault="00912F01" w:rsidP="00CF3868">
      <w:pPr>
        <w:pStyle w:val="Tekstpodstawowy2"/>
        <w:spacing w:before="0"/>
        <w:ind w:left="709" w:hanging="709"/>
        <w:contextualSpacing/>
        <w:rPr>
          <w:rFonts w:ascii="Verdana" w:hAnsi="Verdana" w:cs="Verdana"/>
          <w:b w:val="0"/>
          <w:bCs w:val="0"/>
          <w:sz w:val="20"/>
          <w:szCs w:val="20"/>
        </w:rPr>
      </w:pPr>
      <w:r w:rsidRPr="00A13EB0">
        <w:rPr>
          <w:rFonts w:ascii="Verdana" w:hAnsi="Verdana" w:cs="Verdana"/>
          <w:b w:val="0"/>
          <w:sz w:val="20"/>
          <w:szCs w:val="20"/>
        </w:rPr>
        <w:t>13.7.</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CC2847" w:rsidRPr="00CC2847" w:rsidRDefault="00CC2847" w:rsidP="00CF3868">
      <w:pPr>
        <w:pStyle w:val="Tekstpodstawowy2"/>
        <w:spacing w:before="0"/>
        <w:ind w:left="709" w:hanging="709"/>
        <w:contextualSpacing/>
        <w:rPr>
          <w:rFonts w:ascii="Verdana" w:hAnsi="Verdana" w:cs="Verdana"/>
          <w:b w:val="0"/>
          <w:bCs w:val="0"/>
          <w:sz w:val="20"/>
          <w:szCs w:val="20"/>
        </w:rPr>
      </w:pPr>
    </w:p>
    <w:p w:rsidR="00912F01" w:rsidRPr="00A13EB0" w:rsidRDefault="00912F01" w:rsidP="00CF3868">
      <w:pPr>
        <w:pStyle w:val="Tekstpodstawowy2"/>
        <w:spacing w:before="0"/>
        <w:ind w:left="709" w:hanging="709"/>
        <w:contextualSpacing/>
        <w:rPr>
          <w:rFonts w:ascii="Verdana" w:hAnsi="Verdana"/>
          <w:b w:val="0"/>
          <w:iCs/>
          <w:sz w:val="20"/>
          <w:szCs w:val="20"/>
        </w:rPr>
      </w:pPr>
      <w:r w:rsidRPr="00CC2847">
        <w:rPr>
          <w:rFonts w:ascii="Verdana" w:hAnsi="Verdana" w:cs="Verdana"/>
          <w:b w:val="0"/>
          <w:bCs w:val="0"/>
          <w:sz w:val="20"/>
          <w:szCs w:val="20"/>
        </w:rPr>
        <w:t>13.8.</w:t>
      </w:r>
      <w:r w:rsidRPr="00CC2847">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240D43" w:rsidRPr="00A13EB0" w:rsidRDefault="00240D43" w:rsidP="009B3C27">
      <w:pPr>
        <w:pStyle w:val="rozdzia"/>
        <w:jc w:val="center"/>
        <w:rPr>
          <w:sz w:val="20"/>
          <w:szCs w:val="20"/>
        </w:rPr>
      </w:pPr>
      <w:r w:rsidRPr="00A13EB0">
        <w:rPr>
          <w:sz w:val="20"/>
          <w:szCs w:val="20"/>
        </w:rPr>
        <w:t>Ministerstwo Sprawiedliwości</w:t>
      </w:r>
    </w:p>
    <w:p w:rsidR="00240D43" w:rsidRPr="00A13EB0" w:rsidRDefault="00240D43" w:rsidP="009B3C27">
      <w:pPr>
        <w:pStyle w:val="rozdzia"/>
        <w:jc w:val="center"/>
        <w:rPr>
          <w:sz w:val="20"/>
          <w:szCs w:val="20"/>
        </w:rPr>
      </w:pPr>
      <w:r w:rsidRPr="00A13EB0">
        <w:rPr>
          <w:sz w:val="20"/>
          <w:szCs w:val="20"/>
        </w:rPr>
        <w:t>Al. Ujazdowskie 11</w:t>
      </w:r>
    </w:p>
    <w:p w:rsidR="00240D43" w:rsidRDefault="00240D43" w:rsidP="009B3C27">
      <w:pPr>
        <w:pStyle w:val="rozdzia"/>
        <w:jc w:val="center"/>
        <w:rPr>
          <w:sz w:val="20"/>
          <w:szCs w:val="20"/>
        </w:rPr>
      </w:pPr>
      <w:r w:rsidRPr="00A13EB0">
        <w:rPr>
          <w:sz w:val="20"/>
          <w:szCs w:val="20"/>
        </w:rPr>
        <w:t>00-567 Warszawa</w:t>
      </w:r>
    </w:p>
    <w:p w:rsidR="00AC2472" w:rsidRDefault="00AC2472" w:rsidP="009B3C27">
      <w:pPr>
        <w:pStyle w:val="rozdzia"/>
        <w:jc w:val="center"/>
        <w:rPr>
          <w:sz w:val="20"/>
          <w:szCs w:val="20"/>
        </w:rPr>
      </w:pPr>
    </w:p>
    <w:p w:rsidR="00AC2472" w:rsidRPr="00A13EB0" w:rsidRDefault="00AC2472" w:rsidP="009B3C27">
      <w:pPr>
        <w:pStyle w:val="rozdzia"/>
        <w:jc w:val="center"/>
        <w:rPr>
          <w:sz w:val="20"/>
          <w:szCs w:val="20"/>
        </w:rPr>
      </w:pPr>
    </w:p>
    <w:p w:rsidR="00240D43" w:rsidRPr="00A13EB0" w:rsidRDefault="00240D43" w:rsidP="009B3C27">
      <w:pPr>
        <w:jc w:val="center"/>
        <w:rPr>
          <w:rFonts w:ascii="Verdana" w:hAnsi="Verdana" w:cs="Arial"/>
          <w:sz w:val="20"/>
          <w:szCs w:val="20"/>
        </w:rPr>
      </w:pPr>
      <w:r w:rsidRPr="00A13EB0">
        <w:rPr>
          <w:rFonts w:ascii="Verdana" w:hAnsi="Verdana" w:cs="Arial"/>
          <w:sz w:val="20"/>
          <w:szCs w:val="20"/>
        </w:rPr>
        <w:lastRenderedPageBreak/>
        <w:t>oraz opisane:</w:t>
      </w:r>
    </w:p>
    <w:p w:rsidR="00240D43" w:rsidRPr="00A13EB0" w:rsidRDefault="00240D43" w:rsidP="009B3C27">
      <w:pPr>
        <w:jc w:val="center"/>
        <w:outlineLvl w:val="0"/>
        <w:rPr>
          <w:rFonts w:ascii="Verdana" w:hAnsi="Verdana" w:cs="Arial"/>
          <w:b/>
          <w:sz w:val="20"/>
          <w:szCs w:val="20"/>
        </w:rPr>
      </w:pPr>
      <w:r w:rsidRPr="00A13EB0">
        <w:rPr>
          <w:rFonts w:ascii="Verdana" w:hAnsi="Verdana" w:cs="Arial"/>
          <w:b/>
          <w:sz w:val="20"/>
          <w:szCs w:val="20"/>
        </w:rPr>
        <w:t>postępowanie nr: BA-F-II-3710-</w:t>
      </w:r>
      <w:r w:rsidR="00273438">
        <w:rPr>
          <w:rFonts w:ascii="Verdana" w:hAnsi="Verdana" w:cs="Arial"/>
          <w:b/>
          <w:sz w:val="20"/>
          <w:szCs w:val="20"/>
        </w:rPr>
        <w:t>42</w:t>
      </w:r>
      <w:r w:rsidRPr="00A13EB0">
        <w:rPr>
          <w:rFonts w:ascii="Verdana" w:hAnsi="Verdana" w:cs="Arial"/>
          <w:b/>
          <w:sz w:val="20"/>
          <w:szCs w:val="20"/>
        </w:rPr>
        <w:t>/</w:t>
      </w:r>
      <w:r w:rsidR="00D2112E">
        <w:rPr>
          <w:rFonts w:ascii="Verdana" w:hAnsi="Verdana" w:cs="Arial"/>
          <w:b/>
          <w:sz w:val="20"/>
          <w:szCs w:val="20"/>
        </w:rPr>
        <w:t>17</w:t>
      </w:r>
    </w:p>
    <w:p w:rsidR="00240D43" w:rsidRPr="00540F96" w:rsidRDefault="00240D43" w:rsidP="00833869">
      <w:pPr>
        <w:jc w:val="center"/>
        <w:outlineLvl w:val="0"/>
        <w:rPr>
          <w:rFonts w:ascii="Verdana" w:hAnsi="Verdana" w:cs="Arial"/>
          <w:b/>
          <w:sz w:val="20"/>
          <w:szCs w:val="20"/>
          <w:u w:val="single"/>
        </w:rPr>
      </w:pPr>
      <w:r w:rsidRPr="00540F96">
        <w:rPr>
          <w:rStyle w:val="tekstdokbold"/>
          <w:rFonts w:ascii="Verdana" w:hAnsi="Verdana" w:cs="Arial"/>
          <w:bCs w:val="0"/>
          <w:sz w:val="20"/>
          <w:szCs w:val="20"/>
        </w:rPr>
        <w:t>„</w:t>
      </w:r>
      <w:r w:rsidRPr="00833869">
        <w:rPr>
          <w:rStyle w:val="tekstdokbold"/>
          <w:rFonts w:ascii="Verdana" w:hAnsi="Verdana" w:cs="Arial"/>
          <w:bCs w:val="0"/>
          <w:sz w:val="20"/>
          <w:szCs w:val="20"/>
          <w:u w:val="single"/>
        </w:rPr>
        <w:t xml:space="preserve">Oferta na </w:t>
      </w:r>
      <w:r w:rsidR="00273438">
        <w:rPr>
          <w:rStyle w:val="tekstdokbold"/>
          <w:rFonts w:ascii="Verdana" w:hAnsi="Verdana" w:cs="Arial"/>
          <w:b w:val="0"/>
          <w:bCs w:val="0"/>
          <w:sz w:val="20"/>
          <w:szCs w:val="20"/>
          <w:u w:val="single"/>
        </w:rPr>
        <w:t>–</w:t>
      </w:r>
      <w:r w:rsidRPr="00833869">
        <w:rPr>
          <w:rStyle w:val="tekstdokbold"/>
          <w:rFonts w:ascii="Verdana" w:hAnsi="Verdana" w:cs="Arial"/>
          <w:b w:val="0"/>
          <w:bCs w:val="0"/>
          <w:sz w:val="20"/>
          <w:szCs w:val="20"/>
          <w:u w:val="single"/>
        </w:rPr>
        <w:t xml:space="preserve"> </w:t>
      </w:r>
      <w:r w:rsidR="00273438">
        <w:rPr>
          <w:rFonts w:ascii="Verdana" w:hAnsi="Verdana" w:cs="Arial"/>
          <w:b/>
          <w:sz w:val="20"/>
          <w:szCs w:val="20"/>
          <w:u w:val="single"/>
        </w:rPr>
        <w:t>Obsługę serwisową kopiarek</w:t>
      </w:r>
      <w:r w:rsidR="00660FDA">
        <w:rPr>
          <w:rFonts w:ascii="Verdana" w:hAnsi="Verdana" w:cs="Arial"/>
          <w:b/>
          <w:sz w:val="20"/>
          <w:szCs w:val="20"/>
          <w:u w:val="single"/>
        </w:rPr>
        <w:t xml:space="preserve"> – część nr ……..</w:t>
      </w:r>
      <w:r w:rsidRPr="00833869">
        <w:rPr>
          <w:rFonts w:ascii="Verdana" w:hAnsi="Verdana" w:cs="Arial"/>
          <w:b/>
          <w:sz w:val="20"/>
          <w:szCs w:val="20"/>
          <w:u w:val="single"/>
        </w:rPr>
        <w:t>”</w:t>
      </w:r>
    </w:p>
    <w:p w:rsidR="003761A4" w:rsidRPr="00A13EB0" w:rsidRDefault="00240D43" w:rsidP="00592F7B">
      <w:pPr>
        <w:jc w:val="center"/>
        <w:outlineLvl w:val="0"/>
        <w:rPr>
          <w:rFonts w:ascii="Verdana" w:hAnsi="Verdana" w:cs="Arial"/>
          <w:b/>
          <w:sz w:val="20"/>
          <w:szCs w:val="20"/>
        </w:rPr>
      </w:pPr>
      <w:r w:rsidRPr="00540F96">
        <w:rPr>
          <w:rStyle w:val="tekstdokbold"/>
          <w:rFonts w:ascii="Verdana" w:hAnsi="Verdana" w:cs="Arial"/>
          <w:bCs w:val="0"/>
          <w:sz w:val="20"/>
          <w:szCs w:val="20"/>
        </w:rPr>
        <w:t>Nie otwierać przed dniem</w:t>
      </w:r>
      <w:r w:rsidR="00C829EA" w:rsidRPr="00540F96">
        <w:rPr>
          <w:rStyle w:val="tekstdokbold"/>
          <w:rFonts w:ascii="Verdana" w:hAnsi="Verdana" w:cs="Arial"/>
          <w:bCs w:val="0"/>
          <w:sz w:val="20"/>
          <w:szCs w:val="20"/>
        </w:rPr>
        <w:t xml:space="preserve"> </w:t>
      </w:r>
      <w:r w:rsidR="00E27EDF">
        <w:rPr>
          <w:rStyle w:val="tekstdokbold"/>
          <w:rFonts w:ascii="Verdana" w:hAnsi="Verdana" w:cs="Arial"/>
          <w:bCs w:val="0"/>
          <w:sz w:val="20"/>
          <w:szCs w:val="20"/>
        </w:rPr>
        <w:t>24</w:t>
      </w:r>
      <w:r w:rsidR="00A13869" w:rsidRPr="009527A7">
        <w:rPr>
          <w:rStyle w:val="tekstdokbold"/>
          <w:rFonts w:ascii="Verdana" w:hAnsi="Verdana" w:cs="Arial"/>
          <w:bCs w:val="0"/>
          <w:sz w:val="20"/>
          <w:szCs w:val="20"/>
        </w:rPr>
        <w:t xml:space="preserve"> </w:t>
      </w:r>
      <w:r w:rsidR="000727BE" w:rsidRPr="009527A7">
        <w:rPr>
          <w:rStyle w:val="tekstdokbold"/>
          <w:rFonts w:ascii="Verdana" w:hAnsi="Verdana" w:cs="Arial"/>
          <w:bCs w:val="0"/>
          <w:sz w:val="20"/>
          <w:szCs w:val="20"/>
        </w:rPr>
        <w:t>listopada</w:t>
      </w:r>
      <w:r w:rsidR="00833869" w:rsidRPr="009527A7">
        <w:rPr>
          <w:rStyle w:val="tekstdokbold"/>
          <w:rFonts w:ascii="Verdana" w:hAnsi="Verdana" w:cs="Arial"/>
          <w:bCs w:val="0"/>
          <w:sz w:val="20"/>
          <w:szCs w:val="20"/>
        </w:rPr>
        <w:t xml:space="preserve"> </w:t>
      </w:r>
      <w:r w:rsidR="00AD23C2" w:rsidRPr="009527A7">
        <w:rPr>
          <w:rStyle w:val="tekstdokbold"/>
          <w:rFonts w:ascii="Verdana" w:hAnsi="Verdana" w:cs="Arial"/>
          <w:bCs w:val="0"/>
          <w:sz w:val="20"/>
          <w:szCs w:val="20"/>
        </w:rPr>
        <w:t>2017</w:t>
      </w:r>
      <w:r w:rsidRPr="009527A7">
        <w:rPr>
          <w:rStyle w:val="tekstdokbold"/>
          <w:rFonts w:ascii="Verdana" w:hAnsi="Verdana" w:cs="Arial"/>
          <w:bCs w:val="0"/>
          <w:sz w:val="20"/>
          <w:szCs w:val="20"/>
        </w:rPr>
        <w:t xml:space="preserve"> r., </w:t>
      </w:r>
      <w:r w:rsidRPr="00540F96">
        <w:rPr>
          <w:rStyle w:val="tekstdokbold"/>
          <w:rFonts w:ascii="Verdana" w:hAnsi="Verdana" w:cs="Arial"/>
          <w:bCs w:val="0"/>
          <w:sz w:val="20"/>
          <w:szCs w:val="20"/>
        </w:rPr>
        <w:t>godz. 13:00”</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2667CE" w:rsidRPr="00A13EB0" w:rsidRDefault="002667CE" w:rsidP="007376C2">
      <w:pPr>
        <w:pStyle w:val="Tekstpodstawowy2"/>
        <w:spacing w:after="120"/>
        <w:ind w:left="709" w:hanging="709"/>
        <w:rPr>
          <w:rFonts w:ascii="Verdana" w:hAnsi="Verdana" w:cs="Verdana"/>
          <w:b w:val="0"/>
          <w:sz w:val="20"/>
          <w:szCs w:val="20"/>
        </w:rPr>
      </w:pP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D4042A" w:rsidRDefault="00977978" w:rsidP="00D4042A">
      <w:pPr>
        <w:spacing w:after="120"/>
        <w:ind w:left="709" w:hanging="709"/>
        <w:jc w:val="both"/>
        <w:rPr>
          <w:rFonts w:ascii="Verdana" w:hAnsi="Verdana" w:cs="Verdana"/>
          <w:sz w:val="20"/>
          <w:szCs w:val="20"/>
        </w:rPr>
      </w:pPr>
      <w:r w:rsidRPr="008B232A">
        <w:rPr>
          <w:rFonts w:ascii="Verdana" w:hAnsi="Verdana" w:cs="Verdana"/>
          <w:sz w:val="20"/>
          <w:szCs w:val="20"/>
        </w:rPr>
        <w:t>14.1.</w:t>
      </w:r>
      <w:r w:rsidRPr="008B232A">
        <w:rPr>
          <w:rFonts w:ascii="Verdana" w:hAnsi="Verdana" w:cs="Verdana"/>
          <w:sz w:val="20"/>
          <w:szCs w:val="20"/>
        </w:rPr>
        <w:tab/>
      </w:r>
      <w:r w:rsidR="00D4042A">
        <w:rPr>
          <w:rFonts w:ascii="Verdana" w:hAnsi="Verdana" w:cs="Verdana"/>
          <w:sz w:val="20"/>
          <w:szCs w:val="20"/>
        </w:rPr>
        <w:t>Wykonawca składa ofertę na część I</w:t>
      </w:r>
      <w:r w:rsidR="00AC2472">
        <w:rPr>
          <w:rFonts w:ascii="Verdana" w:hAnsi="Verdana" w:cs="Verdana"/>
          <w:sz w:val="20"/>
          <w:szCs w:val="20"/>
        </w:rPr>
        <w:t>, II, III, IV, V, VI, VII i VIII</w:t>
      </w:r>
      <w:r w:rsidR="00D4042A">
        <w:rPr>
          <w:rFonts w:ascii="Verdana" w:hAnsi="Verdana" w:cs="Verdana"/>
          <w:sz w:val="20"/>
          <w:szCs w:val="20"/>
        </w:rPr>
        <w:t xml:space="preserve"> lub na </w:t>
      </w:r>
      <w:r w:rsidR="00AC2472">
        <w:rPr>
          <w:rFonts w:ascii="Verdana" w:hAnsi="Verdana" w:cs="Verdana"/>
          <w:sz w:val="20"/>
          <w:szCs w:val="20"/>
        </w:rPr>
        <w:t>wszystkie lub wybrane</w:t>
      </w:r>
      <w:r w:rsidR="00D4042A">
        <w:rPr>
          <w:rFonts w:ascii="Verdana" w:hAnsi="Verdana" w:cs="Verdana"/>
          <w:sz w:val="20"/>
          <w:szCs w:val="20"/>
        </w:rPr>
        <w:t xml:space="preserve"> części łącznie.</w:t>
      </w:r>
    </w:p>
    <w:p w:rsidR="00F1289D" w:rsidRPr="000A414C" w:rsidRDefault="00D4042A" w:rsidP="000A414C">
      <w:pPr>
        <w:spacing w:after="120"/>
        <w:ind w:left="709" w:hanging="709"/>
        <w:jc w:val="both"/>
        <w:rPr>
          <w:rFonts w:ascii="Verdana" w:hAnsi="Verdana" w:cs="Verdana"/>
          <w:sz w:val="20"/>
          <w:szCs w:val="20"/>
        </w:rPr>
      </w:pPr>
      <w:r>
        <w:rPr>
          <w:rFonts w:ascii="Verdana" w:hAnsi="Verdana" w:cs="Verdana"/>
          <w:sz w:val="20"/>
          <w:szCs w:val="20"/>
        </w:rPr>
        <w:t>14.2.</w:t>
      </w:r>
      <w:r>
        <w:rPr>
          <w:rFonts w:ascii="Verdana" w:hAnsi="Verdana" w:cs="Verdana"/>
          <w:sz w:val="20"/>
          <w:szCs w:val="20"/>
        </w:rPr>
        <w:tab/>
      </w:r>
      <w:r w:rsidR="00105AE6" w:rsidRPr="008B232A">
        <w:rPr>
          <w:rFonts w:ascii="Verdana" w:hAnsi="Verdana" w:cs="Verdana"/>
          <w:sz w:val="20"/>
          <w:szCs w:val="20"/>
        </w:rPr>
        <w:t>Wykonawca w Formularzu Ofertowym</w:t>
      </w:r>
      <w:r w:rsidR="00627B25">
        <w:rPr>
          <w:rFonts w:ascii="Verdana" w:hAnsi="Verdana" w:cs="Verdana"/>
          <w:sz w:val="20"/>
          <w:szCs w:val="20"/>
        </w:rPr>
        <w:t>,</w:t>
      </w:r>
      <w:r w:rsidR="00105AE6" w:rsidRPr="008B232A">
        <w:rPr>
          <w:rFonts w:ascii="Verdana" w:hAnsi="Verdana" w:cs="Verdana"/>
          <w:sz w:val="20"/>
          <w:szCs w:val="20"/>
        </w:rPr>
        <w:t xml:space="preserve"> </w:t>
      </w:r>
      <w:r w:rsidR="00627B25">
        <w:rPr>
          <w:rFonts w:ascii="Verdana" w:hAnsi="Verdana" w:cs="Verdana"/>
          <w:sz w:val="20"/>
          <w:szCs w:val="20"/>
        </w:rPr>
        <w:t xml:space="preserve">odpowiednio do części na którą składa ofertę, </w:t>
      </w:r>
      <w:r w:rsidR="00105AE6" w:rsidRPr="008B232A">
        <w:rPr>
          <w:rFonts w:ascii="Verdana" w:hAnsi="Verdana" w:cs="Verdana"/>
          <w:sz w:val="20"/>
          <w:szCs w:val="20"/>
        </w:rPr>
        <w:t>określi łączną cenę oferty brutto za realizację przedmiotu zamówienia</w:t>
      </w:r>
      <w:r w:rsidR="004C6333" w:rsidRPr="008B232A">
        <w:rPr>
          <w:rFonts w:ascii="Verdana" w:hAnsi="Verdana" w:cs="Verdana"/>
          <w:sz w:val="20"/>
          <w:szCs w:val="20"/>
        </w:rPr>
        <w:t>. P</w:t>
      </w:r>
      <w:r w:rsidR="00105AE6" w:rsidRPr="008B232A">
        <w:rPr>
          <w:rFonts w:ascii="Verdana" w:hAnsi="Verdana" w:cs="Verdana"/>
          <w:sz w:val="20"/>
          <w:szCs w:val="20"/>
        </w:rPr>
        <w:t xml:space="preserve">oszczególne elementy ceny oferty </w:t>
      </w:r>
      <w:r w:rsidR="004C6333" w:rsidRPr="008B232A">
        <w:rPr>
          <w:rFonts w:ascii="Verdana" w:hAnsi="Verdana" w:cs="Verdana"/>
          <w:sz w:val="20"/>
          <w:szCs w:val="20"/>
        </w:rPr>
        <w:t xml:space="preserve">Wykonawca </w:t>
      </w:r>
      <w:r w:rsidR="00552120" w:rsidRPr="008B232A">
        <w:rPr>
          <w:rFonts w:ascii="Verdana" w:hAnsi="Verdana" w:cs="Verdana"/>
          <w:sz w:val="20"/>
          <w:szCs w:val="20"/>
        </w:rPr>
        <w:t>wskaże</w:t>
      </w:r>
      <w:r w:rsidR="004C6333" w:rsidRPr="008B232A">
        <w:rPr>
          <w:rFonts w:ascii="Verdana" w:hAnsi="Verdana" w:cs="Verdana"/>
          <w:sz w:val="20"/>
          <w:szCs w:val="20"/>
        </w:rPr>
        <w:t xml:space="preserve"> w „Formularzu </w:t>
      </w:r>
      <w:r w:rsidR="00194A7E" w:rsidRPr="008B232A">
        <w:rPr>
          <w:rFonts w:ascii="Verdana" w:hAnsi="Verdana" w:cs="Verdana"/>
          <w:sz w:val="20"/>
          <w:szCs w:val="20"/>
        </w:rPr>
        <w:t>cenowym</w:t>
      </w:r>
      <w:r w:rsidR="004C6333" w:rsidRPr="008B232A">
        <w:rPr>
          <w:rFonts w:ascii="Verdana" w:hAnsi="Verdana" w:cs="Verdana"/>
          <w:sz w:val="20"/>
          <w:szCs w:val="20"/>
        </w:rPr>
        <w:t>”</w:t>
      </w:r>
      <w:r w:rsidR="00820DFD" w:rsidRPr="008B232A">
        <w:rPr>
          <w:rFonts w:ascii="Verdana" w:hAnsi="Verdana" w:cs="Verdana"/>
          <w:sz w:val="20"/>
          <w:szCs w:val="20"/>
        </w:rPr>
        <w:t>.</w:t>
      </w:r>
      <w:r w:rsidR="004D0D39" w:rsidRPr="008B232A">
        <w:rPr>
          <w:rFonts w:ascii="Verdana" w:hAnsi="Verdana" w:cs="Verdana"/>
          <w:sz w:val="20"/>
          <w:szCs w:val="20"/>
        </w:rPr>
        <w:t xml:space="preserve"> </w:t>
      </w:r>
    </w:p>
    <w:p w:rsidR="00071C33" w:rsidRPr="00A13EB0" w:rsidRDefault="00105AE6" w:rsidP="00071C33">
      <w:pPr>
        <w:spacing w:after="120"/>
        <w:ind w:left="709" w:hanging="709"/>
        <w:jc w:val="both"/>
        <w:rPr>
          <w:rFonts w:ascii="Verdana" w:hAnsi="Verdana"/>
          <w:sz w:val="20"/>
          <w:szCs w:val="20"/>
          <w:lang w:eastAsia="ar-SA"/>
        </w:rPr>
      </w:pPr>
      <w:r>
        <w:rPr>
          <w:rFonts w:ascii="Verdana" w:hAnsi="Verdana" w:cs="Verdana"/>
          <w:sz w:val="20"/>
          <w:szCs w:val="20"/>
        </w:rPr>
        <w:t>14.2.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w:t>
      </w:r>
      <w:r w:rsidR="001142A1">
        <w:rPr>
          <w:rFonts w:ascii="Verdana" w:hAnsi="Verdana"/>
          <w:sz w:val="20"/>
          <w:szCs w:val="20"/>
          <w:lang w:eastAsia="ar-SA"/>
        </w:rPr>
        <w:t>SIWZ</w:t>
      </w:r>
      <w:r w:rsidR="00071C33" w:rsidRPr="00A13EB0">
        <w:rPr>
          <w:rFonts w:ascii="Verdana" w:hAnsi="Verdana"/>
          <w:sz w:val="20"/>
          <w:szCs w:val="20"/>
          <w:lang w:eastAsia="ar-SA"/>
        </w:rPr>
        <w:t xml:space="preserve">, powinien w Cenie ofertowej ująć wszelkie koszty związane z wykonaniem </w:t>
      </w:r>
      <w:r w:rsidR="00592F7B" w:rsidRPr="00A13EB0">
        <w:rPr>
          <w:rFonts w:ascii="Verdana" w:hAnsi="Verdana"/>
          <w:sz w:val="20"/>
          <w:szCs w:val="20"/>
          <w:lang w:eastAsia="ar-SA"/>
        </w:rPr>
        <w:t>zamówienia</w:t>
      </w:r>
      <w:r w:rsidR="00071C33" w:rsidRPr="00A13EB0">
        <w:rPr>
          <w:rFonts w:ascii="Verdana" w:hAnsi="Verdana"/>
          <w:sz w:val="20"/>
          <w:szCs w:val="20"/>
          <w:lang w:eastAsia="ar-SA"/>
        </w:rPr>
        <w:t>, w tym również koszty towarzyszące, t</w:t>
      </w:r>
      <w:r w:rsidR="00021E80" w:rsidRPr="00A13EB0">
        <w:rPr>
          <w:rFonts w:ascii="Verdana" w:hAnsi="Verdana"/>
          <w:sz w:val="20"/>
          <w:szCs w:val="20"/>
          <w:lang w:eastAsia="ar-SA"/>
        </w:rPr>
        <w:t xml:space="preserve">akie jak: koszty ubezpieczenia, </w:t>
      </w:r>
      <w:r w:rsidR="00071C33" w:rsidRPr="00A13EB0">
        <w:rPr>
          <w:rFonts w:ascii="Verdana" w:hAnsi="Verdana"/>
          <w:sz w:val="20"/>
          <w:szCs w:val="20"/>
          <w:lang w:eastAsia="ar-SA"/>
        </w:rPr>
        <w:t xml:space="preserve">itp., niezbędne dla pełnego i prawidłowego wykonania zamówienia, </w:t>
      </w:r>
    </w:p>
    <w:p w:rsidR="00071C33" w:rsidRPr="00A13EB0" w:rsidRDefault="00071C33" w:rsidP="001B44BF">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t>14.</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rsidR="00977978" w:rsidRDefault="00C64041" w:rsidP="00C64041">
      <w:pPr>
        <w:tabs>
          <w:tab w:val="left" w:pos="-1701"/>
        </w:tabs>
        <w:suppressAutoHyphens/>
        <w:spacing w:before="120"/>
        <w:ind w:left="705" w:hanging="705"/>
        <w:jc w:val="both"/>
        <w:rPr>
          <w:rFonts w:ascii="Verdana" w:hAnsi="Verdana"/>
          <w:sz w:val="20"/>
          <w:lang w:eastAsia="ar-SA"/>
        </w:rPr>
      </w:pPr>
      <w:r>
        <w:rPr>
          <w:rFonts w:ascii="Verdana" w:hAnsi="Verdana"/>
          <w:sz w:val="20"/>
          <w:szCs w:val="20"/>
          <w:lang w:eastAsia="ar-SA"/>
        </w:rPr>
        <w:t>14.</w:t>
      </w:r>
      <w:r w:rsidR="001B44BF">
        <w:rPr>
          <w:rFonts w:ascii="Verdana" w:hAnsi="Verdana"/>
          <w:sz w:val="20"/>
          <w:szCs w:val="20"/>
          <w:lang w:eastAsia="ar-SA"/>
        </w:rPr>
        <w:t>4</w:t>
      </w:r>
      <w:r w:rsidR="00071C33" w:rsidRPr="00A13EB0">
        <w:rPr>
          <w:rFonts w:ascii="Verdana" w:hAnsi="Verdana"/>
          <w:sz w:val="20"/>
          <w:szCs w:val="20"/>
          <w:lang w:eastAsia="ar-SA"/>
        </w:rPr>
        <w:t>.</w:t>
      </w:r>
      <w:r w:rsidR="00071C33" w:rsidRPr="00A13EB0">
        <w:rPr>
          <w:rFonts w:ascii="Verdana" w:hAnsi="Verdana"/>
          <w:sz w:val="20"/>
          <w:szCs w:val="20"/>
          <w:lang w:eastAsia="ar-SA"/>
        </w:rPr>
        <w:tab/>
      </w:r>
      <w:r w:rsidR="00071C33" w:rsidRPr="00A13EB0">
        <w:rPr>
          <w:rFonts w:ascii="Verdana" w:hAnsi="Verdana"/>
          <w:sz w:val="20"/>
          <w:lang w:eastAsia="ar-SA"/>
        </w:rPr>
        <w:t xml:space="preserve">Stawka podatku VAT ustalona przez Zamawiającego dla niniejszego przedmiotu zamówienia </w:t>
      </w:r>
      <w:r>
        <w:rPr>
          <w:rFonts w:ascii="Verdana" w:hAnsi="Verdana"/>
          <w:sz w:val="20"/>
          <w:lang w:eastAsia="ar-SA"/>
        </w:rPr>
        <w:t>została wskazana w Formularzu „Oferta”.</w:t>
      </w:r>
    </w:p>
    <w:p w:rsidR="00360BB3" w:rsidRPr="00C64041" w:rsidRDefault="00360BB3" w:rsidP="00683640">
      <w:pPr>
        <w:tabs>
          <w:tab w:val="left" w:pos="-1701"/>
        </w:tabs>
        <w:suppressAutoHyphens/>
        <w:spacing w:before="120"/>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EA3448"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t>Wykonawca jest zobowiązany do wniesienia wadium w wysokości</w:t>
      </w:r>
      <w:r w:rsidR="00EA3448">
        <w:rPr>
          <w:rFonts w:ascii="Verdana" w:hAnsi="Verdana"/>
          <w:color w:val="000000"/>
          <w:spacing w:val="4"/>
          <w:sz w:val="20"/>
          <w:szCs w:val="20"/>
          <w:lang w:eastAsia="ar-SA"/>
        </w:rPr>
        <w:t>:</w:t>
      </w:r>
    </w:p>
    <w:p w:rsidR="001A448F" w:rsidRDefault="00EA3448" w:rsidP="001A44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15.1</w:t>
      </w:r>
      <w:r w:rsidR="00634F9C">
        <w:rPr>
          <w:rFonts w:ascii="Verdana" w:hAnsi="Verdana"/>
          <w:color w:val="000000"/>
          <w:spacing w:val="4"/>
          <w:sz w:val="20"/>
          <w:szCs w:val="20"/>
          <w:lang w:eastAsia="ar-SA"/>
        </w:rPr>
        <w:t>.1</w:t>
      </w:r>
      <w:r w:rsidR="00841D7C">
        <w:rPr>
          <w:rFonts w:ascii="Verdana" w:hAnsi="Verdana"/>
          <w:color w:val="000000"/>
          <w:spacing w:val="4"/>
          <w:sz w:val="20"/>
          <w:szCs w:val="20"/>
          <w:lang w:eastAsia="ar-SA"/>
        </w:rPr>
        <w:tab/>
      </w:r>
      <w:r>
        <w:rPr>
          <w:rFonts w:ascii="Verdana" w:hAnsi="Verdana"/>
          <w:color w:val="000000"/>
          <w:spacing w:val="4"/>
          <w:sz w:val="20"/>
          <w:szCs w:val="20"/>
          <w:lang w:eastAsia="ar-SA"/>
        </w:rPr>
        <w:t xml:space="preserve">W części I przedmiotu zamówienia </w:t>
      </w:r>
      <w:r w:rsidR="00D332BD">
        <w:rPr>
          <w:rFonts w:ascii="Verdana" w:hAnsi="Verdana"/>
          <w:b/>
          <w:spacing w:val="4"/>
          <w:sz w:val="20"/>
          <w:szCs w:val="20"/>
          <w:lang w:eastAsia="ar-SA"/>
        </w:rPr>
        <w:t>3</w:t>
      </w:r>
      <w:r w:rsidR="00B514A6">
        <w:rPr>
          <w:rFonts w:ascii="Verdana" w:hAnsi="Verdana"/>
          <w:b/>
          <w:spacing w:val="4"/>
          <w:sz w:val="20"/>
          <w:szCs w:val="20"/>
          <w:lang w:eastAsia="ar-SA"/>
        </w:rPr>
        <w:t>0</w:t>
      </w:r>
      <w:r w:rsidR="00814D75" w:rsidRPr="00AC0FE8">
        <w:rPr>
          <w:rFonts w:ascii="Verdana" w:hAnsi="Verdana"/>
          <w:b/>
          <w:spacing w:val="4"/>
          <w:sz w:val="20"/>
          <w:szCs w:val="20"/>
          <w:lang w:eastAsia="ar-SA"/>
        </w:rPr>
        <w:t xml:space="preserve"> </w:t>
      </w:r>
      <w:r w:rsidR="001A448F" w:rsidRPr="00AC0FE8">
        <w:rPr>
          <w:rFonts w:ascii="Verdana" w:hAnsi="Verdana"/>
          <w:b/>
          <w:spacing w:val="4"/>
          <w:sz w:val="20"/>
          <w:szCs w:val="20"/>
          <w:lang w:eastAsia="ar-SA"/>
        </w:rPr>
        <w:t>PLN</w:t>
      </w:r>
      <w:r w:rsidR="001A448F" w:rsidRPr="00AC0FE8">
        <w:rPr>
          <w:rFonts w:ascii="Verdana" w:hAnsi="Verdana"/>
          <w:spacing w:val="4"/>
          <w:sz w:val="20"/>
          <w:szCs w:val="20"/>
          <w:lang w:eastAsia="ar-SA"/>
        </w:rPr>
        <w:t xml:space="preserve"> </w:t>
      </w:r>
      <w:r w:rsidR="004079CB">
        <w:rPr>
          <w:rFonts w:ascii="Verdana" w:hAnsi="Verdana"/>
          <w:color w:val="000000"/>
          <w:spacing w:val="4"/>
          <w:sz w:val="20"/>
          <w:szCs w:val="20"/>
          <w:lang w:eastAsia="ar-SA"/>
        </w:rPr>
        <w:t xml:space="preserve">(słownie złotych: </w:t>
      </w:r>
      <w:r w:rsidR="00B514A6">
        <w:rPr>
          <w:rFonts w:ascii="Verdana" w:hAnsi="Verdana"/>
          <w:color w:val="000000"/>
          <w:spacing w:val="4"/>
          <w:sz w:val="20"/>
          <w:szCs w:val="20"/>
          <w:lang w:eastAsia="ar-SA"/>
        </w:rPr>
        <w:t>trzydzieści</w:t>
      </w:r>
      <w:r w:rsidR="00D0461E">
        <w:rPr>
          <w:rFonts w:ascii="Verdana" w:hAnsi="Verdana"/>
          <w:color w:val="000000"/>
          <w:spacing w:val="4"/>
          <w:sz w:val="20"/>
          <w:szCs w:val="20"/>
          <w:lang w:eastAsia="ar-SA"/>
        </w:rPr>
        <w:t xml:space="preserve"> </w:t>
      </w:r>
      <w:r w:rsidR="00814D75" w:rsidRPr="00A13EB0">
        <w:rPr>
          <w:rFonts w:ascii="Verdana" w:hAnsi="Verdana"/>
          <w:color w:val="000000"/>
          <w:spacing w:val="4"/>
          <w:sz w:val="20"/>
          <w:szCs w:val="20"/>
          <w:lang w:eastAsia="ar-SA"/>
        </w:rPr>
        <w:t>złotych).</w:t>
      </w:r>
    </w:p>
    <w:p w:rsidR="00841D7C" w:rsidRPr="00841D7C" w:rsidRDefault="00634F9C" w:rsidP="00841D7C">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15.1.2</w:t>
      </w:r>
      <w:r w:rsidR="00841D7C">
        <w:rPr>
          <w:rFonts w:ascii="Verdana" w:hAnsi="Verdana"/>
          <w:color w:val="000000"/>
          <w:spacing w:val="4"/>
          <w:sz w:val="20"/>
          <w:szCs w:val="20"/>
          <w:lang w:eastAsia="ar-SA"/>
        </w:rPr>
        <w:tab/>
      </w:r>
      <w:r w:rsidR="00841D7C" w:rsidRPr="00841D7C">
        <w:rPr>
          <w:rFonts w:ascii="Verdana" w:hAnsi="Verdana"/>
          <w:color w:val="000000"/>
          <w:spacing w:val="4"/>
          <w:sz w:val="20"/>
          <w:szCs w:val="20"/>
          <w:lang w:eastAsia="ar-SA"/>
        </w:rPr>
        <w:t>W części I</w:t>
      </w:r>
      <w:r w:rsidR="00841D7C">
        <w:rPr>
          <w:rFonts w:ascii="Verdana" w:hAnsi="Verdana"/>
          <w:color w:val="000000"/>
          <w:spacing w:val="4"/>
          <w:sz w:val="20"/>
          <w:szCs w:val="20"/>
          <w:lang w:eastAsia="ar-SA"/>
        </w:rPr>
        <w:t>I</w:t>
      </w:r>
      <w:r w:rsidR="004079CB">
        <w:rPr>
          <w:rFonts w:ascii="Verdana" w:hAnsi="Verdana"/>
          <w:color w:val="000000"/>
          <w:spacing w:val="4"/>
          <w:sz w:val="20"/>
          <w:szCs w:val="20"/>
          <w:lang w:eastAsia="ar-SA"/>
        </w:rPr>
        <w:t xml:space="preserve"> przedmiotu zamówienia </w:t>
      </w:r>
      <w:r w:rsidR="00B514A6">
        <w:rPr>
          <w:rFonts w:ascii="Verdana" w:hAnsi="Verdana"/>
          <w:b/>
          <w:color w:val="000000"/>
          <w:spacing w:val="4"/>
          <w:sz w:val="20"/>
          <w:szCs w:val="20"/>
          <w:lang w:eastAsia="ar-SA"/>
        </w:rPr>
        <w:t>6</w:t>
      </w:r>
      <w:r w:rsidR="00841D7C">
        <w:rPr>
          <w:rFonts w:ascii="Verdana" w:hAnsi="Verdana"/>
          <w:b/>
          <w:color w:val="000000"/>
          <w:spacing w:val="4"/>
          <w:sz w:val="20"/>
          <w:szCs w:val="20"/>
          <w:lang w:eastAsia="ar-SA"/>
        </w:rPr>
        <w:t>00</w:t>
      </w:r>
      <w:r w:rsidR="00841D7C" w:rsidRPr="00841D7C">
        <w:rPr>
          <w:rFonts w:ascii="Verdana" w:hAnsi="Verdana"/>
          <w:b/>
          <w:color w:val="000000"/>
          <w:spacing w:val="4"/>
          <w:sz w:val="20"/>
          <w:szCs w:val="20"/>
          <w:lang w:eastAsia="ar-SA"/>
        </w:rPr>
        <w:t xml:space="preserve"> PLN</w:t>
      </w:r>
      <w:r w:rsidR="004079CB">
        <w:rPr>
          <w:rFonts w:ascii="Verdana" w:hAnsi="Verdana"/>
          <w:color w:val="000000"/>
          <w:spacing w:val="4"/>
          <w:sz w:val="20"/>
          <w:szCs w:val="20"/>
          <w:lang w:eastAsia="ar-SA"/>
        </w:rPr>
        <w:t xml:space="preserve"> (słownie złotych: </w:t>
      </w:r>
      <w:r w:rsidR="00B514A6">
        <w:rPr>
          <w:rFonts w:ascii="Verdana" w:hAnsi="Verdana"/>
          <w:color w:val="000000"/>
          <w:spacing w:val="4"/>
          <w:sz w:val="20"/>
          <w:szCs w:val="20"/>
          <w:lang w:eastAsia="ar-SA"/>
        </w:rPr>
        <w:t>sześćset</w:t>
      </w:r>
      <w:r w:rsidR="00841D7C" w:rsidRPr="00841D7C">
        <w:rPr>
          <w:rFonts w:ascii="Verdana" w:hAnsi="Verdana"/>
          <w:color w:val="000000"/>
          <w:spacing w:val="4"/>
          <w:sz w:val="20"/>
          <w:szCs w:val="20"/>
          <w:lang w:eastAsia="ar-SA"/>
        </w:rPr>
        <w:t xml:space="preserve"> złotych).</w:t>
      </w:r>
    </w:p>
    <w:p w:rsidR="00F80550" w:rsidRPr="00F80550" w:rsidRDefault="00F80550" w:rsidP="00F80550">
      <w:pPr>
        <w:suppressAutoHyphens/>
        <w:spacing w:before="120"/>
        <w:ind w:left="709" w:hanging="709"/>
        <w:jc w:val="both"/>
        <w:rPr>
          <w:rFonts w:ascii="Verdana" w:hAnsi="Verdana"/>
          <w:color w:val="000000"/>
          <w:spacing w:val="4"/>
          <w:sz w:val="20"/>
          <w:szCs w:val="20"/>
          <w:lang w:eastAsia="ar-SA"/>
        </w:rPr>
      </w:pPr>
      <w:r w:rsidRPr="00F80550">
        <w:rPr>
          <w:rFonts w:ascii="Verdana" w:hAnsi="Verdana"/>
          <w:color w:val="000000"/>
          <w:spacing w:val="4"/>
          <w:sz w:val="20"/>
          <w:szCs w:val="20"/>
          <w:lang w:eastAsia="ar-SA"/>
        </w:rPr>
        <w:t>15.1.1</w:t>
      </w:r>
      <w:r w:rsidRPr="00F80550">
        <w:rPr>
          <w:rFonts w:ascii="Verdana" w:hAnsi="Verdana"/>
          <w:color w:val="000000"/>
          <w:spacing w:val="4"/>
          <w:sz w:val="20"/>
          <w:szCs w:val="20"/>
          <w:lang w:eastAsia="ar-SA"/>
        </w:rPr>
        <w:tab/>
        <w:t xml:space="preserve">W części </w:t>
      </w:r>
      <w:r>
        <w:rPr>
          <w:rFonts w:ascii="Verdana" w:hAnsi="Verdana"/>
          <w:color w:val="000000"/>
          <w:spacing w:val="4"/>
          <w:sz w:val="20"/>
          <w:szCs w:val="20"/>
          <w:lang w:eastAsia="ar-SA"/>
        </w:rPr>
        <w:t>II</w:t>
      </w:r>
      <w:r w:rsidRPr="00F80550">
        <w:rPr>
          <w:rFonts w:ascii="Verdana" w:hAnsi="Verdana"/>
          <w:color w:val="000000"/>
          <w:spacing w:val="4"/>
          <w:sz w:val="20"/>
          <w:szCs w:val="20"/>
          <w:lang w:eastAsia="ar-SA"/>
        </w:rPr>
        <w:t xml:space="preserve">I przedmiotu zamówienia </w:t>
      </w:r>
      <w:r w:rsidR="00B514A6">
        <w:rPr>
          <w:rFonts w:ascii="Verdana" w:hAnsi="Verdana"/>
          <w:b/>
          <w:color w:val="000000"/>
          <w:spacing w:val="4"/>
          <w:sz w:val="20"/>
          <w:szCs w:val="20"/>
          <w:lang w:eastAsia="ar-SA"/>
        </w:rPr>
        <w:t>5 000</w:t>
      </w:r>
      <w:r w:rsidRPr="00F80550">
        <w:rPr>
          <w:rFonts w:ascii="Verdana" w:hAnsi="Verdana"/>
          <w:b/>
          <w:color w:val="000000"/>
          <w:spacing w:val="4"/>
          <w:sz w:val="20"/>
          <w:szCs w:val="20"/>
          <w:lang w:eastAsia="ar-SA"/>
        </w:rPr>
        <w:t xml:space="preserve"> PLN</w:t>
      </w:r>
      <w:r w:rsidRPr="00F80550">
        <w:rPr>
          <w:rFonts w:ascii="Verdana" w:hAnsi="Verdana"/>
          <w:color w:val="000000"/>
          <w:spacing w:val="4"/>
          <w:sz w:val="20"/>
          <w:szCs w:val="20"/>
          <w:lang w:eastAsia="ar-SA"/>
        </w:rPr>
        <w:t xml:space="preserve"> (słownie złotych: </w:t>
      </w:r>
      <w:r w:rsidR="004C1680">
        <w:rPr>
          <w:rFonts w:ascii="Verdana" w:hAnsi="Verdana"/>
          <w:color w:val="000000"/>
          <w:spacing w:val="4"/>
          <w:sz w:val="20"/>
          <w:szCs w:val="20"/>
          <w:lang w:eastAsia="ar-SA"/>
        </w:rPr>
        <w:t xml:space="preserve">pięć tysięcy </w:t>
      </w:r>
      <w:r w:rsidRPr="00F80550">
        <w:rPr>
          <w:rFonts w:ascii="Verdana" w:hAnsi="Verdana"/>
          <w:color w:val="000000"/>
          <w:spacing w:val="4"/>
          <w:sz w:val="20"/>
          <w:szCs w:val="20"/>
          <w:lang w:eastAsia="ar-SA"/>
        </w:rPr>
        <w:t>złotych).</w:t>
      </w:r>
    </w:p>
    <w:p w:rsidR="00F80550" w:rsidRPr="00F80550" w:rsidRDefault="00F80550" w:rsidP="00F80550">
      <w:pPr>
        <w:suppressAutoHyphens/>
        <w:spacing w:before="120"/>
        <w:ind w:left="709" w:hanging="709"/>
        <w:jc w:val="both"/>
        <w:rPr>
          <w:rFonts w:ascii="Verdana" w:hAnsi="Verdana"/>
          <w:color w:val="000000"/>
          <w:spacing w:val="4"/>
          <w:sz w:val="20"/>
          <w:szCs w:val="20"/>
          <w:lang w:eastAsia="ar-SA"/>
        </w:rPr>
      </w:pPr>
      <w:r w:rsidRPr="00F80550">
        <w:rPr>
          <w:rFonts w:ascii="Verdana" w:hAnsi="Verdana"/>
          <w:color w:val="000000"/>
          <w:spacing w:val="4"/>
          <w:sz w:val="20"/>
          <w:szCs w:val="20"/>
          <w:lang w:eastAsia="ar-SA"/>
        </w:rPr>
        <w:t>15.1.2</w:t>
      </w:r>
      <w:r w:rsidRPr="00F80550">
        <w:rPr>
          <w:rFonts w:ascii="Verdana" w:hAnsi="Verdana"/>
          <w:color w:val="000000"/>
          <w:spacing w:val="4"/>
          <w:sz w:val="20"/>
          <w:szCs w:val="20"/>
          <w:lang w:eastAsia="ar-SA"/>
        </w:rPr>
        <w:tab/>
        <w:t>W części I</w:t>
      </w:r>
      <w:r>
        <w:rPr>
          <w:rFonts w:ascii="Verdana" w:hAnsi="Verdana"/>
          <w:color w:val="000000"/>
          <w:spacing w:val="4"/>
          <w:sz w:val="20"/>
          <w:szCs w:val="20"/>
          <w:lang w:eastAsia="ar-SA"/>
        </w:rPr>
        <w:t>V</w:t>
      </w:r>
      <w:r w:rsidRPr="00F80550">
        <w:rPr>
          <w:rFonts w:ascii="Verdana" w:hAnsi="Verdana"/>
          <w:color w:val="000000"/>
          <w:spacing w:val="4"/>
          <w:sz w:val="20"/>
          <w:szCs w:val="20"/>
          <w:lang w:eastAsia="ar-SA"/>
        </w:rPr>
        <w:t xml:space="preserve"> przedmiotu zamówienia </w:t>
      </w:r>
      <w:r w:rsidR="004C1680">
        <w:rPr>
          <w:rFonts w:ascii="Verdana" w:hAnsi="Verdana"/>
          <w:b/>
          <w:color w:val="000000"/>
          <w:spacing w:val="4"/>
          <w:sz w:val="20"/>
          <w:szCs w:val="20"/>
          <w:lang w:eastAsia="ar-SA"/>
        </w:rPr>
        <w:t>280</w:t>
      </w:r>
      <w:r w:rsidRPr="00F80550">
        <w:rPr>
          <w:rFonts w:ascii="Verdana" w:hAnsi="Verdana"/>
          <w:b/>
          <w:color w:val="000000"/>
          <w:spacing w:val="4"/>
          <w:sz w:val="20"/>
          <w:szCs w:val="20"/>
          <w:lang w:eastAsia="ar-SA"/>
        </w:rPr>
        <w:t xml:space="preserve"> PLN</w:t>
      </w:r>
      <w:r w:rsidRPr="00F80550">
        <w:rPr>
          <w:rFonts w:ascii="Verdana" w:hAnsi="Verdana"/>
          <w:color w:val="000000"/>
          <w:spacing w:val="4"/>
          <w:sz w:val="20"/>
          <w:szCs w:val="20"/>
          <w:lang w:eastAsia="ar-SA"/>
        </w:rPr>
        <w:t xml:space="preserve"> (słownie złotych: </w:t>
      </w:r>
      <w:r w:rsidR="004C1680">
        <w:rPr>
          <w:rFonts w:ascii="Verdana" w:hAnsi="Verdana"/>
          <w:color w:val="000000"/>
          <w:spacing w:val="4"/>
          <w:sz w:val="20"/>
          <w:szCs w:val="20"/>
          <w:lang w:eastAsia="ar-SA"/>
        </w:rPr>
        <w:t xml:space="preserve">dwieście </w:t>
      </w:r>
      <w:r w:rsidR="000C44DE">
        <w:rPr>
          <w:rFonts w:ascii="Verdana" w:hAnsi="Verdana"/>
          <w:color w:val="000000"/>
          <w:spacing w:val="4"/>
          <w:sz w:val="20"/>
          <w:szCs w:val="20"/>
          <w:lang w:eastAsia="ar-SA"/>
        </w:rPr>
        <w:t>osiemdziesiąt</w:t>
      </w:r>
    </w:p>
    <w:p w:rsidR="00F80550" w:rsidRPr="00F80550" w:rsidRDefault="00F80550" w:rsidP="00F80550">
      <w:pPr>
        <w:suppressAutoHyphens/>
        <w:spacing w:before="120"/>
        <w:ind w:left="709" w:hanging="709"/>
        <w:jc w:val="both"/>
        <w:rPr>
          <w:rFonts w:ascii="Verdana" w:hAnsi="Verdana"/>
          <w:color w:val="000000"/>
          <w:spacing w:val="4"/>
          <w:sz w:val="20"/>
          <w:szCs w:val="20"/>
          <w:lang w:eastAsia="ar-SA"/>
        </w:rPr>
      </w:pPr>
      <w:r w:rsidRPr="00F80550">
        <w:rPr>
          <w:rFonts w:ascii="Verdana" w:hAnsi="Verdana"/>
          <w:color w:val="000000"/>
          <w:spacing w:val="4"/>
          <w:sz w:val="20"/>
          <w:szCs w:val="20"/>
          <w:lang w:eastAsia="ar-SA"/>
        </w:rPr>
        <w:t>15.1.1</w:t>
      </w:r>
      <w:r w:rsidRPr="00F80550">
        <w:rPr>
          <w:rFonts w:ascii="Verdana" w:hAnsi="Verdana"/>
          <w:color w:val="000000"/>
          <w:spacing w:val="4"/>
          <w:sz w:val="20"/>
          <w:szCs w:val="20"/>
          <w:lang w:eastAsia="ar-SA"/>
        </w:rPr>
        <w:tab/>
      </w:r>
      <w:r>
        <w:rPr>
          <w:rFonts w:ascii="Verdana" w:hAnsi="Verdana"/>
          <w:color w:val="000000"/>
          <w:spacing w:val="4"/>
          <w:sz w:val="20"/>
          <w:szCs w:val="20"/>
          <w:lang w:eastAsia="ar-SA"/>
        </w:rPr>
        <w:t>W części V</w:t>
      </w:r>
      <w:r w:rsidRPr="00F80550">
        <w:rPr>
          <w:rFonts w:ascii="Verdana" w:hAnsi="Verdana"/>
          <w:color w:val="000000"/>
          <w:spacing w:val="4"/>
          <w:sz w:val="20"/>
          <w:szCs w:val="20"/>
          <w:lang w:eastAsia="ar-SA"/>
        </w:rPr>
        <w:t xml:space="preserve"> przedmiotu zamówienia </w:t>
      </w:r>
      <w:r w:rsidR="000C44DE">
        <w:rPr>
          <w:rFonts w:ascii="Verdana" w:hAnsi="Verdana"/>
          <w:b/>
          <w:color w:val="000000"/>
          <w:spacing w:val="4"/>
          <w:sz w:val="20"/>
          <w:szCs w:val="20"/>
          <w:lang w:eastAsia="ar-SA"/>
        </w:rPr>
        <w:t>11 000</w:t>
      </w:r>
      <w:r w:rsidRPr="00F80550">
        <w:rPr>
          <w:rFonts w:ascii="Verdana" w:hAnsi="Verdana"/>
          <w:b/>
          <w:color w:val="000000"/>
          <w:spacing w:val="4"/>
          <w:sz w:val="20"/>
          <w:szCs w:val="20"/>
          <w:lang w:eastAsia="ar-SA"/>
        </w:rPr>
        <w:t xml:space="preserve"> PLN</w:t>
      </w:r>
      <w:r w:rsidRPr="00F80550">
        <w:rPr>
          <w:rFonts w:ascii="Verdana" w:hAnsi="Verdana"/>
          <w:color w:val="000000"/>
          <w:spacing w:val="4"/>
          <w:sz w:val="20"/>
          <w:szCs w:val="20"/>
          <w:lang w:eastAsia="ar-SA"/>
        </w:rPr>
        <w:t xml:space="preserve"> (słownie złotych: </w:t>
      </w:r>
      <w:r w:rsidR="000C44DE">
        <w:rPr>
          <w:rFonts w:ascii="Verdana" w:hAnsi="Verdana"/>
          <w:color w:val="000000"/>
          <w:spacing w:val="4"/>
          <w:sz w:val="20"/>
          <w:szCs w:val="20"/>
          <w:lang w:eastAsia="ar-SA"/>
        </w:rPr>
        <w:t>jedenaście tysięcy</w:t>
      </w:r>
      <w:r w:rsidRPr="00F80550">
        <w:rPr>
          <w:rFonts w:ascii="Verdana" w:hAnsi="Verdana"/>
          <w:color w:val="000000"/>
          <w:spacing w:val="4"/>
          <w:sz w:val="20"/>
          <w:szCs w:val="20"/>
          <w:lang w:eastAsia="ar-SA"/>
        </w:rPr>
        <w:t xml:space="preserve"> złotych).</w:t>
      </w:r>
    </w:p>
    <w:p w:rsidR="00F80550" w:rsidRPr="00F80550" w:rsidRDefault="00F80550" w:rsidP="00F80550">
      <w:pPr>
        <w:suppressAutoHyphens/>
        <w:spacing w:before="120"/>
        <w:ind w:left="709" w:hanging="709"/>
        <w:jc w:val="both"/>
        <w:rPr>
          <w:rFonts w:ascii="Verdana" w:hAnsi="Verdana"/>
          <w:color w:val="000000"/>
          <w:spacing w:val="4"/>
          <w:sz w:val="20"/>
          <w:szCs w:val="20"/>
          <w:lang w:eastAsia="ar-SA"/>
        </w:rPr>
      </w:pPr>
      <w:r w:rsidRPr="00F80550">
        <w:rPr>
          <w:rFonts w:ascii="Verdana" w:hAnsi="Verdana"/>
          <w:color w:val="000000"/>
          <w:spacing w:val="4"/>
          <w:sz w:val="20"/>
          <w:szCs w:val="20"/>
          <w:lang w:eastAsia="ar-SA"/>
        </w:rPr>
        <w:t>15.1.2</w:t>
      </w:r>
      <w:r w:rsidRPr="00F80550">
        <w:rPr>
          <w:rFonts w:ascii="Verdana" w:hAnsi="Verdana"/>
          <w:color w:val="000000"/>
          <w:spacing w:val="4"/>
          <w:sz w:val="20"/>
          <w:szCs w:val="20"/>
          <w:lang w:eastAsia="ar-SA"/>
        </w:rPr>
        <w:tab/>
      </w:r>
      <w:r>
        <w:rPr>
          <w:rFonts w:ascii="Verdana" w:hAnsi="Verdana"/>
          <w:color w:val="000000"/>
          <w:spacing w:val="4"/>
          <w:sz w:val="20"/>
          <w:szCs w:val="20"/>
          <w:lang w:eastAsia="ar-SA"/>
        </w:rPr>
        <w:t>W części VI</w:t>
      </w:r>
      <w:r w:rsidRPr="00F80550">
        <w:rPr>
          <w:rFonts w:ascii="Verdana" w:hAnsi="Verdana"/>
          <w:color w:val="000000"/>
          <w:spacing w:val="4"/>
          <w:sz w:val="20"/>
          <w:szCs w:val="20"/>
          <w:lang w:eastAsia="ar-SA"/>
        </w:rPr>
        <w:t xml:space="preserve"> przedmiotu zamówienia </w:t>
      </w:r>
      <w:r w:rsidR="000C44DE">
        <w:rPr>
          <w:rFonts w:ascii="Verdana" w:hAnsi="Verdana"/>
          <w:b/>
          <w:color w:val="000000"/>
          <w:spacing w:val="4"/>
          <w:sz w:val="20"/>
          <w:szCs w:val="20"/>
          <w:lang w:eastAsia="ar-SA"/>
        </w:rPr>
        <w:t>100</w:t>
      </w:r>
      <w:r w:rsidRPr="00F80550">
        <w:rPr>
          <w:rFonts w:ascii="Verdana" w:hAnsi="Verdana"/>
          <w:b/>
          <w:color w:val="000000"/>
          <w:spacing w:val="4"/>
          <w:sz w:val="20"/>
          <w:szCs w:val="20"/>
          <w:lang w:eastAsia="ar-SA"/>
        </w:rPr>
        <w:t xml:space="preserve"> PLN</w:t>
      </w:r>
      <w:r w:rsidRPr="00F80550">
        <w:rPr>
          <w:rFonts w:ascii="Verdana" w:hAnsi="Verdana"/>
          <w:color w:val="000000"/>
          <w:spacing w:val="4"/>
          <w:sz w:val="20"/>
          <w:szCs w:val="20"/>
          <w:lang w:eastAsia="ar-SA"/>
        </w:rPr>
        <w:t xml:space="preserve"> (słownie złotych: </w:t>
      </w:r>
      <w:r w:rsidR="000C44DE">
        <w:rPr>
          <w:rFonts w:ascii="Verdana" w:hAnsi="Verdana"/>
          <w:color w:val="000000"/>
          <w:spacing w:val="4"/>
          <w:sz w:val="20"/>
          <w:szCs w:val="20"/>
          <w:lang w:eastAsia="ar-SA"/>
        </w:rPr>
        <w:t>sto</w:t>
      </w:r>
      <w:r w:rsidRPr="00F80550">
        <w:rPr>
          <w:rFonts w:ascii="Verdana" w:hAnsi="Verdana"/>
          <w:color w:val="000000"/>
          <w:spacing w:val="4"/>
          <w:sz w:val="20"/>
          <w:szCs w:val="20"/>
          <w:lang w:eastAsia="ar-SA"/>
        </w:rPr>
        <w:t xml:space="preserve"> złotych).</w:t>
      </w:r>
    </w:p>
    <w:p w:rsidR="00F80550" w:rsidRPr="00F80550" w:rsidRDefault="00F80550" w:rsidP="00F80550">
      <w:pPr>
        <w:suppressAutoHyphens/>
        <w:spacing w:before="120"/>
        <w:ind w:left="709" w:hanging="709"/>
        <w:jc w:val="both"/>
        <w:rPr>
          <w:rFonts w:ascii="Verdana" w:hAnsi="Verdana"/>
          <w:color w:val="000000"/>
          <w:spacing w:val="4"/>
          <w:sz w:val="20"/>
          <w:szCs w:val="20"/>
          <w:lang w:eastAsia="ar-SA"/>
        </w:rPr>
      </w:pPr>
      <w:r w:rsidRPr="00F80550">
        <w:rPr>
          <w:rFonts w:ascii="Verdana" w:hAnsi="Verdana"/>
          <w:color w:val="000000"/>
          <w:spacing w:val="4"/>
          <w:sz w:val="20"/>
          <w:szCs w:val="20"/>
          <w:lang w:eastAsia="ar-SA"/>
        </w:rPr>
        <w:lastRenderedPageBreak/>
        <w:t>15.1.1</w:t>
      </w:r>
      <w:r w:rsidRPr="00F80550">
        <w:rPr>
          <w:rFonts w:ascii="Verdana" w:hAnsi="Verdana"/>
          <w:color w:val="000000"/>
          <w:spacing w:val="4"/>
          <w:sz w:val="20"/>
          <w:szCs w:val="20"/>
          <w:lang w:eastAsia="ar-SA"/>
        </w:rPr>
        <w:tab/>
        <w:t xml:space="preserve">W części </w:t>
      </w:r>
      <w:r>
        <w:rPr>
          <w:rFonts w:ascii="Verdana" w:hAnsi="Verdana"/>
          <w:color w:val="000000"/>
          <w:spacing w:val="4"/>
          <w:sz w:val="20"/>
          <w:szCs w:val="20"/>
          <w:lang w:eastAsia="ar-SA"/>
        </w:rPr>
        <w:t>VI</w:t>
      </w:r>
      <w:r w:rsidRPr="00F80550">
        <w:rPr>
          <w:rFonts w:ascii="Verdana" w:hAnsi="Verdana"/>
          <w:color w:val="000000"/>
          <w:spacing w:val="4"/>
          <w:sz w:val="20"/>
          <w:szCs w:val="20"/>
          <w:lang w:eastAsia="ar-SA"/>
        </w:rPr>
        <w:t xml:space="preserve">I przedmiotu zamówienia </w:t>
      </w:r>
      <w:r w:rsidR="00085DAE">
        <w:rPr>
          <w:rFonts w:ascii="Verdana" w:hAnsi="Verdana"/>
          <w:b/>
          <w:color w:val="000000"/>
          <w:spacing w:val="4"/>
          <w:sz w:val="20"/>
          <w:szCs w:val="20"/>
          <w:lang w:eastAsia="ar-SA"/>
        </w:rPr>
        <w:t>120</w:t>
      </w:r>
      <w:r w:rsidRPr="00F80550">
        <w:rPr>
          <w:rFonts w:ascii="Verdana" w:hAnsi="Verdana"/>
          <w:b/>
          <w:color w:val="000000"/>
          <w:spacing w:val="4"/>
          <w:sz w:val="20"/>
          <w:szCs w:val="20"/>
          <w:lang w:eastAsia="ar-SA"/>
        </w:rPr>
        <w:t xml:space="preserve"> PLN</w:t>
      </w:r>
      <w:r w:rsidRPr="00F80550">
        <w:rPr>
          <w:rFonts w:ascii="Verdana" w:hAnsi="Verdana"/>
          <w:color w:val="000000"/>
          <w:spacing w:val="4"/>
          <w:sz w:val="20"/>
          <w:szCs w:val="20"/>
          <w:lang w:eastAsia="ar-SA"/>
        </w:rPr>
        <w:t xml:space="preserve"> (słownie złotych: </w:t>
      </w:r>
      <w:r w:rsidR="00085DAE">
        <w:rPr>
          <w:rFonts w:ascii="Verdana" w:hAnsi="Verdana"/>
          <w:color w:val="000000"/>
          <w:spacing w:val="4"/>
          <w:sz w:val="20"/>
          <w:szCs w:val="20"/>
          <w:lang w:eastAsia="ar-SA"/>
        </w:rPr>
        <w:t>sto dwadzieścia</w:t>
      </w:r>
      <w:r w:rsidRPr="00F80550">
        <w:rPr>
          <w:rFonts w:ascii="Verdana" w:hAnsi="Verdana"/>
          <w:color w:val="000000"/>
          <w:spacing w:val="4"/>
          <w:sz w:val="20"/>
          <w:szCs w:val="20"/>
          <w:lang w:eastAsia="ar-SA"/>
        </w:rPr>
        <w:t xml:space="preserve"> złotych).</w:t>
      </w:r>
    </w:p>
    <w:p w:rsidR="00F80550" w:rsidRPr="00F80550" w:rsidRDefault="00F80550" w:rsidP="00F80550">
      <w:pPr>
        <w:suppressAutoHyphens/>
        <w:spacing w:before="120"/>
        <w:ind w:left="709" w:hanging="709"/>
        <w:jc w:val="both"/>
        <w:rPr>
          <w:rFonts w:ascii="Verdana" w:hAnsi="Verdana"/>
          <w:color w:val="000000"/>
          <w:spacing w:val="4"/>
          <w:sz w:val="20"/>
          <w:szCs w:val="20"/>
          <w:lang w:eastAsia="ar-SA"/>
        </w:rPr>
      </w:pPr>
      <w:r w:rsidRPr="00F80550">
        <w:rPr>
          <w:rFonts w:ascii="Verdana" w:hAnsi="Verdana"/>
          <w:color w:val="000000"/>
          <w:spacing w:val="4"/>
          <w:sz w:val="20"/>
          <w:szCs w:val="20"/>
          <w:lang w:eastAsia="ar-SA"/>
        </w:rPr>
        <w:t>15.1.2</w:t>
      </w:r>
      <w:r w:rsidRPr="00F80550">
        <w:rPr>
          <w:rFonts w:ascii="Verdana" w:hAnsi="Verdana"/>
          <w:color w:val="000000"/>
          <w:spacing w:val="4"/>
          <w:sz w:val="20"/>
          <w:szCs w:val="20"/>
          <w:lang w:eastAsia="ar-SA"/>
        </w:rPr>
        <w:tab/>
        <w:t xml:space="preserve">W części </w:t>
      </w:r>
      <w:r>
        <w:rPr>
          <w:rFonts w:ascii="Verdana" w:hAnsi="Verdana"/>
          <w:color w:val="000000"/>
          <w:spacing w:val="4"/>
          <w:sz w:val="20"/>
          <w:szCs w:val="20"/>
          <w:lang w:eastAsia="ar-SA"/>
        </w:rPr>
        <w:t>VI</w:t>
      </w:r>
      <w:r w:rsidRPr="00F80550">
        <w:rPr>
          <w:rFonts w:ascii="Verdana" w:hAnsi="Verdana"/>
          <w:color w:val="000000"/>
          <w:spacing w:val="4"/>
          <w:sz w:val="20"/>
          <w:szCs w:val="20"/>
          <w:lang w:eastAsia="ar-SA"/>
        </w:rPr>
        <w:t xml:space="preserve">II przedmiotu zamówienia </w:t>
      </w:r>
      <w:r w:rsidR="004D794A">
        <w:rPr>
          <w:rFonts w:ascii="Verdana" w:hAnsi="Verdana"/>
          <w:b/>
          <w:color w:val="000000"/>
          <w:spacing w:val="4"/>
          <w:sz w:val="20"/>
          <w:szCs w:val="20"/>
          <w:lang w:eastAsia="ar-SA"/>
        </w:rPr>
        <w:t>130</w:t>
      </w:r>
      <w:r w:rsidRPr="00F80550">
        <w:rPr>
          <w:rFonts w:ascii="Verdana" w:hAnsi="Verdana"/>
          <w:b/>
          <w:color w:val="000000"/>
          <w:spacing w:val="4"/>
          <w:sz w:val="20"/>
          <w:szCs w:val="20"/>
          <w:lang w:eastAsia="ar-SA"/>
        </w:rPr>
        <w:t>0 PLN</w:t>
      </w:r>
      <w:r w:rsidRPr="00F80550">
        <w:rPr>
          <w:rFonts w:ascii="Verdana" w:hAnsi="Verdana"/>
          <w:color w:val="000000"/>
          <w:spacing w:val="4"/>
          <w:sz w:val="20"/>
          <w:szCs w:val="20"/>
          <w:lang w:eastAsia="ar-SA"/>
        </w:rPr>
        <w:t xml:space="preserve"> (słownie złotych: </w:t>
      </w:r>
      <w:r w:rsidR="00085DAE">
        <w:rPr>
          <w:rFonts w:ascii="Verdana" w:hAnsi="Verdana"/>
          <w:color w:val="000000"/>
          <w:spacing w:val="4"/>
          <w:sz w:val="20"/>
          <w:szCs w:val="20"/>
          <w:lang w:eastAsia="ar-SA"/>
        </w:rPr>
        <w:t xml:space="preserve">tysiąc </w:t>
      </w:r>
      <w:r w:rsidR="004D794A">
        <w:rPr>
          <w:rFonts w:ascii="Verdana" w:hAnsi="Verdana"/>
          <w:color w:val="000000"/>
          <w:spacing w:val="4"/>
          <w:sz w:val="20"/>
          <w:szCs w:val="20"/>
          <w:lang w:eastAsia="ar-SA"/>
        </w:rPr>
        <w:t>trzysta</w:t>
      </w:r>
      <w:r w:rsidRPr="00F80550">
        <w:rPr>
          <w:rFonts w:ascii="Verdana" w:hAnsi="Verdana"/>
          <w:color w:val="000000"/>
          <w:spacing w:val="4"/>
          <w:sz w:val="20"/>
          <w:szCs w:val="20"/>
          <w:lang w:eastAsia="ar-SA"/>
        </w:rPr>
        <w:t xml:space="preserve"> złotych).</w:t>
      </w:r>
    </w:p>
    <w:p w:rsidR="00841D7C" w:rsidRDefault="00841D7C" w:rsidP="001A44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ab/>
      </w:r>
    </w:p>
    <w:p w:rsidR="00634F9C" w:rsidRDefault="00841D7C" w:rsidP="00841D7C">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W przypadku gdy Wykonawca składa ofertę </w:t>
      </w:r>
      <w:r w:rsidR="002D5AF6">
        <w:rPr>
          <w:rFonts w:ascii="Verdana" w:hAnsi="Verdana"/>
          <w:color w:val="000000"/>
          <w:spacing w:val="4"/>
          <w:sz w:val="20"/>
          <w:szCs w:val="20"/>
          <w:lang w:eastAsia="ar-SA"/>
        </w:rPr>
        <w:t>wszystkie osiem</w:t>
      </w:r>
      <w:r>
        <w:rPr>
          <w:rFonts w:ascii="Verdana" w:hAnsi="Verdana"/>
          <w:color w:val="000000"/>
          <w:spacing w:val="4"/>
          <w:sz w:val="20"/>
          <w:szCs w:val="20"/>
          <w:lang w:eastAsia="ar-SA"/>
        </w:rPr>
        <w:t xml:space="preserve"> części przedmiotu zamówienia składa wadium w łącznej wysokości </w:t>
      </w:r>
      <w:r w:rsidR="004D794A">
        <w:rPr>
          <w:rFonts w:ascii="Verdana" w:hAnsi="Verdana"/>
          <w:color w:val="000000"/>
          <w:spacing w:val="4"/>
          <w:sz w:val="20"/>
          <w:szCs w:val="20"/>
          <w:lang w:eastAsia="ar-SA"/>
        </w:rPr>
        <w:t>18 43</w:t>
      </w:r>
      <w:r w:rsidR="002D5AF6">
        <w:rPr>
          <w:rFonts w:ascii="Verdana" w:hAnsi="Verdana"/>
          <w:color w:val="000000"/>
          <w:spacing w:val="4"/>
          <w:sz w:val="20"/>
          <w:szCs w:val="20"/>
          <w:lang w:eastAsia="ar-SA"/>
        </w:rPr>
        <w:t>0</w:t>
      </w:r>
      <w:r>
        <w:rPr>
          <w:rFonts w:ascii="Verdana" w:hAnsi="Verdana"/>
          <w:color w:val="000000"/>
          <w:spacing w:val="4"/>
          <w:sz w:val="20"/>
          <w:szCs w:val="20"/>
          <w:lang w:eastAsia="ar-SA"/>
        </w:rPr>
        <w:t>,00 zł.</w:t>
      </w:r>
    </w:p>
    <w:p w:rsidR="00841D7C" w:rsidRPr="00A13EB0" w:rsidRDefault="00841D7C" w:rsidP="00841D7C">
      <w:pPr>
        <w:suppressAutoHyphens/>
        <w:spacing w:before="120"/>
        <w:ind w:left="709"/>
        <w:jc w:val="both"/>
        <w:rPr>
          <w:rFonts w:ascii="Verdana" w:hAnsi="Verdana"/>
          <w:color w:val="000000"/>
          <w:spacing w:val="4"/>
          <w:sz w:val="20"/>
          <w:szCs w:val="20"/>
          <w:lang w:eastAsia="ar-SA"/>
        </w:rPr>
      </w:pP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513176">
        <w:rPr>
          <w:rFonts w:ascii="Verdana" w:hAnsi="Verdana"/>
          <w:bCs/>
          <w:iCs/>
          <w:sz w:val="20"/>
          <w:szCs w:val="20"/>
          <w:lang w:eastAsia="ar-SA"/>
        </w:rPr>
        <w:t xml:space="preserve"> BA</w:t>
      </w:r>
      <w:r w:rsidR="006D1C1C">
        <w:rPr>
          <w:rFonts w:ascii="Verdana" w:hAnsi="Verdana"/>
          <w:bCs/>
          <w:iCs/>
          <w:sz w:val="20"/>
          <w:szCs w:val="20"/>
          <w:lang w:eastAsia="ar-SA"/>
        </w:rPr>
        <w:t>-F-II-3710-42</w:t>
      </w:r>
      <w:r w:rsidR="00DD45FD">
        <w:rPr>
          <w:rFonts w:ascii="Verdana" w:hAnsi="Verdana"/>
          <w:bCs/>
          <w:iCs/>
          <w:sz w:val="20"/>
          <w:szCs w:val="20"/>
          <w:lang w:eastAsia="ar-SA"/>
        </w:rPr>
        <w:t>/17</w:t>
      </w:r>
      <w:r w:rsidR="0062355C">
        <w:rPr>
          <w:rFonts w:ascii="Verdana" w:hAnsi="Verdana"/>
          <w:bCs/>
          <w:iCs/>
          <w:sz w:val="20"/>
          <w:szCs w:val="20"/>
          <w:lang w:eastAsia="ar-SA"/>
        </w:rPr>
        <w:t xml:space="preserve"> – część …..</w:t>
      </w:r>
      <w:r w:rsidRPr="00A13EB0">
        <w:rPr>
          <w:rFonts w:ascii="Verdana" w:hAnsi="Verdana"/>
          <w:iCs/>
          <w:sz w:val="20"/>
          <w:szCs w:val="20"/>
          <w:lang w:eastAsia="ar-SA"/>
        </w:rPr>
        <w:t>)</w:t>
      </w:r>
    </w:p>
    <w:p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Pr="00A13EB0">
        <w:rPr>
          <w:rFonts w:ascii="Verdana" w:hAnsi="Verdana"/>
          <w:b w:val="0"/>
          <w:sz w:val="20"/>
          <w:szCs w:val="20"/>
          <w:lang w:eastAsia="ar-SA"/>
        </w:rPr>
        <w:t>poręczeniach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Pr="00A13EB0">
        <w:rPr>
          <w:rFonts w:ascii="Verdana" w:hAnsi="Verdana"/>
          <w:b w:val="0"/>
          <w:sz w:val="20"/>
          <w:szCs w:val="20"/>
          <w:lang w:eastAsia="ar-SA"/>
        </w:rPr>
        <w:t>gwarancjach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w:t>
      </w:r>
      <w:r w:rsidR="00CB6BC0" w:rsidRPr="00CB6BC0">
        <w:rPr>
          <w:rFonts w:ascii="Verdana" w:hAnsi="Verdana"/>
          <w:b w:val="0"/>
          <w:sz w:val="20"/>
          <w:szCs w:val="20"/>
          <w:lang w:eastAsia="ar-SA"/>
        </w:rPr>
        <w:t xml:space="preserve">Dz. U. z 2016 r. poz. 359 </w:t>
      </w:r>
      <w:r w:rsidR="00CB6BC0">
        <w:rPr>
          <w:rFonts w:ascii="Verdana" w:hAnsi="Verdana"/>
          <w:b w:val="0"/>
          <w:sz w:val="20"/>
          <w:szCs w:val="20"/>
          <w:lang w:eastAsia="ar-SA"/>
        </w:rPr>
        <w:t xml:space="preserve">z </w:t>
      </w:r>
      <w:proofErr w:type="spellStart"/>
      <w:r w:rsidR="00CB6BC0">
        <w:rPr>
          <w:rFonts w:ascii="Verdana" w:hAnsi="Verdana"/>
          <w:b w:val="0"/>
          <w:sz w:val="20"/>
          <w:szCs w:val="20"/>
          <w:lang w:eastAsia="ar-SA"/>
        </w:rPr>
        <w:t>późn</w:t>
      </w:r>
      <w:proofErr w:type="spellEnd"/>
      <w:r w:rsidR="00CB6BC0">
        <w:rPr>
          <w:rFonts w:ascii="Verdana" w:hAnsi="Verdana"/>
          <w:b w:val="0"/>
          <w:sz w:val="20"/>
          <w:szCs w:val="20"/>
          <w:lang w:eastAsia="ar-SA"/>
        </w:rPr>
        <w:t>. zm.</w:t>
      </w:r>
      <w:r w:rsidRPr="00A13EB0">
        <w:rPr>
          <w:rFonts w:ascii="Verdana" w:hAnsi="Verdana"/>
          <w:b w:val="0"/>
          <w:sz w:val="20"/>
          <w:szCs w:val="20"/>
          <w:lang w:eastAsia="ar-SA"/>
        </w:rPr>
        <w:t>).</w:t>
      </w:r>
    </w:p>
    <w:p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 xml:space="preserve">13.6.4) </w:t>
      </w:r>
      <w:r w:rsidRPr="00A13EB0">
        <w:rPr>
          <w:rFonts w:ascii="Verdana" w:hAnsi="Verdana"/>
          <w:spacing w:val="4"/>
          <w:sz w:val="20"/>
          <w:szCs w:val="20"/>
          <w:lang w:eastAsia="ar-SA"/>
        </w:rPr>
        <w:t>IDW) i musi obejmować cały okres związania ofertą.</w:t>
      </w:r>
    </w:p>
    <w:p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lastRenderedPageBreak/>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921E5A" w:rsidRPr="00DF0A7A" w:rsidRDefault="005D63AB" w:rsidP="00102D8D">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15.6. </w:t>
      </w:r>
      <w:r w:rsidR="00102D8D" w:rsidRPr="00DF0A7A">
        <w:rPr>
          <w:rFonts w:ascii="Verdana" w:hAnsi="Verdana"/>
          <w:color w:val="000000"/>
          <w:spacing w:val="4"/>
          <w:sz w:val="20"/>
          <w:szCs w:val="20"/>
          <w:lang w:eastAsia="ar-SA"/>
        </w:rPr>
        <w:t>Zamawiający zatrzymuje wadium wraz z od</w:t>
      </w:r>
      <w:r w:rsidR="00921E5A" w:rsidRPr="00DF0A7A">
        <w:rPr>
          <w:rFonts w:ascii="Verdana" w:hAnsi="Verdana"/>
          <w:color w:val="000000"/>
          <w:spacing w:val="4"/>
          <w:sz w:val="20"/>
          <w:szCs w:val="20"/>
          <w:lang w:eastAsia="ar-SA"/>
        </w:rPr>
        <w:t>setkami:</w:t>
      </w:r>
    </w:p>
    <w:p w:rsidR="00921E5A" w:rsidRPr="00DF0A7A" w:rsidRDefault="00921E5A" w:rsidP="00921E5A">
      <w:pPr>
        <w:suppressAutoHyphens/>
        <w:spacing w:before="120"/>
        <w:ind w:left="993" w:hanging="284"/>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a)</w:t>
      </w:r>
      <w:r w:rsidR="00102D8D" w:rsidRPr="00DF0A7A">
        <w:rPr>
          <w:rFonts w:ascii="Verdana" w:hAnsi="Verdana"/>
          <w:color w:val="000000"/>
          <w:spacing w:val="4"/>
          <w:sz w:val="20"/>
          <w:szCs w:val="20"/>
          <w:lang w:eastAsia="ar-SA"/>
        </w:rPr>
        <w:t xml:space="preserve"> 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ustawy, co spowodowało brak możliwości wybrania oferty złożonej przez wy</w:t>
      </w:r>
      <w:r w:rsidRPr="00DF0A7A">
        <w:rPr>
          <w:rFonts w:ascii="Verdana" w:hAnsi="Verdana"/>
          <w:color w:val="000000"/>
          <w:spacing w:val="4"/>
          <w:sz w:val="20"/>
          <w:szCs w:val="20"/>
          <w:lang w:eastAsia="ar-SA"/>
        </w:rPr>
        <w:t>konawcę jako najkorzystniejszej;</w:t>
      </w:r>
    </w:p>
    <w:p w:rsidR="00102D8D" w:rsidRPr="00DF0A7A" w:rsidRDefault="00921E5A" w:rsidP="00921E5A">
      <w:pPr>
        <w:suppressAutoHyphens/>
        <w:spacing w:before="120"/>
        <w:ind w:left="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 xml:space="preserve">b) </w:t>
      </w:r>
      <w:r w:rsidR="00102D8D" w:rsidRPr="00DF0A7A">
        <w:rPr>
          <w:rFonts w:ascii="Verdana" w:hAnsi="Verdana"/>
          <w:color w:val="000000"/>
          <w:spacing w:val="4"/>
          <w:sz w:val="20"/>
          <w:szCs w:val="20"/>
          <w:lang w:eastAsia="ar-SA"/>
        </w:rPr>
        <w:t>jeżeli wykonawca, którego oferta została wybrana:</w:t>
      </w:r>
    </w:p>
    <w:p w:rsidR="00102D8D" w:rsidRPr="00DF0A7A" w:rsidRDefault="00102D8D" w:rsidP="00921E5A">
      <w:pPr>
        <w:suppressAutoHyphens/>
        <w:spacing w:before="120"/>
        <w:ind w:left="1418" w:hanging="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1)</w:t>
      </w:r>
      <w:r w:rsidRPr="00DF0A7A">
        <w:rPr>
          <w:rFonts w:ascii="Verdana" w:hAnsi="Verdana"/>
          <w:color w:val="000000"/>
          <w:spacing w:val="4"/>
          <w:sz w:val="20"/>
          <w:szCs w:val="20"/>
          <w:lang w:eastAsia="ar-SA"/>
        </w:rPr>
        <w:tab/>
        <w:t>odmówił podpisania umowy w sprawie zamówienia publicznego na warunkach określonych w ofercie;</w:t>
      </w:r>
    </w:p>
    <w:p w:rsidR="00102D8D" w:rsidRPr="00DF0A7A" w:rsidRDefault="00102D8D" w:rsidP="00921E5A">
      <w:pPr>
        <w:suppressAutoHyphens/>
        <w:spacing w:before="120"/>
        <w:ind w:left="1418" w:hanging="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2)</w:t>
      </w:r>
      <w:r w:rsidRPr="00DF0A7A">
        <w:rPr>
          <w:rFonts w:ascii="Verdana" w:hAnsi="Verdana"/>
          <w:color w:val="000000"/>
          <w:spacing w:val="4"/>
          <w:sz w:val="20"/>
          <w:szCs w:val="20"/>
          <w:lang w:eastAsia="ar-SA"/>
        </w:rPr>
        <w:tab/>
        <w:t>nie wniósł wymaganego zabezpieczenia należytego wykonania umowy;</w:t>
      </w:r>
    </w:p>
    <w:p w:rsidR="00102D8D" w:rsidRPr="00102D8D" w:rsidRDefault="00102D8D" w:rsidP="00921E5A">
      <w:pPr>
        <w:suppressAutoHyphens/>
        <w:spacing w:before="120"/>
        <w:ind w:left="1418" w:hanging="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3)</w:t>
      </w:r>
      <w:r w:rsidRPr="00DF0A7A">
        <w:rPr>
          <w:rFonts w:ascii="Verdana" w:hAnsi="Verdana"/>
          <w:color w:val="000000"/>
          <w:spacing w:val="4"/>
          <w:sz w:val="20"/>
          <w:szCs w:val="20"/>
          <w:lang w:eastAsia="ar-SA"/>
        </w:rPr>
        <w:tab/>
        <w:t>zawarcie umowy w sprawie zamówienia publicznego stało się niemożliwe z przyczyn leżących po stronie wykonawcy.</w:t>
      </w:r>
    </w:p>
    <w:p w:rsidR="002667CE" w:rsidRPr="00A13EB0" w:rsidRDefault="002667CE" w:rsidP="00DF0A7A">
      <w:pPr>
        <w:pStyle w:val="Tekstpodstawowy2"/>
        <w:tabs>
          <w:tab w:val="left" w:pos="851"/>
          <w:tab w:val="left" w:pos="1134"/>
        </w:tabs>
        <w:rPr>
          <w:rFonts w:ascii="Verdana" w:hAnsi="Verdana"/>
          <w:b w:val="0"/>
          <w:sz w:val="20"/>
          <w:szCs w:val="20"/>
          <w:lang w:eastAsia="ar-SA"/>
        </w:rPr>
      </w:pPr>
    </w:p>
    <w:p w:rsidR="00B9152B" w:rsidRPr="008B232A" w:rsidRDefault="00B9152B" w:rsidP="00B9152B">
      <w:pPr>
        <w:suppressAutoHyphens/>
        <w:rPr>
          <w:rFonts w:ascii="Verdana" w:hAnsi="Verdana"/>
          <w:b/>
          <w:sz w:val="20"/>
          <w:szCs w:val="20"/>
          <w:lang w:eastAsia="ar-SA"/>
        </w:rPr>
      </w:pPr>
      <w:r w:rsidRPr="008B232A">
        <w:rPr>
          <w:rFonts w:ascii="Verdana" w:hAnsi="Verdana"/>
          <w:b/>
          <w:sz w:val="20"/>
          <w:szCs w:val="20"/>
          <w:lang w:eastAsia="ar-SA"/>
        </w:rPr>
        <w:t>16.</w:t>
      </w:r>
      <w:r w:rsidRPr="008B232A">
        <w:rPr>
          <w:rFonts w:ascii="Verdana" w:hAnsi="Verdana"/>
          <w:b/>
          <w:sz w:val="20"/>
          <w:szCs w:val="20"/>
          <w:lang w:eastAsia="ar-SA"/>
        </w:rPr>
        <w:tab/>
      </w:r>
      <w:r w:rsidRPr="008B232A">
        <w:rPr>
          <w:rFonts w:ascii="Verdana" w:hAnsi="Verdana" w:cs="Verdana"/>
          <w:b/>
          <w:bCs/>
          <w:spacing w:val="4"/>
          <w:sz w:val="20"/>
          <w:szCs w:val="20"/>
        </w:rPr>
        <w:t>MIEJSCE ORAZ TERMIN SKŁADANIA I OTWARCIA OFERT</w:t>
      </w:r>
    </w:p>
    <w:p w:rsidR="008043E3" w:rsidRPr="008B232A" w:rsidRDefault="00B9152B" w:rsidP="00181F8E">
      <w:pPr>
        <w:suppressAutoHyphens/>
        <w:spacing w:before="120"/>
        <w:ind w:left="709" w:hanging="709"/>
        <w:jc w:val="both"/>
        <w:rPr>
          <w:rFonts w:ascii="Verdana" w:hAnsi="Verdana" w:cs="Verdana"/>
          <w:sz w:val="20"/>
          <w:szCs w:val="20"/>
        </w:rPr>
      </w:pPr>
      <w:r w:rsidRPr="008B232A">
        <w:rPr>
          <w:rFonts w:ascii="Verdana" w:hAnsi="Verdana"/>
          <w:color w:val="000000"/>
          <w:spacing w:val="4"/>
          <w:sz w:val="20"/>
          <w:szCs w:val="20"/>
          <w:lang w:eastAsia="ar-SA"/>
        </w:rPr>
        <w:t>16.1.</w:t>
      </w:r>
      <w:r w:rsidRPr="008B232A">
        <w:rPr>
          <w:rFonts w:ascii="Verdana" w:hAnsi="Verdana"/>
          <w:color w:val="000000"/>
          <w:spacing w:val="4"/>
          <w:sz w:val="20"/>
          <w:szCs w:val="20"/>
          <w:lang w:eastAsia="ar-SA"/>
        </w:rPr>
        <w:tab/>
      </w:r>
      <w:r w:rsidR="008043E3" w:rsidRPr="008B232A">
        <w:rPr>
          <w:rFonts w:ascii="Verdana" w:hAnsi="Verdana" w:cs="Verdana"/>
          <w:b/>
          <w:bCs/>
          <w:sz w:val="20"/>
          <w:szCs w:val="20"/>
        </w:rPr>
        <w:t>Oferty powinny być złożone</w:t>
      </w:r>
      <w:r w:rsidR="008043E3" w:rsidRPr="008B232A">
        <w:rPr>
          <w:rFonts w:ascii="Verdana" w:hAnsi="Verdana" w:cs="Verdana"/>
          <w:sz w:val="20"/>
          <w:szCs w:val="20"/>
        </w:rPr>
        <w:t xml:space="preserve"> </w:t>
      </w:r>
      <w:r w:rsidR="008043E3" w:rsidRPr="008B232A">
        <w:rPr>
          <w:rFonts w:ascii="Verdana" w:hAnsi="Verdana" w:cs="Verdana"/>
          <w:b/>
          <w:sz w:val="20"/>
          <w:szCs w:val="20"/>
        </w:rPr>
        <w:t>w</w:t>
      </w:r>
      <w:r w:rsidR="00625459" w:rsidRPr="008B232A">
        <w:rPr>
          <w:rFonts w:ascii="Verdana" w:hAnsi="Verdana" w:cs="Arial"/>
          <w:sz w:val="20"/>
          <w:szCs w:val="20"/>
        </w:rPr>
        <w:t xml:space="preserve"> </w:t>
      </w:r>
      <w:r w:rsidR="00625459" w:rsidRPr="008B232A">
        <w:rPr>
          <w:rFonts w:ascii="Verdana" w:hAnsi="Verdana" w:cs="Arial"/>
          <w:b/>
          <w:sz w:val="20"/>
          <w:szCs w:val="20"/>
        </w:rPr>
        <w:t>siedzibie Zamawiającego</w:t>
      </w:r>
      <w:r w:rsidR="00625459" w:rsidRPr="008B232A">
        <w:rPr>
          <w:rFonts w:ascii="Verdana" w:hAnsi="Verdana" w:cs="Arial"/>
          <w:sz w:val="20"/>
          <w:szCs w:val="20"/>
        </w:rPr>
        <w:t>, Al. Ujazdowskie 11</w:t>
      </w:r>
      <w:r w:rsidR="002904C7" w:rsidRPr="008B232A">
        <w:rPr>
          <w:rFonts w:ascii="Verdana" w:hAnsi="Verdana" w:cs="Arial"/>
          <w:sz w:val="20"/>
          <w:szCs w:val="20"/>
        </w:rPr>
        <w:t xml:space="preserve"> w Warszawie</w:t>
      </w:r>
      <w:r w:rsidR="00625459" w:rsidRPr="008B232A">
        <w:rPr>
          <w:rFonts w:ascii="Verdana" w:hAnsi="Verdana" w:cs="Arial"/>
          <w:sz w:val="20"/>
          <w:szCs w:val="20"/>
        </w:rPr>
        <w:t xml:space="preserve">, </w:t>
      </w:r>
      <w:r w:rsidR="00625459" w:rsidRPr="008B232A">
        <w:rPr>
          <w:rFonts w:ascii="Verdana" w:hAnsi="Verdana" w:cs="Arial"/>
          <w:b/>
          <w:sz w:val="20"/>
          <w:szCs w:val="20"/>
        </w:rPr>
        <w:t>w Biurze Podawczym</w:t>
      </w:r>
      <w:r w:rsidR="00625459" w:rsidRPr="008B232A">
        <w:rPr>
          <w:rFonts w:ascii="Verdana" w:hAnsi="Verdana" w:cs="Arial"/>
          <w:sz w:val="20"/>
          <w:szCs w:val="20"/>
        </w:rPr>
        <w:t>, w terminie do</w:t>
      </w:r>
      <w:r w:rsidR="00625459" w:rsidRPr="008B232A">
        <w:rPr>
          <w:rFonts w:ascii="Verdana" w:hAnsi="Verdana" w:cs="Arial"/>
          <w:b/>
          <w:sz w:val="20"/>
          <w:szCs w:val="20"/>
        </w:rPr>
        <w:t xml:space="preserve"> </w:t>
      </w:r>
      <w:r w:rsidR="00625459" w:rsidRPr="008B232A">
        <w:rPr>
          <w:rFonts w:ascii="Verdana" w:hAnsi="Verdana" w:cs="Arial"/>
          <w:sz w:val="20"/>
          <w:szCs w:val="20"/>
        </w:rPr>
        <w:t xml:space="preserve">dnia </w:t>
      </w:r>
      <w:r w:rsidR="00D332BD" w:rsidRPr="008B232A">
        <w:rPr>
          <w:rFonts w:ascii="Verdana" w:hAnsi="Verdana" w:cs="Arial"/>
          <w:b/>
          <w:sz w:val="20"/>
          <w:szCs w:val="20"/>
        </w:rPr>
        <w:t xml:space="preserve"> </w:t>
      </w:r>
      <w:r w:rsidR="009D55CF">
        <w:rPr>
          <w:rFonts w:ascii="Verdana" w:hAnsi="Verdana" w:cs="Arial"/>
          <w:b/>
          <w:sz w:val="20"/>
          <w:szCs w:val="20"/>
        </w:rPr>
        <w:t>24</w:t>
      </w:r>
      <w:r w:rsidR="000727BE" w:rsidRPr="00296111">
        <w:rPr>
          <w:rFonts w:ascii="Verdana" w:hAnsi="Verdana" w:cs="Arial"/>
          <w:b/>
          <w:sz w:val="20"/>
          <w:szCs w:val="20"/>
        </w:rPr>
        <w:t>.11</w:t>
      </w:r>
      <w:r w:rsidR="00A13869" w:rsidRPr="00296111">
        <w:rPr>
          <w:rFonts w:ascii="Verdana" w:hAnsi="Verdana" w:cs="Arial"/>
          <w:b/>
          <w:sz w:val="20"/>
          <w:szCs w:val="20"/>
        </w:rPr>
        <w:t>.</w:t>
      </w:r>
      <w:r w:rsidR="00AD23C2" w:rsidRPr="00296111">
        <w:rPr>
          <w:rFonts w:ascii="Verdana" w:hAnsi="Verdana" w:cs="Arial"/>
          <w:b/>
          <w:sz w:val="20"/>
          <w:szCs w:val="20"/>
        </w:rPr>
        <w:t>2017</w:t>
      </w:r>
      <w:r w:rsidR="00625459" w:rsidRPr="00296111">
        <w:rPr>
          <w:rFonts w:ascii="Verdana" w:hAnsi="Verdana" w:cs="Arial"/>
          <w:b/>
          <w:sz w:val="20"/>
          <w:szCs w:val="20"/>
        </w:rPr>
        <w:t xml:space="preserve"> r</w:t>
      </w:r>
      <w:r w:rsidR="00625459" w:rsidRPr="008B232A">
        <w:rPr>
          <w:rFonts w:ascii="Verdana" w:hAnsi="Verdana" w:cs="Arial"/>
          <w:b/>
          <w:sz w:val="20"/>
          <w:szCs w:val="20"/>
        </w:rPr>
        <w:t xml:space="preserve">. do godziny 12:00. </w:t>
      </w:r>
    </w:p>
    <w:p w:rsidR="00950D58" w:rsidRPr="008B232A" w:rsidRDefault="00950D58" w:rsidP="00950D58">
      <w:pPr>
        <w:suppressAutoHyphens/>
        <w:spacing w:before="120"/>
        <w:ind w:left="709" w:hanging="709"/>
        <w:jc w:val="both"/>
        <w:rPr>
          <w:rFonts w:ascii="Verdana" w:hAnsi="Verdana" w:cs="Verdana"/>
          <w:sz w:val="20"/>
          <w:szCs w:val="20"/>
        </w:rPr>
      </w:pPr>
      <w:r w:rsidRPr="008B232A">
        <w:rPr>
          <w:rFonts w:ascii="Verdana" w:hAnsi="Verdana"/>
          <w:color w:val="000000"/>
          <w:spacing w:val="4"/>
          <w:sz w:val="20"/>
          <w:szCs w:val="20"/>
          <w:lang w:eastAsia="ar-SA"/>
        </w:rPr>
        <w:t>16.2.</w:t>
      </w:r>
      <w:r w:rsidRPr="008B232A">
        <w:rPr>
          <w:rFonts w:ascii="Verdana" w:hAnsi="Verdana"/>
          <w:color w:val="000000"/>
          <w:spacing w:val="4"/>
          <w:sz w:val="20"/>
          <w:szCs w:val="20"/>
          <w:lang w:eastAsia="ar-SA"/>
        </w:rPr>
        <w:tab/>
      </w:r>
      <w:r w:rsidR="000D21DC" w:rsidRPr="008B232A">
        <w:rPr>
          <w:rFonts w:ascii="Verdana" w:hAnsi="Verdana" w:cs="Verdana"/>
          <w:b/>
          <w:bCs/>
          <w:spacing w:val="4"/>
          <w:sz w:val="20"/>
          <w:szCs w:val="20"/>
        </w:rPr>
        <w:t>Otwarcie ofert nastąpi</w:t>
      </w:r>
      <w:r w:rsidR="000D21DC" w:rsidRPr="008B232A">
        <w:rPr>
          <w:rFonts w:ascii="Verdana" w:hAnsi="Verdana" w:cs="Verdana"/>
          <w:spacing w:val="4"/>
          <w:sz w:val="20"/>
          <w:szCs w:val="20"/>
        </w:rPr>
        <w:t xml:space="preserve"> w </w:t>
      </w:r>
      <w:r w:rsidR="005C7BFE" w:rsidRPr="008B232A">
        <w:rPr>
          <w:rFonts w:ascii="Verdana" w:hAnsi="Verdana" w:cs="Verdana"/>
          <w:spacing w:val="4"/>
          <w:sz w:val="20"/>
          <w:szCs w:val="20"/>
        </w:rPr>
        <w:t xml:space="preserve">siedzibie Zamawiającego, Al. Ujazdowskie 11 </w:t>
      </w:r>
      <w:r w:rsidR="002904C7" w:rsidRPr="008B232A">
        <w:rPr>
          <w:rFonts w:ascii="Verdana" w:hAnsi="Verdana" w:cs="Verdana"/>
          <w:spacing w:val="4"/>
          <w:sz w:val="20"/>
          <w:szCs w:val="20"/>
        </w:rPr>
        <w:t xml:space="preserve">w Warszawie </w:t>
      </w:r>
      <w:r w:rsidR="005C7BFE" w:rsidRPr="008B232A">
        <w:rPr>
          <w:rFonts w:ascii="Verdana" w:hAnsi="Verdana" w:cs="Verdana"/>
          <w:spacing w:val="4"/>
          <w:sz w:val="20"/>
          <w:szCs w:val="20"/>
        </w:rPr>
        <w:t xml:space="preserve">w </w:t>
      </w:r>
      <w:r w:rsidR="008921D8" w:rsidRPr="008B232A">
        <w:rPr>
          <w:rFonts w:ascii="Verdana" w:hAnsi="Verdana" w:cs="Verdana"/>
          <w:spacing w:val="4"/>
          <w:sz w:val="20"/>
          <w:szCs w:val="20"/>
        </w:rPr>
        <w:t xml:space="preserve">dniu </w:t>
      </w:r>
      <w:r w:rsidR="009D55CF">
        <w:rPr>
          <w:rFonts w:ascii="Verdana" w:hAnsi="Verdana" w:cs="Verdana"/>
          <w:b/>
          <w:spacing w:val="4"/>
          <w:sz w:val="20"/>
          <w:szCs w:val="20"/>
        </w:rPr>
        <w:t>24</w:t>
      </w:r>
      <w:r w:rsidR="000727BE" w:rsidRPr="00296111">
        <w:rPr>
          <w:rFonts w:ascii="Verdana" w:hAnsi="Verdana" w:cs="Verdana"/>
          <w:b/>
          <w:spacing w:val="4"/>
          <w:sz w:val="20"/>
          <w:szCs w:val="20"/>
        </w:rPr>
        <w:t>.11</w:t>
      </w:r>
      <w:r w:rsidR="00E10725" w:rsidRPr="00296111">
        <w:rPr>
          <w:rFonts w:ascii="Verdana" w:hAnsi="Verdana" w:cs="Verdana"/>
          <w:b/>
          <w:spacing w:val="4"/>
          <w:sz w:val="20"/>
          <w:szCs w:val="20"/>
        </w:rPr>
        <w:t>.</w:t>
      </w:r>
      <w:r w:rsidR="00AD23C2" w:rsidRPr="00296111">
        <w:rPr>
          <w:rFonts w:ascii="Verdana" w:hAnsi="Verdana" w:cs="Verdana"/>
          <w:b/>
          <w:spacing w:val="4"/>
          <w:sz w:val="20"/>
          <w:szCs w:val="20"/>
        </w:rPr>
        <w:t>2017</w:t>
      </w:r>
      <w:r w:rsidR="00C700C2" w:rsidRPr="00296111">
        <w:rPr>
          <w:rFonts w:ascii="Verdana" w:hAnsi="Verdana" w:cs="Verdana"/>
          <w:b/>
          <w:spacing w:val="4"/>
          <w:sz w:val="20"/>
          <w:szCs w:val="20"/>
        </w:rPr>
        <w:t xml:space="preserve"> r</w:t>
      </w:r>
      <w:r w:rsidR="00C700C2" w:rsidRPr="008B232A">
        <w:rPr>
          <w:rFonts w:ascii="Verdana" w:hAnsi="Verdana" w:cs="Verdana"/>
          <w:b/>
          <w:spacing w:val="4"/>
          <w:sz w:val="20"/>
          <w:szCs w:val="20"/>
        </w:rPr>
        <w:t>.</w:t>
      </w:r>
      <w:r w:rsidR="00C700C2" w:rsidRPr="008B232A">
        <w:rPr>
          <w:rFonts w:ascii="Verdana" w:hAnsi="Verdana" w:cs="Verdana"/>
          <w:spacing w:val="4"/>
          <w:sz w:val="20"/>
          <w:szCs w:val="20"/>
        </w:rPr>
        <w:t xml:space="preserve">, </w:t>
      </w:r>
      <w:r w:rsidR="000D21DC" w:rsidRPr="008B232A">
        <w:rPr>
          <w:rFonts w:ascii="Verdana" w:hAnsi="Verdana" w:cs="Verdana"/>
          <w:b/>
          <w:spacing w:val="4"/>
          <w:sz w:val="20"/>
          <w:szCs w:val="20"/>
        </w:rPr>
        <w:t xml:space="preserve">o godz. </w:t>
      </w:r>
      <w:r w:rsidR="00181F8E" w:rsidRPr="008B232A">
        <w:rPr>
          <w:rFonts w:ascii="Verdana" w:hAnsi="Verdana" w:cs="Verdana"/>
          <w:b/>
          <w:spacing w:val="4"/>
          <w:sz w:val="20"/>
          <w:szCs w:val="20"/>
        </w:rPr>
        <w:t>13</w:t>
      </w:r>
      <w:r w:rsidR="00C700C2" w:rsidRPr="008B232A">
        <w:rPr>
          <w:rFonts w:ascii="Verdana" w:hAnsi="Verdana" w:cs="Verdana"/>
          <w:b/>
          <w:spacing w:val="4"/>
          <w:sz w:val="20"/>
          <w:szCs w:val="20"/>
        </w:rPr>
        <w:t>:</w:t>
      </w:r>
      <w:r w:rsidR="00181F8E" w:rsidRPr="008B232A">
        <w:rPr>
          <w:rFonts w:ascii="Verdana" w:hAnsi="Verdana" w:cs="Verdana"/>
          <w:b/>
          <w:spacing w:val="4"/>
          <w:sz w:val="20"/>
          <w:szCs w:val="20"/>
        </w:rPr>
        <w:t>00</w:t>
      </w:r>
      <w:r w:rsidR="000D21DC" w:rsidRPr="008B232A">
        <w:rPr>
          <w:rFonts w:ascii="Verdana" w:hAnsi="Verdana" w:cs="Verdana"/>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8B232A">
        <w:rPr>
          <w:rFonts w:ascii="Verdana" w:hAnsi="Verdana"/>
          <w:color w:val="000000"/>
          <w:spacing w:val="4"/>
          <w:sz w:val="20"/>
          <w:szCs w:val="20"/>
          <w:lang w:eastAsia="ar-SA"/>
        </w:rPr>
        <w:t>16.3.</w:t>
      </w:r>
      <w:r w:rsidRPr="008B232A">
        <w:rPr>
          <w:rFonts w:ascii="Verdana" w:hAnsi="Verdana"/>
          <w:color w:val="000000"/>
          <w:spacing w:val="4"/>
          <w:sz w:val="20"/>
          <w:szCs w:val="20"/>
          <w:lang w:eastAsia="ar-SA"/>
        </w:rPr>
        <w:tab/>
      </w:r>
      <w:r w:rsidR="000D21DC" w:rsidRPr="008B232A">
        <w:rPr>
          <w:rFonts w:ascii="Verdana" w:hAnsi="Verdana" w:cs="Verdana"/>
          <w:sz w:val="20"/>
          <w:szCs w:val="20"/>
        </w:rPr>
        <w:t>Niezwłocznie po otwarciu ofert zamawiający zamieści</w:t>
      </w:r>
      <w:r w:rsidR="000D21DC" w:rsidRPr="00A13EB0">
        <w:rPr>
          <w:rFonts w:ascii="Verdana" w:hAnsi="Verdana" w:cs="Verdana"/>
          <w:sz w:val="20"/>
          <w:szCs w:val="20"/>
        </w:rPr>
        <w:t xml:space="preserve"> na stronie internetowej informacje </w:t>
      </w:r>
      <w:r w:rsidR="0062355C">
        <w:rPr>
          <w:rFonts w:ascii="Verdana" w:hAnsi="Verdana" w:cs="Verdana"/>
          <w:sz w:val="20"/>
          <w:szCs w:val="20"/>
        </w:rPr>
        <w:t xml:space="preserve">w każdej części przedmiotu zamówienia </w:t>
      </w:r>
      <w:r w:rsidR="000D21DC" w:rsidRPr="00A13EB0">
        <w:rPr>
          <w:rFonts w:ascii="Verdana" w:hAnsi="Verdana" w:cs="Verdana"/>
          <w:sz w:val="20"/>
          <w:szCs w:val="20"/>
        </w:rPr>
        <w:t>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 xml:space="preserve">ceny, </w:t>
      </w:r>
      <w:r w:rsidR="009D55CF">
        <w:rPr>
          <w:rFonts w:ascii="Verdana" w:hAnsi="Verdana" w:cs="Verdana"/>
          <w:sz w:val="20"/>
          <w:szCs w:val="20"/>
        </w:rPr>
        <w:t xml:space="preserve">czasu wymiany materiałów eksploatacyjnych i części, które uległy zużyciu podczas eksploatacji </w:t>
      </w:r>
      <w:r w:rsidR="008230C0">
        <w:rPr>
          <w:rFonts w:ascii="Verdana" w:hAnsi="Verdana" w:cs="Verdana"/>
          <w:sz w:val="20"/>
          <w:szCs w:val="20"/>
        </w:rPr>
        <w:t>oraz</w:t>
      </w:r>
      <w:r w:rsidR="009D55CF">
        <w:rPr>
          <w:rFonts w:ascii="Verdana" w:hAnsi="Verdana" w:cs="Verdana"/>
          <w:sz w:val="20"/>
          <w:szCs w:val="20"/>
        </w:rPr>
        <w:t xml:space="preserve"> czasu usunięcia awarii</w:t>
      </w:r>
      <w:r w:rsidR="008230C0">
        <w:rPr>
          <w:rFonts w:ascii="Verdana" w:hAnsi="Verdana" w:cs="Verdana"/>
          <w:sz w:val="20"/>
          <w:szCs w:val="20"/>
        </w:rPr>
        <w:t>,</w:t>
      </w:r>
      <w:r w:rsidR="009D55CF">
        <w:rPr>
          <w:rFonts w:ascii="Verdana" w:hAnsi="Verdana" w:cs="Verdana"/>
          <w:sz w:val="20"/>
          <w:szCs w:val="20"/>
        </w:rPr>
        <w:t xml:space="preserve"> </w:t>
      </w:r>
      <w:r w:rsidRPr="00A13EB0">
        <w:rPr>
          <w:rFonts w:ascii="Verdana" w:hAnsi="Verdana" w:cs="Verdana"/>
          <w:sz w:val="20"/>
          <w:szCs w:val="20"/>
        </w:rPr>
        <w:t>terminu wy</w:t>
      </w:r>
      <w:r w:rsidR="00486483">
        <w:rPr>
          <w:rFonts w:ascii="Verdana" w:hAnsi="Verdana" w:cs="Verdana"/>
          <w:sz w:val="20"/>
          <w:szCs w:val="20"/>
        </w:rPr>
        <w:t xml:space="preserve">konania zamówienia </w:t>
      </w:r>
      <w:r w:rsidRPr="00A13EB0">
        <w:rPr>
          <w:rFonts w:ascii="Verdana" w:hAnsi="Verdana" w:cs="Verdana"/>
          <w:sz w:val="20"/>
          <w:szCs w:val="20"/>
        </w:rPr>
        <w:t>i warunków płatności zawartych w ofertach.</w:t>
      </w:r>
    </w:p>
    <w:p w:rsidR="00D0461E" w:rsidRPr="00A13EB0" w:rsidRDefault="00D0461E" w:rsidP="00375F02">
      <w:pPr>
        <w:tabs>
          <w:tab w:val="left" w:pos="1134"/>
        </w:tabs>
        <w:spacing w:before="120" w:after="120"/>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Pr="00A13EB0">
        <w:rPr>
          <w:rFonts w:ascii="Verdana" w:hAnsi="Verdana" w:cs="Verdana"/>
          <w:spacing w:val="4"/>
          <w:sz w:val="20"/>
          <w:szCs w:val="20"/>
        </w:rPr>
        <w:t>. Bieg terminu związania ofertą rozpoczyna się wraz z upływem terminu składania ofert.</w:t>
      </w:r>
    </w:p>
    <w:p w:rsidR="004B5823" w:rsidRDefault="004B5823" w:rsidP="004B5823">
      <w:pPr>
        <w:suppressAutoHyphens/>
        <w:spacing w:before="120"/>
        <w:jc w:val="both"/>
        <w:rPr>
          <w:rFonts w:ascii="Verdana" w:hAnsi="Verdana" w:cs="Verdana"/>
          <w:sz w:val="20"/>
          <w:szCs w:val="20"/>
        </w:rPr>
      </w:pPr>
    </w:p>
    <w:p w:rsidR="000A414C" w:rsidRPr="00A13EB0" w:rsidRDefault="000A414C"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094748" w:rsidRDefault="00094748" w:rsidP="00094748">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r w:rsidR="00657EFD">
        <w:rPr>
          <w:rFonts w:ascii="Verdana" w:hAnsi="Verdana"/>
          <w:sz w:val="20"/>
          <w:szCs w:val="20"/>
        </w:rPr>
        <w:t xml:space="preserve"> </w:t>
      </w:r>
      <w:r w:rsidR="00657EFD" w:rsidRPr="00657EFD">
        <w:rPr>
          <w:rFonts w:ascii="Verdana" w:hAnsi="Verdana"/>
          <w:sz w:val="20"/>
          <w:szCs w:val="20"/>
          <w:u w:val="single"/>
        </w:rPr>
        <w:t xml:space="preserve">w części I </w:t>
      </w:r>
      <w:proofErr w:type="spellStart"/>
      <w:r w:rsidR="00657EFD" w:rsidRPr="00657EFD">
        <w:rPr>
          <w:rFonts w:ascii="Verdana" w:hAnsi="Verdana"/>
          <w:sz w:val="20"/>
          <w:szCs w:val="20"/>
          <w:u w:val="single"/>
        </w:rPr>
        <w:t>i</w:t>
      </w:r>
      <w:proofErr w:type="spellEnd"/>
      <w:r w:rsidR="00657EFD" w:rsidRPr="00657EFD">
        <w:rPr>
          <w:rFonts w:ascii="Verdana" w:hAnsi="Verdana"/>
          <w:sz w:val="20"/>
          <w:szCs w:val="20"/>
          <w:u w:val="single"/>
        </w:rPr>
        <w:t xml:space="preserve"> części II</w:t>
      </w:r>
      <w:r w:rsidR="005467C0">
        <w:rPr>
          <w:rFonts w:ascii="Verdana" w:hAnsi="Verdana"/>
          <w:sz w:val="20"/>
          <w:szCs w:val="20"/>
          <w:u w:val="single"/>
        </w:rPr>
        <w:t>, części III, części IV, części V, części VI, części VII i części VIII</w:t>
      </w:r>
      <w:r w:rsidR="00657EFD" w:rsidRPr="00657EFD">
        <w:rPr>
          <w:rFonts w:ascii="Verdana" w:hAnsi="Verdana"/>
          <w:sz w:val="20"/>
          <w:szCs w:val="20"/>
          <w:u w:val="single"/>
        </w:rPr>
        <w:t xml:space="preserve"> przedmiotu zamówienia</w:t>
      </w:r>
      <w:r w:rsidRPr="00A13EB0">
        <w:rPr>
          <w:rFonts w:ascii="Verdana" w:hAnsi="Verdana"/>
          <w:sz w:val="20"/>
          <w:szCs w:val="20"/>
        </w:rPr>
        <w:t>:</w:t>
      </w:r>
    </w:p>
    <w:p w:rsidR="00BC3AAD" w:rsidRPr="00A13EB0" w:rsidRDefault="00BC3AAD" w:rsidP="00094748">
      <w:pPr>
        <w:jc w:val="both"/>
        <w:rPr>
          <w:rFonts w:ascii="Verdana" w:hAnsi="Verdana" w:cs="Calibri"/>
          <w:b/>
          <w:sz w:val="20"/>
          <w:szCs w:val="20"/>
        </w:rPr>
      </w:pPr>
    </w:p>
    <w:p w:rsidR="00094748" w:rsidRPr="00793CC8" w:rsidRDefault="00094748"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793CC8">
        <w:rPr>
          <w:rFonts w:ascii="Verdana" w:hAnsi="Verdana" w:cs="Calibri"/>
          <w:b/>
          <w:sz w:val="20"/>
          <w:szCs w:val="20"/>
        </w:rPr>
        <w:t>Cena</w:t>
      </w:r>
      <w:r w:rsidRPr="00793CC8">
        <w:rPr>
          <w:rFonts w:ascii="Verdana" w:hAnsi="Verdana" w:cs="Calibri"/>
          <w:b/>
          <w:sz w:val="20"/>
          <w:szCs w:val="20"/>
        </w:rPr>
        <w:tab/>
      </w:r>
      <w:r w:rsidR="005E5415"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Pr="00793CC8">
        <w:rPr>
          <w:rFonts w:ascii="Verdana" w:hAnsi="Verdana" w:cs="Calibri"/>
          <w:b/>
          <w:sz w:val="20"/>
          <w:szCs w:val="20"/>
        </w:rPr>
        <w:t xml:space="preserve"> – </w:t>
      </w:r>
      <w:r w:rsidR="005B1FFA">
        <w:rPr>
          <w:rFonts w:ascii="Verdana" w:hAnsi="Verdana" w:cs="Calibri"/>
          <w:b/>
          <w:sz w:val="20"/>
          <w:szCs w:val="20"/>
        </w:rPr>
        <w:t>60</w:t>
      </w:r>
      <w:r w:rsidR="004C251C" w:rsidRPr="00793CC8">
        <w:rPr>
          <w:rFonts w:ascii="Verdana" w:hAnsi="Verdana" w:cs="Calibri"/>
          <w:b/>
          <w:sz w:val="20"/>
          <w:szCs w:val="20"/>
        </w:rPr>
        <w:t xml:space="preserve"> </w:t>
      </w:r>
      <w:r w:rsidRPr="00793CC8">
        <w:rPr>
          <w:rFonts w:ascii="Verdana" w:hAnsi="Verdana" w:cs="Calibri"/>
          <w:b/>
          <w:sz w:val="20"/>
          <w:szCs w:val="20"/>
        </w:rPr>
        <w:t>%</w:t>
      </w:r>
      <w:r w:rsidRPr="00793CC8">
        <w:rPr>
          <w:rFonts w:ascii="Verdana" w:hAnsi="Verdana" w:cs="Calibri"/>
          <w:b/>
          <w:sz w:val="20"/>
          <w:szCs w:val="20"/>
        </w:rPr>
        <w:tab/>
        <w:t>=</w:t>
      </w:r>
      <w:r w:rsidRPr="00793CC8">
        <w:rPr>
          <w:rFonts w:ascii="Verdana" w:hAnsi="Verdana" w:cs="Calibri"/>
          <w:b/>
          <w:sz w:val="20"/>
          <w:szCs w:val="20"/>
        </w:rPr>
        <w:tab/>
      </w:r>
      <w:r w:rsidR="005B1FFA">
        <w:rPr>
          <w:rFonts w:ascii="Verdana" w:hAnsi="Verdana" w:cs="Calibri"/>
          <w:b/>
          <w:sz w:val="20"/>
          <w:szCs w:val="20"/>
        </w:rPr>
        <w:t>60</w:t>
      </w:r>
      <w:r w:rsidR="004C251C" w:rsidRPr="00793CC8">
        <w:rPr>
          <w:rFonts w:ascii="Verdana" w:hAnsi="Verdana" w:cs="Calibri"/>
          <w:b/>
          <w:sz w:val="20"/>
          <w:szCs w:val="20"/>
        </w:rPr>
        <w:t xml:space="preserve"> </w:t>
      </w:r>
      <w:r w:rsidRPr="00793CC8">
        <w:rPr>
          <w:rFonts w:ascii="Verdana" w:hAnsi="Verdana" w:cs="Calibri"/>
          <w:b/>
          <w:sz w:val="20"/>
          <w:szCs w:val="20"/>
        </w:rPr>
        <w:t>pkt</w:t>
      </w:r>
    </w:p>
    <w:p w:rsidR="00094748" w:rsidRDefault="00280F04"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280F04">
        <w:rPr>
          <w:rFonts w:ascii="Verdana" w:hAnsi="Verdana"/>
          <w:b/>
          <w:bCs/>
          <w:sz w:val="20"/>
          <w:szCs w:val="20"/>
          <w:lang w:eastAsia="pl-PL"/>
        </w:rPr>
        <w:t xml:space="preserve">Doświadczenie </w:t>
      </w:r>
      <w:r>
        <w:rPr>
          <w:rFonts w:ascii="Verdana" w:hAnsi="Verdana"/>
          <w:b/>
          <w:bCs/>
          <w:sz w:val="20"/>
          <w:szCs w:val="20"/>
          <w:lang w:eastAsia="pl-PL"/>
        </w:rPr>
        <w:t>serwisanta</w:t>
      </w:r>
      <w:r w:rsidR="002904C7">
        <w:rPr>
          <w:rFonts w:ascii="Verdana" w:hAnsi="Verdana" w:cs="Calibri"/>
          <w:b/>
          <w:sz w:val="20"/>
          <w:szCs w:val="20"/>
        </w:rPr>
        <w:tab/>
      </w:r>
      <w:r w:rsidR="007317D7">
        <w:rPr>
          <w:rFonts w:ascii="Verdana" w:hAnsi="Verdana" w:cs="Calibri"/>
          <w:b/>
          <w:sz w:val="20"/>
          <w:szCs w:val="20"/>
        </w:rPr>
        <w:tab/>
      </w:r>
      <w:r w:rsidR="00094748" w:rsidRPr="00793CC8">
        <w:rPr>
          <w:rFonts w:ascii="Verdana" w:hAnsi="Verdana" w:cs="Calibri"/>
          <w:b/>
          <w:sz w:val="20"/>
          <w:szCs w:val="20"/>
        </w:rPr>
        <w:tab/>
        <w:t xml:space="preserve"> – </w:t>
      </w:r>
      <w:r>
        <w:rPr>
          <w:rFonts w:ascii="Verdana" w:hAnsi="Verdana" w:cs="Calibri"/>
          <w:b/>
          <w:sz w:val="20"/>
          <w:szCs w:val="20"/>
        </w:rPr>
        <w:t>2</w:t>
      </w:r>
      <w:r w:rsidR="005B1FFA">
        <w:rPr>
          <w:rFonts w:ascii="Verdana" w:hAnsi="Verdana" w:cs="Calibri"/>
          <w:b/>
          <w:sz w:val="20"/>
          <w:szCs w:val="20"/>
        </w:rPr>
        <w:t>0</w:t>
      </w:r>
      <w:r w:rsidR="004C251C" w:rsidRPr="00793CC8">
        <w:rPr>
          <w:rFonts w:ascii="Verdana" w:hAnsi="Verdana" w:cs="Calibri"/>
          <w:b/>
          <w:sz w:val="20"/>
          <w:szCs w:val="20"/>
        </w:rPr>
        <w:t xml:space="preserve"> %</w:t>
      </w:r>
      <w:r w:rsidR="00094748" w:rsidRPr="00793CC8">
        <w:rPr>
          <w:rFonts w:ascii="Verdana" w:hAnsi="Verdana" w:cs="Calibri"/>
          <w:b/>
          <w:sz w:val="20"/>
          <w:szCs w:val="20"/>
        </w:rPr>
        <w:tab/>
        <w:t>=</w:t>
      </w:r>
      <w:r w:rsidR="00094748" w:rsidRPr="00793CC8">
        <w:rPr>
          <w:rFonts w:ascii="Verdana" w:hAnsi="Verdana" w:cs="Calibri"/>
          <w:b/>
          <w:sz w:val="20"/>
          <w:szCs w:val="20"/>
        </w:rPr>
        <w:tab/>
      </w:r>
      <w:r>
        <w:rPr>
          <w:rFonts w:ascii="Verdana" w:hAnsi="Verdana" w:cs="Calibri"/>
          <w:b/>
          <w:sz w:val="20"/>
          <w:szCs w:val="20"/>
        </w:rPr>
        <w:t>2</w:t>
      </w:r>
      <w:r w:rsidR="007317D7">
        <w:rPr>
          <w:rFonts w:ascii="Verdana" w:hAnsi="Verdana" w:cs="Calibri"/>
          <w:b/>
          <w:sz w:val="20"/>
          <w:szCs w:val="20"/>
        </w:rPr>
        <w:t>0</w:t>
      </w:r>
      <w:r w:rsidR="004C251C" w:rsidRPr="00793CC8">
        <w:rPr>
          <w:rFonts w:ascii="Verdana" w:hAnsi="Verdana" w:cs="Calibri"/>
          <w:b/>
          <w:sz w:val="20"/>
          <w:szCs w:val="20"/>
        </w:rPr>
        <w:t xml:space="preserve"> </w:t>
      </w:r>
      <w:r w:rsidR="00094748" w:rsidRPr="00793CC8">
        <w:rPr>
          <w:rFonts w:ascii="Verdana" w:hAnsi="Verdana" w:cs="Calibri"/>
          <w:b/>
          <w:sz w:val="20"/>
          <w:szCs w:val="20"/>
        </w:rPr>
        <w:t>pkt</w:t>
      </w:r>
    </w:p>
    <w:p w:rsidR="00280F04" w:rsidRDefault="00212678"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b/>
          <w:bCs/>
          <w:sz w:val="20"/>
          <w:szCs w:val="20"/>
          <w:lang w:eastAsia="pl-PL"/>
        </w:rPr>
        <w:lastRenderedPageBreak/>
        <w:t>Czas</w:t>
      </w:r>
      <w:r w:rsidR="00280F04">
        <w:rPr>
          <w:rFonts w:ascii="Verdana" w:hAnsi="Verdana"/>
          <w:b/>
          <w:bCs/>
          <w:sz w:val="20"/>
          <w:szCs w:val="20"/>
          <w:lang w:eastAsia="pl-PL"/>
        </w:rPr>
        <w:t xml:space="preserve"> </w:t>
      </w:r>
      <w:r>
        <w:rPr>
          <w:rFonts w:ascii="Verdana" w:hAnsi="Verdana"/>
          <w:b/>
          <w:bCs/>
          <w:sz w:val="20"/>
          <w:szCs w:val="20"/>
          <w:lang w:eastAsia="pl-PL"/>
        </w:rPr>
        <w:t>wymiany</w:t>
      </w:r>
      <w:r w:rsidR="004024FE" w:rsidRPr="004024FE">
        <w:rPr>
          <w:rFonts w:ascii="Verdana" w:hAnsi="Verdana"/>
          <w:b/>
          <w:bCs/>
          <w:sz w:val="20"/>
          <w:szCs w:val="20"/>
          <w:lang w:eastAsia="pl-PL"/>
        </w:rPr>
        <w:t xml:space="preserve"> materiałów eksploatacyjnych i części, które uległy zużyciu podczas eksploatacji</w:t>
      </w:r>
      <w:r w:rsidR="004024FE">
        <w:rPr>
          <w:rFonts w:ascii="Verdana" w:hAnsi="Verdana"/>
          <w:b/>
          <w:bCs/>
          <w:sz w:val="20"/>
          <w:szCs w:val="20"/>
          <w:lang w:eastAsia="pl-PL"/>
        </w:rPr>
        <w:t xml:space="preserve"> oraz </w:t>
      </w:r>
      <w:r w:rsidR="00B150F9">
        <w:rPr>
          <w:rFonts w:ascii="Verdana" w:hAnsi="Verdana"/>
          <w:b/>
          <w:bCs/>
          <w:sz w:val="20"/>
          <w:szCs w:val="20"/>
          <w:lang w:eastAsia="pl-PL"/>
        </w:rPr>
        <w:t xml:space="preserve">czas </w:t>
      </w:r>
      <w:r>
        <w:rPr>
          <w:rFonts w:ascii="Verdana" w:hAnsi="Verdana"/>
          <w:b/>
          <w:bCs/>
          <w:sz w:val="20"/>
          <w:szCs w:val="20"/>
          <w:lang w:eastAsia="pl-PL"/>
        </w:rPr>
        <w:t>usunięcia</w:t>
      </w:r>
      <w:r w:rsidR="004024FE">
        <w:rPr>
          <w:rFonts w:ascii="Verdana" w:hAnsi="Verdana"/>
          <w:b/>
          <w:bCs/>
          <w:sz w:val="20"/>
          <w:szCs w:val="20"/>
          <w:lang w:eastAsia="pl-PL"/>
        </w:rPr>
        <w:t xml:space="preserve"> </w:t>
      </w:r>
      <w:r>
        <w:rPr>
          <w:rFonts w:ascii="Verdana" w:hAnsi="Verdana"/>
          <w:b/>
          <w:bCs/>
          <w:sz w:val="20"/>
          <w:szCs w:val="20"/>
          <w:lang w:eastAsia="pl-PL"/>
        </w:rPr>
        <w:t>awarii</w:t>
      </w:r>
      <w:r w:rsidR="00280F04">
        <w:rPr>
          <w:rFonts w:ascii="Verdana" w:hAnsi="Verdana"/>
          <w:b/>
          <w:bCs/>
          <w:sz w:val="20"/>
          <w:szCs w:val="20"/>
          <w:lang w:eastAsia="pl-PL"/>
        </w:rPr>
        <w:tab/>
      </w:r>
      <w:r w:rsidR="00280F04">
        <w:rPr>
          <w:rFonts w:ascii="Verdana" w:hAnsi="Verdana"/>
          <w:b/>
          <w:bCs/>
          <w:sz w:val="20"/>
          <w:szCs w:val="20"/>
          <w:lang w:eastAsia="pl-PL"/>
        </w:rPr>
        <w:tab/>
      </w:r>
      <w:r w:rsidR="00280F04" w:rsidRPr="00280F04">
        <w:rPr>
          <w:rFonts w:ascii="Verdana" w:hAnsi="Verdana" w:cs="Calibri"/>
          <w:b/>
          <w:sz w:val="20"/>
          <w:szCs w:val="20"/>
        </w:rPr>
        <w:t>-</w:t>
      </w:r>
      <w:r w:rsidR="00280F04">
        <w:rPr>
          <w:rFonts w:ascii="Verdana" w:hAnsi="Verdana" w:cs="Calibri"/>
          <w:b/>
          <w:sz w:val="20"/>
          <w:szCs w:val="20"/>
        </w:rPr>
        <w:t xml:space="preserve">   20%        =         20 pkt</w:t>
      </w:r>
    </w:p>
    <w:p w:rsidR="005B1FFA" w:rsidRPr="00A13EB0" w:rsidRDefault="005B1FFA"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p>
    <w:p w:rsidR="00094748" w:rsidRPr="00A13EB0" w:rsidRDefault="006926D0" w:rsidP="00094748">
      <w:pPr>
        <w:tabs>
          <w:tab w:val="left" w:pos="993"/>
        </w:tabs>
        <w:suppressAutoHyphens/>
        <w:spacing w:before="120"/>
        <w:ind w:left="709" w:hanging="709"/>
        <w:jc w:val="both"/>
        <w:rPr>
          <w:rFonts w:ascii="Verdana" w:hAnsi="Verdana" w:cs="Calibri"/>
          <w:b/>
          <w:sz w:val="20"/>
          <w:szCs w:val="20"/>
          <w:u w:val="single"/>
        </w:rPr>
      </w:pPr>
      <w:r>
        <w:rPr>
          <w:rFonts w:ascii="Verdana" w:hAnsi="Verdana"/>
          <w:color w:val="000000"/>
          <w:spacing w:val="4"/>
          <w:sz w:val="20"/>
          <w:szCs w:val="20"/>
          <w:lang w:eastAsia="ar-SA"/>
        </w:rPr>
        <w:t>18.1.1.</w:t>
      </w:r>
      <w:r w:rsidR="00094748" w:rsidRPr="00A13EB0">
        <w:rPr>
          <w:rFonts w:ascii="Verdana" w:hAnsi="Verdana" w:cs="Calibri"/>
          <w:b/>
          <w:sz w:val="20"/>
          <w:szCs w:val="20"/>
          <w:u w:val="single"/>
        </w:rPr>
        <w:t>Kryterium „Cena”</w:t>
      </w:r>
      <w:r w:rsidR="00462905" w:rsidRPr="00A13EB0">
        <w:rPr>
          <w:rFonts w:ascii="Verdana" w:hAnsi="Verdana" w:cs="Calibri"/>
          <w:b/>
          <w:sz w:val="20"/>
          <w:szCs w:val="20"/>
          <w:u w:val="single"/>
        </w:rPr>
        <w:t xml:space="preserve"> (C)</w:t>
      </w:r>
      <w:r w:rsidR="00657EFD">
        <w:rPr>
          <w:rFonts w:ascii="Verdana" w:hAnsi="Verdana" w:cs="Calibri"/>
          <w:b/>
          <w:sz w:val="20"/>
          <w:szCs w:val="20"/>
          <w:u w:val="single"/>
        </w:rPr>
        <w:t xml:space="preserve"> w części I</w:t>
      </w:r>
      <w:r w:rsidR="00B150F9">
        <w:rPr>
          <w:rFonts w:ascii="Verdana" w:hAnsi="Verdana" w:cs="Calibri"/>
          <w:b/>
          <w:sz w:val="20"/>
          <w:szCs w:val="20"/>
          <w:u w:val="single"/>
        </w:rPr>
        <w:t>, II, III, IV, V, VI, VII</w:t>
      </w:r>
      <w:r w:rsidR="00657EFD">
        <w:rPr>
          <w:rFonts w:ascii="Verdana" w:hAnsi="Verdana" w:cs="Calibri"/>
          <w:b/>
          <w:sz w:val="20"/>
          <w:szCs w:val="20"/>
          <w:u w:val="single"/>
        </w:rPr>
        <w:t xml:space="preserve"> i w Części </w:t>
      </w:r>
      <w:r w:rsidR="00B150F9">
        <w:rPr>
          <w:rFonts w:ascii="Verdana" w:hAnsi="Verdana" w:cs="Calibri"/>
          <w:b/>
          <w:sz w:val="20"/>
          <w:szCs w:val="20"/>
          <w:u w:val="single"/>
        </w:rPr>
        <w:t>VI</w:t>
      </w:r>
      <w:r w:rsidR="00657EFD">
        <w:rPr>
          <w:rFonts w:ascii="Verdana" w:hAnsi="Verdana" w:cs="Calibri"/>
          <w:b/>
          <w:sz w:val="20"/>
          <w:szCs w:val="20"/>
          <w:u w:val="single"/>
        </w:rPr>
        <w:t>II przedmiotu zamówienia</w:t>
      </w:r>
      <w:r w:rsidR="00094748" w:rsidRPr="00A13EB0">
        <w:rPr>
          <w:rFonts w:ascii="Verdana" w:hAnsi="Verdana" w:cs="Calibri"/>
          <w:b/>
          <w:sz w:val="20"/>
          <w:szCs w:val="20"/>
          <w:u w:val="single"/>
        </w:rPr>
        <w:t>:</w:t>
      </w:r>
    </w:p>
    <w:p w:rsidR="0019638A" w:rsidRPr="00A13EB0" w:rsidRDefault="0019638A" w:rsidP="0019638A">
      <w:pPr>
        <w:tabs>
          <w:tab w:val="left" w:pos="851"/>
        </w:tabs>
        <w:ind w:left="720"/>
        <w:jc w:val="both"/>
        <w:rPr>
          <w:rFonts w:ascii="Verdana" w:hAnsi="Verdana" w:cs="Arial"/>
          <w:sz w:val="20"/>
          <w:szCs w:val="20"/>
        </w:rPr>
      </w:pPr>
      <w:r w:rsidRPr="00A13EB0">
        <w:rPr>
          <w:rFonts w:ascii="Verdana" w:hAnsi="Verdana" w:cs="Arial"/>
          <w:bCs/>
          <w:sz w:val="20"/>
          <w:szCs w:val="20"/>
        </w:rPr>
        <w:t xml:space="preserve">Kryterium </w:t>
      </w:r>
      <w:r w:rsidRPr="00A13EB0">
        <w:rPr>
          <w:rFonts w:ascii="Verdana" w:hAnsi="Verdana" w:cs="Arial"/>
          <w:sz w:val="20"/>
          <w:szCs w:val="20"/>
        </w:rPr>
        <w:t xml:space="preserve">„Cena” </w:t>
      </w:r>
      <w:r w:rsidRPr="00A13EB0">
        <w:rPr>
          <w:rFonts w:ascii="Verdana" w:hAnsi="Verdana" w:cs="Arial"/>
          <w:bCs/>
          <w:sz w:val="20"/>
          <w:szCs w:val="20"/>
        </w:rPr>
        <w:t>będzie rozpatrywane na podstawie ceny ofertowej brutto za wykonanie przedmiotu zamówienia wpisanej przez Wykonawcę w pkt. 3 Formularza Oferty. W tym kryter</w:t>
      </w:r>
      <w:r w:rsidR="00932A8B">
        <w:rPr>
          <w:rFonts w:ascii="Verdana" w:hAnsi="Verdana" w:cs="Arial"/>
          <w:bCs/>
          <w:sz w:val="20"/>
          <w:szCs w:val="20"/>
        </w:rPr>
        <w:t>ium można uzyskać maksymalnie 60</w:t>
      </w:r>
      <w:r w:rsidRPr="00A13EB0">
        <w:rPr>
          <w:rFonts w:ascii="Verdana" w:hAnsi="Verdana" w:cs="Arial"/>
          <w:bCs/>
          <w:sz w:val="20"/>
          <w:szCs w:val="20"/>
        </w:rPr>
        <w:t xml:space="preserve"> punktów. Przyznane punkty zostaną zaokrąglone do dwóch miejsc po przecinku.</w:t>
      </w:r>
    </w:p>
    <w:p w:rsidR="00BD426E" w:rsidRDefault="0019638A" w:rsidP="00375F02">
      <w:pPr>
        <w:pStyle w:val="Tekstpodstawowy2"/>
        <w:ind w:left="709" w:hanging="6"/>
        <w:rPr>
          <w:rFonts w:ascii="Verdana" w:hAnsi="Verdana" w:cs="Arial"/>
          <w:b w:val="0"/>
          <w:sz w:val="20"/>
          <w:szCs w:val="20"/>
        </w:rPr>
      </w:pPr>
      <w:r w:rsidRPr="00A13EB0">
        <w:rPr>
          <w:rFonts w:ascii="Verdana" w:hAnsi="Verdana" w:cs="Arial"/>
          <w:b w:val="0"/>
          <w:sz w:val="20"/>
          <w:szCs w:val="20"/>
        </w:rPr>
        <w:t>Liczba punktów w tym kryterium zostanie obliczona na podstawie poniższego wzoru:</w:t>
      </w:r>
    </w:p>
    <w:p w:rsidR="00375F02" w:rsidRDefault="00375F02" w:rsidP="00375F02">
      <w:pPr>
        <w:pStyle w:val="Tekstpodstawowy2"/>
        <w:ind w:left="709" w:hanging="6"/>
        <w:rPr>
          <w:rFonts w:ascii="Verdana" w:hAnsi="Verdana" w:cs="Arial"/>
          <w:b w:val="0"/>
          <w:sz w:val="20"/>
          <w:szCs w:val="20"/>
        </w:rPr>
      </w:pPr>
    </w:p>
    <w:p w:rsidR="00BD426E" w:rsidRPr="00BD426E" w:rsidRDefault="00BD426E" w:rsidP="006926D0">
      <w:pPr>
        <w:spacing w:line="240" w:lineRule="exact"/>
        <w:ind w:left="709" w:hanging="1"/>
        <w:jc w:val="both"/>
        <w:rPr>
          <w:rFonts w:ascii="Verdana" w:hAnsi="Verdana"/>
          <w:bCs/>
          <w:sz w:val="20"/>
          <w:szCs w:val="20"/>
        </w:rPr>
      </w:pPr>
      <w:r w:rsidRPr="00BD426E">
        <w:rPr>
          <w:rFonts w:ascii="Verdana" w:hAnsi="Verdana"/>
          <w:bCs/>
          <w:sz w:val="20"/>
          <w:szCs w:val="20"/>
        </w:rPr>
        <w:t>Liczba punktów w kryterium „Cena” (C) zostanie obliczona według następującego wzoru:</w:t>
      </w:r>
    </w:p>
    <w:p w:rsidR="00BD426E" w:rsidRPr="00BD426E" w:rsidRDefault="00BD426E" w:rsidP="00BD426E">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BD426E" w:rsidRPr="00BD426E" w:rsidTr="003C5D32">
        <w:trPr>
          <w:cantSplit/>
          <w:jc w:val="center"/>
        </w:trPr>
        <w:tc>
          <w:tcPr>
            <w:tcW w:w="1564" w:type="dxa"/>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BD426E" w:rsidRPr="00BD426E" w:rsidRDefault="00BD426E" w:rsidP="00BD426E">
            <w:pPr>
              <w:shd w:val="clear" w:color="auto" w:fill="FFFFFF"/>
              <w:spacing w:line="240" w:lineRule="exact"/>
              <w:jc w:val="both"/>
              <w:rPr>
                <w:rFonts w:ascii="Verdana" w:hAnsi="Verdana"/>
                <w:b/>
                <w:iCs/>
                <w:color w:val="000000"/>
                <w:sz w:val="20"/>
                <w:szCs w:val="20"/>
              </w:rPr>
            </w:pPr>
            <w:r w:rsidRPr="00BD426E">
              <w:rPr>
                <w:rFonts w:ascii="Verdana" w:hAnsi="Verdana"/>
                <w:b/>
                <w:iCs/>
                <w:color w:val="000000"/>
                <w:sz w:val="20"/>
                <w:szCs w:val="20"/>
              </w:rPr>
              <w:t>C =</w:t>
            </w:r>
          </w:p>
        </w:tc>
        <w:tc>
          <w:tcPr>
            <w:tcW w:w="1534" w:type="dxa"/>
            <w:tcBorders>
              <w:bottom w:val="single" w:sz="4" w:space="0" w:color="auto"/>
            </w:tcBorders>
            <w:vAlign w:val="center"/>
          </w:tcPr>
          <w:p w:rsidR="00BD426E" w:rsidRPr="00BD426E" w:rsidRDefault="00BD426E" w:rsidP="00BD426E">
            <w:pPr>
              <w:shd w:val="clear" w:color="auto" w:fill="FFFFFF"/>
              <w:spacing w:line="240" w:lineRule="exact"/>
              <w:ind w:left="-24"/>
              <w:jc w:val="both"/>
              <w:rPr>
                <w:rFonts w:ascii="Verdana" w:hAnsi="Verdana"/>
                <w:b/>
                <w:iCs/>
                <w:color w:val="000000"/>
                <w:sz w:val="20"/>
                <w:szCs w:val="20"/>
              </w:rPr>
            </w:pPr>
            <w:r w:rsidRPr="00BD426E">
              <w:rPr>
                <w:rFonts w:ascii="Verdana" w:hAnsi="Verdana"/>
                <w:b/>
                <w:iCs/>
                <w:color w:val="000000"/>
                <w:sz w:val="20"/>
                <w:szCs w:val="20"/>
              </w:rPr>
              <w:t>C min</w:t>
            </w:r>
          </w:p>
        </w:tc>
        <w:tc>
          <w:tcPr>
            <w:tcW w:w="2730" w:type="dxa"/>
            <w:vMerge w:val="restart"/>
            <w:vAlign w:val="center"/>
          </w:tcPr>
          <w:p w:rsidR="00BD426E" w:rsidRPr="00BD426E" w:rsidRDefault="005D4ABE" w:rsidP="00BD426E">
            <w:pPr>
              <w:shd w:val="clear" w:color="auto" w:fill="FFFFFF"/>
              <w:spacing w:line="240" w:lineRule="exact"/>
              <w:jc w:val="both"/>
              <w:rPr>
                <w:rFonts w:ascii="Verdana" w:hAnsi="Verdana"/>
                <w:b/>
                <w:iCs/>
                <w:color w:val="000000"/>
                <w:sz w:val="20"/>
                <w:szCs w:val="20"/>
              </w:rPr>
            </w:pPr>
            <w:r>
              <w:rPr>
                <w:rFonts w:ascii="Verdana" w:hAnsi="Verdana"/>
                <w:b/>
                <w:iCs/>
                <w:color w:val="000000"/>
                <w:sz w:val="20"/>
                <w:szCs w:val="20"/>
              </w:rPr>
              <w:t>x 60</w:t>
            </w:r>
            <w:r w:rsidR="00BD426E" w:rsidRPr="00BD426E">
              <w:rPr>
                <w:rFonts w:ascii="Verdana" w:hAnsi="Verdana"/>
                <w:b/>
                <w:iCs/>
                <w:color w:val="000000"/>
                <w:sz w:val="20"/>
                <w:szCs w:val="20"/>
              </w:rPr>
              <w:t xml:space="preserve"> </w:t>
            </w:r>
            <w:r w:rsidR="00BD426E" w:rsidRPr="00BD426E">
              <w:rPr>
                <w:rFonts w:ascii="Verdana" w:hAnsi="Verdana"/>
                <w:b/>
                <w:iCs/>
                <w:sz w:val="20"/>
                <w:szCs w:val="20"/>
              </w:rPr>
              <w:t>pkt</w:t>
            </w:r>
          </w:p>
        </w:tc>
      </w:tr>
      <w:tr w:rsidR="00BD426E" w:rsidRPr="00BD426E" w:rsidTr="003C5D32">
        <w:trPr>
          <w:cantSplit/>
          <w:jc w:val="center"/>
        </w:trPr>
        <w:tc>
          <w:tcPr>
            <w:tcW w:w="1564" w:type="dxa"/>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c>
          <w:tcPr>
            <w:tcW w:w="1534" w:type="dxa"/>
            <w:tcBorders>
              <w:top w:val="single" w:sz="4" w:space="0" w:color="auto"/>
            </w:tcBorders>
            <w:vAlign w:val="center"/>
          </w:tcPr>
          <w:p w:rsidR="00BD426E" w:rsidRPr="00BD426E" w:rsidRDefault="00BD426E" w:rsidP="00BD426E">
            <w:pPr>
              <w:shd w:val="clear" w:color="auto" w:fill="FFFFFF"/>
              <w:spacing w:line="240" w:lineRule="exact"/>
              <w:ind w:left="-24"/>
              <w:jc w:val="both"/>
              <w:rPr>
                <w:rFonts w:ascii="Verdana" w:hAnsi="Verdana"/>
                <w:b/>
                <w:iCs/>
                <w:color w:val="000000"/>
                <w:sz w:val="20"/>
                <w:szCs w:val="20"/>
              </w:rPr>
            </w:pPr>
            <w:r w:rsidRPr="00BD426E">
              <w:rPr>
                <w:rFonts w:ascii="Verdana" w:hAnsi="Verdana"/>
                <w:b/>
                <w:iCs/>
                <w:color w:val="000000"/>
                <w:sz w:val="20"/>
                <w:szCs w:val="20"/>
              </w:rPr>
              <w:t>C o</w:t>
            </w:r>
          </w:p>
        </w:tc>
        <w:tc>
          <w:tcPr>
            <w:tcW w:w="2730" w:type="dxa"/>
            <w:vMerge/>
            <w:vAlign w:val="center"/>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r>
      <w:tr w:rsidR="00BD426E" w:rsidRPr="00BD426E" w:rsidTr="003C5D32">
        <w:trPr>
          <w:cantSplit/>
          <w:trHeight w:val="686"/>
          <w:jc w:val="center"/>
        </w:trPr>
        <w:tc>
          <w:tcPr>
            <w:tcW w:w="1564" w:type="dxa"/>
            <w:vAlign w:val="bottom"/>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r w:rsidRPr="00BD426E">
              <w:rPr>
                <w:rFonts w:ascii="Verdana" w:hAnsi="Verdana"/>
                <w:color w:val="000000"/>
                <w:sz w:val="20"/>
                <w:szCs w:val="20"/>
              </w:rPr>
              <w:t xml:space="preserve">gdzie:      </w:t>
            </w:r>
          </w:p>
        </w:tc>
        <w:tc>
          <w:tcPr>
            <w:tcW w:w="660" w:type="dxa"/>
            <w:vAlign w:val="bottom"/>
          </w:tcPr>
          <w:p w:rsidR="00BD426E" w:rsidRPr="00BD426E" w:rsidRDefault="00BD426E" w:rsidP="00BD426E">
            <w:pPr>
              <w:shd w:val="clear" w:color="auto" w:fill="FFFFFF"/>
              <w:spacing w:line="240" w:lineRule="exact"/>
              <w:jc w:val="both"/>
              <w:rPr>
                <w:rFonts w:ascii="Verdana" w:hAnsi="Verdana"/>
                <w:iCs/>
                <w:color w:val="000000"/>
                <w:sz w:val="20"/>
                <w:szCs w:val="20"/>
              </w:rPr>
            </w:pPr>
          </w:p>
        </w:tc>
        <w:tc>
          <w:tcPr>
            <w:tcW w:w="4264" w:type="dxa"/>
            <w:gridSpan w:val="2"/>
            <w:vAlign w:val="bottom"/>
          </w:tcPr>
          <w:p w:rsidR="00BD426E" w:rsidRPr="00BD426E" w:rsidRDefault="00BD426E" w:rsidP="00BD426E">
            <w:pPr>
              <w:shd w:val="clear" w:color="auto" w:fill="FFFFFF"/>
              <w:spacing w:line="240" w:lineRule="exact"/>
              <w:jc w:val="both"/>
              <w:rPr>
                <w:rFonts w:ascii="Verdana" w:hAnsi="Verdana"/>
                <w:iCs/>
                <w:color w:val="000000"/>
                <w:sz w:val="20"/>
                <w:szCs w:val="20"/>
              </w:rPr>
            </w:pPr>
          </w:p>
          <w:p w:rsidR="00BD426E" w:rsidRPr="00BD426E" w:rsidRDefault="00BD426E" w:rsidP="00BD426E">
            <w:pPr>
              <w:shd w:val="clear" w:color="auto" w:fill="FFFFFF"/>
              <w:spacing w:line="240" w:lineRule="exact"/>
              <w:jc w:val="both"/>
              <w:rPr>
                <w:rFonts w:ascii="Verdana" w:hAnsi="Verdana"/>
                <w:iCs/>
                <w:color w:val="000000"/>
                <w:sz w:val="20"/>
                <w:szCs w:val="20"/>
              </w:rPr>
            </w:pPr>
          </w:p>
          <w:p w:rsidR="00BD426E" w:rsidRPr="00BD426E" w:rsidRDefault="00BD426E" w:rsidP="00BD426E">
            <w:pPr>
              <w:shd w:val="clear" w:color="auto" w:fill="FFFFFF"/>
              <w:spacing w:line="240" w:lineRule="exact"/>
              <w:ind w:left="242" w:hanging="242"/>
              <w:jc w:val="both"/>
              <w:rPr>
                <w:rFonts w:ascii="Verdana" w:hAnsi="Verdana"/>
                <w:iCs/>
                <w:color w:val="000000"/>
                <w:sz w:val="20"/>
                <w:szCs w:val="20"/>
              </w:rPr>
            </w:pPr>
            <w:r w:rsidRPr="00BD426E">
              <w:rPr>
                <w:rFonts w:ascii="Verdana" w:hAnsi="Verdana"/>
                <w:iCs/>
                <w:color w:val="000000"/>
                <w:sz w:val="20"/>
                <w:szCs w:val="20"/>
              </w:rPr>
              <w:t xml:space="preserve">C min – </w:t>
            </w:r>
            <w:r w:rsidRPr="00BD426E">
              <w:rPr>
                <w:rFonts w:ascii="Verdana" w:hAnsi="Verdana"/>
                <w:color w:val="000000"/>
                <w:sz w:val="20"/>
                <w:szCs w:val="20"/>
              </w:rPr>
              <w:t>cena (cena ofertowa brutto) oferty</w:t>
            </w:r>
            <w:r w:rsidRPr="00BD426E">
              <w:rPr>
                <w:rFonts w:ascii="Verdana" w:hAnsi="Verdana"/>
                <w:iCs/>
                <w:color w:val="000000"/>
                <w:sz w:val="20"/>
                <w:szCs w:val="20"/>
              </w:rPr>
              <w:t xml:space="preserve"> najtańszej</w:t>
            </w:r>
            <w:r w:rsidRPr="00BD426E">
              <w:rPr>
                <w:rFonts w:ascii="Verdana" w:hAnsi="Verdana"/>
                <w:color w:val="000000"/>
                <w:sz w:val="20"/>
                <w:szCs w:val="20"/>
              </w:rPr>
              <w:t xml:space="preserve"> </w:t>
            </w:r>
          </w:p>
        </w:tc>
      </w:tr>
      <w:tr w:rsidR="00BD426E" w:rsidRPr="00BD426E" w:rsidTr="004F517C">
        <w:trPr>
          <w:cantSplit/>
          <w:trHeight w:val="253"/>
          <w:jc w:val="center"/>
        </w:trPr>
        <w:tc>
          <w:tcPr>
            <w:tcW w:w="1564" w:type="dxa"/>
            <w:vAlign w:val="bottom"/>
          </w:tcPr>
          <w:p w:rsidR="00BD426E" w:rsidRPr="00BD426E" w:rsidRDefault="00BD426E" w:rsidP="00BD426E">
            <w:pPr>
              <w:shd w:val="clear" w:color="auto" w:fill="FFFFFF"/>
              <w:spacing w:line="240" w:lineRule="exact"/>
              <w:ind w:left="360"/>
              <w:jc w:val="both"/>
              <w:rPr>
                <w:rFonts w:ascii="Verdana" w:hAnsi="Verdana"/>
                <w:color w:val="000000"/>
                <w:sz w:val="20"/>
                <w:szCs w:val="20"/>
              </w:rPr>
            </w:pPr>
          </w:p>
        </w:tc>
        <w:tc>
          <w:tcPr>
            <w:tcW w:w="660" w:type="dxa"/>
            <w:vAlign w:val="bottom"/>
          </w:tcPr>
          <w:p w:rsidR="00BD426E" w:rsidRPr="00BD426E" w:rsidRDefault="00BD426E" w:rsidP="00BD426E">
            <w:pPr>
              <w:shd w:val="clear" w:color="auto" w:fill="FFFFFF"/>
              <w:spacing w:line="240" w:lineRule="exact"/>
              <w:jc w:val="both"/>
              <w:rPr>
                <w:rFonts w:ascii="Verdana" w:hAnsi="Verdana"/>
                <w:iCs/>
                <w:color w:val="000000"/>
                <w:sz w:val="20"/>
                <w:szCs w:val="20"/>
              </w:rPr>
            </w:pPr>
          </w:p>
        </w:tc>
        <w:tc>
          <w:tcPr>
            <w:tcW w:w="4264" w:type="dxa"/>
            <w:gridSpan w:val="2"/>
            <w:vAlign w:val="bottom"/>
          </w:tcPr>
          <w:p w:rsidR="00BD426E" w:rsidRPr="00BD426E" w:rsidRDefault="00BD426E" w:rsidP="00BD426E">
            <w:pPr>
              <w:shd w:val="clear" w:color="auto" w:fill="FFFFFF"/>
              <w:spacing w:line="240" w:lineRule="exact"/>
              <w:jc w:val="both"/>
              <w:rPr>
                <w:rFonts w:ascii="Verdana" w:hAnsi="Verdana"/>
                <w:iCs/>
                <w:color w:val="000000"/>
                <w:sz w:val="20"/>
                <w:szCs w:val="20"/>
              </w:rPr>
            </w:pPr>
          </w:p>
        </w:tc>
      </w:tr>
      <w:tr w:rsidR="00BD426E" w:rsidRPr="00BD426E" w:rsidTr="003C5D32">
        <w:trPr>
          <w:cantSplit/>
          <w:jc w:val="center"/>
        </w:trPr>
        <w:tc>
          <w:tcPr>
            <w:tcW w:w="1564" w:type="dxa"/>
            <w:vAlign w:val="center"/>
          </w:tcPr>
          <w:p w:rsidR="001A73FA" w:rsidRPr="00BD426E" w:rsidRDefault="001A73FA" w:rsidP="00FE2B78">
            <w:pPr>
              <w:shd w:val="clear" w:color="auto" w:fill="FFFFFF"/>
              <w:spacing w:line="240" w:lineRule="exact"/>
              <w:jc w:val="both"/>
              <w:rPr>
                <w:rFonts w:ascii="Verdana" w:hAnsi="Verdana"/>
                <w:color w:val="000000"/>
                <w:sz w:val="20"/>
                <w:szCs w:val="20"/>
              </w:rPr>
            </w:pPr>
          </w:p>
        </w:tc>
        <w:tc>
          <w:tcPr>
            <w:tcW w:w="660" w:type="dxa"/>
            <w:vAlign w:val="center"/>
          </w:tcPr>
          <w:p w:rsidR="00BD426E" w:rsidRPr="00BD426E" w:rsidRDefault="00BD426E" w:rsidP="00BD426E">
            <w:pPr>
              <w:shd w:val="clear" w:color="auto" w:fill="FFFFFF"/>
              <w:spacing w:line="240" w:lineRule="exact"/>
              <w:jc w:val="both"/>
              <w:rPr>
                <w:rFonts w:ascii="Verdana" w:hAnsi="Verdana"/>
                <w:iCs/>
                <w:color w:val="000000"/>
                <w:sz w:val="20"/>
                <w:szCs w:val="20"/>
              </w:rPr>
            </w:pPr>
          </w:p>
        </w:tc>
        <w:tc>
          <w:tcPr>
            <w:tcW w:w="4264" w:type="dxa"/>
            <w:gridSpan w:val="2"/>
            <w:vAlign w:val="center"/>
          </w:tcPr>
          <w:p w:rsidR="00BD426E" w:rsidRPr="00BD426E" w:rsidRDefault="00BD426E" w:rsidP="00BD426E">
            <w:pPr>
              <w:shd w:val="clear" w:color="auto" w:fill="FFFFFF"/>
              <w:spacing w:line="240" w:lineRule="exact"/>
              <w:jc w:val="both"/>
              <w:rPr>
                <w:rFonts w:ascii="Verdana" w:hAnsi="Verdana"/>
                <w:color w:val="000000"/>
                <w:sz w:val="20"/>
                <w:szCs w:val="20"/>
              </w:rPr>
            </w:pPr>
            <w:r w:rsidRPr="00BD426E">
              <w:rPr>
                <w:rFonts w:ascii="Verdana" w:hAnsi="Verdana"/>
                <w:iCs/>
                <w:color w:val="000000"/>
                <w:sz w:val="20"/>
                <w:szCs w:val="20"/>
              </w:rPr>
              <w:t>C o –</w:t>
            </w:r>
            <w:r w:rsidRPr="00BD426E">
              <w:rPr>
                <w:rFonts w:ascii="Verdana" w:hAnsi="Verdana"/>
                <w:color w:val="000000"/>
                <w:sz w:val="20"/>
                <w:szCs w:val="20"/>
              </w:rPr>
              <w:t xml:space="preserve"> cena (cena ofertowa brutto) oferty ocenianej</w:t>
            </w:r>
          </w:p>
          <w:p w:rsidR="00BD426E" w:rsidRDefault="00BD426E" w:rsidP="00BD426E">
            <w:pPr>
              <w:shd w:val="clear" w:color="auto" w:fill="FFFFFF"/>
              <w:spacing w:line="240" w:lineRule="exact"/>
              <w:jc w:val="both"/>
              <w:rPr>
                <w:rFonts w:ascii="Verdana" w:hAnsi="Verdana"/>
                <w:iCs/>
                <w:color w:val="000000"/>
                <w:sz w:val="20"/>
                <w:szCs w:val="20"/>
              </w:rPr>
            </w:pPr>
          </w:p>
          <w:p w:rsidR="001A73FA" w:rsidRDefault="001A73FA" w:rsidP="00BD426E">
            <w:pPr>
              <w:shd w:val="clear" w:color="auto" w:fill="FFFFFF"/>
              <w:spacing w:line="240" w:lineRule="exact"/>
              <w:jc w:val="both"/>
              <w:rPr>
                <w:rFonts w:ascii="Verdana" w:hAnsi="Verdana"/>
                <w:iCs/>
                <w:color w:val="000000"/>
                <w:sz w:val="20"/>
                <w:szCs w:val="20"/>
              </w:rPr>
            </w:pPr>
          </w:p>
          <w:p w:rsidR="001A73FA" w:rsidRPr="00BD426E" w:rsidRDefault="001A73FA" w:rsidP="00BD426E">
            <w:pPr>
              <w:shd w:val="clear" w:color="auto" w:fill="FFFFFF"/>
              <w:spacing w:line="240" w:lineRule="exact"/>
              <w:jc w:val="both"/>
              <w:rPr>
                <w:rFonts w:ascii="Verdana" w:hAnsi="Verdana"/>
                <w:iCs/>
                <w:color w:val="000000"/>
                <w:sz w:val="20"/>
                <w:szCs w:val="20"/>
              </w:rPr>
            </w:pPr>
          </w:p>
        </w:tc>
      </w:tr>
    </w:tbl>
    <w:p w:rsidR="006926D0" w:rsidRDefault="005E6FC8" w:rsidP="00A45764">
      <w:pPr>
        <w:tabs>
          <w:tab w:val="left" w:pos="851"/>
        </w:tabs>
        <w:spacing w:line="240" w:lineRule="exact"/>
        <w:ind w:left="851" w:hanging="851"/>
        <w:jc w:val="both"/>
        <w:rPr>
          <w:rFonts w:ascii="Verdana" w:eastAsia="Calibri" w:hAnsi="Verdana"/>
          <w:sz w:val="20"/>
          <w:szCs w:val="20"/>
        </w:rPr>
      </w:pPr>
      <w:r>
        <w:rPr>
          <w:rFonts w:ascii="Verdana" w:eastAsia="Calibri" w:hAnsi="Verdana"/>
          <w:sz w:val="20"/>
          <w:szCs w:val="20"/>
        </w:rPr>
        <w:t>18.1.2.</w:t>
      </w:r>
      <w:r w:rsidR="004F73C4" w:rsidRPr="004F73C4">
        <w:rPr>
          <w:rFonts w:ascii="Arial" w:hAnsi="Arial" w:cs="Arial"/>
          <w:sz w:val="20"/>
          <w:szCs w:val="20"/>
        </w:rPr>
        <w:t xml:space="preserve"> </w:t>
      </w:r>
      <w:r w:rsidR="004F73C4" w:rsidRPr="006926D0">
        <w:rPr>
          <w:rFonts w:ascii="Verdana" w:eastAsia="Calibri" w:hAnsi="Verdana"/>
          <w:b/>
          <w:sz w:val="20"/>
          <w:szCs w:val="20"/>
          <w:u w:val="single"/>
        </w:rPr>
        <w:t>Kryterium „</w:t>
      </w:r>
      <w:r w:rsidR="00A45764" w:rsidRPr="00A45764">
        <w:rPr>
          <w:rFonts w:ascii="Verdana" w:eastAsia="Calibri" w:hAnsi="Verdana"/>
          <w:b/>
          <w:bCs/>
          <w:sz w:val="20"/>
          <w:szCs w:val="20"/>
          <w:u w:val="single"/>
        </w:rPr>
        <w:t>Czas wymiany materiałów eksploatacyjnych i części, które uległy zużyciu podczas eksploatacji oraz czas usunięcia awarii</w:t>
      </w:r>
      <w:r w:rsidR="00643BEB">
        <w:rPr>
          <w:rFonts w:ascii="Verdana" w:eastAsia="Calibri" w:hAnsi="Verdana"/>
          <w:b/>
          <w:bCs/>
          <w:sz w:val="20"/>
          <w:szCs w:val="20"/>
          <w:u w:val="single"/>
        </w:rPr>
        <w:t xml:space="preserve"> (T)</w:t>
      </w:r>
      <w:r w:rsidR="004F73C4" w:rsidRPr="006926D0">
        <w:rPr>
          <w:rFonts w:ascii="Verdana" w:eastAsia="Calibri" w:hAnsi="Verdana"/>
          <w:b/>
          <w:sz w:val="20"/>
          <w:szCs w:val="20"/>
          <w:u w:val="single"/>
        </w:rPr>
        <w:t>”</w:t>
      </w:r>
      <w:r w:rsidR="00E361C1">
        <w:rPr>
          <w:rFonts w:ascii="Verdana" w:eastAsia="Calibri" w:hAnsi="Verdana"/>
          <w:b/>
          <w:sz w:val="20"/>
          <w:szCs w:val="20"/>
          <w:u w:val="single"/>
        </w:rPr>
        <w:t xml:space="preserve"> w części </w:t>
      </w:r>
      <w:r w:rsidR="00C2081B" w:rsidRPr="00C2081B">
        <w:rPr>
          <w:rFonts w:ascii="Verdana" w:eastAsia="Calibri" w:hAnsi="Verdana"/>
          <w:b/>
          <w:sz w:val="20"/>
          <w:szCs w:val="20"/>
          <w:u w:val="single"/>
        </w:rPr>
        <w:t>I, II, III, IV, V, VI, VII i w Części VIII przedmiotu zamówienia</w:t>
      </w:r>
      <w:r w:rsidR="0044621F">
        <w:rPr>
          <w:rFonts w:ascii="Verdana" w:eastAsia="Calibri" w:hAnsi="Verdana"/>
          <w:b/>
          <w:sz w:val="20"/>
          <w:szCs w:val="20"/>
          <w:u w:val="single"/>
        </w:rPr>
        <w:t>:</w:t>
      </w:r>
      <w:r w:rsidR="004F73C4" w:rsidRPr="004F73C4">
        <w:rPr>
          <w:rFonts w:ascii="Verdana" w:eastAsia="Calibri" w:hAnsi="Verdana"/>
          <w:sz w:val="20"/>
          <w:szCs w:val="20"/>
        </w:rPr>
        <w:t xml:space="preserve"> </w:t>
      </w:r>
    </w:p>
    <w:p w:rsidR="00C2081B" w:rsidRDefault="00C2081B" w:rsidP="006926D0">
      <w:pPr>
        <w:tabs>
          <w:tab w:val="left" w:pos="851"/>
        </w:tabs>
        <w:spacing w:line="240" w:lineRule="exact"/>
        <w:ind w:left="851"/>
        <w:jc w:val="both"/>
        <w:rPr>
          <w:rFonts w:ascii="Verdana" w:eastAsia="Calibri" w:hAnsi="Verdana"/>
          <w:sz w:val="20"/>
          <w:szCs w:val="20"/>
        </w:rPr>
      </w:pPr>
    </w:p>
    <w:p w:rsidR="006926D0" w:rsidRPr="006926D0" w:rsidRDefault="006926D0" w:rsidP="006926D0">
      <w:pPr>
        <w:tabs>
          <w:tab w:val="left" w:pos="851"/>
        </w:tabs>
        <w:spacing w:line="240" w:lineRule="exact"/>
        <w:ind w:left="851"/>
        <w:jc w:val="both"/>
        <w:rPr>
          <w:rFonts w:ascii="Verdana" w:eastAsia="Calibri" w:hAnsi="Verdana"/>
          <w:bCs/>
          <w:sz w:val="20"/>
          <w:szCs w:val="20"/>
        </w:rPr>
      </w:pPr>
      <w:r w:rsidRPr="006926D0">
        <w:rPr>
          <w:rFonts w:ascii="Verdana" w:eastAsia="Calibri" w:hAnsi="Verdana"/>
          <w:sz w:val="20"/>
          <w:szCs w:val="20"/>
        </w:rPr>
        <w:t>Kryterium „</w:t>
      </w:r>
      <w:r w:rsidR="00C2081B" w:rsidRPr="00C2081B">
        <w:rPr>
          <w:rFonts w:ascii="Verdana" w:eastAsia="Calibri" w:hAnsi="Verdana"/>
          <w:b/>
          <w:bCs/>
          <w:sz w:val="20"/>
          <w:szCs w:val="20"/>
          <w:u w:val="single"/>
        </w:rPr>
        <w:t>Czas wymiany materiałów eksploatacyjnych i części, które uległy zużyciu podczas eksploatacji oraz czas usunięcia awarii</w:t>
      </w:r>
      <w:r w:rsidR="00C2081B" w:rsidRPr="00C2081B">
        <w:rPr>
          <w:rFonts w:ascii="Verdana" w:eastAsia="Calibri" w:hAnsi="Verdana"/>
          <w:b/>
          <w:sz w:val="20"/>
          <w:szCs w:val="20"/>
          <w:u w:val="single"/>
        </w:rPr>
        <w:t xml:space="preserve">” </w:t>
      </w:r>
      <w:r w:rsidR="00C2081B" w:rsidRPr="00E361C1">
        <w:rPr>
          <w:rFonts w:ascii="Verdana" w:eastAsia="Calibri" w:hAnsi="Verdana"/>
          <w:sz w:val="20"/>
          <w:szCs w:val="20"/>
          <w:u w:val="single"/>
        </w:rPr>
        <w:t>w każdej części przedmiotu zamówienia</w:t>
      </w:r>
      <w:r w:rsidRPr="00E361C1">
        <w:rPr>
          <w:rFonts w:ascii="Verdana" w:eastAsia="Calibri" w:hAnsi="Verdana"/>
          <w:sz w:val="20"/>
          <w:szCs w:val="20"/>
        </w:rPr>
        <w:t xml:space="preserve"> </w:t>
      </w:r>
      <w:r w:rsidRPr="006926D0">
        <w:rPr>
          <w:rFonts w:ascii="Verdana" w:eastAsia="Calibri" w:hAnsi="Verdana"/>
          <w:sz w:val="20"/>
          <w:szCs w:val="20"/>
        </w:rPr>
        <w:t xml:space="preserve">będzie rozpatrywane na podstawie </w:t>
      </w:r>
      <w:r w:rsidR="00E361C1">
        <w:rPr>
          <w:rFonts w:ascii="Verdana" w:eastAsia="Calibri" w:hAnsi="Verdana"/>
          <w:sz w:val="20"/>
          <w:szCs w:val="20"/>
        </w:rPr>
        <w:t>informacji wpisanej przez Wykonawcę w pkt. 4 Formularz oferty, odpowiednio do części</w:t>
      </w:r>
      <w:r w:rsidRPr="006926D0">
        <w:rPr>
          <w:rFonts w:ascii="Verdana" w:eastAsia="Calibri" w:hAnsi="Verdana"/>
          <w:bCs/>
          <w:sz w:val="20"/>
          <w:szCs w:val="20"/>
        </w:rPr>
        <w:t xml:space="preserve">. </w:t>
      </w:r>
    </w:p>
    <w:p w:rsidR="006926D0" w:rsidRDefault="006926D0" w:rsidP="006926D0">
      <w:pPr>
        <w:tabs>
          <w:tab w:val="left" w:pos="851"/>
        </w:tabs>
        <w:spacing w:line="240" w:lineRule="exact"/>
        <w:ind w:left="851"/>
        <w:jc w:val="both"/>
        <w:rPr>
          <w:rFonts w:ascii="Verdana" w:eastAsia="Calibri" w:hAnsi="Verdana"/>
          <w:sz w:val="20"/>
          <w:szCs w:val="20"/>
        </w:rPr>
      </w:pPr>
    </w:p>
    <w:p w:rsidR="004F73C4" w:rsidRDefault="004F73C4" w:rsidP="00654D21">
      <w:pPr>
        <w:tabs>
          <w:tab w:val="left" w:pos="851"/>
        </w:tabs>
        <w:spacing w:line="240" w:lineRule="exact"/>
        <w:ind w:left="851"/>
        <w:jc w:val="both"/>
        <w:rPr>
          <w:rFonts w:ascii="Verdana" w:eastAsia="Calibri" w:hAnsi="Verdana"/>
          <w:bCs/>
          <w:sz w:val="20"/>
          <w:szCs w:val="20"/>
        </w:rPr>
      </w:pPr>
      <w:r w:rsidRPr="004F73C4">
        <w:rPr>
          <w:rFonts w:ascii="Verdana" w:eastAsia="Calibri" w:hAnsi="Verdana"/>
          <w:bCs/>
          <w:sz w:val="20"/>
          <w:szCs w:val="20"/>
        </w:rPr>
        <w:t>W tym kryte</w:t>
      </w:r>
      <w:r w:rsidR="003D3C18">
        <w:rPr>
          <w:rFonts w:ascii="Verdana" w:eastAsia="Calibri" w:hAnsi="Verdana"/>
          <w:bCs/>
          <w:sz w:val="20"/>
          <w:szCs w:val="20"/>
        </w:rPr>
        <w:t>rium można uzyskać maksymal</w:t>
      </w:r>
      <w:r w:rsidR="00E1038F">
        <w:rPr>
          <w:rFonts w:ascii="Verdana" w:eastAsia="Calibri" w:hAnsi="Verdana"/>
          <w:bCs/>
          <w:sz w:val="20"/>
          <w:szCs w:val="20"/>
        </w:rPr>
        <w:t>nie 2</w:t>
      </w:r>
      <w:r w:rsidRPr="004F73C4">
        <w:rPr>
          <w:rFonts w:ascii="Verdana" w:eastAsia="Calibri" w:hAnsi="Verdana"/>
          <w:bCs/>
          <w:sz w:val="20"/>
          <w:szCs w:val="20"/>
        </w:rPr>
        <w:t xml:space="preserve">0 punktów. </w:t>
      </w:r>
    </w:p>
    <w:p w:rsidR="00E1038F" w:rsidRDefault="00E1038F" w:rsidP="00654D21">
      <w:pPr>
        <w:tabs>
          <w:tab w:val="left" w:pos="851"/>
        </w:tabs>
        <w:spacing w:line="240" w:lineRule="exact"/>
        <w:ind w:left="851"/>
        <w:jc w:val="both"/>
        <w:rPr>
          <w:rFonts w:ascii="Verdana" w:eastAsia="Calibri" w:hAnsi="Verdana"/>
          <w:bCs/>
          <w:sz w:val="20"/>
          <w:szCs w:val="20"/>
        </w:rPr>
      </w:pPr>
    </w:p>
    <w:p w:rsidR="00F9440D" w:rsidRPr="001A73FA" w:rsidRDefault="00F9440D" w:rsidP="00F9440D">
      <w:pPr>
        <w:tabs>
          <w:tab w:val="left" w:pos="851"/>
        </w:tabs>
        <w:spacing w:line="240" w:lineRule="exact"/>
        <w:ind w:left="851"/>
        <w:jc w:val="both"/>
        <w:rPr>
          <w:rFonts w:ascii="Verdana" w:eastAsia="Calibri" w:hAnsi="Verdana"/>
          <w:sz w:val="20"/>
          <w:szCs w:val="20"/>
        </w:rPr>
      </w:pPr>
      <w:r w:rsidRPr="00F9440D">
        <w:rPr>
          <w:rFonts w:ascii="Verdana" w:eastAsia="Calibri" w:hAnsi="Verdana"/>
          <w:sz w:val="20"/>
          <w:szCs w:val="20"/>
        </w:rPr>
        <w:t xml:space="preserve">Obliczenie liczby punktów przyznanych każdej złożonej i nieodrzuconej ofercie zostanie dokonane na podstawie wybranego przez Wykonawcę i potwierdzonego w ofercie czasu </w:t>
      </w:r>
      <w:r w:rsidR="001A73FA" w:rsidRPr="001A73FA">
        <w:rPr>
          <w:rFonts w:ascii="Verdana" w:eastAsia="Calibri" w:hAnsi="Verdana"/>
          <w:bCs/>
          <w:sz w:val="20"/>
          <w:szCs w:val="20"/>
        </w:rPr>
        <w:t>wymiany materiałów eksploatacyjnych i części, które uległy zużyciu podczas eksploatacji oraz czas usunięcia awarii</w:t>
      </w:r>
      <w:r w:rsidRPr="001A73FA">
        <w:rPr>
          <w:rFonts w:ascii="Verdana" w:eastAsia="Calibri" w:hAnsi="Verdana"/>
          <w:sz w:val="20"/>
          <w:szCs w:val="20"/>
        </w:rPr>
        <w:t>.</w:t>
      </w:r>
    </w:p>
    <w:p w:rsidR="00F9440D" w:rsidRPr="00F9440D" w:rsidRDefault="00F9440D" w:rsidP="00F9440D">
      <w:pPr>
        <w:tabs>
          <w:tab w:val="left" w:pos="851"/>
        </w:tabs>
        <w:spacing w:line="240" w:lineRule="exact"/>
        <w:ind w:left="851"/>
        <w:jc w:val="both"/>
        <w:rPr>
          <w:rFonts w:ascii="Verdana" w:eastAsia="Calibri" w:hAnsi="Verdana"/>
          <w:b/>
          <w:sz w:val="20"/>
          <w:szCs w:val="20"/>
        </w:rPr>
      </w:pPr>
    </w:p>
    <w:p w:rsidR="00F9440D" w:rsidRDefault="00F9440D" w:rsidP="00F9440D">
      <w:pPr>
        <w:tabs>
          <w:tab w:val="left" w:pos="851"/>
        </w:tabs>
        <w:spacing w:line="240" w:lineRule="exact"/>
        <w:ind w:left="851"/>
        <w:jc w:val="both"/>
        <w:rPr>
          <w:rFonts w:ascii="Verdana" w:eastAsia="Calibri" w:hAnsi="Verdana"/>
          <w:sz w:val="20"/>
          <w:szCs w:val="20"/>
        </w:rPr>
      </w:pPr>
      <w:r w:rsidRPr="00F9440D">
        <w:rPr>
          <w:rFonts w:ascii="Verdana" w:eastAsia="Calibri" w:hAnsi="Verdana"/>
          <w:b/>
          <w:sz w:val="20"/>
          <w:szCs w:val="20"/>
        </w:rPr>
        <w:t>Liczba punktów</w:t>
      </w:r>
      <w:r w:rsidRPr="00F9440D">
        <w:rPr>
          <w:rFonts w:ascii="Verdana" w:eastAsia="Calibri" w:hAnsi="Verdana"/>
          <w:sz w:val="20"/>
          <w:szCs w:val="20"/>
        </w:rPr>
        <w:t xml:space="preserve"> w kryterium „Czas </w:t>
      </w:r>
      <w:r w:rsidR="006D095E" w:rsidRPr="006D095E">
        <w:rPr>
          <w:rFonts w:ascii="Verdana" w:eastAsia="Calibri" w:hAnsi="Verdana"/>
          <w:bCs/>
          <w:sz w:val="20"/>
          <w:szCs w:val="20"/>
          <w:u w:val="single"/>
        </w:rPr>
        <w:t>wymiany materiałów eksploatacyjnych i części, które uległy zużyciu podczas eksploatacji oraz czas usunięcia awarii</w:t>
      </w:r>
      <w:r w:rsidRPr="006D095E">
        <w:rPr>
          <w:rFonts w:ascii="Verdana" w:eastAsia="Calibri" w:hAnsi="Verdana"/>
          <w:sz w:val="20"/>
          <w:szCs w:val="20"/>
        </w:rPr>
        <w:t>”</w:t>
      </w:r>
      <w:r w:rsidRPr="00F9440D">
        <w:rPr>
          <w:rFonts w:ascii="Verdana" w:eastAsia="Calibri" w:hAnsi="Verdana"/>
          <w:sz w:val="20"/>
          <w:szCs w:val="20"/>
        </w:rPr>
        <w:t xml:space="preserve"> zostanie przyznana każdej złożonej i nieodrzuconej ofercie według następujących zasad:</w:t>
      </w:r>
    </w:p>
    <w:p w:rsidR="001A73FA" w:rsidRPr="00F9440D" w:rsidRDefault="001A73FA" w:rsidP="00F9440D">
      <w:pPr>
        <w:tabs>
          <w:tab w:val="left" w:pos="851"/>
        </w:tabs>
        <w:spacing w:line="240" w:lineRule="exact"/>
        <w:ind w:left="851"/>
        <w:jc w:val="both"/>
        <w:rPr>
          <w:rFonts w:ascii="Verdana" w:eastAsia="Calibri" w:hAnsi="Verdana"/>
          <w:sz w:val="20"/>
          <w:szCs w:val="20"/>
        </w:rPr>
      </w:pPr>
    </w:p>
    <w:p w:rsidR="00F9440D" w:rsidRDefault="00F9440D" w:rsidP="005309C5">
      <w:pPr>
        <w:spacing w:line="240" w:lineRule="exact"/>
        <w:ind w:left="1134" w:hanging="283"/>
        <w:jc w:val="both"/>
        <w:rPr>
          <w:rFonts w:ascii="Verdana" w:eastAsia="Calibri" w:hAnsi="Verdana"/>
          <w:sz w:val="20"/>
          <w:szCs w:val="20"/>
        </w:rPr>
      </w:pPr>
      <w:r w:rsidRPr="00F9440D">
        <w:rPr>
          <w:rFonts w:ascii="Verdana" w:eastAsia="Calibri" w:hAnsi="Verdana"/>
          <w:sz w:val="20"/>
          <w:szCs w:val="20"/>
        </w:rPr>
        <w:lastRenderedPageBreak/>
        <w:t xml:space="preserve">- </w:t>
      </w:r>
      <w:r w:rsidR="00C136D0">
        <w:rPr>
          <w:rFonts w:ascii="Verdana" w:eastAsia="Calibri" w:hAnsi="Verdana"/>
          <w:sz w:val="20"/>
          <w:szCs w:val="20"/>
        </w:rPr>
        <w:t xml:space="preserve"> </w:t>
      </w:r>
      <w:r w:rsidR="005309C5" w:rsidRPr="005309C5">
        <w:rPr>
          <w:rFonts w:ascii="Verdana" w:eastAsia="Calibri" w:hAnsi="Verdana"/>
          <w:bCs/>
          <w:sz w:val="20"/>
          <w:szCs w:val="20"/>
        </w:rPr>
        <w:t>wymiana materiałów eksploatacyjnych i części, które uległy zużyciu podczas eksploatacji oraz czas usunięcia awarii</w:t>
      </w:r>
      <w:r w:rsidR="005309C5" w:rsidRPr="005309C5">
        <w:rPr>
          <w:rFonts w:ascii="Verdana" w:eastAsia="Calibri" w:hAnsi="Verdana"/>
          <w:sz w:val="20"/>
          <w:szCs w:val="20"/>
        </w:rPr>
        <w:t xml:space="preserve"> </w:t>
      </w:r>
      <w:r w:rsidRPr="00F9440D">
        <w:rPr>
          <w:rFonts w:ascii="Verdana" w:eastAsia="Calibri" w:hAnsi="Verdana"/>
          <w:sz w:val="20"/>
          <w:szCs w:val="20"/>
        </w:rPr>
        <w:t xml:space="preserve">w terminie </w:t>
      </w:r>
      <w:r w:rsidR="009B32B1">
        <w:rPr>
          <w:rFonts w:ascii="Verdana" w:eastAsia="Calibri" w:hAnsi="Verdana"/>
          <w:sz w:val="20"/>
          <w:szCs w:val="20"/>
        </w:rPr>
        <w:t>4</w:t>
      </w:r>
      <w:r w:rsidRPr="00F9440D">
        <w:rPr>
          <w:rFonts w:ascii="Verdana" w:eastAsia="Calibri" w:hAnsi="Verdana"/>
          <w:sz w:val="20"/>
          <w:szCs w:val="20"/>
        </w:rPr>
        <w:t xml:space="preserve"> godzin od zgłoszenia </w:t>
      </w:r>
      <w:r w:rsidRPr="00F9440D">
        <w:rPr>
          <w:rFonts w:ascii="Verdana" w:eastAsia="Calibri" w:hAnsi="Verdana"/>
          <w:sz w:val="20"/>
          <w:szCs w:val="20"/>
        </w:rPr>
        <w:tab/>
      </w:r>
      <w:r w:rsidRPr="00F9440D">
        <w:rPr>
          <w:rFonts w:ascii="Verdana" w:eastAsia="Calibri" w:hAnsi="Verdana"/>
          <w:sz w:val="20"/>
          <w:szCs w:val="20"/>
        </w:rPr>
        <w:tab/>
        <w:t xml:space="preserve">– </w:t>
      </w:r>
      <w:r w:rsidR="00804AB5">
        <w:rPr>
          <w:rFonts w:ascii="Verdana" w:eastAsia="Calibri" w:hAnsi="Verdana"/>
          <w:sz w:val="20"/>
          <w:szCs w:val="20"/>
        </w:rPr>
        <w:t>20</w:t>
      </w:r>
      <w:r w:rsidRPr="00F9440D">
        <w:rPr>
          <w:rFonts w:ascii="Verdana" w:eastAsia="Calibri" w:hAnsi="Verdana"/>
          <w:sz w:val="20"/>
          <w:szCs w:val="20"/>
        </w:rPr>
        <w:t xml:space="preserve"> punktów,</w:t>
      </w:r>
    </w:p>
    <w:p w:rsidR="001A73FA" w:rsidRPr="00F9440D" w:rsidRDefault="001A73FA" w:rsidP="005309C5">
      <w:pPr>
        <w:spacing w:line="240" w:lineRule="exact"/>
        <w:ind w:left="1134" w:hanging="283"/>
        <w:jc w:val="both"/>
        <w:rPr>
          <w:rFonts w:ascii="Verdana" w:eastAsia="Calibri" w:hAnsi="Verdana"/>
          <w:sz w:val="20"/>
          <w:szCs w:val="20"/>
        </w:rPr>
      </w:pPr>
    </w:p>
    <w:p w:rsidR="00F9440D" w:rsidRDefault="00F9440D" w:rsidP="00C136D0">
      <w:pPr>
        <w:spacing w:line="240" w:lineRule="exact"/>
        <w:ind w:left="1134" w:hanging="283"/>
        <w:jc w:val="both"/>
        <w:rPr>
          <w:rFonts w:ascii="Verdana" w:eastAsia="Calibri" w:hAnsi="Verdana"/>
          <w:sz w:val="20"/>
          <w:szCs w:val="20"/>
        </w:rPr>
      </w:pPr>
      <w:r w:rsidRPr="00F9440D">
        <w:rPr>
          <w:rFonts w:ascii="Verdana" w:eastAsia="Calibri" w:hAnsi="Verdana"/>
          <w:sz w:val="20"/>
          <w:szCs w:val="20"/>
        </w:rPr>
        <w:t xml:space="preserve">- </w:t>
      </w:r>
      <w:r w:rsidR="00C136D0">
        <w:rPr>
          <w:rFonts w:ascii="Verdana" w:eastAsia="Calibri" w:hAnsi="Verdana"/>
          <w:sz w:val="20"/>
          <w:szCs w:val="20"/>
        </w:rPr>
        <w:t xml:space="preserve"> </w:t>
      </w:r>
      <w:r w:rsidR="005309C5" w:rsidRPr="005309C5">
        <w:rPr>
          <w:rFonts w:ascii="Verdana" w:eastAsia="Calibri" w:hAnsi="Verdana"/>
          <w:bCs/>
          <w:sz w:val="20"/>
          <w:szCs w:val="20"/>
        </w:rPr>
        <w:t>wymiana materiałów eksploatacyjnych i części, które uległy zużyciu podczas eksploatacji oraz czas usunięcia awarii</w:t>
      </w:r>
      <w:r w:rsidR="005309C5" w:rsidRPr="005309C5">
        <w:rPr>
          <w:rFonts w:ascii="Verdana" w:eastAsia="Calibri" w:hAnsi="Verdana"/>
          <w:sz w:val="20"/>
          <w:szCs w:val="20"/>
        </w:rPr>
        <w:t xml:space="preserve"> </w:t>
      </w:r>
      <w:r w:rsidRPr="00F9440D">
        <w:rPr>
          <w:rFonts w:ascii="Verdana" w:eastAsia="Calibri" w:hAnsi="Verdana"/>
          <w:sz w:val="20"/>
          <w:szCs w:val="20"/>
        </w:rPr>
        <w:t>w terminie 5 godzin od zgłoszenia</w:t>
      </w:r>
      <w:r w:rsidRPr="00F9440D">
        <w:rPr>
          <w:rFonts w:ascii="Verdana" w:eastAsia="Calibri" w:hAnsi="Verdana"/>
          <w:sz w:val="20"/>
          <w:szCs w:val="20"/>
        </w:rPr>
        <w:tab/>
      </w:r>
      <w:r w:rsidRPr="00F9440D">
        <w:rPr>
          <w:rFonts w:ascii="Verdana" w:eastAsia="Calibri" w:hAnsi="Verdana"/>
          <w:sz w:val="20"/>
          <w:szCs w:val="20"/>
        </w:rPr>
        <w:tab/>
        <w:t xml:space="preserve">– </w:t>
      </w:r>
      <w:r w:rsidR="00804AB5">
        <w:rPr>
          <w:rFonts w:ascii="Verdana" w:eastAsia="Calibri" w:hAnsi="Verdana"/>
          <w:sz w:val="20"/>
          <w:szCs w:val="20"/>
        </w:rPr>
        <w:t>1</w:t>
      </w:r>
      <w:r w:rsidR="00FB628E">
        <w:rPr>
          <w:rFonts w:ascii="Verdana" w:eastAsia="Calibri" w:hAnsi="Verdana"/>
          <w:sz w:val="20"/>
          <w:szCs w:val="20"/>
        </w:rPr>
        <w:t>2</w:t>
      </w:r>
      <w:r w:rsidRPr="00F9440D">
        <w:rPr>
          <w:rFonts w:ascii="Verdana" w:eastAsia="Calibri" w:hAnsi="Verdana"/>
          <w:sz w:val="20"/>
          <w:szCs w:val="20"/>
        </w:rPr>
        <w:t xml:space="preserve"> punktów,</w:t>
      </w:r>
    </w:p>
    <w:p w:rsidR="001A73FA" w:rsidRDefault="001A73FA" w:rsidP="00C136D0">
      <w:pPr>
        <w:spacing w:line="240" w:lineRule="exact"/>
        <w:ind w:left="1134" w:hanging="283"/>
        <w:jc w:val="both"/>
        <w:rPr>
          <w:rFonts w:ascii="Verdana" w:eastAsia="Calibri" w:hAnsi="Verdana"/>
          <w:sz w:val="20"/>
          <w:szCs w:val="20"/>
        </w:rPr>
      </w:pPr>
    </w:p>
    <w:p w:rsidR="00F9440D" w:rsidRDefault="00F9440D" w:rsidP="00C136D0">
      <w:pPr>
        <w:spacing w:line="240" w:lineRule="exact"/>
        <w:ind w:left="1134" w:hanging="283"/>
        <w:jc w:val="both"/>
        <w:rPr>
          <w:rFonts w:ascii="Verdana" w:eastAsia="Calibri" w:hAnsi="Verdana"/>
          <w:sz w:val="20"/>
          <w:szCs w:val="20"/>
        </w:rPr>
      </w:pPr>
      <w:r w:rsidRPr="00F9440D">
        <w:rPr>
          <w:rFonts w:ascii="Verdana" w:eastAsia="Calibri" w:hAnsi="Verdana"/>
          <w:sz w:val="20"/>
          <w:szCs w:val="20"/>
        </w:rPr>
        <w:t xml:space="preserve">- </w:t>
      </w:r>
      <w:r w:rsidR="00C136D0">
        <w:rPr>
          <w:rFonts w:ascii="Verdana" w:eastAsia="Calibri" w:hAnsi="Verdana"/>
          <w:sz w:val="20"/>
          <w:szCs w:val="20"/>
        </w:rPr>
        <w:t xml:space="preserve"> </w:t>
      </w:r>
      <w:r w:rsidR="005309C5" w:rsidRPr="005309C5">
        <w:rPr>
          <w:rFonts w:ascii="Verdana" w:eastAsia="Calibri" w:hAnsi="Verdana"/>
          <w:bCs/>
          <w:sz w:val="20"/>
          <w:szCs w:val="20"/>
        </w:rPr>
        <w:t>wymiana materiałów eksploatacyjnych i części, które uległy zużyciu podczas eksploatacji oraz czas usunięcia awarii</w:t>
      </w:r>
      <w:r w:rsidR="005309C5" w:rsidRPr="005309C5">
        <w:rPr>
          <w:rFonts w:ascii="Verdana" w:eastAsia="Calibri" w:hAnsi="Verdana"/>
          <w:sz w:val="20"/>
          <w:szCs w:val="20"/>
        </w:rPr>
        <w:t xml:space="preserve"> </w:t>
      </w:r>
      <w:r w:rsidRPr="00F9440D">
        <w:rPr>
          <w:rFonts w:ascii="Verdana" w:eastAsia="Calibri" w:hAnsi="Verdana"/>
          <w:sz w:val="20"/>
          <w:szCs w:val="20"/>
        </w:rPr>
        <w:t xml:space="preserve">w terminie </w:t>
      </w:r>
      <w:r w:rsidR="009B32B1">
        <w:rPr>
          <w:rFonts w:ascii="Verdana" w:eastAsia="Calibri" w:hAnsi="Verdana"/>
          <w:sz w:val="20"/>
          <w:szCs w:val="20"/>
        </w:rPr>
        <w:t>6</w:t>
      </w:r>
      <w:r w:rsidRPr="00F9440D">
        <w:rPr>
          <w:rFonts w:ascii="Verdana" w:eastAsia="Calibri" w:hAnsi="Verdana"/>
          <w:sz w:val="20"/>
          <w:szCs w:val="20"/>
        </w:rPr>
        <w:t xml:space="preserve"> godzin od zgłoszenia </w:t>
      </w:r>
      <w:r w:rsidRPr="00F9440D">
        <w:rPr>
          <w:rFonts w:ascii="Verdana" w:eastAsia="Calibri" w:hAnsi="Verdana"/>
          <w:sz w:val="20"/>
          <w:szCs w:val="20"/>
        </w:rPr>
        <w:tab/>
      </w:r>
      <w:r w:rsidRPr="00F9440D">
        <w:rPr>
          <w:rFonts w:ascii="Verdana" w:eastAsia="Calibri" w:hAnsi="Verdana"/>
          <w:sz w:val="20"/>
          <w:szCs w:val="20"/>
        </w:rPr>
        <w:tab/>
        <w:t xml:space="preserve">– </w:t>
      </w:r>
      <w:r w:rsidR="00804AB5">
        <w:rPr>
          <w:rFonts w:ascii="Verdana" w:eastAsia="Calibri" w:hAnsi="Verdana"/>
          <w:sz w:val="20"/>
          <w:szCs w:val="20"/>
        </w:rPr>
        <w:t>8</w:t>
      </w:r>
      <w:r w:rsidRPr="00F9440D">
        <w:rPr>
          <w:rFonts w:ascii="Verdana" w:eastAsia="Calibri" w:hAnsi="Verdana"/>
          <w:sz w:val="20"/>
          <w:szCs w:val="20"/>
        </w:rPr>
        <w:t xml:space="preserve"> punktów,</w:t>
      </w:r>
    </w:p>
    <w:p w:rsidR="001A73FA" w:rsidRPr="00F9440D" w:rsidRDefault="001A73FA" w:rsidP="00C136D0">
      <w:pPr>
        <w:spacing w:line="240" w:lineRule="exact"/>
        <w:ind w:left="1134" w:hanging="283"/>
        <w:jc w:val="both"/>
        <w:rPr>
          <w:rFonts w:ascii="Verdana" w:eastAsia="Calibri" w:hAnsi="Verdana"/>
          <w:sz w:val="20"/>
          <w:szCs w:val="20"/>
        </w:rPr>
      </w:pPr>
    </w:p>
    <w:p w:rsidR="00F9440D" w:rsidRDefault="00F9440D" w:rsidP="00C136D0">
      <w:pPr>
        <w:spacing w:line="240" w:lineRule="exact"/>
        <w:ind w:left="1134" w:hanging="283"/>
        <w:jc w:val="both"/>
        <w:rPr>
          <w:rFonts w:ascii="Verdana" w:eastAsia="Calibri" w:hAnsi="Verdana"/>
          <w:sz w:val="20"/>
          <w:szCs w:val="20"/>
        </w:rPr>
      </w:pPr>
      <w:r w:rsidRPr="00F9440D">
        <w:rPr>
          <w:rFonts w:ascii="Verdana" w:eastAsia="Calibri" w:hAnsi="Verdana"/>
          <w:sz w:val="20"/>
          <w:szCs w:val="20"/>
        </w:rPr>
        <w:t>-</w:t>
      </w:r>
      <w:r w:rsidR="009B32B1">
        <w:rPr>
          <w:rFonts w:ascii="Verdana" w:eastAsia="Calibri" w:hAnsi="Verdana"/>
          <w:sz w:val="20"/>
          <w:szCs w:val="20"/>
        </w:rPr>
        <w:t xml:space="preserve"> </w:t>
      </w:r>
      <w:r w:rsidR="00C136D0">
        <w:rPr>
          <w:rFonts w:ascii="Verdana" w:eastAsia="Calibri" w:hAnsi="Verdana"/>
          <w:sz w:val="20"/>
          <w:szCs w:val="20"/>
        </w:rPr>
        <w:t xml:space="preserve"> </w:t>
      </w:r>
      <w:r w:rsidR="005309C5" w:rsidRPr="005309C5">
        <w:rPr>
          <w:rFonts w:ascii="Verdana" w:eastAsia="Calibri" w:hAnsi="Verdana"/>
          <w:bCs/>
          <w:sz w:val="20"/>
          <w:szCs w:val="20"/>
        </w:rPr>
        <w:t>wymiana materiałów eksploatacyjnych i części, które uległy zużyciu podczas eksploatacji oraz czas usunięcia awarii</w:t>
      </w:r>
      <w:r w:rsidR="005309C5" w:rsidRPr="005309C5">
        <w:rPr>
          <w:rFonts w:ascii="Verdana" w:eastAsia="Calibri" w:hAnsi="Verdana"/>
          <w:sz w:val="20"/>
          <w:szCs w:val="20"/>
        </w:rPr>
        <w:t xml:space="preserve"> </w:t>
      </w:r>
      <w:r w:rsidR="009B32B1">
        <w:rPr>
          <w:rFonts w:ascii="Verdana" w:eastAsia="Calibri" w:hAnsi="Verdana"/>
          <w:sz w:val="20"/>
          <w:szCs w:val="20"/>
        </w:rPr>
        <w:t>w terminie 7</w:t>
      </w:r>
      <w:r w:rsidRPr="00F9440D">
        <w:rPr>
          <w:rFonts w:ascii="Verdana" w:eastAsia="Calibri" w:hAnsi="Verdana"/>
          <w:sz w:val="20"/>
          <w:szCs w:val="20"/>
        </w:rPr>
        <w:t xml:space="preserve"> godzin od zgłoszenia</w:t>
      </w:r>
      <w:r w:rsidRPr="00F9440D">
        <w:rPr>
          <w:rFonts w:ascii="Verdana" w:eastAsia="Calibri" w:hAnsi="Verdana"/>
          <w:sz w:val="20"/>
          <w:szCs w:val="20"/>
        </w:rPr>
        <w:tab/>
      </w:r>
      <w:r w:rsidRPr="00F9440D">
        <w:rPr>
          <w:rFonts w:ascii="Verdana" w:eastAsia="Calibri" w:hAnsi="Verdana"/>
          <w:sz w:val="20"/>
          <w:szCs w:val="20"/>
        </w:rPr>
        <w:tab/>
        <w:t xml:space="preserve">– </w:t>
      </w:r>
      <w:r w:rsidR="00804AB5">
        <w:rPr>
          <w:rFonts w:ascii="Verdana" w:eastAsia="Calibri" w:hAnsi="Verdana"/>
          <w:sz w:val="20"/>
          <w:szCs w:val="20"/>
        </w:rPr>
        <w:t>5</w:t>
      </w:r>
      <w:r w:rsidRPr="00F9440D">
        <w:rPr>
          <w:rFonts w:ascii="Verdana" w:eastAsia="Calibri" w:hAnsi="Verdana"/>
          <w:sz w:val="20"/>
          <w:szCs w:val="20"/>
        </w:rPr>
        <w:t xml:space="preserve"> punktów,</w:t>
      </w:r>
    </w:p>
    <w:p w:rsidR="001A73FA" w:rsidRPr="00F9440D" w:rsidRDefault="001A73FA" w:rsidP="00C136D0">
      <w:pPr>
        <w:spacing w:line="240" w:lineRule="exact"/>
        <w:ind w:left="1134" w:hanging="283"/>
        <w:jc w:val="both"/>
        <w:rPr>
          <w:rFonts w:ascii="Verdana" w:eastAsia="Calibri" w:hAnsi="Verdana"/>
          <w:sz w:val="20"/>
          <w:szCs w:val="20"/>
        </w:rPr>
      </w:pPr>
    </w:p>
    <w:p w:rsidR="00FB628E" w:rsidRPr="00FB628E" w:rsidRDefault="00FB628E" w:rsidP="00C136D0">
      <w:pPr>
        <w:spacing w:line="240" w:lineRule="exact"/>
        <w:ind w:left="1134" w:hanging="283"/>
        <w:jc w:val="both"/>
        <w:rPr>
          <w:rFonts w:ascii="Verdana" w:eastAsia="Calibri" w:hAnsi="Verdana"/>
          <w:sz w:val="20"/>
          <w:szCs w:val="20"/>
        </w:rPr>
      </w:pPr>
      <w:r w:rsidRPr="00FB628E">
        <w:rPr>
          <w:rFonts w:ascii="Verdana" w:eastAsia="Calibri" w:hAnsi="Verdana"/>
          <w:sz w:val="20"/>
          <w:szCs w:val="20"/>
        </w:rPr>
        <w:t xml:space="preserve">- </w:t>
      </w:r>
      <w:r w:rsidR="00C136D0">
        <w:rPr>
          <w:rFonts w:ascii="Verdana" w:eastAsia="Calibri" w:hAnsi="Verdana"/>
          <w:sz w:val="20"/>
          <w:szCs w:val="20"/>
        </w:rPr>
        <w:t xml:space="preserve"> </w:t>
      </w:r>
      <w:r w:rsidR="005309C5" w:rsidRPr="005309C5">
        <w:rPr>
          <w:rFonts w:ascii="Verdana" w:eastAsia="Calibri" w:hAnsi="Verdana"/>
          <w:bCs/>
          <w:sz w:val="20"/>
          <w:szCs w:val="20"/>
        </w:rPr>
        <w:t>wymiana materiałów eksploatacyjnych i części, które uległy zużyciu podczas eksploatacji oraz czas usunięcia awarii</w:t>
      </w:r>
      <w:r w:rsidR="005309C5" w:rsidRPr="005309C5">
        <w:rPr>
          <w:rFonts w:ascii="Verdana" w:eastAsia="Calibri" w:hAnsi="Verdana"/>
          <w:sz w:val="20"/>
          <w:szCs w:val="20"/>
        </w:rPr>
        <w:t xml:space="preserve"> </w:t>
      </w:r>
      <w:r w:rsidRPr="00FB628E">
        <w:rPr>
          <w:rFonts w:ascii="Verdana" w:eastAsia="Calibri" w:hAnsi="Verdana"/>
          <w:sz w:val="20"/>
          <w:szCs w:val="20"/>
        </w:rPr>
        <w:t xml:space="preserve">w terminie </w:t>
      </w:r>
      <w:r>
        <w:rPr>
          <w:rFonts w:ascii="Verdana" w:eastAsia="Calibri" w:hAnsi="Verdana"/>
          <w:sz w:val="20"/>
          <w:szCs w:val="20"/>
        </w:rPr>
        <w:t>8</w:t>
      </w:r>
      <w:r w:rsidRPr="00FB628E">
        <w:rPr>
          <w:rFonts w:ascii="Verdana" w:eastAsia="Calibri" w:hAnsi="Verdana"/>
          <w:sz w:val="20"/>
          <w:szCs w:val="20"/>
        </w:rPr>
        <w:t xml:space="preserve"> godzin od zgłoszenia</w:t>
      </w:r>
      <w:r w:rsidRPr="00FB628E">
        <w:rPr>
          <w:rFonts w:ascii="Verdana" w:eastAsia="Calibri" w:hAnsi="Verdana"/>
          <w:sz w:val="20"/>
          <w:szCs w:val="20"/>
        </w:rPr>
        <w:tab/>
      </w:r>
      <w:r w:rsidRPr="00FB628E">
        <w:rPr>
          <w:rFonts w:ascii="Verdana" w:eastAsia="Calibri" w:hAnsi="Verdana"/>
          <w:sz w:val="20"/>
          <w:szCs w:val="20"/>
        </w:rPr>
        <w:tab/>
        <w:t xml:space="preserve">– </w:t>
      </w:r>
      <w:r>
        <w:rPr>
          <w:rFonts w:ascii="Verdana" w:eastAsia="Calibri" w:hAnsi="Verdana"/>
          <w:sz w:val="20"/>
          <w:szCs w:val="20"/>
        </w:rPr>
        <w:t>0</w:t>
      </w:r>
      <w:r w:rsidRPr="00FB628E">
        <w:rPr>
          <w:rFonts w:ascii="Verdana" w:eastAsia="Calibri" w:hAnsi="Verdana"/>
          <w:sz w:val="20"/>
          <w:szCs w:val="20"/>
        </w:rPr>
        <w:t xml:space="preserve"> punktów,</w:t>
      </w:r>
    </w:p>
    <w:p w:rsidR="00F9440D" w:rsidRPr="00F9440D" w:rsidRDefault="00F9440D" w:rsidP="00375F02">
      <w:pPr>
        <w:tabs>
          <w:tab w:val="left" w:pos="851"/>
        </w:tabs>
        <w:spacing w:line="240" w:lineRule="exact"/>
        <w:jc w:val="both"/>
        <w:rPr>
          <w:rFonts w:ascii="Verdana" w:eastAsia="Calibri" w:hAnsi="Verdana"/>
          <w:sz w:val="20"/>
          <w:szCs w:val="20"/>
        </w:rPr>
      </w:pPr>
    </w:p>
    <w:p w:rsidR="00F9440D" w:rsidRPr="00F9440D" w:rsidRDefault="00F9440D" w:rsidP="00F9440D">
      <w:pPr>
        <w:tabs>
          <w:tab w:val="left" w:pos="851"/>
        </w:tabs>
        <w:spacing w:line="240" w:lineRule="exact"/>
        <w:ind w:left="851"/>
        <w:jc w:val="both"/>
        <w:rPr>
          <w:rFonts w:ascii="Verdana" w:eastAsia="Calibri" w:hAnsi="Verdana"/>
          <w:sz w:val="20"/>
          <w:szCs w:val="20"/>
        </w:rPr>
      </w:pPr>
      <w:r w:rsidRPr="00F9440D">
        <w:rPr>
          <w:rFonts w:ascii="Verdana" w:eastAsia="Calibri" w:hAnsi="Verdana"/>
          <w:sz w:val="20"/>
          <w:szCs w:val="20"/>
        </w:rPr>
        <w:t xml:space="preserve">Oferowany przez Wykonawcę </w:t>
      </w:r>
      <w:r w:rsidR="0085144F">
        <w:rPr>
          <w:rFonts w:ascii="Verdana" w:eastAsia="Calibri" w:hAnsi="Verdana"/>
          <w:sz w:val="20"/>
          <w:szCs w:val="20"/>
        </w:rPr>
        <w:t xml:space="preserve">czas </w:t>
      </w:r>
      <w:r w:rsidR="00C136D0" w:rsidRPr="00C136D0">
        <w:rPr>
          <w:rFonts w:ascii="Verdana" w:eastAsia="Calibri" w:hAnsi="Verdana"/>
          <w:bCs/>
          <w:sz w:val="20"/>
          <w:szCs w:val="20"/>
        </w:rPr>
        <w:t>wymian</w:t>
      </w:r>
      <w:r w:rsidR="0085144F">
        <w:rPr>
          <w:rFonts w:ascii="Verdana" w:eastAsia="Calibri" w:hAnsi="Verdana"/>
          <w:bCs/>
          <w:sz w:val="20"/>
          <w:szCs w:val="20"/>
        </w:rPr>
        <w:t>y</w:t>
      </w:r>
      <w:r w:rsidR="00C136D0" w:rsidRPr="00C136D0">
        <w:rPr>
          <w:rFonts w:ascii="Verdana" w:eastAsia="Calibri" w:hAnsi="Verdana"/>
          <w:bCs/>
          <w:sz w:val="20"/>
          <w:szCs w:val="20"/>
        </w:rPr>
        <w:t xml:space="preserve"> materiałów eksploatacyjnych </w:t>
      </w:r>
      <w:r w:rsidR="0085144F">
        <w:rPr>
          <w:rFonts w:ascii="Verdana" w:eastAsia="Calibri" w:hAnsi="Verdana"/>
          <w:bCs/>
          <w:sz w:val="20"/>
          <w:szCs w:val="20"/>
        </w:rPr>
        <w:br/>
      </w:r>
      <w:r w:rsidR="00C136D0" w:rsidRPr="00C136D0">
        <w:rPr>
          <w:rFonts w:ascii="Verdana" w:eastAsia="Calibri" w:hAnsi="Verdana"/>
          <w:bCs/>
          <w:sz w:val="20"/>
          <w:szCs w:val="20"/>
        </w:rPr>
        <w:t>i części, które uległy zużyciu podczas eksploatacji oraz czas usunięcia awarii</w:t>
      </w:r>
      <w:r w:rsidR="00C136D0" w:rsidRPr="00C136D0">
        <w:rPr>
          <w:rFonts w:ascii="Verdana" w:eastAsia="Calibri" w:hAnsi="Verdana"/>
          <w:sz w:val="20"/>
          <w:szCs w:val="20"/>
        </w:rPr>
        <w:t xml:space="preserve"> </w:t>
      </w:r>
      <w:r w:rsidR="00FB628E">
        <w:rPr>
          <w:rFonts w:ascii="Verdana" w:eastAsia="Calibri" w:hAnsi="Verdana"/>
          <w:sz w:val="20"/>
          <w:szCs w:val="20"/>
        </w:rPr>
        <w:t>nie może być dłuższy niż 8</w:t>
      </w:r>
      <w:r w:rsidRPr="00F9440D">
        <w:rPr>
          <w:rFonts w:ascii="Verdana" w:eastAsia="Calibri" w:hAnsi="Verdana"/>
          <w:sz w:val="20"/>
          <w:szCs w:val="20"/>
        </w:rPr>
        <w:t xml:space="preserve"> godzin od zgłoszenia. W przypadku zaoferowania terminu </w:t>
      </w:r>
      <w:r w:rsidR="0085144F" w:rsidRPr="0085144F">
        <w:rPr>
          <w:rFonts w:ascii="Verdana" w:eastAsia="Calibri" w:hAnsi="Verdana"/>
          <w:bCs/>
          <w:sz w:val="20"/>
          <w:szCs w:val="20"/>
        </w:rPr>
        <w:t>wymian</w:t>
      </w:r>
      <w:r w:rsidR="0085144F">
        <w:rPr>
          <w:rFonts w:ascii="Verdana" w:eastAsia="Calibri" w:hAnsi="Verdana"/>
          <w:bCs/>
          <w:sz w:val="20"/>
          <w:szCs w:val="20"/>
        </w:rPr>
        <w:t>y</w:t>
      </w:r>
      <w:r w:rsidR="0085144F" w:rsidRPr="0085144F">
        <w:rPr>
          <w:rFonts w:ascii="Verdana" w:eastAsia="Calibri" w:hAnsi="Verdana"/>
          <w:bCs/>
          <w:sz w:val="20"/>
          <w:szCs w:val="20"/>
        </w:rPr>
        <w:t xml:space="preserve"> materiałów eksploatacyjnych i części, które uległy zużyciu podczas eksploatacji oraz czas</w:t>
      </w:r>
      <w:r w:rsidR="00240778">
        <w:rPr>
          <w:rFonts w:ascii="Verdana" w:eastAsia="Calibri" w:hAnsi="Verdana"/>
          <w:bCs/>
          <w:sz w:val="20"/>
          <w:szCs w:val="20"/>
        </w:rPr>
        <w:t>u</w:t>
      </w:r>
      <w:r w:rsidR="0085144F" w:rsidRPr="0085144F">
        <w:rPr>
          <w:rFonts w:ascii="Verdana" w:eastAsia="Calibri" w:hAnsi="Verdana"/>
          <w:bCs/>
          <w:sz w:val="20"/>
          <w:szCs w:val="20"/>
        </w:rPr>
        <w:t xml:space="preserve"> usunięcia awarii</w:t>
      </w:r>
      <w:r w:rsidR="0085144F" w:rsidRPr="0085144F">
        <w:rPr>
          <w:rFonts w:ascii="Verdana" w:eastAsia="Calibri" w:hAnsi="Verdana"/>
          <w:sz w:val="20"/>
          <w:szCs w:val="20"/>
        </w:rPr>
        <w:t xml:space="preserve"> </w:t>
      </w:r>
      <w:r w:rsidR="00FB628E">
        <w:rPr>
          <w:rFonts w:ascii="Verdana" w:eastAsia="Calibri" w:hAnsi="Verdana"/>
          <w:sz w:val="20"/>
          <w:szCs w:val="20"/>
        </w:rPr>
        <w:t>powyżej 8</w:t>
      </w:r>
      <w:r w:rsidRPr="00F9440D">
        <w:rPr>
          <w:rFonts w:ascii="Verdana" w:eastAsia="Calibri" w:hAnsi="Verdana"/>
          <w:sz w:val="20"/>
          <w:szCs w:val="20"/>
        </w:rPr>
        <w:t xml:space="preserve"> godzin oferta zostanie uznana za nieodpowiadającą treści SIWZ i odrzucona na podstawie art. 89 ust. 1 pkt 2 ustawy </w:t>
      </w:r>
      <w:proofErr w:type="spellStart"/>
      <w:r w:rsidRPr="00F9440D">
        <w:rPr>
          <w:rFonts w:ascii="Verdana" w:eastAsia="Calibri" w:hAnsi="Verdana"/>
          <w:sz w:val="20"/>
          <w:szCs w:val="20"/>
        </w:rPr>
        <w:t>Pzp</w:t>
      </w:r>
      <w:proofErr w:type="spellEnd"/>
      <w:r w:rsidRPr="00F9440D">
        <w:rPr>
          <w:rFonts w:ascii="Verdana" w:eastAsia="Calibri" w:hAnsi="Verdana"/>
          <w:sz w:val="20"/>
          <w:szCs w:val="20"/>
        </w:rPr>
        <w:t>.</w:t>
      </w:r>
    </w:p>
    <w:p w:rsidR="00F9440D" w:rsidRPr="00F9440D" w:rsidRDefault="00F9440D" w:rsidP="00F9440D">
      <w:pPr>
        <w:tabs>
          <w:tab w:val="left" w:pos="851"/>
        </w:tabs>
        <w:spacing w:line="240" w:lineRule="exact"/>
        <w:ind w:left="851"/>
        <w:jc w:val="both"/>
        <w:rPr>
          <w:rFonts w:ascii="Verdana" w:eastAsia="Calibri" w:hAnsi="Verdana"/>
          <w:sz w:val="20"/>
          <w:szCs w:val="20"/>
        </w:rPr>
      </w:pPr>
    </w:p>
    <w:p w:rsidR="00F9440D" w:rsidRPr="00F9440D" w:rsidRDefault="00F9440D" w:rsidP="00F9440D">
      <w:pPr>
        <w:tabs>
          <w:tab w:val="left" w:pos="851"/>
        </w:tabs>
        <w:spacing w:line="240" w:lineRule="exact"/>
        <w:ind w:left="851"/>
        <w:jc w:val="both"/>
        <w:rPr>
          <w:rFonts w:ascii="Verdana" w:eastAsia="Calibri" w:hAnsi="Verdana"/>
          <w:sz w:val="20"/>
          <w:szCs w:val="20"/>
        </w:rPr>
      </w:pPr>
      <w:r w:rsidRPr="00F9440D">
        <w:rPr>
          <w:rFonts w:ascii="Verdana" w:eastAsia="Calibri" w:hAnsi="Verdana"/>
          <w:sz w:val="20"/>
          <w:szCs w:val="20"/>
        </w:rPr>
        <w:t xml:space="preserve">Minimalny termin </w:t>
      </w:r>
      <w:r w:rsidR="00CB4C08" w:rsidRPr="00CB4C08">
        <w:rPr>
          <w:rFonts w:ascii="Verdana" w:eastAsia="Calibri" w:hAnsi="Verdana"/>
          <w:bCs/>
          <w:sz w:val="20"/>
          <w:szCs w:val="20"/>
        </w:rPr>
        <w:t>wymian</w:t>
      </w:r>
      <w:r w:rsidR="00CB4C08">
        <w:rPr>
          <w:rFonts w:ascii="Verdana" w:eastAsia="Calibri" w:hAnsi="Verdana"/>
          <w:bCs/>
          <w:sz w:val="20"/>
          <w:szCs w:val="20"/>
        </w:rPr>
        <w:t>y</w:t>
      </w:r>
      <w:r w:rsidR="00CB4C08" w:rsidRPr="00CB4C08">
        <w:rPr>
          <w:rFonts w:ascii="Verdana" w:eastAsia="Calibri" w:hAnsi="Verdana"/>
          <w:bCs/>
          <w:sz w:val="20"/>
          <w:szCs w:val="20"/>
        </w:rPr>
        <w:t xml:space="preserve"> materiałów eksploatacyjnych i części, które uległy zużyciu podczas eksploatacji oraz czas usunięcia awarii</w:t>
      </w:r>
      <w:r w:rsidRPr="00F9440D">
        <w:rPr>
          <w:rFonts w:ascii="Verdana" w:eastAsia="Calibri" w:hAnsi="Verdana"/>
          <w:sz w:val="20"/>
          <w:szCs w:val="20"/>
        </w:rPr>
        <w:t xml:space="preserve">, za jaki Zamawiający będzie przyznawał punkty w </w:t>
      </w:r>
      <w:r w:rsidR="00E833E0">
        <w:rPr>
          <w:rFonts w:ascii="Verdana" w:eastAsia="Calibri" w:hAnsi="Verdana"/>
          <w:sz w:val="20"/>
          <w:szCs w:val="20"/>
        </w:rPr>
        <w:t xml:space="preserve">tym </w:t>
      </w:r>
      <w:r w:rsidRPr="00F9440D">
        <w:rPr>
          <w:rFonts w:ascii="Verdana" w:eastAsia="Calibri" w:hAnsi="Verdana"/>
          <w:sz w:val="20"/>
          <w:szCs w:val="20"/>
        </w:rPr>
        <w:t xml:space="preserve">kryterium wynosi 4 godziny od zgłoszenia. W przypadku zaoferowania przez Wykonawcę krótszego terminu niż 4 godziny, Zamawiający przyzna takiej ofercie liczbę punktów jak za </w:t>
      </w:r>
      <w:r w:rsidR="006842A3">
        <w:rPr>
          <w:rFonts w:ascii="Verdana" w:eastAsia="Calibri" w:hAnsi="Verdana"/>
          <w:sz w:val="20"/>
          <w:szCs w:val="20"/>
        </w:rPr>
        <w:t xml:space="preserve">termin </w:t>
      </w:r>
      <w:r w:rsidR="006842A3" w:rsidRPr="006842A3">
        <w:rPr>
          <w:rFonts w:ascii="Verdana" w:eastAsia="Calibri" w:hAnsi="Verdana"/>
          <w:bCs/>
          <w:sz w:val="20"/>
          <w:szCs w:val="20"/>
        </w:rPr>
        <w:t>wymian</w:t>
      </w:r>
      <w:r w:rsidR="006842A3">
        <w:rPr>
          <w:rFonts w:ascii="Verdana" w:eastAsia="Calibri" w:hAnsi="Verdana"/>
          <w:bCs/>
          <w:sz w:val="20"/>
          <w:szCs w:val="20"/>
        </w:rPr>
        <w:t>y</w:t>
      </w:r>
      <w:r w:rsidR="006842A3" w:rsidRPr="006842A3">
        <w:rPr>
          <w:rFonts w:ascii="Verdana" w:eastAsia="Calibri" w:hAnsi="Verdana"/>
          <w:bCs/>
          <w:sz w:val="20"/>
          <w:szCs w:val="20"/>
        </w:rPr>
        <w:t xml:space="preserve"> materiałów eksploatacyjnych i części, które uległy zużyciu podczas eksploatacji oraz czas usunięcia awarii</w:t>
      </w:r>
      <w:r w:rsidR="006842A3" w:rsidRPr="006842A3">
        <w:rPr>
          <w:rFonts w:ascii="Verdana" w:eastAsia="Calibri" w:hAnsi="Verdana"/>
          <w:sz w:val="20"/>
          <w:szCs w:val="20"/>
        </w:rPr>
        <w:t xml:space="preserve"> </w:t>
      </w:r>
      <w:r w:rsidR="006842A3">
        <w:rPr>
          <w:rFonts w:ascii="Verdana" w:eastAsia="Calibri" w:hAnsi="Verdana"/>
          <w:sz w:val="20"/>
          <w:szCs w:val="20"/>
        </w:rPr>
        <w:t>wynoszący</w:t>
      </w:r>
      <w:r w:rsidRPr="00F9440D">
        <w:rPr>
          <w:rFonts w:ascii="Verdana" w:eastAsia="Calibri" w:hAnsi="Verdana"/>
          <w:sz w:val="20"/>
          <w:szCs w:val="20"/>
        </w:rPr>
        <w:t xml:space="preserve"> 4 godzin</w:t>
      </w:r>
      <w:r w:rsidR="006842A3">
        <w:rPr>
          <w:rFonts w:ascii="Verdana" w:eastAsia="Calibri" w:hAnsi="Verdana"/>
          <w:sz w:val="20"/>
          <w:szCs w:val="20"/>
        </w:rPr>
        <w:t>y</w:t>
      </w:r>
      <w:r w:rsidRPr="00F9440D">
        <w:rPr>
          <w:rFonts w:ascii="Verdana" w:eastAsia="Calibri" w:hAnsi="Verdana"/>
          <w:sz w:val="20"/>
          <w:szCs w:val="20"/>
        </w:rPr>
        <w:t xml:space="preserve">. </w:t>
      </w:r>
    </w:p>
    <w:p w:rsidR="00F9440D" w:rsidRPr="00F9440D" w:rsidRDefault="00F9440D" w:rsidP="00F9440D">
      <w:pPr>
        <w:tabs>
          <w:tab w:val="left" w:pos="851"/>
        </w:tabs>
        <w:spacing w:line="240" w:lineRule="exact"/>
        <w:ind w:left="851"/>
        <w:jc w:val="both"/>
        <w:rPr>
          <w:rFonts w:ascii="Verdana" w:eastAsia="Calibri" w:hAnsi="Verdana"/>
          <w:sz w:val="20"/>
          <w:szCs w:val="20"/>
        </w:rPr>
      </w:pPr>
      <w:r w:rsidRPr="00F9440D">
        <w:rPr>
          <w:rFonts w:ascii="Verdana" w:eastAsia="Calibri" w:hAnsi="Verdana"/>
          <w:sz w:val="20"/>
          <w:szCs w:val="20"/>
        </w:rPr>
        <w:t xml:space="preserve">W przypadku nie podania w ofercie informacji na temat długości terminu </w:t>
      </w:r>
      <w:r w:rsidR="00E833E0" w:rsidRPr="00E833E0">
        <w:rPr>
          <w:rFonts w:ascii="Verdana" w:eastAsia="Calibri" w:hAnsi="Verdana"/>
          <w:bCs/>
          <w:sz w:val="20"/>
          <w:szCs w:val="20"/>
        </w:rPr>
        <w:t>wymian</w:t>
      </w:r>
      <w:r w:rsidR="00E833E0">
        <w:rPr>
          <w:rFonts w:ascii="Verdana" w:eastAsia="Calibri" w:hAnsi="Verdana"/>
          <w:bCs/>
          <w:sz w:val="20"/>
          <w:szCs w:val="20"/>
        </w:rPr>
        <w:t>y</w:t>
      </w:r>
      <w:r w:rsidR="00E833E0" w:rsidRPr="00E833E0">
        <w:rPr>
          <w:rFonts w:ascii="Verdana" w:eastAsia="Calibri" w:hAnsi="Verdana"/>
          <w:bCs/>
          <w:sz w:val="20"/>
          <w:szCs w:val="20"/>
        </w:rPr>
        <w:t xml:space="preserve"> materiałów eksploatacyjnych i części, które uległy zużyciu podczas eksploatacji oraz czas</w:t>
      </w:r>
      <w:r w:rsidR="00E833E0">
        <w:rPr>
          <w:rFonts w:ascii="Verdana" w:eastAsia="Calibri" w:hAnsi="Verdana"/>
          <w:bCs/>
          <w:sz w:val="20"/>
          <w:szCs w:val="20"/>
        </w:rPr>
        <w:t>u</w:t>
      </w:r>
      <w:r w:rsidR="00E833E0" w:rsidRPr="00E833E0">
        <w:rPr>
          <w:rFonts w:ascii="Verdana" w:eastAsia="Calibri" w:hAnsi="Verdana"/>
          <w:bCs/>
          <w:sz w:val="20"/>
          <w:szCs w:val="20"/>
        </w:rPr>
        <w:t xml:space="preserve"> usunięcia awarii</w:t>
      </w:r>
      <w:r w:rsidR="00E833E0" w:rsidRPr="00E833E0">
        <w:rPr>
          <w:rFonts w:ascii="Verdana" w:eastAsia="Calibri" w:hAnsi="Verdana"/>
          <w:sz w:val="20"/>
          <w:szCs w:val="20"/>
        </w:rPr>
        <w:t xml:space="preserve"> </w:t>
      </w:r>
      <w:r w:rsidRPr="00F9440D">
        <w:rPr>
          <w:rFonts w:ascii="Verdana" w:eastAsia="Calibri" w:hAnsi="Verdana"/>
          <w:sz w:val="20"/>
          <w:szCs w:val="20"/>
        </w:rPr>
        <w:t xml:space="preserve">Zamawiający uzna, że Wykonawca zaoferował maksymalny dopuszczalny </w:t>
      </w:r>
      <w:r w:rsidR="00240778">
        <w:rPr>
          <w:rFonts w:ascii="Verdana" w:eastAsia="Calibri" w:hAnsi="Verdana"/>
          <w:sz w:val="20"/>
          <w:szCs w:val="20"/>
        </w:rPr>
        <w:t xml:space="preserve">czas </w:t>
      </w:r>
      <w:r w:rsidR="003F220A">
        <w:rPr>
          <w:rFonts w:ascii="Verdana" w:eastAsia="Calibri" w:hAnsi="Verdana"/>
          <w:sz w:val="20"/>
          <w:szCs w:val="20"/>
        </w:rPr>
        <w:t>wynoszący 8</w:t>
      </w:r>
      <w:r w:rsidRPr="00F9440D">
        <w:rPr>
          <w:rFonts w:ascii="Verdana" w:eastAsia="Calibri" w:hAnsi="Verdana"/>
          <w:sz w:val="20"/>
          <w:szCs w:val="20"/>
        </w:rPr>
        <w:t xml:space="preserve"> godzin od zgłoszenia przez Zamawiającego i przyzna 0 punktów. </w:t>
      </w:r>
    </w:p>
    <w:p w:rsidR="00F9440D" w:rsidRPr="00F9440D" w:rsidRDefault="00F9440D" w:rsidP="00F9440D">
      <w:pPr>
        <w:tabs>
          <w:tab w:val="left" w:pos="851"/>
        </w:tabs>
        <w:spacing w:line="240" w:lineRule="exact"/>
        <w:ind w:left="851"/>
        <w:jc w:val="both"/>
        <w:rPr>
          <w:rFonts w:ascii="Verdana" w:eastAsia="Calibri" w:hAnsi="Verdana"/>
          <w:sz w:val="20"/>
          <w:szCs w:val="20"/>
        </w:rPr>
      </w:pPr>
    </w:p>
    <w:p w:rsidR="00F9440D" w:rsidRPr="00F9440D" w:rsidRDefault="00F9440D" w:rsidP="00F9440D">
      <w:pPr>
        <w:tabs>
          <w:tab w:val="left" w:pos="851"/>
        </w:tabs>
        <w:spacing w:line="240" w:lineRule="exact"/>
        <w:ind w:left="851"/>
        <w:jc w:val="both"/>
        <w:rPr>
          <w:rFonts w:ascii="Verdana" w:eastAsia="Calibri" w:hAnsi="Verdana"/>
          <w:sz w:val="20"/>
          <w:szCs w:val="20"/>
        </w:rPr>
      </w:pPr>
      <w:r w:rsidRPr="00F9440D">
        <w:rPr>
          <w:rFonts w:ascii="Verdana" w:eastAsia="Calibri" w:hAnsi="Verdana"/>
          <w:sz w:val="20"/>
          <w:szCs w:val="20"/>
        </w:rPr>
        <w:t xml:space="preserve">W tym kryterium można uzyskać maksymalnie </w:t>
      </w:r>
      <w:r w:rsidR="003F220A">
        <w:rPr>
          <w:rFonts w:ascii="Verdana" w:eastAsia="Calibri" w:hAnsi="Verdana"/>
          <w:sz w:val="20"/>
          <w:szCs w:val="20"/>
        </w:rPr>
        <w:t>2</w:t>
      </w:r>
      <w:r w:rsidRPr="00F9440D">
        <w:rPr>
          <w:rFonts w:ascii="Verdana" w:eastAsia="Calibri" w:hAnsi="Verdana"/>
          <w:sz w:val="20"/>
          <w:szCs w:val="20"/>
        </w:rPr>
        <w:t>0 punktów.</w:t>
      </w:r>
    </w:p>
    <w:p w:rsidR="004F73C4" w:rsidRDefault="004F73C4" w:rsidP="004F73C4">
      <w:pPr>
        <w:tabs>
          <w:tab w:val="left" w:pos="851"/>
        </w:tabs>
        <w:spacing w:line="240" w:lineRule="exact"/>
        <w:jc w:val="both"/>
        <w:rPr>
          <w:rFonts w:ascii="Verdana" w:eastAsia="Calibri" w:hAnsi="Verdana"/>
          <w:bCs/>
          <w:sz w:val="20"/>
          <w:szCs w:val="20"/>
        </w:rPr>
      </w:pPr>
    </w:p>
    <w:p w:rsidR="001A73FA" w:rsidRDefault="001A73FA" w:rsidP="004F73C4">
      <w:pPr>
        <w:tabs>
          <w:tab w:val="left" w:pos="851"/>
        </w:tabs>
        <w:spacing w:line="240" w:lineRule="exact"/>
        <w:jc w:val="both"/>
        <w:rPr>
          <w:rFonts w:ascii="Verdana" w:eastAsia="Calibri" w:hAnsi="Verdana"/>
          <w:bCs/>
          <w:sz w:val="20"/>
          <w:szCs w:val="20"/>
        </w:rPr>
      </w:pPr>
    </w:p>
    <w:p w:rsidR="001A73FA" w:rsidRDefault="001A73FA" w:rsidP="004F73C4">
      <w:pPr>
        <w:tabs>
          <w:tab w:val="left" w:pos="851"/>
        </w:tabs>
        <w:spacing w:line="240" w:lineRule="exact"/>
        <w:jc w:val="both"/>
        <w:rPr>
          <w:rFonts w:ascii="Verdana" w:eastAsia="Calibri" w:hAnsi="Verdana"/>
          <w:bCs/>
          <w:sz w:val="20"/>
          <w:szCs w:val="20"/>
        </w:rPr>
      </w:pPr>
    </w:p>
    <w:p w:rsidR="001A73FA" w:rsidRPr="004F73C4" w:rsidRDefault="001A73FA" w:rsidP="004F73C4">
      <w:pPr>
        <w:tabs>
          <w:tab w:val="left" w:pos="851"/>
        </w:tabs>
        <w:spacing w:line="240" w:lineRule="exact"/>
        <w:jc w:val="both"/>
        <w:rPr>
          <w:rFonts w:ascii="Verdana" w:eastAsia="Calibri" w:hAnsi="Verdana"/>
          <w:bCs/>
          <w:sz w:val="20"/>
          <w:szCs w:val="20"/>
        </w:rPr>
      </w:pPr>
    </w:p>
    <w:p w:rsidR="0070745B" w:rsidRPr="003444D0" w:rsidRDefault="003F220A" w:rsidP="0070745B">
      <w:pPr>
        <w:tabs>
          <w:tab w:val="left" w:pos="851"/>
        </w:tabs>
        <w:spacing w:line="240" w:lineRule="exact"/>
        <w:ind w:left="851" w:hanging="851"/>
        <w:jc w:val="both"/>
        <w:rPr>
          <w:rFonts w:ascii="Verdana" w:eastAsia="Calibri" w:hAnsi="Verdana"/>
          <w:bCs/>
          <w:sz w:val="20"/>
          <w:szCs w:val="20"/>
        </w:rPr>
      </w:pPr>
      <w:r>
        <w:rPr>
          <w:rFonts w:ascii="Verdana" w:eastAsia="Calibri" w:hAnsi="Verdana"/>
          <w:bCs/>
          <w:sz w:val="20"/>
          <w:szCs w:val="20"/>
        </w:rPr>
        <w:t>18.1.3.</w:t>
      </w:r>
      <w:r w:rsidR="00C77982">
        <w:rPr>
          <w:rFonts w:ascii="Verdana" w:eastAsia="Calibri" w:hAnsi="Verdana"/>
          <w:bCs/>
          <w:sz w:val="20"/>
          <w:szCs w:val="20"/>
        </w:rPr>
        <w:t xml:space="preserve"> </w:t>
      </w:r>
      <w:r w:rsidR="0070745B" w:rsidRPr="003444D0">
        <w:rPr>
          <w:rFonts w:ascii="Verdana" w:hAnsi="Verdana" w:cs="Arial"/>
          <w:bCs/>
          <w:sz w:val="20"/>
          <w:szCs w:val="20"/>
        </w:rPr>
        <w:t>Opis kryterium „</w:t>
      </w:r>
      <w:r w:rsidR="0070745B" w:rsidRPr="003444D0">
        <w:rPr>
          <w:rFonts w:ascii="Verdana" w:hAnsi="Verdana" w:cs="Arial"/>
          <w:b/>
          <w:bCs/>
          <w:sz w:val="20"/>
          <w:szCs w:val="20"/>
        </w:rPr>
        <w:t>Doświadczenie serwisanta</w:t>
      </w:r>
      <w:r w:rsidR="00643BEB">
        <w:rPr>
          <w:rFonts w:ascii="Verdana" w:hAnsi="Verdana" w:cs="Arial"/>
          <w:b/>
          <w:bCs/>
          <w:sz w:val="20"/>
          <w:szCs w:val="20"/>
        </w:rPr>
        <w:t xml:space="preserve"> (D)</w:t>
      </w:r>
      <w:r w:rsidR="0070745B" w:rsidRPr="003444D0">
        <w:rPr>
          <w:rFonts w:ascii="Verdana" w:hAnsi="Verdana" w:cs="Arial"/>
          <w:bCs/>
          <w:sz w:val="20"/>
          <w:szCs w:val="20"/>
        </w:rPr>
        <w:t xml:space="preserve">” będzie rozpatrywane </w:t>
      </w:r>
      <w:r w:rsidR="003444D0" w:rsidRPr="003444D0">
        <w:rPr>
          <w:rFonts w:ascii="Verdana" w:hAnsi="Verdana" w:cs="Arial"/>
          <w:bCs/>
          <w:sz w:val="20"/>
          <w:szCs w:val="20"/>
          <w:u w:val="single"/>
        </w:rPr>
        <w:t>w każdej części przedmiotu zamówienia</w:t>
      </w:r>
      <w:r w:rsidR="00C52EB8">
        <w:rPr>
          <w:rFonts w:ascii="Verdana" w:hAnsi="Verdana" w:cs="Arial"/>
          <w:bCs/>
          <w:sz w:val="20"/>
          <w:szCs w:val="20"/>
          <w:u w:val="single"/>
        </w:rPr>
        <w:t xml:space="preserve"> I, II, III, IV, V, VI, VII i VIII</w:t>
      </w:r>
      <w:r w:rsidR="003444D0" w:rsidRPr="003444D0">
        <w:rPr>
          <w:rFonts w:ascii="Verdana" w:hAnsi="Verdana" w:cs="Arial"/>
          <w:bCs/>
          <w:sz w:val="20"/>
          <w:szCs w:val="20"/>
        </w:rPr>
        <w:t xml:space="preserve"> </w:t>
      </w:r>
      <w:r w:rsidR="0070745B" w:rsidRPr="003444D0">
        <w:rPr>
          <w:rFonts w:ascii="Verdana" w:hAnsi="Verdana" w:cs="Arial"/>
          <w:bCs/>
          <w:sz w:val="20"/>
          <w:szCs w:val="20"/>
        </w:rPr>
        <w:t>na podstawie informacji podanych przez Wykonawcę w Formularzu „Potencjał kadrowy – wykaz osób”.</w:t>
      </w:r>
    </w:p>
    <w:p w:rsidR="0070745B" w:rsidRPr="003444D0" w:rsidRDefault="0070745B" w:rsidP="0070745B">
      <w:pPr>
        <w:ind w:left="709" w:hanging="709"/>
        <w:jc w:val="both"/>
        <w:rPr>
          <w:rFonts w:ascii="Verdana" w:hAnsi="Verdana" w:cs="Arial"/>
          <w:bCs/>
          <w:sz w:val="20"/>
          <w:szCs w:val="20"/>
        </w:rPr>
      </w:pPr>
      <w:r w:rsidRPr="003444D0">
        <w:rPr>
          <w:rFonts w:ascii="Verdana" w:hAnsi="Verdana" w:cs="Arial"/>
          <w:bCs/>
          <w:sz w:val="20"/>
          <w:szCs w:val="20"/>
        </w:rPr>
        <w:tab/>
      </w:r>
    </w:p>
    <w:p w:rsidR="0070745B" w:rsidRPr="003444D0" w:rsidRDefault="0070745B" w:rsidP="0070745B">
      <w:pPr>
        <w:ind w:left="709"/>
        <w:jc w:val="both"/>
        <w:rPr>
          <w:rFonts w:ascii="Verdana" w:hAnsi="Verdana" w:cs="Arial"/>
          <w:bCs/>
          <w:sz w:val="20"/>
          <w:szCs w:val="20"/>
        </w:rPr>
      </w:pPr>
      <w:r w:rsidRPr="003444D0">
        <w:rPr>
          <w:rFonts w:ascii="Verdana" w:hAnsi="Verdana" w:cs="Arial"/>
          <w:bCs/>
          <w:sz w:val="20"/>
          <w:szCs w:val="20"/>
        </w:rPr>
        <w:t xml:space="preserve">W celu uzyskania oceny w tym kryterium Wykonawca przedstawia dodatkowe doświadczenie ponad doświadczenie wykazane na potrzeby spełnienia warunku </w:t>
      </w:r>
      <w:r w:rsidRPr="003444D0">
        <w:rPr>
          <w:rFonts w:ascii="Verdana" w:hAnsi="Verdana" w:cs="Arial"/>
          <w:bCs/>
          <w:sz w:val="20"/>
          <w:szCs w:val="20"/>
        </w:rPr>
        <w:lastRenderedPageBreak/>
        <w:t>udziału w postępowaniu. Doświadczenie wykazane na potrzeby spełnienia warunku udziału nie jest punktowane. Zamawiający w pierwszej kolejności dokona sprawdzenia spełnienia warunku udziału w postępowaniu i zakwalifikuje usługi jako spełniające warunek. Dla dodatkowych, pozostałych usług, poza spełniającymi warunek udziału w postępowaniu</w:t>
      </w:r>
      <w:bookmarkStart w:id="0" w:name="_GoBack"/>
      <w:bookmarkEnd w:id="0"/>
      <w:r w:rsidRPr="003444D0">
        <w:rPr>
          <w:rFonts w:ascii="Verdana" w:hAnsi="Verdana" w:cs="Arial"/>
          <w:bCs/>
          <w:sz w:val="20"/>
          <w:szCs w:val="20"/>
        </w:rPr>
        <w:t>, dokona oceny ofert w kryterium Doświadczenie Potencjału kadrowego.</w:t>
      </w:r>
    </w:p>
    <w:p w:rsidR="0070745B" w:rsidRPr="003444D0" w:rsidRDefault="0070745B" w:rsidP="00375F02">
      <w:pPr>
        <w:jc w:val="both"/>
        <w:rPr>
          <w:rFonts w:ascii="Verdana" w:hAnsi="Verdana" w:cs="Arial"/>
          <w:bCs/>
          <w:sz w:val="20"/>
          <w:szCs w:val="20"/>
        </w:rPr>
      </w:pPr>
    </w:p>
    <w:p w:rsidR="0070745B" w:rsidRPr="003444D0" w:rsidRDefault="0070745B" w:rsidP="0070745B">
      <w:pPr>
        <w:ind w:left="709"/>
        <w:jc w:val="both"/>
        <w:rPr>
          <w:rFonts w:ascii="Verdana" w:hAnsi="Verdana" w:cs="Arial"/>
          <w:bCs/>
          <w:sz w:val="20"/>
          <w:szCs w:val="20"/>
        </w:rPr>
      </w:pPr>
      <w:r w:rsidRPr="003444D0">
        <w:rPr>
          <w:rFonts w:ascii="Verdana" w:hAnsi="Verdana" w:cs="Arial"/>
          <w:bCs/>
          <w:sz w:val="20"/>
          <w:szCs w:val="20"/>
        </w:rPr>
        <w:t>Zamawiający przyzna Wykonawcy punkty za następujące doświadczenie niżej wymienionych osób zgodnie z poniższą punktacją:</w:t>
      </w:r>
    </w:p>
    <w:p w:rsidR="0070745B" w:rsidRPr="003444D0" w:rsidRDefault="0070745B" w:rsidP="0070745B">
      <w:pPr>
        <w:autoSpaceDE w:val="0"/>
        <w:autoSpaceDN w:val="0"/>
        <w:adjustRightInd w:val="0"/>
        <w:jc w:val="both"/>
        <w:rPr>
          <w:rFonts w:ascii="Verdana" w:hAnsi="Verdana" w:cs="Arial"/>
          <w:sz w:val="20"/>
          <w:szCs w:val="20"/>
        </w:rPr>
      </w:pPr>
    </w:p>
    <w:p w:rsidR="004009F3" w:rsidRDefault="0070745B" w:rsidP="00195A2F">
      <w:pPr>
        <w:numPr>
          <w:ilvl w:val="0"/>
          <w:numId w:val="11"/>
        </w:numPr>
        <w:autoSpaceDE w:val="0"/>
        <w:autoSpaceDN w:val="0"/>
        <w:adjustRightInd w:val="0"/>
        <w:jc w:val="both"/>
        <w:rPr>
          <w:rFonts w:ascii="Verdana" w:hAnsi="Verdana" w:cs="Arial"/>
          <w:sz w:val="20"/>
          <w:szCs w:val="20"/>
        </w:rPr>
      </w:pPr>
      <w:r w:rsidRPr="003444D0">
        <w:rPr>
          <w:rFonts w:ascii="Verdana" w:hAnsi="Verdana" w:cs="Arial"/>
          <w:sz w:val="20"/>
          <w:szCs w:val="20"/>
        </w:rPr>
        <w:t xml:space="preserve">Dla osoby wskazanej przez Wykonawcę do pełnienia stanowiska </w:t>
      </w:r>
      <w:r w:rsidR="00777ADE">
        <w:rPr>
          <w:rFonts w:ascii="Verdana" w:hAnsi="Verdana" w:cs="Arial"/>
          <w:b/>
          <w:sz w:val="20"/>
          <w:szCs w:val="20"/>
        </w:rPr>
        <w:t xml:space="preserve">serwisanta </w:t>
      </w:r>
      <w:r w:rsidR="00777ADE" w:rsidRPr="00777ADE">
        <w:rPr>
          <w:rFonts w:ascii="Verdana" w:hAnsi="Verdana" w:cs="Arial"/>
          <w:sz w:val="20"/>
          <w:szCs w:val="20"/>
        </w:rPr>
        <w:t>w danej części zamówienia</w:t>
      </w:r>
      <w:r w:rsidRPr="003444D0">
        <w:rPr>
          <w:rFonts w:ascii="Verdana" w:hAnsi="Verdana" w:cs="Arial"/>
          <w:b/>
          <w:sz w:val="20"/>
          <w:szCs w:val="20"/>
        </w:rPr>
        <w:t xml:space="preserve">, </w:t>
      </w:r>
      <w:r w:rsidRPr="003444D0">
        <w:rPr>
          <w:rFonts w:ascii="Verdana" w:hAnsi="Verdana" w:cs="Arial"/>
          <w:sz w:val="20"/>
          <w:szCs w:val="20"/>
        </w:rPr>
        <w:t xml:space="preserve">Zamawiający przyzna punkty za wskazanie, że osoba ta </w:t>
      </w:r>
    </w:p>
    <w:p w:rsidR="0070745B" w:rsidRDefault="004009F3" w:rsidP="00D0693E">
      <w:pPr>
        <w:autoSpaceDE w:val="0"/>
        <w:autoSpaceDN w:val="0"/>
        <w:adjustRightInd w:val="0"/>
        <w:ind w:left="720"/>
        <w:jc w:val="both"/>
        <w:rPr>
          <w:rFonts w:ascii="Verdana" w:hAnsi="Verdana" w:cs="Arial"/>
          <w:sz w:val="20"/>
          <w:szCs w:val="20"/>
        </w:rPr>
      </w:pPr>
      <w:r>
        <w:rPr>
          <w:rFonts w:ascii="Verdana" w:hAnsi="Verdana" w:cs="Arial"/>
          <w:sz w:val="20"/>
          <w:szCs w:val="20"/>
        </w:rPr>
        <w:t>z</w:t>
      </w:r>
      <w:r w:rsidRPr="004009F3">
        <w:rPr>
          <w:rFonts w:ascii="Verdana" w:hAnsi="Verdana" w:cs="Arial"/>
          <w:sz w:val="20"/>
          <w:szCs w:val="20"/>
        </w:rPr>
        <w:t>ostał</w:t>
      </w:r>
      <w:r>
        <w:rPr>
          <w:rFonts w:ascii="Verdana" w:hAnsi="Verdana" w:cs="Arial"/>
          <w:sz w:val="20"/>
          <w:szCs w:val="20"/>
        </w:rPr>
        <w:t>a</w:t>
      </w:r>
      <w:r w:rsidRPr="004009F3">
        <w:rPr>
          <w:rFonts w:ascii="Verdana" w:hAnsi="Verdana" w:cs="Arial"/>
          <w:sz w:val="20"/>
          <w:szCs w:val="20"/>
        </w:rPr>
        <w:t xml:space="preserve"> przeszko</w:t>
      </w:r>
      <w:r w:rsidR="0009154E">
        <w:rPr>
          <w:rFonts w:ascii="Verdana" w:hAnsi="Verdana" w:cs="Arial"/>
          <w:sz w:val="20"/>
          <w:szCs w:val="20"/>
        </w:rPr>
        <w:t>lona</w:t>
      </w:r>
      <w:r w:rsidRPr="004009F3">
        <w:rPr>
          <w:rFonts w:ascii="Verdana" w:hAnsi="Verdana" w:cs="Arial"/>
          <w:sz w:val="20"/>
          <w:szCs w:val="20"/>
        </w:rPr>
        <w:t xml:space="preserve"> w zakresie świadczenia obsługi serwisowej kopiarek </w:t>
      </w:r>
      <w:r w:rsidR="004C66F0">
        <w:rPr>
          <w:rFonts w:ascii="Verdana" w:hAnsi="Verdana" w:cs="Arial"/>
          <w:sz w:val="20"/>
          <w:szCs w:val="20"/>
        </w:rPr>
        <w:t>danej części przedmiotu zamówienia</w:t>
      </w:r>
      <w:r w:rsidRPr="004009F3">
        <w:rPr>
          <w:rFonts w:ascii="Verdana" w:hAnsi="Verdana" w:cs="Arial"/>
          <w:sz w:val="20"/>
          <w:szCs w:val="20"/>
        </w:rPr>
        <w:t xml:space="preserve"> </w:t>
      </w:r>
      <w:r w:rsidR="00421A2E">
        <w:rPr>
          <w:rFonts w:ascii="Verdana" w:hAnsi="Verdana" w:cs="Arial"/>
          <w:sz w:val="20"/>
          <w:szCs w:val="20"/>
        </w:rPr>
        <w:t xml:space="preserve">- </w:t>
      </w:r>
      <w:r w:rsidR="00E85150">
        <w:rPr>
          <w:rFonts w:ascii="Verdana" w:hAnsi="Verdana" w:cs="Arial"/>
          <w:sz w:val="20"/>
          <w:szCs w:val="20"/>
        </w:rPr>
        <w:t xml:space="preserve">odpowiednio do </w:t>
      </w:r>
      <w:r w:rsidR="00421A2E">
        <w:rPr>
          <w:rFonts w:ascii="Verdana" w:hAnsi="Verdana" w:cs="Arial"/>
          <w:sz w:val="20"/>
          <w:szCs w:val="20"/>
        </w:rPr>
        <w:t>części zamówienia</w:t>
      </w:r>
      <w:r w:rsidR="00E85150">
        <w:rPr>
          <w:rFonts w:ascii="Verdana" w:hAnsi="Verdana" w:cs="Arial"/>
          <w:sz w:val="20"/>
          <w:szCs w:val="20"/>
        </w:rPr>
        <w:t xml:space="preserve"> oraz p</w:t>
      </w:r>
      <w:r w:rsidR="00E85150" w:rsidRPr="00E85150">
        <w:rPr>
          <w:rFonts w:ascii="Verdana" w:hAnsi="Verdana" w:cs="Arial"/>
          <w:sz w:val="20"/>
          <w:szCs w:val="20"/>
        </w:rPr>
        <w:t xml:space="preserve">osiada co najmniej </w:t>
      </w:r>
      <w:r w:rsidR="004B5823">
        <w:rPr>
          <w:rFonts w:ascii="Verdana" w:hAnsi="Verdana" w:cs="Arial"/>
          <w:sz w:val="20"/>
          <w:szCs w:val="20"/>
        </w:rPr>
        <w:t>24 miesięczne</w:t>
      </w:r>
      <w:r w:rsidR="00E85150" w:rsidRPr="00E85150">
        <w:rPr>
          <w:rFonts w:ascii="Verdana" w:hAnsi="Verdana" w:cs="Arial"/>
          <w:sz w:val="20"/>
          <w:szCs w:val="20"/>
        </w:rPr>
        <w:t xml:space="preserve"> doświadczenie w zakresie </w:t>
      </w:r>
      <w:r w:rsidR="00A76CCE">
        <w:rPr>
          <w:rFonts w:ascii="Verdana" w:hAnsi="Verdana" w:cs="Arial"/>
          <w:sz w:val="20"/>
          <w:szCs w:val="20"/>
        </w:rPr>
        <w:t xml:space="preserve">świadczenia obsługi serwisowej </w:t>
      </w:r>
      <w:r w:rsidR="00E85150" w:rsidRPr="00E85150">
        <w:rPr>
          <w:rFonts w:ascii="Verdana" w:hAnsi="Verdana" w:cs="Arial"/>
          <w:sz w:val="20"/>
          <w:szCs w:val="20"/>
        </w:rPr>
        <w:t xml:space="preserve">kopiarek </w:t>
      </w:r>
      <w:r w:rsidR="0009154E">
        <w:rPr>
          <w:rFonts w:ascii="Verdana" w:hAnsi="Verdana" w:cs="Arial"/>
          <w:sz w:val="20"/>
          <w:szCs w:val="20"/>
        </w:rPr>
        <w:t>-</w:t>
      </w:r>
      <w:r w:rsidR="00D0693E">
        <w:rPr>
          <w:rFonts w:ascii="Verdana" w:hAnsi="Verdana" w:cs="Arial"/>
          <w:sz w:val="20"/>
          <w:szCs w:val="20"/>
        </w:rPr>
        <w:t xml:space="preserve"> </w:t>
      </w:r>
      <w:r w:rsidR="0070745B" w:rsidRPr="003444D0">
        <w:rPr>
          <w:rFonts w:ascii="Verdana" w:hAnsi="Verdana" w:cs="Arial"/>
          <w:sz w:val="20"/>
          <w:szCs w:val="20"/>
          <w:u w:val="single"/>
        </w:rPr>
        <w:t xml:space="preserve">Zamawiający przyzna </w:t>
      </w:r>
      <w:r w:rsidR="0070745B" w:rsidRPr="003444D0">
        <w:rPr>
          <w:rFonts w:ascii="Verdana" w:hAnsi="Verdana" w:cs="Arial"/>
          <w:b/>
          <w:sz w:val="20"/>
          <w:szCs w:val="20"/>
          <w:u w:val="single"/>
        </w:rPr>
        <w:t>5 pkt</w:t>
      </w:r>
      <w:r w:rsidR="00D0693E">
        <w:rPr>
          <w:rFonts w:ascii="Verdana" w:hAnsi="Verdana" w:cs="Arial"/>
          <w:sz w:val="20"/>
          <w:szCs w:val="20"/>
        </w:rPr>
        <w:t>;</w:t>
      </w:r>
    </w:p>
    <w:p w:rsidR="00D0693E" w:rsidRPr="003444D0" w:rsidRDefault="00D0693E" w:rsidP="00D0693E">
      <w:pPr>
        <w:autoSpaceDE w:val="0"/>
        <w:autoSpaceDN w:val="0"/>
        <w:adjustRightInd w:val="0"/>
        <w:ind w:left="720"/>
        <w:jc w:val="both"/>
        <w:rPr>
          <w:rFonts w:ascii="Verdana" w:hAnsi="Verdana" w:cs="Arial"/>
          <w:sz w:val="20"/>
          <w:szCs w:val="20"/>
        </w:rPr>
      </w:pPr>
    </w:p>
    <w:p w:rsidR="0009154E" w:rsidRPr="0009154E" w:rsidRDefault="0009154E" w:rsidP="00195A2F">
      <w:pPr>
        <w:pStyle w:val="Akapitzlist"/>
        <w:numPr>
          <w:ilvl w:val="0"/>
          <w:numId w:val="11"/>
        </w:numPr>
        <w:autoSpaceDE w:val="0"/>
        <w:autoSpaceDN w:val="0"/>
        <w:adjustRightInd w:val="0"/>
        <w:jc w:val="both"/>
        <w:rPr>
          <w:rFonts w:ascii="Verdana" w:hAnsi="Verdana"/>
          <w:sz w:val="20"/>
          <w:szCs w:val="20"/>
        </w:rPr>
      </w:pPr>
      <w:r w:rsidRPr="0009154E">
        <w:rPr>
          <w:rFonts w:ascii="Verdana" w:hAnsi="Verdana"/>
          <w:sz w:val="20"/>
          <w:szCs w:val="20"/>
        </w:rPr>
        <w:t xml:space="preserve">Dla osoby wskazanej przez Wykonawcę do pełnienia stanowiska </w:t>
      </w:r>
      <w:r w:rsidRPr="0009154E">
        <w:rPr>
          <w:rFonts w:ascii="Verdana" w:hAnsi="Verdana"/>
          <w:b/>
          <w:sz w:val="20"/>
          <w:szCs w:val="20"/>
        </w:rPr>
        <w:t xml:space="preserve">serwisanta </w:t>
      </w:r>
      <w:r w:rsidRPr="0009154E">
        <w:rPr>
          <w:rFonts w:ascii="Verdana" w:hAnsi="Verdana"/>
          <w:sz w:val="20"/>
          <w:szCs w:val="20"/>
        </w:rPr>
        <w:t>w danej części zamówienia</w:t>
      </w:r>
      <w:r w:rsidRPr="0009154E">
        <w:rPr>
          <w:rFonts w:ascii="Verdana" w:hAnsi="Verdana"/>
          <w:b/>
          <w:sz w:val="20"/>
          <w:szCs w:val="20"/>
        </w:rPr>
        <w:t xml:space="preserve">, </w:t>
      </w:r>
      <w:r w:rsidRPr="0009154E">
        <w:rPr>
          <w:rFonts w:ascii="Verdana" w:hAnsi="Verdana"/>
          <w:sz w:val="20"/>
          <w:szCs w:val="20"/>
        </w:rPr>
        <w:t xml:space="preserve">Zamawiający przyzna punkty za wskazanie, że osoba ta </w:t>
      </w:r>
    </w:p>
    <w:p w:rsidR="0009154E" w:rsidRDefault="0009154E" w:rsidP="0009154E">
      <w:pPr>
        <w:autoSpaceDE w:val="0"/>
        <w:autoSpaceDN w:val="0"/>
        <w:adjustRightInd w:val="0"/>
        <w:ind w:left="720"/>
        <w:jc w:val="both"/>
        <w:rPr>
          <w:rFonts w:ascii="Verdana" w:hAnsi="Verdana" w:cs="Arial"/>
          <w:sz w:val="20"/>
          <w:szCs w:val="20"/>
        </w:rPr>
      </w:pPr>
      <w:r>
        <w:rPr>
          <w:rFonts w:ascii="Verdana" w:hAnsi="Verdana" w:cs="Arial"/>
          <w:sz w:val="20"/>
          <w:szCs w:val="20"/>
        </w:rPr>
        <w:t>z</w:t>
      </w:r>
      <w:r w:rsidRPr="004009F3">
        <w:rPr>
          <w:rFonts w:ascii="Verdana" w:hAnsi="Verdana" w:cs="Arial"/>
          <w:sz w:val="20"/>
          <w:szCs w:val="20"/>
        </w:rPr>
        <w:t>ostał</w:t>
      </w:r>
      <w:r>
        <w:rPr>
          <w:rFonts w:ascii="Verdana" w:hAnsi="Verdana" w:cs="Arial"/>
          <w:sz w:val="20"/>
          <w:szCs w:val="20"/>
        </w:rPr>
        <w:t>a</w:t>
      </w:r>
      <w:r w:rsidRPr="004009F3">
        <w:rPr>
          <w:rFonts w:ascii="Verdana" w:hAnsi="Verdana" w:cs="Arial"/>
          <w:sz w:val="20"/>
          <w:szCs w:val="20"/>
        </w:rPr>
        <w:t xml:space="preserve"> przeszko</w:t>
      </w:r>
      <w:r>
        <w:rPr>
          <w:rFonts w:ascii="Verdana" w:hAnsi="Verdana" w:cs="Arial"/>
          <w:sz w:val="20"/>
          <w:szCs w:val="20"/>
        </w:rPr>
        <w:t>lona</w:t>
      </w:r>
      <w:r w:rsidRPr="004009F3">
        <w:rPr>
          <w:rFonts w:ascii="Verdana" w:hAnsi="Verdana" w:cs="Arial"/>
          <w:sz w:val="20"/>
          <w:szCs w:val="20"/>
        </w:rPr>
        <w:t xml:space="preserve"> w zakresie świadczenia obsługi serwisowej kopiarek </w:t>
      </w:r>
      <w:r w:rsidR="00ED22DA" w:rsidRPr="00ED22DA">
        <w:rPr>
          <w:rFonts w:ascii="Verdana" w:hAnsi="Verdana" w:cs="Arial"/>
          <w:sz w:val="20"/>
          <w:szCs w:val="20"/>
        </w:rPr>
        <w:t>danej części przedmiotu zamówienia</w:t>
      </w:r>
      <w:r w:rsidRPr="004009F3">
        <w:rPr>
          <w:rFonts w:ascii="Verdana" w:hAnsi="Verdana" w:cs="Arial"/>
          <w:sz w:val="20"/>
          <w:szCs w:val="20"/>
        </w:rPr>
        <w:t xml:space="preserve"> </w:t>
      </w:r>
      <w:r>
        <w:rPr>
          <w:rFonts w:ascii="Verdana" w:hAnsi="Verdana" w:cs="Arial"/>
          <w:sz w:val="20"/>
          <w:szCs w:val="20"/>
        </w:rPr>
        <w:t>- odpowiednio do części zamówienia oraz p</w:t>
      </w:r>
      <w:r w:rsidRPr="00E85150">
        <w:rPr>
          <w:rFonts w:ascii="Verdana" w:hAnsi="Verdana" w:cs="Arial"/>
          <w:sz w:val="20"/>
          <w:szCs w:val="20"/>
        </w:rPr>
        <w:t xml:space="preserve">osiada co najmniej </w:t>
      </w:r>
      <w:r w:rsidR="004B5823">
        <w:rPr>
          <w:rFonts w:ascii="Verdana" w:hAnsi="Verdana" w:cs="Arial"/>
          <w:sz w:val="20"/>
          <w:szCs w:val="20"/>
        </w:rPr>
        <w:t xml:space="preserve">36 </w:t>
      </w:r>
      <w:r w:rsidR="00213520">
        <w:rPr>
          <w:rFonts w:ascii="Verdana" w:hAnsi="Verdana" w:cs="Arial"/>
          <w:sz w:val="20"/>
          <w:szCs w:val="20"/>
        </w:rPr>
        <w:t>miesięczne</w:t>
      </w:r>
      <w:r w:rsidR="004B5823">
        <w:rPr>
          <w:rFonts w:ascii="Verdana" w:hAnsi="Verdana" w:cs="Arial"/>
          <w:sz w:val="20"/>
          <w:szCs w:val="20"/>
        </w:rPr>
        <w:t xml:space="preserve"> </w:t>
      </w:r>
      <w:r w:rsidRPr="00E85150">
        <w:rPr>
          <w:rFonts w:ascii="Verdana" w:hAnsi="Verdana" w:cs="Arial"/>
          <w:sz w:val="20"/>
          <w:szCs w:val="20"/>
        </w:rPr>
        <w:t xml:space="preserve"> doświadczenie w zakresie </w:t>
      </w:r>
      <w:r w:rsidR="00A76CCE">
        <w:rPr>
          <w:rFonts w:ascii="Verdana" w:hAnsi="Verdana" w:cs="Arial"/>
          <w:sz w:val="20"/>
          <w:szCs w:val="20"/>
        </w:rPr>
        <w:t xml:space="preserve">świadczenia obsługi serwisowej </w:t>
      </w:r>
      <w:r w:rsidRPr="00E85150">
        <w:rPr>
          <w:rFonts w:ascii="Verdana" w:hAnsi="Verdana" w:cs="Arial"/>
          <w:sz w:val="20"/>
          <w:szCs w:val="20"/>
        </w:rPr>
        <w:t xml:space="preserve">kopiarek </w:t>
      </w:r>
      <w:r>
        <w:rPr>
          <w:rFonts w:ascii="Verdana" w:hAnsi="Verdana" w:cs="Arial"/>
          <w:sz w:val="20"/>
          <w:szCs w:val="20"/>
        </w:rPr>
        <w:t xml:space="preserve">- </w:t>
      </w:r>
      <w:r w:rsidRPr="003444D0">
        <w:rPr>
          <w:rFonts w:ascii="Verdana" w:hAnsi="Verdana" w:cs="Arial"/>
          <w:sz w:val="20"/>
          <w:szCs w:val="20"/>
          <w:u w:val="single"/>
        </w:rPr>
        <w:t xml:space="preserve">Zamawiający przyzna </w:t>
      </w:r>
      <w:r w:rsidR="00C3101C">
        <w:rPr>
          <w:rFonts w:ascii="Verdana" w:hAnsi="Verdana" w:cs="Arial"/>
          <w:b/>
          <w:sz w:val="20"/>
          <w:szCs w:val="20"/>
          <w:u w:val="single"/>
        </w:rPr>
        <w:t>12</w:t>
      </w:r>
      <w:r w:rsidRPr="003444D0">
        <w:rPr>
          <w:rFonts w:ascii="Verdana" w:hAnsi="Verdana" w:cs="Arial"/>
          <w:b/>
          <w:sz w:val="20"/>
          <w:szCs w:val="20"/>
          <w:u w:val="single"/>
        </w:rPr>
        <w:t xml:space="preserve"> pkt</w:t>
      </w:r>
      <w:r>
        <w:rPr>
          <w:rFonts w:ascii="Verdana" w:hAnsi="Verdana" w:cs="Arial"/>
          <w:sz w:val="20"/>
          <w:szCs w:val="20"/>
        </w:rPr>
        <w:t>;</w:t>
      </w:r>
    </w:p>
    <w:p w:rsidR="00C3101C" w:rsidRDefault="00C3101C" w:rsidP="00375F02">
      <w:pPr>
        <w:autoSpaceDE w:val="0"/>
        <w:autoSpaceDN w:val="0"/>
        <w:adjustRightInd w:val="0"/>
        <w:jc w:val="both"/>
        <w:rPr>
          <w:rFonts w:ascii="Verdana" w:hAnsi="Verdana" w:cs="Arial"/>
          <w:sz w:val="20"/>
          <w:szCs w:val="20"/>
          <w:u w:val="single"/>
        </w:rPr>
      </w:pPr>
    </w:p>
    <w:p w:rsidR="00C3101C" w:rsidRPr="0009154E" w:rsidRDefault="00C3101C" w:rsidP="00195A2F">
      <w:pPr>
        <w:pStyle w:val="Akapitzlist"/>
        <w:numPr>
          <w:ilvl w:val="0"/>
          <w:numId w:val="11"/>
        </w:numPr>
        <w:autoSpaceDE w:val="0"/>
        <w:autoSpaceDN w:val="0"/>
        <w:adjustRightInd w:val="0"/>
        <w:jc w:val="both"/>
        <w:rPr>
          <w:rFonts w:ascii="Verdana" w:hAnsi="Verdana"/>
          <w:sz w:val="20"/>
          <w:szCs w:val="20"/>
        </w:rPr>
      </w:pPr>
      <w:r w:rsidRPr="0009154E">
        <w:rPr>
          <w:rFonts w:ascii="Verdana" w:hAnsi="Verdana"/>
          <w:sz w:val="20"/>
          <w:szCs w:val="20"/>
        </w:rPr>
        <w:t xml:space="preserve">Dla osoby wskazanej przez Wykonawcę do pełnienia stanowiska </w:t>
      </w:r>
      <w:r w:rsidRPr="0009154E">
        <w:rPr>
          <w:rFonts w:ascii="Verdana" w:hAnsi="Verdana"/>
          <w:b/>
          <w:sz w:val="20"/>
          <w:szCs w:val="20"/>
        </w:rPr>
        <w:t xml:space="preserve">serwisanta </w:t>
      </w:r>
      <w:r w:rsidRPr="0009154E">
        <w:rPr>
          <w:rFonts w:ascii="Verdana" w:hAnsi="Verdana"/>
          <w:sz w:val="20"/>
          <w:szCs w:val="20"/>
        </w:rPr>
        <w:t>w danej części zamówienia</w:t>
      </w:r>
      <w:r w:rsidRPr="0009154E">
        <w:rPr>
          <w:rFonts w:ascii="Verdana" w:hAnsi="Verdana"/>
          <w:b/>
          <w:sz w:val="20"/>
          <w:szCs w:val="20"/>
        </w:rPr>
        <w:t xml:space="preserve">, </w:t>
      </w:r>
      <w:r w:rsidRPr="0009154E">
        <w:rPr>
          <w:rFonts w:ascii="Verdana" w:hAnsi="Verdana"/>
          <w:sz w:val="20"/>
          <w:szCs w:val="20"/>
        </w:rPr>
        <w:t xml:space="preserve">Zamawiający przyzna punkty za wskazanie, że osoba ta </w:t>
      </w:r>
    </w:p>
    <w:p w:rsidR="00C3101C" w:rsidRDefault="00C3101C" w:rsidP="00C3101C">
      <w:pPr>
        <w:autoSpaceDE w:val="0"/>
        <w:autoSpaceDN w:val="0"/>
        <w:adjustRightInd w:val="0"/>
        <w:ind w:left="720"/>
        <w:jc w:val="both"/>
        <w:rPr>
          <w:rFonts w:ascii="Verdana" w:hAnsi="Verdana" w:cs="Arial"/>
          <w:sz w:val="20"/>
          <w:szCs w:val="20"/>
        </w:rPr>
      </w:pPr>
      <w:r>
        <w:rPr>
          <w:rFonts w:ascii="Verdana" w:hAnsi="Verdana" w:cs="Arial"/>
          <w:sz w:val="20"/>
          <w:szCs w:val="20"/>
        </w:rPr>
        <w:t>z</w:t>
      </w:r>
      <w:r w:rsidRPr="004009F3">
        <w:rPr>
          <w:rFonts w:ascii="Verdana" w:hAnsi="Verdana" w:cs="Arial"/>
          <w:sz w:val="20"/>
          <w:szCs w:val="20"/>
        </w:rPr>
        <w:t>ostał</w:t>
      </w:r>
      <w:r>
        <w:rPr>
          <w:rFonts w:ascii="Verdana" w:hAnsi="Verdana" w:cs="Arial"/>
          <w:sz w:val="20"/>
          <w:szCs w:val="20"/>
        </w:rPr>
        <w:t>a</w:t>
      </w:r>
      <w:r w:rsidRPr="004009F3">
        <w:rPr>
          <w:rFonts w:ascii="Verdana" w:hAnsi="Verdana" w:cs="Arial"/>
          <w:sz w:val="20"/>
          <w:szCs w:val="20"/>
        </w:rPr>
        <w:t xml:space="preserve"> przeszko</w:t>
      </w:r>
      <w:r>
        <w:rPr>
          <w:rFonts w:ascii="Verdana" w:hAnsi="Verdana" w:cs="Arial"/>
          <w:sz w:val="20"/>
          <w:szCs w:val="20"/>
        </w:rPr>
        <w:t>lona</w:t>
      </w:r>
      <w:r w:rsidRPr="004009F3">
        <w:rPr>
          <w:rFonts w:ascii="Verdana" w:hAnsi="Verdana" w:cs="Arial"/>
          <w:sz w:val="20"/>
          <w:szCs w:val="20"/>
        </w:rPr>
        <w:t xml:space="preserve"> w zakresie świadczenia obsługi serwisowej kopiarek </w:t>
      </w:r>
      <w:r w:rsidR="00ED22DA" w:rsidRPr="00ED22DA">
        <w:rPr>
          <w:rFonts w:ascii="Verdana" w:hAnsi="Verdana" w:cs="Arial"/>
          <w:sz w:val="20"/>
          <w:szCs w:val="20"/>
        </w:rPr>
        <w:t>danej części przedmiotu zamówienia</w:t>
      </w:r>
      <w:r w:rsidRPr="004009F3">
        <w:rPr>
          <w:rFonts w:ascii="Verdana" w:hAnsi="Verdana" w:cs="Arial"/>
          <w:sz w:val="20"/>
          <w:szCs w:val="20"/>
        </w:rPr>
        <w:t xml:space="preserve"> </w:t>
      </w:r>
      <w:r>
        <w:rPr>
          <w:rFonts w:ascii="Verdana" w:hAnsi="Verdana" w:cs="Arial"/>
          <w:sz w:val="20"/>
          <w:szCs w:val="20"/>
        </w:rPr>
        <w:t>- odpowiednio do części zamówienia oraz p</w:t>
      </w:r>
      <w:r w:rsidRPr="00E85150">
        <w:rPr>
          <w:rFonts w:ascii="Verdana" w:hAnsi="Verdana" w:cs="Arial"/>
          <w:sz w:val="20"/>
          <w:szCs w:val="20"/>
        </w:rPr>
        <w:t xml:space="preserve">osiada co najmniej </w:t>
      </w:r>
      <w:r w:rsidR="00213520">
        <w:rPr>
          <w:rFonts w:ascii="Verdana" w:hAnsi="Verdana" w:cs="Arial"/>
          <w:sz w:val="20"/>
          <w:szCs w:val="20"/>
        </w:rPr>
        <w:t>48 miesięczne</w:t>
      </w:r>
      <w:r w:rsidRPr="00E85150">
        <w:rPr>
          <w:rFonts w:ascii="Verdana" w:hAnsi="Verdana" w:cs="Arial"/>
          <w:sz w:val="20"/>
          <w:szCs w:val="20"/>
        </w:rPr>
        <w:t xml:space="preserve"> doświadczenie w zakresie </w:t>
      </w:r>
      <w:r w:rsidR="00A76CCE">
        <w:rPr>
          <w:rFonts w:ascii="Verdana" w:hAnsi="Verdana" w:cs="Arial"/>
          <w:sz w:val="20"/>
          <w:szCs w:val="20"/>
        </w:rPr>
        <w:t xml:space="preserve">świadczenia obsługi serwisowej </w:t>
      </w:r>
      <w:r w:rsidRPr="00E85150">
        <w:rPr>
          <w:rFonts w:ascii="Verdana" w:hAnsi="Verdana" w:cs="Arial"/>
          <w:sz w:val="20"/>
          <w:szCs w:val="20"/>
        </w:rPr>
        <w:t xml:space="preserve">kopiarek </w:t>
      </w:r>
      <w:r>
        <w:rPr>
          <w:rFonts w:ascii="Verdana" w:hAnsi="Verdana" w:cs="Arial"/>
          <w:sz w:val="20"/>
          <w:szCs w:val="20"/>
        </w:rPr>
        <w:t xml:space="preserve">- </w:t>
      </w:r>
      <w:r w:rsidRPr="003444D0">
        <w:rPr>
          <w:rFonts w:ascii="Verdana" w:hAnsi="Verdana" w:cs="Arial"/>
          <w:sz w:val="20"/>
          <w:szCs w:val="20"/>
          <w:u w:val="single"/>
        </w:rPr>
        <w:t xml:space="preserve">Zamawiający przyzna </w:t>
      </w:r>
      <w:r>
        <w:rPr>
          <w:rFonts w:ascii="Verdana" w:hAnsi="Verdana" w:cs="Arial"/>
          <w:b/>
          <w:sz w:val="20"/>
          <w:szCs w:val="20"/>
          <w:u w:val="single"/>
        </w:rPr>
        <w:t>20</w:t>
      </w:r>
      <w:r w:rsidRPr="003444D0">
        <w:rPr>
          <w:rFonts w:ascii="Verdana" w:hAnsi="Verdana" w:cs="Arial"/>
          <w:b/>
          <w:sz w:val="20"/>
          <w:szCs w:val="20"/>
          <w:u w:val="single"/>
        </w:rPr>
        <w:t xml:space="preserve"> pkt</w:t>
      </w:r>
      <w:r>
        <w:rPr>
          <w:rFonts w:ascii="Verdana" w:hAnsi="Verdana" w:cs="Arial"/>
          <w:sz w:val="20"/>
          <w:szCs w:val="20"/>
        </w:rPr>
        <w:t>;</w:t>
      </w:r>
    </w:p>
    <w:p w:rsidR="0070745B" w:rsidRPr="003444D0" w:rsidRDefault="0070745B" w:rsidP="00375F02">
      <w:pPr>
        <w:autoSpaceDE w:val="0"/>
        <w:autoSpaceDN w:val="0"/>
        <w:adjustRightInd w:val="0"/>
        <w:jc w:val="both"/>
        <w:rPr>
          <w:rFonts w:ascii="Verdana" w:hAnsi="Verdana" w:cs="Arial"/>
          <w:sz w:val="20"/>
          <w:szCs w:val="20"/>
        </w:rPr>
      </w:pPr>
    </w:p>
    <w:p w:rsidR="0070745B" w:rsidRPr="003444D0" w:rsidRDefault="0070745B" w:rsidP="0070745B">
      <w:pPr>
        <w:autoSpaceDE w:val="0"/>
        <w:autoSpaceDN w:val="0"/>
        <w:adjustRightInd w:val="0"/>
        <w:ind w:left="709"/>
        <w:jc w:val="both"/>
        <w:rPr>
          <w:rFonts w:ascii="Verdana" w:hAnsi="Verdana" w:cs="Arial"/>
          <w:b/>
          <w:bCs/>
          <w:sz w:val="20"/>
          <w:szCs w:val="20"/>
        </w:rPr>
      </w:pPr>
      <w:r w:rsidRPr="003444D0">
        <w:rPr>
          <w:rFonts w:ascii="Verdana" w:hAnsi="Verdana" w:cs="Arial"/>
          <w:sz w:val="20"/>
          <w:szCs w:val="20"/>
        </w:rPr>
        <w:t xml:space="preserve">Zamawiający przyzna w ramach osoby wskazanej do pełnienia stanowiska </w:t>
      </w:r>
      <w:r w:rsidR="00A22C78">
        <w:rPr>
          <w:rFonts w:ascii="Verdana" w:hAnsi="Verdana" w:cs="Arial"/>
          <w:b/>
          <w:sz w:val="20"/>
          <w:szCs w:val="20"/>
        </w:rPr>
        <w:t>serwisanta</w:t>
      </w:r>
      <w:r w:rsidRPr="003444D0">
        <w:rPr>
          <w:rFonts w:ascii="Verdana" w:hAnsi="Verdana" w:cs="Arial"/>
          <w:b/>
          <w:sz w:val="20"/>
          <w:szCs w:val="20"/>
        </w:rPr>
        <w:t xml:space="preserve"> </w:t>
      </w:r>
      <w:r w:rsidRPr="003444D0">
        <w:rPr>
          <w:rFonts w:ascii="Verdana" w:hAnsi="Verdana" w:cs="Arial"/>
          <w:sz w:val="20"/>
          <w:szCs w:val="20"/>
        </w:rPr>
        <w:t xml:space="preserve">maksymalnie </w:t>
      </w:r>
      <w:r w:rsidR="00A22C78">
        <w:rPr>
          <w:rFonts w:ascii="Verdana" w:hAnsi="Verdana" w:cs="Arial"/>
          <w:b/>
          <w:sz w:val="20"/>
          <w:szCs w:val="20"/>
        </w:rPr>
        <w:t>20</w:t>
      </w:r>
      <w:r w:rsidRPr="003444D0">
        <w:rPr>
          <w:rFonts w:ascii="Verdana" w:hAnsi="Verdana" w:cs="Arial"/>
          <w:b/>
          <w:sz w:val="20"/>
          <w:szCs w:val="20"/>
        </w:rPr>
        <w:t xml:space="preserve"> punktów</w:t>
      </w:r>
      <w:r w:rsidRPr="003444D0">
        <w:rPr>
          <w:rFonts w:ascii="Verdana" w:hAnsi="Verdana" w:cs="Arial"/>
          <w:sz w:val="20"/>
          <w:szCs w:val="20"/>
        </w:rPr>
        <w:t xml:space="preserve">. Wszystkie dodatkowe </w:t>
      </w:r>
      <w:r w:rsidR="00A22C78">
        <w:rPr>
          <w:rFonts w:ascii="Verdana" w:hAnsi="Verdana" w:cs="Arial"/>
          <w:sz w:val="20"/>
          <w:szCs w:val="20"/>
        </w:rPr>
        <w:t>okresy doświadczenia danej osoby</w:t>
      </w:r>
      <w:r w:rsidRPr="003444D0">
        <w:rPr>
          <w:rFonts w:ascii="Verdana" w:hAnsi="Verdana" w:cs="Arial"/>
          <w:sz w:val="20"/>
          <w:szCs w:val="20"/>
        </w:rPr>
        <w:t xml:space="preserve"> wykazane przez Wykonawcę ponad </w:t>
      </w:r>
      <w:r w:rsidR="00A22C78">
        <w:rPr>
          <w:rFonts w:ascii="Verdana" w:hAnsi="Verdana" w:cs="Arial"/>
          <w:sz w:val="20"/>
          <w:szCs w:val="20"/>
        </w:rPr>
        <w:t>doświadczenie</w:t>
      </w:r>
      <w:r w:rsidRPr="003444D0">
        <w:rPr>
          <w:rFonts w:ascii="Verdana" w:hAnsi="Verdana" w:cs="Arial"/>
          <w:sz w:val="20"/>
          <w:szCs w:val="20"/>
        </w:rPr>
        <w:t xml:space="preserve"> ocenione w ww. zakresach nie będą punktowane - </w:t>
      </w:r>
      <w:r w:rsidR="00A22C78">
        <w:rPr>
          <w:rFonts w:ascii="Verdana" w:hAnsi="Verdana" w:cs="Arial"/>
          <w:b/>
          <w:bCs/>
          <w:sz w:val="20"/>
          <w:szCs w:val="20"/>
        </w:rPr>
        <w:t>zostaną ocenione tylko</w:t>
      </w:r>
      <w:r w:rsidRPr="003444D0">
        <w:rPr>
          <w:rFonts w:ascii="Verdana" w:hAnsi="Verdana" w:cs="Arial"/>
          <w:b/>
          <w:bCs/>
          <w:sz w:val="20"/>
          <w:szCs w:val="20"/>
        </w:rPr>
        <w:t xml:space="preserve"> dodatkowe </w:t>
      </w:r>
      <w:r w:rsidR="00466214">
        <w:rPr>
          <w:rFonts w:ascii="Verdana" w:hAnsi="Verdana" w:cs="Arial"/>
          <w:b/>
          <w:bCs/>
          <w:sz w:val="20"/>
          <w:szCs w:val="20"/>
        </w:rPr>
        <w:t xml:space="preserve">doświadczenie </w:t>
      </w:r>
      <w:r w:rsidRPr="003444D0">
        <w:rPr>
          <w:rFonts w:ascii="Verdana" w:hAnsi="Verdana" w:cs="Arial"/>
          <w:b/>
          <w:bCs/>
          <w:sz w:val="20"/>
          <w:szCs w:val="20"/>
        </w:rPr>
        <w:t xml:space="preserve">spełniające ww. wymogi. </w:t>
      </w:r>
    </w:p>
    <w:p w:rsidR="0070745B" w:rsidRPr="003444D0" w:rsidRDefault="0070745B" w:rsidP="0070745B">
      <w:pPr>
        <w:jc w:val="both"/>
        <w:rPr>
          <w:rFonts w:ascii="Verdana" w:hAnsi="Verdana" w:cs="Arial"/>
          <w:iCs/>
          <w:sz w:val="20"/>
          <w:szCs w:val="20"/>
        </w:rPr>
      </w:pPr>
    </w:p>
    <w:p w:rsidR="0070745B" w:rsidRPr="003444D0" w:rsidRDefault="0070745B" w:rsidP="0070745B">
      <w:pPr>
        <w:ind w:left="1418" w:hanging="709"/>
        <w:jc w:val="both"/>
        <w:rPr>
          <w:rFonts w:ascii="Verdana" w:hAnsi="Verdana" w:cs="Arial"/>
          <w:b/>
          <w:iCs/>
          <w:sz w:val="20"/>
          <w:szCs w:val="20"/>
          <w:u w:val="single"/>
        </w:rPr>
      </w:pPr>
      <w:r w:rsidRPr="003444D0">
        <w:rPr>
          <w:rFonts w:ascii="Verdana" w:hAnsi="Verdana" w:cs="Arial"/>
          <w:b/>
          <w:iCs/>
          <w:sz w:val="20"/>
          <w:szCs w:val="20"/>
          <w:u w:val="single"/>
        </w:rPr>
        <w:t>UWAGA OGÓLNA</w:t>
      </w:r>
    </w:p>
    <w:p w:rsidR="0070745B" w:rsidRPr="003444D0" w:rsidRDefault="0070745B" w:rsidP="0070745B">
      <w:pPr>
        <w:ind w:left="709"/>
        <w:jc w:val="both"/>
        <w:rPr>
          <w:rFonts w:ascii="Verdana" w:hAnsi="Verdana" w:cs="Arial"/>
          <w:sz w:val="20"/>
          <w:szCs w:val="20"/>
        </w:rPr>
      </w:pPr>
      <w:r w:rsidRPr="003444D0">
        <w:rPr>
          <w:rFonts w:ascii="Verdana" w:hAnsi="Verdana" w:cs="Arial"/>
          <w:sz w:val="20"/>
          <w:szCs w:val="20"/>
        </w:rPr>
        <w:t xml:space="preserve">W zakresie wszystkich osób, które będą uczestniczyć w wykonywaniu zamówienia, Zamawiający dopuszcza </w:t>
      </w:r>
      <w:r w:rsidR="00466214">
        <w:rPr>
          <w:rFonts w:ascii="Verdana" w:hAnsi="Verdana" w:cs="Arial"/>
          <w:sz w:val="20"/>
          <w:szCs w:val="20"/>
        </w:rPr>
        <w:t>występowanie jednej i tej samej osoby w różnych częściach zamówienia pod warunkiem spełnienia postawionych tam wymagań.</w:t>
      </w:r>
    </w:p>
    <w:p w:rsidR="0070745B" w:rsidRPr="003444D0" w:rsidRDefault="0070745B" w:rsidP="0070745B">
      <w:pPr>
        <w:ind w:left="1418" w:hanging="709"/>
        <w:jc w:val="both"/>
        <w:rPr>
          <w:rFonts w:ascii="Verdana" w:hAnsi="Verdana" w:cs="Arial"/>
          <w:bCs/>
          <w:sz w:val="20"/>
          <w:szCs w:val="20"/>
        </w:rPr>
      </w:pPr>
    </w:p>
    <w:p w:rsidR="0070745B" w:rsidRPr="003444D0" w:rsidRDefault="0070745B" w:rsidP="0070745B">
      <w:pPr>
        <w:ind w:left="1418" w:hanging="709"/>
        <w:jc w:val="both"/>
        <w:rPr>
          <w:rFonts w:ascii="Verdana" w:hAnsi="Verdana" w:cs="Arial"/>
          <w:bCs/>
          <w:sz w:val="20"/>
          <w:szCs w:val="20"/>
        </w:rPr>
      </w:pPr>
      <w:r w:rsidRPr="003444D0">
        <w:rPr>
          <w:rFonts w:ascii="Verdana" w:hAnsi="Verdana" w:cs="Arial"/>
          <w:bCs/>
          <w:sz w:val="20"/>
          <w:szCs w:val="20"/>
        </w:rPr>
        <w:t xml:space="preserve">W tym kryterium można uzyskać maksymalnie </w:t>
      </w:r>
      <w:r w:rsidR="00466214">
        <w:rPr>
          <w:rFonts w:ascii="Verdana" w:hAnsi="Verdana" w:cs="Arial"/>
          <w:b/>
          <w:bCs/>
          <w:sz w:val="20"/>
          <w:szCs w:val="20"/>
        </w:rPr>
        <w:t>2</w:t>
      </w:r>
      <w:r w:rsidRPr="003444D0">
        <w:rPr>
          <w:rFonts w:ascii="Verdana" w:hAnsi="Verdana" w:cs="Arial"/>
          <w:b/>
          <w:bCs/>
          <w:sz w:val="20"/>
          <w:szCs w:val="20"/>
        </w:rPr>
        <w:t>0 punktów</w:t>
      </w:r>
      <w:r w:rsidRPr="003444D0">
        <w:rPr>
          <w:rFonts w:ascii="Verdana" w:hAnsi="Verdana" w:cs="Arial"/>
          <w:bCs/>
          <w:sz w:val="20"/>
          <w:szCs w:val="20"/>
        </w:rPr>
        <w:t xml:space="preserve">. </w:t>
      </w:r>
    </w:p>
    <w:p w:rsidR="0070745B" w:rsidRPr="003444D0" w:rsidRDefault="0070745B" w:rsidP="0070745B">
      <w:pPr>
        <w:ind w:left="1418" w:hanging="709"/>
        <w:jc w:val="both"/>
        <w:rPr>
          <w:rFonts w:ascii="Verdana" w:hAnsi="Verdana" w:cs="Arial"/>
          <w:bCs/>
          <w:sz w:val="20"/>
          <w:szCs w:val="20"/>
        </w:rPr>
      </w:pPr>
    </w:p>
    <w:p w:rsidR="0070745B" w:rsidRPr="003444D0" w:rsidRDefault="0070745B" w:rsidP="0070745B">
      <w:pPr>
        <w:ind w:left="709"/>
        <w:jc w:val="both"/>
        <w:rPr>
          <w:rFonts w:ascii="Verdana" w:hAnsi="Verdana" w:cs="Arial"/>
          <w:bCs/>
          <w:sz w:val="20"/>
          <w:szCs w:val="20"/>
        </w:rPr>
      </w:pPr>
      <w:r w:rsidRPr="003444D0">
        <w:rPr>
          <w:rFonts w:ascii="Verdana" w:hAnsi="Verdana" w:cs="Arial"/>
          <w:bCs/>
          <w:sz w:val="20"/>
          <w:szCs w:val="20"/>
        </w:rPr>
        <w:t xml:space="preserve">Zamawiający będzie przyznawał punkty bazując na informacjach zawartych w wykazie „Potencjał kadrowy – wykaz osób”. </w:t>
      </w:r>
    </w:p>
    <w:p w:rsidR="0070745B" w:rsidRPr="003444D0" w:rsidRDefault="0070745B" w:rsidP="0070745B">
      <w:pPr>
        <w:ind w:left="1418" w:hanging="709"/>
        <w:jc w:val="both"/>
        <w:rPr>
          <w:rFonts w:ascii="Verdana" w:hAnsi="Verdana" w:cs="Arial"/>
          <w:bCs/>
          <w:sz w:val="20"/>
          <w:szCs w:val="20"/>
        </w:rPr>
      </w:pPr>
    </w:p>
    <w:p w:rsidR="0070745B" w:rsidRPr="003444D0" w:rsidRDefault="0070745B" w:rsidP="0070745B">
      <w:pPr>
        <w:ind w:left="709"/>
        <w:jc w:val="both"/>
        <w:rPr>
          <w:rFonts w:ascii="Verdana" w:hAnsi="Verdana" w:cs="Arial"/>
          <w:bCs/>
          <w:sz w:val="20"/>
          <w:szCs w:val="20"/>
        </w:rPr>
      </w:pPr>
      <w:r w:rsidRPr="003444D0">
        <w:rPr>
          <w:rFonts w:ascii="Verdana" w:hAnsi="Verdana" w:cs="Arial"/>
          <w:bCs/>
          <w:sz w:val="20"/>
          <w:szCs w:val="20"/>
        </w:rPr>
        <w:t>W przypadku podania przez Wykonawcę większej ilości osób w wykazie, Zamawiający dokona oceny wyłącznie tylko zakresu wskazanego do uzyskania maksymalnych punktów.</w:t>
      </w:r>
    </w:p>
    <w:p w:rsidR="0070745B" w:rsidRPr="003444D0" w:rsidRDefault="0070745B" w:rsidP="0070745B">
      <w:pPr>
        <w:jc w:val="both"/>
        <w:rPr>
          <w:rFonts w:ascii="Verdana" w:hAnsi="Verdana" w:cs="Arial"/>
          <w:bCs/>
          <w:sz w:val="20"/>
          <w:szCs w:val="20"/>
        </w:rPr>
      </w:pPr>
    </w:p>
    <w:p w:rsidR="0070745B" w:rsidRPr="003444D0" w:rsidRDefault="0070745B" w:rsidP="0070745B">
      <w:pPr>
        <w:ind w:left="709"/>
        <w:jc w:val="both"/>
        <w:rPr>
          <w:rFonts w:ascii="Verdana" w:hAnsi="Verdana" w:cs="Arial"/>
          <w:bCs/>
          <w:sz w:val="20"/>
          <w:szCs w:val="20"/>
        </w:rPr>
      </w:pPr>
      <w:r w:rsidRPr="003444D0">
        <w:rPr>
          <w:rFonts w:ascii="Verdana" w:hAnsi="Verdana" w:cs="Arial"/>
          <w:bCs/>
          <w:sz w:val="20"/>
          <w:szCs w:val="20"/>
        </w:rPr>
        <w:lastRenderedPageBreak/>
        <w:t xml:space="preserve">Zamawiający będzie punktował wyłącznie potencjał kadrowy </w:t>
      </w:r>
      <w:r w:rsidRPr="003444D0">
        <w:rPr>
          <w:rFonts w:ascii="Verdana" w:hAnsi="Verdana" w:cs="Arial"/>
          <w:bCs/>
          <w:sz w:val="20"/>
          <w:szCs w:val="20"/>
          <w:u w:val="single"/>
        </w:rPr>
        <w:t>własny Wykonawcy lub którymi Wykonawca dysponuje lub będzie dysponował bezpośrednio</w:t>
      </w:r>
      <w:r w:rsidRPr="003444D0">
        <w:rPr>
          <w:rFonts w:ascii="Verdana" w:hAnsi="Verdana" w:cs="Arial"/>
          <w:bCs/>
          <w:sz w:val="20"/>
          <w:szCs w:val="20"/>
        </w:rPr>
        <w:t xml:space="preserve">, z wyłączeniem zastosowania art. 22a ustawy </w:t>
      </w:r>
      <w:proofErr w:type="spellStart"/>
      <w:r w:rsidRPr="003444D0">
        <w:rPr>
          <w:rFonts w:ascii="Verdana" w:hAnsi="Verdana" w:cs="Arial"/>
          <w:bCs/>
          <w:sz w:val="20"/>
          <w:szCs w:val="20"/>
        </w:rPr>
        <w:t>Pzp</w:t>
      </w:r>
      <w:proofErr w:type="spellEnd"/>
      <w:r w:rsidRPr="003444D0">
        <w:rPr>
          <w:rFonts w:ascii="Verdana" w:hAnsi="Verdana" w:cs="Arial"/>
          <w:bCs/>
          <w:sz w:val="20"/>
          <w:szCs w:val="20"/>
        </w:rPr>
        <w:t xml:space="preserve">. </w:t>
      </w:r>
    </w:p>
    <w:p w:rsidR="0070745B" w:rsidRPr="003444D0" w:rsidRDefault="0070745B" w:rsidP="0070745B">
      <w:pPr>
        <w:ind w:left="1418" w:hanging="709"/>
        <w:jc w:val="both"/>
        <w:rPr>
          <w:rFonts w:ascii="Verdana" w:hAnsi="Verdana" w:cs="Arial"/>
          <w:bCs/>
          <w:sz w:val="20"/>
          <w:szCs w:val="20"/>
        </w:rPr>
      </w:pPr>
    </w:p>
    <w:p w:rsidR="0070745B" w:rsidRPr="003444D0" w:rsidRDefault="0070745B" w:rsidP="0070745B">
      <w:pPr>
        <w:ind w:left="709"/>
        <w:jc w:val="both"/>
        <w:rPr>
          <w:rFonts w:ascii="Verdana" w:hAnsi="Verdana" w:cs="Arial"/>
          <w:bCs/>
          <w:sz w:val="20"/>
          <w:szCs w:val="20"/>
        </w:rPr>
      </w:pPr>
      <w:r w:rsidRPr="003444D0">
        <w:rPr>
          <w:rFonts w:ascii="Verdana" w:hAnsi="Verdana" w:cs="Arial"/>
          <w:bCs/>
          <w:sz w:val="20"/>
          <w:szCs w:val="20"/>
        </w:rPr>
        <w:t>Wykaz osób będzie podlegał uzupełnieniu w zakresie wykazania spełnienia warunku udziału w postępowaniu. Dla osób już wskazanych w wykazie, bądź nowych osób, zastępujących osoby nie spełniające warunku udziału, bądź nowych osób nie wskazanych w pierwotnym wykazie, których doświadczenie ulegnie zmianie w wyniku zastosowania art. 26 ust. 3 ustawy - do oceny w kryterium oceny ofert osoba ta nie zostanie uwzględniona. W związku z powyższym Wykonawca otrzyma tylko i wyłącznie dodatkowe punkty za kadrę podaną w pierwotnym wykazie załączonym do oferty i jednocześnie spełniającą warunki udziału w postępowaniu, z uwzględnieniem wykazanego w pierwotnym wykazie doświadczenia o zakresie wynikającym z określonych powyżej kryteriów punktacji.</w:t>
      </w:r>
    </w:p>
    <w:p w:rsidR="000D5BE8" w:rsidRDefault="000D5BE8" w:rsidP="000D5BE8">
      <w:pPr>
        <w:tabs>
          <w:tab w:val="left" w:pos="851"/>
        </w:tabs>
        <w:spacing w:line="240" w:lineRule="exact"/>
        <w:jc w:val="both"/>
        <w:rPr>
          <w:rFonts w:ascii="Verdana" w:eastAsia="Calibri" w:hAnsi="Verdana"/>
          <w:bCs/>
          <w:color w:val="FF0000"/>
          <w:sz w:val="20"/>
          <w:szCs w:val="20"/>
        </w:rPr>
      </w:pPr>
    </w:p>
    <w:p w:rsidR="000A414C" w:rsidRDefault="000A414C" w:rsidP="000D5BE8">
      <w:pPr>
        <w:tabs>
          <w:tab w:val="left" w:pos="851"/>
        </w:tabs>
        <w:spacing w:line="240" w:lineRule="exact"/>
        <w:jc w:val="both"/>
        <w:rPr>
          <w:rFonts w:ascii="Verdana" w:eastAsia="Calibri" w:hAnsi="Verdana"/>
          <w:bCs/>
          <w:color w:val="FF0000"/>
          <w:sz w:val="20"/>
          <w:szCs w:val="20"/>
        </w:rPr>
      </w:pPr>
    </w:p>
    <w:p w:rsidR="00094748" w:rsidRDefault="00094748" w:rsidP="004F73C4">
      <w:pPr>
        <w:tabs>
          <w:tab w:val="left" w:pos="851"/>
        </w:tabs>
        <w:spacing w:line="240" w:lineRule="exact"/>
        <w:jc w:val="both"/>
        <w:rPr>
          <w:rFonts w:ascii="Verdana" w:eastAsia="Calibri" w:hAnsi="Verdana"/>
          <w:sz w:val="20"/>
          <w:szCs w:val="20"/>
          <w:lang w:eastAsia="en-US"/>
        </w:rPr>
      </w:pPr>
      <w:r w:rsidRPr="00A13EB0">
        <w:rPr>
          <w:rFonts w:ascii="Verdana" w:hAnsi="Verdana"/>
          <w:spacing w:val="4"/>
          <w:sz w:val="20"/>
          <w:szCs w:val="20"/>
          <w:lang w:eastAsia="ar-SA"/>
        </w:rPr>
        <w:t>18.2.</w:t>
      </w:r>
      <w:r w:rsidRPr="00A13EB0">
        <w:rPr>
          <w:rFonts w:ascii="Verdana" w:hAnsi="Verdana"/>
          <w:spacing w:val="4"/>
          <w:sz w:val="20"/>
          <w:szCs w:val="20"/>
          <w:lang w:eastAsia="ar-SA"/>
        </w:rPr>
        <w:tab/>
      </w:r>
      <w:r w:rsidRPr="00A13EB0">
        <w:rPr>
          <w:rFonts w:ascii="Verdana" w:eastAsia="Calibri" w:hAnsi="Verdana"/>
          <w:sz w:val="20"/>
          <w:szCs w:val="20"/>
          <w:lang w:eastAsia="en-US"/>
        </w:rPr>
        <w:t xml:space="preserve">Za najkorzystniejszą </w:t>
      </w:r>
      <w:r w:rsidR="001B1655">
        <w:rPr>
          <w:rFonts w:ascii="Verdana" w:eastAsia="Calibri" w:hAnsi="Verdana"/>
          <w:sz w:val="20"/>
          <w:szCs w:val="20"/>
          <w:lang w:eastAsia="en-US"/>
        </w:rPr>
        <w:t xml:space="preserve">odrębnie w części I, II, </w:t>
      </w:r>
      <w:r w:rsidR="009D7A37">
        <w:rPr>
          <w:rFonts w:ascii="Verdana" w:eastAsia="Calibri" w:hAnsi="Verdana"/>
          <w:sz w:val="20"/>
          <w:szCs w:val="20"/>
          <w:lang w:eastAsia="en-US"/>
        </w:rPr>
        <w:t>III, IV, V, VI, VII i VIII</w:t>
      </w:r>
      <w:r w:rsidR="00787616">
        <w:rPr>
          <w:rFonts w:ascii="Verdana" w:eastAsia="Calibri" w:hAnsi="Verdana"/>
          <w:sz w:val="20"/>
          <w:szCs w:val="20"/>
          <w:lang w:eastAsia="en-US"/>
        </w:rPr>
        <w:t xml:space="preserve"> przedmiotu zamówienia </w:t>
      </w:r>
      <w:r w:rsidRPr="00A13EB0">
        <w:rPr>
          <w:rFonts w:ascii="Verdana" w:eastAsia="Calibri" w:hAnsi="Verdana"/>
          <w:sz w:val="20"/>
          <w:szCs w:val="20"/>
          <w:lang w:eastAsia="en-US"/>
        </w:rPr>
        <w:t>zostanie uznana oferta Wykonawcy, który spełni wszystkie postawione w niniejszej SIWZ warunki oraz uzyska łącznie największą liczbę punktów (P) stanowiących sumę punktów przyznanych w ramach każdego z podanych kryteriów</w:t>
      </w:r>
      <w:r w:rsidR="00787616">
        <w:rPr>
          <w:rFonts w:ascii="Verdana" w:eastAsia="Calibri" w:hAnsi="Verdana"/>
          <w:sz w:val="20"/>
          <w:szCs w:val="20"/>
          <w:lang w:eastAsia="en-US"/>
        </w:rPr>
        <w:t xml:space="preserve"> w danej części przedmiotu zamówienia</w:t>
      </w:r>
      <w:r w:rsidRPr="00A13EB0">
        <w:rPr>
          <w:rFonts w:ascii="Verdana" w:eastAsia="Calibri" w:hAnsi="Verdana"/>
          <w:sz w:val="20"/>
          <w:szCs w:val="20"/>
          <w:lang w:eastAsia="en-US"/>
        </w:rPr>
        <w:t>, wyliczoną zgodnie z poniższym wzorem:</w:t>
      </w:r>
    </w:p>
    <w:p w:rsidR="000A414C" w:rsidRDefault="000A414C" w:rsidP="004F73C4">
      <w:pPr>
        <w:tabs>
          <w:tab w:val="left" w:pos="851"/>
        </w:tabs>
        <w:spacing w:line="240" w:lineRule="exact"/>
        <w:jc w:val="both"/>
        <w:rPr>
          <w:rFonts w:ascii="Verdana" w:eastAsia="Calibri" w:hAnsi="Verdana"/>
          <w:sz w:val="20"/>
          <w:szCs w:val="20"/>
          <w:lang w:eastAsia="en-US"/>
        </w:rPr>
      </w:pPr>
    </w:p>
    <w:p w:rsidR="000A414C" w:rsidRPr="00A13EB0" w:rsidRDefault="000A414C" w:rsidP="004F73C4">
      <w:pPr>
        <w:tabs>
          <w:tab w:val="left" w:pos="851"/>
        </w:tabs>
        <w:spacing w:line="240" w:lineRule="exact"/>
        <w:jc w:val="both"/>
        <w:rPr>
          <w:rFonts w:ascii="Verdana" w:eastAsia="Calibri" w:hAnsi="Verdana"/>
          <w:sz w:val="20"/>
          <w:szCs w:val="20"/>
          <w:lang w:eastAsia="en-US"/>
        </w:rPr>
      </w:pPr>
    </w:p>
    <w:p w:rsidR="00736698" w:rsidRDefault="00643BEB" w:rsidP="00736698">
      <w:pPr>
        <w:spacing w:line="240" w:lineRule="exact"/>
        <w:ind w:firstLine="630"/>
        <w:jc w:val="center"/>
        <w:rPr>
          <w:rFonts w:ascii="Verdana" w:eastAsia="Calibri" w:hAnsi="Verdana"/>
          <w:b/>
          <w:sz w:val="20"/>
          <w:szCs w:val="20"/>
        </w:rPr>
      </w:pPr>
      <w:r>
        <w:rPr>
          <w:rFonts w:ascii="Verdana" w:eastAsia="Calibri" w:hAnsi="Verdana"/>
          <w:b/>
          <w:sz w:val="20"/>
          <w:szCs w:val="20"/>
        </w:rPr>
        <w:t>P = C + T + D</w:t>
      </w:r>
    </w:p>
    <w:p w:rsidR="000A414C" w:rsidRPr="00BD426E" w:rsidRDefault="000A414C" w:rsidP="00736698">
      <w:pPr>
        <w:spacing w:line="240" w:lineRule="exact"/>
        <w:ind w:firstLine="630"/>
        <w:jc w:val="center"/>
        <w:rPr>
          <w:rFonts w:ascii="Verdana" w:eastAsia="Calibri" w:hAnsi="Verdana"/>
          <w:b/>
          <w:sz w:val="20"/>
          <w:szCs w:val="20"/>
        </w:rPr>
      </w:pPr>
    </w:p>
    <w:p w:rsidR="00736698" w:rsidRPr="00BD426E" w:rsidRDefault="00736698" w:rsidP="00736698">
      <w:pPr>
        <w:spacing w:line="240" w:lineRule="exact"/>
        <w:ind w:firstLine="630"/>
        <w:jc w:val="both"/>
        <w:rPr>
          <w:rFonts w:ascii="Verdana" w:eastAsia="Calibri" w:hAnsi="Verdana"/>
          <w:sz w:val="20"/>
          <w:szCs w:val="20"/>
        </w:rPr>
      </w:pPr>
      <w:r w:rsidRPr="00BD426E">
        <w:rPr>
          <w:rFonts w:ascii="Verdana" w:eastAsia="Calibri" w:hAnsi="Verdana"/>
          <w:sz w:val="20"/>
          <w:szCs w:val="20"/>
        </w:rPr>
        <w:t xml:space="preserve">Gdzie: </w:t>
      </w:r>
    </w:p>
    <w:p w:rsidR="00736698" w:rsidRPr="00BD426E" w:rsidRDefault="00736698" w:rsidP="00736698">
      <w:pPr>
        <w:spacing w:line="240" w:lineRule="exact"/>
        <w:ind w:firstLine="630"/>
        <w:jc w:val="both"/>
        <w:rPr>
          <w:rFonts w:ascii="Verdana" w:eastAsia="Calibri" w:hAnsi="Verdana"/>
          <w:sz w:val="20"/>
          <w:szCs w:val="20"/>
        </w:rPr>
      </w:pPr>
      <w:r w:rsidRPr="00BD426E">
        <w:rPr>
          <w:rFonts w:ascii="Verdana" w:eastAsia="Calibri" w:hAnsi="Verdana"/>
          <w:sz w:val="20"/>
          <w:szCs w:val="20"/>
        </w:rPr>
        <w:t>P – łączna liczba punktów oferty ocenianej</w:t>
      </w:r>
    </w:p>
    <w:p w:rsidR="00736698" w:rsidRPr="00BD426E" w:rsidRDefault="00736698" w:rsidP="00736698">
      <w:pPr>
        <w:spacing w:line="240" w:lineRule="exact"/>
        <w:ind w:firstLine="630"/>
        <w:jc w:val="both"/>
        <w:rPr>
          <w:rFonts w:ascii="Verdana" w:eastAsia="Calibri" w:hAnsi="Verdana"/>
          <w:sz w:val="20"/>
          <w:szCs w:val="20"/>
        </w:rPr>
      </w:pPr>
      <w:r w:rsidRPr="00BD426E">
        <w:rPr>
          <w:rFonts w:ascii="Verdana" w:eastAsia="Calibri" w:hAnsi="Verdana"/>
          <w:sz w:val="20"/>
          <w:szCs w:val="20"/>
        </w:rPr>
        <w:t xml:space="preserve">C – liczba punktów uzyskanych w kryterium „Cena” </w:t>
      </w:r>
    </w:p>
    <w:p w:rsidR="00736698" w:rsidRPr="001B1655" w:rsidRDefault="00DD6613" w:rsidP="00736698">
      <w:pPr>
        <w:spacing w:line="240" w:lineRule="exact"/>
        <w:ind w:left="630"/>
        <w:jc w:val="both"/>
        <w:rPr>
          <w:rFonts w:ascii="Verdana" w:eastAsia="Calibri" w:hAnsi="Verdana"/>
          <w:sz w:val="20"/>
          <w:szCs w:val="20"/>
        </w:rPr>
      </w:pPr>
      <w:r>
        <w:rPr>
          <w:rFonts w:ascii="Verdana" w:eastAsia="Calibri" w:hAnsi="Verdana"/>
          <w:sz w:val="20"/>
          <w:szCs w:val="20"/>
        </w:rPr>
        <w:t>J</w:t>
      </w:r>
      <w:r w:rsidRPr="00BD426E">
        <w:rPr>
          <w:rFonts w:ascii="Verdana" w:eastAsia="Calibri" w:hAnsi="Verdana"/>
          <w:sz w:val="20"/>
          <w:szCs w:val="20"/>
        </w:rPr>
        <w:t xml:space="preserve"> </w:t>
      </w:r>
      <w:r w:rsidR="00736698" w:rsidRPr="00BD426E">
        <w:rPr>
          <w:rFonts w:ascii="Verdana" w:eastAsia="Calibri" w:hAnsi="Verdana"/>
          <w:sz w:val="20"/>
          <w:szCs w:val="20"/>
        </w:rPr>
        <w:t xml:space="preserve">– liczba punktów uzyskanych w kryterium </w:t>
      </w:r>
      <w:r w:rsidR="00736698" w:rsidRPr="001B1655">
        <w:rPr>
          <w:rFonts w:ascii="Verdana" w:eastAsia="Calibri" w:hAnsi="Verdana"/>
          <w:sz w:val="20"/>
          <w:szCs w:val="20"/>
        </w:rPr>
        <w:t>„</w:t>
      </w:r>
      <w:r w:rsidR="001B1655" w:rsidRPr="001B1655">
        <w:rPr>
          <w:rFonts w:ascii="Verdana" w:eastAsia="Calibri" w:hAnsi="Verdana"/>
          <w:bCs/>
          <w:sz w:val="20"/>
          <w:szCs w:val="20"/>
        </w:rPr>
        <w:t>Czas wymiany materiałów eksploatacyjnych i części, które uległy zużyciu podczas eksploatacji oraz czas usunięcia awarii</w:t>
      </w:r>
      <w:r w:rsidR="00736698" w:rsidRPr="001B1655">
        <w:rPr>
          <w:rFonts w:ascii="Verdana" w:eastAsia="Calibri" w:hAnsi="Verdana"/>
          <w:sz w:val="20"/>
          <w:szCs w:val="20"/>
        </w:rPr>
        <w:t>”</w:t>
      </w:r>
    </w:p>
    <w:p w:rsidR="00643BEB" w:rsidRPr="00643BEB" w:rsidRDefault="00643BEB" w:rsidP="00643BEB">
      <w:pPr>
        <w:spacing w:line="240" w:lineRule="exact"/>
        <w:ind w:left="630"/>
        <w:jc w:val="both"/>
        <w:rPr>
          <w:rFonts w:ascii="Verdana" w:eastAsia="Calibri" w:hAnsi="Verdana"/>
          <w:sz w:val="20"/>
          <w:szCs w:val="20"/>
        </w:rPr>
      </w:pPr>
      <w:r>
        <w:rPr>
          <w:rFonts w:ascii="Verdana" w:eastAsia="Calibri" w:hAnsi="Verdana"/>
          <w:sz w:val="20"/>
          <w:szCs w:val="20"/>
        </w:rPr>
        <w:t>D</w:t>
      </w:r>
      <w:r w:rsidRPr="00643BEB">
        <w:rPr>
          <w:rFonts w:ascii="Verdana" w:eastAsia="Calibri" w:hAnsi="Verdana"/>
          <w:sz w:val="20"/>
          <w:szCs w:val="20"/>
        </w:rPr>
        <w:t xml:space="preserve"> – liczba punktów uzyskanych w kryterium „</w:t>
      </w:r>
      <w:r>
        <w:rPr>
          <w:rFonts w:ascii="Verdana" w:eastAsia="Calibri" w:hAnsi="Verdana"/>
          <w:sz w:val="20"/>
          <w:szCs w:val="20"/>
        </w:rPr>
        <w:t>Doświadczenie serwisanta</w:t>
      </w:r>
      <w:r w:rsidRPr="00643BEB">
        <w:rPr>
          <w:rFonts w:ascii="Verdana" w:eastAsia="Calibri" w:hAnsi="Verdana"/>
          <w:sz w:val="20"/>
          <w:szCs w:val="20"/>
        </w:rPr>
        <w:t>”</w:t>
      </w:r>
    </w:p>
    <w:p w:rsidR="00643BEB" w:rsidRPr="00BD426E" w:rsidRDefault="00643BEB" w:rsidP="00736698">
      <w:pPr>
        <w:spacing w:line="240" w:lineRule="exact"/>
        <w:ind w:left="630"/>
        <w:jc w:val="both"/>
        <w:rPr>
          <w:rFonts w:ascii="Verdana" w:eastAsia="Calibri" w:hAnsi="Verdana"/>
          <w:sz w:val="20"/>
          <w:szCs w:val="20"/>
        </w:rPr>
      </w:pPr>
    </w:p>
    <w:p w:rsidR="00911A1E" w:rsidRPr="00BC3AAD" w:rsidRDefault="00094748" w:rsidP="00BC3AAD">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18.3.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1A73FA" w:rsidRPr="00A13EB0" w:rsidRDefault="001A73FA" w:rsidP="00FE2B78">
      <w:pPr>
        <w:suppressAutoHyphens/>
        <w:spacing w:before="120"/>
        <w:jc w:val="both"/>
        <w:rPr>
          <w:rFonts w:ascii="Verdana" w:hAnsi="Verdana"/>
          <w:color w:val="000000"/>
          <w:spacing w:val="4"/>
          <w:sz w:val="20"/>
          <w:szCs w:val="20"/>
          <w:lang w:eastAsia="ar-SA"/>
        </w:rPr>
      </w:pPr>
    </w:p>
    <w:p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 xml:space="preserve">W przypadku, gdy </w:t>
      </w:r>
      <w:r w:rsidR="006A661A">
        <w:rPr>
          <w:rFonts w:ascii="Verdana" w:hAnsi="Verdana"/>
          <w:sz w:val="20"/>
          <w:szCs w:val="20"/>
        </w:rPr>
        <w:t xml:space="preserve">w danej części przedmiotu zamówienia </w:t>
      </w:r>
      <w:r w:rsidRPr="00A13EB0">
        <w:rPr>
          <w:rFonts w:ascii="Verdana" w:hAnsi="Verdana"/>
          <w:sz w:val="20"/>
          <w:szCs w:val="20"/>
        </w:rPr>
        <w:t>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096303" w:rsidRDefault="00701C8E" w:rsidP="00096303">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w:t>
      </w:r>
      <w:r w:rsidR="00096303">
        <w:rPr>
          <w:rFonts w:ascii="Verdana" w:hAnsi="Verdana"/>
          <w:spacing w:val="2"/>
          <w:position w:val="2"/>
          <w:sz w:val="20"/>
          <w:szCs w:val="20"/>
        </w:rPr>
        <w:t>domi Wykonawcę odrębnym pismem.</w:t>
      </w:r>
    </w:p>
    <w:p w:rsidR="00865B73" w:rsidRDefault="00865B73" w:rsidP="00A65E7E">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19.</w:t>
      </w:r>
      <w:r w:rsidR="00096303">
        <w:rPr>
          <w:rFonts w:ascii="Verdana" w:eastAsia="Calibri" w:hAnsi="Verdana"/>
          <w:bCs/>
          <w:sz w:val="20"/>
          <w:szCs w:val="20"/>
        </w:rPr>
        <w:t>3</w:t>
      </w:r>
      <w:r>
        <w:rPr>
          <w:rFonts w:ascii="Verdana" w:eastAsia="Calibri" w:hAnsi="Verdana"/>
          <w:bCs/>
          <w:sz w:val="20"/>
          <w:szCs w:val="20"/>
        </w:rPr>
        <w:t xml:space="preserve">  Jeżeli wykonawca będzie korzystał z usług podwykonawców</w:t>
      </w:r>
      <w:r w:rsidR="004D5EF8">
        <w:rPr>
          <w:rFonts w:ascii="Verdana" w:eastAsia="Calibri" w:hAnsi="Verdana"/>
          <w:bCs/>
          <w:sz w:val="20"/>
          <w:szCs w:val="20"/>
        </w:rPr>
        <w:t>,</w:t>
      </w:r>
      <w:r>
        <w:rPr>
          <w:rFonts w:ascii="Verdana" w:eastAsia="Calibri" w:hAnsi="Verdana"/>
          <w:bCs/>
          <w:sz w:val="20"/>
          <w:szCs w:val="20"/>
        </w:rPr>
        <w:t xml:space="preserve"> </w:t>
      </w:r>
      <w:r w:rsidRPr="00865B73">
        <w:rPr>
          <w:rFonts w:ascii="Verdana" w:eastAsia="Calibri" w:hAnsi="Verdana"/>
          <w:bCs/>
          <w:sz w:val="20"/>
          <w:szCs w:val="20"/>
        </w:rPr>
        <w:t xml:space="preserve">przed podpisaniem umowy przedłoży umowę </w:t>
      </w:r>
      <w:r w:rsidR="00740134">
        <w:rPr>
          <w:rFonts w:ascii="Verdana" w:eastAsia="Calibri" w:hAnsi="Verdana"/>
          <w:bCs/>
          <w:sz w:val="20"/>
          <w:szCs w:val="20"/>
        </w:rPr>
        <w:t>regulującą współpracę Wykonawcy z podwykonawcą</w:t>
      </w:r>
      <w:r w:rsidR="00432E76">
        <w:rPr>
          <w:rFonts w:ascii="Verdana" w:eastAsia="Calibri" w:hAnsi="Verdana"/>
          <w:bCs/>
          <w:sz w:val="20"/>
          <w:szCs w:val="20"/>
        </w:rPr>
        <w:t>, zgodną m.in</w:t>
      </w:r>
      <w:r w:rsidRPr="00865B73">
        <w:rPr>
          <w:rFonts w:ascii="Verdana" w:eastAsia="Calibri" w:hAnsi="Verdana"/>
          <w:bCs/>
          <w:sz w:val="20"/>
          <w:szCs w:val="20"/>
        </w:rPr>
        <w:t>.</w:t>
      </w:r>
      <w:r w:rsidR="00432E76">
        <w:rPr>
          <w:rFonts w:ascii="Verdana" w:eastAsia="Calibri" w:hAnsi="Verdana"/>
          <w:bCs/>
          <w:sz w:val="20"/>
          <w:szCs w:val="20"/>
        </w:rPr>
        <w:t xml:space="preserve"> z zapisami § 13 i 14 umowy.</w:t>
      </w:r>
    </w:p>
    <w:p w:rsidR="001A73FA" w:rsidRDefault="001A73FA" w:rsidP="00BE245A">
      <w:pPr>
        <w:rPr>
          <w:rStyle w:val="tekstdokbold"/>
          <w:rFonts w:ascii="Verdana" w:hAnsi="Verdana" w:cs="Verdana"/>
          <w:sz w:val="20"/>
          <w:szCs w:val="20"/>
        </w:rPr>
      </w:pPr>
    </w:p>
    <w:p w:rsidR="001A73FA" w:rsidRPr="00A13EB0" w:rsidRDefault="001A73FA" w:rsidP="00BE245A">
      <w:pPr>
        <w:rPr>
          <w:rStyle w:val="tekstdokbold"/>
          <w:rFonts w:ascii="Verdana" w:hAnsi="Verdana" w:cs="Verdana"/>
          <w:sz w:val="20"/>
          <w:szCs w:val="20"/>
        </w:rPr>
      </w:pPr>
    </w:p>
    <w:p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lastRenderedPageBreak/>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B57D71" w:rsidRPr="00B57D71" w:rsidRDefault="00B57D71" w:rsidP="00B57D71">
      <w:pPr>
        <w:spacing w:before="60"/>
        <w:ind w:left="567"/>
        <w:jc w:val="both"/>
        <w:rPr>
          <w:rFonts w:ascii="Verdana" w:hAnsi="Verdana"/>
          <w:color w:val="000000"/>
          <w:spacing w:val="4"/>
          <w:sz w:val="20"/>
          <w:szCs w:val="20"/>
          <w:lang w:eastAsia="ar-SA"/>
        </w:rPr>
      </w:pPr>
      <w:r w:rsidRPr="00B57D71">
        <w:rPr>
          <w:rFonts w:ascii="Verdana" w:hAnsi="Verdana"/>
          <w:color w:val="000000"/>
          <w:spacing w:val="4"/>
          <w:sz w:val="20"/>
          <w:szCs w:val="20"/>
          <w:lang w:eastAsia="ar-SA"/>
        </w:rPr>
        <w:t xml:space="preserve">Wykonawca, przed podpisaniem umowy, zobowiązany jest do wniesienia zabezpieczenia należytego wykonania umowy na kwotę stanowiącą </w:t>
      </w:r>
      <w:r>
        <w:rPr>
          <w:rFonts w:ascii="Verdana" w:hAnsi="Verdana"/>
          <w:color w:val="000000"/>
          <w:spacing w:val="4"/>
          <w:sz w:val="20"/>
          <w:szCs w:val="20"/>
          <w:lang w:eastAsia="ar-SA"/>
        </w:rPr>
        <w:t>5</w:t>
      </w:r>
      <w:r w:rsidRPr="00B57D71">
        <w:rPr>
          <w:rFonts w:ascii="Verdana" w:hAnsi="Verdana"/>
          <w:color w:val="000000"/>
          <w:spacing w:val="4"/>
          <w:sz w:val="20"/>
          <w:szCs w:val="20"/>
          <w:lang w:eastAsia="ar-SA"/>
        </w:rPr>
        <w:t xml:space="preserve"> % łącznej ceny podanej w ofercie</w:t>
      </w:r>
      <w:r w:rsidRPr="00B57D71">
        <w:rPr>
          <w:rFonts w:ascii="Verdana" w:hAnsi="Verdana"/>
          <w:b/>
          <w:color w:val="000000"/>
          <w:spacing w:val="4"/>
          <w:sz w:val="20"/>
          <w:szCs w:val="20"/>
          <w:lang w:eastAsia="ar-SA"/>
        </w:rPr>
        <w:t xml:space="preserve"> </w:t>
      </w:r>
      <w:r w:rsidR="00375F02" w:rsidRPr="00375F02">
        <w:rPr>
          <w:rFonts w:ascii="Verdana" w:hAnsi="Verdana"/>
          <w:color w:val="000000"/>
          <w:spacing w:val="4"/>
          <w:sz w:val="20"/>
          <w:szCs w:val="20"/>
          <w:lang w:eastAsia="ar-SA"/>
        </w:rPr>
        <w:t xml:space="preserve">w każdej części przedmiotu zamówienia </w:t>
      </w:r>
      <w:r w:rsidRPr="00375F02">
        <w:rPr>
          <w:rFonts w:ascii="Verdana" w:hAnsi="Verdana"/>
          <w:color w:val="000000"/>
          <w:spacing w:val="4"/>
          <w:sz w:val="20"/>
          <w:szCs w:val="20"/>
          <w:lang w:eastAsia="ar-SA"/>
        </w:rPr>
        <w:t>w jednej</w:t>
      </w:r>
      <w:r w:rsidRPr="00B57D71">
        <w:rPr>
          <w:rFonts w:ascii="Verdana" w:hAnsi="Verdana"/>
          <w:color w:val="000000"/>
          <w:spacing w:val="4"/>
          <w:sz w:val="20"/>
          <w:szCs w:val="20"/>
          <w:lang w:eastAsia="ar-SA"/>
        </w:rPr>
        <w:t xml:space="preserve"> lub kilku formach określonych w art. 148 ustawy </w:t>
      </w:r>
      <w:proofErr w:type="spellStart"/>
      <w:r w:rsidRPr="00B57D71">
        <w:rPr>
          <w:rFonts w:ascii="Verdana" w:hAnsi="Verdana"/>
          <w:color w:val="000000"/>
          <w:spacing w:val="4"/>
          <w:sz w:val="20"/>
          <w:szCs w:val="20"/>
          <w:lang w:eastAsia="ar-SA"/>
        </w:rPr>
        <w:t>Pzp</w:t>
      </w:r>
      <w:proofErr w:type="spellEnd"/>
      <w:r w:rsidRPr="00B57D71">
        <w:rPr>
          <w:rFonts w:ascii="Verdana" w:hAnsi="Verdana"/>
          <w:color w:val="000000"/>
          <w:spacing w:val="4"/>
          <w:sz w:val="20"/>
          <w:szCs w:val="20"/>
          <w:lang w:eastAsia="ar-SA"/>
        </w:rPr>
        <w:t xml:space="preserve">. </w:t>
      </w:r>
    </w:p>
    <w:p w:rsidR="00B57D71" w:rsidRPr="00B57D71" w:rsidRDefault="00B57D71" w:rsidP="00B57D71">
      <w:pPr>
        <w:spacing w:before="60"/>
        <w:ind w:left="567"/>
        <w:jc w:val="both"/>
        <w:rPr>
          <w:rFonts w:ascii="Verdana" w:hAnsi="Verdana"/>
          <w:color w:val="000000"/>
          <w:spacing w:val="4"/>
          <w:sz w:val="20"/>
          <w:szCs w:val="20"/>
          <w:lang w:eastAsia="ar-SA"/>
        </w:rPr>
      </w:pPr>
      <w:r w:rsidRPr="00B57D71">
        <w:rPr>
          <w:rFonts w:ascii="Verdana" w:hAnsi="Verdana"/>
          <w:color w:val="000000"/>
          <w:spacing w:val="4"/>
          <w:sz w:val="20"/>
          <w:szCs w:val="20"/>
          <w:lang w:eastAsia="ar-SA"/>
        </w:rPr>
        <w:t>20.2.</w:t>
      </w:r>
      <w:r w:rsidRPr="00B57D71">
        <w:rPr>
          <w:rFonts w:ascii="Verdana" w:hAnsi="Verdana"/>
          <w:color w:val="000000"/>
          <w:spacing w:val="4"/>
          <w:sz w:val="20"/>
          <w:szCs w:val="20"/>
          <w:lang w:eastAsia="ar-SA"/>
        </w:rPr>
        <w:tab/>
        <w:t>Dokument gwarancji (bankowej lub ubezpieczeniowej) musi reprezentować nieodwołalną i bezwarunkową gwarancję płatną na pierwsze pisemne żądanie Zamawiającego</w:t>
      </w:r>
    </w:p>
    <w:p w:rsidR="00B57D71" w:rsidRPr="00B57D71" w:rsidRDefault="00B57D71" w:rsidP="00B57D71">
      <w:pPr>
        <w:spacing w:before="60"/>
        <w:ind w:left="567"/>
        <w:jc w:val="both"/>
        <w:rPr>
          <w:rFonts w:ascii="Verdana" w:hAnsi="Verdana"/>
          <w:color w:val="000000"/>
          <w:spacing w:val="4"/>
          <w:sz w:val="20"/>
          <w:szCs w:val="20"/>
          <w:lang w:eastAsia="ar-SA"/>
        </w:rPr>
      </w:pPr>
      <w:r w:rsidRPr="00B57D71">
        <w:rPr>
          <w:rFonts w:ascii="Verdana" w:hAnsi="Verdana"/>
          <w:color w:val="000000"/>
          <w:spacing w:val="4"/>
          <w:sz w:val="20"/>
          <w:szCs w:val="20"/>
          <w:lang w:eastAsia="ar-SA"/>
        </w:rPr>
        <w:t>20.3.</w:t>
      </w:r>
      <w:r w:rsidRPr="00B57D71">
        <w:rPr>
          <w:rFonts w:ascii="Verdana" w:hAnsi="Verdana"/>
          <w:color w:val="000000"/>
          <w:spacing w:val="4"/>
          <w:sz w:val="20"/>
          <w:szCs w:val="20"/>
          <w:lang w:eastAsia="ar-SA"/>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1A73FA" w:rsidRPr="00A13EB0" w:rsidRDefault="001A73FA" w:rsidP="00FE2B78">
      <w:pPr>
        <w:spacing w:before="60"/>
        <w:jc w:val="both"/>
        <w:rPr>
          <w:rFonts w:ascii="Verdana" w:hAnsi="Verdana" w:cs="Verdana"/>
          <w:sz w:val="20"/>
          <w:szCs w:val="20"/>
        </w:rPr>
      </w:pPr>
    </w:p>
    <w:p w:rsidR="00213FB2" w:rsidRDefault="00213FB2" w:rsidP="00213FB2">
      <w:pPr>
        <w:suppressAutoHyphens/>
        <w:ind w:left="709" w:right="-567" w:hanging="709"/>
        <w:rPr>
          <w:rFonts w:ascii="Verdana" w:hAnsi="Verdana" w:cs="Verdana"/>
          <w:b/>
          <w:bCs/>
          <w:spacing w:val="4"/>
          <w:sz w:val="20"/>
          <w:szCs w:val="20"/>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99550F" w:rsidRPr="00A13EB0" w:rsidRDefault="0099550F" w:rsidP="00213FB2">
      <w:pPr>
        <w:suppressAutoHyphens/>
        <w:ind w:left="709" w:right="-567" w:hanging="709"/>
        <w:rPr>
          <w:rFonts w:ascii="Verdana" w:hAnsi="Verdana"/>
          <w:b/>
          <w:sz w:val="20"/>
          <w:szCs w:val="20"/>
          <w:lang w:eastAsia="ar-SA"/>
        </w:rPr>
      </w:pP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B33DF0" w:rsidRPr="00A13EB0">
        <w:rPr>
          <w:rFonts w:ascii="Verdana" w:hAnsi="Verdana"/>
          <w:spacing w:val="4"/>
          <w:sz w:val="20"/>
          <w:szCs w:val="20"/>
        </w:rPr>
        <w:t xml:space="preserve">.1. </w:t>
      </w:r>
      <w:r w:rsidR="005D169F" w:rsidRPr="00A13EB0">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przysługują środki ochrony prawnej określone w Dziale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.2. </w:t>
      </w:r>
      <w:r w:rsidR="005D169F" w:rsidRPr="00A13EB0">
        <w:rPr>
          <w:rFonts w:ascii="Verdana" w:hAnsi="Verdana"/>
          <w:spacing w:val="4"/>
          <w:sz w:val="20"/>
          <w:szCs w:val="20"/>
        </w:rPr>
        <w:tab/>
        <w:t xml:space="preserve">Odwołanie przysługuje wyłącznie od niezgodnej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.3.</w:t>
      </w:r>
      <w:r w:rsidR="005D169F" w:rsidRPr="00A13EB0">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zawierać zwięzłe przedstawienie zarzutów, określać żądanie oraz wskazywać okoliczności faktyczne i prawne uzasadniające wniesienie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.4.</w:t>
      </w:r>
      <w:r w:rsidR="005D169F" w:rsidRPr="00A13EB0">
        <w:rPr>
          <w:rFonts w:ascii="Verdana" w:hAnsi="Verdana"/>
          <w:spacing w:val="4"/>
          <w:sz w:val="20"/>
          <w:szCs w:val="20"/>
        </w:rPr>
        <w:tab/>
        <w:t>Odwołanie wnosi się do Prezesa Izby w formie pisemnej</w:t>
      </w:r>
      <w:r w:rsidR="00933FA6">
        <w:rPr>
          <w:rFonts w:ascii="Verdana" w:hAnsi="Verdana"/>
          <w:spacing w:val="4"/>
          <w:sz w:val="20"/>
          <w:szCs w:val="20"/>
        </w:rPr>
        <w:t xml:space="preserve"> w postaci papierowej albo</w:t>
      </w:r>
      <w:r w:rsidR="005D169F" w:rsidRPr="00A13EB0">
        <w:rPr>
          <w:rFonts w:ascii="Verdana" w:hAnsi="Verdana"/>
          <w:spacing w:val="4"/>
          <w:sz w:val="20"/>
          <w:szCs w:val="20"/>
        </w:rPr>
        <w:t xml:space="preserve"> w postaci elektronicznej, </w:t>
      </w:r>
      <w:r w:rsidR="00933FA6">
        <w:rPr>
          <w:rFonts w:ascii="Verdana" w:hAnsi="Verdana"/>
          <w:spacing w:val="4"/>
          <w:sz w:val="20"/>
          <w:szCs w:val="20"/>
        </w:rPr>
        <w:t>opatrzone odpowiednio własnoręcznym podpisem albo</w:t>
      </w:r>
      <w:r w:rsidR="005D169F" w:rsidRPr="00A13EB0">
        <w:rPr>
          <w:rFonts w:ascii="Verdana" w:hAnsi="Verdana"/>
          <w:spacing w:val="4"/>
          <w:sz w:val="20"/>
          <w:szCs w:val="20"/>
        </w:rPr>
        <w:t xml:space="preserve"> </w:t>
      </w:r>
      <w:r w:rsidR="00F4175D">
        <w:rPr>
          <w:rFonts w:ascii="Verdana" w:hAnsi="Verdana"/>
          <w:spacing w:val="4"/>
          <w:sz w:val="20"/>
          <w:szCs w:val="20"/>
        </w:rPr>
        <w:t>kwalifikowanym</w:t>
      </w:r>
      <w:r w:rsidR="005D169F" w:rsidRPr="00A13EB0">
        <w:rPr>
          <w:rFonts w:ascii="Verdana" w:hAnsi="Verdana"/>
          <w:spacing w:val="4"/>
          <w:sz w:val="20"/>
          <w:szCs w:val="20"/>
        </w:rPr>
        <w:t xml:space="preserve"> podpisem elektronicznym.</w:t>
      </w:r>
    </w:p>
    <w:p w:rsidR="007B1A38" w:rsidRDefault="007B1A38" w:rsidP="00781248">
      <w:pPr>
        <w:spacing w:before="120"/>
        <w:ind w:left="720" w:hanging="12"/>
        <w:jc w:val="both"/>
        <w:rPr>
          <w:rFonts w:ascii="Verdana" w:hAnsi="Verdana"/>
          <w:spacing w:val="4"/>
          <w:sz w:val="20"/>
          <w:szCs w:val="20"/>
        </w:rPr>
      </w:pPr>
      <w:r w:rsidRPr="00A13EB0">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99550F" w:rsidRDefault="0099550F" w:rsidP="00781248">
      <w:pPr>
        <w:spacing w:before="120"/>
        <w:ind w:left="720" w:hanging="12"/>
        <w:jc w:val="both"/>
        <w:rPr>
          <w:rFonts w:ascii="Verdana" w:hAnsi="Verdana"/>
          <w:spacing w:val="4"/>
          <w:sz w:val="20"/>
          <w:szCs w:val="20"/>
        </w:rPr>
      </w:pPr>
    </w:p>
    <w:p w:rsidR="00EB14D3" w:rsidRPr="00A13EB0" w:rsidRDefault="00EB14D3" w:rsidP="00781248">
      <w:pPr>
        <w:spacing w:before="120"/>
        <w:ind w:left="720" w:hanging="12"/>
        <w:jc w:val="both"/>
        <w:rPr>
          <w:rFonts w:ascii="Verdana" w:hAnsi="Verdana"/>
          <w:spacing w:val="4"/>
          <w:sz w:val="20"/>
          <w:szCs w:val="20"/>
        </w:rPr>
      </w:pP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w:t>
      </w:r>
      <w:r w:rsidR="005D169F" w:rsidRPr="00A13EB0">
        <w:rPr>
          <w:rFonts w:ascii="Verdana" w:hAnsi="Verdana"/>
          <w:spacing w:val="4"/>
          <w:sz w:val="20"/>
          <w:szCs w:val="20"/>
        </w:rPr>
        <w:tab/>
        <w:t>Terminy wniesienia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.5.1.</w:t>
      </w:r>
      <w:r w:rsidR="005D169F" w:rsidRPr="00A13EB0">
        <w:rPr>
          <w:rFonts w:ascii="Verdana" w:hAnsi="Verdana"/>
          <w:sz w:val="20"/>
          <w:szCs w:val="20"/>
        </w:rPr>
        <w:t xml:space="preserve"> </w:t>
      </w:r>
      <w:r w:rsidR="005D169F" w:rsidRPr="00A13EB0">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zdanie drugie albo w terminie 15 dni – jeżeli zostały przesłane w inny sposób</w:t>
      </w:r>
      <w:r w:rsidR="007B1A38"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lastRenderedPageBreak/>
        <w:t>2</w:t>
      </w:r>
      <w:r w:rsidR="00A84625" w:rsidRPr="00A13EB0">
        <w:rPr>
          <w:rFonts w:ascii="Verdana" w:hAnsi="Verdana"/>
          <w:spacing w:val="4"/>
          <w:sz w:val="20"/>
          <w:szCs w:val="20"/>
        </w:rPr>
        <w:t>1</w:t>
      </w:r>
      <w:r w:rsidR="005D169F" w:rsidRPr="00A13EB0">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.5.3.Odwołanie wobec czynności innych niż określone w pkt. </w:t>
      </w: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.5.1. i </w:t>
      </w:r>
      <w:r w:rsidR="00D97D03"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w:t>
      </w:r>
      <w:r w:rsidR="00D97D03" w:rsidRPr="00A13EB0">
        <w:rPr>
          <w:rFonts w:ascii="Verdana" w:hAnsi="Verdana"/>
          <w:spacing w:val="4"/>
          <w:sz w:val="20"/>
          <w:szCs w:val="20"/>
        </w:rPr>
        <w:t>. IDW</w:t>
      </w:r>
      <w:r w:rsidR="005D169F" w:rsidRPr="00A13EB0">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.5.4.Jeżeli Zamawiający nie przesłał Wykonawcy zawiadomienia o wyborze oferty najkorzystniejszej odwołanie wnosi się nie później niż w terminie:</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1)</w:t>
      </w:r>
      <w:r w:rsidRPr="00A13EB0">
        <w:rPr>
          <w:rFonts w:ascii="Verdana" w:hAnsi="Verdana"/>
          <w:spacing w:val="4"/>
          <w:sz w:val="20"/>
          <w:szCs w:val="20"/>
        </w:rPr>
        <w:tab/>
        <w:t>30 dni od dnia publikacji w Dzienniku Urzędowym Unii Europejskiej ogłoszenia o udzieleniu zamówienia;</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2)</w:t>
      </w:r>
      <w:r w:rsidRPr="00A13EB0">
        <w:rPr>
          <w:rFonts w:ascii="Verdana" w:hAnsi="Verdana"/>
          <w:spacing w:val="4"/>
          <w:sz w:val="20"/>
          <w:szCs w:val="20"/>
        </w:rPr>
        <w:tab/>
        <w:t xml:space="preserve">6 miesięcy od dnia zawarcia umowy, jeżeli Zamawiający nie opublikował </w:t>
      </w:r>
      <w:r w:rsidRPr="00A13EB0">
        <w:rPr>
          <w:rFonts w:ascii="Verdana" w:hAnsi="Verdana"/>
          <w:spacing w:val="4"/>
          <w:sz w:val="20"/>
          <w:szCs w:val="20"/>
        </w:rPr>
        <w:br/>
        <w:t>w Dzienniku Urzędowym Unii Europejskiej ogłoszenia o udzieleniu zamówienia.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.6.</w:t>
      </w:r>
      <w:r w:rsidR="005D169F" w:rsidRPr="00A13EB0">
        <w:rPr>
          <w:rFonts w:ascii="Verdana" w:hAnsi="Verdana"/>
          <w:spacing w:val="4"/>
          <w:sz w:val="20"/>
          <w:szCs w:val="20"/>
        </w:rPr>
        <w:tab/>
        <w:t>Szczegółowe zasady postęp</w:t>
      </w:r>
      <w:r w:rsidR="004D5EF8">
        <w:rPr>
          <w:rFonts w:ascii="Verdana" w:hAnsi="Verdana"/>
          <w:spacing w:val="4"/>
          <w:sz w:val="20"/>
          <w:szCs w:val="20"/>
        </w:rPr>
        <w:t xml:space="preserve">owania po wniesieniu odwołania, </w:t>
      </w:r>
      <w:r w:rsidR="005D169F" w:rsidRPr="00A13EB0">
        <w:rPr>
          <w:rFonts w:ascii="Verdana" w:hAnsi="Verdana"/>
          <w:spacing w:val="4"/>
          <w:sz w:val="20"/>
          <w:szCs w:val="20"/>
        </w:rPr>
        <w:t xml:space="preserve">określają stosowne przepisy Działu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.7.</w:t>
      </w:r>
      <w:r w:rsidR="005D169F" w:rsidRPr="00A13EB0">
        <w:rPr>
          <w:rFonts w:ascii="Verdana" w:hAnsi="Verdana"/>
          <w:spacing w:val="4"/>
          <w:sz w:val="20"/>
          <w:szCs w:val="20"/>
        </w:rPr>
        <w:tab/>
        <w:t>Na orzeczenie Krajowej Izby Odwoławczej, stronom oraz uczestnikom postępowania odwoławczego przysługuje skarga do sądu.</w:t>
      </w:r>
    </w:p>
    <w:p w:rsidR="005D169F" w:rsidRPr="00701C8E"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.8.</w:t>
      </w:r>
      <w:r w:rsidR="005D169F" w:rsidRPr="00A13EB0">
        <w:rPr>
          <w:rFonts w:ascii="Verdana" w:hAnsi="Verdana"/>
          <w:spacing w:val="4"/>
          <w:sz w:val="20"/>
          <w:szCs w:val="20"/>
        </w:rPr>
        <w:tab/>
        <w:t xml:space="preserve">Skargę wnosi się do sądu okręgowego właściwego dla siedziby Zamawiającego, </w:t>
      </w:r>
      <w:r w:rsidR="005D169F" w:rsidRPr="00A13EB0">
        <w:rPr>
          <w:rFonts w:ascii="Verdana" w:hAnsi="Verdana"/>
          <w:spacing w:val="4"/>
          <w:sz w:val="20"/>
          <w:szCs w:val="20"/>
        </w:rPr>
        <w:br/>
        <w:t>za pośrednictwem Prezesa Krajowej Izby Odwoławczej w</w:t>
      </w:r>
      <w:r w:rsidR="005D169F" w:rsidRPr="00701C8E">
        <w:rPr>
          <w:rFonts w:ascii="Verdana" w:hAnsi="Verdana"/>
          <w:spacing w:val="4"/>
          <w:sz w:val="20"/>
          <w:szCs w:val="20"/>
        </w:rPr>
        <w:t xml:space="preserve"> terminie 7 dni od dnia doręczenia orzeczenia Krajowej Izby Odwoławczej, przesyłając jednocześnie jej odpis przeciwnikowi skargi. Złożenie skargi w placówce pocztowej operatora wyznaczonego </w:t>
      </w:r>
      <w:r w:rsidR="00963646" w:rsidRPr="00963646">
        <w:rPr>
          <w:rFonts w:ascii="Verdana" w:hAnsi="Verdana"/>
          <w:spacing w:val="4"/>
          <w:sz w:val="20"/>
          <w:szCs w:val="20"/>
        </w:rPr>
        <w:t xml:space="preserve">w rozumieniu ustawy z dnia 23 listopada 2012 r. </w:t>
      </w:r>
      <w:r w:rsidR="00963646" w:rsidRPr="00963646">
        <w:rPr>
          <w:rFonts w:ascii="Verdana" w:hAnsi="Verdana" w:hint="eastAsia"/>
          <w:spacing w:val="4"/>
          <w:sz w:val="20"/>
          <w:szCs w:val="20"/>
        </w:rPr>
        <w:t>–</w:t>
      </w:r>
      <w:r w:rsidR="00963646" w:rsidRPr="00963646">
        <w:rPr>
          <w:rFonts w:ascii="Verdana" w:hAnsi="Verdana"/>
          <w:spacing w:val="4"/>
          <w:sz w:val="20"/>
          <w:szCs w:val="20"/>
        </w:rPr>
        <w:t xml:space="preserve"> Prawo pocztowe jest r</w:t>
      </w:r>
      <w:r w:rsidR="00963646" w:rsidRPr="00963646">
        <w:rPr>
          <w:rFonts w:ascii="Verdana" w:hAnsi="Verdana" w:hint="eastAsia"/>
          <w:spacing w:val="4"/>
          <w:sz w:val="20"/>
          <w:szCs w:val="20"/>
        </w:rPr>
        <w:t>ó</w:t>
      </w:r>
      <w:r w:rsidR="00963646">
        <w:rPr>
          <w:rFonts w:ascii="Verdana" w:hAnsi="Verdana"/>
          <w:spacing w:val="4"/>
          <w:sz w:val="20"/>
          <w:szCs w:val="20"/>
        </w:rPr>
        <w:t xml:space="preserve">wnoznaczne </w:t>
      </w:r>
      <w:r w:rsidR="00963646" w:rsidRPr="00963646">
        <w:rPr>
          <w:rFonts w:ascii="Verdana" w:hAnsi="Verdana"/>
          <w:spacing w:val="4"/>
          <w:sz w:val="20"/>
          <w:szCs w:val="20"/>
        </w:rPr>
        <w:t>z jej wniesieniem</w:t>
      </w:r>
      <w:r w:rsidR="005D169F" w:rsidRPr="00701C8E">
        <w:rPr>
          <w:rFonts w:ascii="Verdana" w:hAnsi="Verdana"/>
          <w:spacing w:val="4"/>
          <w:sz w:val="20"/>
          <w:szCs w:val="20"/>
        </w:rPr>
        <w:t>.</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304DA7" w:rsidRPr="00E938AC" w:rsidRDefault="00BE245A" w:rsidP="00E938AC">
      <w:pPr>
        <w:rPr>
          <w:rFonts w:ascii="Verdana" w:hAnsi="Verdana" w:cs="Verdana"/>
          <w:sz w:val="20"/>
          <w:szCs w:val="20"/>
        </w:rPr>
      </w:pPr>
      <w:r w:rsidRPr="005A32D7">
        <w:br w:type="page"/>
      </w:r>
    </w:p>
    <w:p w:rsidR="00304DA7" w:rsidRDefault="00304DA7" w:rsidP="00781248"/>
    <w:p w:rsidR="00304DA7" w:rsidRPr="00781248" w:rsidRDefault="00304DA7" w:rsidP="00781248"/>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CF3868" w:rsidRPr="00713338" w:rsidRDefault="00CF3868" w:rsidP="00CF3868">
      <w:pPr>
        <w:ind w:left="3870" w:firstLine="384"/>
        <w:jc w:val="both"/>
        <w:rPr>
          <w:rFonts w:ascii="Arial" w:hAnsi="Arial" w:cs="Arial"/>
          <w:b/>
          <w:sz w:val="20"/>
          <w:szCs w:val="20"/>
        </w:rPr>
      </w:pP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CF3868">
      <w:pPr>
        <w:ind w:left="3870" w:firstLine="33"/>
        <w:jc w:val="both"/>
        <w:rPr>
          <w:rFonts w:ascii="Arial" w:hAnsi="Arial" w:cs="Arial"/>
          <w:b/>
          <w:sz w:val="10"/>
          <w:szCs w:val="10"/>
        </w:rPr>
      </w:pP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2F0206" w:rsidRPr="002671AD" w:rsidRDefault="002F0206" w:rsidP="002F0206">
      <w:pPr>
        <w:jc w:val="both"/>
        <w:rPr>
          <w:rFonts w:ascii="Verdana" w:hAnsi="Verdana"/>
          <w:b/>
          <w:spacing w:val="-2"/>
          <w:sz w:val="20"/>
          <w:szCs w:val="20"/>
        </w:rPr>
      </w:pPr>
      <w:r w:rsidRPr="002671AD">
        <w:rPr>
          <w:rFonts w:ascii="Verdana" w:hAnsi="Verdana"/>
          <w:b/>
          <w:spacing w:val="-2"/>
          <w:sz w:val="20"/>
          <w:szCs w:val="20"/>
        </w:rPr>
        <w:t xml:space="preserve">Obsługę serwisową kopiarek </w:t>
      </w:r>
    </w:p>
    <w:p w:rsidR="00B3374A" w:rsidRDefault="00B3374A" w:rsidP="007719A7">
      <w:pPr>
        <w:jc w:val="both"/>
        <w:rPr>
          <w:rFonts w:ascii="Verdana" w:hAnsi="Verdana"/>
          <w:spacing w:val="-2"/>
          <w:sz w:val="20"/>
          <w:szCs w:val="20"/>
        </w:rPr>
      </w:pPr>
    </w:p>
    <w:p w:rsidR="007719A7" w:rsidRPr="00781248" w:rsidRDefault="00A84625" w:rsidP="007719A7">
      <w:pPr>
        <w:jc w:val="both"/>
        <w:rPr>
          <w:rFonts w:ascii="Verdana" w:hAnsi="Verdana"/>
          <w:b/>
          <w:spacing w:val="-2"/>
          <w:sz w:val="20"/>
          <w:szCs w:val="20"/>
        </w:rPr>
      </w:pPr>
      <w:r>
        <w:rPr>
          <w:rFonts w:ascii="Verdana" w:hAnsi="Verdana"/>
          <w:spacing w:val="-2"/>
          <w:sz w:val="20"/>
          <w:szCs w:val="20"/>
        </w:rPr>
        <w:t>znak</w:t>
      </w:r>
      <w:r w:rsidR="007719A7" w:rsidRPr="00781248">
        <w:rPr>
          <w:rFonts w:ascii="Verdana" w:hAnsi="Verdana"/>
          <w:spacing w:val="-2"/>
          <w:sz w:val="20"/>
          <w:szCs w:val="20"/>
        </w:rPr>
        <w:t xml:space="preserve">: </w:t>
      </w:r>
      <w:r w:rsidR="002F0206">
        <w:rPr>
          <w:rFonts w:ascii="Verdana" w:hAnsi="Verdana"/>
          <w:spacing w:val="-2"/>
          <w:sz w:val="20"/>
          <w:szCs w:val="20"/>
        </w:rPr>
        <w:t>BA-F-II-3710-42</w:t>
      </w:r>
      <w:r w:rsidR="00B74817">
        <w:rPr>
          <w:rFonts w:ascii="Verdana" w:hAnsi="Verdana"/>
          <w:spacing w:val="-2"/>
          <w:sz w:val="20"/>
          <w:szCs w:val="20"/>
        </w:rPr>
        <w:t>/17</w:t>
      </w:r>
    </w:p>
    <w:p w:rsidR="00B3374A" w:rsidRDefault="00B3374A" w:rsidP="007719A7">
      <w:pPr>
        <w:pStyle w:val="Zwykytekst1"/>
        <w:tabs>
          <w:tab w:val="left" w:leader="dot" w:pos="9360"/>
        </w:tabs>
        <w:spacing w:before="120"/>
        <w:jc w:val="both"/>
        <w:rPr>
          <w:rFonts w:ascii="Verdana" w:hAnsi="Verdana"/>
          <w:b/>
        </w:rPr>
      </w:pP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w:t>
      </w:r>
      <w:r w:rsidR="00DE157E">
        <w:rPr>
          <w:rFonts w:ascii="Verdana" w:hAnsi="Verdana"/>
        </w:rPr>
        <w:t>przedmiotu zamówienia zgodnie z</w:t>
      </w:r>
      <w:r w:rsidRPr="001D3165">
        <w:rPr>
          <w:rFonts w:ascii="Verdana" w:hAnsi="Verdana"/>
        </w:rPr>
        <w:t xml:space="preserve"> </w:t>
      </w:r>
      <w:r w:rsidR="00DE157E">
        <w:rPr>
          <w:rFonts w:ascii="Verdana" w:hAnsi="Verdana"/>
        </w:rPr>
        <w:t>SIWZ</w:t>
      </w:r>
      <w:r w:rsidRPr="001D3165">
        <w:rPr>
          <w:rFonts w:ascii="Verdana" w:hAnsi="Verdana"/>
        </w:rPr>
        <w:t>.</w:t>
      </w:r>
    </w:p>
    <w:p w:rsidR="007719A7" w:rsidRDefault="007719A7" w:rsidP="006B6655">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00DE157E">
        <w:rPr>
          <w:rFonts w:ascii="Verdana" w:hAnsi="Verdana"/>
        </w:rPr>
        <w:t>SIWZ</w:t>
      </w:r>
      <w:r w:rsidRPr="005704E3">
        <w:rPr>
          <w:rFonts w:ascii="Verdana" w:hAnsi="Verdana"/>
        </w:rPr>
        <w:t xml:space="preserve"> oraz wyjaśnieniami i zmianami SIWZ przekazanymi przez Zamawiającego i uznajemy się za związanych określonymi w nich postanowieniami i zasadami postępowania.</w:t>
      </w:r>
    </w:p>
    <w:p w:rsidR="007719A7" w:rsidRPr="00B81EEF" w:rsidRDefault="007719A7" w:rsidP="00195A2F">
      <w:pPr>
        <w:pStyle w:val="Zwykytekst1"/>
        <w:numPr>
          <w:ilvl w:val="1"/>
          <w:numId w:val="6"/>
        </w:numPr>
        <w:tabs>
          <w:tab w:val="left" w:pos="284"/>
        </w:tabs>
        <w:spacing w:line="360" w:lineRule="exact"/>
        <w:jc w:val="both"/>
        <w:rPr>
          <w:rFonts w:ascii="Verdana" w:hAnsi="Verdana"/>
        </w:rPr>
      </w:pPr>
      <w:r w:rsidRPr="00157487">
        <w:rPr>
          <w:rFonts w:ascii="Verdana" w:hAnsi="Verdana"/>
          <w:b/>
        </w:rPr>
        <w:t xml:space="preserve">OFERUJEMY </w:t>
      </w:r>
      <w:r w:rsidRPr="00B81EEF">
        <w:rPr>
          <w:rFonts w:ascii="Verdana" w:hAnsi="Verdana"/>
        </w:rPr>
        <w:t xml:space="preserve">wykonanie przedmiotu zamówienia </w:t>
      </w:r>
      <w:r w:rsidR="00214D39" w:rsidRPr="00B81EEF">
        <w:rPr>
          <w:rFonts w:ascii="Verdana" w:hAnsi="Verdana"/>
        </w:rPr>
        <w:t xml:space="preserve">w części I </w:t>
      </w:r>
      <w:r w:rsidR="00EC70F7" w:rsidRPr="00B81EEF">
        <w:rPr>
          <w:rFonts w:ascii="Verdana" w:hAnsi="Verdana"/>
        </w:rPr>
        <w:t xml:space="preserve">przedmiotu zamówienia </w:t>
      </w:r>
      <w:r w:rsidR="00B81EEF" w:rsidRPr="00B81EEF">
        <w:rPr>
          <w:rFonts w:ascii="Verdana" w:hAnsi="Verdana"/>
        </w:rPr>
        <w:t xml:space="preserve">pn. </w:t>
      </w:r>
      <w:r w:rsidR="000F7EC2">
        <w:rPr>
          <w:rFonts w:ascii="Verdana" w:hAnsi="Verdana"/>
          <w:bCs/>
          <w:i/>
          <w:iCs/>
        </w:rPr>
        <w:t>O</w:t>
      </w:r>
      <w:r w:rsidR="000F7EC2" w:rsidRPr="000F7EC2">
        <w:rPr>
          <w:rFonts w:ascii="Verdana" w:hAnsi="Verdana"/>
          <w:bCs/>
          <w:i/>
          <w:iCs/>
        </w:rPr>
        <w:t>bsługa serwisowa kopiarek firmy CANON</w:t>
      </w:r>
      <w:r w:rsidR="00B81EEF" w:rsidRPr="00B81EEF">
        <w:rPr>
          <w:rFonts w:ascii="Verdana" w:hAnsi="Verdana"/>
          <w:bCs/>
          <w:i/>
        </w:rPr>
        <w:t xml:space="preserve">, </w:t>
      </w:r>
      <w:r w:rsidRPr="00B81EEF">
        <w:rPr>
          <w:rFonts w:ascii="Verdana" w:hAnsi="Verdana"/>
        </w:rPr>
        <w:t>za cenę brutto:</w:t>
      </w:r>
    </w:p>
    <w:p w:rsidR="007719A7" w:rsidRPr="00157487" w:rsidRDefault="007719A7" w:rsidP="007719A7">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7719A7" w:rsidRDefault="007719A7" w:rsidP="007719A7">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sidR="0031108B">
        <w:rPr>
          <w:rFonts w:ascii="Verdana" w:hAnsi="Verdana"/>
          <w:b/>
        </w:rPr>
        <w:t>_______________________________</w:t>
      </w:r>
      <w:r w:rsidRPr="00157487">
        <w:rPr>
          <w:rFonts w:ascii="Verdana" w:hAnsi="Verdana"/>
          <w:b/>
        </w:rPr>
        <w:t xml:space="preserve">) </w:t>
      </w:r>
    </w:p>
    <w:p w:rsidR="00793D3B" w:rsidRDefault="00793D3B" w:rsidP="007719A7">
      <w:pPr>
        <w:pStyle w:val="Zwykytekst1"/>
        <w:tabs>
          <w:tab w:val="left" w:pos="284"/>
        </w:tabs>
        <w:spacing w:line="360" w:lineRule="exact"/>
        <w:ind w:left="283"/>
        <w:jc w:val="both"/>
        <w:rPr>
          <w:rFonts w:ascii="Verdana" w:hAnsi="Verdana"/>
        </w:rPr>
      </w:pPr>
      <w:r>
        <w:rPr>
          <w:rFonts w:ascii="Verdana" w:hAnsi="Verdana"/>
        </w:rPr>
        <w:t>w tym</w:t>
      </w:r>
      <w:r w:rsidR="005303E3">
        <w:rPr>
          <w:rFonts w:ascii="Verdana" w:hAnsi="Verdana"/>
        </w:rPr>
        <w:t xml:space="preserve"> podatek vat 23%,</w:t>
      </w:r>
    </w:p>
    <w:p w:rsidR="001D5ED6" w:rsidRDefault="00DE157E" w:rsidP="00504A2B">
      <w:pPr>
        <w:pStyle w:val="Zwykytekst1"/>
        <w:tabs>
          <w:tab w:val="left" w:pos="284"/>
        </w:tabs>
        <w:spacing w:line="360" w:lineRule="exact"/>
        <w:jc w:val="both"/>
        <w:rPr>
          <w:rFonts w:ascii="Verdana" w:hAnsi="Verdana"/>
        </w:rPr>
      </w:pPr>
      <w:r>
        <w:rPr>
          <w:rFonts w:ascii="Verdana" w:hAnsi="Verdana"/>
        </w:rPr>
        <w:tab/>
        <w:t>zgodnie z formularzem cenowym.</w:t>
      </w:r>
    </w:p>
    <w:p w:rsidR="00EC70F7" w:rsidRPr="00FA6002" w:rsidRDefault="00EC70F7" w:rsidP="00195A2F">
      <w:pPr>
        <w:pStyle w:val="Zwykytekst1"/>
        <w:numPr>
          <w:ilvl w:val="1"/>
          <w:numId w:val="6"/>
        </w:numPr>
        <w:tabs>
          <w:tab w:val="left" w:pos="284"/>
        </w:tabs>
        <w:spacing w:line="360" w:lineRule="exact"/>
        <w:jc w:val="both"/>
        <w:rPr>
          <w:rFonts w:ascii="Verdana" w:hAnsi="Verdana"/>
        </w:rPr>
      </w:pPr>
      <w:r w:rsidRPr="00157487">
        <w:rPr>
          <w:rFonts w:ascii="Verdana" w:hAnsi="Verdana"/>
          <w:b/>
        </w:rPr>
        <w:t xml:space="preserve">OFERUJEMY </w:t>
      </w:r>
      <w:r w:rsidRPr="00FA6002">
        <w:rPr>
          <w:rFonts w:ascii="Verdana" w:hAnsi="Verdana"/>
        </w:rPr>
        <w:t xml:space="preserve">wykonanie przedmiotu zamówienia w części II przedmiotu zamówienia </w:t>
      </w:r>
      <w:r w:rsidR="00FA6002" w:rsidRPr="00FA6002">
        <w:rPr>
          <w:rFonts w:ascii="Verdana" w:hAnsi="Verdana"/>
        </w:rPr>
        <w:t xml:space="preserve">pn. </w:t>
      </w:r>
      <w:r w:rsidR="000F7EC2" w:rsidRPr="000F7EC2">
        <w:rPr>
          <w:rFonts w:ascii="Verdana" w:hAnsi="Verdana"/>
          <w:bCs/>
          <w:i/>
          <w:iCs/>
        </w:rPr>
        <w:t xml:space="preserve">Obsługa serwisowa kopiarek firmy </w:t>
      </w:r>
      <w:r w:rsidR="00A72599">
        <w:rPr>
          <w:rFonts w:ascii="Verdana" w:hAnsi="Verdana"/>
          <w:bCs/>
          <w:i/>
          <w:iCs/>
        </w:rPr>
        <w:t>TOSHIBA</w:t>
      </w:r>
      <w:r w:rsidRPr="00FA6002">
        <w:rPr>
          <w:rFonts w:ascii="Verdana" w:hAnsi="Verdana"/>
        </w:rPr>
        <w:t xml:space="preserve"> za cenę brutto:</w:t>
      </w:r>
    </w:p>
    <w:p w:rsidR="00EC70F7" w:rsidRPr="00157487" w:rsidRDefault="00EC70F7" w:rsidP="00EC70F7">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EC70F7" w:rsidRDefault="00EC70F7" w:rsidP="00EC70F7">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Pr>
          <w:rFonts w:ascii="Verdana" w:hAnsi="Verdana"/>
          <w:b/>
        </w:rPr>
        <w:t>_______________________________</w:t>
      </w:r>
      <w:r w:rsidRPr="00157487">
        <w:rPr>
          <w:rFonts w:ascii="Verdana" w:hAnsi="Verdana"/>
          <w:b/>
        </w:rPr>
        <w:t xml:space="preserve">) </w:t>
      </w:r>
    </w:p>
    <w:p w:rsidR="00EC70F7" w:rsidRDefault="00EC70F7" w:rsidP="00EC70F7">
      <w:pPr>
        <w:pStyle w:val="Zwykytekst1"/>
        <w:tabs>
          <w:tab w:val="left" w:pos="284"/>
        </w:tabs>
        <w:spacing w:line="360" w:lineRule="exact"/>
        <w:ind w:left="283"/>
        <w:jc w:val="both"/>
        <w:rPr>
          <w:rFonts w:ascii="Verdana" w:hAnsi="Verdana"/>
        </w:rPr>
      </w:pPr>
      <w:r>
        <w:rPr>
          <w:rFonts w:ascii="Verdana" w:hAnsi="Verdana"/>
        </w:rPr>
        <w:lastRenderedPageBreak/>
        <w:t>w tym podatek vat 23%,</w:t>
      </w:r>
    </w:p>
    <w:p w:rsidR="00EC70F7" w:rsidRDefault="00EC70F7" w:rsidP="00504A2B">
      <w:pPr>
        <w:pStyle w:val="Zwykytekst1"/>
        <w:tabs>
          <w:tab w:val="left" w:pos="284"/>
        </w:tabs>
        <w:spacing w:line="360" w:lineRule="exact"/>
        <w:jc w:val="both"/>
        <w:rPr>
          <w:rFonts w:ascii="Verdana" w:hAnsi="Verdana"/>
        </w:rPr>
      </w:pPr>
      <w:r>
        <w:rPr>
          <w:rFonts w:ascii="Verdana" w:hAnsi="Verdana"/>
        </w:rPr>
        <w:tab/>
        <w:t>zgodnie z formularzem cenowym.</w:t>
      </w:r>
    </w:p>
    <w:p w:rsidR="000F7EC2" w:rsidRPr="00FA6002" w:rsidRDefault="000F7EC2" w:rsidP="00195A2F">
      <w:pPr>
        <w:pStyle w:val="Zwykytekst1"/>
        <w:numPr>
          <w:ilvl w:val="1"/>
          <w:numId w:val="6"/>
        </w:numPr>
        <w:tabs>
          <w:tab w:val="left" w:pos="284"/>
        </w:tabs>
        <w:spacing w:line="360" w:lineRule="exact"/>
        <w:jc w:val="both"/>
        <w:rPr>
          <w:rFonts w:ascii="Verdana" w:hAnsi="Verdana"/>
        </w:rPr>
      </w:pPr>
      <w:r w:rsidRPr="00157487">
        <w:rPr>
          <w:rFonts w:ascii="Verdana" w:hAnsi="Verdana"/>
          <w:b/>
        </w:rPr>
        <w:t xml:space="preserve">OFERUJEMY </w:t>
      </w:r>
      <w:r w:rsidRPr="00FA6002">
        <w:rPr>
          <w:rFonts w:ascii="Verdana" w:hAnsi="Verdana"/>
        </w:rPr>
        <w:t>wykonanie przedmiotu zamówienia w części II</w:t>
      </w:r>
      <w:r w:rsidR="00F85527">
        <w:rPr>
          <w:rFonts w:ascii="Verdana" w:hAnsi="Verdana"/>
        </w:rPr>
        <w:t>I</w:t>
      </w:r>
      <w:r w:rsidRPr="00FA6002">
        <w:rPr>
          <w:rFonts w:ascii="Verdana" w:hAnsi="Verdana"/>
        </w:rPr>
        <w:t xml:space="preserve"> przedmiotu zamówienia pn. </w:t>
      </w:r>
      <w:r w:rsidRPr="000F7EC2">
        <w:rPr>
          <w:rFonts w:ascii="Verdana" w:hAnsi="Verdana"/>
          <w:bCs/>
          <w:i/>
          <w:iCs/>
        </w:rPr>
        <w:t xml:space="preserve">Obsługa serwisowa kopiarek firmy </w:t>
      </w:r>
      <w:r w:rsidR="00F1271F">
        <w:rPr>
          <w:rFonts w:ascii="Verdana" w:hAnsi="Verdana"/>
          <w:bCs/>
          <w:i/>
          <w:iCs/>
        </w:rPr>
        <w:t>SHARP</w:t>
      </w:r>
      <w:r w:rsidRPr="00FA6002">
        <w:rPr>
          <w:rFonts w:ascii="Verdana" w:hAnsi="Verdana"/>
        </w:rPr>
        <w:t xml:space="preserve"> za cenę brutto:</w:t>
      </w:r>
    </w:p>
    <w:p w:rsidR="000F7EC2" w:rsidRPr="00157487" w:rsidRDefault="000F7EC2" w:rsidP="000F7EC2">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0F7EC2" w:rsidRDefault="000F7EC2" w:rsidP="000F7EC2">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Pr>
          <w:rFonts w:ascii="Verdana" w:hAnsi="Verdana"/>
          <w:b/>
        </w:rPr>
        <w:t>_______________________________</w:t>
      </w:r>
      <w:r w:rsidRPr="00157487">
        <w:rPr>
          <w:rFonts w:ascii="Verdana" w:hAnsi="Verdana"/>
          <w:b/>
        </w:rPr>
        <w:t xml:space="preserve">) </w:t>
      </w:r>
    </w:p>
    <w:p w:rsidR="000F7EC2" w:rsidRDefault="000F7EC2" w:rsidP="000F7EC2">
      <w:pPr>
        <w:pStyle w:val="Zwykytekst1"/>
        <w:tabs>
          <w:tab w:val="left" w:pos="284"/>
        </w:tabs>
        <w:spacing w:line="360" w:lineRule="exact"/>
        <w:ind w:left="283"/>
        <w:jc w:val="both"/>
        <w:rPr>
          <w:rFonts w:ascii="Verdana" w:hAnsi="Verdana"/>
        </w:rPr>
      </w:pPr>
      <w:r>
        <w:rPr>
          <w:rFonts w:ascii="Verdana" w:hAnsi="Verdana"/>
        </w:rPr>
        <w:t>w tym podatek vat 23%,</w:t>
      </w:r>
    </w:p>
    <w:p w:rsidR="000F7EC2" w:rsidRDefault="000F7EC2" w:rsidP="000F7EC2">
      <w:pPr>
        <w:pStyle w:val="Zwykytekst1"/>
        <w:tabs>
          <w:tab w:val="left" w:pos="284"/>
        </w:tabs>
        <w:spacing w:line="360" w:lineRule="exact"/>
        <w:jc w:val="both"/>
        <w:rPr>
          <w:rFonts w:ascii="Verdana" w:hAnsi="Verdana"/>
        </w:rPr>
      </w:pPr>
      <w:r>
        <w:rPr>
          <w:rFonts w:ascii="Verdana" w:hAnsi="Verdana"/>
        </w:rPr>
        <w:tab/>
        <w:t>zgodnie z formularzem cenowym.</w:t>
      </w:r>
    </w:p>
    <w:p w:rsidR="00F85527" w:rsidRDefault="00F85527" w:rsidP="000F7EC2">
      <w:pPr>
        <w:pStyle w:val="Zwykytekst1"/>
        <w:tabs>
          <w:tab w:val="left" w:pos="284"/>
        </w:tabs>
        <w:spacing w:line="360" w:lineRule="exact"/>
        <w:jc w:val="both"/>
        <w:rPr>
          <w:rFonts w:ascii="Verdana" w:hAnsi="Verdana"/>
        </w:rPr>
      </w:pPr>
    </w:p>
    <w:p w:rsidR="00F85527" w:rsidRPr="00FA6002" w:rsidRDefault="00F85527" w:rsidP="00195A2F">
      <w:pPr>
        <w:pStyle w:val="Zwykytekst1"/>
        <w:numPr>
          <w:ilvl w:val="1"/>
          <w:numId w:val="6"/>
        </w:numPr>
        <w:tabs>
          <w:tab w:val="left" w:pos="284"/>
        </w:tabs>
        <w:spacing w:line="360" w:lineRule="exact"/>
        <w:jc w:val="both"/>
        <w:rPr>
          <w:rFonts w:ascii="Verdana" w:hAnsi="Verdana"/>
        </w:rPr>
      </w:pPr>
      <w:r w:rsidRPr="00157487">
        <w:rPr>
          <w:rFonts w:ascii="Verdana" w:hAnsi="Verdana"/>
          <w:b/>
        </w:rPr>
        <w:t xml:space="preserve">OFERUJEMY </w:t>
      </w:r>
      <w:r w:rsidRPr="00FA6002">
        <w:rPr>
          <w:rFonts w:ascii="Verdana" w:hAnsi="Verdana"/>
        </w:rPr>
        <w:t>wykonanie p</w:t>
      </w:r>
      <w:r>
        <w:rPr>
          <w:rFonts w:ascii="Verdana" w:hAnsi="Verdana"/>
        </w:rPr>
        <w:t>rzedmiotu zamówienia w części IV</w:t>
      </w:r>
      <w:r w:rsidRPr="00FA6002">
        <w:rPr>
          <w:rFonts w:ascii="Verdana" w:hAnsi="Verdana"/>
        </w:rPr>
        <w:t xml:space="preserve"> przedmiotu zamówienia pn. </w:t>
      </w:r>
      <w:r w:rsidRPr="000F7EC2">
        <w:rPr>
          <w:rFonts w:ascii="Verdana" w:hAnsi="Verdana"/>
          <w:bCs/>
          <w:i/>
          <w:iCs/>
        </w:rPr>
        <w:t xml:space="preserve">Obsługa serwisowa kopiarek firmy </w:t>
      </w:r>
      <w:r w:rsidR="00F1271F">
        <w:rPr>
          <w:rFonts w:ascii="Verdana" w:hAnsi="Verdana"/>
          <w:bCs/>
          <w:i/>
          <w:iCs/>
        </w:rPr>
        <w:t>OLIVETTI</w:t>
      </w:r>
      <w:r w:rsidRPr="00FA6002">
        <w:rPr>
          <w:rFonts w:ascii="Verdana" w:hAnsi="Verdana"/>
        </w:rPr>
        <w:t xml:space="preserve"> za cenę brutto:</w:t>
      </w:r>
    </w:p>
    <w:p w:rsidR="00F85527" w:rsidRPr="00157487" w:rsidRDefault="00F85527" w:rsidP="00F85527">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F85527" w:rsidRDefault="00F85527" w:rsidP="00F85527">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Pr>
          <w:rFonts w:ascii="Verdana" w:hAnsi="Verdana"/>
          <w:b/>
        </w:rPr>
        <w:t>_______________________________</w:t>
      </w:r>
      <w:r w:rsidRPr="00157487">
        <w:rPr>
          <w:rFonts w:ascii="Verdana" w:hAnsi="Verdana"/>
          <w:b/>
        </w:rPr>
        <w:t xml:space="preserve">) </w:t>
      </w:r>
    </w:p>
    <w:p w:rsidR="00F85527" w:rsidRDefault="00F85527" w:rsidP="00F85527">
      <w:pPr>
        <w:pStyle w:val="Zwykytekst1"/>
        <w:tabs>
          <w:tab w:val="left" w:pos="284"/>
        </w:tabs>
        <w:spacing w:line="360" w:lineRule="exact"/>
        <w:ind w:left="283"/>
        <w:jc w:val="both"/>
        <w:rPr>
          <w:rFonts w:ascii="Verdana" w:hAnsi="Verdana"/>
        </w:rPr>
      </w:pPr>
      <w:r>
        <w:rPr>
          <w:rFonts w:ascii="Verdana" w:hAnsi="Verdana"/>
        </w:rPr>
        <w:t>w tym podatek vat 23%,</w:t>
      </w:r>
    </w:p>
    <w:p w:rsidR="00F85527" w:rsidRDefault="00F85527" w:rsidP="00F85527">
      <w:pPr>
        <w:pStyle w:val="Zwykytekst1"/>
        <w:tabs>
          <w:tab w:val="left" w:pos="284"/>
        </w:tabs>
        <w:spacing w:line="360" w:lineRule="exact"/>
        <w:jc w:val="both"/>
        <w:rPr>
          <w:rFonts w:ascii="Verdana" w:hAnsi="Verdana"/>
        </w:rPr>
      </w:pPr>
      <w:r>
        <w:rPr>
          <w:rFonts w:ascii="Verdana" w:hAnsi="Verdana"/>
        </w:rPr>
        <w:tab/>
        <w:t>zgodnie z formularzem cenowym.</w:t>
      </w:r>
    </w:p>
    <w:p w:rsidR="00F85527" w:rsidRDefault="00F85527" w:rsidP="00F85527">
      <w:pPr>
        <w:pStyle w:val="Zwykytekst1"/>
        <w:tabs>
          <w:tab w:val="left" w:pos="284"/>
        </w:tabs>
        <w:spacing w:line="360" w:lineRule="exact"/>
        <w:jc w:val="both"/>
        <w:rPr>
          <w:rFonts w:ascii="Verdana" w:hAnsi="Verdana"/>
        </w:rPr>
      </w:pPr>
    </w:p>
    <w:p w:rsidR="00F85527" w:rsidRPr="00FA6002" w:rsidRDefault="00F85527" w:rsidP="00195A2F">
      <w:pPr>
        <w:pStyle w:val="Zwykytekst1"/>
        <w:numPr>
          <w:ilvl w:val="1"/>
          <w:numId w:val="6"/>
        </w:numPr>
        <w:tabs>
          <w:tab w:val="left" w:pos="284"/>
        </w:tabs>
        <w:spacing w:line="360" w:lineRule="exact"/>
        <w:jc w:val="both"/>
        <w:rPr>
          <w:rFonts w:ascii="Verdana" w:hAnsi="Verdana"/>
        </w:rPr>
      </w:pPr>
      <w:r w:rsidRPr="00157487">
        <w:rPr>
          <w:rFonts w:ascii="Verdana" w:hAnsi="Verdana"/>
          <w:b/>
        </w:rPr>
        <w:t xml:space="preserve">OFERUJEMY </w:t>
      </w:r>
      <w:r w:rsidRPr="00FA6002">
        <w:rPr>
          <w:rFonts w:ascii="Verdana" w:hAnsi="Verdana"/>
        </w:rPr>
        <w:t>wykonanie p</w:t>
      </w:r>
      <w:r>
        <w:rPr>
          <w:rFonts w:ascii="Verdana" w:hAnsi="Verdana"/>
        </w:rPr>
        <w:t>rzedmiotu zamówienia w części V</w:t>
      </w:r>
      <w:r w:rsidRPr="00FA6002">
        <w:rPr>
          <w:rFonts w:ascii="Verdana" w:hAnsi="Verdana"/>
        </w:rPr>
        <w:t xml:space="preserve"> przedmiotu zamówienia pn. </w:t>
      </w:r>
      <w:r w:rsidRPr="000F7EC2">
        <w:rPr>
          <w:rFonts w:ascii="Verdana" w:hAnsi="Verdana"/>
          <w:bCs/>
          <w:i/>
          <w:iCs/>
        </w:rPr>
        <w:t xml:space="preserve">Obsługa serwisowa kopiarek firmy </w:t>
      </w:r>
      <w:r w:rsidR="00186415">
        <w:rPr>
          <w:rFonts w:ascii="Verdana" w:hAnsi="Verdana"/>
          <w:bCs/>
          <w:i/>
          <w:iCs/>
        </w:rPr>
        <w:t>KONICA MINOLTA</w:t>
      </w:r>
      <w:r w:rsidRPr="00FA6002">
        <w:rPr>
          <w:rFonts w:ascii="Verdana" w:hAnsi="Verdana"/>
        </w:rPr>
        <w:t xml:space="preserve"> za cenę brutto:</w:t>
      </w:r>
    </w:p>
    <w:p w:rsidR="00F85527" w:rsidRPr="00157487" w:rsidRDefault="00F85527" w:rsidP="00F85527">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F85527" w:rsidRDefault="00F85527" w:rsidP="00F85527">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Pr>
          <w:rFonts w:ascii="Verdana" w:hAnsi="Verdana"/>
          <w:b/>
        </w:rPr>
        <w:t>_______________________________</w:t>
      </w:r>
      <w:r w:rsidRPr="00157487">
        <w:rPr>
          <w:rFonts w:ascii="Verdana" w:hAnsi="Verdana"/>
          <w:b/>
        </w:rPr>
        <w:t xml:space="preserve">) </w:t>
      </w:r>
    </w:p>
    <w:p w:rsidR="00F85527" w:rsidRDefault="00F85527" w:rsidP="00F85527">
      <w:pPr>
        <w:pStyle w:val="Zwykytekst1"/>
        <w:tabs>
          <w:tab w:val="left" w:pos="284"/>
        </w:tabs>
        <w:spacing w:line="360" w:lineRule="exact"/>
        <w:ind w:left="283"/>
        <w:jc w:val="both"/>
        <w:rPr>
          <w:rFonts w:ascii="Verdana" w:hAnsi="Verdana"/>
        </w:rPr>
      </w:pPr>
      <w:r>
        <w:rPr>
          <w:rFonts w:ascii="Verdana" w:hAnsi="Verdana"/>
        </w:rPr>
        <w:t>w tym podatek vat 23%,</w:t>
      </w:r>
    </w:p>
    <w:p w:rsidR="00F85527" w:rsidRDefault="00F85527" w:rsidP="00F85527">
      <w:pPr>
        <w:pStyle w:val="Zwykytekst1"/>
        <w:tabs>
          <w:tab w:val="left" w:pos="284"/>
        </w:tabs>
        <w:spacing w:line="360" w:lineRule="exact"/>
        <w:jc w:val="both"/>
        <w:rPr>
          <w:rFonts w:ascii="Verdana" w:hAnsi="Verdana"/>
        </w:rPr>
      </w:pPr>
      <w:r>
        <w:rPr>
          <w:rFonts w:ascii="Verdana" w:hAnsi="Verdana"/>
        </w:rPr>
        <w:tab/>
        <w:t>zgodnie z formularzem cenowym.</w:t>
      </w:r>
    </w:p>
    <w:p w:rsidR="00F85527" w:rsidRDefault="00F85527" w:rsidP="00F85527">
      <w:pPr>
        <w:pStyle w:val="Zwykytekst1"/>
        <w:tabs>
          <w:tab w:val="left" w:pos="284"/>
        </w:tabs>
        <w:spacing w:line="360" w:lineRule="exact"/>
        <w:jc w:val="both"/>
        <w:rPr>
          <w:rFonts w:ascii="Verdana" w:hAnsi="Verdana"/>
        </w:rPr>
      </w:pPr>
    </w:p>
    <w:p w:rsidR="00F85527" w:rsidRPr="00FA6002" w:rsidRDefault="00F85527" w:rsidP="00195A2F">
      <w:pPr>
        <w:pStyle w:val="Zwykytekst1"/>
        <w:numPr>
          <w:ilvl w:val="1"/>
          <w:numId w:val="6"/>
        </w:numPr>
        <w:tabs>
          <w:tab w:val="left" w:pos="284"/>
        </w:tabs>
        <w:spacing w:line="360" w:lineRule="exact"/>
        <w:jc w:val="both"/>
        <w:rPr>
          <w:rFonts w:ascii="Verdana" w:hAnsi="Verdana"/>
        </w:rPr>
      </w:pPr>
      <w:r w:rsidRPr="00157487">
        <w:rPr>
          <w:rFonts w:ascii="Verdana" w:hAnsi="Verdana"/>
          <w:b/>
        </w:rPr>
        <w:t xml:space="preserve">OFERUJEMY </w:t>
      </w:r>
      <w:r w:rsidRPr="00FA6002">
        <w:rPr>
          <w:rFonts w:ascii="Verdana" w:hAnsi="Verdana"/>
        </w:rPr>
        <w:t>wykonanie p</w:t>
      </w:r>
      <w:r>
        <w:rPr>
          <w:rFonts w:ascii="Verdana" w:hAnsi="Verdana"/>
        </w:rPr>
        <w:t>rzedmiotu zamówienia w części V</w:t>
      </w:r>
      <w:r w:rsidR="004A3DA8">
        <w:rPr>
          <w:rFonts w:ascii="Verdana" w:hAnsi="Verdana"/>
        </w:rPr>
        <w:t>I</w:t>
      </w:r>
      <w:r w:rsidRPr="00FA6002">
        <w:rPr>
          <w:rFonts w:ascii="Verdana" w:hAnsi="Verdana"/>
        </w:rPr>
        <w:t xml:space="preserve"> przedmiotu zamówienia pn. </w:t>
      </w:r>
      <w:r w:rsidRPr="000F7EC2">
        <w:rPr>
          <w:rFonts w:ascii="Verdana" w:hAnsi="Verdana"/>
          <w:bCs/>
          <w:i/>
          <w:iCs/>
        </w:rPr>
        <w:t xml:space="preserve">Obsługa serwisowa kopiarek firmy </w:t>
      </w:r>
      <w:r w:rsidR="00F608A0">
        <w:rPr>
          <w:rFonts w:ascii="Verdana" w:hAnsi="Verdana"/>
          <w:bCs/>
          <w:i/>
          <w:iCs/>
        </w:rPr>
        <w:t>HEWLETT PACKARD</w:t>
      </w:r>
      <w:r w:rsidRPr="00FA6002">
        <w:rPr>
          <w:rFonts w:ascii="Verdana" w:hAnsi="Verdana"/>
        </w:rPr>
        <w:t xml:space="preserve"> za cenę brutto:</w:t>
      </w:r>
    </w:p>
    <w:p w:rsidR="00F85527" w:rsidRPr="00157487" w:rsidRDefault="00F85527" w:rsidP="00F85527">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F85527" w:rsidRDefault="00F85527" w:rsidP="00F85527">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Pr>
          <w:rFonts w:ascii="Verdana" w:hAnsi="Verdana"/>
          <w:b/>
        </w:rPr>
        <w:t>_______________________________</w:t>
      </w:r>
      <w:r w:rsidRPr="00157487">
        <w:rPr>
          <w:rFonts w:ascii="Verdana" w:hAnsi="Verdana"/>
          <w:b/>
        </w:rPr>
        <w:t xml:space="preserve">) </w:t>
      </w:r>
    </w:p>
    <w:p w:rsidR="00F85527" w:rsidRDefault="00F85527" w:rsidP="00F85527">
      <w:pPr>
        <w:pStyle w:val="Zwykytekst1"/>
        <w:tabs>
          <w:tab w:val="left" w:pos="284"/>
        </w:tabs>
        <w:spacing w:line="360" w:lineRule="exact"/>
        <w:ind w:left="283"/>
        <w:jc w:val="both"/>
        <w:rPr>
          <w:rFonts w:ascii="Verdana" w:hAnsi="Verdana"/>
        </w:rPr>
      </w:pPr>
      <w:r>
        <w:rPr>
          <w:rFonts w:ascii="Verdana" w:hAnsi="Verdana"/>
        </w:rPr>
        <w:t>w tym podatek vat 23%,</w:t>
      </w:r>
    </w:p>
    <w:p w:rsidR="00F85527" w:rsidRDefault="00F85527" w:rsidP="00F85527">
      <w:pPr>
        <w:pStyle w:val="Zwykytekst1"/>
        <w:tabs>
          <w:tab w:val="left" w:pos="284"/>
        </w:tabs>
        <w:spacing w:line="360" w:lineRule="exact"/>
        <w:jc w:val="both"/>
        <w:rPr>
          <w:rFonts w:ascii="Verdana" w:hAnsi="Verdana"/>
        </w:rPr>
      </w:pPr>
      <w:r>
        <w:rPr>
          <w:rFonts w:ascii="Verdana" w:hAnsi="Verdana"/>
        </w:rPr>
        <w:tab/>
        <w:t>zgodnie z formularzem cenowym.</w:t>
      </w:r>
    </w:p>
    <w:p w:rsidR="004A3DA8" w:rsidRPr="00FA6002" w:rsidRDefault="004A3DA8" w:rsidP="00195A2F">
      <w:pPr>
        <w:pStyle w:val="Zwykytekst1"/>
        <w:numPr>
          <w:ilvl w:val="1"/>
          <w:numId w:val="6"/>
        </w:numPr>
        <w:tabs>
          <w:tab w:val="left" w:pos="284"/>
        </w:tabs>
        <w:spacing w:line="360" w:lineRule="exact"/>
        <w:jc w:val="both"/>
        <w:rPr>
          <w:rFonts w:ascii="Verdana" w:hAnsi="Verdana"/>
        </w:rPr>
      </w:pPr>
      <w:r w:rsidRPr="00157487">
        <w:rPr>
          <w:rFonts w:ascii="Verdana" w:hAnsi="Verdana"/>
          <w:b/>
        </w:rPr>
        <w:t xml:space="preserve">OFERUJEMY </w:t>
      </w:r>
      <w:r w:rsidRPr="00FA6002">
        <w:rPr>
          <w:rFonts w:ascii="Verdana" w:hAnsi="Verdana"/>
        </w:rPr>
        <w:t>wykonanie p</w:t>
      </w:r>
      <w:r>
        <w:rPr>
          <w:rFonts w:ascii="Verdana" w:hAnsi="Verdana"/>
        </w:rPr>
        <w:t>rzedmiotu zamówienia w części VII</w:t>
      </w:r>
      <w:r w:rsidRPr="00FA6002">
        <w:rPr>
          <w:rFonts w:ascii="Verdana" w:hAnsi="Verdana"/>
        </w:rPr>
        <w:t xml:space="preserve"> przedmiotu zamówienia pn. </w:t>
      </w:r>
      <w:r w:rsidRPr="000F7EC2">
        <w:rPr>
          <w:rFonts w:ascii="Verdana" w:hAnsi="Verdana"/>
          <w:bCs/>
          <w:i/>
          <w:iCs/>
        </w:rPr>
        <w:t xml:space="preserve">Obsługa serwisowa kopiarek firmy </w:t>
      </w:r>
      <w:r w:rsidR="00F608A0">
        <w:rPr>
          <w:rFonts w:ascii="Verdana" w:hAnsi="Verdana"/>
          <w:bCs/>
          <w:i/>
          <w:iCs/>
        </w:rPr>
        <w:t>OKI</w:t>
      </w:r>
      <w:r w:rsidRPr="00FA6002">
        <w:rPr>
          <w:rFonts w:ascii="Verdana" w:hAnsi="Verdana"/>
        </w:rPr>
        <w:t xml:space="preserve"> za cenę brutto:</w:t>
      </w:r>
    </w:p>
    <w:p w:rsidR="004A3DA8" w:rsidRPr="00157487" w:rsidRDefault="004A3DA8" w:rsidP="004A3DA8">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4A3DA8" w:rsidRDefault="004A3DA8" w:rsidP="004A3DA8">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Pr>
          <w:rFonts w:ascii="Verdana" w:hAnsi="Verdana"/>
          <w:b/>
        </w:rPr>
        <w:t>_______________________________</w:t>
      </w:r>
      <w:r w:rsidRPr="00157487">
        <w:rPr>
          <w:rFonts w:ascii="Verdana" w:hAnsi="Verdana"/>
          <w:b/>
        </w:rPr>
        <w:t xml:space="preserve">) </w:t>
      </w:r>
    </w:p>
    <w:p w:rsidR="004A3DA8" w:rsidRDefault="004A3DA8" w:rsidP="004A3DA8">
      <w:pPr>
        <w:pStyle w:val="Zwykytekst1"/>
        <w:tabs>
          <w:tab w:val="left" w:pos="284"/>
        </w:tabs>
        <w:spacing w:line="360" w:lineRule="exact"/>
        <w:ind w:left="283"/>
        <w:jc w:val="both"/>
        <w:rPr>
          <w:rFonts w:ascii="Verdana" w:hAnsi="Verdana"/>
        </w:rPr>
      </w:pPr>
      <w:r>
        <w:rPr>
          <w:rFonts w:ascii="Verdana" w:hAnsi="Verdana"/>
        </w:rPr>
        <w:lastRenderedPageBreak/>
        <w:t>w tym podatek vat 23%,</w:t>
      </w:r>
    </w:p>
    <w:p w:rsidR="004A3DA8" w:rsidRDefault="004A3DA8" w:rsidP="004A3DA8">
      <w:pPr>
        <w:pStyle w:val="Zwykytekst1"/>
        <w:tabs>
          <w:tab w:val="left" w:pos="284"/>
        </w:tabs>
        <w:spacing w:line="360" w:lineRule="exact"/>
        <w:jc w:val="both"/>
        <w:rPr>
          <w:rFonts w:ascii="Verdana" w:hAnsi="Verdana"/>
        </w:rPr>
      </w:pPr>
      <w:r>
        <w:rPr>
          <w:rFonts w:ascii="Verdana" w:hAnsi="Verdana"/>
        </w:rPr>
        <w:tab/>
        <w:t>zgodnie z formularzem cenowym.</w:t>
      </w:r>
    </w:p>
    <w:p w:rsidR="004A3DA8" w:rsidRPr="00FA6002" w:rsidRDefault="004A3DA8" w:rsidP="00195A2F">
      <w:pPr>
        <w:pStyle w:val="Zwykytekst1"/>
        <w:numPr>
          <w:ilvl w:val="1"/>
          <w:numId w:val="6"/>
        </w:numPr>
        <w:tabs>
          <w:tab w:val="left" w:pos="284"/>
        </w:tabs>
        <w:spacing w:line="360" w:lineRule="exact"/>
        <w:jc w:val="both"/>
        <w:rPr>
          <w:rFonts w:ascii="Verdana" w:hAnsi="Verdana"/>
        </w:rPr>
      </w:pPr>
      <w:r w:rsidRPr="00157487">
        <w:rPr>
          <w:rFonts w:ascii="Verdana" w:hAnsi="Verdana"/>
          <w:b/>
        </w:rPr>
        <w:t xml:space="preserve">OFERUJEMY </w:t>
      </w:r>
      <w:r w:rsidRPr="00FA6002">
        <w:rPr>
          <w:rFonts w:ascii="Verdana" w:hAnsi="Verdana"/>
        </w:rPr>
        <w:t>wykonanie p</w:t>
      </w:r>
      <w:r>
        <w:rPr>
          <w:rFonts w:ascii="Verdana" w:hAnsi="Verdana"/>
        </w:rPr>
        <w:t>rzedmiotu zamówienia w części VIII</w:t>
      </w:r>
      <w:r w:rsidRPr="00FA6002">
        <w:rPr>
          <w:rFonts w:ascii="Verdana" w:hAnsi="Verdana"/>
        </w:rPr>
        <w:t xml:space="preserve"> przedmiotu zamówienia pn. </w:t>
      </w:r>
      <w:r w:rsidRPr="000F7EC2">
        <w:rPr>
          <w:rFonts w:ascii="Verdana" w:hAnsi="Verdana"/>
          <w:bCs/>
          <w:i/>
          <w:iCs/>
        </w:rPr>
        <w:t xml:space="preserve">Obsługa serwisowa kopiarek firmy </w:t>
      </w:r>
      <w:r w:rsidR="00F608A0">
        <w:rPr>
          <w:rFonts w:ascii="Verdana" w:hAnsi="Verdana"/>
          <w:bCs/>
          <w:i/>
          <w:iCs/>
        </w:rPr>
        <w:t>XEROX</w:t>
      </w:r>
      <w:r w:rsidRPr="00FA6002">
        <w:rPr>
          <w:rFonts w:ascii="Verdana" w:hAnsi="Verdana"/>
        </w:rPr>
        <w:t xml:space="preserve"> za cenę brutto:</w:t>
      </w:r>
    </w:p>
    <w:p w:rsidR="004A3DA8" w:rsidRPr="00157487" w:rsidRDefault="004A3DA8" w:rsidP="004A3DA8">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4A3DA8" w:rsidRDefault="004A3DA8" w:rsidP="004A3DA8">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Pr>
          <w:rFonts w:ascii="Verdana" w:hAnsi="Verdana"/>
          <w:b/>
        </w:rPr>
        <w:t>_______________________________</w:t>
      </w:r>
      <w:r w:rsidRPr="00157487">
        <w:rPr>
          <w:rFonts w:ascii="Verdana" w:hAnsi="Verdana"/>
          <w:b/>
        </w:rPr>
        <w:t xml:space="preserve">) </w:t>
      </w:r>
    </w:p>
    <w:p w:rsidR="004A3DA8" w:rsidRDefault="004A3DA8" w:rsidP="004A3DA8">
      <w:pPr>
        <w:pStyle w:val="Zwykytekst1"/>
        <w:tabs>
          <w:tab w:val="left" w:pos="284"/>
        </w:tabs>
        <w:spacing w:line="360" w:lineRule="exact"/>
        <w:ind w:left="283"/>
        <w:jc w:val="both"/>
        <w:rPr>
          <w:rFonts w:ascii="Verdana" w:hAnsi="Verdana"/>
        </w:rPr>
      </w:pPr>
      <w:r>
        <w:rPr>
          <w:rFonts w:ascii="Verdana" w:hAnsi="Verdana"/>
        </w:rPr>
        <w:t>w tym podatek vat 23%,</w:t>
      </w:r>
    </w:p>
    <w:p w:rsidR="000F7EC2" w:rsidRDefault="004A3DA8" w:rsidP="00504A2B">
      <w:pPr>
        <w:pStyle w:val="Zwykytekst1"/>
        <w:tabs>
          <w:tab w:val="left" w:pos="284"/>
        </w:tabs>
        <w:spacing w:line="360" w:lineRule="exact"/>
        <w:jc w:val="both"/>
        <w:rPr>
          <w:rFonts w:ascii="Verdana" w:hAnsi="Verdana"/>
        </w:rPr>
      </w:pPr>
      <w:r>
        <w:rPr>
          <w:rFonts w:ascii="Verdana" w:hAnsi="Verdana"/>
        </w:rPr>
        <w:tab/>
        <w:t>zgodnie z formularzem cenowym.</w:t>
      </w:r>
    </w:p>
    <w:p w:rsidR="004A3DA8" w:rsidRPr="008C0748" w:rsidRDefault="004A3DA8" w:rsidP="00195A2F">
      <w:pPr>
        <w:pStyle w:val="Zwykytekst1"/>
        <w:numPr>
          <w:ilvl w:val="1"/>
          <w:numId w:val="72"/>
        </w:numPr>
        <w:tabs>
          <w:tab w:val="left" w:pos="284"/>
        </w:tabs>
        <w:spacing w:line="360" w:lineRule="exact"/>
        <w:jc w:val="both"/>
        <w:rPr>
          <w:rFonts w:ascii="Verdana" w:hAnsi="Verdana"/>
        </w:rPr>
      </w:pPr>
      <w:r w:rsidRPr="008C0748">
        <w:rPr>
          <w:rFonts w:ascii="Verdana" w:hAnsi="Verdana"/>
          <w:b/>
        </w:rPr>
        <w:t xml:space="preserve">OFERUJEMY </w:t>
      </w:r>
      <w:r w:rsidR="006D095E" w:rsidRPr="008C0748">
        <w:rPr>
          <w:rFonts w:ascii="Verdana" w:hAnsi="Verdana"/>
          <w:u w:val="single"/>
        </w:rPr>
        <w:t xml:space="preserve">czas </w:t>
      </w:r>
      <w:r w:rsidR="006D095E" w:rsidRPr="008C0748">
        <w:rPr>
          <w:rFonts w:ascii="Verdana" w:hAnsi="Verdana"/>
          <w:bCs/>
          <w:u w:val="single"/>
        </w:rPr>
        <w:t>wymiany materiałów eksploatacyjnych i części, które uległy zużyciu podczas eksploatacji oraz czas usunięcia awarii</w:t>
      </w:r>
      <w:r w:rsidRPr="008C0748">
        <w:rPr>
          <w:rFonts w:ascii="Verdana" w:hAnsi="Verdana"/>
        </w:rPr>
        <w:t xml:space="preserve"> </w:t>
      </w:r>
      <w:r w:rsidR="006D095E" w:rsidRPr="008C0748">
        <w:rPr>
          <w:rFonts w:ascii="Verdana" w:hAnsi="Verdana"/>
        </w:rPr>
        <w:t xml:space="preserve"> </w:t>
      </w:r>
      <w:r w:rsidR="008C0748" w:rsidRPr="008C0748">
        <w:rPr>
          <w:rFonts w:ascii="Verdana" w:hAnsi="Verdana"/>
        </w:rPr>
        <w:t xml:space="preserve">do …….. godzin </w:t>
      </w:r>
      <w:r w:rsidR="008C0748">
        <w:rPr>
          <w:rFonts w:ascii="Verdana" w:hAnsi="Verdana"/>
        </w:rPr>
        <w:t>w części I</w:t>
      </w:r>
      <w:r w:rsidRPr="008C0748">
        <w:rPr>
          <w:rFonts w:ascii="Verdana" w:hAnsi="Verdana"/>
        </w:rPr>
        <w:t xml:space="preserve"> przedmiotu zamówienia pn. </w:t>
      </w:r>
      <w:r w:rsidRPr="008C0748">
        <w:rPr>
          <w:rFonts w:ascii="Verdana" w:hAnsi="Verdana"/>
          <w:bCs/>
          <w:i/>
          <w:iCs/>
        </w:rPr>
        <w:t>Obsługa serwisowa kopiarek firmy CANON</w:t>
      </w:r>
      <w:r w:rsidRPr="008C0748">
        <w:rPr>
          <w:rFonts w:ascii="Verdana" w:hAnsi="Verdana"/>
        </w:rPr>
        <w:t xml:space="preserve"> </w:t>
      </w:r>
    </w:p>
    <w:p w:rsidR="008C0748" w:rsidRPr="008C0748" w:rsidRDefault="008C0748" w:rsidP="00195A2F">
      <w:pPr>
        <w:pStyle w:val="Zwykytekst1"/>
        <w:numPr>
          <w:ilvl w:val="1"/>
          <w:numId w:val="72"/>
        </w:numPr>
        <w:tabs>
          <w:tab w:val="left" w:pos="284"/>
        </w:tabs>
        <w:spacing w:line="360" w:lineRule="exact"/>
        <w:jc w:val="both"/>
        <w:rPr>
          <w:rFonts w:ascii="Verdana" w:hAnsi="Verdana"/>
        </w:rPr>
      </w:pPr>
      <w:r w:rsidRPr="008C0748">
        <w:rPr>
          <w:rFonts w:ascii="Verdana" w:hAnsi="Verdana"/>
          <w:b/>
        </w:rPr>
        <w:t xml:space="preserve">OFERUJEMY </w:t>
      </w:r>
      <w:r w:rsidRPr="008C0748">
        <w:rPr>
          <w:rFonts w:ascii="Verdana" w:hAnsi="Verdana"/>
          <w:u w:val="single"/>
        </w:rPr>
        <w:t xml:space="preserve">czas </w:t>
      </w:r>
      <w:r w:rsidRPr="008C0748">
        <w:rPr>
          <w:rFonts w:ascii="Verdana" w:hAnsi="Verdana"/>
          <w:bCs/>
          <w:u w:val="single"/>
        </w:rPr>
        <w:t>wymiany materiałów eksploatacyjnych i części, które uległy zużyciu podczas eksploatacji oraz czas usunięcia awarii</w:t>
      </w:r>
      <w:r w:rsidRPr="008C0748">
        <w:rPr>
          <w:rFonts w:ascii="Verdana" w:hAnsi="Verdana"/>
        </w:rPr>
        <w:t xml:space="preserve">  do …….. godzin </w:t>
      </w:r>
      <w:r>
        <w:rPr>
          <w:rFonts w:ascii="Verdana" w:hAnsi="Verdana"/>
        </w:rPr>
        <w:t>w części I</w:t>
      </w:r>
      <w:r w:rsidR="00CD5AD9">
        <w:rPr>
          <w:rFonts w:ascii="Verdana" w:hAnsi="Verdana"/>
        </w:rPr>
        <w:t>I</w:t>
      </w:r>
      <w:r w:rsidRPr="008C0748">
        <w:rPr>
          <w:rFonts w:ascii="Verdana" w:hAnsi="Verdana"/>
        </w:rPr>
        <w:t xml:space="preserve"> przedmiotu zamówienia pn. </w:t>
      </w:r>
      <w:r w:rsidRPr="008C0748">
        <w:rPr>
          <w:rFonts w:ascii="Verdana" w:hAnsi="Verdana"/>
          <w:bCs/>
          <w:i/>
          <w:iCs/>
        </w:rPr>
        <w:t xml:space="preserve">Obsługa serwisowa kopiarek firmy </w:t>
      </w:r>
      <w:r w:rsidR="00CD5AD9" w:rsidRPr="00CD5AD9">
        <w:rPr>
          <w:rFonts w:ascii="Verdana" w:hAnsi="Verdana"/>
          <w:bCs/>
          <w:i/>
          <w:iCs/>
        </w:rPr>
        <w:t>TOSHIBA</w:t>
      </w:r>
      <w:r w:rsidR="00CD5AD9">
        <w:rPr>
          <w:rFonts w:ascii="Verdana" w:hAnsi="Verdana"/>
          <w:bCs/>
          <w:i/>
          <w:iCs/>
        </w:rPr>
        <w:t>.</w:t>
      </w:r>
      <w:r w:rsidRPr="008C0748">
        <w:rPr>
          <w:rFonts w:ascii="Verdana" w:hAnsi="Verdana"/>
        </w:rPr>
        <w:t xml:space="preserve"> </w:t>
      </w:r>
    </w:p>
    <w:p w:rsidR="008C0748" w:rsidRPr="008C0748" w:rsidRDefault="008C0748" w:rsidP="00195A2F">
      <w:pPr>
        <w:pStyle w:val="Zwykytekst1"/>
        <w:numPr>
          <w:ilvl w:val="1"/>
          <w:numId w:val="72"/>
        </w:numPr>
        <w:tabs>
          <w:tab w:val="left" w:pos="284"/>
        </w:tabs>
        <w:spacing w:line="360" w:lineRule="exact"/>
        <w:jc w:val="both"/>
        <w:rPr>
          <w:rFonts w:ascii="Verdana" w:hAnsi="Verdana"/>
        </w:rPr>
      </w:pPr>
      <w:r w:rsidRPr="008C0748">
        <w:rPr>
          <w:rFonts w:ascii="Verdana" w:hAnsi="Verdana"/>
          <w:b/>
        </w:rPr>
        <w:t xml:space="preserve">OFERUJEMY </w:t>
      </w:r>
      <w:r w:rsidRPr="008C0748">
        <w:rPr>
          <w:rFonts w:ascii="Verdana" w:hAnsi="Verdana"/>
          <w:u w:val="single"/>
        </w:rPr>
        <w:t xml:space="preserve">czas </w:t>
      </w:r>
      <w:r w:rsidRPr="008C0748">
        <w:rPr>
          <w:rFonts w:ascii="Verdana" w:hAnsi="Verdana"/>
          <w:bCs/>
          <w:u w:val="single"/>
        </w:rPr>
        <w:t>wymiany materiałów eksploatacyjnych i części, które uległy zużyciu podczas eksploatacji oraz czas usunięcia awarii</w:t>
      </w:r>
      <w:r w:rsidRPr="008C0748">
        <w:rPr>
          <w:rFonts w:ascii="Verdana" w:hAnsi="Verdana"/>
        </w:rPr>
        <w:t xml:space="preserve">  do …….. godzin </w:t>
      </w:r>
      <w:r>
        <w:rPr>
          <w:rFonts w:ascii="Verdana" w:hAnsi="Verdana"/>
        </w:rPr>
        <w:t>w części I</w:t>
      </w:r>
      <w:r w:rsidR="00CD5AD9">
        <w:rPr>
          <w:rFonts w:ascii="Verdana" w:hAnsi="Verdana"/>
        </w:rPr>
        <w:t>II</w:t>
      </w:r>
      <w:r w:rsidRPr="008C0748">
        <w:rPr>
          <w:rFonts w:ascii="Verdana" w:hAnsi="Verdana"/>
        </w:rPr>
        <w:t xml:space="preserve"> przedmiotu zamówienia pn. </w:t>
      </w:r>
      <w:r w:rsidRPr="008C0748">
        <w:rPr>
          <w:rFonts w:ascii="Verdana" w:hAnsi="Verdana"/>
          <w:bCs/>
          <w:i/>
          <w:iCs/>
        </w:rPr>
        <w:t xml:space="preserve">Obsługa serwisowa kopiarek firmy </w:t>
      </w:r>
      <w:r w:rsidR="00CD5AD9" w:rsidRPr="00CD5AD9">
        <w:rPr>
          <w:rFonts w:ascii="Verdana" w:hAnsi="Verdana"/>
          <w:bCs/>
          <w:i/>
          <w:iCs/>
        </w:rPr>
        <w:t>SHARP</w:t>
      </w:r>
      <w:r w:rsidR="00CD5AD9">
        <w:rPr>
          <w:rFonts w:ascii="Verdana" w:hAnsi="Verdana"/>
          <w:bCs/>
          <w:i/>
          <w:iCs/>
        </w:rPr>
        <w:t>.</w:t>
      </w:r>
      <w:r w:rsidRPr="008C0748">
        <w:rPr>
          <w:rFonts w:ascii="Verdana" w:hAnsi="Verdana"/>
        </w:rPr>
        <w:t xml:space="preserve"> </w:t>
      </w:r>
    </w:p>
    <w:p w:rsidR="008C0748" w:rsidRPr="008C0748" w:rsidRDefault="008C0748" w:rsidP="00195A2F">
      <w:pPr>
        <w:pStyle w:val="Zwykytekst1"/>
        <w:numPr>
          <w:ilvl w:val="1"/>
          <w:numId w:val="72"/>
        </w:numPr>
        <w:tabs>
          <w:tab w:val="left" w:pos="284"/>
        </w:tabs>
        <w:spacing w:line="360" w:lineRule="exact"/>
        <w:jc w:val="both"/>
        <w:rPr>
          <w:rFonts w:ascii="Verdana" w:hAnsi="Verdana"/>
        </w:rPr>
      </w:pPr>
      <w:r w:rsidRPr="008C0748">
        <w:rPr>
          <w:rFonts w:ascii="Verdana" w:hAnsi="Verdana"/>
          <w:b/>
        </w:rPr>
        <w:t xml:space="preserve">OFERUJEMY </w:t>
      </w:r>
      <w:r w:rsidRPr="008C0748">
        <w:rPr>
          <w:rFonts w:ascii="Verdana" w:hAnsi="Verdana"/>
          <w:u w:val="single"/>
        </w:rPr>
        <w:t xml:space="preserve">czas </w:t>
      </w:r>
      <w:r w:rsidRPr="008C0748">
        <w:rPr>
          <w:rFonts w:ascii="Verdana" w:hAnsi="Verdana"/>
          <w:bCs/>
          <w:u w:val="single"/>
        </w:rPr>
        <w:t>wymiany materiałów eksploatacyjnych i części, które uległy zużyciu podczas eksploatacji oraz czas usunięcia awarii</w:t>
      </w:r>
      <w:r w:rsidRPr="008C0748">
        <w:rPr>
          <w:rFonts w:ascii="Verdana" w:hAnsi="Verdana"/>
        </w:rPr>
        <w:t xml:space="preserve">  do …….. godzin </w:t>
      </w:r>
      <w:r>
        <w:rPr>
          <w:rFonts w:ascii="Verdana" w:hAnsi="Verdana"/>
        </w:rPr>
        <w:t>w części I</w:t>
      </w:r>
      <w:r w:rsidR="00CD5AD9">
        <w:rPr>
          <w:rFonts w:ascii="Verdana" w:hAnsi="Verdana"/>
        </w:rPr>
        <w:t>V</w:t>
      </w:r>
      <w:r w:rsidRPr="008C0748">
        <w:rPr>
          <w:rFonts w:ascii="Verdana" w:hAnsi="Verdana"/>
        </w:rPr>
        <w:t xml:space="preserve"> przedmiotu zamówienia pn. </w:t>
      </w:r>
      <w:r w:rsidRPr="008C0748">
        <w:rPr>
          <w:rFonts w:ascii="Verdana" w:hAnsi="Verdana"/>
          <w:bCs/>
          <w:i/>
          <w:iCs/>
        </w:rPr>
        <w:t xml:space="preserve">Obsługa serwisowa kopiarek firmy </w:t>
      </w:r>
      <w:r w:rsidR="00023A80" w:rsidRPr="00023A80">
        <w:rPr>
          <w:rFonts w:ascii="Verdana" w:hAnsi="Verdana"/>
          <w:bCs/>
          <w:i/>
          <w:iCs/>
        </w:rPr>
        <w:t>OLIVETTI</w:t>
      </w:r>
      <w:r w:rsidR="00023A80">
        <w:rPr>
          <w:rFonts w:ascii="Verdana" w:hAnsi="Verdana"/>
          <w:bCs/>
          <w:i/>
          <w:iCs/>
        </w:rPr>
        <w:t>.</w:t>
      </w:r>
      <w:r w:rsidRPr="008C0748">
        <w:rPr>
          <w:rFonts w:ascii="Verdana" w:hAnsi="Verdana"/>
        </w:rPr>
        <w:t xml:space="preserve"> </w:t>
      </w:r>
    </w:p>
    <w:p w:rsidR="008C0748" w:rsidRPr="008C0748" w:rsidRDefault="008C0748" w:rsidP="00195A2F">
      <w:pPr>
        <w:pStyle w:val="Zwykytekst1"/>
        <w:numPr>
          <w:ilvl w:val="1"/>
          <w:numId w:val="72"/>
        </w:numPr>
        <w:tabs>
          <w:tab w:val="left" w:pos="284"/>
        </w:tabs>
        <w:spacing w:line="360" w:lineRule="exact"/>
        <w:jc w:val="both"/>
        <w:rPr>
          <w:rFonts w:ascii="Verdana" w:hAnsi="Verdana"/>
        </w:rPr>
      </w:pPr>
      <w:r w:rsidRPr="008C0748">
        <w:rPr>
          <w:rFonts w:ascii="Verdana" w:hAnsi="Verdana"/>
          <w:b/>
        </w:rPr>
        <w:t xml:space="preserve">OFERUJEMY </w:t>
      </w:r>
      <w:r w:rsidRPr="008C0748">
        <w:rPr>
          <w:rFonts w:ascii="Verdana" w:hAnsi="Verdana"/>
          <w:u w:val="single"/>
        </w:rPr>
        <w:t xml:space="preserve">czas </w:t>
      </w:r>
      <w:r w:rsidRPr="008C0748">
        <w:rPr>
          <w:rFonts w:ascii="Verdana" w:hAnsi="Verdana"/>
          <w:bCs/>
          <w:u w:val="single"/>
        </w:rPr>
        <w:t>wymiany materiałów eksploatacyjnych i części, które uległy zużyciu podczas eksploatacji oraz czas usunięcia awarii</w:t>
      </w:r>
      <w:r w:rsidRPr="008C0748">
        <w:rPr>
          <w:rFonts w:ascii="Verdana" w:hAnsi="Verdana"/>
        </w:rPr>
        <w:t xml:space="preserve">  do …….. godzin </w:t>
      </w:r>
      <w:r w:rsidR="00023A80">
        <w:rPr>
          <w:rFonts w:ascii="Verdana" w:hAnsi="Verdana"/>
        </w:rPr>
        <w:t>w części V</w:t>
      </w:r>
      <w:r w:rsidRPr="008C0748">
        <w:rPr>
          <w:rFonts w:ascii="Verdana" w:hAnsi="Verdana"/>
        </w:rPr>
        <w:t xml:space="preserve"> przedmiotu zamówienia pn. </w:t>
      </w:r>
      <w:r w:rsidRPr="008C0748">
        <w:rPr>
          <w:rFonts w:ascii="Verdana" w:hAnsi="Verdana"/>
          <w:bCs/>
          <w:i/>
          <w:iCs/>
        </w:rPr>
        <w:t xml:space="preserve">Obsługa serwisowa kopiarek firmy </w:t>
      </w:r>
      <w:r w:rsidR="00023A80" w:rsidRPr="00023A80">
        <w:rPr>
          <w:rFonts w:ascii="Verdana" w:hAnsi="Verdana"/>
          <w:bCs/>
          <w:i/>
          <w:iCs/>
        </w:rPr>
        <w:t>KONICA MINOLTA</w:t>
      </w:r>
      <w:r w:rsidR="00023A80">
        <w:rPr>
          <w:rFonts w:ascii="Verdana" w:hAnsi="Verdana"/>
          <w:bCs/>
          <w:i/>
          <w:iCs/>
        </w:rPr>
        <w:t>.</w:t>
      </w:r>
      <w:r w:rsidRPr="008C0748">
        <w:rPr>
          <w:rFonts w:ascii="Verdana" w:hAnsi="Verdana"/>
        </w:rPr>
        <w:t xml:space="preserve"> </w:t>
      </w:r>
    </w:p>
    <w:p w:rsidR="008C0748" w:rsidRPr="008C0748" w:rsidRDefault="008C0748" w:rsidP="00195A2F">
      <w:pPr>
        <w:pStyle w:val="Zwykytekst1"/>
        <w:numPr>
          <w:ilvl w:val="1"/>
          <w:numId w:val="72"/>
        </w:numPr>
        <w:tabs>
          <w:tab w:val="left" w:pos="284"/>
        </w:tabs>
        <w:spacing w:line="360" w:lineRule="exact"/>
        <w:jc w:val="both"/>
        <w:rPr>
          <w:rFonts w:ascii="Verdana" w:hAnsi="Verdana"/>
        </w:rPr>
      </w:pPr>
      <w:r w:rsidRPr="008C0748">
        <w:rPr>
          <w:rFonts w:ascii="Verdana" w:hAnsi="Verdana"/>
          <w:b/>
        </w:rPr>
        <w:t xml:space="preserve">OFERUJEMY </w:t>
      </w:r>
      <w:r w:rsidRPr="008C0748">
        <w:rPr>
          <w:rFonts w:ascii="Verdana" w:hAnsi="Verdana"/>
          <w:u w:val="single"/>
        </w:rPr>
        <w:t xml:space="preserve">czas </w:t>
      </w:r>
      <w:r w:rsidRPr="008C0748">
        <w:rPr>
          <w:rFonts w:ascii="Verdana" w:hAnsi="Verdana"/>
          <w:bCs/>
          <w:u w:val="single"/>
        </w:rPr>
        <w:t>wymiany materiałów eksploatacyjnych i części, które uległy zużyciu podczas eksploatacji oraz czas usunięcia awarii</w:t>
      </w:r>
      <w:r w:rsidRPr="008C0748">
        <w:rPr>
          <w:rFonts w:ascii="Verdana" w:hAnsi="Verdana"/>
        </w:rPr>
        <w:t xml:space="preserve">  do …….. godzin </w:t>
      </w:r>
      <w:r>
        <w:rPr>
          <w:rFonts w:ascii="Verdana" w:hAnsi="Verdana"/>
        </w:rPr>
        <w:t xml:space="preserve">w części </w:t>
      </w:r>
      <w:r w:rsidR="00023A80">
        <w:rPr>
          <w:rFonts w:ascii="Verdana" w:hAnsi="Verdana"/>
        </w:rPr>
        <w:t>V</w:t>
      </w:r>
      <w:r>
        <w:rPr>
          <w:rFonts w:ascii="Verdana" w:hAnsi="Verdana"/>
        </w:rPr>
        <w:t>I</w:t>
      </w:r>
      <w:r w:rsidRPr="008C0748">
        <w:rPr>
          <w:rFonts w:ascii="Verdana" w:hAnsi="Verdana"/>
        </w:rPr>
        <w:t xml:space="preserve"> przedmiotu zamówienia pn. </w:t>
      </w:r>
      <w:r w:rsidRPr="008C0748">
        <w:rPr>
          <w:rFonts w:ascii="Verdana" w:hAnsi="Verdana"/>
          <w:bCs/>
          <w:i/>
          <w:iCs/>
        </w:rPr>
        <w:t xml:space="preserve">Obsługa serwisowa kopiarek firmy </w:t>
      </w:r>
      <w:r w:rsidR="00023A80" w:rsidRPr="00023A80">
        <w:rPr>
          <w:rFonts w:ascii="Verdana" w:hAnsi="Verdana"/>
          <w:bCs/>
          <w:i/>
          <w:iCs/>
        </w:rPr>
        <w:t>HEWLETT PACKARD</w:t>
      </w:r>
      <w:r w:rsidR="00023A80">
        <w:rPr>
          <w:rFonts w:ascii="Verdana" w:hAnsi="Verdana"/>
          <w:bCs/>
          <w:i/>
          <w:iCs/>
        </w:rPr>
        <w:t>.</w:t>
      </w:r>
      <w:r w:rsidRPr="008C0748">
        <w:rPr>
          <w:rFonts w:ascii="Verdana" w:hAnsi="Verdana"/>
        </w:rPr>
        <w:t xml:space="preserve"> </w:t>
      </w:r>
    </w:p>
    <w:p w:rsidR="008C0748" w:rsidRPr="008C0748" w:rsidRDefault="008C0748" w:rsidP="00195A2F">
      <w:pPr>
        <w:pStyle w:val="Zwykytekst1"/>
        <w:numPr>
          <w:ilvl w:val="1"/>
          <w:numId w:val="72"/>
        </w:numPr>
        <w:tabs>
          <w:tab w:val="left" w:pos="284"/>
        </w:tabs>
        <w:spacing w:line="360" w:lineRule="exact"/>
        <w:jc w:val="both"/>
        <w:rPr>
          <w:rFonts w:ascii="Verdana" w:hAnsi="Verdana"/>
        </w:rPr>
      </w:pPr>
      <w:r w:rsidRPr="008C0748">
        <w:rPr>
          <w:rFonts w:ascii="Verdana" w:hAnsi="Verdana"/>
          <w:b/>
        </w:rPr>
        <w:t xml:space="preserve">OFERUJEMY </w:t>
      </w:r>
      <w:r w:rsidRPr="008C0748">
        <w:rPr>
          <w:rFonts w:ascii="Verdana" w:hAnsi="Verdana"/>
          <w:u w:val="single"/>
        </w:rPr>
        <w:t xml:space="preserve">czas </w:t>
      </w:r>
      <w:r w:rsidRPr="008C0748">
        <w:rPr>
          <w:rFonts w:ascii="Verdana" w:hAnsi="Verdana"/>
          <w:bCs/>
          <w:u w:val="single"/>
        </w:rPr>
        <w:t>wymiany materiałów eksploatacyjnych i części, które uległy zużyciu podczas eksploatacji oraz czas usunięcia awarii</w:t>
      </w:r>
      <w:r w:rsidRPr="008C0748">
        <w:rPr>
          <w:rFonts w:ascii="Verdana" w:hAnsi="Verdana"/>
        </w:rPr>
        <w:t xml:space="preserve">  do …….. godzin </w:t>
      </w:r>
      <w:r>
        <w:rPr>
          <w:rFonts w:ascii="Verdana" w:hAnsi="Verdana"/>
        </w:rPr>
        <w:t xml:space="preserve">w części </w:t>
      </w:r>
      <w:r w:rsidR="00A87E3A">
        <w:rPr>
          <w:rFonts w:ascii="Verdana" w:hAnsi="Verdana"/>
        </w:rPr>
        <w:t>VI</w:t>
      </w:r>
      <w:r>
        <w:rPr>
          <w:rFonts w:ascii="Verdana" w:hAnsi="Verdana"/>
        </w:rPr>
        <w:t>I</w:t>
      </w:r>
      <w:r w:rsidRPr="008C0748">
        <w:rPr>
          <w:rFonts w:ascii="Verdana" w:hAnsi="Verdana"/>
        </w:rPr>
        <w:t xml:space="preserve"> przedmiotu zamówienia pn. </w:t>
      </w:r>
      <w:r w:rsidRPr="008C0748">
        <w:rPr>
          <w:rFonts w:ascii="Verdana" w:hAnsi="Verdana"/>
          <w:bCs/>
          <w:i/>
          <w:iCs/>
        </w:rPr>
        <w:t xml:space="preserve">Obsługa serwisowa kopiarek firmy </w:t>
      </w:r>
      <w:r w:rsidR="00A87E3A" w:rsidRPr="00A87E3A">
        <w:rPr>
          <w:rFonts w:ascii="Verdana" w:hAnsi="Verdana"/>
          <w:bCs/>
          <w:i/>
          <w:iCs/>
        </w:rPr>
        <w:t>OKI</w:t>
      </w:r>
      <w:r w:rsidR="00A87E3A">
        <w:rPr>
          <w:rFonts w:ascii="Verdana" w:hAnsi="Verdana"/>
          <w:bCs/>
          <w:i/>
          <w:iCs/>
        </w:rPr>
        <w:t>.</w:t>
      </w:r>
      <w:r w:rsidRPr="008C0748">
        <w:rPr>
          <w:rFonts w:ascii="Verdana" w:hAnsi="Verdana"/>
        </w:rPr>
        <w:t xml:space="preserve"> </w:t>
      </w:r>
    </w:p>
    <w:p w:rsidR="004A3DA8" w:rsidRDefault="008C0748" w:rsidP="00195A2F">
      <w:pPr>
        <w:pStyle w:val="Zwykytekst1"/>
        <w:numPr>
          <w:ilvl w:val="1"/>
          <w:numId w:val="72"/>
        </w:numPr>
        <w:tabs>
          <w:tab w:val="left" w:pos="284"/>
        </w:tabs>
        <w:spacing w:line="360" w:lineRule="exact"/>
        <w:jc w:val="both"/>
        <w:rPr>
          <w:rFonts w:ascii="Verdana" w:hAnsi="Verdana"/>
        </w:rPr>
      </w:pPr>
      <w:r w:rsidRPr="008C0748">
        <w:rPr>
          <w:rFonts w:ascii="Verdana" w:hAnsi="Verdana"/>
          <w:b/>
        </w:rPr>
        <w:t xml:space="preserve">OFERUJEMY </w:t>
      </w:r>
      <w:r w:rsidRPr="008C0748">
        <w:rPr>
          <w:rFonts w:ascii="Verdana" w:hAnsi="Verdana"/>
          <w:u w:val="single"/>
        </w:rPr>
        <w:t xml:space="preserve">czas </w:t>
      </w:r>
      <w:r w:rsidRPr="008C0748">
        <w:rPr>
          <w:rFonts w:ascii="Verdana" w:hAnsi="Verdana"/>
          <w:bCs/>
          <w:u w:val="single"/>
        </w:rPr>
        <w:t>wymiany materiałów eksploatacyjnych i części, które uległy zużyciu podczas eksploatacji oraz czas usunięcia awarii</w:t>
      </w:r>
      <w:r w:rsidRPr="008C0748">
        <w:rPr>
          <w:rFonts w:ascii="Verdana" w:hAnsi="Verdana"/>
        </w:rPr>
        <w:t xml:space="preserve">  do …….. godzin </w:t>
      </w:r>
      <w:r>
        <w:rPr>
          <w:rFonts w:ascii="Verdana" w:hAnsi="Verdana"/>
        </w:rPr>
        <w:t xml:space="preserve">w części </w:t>
      </w:r>
      <w:r w:rsidR="00F63FED">
        <w:rPr>
          <w:rFonts w:ascii="Verdana" w:hAnsi="Verdana"/>
        </w:rPr>
        <w:t>VII</w:t>
      </w:r>
      <w:r>
        <w:rPr>
          <w:rFonts w:ascii="Verdana" w:hAnsi="Verdana"/>
        </w:rPr>
        <w:t>I</w:t>
      </w:r>
      <w:r w:rsidRPr="008C0748">
        <w:rPr>
          <w:rFonts w:ascii="Verdana" w:hAnsi="Verdana"/>
        </w:rPr>
        <w:t xml:space="preserve"> przedmiotu zamówienia pn. </w:t>
      </w:r>
      <w:r w:rsidRPr="008C0748">
        <w:rPr>
          <w:rFonts w:ascii="Verdana" w:hAnsi="Verdana"/>
          <w:bCs/>
          <w:i/>
          <w:iCs/>
        </w:rPr>
        <w:t xml:space="preserve">Obsługa serwisowa kopiarek firmy </w:t>
      </w:r>
      <w:r w:rsidR="00A87E3A" w:rsidRPr="00A87E3A">
        <w:rPr>
          <w:rFonts w:ascii="Verdana" w:hAnsi="Verdana"/>
          <w:bCs/>
          <w:i/>
          <w:iCs/>
        </w:rPr>
        <w:t>XEROX</w:t>
      </w:r>
      <w:r w:rsidR="00A87E3A">
        <w:rPr>
          <w:rFonts w:ascii="Verdana" w:hAnsi="Verdana"/>
          <w:bCs/>
          <w:i/>
          <w:iCs/>
        </w:rPr>
        <w:t>.</w:t>
      </w:r>
      <w:r w:rsidRPr="008C0748">
        <w:rPr>
          <w:rFonts w:ascii="Verdana" w:hAnsi="Verdana"/>
        </w:rPr>
        <w:t xml:space="preserve"> </w:t>
      </w:r>
    </w:p>
    <w:p w:rsidR="00DF32DD" w:rsidRPr="00B85B82" w:rsidRDefault="00B85B82" w:rsidP="00B85B82">
      <w:pPr>
        <w:tabs>
          <w:tab w:val="left" w:pos="567"/>
        </w:tabs>
        <w:suppressAutoHyphens/>
        <w:spacing w:before="120" w:line="260" w:lineRule="exact"/>
        <w:jc w:val="both"/>
        <w:rPr>
          <w:rFonts w:ascii="Verdana" w:eastAsia="Calibri" w:hAnsi="Verdana"/>
          <w:sz w:val="20"/>
          <w:szCs w:val="20"/>
          <w:lang w:eastAsia="ar-SA"/>
        </w:rPr>
      </w:pPr>
      <w:r>
        <w:rPr>
          <w:rFonts w:ascii="Verdana" w:eastAsia="Calibri" w:hAnsi="Verdana"/>
          <w:b/>
          <w:sz w:val="20"/>
          <w:szCs w:val="20"/>
          <w:lang w:eastAsia="ar-SA"/>
        </w:rPr>
        <w:t xml:space="preserve">5. </w:t>
      </w:r>
      <w:r w:rsidRPr="00B85B82">
        <w:rPr>
          <w:rFonts w:ascii="Verdana" w:eastAsia="Calibri" w:hAnsi="Verdana"/>
          <w:b/>
          <w:sz w:val="20"/>
          <w:szCs w:val="20"/>
          <w:lang w:eastAsia="ar-SA"/>
        </w:rPr>
        <w:t xml:space="preserve">AKCEPTUJEMY </w:t>
      </w:r>
      <w:r w:rsidRPr="00B85B82">
        <w:rPr>
          <w:rFonts w:ascii="Verdana" w:eastAsia="Calibri" w:hAnsi="Verdana"/>
          <w:sz w:val="20"/>
          <w:szCs w:val="20"/>
          <w:lang w:eastAsia="ar-SA"/>
        </w:rPr>
        <w:t>warunki płatności określone przez Zamawiającego w SIWZ.</w:t>
      </w:r>
    </w:p>
    <w:p w:rsidR="00DF32DD" w:rsidRPr="00662044" w:rsidRDefault="00B85B82" w:rsidP="00DF32DD">
      <w:pPr>
        <w:pStyle w:val="Zwykytekst1"/>
        <w:tabs>
          <w:tab w:val="left" w:pos="284"/>
        </w:tabs>
        <w:spacing w:after="120" w:line="276" w:lineRule="auto"/>
        <w:jc w:val="both"/>
        <w:rPr>
          <w:rFonts w:ascii="Verdana" w:hAnsi="Verdana"/>
        </w:rPr>
      </w:pPr>
      <w:r>
        <w:rPr>
          <w:rFonts w:ascii="Verdana" w:hAnsi="Verdana"/>
          <w:b/>
        </w:rPr>
        <w:t>6</w:t>
      </w:r>
      <w:r w:rsidR="00DF32DD" w:rsidRPr="00991834">
        <w:rPr>
          <w:rFonts w:ascii="Verdana" w:hAnsi="Verdana"/>
          <w:b/>
        </w:rPr>
        <w:t>.</w:t>
      </w:r>
      <w:r w:rsidR="00DF32DD">
        <w:rPr>
          <w:rFonts w:ascii="Verdana" w:hAnsi="Verdana"/>
        </w:rPr>
        <w:t xml:space="preserve">  </w:t>
      </w:r>
      <w:r w:rsidR="00DF32DD" w:rsidRPr="00662044">
        <w:rPr>
          <w:rFonts w:ascii="Verdana" w:hAnsi="Verdana" w:cs="Arial"/>
          <w:b/>
          <w:bCs/>
          <w:iCs/>
        </w:rPr>
        <w:t>ZOBOWIĄZUJEMY SIĘ</w:t>
      </w:r>
      <w:r w:rsidR="00DF32DD" w:rsidRPr="00662044">
        <w:rPr>
          <w:rFonts w:ascii="Arial" w:hAnsi="Arial" w:cs="Arial"/>
          <w:bCs/>
          <w:iCs/>
        </w:rPr>
        <w:t xml:space="preserve"> </w:t>
      </w:r>
      <w:r w:rsidR="00DF32DD" w:rsidRPr="00662044">
        <w:rPr>
          <w:rFonts w:ascii="Verdana" w:hAnsi="Verdana"/>
        </w:rPr>
        <w:t>do wykonania zamówienia w terminie określonym w SIWZ.</w:t>
      </w:r>
    </w:p>
    <w:p w:rsidR="00F252B3" w:rsidRDefault="00F252B3" w:rsidP="006A37E2">
      <w:pPr>
        <w:pStyle w:val="Zwykytekst1"/>
        <w:tabs>
          <w:tab w:val="left" w:pos="284"/>
        </w:tabs>
        <w:spacing w:after="120" w:line="360" w:lineRule="exact"/>
        <w:jc w:val="both"/>
        <w:rPr>
          <w:rFonts w:ascii="Verdana" w:hAnsi="Verdana"/>
        </w:rPr>
      </w:pPr>
    </w:p>
    <w:p w:rsidR="007719A7" w:rsidRDefault="00B85B82" w:rsidP="006A37E2">
      <w:pPr>
        <w:pStyle w:val="Zwykytekst1"/>
        <w:tabs>
          <w:tab w:val="left" w:pos="284"/>
        </w:tabs>
        <w:spacing w:after="120" w:line="360" w:lineRule="exact"/>
        <w:jc w:val="both"/>
        <w:rPr>
          <w:rFonts w:ascii="Verdana" w:hAnsi="Verdana"/>
        </w:rPr>
      </w:pPr>
      <w:r w:rsidRPr="00B85B82">
        <w:rPr>
          <w:rFonts w:ascii="Verdana" w:hAnsi="Verdana"/>
          <w:b/>
        </w:rPr>
        <w:t>7</w:t>
      </w:r>
      <w:r w:rsidR="006A37E2" w:rsidRPr="00B85B82">
        <w:rPr>
          <w:rFonts w:ascii="Verdana" w:hAnsi="Verdana"/>
          <w:b/>
        </w:rPr>
        <w:t>.</w:t>
      </w:r>
      <w:r w:rsidR="006A37E2">
        <w:rPr>
          <w:rFonts w:ascii="Verdana" w:hAnsi="Verdana"/>
        </w:rPr>
        <w:t xml:space="preserve"> </w:t>
      </w:r>
      <w:r w:rsidR="007719A7" w:rsidRPr="005704E3">
        <w:rPr>
          <w:rFonts w:ascii="Verdana" w:hAnsi="Verdana"/>
          <w:b/>
        </w:rPr>
        <w:t>JESTEŚMY</w:t>
      </w:r>
      <w:r w:rsidR="007719A7" w:rsidRPr="005704E3">
        <w:rPr>
          <w:rFonts w:ascii="Verdana" w:hAnsi="Verdana"/>
        </w:rPr>
        <w:t xml:space="preserve"> związani ofertą przez </w:t>
      </w:r>
      <w:r w:rsidR="007719A7">
        <w:rPr>
          <w:rFonts w:ascii="Verdana" w:hAnsi="Verdana"/>
        </w:rPr>
        <w:t>okres</w:t>
      </w:r>
      <w:r w:rsidR="007719A7" w:rsidRPr="005704E3">
        <w:rPr>
          <w:rFonts w:ascii="Verdana" w:hAnsi="Verdana"/>
        </w:rPr>
        <w:t xml:space="preserve"> wskazany w </w:t>
      </w:r>
      <w:r w:rsidR="00CB43E4">
        <w:rPr>
          <w:rFonts w:ascii="Verdana" w:hAnsi="Verdana"/>
        </w:rPr>
        <w:t>SIWZ</w:t>
      </w:r>
      <w:r w:rsidR="007719A7" w:rsidRPr="005704E3">
        <w:rPr>
          <w:rFonts w:ascii="Verdana" w:hAnsi="Verdana"/>
        </w:rPr>
        <w:t xml:space="preserve">.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 xml:space="preserve">PLN </w:t>
      </w:r>
      <w:r w:rsidR="006A37E2">
        <w:rPr>
          <w:rFonts w:ascii="Verdana" w:hAnsi="Verdana"/>
          <w:sz w:val="20"/>
          <w:szCs w:val="20"/>
        </w:rPr>
        <w:br/>
      </w:r>
      <w:r w:rsidRPr="001D3165">
        <w:rPr>
          <w:rFonts w:ascii="Verdana" w:hAnsi="Verdana"/>
          <w:sz w:val="20"/>
          <w:szCs w:val="20"/>
        </w:rPr>
        <w:t xml:space="preserve">w </w:t>
      </w:r>
      <w:r w:rsidR="00310247">
        <w:rPr>
          <w:rFonts w:ascii="Verdana" w:hAnsi="Verdana"/>
          <w:sz w:val="20"/>
          <w:szCs w:val="20"/>
        </w:rPr>
        <w:t xml:space="preserve">części nr </w:t>
      </w:r>
      <w:r w:rsidR="00A72599">
        <w:rPr>
          <w:rFonts w:ascii="Verdana" w:hAnsi="Verdana"/>
          <w:sz w:val="20"/>
          <w:szCs w:val="20"/>
        </w:rPr>
        <w:t>__________________</w:t>
      </w:r>
      <w:r w:rsidR="00310247">
        <w:rPr>
          <w:rFonts w:ascii="Verdana" w:hAnsi="Verdana"/>
          <w:sz w:val="20"/>
          <w:szCs w:val="20"/>
        </w:rPr>
        <w:t xml:space="preserve"> przedmiotu zamówienia w </w:t>
      </w:r>
      <w:r w:rsidRPr="001D3165">
        <w:rPr>
          <w:rFonts w:ascii="Verdana" w:hAnsi="Verdana"/>
          <w:sz w:val="20"/>
          <w:szCs w:val="20"/>
        </w:rPr>
        <w:t>formie ___________________________________________________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9611E7" w:rsidRDefault="009611E7" w:rsidP="00195A2F">
      <w:pPr>
        <w:pStyle w:val="Zwykytekst1"/>
        <w:numPr>
          <w:ilvl w:val="0"/>
          <w:numId w:val="73"/>
        </w:numPr>
        <w:tabs>
          <w:tab w:val="left" w:pos="284"/>
        </w:tabs>
        <w:spacing w:line="360" w:lineRule="exact"/>
        <w:jc w:val="both"/>
        <w:rPr>
          <w:rFonts w:ascii="Verdana" w:hAnsi="Verdana"/>
        </w:rPr>
      </w:pPr>
      <w:r>
        <w:rPr>
          <w:rFonts w:ascii="Verdana" w:hAnsi="Verdana"/>
          <w:b/>
        </w:rPr>
        <w:t>OŚWIADCZAMY</w:t>
      </w:r>
      <w:r w:rsidRPr="00173862">
        <w:rPr>
          <w:rFonts w:ascii="Verdana" w:hAnsi="Verdana"/>
        </w:rPr>
        <w:t xml:space="preserve">, że </w:t>
      </w:r>
      <w:r w:rsidR="008D0010">
        <w:rPr>
          <w:rFonts w:ascii="Verdana" w:hAnsi="Verdana"/>
        </w:rPr>
        <w:t xml:space="preserve">następujące </w:t>
      </w:r>
      <w:r w:rsidR="004D209B">
        <w:rPr>
          <w:rFonts w:ascii="Verdana" w:hAnsi="Verdana"/>
        </w:rPr>
        <w:t xml:space="preserve">części </w:t>
      </w:r>
      <w:r w:rsidR="008D0010">
        <w:rPr>
          <w:rFonts w:ascii="Verdana" w:hAnsi="Verdana"/>
        </w:rPr>
        <w:t xml:space="preserve">(zakresy) </w:t>
      </w:r>
      <w:r w:rsidR="004D209B">
        <w:rPr>
          <w:rFonts w:ascii="Verdana" w:hAnsi="Verdana"/>
        </w:rPr>
        <w:t xml:space="preserve">zamówienia </w:t>
      </w:r>
      <w:r w:rsidR="000275A3">
        <w:rPr>
          <w:rFonts w:ascii="Verdana" w:hAnsi="Verdana"/>
        </w:rPr>
        <w:t>wykonamy</w:t>
      </w:r>
      <w:r w:rsidR="008D0010">
        <w:rPr>
          <w:rFonts w:ascii="Verdana" w:hAnsi="Verdana"/>
        </w:rPr>
        <w:t xml:space="preserve"> </w:t>
      </w:r>
      <w:r w:rsidR="006A37E2">
        <w:rPr>
          <w:rFonts w:ascii="Verdana" w:hAnsi="Verdana"/>
        </w:rPr>
        <w:br/>
      </w:r>
      <w:r w:rsidR="008D0010">
        <w:rPr>
          <w:rFonts w:ascii="Verdana" w:hAnsi="Verdana"/>
        </w:rPr>
        <w:t>z udziałem podwykonawców</w:t>
      </w:r>
      <w:r w:rsidRPr="00173862">
        <w:rPr>
          <w:rFonts w:ascii="Verdana" w:hAnsi="Verdana"/>
        </w:rPr>
        <w:t>:</w:t>
      </w:r>
    </w:p>
    <w:p w:rsidR="00B3374A" w:rsidRDefault="00B3374A" w:rsidP="00B3374A">
      <w:pPr>
        <w:pStyle w:val="Zwykytekst1"/>
        <w:tabs>
          <w:tab w:val="left" w:pos="284"/>
        </w:tabs>
        <w:spacing w:line="360" w:lineRule="exact"/>
        <w:ind w:left="283"/>
        <w:jc w:val="both"/>
        <w:rPr>
          <w:rFonts w:ascii="Verdana" w:hAnsi="Verdana"/>
        </w:rPr>
      </w:pPr>
    </w:p>
    <w:p w:rsidR="004D378F" w:rsidRDefault="004D378F" w:rsidP="008D0010">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8D0010" w:rsidRPr="004D378F" w:rsidTr="00CB43E4">
        <w:trPr>
          <w:trHeight w:val="623"/>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D0010" w:rsidRPr="001473E3" w:rsidRDefault="008D0010" w:rsidP="004C44F2">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8D0010" w:rsidRPr="001473E3" w:rsidRDefault="008D0010" w:rsidP="004C44F2">
            <w:pPr>
              <w:jc w:val="center"/>
              <w:rPr>
                <w:rFonts w:ascii="Verdana" w:eastAsiaTheme="minorHAnsi" w:hAnsi="Verdana" w:cstheme="minorBidi"/>
                <w:i/>
                <w:sz w:val="14"/>
                <w:szCs w:val="14"/>
                <w:lang w:eastAsia="en-US"/>
              </w:rPr>
            </w:pPr>
          </w:p>
        </w:tc>
      </w:tr>
      <w:tr w:rsidR="008D0010" w:rsidRPr="004D378F" w:rsidTr="001473E3">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r w:rsidR="008D0010" w:rsidRPr="004D378F" w:rsidTr="001473E3">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bl>
    <w:p w:rsidR="00B3374A" w:rsidRPr="00B3374A" w:rsidRDefault="00B3374A" w:rsidP="00B3374A">
      <w:pPr>
        <w:pStyle w:val="Zwykytekst1"/>
        <w:tabs>
          <w:tab w:val="left" w:pos="426"/>
        </w:tabs>
        <w:spacing w:after="120" w:line="360" w:lineRule="exact"/>
        <w:ind w:left="426"/>
        <w:jc w:val="both"/>
        <w:rPr>
          <w:rFonts w:ascii="Verdana" w:hAnsi="Verdana"/>
        </w:rPr>
      </w:pPr>
    </w:p>
    <w:p w:rsidR="007719A7" w:rsidRPr="008B66FF" w:rsidRDefault="007719A7" w:rsidP="00195A2F">
      <w:pPr>
        <w:pStyle w:val="Zwykytekst1"/>
        <w:numPr>
          <w:ilvl w:val="0"/>
          <w:numId w:val="73"/>
        </w:numPr>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w:t>
      </w:r>
      <w:r w:rsidR="00545053">
        <w:rPr>
          <w:rFonts w:ascii="Verdana" w:hAnsi="Verdana"/>
        </w:rPr>
        <w:br/>
      </w:r>
      <w:r>
        <w:rPr>
          <w:rFonts w:ascii="Verdana" w:hAnsi="Verdana"/>
        </w:rPr>
        <w:t xml:space="preserve">i zastrzegamy, </w:t>
      </w:r>
      <w:r w:rsidRPr="008B66FF">
        <w:rPr>
          <w:rFonts w:ascii="Verdana" w:hAnsi="Verdana"/>
        </w:rPr>
        <w:t>że nie mogą być one udostępniane.</w:t>
      </w:r>
    </w:p>
    <w:p w:rsidR="007719A7" w:rsidRDefault="007719A7" w:rsidP="00195A2F">
      <w:pPr>
        <w:pStyle w:val="Zwykytekst1"/>
        <w:numPr>
          <w:ilvl w:val="0"/>
          <w:numId w:val="73"/>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w:t>
      </w:r>
      <w:r w:rsidR="000270DE">
        <w:rPr>
          <w:rFonts w:ascii="Verdana" w:hAnsi="Verdana"/>
        </w:rPr>
        <w:t>wzorem umowy zawartym</w:t>
      </w:r>
      <w:r>
        <w:rPr>
          <w:rFonts w:ascii="Verdana" w:hAnsi="Verdana"/>
        </w:rPr>
        <w:t xml:space="preserve"> </w:t>
      </w:r>
      <w:r w:rsidRPr="005704E3">
        <w:rPr>
          <w:rFonts w:ascii="Verdana" w:hAnsi="Verdana"/>
        </w:rPr>
        <w:t xml:space="preserve">w </w:t>
      </w:r>
      <w:r w:rsidR="000270DE">
        <w:rPr>
          <w:rFonts w:ascii="Verdana" w:hAnsi="Verdana"/>
        </w:rPr>
        <w:t>SIWZ</w:t>
      </w:r>
      <w:r w:rsidRPr="005704E3">
        <w:rPr>
          <w:rFonts w:ascii="Verdana" w:hAnsi="Verdana"/>
        </w:rPr>
        <w:t xml:space="preserve"> </w:t>
      </w:r>
      <w:r w:rsidR="00545053">
        <w:rPr>
          <w:rFonts w:ascii="Verdana" w:hAnsi="Verdana"/>
        </w:rPr>
        <w:br/>
      </w:r>
      <w:r w:rsidRPr="005704E3">
        <w:rPr>
          <w:rFonts w:ascii="Verdana" w:hAnsi="Verdana"/>
        </w:rPr>
        <w:t>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w:t>
      </w:r>
      <w:r w:rsidR="00545053">
        <w:rPr>
          <w:rFonts w:ascii="Verdana" w:hAnsi="Verdana"/>
        </w:rPr>
        <w:t>SIWZ</w:t>
      </w:r>
      <w:r>
        <w:rPr>
          <w:rFonts w:ascii="Verdana" w:hAnsi="Verdana"/>
        </w:rPr>
        <w:t xml:space="preserve">, w miejscu </w:t>
      </w:r>
      <w:r w:rsidRPr="005704E3">
        <w:rPr>
          <w:rFonts w:ascii="Verdana" w:hAnsi="Verdana"/>
        </w:rPr>
        <w:t>i terminie wyznaczonym przez Zamawiającego.</w:t>
      </w:r>
    </w:p>
    <w:p w:rsidR="00AA72DE" w:rsidRPr="00AA72DE" w:rsidRDefault="00AA72DE" w:rsidP="00195A2F">
      <w:pPr>
        <w:pStyle w:val="Zwykytekst1"/>
        <w:numPr>
          <w:ilvl w:val="0"/>
          <w:numId w:val="73"/>
        </w:numPr>
        <w:spacing w:after="120" w:line="360" w:lineRule="exact"/>
        <w:ind w:left="426" w:hanging="426"/>
        <w:jc w:val="both"/>
        <w:rPr>
          <w:rFonts w:ascii="Verdana" w:hAnsi="Verdana"/>
        </w:rPr>
      </w:pPr>
      <w:r w:rsidRPr="00FC7140">
        <w:rPr>
          <w:rFonts w:ascii="Verdana" w:hAnsi="Verdana"/>
          <w:b/>
        </w:rPr>
        <w:t>WSZELKĄ KORESPONDENCJĘ</w:t>
      </w:r>
      <w:r w:rsidRPr="00AA72DE">
        <w:rPr>
          <w:rFonts w:ascii="Verdana" w:hAnsi="Verdana"/>
        </w:rPr>
        <w:t xml:space="preserve"> w sprawie postępowania należy kierować na poniższy adres:</w:t>
      </w:r>
    </w:p>
    <w:p w:rsidR="00AA72DE" w:rsidRPr="00AA72DE" w:rsidRDefault="00AA72DE" w:rsidP="00AA72DE">
      <w:pPr>
        <w:pStyle w:val="Zwykytekst1"/>
        <w:spacing w:after="120" w:line="360" w:lineRule="exact"/>
        <w:ind w:left="426"/>
        <w:jc w:val="both"/>
        <w:rPr>
          <w:rFonts w:ascii="Verdana" w:hAnsi="Verdana"/>
        </w:rPr>
      </w:pPr>
      <w:r w:rsidRPr="00AA72DE">
        <w:rPr>
          <w:rFonts w:ascii="Verdana" w:hAnsi="Verdana"/>
        </w:rPr>
        <w:t>Imię i nazwisko: …………………………………………………………………..……………………</w:t>
      </w:r>
    </w:p>
    <w:p w:rsidR="00AA72DE" w:rsidRPr="00AA72DE" w:rsidRDefault="00AA72DE" w:rsidP="00AA72DE">
      <w:pPr>
        <w:pStyle w:val="Zwykytekst1"/>
        <w:spacing w:after="120" w:line="360" w:lineRule="exact"/>
        <w:ind w:left="426"/>
        <w:jc w:val="both"/>
        <w:rPr>
          <w:rFonts w:ascii="Verdana" w:hAnsi="Verdana"/>
        </w:rPr>
      </w:pPr>
      <w:r w:rsidRPr="00AA72DE">
        <w:rPr>
          <w:rFonts w:ascii="Verdana" w:hAnsi="Verdana"/>
        </w:rPr>
        <w:t>Adres:…………………………………………………………………………………………………………</w:t>
      </w:r>
    </w:p>
    <w:p w:rsidR="00AA72DE" w:rsidRPr="005704E3" w:rsidRDefault="00AA72DE" w:rsidP="00AA72DE">
      <w:pPr>
        <w:pStyle w:val="Zwykytekst1"/>
        <w:spacing w:after="120" w:line="360" w:lineRule="exact"/>
        <w:ind w:left="426"/>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rsidR="007719A7" w:rsidRPr="005704E3" w:rsidRDefault="007719A7" w:rsidP="00195A2F">
      <w:pPr>
        <w:pStyle w:val="Zwykytekst1"/>
        <w:numPr>
          <w:ilvl w:val="0"/>
          <w:numId w:val="73"/>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7719A7" w:rsidRPr="005704E3" w:rsidRDefault="007719A7" w:rsidP="00195A2F">
      <w:pPr>
        <w:pStyle w:val="Zwykytekst1"/>
        <w:numPr>
          <w:ilvl w:val="0"/>
          <w:numId w:val="73"/>
        </w:numPr>
        <w:tabs>
          <w:tab w:val="left" w:pos="426"/>
        </w:tabs>
        <w:spacing w:line="360" w:lineRule="exact"/>
        <w:ind w:left="426" w:hanging="426"/>
        <w:jc w:val="both"/>
        <w:rPr>
          <w:rFonts w:ascii="Verdana" w:hAnsi="Verdana"/>
        </w:rPr>
      </w:pPr>
      <w:r w:rsidRPr="005704E3">
        <w:rPr>
          <w:rFonts w:ascii="Verdana" w:hAnsi="Verdana"/>
          <w:b/>
        </w:rPr>
        <w:lastRenderedPageBreak/>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195A2F">
      <w:pPr>
        <w:pStyle w:val="Zwykytekst1"/>
        <w:numPr>
          <w:ilvl w:val="0"/>
          <w:numId w:val="73"/>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C47C11" w:rsidRDefault="00C47C11" w:rsidP="00C47C11">
      <w:pPr>
        <w:jc w:val="right"/>
        <w:rPr>
          <w:rFonts w:ascii="Arial" w:hAnsi="Arial" w:cs="Arial"/>
          <w:b/>
          <w:sz w:val="20"/>
          <w:szCs w:val="20"/>
        </w:rPr>
        <w:sectPr w:rsidR="00C47C11" w:rsidSect="00607999">
          <w:headerReference w:type="default" r:id="rId9"/>
          <w:footerReference w:type="default" r:id="rId10"/>
          <w:headerReference w:type="first" r:id="rId11"/>
          <w:footerReference w:type="first" r:id="rId12"/>
          <w:pgSz w:w="11907" w:h="16840"/>
          <w:pgMar w:top="1418" w:right="1418" w:bottom="1418" w:left="1418" w:header="567" w:footer="709" w:gutter="0"/>
          <w:cols w:space="708"/>
          <w:titlePg/>
          <w:docGrid w:linePitch="326"/>
        </w:sectPr>
      </w:pPr>
    </w:p>
    <w:p w:rsidR="003C00B3" w:rsidRDefault="00F53338" w:rsidP="00F53338">
      <w:pPr>
        <w:jc w:val="right"/>
        <w:rPr>
          <w:rFonts w:ascii="Arial" w:eastAsia="Calibri" w:hAnsi="Arial" w:cs="Arial"/>
          <w:sz w:val="20"/>
          <w:szCs w:val="20"/>
        </w:rPr>
      </w:pPr>
      <w:r>
        <w:rPr>
          <w:rFonts w:ascii="Arial" w:hAnsi="Arial" w:cs="Arial"/>
          <w:b/>
          <w:sz w:val="20"/>
          <w:szCs w:val="20"/>
        </w:rPr>
        <w:lastRenderedPageBreak/>
        <w:t>Formularz 2.1</w:t>
      </w:r>
      <w:r w:rsidR="0016088F">
        <w:rPr>
          <w:rFonts w:ascii="Arial" w:hAnsi="Arial" w:cs="Arial"/>
          <w:b/>
          <w:sz w:val="20"/>
          <w:szCs w:val="20"/>
        </w:rPr>
        <w:t>.a</w:t>
      </w:r>
      <w:r w:rsidR="00C47C11">
        <w:rPr>
          <w:rFonts w:ascii="Arial" w:eastAsia="Calibri" w:hAnsi="Arial" w:cs="Arial"/>
          <w:sz w:val="20"/>
          <w:szCs w:val="20"/>
        </w:rPr>
        <w:tab/>
      </w:r>
    </w:p>
    <w:p w:rsidR="00C47C11" w:rsidRPr="00F53338" w:rsidRDefault="00C47C11" w:rsidP="00F53338">
      <w:pPr>
        <w:jc w:val="right"/>
        <w:rPr>
          <w:rFonts w:ascii="Arial" w:hAnsi="Arial" w:cs="Arial"/>
          <w:b/>
          <w:sz w:val="20"/>
          <w:szCs w:val="20"/>
        </w:rPr>
      </w:pPr>
      <w:r>
        <w:rPr>
          <w:rFonts w:ascii="Arial" w:eastAsia="Calibri" w:hAnsi="Arial" w:cs="Arial"/>
          <w:sz w:val="20"/>
          <w:szCs w:val="20"/>
        </w:rPr>
        <w:tab/>
      </w:r>
      <w:r>
        <w:rPr>
          <w:rFonts w:ascii="Arial" w:eastAsia="Calibri" w:hAnsi="Arial" w:cs="Arial"/>
          <w:sz w:val="20"/>
          <w:szCs w:val="20"/>
        </w:rPr>
        <w:tab/>
      </w:r>
    </w:p>
    <w:p w:rsidR="003C00B3" w:rsidRDefault="003C00B3" w:rsidP="00C47C11">
      <w:pPr>
        <w:jc w:val="center"/>
        <w:rPr>
          <w:rFonts w:ascii="Arial" w:hAnsi="Arial" w:cs="Arial"/>
          <w:b/>
          <w:sz w:val="20"/>
          <w:szCs w:val="20"/>
        </w:rPr>
      </w:pPr>
    </w:p>
    <w:p w:rsidR="003C00B3" w:rsidRDefault="00C47C11" w:rsidP="00B86164">
      <w:pPr>
        <w:jc w:val="center"/>
        <w:rPr>
          <w:rFonts w:ascii="Arial" w:hAnsi="Arial" w:cs="Arial"/>
          <w:b/>
          <w:sz w:val="20"/>
          <w:szCs w:val="20"/>
        </w:rPr>
      </w:pPr>
      <w:r>
        <w:rPr>
          <w:rFonts w:ascii="Arial" w:hAnsi="Arial" w:cs="Arial"/>
          <w:b/>
          <w:sz w:val="20"/>
          <w:szCs w:val="20"/>
        </w:rPr>
        <w:t>FORMULARZ CENOWY</w:t>
      </w:r>
      <w:r w:rsidR="0016088F">
        <w:rPr>
          <w:rFonts w:ascii="Arial" w:hAnsi="Arial" w:cs="Arial"/>
          <w:b/>
          <w:sz w:val="20"/>
          <w:szCs w:val="20"/>
        </w:rPr>
        <w:t xml:space="preserve"> w części I przedmiotu zamówienia</w:t>
      </w:r>
    </w:p>
    <w:p w:rsidR="003C00B3" w:rsidRDefault="003C00B3" w:rsidP="00C47C11">
      <w:pPr>
        <w:jc w:val="center"/>
        <w:rPr>
          <w:rFonts w:ascii="Arial" w:hAnsi="Arial" w:cs="Arial"/>
          <w:b/>
          <w:sz w:val="20"/>
          <w:szCs w:val="20"/>
        </w:rPr>
      </w:pPr>
    </w:p>
    <w:tbl>
      <w:tblPr>
        <w:tblW w:w="4961" w:type="pct"/>
        <w:tblInd w:w="-497" w:type="dxa"/>
        <w:tblLayout w:type="fixed"/>
        <w:tblCellMar>
          <w:left w:w="70" w:type="dxa"/>
          <w:right w:w="70" w:type="dxa"/>
        </w:tblCellMar>
        <w:tblLook w:val="04A0" w:firstRow="1" w:lastRow="0" w:firstColumn="1" w:lastColumn="0" w:noHBand="0" w:noVBand="1"/>
      </w:tblPr>
      <w:tblGrid>
        <w:gridCol w:w="567"/>
        <w:gridCol w:w="6237"/>
        <w:gridCol w:w="1561"/>
        <w:gridCol w:w="1134"/>
        <w:gridCol w:w="1984"/>
        <w:gridCol w:w="2551"/>
      </w:tblGrid>
      <w:tr w:rsidR="00F6086C" w:rsidRPr="005C2B8D" w:rsidTr="00292D01">
        <w:trPr>
          <w:trHeight w:val="463"/>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6086C" w:rsidRPr="005C2B8D" w:rsidRDefault="00F6086C"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Lp.</w:t>
            </w: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F6086C" w:rsidRPr="005C2B8D" w:rsidRDefault="00F6086C"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Przedmiot zamówienia </w:t>
            </w:r>
          </w:p>
        </w:tc>
        <w:tc>
          <w:tcPr>
            <w:tcW w:w="556" w:type="pct"/>
            <w:tcBorders>
              <w:top w:val="single" w:sz="4" w:space="0" w:color="auto"/>
              <w:left w:val="nil"/>
              <w:bottom w:val="single" w:sz="4" w:space="0" w:color="auto"/>
              <w:right w:val="single" w:sz="4" w:space="0" w:color="auto"/>
            </w:tcBorders>
            <w:shd w:val="clear" w:color="auto" w:fill="auto"/>
            <w:vAlign w:val="center"/>
            <w:hideMark/>
          </w:tcPr>
          <w:p w:rsidR="00F6086C" w:rsidRPr="005C2B8D" w:rsidRDefault="00F6086C" w:rsidP="00F6086C">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Ilość</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Kompleksowej usługi</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przez 2 miesiące w całym okresie trwania umowy 36 m-</w:t>
            </w:r>
            <w:proofErr w:type="spellStart"/>
            <w:r>
              <w:rPr>
                <w:rFonts w:ascii="Arial" w:eastAsia="Calibri" w:hAnsi="Arial" w:cs="Arial"/>
                <w:b/>
                <w:bCs/>
                <w:color w:val="000000"/>
                <w:sz w:val="14"/>
                <w:szCs w:val="16"/>
                <w:lang w:eastAsia="en-US"/>
              </w:rPr>
              <w:t>cy</w:t>
            </w:r>
            <w:proofErr w:type="spellEnd"/>
          </w:p>
        </w:tc>
        <w:tc>
          <w:tcPr>
            <w:tcW w:w="404" w:type="pct"/>
            <w:tcBorders>
              <w:top w:val="single" w:sz="4" w:space="0" w:color="auto"/>
              <w:left w:val="nil"/>
              <w:bottom w:val="single" w:sz="4" w:space="0" w:color="auto"/>
              <w:right w:val="single" w:sz="4" w:space="0" w:color="auto"/>
            </w:tcBorders>
            <w:shd w:val="clear" w:color="auto" w:fill="auto"/>
            <w:vAlign w:val="center"/>
            <w:hideMark/>
          </w:tcPr>
          <w:p w:rsidR="00F6086C" w:rsidRPr="005C2B8D" w:rsidRDefault="00F6086C"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Ilość urządzeń do serwisowania</w:t>
            </w:r>
          </w:p>
        </w:tc>
        <w:tc>
          <w:tcPr>
            <w:tcW w:w="707" w:type="pct"/>
            <w:tcBorders>
              <w:top w:val="single" w:sz="4" w:space="0" w:color="auto"/>
              <w:left w:val="nil"/>
              <w:bottom w:val="single" w:sz="4" w:space="0" w:color="auto"/>
              <w:right w:val="single" w:sz="4" w:space="0" w:color="auto"/>
            </w:tcBorders>
            <w:shd w:val="clear" w:color="auto" w:fill="auto"/>
            <w:vAlign w:val="center"/>
            <w:hideMark/>
          </w:tcPr>
          <w:p w:rsidR="00F6086C" w:rsidRPr="005C2B8D" w:rsidRDefault="00F6086C"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Cena jednostkowa brutto</w:t>
            </w:r>
          </w:p>
        </w:tc>
        <w:tc>
          <w:tcPr>
            <w:tcW w:w="909" w:type="pct"/>
            <w:tcBorders>
              <w:top w:val="single" w:sz="4" w:space="0" w:color="auto"/>
              <w:left w:val="nil"/>
              <w:bottom w:val="single" w:sz="4" w:space="0" w:color="auto"/>
              <w:right w:val="single" w:sz="4" w:space="0" w:color="auto"/>
            </w:tcBorders>
            <w:vAlign w:val="center"/>
          </w:tcPr>
          <w:p w:rsidR="00F6086C" w:rsidRDefault="00F6086C" w:rsidP="005C2B8D">
            <w:pPr>
              <w:spacing w:line="360" w:lineRule="auto"/>
              <w:jc w:val="center"/>
              <w:rPr>
                <w:rFonts w:ascii="Arial" w:eastAsia="Calibri" w:hAnsi="Arial" w:cs="Arial"/>
                <w:b/>
                <w:bCs/>
                <w:color w:val="000000"/>
                <w:sz w:val="14"/>
                <w:szCs w:val="16"/>
                <w:lang w:eastAsia="en-US"/>
              </w:rPr>
            </w:pPr>
          </w:p>
          <w:p w:rsidR="00F6086C" w:rsidRDefault="00F6086C"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Wartość brutto</w:t>
            </w:r>
          </w:p>
          <w:p w:rsidR="00F6086C" w:rsidRPr="005C2B8D" w:rsidRDefault="00F6086C"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kol.(3) x kol. (4) x kol. (5)</w:t>
            </w:r>
          </w:p>
        </w:tc>
      </w:tr>
      <w:tr w:rsidR="00F6086C" w:rsidRPr="005C2B8D" w:rsidTr="00292D01">
        <w:trPr>
          <w:trHeight w:val="150"/>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6086C" w:rsidRPr="005C2B8D" w:rsidRDefault="00F6086C"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single" w:sz="4" w:space="0" w:color="auto"/>
              <w:left w:val="nil"/>
              <w:bottom w:val="single" w:sz="4" w:space="0" w:color="auto"/>
              <w:right w:val="single" w:sz="4" w:space="0" w:color="auto"/>
            </w:tcBorders>
            <w:shd w:val="clear" w:color="auto" w:fill="auto"/>
            <w:vAlign w:val="center"/>
          </w:tcPr>
          <w:p w:rsidR="00F6086C" w:rsidRPr="005C2B8D" w:rsidRDefault="00F6086C"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556" w:type="pct"/>
            <w:tcBorders>
              <w:top w:val="single" w:sz="4" w:space="0" w:color="auto"/>
              <w:left w:val="nil"/>
              <w:bottom w:val="single" w:sz="4" w:space="0" w:color="auto"/>
              <w:right w:val="single" w:sz="4" w:space="0" w:color="auto"/>
            </w:tcBorders>
            <w:shd w:val="clear" w:color="auto" w:fill="auto"/>
            <w:vAlign w:val="center"/>
          </w:tcPr>
          <w:p w:rsidR="00F6086C" w:rsidRPr="005C2B8D" w:rsidRDefault="00F6086C"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404" w:type="pct"/>
            <w:tcBorders>
              <w:top w:val="single" w:sz="4" w:space="0" w:color="auto"/>
              <w:left w:val="nil"/>
              <w:bottom w:val="single" w:sz="4" w:space="0" w:color="auto"/>
              <w:right w:val="single" w:sz="4" w:space="0" w:color="auto"/>
            </w:tcBorders>
            <w:shd w:val="clear" w:color="auto" w:fill="auto"/>
            <w:vAlign w:val="center"/>
          </w:tcPr>
          <w:p w:rsidR="00F6086C" w:rsidRPr="005C2B8D" w:rsidRDefault="00F6086C"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707" w:type="pct"/>
            <w:tcBorders>
              <w:top w:val="single" w:sz="4" w:space="0" w:color="auto"/>
              <w:left w:val="nil"/>
              <w:bottom w:val="single" w:sz="4" w:space="0" w:color="auto"/>
              <w:right w:val="single" w:sz="4" w:space="0" w:color="auto"/>
            </w:tcBorders>
            <w:shd w:val="clear" w:color="auto" w:fill="auto"/>
            <w:vAlign w:val="center"/>
          </w:tcPr>
          <w:p w:rsidR="00F6086C" w:rsidRPr="005C2B8D" w:rsidRDefault="00F6086C"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p>
        </w:tc>
        <w:tc>
          <w:tcPr>
            <w:tcW w:w="909" w:type="pct"/>
            <w:tcBorders>
              <w:top w:val="single" w:sz="4" w:space="0" w:color="auto"/>
              <w:left w:val="nil"/>
              <w:bottom w:val="single" w:sz="4" w:space="0" w:color="auto"/>
              <w:right w:val="single" w:sz="4" w:space="0" w:color="auto"/>
            </w:tcBorders>
            <w:vAlign w:val="center"/>
          </w:tcPr>
          <w:p w:rsidR="00F6086C" w:rsidRPr="005C2B8D" w:rsidRDefault="00F6086C"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(6)</w:t>
            </w:r>
          </w:p>
        </w:tc>
      </w:tr>
      <w:tr w:rsidR="00F6086C" w:rsidRPr="005C2B8D" w:rsidTr="00B86164">
        <w:trPr>
          <w:trHeight w:val="2884"/>
        </w:trPr>
        <w:tc>
          <w:tcPr>
            <w:tcW w:w="202" w:type="pct"/>
            <w:tcBorders>
              <w:top w:val="nil"/>
              <w:left w:val="single" w:sz="4" w:space="0" w:color="auto"/>
              <w:bottom w:val="single" w:sz="4" w:space="0" w:color="auto"/>
              <w:right w:val="single" w:sz="4" w:space="0" w:color="auto"/>
            </w:tcBorders>
            <w:shd w:val="clear" w:color="auto" w:fill="auto"/>
            <w:vAlign w:val="center"/>
          </w:tcPr>
          <w:p w:rsidR="00F6086C" w:rsidRDefault="00F6086C"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nil"/>
              <w:left w:val="nil"/>
              <w:bottom w:val="single" w:sz="4" w:space="0" w:color="auto"/>
              <w:right w:val="single" w:sz="4" w:space="0" w:color="auto"/>
            </w:tcBorders>
            <w:shd w:val="clear" w:color="auto" w:fill="auto"/>
            <w:vAlign w:val="center"/>
          </w:tcPr>
          <w:p w:rsidR="00F6086C" w:rsidRPr="00BC79C0" w:rsidRDefault="00F6086C" w:rsidP="00A7096B">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CANON </w:t>
            </w:r>
            <w:proofErr w:type="spellStart"/>
            <w:r w:rsidRPr="00BC79C0">
              <w:rPr>
                <w:rFonts w:ascii="Arial" w:hAnsi="Arial" w:cs="Arial"/>
                <w:sz w:val="20"/>
                <w:szCs w:val="20"/>
              </w:rPr>
              <w:t>iR</w:t>
            </w:r>
            <w:proofErr w:type="spellEnd"/>
            <w:r w:rsidRPr="00BC79C0">
              <w:rPr>
                <w:rFonts w:ascii="Arial" w:hAnsi="Arial" w:cs="Arial"/>
                <w:sz w:val="20"/>
                <w:szCs w:val="20"/>
              </w:rPr>
              <w:t xml:space="preserve"> 1022A polegająca na zapewnieniu funkcjonalności - ciągłości pracy urządzenia, poprzez:</w:t>
            </w:r>
          </w:p>
          <w:p w:rsidR="00F6086C" w:rsidRPr="00BC79C0" w:rsidRDefault="00F6086C" w:rsidP="00195A2F">
            <w:pPr>
              <w:pStyle w:val="Akapitzlist"/>
              <w:numPr>
                <w:ilvl w:val="0"/>
                <w:numId w:val="13"/>
              </w:numPr>
              <w:autoSpaceDE w:val="0"/>
              <w:autoSpaceDN w:val="0"/>
              <w:adjustRightInd w:val="0"/>
              <w:spacing w:line="280" w:lineRule="exact"/>
              <w:ind w:left="356" w:hanging="356"/>
              <w:contextualSpacing/>
              <w:jc w:val="both"/>
              <w:rPr>
                <w:sz w:val="20"/>
                <w:szCs w:val="20"/>
              </w:rPr>
            </w:pPr>
            <w:r w:rsidRPr="00BC79C0">
              <w:rPr>
                <w:sz w:val="20"/>
                <w:szCs w:val="20"/>
              </w:rPr>
              <w:t>wykonywanie okresowych przeglądów konserwacyjnych kopiarki obejmujących czynności konserwacyjne, których wykaz określony jest w załączniku nr 2a  do umowy,</w:t>
            </w:r>
          </w:p>
          <w:p w:rsidR="00F6086C" w:rsidRPr="00BC79C0" w:rsidRDefault="00F6086C" w:rsidP="00195A2F">
            <w:pPr>
              <w:pStyle w:val="Akapitzlist"/>
              <w:numPr>
                <w:ilvl w:val="0"/>
                <w:numId w:val="13"/>
              </w:numPr>
              <w:autoSpaceDE w:val="0"/>
              <w:autoSpaceDN w:val="0"/>
              <w:adjustRightInd w:val="0"/>
              <w:spacing w:line="280" w:lineRule="exact"/>
              <w:ind w:left="356" w:hanging="356"/>
              <w:contextualSpacing/>
              <w:jc w:val="both"/>
              <w:rPr>
                <w:sz w:val="20"/>
                <w:szCs w:val="20"/>
              </w:rPr>
            </w:pPr>
            <w:r w:rsidRPr="00BC79C0">
              <w:rPr>
                <w:sz w:val="20"/>
                <w:szCs w:val="20"/>
              </w:rPr>
              <w:t xml:space="preserve">wymianie materiałów eksploatacyjnych i części, które uległy zużyciu podczas eksploatacji (dostawa, instalacja oraz odbiór i utylizacja zużytych materiałów eksploatacyjnych oraz części) określonych w załączniku nr 2a. </w:t>
            </w:r>
          </w:p>
          <w:p w:rsidR="00F6086C" w:rsidRPr="00B86164" w:rsidRDefault="00F6086C" w:rsidP="00195A2F">
            <w:pPr>
              <w:pStyle w:val="Akapitzlist"/>
              <w:numPr>
                <w:ilvl w:val="0"/>
                <w:numId w:val="13"/>
              </w:numPr>
              <w:autoSpaceDE w:val="0"/>
              <w:autoSpaceDN w:val="0"/>
              <w:adjustRightInd w:val="0"/>
              <w:spacing w:line="280" w:lineRule="exact"/>
              <w:ind w:left="356" w:hanging="356"/>
              <w:contextualSpacing/>
              <w:jc w:val="both"/>
              <w:rPr>
                <w:sz w:val="20"/>
                <w:szCs w:val="20"/>
              </w:rPr>
            </w:pPr>
            <w:r w:rsidRPr="00BC79C0">
              <w:rPr>
                <w:sz w:val="20"/>
                <w:szCs w:val="20"/>
              </w:rPr>
              <w:t>usuwaniu awarii  kopiarki.</w:t>
            </w:r>
          </w:p>
        </w:tc>
        <w:tc>
          <w:tcPr>
            <w:tcW w:w="556" w:type="pct"/>
            <w:tcBorders>
              <w:top w:val="nil"/>
              <w:left w:val="nil"/>
              <w:bottom w:val="single" w:sz="4" w:space="0" w:color="auto"/>
              <w:right w:val="single" w:sz="4" w:space="0" w:color="auto"/>
            </w:tcBorders>
            <w:shd w:val="clear" w:color="auto" w:fill="auto"/>
            <w:vAlign w:val="center"/>
          </w:tcPr>
          <w:p w:rsidR="00F6086C" w:rsidRPr="00F6086C" w:rsidRDefault="00F6086C" w:rsidP="005C2B8D">
            <w:pPr>
              <w:spacing w:line="360" w:lineRule="auto"/>
              <w:jc w:val="center"/>
              <w:rPr>
                <w:rFonts w:ascii="Arial" w:eastAsia="Calibri" w:hAnsi="Arial" w:cs="Arial"/>
                <w:bCs/>
                <w:color w:val="000000"/>
                <w:lang w:eastAsia="en-US"/>
              </w:rPr>
            </w:pPr>
            <w:r w:rsidRPr="00F6086C">
              <w:rPr>
                <w:rFonts w:ascii="Arial" w:eastAsia="Calibri" w:hAnsi="Arial" w:cs="Arial"/>
                <w:bCs/>
                <w:color w:val="000000"/>
                <w:lang w:eastAsia="en-US"/>
              </w:rPr>
              <w:t>18</w:t>
            </w:r>
          </w:p>
        </w:tc>
        <w:tc>
          <w:tcPr>
            <w:tcW w:w="404" w:type="pct"/>
            <w:tcBorders>
              <w:top w:val="nil"/>
              <w:left w:val="nil"/>
              <w:bottom w:val="single" w:sz="4" w:space="0" w:color="auto"/>
              <w:right w:val="single" w:sz="4" w:space="0" w:color="auto"/>
            </w:tcBorders>
            <w:shd w:val="clear" w:color="auto" w:fill="auto"/>
            <w:vAlign w:val="center"/>
          </w:tcPr>
          <w:p w:rsidR="00F6086C" w:rsidRPr="00F6086C" w:rsidRDefault="00F6086C" w:rsidP="005C2B8D">
            <w:pPr>
              <w:spacing w:line="360" w:lineRule="auto"/>
              <w:jc w:val="center"/>
              <w:rPr>
                <w:rFonts w:ascii="Arial" w:eastAsia="Calibri" w:hAnsi="Arial" w:cs="Arial"/>
                <w:bCs/>
                <w:color w:val="000000"/>
                <w:lang w:eastAsia="en-US"/>
              </w:rPr>
            </w:pPr>
            <w:r w:rsidRPr="00F6086C">
              <w:rPr>
                <w:rFonts w:ascii="Arial" w:eastAsia="Calibri" w:hAnsi="Arial" w:cs="Arial"/>
                <w:bCs/>
                <w:color w:val="000000"/>
                <w:lang w:eastAsia="en-US"/>
              </w:rPr>
              <w:t>1</w:t>
            </w:r>
          </w:p>
        </w:tc>
        <w:tc>
          <w:tcPr>
            <w:tcW w:w="707" w:type="pct"/>
            <w:tcBorders>
              <w:top w:val="nil"/>
              <w:left w:val="nil"/>
              <w:bottom w:val="single" w:sz="4" w:space="0" w:color="auto"/>
              <w:right w:val="single" w:sz="4" w:space="0" w:color="auto"/>
            </w:tcBorders>
            <w:shd w:val="clear" w:color="auto" w:fill="auto"/>
            <w:vAlign w:val="center"/>
          </w:tcPr>
          <w:p w:rsidR="00F6086C" w:rsidRPr="005C2B8D" w:rsidRDefault="00F6086C" w:rsidP="005C2B8D">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F6086C" w:rsidRPr="005C2B8D" w:rsidRDefault="00F6086C" w:rsidP="005C2B8D">
            <w:pPr>
              <w:spacing w:line="360" w:lineRule="auto"/>
              <w:jc w:val="center"/>
              <w:rPr>
                <w:rFonts w:ascii="Arial" w:eastAsia="Calibri" w:hAnsi="Arial" w:cs="Arial"/>
                <w:b/>
                <w:bCs/>
                <w:color w:val="000000"/>
                <w:sz w:val="14"/>
                <w:szCs w:val="16"/>
                <w:lang w:eastAsia="en-US"/>
              </w:rPr>
            </w:pPr>
          </w:p>
        </w:tc>
      </w:tr>
      <w:tr w:rsidR="00140097" w:rsidRPr="005C2B8D" w:rsidTr="009D3928">
        <w:trPr>
          <w:trHeight w:val="569"/>
        </w:trPr>
        <w:tc>
          <w:tcPr>
            <w:tcW w:w="3384" w:type="pct"/>
            <w:gridSpan w:val="4"/>
            <w:tcBorders>
              <w:top w:val="nil"/>
              <w:left w:val="single" w:sz="4" w:space="0" w:color="auto"/>
              <w:bottom w:val="single" w:sz="4" w:space="0" w:color="auto"/>
              <w:right w:val="single" w:sz="4" w:space="0" w:color="auto"/>
            </w:tcBorders>
            <w:shd w:val="clear" w:color="auto" w:fill="auto"/>
            <w:vAlign w:val="center"/>
          </w:tcPr>
          <w:p w:rsidR="00140097" w:rsidRPr="005C2B8D" w:rsidRDefault="00140097"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RAZEM </w:t>
            </w:r>
          </w:p>
        </w:tc>
        <w:tc>
          <w:tcPr>
            <w:tcW w:w="707" w:type="pct"/>
            <w:tcBorders>
              <w:top w:val="single" w:sz="4" w:space="0" w:color="auto"/>
              <w:left w:val="nil"/>
              <w:bottom w:val="single" w:sz="4" w:space="0" w:color="auto"/>
              <w:right w:val="single" w:sz="4" w:space="0" w:color="auto"/>
            </w:tcBorders>
            <w:shd w:val="clear" w:color="auto" w:fill="FFFFFF"/>
            <w:vAlign w:val="center"/>
          </w:tcPr>
          <w:p w:rsidR="00140097" w:rsidRPr="005C2B8D" w:rsidRDefault="00A2754C" w:rsidP="00A2754C">
            <w:pPr>
              <w:spacing w:line="360" w:lineRule="auto"/>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Wartość brutto</w:t>
            </w:r>
          </w:p>
        </w:tc>
        <w:tc>
          <w:tcPr>
            <w:tcW w:w="909" w:type="pct"/>
            <w:tcBorders>
              <w:top w:val="single" w:sz="4" w:space="0" w:color="auto"/>
              <w:left w:val="nil"/>
              <w:bottom w:val="single" w:sz="4" w:space="0" w:color="auto"/>
              <w:right w:val="single" w:sz="4" w:space="0" w:color="auto"/>
            </w:tcBorders>
            <w:shd w:val="clear" w:color="auto" w:fill="FFFFFF"/>
            <w:vAlign w:val="center"/>
          </w:tcPr>
          <w:p w:rsidR="00140097" w:rsidRDefault="00140097" w:rsidP="00A2754C">
            <w:pPr>
              <w:spacing w:line="360" w:lineRule="auto"/>
              <w:rPr>
                <w:rFonts w:ascii="Arial" w:eastAsia="Calibri" w:hAnsi="Arial" w:cs="Arial"/>
                <w:b/>
                <w:bCs/>
                <w:color w:val="000000"/>
                <w:sz w:val="14"/>
                <w:szCs w:val="16"/>
                <w:lang w:eastAsia="en-US"/>
              </w:rPr>
            </w:pPr>
          </w:p>
          <w:p w:rsidR="00140097" w:rsidRPr="005C2B8D" w:rsidRDefault="00140097" w:rsidP="00A2754C">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t>
            </w:r>
            <w:r w:rsidR="00A2754C">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w:t>
            </w:r>
            <w:r w:rsidR="00A2754C">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 zł</w:t>
            </w:r>
          </w:p>
        </w:tc>
      </w:tr>
    </w:tbl>
    <w:p w:rsidR="00F53338" w:rsidRDefault="00F53338" w:rsidP="00F53338">
      <w:pPr>
        <w:suppressAutoHyphens/>
        <w:ind w:right="-341"/>
        <w:jc w:val="both"/>
        <w:rPr>
          <w:rFonts w:ascii="Verdana" w:hAnsi="Verdana" w:cs="Arial"/>
          <w:sz w:val="20"/>
          <w:szCs w:val="20"/>
          <w:lang w:eastAsia="ar-SA"/>
        </w:rPr>
      </w:pPr>
    </w:p>
    <w:p w:rsidR="003C00B3" w:rsidRDefault="003C00B3" w:rsidP="00F53338">
      <w:pPr>
        <w:suppressAutoHyphens/>
        <w:ind w:right="-341"/>
        <w:jc w:val="both"/>
        <w:rPr>
          <w:rFonts w:ascii="Verdana" w:hAnsi="Verdana" w:cs="Arial"/>
          <w:sz w:val="20"/>
          <w:szCs w:val="20"/>
          <w:lang w:eastAsia="ar-SA"/>
        </w:rPr>
      </w:pPr>
    </w:p>
    <w:p w:rsidR="003C00B3" w:rsidRDefault="003C00B3" w:rsidP="00F53338">
      <w:pPr>
        <w:suppressAutoHyphens/>
        <w:ind w:right="-341"/>
        <w:jc w:val="both"/>
        <w:rPr>
          <w:rFonts w:ascii="Verdana" w:hAnsi="Verdana" w:cs="Arial"/>
          <w:sz w:val="20"/>
          <w:szCs w:val="20"/>
          <w:lang w:eastAsia="ar-SA"/>
        </w:rPr>
      </w:pPr>
    </w:p>
    <w:p w:rsidR="003C00B3" w:rsidRDefault="003C00B3" w:rsidP="00F53338">
      <w:pPr>
        <w:suppressAutoHyphens/>
        <w:ind w:right="-341"/>
        <w:jc w:val="both"/>
        <w:rPr>
          <w:rFonts w:ascii="Verdana" w:hAnsi="Verdana" w:cs="Arial"/>
          <w:sz w:val="20"/>
          <w:szCs w:val="20"/>
          <w:lang w:eastAsia="ar-SA"/>
        </w:rPr>
      </w:pPr>
    </w:p>
    <w:p w:rsidR="00F53338" w:rsidRPr="00F53338" w:rsidRDefault="00F53338" w:rsidP="00F53338">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w:t>
      </w:r>
      <w:r w:rsidR="003372FE">
        <w:rPr>
          <w:rFonts w:ascii="Verdana" w:hAnsi="Verdana" w:cs="Arial"/>
          <w:sz w:val="20"/>
          <w:szCs w:val="20"/>
          <w:lang w:eastAsia="ar-SA"/>
        </w:rPr>
        <w:t>__________ dnia __ __ 2017</w:t>
      </w:r>
      <w:r>
        <w:rPr>
          <w:rFonts w:ascii="Verdana" w:hAnsi="Verdana" w:cs="Arial"/>
          <w:sz w:val="20"/>
          <w:szCs w:val="20"/>
          <w:lang w:eastAsia="ar-SA"/>
        </w:rPr>
        <w:t xml:space="preserve"> roku                               </w:t>
      </w:r>
      <w:r w:rsidRPr="00234172">
        <w:rPr>
          <w:rFonts w:ascii="Verdana" w:hAnsi="Verdana" w:cs="Arial"/>
          <w:i/>
          <w:sz w:val="20"/>
          <w:szCs w:val="20"/>
        </w:rPr>
        <w:t>______________</w:t>
      </w:r>
      <w:r>
        <w:rPr>
          <w:rFonts w:ascii="Verdana" w:hAnsi="Verdana" w:cs="Arial"/>
          <w:i/>
          <w:sz w:val="20"/>
          <w:szCs w:val="20"/>
        </w:rPr>
        <w:t>_____________________________</w:t>
      </w:r>
    </w:p>
    <w:p w:rsidR="00D43CB6" w:rsidRPr="00B86164" w:rsidRDefault="00F53338" w:rsidP="00B86164">
      <w:pPr>
        <w:ind w:left="2836" w:firstLine="709"/>
        <w:jc w:val="center"/>
        <w:rPr>
          <w:rFonts w:ascii="Verdana" w:eastAsia="Calibri" w:hAnsi="Verdana" w:cs="Arial"/>
          <w:sz w:val="20"/>
          <w:szCs w:val="20"/>
        </w:rPr>
      </w:pPr>
      <w:r>
        <w:rPr>
          <w:rFonts w:ascii="Verdana" w:eastAsia="Calibri" w:hAnsi="Verdana" w:cs="Arial"/>
          <w:sz w:val="20"/>
          <w:szCs w:val="20"/>
        </w:rPr>
        <w:t xml:space="preserve"> </w:t>
      </w:r>
      <w:r w:rsidR="00AC2804">
        <w:rPr>
          <w:rFonts w:ascii="Verdana" w:eastAsia="Calibri" w:hAnsi="Verdana" w:cs="Arial"/>
          <w:sz w:val="20"/>
          <w:szCs w:val="20"/>
        </w:rPr>
        <w:t xml:space="preserve">               </w:t>
      </w:r>
      <w:r>
        <w:rPr>
          <w:rFonts w:ascii="Verdana" w:eastAsia="Calibri" w:hAnsi="Verdana" w:cs="Arial"/>
          <w:sz w:val="20"/>
          <w:szCs w:val="20"/>
        </w:rPr>
        <w:t xml:space="preserve"> </w:t>
      </w:r>
      <w:r w:rsidRPr="00234172">
        <w:rPr>
          <w:rFonts w:ascii="Verdana" w:eastAsia="Calibri" w:hAnsi="Verdana" w:cs="Arial"/>
          <w:sz w:val="20"/>
          <w:szCs w:val="20"/>
        </w:rPr>
        <w:t xml:space="preserve">(podpis </w:t>
      </w:r>
      <w:r w:rsidR="00AC2804">
        <w:rPr>
          <w:rFonts w:ascii="Verdana" w:eastAsia="Calibri" w:hAnsi="Verdana" w:cs="Arial"/>
          <w:sz w:val="20"/>
          <w:szCs w:val="20"/>
        </w:rPr>
        <w:t>Wykonawcy</w:t>
      </w:r>
      <w:r w:rsidRPr="00234172">
        <w:rPr>
          <w:rFonts w:ascii="Verdana" w:eastAsia="Calibri" w:hAnsi="Verdana" w:cs="Arial"/>
          <w:sz w:val="20"/>
          <w:szCs w:val="20"/>
        </w:rPr>
        <w:t xml:space="preserve"> / </w:t>
      </w:r>
      <w:r w:rsidR="00AC2804">
        <w:rPr>
          <w:rFonts w:ascii="Verdana" w:eastAsia="Calibri" w:hAnsi="Verdana" w:cs="Arial"/>
          <w:sz w:val="20"/>
          <w:szCs w:val="20"/>
        </w:rPr>
        <w:t>Pełnomocnika</w:t>
      </w:r>
    </w:p>
    <w:p w:rsidR="00D43CB6" w:rsidRPr="004504D9" w:rsidRDefault="004504D9" w:rsidP="004504D9">
      <w:pPr>
        <w:jc w:val="right"/>
        <w:rPr>
          <w:rFonts w:ascii="Arial" w:hAnsi="Arial" w:cs="Arial"/>
          <w:sz w:val="20"/>
          <w:szCs w:val="20"/>
          <w:lang w:eastAsia="en-US"/>
        </w:rPr>
      </w:pPr>
      <w:r w:rsidRPr="004504D9">
        <w:rPr>
          <w:rFonts w:ascii="Arial" w:hAnsi="Arial" w:cs="Arial"/>
          <w:b/>
          <w:sz w:val="20"/>
          <w:szCs w:val="20"/>
          <w:lang w:eastAsia="en-US"/>
        </w:rPr>
        <w:lastRenderedPageBreak/>
        <w:t>Formularz 2.1.b</w:t>
      </w:r>
    </w:p>
    <w:p w:rsidR="00D43CB6" w:rsidRDefault="00D43CB6" w:rsidP="000F504B">
      <w:pPr>
        <w:rPr>
          <w:rFonts w:ascii="Arial" w:hAnsi="Arial" w:cs="Arial"/>
          <w:i/>
          <w:sz w:val="20"/>
          <w:szCs w:val="20"/>
          <w:lang w:eastAsia="en-US"/>
        </w:rPr>
      </w:pPr>
    </w:p>
    <w:p w:rsidR="00D43CB6" w:rsidRDefault="00D43CB6" w:rsidP="009D3928">
      <w:pPr>
        <w:jc w:val="center"/>
        <w:rPr>
          <w:rFonts w:ascii="Arial" w:hAnsi="Arial" w:cs="Arial"/>
          <w:b/>
          <w:sz w:val="20"/>
          <w:szCs w:val="20"/>
        </w:rPr>
      </w:pPr>
      <w:r>
        <w:rPr>
          <w:rFonts w:ascii="Arial" w:hAnsi="Arial" w:cs="Arial"/>
          <w:b/>
          <w:sz w:val="20"/>
          <w:szCs w:val="20"/>
        </w:rPr>
        <w:t>FORMULARZ CENOWY w części II przedmiotu zamówienia</w:t>
      </w:r>
    </w:p>
    <w:p w:rsidR="00D43CB6" w:rsidRDefault="00D43CB6" w:rsidP="00D43CB6">
      <w:pPr>
        <w:jc w:val="center"/>
        <w:rPr>
          <w:rFonts w:ascii="Arial" w:hAnsi="Arial" w:cs="Arial"/>
          <w:b/>
          <w:sz w:val="20"/>
          <w:szCs w:val="20"/>
        </w:rPr>
      </w:pPr>
    </w:p>
    <w:tbl>
      <w:tblPr>
        <w:tblW w:w="4961" w:type="pct"/>
        <w:tblInd w:w="-497" w:type="dxa"/>
        <w:tblLayout w:type="fixed"/>
        <w:tblCellMar>
          <w:left w:w="70" w:type="dxa"/>
          <w:right w:w="70" w:type="dxa"/>
        </w:tblCellMar>
        <w:tblLook w:val="04A0" w:firstRow="1" w:lastRow="0" w:firstColumn="1" w:lastColumn="0" w:noHBand="0" w:noVBand="1"/>
      </w:tblPr>
      <w:tblGrid>
        <w:gridCol w:w="567"/>
        <w:gridCol w:w="6237"/>
        <w:gridCol w:w="1561"/>
        <w:gridCol w:w="1134"/>
        <w:gridCol w:w="1984"/>
        <w:gridCol w:w="2551"/>
      </w:tblGrid>
      <w:tr w:rsidR="009D3928" w:rsidRPr="005C2B8D" w:rsidTr="009D3928">
        <w:trPr>
          <w:trHeight w:val="463"/>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C79C0" w:rsidRPr="005C2B8D" w:rsidRDefault="00BC79C0"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Lp.</w:t>
            </w: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BC79C0" w:rsidRPr="005C2B8D" w:rsidRDefault="00BC79C0"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Przedmiot zamówienia </w:t>
            </w:r>
          </w:p>
        </w:tc>
        <w:tc>
          <w:tcPr>
            <w:tcW w:w="556" w:type="pct"/>
            <w:tcBorders>
              <w:top w:val="single" w:sz="4" w:space="0" w:color="auto"/>
              <w:left w:val="nil"/>
              <w:bottom w:val="single" w:sz="4" w:space="0" w:color="auto"/>
              <w:right w:val="single" w:sz="4" w:space="0" w:color="auto"/>
            </w:tcBorders>
            <w:shd w:val="clear" w:color="auto" w:fill="auto"/>
            <w:vAlign w:val="center"/>
            <w:hideMark/>
          </w:tcPr>
          <w:p w:rsidR="00BC79C0" w:rsidRPr="005C2B8D" w:rsidRDefault="00BC79C0"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Ilość</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Kompleksowej usługi</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przez 2 miesiące w całym okresie trwania umowy 36 m-</w:t>
            </w:r>
            <w:proofErr w:type="spellStart"/>
            <w:r>
              <w:rPr>
                <w:rFonts w:ascii="Arial" w:eastAsia="Calibri" w:hAnsi="Arial" w:cs="Arial"/>
                <w:b/>
                <w:bCs/>
                <w:color w:val="000000"/>
                <w:sz w:val="14"/>
                <w:szCs w:val="16"/>
                <w:lang w:eastAsia="en-US"/>
              </w:rPr>
              <w:t>cy</w:t>
            </w:r>
            <w:proofErr w:type="spellEnd"/>
          </w:p>
        </w:tc>
        <w:tc>
          <w:tcPr>
            <w:tcW w:w="404" w:type="pct"/>
            <w:tcBorders>
              <w:top w:val="single" w:sz="4" w:space="0" w:color="auto"/>
              <w:left w:val="nil"/>
              <w:bottom w:val="single" w:sz="4" w:space="0" w:color="auto"/>
              <w:right w:val="single" w:sz="4" w:space="0" w:color="auto"/>
            </w:tcBorders>
            <w:shd w:val="clear" w:color="auto" w:fill="auto"/>
            <w:vAlign w:val="center"/>
            <w:hideMark/>
          </w:tcPr>
          <w:p w:rsidR="00BC79C0" w:rsidRPr="005C2B8D" w:rsidRDefault="00BC79C0"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Ilość urządzeń do serwisowania</w:t>
            </w:r>
          </w:p>
        </w:tc>
        <w:tc>
          <w:tcPr>
            <w:tcW w:w="707" w:type="pct"/>
            <w:tcBorders>
              <w:top w:val="single" w:sz="4" w:space="0" w:color="auto"/>
              <w:left w:val="nil"/>
              <w:bottom w:val="single" w:sz="4" w:space="0" w:color="auto"/>
              <w:right w:val="single" w:sz="4" w:space="0" w:color="auto"/>
            </w:tcBorders>
            <w:shd w:val="clear" w:color="auto" w:fill="auto"/>
            <w:vAlign w:val="center"/>
            <w:hideMark/>
          </w:tcPr>
          <w:p w:rsidR="00BC79C0" w:rsidRPr="005C2B8D" w:rsidRDefault="00BC79C0"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Cena jednostkowa brutto</w:t>
            </w:r>
          </w:p>
        </w:tc>
        <w:tc>
          <w:tcPr>
            <w:tcW w:w="909" w:type="pct"/>
            <w:tcBorders>
              <w:top w:val="single" w:sz="4" w:space="0" w:color="auto"/>
              <w:left w:val="nil"/>
              <w:bottom w:val="single" w:sz="4" w:space="0" w:color="auto"/>
              <w:right w:val="single" w:sz="4" w:space="0" w:color="auto"/>
            </w:tcBorders>
            <w:vAlign w:val="center"/>
          </w:tcPr>
          <w:p w:rsidR="00BC79C0" w:rsidRDefault="00BC79C0" w:rsidP="00CD78A7">
            <w:pPr>
              <w:spacing w:line="360" w:lineRule="auto"/>
              <w:jc w:val="center"/>
              <w:rPr>
                <w:rFonts w:ascii="Arial" w:eastAsia="Calibri" w:hAnsi="Arial" w:cs="Arial"/>
                <w:b/>
                <w:bCs/>
                <w:color w:val="000000"/>
                <w:sz w:val="14"/>
                <w:szCs w:val="16"/>
                <w:lang w:eastAsia="en-US"/>
              </w:rPr>
            </w:pPr>
          </w:p>
          <w:p w:rsidR="00BC79C0" w:rsidRDefault="00BC79C0"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Wartość brutto</w:t>
            </w:r>
          </w:p>
          <w:p w:rsidR="00BC79C0" w:rsidRPr="005C2B8D" w:rsidRDefault="00BC79C0"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kol.(3) x kol. (4) x kol. (5)</w:t>
            </w:r>
          </w:p>
        </w:tc>
      </w:tr>
      <w:tr w:rsidR="009D3928" w:rsidRPr="005C2B8D" w:rsidTr="009D3928">
        <w:trPr>
          <w:trHeight w:val="150"/>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C79C0" w:rsidRPr="005C2B8D" w:rsidRDefault="00BC79C0"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single" w:sz="4" w:space="0" w:color="auto"/>
              <w:left w:val="nil"/>
              <w:bottom w:val="single" w:sz="4" w:space="0" w:color="auto"/>
              <w:right w:val="single" w:sz="4" w:space="0" w:color="auto"/>
            </w:tcBorders>
            <w:shd w:val="clear" w:color="auto" w:fill="auto"/>
            <w:vAlign w:val="center"/>
          </w:tcPr>
          <w:p w:rsidR="00BC79C0" w:rsidRPr="005C2B8D" w:rsidRDefault="00BC79C0"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556" w:type="pct"/>
            <w:tcBorders>
              <w:top w:val="single" w:sz="4" w:space="0" w:color="auto"/>
              <w:left w:val="nil"/>
              <w:bottom w:val="single" w:sz="4" w:space="0" w:color="auto"/>
              <w:right w:val="single" w:sz="4" w:space="0" w:color="auto"/>
            </w:tcBorders>
            <w:shd w:val="clear" w:color="auto" w:fill="auto"/>
            <w:vAlign w:val="center"/>
          </w:tcPr>
          <w:p w:rsidR="00BC79C0" w:rsidRPr="005C2B8D" w:rsidRDefault="00BC79C0"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404" w:type="pct"/>
            <w:tcBorders>
              <w:top w:val="single" w:sz="4" w:space="0" w:color="auto"/>
              <w:left w:val="nil"/>
              <w:bottom w:val="single" w:sz="4" w:space="0" w:color="auto"/>
              <w:right w:val="single" w:sz="4" w:space="0" w:color="auto"/>
            </w:tcBorders>
            <w:shd w:val="clear" w:color="auto" w:fill="auto"/>
            <w:vAlign w:val="center"/>
          </w:tcPr>
          <w:p w:rsidR="00BC79C0" w:rsidRPr="005C2B8D" w:rsidRDefault="00BC79C0"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707" w:type="pct"/>
            <w:tcBorders>
              <w:top w:val="single" w:sz="4" w:space="0" w:color="auto"/>
              <w:left w:val="nil"/>
              <w:bottom w:val="single" w:sz="4" w:space="0" w:color="auto"/>
              <w:right w:val="single" w:sz="4" w:space="0" w:color="auto"/>
            </w:tcBorders>
            <w:shd w:val="clear" w:color="auto" w:fill="auto"/>
            <w:vAlign w:val="center"/>
          </w:tcPr>
          <w:p w:rsidR="00BC79C0" w:rsidRPr="005C2B8D" w:rsidRDefault="00BC79C0"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p>
        </w:tc>
        <w:tc>
          <w:tcPr>
            <w:tcW w:w="909" w:type="pct"/>
            <w:tcBorders>
              <w:top w:val="single" w:sz="4" w:space="0" w:color="auto"/>
              <w:left w:val="nil"/>
              <w:bottom w:val="single" w:sz="4" w:space="0" w:color="auto"/>
              <w:right w:val="single" w:sz="4" w:space="0" w:color="auto"/>
            </w:tcBorders>
            <w:vAlign w:val="center"/>
          </w:tcPr>
          <w:p w:rsidR="00BC79C0" w:rsidRPr="005C2B8D" w:rsidRDefault="00BC79C0"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(6)</w:t>
            </w:r>
          </w:p>
        </w:tc>
      </w:tr>
      <w:tr w:rsidR="009D3928" w:rsidRPr="005C2B8D" w:rsidTr="009D3928">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BC79C0" w:rsidRDefault="00BC79C0"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nil"/>
              <w:left w:val="nil"/>
              <w:bottom w:val="single" w:sz="4" w:space="0" w:color="auto"/>
              <w:right w:val="single" w:sz="4" w:space="0" w:color="auto"/>
            </w:tcBorders>
            <w:shd w:val="clear" w:color="auto" w:fill="auto"/>
            <w:vAlign w:val="center"/>
          </w:tcPr>
          <w:p w:rsidR="00BC79C0" w:rsidRPr="00BC79C0" w:rsidRDefault="00BC79C0" w:rsidP="00CD78A7">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Obsługa serwisowa Kopiarki TOSHIBA E-Studio 2551C polegająca na zapewnieniu funkcjonalności - ciągłości pracy urządzenia, poprzez:</w:t>
            </w:r>
          </w:p>
          <w:p w:rsidR="00BC79C0" w:rsidRPr="00BC79C0" w:rsidRDefault="00BC79C0" w:rsidP="00195A2F">
            <w:pPr>
              <w:pStyle w:val="Akapitzlist"/>
              <w:numPr>
                <w:ilvl w:val="0"/>
                <w:numId w:val="14"/>
              </w:numPr>
              <w:autoSpaceDE w:val="0"/>
              <w:autoSpaceDN w:val="0"/>
              <w:adjustRightInd w:val="0"/>
              <w:spacing w:line="280" w:lineRule="exact"/>
              <w:ind w:left="356" w:hanging="356"/>
              <w:contextualSpacing/>
              <w:jc w:val="both"/>
              <w:rPr>
                <w:sz w:val="20"/>
                <w:szCs w:val="20"/>
              </w:rPr>
            </w:pPr>
            <w:r w:rsidRPr="00BC79C0">
              <w:rPr>
                <w:sz w:val="20"/>
                <w:szCs w:val="20"/>
              </w:rPr>
              <w:t>wykonywanie okresowych przeglądów konserwacyjnych kopiarki obejmujących czynności konserwacyjne, których wykaz określony jest w załączniku nr 2</w:t>
            </w:r>
            <w:r w:rsidR="00CD78A7">
              <w:rPr>
                <w:sz w:val="20"/>
                <w:szCs w:val="20"/>
              </w:rPr>
              <w:t>b</w:t>
            </w:r>
            <w:r w:rsidRPr="00BC79C0">
              <w:rPr>
                <w:sz w:val="20"/>
                <w:szCs w:val="20"/>
              </w:rPr>
              <w:t xml:space="preserve">  do umowy,</w:t>
            </w:r>
          </w:p>
          <w:p w:rsidR="00BC79C0" w:rsidRPr="00BC79C0" w:rsidRDefault="00BC79C0" w:rsidP="00195A2F">
            <w:pPr>
              <w:pStyle w:val="Akapitzlist"/>
              <w:numPr>
                <w:ilvl w:val="0"/>
                <w:numId w:val="14"/>
              </w:numPr>
              <w:autoSpaceDE w:val="0"/>
              <w:autoSpaceDN w:val="0"/>
              <w:adjustRightInd w:val="0"/>
              <w:spacing w:line="280" w:lineRule="exact"/>
              <w:ind w:left="356" w:hanging="356"/>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 określonych w załączniku</w:t>
            </w:r>
            <w:r w:rsidR="00CD78A7">
              <w:rPr>
                <w:sz w:val="20"/>
                <w:szCs w:val="20"/>
              </w:rPr>
              <w:t xml:space="preserve"> nr 2b</w:t>
            </w:r>
            <w:r w:rsidRPr="00BC79C0">
              <w:rPr>
                <w:sz w:val="20"/>
                <w:szCs w:val="20"/>
              </w:rPr>
              <w:t xml:space="preserve">. </w:t>
            </w:r>
          </w:p>
          <w:p w:rsidR="00BC79C0" w:rsidRPr="004504D9" w:rsidRDefault="00BC79C0" w:rsidP="00195A2F">
            <w:pPr>
              <w:pStyle w:val="Akapitzlist"/>
              <w:numPr>
                <w:ilvl w:val="0"/>
                <w:numId w:val="14"/>
              </w:numPr>
              <w:autoSpaceDE w:val="0"/>
              <w:autoSpaceDN w:val="0"/>
              <w:adjustRightInd w:val="0"/>
              <w:spacing w:line="280" w:lineRule="exact"/>
              <w:ind w:left="356" w:hanging="356"/>
              <w:contextualSpacing/>
              <w:jc w:val="both"/>
              <w:rPr>
                <w:sz w:val="20"/>
                <w:szCs w:val="20"/>
              </w:rPr>
            </w:pPr>
            <w:r w:rsidRPr="00BC79C0">
              <w:rPr>
                <w:sz w:val="20"/>
                <w:szCs w:val="20"/>
              </w:rPr>
              <w:t>usuwaniu awarii  kopiarki.</w:t>
            </w:r>
          </w:p>
        </w:tc>
        <w:tc>
          <w:tcPr>
            <w:tcW w:w="556" w:type="pct"/>
            <w:tcBorders>
              <w:top w:val="nil"/>
              <w:left w:val="nil"/>
              <w:bottom w:val="single" w:sz="4" w:space="0" w:color="auto"/>
              <w:right w:val="single" w:sz="4" w:space="0" w:color="auto"/>
            </w:tcBorders>
            <w:shd w:val="clear" w:color="auto" w:fill="auto"/>
            <w:vAlign w:val="center"/>
          </w:tcPr>
          <w:p w:rsidR="00BC79C0" w:rsidRPr="00F6086C" w:rsidRDefault="00BC79C0" w:rsidP="00CD78A7">
            <w:pPr>
              <w:spacing w:line="360" w:lineRule="auto"/>
              <w:jc w:val="center"/>
              <w:rPr>
                <w:rFonts w:ascii="Arial" w:eastAsia="Calibri" w:hAnsi="Arial" w:cs="Arial"/>
                <w:bCs/>
                <w:color w:val="000000"/>
                <w:lang w:eastAsia="en-US"/>
              </w:rPr>
            </w:pPr>
            <w:r w:rsidRPr="00F6086C">
              <w:rPr>
                <w:rFonts w:ascii="Arial" w:eastAsia="Calibri" w:hAnsi="Arial" w:cs="Arial"/>
                <w:bCs/>
                <w:color w:val="000000"/>
                <w:lang w:eastAsia="en-US"/>
              </w:rPr>
              <w:t>18</w:t>
            </w:r>
          </w:p>
        </w:tc>
        <w:tc>
          <w:tcPr>
            <w:tcW w:w="404" w:type="pct"/>
            <w:tcBorders>
              <w:top w:val="nil"/>
              <w:left w:val="nil"/>
              <w:bottom w:val="single" w:sz="4" w:space="0" w:color="auto"/>
              <w:right w:val="single" w:sz="4" w:space="0" w:color="auto"/>
            </w:tcBorders>
            <w:shd w:val="clear" w:color="auto" w:fill="auto"/>
            <w:vAlign w:val="center"/>
          </w:tcPr>
          <w:p w:rsidR="00BC79C0" w:rsidRPr="00F6086C" w:rsidRDefault="00E50958"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3</w:t>
            </w:r>
          </w:p>
        </w:tc>
        <w:tc>
          <w:tcPr>
            <w:tcW w:w="707" w:type="pct"/>
            <w:tcBorders>
              <w:top w:val="nil"/>
              <w:left w:val="nil"/>
              <w:bottom w:val="single" w:sz="4" w:space="0" w:color="auto"/>
              <w:right w:val="single" w:sz="4" w:space="0" w:color="auto"/>
            </w:tcBorders>
            <w:shd w:val="clear" w:color="auto" w:fill="auto"/>
            <w:vAlign w:val="center"/>
          </w:tcPr>
          <w:p w:rsidR="00BC79C0" w:rsidRPr="005C2B8D" w:rsidRDefault="00BC79C0" w:rsidP="00CD78A7">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BC79C0" w:rsidRPr="005C2B8D" w:rsidRDefault="00BC79C0" w:rsidP="00CD78A7">
            <w:pPr>
              <w:spacing w:line="360" w:lineRule="auto"/>
              <w:jc w:val="center"/>
              <w:rPr>
                <w:rFonts w:ascii="Arial" w:eastAsia="Calibri" w:hAnsi="Arial" w:cs="Arial"/>
                <w:b/>
                <w:bCs/>
                <w:color w:val="000000"/>
                <w:sz w:val="14"/>
                <w:szCs w:val="16"/>
                <w:lang w:eastAsia="en-US"/>
              </w:rPr>
            </w:pPr>
          </w:p>
        </w:tc>
      </w:tr>
      <w:tr w:rsidR="00BC79C0" w:rsidRPr="005C2B8D" w:rsidTr="009D3928">
        <w:trPr>
          <w:trHeight w:val="569"/>
        </w:trPr>
        <w:tc>
          <w:tcPr>
            <w:tcW w:w="3384" w:type="pct"/>
            <w:gridSpan w:val="4"/>
            <w:tcBorders>
              <w:top w:val="nil"/>
              <w:left w:val="single" w:sz="4" w:space="0" w:color="auto"/>
              <w:bottom w:val="single" w:sz="4" w:space="0" w:color="auto"/>
              <w:right w:val="single" w:sz="4" w:space="0" w:color="auto"/>
            </w:tcBorders>
            <w:shd w:val="clear" w:color="auto" w:fill="auto"/>
            <w:vAlign w:val="center"/>
          </w:tcPr>
          <w:p w:rsidR="00BC79C0" w:rsidRPr="005C2B8D" w:rsidRDefault="00BC79C0"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RAZEM </w:t>
            </w:r>
          </w:p>
        </w:tc>
        <w:tc>
          <w:tcPr>
            <w:tcW w:w="707" w:type="pct"/>
            <w:tcBorders>
              <w:top w:val="single" w:sz="4" w:space="0" w:color="auto"/>
              <w:left w:val="nil"/>
              <w:bottom w:val="single" w:sz="4" w:space="0" w:color="auto"/>
              <w:right w:val="single" w:sz="4" w:space="0" w:color="auto"/>
            </w:tcBorders>
            <w:shd w:val="clear" w:color="auto" w:fill="FFFFFF"/>
            <w:vAlign w:val="center"/>
          </w:tcPr>
          <w:p w:rsidR="00BC79C0" w:rsidRPr="005C2B8D" w:rsidRDefault="00BC79C0" w:rsidP="00CD78A7">
            <w:pPr>
              <w:spacing w:line="360" w:lineRule="auto"/>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Wartość brutto</w:t>
            </w:r>
          </w:p>
        </w:tc>
        <w:tc>
          <w:tcPr>
            <w:tcW w:w="909" w:type="pct"/>
            <w:tcBorders>
              <w:top w:val="single" w:sz="4" w:space="0" w:color="auto"/>
              <w:left w:val="nil"/>
              <w:bottom w:val="single" w:sz="4" w:space="0" w:color="auto"/>
              <w:right w:val="single" w:sz="4" w:space="0" w:color="auto"/>
            </w:tcBorders>
            <w:shd w:val="clear" w:color="auto" w:fill="FFFFFF"/>
            <w:vAlign w:val="center"/>
          </w:tcPr>
          <w:p w:rsidR="00BC79C0" w:rsidRDefault="00BC79C0" w:rsidP="00CD78A7">
            <w:pPr>
              <w:spacing w:line="360" w:lineRule="auto"/>
              <w:rPr>
                <w:rFonts w:ascii="Arial" w:eastAsia="Calibri" w:hAnsi="Arial" w:cs="Arial"/>
                <w:b/>
                <w:bCs/>
                <w:color w:val="000000"/>
                <w:sz w:val="14"/>
                <w:szCs w:val="16"/>
                <w:lang w:eastAsia="en-US"/>
              </w:rPr>
            </w:pPr>
          </w:p>
          <w:p w:rsidR="00BC79C0" w:rsidRPr="005C2B8D" w:rsidRDefault="00BC79C0"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 zł</w:t>
            </w:r>
          </w:p>
        </w:tc>
      </w:tr>
    </w:tbl>
    <w:p w:rsidR="00D43CB6" w:rsidRDefault="00D43CB6" w:rsidP="00D43CB6">
      <w:pPr>
        <w:suppressAutoHyphens/>
        <w:ind w:right="-341"/>
        <w:jc w:val="both"/>
        <w:rPr>
          <w:rFonts w:ascii="Verdana" w:hAnsi="Verdana" w:cs="Arial"/>
          <w:sz w:val="20"/>
          <w:szCs w:val="20"/>
          <w:lang w:eastAsia="ar-SA"/>
        </w:rPr>
      </w:pPr>
    </w:p>
    <w:p w:rsidR="00D43CB6" w:rsidRDefault="00D43CB6" w:rsidP="00D43CB6">
      <w:pPr>
        <w:suppressAutoHyphens/>
        <w:ind w:right="-341"/>
        <w:jc w:val="both"/>
        <w:rPr>
          <w:rFonts w:ascii="Verdana" w:hAnsi="Verdana" w:cs="Arial"/>
          <w:sz w:val="20"/>
          <w:szCs w:val="20"/>
          <w:lang w:eastAsia="ar-SA"/>
        </w:rPr>
      </w:pPr>
    </w:p>
    <w:p w:rsidR="00D43CB6" w:rsidRDefault="00D43CB6" w:rsidP="00D43CB6">
      <w:pPr>
        <w:suppressAutoHyphens/>
        <w:ind w:right="-341"/>
        <w:jc w:val="both"/>
        <w:rPr>
          <w:rFonts w:ascii="Verdana" w:hAnsi="Verdana" w:cs="Arial"/>
          <w:sz w:val="20"/>
          <w:szCs w:val="20"/>
          <w:lang w:eastAsia="ar-SA"/>
        </w:rPr>
      </w:pPr>
    </w:p>
    <w:p w:rsidR="00D43CB6" w:rsidRDefault="00D43CB6" w:rsidP="00D43CB6">
      <w:pPr>
        <w:suppressAutoHyphens/>
        <w:ind w:right="-341"/>
        <w:jc w:val="both"/>
        <w:rPr>
          <w:rFonts w:ascii="Verdana" w:hAnsi="Verdana" w:cs="Arial"/>
          <w:sz w:val="20"/>
          <w:szCs w:val="20"/>
          <w:lang w:eastAsia="ar-SA"/>
        </w:rPr>
      </w:pPr>
    </w:p>
    <w:p w:rsidR="00D43CB6" w:rsidRDefault="00D43CB6" w:rsidP="00D43CB6">
      <w:pPr>
        <w:suppressAutoHyphens/>
        <w:ind w:right="-341"/>
        <w:jc w:val="both"/>
        <w:rPr>
          <w:rFonts w:ascii="Verdana" w:hAnsi="Verdana" w:cs="Arial"/>
          <w:sz w:val="20"/>
          <w:szCs w:val="20"/>
          <w:lang w:eastAsia="ar-SA"/>
        </w:rPr>
      </w:pPr>
    </w:p>
    <w:p w:rsidR="00D43CB6" w:rsidRPr="00F53338" w:rsidRDefault="00D43CB6" w:rsidP="00D43CB6">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w:t>
      </w:r>
      <w:r>
        <w:rPr>
          <w:rFonts w:ascii="Verdana" w:hAnsi="Verdana" w:cs="Arial"/>
          <w:sz w:val="20"/>
          <w:szCs w:val="20"/>
          <w:lang w:eastAsia="ar-SA"/>
        </w:rPr>
        <w:t xml:space="preserve">__________ dnia __ __ 2017 roku                               </w:t>
      </w:r>
      <w:r w:rsidRPr="00234172">
        <w:rPr>
          <w:rFonts w:ascii="Verdana" w:hAnsi="Verdana" w:cs="Arial"/>
          <w:i/>
          <w:sz w:val="20"/>
          <w:szCs w:val="20"/>
        </w:rPr>
        <w:t>______________</w:t>
      </w:r>
      <w:r>
        <w:rPr>
          <w:rFonts w:ascii="Verdana" w:hAnsi="Verdana" w:cs="Arial"/>
          <w:i/>
          <w:sz w:val="20"/>
          <w:szCs w:val="20"/>
        </w:rPr>
        <w:t>_____________________________</w:t>
      </w:r>
    </w:p>
    <w:p w:rsidR="00D43CB6" w:rsidRPr="00B03F4A" w:rsidRDefault="00D43CB6" w:rsidP="00D43CB6">
      <w:pPr>
        <w:ind w:left="2836" w:firstLine="709"/>
        <w:jc w:val="center"/>
        <w:rPr>
          <w:rFonts w:ascii="Verdana" w:eastAsia="Calibri" w:hAnsi="Verdana" w:cs="Arial"/>
          <w:sz w:val="20"/>
          <w:szCs w:val="20"/>
        </w:rPr>
      </w:pPr>
      <w:r>
        <w:rPr>
          <w:rFonts w:ascii="Verdana" w:eastAsia="Calibri" w:hAnsi="Verdana" w:cs="Arial"/>
          <w:sz w:val="20"/>
          <w:szCs w:val="20"/>
        </w:rPr>
        <w:t xml:space="preserve">                 </w:t>
      </w:r>
      <w:r w:rsidRPr="00234172">
        <w:rPr>
          <w:rFonts w:ascii="Verdana" w:eastAsia="Calibri" w:hAnsi="Verdana" w:cs="Arial"/>
          <w:sz w:val="20"/>
          <w:szCs w:val="20"/>
        </w:rPr>
        <w:t xml:space="preserve">(podpis </w:t>
      </w:r>
      <w:r>
        <w:rPr>
          <w:rFonts w:ascii="Verdana" w:eastAsia="Calibri" w:hAnsi="Verdana" w:cs="Arial"/>
          <w:sz w:val="20"/>
          <w:szCs w:val="20"/>
        </w:rPr>
        <w:t>Wykonawcy</w:t>
      </w:r>
      <w:r w:rsidRPr="00234172">
        <w:rPr>
          <w:rFonts w:ascii="Verdana" w:eastAsia="Calibri" w:hAnsi="Verdana" w:cs="Arial"/>
          <w:sz w:val="20"/>
          <w:szCs w:val="20"/>
        </w:rPr>
        <w:t xml:space="preserve"> / </w:t>
      </w:r>
      <w:r>
        <w:rPr>
          <w:rFonts w:ascii="Verdana" w:eastAsia="Calibri" w:hAnsi="Verdana" w:cs="Arial"/>
          <w:sz w:val="20"/>
          <w:szCs w:val="20"/>
        </w:rPr>
        <w:t>Pełnomocnika</w:t>
      </w:r>
      <w:r w:rsidRPr="00234172">
        <w:rPr>
          <w:rFonts w:ascii="Verdana" w:eastAsia="Calibri" w:hAnsi="Verdana" w:cs="Arial"/>
          <w:sz w:val="20"/>
          <w:szCs w:val="20"/>
        </w:rPr>
        <w:t>)</w:t>
      </w:r>
    </w:p>
    <w:p w:rsidR="00292D01" w:rsidRDefault="00292D01" w:rsidP="00292D01">
      <w:pPr>
        <w:jc w:val="right"/>
        <w:rPr>
          <w:rFonts w:ascii="Arial" w:eastAsia="Calibri" w:hAnsi="Arial" w:cs="Arial"/>
          <w:sz w:val="20"/>
          <w:szCs w:val="20"/>
        </w:rPr>
      </w:pPr>
      <w:r>
        <w:rPr>
          <w:rFonts w:ascii="Arial" w:hAnsi="Arial" w:cs="Arial"/>
          <w:b/>
          <w:sz w:val="20"/>
          <w:szCs w:val="20"/>
        </w:rPr>
        <w:lastRenderedPageBreak/>
        <w:t>Formularz 2.1.c</w:t>
      </w:r>
      <w:r>
        <w:rPr>
          <w:rFonts w:ascii="Arial" w:eastAsia="Calibri" w:hAnsi="Arial" w:cs="Arial"/>
          <w:sz w:val="20"/>
          <w:szCs w:val="20"/>
        </w:rPr>
        <w:tab/>
      </w:r>
    </w:p>
    <w:p w:rsidR="00292D01" w:rsidRPr="00F53338" w:rsidRDefault="00292D01" w:rsidP="00292D01">
      <w:pPr>
        <w:jc w:val="right"/>
        <w:rPr>
          <w:rFonts w:ascii="Arial" w:hAnsi="Arial" w:cs="Arial"/>
          <w:b/>
          <w:sz w:val="20"/>
          <w:szCs w:val="20"/>
        </w:rPr>
      </w:pPr>
      <w:r>
        <w:rPr>
          <w:rFonts w:ascii="Arial" w:eastAsia="Calibri" w:hAnsi="Arial" w:cs="Arial"/>
          <w:sz w:val="20"/>
          <w:szCs w:val="20"/>
        </w:rPr>
        <w:tab/>
      </w:r>
      <w:r>
        <w:rPr>
          <w:rFonts w:ascii="Arial" w:eastAsia="Calibri" w:hAnsi="Arial" w:cs="Arial"/>
          <w:sz w:val="20"/>
          <w:szCs w:val="20"/>
        </w:rPr>
        <w:tab/>
      </w:r>
    </w:p>
    <w:p w:rsidR="00292D01" w:rsidRDefault="00292D01" w:rsidP="00292D01">
      <w:pPr>
        <w:jc w:val="center"/>
        <w:rPr>
          <w:rFonts w:ascii="Arial" w:hAnsi="Arial" w:cs="Arial"/>
          <w:b/>
          <w:sz w:val="20"/>
          <w:szCs w:val="20"/>
        </w:rPr>
      </w:pPr>
    </w:p>
    <w:p w:rsidR="00292D01" w:rsidRDefault="00292D01" w:rsidP="00292D01">
      <w:pPr>
        <w:jc w:val="center"/>
        <w:rPr>
          <w:rFonts w:ascii="Arial" w:hAnsi="Arial" w:cs="Arial"/>
          <w:b/>
          <w:sz w:val="20"/>
          <w:szCs w:val="20"/>
        </w:rPr>
      </w:pPr>
      <w:r>
        <w:rPr>
          <w:rFonts w:ascii="Arial" w:hAnsi="Arial" w:cs="Arial"/>
          <w:b/>
          <w:sz w:val="20"/>
          <w:szCs w:val="20"/>
        </w:rPr>
        <w:t>FORMULARZ CENOWY w części III przedmiotu zamówienia</w:t>
      </w:r>
    </w:p>
    <w:p w:rsidR="00292D01" w:rsidRDefault="00292D01" w:rsidP="00292D01">
      <w:pPr>
        <w:jc w:val="center"/>
        <w:rPr>
          <w:rFonts w:ascii="Arial" w:hAnsi="Arial" w:cs="Arial"/>
          <w:b/>
          <w:sz w:val="20"/>
          <w:szCs w:val="20"/>
        </w:rPr>
      </w:pPr>
    </w:p>
    <w:p w:rsidR="00292D01" w:rsidRDefault="00292D01" w:rsidP="00292D01">
      <w:pPr>
        <w:jc w:val="center"/>
        <w:rPr>
          <w:rFonts w:ascii="Arial" w:hAnsi="Arial" w:cs="Arial"/>
          <w:b/>
          <w:sz w:val="20"/>
          <w:szCs w:val="20"/>
        </w:rPr>
      </w:pPr>
    </w:p>
    <w:p w:rsidR="00292D01" w:rsidRDefault="00292D01" w:rsidP="00292D01">
      <w:pPr>
        <w:jc w:val="center"/>
        <w:rPr>
          <w:rFonts w:ascii="Arial" w:hAnsi="Arial" w:cs="Arial"/>
          <w:b/>
          <w:sz w:val="20"/>
          <w:szCs w:val="20"/>
        </w:rPr>
      </w:pPr>
    </w:p>
    <w:tbl>
      <w:tblPr>
        <w:tblW w:w="4961" w:type="pct"/>
        <w:tblInd w:w="-497" w:type="dxa"/>
        <w:tblLayout w:type="fixed"/>
        <w:tblCellMar>
          <w:left w:w="70" w:type="dxa"/>
          <w:right w:w="70" w:type="dxa"/>
        </w:tblCellMar>
        <w:tblLook w:val="04A0" w:firstRow="1" w:lastRow="0" w:firstColumn="1" w:lastColumn="0" w:noHBand="0" w:noVBand="1"/>
      </w:tblPr>
      <w:tblGrid>
        <w:gridCol w:w="567"/>
        <w:gridCol w:w="6237"/>
        <w:gridCol w:w="1561"/>
        <w:gridCol w:w="1134"/>
        <w:gridCol w:w="1984"/>
        <w:gridCol w:w="2551"/>
      </w:tblGrid>
      <w:tr w:rsidR="00292D01" w:rsidRPr="005C2B8D" w:rsidTr="00CD78A7">
        <w:trPr>
          <w:trHeight w:val="463"/>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92D01" w:rsidRPr="005C2B8D" w:rsidRDefault="00292D01"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Lp.</w:t>
            </w: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292D01" w:rsidRPr="005C2B8D" w:rsidRDefault="00292D01"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Przedmiot zamówienia </w:t>
            </w:r>
          </w:p>
        </w:tc>
        <w:tc>
          <w:tcPr>
            <w:tcW w:w="556" w:type="pct"/>
            <w:tcBorders>
              <w:top w:val="single" w:sz="4" w:space="0" w:color="auto"/>
              <w:left w:val="nil"/>
              <w:bottom w:val="single" w:sz="4" w:space="0" w:color="auto"/>
              <w:right w:val="single" w:sz="4" w:space="0" w:color="auto"/>
            </w:tcBorders>
            <w:shd w:val="clear" w:color="auto" w:fill="auto"/>
            <w:vAlign w:val="center"/>
            <w:hideMark/>
          </w:tcPr>
          <w:p w:rsidR="00292D01" w:rsidRPr="005C2B8D" w:rsidRDefault="00292D01"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Ilość</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Kompleksowej usługi</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przez 2 miesiące w całym okresie trwania umowy 36 m-</w:t>
            </w:r>
            <w:proofErr w:type="spellStart"/>
            <w:r>
              <w:rPr>
                <w:rFonts w:ascii="Arial" w:eastAsia="Calibri" w:hAnsi="Arial" w:cs="Arial"/>
                <w:b/>
                <w:bCs/>
                <w:color w:val="000000"/>
                <w:sz w:val="14"/>
                <w:szCs w:val="16"/>
                <w:lang w:eastAsia="en-US"/>
              </w:rPr>
              <w:t>cy</w:t>
            </w:r>
            <w:proofErr w:type="spellEnd"/>
          </w:p>
        </w:tc>
        <w:tc>
          <w:tcPr>
            <w:tcW w:w="404" w:type="pct"/>
            <w:tcBorders>
              <w:top w:val="single" w:sz="4" w:space="0" w:color="auto"/>
              <w:left w:val="nil"/>
              <w:bottom w:val="single" w:sz="4" w:space="0" w:color="auto"/>
              <w:right w:val="single" w:sz="4" w:space="0" w:color="auto"/>
            </w:tcBorders>
            <w:shd w:val="clear" w:color="auto" w:fill="auto"/>
            <w:vAlign w:val="center"/>
            <w:hideMark/>
          </w:tcPr>
          <w:p w:rsidR="00292D01" w:rsidRPr="005C2B8D"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Ilość urządzeń do serwisowania</w:t>
            </w:r>
          </w:p>
        </w:tc>
        <w:tc>
          <w:tcPr>
            <w:tcW w:w="707" w:type="pct"/>
            <w:tcBorders>
              <w:top w:val="single" w:sz="4" w:space="0" w:color="auto"/>
              <w:left w:val="nil"/>
              <w:bottom w:val="single" w:sz="4" w:space="0" w:color="auto"/>
              <w:right w:val="single" w:sz="4" w:space="0" w:color="auto"/>
            </w:tcBorders>
            <w:shd w:val="clear" w:color="auto" w:fill="auto"/>
            <w:vAlign w:val="center"/>
            <w:hideMark/>
          </w:tcPr>
          <w:p w:rsidR="00292D01" w:rsidRPr="005C2B8D" w:rsidRDefault="00292D01"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Cena jednostkowa brutto</w:t>
            </w:r>
          </w:p>
        </w:tc>
        <w:tc>
          <w:tcPr>
            <w:tcW w:w="909" w:type="pct"/>
            <w:tcBorders>
              <w:top w:val="single" w:sz="4" w:space="0" w:color="auto"/>
              <w:left w:val="nil"/>
              <w:bottom w:val="single" w:sz="4" w:space="0" w:color="auto"/>
              <w:right w:val="single" w:sz="4" w:space="0" w:color="auto"/>
            </w:tcBorders>
            <w:vAlign w:val="center"/>
          </w:tcPr>
          <w:p w:rsidR="00292D01" w:rsidRDefault="00292D01" w:rsidP="00CD78A7">
            <w:pPr>
              <w:spacing w:line="360" w:lineRule="auto"/>
              <w:jc w:val="center"/>
              <w:rPr>
                <w:rFonts w:ascii="Arial" w:eastAsia="Calibri" w:hAnsi="Arial" w:cs="Arial"/>
                <w:b/>
                <w:bCs/>
                <w:color w:val="000000"/>
                <w:sz w:val="14"/>
                <w:szCs w:val="16"/>
                <w:lang w:eastAsia="en-US"/>
              </w:rPr>
            </w:pPr>
          </w:p>
          <w:p w:rsidR="00292D01" w:rsidRDefault="00292D01"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Wartość brutto</w:t>
            </w:r>
          </w:p>
          <w:p w:rsidR="00292D01" w:rsidRPr="005C2B8D"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kol.(3) x kol. (4) x kol. (5)</w:t>
            </w:r>
          </w:p>
        </w:tc>
      </w:tr>
      <w:tr w:rsidR="00292D01" w:rsidRPr="005C2B8D" w:rsidTr="00CD78A7">
        <w:trPr>
          <w:trHeight w:val="150"/>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single" w:sz="4" w:space="0" w:color="auto"/>
              <w:left w:val="nil"/>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556" w:type="pct"/>
            <w:tcBorders>
              <w:top w:val="single" w:sz="4" w:space="0" w:color="auto"/>
              <w:left w:val="nil"/>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404" w:type="pct"/>
            <w:tcBorders>
              <w:top w:val="single" w:sz="4" w:space="0" w:color="auto"/>
              <w:left w:val="nil"/>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707" w:type="pct"/>
            <w:tcBorders>
              <w:top w:val="single" w:sz="4" w:space="0" w:color="auto"/>
              <w:left w:val="nil"/>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p>
        </w:tc>
        <w:tc>
          <w:tcPr>
            <w:tcW w:w="909" w:type="pct"/>
            <w:tcBorders>
              <w:top w:val="single" w:sz="4" w:space="0" w:color="auto"/>
              <w:left w:val="nil"/>
              <w:bottom w:val="single" w:sz="4" w:space="0" w:color="auto"/>
              <w:right w:val="single" w:sz="4" w:space="0" w:color="auto"/>
            </w:tcBorders>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(6)</w:t>
            </w:r>
          </w:p>
        </w:tc>
      </w:tr>
      <w:tr w:rsidR="00292D01" w:rsidRPr="005C2B8D" w:rsidTr="00CD78A7">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292D01"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nil"/>
              <w:left w:val="nil"/>
              <w:bottom w:val="single" w:sz="4" w:space="0" w:color="auto"/>
              <w:right w:val="single" w:sz="4" w:space="0" w:color="auto"/>
            </w:tcBorders>
            <w:shd w:val="clear" w:color="auto" w:fill="auto"/>
            <w:vAlign w:val="center"/>
          </w:tcPr>
          <w:p w:rsidR="00292D01" w:rsidRPr="00BC79C0" w:rsidRDefault="00292D01" w:rsidP="00CD78A7">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004502CB" w:rsidRPr="004502CB">
              <w:rPr>
                <w:rFonts w:ascii="Arial" w:hAnsi="Arial" w:cs="Arial"/>
                <w:sz w:val="20"/>
                <w:szCs w:val="20"/>
              </w:rPr>
              <w:t xml:space="preserve">SHARP AR-M201 </w:t>
            </w:r>
            <w:r w:rsidRPr="00BC79C0">
              <w:rPr>
                <w:rFonts w:ascii="Arial" w:hAnsi="Arial" w:cs="Arial"/>
                <w:sz w:val="20"/>
                <w:szCs w:val="20"/>
              </w:rPr>
              <w:t>polegająca na zapewnieniu funkcjonalności - ciągłości pracy urządzenia, poprzez:</w:t>
            </w:r>
          </w:p>
          <w:p w:rsidR="00292D01" w:rsidRPr="004747C1" w:rsidRDefault="00292D01" w:rsidP="00195A2F">
            <w:pPr>
              <w:pStyle w:val="Akapitzlist"/>
              <w:numPr>
                <w:ilvl w:val="0"/>
                <w:numId w:val="66"/>
              </w:numPr>
              <w:autoSpaceDE w:val="0"/>
              <w:autoSpaceDN w:val="0"/>
              <w:adjustRightInd w:val="0"/>
              <w:spacing w:line="280" w:lineRule="exact"/>
              <w:contextualSpacing/>
              <w:jc w:val="both"/>
              <w:rPr>
                <w:sz w:val="20"/>
                <w:szCs w:val="20"/>
              </w:rPr>
            </w:pPr>
            <w:r w:rsidRPr="004747C1">
              <w:rPr>
                <w:sz w:val="20"/>
                <w:szCs w:val="20"/>
              </w:rPr>
              <w:t>wykonywanie okresowych przeglądów konserwacyjnych kopiarki obejmujących czynności konserwacyjne, których wykaz określony jest w załączniku nr 2</w:t>
            </w:r>
            <w:r w:rsidR="004502CB" w:rsidRPr="004747C1">
              <w:rPr>
                <w:sz w:val="20"/>
                <w:szCs w:val="20"/>
              </w:rPr>
              <w:t>c</w:t>
            </w:r>
            <w:r w:rsidRPr="004747C1">
              <w:rPr>
                <w:sz w:val="20"/>
                <w:szCs w:val="20"/>
              </w:rPr>
              <w:t xml:space="preserve">  do umowy,</w:t>
            </w:r>
          </w:p>
          <w:p w:rsidR="00292D01" w:rsidRPr="00BC79C0" w:rsidRDefault="00292D01" w:rsidP="00195A2F">
            <w:pPr>
              <w:pStyle w:val="Akapitzlist"/>
              <w:numPr>
                <w:ilvl w:val="0"/>
                <w:numId w:val="66"/>
              </w:numPr>
              <w:autoSpaceDE w:val="0"/>
              <w:autoSpaceDN w:val="0"/>
              <w:adjustRightInd w:val="0"/>
              <w:spacing w:line="280" w:lineRule="exact"/>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 określonych w załączniku</w:t>
            </w:r>
            <w:r w:rsidR="004502CB">
              <w:rPr>
                <w:sz w:val="20"/>
                <w:szCs w:val="20"/>
              </w:rPr>
              <w:t xml:space="preserve"> nr 2c</w:t>
            </w:r>
            <w:r w:rsidRPr="00BC79C0">
              <w:rPr>
                <w:sz w:val="20"/>
                <w:szCs w:val="20"/>
              </w:rPr>
              <w:t xml:space="preserve">. </w:t>
            </w:r>
          </w:p>
          <w:p w:rsidR="00292D01" w:rsidRPr="00BC79C0" w:rsidRDefault="00292D01" w:rsidP="00195A2F">
            <w:pPr>
              <w:pStyle w:val="Akapitzlist"/>
              <w:numPr>
                <w:ilvl w:val="0"/>
                <w:numId w:val="66"/>
              </w:numPr>
              <w:autoSpaceDE w:val="0"/>
              <w:autoSpaceDN w:val="0"/>
              <w:adjustRightInd w:val="0"/>
              <w:spacing w:line="280" w:lineRule="exact"/>
              <w:contextualSpacing/>
              <w:jc w:val="both"/>
              <w:rPr>
                <w:sz w:val="20"/>
                <w:szCs w:val="20"/>
              </w:rPr>
            </w:pPr>
            <w:r w:rsidRPr="00BC79C0">
              <w:rPr>
                <w:sz w:val="20"/>
                <w:szCs w:val="20"/>
              </w:rPr>
              <w:t>usuwaniu awarii  kopiarki.</w:t>
            </w:r>
          </w:p>
          <w:p w:rsidR="00292D01" w:rsidRPr="00BC79C0" w:rsidRDefault="00292D01" w:rsidP="00CD78A7">
            <w:pPr>
              <w:spacing w:line="360" w:lineRule="auto"/>
              <w:jc w:val="center"/>
              <w:rPr>
                <w:rFonts w:ascii="Arial" w:eastAsia="Calibri" w:hAnsi="Arial" w:cs="Arial"/>
                <w:b/>
                <w:bCs/>
                <w:color w:val="000000"/>
                <w:sz w:val="20"/>
                <w:szCs w:val="20"/>
                <w:lang w:eastAsia="en-US"/>
              </w:rPr>
            </w:pPr>
          </w:p>
        </w:tc>
        <w:tc>
          <w:tcPr>
            <w:tcW w:w="556" w:type="pct"/>
            <w:tcBorders>
              <w:top w:val="nil"/>
              <w:left w:val="nil"/>
              <w:bottom w:val="single" w:sz="4" w:space="0" w:color="auto"/>
              <w:right w:val="single" w:sz="4" w:space="0" w:color="auto"/>
            </w:tcBorders>
            <w:shd w:val="clear" w:color="auto" w:fill="auto"/>
            <w:vAlign w:val="center"/>
          </w:tcPr>
          <w:p w:rsidR="00292D01" w:rsidRPr="00F6086C" w:rsidRDefault="00292D01" w:rsidP="00CD78A7">
            <w:pPr>
              <w:spacing w:line="360" w:lineRule="auto"/>
              <w:jc w:val="center"/>
              <w:rPr>
                <w:rFonts w:ascii="Arial" w:eastAsia="Calibri" w:hAnsi="Arial" w:cs="Arial"/>
                <w:bCs/>
                <w:color w:val="000000"/>
                <w:lang w:eastAsia="en-US"/>
              </w:rPr>
            </w:pPr>
            <w:r w:rsidRPr="00F6086C">
              <w:rPr>
                <w:rFonts w:ascii="Arial" w:eastAsia="Calibri" w:hAnsi="Arial" w:cs="Arial"/>
                <w:bCs/>
                <w:color w:val="000000"/>
                <w:lang w:eastAsia="en-US"/>
              </w:rPr>
              <w:t>18</w:t>
            </w:r>
          </w:p>
        </w:tc>
        <w:tc>
          <w:tcPr>
            <w:tcW w:w="404" w:type="pct"/>
            <w:tcBorders>
              <w:top w:val="nil"/>
              <w:left w:val="nil"/>
              <w:bottom w:val="single" w:sz="4" w:space="0" w:color="auto"/>
              <w:right w:val="single" w:sz="4" w:space="0" w:color="auto"/>
            </w:tcBorders>
            <w:shd w:val="clear" w:color="auto" w:fill="auto"/>
            <w:vAlign w:val="center"/>
          </w:tcPr>
          <w:p w:rsidR="00292D01" w:rsidRPr="00F6086C" w:rsidRDefault="00292D01" w:rsidP="00CD78A7">
            <w:pPr>
              <w:spacing w:line="360" w:lineRule="auto"/>
              <w:jc w:val="center"/>
              <w:rPr>
                <w:rFonts w:ascii="Arial" w:eastAsia="Calibri" w:hAnsi="Arial" w:cs="Arial"/>
                <w:bCs/>
                <w:color w:val="000000"/>
                <w:lang w:eastAsia="en-US"/>
              </w:rPr>
            </w:pPr>
            <w:r w:rsidRPr="00F6086C">
              <w:rPr>
                <w:rFonts w:ascii="Arial" w:eastAsia="Calibri" w:hAnsi="Arial" w:cs="Arial"/>
                <w:bCs/>
                <w:color w:val="000000"/>
                <w:lang w:eastAsia="en-US"/>
              </w:rPr>
              <w:t>1</w:t>
            </w:r>
            <w:r w:rsidR="004502CB">
              <w:rPr>
                <w:rFonts w:ascii="Arial" w:eastAsia="Calibri" w:hAnsi="Arial" w:cs="Arial"/>
                <w:bCs/>
                <w:color w:val="000000"/>
                <w:lang w:eastAsia="en-US"/>
              </w:rPr>
              <w:t>5</w:t>
            </w:r>
          </w:p>
        </w:tc>
        <w:tc>
          <w:tcPr>
            <w:tcW w:w="707" w:type="pct"/>
            <w:tcBorders>
              <w:top w:val="nil"/>
              <w:left w:val="nil"/>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p>
        </w:tc>
      </w:tr>
      <w:tr w:rsidR="00292D01" w:rsidRPr="005C2B8D" w:rsidTr="00CD78A7">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2222" w:type="pct"/>
            <w:tcBorders>
              <w:top w:val="nil"/>
              <w:left w:val="nil"/>
              <w:bottom w:val="single" w:sz="4" w:space="0" w:color="auto"/>
              <w:right w:val="single" w:sz="4" w:space="0" w:color="auto"/>
            </w:tcBorders>
            <w:shd w:val="clear" w:color="auto" w:fill="auto"/>
            <w:vAlign w:val="center"/>
          </w:tcPr>
          <w:p w:rsidR="004502CB" w:rsidRPr="00BC79C0" w:rsidRDefault="004502CB" w:rsidP="004502CB">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4502CB">
              <w:rPr>
                <w:rFonts w:ascii="Arial" w:hAnsi="Arial" w:cs="Arial"/>
                <w:sz w:val="20"/>
                <w:szCs w:val="20"/>
              </w:rPr>
              <w:t xml:space="preserve">SHARP </w:t>
            </w:r>
            <w:r w:rsidR="00C71122" w:rsidRPr="00C71122">
              <w:rPr>
                <w:rFonts w:ascii="Arial" w:hAnsi="Arial" w:cs="Arial"/>
                <w:sz w:val="20"/>
                <w:szCs w:val="20"/>
              </w:rPr>
              <w:t xml:space="preserve">MX-M350 </w:t>
            </w:r>
            <w:r w:rsidRPr="00BC79C0">
              <w:rPr>
                <w:rFonts w:ascii="Arial" w:hAnsi="Arial" w:cs="Arial"/>
                <w:sz w:val="20"/>
                <w:szCs w:val="20"/>
              </w:rPr>
              <w:t>polegająca na zapewnieniu funkcjonalności - ciągłości pracy urządzenia, poprzez:</w:t>
            </w:r>
          </w:p>
          <w:p w:rsidR="004502CB" w:rsidRPr="00BC79C0" w:rsidRDefault="004502CB" w:rsidP="00195A2F">
            <w:pPr>
              <w:pStyle w:val="Akapitzlist"/>
              <w:numPr>
                <w:ilvl w:val="0"/>
                <w:numId w:val="15"/>
              </w:numPr>
              <w:autoSpaceDE w:val="0"/>
              <w:autoSpaceDN w:val="0"/>
              <w:adjustRightInd w:val="0"/>
              <w:spacing w:line="280" w:lineRule="exact"/>
              <w:contextualSpacing/>
              <w:jc w:val="both"/>
              <w:rPr>
                <w:sz w:val="20"/>
                <w:szCs w:val="20"/>
              </w:rPr>
            </w:pPr>
            <w:r w:rsidRPr="00BC79C0">
              <w:rPr>
                <w:sz w:val="20"/>
                <w:szCs w:val="20"/>
              </w:rPr>
              <w:t>wykonywanie okresowych przeglądów konserwacyjnych kopiarki obejmujących czynności konserwacyjne, których wykaz określony jest w załączniku nr 2</w:t>
            </w:r>
            <w:r>
              <w:rPr>
                <w:sz w:val="20"/>
                <w:szCs w:val="20"/>
              </w:rPr>
              <w:t>c</w:t>
            </w:r>
            <w:r w:rsidRPr="00BC79C0">
              <w:rPr>
                <w:sz w:val="20"/>
                <w:szCs w:val="20"/>
              </w:rPr>
              <w:t xml:space="preserve">  do umowy,</w:t>
            </w:r>
          </w:p>
          <w:p w:rsidR="004502CB" w:rsidRPr="00BC79C0" w:rsidRDefault="004502CB" w:rsidP="00195A2F">
            <w:pPr>
              <w:pStyle w:val="Akapitzlist"/>
              <w:numPr>
                <w:ilvl w:val="0"/>
                <w:numId w:val="15"/>
              </w:numPr>
              <w:autoSpaceDE w:val="0"/>
              <w:autoSpaceDN w:val="0"/>
              <w:adjustRightInd w:val="0"/>
              <w:spacing w:line="280" w:lineRule="exact"/>
              <w:contextualSpacing/>
              <w:jc w:val="both"/>
              <w:rPr>
                <w:sz w:val="20"/>
                <w:szCs w:val="20"/>
              </w:rPr>
            </w:pPr>
            <w:r w:rsidRPr="00BC79C0">
              <w:rPr>
                <w:sz w:val="20"/>
                <w:szCs w:val="20"/>
              </w:rPr>
              <w:t xml:space="preserve">wymianie materiałów eksploatacyjnych i części, które uległy </w:t>
            </w:r>
            <w:r w:rsidRPr="00BC79C0">
              <w:rPr>
                <w:sz w:val="20"/>
                <w:szCs w:val="20"/>
              </w:rPr>
              <w:lastRenderedPageBreak/>
              <w:t>zużyciu podczas eksploatacji (dostawa, instalacja oraz odbiór i utylizacja zużytych materiałów eksploatacyjnych oraz części) określonych w załączniku</w:t>
            </w:r>
            <w:r>
              <w:rPr>
                <w:sz w:val="20"/>
                <w:szCs w:val="20"/>
              </w:rPr>
              <w:t xml:space="preserve"> nr 2c</w:t>
            </w:r>
            <w:r w:rsidRPr="00BC79C0">
              <w:rPr>
                <w:sz w:val="20"/>
                <w:szCs w:val="20"/>
              </w:rPr>
              <w:t xml:space="preserve">. </w:t>
            </w:r>
          </w:p>
          <w:p w:rsidR="004502CB" w:rsidRPr="00BC79C0" w:rsidRDefault="004502CB" w:rsidP="00195A2F">
            <w:pPr>
              <w:pStyle w:val="Akapitzlist"/>
              <w:numPr>
                <w:ilvl w:val="0"/>
                <w:numId w:val="15"/>
              </w:numPr>
              <w:autoSpaceDE w:val="0"/>
              <w:autoSpaceDN w:val="0"/>
              <w:adjustRightInd w:val="0"/>
              <w:spacing w:line="280" w:lineRule="exact"/>
              <w:contextualSpacing/>
              <w:jc w:val="both"/>
              <w:rPr>
                <w:sz w:val="20"/>
                <w:szCs w:val="20"/>
              </w:rPr>
            </w:pPr>
            <w:r w:rsidRPr="00BC79C0">
              <w:rPr>
                <w:sz w:val="20"/>
                <w:szCs w:val="20"/>
              </w:rPr>
              <w:t>usuwaniu awarii  kopiarki.</w:t>
            </w:r>
          </w:p>
          <w:p w:rsidR="00292D01" w:rsidRPr="005C2B8D" w:rsidRDefault="00292D01" w:rsidP="00CD78A7">
            <w:pPr>
              <w:spacing w:line="360" w:lineRule="auto"/>
              <w:jc w:val="center"/>
              <w:rPr>
                <w:rFonts w:ascii="Arial" w:eastAsia="Calibri" w:hAnsi="Arial" w:cs="Arial"/>
                <w:b/>
                <w:bCs/>
                <w:sz w:val="14"/>
                <w:szCs w:val="16"/>
                <w:lang w:eastAsia="en-US"/>
              </w:rPr>
            </w:pPr>
          </w:p>
        </w:tc>
        <w:tc>
          <w:tcPr>
            <w:tcW w:w="556" w:type="pct"/>
            <w:tcBorders>
              <w:top w:val="nil"/>
              <w:left w:val="nil"/>
              <w:bottom w:val="single" w:sz="4" w:space="0" w:color="auto"/>
              <w:right w:val="single" w:sz="4" w:space="0" w:color="auto"/>
            </w:tcBorders>
            <w:shd w:val="clear" w:color="auto" w:fill="auto"/>
            <w:vAlign w:val="center"/>
          </w:tcPr>
          <w:p w:rsidR="00292D01" w:rsidRPr="00C71122" w:rsidRDefault="00C71122" w:rsidP="00CD78A7">
            <w:pPr>
              <w:spacing w:line="360" w:lineRule="auto"/>
              <w:jc w:val="center"/>
              <w:rPr>
                <w:rFonts w:ascii="Arial" w:eastAsia="Calibri" w:hAnsi="Arial" w:cs="Arial"/>
                <w:bCs/>
                <w:color w:val="000000"/>
                <w:lang w:eastAsia="en-US"/>
              </w:rPr>
            </w:pPr>
            <w:r w:rsidRPr="00C71122">
              <w:rPr>
                <w:rFonts w:ascii="Arial" w:eastAsia="Calibri" w:hAnsi="Arial" w:cs="Arial"/>
                <w:bCs/>
                <w:color w:val="000000"/>
                <w:lang w:eastAsia="en-US"/>
              </w:rPr>
              <w:lastRenderedPageBreak/>
              <w:t>18</w:t>
            </w:r>
          </w:p>
        </w:tc>
        <w:tc>
          <w:tcPr>
            <w:tcW w:w="404" w:type="pct"/>
            <w:tcBorders>
              <w:top w:val="nil"/>
              <w:left w:val="nil"/>
              <w:bottom w:val="single" w:sz="4" w:space="0" w:color="auto"/>
              <w:right w:val="single" w:sz="4" w:space="0" w:color="auto"/>
            </w:tcBorders>
            <w:shd w:val="clear" w:color="auto" w:fill="auto"/>
            <w:vAlign w:val="center"/>
          </w:tcPr>
          <w:p w:rsidR="00292D01" w:rsidRPr="00C71122" w:rsidRDefault="00C71122" w:rsidP="00CD78A7">
            <w:pPr>
              <w:spacing w:line="360" w:lineRule="auto"/>
              <w:jc w:val="center"/>
              <w:rPr>
                <w:rFonts w:ascii="Arial" w:eastAsia="Calibri" w:hAnsi="Arial" w:cs="Arial"/>
                <w:bCs/>
                <w:color w:val="000000"/>
                <w:lang w:eastAsia="en-US"/>
              </w:rPr>
            </w:pPr>
            <w:r w:rsidRPr="00C71122">
              <w:rPr>
                <w:rFonts w:ascii="Arial" w:eastAsia="Calibri" w:hAnsi="Arial" w:cs="Arial"/>
                <w:bCs/>
                <w:color w:val="000000"/>
                <w:lang w:eastAsia="en-US"/>
              </w:rPr>
              <w:t>3</w:t>
            </w:r>
          </w:p>
        </w:tc>
        <w:tc>
          <w:tcPr>
            <w:tcW w:w="707" w:type="pct"/>
            <w:tcBorders>
              <w:top w:val="nil"/>
              <w:left w:val="nil"/>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p>
        </w:tc>
      </w:tr>
      <w:tr w:rsidR="00292D01" w:rsidRPr="005C2B8D" w:rsidTr="00CD78A7">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lastRenderedPageBreak/>
              <w:t>3</w:t>
            </w:r>
          </w:p>
        </w:tc>
        <w:tc>
          <w:tcPr>
            <w:tcW w:w="2222" w:type="pct"/>
            <w:tcBorders>
              <w:top w:val="nil"/>
              <w:left w:val="nil"/>
              <w:bottom w:val="single" w:sz="4" w:space="0" w:color="auto"/>
              <w:right w:val="single" w:sz="4" w:space="0" w:color="auto"/>
            </w:tcBorders>
            <w:shd w:val="clear" w:color="auto" w:fill="auto"/>
            <w:vAlign w:val="center"/>
          </w:tcPr>
          <w:p w:rsidR="009E56A0" w:rsidRPr="00BC79C0" w:rsidRDefault="009E56A0" w:rsidP="009E56A0">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4502CB">
              <w:rPr>
                <w:rFonts w:ascii="Arial" w:hAnsi="Arial" w:cs="Arial"/>
                <w:sz w:val="20"/>
                <w:szCs w:val="20"/>
              </w:rPr>
              <w:t xml:space="preserve">SHARP </w:t>
            </w:r>
            <w:r w:rsidRPr="009E56A0">
              <w:rPr>
                <w:rFonts w:ascii="Arial" w:hAnsi="Arial" w:cs="Arial"/>
                <w:sz w:val="20"/>
                <w:szCs w:val="20"/>
              </w:rPr>
              <w:t xml:space="preserve">AR-M207 </w:t>
            </w:r>
            <w:r w:rsidRPr="00BC79C0">
              <w:rPr>
                <w:rFonts w:ascii="Arial" w:hAnsi="Arial" w:cs="Arial"/>
                <w:sz w:val="20"/>
                <w:szCs w:val="20"/>
              </w:rPr>
              <w:t>polegająca na zapewnieniu funkcjonalności - ciągłości pracy urządzenia, poprzez:</w:t>
            </w:r>
          </w:p>
          <w:p w:rsidR="009E56A0" w:rsidRPr="00BC79C0" w:rsidRDefault="009E56A0" w:rsidP="00195A2F">
            <w:pPr>
              <w:pStyle w:val="Akapitzlist"/>
              <w:numPr>
                <w:ilvl w:val="0"/>
                <w:numId w:val="16"/>
              </w:numPr>
              <w:autoSpaceDE w:val="0"/>
              <w:autoSpaceDN w:val="0"/>
              <w:adjustRightInd w:val="0"/>
              <w:spacing w:line="280" w:lineRule="exact"/>
              <w:contextualSpacing/>
              <w:jc w:val="both"/>
              <w:rPr>
                <w:sz w:val="20"/>
                <w:szCs w:val="20"/>
              </w:rPr>
            </w:pPr>
            <w:r w:rsidRPr="00BC79C0">
              <w:rPr>
                <w:sz w:val="20"/>
                <w:szCs w:val="20"/>
              </w:rPr>
              <w:t>wykonywanie okresowych przeglądów konserwacyjnych kopiarki obejmujących czynności konserwacyjne, których wykaz określony jest w załączniku nr 2</w:t>
            </w:r>
            <w:r>
              <w:rPr>
                <w:sz w:val="20"/>
                <w:szCs w:val="20"/>
              </w:rPr>
              <w:t>c</w:t>
            </w:r>
            <w:r w:rsidRPr="00BC79C0">
              <w:rPr>
                <w:sz w:val="20"/>
                <w:szCs w:val="20"/>
              </w:rPr>
              <w:t xml:space="preserve">  do umowy,</w:t>
            </w:r>
          </w:p>
          <w:p w:rsidR="009E56A0" w:rsidRPr="00BC79C0" w:rsidRDefault="009E56A0" w:rsidP="00195A2F">
            <w:pPr>
              <w:pStyle w:val="Akapitzlist"/>
              <w:numPr>
                <w:ilvl w:val="0"/>
                <w:numId w:val="16"/>
              </w:numPr>
              <w:autoSpaceDE w:val="0"/>
              <w:autoSpaceDN w:val="0"/>
              <w:adjustRightInd w:val="0"/>
              <w:spacing w:line="280" w:lineRule="exact"/>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 określonych w załączniku</w:t>
            </w:r>
            <w:r>
              <w:rPr>
                <w:sz w:val="20"/>
                <w:szCs w:val="20"/>
              </w:rPr>
              <w:t xml:space="preserve"> nr 2c</w:t>
            </w:r>
            <w:r w:rsidRPr="00BC79C0">
              <w:rPr>
                <w:sz w:val="20"/>
                <w:szCs w:val="20"/>
              </w:rPr>
              <w:t xml:space="preserve">. </w:t>
            </w:r>
          </w:p>
          <w:p w:rsidR="009E56A0" w:rsidRPr="00BC79C0" w:rsidRDefault="009E56A0" w:rsidP="00195A2F">
            <w:pPr>
              <w:pStyle w:val="Akapitzlist"/>
              <w:numPr>
                <w:ilvl w:val="0"/>
                <w:numId w:val="16"/>
              </w:numPr>
              <w:autoSpaceDE w:val="0"/>
              <w:autoSpaceDN w:val="0"/>
              <w:adjustRightInd w:val="0"/>
              <w:spacing w:line="280" w:lineRule="exact"/>
              <w:contextualSpacing/>
              <w:jc w:val="both"/>
              <w:rPr>
                <w:sz w:val="20"/>
                <w:szCs w:val="20"/>
              </w:rPr>
            </w:pPr>
            <w:r w:rsidRPr="00BC79C0">
              <w:rPr>
                <w:sz w:val="20"/>
                <w:szCs w:val="20"/>
              </w:rPr>
              <w:t>usuwaniu awarii  kopiarki.</w:t>
            </w:r>
          </w:p>
          <w:p w:rsidR="00292D01" w:rsidRPr="005C2B8D" w:rsidRDefault="00292D01" w:rsidP="00CD78A7">
            <w:pPr>
              <w:spacing w:line="360" w:lineRule="auto"/>
              <w:jc w:val="center"/>
              <w:rPr>
                <w:rFonts w:ascii="Arial" w:eastAsia="Calibri" w:hAnsi="Arial" w:cs="Arial"/>
                <w:b/>
                <w:bCs/>
                <w:color w:val="000000"/>
                <w:sz w:val="14"/>
                <w:szCs w:val="16"/>
                <w:lang w:eastAsia="en-US"/>
              </w:rPr>
            </w:pPr>
          </w:p>
        </w:tc>
        <w:tc>
          <w:tcPr>
            <w:tcW w:w="556" w:type="pct"/>
            <w:tcBorders>
              <w:top w:val="nil"/>
              <w:left w:val="nil"/>
              <w:bottom w:val="single" w:sz="4" w:space="0" w:color="auto"/>
              <w:right w:val="single" w:sz="4" w:space="0" w:color="auto"/>
            </w:tcBorders>
            <w:shd w:val="clear" w:color="auto" w:fill="auto"/>
            <w:vAlign w:val="center"/>
          </w:tcPr>
          <w:p w:rsidR="00292D01" w:rsidRPr="009E56A0" w:rsidRDefault="009E56A0"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18</w:t>
            </w:r>
          </w:p>
        </w:tc>
        <w:tc>
          <w:tcPr>
            <w:tcW w:w="404" w:type="pct"/>
            <w:tcBorders>
              <w:top w:val="nil"/>
              <w:left w:val="nil"/>
              <w:bottom w:val="single" w:sz="4" w:space="0" w:color="auto"/>
              <w:right w:val="single" w:sz="4" w:space="0" w:color="auto"/>
            </w:tcBorders>
            <w:shd w:val="clear" w:color="auto" w:fill="auto"/>
            <w:vAlign w:val="center"/>
          </w:tcPr>
          <w:p w:rsidR="00292D01" w:rsidRPr="009E56A0" w:rsidRDefault="009E56A0"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w:t>
            </w:r>
          </w:p>
        </w:tc>
        <w:tc>
          <w:tcPr>
            <w:tcW w:w="707" w:type="pct"/>
            <w:tcBorders>
              <w:top w:val="nil"/>
              <w:left w:val="nil"/>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p>
        </w:tc>
      </w:tr>
      <w:tr w:rsidR="00292D01" w:rsidRPr="005C2B8D" w:rsidTr="00CD78A7">
        <w:trPr>
          <w:trHeight w:val="364"/>
        </w:trPr>
        <w:tc>
          <w:tcPr>
            <w:tcW w:w="202" w:type="pct"/>
            <w:tcBorders>
              <w:top w:val="nil"/>
              <w:left w:val="single" w:sz="4" w:space="0" w:color="auto"/>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2222" w:type="pct"/>
            <w:tcBorders>
              <w:top w:val="nil"/>
              <w:left w:val="nil"/>
              <w:bottom w:val="single" w:sz="4" w:space="0" w:color="auto"/>
              <w:right w:val="single" w:sz="4" w:space="0" w:color="auto"/>
            </w:tcBorders>
            <w:shd w:val="clear" w:color="auto" w:fill="auto"/>
            <w:vAlign w:val="center"/>
          </w:tcPr>
          <w:p w:rsidR="009E56A0" w:rsidRPr="00BC79C0" w:rsidRDefault="009E56A0" w:rsidP="009E56A0">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4502CB">
              <w:rPr>
                <w:rFonts w:ascii="Arial" w:hAnsi="Arial" w:cs="Arial"/>
                <w:sz w:val="20"/>
                <w:szCs w:val="20"/>
              </w:rPr>
              <w:t xml:space="preserve">SHARP </w:t>
            </w:r>
            <w:r w:rsidR="00C77A2C" w:rsidRPr="00C77A2C">
              <w:rPr>
                <w:rFonts w:ascii="Arial" w:hAnsi="Arial" w:cs="Arial"/>
                <w:sz w:val="20"/>
                <w:szCs w:val="20"/>
              </w:rPr>
              <w:t xml:space="preserve">MX-2600 </w:t>
            </w:r>
            <w:r w:rsidRPr="00BC79C0">
              <w:rPr>
                <w:rFonts w:ascii="Arial" w:hAnsi="Arial" w:cs="Arial"/>
                <w:sz w:val="20"/>
                <w:szCs w:val="20"/>
              </w:rPr>
              <w:t>polegająca na zapewnieniu funkcjonalności - ciągłości pracy urządzenia, poprzez:</w:t>
            </w:r>
          </w:p>
          <w:p w:rsidR="009E56A0" w:rsidRPr="00BC79C0" w:rsidRDefault="009E56A0" w:rsidP="00195A2F">
            <w:pPr>
              <w:pStyle w:val="Akapitzlist"/>
              <w:numPr>
                <w:ilvl w:val="0"/>
                <w:numId w:val="17"/>
              </w:numPr>
              <w:autoSpaceDE w:val="0"/>
              <w:autoSpaceDN w:val="0"/>
              <w:adjustRightInd w:val="0"/>
              <w:spacing w:line="280" w:lineRule="exact"/>
              <w:contextualSpacing/>
              <w:jc w:val="both"/>
              <w:rPr>
                <w:sz w:val="20"/>
                <w:szCs w:val="20"/>
              </w:rPr>
            </w:pPr>
            <w:r w:rsidRPr="00BC79C0">
              <w:rPr>
                <w:sz w:val="20"/>
                <w:szCs w:val="20"/>
              </w:rPr>
              <w:t>wykonywanie okresowych przeglądów konserwacyjnych kopiarki obejmujących czynności konserwacyjne, których wykaz określony jest w załączniku nr 2</w:t>
            </w:r>
            <w:r>
              <w:rPr>
                <w:sz w:val="20"/>
                <w:szCs w:val="20"/>
              </w:rPr>
              <w:t>c</w:t>
            </w:r>
            <w:r w:rsidRPr="00BC79C0">
              <w:rPr>
                <w:sz w:val="20"/>
                <w:szCs w:val="20"/>
              </w:rPr>
              <w:t xml:space="preserve">  do umowy,</w:t>
            </w:r>
          </w:p>
          <w:p w:rsidR="009E56A0" w:rsidRPr="00BC79C0" w:rsidRDefault="009E56A0" w:rsidP="00195A2F">
            <w:pPr>
              <w:pStyle w:val="Akapitzlist"/>
              <w:numPr>
                <w:ilvl w:val="0"/>
                <w:numId w:val="17"/>
              </w:numPr>
              <w:autoSpaceDE w:val="0"/>
              <w:autoSpaceDN w:val="0"/>
              <w:adjustRightInd w:val="0"/>
              <w:spacing w:line="280" w:lineRule="exact"/>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 określonych w załączniku</w:t>
            </w:r>
            <w:r>
              <w:rPr>
                <w:sz w:val="20"/>
                <w:szCs w:val="20"/>
              </w:rPr>
              <w:t xml:space="preserve"> nr 2c</w:t>
            </w:r>
            <w:r w:rsidRPr="00BC79C0">
              <w:rPr>
                <w:sz w:val="20"/>
                <w:szCs w:val="20"/>
              </w:rPr>
              <w:t xml:space="preserve">. </w:t>
            </w:r>
          </w:p>
          <w:p w:rsidR="009E56A0" w:rsidRPr="00BC79C0" w:rsidRDefault="009E56A0" w:rsidP="00195A2F">
            <w:pPr>
              <w:pStyle w:val="Akapitzlist"/>
              <w:numPr>
                <w:ilvl w:val="0"/>
                <w:numId w:val="17"/>
              </w:numPr>
              <w:autoSpaceDE w:val="0"/>
              <w:autoSpaceDN w:val="0"/>
              <w:adjustRightInd w:val="0"/>
              <w:spacing w:line="280" w:lineRule="exact"/>
              <w:contextualSpacing/>
              <w:jc w:val="both"/>
              <w:rPr>
                <w:sz w:val="20"/>
                <w:szCs w:val="20"/>
              </w:rPr>
            </w:pPr>
            <w:r w:rsidRPr="00BC79C0">
              <w:rPr>
                <w:sz w:val="20"/>
                <w:szCs w:val="20"/>
              </w:rPr>
              <w:t>usuwaniu awarii  kopiarki.</w:t>
            </w:r>
          </w:p>
          <w:p w:rsidR="00292D01" w:rsidRPr="005C2B8D" w:rsidRDefault="00292D01" w:rsidP="00CD78A7">
            <w:pPr>
              <w:spacing w:line="360" w:lineRule="auto"/>
              <w:jc w:val="center"/>
              <w:rPr>
                <w:rFonts w:ascii="Arial" w:eastAsia="Calibri" w:hAnsi="Arial" w:cs="Arial"/>
                <w:b/>
                <w:bCs/>
                <w:color w:val="000000"/>
                <w:sz w:val="14"/>
                <w:szCs w:val="16"/>
                <w:lang w:eastAsia="en-US"/>
              </w:rPr>
            </w:pPr>
          </w:p>
        </w:tc>
        <w:tc>
          <w:tcPr>
            <w:tcW w:w="556" w:type="pct"/>
            <w:tcBorders>
              <w:top w:val="nil"/>
              <w:left w:val="nil"/>
              <w:bottom w:val="single" w:sz="4" w:space="0" w:color="auto"/>
              <w:right w:val="single" w:sz="4" w:space="0" w:color="auto"/>
            </w:tcBorders>
            <w:shd w:val="clear" w:color="auto" w:fill="auto"/>
            <w:vAlign w:val="center"/>
          </w:tcPr>
          <w:p w:rsidR="00292D01" w:rsidRPr="009E56A0" w:rsidRDefault="00C77A2C"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18</w:t>
            </w:r>
          </w:p>
        </w:tc>
        <w:tc>
          <w:tcPr>
            <w:tcW w:w="404" w:type="pct"/>
            <w:tcBorders>
              <w:top w:val="nil"/>
              <w:left w:val="nil"/>
              <w:bottom w:val="single" w:sz="4" w:space="0" w:color="auto"/>
              <w:right w:val="single" w:sz="4" w:space="0" w:color="auto"/>
            </w:tcBorders>
            <w:shd w:val="clear" w:color="auto" w:fill="auto"/>
            <w:vAlign w:val="center"/>
          </w:tcPr>
          <w:p w:rsidR="00292D01" w:rsidRPr="009E56A0" w:rsidRDefault="00C77A2C"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12</w:t>
            </w:r>
          </w:p>
        </w:tc>
        <w:tc>
          <w:tcPr>
            <w:tcW w:w="707" w:type="pct"/>
            <w:tcBorders>
              <w:top w:val="nil"/>
              <w:left w:val="nil"/>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p>
        </w:tc>
      </w:tr>
      <w:tr w:rsidR="00292D01" w:rsidRPr="005C2B8D" w:rsidTr="00CD78A7">
        <w:trPr>
          <w:trHeight w:val="472"/>
        </w:trPr>
        <w:tc>
          <w:tcPr>
            <w:tcW w:w="202" w:type="pct"/>
            <w:tcBorders>
              <w:top w:val="nil"/>
              <w:left w:val="single" w:sz="4" w:space="0" w:color="auto"/>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p>
        </w:tc>
        <w:tc>
          <w:tcPr>
            <w:tcW w:w="2222" w:type="pct"/>
            <w:tcBorders>
              <w:top w:val="single" w:sz="4" w:space="0" w:color="auto"/>
              <w:left w:val="nil"/>
              <w:bottom w:val="single" w:sz="4" w:space="0" w:color="auto"/>
              <w:right w:val="single" w:sz="4" w:space="0" w:color="auto"/>
            </w:tcBorders>
            <w:shd w:val="clear" w:color="auto" w:fill="FFFFFF"/>
            <w:vAlign w:val="center"/>
          </w:tcPr>
          <w:p w:rsidR="00C77A2C" w:rsidRPr="00BC79C0" w:rsidRDefault="00C77A2C" w:rsidP="00C77A2C">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4502CB">
              <w:rPr>
                <w:rFonts w:ascii="Arial" w:hAnsi="Arial" w:cs="Arial"/>
                <w:sz w:val="20"/>
                <w:szCs w:val="20"/>
              </w:rPr>
              <w:t xml:space="preserve">SHARP </w:t>
            </w:r>
            <w:r w:rsidR="00B91C53" w:rsidRPr="00B91C53">
              <w:rPr>
                <w:rFonts w:ascii="Arial" w:hAnsi="Arial" w:cs="Arial"/>
                <w:sz w:val="20"/>
                <w:szCs w:val="20"/>
              </w:rPr>
              <w:t xml:space="preserve">MX-M450 </w:t>
            </w:r>
            <w:r w:rsidRPr="00BC79C0">
              <w:rPr>
                <w:rFonts w:ascii="Arial" w:hAnsi="Arial" w:cs="Arial"/>
                <w:sz w:val="20"/>
                <w:szCs w:val="20"/>
              </w:rPr>
              <w:t xml:space="preserve">polegająca na </w:t>
            </w:r>
            <w:r w:rsidRPr="00BC79C0">
              <w:rPr>
                <w:rFonts w:ascii="Arial" w:hAnsi="Arial" w:cs="Arial"/>
                <w:sz w:val="20"/>
                <w:szCs w:val="20"/>
              </w:rPr>
              <w:lastRenderedPageBreak/>
              <w:t>zapewnieniu funkcjonalności - ciągłości pracy urządzenia, poprzez:</w:t>
            </w:r>
          </w:p>
          <w:p w:rsidR="00C77A2C" w:rsidRPr="00BC79C0" w:rsidRDefault="00C77A2C" w:rsidP="00195A2F">
            <w:pPr>
              <w:pStyle w:val="Akapitzlist"/>
              <w:numPr>
                <w:ilvl w:val="0"/>
                <w:numId w:val="18"/>
              </w:numPr>
              <w:autoSpaceDE w:val="0"/>
              <w:autoSpaceDN w:val="0"/>
              <w:adjustRightInd w:val="0"/>
              <w:spacing w:line="280" w:lineRule="exact"/>
              <w:contextualSpacing/>
              <w:jc w:val="both"/>
              <w:rPr>
                <w:sz w:val="20"/>
                <w:szCs w:val="20"/>
              </w:rPr>
            </w:pPr>
            <w:r w:rsidRPr="00BC79C0">
              <w:rPr>
                <w:sz w:val="20"/>
                <w:szCs w:val="20"/>
              </w:rPr>
              <w:t>wykonywanie okresowych przeglądów konserwacyjnych kopiarki obejmujących czynności konserwacyjne, których wykaz określony jest w załączniku nr 2</w:t>
            </w:r>
            <w:r>
              <w:rPr>
                <w:sz w:val="20"/>
                <w:szCs w:val="20"/>
              </w:rPr>
              <w:t>c</w:t>
            </w:r>
            <w:r w:rsidRPr="00BC79C0">
              <w:rPr>
                <w:sz w:val="20"/>
                <w:szCs w:val="20"/>
              </w:rPr>
              <w:t xml:space="preserve">  do umowy,</w:t>
            </w:r>
          </w:p>
          <w:p w:rsidR="00C77A2C" w:rsidRPr="00BC79C0" w:rsidRDefault="00C77A2C" w:rsidP="00195A2F">
            <w:pPr>
              <w:pStyle w:val="Akapitzlist"/>
              <w:numPr>
                <w:ilvl w:val="0"/>
                <w:numId w:val="18"/>
              </w:numPr>
              <w:autoSpaceDE w:val="0"/>
              <w:autoSpaceDN w:val="0"/>
              <w:adjustRightInd w:val="0"/>
              <w:spacing w:line="280" w:lineRule="exact"/>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 określonych w załączniku</w:t>
            </w:r>
            <w:r>
              <w:rPr>
                <w:sz w:val="20"/>
                <w:szCs w:val="20"/>
              </w:rPr>
              <w:t xml:space="preserve"> nr 2c</w:t>
            </w:r>
            <w:r w:rsidRPr="00BC79C0">
              <w:rPr>
                <w:sz w:val="20"/>
                <w:szCs w:val="20"/>
              </w:rPr>
              <w:t xml:space="preserve">. </w:t>
            </w:r>
          </w:p>
          <w:p w:rsidR="00C77A2C" w:rsidRPr="00BC79C0" w:rsidRDefault="00C77A2C" w:rsidP="00195A2F">
            <w:pPr>
              <w:pStyle w:val="Akapitzlist"/>
              <w:numPr>
                <w:ilvl w:val="0"/>
                <w:numId w:val="18"/>
              </w:numPr>
              <w:autoSpaceDE w:val="0"/>
              <w:autoSpaceDN w:val="0"/>
              <w:adjustRightInd w:val="0"/>
              <w:spacing w:line="280" w:lineRule="exact"/>
              <w:contextualSpacing/>
              <w:jc w:val="both"/>
              <w:rPr>
                <w:sz w:val="20"/>
                <w:szCs w:val="20"/>
              </w:rPr>
            </w:pPr>
            <w:r w:rsidRPr="00BC79C0">
              <w:rPr>
                <w:sz w:val="20"/>
                <w:szCs w:val="20"/>
              </w:rPr>
              <w:t>usuwaniu awarii  kopiarki.</w:t>
            </w:r>
          </w:p>
          <w:p w:rsidR="00292D01" w:rsidRPr="005C2B8D" w:rsidRDefault="00292D01" w:rsidP="00CD78A7">
            <w:pPr>
              <w:spacing w:line="360" w:lineRule="auto"/>
              <w:jc w:val="center"/>
              <w:rPr>
                <w:rFonts w:ascii="Arial" w:eastAsia="Calibri" w:hAnsi="Arial" w:cs="Arial"/>
                <w:b/>
                <w:bCs/>
                <w:color w:val="000000"/>
                <w:sz w:val="14"/>
                <w:szCs w:val="16"/>
                <w:lang w:eastAsia="en-US"/>
              </w:rPr>
            </w:pPr>
          </w:p>
        </w:tc>
        <w:tc>
          <w:tcPr>
            <w:tcW w:w="556" w:type="pct"/>
            <w:tcBorders>
              <w:top w:val="single" w:sz="4" w:space="0" w:color="auto"/>
              <w:left w:val="nil"/>
              <w:bottom w:val="single" w:sz="4" w:space="0" w:color="auto"/>
              <w:right w:val="single" w:sz="4" w:space="0" w:color="auto"/>
            </w:tcBorders>
            <w:shd w:val="clear" w:color="auto" w:fill="FFFFFF"/>
            <w:vAlign w:val="center"/>
          </w:tcPr>
          <w:p w:rsidR="00292D01" w:rsidRPr="009E56A0" w:rsidRDefault="00B91C53"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lastRenderedPageBreak/>
              <w:t>18</w:t>
            </w:r>
          </w:p>
        </w:tc>
        <w:tc>
          <w:tcPr>
            <w:tcW w:w="404" w:type="pct"/>
            <w:tcBorders>
              <w:top w:val="single" w:sz="4" w:space="0" w:color="auto"/>
              <w:left w:val="nil"/>
              <w:bottom w:val="single" w:sz="4" w:space="0" w:color="auto"/>
              <w:right w:val="single" w:sz="4" w:space="0" w:color="auto"/>
            </w:tcBorders>
            <w:shd w:val="clear" w:color="auto" w:fill="FFFFFF"/>
            <w:vAlign w:val="center"/>
          </w:tcPr>
          <w:p w:rsidR="00292D01" w:rsidRPr="009E56A0" w:rsidRDefault="00B91C53"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2</w:t>
            </w:r>
          </w:p>
        </w:tc>
        <w:tc>
          <w:tcPr>
            <w:tcW w:w="707" w:type="pct"/>
            <w:tcBorders>
              <w:top w:val="single" w:sz="4" w:space="0" w:color="auto"/>
              <w:left w:val="nil"/>
              <w:bottom w:val="single" w:sz="4" w:space="0" w:color="auto"/>
              <w:right w:val="single" w:sz="4" w:space="0" w:color="auto"/>
            </w:tcBorders>
            <w:shd w:val="clear" w:color="auto" w:fill="FFFFFF"/>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p>
        </w:tc>
        <w:tc>
          <w:tcPr>
            <w:tcW w:w="909" w:type="pct"/>
            <w:tcBorders>
              <w:top w:val="single" w:sz="4" w:space="0" w:color="auto"/>
              <w:left w:val="nil"/>
              <w:bottom w:val="single" w:sz="4" w:space="0" w:color="auto"/>
              <w:right w:val="single" w:sz="4" w:space="0" w:color="auto"/>
            </w:tcBorders>
            <w:shd w:val="clear" w:color="auto" w:fill="FFFFFF"/>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p>
        </w:tc>
      </w:tr>
      <w:tr w:rsidR="00292D01" w:rsidRPr="005C2B8D" w:rsidTr="00CD78A7">
        <w:trPr>
          <w:trHeight w:val="466"/>
        </w:trPr>
        <w:tc>
          <w:tcPr>
            <w:tcW w:w="202" w:type="pct"/>
            <w:tcBorders>
              <w:top w:val="nil"/>
              <w:left w:val="single" w:sz="4" w:space="0" w:color="auto"/>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lastRenderedPageBreak/>
              <w:t>6</w:t>
            </w:r>
          </w:p>
        </w:tc>
        <w:tc>
          <w:tcPr>
            <w:tcW w:w="2222" w:type="pct"/>
            <w:tcBorders>
              <w:top w:val="single" w:sz="4" w:space="0" w:color="auto"/>
              <w:left w:val="nil"/>
              <w:bottom w:val="single" w:sz="4" w:space="0" w:color="auto"/>
              <w:right w:val="single" w:sz="4" w:space="0" w:color="auto"/>
            </w:tcBorders>
            <w:shd w:val="clear" w:color="auto" w:fill="FFFFFF"/>
            <w:vAlign w:val="center"/>
          </w:tcPr>
          <w:p w:rsidR="00B91C53" w:rsidRPr="00BC79C0" w:rsidRDefault="00B91C53" w:rsidP="00B91C53">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4502CB">
              <w:rPr>
                <w:rFonts w:ascii="Arial" w:hAnsi="Arial" w:cs="Arial"/>
                <w:sz w:val="20"/>
                <w:szCs w:val="20"/>
              </w:rPr>
              <w:t xml:space="preserve">SHARP </w:t>
            </w:r>
            <w:r w:rsidRPr="00B91C53">
              <w:rPr>
                <w:rFonts w:ascii="Arial" w:hAnsi="Arial" w:cs="Arial"/>
                <w:sz w:val="20"/>
                <w:szCs w:val="20"/>
              </w:rPr>
              <w:t xml:space="preserve">MX-M950 </w:t>
            </w:r>
            <w:r w:rsidRPr="00BC79C0">
              <w:rPr>
                <w:rFonts w:ascii="Arial" w:hAnsi="Arial" w:cs="Arial"/>
                <w:sz w:val="20"/>
                <w:szCs w:val="20"/>
              </w:rPr>
              <w:t>polegająca na zapewnieniu funkcjonalności - ciągłości pracy urządzenia, poprzez:</w:t>
            </w:r>
          </w:p>
          <w:p w:rsidR="00B91C53" w:rsidRPr="00BC79C0" w:rsidRDefault="00B91C53" w:rsidP="00195A2F">
            <w:pPr>
              <w:pStyle w:val="Akapitzlist"/>
              <w:numPr>
                <w:ilvl w:val="0"/>
                <w:numId w:val="19"/>
              </w:numPr>
              <w:autoSpaceDE w:val="0"/>
              <w:autoSpaceDN w:val="0"/>
              <w:adjustRightInd w:val="0"/>
              <w:spacing w:line="280" w:lineRule="exact"/>
              <w:contextualSpacing/>
              <w:jc w:val="both"/>
              <w:rPr>
                <w:sz w:val="20"/>
                <w:szCs w:val="20"/>
              </w:rPr>
            </w:pPr>
            <w:r w:rsidRPr="00BC79C0">
              <w:rPr>
                <w:sz w:val="20"/>
                <w:szCs w:val="20"/>
              </w:rPr>
              <w:t>wykonywanie okresowych przeglądów konserwacyjnych kopiarki obejmujących czynności konserwacyjne, których wykaz określony jest w załączniku nr 2</w:t>
            </w:r>
            <w:r>
              <w:rPr>
                <w:sz w:val="20"/>
                <w:szCs w:val="20"/>
              </w:rPr>
              <w:t>c</w:t>
            </w:r>
            <w:r w:rsidRPr="00BC79C0">
              <w:rPr>
                <w:sz w:val="20"/>
                <w:szCs w:val="20"/>
              </w:rPr>
              <w:t xml:space="preserve">  do umowy,</w:t>
            </w:r>
          </w:p>
          <w:p w:rsidR="00B91C53" w:rsidRPr="00BC79C0" w:rsidRDefault="00B91C53" w:rsidP="00195A2F">
            <w:pPr>
              <w:pStyle w:val="Akapitzlist"/>
              <w:numPr>
                <w:ilvl w:val="0"/>
                <w:numId w:val="19"/>
              </w:numPr>
              <w:autoSpaceDE w:val="0"/>
              <w:autoSpaceDN w:val="0"/>
              <w:adjustRightInd w:val="0"/>
              <w:spacing w:line="280" w:lineRule="exact"/>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 określonych w załączniku</w:t>
            </w:r>
            <w:r>
              <w:rPr>
                <w:sz w:val="20"/>
                <w:szCs w:val="20"/>
              </w:rPr>
              <w:t xml:space="preserve"> nr 2c</w:t>
            </w:r>
            <w:r w:rsidRPr="00BC79C0">
              <w:rPr>
                <w:sz w:val="20"/>
                <w:szCs w:val="20"/>
              </w:rPr>
              <w:t xml:space="preserve">. </w:t>
            </w:r>
          </w:p>
          <w:p w:rsidR="00B91C53" w:rsidRPr="00BC79C0" w:rsidRDefault="00B91C53" w:rsidP="00195A2F">
            <w:pPr>
              <w:pStyle w:val="Akapitzlist"/>
              <w:numPr>
                <w:ilvl w:val="0"/>
                <w:numId w:val="19"/>
              </w:numPr>
              <w:autoSpaceDE w:val="0"/>
              <w:autoSpaceDN w:val="0"/>
              <w:adjustRightInd w:val="0"/>
              <w:spacing w:line="280" w:lineRule="exact"/>
              <w:contextualSpacing/>
              <w:jc w:val="both"/>
              <w:rPr>
                <w:sz w:val="20"/>
                <w:szCs w:val="20"/>
              </w:rPr>
            </w:pPr>
            <w:r w:rsidRPr="00BC79C0">
              <w:rPr>
                <w:sz w:val="20"/>
                <w:szCs w:val="20"/>
              </w:rPr>
              <w:t>usuwaniu awarii  kopiarki.</w:t>
            </w:r>
          </w:p>
          <w:p w:rsidR="00292D01" w:rsidRPr="005C2B8D" w:rsidRDefault="00292D01" w:rsidP="00CD78A7">
            <w:pPr>
              <w:spacing w:line="360" w:lineRule="auto"/>
              <w:jc w:val="center"/>
              <w:rPr>
                <w:rFonts w:ascii="Arial" w:eastAsia="Calibri" w:hAnsi="Arial" w:cs="Arial"/>
                <w:b/>
                <w:bCs/>
                <w:color w:val="000000"/>
                <w:sz w:val="14"/>
                <w:szCs w:val="16"/>
                <w:lang w:eastAsia="en-US"/>
              </w:rPr>
            </w:pPr>
          </w:p>
        </w:tc>
        <w:tc>
          <w:tcPr>
            <w:tcW w:w="556" w:type="pct"/>
            <w:tcBorders>
              <w:top w:val="single" w:sz="4" w:space="0" w:color="auto"/>
              <w:left w:val="nil"/>
              <w:bottom w:val="single" w:sz="4" w:space="0" w:color="auto"/>
              <w:right w:val="single" w:sz="4" w:space="0" w:color="auto"/>
            </w:tcBorders>
            <w:shd w:val="clear" w:color="auto" w:fill="FFFFFF"/>
            <w:vAlign w:val="center"/>
          </w:tcPr>
          <w:p w:rsidR="00292D01" w:rsidRPr="009E56A0" w:rsidRDefault="00B91C53"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18</w:t>
            </w:r>
          </w:p>
        </w:tc>
        <w:tc>
          <w:tcPr>
            <w:tcW w:w="404" w:type="pct"/>
            <w:tcBorders>
              <w:top w:val="single" w:sz="4" w:space="0" w:color="auto"/>
              <w:left w:val="nil"/>
              <w:bottom w:val="single" w:sz="4" w:space="0" w:color="auto"/>
              <w:right w:val="single" w:sz="4" w:space="0" w:color="auto"/>
            </w:tcBorders>
            <w:shd w:val="clear" w:color="auto" w:fill="FFFFFF"/>
            <w:vAlign w:val="center"/>
          </w:tcPr>
          <w:p w:rsidR="00292D01" w:rsidRPr="009E56A0" w:rsidRDefault="00B91C53"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w:t>
            </w:r>
          </w:p>
        </w:tc>
        <w:tc>
          <w:tcPr>
            <w:tcW w:w="707" w:type="pct"/>
            <w:tcBorders>
              <w:top w:val="single" w:sz="4" w:space="0" w:color="auto"/>
              <w:left w:val="nil"/>
              <w:bottom w:val="single" w:sz="4" w:space="0" w:color="auto"/>
              <w:right w:val="single" w:sz="4" w:space="0" w:color="auto"/>
            </w:tcBorders>
            <w:shd w:val="clear" w:color="auto" w:fill="FFFFFF"/>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p>
        </w:tc>
        <w:tc>
          <w:tcPr>
            <w:tcW w:w="909" w:type="pct"/>
            <w:tcBorders>
              <w:top w:val="single" w:sz="4" w:space="0" w:color="auto"/>
              <w:left w:val="nil"/>
              <w:bottom w:val="single" w:sz="4" w:space="0" w:color="auto"/>
              <w:right w:val="single" w:sz="4" w:space="0" w:color="auto"/>
            </w:tcBorders>
            <w:shd w:val="clear" w:color="auto" w:fill="FFFFFF"/>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p>
        </w:tc>
      </w:tr>
      <w:tr w:rsidR="00B91C53" w:rsidRPr="005C2B8D" w:rsidTr="00CD78A7">
        <w:trPr>
          <w:trHeight w:val="466"/>
        </w:trPr>
        <w:tc>
          <w:tcPr>
            <w:tcW w:w="202" w:type="pct"/>
            <w:tcBorders>
              <w:top w:val="nil"/>
              <w:left w:val="single" w:sz="4" w:space="0" w:color="auto"/>
              <w:bottom w:val="single" w:sz="4" w:space="0" w:color="auto"/>
              <w:right w:val="single" w:sz="4" w:space="0" w:color="auto"/>
            </w:tcBorders>
            <w:shd w:val="clear" w:color="auto" w:fill="auto"/>
            <w:vAlign w:val="center"/>
          </w:tcPr>
          <w:p w:rsidR="00B91C53" w:rsidRDefault="00B91C53"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7</w:t>
            </w:r>
          </w:p>
        </w:tc>
        <w:tc>
          <w:tcPr>
            <w:tcW w:w="2222" w:type="pct"/>
            <w:tcBorders>
              <w:top w:val="single" w:sz="4" w:space="0" w:color="auto"/>
              <w:left w:val="nil"/>
              <w:bottom w:val="single" w:sz="4" w:space="0" w:color="auto"/>
              <w:right w:val="single" w:sz="4" w:space="0" w:color="auto"/>
            </w:tcBorders>
            <w:shd w:val="clear" w:color="auto" w:fill="FFFFFF"/>
            <w:vAlign w:val="center"/>
          </w:tcPr>
          <w:p w:rsidR="00B91C53" w:rsidRPr="00BC79C0" w:rsidRDefault="00B91C53" w:rsidP="00B91C53">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4502CB">
              <w:rPr>
                <w:rFonts w:ascii="Arial" w:hAnsi="Arial" w:cs="Arial"/>
                <w:sz w:val="20"/>
                <w:szCs w:val="20"/>
              </w:rPr>
              <w:t xml:space="preserve">SHARP </w:t>
            </w:r>
            <w:r w:rsidR="00991F98" w:rsidRPr="00991F98">
              <w:rPr>
                <w:rFonts w:ascii="Arial" w:hAnsi="Arial" w:cs="Arial"/>
                <w:sz w:val="20"/>
                <w:szCs w:val="20"/>
              </w:rPr>
              <w:t xml:space="preserve">MX-3500 </w:t>
            </w:r>
            <w:r w:rsidRPr="00BC79C0">
              <w:rPr>
                <w:rFonts w:ascii="Arial" w:hAnsi="Arial" w:cs="Arial"/>
                <w:sz w:val="20"/>
                <w:szCs w:val="20"/>
              </w:rPr>
              <w:t>polegająca na zapewnieniu funkcjonalności - ciągłości pracy urządzenia, poprzez:</w:t>
            </w:r>
          </w:p>
          <w:p w:rsidR="00B91C53" w:rsidRPr="00BC79C0" w:rsidRDefault="00B91C53" w:rsidP="00195A2F">
            <w:pPr>
              <w:pStyle w:val="Akapitzlist"/>
              <w:numPr>
                <w:ilvl w:val="0"/>
                <w:numId w:val="20"/>
              </w:numPr>
              <w:autoSpaceDE w:val="0"/>
              <w:autoSpaceDN w:val="0"/>
              <w:adjustRightInd w:val="0"/>
              <w:spacing w:line="280" w:lineRule="exact"/>
              <w:contextualSpacing/>
              <w:jc w:val="both"/>
              <w:rPr>
                <w:sz w:val="20"/>
                <w:szCs w:val="20"/>
              </w:rPr>
            </w:pPr>
            <w:r w:rsidRPr="00BC79C0">
              <w:rPr>
                <w:sz w:val="20"/>
                <w:szCs w:val="20"/>
              </w:rPr>
              <w:t>wykonywanie okresowych przeglądów konserwacyjnych kopiarki obejmujących czynności konserwacyjne, których wykaz określony jest w załączniku nr 2</w:t>
            </w:r>
            <w:r>
              <w:rPr>
                <w:sz w:val="20"/>
                <w:szCs w:val="20"/>
              </w:rPr>
              <w:t>c</w:t>
            </w:r>
            <w:r w:rsidRPr="00BC79C0">
              <w:rPr>
                <w:sz w:val="20"/>
                <w:szCs w:val="20"/>
              </w:rPr>
              <w:t xml:space="preserve">  do umowy,</w:t>
            </w:r>
          </w:p>
          <w:p w:rsidR="00B91C53" w:rsidRPr="00BC79C0" w:rsidRDefault="00B91C53" w:rsidP="00195A2F">
            <w:pPr>
              <w:pStyle w:val="Akapitzlist"/>
              <w:numPr>
                <w:ilvl w:val="0"/>
                <w:numId w:val="20"/>
              </w:numPr>
              <w:autoSpaceDE w:val="0"/>
              <w:autoSpaceDN w:val="0"/>
              <w:adjustRightInd w:val="0"/>
              <w:spacing w:line="280" w:lineRule="exact"/>
              <w:contextualSpacing/>
              <w:jc w:val="both"/>
              <w:rPr>
                <w:sz w:val="20"/>
                <w:szCs w:val="20"/>
              </w:rPr>
            </w:pPr>
            <w:r w:rsidRPr="00BC79C0">
              <w:rPr>
                <w:sz w:val="20"/>
                <w:szCs w:val="20"/>
              </w:rPr>
              <w:t xml:space="preserve">wymianie materiałów eksploatacyjnych i części, które uległy zużyciu podczas eksploatacji (dostawa, instalacja oraz </w:t>
            </w:r>
            <w:r w:rsidRPr="00BC79C0">
              <w:rPr>
                <w:sz w:val="20"/>
                <w:szCs w:val="20"/>
              </w:rPr>
              <w:lastRenderedPageBreak/>
              <w:t>odbiór i utylizacja zużytych materiałów eksploatacyjnych oraz części) określonych w załączniku</w:t>
            </w:r>
            <w:r>
              <w:rPr>
                <w:sz w:val="20"/>
                <w:szCs w:val="20"/>
              </w:rPr>
              <w:t xml:space="preserve"> nr 2c</w:t>
            </w:r>
            <w:r w:rsidRPr="00BC79C0">
              <w:rPr>
                <w:sz w:val="20"/>
                <w:szCs w:val="20"/>
              </w:rPr>
              <w:t xml:space="preserve">. </w:t>
            </w:r>
          </w:p>
          <w:p w:rsidR="00B91C53" w:rsidRPr="00BC79C0" w:rsidRDefault="00B91C53" w:rsidP="00195A2F">
            <w:pPr>
              <w:pStyle w:val="Akapitzlist"/>
              <w:numPr>
                <w:ilvl w:val="0"/>
                <w:numId w:val="20"/>
              </w:numPr>
              <w:autoSpaceDE w:val="0"/>
              <w:autoSpaceDN w:val="0"/>
              <w:adjustRightInd w:val="0"/>
              <w:spacing w:line="280" w:lineRule="exact"/>
              <w:contextualSpacing/>
              <w:jc w:val="both"/>
              <w:rPr>
                <w:sz w:val="20"/>
                <w:szCs w:val="20"/>
              </w:rPr>
            </w:pPr>
            <w:r w:rsidRPr="00BC79C0">
              <w:rPr>
                <w:sz w:val="20"/>
                <w:szCs w:val="20"/>
              </w:rPr>
              <w:t>usuwaniu awarii  kopiarki.</w:t>
            </w:r>
          </w:p>
          <w:p w:rsidR="00B91C53" w:rsidRPr="00BC79C0" w:rsidRDefault="00B91C53" w:rsidP="00B91C53">
            <w:pPr>
              <w:autoSpaceDE w:val="0"/>
              <w:autoSpaceDN w:val="0"/>
              <w:adjustRightInd w:val="0"/>
              <w:spacing w:line="280" w:lineRule="exact"/>
              <w:jc w:val="both"/>
              <w:rPr>
                <w:rFonts w:ascii="Arial" w:hAnsi="Arial" w:cs="Arial"/>
                <w:sz w:val="20"/>
                <w:szCs w:val="20"/>
              </w:rPr>
            </w:pPr>
          </w:p>
        </w:tc>
        <w:tc>
          <w:tcPr>
            <w:tcW w:w="556" w:type="pct"/>
            <w:tcBorders>
              <w:top w:val="single" w:sz="4" w:space="0" w:color="auto"/>
              <w:left w:val="nil"/>
              <w:bottom w:val="single" w:sz="4" w:space="0" w:color="auto"/>
              <w:right w:val="single" w:sz="4" w:space="0" w:color="auto"/>
            </w:tcBorders>
            <w:shd w:val="clear" w:color="auto" w:fill="FFFFFF"/>
            <w:vAlign w:val="center"/>
          </w:tcPr>
          <w:p w:rsidR="00B91C53" w:rsidRDefault="00B91C53"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lastRenderedPageBreak/>
              <w:t>18</w:t>
            </w:r>
          </w:p>
        </w:tc>
        <w:tc>
          <w:tcPr>
            <w:tcW w:w="404" w:type="pct"/>
            <w:tcBorders>
              <w:top w:val="single" w:sz="4" w:space="0" w:color="auto"/>
              <w:left w:val="nil"/>
              <w:bottom w:val="single" w:sz="4" w:space="0" w:color="auto"/>
              <w:right w:val="single" w:sz="4" w:space="0" w:color="auto"/>
            </w:tcBorders>
            <w:shd w:val="clear" w:color="auto" w:fill="FFFFFF"/>
            <w:vAlign w:val="center"/>
          </w:tcPr>
          <w:p w:rsidR="00B91C53" w:rsidRDefault="00991F98"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w:t>
            </w:r>
          </w:p>
        </w:tc>
        <w:tc>
          <w:tcPr>
            <w:tcW w:w="707" w:type="pct"/>
            <w:tcBorders>
              <w:top w:val="single" w:sz="4" w:space="0" w:color="auto"/>
              <w:left w:val="nil"/>
              <w:bottom w:val="single" w:sz="4" w:space="0" w:color="auto"/>
              <w:right w:val="single" w:sz="4" w:space="0" w:color="auto"/>
            </w:tcBorders>
            <w:shd w:val="clear" w:color="auto" w:fill="FFFFFF"/>
            <w:vAlign w:val="center"/>
          </w:tcPr>
          <w:p w:rsidR="00B91C53" w:rsidRPr="005C2B8D" w:rsidRDefault="00B91C53" w:rsidP="00CD78A7">
            <w:pPr>
              <w:spacing w:line="360" w:lineRule="auto"/>
              <w:jc w:val="center"/>
              <w:rPr>
                <w:rFonts w:ascii="Arial" w:eastAsia="Calibri" w:hAnsi="Arial" w:cs="Arial"/>
                <w:b/>
                <w:bCs/>
                <w:color w:val="000000"/>
                <w:sz w:val="14"/>
                <w:szCs w:val="16"/>
                <w:lang w:eastAsia="en-US"/>
              </w:rPr>
            </w:pPr>
          </w:p>
        </w:tc>
        <w:tc>
          <w:tcPr>
            <w:tcW w:w="909" w:type="pct"/>
            <w:tcBorders>
              <w:top w:val="single" w:sz="4" w:space="0" w:color="auto"/>
              <w:left w:val="nil"/>
              <w:bottom w:val="single" w:sz="4" w:space="0" w:color="auto"/>
              <w:right w:val="single" w:sz="4" w:space="0" w:color="auto"/>
            </w:tcBorders>
            <w:shd w:val="clear" w:color="auto" w:fill="FFFFFF"/>
            <w:vAlign w:val="center"/>
          </w:tcPr>
          <w:p w:rsidR="00B91C53" w:rsidRPr="005C2B8D" w:rsidRDefault="00B91C53" w:rsidP="00CD78A7">
            <w:pPr>
              <w:spacing w:line="360" w:lineRule="auto"/>
              <w:jc w:val="center"/>
              <w:rPr>
                <w:rFonts w:ascii="Arial" w:eastAsia="Calibri" w:hAnsi="Arial" w:cs="Arial"/>
                <w:b/>
                <w:bCs/>
                <w:color w:val="000000"/>
                <w:sz w:val="14"/>
                <w:szCs w:val="16"/>
                <w:lang w:eastAsia="en-US"/>
              </w:rPr>
            </w:pPr>
          </w:p>
        </w:tc>
      </w:tr>
      <w:tr w:rsidR="00B91C53" w:rsidRPr="005C2B8D" w:rsidTr="00CD78A7">
        <w:trPr>
          <w:trHeight w:val="466"/>
        </w:trPr>
        <w:tc>
          <w:tcPr>
            <w:tcW w:w="202" w:type="pct"/>
            <w:tcBorders>
              <w:top w:val="nil"/>
              <w:left w:val="single" w:sz="4" w:space="0" w:color="auto"/>
              <w:bottom w:val="single" w:sz="4" w:space="0" w:color="auto"/>
              <w:right w:val="single" w:sz="4" w:space="0" w:color="auto"/>
            </w:tcBorders>
            <w:shd w:val="clear" w:color="auto" w:fill="auto"/>
            <w:vAlign w:val="center"/>
          </w:tcPr>
          <w:p w:rsidR="00B91C53" w:rsidRDefault="00B9765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lastRenderedPageBreak/>
              <w:t>8</w:t>
            </w:r>
          </w:p>
        </w:tc>
        <w:tc>
          <w:tcPr>
            <w:tcW w:w="2222" w:type="pct"/>
            <w:tcBorders>
              <w:top w:val="single" w:sz="4" w:space="0" w:color="auto"/>
              <w:left w:val="nil"/>
              <w:bottom w:val="single" w:sz="4" w:space="0" w:color="auto"/>
              <w:right w:val="single" w:sz="4" w:space="0" w:color="auto"/>
            </w:tcBorders>
            <w:shd w:val="clear" w:color="auto" w:fill="FFFFFF"/>
            <w:vAlign w:val="center"/>
          </w:tcPr>
          <w:p w:rsidR="00991F98" w:rsidRPr="00BC79C0" w:rsidRDefault="00991F98" w:rsidP="00991F98">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4502CB">
              <w:rPr>
                <w:rFonts w:ascii="Arial" w:hAnsi="Arial" w:cs="Arial"/>
                <w:sz w:val="20"/>
                <w:szCs w:val="20"/>
              </w:rPr>
              <w:t xml:space="preserve">SHARP </w:t>
            </w:r>
            <w:r w:rsidRPr="00991F98">
              <w:rPr>
                <w:rFonts w:ascii="Arial" w:hAnsi="Arial" w:cs="Arial"/>
                <w:sz w:val="20"/>
                <w:szCs w:val="20"/>
              </w:rPr>
              <w:t xml:space="preserve">MX-M310 </w:t>
            </w:r>
            <w:r w:rsidRPr="00BC79C0">
              <w:rPr>
                <w:rFonts w:ascii="Arial" w:hAnsi="Arial" w:cs="Arial"/>
                <w:sz w:val="20"/>
                <w:szCs w:val="20"/>
              </w:rPr>
              <w:t>polegająca na zapewnieniu funkcjonalności - ciągłości pracy urządzenia, poprzez:</w:t>
            </w:r>
          </w:p>
          <w:p w:rsidR="00991F98" w:rsidRPr="00BC79C0" w:rsidRDefault="00991F98" w:rsidP="00195A2F">
            <w:pPr>
              <w:pStyle w:val="Akapitzlist"/>
              <w:numPr>
                <w:ilvl w:val="0"/>
                <w:numId w:val="21"/>
              </w:numPr>
              <w:autoSpaceDE w:val="0"/>
              <w:autoSpaceDN w:val="0"/>
              <w:adjustRightInd w:val="0"/>
              <w:spacing w:line="280" w:lineRule="exact"/>
              <w:contextualSpacing/>
              <w:jc w:val="both"/>
              <w:rPr>
                <w:sz w:val="20"/>
                <w:szCs w:val="20"/>
              </w:rPr>
            </w:pPr>
            <w:r w:rsidRPr="00BC79C0">
              <w:rPr>
                <w:sz w:val="20"/>
                <w:szCs w:val="20"/>
              </w:rPr>
              <w:t>wykonywanie okresowych przeglądów konserwacyjnych kopiarki obejmujących czynności konserwacyjne, których wykaz określony jest w załączniku nr 2</w:t>
            </w:r>
            <w:r>
              <w:rPr>
                <w:sz w:val="20"/>
                <w:szCs w:val="20"/>
              </w:rPr>
              <w:t>c</w:t>
            </w:r>
            <w:r w:rsidRPr="00BC79C0">
              <w:rPr>
                <w:sz w:val="20"/>
                <w:szCs w:val="20"/>
              </w:rPr>
              <w:t xml:space="preserve">  do umowy,</w:t>
            </w:r>
          </w:p>
          <w:p w:rsidR="00991F98" w:rsidRPr="00BC79C0" w:rsidRDefault="00991F98" w:rsidP="00195A2F">
            <w:pPr>
              <w:pStyle w:val="Akapitzlist"/>
              <w:numPr>
                <w:ilvl w:val="0"/>
                <w:numId w:val="21"/>
              </w:numPr>
              <w:autoSpaceDE w:val="0"/>
              <w:autoSpaceDN w:val="0"/>
              <w:adjustRightInd w:val="0"/>
              <w:spacing w:line="280" w:lineRule="exact"/>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 określonych w załączniku</w:t>
            </w:r>
            <w:r>
              <w:rPr>
                <w:sz w:val="20"/>
                <w:szCs w:val="20"/>
              </w:rPr>
              <w:t xml:space="preserve"> nr 2c</w:t>
            </w:r>
            <w:r w:rsidRPr="00BC79C0">
              <w:rPr>
                <w:sz w:val="20"/>
                <w:szCs w:val="20"/>
              </w:rPr>
              <w:t xml:space="preserve">. </w:t>
            </w:r>
          </w:p>
          <w:p w:rsidR="00991F98" w:rsidRPr="00BC79C0" w:rsidRDefault="00991F98" w:rsidP="00195A2F">
            <w:pPr>
              <w:pStyle w:val="Akapitzlist"/>
              <w:numPr>
                <w:ilvl w:val="0"/>
                <w:numId w:val="21"/>
              </w:numPr>
              <w:autoSpaceDE w:val="0"/>
              <w:autoSpaceDN w:val="0"/>
              <w:adjustRightInd w:val="0"/>
              <w:spacing w:line="280" w:lineRule="exact"/>
              <w:contextualSpacing/>
              <w:jc w:val="both"/>
              <w:rPr>
                <w:sz w:val="20"/>
                <w:szCs w:val="20"/>
              </w:rPr>
            </w:pPr>
            <w:r w:rsidRPr="00BC79C0">
              <w:rPr>
                <w:sz w:val="20"/>
                <w:szCs w:val="20"/>
              </w:rPr>
              <w:t>usuwaniu awarii  kopiarki.</w:t>
            </w:r>
          </w:p>
          <w:p w:rsidR="00B91C53" w:rsidRPr="00BC79C0" w:rsidRDefault="00B91C53" w:rsidP="00B91C53">
            <w:pPr>
              <w:autoSpaceDE w:val="0"/>
              <w:autoSpaceDN w:val="0"/>
              <w:adjustRightInd w:val="0"/>
              <w:spacing w:line="280" w:lineRule="exact"/>
              <w:jc w:val="both"/>
              <w:rPr>
                <w:rFonts w:ascii="Arial" w:hAnsi="Arial" w:cs="Arial"/>
                <w:sz w:val="20"/>
                <w:szCs w:val="20"/>
              </w:rPr>
            </w:pPr>
          </w:p>
        </w:tc>
        <w:tc>
          <w:tcPr>
            <w:tcW w:w="556" w:type="pct"/>
            <w:tcBorders>
              <w:top w:val="single" w:sz="4" w:space="0" w:color="auto"/>
              <w:left w:val="nil"/>
              <w:bottom w:val="single" w:sz="4" w:space="0" w:color="auto"/>
              <w:right w:val="single" w:sz="4" w:space="0" w:color="auto"/>
            </w:tcBorders>
            <w:shd w:val="clear" w:color="auto" w:fill="FFFFFF"/>
            <w:vAlign w:val="center"/>
          </w:tcPr>
          <w:p w:rsidR="00B91C53" w:rsidRDefault="00991F98"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18</w:t>
            </w:r>
          </w:p>
        </w:tc>
        <w:tc>
          <w:tcPr>
            <w:tcW w:w="404" w:type="pct"/>
            <w:tcBorders>
              <w:top w:val="single" w:sz="4" w:space="0" w:color="auto"/>
              <w:left w:val="nil"/>
              <w:bottom w:val="single" w:sz="4" w:space="0" w:color="auto"/>
              <w:right w:val="single" w:sz="4" w:space="0" w:color="auto"/>
            </w:tcBorders>
            <w:shd w:val="clear" w:color="auto" w:fill="FFFFFF"/>
            <w:vAlign w:val="center"/>
          </w:tcPr>
          <w:p w:rsidR="00B91C53" w:rsidRDefault="00991F98"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w:t>
            </w:r>
          </w:p>
        </w:tc>
        <w:tc>
          <w:tcPr>
            <w:tcW w:w="707" w:type="pct"/>
            <w:tcBorders>
              <w:top w:val="single" w:sz="4" w:space="0" w:color="auto"/>
              <w:left w:val="nil"/>
              <w:bottom w:val="single" w:sz="4" w:space="0" w:color="auto"/>
              <w:right w:val="single" w:sz="4" w:space="0" w:color="auto"/>
            </w:tcBorders>
            <w:shd w:val="clear" w:color="auto" w:fill="FFFFFF"/>
            <w:vAlign w:val="center"/>
          </w:tcPr>
          <w:p w:rsidR="00B91C53" w:rsidRPr="005C2B8D" w:rsidRDefault="00B91C53" w:rsidP="00CD78A7">
            <w:pPr>
              <w:spacing w:line="360" w:lineRule="auto"/>
              <w:jc w:val="center"/>
              <w:rPr>
                <w:rFonts w:ascii="Arial" w:eastAsia="Calibri" w:hAnsi="Arial" w:cs="Arial"/>
                <w:b/>
                <w:bCs/>
                <w:color w:val="000000"/>
                <w:sz w:val="14"/>
                <w:szCs w:val="16"/>
                <w:lang w:eastAsia="en-US"/>
              </w:rPr>
            </w:pPr>
          </w:p>
        </w:tc>
        <w:tc>
          <w:tcPr>
            <w:tcW w:w="909" w:type="pct"/>
            <w:tcBorders>
              <w:top w:val="single" w:sz="4" w:space="0" w:color="auto"/>
              <w:left w:val="nil"/>
              <w:bottom w:val="single" w:sz="4" w:space="0" w:color="auto"/>
              <w:right w:val="single" w:sz="4" w:space="0" w:color="auto"/>
            </w:tcBorders>
            <w:shd w:val="clear" w:color="auto" w:fill="FFFFFF"/>
            <w:vAlign w:val="center"/>
          </w:tcPr>
          <w:p w:rsidR="00B91C53" w:rsidRPr="005C2B8D" w:rsidRDefault="00B91C53" w:rsidP="00CD78A7">
            <w:pPr>
              <w:spacing w:line="360" w:lineRule="auto"/>
              <w:jc w:val="center"/>
              <w:rPr>
                <w:rFonts w:ascii="Arial" w:eastAsia="Calibri" w:hAnsi="Arial" w:cs="Arial"/>
                <w:b/>
                <w:bCs/>
                <w:color w:val="000000"/>
                <w:sz w:val="14"/>
                <w:szCs w:val="16"/>
                <w:lang w:eastAsia="en-US"/>
              </w:rPr>
            </w:pPr>
          </w:p>
        </w:tc>
      </w:tr>
      <w:tr w:rsidR="00991F98" w:rsidRPr="005C2B8D" w:rsidTr="00CD78A7">
        <w:trPr>
          <w:trHeight w:val="466"/>
        </w:trPr>
        <w:tc>
          <w:tcPr>
            <w:tcW w:w="202" w:type="pct"/>
            <w:tcBorders>
              <w:top w:val="nil"/>
              <w:left w:val="single" w:sz="4" w:space="0" w:color="auto"/>
              <w:bottom w:val="single" w:sz="4" w:space="0" w:color="auto"/>
              <w:right w:val="single" w:sz="4" w:space="0" w:color="auto"/>
            </w:tcBorders>
            <w:shd w:val="clear" w:color="auto" w:fill="auto"/>
            <w:vAlign w:val="center"/>
          </w:tcPr>
          <w:p w:rsidR="00991F98" w:rsidRDefault="00B9765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9</w:t>
            </w:r>
          </w:p>
        </w:tc>
        <w:tc>
          <w:tcPr>
            <w:tcW w:w="2222" w:type="pct"/>
            <w:tcBorders>
              <w:top w:val="single" w:sz="4" w:space="0" w:color="auto"/>
              <w:left w:val="nil"/>
              <w:bottom w:val="single" w:sz="4" w:space="0" w:color="auto"/>
              <w:right w:val="single" w:sz="4" w:space="0" w:color="auto"/>
            </w:tcBorders>
            <w:shd w:val="clear" w:color="auto" w:fill="FFFFFF"/>
            <w:vAlign w:val="center"/>
          </w:tcPr>
          <w:p w:rsidR="00A23A89" w:rsidRPr="00BC79C0" w:rsidRDefault="00A23A89" w:rsidP="00A23A89">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4502CB">
              <w:rPr>
                <w:rFonts w:ascii="Arial" w:hAnsi="Arial" w:cs="Arial"/>
                <w:sz w:val="20"/>
                <w:szCs w:val="20"/>
              </w:rPr>
              <w:t xml:space="preserve">SHARP </w:t>
            </w:r>
            <w:r w:rsidRPr="00A23A89">
              <w:rPr>
                <w:rFonts w:ascii="Arial" w:hAnsi="Arial" w:cs="Arial"/>
                <w:sz w:val="20"/>
                <w:szCs w:val="20"/>
              </w:rPr>
              <w:t xml:space="preserve">MX-2310 </w:t>
            </w:r>
            <w:r w:rsidRPr="00BC79C0">
              <w:rPr>
                <w:rFonts w:ascii="Arial" w:hAnsi="Arial" w:cs="Arial"/>
                <w:sz w:val="20"/>
                <w:szCs w:val="20"/>
              </w:rPr>
              <w:t>polegająca na zapewnieniu funkcjonalności - ciągłości pracy urządzenia, poprzez:</w:t>
            </w:r>
          </w:p>
          <w:p w:rsidR="00A23A89" w:rsidRPr="00BC79C0" w:rsidRDefault="00A23A89" w:rsidP="00195A2F">
            <w:pPr>
              <w:pStyle w:val="Akapitzlist"/>
              <w:numPr>
                <w:ilvl w:val="0"/>
                <w:numId w:val="22"/>
              </w:numPr>
              <w:autoSpaceDE w:val="0"/>
              <w:autoSpaceDN w:val="0"/>
              <w:adjustRightInd w:val="0"/>
              <w:spacing w:line="280" w:lineRule="exact"/>
              <w:contextualSpacing/>
              <w:jc w:val="both"/>
              <w:rPr>
                <w:sz w:val="20"/>
                <w:szCs w:val="20"/>
              </w:rPr>
            </w:pPr>
            <w:r w:rsidRPr="00BC79C0">
              <w:rPr>
                <w:sz w:val="20"/>
                <w:szCs w:val="20"/>
              </w:rPr>
              <w:t>wykonywanie okresowych przeglądów konserwacyjnych kopiarki obejmujących czynności konserwacyjne, których wykaz określony jest w załączniku nr 2</w:t>
            </w:r>
            <w:r>
              <w:rPr>
                <w:sz w:val="20"/>
                <w:szCs w:val="20"/>
              </w:rPr>
              <w:t>c</w:t>
            </w:r>
            <w:r w:rsidRPr="00BC79C0">
              <w:rPr>
                <w:sz w:val="20"/>
                <w:szCs w:val="20"/>
              </w:rPr>
              <w:t xml:space="preserve">  do umowy,</w:t>
            </w:r>
          </w:p>
          <w:p w:rsidR="00A23A89" w:rsidRPr="00BC79C0" w:rsidRDefault="00A23A89" w:rsidP="00195A2F">
            <w:pPr>
              <w:pStyle w:val="Akapitzlist"/>
              <w:numPr>
                <w:ilvl w:val="0"/>
                <w:numId w:val="22"/>
              </w:numPr>
              <w:autoSpaceDE w:val="0"/>
              <w:autoSpaceDN w:val="0"/>
              <w:adjustRightInd w:val="0"/>
              <w:spacing w:line="280" w:lineRule="exact"/>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 określonych w załączniku</w:t>
            </w:r>
            <w:r>
              <w:rPr>
                <w:sz w:val="20"/>
                <w:szCs w:val="20"/>
              </w:rPr>
              <w:t xml:space="preserve"> nr 2c</w:t>
            </w:r>
            <w:r w:rsidRPr="00BC79C0">
              <w:rPr>
                <w:sz w:val="20"/>
                <w:szCs w:val="20"/>
              </w:rPr>
              <w:t xml:space="preserve">. </w:t>
            </w:r>
          </w:p>
          <w:p w:rsidR="00A23A89" w:rsidRPr="00BC79C0" w:rsidRDefault="00A23A89" w:rsidP="00195A2F">
            <w:pPr>
              <w:pStyle w:val="Akapitzlist"/>
              <w:numPr>
                <w:ilvl w:val="0"/>
                <w:numId w:val="22"/>
              </w:numPr>
              <w:autoSpaceDE w:val="0"/>
              <w:autoSpaceDN w:val="0"/>
              <w:adjustRightInd w:val="0"/>
              <w:spacing w:line="280" w:lineRule="exact"/>
              <w:contextualSpacing/>
              <w:jc w:val="both"/>
              <w:rPr>
                <w:sz w:val="20"/>
                <w:szCs w:val="20"/>
              </w:rPr>
            </w:pPr>
            <w:r w:rsidRPr="00BC79C0">
              <w:rPr>
                <w:sz w:val="20"/>
                <w:szCs w:val="20"/>
              </w:rPr>
              <w:t>usuwaniu awarii  kopiarki.</w:t>
            </w:r>
          </w:p>
          <w:p w:rsidR="00991F98" w:rsidRPr="00BC79C0" w:rsidRDefault="00991F98" w:rsidP="00B91C53">
            <w:pPr>
              <w:autoSpaceDE w:val="0"/>
              <w:autoSpaceDN w:val="0"/>
              <w:adjustRightInd w:val="0"/>
              <w:spacing w:line="280" w:lineRule="exact"/>
              <w:jc w:val="both"/>
              <w:rPr>
                <w:rFonts w:ascii="Arial" w:hAnsi="Arial" w:cs="Arial"/>
                <w:sz w:val="20"/>
                <w:szCs w:val="20"/>
              </w:rPr>
            </w:pPr>
          </w:p>
        </w:tc>
        <w:tc>
          <w:tcPr>
            <w:tcW w:w="556" w:type="pct"/>
            <w:tcBorders>
              <w:top w:val="single" w:sz="4" w:space="0" w:color="auto"/>
              <w:left w:val="nil"/>
              <w:bottom w:val="single" w:sz="4" w:space="0" w:color="auto"/>
              <w:right w:val="single" w:sz="4" w:space="0" w:color="auto"/>
            </w:tcBorders>
            <w:shd w:val="clear" w:color="auto" w:fill="FFFFFF"/>
            <w:vAlign w:val="center"/>
          </w:tcPr>
          <w:p w:rsidR="00991F98" w:rsidRDefault="00A23A89"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18</w:t>
            </w:r>
          </w:p>
        </w:tc>
        <w:tc>
          <w:tcPr>
            <w:tcW w:w="404" w:type="pct"/>
            <w:tcBorders>
              <w:top w:val="single" w:sz="4" w:space="0" w:color="auto"/>
              <w:left w:val="nil"/>
              <w:bottom w:val="single" w:sz="4" w:space="0" w:color="auto"/>
              <w:right w:val="single" w:sz="4" w:space="0" w:color="auto"/>
            </w:tcBorders>
            <w:shd w:val="clear" w:color="auto" w:fill="FFFFFF"/>
            <w:vAlign w:val="center"/>
          </w:tcPr>
          <w:p w:rsidR="00991F98" w:rsidRDefault="004747C1"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3</w:t>
            </w:r>
          </w:p>
        </w:tc>
        <w:tc>
          <w:tcPr>
            <w:tcW w:w="707" w:type="pct"/>
            <w:tcBorders>
              <w:top w:val="single" w:sz="4" w:space="0" w:color="auto"/>
              <w:left w:val="nil"/>
              <w:bottom w:val="single" w:sz="4" w:space="0" w:color="auto"/>
              <w:right w:val="single" w:sz="4" w:space="0" w:color="auto"/>
            </w:tcBorders>
            <w:shd w:val="clear" w:color="auto" w:fill="FFFFFF"/>
            <w:vAlign w:val="center"/>
          </w:tcPr>
          <w:p w:rsidR="00991F98" w:rsidRPr="005C2B8D" w:rsidRDefault="00991F98" w:rsidP="00CD78A7">
            <w:pPr>
              <w:spacing w:line="360" w:lineRule="auto"/>
              <w:jc w:val="center"/>
              <w:rPr>
                <w:rFonts w:ascii="Arial" w:eastAsia="Calibri" w:hAnsi="Arial" w:cs="Arial"/>
                <w:b/>
                <w:bCs/>
                <w:color w:val="000000"/>
                <w:sz w:val="14"/>
                <w:szCs w:val="16"/>
                <w:lang w:eastAsia="en-US"/>
              </w:rPr>
            </w:pPr>
          </w:p>
        </w:tc>
        <w:tc>
          <w:tcPr>
            <w:tcW w:w="909" w:type="pct"/>
            <w:tcBorders>
              <w:top w:val="single" w:sz="4" w:space="0" w:color="auto"/>
              <w:left w:val="nil"/>
              <w:bottom w:val="single" w:sz="4" w:space="0" w:color="auto"/>
              <w:right w:val="single" w:sz="4" w:space="0" w:color="auto"/>
            </w:tcBorders>
            <w:shd w:val="clear" w:color="auto" w:fill="FFFFFF"/>
            <w:vAlign w:val="center"/>
          </w:tcPr>
          <w:p w:rsidR="00991F98" w:rsidRPr="005C2B8D" w:rsidRDefault="00991F98" w:rsidP="00CD78A7">
            <w:pPr>
              <w:spacing w:line="360" w:lineRule="auto"/>
              <w:jc w:val="center"/>
              <w:rPr>
                <w:rFonts w:ascii="Arial" w:eastAsia="Calibri" w:hAnsi="Arial" w:cs="Arial"/>
                <w:b/>
                <w:bCs/>
                <w:color w:val="000000"/>
                <w:sz w:val="14"/>
                <w:szCs w:val="16"/>
                <w:lang w:eastAsia="en-US"/>
              </w:rPr>
            </w:pPr>
          </w:p>
        </w:tc>
      </w:tr>
      <w:tr w:rsidR="00A23A89" w:rsidRPr="005C2B8D" w:rsidTr="00CD78A7">
        <w:trPr>
          <w:trHeight w:val="466"/>
        </w:trPr>
        <w:tc>
          <w:tcPr>
            <w:tcW w:w="202" w:type="pct"/>
            <w:tcBorders>
              <w:top w:val="nil"/>
              <w:left w:val="single" w:sz="4" w:space="0" w:color="auto"/>
              <w:bottom w:val="single" w:sz="4" w:space="0" w:color="auto"/>
              <w:right w:val="single" w:sz="4" w:space="0" w:color="auto"/>
            </w:tcBorders>
            <w:shd w:val="clear" w:color="auto" w:fill="auto"/>
            <w:vAlign w:val="center"/>
          </w:tcPr>
          <w:p w:rsidR="00A23A89" w:rsidRDefault="00A23A89" w:rsidP="00CD78A7">
            <w:pPr>
              <w:spacing w:line="360" w:lineRule="auto"/>
              <w:jc w:val="center"/>
              <w:rPr>
                <w:rFonts w:ascii="Arial" w:eastAsia="Calibri" w:hAnsi="Arial" w:cs="Arial"/>
                <w:b/>
                <w:bCs/>
                <w:color w:val="000000"/>
                <w:sz w:val="14"/>
                <w:szCs w:val="16"/>
                <w:lang w:eastAsia="en-US"/>
              </w:rPr>
            </w:pPr>
          </w:p>
          <w:p w:rsidR="00B97657" w:rsidRDefault="00B97657" w:rsidP="00CD78A7">
            <w:pPr>
              <w:spacing w:line="360" w:lineRule="auto"/>
              <w:jc w:val="center"/>
              <w:rPr>
                <w:rFonts w:ascii="Arial" w:eastAsia="Calibri" w:hAnsi="Arial" w:cs="Arial"/>
                <w:b/>
                <w:bCs/>
                <w:color w:val="000000"/>
                <w:sz w:val="14"/>
                <w:szCs w:val="16"/>
                <w:lang w:eastAsia="en-US"/>
              </w:rPr>
            </w:pPr>
          </w:p>
          <w:p w:rsidR="00B97657" w:rsidRDefault="00B97657" w:rsidP="00CD78A7">
            <w:pPr>
              <w:spacing w:line="360" w:lineRule="auto"/>
              <w:jc w:val="center"/>
              <w:rPr>
                <w:rFonts w:ascii="Arial" w:eastAsia="Calibri" w:hAnsi="Arial" w:cs="Arial"/>
                <w:b/>
                <w:bCs/>
                <w:color w:val="000000"/>
                <w:sz w:val="14"/>
                <w:szCs w:val="16"/>
                <w:lang w:eastAsia="en-US"/>
              </w:rPr>
            </w:pPr>
          </w:p>
          <w:p w:rsidR="00B97657" w:rsidRDefault="00B9765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w:t>
            </w:r>
          </w:p>
        </w:tc>
        <w:tc>
          <w:tcPr>
            <w:tcW w:w="2222" w:type="pct"/>
            <w:tcBorders>
              <w:top w:val="single" w:sz="4" w:space="0" w:color="auto"/>
              <w:left w:val="nil"/>
              <w:bottom w:val="single" w:sz="4" w:space="0" w:color="auto"/>
              <w:right w:val="single" w:sz="4" w:space="0" w:color="auto"/>
            </w:tcBorders>
            <w:shd w:val="clear" w:color="auto" w:fill="FFFFFF"/>
            <w:vAlign w:val="center"/>
          </w:tcPr>
          <w:p w:rsidR="00A23A89" w:rsidRPr="00BC79C0" w:rsidRDefault="00A23A89" w:rsidP="00A23A89">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lastRenderedPageBreak/>
              <w:t xml:space="preserve">Obsługa serwisowa Kopiarki </w:t>
            </w:r>
            <w:r w:rsidRPr="004502CB">
              <w:rPr>
                <w:rFonts w:ascii="Arial" w:hAnsi="Arial" w:cs="Arial"/>
                <w:sz w:val="20"/>
                <w:szCs w:val="20"/>
              </w:rPr>
              <w:t xml:space="preserve">SHARP </w:t>
            </w:r>
            <w:r w:rsidR="00284EED" w:rsidRPr="00284EED">
              <w:rPr>
                <w:rFonts w:ascii="Arial" w:hAnsi="Arial" w:cs="Arial"/>
                <w:sz w:val="20"/>
                <w:szCs w:val="20"/>
              </w:rPr>
              <w:t xml:space="preserve">DX2500N </w:t>
            </w:r>
            <w:r w:rsidRPr="00BC79C0">
              <w:rPr>
                <w:rFonts w:ascii="Arial" w:hAnsi="Arial" w:cs="Arial"/>
                <w:sz w:val="20"/>
                <w:szCs w:val="20"/>
              </w:rPr>
              <w:t>polegająca na zapewnieniu funkcjonalności - ciągłości pracy urządzenia, poprzez:</w:t>
            </w:r>
          </w:p>
          <w:p w:rsidR="00A23A89" w:rsidRPr="00BC79C0" w:rsidRDefault="00A23A89" w:rsidP="00195A2F">
            <w:pPr>
              <w:pStyle w:val="Akapitzlist"/>
              <w:numPr>
                <w:ilvl w:val="0"/>
                <w:numId w:val="23"/>
              </w:numPr>
              <w:autoSpaceDE w:val="0"/>
              <w:autoSpaceDN w:val="0"/>
              <w:adjustRightInd w:val="0"/>
              <w:spacing w:line="280" w:lineRule="exact"/>
              <w:contextualSpacing/>
              <w:jc w:val="both"/>
              <w:rPr>
                <w:sz w:val="20"/>
                <w:szCs w:val="20"/>
              </w:rPr>
            </w:pPr>
            <w:r w:rsidRPr="00BC79C0">
              <w:rPr>
                <w:sz w:val="20"/>
                <w:szCs w:val="20"/>
              </w:rPr>
              <w:lastRenderedPageBreak/>
              <w:t>wykonywanie okresowych przeglądów konserwacyjnych kopiarki obejmujących czynności konserwacyjne, których wykaz określony jest w załączniku nr 2</w:t>
            </w:r>
            <w:r>
              <w:rPr>
                <w:sz w:val="20"/>
                <w:szCs w:val="20"/>
              </w:rPr>
              <w:t>c</w:t>
            </w:r>
            <w:r w:rsidRPr="00BC79C0">
              <w:rPr>
                <w:sz w:val="20"/>
                <w:szCs w:val="20"/>
              </w:rPr>
              <w:t xml:space="preserve">  do umowy,</w:t>
            </w:r>
          </w:p>
          <w:p w:rsidR="00A23A89" w:rsidRPr="00BC79C0" w:rsidRDefault="00A23A89" w:rsidP="00195A2F">
            <w:pPr>
              <w:pStyle w:val="Akapitzlist"/>
              <w:numPr>
                <w:ilvl w:val="0"/>
                <w:numId w:val="23"/>
              </w:numPr>
              <w:autoSpaceDE w:val="0"/>
              <w:autoSpaceDN w:val="0"/>
              <w:adjustRightInd w:val="0"/>
              <w:spacing w:line="280" w:lineRule="exact"/>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 określonych w załączniku</w:t>
            </w:r>
            <w:r>
              <w:rPr>
                <w:sz w:val="20"/>
                <w:szCs w:val="20"/>
              </w:rPr>
              <w:t xml:space="preserve"> nr 2c</w:t>
            </w:r>
            <w:r w:rsidRPr="00BC79C0">
              <w:rPr>
                <w:sz w:val="20"/>
                <w:szCs w:val="20"/>
              </w:rPr>
              <w:t xml:space="preserve">. </w:t>
            </w:r>
          </w:p>
          <w:p w:rsidR="00A23A89" w:rsidRPr="00BC79C0" w:rsidRDefault="00A23A89" w:rsidP="00195A2F">
            <w:pPr>
              <w:pStyle w:val="Akapitzlist"/>
              <w:numPr>
                <w:ilvl w:val="0"/>
                <w:numId w:val="23"/>
              </w:numPr>
              <w:autoSpaceDE w:val="0"/>
              <w:autoSpaceDN w:val="0"/>
              <w:adjustRightInd w:val="0"/>
              <w:spacing w:line="280" w:lineRule="exact"/>
              <w:contextualSpacing/>
              <w:jc w:val="both"/>
              <w:rPr>
                <w:sz w:val="20"/>
                <w:szCs w:val="20"/>
              </w:rPr>
            </w:pPr>
            <w:r w:rsidRPr="00BC79C0">
              <w:rPr>
                <w:sz w:val="20"/>
                <w:szCs w:val="20"/>
              </w:rPr>
              <w:t>usuwaniu awarii  kopiarki.</w:t>
            </w:r>
          </w:p>
          <w:p w:rsidR="00A23A89" w:rsidRPr="00BC79C0" w:rsidRDefault="00A23A89" w:rsidP="00A23A89">
            <w:pPr>
              <w:autoSpaceDE w:val="0"/>
              <w:autoSpaceDN w:val="0"/>
              <w:adjustRightInd w:val="0"/>
              <w:spacing w:line="280" w:lineRule="exact"/>
              <w:jc w:val="both"/>
              <w:rPr>
                <w:rFonts w:ascii="Arial" w:hAnsi="Arial" w:cs="Arial"/>
                <w:sz w:val="20"/>
                <w:szCs w:val="20"/>
              </w:rPr>
            </w:pPr>
          </w:p>
        </w:tc>
        <w:tc>
          <w:tcPr>
            <w:tcW w:w="556" w:type="pct"/>
            <w:tcBorders>
              <w:top w:val="single" w:sz="4" w:space="0" w:color="auto"/>
              <w:left w:val="nil"/>
              <w:bottom w:val="single" w:sz="4" w:space="0" w:color="auto"/>
              <w:right w:val="single" w:sz="4" w:space="0" w:color="auto"/>
            </w:tcBorders>
            <w:shd w:val="clear" w:color="auto" w:fill="FFFFFF"/>
            <w:vAlign w:val="center"/>
          </w:tcPr>
          <w:p w:rsidR="00A23A89" w:rsidRDefault="00284EED"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lastRenderedPageBreak/>
              <w:t>15</w:t>
            </w:r>
          </w:p>
        </w:tc>
        <w:tc>
          <w:tcPr>
            <w:tcW w:w="404" w:type="pct"/>
            <w:tcBorders>
              <w:top w:val="single" w:sz="4" w:space="0" w:color="auto"/>
              <w:left w:val="nil"/>
              <w:bottom w:val="single" w:sz="4" w:space="0" w:color="auto"/>
              <w:right w:val="single" w:sz="4" w:space="0" w:color="auto"/>
            </w:tcBorders>
            <w:shd w:val="clear" w:color="auto" w:fill="FFFFFF"/>
            <w:vAlign w:val="center"/>
          </w:tcPr>
          <w:p w:rsidR="00A23A89" w:rsidRDefault="00284EED"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3</w:t>
            </w:r>
          </w:p>
        </w:tc>
        <w:tc>
          <w:tcPr>
            <w:tcW w:w="707" w:type="pct"/>
            <w:tcBorders>
              <w:top w:val="single" w:sz="4" w:space="0" w:color="auto"/>
              <w:left w:val="nil"/>
              <w:bottom w:val="single" w:sz="4" w:space="0" w:color="auto"/>
              <w:right w:val="single" w:sz="4" w:space="0" w:color="auto"/>
            </w:tcBorders>
            <w:shd w:val="clear" w:color="auto" w:fill="FFFFFF"/>
            <w:vAlign w:val="center"/>
          </w:tcPr>
          <w:p w:rsidR="00A23A89" w:rsidRPr="005C2B8D" w:rsidRDefault="00A23A89" w:rsidP="00CD78A7">
            <w:pPr>
              <w:spacing w:line="360" w:lineRule="auto"/>
              <w:jc w:val="center"/>
              <w:rPr>
                <w:rFonts w:ascii="Arial" w:eastAsia="Calibri" w:hAnsi="Arial" w:cs="Arial"/>
                <w:b/>
                <w:bCs/>
                <w:color w:val="000000"/>
                <w:sz w:val="14"/>
                <w:szCs w:val="16"/>
                <w:lang w:eastAsia="en-US"/>
              </w:rPr>
            </w:pPr>
          </w:p>
        </w:tc>
        <w:tc>
          <w:tcPr>
            <w:tcW w:w="909" w:type="pct"/>
            <w:tcBorders>
              <w:top w:val="single" w:sz="4" w:space="0" w:color="auto"/>
              <w:left w:val="nil"/>
              <w:bottom w:val="single" w:sz="4" w:space="0" w:color="auto"/>
              <w:right w:val="single" w:sz="4" w:space="0" w:color="auto"/>
            </w:tcBorders>
            <w:shd w:val="clear" w:color="auto" w:fill="FFFFFF"/>
            <w:vAlign w:val="center"/>
          </w:tcPr>
          <w:p w:rsidR="00A23A89" w:rsidRPr="005C2B8D" w:rsidRDefault="00A23A89" w:rsidP="00CD78A7">
            <w:pPr>
              <w:spacing w:line="360" w:lineRule="auto"/>
              <w:jc w:val="center"/>
              <w:rPr>
                <w:rFonts w:ascii="Arial" w:eastAsia="Calibri" w:hAnsi="Arial" w:cs="Arial"/>
                <w:b/>
                <w:bCs/>
                <w:color w:val="000000"/>
                <w:sz w:val="14"/>
                <w:szCs w:val="16"/>
                <w:lang w:eastAsia="en-US"/>
              </w:rPr>
            </w:pPr>
          </w:p>
        </w:tc>
      </w:tr>
      <w:tr w:rsidR="00A23A89" w:rsidRPr="005C2B8D" w:rsidTr="00CD78A7">
        <w:trPr>
          <w:trHeight w:val="466"/>
        </w:trPr>
        <w:tc>
          <w:tcPr>
            <w:tcW w:w="202" w:type="pct"/>
            <w:tcBorders>
              <w:top w:val="nil"/>
              <w:left w:val="single" w:sz="4" w:space="0" w:color="auto"/>
              <w:bottom w:val="single" w:sz="4" w:space="0" w:color="auto"/>
              <w:right w:val="single" w:sz="4" w:space="0" w:color="auto"/>
            </w:tcBorders>
            <w:shd w:val="clear" w:color="auto" w:fill="auto"/>
            <w:vAlign w:val="center"/>
          </w:tcPr>
          <w:p w:rsidR="00A23A89" w:rsidRDefault="00B9765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lastRenderedPageBreak/>
              <w:t>11</w:t>
            </w:r>
          </w:p>
        </w:tc>
        <w:tc>
          <w:tcPr>
            <w:tcW w:w="2222" w:type="pct"/>
            <w:tcBorders>
              <w:top w:val="single" w:sz="4" w:space="0" w:color="auto"/>
              <w:left w:val="nil"/>
              <w:bottom w:val="single" w:sz="4" w:space="0" w:color="auto"/>
              <w:right w:val="single" w:sz="4" w:space="0" w:color="auto"/>
            </w:tcBorders>
            <w:shd w:val="clear" w:color="auto" w:fill="FFFFFF"/>
            <w:vAlign w:val="center"/>
          </w:tcPr>
          <w:p w:rsidR="00284EED" w:rsidRPr="00BC79C0" w:rsidRDefault="00284EED" w:rsidP="00284EED">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4502CB">
              <w:rPr>
                <w:rFonts w:ascii="Arial" w:hAnsi="Arial" w:cs="Arial"/>
                <w:sz w:val="20"/>
                <w:szCs w:val="20"/>
              </w:rPr>
              <w:t xml:space="preserve">SHARP </w:t>
            </w:r>
            <w:r w:rsidR="00B97657" w:rsidRPr="00B97657">
              <w:rPr>
                <w:rFonts w:ascii="Arial" w:hAnsi="Arial" w:cs="Arial"/>
                <w:sz w:val="20"/>
                <w:szCs w:val="20"/>
              </w:rPr>
              <w:t xml:space="preserve">MX-4140N </w:t>
            </w:r>
            <w:r w:rsidRPr="00284EED">
              <w:rPr>
                <w:rFonts w:ascii="Arial" w:hAnsi="Arial" w:cs="Arial"/>
                <w:sz w:val="20"/>
                <w:szCs w:val="20"/>
              </w:rPr>
              <w:t xml:space="preserve"> </w:t>
            </w:r>
            <w:r w:rsidRPr="00BC79C0">
              <w:rPr>
                <w:rFonts w:ascii="Arial" w:hAnsi="Arial" w:cs="Arial"/>
                <w:sz w:val="20"/>
                <w:szCs w:val="20"/>
              </w:rPr>
              <w:t>polegająca na zapewnieniu funkcjonalności - ciągłości pracy urządzenia, poprzez:</w:t>
            </w:r>
          </w:p>
          <w:p w:rsidR="00284EED" w:rsidRPr="00BC79C0" w:rsidRDefault="00284EED" w:rsidP="00195A2F">
            <w:pPr>
              <w:pStyle w:val="Akapitzlist"/>
              <w:numPr>
                <w:ilvl w:val="0"/>
                <w:numId w:val="24"/>
              </w:numPr>
              <w:autoSpaceDE w:val="0"/>
              <w:autoSpaceDN w:val="0"/>
              <w:adjustRightInd w:val="0"/>
              <w:spacing w:line="280" w:lineRule="exact"/>
              <w:contextualSpacing/>
              <w:jc w:val="both"/>
              <w:rPr>
                <w:sz w:val="20"/>
                <w:szCs w:val="20"/>
              </w:rPr>
            </w:pPr>
            <w:r w:rsidRPr="00BC79C0">
              <w:rPr>
                <w:sz w:val="20"/>
                <w:szCs w:val="20"/>
              </w:rPr>
              <w:t>wykonywanie okresowych przeglądów konserwacyjnych kopiarki obejmujących czynności konserwacyjne, których wykaz określony jest w załączniku nr 2</w:t>
            </w:r>
            <w:r>
              <w:rPr>
                <w:sz w:val="20"/>
                <w:szCs w:val="20"/>
              </w:rPr>
              <w:t>c</w:t>
            </w:r>
            <w:r w:rsidRPr="00BC79C0">
              <w:rPr>
                <w:sz w:val="20"/>
                <w:szCs w:val="20"/>
              </w:rPr>
              <w:t xml:space="preserve">  do umowy,</w:t>
            </w:r>
          </w:p>
          <w:p w:rsidR="00284EED" w:rsidRPr="00BC79C0" w:rsidRDefault="00284EED" w:rsidP="00195A2F">
            <w:pPr>
              <w:pStyle w:val="Akapitzlist"/>
              <w:numPr>
                <w:ilvl w:val="0"/>
                <w:numId w:val="24"/>
              </w:numPr>
              <w:autoSpaceDE w:val="0"/>
              <w:autoSpaceDN w:val="0"/>
              <w:adjustRightInd w:val="0"/>
              <w:spacing w:line="280" w:lineRule="exact"/>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 określonych w załączniku</w:t>
            </w:r>
            <w:r>
              <w:rPr>
                <w:sz w:val="20"/>
                <w:szCs w:val="20"/>
              </w:rPr>
              <w:t xml:space="preserve"> nr 2c</w:t>
            </w:r>
            <w:r w:rsidRPr="00BC79C0">
              <w:rPr>
                <w:sz w:val="20"/>
                <w:szCs w:val="20"/>
              </w:rPr>
              <w:t xml:space="preserve">. </w:t>
            </w:r>
          </w:p>
          <w:p w:rsidR="00284EED" w:rsidRPr="00BC79C0" w:rsidRDefault="00284EED" w:rsidP="00195A2F">
            <w:pPr>
              <w:pStyle w:val="Akapitzlist"/>
              <w:numPr>
                <w:ilvl w:val="0"/>
                <w:numId w:val="24"/>
              </w:numPr>
              <w:autoSpaceDE w:val="0"/>
              <w:autoSpaceDN w:val="0"/>
              <w:adjustRightInd w:val="0"/>
              <w:spacing w:line="280" w:lineRule="exact"/>
              <w:contextualSpacing/>
              <w:jc w:val="both"/>
              <w:rPr>
                <w:sz w:val="20"/>
                <w:szCs w:val="20"/>
              </w:rPr>
            </w:pPr>
            <w:r w:rsidRPr="00BC79C0">
              <w:rPr>
                <w:sz w:val="20"/>
                <w:szCs w:val="20"/>
              </w:rPr>
              <w:t>usuwaniu awarii  kopiarki.</w:t>
            </w:r>
          </w:p>
          <w:p w:rsidR="00A23A89" w:rsidRPr="00BC79C0" w:rsidRDefault="00A23A89" w:rsidP="00A23A89">
            <w:pPr>
              <w:autoSpaceDE w:val="0"/>
              <w:autoSpaceDN w:val="0"/>
              <w:adjustRightInd w:val="0"/>
              <w:spacing w:line="280" w:lineRule="exact"/>
              <w:jc w:val="both"/>
              <w:rPr>
                <w:rFonts w:ascii="Arial" w:hAnsi="Arial" w:cs="Arial"/>
                <w:sz w:val="20"/>
                <w:szCs w:val="20"/>
              </w:rPr>
            </w:pPr>
          </w:p>
        </w:tc>
        <w:tc>
          <w:tcPr>
            <w:tcW w:w="556" w:type="pct"/>
            <w:tcBorders>
              <w:top w:val="single" w:sz="4" w:space="0" w:color="auto"/>
              <w:left w:val="nil"/>
              <w:bottom w:val="single" w:sz="4" w:space="0" w:color="auto"/>
              <w:right w:val="single" w:sz="4" w:space="0" w:color="auto"/>
            </w:tcBorders>
            <w:shd w:val="clear" w:color="auto" w:fill="FFFFFF"/>
            <w:vAlign w:val="center"/>
          </w:tcPr>
          <w:p w:rsidR="00A23A89" w:rsidRDefault="00B97657"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15</w:t>
            </w:r>
          </w:p>
        </w:tc>
        <w:tc>
          <w:tcPr>
            <w:tcW w:w="404" w:type="pct"/>
            <w:tcBorders>
              <w:top w:val="single" w:sz="4" w:space="0" w:color="auto"/>
              <w:left w:val="nil"/>
              <w:bottom w:val="single" w:sz="4" w:space="0" w:color="auto"/>
              <w:right w:val="single" w:sz="4" w:space="0" w:color="auto"/>
            </w:tcBorders>
            <w:shd w:val="clear" w:color="auto" w:fill="FFFFFF"/>
            <w:vAlign w:val="center"/>
          </w:tcPr>
          <w:p w:rsidR="00A23A89" w:rsidRDefault="004747C1"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11</w:t>
            </w:r>
          </w:p>
        </w:tc>
        <w:tc>
          <w:tcPr>
            <w:tcW w:w="707" w:type="pct"/>
            <w:tcBorders>
              <w:top w:val="single" w:sz="4" w:space="0" w:color="auto"/>
              <w:left w:val="nil"/>
              <w:bottom w:val="single" w:sz="4" w:space="0" w:color="auto"/>
              <w:right w:val="single" w:sz="4" w:space="0" w:color="auto"/>
            </w:tcBorders>
            <w:shd w:val="clear" w:color="auto" w:fill="FFFFFF"/>
            <w:vAlign w:val="center"/>
          </w:tcPr>
          <w:p w:rsidR="00A23A89" w:rsidRPr="005C2B8D" w:rsidRDefault="00A23A89" w:rsidP="00CD78A7">
            <w:pPr>
              <w:spacing w:line="360" w:lineRule="auto"/>
              <w:jc w:val="center"/>
              <w:rPr>
                <w:rFonts w:ascii="Arial" w:eastAsia="Calibri" w:hAnsi="Arial" w:cs="Arial"/>
                <w:b/>
                <w:bCs/>
                <w:color w:val="000000"/>
                <w:sz w:val="14"/>
                <w:szCs w:val="16"/>
                <w:lang w:eastAsia="en-US"/>
              </w:rPr>
            </w:pPr>
          </w:p>
        </w:tc>
        <w:tc>
          <w:tcPr>
            <w:tcW w:w="909" w:type="pct"/>
            <w:tcBorders>
              <w:top w:val="single" w:sz="4" w:space="0" w:color="auto"/>
              <w:left w:val="nil"/>
              <w:bottom w:val="single" w:sz="4" w:space="0" w:color="auto"/>
              <w:right w:val="single" w:sz="4" w:space="0" w:color="auto"/>
            </w:tcBorders>
            <w:shd w:val="clear" w:color="auto" w:fill="FFFFFF"/>
            <w:vAlign w:val="center"/>
          </w:tcPr>
          <w:p w:rsidR="00A23A89" w:rsidRPr="005C2B8D" w:rsidRDefault="00A23A89" w:rsidP="00CD78A7">
            <w:pPr>
              <w:spacing w:line="360" w:lineRule="auto"/>
              <w:jc w:val="center"/>
              <w:rPr>
                <w:rFonts w:ascii="Arial" w:eastAsia="Calibri" w:hAnsi="Arial" w:cs="Arial"/>
                <w:b/>
                <w:bCs/>
                <w:color w:val="000000"/>
                <w:sz w:val="14"/>
                <w:szCs w:val="16"/>
                <w:lang w:eastAsia="en-US"/>
              </w:rPr>
            </w:pPr>
          </w:p>
        </w:tc>
      </w:tr>
      <w:tr w:rsidR="00B97657" w:rsidRPr="005C2B8D" w:rsidTr="00CD78A7">
        <w:trPr>
          <w:trHeight w:val="466"/>
        </w:trPr>
        <w:tc>
          <w:tcPr>
            <w:tcW w:w="202" w:type="pct"/>
            <w:tcBorders>
              <w:top w:val="nil"/>
              <w:left w:val="single" w:sz="4" w:space="0" w:color="auto"/>
              <w:bottom w:val="single" w:sz="4" w:space="0" w:color="auto"/>
              <w:right w:val="single" w:sz="4" w:space="0" w:color="auto"/>
            </w:tcBorders>
            <w:shd w:val="clear" w:color="auto" w:fill="auto"/>
            <w:vAlign w:val="center"/>
          </w:tcPr>
          <w:p w:rsidR="00B97657" w:rsidRDefault="00B9765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12</w:t>
            </w:r>
          </w:p>
        </w:tc>
        <w:tc>
          <w:tcPr>
            <w:tcW w:w="2222" w:type="pct"/>
            <w:tcBorders>
              <w:top w:val="single" w:sz="4" w:space="0" w:color="auto"/>
              <w:left w:val="nil"/>
              <w:bottom w:val="single" w:sz="4" w:space="0" w:color="auto"/>
              <w:right w:val="single" w:sz="4" w:space="0" w:color="auto"/>
            </w:tcBorders>
            <w:shd w:val="clear" w:color="auto" w:fill="FFFFFF"/>
            <w:vAlign w:val="center"/>
          </w:tcPr>
          <w:p w:rsidR="00B97657" w:rsidRPr="00BC79C0" w:rsidRDefault="00B97657" w:rsidP="00B97657">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4502CB">
              <w:rPr>
                <w:rFonts w:ascii="Arial" w:hAnsi="Arial" w:cs="Arial"/>
                <w:sz w:val="20"/>
                <w:szCs w:val="20"/>
              </w:rPr>
              <w:t xml:space="preserve">SHARP </w:t>
            </w:r>
            <w:r w:rsidRPr="00B97657">
              <w:rPr>
                <w:rFonts w:ascii="Arial" w:hAnsi="Arial" w:cs="Arial"/>
                <w:sz w:val="20"/>
                <w:szCs w:val="20"/>
              </w:rPr>
              <w:t xml:space="preserve">MX 6500N </w:t>
            </w:r>
            <w:r w:rsidRPr="00BC79C0">
              <w:rPr>
                <w:rFonts w:ascii="Arial" w:hAnsi="Arial" w:cs="Arial"/>
                <w:sz w:val="20"/>
                <w:szCs w:val="20"/>
              </w:rPr>
              <w:t>polegająca na zapewnieniu funkcjonalności - ciągłości pracy urządzenia, poprzez:</w:t>
            </w:r>
          </w:p>
          <w:p w:rsidR="00B97657" w:rsidRPr="00BC79C0" w:rsidRDefault="00B97657" w:rsidP="00195A2F">
            <w:pPr>
              <w:pStyle w:val="Akapitzlist"/>
              <w:numPr>
                <w:ilvl w:val="0"/>
                <w:numId w:val="25"/>
              </w:numPr>
              <w:autoSpaceDE w:val="0"/>
              <w:autoSpaceDN w:val="0"/>
              <w:adjustRightInd w:val="0"/>
              <w:spacing w:line="280" w:lineRule="exact"/>
              <w:contextualSpacing/>
              <w:jc w:val="both"/>
              <w:rPr>
                <w:sz w:val="20"/>
                <w:szCs w:val="20"/>
              </w:rPr>
            </w:pPr>
            <w:r w:rsidRPr="00BC79C0">
              <w:rPr>
                <w:sz w:val="20"/>
                <w:szCs w:val="20"/>
              </w:rPr>
              <w:t>wykonywanie okresowych przeglądów konserwacyjnych kopiarki obejmujących czynności konserwacyjne, których wykaz określony jest w załączniku nr 2</w:t>
            </w:r>
            <w:r>
              <w:rPr>
                <w:sz w:val="20"/>
                <w:szCs w:val="20"/>
              </w:rPr>
              <w:t>c</w:t>
            </w:r>
            <w:r w:rsidRPr="00BC79C0">
              <w:rPr>
                <w:sz w:val="20"/>
                <w:szCs w:val="20"/>
              </w:rPr>
              <w:t xml:space="preserve">  do umowy,</w:t>
            </w:r>
          </w:p>
          <w:p w:rsidR="00B97657" w:rsidRPr="00BC79C0" w:rsidRDefault="00B97657" w:rsidP="00195A2F">
            <w:pPr>
              <w:pStyle w:val="Akapitzlist"/>
              <w:numPr>
                <w:ilvl w:val="0"/>
                <w:numId w:val="25"/>
              </w:numPr>
              <w:autoSpaceDE w:val="0"/>
              <w:autoSpaceDN w:val="0"/>
              <w:adjustRightInd w:val="0"/>
              <w:spacing w:line="280" w:lineRule="exact"/>
              <w:contextualSpacing/>
              <w:jc w:val="both"/>
              <w:rPr>
                <w:sz w:val="20"/>
                <w:szCs w:val="20"/>
              </w:rPr>
            </w:pPr>
            <w:r w:rsidRPr="00BC79C0">
              <w:rPr>
                <w:sz w:val="20"/>
                <w:szCs w:val="20"/>
              </w:rPr>
              <w:t xml:space="preserve">wymianie materiałów eksploatacyjnych i części, które uległy zużyciu podczas eksploatacji (dostawa, instalacja oraz odbiór i utylizacja zużytych materiałów eksploatacyjnych </w:t>
            </w:r>
            <w:r w:rsidRPr="00BC79C0">
              <w:rPr>
                <w:sz w:val="20"/>
                <w:szCs w:val="20"/>
              </w:rPr>
              <w:lastRenderedPageBreak/>
              <w:t>oraz części) określonych w załączniku</w:t>
            </w:r>
            <w:r>
              <w:rPr>
                <w:sz w:val="20"/>
                <w:szCs w:val="20"/>
              </w:rPr>
              <w:t xml:space="preserve"> nr 2c</w:t>
            </w:r>
            <w:r w:rsidRPr="00BC79C0">
              <w:rPr>
                <w:sz w:val="20"/>
                <w:szCs w:val="20"/>
              </w:rPr>
              <w:t xml:space="preserve">. </w:t>
            </w:r>
          </w:p>
          <w:p w:rsidR="00B97657" w:rsidRPr="00BC79C0" w:rsidRDefault="00B97657" w:rsidP="00195A2F">
            <w:pPr>
              <w:pStyle w:val="Akapitzlist"/>
              <w:numPr>
                <w:ilvl w:val="0"/>
                <w:numId w:val="25"/>
              </w:numPr>
              <w:autoSpaceDE w:val="0"/>
              <w:autoSpaceDN w:val="0"/>
              <w:adjustRightInd w:val="0"/>
              <w:spacing w:line="280" w:lineRule="exact"/>
              <w:contextualSpacing/>
              <w:jc w:val="both"/>
              <w:rPr>
                <w:sz w:val="20"/>
                <w:szCs w:val="20"/>
              </w:rPr>
            </w:pPr>
            <w:r w:rsidRPr="00BC79C0">
              <w:rPr>
                <w:sz w:val="20"/>
                <w:szCs w:val="20"/>
              </w:rPr>
              <w:t>usuwaniu awarii  kopiarki.</w:t>
            </w:r>
          </w:p>
          <w:p w:rsidR="00B97657" w:rsidRPr="00BC79C0" w:rsidRDefault="00B97657" w:rsidP="00284EED">
            <w:pPr>
              <w:autoSpaceDE w:val="0"/>
              <w:autoSpaceDN w:val="0"/>
              <w:adjustRightInd w:val="0"/>
              <w:spacing w:line="280" w:lineRule="exact"/>
              <w:jc w:val="both"/>
              <w:rPr>
                <w:rFonts w:ascii="Arial" w:hAnsi="Arial" w:cs="Arial"/>
                <w:sz w:val="20"/>
                <w:szCs w:val="20"/>
              </w:rPr>
            </w:pPr>
          </w:p>
        </w:tc>
        <w:tc>
          <w:tcPr>
            <w:tcW w:w="556" w:type="pct"/>
            <w:tcBorders>
              <w:top w:val="single" w:sz="4" w:space="0" w:color="auto"/>
              <w:left w:val="nil"/>
              <w:bottom w:val="single" w:sz="4" w:space="0" w:color="auto"/>
              <w:right w:val="single" w:sz="4" w:space="0" w:color="auto"/>
            </w:tcBorders>
            <w:shd w:val="clear" w:color="auto" w:fill="FFFFFF"/>
            <w:vAlign w:val="center"/>
          </w:tcPr>
          <w:p w:rsidR="00B97657" w:rsidRDefault="00B97657"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lastRenderedPageBreak/>
              <w:t>15</w:t>
            </w:r>
          </w:p>
        </w:tc>
        <w:tc>
          <w:tcPr>
            <w:tcW w:w="404" w:type="pct"/>
            <w:tcBorders>
              <w:top w:val="single" w:sz="4" w:space="0" w:color="auto"/>
              <w:left w:val="nil"/>
              <w:bottom w:val="single" w:sz="4" w:space="0" w:color="auto"/>
              <w:right w:val="single" w:sz="4" w:space="0" w:color="auto"/>
            </w:tcBorders>
            <w:shd w:val="clear" w:color="auto" w:fill="FFFFFF"/>
            <w:vAlign w:val="center"/>
          </w:tcPr>
          <w:p w:rsidR="00B97657" w:rsidRDefault="00B97657"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w:t>
            </w:r>
          </w:p>
        </w:tc>
        <w:tc>
          <w:tcPr>
            <w:tcW w:w="707" w:type="pct"/>
            <w:tcBorders>
              <w:top w:val="single" w:sz="4" w:space="0" w:color="auto"/>
              <w:left w:val="nil"/>
              <w:bottom w:val="single" w:sz="4" w:space="0" w:color="auto"/>
              <w:right w:val="single" w:sz="4" w:space="0" w:color="auto"/>
            </w:tcBorders>
            <w:shd w:val="clear" w:color="auto" w:fill="FFFFFF"/>
            <w:vAlign w:val="center"/>
          </w:tcPr>
          <w:p w:rsidR="00B97657" w:rsidRPr="005C2B8D" w:rsidRDefault="00B97657" w:rsidP="00CD78A7">
            <w:pPr>
              <w:spacing w:line="360" w:lineRule="auto"/>
              <w:jc w:val="center"/>
              <w:rPr>
                <w:rFonts w:ascii="Arial" w:eastAsia="Calibri" w:hAnsi="Arial" w:cs="Arial"/>
                <w:b/>
                <w:bCs/>
                <w:color w:val="000000"/>
                <w:sz w:val="14"/>
                <w:szCs w:val="16"/>
                <w:lang w:eastAsia="en-US"/>
              </w:rPr>
            </w:pPr>
          </w:p>
        </w:tc>
        <w:tc>
          <w:tcPr>
            <w:tcW w:w="909" w:type="pct"/>
            <w:tcBorders>
              <w:top w:val="single" w:sz="4" w:space="0" w:color="auto"/>
              <w:left w:val="nil"/>
              <w:bottom w:val="single" w:sz="4" w:space="0" w:color="auto"/>
              <w:right w:val="single" w:sz="4" w:space="0" w:color="auto"/>
            </w:tcBorders>
            <w:shd w:val="clear" w:color="auto" w:fill="FFFFFF"/>
            <w:vAlign w:val="center"/>
          </w:tcPr>
          <w:p w:rsidR="00B97657" w:rsidRPr="005C2B8D" w:rsidRDefault="00B97657" w:rsidP="00CD78A7">
            <w:pPr>
              <w:spacing w:line="360" w:lineRule="auto"/>
              <w:jc w:val="center"/>
              <w:rPr>
                <w:rFonts w:ascii="Arial" w:eastAsia="Calibri" w:hAnsi="Arial" w:cs="Arial"/>
                <w:b/>
                <w:bCs/>
                <w:color w:val="000000"/>
                <w:sz w:val="14"/>
                <w:szCs w:val="16"/>
                <w:lang w:eastAsia="en-US"/>
              </w:rPr>
            </w:pPr>
          </w:p>
        </w:tc>
      </w:tr>
      <w:tr w:rsidR="00292D01" w:rsidRPr="005C2B8D" w:rsidTr="00CD78A7">
        <w:trPr>
          <w:trHeight w:val="569"/>
        </w:trPr>
        <w:tc>
          <w:tcPr>
            <w:tcW w:w="3384" w:type="pct"/>
            <w:gridSpan w:val="4"/>
            <w:tcBorders>
              <w:top w:val="nil"/>
              <w:left w:val="single" w:sz="4" w:space="0" w:color="auto"/>
              <w:bottom w:val="single" w:sz="4" w:space="0" w:color="auto"/>
              <w:right w:val="single" w:sz="4" w:space="0" w:color="auto"/>
            </w:tcBorders>
            <w:shd w:val="clear" w:color="auto" w:fill="auto"/>
            <w:vAlign w:val="center"/>
          </w:tcPr>
          <w:p w:rsidR="00292D01" w:rsidRPr="005C2B8D" w:rsidRDefault="00292D01"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lastRenderedPageBreak/>
              <w:t xml:space="preserve">RAZEM </w:t>
            </w:r>
          </w:p>
        </w:tc>
        <w:tc>
          <w:tcPr>
            <w:tcW w:w="707" w:type="pct"/>
            <w:tcBorders>
              <w:top w:val="single" w:sz="4" w:space="0" w:color="auto"/>
              <w:left w:val="nil"/>
              <w:bottom w:val="single" w:sz="4" w:space="0" w:color="auto"/>
              <w:right w:val="single" w:sz="4" w:space="0" w:color="auto"/>
            </w:tcBorders>
            <w:shd w:val="clear" w:color="auto" w:fill="FFFFFF"/>
            <w:vAlign w:val="center"/>
          </w:tcPr>
          <w:p w:rsidR="00292D01" w:rsidRPr="005C2B8D" w:rsidRDefault="00292D01" w:rsidP="00CD78A7">
            <w:pPr>
              <w:spacing w:line="360" w:lineRule="auto"/>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Wartość brutto</w:t>
            </w:r>
          </w:p>
        </w:tc>
        <w:tc>
          <w:tcPr>
            <w:tcW w:w="909" w:type="pct"/>
            <w:tcBorders>
              <w:top w:val="single" w:sz="4" w:space="0" w:color="auto"/>
              <w:left w:val="nil"/>
              <w:bottom w:val="single" w:sz="4" w:space="0" w:color="auto"/>
              <w:right w:val="single" w:sz="4" w:space="0" w:color="auto"/>
            </w:tcBorders>
            <w:shd w:val="clear" w:color="auto" w:fill="FFFFFF"/>
            <w:vAlign w:val="center"/>
          </w:tcPr>
          <w:p w:rsidR="00292D01" w:rsidRDefault="00292D01" w:rsidP="00CD78A7">
            <w:pPr>
              <w:spacing w:line="360" w:lineRule="auto"/>
              <w:rPr>
                <w:rFonts w:ascii="Arial" w:eastAsia="Calibri" w:hAnsi="Arial" w:cs="Arial"/>
                <w:b/>
                <w:bCs/>
                <w:color w:val="000000"/>
                <w:sz w:val="14"/>
                <w:szCs w:val="16"/>
                <w:lang w:eastAsia="en-US"/>
              </w:rPr>
            </w:pPr>
          </w:p>
          <w:p w:rsidR="00292D01" w:rsidRPr="005C2B8D" w:rsidRDefault="00292D01"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 zł</w:t>
            </w:r>
          </w:p>
        </w:tc>
      </w:tr>
    </w:tbl>
    <w:p w:rsidR="00292D01" w:rsidRDefault="00292D01" w:rsidP="00292D01">
      <w:pPr>
        <w:suppressAutoHyphens/>
        <w:ind w:right="-341"/>
        <w:jc w:val="both"/>
        <w:rPr>
          <w:rFonts w:ascii="Verdana" w:hAnsi="Verdana" w:cs="Arial"/>
          <w:sz w:val="20"/>
          <w:szCs w:val="20"/>
          <w:lang w:eastAsia="ar-SA"/>
        </w:rPr>
      </w:pPr>
    </w:p>
    <w:p w:rsidR="00292D01" w:rsidRDefault="00292D01" w:rsidP="00292D01">
      <w:pPr>
        <w:suppressAutoHyphens/>
        <w:ind w:right="-341"/>
        <w:jc w:val="both"/>
        <w:rPr>
          <w:rFonts w:ascii="Verdana" w:hAnsi="Verdana" w:cs="Arial"/>
          <w:sz w:val="20"/>
          <w:szCs w:val="20"/>
          <w:lang w:eastAsia="ar-SA"/>
        </w:rPr>
      </w:pPr>
    </w:p>
    <w:p w:rsidR="00292D01" w:rsidRDefault="00292D01" w:rsidP="00292D01">
      <w:pPr>
        <w:suppressAutoHyphens/>
        <w:ind w:right="-341"/>
        <w:jc w:val="both"/>
        <w:rPr>
          <w:rFonts w:ascii="Verdana" w:hAnsi="Verdana" w:cs="Arial"/>
          <w:sz w:val="20"/>
          <w:szCs w:val="20"/>
          <w:lang w:eastAsia="ar-SA"/>
        </w:rPr>
      </w:pPr>
    </w:p>
    <w:p w:rsidR="00292D01" w:rsidRDefault="00292D01" w:rsidP="00292D01">
      <w:pPr>
        <w:suppressAutoHyphens/>
        <w:ind w:right="-341"/>
        <w:jc w:val="both"/>
        <w:rPr>
          <w:rFonts w:ascii="Verdana" w:hAnsi="Verdana" w:cs="Arial"/>
          <w:sz w:val="20"/>
          <w:szCs w:val="20"/>
          <w:lang w:eastAsia="ar-SA"/>
        </w:rPr>
      </w:pPr>
    </w:p>
    <w:p w:rsidR="00292D01" w:rsidRDefault="00292D01" w:rsidP="00292D01">
      <w:pPr>
        <w:suppressAutoHyphens/>
        <w:ind w:right="-341"/>
        <w:jc w:val="both"/>
        <w:rPr>
          <w:rFonts w:ascii="Verdana" w:hAnsi="Verdana" w:cs="Arial"/>
          <w:sz w:val="20"/>
          <w:szCs w:val="20"/>
          <w:lang w:eastAsia="ar-SA"/>
        </w:rPr>
      </w:pPr>
    </w:p>
    <w:p w:rsidR="00292D01" w:rsidRPr="00F53338" w:rsidRDefault="00292D01" w:rsidP="00292D01">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w:t>
      </w:r>
      <w:r>
        <w:rPr>
          <w:rFonts w:ascii="Verdana" w:hAnsi="Verdana" w:cs="Arial"/>
          <w:sz w:val="20"/>
          <w:szCs w:val="20"/>
          <w:lang w:eastAsia="ar-SA"/>
        </w:rPr>
        <w:t xml:space="preserve">__________ dnia __ __ 2017 roku                               </w:t>
      </w:r>
      <w:r w:rsidRPr="00234172">
        <w:rPr>
          <w:rFonts w:ascii="Verdana" w:hAnsi="Verdana" w:cs="Arial"/>
          <w:i/>
          <w:sz w:val="20"/>
          <w:szCs w:val="20"/>
        </w:rPr>
        <w:t>______________</w:t>
      </w:r>
      <w:r>
        <w:rPr>
          <w:rFonts w:ascii="Verdana" w:hAnsi="Verdana" w:cs="Arial"/>
          <w:i/>
          <w:sz w:val="20"/>
          <w:szCs w:val="20"/>
        </w:rPr>
        <w:t>_____________________________</w:t>
      </w:r>
    </w:p>
    <w:p w:rsidR="00292D01" w:rsidRPr="00B03F4A" w:rsidRDefault="00292D01" w:rsidP="00292D01">
      <w:pPr>
        <w:ind w:left="2836" w:firstLine="709"/>
        <w:jc w:val="center"/>
        <w:rPr>
          <w:rFonts w:ascii="Verdana" w:eastAsia="Calibri" w:hAnsi="Verdana" w:cs="Arial"/>
          <w:sz w:val="20"/>
          <w:szCs w:val="20"/>
        </w:rPr>
      </w:pPr>
      <w:r>
        <w:rPr>
          <w:rFonts w:ascii="Verdana" w:eastAsia="Calibri" w:hAnsi="Verdana" w:cs="Arial"/>
          <w:sz w:val="20"/>
          <w:szCs w:val="20"/>
        </w:rPr>
        <w:t xml:space="preserve">                 </w:t>
      </w:r>
      <w:r w:rsidRPr="00234172">
        <w:rPr>
          <w:rFonts w:ascii="Verdana" w:eastAsia="Calibri" w:hAnsi="Verdana" w:cs="Arial"/>
          <w:sz w:val="20"/>
          <w:szCs w:val="20"/>
        </w:rPr>
        <w:t xml:space="preserve">(podpis </w:t>
      </w:r>
      <w:r>
        <w:rPr>
          <w:rFonts w:ascii="Verdana" w:eastAsia="Calibri" w:hAnsi="Verdana" w:cs="Arial"/>
          <w:sz w:val="20"/>
          <w:szCs w:val="20"/>
        </w:rPr>
        <w:t>Wykonawcy</w:t>
      </w:r>
      <w:r w:rsidRPr="00234172">
        <w:rPr>
          <w:rFonts w:ascii="Verdana" w:eastAsia="Calibri" w:hAnsi="Verdana" w:cs="Arial"/>
          <w:sz w:val="20"/>
          <w:szCs w:val="20"/>
        </w:rPr>
        <w:t xml:space="preserve"> / </w:t>
      </w:r>
      <w:r>
        <w:rPr>
          <w:rFonts w:ascii="Verdana" w:eastAsia="Calibri" w:hAnsi="Verdana" w:cs="Arial"/>
          <w:sz w:val="20"/>
          <w:szCs w:val="20"/>
        </w:rPr>
        <w:t>Pełnomocnika</w:t>
      </w:r>
      <w:r w:rsidRPr="00234172">
        <w:rPr>
          <w:rFonts w:ascii="Verdana" w:eastAsia="Calibri" w:hAnsi="Verdana" w:cs="Arial"/>
          <w:sz w:val="20"/>
          <w:szCs w:val="20"/>
        </w:rPr>
        <w:t>)</w:t>
      </w:r>
    </w:p>
    <w:p w:rsidR="00292D01" w:rsidRDefault="00292D01" w:rsidP="00292D01">
      <w:pPr>
        <w:rPr>
          <w:rFonts w:ascii="Arial" w:hAnsi="Arial" w:cs="Arial"/>
          <w:i/>
          <w:sz w:val="20"/>
          <w:szCs w:val="20"/>
          <w:lang w:eastAsia="en-US"/>
        </w:rPr>
      </w:pPr>
    </w:p>
    <w:p w:rsidR="00292D01" w:rsidRDefault="00292D01" w:rsidP="00292D01">
      <w:pPr>
        <w:rPr>
          <w:rFonts w:ascii="Arial" w:hAnsi="Arial" w:cs="Arial"/>
          <w:i/>
          <w:sz w:val="20"/>
          <w:szCs w:val="20"/>
          <w:lang w:eastAsia="en-US"/>
        </w:rPr>
      </w:pPr>
    </w:p>
    <w:p w:rsidR="00292D01" w:rsidRDefault="00292D01" w:rsidP="00292D01">
      <w:pPr>
        <w:rPr>
          <w:rFonts w:ascii="Arial" w:hAnsi="Arial" w:cs="Arial"/>
          <w:i/>
          <w:sz w:val="20"/>
          <w:szCs w:val="20"/>
          <w:lang w:eastAsia="en-US"/>
        </w:rPr>
      </w:pPr>
    </w:p>
    <w:p w:rsidR="00292D01" w:rsidRDefault="00292D01" w:rsidP="00292D01">
      <w:pPr>
        <w:rPr>
          <w:rFonts w:ascii="Arial" w:hAnsi="Arial" w:cs="Arial"/>
          <w:i/>
          <w:sz w:val="20"/>
          <w:szCs w:val="20"/>
          <w:lang w:eastAsia="en-US"/>
        </w:rPr>
      </w:pPr>
    </w:p>
    <w:p w:rsidR="00292D01" w:rsidRDefault="00292D01" w:rsidP="00292D01">
      <w:pPr>
        <w:rPr>
          <w:rFonts w:ascii="Arial" w:hAnsi="Arial" w:cs="Arial"/>
          <w:i/>
          <w:sz w:val="20"/>
          <w:szCs w:val="20"/>
          <w:lang w:eastAsia="en-US"/>
        </w:rPr>
      </w:pPr>
    </w:p>
    <w:p w:rsidR="00D43CB6" w:rsidRDefault="00D43CB6" w:rsidP="00D43CB6">
      <w:pPr>
        <w:rPr>
          <w:rFonts w:ascii="Arial" w:hAnsi="Arial" w:cs="Arial"/>
          <w:i/>
          <w:sz w:val="20"/>
          <w:szCs w:val="20"/>
          <w:lang w:eastAsia="en-US"/>
        </w:rPr>
      </w:pPr>
    </w:p>
    <w:p w:rsidR="00D43CB6" w:rsidRDefault="00292D01" w:rsidP="00292D01">
      <w:pPr>
        <w:tabs>
          <w:tab w:val="left" w:pos="10665"/>
        </w:tabs>
        <w:rPr>
          <w:rFonts w:ascii="Arial" w:hAnsi="Arial" w:cs="Arial"/>
          <w:i/>
          <w:sz w:val="20"/>
          <w:szCs w:val="20"/>
          <w:lang w:eastAsia="en-US"/>
        </w:rPr>
      </w:pPr>
      <w:r>
        <w:rPr>
          <w:rFonts w:ascii="Arial" w:hAnsi="Arial" w:cs="Arial"/>
          <w:i/>
          <w:sz w:val="20"/>
          <w:szCs w:val="20"/>
          <w:lang w:eastAsia="en-US"/>
        </w:rPr>
        <w:tab/>
      </w: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CD78A7" w:rsidRDefault="00CD78A7" w:rsidP="000F504B">
      <w:pPr>
        <w:rPr>
          <w:rFonts w:ascii="Arial" w:hAnsi="Arial" w:cs="Arial"/>
          <w:i/>
          <w:sz w:val="20"/>
          <w:szCs w:val="20"/>
          <w:lang w:eastAsia="en-US"/>
        </w:rPr>
      </w:pPr>
    </w:p>
    <w:p w:rsidR="00CD78A7" w:rsidRDefault="00CD78A7" w:rsidP="000F504B">
      <w:pPr>
        <w:rPr>
          <w:rFonts w:ascii="Arial" w:hAnsi="Arial" w:cs="Arial"/>
          <w:i/>
          <w:sz w:val="20"/>
          <w:szCs w:val="20"/>
          <w:lang w:eastAsia="en-US"/>
        </w:rPr>
      </w:pPr>
    </w:p>
    <w:p w:rsidR="00CD78A7" w:rsidRDefault="00CD78A7" w:rsidP="000F504B">
      <w:pPr>
        <w:rPr>
          <w:rFonts w:ascii="Arial" w:hAnsi="Arial" w:cs="Arial"/>
          <w:i/>
          <w:sz w:val="20"/>
          <w:szCs w:val="20"/>
          <w:lang w:eastAsia="en-US"/>
        </w:rPr>
      </w:pPr>
    </w:p>
    <w:p w:rsidR="00CD78A7" w:rsidRDefault="00CD78A7" w:rsidP="000F504B">
      <w:pPr>
        <w:rPr>
          <w:rFonts w:ascii="Arial" w:hAnsi="Arial" w:cs="Arial"/>
          <w:i/>
          <w:sz w:val="20"/>
          <w:szCs w:val="20"/>
          <w:lang w:eastAsia="en-US"/>
        </w:rPr>
      </w:pPr>
    </w:p>
    <w:p w:rsidR="007D3254" w:rsidRDefault="007D3254" w:rsidP="00CD78A7">
      <w:pPr>
        <w:jc w:val="right"/>
        <w:rPr>
          <w:rFonts w:ascii="Arial" w:hAnsi="Arial" w:cs="Arial"/>
          <w:b/>
          <w:sz w:val="20"/>
          <w:szCs w:val="20"/>
        </w:rPr>
      </w:pPr>
    </w:p>
    <w:p w:rsidR="007D3254" w:rsidRDefault="007D3254" w:rsidP="007D3254">
      <w:pPr>
        <w:jc w:val="right"/>
        <w:rPr>
          <w:rFonts w:ascii="Arial" w:eastAsia="Calibri" w:hAnsi="Arial" w:cs="Arial"/>
          <w:sz w:val="20"/>
          <w:szCs w:val="20"/>
        </w:rPr>
      </w:pPr>
      <w:r>
        <w:rPr>
          <w:rFonts w:ascii="Arial" w:hAnsi="Arial" w:cs="Arial"/>
          <w:b/>
          <w:sz w:val="20"/>
          <w:szCs w:val="20"/>
        </w:rPr>
        <w:t>Formularz 2.1.d</w:t>
      </w:r>
      <w:r>
        <w:rPr>
          <w:rFonts w:ascii="Arial" w:eastAsia="Calibri" w:hAnsi="Arial" w:cs="Arial"/>
          <w:sz w:val="20"/>
          <w:szCs w:val="20"/>
        </w:rPr>
        <w:tab/>
      </w:r>
    </w:p>
    <w:p w:rsidR="007D3254" w:rsidRPr="00F53338" w:rsidRDefault="007D3254" w:rsidP="007D3254">
      <w:pPr>
        <w:jc w:val="right"/>
        <w:rPr>
          <w:rFonts w:ascii="Arial" w:hAnsi="Arial" w:cs="Arial"/>
          <w:b/>
          <w:sz w:val="20"/>
          <w:szCs w:val="20"/>
        </w:rPr>
      </w:pPr>
      <w:r>
        <w:rPr>
          <w:rFonts w:ascii="Arial" w:eastAsia="Calibri" w:hAnsi="Arial" w:cs="Arial"/>
          <w:sz w:val="20"/>
          <w:szCs w:val="20"/>
        </w:rPr>
        <w:tab/>
      </w:r>
      <w:r>
        <w:rPr>
          <w:rFonts w:ascii="Arial" w:eastAsia="Calibri" w:hAnsi="Arial" w:cs="Arial"/>
          <w:sz w:val="20"/>
          <w:szCs w:val="20"/>
        </w:rPr>
        <w:tab/>
      </w:r>
    </w:p>
    <w:p w:rsidR="007D3254" w:rsidRDefault="007D3254" w:rsidP="007D3254">
      <w:pPr>
        <w:jc w:val="center"/>
        <w:rPr>
          <w:rFonts w:ascii="Arial" w:hAnsi="Arial" w:cs="Arial"/>
          <w:b/>
          <w:sz w:val="20"/>
          <w:szCs w:val="20"/>
        </w:rPr>
      </w:pPr>
    </w:p>
    <w:p w:rsidR="007D3254" w:rsidRDefault="007D3254" w:rsidP="007D3254">
      <w:pPr>
        <w:jc w:val="center"/>
        <w:rPr>
          <w:rFonts w:ascii="Arial" w:hAnsi="Arial" w:cs="Arial"/>
          <w:b/>
          <w:sz w:val="20"/>
          <w:szCs w:val="20"/>
        </w:rPr>
      </w:pPr>
      <w:r>
        <w:rPr>
          <w:rFonts w:ascii="Arial" w:hAnsi="Arial" w:cs="Arial"/>
          <w:b/>
          <w:sz w:val="20"/>
          <w:szCs w:val="20"/>
        </w:rPr>
        <w:t>FORMULARZ CENOWY w części IV przedmiotu zamówienia</w:t>
      </w:r>
    </w:p>
    <w:p w:rsidR="007D3254" w:rsidRDefault="007D3254" w:rsidP="007D3254">
      <w:pPr>
        <w:jc w:val="center"/>
        <w:rPr>
          <w:rFonts w:ascii="Arial" w:hAnsi="Arial" w:cs="Arial"/>
          <w:b/>
          <w:sz w:val="20"/>
          <w:szCs w:val="20"/>
        </w:rPr>
      </w:pPr>
    </w:p>
    <w:p w:rsidR="007D3254" w:rsidRDefault="007D3254" w:rsidP="007D3254">
      <w:pPr>
        <w:jc w:val="center"/>
        <w:rPr>
          <w:rFonts w:ascii="Arial" w:hAnsi="Arial" w:cs="Arial"/>
          <w:b/>
          <w:sz w:val="20"/>
          <w:szCs w:val="20"/>
        </w:rPr>
      </w:pPr>
    </w:p>
    <w:p w:rsidR="007D3254" w:rsidRDefault="007D3254" w:rsidP="007D3254">
      <w:pPr>
        <w:jc w:val="center"/>
        <w:rPr>
          <w:rFonts w:ascii="Arial" w:hAnsi="Arial" w:cs="Arial"/>
          <w:b/>
          <w:sz w:val="20"/>
          <w:szCs w:val="20"/>
        </w:rPr>
      </w:pPr>
    </w:p>
    <w:tbl>
      <w:tblPr>
        <w:tblW w:w="4961" w:type="pct"/>
        <w:tblInd w:w="-497" w:type="dxa"/>
        <w:tblLayout w:type="fixed"/>
        <w:tblCellMar>
          <w:left w:w="70" w:type="dxa"/>
          <w:right w:w="70" w:type="dxa"/>
        </w:tblCellMar>
        <w:tblLook w:val="04A0" w:firstRow="1" w:lastRow="0" w:firstColumn="1" w:lastColumn="0" w:noHBand="0" w:noVBand="1"/>
      </w:tblPr>
      <w:tblGrid>
        <w:gridCol w:w="567"/>
        <w:gridCol w:w="6237"/>
        <w:gridCol w:w="1561"/>
        <w:gridCol w:w="1134"/>
        <w:gridCol w:w="1984"/>
        <w:gridCol w:w="2551"/>
      </w:tblGrid>
      <w:tr w:rsidR="007D3254" w:rsidRPr="005C2B8D" w:rsidTr="004747C1">
        <w:trPr>
          <w:trHeight w:val="463"/>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3254" w:rsidRPr="005C2B8D" w:rsidRDefault="007D3254" w:rsidP="004747C1">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Lp.</w:t>
            </w: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7D3254" w:rsidRPr="005C2B8D" w:rsidRDefault="007D3254" w:rsidP="004747C1">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Przedmiot zamówienia </w:t>
            </w:r>
          </w:p>
        </w:tc>
        <w:tc>
          <w:tcPr>
            <w:tcW w:w="556" w:type="pct"/>
            <w:tcBorders>
              <w:top w:val="single" w:sz="4" w:space="0" w:color="auto"/>
              <w:left w:val="nil"/>
              <w:bottom w:val="single" w:sz="4" w:space="0" w:color="auto"/>
              <w:right w:val="single" w:sz="4" w:space="0" w:color="auto"/>
            </w:tcBorders>
            <w:shd w:val="clear" w:color="auto" w:fill="auto"/>
            <w:vAlign w:val="center"/>
            <w:hideMark/>
          </w:tcPr>
          <w:p w:rsidR="007D3254" w:rsidRPr="005C2B8D" w:rsidRDefault="007D3254" w:rsidP="004747C1">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Ilość</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Kompleksowej usługi</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przez 2 miesiące w całym okresie trwania umowy 36 m-</w:t>
            </w:r>
            <w:proofErr w:type="spellStart"/>
            <w:r>
              <w:rPr>
                <w:rFonts w:ascii="Arial" w:eastAsia="Calibri" w:hAnsi="Arial" w:cs="Arial"/>
                <w:b/>
                <w:bCs/>
                <w:color w:val="000000"/>
                <w:sz w:val="14"/>
                <w:szCs w:val="16"/>
                <w:lang w:eastAsia="en-US"/>
              </w:rPr>
              <w:t>cy</w:t>
            </w:r>
            <w:proofErr w:type="spellEnd"/>
          </w:p>
        </w:tc>
        <w:tc>
          <w:tcPr>
            <w:tcW w:w="404" w:type="pct"/>
            <w:tcBorders>
              <w:top w:val="single" w:sz="4" w:space="0" w:color="auto"/>
              <w:left w:val="nil"/>
              <w:bottom w:val="single" w:sz="4" w:space="0" w:color="auto"/>
              <w:right w:val="single" w:sz="4" w:space="0" w:color="auto"/>
            </w:tcBorders>
            <w:shd w:val="clear" w:color="auto" w:fill="auto"/>
            <w:vAlign w:val="center"/>
            <w:hideMark/>
          </w:tcPr>
          <w:p w:rsidR="007D3254" w:rsidRPr="005C2B8D" w:rsidRDefault="007D3254" w:rsidP="004747C1">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Ilość urządzeń do serwisowania</w:t>
            </w:r>
          </w:p>
        </w:tc>
        <w:tc>
          <w:tcPr>
            <w:tcW w:w="707" w:type="pct"/>
            <w:tcBorders>
              <w:top w:val="single" w:sz="4" w:space="0" w:color="auto"/>
              <w:left w:val="nil"/>
              <w:bottom w:val="single" w:sz="4" w:space="0" w:color="auto"/>
              <w:right w:val="single" w:sz="4" w:space="0" w:color="auto"/>
            </w:tcBorders>
            <w:shd w:val="clear" w:color="auto" w:fill="auto"/>
            <w:vAlign w:val="center"/>
            <w:hideMark/>
          </w:tcPr>
          <w:p w:rsidR="007D3254" w:rsidRPr="005C2B8D" w:rsidRDefault="007D3254" w:rsidP="004747C1">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Cena jednostkowa brutto</w:t>
            </w:r>
          </w:p>
        </w:tc>
        <w:tc>
          <w:tcPr>
            <w:tcW w:w="909" w:type="pct"/>
            <w:tcBorders>
              <w:top w:val="single" w:sz="4" w:space="0" w:color="auto"/>
              <w:left w:val="nil"/>
              <w:bottom w:val="single" w:sz="4" w:space="0" w:color="auto"/>
              <w:right w:val="single" w:sz="4" w:space="0" w:color="auto"/>
            </w:tcBorders>
            <w:vAlign w:val="center"/>
          </w:tcPr>
          <w:p w:rsidR="007D3254" w:rsidRDefault="007D3254" w:rsidP="004747C1">
            <w:pPr>
              <w:spacing w:line="360" w:lineRule="auto"/>
              <w:jc w:val="center"/>
              <w:rPr>
                <w:rFonts w:ascii="Arial" w:eastAsia="Calibri" w:hAnsi="Arial" w:cs="Arial"/>
                <w:b/>
                <w:bCs/>
                <w:color w:val="000000"/>
                <w:sz w:val="14"/>
                <w:szCs w:val="16"/>
                <w:lang w:eastAsia="en-US"/>
              </w:rPr>
            </w:pPr>
          </w:p>
          <w:p w:rsidR="007D3254" w:rsidRDefault="007D3254" w:rsidP="004747C1">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Wartość brutto</w:t>
            </w:r>
          </w:p>
          <w:p w:rsidR="007D3254" w:rsidRPr="005C2B8D" w:rsidRDefault="007D3254" w:rsidP="004747C1">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kol.(3) x kol. (4) x kol. (5)</w:t>
            </w:r>
          </w:p>
        </w:tc>
      </w:tr>
      <w:tr w:rsidR="007D3254" w:rsidRPr="005C2B8D" w:rsidTr="004747C1">
        <w:trPr>
          <w:trHeight w:val="150"/>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7D3254" w:rsidRPr="005C2B8D" w:rsidRDefault="007D3254" w:rsidP="004747C1">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single" w:sz="4" w:space="0" w:color="auto"/>
              <w:left w:val="nil"/>
              <w:bottom w:val="single" w:sz="4" w:space="0" w:color="auto"/>
              <w:right w:val="single" w:sz="4" w:space="0" w:color="auto"/>
            </w:tcBorders>
            <w:shd w:val="clear" w:color="auto" w:fill="auto"/>
            <w:vAlign w:val="center"/>
          </w:tcPr>
          <w:p w:rsidR="007D3254" w:rsidRPr="005C2B8D" w:rsidRDefault="007D3254" w:rsidP="004747C1">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556" w:type="pct"/>
            <w:tcBorders>
              <w:top w:val="single" w:sz="4" w:space="0" w:color="auto"/>
              <w:left w:val="nil"/>
              <w:bottom w:val="single" w:sz="4" w:space="0" w:color="auto"/>
              <w:right w:val="single" w:sz="4" w:space="0" w:color="auto"/>
            </w:tcBorders>
            <w:shd w:val="clear" w:color="auto" w:fill="auto"/>
            <w:vAlign w:val="center"/>
          </w:tcPr>
          <w:p w:rsidR="007D3254" w:rsidRPr="005C2B8D" w:rsidRDefault="007D3254" w:rsidP="004747C1">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404" w:type="pct"/>
            <w:tcBorders>
              <w:top w:val="single" w:sz="4" w:space="0" w:color="auto"/>
              <w:left w:val="nil"/>
              <w:bottom w:val="single" w:sz="4" w:space="0" w:color="auto"/>
              <w:right w:val="single" w:sz="4" w:space="0" w:color="auto"/>
            </w:tcBorders>
            <w:shd w:val="clear" w:color="auto" w:fill="auto"/>
            <w:vAlign w:val="center"/>
          </w:tcPr>
          <w:p w:rsidR="007D3254" w:rsidRPr="005C2B8D" w:rsidRDefault="007D3254" w:rsidP="004747C1">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707" w:type="pct"/>
            <w:tcBorders>
              <w:top w:val="single" w:sz="4" w:space="0" w:color="auto"/>
              <w:left w:val="nil"/>
              <w:bottom w:val="single" w:sz="4" w:space="0" w:color="auto"/>
              <w:right w:val="single" w:sz="4" w:space="0" w:color="auto"/>
            </w:tcBorders>
            <w:shd w:val="clear" w:color="auto" w:fill="auto"/>
            <w:vAlign w:val="center"/>
          </w:tcPr>
          <w:p w:rsidR="007D3254" w:rsidRPr="005C2B8D" w:rsidRDefault="007D3254" w:rsidP="004747C1">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p>
        </w:tc>
        <w:tc>
          <w:tcPr>
            <w:tcW w:w="909" w:type="pct"/>
            <w:tcBorders>
              <w:top w:val="single" w:sz="4" w:space="0" w:color="auto"/>
              <w:left w:val="nil"/>
              <w:bottom w:val="single" w:sz="4" w:space="0" w:color="auto"/>
              <w:right w:val="single" w:sz="4" w:space="0" w:color="auto"/>
            </w:tcBorders>
            <w:vAlign w:val="center"/>
          </w:tcPr>
          <w:p w:rsidR="007D3254" w:rsidRPr="005C2B8D" w:rsidRDefault="007D3254" w:rsidP="004747C1">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(6)</w:t>
            </w:r>
          </w:p>
        </w:tc>
      </w:tr>
      <w:tr w:rsidR="007D3254" w:rsidRPr="005C2B8D" w:rsidTr="004747C1">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7D3254" w:rsidRDefault="007D3254" w:rsidP="004747C1">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nil"/>
              <w:left w:val="nil"/>
              <w:bottom w:val="single" w:sz="4" w:space="0" w:color="auto"/>
              <w:right w:val="single" w:sz="4" w:space="0" w:color="auto"/>
            </w:tcBorders>
            <w:shd w:val="clear" w:color="auto" w:fill="auto"/>
            <w:vAlign w:val="center"/>
          </w:tcPr>
          <w:p w:rsidR="00FB6D1F" w:rsidRPr="00FB6D1F" w:rsidRDefault="007D3254" w:rsidP="00FB6D1F">
            <w:pPr>
              <w:jc w:val="both"/>
              <w:rPr>
                <w:rFonts w:ascii="Arial" w:hAnsi="Arial" w:cs="Arial"/>
                <w:sz w:val="26"/>
                <w:szCs w:val="26"/>
                <w:lang w:eastAsia="en-US"/>
              </w:rPr>
            </w:pPr>
            <w:r w:rsidRPr="00BC79C0">
              <w:rPr>
                <w:rFonts w:ascii="Arial" w:hAnsi="Arial" w:cs="Arial"/>
                <w:sz w:val="20"/>
                <w:szCs w:val="20"/>
              </w:rPr>
              <w:t xml:space="preserve">Obsługa serwisowa Kopiarki </w:t>
            </w:r>
            <w:r w:rsidR="00FB6D1F" w:rsidRPr="00FB6D1F">
              <w:rPr>
                <w:rFonts w:ascii="Arial" w:hAnsi="Arial" w:cs="Arial"/>
                <w:sz w:val="20"/>
                <w:szCs w:val="20"/>
                <w:lang w:eastAsia="en-US"/>
              </w:rPr>
              <w:t>OLIVETTI d-</w:t>
            </w:r>
            <w:proofErr w:type="spellStart"/>
            <w:r w:rsidR="00FB6D1F" w:rsidRPr="00FB6D1F">
              <w:rPr>
                <w:rFonts w:ascii="Arial" w:hAnsi="Arial" w:cs="Arial"/>
                <w:sz w:val="20"/>
                <w:szCs w:val="20"/>
                <w:lang w:eastAsia="en-US"/>
              </w:rPr>
              <w:t>copia</w:t>
            </w:r>
            <w:proofErr w:type="spellEnd"/>
            <w:r w:rsidR="00FB6D1F" w:rsidRPr="00FB6D1F">
              <w:rPr>
                <w:rFonts w:ascii="Arial" w:hAnsi="Arial" w:cs="Arial"/>
                <w:sz w:val="20"/>
                <w:szCs w:val="20"/>
                <w:lang w:eastAsia="en-US"/>
              </w:rPr>
              <w:t xml:space="preserve"> 303mf</w:t>
            </w:r>
          </w:p>
          <w:p w:rsidR="007D3254" w:rsidRPr="00BC79C0" w:rsidRDefault="007D3254" w:rsidP="004747C1">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polegająca na zapewnieniu funkcjonalności - ciągłości pracy urządzenia, poprzez:</w:t>
            </w:r>
          </w:p>
          <w:p w:rsidR="007D3254" w:rsidRPr="00BC79C0" w:rsidRDefault="007D3254" w:rsidP="00195A2F">
            <w:pPr>
              <w:pStyle w:val="Akapitzlist"/>
              <w:numPr>
                <w:ilvl w:val="0"/>
                <w:numId w:val="26"/>
              </w:numPr>
              <w:autoSpaceDE w:val="0"/>
              <w:autoSpaceDN w:val="0"/>
              <w:adjustRightInd w:val="0"/>
              <w:spacing w:line="280" w:lineRule="exact"/>
              <w:ind w:left="356" w:hanging="356"/>
              <w:contextualSpacing/>
              <w:jc w:val="both"/>
              <w:rPr>
                <w:sz w:val="20"/>
                <w:szCs w:val="20"/>
              </w:rPr>
            </w:pPr>
            <w:r w:rsidRPr="00BC79C0">
              <w:rPr>
                <w:sz w:val="20"/>
                <w:szCs w:val="20"/>
              </w:rPr>
              <w:t>wykonywanie okresowych przeglądów konserwacyjnych kopiarki obejmujących czynności konserwacyjne, których wykaz o</w:t>
            </w:r>
            <w:r w:rsidR="00EE6735">
              <w:rPr>
                <w:sz w:val="20"/>
                <w:szCs w:val="20"/>
              </w:rPr>
              <w:t>kreślony jest w załączniku nr 2d</w:t>
            </w:r>
            <w:r w:rsidRPr="00BC79C0">
              <w:rPr>
                <w:sz w:val="20"/>
                <w:szCs w:val="20"/>
              </w:rPr>
              <w:t xml:space="preserve">  do umowy,</w:t>
            </w:r>
          </w:p>
          <w:p w:rsidR="007D3254" w:rsidRPr="00BC79C0" w:rsidRDefault="007D3254" w:rsidP="00195A2F">
            <w:pPr>
              <w:pStyle w:val="Akapitzlist"/>
              <w:numPr>
                <w:ilvl w:val="0"/>
                <w:numId w:val="26"/>
              </w:numPr>
              <w:autoSpaceDE w:val="0"/>
              <w:autoSpaceDN w:val="0"/>
              <w:adjustRightInd w:val="0"/>
              <w:spacing w:line="280" w:lineRule="exact"/>
              <w:ind w:left="356" w:hanging="356"/>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w:t>
            </w:r>
            <w:r w:rsidR="00EE6735">
              <w:rPr>
                <w:sz w:val="20"/>
                <w:szCs w:val="20"/>
              </w:rPr>
              <w:t>) określonych w załączniku nr 2d</w:t>
            </w:r>
            <w:r w:rsidRPr="00BC79C0">
              <w:rPr>
                <w:sz w:val="20"/>
                <w:szCs w:val="20"/>
              </w:rPr>
              <w:t xml:space="preserve">. </w:t>
            </w:r>
          </w:p>
          <w:p w:rsidR="007D3254" w:rsidRPr="00BC79C0" w:rsidRDefault="007D3254" w:rsidP="00195A2F">
            <w:pPr>
              <w:pStyle w:val="Akapitzlist"/>
              <w:numPr>
                <w:ilvl w:val="0"/>
                <w:numId w:val="26"/>
              </w:numPr>
              <w:autoSpaceDE w:val="0"/>
              <w:autoSpaceDN w:val="0"/>
              <w:adjustRightInd w:val="0"/>
              <w:spacing w:line="280" w:lineRule="exact"/>
              <w:ind w:left="356" w:hanging="356"/>
              <w:contextualSpacing/>
              <w:jc w:val="both"/>
              <w:rPr>
                <w:sz w:val="20"/>
                <w:szCs w:val="20"/>
              </w:rPr>
            </w:pPr>
            <w:r w:rsidRPr="00BC79C0">
              <w:rPr>
                <w:sz w:val="20"/>
                <w:szCs w:val="20"/>
              </w:rPr>
              <w:t>usuwaniu awarii  kopiarki.</w:t>
            </w:r>
          </w:p>
          <w:p w:rsidR="007D3254" w:rsidRPr="00BC79C0" w:rsidRDefault="007D3254" w:rsidP="004747C1">
            <w:pPr>
              <w:spacing w:line="360" w:lineRule="auto"/>
              <w:jc w:val="center"/>
              <w:rPr>
                <w:rFonts w:ascii="Arial" w:eastAsia="Calibri" w:hAnsi="Arial" w:cs="Arial"/>
                <w:b/>
                <w:bCs/>
                <w:color w:val="000000"/>
                <w:sz w:val="20"/>
                <w:szCs w:val="20"/>
                <w:lang w:eastAsia="en-US"/>
              </w:rPr>
            </w:pPr>
          </w:p>
        </w:tc>
        <w:tc>
          <w:tcPr>
            <w:tcW w:w="556" w:type="pct"/>
            <w:tcBorders>
              <w:top w:val="nil"/>
              <w:left w:val="nil"/>
              <w:bottom w:val="single" w:sz="4" w:space="0" w:color="auto"/>
              <w:right w:val="single" w:sz="4" w:space="0" w:color="auto"/>
            </w:tcBorders>
            <w:shd w:val="clear" w:color="auto" w:fill="auto"/>
            <w:vAlign w:val="center"/>
          </w:tcPr>
          <w:p w:rsidR="007D3254" w:rsidRPr="00F6086C" w:rsidRDefault="000B69D9" w:rsidP="004747C1">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18</w:t>
            </w:r>
          </w:p>
        </w:tc>
        <w:tc>
          <w:tcPr>
            <w:tcW w:w="404" w:type="pct"/>
            <w:tcBorders>
              <w:top w:val="nil"/>
              <w:left w:val="nil"/>
              <w:bottom w:val="single" w:sz="4" w:space="0" w:color="auto"/>
              <w:right w:val="single" w:sz="4" w:space="0" w:color="auto"/>
            </w:tcBorders>
            <w:shd w:val="clear" w:color="auto" w:fill="auto"/>
            <w:vAlign w:val="center"/>
          </w:tcPr>
          <w:p w:rsidR="007D3254" w:rsidRPr="00F6086C" w:rsidRDefault="0041063F" w:rsidP="004747C1">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5</w:t>
            </w:r>
          </w:p>
        </w:tc>
        <w:tc>
          <w:tcPr>
            <w:tcW w:w="707" w:type="pct"/>
            <w:tcBorders>
              <w:top w:val="nil"/>
              <w:left w:val="nil"/>
              <w:bottom w:val="single" w:sz="4" w:space="0" w:color="auto"/>
              <w:right w:val="single" w:sz="4" w:space="0" w:color="auto"/>
            </w:tcBorders>
            <w:shd w:val="clear" w:color="auto" w:fill="auto"/>
            <w:vAlign w:val="center"/>
          </w:tcPr>
          <w:p w:rsidR="007D3254" w:rsidRPr="005C2B8D" w:rsidRDefault="007D3254" w:rsidP="004747C1">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7D3254" w:rsidRPr="005C2B8D" w:rsidRDefault="007D3254" w:rsidP="004747C1">
            <w:pPr>
              <w:spacing w:line="360" w:lineRule="auto"/>
              <w:jc w:val="center"/>
              <w:rPr>
                <w:rFonts w:ascii="Arial" w:eastAsia="Calibri" w:hAnsi="Arial" w:cs="Arial"/>
                <w:b/>
                <w:bCs/>
                <w:color w:val="000000"/>
                <w:sz w:val="14"/>
                <w:szCs w:val="16"/>
                <w:lang w:eastAsia="en-US"/>
              </w:rPr>
            </w:pPr>
          </w:p>
        </w:tc>
      </w:tr>
      <w:tr w:rsidR="007D3254" w:rsidRPr="005C2B8D" w:rsidTr="004747C1">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7D3254" w:rsidRPr="005C2B8D" w:rsidRDefault="007D3254" w:rsidP="004747C1">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2222" w:type="pct"/>
            <w:tcBorders>
              <w:top w:val="nil"/>
              <w:left w:val="nil"/>
              <w:bottom w:val="single" w:sz="4" w:space="0" w:color="auto"/>
              <w:right w:val="single" w:sz="4" w:space="0" w:color="auto"/>
            </w:tcBorders>
            <w:shd w:val="clear" w:color="auto" w:fill="auto"/>
            <w:vAlign w:val="center"/>
          </w:tcPr>
          <w:p w:rsidR="000B69D9" w:rsidRPr="000B69D9" w:rsidRDefault="007D3254" w:rsidP="000B69D9">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000B69D9" w:rsidRPr="000B69D9">
              <w:rPr>
                <w:rFonts w:ascii="Arial" w:hAnsi="Arial" w:cs="Arial"/>
                <w:sz w:val="20"/>
                <w:szCs w:val="20"/>
              </w:rPr>
              <w:t>OLIVETTI d-</w:t>
            </w:r>
            <w:proofErr w:type="spellStart"/>
            <w:r w:rsidR="000B69D9" w:rsidRPr="000B69D9">
              <w:rPr>
                <w:rFonts w:ascii="Arial" w:hAnsi="Arial" w:cs="Arial"/>
                <w:sz w:val="20"/>
                <w:szCs w:val="20"/>
              </w:rPr>
              <w:t>copia</w:t>
            </w:r>
            <w:proofErr w:type="spellEnd"/>
            <w:r w:rsidR="000B69D9" w:rsidRPr="000B69D9">
              <w:rPr>
                <w:rFonts w:ascii="Arial" w:hAnsi="Arial" w:cs="Arial"/>
                <w:sz w:val="20"/>
                <w:szCs w:val="20"/>
              </w:rPr>
              <w:t xml:space="preserve"> 2200</w:t>
            </w:r>
          </w:p>
          <w:p w:rsidR="007D3254" w:rsidRPr="00BC79C0" w:rsidRDefault="007D3254" w:rsidP="004747C1">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polegająca na zapewnieniu funkcjonalności - ciągłości pracy urządzenia, poprzez:</w:t>
            </w:r>
          </w:p>
          <w:p w:rsidR="007D3254" w:rsidRPr="00BC79C0" w:rsidRDefault="007D3254" w:rsidP="00195A2F">
            <w:pPr>
              <w:pStyle w:val="Akapitzlist"/>
              <w:numPr>
                <w:ilvl w:val="0"/>
                <w:numId w:val="27"/>
              </w:numPr>
              <w:autoSpaceDE w:val="0"/>
              <w:autoSpaceDN w:val="0"/>
              <w:adjustRightInd w:val="0"/>
              <w:spacing w:line="280" w:lineRule="exact"/>
              <w:ind w:left="356" w:hanging="356"/>
              <w:contextualSpacing/>
              <w:jc w:val="both"/>
              <w:rPr>
                <w:sz w:val="20"/>
                <w:szCs w:val="20"/>
              </w:rPr>
            </w:pPr>
            <w:r w:rsidRPr="00BC79C0">
              <w:rPr>
                <w:sz w:val="20"/>
                <w:szCs w:val="20"/>
              </w:rPr>
              <w:t xml:space="preserve">wykonywanie okresowych przeglądów konserwacyjnych kopiarki </w:t>
            </w:r>
            <w:r w:rsidRPr="00BC79C0">
              <w:rPr>
                <w:sz w:val="20"/>
                <w:szCs w:val="20"/>
              </w:rPr>
              <w:lastRenderedPageBreak/>
              <w:t>obejmujących czynności konserwacyjne, których wykaz o</w:t>
            </w:r>
            <w:r w:rsidR="00EE6735">
              <w:rPr>
                <w:sz w:val="20"/>
                <w:szCs w:val="20"/>
              </w:rPr>
              <w:t>kreślony jest w załączniku nr 2d</w:t>
            </w:r>
            <w:r w:rsidRPr="00BC79C0">
              <w:rPr>
                <w:sz w:val="20"/>
                <w:szCs w:val="20"/>
              </w:rPr>
              <w:t xml:space="preserve">  do umowy,</w:t>
            </w:r>
          </w:p>
          <w:p w:rsidR="007D3254" w:rsidRPr="00BC79C0" w:rsidRDefault="007D3254" w:rsidP="00195A2F">
            <w:pPr>
              <w:pStyle w:val="Akapitzlist"/>
              <w:numPr>
                <w:ilvl w:val="0"/>
                <w:numId w:val="27"/>
              </w:numPr>
              <w:autoSpaceDE w:val="0"/>
              <w:autoSpaceDN w:val="0"/>
              <w:adjustRightInd w:val="0"/>
              <w:spacing w:line="280" w:lineRule="exact"/>
              <w:ind w:left="356" w:hanging="356"/>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w:t>
            </w:r>
            <w:r w:rsidR="00EE6735">
              <w:rPr>
                <w:sz w:val="20"/>
                <w:szCs w:val="20"/>
              </w:rPr>
              <w:t>) określonych w załączniku nr 2d</w:t>
            </w:r>
            <w:r w:rsidRPr="00BC79C0">
              <w:rPr>
                <w:sz w:val="20"/>
                <w:szCs w:val="20"/>
              </w:rPr>
              <w:t xml:space="preserve">. </w:t>
            </w:r>
          </w:p>
          <w:p w:rsidR="007D3254" w:rsidRPr="00BC79C0" w:rsidRDefault="007D3254" w:rsidP="00195A2F">
            <w:pPr>
              <w:pStyle w:val="Akapitzlist"/>
              <w:numPr>
                <w:ilvl w:val="0"/>
                <w:numId w:val="27"/>
              </w:numPr>
              <w:autoSpaceDE w:val="0"/>
              <w:autoSpaceDN w:val="0"/>
              <w:adjustRightInd w:val="0"/>
              <w:spacing w:line="280" w:lineRule="exact"/>
              <w:ind w:left="356" w:hanging="356"/>
              <w:contextualSpacing/>
              <w:jc w:val="both"/>
              <w:rPr>
                <w:sz w:val="20"/>
                <w:szCs w:val="20"/>
              </w:rPr>
            </w:pPr>
            <w:r w:rsidRPr="00BC79C0">
              <w:rPr>
                <w:sz w:val="20"/>
                <w:szCs w:val="20"/>
              </w:rPr>
              <w:t>usuwaniu awarii  kopiarki.</w:t>
            </w:r>
          </w:p>
          <w:p w:rsidR="007D3254" w:rsidRPr="005C2B8D" w:rsidRDefault="007D3254" w:rsidP="004747C1">
            <w:pPr>
              <w:spacing w:line="360" w:lineRule="auto"/>
              <w:jc w:val="center"/>
              <w:rPr>
                <w:rFonts w:ascii="Arial" w:eastAsia="Calibri" w:hAnsi="Arial" w:cs="Arial"/>
                <w:b/>
                <w:bCs/>
                <w:sz w:val="14"/>
                <w:szCs w:val="16"/>
                <w:lang w:eastAsia="en-US"/>
              </w:rPr>
            </w:pPr>
          </w:p>
        </w:tc>
        <w:tc>
          <w:tcPr>
            <w:tcW w:w="556" w:type="pct"/>
            <w:tcBorders>
              <w:top w:val="nil"/>
              <w:left w:val="nil"/>
              <w:bottom w:val="single" w:sz="4" w:space="0" w:color="auto"/>
              <w:right w:val="single" w:sz="4" w:space="0" w:color="auto"/>
            </w:tcBorders>
            <w:shd w:val="clear" w:color="auto" w:fill="auto"/>
            <w:vAlign w:val="center"/>
          </w:tcPr>
          <w:p w:rsidR="007D3254" w:rsidRPr="002D576A" w:rsidRDefault="007D3254" w:rsidP="004747C1">
            <w:pPr>
              <w:spacing w:line="360" w:lineRule="auto"/>
              <w:jc w:val="center"/>
              <w:rPr>
                <w:rFonts w:ascii="Arial" w:eastAsia="Calibri" w:hAnsi="Arial" w:cs="Arial"/>
                <w:bCs/>
                <w:color w:val="000000"/>
                <w:lang w:eastAsia="en-US"/>
              </w:rPr>
            </w:pPr>
            <w:r w:rsidRPr="002D576A">
              <w:rPr>
                <w:rFonts w:ascii="Arial" w:eastAsia="Calibri" w:hAnsi="Arial" w:cs="Arial"/>
                <w:bCs/>
                <w:color w:val="000000"/>
                <w:lang w:eastAsia="en-US"/>
              </w:rPr>
              <w:lastRenderedPageBreak/>
              <w:t>18</w:t>
            </w:r>
          </w:p>
        </w:tc>
        <w:tc>
          <w:tcPr>
            <w:tcW w:w="404" w:type="pct"/>
            <w:tcBorders>
              <w:top w:val="nil"/>
              <w:left w:val="nil"/>
              <w:bottom w:val="single" w:sz="4" w:space="0" w:color="auto"/>
              <w:right w:val="single" w:sz="4" w:space="0" w:color="auto"/>
            </w:tcBorders>
            <w:shd w:val="clear" w:color="auto" w:fill="auto"/>
            <w:vAlign w:val="center"/>
          </w:tcPr>
          <w:p w:rsidR="007D3254" w:rsidRPr="002D576A" w:rsidRDefault="007D3254" w:rsidP="004747C1">
            <w:pPr>
              <w:spacing w:line="360" w:lineRule="auto"/>
              <w:jc w:val="center"/>
              <w:rPr>
                <w:rFonts w:ascii="Arial" w:eastAsia="Calibri" w:hAnsi="Arial" w:cs="Arial"/>
                <w:bCs/>
                <w:color w:val="000000"/>
                <w:lang w:eastAsia="en-US"/>
              </w:rPr>
            </w:pPr>
            <w:r w:rsidRPr="002D576A">
              <w:rPr>
                <w:rFonts w:ascii="Arial" w:eastAsia="Calibri" w:hAnsi="Arial" w:cs="Arial"/>
                <w:bCs/>
                <w:color w:val="000000"/>
                <w:lang w:eastAsia="en-US"/>
              </w:rPr>
              <w:t>2</w:t>
            </w:r>
          </w:p>
        </w:tc>
        <w:tc>
          <w:tcPr>
            <w:tcW w:w="707" w:type="pct"/>
            <w:tcBorders>
              <w:top w:val="nil"/>
              <w:left w:val="nil"/>
              <w:bottom w:val="single" w:sz="4" w:space="0" w:color="auto"/>
              <w:right w:val="single" w:sz="4" w:space="0" w:color="auto"/>
            </w:tcBorders>
            <w:shd w:val="clear" w:color="auto" w:fill="auto"/>
            <w:vAlign w:val="center"/>
          </w:tcPr>
          <w:p w:rsidR="007D3254" w:rsidRPr="005C2B8D" w:rsidRDefault="007D3254" w:rsidP="004747C1">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7D3254" w:rsidRPr="005C2B8D" w:rsidRDefault="007D3254" w:rsidP="004747C1">
            <w:pPr>
              <w:spacing w:line="360" w:lineRule="auto"/>
              <w:jc w:val="center"/>
              <w:rPr>
                <w:rFonts w:ascii="Arial" w:eastAsia="Calibri" w:hAnsi="Arial" w:cs="Arial"/>
                <w:b/>
                <w:bCs/>
                <w:color w:val="000000"/>
                <w:sz w:val="14"/>
                <w:szCs w:val="16"/>
                <w:lang w:eastAsia="en-US"/>
              </w:rPr>
            </w:pPr>
          </w:p>
        </w:tc>
      </w:tr>
      <w:tr w:rsidR="007D3254" w:rsidRPr="005C2B8D" w:rsidTr="004747C1">
        <w:trPr>
          <w:trHeight w:val="569"/>
        </w:trPr>
        <w:tc>
          <w:tcPr>
            <w:tcW w:w="3384" w:type="pct"/>
            <w:gridSpan w:val="4"/>
            <w:tcBorders>
              <w:top w:val="nil"/>
              <w:left w:val="single" w:sz="4" w:space="0" w:color="auto"/>
              <w:bottom w:val="single" w:sz="4" w:space="0" w:color="auto"/>
              <w:right w:val="single" w:sz="4" w:space="0" w:color="auto"/>
            </w:tcBorders>
            <w:shd w:val="clear" w:color="auto" w:fill="auto"/>
            <w:vAlign w:val="center"/>
          </w:tcPr>
          <w:p w:rsidR="007D3254" w:rsidRPr="005C2B8D" w:rsidRDefault="007D3254" w:rsidP="004747C1">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lastRenderedPageBreak/>
              <w:t xml:space="preserve">RAZEM </w:t>
            </w:r>
          </w:p>
        </w:tc>
        <w:tc>
          <w:tcPr>
            <w:tcW w:w="707" w:type="pct"/>
            <w:tcBorders>
              <w:top w:val="single" w:sz="4" w:space="0" w:color="auto"/>
              <w:left w:val="nil"/>
              <w:bottom w:val="single" w:sz="4" w:space="0" w:color="auto"/>
              <w:right w:val="single" w:sz="4" w:space="0" w:color="auto"/>
            </w:tcBorders>
            <w:shd w:val="clear" w:color="auto" w:fill="FFFFFF"/>
            <w:vAlign w:val="center"/>
          </w:tcPr>
          <w:p w:rsidR="007D3254" w:rsidRPr="005C2B8D" w:rsidRDefault="007D3254" w:rsidP="004747C1">
            <w:pPr>
              <w:spacing w:line="360" w:lineRule="auto"/>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Wartość brutto</w:t>
            </w:r>
          </w:p>
        </w:tc>
        <w:tc>
          <w:tcPr>
            <w:tcW w:w="909" w:type="pct"/>
            <w:tcBorders>
              <w:top w:val="single" w:sz="4" w:space="0" w:color="auto"/>
              <w:left w:val="nil"/>
              <w:bottom w:val="single" w:sz="4" w:space="0" w:color="auto"/>
              <w:right w:val="single" w:sz="4" w:space="0" w:color="auto"/>
            </w:tcBorders>
            <w:shd w:val="clear" w:color="auto" w:fill="FFFFFF"/>
            <w:vAlign w:val="center"/>
          </w:tcPr>
          <w:p w:rsidR="007D3254" w:rsidRDefault="007D3254" w:rsidP="004747C1">
            <w:pPr>
              <w:spacing w:line="360" w:lineRule="auto"/>
              <w:rPr>
                <w:rFonts w:ascii="Arial" w:eastAsia="Calibri" w:hAnsi="Arial" w:cs="Arial"/>
                <w:b/>
                <w:bCs/>
                <w:color w:val="000000"/>
                <w:sz w:val="14"/>
                <w:szCs w:val="16"/>
                <w:lang w:eastAsia="en-US"/>
              </w:rPr>
            </w:pPr>
          </w:p>
          <w:p w:rsidR="007D3254" w:rsidRPr="005C2B8D" w:rsidRDefault="007D3254" w:rsidP="004747C1">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 zł</w:t>
            </w:r>
          </w:p>
        </w:tc>
      </w:tr>
    </w:tbl>
    <w:p w:rsidR="007D3254" w:rsidRDefault="007D3254" w:rsidP="007D3254">
      <w:pPr>
        <w:suppressAutoHyphens/>
        <w:ind w:right="-341"/>
        <w:jc w:val="both"/>
        <w:rPr>
          <w:rFonts w:ascii="Verdana" w:hAnsi="Verdana" w:cs="Arial"/>
          <w:sz w:val="20"/>
          <w:szCs w:val="20"/>
          <w:lang w:eastAsia="ar-SA"/>
        </w:rPr>
      </w:pPr>
    </w:p>
    <w:p w:rsidR="007D3254" w:rsidRDefault="007D3254" w:rsidP="007D3254">
      <w:pPr>
        <w:suppressAutoHyphens/>
        <w:ind w:right="-341"/>
        <w:jc w:val="both"/>
        <w:rPr>
          <w:rFonts w:ascii="Verdana" w:hAnsi="Verdana" w:cs="Arial"/>
          <w:sz w:val="20"/>
          <w:szCs w:val="20"/>
          <w:lang w:eastAsia="ar-SA"/>
        </w:rPr>
      </w:pPr>
    </w:p>
    <w:p w:rsidR="007D3254" w:rsidRDefault="007D3254" w:rsidP="007D3254">
      <w:pPr>
        <w:suppressAutoHyphens/>
        <w:ind w:right="-341"/>
        <w:jc w:val="both"/>
        <w:rPr>
          <w:rFonts w:ascii="Verdana" w:hAnsi="Verdana" w:cs="Arial"/>
          <w:sz w:val="20"/>
          <w:szCs w:val="20"/>
          <w:lang w:eastAsia="ar-SA"/>
        </w:rPr>
      </w:pPr>
    </w:p>
    <w:p w:rsidR="007D3254" w:rsidRDefault="007D3254" w:rsidP="007D3254">
      <w:pPr>
        <w:suppressAutoHyphens/>
        <w:ind w:right="-341"/>
        <w:jc w:val="both"/>
        <w:rPr>
          <w:rFonts w:ascii="Verdana" w:hAnsi="Verdana" w:cs="Arial"/>
          <w:sz w:val="20"/>
          <w:szCs w:val="20"/>
          <w:lang w:eastAsia="ar-SA"/>
        </w:rPr>
      </w:pPr>
    </w:p>
    <w:p w:rsidR="007D3254" w:rsidRDefault="007D3254" w:rsidP="007D3254">
      <w:pPr>
        <w:suppressAutoHyphens/>
        <w:ind w:right="-341"/>
        <w:jc w:val="both"/>
        <w:rPr>
          <w:rFonts w:ascii="Verdana" w:hAnsi="Verdana" w:cs="Arial"/>
          <w:sz w:val="20"/>
          <w:szCs w:val="20"/>
          <w:lang w:eastAsia="ar-SA"/>
        </w:rPr>
      </w:pPr>
    </w:p>
    <w:p w:rsidR="007D3254" w:rsidRPr="00F53338" w:rsidRDefault="007D3254" w:rsidP="007D3254">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w:t>
      </w:r>
      <w:r>
        <w:rPr>
          <w:rFonts w:ascii="Verdana" w:hAnsi="Verdana" w:cs="Arial"/>
          <w:sz w:val="20"/>
          <w:szCs w:val="20"/>
          <w:lang w:eastAsia="ar-SA"/>
        </w:rPr>
        <w:t xml:space="preserve">__________ dnia __ __ 2017 roku                               </w:t>
      </w:r>
      <w:r w:rsidRPr="00234172">
        <w:rPr>
          <w:rFonts w:ascii="Verdana" w:hAnsi="Verdana" w:cs="Arial"/>
          <w:i/>
          <w:sz w:val="20"/>
          <w:szCs w:val="20"/>
        </w:rPr>
        <w:t>______________</w:t>
      </w:r>
      <w:r>
        <w:rPr>
          <w:rFonts w:ascii="Verdana" w:hAnsi="Verdana" w:cs="Arial"/>
          <w:i/>
          <w:sz w:val="20"/>
          <w:szCs w:val="20"/>
        </w:rPr>
        <w:t>_____________________________</w:t>
      </w:r>
    </w:p>
    <w:p w:rsidR="007D3254" w:rsidRPr="00B03F4A" w:rsidRDefault="007D3254" w:rsidP="007D3254">
      <w:pPr>
        <w:ind w:left="2836" w:firstLine="709"/>
        <w:jc w:val="center"/>
        <w:rPr>
          <w:rFonts w:ascii="Verdana" w:eastAsia="Calibri" w:hAnsi="Verdana" w:cs="Arial"/>
          <w:sz w:val="20"/>
          <w:szCs w:val="20"/>
        </w:rPr>
      </w:pPr>
      <w:r>
        <w:rPr>
          <w:rFonts w:ascii="Verdana" w:eastAsia="Calibri" w:hAnsi="Verdana" w:cs="Arial"/>
          <w:sz w:val="20"/>
          <w:szCs w:val="20"/>
        </w:rPr>
        <w:t xml:space="preserve">                 </w:t>
      </w:r>
      <w:r w:rsidRPr="00234172">
        <w:rPr>
          <w:rFonts w:ascii="Verdana" w:eastAsia="Calibri" w:hAnsi="Verdana" w:cs="Arial"/>
          <w:sz w:val="20"/>
          <w:szCs w:val="20"/>
        </w:rPr>
        <w:t xml:space="preserve">(podpis </w:t>
      </w:r>
      <w:r>
        <w:rPr>
          <w:rFonts w:ascii="Verdana" w:eastAsia="Calibri" w:hAnsi="Verdana" w:cs="Arial"/>
          <w:sz w:val="20"/>
          <w:szCs w:val="20"/>
        </w:rPr>
        <w:t>Wykonawcy</w:t>
      </w:r>
      <w:r w:rsidRPr="00234172">
        <w:rPr>
          <w:rFonts w:ascii="Verdana" w:eastAsia="Calibri" w:hAnsi="Verdana" w:cs="Arial"/>
          <w:sz w:val="20"/>
          <w:szCs w:val="20"/>
        </w:rPr>
        <w:t xml:space="preserve"> / </w:t>
      </w:r>
      <w:r>
        <w:rPr>
          <w:rFonts w:ascii="Verdana" w:eastAsia="Calibri" w:hAnsi="Verdana" w:cs="Arial"/>
          <w:sz w:val="20"/>
          <w:szCs w:val="20"/>
        </w:rPr>
        <w:t>Pełnomocnika</w:t>
      </w:r>
      <w:r w:rsidRPr="00234172">
        <w:rPr>
          <w:rFonts w:ascii="Verdana" w:eastAsia="Calibri" w:hAnsi="Verdana" w:cs="Arial"/>
          <w:sz w:val="20"/>
          <w:szCs w:val="20"/>
        </w:rPr>
        <w:t>)</w:t>
      </w:r>
    </w:p>
    <w:p w:rsidR="007D3254" w:rsidRDefault="007D3254" w:rsidP="007D3254">
      <w:pPr>
        <w:rPr>
          <w:rFonts w:ascii="Arial" w:hAnsi="Arial" w:cs="Arial"/>
          <w:i/>
          <w:sz w:val="20"/>
          <w:szCs w:val="20"/>
          <w:lang w:eastAsia="en-US"/>
        </w:rPr>
      </w:pPr>
    </w:p>
    <w:p w:rsidR="007D3254" w:rsidRDefault="007D3254" w:rsidP="007D3254">
      <w:pPr>
        <w:rPr>
          <w:rFonts w:ascii="Arial" w:hAnsi="Arial" w:cs="Arial"/>
          <w:i/>
          <w:sz w:val="20"/>
          <w:szCs w:val="20"/>
          <w:lang w:eastAsia="en-US"/>
        </w:rPr>
      </w:pPr>
    </w:p>
    <w:p w:rsidR="007D3254" w:rsidRDefault="007D3254" w:rsidP="007D3254">
      <w:pPr>
        <w:rPr>
          <w:rFonts w:ascii="Arial" w:hAnsi="Arial" w:cs="Arial"/>
          <w:i/>
          <w:sz w:val="20"/>
          <w:szCs w:val="20"/>
          <w:lang w:eastAsia="en-US"/>
        </w:rPr>
      </w:pPr>
    </w:p>
    <w:p w:rsidR="007D3254" w:rsidRDefault="007D3254" w:rsidP="007D3254">
      <w:pPr>
        <w:rPr>
          <w:rFonts w:ascii="Arial" w:hAnsi="Arial" w:cs="Arial"/>
          <w:i/>
          <w:sz w:val="20"/>
          <w:szCs w:val="20"/>
          <w:lang w:eastAsia="en-US"/>
        </w:rPr>
      </w:pPr>
    </w:p>
    <w:p w:rsidR="007D3254" w:rsidRDefault="007D3254" w:rsidP="007D3254">
      <w:pPr>
        <w:rPr>
          <w:rFonts w:ascii="Arial" w:hAnsi="Arial" w:cs="Arial"/>
          <w:i/>
          <w:sz w:val="20"/>
          <w:szCs w:val="20"/>
          <w:lang w:eastAsia="en-US"/>
        </w:rPr>
      </w:pPr>
    </w:p>
    <w:p w:rsidR="007D3254" w:rsidRDefault="007D3254" w:rsidP="007D3254">
      <w:pPr>
        <w:rPr>
          <w:rFonts w:ascii="Arial" w:hAnsi="Arial" w:cs="Arial"/>
          <w:i/>
          <w:sz w:val="20"/>
          <w:szCs w:val="20"/>
          <w:lang w:eastAsia="en-US"/>
        </w:rPr>
      </w:pPr>
    </w:p>
    <w:p w:rsidR="007D3254" w:rsidRDefault="007D3254" w:rsidP="007D3254">
      <w:pPr>
        <w:rPr>
          <w:rFonts w:ascii="Arial" w:hAnsi="Arial" w:cs="Arial"/>
          <w:i/>
          <w:sz w:val="20"/>
          <w:szCs w:val="20"/>
          <w:lang w:eastAsia="en-US"/>
        </w:rPr>
      </w:pPr>
    </w:p>
    <w:p w:rsidR="007D3254" w:rsidRDefault="007D3254" w:rsidP="007D3254">
      <w:pPr>
        <w:rPr>
          <w:rFonts w:ascii="Arial" w:hAnsi="Arial" w:cs="Arial"/>
          <w:i/>
          <w:sz w:val="20"/>
          <w:szCs w:val="20"/>
          <w:lang w:eastAsia="en-US"/>
        </w:rPr>
      </w:pPr>
    </w:p>
    <w:p w:rsidR="007D3254" w:rsidRDefault="007D3254" w:rsidP="007D3254">
      <w:pPr>
        <w:rPr>
          <w:rFonts w:ascii="Arial" w:hAnsi="Arial" w:cs="Arial"/>
          <w:i/>
          <w:sz w:val="20"/>
          <w:szCs w:val="20"/>
          <w:lang w:eastAsia="en-US"/>
        </w:rPr>
      </w:pPr>
    </w:p>
    <w:p w:rsidR="007D3254" w:rsidRDefault="007D3254" w:rsidP="00CD78A7">
      <w:pPr>
        <w:jc w:val="right"/>
        <w:rPr>
          <w:rFonts w:ascii="Arial" w:hAnsi="Arial" w:cs="Arial"/>
          <w:b/>
          <w:sz w:val="20"/>
          <w:szCs w:val="20"/>
        </w:rPr>
      </w:pPr>
    </w:p>
    <w:p w:rsidR="007D3254" w:rsidRDefault="007D3254" w:rsidP="00CD78A7">
      <w:pPr>
        <w:jc w:val="right"/>
        <w:rPr>
          <w:rFonts w:ascii="Arial" w:hAnsi="Arial" w:cs="Arial"/>
          <w:b/>
          <w:sz w:val="20"/>
          <w:szCs w:val="20"/>
        </w:rPr>
      </w:pPr>
    </w:p>
    <w:p w:rsidR="007D3254" w:rsidRDefault="007D3254" w:rsidP="00CD78A7">
      <w:pPr>
        <w:jc w:val="right"/>
        <w:rPr>
          <w:rFonts w:ascii="Arial" w:hAnsi="Arial" w:cs="Arial"/>
          <w:b/>
          <w:sz w:val="20"/>
          <w:szCs w:val="20"/>
        </w:rPr>
      </w:pPr>
    </w:p>
    <w:p w:rsidR="007D3254" w:rsidRDefault="007D3254" w:rsidP="000B69D9">
      <w:pPr>
        <w:rPr>
          <w:rFonts w:ascii="Arial" w:hAnsi="Arial" w:cs="Arial"/>
          <w:b/>
          <w:sz w:val="20"/>
          <w:szCs w:val="20"/>
        </w:rPr>
      </w:pPr>
    </w:p>
    <w:p w:rsidR="000B69D9" w:rsidRDefault="000B69D9" w:rsidP="000B69D9">
      <w:pPr>
        <w:rPr>
          <w:rFonts w:ascii="Arial" w:hAnsi="Arial" w:cs="Arial"/>
          <w:b/>
          <w:sz w:val="20"/>
          <w:szCs w:val="20"/>
        </w:rPr>
      </w:pPr>
    </w:p>
    <w:p w:rsidR="00CD78A7" w:rsidRDefault="002D576A" w:rsidP="00CD78A7">
      <w:pPr>
        <w:jc w:val="right"/>
        <w:rPr>
          <w:rFonts w:ascii="Arial" w:eastAsia="Calibri" w:hAnsi="Arial" w:cs="Arial"/>
          <w:sz w:val="20"/>
          <w:szCs w:val="20"/>
        </w:rPr>
      </w:pPr>
      <w:r>
        <w:rPr>
          <w:rFonts w:ascii="Arial" w:hAnsi="Arial" w:cs="Arial"/>
          <w:b/>
          <w:sz w:val="20"/>
          <w:szCs w:val="20"/>
        </w:rPr>
        <w:lastRenderedPageBreak/>
        <w:t>Formularz 2.1.e</w:t>
      </w:r>
      <w:r w:rsidR="00CD78A7">
        <w:rPr>
          <w:rFonts w:ascii="Arial" w:eastAsia="Calibri" w:hAnsi="Arial" w:cs="Arial"/>
          <w:sz w:val="20"/>
          <w:szCs w:val="20"/>
        </w:rPr>
        <w:tab/>
      </w:r>
    </w:p>
    <w:p w:rsidR="00CD78A7" w:rsidRPr="00F53338" w:rsidRDefault="00CD78A7" w:rsidP="00CD78A7">
      <w:pPr>
        <w:jc w:val="right"/>
        <w:rPr>
          <w:rFonts w:ascii="Arial" w:hAnsi="Arial" w:cs="Arial"/>
          <w:b/>
          <w:sz w:val="20"/>
          <w:szCs w:val="20"/>
        </w:rPr>
      </w:pPr>
      <w:r>
        <w:rPr>
          <w:rFonts w:ascii="Arial" w:eastAsia="Calibri" w:hAnsi="Arial" w:cs="Arial"/>
          <w:sz w:val="20"/>
          <w:szCs w:val="20"/>
        </w:rPr>
        <w:tab/>
      </w:r>
      <w:r>
        <w:rPr>
          <w:rFonts w:ascii="Arial" w:eastAsia="Calibri" w:hAnsi="Arial" w:cs="Arial"/>
          <w:sz w:val="20"/>
          <w:szCs w:val="20"/>
        </w:rPr>
        <w:tab/>
      </w:r>
    </w:p>
    <w:p w:rsidR="00CD78A7" w:rsidRDefault="00CD78A7" w:rsidP="00CD78A7">
      <w:pPr>
        <w:jc w:val="center"/>
        <w:rPr>
          <w:rFonts w:ascii="Arial" w:hAnsi="Arial" w:cs="Arial"/>
          <w:b/>
          <w:sz w:val="20"/>
          <w:szCs w:val="20"/>
        </w:rPr>
      </w:pPr>
    </w:p>
    <w:p w:rsidR="00CD78A7" w:rsidRDefault="002D576A" w:rsidP="00CD78A7">
      <w:pPr>
        <w:jc w:val="center"/>
        <w:rPr>
          <w:rFonts w:ascii="Arial" w:hAnsi="Arial" w:cs="Arial"/>
          <w:b/>
          <w:sz w:val="20"/>
          <w:szCs w:val="20"/>
        </w:rPr>
      </w:pPr>
      <w:r>
        <w:rPr>
          <w:rFonts w:ascii="Arial" w:hAnsi="Arial" w:cs="Arial"/>
          <w:b/>
          <w:sz w:val="20"/>
          <w:szCs w:val="20"/>
        </w:rPr>
        <w:t xml:space="preserve">FORMULARZ CENOWY w części </w:t>
      </w:r>
      <w:r w:rsidR="00CD78A7">
        <w:rPr>
          <w:rFonts w:ascii="Arial" w:hAnsi="Arial" w:cs="Arial"/>
          <w:b/>
          <w:sz w:val="20"/>
          <w:szCs w:val="20"/>
        </w:rPr>
        <w:t>V przedmiotu zamówienia</w:t>
      </w:r>
    </w:p>
    <w:p w:rsidR="00CD78A7" w:rsidRDefault="00CD78A7" w:rsidP="004747C1">
      <w:pPr>
        <w:rPr>
          <w:rFonts w:ascii="Arial" w:hAnsi="Arial" w:cs="Arial"/>
          <w:b/>
          <w:sz w:val="20"/>
          <w:szCs w:val="20"/>
        </w:rPr>
      </w:pPr>
    </w:p>
    <w:p w:rsidR="00CD78A7" w:rsidRDefault="00CD78A7" w:rsidP="00CD78A7">
      <w:pPr>
        <w:jc w:val="center"/>
        <w:rPr>
          <w:rFonts w:ascii="Arial" w:hAnsi="Arial" w:cs="Arial"/>
          <w:b/>
          <w:sz w:val="20"/>
          <w:szCs w:val="20"/>
        </w:rPr>
      </w:pPr>
    </w:p>
    <w:tbl>
      <w:tblPr>
        <w:tblW w:w="4961" w:type="pct"/>
        <w:tblInd w:w="-497" w:type="dxa"/>
        <w:tblLayout w:type="fixed"/>
        <w:tblCellMar>
          <w:left w:w="70" w:type="dxa"/>
          <w:right w:w="70" w:type="dxa"/>
        </w:tblCellMar>
        <w:tblLook w:val="04A0" w:firstRow="1" w:lastRow="0" w:firstColumn="1" w:lastColumn="0" w:noHBand="0" w:noVBand="1"/>
      </w:tblPr>
      <w:tblGrid>
        <w:gridCol w:w="567"/>
        <w:gridCol w:w="6237"/>
        <w:gridCol w:w="1561"/>
        <w:gridCol w:w="1134"/>
        <w:gridCol w:w="1984"/>
        <w:gridCol w:w="2551"/>
      </w:tblGrid>
      <w:tr w:rsidR="00CD78A7" w:rsidRPr="005C2B8D" w:rsidTr="00CD78A7">
        <w:trPr>
          <w:trHeight w:val="463"/>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D78A7" w:rsidRPr="005C2B8D" w:rsidRDefault="00CD78A7"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Lp.</w:t>
            </w: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CD78A7" w:rsidRPr="005C2B8D" w:rsidRDefault="00CD78A7"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Przedmiot zamówienia </w:t>
            </w:r>
          </w:p>
        </w:tc>
        <w:tc>
          <w:tcPr>
            <w:tcW w:w="556" w:type="pct"/>
            <w:tcBorders>
              <w:top w:val="single" w:sz="4" w:space="0" w:color="auto"/>
              <w:left w:val="nil"/>
              <w:bottom w:val="single" w:sz="4" w:space="0" w:color="auto"/>
              <w:right w:val="single" w:sz="4" w:space="0" w:color="auto"/>
            </w:tcBorders>
            <w:shd w:val="clear" w:color="auto" w:fill="auto"/>
            <w:vAlign w:val="center"/>
            <w:hideMark/>
          </w:tcPr>
          <w:p w:rsidR="00CD78A7" w:rsidRPr="005C2B8D" w:rsidRDefault="00CD78A7"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Ilość</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Kompleksowej usługi</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przez 2 miesiące w całym okresie trwania umowy 36 m-</w:t>
            </w:r>
            <w:proofErr w:type="spellStart"/>
            <w:r>
              <w:rPr>
                <w:rFonts w:ascii="Arial" w:eastAsia="Calibri" w:hAnsi="Arial" w:cs="Arial"/>
                <w:b/>
                <w:bCs/>
                <w:color w:val="000000"/>
                <w:sz w:val="14"/>
                <w:szCs w:val="16"/>
                <w:lang w:eastAsia="en-US"/>
              </w:rPr>
              <w:t>cy</w:t>
            </w:r>
            <w:proofErr w:type="spellEnd"/>
          </w:p>
        </w:tc>
        <w:tc>
          <w:tcPr>
            <w:tcW w:w="404" w:type="pct"/>
            <w:tcBorders>
              <w:top w:val="single" w:sz="4" w:space="0" w:color="auto"/>
              <w:left w:val="nil"/>
              <w:bottom w:val="single" w:sz="4" w:space="0" w:color="auto"/>
              <w:right w:val="single" w:sz="4" w:space="0" w:color="auto"/>
            </w:tcBorders>
            <w:shd w:val="clear" w:color="auto" w:fill="auto"/>
            <w:vAlign w:val="center"/>
            <w:hideMark/>
          </w:tcPr>
          <w:p w:rsidR="00CD78A7" w:rsidRPr="005C2B8D" w:rsidRDefault="00CD78A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Ilość urządzeń do serwisowania</w:t>
            </w:r>
          </w:p>
        </w:tc>
        <w:tc>
          <w:tcPr>
            <w:tcW w:w="707" w:type="pct"/>
            <w:tcBorders>
              <w:top w:val="single" w:sz="4" w:space="0" w:color="auto"/>
              <w:left w:val="nil"/>
              <w:bottom w:val="single" w:sz="4" w:space="0" w:color="auto"/>
              <w:right w:val="single" w:sz="4" w:space="0" w:color="auto"/>
            </w:tcBorders>
            <w:shd w:val="clear" w:color="auto" w:fill="auto"/>
            <w:vAlign w:val="center"/>
            <w:hideMark/>
          </w:tcPr>
          <w:p w:rsidR="00CD78A7" w:rsidRPr="005C2B8D" w:rsidRDefault="00CD78A7"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Cena jednostkowa brutto</w:t>
            </w:r>
          </w:p>
        </w:tc>
        <w:tc>
          <w:tcPr>
            <w:tcW w:w="909" w:type="pct"/>
            <w:tcBorders>
              <w:top w:val="single" w:sz="4" w:space="0" w:color="auto"/>
              <w:left w:val="nil"/>
              <w:bottom w:val="single" w:sz="4" w:space="0" w:color="auto"/>
              <w:right w:val="single" w:sz="4" w:space="0" w:color="auto"/>
            </w:tcBorders>
            <w:vAlign w:val="center"/>
          </w:tcPr>
          <w:p w:rsidR="00CD78A7" w:rsidRDefault="00CD78A7" w:rsidP="00CD78A7">
            <w:pPr>
              <w:spacing w:line="360" w:lineRule="auto"/>
              <w:jc w:val="center"/>
              <w:rPr>
                <w:rFonts w:ascii="Arial" w:eastAsia="Calibri" w:hAnsi="Arial" w:cs="Arial"/>
                <w:b/>
                <w:bCs/>
                <w:color w:val="000000"/>
                <w:sz w:val="14"/>
                <w:szCs w:val="16"/>
                <w:lang w:eastAsia="en-US"/>
              </w:rPr>
            </w:pPr>
          </w:p>
          <w:p w:rsidR="00CD78A7" w:rsidRDefault="00CD78A7"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Wartość brutto</w:t>
            </w:r>
          </w:p>
          <w:p w:rsidR="00CD78A7" w:rsidRPr="005C2B8D" w:rsidRDefault="00CD78A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kol.(3) x kol. (4) x kol. (5)</w:t>
            </w:r>
          </w:p>
        </w:tc>
      </w:tr>
      <w:tr w:rsidR="00CD78A7" w:rsidRPr="005C2B8D" w:rsidTr="00CD78A7">
        <w:trPr>
          <w:trHeight w:val="150"/>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D78A7" w:rsidRPr="005C2B8D" w:rsidRDefault="00CD78A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single" w:sz="4" w:space="0" w:color="auto"/>
              <w:left w:val="nil"/>
              <w:bottom w:val="single" w:sz="4" w:space="0" w:color="auto"/>
              <w:right w:val="single" w:sz="4" w:space="0" w:color="auto"/>
            </w:tcBorders>
            <w:shd w:val="clear" w:color="auto" w:fill="auto"/>
            <w:vAlign w:val="center"/>
          </w:tcPr>
          <w:p w:rsidR="00CD78A7" w:rsidRPr="005C2B8D" w:rsidRDefault="00CD78A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556" w:type="pct"/>
            <w:tcBorders>
              <w:top w:val="single" w:sz="4" w:space="0" w:color="auto"/>
              <w:left w:val="nil"/>
              <w:bottom w:val="single" w:sz="4" w:space="0" w:color="auto"/>
              <w:right w:val="single" w:sz="4" w:space="0" w:color="auto"/>
            </w:tcBorders>
            <w:shd w:val="clear" w:color="auto" w:fill="auto"/>
            <w:vAlign w:val="center"/>
          </w:tcPr>
          <w:p w:rsidR="00CD78A7" w:rsidRPr="005C2B8D" w:rsidRDefault="00CD78A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404" w:type="pct"/>
            <w:tcBorders>
              <w:top w:val="single" w:sz="4" w:space="0" w:color="auto"/>
              <w:left w:val="nil"/>
              <w:bottom w:val="single" w:sz="4" w:space="0" w:color="auto"/>
              <w:right w:val="single" w:sz="4" w:space="0" w:color="auto"/>
            </w:tcBorders>
            <w:shd w:val="clear" w:color="auto" w:fill="auto"/>
            <w:vAlign w:val="center"/>
          </w:tcPr>
          <w:p w:rsidR="00CD78A7" w:rsidRPr="005C2B8D" w:rsidRDefault="00CD78A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707" w:type="pct"/>
            <w:tcBorders>
              <w:top w:val="single" w:sz="4" w:space="0" w:color="auto"/>
              <w:left w:val="nil"/>
              <w:bottom w:val="single" w:sz="4" w:space="0" w:color="auto"/>
              <w:right w:val="single" w:sz="4" w:space="0" w:color="auto"/>
            </w:tcBorders>
            <w:shd w:val="clear" w:color="auto" w:fill="auto"/>
            <w:vAlign w:val="center"/>
          </w:tcPr>
          <w:p w:rsidR="00CD78A7" w:rsidRPr="005C2B8D" w:rsidRDefault="00CD78A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p>
        </w:tc>
        <w:tc>
          <w:tcPr>
            <w:tcW w:w="909" w:type="pct"/>
            <w:tcBorders>
              <w:top w:val="single" w:sz="4" w:space="0" w:color="auto"/>
              <w:left w:val="nil"/>
              <w:bottom w:val="single" w:sz="4" w:space="0" w:color="auto"/>
              <w:right w:val="single" w:sz="4" w:space="0" w:color="auto"/>
            </w:tcBorders>
            <w:vAlign w:val="center"/>
          </w:tcPr>
          <w:p w:rsidR="00CD78A7" w:rsidRPr="005C2B8D" w:rsidRDefault="00CD78A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(6)</w:t>
            </w:r>
          </w:p>
        </w:tc>
      </w:tr>
      <w:tr w:rsidR="00CD78A7" w:rsidRPr="005C2B8D" w:rsidTr="004747C1">
        <w:trPr>
          <w:trHeight w:val="3246"/>
        </w:trPr>
        <w:tc>
          <w:tcPr>
            <w:tcW w:w="202" w:type="pct"/>
            <w:tcBorders>
              <w:top w:val="nil"/>
              <w:left w:val="single" w:sz="4" w:space="0" w:color="auto"/>
              <w:bottom w:val="single" w:sz="4" w:space="0" w:color="auto"/>
              <w:right w:val="single" w:sz="4" w:space="0" w:color="auto"/>
            </w:tcBorders>
            <w:shd w:val="clear" w:color="auto" w:fill="auto"/>
            <w:vAlign w:val="center"/>
          </w:tcPr>
          <w:p w:rsidR="00CD78A7" w:rsidRDefault="00CD78A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nil"/>
              <w:left w:val="nil"/>
              <w:bottom w:val="single" w:sz="4" w:space="0" w:color="auto"/>
              <w:right w:val="single" w:sz="4" w:space="0" w:color="auto"/>
            </w:tcBorders>
            <w:shd w:val="clear" w:color="auto" w:fill="auto"/>
            <w:vAlign w:val="center"/>
          </w:tcPr>
          <w:p w:rsidR="00CD78A7" w:rsidRPr="00BC79C0" w:rsidRDefault="00CD78A7" w:rsidP="00CD78A7">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008B1BE4" w:rsidRPr="008B1BE4">
              <w:rPr>
                <w:rFonts w:ascii="Arial" w:hAnsi="Arial" w:cs="Arial"/>
                <w:sz w:val="20"/>
                <w:szCs w:val="20"/>
              </w:rPr>
              <w:t>KONICA MINOLTA</w:t>
            </w:r>
            <w:r w:rsidR="00B45083" w:rsidRPr="00B45083">
              <w:rPr>
                <w:rFonts w:ascii="Arial" w:hAnsi="Arial" w:cs="Arial"/>
                <w:sz w:val="20"/>
                <w:szCs w:val="20"/>
              </w:rPr>
              <w:t xml:space="preserve"> </w:t>
            </w:r>
            <w:proofErr w:type="spellStart"/>
            <w:r w:rsidR="008B1BE4" w:rsidRPr="008B1BE4">
              <w:rPr>
                <w:rFonts w:ascii="Arial" w:hAnsi="Arial" w:cs="Arial"/>
                <w:sz w:val="20"/>
                <w:szCs w:val="20"/>
              </w:rPr>
              <w:t>Bizhub</w:t>
            </w:r>
            <w:proofErr w:type="spellEnd"/>
            <w:r w:rsidR="008B1BE4" w:rsidRPr="008B1BE4">
              <w:rPr>
                <w:rFonts w:ascii="Arial" w:hAnsi="Arial" w:cs="Arial"/>
                <w:sz w:val="20"/>
                <w:szCs w:val="20"/>
              </w:rPr>
              <w:t xml:space="preserve"> 162 </w:t>
            </w:r>
            <w:r w:rsidRPr="00BC79C0">
              <w:rPr>
                <w:rFonts w:ascii="Arial" w:hAnsi="Arial" w:cs="Arial"/>
                <w:sz w:val="20"/>
                <w:szCs w:val="20"/>
              </w:rPr>
              <w:t>polegająca na zapewnieniu funkcjonalności - ciągłości pracy urządzenia, poprzez:</w:t>
            </w:r>
          </w:p>
          <w:p w:rsidR="00CD78A7" w:rsidRPr="004747C1" w:rsidRDefault="00CD78A7" w:rsidP="00195A2F">
            <w:pPr>
              <w:pStyle w:val="Akapitzlist"/>
              <w:numPr>
                <w:ilvl w:val="0"/>
                <w:numId w:val="67"/>
              </w:numPr>
              <w:autoSpaceDE w:val="0"/>
              <w:autoSpaceDN w:val="0"/>
              <w:adjustRightInd w:val="0"/>
              <w:spacing w:line="240" w:lineRule="exact"/>
              <w:ind w:left="357" w:hanging="357"/>
              <w:contextualSpacing/>
              <w:jc w:val="both"/>
              <w:rPr>
                <w:sz w:val="20"/>
                <w:szCs w:val="20"/>
              </w:rPr>
            </w:pPr>
            <w:r w:rsidRPr="004747C1">
              <w:rPr>
                <w:sz w:val="20"/>
                <w:szCs w:val="20"/>
              </w:rPr>
              <w:t>wykonywanie okresowych przeglądów konserwacyjnych kopiarki obejmujących czynności konserwacyjne, których wykaz o</w:t>
            </w:r>
            <w:r w:rsidR="00B45083" w:rsidRPr="004747C1">
              <w:rPr>
                <w:sz w:val="20"/>
                <w:szCs w:val="20"/>
              </w:rPr>
              <w:t>kreślony jest w załączniku nr 2</w:t>
            </w:r>
            <w:r w:rsidR="008B1BE4" w:rsidRPr="004747C1">
              <w:rPr>
                <w:sz w:val="20"/>
                <w:szCs w:val="20"/>
              </w:rPr>
              <w:t>e</w:t>
            </w:r>
            <w:r w:rsidRPr="004747C1">
              <w:rPr>
                <w:sz w:val="20"/>
                <w:szCs w:val="20"/>
              </w:rPr>
              <w:t xml:space="preserve">  do umowy,</w:t>
            </w:r>
          </w:p>
          <w:p w:rsidR="00CD78A7" w:rsidRPr="00BC79C0" w:rsidRDefault="00CD78A7" w:rsidP="00195A2F">
            <w:pPr>
              <w:pStyle w:val="Akapitzlist"/>
              <w:numPr>
                <w:ilvl w:val="0"/>
                <w:numId w:val="67"/>
              </w:numPr>
              <w:autoSpaceDE w:val="0"/>
              <w:autoSpaceDN w:val="0"/>
              <w:adjustRightInd w:val="0"/>
              <w:spacing w:line="240" w:lineRule="exact"/>
              <w:ind w:left="357" w:hanging="357"/>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w:t>
            </w:r>
            <w:r w:rsidR="00B45083">
              <w:rPr>
                <w:sz w:val="20"/>
                <w:szCs w:val="20"/>
              </w:rPr>
              <w:t>) określonych w załączniku nr 2</w:t>
            </w:r>
            <w:r w:rsidR="008B1BE4">
              <w:rPr>
                <w:sz w:val="20"/>
                <w:szCs w:val="20"/>
              </w:rPr>
              <w:t>e</w:t>
            </w:r>
            <w:r w:rsidRPr="00BC79C0">
              <w:rPr>
                <w:sz w:val="20"/>
                <w:szCs w:val="20"/>
              </w:rPr>
              <w:t xml:space="preserve">. </w:t>
            </w:r>
          </w:p>
          <w:p w:rsidR="00CD78A7" w:rsidRPr="00BC79C0" w:rsidRDefault="00CD78A7" w:rsidP="00195A2F">
            <w:pPr>
              <w:pStyle w:val="Akapitzlist"/>
              <w:numPr>
                <w:ilvl w:val="0"/>
                <w:numId w:val="67"/>
              </w:numPr>
              <w:autoSpaceDE w:val="0"/>
              <w:autoSpaceDN w:val="0"/>
              <w:adjustRightInd w:val="0"/>
              <w:spacing w:line="240" w:lineRule="exact"/>
              <w:ind w:left="357" w:hanging="357"/>
              <w:contextualSpacing/>
              <w:jc w:val="both"/>
              <w:rPr>
                <w:sz w:val="20"/>
                <w:szCs w:val="20"/>
              </w:rPr>
            </w:pPr>
            <w:r w:rsidRPr="00BC79C0">
              <w:rPr>
                <w:sz w:val="20"/>
                <w:szCs w:val="20"/>
              </w:rPr>
              <w:t>usuwaniu awarii  kopiarki.</w:t>
            </w:r>
            <w:r w:rsidR="004747C1">
              <w:rPr>
                <w:sz w:val="20"/>
                <w:szCs w:val="20"/>
              </w:rPr>
              <w:t xml:space="preserve"> </w:t>
            </w:r>
          </w:p>
          <w:p w:rsidR="00CD78A7" w:rsidRPr="00BC79C0" w:rsidRDefault="00CD78A7" w:rsidP="00CD78A7">
            <w:pPr>
              <w:spacing w:line="360" w:lineRule="auto"/>
              <w:jc w:val="center"/>
              <w:rPr>
                <w:rFonts w:ascii="Arial" w:eastAsia="Calibri" w:hAnsi="Arial" w:cs="Arial"/>
                <w:b/>
                <w:bCs/>
                <w:color w:val="000000"/>
                <w:sz w:val="20"/>
                <w:szCs w:val="20"/>
                <w:lang w:eastAsia="en-US"/>
              </w:rPr>
            </w:pPr>
          </w:p>
        </w:tc>
        <w:tc>
          <w:tcPr>
            <w:tcW w:w="556" w:type="pct"/>
            <w:tcBorders>
              <w:top w:val="nil"/>
              <w:left w:val="nil"/>
              <w:bottom w:val="single" w:sz="4" w:space="0" w:color="auto"/>
              <w:right w:val="single" w:sz="4" w:space="0" w:color="auto"/>
            </w:tcBorders>
            <w:shd w:val="clear" w:color="auto" w:fill="auto"/>
            <w:vAlign w:val="center"/>
          </w:tcPr>
          <w:p w:rsidR="00CD78A7" w:rsidRPr="00F6086C" w:rsidRDefault="00CD78A7" w:rsidP="00CD78A7">
            <w:pPr>
              <w:spacing w:line="360" w:lineRule="auto"/>
              <w:jc w:val="center"/>
              <w:rPr>
                <w:rFonts w:ascii="Arial" w:eastAsia="Calibri" w:hAnsi="Arial" w:cs="Arial"/>
                <w:bCs/>
                <w:color w:val="000000"/>
                <w:lang w:eastAsia="en-US"/>
              </w:rPr>
            </w:pPr>
            <w:r w:rsidRPr="00F6086C">
              <w:rPr>
                <w:rFonts w:ascii="Arial" w:eastAsia="Calibri" w:hAnsi="Arial" w:cs="Arial"/>
                <w:bCs/>
                <w:color w:val="000000"/>
                <w:lang w:eastAsia="en-US"/>
              </w:rPr>
              <w:t>18</w:t>
            </w:r>
          </w:p>
        </w:tc>
        <w:tc>
          <w:tcPr>
            <w:tcW w:w="404" w:type="pct"/>
            <w:tcBorders>
              <w:top w:val="nil"/>
              <w:left w:val="nil"/>
              <w:bottom w:val="single" w:sz="4" w:space="0" w:color="auto"/>
              <w:right w:val="single" w:sz="4" w:space="0" w:color="auto"/>
            </w:tcBorders>
            <w:shd w:val="clear" w:color="auto" w:fill="auto"/>
            <w:vAlign w:val="center"/>
          </w:tcPr>
          <w:p w:rsidR="00CD78A7" w:rsidRPr="00F6086C" w:rsidRDefault="008B1BE4"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w:t>
            </w:r>
          </w:p>
        </w:tc>
        <w:tc>
          <w:tcPr>
            <w:tcW w:w="707" w:type="pct"/>
            <w:tcBorders>
              <w:top w:val="nil"/>
              <w:left w:val="nil"/>
              <w:bottom w:val="single" w:sz="4" w:space="0" w:color="auto"/>
              <w:right w:val="single" w:sz="4" w:space="0" w:color="auto"/>
            </w:tcBorders>
            <w:shd w:val="clear" w:color="auto" w:fill="auto"/>
            <w:vAlign w:val="center"/>
          </w:tcPr>
          <w:p w:rsidR="00CD78A7" w:rsidRPr="005C2B8D" w:rsidRDefault="00CD78A7" w:rsidP="00CD78A7">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CD78A7" w:rsidRPr="005C2B8D" w:rsidRDefault="00CD78A7" w:rsidP="00CD78A7">
            <w:pPr>
              <w:spacing w:line="360" w:lineRule="auto"/>
              <w:jc w:val="center"/>
              <w:rPr>
                <w:rFonts w:ascii="Arial" w:eastAsia="Calibri" w:hAnsi="Arial" w:cs="Arial"/>
                <w:b/>
                <w:bCs/>
                <w:color w:val="000000"/>
                <w:sz w:val="14"/>
                <w:szCs w:val="16"/>
                <w:lang w:eastAsia="en-US"/>
              </w:rPr>
            </w:pPr>
          </w:p>
        </w:tc>
      </w:tr>
      <w:tr w:rsidR="00CD78A7" w:rsidRPr="005C2B8D" w:rsidTr="004747C1">
        <w:trPr>
          <w:trHeight w:val="1080"/>
        </w:trPr>
        <w:tc>
          <w:tcPr>
            <w:tcW w:w="202" w:type="pct"/>
            <w:tcBorders>
              <w:top w:val="nil"/>
              <w:left w:val="single" w:sz="4" w:space="0" w:color="auto"/>
              <w:bottom w:val="single" w:sz="4" w:space="0" w:color="auto"/>
              <w:right w:val="single" w:sz="4" w:space="0" w:color="auto"/>
            </w:tcBorders>
            <w:shd w:val="clear" w:color="auto" w:fill="auto"/>
            <w:vAlign w:val="center"/>
          </w:tcPr>
          <w:p w:rsidR="00CD78A7" w:rsidRPr="005C2B8D" w:rsidRDefault="00CD78A7"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2222" w:type="pct"/>
            <w:tcBorders>
              <w:top w:val="nil"/>
              <w:left w:val="nil"/>
              <w:bottom w:val="single" w:sz="4" w:space="0" w:color="auto"/>
              <w:right w:val="single" w:sz="4" w:space="0" w:color="auto"/>
            </w:tcBorders>
            <w:shd w:val="clear" w:color="auto" w:fill="auto"/>
            <w:vAlign w:val="center"/>
          </w:tcPr>
          <w:p w:rsidR="008B1BE4" w:rsidRPr="00BC79C0" w:rsidRDefault="008B1BE4" w:rsidP="008B1BE4">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8B1BE4">
              <w:rPr>
                <w:rFonts w:ascii="Arial" w:hAnsi="Arial" w:cs="Arial"/>
                <w:sz w:val="20"/>
                <w:szCs w:val="20"/>
              </w:rPr>
              <w:t>KONICA MINOLTA</w:t>
            </w:r>
            <w:r w:rsidRPr="00B45083">
              <w:rPr>
                <w:rFonts w:ascii="Arial" w:hAnsi="Arial" w:cs="Arial"/>
                <w:sz w:val="20"/>
                <w:szCs w:val="20"/>
              </w:rPr>
              <w:t xml:space="preserve"> </w:t>
            </w:r>
            <w:proofErr w:type="spellStart"/>
            <w:r w:rsidRPr="008B1BE4">
              <w:rPr>
                <w:rFonts w:ascii="Arial" w:hAnsi="Arial" w:cs="Arial"/>
                <w:sz w:val="20"/>
                <w:szCs w:val="20"/>
              </w:rPr>
              <w:t>Bizhub</w:t>
            </w:r>
            <w:proofErr w:type="spellEnd"/>
            <w:r w:rsidRPr="008B1BE4">
              <w:rPr>
                <w:rFonts w:ascii="Arial" w:hAnsi="Arial" w:cs="Arial"/>
                <w:sz w:val="20"/>
                <w:szCs w:val="20"/>
              </w:rPr>
              <w:t xml:space="preserve"> </w:t>
            </w:r>
            <w:r w:rsidR="00F0677D" w:rsidRPr="00F0677D">
              <w:rPr>
                <w:rFonts w:ascii="Arial" w:hAnsi="Arial" w:cs="Arial"/>
                <w:sz w:val="20"/>
                <w:szCs w:val="20"/>
              </w:rPr>
              <w:t xml:space="preserve">C 253 </w:t>
            </w:r>
            <w:r w:rsidRPr="00BC79C0">
              <w:rPr>
                <w:rFonts w:ascii="Arial" w:hAnsi="Arial" w:cs="Arial"/>
                <w:sz w:val="20"/>
                <w:szCs w:val="20"/>
              </w:rPr>
              <w:t>polegająca na zapewnieniu funkcjonalności - ciągłości pracy urządzenia, poprzez:</w:t>
            </w:r>
          </w:p>
          <w:p w:rsidR="008B1BE4" w:rsidRPr="00BC79C0" w:rsidRDefault="008B1BE4" w:rsidP="00195A2F">
            <w:pPr>
              <w:pStyle w:val="Akapitzlist"/>
              <w:numPr>
                <w:ilvl w:val="0"/>
                <w:numId w:val="68"/>
              </w:numPr>
              <w:autoSpaceDE w:val="0"/>
              <w:autoSpaceDN w:val="0"/>
              <w:adjustRightInd w:val="0"/>
              <w:spacing w:line="240" w:lineRule="exact"/>
              <w:ind w:left="357" w:hanging="357"/>
              <w:contextualSpacing/>
              <w:jc w:val="both"/>
              <w:rPr>
                <w:sz w:val="20"/>
                <w:szCs w:val="20"/>
              </w:rPr>
            </w:pPr>
            <w:r w:rsidRPr="00BC79C0">
              <w:rPr>
                <w:sz w:val="20"/>
                <w:szCs w:val="20"/>
              </w:rPr>
              <w:t>wykonywanie okresowych przeglądów konserwacyjnych kopiarki obejmujących czynności konserwacyjne, których wykaz o</w:t>
            </w:r>
            <w:r>
              <w:rPr>
                <w:sz w:val="20"/>
                <w:szCs w:val="20"/>
              </w:rPr>
              <w:t>kreślony jest w załączniku nr 2e</w:t>
            </w:r>
            <w:r w:rsidRPr="00BC79C0">
              <w:rPr>
                <w:sz w:val="20"/>
                <w:szCs w:val="20"/>
              </w:rPr>
              <w:t xml:space="preserve">  do umowy,</w:t>
            </w:r>
          </w:p>
          <w:p w:rsidR="008B1BE4" w:rsidRPr="00BC79C0" w:rsidRDefault="008B1BE4" w:rsidP="00195A2F">
            <w:pPr>
              <w:pStyle w:val="Akapitzlist"/>
              <w:numPr>
                <w:ilvl w:val="0"/>
                <w:numId w:val="68"/>
              </w:numPr>
              <w:autoSpaceDE w:val="0"/>
              <w:autoSpaceDN w:val="0"/>
              <w:adjustRightInd w:val="0"/>
              <w:spacing w:line="240" w:lineRule="exact"/>
              <w:ind w:left="357" w:hanging="357"/>
              <w:contextualSpacing/>
              <w:jc w:val="both"/>
              <w:rPr>
                <w:sz w:val="20"/>
                <w:szCs w:val="20"/>
              </w:rPr>
            </w:pPr>
            <w:r w:rsidRPr="00BC79C0">
              <w:rPr>
                <w:sz w:val="20"/>
                <w:szCs w:val="20"/>
              </w:rPr>
              <w:t xml:space="preserve">wymianie materiałów eksploatacyjnych i części, które uległy </w:t>
            </w:r>
            <w:r w:rsidRPr="00BC79C0">
              <w:rPr>
                <w:sz w:val="20"/>
                <w:szCs w:val="20"/>
              </w:rPr>
              <w:lastRenderedPageBreak/>
              <w:t>zużyciu podczas eksploatacji (dostawa, instalacja oraz odbiór i utylizacja zużytych materiałów eksploatacyjnych oraz części</w:t>
            </w:r>
            <w:r>
              <w:rPr>
                <w:sz w:val="20"/>
                <w:szCs w:val="20"/>
              </w:rPr>
              <w:t>) określonych w załączniku nr 2e</w:t>
            </w:r>
            <w:r w:rsidRPr="00BC79C0">
              <w:rPr>
                <w:sz w:val="20"/>
                <w:szCs w:val="20"/>
              </w:rPr>
              <w:t xml:space="preserve">. </w:t>
            </w:r>
          </w:p>
          <w:p w:rsidR="00CD78A7" w:rsidRPr="004747C1" w:rsidRDefault="008B1BE4" w:rsidP="00195A2F">
            <w:pPr>
              <w:pStyle w:val="Akapitzlist"/>
              <w:numPr>
                <w:ilvl w:val="0"/>
                <w:numId w:val="68"/>
              </w:numPr>
              <w:autoSpaceDE w:val="0"/>
              <w:autoSpaceDN w:val="0"/>
              <w:adjustRightInd w:val="0"/>
              <w:spacing w:line="240" w:lineRule="exact"/>
              <w:ind w:left="357" w:hanging="357"/>
              <w:contextualSpacing/>
              <w:jc w:val="both"/>
              <w:rPr>
                <w:sz w:val="20"/>
                <w:szCs w:val="20"/>
              </w:rPr>
            </w:pPr>
            <w:r w:rsidRPr="00BC79C0">
              <w:rPr>
                <w:sz w:val="20"/>
                <w:szCs w:val="20"/>
              </w:rPr>
              <w:t>usuwaniu awarii  kopiarki.</w:t>
            </w:r>
          </w:p>
        </w:tc>
        <w:tc>
          <w:tcPr>
            <w:tcW w:w="556" w:type="pct"/>
            <w:tcBorders>
              <w:top w:val="nil"/>
              <w:left w:val="nil"/>
              <w:bottom w:val="single" w:sz="4" w:space="0" w:color="auto"/>
              <w:right w:val="single" w:sz="4" w:space="0" w:color="auto"/>
            </w:tcBorders>
            <w:shd w:val="clear" w:color="auto" w:fill="auto"/>
            <w:vAlign w:val="center"/>
          </w:tcPr>
          <w:p w:rsidR="00CD78A7" w:rsidRPr="002D576A" w:rsidRDefault="002D576A" w:rsidP="00CD78A7">
            <w:pPr>
              <w:spacing w:line="360" w:lineRule="auto"/>
              <w:jc w:val="center"/>
              <w:rPr>
                <w:rFonts w:ascii="Arial" w:eastAsia="Calibri" w:hAnsi="Arial" w:cs="Arial"/>
                <w:bCs/>
                <w:color w:val="000000"/>
                <w:lang w:eastAsia="en-US"/>
              </w:rPr>
            </w:pPr>
            <w:r w:rsidRPr="002D576A">
              <w:rPr>
                <w:rFonts w:ascii="Arial" w:eastAsia="Calibri" w:hAnsi="Arial" w:cs="Arial"/>
                <w:bCs/>
                <w:color w:val="000000"/>
                <w:lang w:eastAsia="en-US"/>
              </w:rPr>
              <w:lastRenderedPageBreak/>
              <w:t>18</w:t>
            </w:r>
          </w:p>
        </w:tc>
        <w:tc>
          <w:tcPr>
            <w:tcW w:w="404" w:type="pct"/>
            <w:tcBorders>
              <w:top w:val="nil"/>
              <w:left w:val="nil"/>
              <w:bottom w:val="single" w:sz="4" w:space="0" w:color="auto"/>
              <w:right w:val="single" w:sz="4" w:space="0" w:color="auto"/>
            </w:tcBorders>
            <w:shd w:val="clear" w:color="auto" w:fill="auto"/>
            <w:vAlign w:val="center"/>
          </w:tcPr>
          <w:p w:rsidR="00CD78A7" w:rsidRPr="002D576A" w:rsidRDefault="002D576A" w:rsidP="00CD78A7">
            <w:pPr>
              <w:spacing w:line="360" w:lineRule="auto"/>
              <w:jc w:val="center"/>
              <w:rPr>
                <w:rFonts w:ascii="Arial" w:eastAsia="Calibri" w:hAnsi="Arial" w:cs="Arial"/>
                <w:bCs/>
                <w:color w:val="000000"/>
                <w:lang w:eastAsia="en-US"/>
              </w:rPr>
            </w:pPr>
            <w:r w:rsidRPr="002D576A">
              <w:rPr>
                <w:rFonts w:ascii="Arial" w:eastAsia="Calibri" w:hAnsi="Arial" w:cs="Arial"/>
                <w:bCs/>
                <w:color w:val="000000"/>
                <w:lang w:eastAsia="en-US"/>
              </w:rPr>
              <w:t>2</w:t>
            </w:r>
          </w:p>
        </w:tc>
        <w:tc>
          <w:tcPr>
            <w:tcW w:w="707" w:type="pct"/>
            <w:tcBorders>
              <w:top w:val="nil"/>
              <w:left w:val="nil"/>
              <w:bottom w:val="single" w:sz="4" w:space="0" w:color="auto"/>
              <w:right w:val="single" w:sz="4" w:space="0" w:color="auto"/>
            </w:tcBorders>
            <w:shd w:val="clear" w:color="auto" w:fill="auto"/>
            <w:vAlign w:val="center"/>
          </w:tcPr>
          <w:p w:rsidR="00CD78A7" w:rsidRPr="005C2B8D" w:rsidRDefault="00CD78A7" w:rsidP="00CD78A7">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CD78A7" w:rsidRPr="005C2B8D" w:rsidRDefault="00CD78A7" w:rsidP="00CD78A7">
            <w:pPr>
              <w:spacing w:line="360" w:lineRule="auto"/>
              <w:jc w:val="center"/>
              <w:rPr>
                <w:rFonts w:ascii="Arial" w:eastAsia="Calibri" w:hAnsi="Arial" w:cs="Arial"/>
                <w:b/>
                <w:bCs/>
                <w:color w:val="000000"/>
                <w:sz w:val="14"/>
                <w:szCs w:val="16"/>
                <w:lang w:eastAsia="en-US"/>
              </w:rPr>
            </w:pPr>
          </w:p>
        </w:tc>
      </w:tr>
      <w:tr w:rsidR="00F0677D" w:rsidRPr="005C2B8D" w:rsidTr="00CD78A7">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F0677D" w:rsidRDefault="005E720C"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lastRenderedPageBreak/>
              <w:t>3</w:t>
            </w:r>
          </w:p>
        </w:tc>
        <w:tc>
          <w:tcPr>
            <w:tcW w:w="2222" w:type="pct"/>
            <w:tcBorders>
              <w:top w:val="nil"/>
              <w:left w:val="nil"/>
              <w:bottom w:val="single" w:sz="4" w:space="0" w:color="auto"/>
              <w:right w:val="single" w:sz="4" w:space="0" w:color="auto"/>
            </w:tcBorders>
            <w:shd w:val="clear" w:color="auto" w:fill="auto"/>
            <w:vAlign w:val="center"/>
          </w:tcPr>
          <w:p w:rsidR="00F0677D" w:rsidRPr="00BC79C0" w:rsidRDefault="00F0677D" w:rsidP="00F0677D">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8B1BE4">
              <w:rPr>
                <w:rFonts w:ascii="Arial" w:hAnsi="Arial" w:cs="Arial"/>
                <w:sz w:val="20"/>
                <w:szCs w:val="20"/>
              </w:rPr>
              <w:t>KONICA MINOLTA</w:t>
            </w:r>
            <w:r w:rsidRPr="00B45083">
              <w:rPr>
                <w:rFonts w:ascii="Arial" w:hAnsi="Arial" w:cs="Arial"/>
                <w:sz w:val="20"/>
                <w:szCs w:val="20"/>
              </w:rPr>
              <w:t xml:space="preserve"> </w:t>
            </w:r>
            <w:proofErr w:type="spellStart"/>
            <w:r>
              <w:rPr>
                <w:rFonts w:ascii="Arial" w:hAnsi="Arial" w:cs="Arial"/>
                <w:sz w:val="20"/>
                <w:szCs w:val="20"/>
              </w:rPr>
              <w:t>Bizhub</w:t>
            </w:r>
            <w:proofErr w:type="spellEnd"/>
            <w:r>
              <w:rPr>
                <w:rFonts w:ascii="Arial" w:hAnsi="Arial" w:cs="Arial"/>
                <w:sz w:val="20"/>
                <w:szCs w:val="20"/>
              </w:rPr>
              <w:t xml:space="preserve"> 350</w:t>
            </w:r>
            <w:r w:rsidRPr="00F0677D">
              <w:rPr>
                <w:rFonts w:ascii="Arial" w:hAnsi="Arial" w:cs="Arial"/>
                <w:sz w:val="20"/>
                <w:szCs w:val="20"/>
              </w:rPr>
              <w:t xml:space="preserve"> </w:t>
            </w:r>
            <w:r w:rsidRPr="00BC79C0">
              <w:rPr>
                <w:rFonts w:ascii="Arial" w:hAnsi="Arial" w:cs="Arial"/>
                <w:sz w:val="20"/>
                <w:szCs w:val="20"/>
              </w:rPr>
              <w:t>polegająca na zapewnieniu funkcjonalności - ciągłości pracy urządzenia, poprzez:</w:t>
            </w:r>
          </w:p>
          <w:p w:rsidR="00F0677D" w:rsidRPr="00BC79C0" w:rsidRDefault="00F0677D" w:rsidP="00195A2F">
            <w:pPr>
              <w:pStyle w:val="Akapitzlist"/>
              <w:numPr>
                <w:ilvl w:val="0"/>
                <w:numId w:val="28"/>
              </w:numPr>
              <w:autoSpaceDE w:val="0"/>
              <w:autoSpaceDN w:val="0"/>
              <w:adjustRightInd w:val="0"/>
              <w:spacing w:line="240" w:lineRule="exact"/>
              <w:ind w:left="357" w:hanging="357"/>
              <w:contextualSpacing/>
              <w:jc w:val="both"/>
              <w:rPr>
                <w:sz w:val="20"/>
                <w:szCs w:val="20"/>
              </w:rPr>
            </w:pPr>
            <w:r w:rsidRPr="00BC79C0">
              <w:rPr>
                <w:sz w:val="20"/>
                <w:szCs w:val="20"/>
              </w:rPr>
              <w:t>wykonywanie okresowych przeglądów konserwacyjnych kopiarki obejmujących czynności konserwacyjne, których wykaz o</w:t>
            </w:r>
            <w:r>
              <w:rPr>
                <w:sz w:val="20"/>
                <w:szCs w:val="20"/>
              </w:rPr>
              <w:t>kreślony jest w załączniku nr 2e</w:t>
            </w:r>
            <w:r w:rsidRPr="00BC79C0">
              <w:rPr>
                <w:sz w:val="20"/>
                <w:szCs w:val="20"/>
              </w:rPr>
              <w:t xml:space="preserve">  do umowy,</w:t>
            </w:r>
          </w:p>
          <w:p w:rsidR="00F0677D" w:rsidRPr="00BC79C0" w:rsidRDefault="00F0677D" w:rsidP="00195A2F">
            <w:pPr>
              <w:pStyle w:val="Akapitzlist"/>
              <w:numPr>
                <w:ilvl w:val="0"/>
                <w:numId w:val="28"/>
              </w:numPr>
              <w:autoSpaceDE w:val="0"/>
              <w:autoSpaceDN w:val="0"/>
              <w:adjustRightInd w:val="0"/>
              <w:spacing w:line="240" w:lineRule="exact"/>
              <w:ind w:left="357" w:hanging="357"/>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w:t>
            </w:r>
            <w:r>
              <w:rPr>
                <w:sz w:val="20"/>
                <w:szCs w:val="20"/>
              </w:rPr>
              <w:t>) określonych w załączniku nr 2e</w:t>
            </w:r>
            <w:r w:rsidRPr="00BC79C0">
              <w:rPr>
                <w:sz w:val="20"/>
                <w:szCs w:val="20"/>
              </w:rPr>
              <w:t xml:space="preserve">. </w:t>
            </w:r>
          </w:p>
          <w:p w:rsidR="00F0677D" w:rsidRPr="004747C1" w:rsidRDefault="00F0677D" w:rsidP="00195A2F">
            <w:pPr>
              <w:pStyle w:val="Akapitzlist"/>
              <w:numPr>
                <w:ilvl w:val="0"/>
                <w:numId w:val="28"/>
              </w:numPr>
              <w:autoSpaceDE w:val="0"/>
              <w:autoSpaceDN w:val="0"/>
              <w:adjustRightInd w:val="0"/>
              <w:spacing w:line="240" w:lineRule="exact"/>
              <w:ind w:left="357" w:hanging="357"/>
              <w:contextualSpacing/>
              <w:jc w:val="both"/>
              <w:rPr>
                <w:sz w:val="20"/>
                <w:szCs w:val="20"/>
              </w:rPr>
            </w:pPr>
            <w:r w:rsidRPr="00BC79C0">
              <w:rPr>
                <w:sz w:val="20"/>
                <w:szCs w:val="20"/>
              </w:rPr>
              <w:t>usuwaniu awarii  kopiarki.</w:t>
            </w:r>
          </w:p>
        </w:tc>
        <w:tc>
          <w:tcPr>
            <w:tcW w:w="556" w:type="pct"/>
            <w:tcBorders>
              <w:top w:val="nil"/>
              <w:left w:val="nil"/>
              <w:bottom w:val="single" w:sz="4" w:space="0" w:color="auto"/>
              <w:right w:val="single" w:sz="4" w:space="0" w:color="auto"/>
            </w:tcBorders>
            <w:shd w:val="clear" w:color="auto" w:fill="auto"/>
            <w:vAlign w:val="center"/>
          </w:tcPr>
          <w:p w:rsidR="00F0677D" w:rsidRPr="002D576A" w:rsidRDefault="0010571F"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18</w:t>
            </w:r>
          </w:p>
        </w:tc>
        <w:tc>
          <w:tcPr>
            <w:tcW w:w="404" w:type="pct"/>
            <w:tcBorders>
              <w:top w:val="nil"/>
              <w:left w:val="nil"/>
              <w:bottom w:val="single" w:sz="4" w:space="0" w:color="auto"/>
              <w:right w:val="single" w:sz="4" w:space="0" w:color="auto"/>
            </w:tcBorders>
            <w:shd w:val="clear" w:color="auto" w:fill="auto"/>
            <w:vAlign w:val="center"/>
          </w:tcPr>
          <w:p w:rsidR="00F0677D" w:rsidRPr="002D576A" w:rsidRDefault="0010571F"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8</w:t>
            </w:r>
          </w:p>
        </w:tc>
        <w:tc>
          <w:tcPr>
            <w:tcW w:w="707" w:type="pct"/>
            <w:tcBorders>
              <w:top w:val="nil"/>
              <w:left w:val="nil"/>
              <w:bottom w:val="single" w:sz="4" w:space="0" w:color="auto"/>
              <w:right w:val="single" w:sz="4" w:space="0" w:color="auto"/>
            </w:tcBorders>
            <w:shd w:val="clear" w:color="auto" w:fill="auto"/>
            <w:vAlign w:val="center"/>
          </w:tcPr>
          <w:p w:rsidR="00F0677D" w:rsidRPr="005C2B8D" w:rsidRDefault="00F0677D" w:rsidP="00CD78A7">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F0677D" w:rsidRPr="005C2B8D" w:rsidRDefault="00F0677D" w:rsidP="00CD78A7">
            <w:pPr>
              <w:spacing w:line="360" w:lineRule="auto"/>
              <w:jc w:val="center"/>
              <w:rPr>
                <w:rFonts w:ascii="Arial" w:eastAsia="Calibri" w:hAnsi="Arial" w:cs="Arial"/>
                <w:b/>
                <w:bCs/>
                <w:color w:val="000000"/>
                <w:sz w:val="14"/>
                <w:szCs w:val="16"/>
                <w:lang w:eastAsia="en-US"/>
              </w:rPr>
            </w:pPr>
          </w:p>
        </w:tc>
      </w:tr>
      <w:tr w:rsidR="0010571F" w:rsidRPr="005C2B8D" w:rsidTr="00CD78A7">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10571F" w:rsidRDefault="005E720C"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2222" w:type="pct"/>
            <w:tcBorders>
              <w:top w:val="nil"/>
              <w:left w:val="nil"/>
              <w:bottom w:val="single" w:sz="4" w:space="0" w:color="auto"/>
              <w:right w:val="single" w:sz="4" w:space="0" w:color="auto"/>
            </w:tcBorders>
            <w:shd w:val="clear" w:color="auto" w:fill="auto"/>
            <w:vAlign w:val="center"/>
          </w:tcPr>
          <w:p w:rsidR="0010571F" w:rsidRPr="00BC79C0" w:rsidRDefault="0010571F" w:rsidP="0010571F">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8B1BE4">
              <w:rPr>
                <w:rFonts w:ascii="Arial" w:hAnsi="Arial" w:cs="Arial"/>
                <w:sz w:val="20"/>
                <w:szCs w:val="20"/>
              </w:rPr>
              <w:t>KONICA MINOLTA</w:t>
            </w:r>
            <w:r w:rsidRPr="00B45083">
              <w:rPr>
                <w:rFonts w:ascii="Arial" w:hAnsi="Arial" w:cs="Arial"/>
                <w:sz w:val="20"/>
                <w:szCs w:val="20"/>
              </w:rPr>
              <w:t xml:space="preserve"> </w:t>
            </w:r>
            <w:proofErr w:type="spellStart"/>
            <w:r>
              <w:rPr>
                <w:rFonts w:ascii="Arial" w:hAnsi="Arial" w:cs="Arial"/>
                <w:sz w:val="20"/>
                <w:szCs w:val="20"/>
              </w:rPr>
              <w:t>Bizhub</w:t>
            </w:r>
            <w:proofErr w:type="spellEnd"/>
            <w:r>
              <w:rPr>
                <w:rFonts w:ascii="Arial" w:hAnsi="Arial" w:cs="Arial"/>
                <w:sz w:val="20"/>
                <w:szCs w:val="20"/>
              </w:rPr>
              <w:t xml:space="preserve"> 131f</w:t>
            </w:r>
            <w:r w:rsidRPr="00F0677D">
              <w:rPr>
                <w:rFonts w:ascii="Arial" w:hAnsi="Arial" w:cs="Arial"/>
                <w:sz w:val="20"/>
                <w:szCs w:val="20"/>
              </w:rPr>
              <w:t xml:space="preserve"> </w:t>
            </w:r>
            <w:r w:rsidRPr="00BC79C0">
              <w:rPr>
                <w:rFonts w:ascii="Arial" w:hAnsi="Arial" w:cs="Arial"/>
                <w:sz w:val="20"/>
                <w:szCs w:val="20"/>
              </w:rPr>
              <w:t>polegająca na zapewnieniu funkcjonalności - ciągłości pracy urządzenia, poprzez:</w:t>
            </w:r>
          </w:p>
          <w:p w:rsidR="0010571F" w:rsidRPr="00BC79C0" w:rsidRDefault="0010571F" w:rsidP="00195A2F">
            <w:pPr>
              <w:pStyle w:val="Akapitzlist"/>
              <w:numPr>
                <w:ilvl w:val="0"/>
                <w:numId w:val="29"/>
              </w:numPr>
              <w:autoSpaceDE w:val="0"/>
              <w:autoSpaceDN w:val="0"/>
              <w:adjustRightInd w:val="0"/>
              <w:spacing w:line="240" w:lineRule="exact"/>
              <w:ind w:left="357" w:hanging="357"/>
              <w:contextualSpacing/>
              <w:jc w:val="both"/>
              <w:rPr>
                <w:sz w:val="20"/>
                <w:szCs w:val="20"/>
              </w:rPr>
            </w:pPr>
            <w:r w:rsidRPr="00BC79C0">
              <w:rPr>
                <w:sz w:val="20"/>
                <w:szCs w:val="20"/>
              </w:rPr>
              <w:t>wykonywanie okresowych przeglądów konserwacyjnych kopiarki obejmujących czynności konserwacyjne, których wykaz o</w:t>
            </w:r>
            <w:r>
              <w:rPr>
                <w:sz w:val="20"/>
                <w:szCs w:val="20"/>
              </w:rPr>
              <w:t>kreślony jest w załączniku nr 2e</w:t>
            </w:r>
            <w:r w:rsidRPr="00BC79C0">
              <w:rPr>
                <w:sz w:val="20"/>
                <w:szCs w:val="20"/>
              </w:rPr>
              <w:t xml:space="preserve">  do umowy,</w:t>
            </w:r>
          </w:p>
          <w:p w:rsidR="0010571F" w:rsidRPr="00BC79C0" w:rsidRDefault="0010571F" w:rsidP="00195A2F">
            <w:pPr>
              <w:pStyle w:val="Akapitzlist"/>
              <w:numPr>
                <w:ilvl w:val="0"/>
                <w:numId w:val="29"/>
              </w:numPr>
              <w:autoSpaceDE w:val="0"/>
              <w:autoSpaceDN w:val="0"/>
              <w:adjustRightInd w:val="0"/>
              <w:spacing w:line="240" w:lineRule="exact"/>
              <w:ind w:left="357" w:hanging="357"/>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w:t>
            </w:r>
            <w:r>
              <w:rPr>
                <w:sz w:val="20"/>
                <w:szCs w:val="20"/>
              </w:rPr>
              <w:t>) określonych w załączniku nr 2e</w:t>
            </w:r>
            <w:r w:rsidRPr="00BC79C0">
              <w:rPr>
                <w:sz w:val="20"/>
                <w:szCs w:val="20"/>
              </w:rPr>
              <w:t xml:space="preserve">. </w:t>
            </w:r>
          </w:p>
          <w:p w:rsidR="0010571F" w:rsidRPr="004747C1" w:rsidRDefault="0010571F" w:rsidP="00195A2F">
            <w:pPr>
              <w:pStyle w:val="Akapitzlist"/>
              <w:numPr>
                <w:ilvl w:val="0"/>
                <w:numId w:val="29"/>
              </w:numPr>
              <w:autoSpaceDE w:val="0"/>
              <w:autoSpaceDN w:val="0"/>
              <w:adjustRightInd w:val="0"/>
              <w:spacing w:line="240" w:lineRule="exact"/>
              <w:ind w:left="357" w:hanging="357"/>
              <w:contextualSpacing/>
              <w:jc w:val="both"/>
              <w:rPr>
                <w:sz w:val="20"/>
                <w:szCs w:val="20"/>
              </w:rPr>
            </w:pPr>
            <w:r w:rsidRPr="00BC79C0">
              <w:rPr>
                <w:sz w:val="20"/>
                <w:szCs w:val="20"/>
              </w:rPr>
              <w:t>usuwaniu awarii  kopiarki.</w:t>
            </w:r>
          </w:p>
        </w:tc>
        <w:tc>
          <w:tcPr>
            <w:tcW w:w="556" w:type="pct"/>
            <w:tcBorders>
              <w:top w:val="nil"/>
              <w:left w:val="nil"/>
              <w:bottom w:val="single" w:sz="4" w:space="0" w:color="auto"/>
              <w:right w:val="single" w:sz="4" w:space="0" w:color="auto"/>
            </w:tcBorders>
            <w:shd w:val="clear" w:color="auto" w:fill="auto"/>
            <w:vAlign w:val="center"/>
          </w:tcPr>
          <w:p w:rsidR="0010571F" w:rsidRDefault="0010571F"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18</w:t>
            </w:r>
          </w:p>
        </w:tc>
        <w:tc>
          <w:tcPr>
            <w:tcW w:w="404" w:type="pct"/>
            <w:tcBorders>
              <w:top w:val="nil"/>
              <w:left w:val="nil"/>
              <w:bottom w:val="single" w:sz="4" w:space="0" w:color="auto"/>
              <w:right w:val="single" w:sz="4" w:space="0" w:color="auto"/>
            </w:tcBorders>
            <w:shd w:val="clear" w:color="auto" w:fill="auto"/>
            <w:vAlign w:val="center"/>
          </w:tcPr>
          <w:p w:rsidR="0010571F" w:rsidRDefault="0010571F"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5</w:t>
            </w:r>
          </w:p>
        </w:tc>
        <w:tc>
          <w:tcPr>
            <w:tcW w:w="707" w:type="pct"/>
            <w:tcBorders>
              <w:top w:val="nil"/>
              <w:left w:val="nil"/>
              <w:bottom w:val="single" w:sz="4" w:space="0" w:color="auto"/>
              <w:right w:val="single" w:sz="4" w:space="0" w:color="auto"/>
            </w:tcBorders>
            <w:shd w:val="clear" w:color="auto" w:fill="auto"/>
            <w:vAlign w:val="center"/>
          </w:tcPr>
          <w:p w:rsidR="0010571F" w:rsidRPr="005C2B8D" w:rsidRDefault="0010571F" w:rsidP="00CD78A7">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10571F" w:rsidRPr="005C2B8D" w:rsidRDefault="0010571F" w:rsidP="00CD78A7">
            <w:pPr>
              <w:spacing w:line="360" w:lineRule="auto"/>
              <w:jc w:val="center"/>
              <w:rPr>
                <w:rFonts w:ascii="Arial" w:eastAsia="Calibri" w:hAnsi="Arial" w:cs="Arial"/>
                <w:b/>
                <w:bCs/>
                <w:color w:val="000000"/>
                <w:sz w:val="14"/>
                <w:szCs w:val="16"/>
                <w:lang w:eastAsia="en-US"/>
              </w:rPr>
            </w:pPr>
          </w:p>
        </w:tc>
      </w:tr>
      <w:tr w:rsidR="005E720C" w:rsidRPr="005C2B8D" w:rsidTr="00CD78A7">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5E720C" w:rsidRDefault="005E720C"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p>
        </w:tc>
        <w:tc>
          <w:tcPr>
            <w:tcW w:w="2222" w:type="pct"/>
            <w:tcBorders>
              <w:top w:val="nil"/>
              <w:left w:val="nil"/>
              <w:bottom w:val="single" w:sz="4" w:space="0" w:color="auto"/>
              <w:right w:val="single" w:sz="4" w:space="0" w:color="auto"/>
            </w:tcBorders>
            <w:shd w:val="clear" w:color="auto" w:fill="auto"/>
            <w:vAlign w:val="center"/>
          </w:tcPr>
          <w:p w:rsidR="005E720C" w:rsidRPr="00BC79C0" w:rsidRDefault="005E720C" w:rsidP="005E720C">
            <w:pPr>
              <w:autoSpaceDE w:val="0"/>
              <w:autoSpaceDN w:val="0"/>
              <w:adjustRightInd w:val="0"/>
              <w:spacing w:line="280" w:lineRule="exact"/>
              <w:jc w:val="both"/>
              <w:rPr>
                <w:rFonts w:ascii="Arial" w:hAnsi="Arial" w:cs="Arial"/>
                <w:sz w:val="20"/>
                <w:szCs w:val="20"/>
              </w:rPr>
            </w:pPr>
            <w:r>
              <w:rPr>
                <w:rFonts w:ascii="Arial" w:hAnsi="Arial" w:cs="Arial"/>
                <w:sz w:val="20"/>
                <w:szCs w:val="20"/>
              </w:rPr>
              <w:t>O</w:t>
            </w:r>
            <w:r w:rsidRPr="00BC79C0">
              <w:rPr>
                <w:rFonts w:ascii="Arial" w:hAnsi="Arial" w:cs="Arial"/>
                <w:sz w:val="20"/>
                <w:szCs w:val="20"/>
              </w:rPr>
              <w:t xml:space="preserve">bsługa serwisowa Kopiarki </w:t>
            </w:r>
            <w:r w:rsidRPr="008B1BE4">
              <w:rPr>
                <w:rFonts w:ascii="Arial" w:hAnsi="Arial" w:cs="Arial"/>
                <w:sz w:val="20"/>
                <w:szCs w:val="20"/>
              </w:rPr>
              <w:t>KONICA MINOLTA</w:t>
            </w:r>
            <w:r w:rsidRPr="00B45083">
              <w:rPr>
                <w:rFonts w:ascii="Arial" w:hAnsi="Arial" w:cs="Arial"/>
                <w:sz w:val="20"/>
                <w:szCs w:val="20"/>
              </w:rPr>
              <w:t xml:space="preserve"> </w:t>
            </w:r>
            <w:proofErr w:type="spellStart"/>
            <w:r>
              <w:rPr>
                <w:rFonts w:ascii="Arial" w:hAnsi="Arial" w:cs="Arial"/>
                <w:sz w:val="20"/>
                <w:szCs w:val="20"/>
              </w:rPr>
              <w:t>Bizhub</w:t>
            </w:r>
            <w:proofErr w:type="spellEnd"/>
            <w:r>
              <w:rPr>
                <w:rFonts w:ascii="Arial" w:hAnsi="Arial" w:cs="Arial"/>
                <w:sz w:val="20"/>
                <w:szCs w:val="20"/>
              </w:rPr>
              <w:t xml:space="preserve"> C220</w:t>
            </w:r>
            <w:r w:rsidRPr="00F0677D">
              <w:rPr>
                <w:rFonts w:ascii="Arial" w:hAnsi="Arial" w:cs="Arial"/>
                <w:sz w:val="20"/>
                <w:szCs w:val="20"/>
              </w:rPr>
              <w:t xml:space="preserve"> </w:t>
            </w:r>
            <w:r w:rsidRPr="00BC79C0">
              <w:rPr>
                <w:rFonts w:ascii="Arial" w:hAnsi="Arial" w:cs="Arial"/>
                <w:sz w:val="20"/>
                <w:szCs w:val="20"/>
              </w:rPr>
              <w:t>polegająca na zapewnieniu funkcjonalności - ciągłości pracy urządzenia, poprzez:</w:t>
            </w:r>
          </w:p>
          <w:p w:rsidR="005E720C" w:rsidRPr="00BC79C0" w:rsidRDefault="005E720C" w:rsidP="00195A2F">
            <w:pPr>
              <w:pStyle w:val="Akapitzlist"/>
              <w:numPr>
                <w:ilvl w:val="0"/>
                <w:numId w:val="69"/>
              </w:numPr>
              <w:autoSpaceDE w:val="0"/>
              <w:autoSpaceDN w:val="0"/>
              <w:adjustRightInd w:val="0"/>
              <w:spacing w:line="240" w:lineRule="exact"/>
              <w:ind w:left="357" w:hanging="357"/>
              <w:contextualSpacing/>
              <w:jc w:val="both"/>
              <w:rPr>
                <w:sz w:val="20"/>
                <w:szCs w:val="20"/>
              </w:rPr>
            </w:pPr>
            <w:r w:rsidRPr="00BC79C0">
              <w:rPr>
                <w:sz w:val="20"/>
                <w:szCs w:val="20"/>
              </w:rPr>
              <w:t xml:space="preserve">wykonywanie okresowych przeglądów konserwacyjnych kopiarki obejmujących czynności konserwacyjne, których wykaz </w:t>
            </w:r>
            <w:r w:rsidRPr="00BC79C0">
              <w:rPr>
                <w:sz w:val="20"/>
                <w:szCs w:val="20"/>
              </w:rPr>
              <w:lastRenderedPageBreak/>
              <w:t>o</w:t>
            </w:r>
            <w:r>
              <w:rPr>
                <w:sz w:val="20"/>
                <w:szCs w:val="20"/>
              </w:rPr>
              <w:t>kreślony jest w załączniku nr 2e</w:t>
            </w:r>
            <w:r w:rsidRPr="00BC79C0">
              <w:rPr>
                <w:sz w:val="20"/>
                <w:szCs w:val="20"/>
              </w:rPr>
              <w:t xml:space="preserve">  do umowy,</w:t>
            </w:r>
          </w:p>
          <w:p w:rsidR="005E720C" w:rsidRPr="00BC79C0" w:rsidRDefault="005E720C" w:rsidP="00195A2F">
            <w:pPr>
              <w:pStyle w:val="Akapitzlist"/>
              <w:numPr>
                <w:ilvl w:val="0"/>
                <w:numId w:val="69"/>
              </w:numPr>
              <w:autoSpaceDE w:val="0"/>
              <w:autoSpaceDN w:val="0"/>
              <w:adjustRightInd w:val="0"/>
              <w:spacing w:line="240" w:lineRule="exact"/>
              <w:ind w:left="357" w:hanging="357"/>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w:t>
            </w:r>
            <w:r>
              <w:rPr>
                <w:sz w:val="20"/>
                <w:szCs w:val="20"/>
              </w:rPr>
              <w:t>) określonych w załączniku nr 2e</w:t>
            </w:r>
            <w:r w:rsidRPr="00BC79C0">
              <w:rPr>
                <w:sz w:val="20"/>
                <w:szCs w:val="20"/>
              </w:rPr>
              <w:t xml:space="preserve">. </w:t>
            </w:r>
          </w:p>
          <w:p w:rsidR="005E720C" w:rsidRPr="005E720C" w:rsidRDefault="005E720C" w:rsidP="00195A2F">
            <w:pPr>
              <w:pStyle w:val="Akapitzlist"/>
              <w:numPr>
                <w:ilvl w:val="0"/>
                <w:numId w:val="69"/>
              </w:numPr>
              <w:autoSpaceDE w:val="0"/>
              <w:autoSpaceDN w:val="0"/>
              <w:adjustRightInd w:val="0"/>
              <w:spacing w:line="240" w:lineRule="exact"/>
              <w:ind w:left="357" w:hanging="357"/>
              <w:contextualSpacing/>
              <w:jc w:val="both"/>
              <w:rPr>
                <w:sz w:val="20"/>
                <w:szCs w:val="20"/>
              </w:rPr>
            </w:pPr>
            <w:r w:rsidRPr="005E720C">
              <w:rPr>
                <w:sz w:val="20"/>
                <w:szCs w:val="20"/>
              </w:rPr>
              <w:t>usuwaniu awarii  kopiarki.</w:t>
            </w:r>
          </w:p>
        </w:tc>
        <w:tc>
          <w:tcPr>
            <w:tcW w:w="556" w:type="pct"/>
            <w:tcBorders>
              <w:top w:val="nil"/>
              <w:left w:val="nil"/>
              <w:bottom w:val="single" w:sz="4" w:space="0" w:color="auto"/>
              <w:right w:val="single" w:sz="4" w:space="0" w:color="auto"/>
            </w:tcBorders>
            <w:shd w:val="clear" w:color="auto" w:fill="auto"/>
            <w:vAlign w:val="center"/>
          </w:tcPr>
          <w:p w:rsidR="005E720C" w:rsidRDefault="005E720C"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lastRenderedPageBreak/>
              <w:t>18</w:t>
            </w:r>
          </w:p>
        </w:tc>
        <w:tc>
          <w:tcPr>
            <w:tcW w:w="404" w:type="pct"/>
            <w:tcBorders>
              <w:top w:val="nil"/>
              <w:left w:val="nil"/>
              <w:bottom w:val="single" w:sz="4" w:space="0" w:color="auto"/>
              <w:right w:val="single" w:sz="4" w:space="0" w:color="auto"/>
            </w:tcBorders>
            <w:shd w:val="clear" w:color="auto" w:fill="auto"/>
            <w:vAlign w:val="center"/>
          </w:tcPr>
          <w:p w:rsidR="005E720C" w:rsidRDefault="005E720C"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6</w:t>
            </w:r>
          </w:p>
        </w:tc>
        <w:tc>
          <w:tcPr>
            <w:tcW w:w="707" w:type="pct"/>
            <w:tcBorders>
              <w:top w:val="nil"/>
              <w:left w:val="nil"/>
              <w:bottom w:val="single" w:sz="4" w:space="0" w:color="auto"/>
              <w:right w:val="single" w:sz="4" w:space="0" w:color="auto"/>
            </w:tcBorders>
            <w:shd w:val="clear" w:color="auto" w:fill="auto"/>
            <w:vAlign w:val="center"/>
          </w:tcPr>
          <w:p w:rsidR="005E720C" w:rsidRPr="005C2B8D" w:rsidRDefault="005E720C" w:rsidP="00CD78A7">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5E720C" w:rsidRPr="005C2B8D" w:rsidRDefault="005E720C" w:rsidP="00CD78A7">
            <w:pPr>
              <w:spacing w:line="360" w:lineRule="auto"/>
              <w:jc w:val="center"/>
              <w:rPr>
                <w:rFonts w:ascii="Arial" w:eastAsia="Calibri" w:hAnsi="Arial" w:cs="Arial"/>
                <w:b/>
                <w:bCs/>
                <w:color w:val="000000"/>
                <w:sz w:val="14"/>
                <w:szCs w:val="16"/>
                <w:lang w:eastAsia="en-US"/>
              </w:rPr>
            </w:pPr>
          </w:p>
        </w:tc>
      </w:tr>
      <w:tr w:rsidR="0010571F" w:rsidRPr="005C2B8D" w:rsidTr="00CD78A7">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10571F" w:rsidRDefault="005E720C"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lastRenderedPageBreak/>
              <w:t>6</w:t>
            </w:r>
          </w:p>
        </w:tc>
        <w:tc>
          <w:tcPr>
            <w:tcW w:w="2222" w:type="pct"/>
            <w:tcBorders>
              <w:top w:val="nil"/>
              <w:left w:val="nil"/>
              <w:bottom w:val="single" w:sz="4" w:space="0" w:color="auto"/>
              <w:right w:val="single" w:sz="4" w:space="0" w:color="auto"/>
            </w:tcBorders>
            <w:shd w:val="clear" w:color="auto" w:fill="auto"/>
            <w:vAlign w:val="center"/>
          </w:tcPr>
          <w:p w:rsidR="0010571F" w:rsidRPr="00BC79C0" w:rsidRDefault="0010571F" w:rsidP="0010571F">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8B1BE4">
              <w:rPr>
                <w:rFonts w:ascii="Arial" w:hAnsi="Arial" w:cs="Arial"/>
                <w:sz w:val="20"/>
                <w:szCs w:val="20"/>
              </w:rPr>
              <w:t>KONICA MINOLTA</w:t>
            </w:r>
            <w:r w:rsidRPr="00B45083">
              <w:rPr>
                <w:rFonts w:ascii="Arial" w:hAnsi="Arial" w:cs="Arial"/>
                <w:sz w:val="20"/>
                <w:szCs w:val="20"/>
              </w:rPr>
              <w:t xml:space="preserve"> </w:t>
            </w:r>
            <w:proofErr w:type="spellStart"/>
            <w:r>
              <w:rPr>
                <w:rFonts w:ascii="Arial" w:hAnsi="Arial" w:cs="Arial"/>
                <w:sz w:val="20"/>
                <w:szCs w:val="20"/>
              </w:rPr>
              <w:t>Bizhub</w:t>
            </w:r>
            <w:proofErr w:type="spellEnd"/>
            <w:r>
              <w:rPr>
                <w:rFonts w:ascii="Arial" w:hAnsi="Arial" w:cs="Arial"/>
                <w:sz w:val="20"/>
                <w:szCs w:val="20"/>
              </w:rPr>
              <w:t xml:space="preserve"> C360</w:t>
            </w:r>
            <w:r w:rsidRPr="00F0677D">
              <w:rPr>
                <w:rFonts w:ascii="Arial" w:hAnsi="Arial" w:cs="Arial"/>
                <w:sz w:val="20"/>
                <w:szCs w:val="20"/>
              </w:rPr>
              <w:t xml:space="preserve"> </w:t>
            </w:r>
            <w:r w:rsidRPr="00BC79C0">
              <w:rPr>
                <w:rFonts w:ascii="Arial" w:hAnsi="Arial" w:cs="Arial"/>
                <w:sz w:val="20"/>
                <w:szCs w:val="20"/>
              </w:rPr>
              <w:t>polegająca na zapewnieniu funkcjonalności - ciągłości pracy urządzenia, poprzez:</w:t>
            </w:r>
          </w:p>
          <w:p w:rsidR="0010571F" w:rsidRPr="00BC79C0" w:rsidRDefault="0010571F" w:rsidP="00195A2F">
            <w:pPr>
              <w:pStyle w:val="Akapitzlist"/>
              <w:numPr>
                <w:ilvl w:val="0"/>
                <w:numId w:val="30"/>
              </w:numPr>
              <w:autoSpaceDE w:val="0"/>
              <w:autoSpaceDN w:val="0"/>
              <w:adjustRightInd w:val="0"/>
              <w:spacing w:line="240" w:lineRule="exact"/>
              <w:ind w:left="357" w:hanging="357"/>
              <w:contextualSpacing/>
              <w:jc w:val="both"/>
              <w:rPr>
                <w:sz w:val="20"/>
                <w:szCs w:val="20"/>
              </w:rPr>
            </w:pPr>
            <w:r w:rsidRPr="00BC79C0">
              <w:rPr>
                <w:sz w:val="20"/>
                <w:szCs w:val="20"/>
              </w:rPr>
              <w:t>wykonywanie okresowych przeglądów konserwacyjnych kopiarki obejmujących czynności konserwacyjne, których wykaz o</w:t>
            </w:r>
            <w:r>
              <w:rPr>
                <w:sz w:val="20"/>
                <w:szCs w:val="20"/>
              </w:rPr>
              <w:t>kreślony jest w załączniku nr 2e</w:t>
            </w:r>
            <w:r w:rsidRPr="00BC79C0">
              <w:rPr>
                <w:sz w:val="20"/>
                <w:szCs w:val="20"/>
              </w:rPr>
              <w:t xml:space="preserve">  do umowy,</w:t>
            </w:r>
          </w:p>
          <w:p w:rsidR="0010571F" w:rsidRPr="00BC79C0" w:rsidRDefault="0010571F" w:rsidP="00195A2F">
            <w:pPr>
              <w:pStyle w:val="Akapitzlist"/>
              <w:numPr>
                <w:ilvl w:val="0"/>
                <w:numId w:val="30"/>
              </w:numPr>
              <w:autoSpaceDE w:val="0"/>
              <w:autoSpaceDN w:val="0"/>
              <w:adjustRightInd w:val="0"/>
              <w:spacing w:line="240" w:lineRule="exact"/>
              <w:ind w:left="357" w:hanging="357"/>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w:t>
            </w:r>
            <w:r>
              <w:rPr>
                <w:sz w:val="20"/>
                <w:szCs w:val="20"/>
              </w:rPr>
              <w:t>) określonych w załączniku nr 2e</w:t>
            </w:r>
            <w:r w:rsidRPr="00BC79C0">
              <w:rPr>
                <w:sz w:val="20"/>
                <w:szCs w:val="20"/>
              </w:rPr>
              <w:t xml:space="preserve">. </w:t>
            </w:r>
          </w:p>
          <w:p w:rsidR="0010571F" w:rsidRPr="005E720C" w:rsidRDefault="0010571F" w:rsidP="00195A2F">
            <w:pPr>
              <w:pStyle w:val="Akapitzlist"/>
              <w:numPr>
                <w:ilvl w:val="0"/>
                <w:numId w:val="30"/>
              </w:numPr>
              <w:autoSpaceDE w:val="0"/>
              <w:autoSpaceDN w:val="0"/>
              <w:adjustRightInd w:val="0"/>
              <w:spacing w:line="240" w:lineRule="exact"/>
              <w:ind w:left="357" w:hanging="357"/>
              <w:contextualSpacing/>
              <w:jc w:val="both"/>
              <w:rPr>
                <w:sz w:val="20"/>
                <w:szCs w:val="20"/>
              </w:rPr>
            </w:pPr>
            <w:r w:rsidRPr="00BC79C0">
              <w:rPr>
                <w:sz w:val="20"/>
                <w:szCs w:val="20"/>
              </w:rPr>
              <w:t>usuwaniu awarii  kopiarki.</w:t>
            </w:r>
          </w:p>
        </w:tc>
        <w:tc>
          <w:tcPr>
            <w:tcW w:w="556" w:type="pct"/>
            <w:tcBorders>
              <w:top w:val="nil"/>
              <w:left w:val="nil"/>
              <w:bottom w:val="single" w:sz="4" w:space="0" w:color="auto"/>
              <w:right w:val="single" w:sz="4" w:space="0" w:color="auto"/>
            </w:tcBorders>
            <w:shd w:val="clear" w:color="auto" w:fill="auto"/>
            <w:vAlign w:val="center"/>
          </w:tcPr>
          <w:p w:rsidR="0010571F" w:rsidRDefault="0010571F"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18</w:t>
            </w:r>
          </w:p>
        </w:tc>
        <w:tc>
          <w:tcPr>
            <w:tcW w:w="404" w:type="pct"/>
            <w:tcBorders>
              <w:top w:val="nil"/>
              <w:left w:val="nil"/>
              <w:bottom w:val="single" w:sz="4" w:space="0" w:color="auto"/>
              <w:right w:val="single" w:sz="4" w:space="0" w:color="auto"/>
            </w:tcBorders>
            <w:shd w:val="clear" w:color="auto" w:fill="auto"/>
            <w:vAlign w:val="center"/>
          </w:tcPr>
          <w:p w:rsidR="0010571F" w:rsidRDefault="00D13A53"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3</w:t>
            </w:r>
          </w:p>
        </w:tc>
        <w:tc>
          <w:tcPr>
            <w:tcW w:w="707" w:type="pct"/>
            <w:tcBorders>
              <w:top w:val="nil"/>
              <w:left w:val="nil"/>
              <w:bottom w:val="single" w:sz="4" w:space="0" w:color="auto"/>
              <w:right w:val="single" w:sz="4" w:space="0" w:color="auto"/>
            </w:tcBorders>
            <w:shd w:val="clear" w:color="auto" w:fill="auto"/>
            <w:vAlign w:val="center"/>
          </w:tcPr>
          <w:p w:rsidR="0010571F" w:rsidRPr="005C2B8D" w:rsidRDefault="0010571F" w:rsidP="00CD78A7">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10571F" w:rsidRPr="005C2B8D" w:rsidRDefault="0010571F" w:rsidP="00CD78A7">
            <w:pPr>
              <w:spacing w:line="360" w:lineRule="auto"/>
              <w:jc w:val="center"/>
              <w:rPr>
                <w:rFonts w:ascii="Arial" w:eastAsia="Calibri" w:hAnsi="Arial" w:cs="Arial"/>
                <w:b/>
                <w:bCs/>
                <w:color w:val="000000"/>
                <w:sz w:val="14"/>
                <w:szCs w:val="16"/>
                <w:lang w:eastAsia="en-US"/>
              </w:rPr>
            </w:pPr>
          </w:p>
        </w:tc>
      </w:tr>
      <w:tr w:rsidR="00D13A53" w:rsidRPr="005C2B8D" w:rsidTr="00CD78A7">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D13A53" w:rsidRDefault="005E720C"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7</w:t>
            </w:r>
          </w:p>
        </w:tc>
        <w:tc>
          <w:tcPr>
            <w:tcW w:w="2222" w:type="pct"/>
            <w:tcBorders>
              <w:top w:val="nil"/>
              <w:left w:val="nil"/>
              <w:bottom w:val="single" w:sz="4" w:space="0" w:color="auto"/>
              <w:right w:val="single" w:sz="4" w:space="0" w:color="auto"/>
            </w:tcBorders>
            <w:shd w:val="clear" w:color="auto" w:fill="auto"/>
            <w:vAlign w:val="center"/>
          </w:tcPr>
          <w:p w:rsidR="00D13A53" w:rsidRPr="00BC79C0" w:rsidRDefault="00D13A53" w:rsidP="00D13A53">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8B1BE4">
              <w:rPr>
                <w:rFonts w:ascii="Arial" w:hAnsi="Arial" w:cs="Arial"/>
                <w:sz w:val="20"/>
                <w:szCs w:val="20"/>
              </w:rPr>
              <w:t>KONICA MINOLTA</w:t>
            </w:r>
            <w:r w:rsidRPr="00B45083">
              <w:rPr>
                <w:rFonts w:ascii="Arial" w:hAnsi="Arial" w:cs="Arial"/>
                <w:sz w:val="20"/>
                <w:szCs w:val="20"/>
              </w:rPr>
              <w:t xml:space="preserve"> </w:t>
            </w:r>
            <w:proofErr w:type="spellStart"/>
            <w:r>
              <w:rPr>
                <w:rFonts w:ascii="Arial" w:hAnsi="Arial" w:cs="Arial"/>
                <w:sz w:val="20"/>
                <w:szCs w:val="20"/>
              </w:rPr>
              <w:t>Bizhub</w:t>
            </w:r>
            <w:proofErr w:type="spellEnd"/>
            <w:r>
              <w:rPr>
                <w:rFonts w:ascii="Arial" w:hAnsi="Arial" w:cs="Arial"/>
                <w:sz w:val="20"/>
                <w:szCs w:val="20"/>
              </w:rPr>
              <w:t xml:space="preserve"> </w:t>
            </w:r>
            <w:r w:rsidR="007A4C04" w:rsidRPr="007A4C04">
              <w:rPr>
                <w:rFonts w:ascii="Arial" w:hAnsi="Arial" w:cs="Arial"/>
                <w:sz w:val="20"/>
                <w:szCs w:val="20"/>
              </w:rPr>
              <w:t>C224e</w:t>
            </w:r>
            <w:r w:rsidRPr="00F0677D">
              <w:rPr>
                <w:rFonts w:ascii="Arial" w:hAnsi="Arial" w:cs="Arial"/>
                <w:sz w:val="20"/>
                <w:szCs w:val="20"/>
              </w:rPr>
              <w:t xml:space="preserve"> </w:t>
            </w:r>
            <w:r w:rsidRPr="00BC79C0">
              <w:rPr>
                <w:rFonts w:ascii="Arial" w:hAnsi="Arial" w:cs="Arial"/>
                <w:sz w:val="20"/>
                <w:szCs w:val="20"/>
              </w:rPr>
              <w:t>polegająca na zapewnieniu funkcjonalności - ciągłości pracy urządzenia, poprzez:</w:t>
            </w:r>
          </w:p>
          <w:p w:rsidR="00D13A53" w:rsidRPr="00BC79C0" w:rsidRDefault="00D13A53" w:rsidP="00195A2F">
            <w:pPr>
              <w:pStyle w:val="Akapitzlist"/>
              <w:numPr>
                <w:ilvl w:val="0"/>
                <w:numId w:val="31"/>
              </w:numPr>
              <w:autoSpaceDE w:val="0"/>
              <w:autoSpaceDN w:val="0"/>
              <w:adjustRightInd w:val="0"/>
              <w:spacing w:line="240" w:lineRule="exact"/>
              <w:ind w:left="357" w:hanging="357"/>
              <w:contextualSpacing/>
              <w:jc w:val="both"/>
              <w:rPr>
                <w:sz w:val="20"/>
                <w:szCs w:val="20"/>
              </w:rPr>
            </w:pPr>
            <w:r w:rsidRPr="00BC79C0">
              <w:rPr>
                <w:sz w:val="20"/>
                <w:szCs w:val="20"/>
              </w:rPr>
              <w:t>wykonywanie okresowych przeglądów konserwacyjnych kopiarki obejmujących czynności konserwacyjne, których wykaz o</w:t>
            </w:r>
            <w:r>
              <w:rPr>
                <w:sz w:val="20"/>
                <w:szCs w:val="20"/>
              </w:rPr>
              <w:t>kreślony jest w załączniku nr 2e</w:t>
            </w:r>
            <w:r w:rsidRPr="00BC79C0">
              <w:rPr>
                <w:sz w:val="20"/>
                <w:szCs w:val="20"/>
              </w:rPr>
              <w:t xml:space="preserve">  do umowy,</w:t>
            </w:r>
          </w:p>
          <w:p w:rsidR="00D13A53" w:rsidRPr="00BC79C0" w:rsidRDefault="00D13A53" w:rsidP="00195A2F">
            <w:pPr>
              <w:pStyle w:val="Akapitzlist"/>
              <w:numPr>
                <w:ilvl w:val="0"/>
                <w:numId w:val="31"/>
              </w:numPr>
              <w:autoSpaceDE w:val="0"/>
              <w:autoSpaceDN w:val="0"/>
              <w:adjustRightInd w:val="0"/>
              <w:spacing w:line="240" w:lineRule="exact"/>
              <w:ind w:left="357" w:hanging="357"/>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w:t>
            </w:r>
            <w:r>
              <w:rPr>
                <w:sz w:val="20"/>
                <w:szCs w:val="20"/>
              </w:rPr>
              <w:t>) określonych w załączniku nr 2e</w:t>
            </w:r>
            <w:r w:rsidRPr="00BC79C0">
              <w:rPr>
                <w:sz w:val="20"/>
                <w:szCs w:val="20"/>
              </w:rPr>
              <w:t xml:space="preserve">. </w:t>
            </w:r>
          </w:p>
          <w:p w:rsidR="00D13A53" w:rsidRPr="005E720C" w:rsidRDefault="00D13A53" w:rsidP="00195A2F">
            <w:pPr>
              <w:pStyle w:val="Akapitzlist"/>
              <w:numPr>
                <w:ilvl w:val="0"/>
                <w:numId w:val="31"/>
              </w:numPr>
              <w:autoSpaceDE w:val="0"/>
              <w:autoSpaceDN w:val="0"/>
              <w:adjustRightInd w:val="0"/>
              <w:spacing w:line="240" w:lineRule="exact"/>
              <w:ind w:left="357" w:hanging="357"/>
              <w:contextualSpacing/>
              <w:jc w:val="both"/>
              <w:rPr>
                <w:sz w:val="20"/>
                <w:szCs w:val="20"/>
              </w:rPr>
            </w:pPr>
            <w:r w:rsidRPr="00BC79C0">
              <w:rPr>
                <w:sz w:val="20"/>
                <w:szCs w:val="20"/>
              </w:rPr>
              <w:t>usuwaniu awarii  kopiarki.</w:t>
            </w:r>
          </w:p>
        </w:tc>
        <w:tc>
          <w:tcPr>
            <w:tcW w:w="556" w:type="pct"/>
            <w:tcBorders>
              <w:top w:val="nil"/>
              <w:left w:val="nil"/>
              <w:bottom w:val="single" w:sz="4" w:space="0" w:color="auto"/>
              <w:right w:val="single" w:sz="4" w:space="0" w:color="auto"/>
            </w:tcBorders>
            <w:shd w:val="clear" w:color="auto" w:fill="auto"/>
            <w:vAlign w:val="center"/>
          </w:tcPr>
          <w:p w:rsidR="00D13A53" w:rsidRDefault="007A4C04"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15</w:t>
            </w:r>
          </w:p>
        </w:tc>
        <w:tc>
          <w:tcPr>
            <w:tcW w:w="404" w:type="pct"/>
            <w:tcBorders>
              <w:top w:val="nil"/>
              <w:left w:val="nil"/>
              <w:bottom w:val="single" w:sz="4" w:space="0" w:color="auto"/>
              <w:right w:val="single" w:sz="4" w:space="0" w:color="auto"/>
            </w:tcBorders>
            <w:shd w:val="clear" w:color="auto" w:fill="auto"/>
            <w:vAlign w:val="center"/>
          </w:tcPr>
          <w:p w:rsidR="00D13A53" w:rsidRDefault="002D1F08"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5</w:t>
            </w:r>
          </w:p>
        </w:tc>
        <w:tc>
          <w:tcPr>
            <w:tcW w:w="707" w:type="pct"/>
            <w:tcBorders>
              <w:top w:val="nil"/>
              <w:left w:val="nil"/>
              <w:bottom w:val="single" w:sz="4" w:space="0" w:color="auto"/>
              <w:right w:val="single" w:sz="4" w:space="0" w:color="auto"/>
            </w:tcBorders>
            <w:shd w:val="clear" w:color="auto" w:fill="auto"/>
            <w:vAlign w:val="center"/>
          </w:tcPr>
          <w:p w:rsidR="00D13A53" w:rsidRPr="005C2B8D" w:rsidRDefault="00D13A53" w:rsidP="00CD78A7">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D13A53" w:rsidRPr="005C2B8D" w:rsidRDefault="00D13A53" w:rsidP="00CD78A7">
            <w:pPr>
              <w:spacing w:line="360" w:lineRule="auto"/>
              <w:jc w:val="center"/>
              <w:rPr>
                <w:rFonts w:ascii="Arial" w:eastAsia="Calibri" w:hAnsi="Arial" w:cs="Arial"/>
                <w:b/>
                <w:bCs/>
                <w:color w:val="000000"/>
                <w:sz w:val="14"/>
                <w:szCs w:val="16"/>
                <w:lang w:eastAsia="en-US"/>
              </w:rPr>
            </w:pPr>
          </w:p>
        </w:tc>
      </w:tr>
      <w:tr w:rsidR="002D1F08" w:rsidRPr="005C2B8D" w:rsidTr="00CD78A7">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2D1F08" w:rsidRDefault="005E720C" w:rsidP="00CD78A7">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8</w:t>
            </w:r>
          </w:p>
        </w:tc>
        <w:tc>
          <w:tcPr>
            <w:tcW w:w="2222" w:type="pct"/>
            <w:tcBorders>
              <w:top w:val="nil"/>
              <w:left w:val="nil"/>
              <w:bottom w:val="single" w:sz="4" w:space="0" w:color="auto"/>
              <w:right w:val="single" w:sz="4" w:space="0" w:color="auto"/>
            </w:tcBorders>
            <w:shd w:val="clear" w:color="auto" w:fill="auto"/>
            <w:vAlign w:val="center"/>
          </w:tcPr>
          <w:p w:rsidR="002D1F08" w:rsidRPr="00BC79C0" w:rsidRDefault="002D1F08" w:rsidP="002D1F08">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Pr="008B1BE4">
              <w:rPr>
                <w:rFonts w:ascii="Arial" w:hAnsi="Arial" w:cs="Arial"/>
                <w:sz w:val="20"/>
                <w:szCs w:val="20"/>
              </w:rPr>
              <w:t>KONICA MINOLTA</w:t>
            </w:r>
            <w:r w:rsidRPr="00B45083">
              <w:rPr>
                <w:rFonts w:ascii="Arial" w:hAnsi="Arial" w:cs="Arial"/>
                <w:sz w:val="20"/>
                <w:szCs w:val="20"/>
              </w:rPr>
              <w:t xml:space="preserve"> </w:t>
            </w:r>
            <w:proofErr w:type="spellStart"/>
            <w:r>
              <w:rPr>
                <w:rFonts w:ascii="Arial" w:hAnsi="Arial" w:cs="Arial"/>
                <w:sz w:val="20"/>
                <w:szCs w:val="20"/>
              </w:rPr>
              <w:t>Bizhub</w:t>
            </w:r>
            <w:proofErr w:type="spellEnd"/>
            <w:r>
              <w:rPr>
                <w:rFonts w:ascii="Arial" w:hAnsi="Arial" w:cs="Arial"/>
                <w:sz w:val="20"/>
                <w:szCs w:val="20"/>
              </w:rPr>
              <w:t xml:space="preserve"> </w:t>
            </w:r>
            <w:r w:rsidRPr="002D1F08">
              <w:rPr>
                <w:rFonts w:ascii="Arial" w:hAnsi="Arial" w:cs="Arial"/>
                <w:sz w:val="20"/>
                <w:szCs w:val="20"/>
              </w:rPr>
              <w:t>C364e</w:t>
            </w:r>
            <w:r w:rsidRPr="00F0677D">
              <w:rPr>
                <w:rFonts w:ascii="Arial" w:hAnsi="Arial" w:cs="Arial"/>
                <w:sz w:val="20"/>
                <w:szCs w:val="20"/>
              </w:rPr>
              <w:t xml:space="preserve"> </w:t>
            </w:r>
            <w:r w:rsidRPr="00BC79C0">
              <w:rPr>
                <w:rFonts w:ascii="Arial" w:hAnsi="Arial" w:cs="Arial"/>
                <w:sz w:val="20"/>
                <w:szCs w:val="20"/>
              </w:rPr>
              <w:t>polegająca na zapewnieniu funkcjonalności - ciągłości pracy urządzenia, poprzez:</w:t>
            </w:r>
          </w:p>
          <w:p w:rsidR="002D1F08" w:rsidRPr="00BC79C0" w:rsidRDefault="002D1F08" w:rsidP="00195A2F">
            <w:pPr>
              <w:pStyle w:val="Akapitzlist"/>
              <w:numPr>
                <w:ilvl w:val="0"/>
                <w:numId w:val="32"/>
              </w:numPr>
              <w:autoSpaceDE w:val="0"/>
              <w:autoSpaceDN w:val="0"/>
              <w:adjustRightInd w:val="0"/>
              <w:spacing w:line="240" w:lineRule="exact"/>
              <w:ind w:left="357" w:hanging="357"/>
              <w:contextualSpacing/>
              <w:jc w:val="both"/>
              <w:rPr>
                <w:sz w:val="20"/>
                <w:szCs w:val="20"/>
              </w:rPr>
            </w:pPr>
            <w:r w:rsidRPr="00BC79C0">
              <w:rPr>
                <w:sz w:val="20"/>
                <w:szCs w:val="20"/>
              </w:rPr>
              <w:lastRenderedPageBreak/>
              <w:t>wykonywanie okresowych przeglądów konserwacyjnych kopiarki obejmujących czynności konserwacyjne, których wykaz o</w:t>
            </w:r>
            <w:r>
              <w:rPr>
                <w:sz w:val="20"/>
                <w:szCs w:val="20"/>
              </w:rPr>
              <w:t>kreślony jest w załączniku nr 2e</w:t>
            </w:r>
            <w:r w:rsidRPr="00BC79C0">
              <w:rPr>
                <w:sz w:val="20"/>
                <w:szCs w:val="20"/>
              </w:rPr>
              <w:t xml:space="preserve">  do umowy,</w:t>
            </w:r>
          </w:p>
          <w:p w:rsidR="002D1F08" w:rsidRPr="00BC79C0" w:rsidRDefault="002D1F08" w:rsidP="00195A2F">
            <w:pPr>
              <w:pStyle w:val="Akapitzlist"/>
              <w:numPr>
                <w:ilvl w:val="0"/>
                <w:numId w:val="32"/>
              </w:numPr>
              <w:autoSpaceDE w:val="0"/>
              <w:autoSpaceDN w:val="0"/>
              <w:adjustRightInd w:val="0"/>
              <w:spacing w:line="240" w:lineRule="exact"/>
              <w:ind w:left="357" w:hanging="357"/>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w:t>
            </w:r>
            <w:r>
              <w:rPr>
                <w:sz w:val="20"/>
                <w:szCs w:val="20"/>
              </w:rPr>
              <w:t>) określonych w załączniku nr 2e</w:t>
            </w:r>
            <w:r w:rsidRPr="00BC79C0">
              <w:rPr>
                <w:sz w:val="20"/>
                <w:szCs w:val="20"/>
              </w:rPr>
              <w:t xml:space="preserve">. </w:t>
            </w:r>
          </w:p>
          <w:p w:rsidR="002D1F08" w:rsidRPr="005E720C" w:rsidRDefault="002D1F08" w:rsidP="00195A2F">
            <w:pPr>
              <w:pStyle w:val="Akapitzlist"/>
              <w:numPr>
                <w:ilvl w:val="0"/>
                <w:numId w:val="32"/>
              </w:numPr>
              <w:autoSpaceDE w:val="0"/>
              <w:autoSpaceDN w:val="0"/>
              <w:adjustRightInd w:val="0"/>
              <w:spacing w:line="240" w:lineRule="exact"/>
              <w:ind w:left="357" w:hanging="357"/>
              <w:contextualSpacing/>
              <w:jc w:val="both"/>
              <w:rPr>
                <w:sz w:val="20"/>
                <w:szCs w:val="20"/>
              </w:rPr>
            </w:pPr>
            <w:r w:rsidRPr="00BC79C0">
              <w:rPr>
                <w:sz w:val="20"/>
                <w:szCs w:val="20"/>
              </w:rPr>
              <w:t>usuwaniu awarii  kopiarki.</w:t>
            </w:r>
          </w:p>
        </w:tc>
        <w:tc>
          <w:tcPr>
            <w:tcW w:w="556" w:type="pct"/>
            <w:tcBorders>
              <w:top w:val="nil"/>
              <w:left w:val="nil"/>
              <w:bottom w:val="single" w:sz="4" w:space="0" w:color="auto"/>
              <w:right w:val="single" w:sz="4" w:space="0" w:color="auto"/>
            </w:tcBorders>
            <w:shd w:val="clear" w:color="auto" w:fill="auto"/>
            <w:vAlign w:val="center"/>
          </w:tcPr>
          <w:p w:rsidR="002D1F08" w:rsidRDefault="002D1F08" w:rsidP="00CD78A7">
            <w:pPr>
              <w:spacing w:line="360" w:lineRule="auto"/>
              <w:jc w:val="center"/>
              <w:rPr>
                <w:rFonts w:ascii="Arial" w:eastAsia="Calibri" w:hAnsi="Arial" w:cs="Arial"/>
                <w:bCs/>
                <w:color w:val="000000"/>
                <w:lang w:eastAsia="en-US"/>
              </w:rPr>
            </w:pPr>
          </w:p>
          <w:p w:rsidR="002D1F08" w:rsidRDefault="002D1F08" w:rsidP="00CD78A7">
            <w:pPr>
              <w:spacing w:line="360" w:lineRule="auto"/>
              <w:jc w:val="center"/>
              <w:rPr>
                <w:rFonts w:ascii="Arial" w:eastAsia="Calibri" w:hAnsi="Arial" w:cs="Arial"/>
                <w:bCs/>
                <w:color w:val="000000"/>
                <w:lang w:eastAsia="en-US"/>
              </w:rPr>
            </w:pPr>
          </w:p>
          <w:p w:rsidR="002D1F08" w:rsidRDefault="002D1F08" w:rsidP="00CD78A7">
            <w:pPr>
              <w:spacing w:line="360" w:lineRule="auto"/>
              <w:jc w:val="center"/>
              <w:rPr>
                <w:rFonts w:ascii="Arial" w:eastAsia="Calibri" w:hAnsi="Arial" w:cs="Arial"/>
                <w:bCs/>
                <w:color w:val="000000"/>
                <w:lang w:eastAsia="en-US"/>
              </w:rPr>
            </w:pPr>
          </w:p>
          <w:p w:rsidR="002D1F08" w:rsidRDefault="002D1F08"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15</w:t>
            </w:r>
          </w:p>
        </w:tc>
        <w:tc>
          <w:tcPr>
            <w:tcW w:w="404" w:type="pct"/>
            <w:tcBorders>
              <w:top w:val="nil"/>
              <w:left w:val="nil"/>
              <w:bottom w:val="single" w:sz="4" w:space="0" w:color="auto"/>
              <w:right w:val="single" w:sz="4" w:space="0" w:color="auto"/>
            </w:tcBorders>
            <w:shd w:val="clear" w:color="auto" w:fill="auto"/>
            <w:vAlign w:val="center"/>
          </w:tcPr>
          <w:p w:rsidR="002D1F08" w:rsidRDefault="002D1F08" w:rsidP="00CD78A7">
            <w:pPr>
              <w:spacing w:line="360" w:lineRule="auto"/>
              <w:jc w:val="center"/>
              <w:rPr>
                <w:rFonts w:ascii="Arial" w:eastAsia="Calibri" w:hAnsi="Arial" w:cs="Arial"/>
                <w:bCs/>
                <w:color w:val="000000"/>
                <w:lang w:eastAsia="en-US"/>
              </w:rPr>
            </w:pPr>
          </w:p>
          <w:p w:rsidR="002D1F08" w:rsidRDefault="002D1F08" w:rsidP="00CD78A7">
            <w:pPr>
              <w:spacing w:line="360" w:lineRule="auto"/>
              <w:jc w:val="center"/>
              <w:rPr>
                <w:rFonts w:ascii="Arial" w:eastAsia="Calibri" w:hAnsi="Arial" w:cs="Arial"/>
                <w:bCs/>
                <w:color w:val="000000"/>
                <w:lang w:eastAsia="en-US"/>
              </w:rPr>
            </w:pPr>
          </w:p>
          <w:p w:rsidR="002D1F08" w:rsidRDefault="002D1F08" w:rsidP="00CD78A7">
            <w:pPr>
              <w:spacing w:line="360" w:lineRule="auto"/>
              <w:jc w:val="center"/>
              <w:rPr>
                <w:rFonts w:ascii="Arial" w:eastAsia="Calibri" w:hAnsi="Arial" w:cs="Arial"/>
                <w:bCs/>
                <w:color w:val="000000"/>
                <w:lang w:eastAsia="en-US"/>
              </w:rPr>
            </w:pPr>
          </w:p>
          <w:p w:rsidR="002D1F08" w:rsidRDefault="00D15C31" w:rsidP="00CD78A7">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6</w:t>
            </w:r>
          </w:p>
        </w:tc>
        <w:tc>
          <w:tcPr>
            <w:tcW w:w="707" w:type="pct"/>
            <w:tcBorders>
              <w:top w:val="nil"/>
              <w:left w:val="nil"/>
              <w:bottom w:val="single" w:sz="4" w:space="0" w:color="auto"/>
              <w:right w:val="single" w:sz="4" w:space="0" w:color="auto"/>
            </w:tcBorders>
            <w:shd w:val="clear" w:color="auto" w:fill="auto"/>
            <w:vAlign w:val="center"/>
          </w:tcPr>
          <w:p w:rsidR="002D1F08" w:rsidRPr="005C2B8D" w:rsidRDefault="002D1F08" w:rsidP="00CD78A7">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2D1F08" w:rsidRPr="005C2B8D" w:rsidRDefault="002D1F08" w:rsidP="00CD78A7">
            <w:pPr>
              <w:spacing w:line="360" w:lineRule="auto"/>
              <w:jc w:val="center"/>
              <w:rPr>
                <w:rFonts w:ascii="Arial" w:eastAsia="Calibri" w:hAnsi="Arial" w:cs="Arial"/>
                <w:b/>
                <w:bCs/>
                <w:color w:val="000000"/>
                <w:sz w:val="14"/>
                <w:szCs w:val="16"/>
                <w:lang w:eastAsia="en-US"/>
              </w:rPr>
            </w:pPr>
          </w:p>
        </w:tc>
      </w:tr>
      <w:tr w:rsidR="00CD78A7" w:rsidRPr="005C2B8D" w:rsidTr="00CD78A7">
        <w:trPr>
          <w:trHeight w:val="569"/>
        </w:trPr>
        <w:tc>
          <w:tcPr>
            <w:tcW w:w="3384" w:type="pct"/>
            <w:gridSpan w:val="4"/>
            <w:tcBorders>
              <w:top w:val="nil"/>
              <w:left w:val="single" w:sz="4" w:space="0" w:color="auto"/>
              <w:bottom w:val="single" w:sz="4" w:space="0" w:color="auto"/>
              <w:right w:val="single" w:sz="4" w:space="0" w:color="auto"/>
            </w:tcBorders>
            <w:shd w:val="clear" w:color="auto" w:fill="auto"/>
            <w:vAlign w:val="center"/>
          </w:tcPr>
          <w:p w:rsidR="00CD78A7" w:rsidRPr="005C2B8D" w:rsidRDefault="00CD78A7"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lastRenderedPageBreak/>
              <w:t xml:space="preserve">RAZEM </w:t>
            </w:r>
          </w:p>
        </w:tc>
        <w:tc>
          <w:tcPr>
            <w:tcW w:w="707" w:type="pct"/>
            <w:tcBorders>
              <w:top w:val="single" w:sz="4" w:space="0" w:color="auto"/>
              <w:left w:val="nil"/>
              <w:bottom w:val="single" w:sz="4" w:space="0" w:color="auto"/>
              <w:right w:val="single" w:sz="4" w:space="0" w:color="auto"/>
            </w:tcBorders>
            <w:shd w:val="clear" w:color="auto" w:fill="FFFFFF"/>
            <w:vAlign w:val="center"/>
          </w:tcPr>
          <w:p w:rsidR="00CD78A7" w:rsidRPr="005C2B8D" w:rsidRDefault="00CD78A7" w:rsidP="00CD78A7">
            <w:pPr>
              <w:spacing w:line="360" w:lineRule="auto"/>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Wartość brutto</w:t>
            </w:r>
          </w:p>
        </w:tc>
        <w:tc>
          <w:tcPr>
            <w:tcW w:w="909" w:type="pct"/>
            <w:tcBorders>
              <w:top w:val="single" w:sz="4" w:space="0" w:color="auto"/>
              <w:left w:val="nil"/>
              <w:bottom w:val="single" w:sz="4" w:space="0" w:color="auto"/>
              <w:right w:val="single" w:sz="4" w:space="0" w:color="auto"/>
            </w:tcBorders>
            <w:shd w:val="clear" w:color="auto" w:fill="FFFFFF"/>
            <w:vAlign w:val="center"/>
          </w:tcPr>
          <w:p w:rsidR="00CD78A7" w:rsidRDefault="00CD78A7" w:rsidP="00CD78A7">
            <w:pPr>
              <w:spacing w:line="360" w:lineRule="auto"/>
              <w:rPr>
                <w:rFonts w:ascii="Arial" w:eastAsia="Calibri" w:hAnsi="Arial" w:cs="Arial"/>
                <w:b/>
                <w:bCs/>
                <w:color w:val="000000"/>
                <w:sz w:val="14"/>
                <w:szCs w:val="16"/>
                <w:lang w:eastAsia="en-US"/>
              </w:rPr>
            </w:pPr>
          </w:p>
          <w:p w:rsidR="00CD78A7" w:rsidRPr="005C2B8D" w:rsidRDefault="00CD78A7" w:rsidP="00CD78A7">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 zł</w:t>
            </w:r>
          </w:p>
        </w:tc>
      </w:tr>
    </w:tbl>
    <w:p w:rsidR="00CD78A7" w:rsidRDefault="00CD78A7" w:rsidP="00CD78A7">
      <w:pPr>
        <w:suppressAutoHyphens/>
        <w:ind w:right="-341"/>
        <w:jc w:val="both"/>
        <w:rPr>
          <w:rFonts w:ascii="Verdana" w:hAnsi="Verdana" w:cs="Arial"/>
          <w:sz w:val="20"/>
          <w:szCs w:val="20"/>
          <w:lang w:eastAsia="ar-SA"/>
        </w:rPr>
      </w:pPr>
    </w:p>
    <w:p w:rsidR="00CD78A7" w:rsidRDefault="00CD78A7" w:rsidP="00CD78A7">
      <w:pPr>
        <w:suppressAutoHyphens/>
        <w:ind w:right="-341"/>
        <w:jc w:val="both"/>
        <w:rPr>
          <w:rFonts w:ascii="Verdana" w:hAnsi="Verdana" w:cs="Arial"/>
          <w:sz w:val="20"/>
          <w:szCs w:val="20"/>
          <w:lang w:eastAsia="ar-SA"/>
        </w:rPr>
      </w:pPr>
    </w:p>
    <w:p w:rsidR="00CD78A7" w:rsidRDefault="00CD78A7" w:rsidP="00CD78A7">
      <w:pPr>
        <w:suppressAutoHyphens/>
        <w:ind w:right="-341"/>
        <w:jc w:val="both"/>
        <w:rPr>
          <w:rFonts w:ascii="Verdana" w:hAnsi="Verdana" w:cs="Arial"/>
          <w:sz w:val="20"/>
          <w:szCs w:val="20"/>
          <w:lang w:eastAsia="ar-SA"/>
        </w:rPr>
      </w:pPr>
    </w:p>
    <w:p w:rsidR="00CD78A7" w:rsidRDefault="00CD78A7" w:rsidP="00CD78A7">
      <w:pPr>
        <w:suppressAutoHyphens/>
        <w:ind w:right="-341"/>
        <w:jc w:val="both"/>
        <w:rPr>
          <w:rFonts w:ascii="Verdana" w:hAnsi="Verdana" w:cs="Arial"/>
          <w:sz w:val="20"/>
          <w:szCs w:val="20"/>
          <w:lang w:eastAsia="ar-SA"/>
        </w:rPr>
      </w:pPr>
    </w:p>
    <w:p w:rsidR="00CD78A7" w:rsidRDefault="00CD78A7" w:rsidP="00CD78A7">
      <w:pPr>
        <w:suppressAutoHyphens/>
        <w:ind w:right="-341"/>
        <w:jc w:val="both"/>
        <w:rPr>
          <w:rFonts w:ascii="Verdana" w:hAnsi="Verdana" w:cs="Arial"/>
          <w:sz w:val="20"/>
          <w:szCs w:val="20"/>
          <w:lang w:eastAsia="ar-SA"/>
        </w:rPr>
      </w:pPr>
    </w:p>
    <w:p w:rsidR="00CD78A7" w:rsidRPr="00F53338" w:rsidRDefault="00CD78A7" w:rsidP="00CD78A7">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w:t>
      </w:r>
      <w:r>
        <w:rPr>
          <w:rFonts w:ascii="Verdana" w:hAnsi="Verdana" w:cs="Arial"/>
          <w:sz w:val="20"/>
          <w:szCs w:val="20"/>
          <w:lang w:eastAsia="ar-SA"/>
        </w:rPr>
        <w:t xml:space="preserve">__________ dnia __ __ 2017 roku                               </w:t>
      </w:r>
      <w:r w:rsidRPr="00234172">
        <w:rPr>
          <w:rFonts w:ascii="Verdana" w:hAnsi="Verdana" w:cs="Arial"/>
          <w:i/>
          <w:sz w:val="20"/>
          <w:szCs w:val="20"/>
        </w:rPr>
        <w:t>______________</w:t>
      </w:r>
      <w:r>
        <w:rPr>
          <w:rFonts w:ascii="Verdana" w:hAnsi="Verdana" w:cs="Arial"/>
          <w:i/>
          <w:sz w:val="20"/>
          <w:szCs w:val="20"/>
        </w:rPr>
        <w:t>_____________________________</w:t>
      </w:r>
    </w:p>
    <w:p w:rsidR="00CD78A7" w:rsidRPr="00B03F4A" w:rsidRDefault="00CD78A7" w:rsidP="00CD78A7">
      <w:pPr>
        <w:ind w:left="2836" w:firstLine="709"/>
        <w:jc w:val="center"/>
        <w:rPr>
          <w:rFonts w:ascii="Verdana" w:eastAsia="Calibri" w:hAnsi="Verdana" w:cs="Arial"/>
          <w:sz w:val="20"/>
          <w:szCs w:val="20"/>
        </w:rPr>
      </w:pPr>
      <w:r>
        <w:rPr>
          <w:rFonts w:ascii="Verdana" w:eastAsia="Calibri" w:hAnsi="Verdana" w:cs="Arial"/>
          <w:sz w:val="20"/>
          <w:szCs w:val="20"/>
        </w:rPr>
        <w:t xml:space="preserve">                 </w:t>
      </w:r>
      <w:r w:rsidRPr="00234172">
        <w:rPr>
          <w:rFonts w:ascii="Verdana" w:eastAsia="Calibri" w:hAnsi="Verdana" w:cs="Arial"/>
          <w:sz w:val="20"/>
          <w:szCs w:val="20"/>
        </w:rPr>
        <w:t xml:space="preserve">(podpis </w:t>
      </w:r>
      <w:r>
        <w:rPr>
          <w:rFonts w:ascii="Verdana" w:eastAsia="Calibri" w:hAnsi="Verdana" w:cs="Arial"/>
          <w:sz w:val="20"/>
          <w:szCs w:val="20"/>
        </w:rPr>
        <w:t>Wykonawcy</w:t>
      </w:r>
      <w:r w:rsidRPr="00234172">
        <w:rPr>
          <w:rFonts w:ascii="Verdana" w:eastAsia="Calibri" w:hAnsi="Verdana" w:cs="Arial"/>
          <w:sz w:val="20"/>
          <w:szCs w:val="20"/>
        </w:rPr>
        <w:t xml:space="preserve"> / </w:t>
      </w:r>
      <w:r>
        <w:rPr>
          <w:rFonts w:ascii="Verdana" w:eastAsia="Calibri" w:hAnsi="Verdana" w:cs="Arial"/>
          <w:sz w:val="20"/>
          <w:szCs w:val="20"/>
        </w:rPr>
        <w:t>Pełnomocnika</w:t>
      </w:r>
      <w:r w:rsidRPr="00234172">
        <w:rPr>
          <w:rFonts w:ascii="Verdana" w:eastAsia="Calibri" w:hAnsi="Verdana" w:cs="Arial"/>
          <w:sz w:val="20"/>
          <w:szCs w:val="20"/>
        </w:rPr>
        <w:t>)</w:t>
      </w:r>
    </w:p>
    <w:p w:rsidR="00CD78A7" w:rsidRDefault="00CD78A7" w:rsidP="00CD78A7">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F702C8" w:rsidRDefault="00F702C8" w:rsidP="00CD78A7">
      <w:pPr>
        <w:rPr>
          <w:rFonts w:ascii="Arial" w:hAnsi="Arial" w:cs="Arial"/>
          <w:i/>
          <w:sz w:val="20"/>
          <w:szCs w:val="20"/>
          <w:lang w:eastAsia="en-US"/>
        </w:rPr>
      </w:pPr>
    </w:p>
    <w:p w:rsidR="005E720C" w:rsidRDefault="005E720C" w:rsidP="00CD78A7">
      <w:pPr>
        <w:rPr>
          <w:rFonts w:ascii="Arial" w:hAnsi="Arial" w:cs="Arial"/>
          <w:i/>
          <w:sz w:val="20"/>
          <w:szCs w:val="20"/>
          <w:lang w:eastAsia="en-US"/>
        </w:rPr>
      </w:pPr>
    </w:p>
    <w:p w:rsidR="005E720C" w:rsidRDefault="005E720C" w:rsidP="00CD78A7">
      <w:pPr>
        <w:rPr>
          <w:rFonts w:ascii="Arial" w:hAnsi="Arial" w:cs="Arial"/>
          <w:i/>
          <w:sz w:val="20"/>
          <w:szCs w:val="20"/>
          <w:lang w:eastAsia="en-US"/>
        </w:rPr>
      </w:pPr>
    </w:p>
    <w:p w:rsidR="005E720C" w:rsidRDefault="005E720C" w:rsidP="00CD78A7">
      <w:pPr>
        <w:rPr>
          <w:rFonts w:ascii="Arial" w:hAnsi="Arial" w:cs="Arial"/>
          <w:i/>
          <w:sz w:val="20"/>
          <w:szCs w:val="20"/>
          <w:lang w:eastAsia="en-US"/>
        </w:rPr>
      </w:pPr>
    </w:p>
    <w:p w:rsidR="00F702C8" w:rsidRDefault="00F702C8" w:rsidP="00CD78A7">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F702C8" w:rsidRDefault="00F702C8" w:rsidP="00F702C8">
      <w:pPr>
        <w:jc w:val="right"/>
        <w:rPr>
          <w:rFonts w:ascii="Arial" w:eastAsia="Calibri" w:hAnsi="Arial" w:cs="Arial"/>
          <w:sz w:val="20"/>
          <w:szCs w:val="20"/>
        </w:rPr>
      </w:pPr>
      <w:r>
        <w:rPr>
          <w:rFonts w:ascii="Arial" w:hAnsi="Arial" w:cs="Arial"/>
          <w:b/>
          <w:sz w:val="20"/>
          <w:szCs w:val="20"/>
        </w:rPr>
        <w:lastRenderedPageBreak/>
        <w:t>Formularz 2.1.f</w:t>
      </w:r>
      <w:r>
        <w:rPr>
          <w:rFonts w:ascii="Arial" w:eastAsia="Calibri" w:hAnsi="Arial" w:cs="Arial"/>
          <w:sz w:val="20"/>
          <w:szCs w:val="20"/>
        </w:rPr>
        <w:tab/>
      </w:r>
    </w:p>
    <w:p w:rsidR="00F702C8" w:rsidRPr="00F53338" w:rsidRDefault="00F702C8" w:rsidP="00F702C8">
      <w:pPr>
        <w:jc w:val="right"/>
        <w:rPr>
          <w:rFonts w:ascii="Arial" w:hAnsi="Arial" w:cs="Arial"/>
          <w:b/>
          <w:sz w:val="20"/>
          <w:szCs w:val="20"/>
        </w:rPr>
      </w:pPr>
      <w:r>
        <w:rPr>
          <w:rFonts w:ascii="Arial" w:eastAsia="Calibri" w:hAnsi="Arial" w:cs="Arial"/>
          <w:sz w:val="20"/>
          <w:szCs w:val="20"/>
        </w:rPr>
        <w:tab/>
      </w:r>
      <w:r>
        <w:rPr>
          <w:rFonts w:ascii="Arial" w:eastAsia="Calibri" w:hAnsi="Arial" w:cs="Arial"/>
          <w:sz w:val="20"/>
          <w:szCs w:val="20"/>
        </w:rPr>
        <w:tab/>
      </w:r>
    </w:p>
    <w:p w:rsidR="00F702C8" w:rsidRDefault="00F702C8" w:rsidP="00F702C8">
      <w:pPr>
        <w:jc w:val="center"/>
        <w:rPr>
          <w:rFonts w:ascii="Arial" w:hAnsi="Arial" w:cs="Arial"/>
          <w:b/>
          <w:sz w:val="20"/>
          <w:szCs w:val="20"/>
        </w:rPr>
      </w:pPr>
    </w:p>
    <w:p w:rsidR="00F702C8" w:rsidRDefault="00F702C8" w:rsidP="00F702C8">
      <w:pPr>
        <w:jc w:val="center"/>
        <w:rPr>
          <w:rFonts w:ascii="Arial" w:hAnsi="Arial" w:cs="Arial"/>
          <w:b/>
          <w:sz w:val="20"/>
          <w:szCs w:val="20"/>
        </w:rPr>
      </w:pPr>
      <w:r>
        <w:rPr>
          <w:rFonts w:ascii="Arial" w:hAnsi="Arial" w:cs="Arial"/>
          <w:b/>
          <w:sz w:val="20"/>
          <w:szCs w:val="20"/>
        </w:rPr>
        <w:t>FORMULARZ CENOWY w części VI przedmiotu zamówienia</w:t>
      </w:r>
    </w:p>
    <w:p w:rsidR="00F702C8" w:rsidRDefault="00F702C8" w:rsidP="00F702C8">
      <w:pPr>
        <w:jc w:val="center"/>
        <w:rPr>
          <w:rFonts w:ascii="Arial" w:hAnsi="Arial" w:cs="Arial"/>
          <w:b/>
          <w:sz w:val="20"/>
          <w:szCs w:val="20"/>
        </w:rPr>
      </w:pPr>
    </w:p>
    <w:p w:rsidR="00F702C8" w:rsidRDefault="00F702C8" w:rsidP="00F702C8">
      <w:pPr>
        <w:jc w:val="center"/>
        <w:rPr>
          <w:rFonts w:ascii="Arial" w:hAnsi="Arial" w:cs="Arial"/>
          <w:b/>
          <w:sz w:val="20"/>
          <w:szCs w:val="20"/>
        </w:rPr>
      </w:pPr>
    </w:p>
    <w:p w:rsidR="00F702C8" w:rsidRDefault="00F702C8" w:rsidP="00F702C8">
      <w:pPr>
        <w:jc w:val="center"/>
        <w:rPr>
          <w:rFonts w:ascii="Arial" w:hAnsi="Arial" w:cs="Arial"/>
          <w:b/>
          <w:sz w:val="20"/>
          <w:szCs w:val="20"/>
        </w:rPr>
      </w:pPr>
    </w:p>
    <w:tbl>
      <w:tblPr>
        <w:tblW w:w="4961" w:type="pct"/>
        <w:tblInd w:w="-497" w:type="dxa"/>
        <w:tblLayout w:type="fixed"/>
        <w:tblCellMar>
          <w:left w:w="70" w:type="dxa"/>
          <w:right w:w="70" w:type="dxa"/>
        </w:tblCellMar>
        <w:tblLook w:val="04A0" w:firstRow="1" w:lastRow="0" w:firstColumn="1" w:lastColumn="0" w:noHBand="0" w:noVBand="1"/>
      </w:tblPr>
      <w:tblGrid>
        <w:gridCol w:w="567"/>
        <w:gridCol w:w="6237"/>
        <w:gridCol w:w="1561"/>
        <w:gridCol w:w="1134"/>
        <w:gridCol w:w="1984"/>
        <w:gridCol w:w="2551"/>
      </w:tblGrid>
      <w:tr w:rsidR="00F702C8" w:rsidRPr="005C2B8D" w:rsidTr="009E6603">
        <w:trPr>
          <w:trHeight w:val="463"/>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Lp.</w:t>
            </w: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Przedmiot zamówienia </w:t>
            </w:r>
          </w:p>
        </w:tc>
        <w:tc>
          <w:tcPr>
            <w:tcW w:w="556" w:type="pct"/>
            <w:tcBorders>
              <w:top w:val="single" w:sz="4" w:space="0" w:color="auto"/>
              <w:left w:val="nil"/>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Ilość</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Kompleksowej usługi</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przez 2 miesiące w całym okresie trwania umowy 36 m-</w:t>
            </w:r>
            <w:proofErr w:type="spellStart"/>
            <w:r>
              <w:rPr>
                <w:rFonts w:ascii="Arial" w:eastAsia="Calibri" w:hAnsi="Arial" w:cs="Arial"/>
                <w:b/>
                <w:bCs/>
                <w:color w:val="000000"/>
                <w:sz w:val="14"/>
                <w:szCs w:val="16"/>
                <w:lang w:eastAsia="en-US"/>
              </w:rPr>
              <w:t>cy</w:t>
            </w:r>
            <w:proofErr w:type="spellEnd"/>
          </w:p>
        </w:tc>
        <w:tc>
          <w:tcPr>
            <w:tcW w:w="404" w:type="pct"/>
            <w:tcBorders>
              <w:top w:val="single" w:sz="4" w:space="0" w:color="auto"/>
              <w:left w:val="nil"/>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Ilość urządzeń do serwisowania</w:t>
            </w:r>
          </w:p>
        </w:tc>
        <w:tc>
          <w:tcPr>
            <w:tcW w:w="707" w:type="pct"/>
            <w:tcBorders>
              <w:top w:val="single" w:sz="4" w:space="0" w:color="auto"/>
              <w:left w:val="nil"/>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Cena jednostkowa brutto</w:t>
            </w:r>
          </w:p>
        </w:tc>
        <w:tc>
          <w:tcPr>
            <w:tcW w:w="909" w:type="pct"/>
            <w:tcBorders>
              <w:top w:val="single" w:sz="4" w:space="0" w:color="auto"/>
              <w:left w:val="nil"/>
              <w:bottom w:val="single" w:sz="4" w:space="0" w:color="auto"/>
              <w:right w:val="single" w:sz="4" w:space="0" w:color="auto"/>
            </w:tcBorders>
            <w:vAlign w:val="center"/>
          </w:tcPr>
          <w:p w:rsidR="00F702C8" w:rsidRDefault="00F702C8" w:rsidP="009E6603">
            <w:pPr>
              <w:spacing w:line="360" w:lineRule="auto"/>
              <w:jc w:val="center"/>
              <w:rPr>
                <w:rFonts w:ascii="Arial" w:eastAsia="Calibri" w:hAnsi="Arial" w:cs="Arial"/>
                <w:b/>
                <w:bCs/>
                <w:color w:val="000000"/>
                <w:sz w:val="14"/>
                <w:szCs w:val="16"/>
                <w:lang w:eastAsia="en-US"/>
              </w:rPr>
            </w:pPr>
          </w:p>
          <w:p w:rsidR="00F702C8"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Wartość brutto</w:t>
            </w:r>
          </w:p>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kol.(3) x kol. (4) x kol. (5)</w:t>
            </w:r>
          </w:p>
        </w:tc>
      </w:tr>
      <w:tr w:rsidR="00F702C8" w:rsidRPr="005C2B8D" w:rsidTr="009E6603">
        <w:trPr>
          <w:trHeight w:val="150"/>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single" w:sz="4" w:space="0" w:color="auto"/>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556" w:type="pct"/>
            <w:tcBorders>
              <w:top w:val="single" w:sz="4" w:space="0" w:color="auto"/>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404" w:type="pct"/>
            <w:tcBorders>
              <w:top w:val="single" w:sz="4" w:space="0" w:color="auto"/>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707" w:type="pct"/>
            <w:tcBorders>
              <w:top w:val="single" w:sz="4" w:space="0" w:color="auto"/>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p>
        </w:tc>
        <w:tc>
          <w:tcPr>
            <w:tcW w:w="909" w:type="pct"/>
            <w:tcBorders>
              <w:top w:val="single" w:sz="4" w:space="0" w:color="auto"/>
              <w:left w:val="nil"/>
              <w:bottom w:val="single" w:sz="4" w:space="0" w:color="auto"/>
              <w:right w:val="single" w:sz="4" w:space="0" w:color="auto"/>
            </w:tcBorders>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(6)</w:t>
            </w:r>
          </w:p>
        </w:tc>
      </w:tr>
      <w:tr w:rsidR="00F702C8" w:rsidRPr="005C2B8D" w:rsidTr="009E6603">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F702C8"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nil"/>
              <w:left w:val="nil"/>
              <w:bottom w:val="single" w:sz="4" w:space="0" w:color="auto"/>
              <w:right w:val="single" w:sz="4" w:space="0" w:color="auto"/>
            </w:tcBorders>
            <w:shd w:val="clear" w:color="auto" w:fill="auto"/>
            <w:vAlign w:val="center"/>
          </w:tcPr>
          <w:p w:rsidR="00F702C8" w:rsidRPr="00BC79C0" w:rsidRDefault="00F702C8" w:rsidP="009E6603">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002E1947" w:rsidRPr="002E1947">
              <w:rPr>
                <w:rFonts w:ascii="Arial" w:hAnsi="Arial" w:cs="Arial"/>
                <w:sz w:val="20"/>
                <w:szCs w:val="20"/>
              </w:rPr>
              <w:t xml:space="preserve">HP 7680 </w:t>
            </w:r>
            <w:r w:rsidRPr="00BC79C0">
              <w:rPr>
                <w:rFonts w:ascii="Arial" w:hAnsi="Arial" w:cs="Arial"/>
                <w:sz w:val="20"/>
                <w:szCs w:val="20"/>
              </w:rPr>
              <w:t>polegająca na zapewnieniu funkcjonalności - ciągłości pracy urządzenia, poprzez:</w:t>
            </w:r>
          </w:p>
          <w:p w:rsidR="00F702C8" w:rsidRPr="00BC79C0" w:rsidRDefault="00F702C8" w:rsidP="00195A2F">
            <w:pPr>
              <w:pStyle w:val="Akapitzlist"/>
              <w:numPr>
                <w:ilvl w:val="0"/>
                <w:numId w:val="70"/>
              </w:numPr>
              <w:autoSpaceDE w:val="0"/>
              <w:autoSpaceDN w:val="0"/>
              <w:adjustRightInd w:val="0"/>
              <w:spacing w:line="280" w:lineRule="exact"/>
              <w:ind w:left="356" w:hanging="356"/>
              <w:contextualSpacing/>
              <w:jc w:val="both"/>
              <w:rPr>
                <w:sz w:val="20"/>
                <w:szCs w:val="20"/>
              </w:rPr>
            </w:pPr>
            <w:r w:rsidRPr="00BC79C0">
              <w:rPr>
                <w:sz w:val="20"/>
                <w:szCs w:val="20"/>
              </w:rPr>
              <w:t>wykonywanie okresowych przeglądów konserwacyjnych kopiarki obejmujących czynności konserwacyjne, których wykaz o</w:t>
            </w:r>
            <w:r>
              <w:rPr>
                <w:sz w:val="20"/>
                <w:szCs w:val="20"/>
              </w:rPr>
              <w:t>kreślony jest w załączniku nr 2</w:t>
            </w:r>
            <w:r w:rsidR="002E1947">
              <w:rPr>
                <w:sz w:val="20"/>
                <w:szCs w:val="20"/>
              </w:rPr>
              <w:t>f</w:t>
            </w:r>
            <w:r w:rsidRPr="00BC79C0">
              <w:rPr>
                <w:sz w:val="20"/>
                <w:szCs w:val="20"/>
              </w:rPr>
              <w:t xml:space="preserve">  do umowy,</w:t>
            </w:r>
          </w:p>
          <w:p w:rsidR="00F702C8" w:rsidRPr="00BC79C0" w:rsidRDefault="00F702C8" w:rsidP="00195A2F">
            <w:pPr>
              <w:pStyle w:val="Akapitzlist"/>
              <w:numPr>
                <w:ilvl w:val="0"/>
                <w:numId w:val="70"/>
              </w:numPr>
              <w:autoSpaceDE w:val="0"/>
              <w:autoSpaceDN w:val="0"/>
              <w:adjustRightInd w:val="0"/>
              <w:spacing w:line="280" w:lineRule="exact"/>
              <w:ind w:left="356" w:hanging="356"/>
              <w:contextualSpacing/>
              <w:jc w:val="both"/>
              <w:rPr>
                <w:sz w:val="20"/>
                <w:szCs w:val="20"/>
              </w:rPr>
            </w:pPr>
            <w:r w:rsidRPr="00BC79C0">
              <w:rPr>
                <w:sz w:val="20"/>
                <w:szCs w:val="20"/>
              </w:rPr>
              <w:t>wymianie materiałów eksploatacyjnych i części, które uległy zużyciu podczas eksploatacji (dostawa, instalacja oraz odbiór i utylizacja zużytych materiałów eksploatacyjnych oraz części</w:t>
            </w:r>
            <w:r>
              <w:rPr>
                <w:sz w:val="20"/>
                <w:szCs w:val="20"/>
              </w:rPr>
              <w:t>) określonych w załączniku nr 2</w:t>
            </w:r>
            <w:r w:rsidR="002E1947">
              <w:rPr>
                <w:sz w:val="20"/>
                <w:szCs w:val="20"/>
              </w:rPr>
              <w:t>f</w:t>
            </w:r>
            <w:r w:rsidRPr="00BC79C0">
              <w:rPr>
                <w:sz w:val="20"/>
                <w:szCs w:val="20"/>
              </w:rPr>
              <w:t xml:space="preserve">. </w:t>
            </w:r>
          </w:p>
          <w:p w:rsidR="00F702C8" w:rsidRPr="00BC79C0" w:rsidRDefault="00F702C8" w:rsidP="00195A2F">
            <w:pPr>
              <w:pStyle w:val="Akapitzlist"/>
              <w:numPr>
                <w:ilvl w:val="0"/>
                <w:numId w:val="70"/>
              </w:numPr>
              <w:autoSpaceDE w:val="0"/>
              <w:autoSpaceDN w:val="0"/>
              <w:adjustRightInd w:val="0"/>
              <w:spacing w:line="280" w:lineRule="exact"/>
              <w:ind w:left="356" w:hanging="356"/>
              <w:contextualSpacing/>
              <w:jc w:val="both"/>
              <w:rPr>
                <w:sz w:val="20"/>
                <w:szCs w:val="20"/>
              </w:rPr>
            </w:pPr>
            <w:r w:rsidRPr="00BC79C0">
              <w:rPr>
                <w:sz w:val="20"/>
                <w:szCs w:val="20"/>
              </w:rPr>
              <w:t>usuwaniu awarii  kopiarki.</w:t>
            </w:r>
          </w:p>
          <w:p w:rsidR="00F702C8" w:rsidRPr="00BC79C0" w:rsidRDefault="00F702C8" w:rsidP="009E6603">
            <w:pPr>
              <w:spacing w:line="360" w:lineRule="auto"/>
              <w:jc w:val="center"/>
              <w:rPr>
                <w:rFonts w:ascii="Arial" w:eastAsia="Calibri" w:hAnsi="Arial" w:cs="Arial"/>
                <w:b/>
                <w:bCs/>
                <w:color w:val="000000"/>
                <w:sz w:val="20"/>
                <w:szCs w:val="20"/>
                <w:lang w:eastAsia="en-US"/>
              </w:rPr>
            </w:pPr>
          </w:p>
        </w:tc>
        <w:tc>
          <w:tcPr>
            <w:tcW w:w="556" w:type="pct"/>
            <w:tcBorders>
              <w:top w:val="nil"/>
              <w:left w:val="nil"/>
              <w:bottom w:val="single" w:sz="4" w:space="0" w:color="auto"/>
              <w:right w:val="single" w:sz="4" w:space="0" w:color="auto"/>
            </w:tcBorders>
            <w:shd w:val="clear" w:color="auto" w:fill="auto"/>
            <w:vAlign w:val="center"/>
          </w:tcPr>
          <w:p w:rsidR="00F702C8" w:rsidRPr="00F6086C" w:rsidRDefault="00F702C8" w:rsidP="009E6603">
            <w:pPr>
              <w:spacing w:line="360" w:lineRule="auto"/>
              <w:jc w:val="center"/>
              <w:rPr>
                <w:rFonts w:ascii="Arial" w:eastAsia="Calibri" w:hAnsi="Arial" w:cs="Arial"/>
                <w:bCs/>
                <w:color w:val="000000"/>
                <w:lang w:eastAsia="en-US"/>
              </w:rPr>
            </w:pPr>
            <w:r w:rsidRPr="00F6086C">
              <w:rPr>
                <w:rFonts w:ascii="Arial" w:eastAsia="Calibri" w:hAnsi="Arial" w:cs="Arial"/>
                <w:bCs/>
                <w:color w:val="000000"/>
                <w:lang w:eastAsia="en-US"/>
              </w:rPr>
              <w:t>18</w:t>
            </w:r>
          </w:p>
        </w:tc>
        <w:tc>
          <w:tcPr>
            <w:tcW w:w="404" w:type="pct"/>
            <w:tcBorders>
              <w:top w:val="nil"/>
              <w:left w:val="nil"/>
              <w:bottom w:val="single" w:sz="4" w:space="0" w:color="auto"/>
              <w:right w:val="single" w:sz="4" w:space="0" w:color="auto"/>
            </w:tcBorders>
            <w:shd w:val="clear" w:color="auto" w:fill="auto"/>
            <w:vAlign w:val="center"/>
          </w:tcPr>
          <w:p w:rsidR="00F702C8" w:rsidRPr="00F6086C" w:rsidRDefault="00F702C8" w:rsidP="009E6603">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w:t>
            </w:r>
          </w:p>
        </w:tc>
        <w:tc>
          <w:tcPr>
            <w:tcW w:w="707" w:type="pct"/>
            <w:tcBorders>
              <w:top w:val="nil"/>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p>
        </w:tc>
      </w:tr>
      <w:tr w:rsidR="00F702C8" w:rsidRPr="005C2B8D" w:rsidTr="009E6603">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2222" w:type="pct"/>
            <w:tcBorders>
              <w:top w:val="nil"/>
              <w:left w:val="nil"/>
              <w:bottom w:val="single" w:sz="4" w:space="0" w:color="auto"/>
              <w:right w:val="single" w:sz="4" w:space="0" w:color="auto"/>
            </w:tcBorders>
            <w:shd w:val="clear" w:color="auto" w:fill="auto"/>
            <w:vAlign w:val="center"/>
          </w:tcPr>
          <w:p w:rsidR="00F702C8" w:rsidRPr="00BC79C0" w:rsidRDefault="00F702C8" w:rsidP="009E6603">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00DF6DA1" w:rsidRPr="00DF6DA1">
              <w:rPr>
                <w:rFonts w:ascii="Arial" w:hAnsi="Arial" w:cs="Arial"/>
                <w:sz w:val="20"/>
                <w:szCs w:val="20"/>
              </w:rPr>
              <w:t xml:space="preserve">HP M1522 </w:t>
            </w:r>
            <w:r w:rsidRPr="00BC79C0">
              <w:rPr>
                <w:rFonts w:ascii="Arial" w:hAnsi="Arial" w:cs="Arial"/>
                <w:sz w:val="20"/>
                <w:szCs w:val="20"/>
              </w:rPr>
              <w:t>polegająca na zapewnieniu funkcjonalności - ciągłości pracy urządzenia, poprzez:</w:t>
            </w:r>
          </w:p>
          <w:p w:rsidR="00F702C8" w:rsidRPr="00BC79C0" w:rsidRDefault="00F702C8" w:rsidP="00195A2F">
            <w:pPr>
              <w:pStyle w:val="Akapitzlist"/>
              <w:numPr>
                <w:ilvl w:val="0"/>
                <w:numId w:val="71"/>
              </w:numPr>
              <w:autoSpaceDE w:val="0"/>
              <w:autoSpaceDN w:val="0"/>
              <w:adjustRightInd w:val="0"/>
              <w:spacing w:line="280" w:lineRule="exact"/>
              <w:ind w:left="356" w:hanging="356"/>
              <w:contextualSpacing/>
              <w:jc w:val="both"/>
              <w:rPr>
                <w:sz w:val="20"/>
                <w:szCs w:val="20"/>
              </w:rPr>
            </w:pPr>
            <w:r w:rsidRPr="00BC79C0">
              <w:rPr>
                <w:sz w:val="20"/>
                <w:szCs w:val="20"/>
              </w:rPr>
              <w:t>wykonywanie okresowych przeglądów konserwacyjnych kopiarki obejmujących czynności konserwacyjne, których wykaz o</w:t>
            </w:r>
            <w:r w:rsidR="00536C0F">
              <w:rPr>
                <w:sz w:val="20"/>
                <w:szCs w:val="20"/>
              </w:rPr>
              <w:t>kreślony jest w załączniku nr 2f</w:t>
            </w:r>
            <w:r w:rsidRPr="00BC79C0">
              <w:rPr>
                <w:sz w:val="20"/>
                <w:szCs w:val="20"/>
              </w:rPr>
              <w:t xml:space="preserve">  do umowy,</w:t>
            </w:r>
          </w:p>
          <w:p w:rsidR="00F702C8" w:rsidRPr="00BC79C0" w:rsidRDefault="00F702C8" w:rsidP="00195A2F">
            <w:pPr>
              <w:pStyle w:val="Akapitzlist"/>
              <w:numPr>
                <w:ilvl w:val="0"/>
                <w:numId w:val="71"/>
              </w:numPr>
              <w:autoSpaceDE w:val="0"/>
              <w:autoSpaceDN w:val="0"/>
              <w:adjustRightInd w:val="0"/>
              <w:spacing w:line="280" w:lineRule="exact"/>
              <w:ind w:left="356" w:hanging="356"/>
              <w:contextualSpacing/>
              <w:jc w:val="both"/>
              <w:rPr>
                <w:sz w:val="20"/>
                <w:szCs w:val="20"/>
              </w:rPr>
            </w:pPr>
            <w:r w:rsidRPr="00BC79C0">
              <w:rPr>
                <w:sz w:val="20"/>
                <w:szCs w:val="20"/>
              </w:rPr>
              <w:t xml:space="preserve">wymianie materiałów eksploatacyjnych i części, które uległy </w:t>
            </w:r>
            <w:r w:rsidRPr="00BC79C0">
              <w:rPr>
                <w:sz w:val="20"/>
                <w:szCs w:val="20"/>
              </w:rPr>
              <w:lastRenderedPageBreak/>
              <w:t>zużyciu podczas eksploatacji (dostawa, instalacja oraz odbiór i utylizacja zużytych materiałów eksploatacyjnych oraz części</w:t>
            </w:r>
            <w:r w:rsidR="00536C0F">
              <w:rPr>
                <w:sz w:val="20"/>
                <w:szCs w:val="20"/>
              </w:rPr>
              <w:t>) określonych w załączniku nr 2f</w:t>
            </w:r>
            <w:r w:rsidRPr="00BC79C0">
              <w:rPr>
                <w:sz w:val="20"/>
                <w:szCs w:val="20"/>
              </w:rPr>
              <w:t xml:space="preserve">. </w:t>
            </w:r>
          </w:p>
          <w:p w:rsidR="00F702C8" w:rsidRPr="00BC79C0" w:rsidRDefault="00F702C8" w:rsidP="00195A2F">
            <w:pPr>
              <w:pStyle w:val="Akapitzlist"/>
              <w:numPr>
                <w:ilvl w:val="0"/>
                <w:numId w:val="71"/>
              </w:numPr>
              <w:autoSpaceDE w:val="0"/>
              <w:autoSpaceDN w:val="0"/>
              <w:adjustRightInd w:val="0"/>
              <w:spacing w:line="280" w:lineRule="exact"/>
              <w:ind w:left="356" w:hanging="356"/>
              <w:contextualSpacing/>
              <w:jc w:val="both"/>
              <w:rPr>
                <w:sz w:val="20"/>
                <w:szCs w:val="20"/>
              </w:rPr>
            </w:pPr>
            <w:r w:rsidRPr="00BC79C0">
              <w:rPr>
                <w:sz w:val="20"/>
                <w:szCs w:val="20"/>
              </w:rPr>
              <w:t>usuwaniu awarii  kopiarki.</w:t>
            </w:r>
          </w:p>
          <w:p w:rsidR="00F702C8" w:rsidRPr="005C2B8D" w:rsidRDefault="00F702C8" w:rsidP="009E6603">
            <w:pPr>
              <w:spacing w:line="360" w:lineRule="auto"/>
              <w:jc w:val="center"/>
              <w:rPr>
                <w:rFonts w:ascii="Arial" w:eastAsia="Calibri" w:hAnsi="Arial" w:cs="Arial"/>
                <w:b/>
                <w:bCs/>
                <w:sz w:val="14"/>
                <w:szCs w:val="16"/>
                <w:lang w:eastAsia="en-US"/>
              </w:rPr>
            </w:pPr>
          </w:p>
        </w:tc>
        <w:tc>
          <w:tcPr>
            <w:tcW w:w="556" w:type="pct"/>
            <w:tcBorders>
              <w:top w:val="nil"/>
              <w:left w:val="nil"/>
              <w:bottom w:val="single" w:sz="4" w:space="0" w:color="auto"/>
              <w:right w:val="single" w:sz="4" w:space="0" w:color="auto"/>
            </w:tcBorders>
            <w:shd w:val="clear" w:color="auto" w:fill="auto"/>
            <w:vAlign w:val="center"/>
          </w:tcPr>
          <w:p w:rsidR="00F702C8" w:rsidRPr="002D576A" w:rsidRDefault="00F702C8" w:rsidP="009E6603">
            <w:pPr>
              <w:spacing w:line="360" w:lineRule="auto"/>
              <w:jc w:val="center"/>
              <w:rPr>
                <w:rFonts w:ascii="Arial" w:eastAsia="Calibri" w:hAnsi="Arial" w:cs="Arial"/>
                <w:bCs/>
                <w:color w:val="000000"/>
                <w:lang w:eastAsia="en-US"/>
              </w:rPr>
            </w:pPr>
            <w:r w:rsidRPr="002D576A">
              <w:rPr>
                <w:rFonts w:ascii="Arial" w:eastAsia="Calibri" w:hAnsi="Arial" w:cs="Arial"/>
                <w:bCs/>
                <w:color w:val="000000"/>
                <w:lang w:eastAsia="en-US"/>
              </w:rPr>
              <w:lastRenderedPageBreak/>
              <w:t>18</w:t>
            </w:r>
          </w:p>
        </w:tc>
        <w:tc>
          <w:tcPr>
            <w:tcW w:w="404" w:type="pct"/>
            <w:tcBorders>
              <w:top w:val="nil"/>
              <w:left w:val="nil"/>
              <w:bottom w:val="single" w:sz="4" w:space="0" w:color="auto"/>
              <w:right w:val="single" w:sz="4" w:space="0" w:color="auto"/>
            </w:tcBorders>
            <w:shd w:val="clear" w:color="auto" w:fill="auto"/>
            <w:vAlign w:val="center"/>
          </w:tcPr>
          <w:p w:rsidR="00F702C8" w:rsidRPr="002D576A" w:rsidRDefault="00DF6DA1" w:rsidP="009E6603">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w:t>
            </w:r>
          </w:p>
        </w:tc>
        <w:tc>
          <w:tcPr>
            <w:tcW w:w="707" w:type="pct"/>
            <w:tcBorders>
              <w:top w:val="nil"/>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p>
        </w:tc>
      </w:tr>
      <w:tr w:rsidR="00F702C8" w:rsidRPr="005C2B8D" w:rsidTr="009E6603">
        <w:trPr>
          <w:trHeight w:val="569"/>
        </w:trPr>
        <w:tc>
          <w:tcPr>
            <w:tcW w:w="3384" w:type="pct"/>
            <w:gridSpan w:val="4"/>
            <w:tcBorders>
              <w:top w:val="nil"/>
              <w:left w:val="single" w:sz="4" w:space="0" w:color="auto"/>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lastRenderedPageBreak/>
              <w:t xml:space="preserve">RAZEM </w:t>
            </w:r>
          </w:p>
        </w:tc>
        <w:tc>
          <w:tcPr>
            <w:tcW w:w="707" w:type="pct"/>
            <w:tcBorders>
              <w:top w:val="single" w:sz="4" w:space="0" w:color="auto"/>
              <w:left w:val="nil"/>
              <w:bottom w:val="single" w:sz="4" w:space="0" w:color="auto"/>
              <w:right w:val="single" w:sz="4" w:space="0" w:color="auto"/>
            </w:tcBorders>
            <w:shd w:val="clear" w:color="auto" w:fill="FFFFFF"/>
            <w:vAlign w:val="center"/>
          </w:tcPr>
          <w:p w:rsidR="00F702C8" w:rsidRPr="005C2B8D" w:rsidRDefault="00F702C8" w:rsidP="009E6603">
            <w:pPr>
              <w:spacing w:line="360" w:lineRule="auto"/>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Wartość brutto</w:t>
            </w:r>
          </w:p>
        </w:tc>
        <w:tc>
          <w:tcPr>
            <w:tcW w:w="909" w:type="pct"/>
            <w:tcBorders>
              <w:top w:val="single" w:sz="4" w:space="0" w:color="auto"/>
              <w:left w:val="nil"/>
              <w:bottom w:val="single" w:sz="4" w:space="0" w:color="auto"/>
              <w:right w:val="single" w:sz="4" w:space="0" w:color="auto"/>
            </w:tcBorders>
            <w:shd w:val="clear" w:color="auto" w:fill="FFFFFF"/>
            <w:vAlign w:val="center"/>
          </w:tcPr>
          <w:p w:rsidR="00F702C8" w:rsidRDefault="00F702C8" w:rsidP="009E6603">
            <w:pPr>
              <w:spacing w:line="360" w:lineRule="auto"/>
              <w:rPr>
                <w:rFonts w:ascii="Arial" w:eastAsia="Calibri" w:hAnsi="Arial" w:cs="Arial"/>
                <w:b/>
                <w:bCs/>
                <w:color w:val="000000"/>
                <w:sz w:val="14"/>
                <w:szCs w:val="16"/>
                <w:lang w:eastAsia="en-US"/>
              </w:rPr>
            </w:pPr>
          </w:p>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 zł</w:t>
            </w:r>
          </w:p>
        </w:tc>
      </w:tr>
    </w:tbl>
    <w:p w:rsidR="00F702C8" w:rsidRDefault="00F702C8" w:rsidP="00F702C8">
      <w:pPr>
        <w:suppressAutoHyphens/>
        <w:ind w:right="-341"/>
        <w:jc w:val="both"/>
        <w:rPr>
          <w:rFonts w:ascii="Verdana" w:hAnsi="Verdana" w:cs="Arial"/>
          <w:sz w:val="20"/>
          <w:szCs w:val="20"/>
          <w:lang w:eastAsia="ar-SA"/>
        </w:rPr>
      </w:pPr>
    </w:p>
    <w:p w:rsidR="00F702C8" w:rsidRDefault="00F702C8" w:rsidP="00F702C8">
      <w:pPr>
        <w:suppressAutoHyphens/>
        <w:ind w:right="-341"/>
        <w:jc w:val="both"/>
        <w:rPr>
          <w:rFonts w:ascii="Verdana" w:hAnsi="Verdana" w:cs="Arial"/>
          <w:sz w:val="20"/>
          <w:szCs w:val="20"/>
          <w:lang w:eastAsia="ar-SA"/>
        </w:rPr>
      </w:pPr>
    </w:p>
    <w:p w:rsidR="00F702C8" w:rsidRDefault="00F702C8" w:rsidP="00F702C8">
      <w:pPr>
        <w:suppressAutoHyphens/>
        <w:ind w:right="-341"/>
        <w:jc w:val="both"/>
        <w:rPr>
          <w:rFonts w:ascii="Verdana" w:hAnsi="Verdana" w:cs="Arial"/>
          <w:sz w:val="20"/>
          <w:szCs w:val="20"/>
          <w:lang w:eastAsia="ar-SA"/>
        </w:rPr>
      </w:pPr>
    </w:p>
    <w:p w:rsidR="00F702C8" w:rsidRDefault="00F702C8" w:rsidP="00F702C8">
      <w:pPr>
        <w:suppressAutoHyphens/>
        <w:ind w:right="-341"/>
        <w:jc w:val="both"/>
        <w:rPr>
          <w:rFonts w:ascii="Verdana" w:hAnsi="Verdana" w:cs="Arial"/>
          <w:sz w:val="20"/>
          <w:szCs w:val="20"/>
          <w:lang w:eastAsia="ar-SA"/>
        </w:rPr>
      </w:pPr>
    </w:p>
    <w:p w:rsidR="00F702C8" w:rsidRDefault="00F702C8" w:rsidP="00F702C8">
      <w:pPr>
        <w:suppressAutoHyphens/>
        <w:ind w:right="-341"/>
        <w:jc w:val="both"/>
        <w:rPr>
          <w:rFonts w:ascii="Verdana" w:hAnsi="Verdana" w:cs="Arial"/>
          <w:sz w:val="20"/>
          <w:szCs w:val="20"/>
          <w:lang w:eastAsia="ar-SA"/>
        </w:rPr>
      </w:pPr>
    </w:p>
    <w:p w:rsidR="00F702C8" w:rsidRPr="00F53338" w:rsidRDefault="00F702C8" w:rsidP="00F702C8">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w:t>
      </w:r>
      <w:r>
        <w:rPr>
          <w:rFonts w:ascii="Verdana" w:hAnsi="Verdana" w:cs="Arial"/>
          <w:sz w:val="20"/>
          <w:szCs w:val="20"/>
          <w:lang w:eastAsia="ar-SA"/>
        </w:rPr>
        <w:t xml:space="preserve">__________ dnia __ __ 2017 roku                               </w:t>
      </w:r>
      <w:r w:rsidRPr="00234172">
        <w:rPr>
          <w:rFonts w:ascii="Verdana" w:hAnsi="Verdana" w:cs="Arial"/>
          <w:i/>
          <w:sz w:val="20"/>
          <w:szCs w:val="20"/>
        </w:rPr>
        <w:t>______________</w:t>
      </w:r>
      <w:r>
        <w:rPr>
          <w:rFonts w:ascii="Verdana" w:hAnsi="Verdana" w:cs="Arial"/>
          <w:i/>
          <w:sz w:val="20"/>
          <w:szCs w:val="20"/>
        </w:rPr>
        <w:t>_____________________________</w:t>
      </w:r>
    </w:p>
    <w:p w:rsidR="00F702C8" w:rsidRPr="00B03F4A" w:rsidRDefault="00F702C8" w:rsidP="00F702C8">
      <w:pPr>
        <w:ind w:left="2836" w:firstLine="709"/>
        <w:jc w:val="center"/>
        <w:rPr>
          <w:rFonts w:ascii="Verdana" w:eastAsia="Calibri" w:hAnsi="Verdana" w:cs="Arial"/>
          <w:sz w:val="20"/>
          <w:szCs w:val="20"/>
        </w:rPr>
      </w:pPr>
      <w:r>
        <w:rPr>
          <w:rFonts w:ascii="Verdana" w:eastAsia="Calibri" w:hAnsi="Verdana" w:cs="Arial"/>
          <w:sz w:val="20"/>
          <w:szCs w:val="20"/>
        </w:rPr>
        <w:t xml:space="preserve">                 </w:t>
      </w:r>
      <w:r w:rsidRPr="00234172">
        <w:rPr>
          <w:rFonts w:ascii="Verdana" w:eastAsia="Calibri" w:hAnsi="Verdana" w:cs="Arial"/>
          <w:sz w:val="20"/>
          <w:szCs w:val="20"/>
        </w:rPr>
        <w:t xml:space="preserve">(podpis </w:t>
      </w:r>
      <w:r>
        <w:rPr>
          <w:rFonts w:ascii="Verdana" w:eastAsia="Calibri" w:hAnsi="Verdana" w:cs="Arial"/>
          <w:sz w:val="20"/>
          <w:szCs w:val="20"/>
        </w:rPr>
        <w:t>Wykonawcy</w:t>
      </w:r>
      <w:r w:rsidRPr="00234172">
        <w:rPr>
          <w:rFonts w:ascii="Verdana" w:eastAsia="Calibri" w:hAnsi="Verdana" w:cs="Arial"/>
          <w:sz w:val="20"/>
          <w:szCs w:val="20"/>
        </w:rPr>
        <w:t xml:space="preserve"> / </w:t>
      </w:r>
      <w:r>
        <w:rPr>
          <w:rFonts w:ascii="Verdana" w:eastAsia="Calibri" w:hAnsi="Verdana" w:cs="Arial"/>
          <w:sz w:val="20"/>
          <w:szCs w:val="20"/>
        </w:rPr>
        <w:t>Pełnomocnika</w:t>
      </w:r>
      <w:r w:rsidRPr="00234172">
        <w:rPr>
          <w:rFonts w:ascii="Verdana" w:eastAsia="Calibri" w:hAnsi="Verdana" w:cs="Arial"/>
          <w:sz w:val="20"/>
          <w:szCs w:val="20"/>
        </w:rPr>
        <w:t>)</w:t>
      </w:r>
    </w:p>
    <w:p w:rsidR="00F702C8" w:rsidRDefault="00F702C8" w:rsidP="00F702C8">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DF6DA1" w:rsidRDefault="00DF6DA1" w:rsidP="00CD78A7">
      <w:pPr>
        <w:rPr>
          <w:rFonts w:ascii="Arial" w:hAnsi="Arial" w:cs="Arial"/>
          <w:i/>
          <w:sz w:val="20"/>
          <w:szCs w:val="20"/>
          <w:lang w:eastAsia="en-US"/>
        </w:rPr>
      </w:pPr>
    </w:p>
    <w:p w:rsidR="00DF6DA1" w:rsidRDefault="00DF6DA1" w:rsidP="00CD78A7">
      <w:pPr>
        <w:rPr>
          <w:rFonts w:ascii="Arial" w:hAnsi="Arial" w:cs="Arial"/>
          <w:i/>
          <w:sz w:val="20"/>
          <w:szCs w:val="20"/>
          <w:lang w:eastAsia="en-US"/>
        </w:rPr>
      </w:pPr>
    </w:p>
    <w:p w:rsidR="00DF6DA1" w:rsidRDefault="00DF6DA1" w:rsidP="00CD78A7">
      <w:pPr>
        <w:rPr>
          <w:rFonts w:ascii="Arial" w:hAnsi="Arial" w:cs="Arial"/>
          <w:i/>
          <w:sz w:val="20"/>
          <w:szCs w:val="20"/>
          <w:lang w:eastAsia="en-US"/>
        </w:rPr>
      </w:pPr>
    </w:p>
    <w:p w:rsidR="00DF6DA1" w:rsidRDefault="00DF6DA1" w:rsidP="00CD78A7">
      <w:pPr>
        <w:rPr>
          <w:rFonts w:ascii="Arial" w:hAnsi="Arial" w:cs="Arial"/>
          <w:i/>
          <w:sz w:val="20"/>
          <w:szCs w:val="20"/>
          <w:lang w:eastAsia="en-US"/>
        </w:rPr>
      </w:pPr>
    </w:p>
    <w:p w:rsidR="00DF6DA1" w:rsidRDefault="00DF6DA1" w:rsidP="00CD78A7">
      <w:pPr>
        <w:rPr>
          <w:rFonts w:ascii="Arial" w:hAnsi="Arial" w:cs="Arial"/>
          <w:i/>
          <w:sz w:val="20"/>
          <w:szCs w:val="20"/>
          <w:lang w:eastAsia="en-US"/>
        </w:rPr>
      </w:pPr>
    </w:p>
    <w:p w:rsidR="00DF6DA1" w:rsidRDefault="00DF6DA1" w:rsidP="00CD78A7">
      <w:pPr>
        <w:rPr>
          <w:rFonts w:ascii="Arial" w:hAnsi="Arial" w:cs="Arial"/>
          <w:i/>
          <w:sz w:val="20"/>
          <w:szCs w:val="20"/>
          <w:lang w:eastAsia="en-US"/>
        </w:rPr>
      </w:pPr>
    </w:p>
    <w:p w:rsidR="00DF6DA1" w:rsidRDefault="00DF6DA1" w:rsidP="00CD78A7">
      <w:pPr>
        <w:rPr>
          <w:rFonts w:ascii="Arial" w:hAnsi="Arial" w:cs="Arial"/>
          <w:i/>
          <w:sz w:val="20"/>
          <w:szCs w:val="20"/>
          <w:lang w:eastAsia="en-US"/>
        </w:rPr>
      </w:pPr>
    </w:p>
    <w:p w:rsidR="00DF6DA1" w:rsidRDefault="00DF6DA1" w:rsidP="00CD78A7">
      <w:pPr>
        <w:rPr>
          <w:rFonts w:ascii="Arial" w:hAnsi="Arial" w:cs="Arial"/>
          <w:i/>
          <w:sz w:val="20"/>
          <w:szCs w:val="20"/>
          <w:lang w:eastAsia="en-US"/>
        </w:rPr>
      </w:pPr>
    </w:p>
    <w:p w:rsidR="00536C0F" w:rsidRDefault="00536C0F" w:rsidP="00CD78A7">
      <w:pPr>
        <w:rPr>
          <w:rFonts w:ascii="Arial" w:hAnsi="Arial" w:cs="Arial"/>
          <w:i/>
          <w:sz w:val="20"/>
          <w:szCs w:val="20"/>
          <w:lang w:eastAsia="en-US"/>
        </w:rPr>
      </w:pPr>
    </w:p>
    <w:p w:rsidR="00536C0F" w:rsidRDefault="00536C0F" w:rsidP="00CD78A7">
      <w:pPr>
        <w:rPr>
          <w:rFonts w:ascii="Arial" w:hAnsi="Arial" w:cs="Arial"/>
          <w:i/>
          <w:sz w:val="20"/>
          <w:szCs w:val="20"/>
          <w:lang w:eastAsia="en-US"/>
        </w:rPr>
      </w:pPr>
    </w:p>
    <w:p w:rsidR="00536C0F" w:rsidRDefault="00536C0F" w:rsidP="00CD78A7">
      <w:pPr>
        <w:rPr>
          <w:rFonts w:ascii="Arial" w:hAnsi="Arial" w:cs="Arial"/>
          <w:i/>
          <w:sz w:val="20"/>
          <w:szCs w:val="20"/>
          <w:lang w:eastAsia="en-US"/>
        </w:rPr>
      </w:pPr>
    </w:p>
    <w:p w:rsidR="00CD78A7" w:rsidRDefault="00CD78A7" w:rsidP="00CD78A7">
      <w:pPr>
        <w:rPr>
          <w:rFonts w:ascii="Arial" w:hAnsi="Arial" w:cs="Arial"/>
          <w:i/>
          <w:sz w:val="20"/>
          <w:szCs w:val="20"/>
          <w:lang w:eastAsia="en-US"/>
        </w:rPr>
      </w:pPr>
    </w:p>
    <w:p w:rsidR="00CD78A7" w:rsidRDefault="00CD78A7" w:rsidP="000F504B">
      <w:pPr>
        <w:rPr>
          <w:rFonts w:ascii="Arial" w:hAnsi="Arial" w:cs="Arial"/>
          <w:i/>
          <w:sz w:val="20"/>
          <w:szCs w:val="20"/>
          <w:lang w:eastAsia="en-US"/>
        </w:rPr>
      </w:pPr>
    </w:p>
    <w:p w:rsidR="00F702C8" w:rsidRDefault="00F702C8" w:rsidP="00F702C8">
      <w:pPr>
        <w:jc w:val="right"/>
        <w:rPr>
          <w:rFonts w:ascii="Arial" w:eastAsia="Calibri" w:hAnsi="Arial" w:cs="Arial"/>
          <w:sz w:val="20"/>
          <w:szCs w:val="20"/>
        </w:rPr>
      </w:pPr>
      <w:r>
        <w:rPr>
          <w:rFonts w:ascii="Arial" w:hAnsi="Arial" w:cs="Arial"/>
          <w:b/>
          <w:sz w:val="20"/>
          <w:szCs w:val="20"/>
        </w:rPr>
        <w:lastRenderedPageBreak/>
        <w:t>Formularz 2.1.</w:t>
      </w:r>
      <w:r w:rsidR="0040633B">
        <w:rPr>
          <w:rFonts w:ascii="Arial" w:hAnsi="Arial" w:cs="Arial"/>
          <w:b/>
          <w:sz w:val="20"/>
          <w:szCs w:val="20"/>
        </w:rPr>
        <w:t>g</w:t>
      </w:r>
      <w:r>
        <w:rPr>
          <w:rFonts w:ascii="Arial" w:eastAsia="Calibri" w:hAnsi="Arial" w:cs="Arial"/>
          <w:sz w:val="20"/>
          <w:szCs w:val="20"/>
        </w:rPr>
        <w:tab/>
      </w:r>
    </w:p>
    <w:p w:rsidR="00F702C8" w:rsidRPr="00F53338" w:rsidRDefault="00F702C8" w:rsidP="00F702C8">
      <w:pPr>
        <w:jc w:val="right"/>
        <w:rPr>
          <w:rFonts w:ascii="Arial" w:hAnsi="Arial" w:cs="Arial"/>
          <w:b/>
          <w:sz w:val="20"/>
          <w:szCs w:val="20"/>
        </w:rPr>
      </w:pPr>
      <w:r>
        <w:rPr>
          <w:rFonts w:ascii="Arial" w:eastAsia="Calibri" w:hAnsi="Arial" w:cs="Arial"/>
          <w:sz w:val="20"/>
          <w:szCs w:val="20"/>
        </w:rPr>
        <w:tab/>
      </w:r>
      <w:r>
        <w:rPr>
          <w:rFonts w:ascii="Arial" w:eastAsia="Calibri" w:hAnsi="Arial" w:cs="Arial"/>
          <w:sz w:val="20"/>
          <w:szCs w:val="20"/>
        </w:rPr>
        <w:tab/>
      </w:r>
    </w:p>
    <w:p w:rsidR="00F702C8" w:rsidRDefault="00F702C8" w:rsidP="00F702C8">
      <w:pPr>
        <w:jc w:val="center"/>
        <w:rPr>
          <w:rFonts w:ascii="Arial" w:hAnsi="Arial" w:cs="Arial"/>
          <w:b/>
          <w:sz w:val="20"/>
          <w:szCs w:val="20"/>
        </w:rPr>
      </w:pPr>
    </w:p>
    <w:p w:rsidR="00F702C8" w:rsidRDefault="00F702C8" w:rsidP="00F702C8">
      <w:pPr>
        <w:jc w:val="center"/>
        <w:rPr>
          <w:rFonts w:ascii="Arial" w:hAnsi="Arial" w:cs="Arial"/>
          <w:b/>
          <w:sz w:val="20"/>
          <w:szCs w:val="20"/>
        </w:rPr>
      </w:pPr>
      <w:r>
        <w:rPr>
          <w:rFonts w:ascii="Arial" w:hAnsi="Arial" w:cs="Arial"/>
          <w:b/>
          <w:sz w:val="20"/>
          <w:szCs w:val="20"/>
        </w:rPr>
        <w:t>FORMULARZ CENOWY w części V</w:t>
      </w:r>
      <w:r w:rsidR="0040633B">
        <w:rPr>
          <w:rFonts w:ascii="Arial" w:hAnsi="Arial" w:cs="Arial"/>
          <w:b/>
          <w:sz w:val="20"/>
          <w:szCs w:val="20"/>
        </w:rPr>
        <w:t>II</w:t>
      </w:r>
      <w:r>
        <w:rPr>
          <w:rFonts w:ascii="Arial" w:hAnsi="Arial" w:cs="Arial"/>
          <w:b/>
          <w:sz w:val="20"/>
          <w:szCs w:val="20"/>
        </w:rPr>
        <w:t xml:space="preserve"> przedmiotu zamówienia</w:t>
      </w:r>
    </w:p>
    <w:p w:rsidR="00F702C8" w:rsidRDefault="00F702C8" w:rsidP="00F702C8">
      <w:pPr>
        <w:jc w:val="center"/>
        <w:rPr>
          <w:rFonts w:ascii="Arial" w:hAnsi="Arial" w:cs="Arial"/>
          <w:b/>
          <w:sz w:val="20"/>
          <w:szCs w:val="20"/>
        </w:rPr>
      </w:pPr>
    </w:p>
    <w:p w:rsidR="00F702C8" w:rsidRDefault="00F702C8" w:rsidP="00F702C8">
      <w:pPr>
        <w:jc w:val="center"/>
        <w:rPr>
          <w:rFonts w:ascii="Arial" w:hAnsi="Arial" w:cs="Arial"/>
          <w:b/>
          <w:sz w:val="20"/>
          <w:szCs w:val="20"/>
        </w:rPr>
      </w:pPr>
    </w:p>
    <w:p w:rsidR="00F702C8" w:rsidRDefault="00F702C8" w:rsidP="00F702C8">
      <w:pPr>
        <w:jc w:val="center"/>
        <w:rPr>
          <w:rFonts w:ascii="Arial" w:hAnsi="Arial" w:cs="Arial"/>
          <w:b/>
          <w:sz w:val="20"/>
          <w:szCs w:val="20"/>
        </w:rPr>
      </w:pPr>
    </w:p>
    <w:tbl>
      <w:tblPr>
        <w:tblW w:w="4961" w:type="pct"/>
        <w:tblInd w:w="-497" w:type="dxa"/>
        <w:tblLayout w:type="fixed"/>
        <w:tblCellMar>
          <w:left w:w="70" w:type="dxa"/>
          <w:right w:w="70" w:type="dxa"/>
        </w:tblCellMar>
        <w:tblLook w:val="04A0" w:firstRow="1" w:lastRow="0" w:firstColumn="1" w:lastColumn="0" w:noHBand="0" w:noVBand="1"/>
      </w:tblPr>
      <w:tblGrid>
        <w:gridCol w:w="567"/>
        <w:gridCol w:w="6237"/>
        <w:gridCol w:w="1561"/>
        <w:gridCol w:w="1134"/>
        <w:gridCol w:w="1984"/>
        <w:gridCol w:w="2551"/>
      </w:tblGrid>
      <w:tr w:rsidR="00F702C8" w:rsidRPr="005C2B8D" w:rsidTr="009E6603">
        <w:trPr>
          <w:trHeight w:val="463"/>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Lp.</w:t>
            </w: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Przedmiot zamówienia </w:t>
            </w:r>
          </w:p>
        </w:tc>
        <w:tc>
          <w:tcPr>
            <w:tcW w:w="556" w:type="pct"/>
            <w:tcBorders>
              <w:top w:val="single" w:sz="4" w:space="0" w:color="auto"/>
              <w:left w:val="nil"/>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Ilość</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Kompleksowej usługi</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przez 2 miesiące w całym okresie trwania umowy 36 m-</w:t>
            </w:r>
            <w:proofErr w:type="spellStart"/>
            <w:r>
              <w:rPr>
                <w:rFonts w:ascii="Arial" w:eastAsia="Calibri" w:hAnsi="Arial" w:cs="Arial"/>
                <w:b/>
                <w:bCs/>
                <w:color w:val="000000"/>
                <w:sz w:val="14"/>
                <w:szCs w:val="16"/>
                <w:lang w:eastAsia="en-US"/>
              </w:rPr>
              <w:t>cy</w:t>
            </w:r>
            <w:proofErr w:type="spellEnd"/>
          </w:p>
        </w:tc>
        <w:tc>
          <w:tcPr>
            <w:tcW w:w="404" w:type="pct"/>
            <w:tcBorders>
              <w:top w:val="single" w:sz="4" w:space="0" w:color="auto"/>
              <w:left w:val="nil"/>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Ilość urządzeń do serwisowania</w:t>
            </w:r>
          </w:p>
        </w:tc>
        <w:tc>
          <w:tcPr>
            <w:tcW w:w="707" w:type="pct"/>
            <w:tcBorders>
              <w:top w:val="single" w:sz="4" w:space="0" w:color="auto"/>
              <w:left w:val="nil"/>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Cena jednostkowa brutto</w:t>
            </w:r>
          </w:p>
        </w:tc>
        <w:tc>
          <w:tcPr>
            <w:tcW w:w="909" w:type="pct"/>
            <w:tcBorders>
              <w:top w:val="single" w:sz="4" w:space="0" w:color="auto"/>
              <w:left w:val="nil"/>
              <w:bottom w:val="single" w:sz="4" w:space="0" w:color="auto"/>
              <w:right w:val="single" w:sz="4" w:space="0" w:color="auto"/>
            </w:tcBorders>
            <w:vAlign w:val="center"/>
          </w:tcPr>
          <w:p w:rsidR="00F702C8" w:rsidRDefault="00F702C8" w:rsidP="009E6603">
            <w:pPr>
              <w:spacing w:line="360" w:lineRule="auto"/>
              <w:jc w:val="center"/>
              <w:rPr>
                <w:rFonts w:ascii="Arial" w:eastAsia="Calibri" w:hAnsi="Arial" w:cs="Arial"/>
                <w:b/>
                <w:bCs/>
                <w:color w:val="000000"/>
                <w:sz w:val="14"/>
                <w:szCs w:val="16"/>
                <w:lang w:eastAsia="en-US"/>
              </w:rPr>
            </w:pPr>
          </w:p>
          <w:p w:rsidR="00F702C8"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Wartość brutto</w:t>
            </w:r>
          </w:p>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kol.(3) x kol. (4) x kol. (5)</w:t>
            </w:r>
          </w:p>
        </w:tc>
      </w:tr>
      <w:tr w:rsidR="00F702C8" w:rsidRPr="005C2B8D" w:rsidTr="009E6603">
        <w:trPr>
          <w:trHeight w:val="150"/>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single" w:sz="4" w:space="0" w:color="auto"/>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556" w:type="pct"/>
            <w:tcBorders>
              <w:top w:val="single" w:sz="4" w:space="0" w:color="auto"/>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404" w:type="pct"/>
            <w:tcBorders>
              <w:top w:val="single" w:sz="4" w:space="0" w:color="auto"/>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707" w:type="pct"/>
            <w:tcBorders>
              <w:top w:val="single" w:sz="4" w:space="0" w:color="auto"/>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p>
        </w:tc>
        <w:tc>
          <w:tcPr>
            <w:tcW w:w="909" w:type="pct"/>
            <w:tcBorders>
              <w:top w:val="single" w:sz="4" w:space="0" w:color="auto"/>
              <w:left w:val="nil"/>
              <w:bottom w:val="single" w:sz="4" w:space="0" w:color="auto"/>
              <w:right w:val="single" w:sz="4" w:space="0" w:color="auto"/>
            </w:tcBorders>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(6)</w:t>
            </w:r>
          </w:p>
        </w:tc>
      </w:tr>
      <w:tr w:rsidR="00F702C8" w:rsidRPr="005C2B8D" w:rsidTr="009E6603">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F702C8"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nil"/>
              <w:left w:val="nil"/>
              <w:bottom w:val="single" w:sz="4" w:space="0" w:color="auto"/>
              <w:right w:val="single" w:sz="4" w:space="0" w:color="auto"/>
            </w:tcBorders>
            <w:shd w:val="clear" w:color="auto" w:fill="auto"/>
            <w:vAlign w:val="center"/>
          </w:tcPr>
          <w:p w:rsidR="00F702C8" w:rsidRPr="00BC79C0" w:rsidRDefault="00F702C8" w:rsidP="009E6603">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002C613D" w:rsidRPr="002C613D">
              <w:rPr>
                <w:rFonts w:ascii="Arial" w:hAnsi="Arial" w:cs="Arial"/>
                <w:sz w:val="20"/>
                <w:szCs w:val="20"/>
              </w:rPr>
              <w:t>OKI ES4192</w:t>
            </w:r>
            <w:r w:rsidRPr="00BC79C0">
              <w:rPr>
                <w:rFonts w:ascii="Arial" w:hAnsi="Arial" w:cs="Arial"/>
                <w:sz w:val="20"/>
                <w:szCs w:val="20"/>
              </w:rPr>
              <w:t>polegająca na zapewnieniu funkcjonalności - ciągłości pracy urządzenia, poprzez:</w:t>
            </w:r>
          </w:p>
          <w:p w:rsidR="001C681D" w:rsidRDefault="00F702C8" w:rsidP="00195A2F">
            <w:pPr>
              <w:pStyle w:val="Akapitzlist"/>
              <w:numPr>
                <w:ilvl w:val="0"/>
                <w:numId w:val="33"/>
              </w:numPr>
              <w:autoSpaceDE w:val="0"/>
              <w:autoSpaceDN w:val="0"/>
              <w:adjustRightInd w:val="0"/>
              <w:spacing w:line="280" w:lineRule="exact"/>
              <w:ind w:left="356" w:hanging="356"/>
              <w:contextualSpacing/>
              <w:jc w:val="both"/>
              <w:rPr>
                <w:sz w:val="20"/>
                <w:szCs w:val="20"/>
              </w:rPr>
            </w:pPr>
            <w:r w:rsidRPr="001C681D">
              <w:rPr>
                <w:sz w:val="20"/>
                <w:szCs w:val="20"/>
              </w:rPr>
              <w:t>wykonywanie okresowych przeglądów konserwacyjnych kopiarki obejmujących czynności konserwacyjne, których wykaz określony jest w załączniku nr 2</w:t>
            </w:r>
            <w:r w:rsidR="002C613D" w:rsidRPr="001C681D">
              <w:rPr>
                <w:sz w:val="20"/>
                <w:szCs w:val="20"/>
              </w:rPr>
              <w:t>g</w:t>
            </w:r>
            <w:r w:rsidRPr="001C681D">
              <w:rPr>
                <w:sz w:val="20"/>
                <w:szCs w:val="20"/>
              </w:rPr>
              <w:t xml:space="preserve">  do umowy,</w:t>
            </w:r>
          </w:p>
          <w:p w:rsidR="001C681D" w:rsidRDefault="00F702C8" w:rsidP="00195A2F">
            <w:pPr>
              <w:pStyle w:val="Akapitzlist"/>
              <w:numPr>
                <w:ilvl w:val="0"/>
                <w:numId w:val="33"/>
              </w:numPr>
              <w:autoSpaceDE w:val="0"/>
              <w:autoSpaceDN w:val="0"/>
              <w:adjustRightInd w:val="0"/>
              <w:spacing w:line="280" w:lineRule="exact"/>
              <w:ind w:left="356" w:hanging="356"/>
              <w:contextualSpacing/>
              <w:jc w:val="both"/>
              <w:rPr>
                <w:sz w:val="20"/>
                <w:szCs w:val="20"/>
              </w:rPr>
            </w:pPr>
            <w:r w:rsidRPr="001C681D">
              <w:rPr>
                <w:sz w:val="20"/>
                <w:szCs w:val="20"/>
              </w:rPr>
              <w:t>wymianie materiałów eksploatacyjnych i części, które uległy zużyciu podczas eksploatacji (dostawa, instalacja oraz odbiór i utylizacja zużytych materiałów eksploatacyjnych oraz części) określonych w załączniku nr 2</w:t>
            </w:r>
            <w:r w:rsidR="002C613D" w:rsidRPr="001C681D">
              <w:rPr>
                <w:sz w:val="20"/>
                <w:szCs w:val="20"/>
              </w:rPr>
              <w:t>g</w:t>
            </w:r>
            <w:r w:rsidRPr="001C681D">
              <w:rPr>
                <w:sz w:val="20"/>
                <w:szCs w:val="20"/>
              </w:rPr>
              <w:t xml:space="preserve">. </w:t>
            </w:r>
          </w:p>
          <w:p w:rsidR="00F702C8" w:rsidRPr="001C681D" w:rsidRDefault="00F702C8" w:rsidP="00195A2F">
            <w:pPr>
              <w:pStyle w:val="Akapitzlist"/>
              <w:numPr>
                <w:ilvl w:val="0"/>
                <w:numId w:val="33"/>
              </w:numPr>
              <w:autoSpaceDE w:val="0"/>
              <w:autoSpaceDN w:val="0"/>
              <w:adjustRightInd w:val="0"/>
              <w:spacing w:line="280" w:lineRule="exact"/>
              <w:ind w:left="356" w:hanging="356"/>
              <w:contextualSpacing/>
              <w:jc w:val="both"/>
              <w:rPr>
                <w:sz w:val="20"/>
                <w:szCs w:val="20"/>
              </w:rPr>
            </w:pPr>
            <w:r w:rsidRPr="001C681D">
              <w:rPr>
                <w:sz w:val="20"/>
                <w:szCs w:val="20"/>
              </w:rPr>
              <w:t>usuwaniu awarii  kopiarki.</w:t>
            </w:r>
          </w:p>
          <w:p w:rsidR="00F702C8" w:rsidRPr="00BC79C0" w:rsidRDefault="00F702C8" w:rsidP="009E6603">
            <w:pPr>
              <w:spacing w:line="360" w:lineRule="auto"/>
              <w:jc w:val="center"/>
              <w:rPr>
                <w:rFonts w:ascii="Arial" w:eastAsia="Calibri" w:hAnsi="Arial" w:cs="Arial"/>
                <w:b/>
                <w:bCs/>
                <w:color w:val="000000"/>
                <w:sz w:val="20"/>
                <w:szCs w:val="20"/>
                <w:lang w:eastAsia="en-US"/>
              </w:rPr>
            </w:pPr>
          </w:p>
        </w:tc>
        <w:tc>
          <w:tcPr>
            <w:tcW w:w="556" w:type="pct"/>
            <w:tcBorders>
              <w:top w:val="nil"/>
              <w:left w:val="nil"/>
              <w:bottom w:val="single" w:sz="4" w:space="0" w:color="auto"/>
              <w:right w:val="single" w:sz="4" w:space="0" w:color="auto"/>
            </w:tcBorders>
            <w:shd w:val="clear" w:color="auto" w:fill="auto"/>
            <w:vAlign w:val="center"/>
          </w:tcPr>
          <w:p w:rsidR="00F702C8" w:rsidRPr="00F6086C" w:rsidRDefault="00A407CA" w:rsidP="009E6603">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9</w:t>
            </w:r>
          </w:p>
        </w:tc>
        <w:tc>
          <w:tcPr>
            <w:tcW w:w="404" w:type="pct"/>
            <w:tcBorders>
              <w:top w:val="nil"/>
              <w:left w:val="nil"/>
              <w:bottom w:val="single" w:sz="4" w:space="0" w:color="auto"/>
              <w:right w:val="single" w:sz="4" w:space="0" w:color="auto"/>
            </w:tcBorders>
            <w:shd w:val="clear" w:color="auto" w:fill="auto"/>
            <w:vAlign w:val="center"/>
          </w:tcPr>
          <w:p w:rsidR="00F702C8" w:rsidRPr="00F6086C" w:rsidRDefault="00F702C8" w:rsidP="009E6603">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w:t>
            </w:r>
          </w:p>
        </w:tc>
        <w:tc>
          <w:tcPr>
            <w:tcW w:w="707" w:type="pct"/>
            <w:tcBorders>
              <w:top w:val="nil"/>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p>
        </w:tc>
      </w:tr>
      <w:tr w:rsidR="00F702C8" w:rsidRPr="005C2B8D" w:rsidTr="009E6603">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2222" w:type="pct"/>
            <w:tcBorders>
              <w:top w:val="nil"/>
              <w:left w:val="nil"/>
              <w:bottom w:val="single" w:sz="4" w:space="0" w:color="auto"/>
              <w:right w:val="single" w:sz="4" w:space="0" w:color="auto"/>
            </w:tcBorders>
            <w:shd w:val="clear" w:color="auto" w:fill="auto"/>
            <w:vAlign w:val="center"/>
          </w:tcPr>
          <w:p w:rsidR="00F702C8" w:rsidRPr="00BC79C0" w:rsidRDefault="00F702C8" w:rsidP="009E6603">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00F10F2B">
              <w:rPr>
                <w:rFonts w:ascii="Arial" w:hAnsi="Arial" w:cs="Arial"/>
                <w:sz w:val="20"/>
                <w:szCs w:val="20"/>
              </w:rPr>
              <w:t>OKI</w:t>
            </w:r>
            <w:r w:rsidRPr="00B45083">
              <w:rPr>
                <w:rFonts w:ascii="Arial" w:hAnsi="Arial" w:cs="Arial"/>
                <w:sz w:val="20"/>
                <w:szCs w:val="20"/>
              </w:rPr>
              <w:t xml:space="preserve"> </w:t>
            </w:r>
            <w:r w:rsidR="00F10F2B" w:rsidRPr="00F10F2B">
              <w:rPr>
                <w:rFonts w:ascii="Arial" w:hAnsi="Arial" w:cs="Arial"/>
                <w:sz w:val="20"/>
                <w:szCs w:val="20"/>
              </w:rPr>
              <w:t>ES7170</w:t>
            </w:r>
            <w:r w:rsidR="00F10F2B">
              <w:rPr>
                <w:rFonts w:ascii="Arial" w:hAnsi="Arial" w:cs="Arial"/>
                <w:sz w:val="20"/>
                <w:szCs w:val="20"/>
              </w:rPr>
              <w:t xml:space="preserve"> </w:t>
            </w:r>
            <w:r w:rsidRPr="00BC79C0">
              <w:rPr>
                <w:rFonts w:ascii="Arial" w:hAnsi="Arial" w:cs="Arial"/>
                <w:sz w:val="20"/>
                <w:szCs w:val="20"/>
              </w:rPr>
              <w:t>polegająca na zapewnieniu funkcjonalności - ciągłości pracy urządzenia, poprzez:</w:t>
            </w:r>
          </w:p>
          <w:p w:rsidR="00F702C8" w:rsidRPr="001C681D" w:rsidRDefault="00F702C8" w:rsidP="00195A2F">
            <w:pPr>
              <w:pStyle w:val="Akapitzlist"/>
              <w:numPr>
                <w:ilvl w:val="0"/>
                <w:numId w:val="34"/>
              </w:numPr>
              <w:autoSpaceDE w:val="0"/>
              <w:autoSpaceDN w:val="0"/>
              <w:adjustRightInd w:val="0"/>
              <w:spacing w:line="280" w:lineRule="exact"/>
              <w:ind w:left="356" w:hanging="356"/>
              <w:contextualSpacing/>
              <w:jc w:val="both"/>
              <w:rPr>
                <w:sz w:val="20"/>
                <w:szCs w:val="20"/>
              </w:rPr>
            </w:pPr>
            <w:r w:rsidRPr="001C681D">
              <w:rPr>
                <w:sz w:val="20"/>
                <w:szCs w:val="20"/>
              </w:rPr>
              <w:t>wykonywanie okresowych przeglądów konserwacyjnych kopiarki obejmujących czynności konserwacyjne, których wykaz o</w:t>
            </w:r>
            <w:r w:rsidR="00536C0F">
              <w:rPr>
                <w:sz w:val="20"/>
                <w:szCs w:val="20"/>
              </w:rPr>
              <w:t>kreślony jest w załączniku nr 2g</w:t>
            </w:r>
            <w:r w:rsidRPr="001C681D">
              <w:rPr>
                <w:sz w:val="20"/>
                <w:szCs w:val="20"/>
              </w:rPr>
              <w:t xml:space="preserve">  do umowy,</w:t>
            </w:r>
          </w:p>
          <w:p w:rsidR="00F702C8" w:rsidRPr="00BC79C0" w:rsidRDefault="00F702C8" w:rsidP="00195A2F">
            <w:pPr>
              <w:pStyle w:val="Akapitzlist"/>
              <w:numPr>
                <w:ilvl w:val="0"/>
                <w:numId w:val="34"/>
              </w:numPr>
              <w:autoSpaceDE w:val="0"/>
              <w:autoSpaceDN w:val="0"/>
              <w:adjustRightInd w:val="0"/>
              <w:spacing w:line="280" w:lineRule="exact"/>
              <w:ind w:left="356" w:hanging="356"/>
              <w:contextualSpacing/>
              <w:jc w:val="both"/>
              <w:rPr>
                <w:sz w:val="20"/>
                <w:szCs w:val="20"/>
              </w:rPr>
            </w:pPr>
            <w:r w:rsidRPr="00BC79C0">
              <w:rPr>
                <w:sz w:val="20"/>
                <w:szCs w:val="20"/>
              </w:rPr>
              <w:t xml:space="preserve">wymianie materiałów eksploatacyjnych i części, które uległy </w:t>
            </w:r>
            <w:r w:rsidRPr="00BC79C0">
              <w:rPr>
                <w:sz w:val="20"/>
                <w:szCs w:val="20"/>
              </w:rPr>
              <w:lastRenderedPageBreak/>
              <w:t>zużyciu podczas eksploatacji (dostawa, instalacja oraz odbiór i utylizacja zużytych materiałów eksploatacyjnych oraz części</w:t>
            </w:r>
            <w:r>
              <w:rPr>
                <w:sz w:val="20"/>
                <w:szCs w:val="20"/>
              </w:rPr>
              <w:t xml:space="preserve">) </w:t>
            </w:r>
            <w:r w:rsidR="00536C0F">
              <w:rPr>
                <w:sz w:val="20"/>
                <w:szCs w:val="20"/>
              </w:rPr>
              <w:t>określonych w załączniku nr 2g</w:t>
            </w:r>
            <w:r w:rsidRPr="00BC79C0">
              <w:rPr>
                <w:sz w:val="20"/>
                <w:szCs w:val="20"/>
              </w:rPr>
              <w:t xml:space="preserve">. </w:t>
            </w:r>
          </w:p>
          <w:p w:rsidR="00F702C8" w:rsidRPr="00BC79C0" w:rsidRDefault="00F702C8" w:rsidP="00195A2F">
            <w:pPr>
              <w:pStyle w:val="Akapitzlist"/>
              <w:numPr>
                <w:ilvl w:val="0"/>
                <w:numId w:val="34"/>
              </w:numPr>
              <w:autoSpaceDE w:val="0"/>
              <w:autoSpaceDN w:val="0"/>
              <w:adjustRightInd w:val="0"/>
              <w:spacing w:line="280" w:lineRule="exact"/>
              <w:ind w:left="356" w:hanging="356"/>
              <w:contextualSpacing/>
              <w:jc w:val="both"/>
              <w:rPr>
                <w:sz w:val="20"/>
                <w:szCs w:val="20"/>
              </w:rPr>
            </w:pPr>
            <w:r w:rsidRPr="00BC79C0">
              <w:rPr>
                <w:sz w:val="20"/>
                <w:szCs w:val="20"/>
              </w:rPr>
              <w:t>usuwaniu awarii  kopiarki.</w:t>
            </w:r>
          </w:p>
          <w:p w:rsidR="00F702C8" w:rsidRPr="005C2B8D" w:rsidRDefault="00F702C8" w:rsidP="009E6603">
            <w:pPr>
              <w:spacing w:line="360" w:lineRule="auto"/>
              <w:jc w:val="center"/>
              <w:rPr>
                <w:rFonts w:ascii="Arial" w:eastAsia="Calibri" w:hAnsi="Arial" w:cs="Arial"/>
                <w:b/>
                <w:bCs/>
                <w:sz w:val="14"/>
                <w:szCs w:val="16"/>
                <w:lang w:eastAsia="en-US"/>
              </w:rPr>
            </w:pPr>
          </w:p>
        </w:tc>
        <w:tc>
          <w:tcPr>
            <w:tcW w:w="556" w:type="pct"/>
            <w:tcBorders>
              <w:top w:val="nil"/>
              <w:left w:val="nil"/>
              <w:bottom w:val="single" w:sz="4" w:space="0" w:color="auto"/>
              <w:right w:val="single" w:sz="4" w:space="0" w:color="auto"/>
            </w:tcBorders>
            <w:shd w:val="clear" w:color="auto" w:fill="auto"/>
            <w:vAlign w:val="center"/>
          </w:tcPr>
          <w:p w:rsidR="00F702C8" w:rsidRPr="002D576A" w:rsidRDefault="00A407CA" w:rsidP="009E6603">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lastRenderedPageBreak/>
              <w:t>9</w:t>
            </w:r>
          </w:p>
        </w:tc>
        <w:tc>
          <w:tcPr>
            <w:tcW w:w="404" w:type="pct"/>
            <w:tcBorders>
              <w:top w:val="nil"/>
              <w:left w:val="nil"/>
              <w:bottom w:val="single" w:sz="4" w:space="0" w:color="auto"/>
              <w:right w:val="single" w:sz="4" w:space="0" w:color="auto"/>
            </w:tcBorders>
            <w:shd w:val="clear" w:color="auto" w:fill="auto"/>
            <w:vAlign w:val="center"/>
          </w:tcPr>
          <w:p w:rsidR="00F702C8" w:rsidRPr="002D576A" w:rsidRDefault="00F10F2B" w:rsidP="009E6603">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4</w:t>
            </w:r>
          </w:p>
        </w:tc>
        <w:tc>
          <w:tcPr>
            <w:tcW w:w="707" w:type="pct"/>
            <w:tcBorders>
              <w:top w:val="nil"/>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p>
        </w:tc>
      </w:tr>
      <w:tr w:rsidR="00F702C8" w:rsidRPr="005C2B8D" w:rsidTr="009E6603">
        <w:trPr>
          <w:trHeight w:val="569"/>
        </w:trPr>
        <w:tc>
          <w:tcPr>
            <w:tcW w:w="3384" w:type="pct"/>
            <w:gridSpan w:val="4"/>
            <w:tcBorders>
              <w:top w:val="nil"/>
              <w:left w:val="single" w:sz="4" w:space="0" w:color="auto"/>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lastRenderedPageBreak/>
              <w:t xml:space="preserve">RAZEM </w:t>
            </w:r>
          </w:p>
        </w:tc>
        <w:tc>
          <w:tcPr>
            <w:tcW w:w="707" w:type="pct"/>
            <w:tcBorders>
              <w:top w:val="single" w:sz="4" w:space="0" w:color="auto"/>
              <w:left w:val="nil"/>
              <w:bottom w:val="single" w:sz="4" w:space="0" w:color="auto"/>
              <w:right w:val="single" w:sz="4" w:space="0" w:color="auto"/>
            </w:tcBorders>
            <w:shd w:val="clear" w:color="auto" w:fill="FFFFFF"/>
            <w:vAlign w:val="center"/>
          </w:tcPr>
          <w:p w:rsidR="00F702C8" w:rsidRPr="005C2B8D" w:rsidRDefault="00F702C8" w:rsidP="009E6603">
            <w:pPr>
              <w:spacing w:line="360" w:lineRule="auto"/>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Wartość brutto</w:t>
            </w:r>
          </w:p>
        </w:tc>
        <w:tc>
          <w:tcPr>
            <w:tcW w:w="909" w:type="pct"/>
            <w:tcBorders>
              <w:top w:val="single" w:sz="4" w:space="0" w:color="auto"/>
              <w:left w:val="nil"/>
              <w:bottom w:val="single" w:sz="4" w:space="0" w:color="auto"/>
              <w:right w:val="single" w:sz="4" w:space="0" w:color="auto"/>
            </w:tcBorders>
            <w:shd w:val="clear" w:color="auto" w:fill="FFFFFF"/>
            <w:vAlign w:val="center"/>
          </w:tcPr>
          <w:p w:rsidR="00F702C8" w:rsidRDefault="00F702C8" w:rsidP="009E6603">
            <w:pPr>
              <w:spacing w:line="360" w:lineRule="auto"/>
              <w:rPr>
                <w:rFonts w:ascii="Arial" w:eastAsia="Calibri" w:hAnsi="Arial" w:cs="Arial"/>
                <w:b/>
                <w:bCs/>
                <w:color w:val="000000"/>
                <w:sz w:val="14"/>
                <w:szCs w:val="16"/>
                <w:lang w:eastAsia="en-US"/>
              </w:rPr>
            </w:pPr>
          </w:p>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 zł</w:t>
            </w:r>
          </w:p>
        </w:tc>
      </w:tr>
    </w:tbl>
    <w:p w:rsidR="00F702C8" w:rsidRDefault="00F702C8" w:rsidP="00F702C8">
      <w:pPr>
        <w:suppressAutoHyphens/>
        <w:ind w:right="-341"/>
        <w:jc w:val="both"/>
        <w:rPr>
          <w:rFonts w:ascii="Verdana" w:hAnsi="Verdana" w:cs="Arial"/>
          <w:sz w:val="20"/>
          <w:szCs w:val="20"/>
          <w:lang w:eastAsia="ar-SA"/>
        </w:rPr>
      </w:pPr>
    </w:p>
    <w:p w:rsidR="00F702C8" w:rsidRDefault="00F702C8" w:rsidP="00F702C8">
      <w:pPr>
        <w:suppressAutoHyphens/>
        <w:ind w:right="-341"/>
        <w:jc w:val="both"/>
        <w:rPr>
          <w:rFonts w:ascii="Verdana" w:hAnsi="Verdana" w:cs="Arial"/>
          <w:sz w:val="20"/>
          <w:szCs w:val="20"/>
          <w:lang w:eastAsia="ar-SA"/>
        </w:rPr>
      </w:pPr>
    </w:p>
    <w:p w:rsidR="00F702C8" w:rsidRDefault="00F702C8" w:rsidP="00F702C8">
      <w:pPr>
        <w:suppressAutoHyphens/>
        <w:ind w:right="-341"/>
        <w:jc w:val="both"/>
        <w:rPr>
          <w:rFonts w:ascii="Verdana" w:hAnsi="Verdana" w:cs="Arial"/>
          <w:sz w:val="20"/>
          <w:szCs w:val="20"/>
          <w:lang w:eastAsia="ar-SA"/>
        </w:rPr>
      </w:pPr>
    </w:p>
    <w:p w:rsidR="00F702C8" w:rsidRDefault="00F702C8" w:rsidP="00F702C8">
      <w:pPr>
        <w:suppressAutoHyphens/>
        <w:ind w:right="-341"/>
        <w:jc w:val="both"/>
        <w:rPr>
          <w:rFonts w:ascii="Verdana" w:hAnsi="Verdana" w:cs="Arial"/>
          <w:sz w:val="20"/>
          <w:szCs w:val="20"/>
          <w:lang w:eastAsia="ar-SA"/>
        </w:rPr>
      </w:pPr>
    </w:p>
    <w:p w:rsidR="00F702C8" w:rsidRDefault="00F702C8" w:rsidP="00F702C8">
      <w:pPr>
        <w:suppressAutoHyphens/>
        <w:ind w:right="-341"/>
        <w:jc w:val="both"/>
        <w:rPr>
          <w:rFonts w:ascii="Verdana" w:hAnsi="Verdana" w:cs="Arial"/>
          <w:sz w:val="20"/>
          <w:szCs w:val="20"/>
          <w:lang w:eastAsia="ar-SA"/>
        </w:rPr>
      </w:pPr>
    </w:p>
    <w:p w:rsidR="00F702C8" w:rsidRPr="00F53338" w:rsidRDefault="00F702C8" w:rsidP="00F702C8">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w:t>
      </w:r>
      <w:r>
        <w:rPr>
          <w:rFonts w:ascii="Verdana" w:hAnsi="Verdana" w:cs="Arial"/>
          <w:sz w:val="20"/>
          <w:szCs w:val="20"/>
          <w:lang w:eastAsia="ar-SA"/>
        </w:rPr>
        <w:t xml:space="preserve">__________ dnia __ __ 2017 roku                               </w:t>
      </w:r>
      <w:r w:rsidRPr="00234172">
        <w:rPr>
          <w:rFonts w:ascii="Verdana" w:hAnsi="Verdana" w:cs="Arial"/>
          <w:i/>
          <w:sz w:val="20"/>
          <w:szCs w:val="20"/>
        </w:rPr>
        <w:t>______________</w:t>
      </w:r>
      <w:r>
        <w:rPr>
          <w:rFonts w:ascii="Verdana" w:hAnsi="Verdana" w:cs="Arial"/>
          <w:i/>
          <w:sz w:val="20"/>
          <w:szCs w:val="20"/>
        </w:rPr>
        <w:t>_____________________________</w:t>
      </w:r>
    </w:p>
    <w:p w:rsidR="00F702C8" w:rsidRPr="00B03F4A" w:rsidRDefault="00F702C8" w:rsidP="00F702C8">
      <w:pPr>
        <w:ind w:left="2836" w:firstLine="709"/>
        <w:jc w:val="center"/>
        <w:rPr>
          <w:rFonts w:ascii="Verdana" w:eastAsia="Calibri" w:hAnsi="Verdana" w:cs="Arial"/>
          <w:sz w:val="20"/>
          <w:szCs w:val="20"/>
        </w:rPr>
      </w:pPr>
      <w:r>
        <w:rPr>
          <w:rFonts w:ascii="Verdana" w:eastAsia="Calibri" w:hAnsi="Verdana" w:cs="Arial"/>
          <w:sz w:val="20"/>
          <w:szCs w:val="20"/>
        </w:rPr>
        <w:t xml:space="preserve">                 </w:t>
      </w:r>
      <w:r w:rsidRPr="00234172">
        <w:rPr>
          <w:rFonts w:ascii="Verdana" w:eastAsia="Calibri" w:hAnsi="Verdana" w:cs="Arial"/>
          <w:sz w:val="20"/>
          <w:szCs w:val="20"/>
        </w:rPr>
        <w:t xml:space="preserve">(podpis </w:t>
      </w:r>
      <w:r>
        <w:rPr>
          <w:rFonts w:ascii="Verdana" w:eastAsia="Calibri" w:hAnsi="Verdana" w:cs="Arial"/>
          <w:sz w:val="20"/>
          <w:szCs w:val="20"/>
        </w:rPr>
        <w:t>Wykonawcy</w:t>
      </w:r>
      <w:r w:rsidRPr="00234172">
        <w:rPr>
          <w:rFonts w:ascii="Verdana" w:eastAsia="Calibri" w:hAnsi="Verdana" w:cs="Arial"/>
          <w:sz w:val="20"/>
          <w:szCs w:val="20"/>
        </w:rPr>
        <w:t xml:space="preserve"> / </w:t>
      </w:r>
      <w:r>
        <w:rPr>
          <w:rFonts w:ascii="Verdana" w:eastAsia="Calibri" w:hAnsi="Verdana" w:cs="Arial"/>
          <w:sz w:val="20"/>
          <w:szCs w:val="20"/>
        </w:rPr>
        <w:t>Pełnomocnika</w:t>
      </w:r>
      <w:r w:rsidRPr="00234172">
        <w:rPr>
          <w:rFonts w:ascii="Verdana" w:eastAsia="Calibri" w:hAnsi="Verdana" w:cs="Arial"/>
          <w:sz w:val="20"/>
          <w:szCs w:val="20"/>
        </w:rPr>
        <w:t>)</w:t>
      </w:r>
    </w:p>
    <w:p w:rsidR="00F702C8" w:rsidRDefault="00F702C8" w:rsidP="00F702C8">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F702C8" w:rsidRDefault="00F702C8" w:rsidP="000F504B">
      <w:pPr>
        <w:rPr>
          <w:rFonts w:ascii="Arial" w:hAnsi="Arial" w:cs="Arial"/>
          <w:i/>
          <w:sz w:val="20"/>
          <w:szCs w:val="20"/>
          <w:lang w:eastAsia="en-US"/>
        </w:rPr>
      </w:pPr>
    </w:p>
    <w:p w:rsidR="00F702C8" w:rsidRDefault="00F702C8" w:rsidP="000F504B">
      <w:pPr>
        <w:rPr>
          <w:rFonts w:ascii="Arial" w:hAnsi="Arial" w:cs="Arial"/>
          <w:i/>
          <w:sz w:val="20"/>
          <w:szCs w:val="20"/>
          <w:lang w:eastAsia="en-US"/>
        </w:rPr>
      </w:pPr>
    </w:p>
    <w:p w:rsidR="00F702C8" w:rsidRDefault="00F702C8" w:rsidP="000F504B">
      <w:pPr>
        <w:rPr>
          <w:rFonts w:ascii="Arial" w:hAnsi="Arial" w:cs="Arial"/>
          <w:i/>
          <w:sz w:val="20"/>
          <w:szCs w:val="20"/>
          <w:lang w:eastAsia="en-US"/>
        </w:rPr>
      </w:pPr>
    </w:p>
    <w:p w:rsidR="00F702C8" w:rsidRDefault="00F702C8" w:rsidP="000F504B">
      <w:pPr>
        <w:rPr>
          <w:rFonts w:ascii="Arial" w:hAnsi="Arial" w:cs="Arial"/>
          <w:i/>
          <w:sz w:val="20"/>
          <w:szCs w:val="20"/>
          <w:lang w:eastAsia="en-US"/>
        </w:rPr>
      </w:pPr>
    </w:p>
    <w:p w:rsidR="00F702C8" w:rsidRDefault="00F702C8" w:rsidP="000F504B">
      <w:pPr>
        <w:rPr>
          <w:rFonts w:ascii="Arial" w:hAnsi="Arial" w:cs="Arial"/>
          <w:i/>
          <w:sz w:val="20"/>
          <w:szCs w:val="20"/>
          <w:lang w:eastAsia="en-US"/>
        </w:rPr>
      </w:pPr>
    </w:p>
    <w:p w:rsidR="00F702C8" w:rsidRDefault="00F702C8" w:rsidP="000F504B">
      <w:pPr>
        <w:rPr>
          <w:rFonts w:ascii="Arial" w:hAnsi="Arial" w:cs="Arial"/>
          <w:i/>
          <w:sz w:val="20"/>
          <w:szCs w:val="20"/>
          <w:lang w:eastAsia="en-US"/>
        </w:rPr>
      </w:pPr>
    </w:p>
    <w:p w:rsidR="004D22AC" w:rsidRDefault="004D22AC" w:rsidP="000F504B">
      <w:pPr>
        <w:rPr>
          <w:rFonts w:ascii="Arial" w:hAnsi="Arial" w:cs="Arial"/>
          <w:i/>
          <w:sz w:val="20"/>
          <w:szCs w:val="20"/>
          <w:lang w:eastAsia="en-US"/>
        </w:rPr>
      </w:pPr>
    </w:p>
    <w:p w:rsidR="004D22AC" w:rsidRDefault="004D22AC" w:rsidP="000F504B">
      <w:pPr>
        <w:rPr>
          <w:rFonts w:ascii="Arial" w:hAnsi="Arial" w:cs="Arial"/>
          <w:i/>
          <w:sz w:val="20"/>
          <w:szCs w:val="20"/>
          <w:lang w:eastAsia="en-US"/>
        </w:rPr>
      </w:pPr>
    </w:p>
    <w:p w:rsidR="004D22AC" w:rsidRDefault="004D22AC" w:rsidP="000F504B">
      <w:pPr>
        <w:rPr>
          <w:rFonts w:ascii="Arial" w:hAnsi="Arial" w:cs="Arial"/>
          <w:i/>
          <w:sz w:val="20"/>
          <w:szCs w:val="20"/>
          <w:lang w:eastAsia="en-US"/>
        </w:rPr>
      </w:pPr>
    </w:p>
    <w:p w:rsidR="004D22AC" w:rsidRDefault="004D22AC" w:rsidP="000F504B">
      <w:pPr>
        <w:rPr>
          <w:rFonts w:ascii="Arial" w:hAnsi="Arial" w:cs="Arial"/>
          <w:i/>
          <w:sz w:val="20"/>
          <w:szCs w:val="20"/>
          <w:lang w:eastAsia="en-US"/>
        </w:rPr>
      </w:pPr>
    </w:p>
    <w:p w:rsidR="004D22AC" w:rsidRDefault="004D22AC" w:rsidP="000F504B">
      <w:pPr>
        <w:rPr>
          <w:rFonts w:ascii="Arial" w:hAnsi="Arial" w:cs="Arial"/>
          <w:i/>
          <w:sz w:val="20"/>
          <w:szCs w:val="20"/>
          <w:lang w:eastAsia="en-US"/>
        </w:rPr>
      </w:pPr>
    </w:p>
    <w:p w:rsidR="004D22AC" w:rsidRDefault="004D22AC" w:rsidP="000F504B">
      <w:pPr>
        <w:rPr>
          <w:rFonts w:ascii="Arial" w:hAnsi="Arial" w:cs="Arial"/>
          <w:i/>
          <w:sz w:val="20"/>
          <w:szCs w:val="20"/>
          <w:lang w:eastAsia="en-US"/>
        </w:rPr>
      </w:pPr>
    </w:p>
    <w:p w:rsidR="004D22AC" w:rsidRDefault="004D22AC" w:rsidP="000F504B">
      <w:pPr>
        <w:rPr>
          <w:rFonts w:ascii="Arial" w:hAnsi="Arial" w:cs="Arial"/>
          <w:i/>
          <w:sz w:val="20"/>
          <w:szCs w:val="20"/>
          <w:lang w:eastAsia="en-US"/>
        </w:rPr>
      </w:pPr>
    </w:p>
    <w:p w:rsidR="00536C0F" w:rsidRDefault="00536C0F" w:rsidP="000F504B">
      <w:pPr>
        <w:rPr>
          <w:rFonts w:ascii="Arial" w:hAnsi="Arial" w:cs="Arial"/>
          <w:i/>
          <w:sz w:val="20"/>
          <w:szCs w:val="20"/>
          <w:lang w:eastAsia="en-US"/>
        </w:rPr>
      </w:pPr>
    </w:p>
    <w:p w:rsidR="00536C0F" w:rsidRDefault="00536C0F" w:rsidP="000F504B">
      <w:pPr>
        <w:rPr>
          <w:rFonts w:ascii="Arial" w:hAnsi="Arial" w:cs="Arial"/>
          <w:i/>
          <w:sz w:val="20"/>
          <w:szCs w:val="20"/>
          <w:lang w:eastAsia="en-US"/>
        </w:rPr>
      </w:pPr>
    </w:p>
    <w:p w:rsidR="00F702C8" w:rsidRDefault="00F702C8" w:rsidP="000F504B">
      <w:pPr>
        <w:rPr>
          <w:rFonts w:ascii="Arial" w:hAnsi="Arial" w:cs="Arial"/>
          <w:i/>
          <w:sz w:val="20"/>
          <w:szCs w:val="20"/>
          <w:lang w:eastAsia="en-US"/>
        </w:rPr>
      </w:pPr>
    </w:p>
    <w:p w:rsidR="00F702C8" w:rsidRDefault="00F702C8" w:rsidP="000F504B">
      <w:pPr>
        <w:rPr>
          <w:rFonts w:ascii="Arial" w:hAnsi="Arial" w:cs="Arial"/>
          <w:i/>
          <w:sz w:val="20"/>
          <w:szCs w:val="20"/>
          <w:lang w:eastAsia="en-US"/>
        </w:rPr>
      </w:pPr>
    </w:p>
    <w:p w:rsidR="00F702C8" w:rsidRDefault="00F702C8" w:rsidP="00F702C8">
      <w:pPr>
        <w:jc w:val="right"/>
        <w:rPr>
          <w:rFonts w:ascii="Arial" w:eastAsia="Calibri" w:hAnsi="Arial" w:cs="Arial"/>
          <w:sz w:val="20"/>
          <w:szCs w:val="20"/>
        </w:rPr>
      </w:pPr>
      <w:r>
        <w:rPr>
          <w:rFonts w:ascii="Arial" w:hAnsi="Arial" w:cs="Arial"/>
          <w:b/>
          <w:sz w:val="20"/>
          <w:szCs w:val="20"/>
        </w:rPr>
        <w:t>Formularz 2.1.h</w:t>
      </w:r>
      <w:r>
        <w:rPr>
          <w:rFonts w:ascii="Arial" w:eastAsia="Calibri" w:hAnsi="Arial" w:cs="Arial"/>
          <w:sz w:val="20"/>
          <w:szCs w:val="20"/>
        </w:rPr>
        <w:tab/>
      </w:r>
    </w:p>
    <w:p w:rsidR="00F702C8" w:rsidRPr="00F53338" w:rsidRDefault="00F702C8" w:rsidP="00F702C8">
      <w:pPr>
        <w:jc w:val="right"/>
        <w:rPr>
          <w:rFonts w:ascii="Arial" w:hAnsi="Arial" w:cs="Arial"/>
          <w:b/>
          <w:sz w:val="20"/>
          <w:szCs w:val="20"/>
        </w:rPr>
      </w:pPr>
      <w:r>
        <w:rPr>
          <w:rFonts w:ascii="Arial" w:eastAsia="Calibri" w:hAnsi="Arial" w:cs="Arial"/>
          <w:sz w:val="20"/>
          <w:szCs w:val="20"/>
        </w:rPr>
        <w:tab/>
      </w:r>
      <w:r>
        <w:rPr>
          <w:rFonts w:ascii="Arial" w:eastAsia="Calibri" w:hAnsi="Arial" w:cs="Arial"/>
          <w:sz w:val="20"/>
          <w:szCs w:val="20"/>
        </w:rPr>
        <w:tab/>
      </w:r>
    </w:p>
    <w:p w:rsidR="00F702C8" w:rsidRDefault="00F702C8" w:rsidP="00F702C8">
      <w:pPr>
        <w:jc w:val="center"/>
        <w:rPr>
          <w:rFonts w:ascii="Arial" w:hAnsi="Arial" w:cs="Arial"/>
          <w:b/>
          <w:sz w:val="20"/>
          <w:szCs w:val="20"/>
        </w:rPr>
      </w:pPr>
    </w:p>
    <w:p w:rsidR="00F702C8" w:rsidRDefault="00F702C8" w:rsidP="00F702C8">
      <w:pPr>
        <w:jc w:val="center"/>
        <w:rPr>
          <w:rFonts w:ascii="Arial" w:hAnsi="Arial" w:cs="Arial"/>
          <w:b/>
          <w:sz w:val="20"/>
          <w:szCs w:val="20"/>
        </w:rPr>
      </w:pPr>
      <w:r>
        <w:rPr>
          <w:rFonts w:ascii="Arial" w:hAnsi="Arial" w:cs="Arial"/>
          <w:b/>
          <w:sz w:val="20"/>
          <w:szCs w:val="20"/>
        </w:rPr>
        <w:t>FORMULARZ CENOWY w części V</w:t>
      </w:r>
      <w:r w:rsidR="005110A7">
        <w:rPr>
          <w:rFonts w:ascii="Arial" w:hAnsi="Arial" w:cs="Arial"/>
          <w:b/>
          <w:sz w:val="20"/>
          <w:szCs w:val="20"/>
        </w:rPr>
        <w:t>III</w:t>
      </w:r>
      <w:r>
        <w:rPr>
          <w:rFonts w:ascii="Arial" w:hAnsi="Arial" w:cs="Arial"/>
          <w:b/>
          <w:sz w:val="20"/>
          <w:szCs w:val="20"/>
        </w:rPr>
        <w:t xml:space="preserve"> przedmiotu zamówienia</w:t>
      </w:r>
    </w:p>
    <w:p w:rsidR="00F702C8" w:rsidRDefault="00F702C8" w:rsidP="00F702C8">
      <w:pPr>
        <w:jc w:val="center"/>
        <w:rPr>
          <w:rFonts w:ascii="Arial" w:hAnsi="Arial" w:cs="Arial"/>
          <w:b/>
          <w:sz w:val="20"/>
          <w:szCs w:val="20"/>
        </w:rPr>
      </w:pPr>
    </w:p>
    <w:p w:rsidR="00F702C8" w:rsidRDefault="00F702C8" w:rsidP="00F702C8">
      <w:pPr>
        <w:jc w:val="center"/>
        <w:rPr>
          <w:rFonts w:ascii="Arial" w:hAnsi="Arial" w:cs="Arial"/>
          <w:b/>
          <w:sz w:val="20"/>
          <w:szCs w:val="20"/>
        </w:rPr>
      </w:pPr>
    </w:p>
    <w:p w:rsidR="00F702C8" w:rsidRDefault="00F702C8" w:rsidP="00F702C8">
      <w:pPr>
        <w:jc w:val="center"/>
        <w:rPr>
          <w:rFonts w:ascii="Arial" w:hAnsi="Arial" w:cs="Arial"/>
          <w:b/>
          <w:sz w:val="20"/>
          <w:szCs w:val="20"/>
        </w:rPr>
      </w:pPr>
    </w:p>
    <w:tbl>
      <w:tblPr>
        <w:tblW w:w="4961" w:type="pct"/>
        <w:tblInd w:w="-497" w:type="dxa"/>
        <w:tblLayout w:type="fixed"/>
        <w:tblCellMar>
          <w:left w:w="70" w:type="dxa"/>
          <w:right w:w="70" w:type="dxa"/>
        </w:tblCellMar>
        <w:tblLook w:val="04A0" w:firstRow="1" w:lastRow="0" w:firstColumn="1" w:lastColumn="0" w:noHBand="0" w:noVBand="1"/>
      </w:tblPr>
      <w:tblGrid>
        <w:gridCol w:w="567"/>
        <w:gridCol w:w="6237"/>
        <w:gridCol w:w="1561"/>
        <w:gridCol w:w="1134"/>
        <w:gridCol w:w="1984"/>
        <w:gridCol w:w="2551"/>
      </w:tblGrid>
      <w:tr w:rsidR="00F702C8" w:rsidRPr="005C2B8D" w:rsidTr="009E6603">
        <w:trPr>
          <w:trHeight w:val="463"/>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Lp.</w:t>
            </w:r>
          </w:p>
        </w:tc>
        <w:tc>
          <w:tcPr>
            <w:tcW w:w="2222" w:type="pct"/>
            <w:tcBorders>
              <w:top w:val="single" w:sz="4" w:space="0" w:color="auto"/>
              <w:left w:val="nil"/>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Przedmiot zamówienia </w:t>
            </w:r>
          </w:p>
        </w:tc>
        <w:tc>
          <w:tcPr>
            <w:tcW w:w="556" w:type="pct"/>
            <w:tcBorders>
              <w:top w:val="single" w:sz="4" w:space="0" w:color="auto"/>
              <w:left w:val="nil"/>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Ilość</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Kompleksowej usługi</w:t>
            </w:r>
            <w:r w:rsidRPr="00592ABD">
              <w:rPr>
                <w:rFonts w:ascii="Arial" w:eastAsia="Calibri" w:hAnsi="Arial" w:cs="Arial"/>
                <w:b/>
                <w:bCs/>
                <w:color w:val="000000"/>
                <w:sz w:val="14"/>
                <w:szCs w:val="16"/>
                <w:lang w:eastAsia="en-US"/>
              </w:rPr>
              <w:t xml:space="preserve"> </w:t>
            </w:r>
            <w:r>
              <w:rPr>
                <w:rFonts w:ascii="Arial" w:eastAsia="Calibri" w:hAnsi="Arial" w:cs="Arial"/>
                <w:b/>
                <w:bCs/>
                <w:color w:val="000000"/>
                <w:sz w:val="14"/>
                <w:szCs w:val="16"/>
                <w:lang w:eastAsia="en-US"/>
              </w:rPr>
              <w:t>przez 2 miesiące w całym okresie trwania umowy 36 m-</w:t>
            </w:r>
            <w:proofErr w:type="spellStart"/>
            <w:r>
              <w:rPr>
                <w:rFonts w:ascii="Arial" w:eastAsia="Calibri" w:hAnsi="Arial" w:cs="Arial"/>
                <w:b/>
                <w:bCs/>
                <w:color w:val="000000"/>
                <w:sz w:val="14"/>
                <w:szCs w:val="16"/>
                <w:lang w:eastAsia="en-US"/>
              </w:rPr>
              <w:t>cy</w:t>
            </w:r>
            <w:proofErr w:type="spellEnd"/>
          </w:p>
        </w:tc>
        <w:tc>
          <w:tcPr>
            <w:tcW w:w="404" w:type="pct"/>
            <w:tcBorders>
              <w:top w:val="single" w:sz="4" w:space="0" w:color="auto"/>
              <w:left w:val="nil"/>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Ilość urządzeń do serwisowania</w:t>
            </w:r>
          </w:p>
        </w:tc>
        <w:tc>
          <w:tcPr>
            <w:tcW w:w="707" w:type="pct"/>
            <w:tcBorders>
              <w:top w:val="single" w:sz="4" w:space="0" w:color="auto"/>
              <w:left w:val="nil"/>
              <w:bottom w:val="single" w:sz="4" w:space="0" w:color="auto"/>
              <w:right w:val="single" w:sz="4" w:space="0" w:color="auto"/>
            </w:tcBorders>
            <w:shd w:val="clear" w:color="auto" w:fill="auto"/>
            <w:vAlign w:val="center"/>
            <w:hideMark/>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Cena jednostkowa brutto</w:t>
            </w:r>
          </w:p>
        </w:tc>
        <w:tc>
          <w:tcPr>
            <w:tcW w:w="909" w:type="pct"/>
            <w:tcBorders>
              <w:top w:val="single" w:sz="4" w:space="0" w:color="auto"/>
              <w:left w:val="nil"/>
              <w:bottom w:val="single" w:sz="4" w:space="0" w:color="auto"/>
              <w:right w:val="single" w:sz="4" w:space="0" w:color="auto"/>
            </w:tcBorders>
            <w:vAlign w:val="center"/>
          </w:tcPr>
          <w:p w:rsidR="00F702C8" w:rsidRDefault="00F702C8" w:rsidP="009E6603">
            <w:pPr>
              <w:spacing w:line="360" w:lineRule="auto"/>
              <w:jc w:val="center"/>
              <w:rPr>
                <w:rFonts w:ascii="Arial" w:eastAsia="Calibri" w:hAnsi="Arial" w:cs="Arial"/>
                <w:b/>
                <w:bCs/>
                <w:color w:val="000000"/>
                <w:sz w:val="14"/>
                <w:szCs w:val="16"/>
                <w:lang w:eastAsia="en-US"/>
              </w:rPr>
            </w:pPr>
          </w:p>
          <w:p w:rsidR="00F702C8"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Wartość brutto</w:t>
            </w:r>
          </w:p>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kol.(3) x kol. (4) x kol. (5)</w:t>
            </w:r>
          </w:p>
        </w:tc>
      </w:tr>
      <w:tr w:rsidR="00F702C8" w:rsidRPr="005C2B8D" w:rsidTr="009E6603">
        <w:trPr>
          <w:trHeight w:val="150"/>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single" w:sz="4" w:space="0" w:color="auto"/>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556" w:type="pct"/>
            <w:tcBorders>
              <w:top w:val="single" w:sz="4" w:space="0" w:color="auto"/>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404" w:type="pct"/>
            <w:tcBorders>
              <w:top w:val="single" w:sz="4" w:space="0" w:color="auto"/>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707" w:type="pct"/>
            <w:tcBorders>
              <w:top w:val="single" w:sz="4" w:space="0" w:color="auto"/>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p>
        </w:tc>
        <w:tc>
          <w:tcPr>
            <w:tcW w:w="909" w:type="pct"/>
            <w:tcBorders>
              <w:top w:val="single" w:sz="4" w:space="0" w:color="auto"/>
              <w:left w:val="nil"/>
              <w:bottom w:val="single" w:sz="4" w:space="0" w:color="auto"/>
              <w:right w:val="single" w:sz="4" w:space="0" w:color="auto"/>
            </w:tcBorders>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(6)</w:t>
            </w:r>
          </w:p>
        </w:tc>
      </w:tr>
      <w:tr w:rsidR="00F702C8" w:rsidRPr="005C2B8D" w:rsidTr="009E6603">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F702C8"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2222" w:type="pct"/>
            <w:tcBorders>
              <w:top w:val="nil"/>
              <w:left w:val="nil"/>
              <w:bottom w:val="single" w:sz="4" w:space="0" w:color="auto"/>
              <w:right w:val="single" w:sz="4" w:space="0" w:color="auto"/>
            </w:tcBorders>
            <w:shd w:val="clear" w:color="auto" w:fill="auto"/>
            <w:vAlign w:val="center"/>
          </w:tcPr>
          <w:p w:rsidR="00F702C8" w:rsidRPr="00BC79C0" w:rsidRDefault="00F702C8" w:rsidP="009E6603">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004D22AC" w:rsidRPr="004D22AC">
              <w:rPr>
                <w:rFonts w:ascii="Arial" w:hAnsi="Arial" w:cs="Arial"/>
                <w:sz w:val="20"/>
                <w:szCs w:val="20"/>
              </w:rPr>
              <w:t xml:space="preserve">XEROX 7801V-T </w:t>
            </w:r>
            <w:r w:rsidRPr="00BC79C0">
              <w:rPr>
                <w:rFonts w:ascii="Arial" w:hAnsi="Arial" w:cs="Arial"/>
                <w:sz w:val="20"/>
                <w:szCs w:val="20"/>
              </w:rPr>
              <w:t>polegająca na zapewnieniu funkcjonalności - ciągłości pracy urządzenia, poprzez:</w:t>
            </w:r>
          </w:p>
          <w:p w:rsidR="0013330E" w:rsidRDefault="00F702C8" w:rsidP="00195A2F">
            <w:pPr>
              <w:pStyle w:val="Akapitzlist"/>
              <w:numPr>
                <w:ilvl w:val="0"/>
                <w:numId w:val="35"/>
              </w:numPr>
              <w:autoSpaceDE w:val="0"/>
              <w:autoSpaceDN w:val="0"/>
              <w:adjustRightInd w:val="0"/>
              <w:spacing w:line="280" w:lineRule="exact"/>
              <w:ind w:left="356" w:hanging="356"/>
              <w:contextualSpacing/>
              <w:jc w:val="both"/>
              <w:rPr>
                <w:sz w:val="20"/>
                <w:szCs w:val="20"/>
              </w:rPr>
            </w:pPr>
            <w:r w:rsidRPr="0013330E">
              <w:rPr>
                <w:sz w:val="20"/>
                <w:szCs w:val="20"/>
              </w:rPr>
              <w:t>wykonywanie okresowych przeglądów konserwacyjnych kopiarki obejmujących czynności konserwacyjne, których wykaz określony jest w załączniku nr 2</w:t>
            </w:r>
            <w:r w:rsidR="003255B2" w:rsidRPr="0013330E">
              <w:rPr>
                <w:sz w:val="20"/>
                <w:szCs w:val="20"/>
              </w:rPr>
              <w:t>h</w:t>
            </w:r>
            <w:r w:rsidRPr="0013330E">
              <w:rPr>
                <w:sz w:val="20"/>
                <w:szCs w:val="20"/>
              </w:rPr>
              <w:t xml:space="preserve">  do umowy,</w:t>
            </w:r>
          </w:p>
          <w:p w:rsidR="0013330E" w:rsidRDefault="00F702C8" w:rsidP="00195A2F">
            <w:pPr>
              <w:pStyle w:val="Akapitzlist"/>
              <w:numPr>
                <w:ilvl w:val="0"/>
                <w:numId w:val="35"/>
              </w:numPr>
              <w:autoSpaceDE w:val="0"/>
              <w:autoSpaceDN w:val="0"/>
              <w:adjustRightInd w:val="0"/>
              <w:spacing w:line="280" w:lineRule="exact"/>
              <w:ind w:left="356" w:hanging="356"/>
              <w:contextualSpacing/>
              <w:jc w:val="both"/>
              <w:rPr>
                <w:sz w:val="20"/>
                <w:szCs w:val="20"/>
              </w:rPr>
            </w:pPr>
            <w:r w:rsidRPr="0013330E">
              <w:rPr>
                <w:sz w:val="20"/>
                <w:szCs w:val="20"/>
              </w:rPr>
              <w:t>wymianie materiałów eksploatacyjnych i części, które uległy zużyciu podczas eksploatacji (dostawa, instalacja oraz odbiór i utylizacja zużytych materiałów eksploatacyjnych oraz części) określonych w załączniku nr 2</w:t>
            </w:r>
            <w:r w:rsidR="003255B2" w:rsidRPr="0013330E">
              <w:rPr>
                <w:sz w:val="20"/>
                <w:szCs w:val="20"/>
              </w:rPr>
              <w:t>h</w:t>
            </w:r>
            <w:r w:rsidR="0013330E">
              <w:rPr>
                <w:sz w:val="20"/>
                <w:szCs w:val="20"/>
              </w:rPr>
              <w:t>,</w:t>
            </w:r>
            <w:r w:rsidRPr="0013330E">
              <w:rPr>
                <w:sz w:val="20"/>
                <w:szCs w:val="20"/>
              </w:rPr>
              <w:t xml:space="preserve"> </w:t>
            </w:r>
          </w:p>
          <w:p w:rsidR="00F702C8" w:rsidRPr="0013330E" w:rsidRDefault="00F702C8" w:rsidP="00195A2F">
            <w:pPr>
              <w:pStyle w:val="Akapitzlist"/>
              <w:numPr>
                <w:ilvl w:val="0"/>
                <w:numId w:val="35"/>
              </w:numPr>
              <w:autoSpaceDE w:val="0"/>
              <w:autoSpaceDN w:val="0"/>
              <w:adjustRightInd w:val="0"/>
              <w:spacing w:line="280" w:lineRule="exact"/>
              <w:ind w:left="356" w:hanging="356"/>
              <w:contextualSpacing/>
              <w:jc w:val="both"/>
              <w:rPr>
                <w:sz w:val="20"/>
                <w:szCs w:val="20"/>
              </w:rPr>
            </w:pPr>
            <w:r w:rsidRPr="0013330E">
              <w:rPr>
                <w:sz w:val="20"/>
                <w:szCs w:val="20"/>
              </w:rPr>
              <w:t>usuwaniu awarii  kopiarki.</w:t>
            </w:r>
          </w:p>
          <w:p w:rsidR="00F702C8" w:rsidRPr="00BC79C0" w:rsidRDefault="00F702C8" w:rsidP="009E6603">
            <w:pPr>
              <w:spacing w:line="360" w:lineRule="auto"/>
              <w:jc w:val="center"/>
              <w:rPr>
                <w:rFonts w:ascii="Arial" w:eastAsia="Calibri" w:hAnsi="Arial" w:cs="Arial"/>
                <w:b/>
                <w:bCs/>
                <w:color w:val="000000"/>
                <w:sz w:val="20"/>
                <w:szCs w:val="20"/>
                <w:lang w:eastAsia="en-US"/>
              </w:rPr>
            </w:pPr>
          </w:p>
        </w:tc>
        <w:tc>
          <w:tcPr>
            <w:tcW w:w="556" w:type="pct"/>
            <w:tcBorders>
              <w:top w:val="nil"/>
              <w:left w:val="nil"/>
              <w:bottom w:val="single" w:sz="4" w:space="0" w:color="auto"/>
              <w:right w:val="single" w:sz="4" w:space="0" w:color="auto"/>
            </w:tcBorders>
            <w:shd w:val="clear" w:color="auto" w:fill="auto"/>
            <w:vAlign w:val="center"/>
          </w:tcPr>
          <w:p w:rsidR="00F702C8" w:rsidRPr="00F6086C" w:rsidRDefault="003255B2" w:rsidP="009E6603">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6</w:t>
            </w:r>
          </w:p>
        </w:tc>
        <w:tc>
          <w:tcPr>
            <w:tcW w:w="404" w:type="pct"/>
            <w:tcBorders>
              <w:top w:val="nil"/>
              <w:left w:val="nil"/>
              <w:bottom w:val="single" w:sz="4" w:space="0" w:color="auto"/>
              <w:right w:val="single" w:sz="4" w:space="0" w:color="auto"/>
            </w:tcBorders>
            <w:shd w:val="clear" w:color="auto" w:fill="auto"/>
            <w:vAlign w:val="center"/>
          </w:tcPr>
          <w:p w:rsidR="00F702C8" w:rsidRPr="00F6086C" w:rsidRDefault="00F702C8" w:rsidP="009E6603">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w:t>
            </w:r>
            <w:r w:rsidR="003255B2">
              <w:rPr>
                <w:rFonts w:ascii="Arial" w:eastAsia="Calibri" w:hAnsi="Arial" w:cs="Arial"/>
                <w:bCs/>
                <w:color w:val="000000"/>
                <w:lang w:eastAsia="en-US"/>
              </w:rPr>
              <w:t>9</w:t>
            </w:r>
          </w:p>
        </w:tc>
        <w:tc>
          <w:tcPr>
            <w:tcW w:w="707" w:type="pct"/>
            <w:tcBorders>
              <w:top w:val="nil"/>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p>
        </w:tc>
      </w:tr>
      <w:tr w:rsidR="00F702C8" w:rsidRPr="005C2B8D" w:rsidTr="009E6603">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2222" w:type="pct"/>
            <w:tcBorders>
              <w:top w:val="nil"/>
              <w:left w:val="nil"/>
              <w:bottom w:val="single" w:sz="4" w:space="0" w:color="auto"/>
              <w:right w:val="single" w:sz="4" w:space="0" w:color="auto"/>
            </w:tcBorders>
            <w:shd w:val="clear" w:color="auto" w:fill="auto"/>
            <w:vAlign w:val="center"/>
          </w:tcPr>
          <w:p w:rsidR="00F702C8" w:rsidRPr="00BC79C0" w:rsidRDefault="00F702C8" w:rsidP="009E6603">
            <w:pPr>
              <w:autoSpaceDE w:val="0"/>
              <w:autoSpaceDN w:val="0"/>
              <w:adjustRightInd w:val="0"/>
              <w:spacing w:line="280" w:lineRule="exact"/>
              <w:jc w:val="both"/>
              <w:rPr>
                <w:rFonts w:ascii="Arial" w:hAnsi="Arial" w:cs="Arial"/>
                <w:sz w:val="20"/>
                <w:szCs w:val="20"/>
              </w:rPr>
            </w:pPr>
            <w:r w:rsidRPr="00BC79C0">
              <w:rPr>
                <w:rFonts w:ascii="Arial" w:hAnsi="Arial" w:cs="Arial"/>
                <w:sz w:val="20"/>
                <w:szCs w:val="20"/>
              </w:rPr>
              <w:t xml:space="preserve">Obsługa serwisowa Kopiarki </w:t>
            </w:r>
            <w:r w:rsidR="0013330E" w:rsidRPr="0013330E">
              <w:rPr>
                <w:rFonts w:ascii="Arial" w:hAnsi="Arial" w:cs="Arial"/>
                <w:sz w:val="20"/>
                <w:szCs w:val="20"/>
              </w:rPr>
              <w:t xml:space="preserve">XEROX </w:t>
            </w:r>
            <w:r w:rsidR="002671AD" w:rsidRPr="002671AD">
              <w:rPr>
                <w:rFonts w:ascii="Arial" w:hAnsi="Arial" w:cs="Arial"/>
                <w:sz w:val="20"/>
                <w:szCs w:val="20"/>
              </w:rPr>
              <w:t xml:space="preserve">D 125V </w:t>
            </w:r>
            <w:r w:rsidRPr="00BC79C0">
              <w:rPr>
                <w:rFonts w:ascii="Arial" w:hAnsi="Arial" w:cs="Arial"/>
                <w:sz w:val="20"/>
                <w:szCs w:val="20"/>
              </w:rPr>
              <w:t>polegająca na zapewnieniu funkcjonalności - ciągłości pracy urządzenia, poprzez:</w:t>
            </w:r>
          </w:p>
          <w:p w:rsidR="00F702C8" w:rsidRPr="0013330E" w:rsidRDefault="00F702C8" w:rsidP="00195A2F">
            <w:pPr>
              <w:pStyle w:val="Akapitzlist"/>
              <w:numPr>
                <w:ilvl w:val="0"/>
                <w:numId w:val="36"/>
              </w:numPr>
              <w:autoSpaceDE w:val="0"/>
              <w:autoSpaceDN w:val="0"/>
              <w:adjustRightInd w:val="0"/>
              <w:spacing w:line="280" w:lineRule="exact"/>
              <w:ind w:left="356" w:hanging="356"/>
              <w:contextualSpacing/>
              <w:jc w:val="both"/>
              <w:rPr>
                <w:sz w:val="20"/>
                <w:szCs w:val="20"/>
              </w:rPr>
            </w:pPr>
            <w:r w:rsidRPr="0013330E">
              <w:rPr>
                <w:sz w:val="20"/>
                <w:szCs w:val="20"/>
              </w:rPr>
              <w:t>wykonywanie okresowych przeglądów konserwacyjnych kopiarki obejmujących czynności konserwacyjne, których wykaz określony jest w załączniku nr 2</w:t>
            </w:r>
            <w:r w:rsidR="003255B2" w:rsidRPr="0013330E">
              <w:rPr>
                <w:sz w:val="20"/>
                <w:szCs w:val="20"/>
              </w:rPr>
              <w:t>h</w:t>
            </w:r>
            <w:r w:rsidRPr="0013330E">
              <w:rPr>
                <w:sz w:val="20"/>
                <w:szCs w:val="20"/>
              </w:rPr>
              <w:t xml:space="preserve">  do umowy,</w:t>
            </w:r>
          </w:p>
          <w:p w:rsidR="00F702C8" w:rsidRPr="00BC79C0" w:rsidRDefault="00F702C8" w:rsidP="00195A2F">
            <w:pPr>
              <w:pStyle w:val="Akapitzlist"/>
              <w:numPr>
                <w:ilvl w:val="0"/>
                <w:numId w:val="36"/>
              </w:numPr>
              <w:autoSpaceDE w:val="0"/>
              <w:autoSpaceDN w:val="0"/>
              <w:adjustRightInd w:val="0"/>
              <w:spacing w:line="280" w:lineRule="exact"/>
              <w:ind w:left="356" w:hanging="356"/>
              <w:contextualSpacing/>
              <w:jc w:val="both"/>
              <w:rPr>
                <w:sz w:val="20"/>
                <w:szCs w:val="20"/>
              </w:rPr>
            </w:pPr>
            <w:r w:rsidRPr="00BC79C0">
              <w:rPr>
                <w:sz w:val="20"/>
                <w:szCs w:val="20"/>
              </w:rPr>
              <w:lastRenderedPageBreak/>
              <w:t>wymianie materiałów eksploatacyjnych i części, które uległy zużyciu podczas eksploatacji (dostawa, instalacja oraz odbiór i utylizacja zużytych materiałów eksploatacyjnych oraz części</w:t>
            </w:r>
            <w:r>
              <w:rPr>
                <w:sz w:val="20"/>
                <w:szCs w:val="20"/>
              </w:rPr>
              <w:t>) określonych w załączniku nr 2</w:t>
            </w:r>
            <w:r w:rsidR="003255B2">
              <w:rPr>
                <w:sz w:val="20"/>
                <w:szCs w:val="20"/>
              </w:rPr>
              <w:t>h</w:t>
            </w:r>
            <w:r w:rsidRPr="00BC79C0">
              <w:rPr>
                <w:sz w:val="20"/>
                <w:szCs w:val="20"/>
              </w:rPr>
              <w:t xml:space="preserve">. </w:t>
            </w:r>
          </w:p>
          <w:p w:rsidR="00F702C8" w:rsidRPr="00BC79C0" w:rsidRDefault="00F702C8" w:rsidP="00195A2F">
            <w:pPr>
              <w:pStyle w:val="Akapitzlist"/>
              <w:numPr>
                <w:ilvl w:val="0"/>
                <w:numId w:val="36"/>
              </w:numPr>
              <w:autoSpaceDE w:val="0"/>
              <w:autoSpaceDN w:val="0"/>
              <w:adjustRightInd w:val="0"/>
              <w:spacing w:line="280" w:lineRule="exact"/>
              <w:ind w:left="356" w:hanging="356"/>
              <w:contextualSpacing/>
              <w:jc w:val="both"/>
              <w:rPr>
                <w:sz w:val="20"/>
                <w:szCs w:val="20"/>
              </w:rPr>
            </w:pPr>
            <w:r w:rsidRPr="00BC79C0">
              <w:rPr>
                <w:sz w:val="20"/>
                <w:szCs w:val="20"/>
              </w:rPr>
              <w:t>usuwaniu awarii  kopiarki.</w:t>
            </w:r>
          </w:p>
          <w:p w:rsidR="00F702C8" w:rsidRPr="005C2B8D" w:rsidRDefault="00F702C8" w:rsidP="009E6603">
            <w:pPr>
              <w:spacing w:line="360" w:lineRule="auto"/>
              <w:jc w:val="center"/>
              <w:rPr>
                <w:rFonts w:ascii="Arial" w:eastAsia="Calibri" w:hAnsi="Arial" w:cs="Arial"/>
                <w:b/>
                <w:bCs/>
                <w:sz w:val="14"/>
                <w:szCs w:val="16"/>
                <w:lang w:eastAsia="en-US"/>
              </w:rPr>
            </w:pPr>
          </w:p>
        </w:tc>
        <w:tc>
          <w:tcPr>
            <w:tcW w:w="556" w:type="pct"/>
            <w:tcBorders>
              <w:top w:val="nil"/>
              <w:left w:val="nil"/>
              <w:bottom w:val="single" w:sz="4" w:space="0" w:color="auto"/>
              <w:right w:val="single" w:sz="4" w:space="0" w:color="auto"/>
            </w:tcBorders>
            <w:shd w:val="clear" w:color="auto" w:fill="auto"/>
            <w:vAlign w:val="center"/>
          </w:tcPr>
          <w:p w:rsidR="00F702C8" w:rsidRPr="002D576A" w:rsidRDefault="002671AD" w:rsidP="009E6603">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lastRenderedPageBreak/>
              <w:t>6</w:t>
            </w:r>
          </w:p>
        </w:tc>
        <w:tc>
          <w:tcPr>
            <w:tcW w:w="404" w:type="pct"/>
            <w:tcBorders>
              <w:top w:val="nil"/>
              <w:left w:val="nil"/>
              <w:bottom w:val="single" w:sz="4" w:space="0" w:color="auto"/>
              <w:right w:val="single" w:sz="4" w:space="0" w:color="auto"/>
            </w:tcBorders>
            <w:shd w:val="clear" w:color="auto" w:fill="auto"/>
            <w:vAlign w:val="center"/>
          </w:tcPr>
          <w:p w:rsidR="00F702C8" w:rsidRPr="002D576A" w:rsidRDefault="002671AD" w:rsidP="009E6603">
            <w:pPr>
              <w:spacing w:line="360" w:lineRule="auto"/>
              <w:jc w:val="center"/>
              <w:rPr>
                <w:rFonts w:ascii="Arial" w:eastAsia="Calibri" w:hAnsi="Arial" w:cs="Arial"/>
                <w:bCs/>
                <w:color w:val="000000"/>
                <w:lang w:eastAsia="en-US"/>
              </w:rPr>
            </w:pPr>
            <w:r>
              <w:rPr>
                <w:rFonts w:ascii="Arial" w:eastAsia="Calibri" w:hAnsi="Arial" w:cs="Arial"/>
                <w:bCs/>
                <w:color w:val="000000"/>
                <w:lang w:eastAsia="en-US"/>
              </w:rPr>
              <w:t>1</w:t>
            </w:r>
          </w:p>
        </w:tc>
        <w:tc>
          <w:tcPr>
            <w:tcW w:w="707" w:type="pct"/>
            <w:tcBorders>
              <w:top w:val="nil"/>
              <w:left w:val="nil"/>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p>
        </w:tc>
        <w:tc>
          <w:tcPr>
            <w:tcW w:w="909" w:type="pct"/>
            <w:tcBorders>
              <w:top w:val="nil"/>
              <w:left w:val="nil"/>
              <w:bottom w:val="single" w:sz="4" w:space="0" w:color="auto"/>
              <w:right w:val="single" w:sz="4" w:space="0" w:color="auto"/>
            </w:tcBorders>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p>
        </w:tc>
      </w:tr>
      <w:tr w:rsidR="00F702C8" w:rsidRPr="005C2B8D" w:rsidTr="009E6603">
        <w:trPr>
          <w:trHeight w:val="569"/>
        </w:trPr>
        <w:tc>
          <w:tcPr>
            <w:tcW w:w="3384" w:type="pct"/>
            <w:gridSpan w:val="4"/>
            <w:tcBorders>
              <w:top w:val="nil"/>
              <w:left w:val="single" w:sz="4" w:space="0" w:color="auto"/>
              <w:bottom w:val="single" w:sz="4" w:space="0" w:color="auto"/>
              <w:right w:val="single" w:sz="4" w:space="0" w:color="auto"/>
            </w:tcBorders>
            <w:shd w:val="clear" w:color="auto" w:fill="auto"/>
            <w:vAlign w:val="center"/>
          </w:tcPr>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lastRenderedPageBreak/>
              <w:t xml:space="preserve">RAZEM </w:t>
            </w:r>
          </w:p>
        </w:tc>
        <w:tc>
          <w:tcPr>
            <w:tcW w:w="707" w:type="pct"/>
            <w:tcBorders>
              <w:top w:val="single" w:sz="4" w:space="0" w:color="auto"/>
              <w:left w:val="nil"/>
              <w:bottom w:val="single" w:sz="4" w:space="0" w:color="auto"/>
              <w:right w:val="single" w:sz="4" w:space="0" w:color="auto"/>
            </w:tcBorders>
            <w:shd w:val="clear" w:color="auto" w:fill="FFFFFF"/>
            <w:vAlign w:val="center"/>
          </w:tcPr>
          <w:p w:rsidR="00F702C8" w:rsidRPr="005C2B8D" w:rsidRDefault="00F702C8" w:rsidP="009E6603">
            <w:pPr>
              <w:spacing w:line="360" w:lineRule="auto"/>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Wartość brutto</w:t>
            </w:r>
          </w:p>
        </w:tc>
        <w:tc>
          <w:tcPr>
            <w:tcW w:w="909" w:type="pct"/>
            <w:tcBorders>
              <w:top w:val="single" w:sz="4" w:space="0" w:color="auto"/>
              <w:left w:val="nil"/>
              <w:bottom w:val="single" w:sz="4" w:space="0" w:color="auto"/>
              <w:right w:val="single" w:sz="4" w:space="0" w:color="auto"/>
            </w:tcBorders>
            <w:shd w:val="clear" w:color="auto" w:fill="FFFFFF"/>
            <w:vAlign w:val="center"/>
          </w:tcPr>
          <w:p w:rsidR="00F702C8" w:rsidRDefault="00F702C8" w:rsidP="009E6603">
            <w:pPr>
              <w:spacing w:line="360" w:lineRule="auto"/>
              <w:rPr>
                <w:rFonts w:ascii="Arial" w:eastAsia="Calibri" w:hAnsi="Arial" w:cs="Arial"/>
                <w:b/>
                <w:bCs/>
                <w:color w:val="000000"/>
                <w:sz w:val="14"/>
                <w:szCs w:val="16"/>
                <w:lang w:eastAsia="en-US"/>
              </w:rPr>
            </w:pPr>
          </w:p>
          <w:p w:rsidR="00F702C8" w:rsidRPr="005C2B8D" w:rsidRDefault="00F702C8" w:rsidP="009E6603">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w:t>
            </w:r>
            <w:r>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 zł</w:t>
            </w:r>
          </w:p>
        </w:tc>
      </w:tr>
    </w:tbl>
    <w:p w:rsidR="00F702C8" w:rsidRDefault="00F702C8" w:rsidP="00F702C8">
      <w:pPr>
        <w:suppressAutoHyphens/>
        <w:ind w:right="-341"/>
        <w:jc w:val="both"/>
        <w:rPr>
          <w:rFonts w:ascii="Verdana" w:hAnsi="Verdana" w:cs="Arial"/>
          <w:sz w:val="20"/>
          <w:szCs w:val="20"/>
          <w:lang w:eastAsia="ar-SA"/>
        </w:rPr>
      </w:pPr>
    </w:p>
    <w:p w:rsidR="00F702C8" w:rsidRDefault="00F702C8" w:rsidP="00F702C8">
      <w:pPr>
        <w:suppressAutoHyphens/>
        <w:ind w:right="-341"/>
        <w:jc w:val="both"/>
        <w:rPr>
          <w:rFonts w:ascii="Verdana" w:hAnsi="Verdana" w:cs="Arial"/>
          <w:sz w:val="20"/>
          <w:szCs w:val="20"/>
          <w:lang w:eastAsia="ar-SA"/>
        </w:rPr>
      </w:pPr>
    </w:p>
    <w:p w:rsidR="00F702C8" w:rsidRDefault="00F702C8" w:rsidP="00F702C8">
      <w:pPr>
        <w:suppressAutoHyphens/>
        <w:ind w:right="-341"/>
        <w:jc w:val="both"/>
        <w:rPr>
          <w:rFonts w:ascii="Verdana" w:hAnsi="Verdana" w:cs="Arial"/>
          <w:sz w:val="20"/>
          <w:szCs w:val="20"/>
          <w:lang w:eastAsia="ar-SA"/>
        </w:rPr>
      </w:pPr>
    </w:p>
    <w:p w:rsidR="00F702C8" w:rsidRDefault="00F702C8" w:rsidP="00F702C8">
      <w:pPr>
        <w:suppressAutoHyphens/>
        <w:ind w:right="-341"/>
        <w:jc w:val="both"/>
        <w:rPr>
          <w:rFonts w:ascii="Verdana" w:hAnsi="Verdana" w:cs="Arial"/>
          <w:sz w:val="20"/>
          <w:szCs w:val="20"/>
          <w:lang w:eastAsia="ar-SA"/>
        </w:rPr>
      </w:pPr>
    </w:p>
    <w:p w:rsidR="00F702C8" w:rsidRDefault="00F702C8" w:rsidP="00F702C8">
      <w:pPr>
        <w:suppressAutoHyphens/>
        <w:ind w:right="-341"/>
        <w:jc w:val="both"/>
        <w:rPr>
          <w:rFonts w:ascii="Verdana" w:hAnsi="Verdana" w:cs="Arial"/>
          <w:sz w:val="20"/>
          <w:szCs w:val="20"/>
          <w:lang w:eastAsia="ar-SA"/>
        </w:rPr>
      </w:pPr>
    </w:p>
    <w:p w:rsidR="00F702C8" w:rsidRPr="00F53338" w:rsidRDefault="00F702C8" w:rsidP="00F702C8">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w:t>
      </w:r>
      <w:r>
        <w:rPr>
          <w:rFonts w:ascii="Verdana" w:hAnsi="Verdana" w:cs="Arial"/>
          <w:sz w:val="20"/>
          <w:szCs w:val="20"/>
          <w:lang w:eastAsia="ar-SA"/>
        </w:rPr>
        <w:t xml:space="preserve">__________ dnia __ __ 2017 roku                               </w:t>
      </w:r>
      <w:r w:rsidRPr="00234172">
        <w:rPr>
          <w:rFonts w:ascii="Verdana" w:hAnsi="Verdana" w:cs="Arial"/>
          <w:i/>
          <w:sz w:val="20"/>
          <w:szCs w:val="20"/>
        </w:rPr>
        <w:t>______________</w:t>
      </w:r>
      <w:r>
        <w:rPr>
          <w:rFonts w:ascii="Verdana" w:hAnsi="Verdana" w:cs="Arial"/>
          <w:i/>
          <w:sz w:val="20"/>
          <w:szCs w:val="20"/>
        </w:rPr>
        <w:t>_____________________________</w:t>
      </w:r>
    </w:p>
    <w:p w:rsidR="00F702C8" w:rsidRPr="00B03F4A" w:rsidRDefault="00F702C8" w:rsidP="00F702C8">
      <w:pPr>
        <w:ind w:left="2836" w:firstLine="709"/>
        <w:jc w:val="center"/>
        <w:rPr>
          <w:rFonts w:ascii="Verdana" w:eastAsia="Calibri" w:hAnsi="Verdana" w:cs="Arial"/>
          <w:sz w:val="20"/>
          <w:szCs w:val="20"/>
        </w:rPr>
      </w:pPr>
      <w:r>
        <w:rPr>
          <w:rFonts w:ascii="Verdana" w:eastAsia="Calibri" w:hAnsi="Verdana" w:cs="Arial"/>
          <w:sz w:val="20"/>
          <w:szCs w:val="20"/>
        </w:rPr>
        <w:t xml:space="preserve">                 </w:t>
      </w:r>
      <w:r w:rsidRPr="00234172">
        <w:rPr>
          <w:rFonts w:ascii="Verdana" w:eastAsia="Calibri" w:hAnsi="Verdana" w:cs="Arial"/>
          <w:sz w:val="20"/>
          <w:szCs w:val="20"/>
        </w:rPr>
        <w:t xml:space="preserve">(podpis </w:t>
      </w:r>
      <w:r>
        <w:rPr>
          <w:rFonts w:ascii="Verdana" w:eastAsia="Calibri" w:hAnsi="Verdana" w:cs="Arial"/>
          <w:sz w:val="20"/>
          <w:szCs w:val="20"/>
        </w:rPr>
        <w:t>Wykonawcy</w:t>
      </w:r>
      <w:r w:rsidRPr="00234172">
        <w:rPr>
          <w:rFonts w:ascii="Verdana" w:eastAsia="Calibri" w:hAnsi="Verdana" w:cs="Arial"/>
          <w:sz w:val="20"/>
          <w:szCs w:val="20"/>
        </w:rPr>
        <w:t xml:space="preserve"> / </w:t>
      </w:r>
      <w:r>
        <w:rPr>
          <w:rFonts w:ascii="Verdana" w:eastAsia="Calibri" w:hAnsi="Verdana" w:cs="Arial"/>
          <w:sz w:val="20"/>
          <w:szCs w:val="20"/>
        </w:rPr>
        <w:t>Pełnomocnika</w:t>
      </w:r>
      <w:r w:rsidRPr="00234172">
        <w:rPr>
          <w:rFonts w:ascii="Verdana" w:eastAsia="Calibri" w:hAnsi="Verdana" w:cs="Arial"/>
          <w:sz w:val="20"/>
          <w:szCs w:val="20"/>
        </w:rPr>
        <w:t>)</w:t>
      </w:r>
    </w:p>
    <w:p w:rsidR="00F702C8" w:rsidRDefault="00F702C8" w:rsidP="00F702C8">
      <w:pPr>
        <w:rPr>
          <w:rFonts w:ascii="Arial" w:hAnsi="Arial" w:cs="Arial"/>
          <w:i/>
          <w:sz w:val="20"/>
          <w:szCs w:val="20"/>
          <w:lang w:eastAsia="en-US"/>
        </w:rPr>
      </w:pPr>
    </w:p>
    <w:p w:rsidR="00F702C8" w:rsidRDefault="00F702C8"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pPr>
    </w:p>
    <w:p w:rsidR="00884806" w:rsidRDefault="00884806" w:rsidP="000F504B">
      <w:pPr>
        <w:rPr>
          <w:rFonts w:ascii="Arial" w:hAnsi="Arial" w:cs="Arial"/>
          <w:i/>
          <w:sz w:val="20"/>
          <w:szCs w:val="20"/>
          <w:lang w:eastAsia="en-US"/>
        </w:rPr>
        <w:sectPr w:rsidR="00884806" w:rsidSect="004747C1">
          <w:pgSz w:w="16840" w:h="11907" w:orient="landscape"/>
          <w:pgMar w:top="1276" w:right="1418" w:bottom="1418" w:left="1418" w:header="567" w:footer="709" w:gutter="0"/>
          <w:cols w:space="708"/>
          <w:titlePg/>
          <w:docGrid w:linePitch="326"/>
        </w:sectPr>
      </w:pPr>
    </w:p>
    <w:p w:rsidR="0019577F" w:rsidRDefault="0019577F"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8D0010" w:rsidRPr="008D0010" w:rsidRDefault="008D0010" w:rsidP="008D0010"/>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rsidR="003E1944" w:rsidRDefault="003E1944" w:rsidP="003E1944">
      <w:pPr>
        <w:jc w:val="center"/>
        <w:outlineLvl w:val="0"/>
        <w:rPr>
          <w:rFonts w:ascii="Verdana" w:hAnsi="Verdana" w:cs="Verdana"/>
          <w:b/>
          <w:bCs/>
          <w:sz w:val="20"/>
          <w:szCs w:val="20"/>
        </w:rPr>
      </w:pPr>
    </w:p>
    <w:p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3E1944">
      <w:pPr>
        <w:pStyle w:val="Akapitzlist"/>
        <w:spacing w:line="240" w:lineRule="auto"/>
        <w:ind w:left="0"/>
        <w:contextualSpacing/>
        <w:rPr>
          <w:b/>
        </w:rPr>
      </w:pPr>
    </w:p>
    <w:p w:rsidR="00FE7A83" w:rsidRDefault="00FE7A83" w:rsidP="003E1944">
      <w:pPr>
        <w:pStyle w:val="Akapitzlist"/>
        <w:spacing w:line="240" w:lineRule="auto"/>
        <w:ind w:left="0"/>
        <w:contextualSpacing/>
        <w:rPr>
          <w:b/>
        </w:rPr>
      </w:pPr>
    </w:p>
    <w:p w:rsidR="000F504B" w:rsidRDefault="000F504B">
      <w:pPr>
        <w:spacing w:after="160" w:line="259" w:lineRule="auto"/>
        <w:rPr>
          <w:b/>
        </w:rPr>
      </w:pPr>
    </w:p>
    <w:p w:rsidR="008D0010" w:rsidRDefault="008D0010">
      <w:pPr>
        <w:spacing w:after="160" w:line="259" w:lineRule="auto"/>
        <w:rPr>
          <w:rFonts w:ascii="Arial" w:hAnsi="Arial" w:cs="Arial"/>
          <w:b/>
          <w:sz w:val="22"/>
          <w:szCs w:val="22"/>
          <w:lang w:eastAsia="en-US"/>
        </w:rPr>
      </w:pPr>
      <w:r>
        <w:rPr>
          <w:b/>
        </w:rPr>
        <w:br w:type="page"/>
      </w:r>
    </w:p>
    <w:p w:rsidR="00BC5BE4" w:rsidRPr="00BC5BE4" w:rsidRDefault="00BC5BE4" w:rsidP="00BC5BE4">
      <w:pPr>
        <w:suppressAutoHyphens/>
        <w:spacing w:before="120"/>
        <w:jc w:val="right"/>
        <w:rPr>
          <w:rFonts w:ascii="Verdana" w:hAnsi="Verdana" w:cs="Courier New"/>
          <w:b/>
          <w:sz w:val="20"/>
          <w:szCs w:val="20"/>
          <w:lang w:eastAsia="ar-SA"/>
        </w:rPr>
      </w:pPr>
      <w:r w:rsidRPr="00BC5BE4">
        <w:rPr>
          <w:rFonts w:ascii="Verdana" w:hAnsi="Verdana" w:cs="Courier New"/>
          <w:b/>
          <w:sz w:val="20"/>
          <w:szCs w:val="20"/>
          <w:lang w:eastAsia="ar-SA"/>
        </w:rPr>
        <w:lastRenderedPageBreak/>
        <w:t>Formularz 3.1</w:t>
      </w:r>
      <w:r w:rsidRPr="00BC5BE4">
        <w:rPr>
          <w:rFonts w:ascii="Courier New" w:hAnsi="Courier New" w:cs="Courier New"/>
          <w:noProof/>
          <w:sz w:val="20"/>
          <w:szCs w:val="20"/>
        </w:rPr>
        <mc:AlternateContent>
          <mc:Choice Requires="wps">
            <w:drawing>
              <wp:anchor distT="0" distB="0" distL="114935" distR="114935" simplePos="0" relativeHeight="251666432" behindDoc="0" locked="0" layoutInCell="1" allowOverlap="1" wp14:anchorId="4B7F9A77" wp14:editId="7955AEB4">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35" name="Pole tekstowe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28766E" w:rsidRDefault="0028766E" w:rsidP="00BC5BE4">
                            <w:pPr>
                              <w:jc w:val="center"/>
                              <w:rPr>
                                <w:i/>
                                <w:sz w:val="18"/>
                              </w:rPr>
                            </w:pPr>
                          </w:p>
                          <w:p w:rsidR="0028766E" w:rsidRDefault="0028766E" w:rsidP="00BC5BE4">
                            <w:pPr>
                              <w:jc w:val="center"/>
                              <w:rPr>
                                <w:i/>
                                <w:sz w:val="18"/>
                              </w:rPr>
                            </w:pPr>
                          </w:p>
                          <w:p w:rsidR="0028766E" w:rsidRDefault="0028766E" w:rsidP="00BC5BE4">
                            <w:pPr>
                              <w:jc w:val="center"/>
                              <w:rPr>
                                <w:i/>
                                <w:sz w:val="18"/>
                              </w:rPr>
                            </w:pPr>
                          </w:p>
                          <w:p w:rsidR="0028766E" w:rsidRDefault="0028766E" w:rsidP="00BC5BE4">
                            <w:pPr>
                              <w:jc w:val="center"/>
                              <w:rPr>
                                <w:i/>
                                <w:sz w:val="18"/>
                              </w:rPr>
                            </w:pPr>
                          </w:p>
                          <w:p w:rsidR="0028766E" w:rsidRDefault="0028766E" w:rsidP="00BC5BE4">
                            <w:pPr>
                              <w:jc w:val="center"/>
                              <w:rPr>
                                <w:i/>
                                <w:sz w:val="18"/>
                              </w:rPr>
                            </w:pPr>
                          </w:p>
                          <w:p w:rsidR="0028766E" w:rsidRPr="00F564FC" w:rsidRDefault="0028766E" w:rsidP="00BC5BE4">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5" o:spid="_x0000_s1026" type="#_x0000_t202" style="position:absolute;left:0;text-align:left;margin-left:-1.55pt;margin-top:19.85pt;width:163.85pt;height:73.9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" strokeweight=".5pt">
                <v:textbox inset="7.45pt,3.85pt,7.45pt,3.85pt">
                  <w:txbxContent>
                    <w:p w:rsidR="0028766E" w:rsidRDefault="0028766E" w:rsidP="00BC5BE4">
                      <w:pPr>
                        <w:jc w:val="center"/>
                        <w:rPr>
                          <w:i/>
                          <w:sz w:val="18"/>
                        </w:rPr>
                      </w:pPr>
                    </w:p>
                    <w:p w:rsidR="0028766E" w:rsidRDefault="0028766E" w:rsidP="00BC5BE4">
                      <w:pPr>
                        <w:jc w:val="center"/>
                        <w:rPr>
                          <w:i/>
                          <w:sz w:val="18"/>
                        </w:rPr>
                      </w:pPr>
                    </w:p>
                    <w:p w:rsidR="0028766E" w:rsidRDefault="0028766E" w:rsidP="00BC5BE4">
                      <w:pPr>
                        <w:jc w:val="center"/>
                        <w:rPr>
                          <w:i/>
                          <w:sz w:val="18"/>
                        </w:rPr>
                      </w:pPr>
                    </w:p>
                    <w:p w:rsidR="0028766E" w:rsidRDefault="0028766E" w:rsidP="00BC5BE4">
                      <w:pPr>
                        <w:jc w:val="center"/>
                        <w:rPr>
                          <w:i/>
                          <w:sz w:val="18"/>
                        </w:rPr>
                      </w:pPr>
                    </w:p>
                    <w:p w:rsidR="0028766E" w:rsidRDefault="0028766E" w:rsidP="00BC5BE4">
                      <w:pPr>
                        <w:jc w:val="center"/>
                        <w:rPr>
                          <w:i/>
                          <w:sz w:val="18"/>
                        </w:rPr>
                      </w:pPr>
                    </w:p>
                    <w:p w:rsidR="0028766E" w:rsidRPr="00F564FC" w:rsidRDefault="0028766E" w:rsidP="00BC5BE4">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BC5BE4">
        <w:rPr>
          <w:rFonts w:ascii="Courier New" w:hAnsi="Courier New" w:cs="Courier New"/>
          <w:noProof/>
          <w:sz w:val="20"/>
          <w:szCs w:val="20"/>
        </w:rPr>
        <mc:AlternateContent>
          <mc:Choice Requires="wps">
            <w:drawing>
              <wp:anchor distT="0" distB="0" distL="114935" distR="114935" simplePos="0" relativeHeight="251667456" behindDoc="0" locked="0" layoutInCell="1" allowOverlap="1" wp14:anchorId="671C29AC" wp14:editId="3E77961C">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36" name="Pole tekstowe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28766E" w:rsidRDefault="0028766E" w:rsidP="00BC5BE4">
                            <w:pPr>
                              <w:spacing w:after="120"/>
                              <w:jc w:val="center"/>
                              <w:rPr>
                                <w:rFonts w:ascii="Verdana" w:hAnsi="Verdana" w:cs="Verdana"/>
                                <w:b/>
                                <w:sz w:val="20"/>
                                <w:szCs w:val="20"/>
                              </w:rPr>
                            </w:pPr>
                            <w:r w:rsidRPr="00A9278B">
                              <w:rPr>
                                <w:rFonts w:ascii="Verdana" w:hAnsi="Verdana" w:cs="Verdana"/>
                                <w:b/>
                                <w:sz w:val="20"/>
                                <w:szCs w:val="20"/>
                              </w:rPr>
                              <w:t>Oświadczenie</w:t>
                            </w:r>
                          </w:p>
                          <w:p w:rsidR="0028766E" w:rsidRDefault="0028766E" w:rsidP="00BC5BE4">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28766E" w:rsidRPr="00464551" w:rsidRDefault="0028766E" w:rsidP="00BC5BE4">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28766E" w:rsidRPr="003152D8" w:rsidRDefault="0028766E" w:rsidP="00BC5BE4">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6" o:spid="_x0000_s1027" type="#_x0000_t202" style="position:absolute;left:0;text-align:left;margin-left:162pt;margin-top:19.8pt;width:290.95pt;height:73.95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5VPkNTICAABeBAAADgAAAAAAAAAAAAAA&#10;AAAuAgAAZHJzL2Uyb0RvYy54bWxQSwECLQAUAAYACAAAACEAShbCx+EAAAAKAQAADwAAAAAAAAAA&#10;AAAAAACMBAAAZHJzL2Rvd25yZXYueG1sUEsFBgAAAAAEAAQA8wAAAJoFAAAAAA==&#10;" fillcolor="silver" strokeweight=".5pt">
                <v:textbox inset="7.45pt,3.85pt,7.45pt,3.85pt">
                  <w:txbxContent>
                    <w:p w:rsidR="0028766E" w:rsidRDefault="0028766E" w:rsidP="00BC5BE4">
                      <w:pPr>
                        <w:spacing w:after="120"/>
                        <w:jc w:val="center"/>
                        <w:rPr>
                          <w:rFonts w:ascii="Verdana" w:hAnsi="Verdana" w:cs="Verdana"/>
                          <w:b/>
                          <w:sz w:val="20"/>
                          <w:szCs w:val="20"/>
                        </w:rPr>
                      </w:pPr>
                      <w:r w:rsidRPr="00A9278B">
                        <w:rPr>
                          <w:rFonts w:ascii="Verdana" w:hAnsi="Verdana" w:cs="Verdana"/>
                          <w:b/>
                          <w:sz w:val="20"/>
                          <w:szCs w:val="20"/>
                        </w:rPr>
                        <w:t>Oświadczenie</w:t>
                      </w:r>
                    </w:p>
                    <w:p w:rsidR="0028766E" w:rsidRDefault="0028766E" w:rsidP="00BC5BE4">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28766E" w:rsidRPr="00464551" w:rsidRDefault="0028766E" w:rsidP="00BC5BE4">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28766E" w:rsidRPr="003152D8" w:rsidRDefault="0028766E" w:rsidP="00BC5BE4">
                      <w:pPr>
                        <w:jc w:val="center"/>
                        <w:rPr>
                          <w:rFonts w:ascii="Verdana" w:hAnsi="Verdana"/>
                          <w:b/>
                          <w:sz w:val="20"/>
                          <w:szCs w:val="20"/>
                        </w:rPr>
                      </w:pPr>
                    </w:p>
                  </w:txbxContent>
                </v:textbox>
                <w10:wrap type="tight"/>
              </v:shape>
            </w:pict>
          </mc:Fallback>
        </mc:AlternateContent>
      </w:r>
    </w:p>
    <w:p w:rsidR="00BC5BE4" w:rsidRPr="00BC5BE4" w:rsidRDefault="00BC5BE4" w:rsidP="00BC5BE4">
      <w:pPr>
        <w:rPr>
          <w:rFonts w:ascii="Verdana" w:hAnsi="Verdana" w:cs="Arial"/>
          <w:b/>
          <w:sz w:val="20"/>
          <w:szCs w:val="20"/>
        </w:rPr>
      </w:pPr>
    </w:p>
    <w:p w:rsidR="00BC5BE4" w:rsidRPr="00BC5BE4" w:rsidRDefault="00BC5BE4" w:rsidP="00BC5BE4">
      <w:pPr>
        <w:rPr>
          <w:rFonts w:ascii="Verdana" w:hAnsi="Verdana" w:cs="Arial"/>
          <w:b/>
          <w:sz w:val="20"/>
          <w:szCs w:val="20"/>
        </w:rPr>
      </w:pPr>
      <w:r w:rsidRPr="00BC5BE4">
        <w:rPr>
          <w:rFonts w:ascii="Verdana" w:hAnsi="Verdana" w:cs="Arial"/>
          <w:b/>
          <w:sz w:val="20"/>
          <w:szCs w:val="20"/>
        </w:rPr>
        <w:t>Wykonawca:</w:t>
      </w:r>
    </w:p>
    <w:p w:rsidR="00BC5BE4" w:rsidRPr="00BC5BE4" w:rsidRDefault="00BC5BE4" w:rsidP="00BC5BE4">
      <w:pPr>
        <w:spacing w:before="240"/>
        <w:ind w:right="4903"/>
        <w:rPr>
          <w:rFonts w:ascii="Verdana" w:hAnsi="Verdana" w:cs="Arial"/>
          <w:sz w:val="20"/>
          <w:szCs w:val="20"/>
        </w:rPr>
      </w:pPr>
      <w:r w:rsidRPr="00BC5BE4">
        <w:rPr>
          <w:rFonts w:ascii="Verdana" w:hAnsi="Verdana" w:cs="Arial"/>
          <w:sz w:val="20"/>
          <w:szCs w:val="20"/>
        </w:rPr>
        <w:t>________________________________</w:t>
      </w:r>
    </w:p>
    <w:p w:rsidR="00BC5BE4" w:rsidRPr="00BC5BE4" w:rsidRDefault="00BC5BE4" w:rsidP="00BC5BE4">
      <w:pPr>
        <w:spacing w:before="240"/>
        <w:ind w:right="4675"/>
        <w:rPr>
          <w:rFonts w:ascii="Verdana" w:hAnsi="Verdana" w:cs="Arial"/>
          <w:sz w:val="20"/>
          <w:szCs w:val="20"/>
        </w:rPr>
      </w:pPr>
      <w:r w:rsidRPr="00BC5BE4">
        <w:rPr>
          <w:rFonts w:ascii="Verdana" w:hAnsi="Verdana" w:cs="Arial"/>
          <w:sz w:val="20"/>
          <w:szCs w:val="20"/>
        </w:rPr>
        <w:t>________________________________</w:t>
      </w:r>
    </w:p>
    <w:p w:rsidR="00BC5BE4" w:rsidRPr="00BC5BE4" w:rsidRDefault="00BC5BE4" w:rsidP="00BC5BE4">
      <w:pPr>
        <w:ind w:right="4903"/>
        <w:rPr>
          <w:rFonts w:ascii="Verdana" w:hAnsi="Verdana" w:cs="Arial"/>
          <w:i/>
          <w:sz w:val="16"/>
          <w:szCs w:val="16"/>
        </w:rPr>
      </w:pPr>
      <w:r w:rsidRPr="00BC5BE4">
        <w:rPr>
          <w:rFonts w:ascii="Verdana" w:hAnsi="Verdana" w:cs="Arial"/>
          <w:i/>
          <w:sz w:val="16"/>
          <w:szCs w:val="16"/>
        </w:rPr>
        <w:t>(pełna nazwa/firma, adres,)</w:t>
      </w:r>
    </w:p>
    <w:p w:rsidR="00BC5BE4" w:rsidRPr="00BC5BE4" w:rsidRDefault="00BC5BE4" w:rsidP="00BC5BE4">
      <w:pPr>
        <w:spacing w:before="360"/>
        <w:ind w:right="4903"/>
        <w:rPr>
          <w:rFonts w:ascii="Verdana" w:hAnsi="Verdana" w:cs="Arial"/>
          <w:sz w:val="20"/>
          <w:szCs w:val="20"/>
        </w:rPr>
      </w:pPr>
      <w:r w:rsidRPr="00BC5BE4">
        <w:rPr>
          <w:rFonts w:ascii="Verdana" w:hAnsi="Verdana" w:cs="Arial"/>
          <w:sz w:val="20"/>
          <w:szCs w:val="20"/>
        </w:rPr>
        <w:t>NIP/PESEL, ………………………..</w:t>
      </w:r>
    </w:p>
    <w:p w:rsidR="00BC5BE4" w:rsidRPr="00BC5BE4" w:rsidRDefault="00BC5BE4" w:rsidP="00BC5BE4">
      <w:pPr>
        <w:spacing w:before="360"/>
        <w:ind w:right="4903"/>
        <w:rPr>
          <w:rFonts w:ascii="Verdana" w:hAnsi="Verdana" w:cs="Arial"/>
          <w:sz w:val="20"/>
          <w:szCs w:val="20"/>
        </w:rPr>
      </w:pPr>
      <w:r w:rsidRPr="00BC5BE4">
        <w:rPr>
          <w:rFonts w:ascii="Verdana" w:hAnsi="Verdana" w:cs="Arial"/>
          <w:sz w:val="20"/>
          <w:szCs w:val="20"/>
        </w:rPr>
        <w:t>KRS/</w:t>
      </w:r>
      <w:proofErr w:type="spellStart"/>
      <w:r w:rsidRPr="00BC5BE4">
        <w:rPr>
          <w:rFonts w:ascii="Verdana" w:hAnsi="Verdana" w:cs="Arial"/>
          <w:sz w:val="20"/>
          <w:szCs w:val="20"/>
        </w:rPr>
        <w:t>CEiDG</w:t>
      </w:r>
      <w:proofErr w:type="spellEnd"/>
      <w:r w:rsidRPr="00BC5BE4">
        <w:rPr>
          <w:rFonts w:ascii="Verdana" w:hAnsi="Verdana" w:cs="Arial"/>
          <w:sz w:val="20"/>
          <w:szCs w:val="20"/>
        </w:rPr>
        <w:t>) …………………………</w:t>
      </w:r>
    </w:p>
    <w:p w:rsidR="00BC5BE4" w:rsidRPr="00BC5BE4" w:rsidRDefault="00BC5BE4" w:rsidP="00BC5BE4">
      <w:pPr>
        <w:spacing w:before="360"/>
        <w:ind w:right="4903"/>
        <w:rPr>
          <w:rFonts w:ascii="Verdana" w:hAnsi="Verdana" w:cs="Arial"/>
          <w:sz w:val="20"/>
          <w:szCs w:val="20"/>
        </w:rPr>
      </w:pPr>
      <w:r w:rsidRPr="00BC5BE4">
        <w:rPr>
          <w:rFonts w:ascii="Verdana" w:hAnsi="Verdana" w:cs="Arial"/>
          <w:sz w:val="20"/>
          <w:szCs w:val="20"/>
        </w:rPr>
        <w:t>reprezentowany przez:</w:t>
      </w:r>
    </w:p>
    <w:p w:rsidR="00BC5BE4" w:rsidRPr="00BC5BE4" w:rsidRDefault="00BC5BE4" w:rsidP="00BC5BE4">
      <w:pPr>
        <w:spacing w:before="240"/>
        <w:ind w:right="4903"/>
        <w:rPr>
          <w:rFonts w:ascii="Verdana" w:hAnsi="Verdana" w:cs="Arial"/>
          <w:sz w:val="20"/>
          <w:szCs w:val="20"/>
        </w:rPr>
      </w:pPr>
      <w:r w:rsidRPr="00BC5BE4">
        <w:rPr>
          <w:rFonts w:ascii="Verdana" w:hAnsi="Verdana" w:cs="Arial"/>
          <w:sz w:val="20"/>
          <w:szCs w:val="20"/>
        </w:rPr>
        <w:t>____________________________</w:t>
      </w:r>
    </w:p>
    <w:p w:rsidR="00BC5BE4" w:rsidRPr="00BC5BE4" w:rsidRDefault="00BC5BE4" w:rsidP="00BC5BE4">
      <w:pPr>
        <w:spacing w:before="240"/>
        <w:ind w:right="4903"/>
        <w:rPr>
          <w:rFonts w:ascii="Verdana" w:hAnsi="Verdana" w:cs="Arial"/>
          <w:sz w:val="20"/>
          <w:szCs w:val="20"/>
        </w:rPr>
      </w:pPr>
      <w:r w:rsidRPr="00BC5BE4">
        <w:rPr>
          <w:rFonts w:ascii="Verdana" w:hAnsi="Verdana" w:cs="Arial"/>
          <w:sz w:val="20"/>
          <w:szCs w:val="20"/>
        </w:rPr>
        <w:t>_______________________________</w:t>
      </w:r>
    </w:p>
    <w:p w:rsidR="00BC5BE4" w:rsidRPr="00BC5BE4" w:rsidRDefault="00BC5BE4" w:rsidP="00BC5BE4">
      <w:pPr>
        <w:ind w:right="4903"/>
        <w:rPr>
          <w:rFonts w:ascii="Verdana" w:hAnsi="Verdana" w:cs="Arial"/>
          <w:i/>
          <w:sz w:val="16"/>
          <w:szCs w:val="16"/>
        </w:rPr>
      </w:pPr>
      <w:r w:rsidRPr="00BC5BE4">
        <w:rPr>
          <w:rFonts w:ascii="Verdana" w:hAnsi="Verdana" w:cs="Arial"/>
          <w:i/>
          <w:sz w:val="16"/>
          <w:szCs w:val="16"/>
        </w:rPr>
        <w:t>(imię, nazwisko, stanowisko/podstawa do reprezentacji)</w:t>
      </w:r>
    </w:p>
    <w:p w:rsidR="00BC5BE4" w:rsidRPr="00BC5BE4" w:rsidRDefault="00BC5BE4" w:rsidP="00BC5BE4">
      <w:pPr>
        <w:ind w:right="4903"/>
        <w:rPr>
          <w:rFonts w:ascii="Verdana" w:hAnsi="Verdana" w:cs="Arial"/>
          <w:i/>
          <w:sz w:val="18"/>
          <w:szCs w:val="20"/>
        </w:rPr>
      </w:pPr>
    </w:p>
    <w:p w:rsidR="00BC5BE4" w:rsidRPr="00BC5BE4" w:rsidRDefault="00BC5BE4" w:rsidP="00BC5BE4">
      <w:pPr>
        <w:rPr>
          <w:rFonts w:ascii="Arial" w:hAnsi="Arial" w:cs="Arial"/>
        </w:rPr>
      </w:pPr>
    </w:p>
    <w:p w:rsidR="00BC5BE4" w:rsidRPr="00BC5BE4" w:rsidRDefault="00BC5BE4" w:rsidP="00BC5BE4">
      <w:pPr>
        <w:spacing w:after="120"/>
        <w:jc w:val="center"/>
        <w:rPr>
          <w:rFonts w:ascii="Verdana" w:hAnsi="Verdana" w:cs="Arial"/>
          <w:b/>
          <w:sz w:val="20"/>
          <w:szCs w:val="20"/>
          <w:u w:val="single"/>
        </w:rPr>
      </w:pPr>
      <w:r w:rsidRPr="00BC5BE4">
        <w:rPr>
          <w:rFonts w:ascii="Verdana" w:hAnsi="Verdana" w:cs="Arial"/>
          <w:b/>
          <w:sz w:val="20"/>
          <w:szCs w:val="20"/>
          <w:u w:val="single"/>
        </w:rPr>
        <w:t xml:space="preserve">Oświadczenie wykonawcy </w:t>
      </w:r>
    </w:p>
    <w:p w:rsidR="00BC5BE4" w:rsidRPr="00BC5BE4" w:rsidRDefault="00BC5BE4" w:rsidP="00BC5BE4">
      <w:pPr>
        <w:jc w:val="center"/>
        <w:rPr>
          <w:rFonts w:ascii="Verdana" w:hAnsi="Verdana" w:cs="Arial"/>
          <w:b/>
          <w:sz w:val="20"/>
          <w:szCs w:val="20"/>
        </w:rPr>
      </w:pPr>
      <w:r w:rsidRPr="00BC5BE4">
        <w:rPr>
          <w:rFonts w:ascii="Verdana" w:hAnsi="Verdana" w:cs="Arial"/>
          <w:b/>
          <w:sz w:val="20"/>
          <w:szCs w:val="20"/>
        </w:rPr>
        <w:t>o przynależności lub braku przynależności do tej samej grupy kapitałowej,</w:t>
      </w:r>
      <w:r w:rsidRPr="00BC5BE4">
        <w:rPr>
          <w:rFonts w:ascii="Verdana" w:hAnsi="Verdana" w:cs="Arial"/>
          <w:b/>
          <w:sz w:val="20"/>
          <w:szCs w:val="20"/>
        </w:rPr>
        <w:br/>
        <w:t xml:space="preserve">o której mowa w art. 24 ust. 1 pkt 23 ustawy z dnia 29 stycznia 2004 r. Prawo zamówień publicznych (dalej jako: ustawa </w:t>
      </w:r>
      <w:proofErr w:type="spellStart"/>
      <w:r w:rsidRPr="00BC5BE4">
        <w:rPr>
          <w:rFonts w:ascii="Verdana" w:hAnsi="Verdana" w:cs="Arial"/>
          <w:b/>
          <w:sz w:val="20"/>
          <w:szCs w:val="20"/>
        </w:rPr>
        <w:t>Pzp</w:t>
      </w:r>
      <w:proofErr w:type="spellEnd"/>
      <w:r w:rsidRPr="00BC5BE4">
        <w:rPr>
          <w:rFonts w:ascii="Verdana" w:hAnsi="Verdana" w:cs="Arial"/>
          <w:b/>
          <w:sz w:val="20"/>
          <w:szCs w:val="20"/>
        </w:rPr>
        <w:t>)</w:t>
      </w:r>
    </w:p>
    <w:p w:rsidR="00BC5BE4" w:rsidRPr="00BC5BE4" w:rsidRDefault="00BC5BE4" w:rsidP="00BC5BE4">
      <w:pPr>
        <w:jc w:val="both"/>
        <w:rPr>
          <w:rFonts w:ascii="Verdana" w:hAnsi="Verdana" w:cs="Arial"/>
          <w:sz w:val="20"/>
          <w:szCs w:val="20"/>
        </w:rPr>
      </w:pPr>
    </w:p>
    <w:p w:rsidR="00BC5BE4" w:rsidRPr="005F2266" w:rsidRDefault="00BC5BE4" w:rsidP="00BC5BE4">
      <w:pPr>
        <w:tabs>
          <w:tab w:val="left" w:leader="dot" w:pos="9360"/>
        </w:tabs>
        <w:suppressAutoHyphens/>
        <w:spacing w:before="120" w:after="120" w:line="276" w:lineRule="auto"/>
        <w:jc w:val="both"/>
        <w:rPr>
          <w:rFonts w:ascii="Verdana" w:hAnsi="Verdana" w:cs="Arial"/>
          <w:sz w:val="20"/>
          <w:szCs w:val="20"/>
        </w:rPr>
      </w:pPr>
      <w:r w:rsidRPr="00BC5BE4">
        <w:rPr>
          <w:rFonts w:ascii="Verdana" w:hAnsi="Verdana" w:cs="Arial"/>
          <w:sz w:val="20"/>
          <w:szCs w:val="20"/>
        </w:rPr>
        <w:t xml:space="preserve">Biorąc  udział w postępowaniu na </w:t>
      </w:r>
      <w:r w:rsidR="002671AD" w:rsidRPr="002671AD">
        <w:rPr>
          <w:rFonts w:ascii="Verdana" w:hAnsi="Verdana" w:cs="Arial"/>
          <w:sz w:val="20"/>
          <w:szCs w:val="20"/>
        </w:rPr>
        <w:t>Obsługę serwisową</w:t>
      </w:r>
      <w:r w:rsidR="002671AD">
        <w:rPr>
          <w:rFonts w:ascii="Verdana" w:hAnsi="Verdana" w:cs="Arial"/>
          <w:sz w:val="20"/>
          <w:szCs w:val="20"/>
        </w:rPr>
        <w:t xml:space="preserve"> kopiarek </w:t>
      </w:r>
      <w:r w:rsidR="007F16A9">
        <w:rPr>
          <w:rFonts w:ascii="Verdana" w:hAnsi="Verdana" w:cs="Arial"/>
          <w:sz w:val="20"/>
          <w:szCs w:val="20"/>
        </w:rPr>
        <w:t>w części …………..</w:t>
      </w:r>
      <w:r w:rsidRPr="00BC5BE4">
        <w:rPr>
          <w:rFonts w:ascii="Verdana" w:eastAsia="Calibri" w:hAnsi="Verdana" w:cs="Arial"/>
          <w:sz w:val="20"/>
          <w:szCs w:val="20"/>
          <w:lang w:eastAsia="en-US"/>
        </w:rPr>
        <w:t>.</w:t>
      </w:r>
    </w:p>
    <w:p w:rsidR="00BC5BE4" w:rsidRPr="00BC5BE4" w:rsidRDefault="00BC5BE4" w:rsidP="00BC5BE4">
      <w:pPr>
        <w:jc w:val="both"/>
        <w:rPr>
          <w:rFonts w:ascii="Verdana" w:hAnsi="Verdana"/>
          <w:b/>
          <w:sz w:val="20"/>
        </w:rPr>
      </w:pPr>
    </w:p>
    <w:p w:rsidR="00BC5BE4" w:rsidRPr="00BC5BE4" w:rsidRDefault="002671AD" w:rsidP="00BC5BE4">
      <w:pPr>
        <w:suppressAutoHyphens/>
        <w:jc w:val="center"/>
        <w:rPr>
          <w:rFonts w:ascii="Verdana" w:hAnsi="Verdana"/>
          <w:b/>
          <w:sz w:val="20"/>
          <w:szCs w:val="20"/>
          <w:u w:val="single"/>
        </w:rPr>
      </w:pPr>
      <w:r>
        <w:rPr>
          <w:rFonts w:ascii="Verdana" w:hAnsi="Verdana" w:cs="Arial"/>
          <w:sz w:val="20"/>
          <w:szCs w:val="20"/>
        </w:rPr>
        <w:t>znak: BA-F-II-3710-42</w:t>
      </w:r>
      <w:r w:rsidR="00BC5BE4" w:rsidRPr="00BC5BE4">
        <w:rPr>
          <w:rFonts w:ascii="Verdana" w:hAnsi="Verdana" w:cs="Arial"/>
          <w:sz w:val="20"/>
          <w:szCs w:val="20"/>
        </w:rPr>
        <w:t>/17</w:t>
      </w:r>
    </w:p>
    <w:p w:rsidR="00BC5BE4" w:rsidRPr="00BC5BE4" w:rsidRDefault="00BC5BE4" w:rsidP="00BC5BE4">
      <w:pPr>
        <w:suppressAutoHyphens/>
        <w:jc w:val="center"/>
        <w:rPr>
          <w:rFonts w:ascii="Verdana" w:hAnsi="Verdana" w:cs="Arial"/>
          <w:sz w:val="20"/>
          <w:szCs w:val="20"/>
        </w:rPr>
      </w:pPr>
    </w:p>
    <w:p w:rsidR="00BC5BE4" w:rsidRPr="00BC5BE4" w:rsidRDefault="00BC5BE4" w:rsidP="00BC5BE4">
      <w:pPr>
        <w:jc w:val="both"/>
        <w:rPr>
          <w:rFonts w:ascii="Verdana" w:hAnsi="Verdana" w:cs="Arial"/>
          <w:sz w:val="20"/>
          <w:szCs w:val="20"/>
        </w:rPr>
      </w:pPr>
      <w:r w:rsidRPr="00BC5BE4">
        <w:rPr>
          <w:rFonts w:ascii="Verdana" w:hAnsi="Verdana" w:cs="Arial"/>
          <w:sz w:val="20"/>
          <w:szCs w:val="20"/>
        </w:rPr>
        <w:t xml:space="preserve">prowadzonego przez Ministerstwo Sprawiedliwości, po zapoznaniu się z informacją o której mowa w art. 86 ust. 5 ustawy </w:t>
      </w:r>
      <w:proofErr w:type="spellStart"/>
      <w:r w:rsidRPr="00BC5BE4">
        <w:rPr>
          <w:rFonts w:ascii="Verdana" w:hAnsi="Verdana" w:cs="Arial"/>
          <w:sz w:val="20"/>
          <w:szCs w:val="20"/>
        </w:rPr>
        <w:t>pzp</w:t>
      </w:r>
      <w:proofErr w:type="spellEnd"/>
      <w:r w:rsidRPr="00BC5BE4">
        <w:rPr>
          <w:rFonts w:ascii="Verdana" w:hAnsi="Verdana" w:cs="Arial"/>
          <w:sz w:val="20"/>
          <w:szCs w:val="20"/>
        </w:rPr>
        <w:t>, oświadczam, co następuje:</w:t>
      </w:r>
    </w:p>
    <w:p w:rsidR="00BC5BE4" w:rsidRPr="00BC5BE4" w:rsidRDefault="00BC5BE4" w:rsidP="00BC5BE4">
      <w:pPr>
        <w:spacing w:after="84"/>
        <w:ind w:left="274"/>
        <w:rPr>
          <w:rFonts w:ascii="Verdana" w:hAnsi="Verdana"/>
          <w:sz w:val="12"/>
          <w:szCs w:val="12"/>
        </w:rPr>
      </w:pPr>
    </w:p>
    <w:p w:rsidR="00BC5BE4" w:rsidRPr="00BC5BE4" w:rsidRDefault="00BC5BE4" w:rsidP="00BC5BE4">
      <w:pPr>
        <w:ind w:left="10"/>
        <w:jc w:val="both"/>
        <w:rPr>
          <w:rFonts w:ascii="Verdana" w:hAnsi="Verdana" w:cs="Arial"/>
          <w:sz w:val="20"/>
          <w:szCs w:val="20"/>
        </w:rPr>
      </w:pPr>
      <w:r w:rsidRPr="00BC5BE4">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BC5BE4">
        <w:rPr>
          <w:rFonts w:ascii="Verdana" w:hAnsi="Verdana" w:cs="Arial"/>
          <w:sz w:val="20"/>
          <w:szCs w:val="20"/>
        </w:rPr>
        <w:t>Pzp</w:t>
      </w:r>
      <w:proofErr w:type="spellEnd"/>
      <w:r w:rsidRPr="00BC5BE4">
        <w:rPr>
          <w:rFonts w:ascii="Verdana" w:hAnsi="Verdana" w:cs="Arial"/>
          <w:sz w:val="20"/>
          <w:szCs w:val="20"/>
        </w:rPr>
        <w:t xml:space="preserve">) </w:t>
      </w:r>
      <w:r w:rsidRPr="00BC5BE4">
        <w:rPr>
          <w:rFonts w:ascii="Verdana" w:hAnsi="Verdana"/>
          <w:sz w:val="20"/>
          <w:szCs w:val="20"/>
        </w:rPr>
        <w:t>do której należą inni wykonawcy składający ofertę w postępowaniu</w:t>
      </w:r>
      <w:r w:rsidRPr="00BC5BE4">
        <w:rPr>
          <w:rFonts w:ascii="Verdana" w:hAnsi="Verdana" w:cs="Arial"/>
          <w:sz w:val="20"/>
          <w:szCs w:val="20"/>
        </w:rPr>
        <w:t xml:space="preserve"> * </w:t>
      </w:r>
    </w:p>
    <w:p w:rsidR="00BC5BE4" w:rsidRPr="00BC5BE4" w:rsidRDefault="00BC5BE4" w:rsidP="00BC5BE4">
      <w:pPr>
        <w:ind w:left="10"/>
        <w:jc w:val="both"/>
        <w:rPr>
          <w:rFonts w:ascii="Verdana" w:hAnsi="Verdana" w:cs="Arial"/>
          <w:sz w:val="20"/>
          <w:szCs w:val="20"/>
        </w:rPr>
      </w:pPr>
    </w:p>
    <w:p w:rsidR="00BC5BE4" w:rsidRPr="00BC5BE4" w:rsidRDefault="00BC5BE4" w:rsidP="00BC5BE4">
      <w:pPr>
        <w:spacing w:after="120"/>
        <w:ind w:left="11"/>
        <w:jc w:val="both"/>
        <w:rPr>
          <w:rFonts w:ascii="Verdana" w:hAnsi="Verdana" w:cs="Arial"/>
          <w:sz w:val="20"/>
          <w:szCs w:val="20"/>
        </w:rPr>
      </w:pPr>
      <w:r w:rsidRPr="00BC5BE4">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BC5BE4">
        <w:rPr>
          <w:rFonts w:ascii="Verdana" w:hAnsi="Verdana" w:cs="Arial"/>
          <w:sz w:val="20"/>
          <w:szCs w:val="20"/>
        </w:rPr>
        <w:t>Pzp</w:t>
      </w:r>
      <w:proofErr w:type="spellEnd"/>
      <w:r w:rsidRPr="00BC5BE4">
        <w:rPr>
          <w:rFonts w:ascii="Verdana" w:hAnsi="Verdana" w:cs="Arial"/>
          <w:sz w:val="20"/>
          <w:szCs w:val="20"/>
        </w:rPr>
        <w:t>) co wykonawca:</w:t>
      </w:r>
    </w:p>
    <w:p w:rsidR="00BC5BE4" w:rsidRPr="00BC5BE4" w:rsidRDefault="00BC5BE4" w:rsidP="00BC5BE4">
      <w:pPr>
        <w:spacing w:after="120"/>
        <w:ind w:left="11"/>
        <w:jc w:val="both"/>
        <w:rPr>
          <w:rFonts w:ascii="Verdana" w:hAnsi="Verdana" w:cs="Arial"/>
          <w:sz w:val="20"/>
          <w:szCs w:val="20"/>
        </w:rPr>
      </w:pPr>
      <w:r w:rsidRPr="00BC5BE4">
        <w:rPr>
          <w:rFonts w:ascii="Verdana" w:hAnsi="Verdana" w:cs="Arial"/>
          <w:sz w:val="20"/>
          <w:szCs w:val="20"/>
        </w:rPr>
        <w:t>………………………………………………………………………………….(dane Wykonawcy)</w:t>
      </w:r>
    </w:p>
    <w:p w:rsidR="00BC5BE4" w:rsidRPr="00BC5BE4" w:rsidRDefault="00BC5BE4" w:rsidP="00BC5BE4">
      <w:pPr>
        <w:ind w:left="10"/>
        <w:jc w:val="both"/>
        <w:rPr>
          <w:rFonts w:ascii="Verdana" w:hAnsi="Verdana" w:cs="Arial"/>
          <w:sz w:val="20"/>
          <w:szCs w:val="20"/>
        </w:rPr>
      </w:pPr>
      <w:r w:rsidRPr="00BC5BE4">
        <w:rPr>
          <w:rFonts w:ascii="Verdana" w:hAnsi="Verdana" w:cs="Arial"/>
          <w:sz w:val="20"/>
          <w:szCs w:val="20"/>
        </w:rPr>
        <w:t>………………………………………………………………………………… (dane Wykonawcy)</w:t>
      </w:r>
    </w:p>
    <w:p w:rsidR="00BC5BE4" w:rsidRPr="00BC5BE4" w:rsidRDefault="00BC5BE4" w:rsidP="00BC5BE4">
      <w:pPr>
        <w:ind w:left="10"/>
        <w:jc w:val="both"/>
        <w:rPr>
          <w:rFonts w:ascii="Verdana" w:hAnsi="Verdana" w:cs="Arial"/>
          <w:sz w:val="20"/>
          <w:szCs w:val="20"/>
        </w:rPr>
      </w:pPr>
    </w:p>
    <w:p w:rsidR="00BC5BE4" w:rsidRPr="00BC5BE4" w:rsidRDefault="00BC5BE4" w:rsidP="00BC5BE4">
      <w:pPr>
        <w:ind w:left="10"/>
        <w:jc w:val="both"/>
        <w:rPr>
          <w:rFonts w:ascii="Verdana" w:hAnsi="Verdana" w:cs="Arial"/>
          <w:sz w:val="20"/>
          <w:szCs w:val="20"/>
        </w:rPr>
      </w:pPr>
      <w:r w:rsidRPr="00BC5BE4">
        <w:rPr>
          <w:rFonts w:ascii="Verdana" w:hAnsi="Verdana" w:cs="Arial"/>
          <w:sz w:val="20"/>
          <w:szCs w:val="20"/>
        </w:rPr>
        <w:lastRenderedPageBreak/>
        <w:t xml:space="preserve">który złożył ofertę w niniejszym postępowaniu*; </w:t>
      </w:r>
    </w:p>
    <w:p w:rsidR="00BC5BE4" w:rsidRPr="00BC5BE4" w:rsidRDefault="00BC5BE4" w:rsidP="00BC5BE4">
      <w:pPr>
        <w:ind w:left="10"/>
        <w:jc w:val="both"/>
        <w:rPr>
          <w:rFonts w:ascii="Verdana" w:hAnsi="Verdana" w:cs="Arial"/>
          <w:i/>
          <w:sz w:val="16"/>
          <w:szCs w:val="16"/>
        </w:rPr>
      </w:pPr>
    </w:p>
    <w:p w:rsidR="00BC5BE4" w:rsidRPr="00BC5BE4" w:rsidRDefault="00BC5BE4" w:rsidP="00BC5BE4">
      <w:pPr>
        <w:ind w:left="10"/>
        <w:jc w:val="both"/>
        <w:rPr>
          <w:rFonts w:ascii="Verdana" w:hAnsi="Verdana" w:cs="Arial"/>
          <w:i/>
          <w:sz w:val="16"/>
          <w:szCs w:val="16"/>
        </w:rPr>
      </w:pPr>
    </w:p>
    <w:p w:rsidR="00BC5BE4" w:rsidRPr="00BC5BE4" w:rsidRDefault="00BC5BE4" w:rsidP="00195A2F">
      <w:pPr>
        <w:numPr>
          <w:ilvl w:val="0"/>
          <w:numId w:val="7"/>
        </w:numPr>
        <w:ind w:hanging="294"/>
        <w:jc w:val="both"/>
        <w:rPr>
          <w:rFonts w:ascii="Verdana" w:hAnsi="Verdana" w:cs="Arial"/>
          <w:i/>
          <w:sz w:val="16"/>
          <w:szCs w:val="16"/>
        </w:rPr>
      </w:pPr>
      <w:r w:rsidRPr="00BC5BE4">
        <w:rPr>
          <w:rFonts w:ascii="Verdana" w:hAnsi="Verdana" w:cs="Arial"/>
          <w:i/>
          <w:sz w:val="16"/>
          <w:szCs w:val="16"/>
        </w:rPr>
        <w:t xml:space="preserve">niepotrzebne skreślić  </w:t>
      </w:r>
    </w:p>
    <w:p w:rsidR="00BC5BE4" w:rsidRPr="00BC5BE4" w:rsidRDefault="00BC5BE4" w:rsidP="00BC5BE4">
      <w:pPr>
        <w:autoSpaceDE w:val="0"/>
        <w:autoSpaceDN w:val="0"/>
        <w:adjustRightInd w:val="0"/>
        <w:spacing w:after="120"/>
        <w:ind w:left="10"/>
        <w:rPr>
          <w:rFonts w:ascii="Verdana" w:eastAsia="Calibri" w:hAnsi="Verdana" w:cs="Verdana,Italic"/>
          <w:i/>
          <w:iCs/>
          <w:sz w:val="20"/>
          <w:szCs w:val="20"/>
        </w:rPr>
      </w:pPr>
      <w:r w:rsidRPr="00BC5BE4">
        <w:rPr>
          <w:rFonts w:ascii="Verdana" w:eastAsia="Calibri" w:hAnsi="Verdana" w:cs="Verdana,Italic"/>
          <w:i/>
          <w:iCs/>
          <w:sz w:val="20"/>
          <w:szCs w:val="20"/>
        </w:rPr>
        <w:t>UWAGA:</w:t>
      </w:r>
    </w:p>
    <w:p w:rsidR="00BC5BE4" w:rsidRPr="00BC5BE4" w:rsidRDefault="00BC5BE4" w:rsidP="00195A2F">
      <w:pPr>
        <w:numPr>
          <w:ilvl w:val="0"/>
          <w:numId w:val="8"/>
        </w:numPr>
        <w:autoSpaceDE w:val="0"/>
        <w:autoSpaceDN w:val="0"/>
        <w:adjustRightInd w:val="0"/>
        <w:spacing w:after="120"/>
        <w:jc w:val="both"/>
        <w:rPr>
          <w:rFonts w:ascii="Verdana" w:eastAsia="Calibri" w:hAnsi="Verdana" w:cs="Verdana,Italic"/>
          <w:i/>
          <w:iCs/>
          <w:sz w:val="20"/>
          <w:szCs w:val="20"/>
        </w:rPr>
      </w:pPr>
      <w:r w:rsidRPr="00BC5BE4">
        <w:rPr>
          <w:rFonts w:ascii="Verdana" w:eastAsia="Calibri" w:hAnsi="Verdana" w:cs="Verdana,Italic"/>
          <w:i/>
          <w:iCs/>
          <w:sz w:val="20"/>
          <w:szCs w:val="20"/>
        </w:rPr>
        <w:t xml:space="preserve">Wykonawca ubiegający się o udzielenie zamówienia przekazuje niniejszy „Formularz” Zamawiającemu </w:t>
      </w:r>
      <w:r w:rsidRPr="00BC5BE4">
        <w:rPr>
          <w:rFonts w:ascii="Verdana" w:eastAsia="Calibri" w:hAnsi="Verdana" w:cs="Verdana,BoldItalic"/>
          <w:b/>
          <w:bCs/>
          <w:i/>
          <w:iCs/>
          <w:sz w:val="20"/>
          <w:szCs w:val="20"/>
          <w:u w:val="single"/>
        </w:rPr>
        <w:t xml:space="preserve">w terminie 3 dni </w:t>
      </w:r>
      <w:r w:rsidRPr="00BC5BE4">
        <w:rPr>
          <w:rFonts w:ascii="Verdana" w:eastAsia="Calibri" w:hAnsi="Verdana" w:cs="Verdana,BoldItalic"/>
          <w:b/>
          <w:bCs/>
          <w:i/>
          <w:iCs/>
          <w:sz w:val="20"/>
          <w:szCs w:val="20"/>
        </w:rPr>
        <w:t xml:space="preserve">od dnia zamieszczenia na stronie internetowej informacji, </w:t>
      </w:r>
      <w:r w:rsidRPr="00BC5BE4">
        <w:rPr>
          <w:rFonts w:ascii="Verdana" w:eastAsia="Calibri" w:hAnsi="Verdana" w:cs="Verdana,Italic"/>
          <w:i/>
          <w:iCs/>
          <w:sz w:val="20"/>
          <w:szCs w:val="20"/>
        </w:rPr>
        <w:t xml:space="preserve">o której mowa w art. 86 ust. 5 ustawy </w:t>
      </w:r>
      <w:proofErr w:type="spellStart"/>
      <w:r w:rsidRPr="00BC5BE4">
        <w:rPr>
          <w:rFonts w:ascii="Verdana" w:eastAsia="Calibri" w:hAnsi="Verdana" w:cs="Verdana,Italic"/>
          <w:i/>
          <w:iCs/>
          <w:sz w:val="20"/>
          <w:szCs w:val="20"/>
        </w:rPr>
        <w:t>Pzp</w:t>
      </w:r>
      <w:proofErr w:type="spellEnd"/>
      <w:r w:rsidRPr="00BC5BE4">
        <w:rPr>
          <w:rFonts w:ascii="Verdana" w:eastAsia="Calibri" w:hAnsi="Verdana" w:cs="Verdana,Italic"/>
          <w:i/>
          <w:iCs/>
          <w:sz w:val="20"/>
          <w:szCs w:val="20"/>
        </w:rPr>
        <w:t xml:space="preserve">. </w:t>
      </w:r>
    </w:p>
    <w:p w:rsidR="00BC5BE4" w:rsidRPr="00BC5BE4" w:rsidRDefault="00BC5BE4" w:rsidP="00195A2F">
      <w:pPr>
        <w:numPr>
          <w:ilvl w:val="0"/>
          <w:numId w:val="8"/>
        </w:numPr>
        <w:autoSpaceDE w:val="0"/>
        <w:autoSpaceDN w:val="0"/>
        <w:adjustRightInd w:val="0"/>
        <w:spacing w:after="120"/>
        <w:jc w:val="both"/>
        <w:rPr>
          <w:rFonts w:ascii="Verdana" w:eastAsia="Calibri" w:hAnsi="Verdana" w:cs="Verdana,Italic"/>
          <w:i/>
          <w:iCs/>
          <w:sz w:val="20"/>
          <w:szCs w:val="20"/>
        </w:rPr>
      </w:pPr>
      <w:r w:rsidRPr="00BC5BE4">
        <w:rPr>
          <w:rFonts w:ascii="Verdana" w:eastAsia="Calibri" w:hAnsi="Verdana" w:cs="Verdana,Italic"/>
          <w:i/>
          <w:iCs/>
          <w:sz w:val="20"/>
          <w:szCs w:val="20"/>
        </w:rPr>
        <w:t>W przypadku Wykonawców wspólnie ubiegających się o udzielenie zamówienia Oświadczenie składa każdy z Wykonawców lub wspólników spółki cywilnej.</w:t>
      </w:r>
    </w:p>
    <w:p w:rsidR="00BC5BE4" w:rsidRPr="00BC5BE4" w:rsidRDefault="00BC5BE4" w:rsidP="00195A2F">
      <w:pPr>
        <w:numPr>
          <w:ilvl w:val="0"/>
          <w:numId w:val="8"/>
        </w:numPr>
        <w:autoSpaceDE w:val="0"/>
        <w:autoSpaceDN w:val="0"/>
        <w:adjustRightInd w:val="0"/>
        <w:spacing w:after="120"/>
        <w:jc w:val="both"/>
        <w:rPr>
          <w:rFonts w:ascii="Verdana" w:hAnsi="Verdana" w:cs="Arial"/>
          <w:i/>
          <w:sz w:val="20"/>
          <w:szCs w:val="20"/>
        </w:rPr>
      </w:pPr>
      <w:r w:rsidRPr="00BC5BE4">
        <w:rPr>
          <w:rFonts w:ascii="Verdana" w:eastAsia="Calibri" w:hAnsi="Verdana" w:cs="Verdana,Italic"/>
          <w:b/>
          <w:i/>
          <w:iCs/>
          <w:sz w:val="20"/>
          <w:szCs w:val="20"/>
        </w:rPr>
        <w:t>W przypadku gdy Wykonawca przynależy do tej samej grupy kapitałowej, o której mowa</w:t>
      </w:r>
      <w:r w:rsidRPr="00BC5BE4">
        <w:rPr>
          <w:rFonts w:ascii="Verdana" w:hAnsi="Verdana" w:cs="Arial"/>
          <w:b/>
          <w:sz w:val="20"/>
          <w:szCs w:val="20"/>
        </w:rPr>
        <w:t xml:space="preserve"> w art. 24 ust. 1 pkt 23 ustawy </w:t>
      </w:r>
      <w:proofErr w:type="spellStart"/>
      <w:r w:rsidRPr="00BC5BE4">
        <w:rPr>
          <w:rFonts w:ascii="Verdana" w:hAnsi="Verdana" w:cs="Arial"/>
          <w:b/>
          <w:sz w:val="20"/>
          <w:szCs w:val="20"/>
        </w:rPr>
        <w:t>pzp</w:t>
      </w:r>
      <w:proofErr w:type="spellEnd"/>
      <w:r w:rsidRPr="00BC5BE4">
        <w:rPr>
          <w:rFonts w:ascii="Verdana" w:hAnsi="Verdana" w:cs="Arial"/>
          <w:b/>
          <w:sz w:val="20"/>
          <w:szCs w:val="20"/>
        </w:rPr>
        <w:t xml:space="preserve">,  </w:t>
      </w:r>
      <w:r w:rsidRPr="00BC5BE4">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BC5BE4">
        <w:rPr>
          <w:rFonts w:ascii="Verdana" w:hAnsi="Verdana" w:cs="Arial"/>
          <w:i/>
          <w:sz w:val="20"/>
          <w:szCs w:val="20"/>
        </w:rPr>
        <w:t xml:space="preserve"> </w:t>
      </w:r>
    </w:p>
    <w:p w:rsidR="00BC5BE4" w:rsidRPr="00BC5BE4" w:rsidRDefault="00BC5BE4" w:rsidP="00BC5BE4">
      <w:pPr>
        <w:ind w:firstLine="708"/>
        <w:jc w:val="both"/>
        <w:rPr>
          <w:rFonts w:ascii="Verdana" w:hAnsi="Verdana" w:cs="Arial"/>
          <w:sz w:val="20"/>
          <w:szCs w:val="20"/>
        </w:rPr>
      </w:pPr>
    </w:p>
    <w:p w:rsidR="00BC5BE4" w:rsidRPr="00BC5BE4" w:rsidRDefault="00BC5BE4" w:rsidP="00BC5BE4">
      <w:pPr>
        <w:ind w:firstLine="708"/>
        <w:jc w:val="both"/>
        <w:rPr>
          <w:rFonts w:ascii="Verdana" w:hAnsi="Verdana" w:cs="Arial"/>
          <w:sz w:val="20"/>
          <w:szCs w:val="20"/>
        </w:rPr>
      </w:pPr>
    </w:p>
    <w:p w:rsidR="00BC5BE4" w:rsidRPr="00BC5BE4" w:rsidRDefault="00BC5BE4" w:rsidP="00BC5BE4">
      <w:pPr>
        <w:ind w:firstLine="708"/>
        <w:jc w:val="both"/>
        <w:rPr>
          <w:rFonts w:ascii="Verdana" w:hAnsi="Verdana" w:cs="Arial"/>
          <w:sz w:val="20"/>
          <w:szCs w:val="20"/>
        </w:rPr>
      </w:pPr>
    </w:p>
    <w:p w:rsidR="00BC5BE4" w:rsidRPr="00BC5BE4" w:rsidRDefault="00BC5BE4" w:rsidP="00BC5BE4">
      <w:pPr>
        <w:ind w:firstLine="708"/>
        <w:jc w:val="both"/>
        <w:rPr>
          <w:rFonts w:ascii="Verdana" w:hAnsi="Verdana" w:cs="Arial"/>
          <w:sz w:val="20"/>
          <w:szCs w:val="20"/>
        </w:rPr>
      </w:pPr>
    </w:p>
    <w:p w:rsidR="00BC5BE4" w:rsidRPr="00BC5BE4" w:rsidRDefault="00BC5BE4" w:rsidP="00BC5BE4">
      <w:pPr>
        <w:jc w:val="both"/>
        <w:rPr>
          <w:rFonts w:ascii="Verdana" w:hAnsi="Verdana" w:cs="Arial"/>
          <w:sz w:val="20"/>
          <w:szCs w:val="20"/>
        </w:rPr>
      </w:pPr>
      <w:r w:rsidRPr="00BC5BE4">
        <w:rPr>
          <w:rFonts w:ascii="Verdana" w:hAnsi="Verdana" w:cs="Arial"/>
          <w:sz w:val="20"/>
          <w:szCs w:val="20"/>
        </w:rPr>
        <w:t xml:space="preserve">Data: .....................................    </w:t>
      </w:r>
      <w:r w:rsidRPr="00BC5BE4">
        <w:rPr>
          <w:rFonts w:ascii="Verdana" w:hAnsi="Verdana" w:cs="Arial"/>
          <w:sz w:val="20"/>
          <w:szCs w:val="20"/>
        </w:rPr>
        <w:tab/>
        <w:t xml:space="preserve"> ........................................................... </w:t>
      </w:r>
    </w:p>
    <w:p w:rsidR="00BC5BE4" w:rsidRPr="00BC5BE4" w:rsidRDefault="00BC5BE4" w:rsidP="00BC5BE4">
      <w:pPr>
        <w:ind w:left="4254" w:firstLine="709"/>
        <w:jc w:val="both"/>
        <w:rPr>
          <w:rFonts w:ascii="Verdana" w:hAnsi="Verdana" w:cs="Arial"/>
          <w:i/>
          <w:sz w:val="16"/>
          <w:szCs w:val="16"/>
        </w:rPr>
      </w:pPr>
      <w:r w:rsidRPr="00BC5BE4">
        <w:rPr>
          <w:rFonts w:ascii="Verdana" w:hAnsi="Verdana" w:cs="Arial"/>
          <w:i/>
          <w:sz w:val="16"/>
          <w:szCs w:val="16"/>
        </w:rPr>
        <w:t xml:space="preserve">podpis Wykonawcy </w:t>
      </w:r>
    </w:p>
    <w:p w:rsidR="00BC5BE4" w:rsidRPr="00BC5BE4" w:rsidRDefault="00BC5BE4" w:rsidP="00BC5BE4">
      <w:pPr>
        <w:ind w:left="4254" w:firstLine="709"/>
        <w:jc w:val="both"/>
        <w:rPr>
          <w:rFonts w:ascii="Verdana" w:hAnsi="Verdana" w:cs="Arial"/>
          <w:i/>
          <w:sz w:val="16"/>
          <w:szCs w:val="16"/>
        </w:rPr>
      </w:pPr>
    </w:p>
    <w:p w:rsidR="00BC5BE4" w:rsidRPr="00BC5BE4" w:rsidRDefault="00BC5BE4" w:rsidP="00BC5BE4">
      <w:pPr>
        <w:ind w:firstLine="709"/>
        <w:rPr>
          <w:lang w:eastAsia="ar-SA"/>
        </w:rPr>
      </w:pPr>
    </w:p>
    <w:p w:rsidR="00BC5BE4" w:rsidRPr="00BC5BE4" w:rsidRDefault="00BC5BE4" w:rsidP="00BC5BE4">
      <w:pPr>
        <w:rPr>
          <w:lang w:eastAsia="ar-SA"/>
        </w:rPr>
      </w:pPr>
    </w:p>
    <w:p w:rsidR="00BC5BE4" w:rsidRPr="00BC5BE4" w:rsidRDefault="00BC5BE4" w:rsidP="00BC5BE4">
      <w:pPr>
        <w:rPr>
          <w:lang w:eastAsia="ar-SA"/>
        </w:rPr>
      </w:pPr>
    </w:p>
    <w:p w:rsidR="00BC5BE4" w:rsidRPr="00BC5BE4" w:rsidRDefault="00BC5BE4" w:rsidP="00BC5BE4">
      <w:pPr>
        <w:rPr>
          <w:lang w:eastAsia="ar-SA"/>
        </w:rPr>
      </w:pPr>
    </w:p>
    <w:p w:rsidR="00607999" w:rsidRDefault="00607999" w:rsidP="00613A61">
      <w:pPr>
        <w:spacing w:after="120"/>
        <w:jc w:val="both"/>
        <w:rPr>
          <w:rFonts w:ascii="Verdana" w:hAnsi="Verdana"/>
          <w:i/>
          <w:spacing w:val="4"/>
          <w:sz w:val="16"/>
          <w:szCs w:val="16"/>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C6043A">
      <w:pPr>
        <w:jc w:val="center"/>
        <w:rPr>
          <w:rFonts w:ascii="Verdana" w:hAnsi="Verdana" w:cs="Verdana"/>
          <w:b/>
          <w:bCs/>
          <w:sz w:val="20"/>
          <w:szCs w:val="18"/>
        </w:rPr>
      </w:pPr>
    </w:p>
    <w:p w:rsidR="001E2660" w:rsidRDefault="001E2660" w:rsidP="00BC5BE4">
      <w:pPr>
        <w:pStyle w:val="Akapitzlist"/>
        <w:autoSpaceDE w:val="0"/>
        <w:autoSpaceDN w:val="0"/>
        <w:adjustRightInd w:val="0"/>
        <w:spacing w:before="240" w:after="240"/>
        <w:ind w:left="0"/>
        <w:rPr>
          <w:rFonts w:ascii="Verdana" w:hAnsi="Verdana"/>
          <w:lang w:eastAsia="pl-PL"/>
        </w:rPr>
      </w:pPr>
    </w:p>
    <w:p w:rsidR="001E2660" w:rsidRDefault="001E2660" w:rsidP="00CC0380">
      <w:pPr>
        <w:pStyle w:val="Akapitzlist"/>
        <w:autoSpaceDE w:val="0"/>
        <w:autoSpaceDN w:val="0"/>
        <w:adjustRightInd w:val="0"/>
        <w:spacing w:before="240" w:after="240"/>
        <w:ind w:left="0"/>
        <w:jc w:val="center"/>
        <w:rPr>
          <w:rFonts w:ascii="Verdana" w:hAnsi="Verdana"/>
          <w:lang w:eastAsia="pl-PL"/>
        </w:rPr>
      </w:pPr>
    </w:p>
    <w:p w:rsidR="001E2660" w:rsidRDefault="001E2660" w:rsidP="00CC0380">
      <w:pPr>
        <w:pStyle w:val="Akapitzlist"/>
        <w:autoSpaceDE w:val="0"/>
        <w:autoSpaceDN w:val="0"/>
        <w:adjustRightInd w:val="0"/>
        <w:spacing w:before="240" w:after="240"/>
        <w:ind w:left="0"/>
        <w:jc w:val="center"/>
        <w:rPr>
          <w:rFonts w:ascii="Verdana" w:hAnsi="Verdana"/>
          <w:lang w:eastAsia="pl-PL"/>
        </w:rPr>
      </w:pPr>
    </w:p>
    <w:p w:rsidR="00C6043A" w:rsidRPr="005F757F" w:rsidRDefault="00C6043A" w:rsidP="00CC0380">
      <w:pPr>
        <w:pStyle w:val="Akapitzlist"/>
        <w:autoSpaceDE w:val="0"/>
        <w:autoSpaceDN w:val="0"/>
        <w:adjustRightInd w:val="0"/>
        <w:spacing w:before="240" w:after="240"/>
        <w:ind w:left="0"/>
        <w:jc w:val="center"/>
        <w:rPr>
          <w:rFonts w:ascii="Verdana" w:hAnsi="Verdana"/>
          <w:lang w:eastAsia="pl-PL"/>
        </w:rPr>
      </w:pPr>
      <w:r w:rsidRPr="005F757F">
        <w:rPr>
          <w:rFonts w:ascii="Verdana" w:hAnsi="Verdana"/>
          <w:lang w:eastAsia="pl-PL"/>
        </w:rPr>
        <w:t>Tom II</w:t>
      </w:r>
    </w:p>
    <w:p w:rsidR="00C6043A" w:rsidRDefault="007562E3" w:rsidP="00CC0380">
      <w:pPr>
        <w:pStyle w:val="Akapitzlist"/>
        <w:autoSpaceDE w:val="0"/>
        <w:autoSpaceDN w:val="0"/>
        <w:adjustRightInd w:val="0"/>
        <w:spacing w:before="240" w:after="240"/>
        <w:ind w:left="0"/>
        <w:jc w:val="center"/>
        <w:rPr>
          <w:rFonts w:ascii="Verdana" w:hAnsi="Verdana"/>
          <w:b/>
          <w:bCs/>
          <w:lang w:eastAsia="pl-PL"/>
        </w:rPr>
      </w:pPr>
      <w:r>
        <w:rPr>
          <w:rFonts w:ascii="Verdana" w:hAnsi="Verdana"/>
          <w:b/>
          <w:bCs/>
          <w:lang w:eastAsia="pl-PL"/>
        </w:rPr>
        <w:t>WZÓ</w:t>
      </w:r>
      <w:r w:rsidR="00253675" w:rsidRPr="005F757F">
        <w:rPr>
          <w:rFonts w:ascii="Verdana" w:hAnsi="Verdana"/>
          <w:b/>
          <w:bCs/>
          <w:lang w:eastAsia="pl-PL"/>
        </w:rPr>
        <w:t>R</w:t>
      </w:r>
      <w:r>
        <w:rPr>
          <w:rFonts w:ascii="Verdana" w:hAnsi="Verdana"/>
          <w:b/>
          <w:bCs/>
          <w:lang w:eastAsia="pl-PL"/>
        </w:rPr>
        <w:t xml:space="preserve"> UMOWY</w:t>
      </w: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FA6002" w:rsidRDefault="00FA6002" w:rsidP="00CC0380">
      <w:pPr>
        <w:pStyle w:val="Akapitzlist"/>
        <w:autoSpaceDE w:val="0"/>
        <w:autoSpaceDN w:val="0"/>
        <w:adjustRightInd w:val="0"/>
        <w:spacing w:before="240" w:after="240"/>
        <w:ind w:left="0"/>
        <w:jc w:val="center"/>
        <w:rPr>
          <w:rFonts w:ascii="Verdana" w:hAnsi="Verdana"/>
          <w:b/>
          <w:bCs/>
          <w:lang w:eastAsia="pl-PL"/>
        </w:rPr>
      </w:pPr>
    </w:p>
    <w:p w:rsidR="009E6603" w:rsidRDefault="009E6603" w:rsidP="007D31E1">
      <w:pPr>
        <w:tabs>
          <w:tab w:val="left" w:pos="1162"/>
        </w:tabs>
        <w:autoSpaceDE w:val="0"/>
        <w:autoSpaceDN w:val="0"/>
        <w:adjustRightInd w:val="0"/>
        <w:spacing w:before="120"/>
        <w:rPr>
          <w:rFonts w:ascii="Verdana" w:hAnsi="Verdana" w:cs="Arial"/>
          <w:b/>
          <w:bCs/>
          <w:sz w:val="22"/>
          <w:szCs w:val="22"/>
        </w:rPr>
      </w:pPr>
    </w:p>
    <w:p w:rsidR="007D31E1" w:rsidRDefault="007D31E1" w:rsidP="007D31E1">
      <w:pPr>
        <w:tabs>
          <w:tab w:val="left" w:pos="1162"/>
        </w:tabs>
        <w:autoSpaceDE w:val="0"/>
        <w:autoSpaceDN w:val="0"/>
        <w:adjustRightInd w:val="0"/>
        <w:spacing w:before="120"/>
        <w:rPr>
          <w:rFonts w:ascii="Verdana" w:hAnsi="Verdana" w:cs="Arial"/>
          <w:b/>
          <w:bCs/>
          <w:sz w:val="22"/>
          <w:szCs w:val="22"/>
        </w:rPr>
      </w:pPr>
    </w:p>
    <w:p w:rsidR="007D31E1" w:rsidRDefault="007D31E1" w:rsidP="007D31E1">
      <w:pPr>
        <w:tabs>
          <w:tab w:val="left" w:pos="1162"/>
        </w:tabs>
        <w:autoSpaceDE w:val="0"/>
        <w:autoSpaceDN w:val="0"/>
        <w:adjustRightInd w:val="0"/>
        <w:spacing w:before="120"/>
        <w:rPr>
          <w:rFonts w:ascii="Garamond" w:hAnsi="Garamond" w:cs="Arial"/>
          <w:sz w:val="28"/>
          <w:szCs w:val="28"/>
        </w:rPr>
      </w:pPr>
    </w:p>
    <w:p w:rsidR="009E6603" w:rsidRPr="009E6603" w:rsidRDefault="009E6603" w:rsidP="009E6603">
      <w:pPr>
        <w:tabs>
          <w:tab w:val="left" w:pos="1162"/>
        </w:tabs>
        <w:autoSpaceDE w:val="0"/>
        <w:autoSpaceDN w:val="0"/>
        <w:adjustRightInd w:val="0"/>
        <w:spacing w:before="120"/>
        <w:ind w:left="360"/>
        <w:jc w:val="center"/>
        <w:rPr>
          <w:rFonts w:ascii="Arial" w:hAnsi="Arial" w:cs="Arial"/>
          <w:b/>
          <w:kern w:val="32"/>
          <w:sz w:val="22"/>
          <w:szCs w:val="22"/>
        </w:rPr>
      </w:pPr>
      <w:r w:rsidRPr="009E6603">
        <w:rPr>
          <w:rFonts w:ascii="Arial" w:hAnsi="Arial" w:cs="Arial"/>
          <w:b/>
          <w:kern w:val="32"/>
          <w:sz w:val="22"/>
          <w:szCs w:val="22"/>
        </w:rPr>
        <w:lastRenderedPageBreak/>
        <w:t>WZÓR UMOWY</w:t>
      </w:r>
    </w:p>
    <w:p w:rsidR="009E6603" w:rsidRPr="009E6603" w:rsidRDefault="009E6603" w:rsidP="009E6603">
      <w:pPr>
        <w:tabs>
          <w:tab w:val="left" w:pos="1162"/>
        </w:tabs>
        <w:autoSpaceDE w:val="0"/>
        <w:autoSpaceDN w:val="0"/>
        <w:adjustRightInd w:val="0"/>
        <w:spacing w:before="120"/>
        <w:ind w:left="360"/>
        <w:jc w:val="center"/>
        <w:rPr>
          <w:rFonts w:ascii="Arial" w:hAnsi="Arial" w:cs="Arial"/>
          <w:b/>
          <w:kern w:val="32"/>
          <w:sz w:val="22"/>
          <w:szCs w:val="22"/>
        </w:rPr>
      </w:pPr>
      <w:r w:rsidRPr="009E6603">
        <w:rPr>
          <w:rFonts w:ascii="Arial" w:hAnsi="Arial" w:cs="Arial"/>
          <w:b/>
          <w:kern w:val="32"/>
          <w:sz w:val="22"/>
          <w:szCs w:val="22"/>
        </w:rPr>
        <w:t>Umowa Nr …………</w:t>
      </w:r>
    </w:p>
    <w:p w:rsidR="009E6603" w:rsidRPr="009E6603" w:rsidRDefault="009E6603" w:rsidP="009E6603">
      <w:pPr>
        <w:tabs>
          <w:tab w:val="left" w:pos="1162"/>
        </w:tabs>
        <w:autoSpaceDE w:val="0"/>
        <w:autoSpaceDN w:val="0"/>
        <w:adjustRightInd w:val="0"/>
        <w:spacing w:before="120"/>
        <w:ind w:left="360"/>
        <w:jc w:val="center"/>
        <w:rPr>
          <w:rFonts w:ascii="Arial" w:hAnsi="Arial" w:cs="Arial"/>
          <w:kern w:val="32"/>
          <w:sz w:val="22"/>
          <w:szCs w:val="22"/>
        </w:rPr>
      </w:pPr>
      <w:r w:rsidRPr="009E6603">
        <w:rPr>
          <w:rFonts w:ascii="Arial" w:hAnsi="Arial" w:cs="Arial"/>
          <w:kern w:val="32"/>
          <w:sz w:val="22"/>
          <w:szCs w:val="22"/>
        </w:rPr>
        <w:t>(Dotyczy zadania nr 1, 2, 3, 4, 5, 6, 7 i 8)</w:t>
      </w:r>
    </w:p>
    <w:p w:rsidR="009E6603" w:rsidRPr="009E6603" w:rsidRDefault="009E6603" w:rsidP="009E6603">
      <w:pPr>
        <w:tabs>
          <w:tab w:val="left" w:leader="dot" w:pos="3552"/>
        </w:tabs>
        <w:autoSpaceDE w:val="0"/>
        <w:autoSpaceDN w:val="0"/>
        <w:adjustRightInd w:val="0"/>
        <w:spacing w:before="202"/>
        <w:jc w:val="center"/>
        <w:rPr>
          <w:rFonts w:ascii="Arial" w:hAnsi="Arial" w:cs="Arial"/>
          <w:sz w:val="22"/>
          <w:szCs w:val="22"/>
        </w:rPr>
      </w:pPr>
      <w:r w:rsidRPr="009E6603">
        <w:rPr>
          <w:rFonts w:ascii="Arial" w:hAnsi="Arial" w:cs="Arial"/>
          <w:b/>
          <w:bCs/>
          <w:sz w:val="22"/>
          <w:szCs w:val="22"/>
        </w:rPr>
        <w:t xml:space="preserve">zawarta w dniu ………………………. r. w Warszawie </w:t>
      </w:r>
      <w:r w:rsidRPr="009E6603">
        <w:rPr>
          <w:rFonts w:ascii="Arial" w:hAnsi="Arial" w:cs="Arial"/>
          <w:sz w:val="22"/>
          <w:szCs w:val="22"/>
        </w:rPr>
        <w:t>pomiędzy:</w:t>
      </w:r>
    </w:p>
    <w:p w:rsidR="009E6603" w:rsidRPr="009E6603" w:rsidRDefault="009E6603" w:rsidP="009E6603">
      <w:pPr>
        <w:tabs>
          <w:tab w:val="left" w:leader="dot" w:pos="3552"/>
        </w:tabs>
        <w:autoSpaceDE w:val="0"/>
        <w:autoSpaceDN w:val="0"/>
        <w:adjustRightInd w:val="0"/>
        <w:spacing w:before="202"/>
        <w:jc w:val="both"/>
        <w:rPr>
          <w:rFonts w:ascii="Arial" w:hAnsi="Arial" w:cs="Arial"/>
          <w:b/>
          <w:sz w:val="22"/>
          <w:szCs w:val="22"/>
        </w:rPr>
      </w:pPr>
    </w:p>
    <w:p w:rsidR="009E6603" w:rsidRPr="009E6603" w:rsidRDefault="009E6603" w:rsidP="009E6603">
      <w:pPr>
        <w:widowControl w:val="0"/>
        <w:suppressAutoHyphens/>
        <w:spacing w:after="120" w:line="288" w:lineRule="auto"/>
        <w:jc w:val="both"/>
        <w:rPr>
          <w:rFonts w:ascii="Arial" w:hAnsi="Arial" w:cs="Arial"/>
          <w:snapToGrid w:val="0"/>
          <w:sz w:val="22"/>
          <w:szCs w:val="22"/>
        </w:rPr>
      </w:pPr>
      <w:r w:rsidRPr="009E6603">
        <w:rPr>
          <w:rFonts w:ascii="Arial" w:hAnsi="Arial" w:cs="Arial"/>
          <w:b/>
          <w:sz w:val="22"/>
          <w:szCs w:val="22"/>
        </w:rPr>
        <w:t>Skarbem Państwa – Ministrem Sprawiedliwości</w:t>
      </w:r>
      <w:r w:rsidRPr="009E6603">
        <w:rPr>
          <w:rFonts w:ascii="Arial" w:hAnsi="Arial" w:cs="Arial"/>
          <w:sz w:val="22"/>
          <w:szCs w:val="22"/>
        </w:rPr>
        <w:t xml:space="preserve"> z siedzibą w Warszawie, </w:t>
      </w:r>
      <w:r w:rsidRPr="009E6603">
        <w:rPr>
          <w:rFonts w:ascii="Arial" w:hAnsi="Arial" w:cs="Arial"/>
          <w:sz w:val="22"/>
          <w:szCs w:val="22"/>
        </w:rPr>
        <w:br/>
        <w:t xml:space="preserve">Al. </w:t>
      </w:r>
      <w:r w:rsidRPr="009E6603">
        <w:rPr>
          <w:rFonts w:ascii="Arial" w:hAnsi="Arial" w:cs="Arial"/>
          <w:snapToGrid w:val="0"/>
          <w:sz w:val="22"/>
          <w:szCs w:val="22"/>
        </w:rPr>
        <w:t>Ujazdowskie 11, 00-950 Warszawa, zwanym dalej „</w:t>
      </w:r>
      <w:r w:rsidRPr="009E6603">
        <w:rPr>
          <w:rFonts w:ascii="Arial" w:hAnsi="Arial" w:cs="Arial"/>
          <w:b/>
          <w:snapToGrid w:val="0"/>
          <w:sz w:val="22"/>
          <w:szCs w:val="22"/>
        </w:rPr>
        <w:t>Zamawiającym</w:t>
      </w:r>
      <w:r w:rsidRPr="009E6603">
        <w:rPr>
          <w:rFonts w:ascii="Arial" w:hAnsi="Arial" w:cs="Arial"/>
          <w:snapToGrid w:val="0"/>
          <w:sz w:val="22"/>
          <w:szCs w:val="22"/>
        </w:rPr>
        <w:t>”, reprezentowanym przez:</w:t>
      </w:r>
      <w:r w:rsidRPr="009E6603">
        <w:rPr>
          <w:rFonts w:ascii="Arial" w:hAnsi="Arial" w:cs="Arial"/>
          <w:snapToGrid w:val="0"/>
          <w:sz w:val="22"/>
          <w:szCs w:val="22"/>
        </w:rPr>
        <w:br/>
        <w:t>……………………………………………………………………………………………………………  na podstawie upoważnienia ………………………………………………….</w:t>
      </w:r>
    </w:p>
    <w:p w:rsidR="009E6603" w:rsidRPr="009E6603" w:rsidRDefault="009E6603" w:rsidP="009E6603">
      <w:pPr>
        <w:spacing w:before="120" w:after="120"/>
        <w:jc w:val="both"/>
        <w:rPr>
          <w:rFonts w:ascii="Arial" w:hAnsi="Arial" w:cs="Arial"/>
          <w:sz w:val="22"/>
          <w:szCs w:val="22"/>
        </w:rPr>
      </w:pPr>
      <w:r w:rsidRPr="009E6603">
        <w:rPr>
          <w:rFonts w:ascii="Arial" w:hAnsi="Arial" w:cs="Arial"/>
          <w:sz w:val="22"/>
          <w:szCs w:val="22"/>
        </w:rPr>
        <w:t>a</w:t>
      </w:r>
    </w:p>
    <w:p w:rsidR="009E6603" w:rsidRPr="009E6603" w:rsidRDefault="009E6603" w:rsidP="009E6603">
      <w:pPr>
        <w:spacing w:before="120" w:after="120"/>
        <w:jc w:val="both"/>
        <w:rPr>
          <w:rFonts w:ascii="Arial" w:hAnsi="Arial" w:cs="Arial"/>
          <w:sz w:val="22"/>
          <w:szCs w:val="22"/>
        </w:rPr>
      </w:pPr>
      <w:r w:rsidRPr="009E6603">
        <w:rPr>
          <w:rFonts w:ascii="Arial" w:hAnsi="Arial" w:cs="Arial"/>
          <w:b/>
          <w:sz w:val="22"/>
          <w:szCs w:val="22"/>
        </w:rPr>
        <w:t>__________</w:t>
      </w:r>
      <w:r w:rsidRPr="009E6603">
        <w:rPr>
          <w:rFonts w:ascii="Arial" w:hAnsi="Arial" w:cs="Arial"/>
          <w:sz w:val="22"/>
          <w:szCs w:val="22"/>
        </w:rPr>
        <w:t xml:space="preserve"> z siedzibą w __________ przy ul. __________ , wpisaną do Rejestru Przedsiębiorców Krajowego Rejestru Sądowego prowadzonego przez Sąd Rejonowy __________ w __________, ____ Wydział Gospodarczy Krajowego Rejestru Sądowego pod numerem __________, z kapitałem zakładowym __________ złotych w całości opłaconym, NIP __________, / do Centralnej Ewidencji i Informacji o Działalności Gospodarczej NIP __________, </w:t>
      </w:r>
    </w:p>
    <w:p w:rsidR="009E6603" w:rsidRPr="009E6603" w:rsidRDefault="009E6603" w:rsidP="009E6603">
      <w:pPr>
        <w:spacing w:before="120" w:after="120"/>
        <w:jc w:val="both"/>
        <w:rPr>
          <w:rFonts w:ascii="Arial" w:hAnsi="Arial" w:cs="Arial"/>
          <w:sz w:val="22"/>
          <w:szCs w:val="22"/>
        </w:rPr>
      </w:pPr>
      <w:r w:rsidRPr="009E6603">
        <w:rPr>
          <w:rFonts w:ascii="Arial" w:hAnsi="Arial" w:cs="Arial"/>
          <w:sz w:val="22"/>
          <w:szCs w:val="22"/>
        </w:rPr>
        <w:t>zwaną dalej „</w:t>
      </w:r>
      <w:r w:rsidRPr="009E6603">
        <w:rPr>
          <w:rFonts w:ascii="Arial" w:hAnsi="Arial" w:cs="Arial"/>
          <w:b/>
          <w:sz w:val="22"/>
          <w:szCs w:val="22"/>
        </w:rPr>
        <w:t>Wykonawcą</w:t>
      </w:r>
      <w:r w:rsidRPr="009E6603">
        <w:rPr>
          <w:rFonts w:ascii="Arial" w:hAnsi="Arial" w:cs="Arial"/>
          <w:sz w:val="22"/>
          <w:szCs w:val="22"/>
        </w:rPr>
        <w:t>”, w imieniu której działają:</w:t>
      </w:r>
    </w:p>
    <w:p w:rsidR="009E6603" w:rsidRPr="009E6603" w:rsidRDefault="009E6603" w:rsidP="009E6603">
      <w:pPr>
        <w:spacing w:before="120" w:after="120"/>
        <w:jc w:val="both"/>
        <w:rPr>
          <w:rFonts w:ascii="Arial" w:hAnsi="Arial" w:cs="Arial"/>
          <w:sz w:val="22"/>
          <w:szCs w:val="22"/>
        </w:rPr>
      </w:pPr>
    </w:p>
    <w:p w:rsidR="009E6603" w:rsidRPr="009E6603" w:rsidRDefault="009E6603" w:rsidP="009E6603">
      <w:pPr>
        <w:spacing w:before="120" w:after="120"/>
        <w:jc w:val="both"/>
        <w:rPr>
          <w:rFonts w:ascii="Arial" w:hAnsi="Arial" w:cs="Arial"/>
          <w:sz w:val="22"/>
          <w:szCs w:val="22"/>
        </w:rPr>
      </w:pPr>
      <w:r w:rsidRPr="009E6603">
        <w:rPr>
          <w:rFonts w:ascii="Arial" w:hAnsi="Arial" w:cs="Arial"/>
          <w:sz w:val="22"/>
          <w:szCs w:val="22"/>
        </w:rPr>
        <w:t>______________________________</w:t>
      </w:r>
    </w:p>
    <w:p w:rsidR="009E6603" w:rsidRPr="009E6603" w:rsidRDefault="009E6603" w:rsidP="009E6603">
      <w:pPr>
        <w:spacing w:before="120" w:after="120"/>
        <w:jc w:val="both"/>
        <w:rPr>
          <w:rFonts w:ascii="Arial" w:hAnsi="Arial" w:cs="Arial"/>
          <w:sz w:val="22"/>
          <w:szCs w:val="22"/>
        </w:rPr>
      </w:pPr>
      <w:r w:rsidRPr="009E6603">
        <w:rPr>
          <w:rFonts w:ascii="Arial" w:hAnsi="Arial" w:cs="Arial"/>
          <w:sz w:val="22"/>
          <w:szCs w:val="22"/>
        </w:rPr>
        <w:t>______________________________</w:t>
      </w:r>
    </w:p>
    <w:p w:rsidR="009E6603" w:rsidRPr="009E6603" w:rsidRDefault="009E6603" w:rsidP="009E6603">
      <w:pPr>
        <w:spacing w:before="120" w:after="120"/>
        <w:jc w:val="both"/>
        <w:rPr>
          <w:rFonts w:ascii="Arial" w:hAnsi="Arial" w:cs="Arial"/>
          <w:sz w:val="22"/>
          <w:szCs w:val="22"/>
        </w:rPr>
      </w:pPr>
      <w:r w:rsidRPr="009E6603">
        <w:rPr>
          <w:rFonts w:ascii="Arial" w:hAnsi="Arial" w:cs="Arial"/>
          <w:sz w:val="22"/>
          <w:szCs w:val="22"/>
        </w:rPr>
        <w:t xml:space="preserve">uprawnienie do reprezentacji Wykonawcy na podstawie odpisu z Rejestru Przedsiębiorców KRS* / wydruku zaświadczenia z  Centralnej Ewidencji i Informacji o Działalności Gospodarczej Wykonawcy* aktualnego na dzień zawierania Umowy, którego odpis stanowi </w:t>
      </w:r>
      <w:r w:rsidRPr="009E6603">
        <w:rPr>
          <w:rFonts w:ascii="Arial" w:hAnsi="Arial" w:cs="Arial"/>
          <w:b/>
          <w:sz w:val="22"/>
          <w:szCs w:val="22"/>
        </w:rPr>
        <w:t>Załącznik nr 4</w:t>
      </w:r>
      <w:r w:rsidRPr="009E6603">
        <w:rPr>
          <w:rFonts w:ascii="Arial" w:hAnsi="Arial" w:cs="Arial"/>
          <w:sz w:val="22"/>
          <w:szCs w:val="22"/>
        </w:rPr>
        <w:t xml:space="preserve"> do Umowy.</w:t>
      </w:r>
    </w:p>
    <w:p w:rsidR="009E6603" w:rsidRPr="009E6603" w:rsidRDefault="009E6603" w:rsidP="009E6603">
      <w:pPr>
        <w:spacing w:before="120" w:after="120"/>
        <w:jc w:val="both"/>
        <w:rPr>
          <w:rFonts w:ascii="Arial" w:hAnsi="Arial" w:cs="Arial"/>
          <w:sz w:val="22"/>
          <w:szCs w:val="22"/>
        </w:rPr>
      </w:pPr>
      <w:r w:rsidRPr="009E6603">
        <w:rPr>
          <w:rFonts w:ascii="Arial" w:hAnsi="Arial" w:cs="Arial"/>
          <w:sz w:val="22"/>
          <w:szCs w:val="22"/>
        </w:rPr>
        <w:t>*niepotrzebne skreślić</w:t>
      </w:r>
    </w:p>
    <w:p w:rsidR="009E6603" w:rsidRPr="009E6603" w:rsidRDefault="009E6603" w:rsidP="009E6603">
      <w:pPr>
        <w:spacing w:before="120" w:after="120"/>
        <w:jc w:val="both"/>
        <w:rPr>
          <w:rFonts w:ascii="Arial" w:hAnsi="Arial" w:cs="Arial"/>
          <w:sz w:val="22"/>
          <w:szCs w:val="22"/>
        </w:rPr>
      </w:pPr>
      <w:r w:rsidRPr="009E6603">
        <w:rPr>
          <w:rFonts w:ascii="Arial" w:hAnsi="Arial" w:cs="Arial"/>
          <w:b/>
          <w:sz w:val="22"/>
          <w:szCs w:val="22"/>
        </w:rPr>
        <w:t xml:space="preserve">W wyniku rozstrzygniętego postępowania o udzielenie zamówienia publicznego prowadzonego w trybie przetargu nieograniczonego (BA-F……….…/17), zgodnie </w:t>
      </w:r>
      <w:r w:rsidRPr="009E6603">
        <w:rPr>
          <w:rFonts w:ascii="Arial" w:hAnsi="Arial" w:cs="Arial"/>
          <w:b/>
          <w:sz w:val="22"/>
          <w:szCs w:val="22"/>
        </w:rPr>
        <w:br/>
        <w:t>z przepisami ustawy z dnia 29 stycznia 2004r. Prawo zamówień publicznych (</w:t>
      </w:r>
      <w:proofErr w:type="spellStart"/>
      <w:r w:rsidRPr="009E6603">
        <w:rPr>
          <w:rFonts w:ascii="Arial" w:hAnsi="Arial" w:cs="Arial"/>
          <w:b/>
          <w:sz w:val="22"/>
          <w:szCs w:val="22"/>
        </w:rPr>
        <w:t>t.j</w:t>
      </w:r>
      <w:proofErr w:type="spellEnd"/>
      <w:r w:rsidRPr="009E6603">
        <w:rPr>
          <w:rFonts w:ascii="Arial" w:hAnsi="Arial" w:cs="Arial"/>
          <w:b/>
          <w:sz w:val="22"/>
          <w:szCs w:val="22"/>
        </w:rPr>
        <w:t xml:space="preserve">. Dz. U. z 2017 r. poz. 1579), zwanej dalej „ustawą </w:t>
      </w:r>
      <w:proofErr w:type="spellStart"/>
      <w:r w:rsidRPr="009E6603">
        <w:rPr>
          <w:rFonts w:ascii="Arial" w:hAnsi="Arial" w:cs="Arial"/>
          <w:b/>
          <w:sz w:val="22"/>
          <w:szCs w:val="22"/>
        </w:rPr>
        <w:t>Pzp</w:t>
      </w:r>
      <w:proofErr w:type="spellEnd"/>
      <w:r w:rsidRPr="009E6603">
        <w:rPr>
          <w:rFonts w:ascii="Arial" w:hAnsi="Arial" w:cs="Arial"/>
          <w:b/>
          <w:sz w:val="22"/>
          <w:szCs w:val="22"/>
        </w:rPr>
        <w:t>”</w:t>
      </w:r>
      <w:r w:rsidRPr="009E6603">
        <w:rPr>
          <w:rFonts w:ascii="Arial" w:hAnsi="Arial" w:cs="Arial"/>
          <w:sz w:val="22"/>
          <w:szCs w:val="22"/>
        </w:rPr>
        <w:t xml:space="preserve">,  </w:t>
      </w:r>
    </w:p>
    <w:p w:rsidR="009E6603" w:rsidRPr="009E6603" w:rsidRDefault="009E6603" w:rsidP="009E6603">
      <w:pPr>
        <w:spacing w:before="120" w:after="120"/>
        <w:jc w:val="both"/>
        <w:rPr>
          <w:rFonts w:ascii="Arial" w:hAnsi="Arial" w:cs="Arial"/>
          <w:sz w:val="22"/>
          <w:szCs w:val="22"/>
        </w:rPr>
      </w:pPr>
    </w:p>
    <w:p w:rsidR="009E6603" w:rsidRPr="009E6603" w:rsidRDefault="009E6603" w:rsidP="009E6603">
      <w:pPr>
        <w:autoSpaceDE w:val="0"/>
        <w:autoSpaceDN w:val="0"/>
        <w:jc w:val="both"/>
        <w:rPr>
          <w:rFonts w:ascii="Arial" w:hAnsi="Arial" w:cs="Arial"/>
          <w:bCs/>
          <w:sz w:val="22"/>
          <w:szCs w:val="22"/>
        </w:rPr>
      </w:pPr>
      <w:r w:rsidRPr="009E6603">
        <w:rPr>
          <w:rFonts w:ascii="Arial" w:hAnsi="Arial" w:cs="Arial"/>
          <w:bCs/>
          <w:sz w:val="22"/>
          <w:szCs w:val="22"/>
        </w:rPr>
        <w:t>o następującej treści:</w:t>
      </w:r>
    </w:p>
    <w:p w:rsidR="009E6603" w:rsidRPr="009E6603" w:rsidRDefault="009E6603" w:rsidP="009E6603">
      <w:pPr>
        <w:spacing w:line="280" w:lineRule="exact"/>
        <w:jc w:val="center"/>
        <w:rPr>
          <w:rFonts w:ascii="Arial" w:hAnsi="Arial" w:cs="Arial"/>
          <w:b/>
          <w:sz w:val="22"/>
          <w:szCs w:val="22"/>
        </w:rPr>
      </w:pPr>
    </w:p>
    <w:p w:rsidR="009E6603" w:rsidRPr="009E6603" w:rsidRDefault="009E6603" w:rsidP="009E6603">
      <w:pPr>
        <w:spacing w:line="280" w:lineRule="exact"/>
        <w:jc w:val="center"/>
        <w:rPr>
          <w:rFonts w:ascii="Arial" w:hAnsi="Arial" w:cs="Arial"/>
          <w:b/>
          <w:sz w:val="22"/>
          <w:szCs w:val="22"/>
        </w:rPr>
      </w:pPr>
      <w:r w:rsidRPr="009E6603">
        <w:rPr>
          <w:rFonts w:ascii="Arial" w:hAnsi="Arial" w:cs="Arial"/>
          <w:b/>
          <w:sz w:val="22"/>
          <w:szCs w:val="22"/>
        </w:rPr>
        <w:t>§ 1.</w:t>
      </w:r>
    </w:p>
    <w:p w:rsidR="009E6603" w:rsidRPr="009E6603" w:rsidRDefault="009E6603" w:rsidP="00195A2F">
      <w:pPr>
        <w:numPr>
          <w:ilvl w:val="0"/>
          <w:numId w:val="12"/>
        </w:numPr>
        <w:autoSpaceDE w:val="0"/>
        <w:autoSpaceDN w:val="0"/>
        <w:adjustRightInd w:val="0"/>
        <w:spacing w:after="200" w:line="280" w:lineRule="exact"/>
        <w:ind w:left="360"/>
        <w:jc w:val="both"/>
        <w:rPr>
          <w:rFonts w:ascii="Arial" w:hAnsi="Arial" w:cs="Arial"/>
          <w:sz w:val="22"/>
          <w:szCs w:val="22"/>
        </w:rPr>
      </w:pPr>
      <w:r w:rsidRPr="009E6603">
        <w:rPr>
          <w:rFonts w:ascii="Arial" w:hAnsi="Arial" w:cs="Arial"/>
          <w:sz w:val="22"/>
          <w:szCs w:val="22"/>
        </w:rPr>
        <w:t>Przedmiotem niniejszej umowy jest</w:t>
      </w:r>
      <w:r w:rsidRPr="009E6603">
        <w:rPr>
          <w:rFonts w:ascii="Arial" w:hAnsi="Arial" w:cs="Arial"/>
          <w:b/>
          <w:sz w:val="22"/>
          <w:szCs w:val="22"/>
        </w:rPr>
        <w:t xml:space="preserve"> </w:t>
      </w:r>
      <w:r w:rsidRPr="009E6603">
        <w:rPr>
          <w:rFonts w:ascii="Arial" w:hAnsi="Arial" w:cs="Arial"/>
          <w:sz w:val="22"/>
          <w:szCs w:val="22"/>
        </w:rPr>
        <w:t>obsługa serwisowa kopiarek – zgodnie z opisem przedmiotu zamówienia w zakresie zadania nr ………. (</w:t>
      </w:r>
      <w:r w:rsidRPr="009E6603">
        <w:rPr>
          <w:rFonts w:ascii="Arial" w:hAnsi="Arial" w:cs="Arial"/>
          <w:i/>
          <w:sz w:val="22"/>
          <w:szCs w:val="22"/>
        </w:rPr>
        <w:t>Zostanie wpisane odpowiednio do danej części przedmiotu zamówienia</w:t>
      </w:r>
      <w:r w:rsidRPr="009E6603">
        <w:rPr>
          <w:rFonts w:ascii="Arial" w:hAnsi="Arial" w:cs="Arial"/>
          <w:sz w:val="22"/>
          <w:szCs w:val="22"/>
        </w:rPr>
        <w:t>)</w:t>
      </w:r>
    </w:p>
    <w:p w:rsidR="009E6603" w:rsidRPr="009E6603" w:rsidRDefault="009E6603" w:rsidP="00195A2F">
      <w:pPr>
        <w:numPr>
          <w:ilvl w:val="0"/>
          <w:numId w:val="12"/>
        </w:numPr>
        <w:autoSpaceDE w:val="0"/>
        <w:autoSpaceDN w:val="0"/>
        <w:adjustRightInd w:val="0"/>
        <w:spacing w:after="200" w:line="280" w:lineRule="exact"/>
        <w:ind w:left="360"/>
        <w:jc w:val="both"/>
        <w:rPr>
          <w:rFonts w:ascii="Arial" w:hAnsi="Arial" w:cs="Arial"/>
          <w:sz w:val="22"/>
          <w:szCs w:val="22"/>
        </w:rPr>
      </w:pPr>
      <w:r w:rsidRPr="009E6603">
        <w:rPr>
          <w:rFonts w:ascii="Arial" w:hAnsi="Arial" w:cs="Arial"/>
          <w:sz w:val="22"/>
          <w:szCs w:val="22"/>
        </w:rPr>
        <w:t>Obsługa serwisowa polega na zapewnieniu funkcjonalności - ciągłości pracy urządzenia w okresie 36 miesięcy, poprzez:</w:t>
      </w:r>
    </w:p>
    <w:p w:rsidR="009E6603" w:rsidRPr="009E6603" w:rsidRDefault="009E6603" w:rsidP="00195A2F">
      <w:pPr>
        <w:numPr>
          <w:ilvl w:val="0"/>
          <w:numId w:val="9"/>
        </w:numPr>
        <w:autoSpaceDE w:val="0"/>
        <w:autoSpaceDN w:val="0"/>
        <w:adjustRightInd w:val="0"/>
        <w:spacing w:after="200" w:line="280" w:lineRule="exact"/>
        <w:contextualSpacing/>
        <w:jc w:val="both"/>
        <w:rPr>
          <w:rFonts w:ascii="Arial" w:hAnsi="Arial" w:cs="Arial"/>
          <w:sz w:val="22"/>
          <w:szCs w:val="22"/>
        </w:rPr>
      </w:pPr>
      <w:r w:rsidRPr="009E6603">
        <w:rPr>
          <w:rFonts w:ascii="Arial" w:hAnsi="Arial" w:cs="Arial"/>
          <w:sz w:val="22"/>
          <w:szCs w:val="22"/>
        </w:rPr>
        <w:lastRenderedPageBreak/>
        <w:t>wykonywanie okresowych przeglądów konserwacyjnych kopiarek obejmujących czynności konserwacyjne, których wykaz określony jest w załączniku nr 2a-2h  do umowy (</w:t>
      </w:r>
      <w:r w:rsidRPr="009E6603">
        <w:rPr>
          <w:rFonts w:ascii="Arial" w:hAnsi="Arial" w:cs="Arial"/>
          <w:i/>
          <w:sz w:val="22"/>
          <w:szCs w:val="22"/>
        </w:rPr>
        <w:t>odpowiednio do części przedmiotu zamówienia</w:t>
      </w:r>
      <w:r w:rsidRPr="009E6603">
        <w:rPr>
          <w:rFonts w:ascii="Arial" w:hAnsi="Arial" w:cs="Arial"/>
          <w:sz w:val="22"/>
          <w:szCs w:val="22"/>
        </w:rPr>
        <w:t>),</w:t>
      </w:r>
    </w:p>
    <w:p w:rsidR="009E6603" w:rsidRPr="009E6603" w:rsidRDefault="009E6603" w:rsidP="00195A2F">
      <w:pPr>
        <w:numPr>
          <w:ilvl w:val="0"/>
          <w:numId w:val="9"/>
        </w:numPr>
        <w:autoSpaceDE w:val="0"/>
        <w:autoSpaceDN w:val="0"/>
        <w:adjustRightInd w:val="0"/>
        <w:spacing w:after="200" w:line="280" w:lineRule="exact"/>
        <w:contextualSpacing/>
        <w:jc w:val="both"/>
        <w:rPr>
          <w:rFonts w:ascii="Arial" w:hAnsi="Arial" w:cs="Arial"/>
          <w:sz w:val="22"/>
          <w:szCs w:val="22"/>
        </w:rPr>
      </w:pPr>
      <w:r w:rsidRPr="009E6603">
        <w:rPr>
          <w:rFonts w:ascii="Arial" w:hAnsi="Arial" w:cs="Arial"/>
          <w:sz w:val="22"/>
          <w:szCs w:val="22"/>
        </w:rPr>
        <w:t>wymianie materiałów eksploatacyjnych i części, które uległy zużyciu podczas eksploatacji (dostawa, instalacja oraz odbiór i utylizacja zużytych materiałów eksploatacyjnych oraz części) określonych w załączniku nr 2a-2h. (</w:t>
      </w:r>
      <w:r w:rsidRPr="009E6603">
        <w:rPr>
          <w:rFonts w:ascii="Arial" w:hAnsi="Arial" w:cs="Arial"/>
          <w:i/>
          <w:sz w:val="22"/>
          <w:szCs w:val="22"/>
        </w:rPr>
        <w:t>odpowiednio do części przedmiotu zamówienia</w:t>
      </w:r>
      <w:r w:rsidRPr="009E6603">
        <w:rPr>
          <w:rFonts w:ascii="Arial" w:hAnsi="Arial" w:cs="Arial"/>
          <w:sz w:val="22"/>
          <w:szCs w:val="22"/>
        </w:rPr>
        <w:t>)</w:t>
      </w:r>
    </w:p>
    <w:p w:rsidR="009E6603" w:rsidRPr="009E6603" w:rsidRDefault="009E6603" w:rsidP="00195A2F">
      <w:pPr>
        <w:numPr>
          <w:ilvl w:val="0"/>
          <w:numId w:val="9"/>
        </w:numPr>
        <w:autoSpaceDE w:val="0"/>
        <w:autoSpaceDN w:val="0"/>
        <w:adjustRightInd w:val="0"/>
        <w:spacing w:after="200" w:line="280" w:lineRule="exact"/>
        <w:contextualSpacing/>
        <w:jc w:val="both"/>
        <w:rPr>
          <w:rFonts w:ascii="Arial" w:hAnsi="Arial" w:cs="Arial"/>
          <w:sz w:val="22"/>
          <w:szCs w:val="22"/>
        </w:rPr>
      </w:pPr>
      <w:r w:rsidRPr="009E6603">
        <w:rPr>
          <w:rFonts w:ascii="Arial" w:hAnsi="Arial" w:cs="Arial"/>
          <w:sz w:val="22"/>
          <w:szCs w:val="22"/>
        </w:rPr>
        <w:t>usuwania awarii  kopiarek.</w:t>
      </w:r>
    </w:p>
    <w:p w:rsidR="009E6603" w:rsidRPr="009E6603" w:rsidRDefault="009E6603" w:rsidP="00195A2F">
      <w:pPr>
        <w:numPr>
          <w:ilvl w:val="0"/>
          <w:numId w:val="12"/>
        </w:numPr>
        <w:tabs>
          <w:tab w:val="num" w:pos="426"/>
        </w:tabs>
        <w:spacing w:after="200" w:line="276" w:lineRule="auto"/>
        <w:ind w:left="426" w:hanging="426"/>
        <w:contextualSpacing/>
        <w:rPr>
          <w:rFonts w:ascii="Arial" w:hAnsi="Arial" w:cs="Arial"/>
          <w:sz w:val="22"/>
          <w:szCs w:val="22"/>
        </w:rPr>
      </w:pPr>
      <w:r w:rsidRPr="009E6603">
        <w:rPr>
          <w:rFonts w:ascii="Arial" w:hAnsi="Arial" w:cs="Arial"/>
          <w:sz w:val="22"/>
          <w:szCs w:val="22"/>
        </w:rPr>
        <w:t>Wykonawca w ramach przedmiotu umowy zobowiązany jest do usuwania awarii:</w:t>
      </w:r>
    </w:p>
    <w:p w:rsidR="009E6603" w:rsidRPr="009E6603" w:rsidRDefault="009E6603" w:rsidP="00195A2F">
      <w:pPr>
        <w:numPr>
          <w:ilvl w:val="0"/>
          <w:numId w:val="10"/>
        </w:numPr>
        <w:spacing w:after="200" w:line="276" w:lineRule="auto"/>
        <w:contextualSpacing/>
        <w:jc w:val="both"/>
        <w:rPr>
          <w:rFonts w:ascii="Arial" w:hAnsi="Arial" w:cs="Arial"/>
          <w:sz w:val="22"/>
          <w:szCs w:val="22"/>
        </w:rPr>
      </w:pPr>
      <w:r w:rsidRPr="009E6603">
        <w:rPr>
          <w:rFonts w:ascii="Arial" w:hAnsi="Arial" w:cs="Arial"/>
          <w:sz w:val="22"/>
          <w:szCs w:val="22"/>
        </w:rPr>
        <w:t>w przypadku gdy usunięcie tych awarii nie wymaga wymiany uszkodzonego elementu kopiarki,</w:t>
      </w:r>
    </w:p>
    <w:p w:rsidR="009E6603" w:rsidRPr="009E6603" w:rsidRDefault="009E6603" w:rsidP="00195A2F">
      <w:pPr>
        <w:numPr>
          <w:ilvl w:val="0"/>
          <w:numId w:val="10"/>
        </w:numPr>
        <w:spacing w:after="200" w:line="276" w:lineRule="auto"/>
        <w:ind w:left="709" w:hanging="283"/>
        <w:contextualSpacing/>
        <w:jc w:val="both"/>
        <w:rPr>
          <w:rFonts w:ascii="Arial" w:hAnsi="Arial" w:cs="Arial"/>
          <w:sz w:val="22"/>
          <w:szCs w:val="22"/>
        </w:rPr>
      </w:pPr>
      <w:r w:rsidRPr="009E6603">
        <w:rPr>
          <w:rFonts w:ascii="Arial" w:hAnsi="Arial" w:cs="Arial"/>
          <w:sz w:val="22"/>
          <w:szCs w:val="22"/>
        </w:rPr>
        <w:t xml:space="preserve">w przypadku, gdy usunięcie tych awarii, wymaga wymiany uszkodzonego elementu (podzespołu) kopiarki, Zamawiający dostarczy nowy element (podzespół), zaś sama usługa wymiany uszkodzonego elementu realizowana będzie w ramach wynagrodzenia wynikającego z umowy. </w:t>
      </w:r>
    </w:p>
    <w:p w:rsidR="009E6603" w:rsidRPr="009E6603" w:rsidRDefault="009E6603" w:rsidP="00195A2F">
      <w:pPr>
        <w:numPr>
          <w:ilvl w:val="0"/>
          <w:numId w:val="12"/>
        </w:numPr>
        <w:tabs>
          <w:tab w:val="num" w:pos="426"/>
        </w:tabs>
        <w:spacing w:after="200" w:line="276" w:lineRule="auto"/>
        <w:ind w:left="426" w:hanging="426"/>
        <w:contextualSpacing/>
        <w:jc w:val="both"/>
        <w:rPr>
          <w:rFonts w:ascii="Arial" w:hAnsi="Arial" w:cs="Arial"/>
          <w:sz w:val="22"/>
          <w:szCs w:val="22"/>
        </w:rPr>
      </w:pPr>
      <w:r w:rsidRPr="009E6603">
        <w:rPr>
          <w:rFonts w:ascii="Arial" w:hAnsi="Arial" w:cs="Arial"/>
          <w:sz w:val="22"/>
          <w:szCs w:val="22"/>
        </w:rPr>
        <w:t>Zamawiający zastrzega sobie prawo do samodzielnego zakupu części podlegającej wymianie.</w:t>
      </w:r>
    </w:p>
    <w:p w:rsidR="009E6603" w:rsidRPr="009E6603" w:rsidRDefault="009E6603" w:rsidP="00195A2F">
      <w:pPr>
        <w:numPr>
          <w:ilvl w:val="0"/>
          <w:numId w:val="12"/>
        </w:numPr>
        <w:tabs>
          <w:tab w:val="num" w:pos="426"/>
        </w:tabs>
        <w:spacing w:after="200" w:line="276" w:lineRule="auto"/>
        <w:ind w:left="426" w:hanging="426"/>
        <w:contextualSpacing/>
        <w:jc w:val="both"/>
        <w:rPr>
          <w:rFonts w:ascii="Arial" w:hAnsi="Arial" w:cs="Arial"/>
          <w:sz w:val="22"/>
          <w:szCs w:val="22"/>
        </w:rPr>
      </w:pPr>
      <w:r w:rsidRPr="009E6603">
        <w:rPr>
          <w:rFonts w:ascii="Arial" w:hAnsi="Arial" w:cs="Arial"/>
          <w:sz w:val="22"/>
          <w:szCs w:val="22"/>
        </w:rPr>
        <w:t>Szczegółowy opis przedmiotu zamówienia zawarty jest w załączniku nr 1 do umowy.</w:t>
      </w:r>
    </w:p>
    <w:p w:rsidR="009E6603" w:rsidRPr="009E6603" w:rsidRDefault="009E6603" w:rsidP="009E6603">
      <w:pPr>
        <w:autoSpaceDE w:val="0"/>
        <w:autoSpaceDN w:val="0"/>
        <w:adjustRightInd w:val="0"/>
        <w:spacing w:line="280" w:lineRule="exact"/>
        <w:jc w:val="center"/>
        <w:rPr>
          <w:rFonts w:ascii="Arial" w:hAnsi="Arial" w:cs="Arial"/>
          <w:b/>
          <w:sz w:val="22"/>
          <w:szCs w:val="22"/>
        </w:rPr>
      </w:pPr>
      <w:r w:rsidRPr="009E6603">
        <w:rPr>
          <w:rFonts w:ascii="Arial" w:hAnsi="Arial" w:cs="Arial"/>
          <w:b/>
          <w:sz w:val="22"/>
          <w:szCs w:val="22"/>
        </w:rPr>
        <w:t>§ 2.</w:t>
      </w:r>
    </w:p>
    <w:p w:rsidR="009E6603" w:rsidRPr="009E6603" w:rsidRDefault="009E6603" w:rsidP="009E6603">
      <w:pPr>
        <w:autoSpaceDE w:val="0"/>
        <w:autoSpaceDN w:val="0"/>
        <w:adjustRightInd w:val="0"/>
        <w:spacing w:line="280" w:lineRule="exact"/>
        <w:ind w:left="4260"/>
        <w:jc w:val="both"/>
        <w:rPr>
          <w:rFonts w:ascii="Arial" w:hAnsi="Arial" w:cs="Arial"/>
          <w:b/>
          <w:sz w:val="22"/>
          <w:szCs w:val="22"/>
        </w:rPr>
      </w:pPr>
    </w:p>
    <w:p w:rsidR="009E6603" w:rsidRPr="009E6603" w:rsidRDefault="009E6603" w:rsidP="00195A2F">
      <w:pPr>
        <w:numPr>
          <w:ilvl w:val="0"/>
          <w:numId w:val="52"/>
        </w:numPr>
        <w:tabs>
          <w:tab w:val="left" w:pos="426"/>
        </w:tabs>
        <w:autoSpaceDE w:val="0"/>
        <w:autoSpaceDN w:val="0"/>
        <w:adjustRightInd w:val="0"/>
        <w:spacing w:after="200" w:line="280" w:lineRule="exact"/>
        <w:ind w:left="426" w:hanging="426"/>
        <w:contextualSpacing/>
        <w:jc w:val="both"/>
        <w:rPr>
          <w:rFonts w:ascii="Arial" w:hAnsi="Arial" w:cs="Arial"/>
          <w:sz w:val="22"/>
          <w:szCs w:val="22"/>
        </w:rPr>
      </w:pPr>
      <w:r w:rsidRPr="009E6603">
        <w:rPr>
          <w:rFonts w:ascii="Arial" w:hAnsi="Arial" w:cs="Arial"/>
          <w:sz w:val="22"/>
          <w:szCs w:val="22"/>
        </w:rPr>
        <w:t xml:space="preserve">Wykonawca zobowiązany jest do świadczenia obsługi serwisowej w terminie 36 miesięcy od dnia podpisania umowy. Przy czym realizacja przedmiotu umowy  </w:t>
      </w:r>
      <w:r w:rsidRPr="009E6603">
        <w:rPr>
          <w:rFonts w:ascii="Arial" w:hAnsi="Arial" w:cs="Arial"/>
          <w:sz w:val="22"/>
          <w:szCs w:val="22"/>
        </w:rPr>
        <w:br/>
        <w:t xml:space="preserve">w zakresie niektórych typów urządzeń rozpocznie się – zgodnie </w:t>
      </w:r>
      <w:r w:rsidRPr="009E6603">
        <w:rPr>
          <w:rFonts w:ascii="Arial" w:hAnsi="Arial" w:cs="Arial"/>
          <w:sz w:val="22"/>
          <w:szCs w:val="22"/>
        </w:rPr>
        <w:br/>
        <w:t>z harmonogramem prac określonym w załączniku nr 2a-2h do umowy. (</w:t>
      </w:r>
      <w:r w:rsidRPr="009E6603">
        <w:rPr>
          <w:rFonts w:ascii="Arial" w:hAnsi="Arial" w:cs="Arial"/>
          <w:i/>
          <w:sz w:val="22"/>
          <w:szCs w:val="22"/>
        </w:rPr>
        <w:t>odpowiednio do części przedmiotu zamówienia</w:t>
      </w:r>
      <w:r w:rsidRPr="009E6603">
        <w:rPr>
          <w:rFonts w:ascii="Arial" w:hAnsi="Arial" w:cs="Arial"/>
          <w:sz w:val="22"/>
          <w:szCs w:val="22"/>
        </w:rPr>
        <w:t>).</w:t>
      </w:r>
    </w:p>
    <w:p w:rsidR="009E6603" w:rsidRPr="009E6603" w:rsidRDefault="009E6603" w:rsidP="00195A2F">
      <w:pPr>
        <w:numPr>
          <w:ilvl w:val="0"/>
          <w:numId w:val="52"/>
        </w:numPr>
        <w:tabs>
          <w:tab w:val="left" w:pos="426"/>
        </w:tabs>
        <w:autoSpaceDE w:val="0"/>
        <w:autoSpaceDN w:val="0"/>
        <w:adjustRightInd w:val="0"/>
        <w:spacing w:after="200" w:line="280" w:lineRule="exact"/>
        <w:ind w:left="426" w:hanging="426"/>
        <w:contextualSpacing/>
        <w:jc w:val="both"/>
        <w:rPr>
          <w:rFonts w:ascii="Arial" w:hAnsi="Arial" w:cs="Arial"/>
          <w:sz w:val="22"/>
          <w:szCs w:val="22"/>
        </w:rPr>
      </w:pPr>
      <w:r w:rsidRPr="009E6603">
        <w:rPr>
          <w:rFonts w:ascii="Arial" w:hAnsi="Arial" w:cs="Arial"/>
          <w:sz w:val="22"/>
          <w:szCs w:val="22"/>
        </w:rPr>
        <w:t>Obsługa serwisowa będzie wykonywana w lokalizacjach Zamawiającego w Warszawie, w których zainstalowane są kserokopiarki – zgodnie z załącznikiem nr 2a-2h do umowy. (</w:t>
      </w:r>
      <w:r w:rsidRPr="009E6603">
        <w:rPr>
          <w:rFonts w:ascii="Arial" w:hAnsi="Arial" w:cs="Arial"/>
          <w:i/>
          <w:sz w:val="22"/>
          <w:szCs w:val="22"/>
        </w:rPr>
        <w:t>odpowiednio do części przedmiotu zamówienia</w:t>
      </w:r>
      <w:r w:rsidRPr="009E6603">
        <w:rPr>
          <w:rFonts w:ascii="Arial" w:hAnsi="Arial" w:cs="Arial"/>
          <w:sz w:val="22"/>
          <w:szCs w:val="22"/>
        </w:rPr>
        <w:t>)</w:t>
      </w:r>
    </w:p>
    <w:p w:rsidR="009E6603" w:rsidRPr="009E6603" w:rsidRDefault="009E6603" w:rsidP="009E6603">
      <w:pPr>
        <w:autoSpaceDE w:val="0"/>
        <w:autoSpaceDN w:val="0"/>
        <w:adjustRightInd w:val="0"/>
        <w:spacing w:line="280" w:lineRule="exact"/>
        <w:rPr>
          <w:rFonts w:ascii="Arial" w:hAnsi="Arial" w:cs="Arial"/>
          <w:sz w:val="22"/>
          <w:szCs w:val="22"/>
        </w:rPr>
      </w:pPr>
    </w:p>
    <w:p w:rsidR="009E6603" w:rsidRPr="009E6603" w:rsidRDefault="009E6603" w:rsidP="009E6603">
      <w:pPr>
        <w:autoSpaceDE w:val="0"/>
        <w:autoSpaceDN w:val="0"/>
        <w:adjustRightInd w:val="0"/>
        <w:spacing w:line="280" w:lineRule="exact"/>
        <w:jc w:val="center"/>
        <w:rPr>
          <w:rFonts w:ascii="Arial" w:hAnsi="Arial" w:cs="Arial"/>
          <w:b/>
          <w:sz w:val="22"/>
          <w:szCs w:val="22"/>
        </w:rPr>
      </w:pPr>
      <w:r w:rsidRPr="009E6603">
        <w:rPr>
          <w:rFonts w:ascii="Arial" w:hAnsi="Arial" w:cs="Arial"/>
          <w:b/>
          <w:sz w:val="22"/>
          <w:szCs w:val="22"/>
        </w:rPr>
        <w:t>§ 3.</w:t>
      </w:r>
    </w:p>
    <w:p w:rsidR="009E6603" w:rsidRPr="009E6603" w:rsidRDefault="009E6603" w:rsidP="009E6603">
      <w:pPr>
        <w:autoSpaceDE w:val="0"/>
        <w:autoSpaceDN w:val="0"/>
        <w:adjustRightInd w:val="0"/>
        <w:spacing w:line="280" w:lineRule="exact"/>
        <w:ind w:left="720"/>
        <w:jc w:val="both"/>
        <w:rPr>
          <w:rFonts w:ascii="Arial" w:hAnsi="Arial" w:cs="Arial"/>
          <w:sz w:val="22"/>
          <w:szCs w:val="22"/>
        </w:rPr>
      </w:pPr>
    </w:p>
    <w:p w:rsidR="009E6603" w:rsidRPr="009E6603" w:rsidRDefault="009E6603" w:rsidP="00195A2F">
      <w:pPr>
        <w:numPr>
          <w:ilvl w:val="0"/>
          <w:numId w:val="57"/>
        </w:numPr>
        <w:autoSpaceDE w:val="0"/>
        <w:autoSpaceDN w:val="0"/>
        <w:adjustRightInd w:val="0"/>
        <w:spacing w:after="200" w:line="280" w:lineRule="exact"/>
        <w:ind w:left="426" w:hanging="426"/>
        <w:contextualSpacing/>
        <w:jc w:val="both"/>
        <w:rPr>
          <w:rFonts w:ascii="Arial" w:hAnsi="Arial" w:cs="Arial"/>
          <w:sz w:val="22"/>
          <w:szCs w:val="22"/>
        </w:rPr>
      </w:pPr>
      <w:r w:rsidRPr="009E6603">
        <w:rPr>
          <w:rFonts w:ascii="Arial" w:hAnsi="Arial" w:cs="Arial"/>
          <w:sz w:val="22"/>
          <w:szCs w:val="22"/>
        </w:rPr>
        <w:t xml:space="preserve">Wymiany i dostawy materiałów eksploatacyjnych oraz części, które ulegają zużyciu </w:t>
      </w:r>
      <w:r w:rsidRPr="009E6603">
        <w:rPr>
          <w:rFonts w:ascii="Arial" w:hAnsi="Arial" w:cs="Arial"/>
          <w:sz w:val="22"/>
          <w:szCs w:val="22"/>
        </w:rPr>
        <w:br/>
        <w:t>w ramach codziennej eksploatacji urządzeń będą realizowane z częstotliwością zalecaną przez producenta w dokumentacji techniczno-ruchowej urządzeń (DTR) lub po ich zużyciu w wyniku telefonicznego, potwierdzonego e-mailem zgłoszenia Zamawiającego.</w:t>
      </w:r>
    </w:p>
    <w:p w:rsidR="009E6603" w:rsidRPr="009E6603" w:rsidRDefault="009E6603" w:rsidP="00195A2F">
      <w:pPr>
        <w:numPr>
          <w:ilvl w:val="0"/>
          <w:numId w:val="57"/>
        </w:numPr>
        <w:autoSpaceDE w:val="0"/>
        <w:autoSpaceDN w:val="0"/>
        <w:adjustRightInd w:val="0"/>
        <w:spacing w:after="200" w:line="280" w:lineRule="exact"/>
        <w:ind w:left="426" w:hanging="426"/>
        <w:contextualSpacing/>
        <w:jc w:val="both"/>
        <w:rPr>
          <w:rFonts w:ascii="Arial" w:hAnsi="Arial" w:cs="Arial"/>
          <w:sz w:val="22"/>
          <w:szCs w:val="22"/>
        </w:rPr>
      </w:pPr>
      <w:r w:rsidRPr="009E6603">
        <w:rPr>
          <w:rFonts w:ascii="Arial" w:hAnsi="Arial" w:cs="Arial"/>
          <w:sz w:val="22"/>
          <w:szCs w:val="22"/>
        </w:rPr>
        <w:t>Wykonawca zrealizuje dostawę i wymianę materiałów eksploatacyjnych i części zużywających oraz usuwanie awarii kopiarek w terminie ….. godzin od momentu doręczenia powiadomienia. Przy czym termin realizacji usługi w danym dniu kończy się o godzinie 16:15 i biegnie dalej następnego dnia roboczego od godz. 8:15.</w:t>
      </w:r>
    </w:p>
    <w:p w:rsidR="009E6603" w:rsidRPr="009E6603" w:rsidRDefault="009E6603" w:rsidP="00195A2F">
      <w:pPr>
        <w:numPr>
          <w:ilvl w:val="0"/>
          <w:numId w:val="57"/>
        </w:numPr>
        <w:autoSpaceDE w:val="0"/>
        <w:autoSpaceDN w:val="0"/>
        <w:adjustRightInd w:val="0"/>
        <w:spacing w:after="200" w:line="280" w:lineRule="exact"/>
        <w:ind w:left="426" w:hanging="426"/>
        <w:contextualSpacing/>
        <w:jc w:val="both"/>
        <w:rPr>
          <w:rFonts w:ascii="Arial" w:hAnsi="Arial" w:cs="Arial"/>
          <w:sz w:val="22"/>
          <w:szCs w:val="22"/>
        </w:rPr>
      </w:pPr>
      <w:r w:rsidRPr="009E6603">
        <w:rPr>
          <w:rFonts w:ascii="Arial" w:hAnsi="Arial" w:cs="Arial"/>
          <w:sz w:val="22"/>
          <w:szCs w:val="22"/>
        </w:rPr>
        <w:t>Przeglądy konserwacyjne kopiarek będą wykonywane co 2 miesiące licząc od terminu rozpoczęcia podanego w harmonogramie określonym w załączniku nr 2a-2h do umowy. (</w:t>
      </w:r>
      <w:r w:rsidRPr="009E6603">
        <w:rPr>
          <w:rFonts w:ascii="Arial" w:hAnsi="Arial" w:cs="Arial"/>
          <w:i/>
          <w:sz w:val="22"/>
          <w:szCs w:val="22"/>
        </w:rPr>
        <w:t>odpowiednio do części przedmiotu zamówienia</w:t>
      </w:r>
      <w:r w:rsidRPr="009E6603">
        <w:rPr>
          <w:rFonts w:ascii="Arial" w:hAnsi="Arial" w:cs="Arial"/>
          <w:sz w:val="22"/>
          <w:szCs w:val="22"/>
        </w:rPr>
        <w:t>).</w:t>
      </w:r>
    </w:p>
    <w:p w:rsidR="009E6603" w:rsidRPr="009E6603" w:rsidRDefault="009E6603" w:rsidP="00195A2F">
      <w:pPr>
        <w:numPr>
          <w:ilvl w:val="0"/>
          <w:numId w:val="12"/>
        </w:numPr>
        <w:autoSpaceDE w:val="0"/>
        <w:autoSpaceDN w:val="0"/>
        <w:adjustRightInd w:val="0"/>
        <w:spacing w:after="200" w:line="280" w:lineRule="exact"/>
        <w:ind w:left="426" w:hanging="426"/>
        <w:jc w:val="both"/>
        <w:rPr>
          <w:rFonts w:ascii="Arial" w:hAnsi="Arial" w:cs="Arial"/>
          <w:sz w:val="22"/>
          <w:szCs w:val="22"/>
        </w:rPr>
      </w:pPr>
      <w:r w:rsidRPr="009E6603">
        <w:rPr>
          <w:rFonts w:ascii="Arial" w:hAnsi="Arial" w:cs="Arial"/>
          <w:sz w:val="22"/>
          <w:szCs w:val="22"/>
        </w:rPr>
        <w:t xml:space="preserve">Jeżeli termin, o którym mowa w ust. 3 przypada na dzień wolny od pracy Wykonawca wykona przeglądy konserwacyjne kopiarek wcześniej po uzgodnieniu terminu </w:t>
      </w:r>
      <w:r w:rsidRPr="009E6603">
        <w:rPr>
          <w:rFonts w:ascii="Arial" w:hAnsi="Arial" w:cs="Arial"/>
          <w:sz w:val="22"/>
          <w:szCs w:val="22"/>
        </w:rPr>
        <w:br/>
        <w:t>z Zamawiającym.</w:t>
      </w:r>
    </w:p>
    <w:p w:rsidR="009E6603" w:rsidRPr="009E6603" w:rsidRDefault="009E6603" w:rsidP="00195A2F">
      <w:pPr>
        <w:numPr>
          <w:ilvl w:val="0"/>
          <w:numId w:val="12"/>
        </w:numPr>
        <w:autoSpaceDE w:val="0"/>
        <w:autoSpaceDN w:val="0"/>
        <w:adjustRightInd w:val="0"/>
        <w:spacing w:after="200" w:line="280" w:lineRule="exact"/>
        <w:ind w:left="426" w:hanging="426"/>
        <w:jc w:val="both"/>
        <w:rPr>
          <w:rFonts w:ascii="Arial" w:hAnsi="Arial" w:cs="Arial"/>
          <w:sz w:val="22"/>
          <w:szCs w:val="22"/>
        </w:rPr>
      </w:pPr>
      <w:r w:rsidRPr="009E6603">
        <w:rPr>
          <w:rFonts w:ascii="Arial" w:hAnsi="Arial" w:cs="Arial"/>
          <w:sz w:val="22"/>
          <w:szCs w:val="22"/>
        </w:rPr>
        <w:lastRenderedPageBreak/>
        <w:t xml:space="preserve">Obsługa serwisowa może być wykonywana w dni robocze od poniedziałku do piątku  </w:t>
      </w:r>
      <w:r w:rsidRPr="009E6603">
        <w:rPr>
          <w:rFonts w:ascii="Arial" w:hAnsi="Arial" w:cs="Arial"/>
          <w:sz w:val="22"/>
          <w:szCs w:val="22"/>
        </w:rPr>
        <w:br/>
        <w:t>w godzinach  8:15 – 16:15.</w:t>
      </w:r>
    </w:p>
    <w:p w:rsidR="009E6603" w:rsidRPr="009E6603" w:rsidRDefault="009E6603" w:rsidP="009E6603">
      <w:pPr>
        <w:autoSpaceDE w:val="0"/>
        <w:autoSpaceDN w:val="0"/>
        <w:adjustRightInd w:val="0"/>
        <w:spacing w:line="280" w:lineRule="exact"/>
        <w:jc w:val="center"/>
        <w:rPr>
          <w:rFonts w:ascii="Arial" w:hAnsi="Arial" w:cs="Arial"/>
          <w:b/>
          <w:sz w:val="22"/>
          <w:szCs w:val="22"/>
        </w:rPr>
      </w:pPr>
      <w:r w:rsidRPr="009E6603">
        <w:rPr>
          <w:rFonts w:ascii="Arial" w:hAnsi="Arial" w:cs="Arial"/>
          <w:b/>
          <w:sz w:val="22"/>
          <w:szCs w:val="22"/>
        </w:rPr>
        <w:t>§ 4.</w:t>
      </w:r>
    </w:p>
    <w:p w:rsidR="009E6603" w:rsidRPr="009E6603" w:rsidRDefault="009E6603" w:rsidP="009E6603">
      <w:pPr>
        <w:autoSpaceDE w:val="0"/>
        <w:autoSpaceDN w:val="0"/>
        <w:adjustRightInd w:val="0"/>
        <w:spacing w:line="280" w:lineRule="exact"/>
        <w:jc w:val="both"/>
        <w:rPr>
          <w:rFonts w:ascii="Arial" w:hAnsi="Arial" w:cs="Arial"/>
          <w:sz w:val="22"/>
          <w:szCs w:val="22"/>
        </w:rPr>
      </w:pPr>
    </w:p>
    <w:p w:rsidR="009E6603" w:rsidRPr="009E6603" w:rsidRDefault="009E6603" w:rsidP="009E6603">
      <w:pPr>
        <w:autoSpaceDE w:val="0"/>
        <w:autoSpaceDN w:val="0"/>
        <w:adjustRightInd w:val="0"/>
        <w:spacing w:line="280" w:lineRule="exact"/>
        <w:jc w:val="both"/>
        <w:rPr>
          <w:rFonts w:ascii="Arial" w:hAnsi="Arial" w:cs="Arial"/>
          <w:sz w:val="22"/>
          <w:szCs w:val="22"/>
        </w:rPr>
      </w:pPr>
      <w:r w:rsidRPr="009E6603">
        <w:rPr>
          <w:rFonts w:ascii="Arial" w:hAnsi="Arial" w:cs="Arial"/>
          <w:sz w:val="22"/>
          <w:szCs w:val="22"/>
        </w:rPr>
        <w:t xml:space="preserve">Łączne maksymalne wynagrodzenie w okresie trwania umowy za wykonanie obsługi serwisowej polegającej na zapewnieniu funkcjonalności - ciągłości pracy urządzenia (przeglądy konserwacyjne, wymiana materiałów eksploatacyjnych i części podlegających zużyciu podczas eksploatacji oraz usuwanie awarii kopiarek) dla wszystkich kopiarek wymienionych w § 1 ust. 1, wynosi </w:t>
      </w:r>
      <w:r w:rsidRPr="009E6603">
        <w:rPr>
          <w:rFonts w:ascii="Arial" w:hAnsi="Arial" w:cs="Arial"/>
          <w:b/>
          <w:sz w:val="22"/>
          <w:szCs w:val="22"/>
        </w:rPr>
        <w:t>brutto</w:t>
      </w:r>
      <w:r w:rsidRPr="009E6603">
        <w:rPr>
          <w:rFonts w:ascii="Arial" w:hAnsi="Arial" w:cs="Arial"/>
          <w:sz w:val="22"/>
          <w:szCs w:val="22"/>
        </w:rPr>
        <w:t xml:space="preserve"> ………………………………………PLN (słownie złotych: ………………………………………..………).</w:t>
      </w:r>
    </w:p>
    <w:p w:rsidR="009E6603" w:rsidRPr="009E6603" w:rsidRDefault="009E6603" w:rsidP="009E6603">
      <w:pPr>
        <w:autoSpaceDE w:val="0"/>
        <w:autoSpaceDN w:val="0"/>
        <w:adjustRightInd w:val="0"/>
        <w:spacing w:line="280" w:lineRule="exact"/>
        <w:jc w:val="center"/>
        <w:rPr>
          <w:rFonts w:ascii="Arial" w:hAnsi="Arial" w:cs="Arial"/>
          <w:b/>
          <w:sz w:val="22"/>
          <w:szCs w:val="22"/>
        </w:rPr>
      </w:pPr>
    </w:p>
    <w:p w:rsidR="009E6603" w:rsidRPr="009E6603" w:rsidRDefault="009E6603" w:rsidP="009E6603">
      <w:pPr>
        <w:autoSpaceDE w:val="0"/>
        <w:autoSpaceDN w:val="0"/>
        <w:adjustRightInd w:val="0"/>
        <w:spacing w:line="280" w:lineRule="exact"/>
        <w:jc w:val="center"/>
        <w:rPr>
          <w:rFonts w:ascii="Arial" w:hAnsi="Arial" w:cs="Arial"/>
          <w:b/>
          <w:sz w:val="22"/>
          <w:szCs w:val="22"/>
        </w:rPr>
      </w:pPr>
      <w:r w:rsidRPr="009E6603">
        <w:rPr>
          <w:rFonts w:ascii="Arial" w:hAnsi="Arial" w:cs="Arial"/>
          <w:b/>
          <w:sz w:val="22"/>
          <w:szCs w:val="22"/>
        </w:rPr>
        <w:t>§ 5.</w:t>
      </w:r>
    </w:p>
    <w:p w:rsidR="009E6603" w:rsidRPr="009E6603" w:rsidRDefault="009E6603" w:rsidP="009E6603">
      <w:pPr>
        <w:autoSpaceDE w:val="0"/>
        <w:autoSpaceDN w:val="0"/>
        <w:adjustRightInd w:val="0"/>
        <w:spacing w:line="280" w:lineRule="exact"/>
        <w:jc w:val="both"/>
        <w:rPr>
          <w:rFonts w:ascii="Arial" w:hAnsi="Arial" w:cs="Arial"/>
          <w:sz w:val="22"/>
          <w:szCs w:val="22"/>
        </w:rPr>
      </w:pPr>
    </w:p>
    <w:p w:rsidR="009E6603" w:rsidRPr="009E6603" w:rsidRDefault="009E6603" w:rsidP="00195A2F">
      <w:pPr>
        <w:numPr>
          <w:ilvl w:val="0"/>
          <w:numId w:val="53"/>
        </w:numPr>
        <w:autoSpaceDE w:val="0"/>
        <w:autoSpaceDN w:val="0"/>
        <w:adjustRightInd w:val="0"/>
        <w:spacing w:after="200" w:line="280" w:lineRule="exact"/>
        <w:ind w:left="426" w:hanging="426"/>
        <w:jc w:val="both"/>
        <w:rPr>
          <w:rFonts w:ascii="Arial" w:hAnsi="Arial" w:cs="Arial"/>
          <w:sz w:val="22"/>
          <w:szCs w:val="22"/>
        </w:rPr>
      </w:pPr>
      <w:r w:rsidRPr="009E6603">
        <w:rPr>
          <w:rFonts w:ascii="Arial" w:hAnsi="Arial" w:cs="Arial"/>
          <w:sz w:val="22"/>
          <w:szCs w:val="22"/>
        </w:rPr>
        <w:t xml:space="preserve">Wynagrodzenie ryczałtowe za wykonanie obsługi serwisowej polegającej na zapewnieniu funkcjonalności - ciągłości pracy urządzenia w okresie 2 miesięcy (przeglądy konserwacyjne, wymiana materiałów eksploatacyjnych i części podlegających zużyciu podczas eksploatacji oraz usuwanie awarii kopiarki) dla jednej kopiarki firmy …… typ ……, wynosi </w:t>
      </w:r>
      <w:r w:rsidRPr="009E6603">
        <w:rPr>
          <w:rFonts w:ascii="Arial" w:hAnsi="Arial" w:cs="Arial"/>
          <w:b/>
          <w:sz w:val="22"/>
          <w:szCs w:val="22"/>
        </w:rPr>
        <w:t>brutto</w:t>
      </w:r>
      <w:r w:rsidRPr="009E6603">
        <w:rPr>
          <w:rFonts w:ascii="Arial" w:hAnsi="Arial" w:cs="Arial"/>
          <w:sz w:val="22"/>
          <w:szCs w:val="22"/>
        </w:rPr>
        <w:t xml:space="preserve"> …………………………PLN (słownie złotych: ……………………………………….). (</w:t>
      </w:r>
      <w:r w:rsidRPr="009E6603">
        <w:rPr>
          <w:rFonts w:ascii="Arial" w:hAnsi="Arial" w:cs="Arial"/>
          <w:i/>
          <w:sz w:val="22"/>
          <w:szCs w:val="22"/>
        </w:rPr>
        <w:t>powtórzone zostanie odpowiednio do modeli urządzeń z danej części przedmiotu zamówienia</w:t>
      </w:r>
      <w:r w:rsidRPr="009E6603">
        <w:rPr>
          <w:rFonts w:ascii="Arial" w:hAnsi="Arial" w:cs="Arial"/>
          <w:sz w:val="22"/>
          <w:szCs w:val="22"/>
        </w:rPr>
        <w:t>).</w:t>
      </w:r>
    </w:p>
    <w:p w:rsidR="009E6603" w:rsidRPr="009E6603" w:rsidRDefault="009E6603" w:rsidP="00195A2F">
      <w:pPr>
        <w:numPr>
          <w:ilvl w:val="0"/>
          <w:numId w:val="53"/>
        </w:numPr>
        <w:autoSpaceDE w:val="0"/>
        <w:autoSpaceDN w:val="0"/>
        <w:adjustRightInd w:val="0"/>
        <w:spacing w:after="200" w:line="280" w:lineRule="exact"/>
        <w:ind w:left="426" w:hanging="426"/>
        <w:jc w:val="both"/>
        <w:rPr>
          <w:rFonts w:ascii="Arial" w:hAnsi="Arial" w:cs="Arial"/>
          <w:sz w:val="22"/>
          <w:szCs w:val="22"/>
        </w:rPr>
      </w:pPr>
      <w:r w:rsidRPr="009E6603">
        <w:rPr>
          <w:rFonts w:ascii="Arial" w:hAnsi="Arial" w:cs="Arial"/>
          <w:sz w:val="22"/>
          <w:szCs w:val="22"/>
        </w:rPr>
        <w:t xml:space="preserve">Wynagrodzenie określone w ust. 1 będzie płacone co 2 miesiące po wykonaniu wszystkich wymaganych czynności, w tym przeglądu konserwacyjnego i po potwierdzeniu jego wykonania przez Wykonawcę i Zamawiającego w Protokole konserwacji. </w:t>
      </w:r>
    </w:p>
    <w:p w:rsidR="009E6603" w:rsidRPr="009E6603" w:rsidRDefault="009E6603" w:rsidP="009E6603">
      <w:pPr>
        <w:autoSpaceDE w:val="0"/>
        <w:autoSpaceDN w:val="0"/>
        <w:adjustRightInd w:val="0"/>
        <w:spacing w:line="280" w:lineRule="exact"/>
        <w:ind w:left="426" w:hanging="426"/>
        <w:jc w:val="both"/>
        <w:rPr>
          <w:rFonts w:ascii="Arial" w:hAnsi="Arial" w:cs="Arial"/>
          <w:sz w:val="22"/>
          <w:szCs w:val="22"/>
        </w:rPr>
      </w:pPr>
      <w:r w:rsidRPr="009E6603">
        <w:rPr>
          <w:rFonts w:ascii="Arial" w:hAnsi="Arial" w:cs="Arial"/>
          <w:sz w:val="22"/>
          <w:szCs w:val="22"/>
        </w:rPr>
        <w:t xml:space="preserve">3. </w:t>
      </w:r>
      <w:r w:rsidRPr="009E6603">
        <w:rPr>
          <w:rFonts w:ascii="Arial" w:hAnsi="Arial" w:cs="Arial"/>
          <w:sz w:val="22"/>
          <w:szCs w:val="22"/>
        </w:rPr>
        <w:tab/>
        <w:t xml:space="preserve">Podstawą wystawienia faktury przez Wykonawcę jest potwierdzenie przez Zamawiającego prawidłowego i terminowego wykonania usługi, poprzez podpisanie bez zastrzeżeń przez przedstawicieli obu stron Protokołu z konserwacji. </w:t>
      </w:r>
    </w:p>
    <w:p w:rsidR="009E6603" w:rsidRPr="009E6603" w:rsidRDefault="009E6603" w:rsidP="009E6603">
      <w:pPr>
        <w:autoSpaceDE w:val="0"/>
        <w:autoSpaceDN w:val="0"/>
        <w:adjustRightInd w:val="0"/>
        <w:spacing w:line="280" w:lineRule="exact"/>
        <w:ind w:left="426" w:hanging="426"/>
        <w:jc w:val="both"/>
        <w:rPr>
          <w:rFonts w:ascii="Arial" w:hAnsi="Arial" w:cs="Arial"/>
          <w:sz w:val="22"/>
          <w:szCs w:val="22"/>
        </w:rPr>
      </w:pPr>
      <w:r w:rsidRPr="009E6603">
        <w:rPr>
          <w:rFonts w:ascii="Arial" w:hAnsi="Arial" w:cs="Arial"/>
          <w:sz w:val="22"/>
          <w:szCs w:val="22"/>
        </w:rPr>
        <w:t xml:space="preserve">4. </w:t>
      </w:r>
      <w:r w:rsidRPr="009E6603">
        <w:rPr>
          <w:rFonts w:ascii="Arial" w:hAnsi="Arial" w:cs="Arial"/>
          <w:sz w:val="22"/>
          <w:szCs w:val="22"/>
        </w:rPr>
        <w:tab/>
        <w:t>Wynagrodzenie będzie płatne w terminie 21 dni od daty dostarczenia prawidłowo wystawionej faktury do siedziby Zamawiającego, przelewem na rachunek bankowy Wykonawcy wskazany w fakturze. Za datę płatności uważa się dzień obciążenia rachunku bankowego Zamawiającego.</w:t>
      </w:r>
    </w:p>
    <w:p w:rsidR="009E6603" w:rsidRPr="009E6603" w:rsidRDefault="009E6603" w:rsidP="009E6603">
      <w:pPr>
        <w:autoSpaceDE w:val="0"/>
        <w:autoSpaceDN w:val="0"/>
        <w:adjustRightInd w:val="0"/>
        <w:spacing w:line="280" w:lineRule="exact"/>
        <w:ind w:left="426" w:hanging="426"/>
        <w:jc w:val="both"/>
        <w:rPr>
          <w:rFonts w:ascii="Arial" w:hAnsi="Arial" w:cs="Arial"/>
          <w:sz w:val="22"/>
          <w:szCs w:val="22"/>
        </w:rPr>
      </w:pPr>
      <w:r w:rsidRPr="009E6603">
        <w:rPr>
          <w:rFonts w:ascii="Arial" w:hAnsi="Arial" w:cs="Arial"/>
          <w:sz w:val="22"/>
          <w:szCs w:val="22"/>
        </w:rPr>
        <w:t xml:space="preserve">5. </w:t>
      </w:r>
      <w:r w:rsidRPr="009E6603">
        <w:rPr>
          <w:rFonts w:ascii="Arial" w:hAnsi="Arial" w:cs="Arial"/>
          <w:sz w:val="22"/>
          <w:szCs w:val="22"/>
        </w:rPr>
        <w:tab/>
        <w:t xml:space="preserve">Wynagrodzenie określone w ust. 1 oraz § 4 obejmuje wszelkie koszty Wykonawcy związane z realizacją przedmiotu Umowy, w tym dojazdy, przeglądy konserwacyjne, dostawę, wymianę materiałów eksploatacyjnych, części podlegających zużyciu podczas eksploatacji urządzeń oraz usuwanie awarii, wszelkie opłaty i podatki (w tym podatek VAT) oraz wynagrodzenie i koszty związane z odbiorem materiałów zużytych, wywozem i utylizacją. </w:t>
      </w:r>
    </w:p>
    <w:p w:rsidR="009E6603" w:rsidRPr="009E6603" w:rsidRDefault="009E6603" w:rsidP="009E6603">
      <w:pPr>
        <w:rPr>
          <w:rFonts w:ascii="Arial" w:hAnsi="Arial" w:cs="Arial"/>
          <w:b/>
          <w:sz w:val="22"/>
          <w:szCs w:val="22"/>
        </w:rPr>
      </w:pPr>
    </w:p>
    <w:p w:rsidR="009E6603" w:rsidRPr="009E6603" w:rsidRDefault="009E6603" w:rsidP="009E6603">
      <w:pPr>
        <w:spacing w:line="280" w:lineRule="exact"/>
        <w:jc w:val="center"/>
        <w:rPr>
          <w:rFonts w:ascii="Arial" w:hAnsi="Arial" w:cs="Arial"/>
          <w:b/>
          <w:sz w:val="22"/>
          <w:szCs w:val="22"/>
        </w:rPr>
      </w:pPr>
      <w:r w:rsidRPr="009E6603">
        <w:rPr>
          <w:rFonts w:ascii="Arial" w:hAnsi="Arial" w:cs="Arial"/>
          <w:b/>
          <w:sz w:val="22"/>
          <w:szCs w:val="22"/>
        </w:rPr>
        <w:t>§ 6.</w:t>
      </w:r>
    </w:p>
    <w:p w:rsidR="009E6603" w:rsidRPr="009E6603" w:rsidRDefault="009E6603" w:rsidP="009E6603">
      <w:pPr>
        <w:spacing w:line="280" w:lineRule="exact"/>
        <w:jc w:val="center"/>
        <w:rPr>
          <w:rFonts w:ascii="Arial" w:hAnsi="Arial" w:cs="Arial"/>
          <w:b/>
          <w:sz w:val="22"/>
          <w:szCs w:val="22"/>
        </w:rPr>
      </w:pPr>
    </w:p>
    <w:p w:rsidR="009E6603" w:rsidRPr="009E6603" w:rsidRDefault="009E6603" w:rsidP="00195A2F">
      <w:pPr>
        <w:numPr>
          <w:ilvl w:val="0"/>
          <w:numId w:val="40"/>
        </w:numPr>
        <w:spacing w:after="200" w:line="280" w:lineRule="exact"/>
        <w:ind w:left="360"/>
        <w:jc w:val="both"/>
        <w:rPr>
          <w:rFonts w:ascii="Arial" w:hAnsi="Arial" w:cs="Arial"/>
          <w:sz w:val="22"/>
          <w:szCs w:val="22"/>
        </w:rPr>
      </w:pPr>
      <w:r w:rsidRPr="009E6603">
        <w:rPr>
          <w:rFonts w:ascii="Arial" w:hAnsi="Arial" w:cs="Arial"/>
          <w:sz w:val="22"/>
          <w:szCs w:val="22"/>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9E6603" w:rsidRPr="009E6603" w:rsidRDefault="009E6603" w:rsidP="00195A2F">
      <w:pPr>
        <w:numPr>
          <w:ilvl w:val="0"/>
          <w:numId w:val="40"/>
        </w:numPr>
        <w:spacing w:after="200" w:line="280" w:lineRule="exact"/>
        <w:ind w:left="360"/>
        <w:jc w:val="both"/>
        <w:rPr>
          <w:rFonts w:ascii="Arial" w:hAnsi="Arial" w:cs="Arial"/>
          <w:sz w:val="22"/>
          <w:szCs w:val="22"/>
        </w:rPr>
      </w:pPr>
      <w:r w:rsidRPr="009E6603">
        <w:rPr>
          <w:rFonts w:ascii="Arial" w:hAnsi="Arial" w:cs="Arial"/>
          <w:sz w:val="22"/>
          <w:szCs w:val="22"/>
        </w:rPr>
        <w:t xml:space="preserve">Wykonawcy działający w formie Konsorcjum wskazują  ……………….. jako wyłącznie uprawnionego do wystawiania faktur z tytułu realizacji Umowy*.  </w:t>
      </w:r>
    </w:p>
    <w:p w:rsidR="009E6603" w:rsidRPr="009E6603" w:rsidRDefault="009E6603" w:rsidP="009E6603">
      <w:pPr>
        <w:spacing w:line="280" w:lineRule="exact"/>
        <w:ind w:firstLine="360"/>
        <w:jc w:val="both"/>
        <w:rPr>
          <w:rFonts w:ascii="Arial" w:hAnsi="Arial" w:cs="Arial"/>
          <w:sz w:val="22"/>
          <w:szCs w:val="22"/>
        </w:rPr>
      </w:pPr>
      <w:r w:rsidRPr="009E6603">
        <w:rPr>
          <w:rFonts w:ascii="Arial" w:hAnsi="Arial" w:cs="Arial"/>
          <w:sz w:val="22"/>
          <w:szCs w:val="22"/>
        </w:rPr>
        <w:lastRenderedPageBreak/>
        <w:t>* niepotrzebne skreślić</w:t>
      </w:r>
    </w:p>
    <w:p w:rsidR="009E6603" w:rsidRPr="009E6603" w:rsidRDefault="009E6603" w:rsidP="009E6603">
      <w:pPr>
        <w:tabs>
          <w:tab w:val="left" w:pos="2412"/>
          <w:tab w:val="center" w:pos="4622"/>
        </w:tabs>
        <w:spacing w:line="280" w:lineRule="exact"/>
        <w:jc w:val="center"/>
        <w:rPr>
          <w:rFonts w:ascii="Arial" w:hAnsi="Arial" w:cs="Arial"/>
          <w:b/>
          <w:sz w:val="22"/>
          <w:szCs w:val="22"/>
        </w:rPr>
      </w:pPr>
    </w:p>
    <w:p w:rsidR="009E6603" w:rsidRPr="009E6603" w:rsidRDefault="009E6603" w:rsidP="009E6603">
      <w:pPr>
        <w:tabs>
          <w:tab w:val="left" w:pos="2412"/>
          <w:tab w:val="center" w:pos="4622"/>
        </w:tabs>
        <w:spacing w:line="280" w:lineRule="exact"/>
        <w:jc w:val="center"/>
        <w:rPr>
          <w:rFonts w:ascii="Arial" w:hAnsi="Arial" w:cs="Arial"/>
          <w:b/>
          <w:sz w:val="22"/>
          <w:szCs w:val="22"/>
        </w:rPr>
      </w:pPr>
      <w:r w:rsidRPr="009E6603">
        <w:rPr>
          <w:rFonts w:ascii="Arial" w:hAnsi="Arial" w:cs="Arial"/>
          <w:b/>
          <w:sz w:val="22"/>
          <w:szCs w:val="22"/>
        </w:rPr>
        <w:t>§ 7.</w:t>
      </w:r>
    </w:p>
    <w:p w:rsidR="009E6603" w:rsidRPr="009E6603" w:rsidRDefault="009E6603" w:rsidP="009E6603">
      <w:pPr>
        <w:tabs>
          <w:tab w:val="left" w:pos="2412"/>
          <w:tab w:val="center" w:pos="4622"/>
        </w:tabs>
        <w:spacing w:line="280" w:lineRule="exact"/>
        <w:jc w:val="center"/>
        <w:rPr>
          <w:rFonts w:ascii="Arial" w:hAnsi="Arial" w:cs="Arial"/>
          <w:b/>
          <w:sz w:val="22"/>
          <w:szCs w:val="22"/>
        </w:rPr>
      </w:pPr>
    </w:p>
    <w:p w:rsidR="009E6603" w:rsidRPr="009E6603" w:rsidRDefault="009E6603" w:rsidP="00195A2F">
      <w:pPr>
        <w:numPr>
          <w:ilvl w:val="0"/>
          <w:numId w:val="50"/>
        </w:numPr>
        <w:spacing w:after="200" w:line="280" w:lineRule="exact"/>
        <w:ind w:left="426" w:hanging="426"/>
        <w:jc w:val="both"/>
        <w:rPr>
          <w:rFonts w:ascii="Arial" w:hAnsi="Arial" w:cs="Arial"/>
          <w:sz w:val="22"/>
          <w:szCs w:val="22"/>
        </w:rPr>
      </w:pPr>
      <w:r w:rsidRPr="009E6603">
        <w:rPr>
          <w:rFonts w:ascii="Arial" w:hAnsi="Arial" w:cs="Arial"/>
          <w:sz w:val="22"/>
          <w:szCs w:val="22"/>
        </w:rPr>
        <w:t xml:space="preserve">Materiały i części zainstalowane w trakcie realizacji przedmiotu umowy i dostarczone przez Wykonawcę będą wolne od wad fizycznych i prawnych, nowe, nieużywane oraz nie pochodzące z odzysku, spełniające parametry producenta urządzeń, w tym jakościowe, pozwalające na użytkowanie urządzeń zgodnie z przeznaczeniem </w:t>
      </w:r>
      <w:r w:rsidRPr="009E6603">
        <w:rPr>
          <w:rFonts w:ascii="Arial" w:hAnsi="Arial" w:cs="Arial"/>
          <w:sz w:val="22"/>
          <w:szCs w:val="22"/>
        </w:rPr>
        <w:br/>
        <w:t>i uzyskanie wysokiej jakości kopii.</w:t>
      </w:r>
    </w:p>
    <w:p w:rsidR="009E6603" w:rsidRPr="009E6603" w:rsidRDefault="009E6603" w:rsidP="00195A2F">
      <w:pPr>
        <w:numPr>
          <w:ilvl w:val="0"/>
          <w:numId w:val="50"/>
        </w:numPr>
        <w:spacing w:after="200" w:line="280" w:lineRule="exact"/>
        <w:ind w:left="426" w:hanging="426"/>
        <w:jc w:val="both"/>
        <w:rPr>
          <w:rFonts w:ascii="Arial" w:hAnsi="Arial" w:cs="Arial"/>
          <w:sz w:val="22"/>
          <w:szCs w:val="22"/>
        </w:rPr>
      </w:pPr>
      <w:r w:rsidRPr="009E6603">
        <w:rPr>
          <w:rFonts w:ascii="Arial" w:hAnsi="Arial" w:cs="Arial"/>
          <w:sz w:val="22"/>
          <w:szCs w:val="22"/>
        </w:rPr>
        <w:t xml:space="preserve">Jeżeli materiały i części zainstalowane przy realizacji przedmiotu umowy nie będą pozwalały na użytkowanie urządzeń zgodnie z przeznaczeniem i uzyskanie wysokiej jakości kopii, Zamawiający będzie miał prawo odmówić odbioru usługi lub jej części. </w:t>
      </w:r>
      <w:r w:rsidRPr="009E6603">
        <w:rPr>
          <w:rFonts w:ascii="Arial" w:hAnsi="Arial" w:cs="Arial"/>
          <w:sz w:val="22"/>
          <w:szCs w:val="22"/>
        </w:rPr>
        <w:br/>
        <w:t xml:space="preserve">W takim wypadku, Wykonawca zobowiązany będzie niezwłocznie, nie później niż </w:t>
      </w:r>
      <w:r w:rsidRPr="009E6603">
        <w:rPr>
          <w:rFonts w:ascii="Arial" w:hAnsi="Arial" w:cs="Arial"/>
          <w:sz w:val="22"/>
          <w:szCs w:val="22"/>
        </w:rPr>
        <w:br/>
        <w:t xml:space="preserve">w terminie 3 dni roboczych (od poniedziałku do piątku z wyłączeniem dni ustawowo wolnych od pracy), dostarczyć i zainstalować Zamawiającemu na własny koszt materiały zgodne z umową. </w:t>
      </w:r>
    </w:p>
    <w:p w:rsidR="009E6603" w:rsidRPr="009E6603" w:rsidRDefault="009E6603" w:rsidP="00195A2F">
      <w:pPr>
        <w:numPr>
          <w:ilvl w:val="0"/>
          <w:numId w:val="50"/>
        </w:numPr>
        <w:spacing w:after="200" w:line="280" w:lineRule="exact"/>
        <w:ind w:left="426" w:hanging="426"/>
        <w:jc w:val="both"/>
        <w:rPr>
          <w:rFonts w:ascii="Arial" w:hAnsi="Arial" w:cs="Arial"/>
          <w:sz w:val="22"/>
          <w:szCs w:val="22"/>
        </w:rPr>
      </w:pPr>
      <w:r w:rsidRPr="009E6603">
        <w:rPr>
          <w:rFonts w:ascii="Arial" w:hAnsi="Arial" w:cs="Arial"/>
          <w:sz w:val="22"/>
          <w:szCs w:val="22"/>
        </w:rPr>
        <w:t xml:space="preserve">Jeżeli wady przedmiotu umowy, o których mowa w ust. 2, zostaną stwierdzone </w:t>
      </w:r>
      <w:r w:rsidRPr="009E6603">
        <w:rPr>
          <w:rFonts w:ascii="Arial" w:hAnsi="Arial" w:cs="Arial"/>
          <w:sz w:val="22"/>
          <w:szCs w:val="22"/>
        </w:rPr>
        <w:br/>
        <w:t xml:space="preserve">po spisaniu protokołu konserwacji, Zamawiający zawiadomi o tym fakcie Wykonawcę, przekazując mu za pośrednictwem poczty elektronicznej pismo wraz </w:t>
      </w:r>
      <w:r w:rsidRPr="009E6603">
        <w:rPr>
          <w:rFonts w:ascii="Arial" w:hAnsi="Arial" w:cs="Arial"/>
          <w:sz w:val="22"/>
          <w:szCs w:val="22"/>
        </w:rPr>
        <w:br/>
        <w:t>z opisem wady .</w:t>
      </w:r>
    </w:p>
    <w:p w:rsidR="009E6603" w:rsidRPr="009E6603" w:rsidRDefault="009E6603" w:rsidP="00195A2F">
      <w:pPr>
        <w:numPr>
          <w:ilvl w:val="0"/>
          <w:numId w:val="50"/>
        </w:numPr>
        <w:spacing w:after="200" w:line="280" w:lineRule="exact"/>
        <w:ind w:left="426" w:hanging="426"/>
        <w:jc w:val="both"/>
        <w:rPr>
          <w:rFonts w:ascii="Arial" w:hAnsi="Arial" w:cs="Arial"/>
          <w:sz w:val="22"/>
          <w:szCs w:val="22"/>
        </w:rPr>
      </w:pPr>
      <w:r w:rsidRPr="009E6603">
        <w:rPr>
          <w:rFonts w:ascii="Arial" w:hAnsi="Arial" w:cs="Arial"/>
          <w:sz w:val="22"/>
          <w:szCs w:val="22"/>
        </w:rPr>
        <w:t>W przypadku określonym w ust. 5 Wykonawca jest zobowiązany dokonać obsługi serwisowej na własny koszt w terminie 3 dni od dnia zgłoszenia przez Zamawiającego wady i w tym terminie przekazać Zamawiającemu przedmiot umowy  wolny od wad bez prawa żądania dodatkowych opłat z tego tytułu.</w:t>
      </w:r>
    </w:p>
    <w:p w:rsidR="009E6603" w:rsidRPr="009E6603" w:rsidRDefault="009E6603" w:rsidP="00195A2F">
      <w:pPr>
        <w:numPr>
          <w:ilvl w:val="0"/>
          <w:numId w:val="50"/>
        </w:numPr>
        <w:spacing w:after="200" w:line="280" w:lineRule="exact"/>
        <w:ind w:left="426" w:hanging="426"/>
        <w:jc w:val="both"/>
        <w:rPr>
          <w:rFonts w:ascii="Arial" w:hAnsi="Arial" w:cs="Arial"/>
          <w:sz w:val="22"/>
          <w:szCs w:val="22"/>
        </w:rPr>
      </w:pPr>
      <w:r w:rsidRPr="009E6603">
        <w:rPr>
          <w:rFonts w:ascii="Arial" w:hAnsi="Arial" w:cs="Arial"/>
          <w:sz w:val="22"/>
          <w:szCs w:val="22"/>
        </w:rPr>
        <w:t xml:space="preserve">Wykonawca gwarantuje poprawną jakość kopiowania do wyczerpania środka kopiującego w okresie przydatności do użycia. W przypadku dostarczenia materiałów eksploatacyjnych i części, których użycie spowoduje konieczność częstszej konserwacji urządzenia (np. czyszczenie wnętrza kopiarki spowodowane wysypywaniem się tonera lub wymianę materiałów eksploatacyjnych i części tj. rolek, wałków, bębnów itp.) niż przewiduje to producent w instrukcji obsługi, Wykonawca zobowiązuje się do przejęcia tych zobowiązań wraz z wymianą materiałów eksploatacyjnych i części na własny koszt w okresie stosowania dostarczonych materiałów eksploatacyjnych i części. Zobowiązania, o których mowa powyżej będą realizowane w terminie do 2 dni roboczych od daty zgłoszenia, telefonicznego potwierdzonego drogą elektroniczną, konieczności przeprowadzenia konserwacji urządzenia z winy zastosowanych materiałów eksploatacyjnych i części. </w:t>
      </w:r>
    </w:p>
    <w:p w:rsidR="009E6603" w:rsidRPr="009E6603" w:rsidRDefault="009E6603" w:rsidP="00195A2F">
      <w:pPr>
        <w:numPr>
          <w:ilvl w:val="0"/>
          <w:numId w:val="50"/>
        </w:numPr>
        <w:spacing w:after="200" w:line="280" w:lineRule="exact"/>
        <w:ind w:left="426" w:hanging="426"/>
        <w:jc w:val="both"/>
        <w:rPr>
          <w:rFonts w:ascii="Arial" w:hAnsi="Arial" w:cs="Arial"/>
          <w:sz w:val="22"/>
          <w:szCs w:val="22"/>
        </w:rPr>
      </w:pPr>
      <w:r w:rsidRPr="009E6603">
        <w:rPr>
          <w:rFonts w:ascii="Arial" w:hAnsi="Arial" w:cs="Arial"/>
          <w:sz w:val="22"/>
          <w:szCs w:val="22"/>
        </w:rPr>
        <w:t xml:space="preserve">W przypadku dostarczenia materiałów, których użycie spowoduje uszkodzenie urządzenia kopiującego, Zamawiający ma prawo do powołania biegłego, który potwierdzi przyczynę powstania uszkodzenia. Jeżeli uszkodzenie powstanie z winy Wykonawcy, opinia będzie sporządzona na jego koszt, a Wykonawca zobowiązany będzie do usunięcia tych uszkodzeń na swój koszt w terminie do 7 dni kalendarzowych od daty zgłoszenia przez Zamawiającego wezwania do usunięcia uszkodzeń oraz do zwrotu kosztów związanych z wydaniem opinii/ekspertyzy. </w:t>
      </w:r>
    </w:p>
    <w:p w:rsidR="009E6603" w:rsidRPr="009E6603" w:rsidRDefault="009E6603" w:rsidP="009E6603">
      <w:pPr>
        <w:tabs>
          <w:tab w:val="left" w:pos="2412"/>
          <w:tab w:val="center" w:pos="4622"/>
        </w:tabs>
        <w:spacing w:line="280" w:lineRule="exact"/>
        <w:ind w:left="360"/>
        <w:jc w:val="both"/>
        <w:rPr>
          <w:rFonts w:ascii="Arial" w:hAnsi="Arial" w:cs="Arial"/>
          <w:sz w:val="22"/>
          <w:szCs w:val="22"/>
        </w:rPr>
      </w:pPr>
    </w:p>
    <w:p w:rsidR="009E6603" w:rsidRPr="009E6603" w:rsidRDefault="009E6603" w:rsidP="009E6603">
      <w:pPr>
        <w:tabs>
          <w:tab w:val="left" w:pos="2412"/>
          <w:tab w:val="center" w:pos="4622"/>
        </w:tabs>
        <w:spacing w:line="280" w:lineRule="exact"/>
        <w:jc w:val="center"/>
        <w:rPr>
          <w:rFonts w:ascii="Arial" w:hAnsi="Arial" w:cs="Arial"/>
          <w:b/>
          <w:sz w:val="22"/>
          <w:szCs w:val="22"/>
        </w:rPr>
      </w:pPr>
      <w:r w:rsidRPr="009E6603">
        <w:rPr>
          <w:rFonts w:ascii="Arial" w:hAnsi="Arial" w:cs="Arial"/>
          <w:b/>
          <w:sz w:val="22"/>
          <w:szCs w:val="22"/>
        </w:rPr>
        <w:t>§ 8.</w:t>
      </w:r>
    </w:p>
    <w:p w:rsidR="009E6603" w:rsidRPr="009E6603" w:rsidRDefault="009E6603" w:rsidP="009E6603">
      <w:pPr>
        <w:tabs>
          <w:tab w:val="left" w:pos="2412"/>
          <w:tab w:val="center" w:pos="4622"/>
        </w:tabs>
        <w:spacing w:line="280" w:lineRule="exact"/>
        <w:jc w:val="center"/>
        <w:rPr>
          <w:rFonts w:ascii="Arial" w:hAnsi="Arial" w:cs="Arial"/>
          <w:b/>
          <w:sz w:val="22"/>
          <w:szCs w:val="22"/>
        </w:rPr>
      </w:pPr>
    </w:p>
    <w:p w:rsidR="009E6603" w:rsidRPr="009E6603" w:rsidRDefault="009E6603" w:rsidP="00195A2F">
      <w:pPr>
        <w:numPr>
          <w:ilvl w:val="0"/>
          <w:numId w:val="42"/>
        </w:numPr>
        <w:tabs>
          <w:tab w:val="left" w:pos="2412"/>
          <w:tab w:val="center" w:pos="4622"/>
        </w:tabs>
        <w:spacing w:after="200" w:line="280" w:lineRule="exact"/>
        <w:jc w:val="both"/>
        <w:rPr>
          <w:rFonts w:ascii="Arial" w:hAnsi="Arial" w:cs="Arial"/>
          <w:sz w:val="22"/>
          <w:szCs w:val="22"/>
        </w:rPr>
      </w:pPr>
      <w:r w:rsidRPr="009E6603">
        <w:rPr>
          <w:rFonts w:ascii="Arial" w:hAnsi="Arial" w:cs="Arial"/>
          <w:sz w:val="22"/>
          <w:szCs w:val="22"/>
        </w:rPr>
        <w:t>Za niewykonanie lub nienależyte wykonanie przedmiotu Umowy Wykonawca zapłaci Zamawiającemu następujące kary umowne:</w:t>
      </w:r>
    </w:p>
    <w:p w:rsidR="009E6603" w:rsidRPr="009E6603" w:rsidRDefault="009E6603" w:rsidP="00195A2F">
      <w:pPr>
        <w:numPr>
          <w:ilvl w:val="0"/>
          <w:numId w:val="49"/>
        </w:numPr>
        <w:tabs>
          <w:tab w:val="left" w:pos="540"/>
        </w:tabs>
        <w:spacing w:after="200" w:line="280" w:lineRule="exact"/>
        <w:contextualSpacing/>
        <w:jc w:val="both"/>
        <w:rPr>
          <w:rFonts w:ascii="Arial" w:hAnsi="Arial" w:cs="Arial"/>
          <w:sz w:val="22"/>
          <w:szCs w:val="22"/>
        </w:rPr>
      </w:pPr>
      <w:r w:rsidRPr="009E6603">
        <w:rPr>
          <w:rFonts w:ascii="Arial" w:hAnsi="Arial" w:cs="Arial"/>
          <w:sz w:val="22"/>
          <w:szCs w:val="22"/>
        </w:rPr>
        <w:t>za przekroczenie czasu realizacji usługi, o którym mowa w § 3 ust 2, w wysokości 200 zł brutto za przekroczenie czasu dla każdego urządzenia, za każdą rozpoczętą godzinę opóźnienia realizacji usługi,</w:t>
      </w:r>
    </w:p>
    <w:p w:rsidR="009E6603" w:rsidRPr="009E6603" w:rsidRDefault="009E6603" w:rsidP="00195A2F">
      <w:pPr>
        <w:numPr>
          <w:ilvl w:val="0"/>
          <w:numId w:val="49"/>
        </w:numPr>
        <w:tabs>
          <w:tab w:val="left" w:pos="540"/>
        </w:tabs>
        <w:spacing w:after="200" w:line="280" w:lineRule="exact"/>
        <w:contextualSpacing/>
        <w:jc w:val="both"/>
        <w:rPr>
          <w:rFonts w:ascii="Arial" w:hAnsi="Arial" w:cs="Arial"/>
          <w:sz w:val="22"/>
          <w:szCs w:val="22"/>
        </w:rPr>
      </w:pPr>
      <w:r w:rsidRPr="009E6603">
        <w:rPr>
          <w:rFonts w:ascii="Arial" w:hAnsi="Arial" w:cs="Arial"/>
          <w:sz w:val="22"/>
          <w:szCs w:val="22"/>
        </w:rPr>
        <w:t>za przekroczenie czasu realizacji usługi, o której mowa w § 3 ust. 3, w wysokości 300 zł brutto, za każdy rozpoczęty dzień roboczy opóźnienia realizacji usługi,</w:t>
      </w:r>
    </w:p>
    <w:p w:rsidR="009E6603" w:rsidRPr="009E6603" w:rsidRDefault="009E6603" w:rsidP="00195A2F">
      <w:pPr>
        <w:numPr>
          <w:ilvl w:val="0"/>
          <w:numId w:val="49"/>
        </w:numPr>
        <w:tabs>
          <w:tab w:val="left" w:pos="540"/>
        </w:tabs>
        <w:spacing w:after="200" w:line="280" w:lineRule="exact"/>
        <w:contextualSpacing/>
        <w:jc w:val="both"/>
        <w:rPr>
          <w:rFonts w:ascii="Arial" w:hAnsi="Arial" w:cs="Arial"/>
          <w:sz w:val="22"/>
          <w:szCs w:val="22"/>
        </w:rPr>
      </w:pPr>
      <w:r w:rsidRPr="009E6603">
        <w:rPr>
          <w:rFonts w:ascii="Arial" w:hAnsi="Arial" w:cs="Arial"/>
          <w:sz w:val="22"/>
          <w:szCs w:val="22"/>
        </w:rPr>
        <w:t>za przekroczenie terminu usunięcia wad, o którym mowa w  § 7 ust. 4, 5 lub 6, w wysokości 400 zł brutto, za każdy rozpoczęty dzień opóźnienia,</w:t>
      </w:r>
    </w:p>
    <w:p w:rsidR="009E6603" w:rsidRPr="009E6603" w:rsidRDefault="009E6603" w:rsidP="00195A2F">
      <w:pPr>
        <w:numPr>
          <w:ilvl w:val="0"/>
          <w:numId w:val="49"/>
        </w:numPr>
        <w:tabs>
          <w:tab w:val="left" w:pos="540"/>
          <w:tab w:val="left" w:pos="720"/>
        </w:tabs>
        <w:spacing w:after="200" w:line="280" w:lineRule="exact"/>
        <w:contextualSpacing/>
        <w:jc w:val="both"/>
        <w:rPr>
          <w:rFonts w:ascii="Arial" w:hAnsi="Arial" w:cs="Arial"/>
          <w:sz w:val="22"/>
          <w:szCs w:val="22"/>
        </w:rPr>
      </w:pPr>
      <w:r w:rsidRPr="009E6603">
        <w:rPr>
          <w:rFonts w:ascii="Arial" w:hAnsi="Arial" w:cs="Arial"/>
          <w:sz w:val="22"/>
          <w:szCs w:val="22"/>
        </w:rPr>
        <w:t>odstąpienia od umowy z przyczyn zależnych od Wykonawcy - w wysokości 10% wynagrodzenia umownego brutto określonego w § 4 ust 1.</w:t>
      </w:r>
    </w:p>
    <w:p w:rsidR="009E6603" w:rsidRPr="009E6603" w:rsidRDefault="009E6603" w:rsidP="00195A2F">
      <w:pPr>
        <w:numPr>
          <w:ilvl w:val="0"/>
          <w:numId w:val="42"/>
        </w:numPr>
        <w:tabs>
          <w:tab w:val="left" w:pos="2412"/>
          <w:tab w:val="center" w:pos="4622"/>
        </w:tabs>
        <w:spacing w:after="200" w:line="280" w:lineRule="exact"/>
        <w:jc w:val="both"/>
        <w:rPr>
          <w:rFonts w:ascii="Arial" w:hAnsi="Arial" w:cs="Arial"/>
          <w:sz w:val="22"/>
          <w:szCs w:val="22"/>
        </w:rPr>
      </w:pPr>
      <w:r w:rsidRPr="009E6603">
        <w:rPr>
          <w:rFonts w:ascii="Arial" w:hAnsi="Arial" w:cs="Arial"/>
          <w:sz w:val="22"/>
          <w:szCs w:val="22"/>
        </w:rPr>
        <w:t xml:space="preserve">Za </w:t>
      </w:r>
      <w:r w:rsidRPr="009E6603">
        <w:rPr>
          <w:rFonts w:ascii="Arial" w:hAnsi="Arial" w:cs="Arial"/>
          <w:sz w:val="22"/>
          <w:szCs w:val="22"/>
          <w:lang w:val="pt-BR"/>
        </w:rPr>
        <w:t xml:space="preserve">niespełnienie przez Wykonawcę lub podwykonawcę wymogu zatrudnienia </w:t>
      </w:r>
      <w:r w:rsidRPr="009E6603">
        <w:rPr>
          <w:rFonts w:ascii="Arial" w:hAnsi="Arial" w:cs="Arial"/>
          <w:sz w:val="22"/>
          <w:szCs w:val="22"/>
          <w:lang w:val="pt-BR"/>
        </w:rPr>
        <w:br/>
        <w:t xml:space="preserve">na podstawie umowy o pracę osób wykonujących obsługę serwisową stanowiącą przedmiot zamówienia </w:t>
      </w:r>
      <w:r w:rsidRPr="009E6603">
        <w:rPr>
          <w:rFonts w:ascii="Arial" w:hAnsi="Arial" w:cs="Arial"/>
          <w:sz w:val="22"/>
          <w:szCs w:val="22"/>
        </w:rPr>
        <w:t>Wykonawca zapłaci Zamawiającemu karę umowną w wysokości 3 000,00 zł brutto (słownie trzy tysiące złotych) za każdy przypadek</w:t>
      </w:r>
      <w:r w:rsidRPr="009E6603">
        <w:rPr>
          <w:rFonts w:ascii="Arial" w:hAnsi="Arial" w:cs="Arial"/>
          <w:sz w:val="22"/>
          <w:szCs w:val="22"/>
          <w:lang w:val="pt-BR"/>
        </w:rPr>
        <w:t xml:space="preserve">. Wykonawca zaś zobowiązany jest usunąć naruszenie w terminie 14 dni roboczych przedstawiając Zamawiającemu stosowne dokumenty, o których mowa w </w:t>
      </w:r>
      <w:r w:rsidRPr="009E6603">
        <w:rPr>
          <w:rFonts w:ascii="Arial" w:hAnsi="Arial" w:cs="Arial"/>
          <w:sz w:val="22"/>
          <w:szCs w:val="22"/>
        </w:rPr>
        <w:t>§ 9. W przypadku nie dotrzymania ww. terminu Zamawiający może obciążyć wykonawcę kolejny raz karą umowną określoną w tym ustępie.</w:t>
      </w:r>
    </w:p>
    <w:p w:rsidR="009E6603" w:rsidRPr="009E6603" w:rsidRDefault="009E6603" w:rsidP="00195A2F">
      <w:pPr>
        <w:numPr>
          <w:ilvl w:val="0"/>
          <w:numId w:val="42"/>
        </w:numPr>
        <w:tabs>
          <w:tab w:val="left" w:pos="2412"/>
          <w:tab w:val="center" w:pos="4622"/>
        </w:tabs>
        <w:spacing w:after="200" w:line="280" w:lineRule="exact"/>
        <w:jc w:val="both"/>
        <w:rPr>
          <w:rFonts w:ascii="Arial" w:hAnsi="Arial" w:cs="Arial"/>
          <w:sz w:val="22"/>
          <w:szCs w:val="22"/>
        </w:rPr>
      </w:pPr>
      <w:r w:rsidRPr="009E6603">
        <w:rPr>
          <w:rFonts w:ascii="Arial" w:hAnsi="Arial" w:cs="Arial"/>
          <w:sz w:val="22"/>
          <w:szCs w:val="22"/>
        </w:rPr>
        <w:t xml:space="preserve">Zamawiający zastrzega sobie prawo dochodzenia odszkodowania uzupełniającego </w:t>
      </w:r>
      <w:r w:rsidRPr="009E6603">
        <w:rPr>
          <w:rFonts w:ascii="Arial" w:hAnsi="Arial" w:cs="Arial"/>
          <w:sz w:val="22"/>
          <w:szCs w:val="22"/>
        </w:rPr>
        <w:br/>
        <w:t xml:space="preserve">do wysokości poniesionej szkody, jeżeli wartość powstałej szkody przekroczy wartość zastrzeżonych kar umownych, w szczególności za szkody powstałe w urządzeniach kopiujących na skutek dostarczenia materiałów eksploatacyjnych zamiennych. </w:t>
      </w:r>
    </w:p>
    <w:p w:rsidR="009E6603" w:rsidRPr="009E6603" w:rsidRDefault="009E6603" w:rsidP="00195A2F">
      <w:pPr>
        <w:numPr>
          <w:ilvl w:val="0"/>
          <w:numId w:val="42"/>
        </w:numPr>
        <w:tabs>
          <w:tab w:val="left" w:pos="2412"/>
          <w:tab w:val="center" w:pos="4622"/>
        </w:tabs>
        <w:spacing w:after="200" w:line="280" w:lineRule="exact"/>
        <w:jc w:val="both"/>
        <w:rPr>
          <w:rFonts w:ascii="Arial" w:hAnsi="Arial" w:cs="Arial"/>
          <w:sz w:val="22"/>
          <w:szCs w:val="22"/>
        </w:rPr>
      </w:pPr>
      <w:r w:rsidRPr="009E6603">
        <w:rPr>
          <w:rFonts w:ascii="Arial" w:hAnsi="Arial" w:cs="Arial"/>
          <w:sz w:val="22"/>
          <w:szCs w:val="22"/>
        </w:rPr>
        <w:t>Wykonawca</w:t>
      </w:r>
      <w:r w:rsidRPr="009E6603">
        <w:rPr>
          <w:rFonts w:ascii="Arial" w:hAnsi="Arial" w:cs="Arial"/>
          <w:bCs/>
          <w:iCs/>
          <w:sz w:val="22"/>
          <w:szCs w:val="22"/>
        </w:rPr>
        <w:t xml:space="preserve"> wyraża zgodę na potrącenie kar umownych z przysługującego </w:t>
      </w:r>
      <w:r w:rsidRPr="009E6603">
        <w:rPr>
          <w:rFonts w:ascii="Arial" w:hAnsi="Arial" w:cs="Arial"/>
          <w:bCs/>
          <w:iCs/>
          <w:sz w:val="22"/>
          <w:szCs w:val="22"/>
        </w:rPr>
        <w:br/>
        <w:t>mu wynagrodzenia.</w:t>
      </w:r>
      <w:r w:rsidRPr="009E6603">
        <w:rPr>
          <w:rFonts w:ascii="Arial" w:hAnsi="Arial" w:cs="Arial"/>
          <w:b/>
          <w:bCs/>
          <w:iCs/>
          <w:sz w:val="22"/>
          <w:szCs w:val="22"/>
        </w:rPr>
        <w:t xml:space="preserve"> </w:t>
      </w:r>
    </w:p>
    <w:p w:rsidR="009E6603" w:rsidRPr="009E6603" w:rsidRDefault="009E6603" w:rsidP="009E6603">
      <w:pPr>
        <w:jc w:val="center"/>
        <w:rPr>
          <w:rFonts w:ascii="Arial" w:hAnsi="Arial" w:cs="Arial"/>
          <w:b/>
          <w:sz w:val="22"/>
          <w:szCs w:val="22"/>
        </w:rPr>
      </w:pPr>
      <w:r w:rsidRPr="009E6603">
        <w:rPr>
          <w:rFonts w:ascii="Arial" w:hAnsi="Arial" w:cs="Arial"/>
          <w:b/>
          <w:sz w:val="22"/>
          <w:szCs w:val="22"/>
        </w:rPr>
        <w:t>§ 9.</w:t>
      </w:r>
    </w:p>
    <w:p w:rsidR="009E6603" w:rsidRPr="009E6603" w:rsidRDefault="009E6603" w:rsidP="009E6603">
      <w:pPr>
        <w:ind w:left="3540" w:firstLine="708"/>
        <w:rPr>
          <w:rFonts w:ascii="Arial" w:hAnsi="Arial" w:cs="Arial"/>
          <w:b/>
          <w:sz w:val="22"/>
          <w:szCs w:val="22"/>
        </w:rPr>
      </w:pPr>
    </w:p>
    <w:p w:rsidR="009E6603" w:rsidRPr="009E6603" w:rsidRDefault="009E6603" w:rsidP="00195A2F">
      <w:pPr>
        <w:numPr>
          <w:ilvl w:val="0"/>
          <w:numId w:val="54"/>
        </w:numPr>
        <w:autoSpaceDE w:val="0"/>
        <w:autoSpaceDN w:val="0"/>
        <w:spacing w:after="200" w:line="276" w:lineRule="auto"/>
        <w:ind w:left="426" w:hanging="426"/>
        <w:jc w:val="both"/>
        <w:rPr>
          <w:rFonts w:ascii="Arial" w:hAnsi="Arial" w:cs="Arial"/>
          <w:sz w:val="22"/>
          <w:szCs w:val="22"/>
        </w:rPr>
      </w:pPr>
      <w:r w:rsidRPr="009E6603">
        <w:rPr>
          <w:rFonts w:ascii="Arial" w:hAnsi="Arial" w:cs="Arial"/>
          <w:sz w:val="22"/>
          <w:szCs w:val="22"/>
        </w:rPr>
        <w:t>Wykonawca  jest zobowiązany do zatrudnienia na podstawie umowy pracę w sposób określony w art. 22 § 1ustawy z dnia 26 czerwca 1974 r. – Kodeks pracy (Dz.U. z 20016 r. poz. 1666, 2138 i 2255 oraz z 2017 r. poz. 60 i 962 ze zm.)  w okresie realizacji przedmiotu umowy osób wykonujących czynności obsługi serwisowej</w:t>
      </w:r>
      <w:r w:rsidRPr="009E6603">
        <w:rPr>
          <w:rFonts w:ascii="Arial" w:hAnsi="Arial" w:cs="Arial"/>
          <w:b/>
          <w:sz w:val="22"/>
          <w:szCs w:val="22"/>
        </w:rPr>
        <w:t xml:space="preserve"> </w:t>
      </w:r>
      <w:r w:rsidRPr="009E6603">
        <w:rPr>
          <w:rFonts w:ascii="Arial" w:hAnsi="Arial" w:cs="Arial"/>
          <w:sz w:val="22"/>
          <w:szCs w:val="22"/>
        </w:rPr>
        <w:t>w wymiarze czasu pracy nie mniejszym niż ½ etatu.</w:t>
      </w:r>
    </w:p>
    <w:p w:rsidR="009E6603" w:rsidRPr="009E6603" w:rsidRDefault="009E6603" w:rsidP="00195A2F">
      <w:pPr>
        <w:numPr>
          <w:ilvl w:val="0"/>
          <w:numId w:val="54"/>
        </w:numPr>
        <w:autoSpaceDE w:val="0"/>
        <w:autoSpaceDN w:val="0"/>
        <w:spacing w:after="200" w:line="276" w:lineRule="auto"/>
        <w:ind w:left="426" w:hanging="426"/>
        <w:jc w:val="both"/>
        <w:rPr>
          <w:rFonts w:ascii="Arial" w:hAnsi="Arial" w:cs="Arial"/>
          <w:color w:val="000000"/>
          <w:sz w:val="22"/>
          <w:szCs w:val="22"/>
        </w:rPr>
      </w:pPr>
      <w:r w:rsidRPr="009E6603">
        <w:rPr>
          <w:rFonts w:ascii="Arial" w:hAnsi="Arial" w:cs="Arial"/>
          <w:color w:val="000000"/>
          <w:sz w:val="22"/>
          <w:szCs w:val="22"/>
        </w:rPr>
        <w:t xml:space="preserve">W trakcie realizacji zamówienia Zamawiający uprawniony jest do wykonywania czynności kontrolnych wobec Wykonawcy odnośnie spełniania przez Wykonawcę lub podwykonawcę wymogu zatrudnienia na podstawie umowy o pracę osób wykonujących prace związane z zakresem przedmiotu umowy wskazane w ust. 1. Zamawiający uprawniony jest w szczególności do: </w:t>
      </w:r>
    </w:p>
    <w:p w:rsidR="009E6603" w:rsidRPr="009E6603" w:rsidRDefault="009E6603" w:rsidP="00195A2F">
      <w:pPr>
        <w:numPr>
          <w:ilvl w:val="0"/>
          <w:numId w:val="55"/>
        </w:numPr>
        <w:spacing w:after="200" w:line="276" w:lineRule="auto"/>
        <w:contextualSpacing/>
        <w:jc w:val="both"/>
        <w:rPr>
          <w:rFonts w:ascii="Arial" w:hAnsi="Arial" w:cs="Arial"/>
          <w:sz w:val="22"/>
          <w:szCs w:val="22"/>
        </w:rPr>
      </w:pPr>
      <w:r w:rsidRPr="009E6603">
        <w:rPr>
          <w:rFonts w:ascii="Arial" w:hAnsi="Arial" w:cs="Arial"/>
          <w:sz w:val="22"/>
          <w:szCs w:val="22"/>
        </w:rPr>
        <w:t xml:space="preserve">żądania oświadczeń i dokumentów w zakresie potwierdzenia spełniania </w:t>
      </w:r>
      <w:r w:rsidRPr="009E6603">
        <w:rPr>
          <w:rFonts w:ascii="Arial" w:hAnsi="Arial" w:cs="Arial"/>
          <w:sz w:val="22"/>
          <w:szCs w:val="22"/>
        </w:rPr>
        <w:br/>
        <w:t>ww. wymogów i dokonywania ich oceny,</w:t>
      </w:r>
    </w:p>
    <w:p w:rsidR="009E6603" w:rsidRPr="009E6603" w:rsidRDefault="009E6603" w:rsidP="00195A2F">
      <w:pPr>
        <w:numPr>
          <w:ilvl w:val="0"/>
          <w:numId w:val="55"/>
        </w:numPr>
        <w:spacing w:after="200" w:line="276" w:lineRule="auto"/>
        <w:contextualSpacing/>
        <w:jc w:val="both"/>
        <w:rPr>
          <w:rFonts w:ascii="Arial" w:hAnsi="Arial" w:cs="Arial"/>
          <w:sz w:val="22"/>
          <w:szCs w:val="22"/>
        </w:rPr>
      </w:pPr>
      <w:r w:rsidRPr="009E6603">
        <w:rPr>
          <w:rFonts w:ascii="Arial" w:hAnsi="Arial" w:cs="Arial"/>
          <w:sz w:val="22"/>
          <w:szCs w:val="22"/>
        </w:rPr>
        <w:lastRenderedPageBreak/>
        <w:t xml:space="preserve">żądania wyjaśnień w przypadku wątpliwości w zakresie potwierdzenia spełniania </w:t>
      </w:r>
      <w:r w:rsidRPr="009E6603">
        <w:rPr>
          <w:rFonts w:ascii="Arial" w:hAnsi="Arial" w:cs="Arial"/>
          <w:sz w:val="22"/>
          <w:szCs w:val="22"/>
        </w:rPr>
        <w:br/>
        <w:t>ww. wymogów,</w:t>
      </w:r>
    </w:p>
    <w:p w:rsidR="009E6603" w:rsidRPr="009E6603" w:rsidRDefault="009E6603" w:rsidP="00195A2F">
      <w:pPr>
        <w:numPr>
          <w:ilvl w:val="0"/>
          <w:numId w:val="55"/>
        </w:numPr>
        <w:spacing w:after="200" w:line="276" w:lineRule="auto"/>
        <w:contextualSpacing/>
        <w:jc w:val="both"/>
        <w:rPr>
          <w:rFonts w:ascii="Arial" w:hAnsi="Arial" w:cs="Arial"/>
          <w:sz w:val="22"/>
          <w:szCs w:val="22"/>
        </w:rPr>
      </w:pPr>
      <w:r w:rsidRPr="009E6603">
        <w:rPr>
          <w:rFonts w:ascii="Arial" w:hAnsi="Arial" w:cs="Arial"/>
          <w:sz w:val="22"/>
          <w:szCs w:val="22"/>
        </w:rPr>
        <w:t>przeprowadzania kontroli na miejscu wykonywania świadczenia.</w:t>
      </w:r>
    </w:p>
    <w:p w:rsidR="009E6603" w:rsidRPr="009E6603" w:rsidRDefault="009E6603" w:rsidP="00195A2F">
      <w:pPr>
        <w:numPr>
          <w:ilvl w:val="0"/>
          <w:numId w:val="54"/>
        </w:numPr>
        <w:spacing w:after="200" w:line="276" w:lineRule="auto"/>
        <w:ind w:left="426" w:hanging="426"/>
        <w:jc w:val="both"/>
        <w:rPr>
          <w:rFonts w:ascii="Arial" w:hAnsi="Arial" w:cs="Arial"/>
          <w:sz w:val="22"/>
          <w:szCs w:val="22"/>
          <w:lang w:val="pt-BR"/>
        </w:rPr>
      </w:pPr>
      <w:r w:rsidRPr="009E6603">
        <w:rPr>
          <w:rFonts w:ascii="Arial" w:hAnsi="Arial" w:cs="Arial"/>
          <w:sz w:val="22"/>
          <w:szCs w:val="22"/>
          <w:lang w:val="pt-BR"/>
        </w:rPr>
        <w:t xml:space="preserve">W trakcie realizacji zamówienia na każde wezwanie Zamawiającego w wyznaczonym </w:t>
      </w:r>
      <w:r w:rsidRPr="009E6603">
        <w:rPr>
          <w:rFonts w:ascii="Arial" w:hAnsi="Arial" w:cs="Arial"/>
          <w:sz w:val="22"/>
          <w:szCs w:val="22"/>
          <w:lang w:val="pt-BR"/>
        </w:rPr>
        <w:br/>
        <w:t xml:space="preserve">w tym wezwaniu terminie Wykonawca przedłoży Zamawiającemu wskazane poniżej dowody w celu potwierdzenia spełnienia wymogu zatrudnienia na podstawie umowy </w:t>
      </w:r>
      <w:r w:rsidRPr="009E6603">
        <w:rPr>
          <w:rFonts w:ascii="Arial" w:hAnsi="Arial" w:cs="Arial"/>
          <w:sz w:val="22"/>
          <w:szCs w:val="22"/>
          <w:lang w:val="pt-BR"/>
        </w:rPr>
        <w:br/>
        <w:t>o pracę przez Wykonawcę lub podwykonawcę osób wykonujących wskazane w punkcie 1 czynności w trakcie realizacji zamówienia:</w:t>
      </w:r>
    </w:p>
    <w:p w:rsidR="009E6603" w:rsidRPr="009E6603" w:rsidRDefault="009E6603" w:rsidP="00195A2F">
      <w:pPr>
        <w:numPr>
          <w:ilvl w:val="0"/>
          <w:numId w:val="56"/>
        </w:numPr>
        <w:spacing w:after="200" w:line="276" w:lineRule="auto"/>
        <w:jc w:val="both"/>
        <w:rPr>
          <w:rFonts w:ascii="Arial" w:hAnsi="Arial" w:cs="Arial"/>
          <w:sz w:val="22"/>
          <w:szCs w:val="22"/>
          <w:lang w:val="pt-BR"/>
        </w:rPr>
      </w:pPr>
      <w:r w:rsidRPr="009E6603">
        <w:rPr>
          <w:rFonts w:ascii="Arial" w:hAnsi="Arial" w:cs="Arial"/>
          <w:sz w:val="22"/>
          <w:szCs w:val="22"/>
          <w:lang w:val="pt-BR"/>
        </w:rPr>
        <w:t xml:space="preserve">oświadczenie Wykonawcy lub podwykonawcy o zatrudnieniu na podstawie umowy </w:t>
      </w:r>
      <w:r w:rsidRPr="009E6603">
        <w:rPr>
          <w:rFonts w:ascii="Arial" w:hAnsi="Arial" w:cs="Arial"/>
          <w:sz w:val="22"/>
          <w:szCs w:val="22"/>
          <w:lang w:val="pt-BR"/>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9E6603" w:rsidRPr="009E6603" w:rsidRDefault="009E6603" w:rsidP="00195A2F">
      <w:pPr>
        <w:numPr>
          <w:ilvl w:val="0"/>
          <w:numId w:val="56"/>
        </w:numPr>
        <w:spacing w:after="200" w:line="276" w:lineRule="auto"/>
        <w:jc w:val="both"/>
        <w:rPr>
          <w:rFonts w:ascii="Arial" w:hAnsi="Arial" w:cs="Arial"/>
          <w:sz w:val="22"/>
          <w:szCs w:val="22"/>
          <w:lang w:val="pt-BR"/>
        </w:rPr>
      </w:pPr>
      <w:r w:rsidRPr="009E6603">
        <w:rPr>
          <w:rFonts w:ascii="Arial" w:hAnsi="Arial" w:cs="Arial"/>
          <w:sz w:val="22"/>
          <w:szCs w:val="22"/>
          <w:lang w:val="pt-BR"/>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w:t>
      </w:r>
      <w:r w:rsidRPr="009E6603">
        <w:rPr>
          <w:rFonts w:ascii="Arial" w:hAnsi="Arial" w:cs="Arial"/>
          <w:sz w:val="22"/>
          <w:szCs w:val="22"/>
          <w:lang w:val="pt-BR"/>
        </w:rPr>
        <w:br/>
        <w:t>do zidentyfikowania;</w:t>
      </w:r>
    </w:p>
    <w:p w:rsidR="009E6603" w:rsidRPr="009E6603" w:rsidRDefault="009E6603" w:rsidP="00195A2F">
      <w:pPr>
        <w:numPr>
          <w:ilvl w:val="0"/>
          <w:numId w:val="56"/>
        </w:numPr>
        <w:spacing w:after="200" w:line="276" w:lineRule="auto"/>
        <w:jc w:val="both"/>
        <w:rPr>
          <w:rFonts w:ascii="Arial" w:hAnsi="Arial" w:cs="Arial"/>
          <w:sz w:val="22"/>
          <w:szCs w:val="22"/>
          <w:lang w:val="pt-BR"/>
        </w:rPr>
      </w:pPr>
      <w:r w:rsidRPr="009E6603">
        <w:rPr>
          <w:rFonts w:ascii="Arial" w:hAnsi="Arial" w:cs="Arial"/>
          <w:sz w:val="22"/>
          <w:szCs w:val="22"/>
          <w:lang w:val="pt-BR"/>
        </w:rPr>
        <w:t xml:space="preserve">zaświadczenie właściwego oddziału ZUS, potwierdzające opłacanie przez Wykonawcę lub podwykonawcę składek na ubezpieczenia społeczne i zdrowotne </w:t>
      </w:r>
      <w:r w:rsidRPr="009E6603">
        <w:rPr>
          <w:rFonts w:ascii="Arial" w:hAnsi="Arial" w:cs="Arial"/>
          <w:sz w:val="22"/>
          <w:szCs w:val="22"/>
          <w:lang w:val="pt-BR"/>
        </w:rPr>
        <w:br/>
        <w:t>z tytułu zatrudnienia na podstawie umów o pracę za ostatni okres rozliczeniowy;</w:t>
      </w:r>
    </w:p>
    <w:p w:rsidR="009E6603" w:rsidRPr="009E6603" w:rsidRDefault="009E6603" w:rsidP="00195A2F">
      <w:pPr>
        <w:numPr>
          <w:ilvl w:val="0"/>
          <w:numId w:val="56"/>
        </w:numPr>
        <w:spacing w:after="200" w:line="276" w:lineRule="auto"/>
        <w:jc w:val="both"/>
        <w:rPr>
          <w:rFonts w:ascii="Arial" w:hAnsi="Arial" w:cs="Arial"/>
          <w:sz w:val="22"/>
          <w:szCs w:val="22"/>
          <w:lang w:val="pt-BR"/>
        </w:rPr>
      </w:pPr>
      <w:r w:rsidRPr="009E6603">
        <w:rPr>
          <w:rFonts w:ascii="Arial" w:hAnsi="Arial" w:cs="Arial"/>
          <w:sz w:val="22"/>
          <w:szCs w:val="22"/>
          <w:lang w:val="pt-BR"/>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9E6603" w:rsidRPr="009E6603" w:rsidRDefault="009E6603" w:rsidP="00195A2F">
      <w:pPr>
        <w:numPr>
          <w:ilvl w:val="0"/>
          <w:numId w:val="54"/>
        </w:numPr>
        <w:spacing w:after="200" w:line="276" w:lineRule="auto"/>
        <w:ind w:left="426" w:hanging="426"/>
        <w:jc w:val="both"/>
        <w:rPr>
          <w:rFonts w:ascii="Arial" w:hAnsi="Arial" w:cs="Arial"/>
          <w:sz w:val="22"/>
          <w:szCs w:val="22"/>
          <w:lang w:val="pt-BR"/>
        </w:rPr>
      </w:pPr>
      <w:r w:rsidRPr="009E6603">
        <w:rPr>
          <w:rFonts w:ascii="Arial" w:hAnsi="Arial" w:cs="Arial"/>
          <w:sz w:val="22"/>
          <w:szCs w:val="22"/>
          <w:lang w:val="pt-BR"/>
        </w:rPr>
        <w:t xml:space="preserve">Z tytułu niespełnienia przez Wykonawcę lub podwykonawcę wymogu zatrudnienia </w:t>
      </w:r>
      <w:r w:rsidRPr="009E6603">
        <w:rPr>
          <w:rFonts w:ascii="Arial" w:hAnsi="Arial" w:cs="Arial"/>
          <w:sz w:val="22"/>
          <w:szCs w:val="22"/>
          <w:lang w:val="pt-BR"/>
        </w:rPr>
        <w:br/>
        <w:t xml:space="preserve">na podstawie umowy o pracę osób wykonujących wskazane w ustępie 1 czynności zamawiający przewiduje sankcję w postaci obowiązku zapłaty przez Wykonawcę kary umownej w wysokości określonej w  § 8 ust. 2). Niezłożenie przez Wykonawcę </w:t>
      </w:r>
      <w:r w:rsidRPr="009E6603">
        <w:rPr>
          <w:rFonts w:ascii="Arial" w:hAnsi="Arial" w:cs="Arial"/>
          <w:sz w:val="22"/>
          <w:szCs w:val="22"/>
          <w:lang w:val="pt-BR"/>
        </w:rPr>
        <w:br/>
        <w:t xml:space="preserve">w wyznaczonym przez zamawiającego terminie żądanych przez zamawiającego dowodów w celu potwierdzenia spełnienia przez Wykonawcę lub podwykonawcę wymogu zatrudnienia na podstawie umowy o pracę traktowane będzie jako niespełnienie przez Wykonawcę lub </w:t>
      </w:r>
      <w:r w:rsidRPr="009E6603">
        <w:rPr>
          <w:rFonts w:ascii="Arial" w:hAnsi="Arial" w:cs="Arial"/>
          <w:sz w:val="22"/>
          <w:szCs w:val="22"/>
          <w:lang w:val="pt-BR"/>
        </w:rPr>
        <w:lastRenderedPageBreak/>
        <w:t>podwykonawcę wymogu zatrudnienia na podstawie umowy o pracę osób wykonujących wskazane w punkcie 1 czynności.</w:t>
      </w:r>
    </w:p>
    <w:p w:rsidR="009E6603" w:rsidRPr="009E6603" w:rsidRDefault="009E6603" w:rsidP="00195A2F">
      <w:pPr>
        <w:numPr>
          <w:ilvl w:val="0"/>
          <w:numId w:val="54"/>
        </w:numPr>
        <w:spacing w:after="200" w:line="276" w:lineRule="auto"/>
        <w:ind w:left="426" w:hanging="426"/>
        <w:jc w:val="both"/>
        <w:rPr>
          <w:rFonts w:ascii="Arial" w:hAnsi="Arial" w:cs="Arial"/>
          <w:sz w:val="22"/>
          <w:szCs w:val="22"/>
          <w:lang w:val="pt-BR"/>
        </w:rPr>
      </w:pPr>
      <w:r w:rsidRPr="009E6603">
        <w:rPr>
          <w:rFonts w:ascii="Arial" w:hAnsi="Arial" w:cs="Arial"/>
          <w:sz w:val="22"/>
          <w:szCs w:val="22"/>
          <w:lang w:val="pt-BR"/>
        </w:rPr>
        <w:t>W przypadku uzasadnionych wątpliwości co do przestrzegania prawa pracy przez Wykonawcę lub podwykonawcę, Zamawiający może zwrócić się o przeprowadzenie kontroli przez Państwową Inspekcję Pracy.</w:t>
      </w:r>
    </w:p>
    <w:p w:rsidR="009E6603" w:rsidRPr="009E6603" w:rsidRDefault="009E6603" w:rsidP="009E6603">
      <w:pPr>
        <w:ind w:left="426"/>
        <w:jc w:val="both"/>
        <w:rPr>
          <w:rFonts w:ascii="Arial" w:hAnsi="Arial" w:cs="Arial"/>
          <w:sz w:val="22"/>
          <w:szCs w:val="22"/>
          <w:lang w:val="pt-BR"/>
        </w:rPr>
      </w:pPr>
    </w:p>
    <w:p w:rsidR="009E6603" w:rsidRPr="009E6603" w:rsidRDefault="009E6603" w:rsidP="009E6603">
      <w:pPr>
        <w:spacing w:line="280" w:lineRule="exact"/>
        <w:ind w:left="57"/>
        <w:jc w:val="center"/>
        <w:rPr>
          <w:rFonts w:ascii="Arial" w:hAnsi="Arial" w:cs="Arial"/>
          <w:b/>
          <w:sz w:val="22"/>
          <w:szCs w:val="22"/>
        </w:rPr>
      </w:pPr>
      <w:r w:rsidRPr="009E6603">
        <w:rPr>
          <w:rFonts w:ascii="Arial" w:hAnsi="Arial" w:cs="Arial"/>
          <w:b/>
          <w:sz w:val="22"/>
          <w:szCs w:val="22"/>
        </w:rPr>
        <w:t>§ 10.</w:t>
      </w:r>
    </w:p>
    <w:p w:rsidR="009E6603" w:rsidRPr="009E6603" w:rsidRDefault="009E6603" w:rsidP="009E6603">
      <w:pPr>
        <w:spacing w:line="280" w:lineRule="exact"/>
        <w:ind w:left="57"/>
        <w:jc w:val="center"/>
        <w:rPr>
          <w:rFonts w:ascii="Arial" w:hAnsi="Arial" w:cs="Arial"/>
          <w:b/>
          <w:sz w:val="22"/>
          <w:szCs w:val="22"/>
        </w:rPr>
      </w:pPr>
    </w:p>
    <w:p w:rsidR="009E6603" w:rsidRPr="009E6603" w:rsidRDefault="009E6603" w:rsidP="00195A2F">
      <w:pPr>
        <w:numPr>
          <w:ilvl w:val="3"/>
          <w:numId w:val="41"/>
        </w:numPr>
        <w:spacing w:after="200" w:line="280" w:lineRule="exact"/>
        <w:ind w:left="426" w:hanging="426"/>
        <w:jc w:val="both"/>
        <w:rPr>
          <w:rFonts w:ascii="Arial" w:eastAsia="Calibri" w:hAnsi="Arial" w:cs="Arial"/>
          <w:sz w:val="22"/>
          <w:szCs w:val="22"/>
        </w:rPr>
      </w:pPr>
      <w:r w:rsidRPr="009E6603">
        <w:rPr>
          <w:rFonts w:ascii="Arial" w:eastAsia="Calibri" w:hAnsi="Arial" w:cs="Arial"/>
          <w:sz w:val="22"/>
          <w:szCs w:val="22"/>
        </w:rPr>
        <w:t>Wykonawca nie może przenieść zobowiązań i praw wynikających z umowy na jakikolwiek inny podmiot.</w:t>
      </w:r>
    </w:p>
    <w:p w:rsidR="009E6603" w:rsidRPr="009E6603" w:rsidRDefault="009E6603" w:rsidP="00195A2F">
      <w:pPr>
        <w:numPr>
          <w:ilvl w:val="3"/>
          <w:numId w:val="41"/>
        </w:numPr>
        <w:spacing w:after="200" w:line="280" w:lineRule="exact"/>
        <w:ind w:left="426" w:hanging="426"/>
        <w:jc w:val="both"/>
        <w:rPr>
          <w:rFonts w:ascii="Arial" w:eastAsia="Calibri" w:hAnsi="Arial" w:cs="Arial"/>
          <w:sz w:val="22"/>
          <w:szCs w:val="22"/>
        </w:rPr>
      </w:pPr>
      <w:r w:rsidRPr="009E6603">
        <w:rPr>
          <w:rFonts w:ascii="Arial" w:eastAsia="Calibri" w:hAnsi="Arial" w:cs="Arial"/>
          <w:sz w:val="22"/>
          <w:szCs w:val="22"/>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rsidR="009E6603" w:rsidRPr="009E6603" w:rsidRDefault="009E6603" w:rsidP="00195A2F">
      <w:pPr>
        <w:numPr>
          <w:ilvl w:val="3"/>
          <w:numId w:val="41"/>
        </w:numPr>
        <w:spacing w:after="200" w:line="280" w:lineRule="exact"/>
        <w:ind w:left="426" w:hanging="426"/>
        <w:jc w:val="both"/>
        <w:rPr>
          <w:rFonts w:ascii="Arial" w:eastAsia="Calibri" w:hAnsi="Arial" w:cs="Arial"/>
          <w:sz w:val="22"/>
          <w:szCs w:val="22"/>
        </w:rPr>
      </w:pPr>
      <w:r w:rsidRPr="009E6603">
        <w:rPr>
          <w:rFonts w:ascii="Arial" w:eastAsia="Calibri" w:hAnsi="Arial" w:cs="Arial"/>
          <w:sz w:val="22"/>
          <w:szCs w:val="22"/>
        </w:rPr>
        <w:t>W przypadku, gdy Wykonawca występuje jako Konsorcjum, wniosek o wyrażenie zgody na przelew jakiejkolwiek wierzytelności wynikającej z Umowy muszą podpisać łącznie wszyscy członkowie Konsorcjum.</w:t>
      </w:r>
    </w:p>
    <w:p w:rsidR="009E6603" w:rsidRPr="009E6603" w:rsidRDefault="009E6603" w:rsidP="009E6603">
      <w:pPr>
        <w:rPr>
          <w:rFonts w:ascii="Arial" w:hAnsi="Arial" w:cs="Arial"/>
          <w:b/>
          <w:sz w:val="22"/>
          <w:szCs w:val="22"/>
        </w:rPr>
      </w:pPr>
    </w:p>
    <w:p w:rsidR="009E6603" w:rsidRPr="009E6603" w:rsidRDefault="009E6603" w:rsidP="009E6603">
      <w:pPr>
        <w:jc w:val="center"/>
        <w:rPr>
          <w:rFonts w:ascii="Arial" w:hAnsi="Arial" w:cs="Arial"/>
          <w:b/>
          <w:sz w:val="22"/>
          <w:szCs w:val="22"/>
        </w:rPr>
      </w:pPr>
      <w:r w:rsidRPr="009E6603">
        <w:rPr>
          <w:rFonts w:ascii="Arial" w:hAnsi="Arial" w:cs="Arial"/>
          <w:b/>
          <w:sz w:val="22"/>
          <w:szCs w:val="22"/>
        </w:rPr>
        <w:t xml:space="preserve">§ 11. </w:t>
      </w:r>
    </w:p>
    <w:p w:rsidR="009E6603" w:rsidRPr="009E6603" w:rsidRDefault="009E6603" w:rsidP="009E6603">
      <w:pPr>
        <w:jc w:val="center"/>
        <w:rPr>
          <w:rFonts w:ascii="Arial" w:hAnsi="Arial" w:cs="Arial"/>
          <w:b/>
          <w:sz w:val="22"/>
          <w:szCs w:val="22"/>
        </w:rPr>
      </w:pPr>
    </w:p>
    <w:p w:rsidR="009E6603" w:rsidRPr="009E6603" w:rsidRDefault="009E6603" w:rsidP="00195A2F">
      <w:pPr>
        <w:numPr>
          <w:ilvl w:val="0"/>
          <w:numId w:val="46"/>
        </w:numPr>
        <w:spacing w:after="200" w:line="280" w:lineRule="exact"/>
        <w:jc w:val="both"/>
        <w:rPr>
          <w:rFonts w:ascii="Arial" w:eastAsia="Calibri" w:hAnsi="Arial" w:cs="Arial"/>
          <w:sz w:val="22"/>
          <w:szCs w:val="22"/>
        </w:rPr>
      </w:pPr>
      <w:r w:rsidRPr="009E6603">
        <w:rPr>
          <w:rFonts w:ascii="Arial" w:eastAsia="Calibri" w:hAnsi="Arial" w:cs="Arial"/>
          <w:sz w:val="22"/>
          <w:szCs w:val="22"/>
        </w:rPr>
        <w:t>Do bieżącej współpracy, w zakresie realizacji niniejszej Umowy (w tym składania zamówień, podpisywania protokołów, zgłoszenia wad przy/po odbiorze) upoważnione są następujące osoby:</w:t>
      </w:r>
    </w:p>
    <w:p w:rsidR="009E6603" w:rsidRPr="009E6603" w:rsidRDefault="009E6603" w:rsidP="00195A2F">
      <w:pPr>
        <w:numPr>
          <w:ilvl w:val="1"/>
          <w:numId w:val="43"/>
        </w:numPr>
        <w:spacing w:before="120" w:after="200" w:line="276" w:lineRule="auto"/>
        <w:jc w:val="both"/>
        <w:rPr>
          <w:rFonts w:ascii="Arial" w:hAnsi="Arial" w:cs="Arial"/>
          <w:sz w:val="22"/>
          <w:szCs w:val="22"/>
        </w:rPr>
      </w:pPr>
      <w:r w:rsidRPr="009E6603">
        <w:rPr>
          <w:rFonts w:ascii="Arial" w:hAnsi="Arial" w:cs="Arial"/>
          <w:sz w:val="22"/>
          <w:szCs w:val="22"/>
        </w:rPr>
        <w:t>Po stronie Zamawiającego:</w:t>
      </w:r>
    </w:p>
    <w:p w:rsidR="009E6603" w:rsidRPr="009E6603" w:rsidRDefault="009E6603" w:rsidP="00195A2F">
      <w:pPr>
        <w:numPr>
          <w:ilvl w:val="0"/>
          <w:numId w:val="44"/>
        </w:numPr>
        <w:spacing w:after="200" w:line="276" w:lineRule="auto"/>
        <w:jc w:val="both"/>
        <w:rPr>
          <w:rFonts w:ascii="Arial" w:hAnsi="Arial" w:cs="Arial"/>
          <w:sz w:val="22"/>
          <w:szCs w:val="22"/>
          <w:lang w:val="en-US"/>
        </w:rPr>
      </w:pPr>
      <w:r w:rsidRPr="009E6603">
        <w:rPr>
          <w:rFonts w:ascii="Arial" w:hAnsi="Arial" w:cs="Arial"/>
          <w:sz w:val="22"/>
          <w:szCs w:val="22"/>
        </w:rPr>
        <w:t>…</w:t>
      </w:r>
      <w:r w:rsidRPr="009E6603">
        <w:rPr>
          <w:rFonts w:ascii="Arial" w:hAnsi="Arial" w:cs="Arial"/>
          <w:sz w:val="22"/>
          <w:szCs w:val="22"/>
          <w:lang w:val="en-US"/>
        </w:rPr>
        <w:t>…….. ……..e-mail: ………………..@................. tel.: …………………;</w:t>
      </w:r>
    </w:p>
    <w:p w:rsidR="009E6603" w:rsidRPr="009E6603" w:rsidRDefault="009E6603" w:rsidP="00195A2F">
      <w:pPr>
        <w:numPr>
          <w:ilvl w:val="0"/>
          <w:numId w:val="44"/>
        </w:numPr>
        <w:spacing w:after="200" w:line="276" w:lineRule="auto"/>
        <w:jc w:val="both"/>
        <w:rPr>
          <w:rFonts w:ascii="Arial" w:hAnsi="Arial" w:cs="Arial"/>
          <w:sz w:val="22"/>
          <w:szCs w:val="22"/>
          <w:lang w:val="en-US"/>
        </w:rPr>
      </w:pPr>
      <w:r w:rsidRPr="009E6603">
        <w:rPr>
          <w:rFonts w:ascii="Arial" w:hAnsi="Arial" w:cs="Arial"/>
          <w:sz w:val="22"/>
          <w:szCs w:val="22"/>
        </w:rPr>
        <w:t>……………… e-</w:t>
      </w:r>
      <w:r w:rsidRPr="009E6603">
        <w:rPr>
          <w:rFonts w:ascii="Arial" w:hAnsi="Arial" w:cs="Arial"/>
          <w:sz w:val="22"/>
          <w:szCs w:val="22"/>
          <w:lang w:val="en-US"/>
        </w:rPr>
        <w:t>mail: ……………….@................., tel.: …………………;</w:t>
      </w:r>
    </w:p>
    <w:p w:rsidR="009E6603" w:rsidRPr="009E6603" w:rsidRDefault="009E6603" w:rsidP="009E6603">
      <w:pPr>
        <w:ind w:firstLine="709"/>
        <w:jc w:val="both"/>
        <w:rPr>
          <w:rFonts w:ascii="Arial" w:hAnsi="Arial" w:cs="Arial"/>
          <w:sz w:val="22"/>
          <w:szCs w:val="22"/>
        </w:rPr>
      </w:pPr>
      <w:r w:rsidRPr="009E6603">
        <w:rPr>
          <w:rFonts w:ascii="Arial" w:hAnsi="Arial" w:cs="Arial"/>
          <w:sz w:val="22"/>
          <w:szCs w:val="22"/>
        </w:rPr>
        <w:t>lub inne wskazane przez Zamawiającego.</w:t>
      </w:r>
    </w:p>
    <w:p w:rsidR="009E6603" w:rsidRPr="009E6603" w:rsidRDefault="009E6603" w:rsidP="00195A2F">
      <w:pPr>
        <w:numPr>
          <w:ilvl w:val="1"/>
          <w:numId w:val="43"/>
        </w:numPr>
        <w:spacing w:before="120" w:after="200" w:line="276" w:lineRule="auto"/>
        <w:jc w:val="both"/>
        <w:rPr>
          <w:rFonts w:ascii="Arial" w:hAnsi="Arial" w:cs="Arial"/>
          <w:sz w:val="22"/>
          <w:szCs w:val="22"/>
        </w:rPr>
      </w:pPr>
      <w:r w:rsidRPr="009E6603">
        <w:rPr>
          <w:rFonts w:ascii="Arial" w:hAnsi="Arial" w:cs="Arial"/>
          <w:sz w:val="22"/>
          <w:szCs w:val="22"/>
        </w:rPr>
        <w:t>Po stronie Wykonawcy:</w:t>
      </w:r>
    </w:p>
    <w:p w:rsidR="009E6603" w:rsidRPr="009E6603" w:rsidRDefault="009E6603" w:rsidP="00195A2F">
      <w:pPr>
        <w:numPr>
          <w:ilvl w:val="0"/>
          <w:numId w:val="45"/>
        </w:numPr>
        <w:spacing w:after="200" w:line="276" w:lineRule="auto"/>
        <w:jc w:val="both"/>
        <w:rPr>
          <w:rFonts w:ascii="Arial" w:hAnsi="Arial" w:cs="Arial"/>
          <w:sz w:val="22"/>
          <w:szCs w:val="22"/>
        </w:rPr>
      </w:pPr>
      <w:r w:rsidRPr="009E6603">
        <w:rPr>
          <w:rFonts w:ascii="Arial" w:hAnsi="Arial" w:cs="Arial"/>
          <w:sz w:val="22"/>
          <w:szCs w:val="22"/>
        </w:rPr>
        <w:t>……….. ……..e-mail: ………………..@................. tel.: …………………;</w:t>
      </w:r>
    </w:p>
    <w:p w:rsidR="009E6603" w:rsidRPr="009E6603" w:rsidRDefault="009E6603" w:rsidP="00195A2F">
      <w:pPr>
        <w:numPr>
          <w:ilvl w:val="0"/>
          <w:numId w:val="45"/>
        </w:numPr>
        <w:spacing w:after="200" w:line="276" w:lineRule="auto"/>
        <w:jc w:val="both"/>
        <w:rPr>
          <w:rFonts w:ascii="Arial" w:hAnsi="Arial" w:cs="Arial"/>
          <w:sz w:val="22"/>
          <w:szCs w:val="22"/>
        </w:rPr>
      </w:pPr>
      <w:r w:rsidRPr="009E6603">
        <w:rPr>
          <w:rFonts w:ascii="Arial" w:hAnsi="Arial" w:cs="Arial"/>
          <w:sz w:val="22"/>
          <w:szCs w:val="22"/>
        </w:rPr>
        <w:t>……………… e-mail: ……………….@................., tel.: …………………;</w:t>
      </w:r>
    </w:p>
    <w:p w:rsidR="009E6603" w:rsidRPr="009E6603" w:rsidRDefault="009E6603" w:rsidP="009E6603">
      <w:pPr>
        <w:jc w:val="both"/>
        <w:rPr>
          <w:rFonts w:ascii="Arial" w:hAnsi="Arial" w:cs="Arial"/>
          <w:sz w:val="22"/>
          <w:szCs w:val="22"/>
        </w:rPr>
      </w:pPr>
      <w:r w:rsidRPr="009E6603">
        <w:rPr>
          <w:rFonts w:ascii="Arial" w:hAnsi="Arial" w:cs="Arial"/>
          <w:sz w:val="22"/>
          <w:szCs w:val="22"/>
        </w:rPr>
        <w:t xml:space="preserve"> </w:t>
      </w:r>
      <w:r w:rsidRPr="009E6603">
        <w:rPr>
          <w:rFonts w:ascii="Arial" w:hAnsi="Arial" w:cs="Arial"/>
          <w:sz w:val="22"/>
          <w:szCs w:val="22"/>
        </w:rPr>
        <w:tab/>
        <w:t>lub inne wskazane przez Wykonawcę.</w:t>
      </w:r>
    </w:p>
    <w:p w:rsidR="009E6603" w:rsidRPr="009E6603" w:rsidRDefault="009E6603" w:rsidP="00195A2F">
      <w:pPr>
        <w:numPr>
          <w:ilvl w:val="0"/>
          <w:numId w:val="46"/>
        </w:numPr>
        <w:spacing w:after="200" w:line="280" w:lineRule="exact"/>
        <w:jc w:val="both"/>
        <w:rPr>
          <w:rFonts w:ascii="Arial" w:eastAsia="Calibri" w:hAnsi="Arial" w:cs="Arial"/>
          <w:sz w:val="22"/>
          <w:szCs w:val="22"/>
        </w:rPr>
      </w:pPr>
      <w:r w:rsidRPr="009E6603">
        <w:rPr>
          <w:rFonts w:ascii="Arial" w:eastAsia="Calibri" w:hAnsi="Arial" w:cs="Arial"/>
          <w:sz w:val="22"/>
          <w:szCs w:val="22"/>
        </w:rPr>
        <w:t>Osoby wymienione w ust. 1 są upoważnione do wykonywania w imieniu Strony czynności określonych w niniejszej Umowie, z wyłączeniem zmiany postanowień tej Umowy, jej rozwiązania.</w:t>
      </w:r>
    </w:p>
    <w:p w:rsidR="009E6603" w:rsidRPr="009E6603" w:rsidRDefault="009E6603" w:rsidP="00195A2F">
      <w:pPr>
        <w:numPr>
          <w:ilvl w:val="0"/>
          <w:numId w:val="46"/>
        </w:numPr>
        <w:spacing w:after="200" w:line="280" w:lineRule="exact"/>
        <w:jc w:val="both"/>
        <w:rPr>
          <w:rFonts w:ascii="Arial" w:eastAsia="Calibri" w:hAnsi="Arial" w:cs="Arial"/>
          <w:sz w:val="22"/>
          <w:szCs w:val="22"/>
        </w:rPr>
      </w:pPr>
      <w:r w:rsidRPr="009E6603">
        <w:rPr>
          <w:rFonts w:ascii="Arial" w:eastAsia="Calibri" w:hAnsi="Arial" w:cs="Arial"/>
          <w:sz w:val="22"/>
          <w:szCs w:val="22"/>
        </w:rPr>
        <w:t xml:space="preserve">Zmiana osób i danych wskazanych w ust. 1 nie wymaga zawarcia aneksu do Umowy </w:t>
      </w:r>
      <w:r w:rsidRPr="009E6603">
        <w:rPr>
          <w:rFonts w:ascii="Arial" w:eastAsia="Calibri" w:hAnsi="Arial" w:cs="Arial"/>
          <w:sz w:val="22"/>
          <w:szCs w:val="22"/>
        </w:rPr>
        <w:br/>
        <w:t>i następuje poprzez pisemne poinformowanie drugiej Strony.</w:t>
      </w:r>
    </w:p>
    <w:p w:rsidR="009E6603" w:rsidRPr="009E6603" w:rsidRDefault="009E6603" w:rsidP="00195A2F">
      <w:pPr>
        <w:numPr>
          <w:ilvl w:val="0"/>
          <w:numId w:val="46"/>
        </w:numPr>
        <w:spacing w:after="200" w:line="280" w:lineRule="exact"/>
        <w:jc w:val="both"/>
        <w:rPr>
          <w:rFonts w:ascii="Arial" w:eastAsia="Calibri" w:hAnsi="Arial" w:cs="Arial"/>
          <w:sz w:val="22"/>
          <w:szCs w:val="22"/>
        </w:rPr>
      </w:pPr>
      <w:r w:rsidRPr="009E6603">
        <w:rPr>
          <w:rFonts w:ascii="Arial" w:eastAsia="Calibri" w:hAnsi="Arial" w:cs="Arial"/>
          <w:sz w:val="22"/>
          <w:szCs w:val="22"/>
        </w:rPr>
        <w:lastRenderedPageBreak/>
        <w:t>Do realizacji przedmiotu umowy Wykonawca skieruje osoby, posiadające wymagane doświadczenie - zgodnie z załącznikiem nr 4 do umowy.</w:t>
      </w:r>
    </w:p>
    <w:p w:rsidR="009E6603" w:rsidRPr="009E6603" w:rsidRDefault="009E6603" w:rsidP="00195A2F">
      <w:pPr>
        <w:numPr>
          <w:ilvl w:val="0"/>
          <w:numId w:val="46"/>
        </w:numPr>
        <w:spacing w:after="200" w:line="276" w:lineRule="auto"/>
        <w:contextualSpacing/>
        <w:jc w:val="both"/>
        <w:rPr>
          <w:rFonts w:ascii="Arial" w:eastAsia="Calibri" w:hAnsi="Arial" w:cs="Arial"/>
          <w:sz w:val="22"/>
          <w:szCs w:val="22"/>
        </w:rPr>
      </w:pPr>
      <w:r w:rsidRPr="009E6603">
        <w:rPr>
          <w:rFonts w:ascii="Arial" w:eastAsia="Calibri" w:hAnsi="Arial" w:cs="Arial"/>
          <w:sz w:val="22"/>
          <w:szCs w:val="22"/>
        </w:rPr>
        <w:t>Wykonawca oświadcza, że posiada ochronę ubezpieczeniową w zakresie odpowiedzialności cywilnej z tytułu prowadzonej działalności gospodarczej na kwotę nie niższą niż kwota określona w § 4 ust. 1 umowy i zapewni jej ciągłość przez cały okres realizacji umowy.</w:t>
      </w:r>
    </w:p>
    <w:p w:rsidR="009E6603" w:rsidRPr="009E6603" w:rsidRDefault="009E6603" w:rsidP="00195A2F">
      <w:pPr>
        <w:numPr>
          <w:ilvl w:val="0"/>
          <w:numId w:val="46"/>
        </w:numPr>
        <w:spacing w:after="200" w:line="276" w:lineRule="auto"/>
        <w:contextualSpacing/>
        <w:jc w:val="both"/>
        <w:rPr>
          <w:rFonts w:ascii="Arial" w:eastAsia="Calibri" w:hAnsi="Arial" w:cs="Arial"/>
          <w:sz w:val="22"/>
          <w:szCs w:val="22"/>
        </w:rPr>
      </w:pPr>
      <w:r w:rsidRPr="009E6603">
        <w:rPr>
          <w:rFonts w:ascii="Arial" w:eastAsia="Calibri" w:hAnsi="Arial" w:cs="Arial"/>
          <w:sz w:val="22"/>
          <w:szCs w:val="22"/>
        </w:rPr>
        <w:t>Na żądanie Zamawiającego Wykonawca zobowiązany jest do dostarczenia polisy ubezpieczeniowej, o której mowa w ust. 5 w terminie 3 dni roboczych od daty doręczenia wezwania.</w:t>
      </w:r>
    </w:p>
    <w:p w:rsidR="009E6603" w:rsidRPr="009E6603" w:rsidRDefault="009E6603" w:rsidP="009E6603">
      <w:pPr>
        <w:spacing w:line="280" w:lineRule="exact"/>
        <w:jc w:val="center"/>
        <w:rPr>
          <w:rFonts w:ascii="Arial" w:hAnsi="Arial" w:cs="Arial"/>
          <w:b/>
          <w:sz w:val="22"/>
          <w:szCs w:val="22"/>
        </w:rPr>
      </w:pPr>
      <w:r w:rsidRPr="009E6603">
        <w:rPr>
          <w:rFonts w:ascii="Arial" w:hAnsi="Arial" w:cs="Arial"/>
          <w:b/>
          <w:sz w:val="22"/>
          <w:szCs w:val="22"/>
        </w:rPr>
        <w:t>§ 12.</w:t>
      </w:r>
    </w:p>
    <w:p w:rsidR="009E6603" w:rsidRPr="009E6603" w:rsidRDefault="009E6603" w:rsidP="009E6603">
      <w:pPr>
        <w:spacing w:line="280" w:lineRule="exact"/>
        <w:jc w:val="center"/>
        <w:rPr>
          <w:rFonts w:ascii="Arial" w:hAnsi="Arial" w:cs="Arial"/>
          <w:b/>
          <w:sz w:val="22"/>
          <w:szCs w:val="22"/>
        </w:rPr>
      </w:pPr>
    </w:p>
    <w:p w:rsidR="009E6603" w:rsidRPr="009E6603" w:rsidRDefault="009E6603" w:rsidP="00195A2F">
      <w:pPr>
        <w:numPr>
          <w:ilvl w:val="0"/>
          <w:numId w:val="37"/>
        </w:numPr>
        <w:tabs>
          <w:tab w:val="num" w:pos="426"/>
        </w:tabs>
        <w:spacing w:after="200" w:line="280" w:lineRule="exact"/>
        <w:ind w:left="426" w:hanging="426"/>
        <w:jc w:val="both"/>
        <w:rPr>
          <w:rFonts w:ascii="Arial" w:hAnsi="Arial" w:cs="Arial"/>
          <w:iCs/>
          <w:sz w:val="22"/>
          <w:szCs w:val="22"/>
        </w:rPr>
      </w:pPr>
      <w:r w:rsidRPr="009E6603">
        <w:rPr>
          <w:rFonts w:ascii="Arial" w:hAnsi="Arial" w:cs="Arial"/>
          <w:iCs/>
          <w:sz w:val="22"/>
          <w:szCs w:val="22"/>
        </w:rPr>
        <w:t xml:space="preserve">Zamawiającemu przysługuje prawo do odstąpienia od umowy w terminie 30 dni </w:t>
      </w:r>
      <w:r w:rsidRPr="009E6603">
        <w:rPr>
          <w:rFonts w:ascii="Arial" w:hAnsi="Arial" w:cs="Arial"/>
          <w:iCs/>
          <w:sz w:val="22"/>
          <w:szCs w:val="22"/>
        </w:rPr>
        <w:br/>
        <w:t>od powzięcia wiadomości o jednym z niżej wymienionych przypadków:</w:t>
      </w:r>
    </w:p>
    <w:p w:rsidR="009E6603" w:rsidRPr="009E6603" w:rsidRDefault="009E6603" w:rsidP="00195A2F">
      <w:pPr>
        <w:widowControl w:val="0"/>
        <w:numPr>
          <w:ilvl w:val="0"/>
          <w:numId w:val="39"/>
        </w:numPr>
        <w:tabs>
          <w:tab w:val="num" w:pos="851"/>
        </w:tabs>
        <w:suppressAutoHyphens/>
        <w:autoSpaceDE w:val="0"/>
        <w:spacing w:after="200" w:line="280" w:lineRule="exact"/>
        <w:ind w:left="851" w:hanging="425"/>
        <w:jc w:val="both"/>
        <w:rPr>
          <w:rFonts w:ascii="Arial" w:hAnsi="Arial" w:cs="Arial"/>
          <w:i/>
          <w:sz w:val="22"/>
          <w:szCs w:val="22"/>
        </w:rPr>
      </w:pPr>
      <w:r w:rsidRPr="009E6603">
        <w:rPr>
          <w:rFonts w:ascii="Arial" w:hAnsi="Arial" w:cs="Arial"/>
          <w:sz w:val="22"/>
          <w:szCs w:val="22"/>
        </w:rPr>
        <w:t>wystąpi istotna zmiana okoliczności powodująca, że wykonanie umowy nie leży w interesie publicznym, czego nie można było przewidzieć w chwili zawarcia umowy. W takim wypadku Wykonawca może żądać jedynie wynagrodzenia należytego mu z tytułu wykonania części umowy. Wykonawcy nie będzie przysługiwało ani odstępne ani roszczenie odszkodowawcze.</w:t>
      </w:r>
    </w:p>
    <w:p w:rsidR="009E6603" w:rsidRPr="009E6603" w:rsidRDefault="009E6603" w:rsidP="00195A2F">
      <w:pPr>
        <w:numPr>
          <w:ilvl w:val="0"/>
          <w:numId w:val="39"/>
        </w:numPr>
        <w:tabs>
          <w:tab w:val="num" w:pos="851"/>
        </w:tabs>
        <w:spacing w:after="200" w:line="280" w:lineRule="exact"/>
        <w:ind w:left="851" w:hanging="425"/>
        <w:jc w:val="both"/>
        <w:rPr>
          <w:rFonts w:ascii="Arial" w:hAnsi="Arial" w:cs="Arial"/>
          <w:iCs/>
          <w:sz w:val="22"/>
          <w:szCs w:val="22"/>
        </w:rPr>
      </w:pPr>
      <w:r w:rsidRPr="009E6603">
        <w:rPr>
          <w:rFonts w:ascii="Arial" w:hAnsi="Arial" w:cs="Arial"/>
          <w:iCs/>
          <w:sz w:val="22"/>
          <w:szCs w:val="22"/>
        </w:rPr>
        <w:t>zostanie wszczęta likwidacja przedsiębiorstwa Wykonawcy lub zostanie zgłoszony wniosek o upadłość Wykonawcy,</w:t>
      </w:r>
    </w:p>
    <w:p w:rsidR="009E6603" w:rsidRPr="009E6603" w:rsidRDefault="009E6603" w:rsidP="00195A2F">
      <w:pPr>
        <w:numPr>
          <w:ilvl w:val="0"/>
          <w:numId w:val="39"/>
        </w:numPr>
        <w:tabs>
          <w:tab w:val="num" w:pos="851"/>
        </w:tabs>
        <w:spacing w:after="200" w:line="280" w:lineRule="exact"/>
        <w:ind w:left="851" w:hanging="425"/>
        <w:jc w:val="both"/>
        <w:rPr>
          <w:rFonts w:ascii="Arial" w:hAnsi="Arial" w:cs="Arial"/>
          <w:iCs/>
          <w:sz w:val="22"/>
          <w:szCs w:val="22"/>
        </w:rPr>
      </w:pPr>
      <w:r w:rsidRPr="009E6603">
        <w:rPr>
          <w:rFonts w:ascii="Arial" w:hAnsi="Arial" w:cs="Arial"/>
          <w:iCs/>
          <w:sz w:val="22"/>
          <w:szCs w:val="22"/>
        </w:rPr>
        <w:t>zostanie wydany nakaz zajęcia majątku Wykonawcy,</w:t>
      </w:r>
    </w:p>
    <w:p w:rsidR="009E6603" w:rsidRPr="009E6603" w:rsidRDefault="009E6603" w:rsidP="00195A2F">
      <w:pPr>
        <w:numPr>
          <w:ilvl w:val="0"/>
          <w:numId w:val="39"/>
        </w:numPr>
        <w:tabs>
          <w:tab w:val="num" w:pos="851"/>
        </w:tabs>
        <w:spacing w:after="200" w:line="280" w:lineRule="exact"/>
        <w:ind w:left="851" w:hanging="425"/>
        <w:jc w:val="both"/>
        <w:rPr>
          <w:rFonts w:ascii="Arial" w:hAnsi="Arial" w:cs="Arial"/>
          <w:iCs/>
          <w:sz w:val="22"/>
          <w:szCs w:val="22"/>
        </w:rPr>
      </w:pPr>
      <w:r w:rsidRPr="009E6603">
        <w:rPr>
          <w:rFonts w:ascii="Arial" w:hAnsi="Arial" w:cs="Arial"/>
          <w:iCs/>
          <w:sz w:val="22"/>
          <w:szCs w:val="22"/>
        </w:rPr>
        <w:t xml:space="preserve">Wykonawca nie rozpoczął obsługi serwisowej lub przerwał ją bez uzasadnionej przyczyny i nie kontynuuje jej pomimo wezwania Zamawiającego złożonego </w:t>
      </w:r>
      <w:r w:rsidRPr="009E6603">
        <w:rPr>
          <w:rFonts w:ascii="Arial" w:hAnsi="Arial" w:cs="Arial"/>
          <w:iCs/>
          <w:sz w:val="22"/>
          <w:szCs w:val="22"/>
        </w:rPr>
        <w:br/>
        <w:t>na piśmie.</w:t>
      </w:r>
    </w:p>
    <w:p w:rsidR="009E6603" w:rsidRPr="009E6603" w:rsidRDefault="009E6603" w:rsidP="00195A2F">
      <w:pPr>
        <w:numPr>
          <w:ilvl w:val="1"/>
          <w:numId w:val="38"/>
        </w:numPr>
        <w:tabs>
          <w:tab w:val="num" w:pos="426"/>
          <w:tab w:val="num" w:pos="2880"/>
        </w:tabs>
        <w:spacing w:after="200" w:line="280" w:lineRule="exact"/>
        <w:ind w:left="426" w:hanging="426"/>
        <w:contextualSpacing/>
        <w:jc w:val="both"/>
        <w:rPr>
          <w:rFonts w:ascii="Arial" w:hAnsi="Arial" w:cs="Arial"/>
          <w:iCs/>
          <w:sz w:val="22"/>
          <w:szCs w:val="22"/>
        </w:rPr>
      </w:pPr>
      <w:r w:rsidRPr="009E6603">
        <w:rPr>
          <w:rFonts w:ascii="Arial" w:hAnsi="Arial" w:cs="Arial"/>
          <w:iCs/>
          <w:sz w:val="22"/>
          <w:szCs w:val="22"/>
        </w:rPr>
        <w:t>Odstąpienie od umowy powinno nastąpić w formie pisemnej pod rygorem nieważności takiego oświadczenia i powinno zawierać uzasadnienie. Oświadczenie powinno być złożone w terminie 30 dni od daty powzięcia informacji o przyczynach odstąpienia.</w:t>
      </w:r>
    </w:p>
    <w:p w:rsidR="009E6603" w:rsidRPr="009E6603" w:rsidRDefault="009E6603" w:rsidP="00195A2F">
      <w:pPr>
        <w:numPr>
          <w:ilvl w:val="3"/>
          <w:numId w:val="38"/>
        </w:numPr>
        <w:tabs>
          <w:tab w:val="num" w:pos="426"/>
        </w:tabs>
        <w:spacing w:after="200" w:line="280" w:lineRule="exact"/>
        <w:ind w:left="426" w:hanging="426"/>
        <w:jc w:val="both"/>
        <w:rPr>
          <w:rFonts w:ascii="Arial" w:hAnsi="Arial" w:cs="Arial"/>
          <w:iCs/>
          <w:sz w:val="22"/>
          <w:szCs w:val="22"/>
        </w:rPr>
      </w:pPr>
      <w:r w:rsidRPr="009E6603">
        <w:rPr>
          <w:rFonts w:ascii="Arial" w:hAnsi="Arial" w:cs="Arial"/>
          <w:iCs/>
          <w:sz w:val="22"/>
          <w:szCs w:val="22"/>
        </w:rPr>
        <w:t>W wypadku odstąpienia od umowy, Wykonawcę oraz Zamawiającego obciążają następujące obowiązki szczegółowe:</w:t>
      </w:r>
    </w:p>
    <w:p w:rsidR="009E6603" w:rsidRPr="009E6603" w:rsidRDefault="009E6603" w:rsidP="00195A2F">
      <w:pPr>
        <w:numPr>
          <w:ilvl w:val="4"/>
          <w:numId w:val="38"/>
        </w:numPr>
        <w:tabs>
          <w:tab w:val="num" w:pos="851"/>
        </w:tabs>
        <w:spacing w:after="200" w:line="280" w:lineRule="exact"/>
        <w:ind w:left="851" w:hanging="425"/>
        <w:jc w:val="both"/>
        <w:rPr>
          <w:rFonts w:ascii="Arial" w:hAnsi="Arial" w:cs="Arial"/>
          <w:iCs/>
          <w:sz w:val="22"/>
          <w:szCs w:val="22"/>
        </w:rPr>
      </w:pPr>
      <w:r w:rsidRPr="009E6603">
        <w:rPr>
          <w:rFonts w:ascii="Arial" w:hAnsi="Arial" w:cs="Arial"/>
          <w:iCs/>
          <w:sz w:val="22"/>
          <w:szCs w:val="22"/>
        </w:rPr>
        <w:t>w terminie 7 dni od daty przekazania oświadczenia o odstąpieniu od umowy Wykonawca przy udziale Zamawiającego sporządzi szczegółowy protokół inwentaryzacji wykonania obsługi serwisowej według stanu na dzień jego sporządzenia,</w:t>
      </w:r>
    </w:p>
    <w:p w:rsidR="009E6603" w:rsidRPr="009E6603" w:rsidRDefault="009E6603" w:rsidP="00195A2F">
      <w:pPr>
        <w:numPr>
          <w:ilvl w:val="4"/>
          <w:numId w:val="38"/>
        </w:numPr>
        <w:tabs>
          <w:tab w:val="num" w:pos="851"/>
        </w:tabs>
        <w:spacing w:after="200" w:line="280" w:lineRule="exact"/>
        <w:ind w:left="850" w:hanging="425"/>
        <w:jc w:val="both"/>
        <w:rPr>
          <w:rFonts w:ascii="Arial" w:hAnsi="Arial" w:cs="Arial"/>
          <w:iCs/>
          <w:sz w:val="22"/>
          <w:szCs w:val="22"/>
        </w:rPr>
      </w:pPr>
      <w:r w:rsidRPr="009E6603">
        <w:rPr>
          <w:rFonts w:ascii="Arial" w:hAnsi="Arial" w:cs="Arial"/>
          <w:iCs/>
          <w:sz w:val="22"/>
          <w:szCs w:val="22"/>
        </w:rPr>
        <w:t>Wykonawca zabezpieczy przerwaną obsługę serwisową w zakresie obustronnie uzgodnionym na koszt tej strony, która odstąpiła od umowy.</w:t>
      </w:r>
    </w:p>
    <w:p w:rsidR="009E6603" w:rsidRPr="009E6603" w:rsidRDefault="009E6603" w:rsidP="00195A2F">
      <w:pPr>
        <w:numPr>
          <w:ilvl w:val="6"/>
          <w:numId w:val="38"/>
        </w:numPr>
        <w:tabs>
          <w:tab w:val="num" w:pos="426"/>
        </w:tabs>
        <w:spacing w:after="200" w:line="280" w:lineRule="exact"/>
        <w:ind w:left="426" w:hanging="426"/>
        <w:contextualSpacing/>
        <w:jc w:val="both"/>
        <w:rPr>
          <w:rFonts w:ascii="Arial" w:hAnsi="Arial" w:cs="Arial"/>
          <w:iCs/>
          <w:sz w:val="22"/>
          <w:szCs w:val="22"/>
        </w:rPr>
      </w:pPr>
      <w:r w:rsidRPr="009E6603">
        <w:rPr>
          <w:rFonts w:ascii="Arial" w:hAnsi="Arial" w:cs="Arial"/>
          <w:iCs/>
          <w:sz w:val="22"/>
          <w:szCs w:val="22"/>
        </w:rPr>
        <w:t xml:space="preserve">W razie odstąpienia od umowy z przyczyn, za które Wykonawca nie odpowiada, Zamawiający obowiązany jest do odbioru obsługi serwisowej wykonanej do dnia odstąpienia od umowy oraz zapłaty wynagrodzenia za wykonaną obsługę serwisową. </w:t>
      </w:r>
      <w:r w:rsidRPr="009E6603">
        <w:rPr>
          <w:rFonts w:ascii="Arial" w:hAnsi="Arial" w:cs="Arial"/>
          <w:iCs/>
          <w:sz w:val="22"/>
          <w:szCs w:val="22"/>
        </w:rPr>
        <w:br/>
      </w:r>
      <w:r w:rsidRPr="009E6603">
        <w:rPr>
          <w:rFonts w:ascii="Arial" w:hAnsi="Arial" w:cs="Arial"/>
          <w:sz w:val="22"/>
          <w:szCs w:val="22"/>
        </w:rPr>
        <w:t xml:space="preserve">Do </w:t>
      </w:r>
      <w:r w:rsidRPr="009E6603">
        <w:rPr>
          <w:rFonts w:ascii="Arial" w:hAnsi="Arial" w:cs="Arial"/>
          <w:iCs/>
          <w:sz w:val="22"/>
          <w:szCs w:val="22"/>
        </w:rPr>
        <w:t>obliczenia</w:t>
      </w:r>
      <w:r w:rsidRPr="009E6603">
        <w:rPr>
          <w:rFonts w:ascii="Arial" w:hAnsi="Arial" w:cs="Arial"/>
          <w:sz w:val="22"/>
          <w:szCs w:val="22"/>
        </w:rPr>
        <w:t xml:space="preserve"> należności Wykonawcy w wyniku odstąpienia od umowy stosuje się ceny wskazane w umowie.</w:t>
      </w:r>
    </w:p>
    <w:p w:rsidR="009E6603" w:rsidRPr="009E6603" w:rsidRDefault="009E6603" w:rsidP="00195A2F">
      <w:pPr>
        <w:numPr>
          <w:ilvl w:val="6"/>
          <w:numId w:val="38"/>
        </w:numPr>
        <w:tabs>
          <w:tab w:val="num" w:pos="426"/>
        </w:tabs>
        <w:spacing w:after="200" w:line="280" w:lineRule="exact"/>
        <w:ind w:left="425" w:hanging="425"/>
        <w:jc w:val="both"/>
        <w:rPr>
          <w:rFonts w:ascii="Arial" w:hAnsi="Arial" w:cs="Arial"/>
          <w:b/>
          <w:sz w:val="22"/>
          <w:szCs w:val="22"/>
        </w:rPr>
      </w:pPr>
      <w:r w:rsidRPr="009E6603">
        <w:rPr>
          <w:rFonts w:ascii="Arial" w:hAnsi="Arial" w:cs="Arial"/>
          <w:sz w:val="22"/>
          <w:szCs w:val="22"/>
        </w:rPr>
        <w:lastRenderedPageBreak/>
        <w:t xml:space="preserve">Odstąpienie od umowy wywołuje skutki na przyszłość. Zamawiający zachowuje prawo do otrzymania kar umownych nałożonych na Wykonawcę przed odstąpieniem </w:t>
      </w:r>
      <w:r w:rsidRPr="009E6603">
        <w:rPr>
          <w:rFonts w:ascii="Arial" w:hAnsi="Arial" w:cs="Arial"/>
          <w:sz w:val="22"/>
          <w:szCs w:val="22"/>
        </w:rPr>
        <w:br/>
        <w:t>od umowy.</w:t>
      </w:r>
    </w:p>
    <w:p w:rsidR="009E6603" w:rsidRPr="009E6603" w:rsidRDefault="009E6603" w:rsidP="00195A2F">
      <w:pPr>
        <w:numPr>
          <w:ilvl w:val="6"/>
          <w:numId w:val="38"/>
        </w:numPr>
        <w:tabs>
          <w:tab w:val="num" w:pos="426"/>
        </w:tabs>
        <w:spacing w:after="200" w:line="280" w:lineRule="exact"/>
        <w:ind w:left="425" w:hanging="425"/>
        <w:jc w:val="both"/>
        <w:rPr>
          <w:rFonts w:ascii="Arial" w:hAnsi="Arial" w:cs="Arial"/>
          <w:sz w:val="22"/>
          <w:szCs w:val="22"/>
        </w:rPr>
      </w:pPr>
      <w:r w:rsidRPr="009E6603">
        <w:rPr>
          <w:rFonts w:ascii="Arial" w:hAnsi="Arial" w:cs="Arial"/>
          <w:sz w:val="22"/>
          <w:szCs w:val="22"/>
        </w:rPr>
        <w:t>Prawo odstąpienia od umowy przez Zamawiającego w zakresie określonym w umowie, nie uchybia prawu odstąpienia w innych przypadkach określonych w przepisach Kodeksu cywilnego.</w:t>
      </w:r>
    </w:p>
    <w:p w:rsidR="009E6603" w:rsidRPr="009E6603" w:rsidRDefault="009E6603" w:rsidP="009E6603">
      <w:pPr>
        <w:jc w:val="center"/>
        <w:rPr>
          <w:rFonts w:ascii="Arial" w:hAnsi="Arial" w:cs="Arial"/>
          <w:b/>
          <w:sz w:val="22"/>
          <w:szCs w:val="22"/>
        </w:rPr>
      </w:pPr>
      <w:r w:rsidRPr="009E6603">
        <w:rPr>
          <w:rFonts w:ascii="Arial" w:hAnsi="Arial" w:cs="Arial"/>
          <w:b/>
          <w:sz w:val="22"/>
          <w:szCs w:val="22"/>
        </w:rPr>
        <w:t>§ 13.</w:t>
      </w:r>
    </w:p>
    <w:p w:rsidR="009E6603" w:rsidRPr="009E6603" w:rsidRDefault="009E6603" w:rsidP="009E6603">
      <w:pPr>
        <w:jc w:val="center"/>
        <w:rPr>
          <w:rFonts w:ascii="Arial" w:hAnsi="Arial" w:cs="Arial"/>
          <w:b/>
          <w:sz w:val="22"/>
          <w:szCs w:val="22"/>
        </w:rPr>
      </w:pPr>
    </w:p>
    <w:p w:rsidR="009E6603" w:rsidRPr="009E6603" w:rsidRDefault="009E6603" w:rsidP="00195A2F">
      <w:pPr>
        <w:numPr>
          <w:ilvl w:val="0"/>
          <w:numId w:val="47"/>
        </w:numPr>
        <w:spacing w:after="200" w:line="280" w:lineRule="exact"/>
        <w:contextualSpacing/>
        <w:jc w:val="both"/>
        <w:rPr>
          <w:rFonts w:ascii="Arial" w:hAnsi="Arial" w:cs="Arial"/>
          <w:sz w:val="22"/>
          <w:szCs w:val="22"/>
        </w:rPr>
      </w:pPr>
      <w:r w:rsidRPr="009E6603">
        <w:rPr>
          <w:rFonts w:ascii="Arial" w:hAnsi="Arial" w:cs="Arial"/>
          <w:sz w:val="22"/>
          <w:szCs w:val="22"/>
        </w:rPr>
        <w:t>Wykonawca wniósł zabezpieczenie należytego wykonania Umowy w wysokości stanowiącej 5 % kwoty wskazanej w § 4 ust. 1, tj. w wysokości ……………… (słownie: ………………….) w formie ………………………</w:t>
      </w:r>
    </w:p>
    <w:p w:rsidR="009E6603" w:rsidRPr="009E6603" w:rsidRDefault="009E6603" w:rsidP="00195A2F">
      <w:pPr>
        <w:numPr>
          <w:ilvl w:val="0"/>
          <w:numId w:val="47"/>
        </w:numPr>
        <w:spacing w:after="200" w:line="280" w:lineRule="exact"/>
        <w:contextualSpacing/>
        <w:jc w:val="both"/>
        <w:rPr>
          <w:rFonts w:ascii="Arial" w:hAnsi="Arial" w:cs="Arial"/>
          <w:sz w:val="22"/>
          <w:szCs w:val="22"/>
        </w:rPr>
      </w:pPr>
      <w:r w:rsidRPr="009E6603">
        <w:rPr>
          <w:rFonts w:ascii="Arial" w:hAnsi="Arial" w:cs="Arial"/>
          <w:sz w:val="22"/>
          <w:szCs w:val="22"/>
        </w:rPr>
        <w:t xml:space="preserve">Kwota zabezpieczenia należytego wykonania Umowy zwrócona zostanie Wykonawcy </w:t>
      </w:r>
      <w:r w:rsidRPr="009E6603">
        <w:rPr>
          <w:rFonts w:ascii="Arial" w:hAnsi="Arial" w:cs="Arial"/>
          <w:sz w:val="22"/>
          <w:szCs w:val="22"/>
        </w:rPr>
        <w:br/>
        <w:t>w terminie 30 dni od dnia uznania Umowy przez Zamawiającego za należycie wykonaną.</w:t>
      </w:r>
    </w:p>
    <w:p w:rsidR="009E6603" w:rsidRPr="009E6603" w:rsidRDefault="009E6603" w:rsidP="00195A2F">
      <w:pPr>
        <w:numPr>
          <w:ilvl w:val="0"/>
          <w:numId w:val="47"/>
        </w:numPr>
        <w:spacing w:after="200" w:line="280" w:lineRule="exact"/>
        <w:contextualSpacing/>
        <w:jc w:val="both"/>
        <w:rPr>
          <w:rFonts w:ascii="Arial" w:hAnsi="Arial" w:cs="Arial"/>
          <w:sz w:val="22"/>
          <w:szCs w:val="22"/>
        </w:rPr>
      </w:pPr>
      <w:r w:rsidRPr="009E6603">
        <w:rPr>
          <w:rFonts w:ascii="Arial" w:hAnsi="Arial" w:cs="Arial"/>
          <w:sz w:val="22"/>
          <w:szCs w:val="22"/>
        </w:rPr>
        <w:t>Umowę uznaje się za należycie wykonaną po podpisaniu bez zastrzeżeń przez Zamawiającego protokołów konserwacji obejmujących wszystkie zlecone usługi, zgodnie z postanowieniami umowy.</w:t>
      </w:r>
    </w:p>
    <w:p w:rsidR="009E6603" w:rsidRPr="009E6603" w:rsidRDefault="009E6603" w:rsidP="009E6603">
      <w:pPr>
        <w:spacing w:line="280" w:lineRule="exact"/>
        <w:jc w:val="center"/>
        <w:rPr>
          <w:rFonts w:ascii="Arial" w:hAnsi="Arial" w:cs="Arial"/>
          <w:b/>
          <w:sz w:val="22"/>
          <w:szCs w:val="22"/>
        </w:rPr>
      </w:pPr>
      <w:r w:rsidRPr="009E6603">
        <w:rPr>
          <w:rFonts w:ascii="Arial" w:hAnsi="Arial" w:cs="Arial"/>
          <w:b/>
          <w:sz w:val="22"/>
          <w:szCs w:val="22"/>
        </w:rPr>
        <w:t>§ 14.</w:t>
      </w:r>
    </w:p>
    <w:p w:rsidR="009E6603" w:rsidRPr="009E6603" w:rsidRDefault="009E6603" w:rsidP="009E6603">
      <w:pPr>
        <w:spacing w:line="280" w:lineRule="exact"/>
        <w:jc w:val="center"/>
        <w:rPr>
          <w:rFonts w:ascii="Arial" w:hAnsi="Arial" w:cs="Arial"/>
          <w:b/>
          <w:sz w:val="22"/>
          <w:szCs w:val="22"/>
        </w:rPr>
      </w:pPr>
    </w:p>
    <w:p w:rsidR="009E6603" w:rsidRPr="009E6603" w:rsidRDefault="009E6603" w:rsidP="009E6603">
      <w:pPr>
        <w:tabs>
          <w:tab w:val="left" w:pos="-456"/>
        </w:tabs>
        <w:spacing w:line="280" w:lineRule="exact"/>
        <w:jc w:val="both"/>
        <w:rPr>
          <w:rFonts w:ascii="Arial" w:hAnsi="Arial" w:cs="Arial"/>
          <w:sz w:val="22"/>
          <w:szCs w:val="22"/>
        </w:rPr>
      </w:pPr>
      <w:r w:rsidRPr="009E6603">
        <w:rPr>
          <w:rFonts w:ascii="Arial" w:hAnsi="Arial" w:cs="Arial"/>
          <w:sz w:val="22"/>
          <w:szCs w:val="22"/>
        </w:rPr>
        <w:t xml:space="preserve">Strony przewidują możliwość dokonywania zmian w umowie w formie pisemnej, aneksu </w:t>
      </w:r>
      <w:r w:rsidRPr="009E6603">
        <w:rPr>
          <w:rFonts w:ascii="Arial" w:hAnsi="Arial" w:cs="Arial"/>
          <w:sz w:val="22"/>
          <w:szCs w:val="22"/>
        </w:rPr>
        <w:br/>
        <w:t xml:space="preserve">do umowy, pod rygorem nieważności. Istotna zmiana warunków umowy dopuszczalna będzie w granicach wyznaczonych przepisami Prawa zamówień publicznych, w tym art. 144 ust. 1 </w:t>
      </w:r>
      <w:proofErr w:type="spellStart"/>
      <w:r w:rsidRPr="009E6603">
        <w:rPr>
          <w:rFonts w:ascii="Arial" w:hAnsi="Arial" w:cs="Arial"/>
          <w:sz w:val="22"/>
          <w:szCs w:val="22"/>
        </w:rPr>
        <w:t>Pzp</w:t>
      </w:r>
      <w:proofErr w:type="spellEnd"/>
      <w:r w:rsidRPr="009E6603">
        <w:rPr>
          <w:rFonts w:ascii="Arial" w:hAnsi="Arial" w:cs="Arial"/>
          <w:sz w:val="22"/>
          <w:szCs w:val="22"/>
        </w:rPr>
        <w:t xml:space="preserve"> oraz w następujących przypadkach:</w:t>
      </w:r>
    </w:p>
    <w:p w:rsidR="009E6603" w:rsidRPr="009E6603" w:rsidRDefault="009E6603" w:rsidP="00195A2F">
      <w:pPr>
        <w:numPr>
          <w:ilvl w:val="3"/>
          <w:numId w:val="43"/>
        </w:numPr>
        <w:autoSpaceDE w:val="0"/>
        <w:autoSpaceDN w:val="0"/>
        <w:adjustRightInd w:val="0"/>
        <w:spacing w:after="200" w:line="280" w:lineRule="exact"/>
        <w:ind w:left="426" w:hanging="426"/>
        <w:contextualSpacing/>
        <w:jc w:val="both"/>
        <w:rPr>
          <w:rFonts w:ascii="Arial" w:hAnsi="Arial" w:cs="Arial"/>
          <w:sz w:val="22"/>
          <w:szCs w:val="22"/>
          <w:lang w:eastAsia="en-US"/>
        </w:rPr>
      </w:pPr>
      <w:r w:rsidRPr="009E6603">
        <w:rPr>
          <w:rFonts w:ascii="Arial" w:hAnsi="Arial" w:cs="Arial"/>
          <w:sz w:val="22"/>
          <w:szCs w:val="22"/>
          <w:lang w:eastAsia="en-US"/>
        </w:rPr>
        <w:t>zaistnienia, po zawarciu umowy, przypadku siły wyższej, przez którą, na potrzeby niniejszego warunku rozumieć należy zdarzenie zewnętrzne wobec łączącej Strony więzi prawnej o charakterze niezależnym od Stron, którego Strony nie mogły przewidzieć przed zawarciem umowy, oraz którego Strony nie mogły uniknąć ani któremu nie mogły zapobiec przy zachowaniu należytej staranności. Za siłę wyższą, warunkującą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9E6603" w:rsidRPr="009E6603" w:rsidRDefault="009E6603" w:rsidP="00195A2F">
      <w:pPr>
        <w:numPr>
          <w:ilvl w:val="3"/>
          <w:numId w:val="43"/>
        </w:numPr>
        <w:autoSpaceDE w:val="0"/>
        <w:autoSpaceDN w:val="0"/>
        <w:adjustRightInd w:val="0"/>
        <w:spacing w:after="200" w:line="280" w:lineRule="exact"/>
        <w:ind w:left="426" w:hanging="426"/>
        <w:contextualSpacing/>
        <w:jc w:val="both"/>
        <w:rPr>
          <w:rFonts w:ascii="Arial" w:hAnsi="Arial" w:cs="Arial"/>
          <w:sz w:val="22"/>
          <w:szCs w:val="22"/>
          <w:lang w:eastAsia="en-US"/>
        </w:rPr>
      </w:pPr>
      <w:r w:rsidRPr="009E6603">
        <w:rPr>
          <w:rFonts w:ascii="Arial" w:hAnsi="Arial" w:cs="Arial"/>
          <w:sz w:val="22"/>
          <w:szCs w:val="22"/>
          <w:lang w:eastAsia="en-US"/>
        </w:rPr>
        <w:t>zmiana danych Zamawiającego lub Wykonawcy (nazwy, siedziby, formy prawnej itd.);</w:t>
      </w:r>
    </w:p>
    <w:p w:rsidR="009E6603" w:rsidRPr="009E6603" w:rsidRDefault="009E6603" w:rsidP="00195A2F">
      <w:pPr>
        <w:numPr>
          <w:ilvl w:val="3"/>
          <w:numId w:val="43"/>
        </w:numPr>
        <w:autoSpaceDE w:val="0"/>
        <w:autoSpaceDN w:val="0"/>
        <w:adjustRightInd w:val="0"/>
        <w:spacing w:after="200" w:line="280" w:lineRule="exact"/>
        <w:ind w:left="426" w:hanging="426"/>
        <w:contextualSpacing/>
        <w:jc w:val="both"/>
        <w:rPr>
          <w:rFonts w:ascii="Arial" w:hAnsi="Arial" w:cs="Arial"/>
          <w:sz w:val="22"/>
          <w:szCs w:val="22"/>
          <w:lang w:eastAsia="en-US"/>
        </w:rPr>
      </w:pPr>
      <w:r w:rsidRPr="009E6603">
        <w:rPr>
          <w:rFonts w:ascii="Arial" w:hAnsi="Arial" w:cs="Arial"/>
          <w:sz w:val="22"/>
          <w:szCs w:val="22"/>
          <w:lang w:eastAsia="en-US"/>
        </w:rPr>
        <w:t xml:space="preserve">zmiana materiału eksploatacyjnego/części w przypadku zaprzestania produkcji lub wycofania i zastąpienia go innym – zmiana będzie możliwa, jeżeli nowy materiał eksploatacyjny/część będzie spełniał wszystkie wymagania Zamawiającego, określone na etapie postępowania przetargowego, nie będzie miał niższych parametrów </w:t>
      </w:r>
      <w:r w:rsidRPr="009E6603">
        <w:rPr>
          <w:rFonts w:ascii="Arial" w:hAnsi="Arial" w:cs="Arial"/>
          <w:sz w:val="22"/>
          <w:szCs w:val="22"/>
          <w:lang w:eastAsia="en-US"/>
        </w:rPr>
        <w:br/>
        <w:t xml:space="preserve">od zaoferowanych przez Wykonawcę w ofercie oraz będzie znajdował zastosowanie </w:t>
      </w:r>
      <w:r w:rsidRPr="009E6603">
        <w:rPr>
          <w:rFonts w:ascii="Arial" w:hAnsi="Arial" w:cs="Arial"/>
          <w:sz w:val="22"/>
          <w:szCs w:val="22"/>
          <w:lang w:eastAsia="en-US"/>
        </w:rPr>
        <w:br/>
        <w:t>do tych samych urządzeń, co materiał eksploatacyjny/część stanowiący przedmiot umowy i przy cenie nie wyższej niż cena materiału/części stanowiącego przedmiot umowy;</w:t>
      </w:r>
    </w:p>
    <w:p w:rsidR="009E6603" w:rsidRPr="009E6603" w:rsidRDefault="009E6603" w:rsidP="00195A2F">
      <w:pPr>
        <w:numPr>
          <w:ilvl w:val="3"/>
          <w:numId w:val="43"/>
        </w:numPr>
        <w:autoSpaceDE w:val="0"/>
        <w:autoSpaceDN w:val="0"/>
        <w:adjustRightInd w:val="0"/>
        <w:spacing w:after="200" w:line="280" w:lineRule="exact"/>
        <w:ind w:left="426" w:hanging="426"/>
        <w:contextualSpacing/>
        <w:jc w:val="both"/>
        <w:rPr>
          <w:rFonts w:ascii="Arial" w:hAnsi="Arial" w:cs="Arial"/>
          <w:sz w:val="22"/>
          <w:szCs w:val="22"/>
          <w:lang w:eastAsia="en-US"/>
        </w:rPr>
      </w:pPr>
      <w:r w:rsidRPr="009E6603">
        <w:rPr>
          <w:rFonts w:ascii="Arial" w:hAnsi="Arial" w:cs="Arial"/>
          <w:sz w:val="22"/>
          <w:szCs w:val="22"/>
          <w:lang w:eastAsia="en-US"/>
        </w:rPr>
        <w:t xml:space="preserve">zmiany powszechnie obowiązujących przepisów prawa w zakresie mającym wpływ </w:t>
      </w:r>
      <w:r w:rsidRPr="009E6603">
        <w:rPr>
          <w:rFonts w:ascii="Arial" w:hAnsi="Arial" w:cs="Arial"/>
          <w:sz w:val="22"/>
          <w:szCs w:val="22"/>
          <w:lang w:eastAsia="en-US"/>
        </w:rPr>
        <w:br/>
        <w:t>na realizację przedmiotu zamówienia lub świadczenia Stron;</w:t>
      </w:r>
    </w:p>
    <w:p w:rsidR="009E6603" w:rsidRPr="009E6603" w:rsidRDefault="009E6603" w:rsidP="00195A2F">
      <w:pPr>
        <w:numPr>
          <w:ilvl w:val="3"/>
          <w:numId w:val="43"/>
        </w:numPr>
        <w:autoSpaceDE w:val="0"/>
        <w:autoSpaceDN w:val="0"/>
        <w:adjustRightInd w:val="0"/>
        <w:spacing w:after="200" w:line="280" w:lineRule="exact"/>
        <w:ind w:left="426" w:hanging="426"/>
        <w:contextualSpacing/>
        <w:jc w:val="both"/>
        <w:rPr>
          <w:rFonts w:ascii="Arial" w:hAnsi="Arial" w:cs="Arial"/>
          <w:sz w:val="22"/>
          <w:szCs w:val="22"/>
          <w:lang w:eastAsia="en-US"/>
        </w:rPr>
      </w:pPr>
      <w:r w:rsidRPr="009E6603">
        <w:rPr>
          <w:rFonts w:ascii="Arial" w:hAnsi="Arial" w:cs="Arial"/>
          <w:sz w:val="22"/>
          <w:szCs w:val="22"/>
          <w:lang w:eastAsia="en-US"/>
        </w:rPr>
        <w:t xml:space="preserve">zmiany osób wykonujących obsługę serwisową w trakcie realizacji przedmiotu umowy. Zmiana będzie możliwa pod warunkiem przedstawienia osoby o doświadczeniu zawodowym nie mniejszym niż osoba zastępowana. Zmiana ta nie wpłynie negatywnie na terminową realizację przedmiotu zamówienia, a Zamawiający wyrazi zgodę </w:t>
      </w:r>
      <w:r w:rsidRPr="009E6603">
        <w:rPr>
          <w:rFonts w:ascii="Arial" w:hAnsi="Arial" w:cs="Arial"/>
          <w:sz w:val="22"/>
          <w:szCs w:val="22"/>
          <w:lang w:eastAsia="en-US"/>
        </w:rPr>
        <w:br/>
        <w:t>na zmianę;</w:t>
      </w:r>
    </w:p>
    <w:p w:rsidR="009E6603" w:rsidRPr="009E6603" w:rsidRDefault="009E6603" w:rsidP="00195A2F">
      <w:pPr>
        <w:numPr>
          <w:ilvl w:val="3"/>
          <w:numId w:val="43"/>
        </w:numPr>
        <w:autoSpaceDE w:val="0"/>
        <w:autoSpaceDN w:val="0"/>
        <w:adjustRightInd w:val="0"/>
        <w:spacing w:after="200" w:line="280" w:lineRule="exact"/>
        <w:ind w:left="426" w:hanging="426"/>
        <w:contextualSpacing/>
        <w:jc w:val="both"/>
        <w:rPr>
          <w:rFonts w:ascii="Arial" w:hAnsi="Arial" w:cs="Arial"/>
          <w:sz w:val="22"/>
          <w:szCs w:val="22"/>
          <w:lang w:eastAsia="en-US"/>
        </w:rPr>
      </w:pPr>
      <w:r w:rsidRPr="009E6603">
        <w:rPr>
          <w:rFonts w:ascii="Arial" w:hAnsi="Arial" w:cs="Arial"/>
          <w:sz w:val="22"/>
          <w:szCs w:val="22"/>
          <w:lang w:eastAsia="en-US"/>
        </w:rPr>
        <w:lastRenderedPageBreak/>
        <w:t>zmiany/zmniejszenia ilości obsługiwanych urządzeń, w przypadku wycofania/przekazania do użytkowania poszczególnych urządzeń innym jednostkom organizacyjnym Zamawiającego,</w:t>
      </w:r>
    </w:p>
    <w:p w:rsidR="009E6603" w:rsidRPr="009E6603" w:rsidRDefault="009E6603" w:rsidP="00195A2F">
      <w:pPr>
        <w:numPr>
          <w:ilvl w:val="3"/>
          <w:numId w:val="43"/>
        </w:numPr>
        <w:autoSpaceDE w:val="0"/>
        <w:autoSpaceDN w:val="0"/>
        <w:adjustRightInd w:val="0"/>
        <w:spacing w:after="200" w:line="280" w:lineRule="exact"/>
        <w:ind w:left="426" w:hanging="426"/>
        <w:contextualSpacing/>
        <w:jc w:val="both"/>
        <w:rPr>
          <w:rFonts w:ascii="Arial" w:hAnsi="Arial" w:cs="Arial"/>
          <w:sz w:val="22"/>
          <w:szCs w:val="22"/>
          <w:lang w:eastAsia="en-US"/>
        </w:rPr>
      </w:pPr>
      <w:r w:rsidRPr="009E6603">
        <w:rPr>
          <w:rFonts w:ascii="Arial" w:hAnsi="Arial" w:cs="Arial"/>
          <w:sz w:val="22"/>
          <w:szCs w:val="22"/>
          <w:lang w:eastAsia="en-US"/>
        </w:rPr>
        <w:t xml:space="preserve">zmian wysokości wynagrodzenia należnego Wykonawcy, w przypadku zmiany: </w:t>
      </w:r>
    </w:p>
    <w:p w:rsidR="009E6603" w:rsidRPr="009E6603" w:rsidRDefault="009E6603" w:rsidP="00195A2F">
      <w:pPr>
        <w:numPr>
          <w:ilvl w:val="0"/>
          <w:numId w:val="51"/>
        </w:numPr>
        <w:autoSpaceDE w:val="0"/>
        <w:autoSpaceDN w:val="0"/>
        <w:adjustRightInd w:val="0"/>
        <w:spacing w:after="200" w:line="280" w:lineRule="exact"/>
        <w:ind w:left="852" w:hanging="426"/>
        <w:jc w:val="both"/>
        <w:rPr>
          <w:rFonts w:ascii="Arial" w:hAnsi="Arial" w:cs="Arial"/>
          <w:sz w:val="22"/>
          <w:szCs w:val="22"/>
        </w:rPr>
      </w:pPr>
      <w:r w:rsidRPr="009E6603">
        <w:rPr>
          <w:rFonts w:ascii="Arial" w:hAnsi="Arial" w:cs="Arial"/>
          <w:sz w:val="22"/>
          <w:szCs w:val="22"/>
        </w:rPr>
        <w:t>stawki podatku od towarów i usług;</w:t>
      </w:r>
    </w:p>
    <w:p w:rsidR="009E6603" w:rsidRPr="009E6603" w:rsidRDefault="009E6603" w:rsidP="00195A2F">
      <w:pPr>
        <w:numPr>
          <w:ilvl w:val="0"/>
          <w:numId w:val="51"/>
        </w:numPr>
        <w:autoSpaceDE w:val="0"/>
        <w:autoSpaceDN w:val="0"/>
        <w:adjustRightInd w:val="0"/>
        <w:spacing w:after="200" w:line="280" w:lineRule="exact"/>
        <w:ind w:left="852" w:hanging="426"/>
        <w:jc w:val="both"/>
        <w:rPr>
          <w:rFonts w:ascii="Arial" w:hAnsi="Arial" w:cs="Arial"/>
          <w:sz w:val="22"/>
          <w:szCs w:val="22"/>
        </w:rPr>
      </w:pPr>
      <w:r w:rsidRPr="009E6603">
        <w:rPr>
          <w:rFonts w:ascii="Arial" w:hAnsi="Arial" w:cs="Arial"/>
          <w:sz w:val="22"/>
          <w:szCs w:val="22"/>
        </w:rPr>
        <w:t>wysokości minimalnego wynagrodzenia za pracę albo wysokości minimalnej stawki godzinowej, ustalonych na podstawie przepisów ustawy z dnia 10 października 2002 r. o minimalnym wynagrodzeniu za pracę;</w:t>
      </w:r>
    </w:p>
    <w:p w:rsidR="009E6603" w:rsidRPr="009E6603" w:rsidRDefault="009E6603" w:rsidP="00195A2F">
      <w:pPr>
        <w:numPr>
          <w:ilvl w:val="0"/>
          <w:numId w:val="51"/>
        </w:numPr>
        <w:tabs>
          <w:tab w:val="left" w:pos="1418"/>
        </w:tabs>
        <w:autoSpaceDE w:val="0"/>
        <w:autoSpaceDN w:val="0"/>
        <w:adjustRightInd w:val="0"/>
        <w:spacing w:after="200" w:line="280" w:lineRule="exact"/>
        <w:ind w:left="852" w:hanging="426"/>
        <w:jc w:val="both"/>
        <w:rPr>
          <w:rFonts w:ascii="Arial" w:hAnsi="Arial" w:cs="Arial"/>
          <w:sz w:val="22"/>
          <w:szCs w:val="22"/>
        </w:rPr>
      </w:pPr>
      <w:r w:rsidRPr="009E6603">
        <w:rPr>
          <w:rFonts w:ascii="Arial" w:hAnsi="Arial" w:cs="Arial"/>
          <w:sz w:val="22"/>
          <w:szCs w:val="22"/>
        </w:rPr>
        <w:t>zasad podlegania ubezpieczeniom społecznym lub ubezpieczeniu zdrowotnemu lub wysokości stawki składki na ubezpieczenia społeczne lub zdrowotne;</w:t>
      </w:r>
    </w:p>
    <w:p w:rsidR="009E6603" w:rsidRPr="009E6603" w:rsidRDefault="009E6603" w:rsidP="009E6603">
      <w:pPr>
        <w:autoSpaceDE w:val="0"/>
        <w:autoSpaceDN w:val="0"/>
        <w:adjustRightInd w:val="0"/>
        <w:spacing w:line="280" w:lineRule="exact"/>
        <w:ind w:left="852" w:hanging="426"/>
        <w:jc w:val="both"/>
        <w:rPr>
          <w:rFonts w:ascii="Arial" w:hAnsi="Arial" w:cs="Arial"/>
          <w:sz w:val="22"/>
          <w:szCs w:val="22"/>
        </w:rPr>
      </w:pPr>
      <w:r w:rsidRPr="009E6603">
        <w:rPr>
          <w:rFonts w:ascii="Arial" w:hAnsi="Arial" w:cs="Arial"/>
          <w:sz w:val="22"/>
          <w:szCs w:val="22"/>
        </w:rPr>
        <w:t>jeżeli zmiany te będą miały wpływ na koszty wykonania zamówienia przez Wykonawcę.</w:t>
      </w:r>
    </w:p>
    <w:p w:rsidR="009E6603" w:rsidRDefault="009E6603" w:rsidP="00195A2F">
      <w:pPr>
        <w:numPr>
          <w:ilvl w:val="3"/>
          <w:numId w:val="43"/>
        </w:numPr>
        <w:autoSpaceDE w:val="0"/>
        <w:autoSpaceDN w:val="0"/>
        <w:adjustRightInd w:val="0"/>
        <w:spacing w:after="200" w:line="280" w:lineRule="exact"/>
        <w:ind w:left="426" w:hanging="426"/>
        <w:contextualSpacing/>
        <w:jc w:val="both"/>
        <w:rPr>
          <w:rFonts w:ascii="Arial" w:hAnsi="Arial" w:cs="Arial"/>
          <w:sz w:val="22"/>
          <w:szCs w:val="22"/>
        </w:rPr>
      </w:pPr>
      <w:r w:rsidRPr="009E6603">
        <w:rPr>
          <w:rFonts w:ascii="Arial" w:hAnsi="Arial" w:cs="Arial"/>
          <w:sz w:val="22"/>
          <w:szCs w:val="22"/>
        </w:rPr>
        <w:t>Zakres przedmiotu umowy (ilość kopiarek) może ulec zmniejszeniu w okresie realizacji umowy, co będzie stanowiło podstawę do zmniejszenia wynagrodzenia odpowiednio     do przyjętych cen jednostkowych określonych w umowie. Zmniejszenie ilości kopiarek może nastąpić w przypadku trwałego wyłączenia ich z eksploatacji. Z tego tytułu Wykonawcy nie przysługuje żadne odszkodowanie.</w:t>
      </w:r>
    </w:p>
    <w:p w:rsidR="009E6603" w:rsidRPr="009E6603" w:rsidRDefault="009E6603" w:rsidP="009E6603">
      <w:pPr>
        <w:autoSpaceDE w:val="0"/>
        <w:autoSpaceDN w:val="0"/>
        <w:adjustRightInd w:val="0"/>
        <w:spacing w:after="200" w:line="280" w:lineRule="exact"/>
        <w:ind w:left="426"/>
        <w:contextualSpacing/>
        <w:jc w:val="both"/>
        <w:rPr>
          <w:rFonts w:ascii="Arial" w:hAnsi="Arial" w:cs="Arial"/>
          <w:sz w:val="22"/>
          <w:szCs w:val="22"/>
        </w:rPr>
      </w:pPr>
    </w:p>
    <w:p w:rsidR="009E6603" w:rsidRPr="009E6603" w:rsidRDefault="009E6603" w:rsidP="009E6603">
      <w:pPr>
        <w:spacing w:line="280" w:lineRule="exact"/>
        <w:jc w:val="center"/>
        <w:rPr>
          <w:rFonts w:ascii="Arial" w:hAnsi="Arial" w:cs="Arial"/>
          <w:b/>
          <w:sz w:val="22"/>
          <w:szCs w:val="22"/>
        </w:rPr>
      </w:pPr>
      <w:r w:rsidRPr="009E6603">
        <w:rPr>
          <w:rFonts w:ascii="Arial" w:hAnsi="Arial" w:cs="Arial"/>
          <w:b/>
          <w:sz w:val="22"/>
          <w:szCs w:val="22"/>
        </w:rPr>
        <w:t>§ 15.</w:t>
      </w:r>
    </w:p>
    <w:p w:rsidR="009E6603" w:rsidRPr="009E6603" w:rsidRDefault="009E6603" w:rsidP="009E6603">
      <w:pPr>
        <w:spacing w:line="280" w:lineRule="exact"/>
        <w:jc w:val="center"/>
        <w:rPr>
          <w:rFonts w:ascii="Arial" w:hAnsi="Arial" w:cs="Arial"/>
          <w:b/>
          <w:sz w:val="22"/>
          <w:szCs w:val="22"/>
        </w:rPr>
      </w:pPr>
    </w:p>
    <w:p w:rsidR="009E6603" w:rsidRPr="009E6603" w:rsidRDefault="009E6603" w:rsidP="00195A2F">
      <w:pPr>
        <w:numPr>
          <w:ilvl w:val="0"/>
          <w:numId w:val="48"/>
        </w:numPr>
        <w:autoSpaceDE w:val="0"/>
        <w:autoSpaceDN w:val="0"/>
        <w:adjustRightInd w:val="0"/>
        <w:spacing w:after="200" w:line="276" w:lineRule="auto"/>
        <w:jc w:val="both"/>
        <w:rPr>
          <w:rFonts w:ascii="Arial" w:hAnsi="Arial" w:cs="Arial"/>
          <w:sz w:val="22"/>
          <w:szCs w:val="22"/>
        </w:rPr>
      </w:pPr>
      <w:r w:rsidRPr="009E6603">
        <w:rPr>
          <w:rFonts w:ascii="Arial" w:hAnsi="Arial" w:cs="Arial"/>
          <w:sz w:val="22"/>
          <w:szCs w:val="22"/>
        </w:rPr>
        <w:t>Wszelkie spory mogące wynikać w związku z realizacją umowy będą rozstrzygane przez sąd powszechny właściwy dla siedziby Zamawiającego.</w:t>
      </w:r>
    </w:p>
    <w:p w:rsidR="009E6603" w:rsidRPr="009E6603" w:rsidRDefault="009E6603" w:rsidP="00195A2F">
      <w:pPr>
        <w:numPr>
          <w:ilvl w:val="0"/>
          <w:numId w:val="48"/>
        </w:numPr>
        <w:spacing w:after="200" w:line="276" w:lineRule="auto"/>
        <w:contextualSpacing/>
        <w:jc w:val="both"/>
        <w:rPr>
          <w:rFonts w:ascii="Arial" w:hAnsi="Arial" w:cs="Arial"/>
          <w:sz w:val="22"/>
          <w:szCs w:val="22"/>
          <w:lang w:eastAsia="en-US"/>
        </w:rPr>
      </w:pPr>
      <w:r w:rsidRPr="009E6603">
        <w:rPr>
          <w:rFonts w:ascii="Arial" w:hAnsi="Arial" w:cs="Arial"/>
          <w:sz w:val="22"/>
          <w:szCs w:val="22"/>
          <w:lang w:eastAsia="en-US"/>
        </w:rPr>
        <w:t>Wszelkie zmiany umowy dokonywane będą w formie pisemnej pod rygorem nieważności.</w:t>
      </w:r>
    </w:p>
    <w:p w:rsidR="009E6603" w:rsidRPr="009E6603" w:rsidRDefault="009E6603" w:rsidP="00195A2F">
      <w:pPr>
        <w:numPr>
          <w:ilvl w:val="0"/>
          <w:numId w:val="48"/>
        </w:numPr>
        <w:tabs>
          <w:tab w:val="num" w:pos="426"/>
        </w:tabs>
        <w:spacing w:after="200" w:line="276" w:lineRule="auto"/>
        <w:jc w:val="both"/>
        <w:rPr>
          <w:rFonts w:ascii="Arial" w:hAnsi="Arial" w:cs="Arial"/>
          <w:sz w:val="22"/>
          <w:szCs w:val="22"/>
        </w:rPr>
      </w:pPr>
      <w:r w:rsidRPr="009E6603">
        <w:rPr>
          <w:rFonts w:ascii="Arial" w:hAnsi="Arial" w:cs="Arial"/>
          <w:sz w:val="22"/>
          <w:szCs w:val="22"/>
        </w:rPr>
        <w:t>W   kwestiach  nie unormowanych  niniejszą umową mają  zastosowanie  przepisy Kodeksu cywilnego i ustawy Prawo zamówień publicznych.</w:t>
      </w:r>
    </w:p>
    <w:p w:rsidR="009E6603" w:rsidRPr="009E6603" w:rsidRDefault="009E6603" w:rsidP="00195A2F">
      <w:pPr>
        <w:numPr>
          <w:ilvl w:val="0"/>
          <w:numId w:val="48"/>
        </w:numPr>
        <w:tabs>
          <w:tab w:val="num" w:pos="426"/>
        </w:tabs>
        <w:spacing w:after="200" w:line="276" w:lineRule="auto"/>
        <w:ind w:left="426" w:hanging="426"/>
        <w:jc w:val="both"/>
        <w:rPr>
          <w:rFonts w:ascii="Arial" w:hAnsi="Arial" w:cs="Arial"/>
          <w:sz w:val="22"/>
          <w:szCs w:val="22"/>
        </w:rPr>
      </w:pPr>
      <w:r w:rsidRPr="009E6603">
        <w:rPr>
          <w:rFonts w:ascii="Arial" w:hAnsi="Arial" w:cs="Arial"/>
          <w:sz w:val="22"/>
          <w:szCs w:val="22"/>
        </w:rPr>
        <w:t>Załączniki nr 1 – 4 do Umowy stanowią integralną cześć Umowy.</w:t>
      </w:r>
    </w:p>
    <w:p w:rsidR="009E6603" w:rsidRPr="00EF6A0A" w:rsidRDefault="009E6603" w:rsidP="00195A2F">
      <w:pPr>
        <w:numPr>
          <w:ilvl w:val="0"/>
          <w:numId w:val="48"/>
        </w:numPr>
        <w:tabs>
          <w:tab w:val="num" w:pos="426"/>
        </w:tabs>
        <w:spacing w:after="200" w:line="276" w:lineRule="auto"/>
        <w:ind w:left="426" w:hanging="426"/>
        <w:jc w:val="both"/>
        <w:rPr>
          <w:rFonts w:ascii="Arial" w:hAnsi="Arial" w:cs="Arial"/>
          <w:sz w:val="22"/>
          <w:szCs w:val="22"/>
        </w:rPr>
      </w:pPr>
      <w:r w:rsidRPr="009E6603">
        <w:rPr>
          <w:rFonts w:ascii="Arial" w:hAnsi="Arial" w:cs="Arial"/>
          <w:sz w:val="22"/>
          <w:szCs w:val="22"/>
        </w:rPr>
        <w:t>Umowę sporządzono w czterech jednobrzmiących egzemplarzach po dwa egzemplarze dla każdej ze Stron Umowy.</w:t>
      </w:r>
    </w:p>
    <w:p w:rsidR="009E6603" w:rsidRPr="009E6603" w:rsidRDefault="009E6603" w:rsidP="009E6603">
      <w:pPr>
        <w:spacing w:line="360" w:lineRule="auto"/>
        <w:jc w:val="center"/>
        <w:rPr>
          <w:rFonts w:ascii="Arial" w:hAnsi="Arial" w:cs="Arial"/>
          <w:b/>
          <w:iCs/>
          <w:sz w:val="22"/>
          <w:szCs w:val="22"/>
        </w:rPr>
      </w:pPr>
      <w:r w:rsidRPr="009E6603">
        <w:rPr>
          <w:rFonts w:ascii="Arial" w:hAnsi="Arial" w:cs="Arial"/>
          <w:b/>
          <w:iCs/>
          <w:sz w:val="22"/>
          <w:szCs w:val="22"/>
        </w:rPr>
        <w:t>ZAMAWIAJĄCY                                                               WYKONAWCA</w:t>
      </w:r>
    </w:p>
    <w:p w:rsidR="009E6603" w:rsidRPr="009E6603" w:rsidRDefault="009E6603" w:rsidP="009E6603">
      <w:pPr>
        <w:rPr>
          <w:rFonts w:ascii="Arial" w:hAnsi="Arial" w:cs="Arial"/>
          <w:b/>
          <w:sz w:val="22"/>
          <w:szCs w:val="22"/>
        </w:rPr>
      </w:pPr>
    </w:p>
    <w:p w:rsidR="00EF6A0A" w:rsidRDefault="00EF6A0A" w:rsidP="009E6603">
      <w:pPr>
        <w:rPr>
          <w:rFonts w:ascii="Arial" w:hAnsi="Arial" w:cs="Arial"/>
          <w:b/>
          <w:sz w:val="22"/>
          <w:szCs w:val="22"/>
        </w:rPr>
      </w:pPr>
    </w:p>
    <w:p w:rsidR="00EF6A0A" w:rsidRDefault="00EF6A0A" w:rsidP="009E6603">
      <w:pPr>
        <w:rPr>
          <w:rFonts w:ascii="Arial" w:hAnsi="Arial" w:cs="Arial"/>
          <w:b/>
          <w:sz w:val="22"/>
          <w:szCs w:val="22"/>
        </w:rPr>
      </w:pPr>
    </w:p>
    <w:p w:rsidR="00EF6A0A" w:rsidRDefault="00EF6A0A" w:rsidP="009E6603">
      <w:pPr>
        <w:rPr>
          <w:rFonts w:ascii="Arial" w:hAnsi="Arial" w:cs="Arial"/>
          <w:b/>
          <w:sz w:val="22"/>
          <w:szCs w:val="22"/>
        </w:rPr>
      </w:pPr>
    </w:p>
    <w:p w:rsidR="009E6603" w:rsidRPr="009E6603" w:rsidRDefault="009E6603" w:rsidP="009E6603">
      <w:pPr>
        <w:rPr>
          <w:rFonts w:ascii="Arial" w:hAnsi="Arial" w:cs="Arial"/>
          <w:b/>
          <w:sz w:val="22"/>
          <w:szCs w:val="22"/>
        </w:rPr>
      </w:pPr>
      <w:r w:rsidRPr="009E6603">
        <w:rPr>
          <w:rFonts w:ascii="Arial" w:hAnsi="Arial" w:cs="Arial"/>
          <w:b/>
          <w:sz w:val="22"/>
          <w:szCs w:val="22"/>
        </w:rPr>
        <w:t>SPIS ZAŁĄCZNIKÓW:</w:t>
      </w:r>
    </w:p>
    <w:p w:rsidR="009E6603" w:rsidRPr="00EF6A0A" w:rsidRDefault="009E6603" w:rsidP="009E6603">
      <w:pPr>
        <w:jc w:val="both"/>
        <w:rPr>
          <w:rFonts w:ascii="Arial" w:hAnsi="Arial" w:cs="Arial"/>
          <w:sz w:val="22"/>
          <w:szCs w:val="22"/>
        </w:rPr>
      </w:pPr>
      <w:r w:rsidRPr="00EF6A0A">
        <w:rPr>
          <w:rFonts w:ascii="Arial" w:hAnsi="Arial" w:cs="Arial"/>
          <w:sz w:val="22"/>
          <w:szCs w:val="22"/>
        </w:rPr>
        <w:t>Załącznik Nr 1 – Opis Przedmiotu Zamówienia,</w:t>
      </w:r>
    </w:p>
    <w:p w:rsidR="009E6603" w:rsidRPr="00EF6A0A" w:rsidRDefault="009E6603" w:rsidP="009E6603">
      <w:pPr>
        <w:jc w:val="both"/>
        <w:rPr>
          <w:rFonts w:ascii="Arial" w:hAnsi="Arial" w:cs="Arial"/>
          <w:sz w:val="22"/>
          <w:szCs w:val="22"/>
        </w:rPr>
      </w:pPr>
      <w:r w:rsidRPr="00EF6A0A">
        <w:rPr>
          <w:rFonts w:ascii="Arial" w:hAnsi="Arial" w:cs="Arial"/>
          <w:sz w:val="22"/>
          <w:szCs w:val="22"/>
        </w:rPr>
        <w:t>Załącznik nr 2a-2h - Wykaz kopiarek, wykaz czynności konserwacyjnych, harmonogram przeglądów konserwacyjnych,</w:t>
      </w:r>
      <w:r w:rsidRPr="00EF6A0A">
        <w:rPr>
          <w:rFonts w:ascii="Arial" w:eastAsia="Calibri" w:hAnsi="Arial" w:cs="Arial"/>
          <w:b/>
          <w:sz w:val="22"/>
          <w:szCs w:val="22"/>
        </w:rPr>
        <w:t xml:space="preserve"> </w:t>
      </w:r>
      <w:r w:rsidRPr="00EF6A0A">
        <w:rPr>
          <w:rFonts w:ascii="Arial" w:eastAsia="Calibri" w:hAnsi="Arial" w:cs="Arial"/>
          <w:sz w:val="22"/>
          <w:szCs w:val="22"/>
        </w:rPr>
        <w:t>wykaz materiałów eksploatacyjnych i części podlegających zużyciu,</w:t>
      </w:r>
    </w:p>
    <w:p w:rsidR="009E6603" w:rsidRPr="00EF6A0A" w:rsidRDefault="009E6603" w:rsidP="009E6603">
      <w:pPr>
        <w:jc w:val="both"/>
        <w:rPr>
          <w:rFonts w:ascii="Arial" w:hAnsi="Arial" w:cs="Arial"/>
          <w:sz w:val="22"/>
          <w:szCs w:val="22"/>
        </w:rPr>
      </w:pPr>
      <w:r w:rsidRPr="00EF6A0A">
        <w:rPr>
          <w:rFonts w:ascii="Arial" w:hAnsi="Arial" w:cs="Arial"/>
          <w:sz w:val="22"/>
          <w:szCs w:val="22"/>
        </w:rPr>
        <w:t>Załącznik nr 3 – Wykaz osób skierowanych do realizacji zamówienia,</w:t>
      </w:r>
    </w:p>
    <w:p w:rsidR="009E6603" w:rsidRPr="00EF6A0A" w:rsidRDefault="009E6603" w:rsidP="009E6603">
      <w:pPr>
        <w:jc w:val="both"/>
        <w:rPr>
          <w:rFonts w:ascii="Arial" w:hAnsi="Arial" w:cs="Arial"/>
          <w:sz w:val="22"/>
          <w:szCs w:val="22"/>
        </w:rPr>
      </w:pPr>
      <w:r w:rsidRPr="00EF6A0A">
        <w:rPr>
          <w:rFonts w:ascii="Arial" w:hAnsi="Arial" w:cs="Arial"/>
          <w:sz w:val="22"/>
          <w:szCs w:val="22"/>
        </w:rPr>
        <w:t xml:space="preserve">Załącznik nr 4 – Odpis z Rejestru Przedsiębiorców KRS* / wydruk zaświadczenia </w:t>
      </w:r>
      <w:r w:rsidRPr="00EF6A0A">
        <w:rPr>
          <w:rFonts w:ascii="Arial" w:hAnsi="Arial" w:cs="Arial"/>
          <w:sz w:val="22"/>
          <w:szCs w:val="22"/>
        </w:rPr>
        <w:br/>
        <w:t>z Centralnej Ewidencji i Informacji o Działalności Gospodarczej* aktualny na dzień zawierania Umowy</w:t>
      </w:r>
    </w:p>
    <w:p w:rsidR="00B60DAA" w:rsidRPr="00EF6A0A" w:rsidRDefault="009E6603" w:rsidP="00EF6A0A">
      <w:pPr>
        <w:spacing w:before="120"/>
        <w:jc w:val="both"/>
        <w:outlineLvl w:val="0"/>
        <w:rPr>
          <w:rFonts w:ascii="Arial" w:hAnsi="Arial" w:cs="Arial"/>
          <w:sz w:val="22"/>
          <w:szCs w:val="22"/>
        </w:rPr>
      </w:pPr>
      <w:r w:rsidRPr="009E6603">
        <w:rPr>
          <w:rFonts w:ascii="Arial" w:hAnsi="Arial" w:cs="Arial"/>
          <w:sz w:val="22"/>
          <w:szCs w:val="22"/>
        </w:rPr>
        <w:t>*niepotrzebne skreślić</w:t>
      </w:r>
    </w:p>
    <w:p w:rsidR="00B60DAA" w:rsidRDefault="00B60DAA" w:rsidP="00505449">
      <w:pPr>
        <w:pStyle w:val="Akapitzlist"/>
        <w:autoSpaceDE w:val="0"/>
        <w:autoSpaceDN w:val="0"/>
        <w:adjustRightInd w:val="0"/>
        <w:spacing w:before="240" w:after="240"/>
        <w:ind w:left="0"/>
        <w:jc w:val="center"/>
        <w:rPr>
          <w:rFonts w:ascii="Verdana" w:hAnsi="Verdana"/>
          <w:sz w:val="20"/>
          <w:szCs w:val="20"/>
          <w:lang w:eastAsia="pl-PL"/>
        </w:rPr>
      </w:pPr>
    </w:p>
    <w:p w:rsidR="00B60DAA" w:rsidRDefault="00B60DAA" w:rsidP="00505449">
      <w:pPr>
        <w:pStyle w:val="Akapitzlist"/>
        <w:autoSpaceDE w:val="0"/>
        <w:autoSpaceDN w:val="0"/>
        <w:adjustRightInd w:val="0"/>
        <w:spacing w:before="240" w:after="240"/>
        <w:ind w:left="0"/>
        <w:jc w:val="center"/>
        <w:rPr>
          <w:rFonts w:ascii="Verdana" w:hAnsi="Verdana"/>
          <w:sz w:val="20"/>
          <w:szCs w:val="20"/>
          <w:lang w:eastAsia="pl-PL"/>
        </w:rPr>
      </w:pPr>
    </w:p>
    <w:p w:rsidR="00B60DAA" w:rsidRDefault="00B60DAA" w:rsidP="00505449">
      <w:pPr>
        <w:pStyle w:val="Akapitzlist"/>
        <w:autoSpaceDE w:val="0"/>
        <w:autoSpaceDN w:val="0"/>
        <w:adjustRightInd w:val="0"/>
        <w:spacing w:before="240" w:after="240"/>
        <w:ind w:left="0"/>
        <w:jc w:val="center"/>
        <w:rPr>
          <w:rFonts w:ascii="Verdana" w:hAnsi="Verdana"/>
          <w:sz w:val="20"/>
          <w:szCs w:val="20"/>
          <w:lang w:eastAsia="pl-PL"/>
        </w:rPr>
      </w:pPr>
    </w:p>
    <w:p w:rsidR="00B60DAA" w:rsidRDefault="00B60DAA" w:rsidP="00505449">
      <w:pPr>
        <w:pStyle w:val="Akapitzlist"/>
        <w:autoSpaceDE w:val="0"/>
        <w:autoSpaceDN w:val="0"/>
        <w:adjustRightInd w:val="0"/>
        <w:spacing w:before="240" w:after="240"/>
        <w:ind w:left="0"/>
        <w:jc w:val="center"/>
        <w:rPr>
          <w:rFonts w:ascii="Verdana" w:hAnsi="Verdana"/>
          <w:sz w:val="20"/>
          <w:szCs w:val="20"/>
          <w:lang w:eastAsia="pl-PL"/>
        </w:rPr>
      </w:pPr>
    </w:p>
    <w:p w:rsidR="00B60DAA" w:rsidRDefault="00B60DAA" w:rsidP="00505449">
      <w:pPr>
        <w:pStyle w:val="Akapitzlist"/>
        <w:autoSpaceDE w:val="0"/>
        <w:autoSpaceDN w:val="0"/>
        <w:adjustRightInd w:val="0"/>
        <w:spacing w:before="240" w:after="240"/>
        <w:ind w:left="0"/>
        <w:jc w:val="center"/>
        <w:rPr>
          <w:rFonts w:ascii="Verdana" w:hAnsi="Verdana"/>
          <w:sz w:val="20"/>
          <w:szCs w:val="20"/>
          <w:lang w:eastAsia="pl-PL"/>
        </w:rPr>
      </w:pPr>
    </w:p>
    <w:p w:rsidR="00B60DAA" w:rsidRDefault="00B60DAA" w:rsidP="00505449">
      <w:pPr>
        <w:pStyle w:val="Akapitzlist"/>
        <w:autoSpaceDE w:val="0"/>
        <w:autoSpaceDN w:val="0"/>
        <w:adjustRightInd w:val="0"/>
        <w:spacing w:before="240" w:after="240"/>
        <w:ind w:left="0"/>
        <w:jc w:val="center"/>
        <w:rPr>
          <w:rFonts w:ascii="Verdana" w:hAnsi="Verdana"/>
          <w:sz w:val="20"/>
          <w:szCs w:val="20"/>
          <w:lang w:eastAsia="pl-PL"/>
        </w:rPr>
      </w:pPr>
    </w:p>
    <w:p w:rsidR="00B60DAA" w:rsidRDefault="00B60DAA" w:rsidP="00505449">
      <w:pPr>
        <w:pStyle w:val="Akapitzlist"/>
        <w:autoSpaceDE w:val="0"/>
        <w:autoSpaceDN w:val="0"/>
        <w:adjustRightInd w:val="0"/>
        <w:spacing w:before="240" w:after="240"/>
        <w:ind w:left="0"/>
        <w:jc w:val="center"/>
        <w:rPr>
          <w:rFonts w:ascii="Verdana" w:hAnsi="Verdana"/>
          <w:sz w:val="20"/>
          <w:szCs w:val="20"/>
          <w:lang w:eastAsia="pl-PL"/>
        </w:rPr>
      </w:pPr>
    </w:p>
    <w:p w:rsidR="004466B7" w:rsidRDefault="004466B7" w:rsidP="00505449">
      <w:pPr>
        <w:pStyle w:val="Akapitzlist"/>
        <w:autoSpaceDE w:val="0"/>
        <w:autoSpaceDN w:val="0"/>
        <w:adjustRightInd w:val="0"/>
        <w:spacing w:before="240" w:after="240"/>
        <w:ind w:left="0"/>
        <w:jc w:val="center"/>
        <w:rPr>
          <w:rFonts w:ascii="Verdana" w:hAnsi="Verdana"/>
          <w:sz w:val="20"/>
          <w:szCs w:val="20"/>
          <w:lang w:eastAsia="pl-PL"/>
        </w:rPr>
      </w:pPr>
    </w:p>
    <w:p w:rsidR="00D90691" w:rsidRPr="00A448A3" w:rsidRDefault="00CC0380" w:rsidP="00505449">
      <w:pPr>
        <w:pStyle w:val="Akapitzlist"/>
        <w:autoSpaceDE w:val="0"/>
        <w:autoSpaceDN w:val="0"/>
        <w:adjustRightInd w:val="0"/>
        <w:spacing w:before="240" w:after="240"/>
        <w:ind w:left="0"/>
        <w:jc w:val="center"/>
        <w:rPr>
          <w:rFonts w:ascii="Verdana" w:hAnsi="Verdana"/>
          <w:sz w:val="20"/>
          <w:szCs w:val="20"/>
          <w:lang w:eastAsia="pl-PL"/>
        </w:rPr>
      </w:pPr>
      <w:r w:rsidRPr="00A448A3">
        <w:rPr>
          <w:rFonts w:ascii="Verdana" w:hAnsi="Verdana"/>
          <w:sz w:val="20"/>
          <w:szCs w:val="20"/>
          <w:lang w:eastAsia="pl-PL"/>
        </w:rPr>
        <w:t>TOM III SIWZ</w:t>
      </w:r>
    </w:p>
    <w:p w:rsidR="00D90691" w:rsidRPr="00A448A3" w:rsidRDefault="00D90691" w:rsidP="00D90691">
      <w:pPr>
        <w:pStyle w:val="Akapitzlist"/>
        <w:autoSpaceDE w:val="0"/>
        <w:autoSpaceDN w:val="0"/>
        <w:adjustRightInd w:val="0"/>
        <w:spacing w:before="240" w:after="240"/>
        <w:ind w:left="0"/>
        <w:jc w:val="center"/>
        <w:rPr>
          <w:rFonts w:ascii="Verdana" w:hAnsi="Verdana"/>
          <w:b/>
          <w:sz w:val="20"/>
          <w:szCs w:val="20"/>
          <w:lang w:eastAsia="pl-PL"/>
        </w:rPr>
      </w:pPr>
      <w:r w:rsidRPr="00A448A3">
        <w:rPr>
          <w:rFonts w:ascii="Verdana" w:hAnsi="Verdana"/>
          <w:b/>
          <w:sz w:val="20"/>
          <w:szCs w:val="20"/>
          <w:lang w:eastAsia="pl-PL"/>
        </w:rPr>
        <w:t>Opis Przedmiotu Zamówienia</w:t>
      </w: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4466B7" w:rsidRDefault="004466B7" w:rsidP="00F47BE3">
      <w:pPr>
        <w:pStyle w:val="Akapitzlist"/>
        <w:autoSpaceDE w:val="0"/>
        <w:autoSpaceDN w:val="0"/>
        <w:adjustRightInd w:val="0"/>
        <w:spacing w:before="240" w:after="240"/>
        <w:ind w:left="0"/>
        <w:jc w:val="both"/>
        <w:rPr>
          <w:rFonts w:ascii="Garamond" w:hAnsi="Garamond"/>
          <w:lang w:eastAsia="pl-PL"/>
        </w:rPr>
      </w:pPr>
    </w:p>
    <w:p w:rsidR="00EC15BB" w:rsidRDefault="00EC15BB" w:rsidP="00F47BE3">
      <w:pPr>
        <w:pStyle w:val="Akapitzlist"/>
        <w:autoSpaceDE w:val="0"/>
        <w:autoSpaceDN w:val="0"/>
        <w:adjustRightInd w:val="0"/>
        <w:spacing w:before="240" w:after="240"/>
        <w:ind w:left="0"/>
        <w:jc w:val="both"/>
        <w:rPr>
          <w:rFonts w:ascii="Garamond" w:hAnsi="Garamond"/>
          <w:lang w:eastAsia="pl-PL"/>
        </w:rPr>
      </w:pPr>
    </w:p>
    <w:p w:rsidR="00EC15BB" w:rsidRPr="00EF6A0A" w:rsidRDefault="00EC15BB" w:rsidP="00EC15BB">
      <w:pPr>
        <w:keepNext/>
        <w:jc w:val="center"/>
        <w:outlineLvl w:val="0"/>
        <w:rPr>
          <w:rFonts w:ascii="Arial" w:hAnsi="Arial" w:cs="Arial"/>
          <w:b/>
          <w:bCs/>
          <w:sz w:val="22"/>
          <w:szCs w:val="22"/>
        </w:rPr>
      </w:pPr>
    </w:p>
    <w:p w:rsidR="00EC15BB" w:rsidRPr="00EF6A0A" w:rsidRDefault="00EC15BB" w:rsidP="00EC15BB">
      <w:pPr>
        <w:keepNext/>
        <w:jc w:val="center"/>
        <w:outlineLvl w:val="0"/>
        <w:rPr>
          <w:rFonts w:ascii="Arial" w:hAnsi="Arial" w:cs="Arial"/>
          <w:b/>
          <w:bCs/>
          <w:sz w:val="22"/>
          <w:szCs w:val="22"/>
        </w:rPr>
      </w:pPr>
      <w:r w:rsidRPr="00EF6A0A">
        <w:rPr>
          <w:rFonts w:ascii="Arial" w:hAnsi="Arial" w:cs="Arial"/>
          <w:b/>
          <w:bCs/>
          <w:sz w:val="22"/>
          <w:szCs w:val="22"/>
        </w:rPr>
        <w:t>Opis przedmiotu zamówienia</w:t>
      </w:r>
    </w:p>
    <w:p w:rsidR="00EC15BB" w:rsidRPr="00EF6A0A" w:rsidRDefault="00EC15BB" w:rsidP="00EC15BB">
      <w:pPr>
        <w:keepNext/>
        <w:outlineLvl w:val="0"/>
        <w:rPr>
          <w:rFonts w:ascii="Arial" w:hAnsi="Arial" w:cs="Arial"/>
          <w:b/>
          <w:bCs/>
          <w:sz w:val="22"/>
          <w:szCs w:val="22"/>
        </w:rPr>
      </w:pPr>
    </w:p>
    <w:p w:rsidR="00EC15BB" w:rsidRPr="00EF6A0A" w:rsidRDefault="00EC15BB" w:rsidP="00EC15BB">
      <w:pPr>
        <w:keepNext/>
        <w:outlineLvl w:val="0"/>
        <w:rPr>
          <w:rFonts w:ascii="Arial" w:hAnsi="Arial" w:cs="Arial"/>
          <w:b/>
          <w:bCs/>
          <w:sz w:val="22"/>
          <w:szCs w:val="22"/>
        </w:rPr>
      </w:pPr>
    </w:p>
    <w:p w:rsidR="00EC15BB" w:rsidRPr="00EF6A0A" w:rsidRDefault="00EC15BB" w:rsidP="00EC15BB">
      <w:pPr>
        <w:keepNext/>
        <w:outlineLvl w:val="0"/>
        <w:rPr>
          <w:rFonts w:ascii="Arial" w:hAnsi="Arial" w:cs="Arial"/>
          <w:b/>
          <w:bCs/>
          <w:sz w:val="22"/>
          <w:szCs w:val="22"/>
        </w:rPr>
      </w:pPr>
    </w:p>
    <w:p w:rsidR="00EC15BB" w:rsidRPr="00EF6A0A" w:rsidRDefault="00EC15BB" w:rsidP="00195A2F">
      <w:pPr>
        <w:keepNext/>
        <w:numPr>
          <w:ilvl w:val="0"/>
          <w:numId w:val="58"/>
        </w:numPr>
        <w:tabs>
          <w:tab w:val="num" w:pos="360"/>
        </w:tabs>
        <w:spacing w:line="360" w:lineRule="auto"/>
        <w:ind w:hanging="1080"/>
        <w:outlineLvl w:val="0"/>
        <w:rPr>
          <w:rFonts w:ascii="Arial" w:hAnsi="Arial" w:cs="Arial"/>
          <w:b/>
          <w:bCs/>
          <w:sz w:val="22"/>
          <w:szCs w:val="22"/>
        </w:rPr>
      </w:pPr>
      <w:r w:rsidRPr="00EF6A0A">
        <w:rPr>
          <w:rFonts w:ascii="Arial" w:hAnsi="Arial" w:cs="Arial"/>
          <w:b/>
          <w:bCs/>
          <w:sz w:val="22"/>
          <w:szCs w:val="22"/>
        </w:rPr>
        <w:t>Przedmiot zamówienia</w:t>
      </w:r>
    </w:p>
    <w:p w:rsidR="00EC15BB" w:rsidRPr="00EF6A0A" w:rsidRDefault="00EC15BB" w:rsidP="00EC15BB">
      <w:pPr>
        <w:spacing w:line="360" w:lineRule="auto"/>
        <w:rPr>
          <w:rFonts w:ascii="Arial" w:hAnsi="Arial" w:cs="Arial"/>
          <w:sz w:val="22"/>
          <w:szCs w:val="22"/>
        </w:rPr>
      </w:pPr>
    </w:p>
    <w:p w:rsidR="00EC15BB" w:rsidRPr="00EF6A0A" w:rsidRDefault="00EC15BB" w:rsidP="00195A2F">
      <w:pPr>
        <w:numPr>
          <w:ilvl w:val="1"/>
          <w:numId w:val="58"/>
        </w:numPr>
        <w:spacing w:line="360" w:lineRule="auto"/>
        <w:jc w:val="both"/>
        <w:rPr>
          <w:rFonts w:ascii="Arial" w:hAnsi="Arial" w:cs="Arial"/>
          <w:sz w:val="22"/>
          <w:szCs w:val="22"/>
        </w:rPr>
      </w:pPr>
      <w:r w:rsidRPr="00EF6A0A">
        <w:rPr>
          <w:rFonts w:ascii="Arial" w:hAnsi="Arial" w:cs="Arial"/>
          <w:sz w:val="22"/>
          <w:szCs w:val="22"/>
        </w:rPr>
        <w:t xml:space="preserve">Przedmiotem zamówienia jest obsługa serwisowa kopiarek: przeglądy konserwacyjne, dostawy i wymiany materiałów eksploatacyjnych, części zużywających się oraz usuwanie awarii kopiarek zgodnie ze szczegółowym opisem zawartym  w załączniku nr 2a-2h. </w:t>
      </w:r>
    </w:p>
    <w:p w:rsidR="00EC15BB" w:rsidRDefault="00EC15BB" w:rsidP="00EC15BB">
      <w:pPr>
        <w:spacing w:line="360" w:lineRule="auto"/>
        <w:ind w:left="360"/>
        <w:jc w:val="both"/>
        <w:rPr>
          <w:rFonts w:ascii="Arial" w:hAnsi="Arial" w:cs="Arial"/>
          <w:sz w:val="22"/>
          <w:szCs w:val="22"/>
        </w:rPr>
      </w:pPr>
      <w:r w:rsidRPr="00EF6A0A">
        <w:rPr>
          <w:rFonts w:ascii="Arial" w:hAnsi="Arial" w:cs="Arial"/>
          <w:sz w:val="22"/>
          <w:szCs w:val="22"/>
        </w:rPr>
        <w:t>Materiały i części zainstalowane w trakcie realizacji przedmiotu umowy i dostarczone przez Wykonawcę będą wolne od wad fizycznych i prawnych, nowe, nieużywane oraz nie pochodzące z odzysku, spełniające parametry producenta urządzeń, w tym jakościowe, pozwalające na użytkowanie urządzeń zgodnie z przeznaczeniem i uzyskanie wysokiej jakości kopii.</w:t>
      </w:r>
    </w:p>
    <w:p w:rsidR="0028766E" w:rsidRPr="00EF6A0A" w:rsidRDefault="0028766E" w:rsidP="00CE0877">
      <w:pPr>
        <w:spacing w:line="360" w:lineRule="auto"/>
        <w:ind w:left="426" w:hanging="426"/>
        <w:jc w:val="both"/>
        <w:rPr>
          <w:rFonts w:ascii="Arial" w:hAnsi="Arial" w:cs="Arial"/>
          <w:sz w:val="22"/>
          <w:szCs w:val="22"/>
        </w:rPr>
      </w:pPr>
      <w:r>
        <w:rPr>
          <w:rFonts w:ascii="Arial" w:hAnsi="Arial" w:cs="Arial"/>
          <w:sz w:val="22"/>
          <w:szCs w:val="22"/>
        </w:rPr>
        <w:t xml:space="preserve">1.1 Wykonawca zobowiązany jest do posiadania kodów serwisowych dla urządzeń wymienionych w poszczególnych częściach przedmiotu zamówienia </w:t>
      </w:r>
      <w:r w:rsidR="00CE0877">
        <w:rPr>
          <w:rFonts w:ascii="Arial" w:hAnsi="Arial" w:cs="Arial"/>
          <w:sz w:val="22"/>
          <w:szCs w:val="22"/>
        </w:rPr>
        <w:t>określonych w załącznikach</w:t>
      </w:r>
      <w:r w:rsidR="00CE0877" w:rsidRPr="00CE0877">
        <w:rPr>
          <w:rFonts w:ascii="Arial" w:hAnsi="Arial" w:cs="Arial"/>
          <w:sz w:val="22"/>
          <w:szCs w:val="22"/>
        </w:rPr>
        <w:t xml:space="preserve"> nr 2a-2h</w:t>
      </w:r>
      <w:r w:rsidR="00CE0877">
        <w:rPr>
          <w:rFonts w:ascii="Arial" w:hAnsi="Arial" w:cs="Arial"/>
          <w:sz w:val="22"/>
          <w:szCs w:val="22"/>
        </w:rPr>
        <w:t>.</w:t>
      </w:r>
    </w:p>
    <w:p w:rsidR="00EC15BB" w:rsidRPr="00EF6A0A" w:rsidRDefault="00EC15BB" w:rsidP="00EC15BB">
      <w:pPr>
        <w:spacing w:line="360" w:lineRule="auto"/>
        <w:ind w:left="360"/>
        <w:jc w:val="both"/>
        <w:rPr>
          <w:rFonts w:ascii="Arial" w:hAnsi="Arial" w:cs="Arial"/>
          <w:sz w:val="22"/>
          <w:szCs w:val="22"/>
        </w:rPr>
      </w:pPr>
    </w:p>
    <w:p w:rsidR="00EC15BB" w:rsidRPr="00EF6A0A" w:rsidRDefault="00EC15BB" w:rsidP="00195A2F">
      <w:pPr>
        <w:numPr>
          <w:ilvl w:val="1"/>
          <w:numId w:val="58"/>
        </w:numPr>
        <w:spacing w:line="360" w:lineRule="auto"/>
        <w:jc w:val="both"/>
        <w:rPr>
          <w:rFonts w:ascii="Arial" w:hAnsi="Arial" w:cs="Arial"/>
          <w:sz w:val="22"/>
          <w:szCs w:val="22"/>
        </w:rPr>
      </w:pPr>
      <w:r w:rsidRPr="00EF6A0A">
        <w:rPr>
          <w:rFonts w:ascii="Arial" w:hAnsi="Arial" w:cs="Arial"/>
          <w:sz w:val="22"/>
          <w:szCs w:val="22"/>
        </w:rPr>
        <w:t>Dopuszcza się  oddzielne składanie następujących ofert częściowych:</w:t>
      </w:r>
    </w:p>
    <w:p w:rsidR="00EC15BB" w:rsidRPr="00EF6A0A" w:rsidRDefault="00EC15BB" w:rsidP="00195A2F">
      <w:pPr>
        <w:numPr>
          <w:ilvl w:val="1"/>
          <w:numId w:val="61"/>
        </w:numPr>
        <w:spacing w:line="360" w:lineRule="auto"/>
        <w:jc w:val="both"/>
        <w:rPr>
          <w:rFonts w:ascii="Arial" w:hAnsi="Arial" w:cs="Arial"/>
          <w:sz w:val="22"/>
          <w:szCs w:val="22"/>
        </w:rPr>
      </w:pPr>
      <w:r w:rsidRPr="00EF6A0A">
        <w:rPr>
          <w:rFonts w:ascii="Arial" w:hAnsi="Arial" w:cs="Arial"/>
          <w:sz w:val="22"/>
          <w:szCs w:val="22"/>
        </w:rPr>
        <w:t>Część 1 zamówienia dot. obsługi serwisowej kopiarki firmy CANON – wymagane warunki opisane są w załączniku nr 2a, w tym zawierająca:</w:t>
      </w:r>
    </w:p>
    <w:p w:rsidR="00EC15BB" w:rsidRPr="00EF6A0A" w:rsidRDefault="00EC15BB" w:rsidP="00195A2F">
      <w:pPr>
        <w:numPr>
          <w:ilvl w:val="4"/>
          <w:numId w:val="58"/>
        </w:numPr>
        <w:tabs>
          <w:tab w:val="num" w:pos="900"/>
        </w:tabs>
        <w:spacing w:line="360" w:lineRule="auto"/>
        <w:ind w:left="900"/>
        <w:jc w:val="both"/>
        <w:rPr>
          <w:rFonts w:ascii="Arial" w:hAnsi="Arial" w:cs="Arial"/>
          <w:sz w:val="22"/>
          <w:szCs w:val="22"/>
        </w:rPr>
      </w:pPr>
      <w:r w:rsidRPr="00EF6A0A">
        <w:rPr>
          <w:rFonts w:ascii="Arial" w:hAnsi="Arial" w:cs="Arial"/>
          <w:sz w:val="22"/>
          <w:szCs w:val="22"/>
        </w:rPr>
        <w:t xml:space="preserve">przeglądy konserwacyjne kopiarki wykonywane co 2 miesiące tj. 18 przeglądów </w:t>
      </w:r>
      <w:r w:rsidR="000923D4">
        <w:rPr>
          <w:rFonts w:ascii="Arial" w:hAnsi="Arial" w:cs="Arial"/>
          <w:sz w:val="22"/>
          <w:szCs w:val="22"/>
        </w:rPr>
        <w:br/>
      </w:r>
      <w:r w:rsidRPr="00EF6A0A">
        <w:rPr>
          <w:rFonts w:ascii="Arial" w:hAnsi="Arial" w:cs="Arial"/>
          <w:sz w:val="22"/>
          <w:szCs w:val="22"/>
        </w:rPr>
        <w:t xml:space="preserve">w okresie obowiązywania umowy, </w:t>
      </w:r>
    </w:p>
    <w:p w:rsidR="00EC15BB" w:rsidRPr="00EF6A0A" w:rsidRDefault="00EC15BB" w:rsidP="00195A2F">
      <w:pPr>
        <w:numPr>
          <w:ilvl w:val="4"/>
          <w:numId w:val="58"/>
        </w:numPr>
        <w:tabs>
          <w:tab w:val="num" w:pos="900"/>
        </w:tabs>
        <w:spacing w:line="360" w:lineRule="auto"/>
        <w:ind w:left="900"/>
        <w:jc w:val="both"/>
        <w:rPr>
          <w:rFonts w:ascii="Arial" w:hAnsi="Arial" w:cs="Arial"/>
          <w:sz w:val="22"/>
          <w:szCs w:val="22"/>
        </w:rPr>
      </w:pPr>
      <w:r w:rsidRPr="00EF6A0A">
        <w:rPr>
          <w:rFonts w:ascii="Arial" w:hAnsi="Arial" w:cs="Arial"/>
          <w:sz w:val="22"/>
          <w:szCs w:val="22"/>
        </w:rPr>
        <w:t>dostawy i wymiany materiałów eksploatacyjnych oraz części zużywających się przeprowadzane zgodnie  z częstotliwością zalecaną przez producenta,</w:t>
      </w:r>
    </w:p>
    <w:p w:rsidR="00EC15BB" w:rsidRPr="00EF6A0A" w:rsidRDefault="00EC15BB" w:rsidP="00195A2F">
      <w:pPr>
        <w:numPr>
          <w:ilvl w:val="4"/>
          <w:numId w:val="58"/>
        </w:numPr>
        <w:tabs>
          <w:tab w:val="num" w:pos="900"/>
        </w:tabs>
        <w:spacing w:line="360" w:lineRule="auto"/>
        <w:ind w:left="900"/>
        <w:jc w:val="both"/>
        <w:rPr>
          <w:rFonts w:ascii="Arial" w:hAnsi="Arial" w:cs="Arial"/>
          <w:sz w:val="22"/>
          <w:szCs w:val="22"/>
        </w:rPr>
      </w:pPr>
      <w:r w:rsidRPr="00EF6A0A">
        <w:rPr>
          <w:rFonts w:ascii="Arial" w:hAnsi="Arial" w:cs="Arial"/>
          <w:sz w:val="22"/>
          <w:szCs w:val="22"/>
        </w:rPr>
        <w:t>usuwanie awarii kopiarki</w:t>
      </w:r>
    </w:p>
    <w:p w:rsidR="00EC15BB" w:rsidRPr="00EF6A0A" w:rsidRDefault="00EC15BB" w:rsidP="00195A2F">
      <w:pPr>
        <w:numPr>
          <w:ilvl w:val="1"/>
          <w:numId w:val="62"/>
        </w:numPr>
        <w:spacing w:before="360" w:line="360" w:lineRule="auto"/>
        <w:jc w:val="both"/>
        <w:rPr>
          <w:rFonts w:ascii="Arial" w:hAnsi="Arial" w:cs="Arial"/>
          <w:sz w:val="22"/>
          <w:szCs w:val="22"/>
        </w:rPr>
      </w:pPr>
      <w:r w:rsidRPr="00EF6A0A">
        <w:rPr>
          <w:rFonts w:ascii="Arial" w:hAnsi="Arial" w:cs="Arial"/>
          <w:sz w:val="22"/>
          <w:szCs w:val="22"/>
        </w:rPr>
        <w:t>Część 2 zamówienia dot.  obsługi serwisowej kopiarek firmy TOSHIBA – wymagane warunki opisane są w załączniku nr 2b, w tym zawierająca:</w:t>
      </w:r>
    </w:p>
    <w:p w:rsidR="00EC15BB" w:rsidRPr="00EF6A0A" w:rsidRDefault="00EC15BB" w:rsidP="00195A2F">
      <w:pPr>
        <w:numPr>
          <w:ilvl w:val="0"/>
          <w:numId w:val="59"/>
        </w:numPr>
        <w:spacing w:line="360" w:lineRule="auto"/>
        <w:jc w:val="both"/>
        <w:rPr>
          <w:rFonts w:ascii="Arial" w:hAnsi="Arial" w:cs="Arial"/>
          <w:sz w:val="22"/>
          <w:szCs w:val="22"/>
        </w:rPr>
      </w:pPr>
      <w:r w:rsidRPr="00EF6A0A">
        <w:rPr>
          <w:rFonts w:ascii="Arial" w:hAnsi="Arial" w:cs="Arial"/>
          <w:sz w:val="22"/>
          <w:szCs w:val="22"/>
        </w:rPr>
        <w:t xml:space="preserve">przeglądy konserwacyjne trzech kopiarek wykonywane co 2 miesiące tj. 18 przeglądów w okresie obowiązywania umowy, </w:t>
      </w:r>
    </w:p>
    <w:p w:rsidR="00EC15BB" w:rsidRPr="00EF6A0A" w:rsidRDefault="00EC15BB" w:rsidP="00195A2F">
      <w:pPr>
        <w:numPr>
          <w:ilvl w:val="0"/>
          <w:numId w:val="59"/>
        </w:numPr>
        <w:spacing w:line="360" w:lineRule="auto"/>
        <w:jc w:val="both"/>
        <w:rPr>
          <w:rFonts w:ascii="Arial" w:hAnsi="Arial" w:cs="Arial"/>
          <w:sz w:val="22"/>
          <w:szCs w:val="22"/>
        </w:rPr>
      </w:pPr>
      <w:r w:rsidRPr="00EF6A0A">
        <w:rPr>
          <w:rFonts w:ascii="Arial" w:hAnsi="Arial" w:cs="Arial"/>
          <w:sz w:val="22"/>
          <w:szCs w:val="22"/>
        </w:rPr>
        <w:t xml:space="preserve">dostawy i wymiany materiałów eksploatacyjnych oraz części zużywających </w:t>
      </w:r>
      <w:r w:rsidR="000923D4">
        <w:rPr>
          <w:rFonts w:ascii="Arial" w:hAnsi="Arial" w:cs="Arial"/>
          <w:sz w:val="22"/>
          <w:szCs w:val="22"/>
        </w:rPr>
        <w:br/>
      </w:r>
      <w:r w:rsidRPr="00EF6A0A">
        <w:rPr>
          <w:rFonts w:ascii="Arial" w:hAnsi="Arial" w:cs="Arial"/>
          <w:sz w:val="22"/>
          <w:szCs w:val="22"/>
        </w:rPr>
        <w:t>się przeprowadzane zgodnie częstotliwością zalecaną przez producenta,</w:t>
      </w:r>
    </w:p>
    <w:p w:rsidR="00EC15BB" w:rsidRPr="00EF6A0A" w:rsidRDefault="00EC15BB" w:rsidP="00195A2F">
      <w:pPr>
        <w:numPr>
          <w:ilvl w:val="0"/>
          <w:numId w:val="59"/>
        </w:numPr>
        <w:spacing w:line="360" w:lineRule="auto"/>
        <w:jc w:val="both"/>
        <w:rPr>
          <w:rFonts w:ascii="Arial" w:hAnsi="Arial" w:cs="Arial"/>
          <w:sz w:val="22"/>
          <w:szCs w:val="22"/>
        </w:rPr>
      </w:pPr>
      <w:r w:rsidRPr="00EF6A0A">
        <w:rPr>
          <w:rFonts w:ascii="Arial" w:hAnsi="Arial" w:cs="Arial"/>
          <w:sz w:val="22"/>
          <w:szCs w:val="22"/>
        </w:rPr>
        <w:t>usuwanie awarii kopiarek.</w:t>
      </w:r>
    </w:p>
    <w:p w:rsidR="00EC15BB" w:rsidRPr="00EF6A0A" w:rsidRDefault="00EC15BB" w:rsidP="00EC15BB">
      <w:pPr>
        <w:spacing w:line="360" w:lineRule="auto"/>
        <w:ind w:left="555"/>
        <w:jc w:val="both"/>
        <w:rPr>
          <w:rFonts w:ascii="Arial" w:hAnsi="Arial" w:cs="Arial"/>
          <w:sz w:val="22"/>
          <w:szCs w:val="22"/>
        </w:rPr>
      </w:pPr>
    </w:p>
    <w:p w:rsidR="00EC15BB" w:rsidRPr="00EF6A0A" w:rsidRDefault="00EC15BB" w:rsidP="00195A2F">
      <w:pPr>
        <w:numPr>
          <w:ilvl w:val="1"/>
          <w:numId w:val="62"/>
        </w:numPr>
        <w:spacing w:line="360" w:lineRule="auto"/>
        <w:jc w:val="both"/>
        <w:rPr>
          <w:rFonts w:ascii="Arial" w:hAnsi="Arial" w:cs="Arial"/>
          <w:sz w:val="22"/>
          <w:szCs w:val="22"/>
        </w:rPr>
      </w:pPr>
      <w:r w:rsidRPr="00EF6A0A">
        <w:rPr>
          <w:rFonts w:ascii="Arial" w:hAnsi="Arial" w:cs="Arial"/>
          <w:sz w:val="22"/>
          <w:szCs w:val="22"/>
        </w:rPr>
        <w:lastRenderedPageBreak/>
        <w:t xml:space="preserve"> Część 3 zamówienia dot.  obsługi serwisowej kopiarek firmy SHARP  – wymagane warunki opisane są w załączniku nr 2c, w tym zawierająca:</w:t>
      </w:r>
    </w:p>
    <w:p w:rsidR="00EC15BB" w:rsidRPr="00EF6A0A" w:rsidRDefault="00EC15BB" w:rsidP="00195A2F">
      <w:pPr>
        <w:numPr>
          <w:ilvl w:val="1"/>
          <w:numId w:val="60"/>
        </w:numPr>
        <w:tabs>
          <w:tab w:val="num" w:pos="900"/>
        </w:tabs>
        <w:spacing w:line="360" w:lineRule="auto"/>
        <w:ind w:left="900"/>
        <w:jc w:val="both"/>
        <w:rPr>
          <w:rFonts w:ascii="Arial" w:hAnsi="Arial" w:cs="Arial"/>
          <w:sz w:val="22"/>
          <w:szCs w:val="22"/>
        </w:rPr>
      </w:pPr>
      <w:r w:rsidRPr="00EF6A0A">
        <w:rPr>
          <w:rFonts w:ascii="Arial" w:hAnsi="Arial" w:cs="Arial"/>
          <w:sz w:val="22"/>
          <w:szCs w:val="22"/>
        </w:rPr>
        <w:t xml:space="preserve">przeglądy konserwacyjne wszystkich kopiarek wykonywane co </w:t>
      </w:r>
      <w:r w:rsidRPr="00EF6A0A">
        <w:rPr>
          <w:rFonts w:ascii="Arial" w:hAnsi="Arial" w:cs="Arial"/>
          <w:sz w:val="22"/>
          <w:szCs w:val="22"/>
        </w:rPr>
        <w:br/>
        <w:t>2 miesiące tj.</w:t>
      </w:r>
    </w:p>
    <w:p w:rsidR="00EC15BB" w:rsidRPr="00EF6A0A" w:rsidRDefault="00EC15BB" w:rsidP="00EC15BB">
      <w:pPr>
        <w:spacing w:line="360" w:lineRule="auto"/>
        <w:ind w:left="1080" w:hanging="372"/>
        <w:jc w:val="both"/>
        <w:rPr>
          <w:rFonts w:ascii="Arial" w:hAnsi="Arial" w:cs="Arial"/>
          <w:sz w:val="22"/>
          <w:szCs w:val="22"/>
        </w:rPr>
      </w:pPr>
      <w:r w:rsidRPr="00EF6A0A">
        <w:rPr>
          <w:rFonts w:ascii="Arial" w:hAnsi="Arial" w:cs="Arial"/>
          <w:sz w:val="22"/>
          <w:szCs w:val="22"/>
        </w:rPr>
        <w:t xml:space="preserve">a) 18 przeglądów kopiarek wymienionych w zał. nr 2c pkt 1 poz. 1-39 </w:t>
      </w:r>
      <w:r w:rsidRPr="00EF6A0A">
        <w:rPr>
          <w:rFonts w:ascii="Arial" w:hAnsi="Arial" w:cs="Arial"/>
          <w:sz w:val="22"/>
          <w:szCs w:val="22"/>
        </w:rPr>
        <w:br/>
        <w:t>w okresie obowiązywania umowy,</w:t>
      </w:r>
    </w:p>
    <w:p w:rsidR="00EC15BB" w:rsidRPr="00EF6A0A" w:rsidRDefault="00EC15BB" w:rsidP="00EC15BB">
      <w:pPr>
        <w:spacing w:line="360" w:lineRule="auto"/>
        <w:ind w:left="1080" w:hanging="372"/>
        <w:jc w:val="both"/>
        <w:rPr>
          <w:rFonts w:ascii="Arial" w:hAnsi="Arial" w:cs="Arial"/>
          <w:sz w:val="22"/>
          <w:szCs w:val="22"/>
        </w:rPr>
      </w:pPr>
      <w:r w:rsidRPr="00EF6A0A">
        <w:rPr>
          <w:rFonts w:ascii="Arial" w:hAnsi="Arial" w:cs="Arial"/>
          <w:sz w:val="22"/>
          <w:szCs w:val="22"/>
        </w:rPr>
        <w:t>b) planowanych 9 przeglądów kopiarek wymienionych w zał. nr 2c pkt 1 poz. 40-54 w okresie obowiązywania umowy.</w:t>
      </w:r>
    </w:p>
    <w:p w:rsidR="00EC15BB" w:rsidRPr="00EF6A0A" w:rsidRDefault="00EC15BB" w:rsidP="00195A2F">
      <w:pPr>
        <w:numPr>
          <w:ilvl w:val="1"/>
          <w:numId w:val="60"/>
        </w:numPr>
        <w:tabs>
          <w:tab w:val="num" w:pos="900"/>
        </w:tabs>
        <w:spacing w:line="360" w:lineRule="auto"/>
        <w:ind w:left="900"/>
        <w:jc w:val="both"/>
        <w:rPr>
          <w:rFonts w:ascii="Arial" w:hAnsi="Arial" w:cs="Arial"/>
          <w:sz w:val="22"/>
          <w:szCs w:val="22"/>
        </w:rPr>
      </w:pPr>
      <w:r w:rsidRPr="00EF6A0A">
        <w:rPr>
          <w:rFonts w:ascii="Arial" w:hAnsi="Arial" w:cs="Arial"/>
          <w:sz w:val="22"/>
          <w:szCs w:val="22"/>
        </w:rPr>
        <w:t>dostawy i wymiany materiałów eksploatacyjnych oraz części zużywających się przeprowadzane zgodnie z częstotliwością zalecaną przez producenta,</w:t>
      </w:r>
    </w:p>
    <w:p w:rsidR="00EC15BB" w:rsidRPr="00EF6A0A" w:rsidRDefault="00EC15BB" w:rsidP="00195A2F">
      <w:pPr>
        <w:numPr>
          <w:ilvl w:val="1"/>
          <w:numId w:val="60"/>
        </w:numPr>
        <w:tabs>
          <w:tab w:val="num" w:pos="900"/>
        </w:tabs>
        <w:spacing w:line="360" w:lineRule="auto"/>
        <w:ind w:left="900"/>
        <w:jc w:val="both"/>
        <w:rPr>
          <w:rFonts w:ascii="Arial" w:hAnsi="Arial" w:cs="Arial"/>
          <w:sz w:val="22"/>
          <w:szCs w:val="22"/>
        </w:rPr>
      </w:pPr>
      <w:r w:rsidRPr="00EF6A0A">
        <w:rPr>
          <w:rFonts w:ascii="Arial" w:hAnsi="Arial" w:cs="Arial"/>
          <w:sz w:val="22"/>
          <w:szCs w:val="22"/>
        </w:rPr>
        <w:t>usuwanie awarii kopiarek.</w:t>
      </w:r>
    </w:p>
    <w:p w:rsidR="00EC15BB" w:rsidRPr="00EF6A0A" w:rsidRDefault="00EC15BB" w:rsidP="00EC15BB">
      <w:pPr>
        <w:spacing w:line="360" w:lineRule="auto"/>
        <w:ind w:left="540"/>
        <w:jc w:val="both"/>
        <w:rPr>
          <w:rFonts w:ascii="Arial" w:hAnsi="Arial" w:cs="Arial"/>
          <w:sz w:val="22"/>
          <w:szCs w:val="22"/>
        </w:rPr>
      </w:pPr>
      <w:r w:rsidRPr="00EF6A0A">
        <w:rPr>
          <w:rFonts w:ascii="Arial" w:hAnsi="Arial" w:cs="Arial"/>
          <w:sz w:val="22"/>
          <w:szCs w:val="22"/>
        </w:rPr>
        <w:t xml:space="preserve">                </w:t>
      </w:r>
    </w:p>
    <w:p w:rsidR="00EC15BB" w:rsidRPr="00EF6A0A" w:rsidRDefault="00EC15BB" w:rsidP="00195A2F">
      <w:pPr>
        <w:numPr>
          <w:ilvl w:val="1"/>
          <w:numId w:val="62"/>
        </w:numPr>
        <w:tabs>
          <w:tab w:val="num" w:pos="540"/>
        </w:tabs>
        <w:spacing w:line="360" w:lineRule="auto"/>
        <w:ind w:left="540" w:hanging="540"/>
        <w:jc w:val="both"/>
        <w:rPr>
          <w:rFonts w:ascii="Arial" w:hAnsi="Arial" w:cs="Arial"/>
          <w:sz w:val="22"/>
          <w:szCs w:val="22"/>
        </w:rPr>
      </w:pPr>
      <w:r w:rsidRPr="00EF6A0A">
        <w:rPr>
          <w:rFonts w:ascii="Arial" w:hAnsi="Arial" w:cs="Arial"/>
          <w:sz w:val="22"/>
          <w:szCs w:val="22"/>
        </w:rPr>
        <w:t>Część 2d zamówienia dot. obsługi serwisowej kopiarek firmy OLIVETTI –         wymagane warunki opisane są w załączniku nr 2d, w tym zawierająca:</w:t>
      </w:r>
    </w:p>
    <w:p w:rsidR="00EC15BB" w:rsidRPr="00EF6A0A" w:rsidRDefault="00EC15BB" w:rsidP="00EC15BB">
      <w:pPr>
        <w:spacing w:line="360" w:lineRule="auto"/>
        <w:ind w:left="900" w:hanging="345"/>
        <w:jc w:val="both"/>
        <w:rPr>
          <w:rFonts w:ascii="Arial" w:hAnsi="Arial" w:cs="Arial"/>
          <w:sz w:val="22"/>
          <w:szCs w:val="22"/>
        </w:rPr>
      </w:pPr>
      <w:r w:rsidRPr="00EF6A0A">
        <w:rPr>
          <w:rFonts w:ascii="Arial" w:hAnsi="Arial" w:cs="Arial"/>
          <w:sz w:val="22"/>
          <w:szCs w:val="22"/>
        </w:rPr>
        <w:t>1) przeglądy konserwacyjne siedmiu kopiarek wykonywane co 2 miesiące tj. 18 przeglądów w okresie obowiązywania umowy,</w:t>
      </w:r>
    </w:p>
    <w:p w:rsidR="00EC15BB" w:rsidRPr="00EF6A0A" w:rsidRDefault="00EC15BB" w:rsidP="00195A2F">
      <w:pPr>
        <w:numPr>
          <w:ilvl w:val="2"/>
          <w:numId w:val="58"/>
        </w:numPr>
        <w:tabs>
          <w:tab w:val="num" w:pos="900"/>
        </w:tabs>
        <w:spacing w:line="360" w:lineRule="auto"/>
        <w:ind w:left="900" w:hanging="360"/>
        <w:jc w:val="both"/>
        <w:rPr>
          <w:rFonts w:ascii="Arial" w:hAnsi="Arial" w:cs="Arial"/>
          <w:sz w:val="22"/>
          <w:szCs w:val="22"/>
        </w:rPr>
      </w:pPr>
      <w:r w:rsidRPr="00EF6A0A">
        <w:rPr>
          <w:rFonts w:ascii="Arial" w:hAnsi="Arial" w:cs="Arial"/>
          <w:sz w:val="22"/>
          <w:szCs w:val="22"/>
        </w:rPr>
        <w:t xml:space="preserve">dostawy i wymiany materiałów eksploatacyjnych oraz części zużywających </w:t>
      </w:r>
      <w:r w:rsidR="000923D4">
        <w:rPr>
          <w:rFonts w:ascii="Arial" w:hAnsi="Arial" w:cs="Arial"/>
          <w:sz w:val="22"/>
          <w:szCs w:val="22"/>
        </w:rPr>
        <w:br/>
      </w:r>
      <w:r w:rsidRPr="00EF6A0A">
        <w:rPr>
          <w:rFonts w:ascii="Arial" w:hAnsi="Arial" w:cs="Arial"/>
          <w:sz w:val="22"/>
          <w:szCs w:val="22"/>
        </w:rPr>
        <w:t>się przeprowadzane zgodnie z częstotliwością zalecaną przez producenta,</w:t>
      </w:r>
    </w:p>
    <w:p w:rsidR="00EC15BB" w:rsidRPr="00EF6A0A" w:rsidRDefault="00EC15BB" w:rsidP="00195A2F">
      <w:pPr>
        <w:numPr>
          <w:ilvl w:val="2"/>
          <w:numId w:val="58"/>
        </w:numPr>
        <w:tabs>
          <w:tab w:val="num" w:pos="900"/>
        </w:tabs>
        <w:spacing w:line="360" w:lineRule="auto"/>
        <w:ind w:left="900" w:hanging="360"/>
        <w:jc w:val="both"/>
        <w:rPr>
          <w:rFonts w:ascii="Arial" w:hAnsi="Arial" w:cs="Arial"/>
          <w:sz w:val="22"/>
          <w:szCs w:val="22"/>
        </w:rPr>
      </w:pPr>
      <w:r w:rsidRPr="00EF6A0A">
        <w:rPr>
          <w:rFonts w:ascii="Arial" w:hAnsi="Arial" w:cs="Arial"/>
          <w:sz w:val="22"/>
          <w:szCs w:val="22"/>
        </w:rPr>
        <w:t>usuwanie awarii kopiarek.</w:t>
      </w:r>
    </w:p>
    <w:p w:rsidR="00EC15BB" w:rsidRPr="00EF6A0A" w:rsidRDefault="00EC15BB" w:rsidP="00EC15BB">
      <w:pPr>
        <w:spacing w:line="360" w:lineRule="auto"/>
        <w:ind w:left="900"/>
        <w:jc w:val="both"/>
        <w:rPr>
          <w:rFonts w:ascii="Arial" w:hAnsi="Arial" w:cs="Arial"/>
          <w:sz w:val="22"/>
          <w:szCs w:val="22"/>
        </w:rPr>
      </w:pPr>
      <w:r w:rsidRPr="00EF6A0A">
        <w:rPr>
          <w:rFonts w:ascii="Arial" w:hAnsi="Arial" w:cs="Arial"/>
          <w:sz w:val="22"/>
          <w:szCs w:val="22"/>
        </w:rPr>
        <w:t xml:space="preserve">                 </w:t>
      </w:r>
    </w:p>
    <w:p w:rsidR="00EC15BB" w:rsidRPr="00EF6A0A" w:rsidRDefault="00EC15BB" w:rsidP="00195A2F">
      <w:pPr>
        <w:numPr>
          <w:ilvl w:val="1"/>
          <w:numId w:val="62"/>
        </w:numPr>
        <w:tabs>
          <w:tab w:val="num" w:pos="540"/>
        </w:tabs>
        <w:spacing w:line="360" w:lineRule="auto"/>
        <w:ind w:left="540" w:hanging="540"/>
        <w:jc w:val="both"/>
        <w:rPr>
          <w:rFonts w:ascii="Arial" w:hAnsi="Arial" w:cs="Arial"/>
          <w:sz w:val="22"/>
          <w:szCs w:val="22"/>
        </w:rPr>
      </w:pPr>
      <w:r w:rsidRPr="00EF6A0A">
        <w:rPr>
          <w:rFonts w:ascii="Arial" w:hAnsi="Arial" w:cs="Arial"/>
          <w:sz w:val="22"/>
          <w:szCs w:val="22"/>
        </w:rPr>
        <w:t>Część 2e zamówienia dot. obsługi serwisowej kopiarek firmy KONICA MINOLTA – wymagane warunki opisane są w załączniku nr 2e, w tym zawierająca:</w:t>
      </w:r>
    </w:p>
    <w:p w:rsidR="00EC15BB" w:rsidRPr="00EF6A0A" w:rsidRDefault="00EC15BB" w:rsidP="00EC15BB">
      <w:pPr>
        <w:spacing w:line="360" w:lineRule="auto"/>
        <w:ind w:left="900" w:hanging="360"/>
        <w:jc w:val="both"/>
        <w:rPr>
          <w:rFonts w:ascii="Arial" w:hAnsi="Arial" w:cs="Arial"/>
          <w:sz w:val="22"/>
          <w:szCs w:val="22"/>
        </w:rPr>
      </w:pPr>
      <w:r w:rsidRPr="00EF6A0A">
        <w:rPr>
          <w:rFonts w:ascii="Arial" w:hAnsi="Arial" w:cs="Arial"/>
          <w:sz w:val="22"/>
          <w:szCs w:val="22"/>
        </w:rPr>
        <w:t>1)</w:t>
      </w:r>
      <w:r w:rsidRPr="00EF6A0A">
        <w:rPr>
          <w:rFonts w:ascii="Arial" w:hAnsi="Arial" w:cs="Arial"/>
          <w:sz w:val="22"/>
          <w:szCs w:val="22"/>
        </w:rPr>
        <w:tab/>
        <w:t xml:space="preserve">przeglądy konserwacyjne wszystkich kopiarek wykonywane </w:t>
      </w:r>
      <w:r w:rsidRPr="00EF6A0A">
        <w:rPr>
          <w:rFonts w:ascii="Arial" w:hAnsi="Arial" w:cs="Arial"/>
          <w:sz w:val="22"/>
          <w:szCs w:val="22"/>
        </w:rPr>
        <w:br/>
        <w:t>co 2 miesiące tj.</w:t>
      </w:r>
    </w:p>
    <w:p w:rsidR="00EC15BB" w:rsidRPr="00EF6A0A" w:rsidRDefault="00EC15BB" w:rsidP="00EC15BB">
      <w:pPr>
        <w:spacing w:line="360" w:lineRule="auto"/>
        <w:ind w:left="1080" w:hanging="372"/>
        <w:jc w:val="both"/>
        <w:rPr>
          <w:rFonts w:ascii="Arial" w:hAnsi="Arial" w:cs="Arial"/>
          <w:sz w:val="22"/>
          <w:szCs w:val="22"/>
        </w:rPr>
      </w:pPr>
      <w:r w:rsidRPr="00EF6A0A">
        <w:rPr>
          <w:rFonts w:ascii="Arial" w:hAnsi="Arial" w:cs="Arial"/>
          <w:sz w:val="22"/>
          <w:szCs w:val="22"/>
        </w:rPr>
        <w:t xml:space="preserve">   a) 18 przeglądów kopiarek wymienionych w zał. nr 2e pkt 1 poz. 1-25 w okresie obowiązywania umowy,</w:t>
      </w:r>
    </w:p>
    <w:p w:rsidR="00EC15BB" w:rsidRPr="00EF6A0A" w:rsidRDefault="00EC15BB" w:rsidP="00EC15BB">
      <w:pPr>
        <w:spacing w:line="360" w:lineRule="auto"/>
        <w:ind w:left="1080" w:hanging="372"/>
        <w:jc w:val="both"/>
        <w:rPr>
          <w:rFonts w:ascii="Arial" w:hAnsi="Arial" w:cs="Arial"/>
          <w:sz w:val="22"/>
          <w:szCs w:val="22"/>
        </w:rPr>
      </w:pPr>
      <w:r w:rsidRPr="00EF6A0A">
        <w:rPr>
          <w:rFonts w:ascii="Arial" w:hAnsi="Arial" w:cs="Arial"/>
          <w:sz w:val="22"/>
          <w:szCs w:val="22"/>
        </w:rPr>
        <w:t xml:space="preserve">   b) planowanych 15 przeglądów kopiarek wymienionych w zał. nr 2e pkt 1 poz. 26-36 </w:t>
      </w:r>
      <w:r w:rsidR="000923D4">
        <w:rPr>
          <w:rFonts w:ascii="Arial" w:hAnsi="Arial" w:cs="Arial"/>
          <w:sz w:val="22"/>
          <w:szCs w:val="22"/>
        </w:rPr>
        <w:br/>
      </w:r>
      <w:r w:rsidRPr="00EF6A0A">
        <w:rPr>
          <w:rFonts w:ascii="Arial" w:hAnsi="Arial" w:cs="Arial"/>
          <w:sz w:val="22"/>
          <w:szCs w:val="22"/>
        </w:rPr>
        <w:t>w okresie obowiązywania umowy.</w:t>
      </w:r>
    </w:p>
    <w:p w:rsidR="00EC15BB" w:rsidRPr="00EF6A0A" w:rsidRDefault="00EC15BB" w:rsidP="00EC15BB">
      <w:pPr>
        <w:spacing w:line="360" w:lineRule="auto"/>
        <w:ind w:left="900" w:hanging="360"/>
        <w:jc w:val="both"/>
        <w:rPr>
          <w:rFonts w:ascii="Arial" w:hAnsi="Arial" w:cs="Arial"/>
          <w:sz w:val="22"/>
          <w:szCs w:val="22"/>
        </w:rPr>
      </w:pPr>
      <w:r w:rsidRPr="00EF6A0A">
        <w:rPr>
          <w:rFonts w:ascii="Arial" w:hAnsi="Arial" w:cs="Arial"/>
          <w:sz w:val="22"/>
          <w:szCs w:val="22"/>
        </w:rPr>
        <w:t>2) dostawy i wymiany materiałów eksploatacyjnych oraz części zużywających się przeprowadzane zgodnie z częstotliwością zalecaną przez producenta,</w:t>
      </w:r>
    </w:p>
    <w:p w:rsidR="00EC15BB" w:rsidRPr="00EF6A0A" w:rsidRDefault="00EC15BB" w:rsidP="00EC15BB">
      <w:pPr>
        <w:spacing w:line="360" w:lineRule="auto"/>
        <w:ind w:left="900" w:hanging="360"/>
        <w:jc w:val="both"/>
        <w:rPr>
          <w:rFonts w:ascii="Arial" w:hAnsi="Arial" w:cs="Arial"/>
          <w:sz w:val="22"/>
          <w:szCs w:val="22"/>
        </w:rPr>
      </w:pPr>
      <w:r w:rsidRPr="00EF6A0A">
        <w:rPr>
          <w:rFonts w:ascii="Arial" w:hAnsi="Arial" w:cs="Arial"/>
          <w:sz w:val="22"/>
          <w:szCs w:val="22"/>
        </w:rPr>
        <w:t>3)  usuwanie awarii kopiarek.</w:t>
      </w:r>
    </w:p>
    <w:p w:rsidR="00EC15BB" w:rsidRPr="00EF6A0A" w:rsidRDefault="00EC15BB" w:rsidP="00EC15BB">
      <w:pPr>
        <w:spacing w:line="360" w:lineRule="auto"/>
        <w:jc w:val="both"/>
        <w:rPr>
          <w:rFonts w:ascii="Arial" w:hAnsi="Arial" w:cs="Arial"/>
          <w:sz w:val="22"/>
          <w:szCs w:val="22"/>
        </w:rPr>
      </w:pPr>
    </w:p>
    <w:p w:rsidR="00EC15BB" w:rsidRPr="00EF6A0A" w:rsidRDefault="00EC15BB" w:rsidP="00195A2F">
      <w:pPr>
        <w:numPr>
          <w:ilvl w:val="1"/>
          <w:numId w:val="62"/>
        </w:numPr>
        <w:tabs>
          <w:tab w:val="num" w:pos="540"/>
        </w:tabs>
        <w:spacing w:line="360" w:lineRule="auto"/>
        <w:ind w:left="720" w:hanging="720"/>
        <w:jc w:val="both"/>
        <w:rPr>
          <w:rFonts w:ascii="Arial" w:hAnsi="Arial" w:cs="Arial"/>
          <w:sz w:val="22"/>
          <w:szCs w:val="22"/>
        </w:rPr>
      </w:pPr>
      <w:r w:rsidRPr="00EF6A0A">
        <w:rPr>
          <w:rFonts w:ascii="Arial" w:hAnsi="Arial" w:cs="Arial"/>
          <w:sz w:val="22"/>
          <w:szCs w:val="22"/>
        </w:rPr>
        <w:t xml:space="preserve">  Część 2f zamówienia dot. obsługi serwisowej kopiarek firmy HEWLETT PACKARD – wymagane warunki opisane są w załączniku nr 2f, w tym zawierająca:</w:t>
      </w:r>
    </w:p>
    <w:p w:rsidR="00EC15BB" w:rsidRPr="00EF6A0A" w:rsidRDefault="00EC15BB" w:rsidP="00EC15BB">
      <w:pPr>
        <w:spacing w:line="360" w:lineRule="auto"/>
        <w:ind w:left="900" w:hanging="180"/>
        <w:jc w:val="both"/>
        <w:rPr>
          <w:rFonts w:ascii="Arial" w:hAnsi="Arial" w:cs="Arial"/>
          <w:sz w:val="22"/>
          <w:szCs w:val="22"/>
        </w:rPr>
      </w:pPr>
      <w:r w:rsidRPr="00EF6A0A">
        <w:rPr>
          <w:rFonts w:ascii="Arial" w:hAnsi="Arial" w:cs="Arial"/>
          <w:sz w:val="22"/>
          <w:szCs w:val="22"/>
        </w:rPr>
        <w:lastRenderedPageBreak/>
        <w:t>1)</w:t>
      </w:r>
      <w:r w:rsidRPr="00EF6A0A">
        <w:rPr>
          <w:rFonts w:ascii="Arial" w:hAnsi="Arial" w:cs="Arial"/>
          <w:sz w:val="22"/>
          <w:szCs w:val="22"/>
        </w:rPr>
        <w:tab/>
        <w:t xml:space="preserve">przeglądy konserwacyjne wszystkich kopiarek wykonywane </w:t>
      </w:r>
      <w:r w:rsidRPr="00EF6A0A">
        <w:rPr>
          <w:rFonts w:ascii="Arial" w:hAnsi="Arial" w:cs="Arial"/>
          <w:sz w:val="22"/>
          <w:szCs w:val="22"/>
        </w:rPr>
        <w:br/>
        <w:t>co 2 miesiące tj. 18 przeglądów  w okresie obowiązywania umowy,</w:t>
      </w:r>
    </w:p>
    <w:p w:rsidR="00EC15BB" w:rsidRPr="00EF6A0A" w:rsidRDefault="00EC15BB" w:rsidP="00EC15BB">
      <w:pPr>
        <w:spacing w:line="360" w:lineRule="auto"/>
        <w:ind w:left="1080" w:hanging="360"/>
        <w:jc w:val="both"/>
        <w:rPr>
          <w:rFonts w:ascii="Arial" w:hAnsi="Arial" w:cs="Arial"/>
          <w:sz w:val="22"/>
          <w:szCs w:val="22"/>
        </w:rPr>
      </w:pPr>
      <w:r w:rsidRPr="00EF6A0A">
        <w:rPr>
          <w:rFonts w:ascii="Arial" w:hAnsi="Arial" w:cs="Arial"/>
          <w:sz w:val="22"/>
          <w:szCs w:val="22"/>
        </w:rPr>
        <w:t xml:space="preserve">2) dostawy i wymiany materiałów eksploatacyjnych oraz części zużywających </w:t>
      </w:r>
      <w:r w:rsidR="000923D4">
        <w:rPr>
          <w:rFonts w:ascii="Arial" w:hAnsi="Arial" w:cs="Arial"/>
          <w:sz w:val="22"/>
          <w:szCs w:val="22"/>
        </w:rPr>
        <w:br/>
      </w:r>
      <w:r w:rsidRPr="00EF6A0A">
        <w:rPr>
          <w:rFonts w:ascii="Arial" w:hAnsi="Arial" w:cs="Arial"/>
          <w:sz w:val="22"/>
          <w:szCs w:val="22"/>
        </w:rPr>
        <w:t>się przeprowadzane zgodnie z częstotliwością zalecaną przez producenta,</w:t>
      </w:r>
    </w:p>
    <w:p w:rsidR="00EC15BB" w:rsidRPr="00EF6A0A" w:rsidRDefault="00EC15BB" w:rsidP="00EC15BB">
      <w:pPr>
        <w:spacing w:line="360" w:lineRule="auto"/>
        <w:ind w:left="1080" w:hanging="360"/>
        <w:jc w:val="both"/>
        <w:rPr>
          <w:rFonts w:ascii="Arial" w:hAnsi="Arial" w:cs="Arial"/>
          <w:sz w:val="22"/>
          <w:szCs w:val="22"/>
        </w:rPr>
      </w:pPr>
      <w:r w:rsidRPr="00EF6A0A">
        <w:rPr>
          <w:rFonts w:ascii="Arial" w:hAnsi="Arial" w:cs="Arial"/>
          <w:sz w:val="22"/>
          <w:szCs w:val="22"/>
        </w:rPr>
        <w:t>3)</w:t>
      </w:r>
      <w:r w:rsidRPr="00EF6A0A">
        <w:rPr>
          <w:rFonts w:ascii="Arial" w:hAnsi="Arial" w:cs="Arial"/>
          <w:sz w:val="22"/>
          <w:szCs w:val="22"/>
        </w:rPr>
        <w:tab/>
        <w:t>usuwanie awarii kopiarek.</w:t>
      </w:r>
    </w:p>
    <w:p w:rsidR="00EC15BB" w:rsidRPr="00EF6A0A" w:rsidRDefault="00EC15BB" w:rsidP="00EC15BB">
      <w:pPr>
        <w:spacing w:line="360" w:lineRule="auto"/>
        <w:ind w:left="1080" w:hanging="360"/>
        <w:jc w:val="both"/>
        <w:rPr>
          <w:rFonts w:ascii="Arial" w:hAnsi="Arial" w:cs="Arial"/>
          <w:sz w:val="22"/>
          <w:szCs w:val="22"/>
        </w:rPr>
      </w:pPr>
    </w:p>
    <w:p w:rsidR="00EC15BB" w:rsidRPr="00EF6A0A" w:rsidRDefault="00EC15BB" w:rsidP="00EC15BB">
      <w:pPr>
        <w:spacing w:line="360" w:lineRule="auto"/>
        <w:ind w:left="709" w:hanging="709"/>
        <w:jc w:val="both"/>
        <w:rPr>
          <w:rFonts w:ascii="Arial" w:hAnsi="Arial" w:cs="Arial"/>
          <w:sz w:val="22"/>
          <w:szCs w:val="22"/>
        </w:rPr>
      </w:pPr>
      <w:r w:rsidRPr="00EF6A0A">
        <w:rPr>
          <w:rFonts w:ascii="Arial" w:hAnsi="Arial" w:cs="Arial"/>
          <w:sz w:val="22"/>
          <w:szCs w:val="22"/>
        </w:rPr>
        <w:t>2.7.  Część 2g zamówienia dot. obsługi serwisowej kopiarek firmy OKI – wymagane warunki opisane są w załączniku  nr 2g, w tym zawierająca:</w:t>
      </w:r>
    </w:p>
    <w:p w:rsidR="00EC15BB" w:rsidRPr="00EF6A0A" w:rsidRDefault="00EC15BB" w:rsidP="00EC15BB">
      <w:pPr>
        <w:spacing w:line="360" w:lineRule="auto"/>
        <w:ind w:left="709"/>
        <w:rPr>
          <w:rFonts w:ascii="Arial" w:hAnsi="Arial" w:cs="Arial"/>
          <w:sz w:val="22"/>
          <w:szCs w:val="22"/>
        </w:rPr>
      </w:pPr>
      <w:r w:rsidRPr="00EF6A0A">
        <w:rPr>
          <w:rFonts w:ascii="Arial" w:hAnsi="Arial" w:cs="Arial"/>
          <w:sz w:val="22"/>
          <w:szCs w:val="22"/>
        </w:rPr>
        <w:t xml:space="preserve">1) przeglądy konserwacyjne wszystkich kopiarek wykonywane </w:t>
      </w:r>
      <w:r w:rsidRPr="00EF6A0A">
        <w:rPr>
          <w:rFonts w:ascii="Arial" w:hAnsi="Arial" w:cs="Arial"/>
          <w:sz w:val="22"/>
          <w:szCs w:val="22"/>
        </w:rPr>
        <w:br/>
        <w:t xml:space="preserve">    co 2 miesiące tj. 9 przeglądów  w okresie obowiązywania umowy,</w:t>
      </w:r>
    </w:p>
    <w:p w:rsidR="00EC15BB" w:rsidRPr="00EF6A0A" w:rsidRDefault="00EC15BB" w:rsidP="00EC15BB">
      <w:pPr>
        <w:spacing w:line="360" w:lineRule="auto"/>
        <w:ind w:left="993" w:hanging="993"/>
        <w:jc w:val="both"/>
        <w:rPr>
          <w:rFonts w:ascii="Arial" w:hAnsi="Arial" w:cs="Arial"/>
          <w:sz w:val="22"/>
          <w:szCs w:val="22"/>
        </w:rPr>
      </w:pPr>
      <w:r w:rsidRPr="00EF6A0A">
        <w:rPr>
          <w:rFonts w:ascii="Arial" w:hAnsi="Arial" w:cs="Arial"/>
          <w:sz w:val="22"/>
          <w:szCs w:val="22"/>
        </w:rPr>
        <w:t xml:space="preserve">         2) dostawy i wymiany materiałów eksploatacyjnych oraz części zużywających </w:t>
      </w:r>
      <w:r w:rsidR="000923D4">
        <w:rPr>
          <w:rFonts w:ascii="Arial" w:hAnsi="Arial" w:cs="Arial"/>
          <w:sz w:val="22"/>
          <w:szCs w:val="22"/>
        </w:rPr>
        <w:br/>
      </w:r>
      <w:r w:rsidRPr="00EF6A0A">
        <w:rPr>
          <w:rFonts w:ascii="Arial" w:hAnsi="Arial" w:cs="Arial"/>
          <w:sz w:val="22"/>
          <w:szCs w:val="22"/>
        </w:rPr>
        <w:t>się    przeprowadzane zgodnie z częstotliwością zalecaną przez producenta,</w:t>
      </w:r>
    </w:p>
    <w:p w:rsidR="00EC15BB" w:rsidRPr="00EF6A0A" w:rsidRDefault="00EC15BB" w:rsidP="00EC15BB">
      <w:pPr>
        <w:spacing w:line="360" w:lineRule="auto"/>
        <w:jc w:val="both"/>
        <w:rPr>
          <w:rFonts w:ascii="Arial" w:hAnsi="Arial" w:cs="Arial"/>
          <w:sz w:val="22"/>
          <w:szCs w:val="22"/>
        </w:rPr>
      </w:pPr>
      <w:r w:rsidRPr="00EF6A0A">
        <w:rPr>
          <w:rFonts w:ascii="Arial" w:hAnsi="Arial" w:cs="Arial"/>
          <w:sz w:val="22"/>
          <w:szCs w:val="22"/>
        </w:rPr>
        <w:t xml:space="preserve">         3) usuwanie awarii kopiarek.</w:t>
      </w:r>
    </w:p>
    <w:p w:rsidR="00EC15BB" w:rsidRPr="00EF6A0A" w:rsidRDefault="00EC15BB" w:rsidP="00EC15BB">
      <w:pPr>
        <w:spacing w:line="360" w:lineRule="auto"/>
        <w:ind w:left="993" w:hanging="993"/>
        <w:jc w:val="both"/>
        <w:rPr>
          <w:rFonts w:ascii="Arial" w:hAnsi="Arial" w:cs="Arial"/>
          <w:sz w:val="22"/>
          <w:szCs w:val="22"/>
        </w:rPr>
      </w:pPr>
    </w:p>
    <w:p w:rsidR="00EC15BB" w:rsidRPr="00EF6A0A" w:rsidRDefault="00EC15BB" w:rsidP="00EC15BB">
      <w:pPr>
        <w:spacing w:line="360" w:lineRule="auto"/>
        <w:ind w:left="709" w:hanging="709"/>
        <w:jc w:val="both"/>
        <w:rPr>
          <w:rFonts w:ascii="Arial" w:hAnsi="Arial" w:cs="Arial"/>
          <w:sz w:val="22"/>
          <w:szCs w:val="22"/>
        </w:rPr>
      </w:pPr>
      <w:r w:rsidRPr="00EF6A0A">
        <w:rPr>
          <w:rFonts w:ascii="Arial" w:hAnsi="Arial" w:cs="Arial"/>
          <w:sz w:val="22"/>
          <w:szCs w:val="22"/>
        </w:rPr>
        <w:t>2.8.   Część 2h zamówienia dot. obsługi serwisowej kopiarek firmy XEROX – wymagane warunki opisane są w załączniku nr 2h, w tym zawierająca:</w:t>
      </w:r>
    </w:p>
    <w:p w:rsidR="00EC15BB" w:rsidRPr="00EF6A0A" w:rsidRDefault="00EC15BB" w:rsidP="00EC15BB">
      <w:pPr>
        <w:spacing w:line="360" w:lineRule="auto"/>
        <w:ind w:left="567"/>
        <w:rPr>
          <w:rFonts w:ascii="Arial" w:hAnsi="Arial" w:cs="Arial"/>
          <w:sz w:val="22"/>
          <w:szCs w:val="22"/>
        </w:rPr>
      </w:pPr>
      <w:r w:rsidRPr="00EF6A0A">
        <w:rPr>
          <w:rFonts w:ascii="Arial" w:hAnsi="Arial" w:cs="Arial"/>
          <w:sz w:val="22"/>
          <w:szCs w:val="22"/>
        </w:rPr>
        <w:t xml:space="preserve">1) przeglądy konserwacyjne wszystkich kopiarek wykonywane co </w:t>
      </w:r>
      <w:r w:rsidRPr="00EF6A0A">
        <w:rPr>
          <w:rFonts w:ascii="Arial" w:hAnsi="Arial" w:cs="Arial"/>
          <w:sz w:val="22"/>
          <w:szCs w:val="22"/>
        </w:rPr>
        <w:br/>
        <w:t xml:space="preserve">     2 miesiące tj.  5 przeglądów  w okresie obowiązywania umowy,</w:t>
      </w:r>
    </w:p>
    <w:p w:rsidR="00EC15BB" w:rsidRPr="00EF6A0A" w:rsidRDefault="00EC15BB" w:rsidP="00EC15BB">
      <w:pPr>
        <w:spacing w:line="360" w:lineRule="auto"/>
        <w:ind w:left="993" w:hanging="993"/>
        <w:jc w:val="both"/>
        <w:rPr>
          <w:rFonts w:ascii="Arial" w:hAnsi="Arial" w:cs="Arial"/>
          <w:sz w:val="22"/>
          <w:szCs w:val="22"/>
        </w:rPr>
      </w:pPr>
      <w:r w:rsidRPr="00EF6A0A">
        <w:rPr>
          <w:rFonts w:ascii="Arial" w:hAnsi="Arial" w:cs="Arial"/>
          <w:sz w:val="22"/>
          <w:szCs w:val="22"/>
        </w:rPr>
        <w:t xml:space="preserve">       2) dostawy i wymiany materiałów eksploatacyjnych oraz części zużywających </w:t>
      </w:r>
      <w:r w:rsidR="000923D4">
        <w:rPr>
          <w:rFonts w:ascii="Arial" w:hAnsi="Arial" w:cs="Arial"/>
          <w:sz w:val="22"/>
          <w:szCs w:val="22"/>
        </w:rPr>
        <w:br/>
      </w:r>
      <w:r w:rsidRPr="00EF6A0A">
        <w:rPr>
          <w:rFonts w:ascii="Arial" w:hAnsi="Arial" w:cs="Arial"/>
          <w:sz w:val="22"/>
          <w:szCs w:val="22"/>
        </w:rPr>
        <w:t>się    przeprowadzane zgodnie z częstotliwością zalecaną przez producenta,</w:t>
      </w:r>
    </w:p>
    <w:p w:rsidR="00EC15BB" w:rsidRPr="00EF6A0A" w:rsidRDefault="00EC15BB" w:rsidP="00EC15BB">
      <w:pPr>
        <w:spacing w:line="360" w:lineRule="auto"/>
        <w:ind w:left="555"/>
        <w:jc w:val="both"/>
        <w:rPr>
          <w:rFonts w:ascii="Arial" w:hAnsi="Arial" w:cs="Arial"/>
          <w:sz w:val="22"/>
          <w:szCs w:val="22"/>
        </w:rPr>
      </w:pPr>
      <w:r w:rsidRPr="00EF6A0A">
        <w:rPr>
          <w:rFonts w:ascii="Arial" w:hAnsi="Arial" w:cs="Arial"/>
          <w:sz w:val="22"/>
          <w:szCs w:val="22"/>
        </w:rPr>
        <w:t>3)   usuwanie awarii kopiarek.</w:t>
      </w:r>
    </w:p>
    <w:p w:rsidR="00EC15BB" w:rsidRPr="00EF6A0A" w:rsidRDefault="00EC15BB" w:rsidP="00EC15BB">
      <w:pPr>
        <w:spacing w:line="360" w:lineRule="auto"/>
        <w:rPr>
          <w:rFonts w:ascii="Arial" w:hAnsi="Arial" w:cs="Arial"/>
          <w:b/>
          <w:sz w:val="22"/>
          <w:szCs w:val="22"/>
        </w:rPr>
      </w:pPr>
    </w:p>
    <w:p w:rsidR="00EC15BB" w:rsidRPr="00EF6A0A" w:rsidRDefault="00EC15BB" w:rsidP="00EC15BB">
      <w:pPr>
        <w:spacing w:line="360" w:lineRule="auto"/>
        <w:rPr>
          <w:rFonts w:ascii="Arial" w:hAnsi="Arial" w:cs="Arial"/>
          <w:b/>
          <w:bCs/>
          <w:sz w:val="22"/>
          <w:szCs w:val="22"/>
        </w:rPr>
      </w:pPr>
      <w:r w:rsidRPr="00EF6A0A">
        <w:rPr>
          <w:rFonts w:ascii="Arial" w:hAnsi="Arial" w:cs="Arial"/>
          <w:b/>
          <w:sz w:val="22"/>
          <w:szCs w:val="22"/>
        </w:rPr>
        <w:t>II.   Miejsce wykonywania obsługi.</w:t>
      </w:r>
    </w:p>
    <w:p w:rsidR="00EC15BB" w:rsidRPr="00EF6A0A" w:rsidRDefault="00EC15BB" w:rsidP="00EC15BB">
      <w:pPr>
        <w:spacing w:line="360" w:lineRule="auto"/>
        <w:jc w:val="center"/>
        <w:rPr>
          <w:rFonts w:ascii="Arial" w:hAnsi="Arial" w:cs="Arial"/>
          <w:sz w:val="22"/>
          <w:szCs w:val="22"/>
        </w:rPr>
      </w:pPr>
    </w:p>
    <w:p w:rsidR="00EC15BB" w:rsidRPr="00EF6A0A" w:rsidRDefault="00EC15BB" w:rsidP="00EC15BB">
      <w:pPr>
        <w:spacing w:line="360" w:lineRule="auto"/>
        <w:jc w:val="both"/>
        <w:rPr>
          <w:rFonts w:ascii="Arial" w:hAnsi="Arial" w:cs="Arial"/>
          <w:bCs/>
          <w:sz w:val="22"/>
          <w:szCs w:val="22"/>
        </w:rPr>
      </w:pPr>
      <w:r w:rsidRPr="00EF6A0A">
        <w:rPr>
          <w:rFonts w:ascii="Arial" w:hAnsi="Arial" w:cs="Arial"/>
          <w:bCs/>
          <w:sz w:val="22"/>
          <w:szCs w:val="22"/>
        </w:rPr>
        <w:t xml:space="preserve">Obsługa serwisowa będzie wykonywana w siedzibach Zamawiającego, </w:t>
      </w:r>
      <w:r w:rsidRPr="00EF6A0A">
        <w:rPr>
          <w:rFonts w:ascii="Arial" w:hAnsi="Arial" w:cs="Arial"/>
          <w:bCs/>
          <w:sz w:val="22"/>
          <w:szCs w:val="22"/>
        </w:rPr>
        <w:br/>
        <w:t xml:space="preserve">w których zainstalowane są kopiarki: Al. Ujazdowskie 11, ul. Chopina 1, </w:t>
      </w:r>
      <w:r w:rsidRPr="00EF6A0A">
        <w:rPr>
          <w:rFonts w:ascii="Arial" w:hAnsi="Arial" w:cs="Arial"/>
          <w:bCs/>
          <w:sz w:val="22"/>
          <w:szCs w:val="22"/>
        </w:rPr>
        <w:br/>
        <w:t xml:space="preserve">Al. Ujazdowskie 19, Al. Róż 2, ul. Czerniakowska 100, ul. Koszykowa 6, </w:t>
      </w:r>
      <w:r w:rsidRPr="00EF6A0A">
        <w:rPr>
          <w:rFonts w:ascii="Arial" w:hAnsi="Arial" w:cs="Arial"/>
          <w:bCs/>
          <w:sz w:val="22"/>
          <w:szCs w:val="22"/>
        </w:rPr>
        <w:br/>
        <w:t>ul. Zwycięzców 34 i ul. Piękna 1B.</w:t>
      </w:r>
    </w:p>
    <w:p w:rsidR="00EC15BB" w:rsidRPr="00EF6A0A" w:rsidRDefault="00EC15BB" w:rsidP="00EC15BB">
      <w:pPr>
        <w:spacing w:line="360" w:lineRule="auto"/>
        <w:jc w:val="center"/>
        <w:rPr>
          <w:rFonts w:ascii="Arial" w:hAnsi="Arial" w:cs="Arial"/>
          <w:b/>
          <w:bCs/>
          <w:sz w:val="22"/>
          <w:szCs w:val="22"/>
        </w:rPr>
      </w:pPr>
    </w:p>
    <w:p w:rsidR="00EC15BB" w:rsidRPr="00EF6A0A" w:rsidRDefault="00EC15BB" w:rsidP="00EC15BB">
      <w:pPr>
        <w:spacing w:line="360" w:lineRule="auto"/>
        <w:rPr>
          <w:rFonts w:ascii="Arial" w:hAnsi="Arial" w:cs="Arial"/>
          <w:b/>
          <w:sz w:val="22"/>
          <w:szCs w:val="22"/>
        </w:rPr>
      </w:pPr>
      <w:r w:rsidRPr="00EF6A0A">
        <w:rPr>
          <w:rFonts w:ascii="Arial" w:hAnsi="Arial" w:cs="Arial"/>
          <w:b/>
          <w:sz w:val="22"/>
          <w:szCs w:val="22"/>
        </w:rPr>
        <w:t>III.  Termin wykonania zamówienia.</w:t>
      </w:r>
    </w:p>
    <w:p w:rsidR="00EC15BB" w:rsidRPr="00EF6A0A" w:rsidRDefault="00EC15BB" w:rsidP="00EC15BB">
      <w:pPr>
        <w:spacing w:line="360" w:lineRule="auto"/>
        <w:rPr>
          <w:rFonts w:ascii="Arial" w:hAnsi="Arial" w:cs="Arial"/>
          <w:b/>
          <w:bCs/>
          <w:sz w:val="22"/>
          <w:szCs w:val="22"/>
        </w:rPr>
      </w:pPr>
    </w:p>
    <w:p w:rsidR="00EC15BB" w:rsidRPr="00EF6A0A" w:rsidRDefault="00EC15BB" w:rsidP="00195A2F">
      <w:pPr>
        <w:numPr>
          <w:ilvl w:val="0"/>
          <w:numId w:val="63"/>
        </w:numPr>
        <w:spacing w:line="360" w:lineRule="auto"/>
        <w:ind w:left="426" w:hanging="426"/>
        <w:rPr>
          <w:rFonts w:ascii="Arial" w:hAnsi="Arial" w:cs="Arial"/>
          <w:sz w:val="22"/>
          <w:szCs w:val="22"/>
        </w:rPr>
      </w:pPr>
      <w:r w:rsidRPr="00EF6A0A">
        <w:rPr>
          <w:rFonts w:ascii="Arial" w:hAnsi="Arial" w:cs="Arial"/>
          <w:sz w:val="22"/>
          <w:szCs w:val="22"/>
        </w:rPr>
        <w:t>Termin wykonania zamówienia liczony od daty zawarcia umowy.</w:t>
      </w:r>
    </w:p>
    <w:p w:rsidR="00EC15BB" w:rsidRPr="00EF6A0A" w:rsidRDefault="00EC15BB" w:rsidP="00195A2F">
      <w:pPr>
        <w:numPr>
          <w:ilvl w:val="0"/>
          <w:numId w:val="63"/>
        </w:numPr>
        <w:spacing w:line="360" w:lineRule="auto"/>
        <w:ind w:left="426" w:hanging="426"/>
        <w:jc w:val="both"/>
        <w:rPr>
          <w:rFonts w:ascii="Arial" w:hAnsi="Arial" w:cs="Arial"/>
          <w:sz w:val="22"/>
          <w:szCs w:val="22"/>
        </w:rPr>
      </w:pPr>
      <w:r w:rsidRPr="00EF6A0A">
        <w:rPr>
          <w:rFonts w:ascii="Arial" w:hAnsi="Arial" w:cs="Arial"/>
          <w:bCs/>
          <w:sz w:val="22"/>
          <w:szCs w:val="22"/>
        </w:rPr>
        <w:lastRenderedPageBreak/>
        <w:t xml:space="preserve">Przeglądy konserwacyjne kopiarek będą wykonywane co 2 miesiące </w:t>
      </w:r>
      <w:r w:rsidRPr="00EF6A0A">
        <w:rPr>
          <w:rFonts w:ascii="Arial" w:hAnsi="Arial" w:cs="Arial"/>
          <w:bCs/>
          <w:sz w:val="22"/>
          <w:szCs w:val="22"/>
        </w:rPr>
        <w:br/>
        <w:t>w okresie 3-letnim, zgodnie z harmonogramem podanym w zał. nr 2a-2h pkt 1 i w zakresie zgodnym z zał. nr 2a-2h pkt 2.</w:t>
      </w:r>
    </w:p>
    <w:p w:rsidR="00EC15BB" w:rsidRPr="00EF6A0A" w:rsidRDefault="00EC15BB" w:rsidP="00195A2F">
      <w:pPr>
        <w:numPr>
          <w:ilvl w:val="0"/>
          <w:numId w:val="63"/>
        </w:numPr>
        <w:spacing w:line="360" w:lineRule="auto"/>
        <w:ind w:left="426" w:hanging="426"/>
        <w:jc w:val="both"/>
        <w:rPr>
          <w:rFonts w:ascii="Arial" w:hAnsi="Arial" w:cs="Arial"/>
          <w:sz w:val="22"/>
          <w:szCs w:val="22"/>
        </w:rPr>
      </w:pPr>
      <w:r w:rsidRPr="00EF6A0A">
        <w:rPr>
          <w:rFonts w:ascii="Arial" w:hAnsi="Arial" w:cs="Arial"/>
          <w:bCs/>
          <w:sz w:val="22"/>
          <w:szCs w:val="22"/>
        </w:rPr>
        <w:t>Wymiany i dostawy materiałów eksploatacyjnych oraz części zużywających się (wykaz – zał. nr 2a-2h pkt 3), zgodnie z częstotliwością zalecaną przez producenta i harmonogramem podanym w załączniku nr 2a-2h pkt 1.</w:t>
      </w:r>
    </w:p>
    <w:p w:rsidR="00EC15BB" w:rsidRPr="00EF6A0A" w:rsidRDefault="00EC15BB" w:rsidP="00EC15BB">
      <w:pPr>
        <w:spacing w:line="360" w:lineRule="auto"/>
        <w:ind w:left="360"/>
        <w:jc w:val="both"/>
        <w:rPr>
          <w:rFonts w:ascii="Arial" w:hAnsi="Arial" w:cs="Arial"/>
          <w:bCs/>
          <w:sz w:val="22"/>
          <w:szCs w:val="22"/>
        </w:rPr>
      </w:pPr>
    </w:p>
    <w:p w:rsidR="00EC15BB" w:rsidRPr="00EF6A0A" w:rsidRDefault="00EC15BB" w:rsidP="00EC15BB">
      <w:pPr>
        <w:spacing w:line="360" w:lineRule="auto"/>
        <w:ind w:left="360"/>
        <w:jc w:val="both"/>
        <w:rPr>
          <w:rFonts w:ascii="Arial" w:hAnsi="Arial" w:cs="Arial"/>
          <w:bCs/>
          <w:i/>
          <w:sz w:val="22"/>
          <w:szCs w:val="22"/>
        </w:rPr>
      </w:pPr>
      <w:r w:rsidRPr="00EF6A0A">
        <w:rPr>
          <w:rFonts w:ascii="Arial" w:hAnsi="Arial" w:cs="Arial"/>
          <w:bCs/>
          <w:sz w:val="22"/>
          <w:szCs w:val="22"/>
        </w:rPr>
        <w:t xml:space="preserve">Uwaga: </w:t>
      </w:r>
      <w:r w:rsidRPr="00EF6A0A">
        <w:rPr>
          <w:rFonts w:ascii="Arial" w:hAnsi="Arial" w:cs="Arial"/>
          <w:bCs/>
          <w:i/>
          <w:sz w:val="22"/>
          <w:szCs w:val="22"/>
        </w:rPr>
        <w:t>w przypadku kopiarek kolorowych można przyjąć ok. 50 % wykonanie kopii kolorowych w ogólnej ilości kopii.</w:t>
      </w:r>
    </w:p>
    <w:p w:rsidR="00EC15BB" w:rsidRPr="00EF6A0A" w:rsidRDefault="00EC15BB" w:rsidP="00EC15BB">
      <w:pPr>
        <w:spacing w:line="360" w:lineRule="auto"/>
        <w:rPr>
          <w:rFonts w:ascii="Arial" w:hAnsi="Arial" w:cs="Arial"/>
          <w:b/>
          <w:sz w:val="22"/>
          <w:szCs w:val="22"/>
        </w:rPr>
      </w:pPr>
    </w:p>
    <w:p w:rsidR="00EC15BB" w:rsidRPr="00EF6A0A" w:rsidRDefault="00EC15BB" w:rsidP="00EC15BB">
      <w:pPr>
        <w:spacing w:line="360" w:lineRule="auto"/>
        <w:rPr>
          <w:rFonts w:ascii="Arial" w:hAnsi="Arial" w:cs="Arial"/>
          <w:b/>
          <w:sz w:val="22"/>
          <w:szCs w:val="22"/>
        </w:rPr>
      </w:pPr>
    </w:p>
    <w:p w:rsidR="00EC15BB" w:rsidRPr="00EF6A0A" w:rsidRDefault="00EC15BB" w:rsidP="00F47BE3">
      <w:pPr>
        <w:pStyle w:val="Akapitzlist"/>
        <w:autoSpaceDE w:val="0"/>
        <w:autoSpaceDN w:val="0"/>
        <w:adjustRightInd w:val="0"/>
        <w:spacing w:before="240" w:after="240"/>
        <w:ind w:left="0"/>
        <w:jc w:val="both"/>
        <w:rPr>
          <w:rFonts w:ascii="Garamond" w:hAnsi="Garamond"/>
          <w:lang w:eastAsia="pl-PL"/>
        </w:rPr>
      </w:pPr>
    </w:p>
    <w:sectPr w:rsidR="00EC15BB" w:rsidRPr="00EF6A0A" w:rsidSect="007562E3">
      <w:footerReference w:type="default" r:id="rId13"/>
      <w:pgSz w:w="11906" w:h="16838"/>
      <w:pgMar w:top="1843" w:right="1418" w:bottom="1258" w:left="993" w:header="709" w:footer="33"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7693323" w15:done="0"/>
  <w15:commentEx w15:paraId="0AEE65C9" w15:done="0"/>
  <w15:commentEx w15:paraId="111ACE5B" w15:done="0"/>
  <w15:commentEx w15:paraId="62862D5F" w15:done="0"/>
  <w15:commentEx w15:paraId="4A4E732E" w15:done="0"/>
  <w15:commentEx w15:paraId="4EEDE2A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409" w:rsidRDefault="00466409" w:rsidP="00BE245A">
      <w:r>
        <w:separator/>
      </w:r>
    </w:p>
  </w:endnote>
  <w:endnote w:type="continuationSeparator" w:id="0">
    <w:p w:rsidR="00466409" w:rsidRDefault="0046640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28766E" w:rsidRPr="003A2585" w:rsidRDefault="0028766E" w:rsidP="004B6BD6">
        <w:pPr>
          <w:pStyle w:val="Stopka"/>
          <w:jc w:val="both"/>
          <w:rPr>
            <w:i/>
            <w:sz w:val="22"/>
            <w:szCs w:val="22"/>
          </w:rPr>
        </w:pPr>
      </w:p>
      <w:p w:rsidR="0028766E" w:rsidRPr="00FA06C5" w:rsidRDefault="0028766E" w:rsidP="00160BE9">
        <w:pPr>
          <w:pStyle w:val="Stopka"/>
          <w:jc w:val="center"/>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AD738E">
          <w:rPr>
            <w:rFonts w:ascii="Arial" w:hAnsi="Arial" w:cs="Arial"/>
            <w:noProof/>
          </w:rPr>
          <w:t>23</w:t>
        </w:r>
        <w:r w:rsidRPr="00FA06C5">
          <w:rPr>
            <w:rFonts w:ascii="Arial" w:hAnsi="Arial" w:cs="Arial"/>
          </w:rPr>
          <w:fldChar w:fldCharType="end"/>
        </w:r>
      </w:p>
    </w:sdtContent>
  </w:sdt>
  <w:p w:rsidR="0028766E" w:rsidRDefault="0028766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2514221"/>
      <w:docPartObj>
        <w:docPartGallery w:val="Page Numbers (Bottom of Page)"/>
        <w:docPartUnique/>
      </w:docPartObj>
    </w:sdtPr>
    <w:sdtContent>
      <w:p w:rsidR="0028766E" w:rsidRPr="003A2585" w:rsidRDefault="0028766E" w:rsidP="00B570F3">
        <w:pPr>
          <w:pStyle w:val="Stopka"/>
          <w:jc w:val="both"/>
          <w:rPr>
            <w:i/>
            <w:sz w:val="22"/>
            <w:szCs w:val="22"/>
          </w:rPr>
        </w:pPr>
      </w:p>
      <w:p w:rsidR="0028766E" w:rsidRPr="004F1C8D" w:rsidRDefault="0028766E" w:rsidP="003A2585">
        <w:pPr>
          <w:pStyle w:val="Stopka"/>
          <w:rPr>
            <w:i/>
            <w:sz w:val="24"/>
            <w:szCs w:val="24"/>
            <w:lang w:eastAsia="x-none"/>
          </w:rPr>
        </w:pPr>
      </w:p>
      <w:p w:rsidR="0028766E" w:rsidRDefault="0028766E">
        <w:pPr>
          <w:pStyle w:val="Stopka"/>
          <w:jc w:val="right"/>
        </w:pPr>
      </w:p>
    </w:sdtContent>
  </w:sdt>
  <w:p w:rsidR="0028766E" w:rsidRDefault="0028766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66E" w:rsidRDefault="0028766E">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0B204D">
      <w:rPr>
        <w:rStyle w:val="Numerstrony"/>
        <w:rFonts w:ascii="Verdana" w:hAnsi="Verdana" w:cs="Verdana"/>
        <w:bCs/>
        <w:noProof/>
      </w:rPr>
      <w:t>54</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409" w:rsidRDefault="00466409" w:rsidP="00BE245A">
      <w:r>
        <w:separator/>
      </w:r>
    </w:p>
  </w:footnote>
  <w:footnote w:type="continuationSeparator" w:id="0">
    <w:p w:rsidR="00466409" w:rsidRDefault="00466409"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66E" w:rsidRDefault="0028766E">
    <w:pPr>
      <w:pStyle w:val="Nagwek"/>
    </w:pPr>
  </w:p>
  <w:p w:rsidR="0028766E" w:rsidRDefault="0028766E">
    <w:pPr>
      <w:pStyle w:val="Nagwek"/>
    </w:pPr>
    <w:r>
      <w:rPr>
        <w:noProof/>
      </w:rPr>
      <w:drawing>
        <wp:inline distT="0" distB="0" distL="0" distR="0" wp14:anchorId="4602F0D7" wp14:editId="79DE3906">
          <wp:extent cx="2170134" cy="1028700"/>
          <wp:effectExtent l="0" t="0" r="1905"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
                    <a:extLst>
                      <a:ext uri="{28A0092B-C50C-407E-A947-70E740481C1C}">
                        <a14:useLocalDpi xmlns:a14="http://schemas.microsoft.com/office/drawing/2010/main" val="0"/>
                      </a:ext>
                    </a:extLst>
                  </a:blip>
                  <a:srcRect r="73939"/>
                  <a:stretch/>
                </pic:blipFill>
                <pic:spPr bwMode="auto">
                  <a:xfrm>
                    <a:off x="0" y="0"/>
                    <a:ext cx="2170134" cy="10287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66E" w:rsidRDefault="0028766E">
    <w:pPr>
      <w:pStyle w:val="Nagwek"/>
    </w:pPr>
  </w:p>
  <w:p w:rsidR="0028766E" w:rsidRDefault="0028766E">
    <w:pPr>
      <w:pStyle w:val="Nagwek"/>
    </w:pPr>
    <w:r>
      <w:rPr>
        <w:noProof/>
      </w:rPr>
      <w:drawing>
        <wp:inline distT="0" distB="0" distL="0" distR="0" wp14:anchorId="5D3EA1F9" wp14:editId="46D8C4F8">
          <wp:extent cx="2437278" cy="828675"/>
          <wp:effectExtent l="0" t="0" r="127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
                    <a:extLst>
                      <a:ext uri="{28A0092B-C50C-407E-A947-70E740481C1C}">
                        <a14:useLocalDpi xmlns:a14="http://schemas.microsoft.com/office/drawing/2010/main" val="0"/>
                      </a:ext>
                    </a:extLst>
                  </a:blip>
                  <a:srcRect t="21316" r="22481" b="22936"/>
                  <a:stretch/>
                </pic:blipFill>
                <pic:spPr bwMode="auto">
                  <a:xfrm>
                    <a:off x="0" y="0"/>
                    <a:ext cx="2456398" cy="835176"/>
                  </a:xfrm>
                  <a:prstGeom prst="rect">
                    <a:avLst/>
                  </a:prstGeom>
                  <a:noFill/>
                  <a:ln>
                    <a:noFill/>
                  </a:ln>
                  <a:extLst>
                    <a:ext uri="{53640926-AAD7-44D8-BBD7-CCE9431645EC}">
                      <a14:shadowObscured xmlns:a14="http://schemas.microsoft.com/office/drawing/2010/main"/>
                    </a:ext>
                  </a:extLst>
                </pic:spPr>
              </pic:pic>
            </a:graphicData>
          </a:graphic>
        </wp:inline>
      </w:drawing>
    </w:r>
  </w:p>
  <w:p w:rsidR="0028766E" w:rsidRDefault="0028766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3"/>
    <w:multiLevelType w:val="singleLevel"/>
    <w:tmpl w:val="00000003"/>
    <w:name w:val="WW8Num12"/>
    <w:lvl w:ilvl="0">
      <w:start w:val="1"/>
      <w:numFmt w:val="decimal"/>
      <w:lvlText w:val="%1."/>
      <w:lvlJc w:val="left"/>
      <w:pPr>
        <w:tabs>
          <w:tab w:val="num" w:pos="0"/>
        </w:tabs>
        <w:ind w:left="360" w:hanging="360"/>
      </w:pPr>
      <w:rPr>
        <w:rFonts w:ascii="Garamond" w:eastAsia="Calibri" w:hAnsi="Garamond" w:cs="Garamond" w:hint="default"/>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7">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241A06"/>
    <w:multiLevelType w:val="hybridMultilevel"/>
    <w:tmpl w:val="FCF860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11F3E83"/>
    <w:multiLevelType w:val="hybridMultilevel"/>
    <w:tmpl w:val="1EB6A154"/>
    <w:lvl w:ilvl="0" w:tplc="41A6CFA2">
      <w:start w:val="1"/>
      <w:numFmt w:val="decimal"/>
      <w:lvlText w:val="%1)"/>
      <w:lvlJc w:val="left"/>
      <w:pPr>
        <w:tabs>
          <w:tab w:val="num" w:pos="2340"/>
        </w:tabs>
        <w:ind w:left="2264" w:hanging="284"/>
      </w:pPr>
      <w:rPr>
        <w:rFonts w:ascii="Times New Roman" w:hAnsi="Times New Roman" w:hint="default"/>
        <w:b w:val="0"/>
        <w:i w:val="0"/>
        <w:sz w:val="24"/>
      </w:rPr>
    </w:lvl>
    <w:lvl w:ilvl="1" w:tplc="BE8C9DF8">
      <w:start w:val="2"/>
      <w:numFmt w:val="decimal"/>
      <w:lvlText w:val="%2. "/>
      <w:lvlJc w:val="left"/>
      <w:pPr>
        <w:tabs>
          <w:tab w:val="num" w:pos="1440"/>
        </w:tabs>
        <w:ind w:left="1364" w:hanging="284"/>
      </w:pPr>
      <w:rPr>
        <w:rFonts w:ascii="Verdana" w:hAnsi="Verdana" w:hint="default"/>
        <w:b w:val="0"/>
        <w:i w:val="0"/>
        <w:sz w:val="20"/>
        <w:szCs w:val="20"/>
        <w:u w:val="none"/>
      </w:rPr>
    </w:lvl>
    <w:lvl w:ilvl="2" w:tplc="06DC8190">
      <w:start w:val="1"/>
      <w:numFmt w:val="decimal"/>
      <w:lvlText w:val="%3)"/>
      <w:lvlJc w:val="left"/>
      <w:pPr>
        <w:tabs>
          <w:tab w:val="num" w:pos="2340"/>
        </w:tabs>
        <w:ind w:left="2264" w:hanging="284"/>
      </w:pPr>
      <w:rPr>
        <w:rFonts w:ascii="Arial" w:hAnsi="Arial" w:cs="Arial" w:hint="default"/>
        <w:b w:val="0"/>
        <w:i w:val="0"/>
        <w:sz w:val="22"/>
        <w:szCs w:val="22"/>
      </w:rPr>
    </w:lvl>
    <w:lvl w:ilvl="3" w:tplc="B302F04E">
      <w:start w:val="3"/>
      <w:numFmt w:val="decimal"/>
      <w:lvlText w:val="%4. "/>
      <w:lvlJc w:val="left"/>
      <w:pPr>
        <w:tabs>
          <w:tab w:val="num" w:pos="2880"/>
        </w:tabs>
        <w:ind w:left="2804" w:hanging="284"/>
      </w:pPr>
      <w:rPr>
        <w:rFonts w:ascii="Arial" w:hAnsi="Arial" w:cs="Arial" w:hint="default"/>
        <w:b w:val="0"/>
        <w:i w:val="0"/>
        <w:sz w:val="22"/>
        <w:szCs w:val="22"/>
        <w:u w:val="none"/>
      </w:rPr>
    </w:lvl>
    <w:lvl w:ilvl="4" w:tplc="76563E88">
      <w:start w:val="1"/>
      <w:numFmt w:val="decimal"/>
      <w:lvlText w:val="%5)"/>
      <w:lvlJc w:val="left"/>
      <w:pPr>
        <w:tabs>
          <w:tab w:val="num" w:pos="3600"/>
        </w:tabs>
        <w:ind w:left="3524" w:hanging="284"/>
      </w:pPr>
      <w:rPr>
        <w:rFonts w:ascii="Arial" w:hAnsi="Arial" w:cs="Arial" w:hint="default"/>
        <w:b w:val="0"/>
        <w:i w:val="0"/>
        <w:sz w:val="22"/>
        <w:szCs w:val="22"/>
      </w:rPr>
    </w:lvl>
    <w:lvl w:ilvl="5" w:tplc="EAAEA49A">
      <w:start w:val="1"/>
      <w:numFmt w:val="lowerLetter"/>
      <w:lvlText w:val="%6)"/>
      <w:lvlJc w:val="left"/>
      <w:pPr>
        <w:tabs>
          <w:tab w:val="num" w:pos="4500"/>
        </w:tabs>
        <w:ind w:left="4423" w:hanging="283"/>
      </w:pPr>
      <w:rPr>
        <w:rFonts w:ascii="Times New Roman" w:hAnsi="Times New Roman" w:hint="default"/>
        <w:b w:val="0"/>
        <w:i w:val="0"/>
        <w:sz w:val="24"/>
      </w:rPr>
    </w:lvl>
    <w:lvl w:ilvl="6" w:tplc="095A466E">
      <w:start w:val="4"/>
      <w:numFmt w:val="decimal"/>
      <w:lvlText w:val="%7. "/>
      <w:lvlJc w:val="left"/>
      <w:pPr>
        <w:tabs>
          <w:tab w:val="num" w:pos="5040"/>
        </w:tabs>
        <w:ind w:left="4964" w:hanging="284"/>
      </w:pPr>
      <w:rPr>
        <w:rFonts w:ascii="Arial" w:hAnsi="Arial" w:cs="Arial" w:hint="default"/>
        <w:b w:val="0"/>
        <w:i w:val="0"/>
        <w:sz w:val="22"/>
        <w:szCs w:val="22"/>
        <w:u w:val="none"/>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25D47AB"/>
    <w:multiLevelType w:val="hybridMultilevel"/>
    <w:tmpl w:val="3146B7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8294B0F"/>
    <w:multiLevelType w:val="hybridMultilevel"/>
    <w:tmpl w:val="5710940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89C0009"/>
    <w:multiLevelType w:val="multilevel"/>
    <w:tmpl w:val="349828C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09541CD5"/>
    <w:multiLevelType w:val="hybridMultilevel"/>
    <w:tmpl w:val="9A90FA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0DE65128"/>
    <w:multiLevelType w:val="multilevel"/>
    <w:tmpl w:val="0B5E9274"/>
    <w:lvl w:ilvl="0">
      <w:start w:val="1"/>
      <w:numFmt w:val="decimal"/>
      <w:lvlText w:val="%1."/>
      <w:lvlJc w:val="left"/>
      <w:pPr>
        <w:tabs>
          <w:tab w:val="num" w:pos="1146"/>
        </w:tabs>
        <w:ind w:left="1146" w:hanging="720"/>
      </w:pPr>
      <w:rPr>
        <w:rFonts w:ascii="Times New Roman" w:eastAsia="Times New Roman" w:hAnsi="Times New Roman" w:cs="Times New Roman"/>
      </w:rPr>
    </w:lvl>
    <w:lvl w:ilvl="1">
      <w:start w:val="1"/>
      <w:numFmt w:val="decimal"/>
      <w:lvlText w:val="%2)"/>
      <w:lvlJc w:val="left"/>
      <w:pPr>
        <w:ind w:left="786" w:hanging="360"/>
      </w:pPr>
    </w:lvl>
    <w:lvl w:ilvl="2">
      <w:start w:val="1"/>
      <w:numFmt w:val="decimal"/>
      <w:lvlText w:val="%3."/>
      <w:lvlJc w:val="left"/>
      <w:pPr>
        <w:tabs>
          <w:tab w:val="num" w:pos="1146"/>
        </w:tabs>
        <w:ind w:left="1146" w:hanging="720"/>
      </w:pPr>
      <w:rPr>
        <w:rFonts w:ascii="Arial" w:eastAsia="Times New Roman" w:hAnsi="Arial" w:cs="Arial" w:hint="default"/>
        <w:b w:val="0"/>
      </w:rPr>
    </w:lvl>
    <w:lvl w:ilvl="3">
      <w:start w:val="1"/>
      <w:numFmt w:val="decimal"/>
      <w:lvlText w:val="%4)"/>
      <w:lvlJc w:val="left"/>
      <w:pPr>
        <w:ind w:left="2238"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16">
    <w:nsid w:val="0DEA7CC9"/>
    <w:multiLevelType w:val="hybridMultilevel"/>
    <w:tmpl w:val="819009B0"/>
    <w:lvl w:ilvl="0" w:tplc="E678137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10A95D9C"/>
    <w:multiLevelType w:val="hybridMultilevel"/>
    <w:tmpl w:val="1D5E08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347449C"/>
    <w:multiLevelType w:val="hybridMultilevel"/>
    <w:tmpl w:val="AAC030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4A406DC"/>
    <w:multiLevelType w:val="multilevel"/>
    <w:tmpl w:val="5E0457BC"/>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360"/>
        </w:tabs>
        <w:ind w:left="360" w:hanging="360"/>
      </w:pPr>
      <w:rPr>
        <w:rFonts w:hint="default"/>
      </w:rPr>
    </w:lvl>
    <w:lvl w:ilvl="2">
      <w:start w:val="1"/>
      <w:numFmt w:val="decimal"/>
      <w:lvlText w:val="%3)"/>
      <w:lvlJc w:val="left"/>
      <w:pPr>
        <w:tabs>
          <w:tab w:val="num" w:pos="2370"/>
        </w:tabs>
        <w:ind w:left="2370" w:hanging="390"/>
      </w:pPr>
      <w:rPr>
        <w:rFonts w:hint="default"/>
      </w:rPr>
    </w:lvl>
    <w:lvl w:ilvl="3">
      <w:start w:val="1"/>
      <w:numFmt w:val="bullet"/>
      <w:lvlText w:val="-"/>
      <w:lvlJc w:val="left"/>
      <w:pPr>
        <w:tabs>
          <w:tab w:val="num" w:pos="2880"/>
        </w:tabs>
        <w:ind w:left="2880" w:hanging="360"/>
      </w:pPr>
      <w:rPr>
        <w:rFonts w:ascii="Times New Roman" w:eastAsia="Times New Roman" w:hAnsi="Times New Roman" w:cs="Times New Roman" w:hint="default"/>
      </w:rPr>
    </w:lvl>
    <w:lvl w:ilvl="4">
      <w:start w:val="1"/>
      <w:numFmt w:val="decimal"/>
      <w:lvlText w:val="%5)"/>
      <w:lvlJc w:val="left"/>
      <w:pPr>
        <w:tabs>
          <w:tab w:val="num" w:pos="3600"/>
        </w:tabs>
        <w:ind w:left="3600" w:hanging="360"/>
      </w:pPr>
      <w:rPr>
        <w:rFonts w:ascii="Times New Roman" w:eastAsia="Times New Roman" w:hAnsi="Times New Roman" w:cs="Times New Roman"/>
      </w:rPr>
    </w:lvl>
    <w:lvl w:ilvl="5">
      <w:start w:val="2"/>
      <w:numFmt w:val="decimal"/>
      <w:lvlText w:val="%6"/>
      <w:lvlJc w:val="left"/>
      <w:pPr>
        <w:ind w:left="4500" w:hanging="360"/>
      </w:pPr>
      <w:rPr>
        <w:rFonts w:hint="default"/>
      </w:r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14DA33BB"/>
    <w:multiLevelType w:val="hybridMultilevel"/>
    <w:tmpl w:val="B6D0B9D2"/>
    <w:lvl w:ilvl="0" w:tplc="F5CAD554">
      <w:start w:val="1"/>
      <w:numFmt w:val="decimal"/>
      <w:lvlText w:val="%1."/>
      <w:lvlJc w:val="left"/>
      <w:pPr>
        <w:tabs>
          <w:tab w:val="num" w:pos="900"/>
        </w:tabs>
        <w:ind w:left="900" w:hanging="360"/>
      </w:pPr>
      <w:rPr>
        <w:rFonts w:hint="default"/>
      </w:rPr>
    </w:lvl>
    <w:lvl w:ilvl="1" w:tplc="04150019" w:tentative="1">
      <w:start w:val="1"/>
      <w:numFmt w:val="lowerLetter"/>
      <w:lvlText w:val="%2."/>
      <w:lvlJc w:val="left"/>
      <w:pPr>
        <w:tabs>
          <w:tab w:val="num" w:pos="1620"/>
        </w:tabs>
        <w:ind w:left="1620" w:hanging="360"/>
      </w:pPr>
    </w:lvl>
    <w:lvl w:ilvl="2" w:tplc="0415001B" w:tentative="1">
      <w:start w:val="1"/>
      <w:numFmt w:val="lowerRoman"/>
      <w:lvlText w:val="%3."/>
      <w:lvlJc w:val="right"/>
      <w:pPr>
        <w:tabs>
          <w:tab w:val="num" w:pos="2340"/>
        </w:tabs>
        <w:ind w:left="2340" w:hanging="180"/>
      </w:pPr>
    </w:lvl>
    <w:lvl w:ilvl="3" w:tplc="0415000F" w:tentative="1">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21">
    <w:nsid w:val="16B12D40"/>
    <w:multiLevelType w:val="hybridMultilevel"/>
    <w:tmpl w:val="82AA3E70"/>
    <w:lvl w:ilvl="0" w:tplc="B2061630">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2">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1AC81DFA"/>
    <w:multiLevelType w:val="hybridMultilevel"/>
    <w:tmpl w:val="2B8618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BBE0FED"/>
    <w:multiLevelType w:val="hybridMultilevel"/>
    <w:tmpl w:val="3146B7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DE91A79"/>
    <w:multiLevelType w:val="hybridMultilevel"/>
    <w:tmpl w:val="AAC030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3551F42"/>
    <w:multiLevelType w:val="hybridMultilevel"/>
    <w:tmpl w:val="378C4A52"/>
    <w:lvl w:ilvl="0" w:tplc="8B6074F0">
      <w:start w:val="1"/>
      <w:numFmt w:val="lowerLetter"/>
      <w:lvlText w:val="%1)"/>
      <w:lvlJc w:val="left"/>
      <w:pPr>
        <w:tabs>
          <w:tab w:val="num" w:pos="1098"/>
        </w:tabs>
        <w:ind w:left="1098" w:hanging="390"/>
      </w:pPr>
      <w:rPr>
        <w:rFonts w:ascii="Times New Roman" w:eastAsia="Times New Roman" w:hAnsi="Times New Roman" w:cs="Times New Roman"/>
      </w:rPr>
    </w:lvl>
    <w:lvl w:ilvl="1" w:tplc="15D4D346">
      <w:start w:val="1"/>
      <w:numFmt w:val="decimal"/>
      <w:lvlText w:val="%2)"/>
      <w:lvlJc w:val="left"/>
      <w:pPr>
        <w:tabs>
          <w:tab w:val="num" w:pos="1788"/>
        </w:tabs>
        <w:ind w:left="1788" w:hanging="360"/>
      </w:pPr>
      <w:rPr>
        <w:rFonts w:hint="default"/>
      </w:rPr>
    </w:lvl>
    <w:lvl w:ilvl="2" w:tplc="8056CC7A">
      <w:start w:val="19"/>
      <w:numFmt w:val="decimal"/>
      <w:lvlText w:val="%3."/>
      <w:lvlJc w:val="left"/>
      <w:pPr>
        <w:tabs>
          <w:tab w:val="num" w:pos="2688"/>
        </w:tabs>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7">
    <w:nsid w:val="24406143"/>
    <w:multiLevelType w:val="multilevel"/>
    <w:tmpl w:val="3CE6BA2C"/>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250C6DC9"/>
    <w:multiLevelType w:val="hybridMultilevel"/>
    <w:tmpl w:val="8FE6E44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1">
    <w:nsid w:val="2B964FB0"/>
    <w:multiLevelType w:val="singleLevel"/>
    <w:tmpl w:val="B8C2716C"/>
    <w:lvl w:ilvl="0">
      <w:start w:val="1"/>
      <w:numFmt w:val="decimal"/>
      <w:lvlText w:val="%1."/>
      <w:lvlJc w:val="left"/>
      <w:pPr>
        <w:tabs>
          <w:tab w:val="num" w:pos="360"/>
        </w:tabs>
        <w:ind w:left="360" w:hanging="360"/>
      </w:pPr>
    </w:lvl>
  </w:abstractNum>
  <w:abstractNum w:abstractNumId="32">
    <w:nsid w:val="2EE669A3"/>
    <w:multiLevelType w:val="hybridMultilevel"/>
    <w:tmpl w:val="AAC030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054377F"/>
    <w:multiLevelType w:val="hybridMultilevel"/>
    <w:tmpl w:val="AAC030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3162167"/>
    <w:multiLevelType w:val="hybridMultilevel"/>
    <w:tmpl w:val="33909F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33806B3E"/>
    <w:multiLevelType w:val="multilevel"/>
    <w:tmpl w:val="D63EB3CE"/>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3C66C38"/>
    <w:multiLevelType w:val="hybridMultilevel"/>
    <w:tmpl w:val="862CAB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4FC6CA4"/>
    <w:multiLevelType w:val="multilevel"/>
    <w:tmpl w:val="3D740E70"/>
    <w:lvl w:ilvl="0">
      <w:start w:val="5"/>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35C90B35"/>
    <w:multiLevelType w:val="hybridMultilevel"/>
    <w:tmpl w:val="AD76F9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78B0F1D"/>
    <w:multiLevelType w:val="hybridMultilevel"/>
    <w:tmpl w:val="7E6C89E6"/>
    <w:lvl w:ilvl="0" w:tplc="3198F696">
      <w:start w:val="1"/>
      <w:numFmt w:val="decimal"/>
      <w:lvlText w:val="%1)"/>
      <w:lvlJc w:val="left"/>
      <w:pPr>
        <w:ind w:left="1076" w:hanging="360"/>
      </w:pPr>
      <w:rPr>
        <w:rFonts w:hint="default"/>
      </w:rPr>
    </w:lvl>
    <w:lvl w:ilvl="1" w:tplc="04150019" w:tentative="1">
      <w:start w:val="1"/>
      <w:numFmt w:val="lowerLetter"/>
      <w:lvlText w:val="%2."/>
      <w:lvlJc w:val="left"/>
      <w:pPr>
        <w:ind w:left="1796" w:hanging="360"/>
      </w:pPr>
    </w:lvl>
    <w:lvl w:ilvl="2" w:tplc="0415001B" w:tentative="1">
      <w:start w:val="1"/>
      <w:numFmt w:val="lowerRoman"/>
      <w:lvlText w:val="%3."/>
      <w:lvlJc w:val="right"/>
      <w:pPr>
        <w:ind w:left="2516" w:hanging="180"/>
      </w:pPr>
    </w:lvl>
    <w:lvl w:ilvl="3" w:tplc="0415000F" w:tentative="1">
      <w:start w:val="1"/>
      <w:numFmt w:val="decimal"/>
      <w:lvlText w:val="%4."/>
      <w:lvlJc w:val="left"/>
      <w:pPr>
        <w:ind w:left="3236" w:hanging="360"/>
      </w:pPr>
    </w:lvl>
    <w:lvl w:ilvl="4" w:tplc="04150019" w:tentative="1">
      <w:start w:val="1"/>
      <w:numFmt w:val="lowerLetter"/>
      <w:lvlText w:val="%5."/>
      <w:lvlJc w:val="left"/>
      <w:pPr>
        <w:ind w:left="3956" w:hanging="360"/>
      </w:pPr>
    </w:lvl>
    <w:lvl w:ilvl="5" w:tplc="0415001B" w:tentative="1">
      <w:start w:val="1"/>
      <w:numFmt w:val="lowerRoman"/>
      <w:lvlText w:val="%6."/>
      <w:lvlJc w:val="right"/>
      <w:pPr>
        <w:ind w:left="4676" w:hanging="180"/>
      </w:pPr>
    </w:lvl>
    <w:lvl w:ilvl="6" w:tplc="0415000F" w:tentative="1">
      <w:start w:val="1"/>
      <w:numFmt w:val="decimal"/>
      <w:lvlText w:val="%7."/>
      <w:lvlJc w:val="left"/>
      <w:pPr>
        <w:ind w:left="5396" w:hanging="360"/>
      </w:pPr>
    </w:lvl>
    <w:lvl w:ilvl="7" w:tplc="04150019" w:tentative="1">
      <w:start w:val="1"/>
      <w:numFmt w:val="lowerLetter"/>
      <w:lvlText w:val="%8."/>
      <w:lvlJc w:val="left"/>
      <w:pPr>
        <w:ind w:left="6116" w:hanging="360"/>
      </w:pPr>
    </w:lvl>
    <w:lvl w:ilvl="8" w:tplc="0415001B" w:tentative="1">
      <w:start w:val="1"/>
      <w:numFmt w:val="lowerRoman"/>
      <w:lvlText w:val="%9."/>
      <w:lvlJc w:val="right"/>
      <w:pPr>
        <w:ind w:left="6836" w:hanging="180"/>
      </w:pPr>
    </w:lvl>
  </w:abstractNum>
  <w:abstractNum w:abstractNumId="40">
    <w:nsid w:val="38EF76EA"/>
    <w:multiLevelType w:val="hybridMultilevel"/>
    <w:tmpl w:val="AAC030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1495A63"/>
    <w:multiLevelType w:val="hybridMultilevel"/>
    <w:tmpl w:val="7E9487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422B3FF9"/>
    <w:multiLevelType w:val="hybridMultilevel"/>
    <w:tmpl w:val="3146B7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26C6462"/>
    <w:multiLevelType w:val="hybridMultilevel"/>
    <w:tmpl w:val="1DCEE7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3711945"/>
    <w:multiLevelType w:val="hybridMultilevel"/>
    <w:tmpl w:val="AAC030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39B66C7"/>
    <w:multiLevelType w:val="hybridMultilevel"/>
    <w:tmpl w:val="7B606EFA"/>
    <w:lvl w:ilvl="0" w:tplc="F1606F18">
      <w:start w:val="1"/>
      <w:numFmt w:val="decimal"/>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3B0687D"/>
    <w:multiLevelType w:val="hybridMultilevel"/>
    <w:tmpl w:val="AAC030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43A188E"/>
    <w:multiLevelType w:val="multilevel"/>
    <w:tmpl w:val="6020288C"/>
    <w:lvl w:ilvl="0">
      <w:start w:val="4"/>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8">
    <w:nsid w:val="45A03D67"/>
    <w:multiLevelType w:val="hybridMultilevel"/>
    <w:tmpl w:val="3146B7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B0071A0"/>
    <w:multiLevelType w:val="hybridMultilevel"/>
    <w:tmpl w:val="C2A23B40"/>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0">
    <w:nsid w:val="4B302889"/>
    <w:multiLevelType w:val="multilevel"/>
    <w:tmpl w:val="C0726106"/>
    <w:name w:val="WW8Num53"/>
    <w:lvl w:ilvl="0">
      <w:start w:val="4"/>
      <w:numFmt w:val="decimal"/>
      <w:lvlText w:val="%1."/>
      <w:lvlJc w:val="left"/>
      <w:pPr>
        <w:tabs>
          <w:tab w:val="num" w:pos="-142"/>
        </w:tabs>
        <w:ind w:left="141" w:hanging="283"/>
      </w:pPr>
      <w:rPr>
        <w:rFonts w:hint="default"/>
        <w:b w:val="0"/>
        <w:bCs w:val="0"/>
      </w:rPr>
    </w:lvl>
    <w:lvl w:ilvl="1">
      <w:start w:val="2"/>
      <w:numFmt w:val="decimal"/>
      <w:isLgl/>
      <w:lvlText w:val="%1.%2."/>
      <w:lvlJc w:val="left"/>
      <w:pPr>
        <w:ind w:left="436" w:hanging="72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796" w:hanging="1080"/>
      </w:pPr>
      <w:rPr>
        <w:rFonts w:hint="default"/>
      </w:rPr>
    </w:lvl>
    <w:lvl w:ilvl="4">
      <w:start w:val="1"/>
      <w:numFmt w:val="decimal"/>
      <w:isLgl/>
      <w:lvlText w:val="%1.%2.%3.%4.%5."/>
      <w:lvlJc w:val="left"/>
      <w:pPr>
        <w:ind w:left="1156" w:hanging="1440"/>
      </w:pPr>
      <w:rPr>
        <w:rFonts w:hint="default"/>
      </w:rPr>
    </w:lvl>
    <w:lvl w:ilvl="5">
      <w:start w:val="1"/>
      <w:numFmt w:val="decimal"/>
      <w:isLgl/>
      <w:lvlText w:val="%1.%2.%3.%4.%5.%6."/>
      <w:lvlJc w:val="left"/>
      <w:pPr>
        <w:ind w:left="1156" w:hanging="1440"/>
      </w:pPr>
      <w:rPr>
        <w:rFonts w:hint="default"/>
      </w:rPr>
    </w:lvl>
    <w:lvl w:ilvl="6">
      <w:start w:val="1"/>
      <w:numFmt w:val="decimal"/>
      <w:isLgl/>
      <w:lvlText w:val="%1.%2.%3.%4.%5.%6.%7."/>
      <w:lvlJc w:val="left"/>
      <w:pPr>
        <w:ind w:left="1516" w:hanging="1800"/>
      </w:pPr>
      <w:rPr>
        <w:rFonts w:hint="default"/>
      </w:rPr>
    </w:lvl>
    <w:lvl w:ilvl="7">
      <w:start w:val="1"/>
      <w:numFmt w:val="decimal"/>
      <w:isLgl/>
      <w:lvlText w:val="%1.%2.%3.%4.%5.%6.%7.%8."/>
      <w:lvlJc w:val="left"/>
      <w:pPr>
        <w:ind w:left="1876" w:hanging="2160"/>
      </w:pPr>
      <w:rPr>
        <w:rFonts w:hint="default"/>
      </w:rPr>
    </w:lvl>
    <w:lvl w:ilvl="8">
      <w:start w:val="1"/>
      <w:numFmt w:val="decimal"/>
      <w:isLgl/>
      <w:lvlText w:val="%1.%2.%3.%4.%5.%6.%7.%8.%9."/>
      <w:lvlJc w:val="left"/>
      <w:pPr>
        <w:ind w:left="1876" w:hanging="2160"/>
      </w:pPr>
      <w:rPr>
        <w:rFonts w:hint="default"/>
      </w:rPr>
    </w:lvl>
  </w:abstractNum>
  <w:abstractNum w:abstractNumId="51">
    <w:nsid w:val="4C7A23E7"/>
    <w:multiLevelType w:val="hybridMultilevel"/>
    <w:tmpl w:val="3146B7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C9B1950"/>
    <w:multiLevelType w:val="hybridMultilevel"/>
    <w:tmpl w:val="3146B7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EC350EF"/>
    <w:multiLevelType w:val="hybridMultilevel"/>
    <w:tmpl w:val="3146B7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EE14D07"/>
    <w:multiLevelType w:val="hybridMultilevel"/>
    <w:tmpl w:val="F1CA543A"/>
    <w:lvl w:ilvl="0" w:tplc="CA4EC5EC">
      <w:start w:val="1"/>
      <w:numFmt w:val="decimal"/>
      <w:lvlText w:val="%1)"/>
      <w:lvlJc w:val="left"/>
      <w:pPr>
        <w:tabs>
          <w:tab w:val="num" w:pos="3180"/>
        </w:tabs>
        <w:ind w:left="3180" w:hanging="600"/>
      </w:pPr>
      <w:rPr>
        <w:rFonts w:hint="default"/>
        <w:b w:val="0"/>
        <w:i w:val="0"/>
        <w:sz w:val="22"/>
        <w:szCs w:val="22"/>
      </w:rPr>
    </w:lvl>
    <w:lvl w:ilvl="1" w:tplc="04150019" w:tentative="1">
      <w:start w:val="1"/>
      <w:numFmt w:val="lowerLetter"/>
      <w:lvlText w:val="%2."/>
      <w:lvlJc w:val="left"/>
      <w:pPr>
        <w:tabs>
          <w:tab w:val="num" w:pos="4020"/>
        </w:tabs>
        <w:ind w:left="4020" w:hanging="360"/>
      </w:pPr>
    </w:lvl>
    <w:lvl w:ilvl="2" w:tplc="0415001B" w:tentative="1">
      <w:start w:val="1"/>
      <w:numFmt w:val="lowerRoman"/>
      <w:lvlText w:val="%3."/>
      <w:lvlJc w:val="right"/>
      <w:pPr>
        <w:tabs>
          <w:tab w:val="num" w:pos="4740"/>
        </w:tabs>
        <w:ind w:left="4740" w:hanging="180"/>
      </w:pPr>
    </w:lvl>
    <w:lvl w:ilvl="3" w:tplc="0415000F" w:tentative="1">
      <w:start w:val="1"/>
      <w:numFmt w:val="decimal"/>
      <w:lvlText w:val="%4."/>
      <w:lvlJc w:val="left"/>
      <w:pPr>
        <w:tabs>
          <w:tab w:val="num" w:pos="5460"/>
        </w:tabs>
        <w:ind w:left="5460" w:hanging="360"/>
      </w:pPr>
    </w:lvl>
    <w:lvl w:ilvl="4" w:tplc="04150019" w:tentative="1">
      <w:start w:val="1"/>
      <w:numFmt w:val="lowerLetter"/>
      <w:lvlText w:val="%5."/>
      <w:lvlJc w:val="left"/>
      <w:pPr>
        <w:tabs>
          <w:tab w:val="num" w:pos="6180"/>
        </w:tabs>
        <w:ind w:left="6180" w:hanging="360"/>
      </w:pPr>
    </w:lvl>
    <w:lvl w:ilvl="5" w:tplc="0415001B" w:tentative="1">
      <w:start w:val="1"/>
      <w:numFmt w:val="lowerRoman"/>
      <w:lvlText w:val="%6."/>
      <w:lvlJc w:val="right"/>
      <w:pPr>
        <w:tabs>
          <w:tab w:val="num" w:pos="6900"/>
        </w:tabs>
        <w:ind w:left="6900" w:hanging="180"/>
      </w:pPr>
    </w:lvl>
    <w:lvl w:ilvl="6" w:tplc="0415000F" w:tentative="1">
      <w:start w:val="1"/>
      <w:numFmt w:val="decimal"/>
      <w:lvlText w:val="%7."/>
      <w:lvlJc w:val="left"/>
      <w:pPr>
        <w:tabs>
          <w:tab w:val="num" w:pos="7620"/>
        </w:tabs>
        <w:ind w:left="7620" w:hanging="360"/>
      </w:pPr>
    </w:lvl>
    <w:lvl w:ilvl="7" w:tplc="04150019" w:tentative="1">
      <w:start w:val="1"/>
      <w:numFmt w:val="lowerLetter"/>
      <w:lvlText w:val="%8."/>
      <w:lvlJc w:val="left"/>
      <w:pPr>
        <w:tabs>
          <w:tab w:val="num" w:pos="8340"/>
        </w:tabs>
        <w:ind w:left="8340" w:hanging="360"/>
      </w:pPr>
    </w:lvl>
    <w:lvl w:ilvl="8" w:tplc="0415001B" w:tentative="1">
      <w:start w:val="1"/>
      <w:numFmt w:val="lowerRoman"/>
      <w:lvlText w:val="%9."/>
      <w:lvlJc w:val="right"/>
      <w:pPr>
        <w:tabs>
          <w:tab w:val="num" w:pos="9060"/>
        </w:tabs>
        <w:ind w:left="9060" w:hanging="180"/>
      </w:pPr>
    </w:lvl>
  </w:abstractNum>
  <w:abstractNum w:abstractNumId="55">
    <w:nsid w:val="4F5F397E"/>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6">
    <w:nsid w:val="4FCB5499"/>
    <w:multiLevelType w:val="multilevel"/>
    <w:tmpl w:val="8584AD4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1F44FC5"/>
    <w:multiLevelType w:val="hybridMultilevel"/>
    <w:tmpl w:val="E256A1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59FF548E"/>
    <w:multiLevelType w:val="hybridMultilevel"/>
    <w:tmpl w:val="F4841AB2"/>
    <w:lvl w:ilvl="0" w:tplc="A50A226C">
      <w:start w:val="1"/>
      <w:numFmt w:val="decimal"/>
      <w:lvlText w:val="%1. "/>
      <w:lvlJc w:val="left"/>
      <w:pPr>
        <w:tabs>
          <w:tab w:val="num" w:pos="480"/>
        </w:tabs>
        <w:ind w:left="404" w:hanging="284"/>
      </w:pPr>
      <w:rPr>
        <w:rFonts w:ascii="Arial" w:hAnsi="Arial" w:cs="Arial" w:hint="default"/>
        <w:b w:val="0"/>
        <w:i w:val="0"/>
        <w:sz w:val="22"/>
        <w:szCs w:val="22"/>
        <w:u w:val="none"/>
      </w:rPr>
    </w:lvl>
    <w:lvl w:ilvl="1" w:tplc="3BC08FA6">
      <w:start w:val="3"/>
      <w:numFmt w:val="decimal"/>
      <w:lvlText w:val="%2)"/>
      <w:lvlJc w:val="left"/>
      <w:pPr>
        <w:tabs>
          <w:tab w:val="num" w:pos="-960"/>
        </w:tabs>
        <w:ind w:left="-1036" w:hanging="284"/>
      </w:pPr>
      <w:rPr>
        <w:rFonts w:ascii="Times New Roman" w:hAnsi="Times New Roman" w:hint="default"/>
        <w:b w:val="0"/>
        <w:i w:val="0"/>
        <w:sz w:val="24"/>
      </w:rPr>
    </w:lvl>
    <w:lvl w:ilvl="2" w:tplc="E63E7ADA">
      <w:start w:val="1"/>
      <w:numFmt w:val="lowerLetter"/>
      <w:lvlText w:val="%3)"/>
      <w:lvlJc w:val="left"/>
      <w:pPr>
        <w:tabs>
          <w:tab w:val="num" w:pos="-60"/>
        </w:tabs>
        <w:ind w:left="-60" w:hanging="360"/>
      </w:pPr>
      <w:rPr>
        <w:rFonts w:hint="default"/>
      </w:rPr>
    </w:lvl>
    <w:lvl w:ilvl="3" w:tplc="0415000F" w:tentative="1">
      <w:start w:val="1"/>
      <w:numFmt w:val="decimal"/>
      <w:lvlText w:val="%4."/>
      <w:lvlJc w:val="left"/>
      <w:pPr>
        <w:tabs>
          <w:tab w:val="num" w:pos="480"/>
        </w:tabs>
        <w:ind w:left="480" w:hanging="360"/>
      </w:pPr>
    </w:lvl>
    <w:lvl w:ilvl="4" w:tplc="04150019" w:tentative="1">
      <w:start w:val="1"/>
      <w:numFmt w:val="lowerLetter"/>
      <w:lvlText w:val="%5."/>
      <w:lvlJc w:val="left"/>
      <w:pPr>
        <w:tabs>
          <w:tab w:val="num" w:pos="1200"/>
        </w:tabs>
        <w:ind w:left="1200" w:hanging="360"/>
      </w:pPr>
    </w:lvl>
    <w:lvl w:ilvl="5" w:tplc="0415001B" w:tentative="1">
      <w:start w:val="1"/>
      <w:numFmt w:val="lowerRoman"/>
      <w:lvlText w:val="%6."/>
      <w:lvlJc w:val="right"/>
      <w:pPr>
        <w:tabs>
          <w:tab w:val="num" w:pos="1920"/>
        </w:tabs>
        <w:ind w:left="1920" w:hanging="180"/>
      </w:pPr>
    </w:lvl>
    <w:lvl w:ilvl="6" w:tplc="0415000F" w:tentative="1">
      <w:start w:val="1"/>
      <w:numFmt w:val="decimal"/>
      <w:lvlText w:val="%7."/>
      <w:lvlJc w:val="left"/>
      <w:pPr>
        <w:tabs>
          <w:tab w:val="num" w:pos="2640"/>
        </w:tabs>
        <w:ind w:left="2640" w:hanging="360"/>
      </w:pPr>
    </w:lvl>
    <w:lvl w:ilvl="7" w:tplc="04150019" w:tentative="1">
      <w:start w:val="1"/>
      <w:numFmt w:val="lowerLetter"/>
      <w:lvlText w:val="%8."/>
      <w:lvlJc w:val="left"/>
      <w:pPr>
        <w:tabs>
          <w:tab w:val="num" w:pos="3360"/>
        </w:tabs>
        <w:ind w:left="3360" w:hanging="360"/>
      </w:pPr>
    </w:lvl>
    <w:lvl w:ilvl="8" w:tplc="0415001B" w:tentative="1">
      <w:start w:val="1"/>
      <w:numFmt w:val="lowerRoman"/>
      <w:lvlText w:val="%9."/>
      <w:lvlJc w:val="right"/>
      <w:pPr>
        <w:tabs>
          <w:tab w:val="num" w:pos="4080"/>
        </w:tabs>
        <w:ind w:left="4080" w:hanging="180"/>
      </w:pPr>
    </w:lvl>
  </w:abstractNum>
  <w:abstractNum w:abstractNumId="59">
    <w:nsid w:val="5C434B82"/>
    <w:multiLevelType w:val="hybridMultilevel"/>
    <w:tmpl w:val="207CB6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5D3169BD"/>
    <w:multiLevelType w:val="hybridMultilevel"/>
    <w:tmpl w:val="C8945700"/>
    <w:lvl w:ilvl="0" w:tplc="0094659E">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1">
    <w:nsid w:val="5DC3430C"/>
    <w:multiLevelType w:val="hybridMultilevel"/>
    <w:tmpl w:val="3146B7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DD45F76"/>
    <w:multiLevelType w:val="hybridMultilevel"/>
    <w:tmpl w:val="D5DACE3A"/>
    <w:lvl w:ilvl="0" w:tplc="A3C65E44">
      <w:start w:val="1"/>
      <w:numFmt w:val="decimal"/>
      <w:lvlText w:val="%1)"/>
      <w:lvlJc w:val="left"/>
      <w:pPr>
        <w:ind w:left="716" w:hanging="360"/>
      </w:pPr>
      <w:rPr>
        <w:rFonts w:hint="default"/>
      </w:rPr>
    </w:lvl>
    <w:lvl w:ilvl="1" w:tplc="04150019" w:tentative="1">
      <w:start w:val="1"/>
      <w:numFmt w:val="lowerLetter"/>
      <w:lvlText w:val="%2."/>
      <w:lvlJc w:val="left"/>
      <w:pPr>
        <w:ind w:left="1436" w:hanging="360"/>
      </w:pPr>
    </w:lvl>
    <w:lvl w:ilvl="2" w:tplc="0415001B" w:tentative="1">
      <w:start w:val="1"/>
      <w:numFmt w:val="lowerRoman"/>
      <w:lvlText w:val="%3."/>
      <w:lvlJc w:val="right"/>
      <w:pPr>
        <w:ind w:left="2156" w:hanging="180"/>
      </w:pPr>
    </w:lvl>
    <w:lvl w:ilvl="3" w:tplc="0415000F" w:tentative="1">
      <w:start w:val="1"/>
      <w:numFmt w:val="decimal"/>
      <w:lvlText w:val="%4."/>
      <w:lvlJc w:val="left"/>
      <w:pPr>
        <w:ind w:left="2876" w:hanging="360"/>
      </w:pPr>
    </w:lvl>
    <w:lvl w:ilvl="4" w:tplc="04150019" w:tentative="1">
      <w:start w:val="1"/>
      <w:numFmt w:val="lowerLetter"/>
      <w:lvlText w:val="%5."/>
      <w:lvlJc w:val="left"/>
      <w:pPr>
        <w:ind w:left="3596" w:hanging="360"/>
      </w:pPr>
    </w:lvl>
    <w:lvl w:ilvl="5" w:tplc="0415001B" w:tentative="1">
      <w:start w:val="1"/>
      <w:numFmt w:val="lowerRoman"/>
      <w:lvlText w:val="%6."/>
      <w:lvlJc w:val="right"/>
      <w:pPr>
        <w:ind w:left="4316" w:hanging="180"/>
      </w:pPr>
    </w:lvl>
    <w:lvl w:ilvl="6" w:tplc="0415000F" w:tentative="1">
      <w:start w:val="1"/>
      <w:numFmt w:val="decimal"/>
      <w:lvlText w:val="%7."/>
      <w:lvlJc w:val="left"/>
      <w:pPr>
        <w:ind w:left="5036" w:hanging="360"/>
      </w:pPr>
    </w:lvl>
    <w:lvl w:ilvl="7" w:tplc="04150019" w:tentative="1">
      <w:start w:val="1"/>
      <w:numFmt w:val="lowerLetter"/>
      <w:lvlText w:val="%8."/>
      <w:lvlJc w:val="left"/>
      <w:pPr>
        <w:ind w:left="5756" w:hanging="360"/>
      </w:pPr>
    </w:lvl>
    <w:lvl w:ilvl="8" w:tplc="0415001B" w:tentative="1">
      <w:start w:val="1"/>
      <w:numFmt w:val="lowerRoman"/>
      <w:lvlText w:val="%9."/>
      <w:lvlJc w:val="right"/>
      <w:pPr>
        <w:ind w:left="6476" w:hanging="180"/>
      </w:pPr>
    </w:lvl>
  </w:abstractNum>
  <w:abstractNum w:abstractNumId="63">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64">
    <w:nsid w:val="63713121"/>
    <w:multiLevelType w:val="hybridMultilevel"/>
    <w:tmpl w:val="987EA47A"/>
    <w:lvl w:ilvl="0" w:tplc="9E000C8C">
      <w:start w:val="8"/>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5">
    <w:nsid w:val="66E94164"/>
    <w:multiLevelType w:val="hybridMultilevel"/>
    <w:tmpl w:val="05DAD1F2"/>
    <w:lvl w:ilvl="0" w:tplc="C4546A9C">
      <w:start w:val="1"/>
      <w:numFmt w:val="decimal"/>
      <w:lvlText w:val="%1)"/>
      <w:lvlJc w:val="left"/>
      <w:pPr>
        <w:tabs>
          <w:tab w:val="num" w:pos="720"/>
        </w:tabs>
        <w:ind w:left="720"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69E7045C"/>
    <w:multiLevelType w:val="hybridMultilevel"/>
    <w:tmpl w:val="3146B7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BE27E11"/>
    <w:multiLevelType w:val="hybridMultilevel"/>
    <w:tmpl w:val="55609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D3D1213"/>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1">
    <w:nsid w:val="6DBF7980"/>
    <w:multiLevelType w:val="hybridMultilevel"/>
    <w:tmpl w:val="F0628FCC"/>
    <w:lvl w:ilvl="0" w:tplc="80D62A1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nsid w:val="6E2C598B"/>
    <w:multiLevelType w:val="hybridMultilevel"/>
    <w:tmpl w:val="C86A1D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nsid w:val="6E3B217D"/>
    <w:multiLevelType w:val="hybridMultilevel"/>
    <w:tmpl w:val="80A0FE9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nsid w:val="6F154678"/>
    <w:multiLevelType w:val="hybridMultilevel"/>
    <w:tmpl w:val="AAC030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71093001"/>
    <w:multiLevelType w:val="hybridMultilevel"/>
    <w:tmpl w:val="80A0FE9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nsid w:val="71186EBC"/>
    <w:multiLevelType w:val="hybridMultilevel"/>
    <w:tmpl w:val="3146B7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72A5070A"/>
    <w:multiLevelType w:val="hybridMultilevel"/>
    <w:tmpl w:val="3146B7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73A6709C"/>
    <w:multiLevelType w:val="hybridMultilevel"/>
    <w:tmpl w:val="3146B7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0">
    <w:nsid w:val="753F469A"/>
    <w:multiLevelType w:val="hybridMultilevel"/>
    <w:tmpl w:val="FAD6A4C0"/>
    <w:lvl w:ilvl="0" w:tplc="8514D22A">
      <w:start w:val="1"/>
      <w:numFmt w:val="decimal"/>
      <w:lvlText w:val="%1)"/>
      <w:lvlJc w:val="left"/>
      <w:pPr>
        <w:tabs>
          <w:tab w:val="num" w:pos="915"/>
        </w:tabs>
        <w:ind w:left="915" w:hanging="360"/>
      </w:pPr>
      <w:rPr>
        <w:rFonts w:hint="default"/>
      </w:rPr>
    </w:lvl>
    <w:lvl w:ilvl="1" w:tplc="5B5409E6">
      <w:start w:val="2"/>
      <w:numFmt w:val="decimal"/>
      <w:lvlText w:val="%2."/>
      <w:lvlJc w:val="left"/>
      <w:pPr>
        <w:tabs>
          <w:tab w:val="num" w:pos="1635"/>
        </w:tabs>
        <w:ind w:left="1635" w:hanging="360"/>
      </w:pPr>
      <w:rPr>
        <w:rFonts w:hint="default"/>
      </w:rPr>
    </w:lvl>
    <w:lvl w:ilvl="2" w:tplc="0415001B" w:tentative="1">
      <w:start w:val="1"/>
      <w:numFmt w:val="lowerRoman"/>
      <w:lvlText w:val="%3."/>
      <w:lvlJc w:val="right"/>
      <w:pPr>
        <w:tabs>
          <w:tab w:val="num" w:pos="2355"/>
        </w:tabs>
        <w:ind w:left="2355" w:hanging="180"/>
      </w:pPr>
    </w:lvl>
    <w:lvl w:ilvl="3" w:tplc="0415000F" w:tentative="1">
      <w:start w:val="1"/>
      <w:numFmt w:val="decimal"/>
      <w:lvlText w:val="%4."/>
      <w:lvlJc w:val="left"/>
      <w:pPr>
        <w:tabs>
          <w:tab w:val="num" w:pos="3075"/>
        </w:tabs>
        <w:ind w:left="3075" w:hanging="360"/>
      </w:pPr>
    </w:lvl>
    <w:lvl w:ilvl="4" w:tplc="04150019" w:tentative="1">
      <w:start w:val="1"/>
      <w:numFmt w:val="lowerLetter"/>
      <w:lvlText w:val="%5."/>
      <w:lvlJc w:val="left"/>
      <w:pPr>
        <w:tabs>
          <w:tab w:val="num" w:pos="3795"/>
        </w:tabs>
        <w:ind w:left="3795" w:hanging="360"/>
      </w:pPr>
    </w:lvl>
    <w:lvl w:ilvl="5" w:tplc="0415001B" w:tentative="1">
      <w:start w:val="1"/>
      <w:numFmt w:val="lowerRoman"/>
      <w:lvlText w:val="%6."/>
      <w:lvlJc w:val="right"/>
      <w:pPr>
        <w:tabs>
          <w:tab w:val="num" w:pos="4515"/>
        </w:tabs>
        <w:ind w:left="4515" w:hanging="180"/>
      </w:pPr>
    </w:lvl>
    <w:lvl w:ilvl="6" w:tplc="0415000F" w:tentative="1">
      <w:start w:val="1"/>
      <w:numFmt w:val="decimal"/>
      <w:lvlText w:val="%7."/>
      <w:lvlJc w:val="left"/>
      <w:pPr>
        <w:tabs>
          <w:tab w:val="num" w:pos="5235"/>
        </w:tabs>
        <w:ind w:left="5235" w:hanging="360"/>
      </w:pPr>
    </w:lvl>
    <w:lvl w:ilvl="7" w:tplc="04150019" w:tentative="1">
      <w:start w:val="1"/>
      <w:numFmt w:val="lowerLetter"/>
      <w:lvlText w:val="%8."/>
      <w:lvlJc w:val="left"/>
      <w:pPr>
        <w:tabs>
          <w:tab w:val="num" w:pos="5955"/>
        </w:tabs>
        <w:ind w:left="5955" w:hanging="360"/>
      </w:pPr>
    </w:lvl>
    <w:lvl w:ilvl="8" w:tplc="0415001B" w:tentative="1">
      <w:start w:val="1"/>
      <w:numFmt w:val="lowerRoman"/>
      <w:lvlText w:val="%9."/>
      <w:lvlJc w:val="right"/>
      <w:pPr>
        <w:tabs>
          <w:tab w:val="num" w:pos="6675"/>
        </w:tabs>
        <w:ind w:left="6675" w:hanging="180"/>
      </w:pPr>
    </w:lvl>
  </w:abstractNum>
  <w:abstractNum w:abstractNumId="81">
    <w:nsid w:val="75E4743C"/>
    <w:multiLevelType w:val="hybridMultilevel"/>
    <w:tmpl w:val="064601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nsid w:val="7E821331"/>
    <w:multiLevelType w:val="hybridMultilevel"/>
    <w:tmpl w:val="6D6C625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22"/>
  </w:num>
  <w:num w:numId="2">
    <w:abstractNumId w:val="0"/>
  </w:num>
  <w:num w:numId="3">
    <w:abstractNumId w:val="67"/>
  </w:num>
  <w:num w:numId="4">
    <w:abstractNumId w:val="63"/>
  </w:num>
  <w:num w:numId="5">
    <w:abstractNumId w:val="29"/>
  </w:num>
  <w:num w:numId="6">
    <w:abstractNumId w:val="13"/>
  </w:num>
  <w:num w:numId="7">
    <w:abstractNumId w:val="79"/>
  </w:num>
  <w:num w:numId="8">
    <w:abstractNumId w:val="30"/>
  </w:num>
  <w:num w:numId="9">
    <w:abstractNumId w:val="65"/>
  </w:num>
  <w:num w:numId="10">
    <w:abstractNumId w:val="71"/>
  </w:num>
  <w:num w:numId="11">
    <w:abstractNumId w:val="36"/>
  </w:num>
  <w:num w:numId="12">
    <w:abstractNumId w:val="12"/>
  </w:num>
  <w:num w:numId="13">
    <w:abstractNumId w:val="32"/>
  </w:num>
  <w:num w:numId="14">
    <w:abstractNumId w:val="53"/>
  </w:num>
  <w:num w:numId="15">
    <w:abstractNumId w:val="11"/>
  </w:num>
  <w:num w:numId="16">
    <w:abstractNumId w:val="66"/>
  </w:num>
  <w:num w:numId="17">
    <w:abstractNumId w:val="61"/>
  </w:num>
  <w:num w:numId="18">
    <w:abstractNumId w:val="52"/>
  </w:num>
  <w:num w:numId="19">
    <w:abstractNumId w:val="77"/>
  </w:num>
  <w:num w:numId="20">
    <w:abstractNumId w:val="24"/>
  </w:num>
  <w:num w:numId="21">
    <w:abstractNumId w:val="51"/>
  </w:num>
  <w:num w:numId="22">
    <w:abstractNumId w:val="78"/>
  </w:num>
  <w:num w:numId="23">
    <w:abstractNumId w:val="48"/>
  </w:num>
  <w:num w:numId="24">
    <w:abstractNumId w:val="76"/>
  </w:num>
  <w:num w:numId="25">
    <w:abstractNumId w:val="42"/>
  </w:num>
  <w:num w:numId="26">
    <w:abstractNumId w:val="46"/>
  </w:num>
  <w:num w:numId="27">
    <w:abstractNumId w:val="25"/>
  </w:num>
  <w:num w:numId="28">
    <w:abstractNumId w:val="18"/>
  </w:num>
  <w:num w:numId="29">
    <w:abstractNumId w:val="74"/>
  </w:num>
  <w:num w:numId="30">
    <w:abstractNumId w:val="33"/>
  </w:num>
  <w:num w:numId="31">
    <w:abstractNumId w:val="40"/>
  </w:num>
  <w:num w:numId="32">
    <w:abstractNumId w:val="44"/>
  </w:num>
  <w:num w:numId="33">
    <w:abstractNumId w:val="9"/>
  </w:num>
  <w:num w:numId="34">
    <w:abstractNumId w:val="17"/>
  </w:num>
  <w:num w:numId="35">
    <w:abstractNumId w:val="38"/>
  </w:num>
  <w:num w:numId="36">
    <w:abstractNumId w:val="28"/>
  </w:num>
  <w:num w:numId="37">
    <w:abstractNumId w:val="58"/>
  </w:num>
  <w:num w:numId="38">
    <w:abstractNumId w:val="10"/>
  </w:num>
  <w:num w:numId="39">
    <w:abstractNumId w:val="54"/>
  </w:num>
  <w:num w:numId="40">
    <w:abstractNumId w:val="75"/>
  </w:num>
  <w:num w:numId="4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0"/>
  </w:num>
  <w:num w:numId="43">
    <w:abstractNumId w:val="15"/>
  </w:num>
  <w:num w:numId="44">
    <w:abstractNumId w:val="70"/>
  </w:num>
  <w:num w:numId="45">
    <w:abstractNumId w:val="55"/>
  </w:num>
  <w:num w:numId="46">
    <w:abstractNumId w:val="81"/>
  </w:num>
  <w:num w:numId="47">
    <w:abstractNumId w:val="72"/>
  </w:num>
  <w:num w:numId="48">
    <w:abstractNumId w:val="31"/>
  </w:num>
  <w:num w:numId="49">
    <w:abstractNumId w:val="82"/>
  </w:num>
  <w:num w:numId="50">
    <w:abstractNumId w:val="73"/>
  </w:num>
  <w:num w:numId="51">
    <w:abstractNumId w:val="49"/>
  </w:num>
  <w:num w:numId="52">
    <w:abstractNumId w:val="23"/>
  </w:num>
  <w:num w:numId="53">
    <w:abstractNumId w:val="20"/>
  </w:num>
  <w:num w:numId="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8"/>
  </w:num>
  <w:num w:numId="58">
    <w:abstractNumId w:val="19"/>
  </w:num>
  <w:num w:numId="59">
    <w:abstractNumId w:val="80"/>
  </w:num>
  <w:num w:numId="60">
    <w:abstractNumId w:val="26"/>
  </w:num>
  <w:num w:numId="61">
    <w:abstractNumId w:val="56"/>
  </w:num>
  <w:num w:numId="62">
    <w:abstractNumId w:val="35"/>
  </w:num>
  <w:num w:numId="63">
    <w:abstractNumId w:val="45"/>
  </w:num>
  <w:num w:numId="64">
    <w:abstractNumId w:val="37"/>
  </w:num>
  <w:num w:numId="65">
    <w:abstractNumId w:val="27"/>
  </w:num>
  <w:num w:numId="66">
    <w:abstractNumId w:val="57"/>
  </w:num>
  <w:num w:numId="67">
    <w:abstractNumId w:val="43"/>
  </w:num>
  <w:num w:numId="68">
    <w:abstractNumId w:val="16"/>
  </w:num>
  <w:num w:numId="69">
    <w:abstractNumId w:val="21"/>
  </w:num>
  <w:num w:numId="70">
    <w:abstractNumId w:val="62"/>
  </w:num>
  <w:num w:numId="71">
    <w:abstractNumId w:val="39"/>
  </w:num>
  <w:num w:numId="72">
    <w:abstractNumId w:val="47"/>
  </w:num>
  <w:num w:numId="73">
    <w:abstractNumId w:val="64"/>
  </w:num>
  <w:numIdMacAtCleanup w:val="7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decka Katarzyna">
    <w15:presenceInfo w15:providerId="AD" w15:userId="S-1-5-21-2099400483-3488309164-893196089-235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3CF8"/>
    <w:rsid w:val="000106A8"/>
    <w:rsid w:val="00014553"/>
    <w:rsid w:val="00014C59"/>
    <w:rsid w:val="0001761D"/>
    <w:rsid w:val="00017900"/>
    <w:rsid w:val="00017DCA"/>
    <w:rsid w:val="00021E80"/>
    <w:rsid w:val="0002394A"/>
    <w:rsid w:val="00023A80"/>
    <w:rsid w:val="000270DE"/>
    <w:rsid w:val="000275A3"/>
    <w:rsid w:val="000279A7"/>
    <w:rsid w:val="000318D3"/>
    <w:rsid w:val="000337CD"/>
    <w:rsid w:val="000355EB"/>
    <w:rsid w:val="000409AE"/>
    <w:rsid w:val="0004217E"/>
    <w:rsid w:val="00042B97"/>
    <w:rsid w:val="00042FB1"/>
    <w:rsid w:val="00044994"/>
    <w:rsid w:val="00044C28"/>
    <w:rsid w:val="00046579"/>
    <w:rsid w:val="000505E9"/>
    <w:rsid w:val="00055EE2"/>
    <w:rsid w:val="00055FCE"/>
    <w:rsid w:val="000561B4"/>
    <w:rsid w:val="00057328"/>
    <w:rsid w:val="000605D8"/>
    <w:rsid w:val="00060641"/>
    <w:rsid w:val="00060A61"/>
    <w:rsid w:val="00063AF9"/>
    <w:rsid w:val="00064816"/>
    <w:rsid w:val="00064C39"/>
    <w:rsid w:val="00066677"/>
    <w:rsid w:val="00070E39"/>
    <w:rsid w:val="00071C33"/>
    <w:rsid w:val="0007267B"/>
    <w:rsid w:val="000727BE"/>
    <w:rsid w:val="00077AAD"/>
    <w:rsid w:val="00080181"/>
    <w:rsid w:val="000834FE"/>
    <w:rsid w:val="00085DAE"/>
    <w:rsid w:val="000865E4"/>
    <w:rsid w:val="00090FB7"/>
    <w:rsid w:val="0009154E"/>
    <w:rsid w:val="0009236A"/>
    <w:rsid w:val="000923D4"/>
    <w:rsid w:val="0009354C"/>
    <w:rsid w:val="000944F7"/>
    <w:rsid w:val="00094748"/>
    <w:rsid w:val="00096303"/>
    <w:rsid w:val="00097050"/>
    <w:rsid w:val="000A0652"/>
    <w:rsid w:val="000A0BFC"/>
    <w:rsid w:val="000A409F"/>
    <w:rsid w:val="000A414C"/>
    <w:rsid w:val="000A4739"/>
    <w:rsid w:val="000A485B"/>
    <w:rsid w:val="000A5740"/>
    <w:rsid w:val="000B204D"/>
    <w:rsid w:val="000B3821"/>
    <w:rsid w:val="000B4BA2"/>
    <w:rsid w:val="000B51F7"/>
    <w:rsid w:val="000B63CC"/>
    <w:rsid w:val="000B69D9"/>
    <w:rsid w:val="000B6FBE"/>
    <w:rsid w:val="000C3159"/>
    <w:rsid w:val="000C3F8E"/>
    <w:rsid w:val="000C44DE"/>
    <w:rsid w:val="000C6444"/>
    <w:rsid w:val="000D00A3"/>
    <w:rsid w:val="000D0106"/>
    <w:rsid w:val="000D21DC"/>
    <w:rsid w:val="000D2A8B"/>
    <w:rsid w:val="000D3924"/>
    <w:rsid w:val="000D5BE8"/>
    <w:rsid w:val="000D7297"/>
    <w:rsid w:val="000D7EA7"/>
    <w:rsid w:val="000E4722"/>
    <w:rsid w:val="000E59D9"/>
    <w:rsid w:val="000E688A"/>
    <w:rsid w:val="000E6E6F"/>
    <w:rsid w:val="000F125A"/>
    <w:rsid w:val="000F504B"/>
    <w:rsid w:val="000F5C69"/>
    <w:rsid w:val="000F6A14"/>
    <w:rsid w:val="000F7EC2"/>
    <w:rsid w:val="000F7ECD"/>
    <w:rsid w:val="00102D8D"/>
    <w:rsid w:val="00103F4F"/>
    <w:rsid w:val="00104585"/>
    <w:rsid w:val="00104EDF"/>
    <w:rsid w:val="0010571F"/>
    <w:rsid w:val="00105AE6"/>
    <w:rsid w:val="001066DE"/>
    <w:rsid w:val="00107F44"/>
    <w:rsid w:val="00110AEC"/>
    <w:rsid w:val="00110F3A"/>
    <w:rsid w:val="0011309A"/>
    <w:rsid w:val="001135B8"/>
    <w:rsid w:val="00113CF3"/>
    <w:rsid w:val="001142A1"/>
    <w:rsid w:val="001177D5"/>
    <w:rsid w:val="00121F70"/>
    <w:rsid w:val="0012245F"/>
    <w:rsid w:val="001231FA"/>
    <w:rsid w:val="00123780"/>
    <w:rsid w:val="00124B22"/>
    <w:rsid w:val="00125D8D"/>
    <w:rsid w:val="001263FE"/>
    <w:rsid w:val="00126532"/>
    <w:rsid w:val="001278A2"/>
    <w:rsid w:val="0013064E"/>
    <w:rsid w:val="00132E33"/>
    <w:rsid w:val="0013330E"/>
    <w:rsid w:val="00136813"/>
    <w:rsid w:val="00136934"/>
    <w:rsid w:val="00137635"/>
    <w:rsid w:val="00140097"/>
    <w:rsid w:val="00141260"/>
    <w:rsid w:val="00141889"/>
    <w:rsid w:val="001422A8"/>
    <w:rsid w:val="00143EAA"/>
    <w:rsid w:val="00145110"/>
    <w:rsid w:val="001458BD"/>
    <w:rsid w:val="001461B1"/>
    <w:rsid w:val="001473E3"/>
    <w:rsid w:val="0015529C"/>
    <w:rsid w:val="0016088F"/>
    <w:rsid w:val="00160BE9"/>
    <w:rsid w:val="00162E33"/>
    <w:rsid w:val="00164604"/>
    <w:rsid w:val="00166CB0"/>
    <w:rsid w:val="001674A5"/>
    <w:rsid w:val="00167EC6"/>
    <w:rsid w:val="00170CB9"/>
    <w:rsid w:val="00171177"/>
    <w:rsid w:val="00171FBD"/>
    <w:rsid w:val="00172F26"/>
    <w:rsid w:val="00173862"/>
    <w:rsid w:val="00173F44"/>
    <w:rsid w:val="0017403C"/>
    <w:rsid w:val="00174D6B"/>
    <w:rsid w:val="00174E51"/>
    <w:rsid w:val="001755D1"/>
    <w:rsid w:val="00175CBB"/>
    <w:rsid w:val="00176838"/>
    <w:rsid w:val="00176C21"/>
    <w:rsid w:val="00177F2E"/>
    <w:rsid w:val="00181F8E"/>
    <w:rsid w:val="00183109"/>
    <w:rsid w:val="00184F1E"/>
    <w:rsid w:val="00186415"/>
    <w:rsid w:val="001874E4"/>
    <w:rsid w:val="001877D8"/>
    <w:rsid w:val="00190D8B"/>
    <w:rsid w:val="00191757"/>
    <w:rsid w:val="0019214A"/>
    <w:rsid w:val="00194A7E"/>
    <w:rsid w:val="0019577F"/>
    <w:rsid w:val="00195A2F"/>
    <w:rsid w:val="0019638A"/>
    <w:rsid w:val="00196CA2"/>
    <w:rsid w:val="00196FA9"/>
    <w:rsid w:val="001A0633"/>
    <w:rsid w:val="001A0F4F"/>
    <w:rsid w:val="001A448F"/>
    <w:rsid w:val="001A72D3"/>
    <w:rsid w:val="001A73FA"/>
    <w:rsid w:val="001A7E31"/>
    <w:rsid w:val="001B0E07"/>
    <w:rsid w:val="001B109C"/>
    <w:rsid w:val="001B1655"/>
    <w:rsid w:val="001B44BF"/>
    <w:rsid w:val="001B7AF6"/>
    <w:rsid w:val="001C0001"/>
    <w:rsid w:val="001C03CE"/>
    <w:rsid w:val="001C3318"/>
    <w:rsid w:val="001C33CD"/>
    <w:rsid w:val="001C43BC"/>
    <w:rsid w:val="001C681D"/>
    <w:rsid w:val="001C7610"/>
    <w:rsid w:val="001C796D"/>
    <w:rsid w:val="001D1A57"/>
    <w:rsid w:val="001D3B06"/>
    <w:rsid w:val="001D3DEA"/>
    <w:rsid w:val="001D59B6"/>
    <w:rsid w:val="001D5ED6"/>
    <w:rsid w:val="001D66F6"/>
    <w:rsid w:val="001D6D3C"/>
    <w:rsid w:val="001E004D"/>
    <w:rsid w:val="001E0977"/>
    <w:rsid w:val="001E2660"/>
    <w:rsid w:val="001E4789"/>
    <w:rsid w:val="001F0671"/>
    <w:rsid w:val="001F1CA5"/>
    <w:rsid w:val="001F2D7B"/>
    <w:rsid w:val="001F2EFD"/>
    <w:rsid w:val="001F6414"/>
    <w:rsid w:val="001F6654"/>
    <w:rsid w:val="001F67C4"/>
    <w:rsid w:val="001F7490"/>
    <w:rsid w:val="001F7E3E"/>
    <w:rsid w:val="002011F2"/>
    <w:rsid w:val="00212678"/>
    <w:rsid w:val="002127CA"/>
    <w:rsid w:val="00212CF6"/>
    <w:rsid w:val="00213520"/>
    <w:rsid w:val="00213FB2"/>
    <w:rsid w:val="00214D39"/>
    <w:rsid w:val="0021589D"/>
    <w:rsid w:val="002205F7"/>
    <w:rsid w:val="0022139D"/>
    <w:rsid w:val="002224FB"/>
    <w:rsid w:val="00222546"/>
    <w:rsid w:val="00223FD8"/>
    <w:rsid w:val="002261A5"/>
    <w:rsid w:val="00227270"/>
    <w:rsid w:val="00230985"/>
    <w:rsid w:val="002348B6"/>
    <w:rsid w:val="00234907"/>
    <w:rsid w:val="002373C5"/>
    <w:rsid w:val="00237A3A"/>
    <w:rsid w:val="00240778"/>
    <w:rsid w:val="00240D43"/>
    <w:rsid w:val="00241992"/>
    <w:rsid w:val="00242FE0"/>
    <w:rsid w:val="00251639"/>
    <w:rsid w:val="00253675"/>
    <w:rsid w:val="00254898"/>
    <w:rsid w:val="00256533"/>
    <w:rsid w:val="00257AD8"/>
    <w:rsid w:val="00257D25"/>
    <w:rsid w:val="002639F4"/>
    <w:rsid w:val="00264AFB"/>
    <w:rsid w:val="002667A5"/>
    <w:rsid w:val="002667CE"/>
    <w:rsid w:val="002671AD"/>
    <w:rsid w:val="0027248A"/>
    <w:rsid w:val="00272F7B"/>
    <w:rsid w:val="00273438"/>
    <w:rsid w:val="0027372B"/>
    <w:rsid w:val="00276CB3"/>
    <w:rsid w:val="00280F04"/>
    <w:rsid w:val="00282CAB"/>
    <w:rsid w:val="00284EED"/>
    <w:rsid w:val="0028593E"/>
    <w:rsid w:val="0028766E"/>
    <w:rsid w:val="002904C7"/>
    <w:rsid w:val="00292D01"/>
    <w:rsid w:val="00296111"/>
    <w:rsid w:val="002A0137"/>
    <w:rsid w:val="002A2E51"/>
    <w:rsid w:val="002A36F9"/>
    <w:rsid w:val="002A3B37"/>
    <w:rsid w:val="002A4115"/>
    <w:rsid w:val="002B0DEF"/>
    <w:rsid w:val="002B1942"/>
    <w:rsid w:val="002B6008"/>
    <w:rsid w:val="002B6B1E"/>
    <w:rsid w:val="002C0723"/>
    <w:rsid w:val="002C143B"/>
    <w:rsid w:val="002C1FBE"/>
    <w:rsid w:val="002C613D"/>
    <w:rsid w:val="002D1C81"/>
    <w:rsid w:val="002D1F08"/>
    <w:rsid w:val="002D27E2"/>
    <w:rsid w:val="002D520D"/>
    <w:rsid w:val="002D576A"/>
    <w:rsid w:val="002D5AF6"/>
    <w:rsid w:val="002E1947"/>
    <w:rsid w:val="002E4CBD"/>
    <w:rsid w:val="002E5FCD"/>
    <w:rsid w:val="002E62D9"/>
    <w:rsid w:val="002E6616"/>
    <w:rsid w:val="002E6EAC"/>
    <w:rsid w:val="002F0206"/>
    <w:rsid w:val="002F3308"/>
    <w:rsid w:val="002F461B"/>
    <w:rsid w:val="002F612B"/>
    <w:rsid w:val="00304DA7"/>
    <w:rsid w:val="00310247"/>
    <w:rsid w:val="0031108B"/>
    <w:rsid w:val="00311256"/>
    <w:rsid w:val="00312E7A"/>
    <w:rsid w:val="00314FF6"/>
    <w:rsid w:val="00316BDD"/>
    <w:rsid w:val="00320044"/>
    <w:rsid w:val="00320C44"/>
    <w:rsid w:val="003255B2"/>
    <w:rsid w:val="00325D28"/>
    <w:rsid w:val="00325ECA"/>
    <w:rsid w:val="00332E74"/>
    <w:rsid w:val="0033471D"/>
    <w:rsid w:val="00336BA0"/>
    <w:rsid w:val="003372FE"/>
    <w:rsid w:val="00341675"/>
    <w:rsid w:val="003416B2"/>
    <w:rsid w:val="00342D84"/>
    <w:rsid w:val="00343762"/>
    <w:rsid w:val="00343BB8"/>
    <w:rsid w:val="003444D0"/>
    <w:rsid w:val="00346345"/>
    <w:rsid w:val="00347200"/>
    <w:rsid w:val="00354AB1"/>
    <w:rsid w:val="00356F21"/>
    <w:rsid w:val="003572D5"/>
    <w:rsid w:val="003578C4"/>
    <w:rsid w:val="00360BB3"/>
    <w:rsid w:val="00361A05"/>
    <w:rsid w:val="00361A1A"/>
    <w:rsid w:val="0036651E"/>
    <w:rsid w:val="00370B7B"/>
    <w:rsid w:val="003721D6"/>
    <w:rsid w:val="003736C7"/>
    <w:rsid w:val="00375F02"/>
    <w:rsid w:val="00376170"/>
    <w:rsid w:val="003761A4"/>
    <w:rsid w:val="00376D7B"/>
    <w:rsid w:val="00381AA8"/>
    <w:rsid w:val="00383318"/>
    <w:rsid w:val="003841DA"/>
    <w:rsid w:val="00386EE1"/>
    <w:rsid w:val="00387780"/>
    <w:rsid w:val="00390786"/>
    <w:rsid w:val="00391895"/>
    <w:rsid w:val="00392002"/>
    <w:rsid w:val="0039270E"/>
    <w:rsid w:val="00394F0C"/>
    <w:rsid w:val="00396BB5"/>
    <w:rsid w:val="00397759"/>
    <w:rsid w:val="003A1131"/>
    <w:rsid w:val="003A1172"/>
    <w:rsid w:val="003A2585"/>
    <w:rsid w:val="003A2EF2"/>
    <w:rsid w:val="003A4038"/>
    <w:rsid w:val="003A4B2C"/>
    <w:rsid w:val="003A5748"/>
    <w:rsid w:val="003A67CF"/>
    <w:rsid w:val="003A6804"/>
    <w:rsid w:val="003A78AC"/>
    <w:rsid w:val="003B03B2"/>
    <w:rsid w:val="003B046D"/>
    <w:rsid w:val="003B1668"/>
    <w:rsid w:val="003B2229"/>
    <w:rsid w:val="003B261C"/>
    <w:rsid w:val="003B2922"/>
    <w:rsid w:val="003B2C91"/>
    <w:rsid w:val="003B2F2A"/>
    <w:rsid w:val="003B30EB"/>
    <w:rsid w:val="003B481A"/>
    <w:rsid w:val="003B7756"/>
    <w:rsid w:val="003C00B3"/>
    <w:rsid w:val="003C3003"/>
    <w:rsid w:val="003C5D32"/>
    <w:rsid w:val="003D1F53"/>
    <w:rsid w:val="003D3907"/>
    <w:rsid w:val="003D3C18"/>
    <w:rsid w:val="003D42E8"/>
    <w:rsid w:val="003D6E71"/>
    <w:rsid w:val="003D745D"/>
    <w:rsid w:val="003E08F8"/>
    <w:rsid w:val="003E1944"/>
    <w:rsid w:val="003E4289"/>
    <w:rsid w:val="003E5AFE"/>
    <w:rsid w:val="003E7C30"/>
    <w:rsid w:val="003F18F6"/>
    <w:rsid w:val="003F220A"/>
    <w:rsid w:val="003F5208"/>
    <w:rsid w:val="003F5A97"/>
    <w:rsid w:val="003F7764"/>
    <w:rsid w:val="004009F3"/>
    <w:rsid w:val="004019F0"/>
    <w:rsid w:val="004024FE"/>
    <w:rsid w:val="00404DE4"/>
    <w:rsid w:val="004050F4"/>
    <w:rsid w:val="004061E7"/>
    <w:rsid w:val="0040633B"/>
    <w:rsid w:val="00406CB1"/>
    <w:rsid w:val="004079CB"/>
    <w:rsid w:val="00407E11"/>
    <w:rsid w:val="0041063F"/>
    <w:rsid w:val="004112B4"/>
    <w:rsid w:val="0041539A"/>
    <w:rsid w:val="004154EC"/>
    <w:rsid w:val="004171AC"/>
    <w:rsid w:val="00420252"/>
    <w:rsid w:val="00421A2E"/>
    <w:rsid w:val="00422C83"/>
    <w:rsid w:val="00426451"/>
    <w:rsid w:val="00427228"/>
    <w:rsid w:val="00431213"/>
    <w:rsid w:val="004316F5"/>
    <w:rsid w:val="004322DD"/>
    <w:rsid w:val="00432E76"/>
    <w:rsid w:val="00433E5D"/>
    <w:rsid w:val="004363EF"/>
    <w:rsid w:val="00436E56"/>
    <w:rsid w:val="00440D65"/>
    <w:rsid w:val="0044193F"/>
    <w:rsid w:val="0044249F"/>
    <w:rsid w:val="004449E6"/>
    <w:rsid w:val="0044621F"/>
    <w:rsid w:val="004466B7"/>
    <w:rsid w:val="004502CB"/>
    <w:rsid w:val="004504D9"/>
    <w:rsid w:val="00450C29"/>
    <w:rsid w:val="00452185"/>
    <w:rsid w:val="004537B9"/>
    <w:rsid w:val="00455CA0"/>
    <w:rsid w:val="004572F9"/>
    <w:rsid w:val="00457A97"/>
    <w:rsid w:val="00460B34"/>
    <w:rsid w:val="0046230E"/>
    <w:rsid w:val="00462787"/>
    <w:rsid w:val="00462905"/>
    <w:rsid w:val="00462B2D"/>
    <w:rsid w:val="0046527D"/>
    <w:rsid w:val="00466214"/>
    <w:rsid w:val="00466409"/>
    <w:rsid w:val="00467AE9"/>
    <w:rsid w:val="00467C51"/>
    <w:rsid w:val="00470AD6"/>
    <w:rsid w:val="00470D1E"/>
    <w:rsid w:val="004747C1"/>
    <w:rsid w:val="0047538E"/>
    <w:rsid w:val="00475F6D"/>
    <w:rsid w:val="00476527"/>
    <w:rsid w:val="0047767A"/>
    <w:rsid w:val="00480223"/>
    <w:rsid w:val="004814D8"/>
    <w:rsid w:val="00486483"/>
    <w:rsid w:val="00486A3A"/>
    <w:rsid w:val="00487E00"/>
    <w:rsid w:val="00487E2D"/>
    <w:rsid w:val="004932DE"/>
    <w:rsid w:val="004948C0"/>
    <w:rsid w:val="00495314"/>
    <w:rsid w:val="00495FBA"/>
    <w:rsid w:val="004A3DA8"/>
    <w:rsid w:val="004A7A57"/>
    <w:rsid w:val="004A7A62"/>
    <w:rsid w:val="004B4207"/>
    <w:rsid w:val="004B5823"/>
    <w:rsid w:val="004B5876"/>
    <w:rsid w:val="004B6BD6"/>
    <w:rsid w:val="004B7DA5"/>
    <w:rsid w:val="004C0FB7"/>
    <w:rsid w:val="004C1680"/>
    <w:rsid w:val="004C1947"/>
    <w:rsid w:val="004C251C"/>
    <w:rsid w:val="004C3149"/>
    <w:rsid w:val="004C3F77"/>
    <w:rsid w:val="004C40E1"/>
    <w:rsid w:val="004C44F2"/>
    <w:rsid w:val="004C54EE"/>
    <w:rsid w:val="004C6333"/>
    <w:rsid w:val="004C66F0"/>
    <w:rsid w:val="004C6A7B"/>
    <w:rsid w:val="004D0D39"/>
    <w:rsid w:val="004D16C3"/>
    <w:rsid w:val="004D1C4D"/>
    <w:rsid w:val="004D209B"/>
    <w:rsid w:val="004D22AC"/>
    <w:rsid w:val="004D378F"/>
    <w:rsid w:val="004D4630"/>
    <w:rsid w:val="004D5EF8"/>
    <w:rsid w:val="004D6B75"/>
    <w:rsid w:val="004D794A"/>
    <w:rsid w:val="004E19C7"/>
    <w:rsid w:val="004E27AF"/>
    <w:rsid w:val="004E2AAA"/>
    <w:rsid w:val="004E3EEE"/>
    <w:rsid w:val="004E4FCE"/>
    <w:rsid w:val="004E51CC"/>
    <w:rsid w:val="004E60D0"/>
    <w:rsid w:val="004E6AFF"/>
    <w:rsid w:val="004F1AAF"/>
    <w:rsid w:val="004F1C8D"/>
    <w:rsid w:val="004F2955"/>
    <w:rsid w:val="004F4115"/>
    <w:rsid w:val="004F50C2"/>
    <w:rsid w:val="004F517C"/>
    <w:rsid w:val="004F521F"/>
    <w:rsid w:val="004F5351"/>
    <w:rsid w:val="004F5E39"/>
    <w:rsid w:val="004F73C4"/>
    <w:rsid w:val="00504A2B"/>
    <w:rsid w:val="00505449"/>
    <w:rsid w:val="0050665E"/>
    <w:rsid w:val="005102F7"/>
    <w:rsid w:val="00510EBA"/>
    <w:rsid w:val="005110A7"/>
    <w:rsid w:val="00513176"/>
    <w:rsid w:val="005149A7"/>
    <w:rsid w:val="00525ACE"/>
    <w:rsid w:val="005303E3"/>
    <w:rsid w:val="005309C5"/>
    <w:rsid w:val="00534791"/>
    <w:rsid w:val="00534F9F"/>
    <w:rsid w:val="005352AE"/>
    <w:rsid w:val="0053638C"/>
    <w:rsid w:val="00536C0F"/>
    <w:rsid w:val="005404DF"/>
    <w:rsid w:val="0054069A"/>
    <w:rsid w:val="00540F96"/>
    <w:rsid w:val="0054312D"/>
    <w:rsid w:val="005447BA"/>
    <w:rsid w:val="0054490D"/>
    <w:rsid w:val="00544E04"/>
    <w:rsid w:val="00545053"/>
    <w:rsid w:val="00545DA7"/>
    <w:rsid w:val="005467C0"/>
    <w:rsid w:val="00547A96"/>
    <w:rsid w:val="00550E9A"/>
    <w:rsid w:val="00551B86"/>
    <w:rsid w:val="00552120"/>
    <w:rsid w:val="00553345"/>
    <w:rsid w:val="005567B0"/>
    <w:rsid w:val="00566E28"/>
    <w:rsid w:val="00567EDB"/>
    <w:rsid w:val="005734F5"/>
    <w:rsid w:val="00575F16"/>
    <w:rsid w:val="00577639"/>
    <w:rsid w:val="00580314"/>
    <w:rsid w:val="00582835"/>
    <w:rsid w:val="0059031D"/>
    <w:rsid w:val="00590D42"/>
    <w:rsid w:val="00592ABD"/>
    <w:rsid w:val="00592F7B"/>
    <w:rsid w:val="005969BD"/>
    <w:rsid w:val="0059718F"/>
    <w:rsid w:val="005A4772"/>
    <w:rsid w:val="005A53AA"/>
    <w:rsid w:val="005A6E5B"/>
    <w:rsid w:val="005B0760"/>
    <w:rsid w:val="005B0F17"/>
    <w:rsid w:val="005B14C5"/>
    <w:rsid w:val="005B158A"/>
    <w:rsid w:val="005B1FFA"/>
    <w:rsid w:val="005B2A51"/>
    <w:rsid w:val="005B322F"/>
    <w:rsid w:val="005B7790"/>
    <w:rsid w:val="005C1613"/>
    <w:rsid w:val="005C177C"/>
    <w:rsid w:val="005C23B1"/>
    <w:rsid w:val="005C2B8D"/>
    <w:rsid w:val="005C366A"/>
    <w:rsid w:val="005C3717"/>
    <w:rsid w:val="005C3A25"/>
    <w:rsid w:val="005C3AC1"/>
    <w:rsid w:val="005C5C54"/>
    <w:rsid w:val="005C7BFE"/>
    <w:rsid w:val="005D0951"/>
    <w:rsid w:val="005D169F"/>
    <w:rsid w:val="005D21D6"/>
    <w:rsid w:val="005D2E91"/>
    <w:rsid w:val="005D3E50"/>
    <w:rsid w:val="005D41DE"/>
    <w:rsid w:val="005D4ABE"/>
    <w:rsid w:val="005D6272"/>
    <w:rsid w:val="005D63AB"/>
    <w:rsid w:val="005E05D6"/>
    <w:rsid w:val="005E46BB"/>
    <w:rsid w:val="005E5415"/>
    <w:rsid w:val="005E6FC8"/>
    <w:rsid w:val="005E720C"/>
    <w:rsid w:val="005F072F"/>
    <w:rsid w:val="005F09A6"/>
    <w:rsid w:val="005F122E"/>
    <w:rsid w:val="005F17BE"/>
    <w:rsid w:val="005F2266"/>
    <w:rsid w:val="005F37B7"/>
    <w:rsid w:val="005F3E16"/>
    <w:rsid w:val="005F5F3A"/>
    <w:rsid w:val="005F757F"/>
    <w:rsid w:val="00600897"/>
    <w:rsid w:val="006011A7"/>
    <w:rsid w:val="00601975"/>
    <w:rsid w:val="006022E5"/>
    <w:rsid w:val="00602B16"/>
    <w:rsid w:val="00607999"/>
    <w:rsid w:val="00611A1A"/>
    <w:rsid w:val="00613A61"/>
    <w:rsid w:val="006143B0"/>
    <w:rsid w:val="0062081C"/>
    <w:rsid w:val="0062355C"/>
    <w:rsid w:val="006249A3"/>
    <w:rsid w:val="00625459"/>
    <w:rsid w:val="00626083"/>
    <w:rsid w:val="00627B25"/>
    <w:rsid w:val="006303F8"/>
    <w:rsid w:val="0063166B"/>
    <w:rsid w:val="00633DCF"/>
    <w:rsid w:val="00634F9C"/>
    <w:rsid w:val="006365D9"/>
    <w:rsid w:val="006409AB"/>
    <w:rsid w:val="00641693"/>
    <w:rsid w:val="00641C31"/>
    <w:rsid w:val="006428EC"/>
    <w:rsid w:val="00642AE5"/>
    <w:rsid w:val="00643BEB"/>
    <w:rsid w:val="00643C02"/>
    <w:rsid w:val="00644D51"/>
    <w:rsid w:val="00645FF8"/>
    <w:rsid w:val="006476A7"/>
    <w:rsid w:val="00652786"/>
    <w:rsid w:val="00654BE2"/>
    <w:rsid w:val="00654D21"/>
    <w:rsid w:val="00657D85"/>
    <w:rsid w:val="00657EFD"/>
    <w:rsid w:val="00660FDA"/>
    <w:rsid w:val="00662000"/>
    <w:rsid w:val="00662BA3"/>
    <w:rsid w:val="00663514"/>
    <w:rsid w:val="00663576"/>
    <w:rsid w:val="00664329"/>
    <w:rsid w:val="00670075"/>
    <w:rsid w:val="00670954"/>
    <w:rsid w:val="006715B2"/>
    <w:rsid w:val="00673AA3"/>
    <w:rsid w:val="00673F0B"/>
    <w:rsid w:val="006740A3"/>
    <w:rsid w:val="0067634E"/>
    <w:rsid w:val="0067779B"/>
    <w:rsid w:val="006802F7"/>
    <w:rsid w:val="006804B4"/>
    <w:rsid w:val="00681A30"/>
    <w:rsid w:val="00682147"/>
    <w:rsid w:val="00683640"/>
    <w:rsid w:val="006842A3"/>
    <w:rsid w:val="00685419"/>
    <w:rsid w:val="00690193"/>
    <w:rsid w:val="00690E63"/>
    <w:rsid w:val="00691239"/>
    <w:rsid w:val="006926D0"/>
    <w:rsid w:val="00695502"/>
    <w:rsid w:val="0069724D"/>
    <w:rsid w:val="006A214C"/>
    <w:rsid w:val="006A37E2"/>
    <w:rsid w:val="006A42A5"/>
    <w:rsid w:val="006A46DB"/>
    <w:rsid w:val="006A51F1"/>
    <w:rsid w:val="006A661A"/>
    <w:rsid w:val="006A7820"/>
    <w:rsid w:val="006A792C"/>
    <w:rsid w:val="006A7EAE"/>
    <w:rsid w:val="006B007B"/>
    <w:rsid w:val="006B60E1"/>
    <w:rsid w:val="006B6655"/>
    <w:rsid w:val="006B7392"/>
    <w:rsid w:val="006C2B95"/>
    <w:rsid w:val="006C423F"/>
    <w:rsid w:val="006C624D"/>
    <w:rsid w:val="006C7ED5"/>
    <w:rsid w:val="006D095E"/>
    <w:rsid w:val="006D1C1C"/>
    <w:rsid w:val="006D3065"/>
    <w:rsid w:val="006D32A8"/>
    <w:rsid w:val="006D7BCF"/>
    <w:rsid w:val="006E30DE"/>
    <w:rsid w:val="006E75DB"/>
    <w:rsid w:val="006F3F1C"/>
    <w:rsid w:val="006F4691"/>
    <w:rsid w:val="006F505D"/>
    <w:rsid w:val="006F6F77"/>
    <w:rsid w:val="006F7FEB"/>
    <w:rsid w:val="00701C8E"/>
    <w:rsid w:val="00702A43"/>
    <w:rsid w:val="00702FC1"/>
    <w:rsid w:val="007032DE"/>
    <w:rsid w:val="00704A26"/>
    <w:rsid w:val="00704A40"/>
    <w:rsid w:val="00707316"/>
    <w:rsid w:val="0070745B"/>
    <w:rsid w:val="0071232A"/>
    <w:rsid w:val="007135F4"/>
    <w:rsid w:val="00714DA0"/>
    <w:rsid w:val="00714F65"/>
    <w:rsid w:val="0071525E"/>
    <w:rsid w:val="00716CA5"/>
    <w:rsid w:val="0071789F"/>
    <w:rsid w:val="00720770"/>
    <w:rsid w:val="0072103D"/>
    <w:rsid w:val="007213E2"/>
    <w:rsid w:val="00722586"/>
    <w:rsid w:val="007234F0"/>
    <w:rsid w:val="007235EC"/>
    <w:rsid w:val="00726CED"/>
    <w:rsid w:val="007276D4"/>
    <w:rsid w:val="00727ABC"/>
    <w:rsid w:val="0073021D"/>
    <w:rsid w:val="007317D7"/>
    <w:rsid w:val="00732C35"/>
    <w:rsid w:val="00732D7D"/>
    <w:rsid w:val="00733632"/>
    <w:rsid w:val="00735FAB"/>
    <w:rsid w:val="00736698"/>
    <w:rsid w:val="00736F7E"/>
    <w:rsid w:val="00737156"/>
    <w:rsid w:val="007376C2"/>
    <w:rsid w:val="00740134"/>
    <w:rsid w:val="00740315"/>
    <w:rsid w:val="007422BC"/>
    <w:rsid w:val="007425D2"/>
    <w:rsid w:val="0075282F"/>
    <w:rsid w:val="0075372B"/>
    <w:rsid w:val="00754D2F"/>
    <w:rsid w:val="007562E3"/>
    <w:rsid w:val="00756FDE"/>
    <w:rsid w:val="0075741C"/>
    <w:rsid w:val="0076257A"/>
    <w:rsid w:val="00763570"/>
    <w:rsid w:val="007674AF"/>
    <w:rsid w:val="007701A5"/>
    <w:rsid w:val="007719A7"/>
    <w:rsid w:val="007719B9"/>
    <w:rsid w:val="00771BD5"/>
    <w:rsid w:val="007733C9"/>
    <w:rsid w:val="00773CC5"/>
    <w:rsid w:val="00775B70"/>
    <w:rsid w:val="007770A0"/>
    <w:rsid w:val="007779DC"/>
    <w:rsid w:val="00777ADE"/>
    <w:rsid w:val="00777CE9"/>
    <w:rsid w:val="00781248"/>
    <w:rsid w:val="00782EBE"/>
    <w:rsid w:val="007839AD"/>
    <w:rsid w:val="007845D4"/>
    <w:rsid w:val="00786C75"/>
    <w:rsid w:val="00786F4F"/>
    <w:rsid w:val="00787616"/>
    <w:rsid w:val="00787830"/>
    <w:rsid w:val="00787DA0"/>
    <w:rsid w:val="00791E77"/>
    <w:rsid w:val="007925E7"/>
    <w:rsid w:val="007935F4"/>
    <w:rsid w:val="00793CC8"/>
    <w:rsid w:val="00793D3B"/>
    <w:rsid w:val="00793E7A"/>
    <w:rsid w:val="00796F4C"/>
    <w:rsid w:val="0079771C"/>
    <w:rsid w:val="007A09E6"/>
    <w:rsid w:val="007A334A"/>
    <w:rsid w:val="007A4C04"/>
    <w:rsid w:val="007A7B43"/>
    <w:rsid w:val="007B1A38"/>
    <w:rsid w:val="007B2386"/>
    <w:rsid w:val="007B324B"/>
    <w:rsid w:val="007C02E8"/>
    <w:rsid w:val="007C07E3"/>
    <w:rsid w:val="007C2F7D"/>
    <w:rsid w:val="007C455E"/>
    <w:rsid w:val="007C4F12"/>
    <w:rsid w:val="007C637D"/>
    <w:rsid w:val="007C6C43"/>
    <w:rsid w:val="007D1FA5"/>
    <w:rsid w:val="007D31E1"/>
    <w:rsid w:val="007D3254"/>
    <w:rsid w:val="007D411B"/>
    <w:rsid w:val="007D7085"/>
    <w:rsid w:val="007E0191"/>
    <w:rsid w:val="007E2732"/>
    <w:rsid w:val="007E2C9F"/>
    <w:rsid w:val="007E3A0F"/>
    <w:rsid w:val="007E5024"/>
    <w:rsid w:val="007E5076"/>
    <w:rsid w:val="007E6445"/>
    <w:rsid w:val="007E7CDC"/>
    <w:rsid w:val="007F14D6"/>
    <w:rsid w:val="007F16A9"/>
    <w:rsid w:val="007F192A"/>
    <w:rsid w:val="007F1998"/>
    <w:rsid w:val="007F19C5"/>
    <w:rsid w:val="007F1EAA"/>
    <w:rsid w:val="007F1EF0"/>
    <w:rsid w:val="007F5E0C"/>
    <w:rsid w:val="00800CDF"/>
    <w:rsid w:val="00801A45"/>
    <w:rsid w:val="008034A6"/>
    <w:rsid w:val="008043E3"/>
    <w:rsid w:val="0080453E"/>
    <w:rsid w:val="00804AB5"/>
    <w:rsid w:val="00811E6A"/>
    <w:rsid w:val="00812AE2"/>
    <w:rsid w:val="00814D75"/>
    <w:rsid w:val="0082039B"/>
    <w:rsid w:val="0082084E"/>
    <w:rsid w:val="00820DFD"/>
    <w:rsid w:val="00821451"/>
    <w:rsid w:val="008230C0"/>
    <w:rsid w:val="008316DE"/>
    <w:rsid w:val="008318F8"/>
    <w:rsid w:val="00831D7D"/>
    <w:rsid w:val="00831F34"/>
    <w:rsid w:val="00832E95"/>
    <w:rsid w:val="00833869"/>
    <w:rsid w:val="008346B6"/>
    <w:rsid w:val="00835E2D"/>
    <w:rsid w:val="00841D7C"/>
    <w:rsid w:val="00842199"/>
    <w:rsid w:val="008433B0"/>
    <w:rsid w:val="00844122"/>
    <w:rsid w:val="0084537B"/>
    <w:rsid w:val="00846018"/>
    <w:rsid w:val="00850863"/>
    <w:rsid w:val="0085144F"/>
    <w:rsid w:val="00851F51"/>
    <w:rsid w:val="008541FB"/>
    <w:rsid w:val="00854B71"/>
    <w:rsid w:val="008550C3"/>
    <w:rsid w:val="00856F24"/>
    <w:rsid w:val="00857D82"/>
    <w:rsid w:val="00860FC6"/>
    <w:rsid w:val="00861BB3"/>
    <w:rsid w:val="0086219E"/>
    <w:rsid w:val="00862B14"/>
    <w:rsid w:val="00863C55"/>
    <w:rsid w:val="008653F9"/>
    <w:rsid w:val="00865B73"/>
    <w:rsid w:val="008673A8"/>
    <w:rsid w:val="0087124B"/>
    <w:rsid w:val="00872FAF"/>
    <w:rsid w:val="008743A9"/>
    <w:rsid w:val="00874510"/>
    <w:rsid w:val="00874E81"/>
    <w:rsid w:val="00874FF0"/>
    <w:rsid w:val="00875BBE"/>
    <w:rsid w:val="00875BE6"/>
    <w:rsid w:val="00876B4B"/>
    <w:rsid w:val="00877E47"/>
    <w:rsid w:val="008837D9"/>
    <w:rsid w:val="00884806"/>
    <w:rsid w:val="0088568C"/>
    <w:rsid w:val="00886C76"/>
    <w:rsid w:val="00887AA5"/>
    <w:rsid w:val="00887C2D"/>
    <w:rsid w:val="00887E40"/>
    <w:rsid w:val="0089043B"/>
    <w:rsid w:val="008921D8"/>
    <w:rsid w:val="00895237"/>
    <w:rsid w:val="00895D35"/>
    <w:rsid w:val="008A15A6"/>
    <w:rsid w:val="008A5227"/>
    <w:rsid w:val="008A5A33"/>
    <w:rsid w:val="008A6B89"/>
    <w:rsid w:val="008A6BEF"/>
    <w:rsid w:val="008A7404"/>
    <w:rsid w:val="008B0342"/>
    <w:rsid w:val="008B1BE4"/>
    <w:rsid w:val="008B1E65"/>
    <w:rsid w:val="008B232A"/>
    <w:rsid w:val="008B4A95"/>
    <w:rsid w:val="008B7252"/>
    <w:rsid w:val="008B7528"/>
    <w:rsid w:val="008B75A9"/>
    <w:rsid w:val="008C0748"/>
    <w:rsid w:val="008C15C8"/>
    <w:rsid w:val="008C1D8E"/>
    <w:rsid w:val="008C2388"/>
    <w:rsid w:val="008C4E84"/>
    <w:rsid w:val="008D0010"/>
    <w:rsid w:val="008D0F3A"/>
    <w:rsid w:val="008D3C21"/>
    <w:rsid w:val="008D4AAD"/>
    <w:rsid w:val="008D5DF8"/>
    <w:rsid w:val="008E2AAA"/>
    <w:rsid w:val="008E4A86"/>
    <w:rsid w:val="008E5485"/>
    <w:rsid w:val="008E7270"/>
    <w:rsid w:val="008F71F0"/>
    <w:rsid w:val="008F72CD"/>
    <w:rsid w:val="00905FB7"/>
    <w:rsid w:val="0090792F"/>
    <w:rsid w:val="00911A1E"/>
    <w:rsid w:val="00912F01"/>
    <w:rsid w:val="009139AD"/>
    <w:rsid w:val="00914EBD"/>
    <w:rsid w:val="00915D48"/>
    <w:rsid w:val="00916D0C"/>
    <w:rsid w:val="0091716C"/>
    <w:rsid w:val="00921E5A"/>
    <w:rsid w:val="00921F4F"/>
    <w:rsid w:val="009223C3"/>
    <w:rsid w:val="0092272C"/>
    <w:rsid w:val="00922E99"/>
    <w:rsid w:val="00923ADB"/>
    <w:rsid w:val="009270DD"/>
    <w:rsid w:val="00931067"/>
    <w:rsid w:val="00932A8B"/>
    <w:rsid w:val="00933FA6"/>
    <w:rsid w:val="0093423C"/>
    <w:rsid w:val="00935E55"/>
    <w:rsid w:val="009431B5"/>
    <w:rsid w:val="0094492D"/>
    <w:rsid w:val="009460EB"/>
    <w:rsid w:val="009473A9"/>
    <w:rsid w:val="00950D58"/>
    <w:rsid w:val="0095181B"/>
    <w:rsid w:val="009527A7"/>
    <w:rsid w:val="00952FD1"/>
    <w:rsid w:val="009531D0"/>
    <w:rsid w:val="009576C7"/>
    <w:rsid w:val="009605A7"/>
    <w:rsid w:val="009611E7"/>
    <w:rsid w:val="009618E5"/>
    <w:rsid w:val="00963646"/>
    <w:rsid w:val="009637C5"/>
    <w:rsid w:val="00964174"/>
    <w:rsid w:val="00964E08"/>
    <w:rsid w:val="009658FB"/>
    <w:rsid w:val="00967E26"/>
    <w:rsid w:val="00971205"/>
    <w:rsid w:val="00971968"/>
    <w:rsid w:val="00976D6A"/>
    <w:rsid w:val="00977978"/>
    <w:rsid w:val="00977E4B"/>
    <w:rsid w:val="00981619"/>
    <w:rsid w:val="0098377C"/>
    <w:rsid w:val="009857DD"/>
    <w:rsid w:val="00987ABF"/>
    <w:rsid w:val="00990651"/>
    <w:rsid w:val="00991F98"/>
    <w:rsid w:val="009947CC"/>
    <w:rsid w:val="009951D2"/>
    <w:rsid w:val="0099550F"/>
    <w:rsid w:val="00997F15"/>
    <w:rsid w:val="009A0171"/>
    <w:rsid w:val="009A360A"/>
    <w:rsid w:val="009A4A5D"/>
    <w:rsid w:val="009B0F7F"/>
    <w:rsid w:val="009B2657"/>
    <w:rsid w:val="009B32B1"/>
    <w:rsid w:val="009B3C27"/>
    <w:rsid w:val="009B43D9"/>
    <w:rsid w:val="009B46B7"/>
    <w:rsid w:val="009C0895"/>
    <w:rsid w:val="009C1403"/>
    <w:rsid w:val="009C177C"/>
    <w:rsid w:val="009C1C4B"/>
    <w:rsid w:val="009C211A"/>
    <w:rsid w:val="009C28B0"/>
    <w:rsid w:val="009C29B2"/>
    <w:rsid w:val="009C34E2"/>
    <w:rsid w:val="009C39B8"/>
    <w:rsid w:val="009C7069"/>
    <w:rsid w:val="009C7A53"/>
    <w:rsid w:val="009D1A4A"/>
    <w:rsid w:val="009D3928"/>
    <w:rsid w:val="009D4892"/>
    <w:rsid w:val="009D55CF"/>
    <w:rsid w:val="009D7423"/>
    <w:rsid w:val="009D7A37"/>
    <w:rsid w:val="009D7CB5"/>
    <w:rsid w:val="009D7E5A"/>
    <w:rsid w:val="009E0A4F"/>
    <w:rsid w:val="009E14C3"/>
    <w:rsid w:val="009E19F8"/>
    <w:rsid w:val="009E1FD1"/>
    <w:rsid w:val="009E3011"/>
    <w:rsid w:val="009E56A0"/>
    <w:rsid w:val="009E6166"/>
    <w:rsid w:val="009E6603"/>
    <w:rsid w:val="009E68BA"/>
    <w:rsid w:val="009F0749"/>
    <w:rsid w:val="009F1E8C"/>
    <w:rsid w:val="009F22CB"/>
    <w:rsid w:val="009F3EBD"/>
    <w:rsid w:val="009F64DC"/>
    <w:rsid w:val="00A00B18"/>
    <w:rsid w:val="00A02021"/>
    <w:rsid w:val="00A1289C"/>
    <w:rsid w:val="00A137B5"/>
    <w:rsid w:val="00A13869"/>
    <w:rsid w:val="00A13EB0"/>
    <w:rsid w:val="00A15BAF"/>
    <w:rsid w:val="00A16291"/>
    <w:rsid w:val="00A16968"/>
    <w:rsid w:val="00A176BC"/>
    <w:rsid w:val="00A201A6"/>
    <w:rsid w:val="00A21114"/>
    <w:rsid w:val="00A220BA"/>
    <w:rsid w:val="00A22C78"/>
    <w:rsid w:val="00A23A89"/>
    <w:rsid w:val="00A23B11"/>
    <w:rsid w:val="00A24DA2"/>
    <w:rsid w:val="00A261D3"/>
    <w:rsid w:val="00A2741C"/>
    <w:rsid w:val="00A2754C"/>
    <w:rsid w:val="00A27668"/>
    <w:rsid w:val="00A27792"/>
    <w:rsid w:val="00A27FC1"/>
    <w:rsid w:val="00A32CF1"/>
    <w:rsid w:val="00A33C52"/>
    <w:rsid w:val="00A3485F"/>
    <w:rsid w:val="00A34AB3"/>
    <w:rsid w:val="00A35AE6"/>
    <w:rsid w:val="00A366F5"/>
    <w:rsid w:val="00A3711F"/>
    <w:rsid w:val="00A3753E"/>
    <w:rsid w:val="00A407CA"/>
    <w:rsid w:val="00A419C8"/>
    <w:rsid w:val="00A42DF6"/>
    <w:rsid w:val="00A448A3"/>
    <w:rsid w:val="00A44E48"/>
    <w:rsid w:val="00A45764"/>
    <w:rsid w:val="00A45AD0"/>
    <w:rsid w:val="00A47696"/>
    <w:rsid w:val="00A50082"/>
    <w:rsid w:val="00A50232"/>
    <w:rsid w:val="00A502E2"/>
    <w:rsid w:val="00A51C52"/>
    <w:rsid w:val="00A54492"/>
    <w:rsid w:val="00A550FC"/>
    <w:rsid w:val="00A552AC"/>
    <w:rsid w:val="00A578A1"/>
    <w:rsid w:val="00A60C9D"/>
    <w:rsid w:val="00A617B5"/>
    <w:rsid w:val="00A61EB5"/>
    <w:rsid w:val="00A63AF4"/>
    <w:rsid w:val="00A65647"/>
    <w:rsid w:val="00A65E7E"/>
    <w:rsid w:val="00A67C53"/>
    <w:rsid w:val="00A7096B"/>
    <w:rsid w:val="00A72166"/>
    <w:rsid w:val="00A72599"/>
    <w:rsid w:val="00A73D2B"/>
    <w:rsid w:val="00A73E1B"/>
    <w:rsid w:val="00A75284"/>
    <w:rsid w:val="00A75799"/>
    <w:rsid w:val="00A76CCE"/>
    <w:rsid w:val="00A80300"/>
    <w:rsid w:val="00A80DD3"/>
    <w:rsid w:val="00A81A68"/>
    <w:rsid w:val="00A8335F"/>
    <w:rsid w:val="00A8406B"/>
    <w:rsid w:val="00A84625"/>
    <w:rsid w:val="00A87E3A"/>
    <w:rsid w:val="00A936D6"/>
    <w:rsid w:val="00A963DB"/>
    <w:rsid w:val="00A97C6C"/>
    <w:rsid w:val="00AA058D"/>
    <w:rsid w:val="00AA309F"/>
    <w:rsid w:val="00AA3708"/>
    <w:rsid w:val="00AA4130"/>
    <w:rsid w:val="00AA6A6F"/>
    <w:rsid w:val="00AA72DE"/>
    <w:rsid w:val="00AB3C60"/>
    <w:rsid w:val="00AB42C2"/>
    <w:rsid w:val="00AB7D9F"/>
    <w:rsid w:val="00AC0FE8"/>
    <w:rsid w:val="00AC2364"/>
    <w:rsid w:val="00AC2472"/>
    <w:rsid w:val="00AC2804"/>
    <w:rsid w:val="00AC2FFF"/>
    <w:rsid w:val="00AC46BD"/>
    <w:rsid w:val="00AC4F86"/>
    <w:rsid w:val="00AC6C9A"/>
    <w:rsid w:val="00AD1F41"/>
    <w:rsid w:val="00AD20DD"/>
    <w:rsid w:val="00AD23C2"/>
    <w:rsid w:val="00AD43AB"/>
    <w:rsid w:val="00AD491D"/>
    <w:rsid w:val="00AD4E46"/>
    <w:rsid w:val="00AD53B6"/>
    <w:rsid w:val="00AD738E"/>
    <w:rsid w:val="00AE0EE9"/>
    <w:rsid w:val="00AE126C"/>
    <w:rsid w:val="00AE17EB"/>
    <w:rsid w:val="00AF21D9"/>
    <w:rsid w:val="00AF3564"/>
    <w:rsid w:val="00B0663C"/>
    <w:rsid w:val="00B10782"/>
    <w:rsid w:val="00B10BF4"/>
    <w:rsid w:val="00B13B11"/>
    <w:rsid w:val="00B14CC0"/>
    <w:rsid w:val="00B150F9"/>
    <w:rsid w:val="00B15890"/>
    <w:rsid w:val="00B15E4C"/>
    <w:rsid w:val="00B15F55"/>
    <w:rsid w:val="00B17332"/>
    <w:rsid w:val="00B218E6"/>
    <w:rsid w:val="00B22832"/>
    <w:rsid w:val="00B23982"/>
    <w:rsid w:val="00B23BEB"/>
    <w:rsid w:val="00B24308"/>
    <w:rsid w:val="00B2511A"/>
    <w:rsid w:val="00B27935"/>
    <w:rsid w:val="00B31348"/>
    <w:rsid w:val="00B32F5B"/>
    <w:rsid w:val="00B3374A"/>
    <w:rsid w:val="00B33DF0"/>
    <w:rsid w:val="00B37BCE"/>
    <w:rsid w:val="00B40EE8"/>
    <w:rsid w:val="00B41A2D"/>
    <w:rsid w:val="00B44CDA"/>
    <w:rsid w:val="00B45083"/>
    <w:rsid w:val="00B46CCB"/>
    <w:rsid w:val="00B4742C"/>
    <w:rsid w:val="00B514A6"/>
    <w:rsid w:val="00B533FF"/>
    <w:rsid w:val="00B53A60"/>
    <w:rsid w:val="00B56C68"/>
    <w:rsid w:val="00B570F3"/>
    <w:rsid w:val="00B57D71"/>
    <w:rsid w:val="00B57DE0"/>
    <w:rsid w:val="00B60ADD"/>
    <w:rsid w:val="00B60DAA"/>
    <w:rsid w:val="00B62213"/>
    <w:rsid w:val="00B653AB"/>
    <w:rsid w:val="00B661D5"/>
    <w:rsid w:val="00B71577"/>
    <w:rsid w:val="00B71652"/>
    <w:rsid w:val="00B71A7D"/>
    <w:rsid w:val="00B71E2A"/>
    <w:rsid w:val="00B74076"/>
    <w:rsid w:val="00B74817"/>
    <w:rsid w:val="00B74CE2"/>
    <w:rsid w:val="00B74EF0"/>
    <w:rsid w:val="00B75383"/>
    <w:rsid w:val="00B81EEF"/>
    <w:rsid w:val="00B839A4"/>
    <w:rsid w:val="00B83AB3"/>
    <w:rsid w:val="00B840B6"/>
    <w:rsid w:val="00B8439F"/>
    <w:rsid w:val="00B853C8"/>
    <w:rsid w:val="00B85684"/>
    <w:rsid w:val="00B85B82"/>
    <w:rsid w:val="00B86164"/>
    <w:rsid w:val="00B8678C"/>
    <w:rsid w:val="00B874BB"/>
    <w:rsid w:val="00B90A47"/>
    <w:rsid w:val="00B9152B"/>
    <w:rsid w:val="00B91C53"/>
    <w:rsid w:val="00B92AE9"/>
    <w:rsid w:val="00B92EB1"/>
    <w:rsid w:val="00B9414F"/>
    <w:rsid w:val="00B941C0"/>
    <w:rsid w:val="00B97657"/>
    <w:rsid w:val="00BA2F71"/>
    <w:rsid w:val="00BA3DC7"/>
    <w:rsid w:val="00BA4FB8"/>
    <w:rsid w:val="00BB04F4"/>
    <w:rsid w:val="00BB1301"/>
    <w:rsid w:val="00BB3629"/>
    <w:rsid w:val="00BB7ACF"/>
    <w:rsid w:val="00BC0625"/>
    <w:rsid w:val="00BC1EF7"/>
    <w:rsid w:val="00BC218B"/>
    <w:rsid w:val="00BC2B80"/>
    <w:rsid w:val="00BC3AAD"/>
    <w:rsid w:val="00BC4407"/>
    <w:rsid w:val="00BC5049"/>
    <w:rsid w:val="00BC56DC"/>
    <w:rsid w:val="00BC5BE4"/>
    <w:rsid w:val="00BC63A6"/>
    <w:rsid w:val="00BC6795"/>
    <w:rsid w:val="00BC79C0"/>
    <w:rsid w:val="00BD24BF"/>
    <w:rsid w:val="00BD2FD1"/>
    <w:rsid w:val="00BD3381"/>
    <w:rsid w:val="00BD3E8D"/>
    <w:rsid w:val="00BD426E"/>
    <w:rsid w:val="00BD52D7"/>
    <w:rsid w:val="00BE0332"/>
    <w:rsid w:val="00BE0574"/>
    <w:rsid w:val="00BE0BA0"/>
    <w:rsid w:val="00BE245A"/>
    <w:rsid w:val="00BE3913"/>
    <w:rsid w:val="00BE3A7C"/>
    <w:rsid w:val="00BE4540"/>
    <w:rsid w:val="00BE4DAD"/>
    <w:rsid w:val="00BE55C4"/>
    <w:rsid w:val="00BF0309"/>
    <w:rsid w:val="00BF14B1"/>
    <w:rsid w:val="00BF18E2"/>
    <w:rsid w:val="00BF2E79"/>
    <w:rsid w:val="00BF31F5"/>
    <w:rsid w:val="00BF5041"/>
    <w:rsid w:val="00BF58F0"/>
    <w:rsid w:val="00BF5EFA"/>
    <w:rsid w:val="00BF5FDC"/>
    <w:rsid w:val="00BF6D98"/>
    <w:rsid w:val="00C0179B"/>
    <w:rsid w:val="00C01D09"/>
    <w:rsid w:val="00C0323A"/>
    <w:rsid w:val="00C07340"/>
    <w:rsid w:val="00C136D0"/>
    <w:rsid w:val="00C1406F"/>
    <w:rsid w:val="00C160E5"/>
    <w:rsid w:val="00C16255"/>
    <w:rsid w:val="00C1630E"/>
    <w:rsid w:val="00C165CD"/>
    <w:rsid w:val="00C179A2"/>
    <w:rsid w:val="00C20091"/>
    <w:rsid w:val="00C2081B"/>
    <w:rsid w:val="00C20D4E"/>
    <w:rsid w:val="00C222D1"/>
    <w:rsid w:val="00C25992"/>
    <w:rsid w:val="00C267D4"/>
    <w:rsid w:val="00C2725E"/>
    <w:rsid w:val="00C3101C"/>
    <w:rsid w:val="00C31038"/>
    <w:rsid w:val="00C3364C"/>
    <w:rsid w:val="00C3601A"/>
    <w:rsid w:val="00C36338"/>
    <w:rsid w:val="00C3634D"/>
    <w:rsid w:val="00C3771B"/>
    <w:rsid w:val="00C426AB"/>
    <w:rsid w:val="00C45AC2"/>
    <w:rsid w:val="00C47703"/>
    <w:rsid w:val="00C47C11"/>
    <w:rsid w:val="00C505A5"/>
    <w:rsid w:val="00C52EB8"/>
    <w:rsid w:val="00C5318C"/>
    <w:rsid w:val="00C53856"/>
    <w:rsid w:val="00C5390D"/>
    <w:rsid w:val="00C547EF"/>
    <w:rsid w:val="00C548DF"/>
    <w:rsid w:val="00C549EE"/>
    <w:rsid w:val="00C54B54"/>
    <w:rsid w:val="00C55F82"/>
    <w:rsid w:val="00C578C3"/>
    <w:rsid w:val="00C600D2"/>
    <w:rsid w:val="00C6043A"/>
    <w:rsid w:val="00C61E9B"/>
    <w:rsid w:val="00C64041"/>
    <w:rsid w:val="00C64E14"/>
    <w:rsid w:val="00C64F36"/>
    <w:rsid w:val="00C64F58"/>
    <w:rsid w:val="00C65F2B"/>
    <w:rsid w:val="00C66223"/>
    <w:rsid w:val="00C700C2"/>
    <w:rsid w:val="00C71122"/>
    <w:rsid w:val="00C75EF1"/>
    <w:rsid w:val="00C77373"/>
    <w:rsid w:val="00C77982"/>
    <w:rsid w:val="00C77A2C"/>
    <w:rsid w:val="00C82841"/>
    <w:rsid w:val="00C829EA"/>
    <w:rsid w:val="00C860E4"/>
    <w:rsid w:val="00C867F5"/>
    <w:rsid w:val="00C874C0"/>
    <w:rsid w:val="00C87937"/>
    <w:rsid w:val="00C9147D"/>
    <w:rsid w:val="00C91574"/>
    <w:rsid w:val="00C92756"/>
    <w:rsid w:val="00C9519B"/>
    <w:rsid w:val="00C95846"/>
    <w:rsid w:val="00C968D6"/>
    <w:rsid w:val="00CA195B"/>
    <w:rsid w:val="00CA1C7D"/>
    <w:rsid w:val="00CA22FD"/>
    <w:rsid w:val="00CA320C"/>
    <w:rsid w:val="00CA3C71"/>
    <w:rsid w:val="00CA4C0C"/>
    <w:rsid w:val="00CB03C3"/>
    <w:rsid w:val="00CB096B"/>
    <w:rsid w:val="00CB1F7C"/>
    <w:rsid w:val="00CB28BE"/>
    <w:rsid w:val="00CB3F4C"/>
    <w:rsid w:val="00CB43E4"/>
    <w:rsid w:val="00CB4C08"/>
    <w:rsid w:val="00CB6BC0"/>
    <w:rsid w:val="00CB7D6F"/>
    <w:rsid w:val="00CC0380"/>
    <w:rsid w:val="00CC0D61"/>
    <w:rsid w:val="00CC165D"/>
    <w:rsid w:val="00CC2847"/>
    <w:rsid w:val="00CC3427"/>
    <w:rsid w:val="00CC3795"/>
    <w:rsid w:val="00CD1305"/>
    <w:rsid w:val="00CD214F"/>
    <w:rsid w:val="00CD5AD9"/>
    <w:rsid w:val="00CD78A7"/>
    <w:rsid w:val="00CE0877"/>
    <w:rsid w:val="00CE1D10"/>
    <w:rsid w:val="00CE1DFF"/>
    <w:rsid w:val="00CE3A76"/>
    <w:rsid w:val="00CE56D7"/>
    <w:rsid w:val="00CE59EF"/>
    <w:rsid w:val="00CE65CC"/>
    <w:rsid w:val="00CF0CCD"/>
    <w:rsid w:val="00CF16A5"/>
    <w:rsid w:val="00CF1E6F"/>
    <w:rsid w:val="00CF2B3D"/>
    <w:rsid w:val="00CF2BCD"/>
    <w:rsid w:val="00CF3868"/>
    <w:rsid w:val="00CF526B"/>
    <w:rsid w:val="00CF5C9A"/>
    <w:rsid w:val="00D004E6"/>
    <w:rsid w:val="00D00D57"/>
    <w:rsid w:val="00D043E7"/>
    <w:rsid w:val="00D0461E"/>
    <w:rsid w:val="00D054B1"/>
    <w:rsid w:val="00D055A1"/>
    <w:rsid w:val="00D0693E"/>
    <w:rsid w:val="00D06C09"/>
    <w:rsid w:val="00D10F9C"/>
    <w:rsid w:val="00D139D4"/>
    <w:rsid w:val="00D13A53"/>
    <w:rsid w:val="00D13E11"/>
    <w:rsid w:val="00D14901"/>
    <w:rsid w:val="00D14CD2"/>
    <w:rsid w:val="00D15C31"/>
    <w:rsid w:val="00D17E55"/>
    <w:rsid w:val="00D2112E"/>
    <w:rsid w:val="00D2123A"/>
    <w:rsid w:val="00D23634"/>
    <w:rsid w:val="00D24284"/>
    <w:rsid w:val="00D25422"/>
    <w:rsid w:val="00D26883"/>
    <w:rsid w:val="00D26DBB"/>
    <w:rsid w:val="00D2707F"/>
    <w:rsid w:val="00D27D05"/>
    <w:rsid w:val="00D31969"/>
    <w:rsid w:val="00D332BD"/>
    <w:rsid w:val="00D35E08"/>
    <w:rsid w:val="00D36009"/>
    <w:rsid w:val="00D36887"/>
    <w:rsid w:val="00D4042A"/>
    <w:rsid w:val="00D41476"/>
    <w:rsid w:val="00D418BF"/>
    <w:rsid w:val="00D419A4"/>
    <w:rsid w:val="00D41CE8"/>
    <w:rsid w:val="00D43CB6"/>
    <w:rsid w:val="00D44BF1"/>
    <w:rsid w:val="00D462DC"/>
    <w:rsid w:val="00D54682"/>
    <w:rsid w:val="00D55429"/>
    <w:rsid w:val="00D56C33"/>
    <w:rsid w:val="00D57847"/>
    <w:rsid w:val="00D57F3B"/>
    <w:rsid w:val="00D60613"/>
    <w:rsid w:val="00D61C83"/>
    <w:rsid w:val="00D61C9A"/>
    <w:rsid w:val="00D61F4D"/>
    <w:rsid w:val="00D621DD"/>
    <w:rsid w:val="00D637A5"/>
    <w:rsid w:val="00D65833"/>
    <w:rsid w:val="00D66421"/>
    <w:rsid w:val="00D728BF"/>
    <w:rsid w:val="00D72FE4"/>
    <w:rsid w:val="00D74EBB"/>
    <w:rsid w:val="00D76998"/>
    <w:rsid w:val="00D8297D"/>
    <w:rsid w:val="00D82A99"/>
    <w:rsid w:val="00D83422"/>
    <w:rsid w:val="00D85521"/>
    <w:rsid w:val="00D85812"/>
    <w:rsid w:val="00D863D9"/>
    <w:rsid w:val="00D90691"/>
    <w:rsid w:val="00D90BDB"/>
    <w:rsid w:val="00D91247"/>
    <w:rsid w:val="00D9304B"/>
    <w:rsid w:val="00D97D03"/>
    <w:rsid w:val="00DA10FD"/>
    <w:rsid w:val="00DA3E92"/>
    <w:rsid w:val="00DA560A"/>
    <w:rsid w:val="00DA61CE"/>
    <w:rsid w:val="00DA7BD0"/>
    <w:rsid w:val="00DB0CCD"/>
    <w:rsid w:val="00DB23BF"/>
    <w:rsid w:val="00DB35F4"/>
    <w:rsid w:val="00DC217C"/>
    <w:rsid w:val="00DC2482"/>
    <w:rsid w:val="00DC25EF"/>
    <w:rsid w:val="00DC265C"/>
    <w:rsid w:val="00DC344E"/>
    <w:rsid w:val="00DC3D5E"/>
    <w:rsid w:val="00DD0A27"/>
    <w:rsid w:val="00DD45FD"/>
    <w:rsid w:val="00DD5730"/>
    <w:rsid w:val="00DD60B9"/>
    <w:rsid w:val="00DD6613"/>
    <w:rsid w:val="00DD7305"/>
    <w:rsid w:val="00DD7A66"/>
    <w:rsid w:val="00DE0FD8"/>
    <w:rsid w:val="00DE157E"/>
    <w:rsid w:val="00DE186B"/>
    <w:rsid w:val="00DE5C10"/>
    <w:rsid w:val="00DE6507"/>
    <w:rsid w:val="00DE650E"/>
    <w:rsid w:val="00DF0A7A"/>
    <w:rsid w:val="00DF32DD"/>
    <w:rsid w:val="00DF453A"/>
    <w:rsid w:val="00DF467C"/>
    <w:rsid w:val="00DF6DA1"/>
    <w:rsid w:val="00E01A5B"/>
    <w:rsid w:val="00E01F29"/>
    <w:rsid w:val="00E01FA9"/>
    <w:rsid w:val="00E045B0"/>
    <w:rsid w:val="00E06252"/>
    <w:rsid w:val="00E07F3D"/>
    <w:rsid w:val="00E1038F"/>
    <w:rsid w:val="00E10725"/>
    <w:rsid w:val="00E1362C"/>
    <w:rsid w:val="00E155E2"/>
    <w:rsid w:val="00E15A10"/>
    <w:rsid w:val="00E17A02"/>
    <w:rsid w:val="00E21E91"/>
    <w:rsid w:val="00E22E4B"/>
    <w:rsid w:val="00E24F16"/>
    <w:rsid w:val="00E25A56"/>
    <w:rsid w:val="00E25C65"/>
    <w:rsid w:val="00E26DCE"/>
    <w:rsid w:val="00E27EDF"/>
    <w:rsid w:val="00E313F0"/>
    <w:rsid w:val="00E32F16"/>
    <w:rsid w:val="00E33122"/>
    <w:rsid w:val="00E35B29"/>
    <w:rsid w:val="00E361C1"/>
    <w:rsid w:val="00E41219"/>
    <w:rsid w:val="00E467C3"/>
    <w:rsid w:val="00E46940"/>
    <w:rsid w:val="00E50958"/>
    <w:rsid w:val="00E52F91"/>
    <w:rsid w:val="00E53398"/>
    <w:rsid w:val="00E53B95"/>
    <w:rsid w:val="00E53ED1"/>
    <w:rsid w:val="00E54FE5"/>
    <w:rsid w:val="00E55DA6"/>
    <w:rsid w:val="00E56541"/>
    <w:rsid w:val="00E5656C"/>
    <w:rsid w:val="00E568EB"/>
    <w:rsid w:val="00E60A04"/>
    <w:rsid w:val="00E60E63"/>
    <w:rsid w:val="00E644F7"/>
    <w:rsid w:val="00E6541F"/>
    <w:rsid w:val="00E654CD"/>
    <w:rsid w:val="00E65B44"/>
    <w:rsid w:val="00E67338"/>
    <w:rsid w:val="00E67BA1"/>
    <w:rsid w:val="00E700FE"/>
    <w:rsid w:val="00E70420"/>
    <w:rsid w:val="00E70D3D"/>
    <w:rsid w:val="00E72717"/>
    <w:rsid w:val="00E72DC8"/>
    <w:rsid w:val="00E7459C"/>
    <w:rsid w:val="00E74D22"/>
    <w:rsid w:val="00E7543C"/>
    <w:rsid w:val="00E756BD"/>
    <w:rsid w:val="00E763F9"/>
    <w:rsid w:val="00E765A8"/>
    <w:rsid w:val="00E76E69"/>
    <w:rsid w:val="00E80E4C"/>
    <w:rsid w:val="00E833E0"/>
    <w:rsid w:val="00E836F5"/>
    <w:rsid w:val="00E84894"/>
    <w:rsid w:val="00E85150"/>
    <w:rsid w:val="00E87EBF"/>
    <w:rsid w:val="00E9064C"/>
    <w:rsid w:val="00E90AE6"/>
    <w:rsid w:val="00E9256E"/>
    <w:rsid w:val="00E938AC"/>
    <w:rsid w:val="00E93E70"/>
    <w:rsid w:val="00E93F09"/>
    <w:rsid w:val="00E95EDF"/>
    <w:rsid w:val="00E97BE7"/>
    <w:rsid w:val="00EA03D2"/>
    <w:rsid w:val="00EA178B"/>
    <w:rsid w:val="00EA28DE"/>
    <w:rsid w:val="00EA2BFB"/>
    <w:rsid w:val="00EA3448"/>
    <w:rsid w:val="00EA364D"/>
    <w:rsid w:val="00EA3BB0"/>
    <w:rsid w:val="00EA4381"/>
    <w:rsid w:val="00EA4868"/>
    <w:rsid w:val="00EA660A"/>
    <w:rsid w:val="00EA7040"/>
    <w:rsid w:val="00EB00DC"/>
    <w:rsid w:val="00EB14D3"/>
    <w:rsid w:val="00EB2E1B"/>
    <w:rsid w:val="00EB4761"/>
    <w:rsid w:val="00EB49E7"/>
    <w:rsid w:val="00EB55EB"/>
    <w:rsid w:val="00EB70A7"/>
    <w:rsid w:val="00EC15BB"/>
    <w:rsid w:val="00EC70F7"/>
    <w:rsid w:val="00ED22DA"/>
    <w:rsid w:val="00ED2F39"/>
    <w:rsid w:val="00ED7BE8"/>
    <w:rsid w:val="00EE1556"/>
    <w:rsid w:val="00EE1E22"/>
    <w:rsid w:val="00EE2B25"/>
    <w:rsid w:val="00EE2D89"/>
    <w:rsid w:val="00EE44C9"/>
    <w:rsid w:val="00EE4FCB"/>
    <w:rsid w:val="00EE65D1"/>
    <w:rsid w:val="00EE6735"/>
    <w:rsid w:val="00EF1BC7"/>
    <w:rsid w:val="00EF22D9"/>
    <w:rsid w:val="00EF6835"/>
    <w:rsid w:val="00EF6A0A"/>
    <w:rsid w:val="00EF7F7D"/>
    <w:rsid w:val="00F01E5B"/>
    <w:rsid w:val="00F0223A"/>
    <w:rsid w:val="00F02ADB"/>
    <w:rsid w:val="00F0375D"/>
    <w:rsid w:val="00F038FB"/>
    <w:rsid w:val="00F047E4"/>
    <w:rsid w:val="00F04EA7"/>
    <w:rsid w:val="00F050E4"/>
    <w:rsid w:val="00F065B1"/>
    <w:rsid w:val="00F0677D"/>
    <w:rsid w:val="00F07DE4"/>
    <w:rsid w:val="00F10E13"/>
    <w:rsid w:val="00F10F2B"/>
    <w:rsid w:val="00F11ACE"/>
    <w:rsid w:val="00F1271F"/>
    <w:rsid w:val="00F1289D"/>
    <w:rsid w:val="00F12AB1"/>
    <w:rsid w:val="00F17481"/>
    <w:rsid w:val="00F17847"/>
    <w:rsid w:val="00F17C14"/>
    <w:rsid w:val="00F229D7"/>
    <w:rsid w:val="00F23F9A"/>
    <w:rsid w:val="00F2488C"/>
    <w:rsid w:val="00F252B3"/>
    <w:rsid w:val="00F2583E"/>
    <w:rsid w:val="00F27F2D"/>
    <w:rsid w:val="00F3674F"/>
    <w:rsid w:val="00F373BE"/>
    <w:rsid w:val="00F4175D"/>
    <w:rsid w:val="00F41E1B"/>
    <w:rsid w:val="00F42167"/>
    <w:rsid w:val="00F45247"/>
    <w:rsid w:val="00F45E61"/>
    <w:rsid w:val="00F47BE3"/>
    <w:rsid w:val="00F507C5"/>
    <w:rsid w:val="00F50AEC"/>
    <w:rsid w:val="00F5184C"/>
    <w:rsid w:val="00F52BD2"/>
    <w:rsid w:val="00F53338"/>
    <w:rsid w:val="00F562A2"/>
    <w:rsid w:val="00F6086C"/>
    <w:rsid w:val="00F608A0"/>
    <w:rsid w:val="00F61629"/>
    <w:rsid w:val="00F62DD6"/>
    <w:rsid w:val="00F63FED"/>
    <w:rsid w:val="00F65CC9"/>
    <w:rsid w:val="00F70269"/>
    <w:rsid w:val="00F702C8"/>
    <w:rsid w:val="00F70A52"/>
    <w:rsid w:val="00F70B90"/>
    <w:rsid w:val="00F732D3"/>
    <w:rsid w:val="00F74017"/>
    <w:rsid w:val="00F7417D"/>
    <w:rsid w:val="00F7606C"/>
    <w:rsid w:val="00F76190"/>
    <w:rsid w:val="00F80550"/>
    <w:rsid w:val="00F80FBA"/>
    <w:rsid w:val="00F817E2"/>
    <w:rsid w:val="00F82D26"/>
    <w:rsid w:val="00F84128"/>
    <w:rsid w:val="00F84C77"/>
    <w:rsid w:val="00F85527"/>
    <w:rsid w:val="00F87461"/>
    <w:rsid w:val="00F900BF"/>
    <w:rsid w:val="00F916AB"/>
    <w:rsid w:val="00F9440D"/>
    <w:rsid w:val="00F947AC"/>
    <w:rsid w:val="00F94C5D"/>
    <w:rsid w:val="00FA0890"/>
    <w:rsid w:val="00FA1405"/>
    <w:rsid w:val="00FA5077"/>
    <w:rsid w:val="00FA56D8"/>
    <w:rsid w:val="00FA6002"/>
    <w:rsid w:val="00FA686D"/>
    <w:rsid w:val="00FA6A07"/>
    <w:rsid w:val="00FA7654"/>
    <w:rsid w:val="00FB2044"/>
    <w:rsid w:val="00FB519D"/>
    <w:rsid w:val="00FB5543"/>
    <w:rsid w:val="00FB628E"/>
    <w:rsid w:val="00FB6D1F"/>
    <w:rsid w:val="00FB70C6"/>
    <w:rsid w:val="00FC035E"/>
    <w:rsid w:val="00FC1068"/>
    <w:rsid w:val="00FC39DE"/>
    <w:rsid w:val="00FC66F1"/>
    <w:rsid w:val="00FC7140"/>
    <w:rsid w:val="00FD001F"/>
    <w:rsid w:val="00FD1CC3"/>
    <w:rsid w:val="00FD2C5F"/>
    <w:rsid w:val="00FD357A"/>
    <w:rsid w:val="00FD5425"/>
    <w:rsid w:val="00FE235C"/>
    <w:rsid w:val="00FE249E"/>
    <w:rsid w:val="00FE2B78"/>
    <w:rsid w:val="00FE3391"/>
    <w:rsid w:val="00FE3D3F"/>
    <w:rsid w:val="00FE3E9F"/>
    <w:rsid w:val="00FE4E7B"/>
    <w:rsid w:val="00FE7A83"/>
    <w:rsid w:val="00FF069F"/>
    <w:rsid w:val="00FF1144"/>
    <w:rsid w:val="00FF3EAD"/>
    <w:rsid w:val="00FF402F"/>
    <w:rsid w:val="00FF50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7EA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paragraph" w:customStyle="1" w:styleId="Default">
    <w:name w:val="Default"/>
    <w:uiPriority w:val="99"/>
    <w:rsid w:val="00F47BE3"/>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Kolorowalistaakcent11">
    <w:name w:val="Kolorowa lista — akcent 11"/>
    <w:basedOn w:val="Normalny"/>
    <w:uiPriority w:val="99"/>
    <w:qFormat/>
    <w:rsid w:val="00F47BE3"/>
    <w:pPr>
      <w:spacing w:before="120"/>
      <w:ind w:left="720"/>
      <w:contextualSpacing/>
      <w:jc w:val="both"/>
      <w:outlineLvl w:val="0"/>
    </w:pPr>
    <w:rPr>
      <w:szCs w:val="20"/>
    </w:rPr>
  </w:style>
  <w:style w:type="character" w:customStyle="1" w:styleId="FontStyle14">
    <w:name w:val="Font Style14"/>
    <w:uiPriority w:val="99"/>
    <w:rsid w:val="00F47BE3"/>
    <w:rPr>
      <w:rFonts w:ascii="Times New Roman" w:hAnsi="Times New Roman"/>
      <w:sz w:val="22"/>
    </w:rPr>
  </w:style>
  <w:style w:type="paragraph" w:customStyle="1" w:styleId="Tekstpodstawowywcity31">
    <w:name w:val="Tekst podstawowy wcięty 31"/>
    <w:basedOn w:val="Normalny"/>
    <w:rsid w:val="00A45AD0"/>
    <w:pPr>
      <w:tabs>
        <w:tab w:val="left" w:pos="8505"/>
        <w:tab w:val="left" w:pos="13608"/>
      </w:tabs>
      <w:spacing w:before="60" w:line="288" w:lineRule="auto"/>
      <w:ind w:firstLine="425"/>
      <w:jc w:val="both"/>
    </w:pPr>
    <w:rPr>
      <w:kern w:val="16"/>
    </w:rPr>
  </w:style>
  <w:style w:type="character" w:customStyle="1" w:styleId="FontStyle30">
    <w:name w:val="Font Style30"/>
    <w:uiPriority w:val="99"/>
    <w:rsid w:val="00D41476"/>
    <w:rPr>
      <w:rFonts w:ascii="Garamond" w:hAnsi="Garamond" w:cs="Garamond"/>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7EA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paragraph" w:customStyle="1" w:styleId="Default">
    <w:name w:val="Default"/>
    <w:uiPriority w:val="99"/>
    <w:rsid w:val="00F47BE3"/>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Kolorowalistaakcent11">
    <w:name w:val="Kolorowa lista — akcent 11"/>
    <w:basedOn w:val="Normalny"/>
    <w:uiPriority w:val="99"/>
    <w:qFormat/>
    <w:rsid w:val="00F47BE3"/>
    <w:pPr>
      <w:spacing w:before="120"/>
      <w:ind w:left="720"/>
      <w:contextualSpacing/>
      <w:jc w:val="both"/>
      <w:outlineLvl w:val="0"/>
    </w:pPr>
    <w:rPr>
      <w:szCs w:val="20"/>
    </w:rPr>
  </w:style>
  <w:style w:type="character" w:customStyle="1" w:styleId="FontStyle14">
    <w:name w:val="Font Style14"/>
    <w:uiPriority w:val="99"/>
    <w:rsid w:val="00F47BE3"/>
    <w:rPr>
      <w:rFonts w:ascii="Times New Roman" w:hAnsi="Times New Roman"/>
      <w:sz w:val="22"/>
    </w:rPr>
  </w:style>
  <w:style w:type="paragraph" w:customStyle="1" w:styleId="Tekstpodstawowywcity31">
    <w:name w:val="Tekst podstawowy wcięty 31"/>
    <w:basedOn w:val="Normalny"/>
    <w:rsid w:val="00A45AD0"/>
    <w:pPr>
      <w:tabs>
        <w:tab w:val="left" w:pos="8505"/>
        <w:tab w:val="left" w:pos="13608"/>
      </w:tabs>
      <w:spacing w:before="60" w:line="288" w:lineRule="auto"/>
      <w:ind w:firstLine="425"/>
      <w:jc w:val="both"/>
    </w:pPr>
    <w:rPr>
      <w:kern w:val="16"/>
    </w:rPr>
  </w:style>
  <w:style w:type="character" w:customStyle="1" w:styleId="FontStyle30">
    <w:name w:val="Font Style30"/>
    <w:uiPriority w:val="99"/>
    <w:rsid w:val="00D41476"/>
    <w:rPr>
      <w:rFonts w:ascii="Garamond" w:hAnsi="Garamond" w:cs="Garamond"/>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29909">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560483327">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61"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4D54F-D8AB-4C11-98A1-39A1D9880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70</Pages>
  <Words>16728</Words>
  <Characters>100374</Characters>
  <Application>Microsoft Office Word</Application>
  <DocSecurity>0</DocSecurity>
  <Lines>836</Lines>
  <Paragraphs>233</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116869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Kwiatkowski Dariusz  (BOF)</cp:lastModifiedBy>
  <cp:revision>6</cp:revision>
  <cp:lastPrinted>2017-10-17T12:28:00Z</cp:lastPrinted>
  <dcterms:created xsi:type="dcterms:W3CDTF">2017-10-17T10:57:00Z</dcterms:created>
  <dcterms:modified xsi:type="dcterms:W3CDTF">2017-10-17T13:48:00Z</dcterms:modified>
</cp:coreProperties>
</file>