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30E" w:rsidRDefault="0070030E" w:rsidP="005B1DF8">
      <w:pPr>
        <w:spacing w:line="276" w:lineRule="auto"/>
        <w:ind w:right="-2"/>
        <w:jc w:val="center"/>
        <w:outlineLvl w:val="0"/>
        <w:rPr>
          <w:rFonts w:ascii="Verdana" w:hAnsi="Verdana" w:cs="Arial"/>
          <w:b/>
          <w:sz w:val="20"/>
          <w:szCs w:val="20"/>
        </w:rPr>
      </w:pPr>
    </w:p>
    <w:p w:rsidR="00EA57F4" w:rsidRPr="0002152C" w:rsidRDefault="00EA57F4" w:rsidP="005B1DF8">
      <w:pPr>
        <w:spacing w:line="276" w:lineRule="auto"/>
        <w:jc w:val="center"/>
        <w:outlineLvl w:val="0"/>
        <w:rPr>
          <w:rFonts w:ascii="Verdana" w:hAnsi="Verdana" w:cs="Arial"/>
        </w:rPr>
      </w:pPr>
      <w:r w:rsidRPr="0002152C">
        <w:rPr>
          <w:rFonts w:ascii="Verdana" w:hAnsi="Verdana" w:cs="Arial"/>
        </w:rPr>
        <w:t>RZECZPOSPOLITA POLSKA</w:t>
      </w:r>
    </w:p>
    <w:p w:rsidR="00EA57F4" w:rsidRPr="0002152C" w:rsidRDefault="00EA57F4" w:rsidP="005B1DF8">
      <w:pPr>
        <w:spacing w:line="276" w:lineRule="auto"/>
        <w:jc w:val="center"/>
        <w:outlineLvl w:val="0"/>
        <w:rPr>
          <w:rFonts w:ascii="Verdana" w:hAnsi="Verdana" w:cs="Arial"/>
        </w:rPr>
      </w:pPr>
      <w:r w:rsidRPr="0002152C">
        <w:rPr>
          <w:rFonts w:ascii="Verdana" w:hAnsi="Verdana" w:cs="Arial"/>
        </w:rPr>
        <w:t>MINISTERSTWO SPRAWIEDLIWOŚCI</w:t>
      </w:r>
    </w:p>
    <w:p w:rsidR="00EA57F4" w:rsidRPr="0002152C" w:rsidRDefault="00EA57F4" w:rsidP="005B1DF8">
      <w:pPr>
        <w:spacing w:line="276" w:lineRule="auto"/>
        <w:jc w:val="center"/>
        <w:outlineLvl w:val="0"/>
        <w:rPr>
          <w:rFonts w:ascii="Verdana" w:hAnsi="Verdana" w:cs="Arial"/>
        </w:rPr>
      </w:pPr>
      <w:r w:rsidRPr="0002152C">
        <w:rPr>
          <w:rFonts w:ascii="Verdana" w:hAnsi="Verdana" w:cs="Arial"/>
        </w:rPr>
        <w:t>ALEJE UJAZDOWSKIE 11</w:t>
      </w:r>
    </w:p>
    <w:p w:rsidR="00EA57F4" w:rsidRPr="0002152C" w:rsidRDefault="00EA57F4" w:rsidP="005B1DF8">
      <w:pPr>
        <w:spacing w:line="276" w:lineRule="auto"/>
        <w:jc w:val="center"/>
        <w:outlineLvl w:val="0"/>
        <w:rPr>
          <w:rFonts w:ascii="Verdana" w:hAnsi="Verdana" w:cs="Arial"/>
        </w:rPr>
      </w:pPr>
      <w:r w:rsidRPr="0002152C">
        <w:rPr>
          <w:rFonts w:ascii="Verdana" w:hAnsi="Verdana" w:cs="Arial"/>
        </w:rPr>
        <w:t>00-567 WARSZAWA</w:t>
      </w:r>
    </w:p>
    <w:p w:rsidR="00EA57F4" w:rsidRPr="0002152C" w:rsidRDefault="00EA57F4" w:rsidP="005B1DF8">
      <w:pPr>
        <w:spacing w:line="276" w:lineRule="auto"/>
        <w:ind w:left="3632"/>
        <w:jc w:val="both"/>
        <w:outlineLvl w:val="0"/>
        <w:rPr>
          <w:rFonts w:ascii="Verdana" w:hAnsi="Verdana" w:cs="Arial"/>
        </w:rPr>
      </w:pPr>
    </w:p>
    <w:p w:rsidR="00EA57F4" w:rsidRPr="0002152C" w:rsidRDefault="00EA57F4" w:rsidP="005B1DF8">
      <w:pPr>
        <w:spacing w:line="276" w:lineRule="auto"/>
        <w:ind w:left="3632"/>
        <w:jc w:val="both"/>
        <w:outlineLvl w:val="0"/>
        <w:rPr>
          <w:rFonts w:ascii="Verdana" w:hAnsi="Verdana" w:cs="Arial"/>
        </w:rPr>
      </w:pPr>
    </w:p>
    <w:p w:rsidR="00EA57F4" w:rsidRPr="0002152C" w:rsidRDefault="00EA57F4" w:rsidP="005B1DF8">
      <w:pPr>
        <w:spacing w:line="276" w:lineRule="auto"/>
        <w:ind w:left="3632"/>
        <w:jc w:val="both"/>
        <w:outlineLvl w:val="0"/>
        <w:rPr>
          <w:rFonts w:ascii="Verdana" w:hAnsi="Verdana" w:cs="Arial"/>
        </w:rPr>
      </w:pPr>
    </w:p>
    <w:p w:rsidR="00EA57F4" w:rsidRPr="0002152C" w:rsidRDefault="00EA57F4" w:rsidP="005B1DF8">
      <w:pPr>
        <w:spacing w:line="276" w:lineRule="auto"/>
        <w:ind w:left="3632"/>
        <w:jc w:val="both"/>
        <w:outlineLvl w:val="0"/>
        <w:rPr>
          <w:rFonts w:ascii="Verdana" w:hAnsi="Verdana" w:cs="Arial"/>
        </w:rPr>
      </w:pPr>
    </w:p>
    <w:p w:rsidR="00EA57F4" w:rsidRPr="0002152C" w:rsidRDefault="00EA57F4" w:rsidP="005B1DF8">
      <w:pPr>
        <w:spacing w:line="276" w:lineRule="auto"/>
        <w:ind w:left="3632"/>
        <w:jc w:val="both"/>
        <w:outlineLvl w:val="0"/>
        <w:rPr>
          <w:rFonts w:ascii="Verdana" w:hAnsi="Verdana" w:cs="Arial"/>
        </w:rPr>
      </w:pPr>
    </w:p>
    <w:p w:rsidR="00EA57F4" w:rsidRPr="0002152C" w:rsidRDefault="00EA57F4" w:rsidP="005B1DF8">
      <w:pPr>
        <w:spacing w:line="276" w:lineRule="auto"/>
        <w:ind w:left="3632"/>
        <w:jc w:val="both"/>
        <w:outlineLvl w:val="0"/>
        <w:rPr>
          <w:rFonts w:ascii="Verdana" w:hAnsi="Verdana" w:cs="Arial"/>
        </w:rPr>
      </w:pPr>
    </w:p>
    <w:p w:rsidR="00EA57F4" w:rsidRPr="0002152C" w:rsidRDefault="00EA57F4" w:rsidP="005B1DF8">
      <w:pPr>
        <w:spacing w:line="276" w:lineRule="auto"/>
        <w:ind w:left="3632"/>
        <w:jc w:val="both"/>
        <w:outlineLvl w:val="0"/>
        <w:rPr>
          <w:rFonts w:ascii="Verdana" w:hAnsi="Verdana" w:cs="Arial"/>
        </w:rPr>
      </w:pPr>
    </w:p>
    <w:p w:rsidR="00EA57F4" w:rsidRPr="0002152C" w:rsidRDefault="00EA57F4" w:rsidP="005B1DF8">
      <w:pPr>
        <w:spacing w:line="276" w:lineRule="auto"/>
        <w:jc w:val="center"/>
        <w:outlineLvl w:val="0"/>
        <w:rPr>
          <w:rFonts w:ascii="Verdana" w:hAnsi="Verdana" w:cs="Arial"/>
        </w:rPr>
      </w:pPr>
      <w:r w:rsidRPr="0002152C">
        <w:rPr>
          <w:rFonts w:ascii="Verdana" w:hAnsi="Verdana" w:cs="Arial"/>
        </w:rPr>
        <w:t xml:space="preserve">SPECYFIKACJA ISTOTNYCH </w:t>
      </w:r>
      <w:r w:rsidRPr="0002152C">
        <w:rPr>
          <w:rFonts w:ascii="Verdana" w:hAnsi="Verdana" w:cs="Arial"/>
        </w:rPr>
        <w:br/>
        <w:t>WARUNKÓW ZAMÓWIENIA</w:t>
      </w:r>
    </w:p>
    <w:p w:rsidR="00EA57F4" w:rsidRPr="0002152C" w:rsidRDefault="00EA57F4" w:rsidP="005B1DF8">
      <w:pPr>
        <w:spacing w:line="276" w:lineRule="auto"/>
        <w:jc w:val="center"/>
        <w:outlineLvl w:val="0"/>
        <w:rPr>
          <w:rFonts w:ascii="Verdana" w:hAnsi="Verdana" w:cs="Arial"/>
        </w:rPr>
      </w:pPr>
    </w:p>
    <w:p w:rsidR="00B153A6" w:rsidRPr="0002152C" w:rsidRDefault="00B153A6" w:rsidP="005B1DF8">
      <w:pPr>
        <w:spacing w:line="276" w:lineRule="auto"/>
        <w:jc w:val="center"/>
        <w:outlineLvl w:val="0"/>
        <w:rPr>
          <w:rFonts w:ascii="Verdana" w:hAnsi="Verdana" w:cs="Arial"/>
        </w:rPr>
      </w:pPr>
    </w:p>
    <w:p w:rsidR="00EA57F4" w:rsidRPr="0002152C" w:rsidRDefault="00EA57F4" w:rsidP="005B1DF8">
      <w:pPr>
        <w:spacing w:line="276" w:lineRule="auto"/>
        <w:ind w:left="709"/>
        <w:jc w:val="center"/>
        <w:outlineLvl w:val="0"/>
        <w:rPr>
          <w:rFonts w:ascii="Verdana" w:hAnsi="Verdana" w:cs="Arial"/>
        </w:rPr>
      </w:pPr>
      <w:r w:rsidRPr="0002152C">
        <w:rPr>
          <w:rFonts w:ascii="Verdana" w:hAnsi="Verdana" w:cs="Arial"/>
        </w:rPr>
        <w:t xml:space="preserve">w postępowaniu o udzielenie zamówienia publicznego prowadzonym </w:t>
      </w:r>
    </w:p>
    <w:p w:rsidR="00EA57F4" w:rsidRPr="0002152C" w:rsidRDefault="00EA57F4" w:rsidP="005B1DF8">
      <w:pPr>
        <w:spacing w:line="276" w:lineRule="auto"/>
        <w:ind w:left="709"/>
        <w:jc w:val="center"/>
        <w:outlineLvl w:val="0"/>
        <w:rPr>
          <w:rFonts w:ascii="Verdana" w:hAnsi="Verdana" w:cs="Arial"/>
        </w:rPr>
      </w:pPr>
      <w:r w:rsidRPr="0002152C">
        <w:rPr>
          <w:rFonts w:ascii="Verdana" w:hAnsi="Verdana" w:cs="Arial"/>
        </w:rPr>
        <w:t>w trybie przetargu nieograniczonego na</w:t>
      </w:r>
    </w:p>
    <w:p w:rsidR="00EA57F4" w:rsidRPr="0002152C" w:rsidRDefault="00EA57F4" w:rsidP="005B1DF8">
      <w:pPr>
        <w:spacing w:line="276" w:lineRule="auto"/>
        <w:ind w:left="709"/>
        <w:jc w:val="center"/>
        <w:outlineLvl w:val="0"/>
        <w:rPr>
          <w:rFonts w:ascii="Verdana" w:hAnsi="Verdana" w:cs="Arial"/>
          <w:b/>
        </w:rPr>
      </w:pPr>
    </w:p>
    <w:p w:rsidR="00B153A6" w:rsidRPr="0002152C" w:rsidRDefault="00B153A6" w:rsidP="005B1DF8">
      <w:pPr>
        <w:spacing w:line="276" w:lineRule="auto"/>
        <w:ind w:left="709"/>
        <w:jc w:val="center"/>
        <w:outlineLvl w:val="0"/>
        <w:rPr>
          <w:rFonts w:ascii="Verdana" w:hAnsi="Verdana" w:cs="Arial"/>
          <w:b/>
        </w:rPr>
      </w:pPr>
    </w:p>
    <w:p w:rsidR="00EA57F4" w:rsidRPr="0002152C" w:rsidRDefault="00E835D1" w:rsidP="005B1DF8">
      <w:pPr>
        <w:spacing w:line="276" w:lineRule="auto"/>
        <w:jc w:val="center"/>
        <w:outlineLvl w:val="0"/>
        <w:rPr>
          <w:rFonts w:ascii="Verdana" w:hAnsi="Verdana" w:cs="Arial"/>
        </w:rPr>
      </w:pPr>
      <w:r w:rsidRPr="0002152C">
        <w:rPr>
          <w:rFonts w:ascii="Verdana" w:hAnsi="Verdana" w:cs="Arial"/>
          <w:b/>
        </w:rPr>
        <w:t>Wsparcie techniczne rozwiązań informatycznych opartyc</w:t>
      </w:r>
      <w:r w:rsidR="00EB6EA6">
        <w:rPr>
          <w:rFonts w:ascii="Verdana" w:hAnsi="Verdana" w:cs="Arial"/>
          <w:b/>
        </w:rPr>
        <w:t xml:space="preserve">h </w:t>
      </w:r>
      <w:r w:rsidR="00FD2E92">
        <w:rPr>
          <w:rFonts w:ascii="Verdana" w:hAnsi="Verdana" w:cs="Arial"/>
          <w:b/>
        </w:rPr>
        <w:br/>
      </w:r>
      <w:r w:rsidR="00EB6EA6">
        <w:rPr>
          <w:rFonts w:ascii="Verdana" w:hAnsi="Verdana" w:cs="Arial"/>
          <w:b/>
        </w:rPr>
        <w:t>o technologie firmy Microsoft</w:t>
      </w:r>
    </w:p>
    <w:p w:rsidR="00EA57F4" w:rsidRPr="0002152C" w:rsidRDefault="00EA57F4" w:rsidP="005B1DF8">
      <w:pPr>
        <w:spacing w:line="276" w:lineRule="auto"/>
        <w:jc w:val="center"/>
        <w:outlineLvl w:val="0"/>
        <w:rPr>
          <w:rFonts w:ascii="Verdana" w:hAnsi="Verdana" w:cs="Arial"/>
        </w:rPr>
      </w:pPr>
      <w:r w:rsidRPr="0002152C">
        <w:rPr>
          <w:rFonts w:ascii="Verdana" w:hAnsi="Verdana" w:cs="Arial"/>
        </w:rPr>
        <w:t>znak sprawy: BA-F-II-3710-</w:t>
      </w:r>
      <w:r w:rsidR="00E835D1" w:rsidRPr="0002152C">
        <w:rPr>
          <w:rFonts w:ascii="Verdana" w:hAnsi="Verdana" w:cs="Arial"/>
        </w:rPr>
        <w:t>3</w:t>
      </w:r>
      <w:r w:rsidR="00F142F8" w:rsidRPr="0002152C">
        <w:rPr>
          <w:rFonts w:ascii="Verdana" w:hAnsi="Verdana" w:cs="Arial"/>
        </w:rPr>
        <w:t>4</w:t>
      </w:r>
      <w:r w:rsidR="00026E5E" w:rsidRPr="0002152C">
        <w:rPr>
          <w:rFonts w:ascii="Verdana" w:hAnsi="Verdana" w:cs="Arial"/>
        </w:rPr>
        <w:t>/17</w:t>
      </w:r>
    </w:p>
    <w:p w:rsidR="00EA57F4" w:rsidRPr="0002152C" w:rsidRDefault="00EA57F4" w:rsidP="005B1DF8">
      <w:pPr>
        <w:keepNext/>
        <w:keepLines/>
        <w:spacing w:line="276" w:lineRule="auto"/>
        <w:jc w:val="both"/>
        <w:outlineLvl w:val="0"/>
        <w:rPr>
          <w:rFonts w:ascii="Verdana" w:hAnsi="Verdana" w:cs="Arial"/>
          <w:b/>
          <w:u w:val="single"/>
        </w:rPr>
      </w:pPr>
    </w:p>
    <w:p w:rsidR="00EA57F4" w:rsidRPr="0002152C" w:rsidRDefault="00EA57F4" w:rsidP="005B1DF8">
      <w:pPr>
        <w:keepNext/>
        <w:keepLines/>
        <w:spacing w:line="276" w:lineRule="auto"/>
        <w:jc w:val="center"/>
        <w:outlineLvl w:val="0"/>
        <w:rPr>
          <w:rFonts w:ascii="Verdana" w:hAnsi="Verdana" w:cs="Arial"/>
        </w:rPr>
      </w:pPr>
    </w:p>
    <w:p w:rsidR="00EA57F4" w:rsidRPr="0002152C" w:rsidRDefault="00EA57F4" w:rsidP="005B1DF8">
      <w:pPr>
        <w:spacing w:line="276" w:lineRule="auto"/>
        <w:jc w:val="both"/>
        <w:outlineLvl w:val="0"/>
        <w:rPr>
          <w:rFonts w:ascii="Verdana" w:hAnsi="Verdana" w:cs="Arial"/>
          <w:b/>
        </w:rPr>
      </w:pPr>
    </w:p>
    <w:p w:rsidR="00EA57F4" w:rsidRPr="0002152C" w:rsidRDefault="00EA57F4" w:rsidP="005B1DF8">
      <w:pPr>
        <w:spacing w:line="276" w:lineRule="auto"/>
        <w:jc w:val="both"/>
        <w:outlineLvl w:val="0"/>
        <w:rPr>
          <w:rFonts w:ascii="Verdana" w:hAnsi="Verdana" w:cs="Arial"/>
          <w:b/>
        </w:rPr>
      </w:pPr>
    </w:p>
    <w:p w:rsidR="00EA57F4" w:rsidRPr="0002152C" w:rsidRDefault="00EA57F4" w:rsidP="005B1DF8">
      <w:pPr>
        <w:spacing w:line="276" w:lineRule="auto"/>
        <w:jc w:val="both"/>
        <w:outlineLvl w:val="0"/>
        <w:rPr>
          <w:rFonts w:ascii="Verdana" w:hAnsi="Verdana" w:cs="Arial"/>
          <w:b/>
        </w:rPr>
      </w:pPr>
    </w:p>
    <w:p w:rsidR="00EA57F4" w:rsidRPr="0002152C" w:rsidRDefault="00EA57F4" w:rsidP="005B1DF8">
      <w:pPr>
        <w:spacing w:line="276" w:lineRule="auto"/>
        <w:jc w:val="both"/>
        <w:outlineLvl w:val="0"/>
        <w:rPr>
          <w:rFonts w:ascii="Verdana" w:hAnsi="Verdana" w:cs="Arial"/>
          <w:b/>
        </w:rPr>
      </w:pPr>
    </w:p>
    <w:p w:rsidR="00EA57F4" w:rsidRPr="0002152C" w:rsidRDefault="00EA57F4" w:rsidP="005B1DF8">
      <w:pPr>
        <w:spacing w:line="276" w:lineRule="auto"/>
        <w:jc w:val="both"/>
        <w:outlineLvl w:val="0"/>
        <w:rPr>
          <w:rFonts w:ascii="Verdana" w:hAnsi="Verdana" w:cs="Arial"/>
          <w:b/>
        </w:rPr>
      </w:pPr>
      <w:r w:rsidRPr="0002152C">
        <w:rPr>
          <w:rFonts w:ascii="Verdana" w:hAnsi="Verdana" w:cs="Arial"/>
          <w:b/>
        </w:rPr>
        <w:t>ZATWIERDZAM:</w:t>
      </w:r>
    </w:p>
    <w:p w:rsidR="00EA57F4" w:rsidRPr="0002152C" w:rsidRDefault="00EA57F4" w:rsidP="005B1DF8">
      <w:pPr>
        <w:tabs>
          <w:tab w:val="left" w:pos="9070"/>
        </w:tabs>
        <w:spacing w:line="276" w:lineRule="auto"/>
        <w:ind w:right="4536"/>
        <w:jc w:val="both"/>
        <w:outlineLvl w:val="0"/>
        <w:rPr>
          <w:rFonts w:ascii="Verdana" w:hAnsi="Verdana" w:cs="Arial"/>
          <w:b/>
        </w:rPr>
      </w:pPr>
      <w:r w:rsidRPr="0002152C">
        <w:rPr>
          <w:rFonts w:ascii="Verdana" w:hAnsi="Verdana" w:cs="Arial"/>
          <w:b/>
        </w:rPr>
        <w:t xml:space="preserve"> </w:t>
      </w:r>
    </w:p>
    <w:p w:rsidR="00EA57F4" w:rsidRPr="0002152C" w:rsidRDefault="00EA57F4" w:rsidP="005B1DF8">
      <w:pPr>
        <w:spacing w:line="276" w:lineRule="auto"/>
        <w:ind w:right="-2"/>
        <w:jc w:val="center"/>
        <w:outlineLvl w:val="0"/>
        <w:rPr>
          <w:rFonts w:ascii="Arial" w:hAnsi="Arial" w:cs="Arial"/>
          <w:b/>
          <w:sz w:val="20"/>
          <w:szCs w:val="20"/>
        </w:rPr>
      </w:pPr>
    </w:p>
    <w:p w:rsidR="00EA57F4" w:rsidRPr="0002152C" w:rsidRDefault="00EA57F4" w:rsidP="005B1DF8">
      <w:pPr>
        <w:spacing w:line="276" w:lineRule="auto"/>
        <w:ind w:right="-2"/>
        <w:jc w:val="center"/>
        <w:outlineLvl w:val="0"/>
        <w:rPr>
          <w:rFonts w:ascii="Arial" w:hAnsi="Arial" w:cs="Arial"/>
          <w:b/>
          <w:sz w:val="20"/>
          <w:szCs w:val="20"/>
        </w:rPr>
      </w:pPr>
    </w:p>
    <w:p w:rsidR="00EA57F4" w:rsidRPr="0002152C" w:rsidRDefault="00EA57F4" w:rsidP="005B1DF8">
      <w:pPr>
        <w:spacing w:line="276" w:lineRule="auto"/>
        <w:ind w:right="-2"/>
        <w:jc w:val="center"/>
        <w:outlineLvl w:val="0"/>
        <w:rPr>
          <w:rFonts w:ascii="Arial" w:hAnsi="Arial" w:cs="Arial"/>
          <w:b/>
          <w:sz w:val="20"/>
          <w:szCs w:val="20"/>
        </w:rPr>
      </w:pPr>
    </w:p>
    <w:p w:rsidR="00EA57F4" w:rsidRPr="0002152C" w:rsidRDefault="00EA57F4" w:rsidP="005B1DF8">
      <w:pPr>
        <w:spacing w:line="276" w:lineRule="auto"/>
        <w:ind w:right="-2"/>
        <w:jc w:val="center"/>
        <w:outlineLvl w:val="0"/>
        <w:rPr>
          <w:rFonts w:ascii="Arial" w:hAnsi="Arial" w:cs="Arial"/>
          <w:b/>
          <w:sz w:val="20"/>
          <w:szCs w:val="20"/>
        </w:rPr>
      </w:pPr>
    </w:p>
    <w:p w:rsidR="00EA57F4" w:rsidRPr="0002152C" w:rsidRDefault="00EA57F4" w:rsidP="005B1DF8">
      <w:pPr>
        <w:spacing w:line="276" w:lineRule="auto"/>
        <w:ind w:right="-2"/>
        <w:jc w:val="center"/>
        <w:outlineLvl w:val="0"/>
        <w:rPr>
          <w:rFonts w:ascii="Arial" w:hAnsi="Arial" w:cs="Arial"/>
          <w:b/>
          <w:sz w:val="20"/>
          <w:szCs w:val="20"/>
        </w:rPr>
      </w:pPr>
    </w:p>
    <w:p w:rsidR="00EA57F4" w:rsidRPr="0002152C" w:rsidRDefault="00EA57F4" w:rsidP="005B1DF8">
      <w:pPr>
        <w:spacing w:line="276" w:lineRule="auto"/>
        <w:ind w:right="-2"/>
        <w:jc w:val="center"/>
        <w:outlineLvl w:val="0"/>
        <w:rPr>
          <w:rFonts w:ascii="Arial" w:hAnsi="Arial" w:cs="Arial"/>
          <w:b/>
          <w:sz w:val="20"/>
          <w:szCs w:val="20"/>
        </w:rPr>
      </w:pPr>
    </w:p>
    <w:p w:rsidR="00EA57F4" w:rsidRPr="0002152C" w:rsidRDefault="00EA57F4" w:rsidP="005B1DF8">
      <w:pPr>
        <w:spacing w:line="276" w:lineRule="auto"/>
        <w:ind w:right="-2"/>
        <w:jc w:val="center"/>
        <w:outlineLvl w:val="0"/>
        <w:rPr>
          <w:rFonts w:ascii="Arial" w:hAnsi="Arial" w:cs="Arial"/>
          <w:b/>
          <w:sz w:val="20"/>
          <w:szCs w:val="20"/>
        </w:rPr>
      </w:pPr>
    </w:p>
    <w:p w:rsidR="00EA57F4" w:rsidRPr="0002152C" w:rsidRDefault="00EA57F4" w:rsidP="005B1DF8">
      <w:pPr>
        <w:spacing w:line="276" w:lineRule="auto"/>
        <w:ind w:right="-2"/>
        <w:jc w:val="center"/>
        <w:outlineLvl w:val="0"/>
        <w:rPr>
          <w:rFonts w:ascii="Arial" w:hAnsi="Arial" w:cs="Arial"/>
          <w:b/>
          <w:sz w:val="20"/>
          <w:szCs w:val="20"/>
        </w:rPr>
      </w:pPr>
    </w:p>
    <w:p w:rsidR="00EA57F4" w:rsidRDefault="00EA57F4" w:rsidP="005B1DF8">
      <w:pPr>
        <w:spacing w:line="276" w:lineRule="auto"/>
        <w:ind w:right="-2"/>
        <w:jc w:val="center"/>
        <w:outlineLvl w:val="0"/>
        <w:rPr>
          <w:rFonts w:ascii="Arial" w:hAnsi="Arial" w:cs="Arial"/>
          <w:b/>
          <w:sz w:val="20"/>
          <w:szCs w:val="20"/>
        </w:rPr>
      </w:pPr>
    </w:p>
    <w:p w:rsidR="00700ACC" w:rsidRDefault="00700ACC" w:rsidP="005B1DF8">
      <w:pPr>
        <w:spacing w:line="276" w:lineRule="auto"/>
        <w:ind w:right="-2"/>
        <w:jc w:val="center"/>
        <w:outlineLvl w:val="0"/>
        <w:rPr>
          <w:rFonts w:ascii="Arial" w:hAnsi="Arial" w:cs="Arial"/>
          <w:b/>
          <w:sz w:val="20"/>
          <w:szCs w:val="20"/>
        </w:rPr>
      </w:pPr>
    </w:p>
    <w:p w:rsidR="00700ACC" w:rsidRDefault="00700ACC" w:rsidP="005B1DF8">
      <w:pPr>
        <w:spacing w:line="276" w:lineRule="auto"/>
        <w:ind w:right="-2"/>
        <w:jc w:val="center"/>
        <w:outlineLvl w:val="0"/>
        <w:rPr>
          <w:rFonts w:ascii="Arial" w:hAnsi="Arial" w:cs="Arial"/>
          <w:b/>
          <w:sz w:val="20"/>
          <w:szCs w:val="20"/>
        </w:rPr>
      </w:pPr>
    </w:p>
    <w:p w:rsidR="008D5887" w:rsidRPr="0002152C" w:rsidRDefault="008D5887" w:rsidP="005B1DF8">
      <w:pPr>
        <w:spacing w:line="276" w:lineRule="auto"/>
        <w:ind w:right="-2"/>
        <w:jc w:val="center"/>
        <w:outlineLvl w:val="0"/>
        <w:rPr>
          <w:rFonts w:ascii="Arial" w:hAnsi="Arial" w:cs="Arial"/>
          <w:b/>
          <w:sz w:val="20"/>
          <w:szCs w:val="20"/>
        </w:rPr>
      </w:pPr>
    </w:p>
    <w:p w:rsidR="00EA57F4" w:rsidRPr="0002152C" w:rsidRDefault="00EA57F4" w:rsidP="005B1DF8">
      <w:pPr>
        <w:spacing w:line="276" w:lineRule="auto"/>
        <w:ind w:right="-2"/>
        <w:jc w:val="center"/>
        <w:outlineLvl w:val="0"/>
        <w:rPr>
          <w:rFonts w:ascii="Arial" w:hAnsi="Arial" w:cs="Arial"/>
          <w:b/>
          <w:sz w:val="20"/>
          <w:szCs w:val="20"/>
        </w:rPr>
      </w:pPr>
    </w:p>
    <w:p w:rsidR="00EA57F4" w:rsidRPr="0002152C" w:rsidRDefault="00EA57F4" w:rsidP="005B1DF8">
      <w:pPr>
        <w:spacing w:line="276" w:lineRule="auto"/>
        <w:ind w:right="-2"/>
        <w:jc w:val="center"/>
        <w:outlineLvl w:val="0"/>
        <w:rPr>
          <w:rFonts w:ascii="Arial" w:hAnsi="Arial" w:cs="Arial"/>
          <w:b/>
          <w:sz w:val="20"/>
          <w:szCs w:val="20"/>
        </w:rPr>
      </w:pPr>
    </w:p>
    <w:p w:rsidR="00EA57F4" w:rsidRPr="0002152C" w:rsidRDefault="00EA57F4" w:rsidP="005B1DF8">
      <w:pPr>
        <w:spacing w:line="276" w:lineRule="auto"/>
        <w:ind w:right="-2"/>
        <w:jc w:val="center"/>
        <w:outlineLvl w:val="0"/>
        <w:rPr>
          <w:rFonts w:ascii="Arial" w:hAnsi="Arial" w:cs="Arial"/>
          <w:b/>
          <w:sz w:val="20"/>
          <w:szCs w:val="20"/>
        </w:rPr>
      </w:pPr>
    </w:p>
    <w:p w:rsidR="00700ACC" w:rsidRPr="0002152C" w:rsidRDefault="002C6940" w:rsidP="005B1DF8">
      <w:pPr>
        <w:spacing w:line="276" w:lineRule="auto"/>
        <w:ind w:right="-2"/>
        <w:jc w:val="center"/>
        <w:outlineLvl w:val="0"/>
        <w:rPr>
          <w:rFonts w:ascii="Verdana" w:hAnsi="Verdana" w:cs="Arial"/>
          <w:b/>
          <w:sz w:val="20"/>
          <w:szCs w:val="20"/>
        </w:rPr>
      </w:pPr>
      <w:r>
        <w:rPr>
          <w:rFonts w:ascii="Verdana" w:hAnsi="Verdana" w:cs="Arial"/>
          <w:b/>
          <w:sz w:val="20"/>
          <w:szCs w:val="20"/>
        </w:rPr>
        <w:t xml:space="preserve">Warszawa, dnia 30 </w:t>
      </w:r>
      <w:bookmarkStart w:id="0" w:name="_GoBack"/>
      <w:bookmarkEnd w:id="0"/>
      <w:r w:rsidR="00700ACC">
        <w:rPr>
          <w:rFonts w:ascii="Verdana" w:hAnsi="Verdana" w:cs="Arial"/>
          <w:b/>
          <w:sz w:val="20"/>
          <w:szCs w:val="20"/>
        </w:rPr>
        <w:t xml:space="preserve">sierpnia </w:t>
      </w:r>
      <w:r w:rsidR="00EA57F4" w:rsidRPr="0002152C">
        <w:rPr>
          <w:rFonts w:ascii="Verdana" w:hAnsi="Verdana" w:cs="Arial"/>
          <w:b/>
          <w:sz w:val="20"/>
          <w:szCs w:val="20"/>
        </w:rPr>
        <w:t>201</w:t>
      </w:r>
      <w:r w:rsidR="00AA1C66" w:rsidRPr="0002152C">
        <w:rPr>
          <w:rFonts w:ascii="Verdana" w:hAnsi="Verdana" w:cs="Arial"/>
          <w:b/>
          <w:sz w:val="20"/>
          <w:szCs w:val="20"/>
        </w:rPr>
        <w:t>7</w:t>
      </w:r>
      <w:r w:rsidR="00EA57F4" w:rsidRPr="0002152C">
        <w:rPr>
          <w:rFonts w:ascii="Verdana" w:hAnsi="Verdana" w:cs="Arial"/>
          <w:b/>
          <w:sz w:val="20"/>
          <w:szCs w:val="20"/>
        </w:rPr>
        <w:t xml:space="preserve"> roku</w:t>
      </w:r>
    </w:p>
    <w:p w:rsidR="00BE245A" w:rsidRPr="0002152C" w:rsidRDefault="00BE245A" w:rsidP="008D5887">
      <w:pPr>
        <w:spacing w:line="276" w:lineRule="auto"/>
        <w:ind w:right="-2"/>
        <w:jc w:val="center"/>
        <w:outlineLvl w:val="0"/>
        <w:rPr>
          <w:rFonts w:ascii="Verdana" w:hAnsi="Verdana" w:cs="Verdana"/>
          <w:b/>
          <w:bCs/>
          <w:sz w:val="20"/>
          <w:szCs w:val="20"/>
        </w:rPr>
      </w:pPr>
      <w:r w:rsidRPr="0002152C">
        <w:rPr>
          <w:rFonts w:ascii="Verdana" w:hAnsi="Verdana" w:cs="Verdana"/>
          <w:b/>
          <w:bCs/>
          <w:sz w:val="20"/>
          <w:szCs w:val="20"/>
        </w:rPr>
        <w:lastRenderedPageBreak/>
        <w:t xml:space="preserve">Specyfikacja Istotnych Warunków Zamówienia </w:t>
      </w:r>
      <w:r w:rsidR="00A176BC" w:rsidRPr="0002152C">
        <w:rPr>
          <w:rFonts w:ascii="Verdana" w:hAnsi="Verdana" w:cs="Verdana"/>
          <w:b/>
          <w:bCs/>
          <w:sz w:val="20"/>
          <w:szCs w:val="20"/>
        </w:rPr>
        <w:t xml:space="preserve">(SIWZ) </w:t>
      </w:r>
      <w:r w:rsidRPr="0002152C">
        <w:rPr>
          <w:rFonts w:ascii="Verdana" w:hAnsi="Verdana" w:cs="Verdana"/>
          <w:b/>
          <w:bCs/>
          <w:sz w:val="20"/>
          <w:szCs w:val="20"/>
        </w:rPr>
        <w:t xml:space="preserve">zawiera: </w:t>
      </w:r>
    </w:p>
    <w:p w:rsidR="00BE245A" w:rsidRPr="0002152C" w:rsidRDefault="00BE245A" w:rsidP="005B1DF8">
      <w:pPr>
        <w:spacing w:line="276" w:lineRule="auto"/>
        <w:jc w:val="center"/>
        <w:rPr>
          <w:rFonts w:ascii="Verdana" w:hAnsi="Verdana" w:cs="Verdana"/>
          <w:sz w:val="18"/>
          <w:szCs w:val="18"/>
        </w:rPr>
      </w:pPr>
    </w:p>
    <w:p w:rsidR="00BE245A" w:rsidRPr="0002152C" w:rsidRDefault="00BE245A" w:rsidP="005B1DF8">
      <w:pPr>
        <w:spacing w:line="276" w:lineRule="auto"/>
        <w:jc w:val="center"/>
        <w:rPr>
          <w:rFonts w:ascii="Verdana" w:hAnsi="Verdana" w:cs="Verdana"/>
          <w:sz w:val="18"/>
          <w:szCs w:val="18"/>
        </w:rPr>
      </w:pPr>
    </w:p>
    <w:p w:rsidR="00BE245A" w:rsidRPr="0002152C" w:rsidRDefault="00BE245A" w:rsidP="005B1DF8">
      <w:pPr>
        <w:spacing w:line="276" w:lineRule="auto"/>
        <w:jc w:val="center"/>
        <w:rPr>
          <w:rFonts w:ascii="Verdana" w:hAnsi="Verdana" w:cs="Verdana"/>
          <w:sz w:val="18"/>
          <w:szCs w:val="18"/>
        </w:rPr>
      </w:pPr>
    </w:p>
    <w:p w:rsidR="00BE245A" w:rsidRPr="0002152C" w:rsidRDefault="00BE245A" w:rsidP="005B1DF8">
      <w:pPr>
        <w:spacing w:line="276" w:lineRule="auto"/>
        <w:ind w:left="1440" w:hanging="1440"/>
        <w:rPr>
          <w:rFonts w:ascii="Verdana" w:hAnsi="Verdana" w:cs="Verdana"/>
          <w:b/>
          <w:bCs/>
          <w:sz w:val="20"/>
          <w:szCs w:val="18"/>
        </w:rPr>
      </w:pPr>
      <w:r w:rsidRPr="0002152C">
        <w:rPr>
          <w:rFonts w:ascii="Verdana" w:hAnsi="Verdana" w:cs="Verdana"/>
          <w:b/>
          <w:bCs/>
          <w:sz w:val="20"/>
          <w:szCs w:val="18"/>
        </w:rPr>
        <w:t>Tom I:</w:t>
      </w:r>
      <w:r w:rsidRPr="0002152C">
        <w:rPr>
          <w:rFonts w:ascii="Verdana" w:hAnsi="Verdana" w:cs="Verdana"/>
          <w:b/>
          <w:bCs/>
          <w:sz w:val="20"/>
          <w:szCs w:val="18"/>
        </w:rPr>
        <w:tab/>
        <w:t>INSTRUKCJA DLA WYKONAWCÓW</w:t>
      </w:r>
    </w:p>
    <w:p w:rsidR="00BE245A" w:rsidRPr="0002152C" w:rsidRDefault="00BE245A" w:rsidP="005B1DF8">
      <w:pPr>
        <w:spacing w:line="276" w:lineRule="auto"/>
        <w:rPr>
          <w:rFonts w:ascii="Verdana" w:hAnsi="Verdana" w:cs="Verdana"/>
          <w:sz w:val="20"/>
          <w:szCs w:val="18"/>
        </w:rPr>
      </w:pPr>
    </w:p>
    <w:p w:rsidR="00BE245A" w:rsidRPr="0002152C" w:rsidRDefault="00BE245A" w:rsidP="005B1DF8">
      <w:pPr>
        <w:spacing w:line="276" w:lineRule="auto"/>
        <w:rPr>
          <w:rFonts w:ascii="Verdana" w:hAnsi="Verdana" w:cs="Verdana"/>
          <w:b/>
          <w:bCs/>
          <w:sz w:val="20"/>
          <w:szCs w:val="18"/>
        </w:rPr>
      </w:pPr>
      <w:r w:rsidRPr="0002152C">
        <w:rPr>
          <w:rFonts w:ascii="Verdana" w:hAnsi="Verdana" w:cs="Verdana"/>
          <w:b/>
          <w:bCs/>
          <w:sz w:val="20"/>
          <w:szCs w:val="18"/>
        </w:rPr>
        <w:t>Rozdział 1</w:t>
      </w:r>
      <w:r w:rsidRPr="0002152C">
        <w:rPr>
          <w:rFonts w:ascii="Verdana" w:hAnsi="Verdana" w:cs="Verdana"/>
          <w:b/>
          <w:bCs/>
          <w:sz w:val="20"/>
          <w:szCs w:val="18"/>
        </w:rPr>
        <w:tab/>
        <w:t>Instrukcja dla Wykonawców (IDW):</w:t>
      </w:r>
    </w:p>
    <w:p w:rsidR="00BE245A" w:rsidRPr="0002152C" w:rsidRDefault="00BE245A" w:rsidP="005B1DF8">
      <w:pPr>
        <w:spacing w:line="276" w:lineRule="auto"/>
        <w:rPr>
          <w:rFonts w:ascii="Verdana" w:hAnsi="Verdana" w:cs="Verdana"/>
          <w:b/>
          <w:bCs/>
          <w:sz w:val="20"/>
          <w:szCs w:val="18"/>
        </w:rPr>
      </w:pPr>
    </w:p>
    <w:p w:rsidR="00BE245A" w:rsidRPr="0002152C" w:rsidRDefault="00BE245A" w:rsidP="005B1DF8">
      <w:pPr>
        <w:spacing w:line="276" w:lineRule="auto"/>
        <w:rPr>
          <w:rFonts w:ascii="Verdana" w:hAnsi="Verdana" w:cs="Verdana"/>
          <w:b/>
          <w:bCs/>
          <w:sz w:val="20"/>
          <w:szCs w:val="18"/>
        </w:rPr>
      </w:pPr>
      <w:r w:rsidRPr="0002152C">
        <w:rPr>
          <w:rFonts w:ascii="Verdana" w:hAnsi="Verdana" w:cs="Verdana"/>
          <w:b/>
          <w:bCs/>
          <w:sz w:val="20"/>
          <w:szCs w:val="18"/>
        </w:rPr>
        <w:t>Rozdział 2</w:t>
      </w:r>
      <w:r w:rsidRPr="0002152C">
        <w:rPr>
          <w:rFonts w:ascii="Verdana" w:hAnsi="Verdana" w:cs="Verdana"/>
          <w:b/>
          <w:bCs/>
          <w:sz w:val="20"/>
          <w:szCs w:val="18"/>
        </w:rPr>
        <w:tab/>
        <w:t>Oferta wraz z Formularzami:</w:t>
      </w:r>
    </w:p>
    <w:p w:rsidR="00390786" w:rsidRPr="008D5887" w:rsidRDefault="00390786" w:rsidP="005B1DF8">
      <w:pPr>
        <w:spacing w:line="276" w:lineRule="auto"/>
        <w:ind w:left="3060" w:hanging="1620"/>
        <w:rPr>
          <w:rFonts w:ascii="Verdana" w:hAnsi="Verdana" w:cs="Verdana"/>
          <w:bCs/>
          <w:sz w:val="20"/>
          <w:szCs w:val="18"/>
        </w:rPr>
      </w:pPr>
    </w:p>
    <w:p w:rsidR="00124B22" w:rsidRPr="0002152C" w:rsidRDefault="009605A7" w:rsidP="005B1DF8">
      <w:pPr>
        <w:spacing w:line="276" w:lineRule="auto"/>
        <w:ind w:left="3060" w:hanging="1620"/>
        <w:jc w:val="both"/>
        <w:rPr>
          <w:rFonts w:ascii="Verdana" w:hAnsi="Verdana" w:cs="Verdana"/>
          <w:bCs/>
          <w:sz w:val="20"/>
          <w:szCs w:val="18"/>
        </w:rPr>
      </w:pPr>
      <w:r w:rsidRPr="0002152C">
        <w:rPr>
          <w:rFonts w:ascii="Verdana" w:hAnsi="Verdana" w:cs="Verdana"/>
          <w:bCs/>
          <w:sz w:val="20"/>
          <w:szCs w:val="18"/>
        </w:rPr>
        <w:t xml:space="preserve">Formularz </w:t>
      </w:r>
      <w:r w:rsidR="00124B22" w:rsidRPr="0002152C">
        <w:rPr>
          <w:rFonts w:ascii="Verdana" w:hAnsi="Verdana" w:cs="Verdana"/>
          <w:bCs/>
          <w:sz w:val="20"/>
          <w:szCs w:val="18"/>
        </w:rPr>
        <w:t>2.</w:t>
      </w:r>
      <w:r w:rsidR="003B5166" w:rsidRPr="0002152C">
        <w:rPr>
          <w:rFonts w:ascii="Verdana" w:hAnsi="Verdana" w:cs="Verdana"/>
          <w:bCs/>
          <w:sz w:val="20"/>
          <w:szCs w:val="18"/>
        </w:rPr>
        <w:t>1</w:t>
      </w:r>
      <w:r w:rsidRPr="0002152C">
        <w:rPr>
          <w:rFonts w:ascii="Verdana" w:hAnsi="Verdana" w:cs="Verdana"/>
          <w:bCs/>
          <w:sz w:val="20"/>
          <w:szCs w:val="18"/>
        </w:rPr>
        <w:tab/>
        <w:t>Jednolity dokument sporządzony zgodnie z wzorem standardowego formularza określonego w rozporządzeniu wykonawczym Komisji Europejskiej wydanym na podstawie art. 59 ust. 2 dyrektywy 2014/24/UE</w:t>
      </w:r>
      <w:r w:rsidR="00AC05A6" w:rsidRPr="0002152C">
        <w:rPr>
          <w:rFonts w:ascii="Verdana" w:hAnsi="Verdana" w:cs="Verdana"/>
          <w:bCs/>
          <w:sz w:val="20"/>
          <w:szCs w:val="18"/>
        </w:rPr>
        <w:t>.</w:t>
      </w:r>
    </w:p>
    <w:p w:rsidR="00383318" w:rsidRPr="0002152C" w:rsidRDefault="00124B22" w:rsidP="005B1DF8">
      <w:pPr>
        <w:spacing w:line="276" w:lineRule="auto"/>
        <w:ind w:left="3060" w:hanging="1620"/>
        <w:jc w:val="both"/>
        <w:rPr>
          <w:rFonts w:ascii="Verdana" w:hAnsi="Verdana" w:cs="Verdana"/>
          <w:sz w:val="20"/>
          <w:szCs w:val="18"/>
        </w:rPr>
      </w:pPr>
      <w:r w:rsidRPr="0002152C">
        <w:rPr>
          <w:rFonts w:ascii="Verdana" w:hAnsi="Verdana" w:cs="Verdana"/>
          <w:bCs/>
          <w:sz w:val="20"/>
          <w:szCs w:val="18"/>
        </w:rPr>
        <w:t>Formularz 2.</w:t>
      </w:r>
      <w:r w:rsidR="003B5166" w:rsidRPr="0002152C">
        <w:rPr>
          <w:rFonts w:ascii="Verdana" w:hAnsi="Verdana" w:cs="Verdana"/>
          <w:bCs/>
          <w:sz w:val="20"/>
          <w:szCs w:val="18"/>
        </w:rPr>
        <w:t>2</w:t>
      </w:r>
      <w:r w:rsidRPr="0002152C">
        <w:rPr>
          <w:rFonts w:ascii="Verdana" w:hAnsi="Verdana" w:cs="Verdana"/>
          <w:bCs/>
          <w:sz w:val="20"/>
          <w:szCs w:val="18"/>
        </w:rPr>
        <w:tab/>
        <w:t>Zobowiązanie do oddania do dyspozycji Wykonawcy niezbędnych zasobów na potrzeby realizacji zamówienia</w:t>
      </w:r>
      <w:r w:rsidR="00AC05A6" w:rsidRPr="0002152C">
        <w:rPr>
          <w:rFonts w:ascii="Verdana" w:hAnsi="Verdana" w:cs="Verdana"/>
          <w:bCs/>
          <w:sz w:val="20"/>
          <w:szCs w:val="18"/>
        </w:rPr>
        <w:t>.</w:t>
      </w:r>
    </w:p>
    <w:p w:rsidR="00BE245A" w:rsidRPr="0002152C" w:rsidRDefault="00BE245A" w:rsidP="005B1DF8">
      <w:pPr>
        <w:spacing w:line="276" w:lineRule="auto"/>
        <w:ind w:left="1440" w:hanging="1440"/>
        <w:jc w:val="both"/>
        <w:rPr>
          <w:rFonts w:ascii="Verdana" w:hAnsi="Verdana" w:cs="Verdana"/>
          <w:b/>
          <w:bCs/>
          <w:i/>
          <w:sz w:val="20"/>
          <w:szCs w:val="18"/>
        </w:rPr>
      </w:pPr>
      <w:r w:rsidRPr="0002152C">
        <w:rPr>
          <w:rFonts w:ascii="Verdana" w:hAnsi="Verdana" w:cs="Verdana"/>
          <w:b/>
          <w:bCs/>
          <w:sz w:val="20"/>
          <w:szCs w:val="18"/>
        </w:rPr>
        <w:t>Rozdział 3</w:t>
      </w:r>
      <w:r w:rsidRPr="0002152C">
        <w:rPr>
          <w:rFonts w:ascii="Verdana" w:hAnsi="Verdana" w:cs="Verdana"/>
          <w:b/>
          <w:bCs/>
          <w:i/>
          <w:sz w:val="20"/>
          <w:szCs w:val="18"/>
        </w:rPr>
        <w:tab/>
      </w:r>
      <w:r w:rsidR="009E14C3" w:rsidRPr="0002152C">
        <w:rPr>
          <w:rFonts w:ascii="Verdana" w:hAnsi="Verdana" w:cs="Verdana"/>
          <w:b/>
          <w:bCs/>
          <w:sz w:val="20"/>
          <w:szCs w:val="18"/>
        </w:rPr>
        <w:t xml:space="preserve">Wzory </w:t>
      </w:r>
      <w:r w:rsidR="00F23F9A" w:rsidRPr="0002152C">
        <w:rPr>
          <w:rFonts w:ascii="Verdana" w:hAnsi="Verdana" w:cs="Verdana"/>
          <w:b/>
          <w:bCs/>
          <w:sz w:val="20"/>
          <w:szCs w:val="18"/>
        </w:rPr>
        <w:t>oświadczeń</w:t>
      </w:r>
    </w:p>
    <w:p w:rsidR="009E14C3" w:rsidRPr="0002152C" w:rsidRDefault="009E14C3" w:rsidP="005B1DF8">
      <w:pPr>
        <w:spacing w:before="120" w:line="276" w:lineRule="auto"/>
        <w:ind w:left="3062" w:hanging="1622"/>
        <w:jc w:val="both"/>
        <w:rPr>
          <w:rFonts w:ascii="Verdana" w:hAnsi="Verdana" w:cs="Verdana"/>
          <w:sz w:val="20"/>
          <w:szCs w:val="20"/>
        </w:rPr>
      </w:pPr>
      <w:r w:rsidRPr="0002152C">
        <w:rPr>
          <w:rFonts w:ascii="Verdana" w:hAnsi="Verdana" w:cs="Verdana"/>
          <w:sz w:val="20"/>
          <w:szCs w:val="20"/>
        </w:rPr>
        <w:t>Formularz 3.1.</w:t>
      </w:r>
      <w:r w:rsidRPr="0002152C">
        <w:rPr>
          <w:rFonts w:ascii="Verdana" w:hAnsi="Verdana" w:cs="Verdana"/>
          <w:sz w:val="20"/>
          <w:szCs w:val="20"/>
        </w:rPr>
        <w:tab/>
      </w:r>
      <w:r w:rsidR="00F23F9A" w:rsidRPr="0002152C">
        <w:rPr>
          <w:rFonts w:ascii="Verdana" w:hAnsi="Verdana" w:cs="Verdana"/>
          <w:sz w:val="20"/>
          <w:szCs w:val="20"/>
        </w:rPr>
        <w:t>Oświadczenie o przynależności lub braku przynależności do tej samej grupy kapitałowej, o której mowa w art. 24 ust. 1 pkt 23 ustawy Prawo zamówień publicznych</w:t>
      </w:r>
      <w:r w:rsidR="00AC05A6" w:rsidRPr="0002152C">
        <w:rPr>
          <w:rFonts w:ascii="Verdana" w:hAnsi="Verdana" w:cs="Verdana"/>
          <w:sz w:val="20"/>
          <w:szCs w:val="20"/>
        </w:rPr>
        <w:t>.</w:t>
      </w:r>
    </w:p>
    <w:p w:rsidR="00AA1C66" w:rsidRPr="0002152C" w:rsidRDefault="00AA1C66" w:rsidP="005B1DF8">
      <w:pPr>
        <w:spacing w:before="120" w:line="276" w:lineRule="auto"/>
        <w:ind w:left="3062" w:hanging="1622"/>
        <w:jc w:val="both"/>
        <w:rPr>
          <w:rFonts w:ascii="Verdana" w:hAnsi="Verdana" w:cs="Verdana"/>
          <w:sz w:val="20"/>
          <w:szCs w:val="20"/>
        </w:rPr>
      </w:pPr>
      <w:r w:rsidRPr="0002152C">
        <w:rPr>
          <w:rFonts w:ascii="Verdana" w:hAnsi="Verdana" w:cs="Verdana"/>
          <w:sz w:val="20"/>
          <w:szCs w:val="20"/>
        </w:rPr>
        <w:t>Formularz 3.</w:t>
      </w:r>
      <w:r w:rsidR="00F97F8F">
        <w:rPr>
          <w:rFonts w:ascii="Verdana" w:hAnsi="Verdana" w:cs="Verdana"/>
          <w:sz w:val="20"/>
          <w:szCs w:val="20"/>
        </w:rPr>
        <w:t>2</w:t>
      </w:r>
      <w:r w:rsidRPr="0002152C">
        <w:rPr>
          <w:rFonts w:ascii="Verdana" w:hAnsi="Verdana" w:cs="Verdana"/>
          <w:sz w:val="20"/>
          <w:szCs w:val="20"/>
        </w:rPr>
        <w:t>.</w:t>
      </w:r>
      <w:r w:rsidRPr="0002152C">
        <w:rPr>
          <w:rFonts w:ascii="Verdana" w:hAnsi="Verdana" w:cs="Verdana"/>
          <w:sz w:val="20"/>
          <w:szCs w:val="20"/>
        </w:rPr>
        <w:tab/>
        <w:t>Wykaz osób</w:t>
      </w:r>
      <w:r w:rsidR="00AC05A6" w:rsidRPr="0002152C">
        <w:rPr>
          <w:rFonts w:ascii="Verdana" w:hAnsi="Verdana" w:cs="Verdana"/>
          <w:sz w:val="20"/>
          <w:szCs w:val="20"/>
        </w:rPr>
        <w:t>.</w:t>
      </w:r>
    </w:p>
    <w:p w:rsidR="00BE245A" w:rsidRPr="0002152C" w:rsidRDefault="00BE245A" w:rsidP="005B1DF8">
      <w:pPr>
        <w:spacing w:before="120" w:line="276" w:lineRule="auto"/>
        <w:ind w:left="3062" w:hanging="1622"/>
        <w:jc w:val="both"/>
        <w:rPr>
          <w:rFonts w:ascii="Verdana" w:hAnsi="Verdana" w:cs="Verdana"/>
          <w:sz w:val="20"/>
          <w:szCs w:val="18"/>
        </w:rPr>
      </w:pPr>
    </w:p>
    <w:p w:rsidR="00BE245A" w:rsidRPr="0002152C" w:rsidRDefault="003744A9" w:rsidP="005B1DF8">
      <w:pPr>
        <w:spacing w:line="276" w:lineRule="auto"/>
        <w:rPr>
          <w:rFonts w:ascii="Verdana" w:hAnsi="Verdana" w:cs="Verdana"/>
          <w:b/>
          <w:bCs/>
          <w:sz w:val="20"/>
          <w:szCs w:val="18"/>
        </w:rPr>
      </w:pPr>
      <w:r w:rsidRPr="0002152C">
        <w:rPr>
          <w:rFonts w:ascii="Verdana" w:hAnsi="Verdana" w:cs="Verdana"/>
          <w:b/>
          <w:bCs/>
          <w:sz w:val="20"/>
          <w:szCs w:val="18"/>
        </w:rPr>
        <w:t>Tom II</w:t>
      </w:r>
      <w:r w:rsidR="00287E43" w:rsidRPr="0002152C">
        <w:rPr>
          <w:rFonts w:ascii="Verdana" w:hAnsi="Verdana" w:cs="Verdana"/>
          <w:b/>
          <w:bCs/>
          <w:sz w:val="20"/>
          <w:szCs w:val="18"/>
        </w:rPr>
        <w:t xml:space="preserve"> i III</w:t>
      </w:r>
      <w:r w:rsidRPr="0002152C">
        <w:rPr>
          <w:rFonts w:ascii="Verdana" w:hAnsi="Verdana" w:cs="Verdana"/>
          <w:b/>
          <w:bCs/>
          <w:sz w:val="20"/>
          <w:szCs w:val="18"/>
        </w:rPr>
        <w:t>:</w:t>
      </w:r>
      <w:r w:rsidRPr="0002152C">
        <w:rPr>
          <w:rFonts w:ascii="Verdana" w:hAnsi="Verdana" w:cs="Verdana"/>
          <w:b/>
          <w:bCs/>
          <w:sz w:val="20"/>
          <w:szCs w:val="18"/>
        </w:rPr>
        <w:tab/>
        <w:t>WZÓR UMOWY</w:t>
      </w:r>
      <w:r w:rsidR="00287E43" w:rsidRPr="0002152C">
        <w:rPr>
          <w:rFonts w:ascii="Verdana" w:hAnsi="Verdana" w:cs="Verdana"/>
          <w:b/>
          <w:bCs/>
          <w:sz w:val="20"/>
          <w:szCs w:val="18"/>
        </w:rPr>
        <w:t xml:space="preserve"> wraz z załącznikami (Opis przedmiotu zamówienia)</w:t>
      </w:r>
    </w:p>
    <w:p w:rsidR="00BE245A" w:rsidRPr="0002152C" w:rsidRDefault="00BE245A" w:rsidP="005B1DF8">
      <w:pPr>
        <w:spacing w:line="276" w:lineRule="auto"/>
        <w:rPr>
          <w:rFonts w:ascii="Verdana" w:hAnsi="Verdana" w:cs="Verdana"/>
          <w:sz w:val="20"/>
          <w:szCs w:val="18"/>
        </w:rPr>
      </w:pPr>
    </w:p>
    <w:p w:rsidR="002348B6" w:rsidRPr="0002152C" w:rsidRDefault="002348B6" w:rsidP="005B1DF8">
      <w:pPr>
        <w:spacing w:line="276" w:lineRule="auto"/>
        <w:rPr>
          <w:rFonts w:ascii="Verdana" w:hAnsi="Verdana" w:cs="Verdana"/>
          <w:sz w:val="20"/>
          <w:szCs w:val="18"/>
        </w:rPr>
      </w:pPr>
    </w:p>
    <w:p w:rsidR="00BE245A" w:rsidRPr="0002152C" w:rsidRDefault="00BE245A" w:rsidP="005B1DF8">
      <w:pPr>
        <w:spacing w:line="276" w:lineRule="auto"/>
        <w:rPr>
          <w:rFonts w:ascii="Verdana" w:hAnsi="Verdana" w:cs="Verdana"/>
          <w:sz w:val="18"/>
          <w:szCs w:val="18"/>
        </w:rPr>
      </w:pPr>
    </w:p>
    <w:p w:rsidR="00BE245A" w:rsidRPr="0002152C" w:rsidRDefault="00BE245A" w:rsidP="005B1DF8">
      <w:pPr>
        <w:spacing w:line="276" w:lineRule="auto"/>
        <w:rPr>
          <w:rFonts w:ascii="Verdana" w:hAnsi="Verdana" w:cs="Verdana"/>
          <w:b/>
          <w:bCs/>
          <w:sz w:val="18"/>
          <w:szCs w:val="18"/>
        </w:rPr>
      </w:pPr>
    </w:p>
    <w:p w:rsidR="00BE245A" w:rsidRPr="0002152C" w:rsidRDefault="00BE245A" w:rsidP="005B1DF8">
      <w:pPr>
        <w:pStyle w:val="Tekstpodstawowy"/>
        <w:spacing w:line="276" w:lineRule="auto"/>
        <w:ind w:right="-427"/>
        <w:jc w:val="center"/>
        <w:rPr>
          <w:rFonts w:ascii="Verdana" w:hAnsi="Verdana" w:cs="Verdana"/>
          <w:b/>
          <w:bCs/>
          <w:sz w:val="20"/>
          <w:szCs w:val="20"/>
        </w:rPr>
      </w:pPr>
      <w:r w:rsidRPr="0002152C">
        <w:br w:type="page"/>
      </w:r>
      <w:r w:rsidRPr="0002152C">
        <w:rPr>
          <w:rFonts w:ascii="Verdana" w:hAnsi="Verdana" w:cs="Verdana"/>
          <w:b/>
          <w:bCs/>
          <w:sz w:val="20"/>
          <w:szCs w:val="20"/>
        </w:rPr>
        <w:lastRenderedPageBreak/>
        <w:t>Tom I INSTRUKCJA DLA WYKONAWCÓW</w:t>
      </w:r>
    </w:p>
    <w:p w:rsidR="00BE245A" w:rsidRPr="0002152C" w:rsidRDefault="00BE245A" w:rsidP="005B1DF8">
      <w:pPr>
        <w:pStyle w:val="Tekstpodstawowy"/>
        <w:spacing w:line="276" w:lineRule="auto"/>
        <w:ind w:right="-427"/>
        <w:jc w:val="center"/>
        <w:rPr>
          <w:rFonts w:ascii="Verdana" w:hAnsi="Verdana" w:cs="Verdana"/>
          <w:b/>
          <w:bCs/>
          <w:sz w:val="20"/>
          <w:szCs w:val="20"/>
        </w:rPr>
      </w:pPr>
    </w:p>
    <w:p w:rsidR="00BE245A" w:rsidRPr="0002152C" w:rsidRDefault="00BE245A" w:rsidP="005B1DF8">
      <w:pPr>
        <w:pStyle w:val="Tekstpodstawowy"/>
        <w:spacing w:line="276" w:lineRule="auto"/>
        <w:ind w:right="-427"/>
        <w:jc w:val="center"/>
        <w:rPr>
          <w:rFonts w:ascii="Verdana" w:hAnsi="Verdana" w:cs="Verdana"/>
          <w:b/>
          <w:bCs/>
          <w:sz w:val="20"/>
          <w:szCs w:val="20"/>
        </w:rPr>
      </w:pPr>
      <w:r w:rsidRPr="0002152C">
        <w:rPr>
          <w:rFonts w:ascii="Verdana" w:hAnsi="Verdana" w:cs="Verdana"/>
          <w:b/>
          <w:bCs/>
          <w:sz w:val="20"/>
          <w:szCs w:val="20"/>
        </w:rPr>
        <w:t>Rozdział 1</w:t>
      </w:r>
    </w:p>
    <w:p w:rsidR="00BE245A" w:rsidRPr="0002152C" w:rsidRDefault="00BE245A" w:rsidP="005B1DF8">
      <w:pPr>
        <w:pStyle w:val="Tekstpodstawowy"/>
        <w:spacing w:line="276" w:lineRule="auto"/>
        <w:ind w:right="-427"/>
        <w:jc w:val="center"/>
        <w:rPr>
          <w:rFonts w:ascii="Verdana" w:hAnsi="Verdana" w:cs="Verdana"/>
          <w:b/>
          <w:bCs/>
          <w:sz w:val="20"/>
          <w:szCs w:val="20"/>
        </w:rPr>
      </w:pPr>
      <w:r w:rsidRPr="0002152C">
        <w:rPr>
          <w:rFonts w:ascii="Verdana" w:hAnsi="Verdana" w:cs="Verdana"/>
          <w:b/>
          <w:bCs/>
          <w:sz w:val="20"/>
          <w:szCs w:val="20"/>
        </w:rPr>
        <w:t>Instrukcja dla Wykonawców (IDW)</w:t>
      </w:r>
    </w:p>
    <w:p w:rsidR="00BE245A" w:rsidRPr="0002152C" w:rsidRDefault="00BE245A" w:rsidP="005B1DF8">
      <w:pPr>
        <w:spacing w:line="276" w:lineRule="auto"/>
        <w:jc w:val="center"/>
        <w:rPr>
          <w:rFonts w:ascii="Verdana" w:hAnsi="Verdana" w:cs="Verdana"/>
          <w:sz w:val="18"/>
          <w:szCs w:val="18"/>
        </w:rPr>
      </w:pPr>
    </w:p>
    <w:p w:rsidR="00BE245A" w:rsidRPr="0002152C" w:rsidRDefault="00BE245A" w:rsidP="005B1DF8">
      <w:pPr>
        <w:spacing w:line="276" w:lineRule="auto"/>
        <w:jc w:val="center"/>
        <w:rPr>
          <w:rFonts w:ascii="Verdana" w:hAnsi="Verdana" w:cs="Verdana"/>
          <w:sz w:val="18"/>
          <w:szCs w:val="18"/>
        </w:rPr>
      </w:pPr>
    </w:p>
    <w:p w:rsidR="00BE245A" w:rsidRPr="0002152C" w:rsidRDefault="0042644B" w:rsidP="0042644B">
      <w:pPr>
        <w:pStyle w:val="Tekstpodstawowy"/>
        <w:tabs>
          <w:tab w:val="left" w:pos="709"/>
        </w:tabs>
        <w:spacing w:line="276" w:lineRule="auto"/>
        <w:rPr>
          <w:rFonts w:ascii="Verdana" w:hAnsi="Verdana"/>
          <w:b/>
          <w:bCs/>
          <w:sz w:val="20"/>
          <w:szCs w:val="20"/>
        </w:rPr>
      </w:pPr>
      <w:r w:rsidRPr="0002152C">
        <w:rPr>
          <w:rFonts w:ascii="Verdana" w:hAnsi="Verdana"/>
          <w:b/>
          <w:bCs/>
          <w:sz w:val="20"/>
          <w:szCs w:val="20"/>
        </w:rPr>
        <w:t>1.</w:t>
      </w:r>
      <w:r w:rsidRPr="0002152C">
        <w:rPr>
          <w:rFonts w:ascii="Verdana" w:hAnsi="Verdana"/>
          <w:b/>
          <w:bCs/>
          <w:sz w:val="20"/>
          <w:szCs w:val="20"/>
        </w:rPr>
        <w:tab/>
        <w:t>ZAMAWIAJĄCY</w:t>
      </w:r>
    </w:p>
    <w:p w:rsidR="002348B6" w:rsidRPr="0002152C" w:rsidRDefault="002348B6" w:rsidP="005B1DF8">
      <w:pPr>
        <w:spacing w:line="276" w:lineRule="auto"/>
        <w:ind w:left="709"/>
        <w:rPr>
          <w:rFonts w:ascii="Verdana" w:hAnsi="Verdana" w:cs="Arial"/>
          <w:b/>
          <w:sz w:val="20"/>
          <w:szCs w:val="20"/>
        </w:rPr>
      </w:pPr>
      <w:r w:rsidRPr="0002152C">
        <w:rPr>
          <w:rFonts w:ascii="Verdana" w:hAnsi="Verdana" w:cs="Arial"/>
          <w:b/>
          <w:sz w:val="20"/>
          <w:szCs w:val="20"/>
        </w:rPr>
        <w:t xml:space="preserve">Ministerstwo Sprawiedliwości   </w:t>
      </w:r>
    </w:p>
    <w:p w:rsidR="002348B6" w:rsidRPr="0002152C" w:rsidRDefault="002348B6" w:rsidP="005B1DF8">
      <w:pPr>
        <w:tabs>
          <w:tab w:val="num" w:pos="0"/>
        </w:tabs>
        <w:spacing w:line="276" w:lineRule="auto"/>
        <w:ind w:left="709" w:hanging="709"/>
        <w:rPr>
          <w:rFonts w:ascii="Verdana" w:hAnsi="Verdana" w:cs="Arial"/>
          <w:sz w:val="20"/>
          <w:szCs w:val="20"/>
        </w:rPr>
      </w:pPr>
      <w:r w:rsidRPr="0002152C">
        <w:rPr>
          <w:rFonts w:ascii="Verdana" w:hAnsi="Verdana" w:cs="Arial"/>
          <w:sz w:val="20"/>
          <w:szCs w:val="20"/>
        </w:rPr>
        <w:tab/>
        <w:t xml:space="preserve">Adres: </w:t>
      </w:r>
      <w:r w:rsidRPr="0002152C">
        <w:rPr>
          <w:rFonts w:ascii="Verdana" w:hAnsi="Verdana" w:cs="Arial"/>
          <w:b/>
          <w:sz w:val="20"/>
          <w:szCs w:val="20"/>
        </w:rPr>
        <w:t>00-567 Warszawa, Al. Ujazdowskie 11</w:t>
      </w:r>
    </w:p>
    <w:p w:rsidR="002348B6" w:rsidRPr="0002152C" w:rsidRDefault="002348B6" w:rsidP="005B1DF8">
      <w:pPr>
        <w:tabs>
          <w:tab w:val="num" w:pos="-1080"/>
        </w:tabs>
        <w:spacing w:line="276" w:lineRule="auto"/>
        <w:ind w:left="709" w:hanging="709"/>
        <w:rPr>
          <w:rFonts w:ascii="Verdana" w:hAnsi="Verdana" w:cs="Arial"/>
          <w:sz w:val="20"/>
          <w:szCs w:val="20"/>
        </w:rPr>
      </w:pPr>
      <w:r w:rsidRPr="0002152C">
        <w:rPr>
          <w:rFonts w:ascii="Verdana" w:hAnsi="Verdana" w:cs="Arial"/>
          <w:sz w:val="20"/>
          <w:szCs w:val="20"/>
        </w:rPr>
        <w:tab/>
        <w:t xml:space="preserve">telefon: </w:t>
      </w:r>
      <w:r w:rsidRPr="0002152C">
        <w:rPr>
          <w:rFonts w:ascii="Verdana" w:hAnsi="Verdana" w:cs="Arial"/>
          <w:b/>
          <w:sz w:val="20"/>
          <w:szCs w:val="20"/>
        </w:rPr>
        <w:t>(+ 48 22) 52 12 411</w:t>
      </w:r>
      <w:r w:rsidRPr="0002152C">
        <w:rPr>
          <w:rFonts w:ascii="Verdana" w:hAnsi="Verdana" w:cs="Arial"/>
          <w:sz w:val="20"/>
          <w:szCs w:val="20"/>
        </w:rPr>
        <w:t xml:space="preserve">; </w:t>
      </w:r>
    </w:p>
    <w:p w:rsidR="002348B6" w:rsidRPr="0002152C" w:rsidRDefault="002348B6" w:rsidP="005B1DF8">
      <w:pPr>
        <w:tabs>
          <w:tab w:val="num" w:pos="-270"/>
        </w:tabs>
        <w:spacing w:line="276" w:lineRule="auto"/>
        <w:ind w:left="709" w:hanging="709"/>
        <w:rPr>
          <w:rFonts w:ascii="Verdana" w:hAnsi="Verdana" w:cs="Arial"/>
          <w:sz w:val="20"/>
          <w:szCs w:val="20"/>
        </w:rPr>
      </w:pPr>
      <w:r w:rsidRPr="0002152C">
        <w:rPr>
          <w:rFonts w:ascii="Verdana" w:hAnsi="Verdana" w:cs="Arial"/>
          <w:b/>
          <w:sz w:val="20"/>
          <w:szCs w:val="20"/>
        </w:rPr>
        <w:tab/>
        <w:t>REGON:</w:t>
      </w:r>
      <w:r w:rsidRPr="0002152C">
        <w:rPr>
          <w:rFonts w:ascii="Verdana" w:hAnsi="Verdana" w:cs="Arial"/>
          <w:sz w:val="20"/>
          <w:szCs w:val="20"/>
        </w:rPr>
        <w:t xml:space="preserve"> 000319150, </w:t>
      </w:r>
      <w:r w:rsidRPr="0002152C">
        <w:rPr>
          <w:rFonts w:ascii="Verdana" w:hAnsi="Verdana" w:cs="Arial"/>
          <w:b/>
          <w:sz w:val="20"/>
          <w:szCs w:val="20"/>
        </w:rPr>
        <w:t>NIP:</w:t>
      </w:r>
      <w:r w:rsidRPr="0002152C">
        <w:rPr>
          <w:rFonts w:ascii="Verdana" w:hAnsi="Verdana" w:cs="Arial"/>
          <w:sz w:val="20"/>
          <w:szCs w:val="20"/>
        </w:rPr>
        <w:t xml:space="preserve"> 526 16 73 166</w:t>
      </w:r>
    </w:p>
    <w:p w:rsidR="002348B6" w:rsidRPr="0002152C" w:rsidRDefault="002348B6" w:rsidP="005B1DF8">
      <w:pPr>
        <w:tabs>
          <w:tab w:val="num" w:pos="-900"/>
        </w:tabs>
        <w:spacing w:line="276" w:lineRule="auto"/>
        <w:ind w:left="709" w:hanging="709"/>
        <w:rPr>
          <w:rFonts w:ascii="Verdana" w:hAnsi="Verdana" w:cs="Arial"/>
          <w:sz w:val="20"/>
          <w:szCs w:val="20"/>
        </w:rPr>
      </w:pPr>
      <w:r w:rsidRPr="0002152C">
        <w:rPr>
          <w:rFonts w:ascii="Verdana" w:hAnsi="Verdana" w:cs="Arial"/>
          <w:sz w:val="20"/>
          <w:szCs w:val="20"/>
        </w:rPr>
        <w:tab/>
      </w:r>
      <w:r w:rsidRPr="0002152C">
        <w:rPr>
          <w:rFonts w:ascii="Verdana" w:hAnsi="Verdana" w:cs="Arial"/>
          <w:b/>
          <w:sz w:val="20"/>
          <w:szCs w:val="20"/>
        </w:rPr>
        <w:t>adres strony internetowej:</w:t>
      </w:r>
      <w:r w:rsidRPr="0002152C">
        <w:rPr>
          <w:rFonts w:ascii="Verdana" w:hAnsi="Verdana" w:cs="Arial"/>
          <w:sz w:val="20"/>
          <w:szCs w:val="20"/>
        </w:rPr>
        <w:t xml:space="preserve"> www.ms.gov.pl </w:t>
      </w:r>
    </w:p>
    <w:p w:rsidR="00BE245A" w:rsidRPr="0002152C" w:rsidRDefault="005628D1" w:rsidP="0042644B">
      <w:pPr>
        <w:suppressAutoHyphens/>
        <w:spacing w:line="276" w:lineRule="auto"/>
        <w:ind w:left="720"/>
        <w:jc w:val="both"/>
        <w:rPr>
          <w:rFonts w:ascii="Verdana" w:hAnsi="Verdana"/>
          <w:sz w:val="20"/>
          <w:szCs w:val="20"/>
          <w:lang w:eastAsia="ar-SA"/>
        </w:rPr>
      </w:pPr>
      <w:r w:rsidRPr="0002152C">
        <w:rPr>
          <w:rFonts w:ascii="Verdana" w:hAnsi="Verdana"/>
          <w:sz w:val="20"/>
          <w:szCs w:val="20"/>
          <w:lang w:eastAsia="ar-SA"/>
        </w:rPr>
        <w:t xml:space="preserve">godziny urzędowania: </w:t>
      </w:r>
      <w:r w:rsidR="002348B6" w:rsidRPr="0002152C">
        <w:rPr>
          <w:rFonts w:ascii="Verdana" w:hAnsi="Verdana"/>
          <w:sz w:val="20"/>
          <w:szCs w:val="20"/>
          <w:lang w:eastAsia="ar-SA"/>
        </w:rPr>
        <w:t>8</w:t>
      </w:r>
      <w:r w:rsidRPr="0002152C">
        <w:rPr>
          <w:rFonts w:ascii="Verdana" w:hAnsi="Verdana"/>
          <w:sz w:val="20"/>
          <w:szCs w:val="20"/>
          <w:lang w:eastAsia="ar-SA"/>
        </w:rPr>
        <w:t>.</w:t>
      </w:r>
      <w:r w:rsidR="002348B6" w:rsidRPr="0002152C">
        <w:rPr>
          <w:rFonts w:ascii="Verdana" w:hAnsi="Verdana"/>
          <w:sz w:val="20"/>
          <w:szCs w:val="20"/>
          <w:lang w:eastAsia="ar-SA"/>
        </w:rPr>
        <w:t>15</w:t>
      </w:r>
      <w:r w:rsidRPr="0002152C">
        <w:rPr>
          <w:rFonts w:ascii="Verdana" w:hAnsi="Verdana"/>
          <w:sz w:val="20"/>
          <w:szCs w:val="20"/>
          <w:lang w:eastAsia="ar-SA"/>
        </w:rPr>
        <w:t>-16.</w:t>
      </w:r>
      <w:r w:rsidR="00A65647" w:rsidRPr="0002152C">
        <w:rPr>
          <w:rFonts w:ascii="Verdana" w:hAnsi="Verdana"/>
          <w:sz w:val="20"/>
          <w:szCs w:val="20"/>
          <w:lang w:eastAsia="ar-SA"/>
        </w:rPr>
        <w:t>15</w:t>
      </w:r>
      <w:r w:rsidRPr="0002152C">
        <w:rPr>
          <w:rFonts w:ascii="Verdana" w:hAnsi="Verdana"/>
          <w:sz w:val="20"/>
          <w:szCs w:val="20"/>
          <w:lang w:eastAsia="ar-SA"/>
        </w:rPr>
        <w:t>.</w:t>
      </w:r>
    </w:p>
    <w:p w:rsidR="00BE245A" w:rsidRPr="0002152C" w:rsidRDefault="00BE245A" w:rsidP="005B1DF8">
      <w:pPr>
        <w:pStyle w:val="Tekstpodstawowy"/>
        <w:spacing w:line="276" w:lineRule="auto"/>
        <w:rPr>
          <w:rFonts w:ascii="Verdana" w:hAnsi="Verdana"/>
          <w:b/>
          <w:bCs/>
          <w:sz w:val="20"/>
          <w:szCs w:val="20"/>
        </w:rPr>
      </w:pPr>
      <w:r w:rsidRPr="0002152C">
        <w:rPr>
          <w:rFonts w:ascii="Verdana" w:hAnsi="Verdana"/>
          <w:b/>
          <w:bCs/>
          <w:sz w:val="20"/>
          <w:szCs w:val="20"/>
        </w:rPr>
        <w:t xml:space="preserve">2. </w:t>
      </w:r>
      <w:r w:rsidR="001A0633" w:rsidRPr="0002152C">
        <w:rPr>
          <w:rFonts w:ascii="Verdana" w:hAnsi="Verdana"/>
          <w:b/>
          <w:bCs/>
          <w:sz w:val="20"/>
          <w:szCs w:val="20"/>
        </w:rPr>
        <w:tab/>
      </w:r>
      <w:r w:rsidRPr="0002152C">
        <w:rPr>
          <w:rFonts w:ascii="Verdana" w:hAnsi="Verdana"/>
          <w:b/>
          <w:bCs/>
          <w:sz w:val="20"/>
          <w:szCs w:val="20"/>
        </w:rPr>
        <w:t>OZNACZENIE POSTĘPOWANIA</w:t>
      </w:r>
    </w:p>
    <w:p w:rsidR="002348B6" w:rsidRPr="0002152C" w:rsidRDefault="002348B6" w:rsidP="005B1DF8">
      <w:pPr>
        <w:spacing w:line="276" w:lineRule="auto"/>
        <w:ind w:left="709"/>
        <w:jc w:val="both"/>
        <w:rPr>
          <w:rFonts w:ascii="Verdana" w:hAnsi="Verdana" w:cs="Arial"/>
          <w:sz w:val="20"/>
          <w:szCs w:val="20"/>
        </w:rPr>
      </w:pPr>
      <w:r w:rsidRPr="0002152C">
        <w:rPr>
          <w:rFonts w:ascii="Verdana" w:hAnsi="Verdana" w:cs="Arial"/>
          <w:sz w:val="20"/>
          <w:szCs w:val="20"/>
        </w:rPr>
        <w:t>Postępowanie oznaczone jest znakiem: BA-F-II-3710-</w:t>
      </w:r>
      <w:r w:rsidR="005628D1" w:rsidRPr="0002152C">
        <w:rPr>
          <w:rFonts w:ascii="Verdana" w:hAnsi="Verdana" w:cs="Arial"/>
          <w:sz w:val="20"/>
          <w:szCs w:val="20"/>
        </w:rPr>
        <w:t>3</w:t>
      </w:r>
      <w:r w:rsidR="000B4E2C" w:rsidRPr="0002152C">
        <w:rPr>
          <w:rFonts w:ascii="Verdana" w:hAnsi="Verdana" w:cs="Arial"/>
          <w:sz w:val="20"/>
          <w:szCs w:val="20"/>
        </w:rPr>
        <w:t>4</w:t>
      </w:r>
      <w:r w:rsidR="00AA1C66" w:rsidRPr="0002152C">
        <w:rPr>
          <w:rFonts w:ascii="Verdana" w:hAnsi="Verdana" w:cs="Arial"/>
          <w:sz w:val="20"/>
          <w:szCs w:val="20"/>
        </w:rPr>
        <w:t>/17</w:t>
      </w:r>
      <w:r w:rsidRPr="0002152C">
        <w:rPr>
          <w:rFonts w:ascii="Verdana" w:hAnsi="Verdana" w:cs="Arial"/>
          <w:sz w:val="20"/>
          <w:szCs w:val="20"/>
        </w:rPr>
        <w:t>.</w:t>
      </w:r>
    </w:p>
    <w:p w:rsidR="001A0633" w:rsidRPr="0002152C" w:rsidRDefault="00BE245A" w:rsidP="0042644B">
      <w:pPr>
        <w:spacing w:line="276" w:lineRule="auto"/>
        <w:ind w:left="709"/>
        <w:jc w:val="both"/>
        <w:rPr>
          <w:rFonts w:ascii="Verdana" w:hAnsi="Verdana" w:cs="Verdana"/>
          <w:sz w:val="20"/>
          <w:szCs w:val="20"/>
        </w:rPr>
      </w:pPr>
      <w:r w:rsidRPr="0002152C">
        <w:rPr>
          <w:rFonts w:ascii="Verdana" w:hAnsi="Verdana" w:cs="Verdana"/>
          <w:sz w:val="20"/>
          <w:szCs w:val="20"/>
        </w:rPr>
        <w:t xml:space="preserve">Wykonawcy powinni we wszelkich kontaktach z Zamawiającym powoływać się </w:t>
      </w:r>
      <w:r w:rsidR="00B9414F" w:rsidRPr="0002152C">
        <w:rPr>
          <w:rFonts w:ascii="Verdana" w:hAnsi="Verdana" w:cs="Verdana"/>
          <w:sz w:val="20"/>
          <w:szCs w:val="20"/>
        </w:rPr>
        <w:br/>
      </w:r>
      <w:r w:rsidR="0042644B" w:rsidRPr="0002152C">
        <w:rPr>
          <w:rFonts w:ascii="Verdana" w:hAnsi="Verdana" w:cs="Verdana"/>
          <w:sz w:val="20"/>
          <w:szCs w:val="20"/>
        </w:rPr>
        <w:t>na wyżej podane oznaczenie.</w:t>
      </w:r>
    </w:p>
    <w:p w:rsidR="00BE245A" w:rsidRPr="0002152C" w:rsidRDefault="00BE245A" w:rsidP="005B1DF8">
      <w:pPr>
        <w:pStyle w:val="Tekstpodstawowy"/>
        <w:spacing w:line="276" w:lineRule="auto"/>
        <w:rPr>
          <w:rFonts w:ascii="Verdana" w:hAnsi="Verdana" w:cs="Verdana"/>
          <w:b/>
          <w:bCs/>
          <w:sz w:val="20"/>
          <w:szCs w:val="20"/>
        </w:rPr>
      </w:pPr>
      <w:r w:rsidRPr="0002152C">
        <w:rPr>
          <w:rFonts w:ascii="Verdana" w:hAnsi="Verdana" w:cs="Verdana"/>
          <w:b/>
          <w:bCs/>
          <w:sz w:val="20"/>
          <w:szCs w:val="20"/>
        </w:rPr>
        <w:t xml:space="preserve">3. </w:t>
      </w:r>
      <w:r w:rsidR="001A0633" w:rsidRPr="0002152C">
        <w:rPr>
          <w:rFonts w:ascii="Verdana" w:hAnsi="Verdana" w:cs="Verdana"/>
          <w:b/>
          <w:bCs/>
          <w:sz w:val="20"/>
          <w:szCs w:val="20"/>
        </w:rPr>
        <w:tab/>
      </w:r>
      <w:r w:rsidRPr="0002152C">
        <w:rPr>
          <w:rFonts w:ascii="Verdana" w:hAnsi="Verdana" w:cs="Verdana"/>
          <w:b/>
          <w:bCs/>
          <w:sz w:val="20"/>
          <w:szCs w:val="20"/>
        </w:rPr>
        <w:t>TRYB POSTĘPOWANIA</w:t>
      </w:r>
    </w:p>
    <w:p w:rsidR="00BE245A" w:rsidRPr="0002152C" w:rsidRDefault="00BE245A" w:rsidP="0042644B">
      <w:pPr>
        <w:spacing w:line="276" w:lineRule="auto"/>
        <w:ind w:left="709"/>
        <w:jc w:val="both"/>
        <w:rPr>
          <w:rFonts w:ascii="Verdana" w:hAnsi="Verdana" w:cs="Verdana"/>
          <w:color w:val="FF0000"/>
          <w:sz w:val="20"/>
          <w:szCs w:val="20"/>
        </w:rPr>
      </w:pPr>
      <w:r w:rsidRPr="0002152C">
        <w:rPr>
          <w:rFonts w:ascii="Verdana" w:hAnsi="Verdana" w:cs="Verdana"/>
          <w:sz w:val="20"/>
          <w:szCs w:val="20"/>
        </w:rPr>
        <w:t xml:space="preserve">Postępowanie o udzielenie zamówienia prowadzone jest w trybie przetargu nieograniczonego na podstawie </w:t>
      </w:r>
      <w:r w:rsidR="00287E43" w:rsidRPr="0002152C">
        <w:rPr>
          <w:rFonts w:ascii="Verdana" w:hAnsi="Verdana" w:cs="Verdana"/>
          <w:sz w:val="20"/>
          <w:szCs w:val="20"/>
        </w:rPr>
        <w:t xml:space="preserve">art. 39 </w:t>
      </w:r>
      <w:r w:rsidRPr="0002152C">
        <w:rPr>
          <w:rFonts w:ascii="Verdana" w:hAnsi="Verdana" w:cs="Verdana"/>
          <w:sz w:val="20"/>
          <w:szCs w:val="20"/>
        </w:rPr>
        <w:t>ustawy z dnia 29 stycznia 2004 roku Prawo zamówień publicznych (</w:t>
      </w:r>
      <w:proofErr w:type="spellStart"/>
      <w:r w:rsidRPr="0002152C">
        <w:rPr>
          <w:rFonts w:ascii="Verdana" w:hAnsi="Verdana" w:cs="Verdana"/>
          <w:sz w:val="20"/>
          <w:szCs w:val="20"/>
        </w:rPr>
        <w:t>t</w:t>
      </w:r>
      <w:r w:rsidR="001B499A" w:rsidRPr="0002152C">
        <w:rPr>
          <w:rFonts w:ascii="Verdana" w:hAnsi="Verdana" w:cs="Verdana"/>
          <w:sz w:val="20"/>
          <w:szCs w:val="20"/>
        </w:rPr>
        <w:t>.</w:t>
      </w:r>
      <w:r w:rsidRPr="0002152C">
        <w:rPr>
          <w:rFonts w:ascii="Verdana" w:hAnsi="Verdana" w:cs="Verdana"/>
          <w:sz w:val="20"/>
          <w:szCs w:val="20"/>
        </w:rPr>
        <w:t>j</w:t>
      </w:r>
      <w:proofErr w:type="spellEnd"/>
      <w:r w:rsidRPr="0002152C">
        <w:rPr>
          <w:rFonts w:ascii="Verdana" w:hAnsi="Verdana" w:cs="Verdana"/>
          <w:sz w:val="20"/>
          <w:szCs w:val="20"/>
        </w:rPr>
        <w:t>. Dz. U. z 201</w:t>
      </w:r>
      <w:r w:rsidR="009E21C6" w:rsidRPr="0002152C">
        <w:rPr>
          <w:rFonts w:ascii="Verdana" w:hAnsi="Verdana" w:cs="Verdana"/>
          <w:sz w:val="20"/>
          <w:szCs w:val="20"/>
        </w:rPr>
        <w:t>7</w:t>
      </w:r>
      <w:r w:rsidR="00673F0B" w:rsidRPr="0002152C">
        <w:rPr>
          <w:rFonts w:ascii="Verdana" w:hAnsi="Verdana" w:cs="Verdana"/>
          <w:sz w:val="20"/>
          <w:szCs w:val="20"/>
        </w:rPr>
        <w:t xml:space="preserve"> r. poz. </w:t>
      </w:r>
      <w:r w:rsidR="009E21C6" w:rsidRPr="0002152C">
        <w:rPr>
          <w:rFonts w:ascii="Verdana" w:hAnsi="Verdana" w:cs="Verdana"/>
          <w:sz w:val="20"/>
          <w:szCs w:val="20"/>
        </w:rPr>
        <w:t>1579</w:t>
      </w:r>
      <w:r w:rsidR="00854B71" w:rsidRPr="0002152C">
        <w:rPr>
          <w:rFonts w:ascii="Verdana" w:hAnsi="Verdana" w:cs="Verdana"/>
          <w:sz w:val="20"/>
          <w:szCs w:val="20"/>
        </w:rPr>
        <w:t xml:space="preserve"> z </w:t>
      </w:r>
      <w:proofErr w:type="spellStart"/>
      <w:r w:rsidR="00854B71" w:rsidRPr="0002152C">
        <w:rPr>
          <w:rFonts w:ascii="Verdana" w:hAnsi="Verdana" w:cs="Verdana"/>
          <w:sz w:val="20"/>
          <w:szCs w:val="20"/>
        </w:rPr>
        <w:t>późn</w:t>
      </w:r>
      <w:proofErr w:type="spellEnd"/>
      <w:r w:rsidR="00854B71" w:rsidRPr="0002152C">
        <w:rPr>
          <w:rFonts w:ascii="Verdana" w:hAnsi="Verdana" w:cs="Verdana"/>
          <w:sz w:val="20"/>
          <w:szCs w:val="20"/>
        </w:rPr>
        <w:t>. zm.</w:t>
      </w:r>
      <w:r w:rsidRPr="0002152C">
        <w:rPr>
          <w:rFonts w:ascii="Verdana" w:hAnsi="Verdana" w:cs="Verdana"/>
          <w:sz w:val="20"/>
          <w:szCs w:val="20"/>
        </w:rPr>
        <w:t>) zwanej dalej „ustawą Pzp”.</w:t>
      </w:r>
      <w:r w:rsidR="00287E43" w:rsidRPr="0002152C">
        <w:rPr>
          <w:rFonts w:ascii="Verdana" w:hAnsi="Verdana" w:cs="Verdana"/>
          <w:sz w:val="20"/>
          <w:szCs w:val="20"/>
        </w:rPr>
        <w:t xml:space="preserve"> </w:t>
      </w:r>
    </w:p>
    <w:p w:rsidR="00BE245A" w:rsidRPr="0002152C" w:rsidRDefault="00BE245A" w:rsidP="005B1DF8">
      <w:pPr>
        <w:pStyle w:val="Tekstpodstawowy"/>
        <w:spacing w:line="276" w:lineRule="auto"/>
        <w:rPr>
          <w:rFonts w:ascii="Verdana" w:hAnsi="Verdana" w:cs="Verdana"/>
          <w:b/>
          <w:bCs/>
          <w:sz w:val="20"/>
          <w:szCs w:val="20"/>
        </w:rPr>
      </w:pPr>
      <w:r w:rsidRPr="0002152C">
        <w:rPr>
          <w:rFonts w:ascii="Verdana" w:hAnsi="Verdana" w:cs="Verdana"/>
          <w:b/>
          <w:bCs/>
          <w:sz w:val="20"/>
          <w:szCs w:val="20"/>
        </w:rPr>
        <w:t xml:space="preserve">4. </w:t>
      </w:r>
      <w:r w:rsidR="001A0633" w:rsidRPr="0002152C">
        <w:rPr>
          <w:rFonts w:ascii="Verdana" w:hAnsi="Verdana" w:cs="Verdana"/>
          <w:b/>
          <w:bCs/>
          <w:sz w:val="20"/>
          <w:szCs w:val="20"/>
        </w:rPr>
        <w:tab/>
      </w:r>
      <w:r w:rsidRPr="0002152C">
        <w:rPr>
          <w:rFonts w:ascii="Verdana" w:hAnsi="Verdana" w:cs="Verdana"/>
          <w:b/>
          <w:bCs/>
          <w:sz w:val="20"/>
          <w:szCs w:val="20"/>
        </w:rPr>
        <w:t>ŹRÓDŁA FINANSOWANIA</w:t>
      </w:r>
    </w:p>
    <w:p w:rsidR="00BE245A" w:rsidRPr="0002152C" w:rsidRDefault="00A65647" w:rsidP="0042644B">
      <w:pPr>
        <w:spacing w:line="276" w:lineRule="auto"/>
        <w:ind w:left="709"/>
        <w:jc w:val="both"/>
        <w:rPr>
          <w:rFonts w:ascii="Verdana" w:hAnsi="Verdana" w:cs="Verdana"/>
          <w:sz w:val="20"/>
          <w:szCs w:val="20"/>
        </w:rPr>
      </w:pPr>
      <w:r w:rsidRPr="0002152C">
        <w:rPr>
          <w:rFonts w:ascii="Verdana" w:hAnsi="Verdana"/>
          <w:sz w:val="20"/>
          <w:szCs w:val="20"/>
          <w:lang w:eastAsia="ar-SA"/>
        </w:rPr>
        <w:t xml:space="preserve">Zamówienie jest przewidziane do </w:t>
      </w:r>
      <w:r w:rsidR="00013B2B" w:rsidRPr="0002152C">
        <w:rPr>
          <w:rFonts w:ascii="Verdana" w:hAnsi="Verdana"/>
          <w:sz w:val="20"/>
          <w:szCs w:val="20"/>
          <w:lang w:eastAsia="ar-SA"/>
        </w:rPr>
        <w:t>współ</w:t>
      </w:r>
      <w:r w:rsidRPr="0002152C">
        <w:rPr>
          <w:rFonts w:ascii="Verdana" w:hAnsi="Verdana"/>
          <w:sz w:val="20"/>
          <w:szCs w:val="20"/>
          <w:lang w:eastAsia="ar-SA"/>
        </w:rPr>
        <w:t xml:space="preserve">finansowania ze środków </w:t>
      </w:r>
      <w:r w:rsidR="00386F82" w:rsidRPr="0002152C">
        <w:rPr>
          <w:rFonts w:ascii="Verdana" w:hAnsi="Verdana"/>
          <w:sz w:val="20"/>
          <w:szCs w:val="20"/>
          <w:lang w:eastAsia="ar-SA"/>
        </w:rPr>
        <w:t>krajowych</w:t>
      </w:r>
      <w:r w:rsidR="0042644B" w:rsidRPr="0002152C">
        <w:rPr>
          <w:rFonts w:ascii="Verdana" w:hAnsi="Verdana" w:cs="Verdana"/>
          <w:sz w:val="20"/>
          <w:szCs w:val="20"/>
        </w:rPr>
        <w:t>.</w:t>
      </w:r>
    </w:p>
    <w:p w:rsidR="00BE245A" w:rsidRPr="0002152C" w:rsidRDefault="00BE245A" w:rsidP="005B1DF8">
      <w:pPr>
        <w:pStyle w:val="Tekstpodstawowy"/>
        <w:spacing w:line="276" w:lineRule="auto"/>
        <w:rPr>
          <w:rFonts w:ascii="Verdana" w:hAnsi="Verdana" w:cs="Verdana"/>
          <w:b/>
          <w:bCs/>
          <w:sz w:val="20"/>
          <w:szCs w:val="20"/>
        </w:rPr>
      </w:pPr>
      <w:r w:rsidRPr="0002152C">
        <w:rPr>
          <w:rFonts w:ascii="Verdana" w:hAnsi="Verdana" w:cs="Verdana"/>
          <w:b/>
          <w:bCs/>
          <w:sz w:val="20"/>
          <w:szCs w:val="20"/>
        </w:rPr>
        <w:t xml:space="preserve">5. </w:t>
      </w:r>
      <w:r w:rsidR="00B9414F" w:rsidRPr="0002152C">
        <w:rPr>
          <w:rFonts w:ascii="Verdana" w:hAnsi="Verdana" w:cs="Verdana"/>
          <w:b/>
          <w:bCs/>
          <w:sz w:val="20"/>
          <w:szCs w:val="20"/>
        </w:rPr>
        <w:tab/>
      </w:r>
      <w:r w:rsidRPr="0002152C">
        <w:rPr>
          <w:rFonts w:ascii="Verdana" w:hAnsi="Verdana" w:cs="Verdana"/>
          <w:b/>
          <w:bCs/>
          <w:sz w:val="20"/>
          <w:szCs w:val="20"/>
        </w:rPr>
        <w:t>PRZEDMIOT ZAMÓWIENIA</w:t>
      </w:r>
    </w:p>
    <w:p w:rsidR="005D49E3" w:rsidRPr="0002152C" w:rsidRDefault="005D49E3" w:rsidP="002D2004">
      <w:pPr>
        <w:spacing w:before="120" w:after="120" w:line="276" w:lineRule="auto"/>
        <w:ind w:left="709" w:hanging="709"/>
        <w:contextualSpacing/>
        <w:jc w:val="both"/>
        <w:rPr>
          <w:rFonts w:ascii="Verdana" w:hAnsi="Verdana" w:cs="Arial"/>
          <w:sz w:val="20"/>
          <w:szCs w:val="20"/>
        </w:rPr>
      </w:pPr>
      <w:r w:rsidRPr="0002152C">
        <w:rPr>
          <w:rFonts w:ascii="Verdana" w:hAnsi="Verdana" w:cs="Verdana"/>
          <w:sz w:val="20"/>
          <w:szCs w:val="20"/>
        </w:rPr>
        <w:t xml:space="preserve">5.1.  </w:t>
      </w:r>
      <w:r w:rsidR="00145F75">
        <w:rPr>
          <w:rFonts w:ascii="Verdana" w:hAnsi="Verdana" w:cs="Verdana"/>
          <w:sz w:val="20"/>
          <w:szCs w:val="20"/>
        </w:rPr>
        <w:t xml:space="preserve">Przedmiotem zamówienia jest </w:t>
      </w:r>
      <w:r w:rsidR="00145F75">
        <w:rPr>
          <w:rFonts w:ascii="Verdana" w:eastAsia="Calibri" w:hAnsi="Verdana" w:cs="Arial"/>
          <w:sz w:val="20"/>
          <w:szCs w:val="20"/>
          <w:lang w:eastAsia="en-US"/>
        </w:rPr>
        <w:t>w</w:t>
      </w:r>
      <w:r w:rsidR="002D2004" w:rsidRPr="0002152C">
        <w:rPr>
          <w:rFonts w:ascii="Verdana" w:eastAsia="Calibri" w:hAnsi="Verdana" w:cs="Arial"/>
          <w:sz w:val="20"/>
          <w:szCs w:val="20"/>
          <w:lang w:eastAsia="en-US"/>
        </w:rPr>
        <w:t>sparcie techniczne rozwiązań informatycznych opartych o technologie firmy Microsoft o łącznej pracochłonności do 8.000 osobogodzin</w:t>
      </w:r>
      <w:r w:rsidR="007D62E2" w:rsidRPr="0002152C">
        <w:rPr>
          <w:rFonts w:ascii="Verdana" w:eastAsia="Calibri" w:hAnsi="Verdana" w:cs="Arial"/>
          <w:sz w:val="20"/>
          <w:szCs w:val="20"/>
          <w:lang w:eastAsia="en-US"/>
        </w:rPr>
        <w:t>, obejmujące zadania określone w Załączniku nr 1 do umowy – Opisie Przedmiotu Zamówienia</w:t>
      </w:r>
      <w:r w:rsidR="002D2004" w:rsidRPr="0002152C">
        <w:rPr>
          <w:rFonts w:ascii="Verdana" w:eastAsia="Calibri" w:hAnsi="Verdana" w:cs="Arial"/>
          <w:sz w:val="20"/>
          <w:szCs w:val="20"/>
          <w:lang w:eastAsia="en-US"/>
        </w:rPr>
        <w:t>.</w:t>
      </w:r>
    </w:p>
    <w:p w:rsidR="00BE245A" w:rsidRPr="0002152C" w:rsidRDefault="00BE245A" w:rsidP="003B274F">
      <w:pPr>
        <w:pStyle w:val="Tekstpodstawowy"/>
        <w:spacing w:line="276" w:lineRule="auto"/>
        <w:ind w:left="709"/>
        <w:jc w:val="both"/>
        <w:rPr>
          <w:rFonts w:ascii="Verdana" w:hAnsi="Verdana" w:cs="Verdana"/>
          <w:b/>
          <w:bCs/>
          <w:sz w:val="20"/>
          <w:szCs w:val="20"/>
        </w:rPr>
      </w:pPr>
      <w:r w:rsidRPr="0002152C">
        <w:rPr>
          <w:rFonts w:ascii="Verdana" w:hAnsi="Verdana" w:cs="Verdana"/>
          <w:b/>
          <w:bCs/>
          <w:sz w:val="20"/>
          <w:szCs w:val="20"/>
        </w:rPr>
        <w:t xml:space="preserve">CPV (Wspólny </w:t>
      </w:r>
      <w:r w:rsidRPr="0002152C">
        <w:rPr>
          <w:rFonts w:ascii="Verdana" w:hAnsi="Verdana" w:cs="Verdana"/>
          <w:b/>
          <w:bCs/>
          <w:sz w:val="20"/>
          <w:szCs w:val="20"/>
          <w:lang w:eastAsia="en-US"/>
        </w:rPr>
        <w:t>Słownik</w:t>
      </w:r>
      <w:r w:rsidRPr="0002152C">
        <w:rPr>
          <w:rFonts w:ascii="Verdana" w:hAnsi="Verdana" w:cs="Verdana"/>
          <w:b/>
          <w:bCs/>
          <w:sz w:val="20"/>
          <w:szCs w:val="20"/>
        </w:rPr>
        <w:t xml:space="preserve"> Zamów</w:t>
      </w:r>
      <w:r w:rsidR="003B274F" w:rsidRPr="0002152C">
        <w:rPr>
          <w:rFonts w:ascii="Verdana" w:hAnsi="Verdana" w:cs="Verdana"/>
          <w:b/>
          <w:bCs/>
          <w:sz w:val="20"/>
          <w:szCs w:val="20"/>
        </w:rPr>
        <w:t xml:space="preserve">ień): </w:t>
      </w:r>
    </w:p>
    <w:p w:rsidR="001F2B48" w:rsidRPr="0002152C" w:rsidRDefault="001F2B48" w:rsidP="005B1DF8">
      <w:pPr>
        <w:spacing w:line="276" w:lineRule="auto"/>
        <w:ind w:left="709"/>
        <w:jc w:val="both"/>
        <w:rPr>
          <w:rFonts w:ascii="Verdana" w:hAnsi="Verdana"/>
          <w:sz w:val="20"/>
          <w:szCs w:val="20"/>
        </w:rPr>
      </w:pPr>
      <w:r w:rsidRPr="0002152C">
        <w:rPr>
          <w:rFonts w:ascii="Verdana" w:hAnsi="Verdana"/>
          <w:b/>
          <w:sz w:val="20"/>
          <w:szCs w:val="20"/>
        </w:rPr>
        <w:t xml:space="preserve">72253000-3 - </w:t>
      </w:r>
      <w:r w:rsidRPr="0002152C">
        <w:rPr>
          <w:rFonts w:ascii="Verdana" w:hAnsi="Verdana"/>
          <w:sz w:val="20"/>
          <w:szCs w:val="20"/>
        </w:rPr>
        <w:t>Usługi pomocy komputerowej i podobne</w:t>
      </w:r>
    </w:p>
    <w:p w:rsidR="00BE245A" w:rsidRPr="0002152C" w:rsidRDefault="008341DC" w:rsidP="005B1DF8">
      <w:pPr>
        <w:pStyle w:val="Tekstpodstawowy3"/>
        <w:spacing w:line="276" w:lineRule="auto"/>
        <w:rPr>
          <w:rFonts w:ascii="Verdana" w:hAnsi="Verdana" w:cs="Verdana"/>
          <w:i w:val="0"/>
          <w:iCs w:val="0"/>
          <w:sz w:val="20"/>
          <w:szCs w:val="20"/>
        </w:rPr>
      </w:pPr>
      <w:r w:rsidRPr="0002152C">
        <w:rPr>
          <w:rFonts w:ascii="Verdana" w:hAnsi="Verdana" w:cs="Verdana"/>
          <w:i w:val="0"/>
          <w:iCs w:val="0"/>
          <w:sz w:val="20"/>
          <w:szCs w:val="20"/>
        </w:rPr>
        <w:t>5.2.</w:t>
      </w:r>
      <w:r w:rsidRPr="0002152C">
        <w:rPr>
          <w:rFonts w:ascii="Verdana" w:hAnsi="Verdana" w:cs="Verdana"/>
          <w:i w:val="0"/>
          <w:iCs w:val="0"/>
          <w:sz w:val="20"/>
          <w:szCs w:val="20"/>
        </w:rPr>
        <w:tab/>
      </w:r>
      <w:r w:rsidR="00BE245A" w:rsidRPr="0002152C">
        <w:rPr>
          <w:rFonts w:ascii="Verdana" w:hAnsi="Verdana" w:cs="Verdana"/>
          <w:i w:val="0"/>
          <w:iCs w:val="0"/>
          <w:sz w:val="20"/>
          <w:szCs w:val="20"/>
        </w:rPr>
        <w:t xml:space="preserve">Zamawiający </w:t>
      </w:r>
      <w:r w:rsidR="00B32998" w:rsidRPr="0002152C">
        <w:rPr>
          <w:rFonts w:ascii="Verdana" w:hAnsi="Verdana" w:cs="Verdana"/>
          <w:b/>
          <w:i w:val="0"/>
          <w:iCs w:val="0"/>
          <w:sz w:val="20"/>
          <w:szCs w:val="20"/>
        </w:rPr>
        <w:t xml:space="preserve">nie </w:t>
      </w:r>
      <w:r w:rsidR="00713B31" w:rsidRPr="0002152C">
        <w:rPr>
          <w:rFonts w:ascii="Verdana" w:hAnsi="Verdana" w:cs="Verdana"/>
          <w:b/>
          <w:i w:val="0"/>
          <w:iCs w:val="0"/>
          <w:sz w:val="20"/>
          <w:szCs w:val="20"/>
        </w:rPr>
        <w:t>dopuszcza</w:t>
      </w:r>
      <w:r w:rsidR="00BE245A" w:rsidRPr="0002152C">
        <w:rPr>
          <w:rFonts w:ascii="Verdana" w:hAnsi="Verdana" w:cs="Verdana"/>
          <w:i w:val="0"/>
          <w:iCs w:val="0"/>
          <w:sz w:val="20"/>
          <w:szCs w:val="20"/>
        </w:rPr>
        <w:t xml:space="preserve"> składani</w:t>
      </w:r>
      <w:r w:rsidR="00B32998" w:rsidRPr="0002152C">
        <w:rPr>
          <w:rFonts w:ascii="Verdana" w:hAnsi="Verdana" w:cs="Verdana"/>
          <w:i w:val="0"/>
          <w:iCs w:val="0"/>
          <w:sz w:val="20"/>
          <w:szCs w:val="20"/>
        </w:rPr>
        <w:t>a</w:t>
      </w:r>
      <w:r w:rsidR="00BE245A" w:rsidRPr="0002152C">
        <w:rPr>
          <w:rFonts w:ascii="Verdana" w:hAnsi="Verdana" w:cs="Verdana"/>
          <w:i w:val="0"/>
          <w:iCs w:val="0"/>
          <w:sz w:val="20"/>
          <w:szCs w:val="20"/>
        </w:rPr>
        <w:t xml:space="preserve"> ofert częściowych.</w:t>
      </w:r>
      <w:r w:rsidR="00713B31" w:rsidRPr="0002152C">
        <w:rPr>
          <w:rFonts w:ascii="Verdana" w:hAnsi="Verdana" w:cs="Verdana"/>
          <w:i w:val="0"/>
          <w:iCs w:val="0"/>
          <w:sz w:val="20"/>
          <w:szCs w:val="20"/>
        </w:rPr>
        <w:t xml:space="preserve"> </w:t>
      </w:r>
    </w:p>
    <w:p w:rsidR="00BE245A" w:rsidRPr="0002152C" w:rsidRDefault="008341DC" w:rsidP="005B1DF8">
      <w:pPr>
        <w:pStyle w:val="Tekstpodstawowy3"/>
        <w:spacing w:line="276" w:lineRule="auto"/>
        <w:rPr>
          <w:rFonts w:ascii="Verdana" w:hAnsi="Verdana" w:cs="Verdana"/>
          <w:i w:val="0"/>
          <w:iCs w:val="0"/>
          <w:sz w:val="20"/>
          <w:szCs w:val="20"/>
        </w:rPr>
      </w:pPr>
      <w:r w:rsidRPr="0002152C">
        <w:rPr>
          <w:rFonts w:ascii="Verdana" w:hAnsi="Verdana" w:cs="Verdana"/>
          <w:i w:val="0"/>
          <w:iCs w:val="0"/>
          <w:sz w:val="20"/>
          <w:szCs w:val="20"/>
        </w:rPr>
        <w:t>5.3.</w:t>
      </w:r>
      <w:r w:rsidRPr="0002152C">
        <w:rPr>
          <w:rFonts w:ascii="Verdana" w:hAnsi="Verdana" w:cs="Verdana"/>
          <w:i w:val="0"/>
          <w:iCs w:val="0"/>
          <w:sz w:val="20"/>
          <w:szCs w:val="20"/>
        </w:rPr>
        <w:tab/>
      </w:r>
      <w:r w:rsidR="00BE245A" w:rsidRPr="0002152C">
        <w:rPr>
          <w:rFonts w:ascii="Verdana" w:hAnsi="Verdana" w:cs="Verdana"/>
          <w:i w:val="0"/>
          <w:iCs w:val="0"/>
          <w:sz w:val="20"/>
          <w:szCs w:val="20"/>
        </w:rPr>
        <w:t xml:space="preserve">Zamawiający </w:t>
      </w:r>
      <w:r w:rsidR="00BE245A" w:rsidRPr="0002152C">
        <w:rPr>
          <w:rFonts w:ascii="Verdana" w:hAnsi="Verdana" w:cs="Verdana"/>
          <w:b/>
          <w:i w:val="0"/>
          <w:iCs w:val="0"/>
          <w:sz w:val="20"/>
          <w:szCs w:val="20"/>
        </w:rPr>
        <w:t>nie dopuszcza</w:t>
      </w:r>
      <w:r w:rsidR="00BE245A" w:rsidRPr="0002152C">
        <w:rPr>
          <w:rFonts w:ascii="Verdana" w:hAnsi="Verdana" w:cs="Verdana"/>
          <w:i w:val="0"/>
          <w:iCs w:val="0"/>
          <w:sz w:val="20"/>
          <w:szCs w:val="20"/>
        </w:rPr>
        <w:t xml:space="preserve"> składania ofert wariantowych.</w:t>
      </w:r>
    </w:p>
    <w:p w:rsidR="00BE245A" w:rsidRPr="0002152C" w:rsidRDefault="008341DC" w:rsidP="005B1DF8">
      <w:pPr>
        <w:pStyle w:val="Tekstpodstawowy3"/>
        <w:spacing w:line="276" w:lineRule="auto"/>
        <w:ind w:left="705" w:hanging="705"/>
        <w:rPr>
          <w:rFonts w:ascii="Verdana" w:hAnsi="Verdana" w:cs="Verdana"/>
          <w:i w:val="0"/>
          <w:iCs w:val="0"/>
          <w:sz w:val="20"/>
          <w:szCs w:val="20"/>
        </w:rPr>
      </w:pPr>
      <w:r w:rsidRPr="0002152C">
        <w:rPr>
          <w:rFonts w:ascii="Verdana" w:hAnsi="Verdana"/>
          <w:i w:val="0"/>
          <w:iCs w:val="0"/>
          <w:sz w:val="20"/>
          <w:szCs w:val="20"/>
          <w:lang w:eastAsia="ar-SA"/>
        </w:rPr>
        <w:t>5.4.</w:t>
      </w:r>
      <w:r w:rsidRPr="0002152C">
        <w:rPr>
          <w:rFonts w:ascii="Verdana" w:hAnsi="Verdana"/>
          <w:i w:val="0"/>
          <w:iCs w:val="0"/>
          <w:sz w:val="20"/>
          <w:szCs w:val="20"/>
          <w:lang w:eastAsia="ar-SA"/>
        </w:rPr>
        <w:tab/>
      </w:r>
      <w:r w:rsidR="00D13E11" w:rsidRPr="0002152C">
        <w:rPr>
          <w:rFonts w:ascii="Verdana" w:hAnsi="Verdana"/>
          <w:i w:val="0"/>
          <w:iCs w:val="0"/>
          <w:sz w:val="20"/>
          <w:szCs w:val="20"/>
          <w:lang w:eastAsia="ar-SA"/>
        </w:rPr>
        <w:t>Realizacja zamówienia podlega prawu polskiemu, w tym w szczególności ustawie z dnia 23 kwietnia 1964 r. Kodeks cywiln</w:t>
      </w:r>
      <w:r w:rsidR="007E2492">
        <w:rPr>
          <w:rFonts w:ascii="Verdana" w:hAnsi="Verdana"/>
          <w:i w:val="0"/>
          <w:iCs w:val="0"/>
          <w:sz w:val="20"/>
          <w:szCs w:val="20"/>
          <w:lang w:eastAsia="ar-SA"/>
        </w:rPr>
        <w:t>y (</w:t>
      </w:r>
      <w:proofErr w:type="spellStart"/>
      <w:r w:rsidR="007E2492">
        <w:rPr>
          <w:rFonts w:ascii="Verdana" w:hAnsi="Verdana"/>
          <w:i w:val="0"/>
          <w:iCs w:val="0"/>
          <w:sz w:val="20"/>
          <w:szCs w:val="20"/>
          <w:lang w:eastAsia="ar-SA"/>
        </w:rPr>
        <w:t>t.j</w:t>
      </w:r>
      <w:proofErr w:type="spellEnd"/>
      <w:r w:rsidR="007E2492">
        <w:rPr>
          <w:rFonts w:ascii="Verdana" w:hAnsi="Verdana"/>
          <w:i w:val="0"/>
          <w:iCs w:val="0"/>
          <w:sz w:val="20"/>
          <w:szCs w:val="20"/>
          <w:lang w:eastAsia="ar-SA"/>
        </w:rPr>
        <w:t xml:space="preserve">. </w:t>
      </w:r>
      <w:r w:rsidR="00DA442C">
        <w:rPr>
          <w:rFonts w:ascii="Verdana" w:hAnsi="Verdana"/>
          <w:i w:val="0"/>
          <w:iCs w:val="0"/>
          <w:sz w:val="20"/>
          <w:szCs w:val="20"/>
          <w:lang w:eastAsia="ar-SA"/>
        </w:rPr>
        <w:t>Dz. U. z 2017 r. poz. 429</w:t>
      </w:r>
      <w:r w:rsidR="00D13E11" w:rsidRPr="0002152C">
        <w:rPr>
          <w:rFonts w:ascii="Verdana" w:hAnsi="Verdana"/>
          <w:i w:val="0"/>
          <w:iCs w:val="0"/>
          <w:sz w:val="20"/>
          <w:szCs w:val="20"/>
          <w:lang w:eastAsia="ar-SA"/>
        </w:rPr>
        <w:t xml:space="preserve">) i ustawie </w:t>
      </w:r>
      <w:proofErr w:type="spellStart"/>
      <w:r w:rsidR="00911B1B" w:rsidRPr="0002152C">
        <w:rPr>
          <w:rFonts w:ascii="Verdana" w:hAnsi="Verdana"/>
          <w:i w:val="0"/>
          <w:iCs w:val="0"/>
          <w:sz w:val="20"/>
          <w:szCs w:val="20"/>
          <w:lang w:eastAsia="ar-SA"/>
        </w:rPr>
        <w:t>Pzp</w:t>
      </w:r>
      <w:proofErr w:type="spellEnd"/>
      <w:r w:rsidR="00911B1B" w:rsidRPr="0002152C">
        <w:rPr>
          <w:rFonts w:ascii="Verdana" w:hAnsi="Verdana"/>
          <w:i w:val="0"/>
          <w:iCs w:val="0"/>
          <w:sz w:val="20"/>
          <w:szCs w:val="20"/>
          <w:lang w:eastAsia="ar-SA"/>
        </w:rPr>
        <w:t xml:space="preserve"> </w:t>
      </w:r>
      <w:r w:rsidR="00911B1B" w:rsidRPr="0002152C">
        <w:rPr>
          <w:rFonts w:ascii="Verdana" w:hAnsi="Verdana" w:cs="Arial"/>
          <w:i w:val="0"/>
          <w:iCs w:val="0"/>
          <w:sz w:val="20"/>
          <w:szCs w:val="20"/>
        </w:rPr>
        <w:t>oraz ustawie z dnia 4 lutego 1994 r. o prawie autorskim i prawach pokrewnych (</w:t>
      </w:r>
      <w:proofErr w:type="spellStart"/>
      <w:r w:rsidR="007E2492">
        <w:rPr>
          <w:rFonts w:ascii="Verdana" w:hAnsi="Verdana" w:cs="Arial"/>
          <w:i w:val="0"/>
          <w:iCs w:val="0"/>
          <w:sz w:val="20"/>
          <w:szCs w:val="20"/>
        </w:rPr>
        <w:t>t.j</w:t>
      </w:r>
      <w:proofErr w:type="spellEnd"/>
      <w:r w:rsidR="007E2492">
        <w:rPr>
          <w:rFonts w:ascii="Verdana" w:hAnsi="Verdana" w:cs="Arial"/>
          <w:i w:val="0"/>
          <w:iCs w:val="0"/>
          <w:sz w:val="20"/>
          <w:szCs w:val="20"/>
        </w:rPr>
        <w:t xml:space="preserve">. Dz.U. 2017 r. </w:t>
      </w:r>
      <w:r w:rsidR="00911B1B" w:rsidRPr="0002152C">
        <w:rPr>
          <w:rFonts w:ascii="Verdana" w:hAnsi="Verdana" w:cs="Arial"/>
          <w:i w:val="0"/>
          <w:iCs w:val="0"/>
          <w:sz w:val="20"/>
          <w:szCs w:val="20"/>
        </w:rPr>
        <w:t>poz. 880).</w:t>
      </w:r>
    </w:p>
    <w:p w:rsidR="00DB2D63" w:rsidRPr="0002152C" w:rsidRDefault="00376170" w:rsidP="005B1DF8">
      <w:pPr>
        <w:spacing w:before="120" w:line="276" w:lineRule="auto"/>
        <w:ind w:left="709" w:hanging="709"/>
        <w:jc w:val="both"/>
        <w:rPr>
          <w:rFonts w:ascii="Verdana" w:hAnsi="Verdana" w:cs="Verdana"/>
          <w:color w:val="FF0000"/>
          <w:sz w:val="20"/>
          <w:szCs w:val="20"/>
        </w:rPr>
      </w:pPr>
      <w:r w:rsidRPr="0002152C">
        <w:rPr>
          <w:rFonts w:ascii="Verdana" w:hAnsi="Verdana" w:cs="Verdana"/>
          <w:sz w:val="20"/>
          <w:szCs w:val="20"/>
        </w:rPr>
        <w:t>5.</w:t>
      </w:r>
      <w:r w:rsidR="008341DC" w:rsidRPr="0002152C">
        <w:rPr>
          <w:rFonts w:ascii="Verdana" w:hAnsi="Verdana" w:cs="Verdana"/>
          <w:sz w:val="20"/>
          <w:szCs w:val="20"/>
        </w:rPr>
        <w:t>5</w:t>
      </w:r>
      <w:r w:rsidRPr="0002152C">
        <w:rPr>
          <w:rFonts w:ascii="Verdana" w:hAnsi="Verdana" w:cs="Verdana"/>
          <w:sz w:val="20"/>
          <w:szCs w:val="20"/>
        </w:rPr>
        <w:t xml:space="preserve">. </w:t>
      </w:r>
      <w:r w:rsidRPr="0002152C">
        <w:rPr>
          <w:rFonts w:ascii="Verdana" w:hAnsi="Verdana" w:cs="Verdana"/>
          <w:sz w:val="20"/>
          <w:szCs w:val="20"/>
        </w:rPr>
        <w:tab/>
      </w:r>
      <w:r w:rsidR="002C38C6" w:rsidRPr="0002152C">
        <w:rPr>
          <w:rFonts w:ascii="Verdana" w:hAnsi="Verdana" w:cs="Verdana"/>
          <w:sz w:val="20"/>
          <w:szCs w:val="20"/>
        </w:rPr>
        <w:t xml:space="preserve">Zamawiający </w:t>
      </w:r>
      <w:r w:rsidR="006E314B" w:rsidRPr="0002152C">
        <w:rPr>
          <w:rFonts w:ascii="Verdana" w:hAnsi="Verdana" w:cs="Verdana"/>
          <w:sz w:val="20"/>
          <w:szCs w:val="20"/>
        </w:rPr>
        <w:t xml:space="preserve">nie </w:t>
      </w:r>
      <w:r w:rsidR="002C38C6" w:rsidRPr="0002152C">
        <w:rPr>
          <w:rFonts w:ascii="Verdana" w:hAnsi="Verdana" w:cs="Verdana"/>
          <w:sz w:val="20"/>
          <w:szCs w:val="20"/>
        </w:rPr>
        <w:t>przewiduje udzielenie zamówienia, o którym mowa w art. 67 ustawy ust. 1 pkt 6 ustawy</w:t>
      </w:r>
      <w:r w:rsidR="006E314B" w:rsidRPr="0002152C">
        <w:rPr>
          <w:rFonts w:ascii="Verdana" w:hAnsi="Verdana" w:cs="Verdana"/>
          <w:sz w:val="20"/>
          <w:szCs w:val="20"/>
        </w:rPr>
        <w:t>.</w:t>
      </w:r>
    </w:p>
    <w:p w:rsidR="00376170" w:rsidRPr="0002152C" w:rsidRDefault="00376170" w:rsidP="005B1DF8">
      <w:pPr>
        <w:spacing w:before="120" w:line="276" w:lineRule="auto"/>
        <w:ind w:left="709" w:hanging="709"/>
        <w:jc w:val="both"/>
        <w:rPr>
          <w:rFonts w:ascii="Verdana" w:hAnsi="Verdana" w:cs="Verdana"/>
          <w:sz w:val="20"/>
          <w:szCs w:val="20"/>
        </w:rPr>
      </w:pPr>
      <w:r w:rsidRPr="0002152C">
        <w:rPr>
          <w:rFonts w:ascii="Verdana" w:hAnsi="Verdana" w:cs="Verdana"/>
          <w:sz w:val="20"/>
          <w:szCs w:val="20"/>
        </w:rPr>
        <w:t>5.</w:t>
      </w:r>
      <w:r w:rsidR="002C38C6" w:rsidRPr="0002152C">
        <w:rPr>
          <w:rFonts w:ascii="Verdana" w:hAnsi="Verdana" w:cs="Verdana"/>
          <w:sz w:val="20"/>
          <w:szCs w:val="20"/>
        </w:rPr>
        <w:t>6</w:t>
      </w:r>
      <w:r w:rsidRPr="0002152C">
        <w:rPr>
          <w:rFonts w:ascii="Verdana" w:hAnsi="Verdana" w:cs="Verdana"/>
          <w:sz w:val="20"/>
          <w:szCs w:val="20"/>
        </w:rPr>
        <w:t>.</w:t>
      </w:r>
      <w:r w:rsidRPr="0002152C">
        <w:rPr>
          <w:rFonts w:ascii="Verdana" w:hAnsi="Verdana" w:cs="Verdana"/>
          <w:sz w:val="20"/>
          <w:szCs w:val="20"/>
        </w:rPr>
        <w:tab/>
        <w:t>Szczegółowo przedmiot zamówieni</w:t>
      </w:r>
      <w:r w:rsidR="006E314B" w:rsidRPr="0002152C">
        <w:rPr>
          <w:rFonts w:ascii="Verdana" w:hAnsi="Verdana" w:cs="Verdana"/>
          <w:sz w:val="20"/>
          <w:szCs w:val="20"/>
        </w:rPr>
        <w:t>a określony został w Tomie II-</w:t>
      </w:r>
      <w:r w:rsidRPr="0002152C">
        <w:rPr>
          <w:rFonts w:ascii="Verdana" w:hAnsi="Verdana" w:cs="Verdana"/>
          <w:sz w:val="20"/>
          <w:szCs w:val="20"/>
        </w:rPr>
        <w:t>I</w:t>
      </w:r>
      <w:r w:rsidR="00D13E11" w:rsidRPr="0002152C">
        <w:rPr>
          <w:rFonts w:ascii="Verdana" w:hAnsi="Verdana" w:cs="Verdana"/>
          <w:sz w:val="20"/>
          <w:szCs w:val="20"/>
        </w:rPr>
        <w:t>II</w:t>
      </w:r>
      <w:r w:rsidRPr="0002152C">
        <w:rPr>
          <w:rFonts w:ascii="Verdana" w:hAnsi="Verdana" w:cs="Verdana"/>
          <w:sz w:val="20"/>
          <w:szCs w:val="20"/>
        </w:rPr>
        <w:t xml:space="preserve"> SIWZ.</w:t>
      </w:r>
    </w:p>
    <w:p w:rsidR="00EF1BC7" w:rsidRPr="0002152C" w:rsidRDefault="00376170" w:rsidP="005B1DF8">
      <w:pPr>
        <w:spacing w:before="120" w:line="276" w:lineRule="auto"/>
        <w:ind w:left="709" w:hanging="709"/>
        <w:jc w:val="both"/>
        <w:rPr>
          <w:rFonts w:ascii="Verdana" w:hAnsi="Verdana" w:cs="Verdana"/>
          <w:sz w:val="20"/>
          <w:szCs w:val="20"/>
        </w:rPr>
      </w:pPr>
      <w:r w:rsidRPr="0002152C">
        <w:rPr>
          <w:rFonts w:ascii="Verdana" w:hAnsi="Verdana" w:cs="Verdana"/>
          <w:sz w:val="20"/>
          <w:szCs w:val="20"/>
        </w:rPr>
        <w:t>5.</w:t>
      </w:r>
      <w:r w:rsidR="002C38C6" w:rsidRPr="0002152C">
        <w:rPr>
          <w:rFonts w:ascii="Verdana" w:hAnsi="Verdana" w:cs="Verdana"/>
          <w:sz w:val="20"/>
          <w:szCs w:val="20"/>
        </w:rPr>
        <w:t>7</w:t>
      </w:r>
      <w:r w:rsidRPr="0002152C">
        <w:rPr>
          <w:rFonts w:ascii="Verdana" w:hAnsi="Verdana" w:cs="Verdana"/>
          <w:sz w:val="20"/>
          <w:szCs w:val="20"/>
        </w:rPr>
        <w:t>.</w:t>
      </w:r>
      <w:r w:rsidRPr="0002152C">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02152C" w:rsidRDefault="00CB1F7C" w:rsidP="005B1DF8">
      <w:pPr>
        <w:spacing w:before="120" w:line="276" w:lineRule="auto"/>
        <w:jc w:val="both"/>
        <w:rPr>
          <w:rFonts w:ascii="Verdana" w:hAnsi="Verdana" w:cs="Verdana"/>
          <w:i/>
          <w:sz w:val="20"/>
          <w:szCs w:val="20"/>
        </w:rPr>
      </w:pPr>
      <w:r w:rsidRPr="0002152C">
        <w:rPr>
          <w:rFonts w:ascii="Verdana" w:hAnsi="Verdana" w:cs="Verdana"/>
          <w:sz w:val="20"/>
          <w:szCs w:val="20"/>
        </w:rPr>
        <w:t>5.</w:t>
      </w:r>
      <w:r w:rsidR="00491801" w:rsidRPr="0002152C">
        <w:rPr>
          <w:rFonts w:ascii="Verdana" w:hAnsi="Verdana" w:cs="Verdana"/>
          <w:sz w:val="20"/>
          <w:szCs w:val="20"/>
        </w:rPr>
        <w:t>8</w:t>
      </w:r>
      <w:r w:rsidR="00CF16A5" w:rsidRPr="0002152C">
        <w:rPr>
          <w:rFonts w:ascii="Verdana" w:hAnsi="Verdana" w:cs="Verdana"/>
          <w:sz w:val="20"/>
          <w:szCs w:val="20"/>
        </w:rPr>
        <w:t>.</w:t>
      </w:r>
      <w:r w:rsidR="00CF16A5" w:rsidRPr="0002152C">
        <w:rPr>
          <w:rFonts w:ascii="Verdana" w:hAnsi="Verdana" w:cs="Verdana"/>
          <w:i/>
          <w:sz w:val="20"/>
          <w:szCs w:val="20"/>
        </w:rPr>
        <w:tab/>
      </w:r>
      <w:r w:rsidR="00CF16A5" w:rsidRPr="0002152C">
        <w:rPr>
          <w:rFonts w:ascii="Verdana" w:hAnsi="Verdana" w:cs="Verdana"/>
          <w:sz w:val="20"/>
          <w:szCs w:val="20"/>
        </w:rPr>
        <w:t>PODWYKONAWSTWO:</w:t>
      </w:r>
    </w:p>
    <w:p w:rsidR="00726CED" w:rsidRPr="0002152C" w:rsidRDefault="00CF16A5" w:rsidP="005B1DF8">
      <w:pPr>
        <w:tabs>
          <w:tab w:val="left" w:pos="1134"/>
        </w:tabs>
        <w:spacing w:before="120" w:line="276" w:lineRule="auto"/>
        <w:ind w:left="1134" w:hanging="425"/>
        <w:jc w:val="both"/>
        <w:rPr>
          <w:rFonts w:ascii="Verdana" w:hAnsi="Verdana" w:cs="Verdana"/>
          <w:sz w:val="20"/>
          <w:szCs w:val="20"/>
        </w:rPr>
      </w:pPr>
      <w:r w:rsidRPr="0002152C">
        <w:rPr>
          <w:rFonts w:ascii="Verdana" w:hAnsi="Verdana" w:cs="Verdana"/>
          <w:sz w:val="20"/>
          <w:szCs w:val="20"/>
        </w:rPr>
        <w:t>a)</w:t>
      </w:r>
      <w:r w:rsidRPr="0002152C">
        <w:rPr>
          <w:rFonts w:ascii="Verdana" w:hAnsi="Verdana" w:cs="Verdana"/>
          <w:sz w:val="20"/>
          <w:szCs w:val="20"/>
        </w:rPr>
        <w:tab/>
      </w:r>
      <w:r w:rsidR="00C860E4" w:rsidRPr="0002152C">
        <w:rPr>
          <w:rFonts w:ascii="Verdana" w:hAnsi="Verdana" w:cs="Arial"/>
          <w:sz w:val="20"/>
          <w:szCs w:val="20"/>
        </w:rPr>
        <w:t xml:space="preserve">Zamawiający nie wprowadza zastrzeżenia wskazującego na obowiązek osobistego wykonania przez Wykonawcę kluczowych części zamówienia. </w:t>
      </w:r>
    </w:p>
    <w:p w:rsidR="00BE245A" w:rsidRPr="0002152C" w:rsidRDefault="00726CED">
      <w:pPr>
        <w:tabs>
          <w:tab w:val="left" w:pos="1134"/>
        </w:tabs>
        <w:spacing w:before="120" w:line="276" w:lineRule="auto"/>
        <w:ind w:left="1134" w:hanging="425"/>
        <w:jc w:val="both"/>
        <w:rPr>
          <w:rFonts w:ascii="Verdana" w:hAnsi="Verdana" w:cs="Verdana"/>
          <w:sz w:val="20"/>
          <w:szCs w:val="20"/>
        </w:rPr>
      </w:pPr>
      <w:r w:rsidRPr="0002152C">
        <w:rPr>
          <w:rFonts w:ascii="Verdana" w:hAnsi="Verdana" w:cs="Verdana"/>
          <w:sz w:val="20"/>
          <w:szCs w:val="20"/>
        </w:rPr>
        <w:lastRenderedPageBreak/>
        <w:t xml:space="preserve">b) </w:t>
      </w:r>
      <w:r w:rsidR="00E60E63" w:rsidRPr="0002152C">
        <w:rPr>
          <w:rFonts w:ascii="Verdana" w:hAnsi="Verdana" w:cs="Verdana"/>
          <w:sz w:val="20"/>
          <w:szCs w:val="20"/>
        </w:rPr>
        <w:tab/>
      </w:r>
      <w:r w:rsidR="00BE245A" w:rsidRPr="0002152C">
        <w:rPr>
          <w:rFonts w:ascii="Verdana" w:hAnsi="Verdana" w:cs="Verdana"/>
          <w:sz w:val="20"/>
          <w:szCs w:val="20"/>
        </w:rPr>
        <w:t>Zamawiający żąda wskazania przez wykonawcę części zamówienia, których wykonanie z</w:t>
      </w:r>
      <w:r w:rsidR="001066DE" w:rsidRPr="0002152C">
        <w:rPr>
          <w:rFonts w:ascii="Verdana" w:hAnsi="Verdana" w:cs="Verdana"/>
          <w:sz w:val="20"/>
          <w:szCs w:val="20"/>
        </w:rPr>
        <w:t>amierza powierzyć podwykonawcom</w:t>
      </w:r>
      <w:r w:rsidR="00BE245A" w:rsidRPr="0002152C">
        <w:rPr>
          <w:rFonts w:ascii="Verdana" w:hAnsi="Verdana" w:cs="Verdana"/>
          <w:sz w:val="20"/>
          <w:szCs w:val="20"/>
        </w:rPr>
        <w:t xml:space="preserve"> i podania przez </w:t>
      </w:r>
      <w:r w:rsidRPr="0002152C">
        <w:rPr>
          <w:rFonts w:ascii="Verdana" w:hAnsi="Verdana" w:cs="Verdana"/>
          <w:sz w:val="20"/>
          <w:szCs w:val="20"/>
        </w:rPr>
        <w:t>wykonawcę firm podwykonawców.</w:t>
      </w:r>
    </w:p>
    <w:p w:rsidR="00BE245A" w:rsidRPr="0002152C" w:rsidRDefault="00BE245A" w:rsidP="005B1DF8">
      <w:pPr>
        <w:spacing w:line="276" w:lineRule="auto"/>
        <w:rPr>
          <w:rFonts w:ascii="Verdana" w:hAnsi="Verdana" w:cs="Verdana"/>
          <w:b/>
          <w:bCs/>
          <w:sz w:val="20"/>
          <w:szCs w:val="20"/>
        </w:rPr>
      </w:pPr>
      <w:r w:rsidRPr="0002152C">
        <w:rPr>
          <w:rFonts w:ascii="Verdana" w:hAnsi="Verdana" w:cs="Verdana"/>
          <w:b/>
          <w:bCs/>
          <w:sz w:val="20"/>
          <w:szCs w:val="20"/>
        </w:rPr>
        <w:t xml:space="preserve">6. </w:t>
      </w:r>
      <w:r w:rsidR="008E5485" w:rsidRPr="0002152C">
        <w:rPr>
          <w:rFonts w:ascii="Verdana" w:hAnsi="Verdana" w:cs="Verdana"/>
          <w:b/>
          <w:bCs/>
          <w:sz w:val="20"/>
          <w:szCs w:val="20"/>
        </w:rPr>
        <w:tab/>
      </w:r>
      <w:r w:rsidRPr="0002152C">
        <w:rPr>
          <w:rFonts w:ascii="Verdana" w:hAnsi="Verdana" w:cs="Verdana"/>
          <w:b/>
          <w:bCs/>
          <w:sz w:val="20"/>
          <w:szCs w:val="20"/>
        </w:rPr>
        <w:t xml:space="preserve">TERMIN REALIZACJI </w:t>
      </w:r>
      <w:r w:rsidR="00276C3B" w:rsidRPr="0002152C">
        <w:rPr>
          <w:rFonts w:ascii="Verdana" w:hAnsi="Verdana" w:cs="Verdana"/>
          <w:b/>
          <w:bCs/>
          <w:sz w:val="20"/>
          <w:szCs w:val="20"/>
        </w:rPr>
        <w:t>ZAMÓWIENIA</w:t>
      </w:r>
    </w:p>
    <w:p w:rsidR="004B1CD2" w:rsidRPr="0002152C" w:rsidRDefault="00A266DF" w:rsidP="00254B79">
      <w:pPr>
        <w:spacing w:line="276" w:lineRule="auto"/>
        <w:ind w:left="709"/>
        <w:jc w:val="both"/>
        <w:rPr>
          <w:rFonts w:ascii="Verdana" w:hAnsi="Verdana"/>
          <w:sz w:val="20"/>
          <w:szCs w:val="20"/>
        </w:rPr>
      </w:pPr>
      <w:r w:rsidRPr="0002152C">
        <w:rPr>
          <w:rFonts w:ascii="Verdana" w:hAnsi="Verdana"/>
          <w:sz w:val="20"/>
          <w:szCs w:val="20"/>
        </w:rPr>
        <w:t>Wykonawca będzie realizował przedmiot Umowy w zakresie wsparcia eksploatacji, świadczenia serwisu i wsparcia technicznego dla Systemu przez okres 36 miesięcy od daty podpisania umowy lub do wyczerpania puli 8.000 osobogodzin</w:t>
      </w:r>
      <w:r w:rsidR="00254B79" w:rsidRPr="0002152C">
        <w:rPr>
          <w:rFonts w:ascii="Verdana" w:hAnsi="Verdana"/>
          <w:sz w:val="20"/>
          <w:szCs w:val="20"/>
        </w:rPr>
        <w:t>, w </w:t>
      </w:r>
      <w:r w:rsidRPr="0002152C">
        <w:rPr>
          <w:rFonts w:ascii="Verdana" w:hAnsi="Verdana"/>
          <w:sz w:val="20"/>
          <w:szCs w:val="20"/>
        </w:rPr>
        <w:t>zależności od tego, które ze zdarzeń nastąpi wcześniej.</w:t>
      </w:r>
    </w:p>
    <w:p w:rsidR="00D55184" w:rsidRPr="0002152C" w:rsidRDefault="00134D22" w:rsidP="005B1DF8">
      <w:pPr>
        <w:spacing w:line="276" w:lineRule="auto"/>
        <w:rPr>
          <w:rStyle w:val="tekstdokbold"/>
          <w:rFonts w:ascii="Verdana" w:hAnsi="Verdana"/>
          <w:sz w:val="20"/>
          <w:szCs w:val="20"/>
        </w:rPr>
      </w:pPr>
      <w:r w:rsidRPr="0002152C">
        <w:rPr>
          <w:rFonts w:ascii="Verdana" w:hAnsi="Verdana"/>
          <w:b/>
          <w:bCs/>
          <w:sz w:val="20"/>
          <w:szCs w:val="20"/>
        </w:rPr>
        <w:t xml:space="preserve">7. </w:t>
      </w:r>
      <w:r w:rsidR="00D55184" w:rsidRPr="0002152C">
        <w:rPr>
          <w:rFonts w:ascii="Verdana" w:hAnsi="Verdana"/>
          <w:b/>
          <w:bCs/>
          <w:sz w:val="20"/>
          <w:szCs w:val="20"/>
        </w:rPr>
        <w:t xml:space="preserve">WARUNKI UDZIAŁU W POSTĘPOWANIU </w:t>
      </w:r>
    </w:p>
    <w:p w:rsidR="00435803" w:rsidRPr="0002152C" w:rsidRDefault="00D55184">
      <w:pPr>
        <w:pStyle w:val="Tekstpodstawowy2"/>
        <w:spacing w:line="276" w:lineRule="auto"/>
        <w:ind w:left="709" w:hanging="709"/>
        <w:rPr>
          <w:rFonts w:ascii="Verdana" w:hAnsi="Verdana"/>
          <w:b w:val="0"/>
          <w:sz w:val="20"/>
          <w:szCs w:val="20"/>
        </w:rPr>
      </w:pPr>
      <w:r w:rsidRPr="0002152C">
        <w:rPr>
          <w:rStyle w:val="tekstdokbold"/>
          <w:rFonts w:ascii="Verdana" w:hAnsi="Verdana"/>
          <w:sz w:val="20"/>
          <w:szCs w:val="20"/>
        </w:rPr>
        <w:t>7.1.</w:t>
      </w:r>
      <w:r w:rsidRPr="0002152C">
        <w:rPr>
          <w:rStyle w:val="tekstdokbold"/>
          <w:rFonts w:ascii="Verdana" w:hAnsi="Verdana"/>
          <w:sz w:val="20"/>
          <w:szCs w:val="20"/>
        </w:rPr>
        <w:tab/>
        <w:t>O udzielenie zamówienia mogą ubiegać się Wykonawcy, którzy nie podlegają wykluczeniu oraz spełniają warunki</w:t>
      </w:r>
      <w:r w:rsidRPr="0002152C">
        <w:rPr>
          <w:rStyle w:val="tekstdokbold"/>
          <w:rFonts w:ascii="Verdana" w:hAnsi="Verdana"/>
          <w:b/>
          <w:sz w:val="20"/>
          <w:szCs w:val="20"/>
        </w:rPr>
        <w:t xml:space="preserve"> </w:t>
      </w:r>
      <w:r w:rsidRPr="0002152C">
        <w:rPr>
          <w:rFonts w:ascii="Verdana" w:hAnsi="Verdana"/>
          <w:b w:val="0"/>
          <w:sz w:val="20"/>
          <w:szCs w:val="20"/>
        </w:rPr>
        <w:t>udziału w postępowaniu.</w:t>
      </w:r>
    </w:p>
    <w:p w:rsidR="00D55184" w:rsidRPr="0002152C" w:rsidRDefault="00D55184" w:rsidP="005B1DF8">
      <w:pPr>
        <w:pStyle w:val="Tekstpodstawowy2"/>
        <w:spacing w:line="276" w:lineRule="auto"/>
        <w:ind w:left="709" w:hanging="709"/>
        <w:rPr>
          <w:rFonts w:ascii="Verdana" w:hAnsi="Verdana"/>
          <w:sz w:val="20"/>
          <w:szCs w:val="20"/>
        </w:rPr>
      </w:pPr>
      <w:r w:rsidRPr="0002152C">
        <w:rPr>
          <w:rStyle w:val="tekstdokbold"/>
          <w:rFonts w:ascii="Verdana" w:hAnsi="Verdana"/>
          <w:sz w:val="20"/>
          <w:szCs w:val="20"/>
        </w:rPr>
        <w:t>7.2.</w:t>
      </w:r>
      <w:r w:rsidRPr="0002152C">
        <w:rPr>
          <w:rStyle w:val="tekstdokbold"/>
          <w:rFonts w:ascii="Verdana" w:hAnsi="Verdana"/>
          <w:sz w:val="20"/>
          <w:szCs w:val="20"/>
        </w:rPr>
        <w:tab/>
      </w:r>
      <w:r w:rsidRPr="0002152C">
        <w:rPr>
          <w:rFonts w:ascii="Verdana" w:hAnsi="Verdana"/>
          <w:sz w:val="20"/>
          <w:szCs w:val="20"/>
        </w:rPr>
        <w:t>O udzielenie zamówienia mogą ubiegać się Wykonawcy, którzy spełniają warunki dotyczące:</w:t>
      </w:r>
    </w:p>
    <w:p w:rsidR="00D55184" w:rsidRPr="0002152C" w:rsidRDefault="00D55184" w:rsidP="005B1DF8">
      <w:pPr>
        <w:pStyle w:val="Tekstpodstawowy2"/>
        <w:spacing w:line="276" w:lineRule="auto"/>
        <w:ind w:left="709" w:hanging="709"/>
        <w:rPr>
          <w:rFonts w:ascii="Verdana" w:hAnsi="Verdana"/>
          <w:sz w:val="20"/>
          <w:szCs w:val="20"/>
        </w:rPr>
      </w:pPr>
      <w:r w:rsidRPr="0002152C">
        <w:rPr>
          <w:rFonts w:ascii="Verdana" w:hAnsi="Verdana"/>
          <w:b w:val="0"/>
          <w:bCs w:val="0"/>
          <w:sz w:val="20"/>
          <w:szCs w:val="20"/>
        </w:rPr>
        <w:t>7.2.1.</w:t>
      </w:r>
      <w:r w:rsidRPr="0002152C">
        <w:rPr>
          <w:rFonts w:ascii="Verdana" w:hAnsi="Verdana"/>
          <w:b w:val="0"/>
          <w:bCs w:val="0"/>
          <w:sz w:val="20"/>
          <w:szCs w:val="20"/>
        </w:rPr>
        <w:tab/>
      </w:r>
      <w:r w:rsidRPr="0002152C">
        <w:rPr>
          <w:rFonts w:ascii="Verdana" w:hAnsi="Verdana"/>
          <w:sz w:val="20"/>
          <w:szCs w:val="20"/>
        </w:rPr>
        <w:t>zdolności technicznej i zawodowej Wykonawcy:</w:t>
      </w:r>
    </w:p>
    <w:p w:rsidR="00D55184" w:rsidRPr="0002152C" w:rsidRDefault="00435803" w:rsidP="00254B79">
      <w:pPr>
        <w:pStyle w:val="Tekstpodstawowy2"/>
        <w:spacing w:line="276" w:lineRule="auto"/>
        <w:rPr>
          <w:rFonts w:ascii="Verdana" w:hAnsi="Verdana"/>
          <w:b w:val="0"/>
          <w:sz w:val="20"/>
          <w:szCs w:val="20"/>
        </w:rPr>
      </w:pPr>
      <w:r w:rsidRPr="0002152C">
        <w:rPr>
          <w:rFonts w:ascii="Verdana" w:hAnsi="Verdana"/>
          <w:b w:val="0"/>
          <w:sz w:val="20"/>
          <w:szCs w:val="20"/>
        </w:rPr>
        <w:t xml:space="preserve">Zamawiający wymaga, aby Wykonawca skierował do realizacji zamówienia osoby legitymujące się następującymi kwalifikacjami i doświadczeniem: </w:t>
      </w:r>
    </w:p>
    <w:tbl>
      <w:tblPr>
        <w:tblStyle w:val="Tabela-Siatka"/>
        <w:tblW w:w="9160" w:type="dxa"/>
        <w:tblLayout w:type="fixed"/>
        <w:tblLook w:val="04A0" w:firstRow="1" w:lastRow="0" w:firstColumn="1" w:lastColumn="0" w:noHBand="0" w:noVBand="1"/>
      </w:tblPr>
      <w:tblGrid>
        <w:gridCol w:w="1668"/>
        <w:gridCol w:w="1417"/>
        <w:gridCol w:w="2957"/>
        <w:gridCol w:w="3118"/>
      </w:tblGrid>
      <w:tr w:rsidR="005A3468" w:rsidRPr="0002152C" w:rsidTr="005A3468">
        <w:trPr>
          <w:trHeight w:val="630"/>
        </w:trPr>
        <w:tc>
          <w:tcPr>
            <w:tcW w:w="1668" w:type="dxa"/>
          </w:tcPr>
          <w:p w:rsidR="005A3468" w:rsidRPr="0002152C" w:rsidRDefault="005A3468" w:rsidP="002B6864">
            <w:pPr>
              <w:rPr>
                <w:rFonts w:ascii="Verdana" w:hAnsi="Verdana" w:cs="Arial"/>
                <w:b/>
                <w:sz w:val="20"/>
                <w:szCs w:val="20"/>
                <w:lang w:eastAsia="en-US"/>
              </w:rPr>
            </w:pPr>
            <w:r w:rsidRPr="0002152C">
              <w:rPr>
                <w:rFonts w:ascii="Verdana" w:hAnsi="Verdana" w:cs="Arial"/>
                <w:b/>
                <w:sz w:val="20"/>
                <w:szCs w:val="20"/>
                <w:lang w:eastAsia="en-US"/>
              </w:rPr>
              <w:t>Stanowisko</w:t>
            </w:r>
          </w:p>
        </w:tc>
        <w:tc>
          <w:tcPr>
            <w:tcW w:w="1417" w:type="dxa"/>
          </w:tcPr>
          <w:p w:rsidR="005A3468" w:rsidRPr="0002152C" w:rsidRDefault="005A3468" w:rsidP="002B6864">
            <w:pPr>
              <w:rPr>
                <w:rFonts w:ascii="Verdana" w:hAnsi="Verdana" w:cs="Arial"/>
                <w:b/>
                <w:sz w:val="20"/>
                <w:szCs w:val="20"/>
                <w:lang w:eastAsia="en-US"/>
              </w:rPr>
            </w:pPr>
            <w:r w:rsidRPr="0002152C">
              <w:rPr>
                <w:rFonts w:ascii="Verdana" w:hAnsi="Verdana" w:cs="Arial"/>
                <w:b/>
                <w:sz w:val="20"/>
                <w:szCs w:val="20"/>
                <w:lang w:eastAsia="en-US"/>
              </w:rPr>
              <w:t>Minimalna liczba personelu</w:t>
            </w:r>
          </w:p>
        </w:tc>
        <w:tc>
          <w:tcPr>
            <w:tcW w:w="2957" w:type="dxa"/>
          </w:tcPr>
          <w:p w:rsidR="005A3468" w:rsidRPr="0002152C" w:rsidRDefault="005A3468" w:rsidP="00021946">
            <w:pPr>
              <w:rPr>
                <w:rFonts w:ascii="Verdana" w:hAnsi="Verdana" w:cs="Arial"/>
                <w:b/>
                <w:sz w:val="20"/>
                <w:szCs w:val="20"/>
                <w:lang w:eastAsia="en-US"/>
              </w:rPr>
            </w:pPr>
            <w:r w:rsidRPr="0002152C">
              <w:rPr>
                <w:rFonts w:ascii="Verdana" w:hAnsi="Verdana" w:cs="Arial"/>
                <w:b/>
                <w:sz w:val="20"/>
                <w:szCs w:val="20"/>
                <w:lang w:eastAsia="en-US"/>
              </w:rPr>
              <w:t xml:space="preserve">Wymagane kwalifikacje zawodowe </w:t>
            </w:r>
          </w:p>
        </w:tc>
        <w:tc>
          <w:tcPr>
            <w:tcW w:w="3118" w:type="dxa"/>
          </w:tcPr>
          <w:p w:rsidR="005A3468" w:rsidRPr="0002152C" w:rsidRDefault="005A3468" w:rsidP="002B6864">
            <w:pPr>
              <w:rPr>
                <w:rFonts w:ascii="Verdana" w:hAnsi="Verdana" w:cs="Arial"/>
                <w:b/>
                <w:sz w:val="20"/>
                <w:szCs w:val="20"/>
                <w:lang w:eastAsia="en-US"/>
              </w:rPr>
            </w:pPr>
            <w:r w:rsidRPr="0002152C">
              <w:rPr>
                <w:rFonts w:ascii="Verdana" w:hAnsi="Verdana" w:cs="Arial"/>
                <w:b/>
                <w:sz w:val="20"/>
                <w:szCs w:val="20"/>
                <w:lang w:eastAsia="en-US"/>
              </w:rPr>
              <w:t xml:space="preserve">Minimalne doświadczenie </w:t>
            </w:r>
          </w:p>
        </w:tc>
      </w:tr>
      <w:tr w:rsidR="005A3468" w:rsidRPr="0002152C" w:rsidTr="005A3468">
        <w:tc>
          <w:tcPr>
            <w:tcW w:w="1668" w:type="dxa"/>
          </w:tcPr>
          <w:p w:rsidR="005A3468" w:rsidRPr="0002152C" w:rsidRDefault="005A3468" w:rsidP="002B6864">
            <w:pPr>
              <w:rPr>
                <w:rFonts w:ascii="Verdana" w:hAnsi="Verdana"/>
                <w:sz w:val="20"/>
                <w:szCs w:val="20"/>
              </w:rPr>
            </w:pPr>
            <w:r w:rsidRPr="0002152C">
              <w:rPr>
                <w:rFonts w:ascii="Verdana" w:hAnsi="Verdana"/>
                <w:sz w:val="20"/>
                <w:szCs w:val="20"/>
              </w:rPr>
              <w:t>Specjalista Active Directory</w:t>
            </w:r>
          </w:p>
        </w:tc>
        <w:tc>
          <w:tcPr>
            <w:tcW w:w="1417" w:type="dxa"/>
          </w:tcPr>
          <w:p w:rsidR="005A3468" w:rsidRPr="0002152C" w:rsidRDefault="005A3468" w:rsidP="002B6864">
            <w:pPr>
              <w:jc w:val="center"/>
              <w:rPr>
                <w:rFonts w:ascii="Verdana" w:hAnsi="Verdana"/>
                <w:sz w:val="20"/>
                <w:szCs w:val="20"/>
              </w:rPr>
            </w:pPr>
            <w:r w:rsidRPr="0002152C">
              <w:rPr>
                <w:rFonts w:ascii="Verdana" w:hAnsi="Verdana"/>
                <w:sz w:val="20"/>
                <w:szCs w:val="20"/>
              </w:rPr>
              <w:t>2</w:t>
            </w:r>
          </w:p>
        </w:tc>
        <w:tc>
          <w:tcPr>
            <w:tcW w:w="2957" w:type="dxa"/>
          </w:tcPr>
          <w:p w:rsidR="004E2399" w:rsidRPr="0002152C" w:rsidRDefault="004E2399" w:rsidP="002B6864">
            <w:pPr>
              <w:rPr>
                <w:rFonts w:ascii="Verdana" w:hAnsi="Verdana"/>
                <w:sz w:val="20"/>
                <w:szCs w:val="20"/>
                <w:lang w:val="en-US"/>
              </w:rPr>
            </w:pPr>
            <w:proofErr w:type="spellStart"/>
            <w:r w:rsidRPr="008D5887">
              <w:rPr>
                <w:rFonts w:ascii="Verdana" w:hAnsi="Verdana"/>
                <w:sz w:val="20"/>
                <w:szCs w:val="20"/>
                <w:lang w:val="en-US"/>
              </w:rPr>
              <w:t>Posiada</w:t>
            </w:r>
            <w:proofErr w:type="spellEnd"/>
            <w:r w:rsidRPr="008D5887">
              <w:rPr>
                <w:rFonts w:ascii="Verdana" w:hAnsi="Verdana"/>
                <w:sz w:val="20"/>
                <w:szCs w:val="20"/>
                <w:lang w:val="en-US"/>
              </w:rPr>
              <w:t xml:space="preserve"> </w:t>
            </w:r>
            <w:proofErr w:type="spellStart"/>
            <w:r w:rsidR="005453C5" w:rsidRPr="008D5887">
              <w:rPr>
                <w:rFonts w:ascii="Verdana" w:hAnsi="Verdana"/>
                <w:sz w:val="20"/>
                <w:szCs w:val="20"/>
                <w:lang w:val="en-US"/>
              </w:rPr>
              <w:t>następujący</w:t>
            </w:r>
            <w:proofErr w:type="spellEnd"/>
            <w:r w:rsidR="005453C5" w:rsidRPr="008D5887">
              <w:rPr>
                <w:rFonts w:ascii="Verdana" w:hAnsi="Verdana"/>
                <w:sz w:val="20"/>
                <w:szCs w:val="20"/>
                <w:lang w:val="en-US"/>
              </w:rPr>
              <w:t xml:space="preserve"> </w:t>
            </w:r>
            <w:proofErr w:type="spellStart"/>
            <w:r w:rsidRPr="008D5887">
              <w:rPr>
                <w:rFonts w:ascii="Verdana" w:hAnsi="Verdana"/>
                <w:sz w:val="20"/>
                <w:szCs w:val="20"/>
                <w:lang w:val="en-US"/>
              </w:rPr>
              <w:t>certyfikat</w:t>
            </w:r>
            <w:proofErr w:type="spellEnd"/>
            <w:r w:rsidRPr="008D5887">
              <w:rPr>
                <w:rFonts w:ascii="Verdana" w:hAnsi="Verdana"/>
                <w:sz w:val="20"/>
                <w:szCs w:val="20"/>
                <w:lang w:val="en-US"/>
              </w:rPr>
              <w:t>:</w:t>
            </w:r>
          </w:p>
          <w:p w:rsidR="005A3468" w:rsidRPr="0002152C" w:rsidRDefault="005A3468" w:rsidP="001F4278">
            <w:pPr>
              <w:jc w:val="both"/>
              <w:rPr>
                <w:rFonts w:ascii="Verdana" w:hAnsi="Verdana"/>
                <w:sz w:val="20"/>
                <w:szCs w:val="20"/>
                <w:lang w:val="en-US"/>
              </w:rPr>
            </w:pPr>
            <w:proofErr w:type="spellStart"/>
            <w:r w:rsidRPr="0002152C">
              <w:rPr>
                <w:rFonts w:ascii="Verdana" w:hAnsi="Verdana"/>
                <w:sz w:val="20"/>
                <w:szCs w:val="20"/>
                <w:lang w:val="en-US"/>
              </w:rPr>
              <w:t>Certyfikat</w:t>
            </w:r>
            <w:proofErr w:type="spellEnd"/>
            <w:r w:rsidRPr="0002152C">
              <w:rPr>
                <w:rFonts w:ascii="Verdana" w:hAnsi="Verdana"/>
                <w:sz w:val="20"/>
                <w:szCs w:val="20"/>
                <w:lang w:val="en-US"/>
              </w:rPr>
              <w:t xml:space="preserve"> Microsoft Certified Solutions</w:t>
            </w:r>
            <w:r w:rsidR="00666F2A" w:rsidRPr="0002152C">
              <w:rPr>
                <w:rFonts w:ascii="Verdana" w:hAnsi="Verdana"/>
                <w:sz w:val="20"/>
                <w:szCs w:val="20"/>
                <w:lang w:val="en-US"/>
              </w:rPr>
              <w:t xml:space="preserve"> Expert - Server Infrastructure </w:t>
            </w:r>
            <w:proofErr w:type="spellStart"/>
            <w:r w:rsidR="00666F2A" w:rsidRPr="008D5887">
              <w:rPr>
                <w:rFonts w:ascii="Verdana" w:hAnsi="Verdana"/>
                <w:sz w:val="20"/>
                <w:szCs w:val="20"/>
                <w:lang w:val="en-US"/>
              </w:rPr>
              <w:t>lub</w:t>
            </w:r>
            <w:proofErr w:type="spellEnd"/>
            <w:r w:rsidR="00666F2A" w:rsidRPr="008D5887">
              <w:rPr>
                <w:rFonts w:ascii="Verdana" w:hAnsi="Verdana"/>
                <w:sz w:val="20"/>
                <w:szCs w:val="20"/>
                <w:lang w:val="en-US"/>
              </w:rPr>
              <w:t xml:space="preserve"> </w:t>
            </w:r>
            <w:proofErr w:type="spellStart"/>
            <w:r w:rsidR="00666F2A" w:rsidRPr="008D5887">
              <w:rPr>
                <w:rFonts w:ascii="Verdana" w:hAnsi="Verdana"/>
                <w:sz w:val="20"/>
                <w:szCs w:val="20"/>
                <w:lang w:val="en-US"/>
              </w:rPr>
              <w:t>równoważny</w:t>
            </w:r>
            <w:proofErr w:type="spellEnd"/>
            <w:r w:rsidR="00666F2A" w:rsidRPr="008D5887">
              <w:rPr>
                <w:rFonts w:ascii="Verdana" w:hAnsi="Verdana"/>
                <w:sz w:val="20"/>
                <w:szCs w:val="20"/>
                <w:lang w:val="en-US"/>
              </w:rPr>
              <w:t>*</w:t>
            </w:r>
          </w:p>
        </w:tc>
        <w:tc>
          <w:tcPr>
            <w:tcW w:w="3118" w:type="dxa"/>
          </w:tcPr>
          <w:p w:rsidR="005A3468" w:rsidRPr="0002152C" w:rsidRDefault="005A3468" w:rsidP="002D41CF">
            <w:pPr>
              <w:jc w:val="both"/>
              <w:rPr>
                <w:rFonts w:ascii="Verdana" w:hAnsi="Verdana"/>
                <w:sz w:val="20"/>
                <w:szCs w:val="20"/>
              </w:rPr>
            </w:pPr>
            <w:r w:rsidRPr="0002152C">
              <w:rPr>
                <w:rFonts w:ascii="Verdana" w:hAnsi="Verdana"/>
                <w:sz w:val="20"/>
                <w:szCs w:val="20"/>
              </w:rPr>
              <w:t xml:space="preserve">W ciągu ostatnich </w:t>
            </w:r>
            <w:r w:rsidR="000C4EBA" w:rsidRPr="0002152C">
              <w:rPr>
                <w:rFonts w:ascii="Verdana" w:hAnsi="Verdana"/>
                <w:sz w:val="20"/>
                <w:szCs w:val="20"/>
              </w:rPr>
              <w:t>7 lat przez okres co najmniej 4</w:t>
            </w:r>
            <w:r w:rsidRPr="0002152C">
              <w:rPr>
                <w:rFonts w:ascii="Verdana" w:hAnsi="Verdana"/>
                <w:sz w:val="20"/>
                <w:szCs w:val="20"/>
              </w:rPr>
              <w:t xml:space="preserve"> lat pełnił ro</w:t>
            </w:r>
            <w:r w:rsidR="008B1BEE" w:rsidRPr="0002152C">
              <w:rPr>
                <w:rFonts w:ascii="Verdana" w:hAnsi="Verdana"/>
                <w:sz w:val="20"/>
                <w:szCs w:val="20"/>
              </w:rPr>
              <w:t>lę specjalisty Active Directory w zakresie zarządzania</w:t>
            </w:r>
            <w:r w:rsidRPr="0002152C">
              <w:rPr>
                <w:rFonts w:ascii="Verdana" w:hAnsi="Verdana"/>
                <w:sz w:val="20"/>
                <w:szCs w:val="20"/>
              </w:rPr>
              <w:t xml:space="preserve"> domeną Active Directory obejmującą co najmniej 10 000 użytkowników.</w:t>
            </w:r>
          </w:p>
        </w:tc>
      </w:tr>
      <w:tr w:rsidR="005A3468" w:rsidRPr="0002152C" w:rsidTr="005A3468">
        <w:tc>
          <w:tcPr>
            <w:tcW w:w="1668" w:type="dxa"/>
          </w:tcPr>
          <w:p w:rsidR="005A3468" w:rsidRPr="0002152C" w:rsidRDefault="005A3468" w:rsidP="002B6864">
            <w:pPr>
              <w:rPr>
                <w:rFonts w:ascii="Verdana" w:hAnsi="Verdana"/>
                <w:sz w:val="20"/>
                <w:szCs w:val="20"/>
              </w:rPr>
            </w:pPr>
            <w:r w:rsidRPr="0002152C">
              <w:rPr>
                <w:rFonts w:ascii="Verdana" w:hAnsi="Verdana"/>
                <w:sz w:val="20"/>
                <w:szCs w:val="20"/>
              </w:rPr>
              <w:t>Specjalista Microsoft Exchange</w:t>
            </w:r>
          </w:p>
        </w:tc>
        <w:tc>
          <w:tcPr>
            <w:tcW w:w="1417" w:type="dxa"/>
          </w:tcPr>
          <w:p w:rsidR="005A3468" w:rsidRPr="0002152C" w:rsidRDefault="005A3468" w:rsidP="002B6864">
            <w:pPr>
              <w:jc w:val="center"/>
              <w:rPr>
                <w:rFonts w:ascii="Verdana" w:hAnsi="Verdana"/>
                <w:sz w:val="20"/>
                <w:szCs w:val="20"/>
              </w:rPr>
            </w:pPr>
            <w:r w:rsidRPr="0002152C">
              <w:rPr>
                <w:rFonts w:ascii="Verdana" w:hAnsi="Verdana"/>
                <w:sz w:val="20"/>
                <w:szCs w:val="20"/>
              </w:rPr>
              <w:t>2</w:t>
            </w:r>
          </w:p>
        </w:tc>
        <w:tc>
          <w:tcPr>
            <w:tcW w:w="2957" w:type="dxa"/>
          </w:tcPr>
          <w:p w:rsidR="004E2399" w:rsidRPr="0002152C" w:rsidRDefault="004E2399" w:rsidP="004E2399">
            <w:pPr>
              <w:rPr>
                <w:rFonts w:ascii="Verdana" w:hAnsi="Verdana"/>
                <w:sz w:val="20"/>
                <w:szCs w:val="20"/>
                <w:lang w:val="en-US"/>
              </w:rPr>
            </w:pPr>
            <w:proofErr w:type="spellStart"/>
            <w:r w:rsidRPr="008D5887">
              <w:rPr>
                <w:rFonts w:ascii="Verdana" w:hAnsi="Verdana"/>
                <w:sz w:val="20"/>
                <w:szCs w:val="20"/>
                <w:lang w:val="en-US"/>
              </w:rPr>
              <w:t>Posiada</w:t>
            </w:r>
            <w:proofErr w:type="spellEnd"/>
            <w:r w:rsidRPr="008D5887">
              <w:rPr>
                <w:rFonts w:ascii="Verdana" w:hAnsi="Verdana"/>
                <w:sz w:val="20"/>
                <w:szCs w:val="20"/>
                <w:lang w:val="en-US"/>
              </w:rPr>
              <w:t xml:space="preserve"> </w:t>
            </w:r>
            <w:proofErr w:type="spellStart"/>
            <w:r w:rsidRPr="008D5887">
              <w:rPr>
                <w:rFonts w:ascii="Verdana" w:hAnsi="Verdana"/>
                <w:sz w:val="20"/>
                <w:szCs w:val="20"/>
                <w:lang w:val="en-US"/>
              </w:rPr>
              <w:t>następujące</w:t>
            </w:r>
            <w:proofErr w:type="spellEnd"/>
            <w:r w:rsidRPr="008D5887">
              <w:rPr>
                <w:rFonts w:ascii="Verdana" w:hAnsi="Verdana"/>
                <w:sz w:val="20"/>
                <w:szCs w:val="20"/>
                <w:lang w:val="en-US"/>
              </w:rPr>
              <w:t xml:space="preserve"> </w:t>
            </w:r>
            <w:proofErr w:type="spellStart"/>
            <w:r w:rsidRPr="008D5887">
              <w:rPr>
                <w:rFonts w:ascii="Verdana" w:hAnsi="Verdana"/>
                <w:sz w:val="20"/>
                <w:szCs w:val="20"/>
                <w:lang w:val="en-US"/>
              </w:rPr>
              <w:t>certyfikaty</w:t>
            </w:r>
            <w:proofErr w:type="spellEnd"/>
            <w:r w:rsidRPr="008D5887">
              <w:rPr>
                <w:rFonts w:ascii="Verdana" w:hAnsi="Verdana"/>
                <w:sz w:val="20"/>
                <w:szCs w:val="20"/>
                <w:lang w:val="en-US"/>
              </w:rPr>
              <w:t>:</w:t>
            </w:r>
          </w:p>
          <w:p w:rsidR="004E2399" w:rsidRPr="0002152C" w:rsidRDefault="004E2399" w:rsidP="002B6864">
            <w:pPr>
              <w:rPr>
                <w:rFonts w:ascii="Verdana" w:hAnsi="Verdana"/>
                <w:sz w:val="20"/>
                <w:szCs w:val="20"/>
                <w:lang w:val="en-US"/>
              </w:rPr>
            </w:pPr>
          </w:p>
          <w:p w:rsidR="005A3468" w:rsidRPr="0002152C" w:rsidRDefault="005A3468" w:rsidP="006615E3">
            <w:pPr>
              <w:pStyle w:val="Akapitzlist"/>
              <w:numPr>
                <w:ilvl w:val="0"/>
                <w:numId w:val="89"/>
              </w:numPr>
              <w:jc w:val="both"/>
              <w:rPr>
                <w:rFonts w:ascii="Verdana" w:hAnsi="Verdana"/>
                <w:sz w:val="20"/>
                <w:szCs w:val="20"/>
                <w:lang w:val="en-US"/>
              </w:rPr>
            </w:pPr>
            <w:proofErr w:type="spellStart"/>
            <w:r w:rsidRPr="0002152C">
              <w:rPr>
                <w:rFonts w:ascii="Verdana" w:hAnsi="Verdana"/>
                <w:sz w:val="20"/>
                <w:szCs w:val="20"/>
                <w:lang w:val="en-US"/>
              </w:rPr>
              <w:t>Certyfikat</w:t>
            </w:r>
            <w:proofErr w:type="spellEnd"/>
            <w:r w:rsidRPr="0002152C">
              <w:rPr>
                <w:rFonts w:ascii="Verdana" w:hAnsi="Verdana"/>
                <w:sz w:val="20"/>
                <w:szCs w:val="20"/>
                <w:lang w:val="en-US"/>
              </w:rPr>
              <w:t xml:space="preserve"> Microsoft Certified Solutions</w:t>
            </w:r>
            <w:r w:rsidR="004E2399" w:rsidRPr="0002152C">
              <w:rPr>
                <w:rFonts w:ascii="Verdana" w:hAnsi="Verdana"/>
                <w:sz w:val="20"/>
                <w:szCs w:val="20"/>
                <w:lang w:val="en-US"/>
              </w:rPr>
              <w:t xml:space="preserve"> Expert - Server Infrastructure </w:t>
            </w:r>
            <w:proofErr w:type="spellStart"/>
            <w:r w:rsidR="004E2399" w:rsidRPr="008D5887">
              <w:rPr>
                <w:rFonts w:ascii="Verdana" w:hAnsi="Verdana"/>
                <w:sz w:val="20"/>
                <w:szCs w:val="20"/>
                <w:lang w:val="en-US"/>
              </w:rPr>
              <w:t>lub</w:t>
            </w:r>
            <w:proofErr w:type="spellEnd"/>
            <w:r w:rsidR="004E2399" w:rsidRPr="008D5887">
              <w:rPr>
                <w:rFonts w:ascii="Verdana" w:hAnsi="Verdana"/>
                <w:sz w:val="20"/>
                <w:szCs w:val="20"/>
                <w:lang w:val="en-US"/>
              </w:rPr>
              <w:t xml:space="preserve"> </w:t>
            </w:r>
            <w:proofErr w:type="spellStart"/>
            <w:r w:rsidR="004E2399" w:rsidRPr="008D5887">
              <w:rPr>
                <w:rFonts w:ascii="Verdana" w:hAnsi="Verdana"/>
                <w:sz w:val="20"/>
                <w:szCs w:val="20"/>
                <w:lang w:val="en-US"/>
              </w:rPr>
              <w:t>równoważny</w:t>
            </w:r>
            <w:proofErr w:type="spellEnd"/>
            <w:r w:rsidR="004E2399" w:rsidRPr="008D5887">
              <w:rPr>
                <w:rFonts w:ascii="Verdana" w:hAnsi="Verdana"/>
                <w:sz w:val="20"/>
                <w:szCs w:val="20"/>
                <w:lang w:val="en-US"/>
              </w:rPr>
              <w:t>*</w:t>
            </w:r>
            <w:r w:rsidR="004E2399" w:rsidRPr="0002152C">
              <w:rPr>
                <w:rFonts w:ascii="Verdana" w:hAnsi="Verdana"/>
                <w:sz w:val="20"/>
                <w:szCs w:val="20"/>
                <w:lang w:val="en-US"/>
              </w:rPr>
              <w:t>,</w:t>
            </w:r>
          </w:p>
          <w:p w:rsidR="005A3468" w:rsidRPr="0002152C" w:rsidRDefault="005A3468" w:rsidP="006615E3">
            <w:pPr>
              <w:pStyle w:val="Akapitzlist"/>
              <w:numPr>
                <w:ilvl w:val="0"/>
                <w:numId w:val="89"/>
              </w:numPr>
              <w:jc w:val="both"/>
              <w:rPr>
                <w:rFonts w:ascii="Verdana" w:hAnsi="Verdana"/>
                <w:sz w:val="20"/>
                <w:szCs w:val="20"/>
                <w:lang w:val="en-US"/>
              </w:rPr>
            </w:pPr>
            <w:proofErr w:type="spellStart"/>
            <w:r w:rsidRPr="0002152C">
              <w:rPr>
                <w:rFonts w:ascii="Verdana" w:hAnsi="Verdana"/>
                <w:sz w:val="20"/>
                <w:szCs w:val="20"/>
                <w:lang w:val="en-US"/>
              </w:rPr>
              <w:t>Certyfikat</w:t>
            </w:r>
            <w:proofErr w:type="spellEnd"/>
            <w:r w:rsidRPr="0002152C">
              <w:rPr>
                <w:rFonts w:ascii="Verdana" w:hAnsi="Verdana"/>
                <w:sz w:val="20"/>
                <w:szCs w:val="20"/>
                <w:lang w:val="en-US"/>
              </w:rPr>
              <w:t xml:space="preserve"> Microsoft Certifi</w:t>
            </w:r>
            <w:r w:rsidR="004E2399" w:rsidRPr="0002152C">
              <w:rPr>
                <w:rFonts w:ascii="Verdana" w:hAnsi="Verdana"/>
                <w:sz w:val="20"/>
                <w:szCs w:val="20"/>
                <w:lang w:val="en-US"/>
              </w:rPr>
              <w:t xml:space="preserve">ed Solutions Expert – Messaging </w:t>
            </w:r>
            <w:proofErr w:type="spellStart"/>
            <w:r w:rsidR="004E2399" w:rsidRPr="008D5887">
              <w:rPr>
                <w:rFonts w:ascii="Verdana" w:hAnsi="Verdana"/>
                <w:sz w:val="20"/>
                <w:szCs w:val="20"/>
                <w:lang w:val="en-US"/>
              </w:rPr>
              <w:t>lub</w:t>
            </w:r>
            <w:proofErr w:type="spellEnd"/>
            <w:r w:rsidR="004E2399" w:rsidRPr="008D5887">
              <w:rPr>
                <w:rFonts w:ascii="Verdana" w:hAnsi="Verdana"/>
                <w:sz w:val="20"/>
                <w:szCs w:val="20"/>
                <w:lang w:val="en-US"/>
              </w:rPr>
              <w:t xml:space="preserve"> </w:t>
            </w:r>
            <w:proofErr w:type="spellStart"/>
            <w:r w:rsidR="004E2399" w:rsidRPr="008D5887">
              <w:rPr>
                <w:rFonts w:ascii="Verdana" w:hAnsi="Verdana"/>
                <w:sz w:val="20"/>
                <w:szCs w:val="20"/>
                <w:lang w:val="en-US"/>
              </w:rPr>
              <w:t>równoważny</w:t>
            </w:r>
            <w:proofErr w:type="spellEnd"/>
            <w:r w:rsidR="004E2399" w:rsidRPr="008D5887">
              <w:rPr>
                <w:rFonts w:ascii="Verdana" w:hAnsi="Verdana"/>
                <w:sz w:val="20"/>
                <w:szCs w:val="20"/>
                <w:lang w:val="en-US"/>
              </w:rPr>
              <w:t>*</w:t>
            </w:r>
            <w:r w:rsidR="004E2399" w:rsidRPr="0002152C">
              <w:rPr>
                <w:rFonts w:ascii="Verdana" w:hAnsi="Verdana"/>
                <w:sz w:val="20"/>
                <w:szCs w:val="20"/>
                <w:lang w:val="en-US"/>
              </w:rPr>
              <w:t>.</w:t>
            </w:r>
          </w:p>
        </w:tc>
        <w:tc>
          <w:tcPr>
            <w:tcW w:w="3118" w:type="dxa"/>
          </w:tcPr>
          <w:p w:rsidR="005A3468" w:rsidRPr="0002152C" w:rsidRDefault="005A3468" w:rsidP="002D41CF">
            <w:pPr>
              <w:jc w:val="both"/>
              <w:rPr>
                <w:rFonts w:ascii="Verdana" w:hAnsi="Verdana"/>
                <w:sz w:val="20"/>
                <w:szCs w:val="20"/>
              </w:rPr>
            </w:pPr>
            <w:r w:rsidRPr="0002152C">
              <w:rPr>
                <w:rFonts w:ascii="Verdana" w:hAnsi="Verdana"/>
                <w:sz w:val="20"/>
                <w:szCs w:val="20"/>
              </w:rPr>
              <w:t>W ciągu ostatnic</w:t>
            </w:r>
            <w:r w:rsidR="000C4EBA" w:rsidRPr="0002152C">
              <w:rPr>
                <w:rFonts w:ascii="Verdana" w:hAnsi="Verdana"/>
                <w:sz w:val="20"/>
                <w:szCs w:val="20"/>
              </w:rPr>
              <w:t>h 7 lat przez okres co najmniej</w:t>
            </w:r>
            <w:r w:rsidRPr="0002152C">
              <w:rPr>
                <w:rFonts w:ascii="Verdana" w:hAnsi="Verdana"/>
                <w:sz w:val="20"/>
                <w:szCs w:val="20"/>
              </w:rPr>
              <w:t xml:space="preserve"> </w:t>
            </w:r>
            <w:r w:rsidR="000C4EBA" w:rsidRPr="008D5887">
              <w:rPr>
                <w:rFonts w:ascii="Verdana" w:hAnsi="Verdana"/>
                <w:sz w:val="20"/>
                <w:szCs w:val="20"/>
              </w:rPr>
              <w:t>4</w:t>
            </w:r>
            <w:r w:rsidRPr="0002152C">
              <w:rPr>
                <w:rFonts w:ascii="Verdana" w:hAnsi="Verdana"/>
                <w:sz w:val="20"/>
                <w:szCs w:val="20"/>
              </w:rPr>
              <w:t xml:space="preserve"> lat pełnił rolę specjalisty Microsoft Exchange</w:t>
            </w:r>
            <w:r w:rsidR="008B1BEE" w:rsidRPr="008D5887">
              <w:rPr>
                <w:rFonts w:ascii="Verdana" w:hAnsi="Verdana"/>
                <w:sz w:val="20"/>
                <w:szCs w:val="20"/>
              </w:rPr>
              <w:t xml:space="preserve"> w zakresie zarządzania</w:t>
            </w:r>
            <w:r w:rsidR="008B1BEE" w:rsidRPr="0002152C">
              <w:rPr>
                <w:rFonts w:ascii="Verdana" w:hAnsi="Verdana"/>
                <w:sz w:val="20"/>
                <w:szCs w:val="20"/>
              </w:rPr>
              <w:t xml:space="preserve"> architekturą</w:t>
            </w:r>
            <w:r w:rsidRPr="0002152C">
              <w:rPr>
                <w:rFonts w:ascii="Verdana" w:hAnsi="Verdana"/>
                <w:sz w:val="20"/>
                <w:szCs w:val="20"/>
              </w:rPr>
              <w:t xml:space="preserve"> Microsoft Exchange obejmującą co najmniej 10 000 użytkowników.</w:t>
            </w:r>
          </w:p>
        </w:tc>
      </w:tr>
      <w:tr w:rsidR="005A3468" w:rsidRPr="0002152C" w:rsidTr="005A3468">
        <w:tc>
          <w:tcPr>
            <w:tcW w:w="1668" w:type="dxa"/>
          </w:tcPr>
          <w:p w:rsidR="005A3468" w:rsidRPr="0002152C" w:rsidRDefault="005A3468" w:rsidP="002B6864">
            <w:pPr>
              <w:rPr>
                <w:rFonts w:ascii="Verdana" w:hAnsi="Verdana"/>
                <w:sz w:val="20"/>
                <w:szCs w:val="20"/>
              </w:rPr>
            </w:pPr>
            <w:r w:rsidRPr="0002152C">
              <w:rPr>
                <w:rFonts w:ascii="Verdana" w:hAnsi="Verdana"/>
                <w:sz w:val="20"/>
                <w:szCs w:val="20"/>
              </w:rPr>
              <w:t>Specjalista Microsoft System Center 2012</w:t>
            </w:r>
          </w:p>
        </w:tc>
        <w:tc>
          <w:tcPr>
            <w:tcW w:w="1417" w:type="dxa"/>
          </w:tcPr>
          <w:p w:rsidR="005A3468" w:rsidRPr="0002152C" w:rsidRDefault="005A3468" w:rsidP="002B6864">
            <w:pPr>
              <w:jc w:val="center"/>
              <w:rPr>
                <w:rFonts w:ascii="Verdana" w:hAnsi="Verdana"/>
                <w:sz w:val="20"/>
                <w:szCs w:val="20"/>
              </w:rPr>
            </w:pPr>
            <w:r w:rsidRPr="0002152C">
              <w:rPr>
                <w:rFonts w:ascii="Verdana" w:hAnsi="Verdana"/>
                <w:sz w:val="20"/>
                <w:szCs w:val="20"/>
              </w:rPr>
              <w:t>2</w:t>
            </w:r>
          </w:p>
        </w:tc>
        <w:tc>
          <w:tcPr>
            <w:tcW w:w="2957" w:type="dxa"/>
          </w:tcPr>
          <w:p w:rsidR="001F4278" w:rsidRPr="0002152C" w:rsidRDefault="001F4278" w:rsidP="001F4278">
            <w:pPr>
              <w:rPr>
                <w:rFonts w:ascii="Verdana" w:hAnsi="Verdana"/>
                <w:sz w:val="20"/>
                <w:szCs w:val="20"/>
                <w:lang w:val="en-US"/>
              </w:rPr>
            </w:pPr>
            <w:proofErr w:type="spellStart"/>
            <w:r w:rsidRPr="008D5887">
              <w:rPr>
                <w:rFonts w:ascii="Verdana" w:hAnsi="Verdana"/>
                <w:sz w:val="20"/>
                <w:szCs w:val="20"/>
                <w:lang w:val="en-US"/>
              </w:rPr>
              <w:t>Posiada</w:t>
            </w:r>
            <w:proofErr w:type="spellEnd"/>
            <w:r w:rsidRPr="008D5887">
              <w:rPr>
                <w:rFonts w:ascii="Verdana" w:hAnsi="Verdana"/>
                <w:sz w:val="20"/>
                <w:szCs w:val="20"/>
                <w:lang w:val="en-US"/>
              </w:rPr>
              <w:t xml:space="preserve"> </w:t>
            </w:r>
            <w:proofErr w:type="spellStart"/>
            <w:r w:rsidRPr="008D5887">
              <w:rPr>
                <w:rFonts w:ascii="Verdana" w:hAnsi="Verdana"/>
                <w:sz w:val="20"/>
                <w:szCs w:val="20"/>
                <w:lang w:val="en-US"/>
              </w:rPr>
              <w:t>następujące</w:t>
            </w:r>
            <w:proofErr w:type="spellEnd"/>
            <w:r w:rsidRPr="008D5887">
              <w:rPr>
                <w:rFonts w:ascii="Verdana" w:hAnsi="Verdana"/>
                <w:sz w:val="20"/>
                <w:szCs w:val="20"/>
                <w:lang w:val="en-US"/>
              </w:rPr>
              <w:t xml:space="preserve"> </w:t>
            </w:r>
            <w:proofErr w:type="spellStart"/>
            <w:r w:rsidRPr="008D5887">
              <w:rPr>
                <w:rFonts w:ascii="Verdana" w:hAnsi="Verdana"/>
                <w:sz w:val="20"/>
                <w:szCs w:val="20"/>
                <w:lang w:val="en-US"/>
              </w:rPr>
              <w:t>certyfikaty</w:t>
            </w:r>
            <w:proofErr w:type="spellEnd"/>
            <w:r w:rsidRPr="008D5887">
              <w:rPr>
                <w:rFonts w:ascii="Verdana" w:hAnsi="Verdana"/>
                <w:sz w:val="20"/>
                <w:szCs w:val="20"/>
                <w:lang w:val="en-US"/>
              </w:rPr>
              <w:t>:</w:t>
            </w:r>
          </w:p>
          <w:p w:rsidR="00F8205A" w:rsidRPr="00F8205A" w:rsidRDefault="00F8205A" w:rsidP="00F8205A">
            <w:pPr>
              <w:pStyle w:val="Akapitzlist"/>
              <w:numPr>
                <w:ilvl w:val="0"/>
                <w:numId w:val="88"/>
              </w:numPr>
              <w:jc w:val="both"/>
              <w:rPr>
                <w:rFonts w:ascii="Verdana" w:hAnsi="Verdana"/>
                <w:sz w:val="20"/>
                <w:szCs w:val="20"/>
                <w:lang w:val="en-US"/>
              </w:rPr>
            </w:pPr>
            <w:proofErr w:type="spellStart"/>
            <w:r w:rsidRPr="003D38B0">
              <w:rPr>
                <w:rFonts w:ascii="Verdana" w:hAnsi="Verdana"/>
                <w:sz w:val="20"/>
                <w:szCs w:val="20"/>
                <w:lang w:val="en-US"/>
              </w:rPr>
              <w:t>Certyfikat</w:t>
            </w:r>
            <w:proofErr w:type="spellEnd"/>
            <w:r w:rsidRPr="003D38B0">
              <w:rPr>
                <w:rFonts w:ascii="Verdana" w:hAnsi="Verdana"/>
                <w:sz w:val="20"/>
                <w:szCs w:val="20"/>
                <w:lang w:val="en-US"/>
              </w:rPr>
              <w:t xml:space="preserve"> Microso</w:t>
            </w:r>
            <w:r>
              <w:rPr>
                <w:rFonts w:ascii="Verdana" w:hAnsi="Verdana"/>
                <w:sz w:val="20"/>
                <w:szCs w:val="20"/>
                <w:lang w:val="en-US"/>
              </w:rPr>
              <w:t xml:space="preserve">ft Certified Solutions   Expert - </w:t>
            </w:r>
            <w:r w:rsidRPr="003D38B0">
              <w:rPr>
                <w:rFonts w:ascii="Verdana" w:hAnsi="Verdana"/>
                <w:sz w:val="20"/>
                <w:szCs w:val="20"/>
                <w:lang w:val="en-US"/>
              </w:rPr>
              <w:t xml:space="preserve">Server Infrastructure </w:t>
            </w:r>
            <w:proofErr w:type="spellStart"/>
            <w:r w:rsidRPr="003D38B0">
              <w:rPr>
                <w:rFonts w:ascii="Verdana" w:hAnsi="Verdana"/>
                <w:sz w:val="20"/>
                <w:szCs w:val="20"/>
                <w:lang w:val="en-US"/>
              </w:rPr>
              <w:t>lub</w:t>
            </w:r>
            <w:proofErr w:type="spellEnd"/>
            <w:r w:rsidRPr="003D38B0">
              <w:rPr>
                <w:rFonts w:ascii="Verdana" w:hAnsi="Verdana"/>
                <w:sz w:val="20"/>
                <w:szCs w:val="20"/>
                <w:lang w:val="en-US"/>
              </w:rPr>
              <w:t xml:space="preserve"> </w:t>
            </w:r>
            <w:proofErr w:type="spellStart"/>
            <w:r w:rsidRPr="003D38B0">
              <w:rPr>
                <w:rFonts w:ascii="Verdana" w:hAnsi="Verdana"/>
                <w:sz w:val="20"/>
                <w:szCs w:val="20"/>
                <w:lang w:val="en-US"/>
              </w:rPr>
              <w:t>równoważny</w:t>
            </w:r>
            <w:proofErr w:type="spellEnd"/>
            <w:r w:rsidRPr="003D38B0">
              <w:rPr>
                <w:rFonts w:ascii="Verdana" w:hAnsi="Verdana"/>
                <w:sz w:val="20"/>
                <w:szCs w:val="20"/>
                <w:lang w:val="en-US"/>
              </w:rPr>
              <w:t xml:space="preserve">*, </w:t>
            </w:r>
          </w:p>
          <w:p w:rsidR="005A3468" w:rsidRPr="0002152C" w:rsidRDefault="005A3468" w:rsidP="006615E3">
            <w:pPr>
              <w:pStyle w:val="Akapitzlist"/>
              <w:numPr>
                <w:ilvl w:val="0"/>
                <w:numId w:val="88"/>
              </w:numPr>
              <w:jc w:val="both"/>
              <w:rPr>
                <w:rFonts w:ascii="Verdana" w:hAnsi="Verdana"/>
                <w:sz w:val="20"/>
                <w:szCs w:val="20"/>
                <w:lang w:val="en-US"/>
              </w:rPr>
            </w:pPr>
            <w:proofErr w:type="spellStart"/>
            <w:r w:rsidRPr="0002152C">
              <w:rPr>
                <w:rFonts w:ascii="Verdana" w:hAnsi="Verdana"/>
                <w:sz w:val="20"/>
                <w:szCs w:val="20"/>
                <w:lang w:val="en-US"/>
              </w:rPr>
              <w:t>Certyfikat</w:t>
            </w:r>
            <w:proofErr w:type="spellEnd"/>
            <w:r w:rsidRPr="0002152C">
              <w:rPr>
                <w:rFonts w:ascii="Verdana" w:hAnsi="Verdana"/>
                <w:sz w:val="20"/>
                <w:szCs w:val="20"/>
                <w:lang w:val="en-US"/>
              </w:rPr>
              <w:t xml:space="preserve"> Microsoft Certified Technology Specialist -  Administering and Deploying System Center 2012 </w:t>
            </w:r>
            <w:r w:rsidRPr="0002152C">
              <w:rPr>
                <w:rFonts w:ascii="Verdana" w:hAnsi="Verdana"/>
                <w:sz w:val="20"/>
                <w:szCs w:val="20"/>
                <w:lang w:val="en-US"/>
              </w:rPr>
              <w:lastRenderedPageBreak/>
              <w:t>Configuration Manager</w:t>
            </w:r>
            <w:r w:rsidR="001F4278" w:rsidRPr="0002152C">
              <w:rPr>
                <w:rFonts w:ascii="Verdana" w:hAnsi="Verdana"/>
                <w:sz w:val="20"/>
                <w:szCs w:val="20"/>
                <w:lang w:val="en-US"/>
              </w:rPr>
              <w:t xml:space="preserve"> </w:t>
            </w:r>
            <w:proofErr w:type="spellStart"/>
            <w:r w:rsidR="001F4278" w:rsidRPr="008D5887">
              <w:rPr>
                <w:rFonts w:ascii="Verdana" w:hAnsi="Verdana"/>
                <w:sz w:val="20"/>
                <w:szCs w:val="20"/>
                <w:lang w:val="en-US"/>
              </w:rPr>
              <w:t>lub</w:t>
            </w:r>
            <w:proofErr w:type="spellEnd"/>
            <w:r w:rsidR="001F4278" w:rsidRPr="008D5887">
              <w:rPr>
                <w:rFonts w:ascii="Verdana" w:hAnsi="Verdana"/>
                <w:sz w:val="20"/>
                <w:szCs w:val="20"/>
                <w:lang w:val="en-US"/>
              </w:rPr>
              <w:t xml:space="preserve"> </w:t>
            </w:r>
            <w:proofErr w:type="spellStart"/>
            <w:r w:rsidR="001F4278" w:rsidRPr="008D5887">
              <w:rPr>
                <w:rFonts w:ascii="Verdana" w:hAnsi="Verdana"/>
                <w:sz w:val="20"/>
                <w:szCs w:val="20"/>
                <w:lang w:val="en-US"/>
              </w:rPr>
              <w:t>równoważny</w:t>
            </w:r>
            <w:proofErr w:type="spellEnd"/>
            <w:r w:rsidR="001F4278" w:rsidRPr="008D5887">
              <w:rPr>
                <w:rFonts w:ascii="Verdana" w:hAnsi="Verdana"/>
                <w:sz w:val="20"/>
                <w:szCs w:val="20"/>
                <w:lang w:val="en-US"/>
              </w:rPr>
              <w:t>*</w:t>
            </w:r>
            <w:r w:rsidR="001F4278" w:rsidRPr="0002152C">
              <w:rPr>
                <w:rFonts w:ascii="Verdana" w:hAnsi="Verdana"/>
                <w:sz w:val="20"/>
                <w:szCs w:val="20"/>
                <w:lang w:val="en-US"/>
              </w:rPr>
              <w:t>,</w:t>
            </w:r>
          </w:p>
          <w:p w:rsidR="005A3468" w:rsidRPr="0002152C" w:rsidRDefault="005A3468" w:rsidP="006615E3">
            <w:pPr>
              <w:pStyle w:val="Akapitzlist"/>
              <w:numPr>
                <w:ilvl w:val="0"/>
                <w:numId w:val="88"/>
              </w:numPr>
              <w:jc w:val="both"/>
              <w:rPr>
                <w:rFonts w:ascii="Verdana" w:hAnsi="Verdana"/>
                <w:sz w:val="20"/>
                <w:szCs w:val="20"/>
                <w:lang w:val="en-US"/>
              </w:rPr>
            </w:pPr>
            <w:proofErr w:type="spellStart"/>
            <w:r w:rsidRPr="0002152C">
              <w:rPr>
                <w:rFonts w:ascii="Verdana" w:hAnsi="Verdana"/>
                <w:sz w:val="20"/>
                <w:szCs w:val="20"/>
                <w:lang w:val="en-US"/>
              </w:rPr>
              <w:t>Certyfikat</w:t>
            </w:r>
            <w:proofErr w:type="spellEnd"/>
            <w:r w:rsidRPr="0002152C">
              <w:rPr>
                <w:rFonts w:ascii="Verdana" w:hAnsi="Verdana"/>
                <w:sz w:val="20"/>
                <w:szCs w:val="20"/>
                <w:lang w:val="en-US"/>
              </w:rPr>
              <w:t xml:space="preserve"> Microsoft Certified Technology Specialist -  Administering and Deploying System Center 2012 Operations Manager</w:t>
            </w:r>
            <w:r w:rsidR="001F4278" w:rsidRPr="0002152C">
              <w:rPr>
                <w:rFonts w:ascii="Verdana" w:hAnsi="Verdana"/>
                <w:sz w:val="20"/>
                <w:szCs w:val="20"/>
                <w:lang w:val="en-US"/>
              </w:rPr>
              <w:t xml:space="preserve"> </w:t>
            </w:r>
            <w:proofErr w:type="spellStart"/>
            <w:r w:rsidR="001F4278" w:rsidRPr="008D5887">
              <w:rPr>
                <w:rFonts w:ascii="Verdana" w:hAnsi="Verdana"/>
                <w:sz w:val="20"/>
                <w:szCs w:val="20"/>
                <w:lang w:val="en-US"/>
              </w:rPr>
              <w:t>lub</w:t>
            </w:r>
            <w:proofErr w:type="spellEnd"/>
            <w:r w:rsidR="001F4278" w:rsidRPr="008D5887">
              <w:rPr>
                <w:rFonts w:ascii="Verdana" w:hAnsi="Verdana"/>
                <w:sz w:val="20"/>
                <w:szCs w:val="20"/>
                <w:lang w:val="en-US"/>
              </w:rPr>
              <w:t xml:space="preserve"> </w:t>
            </w:r>
            <w:proofErr w:type="spellStart"/>
            <w:r w:rsidR="001F4278" w:rsidRPr="008D5887">
              <w:rPr>
                <w:rFonts w:ascii="Verdana" w:hAnsi="Verdana"/>
                <w:sz w:val="20"/>
                <w:szCs w:val="20"/>
                <w:lang w:val="en-US"/>
              </w:rPr>
              <w:t>równoważny</w:t>
            </w:r>
            <w:proofErr w:type="spellEnd"/>
            <w:r w:rsidR="001F4278" w:rsidRPr="008D5887">
              <w:rPr>
                <w:rFonts w:ascii="Verdana" w:hAnsi="Verdana"/>
                <w:sz w:val="20"/>
                <w:szCs w:val="20"/>
                <w:lang w:val="en-US"/>
              </w:rPr>
              <w:t>*</w:t>
            </w:r>
          </w:p>
        </w:tc>
        <w:tc>
          <w:tcPr>
            <w:tcW w:w="3118" w:type="dxa"/>
          </w:tcPr>
          <w:p w:rsidR="005A3468" w:rsidRPr="0002152C" w:rsidRDefault="005A3468" w:rsidP="002D41CF">
            <w:pPr>
              <w:jc w:val="both"/>
              <w:rPr>
                <w:rFonts w:ascii="Verdana" w:hAnsi="Verdana"/>
                <w:bCs/>
                <w:sz w:val="20"/>
                <w:szCs w:val="20"/>
              </w:rPr>
            </w:pPr>
            <w:r w:rsidRPr="0002152C">
              <w:rPr>
                <w:rFonts w:ascii="Verdana" w:hAnsi="Verdana"/>
                <w:bCs/>
                <w:sz w:val="20"/>
                <w:szCs w:val="20"/>
              </w:rPr>
              <w:lastRenderedPageBreak/>
              <w:t>W ciągu ostatnich</w:t>
            </w:r>
            <w:r w:rsidR="008B1BEE" w:rsidRPr="0002152C">
              <w:rPr>
                <w:rFonts w:ascii="Verdana" w:hAnsi="Verdana"/>
                <w:bCs/>
                <w:sz w:val="20"/>
                <w:szCs w:val="20"/>
              </w:rPr>
              <w:t xml:space="preserve"> 7 lat przez okres co najmniej </w:t>
            </w:r>
            <w:r w:rsidRPr="0002152C">
              <w:rPr>
                <w:rFonts w:ascii="Verdana" w:hAnsi="Verdana"/>
                <w:bCs/>
                <w:sz w:val="20"/>
                <w:szCs w:val="20"/>
              </w:rPr>
              <w:t>3 lat pełnił rolę specjalisty Microsoft System Center 2012.</w:t>
            </w:r>
          </w:p>
        </w:tc>
      </w:tr>
      <w:tr w:rsidR="005A3468" w:rsidRPr="0002152C" w:rsidTr="005A3468">
        <w:tc>
          <w:tcPr>
            <w:tcW w:w="1668" w:type="dxa"/>
          </w:tcPr>
          <w:p w:rsidR="005A3468" w:rsidRPr="0002152C" w:rsidRDefault="005A3468" w:rsidP="002B6864">
            <w:pPr>
              <w:rPr>
                <w:rFonts w:ascii="Verdana" w:hAnsi="Verdana"/>
                <w:sz w:val="20"/>
                <w:szCs w:val="20"/>
              </w:rPr>
            </w:pPr>
            <w:r w:rsidRPr="0002152C">
              <w:rPr>
                <w:rFonts w:ascii="Verdana" w:hAnsi="Verdana"/>
                <w:sz w:val="20"/>
                <w:szCs w:val="20"/>
              </w:rPr>
              <w:lastRenderedPageBreak/>
              <w:t>Specjalista Systemu baz danych</w:t>
            </w:r>
          </w:p>
        </w:tc>
        <w:tc>
          <w:tcPr>
            <w:tcW w:w="1417" w:type="dxa"/>
          </w:tcPr>
          <w:p w:rsidR="005A3468" w:rsidRPr="0002152C" w:rsidRDefault="005A3468" w:rsidP="002B6864">
            <w:pPr>
              <w:jc w:val="center"/>
              <w:rPr>
                <w:rFonts w:ascii="Verdana" w:hAnsi="Verdana" w:cs="Arial"/>
                <w:sz w:val="20"/>
                <w:szCs w:val="20"/>
              </w:rPr>
            </w:pPr>
            <w:r w:rsidRPr="0002152C">
              <w:rPr>
                <w:rFonts w:ascii="Verdana" w:hAnsi="Verdana" w:cs="Arial"/>
                <w:sz w:val="20"/>
                <w:szCs w:val="20"/>
              </w:rPr>
              <w:t>1</w:t>
            </w:r>
          </w:p>
        </w:tc>
        <w:tc>
          <w:tcPr>
            <w:tcW w:w="2957" w:type="dxa"/>
          </w:tcPr>
          <w:p w:rsidR="005453C5" w:rsidRPr="0002152C" w:rsidRDefault="005453C5" w:rsidP="005453C5">
            <w:pPr>
              <w:rPr>
                <w:rFonts w:ascii="Verdana" w:hAnsi="Verdana"/>
                <w:sz w:val="20"/>
                <w:szCs w:val="20"/>
                <w:lang w:val="en-US"/>
              </w:rPr>
            </w:pPr>
            <w:proofErr w:type="spellStart"/>
            <w:r w:rsidRPr="008D5887">
              <w:rPr>
                <w:rFonts w:ascii="Verdana" w:hAnsi="Verdana"/>
                <w:sz w:val="20"/>
                <w:szCs w:val="20"/>
                <w:lang w:val="en-US"/>
              </w:rPr>
              <w:t>Posiada</w:t>
            </w:r>
            <w:proofErr w:type="spellEnd"/>
            <w:r w:rsidRPr="008D5887">
              <w:rPr>
                <w:rFonts w:ascii="Verdana" w:hAnsi="Verdana"/>
                <w:sz w:val="20"/>
                <w:szCs w:val="20"/>
                <w:lang w:val="en-US"/>
              </w:rPr>
              <w:t xml:space="preserve"> </w:t>
            </w:r>
            <w:proofErr w:type="spellStart"/>
            <w:r w:rsidRPr="008D5887">
              <w:rPr>
                <w:rFonts w:ascii="Verdana" w:hAnsi="Verdana"/>
                <w:sz w:val="20"/>
                <w:szCs w:val="20"/>
                <w:lang w:val="en-US"/>
              </w:rPr>
              <w:t>następujące</w:t>
            </w:r>
            <w:proofErr w:type="spellEnd"/>
            <w:r w:rsidRPr="008D5887">
              <w:rPr>
                <w:rFonts w:ascii="Verdana" w:hAnsi="Verdana"/>
                <w:sz w:val="20"/>
                <w:szCs w:val="20"/>
                <w:lang w:val="en-US"/>
              </w:rPr>
              <w:t xml:space="preserve"> </w:t>
            </w:r>
            <w:proofErr w:type="spellStart"/>
            <w:r w:rsidRPr="008D5887">
              <w:rPr>
                <w:rFonts w:ascii="Verdana" w:hAnsi="Verdana"/>
                <w:sz w:val="20"/>
                <w:szCs w:val="20"/>
                <w:lang w:val="en-US"/>
              </w:rPr>
              <w:t>certyfikaty</w:t>
            </w:r>
            <w:proofErr w:type="spellEnd"/>
            <w:r w:rsidRPr="008D5887">
              <w:rPr>
                <w:rFonts w:ascii="Verdana" w:hAnsi="Verdana"/>
                <w:sz w:val="20"/>
                <w:szCs w:val="20"/>
                <w:lang w:val="en-US"/>
              </w:rPr>
              <w:t>:</w:t>
            </w:r>
          </w:p>
          <w:p w:rsidR="005453C5" w:rsidRPr="0002152C" w:rsidRDefault="005A3468" w:rsidP="006615E3">
            <w:pPr>
              <w:pStyle w:val="Akapitzlist"/>
              <w:numPr>
                <w:ilvl w:val="0"/>
                <w:numId w:val="90"/>
              </w:numPr>
              <w:jc w:val="both"/>
              <w:rPr>
                <w:rFonts w:ascii="Verdana" w:hAnsi="Verdana"/>
                <w:sz w:val="20"/>
                <w:szCs w:val="20"/>
                <w:lang w:val="en-US"/>
              </w:rPr>
            </w:pPr>
            <w:proofErr w:type="spellStart"/>
            <w:r w:rsidRPr="0002152C">
              <w:rPr>
                <w:rFonts w:ascii="Verdana" w:hAnsi="Verdana"/>
                <w:bCs/>
                <w:sz w:val="20"/>
                <w:szCs w:val="20"/>
                <w:lang w:val="en-US"/>
              </w:rPr>
              <w:t>Certyfikat</w:t>
            </w:r>
            <w:proofErr w:type="spellEnd"/>
            <w:r w:rsidRPr="0002152C">
              <w:rPr>
                <w:rFonts w:ascii="Verdana" w:hAnsi="Verdana"/>
                <w:bCs/>
                <w:sz w:val="20"/>
                <w:szCs w:val="20"/>
                <w:lang w:val="en-US"/>
              </w:rPr>
              <w:t xml:space="preserve"> Microsoft Certified Solutions</w:t>
            </w:r>
            <w:r w:rsidR="005453C5" w:rsidRPr="0002152C">
              <w:rPr>
                <w:rFonts w:ascii="Verdana" w:hAnsi="Verdana"/>
                <w:bCs/>
                <w:sz w:val="20"/>
                <w:szCs w:val="20"/>
                <w:lang w:val="en-US"/>
              </w:rPr>
              <w:t xml:space="preserve"> Expert - Business Intelligence </w:t>
            </w:r>
            <w:proofErr w:type="spellStart"/>
            <w:r w:rsidR="005453C5" w:rsidRPr="008D5887">
              <w:rPr>
                <w:rFonts w:ascii="Verdana" w:hAnsi="Verdana"/>
                <w:sz w:val="20"/>
                <w:szCs w:val="20"/>
                <w:lang w:val="en-US"/>
              </w:rPr>
              <w:t>lub</w:t>
            </w:r>
            <w:proofErr w:type="spellEnd"/>
            <w:r w:rsidR="005453C5" w:rsidRPr="008D5887">
              <w:rPr>
                <w:rFonts w:ascii="Verdana" w:hAnsi="Verdana"/>
                <w:sz w:val="20"/>
                <w:szCs w:val="20"/>
                <w:lang w:val="en-US"/>
              </w:rPr>
              <w:t xml:space="preserve"> </w:t>
            </w:r>
            <w:proofErr w:type="spellStart"/>
            <w:r w:rsidR="005453C5" w:rsidRPr="008D5887">
              <w:rPr>
                <w:rFonts w:ascii="Verdana" w:hAnsi="Verdana"/>
                <w:sz w:val="20"/>
                <w:szCs w:val="20"/>
                <w:lang w:val="en-US"/>
              </w:rPr>
              <w:t>równoważny</w:t>
            </w:r>
            <w:proofErr w:type="spellEnd"/>
            <w:r w:rsidR="005453C5" w:rsidRPr="008D5887">
              <w:rPr>
                <w:rFonts w:ascii="Verdana" w:hAnsi="Verdana"/>
                <w:sz w:val="20"/>
                <w:szCs w:val="20"/>
                <w:lang w:val="en-US"/>
              </w:rPr>
              <w:t>*</w:t>
            </w:r>
            <w:r w:rsidR="005453C5" w:rsidRPr="0002152C">
              <w:rPr>
                <w:rFonts w:ascii="Verdana" w:hAnsi="Verdana"/>
                <w:sz w:val="20"/>
                <w:szCs w:val="20"/>
                <w:lang w:val="en-US"/>
              </w:rPr>
              <w:t>,</w:t>
            </w:r>
          </w:p>
          <w:p w:rsidR="005A3468" w:rsidRPr="0002152C" w:rsidRDefault="005A3468" w:rsidP="006615E3">
            <w:pPr>
              <w:pStyle w:val="Akapitzlist"/>
              <w:numPr>
                <w:ilvl w:val="0"/>
                <w:numId w:val="90"/>
              </w:numPr>
              <w:jc w:val="both"/>
              <w:rPr>
                <w:rFonts w:ascii="Verdana" w:hAnsi="Verdana"/>
                <w:sz w:val="20"/>
                <w:szCs w:val="20"/>
                <w:lang w:val="en-US"/>
              </w:rPr>
            </w:pPr>
            <w:proofErr w:type="spellStart"/>
            <w:r w:rsidRPr="0002152C">
              <w:rPr>
                <w:rFonts w:ascii="Verdana" w:hAnsi="Verdana"/>
                <w:bCs/>
                <w:sz w:val="20"/>
                <w:szCs w:val="20"/>
                <w:lang w:val="en-US"/>
              </w:rPr>
              <w:t>Certyfikat</w:t>
            </w:r>
            <w:proofErr w:type="spellEnd"/>
            <w:r w:rsidRPr="0002152C">
              <w:rPr>
                <w:rFonts w:ascii="Verdana" w:hAnsi="Verdana"/>
                <w:bCs/>
                <w:sz w:val="20"/>
                <w:szCs w:val="20"/>
                <w:lang w:val="en-US"/>
              </w:rPr>
              <w:t xml:space="preserve"> Microsoft Certified Solutions Expert – Data Platform</w:t>
            </w:r>
            <w:r w:rsidR="005453C5" w:rsidRPr="008D5887">
              <w:rPr>
                <w:rFonts w:ascii="Verdana" w:hAnsi="Verdana"/>
                <w:sz w:val="20"/>
                <w:szCs w:val="20"/>
                <w:lang w:val="en-US"/>
              </w:rPr>
              <w:t xml:space="preserve"> </w:t>
            </w:r>
            <w:proofErr w:type="spellStart"/>
            <w:r w:rsidR="005453C5" w:rsidRPr="008D5887">
              <w:rPr>
                <w:rFonts w:ascii="Verdana" w:hAnsi="Verdana"/>
                <w:sz w:val="20"/>
                <w:szCs w:val="20"/>
                <w:lang w:val="en-US"/>
              </w:rPr>
              <w:t>lub</w:t>
            </w:r>
            <w:proofErr w:type="spellEnd"/>
            <w:r w:rsidR="005453C5" w:rsidRPr="008D5887">
              <w:rPr>
                <w:rFonts w:ascii="Verdana" w:hAnsi="Verdana"/>
                <w:sz w:val="20"/>
                <w:szCs w:val="20"/>
                <w:lang w:val="en-US"/>
              </w:rPr>
              <w:t xml:space="preserve"> </w:t>
            </w:r>
            <w:proofErr w:type="spellStart"/>
            <w:r w:rsidR="005453C5" w:rsidRPr="008D5887">
              <w:rPr>
                <w:rFonts w:ascii="Verdana" w:hAnsi="Verdana"/>
                <w:sz w:val="20"/>
                <w:szCs w:val="20"/>
                <w:lang w:val="en-US"/>
              </w:rPr>
              <w:t>równoważny</w:t>
            </w:r>
            <w:proofErr w:type="spellEnd"/>
            <w:r w:rsidR="005453C5" w:rsidRPr="008D5887">
              <w:rPr>
                <w:rFonts w:ascii="Verdana" w:hAnsi="Verdana"/>
                <w:sz w:val="20"/>
                <w:szCs w:val="20"/>
                <w:lang w:val="en-US"/>
              </w:rPr>
              <w:t>*</w:t>
            </w:r>
          </w:p>
        </w:tc>
        <w:tc>
          <w:tcPr>
            <w:tcW w:w="3118" w:type="dxa"/>
          </w:tcPr>
          <w:p w:rsidR="005A3468" w:rsidRPr="0002152C" w:rsidRDefault="005A3468" w:rsidP="002D41CF">
            <w:pPr>
              <w:jc w:val="both"/>
              <w:rPr>
                <w:rFonts w:ascii="Verdana" w:hAnsi="Verdana"/>
                <w:bCs/>
                <w:sz w:val="20"/>
                <w:szCs w:val="20"/>
              </w:rPr>
            </w:pPr>
            <w:r w:rsidRPr="0002152C">
              <w:rPr>
                <w:rFonts w:ascii="Verdana" w:hAnsi="Verdana"/>
                <w:bCs/>
                <w:sz w:val="20"/>
                <w:szCs w:val="20"/>
              </w:rPr>
              <w:t>W ciągu ostatnich</w:t>
            </w:r>
            <w:r w:rsidR="008B1BEE" w:rsidRPr="0002152C">
              <w:rPr>
                <w:rFonts w:ascii="Verdana" w:hAnsi="Verdana"/>
                <w:bCs/>
                <w:sz w:val="20"/>
                <w:szCs w:val="20"/>
              </w:rPr>
              <w:t xml:space="preserve"> 7 lat przez okres co najmniej </w:t>
            </w:r>
            <w:r w:rsidRPr="0002152C">
              <w:rPr>
                <w:rFonts w:ascii="Verdana" w:hAnsi="Verdana"/>
                <w:bCs/>
                <w:sz w:val="20"/>
                <w:szCs w:val="20"/>
              </w:rPr>
              <w:t>3 lat pełnił rolę specjalisty systemu baz danych.</w:t>
            </w:r>
          </w:p>
        </w:tc>
      </w:tr>
      <w:tr w:rsidR="005A3468" w:rsidRPr="0002152C" w:rsidTr="005A3468">
        <w:tc>
          <w:tcPr>
            <w:tcW w:w="1668" w:type="dxa"/>
          </w:tcPr>
          <w:p w:rsidR="005A3468" w:rsidRPr="0002152C" w:rsidRDefault="005A3468" w:rsidP="002B6864">
            <w:pPr>
              <w:rPr>
                <w:rFonts w:ascii="Verdana" w:hAnsi="Verdana"/>
                <w:sz w:val="20"/>
                <w:szCs w:val="20"/>
              </w:rPr>
            </w:pPr>
            <w:r w:rsidRPr="0002152C">
              <w:rPr>
                <w:rFonts w:ascii="Verdana" w:hAnsi="Verdana"/>
                <w:sz w:val="20"/>
                <w:szCs w:val="20"/>
              </w:rPr>
              <w:t xml:space="preserve">Specjalista </w:t>
            </w:r>
            <w:proofErr w:type="spellStart"/>
            <w:r w:rsidRPr="0002152C">
              <w:rPr>
                <w:rFonts w:ascii="Verdana" w:hAnsi="Verdana"/>
                <w:sz w:val="20"/>
                <w:szCs w:val="20"/>
              </w:rPr>
              <w:t>Share</w:t>
            </w:r>
            <w:proofErr w:type="spellEnd"/>
            <w:r w:rsidRPr="0002152C">
              <w:rPr>
                <w:rFonts w:ascii="Verdana" w:hAnsi="Verdana"/>
                <w:sz w:val="20"/>
                <w:szCs w:val="20"/>
              </w:rPr>
              <w:t xml:space="preserve"> Point</w:t>
            </w:r>
          </w:p>
        </w:tc>
        <w:tc>
          <w:tcPr>
            <w:tcW w:w="1417" w:type="dxa"/>
          </w:tcPr>
          <w:p w:rsidR="005A3468" w:rsidRPr="0002152C" w:rsidRDefault="005A3468" w:rsidP="002B6864">
            <w:pPr>
              <w:jc w:val="center"/>
              <w:rPr>
                <w:rFonts w:ascii="Verdana" w:hAnsi="Verdana" w:cs="Arial"/>
                <w:sz w:val="20"/>
                <w:szCs w:val="20"/>
              </w:rPr>
            </w:pPr>
            <w:r w:rsidRPr="0002152C">
              <w:rPr>
                <w:rFonts w:ascii="Verdana" w:hAnsi="Verdana" w:cs="Arial"/>
                <w:sz w:val="20"/>
                <w:szCs w:val="20"/>
              </w:rPr>
              <w:t>1</w:t>
            </w:r>
          </w:p>
        </w:tc>
        <w:tc>
          <w:tcPr>
            <w:tcW w:w="2957" w:type="dxa"/>
          </w:tcPr>
          <w:p w:rsidR="005453C5" w:rsidRPr="0002152C" w:rsidRDefault="005453C5" w:rsidP="005453C5">
            <w:pPr>
              <w:rPr>
                <w:rFonts w:ascii="Verdana" w:hAnsi="Verdana"/>
                <w:sz w:val="20"/>
                <w:szCs w:val="20"/>
              </w:rPr>
            </w:pPr>
            <w:r w:rsidRPr="008D5887">
              <w:rPr>
                <w:rFonts w:ascii="Verdana" w:hAnsi="Verdana"/>
                <w:sz w:val="20"/>
                <w:szCs w:val="20"/>
              </w:rPr>
              <w:t>Posiada następujący certyfikat:</w:t>
            </w:r>
          </w:p>
          <w:p w:rsidR="005A3468" w:rsidRPr="0002152C" w:rsidRDefault="005A3468" w:rsidP="002B6864">
            <w:pPr>
              <w:rPr>
                <w:rFonts w:ascii="Verdana" w:hAnsi="Verdana"/>
                <w:sz w:val="20"/>
                <w:szCs w:val="20"/>
              </w:rPr>
            </w:pPr>
            <w:r w:rsidRPr="0002152C">
              <w:rPr>
                <w:rFonts w:ascii="Verdana" w:hAnsi="Verdana"/>
                <w:bCs/>
                <w:sz w:val="20"/>
                <w:szCs w:val="20"/>
              </w:rPr>
              <w:t xml:space="preserve">Certyfikat MCSE: SharePoint Solutions </w:t>
            </w:r>
            <w:proofErr w:type="spellStart"/>
            <w:r w:rsidRPr="0002152C">
              <w:rPr>
                <w:rFonts w:ascii="Verdana" w:hAnsi="Verdana"/>
                <w:bCs/>
                <w:sz w:val="20"/>
                <w:szCs w:val="20"/>
              </w:rPr>
              <w:t>Expert</w:t>
            </w:r>
            <w:proofErr w:type="spellEnd"/>
            <w:r w:rsidR="000C4EBA" w:rsidRPr="0002152C">
              <w:rPr>
                <w:rFonts w:ascii="Verdana" w:hAnsi="Verdana"/>
                <w:bCs/>
                <w:sz w:val="20"/>
                <w:szCs w:val="20"/>
              </w:rPr>
              <w:t xml:space="preserve"> </w:t>
            </w:r>
            <w:r w:rsidR="000C4EBA" w:rsidRPr="008D5887">
              <w:rPr>
                <w:rFonts w:ascii="Verdana" w:hAnsi="Verdana"/>
                <w:sz w:val="20"/>
                <w:szCs w:val="20"/>
              </w:rPr>
              <w:t>lub równoważny*</w:t>
            </w:r>
          </w:p>
        </w:tc>
        <w:tc>
          <w:tcPr>
            <w:tcW w:w="3118" w:type="dxa"/>
          </w:tcPr>
          <w:p w:rsidR="005A3468" w:rsidRPr="0002152C" w:rsidRDefault="005A3468" w:rsidP="002D41CF">
            <w:pPr>
              <w:jc w:val="both"/>
              <w:rPr>
                <w:rFonts w:ascii="Verdana" w:hAnsi="Verdana"/>
                <w:bCs/>
                <w:sz w:val="20"/>
                <w:szCs w:val="20"/>
              </w:rPr>
            </w:pPr>
            <w:r w:rsidRPr="0002152C">
              <w:rPr>
                <w:rFonts w:ascii="Verdana" w:hAnsi="Verdana"/>
                <w:bCs/>
                <w:sz w:val="20"/>
                <w:szCs w:val="20"/>
              </w:rPr>
              <w:t>W ciągu ostatnic</w:t>
            </w:r>
            <w:r w:rsidR="008B1BEE" w:rsidRPr="0002152C">
              <w:rPr>
                <w:rFonts w:ascii="Verdana" w:hAnsi="Verdana"/>
                <w:bCs/>
                <w:sz w:val="20"/>
                <w:szCs w:val="20"/>
              </w:rPr>
              <w:t>h 7 lat przez okres co najmniej</w:t>
            </w:r>
            <w:r w:rsidRPr="0002152C">
              <w:rPr>
                <w:rFonts w:ascii="Verdana" w:hAnsi="Verdana"/>
                <w:bCs/>
                <w:sz w:val="20"/>
                <w:szCs w:val="20"/>
              </w:rPr>
              <w:t xml:space="preserve"> 3 lat pełnił rolę specjalisty w zakresie administracji SharePoint.</w:t>
            </w:r>
          </w:p>
        </w:tc>
      </w:tr>
      <w:tr w:rsidR="005A3468" w:rsidRPr="0002152C" w:rsidTr="005A3468">
        <w:tc>
          <w:tcPr>
            <w:tcW w:w="1668" w:type="dxa"/>
          </w:tcPr>
          <w:p w:rsidR="005A3468" w:rsidRPr="0002152C" w:rsidRDefault="005A3468" w:rsidP="002B6864">
            <w:pPr>
              <w:rPr>
                <w:rFonts w:ascii="Verdana" w:hAnsi="Verdana"/>
                <w:sz w:val="20"/>
                <w:szCs w:val="20"/>
                <w:lang w:eastAsia="en-US"/>
              </w:rPr>
            </w:pPr>
            <w:r w:rsidRPr="0002152C">
              <w:rPr>
                <w:rFonts w:ascii="Verdana" w:hAnsi="Verdana"/>
                <w:sz w:val="20"/>
                <w:szCs w:val="20"/>
                <w:lang w:eastAsia="en-US"/>
              </w:rPr>
              <w:t>Specjalista</w:t>
            </w:r>
          </w:p>
        </w:tc>
        <w:tc>
          <w:tcPr>
            <w:tcW w:w="1417" w:type="dxa"/>
          </w:tcPr>
          <w:p w:rsidR="005A3468" w:rsidRPr="0002152C" w:rsidRDefault="005A3468" w:rsidP="002B6864">
            <w:pPr>
              <w:jc w:val="center"/>
              <w:rPr>
                <w:rFonts w:ascii="Verdana" w:hAnsi="Verdana" w:cs="Arial"/>
                <w:sz w:val="20"/>
                <w:szCs w:val="20"/>
                <w:lang w:eastAsia="en-US"/>
              </w:rPr>
            </w:pPr>
            <w:r w:rsidRPr="0002152C">
              <w:rPr>
                <w:rFonts w:ascii="Verdana" w:hAnsi="Verdana" w:cs="Arial"/>
                <w:sz w:val="20"/>
                <w:szCs w:val="20"/>
                <w:lang w:eastAsia="en-US"/>
              </w:rPr>
              <w:t>1</w:t>
            </w:r>
          </w:p>
        </w:tc>
        <w:tc>
          <w:tcPr>
            <w:tcW w:w="2957" w:type="dxa"/>
          </w:tcPr>
          <w:p w:rsidR="000C4EBA" w:rsidRPr="0002152C" w:rsidRDefault="000C4EBA" w:rsidP="000C4EBA">
            <w:pPr>
              <w:rPr>
                <w:rFonts w:ascii="Verdana" w:hAnsi="Verdana"/>
                <w:sz w:val="20"/>
                <w:szCs w:val="20"/>
                <w:lang w:val="en-US"/>
              </w:rPr>
            </w:pPr>
            <w:proofErr w:type="spellStart"/>
            <w:r w:rsidRPr="008D5887">
              <w:rPr>
                <w:rFonts w:ascii="Verdana" w:hAnsi="Verdana"/>
                <w:sz w:val="20"/>
                <w:szCs w:val="20"/>
                <w:lang w:val="en-US"/>
              </w:rPr>
              <w:t>Posiada</w:t>
            </w:r>
            <w:proofErr w:type="spellEnd"/>
            <w:r w:rsidRPr="008D5887">
              <w:rPr>
                <w:rFonts w:ascii="Verdana" w:hAnsi="Verdana"/>
                <w:sz w:val="20"/>
                <w:szCs w:val="20"/>
                <w:lang w:val="en-US"/>
              </w:rPr>
              <w:t xml:space="preserve"> </w:t>
            </w:r>
            <w:proofErr w:type="spellStart"/>
            <w:r w:rsidRPr="008D5887">
              <w:rPr>
                <w:rFonts w:ascii="Verdana" w:hAnsi="Verdana"/>
                <w:sz w:val="20"/>
                <w:szCs w:val="20"/>
                <w:lang w:val="en-US"/>
              </w:rPr>
              <w:t>następujący</w:t>
            </w:r>
            <w:proofErr w:type="spellEnd"/>
            <w:r w:rsidRPr="008D5887">
              <w:rPr>
                <w:rFonts w:ascii="Verdana" w:hAnsi="Verdana"/>
                <w:sz w:val="20"/>
                <w:szCs w:val="20"/>
                <w:lang w:val="en-US"/>
              </w:rPr>
              <w:t xml:space="preserve"> </w:t>
            </w:r>
            <w:proofErr w:type="spellStart"/>
            <w:r w:rsidRPr="008D5887">
              <w:rPr>
                <w:rFonts w:ascii="Verdana" w:hAnsi="Verdana"/>
                <w:sz w:val="20"/>
                <w:szCs w:val="20"/>
                <w:lang w:val="en-US"/>
              </w:rPr>
              <w:t>certyfikat</w:t>
            </w:r>
            <w:proofErr w:type="spellEnd"/>
            <w:r w:rsidRPr="008D5887">
              <w:rPr>
                <w:rFonts w:ascii="Verdana" w:hAnsi="Verdana"/>
                <w:sz w:val="20"/>
                <w:szCs w:val="20"/>
                <w:lang w:val="en-US"/>
              </w:rPr>
              <w:t>:</w:t>
            </w:r>
          </w:p>
          <w:p w:rsidR="005A3468" w:rsidRPr="0002152C" w:rsidRDefault="005A3468" w:rsidP="002B6864">
            <w:pPr>
              <w:rPr>
                <w:rFonts w:ascii="Verdana" w:hAnsi="Verdana"/>
                <w:sz w:val="20"/>
                <w:szCs w:val="20"/>
                <w:lang w:val="en-US" w:eastAsia="en-US"/>
              </w:rPr>
            </w:pPr>
            <w:proofErr w:type="spellStart"/>
            <w:r w:rsidRPr="0002152C">
              <w:rPr>
                <w:rFonts w:ascii="Verdana" w:hAnsi="Verdana"/>
                <w:sz w:val="20"/>
                <w:szCs w:val="20"/>
                <w:lang w:val="en-US" w:eastAsia="en-US"/>
              </w:rPr>
              <w:t>Certyfikat</w:t>
            </w:r>
            <w:proofErr w:type="spellEnd"/>
            <w:r w:rsidRPr="0002152C">
              <w:rPr>
                <w:rFonts w:ascii="Verdana" w:hAnsi="Verdana"/>
                <w:sz w:val="20"/>
                <w:szCs w:val="20"/>
                <w:lang w:val="en-US" w:eastAsia="en-US"/>
              </w:rPr>
              <w:t xml:space="preserve"> (ISC) 2 Certified Information </w:t>
            </w:r>
            <w:r w:rsidR="000C4EBA" w:rsidRPr="0002152C">
              <w:rPr>
                <w:rFonts w:ascii="Verdana" w:hAnsi="Verdana"/>
                <w:sz w:val="20"/>
                <w:szCs w:val="20"/>
                <w:lang w:val="en-US" w:eastAsia="en-US"/>
              </w:rPr>
              <w:t>Systems Security Professional [</w:t>
            </w:r>
            <w:r w:rsidRPr="0002152C">
              <w:rPr>
                <w:rFonts w:ascii="Verdana" w:hAnsi="Verdana"/>
                <w:sz w:val="20"/>
                <w:szCs w:val="20"/>
                <w:lang w:val="en-US" w:eastAsia="en-US"/>
              </w:rPr>
              <w:t>CISSP]</w:t>
            </w:r>
            <w:r w:rsidR="000C4EBA" w:rsidRPr="0002152C">
              <w:rPr>
                <w:rFonts w:ascii="Verdana" w:hAnsi="Verdana"/>
                <w:sz w:val="20"/>
                <w:szCs w:val="20"/>
                <w:lang w:val="en-US" w:eastAsia="en-US"/>
              </w:rPr>
              <w:t xml:space="preserve"> </w:t>
            </w:r>
            <w:proofErr w:type="spellStart"/>
            <w:r w:rsidR="000C4EBA" w:rsidRPr="008D5887">
              <w:rPr>
                <w:rFonts w:ascii="Verdana" w:hAnsi="Verdana"/>
                <w:sz w:val="20"/>
                <w:szCs w:val="20"/>
                <w:lang w:val="en-US"/>
              </w:rPr>
              <w:t>lub</w:t>
            </w:r>
            <w:proofErr w:type="spellEnd"/>
            <w:r w:rsidR="000C4EBA" w:rsidRPr="008D5887">
              <w:rPr>
                <w:rFonts w:ascii="Verdana" w:hAnsi="Verdana"/>
                <w:sz w:val="20"/>
                <w:szCs w:val="20"/>
                <w:lang w:val="en-US"/>
              </w:rPr>
              <w:t xml:space="preserve"> </w:t>
            </w:r>
            <w:proofErr w:type="spellStart"/>
            <w:r w:rsidR="000C4EBA" w:rsidRPr="008D5887">
              <w:rPr>
                <w:rFonts w:ascii="Verdana" w:hAnsi="Verdana"/>
                <w:sz w:val="20"/>
                <w:szCs w:val="20"/>
                <w:lang w:val="en-US"/>
              </w:rPr>
              <w:t>równoważny</w:t>
            </w:r>
            <w:proofErr w:type="spellEnd"/>
            <w:r w:rsidR="000C4EBA" w:rsidRPr="008D5887">
              <w:rPr>
                <w:rFonts w:ascii="Verdana" w:hAnsi="Verdana"/>
                <w:sz w:val="20"/>
                <w:szCs w:val="20"/>
                <w:lang w:val="en-US"/>
              </w:rPr>
              <w:t>*</w:t>
            </w:r>
          </w:p>
        </w:tc>
        <w:tc>
          <w:tcPr>
            <w:tcW w:w="3118" w:type="dxa"/>
          </w:tcPr>
          <w:p w:rsidR="005A3468" w:rsidRPr="0002152C" w:rsidRDefault="005A3468" w:rsidP="002D41CF">
            <w:pPr>
              <w:jc w:val="both"/>
              <w:rPr>
                <w:rFonts w:ascii="Verdana" w:hAnsi="Verdana"/>
                <w:bCs/>
                <w:sz w:val="20"/>
                <w:szCs w:val="20"/>
                <w:lang w:eastAsia="en-US"/>
              </w:rPr>
            </w:pPr>
            <w:r w:rsidRPr="0002152C">
              <w:rPr>
                <w:rFonts w:ascii="Verdana" w:hAnsi="Verdana"/>
                <w:bCs/>
                <w:sz w:val="20"/>
                <w:szCs w:val="20"/>
                <w:lang w:eastAsia="en-US"/>
              </w:rPr>
              <w:t>W ciągu ostatnich</w:t>
            </w:r>
            <w:r w:rsidR="008B1BEE" w:rsidRPr="0002152C">
              <w:rPr>
                <w:rFonts w:ascii="Verdana" w:hAnsi="Verdana"/>
                <w:bCs/>
                <w:sz w:val="20"/>
                <w:szCs w:val="20"/>
                <w:lang w:eastAsia="en-US"/>
              </w:rPr>
              <w:t xml:space="preserve"> 7 lat przez okres co najmniej </w:t>
            </w:r>
            <w:r w:rsidRPr="0002152C">
              <w:rPr>
                <w:rFonts w:ascii="Verdana" w:hAnsi="Verdana"/>
                <w:bCs/>
                <w:sz w:val="20"/>
                <w:szCs w:val="20"/>
                <w:lang w:eastAsia="en-US"/>
              </w:rPr>
              <w:t xml:space="preserve">3 lat pełnił rolę specjalisty d.s. </w:t>
            </w:r>
            <w:proofErr w:type="spellStart"/>
            <w:r w:rsidRPr="0002152C">
              <w:rPr>
                <w:rFonts w:ascii="Verdana" w:hAnsi="Verdana"/>
                <w:bCs/>
                <w:sz w:val="20"/>
                <w:szCs w:val="20"/>
                <w:lang w:eastAsia="en-US"/>
              </w:rPr>
              <w:t>cyberbezpieczeństwa</w:t>
            </w:r>
            <w:proofErr w:type="spellEnd"/>
            <w:r w:rsidRPr="0002152C">
              <w:rPr>
                <w:rFonts w:ascii="Verdana" w:hAnsi="Verdana"/>
                <w:bCs/>
                <w:sz w:val="20"/>
                <w:szCs w:val="20"/>
                <w:lang w:eastAsia="en-US"/>
              </w:rPr>
              <w:t>.</w:t>
            </w:r>
          </w:p>
        </w:tc>
      </w:tr>
    </w:tbl>
    <w:p w:rsidR="00254B79" w:rsidRPr="0002152C" w:rsidRDefault="00254B79" w:rsidP="005B1DF8">
      <w:pPr>
        <w:spacing w:before="120" w:after="120" w:line="276" w:lineRule="auto"/>
        <w:contextualSpacing/>
        <w:jc w:val="both"/>
        <w:rPr>
          <w:rFonts w:ascii="Verdana" w:hAnsi="Verdana" w:cs="Arial"/>
          <w:sz w:val="20"/>
          <w:szCs w:val="20"/>
          <w:lang w:eastAsia="en-US"/>
        </w:rPr>
      </w:pPr>
    </w:p>
    <w:p w:rsidR="00126870" w:rsidRPr="0002152C" w:rsidRDefault="00D55184" w:rsidP="005B1DF8">
      <w:pPr>
        <w:spacing w:line="276" w:lineRule="auto"/>
        <w:jc w:val="both"/>
        <w:rPr>
          <w:rFonts w:ascii="Verdana" w:eastAsia="Calibri" w:hAnsi="Verdana" w:cs="Arial"/>
          <w:sz w:val="20"/>
          <w:szCs w:val="20"/>
          <w:lang w:eastAsia="en-US"/>
        </w:rPr>
      </w:pPr>
      <w:r w:rsidRPr="0002152C">
        <w:rPr>
          <w:rFonts w:ascii="Verdana" w:hAnsi="Verdana" w:cs="Arial"/>
          <w:sz w:val="20"/>
          <w:szCs w:val="20"/>
          <w:lang w:eastAsia="en-US"/>
        </w:rPr>
        <w:t>*</w:t>
      </w:r>
      <w:r w:rsidR="00126870" w:rsidRPr="0002152C">
        <w:rPr>
          <w:rFonts w:ascii="Verdana" w:eastAsia="Calibri" w:hAnsi="Verdana" w:cs="Arial"/>
          <w:sz w:val="20"/>
          <w:szCs w:val="20"/>
          <w:lang w:eastAsia="en-US"/>
        </w:rPr>
        <w:t>Jako certyfikat równoważny Zamawiający rozumie certyfikat analogiczny co do zakresu wskazanego certyfikatu, co jest rozumiane jako:</w:t>
      </w:r>
    </w:p>
    <w:p w:rsidR="00126870" w:rsidRPr="0002152C" w:rsidRDefault="00126870" w:rsidP="006615E3">
      <w:pPr>
        <w:numPr>
          <w:ilvl w:val="0"/>
          <w:numId w:val="84"/>
        </w:numPr>
        <w:spacing w:line="276" w:lineRule="auto"/>
        <w:jc w:val="both"/>
        <w:rPr>
          <w:rFonts w:ascii="Verdana" w:eastAsia="Calibri" w:hAnsi="Verdana" w:cs="Arial"/>
          <w:sz w:val="20"/>
          <w:szCs w:val="20"/>
          <w:lang w:eastAsia="en-US"/>
        </w:rPr>
      </w:pPr>
      <w:r w:rsidRPr="0002152C">
        <w:rPr>
          <w:rFonts w:ascii="Verdana" w:eastAsia="Calibri" w:hAnsi="Verdana" w:cs="Arial"/>
          <w:sz w:val="20"/>
          <w:szCs w:val="20"/>
          <w:lang w:eastAsia="en-US"/>
        </w:rPr>
        <w:t xml:space="preserve">analogiczna dziedzina merytoryczna wynikająca </w:t>
      </w:r>
      <w:r w:rsidR="008D26DF" w:rsidRPr="0002152C">
        <w:rPr>
          <w:rFonts w:ascii="Verdana" w:eastAsia="Calibri" w:hAnsi="Verdana" w:cs="Arial"/>
          <w:sz w:val="20"/>
          <w:szCs w:val="20"/>
          <w:lang w:eastAsia="en-US"/>
        </w:rPr>
        <w:t>z wiedzy</w:t>
      </w:r>
      <w:r w:rsidR="006006AB" w:rsidRPr="0002152C">
        <w:rPr>
          <w:rFonts w:ascii="Verdana" w:eastAsia="Calibri" w:hAnsi="Verdana" w:cs="Arial"/>
          <w:sz w:val="20"/>
          <w:szCs w:val="20"/>
          <w:lang w:eastAsia="en-US"/>
        </w:rPr>
        <w:t xml:space="preserve">, której dotyczy certyfikat </w:t>
      </w:r>
      <w:r w:rsidRPr="0002152C">
        <w:rPr>
          <w:rFonts w:ascii="Verdana" w:eastAsia="Calibri" w:hAnsi="Verdana" w:cs="Arial"/>
          <w:sz w:val="20"/>
          <w:szCs w:val="20"/>
          <w:lang w:eastAsia="en-US"/>
        </w:rPr>
        <w:t>(np. zarządzenie bazami danych, kompetencje związane z zarządzaniem projektami, testowaniem, administracją bazami danych, programowanie, etc.),</w:t>
      </w:r>
    </w:p>
    <w:p w:rsidR="00126870" w:rsidRPr="0002152C" w:rsidRDefault="00126870" w:rsidP="006615E3">
      <w:pPr>
        <w:numPr>
          <w:ilvl w:val="0"/>
          <w:numId w:val="84"/>
        </w:numPr>
        <w:spacing w:line="276" w:lineRule="auto"/>
        <w:jc w:val="both"/>
        <w:rPr>
          <w:rFonts w:ascii="Verdana" w:eastAsia="Calibri" w:hAnsi="Verdana" w:cs="Arial"/>
          <w:sz w:val="20"/>
          <w:szCs w:val="20"/>
          <w:lang w:eastAsia="en-US"/>
        </w:rPr>
      </w:pPr>
      <w:r w:rsidRPr="0002152C">
        <w:rPr>
          <w:rFonts w:ascii="Verdana" w:eastAsia="Calibri" w:hAnsi="Verdana" w:cs="Arial"/>
          <w:sz w:val="20"/>
          <w:szCs w:val="20"/>
          <w:lang w:eastAsia="en-US"/>
        </w:rPr>
        <w:t>analogiczny stopień poziomu kompetencji (np. podstawowy, zaawansowany, ekspert),</w:t>
      </w:r>
    </w:p>
    <w:p w:rsidR="00126870" w:rsidRPr="0002152C" w:rsidRDefault="00126870" w:rsidP="006615E3">
      <w:pPr>
        <w:numPr>
          <w:ilvl w:val="0"/>
          <w:numId w:val="84"/>
        </w:numPr>
        <w:spacing w:line="276" w:lineRule="auto"/>
        <w:jc w:val="both"/>
        <w:rPr>
          <w:rFonts w:ascii="Verdana" w:eastAsia="Calibri" w:hAnsi="Verdana" w:cs="Arial"/>
          <w:sz w:val="20"/>
          <w:szCs w:val="20"/>
          <w:lang w:eastAsia="en-US"/>
        </w:rPr>
      </w:pPr>
      <w:r w:rsidRPr="0002152C">
        <w:rPr>
          <w:rFonts w:ascii="Verdana" w:eastAsia="Calibri" w:hAnsi="Verdana" w:cs="Arial"/>
          <w:sz w:val="20"/>
          <w:szCs w:val="20"/>
          <w:lang w:eastAsia="en-US"/>
        </w:rPr>
        <w:t xml:space="preserve">analogiczny poziom doświadczenia zawodowego wymagany </w:t>
      </w:r>
      <w:r w:rsidR="00856D41" w:rsidRPr="0002152C">
        <w:rPr>
          <w:rFonts w:ascii="Verdana" w:eastAsia="Calibri" w:hAnsi="Verdana" w:cs="Arial"/>
          <w:sz w:val="20"/>
          <w:szCs w:val="20"/>
          <w:lang w:eastAsia="en-US"/>
        </w:rPr>
        <w:t>dla otrzymania</w:t>
      </w:r>
      <w:r w:rsidRPr="0002152C">
        <w:rPr>
          <w:rFonts w:ascii="Verdana" w:eastAsia="Calibri" w:hAnsi="Verdana" w:cs="Arial"/>
          <w:sz w:val="20"/>
          <w:szCs w:val="20"/>
          <w:lang w:eastAsia="en-US"/>
        </w:rPr>
        <w:t xml:space="preserve"> danego certyfikatu</w:t>
      </w:r>
      <w:r w:rsidR="006006AB" w:rsidRPr="0002152C">
        <w:rPr>
          <w:rFonts w:ascii="Verdana" w:eastAsia="Calibri" w:hAnsi="Verdana" w:cs="Arial"/>
          <w:sz w:val="20"/>
          <w:szCs w:val="20"/>
          <w:lang w:eastAsia="en-US"/>
        </w:rPr>
        <w:t xml:space="preserve"> </w:t>
      </w:r>
      <w:r w:rsidR="006006AB" w:rsidRPr="0002152C">
        <w:rPr>
          <w:rFonts w:ascii="Verdana" w:hAnsi="Verdana" w:cs="Arial"/>
          <w:sz w:val="20"/>
          <w:szCs w:val="20"/>
        </w:rPr>
        <w:t>(np.: konieczność wykazania się uczestnictwem w określonej liczbie projektów w danej roli, etc.),</w:t>
      </w:r>
    </w:p>
    <w:p w:rsidR="00126870" w:rsidRPr="0002152C" w:rsidRDefault="00856D41" w:rsidP="006615E3">
      <w:pPr>
        <w:numPr>
          <w:ilvl w:val="0"/>
          <w:numId w:val="84"/>
        </w:numPr>
        <w:spacing w:line="276" w:lineRule="auto"/>
        <w:jc w:val="both"/>
        <w:rPr>
          <w:rFonts w:ascii="Verdana" w:eastAsia="Calibri" w:hAnsi="Verdana" w:cs="Arial"/>
          <w:sz w:val="20"/>
          <w:szCs w:val="20"/>
          <w:lang w:eastAsia="en-US"/>
        </w:rPr>
      </w:pPr>
      <w:r w:rsidRPr="0002152C">
        <w:rPr>
          <w:rFonts w:ascii="Verdana" w:eastAsia="Calibri" w:hAnsi="Verdana" w:cs="Arial"/>
          <w:sz w:val="20"/>
          <w:szCs w:val="20"/>
          <w:lang w:eastAsia="en-US"/>
        </w:rPr>
        <w:t>uzyskanie certyfikatu potwierdzone jest egzaminem</w:t>
      </w:r>
      <w:r w:rsidR="006006AB" w:rsidRPr="0002152C">
        <w:rPr>
          <w:rFonts w:ascii="Verdana" w:eastAsia="Calibri" w:hAnsi="Verdana" w:cs="Arial"/>
          <w:sz w:val="20"/>
          <w:szCs w:val="20"/>
          <w:lang w:eastAsia="en-US"/>
        </w:rPr>
        <w:t>.</w:t>
      </w:r>
    </w:p>
    <w:p w:rsidR="00D55184" w:rsidRPr="0002152C" w:rsidRDefault="00D55184" w:rsidP="005B1DF8">
      <w:pPr>
        <w:spacing w:line="276" w:lineRule="auto"/>
        <w:jc w:val="both"/>
        <w:rPr>
          <w:rFonts w:ascii="Verdana" w:hAnsi="Verdana" w:cs="Arial"/>
          <w:sz w:val="20"/>
          <w:szCs w:val="20"/>
          <w:lang w:eastAsia="en-US"/>
        </w:rPr>
      </w:pPr>
    </w:p>
    <w:p w:rsidR="00D55184" w:rsidRPr="00645F04" w:rsidRDefault="00D55184" w:rsidP="005B1DF8">
      <w:pPr>
        <w:spacing w:line="276" w:lineRule="auto"/>
        <w:jc w:val="both"/>
        <w:rPr>
          <w:rFonts w:ascii="Verdana" w:hAnsi="Verdana"/>
          <w:sz w:val="20"/>
          <w:szCs w:val="20"/>
          <w:u w:val="single"/>
        </w:rPr>
      </w:pPr>
      <w:r w:rsidRPr="00645F04">
        <w:rPr>
          <w:rFonts w:ascii="Verdana" w:hAnsi="Verdana" w:cs="Arial"/>
          <w:sz w:val="20"/>
          <w:szCs w:val="20"/>
          <w:u w:val="single"/>
          <w:lang w:eastAsia="en-US"/>
        </w:rPr>
        <w:t>Certyfikat równoważny nie może być wystawiony przez Wykonawcę lub podmiot zależny od Wykonawcy</w:t>
      </w:r>
      <w:r w:rsidR="00D22895" w:rsidRPr="00645F04">
        <w:rPr>
          <w:rFonts w:ascii="Verdana" w:hAnsi="Verdana" w:cs="Arial"/>
          <w:sz w:val="20"/>
          <w:szCs w:val="20"/>
          <w:u w:val="single"/>
          <w:lang w:eastAsia="en-US"/>
        </w:rPr>
        <w:t xml:space="preserve"> </w:t>
      </w:r>
      <w:r w:rsidR="00645F04" w:rsidRPr="00645F04">
        <w:rPr>
          <w:rFonts w:ascii="Verdana" w:hAnsi="Verdana"/>
          <w:sz w:val="20"/>
          <w:szCs w:val="20"/>
          <w:u w:val="single"/>
        </w:rPr>
        <w:t>lub należący do tej samej</w:t>
      </w:r>
      <w:r w:rsidR="00645F04">
        <w:rPr>
          <w:rFonts w:ascii="Verdana" w:hAnsi="Verdana"/>
          <w:sz w:val="20"/>
          <w:szCs w:val="20"/>
          <w:u w:val="single"/>
        </w:rPr>
        <w:t xml:space="preserve"> grupy kapitałowej co Wykonawca </w:t>
      </w:r>
      <w:r w:rsidR="00D22895" w:rsidRPr="00645F04">
        <w:rPr>
          <w:rFonts w:ascii="Verdana" w:hAnsi="Verdana" w:cs="Arial"/>
          <w:bCs/>
          <w:iCs/>
          <w:sz w:val="20"/>
          <w:szCs w:val="20"/>
          <w:u w:val="single"/>
        </w:rPr>
        <w:t>(tj. wymagane jest uzyskanie certyfikatu od podmiotu niezależnego od Wykonawcy).</w:t>
      </w:r>
    </w:p>
    <w:p w:rsidR="00645F04" w:rsidRPr="00645F04" w:rsidRDefault="00645F04" w:rsidP="005B1DF8">
      <w:pPr>
        <w:spacing w:line="276" w:lineRule="auto"/>
        <w:jc w:val="both"/>
        <w:rPr>
          <w:rFonts w:ascii="Verdana" w:hAnsi="Verdana" w:cs="Arial"/>
          <w:bCs/>
          <w:iCs/>
          <w:sz w:val="20"/>
          <w:szCs w:val="20"/>
        </w:rPr>
      </w:pPr>
    </w:p>
    <w:p w:rsidR="00D55184" w:rsidRPr="0002152C" w:rsidRDefault="00D55184" w:rsidP="006615E3">
      <w:pPr>
        <w:numPr>
          <w:ilvl w:val="0"/>
          <w:numId w:val="83"/>
        </w:numPr>
        <w:spacing w:line="276" w:lineRule="auto"/>
        <w:ind w:left="284" w:hanging="284"/>
        <w:jc w:val="both"/>
        <w:rPr>
          <w:rFonts w:ascii="Verdana" w:hAnsi="Verdana" w:cs="Arial"/>
          <w:sz w:val="20"/>
          <w:szCs w:val="20"/>
          <w:lang w:eastAsia="en-US"/>
        </w:rPr>
      </w:pPr>
      <w:r w:rsidRPr="0002152C">
        <w:rPr>
          <w:rFonts w:ascii="Verdana" w:hAnsi="Verdana" w:cs="Arial"/>
          <w:sz w:val="20"/>
          <w:szCs w:val="20"/>
          <w:lang w:eastAsia="en-US"/>
        </w:rPr>
        <w:t>Zamawiający zastrzega, że w ramach zespołu osób nie dopuszcza łączenia przez jedną i tę samą osobę różnych funkcji.</w:t>
      </w:r>
    </w:p>
    <w:p w:rsidR="00D55184" w:rsidRPr="0002152C" w:rsidRDefault="00D55184" w:rsidP="006615E3">
      <w:pPr>
        <w:numPr>
          <w:ilvl w:val="0"/>
          <w:numId w:val="83"/>
        </w:numPr>
        <w:spacing w:line="276" w:lineRule="auto"/>
        <w:ind w:left="284" w:hanging="284"/>
        <w:jc w:val="both"/>
        <w:rPr>
          <w:rFonts w:ascii="Verdana" w:hAnsi="Verdana" w:cs="Arial"/>
          <w:sz w:val="20"/>
          <w:szCs w:val="20"/>
          <w:lang w:eastAsia="en-US"/>
        </w:rPr>
      </w:pPr>
      <w:r w:rsidRPr="0002152C">
        <w:rPr>
          <w:rFonts w:ascii="Verdana" w:hAnsi="Verdana" w:cs="Arial"/>
          <w:sz w:val="20"/>
          <w:szCs w:val="20"/>
          <w:lang w:eastAsia="en-US"/>
        </w:rPr>
        <w:t xml:space="preserve">Wskazane osoby muszą biegle posługiwać się językiem polskim w mowie i piśmie. Jeżeli któraś z wymienionych osób nie posiada obywatelstwa polskiego, musi legitymować się certyfikatem znajomości języka polskiego na poziomie C2 wydanym </w:t>
      </w:r>
      <w:r w:rsidRPr="0002152C">
        <w:rPr>
          <w:rFonts w:ascii="Verdana" w:hAnsi="Verdana" w:cs="Arial"/>
          <w:sz w:val="20"/>
          <w:szCs w:val="20"/>
          <w:lang w:eastAsia="en-US"/>
        </w:rPr>
        <w:lastRenderedPageBreak/>
        <w:t>przez Państwową Komisję Poświadczania Znajomości Języka Polskiego jako języka Obcego.</w:t>
      </w:r>
    </w:p>
    <w:p w:rsidR="00FF3EAD" w:rsidRPr="0002152C" w:rsidRDefault="00EF746E" w:rsidP="00D22895">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7.3.</w:t>
      </w:r>
      <w:r w:rsidRPr="0002152C">
        <w:rPr>
          <w:rFonts w:ascii="Verdana" w:hAnsi="Verdana" w:cs="Verdana"/>
          <w:b w:val="0"/>
          <w:sz w:val="20"/>
          <w:szCs w:val="20"/>
        </w:rPr>
        <w:tab/>
      </w:r>
      <w:r w:rsidR="00BE3913" w:rsidRPr="0002152C">
        <w:rPr>
          <w:rFonts w:ascii="Verdana" w:hAnsi="Verdana" w:cs="Verdana"/>
          <w:b w:val="0"/>
          <w:sz w:val="20"/>
          <w:szCs w:val="20"/>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0015529C" w:rsidRPr="0002152C">
        <w:rPr>
          <w:rFonts w:ascii="Verdana" w:hAnsi="Verdana" w:cs="Verdana"/>
          <w:b w:val="0"/>
          <w:sz w:val="20"/>
          <w:szCs w:val="20"/>
        </w:rPr>
        <w:t xml:space="preserve"> (art. 22d ust. 2 ustawy Pzp)</w:t>
      </w:r>
      <w:r w:rsidR="00BE3913" w:rsidRPr="0002152C">
        <w:rPr>
          <w:rFonts w:ascii="Verdana" w:hAnsi="Verdana" w:cs="Verdana"/>
          <w:b w:val="0"/>
          <w:sz w:val="20"/>
          <w:szCs w:val="20"/>
        </w:rPr>
        <w:t>.</w:t>
      </w:r>
    </w:p>
    <w:p w:rsidR="00BE245A" w:rsidRPr="0002152C" w:rsidRDefault="00BE245A" w:rsidP="005B1DF8">
      <w:pPr>
        <w:spacing w:before="120" w:line="276" w:lineRule="auto"/>
        <w:ind w:left="720" w:hanging="720"/>
        <w:jc w:val="both"/>
        <w:rPr>
          <w:rFonts w:ascii="Verdana" w:hAnsi="Verdana" w:cs="Verdana"/>
          <w:b/>
          <w:sz w:val="20"/>
          <w:szCs w:val="20"/>
        </w:rPr>
      </w:pPr>
      <w:r w:rsidRPr="0002152C">
        <w:rPr>
          <w:rFonts w:ascii="Verdana" w:hAnsi="Verdana" w:cs="Verdana"/>
          <w:b/>
          <w:sz w:val="20"/>
          <w:szCs w:val="20"/>
        </w:rPr>
        <w:t xml:space="preserve">8. </w:t>
      </w:r>
      <w:r w:rsidRPr="0002152C">
        <w:rPr>
          <w:rFonts w:ascii="Verdana" w:hAnsi="Verdana" w:cs="Verdana"/>
          <w:b/>
          <w:sz w:val="20"/>
          <w:szCs w:val="20"/>
        </w:rPr>
        <w:tab/>
        <w:t>PRZESŁANKI WYKLUCZENIA WYKONAWCÓW</w:t>
      </w:r>
    </w:p>
    <w:p w:rsidR="00BE3913" w:rsidRPr="0002152C" w:rsidRDefault="00BE3913"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8.1.</w:t>
      </w:r>
      <w:r w:rsidRPr="0002152C">
        <w:rPr>
          <w:rFonts w:ascii="Verdana" w:hAnsi="Verdana" w:cs="Verdana"/>
          <w:b w:val="0"/>
          <w:sz w:val="20"/>
          <w:szCs w:val="20"/>
        </w:rPr>
        <w:tab/>
        <w:t>Z postępowania o udzielenie zamówienia wyklucza się wykonawcę, w stosunku do którego zachodzi którakolwiek z okoliczności, o których mowa w art. 24 ust. 1 pkt 12 – 2</w:t>
      </w:r>
      <w:r w:rsidR="0092272C" w:rsidRPr="0002152C">
        <w:rPr>
          <w:rFonts w:ascii="Verdana" w:hAnsi="Verdana" w:cs="Verdana"/>
          <w:b w:val="0"/>
          <w:sz w:val="20"/>
          <w:szCs w:val="20"/>
        </w:rPr>
        <w:t>3</w:t>
      </w:r>
      <w:r w:rsidRPr="0002152C">
        <w:rPr>
          <w:rFonts w:ascii="Verdana" w:hAnsi="Verdana" w:cs="Verdana"/>
          <w:b w:val="0"/>
          <w:sz w:val="20"/>
          <w:szCs w:val="20"/>
        </w:rPr>
        <w:t xml:space="preserve"> ustawy Pzp.</w:t>
      </w:r>
    </w:p>
    <w:p w:rsidR="00BE3913" w:rsidRPr="0002152C" w:rsidRDefault="00BE3913"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8.2.</w:t>
      </w:r>
      <w:r w:rsidRPr="0002152C">
        <w:rPr>
          <w:rFonts w:ascii="Verdana" w:hAnsi="Verdana" w:cs="Verdana"/>
          <w:b w:val="0"/>
          <w:sz w:val="20"/>
          <w:szCs w:val="20"/>
        </w:rPr>
        <w:tab/>
        <w:t>Dodatkowo zamawiający wykluczy wykonawcę:</w:t>
      </w:r>
    </w:p>
    <w:p w:rsidR="00BE3913" w:rsidRPr="0002152C" w:rsidRDefault="00BE3913" w:rsidP="005B1DF8">
      <w:pPr>
        <w:pStyle w:val="Tekstpodstawowy2"/>
        <w:spacing w:line="276" w:lineRule="auto"/>
        <w:ind w:left="1134" w:hanging="425"/>
        <w:rPr>
          <w:rFonts w:ascii="Verdana" w:hAnsi="Verdana" w:cs="Verdana"/>
          <w:b w:val="0"/>
          <w:sz w:val="20"/>
          <w:szCs w:val="20"/>
        </w:rPr>
      </w:pPr>
      <w:r w:rsidRPr="0002152C">
        <w:rPr>
          <w:rFonts w:ascii="Verdana" w:hAnsi="Verdana" w:cs="Verdana"/>
          <w:b w:val="0"/>
          <w:bCs w:val="0"/>
          <w:sz w:val="20"/>
          <w:szCs w:val="20"/>
        </w:rPr>
        <w:t>1)</w:t>
      </w:r>
      <w:r w:rsidRPr="0002152C">
        <w:rPr>
          <w:rFonts w:ascii="Verdana" w:hAnsi="Verdana" w:cs="Verdana"/>
          <w:b w:val="0"/>
          <w:bCs w:val="0"/>
          <w:sz w:val="20"/>
          <w:szCs w:val="20"/>
        </w:rPr>
        <w:tab/>
      </w:r>
      <w:r w:rsidRPr="0002152C">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w:t>
      </w:r>
      <w:r w:rsidR="00442BEB">
        <w:rPr>
          <w:rFonts w:ascii="Verdana" w:hAnsi="Verdana" w:cs="Verdana"/>
          <w:b w:val="0"/>
          <w:sz w:val="20"/>
          <w:szCs w:val="20"/>
        </w:rPr>
        <w:t xml:space="preserve">estrukturyzacyjne (Dz. U. z 2016 r. poz. 1574 z </w:t>
      </w:r>
      <w:proofErr w:type="spellStart"/>
      <w:r w:rsidR="00442BEB">
        <w:rPr>
          <w:rFonts w:ascii="Verdana" w:hAnsi="Verdana" w:cs="Verdana"/>
          <w:b w:val="0"/>
          <w:sz w:val="20"/>
          <w:szCs w:val="20"/>
        </w:rPr>
        <w:t>późn</w:t>
      </w:r>
      <w:proofErr w:type="spellEnd"/>
      <w:r w:rsidR="00442BEB">
        <w:rPr>
          <w:rFonts w:ascii="Verdana" w:hAnsi="Verdana" w:cs="Verdana"/>
          <w:b w:val="0"/>
          <w:sz w:val="20"/>
          <w:szCs w:val="20"/>
        </w:rPr>
        <w:t>. zm.</w:t>
      </w:r>
      <w:r w:rsidRPr="0002152C">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w:t>
      </w:r>
      <w:r w:rsidR="00442BEB">
        <w:rPr>
          <w:rFonts w:ascii="Verdana" w:hAnsi="Verdana" w:cs="Verdana"/>
          <w:b w:val="0"/>
          <w:sz w:val="20"/>
          <w:szCs w:val="20"/>
        </w:rPr>
        <w:t xml:space="preserve">rawo upadłościowe (Dz. U. z 2016 r. poz. 2171 z </w:t>
      </w:r>
      <w:proofErr w:type="spellStart"/>
      <w:r w:rsidR="00442BEB">
        <w:rPr>
          <w:rFonts w:ascii="Verdana" w:hAnsi="Verdana" w:cs="Verdana"/>
          <w:b w:val="0"/>
          <w:sz w:val="20"/>
          <w:szCs w:val="20"/>
        </w:rPr>
        <w:t>późn</w:t>
      </w:r>
      <w:proofErr w:type="spellEnd"/>
      <w:r w:rsidR="00442BEB">
        <w:rPr>
          <w:rFonts w:ascii="Verdana" w:hAnsi="Verdana" w:cs="Verdana"/>
          <w:b w:val="0"/>
          <w:sz w:val="20"/>
          <w:szCs w:val="20"/>
        </w:rPr>
        <w:t>. zm.</w:t>
      </w:r>
      <w:r w:rsidRPr="0002152C">
        <w:rPr>
          <w:rFonts w:ascii="Verdana" w:hAnsi="Verdana" w:cs="Verdana"/>
          <w:b w:val="0"/>
          <w:sz w:val="20"/>
          <w:szCs w:val="20"/>
        </w:rPr>
        <w:t>);</w:t>
      </w:r>
    </w:p>
    <w:p w:rsidR="00BE3913" w:rsidRPr="0002152C" w:rsidRDefault="00BE3913" w:rsidP="005B1DF8">
      <w:pPr>
        <w:pStyle w:val="Tekstpodstawowy2"/>
        <w:spacing w:line="276" w:lineRule="auto"/>
        <w:ind w:left="1134" w:hanging="425"/>
        <w:rPr>
          <w:rFonts w:ascii="Verdana" w:hAnsi="Verdana" w:cs="Verdana"/>
          <w:b w:val="0"/>
          <w:sz w:val="20"/>
          <w:szCs w:val="20"/>
        </w:rPr>
      </w:pPr>
      <w:r w:rsidRPr="0002152C">
        <w:rPr>
          <w:rFonts w:ascii="Verdana" w:hAnsi="Verdana" w:cs="Verdana"/>
          <w:b w:val="0"/>
          <w:bCs w:val="0"/>
          <w:sz w:val="20"/>
          <w:szCs w:val="20"/>
        </w:rPr>
        <w:t>2)</w:t>
      </w:r>
      <w:r w:rsidRPr="0002152C">
        <w:rPr>
          <w:rFonts w:ascii="Verdana" w:hAnsi="Verdana" w:cs="Verdana"/>
          <w:b w:val="0"/>
          <w:bCs w:val="0"/>
          <w:sz w:val="20"/>
          <w:szCs w:val="20"/>
        </w:rPr>
        <w:tab/>
      </w:r>
      <w:r w:rsidRPr="0002152C">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02152C" w:rsidRDefault="00BE3913" w:rsidP="005B1DF8">
      <w:pPr>
        <w:pStyle w:val="Tekstpodstawowy2"/>
        <w:spacing w:line="276" w:lineRule="auto"/>
        <w:ind w:left="1134" w:hanging="425"/>
        <w:rPr>
          <w:rFonts w:ascii="Verdana" w:hAnsi="Verdana" w:cs="Verdana"/>
          <w:b w:val="0"/>
          <w:sz w:val="20"/>
          <w:szCs w:val="20"/>
        </w:rPr>
      </w:pPr>
      <w:r w:rsidRPr="0002152C">
        <w:rPr>
          <w:rFonts w:ascii="Verdana" w:hAnsi="Verdana" w:cs="Verdana"/>
          <w:b w:val="0"/>
          <w:bCs w:val="0"/>
          <w:sz w:val="20"/>
          <w:szCs w:val="20"/>
        </w:rPr>
        <w:t>3)</w:t>
      </w:r>
      <w:r w:rsidRPr="0002152C">
        <w:rPr>
          <w:rFonts w:ascii="Verdana" w:hAnsi="Verdana" w:cs="Verdana"/>
          <w:b w:val="0"/>
          <w:bCs w:val="0"/>
          <w:sz w:val="20"/>
          <w:szCs w:val="20"/>
        </w:rPr>
        <w:tab/>
      </w:r>
      <w:r w:rsidRPr="0002152C">
        <w:rPr>
          <w:rFonts w:ascii="Verdana" w:hAnsi="Verdana" w:cs="Verdana"/>
          <w:b w:val="0"/>
          <w:sz w:val="20"/>
          <w:szCs w:val="20"/>
        </w:rPr>
        <w:t xml:space="preserve">jeżeli wykonawca lub osoby, o których mowa w </w:t>
      </w:r>
      <w:r w:rsidR="00A366F5" w:rsidRPr="0002152C">
        <w:rPr>
          <w:rFonts w:ascii="Verdana" w:hAnsi="Verdana" w:cs="Verdana"/>
          <w:b w:val="0"/>
          <w:sz w:val="20"/>
          <w:szCs w:val="20"/>
        </w:rPr>
        <w:t xml:space="preserve">art. 24 </w:t>
      </w:r>
      <w:r w:rsidRPr="0002152C">
        <w:rPr>
          <w:rFonts w:ascii="Verdana" w:hAnsi="Verdana" w:cs="Verdana"/>
          <w:b w:val="0"/>
          <w:sz w:val="20"/>
          <w:szCs w:val="20"/>
        </w:rPr>
        <w:t>ust. 1 pkt 14</w:t>
      </w:r>
      <w:r w:rsidR="00A366F5" w:rsidRPr="0002152C">
        <w:rPr>
          <w:rFonts w:ascii="Verdana" w:hAnsi="Verdana" w:cs="Verdana"/>
          <w:b w:val="0"/>
          <w:sz w:val="20"/>
          <w:szCs w:val="20"/>
        </w:rPr>
        <w:t xml:space="preserve"> ustawy Pzp</w:t>
      </w:r>
      <w:r w:rsidRPr="0002152C">
        <w:rPr>
          <w:rFonts w:ascii="Verdana" w:hAnsi="Verdana" w:cs="Verdana"/>
          <w:b w:val="0"/>
          <w:sz w:val="20"/>
          <w:szCs w:val="20"/>
        </w:rPr>
        <w:t xml:space="preserve">, uprawnione do reprezentowania wykonawcy pozostają w relacjach określonych w art. 17 ust. 1 pkt 2–4 </w:t>
      </w:r>
      <w:r w:rsidR="0059718F" w:rsidRPr="0002152C">
        <w:rPr>
          <w:rFonts w:ascii="Verdana" w:hAnsi="Verdana" w:cs="Verdana"/>
          <w:b w:val="0"/>
          <w:sz w:val="20"/>
          <w:szCs w:val="20"/>
        </w:rPr>
        <w:t xml:space="preserve">ustawy Pzp </w:t>
      </w:r>
      <w:r w:rsidRPr="0002152C">
        <w:rPr>
          <w:rFonts w:ascii="Verdana" w:hAnsi="Verdana" w:cs="Verdana"/>
          <w:b w:val="0"/>
          <w:sz w:val="20"/>
          <w:szCs w:val="20"/>
        </w:rPr>
        <w:t>z:</w:t>
      </w:r>
    </w:p>
    <w:p w:rsidR="00BE3913" w:rsidRPr="0002152C" w:rsidRDefault="00BE3913" w:rsidP="005B1DF8">
      <w:pPr>
        <w:pStyle w:val="Tekstpodstawowy2"/>
        <w:numPr>
          <w:ilvl w:val="0"/>
          <w:numId w:val="4"/>
        </w:numPr>
        <w:tabs>
          <w:tab w:val="left" w:pos="1134"/>
        </w:tabs>
        <w:spacing w:line="276" w:lineRule="auto"/>
        <w:rPr>
          <w:rFonts w:ascii="Verdana" w:hAnsi="Verdana" w:cs="Verdana"/>
          <w:b w:val="0"/>
          <w:sz w:val="20"/>
          <w:szCs w:val="20"/>
        </w:rPr>
      </w:pPr>
      <w:r w:rsidRPr="0002152C">
        <w:rPr>
          <w:rFonts w:ascii="Verdana" w:hAnsi="Verdana" w:cs="Verdana"/>
          <w:b w:val="0"/>
          <w:sz w:val="20"/>
          <w:szCs w:val="20"/>
        </w:rPr>
        <w:t>zamawiającym,</w:t>
      </w:r>
    </w:p>
    <w:p w:rsidR="0071525E" w:rsidRPr="0002152C" w:rsidRDefault="00BE3913" w:rsidP="005B1DF8">
      <w:pPr>
        <w:pStyle w:val="Tekstpodstawowy2"/>
        <w:numPr>
          <w:ilvl w:val="0"/>
          <w:numId w:val="4"/>
        </w:numPr>
        <w:tabs>
          <w:tab w:val="left" w:pos="1134"/>
        </w:tabs>
        <w:spacing w:line="276" w:lineRule="auto"/>
        <w:rPr>
          <w:rFonts w:ascii="Verdana" w:hAnsi="Verdana" w:cs="Verdana"/>
          <w:b w:val="0"/>
          <w:sz w:val="20"/>
          <w:szCs w:val="20"/>
        </w:rPr>
      </w:pPr>
      <w:r w:rsidRPr="0002152C">
        <w:rPr>
          <w:rFonts w:ascii="Verdana" w:hAnsi="Verdana" w:cs="Verdana"/>
          <w:b w:val="0"/>
          <w:sz w:val="20"/>
          <w:szCs w:val="20"/>
        </w:rPr>
        <w:t>osobami uprawnionymi do reprezentowania zamawiającego,</w:t>
      </w:r>
      <w:r w:rsidR="00E763F9" w:rsidRPr="0002152C">
        <w:rPr>
          <w:rFonts w:ascii="Verdana" w:hAnsi="Verdana" w:cs="Verdana"/>
          <w:b w:val="0"/>
          <w:sz w:val="20"/>
          <w:szCs w:val="20"/>
        </w:rPr>
        <w:t xml:space="preserve"> tj</w:t>
      </w:r>
      <w:r w:rsidR="00C95846" w:rsidRPr="0002152C">
        <w:rPr>
          <w:rFonts w:ascii="Verdana" w:hAnsi="Verdana" w:cs="Verdana"/>
          <w:b w:val="0"/>
          <w:sz w:val="20"/>
          <w:szCs w:val="20"/>
        </w:rPr>
        <w:t>.:</w:t>
      </w:r>
      <w:r w:rsidR="00E01F29" w:rsidRPr="0002152C">
        <w:rPr>
          <w:rFonts w:ascii="Verdana" w:hAnsi="Verdana" w:cs="Verdana"/>
          <w:b w:val="0"/>
          <w:sz w:val="20"/>
          <w:szCs w:val="20"/>
        </w:rPr>
        <w:t xml:space="preserve"> </w:t>
      </w:r>
      <w:r w:rsidR="00C95846" w:rsidRPr="0002152C">
        <w:rPr>
          <w:rFonts w:ascii="Verdana" w:hAnsi="Verdana" w:cs="Verdana"/>
          <w:b w:val="0"/>
          <w:sz w:val="20"/>
          <w:szCs w:val="20"/>
        </w:rPr>
        <w:t>Radosław</w:t>
      </w:r>
      <w:r w:rsidR="00E84A24" w:rsidRPr="0002152C">
        <w:rPr>
          <w:rFonts w:ascii="Verdana" w:hAnsi="Verdana" w:cs="Verdana"/>
          <w:b w:val="0"/>
          <w:sz w:val="20"/>
          <w:szCs w:val="20"/>
        </w:rPr>
        <w:t>em</w:t>
      </w:r>
      <w:r w:rsidR="00C95846" w:rsidRPr="0002152C">
        <w:rPr>
          <w:rFonts w:ascii="Verdana" w:hAnsi="Verdana" w:cs="Verdana"/>
          <w:b w:val="0"/>
          <w:sz w:val="20"/>
          <w:szCs w:val="20"/>
        </w:rPr>
        <w:t xml:space="preserve"> </w:t>
      </w:r>
      <w:proofErr w:type="spellStart"/>
      <w:r w:rsidR="00C95846" w:rsidRPr="0002152C">
        <w:rPr>
          <w:rFonts w:ascii="Verdana" w:hAnsi="Verdana" w:cs="Verdana"/>
          <w:b w:val="0"/>
          <w:sz w:val="20"/>
          <w:szCs w:val="20"/>
        </w:rPr>
        <w:t>Płucisz</w:t>
      </w:r>
      <w:r w:rsidR="00E84A24" w:rsidRPr="0002152C">
        <w:rPr>
          <w:rFonts w:ascii="Verdana" w:hAnsi="Verdana" w:cs="Verdana"/>
          <w:b w:val="0"/>
          <w:sz w:val="20"/>
          <w:szCs w:val="20"/>
        </w:rPr>
        <w:t>em</w:t>
      </w:r>
      <w:proofErr w:type="spellEnd"/>
      <w:r w:rsidR="00E01F29" w:rsidRPr="0002152C">
        <w:rPr>
          <w:rFonts w:ascii="Verdana" w:hAnsi="Verdana" w:cs="Verdana"/>
          <w:b w:val="0"/>
          <w:sz w:val="20"/>
          <w:szCs w:val="20"/>
        </w:rPr>
        <w:t xml:space="preserve">, </w:t>
      </w:r>
      <w:r w:rsidR="00C95846" w:rsidRPr="0002152C">
        <w:rPr>
          <w:rFonts w:ascii="Verdana" w:hAnsi="Verdana" w:cs="Verdana"/>
          <w:b w:val="0"/>
          <w:sz w:val="20"/>
          <w:szCs w:val="20"/>
        </w:rPr>
        <w:t>Jarosław</w:t>
      </w:r>
      <w:r w:rsidR="00E84A24" w:rsidRPr="0002152C">
        <w:rPr>
          <w:rFonts w:ascii="Verdana" w:hAnsi="Verdana" w:cs="Verdana"/>
          <w:b w:val="0"/>
          <w:sz w:val="20"/>
          <w:szCs w:val="20"/>
        </w:rPr>
        <w:t>em</w:t>
      </w:r>
      <w:r w:rsidR="00C95846" w:rsidRPr="0002152C">
        <w:rPr>
          <w:rFonts w:ascii="Verdana" w:hAnsi="Verdana" w:cs="Verdana"/>
          <w:b w:val="0"/>
          <w:sz w:val="20"/>
          <w:szCs w:val="20"/>
        </w:rPr>
        <w:t xml:space="preserve"> </w:t>
      </w:r>
      <w:proofErr w:type="spellStart"/>
      <w:r w:rsidR="00C95846" w:rsidRPr="0002152C">
        <w:rPr>
          <w:rFonts w:ascii="Verdana" w:hAnsi="Verdana" w:cs="Verdana"/>
          <w:b w:val="0"/>
          <w:sz w:val="20"/>
          <w:szCs w:val="20"/>
        </w:rPr>
        <w:t>Wyżgowski</w:t>
      </w:r>
      <w:r w:rsidR="00E84A24" w:rsidRPr="0002152C">
        <w:rPr>
          <w:rFonts w:ascii="Verdana" w:hAnsi="Verdana" w:cs="Verdana"/>
          <w:b w:val="0"/>
          <w:sz w:val="20"/>
          <w:szCs w:val="20"/>
        </w:rPr>
        <w:t>m</w:t>
      </w:r>
      <w:proofErr w:type="spellEnd"/>
      <w:r w:rsidR="00E01F29" w:rsidRPr="0002152C">
        <w:rPr>
          <w:rFonts w:ascii="Verdana" w:hAnsi="Verdana" w:cs="Verdana"/>
          <w:b w:val="0"/>
          <w:sz w:val="20"/>
          <w:szCs w:val="20"/>
        </w:rPr>
        <w:t xml:space="preserve">, </w:t>
      </w:r>
      <w:r w:rsidR="00CF2517" w:rsidRPr="0002152C">
        <w:rPr>
          <w:rFonts w:ascii="Verdana" w:hAnsi="Verdana" w:cs="Verdana"/>
          <w:b w:val="0"/>
          <w:sz w:val="20"/>
          <w:szCs w:val="20"/>
        </w:rPr>
        <w:t>Michał</w:t>
      </w:r>
      <w:r w:rsidR="00E84A24" w:rsidRPr="0002152C">
        <w:rPr>
          <w:rFonts w:ascii="Verdana" w:hAnsi="Verdana" w:cs="Verdana"/>
          <w:b w:val="0"/>
          <w:sz w:val="20"/>
          <w:szCs w:val="20"/>
        </w:rPr>
        <w:t>em</w:t>
      </w:r>
      <w:r w:rsidR="00CF2517" w:rsidRPr="0002152C">
        <w:rPr>
          <w:rFonts w:ascii="Verdana" w:hAnsi="Verdana" w:cs="Verdana"/>
          <w:b w:val="0"/>
          <w:sz w:val="20"/>
          <w:szCs w:val="20"/>
        </w:rPr>
        <w:t xml:space="preserve"> Szczepański</w:t>
      </w:r>
      <w:r w:rsidR="00E84A24" w:rsidRPr="0002152C">
        <w:rPr>
          <w:rFonts w:ascii="Verdana" w:hAnsi="Verdana" w:cs="Verdana"/>
          <w:b w:val="0"/>
          <w:sz w:val="20"/>
          <w:szCs w:val="20"/>
        </w:rPr>
        <w:t>m</w:t>
      </w:r>
      <w:r w:rsidR="00087D12" w:rsidRPr="0002152C">
        <w:rPr>
          <w:rFonts w:ascii="Verdana" w:hAnsi="Verdana" w:cs="Verdana"/>
          <w:b w:val="0"/>
          <w:sz w:val="20"/>
          <w:szCs w:val="20"/>
        </w:rPr>
        <w:t>,</w:t>
      </w:r>
      <w:r w:rsidR="0071525E" w:rsidRPr="0002152C">
        <w:rPr>
          <w:rFonts w:ascii="Verdana" w:hAnsi="Verdana" w:cs="Verdana"/>
          <w:b w:val="0"/>
          <w:sz w:val="20"/>
          <w:szCs w:val="20"/>
        </w:rPr>
        <w:tab/>
      </w:r>
    </w:p>
    <w:p w:rsidR="00D25422" w:rsidRPr="0002152C" w:rsidRDefault="00BE3913" w:rsidP="005B1DF8">
      <w:pPr>
        <w:pStyle w:val="Tekstpodstawowy2"/>
        <w:numPr>
          <w:ilvl w:val="0"/>
          <w:numId w:val="4"/>
        </w:numPr>
        <w:tabs>
          <w:tab w:val="left" w:pos="1134"/>
        </w:tabs>
        <w:spacing w:line="276" w:lineRule="auto"/>
        <w:rPr>
          <w:rFonts w:ascii="Verdana" w:hAnsi="Verdana" w:cs="Verdana"/>
          <w:b w:val="0"/>
          <w:sz w:val="20"/>
          <w:szCs w:val="20"/>
        </w:rPr>
      </w:pPr>
      <w:r w:rsidRPr="0002152C">
        <w:rPr>
          <w:rFonts w:ascii="Verdana" w:hAnsi="Verdana" w:cs="Verdana"/>
          <w:b w:val="0"/>
          <w:sz w:val="20"/>
          <w:szCs w:val="20"/>
        </w:rPr>
        <w:t>członkami komisji przetargowej,</w:t>
      </w:r>
      <w:r w:rsidR="00D25422" w:rsidRPr="0002152C">
        <w:rPr>
          <w:rFonts w:ascii="Verdana" w:hAnsi="Verdana" w:cs="Verdana"/>
          <w:b w:val="0"/>
          <w:sz w:val="20"/>
          <w:szCs w:val="20"/>
        </w:rPr>
        <w:t xml:space="preserve"> tj.:</w:t>
      </w:r>
      <w:r w:rsidR="00E01F29" w:rsidRPr="0002152C">
        <w:rPr>
          <w:rFonts w:ascii="Verdana" w:hAnsi="Verdana" w:cs="Verdana"/>
          <w:b w:val="0"/>
          <w:sz w:val="20"/>
          <w:szCs w:val="20"/>
        </w:rPr>
        <w:t xml:space="preserve"> </w:t>
      </w:r>
      <w:r w:rsidR="00E84A24" w:rsidRPr="0002152C">
        <w:rPr>
          <w:rFonts w:ascii="Verdana" w:hAnsi="Verdana" w:cs="Verdana"/>
          <w:b w:val="0"/>
          <w:sz w:val="20"/>
          <w:szCs w:val="20"/>
        </w:rPr>
        <w:t>Anną Jaworską, Judytą Kowalską, Marcinem Burkotem, Małgorzatą Górską, Kazimierzem Koniecznym, Henrykiem Szydłowskim.</w:t>
      </w:r>
    </w:p>
    <w:p w:rsidR="0059718F" w:rsidRPr="0002152C" w:rsidRDefault="00BE3913" w:rsidP="005B1DF8">
      <w:pPr>
        <w:pStyle w:val="Tekstpodstawowy2"/>
        <w:numPr>
          <w:ilvl w:val="0"/>
          <w:numId w:val="4"/>
        </w:numPr>
        <w:tabs>
          <w:tab w:val="left" w:pos="1134"/>
        </w:tabs>
        <w:spacing w:line="276" w:lineRule="auto"/>
        <w:rPr>
          <w:rFonts w:ascii="Verdana" w:hAnsi="Verdana" w:cs="Verdana"/>
          <w:b w:val="0"/>
          <w:sz w:val="20"/>
          <w:szCs w:val="20"/>
        </w:rPr>
      </w:pPr>
      <w:r w:rsidRPr="0002152C">
        <w:rPr>
          <w:rFonts w:ascii="Verdana" w:hAnsi="Verdana" w:cs="Verdana"/>
          <w:b w:val="0"/>
          <w:sz w:val="20"/>
          <w:szCs w:val="20"/>
        </w:rPr>
        <w:t>osobami, które złożyły oświadczenie, o którym mowa w art. 17 ust. 2a</w:t>
      </w:r>
      <w:r w:rsidR="00C612E2" w:rsidRPr="0002152C">
        <w:rPr>
          <w:rFonts w:ascii="Verdana" w:hAnsi="Verdana" w:cs="Verdana"/>
          <w:b w:val="0"/>
          <w:sz w:val="20"/>
          <w:szCs w:val="20"/>
        </w:rPr>
        <w:t>,</w:t>
      </w:r>
    </w:p>
    <w:p w:rsidR="00BE3913" w:rsidRPr="0002152C" w:rsidRDefault="00BE3913" w:rsidP="005B1DF8">
      <w:pPr>
        <w:pStyle w:val="Tekstpodstawowy2"/>
        <w:numPr>
          <w:ilvl w:val="0"/>
          <w:numId w:val="5"/>
        </w:numPr>
        <w:tabs>
          <w:tab w:val="left" w:pos="1134"/>
        </w:tabs>
        <w:spacing w:line="276" w:lineRule="auto"/>
        <w:rPr>
          <w:rFonts w:ascii="Verdana" w:hAnsi="Verdana" w:cs="Verdana"/>
          <w:b w:val="0"/>
          <w:sz w:val="20"/>
          <w:szCs w:val="20"/>
        </w:rPr>
      </w:pPr>
      <w:r w:rsidRPr="0002152C">
        <w:rPr>
          <w:rFonts w:ascii="Verdana" w:hAnsi="Verdana" w:cs="Verdana"/>
          <w:b w:val="0"/>
          <w:sz w:val="20"/>
          <w:szCs w:val="20"/>
        </w:rPr>
        <w:t>chyba że jest możliwe zapewnienie bezstronności po stronie zamawiającego w inny sposób niż przez wykluczenie wykonawcy z udziału w postępowaniu;</w:t>
      </w:r>
    </w:p>
    <w:p w:rsidR="00BE3913" w:rsidRPr="0002152C" w:rsidRDefault="00BE3913" w:rsidP="005B1DF8">
      <w:pPr>
        <w:pStyle w:val="Tekstpodstawowy2"/>
        <w:spacing w:line="276" w:lineRule="auto"/>
        <w:ind w:left="1134" w:hanging="425"/>
        <w:rPr>
          <w:rFonts w:ascii="Verdana" w:hAnsi="Verdana" w:cs="Verdana"/>
          <w:b w:val="0"/>
          <w:sz w:val="20"/>
          <w:szCs w:val="20"/>
        </w:rPr>
      </w:pPr>
      <w:r w:rsidRPr="0002152C">
        <w:rPr>
          <w:rFonts w:ascii="Verdana" w:hAnsi="Verdana" w:cs="Verdana"/>
          <w:b w:val="0"/>
          <w:bCs w:val="0"/>
          <w:sz w:val="20"/>
          <w:szCs w:val="20"/>
        </w:rPr>
        <w:t>4)</w:t>
      </w:r>
      <w:r w:rsidRPr="0002152C">
        <w:rPr>
          <w:rFonts w:ascii="Verdana" w:hAnsi="Verdana" w:cs="Verdana"/>
          <w:b w:val="0"/>
          <w:bCs w:val="0"/>
          <w:sz w:val="20"/>
          <w:szCs w:val="20"/>
        </w:rPr>
        <w:tab/>
      </w:r>
      <w:r w:rsidRPr="0002152C">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02152C">
        <w:rPr>
          <w:rFonts w:ascii="Verdana" w:hAnsi="Verdana" w:cs="Verdana"/>
          <w:b w:val="0"/>
          <w:sz w:val="20"/>
          <w:szCs w:val="20"/>
        </w:rPr>
        <w:t xml:space="preserve"> ustawy Pzp</w:t>
      </w:r>
      <w:r w:rsidRPr="0002152C">
        <w:rPr>
          <w:rFonts w:ascii="Verdana" w:hAnsi="Verdana" w:cs="Verdana"/>
          <w:b w:val="0"/>
          <w:sz w:val="20"/>
          <w:szCs w:val="20"/>
        </w:rPr>
        <w:t>, co doprowadziło do rozwiązania umowy lub zasądzenia odszkodowania;</w:t>
      </w:r>
    </w:p>
    <w:p w:rsidR="00BE3913" w:rsidRPr="0002152C" w:rsidRDefault="00BE3913" w:rsidP="005B1DF8">
      <w:pPr>
        <w:pStyle w:val="Tekstpodstawowy2"/>
        <w:spacing w:line="276" w:lineRule="auto"/>
        <w:ind w:left="1134" w:hanging="425"/>
        <w:rPr>
          <w:rFonts w:ascii="Verdana" w:hAnsi="Verdana" w:cs="Verdana"/>
          <w:b w:val="0"/>
          <w:sz w:val="20"/>
          <w:szCs w:val="20"/>
        </w:rPr>
      </w:pPr>
      <w:r w:rsidRPr="0002152C">
        <w:rPr>
          <w:rFonts w:ascii="Verdana" w:hAnsi="Verdana" w:cs="Verdana"/>
          <w:b w:val="0"/>
          <w:bCs w:val="0"/>
          <w:sz w:val="20"/>
          <w:szCs w:val="20"/>
        </w:rPr>
        <w:lastRenderedPageBreak/>
        <w:t>5)</w:t>
      </w:r>
      <w:r w:rsidRPr="0002152C">
        <w:rPr>
          <w:rFonts w:ascii="Verdana" w:hAnsi="Verdana" w:cs="Verdana"/>
          <w:b w:val="0"/>
          <w:bCs w:val="0"/>
          <w:sz w:val="20"/>
          <w:szCs w:val="20"/>
        </w:rPr>
        <w:tab/>
      </w:r>
      <w:r w:rsidRPr="0002152C">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02152C" w:rsidRDefault="00BE3913" w:rsidP="005B1DF8">
      <w:pPr>
        <w:pStyle w:val="Tekstpodstawowy2"/>
        <w:spacing w:line="276" w:lineRule="auto"/>
        <w:ind w:left="1134" w:hanging="425"/>
        <w:rPr>
          <w:rFonts w:ascii="Verdana" w:hAnsi="Verdana" w:cs="Verdana"/>
          <w:b w:val="0"/>
          <w:sz w:val="20"/>
          <w:szCs w:val="20"/>
        </w:rPr>
      </w:pPr>
      <w:r w:rsidRPr="0002152C">
        <w:rPr>
          <w:rFonts w:ascii="Verdana" w:hAnsi="Verdana" w:cs="Verdana"/>
          <w:b w:val="0"/>
          <w:bCs w:val="0"/>
          <w:sz w:val="20"/>
          <w:szCs w:val="20"/>
        </w:rPr>
        <w:t>6)</w:t>
      </w:r>
      <w:r w:rsidRPr="0002152C">
        <w:rPr>
          <w:rFonts w:ascii="Verdana" w:hAnsi="Verdana" w:cs="Verdana"/>
          <w:b w:val="0"/>
          <w:bCs w:val="0"/>
          <w:sz w:val="20"/>
          <w:szCs w:val="20"/>
        </w:rPr>
        <w:tab/>
      </w:r>
      <w:r w:rsidRPr="0002152C">
        <w:rPr>
          <w:rFonts w:ascii="Verdana" w:hAnsi="Verdana" w:cs="Verdana"/>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02152C">
        <w:rPr>
          <w:rFonts w:ascii="Verdana" w:hAnsi="Verdana" w:cs="Verdana"/>
          <w:b w:val="0"/>
          <w:sz w:val="20"/>
          <w:szCs w:val="20"/>
        </w:rPr>
        <w:t xml:space="preserve"> powyżej</w:t>
      </w:r>
      <w:r w:rsidRPr="0002152C">
        <w:rPr>
          <w:rFonts w:ascii="Verdana" w:hAnsi="Verdana" w:cs="Verdana"/>
          <w:b w:val="0"/>
          <w:sz w:val="20"/>
          <w:szCs w:val="20"/>
        </w:rPr>
        <w:t>;</w:t>
      </w:r>
    </w:p>
    <w:p w:rsidR="00BE3913" w:rsidRPr="0002152C" w:rsidRDefault="00BE3913" w:rsidP="005B1DF8">
      <w:pPr>
        <w:pStyle w:val="Tekstpodstawowy2"/>
        <w:spacing w:line="276" w:lineRule="auto"/>
        <w:ind w:left="1134" w:hanging="425"/>
        <w:rPr>
          <w:rFonts w:ascii="Verdana" w:hAnsi="Verdana" w:cs="Verdana"/>
          <w:b w:val="0"/>
          <w:sz w:val="20"/>
          <w:szCs w:val="20"/>
        </w:rPr>
      </w:pPr>
      <w:r w:rsidRPr="0002152C">
        <w:rPr>
          <w:rFonts w:ascii="Verdana" w:hAnsi="Verdana" w:cs="Verdana"/>
          <w:b w:val="0"/>
          <w:sz w:val="20"/>
          <w:szCs w:val="20"/>
        </w:rPr>
        <w:t>7)</w:t>
      </w:r>
      <w:r w:rsidRPr="0002152C">
        <w:rPr>
          <w:rFonts w:ascii="Verdana" w:hAnsi="Verdana" w:cs="Verdana"/>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02152C" w:rsidRDefault="00BE3913" w:rsidP="005B1DF8">
      <w:pPr>
        <w:pStyle w:val="Tekstpodstawowy2"/>
        <w:spacing w:line="276" w:lineRule="auto"/>
        <w:ind w:left="1134" w:hanging="425"/>
        <w:rPr>
          <w:rFonts w:ascii="Verdana" w:hAnsi="Verdana" w:cs="Verdana"/>
          <w:b w:val="0"/>
          <w:sz w:val="20"/>
          <w:szCs w:val="20"/>
        </w:rPr>
      </w:pPr>
      <w:r w:rsidRPr="0002152C">
        <w:rPr>
          <w:rFonts w:ascii="Verdana" w:hAnsi="Verdana" w:cs="Verdana"/>
          <w:b w:val="0"/>
          <w:sz w:val="20"/>
          <w:szCs w:val="20"/>
        </w:rPr>
        <w:t>8)</w:t>
      </w:r>
      <w:r w:rsidRPr="0002152C">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02152C">
        <w:rPr>
          <w:rFonts w:ascii="Verdana" w:hAnsi="Verdana" w:cs="Verdana"/>
          <w:b w:val="0"/>
          <w:sz w:val="20"/>
          <w:szCs w:val="20"/>
        </w:rPr>
        <w:t xml:space="preserve">art. 24 </w:t>
      </w:r>
      <w:r w:rsidRPr="0002152C">
        <w:rPr>
          <w:rFonts w:ascii="Verdana" w:hAnsi="Verdana" w:cs="Verdana"/>
          <w:b w:val="0"/>
          <w:sz w:val="20"/>
          <w:szCs w:val="20"/>
        </w:rPr>
        <w:t>ust. 1 pkt 15</w:t>
      </w:r>
      <w:r w:rsidR="0059718F" w:rsidRPr="0002152C">
        <w:rPr>
          <w:rFonts w:ascii="Verdana" w:hAnsi="Verdana" w:cs="Verdana"/>
          <w:b w:val="0"/>
          <w:sz w:val="20"/>
          <w:szCs w:val="20"/>
        </w:rPr>
        <w:t xml:space="preserve"> ustawy Pzp</w:t>
      </w:r>
      <w:r w:rsidRPr="0002152C">
        <w:rPr>
          <w:rFonts w:ascii="Verdana" w:hAnsi="Verdana" w:cs="Verdana"/>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BF2E79" w:rsidRPr="0002152C" w:rsidRDefault="00BF2E79"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8.3.</w:t>
      </w:r>
      <w:r w:rsidRPr="0002152C">
        <w:rPr>
          <w:rFonts w:ascii="Verdana" w:hAnsi="Verdana" w:cs="Verdana"/>
          <w:b w:val="0"/>
          <w:sz w:val="20"/>
          <w:szCs w:val="20"/>
        </w:rPr>
        <w:tab/>
        <w:t>Wykluczenie wykonawcy następuje zgodnie z art. 24 ust. 7 ustawy Pzp.</w:t>
      </w:r>
    </w:p>
    <w:p w:rsidR="00BF2E79" w:rsidRPr="0002152C" w:rsidRDefault="00BF2E79"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8.4.</w:t>
      </w:r>
      <w:r w:rsidRPr="0002152C">
        <w:rPr>
          <w:rFonts w:ascii="Verdana" w:hAnsi="Verdana" w:cs="Verdana"/>
          <w:b w:val="0"/>
          <w:sz w:val="20"/>
          <w:szCs w:val="20"/>
        </w:rPr>
        <w:tab/>
        <w:t>Wykonawca, który podlega wykluczeniu na podstawie art. 24 ust. 1 pkt 13 i 14 oraz 16–20 ustawy Pzp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02152C" w:rsidRDefault="00BF2E79"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8.5.</w:t>
      </w:r>
      <w:r w:rsidRPr="0002152C">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02152C" w:rsidRDefault="00BF2E79"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8.6.</w:t>
      </w:r>
      <w:r w:rsidRPr="0002152C">
        <w:rPr>
          <w:rFonts w:ascii="Verdana" w:hAnsi="Verdana" w:cs="Verdana"/>
          <w:b w:val="0"/>
          <w:sz w:val="20"/>
          <w:szCs w:val="20"/>
        </w:rPr>
        <w:tab/>
        <w:t>Zamawiający może wykluczyć wykonawcę na każdym etapie postępowania o udzielenie zamówienia.</w:t>
      </w:r>
    </w:p>
    <w:p w:rsidR="00B8439F" w:rsidRPr="0002152C" w:rsidRDefault="00B8439F" w:rsidP="005B1DF8">
      <w:pPr>
        <w:spacing w:line="276" w:lineRule="auto"/>
        <w:ind w:left="709"/>
        <w:jc w:val="both"/>
        <w:rPr>
          <w:rFonts w:ascii="Verdana" w:hAnsi="Verdana" w:cs="Verdana"/>
          <w:sz w:val="20"/>
          <w:szCs w:val="20"/>
        </w:rPr>
      </w:pPr>
    </w:p>
    <w:p w:rsidR="006A7820" w:rsidRPr="0002152C" w:rsidRDefault="006A7820" w:rsidP="005B1DF8">
      <w:pPr>
        <w:spacing w:line="276" w:lineRule="auto"/>
        <w:ind w:left="720" w:hanging="720"/>
        <w:jc w:val="both"/>
        <w:rPr>
          <w:rFonts w:ascii="Verdana" w:hAnsi="Verdana" w:cs="Verdana"/>
          <w:b/>
          <w:sz w:val="20"/>
          <w:szCs w:val="20"/>
        </w:rPr>
      </w:pPr>
      <w:r w:rsidRPr="0002152C">
        <w:rPr>
          <w:rFonts w:ascii="Verdana" w:hAnsi="Verdana" w:cs="Verdana"/>
          <w:b/>
          <w:sz w:val="20"/>
          <w:szCs w:val="20"/>
        </w:rPr>
        <w:t xml:space="preserve">9. </w:t>
      </w:r>
      <w:r w:rsidRPr="0002152C">
        <w:rPr>
          <w:rFonts w:ascii="Verdana" w:hAnsi="Verdana" w:cs="Verdana"/>
          <w:b/>
          <w:sz w:val="20"/>
          <w:szCs w:val="20"/>
        </w:rPr>
        <w:tab/>
      </w:r>
      <w:r w:rsidRPr="0002152C">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Pr="0002152C" w:rsidRDefault="006A7820"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9.1.</w:t>
      </w:r>
      <w:r w:rsidRPr="0002152C">
        <w:rPr>
          <w:rFonts w:ascii="Verdana" w:hAnsi="Verdana" w:cs="Verdana"/>
          <w:b w:val="0"/>
          <w:sz w:val="20"/>
          <w:szCs w:val="20"/>
        </w:rPr>
        <w:tab/>
        <w:t>Do oferty Wykonawca zobowiązany jest dołączyć aktualne na dzie</w:t>
      </w:r>
      <w:r w:rsidR="00633DCF" w:rsidRPr="0002152C">
        <w:rPr>
          <w:rFonts w:ascii="Verdana" w:hAnsi="Verdana" w:cs="Verdana"/>
          <w:b w:val="0"/>
          <w:sz w:val="20"/>
          <w:szCs w:val="20"/>
        </w:rPr>
        <w:t xml:space="preserve">ń składania ofert oświadczenie </w:t>
      </w:r>
      <w:r w:rsidRPr="0002152C">
        <w:rPr>
          <w:rFonts w:ascii="Verdana" w:hAnsi="Verdana" w:cs="Verdana"/>
          <w:b w:val="0"/>
          <w:sz w:val="20"/>
          <w:szCs w:val="20"/>
        </w:rPr>
        <w:t>stanowiące wstępne potwierdzenie, że Wykonawca:</w:t>
      </w:r>
    </w:p>
    <w:p w:rsidR="00633DCF" w:rsidRPr="0002152C" w:rsidRDefault="00633DCF" w:rsidP="005B1DF8">
      <w:pPr>
        <w:pStyle w:val="Tekstpodstawowy2"/>
        <w:tabs>
          <w:tab w:val="left" w:pos="1134"/>
        </w:tabs>
        <w:spacing w:line="276" w:lineRule="auto"/>
        <w:ind w:left="709"/>
        <w:rPr>
          <w:rFonts w:ascii="Verdana" w:hAnsi="Verdana" w:cs="Verdana"/>
          <w:b w:val="0"/>
          <w:sz w:val="20"/>
          <w:szCs w:val="20"/>
        </w:rPr>
      </w:pPr>
      <w:r w:rsidRPr="0002152C">
        <w:rPr>
          <w:rFonts w:ascii="Verdana" w:hAnsi="Verdana" w:cs="Verdana"/>
          <w:b w:val="0"/>
          <w:bCs w:val="0"/>
          <w:sz w:val="20"/>
          <w:szCs w:val="20"/>
        </w:rPr>
        <w:t>a)</w:t>
      </w:r>
      <w:r w:rsidRPr="0002152C">
        <w:rPr>
          <w:rFonts w:ascii="Verdana" w:hAnsi="Verdana" w:cs="Verdana"/>
          <w:b w:val="0"/>
          <w:bCs w:val="0"/>
          <w:sz w:val="20"/>
          <w:szCs w:val="20"/>
        </w:rPr>
        <w:tab/>
      </w:r>
      <w:r w:rsidR="00087D12" w:rsidRPr="0002152C">
        <w:rPr>
          <w:rFonts w:ascii="Verdana" w:hAnsi="Verdana" w:cs="Verdana"/>
          <w:b w:val="0"/>
          <w:sz w:val="20"/>
          <w:szCs w:val="20"/>
        </w:rPr>
        <w:t>nie podlega wykluczeniu,</w:t>
      </w:r>
    </w:p>
    <w:p w:rsidR="00633DCF" w:rsidRPr="0002152C" w:rsidRDefault="00633DCF" w:rsidP="005B1DF8">
      <w:pPr>
        <w:pStyle w:val="Tekstpodstawowy2"/>
        <w:tabs>
          <w:tab w:val="left" w:pos="1134"/>
        </w:tabs>
        <w:spacing w:line="276" w:lineRule="auto"/>
        <w:ind w:left="709"/>
        <w:rPr>
          <w:rFonts w:ascii="Verdana" w:hAnsi="Verdana" w:cs="Verdana"/>
          <w:b w:val="0"/>
          <w:sz w:val="20"/>
          <w:szCs w:val="20"/>
        </w:rPr>
      </w:pPr>
      <w:r w:rsidRPr="0002152C">
        <w:rPr>
          <w:rFonts w:ascii="Verdana" w:hAnsi="Verdana" w:cs="Verdana"/>
          <w:b w:val="0"/>
          <w:bCs w:val="0"/>
          <w:sz w:val="20"/>
          <w:szCs w:val="20"/>
        </w:rPr>
        <w:t>b)</w:t>
      </w:r>
      <w:r w:rsidRPr="0002152C">
        <w:rPr>
          <w:rFonts w:ascii="Verdana" w:hAnsi="Verdana" w:cs="Verdana"/>
          <w:b w:val="0"/>
          <w:bCs w:val="0"/>
          <w:sz w:val="20"/>
          <w:szCs w:val="20"/>
        </w:rPr>
        <w:tab/>
      </w:r>
      <w:r w:rsidRPr="0002152C">
        <w:rPr>
          <w:rFonts w:ascii="Verdana" w:hAnsi="Verdana" w:cs="Verdana"/>
          <w:b w:val="0"/>
          <w:sz w:val="20"/>
          <w:szCs w:val="20"/>
        </w:rPr>
        <w:t>spełnia warunki udziału w postępowaniu.</w:t>
      </w:r>
    </w:p>
    <w:p w:rsidR="00633DCF" w:rsidRPr="0002152C" w:rsidRDefault="00633DCF"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lastRenderedPageBreak/>
        <w:t>9.2.</w:t>
      </w:r>
      <w:r w:rsidRPr="0002152C">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rsidR="00771BD5" w:rsidRPr="0002152C" w:rsidRDefault="00771BD5" w:rsidP="005B1DF8">
      <w:pPr>
        <w:pStyle w:val="Tekstpodstawowy2"/>
        <w:spacing w:line="276" w:lineRule="auto"/>
        <w:ind w:left="709"/>
        <w:rPr>
          <w:rFonts w:ascii="Verdana" w:hAnsi="Verdana" w:cs="Verdana"/>
          <w:b w:val="0"/>
          <w:sz w:val="20"/>
          <w:szCs w:val="20"/>
        </w:rPr>
      </w:pPr>
      <w:r w:rsidRPr="0002152C">
        <w:rPr>
          <w:rFonts w:ascii="Verdana" w:hAnsi="Verdana" w:cs="Verdana"/>
          <w:b w:val="0"/>
          <w:sz w:val="20"/>
          <w:szCs w:val="20"/>
        </w:rPr>
        <w:t xml:space="preserve">Wykonawca, który powołuje się na zasoby </w:t>
      </w:r>
      <w:r w:rsidR="00D2707F" w:rsidRPr="0002152C">
        <w:rPr>
          <w:rFonts w:ascii="Verdana" w:hAnsi="Verdana" w:cs="Verdana"/>
          <w:b w:val="0"/>
          <w:sz w:val="20"/>
          <w:szCs w:val="20"/>
        </w:rPr>
        <w:t xml:space="preserve">innych </w:t>
      </w:r>
      <w:r w:rsidRPr="0002152C">
        <w:rPr>
          <w:rFonts w:ascii="Verdana" w:hAnsi="Verdana" w:cs="Verdana"/>
          <w:b w:val="0"/>
          <w:sz w:val="20"/>
          <w:szCs w:val="20"/>
        </w:rPr>
        <w:t>podmiotów</w:t>
      </w:r>
      <w:r w:rsidR="00D2707F" w:rsidRPr="0002152C">
        <w:rPr>
          <w:rFonts w:ascii="Verdana" w:hAnsi="Verdana" w:cs="Verdana"/>
          <w:b w:val="0"/>
          <w:sz w:val="20"/>
          <w:szCs w:val="20"/>
        </w:rPr>
        <w:t>, w celu wykazania braku istnienia wobec nich podstaw wykluczenia oraz spełniania, w zakresie w jakim powołuje się na ich zasoby, warunków udziału  w postępowaniu, składa także jednolite dokumenty dotyczące tych podmiotów.</w:t>
      </w:r>
      <w:r w:rsidRPr="0002152C">
        <w:rPr>
          <w:rFonts w:ascii="Verdana" w:hAnsi="Verdana" w:cs="Verdana"/>
          <w:b w:val="0"/>
          <w:sz w:val="20"/>
          <w:szCs w:val="20"/>
        </w:rPr>
        <w:t xml:space="preserve"> </w:t>
      </w:r>
    </w:p>
    <w:p w:rsidR="00633DCF" w:rsidRPr="0002152C" w:rsidRDefault="00FA6A07" w:rsidP="005B1DF8">
      <w:pPr>
        <w:pStyle w:val="Tekstpodstawowy2"/>
        <w:spacing w:line="276" w:lineRule="auto"/>
        <w:ind w:left="709"/>
        <w:rPr>
          <w:rFonts w:ascii="Verdana" w:hAnsi="Verdana" w:cs="Verdana"/>
          <w:b w:val="0"/>
          <w:sz w:val="20"/>
          <w:szCs w:val="20"/>
        </w:rPr>
      </w:pPr>
      <w:r w:rsidRPr="0002152C">
        <w:rPr>
          <w:rFonts w:ascii="Verdana" w:hAnsi="Verdana" w:cs="Verdana"/>
          <w:b w:val="0"/>
          <w:sz w:val="20"/>
          <w:szCs w:val="20"/>
        </w:rPr>
        <w:t xml:space="preserve">Jednolity dokument wypełniony przez Zamawiającego w zakresie Części I </w:t>
      </w:r>
      <w:r w:rsidR="007C02E8" w:rsidRPr="0002152C">
        <w:rPr>
          <w:rFonts w:ascii="Verdana" w:hAnsi="Verdana" w:cs="Verdana"/>
          <w:b w:val="0"/>
          <w:sz w:val="20"/>
          <w:szCs w:val="20"/>
        </w:rPr>
        <w:t>zostanie zamieszczony na stronie internetowej Zamawiającego wraz z niniejszą IDW.</w:t>
      </w:r>
    </w:p>
    <w:p w:rsidR="00C612E2" w:rsidRPr="0002152C" w:rsidRDefault="000A5006" w:rsidP="005B1DF8">
      <w:pPr>
        <w:pStyle w:val="Tekstpodstawowy2"/>
        <w:spacing w:line="276" w:lineRule="auto"/>
        <w:ind w:left="709"/>
        <w:rPr>
          <w:rFonts w:ascii="Verdana" w:hAnsi="Verdana" w:cs="Verdana"/>
          <w:b w:val="0"/>
          <w:sz w:val="20"/>
          <w:szCs w:val="20"/>
        </w:rPr>
      </w:pPr>
      <w:r w:rsidRPr="0002152C">
        <w:rPr>
          <w:rFonts w:ascii="Verdana" w:hAnsi="Verdana" w:cs="Verdana"/>
          <w:b w:val="0"/>
          <w:sz w:val="20"/>
          <w:szCs w:val="20"/>
        </w:rPr>
        <w:t xml:space="preserve">Zamawiający wymaga wypełnienia przez Wykonawców jednolitego dokumentu w zakresie </w:t>
      </w:r>
      <w:r w:rsidR="00E04248" w:rsidRPr="0002152C">
        <w:rPr>
          <w:rFonts w:ascii="Verdana" w:hAnsi="Verdana" w:cs="Verdana"/>
          <w:b w:val="0"/>
          <w:sz w:val="20"/>
          <w:szCs w:val="20"/>
        </w:rPr>
        <w:t>Części II Sekcja D.</w:t>
      </w:r>
    </w:p>
    <w:p w:rsidR="006744D4" w:rsidRPr="0002152C" w:rsidRDefault="007133B9" w:rsidP="005B1DF8">
      <w:pPr>
        <w:pStyle w:val="Tekstpodstawowy2"/>
        <w:spacing w:line="276" w:lineRule="auto"/>
        <w:ind w:left="709"/>
        <w:rPr>
          <w:rFonts w:ascii="Verdana" w:hAnsi="Verdana" w:cs="Verdana"/>
          <w:b w:val="0"/>
          <w:sz w:val="20"/>
          <w:szCs w:val="20"/>
        </w:rPr>
      </w:pPr>
      <w:r w:rsidRPr="0002152C">
        <w:rPr>
          <w:rFonts w:ascii="Verdana" w:hAnsi="Verdana" w:cs="Verdana"/>
          <w:b w:val="0"/>
          <w:sz w:val="20"/>
          <w:szCs w:val="20"/>
        </w:rPr>
        <w:t>Wykonawca wypełniając jednolity dokument wykonawca</w:t>
      </w:r>
      <w:r w:rsidR="008A31AC" w:rsidRPr="0002152C">
        <w:rPr>
          <w:rFonts w:ascii="Verdana" w:hAnsi="Verdana" w:cs="Verdana"/>
          <w:b w:val="0"/>
          <w:sz w:val="20"/>
          <w:szCs w:val="20"/>
        </w:rPr>
        <w:t>,</w:t>
      </w:r>
      <w:r w:rsidRPr="0002152C">
        <w:rPr>
          <w:rFonts w:ascii="Verdana" w:hAnsi="Verdana" w:cs="Verdana"/>
          <w:b w:val="0"/>
          <w:sz w:val="20"/>
          <w:szCs w:val="20"/>
        </w:rPr>
        <w:t xml:space="preserve"> może ograniczyć się do wypełnienia sekcji </w:t>
      </w:r>
      <w:r w:rsidRPr="0002152C">
        <w:rPr>
          <w:rFonts w:ascii="Verdana" w:hAnsi="Verdana" w:cs="Verdana"/>
          <w:b w:val="0"/>
          <w:sz w:val="20"/>
          <w:szCs w:val="20"/>
        </w:rPr>
        <w:sym w:font="Symbol" w:char="F061"/>
      </w:r>
      <w:r w:rsidRPr="0002152C">
        <w:rPr>
          <w:rFonts w:ascii="Verdana" w:hAnsi="Verdana" w:cs="Verdana"/>
          <w:b w:val="0"/>
          <w:sz w:val="20"/>
          <w:szCs w:val="20"/>
        </w:rPr>
        <w:t xml:space="preserve"> w części IV i nie musi wypełniać żadnej z pozostałych sekcji w części IV</w:t>
      </w:r>
      <w:r w:rsidR="008A31AC" w:rsidRPr="0002152C">
        <w:rPr>
          <w:rFonts w:ascii="Verdana" w:hAnsi="Verdana" w:cs="Verdana"/>
          <w:b w:val="0"/>
          <w:sz w:val="20"/>
          <w:szCs w:val="20"/>
        </w:rPr>
        <w:t xml:space="preserve">. </w:t>
      </w:r>
    </w:p>
    <w:p w:rsidR="00FA6A07" w:rsidRPr="0002152C" w:rsidRDefault="00FA6A07"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9.3.</w:t>
      </w:r>
      <w:r w:rsidRPr="0002152C">
        <w:rPr>
          <w:rFonts w:ascii="Verdana" w:hAnsi="Verdana" w:cs="Verdana"/>
          <w:b w:val="0"/>
          <w:sz w:val="20"/>
          <w:szCs w:val="20"/>
        </w:rPr>
        <w:tab/>
        <w:t>Wykonawca, w terminie 3 dni od dnia zamieszczenia na stronie internetowej informacji, o której mowa w art. 86 ust. 5</w:t>
      </w:r>
      <w:r w:rsidR="000B51F7" w:rsidRPr="0002152C">
        <w:rPr>
          <w:rFonts w:ascii="Verdana" w:hAnsi="Verdana" w:cs="Verdana"/>
          <w:b w:val="0"/>
          <w:sz w:val="20"/>
          <w:szCs w:val="20"/>
        </w:rPr>
        <w:t xml:space="preserve"> ustawy Pzp</w:t>
      </w:r>
      <w:r w:rsidRPr="0002152C">
        <w:rPr>
          <w:rFonts w:ascii="Verdana" w:hAnsi="Verdana" w:cs="Verdana"/>
          <w:b w:val="0"/>
          <w:sz w:val="20"/>
          <w:szCs w:val="20"/>
        </w:rPr>
        <w:t>,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w:t>
      </w:r>
    </w:p>
    <w:p w:rsidR="00FA6A07" w:rsidRPr="0002152C" w:rsidRDefault="00FA6A07"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9.4.</w:t>
      </w:r>
      <w:r w:rsidRPr="0002152C">
        <w:rPr>
          <w:rFonts w:ascii="Verdana" w:hAnsi="Verdana" w:cs="Verdana"/>
          <w:b w:val="0"/>
          <w:sz w:val="20"/>
          <w:szCs w:val="20"/>
        </w:rPr>
        <w:tab/>
        <w:t>Zamawiający przed udzieleniem zamówienia, wezwie wykonawcę, którego oferta została oceniona najwyżej, do złożenia w wyznaczonym, nie krótszym niż 10 dni</w:t>
      </w:r>
      <w:r w:rsidRPr="0002152C">
        <w:rPr>
          <w:rFonts w:ascii="Verdana" w:hAnsi="Verdana" w:cs="Verdana"/>
          <w:b w:val="0"/>
          <w:i/>
          <w:sz w:val="20"/>
          <w:szCs w:val="20"/>
        </w:rPr>
        <w:t xml:space="preserve">, </w:t>
      </w:r>
      <w:r w:rsidRPr="0002152C">
        <w:rPr>
          <w:rFonts w:ascii="Verdana" w:hAnsi="Verdana" w:cs="Verdana"/>
          <w:b w:val="0"/>
          <w:sz w:val="20"/>
          <w:szCs w:val="20"/>
        </w:rPr>
        <w:t>terminie aktualnych na dzień złożenia oświadczeń lub dokumentów, potwierdzających okoliczności, o których mowa w art. 25 ust. 1 ustawy Pzp.</w:t>
      </w:r>
    </w:p>
    <w:p w:rsidR="00FA6A07" w:rsidRPr="0002152C" w:rsidRDefault="00FA6A07"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9.5.</w:t>
      </w:r>
      <w:r w:rsidRPr="0002152C">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02152C" w:rsidRDefault="00FA6A07"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9.6.</w:t>
      </w:r>
      <w:r w:rsidRPr="0002152C">
        <w:rPr>
          <w:rFonts w:ascii="Verdana" w:hAnsi="Verdana" w:cs="Verdana"/>
          <w:b w:val="0"/>
          <w:sz w:val="20"/>
          <w:szCs w:val="20"/>
        </w:rPr>
        <w:tab/>
        <w:t>Zamawiający, zgodnie z art. 24 aa ustawy Pzp, w pierwszej kolejności dokona oceny ofert, a następnie zbada czy wykonawca, którego oferta została oceniona jako najkorzystniejsza nie podlega wykluczeniu oraz spełnia warunki udziału w postępowaniu.</w:t>
      </w:r>
    </w:p>
    <w:p w:rsidR="00FA6A07" w:rsidRPr="0002152C" w:rsidRDefault="00FA6A07"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9.7.</w:t>
      </w:r>
      <w:r w:rsidRPr="0002152C">
        <w:rPr>
          <w:rFonts w:ascii="Verdana" w:hAnsi="Verdana" w:cs="Verdana"/>
          <w:b w:val="0"/>
          <w:sz w:val="20"/>
          <w:szCs w:val="20"/>
        </w:rPr>
        <w:tab/>
        <w:t xml:space="preserve">Na wezwanie zamawiającego Wykonawca zobowiązany jest złożyć </w:t>
      </w:r>
      <w:r w:rsidRPr="0002152C">
        <w:rPr>
          <w:rFonts w:ascii="Verdana" w:hAnsi="Verdana" w:cs="Verdana"/>
          <w:b w:val="0"/>
          <w:sz w:val="20"/>
          <w:szCs w:val="20"/>
          <w:u w:val="single"/>
        </w:rPr>
        <w:t>następujące oświadczenia lub dokumenty</w:t>
      </w:r>
      <w:r w:rsidRPr="0002152C">
        <w:rPr>
          <w:rFonts w:ascii="Verdana" w:hAnsi="Verdana" w:cs="Verdana"/>
          <w:b w:val="0"/>
          <w:sz w:val="20"/>
          <w:szCs w:val="20"/>
        </w:rPr>
        <w:t>:</w:t>
      </w:r>
    </w:p>
    <w:p w:rsidR="00B54695" w:rsidRPr="000A625A" w:rsidRDefault="0011309A" w:rsidP="000A625A">
      <w:pPr>
        <w:pStyle w:val="Tekstpodstawowy2"/>
        <w:spacing w:line="276" w:lineRule="auto"/>
        <w:ind w:left="851" w:hanging="851"/>
        <w:rPr>
          <w:rFonts w:ascii="Verdana" w:hAnsi="Verdana" w:cs="Vijaya"/>
          <w:b w:val="0"/>
          <w:sz w:val="20"/>
          <w:szCs w:val="20"/>
        </w:rPr>
      </w:pPr>
      <w:r w:rsidRPr="0002152C">
        <w:rPr>
          <w:rFonts w:ascii="Verdana" w:hAnsi="Verdana" w:cs="Verdana"/>
          <w:b w:val="0"/>
          <w:sz w:val="20"/>
          <w:szCs w:val="20"/>
        </w:rPr>
        <w:t>9.7.</w:t>
      </w:r>
      <w:r w:rsidR="00FA6A07" w:rsidRPr="0002152C">
        <w:rPr>
          <w:rFonts w:ascii="Verdana" w:hAnsi="Verdana" w:cs="Verdana"/>
          <w:b w:val="0"/>
          <w:bCs w:val="0"/>
          <w:sz w:val="20"/>
          <w:szCs w:val="20"/>
        </w:rPr>
        <w:t>1</w:t>
      </w:r>
      <w:r w:rsidR="008E2AAA" w:rsidRPr="0002152C">
        <w:rPr>
          <w:rFonts w:ascii="Verdana" w:hAnsi="Verdana" w:cs="Verdana"/>
          <w:b w:val="0"/>
          <w:bCs w:val="0"/>
          <w:sz w:val="20"/>
          <w:szCs w:val="20"/>
        </w:rPr>
        <w:t>.1</w:t>
      </w:r>
      <w:r w:rsidR="00FA6A07" w:rsidRPr="0002152C">
        <w:rPr>
          <w:rFonts w:ascii="Verdana" w:hAnsi="Verdana" w:cs="Verdana"/>
          <w:b w:val="0"/>
          <w:bCs w:val="0"/>
          <w:sz w:val="20"/>
          <w:szCs w:val="20"/>
        </w:rPr>
        <w:tab/>
      </w:r>
      <w:r w:rsidR="008E2AAA" w:rsidRPr="000A625A">
        <w:rPr>
          <w:rFonts w:ascii="Verdana" w:hAnsi="Verdana" w:cs="Vijaya"/>
          <w:b w:val="0"/>
          <w:sz w:val="20"/>
          <w:szCs w:val="20"/>
        </w:rPr>
        <w:t>W celu potwierdzenia spe</w:t>
      </w:r>
      <w:r w:rsidR="008E2AAA" w:rsidRPr="000A625A">
        <w:rPr>
          <w:rFonts w:ascii="Verdana" w:hAnsi="Verdana" w:cs="Arial"/>
          <w:b w:val="0"/>
          <w:sz w:val="20"/>
          <w:szCs w:val="20"/>
        </w:rPr>
        <w:t>ł</w:t>
      </w:r>
      <w:r w:rsidR="008E2AAA" w:rsidRPr="000A625A">
        <w:rPr>
          <w:rFonts w:ascii="Verdana" w:hAnsi="Verdana" w:cs="Vijaya"/>
          <w:b w:val="0"/>
          <w:sz w:val="20"/>
          <w:szCs w:val="20"/>
        </w:rPr>
        <w:t>niania przez wykonawc</w:t>
      </w:r>
      <w:r w:rsidR="008E2AAA" w:rsidRPr="000A625A">
        <w:rPr>
          <w:rFonts w:ascii="Verdana" w:hAnsi="Verdana" w:cs="Arial"/>
          <w:b w:val="0"/>
          <w:sz w:val="20"/>
          <w:szCs w:val="20"/>
        </w:rPr>
        <w:t>ę</w:t>
      </w:r>
      <w:r w:rsidR="008E2AAA" w:rsidRPr="000A625A">
        <w:rPr>
          <w:rFonts w:ascii="Verdana" w:hAnsi="Verdana" w:cs="Vijaya"/>
          <w:b w:val="0"/>
          <w:sz w:val="20"/>
          <w:szCs w:val="20"/>
        </w:rPr>
        <w:t xml:space="preserve"> warunków udzia</w:t>
      </w:r>
      <w:r w:rsidR="008E2AAA" w:rsidRPr="000A625A">
        <w:rPr>
          <w:rFonts w:ascii="Verdana" w:hAnsi="Verdana" w:cs="Arial"/>
          <w:b w:val="0"/>
          <w:sz w:val="20"/>
          <w:szCs w:val="20"/>
        </w:rPr>
        <w:t>ł</w:t>
      </w:r>
      <w:r w:rsidR="008E2AAA" w:rsidRPr="000A625A">
        <w:rPr>
          <w:rFonts w:ascii="Verdana" w:hAnsi="Verdana" w:cs="Vijaya"/>
          <w:b w:val="0"/>
          <w:sz w:val="20"/>
          <w:szCs w:val="20"/>
        </w:rPr>
        <w:t>u w post</w:t>
      </w:r>
      <w:r w:rsidR="008E2AAA" w:rsidRPr="000A625A">
        <w:rPr>
          <w:rFonts w:ascii="Verdana" w:hAnsi="Verdana" w:cs="Arial"/>
          <w:b w:val="0"/>
          <w:sz w:val="20"/>
          <w:szCs w:val="20"/>
        </w:rPr>
        <w:t>ę</w:t>
      </w:r>
      <w:r w:rsidR="00021946">
        <w:rPr>
          <w:rFonts w:ascii="Verdana" w:hAnsi="Verdana" w:cs="Vijaya"/>
          <w:b w:val="0"/>
          <w:sz w:val="20"/>
          <w:szCs w:val="20"/>
        </w:rPr>
        <w:t xml:space="preserve">powaniu: wykaz </w:t>
      </w:r>
      <w:r w:rsidR="00C04BDF" w:rsidRPr="000A625A">
        <w:rPr>
          <w:rFonts w:ascii="Verdana" w:hAnsi="Verdana" w:cs="Vijaya"/>
          <w:b w:val="0"/>
          <w:sz w:val="20"/>
          <w:szCs w:val="20"/>
        </w:rPr>
        <w:t>osób, skierowanych przez Wykonawc</w:t>
      </w:r>
      <w:r w:rsidR="00C04BDF" w:rsidRPr="000A625A">
        <w:rPr>
          <w:rFonts w:ascii="Verdana" w:hAnsi="Verdana" w:cs="Arial"/>
          <w:b w:val="0"/>
          <w:sz w:val="20"/>
          <w:szCs w:val="20"/>
        </w:rPr>
        <w:t>ę</w:t>
      </w:r>
      <w:r w:rsidR="00C04BDF" w:rsidRPr="000A625A">
        <w:rPr>
          <w:rFonts w:ascii="Verdana" w:hAnsi="Verdana" w:cs="Vijaya"/>
          <w:b w:val="0"/>
          <w:sz w:val="20"/>
          <w:szCs w:val="20"/>
        </w:rPr>
        <w:t xml:space="preserve"> do real</w:t>
      </w:r>
      <w:r w:rsidR="000A625A" w:rsidRPr="000A625A">
        <w:rPr>
          <w:rFonts w:ascii="Verdana" w:hAnsi="Verdana" w:cs="Vijaya"/>
          <w:b w:val="0"/>
          <w:sz w:val="20"/>
          <w:szCs w:val="20"/>
        </w:rPr>
        <w:t xml:space="preserve">izacji zamówienia publicznego, </w:t>
      </w:r>
      <w:r w:rsidR="00C04BDF" w:rsidRPr="000A625A">
        <w:rPr>
          <w:rFonts w:ascii="Verdana" w:hAnsi="Verdana" w:cs="Vijaya"/>
          <w:b w:val="0"/>
          <w:sz w:val="20"/>
          <w:szCs w:val="20"/>
        </w:rPr>
        <w:t>w szczególno</w:t>
      </w:r>
      <w:r w:rsidR="00C04BDF" w:rsidRPr="000A625A">
        <w:rPr>
          <w:rFonts w:ascii="Verdana" w:hAnsi="Verdana" w:cs="Arial"/>
          <w:b w:val="0"/>
          <w:sz w:val="20"/>
          <w:szCs w:val="20"/>
        </w:rPr>
        <w:t>ś</w:t>
      </w:r>
      <w:r w:rsidR="00C04BDF" w:rsidRPr="000A625A">
        <w:rPr>
          <w:rFonts w:ascii="Verdana" w:hAnsi="Verdana" w:cs="Vijaya"/>
          <w:b w:val="0"/>
          <w:sz w:val="20"/>
          <w:szCs w:val="20"/>
        </w:rPr>
        <w:t xml:space="preserve">ci odpowiedzialnych za </w:t>
      </w:r>
      <w:r w:rsidR="00C04BDF" w:rsidRPr="000A625A">
        <w:rPr>
          <w:rFonts w:ascii="Verdana" w:hAnsi="Verdana" w:cs="Arial"/>
          <w:b w:val="0"/>
          <w:sz w:val="20"/>
          <w:szCs w:val="20"/>
        </w:rPr>
        <w:t>ś</w:t>
      </w:r>
      <w:r w:rsidR="00C04BDF" w:rsidRPr="000A625A">
        <w:rPr>
          <w:rFonts w:ascii="Verdana" w:hAnsi="Verdana" w:cs="Vijaya"/>
          <w:b w:val="0"/>
          <w:sz w:val="20"/>
          <w:szCs w:val="20"/>
        </w:rPr>
        <w:t>wiadczenie</w:t>
      </w:r>
      <w:r w:rsidR="000A625A" w:rsidRPr="000A625A">
        <w:rPr>
          <w:rFonts w:ascii="Verdana" w:hAnsi="Verdana" w:cs="Vijaya"/>
          <w:b w:val="0"/>
          <w:sz w:val="20"/>
          <w:szCs w:val="20"/>
        </w:rPr>
        <w:t xml:space="preserve"> us</w:t>
      </w:r>
      <w:r w:rsidR="000A625A" w:rsidRPr="000A625A">
        <w:rPr>
          <w:rFonts w:ascii="Verdana" w:hAnsi="Verdana" w:cs="Arial"/>
          <w:b w:val="0"/>
          <w:sz w:val="20"/>
          <w:szCs w:val="20"/>
        </w:rPr>
        <w:t>ł</w:t>
      </w:r>
      <w:r w:rsidR="000A625A" w:rsidRPr="000A625A">
        <w:rPr>
          <w:rFonts w:ascii="Verdana" w:hAnsi="Verdana" w:cs="Vijaya"/>
          <w:b w:val="0"/>
          <w:sz w:val="20"/>
          <w:szCs w:val="20"/>
        </w:rPr>
        <w:t>ug, kontrol</w:t>
      </w:r>
      <w:r w:rsidR="000A625A" w:rsidRPr="000A625A">
        <w:rPr>
          <w:rFonts w:ascii="Verdana" w:hAnsi="Verdana" w:cs="Arial"/>
          <w:b w:val="0"/>
          <w:sz w:val="20"/>
          <w:szCs w:val="20"/>
        </w:rPr>
        <w:t>ę</w:t>
      </w:r>
      <w:r w:rsidR="000A625A" w:rsidRPr="000A625A">
        <w:rPr>
          <w:rFonts w:ascii="Verdana" w:hAnsi="Verdana" w:cs="Vijaya"/>
          <w:b w:val="0"/>
          <w:sz w:val="20"/>
          <w:szCs w:val="20"/>
        </w:rPr>
        <w:t xml:space="preserve"> jako</w:t>
      </w:r>
      <w:r w:rsidR="000A625A" w:rsidRPr="000A625A">
        <w:rPr>
          <w:rFonts w:ascii="Verdana" w:hAnsi="Verdana" w:cs="Arial"/>
          <w:b w:val="0"/>
          <w:sz w:val="20"/>
          <w:szCs w:val="20"/>
        </w:rPr>
        <w:t>ś</w:t>
      </w:r>
      <w:r w:rsidR="000A625A" w:rsidRPr="000A625A">
        <w:rPr>
          <w:rFonts w:ascii="Verdana" w:hAnsi="Verdana" w:cs="Vijaya"/>
          <w:b w:val="0"/>
          <w:sz w:val="20"/>
          <w:szCs w:val="20"/>
        </w:rPr>
        <w:t xml:space="preserve">ci, wraz </w:t>
      </w:r>
      <w:r w:rsidR="00C04BDF" w:rsidRPr="000A625A">
        <w:rPr>
          <w:rFonts w:ascii="Verdana" w:hAnsi="Verdana" w:cs="Vijaya"/>
          <w:b w:val="0"/>
          <w:sz w:val="20"/>
          <w:szCs w:val="20"/>
        </w:rPr>
        <w:t>z informacjami odpowiednio na temat ich kwalifikacji zawodowych i do</w:t>
      </w:r>
      <w:r w:rsidR="00C04BDF" w:rsidRPr="000A625A">
        <w:rPr>
          <w:rFonts w:ascii="Verdana" w:hAnsi="Verdana" w:cs="Arial"/>
          <w:b w:val="0"/>
          <w:sz w:val="20"/>
          <w:szCs w:val="20"/>
        </w:rPr>
        <w:t>ś</w:t>
      </w:r>
      <w:r w:rsidR="00C04BDF" w:rsidRPr="000A625A">
        <w:rPr>
          <w:rFonts w:ascii="Verdana" w:hAnsi="Verdana" w:cs="Vijaya"/>
          <w:b w:val="0"/>
          <w:sz w:val="20"/>
          <w:szCs w:val="20"/>
        </w:rPr>
        <w:t>wiadczenia niezb</w:t>
      </w:r>
      <w:r w:rsidR="00C04BDF" w:rsidRPr="000A625A">
        <w:rPr>
          <w:rFonts w:ascii="Verdana" w:hAnsi="Verdana" w:cs="Arial"/>
          <w:b w:val="0"/>
          <w:sz w:val="20"/>
          <w:szCs w:val="20"/>
        </w:rPr>
        <w:t>ę</w:t>
      </w:r>
      <w:r w:rsidR="00C04BDF" w:rsidRPr="000A625A">
        <w:rPr>
          <w:rFonts w:ascii="Verdana" w:hAnsi="Verdana" w:cs="Vijaya"/>
          <w:b w:val="0"/>
          <w:sz w:val="20"/>
          <w:szCs w:val="20"/>
        </w:rPr>
        <w:t>dnych do wykonania zamówienia publicznego, a tak</w:t>
      </w:r>
      <w:r w:rsidR="00C04BDF" w:rsidRPr="000A625A">
        <w:rPr>
          <w:rFonts w:ascii="Verdana" w:hAnsi="Verdana" w:cs="Arial"/>
          <w:b w:val="0"/>
          <w:sz w:val="20"/>
          <w:szCs w:val="20"/>
        </w:rPr>
        <w:t>ż</w:t>
      </w:r>
      <w:r w:rsidR="00C04BDF" w:rsidRPr="000A625A">
        <w:rPr>
          <w:rFonts w:ascii="Verdana" w:hAnsi="Verdana" w:cs="Vijaya"/>
          <w:b w:val="0"/>
          <w:sz w:val="20"/>
          <w:szCs w:val="20"/>
        </w:rPr>
        <w:t>e zakresu wykonywanych przez nie czynno</w:t>
      </w:r>
      <w:r w:rsidR="00C04BDF" w:rsidRPr="000A625A">
        <w:rPr>
          <w:rFonts w:ascii="Verdana" w:hAnsi="Verdana" w:cs="Arial"/>
          <w:b w:val="0"/>
          <w:sz w:val="20"/>
          <w:szCs w:val="20"/>
        </w:rPr>
        <w:t>ś</w:t>
      </w:r>
      <w:r w:rsidR="00C04BDF" w:rsidRPr="000A625A">
        <w:rPr>
          <w:rFonts w:ascii="Verdana" w:hAnsi="Verdana" w:cs="Vijaya"/>
          <w:b w:val="0"/>
          <w:sz w:val="20"/>
          <w:szCs w:val="20"/>
        </w:rPr>
        <w:t>ci oraz informacj</w:t>
      </w:r>
      <w:r w:rsidR="00C04BDF" w:rsidRPr="000A625A">
        <w:rPr>
          <w:rFonts w:ascii="Verdana" w:hAnsi="Verdana" w:cs="Arial"/>
          <w:b w:val="0"/>
          <w:sz w:val="20"/>
          <w:szCs w:val="20"/>
        </w:rPr>
        <w:t>ą</w:t>
      </w:r>
      <w:r w:rsidR="00C04BDF" w:rsidRPr="000A625A">
        <w:rPr>
          <w:rFonts w:ascii="Verdana" w:hAnsi="Verdana" w:cs="Vijaya"/>
          <w:b w:val="0"/>
          <w:sz w:val="20"/>
          <w:szCs w:val="20"/>
        </w:rPr>
        <w:t xml:space="preserve"> o podstawie do dysponowania tymi osobami.</w:t>
      </w:r>
    </w:p>
    <w:p w:rsidR="009E6166" w:rsidRPr="0002152C" w:rsidRDefault="00B91D09" w:rsidP="005B1DF8">
      <w:pPr>
        <w:pStyle w:val="Tekstpodstawowy2"/>
        <w:spacing w:line="276" w:lineRule="auto"/>
        <w:ind w:left="851" w:hanging="851"/>
        <w:rPr>
          <w:rFonts w:ascii="Verdana" w:hAnsi="Verdana" w:cs="Verdana"/>
          <w:b w:val="0"/>
          <w:sz w:val="20"/>
          <w:szCs w:val="20"/>
        </w:rPr>
      </w:pPr>
      <w:r w:rsidRPr="0002152C">
        <w:rPr>
          <w:rFonts w:ascii="Verdana" w:hAnsi="Verdana" w:cs="Verdana"/>
          <w:b w:val="0"/>
          <w:sz w:val="20"/>
          <w:szCs w:val="20"/>
        </w:rPr>
        <w:lastRenderedPageBreak/>
        <w:t>9.7.1.</w:t>
      </w:r>
      <w:r w:rsidR="00436275" w:rsidRPr="0002152C">
        <w:rPr>
          <w:rFonts w:ascii="Verdana" w:hAnsi="Verdana" w:cs="Verdana"/>
          <w:b w:val="0"/>
          <w:sz w:val="20"/>
          <w:szCs w:val="20"/>
        </w:rPr>
        <w:t>2</w:t>
      </w:r>
      <w:r w:rsidRPr="0002152C">
        <w:rPr>
          <w:rFonts w:ascii="Verdana" w:hAnsi="Verdana" w:cs="Verdana"/>
          <w:b w:val="0"/>
          <w:sz w:val="20"/>
          <w:szCs w:val="20"/>
        </w:rPr>
        <w:t xml:space="preserve"> </w:t>
      </w:r>
      <w:r w:rsidR="00B57DE0" w:rsidRPr="0002152C">
        <w:rPr>
          <w:rFonts w:ascii="Verdana" w:hAnsi="Verdana" w:cs="Verdana"/>
          <w:b w:val="0"/>
          <w:sz w:val="20"/>
          <w:szCs w:val="20"/>
        </w:rPr>
        <w:t xml:space="preserve">Jeżeli wykaz, oświadczenia lub inne złożone przez wykonawcę dokumenty budzą wątpliwości zamawiającego, może on zwrócić się bezpośrednio do właściwego podmiotu, na rzecz którego </w:t>
      </w:r>
      <w:r w:rsidR="005B328C" w:rsidRPr="0002152C">
        <w:rPr>
          <w:rFonts w:ascii="Verdana" w:hAnsi="Verdana" w:cs="Verdana"/>
          <w:b w:val="0"/>
          <w:sz w:val="20"/>
          <w:szCs w:val="20"/>
        </w:rPr>
        <w:t>dostawy</w:t>
      </w:r>
      <w:r w:rsidR="00B57DE0" w:rsidRPr="0002152C">
        <w:rPr>
          <w:rFonts w:ascii="Verdana" w:hAnsi="Verdana" w:cs="Verdana"/>
          <w:b w:val="0"/>
          <w:sz w:val="20"/>
          <w:szCs w:val="20"/>
        </w:rPr>
        <w:t xml:space="preserve"> były wykonane, o dodatkowe informacje lub dokumenty w tym zakresie</w:t>
      </w:r>
      <w:r w:rsidR="00922A96" w:rsidRPr="0002152C">
        <w:rPr>
          <w:rFonts w:ascii="Verdana" w:hAnsi="Verdana" w:cs="Verdana"/>
          <w:b w:val="0"/>
          <w:sz w:val="20"/>
          <w:szCs w:val="20"/>
        </w:rPr>
        <w:t>.</w:t>
      </w:r>
    </w:p>
    <w:p w:rsidR="00FA6A07" w:rsidRPr="0002152C" w:rsidRDefault="0011309A" w:rsidP="005B1DF8">
      <w:pPr>
        <w:pStyle w:val="Tekstpodstawowy2"/>
        <w:spacing w:line="276" w:lineRule="auto"/>
        <w:ind w:left="705" w:hanging="705"/>
        <w:rPr>
          <w:rFonts w:ascii="Verdana" w:hAnsi="Verdana" w:cs="Verdana"/>
          <w:b w:val="0"/>
          <w:sz w:val="20"/>
          <w:szCs w:val="20"/>
        </w:rPr>
      </w:pPr>
      <w:r w:rsidRPr="0002152C">
        <w:rPr>
          <w:rFonts w:ascii="Verdana" w:hAnsi="Verdana" w:cs="Verdana"/>
          <w:b w:val="0"/>
          <w:sz w:val="20"/>
          <w:szCs w:val="20"/>
        </w:rPr>
        <w:t>9.7.</w:t>
      </w:r>
      <w:r w:rsidR="00FA6A07" w:rsidRPr="0002152C">
        <w:rPr>
          <w:rFonts w:ascii="Verdana" w:hAnsi="Verdana" w:cs="Verdana"/>
          <w:b w:val="0"/>
          <w:bCs w:val="0"/>
          <w:sz w:val="20"/>
          <w:szCs w:val="20"/>
        </w:rPr>
        <w:t>2</w:t>
      </w:r>
      <w:r w:rsidR="00FA6A07" w:rsidRPr="0002152C">
        <w:rPr>
          <w:rFonts w:ascii="Verdana" w:hAnsi="Verdana" w:cs="Verdana"/>
          <w:b w:val="0"/>
          <w:bCs w:val="0"/>
          <w:sz w:val="20"/>
          <w:szCs w:val="20"/>
        </w:rPr>
        <w:tab/>
      </w:r>
      <w:r w:rsidR="00FA6A07" w:rsidRPr="0002152C">
        <w:rPr>
          <w:rFonts w:ascii="Verdana" w:hAnsi="Verdana" w:cs="Verdana"/>
          <w:b w:val="0"/>
          <w:sz w:val="20"/>
          <w:szCs w:val="20"/>
        </w:rPr>
        <w:t xml:space="preserve">W celu potwierdzenia braku podstaw do wykluczenia wykonawcy z udziału </w:t>
      </w:r>
      <w:r w:rsidR="00320C44" w:rsidRPr="0002152C">
        <w:rPr>
          <w:rFonts w:ascii="Verdana" w:hAnsi="Verdana" w:cs="Verdana"/>
          <w:b w:val="0"/>
          <w:sz w:val="20"/>
          <w:szCs w:val="20"/>
        </w:rPr>
        <w:br/>
      </w:r>
      <w:r w:rsidR="00FA6A07" w:rsidRPr="0002152C">
        <w:rPr>
          <w:rFonts w:ascii="Verdana" w:hAnsi="Verdana" w:cs="Verdana"/>
          <w:b w:val="0"/>
          <w:sz w:val="20"/>
          <w:szCs w:val="20"/>
        </w:rPr>
        <w:t>w postępowaniu:</w:t>
      </w:r>
    </w:p>
    <w:p w:rsidR="0011309A" w:rsidRPr="0002152C" w:rsidRDefault="00C36338" w:rsidP="005B1DF8">
      <w:pPr>
        <w:pStyle w:val="Tekstpodstawowy2"/>
        <w:numPr>
          <w:ilvl w:val="0"/>
          <w:numId w:val="3"/>
        </w:numPr>
        <w:spacing w:line="276" w:lineRule="auto"/>
        <w:ind w:left="1418" w:hanging="687"/>
        <w:rPr>
          <w:rFonts w:ascii="Verdana" w:hAnsi="Verdana" w:cs="Verdana"/>
          <w:b w:val="0"/>
          <w:sz w:val="20"/>
        </w:rPr>
      </w:pPr>
      <w:r w:rsidRPr="0002152C">
        <w:rPr>
          <w:rFonts w:ascii="Verdana" w:hAnsi="Verdana" w:cs="Verdana"/>
          <w:b w:val="0"/>
          <w:sz w:val="20"/>
        </w:rPr>
        <w:t>informację z Krajowego Rejestru Karnego w zakresie określonym w art. 24 ust. 1 pkt 13, 14 i 21 ustawy Pzp oraz, odnośnie skazania za wykroczenie na karę aresztu, w zakresie określonym przez zamawiającego na podstawie art. 24 ust. 5 pkt 5 i 6 ustawy Pzp, wystawionej nie wcześniej niż 6 miesięcy przed upływem terminu składania ofert</w:t>
      </w:r>
      <w:r w:rsidR="0011309A" w:rsidRPr="0002152C">
        <w:rPr>
          <w:rFonts w:ascii="Verdana" w:hAnsi="Verdana" w:cs="Verdana"/>
          <w:b w:val="0"/>
          <w:sz w:val="20"/>
        </w:rPr>
        <w:t>;</w:t>
      </w:r>
      <w:r w:rsidR="0011309A" w:rsidRPr="0002152C" w:rsidDel="0011309A">
        <w:rPr>
          <w:rFonts w:ascii="Verdana" w:hAnsi="Verdana" w:cs="Verdana"/>
          <w:b w:val="0"/>
          <w:sz w:val="20"/>
        </w:rPr>
        <w:t xml:space="preserve"> </w:t>
      </w:r>
    </w:p>
    <w:p w:rsidR="0011309A" w:rsidRPr="0002152C" w:rsidRDefault="0011309A" w:rsidP="005B1DF8">
      <w:pPr>
        <w:pStyle w:val="Tekstpodstawowy2"/>
        <w:numPr>
          <w:ilvl w:val="0"/>
          <w:numId w:val="3"/>
        </w:numPr>
        <w:spacing w:line="276" w:lineRule="auto"/>
        <w:ind w:left="1418" w:hanging="687"/>
        <w:rPr>
          <w:rFonts w:ascii="Verdana" w:hAnsi="Verdana" w:cs="Verdana"/>
          <w:b w:val="0"/>
          <w:sz w:val="20"/>
        </w:rPr>
      </w:pPr>
      <w:r w:rsidRPr="0002152C">
        <w:rPr>
          <w:rFonts w:ascii="Verdana" w:hAnsi="Verdana" w:cs="Verdana"/>
          <w:b w:val="0"/>
          <w:sz w:val="20"/>
        </w:rPr>
        <w:t>zaświadczeni</w:t>
      </w:r>
      <w:r w:rsidR="008E2AAA" w:rsidRPr="0002152C">
        <w:rPr>
          <w:rFonts w:ascii="Verdana" w:hAnsi="Verdana" w:cs="Verdana"/>
          <w:b w:val="0"/>
          <w:sz w:val="20"/>
        </w:rPr>
        <w:t>e</w:t>
      </w:r>
      <w:r w:rsidRPr="0002152C">
        <w:rPr>
          <w:rFonts w:ascii="Verdana" w:hAnsi="Verdana" w:cs="Verdana"/>
          <w:b w:val="0"/>
          <w:sz w:val="20"/>
        </w:rPr>
        <w:t xml:space="preserve"> właściwego </w:t>
      </w:r>
      <w:r w:rsidR="00A201A6" w:rsidRPr="0002152C">
        <w:rPr>
          <w:rFonts w:ascii="Verdana" w:hAnsi="Verdana" w:cs="Verdana"/>
          <w:b w:val="0"/>
          <w:sz w:val="20"/>
        </w:rPr>
        <w:t xml:space="preserve">naczelnika </w:t>
      </w:r>
      <w:r w:rsidRPr="0002152C">
        <w:rPr>
          <w:rFonts w:ascii="Verdana" w:hAnsi="Verdana" w:cs="Verdana"/>
          <w:b w:val="0"/>
          <w:sz w:val="20"/>
        </w:rPr>
        <w:t>urzędu skarbowego potwierdzają</w:t>
      </w:r>
      <w:r w:rsidR="008E2AAA" w:rsidRPr="0002152C">
        <w:rPr>
          <w:rFonts w:ascii="Verdana" w:hAnsi="Verdana" w:cs="Verdana"/>
          <w:b w:val="0"/>
          <w:sz w:val="20"/>
        </w:rPr>
        <w:t>ce</w:t>
      </w:r>
      <w:r w:rsidRPr="0002152C">
        <w:rPr>
          <w:rFonts w:ascii="Verdana" w:hAnsi="Verdana" w:cs="Verdana"/>
          <w:b w:val="0"/>
          <w:sz w:val="20"/>
        </w:rPr>
        <w:t xml:space="preserve">, że wykonawca nie zalega z opłacaniem </w:t>
      </w:r>
      <w:r w:rsidR="008E2AAA" w:rsidRPr="0002152C">
        <w:rPr>
          <w:rFonts w:ascii="Verdana" w:hAnsi="Verdana" w:cs="Verdana"/>
          <w:b w:val="0"/>
          <w:sz w:val="20"/>
        </w:rPr>
        <w:t>podatków, wystawione</w:t>
      </w:r>
      <w:r w:rsidRPr="0002152C">
        <w:rPr>
          <w:rFonts w:ascii="Verdana" w:hAnsi="Verdana" w:cs="Verdana"/>
          <w:b w:val="0"/>
          <w:sz w:val="20"/>
        </w:rPr>
        <w:t xml:space="preserve"> nie wcześniej niż 3 miesiące przed upływem terminu składania ofert</w:t>
      </w:r>
      <w:r w:rsidR="008E2AAA" w:rsidRPr="0002152C">
        <w:rPr>
          <w:rFonts w:ascii="Verdana" w:hAnsi="Verdana" w:cs="Verdana"/>
          <w:b w:val="0"/>
          <w:sz w:val="20"/>
        </w:rPr>
        <w:t xml:space="preserve"> lub inny</w:t>
      </w:r>
      <w:r w:rsidRPr="0002152C">
        <w:rPr>
          <w:rFonts w:ascii="Verdana" w:hAnsi="Verdana" w:cs="Verdana"/>
          <w:b w:val="0"/>
          <w:sz w:val="20"/>
        </w:rPr>
        <w:t xml:space="preserve"> dokument potwierdzając</w:t>
      </w:r>
      <w:r w:rsidR="008E2AAA" w:rsidRPr="0002152C">
        <w:rPr>
          <w:rFonts w:ascii="Verdana" w:hAnsi="Verdana" w:cs="Verdana"/>
          <w:b w:val="0"/>
          <w:sz w:val="20"/>
        </w:rPr>
        <w:t>y</w:t>
      </w:r>
      <w:r w:rsidRPr="0002152C">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02152C" w:rsidDel="0011309A">
        <w:rPr>
          <w:rFonts w:ascii="Verdana" w:hAnsi="Verdana" w:cs="Verdana"/>
          <w:b w:val="0"/>
          <w:sz w:val="20"/>
        </w:rPr>
        <w:t xml:space="preserve"> </w:t>
      </w:r>
    </w:p>
    <w:p w:rsidR="0011309A" w:rsidRPr="0002152C" w:rsidRDefault="0011309A" w:rsidP="005B1DF8">
      <w:pPr>
        <w:pStyle w:val="Tekstpodstawowy2"/>
        <w:numPr>
          <w:ilvl w:val="0"/>
          <w:numId w:val="3"/>
        </w:numPr>
        <w:spacing w:line="276" w:lineRule="auto"/>
        <w:ind w:left="1418" w:hanging="687"/>
        <w:rPr>
          <w:rFonts w:ascii="Verdana" w:hAnsi="Verdana" w:cs="Verdana"/>
          <w:b w:val="0"/>
          <w:sz w:val="20"/>
        </w:rPr>
      </w:pPr>
      <w:r w:rsidRPr="0002152C">
        <w:rPr>
          <w:rFonts w:ascii="Verdana" w:hAnsi="Verdana" w:cs="Verdana"/>
          <w:b w:val="0"/>
          <w:sz w:val="20"/>
        </w:rPr>
        <w:t>zaświadczeni</w:t>
      </w:r>
      <w:r w:rsidR="008E2AAA" w:rsidRPr="0002152C">
        <w:rPr>
          <w:rFonts w:ascii="Verdana" w:hAnsi="Verdana" w:cs="Verdana"/>
          <w:b w:val="0"/>
          <w:sz w:val="20"/>
        </w:rPr>
        <w:t>e</w:t>
      </w:r>
      <w:r w:rsidRPr="0002152C">
        <w:rPr>
          <w:rFonts w:ascii="Verdana" w:hAnsi="Verdana" w:cs="Verdana"/>
          <w:b w:val="0"/>
          <w:sz w:val="20"/>
        </w:rPr>
        <w:t xml:space="preserve"> </w:t>
      </w:r>
      <w:r w:rsidR="00A201A6" w:rsidRPr="0002152C">
        <w:rPr>
          <w:rFonts w:ascii="Verdana" w:hAnsi="Verdana" w:cs="Verdana"/>
          <w:b w:val="0"/>
          <w:sz w:val="20"/>
        </w:rPr>
        <w:t xml:space="preserve">właściwej terenowej jednostki organizacyjnej </w:t>
      </w:r>
      <w:r w:rsidRPr="0002152C">
        <w:rPr>
          <w:rFonts w:ascii="Verdana" w:hAnsi="Verdana" w:cs="Verdana"/>
          <w:b w:val="0"/>
          <w:sz w:val="20"/>
        </w:rPr>
        <w:t>Zakładu Ubezpieczeń Społecznych lub Kasy Rolniczego Ubezp</w:t>
      </w:r>
      <w:r w:rsidR="008E2AAA" w:rsidRPr="0002152C">
        <w:rPr>
          <w:rFonts w:ascii="Verdana" w:hAnsi="Verdana" w:cs="Verdana"/>
          <w:b w:val="0"/>
          <w:sz w:val="20"/>
        </w:rPr>
        <w:t>ieczenia Społecznego albo inny</w:t>
      </w:r>
      <w:r w:rsidRPr="0002152C">
        <w:rPr>
          <w:rFonts w:ascii="Verdana" w:hAnsi="Verdana" w:cs="Verdana"/>
          <w:b w:val="0"/>
          <w:sz w:val="20"/>
        </w:rPr>
        <w:t xml:space="preserve"> dokument potwierdzając</w:t>
      </w:r>
      <w:r w:rsidR="008E2AAA" w:rsidRPr="0002152C">
        <w:rPr>
          <w:rFonts w:ascii="Verdana" w:hAnsi="Verdana" w:cs="Verdana"/>
          <w:b w:val="0"/>
          <w:sz w:val="20"/>
        </w:rPr>
        <w:t>y</w:t>
      </w:r>
      <w:r w:rsidRPr="0002152C">
        <w:rPr>
          <w:rFonts w:ascii="Verdana" w:hAnsi="Verdana" w:cs="Verdana"/>
          <w:b w:val="0"/>
          <w:sz w:val="20"/>
        </w:rPr>
        <w:t xml:space="preserve">, że wykonawca nie zalega z opłacaniem składek na ubezpieczenia społeczne lub </w:t>
      </w:r>
      <w:r w:rsidR="008E2AAA" w:rsidRPr="0002152C">
        <w:rPr>
          <w:rFonts w:ascii="Verdana" w:hAnsi="Verdana" w:cs="Verdana"/>
          <w:b w:val="0"/>
          <w:sz w:val="20"/>
        </w:rPr>
        <w:t>zdrowotne, wystawione</w:t>
      </w:r>
      <w:r w:rsidRPr="0002152C">
        <w:rPr>
          <w:rFonts w:ascii="Verdana" w:hAnsi="Verdana" w:cs="Verdana"/>
          <w:b w:val="0"/>
          <w:sz w:val="20"/>
        </w:rPr>
        <w:t xml:space="preserve"> nie wcześniej niż 3 miesiące przed upływem terminu składania ofert lub </w:t>
      </w:r>
      <w:r w:rsidR="008E2AAA" w:rsidRPr="0002152C">
        <w:rPr>
          <w:rFonts w:ascii="Verdana" w:hAnsi="Verdana" w:cs="Verdana"/>
          <w:b w:val="0"/>
          <w:sz w:val="20"/>
        </w:rPr>
        <w:t>inny dokument</w:t>
      </w:r>
      <w:r w:rsidRPr="0002152C">
        <w:rPr>
          <w:rFonts w:ascii="Verdana" w:hAnsi="Verdana" w:cs="Verdana"/>
          <w:b w:val="0"/>
          <w:sz w:val="20"/>
        </w:rPr>
        <w:t xml:space="preserve"> potwierdzają</w:t>
      </w:r>
      <w:r w:rsidR="008E2AAA" w:rsidRPr="0002152C">
        <w:rPr>
          <w:rFonts w:ascii="Verdana" w:hAnsi="Verdana" w:cs="Verdana"/>
          <w:b w:val="0"/>
          <w:sz w:val="20"/>
        </w:rPr>
        <w:t>cy</w:t>
      </w:r>
      <w:r w:rsidRPr="0002152C">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02152C" w:rsidDel="0011309A">
        <w:rPr>
          <w:rFonts w:ascii="Verdana" w:hAnsi="Verdana" w:cs="Verdana"/>
          <w:b w:val="0"/>
          <w:sz w:val="20"/>
        </w:rPr>
        <w:t xml:space="preserve"> </w:t>
      </w:r>
    </w:p>
    <w:p w:rsidR="0011309A" w:rsidRPr="0002152C" w:rsidRDefault="008E2AAA" w:rsidP="005B1DF8">
      <w:pPr>
        <w:pStyle w:val="Tekstpodstawowy2"/>
        <w:numPr>
          <w:ilvl w:val="0"/>
          <w:numId w:val="3"/>
        </w:numPr>
        <w:spacing w:line="276" w:lineRule="auto"/>
        <w:ind w:left="1418" w:hanging="687"/>
        <w:rPr>
          <w:rFonts w:ascii="Verdana" w:hAnsi="Verdana" w:cs="Verdana"/>
          <w:b w:val="0"/>
          <w:sz w:val="20"/>
        </w:rPr>
      </w:pPr>
      <w:r w:rsidRPr="0002152C">
        <w:rPr>
          <w:rFonts w:ascii="Verdana" w:hAnsi="Verdana" w:cs="Verdana"/>
          <w:b w:val="0"/>
          <w:sz w:val="20"/>
        </w:rPr>
        <w:t>odpis</w:t>
      </w:r>
      <w:r w:rsidR="0011309A" w:rsidRPr="0002152C">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02152C">
        <w:rPr>
          <w:rFonts w:ascii="Verdana" w:hAnsi="Verdana" w:cs="Verdana"/>
          <w:b w:val="0"/>
          <w:sz w:val="20"/>
        </w:rPr>
        <w:t xml:space="preserve"> Pzp</w:t>
      </w:r>
      <w:r w:rsidR="0011309A" w:rsidRPr="0002152C">
        <w:rPr>
          <w:rFonts w:ascii="Verdana" w:hAnsi="Verdana" w:cs="Verdana"/>
          <w:b w:val="0"/>
          <w:sz w:val="20"/>
        </w:rPr>
        <w:t>;</w:t>
      </w:r>
    </w:p>
    <w:p w:rsidR="0011309A" w:rsidRPr="0002152C" w:rsidRDefault="008E2AAA" w:rsidP="005B1DF8">
      <w:pPr>
        <w:pStyle w:val="Tekstpodstawowy2"/>
        <w:numPr>
          <w:ilvl w:val="0"/>
          <w:numId w:val="3"/>
        </w:numPr>
        <w:spacing w:line="276" w:lineRule="auto"/>
        <w:ind w:left="1418" w:hanging="687"/>
        <w:rPr>
          <w:rFonts w:ascii="Verdana" w:hAnsi="Verdana" w:cs="Verdana"/>
          <w:b w:val="0"/>
          <w:sz w:val="20"/>
        </w:rPr>
      </w:pPr>
      <w:r w:rsidRPr="0002152C">
        <w:rPr>
          <w:rFonts w:ascii="Verdana" w:hAnsi="Verdana" w:cs="Verdana"/>
          <w:b w:val="0"/>
          <w:sz w:val="20"/>
        </w:rPr>
        <w:t>oświadczenie</w:t>
      </w:r>
      <w:r w:rsidR="0011309A" w:rsidRPr="0002152C">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00A201A6" w:rsidRPr="0002152C">
        <w:rPr>
          <w:rFonts w:ascii="Verdana" w:hAnsi="Verdana" w:cs="Verdana"/>
          <w:b w:val="0"/>
          <w:sz w:val="20"/>
        </w:rPr>
        <w:t xml:space="preserve">wraz z ewentualnymi odsetkami lub grzywnami </w:t>
      </w:r>
      <w:r w:rsidR="0011309A" w:rsidRPr="0002152C">
        <w:rPr>
          <w:rFonts w:ascii="Verdana" w:hAnsi="Verdana" w:cs="Verdana"/>
          <w:b w:val="0"/>
          <w:sz w:val="20"/>
        </w:rPr>
        <w:t>lub zawarcie wiążącego porozumienia w sprawie spłat tych należności;</w:t>
      </w:r>
    </w:p>
    <w:p w:rsidR="0011309A" w:rsidRPr="0002152C" w:rsidRDefault="0011309A" w:rsidP="005B1DF8">
      <w:pPr>
        <w:pStyle w:val="Tekstpodstawowy2"/>
        <w:numPr>
          <w:ilvl w:val="0"/>
          <w:numId w:val="3"/>
        </w:numPr>
        <w:spacing w:line="276" w:lineRule="auto"/>
        <w:ind w:left="1418" w:hanging="687"/>
        <w:rPr>
          <w:rFonts w:ascii="Verdana" w:hAnsi="Verdana" w:cs="Verdana"/>
          <w:b w:val="0"/>
          <w:sz w:val="20"/>
        </w:rPr>
      </w:pPr>
      <w:r w:rsidRPr="0002152C">
        <w:rPr>
          <w:rFonts w:ascii="Verdana" w:hAnsi="Verdana" w:cs="Verdana"/>
          <w:b w:val="0"/>
          <w:sz w:val="20"/>
        </w:rPr>
        <w:t>oświadczeni</w:t>
      </w:r>
      <w:r w:rsidR="008E2AAA" w:rsidRPr="0002152C">
        <w:rPr>
          <w:rFonts w:ascii="Verdana" w:hAnsi="Verdana" w:cs="Verdana"/>
          <w:b w:val="0"/>
          <w:sz w:val="20"/>
        </w:rPr>
        <w:t>e</w:t>
      </w:r>
      <w:r w:rsidRPr="0002152C">
        <w:rPr>
          <w:rFonts w:ascii="Verdana" w:hAnsi="Verdana" w:cs="Verdana"/>
          <w:b w:val="0"/>
          <w:sz w:val="20"/>
        </w:rPr>
        <w:t xml:space="preserve"> wykonawcy o braku orzeczenia wobec niego tytułem środka zapobiegawczego zakazu ubiegania się o zamówienia publiczne;</w:t>
      </w:r>
    </w:p>
    <w:p w:rsidR="008E2AAA" w:rsidRPr="0002152C" w:rsidRDefault="0011309A" w:rsidP="005B1DF8">
      <w:pPr>
        <w:pStyle w:val="Tekstpodstawowy2"/>
        <w:numPr>
          <w:ilvl w:val="0"/>
          <w:numId w:val="3"/>
        </w:numPr>
        <w:spacing w:line="276" w:lineRule="auto"/>
        <w:ind w:left="1418" w:hanging="687"/>
        <w:rPr>
          <w:rFonts w:ascii="Verdana" w:hAnsi="Verdana" w:cs="Verdana"/>
          <w:b w:val="0"/>
          <w:sz w:val="20"/>
        </w:rPr>
      </w:pPr>
      <w:r w:rsidRPr="0002152C">
        <w:rPr>
          <w:rFonts w:ascii="Verdana" w:hAnsi="Verdana" w:cs="Verdana"/>
          <w:b w:val="0"/>
          <w:sz w:val="20"/>
        </w:rPr>
        <w:t>oświadczeni</w:t>
      </w:r>
      <w:r w:rsidR="008E2AAA" w:rsidRPr="0002152C">
        <w:rPr>
          <w:rFonts w:ascii="Verdana" w:hAnsi="Verdana" w:cs="Verdana"/>
          <w:b w:val="0"/>
          <w:sz w:val="20"/>
        </w:rPr>
        <w:t>e</w:t>
      </w:r>
      <w:r w:rsidRPr="0002152C">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02152C">
        <w:rPr>
          <w:rFonts w:ascii="Verdana" w:hAnsi="Verdana" w:cs="Verdana"/>
          <w:b w:val="0"/>
          <w:sz w:val="20"/>
        </w:rPr>
        <w:t xml:space="preserve"> Pzp</w:t>
      </w:r>
      <w:r w:rsidRPr="0002152C">
        <w:rPr>
          <w:rFonts w:ascii="Verdana" w:hAnsi="Verdana" w:cs="Verdana"/>
          <w:b w:val="0"/>
          <w:sz w:val="20"/>
        </w:rPr>
        <w:t>;</w:t>
      </w:r>
    </w:p>
    <w:p w:rsidR="009C1403" w:rsidRPr="0002152C" w:rsidRDefault="009C1403" w:rsidP="005B1DF8">
      <w:pPr>
        <w:pStyle w:val="Tekstpodstawowy2"/>
        <w:numPr>
          <w:ilvl w:val="0"/>
          <w:numId w:val="3"/>
        </w:numPr>
        <w:spacing w:line="276" w:lineRule="auto"/>
        <w:ind w:left="1418" w:hanging="687"/>
        <w:rPr>
          <w:rFonts w:ascii="Verdana" w:hAnsi="Verdana" w:cs="Verdana"/>
          <w:b w:val="0"/>
          <w:sz w:val="20"/>
        </w:rPr>
      </w:pPr>
      <w:r w:rsidRPr="0002152C">
        <w:rPr>
          <w:rFonts w:ascii="Verdana" w:hAnsi="Verdana" w:cs="Verdana"/>
          <w:b w:val="0"/>
          <w:sz w:val="20"/>
        </w:rPr>
        <w:t xml:space="preserve">oświadczenie wykonawcy o braku wydania wobec niego ostatecznej decyzji administracyjnej o naruszeniu obowiązków wynikających z przepisów </w:t>
      </w:r>
      <w:r w:rsidRPr="0002152C">
        <w:rPr>
          <w:rFonts w:ascii="Verdana" w:hAnsi="Verdana" w:cs="Verdana"/>
          <w:b w:val="0"/>
          <w:sz w:val="20"/>
        </w:rPr>
        <w:lastRenderedPageBreak/>
        <w:t xml:space="preserve">prawa pracy, prawa ochrony środowiska lub przepisów o zabezpieczeniu społecznym w zakresie określonym przez zamawiającego w oparciu o </w:t>
      </w:r>
      <w:r w:rsidR="007B237F" w:rsidRPr="0002152C">
        <w:rPr>
          <w:rFonts w:ascii="Verdana" w:hAnsi="Verdana" w:cs="Verdana"/>
          <w:b w:val="0"/>
          <w:sz w:val="20"/>
        </w:rPr>
        <w:t>art. 24 ust. 5 pkt 7 ustawy Pzp</w:t>
      </w:r>
      <w:r w:rsidR="001D00DE" w:rsidRPr="0002152C">
        <w:rPr>
          <w:rFonts w:ascii="Verdana" w:hAnsi="Verdana" w:cs="Verdana"/>
          <w:b w:val="0"/>
          <w:sz w:val="20"/>
        </w:rPr>
        <w:t>;</w:t>
      </w:r>
    </w:p>
    <w:p w:rsidR="007B237F" w:rsidRPr="0002152C" w:rsidRDefault="007B237F" w:rsidP="005B1DF8">
      <w:pPr>
        <w:pStyle w:val="Tekstpodstawowy2"/>
        <w:numPr>
          <w:ilvl w:val="0"/>
          <w:numId w:val="3"/>
        </w:numPr>
        <w:spacing w:line="276" w:lineRule="auto"/>
        <w:ind w:left="1418" w:hanging="687"/>
        <w:rPr>
          <w:rFonts w:ascii="Verdana" w:hAnsi="Verdana" w:cs="Verdana"/>
          <w:b w:val="0"/>
          <w:sz w:val="20"/>
        </w:rPr>
      </w:pPr>
      <w:r w:rsidRPr="0002152C">
        <w:rPr>
          <w:rFonts w:ascii="Verdana" w:hAnsi="Verdana" w:cs="Verdana"/>
          <w:b w:val="0"/>
          <w:sz w:val="20"/>
        </w:rPr>
        <w:t xml:space="preserve">oświadczenie Wykonawcy o niezaleganiu z opłaceniem podatków i opłat lokalnych, o których mowa w </w:t>
      </w:r>
      <w:r w:rsidR="002D4768" w:rsidRPr="0002152C">
        <w:rPr>
          <w:rFonts w:ascii="Verdana" w:hAnsi="Verdana" w:cs="Verdana"/>
          <w:b w:val="0"/>
          <w:sz w:val="20"/>
        </w:rPr>
        <w:t>ustawie z dnia 12 stycznia 1991 r. o podatkach i opłatach lokalnych (Dz.U. z 2016 r. poz. 716).</w:t>
      </w:r>
    </w:p>
    <w:p w:rsidR="00E87EBF" w:rsidRPr="0002152C" w:rsidRDefault="00FA6A07"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9.8.</w:t>
      </w:r>
      <w:r w:rsidRPr="0002152C">
        <w:rPr>
          <w:rFonts w:ascii="Verdana" w:hAnsi="Verdana" w:cs="Verdana"/>
          <w:b w:val="0"/>
          <w:sz w:val="20"/>
          <w:szCs w:val="20"/>
        </w:rPr>
        <w:tab/>
      </w:r>
      <w:r w:rsidR="00E87EBF" w:rsidRPr="0002152C">
        <w:rPr>
          <w:rFonts w:ascii="Verdana" w:hAnsi="Verdana" w:cs="Verdana"/>
          <w:b w:val="0"/>
          <w:sz w:val="20"/>
          <w:szCs w:val="20"/>
        </w:rPr>
        <w:t>Jeżeli wykonawca ma siedzibę lub miejsce zamieszkania poza terytorium Rzeczypospolitej Polskiej, zamiast dokumentów, o których mowa w pkt 9.7.2. IDW:</w:t>
      </w:r>
    </w:p>
    <w:p w:rsidR="00E87EBF" w:rsidRPr="0002152C" w:rsidRDefault="00E87EBF" w:rsidP="005B1DF8">
      <w:pPr>
        <w:pStyle w:val="Tekstpodstawowy2"/>
        <w:numPr>
          <w:ilvl w:val="0"/>
          <w:numId w:val="41"/>
        </w:numPr>
        <w:spacing w:line="276" w:lineRule="auto"/>
        <w:ind w:left="1418" w:hanging="709"/>
        <w:rPr>
          <w:rFonts w:ascii="Verdana" w:hAnsi="Verdana" w:cs="Verdana"/>
          <w:b w:val="0"/>
          <w:sz w:val="20"/>
        </w:rPr>
      </w:pPr>
      <w:r w:rsidRPr="0002152C">
        <w:rPr>
          <w:rFonts w:ascii="Verdana" w:hAnsi="Verdana" w:cs="Verdana"/>
          <w:b w:val="0"/>
          <w:sz w:val="20"/>
        </w:rPr>
        <w:t>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Pzp</w:t>
      </w:r>
      <w:r w:rsidR="001D00DE" w:rsidRPr="0002152C">
        <w:rPr>
          <w:rFonts w:ascii="Verdana" w:hAnsi="Verdana" w:cs="Verdana"/>
          <w:b w:val="0"/>
          <w:sz w:val="20"/>
        </w:rPr>
        <w:t>;</w:t>
      </w:r>
      <w:r w:rsidRPr="0002152C">
        <w:rPr>
          <w:rFonts w:ascii="Verdana" w:hAnsi="Verdana" w:cs="Verdana"/>
          <w:b w:val="0"/>
          <w:sz w:val="20"/>
        </w:rPr>
        <w:t xml:space="preserve"> </w:t>
      </w:r>
    </w:p>
    <w:p w:rsidR="00E87EBF" w:rsidRPr="0002152C" w:rsidRDefault="00E87EBF" w:rsidP="005B1DF8">
      <w:pPr>
        <w:pStyle w:val="Tekstpodstawowy2"/>
        <w:numPr>
          <w:ilvl w:val="0"/>
          <w:numId w:val="41"/>
        </w:numPr>
        <w:spacing w:line="276" w:lineRule="auto"/>
        <w:ind w:left="1418" w:hanging="709"/>
        <w:rPr>
          <w:rFonts w:ascii="Verdana" w:hAnsi="Verdana" w:cs="Verdana"/>
          <w:b w:val="0"/>
          <w:sz w:val="20"/>
        </w:rPr>
      </w:pPr>
      <w:r w:rsidRPr="0002152C">
        <w:rPr>
          <w:rFonts w:ascii="Verdana" w:hAnsi="Verdana" w:cs="Verdana"/>
          <w:b w:val="0"/>
          <w:sz w:val="20"/>
        </w:rPr>
        <w:t>pkt 2-4 – składa dokument lub dokumenty wystawione w kraju, w którym wykonawca ma siedzibę lub miejsce zamieszkania, potwierdzające odpowiednio, że:</w:t>
      </w:r>
    </w:p>
    <w:p w:rsidR="00E87EBF" w:rsidRPr="0002152C" w:rsidRDefault="00E87EBF" w:rsidP="005B1DF8">
      <w:pPr>
        <w:pStyle w:val="Tekstpodstawowy2"/>
        <w:spacing w:line="276" w:lineRule="auto"/>
        <w:ind w:left="2127" w:hanging="709"/>
        <w:rPr>
          <w:rFonts w:ascii="Verdana" w:hAnsi="Verdana" w:cs="Verdana"/>
          <w:b w:val="0"/>
          <w:sz w:val="20"/>
          <w:szCs w:val="20"/>
        </w:rPr>
      </w:pPr>
      <w:r w:rsidRPr="0002152C">
        <w:rPr>
          <w:rFonts w:ascii="Verdana" w:hAnsi="Verdana" w:cs="Verdana"/>
          <w:b w:val="0"/>
          <w:sz w:val="20"/>
          <w:szCs w:val="20"/>
        </w:rPr>
        <w:t xml:space="preserve">a) </w:t>
      </w:r>
      <w:r w:rsidR="00246560" w:rsidRPr="0002152C">
        <w:rPr>
          <w:rFonts w:ascii="Verdana" w:hAnsi="Verdana" w:cs="Verdana"/>
          <w:b w:val="0"/>
          <w:sz w:val="20"/>
          <w:szCs w:val="20"/>
        </w:rPr>
        <w:tab/>
      </w:r>
      <w:r w:rsidRPr="0002152C">
        <w:rPr>
          <w:rFonts w:ascii="Verdana" w:hAnsi="Verdana" w:cs="Verdana"/>
          <w:b w:val="0"/>
          <w:sz w:val="20"/>
          <w:szCs w:val="20"/>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A6A07" w:rsidRPr="0002152C" w:rsidRDefault="00E87EBF" w:rsidP="005B1DF8">
      <w:pPr>
        <w:pStyle w:val="Tekstpodstawowy2"/>
        <w:spacing w:line="276" w:lineRule="auto"/>
        <w:ind w:left="709" w:firstLine="709"/>
        <w:rPr>
          <w:rFonts w:ascii="Verdana" w:hAnsi="Verdana" w:cs="Verdana"/>
          <w:b w:val="0"/>
          <w:sz w:val="20"/>
          <w:szCs w:val="20"/>
        </w:rPr>
      </w:pPr>
      <w:r w:rsidRPr="0002152C">
        <w:rPr>
          <w:rFonts w:ascii="Verdana" w:hAnsi="Verdana" w:cs="Verdana"/>
          <w:b w:val="0"/>
          <w:sz w:val="20"/>
          <w:szCs w:val="20"/>
        </w:rPr>
        <w:t xml:space="preserve">b) </w:t>
      </w:r>
      <w:r w:rsidR="00246560" w:rsidRPr="0002152C">
        <w:rPr>
          <w:rFonts w:ascii="Verdana" w:hAnsi="Verdana" w:cs="Verdana"/>
          <w:b w:val="0"/>
          <w:sz w:val="20"/>
          <w:szCs w:val="20"/>
        </w:rPr>
        <w:tab/>
      </w:r>
      <w:r w:rsidRPr="0002152C">
        <w:rPr>
          <w:rFonts w:ascii="Verdana" w:hAnsi="Verdana" w:cs="Verdana"/>
          <w:b w:val="0"/>
          <w:sz w:val="20"/>
          <w:szCs w:val="20"/>
        </w:rPr>
        <w:t>nie otwarto jego likwidacji ani nie ogłoszono upadłości;</w:t>
      </w:r>
    </w:p>
    <w:p w:rsidR="005E46BB" w:rsidRPr="0002152C" w:rsidRDefault="00FA6A07"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9.</w:t>
      </w:r>
      <w:r w:rsidR="00E87EBF" w:rsidRPr="0002152C">
        <w:rPr>
          <w:rFonts w:ascii="Verdana" w:hAnsi="Verdana" w:cs="Verdana"/>
          <w:b w:val="0"/>
          <w:sz w:val="20"/>
          <w:szCs w:val="20"/>
        </w:rPr>
        <w:t>9</w:t>
      </w:r>
      <w:r w:rsidRPr="0002152C">
        <w:rPr>
          <w:rFonts w:ascii="Verdana" w:hAnsi="Verdana" w:cs="Verdana"/>
          <w:b w:val="0"/>
          <w:sz w:val="20"/>
          <w:szCs w:val="20"/>
        </w:rPr>
        <w:t>.</w:t>
      </w:r>
      <w:r w:rsidRPr="0002152C">
        <w:rPr>
          <w:rFonts w:ascii="Verdana" w:hAnsi="Verdana" w:cs="Verdana"/>
          <w:b w:val="0"/>
          <w:sz w:val="20"/>
          <w:szCs w:val="20"/>
        </w:rPr>
        <w:tab/>
      </w:r>
      <w:r w:rsidR="000B6FBE" w:rsidRPr="0002152C">
        <w:rPr>
          <w:rFonts w:ascii="Verdana" w:hAnsi="Verdana" w:cs="Verdana"/>
          <w:b w:val="0"/>
          <w:sz w:val="20"/>
          <w:szCs w:val="20"/>
        </w:rPr>
        <w:t>Dokumenty, o których mowa w pkt 9.</w:t>
      </w:r>
      <w:r w:rsidR="00E87EBF" w:rsidRPr="0002152C">
        <w:rPr>
          <w:rFonts w:ascii="Verdana" w:hAnsi="Verdana" w:cs="Verdana"/>
          <w:b w:val="0"/>
          <w:sz w:val="20"/>
          <w:szCs w:val="20"/>
        </w:rPr>
        <w:t>8</w:t>
      </w:r>
      <w:r w:rsidR="00C360F7" w:rsidRPr="0002152C">
        <w:rPr>
          <w:rFonts w:ascii="Verdana" w:hAnsi="Verdana" w:cs="Verdana"/>
          <w:b w:val="0"/>
          <w:sz w:val="20"/>
          <w:szCs w:val="20"/>
        </w:rPr>
        <w:t xml:space="preserve"> </w:t>
      </w:r>
      <w:proofErr w:type="spellStart"/>
      <w:r w:rsidR="004C68E3" w:rsidRPr="0002152C">
        <w:rPr>
          <w:rFonts w:ascii="Verdana" w:hAnsi="Verdana" w:cs="Verdana"/>
          <w:b w:val="0"/>
          <w:sz w:val="20"/>
          <w:szCs w:val="20"/>
        </w:rPr>
        <w:t>p</w:t>
      </w:r>
      <w:r w:rsidR="00C360F7" w:rsidRPr="0002152C">
        <w:rPr>
          <w:rFonts w:ascii="Verdana" w:hAnsi="Verdana" w:cs="Verdana"/>
          <w:b w:val="0"/>
          <w:sz w:val="20"/>
          <w:szCs w:val="20"/>
        </w:rPr>
        <w:t>pkt</w:t>
      </w:r>
      <w:proofErr w:type="spellEnd"/>
      <w:r w:rsidR="00C360F7" w:rsidRPr="0002152C">
        <w:rPr>
          <w:rFonts w:ascii="Verdana" w:hAnsi="Verdana" w:cs="Verdana"/>
          <w:b w:val="0"/>
          <w:sz w:val="20"/>
          <w:szCs w:val="20"/>
        </w:rPr>
        <w:t xml:space="preserve"> </w:t>
      </w:r>
      <w:r w:rsidR="000B6FBE" w:rsidRPr="0002152C">
        <w:rPr>
          <w:rFonts w:ascii="Verdana" w:hAnsi="Verdana" w:cs="Verdana"/>
          <w:b w:val="0"/>
          <w:sz w:val="20"/>
          <w:szCs w:val="20"/>
        </w:rPr>
        <w:t>1 i pkt 9.</w:t>
      </w:r>
      <w:r w:rsidR="00E87EBF" w:rsidRPr="0002152C">
        <w:rPr>
          <w:rFonts w:ascii="Verdana" w:hAnsi="Verdana" w:cs="Verdana"/>
          <w:b w:val="0"/>
          <w:sz w:val="20"/>
          <w:szCs w:val="20"/>
        </w:rPr>
        <w:t>8</w:t>
      </w:r>
      <w:r w:rsidR="00C360F7" w:rsidRPr="0002152C">
        <w:rPr>
          <w:rFonts w:ascii="Verdana" w:hAnsi="Verdana" w:cs="Verdana"/>
          <w:b w:val="0"/>
          <w:sz w:val="20"/>
          <w:szCs w:val="20"/>
        </w:rPr>
        <w:t xml:space="preserve"> </w:t>
      </w:r>
      <w:proofErr w:type="spellStart"/>
      <w:r w:rsidR="004C68E3" w:rsidRPr="0002152C">
        <w:rPr>
          <w:rFonts w:ascii="Verdana" w:hAnsi="Verdana" w:cs="Verdana"/>
          <w:b w:val="0"/>
          <w:sz w:val="20"/>
          <w:szCs w:val="20"/>
        </w:rPr>
        <w:t>p</w:t>
      </w:r>
      <w:r w:rsidR="00C360F7" w:rsidRPr="0002152C">
        <w:rPr>
          <w:rFonts w:ascii="Verdana" w:hAnsi="Verdana" w:cs="Verdana"/>
          <w:b w:val="0"/>
          <w:sz w:val="20"/>
          <w:szCs w:val="20"/>
        </w:rPr>
        <w:t>pkt</w:t>
      </w:r>
      <w:proofErr w:type="spellEnd"/>
      <w:r w:rsidR="00C360F7" w:rsidRPr="0002152C">
        <w:rPr>
          <w:rFonts w:ascii="Verdana" w:hAnsi="Verdana" w:cs="Verdana"/>
          <w:b w:val="0"/>
          <w:sz w:val="20"/>
          <w:szCs w:val="20"/>
        </w:rPr>
        <w:t xml:space="preserve"> </w:t>
      </w:r>
      <w:r w:rsidR="000B6FBE" w:rsidRPr="0002152C">
        <w:rPr>
          <w:rFonts w:ascii="Verdana" w:hAnsi="Verdana" w:cs="Verdana"/>
          <w:b w:val="0"/>
          <w:sz w:val="20"/>
          <w:szCs w:val="20"/>
        </w:rPr>
        <w:t xml:space="preserve">2 </w:t>
      </w:r>
      <w:r w:rsidR="00E700FE" w:rsidRPr="0002152C">
        <w:rPr>
          <w:rFonts w:ascii="Verdana" w:hAnsi="Verdana" w:cs="Verdana"/>
          <w:b w:val="0"/>
          <w:sz w:val="20"/>
          <w:szCs w:val="20"/>
        </w:rPr>
        <w:t>lit. b</w:t>
      </w:r>
      <w:r w:rsidR="000B6FBE" w:rsidRPr="0002152C">
        <w:rPr>
          <w:rFonts w:ascii="Verdana" w:hAnsi="Verdana" w:cs="Verdana"/>
          <w:b w:val="0"/>
          <w:sz w:val="20"/>
          <w:szCs w:val="20"/>
        </w:rPr>
        <w:t xml:space="preserve">, powinny być wystawione nie wcześniej niż 6 miesięcy przed upływem terminu składania ofert. Dokument, o którym mowa w </w:t>
      </w:r>
      <w:r w:rsidR="00E700FE" w:rsidRPr="0002152C">
        <w:rPr>
          <w:rFonts w:ascii="Verdana" w:hAnsi="Verdana" w:cs="Verdana"/>
          <w:b w:val="0"/>
          <w:sz w:val="20"/>
          <w:szCs w:val="20"/>
        </w:rPr>
        <w:t>pkt 9.</w:t>
      </w:r>
      <w:r w:rsidR="00E87EBF" w:rsidRPr="0002152C">
        <w:rPr>
          <w:rFonts w:ascii="Verdana" w:hAnsi="Verdana" w:cs="Verdana"/>
          <w:b w:val="0"/>
          <w:sz w:val="20"/>
          <w:szCs w:val="20"/>
        </w:rPr>
        <w:t>8</w:t>
      </w:r>
      <w:r w:rsidR="00C360F7" w:rsidRPr="0002152C">
        <w:rPr>
          <w:rFonts w:ascii="Verdana" w:hAnsi="Verdana" w:cs="Verdana"/>
          <w:b w:val="0"/>
          <w:sz w:val="20"/>
          <w:szCs w:val="20"/>
        </w:rPr>
        <w:t xml:space="preserve"> </w:t>
      </w:r>
      <w:proofErr w:type="spellStart"/>
      <w:r w:rsidR="004C68E3" w:rsidRPr="0002152C">
        <w:rPr>
          <w:rFonts w:ascii="Verdana" w:hAnsi="Verdana" w:cs="Verdana"/>
          <w:b w:val="0"/>
          <w:sz w:val="20"/>
          <w:szCs w:val="20"/>
        </w:rPr>
        <w:t>p</w:t>
      </w:r>
      <w:r w:rsidR="00C360F7" w:rsidRPr="0002152C">
        <w:rPr>
          <w:rFonts w:ascii="Verdana" w:hAnsi="Verdana" w:cs="Verdana"/>
          <w:b w:val="0"/>
          <w:sz w:val="20"/>
          <w:szCs w:val="20"/>
        </w:rPr>
        <w:t>pkt</w:t>
      </w:r>
      <w:proofErr w:type="spellEnd"/>
      <w:r w:rsidR="00C360F7" w:rsidRPr="0002152C">
        <w:rPr>
          <w:rFonts w:ascii="Verdana" w:hAnsi="Verdana" w:cs="Verdana"/>
          <w:b w:val="0"/>
          <w:sz w:val="20"/>
          <w:szCs w:val="20"/>
        </w:rPr>
        <w:t xml:space="preserve"> </w:t>
      </w:r>
      <w:r w:rsidR="00E700FE" w:rsidRPr="0002152C">
        <w:rPr>
          <w:rFonts w:ascii="Verdana" w:hAnsi="Verdana" w:cs="Verdana"/>
          <w:b w:val="0"/>
          <w:sz w:val="20"/>
          <w:szCs w:val="20"/>
        </w:rPr>
        <w:t>2 lit. a</w:t>
      </w:r>
      <w:r w:rsidR="000B6FBE" w:rsidRPr="0002152C">
        <w:rPr>
          <w:rFonts w:ascii="Verdana" w:hAnsi="Verdana" w:cs="Verdana"/>
          <w:b w:val="0"/>
          <w:sz w:val="20"/>
          <w:szCs w:val="20"/>
        </w:rPr>
        <w:t>, powinien być wystawiony nie wcześniej niż 3 miesiące przed upływem tego terminu.</w:t>
      </w:r>
    </w:p>
    <w:p w:rsidR="00E700FE" w:rsidRPr="0002152C" w:rsidRDefault="00FA6A07"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9.1</w:t>
      </w:r>
      <w:r w:rsidR="00E87EBF" w:rsidRPr="0002152C">
        <w:rPr>
          <w:rFonts w:ascii="Verdana" w:hAnsi="Verdana" w:cs="Verdana"/>
          <w:b w:val="0"/>
          <w:sz w:val="20"/>
          <w:szCs w:val="20"/>
        </w:rPr>
        <w:t>0</w:t>
      </w:r>
      <w:r w:rsidRPr="0002152C">
        <w:rPr>
          <w:rFonts w:ascii="Verdana" w:hAnsi="Verdana" w:cs="Verdana"/>
          <w:b w:val="0"/>
          <w:sz w:val="20"/>
          <w:szCs w:val="20"/>
        </w:rPr>
        <w:t>.</w:t>
      </w:r>
      <w:r w:rsidRPr="0002152C">
        <w:rPr>
          <w:rFonts w:ascii="Verdana" w:hAnsi="Verdana" w:cs="Verdana"/>
          <w:b w:val="0"/>
          <w:sz w:val="20"/>
          <w:szCs w:val="20"/>
        </w:rPr>
        <w:tab/>
      </w:r>
      <w:r w:rsidR="00E700FE" w:rsidRPr="0002152C">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02152C">
        <w:rPr>
          <w:rFonts w:ascii="Verdana" w:hAnsi="Verdana" w:cs="Verdana"/>
          <w:b w:val="0"/>
          <w:sz w:val="20"/>
          <w:szCs w:val="20"/>
        </w:rPr>
        <w:t>8</w:t>
      </w:r>
      <w:r w:rsidR="00E700FE" w:rsidRPr="0002152C">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02152C">
        <w:rPr>
          <w:rFonts w:ascii="Verdana" w:hAnsi="Verdana" w:cs="Verdana"/>
          <w:b w:val="0"/>
          <w:sz w:val="20"/>
          <w:szCs w:val="20"/>
        </w:rPr>
        <w:t>9</w:t>
      </w:r>
      <w:r w:rsidR="00E700FE" w:rsidRPr="0002152C">
        <w:rPr>
          <w:rFonts w:ascii="Verdana" w:hAnsi="Verdana" w:cs="Verdana"/>
          <w:b w:val="0"/>
          <w:sz w:val="20"/>
          <w:szCs w:val="20"/>
        </w:rPr>
        <w:t xml:space="preserve"> stosuje się.</w:t>
      </w:r>
    </w:p>
    <w:p w:rsidR="00E700FE" w:rsidRPr="0002152C" w:rsidRDefault="00FA6A07"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9.1</w:t>
      </w:r>
      <w:r w:rsidR="00E87EBF" w:rsidRPr="0002152C">
        <w:rPr>
          <w:rFonts w:ascii="Verdana" w:hAnsi="Verdana" w:cs="Verdana"/>
          <w:b w:val="0"/>
          <w:sz w:val="20"/>
          <w:szCs w:val="20"/>
        </w:rPr>
        <w:t>1</w:t>
      </w:r>
      <w:r w:rsidRPr="0002152C">
        <w:rPr>
          <w:rFonts w:ascii="Verdana" w:hAnsi="Verdana" w:cs="Verdana"/>
          <w:b w:val="0"/>
          <w:sz w:val="20"/>
          <w:szCs w:val="20"/>
        </w:rPr>
        <w:t>.</w:t>
      </w:r>
      <w:r w:rsidRPr="0002152C">
        <w:rPr>
          <w:rFonts w:ascii="Verdana" w:hAnsi="Verdana" w:cs="Verdana"/>
          <w:b w:val="0"/>
          <w:sz w:val="20"/>
          <w:szCs w:val="20"/>
        </w:rPr>
        <w:tab/>
      </w:r>
      <w:r w:rsidR="00E700FE" w:rsidRPr="0002152C">
        <w:rPr>
          <w:rFonts w:ascii="Verdana" w:hAnsi="Verdana" w:cs="Verdana"/>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E700FE" w:rsidRPr="0002152C" w:rsidRDefault="00FA6A07" w:rsidP="005B1DF8">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9.1</w:t>
      </w:r>
      <w:r w:rsidR="00E87EBF" w:rsidRPr="0002152C">
        <w:rPr>
          <w:rFonts w:ascii="Verdana" w:hAnsi="Verdana" w:cs="Verdana"/>
          <w:b w:val="0"/>
          <w:sz w:val="20"/>
          <w:szCs w:val="20"/>
        </w:rPr>
        <w:t>2</w:t>
      </w:r>
      <w:r w:rsidRPr="0002152C">
        <w:rPr>
          <w:rFonts w:ascii="Verdana" w:hAnsi="Verdana" w:cs="Verdana"/>
          <w:b w:val="0"/>
          <w:sz w:val="20"/>
          <w:szCs w:val="20"/>
        </w:rPr>
        <w:t>.</w:t>
      </w:r>
      <w:r w:rsidRPr="0002152C">
        <w:rPr>
          <w:rFonts w:ascii="Verdana" w:hAnsi="Verdana" w:cs="Verdana"/>
          <w:b w:val="0"/>
          <w:sz w:val="20"/>
          <w:szCs w:val="20"/>
        </w:rPr>
        <w:tab/>
      </w:r>
      <w:r w:rsidR="00E700FE" w:rsidRPr="0002152C">
        <w:rPr>
          <w:rFonts w:ascii="Verdana" w:hAnsi="Verdana" w:cs="Verdana"/>
          <w:b w:val="0"/>
          <w:sz w:val="20"/>
          <w:szCs w:val="20"/>
        </w:rPr>
        <w:t>Wykonawca mający siedzibę na terytorium Rzeczypospolitej Polskiej, w odniesieniu do osoby mającej miejsce zamieszkania poza terytorium Rzeczypospolitej Polskiej, której dotyczy dokument wskazany w pkt 9.7.</w:t>
      </w:r>
      <w:r w:rsidR="00E700FE" w:rsidRPr="0002152C">
        <w:rPr>
          <w:rFonts w:ascii="Verdana" w:hAnsi="Verdana" w:cs="Verdana"/>
          <w:b w:val="0"/>
          <w:bCs w:val="0"/>
          <w:sz w:val="20"/>
          <w:szCs w:val="20"/>
        </w:rPr>
        <w:t>2</w:t>
      </w:r>
      <w:r w:rsidR="004C68E3" w:rsidRPr="0002152C">
        <w:rPr>
          <w:rFonts w:ascii="Verdana" w:hAnsi="Verdana" w:cs="Verdana"/>
          <w:b w:val="0"/>
          <w:bCs w:val="0"/>
          <w:sz w:val="20"/>
          <w:szCs w:val="20"/>
        </w:rPr>
        <w:t xml:space="preserve"> pkt 1</w:t>
      </w:r>
      <w:r w:rsidR="00E700FE" w:rsidRPr="0002152C">
        <w:rPr>
          <w:rFonts w:ascii="Verdana" w:hAnsi="Verdana" w:cs="Verdana"/>
          <w:b w:val="0"/>
          <w:sz w:val="20"/>
          <w:szCs w:val="20"/>
        </w:rPr>
        <w:t xml:space="preserve">, </w:t>
      </w:r>
      <w:r w:rsidR="00E700FE" w:rsidRPr="0002152C">
        <w:rPr>
          <w:rFonts w:ascii="Verdana" w:hAnsi="Verdana" w:cs="Verdana"/>
          <w:b w:val="0"/>
          <w:sz w:val="20"/>
          <w:szCs w:val="20"/>
        </w:rPr>
        <w:lastRenderedPageBreak/>
        <w:t>składa dokument, o którym mowa w pkt 9.</w:t>
      </w:r>
      <w:r w:rsidR="00E87EBF" w:rsidRPr="0002152C">
        <w:rPr>
          <w:rFonts w:ascii="Verdana" w:hAnsi="Verdana" w:cs="Verdana"/>
          <w:b w:val="0"/>
          <w:sz w:val="20"/>
          <w:szCs w:val="20"/>
        </w:rPr>
        <w:t>8</w:t>
      </w:r>
      <w:r w:rsidR="004C68E3" w:rsidRPr="0002152C">
        <w:rPr>
          <w:rFonts w:ascii="Verdana" w:hAnsi="Verdana" w:cs="Verdana"/>
          <w:b w:val="0"/>
          <w:sz w:val="20"/>
          <w:szCs w:val="20"/>
        </w:rPr>
        <w:t xml:space="preserve"> pkt 1</w:t>
      </w:r>
      <w:r w:rsidR="00E700FE" w:rsidRPr="0002152C">
        <w:rPr>
          <w:rFonts w:ascii="Verdana" w:hAnsi="Verdana" w:cs="Verdana"/>
          <w:b w:val="0"/>
          <w:sz w:val="20"/>
          <w:szCs w:val="20"/>
        </w:rPr>
        <w:t>, w zakresie określonym w art. 24 ust. 1 pkt 14 i 21 oraz ust. 5 pkt 6 ustawy</w:t>
      </w:r>
      <w:r w:rsidR="00440D65" w:rsidRPr="0002152C">
        <w:rPr>
          <w:rFonts w:ascii="Verdana" w:hAnsi="Verdana" w:cs="Verdana"/>
          <w:b w:val="0"/>
          <w:sz w:val="20"/>
          <w:szCs w:val="20"/>
        </w:rPr>
        <w:t xml:space="preserve"> Pzp</w:t>
      </w:r>
      <w:r w:rsidR="00E700FE" w:rsidRPr="0002152C">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02152C">
        <w:rPr>
          <w:rFonts w:ascii="Verdana" w:hAnsi="Verdana" w:cs="Verdana"/>
          <w:bCs w:val="0"/>
          <w:sz w:val="20"/>
          <w:szCs w:val="20"/>
        </w:rPr>
        <w:t xml:space="preserve"> </w:t>
      </w:r>
      <w:r w:rsidR="00440D65" w:rsidRPr="0002152C">
        <w:rPr>
          <w:rFonts w:ascii="Verdana" w:hAnsi="Verdana" w:cs="Verdana"/>
          <w:b w:val="0"/>
          <w:sz w:val="20"/>
          <w:szCs w:val="20"/>
        </w:rPr>
        <w:t>Dokument powinien być wystawiony nie wcześniej niż 6 miesięcy przed upływem terminu składania ofert.</w:t>
      </w:r>
    </w:p>
    <w:p w:rsidR="00FA6A07" w:rsidRPr="0002152C" w:rsidRDefault="00E700FE" w:rsidP="00E3537A">
      <w:pPr>
        <w:pStyle w:val="Tekstpodstawowy2"/>
        <w:spacing w:line="276" w:lineRule="auto"/>
        <w:ind w:left="709" w:hanging="709"/>
        <w:rPr>
          <w:rFonts w:ascii="Verdana" w:hAnsi="Verdana" w:cs="Verdana"/>
          <w:b w:val="0"/>
          <w:sz w:val="20"/>
          <w:szCs w:val="20"/>
        </w:rPr>
      </w:pPr>
      <w:r w:rsidRPr="0002152C">
        <w:rPr>
          <w:rFonts w:ascii="Verdana" w:hAnsi="Verdana" w:cs="Verdana"/>
          <w:b w:val="0"/>
          <w:sz w:val="20"/>
          <w:szCs w:val="20"/>
        </w:rPr>
        <w:t>9.1</w:t>
      </w:r>
      <w:r w:rsidR="00E87EBF" w:rsidRPr="0002152C">
        <w:rPr>
          <w:rFonts w:ascii="Verdana" w:hAnsi="Verdana" w:cs="Verdana"/>
          <w:b w:val="0"/>
          <w:sz w:val="20"/>
          <w:szCs w:val="20"/>
        </w:rPr>
        <w:t>3</w:t>
      </w:r>
      <w:r w:rsidRPr="0002152C">
        <w:rPr>
          <w:rFonts w:ascii="Verdana" w:hAnsi="Verdana" w:cs="Verdana"/>
          <w:b w:val="0"/>
          <w:sz w:val="20"/>
          <w:szCs w:val="20"/>
        </w:rPr>
        <w:t>.</w:t>
      </w:r>
      <w:r w:rsidRPr="0002152C">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w:t>
      </w:r>
      <w:r w:rsidR="00E3537A" w:rsidRPr="0002152C">
        <w:rPr>
          <w:rFonts w:ascii="Verdana" w:hAnsi="Verdana" w:cs="Verdana"/>
          <w:b w:val="0"/>
          <w:sz w:val="20"/>
          <w:szCs w:val="20"/>
        </w:rPr>
        <w:t>acji dotyczących tego dokumentu</w:t>
      </w:r>
    </w:p>
    <w:p w:rsidR="00D65833" w:rsidRPr="0002152C" w:rsidRDefault="00D65833" w:rsidP="005B1DF8">
      <w:pPr>
        <w:spacing w:line="276" w:lineRule="auto"/>
        <w:ind w:left="720" w:hanging="720"/>
        <w:jc w:val="both"/>
        <w:rPr>
          <w:rFonts w:ascii="Verdana" w:hAnsi="Verdana" w:cs="Verdana"/>
          <w:b/>
          <w:sz w:val="20"/>
          <w:szCs w:val="20"/>
        </w:rPr>
      </w:pPr>
      <w:r w:rsidRPr="0002152C">
        <w:rPr>
          <w:rFonts w:ascii="Verdana" w:hAnsi="Verdana" w:cs="Verdana"/>
          <w:b/>
          <w:sz w:val="20"/>
          <w:szCs w:val="20"/>
        </w:rPr>
        <w:t xml:space="preserve">10. </w:t>
      </w:r>
      <w:r w:rsidRPr="0002152C">
        <w:rPr>
          <w:rFonts w:ascii="Verdana" w:hAnsi="Verdana" w:cs="Verdana"/>
          <w:b/>
          <w:sz w:val="20"/>
          <w:szCs w:val="20"/>
        </w:rPr>
        <w:tab/>
      </w:r>
      <w:r w:rsidRPr="0002152C">
        <w:rPr>
          <w:rFonts w:ascii="Verdana" w:hAnsi="Verdana" w:cs="Arial"/>
          <w:b/>
          <w:sz w:val="20"/>
          <w:szCs w:val="20"/>
        </w:rPr>
        <w:t xml:space="preserve">INFORMACJA DLA WYKONAWCÓW POLEGAJĄCYCH NA ZASOBACH INNYCH PODMIOTÓW, NA ZASADACH OKREŚLONYCH </w:t>
      </w:r>
      <w:r w:rsidRPr="0002152C">
        <w:rPr>
          <w:rFonts w:ascii="Verdana" w:hAnsi="Verdana" w:cs="Verdana"/>
          <w:b/>
          <w:sz w:val="20"/>
          <w:szCs w:val="20"/>
        </w:rPr>
        <w:t>W ART. 22A USTAWY PZP</w:t>
      </w:r>
      <w:r w:rsidRPr="0002152C">
        <w:rPr>
          <w:rFonts w:ascii="Verdana" w:hAnsi="Verdana"/>
          <w:iCs/>
          <w:sz w:val="20"/>
          <w:szCs w:val="20"/>
        </w:rPr>
        <w:t xml:space="preserve"> </w:t>
      </w:r>
      <w:r w:rsidRPr="0002152C">
        <w:rPr>
          <w:rFonts w:ascii="Verdana" w:hAnsi="Verdana"/>
          <w:b/>
          <w:iCs/>
          <w:sz w:val="20"/>
          <w:szCs w:val="20"/>
        </w:rPr>
        <w:t>ORAZ ZAMIERZAJĄCYCH POWIERZYĆ WYKONANIE CZĘŚCI ZAMÓWIENIA PODWYKONAWCOM</w:t>
      </w:r>
    </w:p>
    <w:p w:rsidR="00D65833" w:rsidRPr="0002152C" w:rsidRDefault="002A4D31"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10.1</w:t>
      </w:r>
      <w:r w:rsidR="00D65833" w:rsidRPr="0002152C">
        <w:rPr>
          <w:rFonts w:ascii="Verdana" w:hAnsi="Verdana" w:cs="Verdana"/>
          <w:b w:val="0"/>
          <w:sz w:val="20"/>
          <w:szCs w:val="20"/>
        </w:rPr>
        <w:tab/>
      </w:r>
      <w:r w:rsidR="00D65833" w:rsidRPr="0002152C">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02152C" w:rsidRDefault="002A4D31" w:rsidP="005B1DF8">
      <w:pPr>
        <w:pStyle w:val="Tekstpodstawowy2"/>
        <w:spacing w:line="276" w:lineRule="auto"/>
        <w:ind w:left="709" w:hanging="709"/>
        <w:rPr>
          <w:rFonts w:ascii="Verdana" w:hAnsi="Verdana" w:cs="Verdana"/>
          <w:b w:val="0"/>
          <w:sz w:val="20"/>
          <w:szCs w:val="20"/>
        </w:rPr>
      </w:pPr>
      <w:r w:rsidRPr="0002152C">
        <w:rPr>
          <w:rFonts w:ascii="Verdana" w:hAnsi="Verdana"/>
          <w:b w:val="0"/>
          <w:iCs/>
          <w:sz w:val="20"/>
          <w:szCs w:val="20"/>
        </w:rPr>
        <w:t>10.2</w:t>
      </w:r>
      <w:r w:rsidR="007F192A" w:rsidRPr="0002152C">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7F192A" w:rsidRPr="0002152C" w:rsidRDefault="002A4D31" w:rsidP="005B1DF8">
      <w:pPr>
        <w:pStyle w:val="Tekstpodstawowy2"/>
        <w:spacing w:line="276" w:lineRule="auto"/>
        <w:ind w:left="709" w:hanging="709"/>
        <w:rPr>
          <w:rFonts w:ascii="Verdana" w:hAnsi="Verdana" w:cs="Verdana"/>
          <w:b w:val="0"/>
          <w:sz w:val="20"/>
          <w:szCs w:val="20"/>
        </w:rPr>
      </w:pPr>
      <w:r w:rsidRPr="0002152C">
        <w:rPr>
          <w:rFonts w:ascii="Verdana" w:hAnsi="Verdana"/>
          <w:b w:val="0"/>
          <w:iCs/>
          <w:sz w:val="20"/>
          <w:szCs w:val="20"/>
        </w:rPr>
        <w:t>10.3</w:t>
      </w:r>
      <w:r w:rsidR="007F192A" w:rsidRPr="0002152C">
        <w:rPr>
          <w:rFonts w:ascii="Verdana" w:hAnsi="Verdana"/>
          <w:b w:val="0"/>
          <w:iCs/>
          <w:sz w:val="20"/>
          <w:szCs w:val="20"/>
        </w:rPr>
        <w:tab/>
        <w:t xml:space="preserve">Zamawiający oceni, czy udostępniane </w:t>
      </w:r>
      <w:r w:rsidR="008C2F2A" w:rsidRPr="0002152C">
        <w:rPr>
          <w:rFonts w:ascii="Verdana" w:hAnsi="Verdana"/>
          <w:b w:val="0"/>
          <w:iCs/>
          <w:sz w:val="20"/>
          <w:szCs w:val="20"/>
        </w:rPr>
        <w:t xml:space="preserve">Wykonawcy </w:t>
      </w:r>
      <w:r w:rsidR="007F192A" w:rsidRPr="0002152C">
        <w:rPr>
          <w:rFonts w:ascii="Verdana" w:hAnsi="Verdana"/>
          <w:b w:val="0"/>
          <w:iCs/>
          <w:sz w:val="20"/>
          <w:szCs w:val="20"/>
        </w:rPr>
        <w:t>przez inne podmioty zdoln</w:t>
      </w:r>
      <w:r w:rsidR="005C23B1" w:rsidRPr="0002152C">
        <w:rPr>
          <w:rFonts w:ascii="Verdana" w:hAnsi="Verdana"/>
          <w:b w:val="0"/>
          <w:iCs/>
          <w:sz w:val="20"/>
          <w:szCs w:val="20"/>
        </w:rPr>
        <w:t>ości techniczne lub zawodowe</w:t>
      </w:r>
      <w:r w:rsidR="007F192A" w:rsidRPr="0002152C">
        <w:rPr>
          <w:rFonts w:ascii="Verdana" w:hAnsi="Verdana"/>
          <w:b w:val="0"/>
          <w:iCs/>
          <w:sz w:val="20"/>
          <w:szCs w:val="20"/>
        </w:rPr>
        <w:t xml:space="preserve">, pozwalają na wykazanie przez wykonawcę spełniania warunków udziału w postępowaniu oraz zbada, czy nie zachodzą wobec tego podmiotu podstawy wykluczenia, o których mowa w art. 24 ust. 1 pkt 13–22 </w:t>
      </w:r>
      <w:r w:rsidR="00060A61" w:rsidRPr="0002152C">
        <w:rPr>
          <w:rFonts w:ascii="Verdana" w:hAnsi="Verdana"/>
          <w:b w:val="0"/>
          <w:iCs/>
          <w:sz w:val="20"/>
          <w:szCs w:val="20"/>
        </w:rPr>
        <w:t xml:space="preserve">ustawy Pzp </w:t>
      </w:r>
      <w:r w:rsidR="007F192A" w:rsidRPr="0002152C">
        <w:rPr>
          <w:rFonts w:ascii="Verdana" w:hAnsi="Verdana"/>
          <w:b w:val="0"/>
          <w:iCs/>
          <w:sz w:val="20"/>
          <w:szCs w:val="20"/>
        </w:rPr>
        <w:t>oraz, o których mowa w pkt</w:t>
      </w:r>
      <w:r w:rsidR="00F562A2" w:rsidRPr="0002152C">
        <w:rPr>
          <w:rFonts w:ascii="Verdana" w:hAnsi="Verdana"/>
          <w:b w:val="0"/>
          <w:iCs/>
          <w:sz w:val="20"/>
          <w:szCs w:val="20"/>
        </w:rPr>
        <w:t xml:space="preserve"> 8.2 </w:t>
      </w:r>
      <w:r w:rsidR="007F192A" w:rsidRPr="0002152C">
        <w:rPr>
          <w:rFonts w:ascii="Verdana" w:hAnsi="Verdana"/>
          <w:b w:val="0"/>
          <w:iCs/>
          <w:sz w:val="20"/>
          <w:szCs w:val="20"/>
        </w:rPr>
        <w:t>IDW</w:t>
      </w:r>
      <w:r w:rsidR="00F562A2" w:rsidRPr="0002152C">
        <w:rPr>
          <w:rFonts w:ascii="Verdana" w:hAnsi="Verdana"/>
          <w:b w:val="0"/>
          <w:iCs/>
          <w:sz w:val="20"/>
          <w:szCs w:val="20"/>
        </w:rPr>
        <w:t>.</w:t>
      </w:r>
    </w:p>
    <w:p w:rsidR="00060A61" w:rsidRPr="0002152C" w:rsidRDefault="005C23B1" w:rsidP="005B1DF8">
      <w:pPr>
        <w:pStyle w:val="Tekstpodstawowy2"/>
        <w:spacing w:line="276" w:lineRule="auto"/>
        <w:ind w:left="709" w:hanging="709"/>
        <w:rPr>
          <w:rFonts w:ascii="Verdana" w:hAnsi="Verdana" w:cs="Verdana"/>
          <w:b w:val="0"/>
          <w:sz w:val="20"/>
          <w:szCs w:val="20"/>
        </w:rPr>
      </w:pPr>
      <w:r w:rsidRPr="0002152C">
        <w:rPr>
          <w:rFonts w:ascii="Verdana" w:hAnsi="Verdana"/>
          <w:b w:val="0"/>
          <w:iCs/>
          <w:sz w:val="20"/>
          <w:szCs w:val="20"/>
        </w:rPr>
        <w:t>10.</w:t>
      </w:r>
      <w:r w:rsidR="002A4D31" w:rsidRPr="0002152C">
        <w:rPr>
          <w:rFonts w:ascii="Verdana" w:hAnsi="Verdana"/>
          <w:b w:val="0"/>
          <w:iCs/>
          <w:sz w:val="20"/>
          <w:szCs w:val="20"/>
        </w:rPr>
        <w:t xml:space="preserve">4 </w:t>
      </w:r>
      <w:r w:rsidR="002A4D31" w:rsidRPr="0002152C">
        <w:rPr>
          <w:rFonts w:ascii="Verdana" w:hAnsi="Verdana"/>
          <w:b w:val="0"/>
          <w:iCs/>
          <w:sz w:val="20"/>
          <w:szCs w:val="20"/>
        </w:rPr>
        <w:tab/>
      </w:r>
      <w:r w:rsidR="00060A61" w:rsidRPr="0002152C">
        <w:rPr>
          <w:rFonts w:ascii="Verdana" w:hAnsi="Verdana" w:cs="Verdana"/>
          <w:b w:val="0"/>
          <w:sz w:val="20"/>
          <w:szCs w:val="20"/>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246560" w:rsidRPr="0002152C" w:rsidRDefault="00060A61" w:rsidP="005B1DF8">
      <w:pPr>
        <w:pStyle w:val="Tekstpodstawowy2"/>
        <w:numPr>
          <w:ilvl w:val="2"/>
          <w:numId w:val="42"/>
        </w:numPr>
        <w:spacing w:before="0" w:line="276" w:lineRule="auto"/>
        <w:rPr>
          <w:rFonts w:ascii="Verdana" w:hAnsi="Verdana" w:cs="Verdana"/>
          <w:b w:val="0"/>
          <w:sz w:val="20"/>
          <w:szCs w:val="20"/>
        </w:rPr>
      </w:pPr>
      <w:r w:rsidRPr="0002152C">
        <w:rPr>
          <w:rFonts w:ascii="Verdana" w:hAnsi="Verdana" w:cs="Verdana"/>
          <w:b w:val="0"/>
          <w:sz w:val="20"/>
          <w:szCs w:val="20"/>
        </w:rPr>
        <w:t>zakres dostępnych wykonawcy zasobów innego podmiotu;</w:t>
      </w:r>
    </w:p>
    <w:p w:rsidR="00A3546A" w:rsidRPr="0002152C" w:rsidRDefault="00060A61" w:rsidP="005B1DF8">
      <w:pPr>
        <w:pStyle w:val="Tekstpodstawowy2"/>
        <w:numPr>
          <w:ilvl w:val="2"/>
          <w:numId w:val="42"/>
        </w:numPr>
        <w:spacing w:before="0" w:line="276" w:lineRule="auto"/>
        <w:ind w:left="1418" w:hanging="1418"/>
        <w:rPr>
          <w:rFonts w:ascii="Verdana" w:hAnsi="Verdana" w:cs="Verdana"/>
          <w:b w:val="0"/>
          <w:sz w:val="20"/>
          <w:szCs w:val="20"/>
        </w:rPr>
      </w:pPr>
      <w:r w:rsidRPr="0002152C">
        <w:rPr>
          <w:rFonts w:ascii="Verdana" w:hAnsi="Verdana" w:cs="Verdana"/>
          <w:b w:val="0"/>
          <w:sz w:val="20"/>
          <w:szCs w:val="20"/>
        </w:rPr>
        <w:t>sposób wykorzystania zasobów innego podmiotu, przez wykonawcę, przy wykonywaniu zamówienia publicznego;</w:t>
      </w:r>
    </w:p>
    <w:p w:rsidR="00A3546A" w:rsidRPr="0002152C" w:rsidRDefault="00060A61" w:rsidP="005B1DF8">
      <w:pPr>
        <w:pStyle w:val="Tekstpodstawowy2"/>
        <w:numPr>
          <w:ilvl w:val="2"/>
          <w:numId w:val="42"/>
        </w:numPr>
        <w:spacing w:before="0" w:line="276" w:lineRule="auto"/>
        <w:ind w:left="1418" w:hanging="1418"/>
        <w:rPr>
          <w:rFonts w:ascii="Verdana" w:hAnsi="Verdana" w:cs="Verdana"/>
          <w:b w:val="0"/>
          <w:sz w:val="20"/>
          <w:szCs w:val="20"/>
        </w:rPr>
      </w:pPr>
      <w:r w:rsidRPr="0002152C">
        <w:rPr>
          <w:rFonts w:ascii="Verdana" w:hAnsi="Verdana" w:cs="Verdana"/>
          <w:b w:val="0"/>
          <w:sz w:val="20"/>
          <w:szCs w:val="20"/>
        </w:rPr>
        <w:t>zakres i okres udziału innego podmiotu przy wykonywaniu zamówienia publicznego;</w:t>
      </w:r>
    </w:p>
    <w:p w:rsidR="00060A61" w:rsidRPr="0002152C" w:rsidRDefault="00060A61" w:rsidP="005B1DF8">
      <w:pPr>
        <w:pStyle w:val="Tekstpodstawowy2"/>
        <w:numPr>
          <w:ilvl w:val="2"/>
          <w:numId w:val="42"/>
        </w:numPr>
        <w:spacing w:before="0" w:line="276" w:lineRule="auto"/>
        <w:ind w:left="1418" w:hanging="1418"/>
        <w:rPr>
          <w:rFonts w:ascii="Verdana" w:hAnsi="Verdana" w:cs="Verdana"/>
          <w:b w:val="0"/>
          <w:sz w:val="20"/>
          <w:szCs w:val="20"/>
        </w:rPr>
      </w:pPr>
      <w:r w:rsidRPr="0002152C">
        <w:rPr>
          <w:rFonts w:ascii="Verdana" w:hAnsi="Verdana" w:cs="Verdana"/>
          <w:b w:val="0"/>
          <w:sz w:val="20"/>
          <w:szCs w:val="20"/>
        </w:rPr>
        <w:t xml:space="preserve">czy podmiot, na zdolnościach którego wykonawca polega w odniesieniu do warunków udziału w postępowaniu dotyczących doświadczenia, zrealizuje </w:t>
      </w:r>
      <w:r w:rsidR="00494301" w:rsidRPr="0002152C">
        <w:rPr>
          <w:rFonts w:ascii="Verdana" w:hAnsi="Verdana" w:cs="Verdana"/>
          <w:b w:val="0"/>
          <w:sz w:val="20"/>
          <w:szCs w:val="20"/>
        </w:rPr>
        <w:t>dostawy</w:t>
      </w:r>
      <w:r w:rsidRPr="0002152C">
        <w:rPr>
          <w:rFonts w:ascii="Verdana" w:hAnsi="Verdana" w:cs="Verdana"/>
          <w:b w:val="0"/>
          <w:sz w:val="20"/>
          <w:szCs w:val="20"/>
        </w:rPr>
        <w:t>, których wskazane zdolności dotyczą</w:t>
      </w:r>
      <w:r w:rsidR="00494301" w:rsidRPr="0002152C">
        <w:rPr>
          <w:rFonts w:ascii="Verdana" w:hAnsi="Verdana" w:cs="Verdana"/>
          <w:b w:val="0"/>
          <w:sz w:val="20"/>
          <w:szCs w:val="20"/>
        </w:rPr>
        <w:t>.</w:t>
      </w:r>
    </w:p>
    <w:p w:rsidR="00060A61" w:rsidRPr="0002152C" w:rsidRDefault="005C23B1" w:rsidP="005B1DF8">
      <w:pPr>
        <w:pStyle w:val="Tekstpodstawowy2"/>
        <w:spacing w:line="276" w:lineRule="auto"/>
        <w:ind w:left="709" w:hanging="709"/>
        <w:rPr>
          <w:rFonts w:ascii="Verdana" w:hAnsi="Verdana"/>
          <w:b w:val="0"/>
          <w:iCs/>
          <w:sz w:val="20"/>
          <w:szCs w:val="20"/>
        </w:rPr>
      </w:pPr>
      <w:r w:rsidRPr="0002152C">
        <w:rPr>
          <w:rFonts w:ascii="Verdana" w:hAnsi="Verdana"/>
          <w:b w:val="0"/>
          <w:iCs/>
          <w:sz w:val="20"/>
          <w:szCs w:val="20"/>
        </w:rPr>
        <w:t>10.</w:t>
      </w:r>
      <w:r w:rsidR="002A4D31" w:rsidRPr="0002152C">
        <w:rPr>
          <w:rFonts w:ascii="Verdana" w:hAnsi="Verdana"/>
          <w:b w:val="0"/>
          <w:iCs/>
          <w:sz w:val="20"/>
          <w:szCs w:val="20"/>
        </w:rPr>
        <w:t>5</w:t>
      </w:r>
      <w:r w:rsidR="007F192A" w:rsidRPr="0002152C">
        <w:rPr>
          <w:rFonts w:ascii="Verdana" w:hAnsi="Verdana"/>
          <w:b w:val="0"/>
          <w:iCs/>
          <w:sz w:val="20"/>
          <w:szCs w:val="20"/>
        </w:rPr>
        <w:tab/>
      </w:r>
      <w:r w:rsidR="00060A61" w:rsidRPr="0002152C">
        <w:rPr>
          <w:rFonts w:ascii="Verdana" w:hAnsi="Verdana"/>
          <w:b w:val="0"/>
          <w:iCs/>
          <w:sz w:val="20"/>
          <w:szCs w:val="20"/>
        </w:rPr>
        <w:t>Zamawiający żąda od wykonawcy, który polega na zdolnościach lub sytuacji innych podmiotów na zasadach określonych w art. 22a ustawy</w:t>
      </w:r>
      <w:r w:rsidR="00D35E08" w:rsidRPr="0002152C">
        <w:rPr>
          <w:rFonts w:ascii="Verdana" w:hAnsi="Verdana"/>
          <w:b w:val="0"/>
          <w:iCs/>
          <w:sz w:val="20"/>
          <w:szCs w:val="20"/>
        </w:rPr>
        <w:t xml:space="preserve"> Pzp</w:t>
      </w:r>
      <w:r w:rsidR="00060A61" w:rsidRPr="0002152C">
        <w:rPr>
          <w:rFonts w:ascii="Verdana" w:hAnsi="Verdana"/>
          <w:b w:val="0"/>
          <w:iCs/>
          <w:sz w:val="20"/>
          <w:szCs w:val="20"/>
        </w:rPr>
        <w:t xml:space="preserve">, </w:t>
      </w:r>
      <w:r w:rsidR="00060A61" w:rsidRPr="0002152C">
        <w:rPr>
          <w:rFonts w:ascii="Verdana" w:hAnsi="Verdana"/>
          <w:b w:val="0"/>
          <w:iCs/>
          <w:sz w:val="20"/>
          <w:szCs w:val="20"/>
        </w:rPr>
        <w:lastRenderedPageBreak/>
        <w:t>przedstawienia w odniesieniu do tych podmiotów dokumentów wymienionych w pkt. 9.7.2 IDW</w:t>
      </w:r>
      <w:r w:rsidR="00E7543C" w:rsidRPr="0002152C">
        <w:rPr>
          <w:rFonts w:ascii="Verdana" w:hAnsi="Verdana"/>
          <w:b w:val="0"/>
          <w:iCs/>
          <w:sz w:val="20"/>
          <w:szCs w:val="20"/>
        </w:rPr>
        <w:t>.</w:t>
      </w:r>
    </w:p>
    <w:p w:rsidR="007F192A" w:rsidRPr="0002152C" w:rsidRDefault="005C23B1" w:rsidP="005B1DF8">
      <w:pPr>
        <w:pStyle w:val="Tekstpodstawowy2"/>
        <w:spacing w:line="276" w:lineRule="auto"/>
        <w:ind w:left="709" w:hanging="709"/>
        <w:rPr>
          <w:rFonts w:ascii="Verdana" w:hAnsi="Verdana"/>
          <w:b w:val="0"/>
          <w:iCs/>
          <w:sz w:val="20"/>
          <w:szCs w:val="20"/>
        </w:rPr>
      </w:pPr>
      <w:r w:rsidRPr="0002152C">
        <w:rPr>
          <w:rFonts w:ascii="Verdana" w:hAnsi="Verdana"/>
          <w:b w:val="0"/>
          <w:iCs/>
          <w:sz w:val="20"/>
          <w:szCs w:val="20"/>
        </w:rPr>
        <w:t>10.</w:t>
      </w:r>
      <w:r w:rsidR="002A4D31" w:rsidRPr="0002152C">
        <w:rPr>
          <w:rFonts w:ascii="Verdana" w:hAnsi="Verdana"/>
          <w:b w:val="0"/>
          <w:iCs/>
          <w:sz w:val="20"/>
          <w:szCs w:val="20"/>
        </w:rPr>
        <w:t>6</w:t>
      </w:r>
      <w:r w:rsidR="007F192A" w:rsidRPr="0002152C">
        <w:rPr>
          <w:rFonts w:ascii="Verdana" w:hAnsi="Verdana"/>
          <w:b w:val="0"/>
          <w:iCs/>
          <w:sz w:val="20"/>
          <w:szCs w:val="20"/>
        </w:rPr>
        <w:tab/>
      </w:r>
      <w:r w:rsidR="00A63AF4" w:rsidRPr="0002152C">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warunków udziału w postępowaniu składa także jednolite dokumenty dotyczące tych podmiotów.</w:t>
      </w:r>
    </w:p>
    <w:p w:rsidR="00DC217C" w:rsidRPr="0002152C" w:rsidRDefault="005C23B1" w:rsidP="00610318">
      <w:pPr>
        <w:pStyle w:val="Tekstpodstawowy2"/>
        <w:spacing w:line="276" w:lineRule="auto"/>
        <w:ind w:left="709" w:hanging="709"/>
        <w:rPr>
          <w:rFonts w:ascii="Verdana" w:hAnsi="Verdana"/>
          <w:b w:val="0"/>
          <w:iCs/>
          <w:sz w:val="20"/>
          <w:szCs w:val="20"/>
        </w:rPr>
      </w:pPr>
      <w:r w:rsidRPr="0002152C">
        <w:rPr>
          <w:rFonts w:ascii="Verdana" w:hAnsi="Verdana"/>
          <w:b w:val="0"/>
          <w:iCs/>
          <w:sz w:val="20"/>
          <w:szCs w:val="20"/>
        </w:rPr>
        <w:t>10.</w:t>
      </w:r>
      <w:r w:rsidR="002A4D31" w:rsidRPr="0002152C">
        <w:rPr>
          <w:rFonts w:ascii="Verdana" w:hAnsi="Verdana"/>
          <w:b w:val="0"/>
          <w:iCs/>
          <w:sz w:val="20"/>
          <w:szCs w:val="20"/>
        </w:rPr>
        <w:t>7</w:t>
      </w:r>
      <w:r w:rsidR="007F192A" w:rsidRPr="0002152C">
        <w:rPr>
          <w:rFonts w:ascii="Verdana" w:hAnsi="Verdana"/>
          <w:b w:val="0"/>
          <w:iCs/>
          <w:sz w:val="20"/>
          <w:szCs w:val="20"/>
        </w:rPr>
        <w:tab/>
      </w:r>
      <w:r w:rsidR="00A63AF4" w:rsidRPr="0002152C">
        <w:rPr>
          <w:rFonts w:ascii="Verdana" w:hAnsi="Verdana"/>
          <w:b w:val="0"/>
          <w:iCs/>
          <w:sz w:val="20"/>
          <w:szCs w:val="20"/>
        </w:rPr>
        <w:t>Wykonawca, który zamierza powierzyć wykonanie części zamówienia podwykonawcom</w:t>
      </w:r>
      <w:r w:rsidR="007C02E8" w:rsidRPr="0002152C">
        <w:rPr>
          <w:rFonts w:ascii="Verdana" w:hAnsi="Verdana"/>
          <w:b w:val="0"/>
          <w:iCs/>
          <w:sz w:val="20"/>
          <w:szCs w:val="20"/>
        </w:rPr>
        <w:t xml:space="preserve"> </w:t>
      </w:r>
      <w:r w:rsidR="00DC217C" w:rsidRPr="0002152C">
        <w:rPr>
          <w:rFonts w:ascii="Verdana" w:hAnsi="Verdana"/>
          <w:b w:val="0"/>
          <w:iCs/>
          <w:sz w:val="20"/>
          <w:szCs w:val="20"/>
        </w:rPr>
        <w:t>składając jednolity dokument zobowiązany jest wypełnić część II sekcja D, oraz wskazać części zamówienia, których wykonanie zamierza powierzyć podwykonawcom oraz, o ile jest to wiadome, podać firmy podwykonawców</w:t>
      </w:r>
      <w:r w:rsidR="00FF069F" w:rsidRPr="0002152C">
        <w:rPr>
          <w:rFonts w:ascii="Verdana" w:hAnsi="Verdana"/>
          <w:b w:val="0"/>
          <w:iCs/>
          <w:sz w:val="20"/>
          <w:szCs w:val="20"/>
        </w:rPr>
        <w:t>.</w:t>
      </w:r>
    </w:p>
    <w:p w:rsidR="00A63AF4" w:rsidRPr="0002152C" w:rsidRDefault="00A63AF4" w:rsidP="005B1DF8">
      <w:pPr>
        <w:spacing w:line="276" w:lineRule="auto"/>
        <w:ind w:left="720" w:hanging="720"/>
        <w:jc w:val="both"/>
        <w:rPr>
          <w:rFonts w:ascii="Verdana" w:hAnsi="Verdana" w:cs="Verdana"/>
          <w:b/>
          <w:sz w:val="20"/>
          <w:szCs w:val="20"/>
        </w:rPr>
      </w:pPr>
      <w:r w:rsidRPr="0002152C">
        <w:rPr>
          <w:rFonts w:ascii="Verdana" w:hAnsi="Verdana" w:cs="Verdana"/>
          <w:b/>
          <w:sz w:val="20"/>
          <w:szCs w:val="20"/>
        </w:rPr>
        <w:t xml:space="preserve">11. </w:t>
      </w:r>
      <w:r w:rsidRPr="0002152C">
        <w:rPr>
          <w:rFonts w:ascii="Verdana" w:hAnsi="Verdana" w:cs="Verdana"/>
          <w:b/>
          <w:sz w:val="20"/>
          <w:szCs w:val="20"/>
        </w:rPr>
        <w:tab/>
        <w:t>INFORMACJA DLA WYKONAWCÓW WSPÓLNIE UBIEGAJĄCYCH SIĘ O UDZIELENIE ZAMÓWIENIA (SPÓŁKI CYWILNE/ KONSORCJA)</w:t>
      </w:r>
    </w:p>
    <w:p w:rsidR="00A63AF4" w:rsidRPr="0002152C" w:rsidRDefault="00A63AF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11.1.</w:t>
      </w:r>
      <w:r w:rsidRPr="0002152C">
        <w:rPr>
          <w:rFonts w:ascii="Verdana" w:hAnsi="Verdana" w:cs="Verdana"/>
          <w:b w:val="0"/>
          <w:sz w:val="20"/>
          <w:szCs w:val="20"/>
        </w:rPr>
        <w:tab/>
      </w:r>
      <w:r w:rsidRPr="0002152C">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A63AF4" w:rsidRPr="0002152C" w:rsidRDefault="00A63AF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11.2.</w:t>
      </w:r>
      <w:r w:rsidRPr="0002152C">
        <w:rPr>
          <w:rFonts w:ascii="Verdana" w:hAnsi="Verdana" w:cs="Verdana"/>
          <w:b w:val="0"/>
          <w:sz w:val="20"/>
          <w:szCs w:val="20"/>
        </w:rPr>
        <w:tab/>
      </w:r>
      <w:r w:rsidRPr="0002152C">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02152C" w:rsidDel="008D7E19">
        <w:rPr>
          <w:rFonts w:ascii="Verdana" w:hAnsi="Verdana"/>
          <w:b w:val="0"/>
          <w:sz w:val="20"/>
          <w:szCs w:val="20"/>
        </w:rPr>
        <w:t xml:space="preserve"> </w:t>
      </w:r>
      <w:r w:rsidRPr="0002152C">
        <w:rPr>
          <w:rFonts w:ascii="Verdana" w:hAnsi="Verdana"/>
          <w:b w:val="0"/>
          <w:sz w:val="20"/>
          <w:szCs w:val="20"/>
        </w:rPr>
        <w:t xml:space="preserve">oraz o których mowa w pkt </w:t>
      </w:r>
      <w:r w:rsidR="00F562A2" w:rsidRPr="0002152C">
        <w:rPr>
          <w:rFonts w:ascii="Verdana" w:hAnsi="Verdana"/>
          <w:b w:val="0"/>
          <w:sz w:val="20"/>
          <w:szCs w:val="20"/>
        </w:rPr>
        <w:t xml:space="preserve">8.2 </w:t>
      </w:r>
      <w:r w:rsidRPr="0002152C">
        <w:rPr>
          <w:rFonts w:ascii="Verdana" w:hAnsi="Verdana"/>
          <w:b w:val="0"/>
          <w:sz w:val="20"/>
          <w:szCs w:val="20"/>
        </w:rPr>
        <w:t>IDW , natomiast spełnianie warunków udziału w postępowaniu Wykonawcy wykazują zgodnie z pkt 7.2 IDW.</w:t>
      </w:r>
    </w:p>
    <w:p w:rsidR="00A63AF4" w:rsidRPr="0002152C" w:rsidRDefault="00A63AF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11.3.</w:t>
      </w:r>
      <w:r w:rsidRPr="0002152C">
        <w:rPr>
          <w:rFonts w:ascii="Verdana" w:hAnsi="Verdana" w:cs="Verdana"/>
          <w:b w:val="0"/>
          <w:sz w:val="20"/>
          <w:szCs w:val="20"/>
        </w:rPr>
        <w:tab/>
      </w:r>
      <w:r w:rsidRPr="0002152C">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rsidR="00FA53B4" w:rsidRPr="0002152C" w:rsidRDefault="00A63AF4" w:rsidP="00610318">
      <w:pPr>
        <w:pStyle w:val="Tekstpodstawowy2"/>
        <w:spacing w:after="120" w:line="276" w:lineRule="auto"/>
        <w:ind w:left="709" w:hanging="709"/>
        <w:rPr>
          <w:rFonts w:ascii="Verdana" w:hAnsi="Verdana"/>
          <w:b w:val="0"/>
          <w:sz w:val="20"/>
          <w:szCs w:val="20"/>
        </w:rPr>
      </w:pPr>
      <w:r w:rsidRPr="0002152C">
        <w:rPr>
          <w:rFonts w:ascii="Verdana" w:hAnsi="Verdana" w:cs="Verdana"/>
          <w:b w:val="0"/>
          <w:sz w:val="20"/>
          <w:szCs w:val="20"/>
        </w:rPr>
        <w:t>11.4.</w:t>
      </w:r>
      <w:r w:rsidRPr="0002152C">
        <w:rPr>
          <w:rFonts w:ascii="Verdana" w:hAnsi="Verdana" w:cs="Verdana"/>
          <w:b w:val="0"/>
          <w:sz w:val="20"/>
          <w:szCs w:val="20"/>
        </w:rPr>
        <w:tab/>
      </w:r>
      <w:r w:rsidRPr="0002152C">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r w:rsidR="007719B9" w:rsidRPr="0002152C">
        <w:rPr>
          <w:rFonts w:ascii="Verdana" w:hAnsi="Verdana"/>
          <w:b w:val="0"/>
          <w:sz w:val="20"/>
          <w:szCs w:val="20"/>
        </w:rPr>
        <w:t>.</w:t>
      </w:r>
    </w:p>
    <w:p w:rsidR="00A63AF4" w:rsidRPr="0002152C" w:rsidRDefault="00A63AF4" w:rsidP="005B1DF8">
      <w:pPr>
        <w:spacing w:line="276" w:lineRule="auto"/>
        <w:ind w:left="720" w:hanging="720"/>
        <w:jc w:val="both"/>
        <w:rPr>
          <w:rFonts w:ascii="Verdana" w:hAnsi="Verdana" w:cs="Verdana"/>
          <w:b/>
          <w:sz w:val="20"/>
          <w:szCs w:val="20"/>
        </w:rPr>
      </w:pPr>
      <w:r w:rsidRPr="0002152C">
        <w:rPr>
          <w:rFonts w:ascii="Verdana" w:hAnsi="Verdana" w:cs="Verdana"/>
          <w:b/>
          <w:sz w:val="20"/>
          <w:szCs w:val="20"/>
        </w:rPr>
        <w:t xml:space="preserve">12. </w:t>
      </w:r>
      <w:r w:rsidRPr="0002152C">
        <w:rPr>
          <w:rFonts w:ascii="Verdana" w:hAnsi="Verdana" w:cs="Verdana"/>
          <w:b/>
          <w:sz w:val="20"/>
          <w:szCs w:val="20"/>
        </w:rPr>
        <w:tab/>
        <w:t>SPOSÓB KOMUNIKACJI ORAZ WYMAGANIA FORMALNE DOTYCZĄCE SKŁADANYCH OŚWIADCZEŃ I DOKUMENTÓW</w:t>
      </w:r>
    </w:p>
    <w:p w:rsidR="00A63AF4" w:rsidRPr="0002152C" w:rsidRDefault="00A63AF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12.1.</w:t>
      </w:r>
      <w:r w:rsidRPr="0002152C">
        <w:rPr>
          <w:rFonts w:ascii="Verdana" w:hAnsi="Verdana" w:cs="Verdana"/>
          <w:b w:val="0"/>
          <w:sz w:val="20"/>
          <w:szCs w:val="20"/>
        </w:rPr>
        <w:tab/>
      </w:r>
      <w:r w:rsidRPr="0002152C">
        <w:rPr>
          <w:rFonts w:ascii="Verdana" w:hAnsi="Verdana"/>
          <w:b w:val="0"/>
          <w:iCs/>
          <w:sz w:val="20"/>
          <w:szCs w:val="20"/>
        </w:rPr>
        <w:t>W postępowaniu komunikacja między zamawiającym a wykonawcami odbywa się za pośrednictwem operatora pocztowego</w:t>
      </w:r>
      <w:r w:rsidRPr="0002152C">
        <w:rPr>
          <w:b w:val="0"/>
          <w:sz w:val="20"/>
          <w:szCs w:val="20"/>
        </w:rPr>
        <w:t xml:space="preserve"> </w:t>
      </w:r>
      <w:r w:rsidRPr="0002152C">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02152C">
        <w:rPr>
          <w:rFonts w:ascii="Verdana" w:hAnsi="Verdana"/>
          <w:b w:val="0"/>
          <w:iCs/>
          <w:sz w:val="20"/>
          <w:szCs w:val="20"/>
        </w:rPr>
        <w:t xml:space="preserve">poniżej </w:t>
      </w:r>
      <w:r w:rsidRPr="0002152C">
        <w:rPr>
          <w:rFonts w:ascii="Verdana" w:hAnsi="Verdana"/>
          <w:b w:val="0"/>
          <w:iCs/>
          <w:sz w:val="20"/>
          <w:szCs w:val="20"/>
        </w:rPr>
        <w:t xml:space="preserve">w pkt </w:t>
      </w:r>
      <w:r w:rsidR="00912F01" w:rsidRPr="0002152C">
        <w:rPr>
          <w:rFonts w:ascii="Verdana" w:hAnsi="Verdana"/>
          <w:b w:val="0"/>
          <w:iCs/>
          <w:sz w:val="20"/>
          <w:szCs w:val="20"/>
        </w:rPr>
        <w:t>12.</w:t>
      </w:r>
      <w:r w:rsidR="00FB5543" w:rsidRPr="0002152C">
        <w:rPr>
          <w:rFonts w:ascii="Verdana" w:hAnsi="Verdana"/>
          <w:b w:val="0"/>
          <w:iCs/>
          <w:sz w:val="20"/>
          <w:szCs w:val="20"/>
        </w:rPr>
        <w:t>4</w:t>
      </w:r>
      <w:r w:rsidR="00912F01" w:rsidRPr="0002152C">
        <w:rPr>
          <w:rFonts w:ascii="Verdana" w:hAnsi="Verdana"/>
          <w:b w:val="0"/>
          <w:iCs/>
          <w:sz w:val="20"/>
          <w:szCs w:val="20"/>
        </w:rPr>
        <w:t>. – 12.</w:t>
      </w:r>
      <w:r w:rsidR="00FB5543" w:rsidRPr="0002152C">
        <w:rPr>
          <w:rFonts w:ascii="Verdana" w:hAnsi="Verdana"/>
          <w:b w:val="0"/>
          <w:iCs/>
          <w:sz w:val="20"/>
          <w:szCs w:val="20"/>
        </w:rPr>
        <w:t>7</w:t>
      </w:r>
      <w:r w:rsidR="00912F01" w:rsidRPr="0002152C">
        <w:rPr>
          <w:rFonts w:ascii="Verdana" w:hAnsi="Verdana"/>
          <w:b w:val="0"/>
          <w:iCs/>
          <w:sz w:val="20"/>
          <w:szCs w:val="20"/>
        </w:rPr>
        <w:t>. IDW.</w:t>
      </w:r>
    </w:p>
    <w:p w:rsidR="004F1AAF" w:rsidRPr="0002152C" w:rsidRDefault="00E25A56" w:rsidP="005B1DF8">
      <w:pPr>
        <w:pStyle w:val="Tekstpodstawowy2"/>
        <w:spacing w:line="276" w:lineRule="auto"/>
        <w:ind w:left="709"/>
        <w:rPr>
          <w:rFonts w:ascii="Verdana" w:hAnsi="Verdana"/>
          <w:b w:val="0"/>
          <w:iCs/>
          <w:sz w:val="20"/>
          <w:szCs w:val="20"/>
        </w:rPr>
      </w:pPr>
      <w:r w:rsidRPr="0002152C">
        <w:rPr>
          <w:rFonts w:ascii="Verdana" w:hAnsi="Verdana"/>
          <w:b w:val="0"/>
          <w:iCs/>
          <w:sz w:val="20"/>
          <w:szCs w:val="20"/>
        </w:rPr>
        <w:t>Zamawiający wyznacza do kontaktowania się z Wykonawcami:</w:t>
      </w:r>
      <w:r w:rsidR="00A27668" w:rsidRPr="0002152C">
        <w:rPr>
          <w:rFonts w:ascii="Verdana" w:hAnsi="Verdana"/>
          <w:b w:val="0"/>
          <w:iCs/>
          <w:sz w:val="20"/>
          <w:szCs w:val="20"/>
        </w:rPr>
        <w:t xml:space="preserve"> </w:t>
      </w:r>
      <w:r w:rsidR="003B2922" w:rsidRPr="0002152C">
        <w:rPr>
          <w:rFonts w:ascii="Verdana" w:hAnsi="Verdana"/>
          <w:b w:val="0"/>
          <w:iCs/>
          <w:sz w:val="20"/>
          <w:szCs w:val="20"/>
        </w:rPr>
        <w:t>Pan</w:t>
      </w:r>
      <w:r w:rsidR="000F6A62" w:rsidRPr="0002152C">
        <w:rPr>
          <w:rFonts w:ascii="Verdana" w:hAnsi="Verdana"/>
          <w:b w:val="0"/>
          <w:iCs/>
          <w:sz w:val="20"/>
          <w:szCs w:val="20"/>
        </w:rPr>
        <w:t>ią</w:t>
      </w:r>
      <w:r w:rsidR="003B2922" w:rsidRPr="0002152C">
        <w:rPr>
          <w:rFonts w:ascii="Verdana" w:hAnsi="Verdana"/>
          <w:b w:val="0"/>
          <w:iCs/>
          <w:sz w:val="20"/>
          <w:szCs w:val="20"/>
        </w:rPr>
        <w:t xml:space="preserve"> </w:t>
      </w:r>
      <w:r w:rsidR="001905E9" w:rsidRPr="0002152C">
        <w:rPr>
          <w:rFonts w:ascii="Verdana" w:hAnsi="Verdana"/>
          <w:b w:val="0"/>
          <w:iCs/>
          <w:sz w:val="20"/>
          <w:szCs w:val="20"/>
        </w:rPr>
        <w:t>Judytę Kowalską</w:t>
      </w:r>
      <w:r w:rsidR="004F1AAF" w:rsidRPr="0002152C">
        <w:rPr>
          <w:rFonts w:ascii="Verdana" w:hAnsi="Verdana"/>
          <w:b w:val="0"/>
          <w:iCs/>
          <w:sz w:val="20"/>
          <w:szCs w:val="20"/>
        </w:rPr>
        <w:t xml:space="preserve"> (tel. </w:t>
      </w:r>
      <w:r w:rsidR="001905E9" w:rsidRPr="0002152C">
        <w:rPr>
          <w:rFonts w:ascii="Verdana" w:hAnsi="Verdana"/>
          <w:b w:val="0"/>
          <w:iCs/>
          <w:sz w:val="20"/>
          <w:szCs w:val="20"/>
        </w:rPr>
        <w:t xml:space="preserve">(22) </w:t>
      </w:r>
      <w:r w:rsidR="003B2922" w:rsidRPr="0002152C">
        <w:rPr>
          <w:rFonts w:ascii="Verdana" w:hAnsi="Verdana"/>
          <w:b w:val="0"/>
          <w:iCs/>
          <w:sz w:val="20"/>
          <w:szCs w:val="20"/>
        </w:rPr>
        <w:t>52-12-</w:t>
      </w:r>
      <w:r w:rsidR="001905E9" w:rsidRPr="0002152C">
        <w:rPr>
          <w:rFonts w:ascii="Verdana" w:hAnsi="Verdana"/>
          <w:b w:val="0"/>
          <w:iCs/>
          <w:sz w:val="20"/>
          <w:szCs w:val="20"/>
        </w:rPr>
        <w:t>444</w:t>
      </w:r>
      <w:r w:rsidR="00A27668" w:rsidRPr="0002152C">
        <w:rPr>
          <w:rFonts w:ascii="Verdana" w:hAnsi="Verdana"/>
          <w:b w:val="0"/>
          <w:iCs/>
          <w:sz w:val="20"/>
          <w:szCs w:val="20"/>
        </w:rPr>
        <w:t xml:space="preserve">, e-mail: </w:t>
      </w:r>
      <w:r w:rsidR="001905E9" w:rsidRPr="0002152C">
        <w:rPr>
          <w:rFonts w:ascii="Verdana" w:hAnsi="Verdana"/>
          <w:b w:val="0"/>
          <w:i/>
          <w:iCs/>
          <w:sz w:val="20"/>
          <w:szCs w:val="20"/>
        </w:rPr>
        <w:t>judyta.kowalska</w:t>
      </w:r>
      <w:r w:rsidR="00A27668" w:rsidRPr="0002152C">
        <w:rPr>
          <w:rFonts w:ascii="Verdana" w:hAnsi="Verdana"/>
          <w:b w:val="0"/>
          <w:i/>
          <w:iCs/>
          <w:sz w:val="20"/>
          <w:szCs w:val="20"/>
        </w:rPr>
        <w:t>@ms.gov.pl</w:t>
      </w:r>
      <w:r w:rsidR="004F1AAF" w:rsidRPr="0002152C">
        <w:rPr>
          <w:rFonts w:ascii="Verdana" w:hAnsi="Verdana"/>
          <w:b w:val="0"/>
          <w:iCs/>
          <w:sz w:val="20"/>
          <w:szCs w:val="20"/>
        </w:rPr>
        <w:t>)</w:t>
      </w:r>
    </w:p>
    <w:p w:rsidR="00FB5543" w:rsidRPr="0002152C" w:rsidRDefault="00FB5543" w:rsidP="005B1DF8">
      <w:pPr>
        <w:pStyle w:val="Tekstpodstawowy2"/>
        <w:spacing w:line="276" w:lineRule="auto"/>
        <w:ind w:left="709" w:hanging="709"/>
        <w:rPr>
          <w:rFonts w:ascii="Verdana" w:hAnsi="Verdana"/>
          <w:b w:val="0"/>
          <w:iCs/>
          <w:sz w:val="20"/>
          <w:szCs w:val="20"/>
        </w:rPr>
      </w:pPr>
      <w:r w:rsidRPr="0002152C">
        <w:rPr>
          <w:rFonts w:ascii="Verdana" w:hAnsi="Verdana"/>
          <w:b w:val="0"/>
          <w:iCs/>
          <w:sz w:val="20"/>
          <w:szCs w:val="20"/>
        </w:rPr>
        <w:t>12.2</w:t>
      </w:r>
      <w:r w:rsidRPr="0002152C">
        <w:rPr>
          <w:rFonts w:ascii="Verdana" w:hAnsi="Verdana"/>
          <w:b w:val="0"/>
          <w:iCs/>
          <w:sz w:val="20"/>
          <w:szCs w:val="20"/>
        </w:rPr>
        <w:tab/>
        <w:t xml:space="preserve">Wykonawca może zwrócić się do Zamawiającego o wyjaśnienie treści specyfikacji istotnych warunków zamówienia (SIWZ), kierując wniosek na adres: </w:t>
      </w:r>
    </w:p>
    <w:p w:rsidR="00D57847" w:rsidRPr="0002152C" w:rsidRDefault="00D57847" w:rsidP="005B1DF8">
      <w:pPr>
        <w:pStyle w:val="rozdzia"/>
        <w:spacing w:line="276" w:lineRule="auto"/>
        <w:jc w:val="center"/>
        <w:rPr>
          <w:sz w:val="20"/>
          <w:szCs w:val="20"/>
        </w:rPr>
      </w:pPr>
      <w:r w:rsidRPr="0002152C">
        <w:rPr>
          <w:sz w:val="20"/>
          <w:szCs w:val="20"/>
        </w:rPr>
        <w:t>Ministerstwo Sprawiedliwości</w:t>
      </w:r>
    </w:p>
    <w:p w:rsidR="00D57847" w:rsidRPr="0002152C" w:rsidRDefault="00D57847" w:rsidP="005B1DF8">
      <w:pPr>
        <w:pStyle w:val="rozdzia"/>
        <w:spacing w:line="276" w:lineRule="auto"/>
        <w:jc w:val="center"/>
        <w:rPr>
          <w:sz w:val="20"/>
          <w:szCs w:val="20"/>
        </w:rPr>
      </w:pPr>
      <w:r w:rsidRPr="0002152C">
        <w:rPr>
          <w:sz w:val="20"/>
          <w:szCs w:val="20"/>
        </w:rPr>
        <w:t>Al. Ujazdowskie 11</w:t>
      </w:r>
    </w:p>
    <w:p w:rsidR="00D57847" w:rsidRPr="0002152C" w:rsidRDefault="00D57847" w:rsidP="005B1DF8">
      <w:pPr>
        <w:pStyle w:val="rozdzia"/>
        <w:spacing w:line="276" w:lineRule="auto"/>
        <w:jc w:val="center"/>
        <w:rPr>
          <w:sz w:val="20"/>
          <w:szCs w:val="20"/>
        </w:rPr>
      </w:pPr>
      <w:r w:rsidRPr="0002152C">
        <w:rPr>
          <w:sz w:val="20"/>
          <w:szCs w:val="20"/>
        </w:rPr>
        <w:t>00-567 Warszawa</w:t>
      </w:r>
    </w:p>
    <w:p w:rsidR="00FB5543" w:rsidRPr="0002152C" w:rsidRDefault="00FB5543" w:rsidP="005B1DF8">
      <w:pPr>
        <w:pStyle w:val="Tekstpodstawowy2"/>
        <w:spacing w:before="0" w:line="276" w:lineRule="auto"/>
        <w:ind w:left="709"/>
        <w:rPr>
          <w:rFonts w:ascii="Verdana" w:hAnsi="Verdana"/>
          <w:b w:val="0"/>
          <w:iCs/>
          <w:sz w:val="20"/>
          <w:szCs w:val="20"/>
        </w:rPr>
      </w:pPr>
    </w:p>
    <w:p w:rsidR="00E25A56" w:rsidRPr="0002152C" w:rsidRDefault="00FB5543" w:rsidP="005B1DF8">
      <w:pPr>
        <w:pStyle w:val="Tekstpodstawowy2"/>
        <w:spacing w:before="0" w:line="276" w:lineRule="auto"/>
        <w:ind w:left="709"/>
        <w:rPr>
          <w:rFonts w:ascii="Verdana" w:hAnsi="Verdana"/>
          <w:b w:val="0"/>
          <w:iCs/>
          <w:sz w:val="20"/>
          <w:szCs w:val="20"/>
        </w:rPr>
      </w:pPr>
      <w:r w:rsidRPr="0002152C">
        <w:rPr>
          <w:rFonts w:ascii="Verdana" w:hAnsi="Verdana"/>
          <w:b w:val="0"/>
          <w:iCs/>
          <w:sz w:val="20"/>
          <w:szCs w:val="20"/>
        </w:rPr>
        <w:t xml:space="preserve">Zamawiający prosi o </w:t>
      </w:r>
      <w:r w:rsidRPr="0002152C">
        <w:rPr>
          <w:rFonts w:ascii="Verdana" w:hAnsi="Verdana"/>
          <w:b w:val="0"/>
          <w:iCs/>
          <w:sz w:val="20"/>
          <w:szCs w:val="20"/>
          <w:u w:val="single"/>
        </w:rPr>
        <w:t>przekazywanie pytań również drogą elektroniczną</w:t>
      </w:r>
      <w:r w:rsidRPr="0002152C">
        <w:rPr>
          <w:rFonts w:ascii="Verdana" w:hAnsi="Verdana"/>
          <w:b w:val="0"/>
          <w:iCs/>
          <w:sz w:val="20"/>
          <w:szCs w:val="20"/>
        </w:rPr>
        <w:t xml:space="preserve"> (na adres </w:t>
      </w:r>
      <w:r w:rsidR="001905E9" w:rsidRPr="0002152C">
        <w:rPr>
          <w:rFonts w:ascii="Verdana" w:hAnsi="Verdana"/>
          <w:b w:val="0"/>
          <w:i/>
          <w:iCs/>
          <w:sz w:val="20"/>
          <w:szCs w:val="20"/>
        </w:rPr>
        <w:t>judyta.kowalska@ms.gov.pl</w:t>
      </w:r>
      <w:r w:rsidRPr="0002152C">
        <w:rPr>
          <w:rFonts w:ascii="Verdana" w:hAnsi="Verdana"/>
          <w:b w:val="0"/>
          <w:iCs/>
          <w:sz w:val="20"/>
          <w:szCs w:val="20"/>
        </w:rPr>
        <w:t>) w formie edytowalnej, gdyż skróci to czas udzielania wyjaśnień.</w:t>
      </w:r>
    </w:p>
    <w:p w:rsidR="00A63AF4" w:rsidRPr="0002152C" w:rsidRDefault="00A63AF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12.</w:t>
      </w:r>
      <w:r w:rsidR="00FB5543" w:rsidRPr="0002152C">
        <w:rPr>
          <w:rFonts w:ascii="Verdana" w:hAnsi="Verdana" w:cs="Verdana"/>
          <w:b w:val="0"/>
          <w:sz w:val="20"/>
          <w:szCs w:val="20"/>
        </w:rPr>
        <w:t>3</w:t>
      </w:r>
      <w:r w:rsidRPr="0002152C">
        <w:rPr>
          <w:rFonts w:ascii="Verdana" w:hAnsi="Verdana" w:cs="Verdana"/>
          <w:b w:val="0"/>
          <w:sz w:val="20"/>
          <w:szCs w:val="20"/>
        </w:rPr>
        <w:t>.</w:t>
      </w:r>
      <w:r w:rsidRPr="0002152C">
        <w:rPr>
          <w:rFonts w:ascii="Verdana" w:hAnsi="Verdana" w:cs="Verdana"/>
          <w:b w:val="0"/>
          <w:sz w:val="20"/>
          <w:szCs w:val="20"/>
        </w:rPr>
        <w:tab/>
      </w:r>
      <w:r w:rsidR="00E25A56" w:rsidRPr="0002152C">
        <w:rPr>
          <w:rFonts w:ascii="Verdana" w:hAnsi="Verdana"/>
          <w:b w:val="0"/>
          <w:iCs/>
          <w:sz w:val="20"/>
          <w:szCs w:val="20"/>
        </w:rPr>
        <w:t xml:space="preserve">Jeżeli </w:t>
      </w:r>
      <w:r w:rsidR="008C2F2A" w:rsidRPr="0002152C">
        <w:rPr>
          <w:rFonts w:ascii="Verdana" w:hAnsi="Verdana"/>
          <w:b w:val="0"/>
          <w:iCs/>
          <w:sz w:val="20"/>
          <w:szCs w:val="20"/>
        </w:rPr>
        <w:t xml:space="preserve">Zamawiający </w:t>
      </w:r>
      <w:r w:rsidR="00E25A56" w:rsidRPr="0002152C">
        <w:rPr>
          <w:rFonts w:ascii="Verdana" w:hAnsi="Verdana"/>
          <w:b w:val="0"/>
          <w:iCs/>
          <w:sz w:val="20"/>
          <w:szCs w:val="20"/>
        </w:rPr>
        <w:t xml:space="preserve">lub </w:t>
      </w:r>
      <w:r w:rsidR="008C2F2A" w:rsidRPr="0002152C">
        <w:rPr>
          <w:rFonts w:ascii="Verdana" w:hAnsi="Verdana"/>
          <w:b w:val="0"/>
          <w:iCs/>
          <w:sz w:val="20"/>
          <w:szCs w:val="20"/>
        </w:rPr>
        <w:t xml:space="preserve">Wykonawca </w:t>
      </w:r>
      <w:r w:rsidR="00E25A56" w:rsidRPr="0002152C">
        <w:rPr>
          <w:rFonts w:ascii="Verdana" w:hAnsi="Verdana"/>
          <w:b w:val="0"/>
          <w:iCs/>
          <w:sz w:val="20"/>
          <w:szCs w:val="20"/>
        </w:rPr>
        <w:t>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044C28" w:rsidRPr="0002152C" w:rsidRDefault="00A63AF4" w:rsidP="00E75D63">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12.</w:t>
      </w:r>
      <w:r w:rsidR="00FB5543" w:rsidRPr="0002152C">
        <w:rPr>
          <w:rFonts w:ascii="Verdana" w:hAnsi="Verdana" w:cs="Verdana"/>
          <w:b w:val="0"/>
          <w:sz w:val="20"/>
          <w:szCs w:val="20"/>
        </w:rPr>
        <w:t>4</w:t>
      </w:r>
      <w:r w:rsidRPr="0002152C">
        <w:rPr>
          <w:rFonts w:ascii="Verdana" w:hAnsi="Verdana" w:cs="Verdana"/>
          <w:b w:val="0"/>
          <w:sz w:val="20"/>
          <w:szCs w:val="20"/>
        </w:rPr>
        <w:t>.</w:t>
      </w:r>
      <w:r w:rsidRPr="0002152C">
        <w:rPr>
          <w:rFonts w:ascii="Verdana" w:hAnsi="Verdana" w:cs="Verdana"/>
          <w:b w:val="0"/>
          <w:sz w:val="20"/>
          <w:szCs w:val="20"/>
        </w:rPr>
        <w:tab/>
      </w:r>
      <w:r w:rsidR="00E75D63" w:rsidRPr="0002152C">
        <w:rPr>
          <w:rFonts w:ascii="Verdana" w:hAnsi="Verdana"/>
          <w:b w:val="0"/>
          <w:iCs/>
          <w:sz w:val="20"/>
          <w:szCs w:val="20"/>
        </w:rPr>
        <w:t>J</w:t>
      </w:r>
      <w:r w:rsidR="00E25A56" w:rsidRPr="0002152C">
        <w:rPr>
          <w:rFonts w:ascii="Verdana" w:hAnsi="Verdana"/>
          <w:b w:val="0"/>
          <w:iCs/>
          <w:sz w:val="20"/>
          <w:szCs w:val="20"/>
        </w:rPr>
        <w:t>ednolity dokument, składa się w formie pisemne</w:t>
      </w:r>
      <w:r w:rsidR="00E75D63" w:rsidRPr="0002152C">
        <w:rPr>
          <w:rFonts w:ascii="Verdana" w:hAnsi="Verdana" w:cs="Verdana"/>
          <w:b w:val="0"/>
          <w:sz w:val="20"/>
          <w:szCs w:val="20"/>
        </w:rPr>
        <w:t>j</w:t>
      </w:r>
      <w:r w:rsidR="00F97F8F">
        <w:rPr>
          <w:rFonts w:ascii="Verdana" w:hAnsi="Verdana" w:cs="Verdana"/>
          <w:b w:val="0"/>
          <w:sz w:val="20"/>
          <w:szCs w:val="20"/>
        </w:rPr>
        <w:t xml:space="preserve">. </w:t>
      </w:r>
      <w:r w:rsidR="00044C28" w:rsidRPr="0002152C">
        <w:rPr>
          <w:rFonts w:ascii="Verdana" w:hAnsi="Verdana" w:cs="Verdana"/>
          <w:b w:val="0"/>
          <w:sz w:val="20"/>
          <w:szCs w:val="20"/>
        </w:rPr>
        <w:t>Jednolity do</w:t>
      </w:r>
      <w:r w:rsidR="00DA0D3F" w:rsidRPr="0002152C">
        <w:rPr>
          <w:rFonts w:ascii="Verdana" w:hAnsi="Verdana" w:cs="Verdana"/>
          <w:b w:val="0"/>
          <w:sz w:val="20"/>
          <w:szCs w:val="20"/>
        </w:rPr>
        <w:t>kument, o którym mowa w pkt. 9.2</w:t>
      </w:r>
      <w:r w:rsidR="00FF069F" w:rsidRPr="0002152C">
        <w:rPr>
          <w:rFonts w:ascii="Verdana" w:hAnsi="Verdana" w:cs="Verdana"/>
          <w:b w:val="0"/>
          <w:sz w:val="20"/>
          <w:szCs w:val="20"/>
        </w:rPr>
        <w:t xml:space="preserve"> </w:t>
      </w:r>
      <w:r w:rsidR="00044C28" w:rsidRPr="0002152C">
        <w:rPr>
          <w:rFonts w:ascii="Verdana" w:hAnsi="Verdana" w:cs="Verdana"/>
          <w:b w:val="0"/>
          <w:sz w:val="20"/>
          <w:szCs w:val="20"/>
        </w:rPr>
        <w:t xml:space="preserve">IDW wypełnia i podpisuje </w:t>
      </w:r>
      <w:r w:rsidR="00D35E08" w:rsidRPr="0002152C">
        <w:rPr>
          <w:rFonts w:ascii="Verdana" w:hAnsi="Verdana" w:cs="Verdana"/>
          <w:b w:val="0"/>
          <w:sz w:val="20"/>
          <w:szCs w:val="20"/>
        </w:rPr>
        <w:t xml:space="preserve">podmiot </w:t>
      </w:r>
      <w:r w:rsidR="00D35E08" w:rsidRPr="0002152C">
        <w:rPr>
          <w:rFonts w:ascii="Verdana" w:hAnsi="Verdana" w:cs="Verdana"/>
          <w:b w:val="0"/>
          <w:iCs/>
          <w:sz w:val="20"/>
          <w:szCs w:val="20"/>
        </w:rPr>
        <w:t>na zdolnościach lub sytuacji którego, na zasadach określonych w art. 22a ustawy Pzp, polega wykonawca.</w:t>
      </w:r>
    </w:p>
    <w:p w:rsidR="00A63AF4" w:rsidRPr="0002152C" w:rsidRDefault="00A63AF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12.</w:t>
      </w:r>
      <w:r w:rsidR="00FB5543" w:rsidRPr="0002152C">
        <w:rPr>
          <w:rFonts w:ascii="Verdana" w:hAnsi="Verdana" w:cs="Verdana"/>
          <w:b w:val="0"/>
          <w:sz w:val="20"/>
          <w:szCs w:val="20"/>
        </w:rPr>
        <w:t>5</w:t>
      </w:r>
      <w:r w:rsidRPr="0002152C">
        <w:rPr>
          <w:rFonts w:ascii="Verdana" w:hAnsi="Verdana" w:cs="Verdana"/>
          <w:b w:val="0"/>
          <w:sz w:val="20"/>
          <w:szCs w:val="20"/>
        </w:rPr>
        <w:t>.</w:t>
      </w:r>
      <w:r w:rsidRPr="0002152C">
        <w:rPr>
          <w:rFonts w:ascii="Verdana" w:hAnsi="Verdana" w:cs="Verdana"/>
          <w:b w:val="0"/>
          <w:sz w:val="20"/>
          <w:szCs w:val="20"/>
        </w:rPr>
        <w:tab/>
      </w:r>
      <w:r w:rsidR="00E25A56" w:rsidRPr="0002152C">
        <w:rPr>
          <w:rFonts w:ascii="Verdana" w:hAnsi="Verdana"/>
          <w:b w:val="0"/>
          <w:iCs/>
          <w:sz w:val="20"/>
          <w:szCs w:val="20"/>
        </w:rPr>
        <w:t>Ofertę składa się pod rygorem nieważności w formie pisemnej.</w:t>
      </w:r>
    </w:p>
    <w:p w:rsidR="00A63AF4" w:rsidRPr="0002152C" w:rsidRDefault="00A63AF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12.</w:t>
      </w:r>
      <w:r w:rsidR="00FB5543" w:rsidRPr="0002152C">
        <w:rPr>
          <w:rFonts w:ascii="Verdana" w:hAnsi="Verdana" w:cs="Verdana"/>
          <w:b w:val="0"/>
          <w:sz w:val="20"/>
          <w:szCs w:val="20"/>
        </w:rPr>
        <w:t>6</w:t>
      </w:r>
      <w:r w:rsidRPr="0002152C">
        <w:rPr>
          <w:rFonts w:ascii="Verdana" w:hAnsi="Verdana" w:cs="Verdana"/>
          <w:b w:val="0"/>
          <w:sz w:val="20"/>
          <w:szCs w:val="20"/>
        </w:rPr>
        <w:t>.</w:t>
      </w:r>
      <w:r w:rsidRPr="0002152C">
        <w:rPr>
          <w:rFonts w:ascii="Verdana" w:hAnsi="Verdana" w:cs="Verdana"/>
          <w:b w:val="0"/>
          <w:sz w:val="20"/>
          <w:szCs w:val="20"/>
        </w:rPr>
        <w:tab/>
      </w:r>
      <w:r w:rsidR="00E25A56" w:rsidRPr="0002152C">
        <w:rPr>
          <w:rFonts w:ascii="Verdana" w:hAnsi="Verdana"/>
          <w:b w:val="0"/>
          <w:iCs/>
          <w:sz w:val="20"/>
          <w:szCs w:val="20"/>
        </w:rPr>
        <w:t xml:space="preserve">Oświadczenia, o których mowa w rozporządzeniu Ministra Rozwoju </w:t>
      </w:r>
      <w:r w:rsidR="001B0E07" w:rsidRPr="0002152C">
        <w:rPr>
          <w:rFonts w:ascii="Verdana" w:hAnsi="Verdana"/>
          <w:b w:val="0"/>
          <w:iCs/>
          <w:sz w:val="20"/>
          <w:szCs w:val="20"/>
        </w:rPr>
        <w:t xml:space="preserve">z dnia 26 lipca 2016 r. </w:t>
      </w:r>
      <w:r w:rsidR="00E25A56" w:rsidRPr="0002152C">
        <w:rPr>
          <w:rFonts w:ascii="Verdana" w:hAnsi="Verdana"/>
          <w:b w:val="0"/>
          <w:iCs/>
          <w:sz w:val="20"/>
          <w:szCs w:val="20"/>
        </w:rPr>
        <w:t>w sprawie rodzajów dokumentów, jakich może żądać zamawiający od wykonawcy</w:t>
      </w:r>
      <w:r w:rsidR="00F36B1E" w:rsidRPr="0002152C">
        <w:rPr>
          <w:rFonts w:ascii="Verdana" w:hAnsi="Verdana"/>
          <w:b w:val="0"/>
          <w:iCs/>
          <w:sz w:val="20"/>
          <w:szCs w:val="20"/>
        </w:rPr>
        <w:t xml:space="preserve"> w postępowaniu o udzielenie zamówienia</w:t>
      </w:r>
      <w:r w:rsidR="001B0E07" w:rsidRPr="0002152C">
        <w:rPr>
          <w:rFonts w:ascii="Verdana" w:hAnsi="Verdana"/>
          <w:b w:val="0"/>
          <w:iCs/>
          <w:sz w:val="20"/>
          <w:szCs w:val="20"/>
        </w:rPr>
        <w:t xml:space="preserve"> (Dz. U. z 2016 r. poz. 1126)</w:t>
      </w:r>
      <w:r w:rsidR="00E25A56" w:rsidRPr="0002152C">
        <w:rPr>
          <w:rFonts w:ascii="Verdana" w:hAnsi="Verdana"/>
          <w:b w:val="0"/>
          <w:iCs/>
          <w:sz w:val="20"/>
          <w:szCs w:val="20"/>
        </w:rPr>
        <w:t>, zwanym dalej „rozporządzeniem” składane przez wykonawcę i inne podmioty, na zdolnościach lub sytuacji których polega wykonawca na zasadach określonych w art. 22a ustawy Pzp oraz przez podwykonawców, należy złożyć w oryginale.</w:t>
      </w:r>
    </w:p>
    <w:p w:rsidR="00A63AF4" w:rsidRPr="0002152C" w:rsidRDefault="00A63AF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12.</w:t>
      </w:r>
      <w:r w:rsidR="006B6655" w:rsidRPr="0002152C">
        <w:rPr>
          <w:rFonts w:ascii="Verdana" w:hAnsi="Verdana" w:cs="Verdana"/>
          <w:b w:val="0"/>
          <w:sz w:val="20"/>
          <w:szCs w:val="20"/>
        </w:rPr>
        <w:t>7</w:t>
      </w:r>
      <w:r w:rsidRPr="0002152C">
        <w:rPr>
          <w:rFonts w:ascii="Verdana" w:hAnsi="Verdana" w:cs="Verdana"/>
          <w:b w:val="0"/>
          <w:sz w:val="20"/>
          <w:szCs w:val="20"/>
        </w:rPr>
        <w:t>.</w:t>
      </w:r>
      <w:r w:rsidRPr="0002152C">
        <w:rPr>
          <w:rFonts w:ascii="Verdana" w:hAnsi="Verdana" w:cs="Verdana"/>
          <w:b w:val="0"/>
          <w:sz w:val="20"/>
          <w:szCs w:val="20"/>
        </w:rPr>
        <w:tab/>
      </w:r>
      <w:r w:rsidR="00E25A56" w:rsidRPr="0002152C">
        <w:rPr>
          <w:rFonts w:ascii="Verdana" w:hAnsi="Verdana"/>
          <w:b w:val="0"/>
          <w:iCs/>
          <w:sz w:val="20"/>
          <w:szCs w:val="20"/>
        </w:rPr>
        <w:t xml:space="preserve">Dokumenty, o których mowa w rozporządzeniu, inne niż oświadczenia, o których mowa </w:t>
      </w:r>
      <w:r w:rsidR="00912F01" w:rsidRPr="0002152C">
        <w:rPr>
          <w:rFonts w:ascii="Verdana" w:hAnsi="Verdana"/>
          <w:b w:val="0"/>
          <w:iCs/>
          <w:sz w:val="20"/>
          <w:szCs w:val="20"/>
        </w:rPr>
        <w:t xml:space="preserve">powyżej </w:t>
      </w:r>
      <w:r w:rsidR="00E25A56" w:rsidRPr="0002152C">
        <w:rPr>
          <w:rFonts w:ascii="Verdana" w:hAnsi="Verdana"/>
          <w:b w:val="0"/>
          <w:iCs/>
          <w:sz w:val="20"/>
          <w:szCs w:val="20"/>
        </w:rPr>
        <w:t>w pkt 12.</w:t>
      </w:r>
      <w:r w:rsidR="006B6655" w:rsidRPr="0002152C">
        <w:rPr>
          <w:rFonts w:ascii="Verdana" w:hAnsi="Verdana"/>
          <w:b w:val="0"/>
          <w:iCs/>
          <w:sz w:val="20"/>
          <w:szCs w:val="20"/>
        </w:rPr>
        <w:t>6</w:t>
      </w:r>
      <w:r w:rsidR="00E25A56" w:rsidRPr="0002152C">
        <w:rPr>
          <w:rFonts w:ascii="Verdana" w:hAnsi="Verdana"/>
          <w:b w:val="0"/>
          <w:iCs/>
          <w:sz w:val="20"/>
          <w:szCs w:val="20"/>
        </w:rPr>
        <w:t xml:space="preserve"> IDW, należy złożyć w oryginale lub kopii </w:t>
      </w:r>
      <w:r w:rsidR="001B0E07" w:rsidRPr="0002152C">
        <w:rPr>
          <w:rFonts w:ascii="Verdana" w:hAnsi="Verdana"/>
          <w:b w:val="0"/>
          <w:iCs/>
          <w:sz w:val="20"/>
          <w:szCs w:val="20"/>
        </w:rPr>
        <w:t xml:space="preserve">poświadczonej </w:t>
      </w:r>
      <w:r w:rsidR="00E25A56" w:rsidRPr="0002152C">
        <w:rPr>
          <w:rFonts w:ascii="Verdana" w:hAnsi="Verdana"/>
          <w:b w:val="0"/>
          <w:iCs/>
          <w:sz w:val="20"/>
          <w:szCs w:val="20"/>
        </w:rPr>
        <w:t>za zgodność z oryginałem.</w:t>
      </w:r>
    </w:p>
    <w:p w:rsidR="00E25A56" w:rsidRPr="0002152C" w:rsidRDefault="001B0E07" w:rsidP="005B1DF8">
      <w:pPr>
        <w:pStyle w:val="Tekstpodstawowy2"/>
        <w:spacing w:line="276" w:lineRule="auto"/>
        <w:ind w:left="709"/>
        <w:rPr>
          <w:rFonts w:ascii="Verdana" w:hAnsi="Verdana"/>
          <w:iCs/>
          <w:sz w:val="20"/>
          <w:szCs w:val="20"/>
        </w:rPr>
      </w:pPr>
      <w:r w:rsidRPr="0002152C">
        <w:rPr>
          <w:rFonts w:ascii="Verdana" w:hAnsi="Verdana"/>
          <w:b w:val="0"/>
          <w:iCs/>
          <w:sz w:val="20"/>
          <w:szCs w:val="20"/>
        </w:rPr>
        <w:t xml:space="preserve">Poświadczenia </w:t>
      </w:r>
      <w:r w:rsidR="00E25A56" w:rsidRPr="0002152C">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02152C" w:rsidRDefault="001B0E07" w:rsidP="005B1DF8">
      <w:pPr>
        <w:pStyle w:val="Tekstpodstawowy2"/>
        <w:spacing w:line="276" w:lineRule="auto"/>
        <w:ind w:left="709"/>
        <w:rPr>
          <w:rFonts w:ascii="Verdana" w:hAnsi="Verdana"/>
          <w:b w:val="0"/>
          <w:iCs/>
          <w:sz w:val="20"/>
          <w:szCs w:val="20"/>
        </w:rPr>
      </w:pPr>
      <w:r w:rsidRPr="0002152C">
        <w:rPr>
          <w:rFonts w:ascii="Verdana" w:hAnsi="Verdana"/>
          <w:b w:val="0"/>
          <w:iCs/>
          <w:sz w:val="20"/>
          <w:szCs w:val="20"/>
        </w:rPr>
        <w:t xml:space="preserve">Poświadczenie </w:t>
      </w:r>
      <w:r w:rsidR="00E25A56" w:rsidRPr="0002152C">
        <w:rPr>
          <w:rFonts w:ascii="Verdana" w:hAnsi="Verdana"/>
          <w:b w:val="0"/>
          <w:iCs/>
          <w:sz w:val="20"/>
          <w:szCs w:val="20"/>
        </w:rPr>
        <w:t xml:space="preserve">za zgodność z oryginałem następuje w formie pisemnej. </w:t>
      </w:r>
    </w:p>
    <w:p w:rsidR="00E25A56" w:rsidRPr="0002152C" w:rsidRDefault="00E25A56" w:rsidP="005B1DF8">
      <w:pPr>
        <w:pStyle w:val="Tekstpodstawowy2"/>
        <w:spacing w:line="276" w:lineRule="auto"/>
        <w:ind w:left="709"/>
        <w:rPr>
          <w:rFonts w:ascii="Verdana" w:hAnsi="Verdana"/>
          <w:b w:val="0"/>
          <w:iCs/>
          <w:sz w:val="20"/>
          <w:szCs w:val="20"/>
        </w:rPr>
      </w:pPr>
      <w:r w:rsidRPr="0002152C">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02152C" w:rsidRDefault="00A63AF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12.8.</w:t>
      </w:r>
      <w:r w:rsidRPr="0002152C">
        <w:rPr>
          <w:rFonts w:ascii="Verdana" w:hAnsi="Verdana" w:cs="Verdana"/>
          <w:b w:val="0"/>
          <w:sz w:val="20"/>
          <w:szCs w:val="20"/>
        </w:rPr>
        <w:tab/>
      </w:r>
      <w:r w:rsidR="00912F01" w:rsidRPr="0002152C">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BE245A" w:rsidRPr="0002152C" w:rsidRDefault="00A63AF4" w:rsidP="0066607A">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12.9.</w:t>
      </w:r>
      <w:r w:rsidRPr="0002152C">
        <w:rPr>
          <w:rFonts w:ascii="Verdana" w:hAnsi="Verdana" w:cs="Verdana"/>
          <w:b w:val="0"/>
          <w:sz w:val="20"/>
          <w:szCs w:val="20"/>
        </w:rPr>
        <w:tab/>
      </w:r>
      <w:r w:rsidR="00912F01" w:rsidRPr="0002152C">
        <w:rPr>
          <w:rFonts w:ascii="Verdana" w:hAnsi="Verdana"/>
          <w:b w:val="0"/>
          <w:iCs/>
          <w:sz w:val="20"/>
          <w:szCs w:val="20"/>
        </w:rPr>
        <w:t>Dokumenty sporządzone w języku obcym są składane wraz z tłumaczeniem na język polski.</w:t>
      </w:r>
    </w:p>
    <w:p w:rsidR="00912F01" w:rsidRPr="0002152C" w:rsidRDefault="00912F01" w:rsidP="005B1DF8">
      <w:pPr>
        <w:spacing w:line="276" w:lineRule="auto"/>
        <w:ind w:left="720" w:hanging="720"/>
        <w:jc w:val="both"/>
        <w:rPr>
          <w:rFonts w:ascii="Verdana" w:hAnsi="Verdana" w:cs="Verdana"/>
          <w:b/>
          <w:sz w:val="20"/>
          <w:szCs w:val="20"/>
        </w:rPr>
      </w:pPr>
      <w:r w:rsidRPr="0002152C">
        <w:rPr>
          <w:rFonts w:ascii="Verdana" w:hAnsi="Verdana" w:cs="Verdana"/>
          <w:b/>
          <w:sz w:val="20"/>
          <w:szCs w:val="20"/>
        </w:rPr>
        <w:t xml:space="preserve">13. </w:t>
      </w:r>
      <w:r w:rsidRPr="0002152C">
        <w:rPr>
          <w:rFonts w:ascii="Verdana" w:hAnsi="Verdana" w:cs="Verdana"/>
          <w:b/>
          <w:sz w:val="20"/>
          <w:szCs w:val="20"/>
        </w:rPr>
        <w:tab/>
      </w:r>
      <w:r w:rsidRPr="0002152C">
        <w:rPr>
          <w:rStyle w:val="tekstdokbold"/>
          <w:rFonts w:ascii="Verdana" w:hAnsi="Verdana" w:cs="Verdana"/>
          <w:sz w:val="20"/>
          <w:szCs w:val="20"/>
        </w:rPr>
        <w:t>OPIS SPOSOBU PRZYGOTOWANIA OFERT</w:t>
      </w:r>
    </w:p>
    <w:p w:rsidR="00912F01" w:rsidRPr="0002152C" w:rsidRDefault="00912F01" w:rsidP="005B1DF8">
      <w:pPr>
        <w:pStyle w:val="Tekstpodstawowy2"/>
        <w:spacing w:before="0" w:line="276" w:lineRule="auto"/>
        <w:ind w:left="709" w:hanging="709"/>
        <w:rPr>
          <w:rFonts w:ascii="Verdana" w:hAnsi="Verdana"/>
          <w:b w:val="0"/>
          <w:iCs/>
          <w:sz w:val="20"/>
          <w:szCs w:val="20"/>
        </w:rPr>
      </w:pPr>
      <w:r w:rsidRPr="0002152C">
        <w:rPr>
          <w:rFonts w:ascii="Verdana" w:hAnsi="Verdana" w:cs="Verdana"/>
          <w:b w:val="0"/>
          <w:sz w:val="20"/>
          <w:szCs w:val="20"/>
        </w:rPr>
        <w:t>13.1.</w:t>
      </w:r>
      <w:r w:rsidRPr="0002152C">
        <w:rPr>
          <w:rFonts w:ascii="Verdana" w:hAnsi="Verdana" w:cs="Verdana"/>
          <w:b w:val="0"/>
          <w:sz w:val="20"/>
          <w:szCs w:val="20"/>
        </w:rPr>
        <w:tab/>
      </w:r>
      <w:r w:rsidRPr="0002152C">
        <w:rPr>
          <w:rFonts w:ascii="Verdana" w:hAnsi="Verdana" w:cs="Verdana"/>
          <w:b w:val="0"/>
          <w:bCs w:val="0"/>
          <w:sz w:val="20"/>
          <w:szCs w:val="20"/>
        </w:rPr>
        <w:t>Wykonawca może złożyć tylko jedną ofertę.</w:t>
      </w:r>
    </w:p>
    <w:p w:rsidR="00912F01" w:rsidRPr="0002152C" w:rsidRDefault="00912F01" w:rsidP="005B1DF8">
      <w:pPr>
        <w:pStyle w:val="Tekstpodstawowy2"/>
        <w:spacing w:before="0" w:line="276" w:lineRule="auto"/>
        <w:ind w:left="709" w:hanging="709"/>
        <w:rPr>
          <w:rFonts w:ascii="Verdana" w:hAnsi="Verdana"/>
          <w:b w:val="0"/>
          <w:iCs/>
          <w:sz w:val="20"/>
          <w:szCs w:val="20"/>
        </w:rPr>
      </w:pPr>
      <w:r w:rsidRPr="0002152C">
        <w:rPr>
          <w:rFonts w:ascii="Verdana" w:hAnsi="Verdana" w:cs="Verdana"/>
          <w:b w:val="0"/>
          <w:sz w:val="20"/>
          <w:szCs w:val="20"/>
        </w:rPr>
        <w:t>13.2.</w:t>
      </w:r>
      <w:r w:rsidRPr="0002152C">
        <w:rPr>
          <w:rFonts w:ascii="Verdana" w:hAnsi="Verdana" w:cs="Verdana"/>
          <w:b w:val="0"/>
          <w:sz w:val="20"/>
          <w:szCs w:val="20"/>
        </w:rPr>
        <w:tab/>
      </w:r>
      <w:r w:rsidRPr="0002152C">
        <w:rPr>
          <w:rFonts w:ascii="Verdana" w:hAnsi="Verdana" w:cs="Verdana"/>
          <w:b w:val="0"/>
          <w:bCs w:val="0"/>
          <w:sz w:val="20"/>
          <w:szCs w:val="20"/>
        </w:rPr>
        <w:t>Zamawiający</w:t>
      </w:r>
      <w:r w:rsidR="00210904" w:rsidRPr="0002152C">
        <w:rPr>
          <w:rFonts w:ascii="Verdana" w:hAnsi="Verdana" w:cs="Verdana"/>
          <w:b w:val="0"/>
          <w:bCs w:val="0"/>
          <w:sz w:val="20"/>
          <w:szCs w:val="20"/>
        </w:rPr>
        <w:t xml:space="preserve"> nie</w:t>
      </w:r>
      <w:r w:rsidRPr="0002152C">
        <w:rPr>
          <w:rFonts w:ascii="Verdana" w:hAnsi="Verdana" w:cs="Verdana"/>
          <w:b w:val="0"/>
          <w:bCs w:val="0"/>
          <w:sz w:val="20"/>
          <w:szCs w:val="20"/>
        </w:rPr>
        <w:t xml:space="preserve"> dopuszcza </w:t>
      </w:r>
      <w:r w:rsidR="007D736A" w:rsidRPr="0002152C">
        <w:rPr>
          <w:rFonts w:ascii="Verdana" w:hAnsi="Verdana" w:cs="Verdana"/>
          <w:b w:val="0"/>
          <w:bCs w:val="0"/>
          <w:sz w:val="20"/>
          <w:szCs w:val="20"/>
        </w:rPr>
        <w:t>składani</w:t>
      </w:r>
      <w:r w:rsidR="00210904" w:rsidRPr="0002152C">
        <w:rPr>
          <w:rFonts w:ascii="Verdana" w:hAnsi="Verdana" w:cs="Verdana"/>
          <w:b w:val="0"/>
          <w:bCs w:val="0"/>
          <w:sz w:val="20"/>
          <w:szCs w:val="20"/>
        </w:rPr>
        <w:t>a</w:t>
      </w:r>
      <w:r w:rsidR="007D736A" w:rsidRPr="0002152C">
        <w:rPr>
          <w:rFonts w:ascii="Verdana" w:hAnsi="Verdana" w:cs="Verdana"/>
          <w:b w:val="0"/>
          <w:bCs w:val="0"/>
          <w:sz w:val="20"/>
          <w:szCs w:val="20"/>
        </w:rPr>
        <w:t xml:space="preserve"> </w:t>
      </w:r>
      <w:r w:rsidRPr="0002152C">
        <w:rPr>
          <w:rFonts w:ascii="Verdana" w:hAnsi="Verdana" w:cs="Verdana"/>
          <w:b w:val="0"/>
          <w:bCs w:val="0"/>
          <w:sz w:val="20"/>
          <w:szCs w:val="20"/>
        </w:rPr>
        <w:t>ofert częściowych.</w:t>
      </w:r>
    </w:p>
    <w:p w:rsidR="00912F01" w:rsidRPr="0002152C" w:rsidRDefault="00912F01" w:rsidP="005B1DF8">
      <w:pPr>
        <w:pStyle w:val="Tekstpodstawowy2"/>
        <w:spacing w:before="0" w:line="276" w:lineRule="auto"/>
        <w:ind w:left="709" w:hanging="709"/>
        <w:rPr>
          <w:rFonts w:ascii="Verdana" w:hAnsi="Verdana"/>
          <w:b w:val="0"/>
          <w:iCs/>
          <w:sz w:val="20"/>
          <w:szCs w:val="20"/>
        </w:rPr>
      </w:pPr>
      <w:r w:rsidRPr="0002152C">
        <w:rPr>
          <w:rFonts w:ascii="Verdana" w:hAnsi="Verdana" w:cs="Verdana"/>
          <w:b w:val="0"/>
          <w:sz w:val="20"/>
          <w:szCs w:val="20"/>
        </w:rPr>
        <w:t>13.3.</w:t>
      </w:r>
      <w:r w:rsidRPr="0002152C">
        <w:rPr>
          <w:rFonts w:ascii="Verdana" w:hAnsi="Verdana" w:cs="Verdana"/>
          <w:b w:val="0"/>
          <w:sz w:val="20"/>
          <w:szCs w:val="20"/>
        </w:rPr>
        <w:tab/>
      </w:r>
      <w:r w:rsidRPr="0002152C">
        <w:rPr>
          <w:rFonts w:ascii="Verdana" w:hAnsi="Verdana" w:cs="Verdana"/>
          <w:b w:val="0"/>
          <w:bCs w:val="0"/>
          <w:sz w:val="20"/>
          <w:szCs w:val="20"/>
        </w:rPr>
        <w:t>Zamawiający nie dopuszcza składania ofert wariantowych.</w:t>
      </w:r>
    </w:p>
    <w:p w:rsidR="00912F01" w:rsidRPr="0002152C" w:rsidRDefault="00912F01" w:rsidP="005B1DF8">
      <w:pPr>
        <w:pStyle w:val="Tekstpodstawowy2"/>
        <w:spacing w:before="0" w:line="276" w:lineRule="auto"/>
        <w:ind w:left="709" w:hanging="709"/>
        <w:rPr>
          <w:rFonts w:ascii="Verdana" w:hAnsi="Verdana"/>
          <w:b w:val="0"/>
          <w:iCs/>
          <w:sz w:val="20"/>
          <w:szCs w:val="20"/>
        </w:rPr>
      </w:pPr>
      <w:r w:rsidRPr="0002152C">
        <w:rPr>
          <w:rFonts w:ascii="Verdana" w:hAnsi="Verdana" w:cs="Verdana"/>
          <w:b w:val="0"/>
          <w:sz w:val="20"/>
          <w:szCs w:val="20"/>
        </w:rPr>
        <w:t>13.4.</w:t>
      </w:r>
      <w:r w:rsidRPr="0002152C">
        <w:rPr>
          <w:rFonts w:ascii="Verdana" w:hAnsi="Verdana" w:cs="Verdana"/>
          <w:b w:val="0"/>
          <w:sz w:val="20"/>
          <w:szCs w:val="20"/>
        </w:rPr>
        <w:tab/>
      </w:r>
      <w:r w:rsidRPr="0002152C">
        <w:rPr>
          <w:rFonts w:ascii="Verdana" w:hAnsi="Verdana" w:cs="Verdana"/>
          <w:b w:val="0"/>
          <w:bCs w:val="0"/>
          <w:sz w:val="20"/>
          <w:szCs w:val="20"/>
        </w:rPr>
        <w:t>Oferta musi być zabezpieczona wadium.</w:t>
      </w:r>
    </w:p>
    <w:p w:rsidR="00990EE3" w:rsidRDefault="00912F01" w:rsidP="005B1DF8">
      <w:pPr>
        <w:pStyle w:val="Tekstpodstawowy2"/>
        <w:spacing w:before="0" w:line="276" w:lineRule="auto"/>
        <w:ind w:left="709" w:hanging="709"/>
        <w:rPr>
          <w:rFonts w:ascii="Verdana" w:hAnsi="Verdana" w:cs="Arial"/>
          <w:b w:val="0"/>
          <w:bCs w:val="0"/>
          <w:sz w:val="20"/>
          <w:szCs w:val="20"/>
        </w:rPr>
      </w:pPr>
      <w:r w:rsidRPr="0002152C">
        <w:rPr>
          <w:rFonts w:ascii="Verdana" w:hAnsi="Verdana" w:cs="Verdana"/>
          <w:b w:val="0"/>
          <w:sz w:val="20"/>
          <w:szCs w:val="20"/>
        </w:rPr>
        <w:t>13.5.</w:t>
      </w:r>
      <w:r w:rsidRPr="0002152C">
        <w:rPr>
          <w:rFonts w:ascii="Verdana" w:hAnsi="Verdana" w:cs="Verdana"/>
          <w:b w:val="0"/>
          <w:sz w:val="20"/>
          <w:szCs w:val="20"/>
        </w:rPr>
        <w:tab/>
      </w:r>
      <w:r w:rsidR="0086029A" w:rsidRPr="0002152C">
        <w:rPr>
          <w:rFonts w:ascii="Verdana" w:hAnsi="Verdana" w:cs="Arial"/>
          <w:b w:val="0"/>
          <w:bCs w:val="0"/>
          <w:sz w:val="20"/>
          <w:szCs w:val="20"/>
        </w:rPr>
        <w:t xml:space="preserve">Ofertę stanowi wypełniony Formularz „Oferta” </w:t>
      </w:r>
    </w:p>
    <w:p w:rsidR="00912F01" w:rsidRPr="0002152C" w:rsidRDefault="00912F01" w:rsidP="005B1DF8">
      <w:pPr>
        <w:pStyle w:val="Tekstpodstawowy2"/>
        <w:spacing w:before="0" w:line="276" w:lineRule="auto"/>
        <w:ind w:left="709" w:hanging="709"/>
        <w:rPr>
          <w:rFonts w:ascii="Verdana" w:hAnsi="Verdana" w:cs="Verdana"/>
          <w:b w:val="0"/>
          <w:bCs w:val="0"/>
          <w:sz w:val="20"/>
          <w:szCs w:val="20"/>
        </w:rPr>
      </w:pPr>
      <w:r w:rsidRPr="0002152C">
        <w:rPr>
          <w:rFonts w:ascii="Verdana" w:hAnsi="Verdana" w:cs="Verdana"/>
          <w:b w:val="0"/>
          <w:sz w:val="20"/>
          <w:szCs w:val="20"/>
        </w:rPr>
        <w:t>13.6.</w:t>
      </w:r>
      <w:r w:rsidRPr="0002152C">
        <w:rPr>
          <w:rFonts w:ascii="Verdana" w:hAnsi="Verdana" w:cs="Verdana"/>
          <w:b w:val="0"/>
          <w:sz w:val="20"/>
          <w:szCs w:val="20"/>
        </w:rPr>
        <w:tab/>
      </w:r>
      <w:r w:rsidRPr="0002152C">
        <w:rPr>
          <w:rFonts w:ascii="Verdana" w:hAnsi="Verdana" w:cs="Verdana"/>
          <w:b w:val="0"/>
          <w:bCs w:val="0"/>
          <w:sz w:val="20"/>
          <w:szCs w:val="20"/>
        </w:rPr>
        <w:t>Wraz z ofertą powinny być złożone:</w:t>
      </w:r>
    </w:p>
    <w:p w:rsidR="00BE076B" w:rsidRPr="0002152C" w:rsidRDefault="00BF5B83" w:rsidP="005B1DF8">
      <w:pPr>
        <w:pStyle w:val="Tekstpodstawowy2"/>
        <w:tabs>
          <w:tab w:val="left" w:pos="1134"/>
        </w:tabs>
        <w:spacing w:before="0" w:line="276" w:lineRule="auto"/>
        <w:ind w:left="1134" w:hanging="1134"/>
        <w:rPr>
          <w:rFonts w:ascii="Verdana" w:hAnsi="Verdana"/>
          <w:b w:val="0"/>
          <w:bCs w:val="0"/>
          <w:sz w:val="20"/>
          <w:szCs w:val="20"/>
        </w:rPr>
      </w:pPr>
      <w:r w:rsidRPr="0002152C">
        <w:rPr>
          <w:rFonts w:ascii="Verdana" w:hAnsi="Verdana"/>
          <w:b w:val="0"/>
          <w:bCs w:val="0"/>
          <w:sz w:val="20"/>
          <w:szCs w:val="20"/>
        </w:rPr>
        <w:t>13</w:t>
      </w:r>
      <w:r w:rsidR="00DF126E" w:rsidRPr="0002152C">
        <w:rPr>
          <w:rFonts w:ascii="Verdana" w:hAnsi="Verdana"/>
          <w:b w:val="0"/>
          <w:bCs w:val="0"/>
          <w:sz w:val="20"/>
          <w:szCs w:val="20"/>
        </w:rPr>
        <w:t>.6.1.</w:t>
      </w:r>
      <w:r w:rsidR="00DF126E" w:rsidRPr="0002152C">
        <w:rPr>
          <w:rFonts w:ascii="Verdana" w:hAnsi="Verdana"/>
          <w:b w:val="0"/>
          <w:bCs w:val="0"/>
          <w:sz w:val="20"/>
          <w:szCs w:val="20"/>
        </w:rPr>
        <w:tab/>
      </w:r>
      <w:r w:rsidR="003761A4" w:rsidRPr="0002152C">
        <w:rPr>
          <w:rFonts w:ascii="Verdana" w:hAnsi="Verdana" w:cs="Verdana"/>
          <w:b w:val="0"/>
          <w:bCs w:val="0"/>
          <w:sz w:val="20"/>
          <w:szCs w:val="20"/>
        </w:rPr>
        <w:t>Oświadczeni</w:t>
      </w:r>
      <w:r w:rsidR="00383318" w:rsidRPr="0002152C">
        <w:rPr>
          <w:rFonts w:ascii="Verdana" w:hAnsi="Verdana" w:cs="Verdana"/>
          <w:b w:val="0"/>
          <w:bCs w:val="0"/>
          <w:sz w:val="20"/>
          <w:szCs w:val="20"/>
        </w:rPr>
        <w:t>e</w:t>
      </w:r>
      <w:r w:rsidR="003761A4" w:rsidRPr="0002152C">
        <w:rPr>
          <w:rFonts w:ascii="Verdana" w:hAnsi="Verdana" w:cs="Verdana"/>
          <w:b w:val="0"/>
          <w:bCs w:val="0"/>
          <w:sz w:val="20"/>
          <w:szCs w:val="20"/>
        </w:rPr>
        <w:t xml:space="preserve"> wymagane postanowieniami pkt 9.1 IDW</w:t>
      </w:r>
      <w:r w:rsidR="00383318" w:rsidRPr="0002152C">
        <w:rPr>
          <w:rFonts w:ascii="Verdana" w:hAnsi="Verdana" w:cs="Verdana"/>
          <w:b w:val="0"/>
          <w:bCs w:val="0"/>
          <w:sz w:val="20"/>
          <w:szCs w:val="20"/>
        </w:rPr>
        <w:t xml:space="preserve"> (w formie jednolitego dokumentu)</w:t>
      </w:r>
      <w:r w:rsidR="00BE076B" w:rsidRPr="0002152C">
        <w:rPr>
          <w:rFonts w:ascii="Verdana" w:hAnsi="Verdana"/>
          <w:b w:val="0"/>
          <w:bCs w:val="0"/>
          <w:sz w:val="20"/>
          <w:szCs w:val="20"/>
        </w:rPr>
        <w:t xml:space="preserve"> </w:t>
      </w:r>
    </w:p>
    <w:p w:rsidR="00BF5B83" w:rsidRPr="0002152C" w:rsidRDefault="00BF5B83" w:rsidP="005B1DF8">
      <w:pPr>
        <w:pStyle w:val="Tekstpodstawowy2"/>
        <w:tabs>
          <w:tab w:val="left" w:pos="1134"/>
        </w:tabs>
        <w:spacing w:before="0" w:line="276" w:lineRule="auto"/>
        <w:ind w:left="1134" w:hanging="1134"/>
        <w:rPr>
          <w:rFonts w:ascii="Verdana" w:hAnsi="Verdana"/>
          <w:b w:val="0"/>
          <w:bCs w:val="0"/>
          <w:sz w:val="20"/>
          <w:szCs w:val="20"/>
        </w:rPr>
      </w:pPr>
      <w:r w:rsidRPr="0002152C">
        <w:rPr>
          <w:rFonts w:ascii="Verdana" w:hAnsi="Verdana" w:cs="Verdana"/>
          <w:b w:val="0"/>
          <w:bCs w:val="0"/>
          <w:sz w:val="20"/>
          <w:szCs w:val="20"/>
        </w:rPr>
        <w:lastRenderedPageBreak/>
        <w:t>13.6.2.</w:t>
      </w:r>
      <w:r w:rsidRPr="0002152C">
        <w:rPr>
          <w:rFonts w:ascii="Verdana" w:hAnsi="Verdana" w:cs="Verdana"/>
          <w:b w:val="0"/>
          <w:bCs w:val="0"/>
          <w:sz w:val="20"/>
          <w:szCs w:val="20"/>
        </w:rPr>
        <w:tab/>
      </w:r>
      <w:r w:rsidR="003761A4" w:rsidRPr="0002152C">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sidRPr="0002152C">
        <w:rPr>
          <w:rFonts w:ascii="Verdana" w:hAnsi="Verdana" w:cs="Verdana"/>
          <w:b w:val="0"/>
          <w:bCs w:val="0"/>
          <w:sz w:val="20"/>
          <w:szCs w:val="20"/>
        </w:rPr>
        <w:t xml:space="preserve"> (jeżeli dotyczy)</w:t>
      </w:r>
      <w:r w:rsidR="003761A4" w:rsidRPr="0002152C">
        <w:rPr>
          <w:rFonts w:ascii="Verdana" w:hAnsi="Verdana" w:cs="Verdana"/>
          <w:b w:val="0"/>
          <w:bCs w:val="0"/>
          <w:sz w:val="20"/>
          <w:szCs w:val="20"/>
        </w:rPr>
        <w:t>;</w:t>
      </w:r>
    </w:p>
    <w:p w:rsidR="00F604CD" w:rsidRPr="00990EE3" w:rsidRDefault="00BF5B83" w:rsidP="00990EE3">
      <w:pPr>
        <w:pStyle w:val="Tekstpodstawowy2"/>
        <w:tabs>
          <w:tab w:val="left" w:pos="1134"/>
        </w:tabs>
        <w:spacing w:before="0" w:line="276" w:lineRule="auto"/>
        <w:ind w:left="1134" w:hanging="1134"/>
        <w:rPr>
          <w:rFonts w:ascii="Verdana" w:hAnsi="Verdana" w:cs="Verdana"/>
          <w:b w:val="0"/>
          <w:bCs w:val="0"/>
          <w:sz w:val="20"/>
          <w:szCs w:val="20"/>
        </w:rPr>
      </w:pPr>
      <w:r w:rsidRPr="0002152C">
        <w:rPr>
          <w:rFonts w:ascii="Verdana" w:hAnsi="Verdana"/>
          <w:b w:val="0"/>
          <w:bCs w:val="0"/>
          <w:sz w:val="20"/>
          <w:szCs w:val="20"/>
        </w:rPr>
        <w:t>13.6.3.</w:t>
      </w:r>
      <w:r w:rsidRPr="0002152C">
        <w:rPr>
          <w:rFonts w:ascii="Verdana" w:hAnsi="Verdana"/>
          <w:b w:val="0"/>
          <w:bCs w:val="0"/>
          <w:sz w:val="20"/>
          <w:szCs w:val="20"/>
        </w:rPr>
        <w:tab/>
      </w:r>
      <w:r w:rsidR="003761A4" w:rsidRPr="0002152C">
        <w:rPr>
          <w:rFonts w:ascii="Verdana" w:hAnsi="Verdana" w:cs="Verdana"/>
          <w:b w:val="0"/>
          <w:bCs w:val="0"/>
          <w:sz w:val="20"/>
          <w:szCs w:val="20"/>
        </w:rPr>
        <w:t>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w:t>
      </w:r>
      <w:r w:rsidR="00C64041" w:rsidRPr="0002152C">
        <w:rPr>
          <w:rFonts w:ascii="Verdana" w:hAnsi="Verdana" w:cs="Verdana"/>
          <w:b w:val="0"/>
          <w:bCs w:val="0"/>
          <w:sz w:val="20"/>
          <w:szCs w:val="20"/>
        </w:rPr>
        <w:t>ał to wraz ze złożeniem oferty;</w:t>
      </w:r>
    </w:p>
    <w:p w:rsidR="00CD214F" w:rsidRPr="0002152C" w:rsidRDefault="00F604CD" w:rsidP="005B1DF8">
      <w:pPr>
        <w:pStyle w:val="Tekstpodstawowy2"/>
        <w:tabs>
          <w:tab w:val="left" w:pos="1134"/>
        </w:tabs>
        <w:spacing w:before="0" w:line="276" w:lineRule="auto"/>
        <w:rPr>
          <w:rFonts w:ascii="Verdana" w:hAnsi="Verdana"/>
          <w:b w:val="0"/>
          <w:bCs w:val="0"/>
          <w:sz w:val="20"/>
          <w:szCs w:val="20"/>
        </w:rPr>
      </w:pPr>
      <w:r w:rsidRPr="0002152C">
        <w:rPr>
          <w:rFonts w:ascii="Verdana" w:hAnsi="Verdana" w:cs="Verdana"/>
          <w:b w:val="0"/>
          <w:bCs w:val="0"/>
          <w:sz w:val="20"/>
          <w:szCs w:val="20"/>
        </w:rPr>
        <w:t>13.6.5</w:t>
      </w:r>
      <w:r w:rsidR="00766424" w:rsidRPr="0002152C">
        <w:rPr>
          <w:rFonts w:ascii="Verdana" w:hAnsi="Verdana" w:cs="Verdana"/>
          <w:b w:val="0"/>
          <w:bCs w:val="0"/>
          <w:sz w:val="20"/>
          <w:szCs w:val="20"/>
        </w:rPr>
        <w:t>.</w:t>
      </w:r>
      <w:r w:rsidR="00766424" w:rsidRPr="0002152C">
        <w:rPr>
          <w:rFonts w:ascii="Verdana" w:hAnsi="Verdana" w:cs="Verdana"/>
          <w:b w:val="0"/>
          <w:bCs w:val="0"/>
          <w:sz w:val="20"/>
          <w:szCs w:val="20"/>
        </w:rPr>
        <w:tab/>
      </w:r>
      <w:r w:rsidR="00C64041" w:rsidRPr="0002152C">
        <w:rPr>
          <w:rFonts w:ascii="Verdana" w:hAnsi="Verdana" w:cs="Verdana"/>
          <w:b w:val="0"/>
          <w:bCs w:val="0"/>
          <w:sz w:val="20"/>
          <w:szCs w:val="20"/>
        </w:rPr>
        <w:t>Z</w:t>
      </w:r>
      <w:r w:rsidR="003572D5" w:rsidRPr="0002152C">
        <w:rPr>
          <w:rFonts w:ascii="Verdana" w:hAnsi="Verdana" w:cs="Verdana"/>
          <w:b w:val="0"/>
          <w:bCs w:val="0"/>
          <w:sz w:val="20"/>
          <w:szCs w:val="20"/>
        </w:rPr>
        <w:t>obowiązanie</w:t>
      </w:r>
      <w:r w:rsidR="000279A7" w:rsidRPr="0002152C">
        <w:rPr>
          <w:rFonts w:ascii="Verdana" w:hAnsi="Verdana" w:cs="Verdana"/>
          <w:b w:val="0"/>
          <w:bCs w:val="0"/>
          <w:sz w:val="20"/>
          <w:szCs w:val="20"/>
        </w:rPr>
        <w:t>, o który</w:t>
      </w:r>
      <w:r w:rsidR="000E6E6F" w:rsidRPr="0002152C">
        <w:rPr>
          <w:rFonts w:ascii="Verdana" w:hAnsi="Verdana" w:cs="Verdana"/>
          <w:b w:val="0"/>
          <w:bCs w:val="0"/>
          <w:sz w:val="20"/>
          <w:szCs w:val="20"/>
        </w:rPr>
        <w:t xml:space="preserve">m mowa w pkt 10.2 </w:t>
      </w:r>
      <w:r w:rsidR="00C64041" w:rsidRPr="0002152C">
        <w:rPr>
          <w:rFonts w:ascii="Verdana" w:hAnsi="Verdana" w:cs="Verdana"/>
          <w:b w:val="0"/>
          <w:bCs w:val="0"/>
          <w:sz w:val="20"/>
          <w:szCs w:val="20"/>
        </w:rPr>
        <w:t>IDW</w:t>
      </w:r>
      <w:r w:rsidR="00C829EA" w:rsidRPr="0002152C">
        <w:rPr>
          <w:rFonts w:ascii="Verdana" w:hAnsi="Verdana" w:cs="Verdana"/>
          <w:b w:val="0"/>
          <w:bCs w:val="0"/>
          <w:sz w:val="20"/>
          <w:szCs w:val="20"/>
        </w:rPr>
        <w:t xml:space="preserve"> (jeżeli dotyczy)</w:t>
      </w:r>
      <w:r w:rsidR="00C64041" w:rsidRPr="0002152C">
        <w:rPr>
          <w:rFonts w:ascii="Verdana" w:hAnsi="Verdana" w:cs="Verdana"/>
          <w:b w:val="0"/>
          <w:bCs w:val="0"/>
          <w:sz w:val="20"/>
          <w:szCs w:val="20"/>
        </w:rPr>
        <w:t>;</w:t>
      </w:r>
    </w:p>
    <w:p w:rsidR="004B4A9B" w:rsidRPr="0002152C" w:rsidRDefault="00F604CD">
      <w:pPr>
        <w:pStyle w:val="Tekstpodstawowy2"/>
        <w:tabs>
          <w:tab w:val="left" w:pos="1134"/>
        </w:tabs>
        <w:spacing w:before="0" w:line="276" w:lineRule="auto"/>
        <w:ind w:left="1134" w:hanging="1134"/>
        <w:rPr>
          <w:rFonts w:ascii="Verdana" w:hAnsi="Verdana" w:cs="Verdana"/>
          <w:b w:val="0"/>
          <w:bCs w:val="0"/>
          <w:sz w:val="20"/>
          <w:szCs w:val="20"/>
        </w:rPr>
      </w:pPr>
      <w:r w:rsidRPr="0002152C">
        <w:rPr>
          <w:rFonts w:ascii="Verdana" w:hAnsi="Verdana"/>
          <w:b w:val="0"/>
          <w:bCs w:val="0"/>
          <w:sz w:val="20"/>
          <w:szCs w:val="20"/>
        </w:rPr>
        <w:t>13.6.6</w:t>
      </w:r>
      <w:r w:rsidR="00766424" w:rsidRPr="0002152C">
        <w:rPr>
          <w:rFonts w:ascii="Verdana" w:hAnsi="Verdana"/>
          <w:b w:val="0"/>
          <w:bCs w:val="0"/>
          <w:sz w:val="20"/>
          <w:szCs w:val="20"/>
        </w:rPr>
        <w:t>.</w:t>
      </w:r>
      <w:r w:rsidR="00766424" w:rsidRPr="0002152C">
        <w:rPr>
          <w:rFonts w:ascii="Verdana" w:hAnsi="Verdana"/>
          <w:b w:val="0"/>
          <w:bCs w:val="0"/>
          <w:sz w:val="20"/>
          <w:szCs w:val="20"/>
        </w:rPr>
        <w:tab/>
      </w:r>
      <w:r w:rsidR="00C64041" w:rsidRPr="0002152C">
        <w:rPr>
          <w:rFonts w:ascii="Verdana" w:hAnsi="Verdana" w:cs="Verdana"/>
          <w:b w:val="0"/>
          <w:bCs w:val="0"/>
          <w:sz w:val="20"/>
          <w:szCs w:val="20"/>
        </w:rPr>
        <w:t>Gwarancja lub poręczenie</w:t>
      </w:r>
      <w:r w:rsidR="003761A4" w:rsidRPr="0002152C">
        <w:rPr>
          <w:rFonts w:ascii="Verdana" w:hAnsi="Verdana" w:cs="Verdana"/>
          <w:b w:val="0"/>
          <w:bCs w:val="0"/>
          <w:sz w:val="20"/>
          <w:szCs w:val="20"/>
        </w:rPr>
        <w:t>, jeśli wadium wnoszone j</w:t>
      </w:r>
      <w:r w:rsidR="00275498" w:rsidRPr="0002152C">
        <w:rPr>
          <w:rFonts w:ascii="Verdana" w:hAnsi="Verdana" w:cs="Verdana"/>
          <w:b w:val="0"/>
          <w:bCs w:val="0"/>
          <w:sz w:val="20"/>
          <w:szCs w:val="20"/>
        </w:rPr>
        <w:t>est w innej formie niż pieniądz.</w:t>
      </w:r>
    </w:p>
    <w:p w:rsidR="00912F01" w:rsidRPr="0002152C" w:rsidRDefault="00912F01" w:rsidP="005B1DF8">
      <w:pPr>
        <w:pStyle w:val="Tekstpodstawowy2"/>
        <w:spacing w:before="0" w:line="276" w:lineRule="auto"/>
        <w:ind w:left="709" w:hanging="709"/>
        <w:rPr>
          <w:rFonts w:ascii="Verdana" w:hAnsi="Verdana" w:cs="Verdana"/>
          <w:b w:val="0"/>
          <w:bCs w:val="0"/>
          <w:sz w:val="20"/>
          <w:szCs w:val="20"/>
        </w:rPr>
      </w:pPr>
      <w:r w:rsidRPr="0002152C">
        <w:rPr>
          <w:rFonts w:ascii="Verdana" w:hAnsi="Verdana" w:cs="Verdana"/>
          <w:b w:val="0"/>
          <w:bCs w:val="0"/>
          <w:sz w:val="20"/>
          <w:szCs w:val="20"/>
        </w:rPr>
        <w:t>13.7.</w:t>
      </w:r>
      <w:r w:rsidRPr="0002152C">
        <w:rPr>
          <w:rFonts w:ascii="Verdana" w:hAnsi="Verdana" w:cs="Verdana"/>
          <w:b w:val="0"/>
          <w:bCs w:val="0"/>
          <w:sz w:val="20"/>
          <w:szCs w:val="20"/>
        </w:rPr>
        <w:tab/>
      </w:r>
      <w:r w:rsidR="003761A4" w:rsidRPr="0002152C">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02152C" w:rsidRDefault="00912F01" w:rsidP="005B1DF8">
      <w:pPr>
        <w:pStyle w:val="Tekstpodstawowy2"/>
        <w:spacing w:before="0" w:line="276" w:lineRule="auto"/>
        <w:ind w:left="709" w:hanging="709"/>
        <w:rPr>
          <w:rFonts w:ascii="Verdana" w:hAnsi="Verdana" w:cs="Verdana"/>
          <w:b w:val="0"/>
          <w:bCs w:val="0"/>
          <w:sz w:val="20"/>
          <w:szCs w:val="20"/>
        </w:rPr>
      </w:pPr>
      <w:r w:rsidRPr="0002152C">
        <w:rPr>
          <w:rFonts w:ascii="Verdana" w:hAnsi="Verdana" w:cs="Verdana"/>
          <w:b w:val="0"/>
          <w:bCs w:val="0"/>
          <w:sz w:val="20"/>
          <w:szCs w:val="20"/>
        </w:rPr>
        <w:t>13.8.</w:t>
      </w:r>
      <w:r w:rsidRPr="0002152C">
        <w:rPr>
          <w:rFonts w:ascii="Verdana" w:hAnsi="Verdana" w:cs="Verdana"/>
          <w:b w:val="0"/>
          <w:bCs w:val="0"/>
          <w:sz w:val="20"/>
          <w:szCs w:val="20"/>
        </w:rPr>
        <w:tab/>
      </w:r>
      <w:r w:rsidR="003761A4" w:rsidRPr="0002152C">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02152C">
        <w:rPr>
          <w:rFonts w:ascii="Verdana" w:hAnsi="Verdana" w:cs="Verdana"/>
          <w:b w:val="0"/>
          <w:bCs w:val="0"/>
          <w:sz w:val="20"/>
          <w:szCs w:val="20"/>
        </w:rPr>
        <w:t>.</w:t>
      </w:r>
    </w:p>
    <w:p w:rsidR="00912F01" w:rsidRPr="0002152C" w:rsidRDefault="00912F01"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13.9.</w:t>
      </w:r>
      <w:r w:rsidRPr="0002152C">
        <w:rPr>
          <w:rFonts w:ascii="Verdana" w:hAnsi="Verdana" w:cs="Verdana"/>
          <w:b w:val="0"/>
          <w:sz w:val="20"/>
          <w:szCs w:val="20"/>
        </w:rPr>
        <w:tab/>
      </w:r>
      <w:r w:rsidR="003761A4" w:rsidRPr="0002152C">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02152C">
        <w:rPr>
          <w:rFonts w:ascii="Verdana" w:hAnsi="Verdana" w:cs="Verdana"/>
          <w:b w:val="0"/>
          <w:bCs w:val="0"/>
          <w:sz w:val="20"/>
          <w:szCs w:val="20"/>
        </w:rPr>
        <w:t>.</w:t>
      </w:r>
    </w:p>
    <w:p w:rsidR="003761A4" w:rsidRPr="0002152C" w:rsidRDefault="003761A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13.10.</w:t>
      </w:r>
      <w:r w:rsidRPr="0002152C">
        <w:rPr>
          <w:rFonts w:ascii="Verdana" w:hAnsi="Verdana" w:cs="Verdana"/>
          <w:b w:val="0"/>
          <w:sz w:val="20"/>
          <w:szCs w:val="20"/>
        </w:rPr>
        <w:tab/>
      </w:r>
      <w:r w:rsidRPr="0002152C">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02152C" w:rsidRDefault="003761A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13.11.</w:t>
      </w:r>
      <w:r w:rsidRPr="0002152C">
        <w:rPr>
          <w:rFonts w:ascii="Verdana" w:hAnsi="Verdana" w:cs="Verdana"/>
          <w:b w:val="0"/>
          <w:sz w:val="20"/>
          <w:szCs w:val="20"/>
        </w:rPr>
        <w:tab/>
      </w:r>
      <w:r w:rsidRPr="0002152C">
        <w:rPr>
          <w:rFonts w:ascii="Verdana" w:hAnsi="Verdana" w:cs="Verdana"/>
          <w:b w:val="0"/>
          <w:bCs w:val="0"/>
          <w:sz w:val="20"/>
          <w:szCs w:val="20"/>
        </w:rPr>
        <w:t>Strony oferty powinny być trwale ze sobą połączone i kolejno ponumerowane, z zastrzeżeniem sytuacji opisanej w pkt. 13.12</w:t>
      </w:r>
      <w:r w:rsidR="00B0257C" w:rsidRPr="0002152C">
        <w:rPr>
          <w:rFonts w:ascii="Verdana" w:hAnsi="Verdana" w:cs="Verdana"/>
          <w:b w:val="0"/>
          <w:bCs w:val="0"/>
          <w:sz w:val="20"/>
          <w:szCs w:val="20"/>
        </w:rPr>
        <w:t>.</w:t>
      </w:r>
      <w:r w:rsidRPr="0002152C">
        <w:rPr>
          <w:rFonts w:ascii="Verdana" w:hAnsi="Verdana" w:cs="Verdana"/>
          <w:b w:val="0"/>
          <w:bCs w:val="0"/>
          <w:sz w:val="20"/>
          <w:szCs w:val="20"/>
        </w:rPr>
        <w:t xml:space="preserve"> W treści oferty powinna być umieszczona informacja o liczbie stron.</w:t>
      </w:r>
    </w:p>
    <w:p w:rsidR="003761A4" w:rsidRPr="0002152C" w:rsidRDefault="003761A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13.12.</w:t>
      </w:r>
      <w:r w:rsidRPr="0002152C">
        <w:rPr>
          <w:rFonts w:ascii="Verdana" w:hAnsi="Verdana" w:cs="Verdana"/>
          <w:b w:val="0"/>
          <w:sz w:val="20"/>
          <w:szCs w:val="20"/>
        </w:rPr>
        <w:tab/>
      </w:r>
      <w:r w:rsidRPr="0002152C">
        <w:rPr>
          <w:rFonts w:ascii="Verdana" w:hAnsi="Verdana"/>
          <w:b w:val="0"/>
          <w:sz w:val="20"/>
          <w:szCs w:val="20"/>
        </w:rPr>
        <w:t xml:space="preserve">Zamawiający informuje, iż zgodnie z art. 8 ust. 3 ustawy Pzp, nie ujawnia się informacji stanowiących tajemnicę przedsiębiorstwa, w rozumieniu przepisów </w:t>
      </w:r>
      <w:r w:rsidRPr="0002152C">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Pr="0002152C">
        <w:rPr>
          <w:rFonts w:ascii="Verdana" w:hAnsi="Verdana"/>
          <w:sz w:val="20"/>
          <w:szCs w:val="20"/>
        </w:rPr>
        <w:t>oraz wykazał, załączając stosowne wyjaśnienia, iż zastrzeżone informacje stanowią tajemnicę przedsiębiorstwa</w:t>
      </w:r>
      <w:r w:rsidRPr="0002152C">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02152C">
        <w:rPr>
          <w:rFonts w:ascii="Verdana" w:hAnsi="Verdana"/>
          <w:b w:val="0"/>
          <w:i/>
          <w:sz w:val="20"/>
          <w:szCs w:val="20"/>
        </w:rPr>
        <w:t>Informacje stanowiące tajemnicę przedsiębiorstwa – nie udostępniać</w:t>
      </w:r>
      <w:r w:rsidRPr="0002152C">
        <w:rPr>
          <w:rFonts w:ascii="Verdana" w:hAnsi="Verdana"/>
          <w:b w:val="0"/>
          <w:sz w:val="20"/>
          <w:szCs w:val="20"/>
        </w:rPr>
        <w:t>”, z zachowaniem kolejności numerowania stron oferty</w:t>
      </w:r>
      <w:r w:rsidRPr="0002152C">
        <w:rPr>
          <w:rFonts w:ascii="Verdana" w:hAnsi="Verdana" w:cs="Verdana"/>
          <w:b w:val="0"/>
          <w:bCs w:val="0"/>
          <w:sz w:val="20"/>
          <w:szCs w:val="20"/>
        </w:rPr>
        <w:t>.</w:t>
      </w:r>
    </w:p>
    <w:p w:rsidR="003761A4" w:rsidRPr="0002152C" w:rsidRDefault="003761A4" w:rsidP="005B1DF8">
      <w:pPr>
        <w:pStyle w:val="Tekstpodstawowy2"/>
        <w:spacing w:line="276" w:lineRule="auto"/>
        <w:ind w:left="709" w:hanging="709"/>
        <w:rPr>
          <w:rFonts w:ascii="Verdana" w:hAnsi="Verdana" w:cs="Verdana"/>
          <w:b w:val="0"/>
          <w:bCs w:val="0"/>
          <w:sz w:val="20"/>
          <w:szCs w:val="20"/>
        </w:rPr>
      </w:pPr>
      <w:r w:rsidRPr="0002152C">
        <w:rPr>
          <w:rFonts w:ascii="Verdana" w:hAnsi="Verdana" w:cs="Verdana"/>
          <w:b w:val="0"/>
          <w:sz w:val="20"/>
          <w:szCs w:val="20"/>
        </w:rPr>
        <w:lastRenderedPageBreak/>
        <w:t>13.13.</w:t>
      </w:r>
      <w:r w:rsidRPr="0002152C">
        <w:rPr>
          <w:rFonts w:ascii="Verdana" w:hAnsi="Verdana" w:cs="Verdana"/>
          <w:b w:val="0"/>
          <w:sz w:val="20"/>
          <w:szCs w:val="20"/>
        </w:rPr>
        <w:tab/>
      </w:r>
      <w:r w:rsidRPr="0002152C">
        <w:rPr>
          <w:rFonts w:ascii="Verdana" w:hAnsi="Verdana" w:cs="Verdana"/>
          <w:b w:val="0"/>
          <w:bCs w:val="0"/>
          <w:sz w:val="20"/>
          <w:szCs w:val="20"/>
        </w:rPr>
        <w:t xml:space="preserve">Ofertę wraz z oświadczeniami i dokumentami należy sporządzić i złożyć w </w:t>
      </w:r>
      <w:r w:rsidR="002C1FBE" w:rsidRPr="0002152C">
        <w:rPr>
          <w:rFonts w:ascii="Verdana" w:hAnsi="Verdana" w:cs="Verdana"/>
          <w:b w:val="0"/>
          <w:bCs w:val="0"/>
          <w:sz w:val="20"/>
          <w:szCs w:val="20"/>
        </w:rPr>
        <w:t>jednym egzemplarzu</w:t>
      </w:r>
      <w:r w:rsidRPr="0002152C">
        <w:rPr>
          <w:rFonts w:ascii="Verdana" w:hAnsi="Verdana" w:cs="Verdana"/>
          <w:b w:val="0"/>
          <w:bCs w:val="0"/>
          <w:sz w:val="20"/>
          <w:szCs w:val="20"/>
        </w:rPr>
        <w:t>. Ofertę należy umieścić w</w:t>
      </w:r>
      <w:r w:rsidR="002C1FBE" w:rsidRPr="0002152C">
        <w:rPr>
          <w:rFonts w:ascii="Verdana" w:hAnsi="Verdana" w:cs="Verdana"/>
          <w:b w:val="0"/>
          <w:bCs w:val="0"/>
          <w:sz w:val="20"/>
          <w:szCs w:val="20"/>
        </w:rPr>
        <w:t xml:space="preserve"> </w:t>
      </w:r>
      <w:r w:rsidRPr="0002152C">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02152C">
        <w:rPr>
          <w:rFonts w:ascii="Verdana" w:hAnsi="Verdana" w:cs="Verdana"/>
          <w:b w:val="0"/>
          <w:bCs w:val="0"/>
          <w:sz w:val="20"/>
          <w:szCs w:val="20"/>
        </w:rPr>
        <w:t xml:space="preserve"> </w:t>
      </w:r>
      <w:r w:rsidRPr="0002152C">
        <w:rPr>
          <w:rFonts w:ascii="Verdana" w:hAnsi="Verdana" w:cs="Verdana"/>
          <w:b w:val="0"/>
          <w:bCs w:val="0"/>
          <w:sz w:val="20"/>
          <w:szCs w:val="20"/>
        </w:rPr>
        <w:t>adresem Wykonawcy, zaadresowane następująco:</w:t>
      </w:r>
    </w:p>
    <w:p w:rsidR="00240D43" w:rsidRPr="0002152C" w:rsidRDefault="00240D43" w:rsidP="005B1DF8">
      <w:pPr>
        <w:pStyle w:val="rozdzia"/>
        <w:spacing w:line="276" w:lineRule="auto"/>
        <w:ind w:firstLine="0"/>
        <w:jc w:val="center"/>
        <w:rPr>
          <w:sz w:val="20"/>
          <w:szCs w:val="20"/>
        </w:rPr>
      </w:pPr>
      <w:r w:rsidRPr="0002152C">
        <w:rPr>
          <w:sz w:val="20"/>
          <w:szCs w:val="20"/>
        </w:rPr>
        <w:t>Ministerstwo Sprawiedliwości</w:t>
      </w:r>
    </w:p>
    <w:p w:rsidR="00240D43" w:rsidRPr="0002152C" w:rsidRDefault="00240D43" w:rsidP="005B1DF8">
      <w:pPr>
        <w:pStyle w:val="rozdzia"/>
        <w:spacing w:line="276" w:lineRule="auto"/>
        <w:ind w:firstLine="0"/>
        <w:jc w:val="center"/>
        <w:rPr>
          <w:sz w:val="20"/>
          <w:szCs w:val="20"/>
        </w:rPr>
      </w:pPr>
      <w:r w:rsidRPr="0002152C">
        <w:rPr>
          <w:sz w:val="20"/>
          <w:szCs w:val="20"/>
        </w:rPr>
        <w:t>Al. Ujazdowskie 11</w:t>
      </w:r>
    </w:p>
    <w:p w:rsidR="00240D43" w:rsidRPr="0002152C" w:rsidRDefault="00240D43" w:rsidP="005B1DF8">
      <w:pPr>
        <w:pStyle w:val="rozdzia"/>
        <w:spacing w:line="276" w:lineRule="auto"/>
        <w:ind w:firstLine="0"/>
        <w:jc w:val="center"/>
        <w:rPr>
          <w:sz w:val="20"/>
          <w:szCs w:val="20"/>
        </w:rPr>
      </w:pPr>
      <w:r w:rsidRPr="0002152C">
        <w:rPr>
          <w:sz w:val="20"/>
          <w:szCs w:val="20"/>
        </w:rPr>
        <w:t>00-567 Warszawa</w:t>
      </w:r>
    </w:p>
    <w:p w:rsidR="00240D43" w:rsidRPr="0002152C" w:rsidRDefault="00240D43" w:rsidP="005B1DF8">
      <w:pPr>
        <w:spacing w:line="276" w:lineRule="auto"/>
        <w:ind w:left="709"/>
        <w:jc w:val="center"/>
        <w:rPr>
          <w:rFonts w:ascii="Verdana" w:hAnsi="Verdana" w:cs="Arial"/>
          <w:sz w:val="20"/>
          <w:szCs w:val="20"/>
        </w:rPr>
      </w:pPr>
      <w:r w:rsidRPr="0002152C">
        <w:rPr>
          <w:rFonts w:ascii="Verdana" w:hAnsi="Verdana" w:cs="Arial"/>
          <w:sz w:val="20"/>
          <w:szCs w:val="20"/>
        </w:rPr>
        <w:t>oraz opisane:</w:t>
      </w:r>
    </w:p>
    <w:p w:rsidR="00240D43" w:rsidRPr="0002152C" w:rsidRDefault="00240D43" w:rsidP="005B1DF8">
      <w:pPr>
        <w:spacing w:line="276" w:lineRule="auto"/>
        <w:ind w:left="709"/>
        <w:jc w:val="center"/>
        <w:outlineLvl w:val="0"/>
        <w:rPr>
          <w:rFonts w:ascii="Verdana" w:hAnsi="Verdana" w:cs="Arial"/>
          <w:b/>
          <w:sz w:val="20"/>
          <w:szCs w:val="20"/>
        </w:rPr>
      </w:pPr>
      <w:r w:rsidRPr="0002152C">
        <w:rPr>
          <w:rFonts w:ascii="Verdana" w:hAnsi="Verdana" w:cs="Arial"/>
          <w:b/>
          <w:sz w:val="20"/>
          <w:szCs w:val="20"/>
        </w:rPr>
        <w:t>postępowanie nr: BA-F-II-3710-</w:t>
      </w:r>
      <w:r w:rsidR="00A4194A" w:rsidRPr="0002152C">
        <w:rPr>
          <w:rFonts w:ascii="Verdana" w:hAnsi="Verdana" w:cs="Arial"/>
          <w:b/>
          <w:sz w:val="20"/>
          <w:szCs w:val="20"/>
        </w:rPr>
        <w:t>34</w:t>
      </w:r>
      <w:r w:rsidR="00922A96" w:rsidRPr="0002152C">
        <w:rPr>
          <w:rFonts w:ascii="Verdana" w:hAnsi="Verdana" w:cs="Arial"/>
          <w:b/>
          <w:sz w:val="20"/>
          <w:szCs w:val="20"/>
        </w:rPr>
        <w:t>/</w:t>
      </w:r>
      <w:r w:rsidR="00766424" w:rsidRPr="0002152C">
        <w:rPr>
          <w:rFonts w:ascii="Verdana" w:hAnsi="Verdana" w:cs="Arial"/>
          <w:b/>
          <w:sz w:val="20"/>
          <w:szCs w:val="20"/>
        </w:rPr>
        <w:t>17</w:t>
      </w:r>
    </w:p>
    <w:p w:rsidR="00240D43" w:rsidRPr="0002152C" w:rsidRDefault="00A4194A" w:rsidP="005B1DF8">
      <w:pPr>
        <w:spacing w:line="276" w:lineRule="auto"/>
        <w:ind w:left="709"/>
        <w:jc w:val="center"/>
        <w:outlineLvl w:val="0"/>
        <w:rPr>
          <w:rFonts w:ascii="Verdana" w:hAnsi="Verdana" w:cs="Arial"/>
          <w:b/>
          <w:sz w:val="20"/>
          <w:szCs w:val="20"/>
        </w:rPr>
      </w:pPr>
      <w:r w:rsidRPr="0002152C">
        <w:rPr>
          <w:rStyle w:val="tekstdokbold"/>
          <w:rFonts w:ascii="Verdana" w:hAnsi="Verdana" w:cs="Arial"/>
          <w:bCs w:val="0"/>
          <w:sz w:val="20"/>
          <w:szCs w:val="20"/>
        </w:rPr>
        <w:t>„Oferta na</w:t>
      </w:r>
      <w:r w:rsidR="008472C2" w:rsidRPr="0002152C">
        <w:rPr>
          <w:rFonts w:ascii="Arial" w:eastAsia="Calibri" w:hAnsi="Arial" w:cs="Arial"/>
          <w:sz w:val="22"/>
          <w:szCs w:val="22"/>
          <w:lang w:eastAsia="en-US"/>
        </w:rPr>
        <w:t xml:space="preserve"> </w:t>
      </w:r>
      <w:r w:rsidRPr="0002152C">
        <w:rPr>
          <w:rFonts w:ascii="Verdana" w:eastAsia="Calibri" w:hAnsi="Verdana" w:cs="Arial"/>
          <w:b/>
          <w:sz w:val="20"/>
          <w:szCs w:val="20"/>
          <w:lang w:eastAsia="en-US"/>
        </w:rPr>
        <w:t>Wsparcie techniczne rozwiązań informatycznych opartych o technologie firmy Microsoft</w:t>
      </w:r>
      <w:r w:rsidR="00240D43" w:rsidRPr="0002152C">
        <w:rPr>
          <w:rFonts w:ascii="Verdana" w:hAnsi="Verdana" w:cs="Arial"/>
          <w:b/>
          <w:sz w:val="20"/>
          <w:szCs w:val="20"/>
        </w:rPr>
        <w:t>”</w:t>
      </w:r>
    </w:p>
    <w:p w:rsidR="003761A4" w:rsidRPr="0002152C" w:rsidRDefault="00240D43" w:rsidP="005B1DF8">
      <w:pPr>
        <w:spacing w:line="276" w:lineRule="auto"/>
        <w:ind w:left="709"/>
        <w:jc w:val="center"/>
        <w:outlineLvl w:val="0"/>
        <w:rPr>
          <w:rFonts w:ascii="Verdana" w:hAnsi="Verdana" w:cs="Arial"/>
          <w:b/>
          <w:sz w:val="20"/>
          <w:szCs w:val="20"/>
        </w:rPr>
      </w:pPr>
      <w:r w:rsidRPr="0002152C">
        <w:rPr>
          <w:rStyle w:val="tekstdokbold"/>
          <w:rFonts w:ascii="Verdana" w:hAnsi="Verdana" w:cs="Arial"/>
          <w:bCs w:val="0"/>
          <w:sz w:val="20"/>
          <w:szCs w:val="20"/>
        </w:rPr>
        <w:t xml:space="preserve">Nie otwierać przed </w:t>
      </w:r>
      <w:r w:rsidR="00D03E93" w:rsidRPr="0002152C">
        <w:rPr>
          <w:rStyle w:val="tekstdokbold"/>
          <w:rFonts w:ascii="Verdana" w:hAnsi="Verdana" w:cs="Arial"/>
          <w:bCs w:val="0"/>
          <w:sz w:val="20"/>
          <w:szCs w:val="20"/>
        </w:rPr>
        <w:t xml:space="preserve">dniem </w:t>
      </w:r>
      <w:r w:rsidR="005D61A9">
        <w:rPr>
          <w:rStyle w:val="tekstdokbold"/>
          <w:rFonts w:ascii="Verdana" w:hAnsi="Verdana" w:cs="Arial"/>
          <w:bCs w:val="0"/>
          <w:sz w:val="20"/>
          <w:szCs w:val="20"/>
        </w:rPr>
        <w:t>10</w:t>
      </w:r>
      <w:r w:rsidR="006615E3" w:rsidRPr="008D5887">
        <w:rPr>
          <w:rStyle w:val="tekstdokbold"/>
          <w:rFonts w:ascii="Verdana" w:hAnsi="Verdana" w:cs="Arial"/>
          <w:bCs w:val="0"/>
          <w:sz w:val="20"/>
          <w:szCs w:val="20"/>
        </w:rPr>
        <w:t>.</w:t>
      </w:r>
      <w:r w:rsidR="001115C3" w:rsidRPr="008D5887">
        <w:rPr>
          <w:rStyle w:val="tekstdokbold"/>
          <w:rFonts w:ascii="Verdana" w:hAnsi="Verdana" w:cs="Arial"/>
          <w:bCs w:val="0"/>
          <w:sz w:val="20"/>
          <w:szCs w:val="20"/>
        </w:rPr>
        <w:t>10</w:t>
      </w:r>
      <w:r w:rsidR="00D03E93" w:rsidRPr="008D5887">
        <w:rPr>
          <w:rStyle w:val="tekstdokbold"/>
          <w:rFonts w:ascii="Verdana" w:hAnsi="Verdana" w:cs="Arial"/>
          <w:bCs w:val="0"/>
          <w:sz w:val="20"/>
          <w:szCs w:val="20"/>
        </w:rPr>
        <w:t>.</w:t>
      </w:r>
      <w:r w:rsidR="00766424" w:rsidRPr="008D5887">
        <w:rPr>
          <w:rStyle w:val="tekstdokbold"/>
          <w:rFonts w:ascii="Verdana" w:hAnsi="Verdana" w:cs="Arial"/>
          <w:bCs w:val="0"/>
          <w:sz w:val="20"/>
          <w:szCs w:val="20"/>
        </w:rPr>
        <w:t>2017</w:t>
      </w:r>
      <w:r w:rsidR="004C6A12" w:rsidRPr="0002152C">
        <w:rPr>
          <w:rStyle w:val="tekstdokbold"/>
          <w:rFonts w:ascii="Verdana" w:hAnsi="Verdana" w:cs="Arial"/>
          <w:bCs w:val="0"/>
          <w:sz w:val="20"/>
          <w:szCs w:val="20"/>
        </w:rPr>
        <w:t xml:space="preserve"> r. godz. </w:t>
      </w:r>
      <w:r w:rsidR="00322850" w:rsidRPr="0002152C">
        <w:rPr>
          <w:rStyle w:val="tekstdokbold"/>
          <w:rFonts w:ascii="Verdana" w:hAnsi="Verdana" w:cs="Arial"/>
          <w:bCs w:val="0"/>
          <w:sz w:val="20"/>
          <w:szCs w:val="20"/>
        </w:rPr>
        <w:t>1</w:t>
      </w:r>
      <w:r w:rsidR="00494301" w:rsidRPr="0002152C">
        <w:rPr>
          <w:rStyle w:val="tekstdokbold"/>
          <w:rFonts w:ascii="Verdana" w:hAnsi="Verdana" w:cs="Arial"/>
          <w:bCs w:val="0"/>
          <w:sz w:val="20"/>
          <w:szCs w:val="20"/>
        </w:rPr>
        <w:t>3</w:t>
      </w:r>
      <w:r w:rsidR="006615E3" w:rsidRPr="0002152C">
        <w:rPr>
          <w:rStyle w:val="tekstdokbold"/>
          <w:rFonts w:ascii="Verdana" w:hAnsi="Verdana" w:cs="Arial"/>
          <w:bCs w:val="0"/>
          <w:sz w:val="20"/>
          <w:szCs w:val="20"/>
        </w:rPr>
        <w:t>.</w:t>
      </w:r>
      <w:r w:rsidR="004C6A12" w:rsidRPr="0002152C">
        <w:rPr>
          <w:rStyle w:val="tekstdokbold"/>
          <w:rFonts w:ascii="Verdana" w:hAnsi="Verdana" w:cs="Arial"/>
          <w:bCs w:val="0"/>
          <w:sz w:val="20"/>
          <w:szCs w:val="20"/>
        </w:rPr>
        <w:t>00”</w:t>
      </w:r>
    </w:p>
    <w:p w:rsidR="003761A4" w:rsidRPr="0002152C" w:rsidRDefault="003761A4" w:rsidP="005B1DF8">
      <w:pPr>
        <w:pStyle w:val="Tekstpodstawowy2"/>
        <w:spacing w:line="276" w:lineRule="auto"/>
        <w:ind w:left="709" w:hanging="709"/>
        <w:rPr>
          <w:rFonts w:ascii="Verdana" w:hAnsi="Verdana"/>
          <w:b w:val="0"/>
          <w:iCs/>
          <w:sz w:val="20"/>
          <w:szCs w:val="20"/>
        </w:rPr>
      </w:pPr>
      <w:r w:rsidRPr="0002152C">
        <w:rPr>
          <w:rFonts w:ascii="Verdana" w:hAnsi="Verdana" w:cs="Verdana"/>
          <w:b w:val="0"/>
          <w:sz w:val="20"/>
          <w:szCs w:val="20"/>
        </w:rPr>
        <w:t>13.14.</w:t>
      </w:r>
      <w:r w:rsidRPr="0002152C">
        <w:rPr>
          <w:rFonts w:ascii="Verdana" w:hAnsi="Verdana" w:cs="Verdana"/>
          <w:b w:val="0"/>
          <w:sz w:val="20"/>
          <w:szCs w:val="20"/>
        </w:rPr>
        <w:tab/>
      </w:r>
      <w:r w:rsidRPr="0002152C">
        <w:rPr>
          <w:rFonts w:ascii="Verdana" w:hAnsi="Verdana" w:cs="Verdana"/>
          <w:b w:val="0"/>
          <w:bCs w:val="0"/>
          <w:sz w:val="20"/>
          <w:szCs w:val="20"/>
        </w:rPr>
        <w:t xml:space="preserve">Wymagania określone w pkt </w:t>
      </w:r>
      <w:r w:rsidR="00525ACE" w:rsidRPr="0002152C">
        <w:rPr>
          <w:rFonts w:ascii="Verdana" w:hAnsi="Verdana" w:cs="Verdana"/>
          <w:b w:val="0"/>
          <w:bCs w:val="0"/>
          <w:sz w:val="20"/>
          <w:szCs w:val="20"/>
        </w:rPr>
        <w:t>13</w:t>
      </w:r>
      <w:r w:rsidRPr="0002152C">
        <w:rPr>
          <w:rFonts w:ascii="Verdana" w:hAnsi="Verdana" w:cs="Verdana"/>
          <w:b w:val="0"/>
          <w:bCs w:val="0"/>
          <w:sz w:val="20"/>
          <w:szCs w:val="20"/>
        </w:rPr>
        <w:t xml:space="preserve">.11 - </w:t>
      </w:r>
      <w:r w:rsidR="00525ACE" w:rsidRPr="0002152C">
        <w:rPr>
          <w:rFonts w:ascii="Verdana" w:hAnsi="Verdana" w:cs="Verdana"/>
          <w:b w:val="0"/>
          <w:bCs w:val="0"/>
          <w:sz w:val="20"/>
          <w:szCs w:val="20"/>
        </w:rPr>
        <w:t>13</w:t>
      </w:r>
      <w:r w:rsidRPr="0002152C">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573544" w:rsidRPr="0002152C" w:rsidRDefault="003761A4" w:rsidP="00A54A4D">
      <w:pPr>
        <w:pStyle w:val="Tekstpodstawowy2"/>
        <w:spacing w:after="120" w:line="276" w:lineRule="auto"/>
        <w:ind w:left="709" w:hanging="709"/>
        <w:rPr>
          <w:rFonts w:ascii="Verdana" w:hAnsi="Verdana" w:cs="Verdana"/>
          <w:b w:val="0"/>
          <w:sz w:val="20"/>
          <w:szCs w:val="20"/>
        </w:rPr>
      </w:pPr>
      <w:r w:rsidRPr="0002152C">
        <w:rPr>
          <w:rFonts w:ascii="Verdana" w:hAnsi="Verdana" w:cs="Verdana"/>
          <w:b w:val="0"/>
          <w:sz w:val="20"/>
          <w:szCs w:val="20"/>
        </w:rPr>
        <w:t>13.15.</w:t>
      </w:r>
      <w:r w:rsidRPr="0002152C">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977978" w:rsidRPr="0002152C" w:rsidRDefault="00977978" w:rsidP="005B1DF8">
      <w:pPr>
        <w:spacing w:line="276" w:lineRule="auto"/>
        <w:ind w:left="720" w:hanging="720"/>
        <w:jc w:val="both"/>
        <w:rPr>
          <w:rFonts w:ascii="Verdana" w:hAnsi="Verdana" w:cs="Verdana"/>
          <w:b/>
          <w:sz w:val="20"/>
          <w:szCs w:val="20"/>
        </w:rPr>
      </w:pPr>
      <w:r w:rsidRPr="0002152C">
        <w:rPr>
          <w:rFonts w:ascii="Verdana" w:hAnsi="Verdana" w:cs="Verdana"/>
          <w:b/>
          <w:sz w:val="20"/>
          <w:szCs w:val="20"/>
        </w:rPr>
        <w:t>14</w:t>
      </w:r>
      <w:r w:rsidRPr="0002152C">
        <w:rPr>
          <w:rFonts w:ascii="Verdana" w:hAnsi="Verdana" w:cs="Verdana"/>
          <w:sz w:val="20"/>
          <w:szCs w:val="20"/>
        </w:rPr>
        <w:t xml:space="preserve">. </w:t>
      </w:r>
      <w:r w:rsidRPr="0002152C">
        <w:rPr>
          <w:rFonts w:ascii="Verdana" w:hAnsi="Verdana" w:cs="Verdana"/>
          <w:sz w:val="20"/>
          <w:szCs w:val="20"/>
        </w:rPr>
        <w:tab/>
      </w:r>
      <w:r w:rsidRPr="0002152C">
        <w:rPr>
          <w:rStyle w:val="tekstdokbold"/>
          <w:rFonts w:ascii="Verdana" w:hAnsi="Verdana" w:cs="Verdana"/>
          <w:sz w:val="20"/>
          <w:szCs w:val="20"/>
        </w:rPr>
        <w:t>OPIS SPOSOBU OBLICZENIA CENY OFERTY</w:t>
      </w:r>
    </w:p>
    <w:p w:rsidR="00140EA3" w:rsidRPr="0002152C" w:rsidRDefault="00977978" w:rsidP="005B1DF8">
      <w:pPr>
        <w:spacing w:after="120" w:line="276" w:lineRule="auto"/>
        <w:ind w:left="709" w:hanging="709"/>
        <w:jc w:val="both"/>
        <w:rPr>
          <w:rFonts w:ascii="Verdana" w:hAnsi="Verdana" w:cs="Verdana"/>
          <w:sz w:val="20"/>
          <w:szCs w:val="20"/>
        </w:rPr>
      </w:pPr>
      <w:r w:rsidRPr="0002152C">
        <w:rPr>
          <w:rFonts w:ascii="Verdana" w:hAnsi="Verdana" w:cs="Verdana"/>
          <w:sz w:val="20"/>
          <w:szCs w:val="20"/>
        </w:rPr>
        <w:t>14.1.</w:t>
      </w:r>
      <w:r w:rsidRPr="0002152C">
        <w:rPr>
          <w:rFonts w:ascii="Verdana" w:hAnsi="Verdana" w:cs="Verdana"/>
          <w:sz w:val="20"/>
          <w:szCs w:val="20"/>
        </w:rPr>
        <w:tab/>
      </w:r>
      <w:r w:rsidR="00105AE6" w:rsidRPr="0002152C">
        <w:rPr>
          <w:rFonts w:ascii="Verdana" w:hAnsi="Verdana" w:cs="Verdana"/>
          <w:sz w:val="20"/>
          <w:szCs w:val="20"/>
        </w:rPr>
        <w:t xml:space="preserve">Wykonawca w Formularzu Ofertowym określi łączną cenę oferty </w:t>
      </w:r>
      <w:r w:rsidR="004F29CB" w:rsidRPr="0002152C">
        <w:rPr>
          <w:rFonts w:ascii="Verdana" w:hAnsi="Verdana" w:cs="Verdana"/>
          <w:sz w:val="20"/>
          <w:szCs w:val="20"/>
        </w:rPr>
        <w:t>brutto</w:t>
      </w:r>
      <w:r w:rsidR="00105AE6" w:rsidRPr="0002152C">
        <w:rPr>
          <w:rFonts w:ascii="Verdana" w:hAnsi="Verdana" w:cs="Verdana"/>
          <w:sz w:val="20"/>
          <w:szCs w:val="20"/>
        </w:rPr>
        <w:t xml:space="preserve"> za realizację przedmiotu zamówienia</w:t>
      </w:r>
      <w:r w:rsidR="00835961" w:rsidRPr="0002152C">
        <w:rPr>
          <w:rFonts w:ascii="Verdana" w:hAnsi="Verdana" w:cs="Verdana"/>
          <w:sz w:val="20"/>
          <w:szCs w:val="20"/>
        </w:rPr>
        <w:t>.</w:t>
      </w:r>
      <w:r w:rsidR="00146889" w:rsidRPr="0002152C">
        <w:rPr>
          <w:rFonts w:ascii="Verdana" w:hAnsi="Verdana" w:cs="Verdana"/>
          <w:sz w:val="20"/>
          <w:szCs w:val="20"/>
        </w:rPr>
        <w:t xml:space="preserve"> </w:t>
      </w:r>
    </w:p>
    <w:p w:rsidR="00071C33" w:rsidRPr="0002152C" w:rsidRDefault="00105AE6" w:rsidP="005B1DF8">
      <w:pPr>
        <w:spacing w:after="120" w:line="276" w:lineRule="auto"/>
        <w:ind w:left="709" w:hanging="709"/>
        <w:jc w:val="both"/>
        <w:rPr>
          <w:rFonts w:ascii="Verdana" w:hAnsi="Verdana"/>
          <w:sz w:val="20"/>
          <w:szCs w:val="20"/>
          <w:lang w:eastAsia="ar-SA"/>
        </w:rPr>
      </w:pPr>
      <w:r w:rsidRPr="0002152C">
        <w:rPr>
          <w:rFonts w:ascii="Verdana" w:hAnsi="Verdana" w:cs="Verdana"/>
          <w:sz w:val="20"/>
          <w:szCs w:val="20"/>
        </w:rPr>
        <w:t>14.2.</w:t>
      </w:r>
      <w:r w:rsidRPr="0002152C">
        <w:rPr>
          <w:rFonts w:ascii="Verdana" w:hAnsi="Verdana" w:cs="Verdana"/>
          <w:sz w:val="20"/>
          <w:szCs w:val="20"/>
        </w:rPr>
        <w:tab/>
      </w:r>
      <w:r w:rsidR="00071C33" w:rsidRPr="0002152C">
        <w:rPr>
          <w:rFonts w:ascii="Verdana" w:hAnsi="Verdana"/>
          <w:sz w:val="20"/>
          <w:szCs w:val="20"/>
          <w:lang w:eastAsia="ar-SA"/>
        </w:rPr>
        <w:t xml:space="preserve">Wykonawca, uwzględniając wszystkie wymogi, o których mowa w niniejszej Specyfikacji Istotnych Warunków Zamówienia, powinien w </w:t>
      </w:r>
      <w:r w:rsidR="00EF3F9B" w:rsidRPr="0002152C">
        <w:rPr>
          <w:rFonts w:ascii="Verdana" w:hAnsi="Verdana"/>
          <w:sz w:val="20"/>
          <w:szCs w:val="20"/>
          <w:lang w:eastAsia="ar-SA"/>
        </w:rPr>
        <w:t xml:space="preserve">cenie </w:t>
      </w:r>
      <w:r w:rsidR="00071C33" w:rsidRPr="0002152C">
        <w:rPr>
          <w:rFonts w:ascii="Verdana" w:hAnsi="Verdana"/>
          <w:sz w:val="20"/>
          <w:szCs w:val="20"/>
          <w:lang w:eastAsia="ar-SA"/>
        </w:rPr>
        <w:t xml:space="preserve">ofertowej ująć wszelkie koszty związane z wykonaniem </w:t>
      </w:r>
      <w:r w:rsidR="00592F7B" w:rsidRPr="0002152C">
        <w:rPr>
          <w:rFonts w:ascii="Verdana" w:hAnsi="Verdana"/>
          <w:sz w:val="20"/>
          <w:szCs w:val="20"/>
          <w:lang w:eastAsia="ar-SA"/>
        </w:rPr>
        <w:t>zamówienia</w:t>
      </w:r>
      <w:r w:rsidR="00922A96" w:rsidRPr="0002152C">
        <w:rPr>
          <w:rFonts w:ascii="Verdana" w:hAnsi="Verdana"/>
          <w:sz w:val="20"/>
          <w:szCs w:val="20"/>
          <w:lang w:eastAsia="ar-SA"/>
        </w:rPr>
        <w:t>.</w:t>
      </w:r>
      <w:r w:rsidR="00071C33" w:rsidRPr="0002152C">
        <w:rPr>
          <w:rFonts w:ascii="Verdana" w:hAnsi="Verdana"/>
          <w:sz w:val="20"/>
          <w:szCs w:val="20"/>
          <w:lang w:eastAsia="ar-SA"/>
        </w:rPr>
        <w:t xml:space="preserve"> </w:t>
      </w:r>
    </w:p>
    <w:p w:rsidR="00071C33" w:rsidRPr="0002152C" w:rsidRDefault="00071C33" w:rsidP="005B1DF8">
      <w:pPr>
        <w:suppressAutoHyphens/>
        <w:spacing w:after="120" w:line="276" w:lineRule="auto"/>
        <w:ind w:left="709" w:hanging="709"/>
        <w:jc w:val="both"/>
        <w:rPr>
          <w:rFonts w:ascii="Verdana" w:hAnsi="Verdana"/>
          <w:iCs/>
          <w:sz w:val="20"/>
          <w:szCs w:val="20"/>
          <w:lang w:eastAsia="ar-SA"/>
        </w:rPr>
      </w:pPr>
      <w:r w:rsidRPr="0002152C">
        <w:rPr>
          <w:rFonts w:ascii="Verdana" w:hAnsi="Verdana"/>
          <w:color w:val="000000"/>
          <w:sz w:val="20"/>
          <w:szCs w:val="20"/>
          <w:lang w:eastAsia="ar-SA"/>
        </w:rPr>
        <w:t>14.</w:t>
      </w:r>
      <w:r w:rsidR="00820DFD" w:rsidRPr="0002152C">
        <w:rPr>
          <w:rFonts w:ascii="Verdana" w:hAnsi="Verdana"/>
          <w:color w:val="000000"/>
          <w:sz w:val="20"/>
          <w:szCs w:val="20"/>
          <w:lang w:eastAsia="ar-SA"/>
        </w:rPr>
        <w:t>3</w:t>
      </w:r>
      <w:r w:rsidRPr="0002152C">
        <w:rPr>
          <w:rFonts w:ascii="Verdana" w:hAnsi="Verdana"/>
          <w:color w:val="000000"/>
          <w:sz w:val="20"/>
          <w:szCs w:val="20"/>
          <w:lang w:eastAsia="ar-SA"/>
        </w:rPr>
        <w:t xml:space="preserve">. </w:t>
      </w:r>
      <w:r w:rsidRPr="0002152C">
        <w:rPr>
          <w:rFonts w:ascii="Verdana" w:hAnsi="Verdana"/>
          <w:color w:val="000000"/>
          <w:sz w:val="20"/>
          <w:szCs w:val="20"/>
          <w:lang w:eastAsia="ar-SA"/>
        </w:rPr>
        <w:tab/>
        <w:t>Cena oferty musi być wyrażona w PLN z dokładnością do dwóch miejsc po przecinku.</w:t>
      </w:r>
    </w:p>
    <w:p w:rsidR="00700ACC" w:rsidRPr="00990EE3" w:rsidRDefault="00820DFD" w:rsidP="00990EE3">
      <w:pPr>
        <w:suppressAutoHyphens/>
        <w:spacing w:after="120" w:line="276" w:lineRule="auto"/>
        <w:ind w:left="705" w:hanging="705"/>
        <w:jc w:val="both"/>
        <w:rPr>
          <w:rFonts w:ascii="Verdana" w:hAnsi="Verdana"/>
          <w:sz w:val="20"/>
          <w:szCs w:val="20"/>
          <w:lang w:eastAsia="ar-SA"/>
        </w:rPr>
      </w:pPr>
      <w:r w:rsidRPr="0002152C">
        <w:rPr>
          <w:rFonts w:ascii="Verdana" w:hAnsi="Verdana"/>
          <w:sz w:val="20"/>
          <w:szCs w:val="20"/>
          <w:lang w:eastAsia="ar-SA"/>
        </w:rPr>
        <w:t>14.4</w:t>
      </w:r>
      <w:r w:rsidRPr="0002152C">
        <w:rPr>
          <w:rFonts w:ascii="Verdana" w:hAnsi="Verdana"/>
          <w:sz w:val="20"/>
          <w:szCs w:val="20"/>
          <w:lang w:eastAsia="ar-SA"/>
        </w:rPr>
        <w:tab/>
      </w:r>
      <w:r w:rsidR="00071C33" w:rsidRPr="0002152C">
        <w:rPr>
          <w:rFonts w:ascii="Verdana" w:hAnsi="Verdana"/>
          <w:sz w:val="20"/>
          <w:szCs w:val="20"/>
          <w:lang w:eastAsia="ar-SA"/>
        </w:rPr>
        <w:t xml:space="preserve">Ceny określone przez Wykonawcę w Formularzu </w:t>
      </w:r>
      <w:r w:rsidR="00021E80" w:rsidRPr="0002152C">
        <w:rPr>
          <w:rFonts w:ascii="Verdana" w:hAnsi="Verdana"/>
          <w:sz w:val="20"/>
          <w:szCs w:val="20"/>
          <w:lang w:eastAsia="ar-SA"/>
        </w:rPr>
        <w:t>Oferta</w:t>
      </w:r>
      <w:r w:rsidR="00071C33" w:rsidRPr="0002152C">
        <w:rPr>
          <w:rFonts w:ascii="Verdana" w:hAnsi="Verdana"/>
          <w:sz w:val="20"/>
          <w:szCs w:val="20"/>
          <w:lang w:eastAsia="ar-SA"/>
        </w:rPr>
        <w:t xml:space="preserve"> nie będą zmieniane </w:t>
      </w:r>
      <w:r w:rsidR="00071C33" w:rsidRPr="0002152C">
        <w:rPr>
          <w:rFonts w:ascii="Verdana" w:hAnsi="Verdana"/>
          <w:sz w:val="20"/>
          <w:szCs w:val="20"/>
          <w:lang w:eastAsia="ar-SA"/>
        </w:rPr>
        <w:br/>
        <w:t>w toku realizacji zamówienia, za wyjątkiem sytuacji określonych w Umowie stanowiącej Tom II SIWZ.</w:t>
      </w:r>
    </w:p>
    <w:p w:rsidR="001A448F" w:rsidRPr="0002152C" w:rsidRDefault="001A448F" w:rsidP="00034724">
      <w:pPr>
        <w:suppressAutoHyphens/>
        <w:spacing w:line="276" w:lineRule="auto"/>
        <w:rPr>
          <w:rFonts w:ascii="Verdana" w:hAnsi="Verdana"/>
          <w:b/>
          <w:sz w:val="20"/>
          <w:szCs w:val="20"/>
          <w:lang w:eastAsia="ar-SA"/>
        </w:rPr>
      </w:pPr>
      <w:r w:rsidRPr="0002152C">
        <w:rPr>
          <w:rFonts w:ascii="Verdana" w:hAnsi="Verdana"/>
          <w:b/>
          <w:sz w:val="20"/>
          <w:szCs w:val="20"/>
          <w:lang w:eastAsia="ar-SA"/>
        </w:rPr>
        <w:t>1</w:t>
      </w:r>
      <w:r w:rsidR="00C0323A" w:rsidRPr="0002152C">
        <w:rPr>
          <w:rFonts w:ascii="Verdana" w:hAnsi="Verdana"/>
          <w:b/>
          <w:sz w:val="20"/>
          <w:szCs w:val="20"/>
          <w:lang w:eastAsia="ar-SA"/>
        </w:rPr>
        <w:t>5</w:t>
      </w:r>
      <w:r w:rsidRPr="0002152C">
        <w:rPr>
          <w:rFonts w:ascii="Verdana" w:hAnsi="Verdana"/>
          <w:b/>
          <w:sz w:val="20"/>
          <w:szCs w:val="20"/>
          <w:lang w:eastAsia="ar-SA"/>
        </w:rPr>
        <w:t>.</w:t>
      </w:r>
      <w:r w:rsidRPr="0002152C">
        <w:rPr>
          <w:rFonts w:ascii="Verdana" w:hAnsi="Verdana"/>
          <w:b/>
          <w:sz w:val="20"/>
          <w:szCs w:val="20"/>
          <w:lang w:eastAsia="ar-SA"/>
        </w:rPr>
        <w:tab/>
        <w:t>WYMAGANIA DOTYCZĄCE WADIUM</w:t>
      </w:r>
    </w:p>
    <w:p w:rsidR="00A223C7" w:rsidRPr="0002152C" w:rsidRDefault="001A448F" w:rsidP="00034724">
      <w:pPr>
        <w:suppressAutoHyphens/>
        <w:spacing w:before="120" w:line="276" w:lineRule="auto"/>
        <w:ind w:left="709" w:hanging="709"/>
        <w:jc w:val="both"/>
        <w:rPr>
          <w:rFonts w:ascii="Verdana" w:hAnsi="Verdana"/>
          <w:spacing w:val="4"/>
          <w:sz w:val="20"/>
          <w:szCs w:val="20"/>
          <w:lang w:eastAsia="ar-SA"/>
        </w:rPr>
      </w:pPr>
      <w:r w:rsidRPr="0002152C">
        <w:rPr>
          <w:rFonts w:ascii="Verdana" w:hAnsi="Verdana"/>
          <w:spacing w:val="4"/>
          <w:sz w:val="20"/>
          <w:szCs w:val="20"/>
          <w:lang w:eastAsia="ar-SA"/>
        </w:rPr>
        <w:t>1</w:t>
      </w:r>
      <w:r w:rsidR="00C0323A" w:rsidRPr="0002152C">
        <w:rPr>
          <w:rFonts w:ascii="Verdana" w:hAnsi="Verdana"/>
          <w:spacing w:val="4"/>
          <w:sz w:val="20"/>
          <w:szCs w:val="20"/>
          <w:lang w:eastAsia="ar-SA"/>
        </w:rPr>
        <w:t>5</w:t>
      </w:r>
      <w:r w:rsidRPr="0002152C">
        <w:rPr>
          <w:rFonts w:ascii="Verdana" w:hAnsi="Verdana"/>
          <w:spacing w:val="4"/>
          <w:sz w:val="20"/>
          <w:szCs w:val="20"/>
          <w:lang w:eastAsia="ar-SA"/>
        </w:rPr>
        <w:t>.1.</w:t>
      </w:r>
      <w:r w:rsidRPr="0002152C">
        <w:rPr>
          <w:rFonts w:ascii="Verdana" w:hAnsi="Verdana"/>
          <w:spacing w:val="4"/>
          <w:sz w:val="20"/>
          <w:szCs w:val="20"/>
          <w:lang w:eastAsia="ar-SA"/>
        </w:rPr>
        <w:tab/>
        <w:t>Wykonawca jest zobowiązany do wniesienia wadium w wysokości</w:t>
      </w:r>
      <w:r w:rsidR="00A223C7" w:rsidRPr="0002152C">
        <w:rPr>
          <w:rFonts w:ascii="Verdana" w:hAnsi="Verdana"/>
          <w:spacing w:val="4"/>
          <w:sz w:val="20"/>
          <w:szCs w:val="20"/>
          <w:lang w:eastAsia="ar-SA"/>
        </w:rPr>
        <w:t>:</w:t>
      </w:r>
      <w:r w:rsidR="00D0461E" w:rsidRPr="0002152C">
        <w:rPr>
          <w:rFonts w:ascii="Verdana" w:hAnsi="Verdana"/>
          <w:spacing w:val="4"/>
          <w:sz w:val="20"/>
          <w:szCs w:val="20"/>
          <w:lang w:eastAsia="ar-SA"/>
        </w:rPr>
        <w:t xml:space="preserve"> </w:t>
      </w:r>
      <w:r w:rsidR="00407995" w:rsidRPr="008D5887">
        <w:rPr>
          <w:rFonts w:ascii="Verdana" w:hAnsi="Verdana"/>
          <w:b/>
          <w:spacing w:val="4"/>
          <w:sz w:val="20"/>
          <w:szCs w:val="20"/>
          <w:lang w:eastAsia="ar-SA"/>
        </w:rPr>
        <w:t>35</w:t>
      </w:r>
      <w:r w:rsidR="00CE254B" w:rsidRPr="008D5887">
        <w:rPr>
          <w:rFonts w:ascii="Verdana" w:hAnsi="Verdana"/>
          <w:b/>
          <w:spacing w:val="4"/>
          <w:sz w:val="20"/>
          <w:szCs w:val="20"/>
          <w:lang w:eastAsia="ar-SA"/>
        </w:rPr>
        <w:t> 000,00</w:t>
      </w:r>
      <w:r w:rsidR="00407995" w:rsidRPr="008D5887">
        <w:rPr>
          <w:rFonts w:ascii="Verdana" w:hAnsi="Verdana"/>
          <w:b/>
          <w:spacing w:val="4"/>
          <w:sz w:val="20"/>
          <w:szCs w:val="20"/>
          <w:lang w:eastAsia="ar-SA"/>
        </w:rPr>
        <w:t> </w:t>
      </w:r>
      <w:r w:rsidR="00A223C7" w:rsidRPr="008D5887">
        <w:rPr>
          <w:rFonts w:ascii="Verdana" w:hAnsi="Verdana"/>
          <w:b/>
          <w:spacing w:val="4"/>
          <w:sz w:val="20"/>
          <w:szCs w:val="20"/>
          <w:lang w:eastAsia="ar-SA"/>
        </w:rPr>
        <w:t xml:space="preserve">zł (słownie: </w:t>
      </w:r>
      <w:r w:rsidR="00407995" w:rsidRPr="008D5887">
        <w:rPr>
          <w:rFonts w:ascii="Verdana" w:hAnsi="Verdana"/>
          <w:b/>
          <w:spacing w:val="4"/>
          <w:sz w:val="20"/>
          <w:szCs w:val="20"/>
          <w:lang w:eastAsia="ar-SA"/>
        </w:rPr>
        <w:t>trzydzieści pięć</w:t>
      </w:r>
      <w:r w:rsidR="00CE254B" w:rsidRPr="008D5887">
        <w:rPr>
          <w:rFonts w:ascii="Verdana" w:hAnsi="Verdana"/>
          <w:b/>
          <w:spacing w:val="4"/>
          <w:sz w:val="20"/>
          <w:szCs w:val="20"/>
          <w:lang w:eastAsia="ar-SA"/>
        </w:rPr>
        <w:t xml:space="preserve"> tysięcy</w:t>
      </w:r>
      <w:r w:rsidR="00A223C7" w:rsidRPr="008D5887">
        <w:rPr>
          <w:rFonts w:ascii="Verdana" w:hAnsi="Verdana"/>
          <w:b/>
          <w:spacing w:val="4"/>
          <w:sz w:val="20"/>
          <w:szCs w:val="20"/>
          <w:lang w:eastAsia="ar-SA"/>
        </w:rPr>
        <w:t xml:space="preserve"> złotych)</w:t>
      </w:r>
      <w:r w:rsidR="007872F8" w:rsidRPr="008D5887">
        <w:rPr>
          <w:rFonts w:ascii="Verdana" w:hAnsi="Verdana"/>
          <w:spacing w:val="4"/>
          <w:sz w:val="20"/>
          <w:szCs w:val="20"/>
          <w:lang w:eastAsia="ar-SA"/>
        </w:rPr>
        <w:t>.</w:t>
      </w:r>
      <w:r w:rsidR="00A223C7" w:rsidRPr="0002152C">
        <w:rPr>
          <w:rFonts w:ascii="Verdana" w:hAnsi="Verdana"/>
          <w:spacing w:val="4"/>
          <w:sz w:val="20"/>
          <w:szCs w:val="20"/>
          <w:lang w:eastAsia="ar-SA"/>
        </w:rPr>
        <w:t xml:space="preserve"> </w:t>
      </w:r>
    </w:p>
    <w:p w:rsidR="001A448F" w:rsidRPr="0002152C" w:rsidRDefault="001A448F" w:rsidP="00034724">
      <w:pPr>
        <w:suppressAutoHyphens/>
        <w:spacing w:before="120" w:line="276" w:lineRule="auto"/>
        <w:ind w:left="709" w:hanging="709"/>
        <w:jc w:val="both"/>
        <w:rPr>
          <w:rFonts w:ascii="Verdana" w:hAnsi="Verdana"/>
          <w:spacing w:val="4"/>
          <w:sz w:val="20"/>
          <w:szCs w:val="20"/>
          <w:lang w:eastAsia="ar-SA"/>
        </w:rPr>
      </w:pPr>
      <w:r w:rsidRPr="0002152C">
        <w:rPr>
          <w:rFonts w:ascii="Verdana" w:hAnsi="Verdana"/>
          <w:spacing w:val="4"/>
          <w:sz w:val="20"/>
          <w:szCs w:val="20"/>
          <w:lang w:eastAsia="ar-SA"/>
        </w:rPr>
        <w:t>1</w:t>
      </w:r>
      <w:r w:rsidR="00C0323A" w:rsidRPr="0002152C">
        <w:rPr>
          <w:rFonts w:ascii="Verdana" w:hAnsi="Verdana"/>
          <w:spacing w:val="4"/>
          <w:sz w:val="20"/>
          <w:szCs w:val="20"/>
          <w:lang w:eastAsia="ar-SA"/>
        </w:rPr>
        <w:t>5</w:t>
      </w:r>
      <w:r w:rsidRPr="0002152C">
        <w:rPr>
          <w:rFonts w:ascii="Verdana" w:hAnsi="Verdana"/>
          <w:spacing w:val="4"/>
          <w:sz w:val="20"/>
          <w:szCs w:val="20"/>
          <w:lang w:eastAsia="ar-SA"/>
        </w:rPr>
        <w:t>.2.</w:t>
      </w:r>
      <w:r w:rsidRPr="0002152C">
        <w:rPr>
          <w:rFonts w:ascii="Verdana" w:hAnsi="Verdana"/>
          <w:spacing w:val="4"/>
          <w:sz w:val="20"/>
          <w:szCs w:val="20"/>
          <w:lang w:eastAsia="ar-SA"/>
        </w:rPr>
        <w:tab/>
        <w:t>Wadium musi być wniesione przed upływem terminu składania ofert w</w:t>
      </w:r>
      <w:r w:rsidR="00977978" w:rsidRPr="0002152C">
        <w:rPr>
          <w:rFonts w:ascii="Verdana" w:hAnsi="Verdana"/>
          <w:spacing w:val="4"/>
          <w:sz w:val="20"/>
          <w:szCs w:val="20"/>
          <w:lang w:eastAsia="ar-SA"/>
        </w:rPr>
        <w:t xml:space="preserve"> </w:t>
      </w:r>
      <w:r w:rsidRPr="0002152C">
        <w:rPr>
          <w:rFonts w:ascii="Verdana" w:hAnsi="Verdana"/>
          <w:spacing w:val="4"/>
          <w:sz w:val="20"/>
          <w:szCs w:val="20"/>
          <w:lang w:eastAsia="ar-SA"/>
        </w:rPr>
        <w:t>jednej lub kilku następujących formach, w zależności od wyboru Wykonawcy:</w:t>
      </w:r>
    </w:p>
    <w:p w:rsidR="00977978" w:rsidRPr="0002152C" w:rsidRDefault="00A0412D" w:rsidP="00034724">
      <w:pPr>
        <w:pStyle w:val="Tekstpodstawowy2"/>
        <w:tabs>
          <w:tab w:val="left" w:pos="1134"/>
        </w:tabs>
        <w:spacing w:line="276" w:lineRule="auto"/>
        <w:rPr>
          <w:rFonts w:ascii="Verdana" w:hAnsi="Verdana"/>
          <w:b w:val="0"/>
          <w:sz w:val="20"/>
          <w:szCs w:val="20"/>
          <w:lang w:eastAsia="ar-SA"/>
        </w:rPr>
      </w:pPr>
      <w:r w:rsidRPr="0002152C">
        <w:rPr>
          <w:rFonts w:ascii="Verdana" w:hAnsi="Verdana"/>
          <w:b w:val="0"/>
          <w:bCs w:val="0"/>
          <w:sz w:val="20"/>
          <w:szCs w:val="20"/>
        </w:rPr>
        <w:t>15.2.1.</w:t>
      </w:r>
      <w:r w:rsidRPr="0002152C">
        <w:rPr>
          <w:rFonts w:ascii="Verdana" w:hAnsi="Verdana"/>
          <w:b w:val="0"/>
          <w:bCs w:val="0"/>
          <w:sz w:val="20"/>
          <w:szCs w:val="20"/>
        </w:rPr>
        <w:tab/>
      </w:r>
      <w:r w:rsidR="00977978" w:rsidRPr="0002152C">
        <w:rPr>
          <w:rFonts w:ascii="Verdana" w:hAnsi="Verdana"/>
          <w:b w:val="0"/>
          <w:sz w:val="20"/>
          <w:szCs w:val="20"/>
          <w:lang w:eastAsia="ar-SA"/>
        </w:rPr>
        <w:t>pieniądzu, przelewem na rachunek bankowy:</w:t>
      </w:r>
    </w:p>
    <w:p w:rsidR="00E15A10" w:rsidRPr="0002152C" w:rsidRDefault="00E15A10" w:rsidP="00034724">
      <w:pPr>
        <w:tabs>
          <w:tab w:val="left" w:pos="1134"/>
        </w:tabs>
        <w:spacing w:line="276" w:lineRule="auto"/>
        <w:ind w:left="1134" w:hanging="425"/>
        <w:jc w:val="both"/>
        <w:rPr>
          <w:rFonts w:ascii="Verdana" w:hAnsi="Verdana" w:cs="Arial"/>
          <w:b/>
          <w:sz w:val="20"/>
          <w:szCs w:val="20"/>
        </w:rPr>
      </w:pPr>
      <w:r w:rsidRPr="0002152C">
        <w:rPr>
          <w:rFonts w:ascii="Verdana" w:hAnsi="Verdana" w:cs="Arial"/>
          <w:sz w:val="20"/>
          <w:szCs w:val="20"/>
        </w:rPr>
        <w:tab/>
        <w:t xml:space="preserve">w </w:t>
      </w:r>
      <w:r w:rsidRPr="0002152C">
        <w:rPr>
          <w:rFonts w:ascii="Verdana" w:hAnsi="Verdana" w:cs="Arial"/>
          <w:b/>
          <w:sz w:val="20"/>
          <w:szCs w:val="20"/>
        </w:rPr>
        <w:t xml:space="preserve">Banku Gospodarstwa Krajowego </w:t>
      </w:r>
    </w:p>
    <w:p w:rsidR="00E15A10" w:rsidRPr="0002152C" w:rsidRDefault="00E15A10" w:rsidP="00034724">
      <w:pPr>
        <w:tabs>
          <w:tab w:val="left" w:pos="1134"/>
        </w:tabs>
        <w:spacing w:line="276" w:lineRule="auto"/>
        <w:ind w:left="1134" w:hanging="425"/>
        <w:jc w:val="both"/>
        <w:rPr>
          <w:rFonts w:ascii="Verdana" w:hAnsi="Verdana" w:cs="Arial"/>
          <w:sz w:val="20"/>
          <w:szCs w:val="20"/>
        </w:rPr>
      </w:pPr>
      <w:r w:rsidRPr="0002152C">
        <w:rPr>
          <w:rFonts w:ascii="Verdana" w:hAnsi="Verdana" w:cs="Arial"/>
          <w:b/>
          <w:sz w:val="20"/>
          <w:szCs w:val="20"/>
        </w:rPr>
        <w:tab/>
        <w:t>nr 35 1130 1017 0020 1199 6620 0003</w:t>
      </w:r>
      <w:r w:rsidRPr="0002152C">
        <w:rPr>
          <w:rFonts w:ascii="Verdana" w:hAnsi="Verdana" w:cs="Arial"/>
          <w:sz w:val="20"/>
          <w:szCs w:val="20"/>
        </w:rPr>
        <w:t>,</w:t>
      </w:r>
    </w:p>
    <w:p w:rsidR="001A448F" w:rsidRPr="0002152C" w:rsidRDefault="001A448F" w:rsidP="00034724">
      <w:pPr>
        <w:tabs>
          <w:tab w:val="left" w:pos="1134"/>
        </w:tabs>
        <w:spacing w:line="276" w:lineRule="auto"/>
        <w:ind w:left="1134"/>
        <w:jc w:val="both"/>
        <w:rPr>
          <w:rFonts w:ascii="Verdana" w:hAnsi="Verdana"/>
          <w:iCs/>
          <w:sz w:val="20"/>
          <w:szCs w:val="20"/>
          <w:lang w:eastAsia="ar-SA"/>
        </w:rPr>
      </w:pPr>
      <w:r w:rsidRPr="0002152C">
        <w:rPr>
          <w:rFonts w:ascii="Verdana" w:hAnsi="Verdana"/>
          <w:bCs/>
          <w:iCs/>
          <w:sz w:val="20"/>
          <w:szCs w:val="20"/>
          <w:lang w:eastAsia="ar-SA"/>
        </w:rPr>
        <w:t xml:space="preserve">(w tytule przelewu należy wpisać </w:t>
      </w:r>
      <w:r w:rsidR="002D1C81" w:rsidRPr="0002152C">
        <w:rPr>
          <w:rFonts w:ascii="Verdana" w:hAnsi="Verdana"/>
          <w:bCs/>
          <w:iCs/>
          <w:sz w:val="20"/>
          <w:szCs w:val="20"/>
          <w:lang w:eastAsia="ar-SA"/>
        </w:rPr>
        <w:t>znak</w:t>
      </w:r>
      <w:r w:rsidR="003D1F53" w:rsidRPr="0002152C">
        <w:rPr>
          <w:rFonts w:ascii="Verdana" w:hAnsi="Verdana"/>
          <w:bCs/>
          <w:iCs/>
          <w:sz w:val="20"/>
          <w:szCs w:val="20"/>
          <w:lang w:eastAsia="ar-SA"/>
        </w:rPr>
        <w:t xml:space="preserve"> postępowania</w:t>
      </w:r>
      <w:r w:rsidR="00814D75" w:rsidRPr="0002152C">
        <w:rPr>
          <w:rFonts w:ascii="Verdana" w:hAnsi="Verdana"/>
          <w:bCs/>
          <w:iCs/>
          <w:sz w:val="20"/>
          <w:szCs w:val="20"/>
          <w:lang w:eastAsia="ar-SA"/>
        </w:rPr>
        <w:t>:</w:t>
      </w:r>
      <w:r w:rsidR="00D0461E" w:rsidRPr="0002152C">
        <w:rPr>
          <w:rFonts w:ascii="Verdana" w:hAnsi="Verdana"/>
          <w:bCs/>
          <w:iCs/>
          <w:sz w:val="20"/>
          <w:szCs w:val="20"/>
          <w:lang w:eastAsia="ar-SA"/>
        </w:rPr>
        <w:t xml:space="preserve"> BA-F-II-3710-</w:t>
      </w:r>
      <w:r w:rsidR="00407995" w:rsidRPr="0002152C">
        <w:rPr>
          <w:rFonts w:ascii="Verdana" w:hAnsi="Verdana"/>
          <w:bCs/>
          <w:iCs/>
          <w:sz w:val="20"/>
          <w:szCs w:val="20"/>
          <w:lang w:eastAsia="ar-SA"/>
        </w:rPr>
        <w:t>3</w:t>
      </w:r>
      <w:r w:rsidR="00AE0753" w:rsidRPr="0002152C">
        <w:rPr>
          <w:rFonts w:ascii="Verdana" w:hAnsi="Verdana"/>
          <w:bCs/>
          <w:iCs/>
          <w:sz w:val="20"/>
          <w:szCs w:val="20"/>
          <w:lang w:eastAsia="ar-SA"/>
        </w:rPr>
        <w:t>4</w:t>
      </w:r>
      <w:r w:rsidR="00AE4A28" w:rsidRPr="0002152C">
        <w:rPr>
          <w:rFonts w:ascii="Verdana" w:hAnsi="Verdana"/>
          <w:bCs/>
          <w:iCs/>
          <w:sz w:val="20"/>
          <w:szCs w:val="20"/>
          <w:lang w:eastAsia="ar-SA"/>
        </w:rPr>
        <w:t>/17</w:t>
      </w:r>
      <w:r w:rsidRPr="0002152C">
        <w:rPr>
          <w:rFonts w:ascii="Verdana" w:hAnsi="Verdana"/>
          <w:iCs/>
          <w:sz w:val="20"/>
          <w:szCs w:val="20"/>
          <w:lang w:eastAsia="ar-SA"/>
        </w:rPr>
        <w:t>)</w:t>
      </w:r>
    </w:p>
    <w:p w:rsidR="00A0412D" w:rsidRPr="0002152C" w:rsidRDefault="00A0412D" w:rsidP="00034724">
      <w:pPr>
        <w:pStyle w:val="Tekstpodstawowy2"/>
        <w:tabs>
          <w:tab w:val="left" w:pos="1134"/>
        </w:tabs>
        <w:spacing w:line="276" w:lineRule="auto"/>
        <w:rPr>
          <w:rFonts w:ascii="Verdana" w:hAnsi="Verdana"/>
          <w:b w:val="0"/>
          <w:bCs w:val="0"/>
          <w:sz w:val="20"/>
          <w:szCs w:val="20"/>
        </w:rPr>
      </w:pPr>
      <w:r w:rsidRPr="0002152C">
        <w:rPr>
          <w:rFonts w:ascii="Verdana" w:hAnsi="Verdana"/>
          <w:b w:val="0"/>
          <w:bCs w:val="0"/>
          <w:sz w:val="20"/>
          <w:szCs w:val="20"/>
        </w:rPr>
        <w:t>15.2.2.</w:t>
      </w:r>
      <w:r w:rsidRPr="0002152C">
        <w:rPr>
          <w:rFonts w:ascii="Verdana" w:hAnsi="Verdana"/>
          <w:b w:val="0"/>
          <w:bCs w:val="0"/>
          <w:sz w:val="20"/>
          <w:szCs w:val="20"/>
        </w:rPr>
        <w:tab/>
      </w:r>
      <w:r w:rsidR="00386EE1" w:rsidRPr="0002152C">
        <w:rPr>
          <w:rFonts w:ascii="Verdana" w:hAnsi="Verdana"/>
          <w:b w:val="0"/>
          <w:sz w:val="20"/>
          <w:szCs w:val="20"/>
          <w:lang w:eastAsia="ar-SA"/>
        </w:rPr>
        <w:t>poręczeniach bankowych;</w:t>
      </w:r>
    </w:p>
    <w:p w:rsidR="00386EE1" w:rsidRPr="0002152C" w:rsidRDefault="00A0412D" w:rsidP="00034724">
      <w:pPr>
        <w:pStyle w:val="Tekstpodstawowy2"/>
        <w:tabs>
          <w:tab w:val="left" w:pos="1134"/>
        </w:tabs>
        <w:spacing w:line="276" w:lineRule="auto"/>
        <w:rPr>
          <w:rFonts w:ascii="Verdana" w:hAnsi="Verdana"/>
          <w:b w:val="0"/>
          <w:bCs w:val="0"/>
          <w:sz w:val="20"/>
          <w:szCs w:val="20"/>
        </w:rPr>
      </w:pPr>
      <w:r w:rsidRPr="0002152C">
        <w:rPr>
          <w:rFonts w:ascii="Verdana" w:hAnsi="Verdana"/>
          <w:b w:val="0"/>
          <w:bCs w:val="0"/>
          <w:sz w:val="20"/>
          <w:szCs w:val="20"/>
        </w:rPr>
        <w:t>15.2.3.</w:t>
      </w:r>
      <w:r w:rsidRPr="0002152C">
        <w:rPr>
          <w:rFonts w:ascii="Verdana" w:hAnsi="Verdana"/>
          <w:b w:val="0"/>
          <w:bCs w:val="0"/>
          <w:sz w:val="20"/>
          <w:szCs w:val="20"/>
        </w:rPr>
        <w:tab/>
      </w:r>
      <w:r w:rsidR="00386EE1" w:rsidRPr="0002152C">
        <w:rPr>
          <w:rFonts w:ascii="Verdana" w:hAnsi="Verdana"/>
          <w:b w:val="0"/>
          <w:sz w:val="20"/>
          <w:szCs w:val="20"/>
          <w:lang w:eastAsia="ar-SA"/>
        </w:rPr>
        <w:t>poręczeniach pieniężnych spółdzielczych kas oszczędnościowo-kredytowych;</w:t>
      </w:r>
    </w:p>
    <w:p w:rsidR="00386EE1" w:rsidRPr="0002152C" w:rsidRDefault="00A0412D" w:rsidP="00034724">
      <w:pPr>
        <w:pStyle w:val="Tekstpodstawowy2"/>
        <w:tabs>
          <w:tab w:val="left" w:pos="1134"/>
        </w:tabs>
        <w:spacing w:line="276" w:lineRule="auto"/>
        <w:rPr>
          <w:rFonts w:ascii="Verdana" w:hAnsi="Verdana"/>
          <w:b w:val="0"/>
          <w:bCs w:val="0"/>
          <w:sz w:val="20"/>
          <w:szCs w:val="20"/>
        </w:rPr>
      </w:pPr>
      <w:r w:rsidRPr="0002152C">
        <w:rPr>
          <w:rFonts w:ascii="Verdana" w:hAnsi="Verdana"/>
          <w:b w:val="0"/>
          <w:bCs w:val="0"/>
          <w:sz w:val="20"/>
          <w:szCs w:val="20"/>
        </w:rPr>
        <w:t>15.2.4.</w:t>
      </w:r>
      <w:r w:rsidRPr="0002152C">
        <w:rPr>
          <w:rFonts w:ascii="Verdana" w:hAnsi="Verdana"/>
          <w:b w:val="0"/>
          <w:bCs w:val="0"/>
          <w:sz w:val="20"/>
          <w:szCs w:val="20"/>
        </w:rPr>
        <w:tab/>
      </w:r>
      <w:r w:rsidR="00386EE1" w:rsidRPr="0002152C">
        <w:rPr>
          <w:rFonts w:ascii="Verdana" w:hAnsi="Verdana"/>
          <w:b w:val="0"/>
          <w:sz w:val="20"/>
          <w:szCs w:val="20"/>
          <w:lang w:eastAsia="ar-SA"/>
        </w:rPr>
        <w:t>gwarancjach bankowych;</w:t>
      </w:r>
    </w:p>
    <w:p w:rsidR="00386EE1" w:rsidRPr="0002152C" w:rsidRDefault="00A0412D" w:rsidP="00034724">
      <w:pPr>
        <w:pStyle w:val="Tekstpodstawowy2"/>
        <w:tabs>
          <w:tab w:val="left" w:pos="1134"/>
        </w:tabs>
        <w:spacing w:line="276" w:lineRule="auto"/>
        <w:rPr>
          <w:rFonts w:ascii="Verdana" w:hAnsi="Verdana"/>
          <w:b w:val="0"/>
          <w:bCs w:val="0"/>
          <w:sz w:val="20"/>
          <w:szCs w:val="20"/>
        </w:rPr>
      </w:pPr>
      <w:r w:rsidRPr="0002152C">
        <w:rPr>
          <w:rFonts w:ascii="Verdana" w:hAnsi="Verdana"/>
          <w:b w:val="0"/>
          <w:bCs w:val="0"/>
          <w:sz w:val="20"/>
          <w:szCs w:val="20"/>
        </w:rPr>
        <w:lastRenderedPageBreak/>
        <w:t>15.2.5.</w:t>
      </w:r>
      <w:r w:rsidRPr="0002152C">
        <w:rPr>
          <w:rFonts w:ascii="Verdana" w:hAnsi="Verdana"/>
          <w:b w:val="0"/>
          <w:bCs w:val="0"/>
          <w:sz w:val="20"/>
          <w:szCs w:val="20"/>
        </w:rPr>
        <w:tab/>
      </w:r>
      <w:r w:rsidR="00386EE1" w:rsidRPr="0002152C">
        <w:rPr>
          <w:rFonts w:ascii="Verdana" w:hAnsi="Verdana"/>
          <w:b w:val="0"/>
          <w:sz w:val="20"/>
          <w:szCs w:val="20"/>
          <w:lang w:eastAsia="ar-SA"/>
        </w:rPr>
        <w:t>gwarancjach ubezpieczeniowych;</w:t>
      </w:r>
    </w:p>
    <w:p w:rsidR="00386EE1" w:rsidRPr="0002152C" w:rsidRDefault="00A0412D" w:rsidP="00034724">
      <w:pPr>
        <w:pStyle w:val="Tekstpodstawowy2"/>
        <w:tabs>
          <w:tab w:val="left" w:pos="1134"/>
        </w:tabs>
        <w:spacing w:line="276" w:lineRule="auto"/>
        <w:ind w:left="1134" w:hanging="1134"/>
        <w:rPr>
          <w:rFonts w:ascii="Verdana" w:hAnsi="Verdana"/>
          <w:b w:val="0"/>
          <w:bCs w:val="0"/>
          <w:sz w:val="20"/>
          <w:szCs w:val="20"/>
        </w:rPr>
      </w:pPr>
      <w:r w:rsidRPr="0002152C">
        <w:rPr>
          <w:rFonts w:ascii="Verdana" w:hAnsi="Verdana"/>
          <w:b w:val="0"/>
          <w:bCs w:val="0"/>
          <w:sz w:val="20"/>
          <w:szCs w:val="20"/>
        </w:rPr>
        <w:t>15.2.6.</w:t>
      </w:r>
      <w:r w:rsidRPr="0002152C">
        <w:rPr>
          <w:rFonts w:ascii="Verdana" w:hAnsi="Verdana"/>
          <w:b w:val="0"/>
          <w:bCs w:val="0"/>
          <w:sz w:val="20"/>
          <w:szCs w:val="20"/>
        </w:rPr>
        <w:tab/>
      </w:r>
      <w:r w:rsidR="00386EE1" w:rsidRPr="0002152C">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rsidR="001A448F" w:rsidRPr="0002152C" w:rsidRDefault="001A448F" w:rsidP="005B1DF8">
      <w:pPr>
        <w:suppressAutoHyphens/>
        <w:spacing w:before="120" w:line="276" w:lineRule="auto"/>
        <w:ind w:left="709" w:hanging="709"/>
        <w:jc w:val="both"/>
        <w:rPr>
          <w:rFonts w:ascii="Verdana" w:hAnsi="Verdana"/>
          <w:spacing w:val="4"/>
          <w:sz w:val="20"/>
          <w:szCs w:val="20"/>
          <w:lang w:eastAsia="ar-SA"/>
        </w:rPr>
      </w:pPr>
      <w:r w:rsidRPr="0002152C">
        <w:rPr>
          <w:rFonts w:ascii="Verdana" w:hAnsi="Verdana"/>
          <w:spacing w:val="4"/>
          <w:sz w:val="20"/>
          <w:szCs w:val="20"/>
          <w:lang w:eastAsia="ar-SA"/>
        </w:rPr>
        <w:t>1</w:t>
      </w:r>
      <w:r w:rsidR="00C0323A" w:rsidRPr="0002152C">
        <w:rPr>
          <w:rFonts w:ascii="Verdana" w:hAnsi="Verdana"/>
          <w:spacing w:val="4"/>
          <w:sz w:val="20"/>
          <w:szCs w:val="20"/>
          <w:lang w:eastAsia="ar-SA"/>
        </w:rPr>
        <w:t>5</w:t>
      </w:r>
      <w:r w:rsidRPr="0002152C">
        <w:rPr>
          <w:rFonts w:ascii="Verdana" w:hAnsi="Verdana"/>
          <w:spacing w:val="4"/>
          <w:sz w:val="20"/>
          <w:szCs w:val="20"/>
          <w:lang w:eastAsia="ar-SA"/>
        </w:rPr>
        <w:t>.3.</w:t>
      </w:r>
      <w:r w:rsidRPr="0002152C">
        <w:rPr>
          <w:rFonts w:ascii="Verdana" w:hAnsi="Verdana"/>
          <w:spacing w:val="4"/>
          <w:sz w:val="20"/>
          <w:szCs w:val="20"/>
          <w:lang w:eastAsia="ar-SA"/>
        </w:rPr>
        <w:tab/>
        <w:t xml:space="preserve">Wadium wnoszone w formie poręczeń lub gwarancji powinno być złożone w oryginale (zgodnie z pkt. </w:t>
      </w:r>
      <w:r w:rsidR="00814D75" w:rsidRPr="0002152C">
        <w:rPr>
          <w:rFonts w:ascii="Verdana" w:hAnsi="Verdana"/>
          <w:spacing w:val="4"/>
          <w:sz w:val="20"/>
          <w:szCs w:val="20"/>
          <w:lang w:eastAsia="ar-SA"/>
        </w:rPr>
        <w:t>13.6.</w:t>
      </w:r>
      <w:r w:rsidR="00DE2755" w:rsidRPr="0002152C">
        <w:rPr>
          <w:rFonts w:ascii="Verdana" w:hAnsi="Verdana"/>
          <w:spacing w:val="4"/>
          <w:sz w:val="20"/>
          <w:szCs w:val="20"/>
          <w:lang w:eastAsia="ar-SA"/>
        </w:rPr>
        <w:t>6</w:t>
      </w:r>
      <w:r w:rsidR="00814D75" w:rsidRPr="0002152C">
        <w:rPr>
          <w:rFonts w:ascii="Verdana" w:hAnsi="Verdana"/>
          <w:spacing w:val="4"/>
          <w:sz w:val="20"/>
          <w:szCs w:val="20"/>
          <w:lang w:eastAsia="ar-SA"/>
        </w:rPr>
        <w:t xml:space="preserve">) </w:t>
      </w:r>
      <w:r w:rsidRPr="0002152C">
        <w:rPr>
          <w:rFonts w:ascii="Verdana" w:hAnsi="Verdana"/>
          <w:spacing w:val="4"/>
          <w:sz w:val="20"/>
          <w:szCs w:val="20"/>
          <w:lang w:eastAsia="ar-SA"/>
        </w:rPr>
        <w:t>IDW) i musi obejmować cały okres związania ofertą.</w:t>
      </w:r>
    </w:p>
    <w:p w:rsidR="001A448F" w:rsidRPr="0002152C" w:rsidRDefault="001A448F" w:rsidP="005B1DF8">
      <w:pPr>
        <w:suppressAutoHyphens/>
        <w:spacing w:before="60" w:line="276" w:lineRule="auto"/>
        <w:ind w:left="705"/>
        <w:jc w:val="both"/>
        <w:rPr>
          <w:rFonts w:ascii="Verdana" w:hAnsi="Verdana"/>
          <w:spacing w:val="4"/>
          <w:sz w:val="20"/>
          <w:szCs w:val="20"/>
          <w:lang w:eastAsia="ar-SA"/>
        </w:rPr>
      </w:pPr>
      <w:r w:rsidRPr="0002152C">
        <w:rPr>
          <w:rFonts w:ascii="Verdana" w:hAnsi="Verdana"/>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Pzp. </w:t>
      </w:r>
    </w:p>
    <w:p w:rsidR="001A448F" w:rsidRPr="0002152C" w:rsidRDefault="001A448F" w:rsidP="005B1DF8">
      <w:pPr>
        <w:suppressAutoHyphens/>
        <w:spacing w:before="60" w:line="276" w:lineRule="auto"/>
        <w:ind w:left="705"/>
        <w:jc w:val="both"/>
        <w:rPr>
          <w:rFonts w:ascii="Verdana" w:hAnsi="Verdana"/>
          <w:bCs/>
          <w:spacing w:val="4"/>
          <w:sz w:val="20"/>
          <w:szCs w:val="20"/>
          <w:lang w:eastAsia="ar-SA"/>
        </w:rPr>
      </w:pPr>
      <w:r w:rsidRPr="0002152C">
        <w:rPr>
          <w:rFonts w:ascii="Verdana" w:hAnsi="Verdana"/>
          <w:spacing w:val="4"/>
          <w:sz w:val="20"/>
          <w:szCs w:val="20"/>
          <w:lang w:eastAsia="ar-SA"/>
        </w:rPr>
        <w:t xml:space="preserve">Gwarancja lub poręczenie musi zawierać w swojej treści </w:t>
      </w:r>
      <w:r w:rsidRPr="0002152C">
        <w:rPr>
          <w:rFonts w:ascii="Verdana" w:hAnsi="Verdana"/>
          <w:b/>
          <w:spacing w:val="4"/>
          <w:sz w:val="20"/>
          <w:szCs w:val="20"/>
          <w:lang w:eastAsia="ar-SA"/>
        </w:rPr>
        <w:t xml:space="preserve">nieodwołalne i bezwarunkowe </w:t>
      </w:r>
      <w:r w:rsidRPr="0002152C">
        <w:rPr>
          <w:rFonts w:ascii="Verdana" w:hAnsi="Verdana"/>
          <w:spacing w:val="4"/>
          <w:sz w:val="20"/>
          <w:szCs w:val="20"/>
          <w:lang w:eastAsia="ar-SA"/>
        </w:rPr>
        <w:t>zobowiązanie wystawcy dokumentu do zapłaty na rzecz Zamawiającego kwoty wadium.</w:t>
      </w:r>
      <w:r w:rsidRPr="0002152C">
        <w:rPr>
          <w:rFonts w:ascii="Verdana" w:hAnsi="Verdana"/>
          <w:bCs/>
          <w:spacing w:val="4"/>
          <w:sz w:val="20"/>
          <w:szCs w:val="20"/>
          <w:lang w:eastAsia="ar-SA"/>
        </w:rPr>
        <w:t xml:space="preserve"> </w:t>
      </w:r>
    </w:p>
    <w:p w:rsidR="001A448F" w:rsidRPr="0002152C" w:rsidRDefault="001A448F" w:rsidP="005B1DF8">
      <w:pPr>
        <w:suppressAutoHyphens/>
        <w:spacing w:before="60" w:line="276" w:lineRule="auto"/>
        <w:ind w:left="705"/>
        <w:jc w:val="both"/>
        <w:rPr>
          <w:rFonts w:ascii="Verdana" w:hAnsi="Verdana"/>
          <w:spacing w:val="4"/>
          <w:sz w:val="20"/>
          <w:szCs w:val="20"/>
          <w:lang w:eastAsia="ar-SA"/>
        </w:rPr>
      </w:pPr>
      <w:r w:rsidRPr="0002152C">
        <w:rPr>
          <w:rFonts w:ascii="Verdana" w:hAnsi="Verdana"/>
          <w:bCs/>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rsidR="001A448F" w:rsidRPr="0002152C" w:rsidRDefault="001A448F" w:rsidP="005B1DF8">
      <w:pPr>
        <w:suppressAutoHyphens/>
        <w:spacing w:before="120" w:line="276" w:lineRule="auto"/>
        <w:ind w:left="709" w:hanging="709"/>
        <w:jc w:val="both"/>
        <w:rPr>
          <w:rFonts w:ascii="Verdana" w:hAnsi="Verdana"/>
          <w:spacing w:val="4"/>
          <w:sz w:val="20"/>
          <w:szCs w:val="20"/>
          <w:lang w:eastAsia="ar-SA"/>
        </w:rPr>
      </w:pPr>
      <w:r w:rsidRPr="0002152C">
        <w:rPr>
          <w:rFonts w:ascii="Verdana" w:hAnsi="Verdana"/>
          <w:spacing w:val="4"/>
          <w:sz w:val="20"/>
          <w:szCs w:val="20"/>
          <w:lang w:eastAsia="ar-SA"/>
        </w:rPr>
        <w:t>1</w:t>
      </w:r>
      <w:r w:rsidR="00C0323A" w:rsidRPr="0002152C">
        <w:rPr>
          <w:rFonts w:ascii="Verdana" w:hAnsi="Verdana"/>
          <w:spacing w:val="4"/>
          <w:sz w:val="20"/>
          <w:szCs w:val="20"/>
          <w:lang w:eastAsia="ar-SA"/>
        </w:rPr>
        <w:t>5</w:t>
      </w:r>
      <w:r w:rsidRPr="0002152C">
        <w:rPr>
          <w:rFonts w:ascii="Verdana" w:hAnsi="Verdana"/>
          <w:spacing w:val="4"/>
          <w:sz w:val="20"/>
          <w:szCs w:val="20"/>
          <w:lang w:eastAsia="ar-SA"/>
        </w:rPr>
        <w:t>.4.</w:t>
      </w:r>
      <w:r w:rsidRPr="0002152C">
        <w:rPr>
          <w:rFonts w:ascii="Verdana" w:hAnsi="Verdana"/>
          <w:spacing w:val="4"/>
          <w:sz w:val="20"/>
          <w:szCs w:val="20"/>
          <w:lang w:eastAsia="ar-SA"/>
        </w:rPr>
        <w:tab/>
        <w:t>Wadium wniesione w pieniądzu przelewem na rachunek bankowy musi wpłynąć na wskazany w pkt. 1</w:t>
      </w:r>
      <w:r w:rsidR="00C0323A" w:rsidRPr="0002152C">
        <w:rPr>
          <w:rFonts w:ascii="Verdana" w:hAnsi="Verdana"/>
          <w:spacing w:val="4"/>
          <w:sz w:val="20"/>
          <w:szCs w:val="20"/>
          <w:lang w:eastAsia="ar-SA"/>
        </w:rPr>
        <w:t>5</w:t>
      </w:r>
      <w:r w:rsidR="00FE22D8" w:rsidRPr="0002152C">
        <w:rPr>
          <w:rFonts w:ascii="Verdana" w:hAnsi="Verdana"/>
          <w:spacing w:val="4"/>
          <w:sz w:val="20"/>
          <w:szCs w:val="20"/>
          <w:lang w:eastAsia="ar-SA"/>
        </w:rPr>
        <w:t>.2</w:t>
      </w:r>
      <w:r w:rsidR="00062CD4" w:rsidRPr="0002152C">
        <w:rPr>
          <w:rFonts w:ascii="Verdana" w:hAnsi="Verdana"/>
          <w:spacing w:val="4"/>
          <w:sz w:val="20"/>
          <w:szCs w:val="20"/>
          <w:lang w:eastAsia="ar-SA"/>
        </w:rPr>
        <w:t>.1</w:t>
      </w:r>
      <w:r w:rsidR="00386EE1" w:rsidRPr="0002152C">
        <w:rPr>
          <w:rFonts w:ascii="Verdana" w:hAnsi="Verdana"/>
          <w:spacing w:val="4"/>
          <w:sz w:val="20"/>
          <w:szCs w:val="20"/>
          <w:lang w:eastAsia="ar-SA"/>
        </w:rPr>
        <w:t xml:space="preserve"> </w:t>
      </w:r>
      <w:r w:rsidRPr="0002152C">
        <w:rPr>
          <w:rFonts w:ascii="Verdana" w:hAnsi="Verdana"/>
          <w:spacing w:val="4"/>
          <w:sz w:val="20"/>
          <w:szCs w:val="20"/>
          <w:lang w:eastAsia="ar-SA"/>
        </w:rPr>
        <w:t>rachunek bankowy Zamawiającego, najpóźniej przed upływem terminu składania ofert.</w:t>
      </w:r>
    </w:p>
    <w:p w:rsidR="001A448F" w:rsidRPr="0002152C" w:rsidRDefault="001A448F" w:rsidP="005B1DF8">
      <w:pPr>
        <w:suppressAutoHyphens/>
        <w:spacing w:line="276" w:lineRule="auto"/>
        <w:ind w:left="709"/>
        <w:jc w:val="both"/>
        <w:rPr>
          <w:rFonts w:ascii="Verdana" w:hAnsi="Verdana"/>
          <w:spacing w:val="4"/>
          <w:sz w:val="20"/>
          <w:szCs w:val="20"/>
          <w:lang w:eastAsia="ar-SA"/>
        </w:rPr>
      </w:pPr>
      <w:r w:rsidRPr="0002152C">
        <w:rPr>
          <w:rFonts w:ascii="Verdana" w:hAnsi="Verdana"/>
          <w:spacing w:val="4"/>
          <w:sz w:val="20"/>
          <w:szCs w:val="20"/>
          <w:lang w:eastAsia="ar-SA"/>
        </w:rPr>
        <w:t>Ze względu na ryzyko związane z czasem trwania okresu rozliczeń międzybankowych Zamawiający zaleca dokonanie przelewu ze stosownym wyprzedzeniem.</w:t>
      </w:r>
    </w:p>
    <w:p w:rsidR="00CF1E6F" w:rsidRPr="0002152C" w:rsidRDefault="001A448F" w:rsidP="0031338C">
      <w:pPr>
        <w:suppressAutoHyphens/>
        <w:spacing w:before="120" w:line="276" w:lineRule="auto"/>
        <w:ind w:left="709" w:hanging="709"/>
        <w:jc w:val="both"/>
        <w:rPr>
          <w:rFonts w:ascii="Verdana" w:hAnsi="Verdana"/>
          <w:spacing w:val="4"/>
          <w:sz w:val="20"/>
          <w:szCs w:val="20"/>
          <w:lang w:eastAsia="ar-SA"/>
        </w:rPr>
      </w:pPr>
      <w:r w:rsidRPr="0002152C">
        <w:rPr>
          <w:rFonts w:ascii="Verdana" w:hAnsi="Verdana"/>
          <w:spacing w:val="4"/>
          <w:sz w:val="20"/>
          <w:szCs w:val="20"/>
          <w:lang w:eastAsia="ar-SA"/>
        </w:rPr>
        <w:t>1</w:t>
      </w:r>
      <w:r w:rsidR="00C0323A" w:rsidRPr="0002152C">
        <w:rPr>
          <w:rFonts w:ascii="Verdana" w:hAnsi="Verdana"/>
          <w:spacing w:val="4"/>
          <w:sz w:val="20"/>
          <w:szCs w:val="20"/>
          <w:lang w:eastAsia="ar-SA"/>
        </w:rPr>
        <w:t>5</w:t>
      </w:r>
      <w:r w:rsidRPr="0002152C">
        <w:rPr>
          <w:rFonts w:ascii="Verdana" w:hAnsi="Verdana"/>
          <w:spacing w:val="4"/>
          <w:sz w:val="20"/>
          <w:szCs w:val="20"/>
          <w:lang w:eastAsia="ar-SA"/>
        </w:rPr>
        <w:t xml:space="preserve">.5. </w:t>
      </w:r>
      <w:r w:rsidRPr="0002152C">
        <w:rPr>
          <w:rFonts w:ascii="Verdana" w:hAnsi="Verdana"/>
          <w:spacing w:val="4"/>
          <w:sz w:val="20"/>
          <w:szCs w:val="20"/>
          <w:lang w:eastAsia="ar-SA"/>
        </w:rPr>
        <w:tab/>
        <w:t>Zamawiający dokona zwrotu wadium na zasadach określonych w art. 46 ust. 1-4 ustawy Pzp.</w:t>
      </w:r>
    </w:p>
    <w:p w:rsidR="00B9152B" w:rsidRPr="0002152C" w:rsidRDefault="00B9152B" w:rsidP="005B1DF8">
      <w:pPr>
        <w:suppressAutoHyphens/>
        <w:spacing w:line="276" w:lineRule="auto"/>
        <w:rPr>
          <w:rFonts w:ascii="Verdana" w:hAnsi="Verdana"/>
          <w:b/>
          <w:sz w:val="20"/>
          <w:szCs w:val="20"/>
          <w:lang w:eastAsia="ar-SA"/>
        </w:rPr>
      </w:pPr>
      <w:r w:rsidRPr="0002152C">
        <w:rPr>
          <w:rFonts w:ascii="Verdana" w:hAnsi="Verdana"/>
          <w:b/>
          <w:sz w:val="20"/>
          <w:szCs w:val="20"/>
          <w:lang w:eastAsia="ar-SA"/>
        </w:rPr>
        <w:t>16.</w:t>
      </w:r>
      <w:r w:rsidRPr="0002152C">
        <w:rPr>
          <w:rFonts w:ascii="Verdana" w:hAnsi="Verdana"/>
          <w:b/>
          <w:sz w:val="20"/>
          <w:szCs w:val="20"/>
          <w:lang w:eastAsia="ar-SA"/>
        </w:rPr>
        <w:tab/>
      </w:r>
      <w:r w:rsidRPr="0002152C">
        <w:rPr>
          <w:rFonts w:ascii="Verdana" w:hAnsi="Verdana" w:cs="Verdana"/>
          <w:b/>
          <w:bCs/>
          <w:spacing w:val="4"/>
          <w:sz w:val="20"/>
          <w:szCs w:val="20"/>
        </w:rPr>
        <w:t>MIEJSCE ORAZ TERMIN SKŁADANIA I OTWARCIA OFERT</w:t>
      </w:r>
    </w:p>
    <w:p w:rsidR="008043E3" w:rsidRPr="0002152C" w:rsidRDefault="00B9152B" w:rsidP="005B1DF8">
      <w:pPr>
        <w:suppressAutoHyphens/>
        <w:spacing w:before="120" w:line="276" w:lineRule="auto"/>
        <w:ind w:left="709" w:hanging="709"/>
        <w:jc w:val="both"/>
        <w:rPr>
          <w:rFonts w:ascii="Verdana" w:hAnsi="Verdana" w:cs="Verdana"/>
          <w:sz w:val="20"/>
          <w:szCs w:val="20"/>
        </w:rPr>
      </w:pPr>
      <w:r w:rsidRPr="0002152C">
        <w:rPr>
          <w:rFonts w:ascii="Verdana" w:hAnsi="Verdana"/>
          <w:color w:val="000000"/>
          <w:spacing w:val="4"/>
          <w:sz w:val="20"/>
          <w:szCs w:val="20"/>
          <w:lang w:eastAsia="ar-SA"/>
        </w:rPr>
        <w:t>16.1.</w:t>
      </w:r>
      <w:r w:rsidRPr="0002152C">
        <w:rPr>
          <w:rFonts w:ascii="Verdana" w:hAnsi="Verdana"/>
          <w:color w:val="000000"/>
          <w:spacing w:val="4"/>
          <w:sz w:val="20"/>
          <w:szCs w:val="20"/>
          <w:lang w:eastAsia="ar-SA"/>
        </w:rPr>
        <w:tab/>
      </w:r>
      <w:r w:rsidR="008043E3" w:rsidRPr="0002152C">
        <w:rPr>
          <w:rFonts w:ascii="Verdana" w:hAnsi="Verdana" w:cs="Verdana"/>
          <w:b/>
          <w:bCs/>
          <w:sz w:val="20"/>
          <w:szCs w:val="20"/>
        </w:rPr>
        <w:t>Oferty powinny być złożone</w:t>
      </w:r>
      <w:r w:rsidR="008043E3" w:rsidRPr="0002152C">
        <w:rPr>
          <w:rFonts w:ascii="Verdana" w:hAnsi="Verdana" w:cs="Verdana"/>
          <w:sz w:val="20"/>
          <w:szCs w:val="20"/>
        </w:rPr>
        <w:t xml:space="preserve"> </w:t>
      </w:r>
      <w:r w:rsidR="008043E3" w:rsidRPr="0002152C">
        <w:rPr>
          <w:rFonts w:ascii="Verdana" w:hAnsi="Verdana" w:cs="Verdana"/>
          <w:b/>
          <w:sz w:val="20"/>
          <w:szCs w:val="20"/>
        </w:rPr>
        <w:t>w</w:t>
      </w:r>
      <w:r w:rsidR="00625459" w:rsidRPr="0002152C">
        <w:rPr>
          <w:rFonts w:ascii="Verdana" w:hAnsi="Verdana" w:cs="Arial"/>
          <w:sz w:val="20"/>
          <w:szCs w:val="20"/>
        </w:rPr>
        <w:t xml:space="preserve"> siedzibie Zamawiającego, Al. Ujazdowskie 11, </w:t>
      </w:r>
      <w:r w:rsidR="00625459" w:rsidRPr="0002152C">
        <w:rPr>
          <w:rFonts w:ascii="Verdana" w:hAnsi="Verdana" w:cs="Arial"/>
          <w:b/>
          <w:sz w:val="20"/>
          <w:szCs w:val="20"/>
        </w:rPr>
        <w:t>w Biurze Podawczym</w:t>
      </w:r>
      <w:r w:rsidR="00625459" w:rsidRPr="0002152C">
        <w:rPr>
          <w:rFonts w:ascii="Verdana" w:hAnsi="Verdana" w:cs="Arial"/>
          <w:sz w:val="20"/>
          <w:szCs w:val="20"/>
        </w:rPr>
        <w:t>, w terminie do</w:t>
      </w:r>
      <w:r w:rsidR="00625459" w:rsidRPr="0002152C">
        <w:rPr>
          <w:rFonts w:ascii="Verdana" w:hAnsi="Verdana" w:cs="Arial"/>
          <w:b/>
          <w:sz w:val="20"/>
          <w:szCs w:val="20"/>
        </w:rPr>
        <w:t xml:space="preserve"> </w:t>
      </w:r>
      <w:r w:rsidR="00625459" w:rsidRPr="0002152C">
        <w:rPr>
          <w:rFonts w:ascii="Verdana" w:hAnsi="Verdana" w:cs="Arial"/>
          <w:sz w:val="20"/>
          <w:szCs w:val="20"/>
        </w:rPr>
        <w:t xml:space="preserve">dnia </w:t>
      </w:r>
      <w:r w:rsidR="005D61A9">
        <w:rPr>
          <w:rStyle w:val="tekstdokbold"/>
          <w:rFonts w:ascii="Verdana" w:hAnsi="Verdana" w:cs="Arial"/>
          <w:bCs w:val="0"/>
          <w:sz w:val="20"/>
          <w:szCs w:val="20"/>
        </w:rPr>
        <w:t>10</w:t>
      </w:r>
      <w:r w:rsidR="006615E3" w:rsidRPr="008D5887">
        <w:rPr>
          <w:rStyle w:val="tekstdokbold"/>
          <w:rFonts w:ascii="Verdana" w:hAnsi="Verdana" w:cs="Arial"/>
          <w:bCs w:val="0"/>
          <w:sz w:val="20"/>
          <w:szCs w:val="20"/>
        </w:rPr>
        <w:t>.</w:t>
      </w:r>
      <w:r w:rsidR="00DE2755" w:rsidRPr="008D5887">
        <w:rPr>
          <w:rStyle w:val="tekstdokbold"/>
          <w:rFonts w:ascii="Verdana" w:hAnsi="Verdana" w:cs="Arial"/>
          <w:bCs w:val="0"/>
          <w:sz w:val="20"/>
          <w:szCs w:val="20"/>
        </w:rPr>
        <w:t>10</w:t>
      </w:r>
      <w:r w:rsidR="006615E3" w:rsidRPr="008D5887">
        <w:rPr>
          <w:rStyle w:val="tekstdokbold"/>
          <w:rFonts w:ascii="Verdana" w:hAnsi="Verdana" w:cs="Arial"/>
          <w:bCs w:val="0"/>
          <w:sz w:val="20"/>
          <w:szCs w:val="20"/>
        </w:rPr>
        <w:t>.2017</w:t>
      </w:r>
      <w:r w:rsidR="006615E3" w:rsidRPr="0002152C">
        <w:rPr>
          <w:rStyle w:val="tekstdokbold"/>
          <w:rFonts w:ascii="Verdana" w:hAnsi="Verdana" w:cs="Arial"/>
          <w:bCs w:val="0"/>
          <w:sz w:val="20"/>
          <w:szCs w:val="20"/>
        </w:rPr>
        <w:t xml:space="preserve"> </w:t>
      </w:r>
      <w:r w:rsidR="004C6A12" w:rsidRPr="0002152C">
        <w:rPr>
          <w:rFonts w:ascii="Verdana" w:hAnsi="Verdana" w:cs="Arial"/>
          <w:b/>
          <w:sz w:val="20"/>
          <w:szCs w:val="20"/>
        </w:rPr>
        <w:t xml:space="preserve">r. </w:t>
      </w:r>
      <w:r w:rsidR="00625459" w:rsidRPr="0002152C">
        <w:rPr>
          <w:rFonts w:ascii="Verdana" w:hAnsi="Verdana" w:cs="Arial"/>
          <w:b/>
          <w:sz w:val="20"/>
          <w:szCs w:val="20"/>
        </w:rPr>
        <w:t>do godziny 1</w:t>
      </w:r>
      <w:r w:rsidR="00494301" w:rsidRPr="0002152C">
        <w:rPr>
          <w:rFonts w:ascii="Verdana" w:hAnsi="Verdana" w:cs="Arial"/>
          <w:b/>
          <w:sz w:val="20"/>
          <w:szCs w:val="20"/>
        </w:rPr>
        <w:t>2</w:t>
      </w:r>
      <w:r w:rsidR="0031338C" w:rsidRPr="0002152C">
        <w:rPr>
          <w:rFonts w:ascii="Verdana" w:hAnsi="Verdana" w:cs="Arial"/>
          <w:b/>
          <w:sz w:val="20"/>
          <w:szCs w:val="20"/>
        </w:rPr>
        <w:t>.</w:t>
      </w:r>
      <w:r w:rsidR="00625459" w:rsidRPr="0002152C">
        <w:rPr>
          <w:rFonts w:ascii="Verdana" w:hAnsi="Verdana" w:cs="Arial"/>
          <w:b/>
          <w:sz w:val="20"/>
          <w:szCs w:val="20"/>
        </w:rPr>
        <w:t xml:space="preserve">00. </w:t>
      </w:r>
    </w:p>
    <w:p w:rsidR="00950D58" w:rsidRPr="0002152C" w:rsidRDefault="00950D58" w:rsidP="005B1DF8">
      <w:pPr>
        <w:suppressAutoHyphens/>
        <w:spacing w:before="120" w:line="276" w:lineRule="auto"/>
        <w:ind w:left="709" w:hanging="709"/>
        <w:jc w:val="both"/>
        <w:rPr>
          <w:rFonts w:ascii="Verdana" w:hAnsi="Verdana" w:cs="Verdana"/>
          <w:b/>
          <w:sz w:val="20"/>
          <w:szCs w:val="20"/>
        </w:rPr>
      </w:pPr>
      <w:r w:rsidRPr="0002152C">
        <w:rPr>
          <w:rFonts w:ascii="Verdana" w:hAnsi="Verdana"/>
          <w:color w:val="000000"/>
          <w:spacing w:val="4"/>
          <w:sz w:val="20"/>
          <w:szCs w:val="20"/>
          <w:lang w:eastAsia="ar-SA"/>
        </w:rPr>
        <w:t>16.2.</w:t>
      </w:r>
      <w:r w:rsidRPr="0002152C">
        <w:rPr>
          <w:rFonts w:ascii="Verdana" w:hAnsi="Verdana"/>
          <w:color w:val="000000"/>
          <w:spacing w:val="4"/>
          <w:sz w:val="20"/>
          <w:szCs w:val="20"/>
          <w:lang w:eastAsia="ar-SA"/>
        </w:rPr>
        <w:tab/>
      </w:r>
      <w:r w:rsidR="000D21DC" w:rsidRPr="0002152C">
        <w:rPr>
          <w:rFonts w:ascii="Verdana" w:hAnsi="Verdana" w:cs="Verdana"/>
          <w:b/>
          <w:bCs/>
          <w:spacing w:val="4"/>
          <w:sz w:val="20"/>
          <w:szCs w:val="20"/>
        </w:rPr>
        <w:t>Otwarcie ofert nastąpi</w:t>
      </w:r>
      <w:r w:rsidR="000D21DC" w:rsidRPr="0002152C">
        <w:rPr>
          <w:rFonts w:ascii="Verdana" w:hAnsi="Verdana" w:cs="Verdana"/>
          <w:spacing w:val="4"/>
          <w:sz w:val="20"/>
          <w:szCs w:val="20"/>
        </w:rPr>
        <w:t xml:space="preserve"> w </w:t>
      </w:r>
      <w:r w:rsidR="008921D8" w:rsidRPr="0002152C">
        <w:rPr>
          <w:rFonts w:ascii="Verdana" w:hAnsi="Verdana" w:cs="Verdana"/>
          <w:spacing w:val="4"/>
          <w:sz w:val="20"/>
          <w:szCs w:val="20"/>
        </w:rPr>
        <w:t xml:space="preserve">dniu </w:t>
      </w:r>
      <w:r w:rsidR="005D61A9">
        <w:rPr>
          <w:rStyle w:val="tekstdokbold"/>
          <w:rFonts w:ascii="Verdana" w:hAnsi="Verdana" w:cs="Arial"/>
          <w:bCs w:val="0"/>
          <w:sz w:val="20"/>
          <w:szCs w:val="20"/>
        </w:rPr>
        <w:t>10</w:t>
      </w:r>
      <w:r w:rsidR="006615E3" w:rsidRPr="008D5887">
        <w:rPr>
          <w:rStyle w:val="tekstdokbold"/>
          <w:rFonts w:ascii="Verdana" w:hAnsi="Verdana" w:cs="Arial"/>
          <w:bCs w:val="0"/>
          <w:sz w:val="20"/>
          <w:szCs w:val="20"/>
        </w:rPr>
        <w:t>.</w:t>
      </w:r>
      <w:r w:rsidR="00DE2755" w:rsidRPr="008D5887">
        <w:rPr>
          <w:rStyle w:val="tekstdokbold"/>
          <w:rFonts w:ascii="Verdana" w:hAnsi="Verdana" w:cs="Arial"/>
          <w:bCs w:val="0"/>
          <w:sz w:val="20"/>
          <w:szCs w:val="20"/>
        </w:rPr>
        <w:t>10</w:t>
      </w:r>
      <w:r w:rsidR="006615E3" w:rsidRPr="008D5887">
        <w:rPr>
          <w:rStyle w:val="tekstdokbold"/>
          <w:rFonts w:ascii="Verdana" w:hAnsi="Verdana" w:cs="Arial"/>
          <w:bCs w:val="0"/>
          <w:sz w:val="20"/>
          <w:szCs w:val="20"/>
        </w:rPr>
        <w:t>.2017</w:t>
      </w:r>
      <w:r w:rsidR="006615E3" w:rsidRPr="0002152C">
        <w:rPr>
          <w:rStyle w:val="tekstdokbold"/>
          <w:rFonts w:ascii="Verdana" w:hAnsi="Verdana" w:cs="Arial"/>
          <w:bCs w:val="0"/>
          <w:sz w:val="20"/>
          <w:szCs w:val="20"/>
        </w:rPr>
        <w:t xml:space="preserve"> </w:t>
      </w:r>
      <w:r w:rsidR="004C6A12" w:rsidRPr="0002152C">
        <w:rPr>
          <w:rFonts w:ascii="Verdana" w:hAnsi="Verdana" w:cs="Verdana"/>
          <w:b/>
          <w:spacing w:val="4"/>
          <w:sz w:val="20"/>
          <w:szCs w:val="20"/>
        </w:rPr>
        <w:t>r.</w:t>
      </w:r>
      <w:r w:rsidR="004C6A12" w:rsidRPr="0002152C">
        <w:rPr>
          <w:rFonts w:ascii="Verdana" w:hAnsi="Verdana" w:cs="Verdana"/>
          <w:spacing w:val="4"/>
          <w:sz w:val="20"/>
          <w:szCs w:val="20"/>
        </w:rPr>
        <w:t xml:space="preserve">, </w:t>
      </w:r>
      <w:r w:rsidR="000D21DC" w:rsidRPr="0002152C">
        <w:rPr>
          <w:rFonts w:ascii="Verdana" w:hAnsi="Verdana" w:cs="Verdana"/>
          <w:b/>
          <w:spacing w:val="4"/>
          <w:sz w:val="20"/>
          <w:szCs w:val="20"/>
        </w:rPr>
        <w:t xml:space="preserve">o godz. </w:t>
      </w:r>
      <w:r w:rsidR="00181F8E" w:rsidRPr="0002152C">
        <w:rPr>
          <w:rFonts w:ascii="Verdana" w:hAnsi="Verdana" w:cs="Verdana"/>
          <w:b/>
          <w:spacing w:val="4"/>
          <w:sz w:val="20"/>
          <w:szCs w:val="20"/>
        </w:rPr>
        <w:t>1</w:t>
      </w:r>
      <w:r w:rsidR="00494301" w:rsidRPr="0002152C">
        <w:rPr>
          <w:rFonts w:ascii="Verdana" w:hAnsi="Verdana" w:cs="Verdana"/>
          <w:b/>
          <w:spacing w:val="4"/>
          <w:sz w:val="20"/>
          <w:szCs w:val="20"/>
        </w:rPr>
        <w:t>3</w:t>
      </w:r>
      <w:r w:rsidR="0031338C" w:rsidRPr="0002152C">
        <w:rPr>
          <w:rFonts w:ascii="Verdana" w:hAnsi="Verdana" w:cs="Verdana"/>
          <w:b/>
          <w:spacing w:val="4"/>
          <w:sz w:val="20"/>
          <w:szCs w:val="20"/>
        </w:rPr>
        <w:t>.</w:t>
      </w:r>
      <w:r w:rsidR="00181F8E" w:rsidRPr="0002152C">
        <w:rPr>
          <w:rFonts w:ascii="Verdana" w:hAnsi="Verdana" w:cs="Verdana"/>
          <w:b/>
          <w:spacing w:val="4"/>
          <w:sz w:val="20"/>
          <w:szCs w:val="20"/>
        </w:rPr>
        <w:t>00</w:t>
      </w:r>
      <w:r w:rsidR="000D21DC" w:rsidRPr="0002152C">
        <w:rPr>
          <w:rFonts w:ascii="Verdana" w:hAnsi="Verdana" w:cs="Verdana"/>
          <w:b/>
          <w:spacing w:val="4"/>
          <w:sz w:val="20"/>
          <w:szCs w:val="20"/>
        </w:rPr>
        <w:t>.</w:t>
      </w:r>
    </w:p>
    <w:p w:rsidR="00950D58" w:rsidRPr="0002152C" w:rsidRDefault="00950D58" w:rsidP="005B1DF8">
      <w:pPr>
        <w:suppressAutoHyphens/>
        <w:spacing w:before="120" w:line="276" w:lineRule="auto"/>
        <w:ind w:left="709" w:hanging="709"/>
        <w:jc w:val="both"/>
        <w:rPr>
          <w:rFonts w:ascii="Verdana" w:hAnsi="Verdana" w:cs="Verdana"/>
          <w:sz w:val="20"/>
          <w:szCs w:val="20"/>
        </w:rPr>
      </w:pPr>
      <w:r w:rsidRPr="0002152C">
        <w:rPr>
          <w:rFonts w:ascii="Verdana" w:hAnsi="Verdana"/>
          <w:color w:val="000000"/>
          <w:spacing w:val="4"/>
          <w:sz w:val="20"/>
          <w:szCs w:val="20"/>
          <w:lang w:eastAsia="ar-SA"/>
        </w:rPr>
        <w:t>16.3.</w:t>
      </w:r>
      <w:r w:rsidRPr="0002152C">
        <w:rPr>
          <w:rFonts w:ascii="Verdana" w:hAnsi="Verdana"/>
          <w:color w:val="000000"/>
          <w:spacing w:val="4"/>
          <w:sz w:val="20"/>
          <w:szCs w:val="20"/>
          <w:lang w:eastAsia="ar-SA"/>
        </w:rPr>
        <w:tab/>
      </w:r>
      <w:r w:rsidR="000D21DC" w:rsidRPr="0002152C">
        <w:rPr>
          <w:rFonts w:ascii="Verdana" w:hAnsi="Verdana" w:cs="Verdana"/>
          <w:sz w:val="20"/>
          <w:szCs w:val="20"/>
        </w:rPr>
        <w:t>Niezwłocznie po otwarciu ofert zamawiający zamieści na stronie internetowej informacje dotyczące:</w:t>
      </w:r>
    </w:p>
    <w:p w:rsidR="000D21DC" w:rsidRPr="0002152C" w:rsidRDefault="00EC5C8C" w:rsidP="005B1DF8">
      <w:pPr>
        <w:tabs>
          <w:tab w:val="left" w:pos="1134"/>
        </w:tabs>
        <w:spacing w:before="120" w:after="120" w:line="276" w:lineRule="auto"/>
        <w:jc w:val="both"/>
        <w:rPr>
          <w:rFonts w:ascii="Verdana" w:hAnsi="Verdana" w:cs="Verdana"/>
          <w:sz w:val="20"/>
          <w:szCs w:val="20"/>
        </w:rPr>
      </w:pPr>
      <w:r w:rsidRPr="0002152C">
        <w:rPr>
          <w:rFonts w:ascii="Verdana" w:hAnsi="Verdana" w:cs="Verdana"/>
          <w:sz w:val="20"/>
          <w:szCs w:val="20"/>
        </w:rPr>
        <w:t>16.3.1.</w:t>
      </w:r>
      <w:r w:rsidRPr="0002152C">
        <w:rPr>
          <w:rFonts w:ascii="Verdana" w:hAnsi="Verdana" w:cs="Verdana"/>
          <w:sz w:val="20"/>
          <w:szCs w:val="20"/>
        </w:rPr>
        <w:tab/>
      </w:r>
      <w:r w:rsidR="000D21DC" w:rsidRPr="0002152C">
        <w:rPr>
          <w:rFonts w:ascii="Verdana" w:hAnsi="Verdana" w:cs="Verdana"/>
          <w:sz w:val="20"/>
          <w:szCs w:val="20"/>
        </w:rPr>
        <w:t xml:space="preserve">kwoty, jaką zamierza przeznaczyć na sfinansowanie zamówienia; </w:t>
      </w:r>
    </w:p>
    <w:p w:rsidR="000D21DC" w:rsidRPr="0002152C" w:rsidRDefault="00EC5C8C" w:rsidP="005B1DF8">
      <w:pPr>
        <w:tabs>
          <w:tab w:val="left" w:pos="1134"/>
        </w:tabs>
        <w:spacing w:before="120" w:after="120" w:line="276" w:lineRule="auto"/>
        <w:jc w:val="both"/>
        <w:rPr>
          <w:rFonts w:ascii="Verdana" w:hAnsi="Verdana" w:cs="Verdana"/>
          <w:sz w:val="20"/>
          <w:szCs w:val="20"/>
        </w:rPr>
      </w:pPr>
      <w:r w:rsidRPr="0002152C">
        <w:rPr>
          <w:rFonts w:ascii="Verdana" w:hAnsi="Verdana" w:cs="Verdana"/>
          <w:sz w:val="20"/>
          <w:szCs w:val="20"/>
        </w:rPr>
        <w:t>16.3.2.</w:t>
      </w:r>
      <w:r w:rsidRPr="0002152C">
        <w:rPr>
          <w:rFonts w:ascii="Verdana" w:hAnsi="Verdana" w:cs="Verdana"/>
          <w:sz w:val="20"/>
          <w:szCs w:val="20"/>
        </w:rPr>
        <w:tab/>
      </w:r>
      <w:r w:rsidR="000D21DC" w:rsidRPr="0002152C">
        <w:rPr>
          <w:rFonts w:ascii="Verdana" w:hAnsi="Verdana" w:cs="Verdana"/>
          <w:sz w:val="20"/>
          <w:szCs w:val="20"/>
        </w:rPr>
        <w:t xml:space="preserve">firm oraz adresów wykonawców, którzy złożyli oferty w terminie; </w:t>
      </w:r>
    </w:p>
    <w:p w:rsidR="00D0461E" w:rsidRPr="0002152C" w:rsidRDefault="00EC5C8C" w:rsidP="0031338C">
      <w:pPr>
        <w:tabs>
          <w:tab w:val="left" w:pos="1134"/>
        </w:tabs>
        <w:spacing w:before="120" w:after="120" w:line="276" w:lineRule="auto"/>
        <w:ind w:left="1134" w:hanging="1134"/>
        <w:jc w:val="both"/>
        <w:rPr>
          <w:rFonts w:ascii="Verdana" w:hAnsi="Verdana" w:cs="Verdana"/>
          <w:sz w:val="20"/>
          <w:szCs w:val="20"/>
        </w:rPr>
      </w:pPr>
      <w:r w:rsidRPr="0002152C">
        <w:rPr>
          <w:rFonts w:ascii="Verdana" w:hAnsi="Verdana" w:cs="Verdana"/>
          <w:sz w:val="20"/>
          <w:szCs w:val="20"/>
        </w:rPr>
        <w:t>16.3.3.</w:t>
      </w:r>
      <w:r w:rsidRPr="0002152C">
        <w:rPr>
          <w:rFonts w:ascii="Verdana" w:hAnsi="Verdana" w:cs="Verdana"/>
          <w:sz w:val="20"/>
          <w:szCs w:val="20"/>
        </w:rPr>
        <w:tab/>
      </w:r>
      <w:r w:rsidR="000D21DC" w:rsidRPr="0002152C">
        <w:rPr>
          <w:rFonts w:ascii="Verdana" w:hAnsi="Verdana" w:cs="Verdana"/>
          <w:sz w:val="20"/>
          <w:szCs w:val="20"/>
        </w:rPr>
        <w:t>ceny, terminu wykonania zamówienia, okresu gwarancji i warunków płatności zawartych w ofertach.</w:t>
      </w:r>
    </w:p>
    <w:p w:rsidR="000D21DC" w:rsidRPr="0002152C" w:rsidRDefault="000D21DC" w:rsidP="005B1DF8">
      <w:pPr>
        <w:suppressAutoHyphens/>
        <w:spacing w:line="276" w:lineRule="auto"/>
        <w:rPr>
          <w:rFonts w:ascii="Verdana" w:hAnsi="Verdana"/>
          <w:b/>
          <w:sz w:val="20"/>
          <w:szCs w:val="20"/>
          <w:lang w:eastAsia="ar-SA"/>
        </w:rPr>
      </w:pPr>
      <w:r w:rsidRPr="0002152C">
        <w:rPr>
          <w:rFonts w:ascii="Verdana" w:hAnsi="Verdana"/>
          <w:b/>
          <w:sz w:val="20"/>
          <w:szCs w:val="20"/>
          <w:lang w:eastAsia="ar-SA"/>
        </w:rPr>
        <w:t>17.</w:t>
      </w:r>
      <w:r w:rsidRPr="0002152C">
        <w:rPr>
          <w:rFonts w:ascii="Verdana" w:hAnsi="Verdana"/>
          <w:b/>
          <w:sz w:val="20"/>
          <w:szCs w:val="20"/>
          <w:lang w:eastAsia="ar-SA"/>
        </w:rPr>
        <w:tab/>
      </w:r>
      <w:r w:rsidRPr="0002152C">
        <w:rPr>
          <w:rFonts w:ascii="Verdana" w:hAnsi="Verdana" w:cs="Verdana"/>
          <w:b/>
          <w:bCs/>
          <w:sz w:val="20"/>
          <w:szCs w:val="20"/>
        </w:rPr>
        <w:t>TERMIN ZWIĄZANIA OFERTĄ</w:t>
      </w:r>
    </w:p>
    <w:p w:rsidR="00BC3AAD" w:rsidRPr="0002152C" w:rsidRDefault="00E65B44" w:rsidP="0031338C">
      <w:pPr>
        <w:suppressAutoHyphens/>
        <w:spacing w:before="120" w:line="276" w:lineRule="auto"/>
        <w:ind w:left="709"/>
        <w:jc w:val="both"/>
        <w:rPr>
          <w:rFonts w:ascii="Verdana" w:hAnsi="Verdana" w:cs="Verdana"/>
          <w:spacing w:val="4"/>
          <w:sz w:val="20"/>
          <w:szCs w:val="20"/>
        </w:rPr>
      </w:pPr>
      <w:r w:rsidRPr="0002152C">
        <w:rPr>
          <w:rFonts w:ascii="Verdana" w:hAnsi="Verdana" w:cs="Verdana"/>
          <w:spacing w:val="4"/>
          <w:sz w:val="20"/>
          <w:szCs w:val="20"/>
        </w:rPr>
        <w:t xml:space="preserve">Termin związania ofertą wynosi </w:t>
      </w:r>
      <w:r w:rsidR="00A96F0F" w:rsidRPr="0002152C">
        <w:rPr>
          <w:rFonts w:ascii="Verdana" w:hAnsi="Verdana" w:cs="Verdana"/>
          <w:b/>
          <w:spacing w:val="4"/>
          <w:sz w:val="20"/>
          <w:szCs w:val="20"/>
        </w:rPr>
        <w:t>6</w:t>
      </w:r>
      <w:r w:rsidRPr="0002152C">
        <w:rPr>
          <w:rFonts w:ascii="Verdana" w:hAnsi="Verdana" w:cs="Verdana"/>
          <w:b/>
          <w:bCs/>
          <w:spacing w:val="4"/>
          <w:sz w:val="20"/>
          <w:szCs w:val="20"/>
        </w:rPr>
        <w:t>0</w:t>
      </w:r>
      <w:r w:rsidR="00FE22D8" w:rsidRPr="0002152C">
        <w:rPr>
          <w:rFonts w:ascii="Verdana" w:hAnsi="Verdana" w:cs="Verdana"/>
          <w:b/>
          <w:bCs/>
          <w:spacing w:val="4"/>
          <w:sz w:val="20"/>
          <w:szCs w:val="20"/>
        </w:rPr>
        <w:t xml:space="preserve"> </w:t>
      </w:r>
      <w:r w:rsidR="00FE22D8" w:rsidRPr="0002152C">
        <w:rPr>
          <w:rFonts w:ascii="Verdana" w:hAnsi="Verdana" w:cs="Verdana"/>
          <w:bCs/>
          <w:spacing w:val="4"/>
          <w:sz w:val="20"/>
          <w:szCs w:val="20"/>
        </w:rPr>
        <w:t>dni</w:t>
      </w:r>
      <w:r w:rsidR="00F97F8F">
        <w:rPr>
          <w:rFonts w:ascii="Verdana" w:hAnsi="Verdana" w:cs="Verdana"/>
          <w:spacing w:val="4"/>
          <w:sz w:val="20"/>
          <w:szCs w:val="20"/>
        </w:rPr>
        <w:t>.</w:t>
      </w:r>
    </w:p>
    <w:p w:rsidR="00094748" w:rsidRPr="0002152C" w:rsidRDefault="00094748" w:rsidP="005B1DF8">
      <w:pPr>
        <w:suppressAutoHyphens/>
        <w:spacing w:line="276" w:lineRule="auto"/>
        <w:ind w:right="-567"/>
        <w:rPr>
          <w:rFonts w:ascii="Verdana" w:hAnsi="Verdana"/>
          <w:b/>
          <w:sz w:val="20"/>
          <w:szCs w:val="20"/>
          <w:lang w:eastAsia="ar-SA"/>
        </w:rPr>
      </w:pPr>
      <w:r w:rsidRPr="0002152C">
        <w:rPr>
          <w:rFonts w:ascii="Verdana" w:hAnsi="Verdana"/>
          <w:b/>
          <w:sz w:val="20"/>
          <w:szCs w:val="20"/>
          <w:lang w:eastAsia="ar-SA"/>
        </w:rPr>
        <w:t>18.</w:t>
      </w:r>
      <w:r w:rsidRPr="0002152C">
        <w:rPr>
          <w:rFonts w:ascii="Verdana" w:hAnsi="Verdana"/>
          <w:b/>
          <w:sz w:val="20"/>
          <w:szCs w:val="20"/>
          <w:lang w:eastAsia="ar-SA"/>
        </w:rPr>
        <w:tab/>
      </w:r>
      <w:r w:rsidRPr="0002152C">
        <w:rPr>
          <w:rFonts w:ascii="Verdana" w:hAnsi="Verdana" w:cs="Verdana"/>
          <w:b/>
          <w:bCs/>
          <w:sz w:val="20"/>
          <w:szCs w:val="20"/>
        </w:rPr>
        <w:t>KRYTERIA WYBORU I SPOSÓB OCENY OFERT ORAZ UDZIELENIE ZAMÓWIENIA</w:t>
      </w:r>
    </w:p>
    <w:p w:rsidR="00094748" w:rsidRPr="0002152C" w:rsidRDefault="00094748" w:rsidP="005B1DF8">
      <w:pPr>
        <w:suppressAutoHyphens/>
        <w:spacing w:before="120" w:line="276" w:lineRule="auto"/>
        <w:ind w:left="709" w:hanging="709"/>
        <w:jc w:val="both"/>
        <w:rPr>
          <w:rFonts w:ascii="Verdana" w:hAnsi="Verdana"/>
          <w:sz w:val="20"/>
          <w:szCs w:val="20"/>
        </w:rPr>
      </w:pPr>
      <w:r w:rsidRPr="0002152C">
        <w:rPr>
          <w:rFonts w:ascii="Verdana" w:hAnsi="Verdana"/>
          <w:color w:val="000000"/>
          <w:spacing w:val="4"/>
          <w:sz w:val="20"/>
          <w:szCs w:val="20"/>
          <w:lang w:eastAsia="ar-SA"/>
        </w:rPr>
        <w:t>18.1.</w:t>
      </w:r>
      <w:r w:rsidRPr="0002152C">
        <w:rPr>
          <w:rFonts w:ascii="Verdana" w:hAnsi="Verdana"/>
          <w:color w:val="000000"/>
          <w:spacing w:val="4"/>
          <w:sz w:val="20"/>
          <w:szCs w:val="20"/>
          <w:lang w:eastAsia="ar-SA"/>
        </w:rPr>
        <w:tab/>
      </w:r>
      <w:r w:rsidRPr="0002152C">
        <w:rPr>
          <w:rFonts w:ascii="Verdana" w:hAnsi="Verdana"/>
          <w:sz w:val="20"/>
          <w:szCs w:val="20"/>
        </w:rPr>
        <w:t>Przy dokonywaniu wyboru najkorzystniejszej oferty Zamawiający stosować będzie następujące kryteria oceny ofert:</w:t>
      </w:r>
    </w:p>
    <w:p w:rsidR="00E430C1" w:rsidRPr="0002152C" w:rsidRDefault="004F6164" w:rsidP="005B1DF8">
      <w:pPr>
        <w:pStyle w:val="Akapitzlist"/>
        <w:numPr>
          <w:ilvl w:val="2"/>
          <w:numId w:val="43"/>
        </w:numPr>
        <w:ind w:left="993" w:hanging="993"/>
        <w:jc w:val="both"/>
        <w:rPr>
          <w:rFonts w:ascii="Verdana" w:hAnsi="Verdana"/>
          <w:sz w:val="20"/>
          <w:szCs w:val="20"/>
        </w:rPr>
      </w:pPr>
      <w:r w:rsidRPr="0002152C">
        <w:rPr>
          <w:rFonts w:ascii="Verdana" w:hAnsi="Verdana"/>
          <w:sz w:val="20"/>
          <w:szCs w:val="20"/>
        </w:rPr>
        <w:t>Łączna</w:t>
      </w:r>
      <w:r w:rsidR="00FE1DFF" w:rsidRPr="0002152C">
        <w:rPr>
          <w:rFonts w:ascii="Verdana" w:hAnsi="Verdana"/>
          <w:sz w:val="20"/>
          <w:szCs w:val="20"/>
        </w:rPr>
        <w:t xml:space="preserve"> </w:t>
      </w:r>
      <w:r w:rsidRPr="0002152C">
        <w:rPr>
          <w:rFonts w:ascii="Verdana" w:hAnsi="Verdana"/>
          <w:sz w:val="20"/>
          <w:szCs w:val="20"/>
        </w:rPr>
        <w:t xml:space="preserve">cena oferty brutto (C) - </w:t>
      </w:r>
      <w:r w:rsidRPr="0002152C">
        <w:rPr>
          <w:rFonts w:ascii="Verdana" w:hAnsi="Verdana"/>
          <w:b/>
          <w:sz w:val="20"/>
          <w:szCs w:val="20"/>
        </w:rPr>
        <w:t>60%</w:t>
      </w:r>
      <w:r w:rsidRPr="0002152C">
        <w:rPr>
          <w:rFonts w:ascii="Verdana" w:hAnsi="Verdana"/>
          <w:sz w:val="20"/>
          <w:szCs w:val="20"/>
        </w:rPr>
        <w:t xml:space="preserve"> </w:t>
      </w:r>
    </w:p>
    <w:p w:rsidR="004F6164" w:rsidRPr="0002152C" w:rsidRDefault="007E317A" w:rsidP="005B1DF8">
      <w:pPr>
        <w:pStyle w:val="Akapitzlist"/>
        <w:numPr>
          <w:ilvl w:val="2"/>
          <w:numId w:val="43"/>
        </w:numPr>
        <w:ind w:left="993" w:hanging="993"/>
        <w:jc w:val="both"/>
        <w:rPr>
          <w:rFonts w:ascii="Verdana" w:hAnsi="Verdana"/>
          <w:sz w:val="20"/>
          <w:szCs w:val="20"/>
        </w:rPr>
      </w:pPr>
      <w:r w:rsidRPr="0002152C">
        <w:rPr>
          <w:rFonts w:ascii="Verdana" w:hAnsi="Verdana"/>
          <w:sz w:val="20"/>
          <w:szCs w:val="20"/>
          <w:lang w:eastAsia="pl-PL"/>
        </w:rPr>
        <w:t>Termin podjęcia zlecenia do realizacji</w:t>
      </w:r>
      <w:r w:rsidR="004F6164" w:rsidRPr="0002152C">
        <w:rPr>
          <w:rFonts w:ascii="Verdana" w:hAnsi="Verdana"/>
          <w:sz w:val="20"/>
          <w:szCs w:val="20"/>
          <w:lang w:eastAsia="pl-PL"/>
        </w:rPr>
        <w:t xml:space="preserve"> (T) - </w:t>
      </w:r>
      <w:r w:rsidR="00AB4A75" w:rsidRPr="008D5887">
        <w:rPr>
          <w:rFonts w:ascii="Verdana" w:hAnsi="Verdana"/>
          <w:b/>
          <w:sz w:val="20"/>
          <w:szCs w:val="20"/>
          <w:lang w:eastAsia="pl-PL"/>
        </w:rPr>
        <w:t>4</w:t>
      </w:r>
      <w:r w:rsidRPr="008D5887">
        <w:rPr>
          <w:rFonts w:ascii="Verdana" w:hAnsi="Verdana"/>
          <w:b/>
          <w:sz w:val="20"/>
          <w:szCs w:val="20"/>
          <w:lang w:eastAsia="pl-PL"/>
        </w:rPr>
        <w:t>0</w:t>
      </w:r>
      <w:r w:rsidR="004F6164" w:rsidRPr="008D5887">
        <w:rPr>
          <w:rFonts w:ascii="Verdana" w:hAnsi="Verdana"/>
          <w:b/>
          <w:sz w:val="20"/>
          <w:szCs w:val="20"/>
          <w:lang w:eastAsia="pl-PL"/>
        </w:rPr>
        <w:t>%</w:t>
      </w:r>
    </w:p>
    <w:p w:rsidR="00D865BC" w:rsidRPr="008D5887" w:rsidRDefault="00D865BC" w:rsidP="00E73D57">
      <w:pPr>
        <w:jc w:val="both"/>
        <w:rPr>
          <w:rFonts w:ascii="Verdana" w:hAnsi="Verdana"/>
          <w:strike/>
          <w:sz w:val="20"/>
          <w:szCs w:val="20"/>
        </w:rPr>
      </w:pPr>
    </w:p>
    <w:p w:rsidR="00E430C1" w:rsidRPr="0002152C" w:rsidRDefault="00094748" w:rsidP="005B1DF8">
      <w:pPr>
        <w:tabs>
          <w:tab w:val="left" w:pos="851"/>
        </w:tabs>
        <w:spacing w:line="276" w:lineRule="auto"/>
        <w:ind w:left="709" w:hanging="709"/>
        <w:jc w:val="both"/>
        <w:rPr>
          <w:rFonts w:ascii="Verdana" w:hAnsi="Verdana" w:cs="Arial"/>
          <w:bCs/>
          <w:sz w:val="20"/>
          <w:szCs w:val="20"/>
        </w:rPr>
      </w:pPr>
      <w:r w:rsidRPr="0002152C">
        <w:rPr>
          <w:rFonts w:ascii="Verdana" w:hAnsi="Verdana"/>
          <w:color w:val="000000"/>
          <w:spacing w:val="4"/>
          <w:sz w:val="20"/>
          <w:szCs w:val="20"/>
          <w:lang w:eastAsia="ar-SA"/>
        </w:rPr>
        <w:t>18.</w:t>
      </w:r>
      <w:r w:rsidR="00E430C1" w:rsidRPr="0002152C">
        <w:rPr>
          <w:rFonts w:ascii="Verdana" w:hAnsi="Verdana"/>
          <w:color w:val="000000"/>
          <w:spacing w:val="4"/>
          <w:sz w:val="20"/>
          <w:szCs w:val="20"/>
          <w:lang w:eastAsia="ar-SA"/>
        </w:rPr>
        <w:t>2</w:t>
      </w:r>
      <w:r w:rsidRPr="0002152C">
        <w:rPr>
          <w:rFonts w:ascii="Verdana" w:hAnsi="Verdana"/>
          <w:color w:val="000000"/>
          <w:spacing w:val="4"/>
          <w:sz w:val="20"/>
          <w:szCs w:val="20"/>
          <w:lang w:eastAsia="ar-SA"/>
        </w:rPr>
        <w:t>.</w:t>
      </w:r>
      <w:r w:rsidRPr="0002152C">
        <w:rPr>
          <w:rFonts w:ascii="Verdana" w:hAnsi="Verdana"/>
          <w:color w:val="000000"/>
          <w:spacing w:val="4"/>
          <w:sz w:val="20"/>
          <w:szCs w:val="20"/>
          <w:lang w:eastAsia="ar-SA"/>
        </w:rPr>
        <w:tab/>
      </w:r>
      <w:r w:rsidR="00E430C1" w:rsidRPr="0002152C">
        <w:rPr>
          <w:rFonts w:ascii="Verdana" w:hAnsi="Verdana" w:cs="Arial"/>
          <w:b/>
          <w:bCs/>
          <w:sz w:val="20"/>
          <w:szCs w:val="20"/>
        </w:rPr>
        <w:t xml:space="preserve">Kryterium </w:t>
      </w:r>
      <w:r w:rsidR="00E430C1" w:rsidRPr="0002152C">
        <w:rPr>
          <w:rFonts w:ascii="Verdana" w:hAnsi="Verdana" w:cs="Arial"/>
          <w:b/>
          <w:sz w:val="20"/>
          <w:szCs w:val="20"/>
        </w:rPr>
        <w:t>„Łączna cena oferty brutto”</w:t>
      </w:r>
      <w:r w:rsidR="00E430C1" w:rsidRPr="0002152C">
        <w:rPr>
          <w:rFonts w:ascii="Verdana" w:hAnsi="Verdana" w:cs="Arial"/>
          <w:sz w:val="20"/>
          <w:szCs w:val="20"/>
        </w:rPr>
        <w:t xml:space="preserve"> </w:t>
      </w:r>
      <w:r w:rsidR="00E430C1" w:rsidRPr="0002152C">
        <w:rPr>
          <w:rFonts w:ascii="Verdana" w:hAnsi="Verdana" w:cs="Arial"/>
          <w:bCs/>
          <w:sz w:val="20"/>
          <w:szCs w:val="20"/>
        </w:rPr>
        <w:t xml:space="preserve">będzie rozpatrywane na podstawie łącznej ceny ofertowej brutto za wykonanie przedmiotu zamówienia wpisanej przez Wykonawcę w pkt. 3 Formularza Oferty. W tym kryterium można uzyskać maksymalnie </w:t>
      </w:r>
      <w:r w:rsidR="00496797" w:rsidRPr="0002152C">
        <w:rPr>
          <w:rFonts w:ascii="Verdana" w:hAnsi="Verdana" w:cs="Arial"/>
          <w:b/>
          <w:bCs/>
          <w:sz w:val="20"/>
          <w:szCs w:val="20"/>
        </w:rPr>
        <w:t>60</w:t>
      </w:r>
      <w:r w:rsidR="00E430C1" w:rsidRPr="0002152C">
        <w:rPr>
          <w:rFonts w:ascii="Verdana" w:hAnsi="Verdana" w:cs="Arial"/>
          <w:b/>
          <w:bCs/>
          <w:sz w:val="20"/>
          <w:szCs w:val="20"/>
        </w:rPr>
        <w:t xml:space="preserve"> punktów</w:t>
      </w:r>
      <w:r w:rsidR="00E430C1" w:rsidRPr="0002152C">
        <w:rPr>
          <w:rFonts w:ascii="Verdana" w:hAnsi="Verdana" w:cs="Arial"/>
          <w:bCs/>
          <w:sz w:val="20"/>
          <w:szCs w:val="20"/>
        </w:rPr>
        <w:t>. Przyznane punkty zostaną zaokrąglone do dwóch miejsc po przecinku.</w:t>
      </w:r>
    </w:p>
    <w:p w:rsidR="00E430C1" w:rsidRPr="0002152C" w:rsidRDefault="00E430C1" w:rsidP="005B1DF8">
      <w:pPr>
        <w:spacing w:line="276" w:lineRule="auto"/>
        <w:ind w:left="720"/>
        <w:jc w:val="both"/>
        <w:rPr>
          <w:rFonts w:ascii="Verdana" w:hAnsi="Verdana"/>
          <w:bCs/>
          <w:sz w:val="20"/>
          <w:szCs w:val="20"/>
        </w:rPr>
      </w:pPr>
      <w:r w:rsidRPr="0002152C">
        <w:rPr>
          <w:rFonts w:ascii="Verdana" w:hAnsi="Verdana"/>
          <w:b/>
          <w:bCs/>
          <w:sz w:val="20"/>
          <w:szCs w:val="20"/>
        </w:rPr>
        <w:t>Liczba punktów</w:t>
      </w:r>
      <w:r w:rsidRPr="0002152C">
        <w:rPr>
          <w:rFonts w:ascii="Verdana" w:hAnsi="Verdana"/>
          <w:bCs/>
          <w:sz w:val="20"/>
          <w:szCs w:val="20"/>
        </w:rPr>
        <w:t xml:space="preserve"> w kryterium „</w:t>
      </w:r>
      <w:r w:rsidRPr="0002152C">
        <w:rPr>
          <w:rFonts w:ascii="Verdana" w:hAnsi="Verdana" w:cs="Arial"/>
          <w:sz w:val="20"/>
          <w:szCs w:val="20"/>
        </w:rPr>
        <w:t>Łączna cena oferty brutto</w:t>
      </w:r>
      <w:r w:rsidRPr="0002152C">
        <w:rPr>
          <w:rFonts w:ascii="Verdana" w:hAnsi="Verdana"/>
          <w:bCs/>
          <w:sz w:val="20"/>
          <w:szCs w:val="20"/>
        </w:rPr>
        <w:t>” (C) zostanie obliczona według następującego wzoru:</w:t>
      </w:r>
    </w:p>
    <w:p w:rsidR="00E430C1" w:rsidRPr="0002152C" w:rsidRDefault="00E430C1" w:rsidP="005B1DF8">
      <w:pPr>
        <w:spacing w:line="276" w:lineRule="auto"/>
        <w:ind w:left="720"/>
        <w:jc w:val="both"/>
        <w:rPr>
          <w:rFonts w:ascii="Verdana" w:hAnsi="Verdana"/>
          <w:bCs/>
          <w:sz w:val="20"/>
          <w:szCs w:val="20"/>
        </w:rPr>
      </w:pPr>
    </w:p>
    <w:tbl>
      <w:tblPr>
        <w:tblW w:w="0" w:type="auto"/>
        <w:jc w:val="center"/>
        <w:tblInd w:w="1" w:type="dxa"/>
        <w:tblLayout w:type="fixed"/>
        <w:tblCellMar>
          <w:left w:w="70" w:type="dxa"/>
          <w:right w:w="70" w:type="dxa"/>
        </w:tblCellMar>
        <w:tblLook w:val="0000" w:firstRow="0" w:lastRow="0" w:firstColumn="0" w:lastColumn="0" w:noHBand="0" w:noVBand="0"/>
      </w:tblPr>
      <w:tblGrid>
        <w:gridCol w:w="1563"/>
        <w:gridCol w:w="972"/>
        <w:gridCol w:w="738"/>
        <w:gridCol w:w="4380"/>
      </w:tblGrid>
      <w:tr w:rsidR="00E430C1" w:rsidRPr="0002152C" w:rsidTr="00713E0C">
        <w:trPr>
          <w:cantSplit/>
          <w:jc w:val="center"/>
        </w:trPr>
        <w:tc>
          <w:tcPr>
            <w:tcW w:w="1563" w:type="dxa"/>
          </w:tcPr>
          <w:p w:rsidR="00E430C1" w:rsidRPr="0002152C" w:rsidRDefault="00E430C1" w:rsidP="005B1DF8">
            <w:pPr>
              <w:shd w:val="clear" w:color="auto" w:fill="FFFFFF"/>
              <w:spacing w:line="276" w:lineRule="auto"/>
              <w:ind w:left="360"/>
              <w:jc w:val="both"/>
              <w:rPr>
                <w:rFonts w:ascii="Verdana" w:hAnsi="Verdana"/>
                <w:iCs/>
                <w:sz w:val="20"/>
                <w:szCs w:val="20"/>
              </w:rPr>
            </w:pPr>
          </w:p>
        </w:tc>
        <w:tc>
          <w:tcPr>
            <w:tcW w:w="972" w:type="dxa"/>
            <w:vMerge w:val="restart"/>
            <w:vAlign w:val="center"/>
          </w:tcPr>
          <w:p w:rsidR="00E430C1" w:rsidRPr="0002152C" w:rsidRDefault="00E430C1" w:rsidP="005B1DF8">
            <w:pPr>
              <w:shd w:val="clear" w:color="auto" w:fill="FFFFFF"/>
              <w:spacing w:line="276" w:lineRule="auto"/>
              <w:jc w:val="both"/>
              <w:rPr>
                <w:rFonts w:ascii="Verdana" w:hAnsi="Verdana"/>
                <w:iCs/>
                <w:sz w:val="20"/>
                <w:szCs w:val="20"/>
              </w:rPr>
            </w:pPr>
            <w:r w:rsidRPr="0002152C">
              <w:rPr>
                <w:rFonts w:ascii="Verdana" w:hAnsi="Verdana"/>
                <w:iCs/>
                <w:sz w:val="20"/>
                <w:szCs w:val="20"/>
              </w:rPr>
              <w:t>C =</w:t>
            </w:r>
          </w:p>
        </w:tc>
        <w:tc>
          <w:tcPr>
            <w:tcW w:w="738" w:type="dxa"/>
            <w:tcBorders>
              <w:bottom w:val="single" w:sz="4" w:space="0" w:color="auto"/>
            </w:tcBorders>
            <w:vAlign w:val="center"/>
          </w:tcPr>
          <w:p w:rsidR="00E430C1" w:rsidRPr="0002152C" w:rsidRDefault="00E430C1" w:rsidP="005B1DF8">
            <w:pPr>
              <w:shd w:val="clear" w:color="auto" w:fill="FFFFFF"/>
              <w:spacing w:line="276" w:lineRule="auto"/>
              <w:ind w:left="-24"/>
              <w:jc w:val="both"/>
              <w:rPr>
                <w:rFonts w:ascii="Verdana" w:hAnsi="Verdana"/>
                <w:iCs/>
                <w:sz w:val="20"/>
                <w:szCs w:val="20"/>
              </w:rPr>
            </w:pPr>
            <w:proofErr w:type="spellStart"/>
            <w:r w:rsidRPr="0002152C">
              <w:rPr>
                <w:rFonts w:ascii="Verdana" w:hAnsi="Verdana"/>
                <w:iCs/>
                <w:sz w:val="20"/>
                <w:szCs w:val="20"/>
              </w:rPr>
              <w:t>Cmin</w:t>
            </w:r>
            <w:proofErr w:type="spellEnd"/>
          </w:p>
        </w:tc>
        <w:tc>
          <w:tcPr>
            <w:tcW w:w="4380" w:type="dxa"/>
            <w:vMerge w:val="restart"/>
            <w:vAlign w:val="center"/>
          </w:tcPr>
          <w:p w:rsidR="00E430C1" w:rsidRPr="0002152C" w:rsidRDefault="00D865BC" w:rsidP="005B1DF8">
            <w:pPr>
              <w:shd w:val="clear" w:color="auto" w:fill="FFFFFF"/>
              <w:spacing w:line="276" w:lineRule="auto"/>
              <w:jc w:val="both"/>
              <w:rPr>
                <w:rFonts w:ascii="Verdana" w:hAnsi="Verdana"/>
                <w:iCs/>
                <w:sz w:val="20"/>
                <w:szCs w:val="20"/>
              </w:rPr>
            </w:pPr>
            <w:r w:rsidRPr="0002152C">
              <w:rPr>
                <w:rFonts w:ascii="Verdana" w:hAnsi="Verdana"/>
                <w:iCs/>
                <w:sz w:val="20"/>
                <w:szCs w:val="20"/>
              </w:rPr>
              <w:t xml:space="preserve">x </w:t>
            </w:r>
            <w:r w:rsidR="00496797" w:rsidRPr="0002152C">
              <w:rPr>
                <w:rFonts w:ascii="Verdana" w:hAnsi="Verdana"/>
                <w:iCs/>
                <w:sz w:val="20"/>
                <w:szCs w:val="20"/>
              </w:rPr>
              <w:t xml:space="preserve">60 </w:t>
            </w:r>
            <w:r w:rsidR="00E430C1" w:rsidRPr="0002152C">
              <w:rPr>
                <w:rFonts w:ascii="Verdana" w:hAnsi="Verdana"/>
                <w:iCs/>
                <w:sz w:val="20"/>
                <w:szCs w:val="20"/>
              </w:rPr>
              <w:t>pkt</w:t>
            </w:r>
          </w:p>
        </w:tc>
      </w:tr>
      <w:tr w:rsidR="00E430C1" w:rsidRPr="0002152C" w:rsidTr="00713E0C">
        <w:trPr>
          <w:cantSplit/>
          <w:jc w:val="center"/>
        </w:trPr>
        <w:tc>
          <w:tcPr>
            <w:tcW w:w="1563" w:type="dxa"/>
          </w:tcPr>
          <w:p w:rsidR="00E430C1" w:rsidRPr="0002152C" w:rsidRDefault="00E430C1" w:rsidP="005B1DF8">
            <w:pPr>
              <w:shd w:val="clear" w:color="auto" w:fill="FFFFFF"/>
              <w:spacing w:line="276" w:lineRule="auto"/>
              <w:ind w:left="360"/>
              <w:jc w:val="both"/>
              <w:rPr>
                <w:rFonts w:ascii="Verdana" w:hAnsi="Verdana"/>
                <w:iCs/>
                <w:sz w:val="20"/>
                <w:szCs w:val="20"/>
              </w:rPr>
            </w:pPr>
          </w:p>
        </w:tc>
        <w:tc>
          <w:tcPr>
            <w:tcW w:w="972" w:type="dxa"/>
            <w:vMerge/>
            <w:vAlign w:val="center"/>
          </w:tcPr>
          <w:p w:rsidR="00E430C1" w:rsidRPr="0002152C" w:rsidRDefault="00E430C1" w:rsidP="005B1DF8">
            <w:pPr>
              <w:shd w:val="clear" w:color="auto" w:fill="FFFFFF"/>
              <w:spacing w:line="276" w:lineRule="auto"/>
              <w:ind w:left="360"/>
              <w:jc w:val="both"/>
              <w:rPr>
                <w:rFonts w:ascii="Verdana" w:hAnsi="Verdana"/>
                <w:iCs/>
                <w:sz w:val="20"/>
                <w:szCs w:val="20"/>
              </w:rPr>
            </w:pPr>
          </w:p>
        </w:tc>
        <w:tc>
          <w:tcPr>
            <w:tcW w:w="738" w:type="dxa"/>
            <w:tcBorders>
              <w:top w:val="single" w:sz="4" w:space="0" w:color="auto"/>
            </w:tcBorders>
            <w:vAlign w:val="center"/>
          </w:tcPr>
          <w:p w:rsidR="00E430C1" w:rsidRPr="0002152C" w:rsidRDefault="00E430C1" w:rsidP="005B1DF8">
            <w:pPr>
              <w:shd w:val="clear" w:color="auto" w:fill="FFFFFF"/>
              <w:spacing w:line="276" w:lineRule="auto"/>
              <w:ind w:left="-24"/>
              <w:jc w:val="both"/>
              <w:rPr>
                <w:rFonts w:ascii="Verdana" w:hAnsi="Verdana"/>
                <w:iCs/>
                <w:sz w:val="20"/>
                <w:szCs w:val="20"/>
              </w:rPr>
            </w:pPr>
            <w:r w:rsidRPr="0002152C">
              <w:rPr>
                <w:rFonts w:ascii="Verdana" w:hAnsi="Verdana"/>
                <w:iCs/>
                <w:sz w:val="20"/>
                <w:szCs w:val="20"/>
              </w:rPr>
              <w:t>Co</w:t>
            </w:r>
          </w:p>
        </w:tc>
        <w:tc>
          <w:tcPr>
            <w:tcW w:w="4380" w:type="dxa"/>
            <w:vMerge/>
            <w:vAlign w:val="center"/>
          </w:tcPr>
          <w:p w:rsidR="00E430C1" w:rsidRPr="0002152C" w:rsidRDefault="00E430C1" w:rsidP="005B1DF8">
            <w:pPr>
              <w:shd w:val="clear" w:color="auto" w:fill="FFFFFF"/>
              <w:spacing w:line="276" w:lineRule="auto"/>
              <w:ind w:left="360"/>
              <w:jc w:val="both"/>
              <w:rPr>
                <w:rFonts w:ascii="Verdana" w:hAnsi="Verdana"/>
                <w:iCs/>
                <w:sz w:val="20"/>
                <w:szCs w:val="20"/>
              </w:rPr>
            </w:pPr>
          </w:p>
        </w:tc>
      </w:tr>
      <w:tr w:rsidR="00E430C1" w:rsidRPr="0002152C" w:rsidTr="00713E0C">
        <w:trPr>
          <w:cantSplit/>
          <w:trHeight w:val="295"/>
          <w:jc w:val="center"/>
        </w:trPr>
        <w:tc>
          <w:tcPr>
            <w:tcW w:w="1563" w:type="dxa"/>
          </w:tcPr>
          <w:p w:rsidR="00E430C1" w:rsidRPr="0002152C" w:rsidRDefault="00E430C1" w:rsidP="005B1DF8">
            <w:pPr>
              <w:spacing w:line="276" w:lineRule="auto"/>
              <w:rPr>
                <w:rFonts w:ascii="Verdana" w:hAnsi="Verdana"/>
                <w:sz w:val="20"/>
                <w:szCs w:val="20"/>
              </w:rPr>
            </w:pPr>
          </w:p>
          <w:p w:rsidR="00E430C1" w:rsidRPr="0002152C" w:rsidRDefault="00E430C1" w:rsidP="005B1DF8">
            <w:pPr>
              <w:spacing w:line="276" w:lineRule="auto"/>
              <w:rPr>
                <w:rFonts w:ascii="Verdana" w:hAnsi="Verdana"/>
                <w:sz w:val="20"/>
                <w:szCs w:val="20"/>
              </w:rPr>
            </w:pPr>
            <w:r w:rsidRPr="0002152C">
              <w:rPr>
                <w:rFonts w:ascii="Verdana" w:hAnsi="Verdana"/>
                <w:sz w:val="20"/>
                <w:szCs w:val="20"/>
              </w:rPr>
              <w:t xml:space="preserve">gdzie:      </w:t>
            </w:r>
          </w:p>
        </w:tc>
        <w:tc>
          <w:tcPr>
            <w:tcW w:w="972" w:type="dxa"/>
          </w:tcPr>
          <w:p w:rsidR="00E430C1" w:rsidRPr="0002152C" w:rsidRDefault="00E430C1" w:rsidP="005B1DF8">
            <w:pPr>
              <w:spacing w:line="276" w:lineRule="auto"/>
              <w:rPr>
                <w:rFonts w:ascii="Verdana" w:hAnsi="Verdana"/>
                <w:sz w:val="20"/>
                <w:szCs w:val="20"/>
              </w:rPr>
            </w:pPr>
          </w:p>
          <w:p w:rsidR="00E430C1" w:rsidRPr="0002152C" w:rsidRDefault="00E430C1" w:rsidP="005B1DF8">
            <w:pPr>
              <w:spacing w:line="276" w:lineRule="auto"/>
              <w:rPr>
                <w:rFonts w:ascii="Verdana" w:hAnsi="Verdana"/>
                <w:sz w:val="20"/>
                <w:szCs w:val="20"/>
              </w:rPr>
            </w:pPr>
            <w:r w:rsidRPr="0002152C">
              <w:rPr>
                <w:rFonts w:ascii="Verdana" w:hAnsi="Verdana"/>
                <w:sz w:val="20"/>
                <w:szCs w:val="20"/>
              </w:rPr>
              <w:t xml:space="preserve">C min </w:t>
            </w:r>
          </w:p>
        </w:tc>
        <w:tc>
          <w:tcPr>
            <w:tcW w:w="5118" w:type="dxa"/>
            <w:gridSpan w:val="2"/>
          </w:tcPr>
          <w:p w:rsidR="00E430C1" w:rsidRPr="0002152C" w:rsidRDefault="00E430C1" w:rsidP="005B1DF8">
            <w:pPr>
              <w:spacing w:line="276" w:lineRule="auto"/>
              <w:rPr>
                <w:rFonts w:ascii="Verdana" w:hAnsi="Verdana"/>
                <w:sz w:val="20"/>
                <w:szCs w:val="20"/>
              </w:rPr>
            </w:pPr>
          </w:p>
          <w:p w:rsidR="00E430C1" w:rsidRPr="0002152C" w:rsidRDefault="00E430C1" w:rsidP="005B1DF8">
            <w:pPr>
              <w:spacing w:line="276" w:lineRule="auto"/>
              <w:rPr>
                <w:rFonts w:ascii="Verdana" w:hAnsi="Verdana"/>
                <w:sz w:val="20"/>
                <w:szCs w:val="20"/>
              </w:rPr>
            </w:pPr>
            <w:r w:rsidRPr="0002152C">
              <w:rPr>
                <w:rFonts w:ascii="Verdana" w:hAnsi="Verdana"/>
                <w:sz w:val="20"/>
                <w:szCs w:val="20"/>
              </w:rPr>
              <w:t>– cena (</w:t>
            </w:r>
            <w:r w:rsidRPr="0002152C">
              <w:rPr>
                <w:rFonts w:ascii="Verdana" w:hAnsi="Verdana" w:cs="Arial"/>
                <w:sz w:val="20"/>
                <w:szCs w:val="20"/>
              </w:rPr>
              <w:t>Łączna</w:t>
            </w:r>
            <w:r w:rsidR="00E73A1D" w:rsidRPr="0002152C">
              <w:rPr>
                <w:rFonts w:ascii="Verdana" w:hAnsi="Verdana" w:cs="Arial"/>
                <w:sz w:val="20"/>
                <w:szCs w:val="20"/>
              </w:rPr>
              <w:t xml:space="preserve"> </w:t>
            </w:r>
            <w:r w:rsidRPr="0002152C">
              <w:rPr>
                <w:rFonts w:ascii="Verdana" w:hAnsi="Verdana" w:cs="Arial"/>
                <w:sz w:val="20"/>
                <w:szCs w:val="20"/>
              </w:rPr>
              <w:t>cena brutto</w:t>
            </w:r>
            <w:r w:rsidRPr="0002152C">
              <w:rPr>
                <w:rFonts w:ascii="Verdana" w:hAnsi="Verdana"/>
                <w:sz w:val="20"/>
                <w:szCs w:val="20"/>
              </w:rPr>
              <w:t xml:space="preserve">) oferty najtańszej </w:t>
            </w:r>
          </w:p>
        </w:tc>
      </w:tr>
      <w:tr w:rsidR="00E430C1" w:rsidRPr="0002152C" w:rsidTr="00713E0C">
        <w:trPr>
          <w:cantSplit/>
          <w:jc w:val="center"/>
        </w:trPr>
        <w:tc>
          <w:tcPr>
            <w:tcW w:w="1563" w:type="dxa"/>
          </w:tcPr>
          <w:p w:rsidR="00E430C1" w:rsidRPr="0002152C" w:rsidRDefault="00E430C1" w:rsidP="005B1DF8">
            <w:pPr>
              <w:spacing w:line="276" w:lineRule="auto"/>
              <w:rPr>
                <w:rFonts w:ascii="Verdana" w:hAnsi="Verdana"/>
                <w:sz w:val="20"/>
                <w:szCs w:val="20"/>
              </w:rPr>
            </w:pPr>
          </w:p>
        </w:tc>
        <w:tc>
          <w:tcPr>
            <w:tcW w:w="972" w:type="dxa"/>
          </w:tcPr>
          <w:p w:rsidR="00E430C1" w:rsidRPr="0002152C" w:rsidRDefault="00E430C1" w:rsidP="005B1DF8">
            <w:pPr>
              <w:spacing w:line="276" w:lineRule="auto"/>
              <w:rPr>
                <w:rFonts w:ascii="Verdana" w:hAnsi="Verdana"/>
                <w:sz w:val="20"/>
                <w:szCs w:val="20"/>
              </w:rPr>
            </w:pPr>
            <w:r w:rsidRPr="0002152C">
              <w:rPr>
                <w:rFonts w:ascii="Verdana" w:hAnsi="Verdana"/>
                <w:sz w:val="20"/>
                <w:szCs w:val="20"/>
              </w:rPr>
              <w:t xml:space="preserve">C o </w:t>
            </w:r>
          </w:p>
        </w:tc>
        <w:tc>
          <w:tcPr>
            <w:tcW w:w="5118" w:type="dxa"/>
            <w:gridSpan w:val="2"/>
          </w:tcPr>
          <w:p w:rsidR="00E430C1" w:rsidRPr="0002152C" w:rsidRDefault="00E430C1" w:rsidP="005B1DF8">
            <w:pPr>
              <w:spacing w:line="276" w:lineRule="auto"/>
              <w:rPr>
                <w:rFonts w:ascii="Verdana" w:hAnsi="Verdana"/>
                <w:sz w:val="20"/>
                <w:szCs w:val="20"/>
              </w:rPr>
            </w:pPr>
            <w:r w:rsidRPr="0002152C">
              <w:rPr>
                <w:rFonts w:ascii="Verdana" w:hAnsi="Verdana"/>
                <w:sz w:val="20"/>
                <w:szCs w:val="20"/>
              </w:rPr>
              <w:t>– cena (</w:t>
            </w:r>
            <w:r w:rsidRPr="0002152C">
              <w:rPr>
                <w:rFonts w:ascii="Verdana" w:hAnsi="Verdana" w:cs="Arial"/>
                <w:sz w:val="20"/>
                <w:szCs w:val="20"/>
              </w:rPr>
              <w:t>Łączna</w:t>
            </w:r>
            <w:r w:rsidR="00E73A1D" w:rsidRPr="0002152C">
              <w:rPr>
                <w:rFonts w:ascii="Verdana" w:hAnsi="Verdana" w:cs="Arial"/>
                <w:sz w:val="20"/>
                <w:szCs w:val="20"/>
              </w:rPr>
              <w:t xml:space="preserve"> </w:t>
            </w:r>
            <w:r w:rsidRPr="0002152C">
              <w:rPr>
                <w:rFonts w:ascii="Verdana" w:hAnsi="Verdana" w:cs="Arial"/>
                <w:sz w:val="20"/>
                <w:szCs w:val="20"/>
              </w:rPr>
              <w:t>cena brutto</w:t>
            </w:r>
            <w:r w:rsidRPr="0002152C">
              <w:rPr>
                <w:rFonts w:ascii="Verdana" w:hAnsi="Verdana"/>
                <w:sz w:val="20"/>
                <w:szCs w:val="20"/>
              </w:rPr>
              <w:t>) oferty ocenianej</w:t>
            </w:r>
          </w:p>
          <w:p w:rsidR="00E430C1" w:rsidRPr="0002152C" w:rsidRDefault="00E430C1" w:rsidP="005B1DF8">
            <w:pPr>
              <w:spacing w:line="276" w:lineRule="auto"/>
              <w:rPr>
                <w:rFonts w:ascii="Verdana" w:hAnsi="Verdana"/>
                <w:sz w:val="20"/>
                <w:szCs w:val="20"/>
              </w:rPr>
            </w:pPr>
          </w:p>
        </w:tc>
      </w:tr>
    </w:tbl>
    <w:p w:rsidR="00670153" w:rsidRPr="0002152C" w:rsidRDefault="00670153" w:rsidP="005B1DF8">
      <w:pPr>
        <w:tabs>
          <w:tab w:val="num" w:pos="851"/>
        </w:tabs>
        <w:spacing w:line="276" w:lineRule="auto"/>
        <w:ind w:left="709" w:hanging="709"/>
        <w:jc w:val="both"/>
        <w:rPr>
          <w:rFonts w:ascii="Verdana" w:hAnsi="Verdana" w:cs="Arial"/>
          <w:sz w:val="20"/>
          <w:szCs w:val="20"/>
        </w:rPr>
      </w:pPr>
      <w:r w:rsidRPr="0002152C">
        <w:rPr>
          <w:rFonts w:ascii="Verdana" w:hAnsi="Verdana" w:cs="Arial"/>
          <w:bCs/>
          <w:sz w:val="20"/>
          <w:szCs w:val="20"/>
        </w:rPr>
        <w:t>18.3.</w:t>
      </w:r>
      <w:r w:rsidRPr="0002152C">
        <w:rPr>
          <w:rFonts w:ascii="Verdana" w:hAnsi="Verdana" w:cs="Arial"/>
          <w:b/>
          <w:bCs/>
          <w:sz w:val="20"/>
          <w:szCs w:val="20"/>
        </w:rPr>
        <w:tab/>
        <w:t>Kryterium „</w:t>
      </w:r>
      <w:r w:rsidR="00BA00BD" w:rsidRPr="0002152C">
        <w:rPr>
          <w:rFonts w:ascii="Verdana" w:hAnsi="Verdana" w:cs="Arial"/>
          <w:b/>
          <w:sz w:val="20"/>
          <w:szCs w:val="20"/>
        </w:rPr>
        <w:t>Termin podjęcia zlecenia do realizacji</w:t>
      </w:r>
      <w:r w:rsidRPr="0002152C">
        <w:rPr>
          <w:rFonts w:ascii="Verdana" w:hAnsi="Verdana" w:cs="Arial"/>
          <w:b/>
          <w:sz w:val="20"/>
          <w:szCs w:val="20"/>
        </w:rPr>
        <w:t xml:space="preserve">” </w:t>
      </w:r>
      <w:r w:rsidRPr="0002152C">
        <w:rPr>
          <w:rFonts w:ascii="Verdana" w:hAnsi="Verdana" w:cs="Arial"/>
          <w:sz w:val="20"/>
          <w:szCs w:val="20"/>
        </w:rPr>
        <w:t>będzie rozpatrywane na podstawie informacji podanej przez Wykonawcę w Formularza „Oferta”.</w:t>
      </w:r>
    </w:p>
    <w:p w:rsidR="00670153" w:rsidRPr="0002152C" w:rsidRDefault="00670153" w:rsidP="005B1DF8">
      <w:pPr>
        <w:spacing w:line="276" w:lineRule="auto"/>
        <w:ind w:left="851"/>
        <w:jc w:val="both"/>
        <w:rPr>
          <w:rFonts w:ascii="Verdana" w:hAnsi="Verdana" w:cs="Arial"/>
          <w:sz w:val="20"/>
          <w:szCs w:val="20"/>
        </w:rPr>
      </w:pPr>
      <w:r w:rsidRPr="0002152C">
        <w:rPr>
          <w:rFonts w:ascii="Verdana" w:hAnsi="Verdana" w:cs="Arial"/>
          <w:sz w:val="20"/>
          <w:szCs w:val="20"/>
        </w:rPr>
        <w:t xml:space="preserve">Obliczenie liczby punktów przyznanych każdej złożonej i nieodrzuconej ofercie zostanie dokonane na podstawie wybranego przez Wykonawcę i potwierdzonego w ofercie </w:t>
      </w:r>
      <w:r w:rsidR="00CA262B" w:rsidRPr="008D5887">
        <w:rPr>
          <w:rFonts w:ascii="Verdana" w:hAnsi="Verdana" w:cs="Arial"/>
          <w:sz w:val="20"/>
          <w:szCs w:val="20"/>
        </w:rPr>
        <w:t>terminu podjęcia zlecenia do realizacji</w:t>
      </w:r>
      <w:r w:rsidRPr="008D5887">
        <w:rPr>
          <w:rFonts w:ascii="Verdana" w:hAnsi="Verdana" w:cs="Arial"/>
          <w:sz w:val="20"/>
          <w:szCs w:val="20"/>
        </w:rPr>
        <w:t>.</w:t>
      </w:r>
    </w:p>
    <w:p w:rsidR="00855E1C" w:rsidRPr="0002152C" w:rsidRDefault="00855E1C" w:rsidP="005B1DF8">
      <w:pPr>
        <w:spacing w:line="276" w:lineRule="auto"/>
        <w:ind w:left="708"/>
        <w:jc w:val="both"/>
        <w:rPr>
          <w:rFonts w:ascii="Verdana" w:hAnsi="Verdana" w:cs="Arial"/>
          <w:b/>
          <w:sz w:val="20"/>
          <w:szCs w:val="20"/>
        </w:rPr>
      </w:pPr>
    </w:p>
    <w:p w:rsidR="00415BAD" w:rsidRPr="0002152C" w:rsidRDefault="00415BAD" w:rsidP="005B1DF8">
      <w:pPr>
        <w:spacing w:line="276" w:lineRule="auto"/>
        <w:ind w:left="708"/>
        <w:jc w:val="both"/>
        <w:rPr>
          <w:rFonts w:ascii="Verdana" w:hAnsi="Verdana" w:cs="Arial"/>
          <w:sz w:val="20"/>
          <w:szCs w:val="20"/>
        </w:rPr>
      </w:pPr>
      <w:r w:rsidRPr="0002152C">
        <w:rPr>
          <w:rFonts w:ascii="Verdana" w:hAnsi="Verdana" w:cs="Arial"/>
          <w:b/>
          <w:sz w:val="20"/>
          <w:szCs w:val="20"/>
        </w:rPr>
        <w:t>Liczba punktów</w:t>
      </w:r>
      <w:r w:rsidRPr="0002152C">
        <w:rPr>
          <w:rFonts w:ascii="Verdana" w:hAnsi="Verdana" w:cs="Arial"/>
          <w:sz w:val="20"/>
          <w:szCs w:val="20"/>
        </w:rPr>
        <w:t xml:space="preserve"> w kryterium „</w:t>
      </w:r>
      <w:r w:rsidR="00855E1C" w:rsidRPr="008D5887">
        <w:rPr>
          <w:rFonts w:ascii="Verdana" w:hAnsi="Verdana" w:cs="Arial"/>
          <w:sz w:val="20"/>
          <w:szCs w:val="20"/>
        </w:rPr>
        <w:t>Termin podjęcia zlecenia do realizacji</w:t>
      </w:r>
      <w:r w:rsidRPr="0002152C">
        <w:rPr>
          <w:rFonts w:ascii="Verdana" w:hAnsi="Verdana" w:cs="Arial"/>
          <w:sz w:val="20"/>
          <w:szCs w:val="20"/>
        </w:rPr>
        <w:t>” zostanie przyznana każdej złożonej i nieodrzuconej ofercie według następujących zasad:</w:t>
      </w:r>
    </w:p>
    <w:p w:rsidR="00855E1C" w:rsidRPr="0002152C" w:rsidRDefault="00855E1C" w:rsidP="005B6D01">
      <w:pPr>
        <w:pStyle w:val="Akapitzlist"/>
        <w:jc w:val="both"/>
        <w:rPr>
          <w:rFonts w:ascii="Verdana" w:hAnsi="Verdana"/>
          <w:sz w:val="20"/>
          <w:szCs w:val="20"/>
        </w:rPr>
      </w:pPr>
      <w:r w:rsidRPr="0002152C">
        <w:rPr>
          <w:rFonts w:ascii="Verdana" w:hAnsi="Verdana"/>
          <w:sz w:val="20"/>
          <w:szCs w:val="20"/>
        </w:rPr>
        <w:t>- podjęcie zlecenia do realizacji</w:t>
      </w:r>
      <w:r w:rsidR="005B6D01" w:rsidRPr="0002152C">
        <w:rPr>
          <w:rFonts w:ascii="Verdana" w:hAnsi="Verdana"/>
          <w:sz w:val="20"/>
          <w:szCs w:val="20"/>
        </w:rPr>
        <w:t xml:space="preserve"> w terminie 1 dnia roboczego</w:t>
      </w:r>
      <w:r w:rsidR="005B6D01" w:rsidRPr="0002152C">
        <w:rPr>
          <w:rFonts w:ascii="Verdana" w:hAnsi="Verdana"/>
          <w:sz w:val="20"/>
          <w:szCs w:val="20"/>
        </w:rPr>
        <w:tab/>
        <w:t xml:space="preserve">– </w:t>
      </w:r>
      <w:r w:rsidR="00AB4A75" w:rsidRPr="0002152C">
        <w:rPr>
          <w:rFonts w:ascii="Verdana" w:hAnsi="Verdana"/>
          <w:sz w:val="20"/>
          <w:szCs w:val="20"/>
        </w:rPr>
        <w:t>4</w:t>
      </w:r>
      <w:r w:rsidRPr="0002152C">
        <w:rPr>
          <w:rFonts w:ascii="Verdana" w:hAnsi="Verdana"/>
          <w:sz w:val="20"/>
          <w:szCs w:val="20"/>
        </w:rPr>
        <w:t>0 punktów,</w:t>
      </w:r>
    </w:p>
    <w:p w:rsidR="00855E1C" w:rsidRPr="0002152C" w:rsidRDefault="00855E1C" w:rsidP="005B6D01">
      <w:pPr>
        <w:pStyle w:val="Akapitzlist"/>
        <w:jc w:val="both"/>
        <w:rPr>
          <w:rFonts w:ascii="Verdana" w:hAnsi="Verdana"/>
          <w:sz w:val="20"/>
          <w:szCs w:val="20"/>
        </w:rPr>
      </w:pPr>
      <w:r w:rsidRPr="0002152C">
        <w:rPr>
          <w:rFonts w:ascii="Verdana" w:hAnsi="Verdana"/>
          <w:sz w:val="20"/>
          <w:szCs w:val="20"/>
        </w:rPr>
        <w:t>- podjęcie zlecenia do realizacj</w:t>
      </w:r>
      <w:r w:rsidR="005B6D01" w:rsidRPr="0002152C">
        <w:rPr>
          <w:rFonts w:ascii="Verdana" w:hAnsi="Verdana"/>
          <w:sz w:val="20"/>
          <w:szCs w:val="20"/>
        </w:rPr>
        <w:t>i w terminie 2 dni roboczych</w:t>
      </w:r>
      <w:r w:rsidR="005B6D01" w:rsidRPr="0002152C">
        <w:rPr>
          <w:rFonts w:ascii="Verdana" w:hAnsi="Verdana"/>
          <w:sz w:val="20"/>
          <w:szCs w:val="20"/>
        </w:rPr>
        <w:tab/>
        <w:t xml:space="preserve">– </w:t>
      </w:r>
      <w:r w:rsidR="008D5887">
        <w:rPr>
          <w:rFonts w:ascii="Verdana" w:hAnsi="Verdana"/>
          <w:sz w:val="20"/>
          <w:szCs w:val="20"/>
        </w:rPr>
        <w:t>30</w:t>
      </w:r>
      <w:r w:rsidRPr="0002152C">
        <w:rPr>
          <w:rFonts w:ascii="Verdana" w:hAnsi="Verdana"/>
          <w:sz w:val="20"/>
          <w:szCs w:val="20"/>
        </w:rPr>
        <w:t xml:space="preserve"> punktów,</w:t>
      </w:r>
    </w:p>
    <w:p w:rsidR="00855E1C" w:rsidRPr="0002152C" w:rsidRDefault="00855E1C" w:rsidP="005B6D01">
      <w:pPr>
        <w:pStyle w:val="Akapitzlist"/>
        <w:jc w:val="both"/>
        <w:rPr>
          <w:rFonts w:ascii="Verdana" w:hAnsi="Verdana"/>
          <w:sz w:val="20"/>
          <w:szCs w:val="20"/>
        </w:rPr>
      </w:pPr>
      <w:r w:rsidRPr="0002152C">
        <w:rPr>
          <w:rFonts w:ascii="Verdana" w:hAnsi="Verdana"/>
          <w:sz w:val="20"/>
          <w:szCs w:val="20"/>
        </w:rPr>
        <w:t>- podjęcie zlecenia do realizacji</w:t>
      </w:r>
      <w:r w:rsidR="005B6D01" w:rsidRPr="0002152C">
        <w:rPr>
          <w:rFonts w:ascii="Verdana" w:hAnsi="Verdana"/>
          <w:sz w:val="20"/>
          <w:szCs w:val="20"/>
        </w:rPr>
        <w:t xml:space="preserve"> w terminie 3 dni roboczych</w:t>
      </w:r>
      <w:r w:rsidR="005B6D01" w:rsidRPr="0002152C">
        <w:rPr>
          <w:rFonts w:ascii="Verdana" w:hAnsi="Verdana"/>
          <w:sz w:val="20"/>
          <w:szCs w:val="20"/>
        </w:rPr>
        <w:tab/>
        <w:t xml:space="preserve">– </w:t>
      </w:r>
      <w:r w:rsidR="00AB4A75" w:rsidRPr="0002152C">
        <w:rPr>
          <w:rFonts w:ascii="Verdana" w:hAnsi="Verdana"/>
          <w:sz w:val="20"/>
          <w:szCs w:val="20"/>
        </w:rPr>
        <w:t>2</w:t>
      </w:r>
      <w:r w:rsidR="005B6D01" w:rsidRPr="0002152C">
        <w:rPr>
          <w:rFonts w:ascii="Verdana" w:hAnsi="Verdana"/>
          <w:sz w:val="20"/>
          <w:szCs w:val="20"/>
        </w:rPr>
        <w:t>0</w:t>
      </w:r>
      <w:r w:rsidRPr="0002152C">
        <w:rPr>
          <w:rFonts w:ascii="Verdana" w:hAnsi="Verdana"/>
          <w:sz w:val="20"/>
          <w:szCs w:val="20"/>
        </w:rPr>
        <w:t xml:space="preserve"> punktów,</w:t>
      </w:r>
    </w:p>
    <w:p w:rsidR="00855E1C" w:rsidRPr="0002152C" w:rsidRDefault="00855E1C" w:rsidP="005B6D01">
      <w:pPr>
        <w:pStyle w:val="Akapitzlist"/>
        <w:jc w:val="both"/>
        <w:rPr>
          <w:rFonts w:ascii="Verdana" w:hAnsi="Verdana"/>
          <w:sz w:val="20"/>
          <w:szCs w:val="20"/>
        </w:rPr>
      </w:pPr>
      <w:r w:rsidRPr="0002152C">
        <w:rPr>
          <w:rFonts w:ascii="Verdana" w:hAnsi="Verdana"/>
          <w:sz w:val="20"/>
          <w:szCs w:val="20"/>
        </w:rPr>
        <w:t>- podjęcie zlecenia do realizacji</w:t>
      </w:r>
      <w:r w:rsidR="005B6D01" w:rsidRPr="0002152C">
        <w:rPr>
          <w:rFonts w:ascii="Verdana" w:hAnsi="Verdana"/>
          <w:sz w:val="20"/>
          <w:szCs w:val="20"/>
        </w:rPr>
        <w:t xml:space="preserve"> w terminie 4 dni roboczych</w:t>
      </w:r>
      <w:r w:rsidR="005B6D01" w:rsidRPr="0002152C">
        <w:rPr>
          <w:rFonts w:ascii="Verdana" w:hAnsi="Verdana"/>
          <w:sz w:val="20"/>
          <w:szCs w:val="20"/>
        </w:rPr>
        <w:tab/>
        <w:t xml:space="preserve">– </w:t>
      </w:r>
      <w:r w:rsidR="00AB4A75" w:rsidRPr="0002152C">
        <w:rPr>
          <w:rFonts w:ascii="Verdana" w:hAnsi="Verdana"/>
          <w:sz w:val="20"/>
          <w:szCs w:val="20"/>
        </w:rPr>
        <w:t>10</w:t>
      </w:r>
      <w:r w:rsidRPr="0002152C">
        <w:rPr>
          <w:rFonts w:ascii="Verdana" w:hAnsi="Verdana"/>
          <w:sz w:val="20"/>
          <w:szCs w:val="20"/>
        </w:rPr>
        <w:t xml:space="preserve"> punktów,</w:t>
      </w:r>
    </w:p>
    <w:p w:rsidR="00415BAD" w:rsidRPr="0002152C" w:rsidRDefault="00855E1C" w:rsidP="005B6D01">
      <w:pPr>
        <w:pStyle w:val="Akapitzlist"/>
        <w:jc w:val="both"/>
        <w:rPr>
          <w:rFonts w:ascii="Verdana" w:hAnsi="Verdana"/>
          <w:sz w:val="20"/>
          <w:szCs w:val="20"/>
        </w:rPr>
      </w:pPr>
      <w:r w:rsidRPr="0002152C">
        <w:rPr>
          <w:rFonts w:ascii="Verdana" w:hAnsi="Verdana"/>
          <w:sz w:val="20"/>
          <w:szCs w:val="20"/>
        </w:rPr>
        <w:t xml:space="preserve">- podjęcie zlecenia do realizacji </w:t>
      </w:r>
      <w:r w:rsidR="005B6D01" w:rsidRPr="0002152C">
        <w:rPr>
          <w:rFonts w:ascii="Verdana" w:hAnsi="Verdana"/>
          <w:sz w:val="20"/>
          <w:szCs w:val="20"/>
        </w:rPr>
        <w:t>w terminie 5 dni roboczych</w:t>
      </w:r>
      <w:r w:rsidR="005B6D01" w:rsidRPr="0002152C">
        <w:rPr>
          <w:rFonts w:ascii="Verdana" w:hAnsi="Verdana"/>
          <w:sz w:val="20"/>
          <w:szCs w:val="20"/>
        </w:rPr>
        <w:tab/>
        <w:t xml:space="preserve">–   </w:t>
      </w:r>
      <w:r w:rsidR="0029769B" w:rsidRPr="0002152C">
        <w:rPr>
          <w:rFonts w:ascii="Verdana" w:hAnsi="Verdana"/>
          <w:sz w:val="20"/>
          <w:szCs w:val="20"/>
        </w:rPr>
        <w:t>0</w:t>
      </w:r>
      <w:r w:rsidR="008D5887">
        <w:rPr>
          <w:rFonts w:ascii="Verdana" w:hAnsi="Verdana"/>
          <w:sz w:val="20"/>
          <w:szCs w:val="20"/>
        </w:rPr>
        <w:t xml:space="preserve"> punktów</w:t>
      </w:r>
    </w:p>
    <w:p w:rsidR="005B6D01" w:rsidRPr="0002152C" w:rsidRDefault="005B6D01" w:rsidP="00855E1C">
      <w:pPr>
        <w:spacing w:line="276" w:lineRule="auto"/>
        <w:jc w:val="both"/>
        <w:rPr>
          <w:rFonts w:ascii="Verdana" w:hAnsi="Verdana" w:cs="Arial"/>
          <w:sz w:val="20"/>
          <w:szCs w:val="20"/>
          <w:lang w:eastAsia="en-US"/>
        </w:rPr>
      </w:pPr>
    </w:p>
    <w:p w:rsidR="00415BAD" w:rsidRPr="0002152C" w:rsidRDefault="00415BAD" w:rsidP="005B1DF8">
      <w:pPr>
        <w:spacing w:line="276" w:lineRule="auto"/>
        <w:jc w:val="both"/>
        <w:rPr>
          <w:rFonts w:ascii="Verdana" w:hAnsi="Verdana" w:cs="Arial"/>
          <w:sz w:val="20"/>
          <w:szCs w:val="20"/>
          <w:lang w:eastAsia="en-US"/>
        </w:rPr>
      </w:pPr>
    </w:p>
    <w:p w:rsidR="00F35B33" w:rsidRPr="0002152C" w:rsidRDefault="00F35B33" w:rsidP="00F35B33">
      <w:pPr>
        <w:spacing w:line="276" w:lineRule="auto"/>
        <w:ind w:left="709"/>
        <w:jc w:val="both"/>
        <w:rPr>
          <w:rFonts w:ascii="Verdana" w:hAnsi="Verdana" w:cs="Arial"/>
          <w:sz w:val="20"/>
          <w:szCs w:val="20"/>
          <w:lang w:eastAsia="en-US"/>
        </w:rPr>
      </w:pPr>
      <w:r w:rsidRPr="0002152C">
        <w:rPr>
          <w:rFonts w:ascii="Verdana" w:hAnsi="Verdana" w:cs="Arial"/>
          <w:sz w:val="20"/>
          <w:szCs w:val="20"/>
          <w:lang w:eastAsia="en-US"/>
        </w:rPr>
        <w:t>Dzień roboczy oznacza dzień od poniedziałku do piątku, za wyjątkiem dni ustawowo wolnych od pracy na terytorium Polski.</w:t>
      </w:r>
    </w:p>
    <w:p w:rsidR="00F35B33" w:rsidRPr="0002152C" w:rsidRDefault="00F35B33" w:rsidP="00F35B33">
      <w:pPr>
        <w:spacing w:line="276" w:lineRule="auto"/>
        <w:ind w:left="709"/>
        <w:jc w:val="both"/>
        <w:rPr>
          <w:rFonts w:ascii="Verdana" w:hAnsi="Verdana" w:cs="Arial"/>
          <w:sz w:val="20"/>
          <w:szCs w:val="20"/>
          <w:lang w:eastAsia="en-US"/>
        </w:rPr>
      </w:pPr>
    </w:p>
    <w:p w:rsidR="00F35B33" w:rsidRPr="0002152C" w:rsidRDefault="00F35B33" w:rsidP="00F35B33">
      <w:pPr>
        <w:spacing w:line="276" w:lineRule="auto"/>
        <w:ind w:left="709"/>
        <w:jc w:val="both"/>
        <w:rPr>
          <w:rFonts w:ascii="Verdana" w:hAnsi="Verdana" w:cs="Arial"/>
          <w:sz w:val="20"/>
          <w:szCs w:val="20"/>
          <w:lang w:eastAsia="en-US"/>
        </w:rPr>
      </w:pPr>
      <w:r w:rsidRPr="0002152C">
        <w:rPr>
          <w:rFonts w:ascii="Verdana" w:hAnsi="Verdana" w:cs="Arial"/>
          <w:sz w:val="20"/>
          <w:szCs w:val="20"/>
          <w:lang w:eastAsia="en-US"/>
        </w:rPr>
        <w:t xml:space="preserve">Oferowany przez Wykonawcę termin podjęcia zlecenia do realizacji nie może być dłuższy niż 5 dni roboczych od daty przesłania przez Zamawiającego na adres mailowy Wykonawcy zlecenia świadczenia usług. W przypadku zaoferowania terminu podjęcia zlecenia do realizacji powyżej 5 dni roboczych od daty przesłania przez Zamawiającego na adres mailowy Wykonawcy zlecenia świadczenia usług oferta zostanie uznana za </w:t>
      </w:r>
      <w:r w:rsidR="001F1354" w:rsidRPr="0002152C">
        <w:rPr>
          <w:rFonts w:ascii="Verdana" w:hAnsi="Verdana" w:cs="Arial"/>
          <w:sz w:val="20"/>
          <w:szCs w:val="20"/>
          <w:lang w:eastAsia="en-US"/>
        </w:rPr>
        <w:t xml:space="preserve">nieodpowiadającą treści </w:t>
      </w:r>
      <w:r w:rsidRPr="0002152C">
        <w:rPr>
          <w:rFonts w:ascii="Verdana" w:hAnsi="Verdana" w:cs="Arial"/>
          <w:sz w:val="20"/>
          <w:szCs w:val="20"/>
          <w:lang w:eastAsia="en-US"/>
        </w:rPr>
        <w:t>SIWZ i odrzucona na podstawie art. 89 ust. 1 pkt 2 ustawy Pzp.</w:t>
      </w:r>
    </w:p>
    <w:p w:rsidR="00F35B33" w:rsidRPr="0002152C" w:rsidRDefault="00F35B33" w:rsidP="00F35B33">
      <w:pPr>
        <w:spacing w:line="276" w:lineRule="auto"/>
        <w:ind w:left="709"/>
        <w:jc w:val="both"/>
        <w:rPr>
          <w:rFonts w:ascii="Verdana" w:hAnsi="Verdana" w:cs="Arial"/>
          <w:sz w:val="20"/>
          <w:szCs w:val="20"/>
          <w:lang w:eastAsia="en-US"/>
        </w:rPr>
      </w:pPr>
    </w:p>
    <w:p w:rsidR="00F35B33" w:rsidRPr="0002152C" w:rsidRDefault="00F35B33" w:rsidP="00F35B33">
      <w:pPr>
        <w:spacing w:line="276" w:lineRule="auto"/>
        <w:ind w:left="709"/>
        <w:jc w:val="both"/>
        <w:rPr>
          <w:rFonts w:ascii="Verdana" w:hAnsi="Verdana" w:cs="Arial"/>
          <w:sz w:val="20"/>
          <w:szCs w:val="20"/>
          <w:lang w:eastAsia="en-US"/>
        </w:rPr>
      </w:pPr>
      <w:r w:rsidRPr="0002152C">
        <w:rPr>
          <w:rFonts w:ascii="Verdana" w:hAnsi="Verdana" w:cs="Arial"/>
          <w:sz w:val="20"/>
          <w:szCs w:val="20"/>
          <w:lang w:eastAsia="en-US"/>
        </w:rPr>
        <w:t xml:space="preserve">Minimalny termin podjęcia zlecenia do realizacji, za jaki Zamawiający będzie przyznawał punkty w kryterium terminu wynosi 1 dzień roboczy od daty przesłania przez Zamawiającego na adres mailowy Wykonawcy zlecenia świadczenia usług. W przypadku zaoferowania przez Wykonawcę krótszego terminu niż 1 dzień roboczy od daty przesłania przez Zamawiającego na adres mailowy Wykonawcy zlecenia świadczenia usług, Zamawiający przyzna takiej ofercie liczbę punktów jak za termin 1 dnia roboczego. </w:t>
      </w:r>
    </w:p>
    <w:p w:rsidR="00F35B33" w:rsidRPr="0002152C" w:rsidRDefault="00F35B33" w:rsidP="00F35B33">
      <w:pPr>
        <w:spacing w:line="276" w:lineRule="auto"/>
        <w:ind w:left="709"/>
        <w:jc w:val="both"/>
        <w:rPr>
          <w:rFonts w:ascii="Verdana" w:hAnsi="Verdana" w:cs="Arial"/>
          <w:sz w:val="20"/>
          <w:szCs w:val="20"/>
          <w:lang w:eastAsia="en-US"/>
        </w:rPr>
      </w:pPr>
      <w:r w:rsidRPr="0002152C">
        <w:rPr>
          <w:rFonts w:ascii="Verdana" w:hAnsi="Verdana" w:cs="Arial"/>
          <w:sz w:val="20"/>
          <w:szCs w:val="20"/>
          <w:lang w:eastAsia="en-US"/>
        </w:rPr>
        <w:t xml:space="preserve">W przypadku nie podania w ofercie informacji na temat długości terminu podjęcia zlecenia do realizacji Zamawiający uzna, że Wykonawca zaoferował maksymalny dopuszczalny termin podjęcia zlecenia do realizacji wynoszący 5 dni roboczych od </w:t>
      </w:r>
      <w:r w:rsidRPr="0002152C">
        <w:rPr>
          <w:rFonts w:ascii="Verdana" w:hAnsi="Verdana" w:cs="Arial"/>
          <w:sz w:val="20"/>
          <w:szCs w:val="20"/>
          <w:lang w:eastAsia="en-US"/>
        </w:rPr>
        <w:lastRenderedPageBreak/>
        <w:t>daty przesłania przez Zamawiającego na adres mailowy Wykonawcy zlecenia świadczenia usług  i przyzna</w:t>
      </w:r>
      <w:r w:rsidR="001F1354" w:rsidRPr="0002152C">
        <w:rPr>
          <w:rFonts w:ascii="Verdana" w:hAnsi="Verdana" w:cs="Arial"/>
          <w:sz w:val="20"/>
          <w:szCs w:val="20"/>
          <w:lang w:eastAsia="en-US"/>
        </w:rPr>
        <w:t xml:space="preserve"> 0 </w:t>
      </w:r>
      <w:r w:rsidRPr="0002152C">
        <w:rPr>
          <w:rFonts w:ascii="Verdana" w:hAnsi="Verdana" w:cs="Arial"/>
          <w:sz w:val="20"/>
          <w:szCs w:val="20"/>
          <w:lang w:eastAsia="en-US"/>
        </w:rPr>
        <w:t>punkt</w:t>
      </w:r>
      <w:r w:rsidR="001F1354" w:rsidRPr="0002152C">
        <w:rPr>
          <w:rFonts w:ascii="Verdana" w:hAnsi="Verdana" w:cs="Arial"/>
          <w:sz w:val="20"/>
          <w:szCs w:val="20"/>
          <w:lang w:eastAsia="en-US"/>
        </w:rPr>
        <w:t>ów</w:t>
      </w:r>
      <w:r w:rsidRPr="0002152C">
        <w:rPr>
          <w:rFonts w:ascii="Verdana" w:hAnsi="Verdana" w:cs="Arial"/>
          <w:sz w:val="20"/>
          <w:szCs w:val="20"/>
          <w:lang w:eastAsia="en-US"/>
        </w:rPr>
        <w:t xml:space="preserve">. </w:t>
      </w:r>
    </w:p>
    <w:p w:rsidR="00F35B33" w:rsidRPr="0002152C" w:rsidRDefault="00F35B33" w:rsidP="00F35B33">
      <w:pPr>
        <w:spacing w:line="276" w:lineRule="auto"/>
        <w:ind w:left="709"/>
        <w:jc w:val="both"/>
        <w:rPr>
          <w:rFonts w:ascii="Verdana" w:hAnsi="Verdana" w:cs="Arial"/>
          <w:sz w:val="20"/>
          <w:szCs w:val="20"/>
          <w:lang w:eastAsia="en-US"/>
        </w:rPr>
      </w:pPr>
    </w:p>
    <w:p w:rsidR="005C47F5" w:rsidRPr="0002152C" w:rsidRDefault="00F35B33" w:rsidP="00F35B33">
      <w:pPr>
        <w:spacing w:line="276" w:lineRule="auto"/>
        <w:ind w:left="709"/>
        <w:jc w:val="both"/>
        <w:rPr>
          <w:rFonts w:ascii="Verdana" w:hAnsi="Verdana" w:cs="Arial"/>
          <w:sz w:val="20"/>
          <w:szCs w:val="20"/>
          <w:lang w:eastAsia="en-US"/>
        </w:rPr>
      </w:pPr>
      <w:r w:rsidRPr="0002152C">
        <w:rPr>
          <w:rFonts w:ascii="Verdana" w:hAnsi="Verdana" w:cs="Arial"/>
          <w:sz w:val="20"/>
          <w:szCs w:val="20"/>
          <w:lang w:eastAsia="en-US"/>
        </w:rPr>
        <w:t>W tym kryte</w:t>
      </w:r>
      <w:r w:rsidR="00EF0B7A" w:rsidRPr="0002152C">
        <w:rPr>
          <w:rFonts w:ascii="Verdana" w:hAnsi="Verdana" w:cs="Arial"/>
          <w:sz w:val="20"/>
          <w:szCs w:val="20"/>
          <w:lang w:eastAsia="en-US"/>
        </w:rPr>
        <w:t xml:space="preserve">rium można uzyskać maksymalnie </w:t>
      </w:r>
      <w:r w:rsidR="00AB4A75" w:rsidRPr="008D5887">
        <w:rPr>
          <w:rFonts w:ascii="Verdana" w:hAnsi="Verdana" w:cs="Arial"/>
          <w:sz w:val="20"/>
          <w:szCs w:val="20"/>
          <w:lang w:eastAsia="en-US"/>
        </w:rPr>
        <w:t>4</w:t>
      </w:r>
      <w:r w:rsidRPr="008D5887">
        <w:rPr>
          <w:rFonts w:ascii="Verdana" w:hAnsi="Verdana" w:cs="Arial"/>
          <w:sz w:val="20"/>
          <w:szCs w:val="20"/>
          <w:lang w:eastAsia="en-US"/>
        </w:rPr>
        <w:t>0 punktów</w:t>
      </w:r>
      <w:r w:rsidRPr="0002152C">
        <w:rPr>
          <w:rFonts w:ascii="Verdana" w:hAnsi="Verdana" w:cs="Arial"/>
          <w:sz w:val="20"/>
          <w:szCs w:val="20"/>
          <w:lang w:eastAsia="en-US"/>
        </w:rPr>
        <w:t>.</w:t>
      </w:r>
    </w:p>
    <w:p w:rsidR="00F35B33" w:rsidRPr="0002152C" w:rsidRDefault="00F35B33" w:rsidP="00F35B33">
      <w:pPr>
        <w:spacing w:line="276" w:lineRule="auto"/>
        <w:ind w:firstLine="708"/>
        <w:jc w:val="both"/>
        <w:rPr>
          <w:rFonts w:ascii="Verdana" w:hAnsi="Verdana" w:cs="Arial"/>
          <w:bCs/>
          <w:sz w:val="20"/>
          <w:szCs w:val="20"/>
        </w:rPr>
      </w:pPr>
    </w:p>
    <w:p w:rsidR="003D7A33" w:rsidRPr="008D5887" w:rsidRDefault="005C47F5" w:rsidP="008D5887">
      <w:pPr>
        <w:tabs>
          <w:tab w:val="left" w:pos="851"/>
        </w:tabs>
        <w:jc w:val="both"/>
        <w:rPr>
          <w:rFonts w:ascii="Verdana" w:hAnsi="Verdana"/>
          <w:bCs/>
          <w:sz w:val="20"/>
          <w:szCs w:val="20"/>
        </w:rPr>
      </w:pPr>
      <w:r w:rsidRPr="008D5887">
        <w:rPr>
          <w:rFonts w:ascii="Verdana" w:hAnsi="Verdana"/>
          <w:bCs/>
          <w:sz w:val="20"/>
          <w:szCs w:val="20"/>
        </w:rPr>
        <w:t xml:space="preserve">18.4. </w:t>
      </w:r>
      <w:r w:rsidR="00143891" w:rsidRPr="008D5887">
        <w:rPr>
          <w:rFonts w:ascii="Verdana" w:hAnsi="Verdana"/>
          <w:bCs/>
          <w:sz w:val="20"/>
          <w:szCs w:val="20"/>
        </w:rPr>
        <w:t>Za najkorzystniejszą</w:t>
      </w:r>
      <w:r w:rsidR="003D7A33" w:rsidRPr="008D5887">
        <w:rPr>
          <w:rFonts w:ascii="Verdana" w:hAnsi="Verdana"/>
          <w:bCs/>
          <w:sz w:val="20"/>
          <w:szCs w:val="20"/>
        </w:rPr>
        <w:t xml:space="preserve"> zostanie uznana oferta, która uzyska łącznie największa liczbę punktów (P) wyliczoną zgodnie z poniższym wzorem:</w:t>
      </w:r>
    </w:p>
    <w:p w:rsidR="003D7A33" w:rsidRPr="0002152C" w:rsidRDefault="003D7A33" w:rsidP="005B1DF8">
      <w:pPr>
        <w:tabs>
          <w:tab w:val="left" w:pos="851"/>
        </w:tabs>
        <w:spacing w:line="276" w:lineRule="auto"/>
        <w:ind w:left="720"/>
        <w:jc w:val="both"/>
        <w:rPr>
          <w:rFonts w:ascii="Verdana" w:hAnsi="Verdana" w:cs="Arial"/>
          <w:bCs/>
          <w:sz w:val="20"/>
          <w:szCs w:val="20"/>
        </w:rPr>
      </w:pPr>
    </w:p>
    <w:p w:rsidR="003D7A33" w:rsidRPr="0002152C" w:rsidRDefault="003D7A33" w:rsidP="005B1DF8">
      <w:pPr>
        <w:spacing w:line="276" w:lineRule="auto"/>
        <w:jc w:val="center"/>
        <w:rPr>
          <w:rFonts w:ascii="Verdana" w:hAnsi="Verdana" w:cs="Arial"/>
          <w:b/>
          <w:bCs/>
          <w:sz w:val="20"/>
          <w:szCs w:val="20"/>
        </w:rPr>
      </w:pPr>
      <w:r w:rsidRPr="0002152C">
        <w:rPr>
          <w:rFonts w:ascii="Verdana" w:hAnsi="Verdana" w:cs="Arial"/>
          <w:b/>
          <w:bCs/>
          <w:sz w:val="20"/>
          <w:szCs w:val="20"/>
        </w:rPr>
        <w:t>P = C + T</w:t>
      </w:r>
      <w:r w:rsidR="005943AB" w:rsidRPr="0002152C">
        <w:rPr>
          <w:rFonts w:ascii="Verdana" w:hAnsi="Verdana" w:cs="Arial"/>
          <w:b/>
          <w:bCs/>
          <w:sz w:val="20"/>
          <w:szCs w:val="20"/>
        </w:rPr>
        <w:t xml:space="preserve"> </w:t>
      </w:r>
    </w:p>
    <w:p w:rsidR="003D7A33" w:rsidRPr="0002152C" w:rsidRDefault="003D7A33" w:rsidP="005B1DF8">
      <w:pPr>
        <w:spacing w:line="276" w:lineRule="auto"/>
        <w:ind w:firstLine="709"/>
        <w:jc w:val="both"/>
        <w:rPr>
          <w:rFonts w:ascii="Verdana" w:hAnsi="Verdana" w:cs="Arial"/>
          <w:bCs/>
          <w:sz w:val="20"/>
          <w:szCs w:val="20"/>
        </w:rPr>
      </w:pPr>
      <w:r w:rsidRPr="0002152C">
        <w:rPr>
          <w:rFonts w:ascii="Verdana" w:hAnsi="Verdana" w:cs="Arial"/>
          <w:bCs/>
          <w:sz w:val="20"/>
          <w:szCs w:val="20"/>
        </w:rPr>
        <w:t xml:space="preserve">Gdzie: </w:t>
      </w:r>
    </w:p>
    <w:p w:rsidR="003D7A33" w:rsidRPr="0002152C" w:rsidRDefault="003D7A33" w:rsidP="005B1DF8">
      <w:pPr>
        <w:spacing w:line="276" w:lineRule="auto"/>
        <w:ind w:firstLine="709"/>
        <w:jc w:val="both"/>
        <w:rPr>
          <w:rFonts w:ascii="Verdana" w:hAnsi="Verdana" w:cs="Arial"/>
          <w:bCs/>
          <w:sz w:val="20"/>
          <w:szCs w:val="20"/>
        </w:rPr>
      </w:pPr>
      <w:r w:rsidRPr="0002152C">
        <w:rPr>
          <w:rFonts w:ascii="Verdana" w:hAnsi="Verdana" w:cs="Arial"/>
          <w:bCs/>
          <w:sz w:val="20"/>
          <w:szCs w:val="20"/>
        </w:rPr>
        <w:t xml:space="preserve">P </w:t>
      </w:r>
      <w:r w:rsidR="00E73A1D" w:rsidRPr="0002152C">
        <w:rPr>
          <w:rFonts w:ascii="Verdana" w:hAnsi="Verdana" w:cs="Arial"/>
          <w:bCs/>
          <w:sz w:val="20"/>
          <w:szCs w:val="20"/>
        </w:rPr>
        <w:tab/>
      </w:r>
      <w:r w:rsidRPr="0002152C">
        <w:rPr>
          <w:rFonts w:ascii="Verdana" w:hAnsi="Verdana" w:cs="Arial"/>
          <w:bCs/>
          <w:sz w:val="20"/>
          <w:szCs w:val="20"/>
        </w:rPr>
        <w:t>– łączna liczba punktów oferty ocenianej</w:t>
      </w:r>
    </w:p>
    <w:p w:rsidR="003D7A33" w:rsidRPr="0002152C" w:rsidRDefault="003D7A33" w:rsidP="005B1DF8">
      <w:pPr>
        <w:spacing w:line="276" w:lineRule="auto"/>
        <w:ind w:left="1425" w:hanging="705"/>
        <w:jc w:val="both"/>
        <w:rPr>
          <w:rFonts w:ascii="Verdana" w:hAnsi="Verdana" w:cs="Arial"/>
          <w:bCs/>
          <w:sz w:val="20"/>
          <w:szCs w:val="20"/>
        </w:rPr>
      </w:pPr>
      <w:r w:rsidRPr="0002152C">
        <w:rPr>
          <w:rFonts w:ascii="Verdana" w:hAnsi="Verdana" w:cs="Arial"/>
          <w:bCs/>
          <w:sz w:val="20"/>
          <w:szCs w:val="20"/>
        </w:rPr>
        <w:t xml:space="preserve">C </w:t>
      </w:r>
      <w:r w:rsidR="00E73A1D" w:rsidRPr="0002152C">
        <w:rPr>
          <w:rFonts w:ascii="Verdana" w:hAnsi="Verdana" w:cs="Arial"/>
          <w:bCs/>
          <w:sz w:val="20"/>
          <w:szCs w:val="20"/>
        </w:rPr>
        <w:tab/>
      </w:r>
      <w:r w:rsidRPr="0002152C">
        <w:rPr>
          <w:rFonts w:ascii="Verdana" w:hAnsi="Verdana" w:cs="Arial"/>
          <w:bCs/>
          <w:sz w:val="20"/>
          <w:szCs w:val="20"/>
        </w:rPr>
        <w:t>– liczba punktów uzyskanych w kryterium „Łączna</w:t>
      </w:r>
      <w:r w:rsidR="00E73A1D" w:rsidRPr="0002152C">
        <w:rPr>
          <w:rFonts w:ascii="Verdana" w:hAnsi="Verdana" w:cs="Arial"/>
          <w:bCs/>
          <w:sz w:val="20"/>
          <w:szCs w:val="20"/>
        </w:rPr>
        <w:t xml:space="preserve"> maksymalna</w:t>
      </w:r>
      <w:r w:rsidRPr="0002152C">
        <w:rPr>
          <w:rFonts w:ascii="Verdana" w:hAnsi="Verdana" w:cs="Arial"/>
          <w:bCs/>
          <w:sz w:val="20"/>
          <w:szCs w:val="20"/>
        </w:rPr>
        <w:t xml:space="preserve"> cena oferty brutto”</w:t>
      </w:r>
    </w:p>
    <w:p w:rsidR="00F3114D" w:rsidRPr="0002152C" w:rsidRDefault="003D7A33" w:rsidP="005B1DF8">
      <w:pPr>
        <w:pStyle w:val="Akapitzlist"/>
        <w:ind w:left="1418" w:hanging="698"/>
        <w:jc w:val="both"/>
        <w:rPr>
          <w:rFonts w:ascii="Verdana" w:hAnsi="Verdana"/>
          <w:bCs/>
          <w:sz w:val="20"/>
          <w:szCs w:val="20"/>
          <w:lang w:eastAsia="pl-PL"/>
        </w:rPr>
      </w:pPr>
      <w:r w:rsidRPr="0002152C">
        <w:rPr>
          <w:rFonts w:ascii="Verdana" w:hAnsi="Verdana"/>
          <w:bCs/>
          <w:sz w:val="20"/>
          <w:szCs w:val="20"/>
          <w:lang w:eastAsia="pl-PL"/>
        </w:rPr>
        <w:t xml:space="preserve">T </w:t>
      </w:r>
      <w:r w:rsidR="00E73A1D" w:rsidRPr="0002152C">
        <w:rPr>
          <w:rFonts w:ascii="Verdana" w:hAnsi="Verdana"/>
          <w:bCs/>
          <w:sz w:val="20"/>
          <w:szCs w:val="20"/>
          <w:lang w:eastAsia="pl-PL"/>
        </w:rPr>
        <w:tab/>
      </w:r>
      <w:r w:rsidRPr="0002152C">
        <w:rPr>
          <w:rFonts w:ascii="Verdana" w:hAnsi="Verdana"/>
          <w:bCs/>
          <w:sz w:val="20"/>
          <w:szCs w:val="20"/>
          <w:lang w:eastAsia="pl-PL"/>
        </w:rPr>
        <w:t>– liczba punktów uzyskanych w kryterium „</w:t>
      </w:r>
      <w:r w:rsidR="00990EE3" w:rsidRPr="0002152C">
        <w:rPr>
          <w:rFonts w:ascii="Verdana" w:hAnsi="Verdana"/>
          <w:sz w:val="20"/>
          <w:szCs w:val="20"/>
          <w:lang w:eastAsia="pl-PL"/>
        </w:rPr>
        <w:t>Termin podjęcia zlecenia do realizacji</w:t>
      </w:r>
      <w:r w:rsidRPr="0002152C">
        <w:rPr>
          <w:rFonts w:ascii="Verdana" w:hAnsi="Verdana"/>
          <w:bCs/>
          <w:sz w:val="20"/>
          <w:szCs w:val="20"/>
          <w:lang w:eastAsia="pl-PL"/>
        </w:rPr>
        <w:t>”</w:t>
      </w:r>
    </w:p>
    <w:p w:rsidR="00911A1E" w:rsidRPr="0002152C" w:rsidRDefault="00094748" w:rsidP="006615E3">
      <w:pPr>
        <w:pStyle w:val="Akapitzlist"/>
        <w:numPr>
          <w:ilvl w:val="1"/>
          <w:numId w:val="85"/>
        </w:numPr>
        <w:suppressAutoHyphens/>
        <w:spacing w:before="120"/>
        <w:jc w:val="both"/>
        <w:rPr>
          <w:rFonts w:ascii="Verdana" w:hAnsi="Verdana" w:cs="Verdana"/>
          <w:sz w:val="20"/>
          <w:szCs w:val="20"/>
        </w:rPr>
      </w:pPr>
      <w:r w:rsidRPr="0002152C">
        <w:rPr>
          <w:rFonts w:ascii="Verdana" w:hAnsi="Verdana" w:cs="Verdana"/>
          <w:sz w:val="20"/>
          <w:szCs w:val="20"/>
        </w:rPr>
        <w:t xml:space="preserve">Zamawiający </w:t>
      </w:r>
      <w:r w:rsidRPr="0002152C">
        <w:rPr>
          <w:rFonts w:ascii="Verdana" w:hAnsi="Verdana" w:cs="Verdana"/>
          <w:b/>
          <w:sz w:val="20"/>
          <w:szCs w:val="20"/>
        </w:rPr>
        <w:t>nie przewiduje</w:t>
      </w:r>
      <w:r w:rsidRPr="0002152C">
        <w:rPr>
          <w:rFonts w:ascii="Verdana" w:hAnsi="Verdana" w:cs="Verdana"/>
          <w:sz w:val="20"/>
          <w:szCs w:val="20"/>
        </w:rPr>
        <w:t xml:space="preserve"> aukcji elektronicznej.</w:t>
      </w:r>
    </w:p>
    <w:p w:rsidR="000A5090" w:rsidRPr="0002152C" w:rsidRDefault="000A5090" w:rsidP="006615E3">
      <w:pPr>
        <w:pStyle w:val="Akapitzlist"/>
        <w:numPr>
          <w:ilvl w:val="1"/>
          <w:numId w:val="85"/>
        </w:numPr>
        <w:suppressAutoHyphens/>
        <w:spacing w:before="120"/>
        <w:jc w:val="both"/>
        <w:rPr>
          <w:rFonts w:ascii="Verdana" w:hAnsi="Verdana" w:cs="Verdana"/>
          <w:sz w:val="20"/>
          <w:szCs w:val="20"/>
        </w:rPr>
      </w:pPr>
      <w:r w:rsidRPr="0002152C">
        <w:rPr>
          <w:rFonts w:ascii="Verdana" w:eastAsia="Calibri" w:hAnsi="Verdana"/>
          <w:sz w:val="20"/>
          <w:szCs w:val="20"/>
          <w:lang w:eastAsia="pl-PL"/>
        </w:rPr>
        <w:t xml:space="preserve">Zamawiający udzieli zamówienia Wykonawcy, który spełni wszystkie postawione </w:t>
      </w:r>
      <w:r w:rsidRPr="0002152C">
        <w:rPr>
          <w:rFonts w:ascii="Verdana" w:eastAsia="Calibri" w:hAnsi="Verdana"/>
          <w:sz w:val="20"/>
          <w:szCs w:val="20"/>
          <w:lang w:eastAsia="pl-PL"/>
        </w:rPr>
        <w:br/>
        <w:t>w Specyfikacji warunki oraz otrzyma największą liczbę punktów wyliczoną zgodnie ze wzorem określonym</w:t>
      </w:r>
      <w:r w:rsidR="00DD4507" w:rsidRPr="0002152C">
        <w:rPr>
          <w:rFonts w:ascii="Verdana" w:eastAsia="Calibri" w:hAnsi="Verdana"/>
          <w:sz w:val="20"/>
          <w:szCs w:val="20"/>
          <w:lang w:eastAsia="pl-PL"/>
        </w:rPr>
        <w:t xml:space="preserve"> w pkt. 18.</w:t>
      </w:r>
      <w:r w:rsidR="00F97F8F">
        <w:rPr>
          <w:rFonts w:ascii="Verdana" w:eastAsia="Calibri" w:hAnsi="Verdana"/>
          <w:sz w:val="20"/>
          <w:szCs w:val="20"/>
          <w:lang w:eastAsia="pl-PL"/>
        </w:rPr>
        <w:t>4</w:t>
      </w:r>
      <w:r w:rsidRPr="0002152C">
        <w:rPr>
          <w:rFonts w:ascii="Verdana" w:eastAsia="Calibri" w:hAnsi="Verdana"/>
          <w:sz w:val="20"/>
          <w:szCs w:val="20"/>
          <w:lang w:eastAsia="pl-PL"/>
        </w:rPr>
        <w:t>.</w:t>
      </w:r>
    </w:p>
    <w:p w:rsidR="00701C8E" w:rsidRPr="0002152C" w:rsidRDefault="00701C8E" w:rsidP="005B1DF8">
      <w:pPr>
        <w:suppressAutoHyphens/>
        <w:spacing w:before="120" w:line="276" w:lineRule="auto"/>
        <w:ind w:left="709" w:hanging="709"/>
        <w:jc w:val="both"/>
        <w:rPr>
          <w:rFonts w:ascii="Verdana" w:hAnsi="Verdana"/>
          <w:color w:val="000000"/>
          <w:spacing w:val="4"/>
          <w:sz w:val="20"/>
          <w:szCs w:val="20"/>
          <w:lang w:eastAsia="ar-SA"/>
        </w:rPr>
      </w:pPr>
    </w:p>
    <w:p w:rsidR="00701C8E" w:rsidRPr="0002152C" w:rsidRDefault="00701C8E" w:rsidP="005B1DF8">
      <w:pPr>
        <w:suppressAutoHyphens/>
        <w:spacing w:line="276" w:lineRule="auto"/>
        <w:ind w:left="709" w:right="-567" w:hanging="709"/>
        <w:rPr>
          <w:rFonts w:ascii="Verdana" w:hAnsi="Verdana"/>
          <w:b/>
          <w:sz w:val="20"/>
          <w:szCs w:val="20"/>
          <w:lang w:eastAsia="ar-SA"/>
        </w:rPr>
      </w:pPr>
      <w:r w:rsidRPr="0002152C">
        <w:rPr>
          <w:rFonts w:ascii="Verdana" w:hAnsi="Verdana"/>
          <w:b/>
          <w:sz w:val="20"/>
          <w:szCs w:val="20"/>
          <w:lang w:eastAsia="ar-SA"/>
        </w:rPr>
        <w:t>19.</w:t>
      </w:r>
      <w:r w:rsidRPr="0002152C">
        <w:rPr>
          <w:rFonts w:ascii="Verdana" w:hAnsi="Verdana"/>
          <w:b/>
          <w:sz w:val="20"/>
          <w:szCs w:val="20"/>
          <w:lang w:eastAsia="ar-SA"/>
        </w:rPr>
        <w:tab/>
      </w:r>
      <w:r w:rsidRPr="0002152C">
        <w:rPr>
          <w:rFonts w:ascii="Verdana" w:hAnsi="Verdana" w:cs="Verdana"/>
          <w:b/>
          <w:bCs/>
          <w:spacing w:val="2"/>
          <w:position w:val="2"/>
          <w:sz w:val="20"/>
          <w:szCs w:val="20"/>
        </w:rPr>
        <w:t>INFORMACJE O FORMALNOŚCIACH, JAKICH NALEŻY DOPEŁNIĆ PO WYBORZE OFERTY W CELU ZAWARCIA UMOWY</w:t>
      </w:r>
    </w:p>
    <w:p w:rsidR="00701C8E" w:rsidRPr="0002152C" w:rsidRDefault="00701C8E" w:rsidP="005B1DF8">
      <w:pPr>
        <w:suppressAutoHyphens/>
        <w:spacing w:before="120" w:line="276" w:lineRule="auto"/>
        <w:ind w:left="709" w:hanging="709"/>
        <w:jc w:val="both"/>
        <w:rPr>
          <w:rFonts w:ascii="Verdana" w:hAnsi="Verdana"/>
          <w:sz w:val="20"/>
          <w:szCs w:val="20"/>
        </w:rPr>
      </w:pPr>
      <w:r w:rsidRPr="0002152C">
        <w:rPr>
          <w:rFonts w:ascii="Verdana" w:hAnsi="Verdana"/>
          <w:color w:val="000000"/>
          <w:spacing w:val="4"/>
          <w:sz w:val="20"/>
          <w:szCs w:val="20"/>
          <w:lang w:eastAsia="ar-SA"/>
        </w:rPr>
        <w:t>19.1.</w:t>
      </w:r>
      <w:r w:rsidRPr="0002152C">
        <w:rPr>
          <w:rFonts w:ascii="Verdana" w:hAnsi="Verdana"/>
          <w:color w:val="000000"/>
          <w:spacing w:val="4"/>
          <w:sz w:val="20"/>
          <w:szCs w:val="20"/>
          <w:lang w:eastAsia="ar-SA"/>
        </w:rPr>
        <w:tab/>
      </w:r>
      <w:r w:rsidRPr="0002152C">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02152C" w:rsidRDefault="00701C8E" w:rsidP="005B1DF8">
      <w:pPr>
        <w:suppressAutoHyphens/>
        <w:spacing w:before="120" w:line="276" w:lineRule="auto"/>
        <w:ind w:left="709" w:hanging="709"/>
        <w:jc w:val="both"/>
        <w:rPr>
          <w:rFonts w:ascii="Verdana" w:hAnsi="Verdana"/>
          <w:spacing w:val="2"/>
          <w:position w:val="2"/>
          <w:sz w:val="20"/>
          <w:szCs w:val="20"/>
        </w:rPr>
      </w:pPr>
      <w:r w:rsidRPr="0002152C">
        <w:rPr>
          <w:rFonts w:ascii="Verdana" w:hAnsi="Verdana"/>
          <w:color w:val="000000"/>
          <w:spacing w:val="4"/>
          <w:sz w:val="20"/>
          <w:szCs w:val="20"/>
          <w:lang w:eastAsia="ar-SA"/>
        </w:rPr>
        <w:t>19.</w:t>
      </w:r>
      <w:r w:rsidRPr="0002152C">
        <w:rPr>
          <w:rFonts w:ascii="Verdana" w:hAnsi="Verdana"/>
          <w:sz w:val="20"/>
          <w:szCs w:val="20"/>
        </w:rPr>
        <w:t>2.</w:t>
      </w:r>
      <w:r w:rsidRPr="0002152C">
        <w:rPr>
          <w:rFonts w:ascii="Verdana" w:hAnsi="Verdana"/>
          <w:sz w:val="20"/>
          <w:szCs w:val="20"/>
        </w:rPr>
        <w:tab/>
      </w:r>
      <w:r w:rsidRPr="0002152C">
        <w:rPr>
          <w:rFonts w:ascii="Verdana" w:hAnsi="Verdana"/>
          <w:spacing w:val="2"/>
          <w:position w:val="2"/>
          <w:sz w:val="20"/>
          <w:szCs w:val="20"/>
        </w:rPr>
        <w:t xml:space="preserve">O terminie </w:t>
      </w:r>
      <w:r w:rsidRPr="0002152C">
        <w:rPr>
          <w:rFonts w:ascii="Verdana" w:hAnsi="Verdana"/>
          <w:sz w:val="20"/>
          <w:szCs w:val="20"/>
        </w:rPr>
        <w:t>złożenia</w:t>
      </w:r>
      <w:r w:rsidRPr="0002152C">
        <w:rPr>
          <w:rFonts w:ascii="Verdana" w:hAnsi="Verdana"/>
          <w:spacing w:val="2"/>
          <w:position w:val="2"/>
          <w:sz w:val="20"/>
          <w:szCs w:val="20"/>
        </w:rPr>
        <w:t xml:space="preserve"> dokumentu, o </w:t>
      </w:r>
      <w:r w:rsidR="00A67C53" w:rsidRPr="0002152C">
        <w:rPr>
          <w:rFonts w:ascii="Verdana" w:hAnsi="Verdana"/>
          <w:spacing w:val="2"/>
          <w:position w:val="2"/>
          <w:sz w:val="20"/>
          <w:szCs w:val="20"/>
        </w:rPr>
        <w:t xml:space="preserve">którym </w:t>
      </w:r>
      <w:r w:rsidRPr="0002152C">
        <w:rPr>
          <w:rFonts w:ascii="Verdana" w:hAnsi="Verdana"/>
          <w:spacing w:val="2"/>
          <w:position w:val="2"/>
          <w:sz w:val="20"/>
          <w:szCs w:val="20"/>
        </w:rPr>
        <w:t>mowa w pkt 1</w:t>
      </w:r>
      <w:r w:rsidR="00A84625" w:rsidRPr="0002152C">
        <w:rPr>
          <w:rFonts w:ascii="Verdana" w:hAnsi="Verdana"/>
          <w:spacing w:val="2"/>
          <w:position w:val="2"/>
          <w:sz w:val="20"/>
          <w:szCs w:val="20"/>
        </w:rPr>
        <w:t>9</w:t>
      </w:r>
      <w:r w:rsidRPr="0002152C">
        <w:rPr>
          <w:rFonts w:ascii="Verdana" w:hAnsi="Verdana"/>
          <w:spacing w:val="2"/>
          <w:position w:val="2"/>
          <w:sz w:val="20"/>
          <w:szCs w:val="20"/>
        </w:rPr>
        <w:t>.1. Zamawiający powiadomi Wykonawcę odrębnym pismem.</w:t>
      </w:r>
    </w:p>
    <w:p w:rsidR="001F63A2" w:rsidRPr="00097B89" w:rsidRDefault="00701C8E" w:rsidP="00097B89">
      <w:pPr>
        <w:suppressAutoHyphens/>
        <w:spacing w:before="120" w:line="276" w:lineRule="auto"/>
        <w:ind w:left="709" w:hanging="709"/>
        <w:jc w:val="both"/>
        <w:rPr>
          <w:rStyle w:val="tekstdokbold"/>
          <w:rFonts w:ascii="Verdana" w:eastAsia="Calibri" w:hAnsi="Verdana"/>
          <w:b w:val="0"/>
          <w:sz w:val="20"/>
          <w:szCs w:val="20"/>
        </w:rPr>
      </w:pPr>
      <w:r w:rsidRPr="0002152C">
        <w:rPr>
          <w:rFonts w:ascii="Verdana" w:hAnsi="Verdana"/>
          <w:spacing w:val="4"/>
          <w:sz w:val="20"/>
          <w:szCs w:val="20"/>
          <w:lang w:eastAsia="ar-SA"/>
        </w:rPr>
        <w:t>19.</w:t>
      </w:r>
      <w:r w:rsidRPr="0002152C">
        <w:rPr>
          <w:rFonts w:ascii="Verdana" w:hAnsi="Verdana"/>
          <w:sz w:val="20"/>
          <w:szCs w:val="20"/>
        </w:rPr>
        <w:t>3.</w:t>
      </w:r>
      <w:r w:rsidRPr="0002152C">
        <w:rPr>
          <w:rFonts w:ascii="Verdana" w:hAnsi="Verdana"/>
          <w:sz w:val="20"/>
          <w:szCs w:val="20"/>
        </w:rPr>
        <w:tab/>
      </w:r>
      <w:r w:rsidRPr="0002152C">
        <w:rPr>
          <w:rFonts w:ascii="Verdana" w:eastAsia="Calibri" w:hAnsi="Verdana"/>
          <w:bCs/>
          <w:sz w:val="20"/>
          <w:szCs w:val="20"/>
        </w:rPr>
        <w:t xml:space="preserve">Wykonawca </w:t>
      </w:r>
      <w:r w:rsidRPr="0002152C">
        <w:rPr>
          <w:rFonts w:ascii="Verdana" w:hAnsi="Verdana"/>
          <w:sz w:val="20"/>
          <w:szCs w:val="20"/>
        </w:rPr>
        <w:t>zobowiązany</w:t>
      </w:r>
      <w:r w:rsidRPr="0002152C">
        <w:rPr>
          <w:rFonts w:ascii="Verdana" w:eastAsia="Calibri" w:hAnsi="Verdana"/>
          <w:bCs/>
          <w:sz w:val="20"/>
          <w:szCs w:val="20"/>
        </w:rPr>
        <w:t xml:space="preserve"> jest do wniesienia zabezpieczenia należytego wykonania umowy na warunkach określonych w pkt </w:t>
      </w:r>
      <w:r w:rsidR="00A84625" w:rsidRPr="0002152C">
        <w:rPr>
          <w:rFonts w:ascii="Verdana" w:eastAsia="Calibri" w:hAnsi="Verdana"/>
          <w:bCs/>
          <w:sz w:val="20"/>
          <w:szCs w:val="20"/>
        </w:rPr>
        <w:t>20</w:t>
      </w:r>
      <w:r w:rsidR="00097B89">
        <w:rPr>
          <w:rFonts w:ascii="Verdana" w:eastAsia="Calibri" w:hAnsi="Verdana"/>
          <w:bCs/>
          <w:sz w:val="20"/>
          <w:szCs w:val="20"/>
        </w:rPr>
        <w:t>.</w:t>
      </w:r>
    </w:p>
    <w:p w:rsidR="00F97F8F" w:rsidRPr="0002152C" w:rsidRDefault="00F97F8F" w:rsidP="001F63A2">
      <w:pPr>
        <w:tabs>
          <w:tab w:val="left" w:pos="709"/>
        </w:tabs>
        <w:spacing w:line="276" w:lineRule="auto"/>
        <w:ind w:left="709" w:hanging="709"/>
        <w:jc w:val="both"/>
        <w:rPr>
          <w:rStyle w:val="tekstdokbold"/>
          <w:rFonts w:ascii="Verdana" w:eastAsia="Calibri" w:hAnsi="Verdana" w:cs="Calibri"/>
          <w:b w:val="0"/>
          <w:bCs w:val="0"/>
          <w:color w:val="FF0000"/>
          <w:sz w:val="20"/>
          <w:szCs w:val="20"/>
          <w:lang w:eastAsia="en-US"/>
        </w:rPr>
      </w:pPr>
    </w:p>
    <w:p w:rsidR="00701C8E" w:rsidRPr="0002152C" w:rsidRDefault="00F87461" w:rsidP="005B1DF8">
      <w:pPr>
        <w:suppressAutoHyphens/>
        <w:spacing w:line="276" w:lineRule="auto"/>
        <w:ind w:left="709" w:right="-567" w:hanging="709"/>
        <w:rPr>
          <w:rFonts w:ascii="Verdana" w:hAnsi="Verdana"/>
          <w:b/>
          <w:sz w:val="20"/>
          <w:szCs w:val="20"/>
          <w:lang w:eastAsia="ar-SA"/>
        </w:rPr>
      </w:pPr>
      <w:r w:rsidRPr="009568AF">
        <w:rPr>
          <w:rFonts w:ascii="Verdana" w:hAnsi="Verdana"/>
          <w:b/>
          <w:sz w:val="20"/>
          <w:szCs w:val="20"/>
          <w:lang w:eastAsia="ar-SA"/>
        </w:rPr>
        <w:t>20</w:t>
      </w:r>
      <w:r w:rsidR="00701C8E" w:rsidRPr="0002152C">
        <w:rPr>
          <w:rFonts w:ascii="Verdana" w:hAnsi="Verdana"/>
          <w:b/>
          <w:sz w:val="20"/>
          <w:szCs w:val="20"/>
          <w:lang w:eastAsia="ar-SA"/>
        </w:rPr>
        <w:t>.</w:t>
      </w:r>
      <w:r w:rsidR="00701C8E" w:rsidRPr="0002152C">
        <w:rPr>
          <w:rFonts w:ascii="Verdana" w:hAnsi="Verdana"/>
          <w:b/>
          <w:sz w:val="20"/>
          <w:szCs w:val="20"/>
          <w:lang w:eastAsia="ar-SA"/>
        </w:rPr>
        <w:tab/>
      </w:r>
      <w:r w:rsidR="00701C8E" w:rsidRPr="0002152C">
        <w:rPr>
          <w:rStyle w:val="tekstdokbold"/>
          <w:rFonts w:ascii="Verdana" w:hAnsi="Verdana" w:cs="Verdana"/>
          <w:sz w:val="20"/>
          <w:szCs w:val="20"/>
        </w:rPr>
        <w:t>ZABEZPIECZENIE NALEŻYTEGO WYKONANIA UMOWY</w:t>
      </w:r>
    </w:p>
    <w:p w:rsidR="008034A6" w:rsidRPr="0002152C" w:rsidRDefault="00F87461" w:rsidP="005B1DF8">
      <w:pPr>
        <w:suppressAutoHyphens/>
        <w:spacing w:before="120" w:line="276" w:lineRule="auto"/>
        <w:ind w:left="709" w:hanging="709"/>
        <w:jc w:val="both"/>
        <w:rPr>
          <w:rFonts w:ascii="Verdana" w:hAnsi="Verdana"/>
          <w:sz w:val="20"/>
          <w:szCs w:val="20"/>
        </w:rPr>
      </w:pPr>
      <w:r w:rsidRPr="0002152C">
        <w:rPr>
          <w:rFonts w:ascii="Verdana" w:hAnsi="Verdana"/>
          <w:spacing w:val="4"/>
          <w:sz w:val="20"/>
          <w:szCs w:val="20"/>
          <w:lang w:eastAsia="ar-SA"/>
        </w:rPr>
        <w:t>20</w:t>
      </w:r>
      <w:r w:rsidR="008034A6" w:rsidRPr="0002152C">
        <w:rPr>
          <w:rFonts w:ascii="Verdana" w:hAnsi="Verdana"/>
          <w:spacing w:val="4"/>
          <w:sz w:val="20"/>
          <w:szCs w:val="20"/>
          <w:lang w:eastAsia="ar-SA"/>
        </w:rPr>
        <w:t>.1.</w:t>
      </w:r>
      <w:r w:rsidR="008034A6" w:rsidRPr="0002152C">
        <w:rPr>
          <w:rFonts w:ascii="Verdana" w:hAnsi="Verdana"/>
          <w:spacing w:val="4"/>
          <w:sz w:val="20"/>
          <w:szCs w:val="20"/>
          <w:lang w:eastAsia="ar-SA"/>
        </w:rPr>
        <w:tab/>
        <w:t xml:space="preserve">Wykonawca, przed podpisaniem umowy, zobowiązany jest do wniesienia zabezpieczenia należytego wykonania umowy na kwotę stanowiącą </w:t>
      </w:r>
      <w:r w:rsidR="000A5090" w:rsidRPr="0002152C">
        <w:rPr>
          <w:rFonts w:ascii="Verdana" w:hAnsi="Verdana"/>
          <w:spacing w:val="4"/>
          <w:sz w:val="20"/>
          <w:szCs w:val="20"/>
          <w:lang w:eastAsia="ar-SA"/>
        </w:rPr>
        <w:t>7</w:t>
      </w:r>
      <w:r w:rsidR="008034A6" w:rsidRPr="0002152C">
        <w:rPr>
          <w:rFonts w:ascii="Verdana" w:hAnsi="Verdana"/>
          <w:spacing w:val="4"/>
          <w:sz w:val="20"/>
          <w:szCs w:val="20"/>
          <w:lang w:eastAsia="ar-SA"/>
        </w:rPr>
        <w:t xml:space="preserve">% </w:t>
      </w:r>
      <w:r w:rsidR="00AE4A28" w:rsidRPr="0002152C">
        <w:rPr>
          <w:rFonts w:ascii="Verdana" w:hAnsi="Verdana"/>
          <w:spacing w:val="4"/>
          <w:sz w:val="20"/>
          <w:szCs w:val="20"/>
          <w:lang w:eastAsia="ar-SA"/>
        </w:rPr>
        <w:t xml:space="preserve">łącznej </w:t>
      </w:r>
      <w:r w:rsidR="008034A6" w:rsidRPr="0002152C">
        <w:rPr>
          <w:rFonts w:ascii="Verdana" w:hAnsi="Verdana"/>
          <w:spacing w:val="4"/>
          <w:sz w:val="20"/>
          <w:szCs w:val="20"/>
          <w:lang w:eastAsia="ar-SA"/>
        </w:rPr>
        <w:t>ceny podanej w ofercie</w:t>
      </w:r>
      <w:r w:rsidR="00280B91" w:rsidRPr="0002152C">
        <w:rPr>
          <w:rFonts w:ascii="Verdana" w:hAnsi="Verdana"/>
          <w:b/>
          <w:spacing w:val="4"/>
          <w:sz w:val="20"/>
          <w:szCs w:val="20"/>
          <w:lang w:eastAsia="ar-SA"/>
        </w:rPr>
        <w:t xml:space="preserve"> </w:t>
      </w:r>
      <w:r w:rsidR="008034A6" w:rsidRPr="0002152C">
        <w:rPr>
          <w:rFonts w:ascii="Verdana" w:hAnsi="Verdana"/>
          <w:spacing w:val="4"/>
          <w:sz w:val="20"/>
          <w:szCs w:val="20"/>
          <w:lang w:eastAsia="ar-SA"/>
        </w:rPr>
        <w:t xml:space="preserve">w jednej lub kilku formach </w:t>
      </w:r>
      <w:r w:rsidR="00BC3AAD" w:rsidRPr="0002152C">
        <w:rPr>
          <w:rFonts w:ascii="Verdana" w:hAnsi="Verdana"/>
          <w:spacing w:val="4"/>
          <w:sz w:val="20"/>
          <w:szCs w:val="20"/>
          <w:lang w:eastAsia="ar-SA"/>
        </w:rPr>
        <w:t>określonych</w:t>
      </w:r>
      <w:r w:rsidR="00565106" w:rsidRPr="0002152C">
        <w:rPr>
          <w:rFonts w:ascii="Verdana" w:hAnsi="Verdana"/>
          <w:spacing w:val="4"/>
          <w:sz w:val="20"/>
          <w:szCs w:val="20"/>
          <w:lang w:eastAsia="ar-SA"/>
        </w:rPr>
        <w:t xml:space="preserve"> </w:t>
      </w:r>
      <w:r w:rsidR="00BC3AAD" w:rsidRPr="0002152C">
        <w:rPr>
          <w:rFonts w:ascii="Verdana" w:hAnsi="Verdana"/>
          <w:spacing w:val="4"/>
          <w:sz w:val="20"/>
          <w:szCs w:val="20"/>
          <w:lang w:eastAsia="ar-SA"/>
        </w:rPr>
        <w:t xml:space="preserve">w art. 148 ustawy Pzp. </w:t>
      </w:r>
    </w:p>
    <w:p w:rsidR="008034A6" w:rsidRPr="0002152C" w:rsidRDefault="00F87461" w:rsidP="005B1DF8">
      <w:pPr>
        <w:tabs>
          <w:tab w:val="left" w:pos="720"/>
        </w:tabs>
        <w:spacing w:before="120" w:line="276" w:lineRule="auto"/>
        <w:ind w:left="705" w:hanging="705"/>
        <w:jc w:val="both"/>
        <w:rPr>
          <w:rFonts w:ascii="Verdana" w:hAnsi="Verdana"/>
          <w:sz w:val="20"/>
          <w:szCs w:val="20"/>
        </w:rPr>
      </w:pPr>
      <w:r w:rsidRPr="0002152C">
        <w:rPr>
          <w:rFonts w:ascii="Verdana" w:hAnsi="Verdana"/>
          <w:sz w:val="20"/>
          <w:szCs w:val="20"/>
        </w:rPr>
        <w:t>20</w:t>
      </w:r>
      <w:r w:rsidR="00BC3AAD" w:rsidRPr="0002152C">
        <w:rPr>
          <w:rFonts w:ascii="Verdana" w:hAnsi="Verdana"/>
          <w:sz w:val="20"/>
          <w:szCs w:val="20"/>
        </w:rPr>
        <w:t>.2</w:t>
      </w:r>
      <w:r w:rsidR="00701C8E" w:rsidRPr="0002152C">
        <w:rPr>
          <w:rFonts w:ascii="Verdana" w:hAnsi="Verdana"/>
          <w:sz w:val="20"/>
          <w:szCs w:val="20"/>
        </w:rPr>
        <w:t>.</w:t>
      </w:r>
      <w:r w:rsidR="00701C8E" w:rsidRPr="0002152C">
        <w:rPr>
          <w:rFonts w:ascii="Verdana" w:hAnsi="Verdana"/>
          <w:sz w:val="20"/>
          <w:szCs w:val="20"/>
        </w:rPr>
        <w:tab/>
      </w:r>
      <w:r w:rsidR="008034A6" w:rsidRPr="0002152C">
        <w:rPr>
          <w:rFonts w:ascii="Verdana" w:hAnsi="Verdana"/>
          <w:sz w:val="20"/>
          <w:szCs w:val="20"/>
        </w:rPr>
        <w:t>Dokument gwarancji (bankowej lub ubezpieczeniowej) musi reprezentować nieodwołalną i bezwarunkową gwarancję płatną na pierwsze pisemne żądanie Zamawiającego</w:t>
      </w:r>
    </w:p>
    <w:p w:rsidR="008034A6" w:rsidRPr="0002152C" w:rsidRDefault="00F87461" w:rsidP="005B1DF8">
      <w:pPr>
        <w:tabs>
          <w:tab w:val="left" w:pos="709"/>
        </w:tabs>
        <w:spacing w:before="120" w:line="276" w:lineRule="auto"/>
        <w:ind w:left="705" w:hanging="705"/>
        <w:jc w:val="both"/>
        <w:rPr>
          <w:rFonts w:ascii="Verdana" w:hAnsi="Verdana"/>
          <w:sz w:val="20"/>
          <w:szCs w:val="20"/>
        </w:rPr>
      </w:pPr>
      <w:r w:rsidRPr="0002152C">
        <w:rPr>
          <w:rFonts w:ascii="Verdana" w:hAnsi="Verdana"/>
          <w:sz w:val="20"/>
          <w:szCs w:val="20"/>
        </w:rPr>
        <w:t>20</w:t>
      </w:r>
      <w:r w:rsidR="00BC3AAD" w:rsidRPr="0002152C">
        <w:rPr>
          <w:rFonts w:ascii="Verdana" w:hAnsi="Verdana"/>
          <w:sz w:val="20"/>
          <w:szCs w:val="20"/>
        </w:rPr>
        <w:t>.3</w:t>
      </w:r>
      <w:r w:rsidR="008034A6" w:rsidRPr="0002152C">
        <w:rPr>
          <w:rFonts w:ascii="Verdana" w:hAnsi="Verdana"/>
          <w:sz w:val="20"/>
          <w:szCs w:val="20"/>
        </w:rPr>
        <w:t>.</w:t>
      </w:r>
      <w:r w:rsidR="008034A6" w:rsidRPr="0002152C">
        <w:rPr>
          <w:rFonts w:ascii="Verdana" w:hAnsi="Verdana"/>
          <w:sz w:val="20"/>
          <w:szCs w:val="20"/>
        </w:rPr>
        <w:tab/>
        <w:t>W przypadku wniesienia zabezpieczenia należytego wykonania umowy w formie innej niż w pieniądzu, przed podpisaniem umowy Wykonawca jest zobowiązany przedstawić do akceptacji Zamawiającemu treść dokumentu gwarancji (bankowej lub ubezpieczeniowej) lub poręczenia.</w:t>
      </w:r>
    </w:p>
    <w:p w:rsidR="00BE245A" w:rsidRDefault="00BE245A" w:rsidP="005B1DF8">
      <w:pPr>
        <w:spacing w:before="60" w:line="276" w:lineRule="auto"/>
        <w:ind w:left="567"/>
        <w:jc w:val="both"/>
        <w:rPr>
          <w:rFonts w:ascii="Verdana" w:hAnsi="Verdana" w:cs="Verdana"/>
          <w:sz w:val="20"/>
          <w:szCs w:val="20"/>
        </w:rPr>
      </w:pPr>
    </w:p>
    <w:p w:rsidR="00BB7573" w:rsidRDefault="00BB7573" w:rsidP="005B1DF8">
      <w:pPr>
        <w:spacing w:before="60" w:line="276" w:lineRule="auto"/>
        <w:ind w:left="567"/>
        <w:jc w:val="both"/>
        <w:rPr>
          <w:rFonts w:ascii="Verdana" w:hAnsi="Verdana" w:cs="Verdana"/>
          <w:sz w:val="20"/>
          <w:szCs w:val="20"/>
        </w:rPr>
      </w:pPr>
    </w:p>
    <w:p w:rsidR="00BB7573" w:rsidRPr="0002152C" w:rsidRDefault="00BB7573" w:rsidP="005B1DF8">
      <w:pPr>
        <w:spacing w:before="60" w:line="276" w:lineRule="auto"/>
        <w:ind w:left="567"/>
        <w:jc w:val="both"/>
        <w:rPr>
          <w:rFonts w:ascii="Verdana" w:hAnsi="Verdana" w:cs="Verdana"/>
          <w:sz w:val="20"/>
          <w:szCs w:val="20"/>
        </w:rPr>
      </w:pPr>
    </w:p>
    <w:p w:rsidR="00213FB2" w:rsidRPr="0002152C" w:rsidRDefault="00213FB2" w:rsidP="005B1DF8">
      <w:pPr>
        <w:suppressAutoHyphens/>
        <w:spacing w:line="276" w:lineRule="auto"/>
        <w:ind w:left="709" w:right="-567" w:hanging="709"/>
        <w:rPr>
          <w:rFonts w:ascii="Verdana" w:hAnsi="Verdana"/>
          <w:b/>
          <w:sz w:val="20"/>
          <w:szCs w:val="20"/>
          <w:lang w:eastAsia="ar-SA"/>
        </w:rPr>
      </w:pPr>
      <w:r w:rsidRPr="0002152C">
        <w:rPr>
          <w:rFonts w:ascii="Verdana" w:hAnsi="Verdana"/>
          <w:b/>
          <w:sz w:val="20"/>
          <w:szCs w:val="20"/>
          <w:lang w:eastAsia="ar-SA"/>
        </w:rPr>
        <w:t>2</w:t>
      </w:r>
      <w:r w:rsidR="00A84625" w:rsidRPr="0002152C">
        <w:rPr>
          <w:rFonts w:ascii="Verdana" w:hAnsi="Verdana"/>
          <w:b/>
          <w:sz w:val="20"/>
          <w:szCs w:val="20"/>
          <w:lang w:eastAsia="ar-SA"/>
        </w:rPr>
        <w:t>1</w:t>
      </w:r>
      <w:r w:rsidRPr="0002152C">
        <w:rPr>
          <w:rFonts w:ascii="Verdana" w:hAnsi="Verdana"/>
          <w:b/>
          <w:sz w:val="20"/>
          <w:szCs w:val="20"/>
          <w:lang w:eastAsia="ar-SA"/>
        </w:rPr>
        <w:t>.</w:t>
      </w:r>
      <w:r w:rsidRPr="0002152C">
        <w:rPr>
          <w:rFonts w:ascii="Verdana" w:hAnsi="Verdana"/>
          <w:b/>
          <w:sz w:val="20"/>
          <w:szCs w:val="20"/>
          <w:lang w:eastAsia="ar-SA"/>
        </w:rPr>
        <w:tab/>
      </w:r>
      <w:r w:rsidRPr="0002152C">
        <w:rPr>
          <w:rFonts w:ascii="Verdana" w:hAnsi="Verdana" w:cs="Verdana"/>
          <w:b/>
          <w:bCs/>
          <w:spacing w:val="4"/>
          <w:sz w:val="20"/>
          <w:szCs w:val="20"/>
        </w:rPr>
        <w:t>POUCZENIE O ŚRODKACH OCHRONY PRAWNEJ</w:t>
      </w:r>
    </w:p>
    <w:p w:rsidR="00933CDE" w:rsidRPr="0002152C" w:rsidRDefault="00933CDE" w:rsidP="005B1DF8">
      <w:pPr>
        <w:spacing w:before="120" w:line="276" w:lineRule="auto"/>
        <w:ind w:left="720" w:hanging="720"/>
        <w:jc w:val="both"/>
        <w:rPr>
          <w:rFonts w:ascii="Verdana" w:hAnsi="Verdana"/>
          <w:spacing w:val="4"/>
          <w:sz w:val="20"/>
          <w:szCs w:val="20"/>
        </w:rPr>
      </w:pPr>
      <w:r w:rsidRPr="0002152C">
        <w:rPr>
          <w:rFonts w:ascii="Verdana" w:hAnsi="Verdana"/>
          <w:spacing w:val="4"/>
          <w:sz w:val="20"/>
          <w:szCs w:val="20"/>
        </w:rPr>
        <w:t>21.1. 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933CDE" w:rsidRPr="0002152C" w:rsidRDefault="00933CDE" w:rsidP="005B1DF8">
      <w:pPr>
        <w:spacing w:before="120" w:line="276" w:lineRule="auto"/>
        <w:ind w:left="720" w:hanging="720"/>
        <w:jc w:val="both"/>
        <w:rPr>
          <w:rFonts w:ascii="Verdana" w:hAnsi="Verdana"/>
          <w:spacing w:val="4"/>
          <w:sz w:val="20"/>
          <w:szCs w:val="20"/>
        </w:rPr>
      </w:pPr>
      <w:r w:rsidRPr="0002152C">
        <w:rPr>
          <w:rFonts w:ascii="Verdana" w:hAnsi="Verdana"/>
          <w:spacing w:val="4"/>
          <w:sz w:val="20"/>
          <w:szCs w:val="20"/>
        </w:rPr>
        <w:t xml:space="preserve">21.2. </w:t>
      </w:r>
      <w:r w:rsidRPr="0002152C">
        <w:rPr>
          <w:rFonts w:ascii="Verdana" w:hAnsi="Verdana"/>
          <w:spacing w:val="4"/>
          <w:sz w:val="20"/>
          <w:szCs w:val="20"/>
        </w:rPr>
        <w:tab/>
        <w:t>Odwołanie przysługuje wyłącznie od niezgodnej z przepisami ustawy Pzp czynności Zamawiającego podjętej w postępowaniu o udzielenie zamówienia lub zaniechania czynności, do której Zamawiający jest zobowiązany na podstawie ustawy Pzp.</w:t>
      </w:r>
    </w:p>
    <w:p w:rsidR="00933CDE" w:rsidRPr="0002152C" w:rsidRDefault="00933CDE" w:rsidP="005B1DF8">
      <w:pPr>
        <w:spacing w:before="120" w:line="276" w:lineRule="auto"/>
        <w:ind w:left="720" w:hanging="720"/>
        <w:jc w:val="both"/>
        <w:rPr>
          <w:rFonts w:ascii="Verdana" w:hAnsi="Verdana"/>
          <w:spacing w:val="4"/>
          <w:sz w:val="20"/>
          <w:szCs w:val="20"/>
        </w:rPr>
      </w:pPr>
      <w:r w:rsidRPr="0002152C">
        <w:rPr>
          <w:rFonts w:ascii="Verdana" w:hAnsi="Verdana"/>
          <w:spacing w:val="4"/>
          <w:sz w:val="20"/>
          <w:szCs w:val="20"/>
        </w:rPr>
        <w:t>21.3.</w:t>
      </w:r>
      <w:r w:rsidRPr="0002152C">
        <w:rPr>
          <w:rFonts w:ascii="Verdana" w:hAnsi="Verdana"/>
          <w:spacing w:val="4"/>
          <w:sz w:val="20"/>
          <w:szCs w:val="20"/>
        </w:rPr>
        <w:tab/>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933CDE" w:rsidRPr="0002152C" w:rsidRDefault="00933CDE" w:rsidP="005B1DF8">
      <w:pPr>
        <w:spacing w:before="120" w:line="276" w:lineRule="auto"/>
        <w:ind w:left="720" w:hanging="720"/>
        <w:jc w:val="both"/>
        <w:rPr>
          <w:rFonts w:ascii="Verdana" w:hAnsi="Verdana"/>
          <w:spacing w:val="4"/>
          <w:sz w:val="20"/>
          <w:szCs w:val="20"/>
        </w:rPr>
      </w:pPr>
      <w:r w:rsidRPr="0002152C">
        <w:rPr>
          <w:rFonts w:ascii="Verdana" w:hAnsi="Verdana"/>
          <w:spacing w:val="4"/>
          <w:sz w:val="20"/>
          <w:szCs w:val="20"/>
        </w:rPr>
        <w:t>21.4.</w:t>
      </w:r>
      <w:r w:rsidRPr="0002152C">
        <w:rPr>
          <w:rFonts w:ascii="Verdana" w:hAnsi="Verdana"/>
          <w:spacing w:val="4"/>
          <w:sz w:val="20"/>
          <w:szCs w:val="20"/>
        </w:rPr>
        <w:tab/>
        <w:t>Odwołanie wnosi się do Prezesa Izby w formie pisemnej w postaci papierowej albo w postaci elektronicznej, opatrzone odpowiednio własnoręcznym podpisem albo kwalifikowanym podpisem elektronicznym.</w:t>
      </w:r>
    </w:p>
    <w:p w:rsidR="00933CDE" w:rsidRPr="0002152C" w:rsidRDefault="00933CDE" w:rsidP="005B1DF8">
      <w:pPr>
        <w:spacing w:before="120" w:line="276" w:lineRule="auto"/>
        <w:ind w:left="720" w:hanging="12"/>
        <w:jc w:val="both"/>
        <w:rPr>
          <w:rFonts w:ascii="Verdana" w:hAnsi="Verdana"/>
          <w:spacing w:val="4"/>
          <w:sz w:val="20"/>
          <w:szCs w:val="20"/>
        </w:rPr>
      </w:pPr>
      <w:r w:rsidRPr="0002152C">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933CDE" w:rsidRPr="0002152C" w:rsidRDefault="00933CDE" w:rsidP="005B1DF8">
      <w:pPr>
        <w:spacing w:before="120" w:line="276" w:lineRule="auto"/>
        <w:ind w:left="720" w:hanging="720"/>
        <w:jc w:val="both"/>
        <w:rPr>
          <w:rFonts w:ascii="Verdana" w:hAnsi="Verdana"/>
          <w:spacing w:val="4"/>
          <w:sz w:val="20"/>
          <w:szCs w:val="20"/>
        </w:rPr>
      </w:pPr>
      <w:r w:rsidRPr="0002152C">
        <w:rPr>
          <w:rFonts w:ascii="Verdana" w:hAnsi="Verdana"/>
          <w:spacing w:val="4"/>
          <w:sz w:val="20"/>
          <w:szCs w:val="20"/>
        </w:rPr>
        <w:t>21.5.</w:t>
      </w:r>
      <w:r w:rsidRPr="0002152C">
        <w:rPr>
          <w:rFonts w:ascii="Verdana" w:hAnsi="Verdana"/>
          <w:spacing w:val="4"/>
          <w:sz w:val="20"/>
          <w:szCs w:val="20"/>
        </w:rPr>
        <w:tab/>
        <w:t>Terminy wniesienia odwołania:</w:t>
      </w:r>
    </w:p>
    <w:p w:rsidR="00933CDE" w:rsidRPr="0002152C" w:rsidRDefault="00933CDE" w:rsidP="005B1DF8">
      <w:pPr>
        <w:tabs>
          <w:tab w:val="left" w:pos="851"/>
        </w:tabs>
        <w:spacing w:before="120" w:line="276" w:lineRule="auto"/>
        <w:ind w:left="851" w:hanging="851"/>
        <w:jc w:val="both"/>
        <w:rPr>
          <w:rFonts w:ascii="Verdana" w:hAnsi="Verdana"/>
          <w:spacing w:val="4"/>
          <w:sz w:val="20"/>
          <w:szCs w:val="20"/>
        </w:rPr>
      </w:pPr>
      <w:r w:rsidRPr="0002152C">
        <w:rPr>
          <w:rFonts w:ascii="Verdana" w:hAnsi="Verdana"/>
          <w:spacing w:val="4"/>
          <w:sz w:val="20"/>
          <w:szCs w:val="20"/>
        </w:rPr>
        <w:t>21.5.1.</w:t>
      </w:r>
      <w:r w:rsidRPr="0002152C">
        <w:rPr>
          <w:rFonts w:ascii="Verdana" w:hAnsi="Verdana"/>
          <w:sz w:val="20"/>
          <w:szCs w:val="20"/>
        </w:rPr>
        <w:tab/>
      </w:r>
      <w:r w:rsidRPr="0002152C">
        <w:rPr>
          <w:rFonts w:ascii="Verdana" w:hAnsi="Verdana"/>
          <w:spacing w:val="4"/>
          <w:sz w:val="20"/>
          <w:szCs w:val="20"/>
        </w:rPr>
        <w:t>Odwołanie wnosi się w terminie 10 dni od dnia przesłania informacji o czynności zamawiającego stanowiącej podstawę jego wniesienia – jeżeli zostały przesłane w sposób określony w art. 180 ust. 5 ustawy Pzp zdanie drugie albo w terminie 15 dni – jeżeli zostały przesłane w inny sposób.</w:t>
      </w:r>
    </w:p>
    <w:p w:rsidR="00933CDE" w:rsidRPr="0002152C" w:rsidRDefault="00933CDE" w:rsidP="005B1DF8">
      <w:pPr>
        <w:tabs>
          <w:tab w:val="left" w:pos="851"/>
        </w:tabs>
        <w:spacing w:before="120" w:line="276" w:lineRule="auto"/>
        <w:ind w:left="851" w:hanging="851"/>
        <w:jc w:val="both"/>
        <w:rPr>
          <w:rFonts w:ascii="Verdana" w:hAnsi="Verdana"/>
          <w:sz w:val="20"/>
          <w:szCs w:val="20"/>
        </w:rPr>
      </w:pPr>
      <w:r w:rsidRPr="0002152C">
        <w:rPr>
          <w:rFonts w:ascii="Verdana" w:hAnsi="Verdana"/>
          <w:sz w:val="20"/>
          <w:szCs w:val="20"/>
        </w:rPr>
        <w:t>21.5.2.</w:t>
      </w:r>
      <w:r w:rsidRPr="0002152C">
        <w:rPr>
          <w:rFonts w:ascii="Verdana" w:hAnsi="Verdana"/>
          <w:sz w:val="20"/>
          <w:szCs w:val="20"/>
        </w:rPr>
        <w:tab/>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933CDE" w:rsidRPr="0002152C" w:rsidRDefault="00933CDE" w:rsidP="005B1DF8">
      <w:pPr>
        <w:tabs>
          <w:tab w:val="left" w:pos="851"/>
        </w:tabs>
        <w:spacing w:before="120" w:line="276" w:lineRule="auto"/>
        <w:ind w:left="851" w:hanging="851"/>
        <w:jc w:val="both"/>
        <w:rPr>
          <w:rFonts w:ascii="Verdana" w:hAnsi="Verdana"/>
          <w:spacing w:val="4"/>
          <w:sz w:val="20"/>
          <w:szCs w:val="20"/>
        </w:rPr>
      </w:pPr>
      <w:r w:rsidRPr="0002152C">
        <w:rPr>
          <w:rFonts w:ascii="Verdana" w:hAnsi="Verdana"/>
          <w:spacing w:val="4"/>
          <w:sz w:val="20"/>
          <w:szCs w:val="20"/>
        </w:rPr>
        <w:t>21.5.3.</w:t>
      </w:r>
      <w:r w:rsidRPr="0002152C">
        <w:rPr>
          <w:rFonts w:ascii="Verdana" w:hAnsi="Verdana"/>
          <w:spacing w:val="4"/>
          <w:sz w:val="20"/>
          <w:szCs w:val="20"/>
        </w:rPr>
        <w:tab/>
        <w:t>Odwołanie wobec czynności innych niż określone w pkt. 20.5.1. i 20.5.2. IDW wnosi się w terminie 10 dni od dnia, w którym powzięto lub przy zachowaniu należytej staranności można było powziąć wiadomość o okolicznościach stanowiących podstawę jego wniesienia.</w:t>
      </w:r>
    </w:p>
    <w:p w:rsidR="00933CDE" w:rsidRPr="0002152C" w:rsidRDefault="00933CDE" w:rsidP="005B1DF8">
      <w:pPr>
        <w:spacing w:before="120" w:line="276" w:lineRule="auto"/>
        <w:ind w:left="720" w:hanging="720"/>
        <w:jc w:val="both"/>
        <w:rPr>
          <w:rFonts w:ascii="Verdana" w:hAnsi="Verdana"/>
          <w:spacing w:val="4"/>
          <w:sz w:val="20"/>
          <w:szCs w:val="20"/>
        </w:rPr>
      </w:pPr>
      <w:r w:rsidRPr="0002152C">
        <w:rPr>
          <w:rFonts w:ascii="Verdana" w:hAnsi="Verdana"/>
          <w:spacing w:val="4"/>
          <w:sz w:val="20"/>
          <w:szCs w:val="20"/>
        </w:rPr>
        <w:t>21.5.4.Jeżeli Zamawiający nie przesłał Wykonawcy zawiadomienia o wyborze oferty najkorzystniejszej odwołanie wnosi się nie później niż w terminie:</w:t>
      </w:r>
    </w:p>
    <w:p w:rsidR="00933CDE" w:rsidRPr="0002152C" w:rsidRDefault="00933CDE" w:rsidP="005B1DF8">
      <w:pPr>
        <w:spacing w:before="120" w:line="276" w:lineRule="auto"/>
        <w:ind w:left="993" w:hanging="295"/>
        <w:jc w:val="both"/>
        <w:rPr>
          <w:rFonts w:ascii="Verdana" w:hAnsi="Verdana"/>
          <w:spacing w:val="4"/>
          <w:sz w:val="20"/>
          <w:szCs w:val="20"/>
        </w:rPr>
      </w:pPr>
      <w:r w:rsidRPr="0002152C">
        <w:rPr>
          <w:rFonts w:ascii="Verdana" w:hAnsi="Verdana"/>
          <w:spacing w:val="4"/>
          <w:sz w:val="20"/>
          <w:szCs w:val="20"/>
        </w:rPr>
        <w:t>1)</w:t>
      </w:r>
      <w:r w:rsidRPr="0002152C">
        <w:rPr>
          <w:rFonts w:ascii="Verdana" w:hAnsi="Verdana"/>
          <w:spacing w:val="4"/>
          <w:sz w:val="20"/>
          <w:szCs w:val="20"/>
        </w:rPr>
        <w:tab/>
        <w:t>30 dni od dnia publikacji w Dzienniku Urzędowym Unii Europejskiej ogłoszenia o udzieleniu zamówienia;</w:t>
      </w:r>
    </w:p>
    <w:p w:rsidR="00933CDE" w:rsidRPr="0002152C" w:rsidRDefault="00933CDE" w:rsidP="005B1DF8">
      <w:pPr>
        <w:spacing w:before="120" w:line="276" w:lineRule="auto"/>
        <w:ind w:left="993" w:hanging="295"/>
        <w:jc w:val="both"/>
        <w:rPr>
          <w:rFonts w:ascii="Verdana" w:hAnsi="Verdana"/>
          <w:spacing w:val="4"/>
          <w:sz w:val="20"/>
          <w:szCs w:val="20"/>
        </w:rPr>
      </w:pPr>
      <w:r w:rsidRPr="0002152C">
        <w:rPr>
          <w:rFonts w:ascii="Verdana" w:hAnsi="Verdana"/>
          <w:spacing w:val="4"/>
          <w:sz w:val="20"/>
          <w:szCs w:val="20"/>
        </w:rPr>
        <w:t>2)</w:t>
      </w:r>
      <w:r w:rsidRPr="0002152C">
        <w:rPr>
          <w:rFonts w:ascii="Verdana" w:hAnsi="Verdana"/>
          <w:spacing w:val="4"/>
          <w:sz w:val="20"/>
          <w:szCs w:val="20"/>
        </w:rPr>
        <w:tab/>
        <w:t xml:space="preserve">6 miesięcy od dnia zawarcia umowy, jeżeli Zamawiający nie opublikował </w:t>
      </w:r>
      <w:r w:rsidRPr="0002152C">
        <w:rPr>
          <w:rFonts w:ascii="Verdana" w:hAnsi="Verdana"/>
          <w:spacing w:val="4"/>
          <w:sz w:val="20"/>
          <w:szCs w:val="20"/>
        </w:rPr>
        <w:br/>
        <w:t>w Dzienniku Urzędowym Unii Europejskiej ogłoszenia o udzieleniu zamówienia.</w:t>
      </w:r>
    </w:p>
    <w:p w:rsidR="00933CDE" w:rsidRPr="0002152C" w:rsidRDefault="00933CDE" w:rsidP="005B1DF8">
      <w:pPr>
        <w:spacing w:before="120" w:line="276" w:lineRule="auto"/>
        <w:ind w:left="720" w:hanging="720"/>
        <w:jc w:val="both"/>
        <w:rPr>
          <w:rFonts w:ascii="Verdana" w:hAnsi="Verdana"/>
          <w:spacing w:val="4"/>
          <w:sz w:val="20"/>
          <w:szCs w:val="20"/>
        </w:rPr>
      </w:pPr>
      <w:r w:rsidRPr="0002152C">
        <w:rPr>
          <w:rFonts w:ascii="Verdana" w:hAnsi="Verdana"/>
          <w:spacing w:val="4"/>
          <w:sz w:val="20"/>
          <w:szCs w:val="20"/>
        </w:rPr>
        <w:lastRenderedPageBreak/>
        <w:t>21.6.</w:t>
      </w:r>
      <w:r w:rsidRPr="0002152C">
        <w:rPr>
          <w:rFonts w:ascii="Verdana" w:hAnsi="Verdana"/>
          <w:spacing w:val="4"/>
          <w:sz w:val="20"/>
          <w:szCs w:val="20"/>
        </w:rPr>
        <w:tab/>
        <w:t>Szczegółowe zasady postępowania po wniesieniu odwołania, określają stosowne przepisy Działu VI ustawy Pzp.</w:t>
      </w:r>
    </w:p>
    <w:p w:rsidR="00933CDE" w:rsidRPr="0002152C" w:rsidRDefault="00933CDE" w:rsidP="005B1DF8">
      <w:pPr>
        <w:spacing w:before="120" w:line="276" w:lineRule="auto"/>
        <w:ind w:left="720" w:hanging="720"/>
        <w:jc w:val="both"/>
        <w:rPr>
          <w:rFonts w:ascii="Verdana" w:hAnsi="Verdana"/>
          <w:spacing w:val="4"/>
          <w:sz w:val="20"/>
          <w:szCs w:val="20"/>
        </w:rPr>
      </w:pPr>
      <w:r w:rsidRPr="0002152C">
        <w:rPr>
          <w:rFonts w:ascii="Verdana" w:hAnsi="Verdana"/>
          <w:spacing w:val="4"/>
          <w:sz w:val="20"/>
          <w:szCs w:val="20"/>
        </w:rPr>
        <w:t>21.7.</w:t>
      </w:r>
      <w:r w:rsidRPr="0002152C">
        <w:rPr>
          <w:rFonts w:ascii="Verdana" w:hAnsi="Verdana"/>
          <w:spacing w:val="4"/>
          <w:sz w:val="20"/>
          <w:szCs w:val="20"/>
        </w:rPr>
        <w:tab/>
        <w:t>Na orzeczenie Krajowej Izby Odwoławczej, stronom oraz uczestnikom postępowania odwoławczego przysługuje skarga do sądu.</w:t>
      </w:r>
    </w:p>
    <w:p w:rsidR="00933CDE" w:rsidRPr="0002152C" w:rsidRDefault="00933CDE" w:rsidP="005B1DF8">
      <w:pPr>
        <w:spacing w:before="120" w:line="276" w:lineRule="auto"/>
        <w:ind w:left="720" w:hanging="720"/>
        <w:jc w:val="both"/>
        <w:rPr>
          <w:rFonts w:ascii="Verdana" w:hAnsi="Verdana"/>
          <w:spacing w:val="4"/>
          <w:sz w:val="20"/>
          <w:szCs w:val="20"/>
        </w:rPr>
      </w:pPr>
      <w:r w:rsidRPr="0002152C">
        <w:rPr>
          <w:rFonts w:ascii="Verdana" w:hAnsi="Verdana"/>
          <w:spacing w:val="4"/>
          <w:sz w:val="20"/>
          <w:szCs w:val="20"/>
        </w:rPr>
        <w:t>21.8.</w:t>
      </w:r>
      <w:r w:rsidRPr="0002152C">
        <w:rPr>
          <w:rFonts w:ascii="Verdana" w:hAnsi="Verdana"/>
          <w:spacing w:val="4"/>
          <w:sz w:val="20"/>
          <w:szCs w:val="20"/>
        </w:rPr>
        <w:tab/>
        <w:t xml:space="preserve">Skargę wnosi się do sądu okręgowego właściwego dla siedziby Zamawiającego, </w:t>
      </w:r>
      <w:r w:rsidRPr="0002152C">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rsidR="00933CDE" w:rsidRPr="0002152C" w:rsidRDefault="00933CDE" w:rsidP="005B1DF8">
      <w:pPr>
        <w:spacing w:line="276" w:lineRule="auto"/>
        <w:ind w:left="705" w:hanging="705"/>
        <w:jc w:val="both"/>
        <w:rPr>
          <w:rFonts w:ascii="Verdana" w:hAnsi="Verdana" w:cs="Verdana"/>
          <w:sz w:val="20"/>
          <w:szCs w:val="20"/>
        </w:rPr>
      </w:pPr>
    </w:p>
    <w:p w:rsidR="008531BF" w:rsidRPr="0002152C" w:rsidRDefault="008531BF" w:rsidP="005B1DF8">
      <w:pPr>
        <w:pStyle w:val="Tekstpodstawowy"/>
        <w:spacing w:before="120" w:line="276" w:lineRule="auto"/>
        <w:ind w:left="567"/>
        <w:jc w:val="both"/>
        <w:rPr>
          <w:rFonts w:ascii="Verdana" w:hAnsi="Verdana" w:cs="Verdana"/>
          <w:sz w:val="20"/>
          <w:szCs w:val="20"/>
        </w:rPr>
      </w:pPr>
    </w:p>
    <w:p w:rsidR="008531BF" w:rsidRPr="0002152C" w:rsidRDefault="008531BF" w:rsidP="005B1DF8">
      <w:pPr>
        <w:pStyle w:val="Tekstpodstawowy"/>
        <w:spacing w:before="120" w:line="276" w:lineRule="auto"/>
        <w:ind w:left="567"/>
        <w:jc w:val="both"/>
        <w:rPr>
          <w:rFonts w:ascii="Verdana" w:hAnsi="Verdana" w:cs="Verdana"/>
          <w:sz w:val="20"/>
          <w:szCs w:val="20"/>
        </w:rPr>
      </w:pPr>
    </w:p>
    <w:p w:rsidR="008531BF" w:rsidRPr="0002152C" w:rsidRDefault="008531BF" w:rsidP="005B1DF8">
      <w:pPr>
        <w:pStyle w:val="Tekstpodstawowy"/>
        <w:spacing w:before="120" w:line="276" w:lineRule="auto"/>
        <w:ind w:left="567"/>
        <w:jc w:val="both"/>
        <w:rPr>
          <w:rFonts w:ascii="Verdana" w:hAnsi="Verdana" w:cs="Verdana"/>
          <w:sz w:val="20"/>
          <w:szCs w:val="20"/>
        </w:rPr>
      </w:pPr>
    </w:p>
    <w:p w:rsidR="008531BF" w:rsidRPr="0002152C" w:rsidRDefault="008531BF" w:rsidP="005B1DF8">
      <w:pPr>
        <w:pStyle w:val="Tekstpodstawowy"/>
        <w:spacing w:before="120" w:line="276" w:lineRule="auto"/>
        <w:ind w:left="567"/>
        <w:jc w:val="both"/>
        <w:rPr>
          <w:rFonts w:ascii="Verdana" w:hAnsi="Verdana" w:cs="Verdana"/>
          <w:sz w:val="20"/>
          <w:szCs w:val="20"/>
        </w:rPr>
      </w:pPr>
    </w:p>
    <w:p w:rsidR="008531BF" w:rsidRPr="0002152C" w:rsidRDefault="008531BF" w:rsidP="001715BA">
      <w:pPr>
        <w:pStyle w:val="Tekstpodstawowy"/>
        <w:spacing w:before="120" w:line="276" w:lineRule="auto"/>
        <w:jc w:val="both"/>
        <w:rPr>
          <w:rFonts w:ascii="Verdana" w:hAnsi="Verdana" w:cs="Verdana"/>
          <w:sz w:val="20"/>
          <w:szCs w:val="20"/>
        </w:rPr>
      </w:pPr>
    </w:p>
    <w:p w:rsidR="00B2154E" w:rsidRPr="0002152C" w:rsidRDefault="00B2154E" w:rsidP="005B1DF8">
      <w:pPr>
        <w:pStyle w:val="Tekstpodstawowy"/>
        <w:spacing w:before="120" w:line="276" w:lineRule="auto"/>
        <w:ind w:left="567"/>
        <w:jc w:val="both"/>
        <w:rPr>
          <w:rFonts w:ascii="Verdana" w:hAnsi="Verdana" w:cs="Verdana"/>
          <w:sz w:val="20"/>
          <w:szCs w:val="20"/>
        </w:rPr>
      </w:pPr>
    </w:p>
    <w:p w:rsidR="00BE245A" w:rsidRDefault="00BE245A" w:rsidP="008D5887">
      <w:pPr>
        <w:pStyle w:val="Tekstpodstawowy"/>
        <w:spacing w:before="120" w:line="276" w:lineRule="auto"/>
        <w:jc w:val="both"/>
        <w:rPr>
          <w:rFonts w:ascii="Verdana" w:hAnsi="Verdana" w:cs="Verdana"/>
          <w:sz w:val="20"/>
          <w:szCs w:val="20"/>
        </w:rPr>
      </w:pPr>
    </w:p>
    <w:p w:rsidR="00097B89" w:rsidRDefault="00097B89" w:rsidP="008D5887">
      <w:pPr>
        <w:pStyle w:val="Tekstpodstawowy"/>
        <w:spacing w:before="120" w:line="276" w:lineRule="auto"/>
        <w:jc w:val="both"/>
        <w:rPr>
          <w:rFonts w:ascii="Verdana" w:hAnsi="Verdana" w:cs="Verdana"/>
          <w:sz w:val="20"/>
          <w:szCs w:val="20"/>
        </w:rPr>
      </w:pPr>
    </w:p>
    <w:p w:rsidR="00097B89" w:rsidRDefault="00097B89" w:rsidP="008D5887">
      <w:pPr>
        <w:pStyle w:val="Tekstpodstawowy"/>
        <w:spacing w:before="120" w:line="276" w:lineRule="auto"/>
        <w:jc w:val="both"/>
        <w:rPr>
          <w:rFonts w:ascii="Verdana" w:hAnsi="Verdana" w:cs="Verdana"/>
          <w:sz w:val="20"/>
          <w:szCs w:val="20"/>
        </w:rPr>
      </w:pPr>
    </w:p>
    <w:p w:rsidR="00097B89" w:rsidRDefault="00097B89" w:rsidP="008D5887">
      <w:pPr>
        <w:pStyle w:val="Tekstpodstawowy"/>
        <w:spacing w:before="120" w:line="276" w:lineRule="auto"/>
        <w:jc w:val="both"/>
        <w:rPr>
          <w:rFonts w:ascii="Verdana" w:hAnsi="Verdana" w:cs="Verdana"/>
          <w:sz w:val="20"/>
          <w:szCs w:val="20"/>
        </w:rPr>
      </w:pPr>
    </w:p>
    <w:p w:rsidR="00097B89" w:rsidRDefault="00097B89" w:rsidP="008D5887">
      <w:pPr>
        <w:pStyle w:val="Tekstpodstawowy"/>
        <w:spacing w:before="120" w:line="276" w:lineRule="auto"/>
        <w:jc w:val="both"/>
        <w:rPr>
          <w:rFonts w:ascii="Verdana" w:hAnsi="Verdana" w:cs="Verdana"/>
          <w:sz w:val="20"/>
          <w:szCs w:val="20"/>
        </w:rPr>
      </w:pPr>
    </w:p>
    <w:p w:rsidR="00097B89" w:rsidRDefault="00097B89" w:rsidP="008D5887">
      <w:pPr>
        <w:pStyle w:val="Tekstpodstawowy"/>
        <w:spacing w:before="120" w:line="276" w:lineRule="auto"/>
        <w:jc w:val="both"/>
        <w:rPr>
          <w:rFonts w:ascii="Verdana" w:hAnsi="Verdana" w:cs="Verdana"/>
          <w:sz w:val="20"/>
          <w:szCs w:val="20"/>
        </w:rPr>
      </w:pPr>
    </w:p>
    <w:p w:rsidR="00097B89" w:rsidRDefault="00097B89" w:rsidP="008D5887">
      <w:pPr>
        <w:pStyle w:val="Tekstpodstawowy"/>
        <w:spacing w:before="120" w:line="276" w:lineRule="auto"/>
        <w:jc w:val="both"/>
        <w:rPr>
          <w:rFonts w:ascii="Verdana" w:hAnsi="Verdana" w:cs="Verdana"/>
          <w:sz w:val="20"/>
          <w:szCs w:val="20"/>
        </w:rPr>
      </w:pPr>
    </w:p>
    <w:p w:rsidR="00097B89" w:rsidRDefault="00097B89" w:rsidP="008D5887">
      <w:pPr>
        <w:pStyle w:val="Tekstpodstawowy"/>
        <w:spacing w:before="120" w:line="276" w:lineRule="auto"/>
        <w:jc w:val="both"/>
        <w:rPr>
          <w:rFonts w:ascii="Verdana" w:hAnsi="Verdana" w:cs="Verdana"/>
          <w:sz w:val="20"/>
          <w:szCs w:val="20"/>
        </w:rPr>
      </w:pPr>
    </w:p>
    <w:p w:rsidR="00097B89" w:rsidRDefault="00097B89" w:rsidP="008D5887">
      <w:pPr>
        <w:pStyle w:val="Tekstpodstawowy"/>
        <w:spacing w:before="120" w:line="276" w:lineRule="auto"/>
        <w:jc w:val="both"/>
        <w:rPr>
          <w:rFonts w:ascii="Verdana" w:hAnsi="Verdana" w:cs="Verdana"/>
          <w:sz w:val="20"/>
          <w:szCs w:val="20"/>
        </w:rPr>
      </w:pPr>
    </w:p>
    <w:p w:rsidR="00097B89" w:rsidRDefault="00097B89" w:rsidP="008D5887">
      <w:pPr>
        <w:pStyle w:val="Tekstpodstawowy"/>
        <w:spacing w:before="120" w:line="276" w:lineRule="auto"/>
        <w:jc w:val="both"/>
        <w:rPr>
          <w:rFonts w:ascii="Verdana" w:hAnsi="Verdana" w:cs="Verdana"/>
          <w:sz w:val="20"/>
          <w:szCs w:val="20"/>
        </w:rPr>
      </w:pPr>
    </w:p>
    <w:p w:rsidR="00097B89" w:rsidRDefault="00097B89" w:rsidP="008D5887">
      <w:pPr>
        <w:pStyle w:val="Tekstpodstawowy"/>
        <w:spacing w:before="120" w:line="276" w:lineRule="auto"/>
        <w:jc w:val="both"/>
        <w:rPr>
          <w:rFonts w:ascii="Verdana" w:hAnsi="Verdana" w:cs="Verdana"/>
          <w:sz w:val="20"/>
          <w:szCs w:val="20"/>
        </w:rPr>
      </w:pPr>
    </w:p>
    <w:p w:rsidR="00097B89" w:rsidRDefault="00097B89" w:rsidP="008D5887">
      <w:pPr>
        <w:pStyle w:val="Tekstpodstawowy"/>
        <w:spacing w:before="120" w:line="276" w:lineRule="auto"/>
        <w:jc w:val="both"/>
        <w:rPr>
          <w:rFonts w:ascii="Verdana" w:hAnsi="Verdana" w:cs="Verdana"/>
          <w:sz w:val="20"/>
          <w:szCs w:val="20"/>
        </w:rPr>
      </w:pPr>
    </w:p>
    <w:p w:rsidR="00097B89" w:rsidRDefault="00097B89" w:rsidP="008D5887">
      <w:pPr>
        <w:pStyle w:val="Tekstpodstawowy"/>
        <w:spacing w:before="120" w:line="276" w:lineRule="auto"/>
        <w:jc w:val="both"/>
        <w:rPr>
          <w:rFonts w:ascii="Verdana" w:hAnsi="Verdana" w:cs="Verdana"/>
          <w:sz w:val="20"/>
          <w:szCs w:val="20"/>
        </w:rPr>
      </w:pPr>
    </w:p>
    <w:p w:rsidR="00097B89" w:rsidRDefault="00097B89" w:rsidP="008D5887">
      <w:pPr>
        <w:pStyle w:val="Tekstpodstawowy"/>
        <w:spacing w:before="120" w:line="276" w:lineRule="auto"/>
        <w:jc w:val="both"/>
        <w:rPr>
          <w:rFonts w:ascii="Verdana" w:hAnsi="Verdana" w:cs="Verdana"/>
          <w:sz w:val="20"/>
          <w:szCs w:val="20"/>
        </w:rPr>
      </w:pPr>
    </w:p>
    <w:p w:rsidR="00097B89" w:rsidRDefault="00097B89" w:rsidP="008D5887">
      <w:pPr>
        <w:pStyle w:val="Tekstpodstawowy"/>
        <w:spacing w:before="120" w:line="276" w:lineRule="auto"/>
        <w:jc w:val="both"/>
        <w:rPr>
          <w:rFonts w:ascii="Verdana" w:hAnsi="Verdana" w:cs="Verdana"/>
          <w:sz w:val="20"/>
          <w:szCs w:val="20"/>
        </w:rPr>
      </w:pPr>
    </w:p>
    <w:p w:rsidR="00097B89" w:rsidRDefault="00097B89" w:rsidP="008D5887">
      <w:pPr>
        <w:pStyle w:val="Tekstpodstawowy"/>
        <w:spacing w:before="120" w:line="276" w:lineRule="auto"/>
        <w:jc w:val="both"/>
        <w:rPr>
          <w:rFonts w:ascii="Verdana" w:hAnsi="Verdana" w:cs="Verdana"/>
          <w:sz w:val="20"/>
          <w:szCs w:val="20"/>
        </w:rPr>
      </w:pPr>
    </w:p>
    <w:p w:rsidR="00097B89" w:rsidRDefault="00097B89" w:rsidP="008D5887">
      <w:pPr>
        <w:pStyle w:val="Tekstpodstawowy"/>
        <w:spacing w:before="120" w:line="276" w:lineRule="auto"/>
        <w:jc w:val="both"/>
        <w:rPr>
          <w:rFonts w:ascii="Verdana" w:hAnsi="Verdana" w:cs="Verdana"/>
          <w:sz w:val="20"/>
          <w:szCs w:val="20"/>
        </w:rPr>
      </w:pPr>
    </w:p>
    <w:p w:rsidR="00097B89" w:rsidRDefault="00097B89" w:rsidP="008D5887">
      <w:pPr>
        <w:pStyle w:val="Tekstpodstawowy"/>
        <w:spacing w:before="120" w:line="276" w:lineRule="auto"/>
        <w:jc w:val="both"/>
        <w:rPr>
          <w:rFonts w:ascii="Verdana" w:hAnsi="Verdana" w:cs="Verdana"/>
          <w:sz w:val="20"/>
          <w:szCs w:val="20"/>
        </w:rPr>
      </w:pPr>
    </w:p>
    <w:p w:rsidR="00097B89" w:rsidRDefault="00097B89" w:rsidP="008D5887">
      <w:pPr>
        <w:pStyle w:val="Tekstpodstawowy"/>
        <w:spacing w:before="120" w:line="276" w:lineRule="auto"/>
        <w:jc w:val="both"/>
        <w:rPr>
          <w:rFonts w:ascii="Verdana" w:hAnsi="Verdana" w:cs="Verdana"/>
          <w:sz w:val="20"/>
          <w:szCs w:val="20"/>
        </w:rPr>
      </w:pPr>
    </w:p>
    <w:p w:rsidR="00BB7573" w:rsidRDefault="00BB7573" w:rsidP="008D5887">
      <w:pPr>
        <w:pStyle w:val="Tekstpodstawowy"/>
        <w:spacing w:before="120" w:line="276" w:lineRule="auto"/>
        <w:jc w:val="both"/>
        <w:rPr>
          <w:rFonts w:ascii="Verdana" w:hAnsi="Verdana" w:cs="Verdana"/>
          <w:sz w:val="20"/>
          <w:szCs w:val="20"/>
        </w:rPr>
      </w:pPr>
    </w:p>
    <w:p w:rsidR="00BB7573" w:rsidRPr="0002152C" w:rsidRDefault="00BB7573" w:rsidP="008D5887">
      <w:pPr>
        <w:pStyle w:val="Tekstpodstawowy"/>
        <w:spacing w:before="120" w:line="276" w:lineRule="auto"/>
        <w:jc w:val="both"/>
        <w:rPr>
          <w:rFonts w:ascii="Verdana" w:hAnsi="Verdana" w:cs="Verdana"/>
          <w:sz w:val="20"/>
          <w:szCs w:val="20"/>
        </w:rPr>
      </w:pPr>
    </w:p>
    <w:p w:rsidR="00BE245A" w:rsidRPr="0002152C" w:rsidRDefault="00BE245A" w:rsidP="005B1DF8">
      <w:pPr>
        <w:spacing w:line="276" w:lineRule="auto"/>
        <w:rPr>
          <w:rFonts w:ascii="Verdana" w:hAnsi="Verdana" w:cs="Verdana"/>
          <w:sz w:val="20"/>
          <w:szCs w:val="20"/>
        </w:rPr>
      </w:pPr>
    </w:p>
    <w:p w:rsidR="00BE245A" w:rsidRPr="0002152C" w:rsidRDefault="00BE245A" w:rsidP="005B1DF8">
      <w:pPr>
        <w:pStyle w:val="Nagwek6"/>
        <w:spacing w:before="0" w:line="276" w:lineRule="auto"/>
        <w:rPr>
          <w:rFonts w:ascii="Verdana" w:hAnsi="Verdana" w:cs="Verdana"/>
          <w:sz w:val="20"/>
          <w:szCs w:val="20"/>
        </w:rPr>
      </w:pPr>
      <w:r w:rsidRPr="0002152C">
        <w:rPr>
          <w:rFonts w:ascii="Verdana" w:hAnsi="Verdana" w:cs="Verdana"/>
          <w:sz w:val="20"/>
          <w:szCs w:val="20"/>
        </w:rPr>
        <w:lastRenderedPageBreak/>
        <w:t>Rozdział 2</w:t>
      </w:r>
    </w:p>
    <w:p w:rsidR="00BE245A" w:rsidRPr="0002152C" w:rsidRDefault="00BE245A" w:rsidP="005B1DF8">
      <w:pPr>
        <w:spacing w:line="276" w:lineRule="auto"/>
        <w:jc w:val="center"/>
        <w:outlineLvl w:val="0"/>
        <w:rPr>
          <w:rFonts w:ascii="Verdana" w:hAnsi="Verdana" w:cs="Verdana"/>
          <w:b/>
          <w:bCs/>
          <w:sz w:val="20"/>
          <w:szCs w:val="20"/>
        </w:rPr>
      </w:pPr>
    </w:p>
    <w:p w:rsidR="00BE245A" w:rsidRPr="0002152C" w:rsidRDefault="00BE245A" w:rsidP="005B1DF8">
      <w:pPr>
        <w:spacing w:line="276" w:lineRule="auto"/>
        <w:jc w:val="center"/>
        <w:outlineLvl w:val="0"/>
        <w:rPr>
          <w:rFonts w:ascii="Verdana" w:hAnsi="Verdana" w:cs="Verdana"/>
          <w:b/>
          <w:bCs/>
          <w:sz w:val="20"/>
          <w:szCs w:val="20"/>
        </w:rPr>
      </w:pPr>
      <w:r w:rsidRPr="0002152C">
        <w:rPr>
          <w:rFonts w:ascii="Verdana" w:hAnsi="Verdana" w:cs="Verdana"/>
          <w:b/>
          <w:bCs/>
          <w:sz w:val="20"/>
          <w:szCs w:val="20"/>
        </w:rPr>
        <w:t>Formularz Oferty</w:t>
      </w:r>
    </w:p>
    <w:p w:rsidR="00BE245A" w:rsidRPr="0002152C" w:rsidRDefault="00BE245A" w:rsidP="005B1DF8">
      <w:pPr>
        <w:spacing w:line="276" w:lineRule="auto"/>
        <w:jc w:val="center"/>
        <w:outlineLvl w:val="0"/>
        <w:rPr>
          <w:rFonts w:ascii="Verdana" w:hAnsi="Verdana" w:cs="Verdana"/>
          <w:b/>
          <w:bCs/>
          <w:sz w:val="20"/>
          <w:szCs w:val="20"/>
        </w:rPr>
      </w:pPr>
    </w:p>
    <w:p w:rsidR="00BE245A" w:rsidRPr="0002152C" w:rsidRDefault="00BE245A" w:rsidP="005B1DF8">
      <w:pPr>
        <w:spacing w:line="276" w:lineRule="auto"/>
        <w:jc w:val="center"/>
        <w:outlineLvl w:val="0"/>
        <w:rPr>
          <w:rFonts w:ascii="Verdana" w:hAnsi="Verdana" w:cs="Verdana"/>
          <w:b/>
          <w:bCs/>
          <w:sz w:val="20"/>
          <w:szCs w:val="20"/>
        </w:rPr>
      </w:pPr>
      <w:r w:rsidRPr="0002152C">
        <w:rPr>
          <w:rFonts w:ascii="Verdana" w:hAnsi="Verdana" w:cs="Verdana"/>
          <w:b/>
          <w:bCs/>
          <w:sz w:val="20"/>
          <w:szCs w:val="20"/>
        </w:rPr>
        <w:t>i Formularze załączników do Oferty</w:t>
      </w:r>
    </w:p>
    <w:p w:rsidR="00BE245A" w:rsidRPr="0002152C" w:rsidRDefault="00BE245A" w:rsidP="005B1DF8">
      <w:pPr>
        <w:pStyle w:val="Zwykytekst"/>
        <w:spacing w:before="120" w:line="276" w:lineRule="auto"/>
        <w:jc w:val="both"/>
        <w:rPr>
          <w:rFonts w:ascii="Verdana" w:hAnsi="Verdana" w:cs="Verdana"/>
        </w:rPr>
      </w:pPr>
      <w:r w:rsidRPr="0002152C">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02152C" w:rsidTr="00E142B2">
        <w:trPr>
          <w:trHeight w:val="1402"/>
        </w:trPr>
        <w:tc>
          <w:tcPr>
            <w:tcW w:w="3119" w:type="dxa"/>
            <w:tcBorders>
              <w:top w:val="single" w:sz="4" w:space="0" w:color="auto"/>
              <w:left w:val="single" w:sz="4" w:space="0" w:color="auto"/>
              <w:bottom w:val="single" w:sz="4" w:space="0" w:color="auto"/>
              <w:right w:val="nil"/>
            </w:tcBorders>
            <w:vAlign w:val="bottom"/>
          </w:tcPr>
          <w:p w:rsidR="00E142B2" w:rsidRPr="0002152C" w:rsidRDefault="00E142B2" w:rsidP="005B1DF8">
            <w:pPr>
              <w:spacing w:line="276" w:lineRule="auto"/>
              <w:jc w:val="center"/>
              <w:rPr>
                <w:rFonts w:ascii="Verdana" w:hAnsi="Verdana" w:cs="Verdana"/>
                <w:i/>
                <w:iCs/>
                <w:sz w:val="14"/>
                <w:szCs w:val="14"/>
              </w:rPr>
            </w:pPr>
          </w:p>
          <w:p w:rsidR="00E142B2" w:rsidRPr="0002152C" w:rsidRDefault="00E142B2" w:rsidP="005B1DF8">
            <w:pPr>
              <w:spacing w:line="276" w:lineRule="auto"/>
              <w:jc w:val="center"/>
              <w:rPr>
                <w:rFonts w:ascii="Verdana" w:hAnsi="Verdana" w:cs="Verdana"/>
                <w:i/>
                <w:iCs/>
                <w:sz w:val="14"/>
                <w:szCs w:val="14"/>
              </w:rPr>
            </w:pPr>
          </w:p>
          <w:p w:rsidR="00E142B2" w:rsidRPr="0002152C" w:rsidRDefault="00E142B2" w:rsidP="005B1DF8">
            <w:pPr>
              <w:spacing w:line="276" w:lineRule="auto"/>
              <w:jc w:val="center"/>
              <w:rPr>
                <w:rFonts w:ascii="Verdana" w:hAnsi="Verdana" w:cs="Verdana"/>
                <w:i/>
                <w:iCs/>
                <w:sz w:val="14"/>
                <w:szCs w:val="14"/>
              </w:rPr>
            </w:pPr>
          </w:p>
          <w:p w:rsidR="00BE245A" w:rsidRPr="0002152C" w:rsidRDefault="00BE245A" w:rsidP="005B1DF8">
            <w:pPr>
              <w:spacing w:line="276" w:lineRule="auto"/>
              <w:jc w:val="center"/>
              <w:rPr>
                <w:rFonts w:ascii="Verdana" w:hAnsi="Verdana" w:cs="Verdana"/>
                <w:i/>
                <w:iCs/>
                <w:sz w:val="14"/>
                <w:szCs w:val="14"/>
              </w:rPr>
            </w:pPr>
            <w:r w:rsidRPr="0002152C">
              <w:rPr>
                <w:rFonts w:ascii="Verdana" w:hAnsi="Verdana" w:cs="Verdana"/>
                <w:i/>
                <w:iCs/>
                <w:sz w:val="14"/>
                <w:szCs w:val="14"/>
              </w:rPr>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BE245A" w:rsidRPr="0002152C" w:rsidRDefault="00BE245A" w:rsidP="005B1DF8">
            <w:pPr>
              <w:pStyle w:val="Nagwek6"/>
              <w:spacing w:before="0" w:line="276" w:lineRule="auto"/>
              <w:rPr>
                <w:rFonts w:ascii="Verdana" w:hAnsi="Verdana" w:cs="Verdana"/>
                <w:spacing w:val="30"/>
                <w:sz w:val="20"/>
                <w:szCs w:val="20"/>
              </w:rPr>
            </w:pPr>
            <w:r w:rsidRPr="0002152C">
              <w:rPr>
                <w:rFonts w:ascii="Verdana" w:hAnsi="Verdana" w:cs="Verdana"/>
                <w:spacing w:val="30"/>
                <w:sz w:val="20"/>
                <w:szCs w:val="20"/>
              </w:rPr>
              <w:t>OFERTA</w:t>
            </w:r>
          </w:p>
        </w:tc>
      </w:tr>
    </w:tbl>
    <w:p w:rsidR="00BE245A" w:rsidRPr="0002152C" w:rsidRDefault="008A1F10" w:rsidP="005B1DF8">
      <w:pPr>
        <w:pStyle w:val="Zwykytekst"/>
        <w:tabs>
          <w:tab w:val="left" w:pos="5529"/>
          <w:tab w:val="left" w:leader="dot" w:pos="9360"/>
        </w:tabs>
        <w:spacing w:before="120" w:line="276" w:lineRule="auto"/>
        <w:ind w:right="23"/>
        <w:rPr>
          <w:rFonts w:ascii="Verdana" w:hAnsi="Verdana" w:cs="Verdana"/>
          <w:b/>
          <w:bCs/>
        </w:rPr>
      </w:pPr>
      <w:r w:rsidRPr="0002152C">
        <w:rPr>
          <w:rFonts w:ascii="Verdana" w:hAnsi="Verdana" w:cs="Verdana"/>
          <w:b/>
          <w:bCs/>
          <w:sz w:val="18"/>
          <w:szCs w:val="18"/>
        </w:rPr>
        <w:tab/>
      </w:r>
      <w:r w:rsidR="00BE245A" w:rsidRPr="0002152C">
        <w:rPr>
          <w:rFonts w:ascii="Verdana" w:hAnsi="Verdana" w:cs="Verdana"/>
          <w:b/>
          <w:bCs/>
        </w:rPr>
        <w:t>Do</w:t>
      </w:r>
    </w:p>
    <w:p w:rsidR="00CF3868" w:rsidRPr="0002152C" w:rsidRDefault="00CF3868" w:rsidP="005B1DF8">
      <w:pPr>
        <w:spacing w:line="276" w:lineRule="auto"/>
        <w:ind w:left="5491" w:firstLine="33"/>
        <w:jc w:val="both"/>
        <w:rPr>
          <w:rFonts w:ascii="Verdana" w:hAnsi="Verdana" w:cs="Arial"/>
          <w:b/>
          <w:sz w:val="20"/>
          <w:szCs w:val="20"/>
        </w:rPr>
      </w:pPr>
      <w:r w:rsidRPr="0002152C">
        <w:rPr>
          <w:rFonts w:ascii="Verdana" w:hAnsi="Verdana" w:cs="Arial"/>
          <w:b/>
          <w:sz w:val="20"/>
          <w:szCs w:val="20"/>
        </w:rPr>
        <w:t xml:space="preserve">Ministerstwa Sprawiedliwości </w:t>
      </w:r>
    </w:p>
    <w:p w:rsidR="00CF3868" w:rsidRPr="0002152C" w:rsidRDefault="00CF3868" w:rsidP="005B1DF8">
      <w:pPr>
        <w:spacing w:line="276" w:lineRule="auto"/>
        <w:ind w:left="5491" w:firstLine="33"/>
        <w:jc w:val="both"/>
        <w:rPr>
          <w:rFonts w:ascii="Verdana" w:hAnsi="Verdana" w:cs="Arial"/>
          <w:b/>
          <w:sz w:val="20"/>
          <w:szCs w:val="20"/>
        </w:rPr>
      </w:pPr>
      <w:r w:rsidRPr="0002152C">
        <w:rPr>
          <w:rFonts w:ascii="Verdana" w:hAnsi="Verdana" w:cs="Arial"/>
          <w:b/>
          <w:sz w:val="20"/>
          <w:szCs w:val="20"/>
        </w:rPr>
        <w:t>Al. Ujazdowskie 11</w:t>
      </w:r>
    </w:p>
    <w:p w:rsidR="00CF3868" w:rsidRPr="0002152C" w:rsidRDefault="00CF3868" w:rsidP="005B1DF8">
      <w:pPr>
        <w:spacing w:line="276" w:lineRule="auto"/>
        <w:ind w:left="5491" w:firstLine="33"/>
        <w:jc w:val="both"/>
        <w:rPr>
          <w:rFonts w:ascii="Arial" w:hAnsi="Arial" w:cs="Arial"/>
          <w:b/>
          <w:sz w:val="20"/>
          <w:szCs w:val="20"/>
        </w:rPr>
      </w:pPr>
      <w:r w:rsidRPr="0002152C">
        <w:rPr>
          <w:rFonts w:ascii="Verdana" w:hAnsi="Verdana" w:cs="Arial"/>
          <w:b/>
          <w:sz w:val="20"/>
          <w:szCs w:val="20"/>
        </w:rPr>
        <w:t>00-567 Warszawa</w:t>
      </w:r>
    </w:p>
    <w:p w:rsidR="00CF3868" w:rsidRPr="0002152C" w:rsidRDefault="00CF3868" w:rsidP="005B1DF8">
      <w:pPr>
        <w:spacing w:line="276" w:lineRule="auto"/>
        <w:ind w:left="3870" w:firstLine="33"/>
        <w:jc w:val="both"/>
        <w:rPr>
          <w:rFonts w:ascii="Arial" w:hAnsi="Arial" w:cs="Arial"/>
          <w:b/>
          <w:sz w:val="10"/>
          <w:szCs w:val="10"/>
        </w:rPr>
      </w:pPr>
    </w:p>
    <w:p w:rsidR="007719A7" w:rsidRPr="0002152C" w:rsidRDefault="007719A7" w:rsidP="005B1DF8">
      <w:pPr>
        <w:pStyle w:val="Zwykytekst1"/>
        <w:tabs>
          <w:tab w:val="left" w:leader="dot" w:pos="9360"/>
        </w:tabs>
        <w:spacing w:before="120" w:after="120" w:line="276" w:lineRule="auto"/>
        <w:jc w:val="both"/>
        <w:rPr>
          <w:rFonts w:ascii="Verdana" w:hAnsi="Verdana"/>
          <w:b/>
        </w:rPr>
      </w:pPr>
      <w:r w:rsidRPr="0002152C">
        <w:rPr>
          <w:rFonts w:ascii="Verdana" w:hAnsi="Verdana"/>
          <w:b/>
        </w:rPr>
        <w:t xml:space="preserve">Nawiązując do ogłoszenia o zamówieniu w postępowaniu o udzielenie zamówienia publicznego prowadzonym w trybie przetargu nieograniczonego na: </w:t>
      </w:r>
    </w:p>
    <w:p w:rsidR="00143891" w:rsidRPr="0002152C" w:rsidRDefault="00143891" w:rsidP="005B1DF8">
      <w:pPr>
        <w:spacing w:line="276" w:lineRule="auto"/>
        <w:jc w:val="both"/>
        <w:rPr>
          <w:rFonts w:ascii="Verdana" w:eastAsia="Calibri" w:hAnsi="Verdana" w:cs="Arial"/>
          <w:sz w:val="20"/>
          <w:szCs w:val="20"/>
          <w:lang w:eastAsia="en-US"/>
        </w:rPr>
      </w:pPr>
      <w:r w:rsidRPr="0002152C">
        <w:rPr>
          <w:rFonts w:ascii="Verdana" w:eastAsia="Calibri" w:hAnsi="Verdana" w:cs="Arial"/>
          <w:sz w:val="20"/>
          <w:szCs w:val="20"/>
          <w:lang w:eastAsia="en-US"/>
        </w:rPr>
        <w:t>Wsparcie techniczne rozwiązań informatycznych opartych o technologie firmy Microsoft.</w:t>
      </w:r>
    </w:p>
    <w:p w:rsidR="007719A7" w:rsidRPr="0002152C" w:rsidRDefault="002639A4" w:rsidP="005B1DF8">
      <w:pPr>
        <w:spacing w:line="276" w:lineRule="auto"/>
        <w:jc w:val="both"/>
        <w:rPr>
          <w:rFonts w:ascii="Verdana" w:hAnsi="Verdana"/>
          <w:b/>
          <w:spacing w:val="-2"/>
          <w:sz w:val="20"/>
          <w:szCs w:val="20"/>
        </w:rPr>
      </w:pPr>
      <w:r w:rsidRPr="0002152C">
        <w:rPr>
          <w:rFonts w:ascii="Verdana" w:hAnsi="Verdana"/>
          <w:spacing w:val="-2"/>
          <w:sz w:val="20"/>
          <w:szCs w:val="20"/>
        </w:rPr>
        <w:t>Z</w:t>
      </w:r>
      <w:r w:rsidR="00A84625" w:rsidRPr="0002152C">
        <w:rPr>
          <w:rFonts w:ascii="Verdana" w:hAnsi="Verdana"/>
          <w:spacing w:val="-2"/>
          <w:sz w:val="20"/>
          <w:szCs w:val="20"/>
        </w:rPr>
        <w:t>nak</w:t>
      </w:r>
      <w:r w:rsidRPr="0002152C">
        <w:rPr>
          <w:rFonts w:ascii="Verdana" w:hAnsi="Verdana"/>
          <w:spacing w:val="-2"/>
          <w:sz w:val="20"/>
          <w:szCs w:val="20"/>
        </w:rPr>
        <w:t xml:space="preserve"> sprawy</w:t>
      </w:r>
      <w:r w:rsidR="007719A7" w:rsidRPr="0002152C">
        <w:rPr>
          <w:rFonts w:ascii="Verdana" w:hAnsi="Verdana"/>
          <w:spacing w:val="-2"/>
          <w:sz w:val="20"/>
          <w:szCs w:val="20"/>
        </w:rPr>
        <w:t xml:space="preserve">: </w:t>
      </w:r>
      <w:r w:rsidR="004E2AAA" w:rsidRPr="0002152C">
        <w:rPr>
          <w:rFonts w:ascii="Verdana" w:hAnsi="Verdana"/>
          <w:spacing w:val="-2"/>
          <w:sz w:val="20"/>
          <w:szCs w:val="20"/>
        </w:rPr>
        <w:t>BA-F-II-3710-</w:t>
      </w:r>
      <w:r w:rsidR="00143891" w:rsidRPr="0002152C">
        <w:rPr>
          <w:rFonts w:ascii="Verdana" w:hAnsi="Verdana"/>
          <w:spacing w:val="-2"/>
          <w:sz w:val="20"/>
          <w:szCs w:val="20"/>
        </w:rPr>
        <w:t>3</w:t>
      </w:r>
      <w:r w:rsidR="001E2484" w:rsidRPr="0002152C">
        <w:rPr>
          <w:rFonts w:ascii="Verdana" w:hAnsi="Verdana"/>
          <w:spacing w:val="-2"/>
          <w:sz w:val="20"/>
          <w:szCs w:val="20"/>
        </w:rPr>
        <w:t>4</w:t>
      </w:r>
      <w:r w:rsidR="000352CB" w:rsidRPr="0002152C">
        <w:rPr>
          <w:rFonts w:ascii="Verdana" w:hAnsi="Verdana"/>
          <w:spacing w:val="-2"/>
          <w:sz w:val="20"/>
          <w:szCs w:val="20"/>
        </w:rPr>
        <w:t>/17</w:t>
      </w:r>
    </w:p>
    <w:p w:rsidR="007719A7" w:rsidRPr="0002152C" w:rsidRDefault="007719A7" w:rsidP="005B1DF8">
      <w:pPr>
        <w:pStyle w:val="Zwykytekst1"/>
        <w:tabs>
          <w:tab w:val="left" w:leader="dot" w:pos="9360"/>
        </w:tabs>
        <w:spacing w:before="120" w:line="276" w:lineRule="auto"/>
        <w:jc w:val="both"/>
        <w:rPr>
          <w:rFonts w:ascii="Verdana" w:hAnsi="Verdana"/>
        </w:rPr>
      </w:pPr>
      <w:r w:rsidRPr="0002152C">
        <w:rPr>
          <w:rFonts w:ascii="Verdana" w:hAnsi="Verdana"/>
          <w:b/>
        </w:rPr>
        <w:t>MY NIŻEJ PODPISANI</w:t>
      </w:r>
      <w:r w:rsidRPr="0002152C">
        <w:rPr>
          <w:rFonts w:ascii="Verdana" w:hAnsi="Verdana"/>
        </w:rPr>
        <w:t xml:space="preserve"> </w:t>
      </w:r>
    </w:p>
    <w:p w:rsidR="007719A7" w:rsidRPr="0002152C" w:rsidRDefault="007719A7" w:rsidP="005B1DF8">
      <w:pPr>
        <w:pStyle w:val="Zwykytekst1"/>
        <w:tabs>
          <w:tab w:val="left" w:leader="underscore" w:pos="9000"/>
        </w:tabs>
        <w:spacing w:line="276" w:lineRule="auto"/>
        <w:jc w:val="both"/>
        <w:rPr>
          <w:rFonts w:ascii="Verdana" w:hAnsi="Verdana"/>
        </w:rPr>
      </w:pPr>
      <w:r w:rsidRPr="0002152C">
        <w:rPr>
          <w:rFonts w:ascii="Verdana" w:hAnsi="Verdana"/>
        </w:rPr>
        <w:t xml:space="preserve">_______________________________________________________________________ </w:t>
      </w:r>
    </w:p>
    <w:p w:rsidR="007719A7" w:rsidRPr="0002152C" w:rsidRDefault="007719A7" w:rsidP="005B1DF8">
      <w:pPr>
        <w:pStyle w:val="Zwykytekst1"/>
        <w:tabs>
          <w:tab w:val="left" w:leader="underscore" w:pos="9000"/>
        </w:tabs>
        <w:spacing w:line="276" w:lineRule="auto"/>
        <w:jc w:val="both"/>
        <w:rPr>
          <w:rFonts w:ascii="Verdana" w:hAnsi="Verdana"/>
        </w:rPr>
      </w:pPr>
      <w:r w:rsidRPr="0002152C">
        <w:rPr>
          <w:rFonts w:ascii="Verdana" w:hAnsi="Verdana"/>
        </w:rPr>
        <w:t xml:space="preserve">_______________________________________________________________________ </w:t>
      </w:r>
    </w:p>
    <w:p w:rsidR="007719A7" w:rsidRPr="0002152C" w:rsidRDefault="007719A7" w:rsidP="005B1DF8">
      <w:pPr>
        <w:pStyle w:val="Zwykytekst1"/>
        <w:tabs>
          <w:tab w:val="left" w:leader="dot" w:pos="9360"/>
        </w:tabs>
        <w:spacing w:before="120" w:line="276" w:lineRule="auto"/>
        <w:jc w:val="both"/>
        <w:rPr>
          <w:rFonts w:ascii="Verdana" w:hAnsi="Verdana"/>
        </w:rPr>
      </w:pPr>
      <w:r w:rsidRPr="0002152C">
        <w:rPr>
          <w:rFonts w:ascii="Verdana" w:hAnsi="Verdana"/>
        </w:rPr>
        <w:t>działając w imieniu i na rzecz</w:t>
      </w:r>
    </w:p>
    <w:p w:rsidR="007719A7" w:rsidRPr="0002152C" w:rsidRDefault="007719A7" w:rsidP="005B1DF8">
      <w:pPr>
        <w:pStyle w:val="Zwykytekst1"/>
        <w:tabs>
          <w:tab w:val="left" w:leader="underscore" w:pos="9000"/>
        </w:tabs>
        <w:spacing w:line="276" w:lineRule="auto"/>
        <w:jc w:val="both"/>
        <w:rPr>
          <w:rFonts w:ascii="Verdana" w:hAnsi="Verdana"/>
        </w:rPr>
      </w:pPr>
      <w:r w:rsidRPr="0002152C">
        <w:rPr>
          <w:rFonts w:ascii="Verdana" w:hAnsi="Verdana"/>
        </w:rPr>
        <w:t xml:space="preserve">_______________________________________________________________________ </w:t>
      </w:r>
    </w:p>
    <w:p w:rsidR="007719A7" w:rsidRPr="0002152C" w:rsidRDefault="007719A7" w:rsidP="005B1DF8">
      <w:pPr>
        <w:pStyle w:val="Zwykytekst1"/>
        <w:tabs>
          <w:tab w:val="left" w:leader="underscore" w:pos="9000"/>
        </w:tabs>
        <w:spacing w:line="276" w:lineRule="auto"/>
        <w:jc w:val="both"/>
        <w:rPr>
          <w:rFonts w:ascii="Verdana" w:hAnsi="Verdana"/>
        </w:rPr>
      </w:pPr>
      <w:r w:rsidRPr="0002152C">
        <w:rPr>
          <w:rFonts w:ascii="Verdana" w:hAnsi="Verdana"/>
        </w:rPr>
        <w:t xml:space="preserve">_______________________________________________________________________ </w:t>
      </w:r>
    </w:p>
    <w:p w:rsidR="007719A7" w:rsidRPr="0002152C" w:rsidRDefault="007719A7" w:rsidP="005B1DF8">
      <w:pPr>
        <w:pStyle w:val="Zwykytekst1"/>
        <w:tabs>
          <w:tab w:val="left" w:leader="dot" w:pos="9072"/>
        </w:tabs>
        <w:spacing w:line="276" w:lineRule="auto"/>
        <w:jc w:val="center"/>
        <w:rPr>
          <w:rFonts w:ascii="Verdana" w:hAnsi="Verdana"/>
          <w:i/>
          <w:sz w:val="16"/>
          <w:szCs w:val="16"/>
        </w:rPr>
      </w:pPr>
      <w:r w:rsidRPr="0002152C">
        <w:rPr>
          <w:rFonts w:ascii="Verdana" w:hAnsi="Verdana"/>
          <w:i/>
          <w:sz w:val="16"/>
          <w:szCs w:val="16"/>
        </w:rPr>
        <w:t xml:space="preserve"> (nazwa (firma) dokładny adres Wykonawcy/Wykonawców)</w:t>
      </w:r>
    </w:p>
    <w:p w:rsidR="007719A7" w:rsidRPr="0002152C" w:rsidRDefault="007719A7" w:rsidP="005B1DF8">
      <w:pPr>
        <w:pStyle w:val="Zwykytekst1"/>
        <w:tabs>
          <w:tab w:val="left" w:leader="dot" w:pos="9072"/>
        </w:tabs>
        <w:spacing w:line="276" w:lineRule="auto"/>
        <w:jc w:val="center"/>
        <w:rPr>
          <w:rFonts w:ascii="Verdana" w:hAnsi="Verdana"/>
          <w:i/>
          <w:sz w:val="16"/>
          <w:szCs w:val="16"/>
        </w:rPr>
      </w:pPr>
      <w:r w:rsidRPr="0002152C">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02152C" w:rsidRDefault="007719A7" w:rsidP="005B1DF8">
      <w:pPr>
        <w:pStyle w:val="Zwykytekst1"/>
        <w:tabs>
          <w:tab w:val="left" w:leader="dot" w:pos="9072"/>
        </w:tabs>
        <w:spacing w:line="276" w:lineRule="auto"/>
        <w:jc w:val="center"/>
        <w:rPr>
          <w:rFonts w:ascii="Verdana" w:hAnsi="Verdana"/>
          <w:i/>
        </w:rPr>
      </w:pPr>
    </w:p>
    <w:p w:rsidR="007719A7" w:rsidRPr="0002152C" w:rsidRDefault="007719A7" w:rsidP="005B1DF8">
      <w:pPr>
        <w:pStyle w:val="Zwykytekst1"/>
        <w:numPr>
          <w:ilvl w:val="0"/>
          <w:numId w:val="2"/>
        </w:numPr>
        <w:tabs>
          <w:tab w:val="left" w:pos="284"/>
        </w:tabs>
        <w:spacing w:after="120" w:line="276" w:lineRule="auto"/>
        <w:ind w:left="284" w:hanging="284"/>
        <w:jc w:val="both"/>
        <w:rPr>
          <w:rFonts w:ascii="Verdana" w:hAnsi="Verdana" w:cs="Verdana"/>
          <w:b/>
          <w:bCs/>
        </w:rPr>
      </w:pPr>
      <w:r w:rsidRPr="0002152C">
        <w:rPr>
          <w:rFonts w:ascii="Verdana" w:hAnsi="Verdana"/>
          <w:b/>
        </w:rPr>
        <w:t>SKŁADAMY OFERTĘ</w:t>
      </w:r>
      <w:r w:rsidRPr="0002152C">
        <w:rPr>
          <w:rFonts w:ascii="Verdana" w:hAnsi="Verdana"/>
        </w:rPr>
        <w:t xml:space="preserve"> na wykonanie przedmiotu zamówienia zgodnie ze Specyfikacją Istotnych Warunków Zamówienia (SIWZ).</w:t>
      </w:r>
    </w:p>
    <w:p w:rsidR="003C2BFB" w:rsidRPr="0002152C" w:rsidRDefault="007719A7" w:rsidP="005B1DF8">
      <w:pPr>
        <w:pStyle w:val="Zwykytekst1"/>
        <w:numPr>
          <w:ilvl w:val="0"/>
          <w:numId w:val="2"/>
        </w:numPr>
        <w:tabs>
          <w:tab w:val="left" w:pos="284"/>
        </w:tabs>
        <w:spacing w:after="120" w:line="276" w:lineRule="auto"/>
        <w:ind w:left="284" w:hanging="284"/>
        <w:jc w:val="both"/>
        <w:rPr>
          <w:rFonts w:ascii="Verdana" w:hAnsi="Verdana"/>
        </w:rPr>
      </w:pPr>
      <w:r w:rsidRPr="0002152C">
        <w:rPr>
          <w:rFonts w:ascii="Verdana" w:hAnsi="Verdana"/>
          <w:b/>
        </w:rPr>
        <w:t>OŚWIADCZAMY,</w:t>
      </w:r>
      <w:r w:rsidRPr="0002152C">
        <w:rPr>
          <w:rFonts w:ascii="Verdana" w:hAnsi="Verdana"/>
        </w:rPr>
        <w:t xml:space="preserve"> że zapoznaliśmy się z</w:t>
      </w:r>
      <w:r w:rsidR="00A84625" w:rsidRPr="0002152C">
        <w:rPr>
          <w:rFonts w:ascii="Verdana" w:hAnsi="Verdana"/>
        </w:rPr>
        <w:t xml:space="preserve"> ogłoszeniem o zamówieniu, </w:t>
      </w:r>
      <w:r w:rsidRPr="0002152C">
        <w:rPr>
          <w:rFonts w:ascii="Verdana" w:hAnsi="Verdana"/>
        </w:rPr>
        <w:t>Specyfikacją Istotnych Warunków Zamówienia oraz wyjaśnieniami i zmianami SIWZ przekazanymi przez Zamawiającego i uznajemy się za związanych określonymi w nich postanowieniami i zasadami postępowania.</w:t>
      </w:r>
    </w:p>
    <w:p w:rsidR="003C2BFB" w:rsidRPr="0002152C" w:rsidRDefault="005B4B99" w:rsidP="005B1DF8">
      <w:pPr>
        <w:pStyle w:val="Zwykytekst1"/>
        <w:numPr>
          <w:ilvl w:val="0"/>
          <w:numId w:val="2"/>
        </w:numPr>
        <w:tabs>
          <w:tab w:val="left" w:pos="284"/>
        </w:tabs>
        <w:spacing w:after="120" w:line="276" w:lineRule="auto"/>
        <w:ind w:left="284" w:hanging="284"/>
        <w:jc w:val="both"/>
        <w:rPr>
          <w:rFonts w:ascii="Verdana" w:hAnsi="Verdana"/>
        </w:rPr>
      </w:pPr>
      <w:r w:rsidRPr="0002152C">
        <w:rPr>
          <w:rFonts w:ascii="Verdana" w:hAnsi="Verdana"/>
          <w:b/>
        </w:rPr>
        <w:t xml:space="preserve">OFERUJEMY </w:t>
      </w:r>
      <w:r w:rsidR="003C2BFB" w:rsidRPr="0002152C">
        <w:rPr>
          <w:rFonts w:ascii="Verdana" w:hAnsi="Verdana"/>
        </w:rPr>
        <w:t>wykonanie przedmiotu zamówienia za łączną</w:t>
      </w:r>
      <w:r w:rsidR="004C4A7D" w:rsidRPr="0002152C">
        <w:rPr>
          <w:rFonts w:ascii="Verdana" w:hAnsi="Verdana"/>
        </w:rPr>
        <w:t xml:space="preserve"> </w:t>
      </w:r>
      <w:r w:rsidR="003C2BFB" w:rsidRPr="0002152C">
        <w:rPr>
          <w:rFonts w:ascii="Verdana" w:hAnsi="Verdana"/>
        </w:rPr>
        <w:t>cenę</w:t>
      </w:r>
      <w:r w:rsidR="00F52EAA" w:rsidRPr="0002152C">
        <w:rPr>
          <w:rFonts w:ascii="Verdana" w:hAnsi="Verdana"/>
        </w:rPr>
        <w:t xml:space="preserve"> oferty</w:t>
      </w:r>
      <w:r w:rsidR="003C2BFB" w:rsidRPr="0002152C">
        <w:rPr>
          <w:rFonts w:ascii="Verdana" w:hAnsi="Verdana"/>
        </w:rPr>
        <w:t xml:space="preserve"> brutto:</w:t>
      </w:r>
      <w:r w:rsidR="00EC540C" w:rsidRPr="0002152C">
        <w:rPr>
          <w:rFonts w:ascii="Verdana" w:hAnsi="Verdana"/>
        </w:rPr>
        <w:t xml:space="preserve"> ………………………………………………………………………………………</w:t>
      </w:r>
      <w:r w:rsidR="003C2BFB" w:rsidRPr="0002152C">
        <w:rPr>
          <w:rFonts w:ascii="Verdana" w:hAnsi="Verdana"/>
        </w:rPr>
        <w:t xml:space="preserve"> złotych, słownie złotych: …</w:t>
      </w:r>
      <w:r w:rsidR="00EC540C" w:rsidRPr="0002152C">
        <w:rPr>
          <w:rFonts w:ascii="Verdana" w:hAnsi="Verdana"/>
        </w:rPr>
        <w:t>…………………………………………………………………………</w:t>
      </w:r>
      <w:r w:rsidR="003C2BFB" w:rsidRPr="0002152C">
        <w:rPr>
          <w:rFonts w:ascii="Verdana" w:hAnsi="Verdana"/>
        </w:rPr>
        <w:t>……………………………………</w:t>
      </w:r>
      <w:r w:rsidR="00EC540C" w:rsidRPr="0002152C">
        <w:rPr>
          <w:rFonts w:ascii="Verdana" w:hAnsi="Verdana"/>
        </w:rPr>
        <w:t>……………………</w:t>
      </w:r>
      <w:r w:rsidR="003C2BFB" w:rsidRPr="0002152C">
        <w:rPr>
          <w:rFonts w:ascii="Verdana" w:hAnsi="Verdana"/>
        </w:rPr>
        <w:t xml:space="preserve">, </w:t>
      </w:r>
      <w:r w:rsidR="00EC540C" w:rsidRPr="0002152C">
        <w:rPr>
          <w:rFonts w:ascii="Verdana" w:hAnsi="Verdana"/>
        </w:rPr>
        <w:t xml:space="preserve">  </w:t>
      </w:r>
      <w:r w:rsidR="003C2BFB" w:rsidRPr="0002152C">
        <w:rPr>
          <w:rFonts w:ascii="Verdana" w:hAnsi="Verdana"/>
        </w:rPr>
        <w:t xml:space="preserve">w tym </w:t>
      </w:r>
      <w:r w:rsidR="00EC540C" w:rsidRPr="0002152C">
        <w:rPr>
          <w:rFonts w:ascii="Verdana" w:hAnsi="Verdana"/>
        </w:rPr>
        <w:t>23</w:t>
      </w:r>
      <w:r w:rsidR="003C2BFB" w:rsidRPr="0002152C">
        <w:rPr>
          <w:rFonts w:ascii="Verdana" w:hAnsi="Verdana"/>
        </w:rPr>
        <w:t>% podatku VAT</w:t>
      </w:r>
      <w:r w:rsidR="00EC540C" w:rsidRPr="0002152C">
        <w:rPr>
          <w:rFonts w:ascii="Verdana" w:hAnsi="Verdana"/>
        </w:rPr>
        <w:t>.</w:t>
      </w:r>
    </w:p>
    <w:p w:rsidR="003C2BFB" w:rsidRPr="008D5887" w:rsidRDefault="003C2BFB" w:rsidP="005B1DF8">
      <w:pPr>
        <w:pStyle w:val="Zwykytekst1"/>
        <w:numPr>
          <w:ilvl w:val="0"/>
          <w:numId w:val="2"/>
        </w:numPr>
        <w:tabs>
          <w:tab w:val="left" w:pos="284"/>
        </w:tabs>
        <w:spacing w:line="276" w:lineRule="auto"/>
        <w:ind w:left="284" w:hanging="284"/>
        <w:jc w:val="both"/>
        <w:rPr>
          <w:rFonts w:ascii="Verdana" w:hAnsi="Verdana"/>
        </w:rPr>
      </w:pPr>
      <w:r w:rsidRPr="008D5887">
        <w:rPr>
          <w:rFonts w:ascii="Verdana" w:hAnsi="Verdana"/>
          <w:b/>
        </w:rPr>
        <w:t xml:space="preserve">Oferujemy </w:t>
      </w:r>
      <w:r w:rsidR="000F4B71" w:rsidRPr="008D5887">
        <w:rPr>
          <w:rFonts w:ascii="Verdana" w:hAnsi="Verdana"/>
          <w:b/>
        </w:rPr>
        <w:t>następujący termin podjęcia zlecenia do realizacji:</w:t>
      </w:r>
      <w:r w:rsidRPr="008D5887">
        <w:rPr>
          <w:rFonts w:ascii="Verdana" w:hAnsi="Verdana"/>
          <w:b/>
        </w:rPr>
        <w:t xml:space="preserve"> </w:t>
      </w:r>
      <w:r w:rsidRPr="008D5887">
        <w:rPr>
          <w:rFonts w:ascii="Verdana" w:hAnsi="Verdana"/>
        </w:rPr>
        <w:t>……… (</w:t>
      </w:r>
      <w:r w:rsidR="000F4B71" w:rsidRPr="008D5887">
        <w:rPr>
          <w:rFonts w:ascii="Verdana" w:hAnsi="Verdana"/>
        </w:rPr>
        <w:t>nie dłuższy niż 5 dni roboczych)</w:t>
      </w:r>
    </w:p>
    <w:p w:rsidR="007719A7" w:rsidRPr="0002152C" w:rsidRDefault="007719A7" w:rsidP="005B1DF8">
      <w:pPr>
        <w:pStyle w:val="Zwykytekst1"/>
        <w:numPr>
          <w:ilvl w:val="0"/>
          <w:numId w:val="2"/>
        </w:numPr>
        <w:tabs>
          <w:tab w:val="left" w:pos="284"/>
        </w:tabs>
        <w:spacing w:line="276" w:lineRule="auto"/>
        <w:ind w:left="284" w:hanging="284"/>
        <w:jc w:val="both"/>
        <w:rPr>
          <w:rFonts w:ascii="Verdana" w:hAnsi="Verdana"/>
        </w:rPr>
      </w:pPr>
      <w:r w:rsidRPr="0002152C">
        <w:rPr>
          <w:rFonts w:ascii="Verdana" w:hAnsi="Verdana"/>
          <w:b/>
        </w:rPr>
        <w:t xml:space="preserve">AKCEPTUJEMY </w:t>
      </w:r>
      <w:r w:rsidRPr="0002152C">
        <w:rPr>
          <w:rFonts w:ascii="Verdana" w:hAnsi="Verdana"/>
        </w:rPr>
        <w:t>warunki płatności określone przez Zamawiającego w Specyfikacji Istotnych Warunków Zamówienia.</w:t>
      </w:r>
    </w:p>
    <w:p w:rsidR="00217565" w:rsidRPr="0002152C" w:rsidRDefault="00217565" w:rsidP="005B1DF8">
      <w:pPr>
        <w:pStyle w:val="Zwykytekst1"/>
        <w:numPr>
          <w:ilvl w:val="0"/>
          <w:numId w:val="2"/>
        </w:numPr>
        <w:tabs>
          <w:tab w:val="left" w:pos="284"/>
        </w:tabs>
        <w:spacing w:line="276" w:lineRule="auto"/>
        <w:ind w:left="284" w:hanging="284"/>
        <w:jc w:val="both"/>
        <w:rPr>
          <w:rFonts w:ascii="Verdana" w:hAnsi="Verdana"/>
        </w:rPr>
      </w:pPr>
      <w:r w:rsidRPr="0002152C">
        <w:rPr>
          <w:rFonts w:ascii="Verdana" w:hAnsi="Verdana"/>
          <w:b/>
        </w:rPr>
        <w:t xml:space="preserve">AKCEPTUJEMY </w:t>
      </w:r>
      <w:r w:rsidRPr="0002152C">
        <w:rPr>
          <w:rFonts w:ascii="Verdana" w:hAnsi="Verdana"/>
        </w:rPr>
        <w:t>warunki gwarancji określone przez Zamawiającego w Specyfikacji Istotnych Warunków Zamówienia.</w:t>
      </w:r>
    </w:p>
    <w:p w:rsidR="00A766AB" w:rsidRPr="0002152C" w:rsidRDefault="00CE5750" w:rsidP="005B1DF8">
      <w:pPr>
        <w:pStyle w:val="Zwykytekst1"/>
        <w:numPr>
          <w:ilvl w:val="0"/>
          <w:numId w:val="2"/>
        </w:numPr>
        <w:tabs>
          <w:tab w:val="left" w:pos="284"/>
        </w:tabs>
        <w:spacing w:after="120" w:line="276" w:lineRule="auto"/>
        <w:jc w:val="both"/>
        <w:rPr>
          <w:rFonts w:ascii="Verdana" w:hAnsi="Verdana"/>
        </w:rPr>
      </w:pPr>
      <w:r w:rsidRPr="0002152C">
        <w:rPr>
          <w:rFonts w:ascii="Verdana" w:hAnsi="Verdana" w:cs="Arial"/>
          <w:b/>
          <w:bCs/>
          <w:iCs/>
        </w:rPr>
        <w:t>ZOBOWIĄZUJEMY SIĘ</w:t>
      </w:r>
      <w:r w:rsidRPr="0002152C">
        <w:rPr>
          <w:rFonts w:ascii="Arial" w:hAnsi="Arial" w:cs="Arial"/>
          <w:bCs/>
          <w:iCs/>
        </w:rPr>
        <w:t xml:space="preserve"> </w:t>
      </w:r>
      <w:r w:rsidRPr="0002152C">
        <w:rPr>
          <w:rFonts w:ascii="Verdana" w:hAnsi="Verdana"/>
        </w:rPr>
        <w:t>do wykonania zamówienia w terminie określonym w SIWZ.</w:t>
      </w:r>
    </w:p>
    <w:p w:rsidR="007719A7" w:rsidRPr="0002152C" w:rsidRDefault="007719A7" w:rsidP="005B1DF8">
      <w:pPr>
        <w:pStyle w:val="Zwykytekst1"/>
        <w:numPr>
          <w:ilvl w:val="0"/>
          <w:numId w:val="2"/>
        </w:numPr>
        <w:tabs>
          <w:tab w:val="left" w:pos="284"/>
        </w:tabs>
        <w:spacing w:after="120" w:line="276" w:lineRule="auto"/>
        <w:ind w:left="284" w:hanging="284"/>
        <w:jc w:val="both"/>
        <w:rPr>
          <w:rFonts w:ascii="Verdana" w:hAnsi="Verdana"/>
        </w:rPr>
      </w:pPr>
      <w:r w:rsidRPr="0002152C">
        <w:rPr>
          <w:rFonts w:ascii="Verdana" w:hAnsi="Verdana"/>
          <w:b/>
        </w:rPr>
        <w:t>JESTEŚMY</w:t>
      </w:r>
      <w:r w:rsidRPr="0002152C">
        <w:rPr>
          <w:rFonts w:ascii="Verdana" w:hAnsi="Verdana"/>
        </w:rPr>
        <w:t xml:space="preserve"> związani ofertą przez okres wskazany w Specyfikacji Istotnych Warunków Zamówienia. </w:t>
      </w:r>
    </w:p>
    <w:p w:rsidR="007719A7" w:rsidRPr="0002152C" w:rsidRDefault="007719A7" w:rsidP="005B1DF8">
      <w:pPr>
        <w:spacing w:line="276" w:lineRule="auto"/>
        <w:ind w:left="284"/>
        <w:jc w:val="both"/>
        <w:rPr>
          <w:rFonts w:ascii="Verdana" w:hAnsi="Verdana" w:cs="Courier New"/>
          <w:sz w:val="20"/>
          <w:szCs w:val="20"/>
        </w:rPr>
      </w:pPr>
      <w:r w:rsidRPr="0002152C">
        <w:rPr>
          <w:rFonts w:ascii="Verdana" w:hAnsi="Verdana" w:cs="Courier New"/>
          <w:sz w:val="20"/>
          <w:szCs w:val="20"/>
        </w:rPr>
        <w:t xml:space="preserve">Na potwierdzenie powyższego wnieśliśmy wadium w wysokości </w:t>
      </w:r>
      <w:r w:rsidR="00B23982" w:rsidRPr="0002152C">
        <w:rPr>
          <w:rFonts w:ascii="Verdana" w:hAnsi="Verdana" w:cs="Courier New"/>
          <w:sz w:val="20"/>
          <w:szCs w:val="20"/>
        </w:rPr>
        <w:t>__________</w:t>
      </w:r>
      <w:r w:rsidRPr="0002152C">
        <w:rPr>
          <w:rFonts w:ascii="Verdana" w:hAnsi="Verdana"/>
          <w:sz w:val="20"/>
          <w:szCs w:val="20"/>
        </w:rPr>
        <w:t>PLN w formie _______________</w:t>
      </w:r>
      <w:r w:rsidR="00293111" w:rsidRPr="0002152C">
        <w:rPr>
          <w:rFonts w:ascii="Verdana" w:hAnsi="Verdana"/>
          <w:sz w:val="20"/>
          <w:szCs w:val="20"/>
        </w:rPr>
        <w:t>___________</w:t>
      </w:r>
      <w:r w:rsidRPr="0002152C">
        <w:rPr>
          <w:rFonts w:ascii="Verdana" w:hAnsi="Verdana"/>
          <w:sz w:val="20"/>
          <w:szCs w:val="20"/>
        </w:rPr>
        <w:t>____________________________________</w:t>
      </w:r>
    </w:p>
    <w:p w:rsidR="007719A7" w:rsidRPr="0002152C" w:rsidRDefault="007719A7" w:rsidP="005B1DF8">
      <w:pPr>
        <w:pStyle w:val="Zwykytekst"/>
        <w:spacing w:line="276" w:lineRule="auto"/>
        <w:ind w:left="284" w:hanging="113"/>
        <w:rPr>
          <w:rFonts w:ascii="Verdana" w:hAnsi="Verdana"/>
        </w:rPr>
      </w:pPr>
      <w:r w:rsidRPr="0002152C">
        <w:rPr>
          <w:rFonts w:ascii="Verdana" w:hAnsi="Verdana"/>
          <w:iCs/>
        </w:rPr>
        <w:tab/>
        <w:t>Wadium należy zwrócić przelewem na konto nr ______</w:t>
      </w:r>
      <w:r w:rsidR="00293111" w:rsidRPr="0002152C">
        <w:rPr>
          <w:rFonts w:ascii="Verdana" w:hAnsi="Verdana"/>
          <w:iCs/>
        </w:rPr>
        <w:t>____________________</w:t>
      </w:r>
      <w:r w:rsidRPr="0002152C">
        <w:rPr>
          <w:rFonts w:ascii="Verdana" w:hAnsi="Verdana"/>
          <w:iCs/>
        </w:rPr>
        <w:t>___________________________________________</w:t>
      </w:r>
    </w:p>
    <w:p w:rsidR="007719A7" w:rsidRPr="0002152C" w:rsidRDefault="007719A7" w:rsidP="005B1DF8">
      <w:pPr>
        <w:pStyle w:val="Zwykytekst"/>
        <w:spacing w:line="276" w:lineRule="auto"/>
        <w:ind w:left="2836"/>
        <w:rPr>
          <w:rFonts w:ascii="Verdana" w:hAnsi="Verdana"/>
          <w:i/>
          <w:sz w:val="16"/>
          <w:szCs w:val="16"/>
        </w:rPr>
      </w:pPr>
      <w:r w:rsidRPr="0002152C">
        <w:rPr>
          <w:rFonts w:ascii="Verdana" w:hAnsi="Verdana"/>
          <w:i/>
          <w:iCs/>
          <w:sz w:val="16"/>
          <w:szCs w:val="16"/>
        </w:rPr>
        <w:t xml:space="preserve">(w </w:t>
      </w:r>
      <w:r w:rsidRPr="0002152C">
        <w:rPr>
          <w:rFonts w:ascii="Verdana" w:hAnsi="Verdana"/>
          <w:i/>
          <w:sz w:val="16"/>
          <w:szCs w:val="16"/>
        </w:rPr>
        <w:t>przypadku wniesienia w formie pieniądza)</w:t>
      </w:r>
    </w:p>
    <w:p w:rsidR="00394511" w:rsidRPr="0002152C" w:rsidRDefault="00394511" w:rsidP="005B1DF8">
      <w:pPr>
        <w:pStyle w:val="Zwykytekst1"/>
        <w:numPr>
          <w:ilvl w:val="0"/>
          <w:numId w:val="2"/>
        </w:numPr>
        <w:tabs>
          <w:tab w:val="left" w:pos="284"/>
        </w:tabs>
        <w:spacing w:line="276" w:lineRule="auto"/>
        <w:jc w:val="both"/>
        <w:rPr>
          <w:rFonts w:ascii="Verdana" w:hAnsi="Verdana"/>
        </w:rPr>
      </w:pPr>
      <w:r w:rsidRPr="0002152C">
        <w:rPr>
          <w:rFonts w:ascii="Verdana" w:hAnsi="Verdana"/>
          <w:b/>
        </w:rPr>
        <w:lastRenderedPageBreak/>
        <w:t>OŚWIADCZAMY</w:t>
      </w:r>
      <w:r w:rsidRPr="0002152C">
        <w:rPr>
          <w:rFonts w:ascii="Verdana" w:hAnsi="Verdana"/>
        </w:rPr>
        <w:t>, że następujące części (zakresy) zamówienia wykonamy z udziałem podwykonawców:</w:t>
      </w:r>
    </w:p>
    <w:p w:rsidR="00394511" w:rsidRPr="0002152C" w:rsidRDefault="00394511" w:rsidP="005B1DF8">
      <w:pPr>
        <w:pStyle w:val="Zwykytekst1"/>
        <w:tabs>
          <w:tab w:val="left" w:pos="284"/>
        </w:tabs>
        <w:spacing w:line="276" w:lineRule="auto"/>
        <w:jc w:val="both"/>
        <w:rPr>
          <w:rFonts w:ascii="Verdana" w:hAnsi="Verdana"/>
        </w:rPr>
      </w:pPr>
    </w:p>
    <w:tbl>
      <w:tblPr>
        <w:tblStyle w:val="Tabela-Siatka1"/>
        <w:tblW w:w="7225" w:type="dxa"/>
        <w:jc w:val="center"/>
        <w:tblLook w:val="04A0" w:firstRow="1" w:lastRow="0" w:firstColumn="1" w:lastColumn="0" w:noHBand="0" w:noVBand="1"/>
      </w:tblPr>
      <w:tblGrid>
        <w:gridCol w:w="638"/>
        <w:gridCol w:w="3468"/>
        <w:gridCol w:w="3119"/>
      </w:tblGrid>
      <w:tr w:rsidR="00394511" w:rsidRPr="0002152C" w:rsidTr="00AD4B29">
        <w:trPr>
          <w:trHeight w:val="1266"/>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394511" w:rsidRPr="0002152C" w:rsidRDefault="00394511" w:rsidP="005B1DF8">
            <w:pPr>
              <w:spacing w:line="276" w:lineRule="auto"/>
              <w:jc w:val="center"/>
              <w:rPr>
                <w:rFonts w:ascii="Verdana" w:eastAsiaTheme="minorHAnsi" w:hAnsi="Verdana" w:cs="Arial"/>
                <w:sz w:val="16"/>
                <w:szCs w:val="16"/>
                <w:lang w:eastAsia="en-US"/>
              </w:rPr>
            </w:pPr>
            <w:r w:rsidRPr="0002152C">
              <w:rPr>
                <w:rFonts w:ascii="Verdana" w:eastAsiaTheme="minorHAnsi" w:hAnsi="Verdana" w:cs="Arial"/>
                <w:sz w:val="16"/>
                <w:szCs w:val="16"/>
                <w:lang w:eastAsia="en-US"/>
              </w:rPr>
              <w:t>Zakres</w:t>
            </w:r>
          </w:p>
        </w:tc>
        <w:tc>
          <w:tcPr>
            <w:tcW w:w="3119" w:type="dxa"/>
            <w:shd w:val="clear" w:color="auto" w:fill="D9D9D9" w:themeFill="background1" w:themeFillShade="D9"/>
            <w:vAlign w:val="center"/>
          </w:tcPr>
          <w:p w:rsidR="00394511" w:rsidRPr="0002152C" w:rsidRDefault="00394511" w:rsidP="005B1DF8">
            <w:pPr>
              <w:spacing w:line="276" w:lineRule="auto"/>
              <w:jc w:val="center"/>
              <w:rPr>
                <w:rFonts w:ascii="Verdana" w:eastAsiaTheme="minorHAnsi" w:hAnsi="Verdana" w:cstheme="minorBidi"/>
                <w:sz w:val="16"/>
                <w:szCs w:val="16"/>
                <w:lang w:eastAsia="en-US"/>
              </w:rPr>
            </w:pPr>
            <w:r w:rsidRPr="0002152C">
              <w:rPr>
                <w:rFonts w:ascii="Verdana" w:eastAsiaTheme="minorHAnsi" w:hAnsi="Verdana" w:cstheme="minorBidi"/>
                <w:sz w:val="16"/>
                <w:szCs w:val="16"/>
                <w:lang w:eastAsia="en-US"/>
              </w:rPr>
              <w:t>Podwykonawca</w:t>
            </w:r>
          </w:p>
          <w:p w:rsidR="00394511" w:rsidRPr="0002152C" w:rsidRDefault="00394511" w:rsidP="005B1DF8">
            <w:pPr>
              <w:spacing w:line="276" w:lineRule="auto"/>
              <w:jc w:val="center"/>
              <w:rPr>
                <w:rFonts w:ascii="Verdana" w:eastAsiaTheme="minorHAnsi" w:hAnsi="Verdana" w:cstheme="minorBidi"/>
                <w:sz w:val="16"/>
                <w:szCs w:val="16"/>
                <w:lang w:eastAsia="en-US"/>
              </w:rPr>
            </w:pPr>
            <w:r w:rsidRPr="0002152C">
              <w:rPr>
                <w:rFonts w:ascii="Verdana" w:eastAsiaTheme="minorHAnsi" w:hAnsi="Verdana" w:cstheme="minorBidi"/>
                <w:sz w:val="16"/>
                <w:szCs w:val="16"/>
                <w:lang w:eastAsia="en-US"/>
              </w:rPr>
              <w:t>(nazwa i adres)</w:t>
            </w:r>
          </w:p>
          <w:p w:rsidR="00394511" w:rsidRPr="0002152C" w:rsidRDefault="00394511" w:rsidP="005B1DF8">
            <w:pPr>
              <w:spacing w:line="276" w:lineRule="auto"/>
              <w:jc w:val="center"/>
              <w:rPr>
                <w:rFonts w:ascii="Verdana" w:eastAsiaTheme="minorHAnsi" w:hAnsi="Verdana" w:cstheme="minorBidi"/>
                <w:i/>
                <w:sz w:val="14"/>
                <w:szCs w:val="14"/>
                <w:lang w:eastAsia="en-US"/>
              </w:rPr>
            </w:pPr>
          </w:p>
        </w:tc>
      </w:tr>
      <w:tr w:rsidR="00394511" w:rsidRPr="0002152C" w:rsidTr="00AD4B29">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rsidR="00394511" w:rsidRPr="0002152C" w:rsidRDefault="00394511" w:rsidP="005B1DF8">
            <w:pPr>
              <w:spacing w:line="276" w:lineRule="auto"/>
              <w:jc w:val="center"/>
              <w:rPr>
                <w:rFonts w:ascii="Verdana" w:eastAsiaTheme="minorHAnsi" w:hAnsi="Verdana" w:cstheme="minorBidi"/>
                <w:sz w:val="16"/>
                <w:szCs w:val="16"/>
                <w:lang w:eastAsia="en-US"/>
              </w:rPr>
            </w:pPr>
            <w:r w:rsidRPr="0002152C">
              <w:rPr>
                <w:rFonts w:ascii="Verdana" w:eastAsiaTheme="minorHAnsi" w:hAnsi="Verdana" w:cstheme="minorBidi"/>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394511" w:rsidRPr="0002152C" w:rsidRDefault="00394511" w:rsidP="005B1DF8">
            <w:pPr>
              <w:spacing w:line="276" w:lineRule="auto"/>
              <w:rPr>
                <w:rFonts w:ascii="Verdana" w:eastAsiaTheme="minorHAnsi" w:hAnsi="Verdana" w:cs="Arial"/>
                <w:sz w:val="16"/>
                <w:szCs w:val="16"/>
                <w:lang w:eastAsia="en-US"/>
              </w:rPr>
            </w:pPr>
          </w:p>
        </w:tc>
        <w:tc>
          <w:tcPr>
            <w:tcW w:w="3119" w:type="dxa"/>
            <w:vAlign w:val="center"/>
          </w:tcPr>
          <w:p w:rsidR="00394511" w:rsidRPr="0002152C" w:rsidRDefault="00394511" w:rsidP="005B1DF8">
            <w:pPr>
              <w:spacing w:line="276" w:lineRule="auto"/>
              <w:rPr>
                <w:rFonts w:ascii="Verdana" w:eastAsiaTheme="minorHAnsi" w:hAnsi="Verdana" w:cstheme="minorBidi"/>
                <w:sz w:val="16"/>
                <w:szCs w:val="16"/>
                <w:lang w:eastAsia="en-US"/>
              </w:rPr>
            </w:pPr>
          </w:p>
        </w:tc>
      </w:tr>
      <w:tr w:rsidR="00394511" w:rsidRPr="0002152C" w:rsidTr="00AD4B29">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rsidR="00394511" w:rsidRPr="0002152C" w:rsidRDefault="00394511" w:rsidP="005B1DF8">
            <w:pPr>
              <w:spacing w:line="276" w:lineRule="auto"/>
              <w:jc w:val="center"/>
              <w:rPr>
                <w:rFonts w:ascii="Verdana" w:eastAsiaTheme="minorHAnsi" w:hAnsi="Verdana" w:cstheme="minorBidi"/>
                <w:sz w:val="16"/>
                <w:szCs w:val="16"/>
                <w:lang w:eastAsia="en-US"/>
              </w:rPr>
            </w:pPr>
            <w:r w:rsidRPr="0002152C">
              <w:rPr>
                <w:rFonts w:ascii="Verdana" w:eastAsiaTheme="minorHAnsi" w:hAnsi="Verdana" w:cstheme="minorBidi"/>
                <w:sz w:val="16"/>
                <w:szCs w:val="16"/>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394511" w:rsidRPr="0002152C" w:rsidRDefault="00394511" w:rsidP="005B1DF8">
            <w:pPr>
              <w:spacing w:line="276" w:lineRule="auto"/>
              <w:rPr>
                <w:rFonts w:ascii="Verdana" w:eastAsiaTheme="minorHAnsi" w:hAnsi="Verdana" w:cs="Arial"/>
                <w:sz w:val="16"/>
                <w:szCs w:val="16"/>
                <w:lang w:eastAsia="en-US"/>
              </w:rPr>
            </w:pPr>
          </w:p>
        </w:tc>
        <w:tc>
          <w:tcPr>
            <w:tcW w:w="3119" w:type="dxa"/>
            <w:vAlign w:val="center"/>
          </w:tcPr>
          <w:p w:rsidR="00394511" w:rsidRPr="0002152C" w:rsidRDefault="00394511" w:rsidP="005B1DF8">
            <w:pPr>
              <w:spacing w:line="276" w:lineRule="auto"/>
              <w:rPr>
                <w:rFonts w:ascii="Verdana" w:eastAsiaTheme="minorHAnsi" w:hAnsi="Verdana" w:cstheme="minorBidi"/>
                <w:sz w:val="16"/>
                <w:szCs w:val="16"/>
                <w:lang w:eastAsia="en-US"/>
              </w:rPr>
            </w:pPr>
          </w:p>
        </w:tc>
      </w:tr>
    </w:tbl>
    <w:p w:rsidR="007719A7" w:rsidRPr="0002152C" w:rsidRDefault="007719A7" w:rsidP="005B1DF8">
      <w:pPr>
        <w:pStyle w:val="Zwykytekst1"/>
        <w:numPr>
          <w:ilvl w:val="0"/>
          <w:numId w:val="2"/>
        </w:numPr>
        <w:tabs>
          <w:tab w:val="left" w:pos="426"/>
        </w:tabs>
        <w:spacing w:after="120" w:line="276" w:lineRule="auto"/>
        <w:ind w:left="426" w:hanging="426"/>
        <w:jc w:val="both"/>
        <w:rPr>
          <w:rFonts w:ascii="Verdana" w:hAnsi="Verdana"/>
        </w:rPr>
      </w:pPr>
      <w:r w:rsidRPr="0002152C">
        <w:rPr>
          <w:rFonts w:ascii="Verdana" w:hAnsi="Verdana"/>
          <w:b/>
        </w:rPr>
        <w:t>OŚWIADCZAMY</w:t>
      </w:r>
      <w:r w:rsidRPr="0002152C">
        <w:rPr>
          <w:rFonts w:ascii="Verdana" w:hAnsi="Verdan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rsidR="007719A7" w:rsidRPr="0002152C" w:rsidRDefault="007719A7" w:rsidP="005B1DF8">
      <w:pPr>
        <w:pStyle w:val="Zwykytekst1"/>
        <w:numPr>
          <w:ilvl w:val="0"/>
          <w:numId w:val="2"/>
        </w:numPr>
        <w:spacing w:after="120" w:line="276" w:lineRule="auto"/>
        <w:ind w:left="425" w:hanging="425"/>
        <w:jc w:val="both"/>
        <w:rPr>
          <w:rFonts w:ascii="Verdana" w:hAnsi="Verdana"/>
        </w:rPr>
      </w:pPr>
      <w:r w:rsidRPr="0002152C">
        <w:rPr>
          <w:rFonts w:ascii="Verdana" w:hAnsi="Verdana"/>
          <w:b/>
        </w:rPr>
        <w:t>OŚWIADCZAMY,</w:t>
      </w:r>
      <w:r w:rsidRPr="0002152C">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7719A7" w:rsidRPr="0002152C" w:rsidRDefault="007719A7" w:rsidP="005B1DF8">
      <w:pPr>
        <w:pStyle w:val="Zwykytekst1"/>
        <w:numPr>
          <w:ilvl w:val="0"/>
          <w:numId w:val="2"/>
        </w:numPr>
        <w:tabs>
          <w:tab w:val="left" w:pos="426"/>
        </w:tabs>
        <w:spacing w:after="120" w:line="276" w:lineRule="auto"/>
        <w:ind w:left="425" w:hanging="425"/>
        <w:jc w:val="both"/>
        <w:rPr>
          <w:rFonts w:ascii="Verdana" w:hAnsi="Verdana"/>
        </w:rPr>
      </w:pPr>
      <w:r w:rsidRPr="0002152C">
        <w:rPr>
          <w:rFonts w:ascii="Verdana" w:hAnsi="Verdana"/>
          <w:b/>
        </w:rPr>
        <w:t xml:space="preserve">OFERTĘ </w:t>
      </w:r>
      <w:r w:rsidRPr="0002152C">
        <w:rPr>
          <w:rFonts w:ascii="Verdana" w:hAnsi="Verdana"/>
        </w:rPr>
        <w:t>składamy na _________ stronach.</w:t>
      </w:r>
    </w:p>
    <w:p w:rsidR="001B14C9" w:rsidRPr="0002152C" w:rsidRDefault="001B14C9" w:rsidP="005B1DF8">
      <w:pPr>
        <w:pStyle w:val="Zwykytekst1"/>
        <w:numPr>
          <w:ilvl w:val="0"/>
          <w:numId w:val="2"/>
        </w:numPr>
        <w:spacing w:after="120" w:line="276" w:lineRule="auto"/>
        <w:ind w:left="426" w:hanging="426"/>
        <w:jc w:val="both"/>
        <w:rPr>
          <w:rFonts w:ascii="Verdana" w:hAnsi="Verdana"/>
        </w:rPr>
      </w:pPr>
      <w:r w:rsidRPr="0002152C">
        <w:rPr>
          <w:rFonts w:ascii="Verdana" w:hAnsi="Verdana"/>
          <w:b/>
        </w:rPr>
        <w:t>WSZELKĄ KORESPONDENCJĘ</w:t>
      </w:r>
      <w:r w:rsidRPr="0002152C">
        <w:rPr>
          <w:rFonts w:ascii="Verdana" w:hAnsi="Verdana"/>
        </w:rPr>
        <w:t xml:space="preserve"> w sprawie postępowania należy kierować na poniższy adres:</w:t>
      </w:r>
    </w:p>
    <w:p w:rsidR="001B14C9" w:rsidRPr="0002152C" w:rsidRDefault="001B14C9" w:rsidP="005B1DF8">
      <w:pPr>
        <w:pStyle w:val="Zwykytekst1"/>
        <w:spacing w:after="120" w:line="276" w:lineRule="auto"/>
        <w:ind w:left="426"/>
        <w:jc w:val="both"/>
        <w:rPr>
          <w:rFonts w:ascii="Verdana" w:hAnsi="Verdana"/>
        </w:rPr>
      </w:pPr>
      <w:r w:rsidRPr="0002152C">
        <w:rPr>
          <w:rFonts w:ascii="Verdana" w:hAnsi="Verdana"/>
        </w:rPr>
        <w:t>Imię i nazwisko: ______________________________________________________</w:t>
      </w:r>
    </w:p>
    <w:p w:rsidR="001B14C9" w:rsidRPr="0002152C" w:rsidRDefault="001B14C9" w:rsidP="005B1DF8">
      <w:pPr>
        <w:pStyle w:val="Zwykytekst1"/>
        <w:spacing w:after="120" w:line="276" w:lineRule="auto"/>
        <w:ind w:left="426"/>
        <w:jc w:val="both"/>
        <w:rPr>
          <w:rFonts w:ascii="Verdana" w:hAnsi="Verdana"/>
        </w:rPr>
      </w:pPr>
      <w:r w:rsidRPr="0002152C">
        <w:rPr>
          <w:rFonts w:ascii="Verdana" w:hAnsi="Verdana"/>
        </w:rPr>
        <w:t>Adres:______________________________________________________________</w:t>
      </w:r>
    </w:p>
    <w:p w:rsidR="001B14C9" w:rsidRPr="0002152C" w:rsidRDefault="001B14C9" w:rsidP="005B1DF8">
      <w:pPr>
        <w:pStyle w:val="Zwykytekst1"/>
        <w:tabs>
          <w:tab w:val="left" w:pos="426"/>
        </w:tabs>
        <w:spacing w:after="120" w:line="276" w:lineRule="auto"/>
        <w:ind w:left="425"/>
        <w:jc w:val="both"/>
        <w:rPr>
          <w:rFonts w:ascii="Verdana" w:hAnsi="Verdana"/>
        </w:rPr>
      </w:pPr>
      <w:r w:rsidRPr="0002152C">
        <w:rPr>
          <w:rFonts w:ascii="Verdana" w:hAnsi="Verdana"/>
        </w:rPr>
        <w:t>tel. _______________ fax _______________ e-mail: ________________________</w:t>
      </w:r>
    </w:p>
    <w:p w:rsidR="007719A7" w:rsidRPr="0002152C" w:rsidRDefault="007719A7" w:rsidP="005B1DF8">
      <w:pPr>
        <w:pStyle w:val="Zwykytekst1"/>
        <w:numPr>
          <w:ilvl w:val="0"/>
          <w:numId w:val="2"/>
        </w:numPr>
        <w:tabs>
          <w:tab w:val="left" w:pos="426"/>
        </w:tabs>
        <w:spacing w:line="276" w:lineRule="auto"/>
        <w:ind w:left="426" w:hanging="426"/>
        <w:jc w:val="both"/>
        <w:rPr>
          <w:rFonts w:ascii="Verdana" w:hAnsi="Verdana"/>
        </w:rPr>
      </w:pPr>
      <w:r w:rsidRPr="0002152C">
        <w:rPr>
          <w:rFonts w:ascii="Verdana" w:hAnsi="Verdana"/>
          <w:b/>
        </w:rPr>
        <w:t xml:space="preserve">ZAŁĄCZNIKAMI </w:t>
      </w:r>
      <w:r w:rsidRPr="0002152C">
        <w:rPr>
          <w:rFonts w:ascii="Verdana" w:hAnsi="Verdana"/>
        </w:rPr>
        <w:t>do oferty, stanowiącymi jej integralną część są:</w:t>
      </w:r>
    </w:p>
    <w:p w:rsidR="007719A7" w:rsidRPr="0002152C" w:rsidRDefault="007719A7" w:rsidP="005B1DF8">
      <w:pPr>
        <w:pStyle w:val="Zwykytekst1"/>
        <w:tabs>
          <w:tab w:val="left" w:pos="1080"/>
        </w:tabs>
        <w:spacing w:before="120" w:after="120" w:line="276" w:lineRule="auto"/>
        <w:jc w:val="both"/>
        <w:rPr>
          <w:rFonts w:ascii="Verdana" w:hAnsi="Verdana"/>
        </w:rPr>
      </w:pPr>
      <w:r w:rsidRPr="0002152C">
        <w:rPr>
          <w:rFonts w:ascii="Verdana" w:hAnsi="Verdana"/>
        </w:rPr>
        <w:t>______________________________________________________________________________________________________________________________________________</w:t>
      </w:r>
    </w:p>
    <w:p w:rsidR="007719A7" w:rsidRPr="0002152C" w:rsidRDefault="007719A7" w:rsidP="005B1DF8">
      <w:pPr>
        <w:pStyle w:val="Zwykytekst1"/>
        <w:numPr>
          <w:ilvl w:val="0"/>
          <w:numId w:val="2"/>
        </w:numPr>
        <w:tabs>
          <w:tab w:val="left" w:pos="426"/>
        </w:tabs>
        <w:spacing w:line="276" w:lineRule="auto"/>
        <w:ind w:left="426" w:hanging="426"/>
        <w:jc w:val="both"/>
        <w:rPr>
          <w:rFonts w:ascii="Verdana" w:hAnsi="Verdana"/>
        </w:rPr>
      </w:pPr>
      <w:r w:rsidRPr="0002152C">
        <w:rPr>
          <w:rFonts w:ascii="Verdana" w:hAnsi="Verdana"/>
          <w:b/>
        </w:rPr>
        <w:t>WRAZ Z OFERTĄ</w:t>
      </w:r>
      <w:r w:rsidRPr="0002152C">
        <w:rPr>
          <w:rFonts w:ascii="Verdana" w:hAnsi="Verdana"/>
        </w:rPr>
        <w:t xml:space="preserve"> składamy następujące</w:t>
      </w:r>
      <w:r w:rsidR="001B14C9" w:rsidRPr="0002152C">
        <w:rPr>
          <w:rFonts w:ascii="Verdana" w:hAnsi="Verdana"/>
        </w:rPr>
        <w:t xml:space="preserve"> oświadczenia i dokumenty na __</w:t>
      </w:r>
      <w:r w:rsidRPr="0002152C">
        <w:rPr>
          <w:rFonts w:ascii="Verdana" w:hAnsi="Verdana"/>
        </w:rPr>
        <w:t xml:space="preserve"> stronach:</w:t>
      </w:r>
    </w:p>
    <w:p w:rsidR="007719A7" w:rsidRPr="0002152C" w:rsidRDefault="007719A7" w:rsidP="005B1DF8">
      <w:pPr>
        <w:spacing w:before="120" w:line="276" w:lineRule="auto"/>
        <w:rPr>
          <w:rFonts w:ascii="Verdana" w:hAnsi="Verdana"/>
          <w:sz w:val="20"/>
          <w:szCs w:val="20"/>
        </w:rPr>
      </w:pPr>
      <w:r w:rsidRPr="0002152C">
        <w:rPr>
          <w:rFonts w:ascii="Verdana" w:hAnsi="Verdana"/>
          <w:sz w:val="20"/>
          <w:szCs w:val="20"/>
        </w:rPr>
        <w:t>- __________________________________________________________________</w:t>
      </w:r>
      <w:r w:rsidR="00191904" w:rsidRPr="0002152C">
        <w:rPr>
          <w:rFonts w:ascii="Verdana" w:hAnsi="Verdana"/>
          <w:sz w:val="20"/>
          <w:szCs w:val="20"/>
        </w:rPr>
        <w:t>____</w:t>
      </w:r>
    </w:p>
    <w:p w:rsidR="00191904" w:rsidRPr="0002152C" w:rsidRDefault="00191904" w:rsidP="005B1DF8">
      <w:pPr>
        <w:spacing w:before="120" w:line="276" w:lineRule="auto"/>
        <w:rPr>
          <w:rFonts w:ascii="Verdana" w:hAnsi="Verdana"/>
          <w:sz w:val="20"/>
          <w:szCs w:val="20"/>
        </w:rPr>
      </w:pPr>
      <w:r w:rsidRPr="0002152C">
        <w:rPr>
          <w:rFonts w:ascii="Verdana" w:hAnsi="Verdana"/>
          <w:sz w:val="20"/>
          <w:szCs w:val="20"/>
        </w:rPr>
        <w:t>- ______________________________________________________________________</w:t>
      </w:r>
    </w:p>
    <w:p w:rsidR="007719A7" w:rsidRPr="0002152C" w:rsidRDefault="007719A7" w:rsidP="005B1DF8">
      <w:pPr>
        <w:pStyle w:val="Zwykytekst1"/>
        <w:spacing w:before="120" w:line="276" w:lineRule="auto"/>
        <w:jc w:val="both"/>
        <w:rPr>
          <w:rFonts w:ascii="Verdana" w:hAnsi="Verdana"/>
        </w:rPr>
      </w:pPr>
    </w:p>
    <w:p w:rsidR="007719A7" w:rsidRPr="0002152C" w:rsidRDefault="007719A7" w:rsidP="005B1DF8">
      <w:pPr>
        <w:pStyle w:val="Zwykytekst1"/>
        <w:spacing w:before="120" w:line="276" w:lineRule="auto"/>
        <w:rPr>
          <w:rFonts w:ascii="Verdana" w:hAnsi="Verdana"/>
        </w:rPr>
      </w:pPr>
      <w:r w:rsidRPr="0002152C">
        <w:rPr>
          <w:rFonts w:ascii="Verdana" w:hAnsi="Verdana"/>
        </w:rPr>
        <w:t>__________________ dnia __ __ ____ roku</w:t>
      </w:r>
    </w:p>
    <w:p w:rsidR="007719A7" w:rsidRPr="0002152C" w:rsidRDefault="007719A7" w:rsidP="005B1DF8">
      <w:pPr>
        <w:pStyle w:val="Zwykytekst1"/>
        <w:spacing w:before="120" w:line="276" w:lineRule="auto"/>
        <w:ind w:firstLine="3960"/>
        <w:jc w:val="center"/>
        <w:rPr>
          <w:rFonts w:ascii="Verdana" w:hAnsi="Verdana"/>
          <w:i/>
        </w:rPr>
      </w:pPr>
      <w:r w:rsidRPr="0002152C">
        <w:rPr>
          <w:rFonts w:ascii="Verdana" w:hAnsi="Verdana"/>
          <w:i/>
        </w:rPr>
        <w:t>_____________________________________</w:t>
      </w:r>
    </w:p>
    <w:p w:rsidR="007719A7" w:rsidRPr="0002152C" w:rsidRDefault="007719A7" w:rsidP="005B1DF8">
      <w:pPr>
        <w:pStyle w:val="Zwykytekst1"/>
        <w:spacing w:before="120" w:line="276" w:lineRule="auto"/>
        <w:ind w:firstLine="3960"/>
        <w:jc w:val="center"/>
        <w:rPr>
          <w:rFonts w:ascii="Verdana" w:hAnsi="Verdana"/>
          <w:i/>
          <w:sz w:val="16"/>
          <w:szCs w:val="16"/>
        </w:rPr>
      </w:pPr>
      <w:r w:rsidRPr="0002152C">
        <w:rPr>
          <w:rFonts w:ascii="Verdana" w:hAnsi="Verdana"/>
          <w:i/>
          <w:sz w:val="16"/>
          <w:szCs w:val="16"/>
        </w:rPr>
        <w:t>(podpis Wykonawcy/Pełnomocnika)</w:t>
      </w:r>
    </w:p>
    <w:p w:rsidR="007719A7" w:rsidRPr="0002152C" w:rsidRDefault="007719A7" w:rsidP="005B1DF8">
      <w:pPr>
        <w:pStyle w:val="Zwykytekst1"/>
        <w:spacing w:before="120" w:line="276" w:lineRule="auto"/>
        <w:jc w:val="both"/>
        <w:rPr>
          <w:rFonts w:ascii="Verdana" w:hAnsi="Verdana"/>
        </w:rPr>
      </w:pPr>
      <w:r w:rsidRPr="0002152C">
        <w:rPr>
          <w:rFonts w:ascii="Verdana" w:hAnsi="Verdana"/>
        </w:rPr>
        <w:t>* niepotrzebne skreślić</w:t>
      </w:r>
    </w:p>
    <w:p w:rsidR="00C47C11" w:rsidRPr="0002152C" w:rsidRDefault="00C47C11" w:rsidP="005B1DF8">
      <w:pPr>
        <w:spacing w:line="276" w:lineRule="auto"/>
        <w:jc w:val="right"/>
        <w:rPr>
          <w:rFonts w:ascii="Arial" w:hAnsi="Arial" w:cs="Arial"/>
          <w:b/>
          <w:sz w:val="20"/>
          <w:szCs w:val="20"/>
        </w:rPr>
        <w:sectPr w:rsidR="00C47C11" w:rsidRPr="0002152C" w:rsidSect="00BD54B9">
          <w:footerReference w:type="default" r:id="rId9"/>
          <w:footerReference w:type="first" r:id="rId10"/>
          <w:pgSz w:w="11907" w:h="16840"/>
          <w:pgMar w:top="851" w:right="1418" w:bottom="1418" w:left="1418" w:header="567" w:footer="709" w:gutter="0"/>
          <w:cols w:space="708"/>
          <w:titlePg/>
          <w:docGrid w:linePitch="326"/>
        </w:sectPr>
      </w:pPr>
    </w:p>
    <w:p w:rsidR="00820DFD" w:rsidRPr="0002152C" w:rsidRDefault="00820DFD" w:rsidP="005B1DF8">
      <w:pPr>
        <w:spacing w:line="276" w:lineRule="auto"/>
        <w:ind w:firstLine="3402"/>
        <w:jc w:val="right"/>
        <w:rPr>
          <w:rFonts w:ascii="Arial" w:eastAsia="Calibri" w:hAnsi="Arial" w:cs="Arial"/>
          <w:b/>
          <w:sz w:val="20"/>
          <w:szCs w:val="20"/>
        </w:rPr>
      </w:pPr>
      <w:r w:rsidRPr="0002152C">
        <w:rPr>
          <w:noProof/>
        </w:rPr>
        <w:lastRenderedPageBreak/>
        <mc:AlternateContent>
          <mc:Choice Requires="wps">
            <w:drawing>
              <wp:anchor distT="0" distB="0" distL="114935" distR="114935" simplePos="0" relativeHeight="251664896" behindDoc="0" locked="0" layoutInCell="1" allowOverlap="1" wp14:anchorId="6413CD49" wp14:editId="66B75E2E">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145F75" w:rsidRDefault="00145F75" w:rsidP="00820DFD">
                            <w:pPr>
                              <w:jc w:val="center"/>
                              <w:rPr>
                                <w:i/>
                                <w:sz w:val="18"/>
                              </w:rPr>
                            </w:pPr>
                          </w:p>
                          <w:p w:rsidR="00145F75" w:rsidRDefault="00145F75" w:rsidP="00820DFD">
                            <w:pPr>
                              <w:rPr>
                                <w:rFonts w:ascii="Verdana" w:hAnsi="Verdana"/>
                                <w:i/>
                                <w:sz w:val="16"/>
                                <w:szCs w:val="16"/>
                              </w:rPr>
                            </w:pPr>
                          </w:p>
                          <w:p w:rsidR="00145F75" w:rsidRDefault="00145F75" w:rsidP="00820DFD">
                            <w:pPr>
                              <w:rPr>
                                <w:rFonts w:ascii="Verdana" w:hAnsi="Verdana"/>
                                <w:i/>
                                <w:sz w:val="16"/>
                                <w:szCs w:val="16"/>
                              </w:rPr>
                            </w:pPr>
                          </w:p>
                          <w:p w:rsidR="00145F75" w:rsidRDefault="00145F75" w:rsidP="00820DFD">
                            <w:pPr>
                              <w:rPr>
                                <w:rFonts w:ascii="Verdana" w:hAnsi="Verdana"/>
                                <w:i/>
                                <w:sz w:val="16"/>
                                <w:szCs w:val="16"/>
                              </w:rPr>
                            </w:pPr>
                          </w:p>
                          <w:p w:rsidR="00145F75" w:rsidRDefault="00145F75" w:rsidP="00820DFD">
                            <w:pPr>
                              <w:rPr>
                                <w:rFonts w:ascii="Verdana" w:hAnsi="Verdana"/>
                                <w:i/>
                                <w:sz w:val="16"/>
                                <w:szCs w:val="16"/>
                              </w:rPr>
                            </w:pPr>
                          </w:p>
                          <w:p w:rsidR="00145F75" w:rsidRDefault="00145F75" w:rsidP="00820DFD">
                            <w:pPr>
                              <w:rPr>
                                <w:rFonts w:ascii="Verdana" w:hAnsi="Verdana"/>
                                <w:i/>
                                <w:sz w:val="14"/>
                                <w:szCs w:val="14"/>
                              </w:rPr>
                            </w:pPr>
                          </w:p>
                          <w:p w:rsidR="00145F75" w:rsidRDefault="00145F75" w:rsidP="00820DFD">
                            <w:pPr>
                              <w:rPr>
                                <w:rFonts w:ascii="Verdana" w:hAnsi="Verdana"/>
                                <w:i/>
                                <w:sz w:val="14"/>
                                <w:szCs w:val="14"/>
                              </w:rPr>
                            </w:pPr>
                          </w:p>
                          <w:p w:rsidR="00145F75" w:rsidRDefault="00145F75"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34" o:spid="_x0000_s1026" type="#_x0000_t202" style="position:absolute;left:0;text-align:left;margin-left:-.75pt;margin-top:25.5pt;width:165.15pt;height:93.5pt;z-index:2516648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" strokeweight=".5pt">
                <v:textbox inset="7.45pt,3.85pt,7.45pt,3.85pt">
                  <w:txbxContent>
                    <w:p w:rsidR="00145F75" w:rsidRDefault="00145F75" w:rsidP="00820DFD">
                      <w:pPr>
                        <w:jc w:val="center"/>
                        <w:rPr>
                          <w:i/>
                          <w:sz w:val="18"/>
                        </w:rPr>
                      </w:pPr>
                    </w:p>
                    <w:p w:rsidR="00145F75" w:rsidRDefault="00145F75" w:rsidP="00820DFD">
                      <w:pPr>
                        <w:rPr>
                          <w:rFonts w:ascii="Verdana" w:hAnsi="Verdana"/>
                          <w:i/>
                          <w:sz w:val="16"/>
                          <w:szCs w:val="16"/>
                        </w:rPr>
                      </w:pPr>
                    </w:p>
                    <w:p w:rsidR="00145F75" w:rsidRDefault="00145F75" w:rsidP="00820DFD">
                      <w:pPr>
                        <w:rPr>
                          <w:rFonts w:ascii="Verdana" w:hAnsi="Verdana"/>
                          <w:i/>
                          <w:sz w:val="16"/>
                          <w:szCs w:val="16"/>
                        </w:rPr>
                      </w:pPr>
                    </w:p>
                    <w:p w:rsidR="00145F75" w:rsidRDefault="00145F75" w:rsidP="00820DFD">
                      <w:pPr>
                        <w:rPr>
                          <w:rFonts w:ascii="Verdana" w:hAnsi="Verdana"/>
                          <w:i/>
                          <w:sz w:val="16"/>
                          <w:szCs w:val="16"/>
                        </w:rPr>
                      </w:pPr>
                    </w:p>
                    <w:p w:rsidR="00145F75" w:rsidRDefault="00145F75" w:rsidP="00820DFD">
                      <w:pPr>
                        <w:rPr>
                          <w:rFonts w:ascii="Verdana" w:hAnsi="Verdana"/>
                          <w:i/>
                          <w:sz w:val="16"/>
                          <w:szCs w:val="16"/>
                        </w:rPr>
                      </w:pPr>
                    </w:p>
                    <w:p w:rsidR="00145F75" w:rsidRDefault="00145F75" w:rsidP="00820DFD">
                      <w:pPr>
                        <w:rPr>
                          <w:rFonts w:ascii="Verdana" w:hAnsi="Verdana"/>
                          <w:i/>
                          <w:sz w:val="14"/>
                          <w:szCs w:val="14"/>
                        </w:rPr>
                      </w:pPr>
                    </w:p>
                    <w:p w:rsidR="00145F75" w:rsidRDefault="00145F75" w:rsidP="00820DFD">
                      <w:pPr>
                        <w:rPr>
                          <w:rFonts w:ascii="Verdana" w:hAnsi="Verdana"/>
                          <w:i/>
                          <w:sz w:val="14"/>
                          <w:szCs w:val="14"/>
                        </w:rPr>
                      </w:pPr>
                    </w:p>
                    <w:p w:rsidR="00145F75" w:rsidRDefault="00145F75" w:rsidP="00820DFD">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8D5887">
        <w:rPr>
          <w:noProof/>
        </w:rPr>
        <mc:AlternateContent>
          <mc:Choice Requires="wps">
            <w:drawing>
              <wp:anchor distT="0" distB="0" distL="114935" distR="114935" simplePos="0" relativeHeight="251665920" behindDoc="0" locked="0" layoutInCell="1" allowOverlap="1" wp14:anchorId="23A503CC" wp14:editId="0C8F70F8">
                <wp:simplePos x="0" y="0"/>
                <wp:positionH relativeFrom="column">
                  <wp:posOffset>2091055</wp:posOffset>
                </wp:positionH>
                <wp:positionV relativeFrom="paragraph">
                  <wp:posOffset>319405</wp:posOffset>
                </wp:positionV>
                <wp:extent cx="4183380" cy="1187450"/>
                <wp:effectExtent l="0" t="0" r="26670" b="12700"/>
                <wp:wrapTight wrapText="bothSides">
                  <wp:wrapPolygon edited="0">
                    <wp:start x="0" y="0"/>
                    <wp:lineTo x="0" y="21484"/>
                    <wp:lineTo x="21639" y="21484"/>
                    <wp:lineTo x="21639"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3380" cy="1187450"/>
                        </a:xfrm>
                        <a:prstGeom prst="rect">
                          <a:avLst/>
                        </a:prstGeom>
                        <a:solidFill>
                          <a:srgbClr val="C0C0C0"/>
                        </a:solidFill>
                        <a:ln w="6350">
                          <a:solidFill>
                            <a:srgbClr val="000000"/>
                          </a:solidFill>
                          <a:miter lim="800000"/>
                          <a:headEnd/>
                          <a:tailEnd/>
                        </a:ln>
                      </wps:spPr>
                      <wps:txbx>
                        <w:txbxContent>
                          <w:p w:rsidR="00145F75" w:rsidRDefault="00145F75" w:rsidP="00820DFD">
                            <w:pPr>
                              <w:jc w:val="center"/>
                              <w:rPr>
                                <w:rFonts w:ascii="Verdana" w:hAnsi="Verdana"/>
                                <w:b/>
                                <w:sz w:val="20"/>
                                <w:szCs w:val="20"/>
                              </w:rPr>
                            </w:pPr>
                          </w:p>
                          <w:p w:rsidR="00145F75" w:rsidRDefault="00145F75" w:rsidP="00820DFD">
                            <w:pPr>
                              <w:jc w:val="center"/>
                              <w:rPr>
                                <w:rFonts w:ascii="Verdana" w:hAnsi="Verdana"/>
                                <w:b/>
                                <w:sz w:val="20"/>
                                <w:szCs w:val="20"/>
                              </w:rPr>
                            </w:pPr>
                          </w:p>
                          <w:p w:rsidR="00145F75" w:rsidRPr="00683640" w:rsidRDefault="00145F75" w:rsidP="00820DFD">
                            <w:pPr>
                              <w:jc w:val="center"/>
                              <w:rPr>
                                <w:rFonts w:ascii="Verdana" w:hAnsi="Verdana"/>
                                <w:b/>
                                <w:sz w:val="20"/>
                                <w:szCs w:val="20"/>
                              </w:rPr>
                            </w:pPr>
                            <w:r w:rsidRPr="00683640">
                              <w:rPr>
                                <w:rFonts w:ascii="Verdana" w:hAnsi="Verdana"/>
                                <w:b/>
                                <w:sz w:val="20"/>
                                <w:szCs w:val="20"/>
                              </w:rPr>
                              <w:t>ZOBOWIĄZANIE</w:t>
                            </w:r>
                          </w:p>
                          <w:p w:rsidR="00145F75" w:rsidRDefault="00145F75"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27" type="#_x0000_t202" style="position:absolute;left:0;text-align:left;margin-left:164.65pt;margin-top:25.15pt;width:329.4pt;height:93.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" fillcolor="silver" strokeweight=".5pt">
                <v:textbox inset="7.45pt,3.85pt,7.45pt,3.85pt">
                  <w:txbxContent>
                    <w:p w:rsidR="00145F75" w:rsidRDefault="00145F75" w:rsidP="00820DFD">
                      <w:pPr>
                        <w:jc w:val="center"/>
                        <w:rPr>
                          <w:rFonts w:ascii="Verdana" w:hAnsi="Verdana"/>
                          <w:b/>
                          <w:sz w:val="20"/>
                          <w:szCs w:val="20"/>
                        </w:rPr>
                      </w:pPr>
                    </w:p>
                    <w:p w:rsidR="00145F75" w:rsidRDefault="00145F75" w:rsidP="00820DFD">
                      <w:pPr>
                        <w:jc w:val="center"/>
                        <w:rPr>
                          <w:rFonts w:ascii="Verdana" w:hAnsi="Verdana"/>
                          <w:b/>
                          <w:sz w:val="20"/>
                          <w:szCs w:val="20"/>
                        </w:rPr>
                      </w:pPr>
                    </w:p>
                    <w:p w:rsidR="00145F75" w:rsidRPr="00683640" w:rsidRDefault="00145F75" w:rsidP="00820DFD">
                      <w:pPr>
                        <w:jc w:val="center"/>
                        <w:rPr>
                          <w:rFonts w:ascii="Verdana" w:hAnsi="Verdana"/>
                          <w:b/>
                          <w:sz w:val="20"/>
                          <w:szCs w:val="20"/>
                        </w:rPr>
                      </w:pPr>
                      <w:r w:rsidRPr="00683640">
                        <w:rPr>
                          <w:rFonts w:ascii="Verdana" w:hAnsi="Verdana"/>
                          <w:b/>
                          <w:sz w:val="20"/>
                          <w:szCs w:val="20"/>
                        </w:rPr>
                        <w:t>ZOBOWIĄZANIE</w:t>
                      </w:r>
                    </w:p>
                    <w:p w:rsidR="00145F75" w:rsidRDefault="00145F75" w:rsidP="00820DFD">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r>
                        <w:rPr>
                          <w:rFonts w:ascii="Verdana" w:hAnsi="Verdana"/>
                          <w:b/>
                          <w:sz w:val="20"/>
                          <w:szCs w:val="20"/>
                        </w:rPr>
                        <w:t xml:space="preserve"> </w:t>
                      </w:r>
                    </w:p>
                  </w:txbxContent>
                </v:textbox>
                <w10:wrap type="tight"/>
              </v:shape>
            </w:pict>
          </mc:Fallback>
        </mc:AlternateContent>
      </w:r>
      <w:r w:rsidRPr="0002152C">
        <w:rPr>
          <w:rFonts w:ascii="Arial" w:eastAsia="Calibri" w:hAnsi="Arial" w:cs="Arial"/>
          <w:b/>
          <w:sz w:val="20"/>
          <w:szCs w:val="20"/>
        </w:rPr>
        <w:t>Formularz 2.</w:t>
      </w:r>
      <w:r w:rsidR="008A1772" w:rsidRPr="0002152C">
        <w:rPr>
          <w:rFonts w:ascii="Arial" w:eastAsia="Calibri" w:hAnsi="Arial" w:cs="Arial"/>
          <w:b/>
          <w:sz w:val="20"/>
          <w:szCs w:val="20"/>
        </w:rPr>
        <w:t>2</w:t>
      </w:r>
    </w:p>
    <w:p w:rsidR="00820DFD" w:rsidRPr="0002152C" w:rsidRDefault="00820DFD" w:rsidP="005B1DF8">
      <w:pPr>
        <w:tabs>
          <w:tab w:val="left" w:pos="9214"/>
        </w:tabs>
        <w:suppressAutoHyphens/>
        <w:spacing w:line="276" w:lineRule="auto"/>
        <w:ind w:right="-1"/>
        <w:jc w:val="both"/>
        <w:rPr>
          <w:rFonts w:ascii="Verdana" w:eastAsia="Calibri" w:hAnsi="Verdana" w:cs="Arial"/>
          <w:b/>
          <w:sz w:val="20"/>
          <w:szCs w:val="20"/>
          <w:lang w:eastAsia="ar-SA"/>
        </w:rPr>
      </w:pPr>
    </w:p>
    <w:p w:rsidR="00EF22D9" w:rsidRPr="0002152C" w:rsidRDefault="00EF22D9" w:rsidP="005B1DF8">
      <w:pPr>
        <w:spacing w:after="120" w:line="276" w:lineRule="auto"/>
        <w:jc w:val="both"/>
        <w:rPr>
          <w:rFonts w:ascii="Verdana" w:hAnsi="Verdana"/>
          <w:b/>
          <w:sz w:val="20"/>
          <w:szCs w:val="20"/>
        </w:rPr>
      </w:pPr>
      <w:r w:rsidRPr="0002152C">
        <w:rPr>
          <w:rFonts w:ascii="Verdana" w:hAnsi="Verdana"/>
          <w:b/>
          <w:sz w:val="20"/>
          <w:szCs w:val="20"/>
        </w:rPr>
        <w:t>Składając ofertę w postępowaniu o udzielenie zamówienia publicznego prowadzonym w trybie przetargu nieograniczonego na:</w:t>
      </w:r>
    </w:p>
    <w:p w:rsidR="00B16C8D" w:rsidRPr="0002152C" w:rsidRDefault="00B16C8D" w:rsidP="005B1DF8">
      <w:pPr>
        <w:tabs>
          <w:tab w:val="left" w:leader="dot" w:pos="9360"/>
        </w:tabs>
        <w:suppressAutoHyphens/>
        <w:spacing w:before="120" w:after="120" w:line="276" w:lineRule="auto"/>
        <w:jc w:val="both"/>
        <w:rPr>
          <w:rFonts w:ascii="Verdana" w:eastAsia="Calibri" w:hAnsi="Verdana" w:cs="Arial"/>
          <w:sz w:val="20"/>
          <w:szCs w:val="20"/>
          <w:lang w:eastAsia="en-US"/>
        </w:rPr>
      </w:pPr>
      <w:r w:rsidRPr="0002152C">
        <w:rPr>
          <w:rFonts w:ascii="Verdana" w:eastAsia="Calibri" w:hAnsi="Verdana" w:cs="Arial"/>
          <w:sz w:val="20"/>
          <w:szCs w:val="20"/>
          <w:lang w:eastAsia="en-US"/>
        </w:rPr>
        <w:t>Wsparcie techniczne rozwiązań informatycznych opartych o technologie firmy Microsoft.</w:t>
      </w:r>
    </w:p>
    <w:p w:rsidR="00EF22D9" w:rsidRPr="0002152C" w:rsidRDefault="00EF22D9" w:rsidP="005B1DF8">
      <w:pPr>
        <w:tabs>
          <w:tab w:val="left" w:leader="dot" w:pos="9360"/>
        </w:tabs>
        <w:suppressAutoHyphens/>
        <w:spacing w:before="120" w:after="120" w:line="276" w:lineRule="auto"/>
        <w:jc w:val="both"/>
        <w:rPr>
          <w:rFonts w:ascii="Verdana" w:hAnsi="Verdana" w:cs="Courier New"/>
          <w:b/>
          <w:sz w:val="20"/>
          <w:szCs w:val="20"/>
          <w:lang w:eastAsia="ar-SA"/>
        </w:rPr>
      </w:pPr>
      <w:r w:rsidRPr="0002152C">
        <w:rPr>
          <w:rFonts w:ascii="Verdana" w:hAnsi="Verdana" w:cs="Courier New"/>
          <w:spacing w:val="-2"/>
          <w:sz w:val="20"/>
          <w:szCs w:val="20"/>
          <w:lang w:eastAsia="ar-SA"/>
        </w:rPr>
        <w:t>znak: BA-F-II-3710-</w:t>
      </w:r>
      <w:r w:rsidR="00B16C8D" w:rsidRPr="0002152C">
        <w:rPr>
          <w:rFonts w:ascii="Verdana" w:hAnsi="Verdana" w:cs="Courier New"/>
          <w:spacing w:val="-2"/>
          <w:sz w:val="20"/>
          <w:szCs w:val="20"/>
          <w:lang w:eastAsia="ar-SA"/>
        </w:rPr>
        <w:t>3</w:t>
      </w:r>
      <w:r w:rsidR="0085179C" w:rsidRPr="0002152C">
        <w:rPr>
          <w:rFonts w:ascii="Verdana" w:hAnsi="Verdana" w:cs="Courier New"/>
          <w:spacing w:val="-2"/>
          <w:sz w:val="20"/>
          <w:szCs w:val="20"/>
          <w:lang w:eastAsia="ar-SA"/>
        </w:rPr>
        <w:t>4</w:t>
      </w:r>
      <w:r w:rsidR="00E73A1D" w:rsidRPr="0002152C">
        <w:rPr>
          <w:rFonts w:ascii="Verdana" w:hAnsi="Verdana" w:cs="Courier New"/>
          <w:spacing w:val="-2"/>
          <w:sz w:val="20"/>
          <w:szCs w:val="20"/>
          <w:lang w:eastAsia="ar-SA"/>
        </w:rPr>
        <w:t>/17</w:t>
      </w:r>
    </w:p>
    <w:p w:rsidR="00EF22D9" w:rsidRPr="0002152C" w:rsidRDefault="00EF22D9" w:rsidP="005B1DF8">
      <w:pPr>
        <w:spacing w:line="276" w:lineRule="auto"/>
        <w:jc w:val="both"/>
        <w:rPr>
          <w:rFonts w:ascii="Verdana" w:hAnsi="Verdana"/>
          <w:b/>
          <w:bCs/>
          <w:sz w:val="20"/>
          <w:szCs w:val="20"/>
        </w:rPr>
      </w:pPr>
      <w:r w:rsidRPr="0002152C">
        <w:rPr>
          <w:rFonts w:ascii="Verdana" w:hAnsi="Verdana"/>
          <w:b/>
          <w:bCs/>
          <w:sz w:val="20"/>
          <w:szCs w:val="20"/>
        </w:rPr>
        <w:t>w imieniu Wykonawcy:</w:t>
      </w:r>
    </w:p>
    <w:p w:rsidR="00820DFD" w:rsidRPr="0002152C" w:rsidRDefault="00820DFD" w:rsidP="005B1DF8">
      <w:pPr>
        <w:tabs>
          <w:tab w:val="left" w:pos="9214"/>
        </w:tabs>
        <w:suppressAutoHyphens/>
        <w:spacing w:line="276" w:lineRule="auto"/>
        <w:ind w:right="-1"/>
        <w:jc w:val="both"/>
        <w:rPr>
          <w:rFonts w:ascii="Verdana" w:eastAsia="Calibri" w:hAnsi="Verdana" w:cs="Arial"/>
          <w:b/>
          <w:sz w:val="20"/>
          <w:szCs w:val="20"/>
          <w:lang w:eastAsia="ar-SA"/>
        </w:rPr>
      </w:pPr>
      <w:r w:rsidRPr="0002152C">
        <w:rPr>
          <w:rFonts w:ascii="Verdana" w:eastAsia="Calibri" w:hAnsi="Verdana" w:cs="Arial"/>
          <w:b/>
          <w:sz w:val="20"/>
          <w:szCs w:val="20"/>
          <w:lang w:eastAsia="ar-SA"/>
        </w:rPr>
        <w:t>_______________________________________________________________</w:t>
      </w:r>
    </w:p>
    <w:p w:rsidR="00820DFD" w:rsidRPr="0002152C" w:rsidRDefault="00820DFD" w:rsidP="005B1DF8">
      <w:pPr>
        <w:spacing w:line="276" w:lineRule="auto"/>
        <w:jc w:val="center"/>
        <w:rPr>
          <w:rFonts w:ascii="Verdana" w:hAnsi="Verdana" w:cs="Arial"/>
          <w:i/>
          <w:sz w:val="20"/>
          <w:szCs w:val="20"/>
        </w:rPr>
      </w:pPr>
      <w:r w:rsidRPr="0002152C">
        <w:rPr>
          <w:rFonts w:ascii="Verdana" w:hAnsi="Verdana" w:cs="Arial"/>
          <w:i/>
          <w:sz w:val="20"/>
          <w:szCs w:val="20"/>
        </w:rPr>
        <w:t>(nazwa Podmiotu, na zasobach którego polega Wykonawca)</w:t>
      </w:r>
    </w:p>
    <w:p w:rsidR="00177B0C" w:rsidRPr="0002152C" w:rsidRDefault="00177B0C" w:rsidP="005B1DF8">
      <w:pPr>
        <w:tabs>
          <w:tab w:val="left" w:pos="9214"/>
        </w:tabs>
        <w:suppressAutoHyphens/>
        <w:spacing w:line="276" w:lineRule="auto"/>
        <w:ind w:right="-1"/>
        <w:jc w:val="both"/>
        <w:rPr>
          <w:rFonts w:ascii="Verdana" w:hAnsi="Verdana" w:cs="Arial"/>
          <w:sz w:val="20"/>
          <w:szCs w:val="20"/>
          <w:lang w:eastAsia="ar-SA"/>
        </w:rPr>
      </w:pPr>
    </w:p>
    <w:p w:rsidR="00820DFD" w:rsidRPr="0002152C" w:rsidRDefault="00820DFD" w:rsidP="005B1DF8">
      <w:pPr>
        <w:tabs>
          <w:tab w:val="left" w:pos="9214"/>
        </w:tabs>
        <w:suppressAutoHyphens/>
        <w:spacing w:line="276" w:lineRule="auto"/>
        <w:ind w:right="-1"/>
        <w:jc w:val="both"/>
        <w:rPr>
          <w:rFonts w:ascii="Verdana" w:hAnsi="Verdana" w:cs="Arial"/>
          <w:sz w:val="20"/>
          <w:szCs w:val="20"/>
          <w:lang w:eastAsia="ar-SA"/>
        </w:rPr>
      </w:pPr>
      <w:r w:rsidRPr="0002152C">
        <w:rPr>
          <w:rFonts w:ascii="Verdana" w:hAnsi="Verdana" w:cs="Arial"/>
          <w:sz w:val="20"/>
          <w:szCs w:val="20"/>
          <w:lang w:eastAsia="ar-SA"/>
        </w:rPr>
        <w:t xml:space="preserve">Zobowiązuję się do oddania swoich zasobów </w:t>
      </w:r>
    </w:p>
    <w:p w:rsidR="00820DFD" w:rsidRPr="0002152C" w:rsidRDefault="00820DFD" w:rsidP="005B1DF8">
      <w:pPr>
        <w:suppressAutoHyphens/>
        <w:spacing w:line="276" w:lineRule="auto"/>
        <w:ind w:right="-1"/>
        <w:jc w:val="both"/>
        <w:rPr>
          <w:rFonts w:ascii="Verdana" w:hAnsi="Verdana" w:cs="Arial"/>
          <w:sz w:val="20"/>
          <w:szCs w:val="20"/>
          <w:lang w:eastAsia="ar-SA"/>
        </w:rPr>
      </w:pPr>
    </w:p>
    <w:p w:rsidR="00820DFD" w:rsidRPr="0002152C" w:rsidRDefault="00820DFD" w:rsidP="005B1DF8">
      <w:pPr>
        <w:suppressAutoHyphens/>
        <w:spacing w:line="276" w:lineRule="auto"/>
        <w:ind w:right="-1"/>
        <w:jc w:val="both"/>
        <w:rPr>
          <w:rFonts w:ascii="Verdana" w:hAnsi="Verdana" w:cs="Arial"/>
          <w:sz w:val="20"/>
          <w:szCs w:val="20"/>
          <w:lang w:eastAsia="ar-SA"/>
        </w:rPr>
      </w:pPr>
      <w:r w:rsidRPr="0002152C">
        <w:rPr>
          <w:rFonts w:ascii="Verdana" w:hAnsi="Verdana" w:cs="Arial"/>
          <w:sz w:val="20"/>
          <w:szCs w:val="20"/>
          <w:lang w:eastAsia="ar-SA"/>
        </w:rPr>
        <w:t>_______________________________________________________________________</w:t>
      </w:r>
    </w:p>
    <w:p w:rsidR="00820DFD" w:rsidRPr="0002152C" w:rsidRDefault="00820DFD" w:rsidP="005B1DF8">
      <w:pPr>
        <w:spacing w:line="276" w:lineRule="auto"/>
        <w:jc w:val="center"/>
        <w:rPr>
          <w:rFonts w:ascii="Verdana" w:hAnsi="Verdana" w:cs="Arial"/>
          <w:i/>
          <w:sz w:val="20"/>
          <w:szCs w:val="20"/>
        </w:rPr>
      </w:pPr>
      <w:r w:rsidRPr="0002152C">
        <w:rPr>
          <w:rFonts w:ascii="Verdana" w:hAnsi="Verdana" w:cs="Arial"/>
          <w:i/>
          <w:sz w:val="20"/>
          <w:szCs w:val="20"/>
        </w:rPr>
        <w:t>(określenie zasobu)</w:t>
      </w:r>
    </w:p>
    <w:p w:rsidR="00820DFD" w:rsidRPr="0002152C" w:rsidRDefault="00820DFD" w:rsidP="005B1DF8">
      <w:pPr>
        <w:tabs>
          <w:tab w:val="left" w:pos="9214"/>
        </w:tabs>
        <w:suppressAutoHyphens/>
        <w:spacing w:line="276" w:lineRule="auto"/>
        <w:ind w:right="-1"/>
        <w:jc w:val="both"/>
        <w:rPr>
          <w:rFonts w:ascii="Verdana" w:hAnsi="Verdana" w:cs="Arial"/>
          <w:sz w:val="20"/>
          <w:szCs w:val="20"/>
          <w:lang w:eastAsia="ar-SA"/>
        </w:rPr>
      </w:pPr>
    </w:p>
    <w:p w:rsidR="00820DFD" w:rsidRPr="0002152C" w:rsidRDefault="00820DFD" w:rsidP="005B1DF8">
      <w:pPr>
        <w:tabs>
          <w:tab w:val="left" w:pos="9214"/>
        </w:tabs>
        <w:suppressAutoHyphens/>
        <w:spacing w:line="276" w:lineRule="auto"/>
        <w:ind w:right="-1"/>
        <w:jc w:val="both"/>
        <w:rPr>
          <w:rFonts w:ascii="Verdana" w:hAnsi="Verdana" w:cs="Arial"/>
          <w:sz w:val="20"/>
          <w:szCs w:val="20"/>
          <w:lang w:eastAsia="ar-SA"/>
        </w:rPr>
      </w:pPr>
      <w:r w:rsidRPr="0002152C">
        <w:rPr>
          <w:rFonts w:ascii="Verdana" w:hAnsi="Verdana" w:cs="Arial"/>
          <w:sz w:val="20"/>
          <w:szCs w:val="20"/>
          <w:lang w:eastAsia="ar-SA"/>
        </w:rPr>
        <w:t>do dyspozycji Wykonawcy:</w:t>
      </w:r>
    </w:p>
    <w:p w:rsidR="00820DFD" w:rsidRPr="0002152C" w:rsidRDefault="00820DFD" w:rsidP="005B1DF8">
      <w:pPr>
        <w:suppressAutoHyphens/>
        <w:spacing w:line="276" w:lineRule="auto"/>
        <w:ind w:right="-1"/>
        <w:jc w:val="both"/>
        <w:rPr>
          <w:rFonts w:ascii="Verdana" w:hAnsi="Verdana" w:cs="Arial"/>
          <w:sz w:val="20"/>
          <w:szCs w:val="20"/>
          <w:lang w:eastAsia="ar-SA"/>
        </w:rPr>
      </w:pPr>
      <w:r w:rsidRPr="0002152C">
        <w:rPr>
          <w:rFonts w:ascii="Verdana" w:hAnsi="Verdana" w:cs="Arial"/>
          <w:sz w:val="20"/>
          <w:szCs w:val="20"/>
          <w:lang w:eastAsia="ar-SA"/>
        </w:rPr>
        <w:t>_______________________________________________________________________</w:t>
      </w:r>
    </w:p>
    <w:p w:rsidR="00820DFD" w:rsidRPr="0002152C" w:rsidRDefault="00820DFD" w:rsidP="005B1DF8">
      <w:pPr>
        <w:spacing w:line="276" w:lineRule="auto"/>
        <w:jc w:val="center"/>
        <w:rPr>
          <w:rFonts w:ascii="Verdana" w:hAnsi="Verdana" w:cs="Arial"/>
          <w:i/>
          <w:sz w:val="20"/>
          <w:szCs w:val="20"/>
        </w:rPr>
      </w:pPr>
      <w:r w:rsidRPr="0002152C">
        <w:rPr>
          <w:rFonts w:ascii="Verdana" w:hAnsi="Verdana" w:cs="Arial"/>
          <w:i/>
          <w:sz w:val="20"/>
          <w:szCs w:val="20"/>
        </w:rPr>
        <w:t>(nazwa Wykonawcy)</w:t>
      </w:r>
    </w:p>
    <w:p w:rsidR="00820DFD" w:rsidRPr="0002152C" w:rsidRDefault="00820DFD" w:rsidP="005B1DF8">
      <w:pPr>
        <w:spacing w:line="276" w:lineRule="auto"/>
        <w:rPr>
          <w:rFonts w:ascii="Verdana" w:hAnsi="Verdana" w:cs="Arial"/>
          <w:sz w:val="20"/>
          <w:szCs w:val="20"/>
        </w:rPr>
      </w:pPr>
    </w:p>
    <w:p w:rsidR="00820DFD" w:rsidRPr="0002152C" w:rsidRDefault="00820DFD" w:rsidP="005B1DF8">
      <w:pPr>
        <w:tabs>
          <w:tab w:val="left" w:pos="-142"/>
        </w:tabs>
        <w:spacing w:line="276" w:lineRule="auto"/>
        <w:jc w:val="both"/>
        <w:rPr>
          <w:rFonts w:ascii="Verdana" w:hAnsi="Verdana" w:cs="Arial"/>
          <w:b/>
          <w:bCs/>
          <w:iCs/>
          <w:sz w:val="20"/>
          <w:szCs w:val="20"/>
        </w:rPr>
      </w:pPr>
      <w:r w:rsidRPr="0002152C">
        <w:rPr>
          <w:rFonts w:ascii="Verdana" w:hAnsi="Verdana" w:cs="Arial"/>
          <w:i/>
          <w:iCs/>
          <w:sz w:val="20"/>
          <w:szCs w:val="20"/>
        </w:rPr>
        <w:t>Na potrzeby wykonania zamówienia pod nazwą:</w:t>
      </w:r>
      <w:r w:rsidRPr="0002152C">
        <w:rPr>
          <w:rFonts w:ascii="Verdana" w:hAnsi="Verdana" w:cs="Arial"/>
          <w:b/>
          <w:bCs/>
          <w:iCs/>
          <w:sz w:val="20"/>
          <w:szCs w:val="20"/>
        </w:rPr>
        <w:t xml:space="preserve"> </w:t>
      </w:r>
    </w:p>
    <w:p w:rsidR="00820DFD" w:rsidRPr="0002152C" w:rsidRDefault="00820DFD" w:rsidP="005B1DF8">
      <w:pPr>
        <w:spacing w:line="276" w:lineRule="auto"/>
        <w:outlineLvl w:val="0"/>
        <w:rPr>
          <w:rFonts w:ascii="Verdana" w:hAnsi="Verdana" w:cs="Arial"/>
          <w:b/>
          <w:sz w:val="20"/>
          <w:szCs w:val="20"/>
        </w:rPr>
      </w:pPr>
    </w:p>
    <w:p w:rsidR="00820DFD" w:rsidRPr="0002152C" w:rsidRDefault="0007487D" w:rsidP="005B1DF8">
      <w:pPr>
        <w:spacing w:line="276" w:lineRule="auto"/>
        <w:jc w:val="both"/>
        <w:outlineLvl w:val="0"/>
        <w:rPr>
          <w:rFonts w:ascii="Verdana" w:hAnsi="Verdana"/>
          <w:spacing w:val="-2"/>
          <w:sz w:val="20"/>
          <w:szCs w:val="20"/>
        </w:rPr>
      </w:pPr>
      <w:r w:rsidRPr="0002152C">
        <w:rPr>
          <w:rFonts w:ascii="Verdana" w:hAnsi="Verdana" w:cs="Arial"/>
          <w:b/>
          <w:sz w:val="20"/>
          <w:szCs w:val="20"/>
        </w:rPr>
        <w:t>_______________________________________________________________</w:t>
      </w:r>
    </w:p>
    <w:p w:rsidR="00820DFD" w:rsidRPr="0002152C" w:rsidRDefault="00820DFD" w:rsidP="008D5887">
      <w:pPr>
        <w:pStyle w:val="Zwykytekst1"/>
        <w:tabs>
          <w:tab w:val="left" w:leader="dot" w:pos="9360"/>
        </w:tabs>
        <w:spacing w:before="120" w:after="120" w:line="276" w:lineRule="auto"/>
        <w:jc w:val="both"/>
      </w:pPr>
      <w:r w:rsidRPr="0002152C">
        <w:rPr>
          <w:rFonts w:ascii="Verdana" w:hAnsi="Verdana"/>
          <w:spacing w:val="-2"/>
        </w:rPr>
        <w:t xml:space="preserve">oznaczonego nr </w:t>
      </w:r>
      <w:r w:rsidR="00BF60A1" w:rsidRPr="0002152C">
        <w:rPr>
          <w:rFonts w:ascii="Verdana" w:hAnsi="Verdana"/>
          <w:spacing w:val="-2"/>
        </w:rPr>
        <w:t>_______________________________</w:t>
      </w:r>
    </w:p>
    <w:p w:rsidR="00820DFD" w:rsidRPr="0002152C" w:rsidRDefault="00820DFD" w:rsidP="005B1DF8">
      <w:pPr>
        <w:suppressAutoHyphens/>
        <w:spacing w:line="276" w:lineRule="auto"/>
        <w:ind w:right="283"/>
        <w:jc w:val="both"/>
        <w:rPr>
          <w:rFonts w:ascii="Verdana" w:hAnsi="Verdana" w:cs="Arial"/>
          <w:b/>
          <w:sz w:val="20"/>
          <w:szCs w:val="20"/>
          <w:lang w:eastAsia="ar-SA"/>
        </w:rPr>
      </w:pPr>
      <w:r w:rsidRPr="0002152C">
        <w:rPr>
          <w:rFonts w:ascii="Verdana" w:hAnsi="Verdana" w:cs="Arial"/>
          <w:b/>
          <w:sz w:val="20"/>
          <w:szCs w:val="20"/>
          <w:lang w:eastAsia="ar-SA"/>
        </w:rPr>
        <w:t>Oświadczam, iż:</w:t>
      </w:r>
    </w:p>
    <w:p w:rsidR="00820DFD" w:rsidRPr="0002152C" w:rsidRDefault="00820DFD" w:rsidP="005B1DF8">
      <w:pPr>
        <w:suppressAutoHyphens/>
        <w:spacing w:line="276" w:lineRule="auto"/>
        <w:ind w:right="283"/>
        <w:jc w:val="both"/>
        <w:rPr>
          <w:rFonts w:ascii="Verdana" w:hAnsi="Verdana" w:cs="Arial"/>
          <w:b/>
          <w:sz w:val="20"/>
          <w:szCs w:val="20"/>
          <w:lang w:eastAsia="ar-SA"/>
        </w:rPr>
      </w:pPr>
    </w:p>
    <w:p w:rsidR="00820DFD" w:rsidRPr="0002152C" w:rsidRDefault="00820DFD" w:rsidP="005B1DF8">
      <w:pPr>
        <w:numPr>
          <w:ilvl w:val="0"/>
          <w:numId w:val="9"/>
        </w:numPr>
        <w:suppressAutoHyphens/>
        <w:spacing w:line="276" w:lineRule="auto"/>
        <w:jc w:val="both"/>
        <w:rPr>
          <w:rFonts w:ascii="Verdana" w:hAnsi="Verdana" w:cs="Arial"/>
          <w:sz w:val="20"/>
          <w:szCs w:val="20"/>
          <w:lang w:eastAsia="ar-SA"/>
        </w:rPr>
      </w:pPr>
      <w:r w:rsidRPr="0002152C">
        <w:rPr>
          <w:rFonts w:ascii="Verdana" w:hAnsi="Verdana" w:cs="Arial"/>
          <w:sz w:val="20"/>
          <w:szCs w:val="20"/>
          <w:lang w:eastAsia="ar-SA"/>
        </w:rPr>
        <w:t>udostępniam Wykonawcy ww. zasoby, w następującym zakresie:</w:t>
      </w:r>
    </w:p>
    <w:p w:rsidR="00820DFD" w:rsidRPr="0002152C" w:rsidRDefault="00820DFD" w:rsidP="005B1DF8">
      <w:pPr>
        <w:suppressAutoHyphens/>
        <w:spacing w:line="276" w:lineRule="auto"/>
        <w:ind w:left="720"/>
        <w:jc w:val="both"/>
        <w:rPr>
          <w:rFonts w:ascii="Verdana" w:hAnsi="Verdana" w:cs="Arial"/>
          <w:sz w:val="20"/>
          <w:szCs w:val="20"/>
          <w:lang w:eastAsia="ar-SA"/>
        </w:rPr>
      </w:pPr>
      <w:r w:rsidRPr="0002152C">
        <w:rPr>
          <w:rFonts w:ascii="Verdana" w:hAnsi="Verdana" w:cs="Arial"/>
          <w:sz w:val="20"/>
          <w:szCs w:val="20"/>
          <w:lang w:eastAsia="ar-SA"/>
        </w:rPr>
        <w:t>_________________________________________________________________</w:t>
      </w:r>
    </w:p>
    <w:p w:rsidR="00820DFD" w:rsidRPr="0002152C" w:rsidRDefault="00820DFD" w:rsidP="005B1DF8">
      <w:pPr>
        <w:suppressAutoHyphens/>
        <w:spacing w:line="276" w:lineRule="auto"/>
        <w:ind w:left="720"/>
        <w:jc w:val="both"/>
        <w:rPr>
          <w:rFonts w:ascii="Verdana" w:hAnsi="Verdana" w:cs="Arial"/>
          <w:sz w:val="20"/>
          <w:szCs w:val="20"/>
          <w:lang w:eastAsia="ar-SA"/>
        </w:rPr>
      </w:pPr>
      <w:r w:rsidRPr="0002152C">
        <w:rPr>
          <w:rFonts w:ascii="Verdana" w:hAnsi="Verdana" w:cs="Arial"/>
          <w:sz w:val="20"/>
          <w:szCs w:val="20"/>
          <w:lang w:eastAsia="ar-SA"/>
        </w:rPr>
        <w:t>_________________________________________________________________</w:t>
      </w:r>
    </w:p>
    <w:p w:rsidR="00820DFD" w:rsidRPr="0002152C" w:rsidRDefault="00820DFD" w:rsidP="005B1DF8">
      <w:pPr>
        <w:suppressAutoHyphens/>
        <w:spacing w:line="276" w:lineRule="auto"/>
        <w:ind w:left="720"/>
        <w:jc w:val="both"/>
        <w:rPr>
          <w:rFonts w:ascii="Verdana" w:hAnsi="Verdana" w:cs="Arial"/>
          <w:sz w:val="20"/>
          <w:szCs w:val="20"/>
          <w:lang w:eastAsia="ar-SA"/>
        </w:rPr>
      </w:pPr>
    </w:p>
    <w:p w:rsidR="00820DFD" w:rsidRPr="0002152C" w:rsidRDefault="00820DFD" w:rsidP="005B1DF8">
      <w:pPr>
        <w:numPr>
          <w:ilvl w:val="0"/>
          <w:numId w:val="9"/>
        </w:numPr>
        <w:suppressAutoHyphens/>
        <w:spacing w:line="276" w:lineRule="auto"/>
        <w:ind w:right="283"/>
        <w:jc w:val="both"/>
        <w:rPr>
          <w:rFonts w:ascii="Verdana" w:hAnsi="Verdana" w:cs="Arial"/>
          <w:sz w:val="20"/>
          <w:szCs w:val="20"/>
          <w:lang w:eastAsia="ar-SA"/>
        </w:rPr>
      </w:pPr>
      <w:r w:rsidRPr="0002152C">
        <w:rPr>
          <w:rFonts w:ascii="Verdana" w:hAnsi="Verdana" w:cs="Arial"/>
          <w:sz w:val="20"/>
          <w:szCs w:val="20"/>
          <w:lang w:eastAsia="ar-SA"/>
        </w:rPr>
        <w:t>sposób wykorzystania udostępnionych przeze mnie zasobów będzie następujący:</w:t>
      </w:r>
    </w:p>
    <w:p w:rsidR="00820DFD" w:rsidRPr="0002152C" w:rsidRDefault="00820DFD" w:rsidP="005B1DF8">
      <w:pPr>
        <w:suppressAutoHyphens/>
        <w:spacing w:line="276" w:lineRule="auto"/>
        <w:ind w:left="720" w:right="-2"/>
        <w:jc w:val="both"/>
        <w:rPr>
          <w:rFonts w:ascii="Verdana" w:hAnsi="Verdana" w:cs="Arial"/>
          <w:sz w:val="20"/>
          <w:szCs w:val="20"/>
          <w:lang w:eastAsia="ar-SA"/>
        </w:rPr>
      </w:pPr>
      <w:r w:rsidRPr="0002152C">
        <w:rPr>
          <w:rFonts w:ascii="Verdana" w:hAnsi="Verdana" w:cs="Arial"/>
          <w:sz w:val="20"/>
          <w:szCs w:val="20"/>
          <w:lang w:eastAsia="ar-SA"/>
        </w:rPr>
        <w:t>_________________________________________________________________</w:t>
      </w:r>
    </w:p>
    <w:p w:rsidR="00820DFD" w:rsidRPr="0002152C" w:rsidRDefault="00820DFD" w:rsidP="005B1DF8">
      <w:pPr>
        <w:suppressAutoHyphens/>
        <w:spacing w:line="276" w:lineRule="auto"/>
        <w:ind w:left="720"/>
        <w:jc w:val="both"/>
        <w:rPr>
          <w:rFonts w:ascii="Verdana" w:hAnsi="Verdana" w:cs="Arial"/>
          <w:sz w:val="20"/>
          <w:szCs w:val="20"/>
          <w:lang w:eastAsia="ar-SA"/>
        </w:rPr>
      </w:pPr>
      <w:r w:rsidRPr="0002152C">
        <w:rPr>
          <w:rFonts w:ascii="Verdana" w:hAnsi="Verdana" w:cs="Arial"/>
          <w:sz w:val="20"/>
          <w:szCs w:val="20"/>
          <w:lang w:eastAsia="ar-SA"/>
        </w:rPr>
        <w:t>_________________________________________________________________</w:t>
      </w:r>
    </w:p>
    <w:p w:rsidR="00820DFD" w:rsidRPr="0002152C" w:rsidRDefault="00820DFD" w:rsidP="005B1DF8">
      <w:pPr>
        <w:suppressAutoHyphens/>
        <w:spacing w:line="276" w:lineRule="auto"/>
        <w:ind w:right="284"/>
        <w:rPr>
          <w:rFonts w:ascii="Verdana" w:hAnsi="Verdana" w:cs="Arial"/>
          <w:i/>
          <w:sz w:val="20"/>
          <w:szCs w:val="20"/>
          <w:lang w:eastAsia="ar-SA"/>
        </w:rPr>
      </w:pPr>
    </w:p>
    <w:p w:rsidR="00820DFD" w:rsidRPr="0002152C" w:rsidRDefault="00820DFD" w:rsidP="005B1DF8">
      <w:pPr>
        <w:numPr>
          <w:ilvl w:val="0"/>
          <w:numId w:val="9"/>
        </w:numPr>
        <w:suppressAutoHyphens/>
        <w:spacing w:line="276" w:lineRule="auto"/>
        <w:ind w:right="283"/>
        <w:jc w:val="both"/>
        <w:rPr>
          <w:rFonts w:ascii="Verdana" w:hAnsi="Verdana" w:cs="Arial"/>
          <w:sz w:val="20"/>
          <w:szCs w:val="20"/>
          <w:lang w:eastAsia="ar-SA"/>
        </w:rPr>
      </w:pPr>
      <w:r w:rsidRPr="0002152C">
        <w:rPr>
          <w:rFonts w:ascii="Verdana" w:hAnsi="Verdana" w:cs="Arial"/>
          <w:sz w:val="20"/>
          <w:szCs w:val="20"/>
          <w:lang w:eastAsia="ar-SA"/>
        </w:rPr>
        <w:t>zakres mojego udziału przy wykonywaniu zamówienia będzie następujący:</w:t>
      </w:r>
    </w:p>
    <w:p w:rsidR="00820DFD" w:rsidRPr="0002152C" w:rsidRDefault="00820DFD" w:rsidP="005B1DF8">
      <w:pPr>
        <w:suppressAutoHyphens/>
        <w:spacing w:line="276" w:lineRule="auto"/>
        <w:ind w:left="720"/>
        <w:jc w:val="both"/>
        <w:rPr>
          <w:rFonts w:ascii="Verdana" w:hAnsi="Verdana" w:cs="Arial"/>
          <w:sz w:val="20"/>
          <w:szCs w:val="20"/>
          <w:lang w:eastAsia="ar-SA"/>
        </w:rPr>
      </w:pPr>
      <w:r w:rsidRPr="0002152C">
        <w:rPr>
          <w:rFonts w:ascii="Verdana" w:hAnsi="Verdana" w:cs="Arial"/>
          <w:sz w:val="20"/>
          <w:szCs w:val="20"/>
          <w:lang w:eastAsia="ar-SA"/>
        </w:rPr>
        <w:t>_________________________________________________________________</w:t>
      </w:r>
    </w:p>
    <w:p w:rsidR="00820DFD" w:rsidRPr="0002152C" w:rsidRDefault="00820DFD" w:rsidP="005B1DF8">
      <w:pPr>
        <w:suppressAutoHyphens/>
        <w:spacing w:line="276" w:lineRule="auto"/>
        <w:ind w:left="720"/>
        <w:jc w:val="both"/>
        <w:rPr>
          <w:rFonts w:ascii="Verdana" w:hAnsi="Verdana" w:cs="Arial"/>
          <w:sz w:val="20"/>
          <w:szCs w:val="20"/>
          <w:lang w:eastAsia="ar-SA"/>
        </w:rPr>
      </w:pPr>
      <w:r w:rsidRPr="0002152C">
        <w:rPr>
          <w:rFonts w:ascii="Verdana" w:hAnsi="Verdana" w:cs="Arial"/>
          <w:sz w:val="20"/>
          <w:szCs w:val="20"/>
          <w:lang w:eastAsia="ar-SA"/>
        </w:rPr>
        <w:t>_________________________________________________________________</w:t>
      </w:r>
    </w:p>
    <w:p w:rsidR="00820DFD" w:rsidRPr="0002152C" w:rsidRDefault="00820DFD" w:rsidP="005B1DF8">
      <w:pPr>
        <w:suppressAutoHyphens/>
        <w:spacing w:line="276" w:lineRule="auto"/>
        <w:ind w:left="720"/>
        <w:jc w:val="both"/>
        <w:rPr>
          <w:rFonts w:ascii="Verdana" w:hAnsi="Verdana" w:cs="Arial"/>
          <w:sz w:val="20"/>
          <w:szCs w:val="20"/>
          <w:lang w:eastAsia="ar-SA"/>
        </w:rPr>
      </w:pPr>
    </w:p>
    <w:p w:rsidR="00820DFD" w:rsidRPr="0002152C" w:rsidRDefault="00820DFD" w:rsidP="005B1DF8">
      <w:pPr>
        <w:numPr>
          <w:ilvl w:val="0"/>
          <w:numId w:val="9"/>
        </w:numPr>
        <w:suppressAutoHyphens/>
        <w:spacing w:line="276" w:lineRule="auto"/>
        <w:ind w:right="283"/>
        <w:jc w:val="both"/>
        <w:rPr>
          <w:rFonts w:ascii="Verdana" w:hAnsi="Verdana" w:cs="Arial"/>
          <w:sz w:val="20"/>
          <w:szCs w:val="20"/>
          <w:lang w:eastAsia="ar-SA"/>
        </w:rPr>
      </w:pPr>
      <w:r w:rsidRPr="0002152C">
        <w:rPr>
          <w:rFonts w:ascii="Verdana" w:hAnsi="Verdana" w:cs="Arial"/>
          <w:sz w:val="20"/>
          <w:szCs w:val="20"/>
          <w:lang w:eastAsia="ar-SA"/>
        </w:rPr>
        <w:t>okres mojego udziału przy wykonywaniu zamówienia będzie następujący:</w:t>
      </w:r>
    </w:p>
    <w:p w:rsidR="00820DFD" w:rsidRPr="0002152C" w:rsidRDefault="00820DFD" w:rsidP="005B1DF8">
      <w:pPr>
        <w:suppressAutoHyphens/>
        <w:spacing w:line="276" w:lineRule="auto"/>
        <w:ind w:left="720"/>
        <w:jc w:val="both"/>
        <w:rPr>
          <w:rFonts w:ascii="Verdana" w:hAnsi="Verdana" w:cs="Arial"/>
          <w:sz w:val="20"/>
          <w:szCs w:val="20"/>
          <w:lang w:eastAsia="ar-SA"/>
        </w:rPr>
      </w:pPr>
      <w:r w:rsidRPr="0002152C">
        <w:rPr>
          <w:rFonts w:ascii="Verdana" w:hAnsi="Verdana" w:cs="Arial"/>
          <w:sz w:val="20"/>
          <w:szCs w:val="20"/>
          <w:lang w:eastAsia="ar-SA"/>
        </w:rPr>
        <w:t>_________________________________________________________________</w:t>
      </w:r>
    </w:p>
    <w:p w:rsidR="00820DFD" w:rsidRPr="0002152C" w:rsidRDefault="00820DFD" w:rsidP="005B1DF8">
      <w:pPr>
        <w:suppressAutoHyphens/>
        <w:spacing w:line="276" w:lineRule="auto"/>
        <w:ind w:right="-1"/>
        <w:jc w:val="both"/>
        <w:rPr>
          <w:rFonts w:ascii="Verdana" w:hAnsi="Verdana" w:cs="Arial"/>
          <w:color w:val="FF0000"/>
          <w:sz w:val="20"/>
          <w:szCs w:val="20"/>
          <w:lang w:eastAsia="ar-SA"/>
        </w:rPr>
      </w:pPr>
      <w:r w:rsidRPr="0002152C">
        <w:rPr>
          <w:rFonts w:ascii="Verdana" w:hAnsi="Verdana" w:cs="Arial"/>
          <w:sz w:val="20"/>
          <w:szCs w:val="20"/>
          <w:lang w:eastAsia="ar-SA"/>
        </w:rPr>
        <w:t>_________________________________________________________________</w:t>
      </w:r>
    </w:p>
    <w:p w:rsidR="00820DFD" w:rsidRPr="0002152C" w:rsidRDefault="00820DFD" w:rsidP="005B1DF8">
      <w:pPr>
        <w:suppressAutoHyphens/>
        <w:spacing w:line="276" w:lineRule="auto"/>
        <w:ind w:right="-341"/>
        <w:jc w:val="both"/>
        <w:rPr>
          <w:rFonts w:ascii="Verdana" w:hAnsi="Verdana" w:cs="Arial"/>
          <w:sz w:val="20"/>
          <w:szCs w:val="20"/>
          <w:lang w:eastAsia="ar-SA"/>
        </w:rPr>
      </w:pPr>
      <w:r w:rsidRPr="0002152C">
        <w:rPr>
          <w:rFonts w:ascii="Verdana" w:hAnsi="Verdana" w:cs="Arial"/>
          <w:sz w:val="20"/>
          <w:szCs w:val="20"/>
          <w:lang w:eastAsia="ar-SA"/>
        </w:rPr>
        <w:t>__________________ dnia __ __ 201</w:t>
      </w:r>
      <w:r w:rsidR="00E73A1D" w:rsidRPr="0002152C">
        <w:rPr>
          <w:rFonts w:ascii="Verdana" w:hAnsi="Verdana" w:cs="Arial"/>
          <w:sz w:val="20"/>
          <w:szCs w:val="20"/>
          <w:lang w:eastAsia="ar-SA"/>
        </w:rPr>
        <w:t>7</w:t>
      </w:r>
      <w:r w:rsidRPr="0002152C">
        <w:rPr>
          <w:rFonts w:ascii="Verdana" w:hAnsi="Verdana" w:cs="Arial"/>
          <w:sz w:val="20"/>
          <w:szCs w:val="20"/>
          <w:lang w:eastAsia="ar-SA"/>
        </w:rPr>
        <w:t xml:space="preserve"> roku</w:t>
      </w:r>
    </w:p>
    <w:p w:rsidR="00820DFD" w:rsidRPr="0002152C" w:rsidRDefault="00820DFD" w:rsidP="005B1DF8">
      <w:pPr>
        <w:spacing w:line="276" w:lineRule="auto"/>
        <w:ind w:left="2836" w:firstLine="709"/>
        <w:jc w:val="center"/>
        <w:rPr>
          <w:rFonts w:ascii="Verdana" w:hAnsi="Verdana" w:cs="Arial"/>
          <w:b/>
          <w:sz w:val="20"/>
          <w:szCs w:val="20"/>
        </w:rPr>
      </w:pPr>
      <w:r w:rsidRPr="0002152C">
        <w:rPr>
          <w:rFonts w:ascii="Verdana" w:hAnsi="Verdana" w:cs="Arial"/>
          <w:i/>
          <w:sz w:val="20"/>
          <w:szCs w:val="20"/>
        </w:rPr>
        <w:t>________</w:t>
      </w:r>
      <w:r w:rsidR="00583802" w:rsidRPr="0002152C">
        <w:rPr>
          <w:rFonts w:ascii="Verdana" w:hAnsi="Verdana" w:cs="Arial"/>
          <w:i/>
          <w:sz w:val="20"/>
          <w:szCs w:val="20"/>
        </w:rPr>
        <w:t>______</w:t>
      </w:r>
      <w:r w:rsidRPr="0002152C">
        <w:rPr>
          <w:rFonts w:ascii="Verdana" w:hAnsi="Verdana" w:cs="Arial"/>
          <w:i/>
          <w:sz w:val="20"/>
          <w:szCs w:val="20"/>
        </w:rPr>
        <w:t>___________________________________</w:t>
      </w:r>
    </w:p>
    <w:p w:rsidR="003E1944" w:rsidRPr="0002152C" w:rsidRDefault="00820DFD" w:rsidP="008D5887">
      <w:pPr>
        <w:spacing w:line="276" w:lineRule="auto"/>
        <w:ind w:left="2836" w:firstLine="709"/>
        <w:jc w:val="center"/>
      </w:pPr>
      <w:r w:rsidRPr="0002152C">
        <w:rPr>
          <w:rFonts w:ascii="Verdana" w:eastAsia="Calibri" w:hAnsi="Verdana" w:cs="Arial"/>
          <w:sz w:val="20"/>
          <w:szCs w:val="20"/>
        </w:rPr>
        <w:t>(podpis Podmiotu na zasobach którego polega Wykonawca / osoby upoważnionej do reprezentacji Podmiotu)</w:t>
      </w:r>
    </w:p>
    <w:p w:rsidR="003E1944" w:rsidRPr="0002152C" w:rsidRDefault="003E1944" w:rsidP="005B1DF8">
      <w:pPr>
        <w:pStyle w:val="Nagwek6"/>
        <w:spacing w:before="0" w:line="276" w:lineRule="auto"/>
        <w:rPr>
          <w:rFonts w:ascii="Verdana" w:hAnsi="Verdana" w:cs="Verdana"/>
          <w:sz w:val="20"/>
          <w:szCs w:val="20"/>
        </w:rPr>
      </w:pPr>
    </w:p>
    <w:p w:rsidR="003E1944" w:rsidRPr="0002152C" w:rsidRDefault="003E1944" w:rsidP="005B1DF8">
      <w:pPr>
        <w:pStyle w:val="Nagwek6"/>
        <w:spacing w:before="0" w:line="276" w:lineRule="auto"/>
        <w:rPr>
          <w:rFonts w:ascii="Verdana" w:hAnsi="Verdana" w:cs="Verdana"/>
          <w:sz w:val="20"/>
          <w:szCs w:val="20"/>
        </w:rPr>
      </w:pPr>
      <w:r w:rsidRPr="0002152C">
        <w:rPr>
          <w:rFonts w:ascii="Verdana" w:hAnsi="Verdana" w:cs="Verdana"/>
          <w:sz w:val="20"/>
          <w:szCs w:val="20"/>
        </w:rPr>
        <w:t>Rozdział 3</w:t>
      </w:r>
    </w:p>
    <w:p w:rsidR="003E1944" w:rsidRPr="0002152C" w:rsidRDefault="003E1944" w:rsidP="005B1DF8">
      <w:pPr>
        <w:spacing w:line="276" w:lineRule="auto"/>
        <w:jc w:val="center"/>
        <w:outlineLvl w:val="0"/>
        <w:rPr>
          <w:rFonts w:ascii="Verdana" w:hAnsi="Verdana" w:cs="Verdana"/>
          <w:b/>
          <w:bCs/>
          <w:sz w:val="20"/>
          <w:szCs w:val="20"/>
        </w:rPr>
      </w:pPr>
    </w:p>
    <w:p w:rsidR="003E1944" w:rsidRPr="0002152C" w:rsidRDefault="003E1944" w:rsidP="005B1DF8">
      <w:pPr>
        <w:spacing w:line="276" w:lineRule="auto"/>
        <w:jc w:val="center"/>
        <w:outlineLvl w:val="0"/>
        <w:rPr>
          <w:rFonts w:ascii="Verdana" w:hAnsi="Verdana" w:cs="Verdana"/>
          <w:b/>
          <w:bCs/>
          <w:sz w:val="20"/>
          <w:szCs w:val="20"/>
        </w:rPr>
      </w:pPr>
      <w:r w:rsidRPr="0002152C">
        <w:rPr>
          <w:rFonts w:ascii="Verdana" w:hAnsi="Verdana" w:cs="Verdana"/>
          <w:b/>
          <w:bCs/>
          <w:sz w:val="20"/>
          <w:szCs w:val="20"/>
        </w:rPr>
        <w:t>Wzory oświadczeń</w:t>
      </w:r>
    </w:p>
    <w:p w:rsidR="003E1944" w:rsidRPr="0002152C" w:rsidRDefault="003E1944" w:rsidP="005B1DF8">
      <w:pPr>
        <w:pStyle w:val="Akapitzlist"/>
        <w:ind w:left="0"/>
        <w:contextualSpacing/>
        <w:rPr>
          <w:b/>
        </w:rPr>
      </w:pPr>
    </w:p>
    <w:p w:rsidR="00FE7A83" w:rsidRPr="0002152C" w:rsidRDefault="00FE7A83" w:rsidP="005B1DF8">
      <w:pPr>
        <w:pStyle w:val="Akapitzlist"/>
        <w:ind w:left="0"/>
        <w:contextualSpacing/>
        <w:rPr>
          <w:b/>
        </w:rPr>
      </w:pPr>
    </w:p>
    <w:p w:rsidR="008D0010" w:rsidRPr="0002152C" w:rsidRDefault="008D0010" w:rsidP="005B1DF8">
      <w:pPr>
        <w:spacing w:after="160" w:line="276" w:lineRule="auto"/>
        <w:rPr>
          <w:rFonts w:ascii="Arial" w:hAnsi="Arial" w:cs="Arial"/>
          <w:b/>
          <w:sz w:val="22"/>
          <w:szCs w:val="22"/>
          <w:lang w:eastAsia="en-US"/>
        </w:rPr>
      </w:pPr>
      <w:r w:rsidRPr="0002152C">
        <w:rPr>
          <w:b/>
        </w:rPr>
        <w:br w:type="page"/>
      </w:r>
    </w:p>
    <w:p w:rsidR="00FB1983" w:rsidRPr="0002152C" w:rsidRDefault="00FB1983" w:rsidP="00FB1983">
      <w:pPr>
        <w:pStyle w:val="Zwykytekst1"/>
        <w:spacing w:before="120"/>
        <w:jc w:val="right"/>
        <w:rPr>
          <w:rFonts w:ascii="Verdana" w:hAnsi="Verdana"/>
          <w:b/>
        </w:rPr>
      </w:pPr>
      <w:r w:rsidRPr="0002152C">
        <w:rPr>
          <w:rFonts w:ascii="Verdana" w:hAnsi="Verdana"/>
          <w:b/>
        </w:rPr>
        <w:lastRenderedPageBreak/>
        <w:t>Formularz 3.1</w:t>
      </w:r>
      <w:r w:rsidRPr="009568AF">
        <w:rPr>
          <w:noProof/>
          <w:lang w:eastAsia="pl-PL"/>
        </w:rPr>
        <mc:AlternateContent>
          <mc:Choice Requires="wps">
            <w:drawing>
              <wp:anchor distT="0" distB="0" distL="114935" distR="114935" simplePos="0" relativeHeight="251671040" behindDoc="0" locked="0" layoutInCell="1" allowOverlap="1" wp14:anchorId="3D4E7081" wp14:editId="053EE48D">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145F75" w:rsidRDefault="00145F75" w:rsidP="00FB1983">
                            <w:pPr>
                              <w:jc w:val="center"/>
                              <w:rPr>
                                <w:i/>
                                <w:sz w:val="18"/>
                              </w:rPr>
                            </w:pPr>
                          </w:p>
                          <w:p w:rsidR="00145F75" w:rsidRDefault="00145F75" w:rsidP="00FB1983">
                            <w:pPr>
                              <w:jc w:val="center"/>
                              <w:rPr>
                                <w:i/>
                                <w:sz w:val="18"/>
                              </w:rPr>
                            </w:pPr>
                          </w:p>
                          <w:p w:rsidR="00145F75" w:rsidRDefault="00145F75" w:rsidP="00FB1983">
                            <w:pPr>
                              <w:jc w:val="center"/>
                              <w:rPr>
                                <w:i/>
                                <w:sz w:val="18"/>
                              </w:rPr>
                            </w:pPr>
                          </w:p>
                          <w:p w:rsidR="00145F75" w:rsidRDefault="00145F75" w:rsidP="00FB1983">
                            <w:pPr>
                              <w:jc w:val="center"/>
                              <w:rPr>
                                <w:i/>
                                <w:sz w:val="18"/>
                              </w:rPr>
                            </w:pPr>
                          </w:p>
                          <w:p w:rsidR="00145F75" w:rsidRDefault="00145F75" w:rsidP="00FB1983">
                            <w:pPr>
                              <w:jc w:val="center"/>
                              <w:rPr>
                                <w:i/>
                                <w:sz w:val="18"/>
                              </w:rPr>
                            </w:pPr>
                          </w:p>
                          <w:p w:rsidR="00145F75" w:rsidRPr="00F564FC" w:rsidRDefault="00145F75" w:rsidP="00FB19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28" type="#_x0000_t202" style="position:absolute;left:0;text-align:left;margin-left:-1.55pt;margin-top:19.85pt;width:163.85pt;height:73.9pt;z-index:2516710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" strokeweight=".5pt">
                <v:textbox inset="7.45pt,3.85pt,7.45pt,3.85pt">
                  <w:txbxContent>
                    <w:p w:rsidR="00145F75" w:rsidRDefault="00145F75" w:rsidP="00FB1983">
                      <w:pPr>
                        <w:jc w:val="center"/>
                        <w:rPr>
                          <w:i/>
                          <w:sz w:val="18"/>
                        </w:rPr>
                      </w:pPr>
                    </w:p>
                    <w:p w:rsidR="00145F75" w:rsidRDefault="00145F75" w:rsidP="00FB1983">
                      <w:pPr>
                        <w:jc w:val="center"/>
                        <w:rPr>
                          <w:i/>
                          <w:sz w:val="18"/>
                        </w:rPr>
                      </w:pPr>
                    </w:p>
                    <w:p w:rsidR="00145F75" w:rsidRDefault="00145F75" w:rsidP="00FB1983">
                      <w:pPr>
                        <w:jc w:val="center"/>
                        <w:rPr>
                          <w:i/>
                          <w:sz w:val="18"/>
                        </w:rPr>
                      </w:pPr>
                    </w:p>
                    <w:p w:rsidR="00145F75" w:rsidRDefault="00145F75" w:rsidP="00FB1983">
                      <w:pPr>
                        <w:jc w:val="center"/>
                        <w:rPr>
                          <w:i/>
                          <w:sz w:val="18"/>
                        </w:rPr>
                      </w:pPr>
                    </w:p>
                    <w:p w:rsidR="00145F75" w:rsidRDefault="00145F75" w:rsidP="00FB1983">
                      <w:pPr>
                        <w:jc w:val="center"/>
                        <w:rPr>
                          <w:i/>
                          <w:sz w:val="18"/>
                        </w:rPr>
                      </w:pPr>
                    </w:p>
                    <w:p w:rsidR="00145F75" w:rsidRPr="00F564FC" w:rsidRDefault="00145F75" w:rsidP="00FB19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8D5887">
        <w:rPr>
          <w:noProof/>
          <w:lang w:eastAsia="pl-PL"/>
        </w:rPr>
        <mc:AlternateContent>
          <mc:Choice Requires="wps">
            <w:drawing>
              <wp:anchor distT="0" distB="0" distL="114935" distR="114935" simplePos="0" relativeHeight="251672064" behindDoc="0" locked="0" layoutInCell="1" allowOverlap="1" wp14:anchorId="58D2A6F9" wp14:editId="245C8FAD">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145F75" w:rsidRDefault="00145F75" w:rsidP="00FB1983">
                            <w:pPr>
                              <w:spacing w:after="120"/>
                              <w:jc w:val="center"/>
                              <w:rPr>
                                <w:rFonts w:ascii="Verdana" w:hAnsi="Verdana" w:cs="Verdana"/>
                                <w:b/>
                                <w:sz w:val="20"/>
                                <w:szCs w:val="20"/>
                              </w:rPr>
                            </w:pPr>
                            <w:r w:rsidRPr="00A9278B">
                              <w:rPr>
                                <w:rFonts w:ascii="Verdana" w:hAnsi="Verdana" w:cs="Verdana"/>
                                <w:b/>
                                <w:sz w:val="20"/>
                                <w:szCs w:val="20"/>
                              </w:rPr>
                              <w:t>Oświadczenie</w:t>
                            </w:r>
                          </w:p>
                          <w:p w:rsidR="00145F75" w:rsidRDefault="00145F75" w:rsidP="00FB19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145F75" w:rsidRPr="00464551" w:rsidRDefault="00145F75" w:rsidP="00FB1983">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145F75" w:rsidRPr="003152D8" w:rsidRDefault="00145F75" w:rsidP="00FB19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9" type="#_x0000_t202" style="position:absolute;left:0;text-align:left;margin-left:162pt;margin-top:19.8pt;width:290.95pt;height:73.95pt;z-index:2516720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" fillcolor="silver" strokeweight=".5pt">
                <v:textbox inset="7.45pt,3.85pt,7.45pt,3.85pt">
                  <w:txbxContent>
                    <w:p w:rsidR="00145F75" w:rsidRDefault="00145F75" w:rsidP="00FB1983">
                      <w:pPr>
                        <w:spacing w:after="120"/>
                        <w:jc w:val="center"/>
                        <w:rPr>
                          <w:rFonts w:ascii="Verdana" w:hAnsi="Verdana" w:cs="Verdana"/>
                          <w:b/>
                          <w:sz w:val="20"/>
                          <w:szCs w:val="20"/>
                        </w:rPr>
                      </w:pPr>
                      <w:r w:rsidRPr="00A9278B">
                        <w:rPr>
                          <w:rFonts w:ascii="Verdana" w:hAnsi="Verdana" w:cs="Verdana"/>
                          <w:b/>
                          <w:sz w:val="20"/>
                          <w:szCs w:val="20"/>
                        </w:rPr>
                        <w:t>Oświadczenie</w:t>
                      </w:r>
                    </w:p>
                    <w:p w:rsidR="00145F75" w:rsidRDefault="00145F75" w:rsidP="00FB19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145F75" w:rsidRPr="00464551" w:rsidRDefault="00145F75" w:rsidP="00FB1983">
                      <w:pPr>
                        <w:jc w:val="center"/>
                        <w:rPr>
                          <w:rFonts w:ascii="Verdana" w:hAnsi="Verdana" w:cs="Verdana"/>
                          <w:b/>
                          <w:sz w:val="20"/>
                          <w:szCs w:val="20"/>
                        </w:rPr>
                      </w:pPr>
                      <w:r w:rsidRPr="00A9278B">
                        <w:rPr>
                          <w:rFonts w:ascii="Verdana" w:hAnsi="Verdana" w:cs="Verdana"/>
                          <w:b/>
                          <w:sz w:val="20"/>
                          <w:szCs w:val="20"/>
                        </w:rPr>
                        <w:t>do tej samej grupy kapitałowej, o której mowa w art. 24 ust. 1 pkt 23 ustawy Pzp</w:t>
                      </w:r>
                    </w:p>
                    <w:p w:rsidR="00145F75" w:rsidRPr="003152D8" w:rsidRDefault="00145F75" w:rsidP="00FB1983">
                      <w:pPr>
                        <w:jc w:val="center"/>
                        <w:rPr>
                          <w:rFonts w:ascii="Verdana" w:hAnsi="Verdana"/>
                          <w:b/>
                          <w:sz w:val="20"/>
                          <w:szCs w:val="20"/>
                        </w:rPr>
                      </w:pPr>
                    </w:p>
                  </w:txbxContent>
                </v:textbox>
                <w10:wrap type="tight"/>
              </v:shape>
            </w:pict>
          </mc:Fallback>
        </mc:AlternateContent>
      </w:r>
    </w:p>
    <w:p w:rsidR="00FB1983" w:rsidRPr="0002152C" w:rsidRDefault="00FB1983" w:rsidP="00FB1983">
      <w:pPr>
        <w:rPr>
          <w:rFonts w:ascii="Verdana" w:hAnsi="Verdana" w:cs="Arial"/>
          <w:b/>
          <w:sz w:val="20"/>
          <w:szCs w:val="20"/>
        </w:rPr>
      </w:pPr>
    </w:p>
    <w:p w:rsidR="00FB1983" w:rsidRPr="0002152C" w:rsidRDefault="00FB1983" w:rsidP="00FB1983">
      <w:pPr>
        <w:rPr>
          <w:rFonts w:ascii="Verdana" w:hAnsi="Verdana" w:cs="Arial"/>
          <w:b/>
          <w:sz w:val="20"/>
          <w:szCs w:val="20"/>
        </w:rPr>
      </w:pPr>
      <w:r w:rsidRPr="0002152C">
        <w:rPr>
          <w:rFonts w:ascii="Verdana" w:hAnsi="Verdana" w:cs="Arial"/>
          <w:b/>
          <w:sz w:val="20"/>
          <w:szCs w:val="20"/>
        </w:rPr>
        <w:t>Wykonawca:</w:t>
      </w:r>
    </w:p>
    <w:p w:rsidR="00FB1983" w:rsidRPr="0002152C" w:rsidRDefault="00FB1983" w:rsidP="00FB1983">
      <w:pPr>
        <w:spacing w:before="240"/>
        <w:ind w:right="4903"/>
        <w:rPr>
          <w:rFonts w:ascii="Verdana" w:hAnsi="Verdana" w:cs="Arial"/>
          <w:sz w:val="20"/>
          <w:szCs w:val="20"/>
        </w:rPr>
      </w:pPr>
      <w:r w:rsidRPr="0002152C">
        <w:rPr>
          <w:rFonts w:ascii="Verdana" w:hAnsi="Verdana" w:cs="Arial"/>
          <w:sz w:val="20"/>
          <w:szCs w:val="20"/>
        </w:rPr>
        <w:t>________________________________</w:t>
      </w:r>
    </w:p>
    <w:p w:rsidR="00FB1983" w:rsidRPr="0002152C" w:rsidRDefault="00FB1983" w:rsidP="00FB1983">
      <w:pPr>
        <w:spacing w:before="240"/>
        <w:ind w:right="4675"/>
        <w:rPr>
          <w:rFonts w:ascii="Verdana" w:hAnsi="Verdana" w:cs="Arial"/>
          <w:sz w:val="20"/>
          <w:szCs w:val="20"/>
        </w:rPr>
      </w:pPr>
      <w:r w:rsidRPr="0002152C">
        <w:rPr>
          <w:rFonts w:ascii="Verdana" w:hAnsi="Verdana" w:cs="Arial"/>
          <w:sz w:val="20"/>
          <w:szCs w:val="20"/>
        </w:rPr>
        <w:t>________________________________</w:t>
      </w:r>
    </w:p>
    <w:p w:rsidR="00FB1983" w:rsidRPr="0002152C" w:rsidRDefault="00FB1983" w:rsidP="00FB1983">
      <w:pPr>
        <w:ind w:right="4903"/>
        <w:rPr>
          <w:rFonts w:ascii="Verdana" w:hAnsi="Verdana" w:cs="Arial"/>
          <w:i/>
          <w:sz w:val="16"/>
          <w:szCs w:val="16"/>
        </w:rPr>
      </w:pPr>
      <w:r w:rsidRPr="0002152C">
        <w:rPr>
          <w:rFonts w:ascii="Verdana" w:hAnsi="Verdana" w:cs="Arial"/>
          <w:i/>
          <w:sz w:val="16"/>
          <w:szCs w:val="16"/>
        </w:rPr>
        <w:t>(pełna nazwa/firma, adres,)</w:t>
      </w:r>
    </w:p>
    <w:p w:rsidR="00FB1983" w:rsidRPr="0002152C" w:rsidRDefault="00FB1983" w:rsidP="00FB1983">
      <w:pPr>
        <w:spacing w:before="360"/>
        <w:ind w:right="4903"/>
        <w:rPr>
          <w:rFonts w:ascii="Verdana" w:hAnsi="Verdana" w:cs="Arial"/>
          <w:sz w:val="20"/>
          <w:szCs w:val="20"/>
        </w:rPr>
      </w:pPr>
      <w:r w:rsidRPr="0002152C">
        <w:rPr>
          <w:rFonts w:ascii="Verdana" w:hAnsi="Verdana" w:cs="Arial"/>
          <w:sz w:val="20"/>
          <w:szCs w:val="20"/>
        </w:rPr>
        <w:t>NIP/PESEL, ………………………..</w:t>
      </w:r>
    </w:p>
    <w:p w:rsidR="00FB1983" w:rsidRPr="0002152C" w:rsidRDefault="00FB1983" w:rsidP="00FB1983">
      <w:pPr>
        <w:spacing w:before="360"/>
        <w:ind w:right="4903"/>
        <w:rPr>
          <w:rFonts w:ascii="Verdana" w:hAnsi="Verdana" w:cs="Arial"/>
          <w:sz w:val="20"/>
          <w:szCs w:val="20"/>
        </w:rPr>
      </w:pPr>
      <w:r w:rsidRPr="0002152C">
        <w:rPr>
          <w:rFonts w:ascii="Verdana" w:hAnsi="Verdana" w:cs="Arial"/>
          <w:sz w:val="20"/>
          <w:szCs w:val="20"/>
        </w:rPr>
        <w:t>KRS/</w:t>
      </w:r>
      <w:proofErr w:type="spellStart"/>
      <w:r w:rsidRPr="0002152C">
        <w:rPr>
          <w:rFonts w:ascii="Verdana" w:hAnsi="Verdana" w:cs="Arial"/>
          <w:sz w:val="20"/>
          <w:szCs w:val="20"/>
        </w:rPr>
        <w:t>CEiDG</w:t>
      </w:r>
      <w:proofErr w:type="spellEnd"/>
      <w:r w:rsidRPr="0002152C">
        <w:rPr>
          <w:rFonts w:ascii="Verdana" w:hAnsi="Verdana" w:cs="Arial"/>
          <w:sz w:val="20"/>
          <w:szCs w:val="20"/>
        </w:rPr>
        <w:t>) …………………………</w:t>
      </w:r>
    </w:p>
    <w:p w:rsidR="00FB1983" w:rsidRPr="0002152C" w:rsidRDefault="00FB1983" w:rsidP="00FB1983">
      <w:pPr>
        <w:spacing w:before="360"/>
        <w:ind w:right="4903"/>
        <w:rPr>
          <w:rFonts w:ascii="Verdana" w:hAnsi="Verdana" w:cs="Arial"/>
          <w:sz w:val="20"/>
          <w:szCs w:val="20"/>
        </w:rPr>
      </w:pPr>
      <w:r w:rsidRPr="0002152C">
        <w:rPr>
          <w:rFonts w:ascii="Verdana" w:hAnsi="Verdana" w:cs="Arial"/>
          <w:sz w:val="20"/>
          <w:szCs w:val="20"/>
        </w:rPr>
        <w:t>reprezentowany przez:</w:t>
      </w:r>
    </w:p>
    <w:p w:rsidR="00FB1983" w:rsidRPr="0002152C" w:rsidRDefault="00FB1983" w:rsidP="00FB1983">
      <w:pPr>
        <w:spacing w:before="240"/>
        <w:ind w:right="4903"/>
        <w:rPr>
          <w:rFonts w:ascii="Verdana" w:hAnsi="Verdana" w:cs="Arial"/>
          <w:sz w:val="20"/>
          <w:szCs w:val="20"/>
        </w:rPr>
      </w:pPr>
      <w:r w:rsidRPr="0002152C">
        <w:rPr>
          <w:rFonts w:ascii="Verdana" w:hAnsi="Verdana" w:cs="Arial"/>
          <w:sz w:val="20"/>
          <w:szCs w:val="20"/>
        </w:rPr>
        <w:t>____________________________</w:t>
      </w:r>
    </w:p>
    <w:p w:rsidR="00FB1983" w:rsidRPr="0002152C" w:rsidRDefault="00FB1983" w:rsidP="00FB1983">
      <w:pPr>
        <w:spacing w:before="240"/>
        <w:ind w:right="4903"/>
        <w:rPr>
          <w:rFonts w:ascii="Verdana" w:hAnsi="Verdana" w:cs="Arial"/>
          <w:sz w:val="20"/>
          <w:szCs w:val="20"/>
        </w:rPr>
      </w:pPr>
      <w:r w:rsidRPr="0002152C">
        <w:rPr>
          <w:rFonts w:ascii="Verdana" w:hAnsi="Verdana" w:cs="Arial"/>
          <w:sz w:val="20"/>
          <w:szCs w:val="20"/>
        </w:rPr>
        <w:t>_______________________________</w:t>
      </w:r>
    </w:p>
    <w:p w:rsidR="00FB1983" w:rsidRPr="0002152C" w:rsidRDefault="00FB1983" w:rsidP="00FB1983">
      <w:pPr>
        <w:ind w:right="4903"/>
        <w:rPr>
          <w:rFonts w:ascii="Verdana" w:hAnsi="Verdana" w:cs="Arial"/>
          <w:i/>
          <w:sz w:val="16"/>
          <w:szCs w:val="16"/>
        </w:rPr>
      </w:pPr>
      <w:r w:rsidRPr="0002152C">
        <w:rPr>
          <w:rFonts w:ascii="Verdana" w:hAnsi="Verdana" w:cs="Arial"/>
          <w:i/>
          <w:sz w:val="16"/>
          <w:szCs w:val="16"/>
        </w:rPr>
        <w:t>(imię, nazwisko, stanowisko/podstawa do reprezentacji)</w:t>
      </w:r>
    </w:p>
    <w:p w:rsidR="00FB1983" w:rsidRPr="0002152C" w:rsidRDefault="00FB1983" w:rsidP="00FB1983">
      <w:pPr>
        <w:ind w:right="4903"/>
        <w:rPr>
          <w:rFonts w:ascii="Verdana" w:hAnsi="Verdana" w:cs="Arial"/>
          <w:i/>
          <w:sz w:val="18"/>
          <w:szCs w:val="20"/>
        </w:rPr>
      </w:pPr>
    </w:p>
    <w:p w:rsidR="00FB1983" w:rsidRPr="0002152C" w:rsidRDefault="00FB1983" w:rsidP="00FB1983">
      <w:pPr>
        <w:rPr>
          <w:rFonts w:ascii="Arial" w:hAnsi="Arial" w:cs="Arial"/>
        </w:rPr>
      </w:pPr>
    </w:p>
    <w:p w:rsidR="00FB1983" w:rsidRPr="0002152C" w:rsidRDefault="00FB1983" w:rsidP="00FB1983">
      <w:pPr>
        <w:spacing w:after="120"/>
        <w:jc w:val="center"/>
        <w:rPr>
          <w:rFonts w:ascii="Verdana" w:hAnsi="Verdana" w:cs="Arial"/>
          <w:b/>
          <w:sz w:val="20"/>
          <w:szCs w:val="20"/>
          <w:u w:val="single"/>
        </w:rPr>
      </w:pPr>
      <w:r w:rsidRPr="0002152C">
        <w:rPr>
          <w:rFonts w:ascii="Verdana" w:hAnsi="Verdana" w:cs="Arial"/>
          <w:b/>
          <w:sz w:val="20"/>
          <w:szCs w:val="20"/>
          <w:u w:val="single"/>
        </w:rPr>
        <w:t xml:space="preserve">Oświadczenie wykonawcy </w:t>
      </w:r>
    </w:p>
    <w:p w:rsidR="00FB1983" w:rsidRPr="0002152C" w:rsidRDefault="00FB1983" w:rsidP="00FB1983">
      <w:pPr>
        <w:jc w:val="center"/>
        <w:rPr>
          <w:rFonts w:ascii="Verdana" w:hAnsi="Verdana" w:cs="Arial"/>
          <w:b/>
          <w:sz w:val="20"/>
          <w:szCs w:val="20"/>
        </w:rPr>
      </w:pPr>
      <w:r w:rsidRPr="0002152C">
        <w:rPr>
          <w:rFonts w:ascii="Verdana" w:hAnsi="Verdana" w:cs="Arial"/>
          <w:b/>
          <w:sz w:val="20"/>
          <w:szCs w:val="20"/>
        </w:rPr>
        <w:t>o przynależności lub braku przynależności do tej samej grupy kapitałowej,</w:t>
      </w:r>
      <w:r w:rsidRPr="0002152C">
        <w:rPr>
          <w:rFonts w:ascii="Verdana" w:hAnsi="Verdana" w:cs="Arial"/>
          <w:b/>
          <w:sz w:val="20"/>
          <w:szCs w:val="20"/>
        </w:rPr>
        <w:br/>
        <w:t>o której mowa w art. 24 ust. 1 pkt 23 ustawy z dnia 29 stycznia 2004 r. Prawo zamówień publicznych (dalej jako: ustawa Pzp)</w:t>
      </w:r>
    </w:p>
    <w:p w:rsidR="00FB1983" w:rsidRPr="0002152C" w:rsidRDefault="00FB1983" w:rsidP="00FB1983">
      <w:pPr>
        <w:jc w:val="both"/>
        <w:rPr>
          <w:rFonts w:ascii="Verdana" w:hAnsi="Verdana" w:cs="Arial"/>
          <w:sz w:val="20"/>
          <w:szCs w:val="20"/>
        </w:rPr>
      </w:pPr>
    </w:p>
    <w:p w:rsidR="00FB1983" w:rsidRPr="008D5887" w:rsidRDefault="00FB1983" w:rsidP="008D5887">
      <w:pPr>
        <w:tabs>
          <w:tab w:val="left" w:leader="dot" w:pos="9360"/>
        </w:tabs>
        <w:suppressAutoHyphens/>
        <w:spacing w:before="120" w:after="120" w:line="276" w:lineRule="auto"/>
        <w:jc w:val="both"/>
        <w:rPr>
          <w:rFonts w:ascii="Verdana" w:hAnsi="Verdana" w:cs="Arial"/>
          <w:spacing w:val="-2"/>
          <w:sz w:val="20"/>
          <w:szCs w:val="20"/>
          <w:lang w:eastAsia="ar-SA"/>
        </w:rPr>
      </w:pPr>
      <w:r w:rsidRPr="0002152C">
        <w:rPr>
          <w:rFonts w:ascii="Verdana" w:hAnsi="Verdana" w:cs="Arial"/>
          <w:sz w:val="20"/>
          <w:szCs w:val="20"/>
        </w:rPr>
        <w:t xml:space="preserve">Biorąc  udział w postępowaniu na </w:t>
      </w:r>
      <w:r w:rsidRPr="0002152C">
        <w:rPr>
          <w:rFonts w:ascii="Verdana" w:eastAsia="Calibri" w:hAnsi="Verdana" w:cs="Arial"/>
          <w:sz w:val="20"/>
          <w:szCs w:val="20"/>
          <w:lang w:eastAsia="en-US"/>
        </w:rPr>
        <w:t>Wsparcie techniczne rozwiązań informatycznych opartych o technologie firmy Microsoft.</w:t>
      </w:r>
    </w:p>
    <w:p w:rsidR="00FB1983" w:rsidRPr="0002152C" w:rsidRDefault="00FB1983" w:rsidP="00FB1983">
      <w:pPr>
        <w:jc w:val="both"/>
        <w:rPr>
          <w:rFonts w:ascii="Verdana" w:hAnsi="Verdana"/>
          <w:b/>
          <w:sz w:val="20"/>
        </w:rPr>
      </w:pPr>
    </w:p>
    <w:p w:rsidR="00FB1983" w:rsidRPr="0002152C" w:rsidRDefault="00FB1983" w:rsidP="00FB1983">
      <w:pPr>
        <w:suppressAutoHyphens/>
        <w:jc w:val="center"/>
        <w:rPr>
          <w:rFonts w:ascii="Verdana" w:hAnsi="Verdana"/>
          <w:b/>
          <w:sz w:val="20"/>
          <w:szCs w:val="20"/>
          <w:u w:val="single"/>
        </w:rPr>
      </w:pPr>
      <w:r w:rsidRPr="0002152C">
        <w:rPr>
          <w:rFonts w:ascii="Verdana" w:hAnsi="Verdana" w:cs="Arial"/>
          <w:sz w:val="20"/>
          <w:szCs w:val="20"/>
        </w:rPr>
        <w:t>znak: BA-F-II-3710-34/17</w:t>
      </w:r>
    </w:p>
    <w:p w:rsidR="00FB1983" w:rsidRPr="0002152C" w:rsidRDefault="00FB1983" w:rsidP="00FB1983">
      <w:pPr>
        <w:suppressAutoHyphens/>
        <w:jc w:val="center"/>
        <w:rPr>
          <w:rFonts w:ascii="Verdana" w:hAnsi="Verdana" w:cs="Arial"/>
          <w:sz w:val="20"/>
          <w:szCs w:val="20"/>
        </w:rPr>
      </w:pPr>
    </w:p>
    <w:p w:rsidR="00FB1983" w:rsidRPr="0002152C" w:rsidRDefault="00FB1983" w:rsidP="00FB1983">
      <w:pPr>
        <w:jc w:val="both"/>
        <w:rPr>
          <w:rFonts w:ascii="Verdana" w:hAnsi="Verdana" w:cs="Arial"/>
          <w:sz w:val="20"/>
          <w:szCs w:val="20"/>
        </w:rPr>
      </w:pPr>
      <w:r w:rsidRPr="0002152C">
        <w:rPr>
          <w:rFonts w:ascii="Verdana" w:hAnsi="Verdana" w:cs="Arial"/>
          <w:sz w:val="20"/>
          <w:szCs w:val="20"/>
        </w:rPr>
        <w:t xml:space="preserve">prowadzonego przez Ministerstwo Sprawiedliwości, po zapoznaniu się z informacją o której mowa w art. 86 ust. 5 ustawy </w:t>
      </w:r>
      <w:proofErr w:type="spellStart"/>
      <w:r w:rsidRPr="0002152C">
        <w:rPr>
          <w:rFonts w:ascii="Verdana" w:hAnsi="Verdana" w:cs="Arial"/>
          <w:sz w:val="20"/>
          <w:szCs w:val="20"/>
        </w:rPr>
        <w:t>pzp</w:t>
      </w:r>
      <w:proofErr w:type="spellEnd"/>
      <w:r w:rsidRPr="0002152C">
        <w:rPr>
          <w:rFonts w:ascii="Verdana" w:hAnsi="Verdana" w:cs="Arial"/>
          <w:sz w:val="20"/>
          <w:szCs w:val="20"/>
        </w:rPr>
        <w:t>, oświadczam, co następuje:</w:t>
      </w:r>
    </w:p>
    <w:p w:rsidR="00FB1983" w:rsidRPr="0002152C" w:rsidRDefault="00FB1983" w:rsidP="00FB1983">
      <w:pPr>
        <w:spacing w:after="84"/>
        <w:ind w:left="274"/>
        <w:rPr>
          <w:rFonts w:ascii="Verdana" w:hAnsi="Verdana"/>
          <w:sz w:val="12"/>
          <w:szCs w:val="12"/>
        </w:rPr>
      </w:pPr>
    </w:p>
    <w:p w:rsidR="00FB1983" w:rsidRPr="0002152C" w:rsidRDefault="00FB1983" w:rsidP="00FB1983">
      <w:pPr>
        <w:ind w:left="10"/>
        <w:jc w:val="both"/>
        <w:rPr>
          <w:rFonts w:ascii="Verdana" w:hAnsi="Verdana" w:cs="Arial"/>
          <w:sz w:val="20"/>
          <w:szCs w:val="20"/>
        </w:rPr>
      </w:pPr>
      <w:r w:rsidRPr="0002152C">
        <w:rPr>
          <w:rFonts w:ascii="Verdana" w:hAnsi="Verdana" w:cs="Arial"/>
          <w:sz w:val="20"/>
          <w:szCs w:val="20"/>
        </w:rPr>
        <w:t xml:space="preserve">Oświadczam, że nie należymy do tej samej grupy kapitałowej o której mowa w art. 24 ust. 1 pkt 23 ustawy z dnia 29 stycznia 2004 r. Prawo zamówień publicznych (dalej jako: ustawa Pzp) </w:t>
      </w:r>
      <w:r w:rsidRPr="0002152C">
        <w:rPr>
          <w:rFonts w:ascii="Verdana" w:hAnsi="Verdana"/>
          <w:sz w:val="20"/>
          <w:szCs w:val="20"/>
        </w:rPr>
        <w:t>do której należą inni wykonawcy składający ofertę w postępowaniu</w:t>
      </w:r>
      <w:r w:rsidRPr="0002152C">
        <w:rPr>
          <w:rFonts w:ascii="Verdana" w:hAnsi="Verdana" w:cs="Arial"/>
          <w:sz w:val="20"/>
          <w:szCs w:val="20"/>
        </w:rPr>
        <w:t xml:space="preserve"> * </w:t>
      </w:r>
    </w:p>
    <w:p w:rsidR="00FB1983" w:rsidRPr="0002152C" w:rsidRDefault="00FB1983" w:rsidP="00FB1983">
      <w:pPr>
        <w:ind w:left="10"/>
        <w:jc w:val="both"/>
        <w:rPr>
          <w:rFonts w:ascii="Verdana" w:hAnsi="Verdana" w:cs="Arial"/>
          <w:sz w:val="20"/>
          <w:szCs w:val="20"/>
        </w:rPr>
      </w:pPr>
    </w:p>
    <w:p w:rsidR="00FB1983" w:rsidRPr="0002152C" w:rsidRDefault="00FB1983" w:rsidP="00FB1983">
      <w:pPr>
        <w:spacing w:after="120"/>
        <w:ind w:left="11"/>
        <w:jc w:val="both"/>
        <w:rPr>
          <w:rFonts w:ascii="Verdana" w:hAnsi="Verdana" w:cs="Arial"/>
          <w:sz w:val="20"/>
          <w:szCs w:val="20"/>
        </w:rPr>
      </w:pPr>
      <w:r w:rsidRPr="0002152C">
        <w:rPr>
          <w:rFonts w:ascii="Verdana" w:hAnsi="Verdana" w:cs="Arial"/>
          <w:sz w:val="20"/>
          <w:szCs w:val="20"/>
        </w:rPr>
        <w:t>Oświadczam, że należymy do tej samej grupy kapitałowej o której mowa w art. 24 ust. 1 pkt 23 ustawy z dnia 29 stycznia 2004 r. Prawo zamówień publicznych (dalej jako: ustawa Pzp) co wykonawca:</w:t>
      </w:r>
    </w:p>
    <w:p w:rsidR="00FB1983" w:rsidRPr="0002152C" w:rsidRDefault="00FB1983" w:rsidP="00FB1983">
      <w:pPr>
        <w:spacing w:after="120"/>
        <w:ind w:left="11"/>
        <w:jc w:val="both"/>
        <w:rPr>
          <w:rFonts w:ascii="Verdana" w:hAnsi="Verdana" w:cs="Arial"/>
          <w:sz w:val="20"/>
          <w:szCs w:val="20"/>
        </w:rPr>
      </w:pPr>
      <w:r w:rsidRPr="0002152C">
        <w:rPr>
          <w:rFonts w:ascii="Verdana" w:hAnsi="Verdana" w:cs="Arial"/>
          <w:sz w:val="20"/>
          <w:szCs w:val="20"/>
        </w:rPr>
        <w:t>………………………………………………………………………………….(dane Wykonawcy)</w:t>
      </w:r>
    </w:p>
    <w:p w:rsidR="00FB1983" w:rsidRPr="0002152C" w:rsidRDefault="00FB1983" w:rsidP="00FB1983">
      <w:pPr>
        <w:ind w:left="10"/>
        <w:jc w:val="both"/>
        <w:rPr>
          <w:rFonts w:ascii="Verdana" w:hAnsi="Verdana" w:cs="Arial"/>
          <w:sz w:val="20"/>
          <w:szCs w:val="20"/>
        </w:rPr>
      </w:pPr>
      <w:r w:rsidRPr="0002152C">
        <w:rPr>
          <w:rFonts w:ascii="Verdana" w:hAnsi="Verdana" w:cs="Arial"/>
          <w:sz w:val="20"/>
          <w:szCs w:val="20"/>
        </w:rPr>
        <w:t>………………………………………………………………………………… (dane Wykonawcy)</w:t>
      </w:r>
    </w:p>
    <w:p w:rsidR="00FB1983" w:rsidRPr="0002152C" w:rsidRDefault="00FB1983" w:rsidP="00FB1983">
      <w:pPr>
        <w:ind w:left="10"/>
        <w:jc w:val="both"/>
        <w:rPr>
          <w:rFonts w:ascii="Verdana" w:hAnsi="Verdana" w:cs="Arial"/>
          <w:sz w:val="20"/>
          <w:szCs w:val="20"/>
        </w:rPr>
      </w:pPr>
    </w:p>
    <w:p w:rsidR="00FB1983" w:rsidRPr="0002152C" w:rsidRDefault="00FB1983" w:rsidP="00FB1983">
      <w:pPr>
        <w:ind w:left="10"/>
        <w:jc w:val="both"/>
        <w:rPr>
          <w:rFonts w:ascii="Verdana" w:hAnsi="Verdana" w:cs="Arial"/>
          <w:sz w:val="20"/>
          <w:szCs w:val="20"/>
        </w:rPr>
      </w:pPr>
      <w:r w:rsidRPr="0002152C">
        <w:rPr>
          <w:rFonts w:ascii="Verdana" w:hAnsi="Verdana" w:cs="Arial"/>
          <w:sz w:val="20"/>
          <w:szCs w:val="20"/>
        </w:rPr>
        <w:t xml:space="preserve">który złożył ofertę w niniejszym postępowaniu*; </w:t>
      </w:r>
    </w:p>
    <w:p w:rsidR="00FB1983" w:rsidRPr="0002152C" w:rsidRDefault="00FB1983" w:rsidP="00FB1983">
      <w:pPr>
        <w:ind w:left="10"/>
        <w:jc w:val="both"/>
        <w:rPr>
          <w:rFonts w:ascii="Verdana" w:hAnsi="Verdana" w:cs="Arial"/>
          <w:i/>
          <w:sz w:val="16"/>
          <w:szCs w:val="16"/>
        </w:rPr>
      </w:pPr>
    </w:p>
    <w:p w:rsidR="00FB1983" w:rsidRPr="0002152C" w:rsidRDefault="00FB1983" w:rsidP="00FB1983">
      <w:pPr>
        <w:ind w:left="10"/>
        <w:jc w:val="both"/>
        <w:rPr>
          <w:rFonts w:ascii="Verdana" w:hAnsi="Verdana" w:cs="Arial"/>
          <w:i/>
          <w:sz w:val="16"/>
          <w:szCs w:val="16"/>
        </w:rPr>
      </w:pPr>
    </w:p>
    <w:p w:rsidR="00FB1983" w:rsidRPr="0002152C" w:rsidRDefault="00FB1983" w:rsidP="00FB1983">
      <w:pPr>
        <w:numPr>
          <w:ilvl w:val="0"/>
          <w:numId w:val="119"/>
        </w:numPr>
        <w:ind w:hanging="294"/>
        <w:jc w:val="both"/>
        <w:rPr>
          <w:rFonts w:ascii="Verdana" w:hAnsi="Verdana" w:cs="Arial"/>
          <w:i/>
          <w:sz w:val="16"/>
          <w:szCs w:val="16"/>
        </w:rPr>
      </w:pPr>
      <w:r w:rsidRPr="0002152C">
        <w:rPr>
          <w:rFonts w:ascii="Verdana" w:hAnsi="Verdana" w:cs="Arial"/>
          <w:i/>
          <w:sz w:val="16"/>
          <w:szCs w:val="16"/>
        </w:rPr>
        <w:t xml:space="preserve">niepotrzebne skreślić  </w:t>
      </w:r>
    </w:p>
    <w:p w:rsidR="00FB1983" w:rsidRPr="0002152C" w:rsidRDefault="00FB1983" w:rsidP="00FB1983">
      <w:pPr>
        <w:autoSpaceDE w:val="0"/>
        <w:autoSpaceDN w:val="0"/>
        <w:adjustRightInd w:val="0"/>
        <w:spacing w:after="120"/>
        <w:ind w:left="10"/>
        <w:rPr>
          <w:rFonts w:ascii="Verdana" w:eastAsia="Calibri" w:hAnsi="Verdana" w:cs="Verdana,Italic"/>
          <w:i/>
          <w:iCs/>
          <w:sz w:val="20"/>
          <w:szCs w:val="20"/>
        </w:rPr>
      </w:pPr>
      <w:r w:rsidRPr="0002152C">
        <w:rPr>
          <w:rFonts w:ascii="Verdana" w:eastAsia="Calibri" w:hAnsi="Verdana" w:cs="Verdana,Italic"/>
          <w:i/>
          <w:iCs/>
          <w:sz w:val="20"/>
          <w:szCs w:val="20"/>
        </w:rPr>
        <w:t>UWAGA:</w:t>
      </w:r>
    </w:p>
    <w:p w:rsidR="00FB1983" w:rsidRPr="0002152C" w:rsidRDefault="00FB1983" w:rsidP="00FB1983">
      <w:pPr>
        <w:numPr>
          <w:ilvl w:val="0"/>
          <w:numId w:val="120"/>
        </w:numPr>
        <w:autoSpaceDE w:val="0"/>
        <w:autoSpaceDN w:val="0"/>
        <w:adjustRightInd w:val="0"/>
        <w:spacing w:after="120"/>
        <w:jc w:val="both"/>
        <w:rPr>
          <w:rFonts w:ascii="Verdana" w:eastAsia="Calibri" w:hAnsi="Verdana" w:cs="Verdana,Italic"/>
          <w:i/>
          <w:iCs/>
          <w:sz w:val="20"/>
          <w:szCs w:val="20"/>
        </w:rPr>
      </w:pPr>
      <w:r w:rsidRPr="0002152C">
        <w:rPr>
          <w:rFonts w:ascii="Verdana" w:eastAsia="Calibri" w:hAnsi="Verdana" w:cs="Verdana,Italic"/>
          <w:i/>
          <w:iCs/>
          <w:sz w:val="20"/>
          <w:szCs w:val="20"/>
        </w:rPr>
        <w:lastRenderedPageBreak/>
        <w:t xml:space="preserve">Wykonawca ubiegający się o udzielenie zamówienia przekazuje niniejszy „Formularz” Zamawiającemu </w:t>
      </w:r>
      <w:r w:rsidRPr="0002152C">
        <w:rPr>
          <w:rFonts w:ascii="Verdana" w:eastAsia="Calibri" w:hAnsi="Verdana" w:cs="Verdana,BoldItalic"/>
          <w:b/>
          <w:bCs/>
          <w:i/>
          <w:iCs/>
          <w:sz w:val="20"/>
          <w:szCs w:val="20"/>
          <w:u w:val="single"/>
        </w:rPr>
        <w:t xml:space="preserve">w terminie 3 dni </w:t>
      </w:r>
      <w:r w:rsidRPr="0002152C">
        <w:rPr>
          <w:rFonts w:ascii="Verdana" w:eastAsia="Calibri" w:hAnsi="Verdana" w:cs="Verdana,BoldItalic"/>
          <w:b/>
          <w:bCs/>
          <w:i/>
          <w:iCs/>
          <w:sz w:val="20"/>
          <w:szCs w:val="20"/>
        </w:rPr>
        <w:t xml:space="preserve">od dnia zamieszczenia na stronie internetowej informacji, </w:t>
      </w:r>
      <w:r w:rsidRPr="0002152C">
        <w:rPr>
          <w:rFonts w:ascii="Verdana" w:eastAsia="Calibri" w:hAnsi="Verdana" w:cs="Verdana,Italic"/>
          <w:i/>
          <w:iCs/>
          <w:sz w:val="20"/>
          <w:szCs w:val="20"/>
        </w:rPr>
        <w:t xml:space="preserve">o której mowa w art. 86 ust. 5 ustawy Pzp. </w:t>
      </w:r>
    </w:p>
    <w:p w:rsidR="00FB1983" w:rsidRPr="0002152C" w:rsidRDefault="00FB1983" w:rsidP="00FB1983">
      <w:pPr>
        <w:numPr>
          <w:ilvl w:val="0"/>
          <w:numId w:val="120"/>
        </w:numPr>
        <w:autoSpaceDE w:val="0"/>
        <w:autoSpaceDN w:val="0"/>
        <w:adjustRightInd w:val="0"/>
        <w:spacing w:after="120"/>
        <w:jc w:val="both"/>
        <w:rPr>
          <w:rFonts w:ascii="Verdana" w:eastAsia="Calibri" w:hAnsi="Verdana" w:cs="Verdana,Italic"/>
          <w:i/>
          <w:iCs/>
          <w:sz w:val="20"/>
          <w:szCs w:val="20"/>
        </w:rPr>
      </w:pPr>
      <w:r w:rsidRPr="0002152C">
        <w:rPr>
          <w:rFonts w:ascii="Verdana" w:eastAsia="Calibri" w:hAnsi="Verdana" w:cs="Verdana,Italic"/>
          <w:i/>
          <w:iCs/>
          <w:sz w:val="20"/>
          <w:szCs w:val="20"/>
        </w:rPr>
        <w:t>W przypadku Wykonawców wspólnie ubiegających się o udzielenie zamówienia Oświadczenie składa każdy z Wykonawców lub wspólników spółki cywilnej.</w:t>
      </w:r>
    </w:p>
    <w:p w:rsidR="00FB1983" w:rsidRPr="0002152C" w:rsidRDefault="00FB1983" w:rsidP="00FB1983">
      <w:pPr>
        <w:numPr>
          <w:ilvl w:val="0"/>
          <w:numId w:val="120"/>
        </w:numPr>
        <w:autoSpaceDE w:val="0"/>
        <w:autoSpaceDN w:val="0"/>
        <w:adjustRightInd w:val="0"/>
        <w:spacing w:after="120"/>
        <w:jc w:val="both"/>
        <w:rPr>
          <w:rFonts w:ascii="Verdana" w:hAnsi="Verdana" w:cs="Arial"/>
          <w:i/>
          <w:sz w:val="20"/>
          <w:szCs w:val="20"/>
        </w:rPr>
      </w:pPr>
      <w:r w:rsidRPr="0002152C">
        <w:rPr>
          <w:rFonts w:ascii="Verdana" w:eastAsia="Calibri" w:hAnsi="Verdana" w:cs="Verdana,Italic"/>
          <w:b/>
          <w:i/>
          <w:iCs/>
          <w:sz w:val="20"/>
          <w:szCs w:val="20"/>
        </w:rPr>
        <w:t>W przypadku gdy Wykonawca przynależy do tej samej grupy kapitałowej, o której mowa</w:t>
      </w:r>
      <w:r w:rsidRPr="0002152C">
        <w:rPr>
          <w:rFonts w:ascii="Verdana" w:hAnsi="Verdana" w:cs="Arial"/>
          <w:b/>
          <w:sz w:val="20"/>
          <w:szCs w:val="20"/>
        </w:rPr>
        <w:t xml:space="preserve"> w art. 24 ust. 1 pkt 23 ustawy </w:t>
      </w:r>
      <w:proofErr w:type="spellStart"/>
      <w:r w:rsidRPr="0002152C">
        <w:rPr>
          <w:rFonts w:ascii="Verdana" w:hAnsi="Verdana" w:cs="Arial"/>
          <w:b/>
          <w:sz w:val="20"/>
          <w:szCs w:val="20"/>
        </w:rPr>
        <w:t>pzp</w:t>
      </w:r>
      <w:proofErr w:type="spellEnd"/>
      <w:r w:rsidRPr="0002152C">
        <w:rPr>
          <w:rFonts w:ascii="Verdana" w:hAnsi="Verdana" w:cs="Arial"/>
          <w:b/>
          <w:sz w:val="20"/>
          <w:szCs w:val="20"/>
        </w:rPr>
        <w:t xml:space="preserve">,  </w:t>
      </w:r>
      <w:r w:rsidRPr="0002152C">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02152C">
        <w:rPr>
          <w:rFonts w:ascii="Verdana" w:hAnsi="Verdana" w:cs="Arial"/>
          <w:i/>
          <w:sz w:val="20"/>
          <w:szCs w:val="20"/>
        </w:rPr>
        <w:t xml:space="preserve"> </w:t>
      </w:r>
    </w:p>
    <w:p w:rsidR="00FB1983" w:rsidRPr="0002152C" w:rsidRDefault="00FB1983" w:rsidP="00FB1983">
      <w:pPr>
        <w:ind w:firstLine="708"/>
        <w:jc w:val="both"/>
        <w:rPr>
          <w:rFonts w:ascii="Verdana" w:hAnsi="Verdana" w:cs="Arial"/>
          <w:sz w:val="20"/>
          <w:szCs w:val="20"/>
        </w:rPr>
      </w:pPr>
    </w:p>
    <w:p w:rsidR="00FB1983" w:rsidRPr="0002152C" w:rsidRDefault="00FB1983" w:rsidP="00FB1983">
      <w:pPr>
        <w:ind w:firstLine="708"/>
        <w:jc w:val="both"/>
        <w:rPr>
          <w:rFonts w:ascii="Verdana" w:hAnsi="Verdana" w:cs="Arial"/>
          <w:sz w:val="20"/>
          <w:szCs w:val="20"/>
        </w:rPr>
      </w:pPr>
    </w:p>
    <w:p w:rsidR="00FB1983" w:rsidRPr="0002152C" w:rsidRDefault="00FB1983" w:rsidP="00FB1983">
      <w:pPr>
        <w:ind w:firstLine="708"/>
        <w:jc w:val="both"/>
        <w:rPr>
          <w:rFonts w:ascii="Verdana" w:hAnsi="Verdana" w:cs="Arial"/>
          <w:sz w:val="20"/>
          <w:szCs w:val="20"/>
        </w:rPr>
      </w:pPr>
    </w:p>
    <w:p w:rsidR="00FB1983" w:rsidRPr="0002152C" w:rsidRDefault="00FB1983" w:rsidP="00FB1983">
      <w:pPr>
        <w:ind w:firstLine="708"/>
        <w:jc w:val="both"/>
        <w:rPr>
          <w:rFonts w:ascii="Verdana" w:hAnsi="Verdana" w:cs="Arial"/>
          <w:sz w:val="20"/>
          <w:szCs w:val="20"/>
        </w:rPr>
      </w:pPr>
    </w:p>
    <w:p w:rsidR="00FB1983" w:rsidRPr="0002152C" w:rsidRDefault="00FB1983" w:rsidP="00FB1983">
      <w:pPr>
        <w:jc w:val="both"/>
        <w:rPr>
          <w:rFonts w:ascii="Verdana" w:hAnsi="Verdana" w:cs="Arial"/>
          <w:sz w:val="20"/>
          <w:szCs w:val="20"/>
        </w:rPr>
      </w:pPr>
      <w:r w:rsidRPr="0002152C">
        <w:rPr>
          <w:rFonts w:ascii="Verdana" w:hAnsi="Verdana" w:cs="Arial"/>
          <w:sz w:val="20"/>
          <w:szCs w:val="20"/>
        </w:rPr>
        <w:t xml:space="preserve">Data: .....................................    </w:t>
      </w:r>
      <w:r w:rsidRPr="0002152C">
        <w:rPr>
          <w:rFonts w:ascii="Verdana" w:hAnsi="Verdana" w:cs="Arial"/>
          <w:sz w:val="20"/>
          <w:szCs w:val="20"/>
        </w:rPr>
        <w:tab/>
        <w:t xml:space="preserve"> ........................................................... </w:t>
      </w:r>
    </w:p>
    <w:p w:rsidR="00FB1983" w:rsidRPr="0002152C" w:rsidRDefault="00FB1983" w:rsidP="00FB1983">
      <w:pPr>
        <w:ind w:left="4254" w:firstLine="709"/>
        <w:jc w:val="both"/>
        <w:rPr>
          <w:rFonts w:ascii="Verdana" w:hAnsi="Verdana" w:cs="Arial"/>
          <w:i/>
          <w:sz w:val="16"/>
          <w:szCs w:val="16"/>
        </w:rPr>
      </w:pPr>
      <w:r w:rsidRPr="0002152C">
        <w:rPr>
          <w:rFonts w:ascii="Verdana" w:hAnsi="Verdana" w:cs="Arial"/>
          <w:i/>
          <w:sz w:val="16"/>
          <w:szCs w:val="16"/>
        </w:rPr>
        <w:t xml:space="preserve">podpis Wykonawcy </w:t>
      </w:r>
    </w:p>
    <w:p w:rsidR="00FB1983" w:rsidRPr="0002152C" w:rsidRDefault="00FB1983" w:rsidP="00FB1983">
      <w:pPr>
        <w:ind w:left="4254" w:firstLine="709"/>
        <w:jc w:val="both"/>
        <w:rPr>
          <w:rFonts w:ascii="Verdana" w:hAnsi="Verdana" w:cs="Arial"/>
          <w:i/>
          <w:sz w:val="16"/>
          <w:szCs w:val="16"/>
        </w:rPr>
      </w:pPr>
    </w:p>
    <w:p w:rsidR="00FB1983" w:rsidRPr="0002152C" w:rsidRDefault="00FB1983" w:rsidP="00FB1983">
      <w:pPr>
        <w:ind w:firstLine="709"/>
        <w:rPr>
          <w:lang w:eastAsia="ar-SA"/>
        </w:rPr>
      </w:pPr>
    </w:p>
    <w:p w:rsidR="00FB1983" w:rsidRPr="0002152C" w:rsidRDefault="00FB1983" w:rsidP="00FB1983">
      <w:pPr>
        <w:rPr>
          <w:lang w:eastAsia="ar-SA"/>
        </w:rPr>
      </w:pPr>
    </w:p>
    <w:p w:rsidR="00FB1983" w:rsidRPr="0002152C" w:rsidRDefault="00FB1983" w:rsidP="00FB1983">
      <w:pPr>
        <w:rPr>
          <w:lang w:eastAsia="ar-SA"/>
        </w:rPr>
      </w:pPr>
    </w:p>
    <w:p w:rsidR="00FB1983" w:rsidRPr="0002152C" w:rsidRDefault="00FB1983" w:rsidP="00FB1983">
      <w:pPr>
        <w:rPr>
          <w:lang w:eastAsia="ar-SA"/>
        </w:rPr>
      </w:pPr>
    </w:p>
    <w:p w:rsidR="00F157C9" w:rsidRPr="0002152C" w:rsidRDefault="00F157C9" w:rsidP="00B16C8D">
      <w:pPr>
        <w:spacing w:after="120" w:line="276" w:lineRule="auto"/>
        <w:jc w:val="both"/>
        <w:rPr>
          <w:rFonts w:ascii="Verdana" w:hAnsi="Verdana"/>
          <w:i/>
          <w:spacing w:val="4"/>
          <w:sz w:val="16"/>
          <w:szCs w:val="16"/>
        </w:rPr>
        <w:sectPr w:rsidR="00F157C9" w:rsidRPr="0002152C" w:rsidSect="00583802">
          <w:pgSz w:w="11907" w:h="16840" w:code="9"/>
          <w:pgMar w:top="851" w:right="992" w:bottom="851" w:left="907" w:header="567" w:footer="567" w:gutter="0"/>
          <w:cols w:space="708"/>
          <w:noEndnote/>
        </w:sectPr>
      </w:pPr>
    </w:p>
    <w:p w:rsidR="009568AF" w:rsidRPr="00214080" w:rsidRDefault="009568AF" w:rsidP="009568AF">
      <w:pPr>
        <w:spacing w:before="120" w:line="276" w:lineRule="auto"/>
        <w:jc w:val="right"/>
        <w:rPr>
          <w:rFonts w:ascii="Arial" w:eastAsia="Calibri" w:hAnsi="Arial" w:cs="Arial"/>
          <w:b/>
          <w:bCs/>
          <w:sz w:val="20"/>
          <w:szCs w:val="20"/>
        </w:rPr>
      </w:pPr>
      <w:r w:rsidRPr="00214080">
        <w:rPr>
          <w:rFonts w:ascii="Arial" w:eastAsia="Calibri" w:hAnsi="Arial" w:cs="Arial"/>
          <w:noProof/>
          <w:sz w:val="20"/>
          <w:szCs w:val="20"/>
        </w:rPr>
        <w:lastRenderedPageBreak/>
        <mc:AlternateContent>
          <mc:Choice Requires="wps">
            <w:drawing>
              <wp:anchor distT="0" distB="0" distL="114300" distR="114300" simplePos="0" relativeHeight="251674112" behindDoc="0" locked="0" layoutInCell="1" allowOverlap="1" wp14:anchorId="493D3168" wp14:editId="4B9D45FC">
                <wp:simplePos x="0" y="0"/>
                <wp:positionH relativeFrom="column">
                  <wp:posOffset>24130</wp:posOffset>
                </wp:positionH>
                <wp:positionV relativeFrom="paragraph">
                  <wp:posOffset>219075</wp:posOffset>
                </wp:positionV>
                <wp:extent cx="2186940" cy="782955"/>
                <wp:effectExtent l="0" t="0" r="22860" b="17145"/>
                <wp:wrapTight wrapText="bothSides">
                  <wp:wrapPolygon edited="0">
                    <wp:start x="0" y="0"/>
                    <wp:lineTo x="0" y="21547"/>
                    <wp:lineTo x="21638" y="21547"/>
                    <wp:lineTo x="21638"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782955"/>
                        </a:xfrm>
                        <a:prstGeom prst="rect">
                          <a:avLst/>
                        </a:prstGeom>
                        <a:solidFill>
                          <a:srgbClr val="FFFFFF"/>
                        </a:solidFill>
                        <a:ln w="9525">
                          <a:solidFill>
                            <a:srgbClr val="000000"/>
                          </a:solidFill>
                          <a:miter lim="800000"/>
                          <a:headEnd/>
                          <a:tailEnd/>
                        </a:ln>
                      </wps:spPr>
                      <wps:txbx>
                        <w:txbxContent>
                          <w:p w:rsidR="00145F75" w:rsidRDefault="00145F75" w:rsidP="009568AF">
                            <w:pPr>
                              <w:jc w:val="center"/>
                              <w:rPr>
                                <w:i/>
                                <w:sz w:val="18"/>
                              </w:rPr>
                            </w:pPr>
                          </w:p>
                          <w:p w:rsidR="00145F75" w:rsidRDefault="00145F75" w:rsidP="009568AF">
                            <w:pPr>
                              <w:jc w:val="center"/>
                              <w:rPr>
                                <w:i/>
                                <w:sz w:val="18"/>
                              </w:rPr>
                            </w:pPr>
                          </w:p>
                          <w:p w:rsidR="00145F75" w:rsidRDefault="00145F75" w:rsidP="009568AF">
                            <w:pPr>
                              <w:jc w:val="center"/>
                              <w:rPr>
                                <w:i/>
                                <w:sz w:val="18"/>
                              </w:rPr>
                            </w:pPr>
                          </w:p>
                          <w:p w:rsidR="00145F75" w:rsidRDefault="00145F75" w:rsidP="009568AF">
                            <w:pPr>
                              <w:jc w:val="center"/>
                              <w:rPr>
                                <w:i/>
                                <w:sz w:val="18"/>
                              </w:rPr>
                            </w:pPr>
                          </w:p>
                          <w:p w:rsidR="00145F75" w:rsidRDefault="00145F75" w:rsidP="009568AF">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0" type="#_x0000_t202" style="position:absolute;left:0;text-align:left;margin-left:1.9pt;margin-top:17.25pt;width:172.2pt;height:61.6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">
                <v:textbox>
                  <w:txbxContent>
                    <w:p w:rsidR="00145F75" w:rsidRDefault="00145F75" w:rsidP="009568AF">
                      <w:pPr>
                        <w:jc w:val="center"/>
                        <w:rPr>
                          <w:i/>
                          <w:sz w:val="18"/>
                        </w:rPr>
                      </w:pPr>
                    </w:p>
                    <w:p w:rsidR="00145F75" w:rsidRDefault="00145F75" w:rsidP="009568AF">
                      <w:pPr>
                        <w:jc w:val="center"/>
                        <w:rPr>
                          <w:i/>
                          <w:sz w:val="18"/>
                        </w:rPr>
                      </w:pPr>
                    </w:p>
                    <w:p w:rsidR="00145F75" w:rsidRDefault="00145F75" w:rsidP="009568AF">
                      <w:pPr>
                        <w:jc w:val="center"/>
                        <w:rPr>
                          <w:i/>
                          <w:sz w:val="18"/>
                        </w:rPr>
                      </w:pPr>
                    </w:p>
                    <w:p w:rsidR="00145F75" w:rsidRDefault="00145F75" w:rsidP="009568AF">
                      <w:pPr>
                        <w:jc w:val="center"/>
                        <w:rPr>
                          <w:i/>
                          <w:sz w:val="18"/>
                        </w:rPr>
                      </w:pPr>
                    </w:p>
                    <w:p w:rsidR="00145F75" w:rsidRDefault="00145F75" w:rsidP="009568AF">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214080">
        <w:rPr>
          <w:rFonts w:ascii="Arial" w:eastAsia="Calibri" w:hAnsi="Arial" w:cs="Arial"/>
          <w:noProof/>
          <w:sz w:val="20"/>
          <w:szCs w:val="20"/>
        </w:rPr>
        <mc:AlternateContent>
          <mc:Choice Requires="wps">
            <w:drawing>
              <wp:anchor distT="0" distB="0" distL="114300" distR="114300" simplePos="0" relativeHeight="251675136" behindDoc="0" locked="0" layoutInCell="1" allowOverlap="1" wp14:anchorId="43756361" wp14:editId="097260F9">
                <wp:simplePos x="0" y="0"/>
                <wp:positionH relativeFrom="column">
                  <wp:posOffset>2211070</wp:posOffset>
                </wp:positionH>
                <wp:positionV relativeFrom="paragraph">
                  <wp:posOffset>219075</wp:posOffset>
                </wp:positionV>
                <wp:extent cx="6876415" cy="788670"/>
                <wp:effectExtent l="0" t="0" r="19685" b="11430"/>
                <wp:wrapTight wrapText="bothSides">
                  <wp:wrapPolygon edited="0">
                    <wp:start x="0" y="0"/>
                    <wp:lineTo x="0" y="21391"/>
                    <wp:lineTo x="21602" y="21391"/>
                    <wp:lineTo x="21602"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6415" cy="788670"/>
                        </a:xfrm>
                        <a:prstGeom prst="rect">
                          <a:avLst/>
                        </a:prstGeom>
                        <a:solidFill>
                          <a:srgbClr val="C0C0C0"/>
                        </a:solidFill>
                        <a:ln w="9525">
                          <a:solidFill>
                            <a:srgbClr val="000000"/>
                          </a:solidFill>
                          <a:miter lim="800000"/>
                          <a:headEnd/>
                          <a:tailEnd/>
                        </a:ln>
                      </wps:spPr>
                      <wps:txbx>
                        <w:txbxContent>
                          <w:p w:rsidR="00145F75" w:rsidRDefault="00145F75" w:rsidP="009568AF">
                            <w:pPr>
                              <w:jc w:val="center"/>
                              <w:rPr>
                                <w:rFonts w:ascii="Verdana" w:hAnsi="Verdana"/>
                                <w:b/>
                                <w:sz w:val="22"/>
                                <w:szCs w:val="22"/>
                              </w:rPr>
                            </w:pPr>
                          </w:p>
                          <w:p w:rsidR="00145F75" w:rsidRPr="00EF5385" w:rsidRDefault="00145F75" w:rsidP="009568AF">
                            <w:pPr>
                              <w:jc w:val="center"/>
                              <w:rPr>
                                <w:rFonts w:ascii="Verdana" w:hAnsi="Verdana"/>
                                <w:b/>
                                <w:sz w:val="22"/>
                                <w:szCs w:val="22"/>
                              </w:rPr>
                            </w:pPr>
                            <w:r>
                              <w:rPr>
                                <w:rFonts w:ascii="Verdana" w:hAnsi="Verdana"/>
                                <w:b/>
                                <w:sz w:val="22"/>
                                <w:szCs w:val="22"/>
                              </w:rPr>
                              <w:t>Wykaz osób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1" type="#_x0000_t202" style="position:absolute;left:0;text-align:left;margin-left:174.1pt;margin-top:17.25pt;width:541.45pt;height:62.1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" fillcolor="silver">
                <v:textbox>
                  <w:txbxContent>
                    <w:p w:rsidR="00145F75" w:rsidRDefault="00145F75" w:rsidP="009568AF">
                      <w:pPr>
                        <w:jc w:val="center"/>
                        <w:rPr>
                          <w:rFonts w:ascii="Verdana" w:hAnsi="Verdana"/>
                          <w:b/>
                          <w:sz w:val="22"/>
                          <w:szCs w:val="22"/>
                        </w:rPr>
                      </w:pPr>
                    </w:p>
                    <w:p w:rsidR="00145F75" w:rsidRPr="00EF5385" w:rsidRDefault="00145F75" w:rsidP="009568AF">
                      <w:pPr>
                        <w:jc w:val="center"/>
                        <w:rPr>
                          <w:rFonts w:ascii="Verdana" w:hAnsi="Verdana"/>
                          <w:b/>
                          <w:sz w:val="22"/>
                          <w:szCs w:val="22"/>
                        </w:rPr>
                      </w:pPr>
                      <w:r>
                        <w:rPr>
                          <w:rFonts w:ascii="Verdana" w:hAnsi="Verdana"/>
                          <w:b/>
                          <w:sz w:val="22"/>
                          <w:szCs w:val="22"/>
                        </w:rPr>
                        <w:t>Wykaz osób</w:t>
                      </w:r>
                    </w:p>
                  </w:txbxContent>
                </v:textbox>
                <w10:wrap type="tight"/>
              </v:shape>
            </w:pict>
          </mc:Fallback>
        </mc:AlternateContent>
      </w:r>
      <w:r>
        <w:rPr>
          <w:rFonts w:ascii="Arial" w:eastAsia="Calibri" w:hAnsi="Arial" w:cs="Arial"/>
          <w:b/>
          <w:bCs/>
          <w:sz w:val="20"/>
          <w:szCs w:val="20"/>
        </w:rPr>
        <w:t>Formularz 3.</w:t>
      </w:r>
      <w:r w:rsidR="00700ACC">
        <w:rPr>
          <w:rFonts w:ascii="Arial" w:eastAsia="Calibri" w:hAnsi="Arial" w:cs="Arial"/>
          <w:b/>
          <w:bCs/>
          <w:sz w:val="20"/>
          <w:szCs w:val="20"/>
        </w:rPr>
        <w:t>2</w:t>
      </w:r>
    </w:p>
    <w:p w:rsidR="009568AF" w:rsidRDefault="009568AF" w:rsidP="009568AF">
      <w:pPr>
        <w:spacing w:line="276" w:lineRule="auto"/>
        <w:rPr>
          <w:rFonts w:ascii="Arial" w:eastAsia="Calibri" w:hAnsi="Arial" w:cs="Arial"/>
          <w:sz w:val="20"/>
          <w:szCs w:val="20"/>
        </w:rPr>
      </w:pPr>
    </w:p>
    <w:p w:rsidR="009568AF" w:rsidRPr="008D5887" w:rsidRDefault="009568AF" w:rsidP="008D5887">
      <w:pPr>
        <w:spacing w:before="120" w:line="276" w:lineRule="auto"/>
        <w:rPr>
          <w:rFonts w:ascii="Verdana" w:eastAsia="Calibri" w:hAnsi="Verdana" w:cs="Arial"/>
          <w:sz w:val="20"/>
          <w:szCs w:val="20"/>
        </w:rPr>
      </w:pPr>
      <w:r w:rsidRPr="00D3073F">
        <w:rPr>
          <w:rFonts w:ascii="Verdana" w:eastAsia="Calibri" w:hAnsi="Verdana" w:cs="Arial"/>
          <w:sz w:val="20"/>
          <w:szCs w:val="20"/>
        </w:rPr>
        <w:t>Składając ofertę w postępowaniu prowadzonym w trybie przetargu nieograniczonego na:</w:t>
      </w:r>
    </w:p>
    <w:p w:rsidR="009568AF" w:rsidRDefault="009568AF" w:rsidP="009568AF">
      <w:pPr>
        <w:spacing w:before="120" w:line="276" w:lineRule="auto"/>
        <w:rPr>
          <w:rFonts w:ascii="Verdana" w:eastAsia="Calibri" w:hAnsi="Verdana" w:cs="Arial"/>
          <w:sz w:val="20"/>
          <w:szCs w:val="20"/>
          <w:lang w:eastAsia="en-US"/>
        </w:rPr>
      </w:pPr>
      <w:r w:rsidRPr="00B16C8D">
        <w:rPr>
          <w:rFonts w:ascii="Verdana" w:eastAsia="Calibri" w:hAnsi="Verdana" w:cs="Arial"/>
          <w:sz w:val="20"/>
          <w:szCs w:val="20"/>
          <w:lang w:eastAsia="en-US"/>
        </w:rPr>
        <w:t>Wsparcie techniczne rozwiązań informatycznych opartych o technologie firmy Microsoft.</w:t>
      </w:r>
    </w:p>
    <w:p w:rsidR="009568AF" w:rsidRPr="00D3073F" w:rsidRDefault="009568AF" w:rsidP="009568AF">
      <w:pPr>
        <w:spacing w:before="120" w:line="276" w:lineRule="auto"/>
        <w:rPr>
          <w:rFonts w:ascii="Verdana" w:hAnsi="Verdana" w:cs="Arial"/>
          <w:bCs/>
          <w:sz w:val="20"/>
          <w:szCs w:val="20"/>
          <w:u w:val="single"/>
        </w:rPr>
      </w:pPr>
      <w:r>
        <w:rPr>
          <w:rFonts w:ascii="Verdana" w:hAnsi="Verdana" w:cs="Arial"/>
          <w:sz w:val="20"/>
          <w:szCs w:val="20"/>
        </w:rPr>
        <w:t>Znak: BA-F-II-3710-34</w:t>
      </w:r>
      <w:r w:rsidRPr="00D3073F">
        <w:rPr>
          <w:rFonts w:ascii="Verdana" w:hAnsi="Verdana" w:cs="Arial"/>
          <w:sz w:val="20"/>
          <w:szCs w:val="20"/>
        </w:rPr>
        <w:t>/17</w:t>
      </w:r>
    </w:p>
    <w:p w:rsidR="009568AF" w:rsidRDefault="009568AF" w:rsidP="009568AF">
      <w:pPr>
        <w:spacing w:before="120" w:line="276" w:lineRule="auto"/>
        <w:rPr>
          <w:rFonts w:ascii="Verdana" w:eastAsia="Calibri" w:hAnsi="Verdana" w:cs="Arial"/>
          <w:sz w:val="18"/>
          <w:szCs w:val="18"/>
        </w:rPr>
      </w:pPr>
      <w:r w:rsidRPr="00D3073F">
        <w:rPr>
          <w:rFonts w:ascii="Verdana" w:eastAsia="Calibri" w:hAnsi="Verdana" w:cs="Arial"/>
          <w:sz w:val="18"/>
          <w:szCs w:val="18"/>
        </w:rPr>
        <w:t>przedkładamy wykaz osób, które będą uczestniczyć w wykonywaniu zamówienia, w celu oceny spełnienia przez Wykon</w:t>
      </w:r>
      <w:r>
        <w:rPr>
          <w:rFonts w:ascii="Verdana" w:eastAsia="Calibri" w:hAnsi="Verdana" w:cs="Arial"/>
          <w:sz w:val="18"/>
          <w:szCs w:val="18"/>
        </w:rPr>
        <w:t xml:space="preserve">awcę warunków, o których mowa w pkt. 7.2.1 </w:t>
      </w:r>
      <w:r w:rsidRPr="00D3073F">
        <w:rPr>
          <w:rFonts w:ascii="Verdana" w:eastAsia="Calibri" w:hAnsi="Verdana" w:cs="Arial"/>
          <w:sz w:val="18"/>
          <w:szCs w:val="18"/>
        </w:rPr>
        <w:t>IDW</w:t>
      </w:r>
    </w:p>
    <w:tbl>
      <w:tblPr>
        <w:tblW w:w="10902" w:type="dxa"/>
        <w:tblInd w:w="212"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left w:w="70" w:type="dxa"/>
          <w:right w:w="70" w:type="dxa"/>
        </w:tblCellMar>
        <w:tblLook w:val="00A0" w:firstRow="1" w:lastRow="0" w:firstColumn="1" w:lastColumn="0" w:noHBand="0" w:noVBand="0"/>
      </w:tblPr>
      <w:tblGrid>
        <w:gridCol w:w="616"/>
        <w:gridCol w:w="1538"/>
        <w:gridCol w:w="3023"/>
        <w:gridCol w:w="2683"/>
        <w:gridCol w:w="3042"/>
      </w:tblGrid>
      <w:tr w:rsidR="009568AF" w:rsidRPr="00700ACC" w:rsidTr="008D5887">
        <w:trPr>
          <w:trHeight w:val="788"/>
        </w:trPr>
        <w:tc>
          <w:tcPr>
            <w:tcW w:w="574" w:type="dxa"/>
            <w:tcBorders>
              <w:top w:val="double" w:sz="4" w:space="0" w:color="auto"/>
            </w:tcBorders>
            <w:vAlign w:val="center"/>
          </w:tcPr>
          <w:p w:rsidR="009568AF" w:rsidRPr="008D5887" w:rsidRDefault="009568AF" w:rsidP="00E12681">
            <w:pPr>
              <w:spacing w:before="120"/>
              <w:rPr>
                <w:rFonts w:ascii="Verdana" w:eastAsia="Calibri" w:hAnsi="Verdana"/>
                <w:b/>
                <w:sz w:val="20"/>
                <w:szCs w:val="20"/>
              </w:rPr>
            </w:pPr>
          </w:p>
          <w:p w:rsidR="009568AF" w:rsidRPr="008D5887" w:rsidRDefault="009568AF" w:rsidP="00E12681">
            <w:pPr>
              <w:spacing w:before="120"/>
              <w:rPr>
                <w:rFonts w:ascii="Verdana" w:eastAsia="Calibri" w:hAnsi="Verdana"/>
                <w:b/>
                <w:sz w:val="20"/>
                <w:szCs w:val="20"/>
              </w:rPr>
            </w:pPr>
            <w:r w:rsidRPr="008D5887">
              <w:rPr>
                <w:rFonts w:ascii="Verdana" w:eastAsia="Calibri" w:hAnsi="Verdana"/>
                <w:b/>
                <w:sz w:val="20"/>
                <w:szCs w:val="20"/>
              </w:rPr>
              <w:t>Poz.</w:t>
            </w:r>
          </w:p>
        </w:tc>
        <w:tc>
          <w:tcPr>
            <w:tcW w:w="1541" w:type="dxa"/>
            <w:tcBorders>
              <w:top w:val="double" w:sz="4" w:space="0" w:color="auto"/>
            </w:tcBorders>
            <w:vAlign w:val="center"/>
          </w:tcPr>
          <w:p w:rsidR="009568AF" w:rsidRPr="008D5887" w:rsidRDefault="009568AF" w:rsidP="00E12681">
            <w:pPr>
              <w:spacing w:before="120"/>
              <w:rPr>
                <w:rFonts w:ascii="Verdana" w:eastAsia="Calibri" w:hAnsi="Verdana"/>
                <w:b/>
                <w:sz w:val="20"/>
                <w:szCs w:val="20"/>
              </w:rPr>
            </w:pPr>
            <w:r w:rsidRPr="008D5887">
              <w:rPr>
                <w:rFonts w:ascii="Verdana" w:eastAsia="Calibri" w:hAnsi="Verdana"/>
                <w:b/>
                <w:sz w:val="20"/>
                <w:szCs w:val="20"/>
              </w:rPr>
              <w:t>IMIĘ I NAZWISKO</w:t>
            </w:r>
          </w:p>
        </w:tc>
        <w:tc>
          <w:tcPr>
            <w:tcW w:w="3037" w:type="dxa"/>
            <w:tcBorders>
              <w:top w:val="double" w:sz="4" w:space="0" w:color="auto"/>
            </w:tcBorders>
          </w:tcPr>
          <w:p w:rsidR="009568AF" w:rsidRPr="008D5887" w:rsidRDefault="009568AF" w:rsidP="00E12681">
            <w:pPr>
              <w:spacing w:before="120"/>
              <w:rPr>
                <w:rFonts w:ascii="Verdana" w:eastAsia="Calibri" w:hAnsi="Verdana"/>
                <w:b/>
                <w:sz w:val="20"/>
                <w:szCs w:val="20"/>
              </w:rPr>
            </w:pPr>
            <w:r w:rsidRPr="008D5887">
              <w:rPr>
                <w:rFonts w:ascii="Verdana" w:eastAsia="Calibri" w:hAnsi="Verdana"/>
                <w:b/>
                <w:sz w:val="20"/>
                <w:szCs w:val="20"/>
              </w:rPr>
              <w:t>KWALIFIKACJE ZAWODOWE</w:t>
            </w:r>
          </w:p>
          <w:p w:rsidR="009568AF" w:rsidRPr="008D5887" w:rsidRDefault="009568AF" w:rsidP="00E12681">
            <w:pPr>
              <w:spacing w:before="120"/>
              <w:rPr>
                <w:rFonts w:ascii="Verdana" w:eastAsia="Calibri" w:hAnsi="Verdana"/>
                <w:b/>
                <w:sz w:val="20"/>
                <w:szCs w:val="20"/>
              </w:rPr>
            </w:pPr>
            <w:r w:rsidRPr="008D5887">
              <w:rPr>
                <w:rFonts w:ascii="Verdana" w:eastAsia="Calibri" w:hAnsi="Verdana"/>
                <w:b/>
                <w:sz w:val="20"/>
                <w:szCs w:val="20"/>
              </w:rPr>
              <w:t>POTWIERDZAJĄCE SPEŁNIENIE WYMAGAŃ</w:t>
            </w:r>
          </w:p>
        </w:tc>
        <w:tc>
          <w:tcPr>
            <w:tcW w:w="2691" w:type="dxa"/>
            <w:tcBorders>
              <w:top w:val="double" w:sz="4" w:space="0" w:color="auto"/>
            </w:tcBorders>
          </w:tcPr>
          <w:p w:rsidR="009568AF" w:rsidRPr="008D5887" w:rsidRDefault="009568AF" w:rsidP="00E12681">
            <w:pPr>
              <w:spacing w:before="120"/>
              <w:rPr>
                <w:rFonts w:ascii="Verdana" w:eastAsia="Calibri" w:hAnsi="Verdana"/>
                <w:b/>
                <w:sz w:val="20"/>
                <w:szCs w:val="20"/>
              </w:rPr>
            </w:pPr>
            <w:r w:rsidRPr="008D5887">
              <w:rPr>
                <w:rFonts w:ascii="Verdana" w:eastAsia="Calibri" w:hAnsi="Verdana"/>
                <w:b/>
                <w:sz w:val="20"/>
                <w:szCs w:val="20"/>
              </w:rPr>
              <w:t>DOŚWIADCZENIE</w:t>
            </w:r>
          </w:p>
          <w:p w:rsidR="009568AF" w:rsidRPr="008D5887" w:rsidRDefault="009568AF" w:rsidP="00E12681">
            <w:pPr>
              <w:spacing w:before="120"/>
              <w:rPr>
                <w:rFonts w:ascii="Verdana" w:eastAsia="Calibri" w:hAnsi="Verdana"/>
                <w:b/>
                <w:sz w:val="20"/>
                <w:szCs w:val="20"/>
              </w:rPr>
            </w:pPr>
            <w:r w:rsidRPr="008D5887">
              <w:rPr>
                <w:rFonts w:ascii="Verdana" w:eastAsia="Calibri" w:hAnsi="Verdana"/>
                <w:b/>
                <w:sz w:val="20"/>
                <w:szCs w:val="20"/>
              </w:rPr>
              <w:t>POTWIERDZAJĄCE SPEŁNIENIE WYMAGAŃ</w:t>
            </w:r>
          </w:p>
        </w:tc>
        <w:tc>
          <w:tcPr>
            <w:tcW w:w="3059" w:type="dxa"/>
            <w:tcBorders>
              <w:top w:val="double" w:sz="4" w:space="0" w:color="auto"/>
            </w:tcBorders>
            <w:vAlign w:val="center"/>
          </w:tcPr>
          <w:p w:rsidR="009568AF" w:rsidRPr="008D5887" w:rsidRDefault="009568AF" w:rsidP="00E12681">
            <w:pPr>
              <w:spacing w:before="120"/>
              <w:rPr>
                <w:rFonts w:ascii="Verdana" w:eastAsia="Calibri" w:hAnsi="Verdana"/>
                <w:b/>
                <w:sz w:val="20"/>
                <w:szCs w:val="20"/>
              </w:rPr>
            </w:pPr>
            <w:r w:rsidRPr="008D5887">
              <w:rPr>
                <w:rFonts w:ascii="Verdana" w:eastAsia="Calibri" w:hAnsi="Verdana"/>
                <w:b/>
                <w:sz w:val="20"/>
                <w:szCs w:val="20"/>
              </w:rPr>
              <w:t>PODSTAWA DYSPONOWANIA</w:t>
            </w:r>
          </w:p>
        </w:tc>
      </w:tr>
      <w:tr w:rsidR="009568AF" w:rsidRPr="00700ACC" w:rsidTr="008D5887">
        <w:trPr>
          <w:trHeight w:val="260"/>
        </w:trPr>
        <w:tc>
          <w:tcPr>
            <w:tcW w:w="574" w:type="dxa"/>
            <w:tcBorders>
              <w:top w:val="double" w:sz="4" w:space="0" w:color="auto"/>
            </w:tcBorders>
            <w:vAlign w:val="center"/>
          </w:tcPr>
          <w:p w:rsidR="009568AF" w:rsidRPr="008D5887" w:rsidRDefault="009568AF">
            <w:pPr>
              <w:spacing w:before="120"/>
              <w:jc w:val="center"/>
              <w:rPr>
                <w:rFonts w:ascii="Verdana" w:eastAsia="Calibri" w:hAnsi="Verdana"/>
                <w:b/>
                <w:sz w:val="20"/>
                <w:szCs w:val="20"/>
              </w:rPr>
            </w:pPr>
          </w:p>
          <w:p w:rsidR="009568AF" w:rsidRPr="008D5887" w:rsidRDefault="009568AF">
            <w:pPr>
              <w:spacing w:before="120"/>
              <w:jc w:val="center"/>
              <w:rPr>
                <w:rFonts w:ascii="Verdana" w:eastAsia="Calibri" w:hAnsi="Verdana"/>
                <w:b/>
                <w:sz w:val="20"/>
                <w:szCs w:val="20"/>
              </w:rPr>
            </w:pPr>
            <w:r w:rsidRPr="008D5887">
              <w:rPr>
                <w:rFonts w:ascii="Verdana" w:eastAsia="Calibri" w:hAnsi="Verdana"/>
                <w:b/>
                <w:sz w:val="20"/>
                <w:szCs w:val="20"/>
              </w:rPr>
              <w:t>1</w:t>
            </w:r>
          </w:p>
        </w:tc>
        <w:tc>
          <w:tcPr>
            <w:tcW w:w="1541" w:type="dxa"/>
            <w:tcBorders>
              <w:top w:val="double" w:sz="4" w:space="0" w:color="auto"/>
            </w:tcBorders>
            <w:vAlign w:val="center"/>
          </w:tcPr>
          <w:p w:rsidR="009568AF" w:rsidRPr="008D5887" w:rsidRDefault="009568AF">
            <w:pPr>
              <w:spacing w:before="120"/>
              <w:jc w:val="center"/>
              <w:rPr>
                <w:rFonts w:ascii="Verdana" w:eastAsia="Calibri" w:hAnsi="Verdana"/>
                <w:b/>
                <w:sz w:val="20"/>
                <w:szCs w:val="20"/>
              </w:rPr>
            </w:pPr>
          </w:p>
          <w:p w:rsidR="009568AF" w:rsidRPr="008D5887" w:rsidRDefault="009568AF">
            <w:pPr>
              <w:spacing w:before="120"/>
              <w:jc w:val="center"/>
              <w:rPr>
                <w:rFonts w:ascii="Verdana" w:eastAsia="Calibri" w:hAnsi="Verdana"/>
                <w:b/>
                <w:sz w:val="20"/>
                <w:szCs w:val="20"/>
              </w:rPr>
            </w:pPr>
            <w:r w:rsidRPr="008D5887">
              <w:rPr>
                <w:rFonts w:ascii="Verdana" w:eastAsia="Calibri" w:hAnsi="Verdana"/>
                <w:b/>
                <w:sz w:val="20"/>
                <w:szCs w:val="20"/>
              </w:rPr>
              <w:t>2</w:t>
            </w:r>
          </w:p>
        </w:tc>
        <w:tc>
          <w:tcPr>
            <w:tcW w:w="3037" w:type="dxa"/>
            <w:tcBorders>
              <w:top w:val="double" w:sz="4" w:space="0" w:color="auto"/>
            </w:tcBorders>
            <w:vAlign w:val="center"/>
          </w:tcPr>
          <w:p w:rsidR="009568AF" w:rsidRPr="008D5887" w:rsidRDefault="009568AF">
            <w:pPr>
              <w:spacing w:before="120"/>
              <w:jc w:val="center"/>
              <w:rPr>
                <w:rFonts w:ascii="Verdana" w:eastAsia="Calibri" w:hAnsi="Verdana"/>
                <w:b/>
                <w:sz w:val="20"/>
                <w:szCs w:val="20"/>
              </w:rPr>
            </w:pPr>
          </w:p>
          <w:p w:rsidR="009568AF" w:rsidRPr="008D5887" w:rsidRDefault="009568AF">
            <w:pPr>
              <w:spacing w:before="120"/>
              <w:jc w:val="center"/>
              <w:rPr>
                <w:rFonts w:ascii="Verdana" w:eastAsia="Calibri" w:hAnsi="Verdana"/>
                <w:b/>
                <w:sz w:val="20"/>
                <w:szCs w:val="20"/>
              </w:rPr>
            </w:pPr>
            <w:r w:rsidRPr="008D5887">
              <w:rPr>
                <w:rFonts w:ascii="Verdana" w:eastAsia="Calibri" w:hAnsi="Verdana"/>
                <w:b/>
                <w:sz w:val="20"/>
                <w:szCs w:val="20"/>
              </w:rPr>
              <w:t>3</w:t>
            </w:r>
          </w:p>
        </w:tc>
        <w:tc>
          <w:tcPr>
            <w:tcW w:w="2691" w:type="dxa"/>
            <w:tcBorders>
              <w:top w:val="double" w:sz="4" w:space="0" w:color="auto"/>
            </w:tcBorders>
            <w:vAlign w:val="center"/>
          </w:tcPr>
          <w:p w:rsidR="009568AF" w:rsidRPr="008D5887" w:rsidRDefault="009568AF">
            <w:pPr>
              <w:spacing w:before="120"/>
              <w:jc w:val="center"/>
              <w:rPr>
                <w:rFonts w:ascii="Verdana" w:eastAsia="Calibri" w:hAnsi="Verdana"/>
                <w:b/>
                <w:sz w:val="20"/>
                <w:szCs w:val="20"/>
              </w:rPr>
            </w:pPr>
          </w:p>
          <w:p w:rsidR="009568AF" w:rsidRPr="008D5887" w:rsidRDefault="009568AF">
            <w:pPr>
              <w:spacing w:before="120"/>
              <w:jc w:val="center"/>
              <w:rPr>
                <w:rFonts w:ascii="Verdana" w:eastAsia="Calibri" w:hAnsi="Verdana"/>
                <w:b/>
                <w:sz w:val="20"/>
                <w:szCs w:val="20"/>
              </w:rPr>
            </w:pPr>
            <w:r w:rsidRPr="008D5887">
              <w:rPr>
                <w:rFonts w:ascii="Verdana" w:eastAsia="Calibri" w:hAnsi="Verdana"/>
                <w:b/>
                <w:sz w:val="20"/>
                <w:szCs w:val="20"/>
              </w:rPr>
              <w:t>4</w:t>
            </w:r>
          </w:p>
        </w:tc>
        <w:tc>
          <w:tcPr>
            <w:tcW w:w="3059" w:type="dxa"/>
            <w:tcBorders>
              <w:top w:val="double" w:sz="4" w:space="0" w:color="auto"/>
            </w:tcBorders>
            <w:vAlign w:val="center"/>
          </w:tcPr>
          <w:p w:rsidR="009568AF" w:rsidRPr="008D5887" w:rsidRDefault="009568AF" w:rsidP="008D5887">
            <w:pPr>
              <w:spacing w:before="120"/>
              <w:rPr>
                <w:rFonts w:ascii="Verdana" w:eastAsia="Calibri" w:hAnsi="Verdana"/>
                <w:b/>
                <w:sz w:val="20"/>
                <w:szCs w:val="20"/>
              </w:rPr>
            </w:pPr>
          </w:p>
          <w:p w:rsidR="009568AF" w:rsidRPr="008D5887" w:rsidRDefault="009568AF">
            <w:pPr>
              <w:spacing w:before="120"/>
              <w:jc w:val="center"/>
              <w:rPr>
                <w:rFonts w:ascii="Verdana" w:eastAsia="Calibri" w:hAnsi="Verdana"/>
                <w:b/>
                <w:sz w:val="20"/>
                <w:szCs w:val="20"/>
              </w:rPr>
            </w:pPr>
            <w:r w:rsidRPr="008D5887">
              <w:rPr>
                <w:rFonts w:ascii="Verdana" w:eastAsia="Calibri" w:hAnsi="Verdana"/>
                <w:b/>
                <w:sz w:val="20"/>
                <w:szCs w:val="20"/>
              </w:rPr>
              <w:t>5</w:t>
            </w:r>
          </w:p>
        </w:tc>
      </w:tr>
      <w:tr w:rsidR="009568AF" w:rsidRPr="00700ACC" w:rsidTr="008D5887">
        <w:trPr>
          <w:trHeight w:val="967"/>
        </w:trPr>
        <w:tc>
          <w:tcPr>
            <w:tcW w:w="574" w:type="dxa"/>
            <w:vAlign w:val="center"/>
          </w:tcPr>
          <w:p w:rsidR="009568AF" w:rsidRPr="008D5887" w:rsidRDefault="009568AF" w:rsidP="00E12681">
            <w:pPr>
              <w:spacing w:before="120"/>
              <w:jc w:val="center"/>
              <w:rPr>
                <w:rFonts w:ascii="Verdana" w:eastAsia="Calibri" w:hAnsi="Verdana"/>
                <w:sz w:val="20"/>
                <w:szCs w:val="20"/>
              </w:rPr>
            </w:pPr>
          </w:p>
          <w:p w:rsidR="009568AF" w:rsidRPr="008D5887" w:rsidRDefault="009568AF" w:rsidP="00E12681">
            <w:pPr>
              <w:spacing w:before="120"/>
              <w:jc w:val="center"/>
              <w:rPr>
                <w:rFonts w:ascii="Verdana" w:eastAsia="Calibri" w:hAnsi="Verdana"/>
                <w:sz w:val="20"/>
                <w:szCs w:val="20"/>
              </w:rPr>
            </w:pPr>
            <w:r w:rsidRPr="008D5887">
              <w:rPr>
                <w:rFonts w:ascii="Verdana" w:eastAsia="Calibri" w:hAnsi="Verdana"/>
                <w:sz w:val="20"/>
                <w:szCs w:val="20"/>
              </w:rPr>
              <w:t>1</w:t>
            </w:r>
          </w:p>
        </w:tc>
        <w:tc>
          <w:tcPr>
            <w:tcW w:w="1541" w:type="dxa"/>
            <w:tcBorders>
              <w:right w:val="single" w:sz="4" w:space="0" w:color="auto"/>
            </w:tcBorders>
          </w:tcPr>
          <w:p w:rsidR="009568AF" w:rsidRPr="008D5887" w:rsidRDefault="009568AF" w:rsidP="00E12681">
            <w:pPr>
              <w:rPr>
                <w:rFonts w:ascii="Verdana" w:hAnsi="Verdana"/>
                <w:color w:val="000000"/>
                <w:sz w:val="20"/>
                <w:szCs w:val="20"/>
              </w:rPr>
            </w:pPr>
          </w:p>
        </w:tc>
        <w:tc>
          <w:tcPr>
            <w:tcW w:w="3037" w:type="dxa"/>
          </w:tcPr>
          <w:p w:rsidR="009568AF" w:rsidRPr="008D5887" w:rsidRDefault="009568AF" w:rsidP="00E12681">
            <w:pPr>
              <w:spacing w:before="120"/>
              <w:rPr>
                <w:rFonts w:ascii="Verdana" w:eastAsia="Calibri" w:hAnsi="Verdana"/>
                <w:i/>
                <w:sz w:val="20"/>
                <w:szCs w:val="20"/>
              </w:rPr>
            </w:pPr>
          </w:p>
        </w:tc>
        <w:tc>
          <w:tcPr>
            <w:tcW w:w="2691" w:type="dxa"/>
          </w:tcPr>
          <w:p w:rsidR="009568AF" w:rsidRPr="008D5887" w:rsidRDefault="009568AF" w:rsidP="00E12681">
            <w:pPr>
              <w:spacing w:before="120"/>
              <w:rPr>
                <w:rFonts w:ascii="Verdana" w:eastAsia="Calibri" w:hAnsi="Verdana"/>
                <w:i/>
                <w:sz w:val="20"/>
                <w:szCs w:val="20"/>
              </w:rPr>
            </w:pPr>
          </w:p>
        </w:tc>
        <w:tc>
          <w:tcPr>
            <w:tcW w:w="3059" w:type="dxa"/>
            <w:vAlign w:val="center"/>
          </w:tcPr>
          <w:p w:rsidR="009568AF" w:rsidRPr="008D5887" w:rsidRDefault="009568AF" w:rsidP="00E12681">
            <w:pPr>
              <w:spacing w:before="120"/>
              <w:rPr>
                <w:rFonts w:ascii="Verdana" w:eastAsia="Calibri" w:hAnsi="Verdana"/>
                <w:i/>
                <w:sz w:val="20"/>
                <w:szCs w:val="20"/>
              </w:rPr>
            </w:pPr>
            <w:r w:rsidRPr="008D5887">
              <w:rPr>
                <w:rFonts w:ascii="Verdana" w:eastAsia="Calibri" w:hAnsi="Verdana"/>
                <w:i/>
                <w:sz w:val="20"/>
                <w:szCs w:val="20"/>
              </w:rPr>
              <w:t>…………….. (Podać podstawę dysponowania daną osobą przez Wykonawcę)</w:t>
            </w:r>
          </w:p>
        </w:tc>
      </w:tr>
      <w:tr w:rsidR="009568AF" w:rsidRPr="00700ACC" w:rsidTr="008D5887">
        <w:trPr>
          <w:trHeight w:val="548"/>
        </w:trPr>
        <w:tc>
          <w:tcPr>
            <w:tcW w:w="574" w:type="dxa"/>
            <w:vAlign w:val="center"/>
          </w:tcPr>
          <w:p w:rsidR="009568AF" w:rsidRPr="008D5887" w:rsidRDefault="009568AF" w:rsidP="00E12681">
            <w:pPr>
              <w:spacing w:before="120"/>
              <w:jc w:val="center"/>
              <w:rPr>
                <w:rFonts w:ascii="Verdana" w:eastAsia="Calibri" w:hAnsi="Verdana"/>
                <w:sz w:val="20"/>
                <w:szCs w:val="20"/>
              </w:rPr>
            </w:pPr>
            <w:r w:rsidRPr="008D5887">
              <w:rPr>
                <w:rFonts w:ascii="Verdana" w:eastAsia="Calibri" w:hAnsi="Verdana"/>
                <w:sz w:val="20"/>
                <w:szCs w:val="20"/>
              </w:rPr>
              <w:t>2</w:t>
            </w:r>
          </w:p>
        </w:tc>
        <w:tc>
          <w:tcPr>
            <w:tcW w:w="1541" w:type="dxa"/>
            <w:tcBorders>
              <w:right w:val="single" w:sz="4" w:space="0" w:color="auto"/>
            </w:tcBorders>
          </w:tcPr>
          <w:p w:rsidR="009568AF" w:rsidRPr="008D5887" w:rsidRDefault="009568AF" w:rsidP="00E12681">
            <w:pPr>
              <w:rPr>
                <w:rFonts w:ascii="Verdana" w:hAnsi="Verdana"/>
                <w:color w:val="000000"/>
                <w:sz w:val="20"/>
                <w:szCs w:val="20"/>
              </w:rPr>
            </w:pPr>
          </w:p>
        </w:tc>
        <w:tc>
          <w:tcPr>
            <w:tcW w:w="3037" w:type="dxa"/>
          </w:tcPr>
          <w:p w:rsidR="009568AF" w:rsidRPr="008D5887" w:rsidRDefault="009568AF" w:rsidP="00E12681">
            <w:pPr>
              <w:spacing w:before="120"/>
              <w:rPr>
                <w:rFonts w:ascii="Verdana" w:eastAsia="Calibri" w:hAnsi="Verdana"/>
                <w:i/>
                <w:sz w:val="20"/>
                <w:szCs w:val="20"/>
              </w:rPr>
            </w:pPr>
          </w:p>
        </w:tc>
        <w:tc>
          <w:tcPr>
            <w:tcW w:w="2691" w:type="dxa"/>
          </w:tcPr>
          <w:p w:rsidR="009568AF" w:rsidRPr="008D5887" w:rsidRDefault="009568AF" w:rsidP="00E12681">
            <w:pPr>
              <w:spacing w:before="120"/>
              <w:rPr>
                <w:rFonts w:ascii="Verdana" w:eastAsia="Calibri" w:hAnsi="Verdana"/>
                <w:i/>
                <w:sz w:val="20"/>
                <w:szCs w:val="20"/>
              </w:rPr>
            </w:pPr>
          </w:p>
        </w:tc>
        <w:tc>
          <w:tcPr>
            <w:tcW w:w="3059" w:type="dxa"/>
            <w:vAlign w:val="center"/>
          </w:tcPr>
          <w:p w:rsidR="009568AF" w:rsidRPr="008D5887" w:rsidRDefault="009568AF" w:rsidP="00E12681">
            <w:pPr>
              <w:spacing w:before="120"/>
              <w:rPr>
                <w:rFonts w:ascii="Verdana" w:eastAsia="Calibri" w:hAnsi="Verdana"/>
                <w:i/>
                <w:sz w:val="20"/>
                <w:szCs w:val="20"/>
              </w:rPr>
            </w:pPr>
            <w:r w:rsidRPr="008D5887">
              <w:rPr>
                <w:rFonts w:ascii="Verdana" w:eastAsia="Calibri" w:hAnsi="Verdana"/>
                <w:i/>
                <w:sz w:val="20"/>
                <w:szCs w:val="20"/>
              </w:rPr>
              <w:t>…………….. (Podać podstawę dysponowania daną osobą przez Wykonawcę)</w:t>
            </w:r>
          </w:p>
        </w:tc>
      </w:tr>
    </w:tbl>
    <w:p w:rsidR="009568AF" w:rsidRPr="00A23A18" w:rsidRDefault="009568AF" w:rsidP="009568AF">
      <w:pPr>
        <w:spacing w:line="276" w:lineRule="auto"/>
        <w:rPr>
          <w:rFonts w:ascii="Verdana" w:eastAsia="Calibri" w:hAnsi="Verdana" w:cs="Arial"/>
          <w:i/>
          <w:sz w:val="20"/>
          <w:szCs w:val="20"/>
        </w:rPr>
      </w:pPr>
    </w:p>
    <w:p w:rsidR="009568AF" w:rsidRPr="00A23A18" w:rsidRDefault="009568AF" w:rsidP="009568AF">
      <w:pPr>
        <w:spacing w:line="276" w:lineRule="auto"/>
        <w:rPr>
          <w:rFonts w:ascii="Verdana" w:eastAsia="Calibri" w:hAnsi="Verdana" w:cs="Arial"/>
          <w:i/>
          <w:sz w:val="20"/>
          <w:szCs w:val="20"/>
        </w:rPr>
      </w:pPr>
      <w:r w:rsidRPr="00A23A18">
        <w:rPr>
          <w:rFonts w:ascii="Verdana" w:eastAsia="Calibri" w:hAnsi="Verdana" w:cs="Arial"/>
          <w:i/>
          <w:sz w:val="20"/>
          <w:szCs w:val="20"/>
        </w:rPr>
        <w:t>_____________ dnia __ __ roku</w:t>
      </w:r>
      <w:r w:rsidRPr="00A23A18">
        <w:rPr>
          <w:rFonts w:ascii="Verdana" w:eastAsia="Calibri" w:hAnsi="Verdana" w:cs="Arial"/>
          <w:i/>
          <w:sz w:val="20"/>
          <w:szCs w:val="20"/>
        </w:rPr>
        <w:softHyphen/>
      </w:r>
    </w:p>
    <w:p w:rsidR="009568AF" w:rsidRPr="00A23A18" w:rsidRDefault="009568AF" w:rsidP="009568AF">
      <w:pPr>
        <w:spacing w:line="276" w:lineRule="auto"/>
        <w:ind w:left="6370" w:firstLine="720"/>
        <w:rPr>
          <w:rFonts w:ascii="Verdana" w:eastAsia="Calibri" w:hAnsi="Verdana" w:cs="Arial"/>
          <w:i/>
          <w:sz w:val="20"/>
          <w:szCs w:val="20"/>
        </w:rPr>
      </w:pPr>
      <w:r w:rsidRPr="00A23A18">
        <w:rPr>
          <w:rFonts w:ascii="Verdana" w:eastAsia="Calibri" w:hAnsi="Verdana" w:cs="Arial"/>
          <w:i/>
          <w:sz w:val="20"/>
          <w:szCs w:val="20"/>
        </w:rPr>
        <w:t>_________________________________</w:t>
      </w:r>
    </w:p>
    <w:p w:rsidR="009568AF" w:rsidRPr="00A23A18" w:rsidRDefault="009568AF" w:rsidP="009568AF">
      <w:pPr>
        <w:spacing w:before="120" w:line="276" w:lineRule="auto"/>
        <w:ind w:firstLine="3960"/>
        <w:jc w:val="center"/>
        <w:rPr>
          <w:rFonts w:ascii="Verdana" w:eastAsia="Calibri" w:hAnsi="Verdana" w:cs="Arial"/>
          <w:i/>
          <w:sz w:val="20"/>
          <w:szCs w:val="20"/>
        </w:rPr>
      </w:pPr>
      <w:r w:rsidRPr="00A23A18">
        <w:rPr>
          <w:rFonts w:ascii="Verdana" w:eastAsia="Calibri" w:hAnsi="Verdana" w:cs="Arial"/>
          <w:i/>
          <w:sz w:val="20"/>
          <w:szCs w:val="20"/>
        </w:rPr>
        <w:t>(podpis Wykonawcy/Pełnomocnika)</w:t>
      </w:r>
    </w:p>
    <w:p w:rsidR="00F157C9" w:rsidRPr="0002152C" w:rsidRDefault="00F157C9" w:rsidP="005B1DF8">
      <w:pPr>
        <w:spacing w:after="120" w:line="276" w:lineRule="auto"/>
        <w:jc w:val="both"/>
        <w:rPr>
          <w:rFonts w:ascii="Verdana" w:hAnsi="Verdana"/>
          <w:i/>
          <w:spacing w:val="4"/>
          <w:sz w:val="16"/>
          <w:szCs w:val="16"/>
        </w:rPr>
        <w:sectPr w:rsidR="00F157C9" w:rsidRPr="0002152C" w:rsidSect="00CD3B77">
          <w:pgSz w:w="16840" w:h="11907" w:orient="landscape" w:code="9"/>
          <w:pgMar w:top="907" w:right="1672" w:bottom="992" w:left="851" w:header="567" w:footer="567" w:gutter="0"/>
          <w:cols w:space="708"/>
          <w:noEndnote/>
          <w:docGrid w:linePitch="326"/>
        </w:sectPr>
      </w:pPr>
    </w:p>
    <w:p w:rsidR="00700ACC" w:rsidRPr="0002152C" w:rsidRDefault="00700ACC" w:rsidP="005B1DF8">
      <w:pPr>
        <w:spacing w:after="120" w:line="276" w:lineRule="auto"/>
        <w:ind w:left="993" w:hanging="993"/>
        <w:jc w:val="both"/>
        <w:rPr>
          <w:rFonts w:ascii="Verdana" w:hAnsi="Verdana"/>
          <w:i/>
          <w:spacing w:val="4"/>
          <w:sz w:val="16"/>
          <w:szCs w:val="16"/>
        </w:rPr>
      </w:pPr>
    </w:p>
    <w:p w:rsidR="00B01F9F" w:rsidRPr="0002152C" w:rsidRDefault="00B01F9F" w:rsidP="005B1DF8">
      <w:pPr>
        <w:spacing w:after="120" w:line="276" w:lineRule="auto"/>
        <w:ind w:left="993" w:hanging="993"/>
        <w:jc w:val="both"/>
        <w:rPr>
          <w:rFonts w:ascii="Verdana" w:hAnsi="Verdana"/>
          <w:i/>
          <w:spacing w:val="4"/>
          <w:sz w:val="16"/>
          <w:szCs w:val="16"/>
        </w:rPr>
      </w:pPr>
    </w:p>
    <w:p w:rsidR="00B01F9F" w:rsidRPr="0002152C" w:rsidRDefault="00B01F9F" w:rsidP="005B1DF8">
      <w:pPr>
        <w:spacing w:after="120" w:line="276" w:lineRule="auto"/>
        <w:ind w:left="993" w:hanging="993"/>
        <w:jc w:val="both"/>
        <w:rPr>
          <w:rFonts w:ascii="Verdana" w:hAnsi="Verdana"/>
          <w:i/>
          <w:spacing w:val="4"/>
          <w:sz w:val="16"/>
          <w:szCs w:val="16"/>
        </w:rPr>
      </w:pPr>
    </w:p>
    <w:p w:rsidR="00C6043A" w:rsidRPr="0002152C" w:rsidRDefault="00C6043A" w:rsidP="005B1DF8">
      <w:pPr>
        <w:spacing w:line="276" w:lineRule="auto"/>
        <w:jc w:val="center"/>
        <w:rPr>
          <w:rFonts w:ascii="Verdana" w:hAnsi="Verdana" w:cs="Verdana"/>
          <w:b/>
          <w:bCs/>
          <w:sz w:val="20"/>
          <w:szCs w:val="18"/>
        </w:rPr>
      </w:pPr>
      <w:r w:rsidRPr="0002152C">
        <w:rPr>
          <w:rFonts w:ascii="Verdana" w:hAnsi="Verdana" w:cs="Verdana"/>
          <w:b/>
          <w:bCs/>
          <w:sz w:val="20"/>
          <w:szCs w:val="18"/>
        </w:rPr>
        <w:t>Tom II</w:t>
      </w:r>
    </w:p>
    <w:p w:rsidR="00C6043A" w:rsidRPr="0002152C" w:rsidRDefault="008A07E4" w:rsidP="005B1DF8">
      <w:pPr>
        <w:spacing w:line="276" w:lineRule="auto"/>
        <w:jc w:val="center"/>
        <w:rPr>
          <w:rFonts w:ascii="Verdana" w:hAnsi="Verdana" w:cs="Verdana"/>
          <w:b/>
          <w:bCs/>
          <w:sz w:val="20"/>
          <w:szCs w:val="18"/>
        </w:rPr>
      </w:pPr>
      <w:r w:rsidRPr="0002152C">
        <w:rPr>
          <w:rStyle w:val="tekstdokbold"/>
          <w:rFonts w:ascii="Verdana" w:hAnsi="Verdana"/>
          <w:sz w:val="20"/>
          <w:szCs w:val="18"/>
        </w:rPr>
        <w:t>WZÓR UMOWY</w:t>
      </w:r>
    </w:p>
    <w:p w:rsidR="00C6043A" w:rsidRPr="0002152C" w:rsidRDefault="00C6043A" w:rsidP="005B1DF8">
      <w:pPr>
        <w:spacing w:after="160" w:line="276" w:lineRule="auto"/>
        <w:rPr>
          <w:rFonts w:ascii="Verdana" w:hAnsi="Verdana"/>
          <w:i/>
          <w:spacing w:val="4"/>
          <w:sz w:val="16"/>
          <w:szCs w:val="16"/>
        </w:rPr>
      </w:pPr>
    </w:p>
    <w:p w:rsidR="00C6043A" w:rsidRPr="0002152C" w:rsidRDefault="00C6043A" w:rsidP="005B1DF8">
      <w:pPr>
        <w:suppressAutoHyphens/>
        <w:spacing w:line="276" w:lineRule="auto"/>
        <w:rPr>
          <w:rFonts w:ascii="Verdana" w:hAnsi="Verdana" w:cstheme="minorHAnsi"/>
          <w:sz w:val="20"/>
          <w:szCs w:val="20"/>
        </w:rPr>
      </w:pPr>
    </w:p>
    <w:p w:rsidR="00282CAB" w:rsidRPr="0002152C" w:rsidRDefault="00282CAB" w:rsidP="005B1DF8">
      <w:pPr>
        <w:pStyle w:val="Tytu"/>
        <w:spacing w:line="276" w:lineRule="auto"/>
        <w:rPr>
          <w:rFonts w:ascii="Arial" w:hAnsi="Arial" w:cs="Arial"/>
          <w:sz w:val="20"/>
          <w:szCs w:val="20"/>
        </w:rPr>
      </w:pPr>
      <w:bookmarkStart w:id="1" w:name="_Ref135666057"/>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7020F6" w:rsidRPr="0002152C" w:rsidRDefault="007020F6" w:rsidP="005B1DF8">
      <w:pPr>
        <w:pStyle w:val="Tytu"/>
        <w:spacing w:line="276" w:lineRule="auto"/>
        <w:rPr>
          <w:rFonts w:ascii="Arial" w:hAnsi="Arial" w:cs="Arial"/>
          <w:sz w:val="20"/>
          <w:szCs w:val="20"/>
        </w:rPr>
      </w:pPr>
    </w:p>
    <w:p w:rsidR="007020F6" w:rsidRPr="0002152C" w:rsidRDefault="007020F6" w:rsidP="005B1DF8">
      <w:pPr>
        <w:pStyle w:val="Tytu"/>
        <w:spacing w:line="276" w:lineRule="auto"/>
        <w:rPr>
          <w:rFonts w:ascii="Arial" w:hAnsi="Arial" w:cs="Arial"/>
          <w:sz w:val="20"/>
          <w:szCs w:val="20"/>
        </w:rPr>
      </w:pPr>
    </w:p>
    <w:p w:rsidR="007020F6" w:rsidRPr="0002152C" w:rsidRDefault="007020F6" w:rsidP="005B1DF8">
      <w:pPr>
        <w:pStyle w:val="Tytu"/>
        <w:spacing w:line="276" w:lineRule="auto"/>
        <w:rPr>
          <w:rFonts w:ascii="Arial" w:hAnsi="Arial" w:cs="Arial"/>
          <w:sz w:val="20"/>
          <w:szCs w:val="20"/>
        </w:rPr>
      </w:pPr>
    </w:p>
    <w:p w:rsidR="007020F6" w:rsidRPr="0002152C" w:rsidRDefault="007020F6"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Default="00282CAB"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Default="00700ACC" w:rsidP="005B1DF8">
      <w:pPr>
        <w:pStyle w:val="Tytu"/>
        <w:spacing w:line="276" w:lineRule="auto"/>
        <w:rPr>
          <w:rFonts w:ascii="Arial" w:hAnsi="Arial" w:cs="Arial"/>
          <w:sz w:val="20"/>
          <w:szCs w:val="20"/>
        </w:rPr>
      </w:pPr>
    </w:p>
    <w:p w:rsidR="00700ACC" w:rsidRPr="0002152C" w:rsidRDefault="00700ACC" w:rsidP="005B1DF8">
      <w:pPr>
        <w:pStyle w:val="Tytu"/>
        <w:spacing w:line="276" w:lineRule="auto"/>
        <w:rPr>
          <w:rFonts w:ascii="Arial" w:hAnsi="Arial" w:cs="Arial"/>
          <w:sz w:val="20"/>
          <w:szCs w:val="20"/>
        </w:rPr>
      </w:pPr>
    </w:p>
    <w:p w:rsidR="00282CAB" w:rsidRPr="0002152C" w:rsidRDefault="00282CAB" w:rsidP="005B1DF8">
      <w:pPr>
        <w:pStyle w:val="Tytu"/>
        <w:spacing w:line="276" w:lineRule="auto"/>
        <w:rPr>
          <w:rFonts w:ascii="Arial" w:hAnsi="Arial" w:cs="Arial"/>
          <w:sz w:val="20"/>
          <w:szCs w:val="20"/>
        </w:rPr>
      </w:pPr>
    </w:p>
    <w:p w:rsidR="00282CAB" w:rsidRPr="0002152C" w:rsidRDefault="00282CAB" w:rsidP="00777933">
      <w:pPr>
        <w:pStyle w:val="Tytu"/>
        <w:spacing w:line="276" w:lineRule="auto"/>
        <w:jc w:val="left"/>
        <w:rPr>
          <w:rFonts w:ascii="Arial" w:hAnsi="Arial" w:cs="Arial"/>
          <w:sz w:val="20"/>
          <w:szCs w:val="20"/>
        </w:rPr>
      </w:pPr>
    </w:p>
    <w:p w:rsidR="00585490" w:rsidRPr="0002152C" w:rsidRDefault="00585490" w:rsidP="00585490">
      <w:pPr>
        <w:spacing w:after="120" w:line="276" w:lineRule="auto"/>
        <w:jc w:val="center"/>
        <w:rPr>
          <w:b/>
          <w:bCs/>
          <w:i/>
        </w:rPr>
      </w:pPr>
      <w:r w:rsidRPr="0002152C">
        <w:rPr>
          <w:b/>
          <w:bCs/>
        </w:rPr>
        <w:lastRenderedPageBreak/>
        <w:t>UMOWA Nr  ……………</w:t>
      </w:r>
    </w:p>
    <w:p w:rsidR="00585490" w:rsidRPr="0002152C" w:rsidRDefault="00585490" w:rsidP="00585490">
      <w:pPr>
        <w:spacing w:after="120" w:line="276" w:lineRule="auto"/>
        <w:rPr>
          <w:b/>
          <w:bCs/>
        </w:rPr>
      </w:pPr>
    </w:p>
    <w:p w:rsidR="00585490" w:rsidRPr="0002152C" w:rsidRDefault="00585490" w:rsidP="00585490">
      <w:pPr>
        <w:pStyle w:val="Style10"/>
        <w:widowControl/>
        <w:tabs>
          <w:tab w:val="left" w:pos="3475"/>
          <w:tab w:val="left" w:leader="dot" w:pos="4368"/>
        </w:tabs>
        <w:spacing w:before="206" w:after="120" w:line="276" w:lineRule="auto"/>
        <w:ind w:left="567" w:hanging="283"/>
        <w:jc w:val="center"/>
        <w:rPr>
          <w:rStyle w:val="FontStyle44"/>
        </w:rPr>
      </w:pPr>
      <w:r w:rsidRPr="0002152C">
        <w:rPr>
          <w:rStyle w:val="FontStyle44"/>
        </w:rPr>
        <w:t>zawarta w dniu ………………………. w Warszawie</w:t>
      </w:r>
    </w:p>
    <w:p w:rsidR="00585490" w:rsidRPr="0002152C" w:rsidRDefault="00585490" w:rsidP="00585490">
      <w:pPr>
        <w:pStyle w:val="Style8"/>
        <w:widowControl/>
        <w:spacing w:before="115" w:after="120" w:line="276" w:lineRule="auto"/>
        <w:ind w:firstLine="709"/>
        <w:rPr>
          <w:rStyle w:val="FontStyle46"/>
        </w:rPr>
      </w:pPr>
    </w:p>
    <w:p w:rsidR="00585490" w:rsidRPr="0002152C" w:rsidRDefault="00585490" w:rsidP="00585490">
      <w:pPr>
        <w:pStyle w:val="Style8"/>
        <w:widowControl/>
        <w:spacing w:before="115" w:after="120" w:line="276" w:lineRule="auto"/>
        <w:ind w:left="426"/>
        <w:jc w:val="both"/>
        <w:rPr>
          <w:rStyle w:val="FontStyle46"/>
        </w:rPr>
      </w:pPr>
      <w:r w:rsidRPr="0002152C">
        <w:rPr>
          <w:rStyle w:val="FontStyle46"/>
        </w:rPr>
        <w:t>pomiędzy:</w:t>
      </w:r>
    </w:p>
    <w:p w:rsidR="00585490" w:rsidRPr="0002152C" w:rsidRDefault="00585490" w:rsidP="006440CD">
      <w:pPr>
        <w:spacing w:after="120" w:line="276" w:lineRule="auto"/>
        <w:jc w:val="both"/>
      </w:pPr>
      <w:r w:rsidRPr="0002152C">
        <w:rPr>
          <w:b/>
        </w:rPr>
        <w:t>Skarbem Państwa reprezentowanym przez Ministra Sprawiedliwości</w:t>
      </w:r>
      <w:r w:rsidRPr="0002152C">
        <w:t xml:space="preserve"> z siedzibą w Warszawie (kod. 00-567) przy Al. Ujazdowskich 11, NIP: 526-16-73-166, zwanym dalej „</w:t>
      </w:r>
      <w:r w:rsidRPr="0002152C">
        <w:rPr>
          <w:b/>
        </w:rPr>
        <w:t>Zamawiającym</w:t>
      </w:r>
      <w:r w:rsidRPr="0002152C">
        <w:t>”, w imieniu którego działa na podstawie upoważnienia Ministra Sprawiedliwości nr ____________ z dnia __________:</w:t>
      </w:r>
    </w:p>
    <w:p w:rsidR="00585490" w:rsidRPr="0002152C" w:rsidRDefault="00585490" w:rsidP="006440CD">
      <w:pPr>
        <w:spacing w:after="120" w:line="276" w:lineRule="auto"/>
        <w:jc w:val="both"/>
      </w:pPr>
      <w:r w:rsidRPr="0002152C">
        <w:t xml:space="preserve">.............................. – Dyrektor Departamentu Informatyzacji i Rejestrów Sądowych </w:t>
      </w:r>
      <w:r w:rsidRPr="0002152C">
        <w:br/>
      </w:r>
    </w:p>
    <w:p w:rsidR="00585490" w:rsidRPr="0002152C" w:rsidRDefault="00585490" w:rsidP="00585490">
      <w:pPr>
        <w:spacing w:after="120" w:line="276" w:lineRule="auto"/>
      </w:pPr>
      <w:r w:rsidRPr="0002152C">
        <w:t>a</w:t>
      </w:r>
    </w:p>
    <w:p w:rsidR="00585490" w:rsidRPr="0002152C" w:rsidRDefault="00585490" w:rsidP="00585490">
      <w:pPr>
        <w:spacing w:after="120" w:line="276" w:lineRule="auto"/>
      </w:pPr>
    </w:p>
    <w:p w:rsidR="00585490" w:rsidRPr="006440CD" w:rsidRDefault="00585490" w:rsidP="00585490">
      <w:pPr>
        <w:pStyle w:val="Tekstpodstawowywcity3"/>
        <w:spacing w:line="276" w:lineRule="auto"/>
        <w:ind w:left="0" w:firstLine="0"/>
        <w:rPr>
          <w:sz w:val="24"/>
          <w:szCs w:val="24"/>
        </w:rPr>
      </w:pPr>
      <w:r w:rsidRPr="006440CD">
        <w:rPr>
          <w:sz w:val="24"/>
          <w:szCs w:val="24"/>
        </w:rPr>
        <w:t>__________ z siedzibą w __________ przy ul. __________ , wpisaną do Rejestru Przedsiębiorców Krajowego Rejestru Sądowego prowadzonego przez Sąd Rejonowy __________ w __________, ____ Wydział Gospodarczy Krajowego Rejestru Sądowego pod numerem __________, NIP ____________, z kapitałem zakładowym __________ złotych w całości opłaconym, w imieniu której działają:</w:t>
      </w:r>
    </w:p>
    <w:p w:rsidR="00585490" w:rsidRPr="006440CD" w:rsidRDefault="00585490" w:rsidP="00585490">
      <w:pPr>
        <w:pStyle w:val="Tekstpodstawowywcity3"/>
        <w:spacing w:line="276" w:lineRule="auto"/>
        <w:rPr>
          <w:sz w:val="24"/>
          <w:szCs w:val="24"/>
        </w:rPr>
      </w:pPr>
      <w:r w:rsidRPr="006440CD">
        <w:rPr>
          <w:sz w:val="24"/>
          <w:szCs w:val="24"/>
        </w:rPr>
        <w:t>______________________________</w:t>
      </w:r>
    </w:p>
    <w:p w:rsidR="00585490" w:rsidRPr="0002152C" w:rsidRDefault="00585490" w:rsidP="00585490">
      <w:pPr>
        <w:pStyle w:val="Tekstpodstawowywcity3"/>
        <w:spacing w:line="276" w:lineRule="auto"/>
        <w:rPr>
          <w:szCs w:val="24"/>
        </w:rPr>
      </w:pPr>
      <w:r w:rsidRPr="0002152C">
        <w:rPr>
          <w:szCs w:val="24"/>
        </w:rPr>
        <w:t>______________________________</w:t>
      </w:r>
    </w:p>
    <w:p w:rsidR="00585490" w:rsidRPr="0002152C" w:rsidRDefault="00585490" w:rsidP="00585490">
      <w:pPr>
        <w:pStyle w:val="Tekstpodstawowywcity3"/>
        <w:spacing w:line="276" w:lineRule="auto"/>
        <w:ind w:left="0" w:firstLine="0"/>
        <w:rPr>
          <w:szCs w:val="24"/>
        </w:rPr>
      </w:pPr>
      <w:r w:rsidRPr="0002152C">
        <w:rPr>
          <w:b/>
          <w:szCs w:val="24"/>
        </w:rPr>
        <w:t>__________</w:t>
      </w:r>
      <w:r w:rsidRPr="0002152C">
        <w:rPr>
          <w:szCs w:val="24"/>
        </w:rPr>
        <w:t xml:space="preserve"> z siedzibą w __________ przy ul. __________ , wpisaną/</w:t>
      </w:r>
      <w:proofErr w:type="spellStart"/>
      <w:r w:rsidRPr="0002152C">
        <w:rPr>
          <w:szCs w:val="24"/>
        </w:rPr>
        <w:t>ym</w:t>
      </w:r>
      <w:proofErr w:type="spellEnd"/>
      <w:r w:rsidRPr="0002152C">
        <w:rPr>
          <w:szCs w:val="24"/>
        </w:rPr>
        <w:t xml:space="preserve"> do Centralnej Ewidencji i Informacji o Działalności Gospodarczej, NIP __________,</w:t>
      </w:r>
    </w:p>
    <w:p w:rsidR="00585490" w:rsidRPr="0002152C" w:rsidRDefault="00585490" w:rsidP="00585490">
      <w:pPr>
        <w:pStyle w:val="Tekstpodstawowywcity3"/>
        <w:spacing w:line="276" w:lineRule="auto"/>
        <w:rPr>
          <w:szCs w:val="24"/>
        </w:rPr>
      </w:pPr>
      <w:r w:rsidRPr="0002152C">
        <w:rPr>
          <w:szCs w:val="24"/>
        </w:rPr>
        <w:t>zwaną/</w:t>
      </w:r>
      <w:proofErr w:type="spellStart"/>
      <w:r w:rsidRPr="0002152C">
        <w:rPr>
          <w:szCs w:val="24"/>
        </w:rPr>
        <w:t>ym</w:t>
      </w:r>
      <w:proofErr w:type="spellEnd"/>
      <w:r w:rsidRPr="0002152C">
        <w:rPr>
          <w:szCs w:val="24"/>
        </w:rPr>
        <w:t xml:space="preserve"> dalej „</w:t>
      </w:r>
      <w:r w:rsidRPr="0002152C">
        <w:rPr>
          <w:b/>
          <w:szCs w:val="24"/>
        </w:rPr>
        <w:t>Wykonawcą</w:t>
      </w:r>
      <w:r w:rsidRPr="0002152C">
        <w:rPr>
          <w:szCs w:val="24"/>
        </w:rPr>
        <w:t xml:space="preserve">”, </w:t>
      </w:r>
    </w:p>
    <w:p w:rsidR="00585490" w:rsidRPr="0002152C" w:rsidRDefault="00585490" w:rsidP="00585490">
      <w:pPr>
        <w:pStyle w:val="Tekstpodstawowywcity3"/>
        <w:spacing w:line="276" w:lineRule="auto"/>
        <w:rPr>
          <w:szCs w:val="24"/>
        </w:rPr>
      </w:pPr>
    </w:p>
    <w:p w:rsidR="00585490" w:rsidRPr="0002152C" w:rsidRDefault="00585490" w:rsidP="00585490">
      <w:pPr>
        <w:pStyle w:val="Tekstpodstawowywcity3"/>
        <w:spacing w:line="276" w:lineRule="auto"/>
        <w:rPr>
          <w:b/>
          <w:szCs w:val="24"/>
        </w:rPr>
      </w:pPr>
      <w:r w:rsidRPr="0002152C">
        <w:rPr>
          <w:szCs w:val="24"/>
        </w:rPr>
        <w:t xml:space="preserve">łącznie zwanymi dalej </w:t>
      </w:r>
      <w:r w:rsidRPr="0002152C">
        <w:rPr>
          <w:b/>
          <w:szCs w:val="24"/>
        </w:rPr>
        <w:t>„Stronami”</w:t>
      </w:r>
      <w:r w:rsidRPr="0002152C">
        <w:rPr>
          <w:szCs w:val="24"/>
        </w:rPr>
        <w:t xml:space="preserve"> lub każda z osobna </w:t>
      </w:r>
      <w:r w:rsidRPr="0002152C">
        <w:rPr>
          <w:b/>
          <w:szCs w:val="24"/>
        </w:rPr>
        <w:t>„Stroną”</w:t>
      </w:r>
    </w:p>
    <w:p w:rsidR="00585490" w:rsidRPr="0002152C" w:rsidRDefault="00585490" w:rsidP="00585490">
      <w:pPr>
        <w:pStyle w:val="Tekstpodstawowywcity3"/>
        <w:spacing w:line="276" w:lineRule="auto"/>
        <w:rPr>
          <w:szCs w:val="24"/>
        </w:rPr>
      </w:pPr>
    </w:p>
    <w:p w:rsidR="00585490" w:rsidRPr="0002152C" w:rsidRDefault="00585490" w:rsidP="00585490">
      <w:pPr>
        <w:pStyle w:val="Tekstpodstawowywcity3"/>
        <w:spacing w:line="276" w:lineRule="auto"/>
        <w:ind w:left="0" w:firstLine="0"/>
        <w:rPr>
          <w:szCs w:val="24"/>
        </w:rPr>
      </w:pPr>
      <w:r w:rsidRPr="0002152C">
        <w:rPr>
          <w:szCs w:val="24"/>
        </w:rPr>
        <w:t xml:space="preserve">uprawnienie do reprezentacji Wykonawcy ustalono na podstawie odpisu z Rejestru Przedsiębiorców KRS*/informacji odpowiadającej aktualnemu odpisowi z Rejestru Przedsiębiorców/wydruku z Centralnej Ewidencji i Informacji Działalności Gospodarczej Wykonawcy* aktualnego na dzień zawierania Umowy, który stanowi </w:t>
      </w:r>
      <w:r w:rsidRPr="0002152C">
        <w:rPr>
          <w:b/>
          <w:szCs w:val="24"/>
        </w:rPr>
        <w:t xml:space="preserve">Załącznik nr ……………… </w:t>
      </w:r>
      <w:r w:rsidRPr="0002152C">
        <w:rPr>
          <w:szCs w:val="24"/>
        </w:rPr>
        <w:t>do Umowy.</w:t>
      </w:r>
    </w:p>
    <w:p w:rsidR="00585490" w:rsidRPr="0002152C" w:rsidRDefault="00585490" w:rsidP="00585490">
      <w:pPr>
        <w:pStyle w:val="Tekstpodstawowywcity3"/>
        <w:spacing w:line="276" w:lineRule="auto"/>
        <w:rPr>
          <w:szCs w:val="24"/>
        </w:rPr>
      </w:pPr>
    </w:p>
    <w:p w:rsidR="00585490" w:rsidRPr="0002152C" w:rsidRDefault="00585490" w:rsidP="00585490">
      <w:pPr>
        <w:pStyle w:val="Tekstpodstawowywcity3"/>
        <w:spacing w:line="276" w:lineRule="auto"/>
        <w:rPr>
          <w:szCs w:val="24"/>
        </w:rPr>
      </w:pPr>
      <w:r w:rsidRPr="0002152C">
        <w:rPr>
          <w:szCs w:val="24"/>
        </w:rPr>
        <w:t>*niepotrzebne skreślić</w:t>
      </w:r>
    </w:p>
    <w:p w:rsidR="00585490" w:rsidRPr="0002152C" w:rsidRDefault="00585490" w:rsidP="00585490">
      <w:pPr>
        <w:pStyle w:val="Tekstpodstawowywcity3"/>
        <w:spacing w:line="276" w:lineRule="auto"/>
        <w:rPr>
          <w:szCs w:val="24"/>
        </w:rPr>
      </w:pPr>
    </w:p>
    <w:p w:rsidR="00585490" w:rsidRPr="0002152C" w:rsidRDefault="00585490" w:rsidP="00585490">
      <w:pPr>
        <w:pStyle w:val="Tekstpodstawowywcity3"/>
        <w:spacing w:line="276" w:lineRule="auto"/>
        <w:ind w:left="0" w:firstLine="0"/>
        <w:rPr>
          <w:szCs w:val="24"/>
        </w:rPr>
      </w:pPr>
    </w:p>
    <w:p w:rsidR="00585490" w:rsidRPr="0002152C" w:rsidRDefault="00585490" w:rsidP="00585490">
      <w:pPr>
        <w:pStyle w:val="Tekstpodstawowywcity3"/>
        <w:spacing w:line="276" w:lineRule="auto"/>
        <w:ind w:left="0" w:firstLine="0"/>
        <w:rPr>
          <w:b/>
          <w:szCs w:val="24"/>
        </w:rPr>
      </w:pPr>
      <w:r w:rsidRPr="0002152C">
        <w:rPr>
          <w:b/>
          <w:szCs w:val="24"/>
        </w:rPr>
        <w:t>W wyniku rozstrzygniętego postępowania o udzielenie zamówienia publicznego prowadzonego w trybie przet</w:t>
      </w:r>
      <w:r w:rsidR="009E343E">
        <w:rPr>
          <w:b/>
          <w:szCs w:val="24"/>
        </w:rPr>
        <w:t>argu nieograniczonego (BA-F-II-3710-34</w:t>
      </w:r>
      <w:r w:rsidRPr="0002152C">
        <w:rPr>
          <w:b/>
          <w:szCs w:val="24"/>
        </w:rPr>
        <w:t>/17), zgodnie z przepisami ustawy z dnia 29 stycznia 2004 r. Prawo za</w:t>
      </w:r>
      <w:r w:rsidR="003B5807">
        <w:rPr>
          <w:b/>
          <w:szCs w:val="24"/>
        </w:rPr>
        <w:t>mówień publicznych (Dz.U. z 2017 r., poz. 1579</w:t>
      </w:r>
      <w:r w:rsidRPr="0002152C">
        <w:rPr>
          <w:b/>
          <w:szCs w:val="24"/>
        </w:rPr>
        <w:t xml:space="preserve"> z </w:t>
      </w:r>
      <w:proofErr w:type="spellStart"/>
      <w:r w:rsidRPr="0002152C">
        <w:rPr>
          <w:b/>
          <w:szCs w:val="24"/>
        </w:rPr>
        <w:t>późn</w:t>
      </w:r>
      <w:proofErr w:type="spellEnd"/>
      <w:r w:rsidRPr="0002152C">
        <w:rPr>
          <w:b/>
          <w:szCs w:val="24"/>
        </w:rPr>
        <w:t xml:space="preserve">. zm.), zwanej dalej „ustawą Pzp”,  </w:t>
      </w:r>
    </w:p>
    <w:p w:rsidR="00585490" w:rsidRPr="0002152C" w:rsidRDefault="00585490" w:rsidP="00585490">
      <w:pPr>
        <w:widowControl w:val="0"/>
        <w:tabs>
          <w:tab w:val="left" w:pos="425"/>
          <w:tab w:val="left" w:leader="dot" w:pos="2452"/>
          <w:tab w:val="left" w:leader="dot" w:pos="2798"/>
          <w:tab w:val="left" w:leader="dot" w:pos="4646"/>
          <w:tab w:val="left" w:leader="dot" w:pos="4699"/>
        </w:tabs>
        <w:spacing w:after="120" w:line="276" w:lineRule="auto"/>
        <w:contextualSpacing/>
        <w:rPr>
          <w:b/>
        </w:rPr>
      </w:pPr>
    </w:p>
    <w:p w:rsidR="00585490" w:rsidRPr="0002152C" w:rsidRDefault="00585490" w:rsidP="00585490">
      <w:pPr>
        <w:pStyle w:val="Nagwek2"/>
        <w:numPr>
          <w:ilvl w:val="0"/>
          <w:numId w:val="94"/>
        </w:numPr>
        <w:spacing w:before="240" w:after="120" w:line="276" w:lineRule="auto"/>
        <w:jc w:val="center"/>
      </w:pPr>
      <w:bookmarkStart w:id="2" w:name="_Toc278628792"/>
    </w:p>
    <w:p w:rsidR="00585490" w:rsidRPr="0002152C" w:rsidRDefault="00585490" w:rsidP="00585490">
      <w:pPr>
        <w:pStyle w:val="Nagwek2"/>
        <w:spacing w:line="276" w:lineRule="auto"/>
        <w:jc w:val="center"/>
      </w:pPr>
      <w:r w:rsidRPr="0002152C">
        <w:t>PRZEDMIOT UMOWY</w:t>
      </w:r>
      <w:bookmarkEnd w:id="2"/>
    </w:p>
    <w:p w:rsidR="00585490" w:rsidRPr="0002152C" w:rsidRDefault="00585490" w:rsidP="00585490">
      <w:pPr>
        <w:pStyle w:val="Ustpwparagrafie"/>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Przedmiotem Umowy jest świadczenie przez Wykonawcę na rzecz Zamawiającego usług wsparcia w zakresie oprogramowania Microsoft o łącznej pracochłonności do 8000 osobogodzin, obejmujących zadania określone w </w:t>
      </w:r>
      <w:r w:rsidRPr="0002152C">
        <w:rPr>
          <w:rFonts w:ascii="Times New Roman" w:hAnsi="Times New Roman" w:cs="Times New Roman"/>
          <w:b/>
          <w:sz w:val="24"/>
          <w:szCs w:val="24"/>
        </w:rPr>
        <w:t>Załączniku nr 1</w:t>
      </w:r>
      <w:r w:rsidRPr="0002152C">
        <w:rPr>
          <w:rFonts w:ascii="Times New Roman" w:hAnsi="Times New Roman" w:cs="Times New Roman"/>
          <w:sz w:val="24"/>
          <w:szCs w:val="24"/>
        </w:rPr>
        <w:t xml:space="preserve"> do Umowy – Opis Przedmiotu Zamówienia. Zamawiający nie ma obowiązku wykorzystać całej puli osobogodzin, o których mowa w zdaniu poprzednim.</w:t>
      </w:r>
    </w:p>
    <w:p w:rsidR="00585490" w:rsidRPr="0002152C" w:rsidRDefault="00585490" w:rsidP="00585490">
      <w:pPr>
        <w:pStyle w:val="Nagwek2"/>
        <w:numPr>
          <w:ilvl w:val="0"/>
          <w:numId w:val="94"/>
        </w:numPr>
        <w:spacing w:before="240" w:after="120" w:line="276" w:lineRule="auto"/>
        <w:jc w:val="center"/>
      </w:pPr>
      <w:bookmarkStart w:id="3" w:name="_Toc278628793"/>
    </w:p>
    <w:p w:rsidR="00585490" w:rsidRPr="0002152C" w:rsidRDefault="00585490" w:rsidP="00585490">
      <w:pPr>
        <w:pStyle w:val="Nagwek2"/>
        <w:spacing w:line="276" w:lineRule="auto"/>
        <w:ind w:left="720"/>
        <w:jc w:val="center"/>
      </w:pPr>
      <w:r w:rsidRPr="0002152C">
        <w:t>ZASADY REALIZACJI PRZEDMIOTU UMOWY</w:t>
      </w:r>
      <w:bookmarkEnd w:id="3"/>
    </w:p>
    <w:p w:rsidR="00585490" w:rsidRPr="0002152C" w:rsidRDefault="00585490" w:rsidP="00585490">
      <w:pPr>
        <w:pStyle w:val="Ustpwparagrafie"/>
        <w:numPr>
          <w:ilvl w:val="0"/>
          <w:numId w:val="113"/>
        </w:numPr>
        <w:tabs>
          <w:tab w:val="left" w:pos="426"/>
        </w:tabs>
        <w:spacing w:before="240" w:line="276" w:lineRule="auto"/>
        <w:ind w:left="426" w:hanging="426"/>
        <w:rPr>
          <w:rFonts w:ascii="Times New Roman" w:hAnsi="Times New Roman" w:cs="Times New Roman"/>
          <w:sz w:val="24"/>
          <w:szCs w:val="24"/>
        </w:rPr>
      </w:pPr>
      <w:r w:rsidRPr="0002152C">
        <w:rPr>
          <w:rFonts w:ascii="Times New Roman" w:hAnsi="Times New Roman" w:cs="Times New Roman"/>
          <w:sz w:val="24"/>
          <w:szCs w:val="24"/>
        </w:rPr>
        <w:t>Przy wykonywaniu Umowy Wykonawca zobowiązuje się przestrzegać zasad obowiązujących na terenie Zamawiającego (a w szczególności przepisów i regulacji BHP, ppoż., bezpieczeństwa), o których zostanie poinformowany przed przystąpieniem do realizacji Umowy.</w:t>
      </w:r>
    </w:p>
    <w:p w:rsidR="00585490" w:rsidRPr="0002152C" w:rsidRDefault="00585490" w:rsidP="00585490">
      <w:pPr>
        <w:pStyle w:val="Akapitzlist"/>
        <w:numPr>
          <w:ilvl w:val="0"/>
          <w:numId w:val="113"/>
        </w:numPr>
        <w:tabs>
          <w:tab w:val="left" w:pos="426"/>
        </w:tabs>
        <w:spacing w:before="240" w:after="120"/>
        <w:ind w:left="426" w:hanging="426"/>
        <w:contextualSpacing/>
        <w:jc w:val="both"/>
        <w:rPr>
          <w:rFonts w:ascii="Times New Roman" w:hAnsi="Times New Roman"/>
          <w:sz w:val="24"/>
          <w:szCs w:val="24"/>
        </w:rPr>
      </w:pPr>
      <w:r w:rsidRPr="0002152C">
        <w:rPr>
          <w:rFonts w:ascii="Times New Roman" w:hAnsi="Times New Roman"/>
          <w:sz w:val="24"/>
          <w:szCs w:val="24"/>
        </w:rPr>
        <w:t xml:space="preserve">Wykonawca oświadcza, że posiada kwalifikacje i doświadczenie niezbędne do wykonania przedmiotu umowy oraz zobowiązuje się do realizacji umowy zgodnie  </w:t>
      </w:r>
      <w:r w:rsidRPr="0002152C">
        <w:rPr>
          <w:rFonts w:ascii="Times New Roman" w:hAnsi="Times New Roman"/>
          <w:sz w:val="24"/>
          <w:szCs w:val="24"/>
        </w:rPr>
        <w:br/>
        <w:t xml:space="preserve">z aktualnymi standardami zawodowymi oraz bieżącymi ustaleniami prowadzonymi </w:t>
      </w:r>
      <w:r w:rsidRPr="0002152C">
        <w:rPr>
          <w:rFonts w:ascii="Times New Roman" w:hAnsi="Times New Roman"/>
          <w:sz w:val="24"/>
          <w:szCs w:val="24"/>
        </w:rPr>
        <w:br/>
        <w:t>z Zamawiającym.</w:t>
      </w:r>
    </w:p>
    <w:p w:rsidR="00585490" w:rsidRPr="0002152C" w:rsidRDefault="00585490" w:rsidP="00585490">
      <w:pPr>
        <w:pStyle w:val="Ustpwparagrafie"/>
        <w:numPr>
          <w:ilvl w:val="0"/>
          <w:numId w:val="113"/>
        </w:numPr>
        <w:tabs>
          <w:tab w:val="left" w:pos="426"/>
        </w:tabs>
        <w:spacing w:before="240" w:line="276" w:lineRule="auto"/>
        <w:ind w:left="426" w:hanging="426"/>
        <w:rPr>
          <w:rFonts w:ascii="Times New Roman" w:hAnsi="Times New Roman"/>
          <w:sz w:val="24"/>
          <w:szCs w:val="24"/>
        </w:rPr>
      </w:pPr>
      <w:r w:rsidRPr="0002152C">
        <w:rPr>
          <w:rFonts w:ascii="Times New Roman" w:hAnsi="Times New Roman"/>
          <w:sz w:val="24"/>
          <w:szCs w:val="24"/>
        </w:rPr>
        <w:t xml:space="preserve">Wykonawca zobowiązuje się wykonać wszelkie zobowiązania określone w umowie </w:t>
      </w:r>
      <w:r w:rsidRPr="0002152C">
        <w:rPr>
          <w:rFonts w:ascii="Times New Roman" w:hAnsi="Times New Roman" w:cs="Times New Roman"/>
          <w:sz w:val="24"/>
          <w:szCs w:val="24"/>
        </w:rPr>
        <w:t>zgodnie z przepisami prawa oraz zasadami uczciwej konkurencji i poszanowaniem dobrych obyczajów.</w:t>
      </w:r>
    </w:p>
    <w:p w:rsidR="00585490" w:rsidRPr="0002152C" w:rsidRDefault="00585490" w:rsidP="00585490">
      <w:pPr>
        <w:pStyle w:val="Akapitzlist"/>
        <w:numPr>
          <w:ilvl w:val="0"/>
          <w:numId w:val="113"/>
        </w:numPr>
        <w:tabs>
          <w:tab w:val="left" w:pos="426"/>
        </w:tabs>
        <w:spacing w:before="240" w:after="120"/>
        <w:ind w:left="426" w:hanging="426"/>
        <w:contextualSpacing/>
        <w:jc w:val="both"/>
        <w:rPr>
          <w:rFonts w:ascii="Times New Roman" w:hAnsi="Times New Roman"/>
          <w:sz w:val="24"/>
          <w:szCs w:val="24"/>
        </w:rPr>
      </w:pPr>
      <w:r w:rsidRPr="0002152C">
        <w:rPr>
          <w:rFonts w:ascii="Times New Roman" w:hAnsi="Times New Roman"/>
          <w:sz w:val="24"/>
          <w:szCs w:val="24"/>
        </w:rPr>
        <w:t>Wykonawca wykonywać będzie umowę z najwyższą starannością przyjętą przy wykonywaniu usług z zakresu IT i wymaganą od czołowych przedsiębiorstw świadczących usługi IT.</w:t>
      </w:r>
    </w:p>
    <w:p w:rsidR="00585490" w:rsidRPr="0002152C" w:rsidRDefault="00585490" w:rsidP="00585490">
      <w:pPr>
        <w:pStyle w:val="Akapitzlist"/>
        <w:numPr>
          <w:ilvl w:val="0"/>
          <w:numId w:val="113"/>
        </w:numPr>
        <w:tabs>
          <w:tab w:val="left" w:pos="426"/>
        </w:tabs>
        <w:spacing w:before="240" w:after="120"/>
        <w:ind w:left="426" w:hanging="426"/>
        <w:jc w:val="both"/>
        <w:rPr>
          <w:rFonts w:ascii="Times New Roman" w:hAnsi="Times New Roman"/>
          <w:sz w:val="24"/>
          <w:szCs w:val="24"/>
        </w:rPr>
      </w:pPr>
      <w:r w:rsidRPr="0002152C">
        <w:rPr>
          <w:rFonts w:ascii="Times New Roman" w:hAnsi="Times New Roman"/>
          <w:sz w:val="24"/>
          <w:szCs w:val="24"/>
        </w:rPr>
        <w:t xml:space="preserve">Wykonawca ponosi całkowitą odpowiedzialność za działania lub zaniechania związane z realizacją umowy, chyba że szkoda nastąpiła wskutek siły wyższej albo wyłącznie z winy Zamawiającego lub osoby trzeciej. </w:t>
      </w:r>
    </w:p>
    <w:p w:rsidR="00585490" w:rsidRPr="0002152C" w:rsidRDefault="00585490" w:rsidP="00585490">
      <w:pPr>
        <w:pStyle w:val="Akapitzlist"/>
        <w:numPr>
          <w:ilvl w:val="0"/>
          <w:numId w:val="113"/>
        </w:numPr>
        <w:tabs>
          <w:tab w:val="left" w:pos="426"/>
        </w:tabs>
        <w:spacing w:before="240" w:after="120"/>
        <w:ind w:left="426" w:hanging="426"/>
        <w:jc w:val="both"/>
        <w:rPr>
          <w:rFonts w:ascii="Times New Roman" w:hAnsi="Times New Roman"/>
          <w:sz w:val="24"/>
          <w:szCs w:val="24"/>
        </w:rPr>
      </w:pPr>
      <w:r w:rsidRPr="0002152C">
        <w:rPr>
          <w:rFonts w:ascii="Times New Roman" w:hAnsi="Times New Roman"/>
          <w:sz w:val="24"/>
          <w:szCs w:val="24"/>
        </w:rPr>
        <w:t>Wszelka dokumentacja będzie przekazywana Zamawiającemu przez Wykonawcę w języku polskim, do siedziby Zamawiającego (Warszawa ul. Czerniakowska 100</w:t>
      </w:r>
      <w:r w:rsidRPr="008D5887">
        <w:rPr>
          <w:rFonts w:ascii="Times New Roman" w:hAnsi="Times New Roman"/>
          <w:sz w:val="24"/>
          <w:szCs w:val="24"/>
        </w:rPr>
        <w:t>),</w:t>
      </w:r>
      <w:r w:rsidRPr="0002152C">
        <w:rPr>
          <w:rFonts w:ascii="Times New Roman" w:hAnsi="Times New Roman"/>
          <w:sz w:val="24"/>
          <w:szCs w:val="24"/>
        </w:rPr>
        <w:t xml:space="preserve"> w godzinach pracy urzędu, w formie elektronicznej, w formacie otwieranym przez ogólnodostępne programy komputerowe. </w:t>
      </w:r>
    </w:p>
    <w:p w:rsidR="00585490" w:rsidRPr="0002152C" w:rsidRDefault="00585490" w:rsidP="00585490">
      <w:pPr>
        <w:pStyle w:val="Akapitzlist"/>
        <w:numPr>
          <w:ilvl w:val="0"/>
          <w:numId w:val="113"/>
        </w:numPr>
        <w:tabs>
          <w:tab w:val="left" w:pos="426"/>
        </w:tabs>
        <w:spacing w:before="240" w:after="120"/>
        <w:ind w:left="426" w:hanging="426"/>
        <w:jc w:val="both"/>
        <w:rPr>
          <w:rFonts w:ascii="Times New Roman" w:hAnsi="Times New Roman"/>
          <w:sz w:val="24"/>
          <w:szCs w:val="24"/>
        </w:rPr>
      </w:pPr>
      <w:r w:rsidRPr="0002152C">
        <w:rPr>
          <w:rFonts w:ascii="Times New Roman" w:hAnsi="Times New Roman"/>
          <w:sz w:val="24"/>
          <w:szCs w:val="24"/>
        </w:rPr>
        <w:lastRenderedPageBreak/>
        <w:t xml:space="preserve">Sposób wykonywania umowy przez Wykonawcę nie może być sprzeczny z zasadami bezpieczeństwa teleinformatycznego Zamawiającego, w szczególności Polityki Bezpieczeństwa Ministerstwa Sprawiedliwości.  </w:t>
      </w:r>
    </w:p>
    <w:p w:rsidR="00585490" w:rsidRPr="0002152C" w:rsidRDefault="00585490" w:rsidP="00585490">
      <w:pPr>
        <w:pStyle w:val="Akapitzlist"/>
        <w:numPr>
          <w:ilvl w:val="0"/>
          <w:numId w:val="113"/>
        </w:numPr>
        <w:tabs>
          <w:tab w:val="left" w:pos="426"/>
        </w:tabs>
        <w:spacing w:before="240" w:after="120"/>
        <w:ind w:left="426" w:hanging="426"/>
        <w:contextualSpacing/>
        <w:jc w:val="both"/>
        <w:rPr>
          <w:rFonts w:ascii="Times New Roman" w:hAnsi="Times New Roman"/>
          <w:sz w:val="24"/>
          <w:szCs w:val="24"/>
        </w:rPr>
      </w:pPr>
      <w:r w:rsidRPr="0002152C">
        <w:rPr>
          <w:rFonts w:ascii="Times New Roman" w:hAnsi="Times New Roman"/>
          <w:sz w:val="24"/>
          <w:szCs w:val="24"/>
        </w:rPr>
        <w:t xml:space="preserve">W przypadku, gdy umowa będzie wykonywana bez zachowania wymaganej staranności, Zamawiający poinformuje o każdym takim stwierdzonym przypadku Wykonawcę, wskazując obszary, których dotyczą zastrzeżenia Zamawiającego. Wykonawca zobowiązany jest w terminie 3 dni roboczych od otrzymania takiej informacji przedstawić plan poprawy jakości świadczonych usług. </w:t>
      </w:r>
    </w:p>
    <w:p w:rsidR="00585490" w:rsidRPr="0002152C" w:rsidRDefault="00585490" w:rsidP="00585490">
      <w:pPr>
        <w:pStyle w:val="Akapitzlist"/>
        <w:numPr>
          <w:ilvl w:val="0"/>
          <w:numId w:val="113"/>
        </w:numPr>
        <w:tabs>
          <w:tab w:val="left" w:pos="426"/>
        </w:tabs>
        <w:spacing w:before="240" w:after="120"/>
        <w:ind w:left="426"/>
        <w:contextualSpacing/>
        <w:jc w:val="both"/>
        <w:rPr>
          <w:rFonts w:ascii="Times New Roman" w:hAnsi="Times New Roman"/>
          <w:sz w:val="24"/>
          <w:szCs w:val="24"/>
        </w:rPr>
      </w:pPr>
      <w:r w:rsidRPr="0002152C">
        <w:rPr>
          <w:rFonts w:ascii="Times New Roman" w:hAnsi="Times New Roman"/>
          <w:sz w:val="24"/>
          <w:szCs w:val="24"/>
        </w:rPr>
        <w:t xml:space="preserve">Wykonawca oświadcza, że dysponuje odpowiednim potencjałem </w:t>
      </w:r>
      <w:proofErr w:type="spellStart"/>
      <w:r w:rsidRPr="0002152C">
        <w:rPr>
          <w:rFonts w:ascii="Times New Roman" w:hAnsi="Times New Roman"/>
          <w:sz w:val="24"/>
          <w:szCs w:val="24"/>
        </w:rPr>
        <w:t>techniczno</w:t>
      </w:r>
      <w:proofErr w:type="spellEnd"/>
      <w:r w:rsidRPr="0002152C">
        <w:rPr>
          <w:rFonts w:ascii="Times New Roman" w:hAnsi="Times New Roman"/>
          <w:sz w:val="24"/>
          <w:szCs w:val="24"/>
        </w:rPr>
        <w:t>–organizacyjnym, personelem posiadającym odpowiednie kwalifikacje oraz wiedzą i doświadczeniem pozwalającymi na należytą realizację przedmiotu Umowy.</w:t>
      </w:r>
    </w:p>
    <w:p w:rsidR="00585490" w:rsidRPr="0002152C" w:rsidRDefault="00585490" w:rsidP="00585490">
      <w:pPr>
        <w:pStyle w:val="Akapitzlist"/>
        <w:numPr>
          <w:ilvl w:val="0"/>
          <w:numId w:val="113"/>
        </w:numPr>
        <w:tabs>
          <w:tab w:val="left" w:pos="426"/>
        </w:tabs>
        <w:spacing w:before="240" w:after="120"/>
        <w:ind w:left="426"/>
        <w:jc w:val="both"/>
        <w:rPr>
          <w:rFonts w:ascii="Times New Roman" w:hAnsi="Times New Roman"/>
          <w:sz w:val="24"/>
          <w:szCs w:val="24"/>
        </w:rPr>
      </w:pPr>
      <w:r w:rsidRPr="0002152C">
        <w:rPr>
          <w:rFonts w:ascii="Times New Roman" w:hAnsi="Times New Roman"/>
          <w:sz w:val="24"/>
          <w:szCs w:val="24"/>
        </w:rPr>
        <w:t>Wykonawca zapewni Zespół specjalistów dedykowanych do realizacji Umowy. Wymagania w zakresie Zespołu specjalistów Wykonawcy oraz skład zespołu określon</w:t>
      </w:r>
      <w:r w:rsidR="00DE749C">
        <w:rPr>
          <w:rFonts w:ascii="Times New Roman" w:hAnsi="Times New Roman"/>
          <w:sz w:val="24"/>
          <w:szCs w:val="24"/>
        </w:rPr>
        <w:t>e są w Załączniku nr 2 do Umowy</w:t>
      </w:r>
      <w:r w:rsidRPr="0002152C">
        <w:rPr>
          <w:rFonts w:ascii="Times New Roman" w:hAnsi="Times New Roman"/>
          <w:sz w:val="24"/>
          <w:szCs w:val="24"/>
        </w:rPr>
        <w:t>.</w:t>
      </w:r>
    </w:p>
    <w:p w:rsidR="00585490" w:rsidRPr="0002152C" w:rsidRDefault="00585490" w:rsidP="00585490">
      <w:pPr>
        <w:pStyle w:val="Akapitzlist"/>
        <w:numPr>
          <w:ilvl w:val="0"/>
          <w:numId w:val="113"/>
        </w:numPr>
        <w:tabs>
          <w:tab w:val="left" w:pos="426"/>
        </w:tabs>
        <w:spacing w:before="240" w:after="120"/>
        <w:ind w:left="426" w:hanging="426"/>
        <w:jc w:val="both"/>
        <w:rPr>
          <w:rFonts w:ascii="Times New Roman" w:hAnsi="Times New Roman"/>
          <w:sz w:val="24"/>
          <w:szCs w:val="24"/>
        </w:rPr>
      </w:pPr>
      <w:r w:rsidRPr="0002152C">
        <w:rPr>
          <w:rFonts w:ascii="Times New Roman" w:hAnsi="Times New Roman"/>
          <w:sz w:val="24"/>
          <w:szCs w:val="24"/>
        </w:rPr>
        <w:t>W trakcie obowiązywania Umowy Wykonawcy przysługiwać będzie prawo do zastępowania, za pisemną zgodą Zamawiającego</w:t>
      </w:r>
      <w:r w:rsidR="00DE749C">
        <w:rPr>
          <w:rFonts w:ascii="Times New Roman" w:hAnsi="Times New Roman"/>
          <w:sz w:val="24"/>
          <w:szCs w:val="24"/>
        </w:rPr>
        <w:t>,</w:t>
      </w:r>
      <w:r w:rsidRPr="0002152C">
        <w:rPr>
          <w:rFonts w:ascii="Times New Roman" w:hAnsi="Times New Roman"/>
          <w:sz w:val="24"/>
          <w:szCs w:val="24"/>
        </w:rPr>
        <w:t xml:space="preserve"> członków Zespołu specjalistów Wykonawcy innymi osobami, o co najmniej takich samych odpowiednio kwalifikacjach, wiedzy  lub doświadczeniu jak określone w Załączniku nr 2 do Umowy. Zamawiający dokona akceptacji zmiany osób wskazanych do realizacji Umowy w ciągu 30 dni od zgłoszenia jej przez Wykonawcę, a w przypadku gdy konieczność zmiany wynika z przyczyn losowych, Zamawiający </w:t>
      </w:r>
      <w:r w:rsidR="00DE749C">
        <w:rPr>
          <w:rFonts w:ascii="Times New Roman" w:hAnsi="Times New Roman"/>
          <w:sz w:val="24"/>
          <w:szCs w:val="24"/>
        </w:rPr>
        <w:t>dokona akceptacji w ciągu 7 dni</w:t>
      </w:r>
      <w:r w:rsidRPr="0002152C">
        <w:rPr>
          <w:rFonts w:ascii="Times New Roman" w:hAnsi="Times New Roman"/>
          <w:sz w:val="24"/>
          <w:szCs w:val="24"/>
        </w:rPr>
        <w:t>.</w:t>
      </w:r>
    </w:p>
    <w:p w:rsidR="00585490" w:rsidRPr="0002152C" w:rsidRDefault="00585490" w:rsidP="00585490">
      <w:pPr>
        <w:pStyle w:val="Akapitzlist"/>
        <w:numPr>
          <w:ilvl w:val="0"/>
          <w:numId w:val="113"/>
        </w:numPr>
        <w:tabs>
          <w:tab w:val="left" w:pos="426"/>
        </w:tabs>
        <w:spacing w:before="240" w:after="120"/>
        <w:ind w:left="426" w:hanging="426"/>
        <w:jc w:val="both"/>
        <w:rPr>
          <w:rFonts w:ascii="Times New Roman" w:hAnsi="Times New Roman"/>
          <w:sz w:val="24"/>
          <w:szCs w:val="24"/>
        </w:rPr>
      </w:pPr>
      <w:r w:rsidRPr="0002152C">
        <w:rPr>
          <w:rFonts w:ascii="Times New Roman" w:hAnsi="Times New Roman"/>
          <w:sz w:val="24"/>
          <w:szCs w:val="24"/>
        </w:rPr>
        <w:t xml:space="preserve">Zamawiający ma prawo zażądać zmiany członka Zespołu specjalistów Wykonawcy w przypadku pojawienia się uzasadnionych zastrzeżeń co do jego kwalifikacji, wiedzy, rzetelności, doświadczenia lub terminowości wykonywania obowiązków. W takim przypadku Wykonawca dokona zmiany członka Zespołu na nowego, spełniającego wymagania określone w Załączniku nr 2 do Umowy, nie później niż w terminie 14 dni od zgłoszenia zastrzeżeń przez Zamawiającego i zapewni sprawne przejęcie obowiązków </w:t>
      </w:r>
      <w:r w:rsidR="00DE749C">
        <w:rPr>
          <w:rFonts w:ascii="Times New Roman" w:hAnsi="Times New Roman"/>
          <w:sz w:val="24"/>
          <w:szCs w:val="24"/>
        </w:rPr>
        <w:t>pomiędzy osobami zastępowanymi oraz osobami zastępującymi</w:t>
      </w:r>
      <w:r w:rsidRPr="0002152C">
        <w:rPr>
          <w:rFonts w:ascii="Times New Roman" w:hAnsi="Times New Roman"/>
          <w:sz w:val="24"/>
          <w:szCs w:val="24"/>
        </w:rPr>
        <w:t xml:space="preserve">. Wykonawca zobowiązany jest poinformować Zamawiającego o zaprzestaniu wykonywania prac przez danego członka personelu Wykonawcy, w terminie 7 dni od nastąpienia tego zdarzenia. </w:t>
      </w:r>
    </w:p>
    <w:p w:rsidR="00585490" w:rsidRPr="0002152C" w:rsidRDefault="00585490" w:rsidP="00585490">
      <w:pPr>
        <w:pStyle w:val="Akapitzlist"/>
        <w:numPr>
          <w:ilvl w:val="0"/>
          <w:numId w:val="113"/>
        </w:numPr>
        <w:tabs>
          <w:tab w:val="left" w:pos="426"/>
        </w:tabs>
        <w:spacing w:before="240" w:after="120"/>
        <w:ind w:left="426" w:hanging="426"/>
        <w:jc w:val="both"/>
        <w:rPr>
          <w:rFonts w:ascii="Times New Roman" w:hAnsi="Times New Roman"/>
          <w:sz w:val="24"/>
          <w:szCs w:val="24"/>
        </w:rPr>
      </w:pPr>
      <w:r w:rsidRPr="0002152C">
        <w:rPr>
          <w:rFonts w:ascii="Times New Roman" w:hAnsi="Times New Roman"/>
          <w:sz w:val="24"/>
          <w:szCs w:val="24"/>
        </w:rPr>
        <w:t xml:space="preserve">Każda zmiana członka Zespołu specjalistów, o której mowa w ust. </w:t>
      </w:r>
      <w:r w:rsidR="00936FF0" w:rsidRPr="0002152C">
        <w:rPr>
          <w:rFonts w:ascii="Times New Roman" w:hAnsi="Times New Roman"/>
          <w:sz w:val="24"/>
          <w:szCs w:val="24"/>
        </w:rPr>
        <w:t xml:space="preserve">11 </w:t>
      </w:r>
      <w:r w:rsidRPr="0002152C">
        <w:rPr>
          <w:rFonts w:ascii="Times New Roman" w:hAnsi="Times New Roman"/>
          <w:sz w:val="24"/>
          <w:szCs w:val="24"/>
        </w:rPr>
        <w:t>- 12, skutkuje odbiorem lub nadaniem uprawnień do Systemu przez Zamawiającego.</w:t>
      </w:r>
    </w:p>
    <w:p w:rsidR="00585490" w:rsidRPr="0002152C" w:rsidRDefault="00585490" w:rsidP="00585490">
      <w:pPr>
        <w:pStyle w:val="Akapitzlist"/>
        <w:numPr>
          <w:ilvl w:val="0"/>
          <w:numId w:val="113"/>
        </w:numPr>
        <w:tabs>
          <w:tab w:val="left" w:pos="426"/>
        </w:tabs>
        <w:spacing w:before="240" w:after="120"/>
        <w:ind w:left="426" w:hanging="426"/>
        <w:jc w:val="both"/>
        <w:rPr>
          <w:rFonts w:ascii="Times New Roman" w:hAnsi="Times New Roman"/>
          <w:sz w:val="24"/>
          <w:szCs w:val="24"/>
        </w:rPr>
      </w:pPr>
      <w:r w:rsidRPr="0002152C">
        <w:rPr>
          <w:rFonts w:ascii="Times New Roman" w:hAnsi="Times New Roman"/>
          <w:sz w:val="24"/>
          <w:szCs w:val="24"/>
        </w:rPr>
        <w:t>Zmiana osób, o której mowa w ust. 11 i 12, nie stanowi zmiany Umowy i nie wymaga zawarcia aneksu do Umowy. Wykonawca jest zobowiązany do niezwłocznego poinformowania Zamawiającego o powyższej zmianie w formie pisemnej oraz zapewnienia transferu wiedzy pomiędzy osobami zastępowaną i zastępującą, jak również realizacji innych obowiązków wynikających z Umowy względem nowego personelu.</w:t>
      </w:r>
    </w:p>
    <w:p w:rsidR="00585490" w:rsidRPr="0002152C" w:rsidRDefault="00585490" w:rsidP="00585490">
      <w:pPr>
        <w:pStyle w:val="Akapitzlist"/>
        <w:numPr>
          <w:ilvl w:val="0"/>
          <w:numId w:val="113"/>
        </w:numPr>
        <w:tabs>
          <w:tab w:val="left" w:pos="426"/>
        </w:tabs>
        <w:spacing w:before="240" w:after="120"/>
        <w:ind w:left="426" w:hanging="426"/>
        <w:jc w:val="both"/>
        <w:rPr>
          <w:rFonts w:ascii="Times New Roman" w:hAnsi="Times New Roman"/>
          <w:sz w:val="24"/>
          <w:szCs w:val="24"/>
        </w:rPr>
      </w:pPr>
      <w:r w:rsidRPr="0002152C">
        <w:rPr>
          <w:rFonts w:ascii="Times New Roman" w:hAnsi="Times New Roman"/>
          <w:sz w:val="24"/>
          <w:szCs w:val="24"/>
        </w:rPr>
        <w:t>Wykonawca zobowi</w:t>
      </w:r>
      <w:r w:rsidR="00936FF0" w:rsidRPr="0002152C">
        <w:rPr>
          <w:rFonts w:ascii="Times New Roman" w:hAnsi="Times New Roman"/>
          <w:sz w:val="24"/>
          <w:szCs w:val="24"/>
        </w:rPr>
        <w:t>ą</w:t>
      </w:r>
      <w:r w:rsidRPr="0002152C">
        <w:rPr>
          <w:rFonts w:ascii="Times New Roman" w:hAnsi="Times New Roman"/>
          <w:sz w:val="24"/>
          <w:szCs w:val="24"/>
        </w:rPr>
        <w:t xml:space="preserve">zuje się do udostępnienia na pisemne żądanie </w:t>
      </w:r>
      <w:r w:rsidR="00936FF0" w:rsidRPr="0002152C">
        <w:rPr>
          <w:rFonts w:ascii="Times New Roman" w:hAnsi="Times New Roman"/>
          <w:sz w:val="24"/>
          <w:szCs w:val="24"/>
        </w:rPr>
        <w:t>Zamawiającego</w:t>
      </w:r>
      <w:r w:rsidRPr="0002152C">
        <w:rPr>
          <w:rFonts w:ascii="Times New Roman" w:hAnsi="Times New Roman"/>
          <w:sz w:val="24"/>
          <w:szCs w:val="24"/>
        </w:rPr>
        <w:t xml:space="preserve"> w ciągu 5 dni roboczych dokumentów potwierdzających posiadanie odpowiednich </w:t>
      </w:r>
      <w:r w:rsidRPr="0002152C">
        <w:rPr>
          <w:rFonts w:ascii="Times New Roman" w:hAnsi="Times New Roman"/>
          <w:sz w:val="24"/>
          <w:szCs w:val="24"/>
        </w:rPr>
        <w:lastRenderedPageBreak/>
        <w:t>kwalifikacji zawodowych, wi</w:t>
      </w:r>
      <w:r w:rsidR="00936FF0" w:rsidRPr="0002152C">
        <w:rPr>
          <w:rFonts w:ascii="Times New Roman" w:hAnsi="Times New Roman"/>
          <w:sz w:val="24"/>
          <w:szCs w:val="24"/>
        </w:rPr>
        <w:t>e</w:t>
      </w:r>
      <w:r w:rsidRPr="0002152C">
        <w:rPr>
          <w:rFonts w:ascii="Times New Roman" w:hAnsi="Times New Roman"/>
          <w:sz w:val="24"/>
          <w:szCs w:val="24"/>
        </w:rPr>
        <w:t xml:space="preserve">dzy i doświadczenia przez osoby </w:t>
      </w:r>
      <w:r w:rsidR="00DE749C">
        <w:rPr>
          <w:rFonts w:ascii="Times New Roman" w:hAnsi="Times New Roman"/>
          <w:sz w:val="24"/>
          <w:szCs w:val="24"/>
        </w:rPr>
        <w:t>wchodzące w skład Zespołu specjalistów</w:t>
      </w:r>
      <w:r w:rsidRPr="0002152C">
        <w:rPr>
          <w:rFonts w:ascii="Times New Roman" w:hAnsi="Times New Roman"/>
          <w:sz w:val="24"/>
          <w:szCs w:val="24"/>
        </w:rPr>
        <w:t>.</w:t>
      </w:r>
    </w:p>
    <w:p w:rsidR="00585490" w:rsidRPr="008D5887" w:rsidRDefault="00585490" w:rsidP="00585490">
      <w:pPr>
        <w:pStyle w:val="Akapitzlist"/>
        <w:numPr>
          <w:ilvl w:val="0"/>
          <w:numId w:val="113"/>
        </w:numPr>
        <w:tabs>
          <w:tab w:val="left" w:pos="426"/>
        </w:tabs>
        <w:spacing w:before="240" w:after="120"/>
        <w:ind w:left="426"/>
        <w:contextualSpacing/>
        <w:rPr>
          <w:rFonts w:ascii="Times New Roman" w:hAnsi="Times New Roman"/>
          <w:sz w:val="24"/>
          <w:szCs w:val="24"/>
        </w:rPr>
      </w:pPr>
      <w:r w:rsidRPr="008D5887">
        <w:rPr>
          <w:rFonts w:ascii="Times New Roman" w:hAnsi="Times New Roman"/>
          <w:sz w:val="24"/>
          <w:szCs w:val="24"/>
        </w:rPr>
        <w:t xml:space="preserve">Wykonawca ponosi odpowiedzialność za: </w:t>
      </w:r>
    </w:p>
    <w:p w:rsidR="00585490" w:rsidRPr="008D5887" w:rsidRDefault="00585490" w:rsidP="00DE749C">
      <w:pPr>
        <w:pStyle w:val="Akapitzlist"/>
        <w:numPr>
          <w:ilvl w:val="1"/>
          <w:numId w:val="123"/>
        </w:numPr>
        <w:tabs>
          <w:tab w:val="left" w:pos="426"/>
        </w:tabs>
        <w:spacing w:before="120" w:after="120"/>
        <w:ind w:left="851" w:hanging="425"/>
        <w:jc w:val="both"/>
        <w:rPr>
          <w:rFonts w:ascii="Times New Roman" w:hAnsi="Times New Roman"/>
          <w:sz w:val="24"/>
          <w:szCs w:val="24"/>
        </w:rPr>
      </w:pPr>
      <w:r w:rsidRPr="008D5887">
        <w:rPr>
          <w:rFonts w:ascii="Times New Roman" w:hAnsi="Times New Roman"/>
          <w:sz w:val="24"/>
          <w:szCs w:val="24"/>
        </w:rPr>
        <w:t xml:space="preserve">nieterminowe lub nierzetelne wykonanie przydzielonych jego pracownikom lub osobom świadczącym określone usługi zadań </w:t>
      </w:r>
      <w:r w:rsidR="00DE749C">
        <w:rPr>
          <w:rFonts w:ascii="Times New Roman" w:hAnsi="Times New Roman"/>
          <w:sz w:val="24"/>
          <w:szCs w:val="24"/>
        </w:rPr>
        <w:t xml:space="preserve">związanych z realizacją </w:t>
      </w:r>
      <w:r w:rsidRPr="008D5887">
        <w:rPr>
          <w:rFonts w:ascii="Times New Roman" w:hAnsi="Times New Roman"/>
          <w:sz w:val="24"/>
          <w:szCs w:val="24"/>
        </w:rPr>
        <w:t>Umowy,</w:t>
      </w:r>
    </w:p>
    <w:p w:rsidR="00585490" w:rsidRPr="008D5887" w:rsidRDefault="00585490" w:rsidP="00DE749C">
      <w:pPr>
        <w:pStyle w:val="Akapitzlist"/>
        <w:numPr>
          <w:ilvl w:val="1"/>
          <w:numId w:val="123"/>
        </w:numPr>
        <w:tabs>
          <w:tab w:val="left" w:pos="426"/>
        </w:tabs>
        <w:spacing w:before="120" w:after="120"/>
        <w:ind w:left="851" w:hanging="425"/>
        <w:jc w:val="both"/>
        <w:rPr>
          <w:rFonts w:ascii="Times New Roman" w:hAnsi="Times New Roman"/>
          <w:sz w:val="24"/>
          <w:szCs w:val="24"/>
        </w:rPr>
      </w:pPr>
      <w:r w:rsidRPr="008D5887">
        <w:rPr>
          <w:rFonts w:ascii="Times New Roman" w:hAnsi="Times New Roman"/>
          <w:sz w:val="24"/>
          <w:szCs w:val="24"/>
        </w:rPr>
        <w:t xml:space="preserve">wszelkie szkody, które Wykonawca lub działający na jego zlecenie podwykonawca spowoduje podczas </w:t>
      </w:r>
      <w:r w:rsidR="00DE749C">
        <w:rPr>
          <w:rFonts w:ascii="Times New Roman" w:hAnsi="Times New Roman"/>
          <w:sz w:val="24"/>
          <w:szCs w:val="24"/>
        </w:rPr>
        <w:t xml:space="preserve">realizacji </w:t>
      </w:r>
      <w:r w:rsidRPr="008D5887">
        <w:rPr>
          <w:rFonts w:ascii="Times New Roman" w:hAnsi="Times New Roman"/>
          <w:sz w:val="24"/>
          <w:szCs w:val="24"/>
        </w:rPr>
        <w:t>przedmiot</w:t>
      </w:r>
      <w:r w:rsidR="00DE749C">
        <w:rPr>
          <w:rFonts w:ascii="Times New Roman" w:hAnsi="Times New Roman"/>
          <w:sz w:val="24"/>
          <w:szCs w:val="24"/>
        </w:rPr>
        <w:t>u</w:t>
      </w:r>
      <w:r w:rsidRPr="008D5887">
        <w:rPr>
          <w:rFonts w:ascii="Times New Roman" w:hAnsi="Times New Roman"/>
          <w:sz w:val="24"/>
          <w:szCs w:val="24"/>
        </w:rPr>
        <w:t xml:space="preserve"> Umowy lub w związku z </w:t>
      </w:r>
      <w:r w:rsidR="00DE749C">
        <w:rPr>
          <w:rFonts w:ascii="Times New Roman" w:hAnsi="Times New Roman"/>
          <w:sz w:val="24"/>
          <w:szCs w:val="24"/>
        </w:rPr>
        <w:t>jego</w:t>
      </w:r>
      <w:r w:rsidRPr="008D5887">
        <w:rPr>
          <w:rFonts w:ascii="Times New Roman" w:hAnsi="Times New Roman"/>
          <w:sz w:val="24"/>
          <w:szCs w:val="24"/>
        </w:rPr>
        <w:t xml:space="preserve"> wykonywaniem, </w:t>
      </w:r>
    </w:p>
    <w:p w:rsidR="00585490" w:rsidRPr="008D5887" w:rsidRDefault="00585490" w:rsidP="00DE749C">
      <w:pPr>
        <w:pStyle w:val="Akapitzlist"/>
        <w:numPr>
          <w:ilvl w:val="1"/>
          <w:numId w:val="123"/>
        </w:numPr>
        <w:tabs>
          <w:tab w:val="left" w:pos="426"/>
        </w:tabs>
        <w:spacing w:before="120" w:after="120"/>
        <w:ind w:left="851" w:hanging="425"/>
        <w:jc w:val="both"/>
        <w:rPr>
          <w:rFonts w:ascii="Times New Roman" w:hAnsi="Times New Roman"/>
          <w:sz w:val="24"/>
          <w:szCs w:val="24"/>
        </w:rPr>
      </w:pPr>
      <w:r w:rsidRPr="008D5887">
        <w:rPr>
          <w:rFonts w:ascii="Times New Roman" w:hAnsi="Times New Roman"/>
          <w:sz w:val="24"/>
          <w:szCs w:val="24"/>
        </w:rPr>
        <w:t xml:space="preserve">naruszenia praw osób trzecich w związku z wykonywaniem Umowy, </w:t>
      </w:r>
    </w:p>
    <w:p w:rsidR="00585490" w:rsidRPr="00DE749C" w:rsidRDefault="00585490" w:rsidP="00DE749C">
      <w:pPr>
        <w:pStyle w:val="Akapitzlist"/>
        <w:numPr>
          <w:ilvl w:val="1"/>
          <w:numId w:val="123"/>
        </w:numPr>
        <w:tabs>
          <w:tab w:val="left" w:pos="426"/>
        </w:tabs>
        <w:spacing w:before="120" w:after="120"/>
        <w:ind w:left="851" w:hanging="425"/>
        <w:jc w:val="both"/>
        <w:rPr>
          <w:rFonts w:ascii="Times New Roman" w:hAnsi="Times New Roman"/>
          <w:sz w:val="24"/>
          <w:szCs w:val="24"/>
        </w:rPr>
      </w:pPr>
      <w:r w:rsidRPr="00DE749C">
        <w:rPr>
          <w:rFonts w:ascii="Times New Roman" w:hAnsi="Times New Roman"/>
          <w:sz w:val="24"/>
          <w:szCs w:val="24"/>
        </w:rPr>
        <w:t>treść i zawartość merytoryczną wszelki</w:t>
      </w:r>
      <w:r w:rsidR="00DE749C">
        <w:rPr>
          <w:rFonts w:ascii="Times New Roman" w:hAnsi="Times New Roman"/>
          <w:sz w:val="24"/>
          <w:szCs w:val="24"/>
        </w:rPr>
        <w:t>ch</w:t>
      </w:r>
      <w:r w:rsidRPr="00DE749C">
        <w:rPr>
          <w:rFonts w:ascii="Times New Roman" w:hAnsi="Times New Roman"/>
          <w:sz w:val="24"/>
          <w:szCs w:val="24"/>
        </w:rPr>
        <w:t xml:space="preserve"> produktów wytworzonych przez Wykonawcę w </w:t>
      </w:r>
      <w:r w:rsidR="00DE749C">
        <w:rPr>
          <w:rFonts w:ascii="Times New Roman" w:hAnsi="Times New Roman"/>
          <w:sz w:val="24"/>
          <w:szCs w:val="24"/>
        </w:rPr>
        <w:t>wyniku realizacji przedmiotu Umowy</w:t>
      </w:r>
      <w:r w:rsidRPr="00DE749C">
        <w:rPr>
          <w:rFonts w:ascii="Times New Roman" w:hAnsi="Times New Roman"/>
          <w:sz w:val="24"/>
          <w:szCs w:val="24"/>
        </w:rPr>
        <w:t>.</w:t>
      </w:r>
    </w:p>
    <w:p w:rsidR="00585490" w:rsidRPr="0002152C" w:rsidRDefault="00585490" w:rsidP="00585490">
      <w:pPr>
        <w:pStyle w:val="Nagwek2"/>
        <w:numPr>
          <w:ilvl w:val="0"/>
          <w:numId w:val="94"/>
        </w:numPr>
        <w:spacing w:before="240" w:after="120" w:line="276" w:lineRule="auto"/>
        <w:jc w:val="center"/>
      </w:pPr>
      <w:bookmarkStart w:id="4" w:name="_Toc278628797"/>
    </w:p>
    <w:p w:rsidR="00585490" w:rsidRPr="0002152C" w:rsidRDefault="00585490" w:rsidP="00585490">
      <w:pPr>
        <w:pStyle w:val="Nagwek2"/>
        <w:spacing w:line="276" w:lineRule="auto"/>
        <w:ind w:left="720"/>
        <w:jc w:val="center"/>
      </w:pPr>
      <w:r w:rsidRPr="0002152C">
        <w:t>TERMIN REALIZACJI UMOWY</w:t>
      </w:r>
      <w:bookmarkEnd w:id="4"/>
    </w:p>
    <w:p w:rsidR="00585490" w:rsidRPr="0002152C" w:rsidRDefault="00585490" w:rsidP="00585490">
      <w:pPr>
        <w:pStyle w:val="Ustpwparagrafie"/>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Przedmiot umowy świadczony będzie przez Wykonawcę w okresie  36 miesięcy od dnia zawarcia Umowy lub do wyczerpania puli 8000 osobogodzin, w zależności od tego, które ze zdarzeń nastąpi pierwsze. </w:t>
      </w:r>
    </w:p>
    <w:p w:rsidR="00585490" w:rsidRPr="0002152C" w:rsidRDefault="00585490" w:rsidP="00585490">
      <w:pPr>
        <w:pStyle w:val="Nagwek2"/>
        <w:numPr>
          <w:ilvl w:val="0"/>
          <w:numId w:val="94"/>
        </w:numPr>
        <w:spacing w:before="240" w:after="120" w:line="276" w:lineRule="auto"/>
        <w:jc w:val="center"/>
      </w:pPr>
      <w:bookmarkStart w:id="5" w:name="_Toc278628800"/>
    </w:p>
    <w:p w:rsidR="00585490" w:rsidRPr="0002152C" w:rsidRDefault="00585490" w:rsidP="00585490">
      <w:pPr>
        <w:pStyle w:val="Nagwek2"/>
        <w:spacing w:line="276" w:lineRule="auto"/>
        <w:jc w:val="center"/>
      </w:pPr>
      <w:r w:rsidRPr="0002152C">
        <w:t>ZLECANIE USŁUG</w:t>
      </w:r>
      <w:bookmarkEnd w:id="5"/>
    </w:p>
    <w:p w:rsidR="00585490" w:rsidRPr="0002152C" w:rsidRDefault="00585490" w:rsidP="00585490">
      <w:pPr>
        <w:pStyle w:val="Ustpwparagrafie"/>
        <w:numPr>
          <w:ilvl w:val="0"/>
          <w:numId w:val="104"/>
        </w:numPr>
        <w:spacing w:line="276" w:lineRule="auto"/>
        <w:rPr>
          <w:rFonts w:ascii="Times New Roman" w:hAnsi="Times New Roman" w:cs="Times New Roman"/>
          <w:sz w:val="24"/>
          <w:szCs w:val="24"/>
        </w:rPr>
      </w:pPr>
      <w:r w:rsidRPr="0002152C">
        <w:rPr>
          <w:rFonts w:ascii="Times New Roman" w:hAnsi="Times New Roman" w:cs="Times New Roman"/>
          <w:sz w:val="24"/>
          <w:szCs w:val="24"/>
        </w:rPr>
        <w:t>Ze strony Zamawiającego osobą upoważnioną do kontaktów w ramach realizacji Umowy, w tym do  zlecania świadczenia usług określonych w § 1 jest:</w:t>
      </w:r>
    </w:p>
    <w:p w:rsidR="00585490" w:rsidRPr="0002152C" w:rsidRDefault="00585490" w:rsidP="00585490">
      <w:pPr>
        <w:pStyle w:val="Akapitzlist"/>
        <w:widowControl w:val="0"/>
        <w:autoSpaceDE w:val="0"/>
        <w:autoSpaceDN w:val="0"/>
        <w:adjustRightInd w:val="0"/>
        <w:spacing w:after="120"/>
        <w:rPr>
          <w:rFonts w:ascii="Times New Roman" w:hAnsi="Times New Roman"/>
          <w:sz w:val="24"/>
          <w:szCs w:val="24"/>
          <w:lang w:val="en-GB"/>
        </w:rPr>
      </w:pPr>
      <w:r w:rsidRPr="0002152C">
        <w:rPr>
          <w:rFonts w:ascii="Times New Roman" w:hAnsi="Times New Roman"/>
          <w:sz w:val="24"/>
          <w:szCs w:val="24"/>
          <w:lang w:val="en-GB"/>
        </w:rPr>
        <w:t>……………………………, tel. ………………, e-mail .…………..…………….</w:t>
      </w:r>
    </w:p>
    <w:p w:rsidR="00585490" w:rsidRPr="0002152C" w:rsidRDefault="00585490" w:rsidP="00585490">
      <w:pPr>
        <w:pStyle w:val="Akapitzlist"/>
        <w:widowControl w:val="0"/>
        <w:autoSpaceDE w:val="0"/>
        <w:autoSpaceDN w:val="0"/>
        <w:adjustRightInd w:val="0"/>
        <w:spacing w:after="120"/>
        <w:rPr>
          <w:rFonts w:ascii="Times New Roman" w:hAnsi="Times New Roman"/>
          <w:sz w:val="24"/>
          <w:szCs w:val="24"/>
          <w:lang w:val="en-GB"/>
        </w:rPr>
      </w:pPr>
      <w:r w:rsidRPr="0002152C">
        <w:rPr>
          <w:rFonts w:ascii="Times New Roman" w:hAnsi="Times New Roman"/>
          <w:sz w:val="24"/>
          <w:szCs w:val="24"/>
          <w:lang w:val="en-GB"/>
        </w:rPr>
        <w:t>……………………………, tel. ………………, e-mail .…………..……….……</w:t>
      </w:r>
    </w:p>
    <w:p w:rsidR="00585490" w:rsidRPr="0002152C" w:rsidRDefault="00585490" w:rsidP="00585490">
      <w:pPr>
        <w:pStyle w:val="Ustpwparagrafie"/>
        <w:numPr>
          <w:ilvl w:val="0"/>
          <w:numId w:val="104"/>
        </w:numPr>
        <w:spacing w:line="276" w:lineRule="auto"/>
        <w:rPr>
          <w:rFonts w:ascii="Times New Roman" w:hAnsi="Times New Roman" w:cs="Times New Roman"/>
          <w:sz w:val="24"/>
          <w:szCs w:val="24"/>
        </w:rPr>
      </w:pPr>
      <w:r w:rsidRPr="0002152C">
        <w:rPr>
          <w:rFonts w:ascii="Times New Roman" w:hAnsi="Times New Roman" w:cs="Times New Roman"/>
          <w:sz w:val="24"/>
          <w:szCs w:val="24"/>
        </w:rPr>
        <w:t>Ze strony Wykonawcy osobą upoważnioną kontaktów w ramach realizacji Umowy, w tym do przyjęcia zlecenia świadczenia usług określonych w § 1 jest:</w:t>
      </w:r>
    </w:p>
    <w:p w:rsidR="00585490" w:rsidRPr="0002152C" w:rsidRDefault="00585490" w:rsidP="00585490">
      <w:pPr>
        <w:pStyle w:val="Akapitzlist"/>
        <w:widowControl w:val="0"/>
        <w:autoSpaceDE w:val="0"/>
        <w:autoSpaceDN w:val="0"/>
        <w:adjustRightInd w:val="0"/>
        <w:spacing w:after="120"/>
        <w:rPr>
          <w:rFonts w:ascii="Times New Roman" w:hAnsi="Times New Roman"/>
          <w:sz w:val="24"/>
          <w:szCs w:val="24"/>
          <w:lang w:val="en-GB"/>
        </w:rPr>
      </w:pPr>
      <w:r w:rsidRPr="0002152C">
        <w:rPr>
          <w:rFonts w:ascii="Times New Roman" w:hAnsi="Times New Roman"/>
          <w:sz w:val="24"/>
          <w:szCs w:val="24"/>
          <w:lang w:val="en-GB"/>
        </w:rPr>
        <w:t>……………………………, tel. ………………, e-mail .……………………….</w:t>
      </w:r>
    </w:p>
    <w:p w:rsidR="00585490" w:rsidRPr="0002152C" w:rsidRDefault="00585490" w:rsidP="00585490">
      <w:pPr>
        <w:pStyle w:val="Akapitzlist"/>
        <w:widowControl w:val="0"/>
        <w:autoSpaceDE w:val="0"/>
        <w:autoSpaceDN w:val="0"/>
        <w:adjustRightInd w:val="0"/>
        <w:spacing w:after="120"/>
        <w:rPr>
          <w:rFonts w:ascii="Times New Roman" w:hAnsi="Times New Roman"/>
          <w:sz w:val="24"/>
          <w:szCs w:val="24"/>
          <w:lang w:val="en-GB"/>
        </w:rPr>
      </w:pPr>
      <w:r w:rsidRPr="0002152C">
        <w:rPr>
          <w:rFonts w:ascii="Times New Roman" w:hAnsi="Times New Roman"/>
          <w:sz w:val="24"/>
          <w:szCs w:val="24"/>
          <w:lang w:val="en-GB"/>
        </w:rPr>
        <w:t>……………………………, tel. ………………, e-mail .…………………..……</w:t>
      </w:r>
    </w:p>
    <w:p w:rsidR="00585490" w:rsidRPr="0002152C" w:rsidRDefault="00585490" w:rsidP="006440CD">
      <w:pPr>
        <w:pStyle w:val="Ustpwparagrafie"/>
        <w:numPr>
          <w:ilvl w:val="0"/>
          <w:numId w:val="104"/>
        </w:numPr>
        <w:spacing w:line="276" w:lineRule="auto"/>
        <w:rPr>
          <w:rFonts w:ascii="Times New Roman" w:hAnsi="Times New Roman" w:cs="Times New Roman"/>
          <w:sz w:val="24"/>
          <w:szCs w:val="24"/>
        </w:rPr>
      </w:pPr>
      <w:r w:rsidRPr="0002152C">
        <w:rPr>
          <w:rFonts w:ascii="Times New Roman" w:hAnsi="Times New Roman" w:cs="Times New Roman"/>
          <w:sz w:val="24"/>
          <w:szCs w:val="24"/>
        </w:rPr>
        <w:t>Strony są zobowiązane do informowania o każdej zmianie numerów telefonów oraz adresów poczty elektronicznej, niezwłocznie po ich zmianie. Zmiana powyższych danych, a także zmiana osób upoważnionych do kontaktów w ramach realizacji Umowy, nie stanowi zmiany Umowy i nie wymaga aneksu do Umowy. Strona dokonująca zmiany jest zobowiązana do niezwłocznego poinformowania drugiej Strony o zmianie w formie pisemnej.</w:t>
      </w:r>
    </w:p>
    <w:p w:rsidR="00585490" w:rsidRPr="0002152C" w:rsidRDefault="00585490" w:rsidP="00585490">
      <w:pPr>
        <w:pStyle w:val="Ustpwparagrafie"/>
        <w:numPr>
          <w:ilvl w:val="0"/>
          <w:numId w:val="104"/>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Zamawiający zleca świadczenie usług określonych w § 1 na formularzu zlecenia, którego wzór określa </w:t>
      </w:r>
      <w:r w:rsidRPr="0002152C">
        <w:rPr>
          <w:rFonts w:ascii="Times New Roman" w:hAnsi="Times New Roman" w:cs="Times New Roman"/>
          <w:b/>
          <w:sz w:val="24"/>
          <w:szCs w:val="24"/>
        </w:rPr>
        <w:t>Załącznik nr 3</w:t>
      </w:r>
      <w:r w:rsidRPr="0002152C">
        <w:rPr>
          <w:rFonts w:ascii="Times New Roman" w:hAnsi="Times New Roman" w:cs="Times New Roman"/>
          <w:sz w:val="24"/>
          <w:szCs w:val="24"/>
        </w:rPr>
        <w:t xml:space="preserve">. Zlecenie usług nastąpi poprzez przesłanie skanu wypełnionego i podpisanego przez Zamawiającego formularza zlecenia na adres e-mail Wykonawcy wskazany w ust. 2. </w:t>
      </w:r>
    </w:p>
    <w:p w:rsidR="00585490" w:rsidRPr="0002152C" w:rsidRDefault="00585490" w:rsidP="00585490">
      <w:pPr>
        <w:pStyle w:val="Ustpwparagrafie"/>
        <w:numPr>
          <w:ilvl w:val="0"/>
          <w:numId w:val="104"/>
        </w:numPr>
        <w:spacing w:line="276" w:lineRule="auto"/>
        <w:ind w:left="357" w:hanging="357"/>
        <w:rPr>
          <w:rFonts w:ascii="Times New Roman" w:hAnsi="Times New Roman" w:cs="Times New Roman"/>
          <w:sz w:val="24"/>
          <w:szCs w:val="24"/>
        </w:rPr>
      </w:pPr>
      <w:r w:rsidRPr="0002152C">
        <w:rPr>
          <w:rFonts w:ascii="Times New Roman" w:hAnsi="Times New Roman" w:cs="Times New Roman"/>
          <w:sz w:val="24"/>
          <w:szCs w:val="24"/>
        </w:rPr>
        <w:lastRenderedPageBreak/>
        <w:t>Zamawiający przesyła zlecenie wykonania usług będących przedmiotem umowy w dni robocze (od poniedziałku do piątku, za wyjątkiem dni ustawowo wolnych od pracy na terytorium Polski), w godzinach 7.30 – 16.30. Zlecenie przesłane przez Zamawiającego po godz.16.30 w dniu roboczym przyjmuje się, że zostało przesłane o godz. 7.30 następnego dnia roboczego.</w:t>
      </w:r>
    </w:p>
    <w:p w:rsidR="00585490" w:rsidRPr="0002152C" w:rsidRDefault="00585490" w:rsidP="00585490">
      <w:pPr>
        <w:pStyle w:val="Ustpwparagrafie"/>
        <w:numPr>
          <w:ilvl w:val="0"/>
          <w:numId w:val="104"/>
        </w:numPr>
        <w:spacing w:line="276" w:lineRule="auto"/>
        <w:ind w:left="357" w:hanging="357"/>
        <w:rPr>
          <w:rFonts w:ascii="Times New Roman" w:hAnsi="Times New Roman" w:cs="Times New Roman"/>
          <w:sz w:val="24"/>
          <w:szCs w:val="24"/>
        </w:rPr>
      </w:pPr>
      <w:r w:rsidRPr="0002152C">
        <w:rPr>
          <w:rFonts w:ascii="Times New Roman" w:hAnsi="Times New Roman" w:cs="Times New Roman"/>
          <w:sz w:val="24"/>
          <w:szCs w:val="24"/>
        </w:rPr>
        <w:t xml:space="preserve">Zamawiający określa w formularzu zlecenia rodzaje oprogramowania, których dotyczy zlecenie, oraz podaje niezbędne kryteria jakościowe do wykonania zlecenia, a także oczekiwany termin realizacji zlecenia, z uwzględnieniem deklarowanego terminu podjęcia zlecenia. </w:t>
      </w:r>
    </w:p>
    <w:p w:rsidR="00585490" w:rsidRPr="0002152C" w:rsidRDefault="00585490" w:rsidP="00585490">
      <w:pPr>
        <w:pStyle w:val="Ustpwparagrafie"/>
        <w:numPr>
          <w:ilvl w:val="0"/>
          <w:numId w:val="104"/>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Wykonawca jest zobowiązany przekazać Zamawiającemu uzupełniony formularz zlecenia nie później niż w terminie </w:t>
      </w:r>
      <w:r w:rsidRPr="0002152C">
        <w:rPr>
          <w:rFonts w:ascii="Times New Roman" w:hAnsi="Times New Roman" w:cs="Times New Roman"/>
          <w:b/>
          <w:sz w:val="24"/>
          <w:szCs w:val="24"/>
        </w:rPr>
        <w:t>12 godzin</w:t>
      </w:r>
      <w:r w:rsidRPr="0002152C">
        <w:rPr>
          <w:rFonts w:ascii="Times New Roman" w:hAnsi="Times New Roman" w:cs="Times New Roman"/>
          <w:sz w:val="24"/>
          <w:szCs w:val="24"/>
        </w:rPr>
        <w:t xml:space="preserve"> roboczych (liczonych w dni robocze w godzinach  7.30 – 16.30) od chwili otrzymania zlecenia. Wykonawca uzupełnia formularz zlecenia, określając pracochłonność zlecanych usług oraz deklarowany termin realizacji zlecenia, licząc od chwili podjęcia zlecenia do realizacji. Deklarowany termin podjęcia zlecenia do realizacji nie może być dłuższy niż </w:t>
      </w:r>
      <w:r w:rsidRPr="0002152C">
        <w:rPr>
          <w:rFonts w:ascii="Times New Roman" w:hAnsi="Times New Roman" w:cs="Times New Roman"/>
          <w:b/>
          <w:sz w:val="24"/>
          <w:szCs w:val="24"/>
        </w:rPr>
        <w:t xml:space="preserve">… dni </w:t>
      </w:r>
      <w:r w:rsidRPr="0002152C">
        <w:rPr>
          <w:rFonts w:ascii="Times New Roman" w:hAnsi="Times New Roman" w:cs="Times New Roman"/>
          <w:sz w:val="24"/>
          <w:szCs w:val="24"/>
        </w:rPr>
        <w:t>&lt;</w:t>
      </w:r>
      <w:r w:rsidRPr="0002152C">
        <w:rPr>
          <w:rFonts w:ascii="Times New Roman" w:hAnsi="Times New Roman" w:cs="Times New Roman"/>
          <w:i/>
          <w:sz w:val="24"/>
          <w:szCs w:val="24"/>
        </w:rPr>
        <w:t>do uzupełnienia zgodnie z ofertą Wykonawcy&gt;*</w:t>
      </w:r>
      <w:r w:rsidRPr="0002152C">
        <w:rPr>
          <w:rFonts w:ascii="Times New Roman" w:hAnsi="Times New Roman" w:cs="Times New Roman"/>
          <w:sz w:val="24"/>
          <w:szCs w:val="24"/>
        </w:rPr>
        <w:t xml:space="preserve"> od chwili powiadomienia przez Zamawiającego o akceptacji warunków zlecenia.</w:t>
      </w:r>
      <w:r w:rsidRPr="0002152C">
        <w:rPr>
          <w:rFonts w:ascii="Times New Roman" w:hAnsi="Times New Roman" w:cs="Times New Roman"/>
          <w:b/>
          <w:sz w:val="24"/>
          <w:szCs w:val="24"/>
        </w:rPr>
        <w:t xml:space="preserve"> </w:t>
      </w:r>
      <w:r w:rsidRPr="0002152C">
        <w:rPr>
          <w:rFonts w:ascii="Times New Roman" w:hAnsi="Times New Roman" w:cs="Times New Roman"/>
          <w:sz w:val="24"/>
          <w:szCs w:val="24"/>
        </w:rPr>
        <w:t>Termin</w:t>
      </w:r>
      <w:r w:rsidRPr="0002152C">
        <w:rPr>
          <w:rFonts w:ascii="Times New Roman" w:hAnsi="Times New Roman" w:cs="Times New Roman"/>
          <w:b/>
          <w:sz w:val="24"/>
          <w:szCs w:val="24"/>
        </w:rPr>
        <w:t xml:space="preserve"> </w:t>
      </w:r>
      <w:r w:rsidRPr="0002152C">
        <w:rPr>
          <w:rFonts w:ascii="Times New Roman" w:hAnsi="Times New Roman" w:cs="Times New Roman"/>
          <w:sz w:val="24"/>
          <w:szCs w:val="24"/>
        </w:rPr>
        <w:t>realizacji zlecenia powinien być zgodny z określonym w ust. 6, chyba że Strony postanowią inaczej.</w:t>
      </w:r>
    </w:p>
    <w:p w:rsidR="00585490" w:rsidRPr="0002152C" w:rsidRDefault="00585490" w:rsidP="00585490">
      <w:pPr>
        <w:pStyle w:val="Ustpwparagrafie"/>
        <w:numPr>
          <w:ilvl w:val="0"/>
          <w:numId w:val="104"/>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Zamawiający nie później niż w terminie 12 godzin roboczych (liczonych w dni robocze w godzinach  7.30 – 16.30), od otrzymania od Wykonawcy uzupełnionego formularza zlecenia, powiadamia Wykonawcę o akceptacji warunków zlecenia przedstawionych przez Wykonawcę, w tym w szczególności  pracochłonności zlecanych usług lub, w przypadku braku akceptacji, powiadamia o rezygnacji ze zlecenia. Brak oświadczenia Zamawiającego jest równoznaczny z brakiem akceptacji warunków zlecenia przedstawionych przez Wykonawcę. </w:t>
      </w:r>
    </w:p>
    <w:p w:rsidR="00585490" w:rsidRPr="0002152C" w:rsidRDefault="00585490" w:rsidP="00585490">
      <w:pPr>
        <w:pStyle w:val="Ustpwparagrafie"/>
        <w:numPr>
          <w:ilvl w:val="0"/>
          <w:numId w:val="104"/>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Komunikacja w sprawach określonych w ust. 4-8 odbywa w się w formie e-mail na adresy wskazane w ust. 1 i 2. </w:t>
      </w:r>
    </w:p>
    <w:p w:rsidR="00585490" w:rsidRPr="0002152C" w:rsidRDefault="00585490" w:rsidP="00585490">
      <w:pPr>
        <w:pStyle w:val="Ustpwparagrafie"/>
        <w:numPr>
          <w:ilvl w:val="0"/>
          <w:numId w:val="104"/>
        </w:numPr>
        <w:spacing w:line="276" w:lineRule="auto"/>
        <w:rPr>
          <w:rFonts w:ascii="Times New Roman" w:hAnsi="Times New Roman" w:cs="Times New Roman"/>
          <w:sz w:val="24"/>
          <w:szCs w:val="24"/>
        </w:rPr>
      </w:pPr>
      <w:r w:rsidRPr="0002152C">
        <w:rPr>
          <w:rFonts w:ascii="Times New Roman" w:hAnsi="Times New Roman" w:cs="Times New Roman"/>
          <w:sz w:val="24"/>
          <w:szCs w:val="24"/>
        </w:rPr>
        <w:t>Minimalna pracochłonność zlecanych usług wynosi 1/2 (pół) osobogodziny</w:t>
      </w:r>
      <w:r w:rsidRPr="0002152C">
        <w:rPr>
          <w:rFonts w:ascii="Times New Roman" w:hAnsi="Times New Roman" w:cs="Times New Roman"/>
          <w:b/>
          <w:sz w:val="24"/>
          <w:szCs w:val="24"/>
        </w:rPr>
        <w:t>.</w:t>
      </w:r>
    </w:p>
    <w:p w:rsidR="00585490" w:rsidRPr="0002152C" w:rsidRDefault="00585490" w:rsidP="00585490">
      <w:pPr>
        <w:pStyle w:val="Nagwek2"/>
        <w:numPr>
          <w:ilvl w:val="0"/>
          <w:numId w:val="94"/>
        </w:numPr>
        <w:spacing w:before="240" w:after="120" w:line="276" w:lineRule="auto"/>
        <w:jc w:val="center"/>
      </w:pPr>
      <w:bookmarkStart w:id="6" w:name="_Toc278628798"/>
    </w:p>
    <w:p w:rsidR="00585490" w:rsidRPr="0002152C" w:rsidRDefault="00585490" w:rsidP="00585490">
      <w:pPr>
        <w:pStyle w:val="Nagwek2"/>
        <w:spacing w:line="276" w:lineRule="auto"/>
        <w:jc w:val="center"/>
      </w:pPr>
      <w:r w:rsidRPr="0002152C">
        <w:t xml:space="preserve">ODBIÓR </w:t>
      </w:r>
      <w:bookmarkEnd w:id="6"/>
      <w:r w:rsidRPr="0002152C">
        <w:t>ZLECENIA</w:t>
      </w:r>
    </w:p>
    <w:p w:rsidR="00585490" w:rsidRPr="0002152C" w:rsidRDefault="00585490" w:rsidP="00585490">
      <w:pPr>
        <w:pStyle w:val="Ustpwparagrafie"/>
        <w:numPr>
          <w:ilvl w:val="0"/>
          <w:numId w:val="95"/>
        </w:numPr>
        <w:spacing w:line="276" w:lineRule="auto"/>
        <w:rPr>
          <w:rFonts w:ascii="Times New Roman" w:hAnsi="Times New Roman" w:cs="Times New Roman"/>
          <w:sz w:val="24"/>
          <w:szCs w:val="24"/>
          <w:lang w:eastAsia="pl-PL"/>
        </w:rPr>
      </w:pPr>
      <w:r w:rsidRPr="0002152C">
        <w:rPr>
          <w:rFonts w:ascii="Times New Roman" w:hAnsi="Times New Roman" w:cs="Times New Roman"/>
          <w:sz w:val="24"/>
          <w:szCs w:val="24"/>
          <w:lang w:eastAsia="pl-PL"/>
        </w:rPr>
        <w:t xml:space="preserve">Odbiór zlecenia następuje na podstawie </w:t>
      </w:r>
      <w:r w:rsidRPr="0002152C">
        <w:rPr>
          <w:rFonts w:ascii="Times New Roman" w:hAnsi="Times New Roman" w:cs="Times New Roman"/>
          <w:b/>
          <w:sz w:val="24"/>
          <w:szCs w:val="24"/>
          <w:lang w:eastAsia="pl-PL"/>
        </w:rPr>
        <w:t>protokołu odbioru</w:t>
      </w:r>
      <w:r w:rsidRPr="0002152C">
        <w:rPr>
          <w:rFonts w:ascii="Times New Roman" w:hAnsi="Times New Roman" w:cs="Times New Roman"/>
          <w:sz w:val="24"/>
          <w:szCs w:val="24"/>
          <w:lang w:eastAsia="pl-PL"/>
        </w:rPr>
        <w:t xml:space="preserve">, którego wzór określa </w:t>
      </w:r>
      <w:r w:rsidRPr="0002152C">
        <w:rPr>
          <w:rFonts w:ascii="Times New Roman" w:hAnsi="Times New Roman" w:cs="Times New Roman"/>
          <w:sz w:val="24"/>
          <w:szCs w:val="24"/>
          <w:lang w:eastAsia="pl-PL"/>
        </w:rPr>
        <w:br/>
      </w:r>
      <w:r w:rsidRPr="0002152C">
        <w:rPr>
          <w:rFonts w:ascii="Times New Roman" w:hAnsi="Times New Roman" w:cs="Times New Roman"/>
          <w:b/>
          <w:sz w:val="24"/>
          <w:szCs w:val="24"/>
          <w:lang w:eastAsia="pl-PL"/>
        </w:rPr>
        <w:t>Załącznik nr 3.</w:t>
      </w:r>
    </w:p>
    <w:p w:rsidR="00585490" w:rsidRPr="0002152C" w:rsidRDefault="00585490" w:rsidP="00585490">
      <w:pPr>
        <w:pStyle w:val="Ustpwparagrafie"/>
        <w:numPr>
          <w:ilvl w:val="0"/>
          <w:numId w:val="95"/>
        </w:numPr>
        <w:spacing w:line="276" w:lineRule="auto"/>
        <w:rPr>
          <w:rFonts w:ascii="Times New Roman" w:hAnsi="Times New Roman" w:cs="Times New Roman"/>
          <w:sz w:val="24"/>
          <w:szCs w:val="24"/>
          <w:lang w:eastAsia="pl-PL"/>
        </w:rPr>
      </w:pPr>
      <w:r w:rsidRPr="0002152C">
        <w:rPr>
          <w:rFonts w:ascii="Times New Roman" w:hAnsi="Times New Roman" w:cs="Times New Roman"/>
          <w:sz w:val="24"/>
          <w:szCs w:val="24"/>
          <w:lang w:eastAsia="pl-PL"/>
        </w:rPr>
        <w:t>Protokół odbioru sporządzany jest niezwłocznie po każdym wykonanym zleceniu.</w:t>
      </w:r>
    </w:p>
    <w:p w:rsidR="00585490" w:rsidRPr="0002152C" w:rsidRDefault="00585490" w:rsidP="006440CD">
      <w:pPr>
        <w:pStyle w:val="Ustpwparagrafie"/>
        <w:numPr>
          <w:ilvl w:val="0"/>
          <w:numId w:val="95"/>
        </w:numPr>
        <w:spacing w:line="276" w:lineRule="auto"/>
        <w:rPr>
          <w:rFonts w:ascii="Times New Roman" w:hAnsi="Times New Roman" w:cs="Times New Roman"/>
          <w:sz w:val="24"/>
          <w:szCs w:val="24"/>
          <w:lang w:eastAsia="pl-PL"/>
        </w:rPr>
      </w:pPr>
      <w:r w:rsidRPr="0002152C">
        <w:rPr>
          <w:rFonts w:ascii="Times New Roman" w:hAnsi="Times New Roman" w:cs="Times New Roman"/>
          <w:sz w:val="24"/>
          <w:szCs w:val="24"/>
          <w:lang w:eastAsia="pl-PL"/>
        </w:rPr>
        <w:t xml:space="preserve">Protokół odbioru sporządzany jest w dwóch jednobrzmiących egzemplarzach, po jednym dla każdej ze Stron. Projekt protokołu odbioru przygotowuje i podpisuje Wykonawca oraz przekazuje do akceptacji Zamawiającego. </w:t>
      </w:r>
    </w:p>
    <w:p w:rsidR="00585490" w:rsidRPr="006440CD" w:rsidRDefault="00585490" w:rsidP="006440CD">
      <w:pPr>
        <w:pStyle w:val="Ustpwparagrafie"/>
        <w:numPr>
          <w:ilvl w:val="0"/>
          <w:numId w:val="95"/>
        </w:numPr>
        <w:spacing w:line="276" w:lineRule="auto"/>
        <w:rPr>
          <w:rFonts w:ascii="Times New Roman" w:hAnsi="Times New Roman" w:cs="Times New Roman"/>
          <w:sz w:val="24"/>
          <w:szCs w:val="24"/>
          <w:lang w:eastAsia="pl-PL"/>
        </w:rPr>
      </w:pPr>
      <w:r w:rsidRPr="0002152C">
        <w:rPr>
          <w:rFonts w:ascii="Times New Roman" w:hAnsi="Times New Roman" w:cs="Times New Roman"/>
          <w:sz w:val="24"/>
          <w:szCs w:val="24"/>
          <w:lang w:eastAsia="pl-PL"/>
        </w:rPr>
        <w:t xml:space="preserve">Zamawiający po otrzymaniu projektu protokołu odbioru potwierdza odbiór zleconych usług lub zgłasza pisemnie uwagi do wykonanych usług lub produktów wytworzonych przez Wykonawcę w rezultacie wykonywanych usług. Najpóźniej w chwili przekazania projektu protokołu odbioru Wykonawca zobowiązany jest przekazać Zamawiającemu </w:t>
      </w:r>
      <w:r w:rsidRPr="0002152C">
        <w:rPr>
          <w:rFonts w:ascii="Times New Roman" w:hAnsi="Times New Roman" w:cs="Times New Roman"/>
          <w:sz w:val="24"/>
          <w:szCs w:val="24"/>
          <w:lang w:eastAsia="pl-PL"/>
        </w:rPr>
        <w:lastRenderedPageBreak/>
        <w:t xml:space="preserve">wykonaną w ramach realizacji zlecenia </w:t>
      </w:r>
      <w:r w:rsidR="00DE749C" w:rsidRPr="0002152C">
        <w:rPr>
          <w:rFonts w:ascii="Times New Roman" w:hAnsi="Times New Roman" w:cs="Times New Roman"/>
          <w:sz w:val="24"/>
          <w:szCs w:val="24"/>
          <w:lang w:eastAsia="pl-PL"/>
        </w:rPr>
        <w:t xml:space="preserve">produkty </w:t>
      </w:r>
      <w:r w:rsidRPr="0002152C">
        <w:rPr>
          <w:rFonts w:ascii="Times New Roman" w:hAnsi="Times New Roman" w:cs="Times New Roman"/>
          <w:sz w:val="24"/>
          <w:szCs w:val="24"/>
          <w:lang w:eastAsia="pl-PL"/>
        </w:rPr>
        <w:t>wytworzone przez Wykonawcę w rezultacie wykonywanych usług,</w:t>
      </w:r>
      <w:r w:rsidR="00DE749C">
        <w:rPr>
          <w:rFonts w:ascii="Times New Roman" w:hAnsi="Times New Roman" w:cs="Times New Roman"/>
          <w:sz w:val="24"/>
          <w:szCs w:val="24"/>
          <w:lang w:eastAsia="pl-PL"/>
        </w:rPr>
        <w:t xml:space="preserve"> w tym </w:t>
      </w:r>
      <w:r w:rsidR="00DE749C" w:rsidRPr="0002152C">
        <w:rPr>
          <w:rFonts w:ascii="Times New Roman" w:hAnsi="Times New Roman" w:cs="Times New Roman"/>
          <w:sz w:val="24"/>
          <w:szCs w:val="24"/>
          <w:lang w:eastAsia="pl-PL"/>
        </w:rPr>
        <w:t>dokumentację</w:t>
      </w:r>
      <w:r w:rsidR="00DE749C">
        <w:rPr>
          <w:rFonts w:ascii="Times New Roman" w:hAnsi="Times New Roman" w:cs="Times New Roman"/>
          <w:sz w:val="24"/>
          <w:szCs w:val="24"/>
          <w:lang w:eastAsia="pl-PL"/>
        </w:rPr>
        <w:t>,</w:t>
      </w:r>
      <w:r w:rsidRPr="0002152C">
        <w:rPr>
          <w:rFonts w:ascii="Times New Roman" w:hAnsi="Times New Roman" w:cs="Times New Roman"/>
          <w:sz w:val="24"/>
          <w:szCs w:val="24"/>
          <w:lang w:eastAsia="pl-PL"/>
        </w:rPr>
        <w:t xml:space="preserve"> w formie elektronicznej. </w:t>
      </w:r>
    </w:p>
    <w:p w:rsidR="00585490" w:rsidRPr="006440CD" w:rsidRDefault="00585490" w:rsidP="006440CD">
      <w:pPr>
        <w:pStyle w:val="Ustpwparagrafie"/>
        <w:numPr>
          <w:ilvl w:val="0"/>
          <w:numId w:val="95"/>
        </w:numPr>
        <w:spacing w:line="276" w:lineRule="auto"/>
        <w:rPr>
          <w:rFonts w:ascii="Times New Roman" w:hAnsi="Times New Roman" w:cs="Times New Roman"/>
          <w:sz w:val="24"/>
          <w:szCs w:val="24"/>
          <w:lang w:eastAsia="pl-PL"/>
        </w:rPr>
      </w:pPr>
      <w:r w:rsidRPr="0002152C">
        <w:rPr>
          <w:rFonts w:ascii="Times New Roman" w:hAnsi="Times New Roman" w:cs="Times New Roman"/>
          <w:sz w:val="24"/>
          <w:szCs w:val="24"/>
          <w:lang w:eastAsia="pl-PL"/>
        </w:rPr>
        <w:t xml:space="preserve">Wykonawca w terminie </w:t>
      </w:r>
      <w:r w:rsidRPr="006440CD">
        <w:rPr>
          <w:rFonts w:ascii="Times New Roman" w:hAnsi="Times New Roman" w:cs="Times New Roman"/>
          <w:sz w:val="24"/>
          <w:szCs w:val="24"/>
          <w:lang w:eastAsia="pl-PL"/>
        </w:rPr>
        <w:t>5 dni roboczych</w:t>
      </w:r>
      <w:r w:rsidRPr="0002152C">
        <w:rPr>
          <w:rFonts w:ascii="Times New Roman" w:hAnsi="Times New Roman" w:cs="Times New Roman"/>
          <w:sz w:val="24"/>
          <w:szCs w:val="24"/>
          <w:lang w:eastAsia="pl-PL"/>
        </w:rPr>
        <w:t xml:space="preserve"> uwzględnia zgłoszone uwagi lub przedstawia pisemne wyjaśnienie w przedmiocie uwag zgłoszonych przez Zamawiającego i zgłasza zlecone usługi  ponownie do odbioru, chyba że Strony uzgodnią inny termin zgłoszenia usług do ponownego odbioru. Wyznaczenie terminu zgłoszenia usług do ponownego odbioru nie oznacza zmiany terminu wykonania usług w stosunku do określonego w zleceniu. </w:t>
      </w:r>
    </w:p>
    <w:p w:rsidR="00585490" w:rsidRPr="0002152C" w:rsidRDefault="00585490" w:rsidP="006440CD">
      <w:pPr>
        <w:pStyle w:val="Ustpwparagrafie"/>
        <w:numPr>
          <w:ilvl w:val="0"/>
          <w:numId w:val="95"/>
        </w:numPr>
        <w:spacing w:line="276" w:lineRule="auto"/>
        <w:rPr>
          <w:rFonts w:ascii="Times New Roman" w:hAnsi="Times New Roman" w:cs="Times New Roman"/>
          <w:sz w:val="24"/>
          <w:szCs w:val="24"/>
          <w:lang w:eastAsia="pl-PL"/>
        </w:rPr>
      </w:pPr>
      <w:r w:rsidRPr="0002152C">
        <w:rPr>
          <w:rFonts w:ascii="Times New Roman" w:hAnsi="Times New Roman" w:cs="Times New Roman"/>
          <w:sz w:val="24"/>
          <w:szCs w:val="24"/>
          <w:lang w:eastAsia="pl-PL"/>
        </w:rPr>
        <w:t xml:space="preserve">Odbiór ponownie zgłoszonych do odbioru usług dokonany zostanie zgodnie z procedurą odbiorową określoną w ust. 1-5. </w:t>
      </w:r>
    </w:p>
    <w:p w:rsidR="00585490" w:rsidRPr="0002152C" w:rsidRDefault="00585490" w:rsidP="006440CD">
      <w:pPr>
        <w:pStyle w:val="Ustpwparagrafie"/>
        <w:numPr>
          <w:ilvl w:val="0"/>
          <w:numId w:val="95"/>
        </w:numPr>
        <w:spacing w:line="276" w:lineRule="auto"/>
        <w:rPr>
          <w:rFonts w:ascii="Times New Roman" w:hAnsi="Times New Roman" w:cs="Times New Roman"/>
          <w:sz w:val="24"/>
          <w:szCs w:val="24"/>
          <w:lang w:eastAsia="pl-PL"/>
        </w:rPr>
      </w:pPr>
      <w:r w:rsidRPr="0002152C">
        <w:rPr>
          <w:rFonts w:ascii="Times New Roman" w:hAnsi="Times New Roman" w:cs="Times New Roman"/>
          <w:sz w:val="24"/>
          <w:szCs w:val="24"/>
          <w:lang w:eastAsia="pl-PL"/>
        </w:rPr>
        <w:t>W przypadkach spornych szczegółowo opisany problem musi zostać zgłoszony przez Wykonawcę Zamawiającemu wraz ze szczegółową analizą i uzasadnieniem w terminie do 3 dni roboczych od daty negatywnego odbioru. W przypadku sporu co do określenia terminu ponownego, poprawnego wykonania usług, o których mowa powyżej, wiążący jest termin wskazany przez Zamawiającego.</w:t>
      </w:r>
    </w:p>
    <w:p w:rsidR="00585490" w:rsidRPr="0002152C" w:rsidRDefault="00585490" w:rsidP="006440CD">
      <w:pPr>
        <w:pStyle w:val="Ustpwparagrafie"/>
        <w:numPr>
          <w:ilvl w:val="0"/>
          <w:numId w:val="95"/>
        </w:numPr>
        <w:spacing w:line="276" w:lineRule="auto"/>
        <w:rPr>
          <w:rFonts w:ascii="Times New Roman" w:hAnsi="Times New Roman" w:cs="Times New Roman"/>
          <w:sz w:val="24"/>
          <w:szCs w:val="24"/>
          <w:lang w:eastAsia="pl-PL"/>
        </w:rPr>
      </w:pPr>
      <w:r w:rsidRPr="0002152C">
        <w:rPr>
          <w:rFonts w:ascii="Times New Roman" w:hAnsi="Times New Roman" w:cs="Times New Roman"/>
          <w:sz w:val="24"/>
          <w:szCs w:val="24"/>
          <w:lang w:eastAsia="pl-PL"/>
        </w:rPr>
        <w:t>Wykonawca nie ponosi odpowiedzialności za opóźnienia wynikające z realizacji przez Zamawiającego procedur odbiorczych.</w:t>
      </w:r>
    </w:p>
    <w:p w:rsidR="00585490" w:rsidRPr="006440CD" w:rsidRDefault="00585490" w:rsidP="006440CD">
      <w:pPr>
        <w:pStyle w:val="Ustpwparagrafie"/>
        <w:numPr>
          <w:ilvl w:val="0"/>
          <w:numId w:val="95"/>
        </w:numPr>
        <w:spacing w:line="276" w:lineRule="auto"/>
        <w:rPr>
          <w:rFonts w:ascii="Times New Roman" w:hAnsi="Times New Roman" w:cs="Times New Roman"/>
          <w:sz w:val="24"/>
          <w:szCs w:val="24"/>
          <w:lang w:eastAsia="pl-PL"/>
        </w:rPr>
      </w:pPr>
      <w:r w:rsidRPr="0002152C">
        <w:rPr>
          <w:rFonts w:ascii="Times New Roman" w:hAnsi="Times New Roman" w:cs="Times New Roman"/>
          <w:sz w:val="24"/>
          <w:szCs w:val="24"/>
          <w:lang w:eastAsia="pl-PL"/>
        </w:rPr>
        <w:t xml:space="preserve">Wykonawca zobowiązany jest po zakończeniu każdego miesiąca przygotować w dwóch egzemplarzach, po jednym dla Zamawiającego i Wykonawcy, zestawienie podpisanych protokołów odbioru za dany miesiąc. Wzór zestawienia podpisanych protokołów odbioru określa </w:t>
      </w:r>
      <w:r w:rsidRPr="006440CD">
        <w:rPr>
          <w:rFonts w:ascii="Times New Roman" w:hAnsi="Times New Roman" w:cs="Times New Roman"/>
          <w:sz w:val="24"/>
          <w:szCs w:val="24"/>
          <w:lang w:eastAsia="pl-PL"/>
        </w:rPr>
        <w:t>Załącznik nr 3</w:t>
      </w:r>
      <w:r w:rsidR="006440CD">
        <w:rPr>
          <w:rFonts w:ascii="Times New Roman" w:hAnsi="Times New Roman" w:cs="Times New Roman"/>
          <w:sz w:val="24"/>
          <w:szCs w:val="24"/>
          <w:lang w:eastAsia="pl-PL"/>
        </w:rPr>
        <w:t xml:space="preserve"> do Umowy</w:t>
      </w:r>
      <w:r w:rsidRPr="006440CD">
        <w:rPr>
          <w:rFonts w:ascii="Times New Roman" w:hAnsi="Times New Roman" w:cs="Times New Roman"/>
          <w:sz w:val="24"/>
          <w:szCs w:val="24"/>
          <w:lang w:eastAsia="pl-PL"/>
        </w:rPr>
        <w:t xml:space="preserve">. </w:t>
      </w:r>
      <w:r w:rsidRPr="0002152C">
        <w:rPr>
          <w:rFonts w:ascii="Times New Roman" w:hAnsi="Times New Roman" w:cs="Times New Roman"/>
          <w:sz w:val="24"/>
          <w:szCs w:val="24"/>
          <w:lang w:eastAsia="pl-PL"/>
        </w:rPr>
        <w:t>Załącznikami do zestawienia za dany miesiąc są kopie podpisanych przez Strony  protokołów odbioru.</w:t>
      </w:r>
    </w:p>
    <w:p w:rsidR="00585490" w:rsidRPr="0002152C" w:rsidRDefault="00585490" w:rsidP="00585490">
      <w:pPr>
        <w:pStyle w:val="Ustpwparagrafie"/>
        <w:spacing w:line="276" w:lineRule="auto"/>
        <w:ind w:left="360"/>
        <w:rPr>
          <w:rFonts w:ascii="Times New Roman" w:hAnsi="Times New Roman" w:cs="Times New Roman"/>
          <w:b/>
          <w:sz w:val="24"/>
          <w:szCs w:val="24"/>
        </w:rPr>
      </w:pPr>
    </w:p>
    <w:p w:rsidR="00585490" w:rsidRPr="0002152C" w:rsidRDefault="00585490" w:rsidP="00585490">
      <w:pPr>
        <w:pStyle w:val="Nagwek2"/>
        <w:numPr>
          <w:ilvl w:val="0"/>
          <w:numId w:val="94"/>
        </w:numPr>
        <w:spacing w:before="240" w:after="120" w:line="276" w:lineRule="auto"/>
        <w:jc w:val="center"/>
      </w:pPr>
      <w:bookmarkStart w:id="7" w:name="_Toc278628799"/>
    </w:p>
    <w:p w:rsidR="00585490" w:rsidRPr="0002152C" w:rsidRDefault="00585490" w:rsidP="00585490">
      <w:pPr>
        <w:pStyle w:val="Nagwek2"/>
        <w:spacing w:line="276" w:lineRule="auto"/>
        <w:jc w:val="center"/>
      </w:pPr>
      <w:r w:rsidRPr="0002152C">
        <w:t>GWARANCJA JAKOŚCI</w:t>
      </w:r>
      <w:bookmarkEnd w:id="7"/>
      <w:r w:rsidRPr="0002152C">
        <w:t>, RĘKOJMIA</w:t>
      </w:r>
    </w:p>
    <w:p w:rsidR="00585490" w:rsidRPr="0002152C" w:rsidRDefault="00585490" w:rsidP="00585490">
      <w:pPr>
        <w:pStyle w:val="Ustpwparagrafie"/>
        <w:numPr>
          <w:ilvl w:val="0"/>
          <w:numId w:val="96"/>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Wykonawca udziela Zamawiającemu gwarancji co do jakości wykonanych usług i produktów lub co do zgodności wykonanych usług i produktów z danym zleceniem lub dokumentacją oprogramowania Microsoft, w okresie rozpoczynającym się z dniem podpisania przez obie Strony bez zastrzeżeń protokołu odbioru obejmującego daną  usługę i kończącym się z upływem 12 miesięcy po zakończeniu realizacji  Umowy. Gwarancja nie obejmuje usuwania awarii spowodowanych usterkami infrastruktury technicznej Zamawiającego oraz wynikających z nieautoryzowanych przez Wykonawcę zmian oprogramowania Microsoft.   </w:t>
      </w:r>
    </w:p>
    <w:p w:rsidR="00585490" w:rsidRPr="0002152C" w:rsidRDefault="00585490" w:rsidP="00585490">
      <w:pPr>
        <w:pStyle w:val="Ustpwparagrafie"/>
        <w:numPr>
          <w:ilvl w:val="0"/>
          <w:numId w:val="96"/>
        </w:numPr>
        <w:spacing w:line="276" w:lineRule="auto"/>
        <w:rPr>
          <w:rFonts w:ascii="Times New Roman" w:hAnsi="Times New Roman" w:cs="Times New Roman"/>
          <w:strike/>
          <w:sz w:val="24"/>
          <w:szCs w:val="24"/>
        </w:rPr>
      </w:pPr>
      <w:r w:rsidRPr="0002152C">
        <w:rPr>
          <w:rFonts w:ascii="Times New Roman" w:hAnsi="Times New Roman" w:cs="Times New Roman"/>
          <w:sz w:val="24"/>
          <w:szCs w:val="24"/>
        </w:rPr>
        <w:t>Jeżeli w okresie gwarancji zostaną ujawnione wady, Wykonawca dokona na swój koszt naprawy gwarancyjnej przez usunięcie wad albo przez wymianę produktu na nowy, wolny od wad, w  całości lub części.</w:t>
      </w:r>
    </w:p>
    <w:p w:rsidR="00585490" w:rsidRPr="0002152C" w:rsidRDefault="00585490" w:rsidP="00585490">
      <w:pPr>
        <w:pStyle w:val="Ustpwparagrafie"/>
        <w:numPr>
          <w:ilvl w:val="0"/>
          <w:numId w:val="96"/>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Uprawnienia z tytułu udzielonej gwarancji nie wyłączają możliwości dochodzenia przez Zamawiającego uprawnień z tytułu rękojmi za wady produktów. </w:t>
      </w:r>
    </w:p>
    <w:p w:rsidR="00585490" w:rsidRPr="0002152C" w:rsidRDefault="00585490" w:rsidP="00585490">
      <w:pPr>
        <w:pStyle w:val="Ustpwparagrafie"/>
        <w:numPr>
          <w:ilvl w:val="0"/>
          <w:numId w:val="96"/>
        </w:numPr>
        <w:spacing w:line="276" w:lineRule="auto"/>
        <w:rPr>
          <w:rFonts w:ascii="Times New Roman" w:hAnsi="Times New Roman" w:cs="Times New Roman"/>
          <w:sz w:val="24"/>
          <w:szCs w:val="24"/>
        </w:rPr>
      </w:pPr>
      <w:r w:rsidRPr="0002152C">
        <w:rPr>
          <w:rFonts w:ascii="Times New Roman" w:hAnsi="Times New Roman" w:cs="Times New Roman"/>
          <w:sz w:val="24"/>
          <w:szCs w:val="24"/>
        </w:rPr>
        <w:lastRenderedPageBreak/>
        <w:t>Rękojmia za wady produktów udzielona zostaje na okres równy okresowi gwarancji, wskazanemu w ust. 1.</w:t>
      </w:r>
    </w:p>
    <w:p w:rsidR="00585490" w:rsidRPr="0002152C" w:rsidRDefault="00585490" w:rsidP="00585490">
      <w:pPr>
        <w:pStyle w:val="Ustpwparagrafie"/>
        <w:numPr>
          <w:ilvl w:val="0"/>
          <w:numId w:val="96"/>
        </w:numPr>
        <w:spacing w:line="276" w:lineRule="auto"/>
        <w:rPr>
          <w:rFonts w:ascii="Times New Roman" w:hAnsi="Times New Roman" w:cs="Times New Roman"/>
          <w:sz w:val="24"/>
          <w:szCs w:val="24"/>
        </w:rPr>
      </w:pPr>
      <w:r w:rsidRPr="0002152C">
        <w:rPr>
          <w:rFonts w:ascii="Times New Roman" w:hAnsi="Times New Roman" w:cs="Times New Roman"/>
          <w:sz w:val="24"/>
          <w:szCs w:val="24"/>
        </w:rPr>
        <w:t>Wykonawca oświadcza, że zobowiązania gwarancyjne będą wykonywane z należytą starannością, zgodnie z dokumentacją oprogramowania Microsoft oraz wytworzoną w ramach Umowy dokumentacją (w szczególności dokumentacją techniczną i eksploatacyjną) oraz zasadami współczesnej wiedzy technicznej.</w:t>
      </w:r>
    </w:p>
    <w:p w:rsidR="00585490" w:rsidRPr="0002152C" w:rsidRDefault="00585490" w:rsidP="00585490">
      <w:pPr>
        <w:pStyle w:val="Ustpwparagrafie"/>
        <w:numPr>
          <w:ilvl w:val="0"/>
          <w:numId w:val="96"/>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Zobowiązania gwarancyjne świadczone będą przez Wykonawcę na rzecz Zamawiającego bez ponoszenia przez Zamawiającego jakichkolwiek dodatkowych kosztów. </w:t>
      </w:r>
    </w:p>
    <w:p w:rsidR="00585490" w:rsidRPr="0002152C" w:rsidRDefault="00585490" w:rsidP="00585490">
      <w:pPr>
        <w:pStyle w:val="Ustpwparagrafie"/>
        <w:numPr>
          <w:ilvl w:val="0"/>
          <w:numId w:val="96"/>
        </w:numPr>
        <w:spacing w:line="276" w:lineRule="auto"/>
        <w:rPr>
          <w:rFonts w:ascii="Times New Roman" w:hAnsi="Times New Roman" w:cs="Times New Roman"/>
          <w:sz w:val="24"/>
          <w:szCs w:val="24"/>
        </w:rPr>
      </w:pPr>
      <w:r w:rsidRPr="0002152C">
        <w:rPr>
          <w:rFonts w:ascii="Times New Roman" w:hAnsi="Times New Roman" w:cs="Times New Roman"/>
          <w:sz w:val="24"/>
          <w:szCs w:val="24"/>
        </w:rPr>
        <w:t>Zamawiający zobowiązuje się do dołożenia wszelkich starań w celu umożliwienia Wykonawcy dokonania naprawy zgłoszonych uszkodzeń, błędów i nieprawidłowości.</w:t>
      </w:r>
    </w:p>
    <w:p w:rsidR="00585490" w:rsidRPr="0002152C" w:rsidRDefault="00585490" w:rsidP="00585490">
      <w:pPr>
        <w:pStyle w:val="Ustpwparagrafie"/>
        <w:numPr>
          <w:ilvl w:val="0"/>
          <w:numId w:val="96"/>
        </w:numPr>
        <w:spacing w:line="276" w:lineRule="auto"/>
        <w:rPr>
          <w:rFonts w:ascii="Times New Roman" w:hAnsi="Times New Roman" w:cs="Times New Roman"/>
          <w:sz w:val="24"/>
          <w:szCs w:val="24"/>
        </w:rPr>
      </w:pPr>
      <w:r w:rsidRPr="0002152C">
        <w:rPr>
          <w:rFonts w:ascii="Times New Roman" w:hAnsi="Times New Roman" w:cs="Times New Roman"/>
          <w:sz w:val="24"/>
          <w:szCs w:val="24"/>
        </w:rPr>
        <w:t>W wypadku niewywiązywania się Wykonawcy z zobowiązań gwarancyjnych lub rękojmi w terminie określonym w Umowie, Zamawiający – bez uzyskiwania orzeczenia sądowego - ma prawo zlecić na koszt i odpowiedzialność  Wykonawcy, bez dodatkowego wezwania, osobie trzeciej wykonanie w całości lub części obowiązków wynikających z gwarancji lub rękojmi, po uprzednim wezwaniu Wykonawcy z wyznaczeniem dodatkowego terminu (umowne wykonanie zastępcze) bez utraty gwarancji lub rękojmi.</w:t>
      </w:r>
    </w:p>
    <w:p w:rsidR="00585490" w:rsidRPr="008D5887" w:rsidRDefault="00585490" w:rsidP="00585490">
      <w:pPr>
        <w:pStyle w:val="Ustpwparagrafie"/>
        <w:numPr>
          <w:ilvl w:val="0"/>
          <w:numId w:val="96"/>
        </w:numPr>
        <w:spacing w:line="276" w:lineRule="auto"/>
        <w:rPr>
          <w:rFonts w:ascii="Times New Roman" w:hAnsi="Times New Roman" w:cs="Times New Roman"/>
          <w:sz w:val="24"/>
          <w:szCs w:val="24"/>
        </w:rPr>
      </w:pPr>
      <w:r w:rsidRPr="008D5887">
        <w:rPr>
          <w:rFonts w:ascii="Times New Roman" w:hAnsi="Times New Roman" w:cs="Times New Roman"/>
          <w:sz w:val="24"/>
          <w:szCs w:val="24"/>
        </w:rPr>
        <w:t>W razie wątpliwości Strony przyjmują, iż w przypadku odstąpienia od Umowy, Wykonawca będzie realizował zobowiązania wynikające z gwarancji w stosunku do przedmiotu Umowy odebranego do dnia odstąpienia.</w:t>
      </w:r>
    </w:p>
    <w:p w:rsidR="00585490" w:rsidRPr="0002152C" w:rsidRDefault="00585490" w:rsidP="00585490">
      <w:pPr>
        <w:pStyle w:val="Ustpwparagrafie"/>
        <w:numPr>
          <w:ilvl w:val="0"/>
          <w:numId w:val="96"/>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W ramach udzielonej gwarancji gwarantem usług wykonanych przez podwykonawców jest Wykonawca. </w:t>
      </w:r>
    </w:p>
    <w:p w:rsidR="00585490" w:rsidRPr="0002152C" w:rsidRDefault="00585490" w:rsidP="00585490">
      <w:pPr>
        <w:pStyle w:val="Ustpwparagrafie"/>
        <w:numPr>
          <w:ilvl w:val="0"/>
          <w:numId w:val="96"/>
        </w:numPr>
        <w:spacing w:line="276" w:lineRule="auto"/>
        <w:rPr>
          <w:rFonts w:ascii="Times New Roman" w:hAnsi="Times New Roman" w:cs="Times New Roman"/>
          <w:sz w:val="24"/>
          <w:szCs w:val="24"/>
        </w:rPr>
      </w:pPr>
      <w:r w:rsidRPr="0002152C">
        <w:rPr>
          <w:rFonts w:ascii="Times New Roman" w:hAnsi="Times New Roman" w:cs="Times New Roman"/>
          <w:sz w:val="24"/>
          <w:szCs w:val="24"/>
        </w:rPr>
        <w:t>Wykonawca zobowiązuje się zapewnić świadczenie usługi w siedzibie Zamawiającego</w:t>
      </w:r>
      <w:r w:rsidRPr="0002152C">
        <w:rPr>
          <w:rFonts w:ascii="Times New Roman" w:hAnsi="Times New Roman" w:cs="Times New Roman"/>
          <w:b/>
          <w:sz w:val="24"/>
          <w:szCs w:val="24"/>
        </w:rPr>
        <w:t>.</w:t>
      </w:r>
    </w:p>
    <w:p w:rsidR="00585490" w:rsidRPr="008D5887" w:rsidRDefault="00585490" w:rsidP="00585490">
      <w:pPr>
        <w:pStyle w:val="Ustpwparagrafie"/>
        <w:numPr>
          <w:ilvl w:val="0"/>
          <w:numId w:val="96"/>
        </w:numPr>
        <w:spacing w:line="276" w:lineRule="auto"/>
        <w:rPr>
          <w:rFonts w:ascii="Times New Roman" w:hAnsi="Times New Roman" w:cs="Times New Roman"/>
          <w:sz w:val="24"/>
          <w:szCs w:val="24"/>
        </w:rPr>
      </w:pPr>
      <w:r w:rsidRPr="008D5887">
        <w:rPr>
          <w:rFonts w:ascii="Times New Roman" w:hAnsi="Times New Roman" w:cs="Times New Roman"/>
          <w:sz w:val="24"/>
          <w:szCs w:val="24"/>
        </w:rPr>
        <w:t>Wykonawca będzie świadczył na rzecz Zamawiającego usługi w ramach gwarancji i rękojmi nieodpłatnie.</w:t>
      </w:r>
    </w:p>
    <w:p w:rsidR="00585490" w:rsidRPr="0002152C" w:rsidRDefault="00585490" w:rsidP="00585490">
      <w:pPr>
        <w:pStyle w:val="Nagwek2"/>
        <w:numPr>
          <w:ilvl w:val="0"/>
          <w:numId w:val="94"/>
        </w:numPr>
        <w:spacing w:before="240" w:after="120" w:line="276" w:lineRule="auto"/>
        <w:jc w:val="center"/>
      </w:pPr>
      <w:bookmarkStart w:id="8" w:name="_Toc278628801"/>
    </w:p>
    <w:p w:rsidR="00585490" w:rsidRPr="0002152C" w:rsidRDefault="00585490" w:rsidP="00585490">
      <w:pPr>
        <w:pStyle w:val="Nagwek2"/>
        <w:spacing w:line="276" w:lineRule="auto"/>
        <w:ind w:left="720"/>
        <w:jc w:val="center"/>
      </w:pPr>
      <w:r w:rsidRPr="0002152C">
        <w:t>WYNAGRODZENIE I PŁATNOŚCI</w:t>
      </w:r>
      <w:bookmarkEnd w:id="8"/>
    </w:p>
    <w:p w:rsidR="00585490" w:rsidRPr="0002152C" w:rsidRDefault="00585490" w:rsidP="00585490">
      <w:pPr>
        <w:pStyle w:val="Ustpwparagrafie"/>
        <w:numPr>
          <w:ilvl w:val="0"/>
          <w:numId w:val="105"/>
        </w:numPr>
        <w:spacing w:line="276" w:lineRule="auto"/>
        <w:rPr>
          <w:rFonts w:ascii="Times New Roman" w:hAnsi="Times New Roman" w:cs="Times New Roman"/>
          <w:sz w:val="24"/>
          <w:szCs w:val="24"/>
        </w:rPr>
      </w:pPr>
      <w:r w:rsidRPr="0002152C">
        <w:rPr>
          <w:rFonts w:ascii="Times New Roman" w:hAnsi="Times New Roman" w:cs="Times New Roman"/>
          <w:sz w:val="24"/>
          <w:szCs w:val="24"/>
        </w:rPr>
        <w:t>Strony ustalają, że wynagrodzenie należne Wykonawcy za cały okres realizacji umowy nie przekroczy kwoty ………… zł  (………………………………………………………) brutto, ……………….. zł</w:t>
      </w:r>
      <w:r w:rsidR="00DE749C">
        <w:rPr>
          <w:rFonts w:ascii="Times New Roman" w:hAnsi="Times New Roman" w:cs="Times New Roman"/>
          <w:sz w:val="24"/>
          <w:szCs w:val="24"/>
        </w:rPr>
        <w:t>,</w:t>
      </w:r>
      <w:r w:rsidRPr="0002152C">
        <w:rPr>
          <w:rFonts w:ascii="Times New Roman" w:hAnsi="Times New Roman" w:cs="Times New Roman"/>
          <w:sz w:val="24"/>
          <w:szCs w:val="24"/>
        </w:rPr>
        <w:t xml:space="preserve"> </w:t>
      </w:r>
      <w:r w:rsidR="00610A4B" w:rsidRPr="0002152C">
        <w:rPr>
          <w:rFonts w:ascii="Times New Roman" w:hAnsi="Times New Roman" w:cs="Times New Roman"/>
          <w:sz w:val="24"/>
          <w:szCs w:val="24"/>
        </w:rPr>
        <w:t>w tym VAT …..%</w:t>
      </w:r>
      <w:r w:rsidR="00DE749C">
        <w:rPr>
          <w:rFonts w:ascii="Times New Roman" w:hAnsi="Times New Roman" w:cs="Times New Roman"/>
          <w:sz w:val="24"/>
          <w:szCs w:val="24"/>
        </w:rPr>
        <w:t>.</w:t>
      </w:r>
    </w:p>
    <w:p w:rsidR="00585490" w:rsidRPr="0002152C" w:rsidRDefault="00585490" w:rsidP="00585490">
      <w:pPr>
        <w:pStyle w:val="Ustpwparagrafie"/>
        <w:numPr>
          <w:ilvl w:val="0"/>
          <w:numId w:val="105"/>
        </w:numPr>
        <w:spacing w:line="276" w:lineRule="auto"/>
        <w:rPr>
          <w:rFonts w:ascii="Times New Roman" w:hAnsi="Times New Roman" w:cs="Times New Roman"/>
          <w:sz w:val="24"/>
          <w:szCs w:val="24"/>
        </w:rPr>
      </w:pPr>
      <w:r w:rsidRPr="0002152C">
        <w:rPr>
          <w:rFonts w:ascii="Times New Roman" w:hAnsi="Times New Roman" w:cs="Times New Roman"/>
          <w:sz w:val="24"/>
          <w:szCs w:val="24"/>
        </w:rPr>
        <w:t>Wartość wynagrodzenia określona w ust.1 nie stanowi podstawy do jakichkolwiek roszczeń Wykonawcy względem Zamawiającego w przypadku niewykorzystania tej kwoty. Zamawiający nie jest zobowiązany do składania zleceń na usługi wsparcia ani do złożenia zleceń określonej wartości.</w:t>
      </w:r>
    </w:p>
    <w:p w:rsidR="00585490" w:rsidRPr="0002152C" w:rsidRDefault="00585490" w:rsidP="00585490">
      <w:pPr>
        <w:pStyle w:val="Ustpwparagrafie"/>
        <w:numPr>
          <w:ilvl w:val="0"/>
          <w:numId w:val="105"/>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Z tytułu wykonania usług wsparcia w ramach puli osobogodzin, o której mowa w § 1, Wykonawcy przysługuje wynagrodzenie w wysokości ustalonej w oparciu o potwierdzony protokołem odbioru czas świadczenia usług Wykonawcy przy realizacji usług odebranych bez zastrzeżeń oraz stawkę dzienną w wysokości  …………zł brutto, przy czym minimalną jednostką rozliczeniową jest 1/2 (pół) stawki godzinowej. </w:t>
      </w:r>
      <w:r w:rsidRPr="0002152C">
        <w:rPr>
          <w:rFonts w:ascii="Times New Roman" w:hAnsi="Times New Roman" w:cs="Times New Roman"/>
          <w:sz w:val="24"/>
          <w:szCs w:val="24"/>
        </w:rPr>
        <w:lastRenderedPageBreak/>
        <w:t xml:space="preserve">Wynagrodzenie płatne będzie miesięcznie z dołu z tytułu wykonanych i odebranych bez zastrzeżeń usług w danym miesiącu kalendarzowym. </w:t>
      </w:r>
    </w:p>
    <w:p w:rsidR="00585490" w:rsidRPr="0002152C" w:rsidRDefault="00585490" w:rsidP="00585490">
      <w:pPr>
        <w:pStyle w:val="Ustpwparagrafie"/>
        <w:numPr>
          <w:ilvl w:val="0"/>
          <w:numId w:val="105"/>
        </w:numPr>
        <w:spacing w:line="276" w:lineRule="auto"/>
        <w:rPr>
          <w:rFonts w:ascii="Times New Roman" w:hAnsi="Times New Roman" w:cs="Times New Roman"/>
          <w:sz w:val="24"/>
          <w:szCs w:val="24"/>
        </w:rPr>
      </w:pPr>
      <w:r w:rsidRPr="0002152C">
        <w:rPr>
          <w:rFonts w:ascii="Times New Roman" w:hAnsi="Times New Roman" w:cs="Times New Roman"/>
          <w:sz w:val="24"/>
          <w:szCs w:val="24"/>
        </w:rPr>
        <w:t>Stawka godzinowa jest równowarta 1 (jednej) osobogodzinie. Jedna osobogodzina jest równa 1 (jednej) godzinie świadczonych usług.</w:t>
      </w:r>
    </w:p>
    <w:p w:rsidR="00585490" w:rsidRPr="0002152C" w:rsidRDefault="00585490" w:rsidP="00585490">
      <w:pPr>
        <w:pStyle w:val="Ustpwparagrafie"/>
        <w:numPr>
          <w:ilvl w:val="0"/>
          <w:numId w:val="105"/>
        </w:numPr>
        <w:spacing w:line="276" w:lineRule="auto"/>
        <w:rPr>
          <w:rFonts w:ascii="Times New Roman" w:hAnsi="Times New Roman" w:cs="Times New Roman"/>
          <w:sz w:val="24"/>
          <w:szCs w:val="24"/>
        </w:rPr>
      </w:pPr>
      <w:r w:rsidRPr="0002152C">
        <w:rPr>
          <w:rFonts w:ascii="Times New Roman" w:hAnsi="Times New Roman" w:cs="Times New Roman"/>
          <w:sz w:val="24"/>
          <w:szCs w:val="24"/>
        </w:rPr>
        <w:t>Podstawą wystawienia faktury przez Wykonawcę z tytułu wykonania usług wsparcia w ramach puli osobogodzin pracy konsultantów są podpisane przez Zamawiającego protokoły odbioru usług, stanowiące załączniki do zestawienia podpisanych protokołów odbioru za dany miesiąc. Faktura może być wystawiona jedynie za usługi odebrane bez zastrzeżeń.</w:t>
      </w:r>
    </w:p>
    <w:p w:rsidR="00585490" w:rsidRPr="0002152C" w:rsidRDefault="00585490" w:rsidP="00585490">
      <w:pPr>
        <w:pStyle w:val="Ustpwparagrafie"/>
        <w:numPr>
          <w:ilvl w:val="0"/>
          <w:numId w:val="105"/>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Wynagrodzenie z tytułu wykonanych i odebranych bez zastrzeżeń usług będzie płatne nie częściej niż raz w miesiącu, w wysokości ustalonej zgodnie z ust. 3.  </w:t>
      </w:r>
    </w:p>
    <w:p w:rsidR="00585490" w:rsidRPr="0002152C" w:rsidRDefault="00585490" w:rsidP="00585490">
      <w:pPr>
        <w:pStyle w:val="Ustpwparagrafie"/>
        <w:numPr>
          <w:ilvl w:val="0"/>
          <w:numId w:val="105"/>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Termin płatności wynagrodzenia wynosi </w:t>
      </w:r>
      <w:r w:rsidRPr="0002152C">
        <w:rPr>
          <w:rFonts w:ascii="Times New Roman" w:hAnsi="Times New Roman" w:cs="Times New Roman"/>
          <w:b/>
          <w:sz w:val="24"/>
          <w:szCs w:val="24"/>
        </w:rPr>
        <w:t>21 dni</w:t>
      </w:r>
      <w:r w:rsidRPr="0002152C">
        <w:rPr>
          <w:rFonts w:ascii="Times New Roman" w:hAnsi="Times New Roman" w:cs="Times New Roman"/>
          <w:sz w:val="24"/>
          <w:szCs w:val="24"/>
        </w:rPr>
        <w:t xml:space="preserve"> od dnia dostarczenia do siedziby Departamentu Informatyzacji i Rejestrów Sądowych przy ul. Czerniakowskiej 100 w Warszawie, prawidłowo wystawionej faktury wraz z kopią protokołów odbioru potwierdzających należyte wykonanie usług, za które wystawiana jest faktura oraz z zestawieniem podpisanych protokołów, przelewem na konto Wykonawcy wskazane w fakturze.</w:t>
      </w:r>
    </w:p>
    <w:p w:rsidR="00585490" w:rsidRPr="0002152C" w:rsidRDefault="00585490" w:rsidP="00585490">
      <w:pPr>
        <w:pStyle w:val="Ustpwparagrafie"/>
        <w:numPr>
          <w:ilvl w:val="0"/>
          <w:numId w:val="105"/>
        </w:numPr>
        <w:spacing w:line="276" w:lineRule="auto"/>
        <w:rPr>
          <w:rFonts w:ascii="Times New Roman" w:hAnsi="Times New Roman" w:cs="Times New Roman"/>
          <w:sz w:val="24"/>
          <w:szCs w:val="24"/>
        </w:rPr>
      </w:pPr>
      <w:r w:rsidRPr="0002152C">
        <w:rPr>
          <w:rFonts w:ascii="Times New Roman" w:hAnsi="Times New Roman" w:cs="Times New Roman"/>
          <w:sz w:val="24"/>
          <w:szCs w:val="24"/>
        </w:rPr>
        <w:t>Za dzień zapłaty uznaje się dzień obciążenia rachunku bankowego Zamawiającego.</w:t>
      </w:r>
    </w:p>
    <w:p w:rsidR="00585490" w:rsidRPr="0002152C" w:rsidRDefault="00585490" w:rsidP="00585490">
      <w:pPr>
        <w:pStyle w:val="Ustpwparagrafie"/>
        <w:numPr>
          <w:ilvl w:val="0"/>
          <w:numId w:val="105"/>
        </w:numPr>
        <w:spacing w:line="276" w:lineRule="auto"/>
        <w:rPr>
          <w:rFonts w:ascii="Times New Roman" w:hAnsi="Times New Roman" w:cs="Times New Roman"/>
          <w:sz w:val="24"/>
          <w:szCs w:val="24"/>
        </w:rPr>
      </w:pPr>
      <w:bookmarkStart w:id="9" w:name="_Ref382995469"/>
      <w:r w:rsidRPr="0002152C">
        <w:rPr>
          <w:rFonts w:ascii="Times New Roman" w:hAnsi="Times New Roman" w:cs="Times New Roman"/>
          <w:sz w:val="24"/>
          <w:szCs w:val="24"/>
        </w:rPr>
        <w:t>Wynagrodzenie obejmuje wszelkie koszty jakie Wykonawca poniesie w związku z wykonaniem przedmiotu Umowy, w tym wszelkie opłaty i podatki (w tym podatek VAT), wynagrodzenie z tytułu przeniesienia autorskich praw majątkowych na wszystkich polach eksploatacji, określonych w niniejszej Umowie, prawa do wykonywania praw zależnych i zezwalania na wykonywanie praw zależnych oraz przeniesienia prawa własności egzemplarzy produktów</w:t>
      </w:r>
      <w:r w:rsidR="00FD6AF5">
        <w:rPr>
          <w:rFonts w:ascii="Times New Roman" w:hAnsi="Times New Roman" w:cs="Times New Roman"/>
          <w:sz w:val="24"/>
          <w:szCs w:val="24"/>
        </w:rPr>
        <w:t>, w tym</w:t>
      </w:r>
      <w:r w:rsidRPr="0002152C">
        <w:rPr>
          <w:rFonts w:ascii="Times New Roman" w:hAnsi="Times New Roman" w:cs="Times New Roman"/>
          <w:sz w:val="24"/>
          <w:szCs w:val="24"/>
        </w:rPr>
        <w:t xml:space="preserve"> dokumentacji</w:t>
      </w:r>
      <w:r w:rsidR="00FD6AF5">
        <w:rPr>
          <w:rFonts w:ascii="Times New Roman" w:hAnsi="Times New Roman" w:cs="Times New Roman"/>
          <w:sz w:val="24"/>
          <w:szCs w:val="24"/>
        </w:rPr>
        <w:t>,</w:t>
      </w:r>
      <w:r w:rsidRPr="0002152C">
        <w:rPr>
          <w:rFonts w:ascii="Times New Roman" w:hAnsi="Times New Roman" w:cs="Times New Roman"/>
          <w:sz w:val="24"/>
          <w:szCs w:val="24"/>
        </w:rPr>
        <w:t xml:space="preserve"> oraz nośników, na których egzemplarze utrwalono. Wykonawcy nie przysługuje żadne inne roszczenie o dodatkowe wynagrodzenie, nieprzewidziane w Umowie, ani roszczenie o zwrot kosztów poniesionych w związku z zawarciem lub wykonaniem Umowy.</w:t>
      </w:r>
      <w:bookmarkEnd w:id="9"/>
    </w:p>
    <w:p w:rsidR="00585490" w:rsidRPr="0002152C" w:rsidRDefault="00585490" w:rsidP="00585490">
      <w:pPr>
        <w:pStyle w:val="Ustpwparagrafie"/>
        <w:numPr>
          <w:ilvl w:val="0"/>
          <w:numId w:val="105"/>
        </w:numPr>
        <w:spacing w:line="276" w:lineRule="auto"/>
        <w:rPr>
          <w:rFonts w:ascii="Times New Roman" w:hAnsi="Times New Roman" w:cs="Times New Roman"/>
          <w:sz w:val="24"/>
          <w:szCs w:val="24"/>
        </w:rPr>
      </w:pPr>
      <w:r w:rsidRPr="0002152C">
        <w:rPr>
          <w:rFonts w:ascii="Times New Roman" w:hAnsi="Times New Roman" w:cs="Times New Roman"/>
          <w:sz w:val="24"/>
          <w:szCs w:val="24"/>
        </w:rPr>
        <w:t>Wykonawca nie może przenieść wierzytelności wynikających z niniejszej Umowy na osobę trzecią bez uprzedniej, pisemnej zgody Zamawiającego.</w:t>
      </w:r>
    </w:p>
    <w:p w:rsidR="00585490" w:rsidRPr="0002152C" w:rsidRDefault="00585490" w:rsidP="00585490">
      <w:pPr>
        <w:pStyle w:val="Ustpwparagrafie"/>
        <w:numPr>
          <w:ilvl w:val="0"/>
          <w:numId w:val="105"/>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O ile po stronie Wykonawcy występuje Konsorcjum Wykonawców, realizacja płatności  choćby na rzecz tylko jednego z członków Konsorcjum oznaczać będzie wypełnienie zobowiązań finansowych Zamawiającego wobec wszystkich członków Konsorcjum*. </w:t>
      </w:r>
    </w:p>
    <w:p w:rsidR="00585490" w:rsidRPr="0002152C" w:rsidRDefault="00585490" w:rsidP="00585490">
      <w:pPr>
        <w:pStyle w:val="Ustpwparagrafie"/>
        <w:numPr>
          <w:ilvl w:val="0"/>
          <w:numId w:val="105"/>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Wykonawcy działający w formie Konsorcjum wskazują  ……………….. jako wyłącznie uprawnionego do wystawiania faktur z tytułu realizacji Umowy*.  </w:t>
      </w:r>
    </w:p>
    <w:p w:rsidR="00585490" w:rsidRPr="0002152C" w:rsidRDefault="00585490" w:rsidP="00585490">
      <w:pPr>
        <w:pStyle w:val="Ustpwparagrafie"/>
        <w:spacing w:line="276" w:lineRule="auto"/>
        <w:ind w:left="360"/>
        <w:rPr>
          <w:rFonts w:ascii="Times New Roman" w:hAnsi="Times New Roman" w:cs="Times New Roman"/>
          <w:sz w:val="24"/>
          <w:szCs w:val="24"/>
        </w:rPr>
      </w:pPr>
      <w:r w:rsidRPr="0002152C">
        <w:rPr>
          <w:rFonts w:ascii="Times New Roman" w:hAnsi="Times New Roman" w:cs="Times New Roman"/>
          <w:sz w:val="24"/>
          <w:szCs w:val="24"/>
        </w:rPr>
        <w:t>* niepotrzebne skreślić</w:t>
      </w:r>
    </w:p>
    <w:p w:rsidR="00585490" w:rsidRPr="0002152C" w:rsidRDefault="00585490" w:rsidP="00585490">
      <w:pPr>
        <w:pStyle w:val="Nagwek2"/>
        <w:numPr>
          <w:ilvl w:val="0"/>
          <w:numId w:val="94"/>
        </w:numPr>
        <w:spacing w:before="240" w:after="120" w:line="276" w:lineRule="auto"/>
        <w:jc w:val="center"/>
      </w:pPr>
      <w:bookmarkStart w:id="10" w:name="_Toc278628802"/>
    </w:p>
    <w:p w:rsidR="00585490" w:rsidRPr="0002152C" w:rsidRDefault="00585490" w:rsidP="00585490">
      <w:pPr>
        <w:pStyle w:val="Nagwek2"/>
        <w:spacing w:line="276" w:lineRule="auto"/>
        <w:ind w:left="720"/>
        <w:jc w:val="center"/>
      </w:pPr>
      <w:r w:rsidRPr="0002152C">
        <w:t>ZABEZPIECZENIE NALEŻYTEGO WYKONANIA UMOWY</w:t>
      </w:r>
      <w:bookmarkEnd w:id="10"/>
    </w:p>
    <w:p w:rsidR="00585490" w:rsidRPr="0002152C" w:rsidRDefault="00585490" w:rsidP="00585490">
      <w:pPr>
        <w:pStyle w:val="Ustpwparagrafie"/>
        <w:numPr>
          <w:ilvl w:val="0"/>
          <w:numId w:val="106"/>
        </w:numPr>
        <w:spacing w:line="276" w:lineRule="auto"/>
        <w:rPr>
          <w:rFonts w:ascii="Times New Roman" w:hAnsi="Times New Roman" w:cs="Times New Roman"/>
          <w:sz w:val="24"/>
          <w:szCs w:val="24"/>
        </w:rPr>
      </w:pPr>
      <w:r w:rsidRPr="0002152C">
        <w:rPr>
          <w:rFonts w:ascii="Times New Roman" w:hAnsi="Times New Roman" w:cs="Times New Roman"/>
          <w:sz w:val="24"/>
          <w:szCs w:val="24"/>
        </w:rPr>
        <w:t>Przed zawarciem Umowy Wykonawca wniósł zabezpieczenie należytego wykonania umowy w formie …….   w wysokości 10% wartości umowy brutto wynoszącej ……………zł (słownie: ………..).</w:t>
      </w:r>
    </w:p>
    <w:p w:rsidR="00585490" w:rsidRPr="0002152C" w:rsidRDefault="00585490" w:rsidP="00585490">
      <w:pPr>
        <w:pStyle w:val="Ustpwparagrafie"/>
        <w:numPr>
          <w:ilvl w:val="0"/>
          <w:numId w:val="106"/>
        </w:numPr>
        <w:spacing w:line="276" w:lineRule="auto"/>
        <w:rPr>
          <w:rFonts w:ascii="Times New Roman" w:hAnsi="Times New Roman" w:cs="Times New Roman"/>
          <w:sz w:val="24"/>
          <w:szCs w:val="24"/>
        </w:rPr>
      </w:pPr>
      <w:r w:rsidRPr="0002152C">
        <w:rPr>
          <w:rFonts w:ascii="Times New Roman" w:hAnsi="Times New Roman" w:cs="Times New Roman"/>
          <w:sz w:val="24"/>
          <w:szCs w:val="24"/>
        </w:rPr>
        <w:t>Wykonawca ma prawo zmienić formę zabezpieczenia należytego wykonania umowy na inną zgodnie z zasadami określonymi w art. 149 ustawy Pzp. Zmiana ta nie powoduje konieczności zmiany Umowy.</w:t>
      </w:r>
    </w:p>
    <w:p w:rsidR="00585490" w:rsidRPr="0002152C" w:rsidRDefault="00585490" w:rsidP="00585490">
      <w:pPr>
        <w:pStyle w:val="Ustpwparagrafie"/>
        <w:numPr>
          <w:ilvl w:val="0"/>
          <w:numId w:val="106"/>
        </w:numPr>
        <w:spacing w:line="276" w:lineRule="auto"/>
        <w:ind w:left="357" w:hanging="357"/>
        <w:rPr>
          <w:rFonts w:ascii="Times New Roman" w:hAnsi="Times New Roman" w:cs="Times New Roman"/>
          <w:sz w:val="24"/>
          <w:szCs w:val="24"/>
        </w:rPr>
      </w:pPr>
      <w:r w:rsidRPr="0002152C">
        <w:rPr>
          <w:rFonts w:ascii="Times New Roman" w:hAnsi="Times New Roman" w:cs="Times New Roman"/>
          <w:sz w:val="24"/>
          <w:szCs w:val="24"/>
        </w:rPr>
        <w:t>Zabezpieczenie, o którym mowa w ust. 1, zostanie zwrócone w trybie przewidzianym w ustawie Prawo zamówień publicznych.</w:t>
      </w:r>
    </w:p>
    <w:p w:rsidR="00585490" w:rsidRPr="0002152C" w:rsidRDefault="00585490" w:rsidP="00585490">
      <w:pPr>
        <w:pStyle w:val="Ustpwparagrafie"/>
        <w:numPr>
          <w:ilvl w:val="0"/>
          <w:numId w:val="106"/>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Zabezpieczenie należytego wykonania umowy służy pokryciu roszczeń z tytułu niewykonania lub nienależytego wykonania umowy. </w:t>
      </w:r>
    </w:p>
    <w:p w:rsidR="00585490" w:rsidRPr="0002152C" w:rsidRDefault="00585490" w:rsidP="00585490">
      <w:pPr>
        <w:pStyle w:val="Ustpwparagrafie"/>
        <w:numPr>
          <w:ilvl w:val="0"/>
          <w:numId w:val="106"/>
        </w:numPr>
        <w:spacing w:line="276" w:lineRule="auto"/>
        <w:rPr>
          <w:rFonts w:ascii="Times New Roman" w:hAnsi="Times New Roman" w:cs="Times New Roman"/>
          <w:sz w:val="24"/>
          <w:szCs w:val="24"/>
        </w:rPr>
      </w:pPr>
      <w:r w:rsidRPr="0002152C">
        <w:rPr>
          <w:rFonts w:ascii="Times New Roman" w:hAnsi="Times New Roman" w:cs="Times New Roman"/>
          <w:sz w:val="24"/>
          <w:szCs w:val="24"/>
        </w:rPr>
        <w:t>Jeżeli z uwagi na przedłużenie terminu realizacji Umowy, niezależnie od przyczyn tego przedłużenia, Zabezpieczenie wniesione w gwarancjach bankowych, ubezpieczeniowych lub w poręczeniach wygasłoby przed 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i zaliczyć uzyskaną w ten sposób kwotę na poczet Zabezpieczenia.</w:t>
      </w:r>
    </w:p>
    <w:p w:rsidR="00585490" w:rsidRPr="0002152C" w:rsidRDefault="00585490" w:rsidP="00585490">
      <w:pPr>
        <w:pStyle w:val="Ustpwparagrafie"/>
        <w:numPr>
          <w:ilvl w:val="0"/>
          <w:numId w:val="106"/>
        </w:numPr>
        <w:spacing w:line="276" w:lineRule="auto"/>
        <w:rPr>
          <w:rFonts w:ascii="Times New Roman" w:hAnsi="Times New Roman" w:cs="Times New Roman"/>
          <w:sz w:val="24"/>
          <w:szCs w:val="24"/>
        </w:rPr>
      </w:pPr>
      <w:r w:rsidRPr="0002152C">
        <w:rPr>
          <w:rFonts w:ascii="Times New Roman" w:hAnsi="Times New Roman" w:cs="Times New Roman"/>
          <w:sz w:val="24"/>
          <w:szCs w:val="24"/>
        </w:rPr>
        <w:t>Wykonawca oświadcza, że wyraża zgodę na bezpośrednie potrącenie przez Zamawiającego z zabezpieczenia wszelkich należności powstałych w wyniku niewykonania lub nienależytego wykonania Umowy.</w:t>
      </w:r>
    </w:p>
    <w:p w:rsidR="00585490" w:rsidRPr="0002152C" w:rsidRDefault="00585490" w:rsidP="00585490">
      <w:pPr>
        <w:pStyle w:val="Ustpwparagrafie"/>
        <w:spacing w:line="276" w:lineRule="auto"/>
        <w:ind w:left="360"/>
        <w:rPr>
          <w:rFonts w:ascii="Times New Roman" w:hAnsi="Times New Roman" w:cs="Times New Roman"/>
          <w:sz w:val="24"/>
          <w:szCs w:val="24"/>
        </w:rPr>
      </w:pPr>
    </w:p>
    <w:p w:rsidR="00585490" w:rsidRPr="0002152C" w:rsidRDefault="00585490" w:rsidP="00585490">
      <w:pPr>
        <w:pStyle w:val="Nagwek2"/>
        <w:numPr>
          <w:ilvl w:val="0"/>
          <w:numId w:val="94"/>
        </w:numPr>
        <w:spacing w:before="240" w:after="120" w:line="276" w:lineRule="auto"/>
        <w:jc w:val="center"/>
      </w:pPr>
      <w:bookmarkStart w:id="11" w:name="_Toc278628803"/>
    </w:p>
    <w:p w:rsidR="00585490" w:rsidRPr="0002152C" w:rsidRDefault="00585490" w:rsidP="00585490">
      <w:pPr>
        <w:pStyle w:val="Nagwek2"/>
        <w:spacing w:line="276" w:lineRule="auto"/>
        <w:ind w:left="720"/>
        <w:jc w:val="center"/>
      </w:pPr>
      <w:r w:rsidRPr="0002152C">
        <w:t>KARY UMOWNE</w:t>
      </w:r>
      <w:bookmarkEnd w:id="11"/>
    </w:p>
    <w:p w:rsidR="00585490" w:rsidRPr="0002152C" w:rsidRDefault="00585490" w:rsidP="00585490">
      <w:pPr>
        <w:pStyle w:val="Ustpwparagrafie"/>
        <w:numPr>
          <w:ilvl w:val="0"/>
          <w:numId w:val="107"/>
        </w:numPr>
        <w:tabs>
          <w:tab w:val="num" w:pos="709"/>
        </w:tabs>
        <w:spacing w:line="276" w:lineRule="auto"/>
        <w:rPr>
          <w:rFonts w:ascii="Times New Roman" w:hAnsi="Times New Roman" w:cs="Times New Roman"/>
          <w:sz w:val="24"/>
          <w:szCs w:val="24"/>
        </w:rPr>
      </w:pPr>
      <w:r w:rsidRPr="0002152C">
        <w:rPr>
          <w:rFonts w:ascii="Times New Roman" w:hAnsi="Times New Roman" w:cs="Times New Roman"/>
          <w:sz w:val="24"/>
          <w:szCs w:val="24"/>
        </w:rPr>
        <w:t>W przypadku opóźnienia w realizacji zleconych usług w terminie wskazanym przez Zamawiającego albo uzgodnionego przez Strony w formularzu zlecenia, Wykonawca zapłaci Zamawiającemu karę umowną w wysokości 10% wartości zlecenia brutto za każdy rozpoczęty dzień opóźnienia.</w:t>
      </w:r>
    </w:p>
    <w:p w:rsidR="00585490" w:rsidRPr="0002152C" w:rsidRDefault="00585490" w:rsidP="00585490">
      <w:pPr>
        <w:pStyle w:val="Ustpwparagrafie"/>
        <w:numPr>
          <w:ilvl w:val="0"/>
          <w:numId w:val="107"/>
        </w:numPr>
        <w:spacing w:line="276" w:lineRule="auto"/>
        <w:rPr>
          <w:rFonts w:ascii="Times New Roman" w:hAnsi="Times New Roman" w:cs="Times New Roman"/>
          <w:sz w:val="24"/>
          <w:szCs w:val="24"/>
        </w:rPr>
      </w:pPr>
      <w:r w:rsidRPr="0002152C">
        <w:rPr>
          <w:rFonts w:ascii="Times New Roman" w:hAnsi="Times New Roman" w:cs="Times New Roman"/>
          <w:sz w:val="24"/>
          <w:szCs w:val="24"/>
        </w:rPr>
        <w:t>Kary umowne określone w ust. 1 naliczane są do daty poprawnego wykonania usług, potwierdzonego protokołem odbioru bez zastrzeżeń. Wykonawca nie ponosi odpowiedzialności za opóźnienia spowodowane przyczynami leżącymi po stronie Zamawiającego oraz spowodowane siłą wyższą.</w:t>
      </w:r>
    </w:p>
    <w:p w:rsidR="00585490" w:rsidRPr="0002152C" w:rsidRDefault="00585490" w:rsidP="00585490">
      <w:pPr>
        <w:pStyle w:val="Ustpwparagrafie"/>
        <w:numPr>
          <w:ilvl w:val="0"/>
          <w:numId w:val="107"/>
        </w:numPr>
        <w:spacing w:line="276" w:lineRule="auto"/>
        <w:ind w:left="357" w:hanging="357"/>
        <w:rPr>
          <w:rFonts w:ascii="Times New Roman" w:hAnsi="Times New Roman" w:cs="Times New Roman"/>
          <w:sz w:val="24"/>
          <w:szCs w:val="24"/>
        </w:rPr>
      </w:pPr>
      <w:r w:rsidRPr="0002152C">
        <w:rPr>
          <w:rFonts w:ascii="Times New Roman" w:hAnsi="Times New Roman" w:cs="Times New Roman"/>
          <w:sz w:val="24"/>
          <w:szCs w:val="24"/>
        </w:rPr>
        <w:t xml:space="preserve">Kary umowne określone w ust. 1 mają zastosowanie również w przypadku opóźnień Wykonawcy w usunięciu wad w ramach gwarancji lub rękojmi albo wydania Zamawiającemu produktu nowego, wolnego od wad. </w:t>
      </w:r>
    </w:p>
    <w:p w:rsidR="00585490" w:rsidRPr="0002152C" w:rsidRDefault="00585490" w:rsidP="00585490">
      <w:pPr>
        <w:pStyle w:val="Ustpwparagrafie"/>
        <w:numPr>
          <w:ilvl w:val="0"/>
          <w:numId w:val="107"/>
        </w:numPr>
        <w:spacing w:line="276" w:lineRule="auto"/>
        <w:ind w:left="357" w:hanging="357"/>
        <w:rPr>
          <w:rFonts w:ascii="Times New Roman" w:hAnsi="Times New Roman" w:cs="Times New Roman"/>
          <w:sz w:val="24"/>
          <w:szCs w:val="24"/>
        </w:rPr>
      </w:pPr>
      <w:r w:rsidRPr="0002152C">
        <w:rPr>
          <w:rFonts w:ascii="Times New Roman" w:hAnsi="Times New Roman" w:cs="Times New Roman"/>
          <w:sz w:val="24"/>
          <w:szCs w:val="24"/>
        </w:rPr>
        <w:t xml:space="preserve">Za niedotrzymanie terminu przesłania Zamawiającemu uzupełnionego formularza zlecenia lub deklarowanego podjęcia zlecenia do realizacji, określonych w § 4 ust.7 </w:t>
      </w:r>
      <w:r w:rsidRPr="0002152C">
        <w:rPr>
          <w:rFonts w:ascii="Times New Roman" w:hAnsi="Times New Roman" w:cs="Times New Roman"/>
          <w:sz w:val="24"/>
          <w:szCs w:val="24"/>
        </w:rPr>
        <w:lastRenderedPageBreak/>
        <w:t>Wykonawca zapłaci Zamawiającemu karę umowną w wysokości  10% wartości zlecenia brutto za każdy rozpoczęty dzień niedotrzymania danego terminu.</w:t>
      </w:r>
    </w:p>
    <w:p w:rsidR="00585490" w:rsidRPr="0002152C" w:rsidRDefault="00585490" w:rsidP="00585490">
      <w:pPr>
        <w:pStyle w:val="Ustpwparagrafie"/>
        <w:numPr>
          <w:ilvl w:val="0"/>
          <w:numId w:val="107"/>
        </w:numPr>
        <w:spacing w:line="276" w:lineRule="auto"/>
        <w:ind w:left="357" w:hanging="357"/>
        <w:rPr>
          <w:rFonts w:ascii="Times New Roman" w:hAnsi="Times New Roman" w:cs="Times New Roman"/>
          <w:sz w:val="24"/>
          <w:szCs w:val="24"/>
        </w:rPr>
      </w:pPr>
      <w:r w:rsidRPr="0002152C">
        <w:rPr>
          <w:rFonts w:ascii="Times New Roman" w:hAnsi="Times New Roman" w:cs="Times New Roman"/>
          <w:sz w:val="24"/>
          <w:szCs w:val="24"/>
        </w:rPr>
        <w:t xml:space="preserve">Kary umowne określone w ust. 4 naliczane są do chwili dokonania przez Wykonawcę czynności określonych w § 4 ust. </w:t>
      </w:r>
      <w:r w:rsidR="002E632C" w:rsidRPr="0002152C">
        <w:rPr>
          <w:rFonts w:ascii="Times New Roman" w:hAnsi="Times New Roman" w:cs="Times New Roman"/>
          <w:sz w:val="24"/>
          <w:szCs w:val="24"/>
        </w:rPr>
        <w:t>7</w:t>
      </w:r>
      <w:r w:rsidRPr="0002152C">
        <w:rPr>
          <w:rFonts w:ascii="Times New Roman" w:hAnsi="Times New Roman" w:cs="Times New Roman"/>
          <w:sz w:val="24"/>
          <w:szCs w:val="24"/>
        </w:rPr>
        <w:t xml:space="preserve">. </w:t>
      </w:r>
    </w:p>
    <w:p w:rsidR="009B3D76" w:rsidRDefault="00E12681" w:rsidP="00DE749C">
      <w:pPr>
        <w:pStyle w:val="Ustpwparagrafie"/>
        <w:numPr>
          <w:ilvl w:val="0"/>
          <w:numId w:val="107"/>
        </w:numPr>
        <w:spacing w:line="276" w:lineRule="auto"/>
        <w:ind w:left="357" w:hanging="357"/>
        <w:rPr>
          <w:rFonts w:ascii="Times New Roman" w:hAnsi="Times New Roman" w:cs="Times New Roman"/>
          <w:sz w:val="24"/>
          <w:szCs w:val="24"/>
        </w:rPr>
      </w:pPr>
      <w:r w:rsidRPr="00DE749C">
        <w:rPr>
          <w:rFonts w:ascii="Times New Roman" w:hAnsi="Times New Roman" w:cs="Times New Roman"/>
          <w:sz w:val="24"/>
          <w:szCs w:val="24"/>
        </w:rPr>
        <w:t xml:space="preserve">W przypadku odstąpienia od Umowy przez Wykonawcę z przyczyn nie leżących po stronie Zamawiającego, bądź odstąpienia od umowy przez Zamawiającego z przyczyn leżących po stronie Wykonawcy, Wykonawca zapłaci Zamawiającemu karę umowną w wysokości 15% wynagrodzenia określonego w § 7 ust. 1. </w:t>
      </w:r>
      <w:r w:rsidR="009B3D76" w:rsidRPr="00DE749C">
        <w:rPr>
          <w:rFonts w:ascii="Times New Roman" w:hAnsi="Times New Roman" w:cs="Times New Roman"/>
          <w:sz w:val="24"/>
          <w:szCs w:val="24"/>
        </w:rPr>
        <w:t>Postanowienie nie wyłącza obowiązku uiszczenia kary umown</w:t>
      </w:r>
      <w:r w:rsidR="00DE749C">
        <w:rPr>
          <w:rFonts w:ascii="Times New Roman" w:hAnsi="Times New Roman" w:cs="Times New Roman"/>
          <w:sz w:val="24"/>
          <w:szCs w:val="24"/>
        </w:rPr>
        <w:t>ych</w:t>
      </w:r>
      <w:r w:rsidR="009B3D76" w:rsidRPr="00DE749C">
        <w:rPr>
          <w:rFonts w:ascii="Times New Roman" w:hAnsi="Times New Roman" w:cs="Times New Roman"/>
          <w:sz w:val="24"/>
          <w:szCs w:val="24"/>
        </w:rPr>
        <w:t>, o któr</w:t>
      </w:r>
      <w:r w:rsidR="00DE749C">
        <w:rPr>
          <w:rFonts w:ascii="Times New Roman" w:hAnsi="Times New Roman" w:cs="Times New Roman"/>
          <w:sz w:val="24"/>
          <w:szCs w:val="24"/>
        </w:rPr>
        <w:t>ych mowa w niniejszym paragrafie</w:t>
      </w:r>
      <w:r w:rsidR="009B3D76" w:rsidRPr="00DE749C">
        <w:rPr>
          <w:rFonts w:ascii="Times New Roman" w:hAnsi="Times New Roman" w:cs="Times New Roman"/>
          <w:sz w:val="24"/>
          <w:szCs w:val="24"/>
        </w:rPr>
        <w:t>.</w:t>
      </w:r>
    </w:p>
    <w:p w:rsidR="00DE749C" w:rsidRPr="00DE749C" w:rsidRDefault="00DE749C" w:rsidP="00DE749C">
      <w:pPr>
        <w:pStyle w:val="Ustpwparagrafie"/>
        <w:numPr>
          <w:ilvl w:val="0"/>
          <w:numId w:val="107"/>
        </w:numPr>
        <w:spacing w:line="276" w:lineRule="auto"/>
        <w:ind w:left="357" w:hanging="357"/>
        <w:rPr>
          <w:rFonts w:ascii="Times New Roman" w:hAnsi="Times New Roman" w:cs="Times New Roman"/>
          <w:sz w:val="24"/>
          <w:szCs w:val="24"/>
        </w:rPr>
      </w:pPr>
      <w:r>
        <w:rPr>
          <w:rFonts w:ascii="Times New Roman" w:hAnsi="Times New Roman" w:cs="Times New Roman"/>
          <w:sz w:val="24"/>
          <w:szCs w:val="24"/>
        </w:rPr>
        <w:t xml:space="preserve">W przypadku niedokonania przez Wykonawcę, na żądanie Zamawiającego, zmiany członka Zespołu specjalistów, zgodnie z § 2 ust. 12, w terminie 14 dni od dnia zgłoszenia zastrzeżeń przez </w:t>
      </w:r>
      <w:r w:rsidR="00FD6AF5">
        <w:rPr>
          <w:rFonts w:ascii="Times New Roman" w:hAnsi="Times New Roman" w:cs="Times New Roman"/>
          <w:sz w:val="24"/>
          <w:szCs w:val="24"/>
        </w:rPr>
        <w:t xml:space="preserve">Zamawiającego, Wykonawca zapłaci Zamawiającemu karę umowną w wysokości 1000 zł za każdy dzień opóźnienia w wykonaniu obowiązku określonego w § 2 ust. 12.  </w:t>
      </w:r>
      <w:r>
        <w:rPr>
          <w:rFonts w:ascii="Times New Roman" w:hAnsi="Times New Roman" w:cs="Times New Roman"/>
          <w:sz w:val="24"/>
          <w:szCs w:val="24"/>
        </w:rPr>
        <w:t xml:space="preserve"> </w:t>
      </w:r>
    </w:p>
    <w:p w:rsidR="00585490" w:rsidRPr="009B3D76" w:rsidRDefault="00585490" w:rsidP="009B3D76">
      <w:pPr>
        <w:pStyle w:val="Ustpwparagrafie"/>
        <w:numPr>
          <w:ilvl w:val="0"/>
          <w:numId w:val="107"/>
        </w:numPr>
        <w:spacing w:line="276" w:lineRule="auto"/>
        <w:rPr>
          <w:rFonts w:ascii="Times New Roman" w:hAnsi="Times New Roman" w:cs="Times New Roman"/>
          <w:sz w:val="24"/>
          <w:szCs w:val="24"/>
        </w:rPr>
      </w:pPr>
      <w:r w:rsidRPr="009B3D76">
        <w:rPr>
          <w:rFonts w:ascii="Times New Roman" w:hAnsi="Times New Roman" w:cs="Times New Roman"/>
          <w:sz w:val="24"/>
          <w:szCs w:val="24"/>
        </w:rPr>
        <w:t>W przypadku ujawnienia jakiejkolwiek informacji lub innego naruszenia bezpieczeństwa informacji, w okresie obowiązywania Umowy, jak też i po jej wygaśnięciu lub rozwiązaniu, Wykonawca zapłaci Zamawiającemu karę umowną w wysokości 10% łącznego wynagrodzenia brutto określonego w § 7 ust. 1, za każdy stwierdzony przypadek ujawnienia jakiejkolwiek informacji lub innego naruszenia bezpieczeństwa informacji.</w:t>
      </w:r>
    </w:p>
    <w:p w:rsidR="00585490" w:rsidRPr="0002152C" w:rsidRDefault="00585490" w:rsidP="00585490">
      <w:pPr>
        <w:pStyle w:val="Ustpwparagrafie"/>
        <w:numPr>
          <w:ilvl w:val="0"/>
          <w:numId w:val="107"/>
        </w:numPr>
        <w:spacing w:line="276" w:lineRule="auto"/>
        <w:ind w:left="357" w:hanging="357"/>
        <w:rPr>
          <w:rFonts w:ascii="Times New Roman" w:hAnsi="Times New Roman" w:cs="Times New Roman"/>
          <w:sz w:val="24"/>
          <w:szCs w:val="24"/>
        </w:rPr>
      </w:pPr>
      <w:r w:rsidRPr="0002152C">
        <w:rPr>
          <w:rFonts w:ascii="Times New Roman" w:hAnsi="Times New Roman" w:cs="Times New Roman"/>
          <w:sz w:val="24"/>
          <w:szCs w:val="24"/>
        </w:rPr>
        <w:t>Kary umowne mogą być naliczane niezależnie od siebie i wielokrotnie, za każde zdarzenie oraz podlegają sumowaniu.</w:t>
      </w:r>
    </w:p>
    <w:p w:rsidR="00585490" w:rsidRPr="0002152C" w:rsidRDefault="00585490" w:rsidP="00585490">
      <w:pPr>
        <w:pStyle w:val="Ustpwparagrafie"/>
        <w:numPr>
          <w:ilvl w:val="0"/>
          <w:numId w:val="107"/>
        </w:numPr>
        <w:spacing w:line="276" w:lineRule="auto"/>
        <w:ind w:left="357" w:hanging="357"/>
        <w:rPr>
          <w:rFonts w:ascii="Times New Roman" w:hAnsi="Times New Roman" w:cs="Times New Roman"/>
          <w:sz w:val="24"/>
          <w:szCs w:val="24"/>
        </w:rPr>
      </w:pPr>
      <w:r w:rsidRPr="0002152C">
        <w:rPr>
          <w:rFonts w:ascii="Times New Roman" w:hAnsi="Times New Roman" w:cs="Times New Roman"/>
          <w:sz w:val="24"/>
          <w:szCs w:val="24"/>
        </w:rPr>
        <w:t>W przypadku, gdy zastrzeżone kary umowne nie pokryją faktycznie poniesionej szkody, Strony mogą dochodzić odszkodowania uzupełniającego na zasadach ogólnyc</w:t>
      </w:r>
      <w:r w:rsidR="009B3D76">
        <w:rPr>
          <w:rFonts w:ascii="Times New Roman" w:hAnsi="Times New Roman" w:cs="Times New Roman"/>
          <w:sz w:val="24"/>
          <w:szCs w:val="24"/>
        </w:rPr>
        <w:t xml:space="preserve">h, określonych w Kodeksie </w:t>
      </w:r>
      <w:r w:rsidR="00DE749C">
        <w:rPr>
          <w:rFonts w:ascii="Times New Roman" w:hAnsi="Times New Roman" w:cs="Times New Roman"/>
          <w:sz w:val="24"/>
          <w:szCs w:val="24"/>
        </w:rPr>
        <w:t>c</w:t>
      </w:r>
      <w:r w:rsidRPr="0002152C">
        <w:rPr>
          <w:rFonts w:ascii="Times New Roman" w:hAnsi="Times New Roman" w:cs="Times New Roman"/>
          <w:sz w:val="24"/>
          <w:szCs w:val="24"/>
        </w:rPr>
        <w:t>ywilnym.</w:t>
      </w:r>
    </w:p>
    <w:p w:rsidR="00585490" w:rsidRPr="0002152C" w:rsidRDefault="00585490" w:rsidP="00585490">
      <w:pPr>
        <w:pStyle w:val="Ustpwparagrafie"/>
        <w:numPr>
          <w:ilvl w:val="0"/>
          <w:numId w:val="107"/>
        </w:numPr>
        <w:spacing w:line="276" w:lineRule="auto"/>
        <w:rPr>
          <w:rFonts w:ascii="Times New Roman" w:hAnsi="Times New Roman" w:cs="Times New Roman"/>
          <w:sz w:val="24"/>
          <w:szCs w:val="24"/>
        </w:rPr>
      </w:pPr>
      <w:r w:rsidRPr="0002152C">
        <w:rPr>
          <w:rFonts w:ascii="Times New Roman" w:hAnsi="Times New Roman" w:cs="Times New Roman"/>
          <w:sz w:val="24"/>
          <w:szCs w:val="24"/>
        </w:rPr>
        <w:t>Zamawiający może potrącić należne kary umowne z wynagrodzenia Wykonawcy lub wniesionego zabezpieczenia należytego wykonania umowy.</w:t>
      </w:r>
    </w:p>
    <w:p w:rsidR="00585490" w:rsidRPr="0002152C" w:rsidRDefault="00585490" w:rsidP="00585490">
      <w:pPr>
        <w:pStyle w:val="Tekstpodstawowy"/>
        <w:spacing w:line="276" w:lineRule="auto"/>
        <w:ind w:left="360"/>
        <w:jc w:val="both"/>
      </w:pPr>
    </w:p>
    <w:p w:rsidR="00585490" w:rsidRPr="0002152C" w:rsidRDefault="00585490" w:rsidP="00585490">
      <w:pPr>
        <w:pStyle w:val="Nagwek2"/>
        <w:numPr>
          <w:ilvl w:val="0"/>
          <w:numId w:val="94"/>
        </w:numPr>
        <w:spacing w:before="240" w:after="120" w:line="276" w:lineRule="auto"/>
        <w:jc w:val="center"/>
      </w:pPr>
      <w:bookmarkStart w:id="12" w:name="_Toc278628804"/>
    </w:p>
    <w:p w:rsidR="00585490" w:rsidRPr="0002152C" w:rsidRDefault="00585490" w:rsidP="00585490">
      <w:pPr>
        <w:pStyle w:val="Nagwek2"/>
        <w:spacing w:line="276" w:lineRule="auto"/>
        <w:ind w:left="720"/>
        <w:jc w:val="center"/>
      </w:pPr>
      <w:r w:rsidRPr="0002152C">
        <w:t>ODSTĄPIENIE OD UMOWY</w:t>
      </w:r>
    </w:p>
    <w:p w:rsidR="00585490" w:rsidRPr="0002152C" w:rsidRDefault="00585490" w:rsidP="00585490">
      <w:pPr>
        <w:pStyle w:val="Ustpwparagrafie"/>
        <w:numPr>
          <w:ilvl w:val="0"/>
          <w:numId w:val="108"/>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Zamawiający ma prawo </w:t>
      </w:r>
      <w:r w:rsidR="006440CD">
        <w:rPr>
          <w:rFonts w:ascii="Times New Roman" w:hAnsi="Times New Roman" w:cs="Times New Roman"/>
          <w:sz w:val="24"/>
          <w:szCs w:val="24"/>
        </w:rPr>
        <w:t xml:space="preserve">odstąpić od Umowy </w:t>
      </w:r>
      <w:r w:rsidRPr="0002152C">
        <w:rPr>
          <w:rFonts w:ascii="Times New Roman" w:hAnsi="Times New Roman" w:cs="Times New Roman"/>
          <w:sz w:val="24"/>
          <w:szCs w:val="24"/>
        </w:rPr>
        <w:t>przed upływem terminu określonego w § 3 w przypadku:</w:t>
      </w:r>
    </w:p>
    <w:p w:rsidR="00585490" w:rsidRPr="0002152C" w:rsidRDefault="00585490" w:rsidP="00585490">
      <w:pPr>
        <w:pStyle w:val="Akapitzlist"/>
        <w:widowControl w:val="0"/>
        <w:numPr>
          <w:ilvl w:val="1"/>
          <w:numId w:val="96"/>
        </w:numPr>
        <w:tabs>
          <w:tab w:val="clear" w:pos="1080"/>
          <w:tab w:val="num" w:pos="426"/>
        </w:tabs>
        <w:autoSpaceDE w:val="0"/>
        <w:autoSpaceDN w:val="0"/>
        <w:adjustRightInd w:val="0"/>
        <w:spacing w:after="120"/>
        <w:ind w:left="709"/>
        <w:contextualSpacing/>
        <w:jc w:val="both"/>
        <w:rPr>
          <w:rFonts w:ascii="Times New Roman" w:hAnsi="Times New Roman"/>
          <w:sz w:val="24"/>
          <w:szCs w:val="24"/>
        </w:rPr>
      </w:pPr>
      <w:r w:rsidRPr="0002152C">
        <w:rPr>
          <w:rFonts w:ascii="Times New Roman" w:hAnsi="Times New Roman"/>
          <w:sz w:val="24"/>
          <w:szCs w:val="24"/>
        </w:rPr>
        <w:t>gdy Wykonawca 3-krotnie nie dotrzymał terminów określonych w § 4 ust.</w:t>
      </w:r>
      <w:r w:rsidR="00FD6AF5">
        <w:rPr>
          <w:rFonts w:ascii="Times New Roman" w:hAnsi="Times New Roman"/>
          <w:sz w:val="24"/>
          <w:szCs w:val="24"/>
        </w:rPr>
        <w:t xml:space="preserve"> </w:t>
      </w:r>
      <w:r w:rsidR="002E632C" w:rsidRPr="0002152C">
        <w:rPr>
          <w:rFonts w:ascii="Times New Roman" w:hAnsi="Times New Roman"/>
          <w:sz w:val="24"/>
          <w:szCs w:val="24"/>
        </w:rPr>
        <w:t>7</w:t>
      </w:r>
      <w:r w:rsidRPr="0002152C">
        <w:rPr>
          <w:rFonts w:ascii="Times New Roman" w:hAnsi="Times New Roman"/>
          <w:sz w:val="24"/>
          <w:szCs w:val="24"/>
        </w:rPr>
        <w:t>;</w:t>
      </w:r>
    </w:p>
    <w:p w:rsidR="00585490" w:rsidRPr="0002152C" w:rsidRDefault="00585490" w:rsidP="00585490">
      <w:pPr>
        <w:pStyle w:val="Akapitzlist"/>
        <w:widowControl w:val="0"/>
        <w:numPr>
          <w:ilvl w:val="1"/>
          <w:numId w:val="96"/>
        </w:numPr>
        <w:tabs>
          <w:tab w:val="clear" w:pos="1080"/>
          <w:tab w:val="num" w:pos="426"/>
        </w:tabs>
        <w:autoSpaceDE w:val="0"/>
        <w:autoSpaceDN w:val="0"/>
        <w:adjustRightInd w:val="0"/>
        <w:spacing w:after="120"/>
        <w:ind w:left="709"/>
        <w:contextualSpacing/>
        <w:jc w:val="both"/>
        <w:rPr>
          <w:rFonts w:ascii="Times New Roman" w:hAnsi="Times New Roman"/>
          <w:sz w:val="24"/>
          <w:szCs w:val="24"/>
        </w:rPr>
      </w:pPr>
      <w:r w:rsidRPr="0002152C">
        <w:rPr>
          <w:rFonts w:ascii="Times New Roman" w:hAnsi="Times New Roman"/>
          <w:sz w:val="24"/>
          <w:szCs w:val="24"/>
        </w:rPr>
        <w:t>3-krotnego opóźnienia Wykonawcy w wykonaniu usług objętych przedmiotem Umowy skutkującego naliczeniem kar, o których mowa w § 9 ust. 1.</w:t>
      </w:r>
    </w:p>
    <w:p w:rsidR="00585490" w:rsidRPr="0002152C" w:rsidRDefault="00585490" w:rsidP="00585490">
      <w:pPr>
        <w:pStyle w:val="Ustpwparagrafie"/>
        <w:numPr>
          <w:ilvl w:val="0"/>
          <w:numId w:val="108"/>
        </w:numPr>
        <w:spacing w:line="276" w:lineRule="auto"/>
        <w:rPr>
          <w:rFonts w:ascii="Times New Roman" w:hAnsi="Times New Roman" w:cs="Times New Roman"/>
          <w:sz w:val="24"/>
          <w:szCs w:val="24"/>
        </w:rPr>
      </w:pPr>
      <w:r w:rsidRPr="0002152C">
        <w:rPr>
          <w:rFonts w:ascii="Times New Roman" w:hAnsi="Times New Roman" w:cs="Times New Roman"/>
          <w:sz w:val="24"/>
          <w:szCs w:val="24"/>
        </w:rPr>
        <w:t>Jeżeli Wykonawca przekroczył termin wykonania zlecenia o więcej niż 15 dni, Zamawiający jest uprawniony do odstąpienia od Umowy z przyczyn leżących po stronie Wykonawcy bez wyznaczania Wykonawcy dodatkowego terminu.</w:t>
      </w:r>
    </w:p>
    <w:p w:rsidR="00585490" w:rsidRPr="0002152C" w:rsidRDefault="00585490" w:rsidP="00585490">
      <w:pPr>
        <w:pStyle w:val="Ustpwparagrafie"/>
        <w:numPr>
          <w:ilvl w:val="0"/>
          <w:numId w:val="108"/>
        </w:numPr>
        <w:spacing w:line="276" w:lineRule="auto"/>
        <w:rPr>
          <w:rFonts w:ascii="Times New Roman" w:hAnsi="Times New Roman" w:cs="Times New Roman"/>
          <w:sz w:val="24"/>
          <w:szCs w:val="24"/>
        </w:rPr>
      </w:pPr>
      <w:r w:rsidRPr="0002152C">
        <w:rPr>
          <w:rFonts w:ascii="Times New Roman" w:hAnsi="Times New Roman" w:cs="Times New Roman"/>
          <w:sz w:val="24"/>
          <w:szCs w:val="24"/>
        </w:rPr>
        <w:lastRenderedPageBreak/>
        <w:t>Poza przypadkami określonymi przepisami prawa, Zamawiający jest uprawniony do odstąpienia od Umowy z przyczyn leżących po stronie Wykonawcy w przypadku, gdyby Wykonawca naruszył którekolwiek ze swoich zobowiązań i nie zaprzestał naruszeń w terminie wyznaczonym na piśmie przez Zamawiającego. Wezwanie musi być dokonane w formie pisemnej i doręczone za pośrednictwem listu poleconego.</w:t>
      </w:r>
    </w:p>
    <w:p w:rsidR="00585490" w:rsidRPr="0002152C" w:rsidRDefault="00585490" w:rsidP="00585490">
      <w:pPr>
        <w:pStyle w:val="Ustpwparagrafie"/>
        <w:numPr>
          <w:ilvl w:val="0"/>
          <w:numId w:val="108"/>
        </w:numPr>
        <w:spacing w:line="276" w:lineRule="auto"/>
        <w:rPr>
          <w:rFonts w:ascii="Times New Roman" w:hAnsi="Times New Roman" w:cs="Times New Roman"/>
          <w:sz w:val="24"/>
          <w:szCs w:val="24"/>
        </w:rPr>
      </w:pPr>
      <w:r w:rsidRPr="0002152C">
        <w:rPr>
          <w:rFonts w:ascii="Times New Roman" w:hAnsi="Times New Roman" w:cs="Times New Roman"/>
          <w:sz w:val="24"/>
          <w:szCs w:val="24"/>
        </w:rPr>
        <w:t>Zamawiającemu przysługuje ponadto prawo do odstąpienia od Umowy z przyczyn leżących po stronie Wykonawcy:</w:t>
      </w:r>
    </w:p>
    <w:p w:rsidR="00585490" w:rsidRPr="0002152C" w:rsidRDefault="00585490" w:rsidP="00585490">
      <w:pPr>
        <w:pStyle w:val="Akapitzlist"/>
        <w:widowControl w:val="0"/>
        <w:numPr>
          <w:ilvl w:val="1"/>
          <w:numId w:val="96"/>
        </w:numPr>
        <w:tabs>
          <w:tab w:val="clear" w:pos="1080"/>
          <w:tab w:val="num" w:pos="426"/>
        </w:tabs>
        <w:autoSpaceDE w:val="0"/>
        <w:autoSpaceDN w:val="0"/>
        <w:adjustRightInd w:val="0"/>
        <w:spacing w:after="120"/>
        <w:ind w:left="709"/>
        <w:contextualSpacing/>
        <w:jc w:val="both"/>
        <w:rPr>
          <w:rFonts w:ascii="Times New Roman" w:hAnsi="Times New Roman"/>
          <w:sz w:val="24"/>
          <w:szCs w:val="24"/>
        </w:rPr>
      </w:pPr>
      <w:r w:rsidRPr="0002152C">
        <w:rPr>
          <w:rFonts w:ascii="Times New Roman" w:hAnsi="Times New Roman"/>
          <w:sz w:val="24"/>
          <w:szCs w:val="24"/>
        </w:rPr>
        <w:t>w przypadku otwarcia likwidacji lub wystąpienia przesłanek ogłoszenia upadłości Wykonawcy, a jeżeli Wykonawca działa w formie konsorcjum, również członka konsorcjum Wykonawcy,</w:t>
      </w:r>
    </w:p>
    <w:p w:rsidR="00585490" w:rsidRPr="0002152C" w:rsidRDefault="00585490" w:rsidP="00585490">
      <w:pPr>
        <w:pStyle w:val="Akapitzlist"/>
        <w:widowControl w:val="0"/>
        <w:numPr>
          <w:ilvl w:val="1"/>
          <w:numId w:val="96"/>
        </w:numPr>
        <w:tabs>
          <w:tab w:val="clear" w:pos="1080"/>
          <w:tab w:val="num" w:pos="426"/>
        </w:tabs>
        <w:autoSpaceDE w:val="0"/>
        <w:autoSpaceDN w:val="0"/>
        <w:adjustRightInd w:val="0"/>
        <w:spacing w:after="120"/>
        <w:ind w:left="709"/>
        <w:contextualSpacing/>
        <w:jc w:val="both"/>
        <w:rPr>
          <w:rFonts w:ascii="Times New Roman" w:hAnsi="Times New Roman"/>
          <w:sz w:val="24"/>
          <w:szCs w:val="24"/>
        </w:rPr>
      </w:pPr>
      <w:r w:rsidRPr="0002152C">
        <w:rPr>
          <w:rFonts w:ascii="Times New Roman" w:hAnsi="Times New Roman"/>
          <w:sz w:val="24"/>
          <w:szCs w:val="24"/>
        </w:rPr>
        <w:t>w przypadku wydania sądowego nakazu zajęcia majątku Wykonawcy, a jeżeli Wykonawca działa w formie konsorcjum, również członka konsorcjum Wykonawcy.</w:t>
      </w:r>
    </w:p>
    <w:p w:rsidR="00585490" w:rsidRPr="0002152C" w:rsidRDefault="00585490" w:rsidP="00585490">
      <w:pPr>
        <w:pStyle w:val="Ustpwparagrafie"/>
        <w:numPr>
          <w:ilvl w:val="0"/>
          <w:numId w:val="108"/>
        </w:numPr>
        <w:spacing w:line="276" w:lineRule="auto"/>
        <w:rPr>
          <w:rFonts w:ascii="Times New Roman" w:hAnsi="Times New Roman" w:cs="Times New Roman"/>
          <w:sz w:val="24"/>
          <w:szCs w:val="24"/>
        </w:rPr>
      </w:pPr>
      <w:r w:rsidRPr="0002152C">
        <w:rPr>
          <w:rFonts w:ascii="Times New Roman" w:hAnsi="Times New Roman" w:cs="Times New Roman"/>
          <w:sz w:val="24"/>
          <w:szCs w:val="24"/>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jedynie wynagrodzenia należnego mu z tytułu wykonania tej części Umowy, która odebrana została bez zastrzeżeń do dnia odstąpienia.</w:t>
      </w:r>
    </w:p>
    <w:p w:rsidR="00585490" w:rsidRPr="0002152C" w:rsidRDefault="00585490" w:rsidP="006440CD">
      <w:pPr>
        <w:pStyle w:val="Ustpwparagrafie"/>
        <w:numPr>
          <w:ilvl w:val="0"/>
          <w:numId w:val="108"/>
        </w:numPr>
        <w:spacing w:line="276" w:lineRule="auto"/>
        <w:rPr>
          <w:rFonts w:ascii="Times New Roman" w:hAnsi="Times New Roman" w:cs="Times New Roman"/>
          <w:sz w:val="24"/>
          <w:szCs w:val="24"/>
        </w:rPr>
      </w:pPr>
      <w:r w:rsidRPr="0002152C">
        <w:rPr>
          <w:rFonts w:ascii="Times New Roman" w:hAnsi="Times New Roman" w:cs="Times New Roman"/>
          <w:sz w:val="24"/>
          <w:szCs w:val="24"/>
        </w:rPr>
        <w:t>Odstąpienie od Umowy następuje w formie pisemnej pod rygorem nieważności, ze wskazaniem podstawy odstąpienia.</w:t>
      </w:r>
    </w:p>
    <w:p w:rsidR="00585490" w:rsidRPr="0002152C" w:rsidRDefault="00585490" w:rsidP="006440CD">
      <w:pPr>
        <w:pStyle w:val="Ustpwparagrafie"/>
        <w:numPr>
          <w:ilvl w:val="0"/>
          <w:numId w:val="108"/>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Odstąpienie od Umowy ma skutek na przyszłość. W przypadku odstąpienia od Umowy Zamawiający nie traci prawa do żądania należnych kar umownych i odszkodowań. </w:t>
      </w:r>
    </w:p>
    <w:p w:rsidR="00585490" w:rsidRPr="0002152C" w:rsidRDefault="00585490" w:rsidP="006440CD">
      <w:pPr>
        <w:pStyle w:val="Ustpwparagrafie"/>
        <w:numPr>
          <w:ilvl w:val="0"/>
          <w:numId w:val="108"/>
        </w:numPr>
        <w:spacing w:line="276" w:lineRule="auto"/>
        <w:rPr>
          <w:rFonts w:ascii="Times New Roman" w:hAnsi="Times New Roman" w:cs="Times New Roman"/>
          <w:sz w:val="24"/>
          <w:szCs w:val="24"/>
        </w:rPr>
      </w:pPr>
      <w:r w:rsidRPr="0002152C">
        <w:rPr>
          <w:rFonts w:ascii="Times New Roman" w:hAnsi="Times New Roman" w:cs="Times New Roman"/>
          <w:sz w:val="24"/>
          <w:szCs w:val="24"/>
        </w:rPr>
        <w:t>W przypadku odstąpienia od Umowy z przyczyn leżących po stronie Zamawiającego:</w:t>
      </w:r>
    </w:p>
    <w:p w:rsidR="00585490" w:rsidRPr="0002152C" w:rsidRDefault="00585490" w:rsidP="00585490">
      <w:pPr>
        <w:pStyle w:val="Ustpwparagrafie"/>
        <w:numPr>
          <w:ilvl w:val="1"/>
          <w:numId w:val="30"/>
        </w:numPr>
        <w:tabs>
          <w:tab w:val="clear" w:pos="1080"/>
          <w:tab w:val="num" w:pos="709"/>
        </w:tabs>
        <w:spacing w:line="276" w:lineRule="auto"/>
        <w:ind w:left="709"/>
        <w:rPr>
          <w:rFonts w:ascii="Times New Roman" w:hAnsi="Times New Roman" w:cs="Times New Roman"/>
          <w:sz w:val="24"/>
          <w:szCs w:val="24"/>
        </w:rPr>
      </w:pPr>
      <w:r w:rsidRPr="0002152C">
        <w:rPr>
          <w:rFonts w:ascii="Times New Roman" w:hAnsi="Times New Roman" w:cs="Times New Roman"/>
          <w:sz w:val="24"/>
          <w:szCs w:val="24"/>
        </w:rPr>
        <w:t xml:space="preserve">Strony zobowiązują się do sporządzenia protokołu, który będzie stwierdzał stan realizacji przedmiotu Umowy do dnia odstąpienia, </w:t>
      </w:r>
    </w:p>
    <w:p w:rsidR="00585490" w:rsidRPr="0002152C" w:rsidRDefault="00585490" w:rsidP="00585490">
      <w:pPr>
        <w:pStyle w:val="Ustpwparagrafie"/>
        <w:numPr>
          <w:ilvl w:val="1"/>
          <w:numId w:val="30"/>
        </w:numPr>
        <w:tabs>
          <w:tab w:val="clear" w:pos="1080"/>
          <w:tab w:val="num" w:pos="709"/>
        </w:tabs>
        <w:spacing w:line="276" w:lineRule="auto"/>
        <w:ind w:left="709"/>
        <w:rPr>
          <w:rFonts w:ascii="Times New Roman" w:hAnsi="Times New Roman" w:cs="Times New Roman"/>
          <w:sz w:val="24"/>
          <w:szCs w:val="24"/>
        </w:rPr>
      </w:pPr>
      <w:r w:rsidRPr="0002152C">
        <w:rPr>
          <w:rFonts w:ascii="Times New Roman" w:hAnsi="Times New Roman" w:cs="Times New Roman"/>
          <w:sz w:val="24"/>
          <w:szCs w:val="24"/>
        </w:rPr>
        <w:t>wysokość wynagrodzenia należnego Wykonawcy zostanie ustalona proporcjonalnie na podstawie stwierdzonego protokołem odbioru zakresu należycie wykonanego przedmiotu Umowy, zaakceptowanego przez Zamawiającego bez zastrzeżeń,</w:t>
      </w:r>
    </w:p>
    <w:p w:rsidR="00585490" w:rsidRPr="0002152C" w:rsidRDefault="00585490" w:rsidP="00585490">
      <w:pPr>
        <w:pStyle w:val="Ustpwparagrafie"/>
        <w:numPr>
          <w:ilvl w:val="1"/>
          <w:numId w:val="30"/>
        </w:numPr>
        <w:tabs>
          <w:tab w:val="clear" w:pos="1080"/>
          <w:tab w:val="num" w:pos="709"/>
        </w:tabs>
        <w:spacing w:line="276" w:lineRule="auto"/>
        <w:ind w:left="709"/>
        <w:rPr>
          <w:rFonts w:ascii="Times New Roman" w:hAnsi="Times New Roman" w:cs="Times New Roman"/>
          <w:sz w:val="24"/>
          <w:szCs w:val="24"/>
        </w:rPr>
      </w:pPr>
      <w:r w:rsidRPr="0002152C">
        <w:rPr>
          <w:rFonts w:ascii="Times New Roman" w:hAnsi="Times New Roman" w:cs="Times New Roman"/>
          <w:sz w:val="24"/>
          <w:szCs w:val="24"/>
        </w:rPr>
        <w:t>w przypadku odstąpienia od części Umowy, wynagrodzenie, o którym mowa w pkt 2 będzie płatne po podpisaniu protokołu odbioru.</w:t>
      </w:r>
    </w:p>
    <w:p w:rsidR="00585490" w:rsidRPr="0002152C" w:rsidRDefault="00585490" w:rsidP="006440CD">
      <w:pPr>
        <w:pStyle w:val="Ustpwparagrafie"/>
        <w:numPr>
          <w:ilvl w:val="0"/>
          <w:numId w:val="108"/>
        </w:numPr>
        <w:spacing w:line="276" w:lineRule="auto"/>
        <w:rPr>
          <w:rFonts w:ascii="Times New Roman" w:hAnsi="Times New Roman" w:cs="Times New Roman"/>
          <w:sz w:val="24"/>
          <w:szCs w:val="24"/>
        </w:rPr>
      </w:pPr>
      <w:r w:rsidRPr="0002152C">
        <w:rPr>
          <w:rFonts w:ascii="Times New Roman" w:hAnsi="Times New Roman" w:cs="Times New Roman"/>
          <w:sz w:val="24"/>
          <w:szCs w:val="24"/>
        </w:rPr>
        <w:t>Strony dokonają rozliczenia Umowy, w oparciu o odpowiednie stosowanie postanowień Umowy, w szczególności w zakresie procedur odbioru, podstaw wystawiania faktur i terminów płatności.</w:t>
      </w:r>
    </w:p>
    <w:p w:rsidR="00585490" w:rsidRPr="0002152C" w:rsidRDefault="00585490" w:rsidP="00585490">
      <w:pPr>
        <w:pStyle w:val="Nagwek2"/>
        <w:numPr>
          <w:ilvl w:val="0"/>
          <w:numId w:val="94"/>
        </w:numPr>
        <w:spacing w:before="240" w:after="120" w:line="276" w:lineRule="auto"/>
        <w:jc w:val="center"/>
      </w:pPr>
    </w:p>
    <w:p w:rsidR="00585490" w:rsidRPr="0002152C" w:rsidRDefault="00585490" w:rsidP="00585490">
      <w:pPr>
        <w:pStyle w:val="Nagwek2"/>
        <w:spacing w:line="276" w:lineRule="auto"/>
        <w:ind w:left="720"/>
        <w:jc w:val="center"/>
      </w:pPr>
      <w:r w:rsidRPr="0002152C">
        <w:t>PRAWA AUTORSKIE</w:t>
      </w:r>
      <w:bookmarkEnd w:id="12"/>
    </w:p>
    <w:p w:rsidR="00FD6AF5" w:rsidRPr="00920F46" w:rsidRDefault="00FD6AF5" w:rsidP="00FD6AF5">
      <w:pPr>
        <w:pStyle w:val="Ustpwparagrafie"/>
        <w:numPr>
          <w:ilvl w:val="0"/>
          <w:numId w:val="125"/>
        </w:numPr>
        <w:spacing w:line="276" w:lineRule="auto"/>
        <w:rPr>
          <w:rFonts w:ascii="Times New Roman" w:hAnsi="Times New Roman" w:cs="Times New Roman"/>
          <w:sz w:val="24"/>
          <w:szCs w:val="24"/>
        </w:rPr>
      </w:pPr>
      <w:r w:rsidRPr="00920F46">
        <w:rPr>
          <w:rFonts w:ascii="Times New Roman" w:hAnsi="Times New Roman" w:cs="Times New Roman"/>
          <w:sz w:val="24"/>
          <w:szCs w:val="24"/>
        </w:rPr>
        <w:t xml:space="preserve">Wykonawca, w ramach wynagrodzenia z tytułu realizacji Umowy, z chwilą podpisania protokołu odbioru, przenosi na Zamawiającego autorskie prawa majątkowe do przekazanych Zamawiającemu i objętych danym protokołem odbioru produktów powstałych w wyniku świadczenia usług objętych Umową, stanowiących utwory w </w:t>
      </w:r>
      <w:r w:rsidRPr="00920F46">
        <w:rPr>
          <w:rFonts w:ascii="Times New Roman" w:hAnsi="Times New Roman" w:cs="Times New Roman"/>
          <w:sz w:val="24"/>
          <w:szCs w:val="24"/>
        </w:rPr>
        <w:lastRenderedPageBreak/>
        <w:t xml:space="preserve">rozumieniu przepisów Prawa autorskiego, na zasadach i w zakresie określonym w niniejszym paragrafie. Wykonawca oświadcza, że w dniu wydania </w:t>
      </w:r>
      <w:r>
        <w:rPr>
          <w:rFonts w:ascii="Times New Roman" w:hAnsi="Times New Roman" w:cs="Times New Roman"/>
          <w:sz w:val="24"/>
          <w:szCs w:val="24"/>
        </w:rPr>
        <w:t xml:space="preserve">produktów (zwanych także dalej „utworami”) </w:t>
      </w:r>
      <w:r w:rsidRPr="00920F46">
        <w:rPr>
          <w:rFonts w:ascii="Times New Roman" w:hAnsi="Times New Roman" w:cs="Times New Roman"/>
          <w:sz w:val="24"/>
          <w:szCs w:val="24"/>
        </w:rPr>
        <w:t xml:space="preserve">Zamawiającemu przysługiwać będą Zamawiającemu majątkowe prawa autorskie do utworów w rozumieniu przepisów Prawa autorskiego w zakresie niezbędnym do wykonania niniejszej Umowy. Wykonawca zapewnia ponadto, że posiadane przez niego prawa nie </w:t>
      </w:r>
      <w:r>
        <w:rPr>
          <w:rFonts w:ascii="Times New Roman" w:hAnsi="Times New Roman" w:cs="Times New Roman"/>
          <w:sz w:val="24"/>
          <w:szCs w:val="24"/>
        </w:rPr>
        <w:t xml:space="preserve">będą </w:t>
      </w:r>
      <w:r w:rsidRPr="00920F46">
        <w:rPr>
          <w:rFonts w:ascii="Times New Roman" w:hAnsi="Times New Roman" w:cs="Times New Roman"/>
          <w:sz w:val="24"/>
          <w:szCs w:val="24"/>
        </w:rPr>
        <w:t>narusza</w:t>
      </w:r>
      <w:r>
        <w:rPr>
          <w:rFonts w:ascii="Times New Roman" w:hAnsi="Times New Roman" w:cs="Times New Roman"/>
          <w:sz w:val="24"/>
          <w:szCs w:val="24"/>
        </w:rPr>
        <w:t>ć</w:t>
      </w:r>
      <w:r w:rsidRPr="00920F46">
        <w:rPr>
          <w:rFonts w:ascii="Times New Roman" w:hAnsi="Times New Roman" w:cs="Times New Roman"/>
          <w:sz w:val="24"/>
          <w:szCs w:val="24"/>
        </w:rPr>
        <w:t xml:space="preserve"> jakichkolwiek praw osób trzecich</w:t>
      </w:r>
      <w:r>
        <w:rPr>
          <w:rFonts w:ascii="Times New Roman" w:hAnsi="Times New Roman" w:cs="Times New Roman"/>
          <w:sz w:val="24"/>
          <w:szCs w:val="24"/>
        </w:rPr>
        <w:t>, produkty będą wolne od wad</w:t>
      </w:r>
      <w:r w:rsidRPr="00920F46">
        <w:rPr>
          <w:rFonts w:ascii="Times New Roman" w:hAnsi="Times New Roman" w:cs="Times New Roman"/>
          <w:sz w:val="24"/>
          <w:szCs w:val="24"/>
        </w:rPr>
        <w:t xml:space="preserve"> oraz że nie zachodzą jakiekolwiek podstawy do zgłoszenia przez osoby trzecie roszczeń do praw własności intelektualnej</w:t>
      </w:r>
      <w:r>
        <w:rPr>
          <w:rFonts w:ascii="Times New Roman" w:hAnsi="Times New Roman" w:cs="Times New Roman"/>
          <w:sz w:val="24"/>
          <w:szCs w:val="24"/>
        </w:rPr>
        <w:t xml:space="preserve"> wobec utworów</w:t>
      </w:r>
      <w:r w:rsidRPr="00920F46">
        <w:rPr>
          <w:rFonts w:ascii="Times New Roman" w:hAnsi="Times New Roman" w:cs="Times New Roman"/>
          <w:sz w:val="24"/>
          <w:szCs w:val="24"/>
        </w:rPr>
        <w:t>.</w:t>
      </w:r>
    </w:p>
    <w:p w:rsidR="00FD6AF5" w:rsidRPr="00920F46" w:rsidRDefault="00FD6AF5" w:rsidP="00FD6AF5">
      <w:pPr>
        <w:pStyle w:val="Ustpwparagrafie"/>
        <w:numPr>
          <w:ilvl w:val="0"/>
          <w:numId w:val="125"/>
        </w:numPr>
        <w:spacing w:line="276" w:lineRule="auto"/>
        <w:rPr>
          <w:rFonts w:ascii="Times New Roman" w:hAnsi="Times New Roman" w:cs="Times New Roman"/>
          <w:sz w:val="24"/>
          <w:szCs w:val="24"/>
        </w:rPr>
      </w:pPr>
      <w:r w:rsidRPr="00920F46">
        <w:rPr>
          <w:rFonts w:ascii="Times New Roman" w:hAnsi="Times New Roman" w:cs="Times New Roman"/>
          <w:sz w:val="24"/>
          <w:szCs w:val="24"/>
        </w:rPr>
        <w:t xml:space="preserve">Przeniesienie autorskich praw majątkowych dotyczy wszystkich </w:t>
      </w:r>
      <w:r>
        <w:rPr>
          <w:rFonts w:ascii="Times New Roman" w:hAnsi="Times New Roman" w:cs="Times New Roman"/>
          <w:sz w:val="24"/>
          <w:szCs w:val="24"/>
        </w:rPr>
        <w:t>p</w:t>
      </w:r>
      <w:r w:rsidRPr="00920F46">
        <w:rPr>
          <w:rFonts w:ascii="Times New Roman" w:hAnsi="Times New Roman" w:cs="Times New Roman"/>
          <w:sz w:val="24"/>
          <w:szCs w:val="24"/>
        </w:rPr>
        <w:t>roduktów wytworzonych lub zmodyfikowanych w wykonaniu Umowy, w tym dokument</w:t>
      </w:r>
      <w:r>
        <w:rPr>
          <w:rFonts w:ascii="Times New Roman" w:hAnsi="Times New Roman" w:cs="Times New Roman"/>
          <w:sz w:val="24"/>
          <w:szCs w:val="24"/>
        </w:rPr>
        <w:t>acji</w:t>
      </w:r>
      <w:r w:rsidRPr="00920F46">
        <w:rPr>
          <w:rFonts w:ascii="Times New Roman" w:hAnsi="Times New Roman" w:cs="Times New Roman"/>
          <w:sz w:val="24"/>
          <w:szCs w:val="24"/>
        </w:rPr>
        <w:t xml:space="preserve">, programów komputerowych w dowolnej formie utrwalenia (kodu wykonywalnego i kodów źródłowych), skryptów, plików konfiguracyjnych, scenariuszy testowych, danych testowych, poprawek, materiałów szkoleniowych </w:t>
      </w:r>
      <w:r>
        <w:rPr>
          <w:rFonts w:ascii="Times New Roman" w:hAnsi="Times New Roman" w:cs="Times New Roman"/>
          <w:sz w:val="24"/>
          <w:szCs w:val="24"/>
        </w:rPr>
        <w:t xml:space="preserve"> oraz innych utworów w rozumieniu ustawy o prawach autorskich i prawach pokrewnych </w:t>
      </w:r>
      <w:r w:rsidRPr="00920F46">
        <w:rPr>
          <w:rFonts w:ascii="Times New Roman" w:hAnsi="Times New Roman" w:cs="Times New Roman"/>
          <w:sz w:val="24"/>
          <w:szCs w:val="24"/>
        </w:rPr>
        <w:t xml:space="preserve">i obejmuje nieograniczone w czasie oraz nieograniczone terytorialnie korzystanie i rozporządzanie utworami na polach eksploatacji: </w:t>
      </w:r>
    </w:p>
    <w:p w:rsidR="00FD6AF5" w:rsidRPr="00920F46" w:rsidRDefault="00FD6AF5" w:rsidP="00FD6AF5">
      <w:pPr>
        <w:widowControl w:val="0"/>
        <w:numPr>
          <w:ilvl w:val="0"/>
          <w:numId w:val="98"/>
        </w:numPr>
        <w:shd w:val="clear" w:color="auto" w:fill="FFFFFF"/>
        <w:tabs>
          <w:tab w:val="left" w:pos="426"/>
        </w:tabs>
        <w:autoSpaceDE w:val="0"/>
        <w:autoSpaceDN w:val="0"/>
        <w:adjustRightInd w:val="0"/>
        <w:spacing w:after="120" w:line="276" w:lineRule="auto"/>
        <w:ind w:left="567" w:hanging="283"/>
        <w:jc w:val="both"/>
      </w:pPr>
      <w:r w:rsidRPr="00920F46">
        <w:t xml:space="preserve">do utworów innych niż programy komputerowe: </w:t>
      </w:r>
    </w:p>
    <w:p w:rsidR="00FD6AF5" w:rsidRPr="00920F46" w:rsidRDefault="00FD6AF5" w:rsidP="00FD6AF5">
      <w:pPr>
        <w:widowControl w:val="0"/>
        <w:numPr>
          <w:ilvl w:val="0"/>
          <w:numId w:val="99"/>
        </w:numPr>
        <w:shd w:val="clear" w:color="auto" w:fill="FFFFFF"/>
        <w:tabs>
          <w:tab w:val="left" w:pos="426"/>
          <w:tab w:val="num" w:pos="1276"/>
        </w:tabs>
        <w:autoSpaceDE w:val="0"/>
        <w:autoSpaceDN w:val="0"/>
        <w:adjustRightInd w:val="0"/>
        <w:spacing w:after="120" w:line="276" w:lineRule="auto"/>
        <w:ind w:left="851"/>
        <w:jc w:val="both"/>
      </w:pPr>
      <w:r w:rsidRPr="00920F46">
        <w:t xml:space="preserve">w zakresie utrwalania i zwielokrotniania utworów - wytwarzanie określoną techniką egzemplarzy, w tym techniką drukarską, reprograficzną, zapisu magnetycznego oraz techniką cyfrową, </w:t>
      </w:r>
    </w:p>
    <w:p w:rsidR="00FD6AF5" w:rsidRPr="00920F46" w:rsidRDefault="00FD6AF5" w:rsidP="00FD6AF5">
      <w:pPr>
        <w:widowControl w:val="0"/>
        <w:numPr>
          <w:ilvl w:val="0"/>
          <w:numId w:val="99"/>
        </w:numPr>
        <w:shd w:val="clear" w:color="auto" w:fill="FFFFFF"/>
        <w:tabs>
          <w:tab w:val="left" w:pos="426"/>
          <w:tab w:val="num" w:pos="1276"/>
        </w:tabs>
        <w:autoSpaceDE w:val="0"/>
        <w:autoSpaceDN w:val="0"/>
        <w:adjustRightInd w:val="0"/>
        <w:spacing w:after="120" w:line="276" w:lineRule="auto"/>
        <w:ind w:left="851"/>
        <w:jc w:val="both"/>
      </w:pPr>
      <w:r w:rsidRPr="00920F46">
        <w:t>w zakresie obrotu oryginałem albo egzemplarzami, na których utwory utrwalono - wprowadzenie do obrotu, użyczenie lub najem oryginału albo egzemplarzy,</w:t>
      </w:r>
    </w:p>
    <w:p w:rsidR="00FD6AF5" w:rsidRPr="00920F46" w:rsidRDefault="00FD6AF5" w:rsidP="00FD6AF5">
      <w:pPr>
        <w:widowControl w:val="0"/>
        <w:numPr>
          <w:ilvl w:val="0"/>
          <w:numId w:val="99"/>
        </w:numPr>
        <w:shd w:val="clear" w:color="auto" w:fill="FFFFFF"/>
        <w:tabs>
          <w:tab w:val="left" w:pos="426"/>
          <w:tab w:val="num" w:pos="1276"/>
        </w:tabs>
        <w:autoSpaceDE w:val="0"/>
        <w:autoSpaceDN w:val="0"/>
        <w:adjustRightInd w:val="0"/>
        <w:spacing w:after="120" w:line="276" w:lineRule="auto"/>
        <w:ind w:left="851"/>
        <w:jc w:val="both"/>
      </w:pPr>
      <w:r w:rsidRPr="00920F46">
        <w:t xml:space="preserve">w zakresie rozpowszechniania utworów w sposób inny niż określony w lit. b - publiczne wykonanie, wystawienie, wyświetlenie, odtworzenie oraz nadawanie i reemitowanie, a także publiczne udostępnianie utworów w taki sposób, aby każdy mógł mieć do nich dostęp w miejscu i w czasie przez siebie wybranym, </w:t>
      </w:r>
    </w:p>
    <w:p w:rsidR="00FD6AF5" w:rsidRPr="00920F46" w:rsidRDefault="00FD6AF5" w:rsidP="00FD6AF5">
      <w:pPr>
        <w:widowControl w:val="0"/>
        <w:numPr>
          <w:ilvl w:val="0"/>
          <w:numId w:val="98"/>
        </w:numPr>
        <w:shd w:val="clear" w:color="auto" w:fill="FFFFFF"/>
        <w:tabs>
          <w:tab w:val="left" w:pos="426"/>
        </w:tabs>
        <w:autoSpaceDE w:val="0"/>
        <w:autoSpaceDN w:val="0"/>
        <w:adjustRightInd w:val="0"/>
        <w:spacing w:after="120" w:line="276" w:lineRule="auto"/>
        <w:ind w:left="567" w:hanging="283"/>
        <w:jc w:val="both"/>
      </w:pPr>
      <w:r w:rsidRPr="00920F46">
        <w:t>do programów komputerowych:</w:t>
      </w:r>
    </w:p>
    <w:p w:rsidR="00FD6AF5" w:rsidRPr="00920F46" w:rsidRDefault="00FD6AF5" w:rsidP="00FD6AF5">
      <w:pPr>
        <w:widowControl w:val="0"/>
        <w:numPr>
          <w:ilvl w:val="0"/>
          <w:numId w:val="114"/>
        </w:numPr>
        <w:shd w:val="clear" w:color="auto" w:fill="FFFFFF"/>
        <w:tabs>
          <w:tab w:val="left" w:pos="426"/>
        </w:tabs>
        <w:autoSpaceDE w:val="0"/>
        <w:autoSpaceDN w:val="0"/>
        <w:adjustRightInd w:val="0"/>
        <w:spacing w:after="120" w:line="276" w:lineRule="auto"/>
        <w:ind w:left="851" w:hanging="284"/>
        <w:jc w:val="both"/>
      </w:pPr>
      <w:r w:rsidRPr="00920F46">
        <w:t>trwałego lub czasowego zwielokrotnienia modyfikacji w całości lub w części jakimikolwiek środkami i w jakiejkolwiek formie,</w:t>
      </w:r>
    </w:p>
    <w:p w:rsidR="00FD6AF5" w:rsidRPr="00920F46" w:rsidRDefault="00FD6AF5" w:rsidP="00FD6AF5">
      <w:pPr>
        <w:widowControl w:val="0"/>
        <w:numPr>
          <w:ilvl w:val="0"/>
          <w:numId w:val="114"/>
        </w:numPr>
        <w:shd w:val="clear" w:color="auto" w:fill="FFFFFF"/>
        <w:tabs>
          <w:tab w:val="left" w:pos="426"/>
        </w:tabs>
        <w:autoSpaceDE w:val="0"/>
        <w:autoSpaceDN w:val="0"/>
        <w:adjustRightInd w:val="0"/>
        <w:spacing w:after="120" w:line="276" w:lineRule="auto"/>
        <w:ind w:left="851" w:hanging="284"/>
        <w:jc w:val="both"/>
      </w:pPr>
      <w:r w:rsidRPr="00920F46">
        <w:t>tłumaczenia, przystosowywania, zmiany układu lub jakichkolwiek innych zmian w modyfikacji,</w:t>
      </w:r>
    </w:p>
    <w:p w:rsidR="00FD6AF5" w:rsidRPr="00920F46" w:rsidRDefault="00FD6AF5" w:rsidP="00FD6AF5">
      <w:pPr>
        <w:widowControl w:val="0"/>
        <w:numPr>
          <w:ilvl w:val="0"/>
          <w:numId w:val="114"/>
        </w:numPr>
        <w:shd w:val="clear" w:color="auto" w:fill="FFFFFF"/>
        <w:tabs>
          <w:tab w:val="left" w:pos="426"/>
        </w:tabs>
        <w:autoSpaceDE w:val="0"/>
        <w:autoSpaceDN w:val="0"/>
        <w:adjustRightInd w:val="0"/>
        <w:spacing w:after="120" w:line="276" w:lineRule="auto"/>
        <w:ind w:left="851" w:hanging="284"/>
        <w:jc w:val="both"/>
      </w:pPr>
      <w:r w:rsidRPr="00920F46">
        <w:t>rozpowszechniania, w tym użyczenia lub najmu, programu lub jej kopii.</w:t>
      </w:r>
    </w:p>
    <w:p w:rsidR="00FD6AF5" w:rsidRPr="00920F46" w:rsidRDefault="00FD6AF5" w:rsidP="00FD6AF5">
      <w:pPr>
        <w:pStyle w:val="Ustpwparagrafie"/>
        <w:numPr>
          <w:ilvl w:val="0"/>
          <w:numId w:val="125"/>
        </w:numPr>
        <w:spacing w:line="276" w:lineRule="auto"/>
        <w:rPr>
          <w:rFonts w:ascii="Times New Roman" w:hAnsi="Times New Roman" w:cs="Times New Roman"/>
          <w:sz w:val="24"/>
          <w:szCs w:val="24"/>
        </w:rPr>
      </w:pPr>
      <w:r w:rsidRPr="00920F46">
        <w:rPr>
          <w:rFonts w:ascii="Times New Roman" w:hAnsi="Times New Roman" w:cs="Times New Roman"/>
          <w:sz w:val="24"/>
          <w:szCs w:val="24"/>
        </w:rPr>
        <w:t xml:space="preserve">Wykonawca przenosi na Zamawiającego, z chwilą podpisania przez Zamawiającego bez zastrzeżeń protokołu odbioru, prawa do wykonywania zależnych praw autorskich do utworów oraz prawo wyłącznego zezwalania na wykonywanie zależnego prawa autorskiego, w tym korzystania i rozporządzania z utworów, na polach eksploatacji wskazanych w ust. 2. </w:t>
      </w:r>
    </w:p>
    <w:p w:rsidR="00FD6AF5" w:rsidRPr="00920F46" w:rsidRDefault="00FD6AF5" w:rsidP="00FD6AF5">
      <w:pPr>
        <w:pStyle w:val="Ustpwparagrafie"/>
        <w:numPr>
          <w:ilvl w:val="0"/>
          <w:numId w:val="125"/>
        </w:numPr>
        <w:spacing w:line="276" w:lineRule="auto"/>
        <w:rPr>
          <w:rFonts w:ascii="Times New Roman" w:hAnsi="Times New Roman" w:cs="Times New Roman"/>
          <w:sz w:val="24"/>
          <w:szCs w:val="24"/>
        </w:rPr>
      </w:pPr>
      <w:r w:rsidRPr="00920F46">
        <w:rPr>
          <w:rFonts w:ascii="Times New Roman" w:hAnsi="Times New Roman" w:cs="Times New Roman"/>
          <w:sz w:val="24"/>
          <w:szCs w:val="24"/>
        </w:rPr>
        <w:t>Z chwilą przekazania Zamawiającemu przez Wykonawcę egzemplarzy utworów oraz nośników, na których utwory utrwalono, na Zamawiającego przechodzi własność egzemplarzy nośników przekazanych Zleceniodawcy.</w:t>
      </w:r>
    </w:p>
    <w:p w:rsidR="00FD6AF5" w:rsidRPr="00920F46" w:rsidRDefault="00FD6AF5" w:rsidP="00FD6AF5">
      <w:pPr>
        <w:pStyle w:val="Ustpwparagrafie"/>
        <w:numPr>
          <w:ilvl w:val="0"/>
          <w:numId w:val="125"/>
        </w:numPr>
        <w:spacing w:line="276" w:lineRule="auto"/>
        <w:rPr>
          <w:rFonts w:ascii="Times New Roman" w:hAnsi="Times New Roman" w:cs="Times New Roman"/>
          <w:sz w:val="24"/>
          <w:szCs w:val="24"/>
        </w:rPr>
      </w:pPr>
      <w:r w:rsidRPr="00920F46">
        <w:rPr>
          <w:rFonts w:ascii="Times New Roman" w:hAnsi="Times New Roman" w:cs="Times New Roman"/>
          <w:sz w:val="24"/>
          <w:szCs w:val="24"/>
        </w:rPr>
        <w:lastRenderedPageBreak/>
        <w:t>Wykonawca zobowiązuje się zapewnić, że osoby, którym przysługują osobiste prawa autorskie do utworów wytworzonych w ramach umowy, nie będą wykonywać swoich praw w sposób uniemożliwiający wykorzystywania praw do utworów przez Zamawiającego.</w:t>
      </w:r>
    </w:p>
    <w:p w:rsidR="00FD6AF5" w:rsidRPr="00920F46" w:rsidRDefault="00FD6AF5" w:rsidP="00FD6AF5">
      <w:pPr>
        <w:pStyle w:val="Ustpwparagrafie"/>
        <w:numPr>
          <w:ilvl w:val="0"/>
          <w:numId w:val="125"/>
        </w:numPr>
        <w:spacing w:line="276" w:lineRule="auto"/>
        <w:rPr>
          <w:rFonts w:ascii="Times New Roman" w:hAnsi="Times New Roman" w:cs="Times New Roman"/>
          <w:sz w:val="24"/>
          <w:szCs w:val="24"/>
        </w:rPr>
      </w:pPr>
      <w:r w:rsidRPr="00920F46">
        <w:rPr>
          <w:rFonts w:ascii="Times New Roman" w:hAnsi="Times New Roman" w:cs="Times New Roman"/>
          <w:sz w:val="24"/>
          <w:szCs w:val="24"/>
        </w:rPr>
        <w:t>Przeniesienie wszelkich autorskich praw majątkowych oraz zależnych praw autorskich i wyłącznego prawa zezwalania na wykonywanie zależnego prawa autorskiego zostaje dokonane na czas nieokreślony i jest nieograniczone terytorialnie.</w:t>
      </w:r>
    </w:p>
    <w:p w:rsidR="00FD6AF5" w:rsidRPr="00920F46" w:rsidRDefault="00FD6AF5" w:rsidP="00FD6AF5">
      <w:pPr>
        <w:pStyle w:val="Ustpwparagrafie"/>
        <w:numPr>
          <w:ilvl w:val="0"/>
          <w:numId w:val="125"/>
        </w:numPr>
        <w:spacing w:line="276" w:lineRule="auto"/>
        <w:rPr>
          <w:rFonts w:ascii="Times New Roman" w:hAnsi="Times New Roman" w:cs="Times New Roman"/>
          <w:sz w:val="24"/>
          <w:szCs w:val="24"/>
        </w:rPr>
      </w:pPr>
      <w:r w:rsidRPr="00920F46">
        <w:rPr>
          <w:rFonts w:ascii="Times New Roman" w:hAnsi="Times New Roman" w:cs="Times New Roman"/>
          <w:sz w:val="24"/>
          <w:szCs w:val="24"/>
        </w:rPr>
        <w:t>W przypadku, gdy wskutek wystąpienia w stosunku do Zamawiającego z roszczeniami zgłaszanymi przez osoby trzecie z tytułu naruszenia ich praw w związku z pracami lub utworami zrealizowanymi przez Wykonawcę, utworami lub oprogramowaniem bądź aplikacjami wykorzystanymi przez Wykonawcę</w:t>
      </w:r>
      <w:r>
        <w:rPr>
          <w:rFonts w:ascii="Times New Roman" w:hAnsi="Times New Roman" w:cs="Times New Roman"/>
          <w:sz w:val="24"/>
          <w:szCs w:val="24"/>
        </w:rPr>
        <w:t xml:space="preserve"> do realizacji przedmiotu umowy</w:t>
      </w:r>
      <w:r w:rsidRPr="00920F46">
        <w:rPr>
          <w:rFonts w:ascii="Times New Roman" w:hAnsi="Times New Roman" w:cs="Times New Roman"/>
          <w:sz w:val="24"/>
          <w:szCs w:val="24"/>
        </w:rPr>
        <w:t>, Zamawiający nie będzie mógł korzystać z</w:t>
      </w:r>
      <w:r>
        <w:rPr>
          <w:rFonts w:ascii="Times New Roman" w:hAnsi="Times New Roman" w:cs="Times New Roman"/>
          <w:sz w:val="24"/>
          <w:szCs w:val="24"/>
        </w:rPr>
        <w:t xml:space="preserve"> utworów</w:t>
      </w:r>
      <w:r w:rsidRPr="00920F46">
        <w:rPr>
          <w:rFonts w:ascii="Times New Roman" w:hAnsi="Times New Roman" w:cs="Times New Roman"/>
          <w:sz w:val="24"/>
          <w:szCs w:val="24"/>
        </w:rPr>
        <w:t>, Wykonawca niezwłocznie na swój koszt i ryzyko:</w:t>
      </w:r>
    </w:p>
    <w:p w:rsidR="00FD6AF5" w:rsidRPr="00920F46" w:rsidRDefault="00FD6AF5" w:rsidP="00FD6AF5">
      <w:pPr>
        <w:widowControl w:val="0"/>
        <w:numPr>
          <w:ilvl w:val="0"/>
          <w:numId w:val="115"/>
        </w:numPr>
        <w:shd w:val="clear" w:color="auto" w:fill="FFFFFF"/>
        <w:tabs>
          <w:tab w:val="left" w:pos="426"/>
        </w:tabs>
        <w:autoSpaceDE w:val="0"/>
        <w:autoSpaceDN w:val="0"/>
        <w:adjustRightInd w:val="0"/>
        <w:spacing w:after="120" w:line="276" w:lineRule="auto"/>
        <w:ind w:left="851" w:hanging="425"/>
        <w:jc w:val="both"/>
      </w:pPr>
      <w:r w:rsidRPr="00920F46">
        <w:t xml:space="preserve">wykona modyfikację </w:t>
      </w:r>
      <w:r>
        <w:t xml:space="preserve">utworów </w:t>
      </w:r>
      <w:r w:rsidRPr="00920F46">
        <w:t>albo zmieni je w taki sposób, by nie naruszały praw osób trzecich, lub</w:t>
      </w:r>
    </w:p>
    <w:p w:rsidR="00FD6AF5" w:rsidRPr="00920F46" w:rsidRDefault="00FD6AF5" w:rsidP="00FD6AF5">
      <w:pPr>
        <w:widowControl w:val="0"/>
        <w:numPr>
          <w:ilvl w:val="0"/>
          <w:numId w:val="115"/>
        </w:numPr>
        <w:shd w:val="clear" w:color="auto" w:fill="FFFFFF"/>
        <w:tabs>
          <w:tab w:val="left" w:pos="426"/>
        </w:tabs>
        <w:autoSpaceDE w:val="0"/>
        <w:autoSpaceDN w:val="0"/>
        <w:adjustRightInd w:val="0"/>
        <w:spacing w:after="120" w:line="276" w:lineRule="auto"/>
        <w:ind w:left="851" w:hanging="425"/>
        <w:jc w:val="both"/>
      </w:pPr>
      <w:r w:rsidRPr="00920F46">
        <w:t>uzyska dla Zamawiającego prawo do dalszego korzystania z</w:t>
      </w:r>
      <w:r>
        <w:t xml:space="preserve"> utworów</w:t>
      </w:r>
      <w:r w:rsidRPr="00920F46">
        <w:t>.</w:t>
      </w:r>
    </w:p>
    <w:p w:rsidR="00FD6AF5" w:rsidRPr="00920F46" w:rsidRDefault="00FD6AF5" w:rsidP="00FD6AF5">
      <w:pPr>
        <w:widowControl w:val="0"/>
        <w:shd w:val="clear" w:color="auto" w:fill="FFFFFF"/>
        <w:tabs>
          <w:tab w:val="left" w:pos="426"/>
        </w:tabs>
        <w:autoSpaceDE w:val="0"/>
        <w:autoSpaceDN w:val="0"/>
        <w:adjustRightInd w:val="0"/>
        <w:spacing w:after="120" w:line="276" w:lineRule="auto"/>
        <w:ind w:left="426"/>
      </w:pPr>
      <w:r w:rsidRPr="00920F46">
        <w:t>Jeżeli postanowienia pkt 1 i 2 są niewykonalne, Zamawiający może odstąpić od umowy.</w:t>
      </w:r>
    </w:p>
    <w:p w:rsidR="00FD6AF5" w:rsidRPr="00827601" w:rsidRDefault="00FD6AF5" w:rsidP="00FD6AF5">
      <w:pPr>
        <w:pStyle w:val="Ustpwparagrafie"/>
        <w:numPr>
          <w:ilvl w:val="0"/>
          <w:numId w:val="125"/>
        </w:numPr>
        <w:spacing w:line="276" w:lineRule="auto"/>
        <w:rPr>
          <w:rFonts w:ascii="Times New Roman" w:hAnsi="Times New Roman" w:cs="Times New Roman"/>
          <w:sz w:val="24"/>
          <w:szCs w:val="24"/>
        </w:rPr>
      </w:pPr>
      <w:r w:rsidRPr="00827601">
        <w:rPr>
          <w:rFonts w:ascii="Times New Roman" w:hAnsi="Times New Roman" w:cs="Times New Roman"/>
          <w:sz w:val="24"/>
          <w:szCs w:val="24"/>
        </w:rPr>
        <w:t xml:space="preserve">Na okres pomiędzy wydaniem Zamawiającemu utworów, w tym programów komputerowych, a przeniesieniem na Zamawiającego autorskich praw majątkowych do tych utworów, Wykonawca nieodpłatnie udziela Zamawiającemu czasowej licencji na korzystanie z utworów na wszystkich polach eksploatacji określonych w ust. 2. </w:t>
      </w:r>
    </w:p>
    <w:p w:rsidR="00FD6AF5" w:rsidRPr="00827601" w:rsidRDefault="00FD6AF5" w:rsidP="00FD6AF5">
      <w:pPr>
        <w:pStyle w:val="Ustpwparagrafie"/>
        <w:numPr>
          <w:ilvl w:val="0"/>
          <w:numId w:val="125"/>
        </w:numPr>
        <w:spacing w:line="276" w:lineRule="auto"/>
        <w:rPr>
          <w:rFonts w:ascii="Times New Roman" w:hAnsi="Times New Roman" w:cs="Times New Roman"/>
          <w:sz w:val="24"/>
          <w:szCs w:val="24"/>
        </w:rPr>
      </w:pPr>
      <w:r w:rsidRPr="00827601">
        <w:rPr>
          <w:rFonts w:ascii="Times New Roman" w:hAnsi="Times New Roman" w:cs="Times New Roman"/>
          <w:sz w:val="24"/>
          <w:szCs w:val="24"/>
        </w:rPr>
        <w:t>Z chwilą nabycia autorskich praw majątkowych, Zamawiający nieodpłatnie udziela Wykonawcy licencji na zwielokrotnianie utworów, o których mowa powyżej i wprowadzanie zmian w tych utworach,  wyłącznie w celu wykonywania Umowy. Licencja zostaje udzielona na czas określony, tj. na okres do dnia wygaśnięcia udzielonej rękojmi.</w:t>
      </w:r>
    </w:p>
    <w:p w:rsidR="00FD6AF5" w:rsidRPr="00827601" w:rsidRDefault="00FD6AF5" w:rsidP="00FD6AF5">
      <w:pPr>
        <w:pStyle w:val="Ustpwparagrafie"/>
        <w:numPr>
          <w:ilvl w:val="0"/>
          <w:numId w:val="125"/>
        </w:numPr>
        <w:spacing w:line="276" w:lineRule="auto"/>
        <w:rPr>
          <w:rFonts w:ascii="Times New Roman" w:hAnsi="Times New Roman" w:cs="Times New Roman"/>
          <w:sz w:val="24"/>
          <w:szCs w:val="24"/>
        </w:rPr>
      </w:pPr>
      <w:r w:rsidRPr="00827601">
        <w:rPr>
          <w:rFonts w:ascii="Times New Roman" w:hAnsi="Times New Roman" w:cs="Times New Roman"/>
          <w:sz w:val="24"/>
          <w:szCs w:val="24"/>
        </w:rPr>
        <w:t>Z chwilą rozwiązania (wygaśnięcia) Umowy Wykonawca uprawniony jest do zatrzymania jednej kopii aktualnej wersji dostarczonych utworów wyłącznie w celu archiwizacyjnym i audytu. Pozostałe kopie utworów (w tym kopie elektroniczne) pozostające w posiadaniu Wykonawcy, Wykonawca zobowiązany jest zniszczyć.</w:t>
      </w:r>
    </w:p>
    <w:p w:rsidR="00FD6AF5" w:rsidRPr="00827601" w:rsidRDefault="00FD6AF5" w:rsidP="00FD6AF5">
      <w:pPr>
        <w:pStyle w:val="Ustpwparagrafie"/>
        <w:numPr>
          <w:ilvl w:val="0"/>
          <w:numId w:val="125"/>
        </w:numPr>
        <w:spacing w:line="276" w:lineRule="auto"/>
        <w:rPr>
          <w:rFonts w:ascii="Times New Roman" w:hAnsi="Times New Roman" w:cs="Times New Roman"/>
          <w:sz w:val="24"/>
          <w:szCs w:val="24"/>
        </w:rPr>
      </w:pPr>
      <w:r w:rsidRPr="00827601">
        <w:rPr>
          <w:rFonts w:ascii="Times New Roman" w:hAnsi="Times New Roman" w:cs="Times New Roman"/>
          <w:sz w:val="24"/>
          <w:szCs w:val="24"/>
        </w:rPr>
        <w:t xml:space="preserve">Wykonawca ponosi odpowiedzialność za roszczenia osób trzecich związanych z naruszeniem autorskich praw majątkowych do </w:t>
      </w:r>
      <w:r w:rsidR="006440CD">
        <w:rPr>
          <w:rFonts w:ascii="Times New Roman" w:hAnsi="Times New Roman" w:cs="Times New Roman"/>
          <w:sz w:val="24"/>
          <w:szCs w:val="24"/>
        </w:rPr>
        <w:t>p</w:t>
      </w:r>
      <w:r w:rsidRPr="00827601">
        <w:rPr>
          <w:rFonts w:ascii="Times New Roman" w:hAnsi="Times New Roman" w:cs="Times New Roman"/>
          <w:sz w:val="24"/>
          <w:szCs w:val="24"/>
        </w:rPr>
        <w:t>roduktów powstałych w wyniku realizacji Umowy i zobowiązuje się do zaspokojenia wszelkich roszczeń z tym związanych, na następujących zasadach:</w:t>
      </w:r>
    </w:p>
    <w:p w:rsidR="00FD6AF5" w:rsidRPr="00827601" w:rsidRDefault="00FD6AF5" w:rsidP="00FD6AF5">
      <w:pPr>
        <w:widowControl w:val="0"/>
        <w:numPr>
          <w:ilvl w:val="0"/>
          <w:numId w:val="100"/>
        </w:numPr>
        <w:shd w:val="clear" w:color="auto" w:fill="FFFFFF"/>
        <w:tabs>
          <w:tab w:val="left" w:pos="426"/>
        </w:tabs>
        <w:autoSpaceDE w:val="0"/>
        <w:autoSpaceDN w:val="0"/>
        <w:adjustRightInd w:val="0"/>
        <w:spacing w:after="120" w:line="276" w:lineRule="auto"/>
        <w:ind w:left="709"/>
        <w:jc w:val="both"/>
      </w:pPr>
      <w:r w:rsidRPr="00827601">
        <w:t>w zakresie dopuszczonym prawem Wykonawca podejmie obronę Zamawiającego (przystąpi do postępowania po jego stronie) w przypadku zgłoszenia przez osobę trzecią przeciwko Zamawiającemu  roszczenia z tytułu naruszenia przez utwory dostarczone na podstawie Umowy chronionego know-how, patentów, praw ochronnych do wzoru użytkowego, wzoru przemysłowego, znaku towarowego lub praw autorskich;</w:t>
      </w:r>
    </w:p>
    <w:p w:rsidR="00FD6AF5" w:rsidRPr="00827601" w:rsidRDefault="00FD6AF5" w:rsidP="00FD6AF5">
      <w:pPr>
        <w:widowControl w:val="0"/>
        <w:numPr>
          <w:ilvl w:val="0"/>
          <w:numId w:val="100"/>
        </w:numPr>
        <w:shd w:val="clear" w:color="auto" w:fill="FFFFFF"/>
        <w:tabs>
          <w:tab w:val="left" w:pos="426"/>
        </w:tabs>
        <w:autoSpaceDE w:val="0"/>
        <w:autoSpaceDN w:val="0"/>
        <w:adjustRightInd w:val="0"/>
        <w:spacing w:after="120" w:line="276" w:lineRule="auto"/>
        <w:ind w:left="709"/>
        <w:jc w:val="both"/>
      </w:pPr>
      <w:r w:rsidRPr="00827601">
        <w:lastRenderedPageBreak/>
        <w:t xml:space="preserve">jeżeli dostarczone </w:t>
      </w:r>
      <w:r w:rsidR="006440CD">
        <w:t>p</w:t>
      </w:r>
      <w:r w:rsidRPr="00827601">
        <w:t xml:space="preserve">rodukty wytworzone przez Wykonawcę faktycznie naruszać będą prawa osób trzecich, Wykonawca niezwłocznie przystąpi do ich modyfikacji w sposób pozwalający na ich dalsze wykorzystywanie przez Zamawiającego bez naruszania prawa osób trzecich lub uzyska dla Zamawiającego na swój koszt odpowiednią licencję na </w:t>
      </w:r>
      <w:r w:rsidR="006440CD">
        <w:t>p</w:t>
      </w:r>
      <w:r w:rsidRPr="00827601">
        <w:t xml:space="preserve">rodukty dotknięte naruszeniem a także w terminie uzgodnionym z Zamawiającym pokryje odszkodowania, które w związku z powyższymi roszczeniami osób trzecich zostały zasądzone od Zamawiającego prawomocnym wyrokiem. </w:t>
      </w:r>
    </w:p>
    <w:p w:rsidR="00585490" w:rsidRPr="0002152C" w:rsidRDefault="00585490" w:rsidP="00585490">
      <w:pPr>
        <w:spacing w:after="120" w:line="276" w:lineRule="auto"/>
        <w:jc w:val="center"/>
        <w:rPr>
          <w:b/>
        </w:rPr>
      </w:pPr>
    </w:p>
    <w:p w:rsidR="00585490" w:rsidRPr="0002152C" w:rsidRDefault="00585490" w:rsidP="00585490">
      <w:pPr>
        <w:pStyle w:val="Nagwek2"/>
        <w:numPr>
          <w:ilvl w:val="0"/>
          <w:numId w:val="94"/>
        </w:numPr>
        <w:spacing w:before="240" w:after="120" w:line="276" w:lineRule="auto"/>
        <w:jc w:val="center"/>
      </w:pPr>
      <w:bookmarkStart w:id="13" w:name="_Toc278628805"/>
    </w:p>
    <w:p w:rsidR="00585490" w:rsidRPr="0002152C" w:rsidRDefault="00585490" w:rsidP="00585490">
      <w:pPr>
        <w:pStyle w:val="Nagwek2"/>
        <w:spacing w:line="276" w:lineRule="auto"/>
        <w:ind w:left="720"/>
        <w:jc w:val="center"/>
      </w:pPr>
      <w:r w:rsidRPr="0002152C">
        <w:t xml:space="preserve">BEZPIECZEŃSTWO INFORMACJI </w:t>
      </w:r>
      <w:bookmarkEnd w:id="13"/>
    </w:p>
    <w:p w:rsidR="00585490" w:rsidRPr="0002152C" w:rsidRDefault="00585490" w:rsidP="00585490">
      <w:pPr>
        <w:pStyle w:val="Ustpwparagrafie"/>
        <w:numPr>
          <w:ilvl w:val="0"/>
          <w:numId w:val="109"/>
        </w:numPr>
        <w:spacing w:line="276" w:lineRule="auto"/>
        <w:rPr>
          <w:rFonts w:ascii="Times New Roman" w:hAnsi="Times New Roman" w:cs="Times New Roman"/>
          <w:sz w:val="24"/>
          <w:szCs w:val="24"/>
        </w:rPr>
      </w:pPr>
      <w:r w:rsidRPr="0002152C">
        <w:rPr>
          <w:rFonts w:ascii="Times New Roman" w:hAnsi="Times New Roman" w:cs="Times New Roman"/>
          <w:sz w:val="24"/>
          <w:szCs w:val="24"/>
        </w:rPr>
        <w:t>Wykonawca może przetwarzać powierzone mu przez Zamawiającego informacje przez okres obowiązywania Umowy oraz przez okres gwarancji i rękojmi.</w:t>
      </w:r>
    </w:p>
    <w:p w:rsidR="00585490" w:rsidRPr="0002152C" w:rsidRDefault="00585490" w:rsidP="00585490">
      <w:pPr>
        <w:pStyle w:val="Ustpwparagrafie"/>
        <w:numPr>
          <w:ilvl w:val="0"/>
          <w:numId w:val="109"/>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Wykonawca zobowiązuje się po zakończeniu realizacji Umowy do zwrotu Zamawiającemu wszelkich udostępnionych oraz wytworzonych przez siebie w związku z realizacją Umowy informacji, wraz z nośnikami. W przypadku utrwalenia na nośnikach należących do Wykonawcy informacji uzyskanych w związku z realizacją Umowy, Wykonawca zobowiązuje się do usunięcia z nośników tych informacji, w tym również sporządzonych kopii zapasowych, oraz zniszczenia wszelkich danych, dokumentów mogących posłużyć do odtworzenia, w całości lub części, informacji. </w:t>
      </w:r>
    </w:p>
    <w:p w:rsidR="00585490" w:rsidRPr="0002152C" w:rsidRDefault="00585490" w:rsidP="00585490">
      <w:pPr>
        <w:pStyle w:val="Ustpwparagrafie"/>
        <w:numPr>
          <w:ilvl w:val="0"/>
          <w:numId w:val="109"/>
        </w:numPr>
        <w:spacing w:line="276" w:lineRule="auto"/>
        <w:rPr>
          <w:rFonts w:ascii="Times New Roman" w:hAnsi="Times New Roman" w:cs="Times New Roman"/>
          <w:sz w:val="24"/>
          <w:szCs w:val="24"/>
        </w:rPr>
      </w:pPr>
      <w:r w:rsidRPr="0002152C">
        <w:rPr>
          <w:rFonts w:ascii="Times New Roman" w:hAnsi="Times New Roman" w:cs="Times New Roman"/>
          <w:sz w:val="24"/>
          <w:szCs w:val="24"/>
        </w:rPr>
        <w:t>Wykonawca zobowiązuje się do przestrzegania wytycznych Zamawiającego o ochronie udostępnianych informacji.</w:t>
      </w:r>
    </w:p>
    <w:p w:rsidR="00585490" w:rsidRPr="0002152C" w:rsidRDefault="00585490" w:rsidP="00585490">
      <w:pPr>
        <w:pStyle w:val="Ustpwparagrafie"/>
        <w:numPr>
          <w:ilvl w:val="0"/>
          <w:numId w:val="109"/>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Wykonawca zobowiązuje się do zachowania w tajemnicy wszystkich informacji, a także sposobów zabezpieczenia informacji, zarówno w trakcie trwania niniejszej Umowy, jak i po jej wygaśnięciu lub rozwiązaniu. Wykonawca ponosi pełną odpowiedzialność za zachowanie w tajemnicy ww. informacji przez osoby realizujące Umowę. </w:t>
      </w:r>
    </w:p>
    <w:p w:rsidR="00585490" w:rsidRPr="0002152C" w:rsidRDefault="00585490" w:rsidP="00585490">
      <w:pPr>
        <w:pStyle w:val="Ustpwparagrafie"/>
        <w:numPr>
          <w:ilvl w:val="0"/>
          <w:numId w:val="109"/>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Wykonawca zobowiązany jest do zastosowania wszelkich niezbędnych środków technicznych i organizacyjnych zapewniających ochronę przetwarzania informacji, a w szczególności powinien zabezpieczyć informacje przed ich udostępnieniem osobom nieuprawnionym, zabraniem przez osobę nieuprawnioną, przetwarzaniem z naruszeniem postanowień Umowy, zmianą, utratą, uszkodzeniem, zniszczeniem lub kradzieżą. </w:t>
      </w:r>
    </w:p>
    <w:p w:rsidR="00585490" w:rsidRPr="0002152C" w:rsidRDefault="00585490" w:rsidP="00585490">
      <w:pPr>
        <w:pStyle w:val="Ustpwparagrafie"/>
        <w:numPr>
          <w:ilvl w:val="0"/>
          <w:numId w:val="109"/>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Wykonawca zobowiązuje się do dołożenia najwyższej staranności w celu zabezpieczenia informacji przed bezprawnym dostępem, rozpowszechnianiem lub przekazaniem osobom trzecim. </w:t>
      </w:r>
    </w:p>
    <w:p w:rsidR="00585490" w:rsidRPr="0002152C" w:rsidRDefault="00585490" w:rsidP="00585490">
      <w:pPr>
        <w:pStyle w:val="Ustpwparagrafie"/>
        <w:numPr>
          <w:ilvl w:val="0"/>
          <w:numId w:val="109"/>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Wykonawca zobowiązany jest zapewnić wykonanie obowiązków w zakresie bezpieczeństwa informacji, w szczególności dotyczącego zachowania w tajemnicy informacji, także przez jego pracowników oraz osoby, które realizują Umowę w imieniu Wykonawcy. Odpowiedzialność za naruszenie powyższego obowiązku spoczywa na Wykonawcy. Naruszenie bezpieczeństwa informacji, w szczególności ujawnienie jakiejkolwiek informacji w okresie obowiązywania Umowy, uprawnia do odstąpienia przez Zamawiającego od Umowy. </w:t>
      </w:r>
    </w:p>
    <w:p w:rsidR="00585490" w:rsidRPr="0002152C" w:rsidRDefault="00585490" w:rsidP="00585490">
      <w:pPr>
        <w:pStyle w:val="Ustpwparagrafie"/>
        <w:numPr>
          <w:ilvl w:val="0"/>
          <w:numId w:val="109"/>
        </w:numPr>
        <w:spacing w:line="276" w:lineRule="auto"/>
        <w:rPr>
          <w:rFonts w:ascii="Times New Roman" w:hAnsi="Times New Roman" w:cs="Times New Roman"/>
          <w:sz w:val="24"/>
          <w:szCs w:val="24"/>
        </w:rPr>
      </w:pPr>
      <w:r w:rsidRPr="0002152C">
        <w:rPr>
          <w:rFonts w:ascii="Times New Roman" w:hAnsi="Times New Roman" w:cs="Times New Roman"/>
          <w:sz w:val="24"/>
          <w:szCs w:val="24"/>
        </w:rPr>
        <w:lastRenderedPageBreak/>
        <w:t xml:space="preserve">Wykonawca może udostępniać informacje jedynie tym swoim pracownikom lub osobom współpracującym na podstawie umów cywilnoprawnych, którym będą one niezbędne do wykonania powierzonych im czynności i tylko w zakresie, w jakim muszą mieć do nich dostęp dla celów określonych w niniejszej Umowie. </w:t>
      </w:r>
    </w:p>
    <w:p w:rsidR="00585490" w:rsidRPr="0002152C" w:rsidRDefault="00585490" w:rsidP="00585490">
      <w:pPr>
        <w:pStyle w:val="Ustpwparagrafie"/>
        <w:numPr>
          <w:ilvl w:val="0"/>
          <w:numId w:val="109"/>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Wykonawca oraz inne osoby, które realizują Umowę w imieniu Wykonawcy, zobowiązane są przed przystąpieniem do prac do podpisania oświadczenia o zachowaniu poufności informacji, którego wzór stanowi Załącznik nr 3 do Umowy. Podpisane oświadczenie należy przekazać Zamawiającemu przed rozpoczęciem realizacji Umowy przez ww. pracowników. </w:t>
      </w:r>
    </w:p>
    <w:p w:rsidR="00585490" w:rsidRPr="0002152C" w:rsidRDefault="00585490" w:rsidP="00585490">
      <w:pPr>
        <w:pStyle w:val="Ustpwparagrafie"/>
        <w:numPr>
          <w:ilvl w:val="0"/>
          <w:numId w:val="109"/>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Wykonawca ponosi wszelką odpowiedzialność, tak wobec osób trzecich, jak i wobec Zamawiającego, za szkody powstałe w związku z nienależytą realizacją obowiązków dotyczących zapewnienia bezpieczeństwa informacji. </w:t>
      </w:r>
    </w:p>
    <w:p w:rsidR="00585490" w:rsidRPr="0002152C" w:rsidRDefault="00585490" w:rsidP="00585490">
      <w:pPr>
        <w:pStyle w:val="Ustpwparagrafie"/>
        <w:numPr>
          <w:ilvl w:val="0"/>
          <w:numId w:val="109"/>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Wykonawca zobowiązuje się do ścisłego przestrzegania warunków niniejszej Umowy, które wiążą się z ochroną informacji, w szczególności nie może bez pisemnego upoważnienia Zamawiającego wykorzystywać informacji w celach niezwiązanych z realizacją Umowy. </w:t>
      </w:r>
    </w:p>
    <w:p w:rsidR="00585490" w:rsidRPr="0002152C" w:rsidRDefault="00585490" w:rsidP="00585490">
      <w:pPr>
        <w:pStyle w:val="Ustpwparagrafie"/>
        <w:numPr>
          <w:ilvl w:val="0"/>
          <w:numId w:val="109"/>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Wykonawca może przetwarzać informacje tylko w wersji elektronicznej. </w:t>
      </w:r>
    </w:p>
    <w:p w:rsidR="00585490" w:rsidRPr="0002152C" w:rsidRDefault="00585490" w:rsidP="00585490">
      <w:pPr>
        <w:pStyle w:val="Ustpwparagrafie"/>
        <w:numPr>
          <w:ilvl w:val="0"/>
          <w:numId w:val="109"/>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W przypadku wystąpienia incydentu związanego z bezpieczeństwem informacji lub z naruszeniem obowiązków wynikających z Umowy, Zamawiający może przeprowadzić kontrolę wykonywanych przez Wykonawcę czynności. Kontrola może być realizowana przez Zamawiającego lub podmioty przez niego uprawnione. Wykonawca zobowiązany jest współpracować z Zamawiającym w odpowiednim zakresie z podmiotami przeprowadzającymi kontrolę. Wyniki kontroli zostaną przekazane Wykonawcy po jej zakończeniu. Zamawiający może wskazać niezbędne działania, jakie Wykonawca musi podjąć w celu wprowadzenia określonych zmian lub podjęcia określonych czynności. </w:t>
      </w:r>
    </w:p>
    <w:p w:rsidR="00585490" w:rsidRPr="0002152C" w:rsidRDefault="00585490" w:rsidP="00585490">
      <w:pPr>
        <w:pStyle w:val="Ustpwparagrafie"/>
        <w:numPr>
          <w:ilvl w:val="0"/>
          <w:numId w:val="109"/>
        </w:numPr>
        <w:spacing w:line="276" w:lineRule="auto"/>
        <w:rPr>
          <w:rFonts w:ascii="Times New Roman" w:hAnsi="Times New Roman" w:cs="Times New Roman"/>
          <w:sz w:val="24"/>
          <w:szCs w:val="24"/>
        </w:rPr>
      </w:pPr>
      <w:r w:rsidRPr="0002152C">
        <w:rPr>
          <w:rFonts w:ascii="Times New Roman" w:hAnsi="Times New Roman" w:cs="Times New Roman"/>
          <w:sz w:val="24"/>
          <w:szCs w:val="24"/>
        </w:rPr>
        <w:t>Wykonawca zobowiązany jest do natychmiastowego powiadamiania o nieuprawnionym ujawnieniu lub udostępnieniu informacji oraz o innym naruszeniu bezpieczeństwa informacji, a następnie raportowania Zamawiającemu o podjętych działaniach w powyższym zakresie:</w:t>
      </w:r>
    </w:p>
    <w:p w:rsidR="00585490" w:rsidRPr="0002152C" w:rsidRDefault="00585490" w:rsidP="00585490">
      <w:pPr>
        <w:pStyle w:val="Ustpwparagrafie"/>
        <w:numPr>
          <w:ilvl w:val="0"/>
          <w:numId w:val="116"/>
        </w:numPr>
        <w:spacing w:line="276" w:lineRule="auto"/>
        <w:ind w:firstLine="66"/>
        <w:rPr>
          <w:rFonts w:ascii="Times New Roman" w:hAnsi="Times New Roman" w:cs="Times New Roman"/>
          <w:sz w:val="24"/>
          <w:szCs w:val="24"/>
        </w:rPr>
      </w:pPr>
      <w:r w:rsidRPr="0002152C">
        <w:rPr>
          <w:rFonts w:ascii="Times New Roman" w:hAnsi="Times New Roman" w:cs="Times New Roman"/>
          <w:sz w:val="24"/>
          <w:szCs w:val="24"/>
        </w:rPr>
        <w:t>telefonicznie, na numer telefonu ………;</w:t>
      </w:r>
    </w:p>
    <w:p w:rsidR="00585490" w:rsidRPr="0002152C" w:rsidRDefault="00585490" w:rsidP="00585490">
      <w:pPr>
        <w:pStyle w:val="Ustpwparagrafie"/>
        <w:numPr>
          <w:ilvl w:val="0"/>
          <w:numId w:val="116"/>
        </w:numPr>
        <w:spacing w:line="276" w:lineRule="auto"/>
        <w:ind w:firstLine="66"/>
        <w:rPr>
          <w:rFonts w:ascii="Times New Roman" w:hAnsi="Times New Roman" w:cs="Times New Roman"/>
          <w:sz w:val="24"/>
          <w:szCs w:val="24"/>
        </w:rPr>
      </w:pPr>
      <w:r w:rsidRPr="0002152C">
        <w:rPr>
          <w:rFonts w:ascii="Times New Roman" w:hAnsi="Times New Roman" w:cs="Times New Roman"/>
          <w:sz w:val="24"/>
          <w:szCs w:val="24"/>
        </w:rPr>
        <w:t>na adres email …………………….;</w:t>
      </w:r>
    </w:p>
    <w:p w:rsidR="00585490" w:rsidRPr="0002152C" w:rsidRDefault="00585490" w:rsidP="00585490">
      <w:pPr>
        <w:pStyle w:val="Ustpwparagrafie"/>
        <w:numPr>
          <w:ilvl w:val="0"/>
          <w:numId w:val="116"/>
        </w:numPr>
        <w:spacing w:line="276" w:lineRule="auto"/>
        <w:ind w:firstLine="66"/>
        <w:rPr>
          <w:rFonts w:ascii="Times New Roman" w:hAnsi="Times New Roman" w:cs="Times New Roman"/>
          <w:sz w:val="24"/>
          <w:szCs w:val="24"/>
        </w:rPr>
      </w:pPr>
      <w:r w:rsidRPr="0002152C">
        <w:rPr>
          <w:rFonts w:ascii="Times New Roman" w:hAnsi="Times New Roman" w:cs="Times New Roman"/>
          <w:sz w:val="24"/>
          <w:szCs w:val="24"/>
        </w:rPr>
        <w:t>faksem, na numer ……………….. ;</w:t>
      </w:r>
    </w:p>
    <w:p w:rsidR="00585490" w:rsidRPr="0002152C" w:rsidRDefault="00585490" w:rsidP="00585490">
      <w:pPr>
        <w:pStyle w:val="Ustpwparagrafie"/>
        <w:numPr>
          <w:ilvl w:val="0"/>
          <w:numId w:val="116"/>
        </w:numPr>
        <w:spacing w:line="276" w:lineRule="auto"/>
        <w:ind w:firstLine="66"/>
        <w:rPr>
          <w:rFonts w:ascii="Times New Roman" w:hAnsi="Times New Roman" w:cs="Times New Roman"/>
          <w:sz w:val="24"/>
          <w:szCs w:val="24"/>
        </w:rPr>
      </w:pPr>
      <w:r w:rsidRPr="0002152C">
        <w:rPr>
          <w:rFonts w:ascii="Times New Roman" w:hAnsi="Times New Roman" w:cs="Times New Roman"/>
          <w:sz w:val="24"/>
          <w:szCs w:val="24"/>
        </w:rPr>
        <w:t>poprzez System HP Menager.</w:t>
      </w:r>
    </w:p>
    <w:p w:rsidR="00585490" w:rsidRPr="0002152C" w:rsidRDefault="00585490" w:rsidP="00585490">
      <w:pPr>
        <w:pStyle w:val="Ustpwparagrafie"/>
        <w:spacing w:line="276" w:lineRule="auto"/>
        <w:ind w:left="360"/>
        <w:rPr>
          <w:rFonts w:ascii="Times New Roman" w:hAnsi="Times New Roman" w:cs="Times New Roman"/>
          <w:sz w:val="24"/>
          <w:szCs w:val="24"/>
        </w:rPr>
      </w:pPr>
      <w:r w:rsidRPr="0002152C">
        <w:rPr>
          <w:rFonts w:ascii="Times New Roman" w:hAnsi="Times New Roman" w:cs="Times New Roman"/>
          <w:sz w:val="24"/>
          <w:szCs w:val="24"/>
        </w:rPr>
        <w:t>Powiadomienie dokonane telefonicznie musi zostać potwierdzone poprzez jeden ze sposobów wskazanych w pkt 2-4 w terminie jednej godziny od dokonania powiadomienia.</w:t>
      </w:r>
    </w:p>
    <w:p w:rsidR="00585490" w:rsidRPr="0002152C" w:rsidRDefault="00585490" w:rsidP="00585490">
      <w:pPr>
        <w:pStyle w:val="Ustpwparagrafie"/>
        <w:numPr>
          <w:ilvl w:val="0"/>
          <w:numId w:val="109"/>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Wykonawca nie może zwielokrotniać, rozpowszechniać, korzystać w celach niezwiązanych z realizacją Umowy oraz ujawniać informacji osobom trzecim, bez uzyskania w powyższym zakresie pisemnej zgody Zamawiającego, o ile takie informacje nie zostały już podane do publicznej wiadomości lub nie są publicznie dostępne. </w:t>
      </w:r>
    </w:p>
    <w:p w:rsidR="00585490" w:rsidRPr="0002152C" w:rsidRDefault="00585490" w:rsidP="00585490">
      <w:pPr>
        <w:pStyle w:val="Ustpwparagrafie"/>
        <w:numPr>
          <w:ilvl w:val="0"/>
          <w:numId w:val="109"/>
        </w:numPr>
        <w:spacing w:line="276" w:lineRule="auto"/>
        <w:rPr>
          <w:rFonts w:ascii="Times New Roman" w:hAnsi="Times New Roman" w:cs="Times New Roman"/>
          <w:sz w:val="24"/>
          <w:szCs w:val="24"/>
        </w:rPr>
      </w:pPr>
      <w:r w:rsidRPr="0002152C">
        <w:rPr>
          <w:rFonts w:ascii="Times New Roman" w:hAnsi="Times New Roman" w:cs="Times New Roman"/>
          <w:sz w:val="24"/>
          <w:szCs w:val="24"/>
        </w:rPr>
        <w:lastRenderedPageBreak/>
        <w:t xml:space="preserve">Wykonawca zobowiązany jest: </w:t>
      </w:r>
    </w:p>
    <w:p w:rsidR="00585490" w:rsidRPr="0002152C" w:rsidRDefault="00585490" w:rsidP="00585490">
      <w:pPr>
        <w:pStyle w:val="Ustpwparagrafie"/>
        <w:numPr>
          <w:ilvl w:val="0"/>
          <w:numId w:val="117"/>
        </w:numPr>
        <w:tabs>
          <w:tab w:val="clear" w:pos="360"/>
          <w:tab w:val="num" w:pos="709"/>
        </w:tabs>
        <w:spacing w:line="276" w:lineRule="auto"/>
        <w:ind w:left="709" w:hanging="283"/>
        <w:rPr>
          <w:rFonts w:ascii="Times New Roman" w:hAnsi="Times New Roman" w:cs="Times New Roman"/>
          <w:sz w:val="24"/>
          <w:szCs w:val="24"/>
        </w:rPr>
      </w:pPr>
      <w:r w:rsidRPr="0002152C">
        <w:rPr>
          <w:rFonts w:ascii="Times New Roman" w:hAnsi="Times New Roman" w:cs="Times New Roman"/>
          <w:sz w:val="24"/>
          <w:szCs w:val="24"/>
        </w:rPr>
        <w:t>zapewnić kontrolę nad tym, jakie informacje, kiedy, przez kogo oraz komu są przekazywane;</w:t>
      </w:r>
    </w:p>
    <w:p w:rsidR="00585490" w:rsidRPr="0002152C" w:rsidRDefault="00585490" w:rsidP="00585490">
      <w:pPr>
        <w:pStyle w:val="Ustpwparagrafie"/>
        <w:numPr>
          <w:ilvl w:val="0"/>
          <w:numId w:val="117"/>
        </w:numPr>
        <w:tabs>
          <w:tab w:val="clear" w:pos="360"/>
          <w:tab w:val="num" w:pos="709"/>
        </w:tabs>
        <w:spacing w:line="276" w:lineRule="auto"/>
        <w:ind w:left="709" w:hanging="283"/>
        <w:rPr>
          <w:rFonts w:ascii="Times New Roman" w:hAnsi="Times New Roman" w:cs="Times New Roman"/>
          <w:sz w:val="24"/>
          <w:szCs w:val="24"/>
        </w:rPr>
      </w:pPr>
      <w:r w:rsidRPr="0002152C">
        <w:rPr>
          <w:rFonts w:ascii="Times New Roman" w:hAnsi="Times New Roman" w:cs="Times New Roman"/>
          <w:sz w:val="24"/>
          <w:szCs w:val="24"/>
        </w:rPr>
        <w:t>zapewnić, aby osoby, o których mowa w pkt 1, zachowywały w tajemnicy informacje oraz sposoby ich zabezpieczeń.</w:t>
      </w:r>
    </w:p>
    <w:p w:rsidR="00585490" w:rsidRDefault="00585490" w:rsidP="00585490">
      <w:pPr>
        <w:pStyle w:val="Ustpwparagrafie"/>
        <w:numPr>
          <w:ilvl w:val="0"/>
          <w:numId w:val="109"/>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Wykonawca zobowiązuje się do zachowania w tajemnicy wszystkich informacji uzyskanych przez niego w związku z zawarciem Umowy. Wykonawca ponosi pełną odpowiedzialność za zachowanie w tajemnicy ww. informacji przez podmioty, przy pomocy których wykonuje Umowę. </w:t>
      </w:r>
    </w:p>
    <w:p w:rsidR="00CD68CD" w:rsidRPr="00CD68CD" w:rsidRDefault="00CD68CD" w:rsidP="00CD68CD">
      <w:pPr>
        <w:pStyle w:val="Ustpwparagrafie"/>
        <w:numPr>
          <w:ilvl w:val="0"/>
          <w:numId w:val="109"/>
        </w:numPr>
        <w:spacing w:line="276" w:lineRule="auto"/>
        <w:rPr>
          <w:rFonts w:ascii="Times New Roman" w:hAnsi="Times New Roman" w:cs="Times New Roman"/>
          <w:sz w:val="24"/>
          <w:szCs w:val="24"/>
        </w:rPr>
      </w:pPr>
      <w:r w:rsidRPr="00CD68CD">
        <w:rPr>
          <w:rFonts w:ascii="Times New Roman" w:hAnsi="Times New Roman" w:cs="Times New Roman"/>
          <w:sz w:val="24"/>
          <w:szCs w:val="24"/>
        </w:rPr>
        <w:t>Wykonawca zobowiązany jest zapewnić bezpieczeństwo informacji przed wystąpieniem zagrożeń, w szczególności poprzez:</w:t>
      </w:r>
    </w:p>
    <w:p w:rsidR="00585490" w:rsidRPr="0002152C" w:rsidRDefault="00585490" w:rsidP="00585490">
      <w:pPr>
        <w:pStyle w:val="Ustpwparagrafie"/>
        <w:numPr>
          <w:ilvl w:val="0"/>
          <w:numId w:val="118"/>
        </w:numPr>
        <w:tabs>
          <w:tab w:val="clear" w:pos="360"/>
          <w:tab w:val="num" w:pos="851"/>
        </w:tabs>
        <w:spacing w:line="276" w:lineRule="auto"/>
        <w:ind w:left="851" w:hanging="425"/>
        <w:rPr>
          <w:rFonts w:ascii="Times New Roman" w:hAnsi="Times New Roman" w:cs="Times New Roman"/>
          <w:sz w:val="24"/>
          <w:szCs w:val="24"/>
        </w:rPr>
      </w:pPr>
      <w:r w:rsidRPr="0002152C">
        <w:rPr>
          <w:rFonts w:ascii="Times New Roman" w:hAnsi="Times New Roman" w:cs="Times New Roman"/>
          <w:sz w:val="24"/>
          <w:szCs w:val="24"/>
        </w:rPr>
        <w:t>zastosowanie firewall oraz oprogramowania antyspamowego i antywirusowego,</w:t>
      </w:r>
    </w:p>
    <w:p w:rsidR="00585490" w:rsidRPr="0002152C" w:rsidRDefault="00585490" w:rsidP="00585490">
      <w:pPr>
        <w:pStyle w:val="Ustpwparagrafie"/>
        <w:numPr>
          <w:ilvl w:val="0"/>
          <w:numId w:val="118"/>
        </w:numPr>
        <w:tabs>
          <w:tab w:val="clear" w:pos="360"/>
          <w:tab w:val="num" w:pos="851"/>
        </w:tabs>
        <w:spacing w:line="276" w:lineRule="auto"/>
        <w:ind w:left="851" w:hanging="425"/>
        <w:rPr>
          <w:rFonts w:ascii="Times New Roman" w:hAnsi="Times New Roman" w:cs="Times New Roman"/>
          <w:sz w:val="24"/>
          <w:szCs w:val="24"/>
        </w:rPr>
      </w:pPr>
      <w:r w:rsidRPr="0002152C">
        <w:rPr>
          <w:rFonts w:ascii="Times New Roman" w:hAnsi="Times New Roman" w:cs="Times New Roman"/>
          <w:sz w:val="24"/>
          <w:szCs w:val="24"/>
        </w:rPr>
        <w:t>zapewnienie kontroli dostępu do powierzonych zasobów Zamawiającego,</w:t>
      </w:r>
    </w:p>
    <w:p w:rsidR="00585490" w:rsidRPr="0002152C" w:rsidRDefault="00585490" w:rsidP="00585490">
      <w:pPr>
        <w:pStyle w:val="Ustpwparagrafie"/>
        <w:numPr>
          <w:ilvl w:val="0"/>
          <w:numId w:val="118"/>
        </w:numPr>
        <w:tabs>
          <w:tab w:val="clear" w:pos="360"/>
          <w:tab w:val="num" w:pos="851"/>
        </w:tabs>
        <w:spacing w:line="276" w:lineRule="auto"/>
        <w:ind w:left="851" w:hanging="425"/>
        <w:rPr>
          <w:rFonts w:ascii="Times New Roman" w:hAnsi="Times New Roman" w:cs="Times New Roman"/>
          <w:sz w:val="24"/>
          <w:szCs w:val="24"/>
        </w:rPr>
      </w:pPr>
      <w:r w:rsidRPr="0002152C">
        <w:rPr>
          <w:rFonts w:ascii="Times New Roman" w:hAnsi="Times New Roman" w:cs="Times New Roman"/>
          <w:sz w:val="24"/>
          <w:szCs w:val="24"/>
        </w:rPr>
        <w:t xml:space="preserve">uniemożliwienie dostępu do haseł do zasobów informatycznych Zamawiającego przez osoby nieuprawnione wraz z ich cykliczną zmianą, </w:t>
      </w:r>
    </w:p>
    <w:p w:rsidR="00585490" w:rsidRPr="0002152C" w:rsidRDefault="00585490" w:rsidP="00585490">
      <w:pPr>
        <w:pStyle w:val="Ustpwparagrafie"/>
        <w:numPr>
          <w:ilvl w:val="0"/>
          <w:numId w:val="118"/>
        </w:numPr>
        <w:tabs>
          <w:tab w:val="clear" w:pos="360"/>
          <w:tab w:val="num" w:pos="851"/>
        </w:tabs>
        <w:spacing w:line="276" w:lineRule="auto"/>
        <w:ind w:left="851" w:hanging="425"/>
        <w:rPr>
          <w:rFonts w:ascii="Times New Roman" w:hAnsi="Times New Roman" w:cs="Times New Roman"/>
          <w:sz w:val="24"/>
          <w:szCs w:val="24"/>
        </w:rPr>
      </w:pPr>
      <w:r w:rsidRPr="0002152C">
        <w:rPr>
          <w:rFonts w:ascii="Times New Roman" w:hAnsi="Times New Roman" w:cs="Times New Roman"/>
          <w:sz w:val="24"/>
          <w:szCs w:val="24"/>
        </w:rPr>
        <w:t>zastosowanie zabezpieczeń ochrony fizycznej.</w:t>
      </w:r>
    </w:p>
    <w:p w:rsidR="00585490" w:rsidRPr="0002152C" w:rsidRDefault="00585490" w:rsidP="00585490">
      <w:pPr>
        <w:pStyle w:val="Nagwek2"/>
        <w:numPr>
          <w:ilvl w:val="0"/>
          <w:numId w:val="94"/>
        </w:numPr>
        <w:spacing w:before="240" w:after="120" w:line="276" w:lineRule="auto"/>
        <w:jc w:val="center"/>
      </w:pPr>
      <w:bookmarkStart w:id="14" w:name="_Toc278628806"/>
    </w:p>
    <w:p w:rsidR="00585490" w:rsidRPr="0002152C" w:rsidRDefault="00585490" w:rsidP="00585490">
      <w:pPr>
        <w:pStyle w:val="Nagwek2"/>
        <w:spacing w:line="276" w:lineRule="auto"/>
        <w:ind w:left="720"/>
        <w:jc w:val="center"/>
      </w:pPr>
      <w:r w:rsidRPr="0002152C">
        <w:t>ZMIANY TREŚCI UMOWY</w:t>
      </w:r>
      <w:bookmarkEnd w:id="14"/>
    </w:p>
    <w:p w:rsidR="00585490" w:rsidRPr="0002152C" w:rsidRDefault="00585490" w:rsidP="00585490">
      <w:pPr>
        <w:pStyle w:val="Ustpwparagrafie"/>
        <w:numPr>
          <w:ilvl w:val="0"/>
          <w:numId w:val="110"/>
        </w:numPr>
        <w:spacing w:line="276" w:lineRule="auto"/>
        <w:rPr>
          <w:rFonts w:ascii="Times New Roman" w:hAnsi="Times New Roman" w:cs="Times New Roman"/>
          <w:sz w:val="24"/>
          <w:szCs w:val="24"/>
        </w:rPr>
      </w:pPr>
      <w:r w:rsidRPr="0002152C">
        <w:rPr>
          <w:rFonts w:ascii="Times New Roman" w:hAnsi="Times New Roman" w:cs="Times New Roman"/>
          <w:sz w:val="24"/>
          <w:szCs w:val="24"/>
        </w:rPr>
        <w:t>O ile Umowa nie stanowi inaczej, Zmiany treści Umowy mogą być dokonywane wyłącznie w formie aneksu podpisanego przez obie Strony, z zastrzeżeniem przepisów ustawy – Prawo zamówień publicznych, pod rygorem nieważności</w:t>
      </w:r>
      <w:r w:rsidR="00FD6AF5">
        <w:rPr>
          <w:rFonts w:ascii="Times New Roman" w:hAnsi="Times New Roman" w:cs="Times New Roman"/>
          <w:sz w:val="24"/>
          <w:szCs w:val="24"/>
        </w:rPr>
        <w:t>,</w:t>
      </w:r>
      <w:r w:rsidRPr="0002152C">
        <w:rPr>
          <w:rFonts w:ascii="Times New Roman" w:hAnsi="Times New Roman" w:cs="Times New Roman"/>
          <w:sz w:val="24"/>
          <w:szCs w:val="24"/>
        </w:rPr>
        <w:t xml:space="preserve"> w zakresie:</w:t>
      </w:r>
    </w:p>
    <w:p w:rsidR="00585490" w:rsidRPr="0002152C" w:rsidRDefault="00585490" w:rsidP="00585490">
      <w:pPr>
        <w:widowControl w:val="0"/>
        <w:numPr>
          <w:ilvl w:val="0"/>
          <w:numId w:val="103"/>
        </w:numPr>
        <w:shd w:val="clear" w:color="auto" w:fill="FFFFFF"/>
        <w:tabs>
          <w:tab w:val="left" w:pos="426"/>
        </w:tabs>
        <w:autoSpaceDE w:val="0"/>
        <w:autoSpaceDN w:val="0"/>
        <w:adjustRightInd w:val="0"/>
        <w:spacing w:after="120" w:line="276" w:lineRule="auto"/>
        <w:ind w:left="709"/>
        <w:jc w:val="both"/>
      </w:pPr>
      <w:r w:rsidRPr="0002152C">
        <w:t>zmiany terminu wykonania Umowy (skrócenie/wydłużenie) z uwagi na wstrzymanie/przerwanie wykonania Przedmiotu Umowy z przyczyn zależnych od Zamawiającego lub będących następstwem zaistnienia siły wyższej – w zakresie dostosowania Umowy do tych zmian;</w:t>
      </w:r>
    </w:p>
    <w:p w:rsidR="00585490" w:rsidRPr="0002152C" w:rsidRDefault="00585490" w:rsidP="00585490">
      <w:pPr>
        <w:widowControl w:val="0"/>
        <w:numPr>
          <w:ilvl w:val="0"/>
          <w:numId w:val="103"/>
        </w:numPr>
        <w:shd w:val="clear" w:color="auto" w:fill="FFFFFF"/>
        <w:tabs>
          <w:tab w:val="left" w:pos="426"/>
        </w:tabs>
        <w:autoSpaceDE w:val="0"/>
        <w:autoSpaceDN w:val="0"/>
        <w:adjustRightInd w:val="0"/>
        <w:spacing w:after="120" w:line="276" w:lineRule="auto"/>
        <w:ind w:left="709"/>
        <w:jc w:val="both"/>
      </w:pPr>
      <w:r w:rsidRPr="0002152C">
        <w:t>wystąpienie zmian powszechnie obowiązujących przepisów prawa w zakresie mającym wpływ na realizację Umowy - w zakresie dostosowania postanowień Umowy do zmiany przepisów prawa;</w:t>
      </w:r>
    </w:p>
    <w:p w:rsidR="00585490" w:rsidRPr="0002152C" w:rsidRDefault="00585490" w:rsidP="00585490">
      <w:pPr>
        <w:widowControl w:val="0"/>
        <w:numPr>
          <w:ilvl w:val="0"/>
          <w:numId w:val="103"/>
        </w:numPr>
        <w:shd w:val="clear" w:color="auto" w:fill="FFFFFF"/>
        <w:tabs>
          <w:tab w:val="left" w:pos="426"/>
        </w:tabs>
        <w:autoSpaceDE w:val="0"/>
        <w:autoSpaceDN w:val="0"/>
        <w:adjustRightInd w:val="0"/>
        <w:spacing w:after="120" w:line="276" w:lineRule="auto"/>
        <w:ind w:left="709"/>
        <w:jc w:val="both"/>
      </w:pPr>
      <w:r w:rsidRPr="0002152C">
        <w:t>wystąpienie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 - w zakresie dostosowania Umowy do tych zmian;</w:t>
      </w:r>
    </w:p>
    <w:p w:rsidR="00585490" w:rsidRPr="0002152C" w:rsidRDefault="00585490" w:rsidP="00585490">
      <w:pPr>
        <w:widowControl w:val="0"/>
        <w:numPr>
          <w:ilvl w:val="0"/>
          <w:numId w:val="103"/>
        </w:numPr>
        <w:shd w:val="clear" w:color="auto" w:fill="FFFFFF"/>
        <w:tabs>
          <w:tab w:val="left" w:pos="426"/>
        </w:tabs>
        <w:autoSpaceDE w:val="0"/>
        <w:autoSpaceDN w:val="0"/>
        <w:adjustRightInd w:val="0"/>
        <w:spacing w:after="120" w:line="276" w:lineRule="auto"/>
        <w:ind w:left="709"/>
        <w:jc w:val="both"/>
      </w:pPr>
      <w:r w:rsidRPr="0002152C">
        <w:t>zmniejszenia zakresu realizacji Przedmiotu Umowy, w przypadku wystąpienia zmiany okoliczności powodującej, że:</w:t>
      </w:r>
    </w:p>
    <w:p w:rsidR="00585490" w:rsidRPr="0002152C" w:rsidRDefault="00585490" w:rsidP="00585490">
      <w:pPr>
        <w:pStyle w:val="Akapitzlist"/>
        <w:numPr>
          <w:ilvl w:val="0"/>
          <w:numId w:val="101"/>
        </w:numPr>
        <w:spacing w:after="120"/>
        <w:ind w:left="1134"/>
        <w:contextualSpacing/>
        <w:jc w:val="both"/>
        <w:rPr>
          <w:rFonts w:ascii="Times New Roman" w:hAnsi="Times New Roman"/>
          <w:sz w:val="24"/>
          <w:szCs w:val="24"/>
        </w:rPr>
      </w:pPr>
      <w:r w:rsidRPr="0002152C">
        <w:rPr>
          <w:rFonts w:ascii="Times New Roman" w:hAnsi="Times New Roman"/>
          <w:sz w:val="24"/>
          <w:szCs w:val="24"/>
        </w:rPr>
        <w:t>realizacja części Przedmiotu Umowy nie leży w interesie publicznym, czego nie można było przewidzieć w chwili zawierania Umowy,</w:t>
      </w:r>
    </w:p>
    <w:p w:rsidR="00585490" w:rsidRPr="0002152C" w:rsidRDefault="00585490" w:rsidP="00585490">
      <w:pPr>
        <w:pStyle w:val="Akapitzlist"/>
        <w:numPr>
          <w:ilvl w:val="0"/>
          <w:numId w:val="101"/>
        </w:numPr>
        <w:spacing w:after="120"/>
        <w:ind w:left="1134"/>
        <w:contextualSpacing/>
        <w:jc w:val="both"/>
        <w:rPr>
          <w:rFonts w:ascii="Times New Roman" w:hAnsi="Times New Roman"/>
          <w:sz w:val="24"/>
          <w:szCs w:val="24"/>
        </w:rPr>
      </w:pPr>
      <w:r w:rsidRPr="0002152C">
        <w:rPr>
          <w:rFonts w:ascii="Times New Roman" w:hAnsi="Times New Roman"/>
          <w:sz w:val="24"/>
          <w:szCs w:val="24"/>
        </w:rPr>
        <w:lastRenderedPageBreak/>
        <w:t>realizacja części Przedmiotu Umowy nie jest zasadna na skutek zmiany lub planowanej zmiany powszechnie obowiązujących przepisów prawa, lub</w:t>
      </w:r>
    </w:p>
    <w:p w:rsidR="00585490" w:rsidRPr="0002152C" w:rsidRDefault="00585490" w:rsidP="00585490">
      <w:pPr>
        <w:pStyle w:val="Akapitzlist"/>
        <w:numPr>
          <w:ilvl w:val="0"/>
          <w:numId w:val="101"/>
        </w:numPr>
        <w:spacing w:after="120"/>
        <w:ind w:left="1134"/>
        <w:contextualSpacing/>
        <w:jc w:val="both"/>
        <w:rPr>
          <w:rFonts w:ascii="Times New Roman" w:hAnsi="Times New Roman"/>
          <w:sz w:val="24"/>
          <w:szCs w:val="24"/>
        </w:rPr>
      </w:pPr>
      <w:r w:rsidRPr="0002152C">
        <w:rPr>
          <w:rFonts w:ascii="Times New Roman" w:hAnsi="Times New Roman"/>
          <w:sz w:val="24"/>
          <w:szCs w:val="24"/>
        </w:rPr>
        <w:t>realizacja części Przedmiotu Umowy nie jest możliwa, z przyczyn nieleżących po stronie Zamawiającego i Wykonawcy</w:t>
      </w:r>
    </w:p>
    <w:p w:rsidR="00585490" w:rsidRPr="0002152C" w:rsidRDefault="00585490" w:rsidP="00585490">
      <w:pPr>
        <w:pStyle w:val="Akapitzlist"/>
        <w:spacing w:after="120"/>
        <w:ind w:left="1134"/>
        <w:jc w:val="both"/>
        <w:rPr>
          <w:rFonts w:ascii="Times New Roman" w:hAnsi="Times New Roman"/>
          <w:sz w:val="24"/>
          <w:szCs w:val="24"/>
        </w:rPr>
      </w:pPr>
      <w:r w:rsidRPr="008D5887">
        <w:rPr>
          <w:rFonts w:ascii="Times New Roman" w:hAnsi="Times New Roman"/>
          <w:sz w:val="24"/>
          <w:szCs w:val="24"/>
        </w:rPr>
        <w:t>przy odpowiednim zmniejszeniu w sposób proporcjonalny wynagrodzenia należnego Wykonawcy;</w:t>
      </w:r>
    </w:p>
    <w:p w:rsidR="00585490" w:rsidRPr="0002152C" w:rsidRDefault="00585490" w:rsidP="00585490">
      <w:pPr>
        <w:widowControl w:val="0"/>
        <w:numPr>
          <w:ilvl w:val="0"/>
          <w:numId w:val="103"/>
        </w:numPr>
        <w:shd w:val="clear" w:color="auto" w:fill="FFFFFF"/>
        <w:tabs>
          <w:tab w:val="left" w:pos="426"/>
        </w:tabs>
        <w:autoSpaceDE w:val="0"/>
        <w:autoSpaceDN w:val="0"/>
        <w:adjustRightInd w:val="0"/>
        <w:spacing w:after="120" w:line="276" w:lineRule="auto"/>
        <w:ind w:left="709"/>
        <w:jc w:val="both"/>
      </w:pPr>
      <w:r w:rsidRPr="0002152C">
        <w:t xml:space="preserve">odpowiednich zmian wysokości wynagrodzenia należnego Wykonawcy, w przypadku zmiany: </w:t>
      </w:r>
    </w:p>
    <w:p w:rsidR="00A44342" w:rsidRPr="00FD6AF5" w:rsidRDefault="00A44342" w:rsidP="00FD6AF5">
      <w:pPr>
        <w:pStyle w:val="Akapitzlist"/>
        <w:numPr>
          <w:ilvl w:val="1"/>
          <w:numId w:val="126"/>
        </w:numPr>
        <w:tabs>
          <w:tab w:val="clear" w:pos="1440"/>
          <w:tab w:val="num" w:pos="1134"/>
        </w:tabs>
        <w:ind w:left="1134" w:hanging="283"/>
        <w:contextualSpacing/>
        <w:jc w:val="both"/>
        <w:rPr>
          <w:rFonts w:ascii="Times New Roman" w:hAnsi="Times New Roman" w:cs="Times New Roman"/>
          <w:sz w:val="24"/>
          <w:szCs w:val="24"/>
        </w:rPr>
      </w:pPr>
      <w:r w:rsidRPr="00FD6AF5">
        <w:rPr>
          <w:rFonts w:ascii="Times New Roman" w:hAnsi="Times New Roman" w:cs="Times New Roman"/>
          <w:sz w:val="24"/>
          <w:szCs w:val="24"/>
        </w:rPr>
        <w:t>st</w:t>
      </w:r>
      <w:r w:rsidR="00FD6AF5">
        <w:rPr>
          <w:rFonts w:ascii="Times New Roman" w:hAnsi="Times New Roman" w:cs="Times New Roman"/>
          <w:sz w:val="24"/>
          <w:szCs w:val="24"/>
        </w:rPr>
        <w:t>awki podatku od towarów i usług;</w:t>
      </w:r>
    </w:p>
    <w:p w:rsidR="00A44342" w:rsidRPr="00FD6AF5" w:rsidRDefault="00A44342" w:rsidP="00FD6AF5">
      <w:pPr>
        <w:pStyle w:val="Akapitzlist"/>
        <w:numPr>
          <w:ilvl w:val="1"/>
          <w:numId w:val="126"/>
        </w:numPr>
        <w:tabs>
          <w:tab w:val="clear" w:pos="1440"/>
          <w:tab w:val="num" w:pos="1134"/>
        </w:tabs>
        <w:ind w:left="1134" w:hanging="283"/>
        <w:contextualSpacing/>
        <w:jc w:val="both"/>
        <w:rPr>
          <w:rFonts w:ascii="Times New Roman" w:hAnsi="Times New Roman" w:cs="Times New Roman"/>
          <w:sz w:val="24"/>
          <w:szCs w:val="24"/>
          <w:lang w:eastAsia="pl-PL"/>
        </w:rPr>
      </w:pPr>
      <w:r w:rsidRPr="00FD6AF5">
        <w:rPr>
          <w:rFonts w:ascii="Times New Roman" w:hAnsi="Times New Roman" w:cs="Times New Roman"/>
          <w:sz w:val="24"/>
          <w:szCs w:val="24"/>
        </w:rPr>
        <w:t>wysokości minimalnego wynagrodzenia za pracę albo wysokości minimalnej stawki godzinowej, ustalonych na podstawie przepisów ustawy z dnia 10 października 2002 r. o minimalnym wynagrodzeniu za pracę;</w:t>
      </w:r>
    </w:p>
    <w:p w:rsidR="00A44342" w:rsidRPr="00FD6AF5" w:rsidRDefault="00A44342" w:rsidP="00FD6AF5">
      <w:pPr>
        <w:pStyle w:val="Akapitzlist"/>
        <w:numPr>
          <w:ilvl w:val="1"/>
          <w:numId w:val="126"/>
        </w:numPr>
        <w:tabs>
          <w:tab w:val="clear" w:pos="1440"/>
          <w:tab w:val="num" w:pos="1134"/>
        </w:tabs>
        <w:ind w:left="1134" w:hanging="283"/>
        <w:contextualSpacing/>
        <w:jc w:val="both"/>
        <w:rPr>
          <w:rFonts w:ascii="Times New Roman" w:hAnsi="Times New Roman" w:cs="Times New Roman"/>
          <w:sz w:val="24"/>
          <w:szCs w:val="24"/>
          <w:lang w:eastAsia="pl-PL"/>
        </w:rPr>
      </w:pPr>
      <w:r w:rsidRPr="00FD6AF5">
        <w:rPr>
          <w:rFonts w:ascii="Times New Roman" w:hAnsi="Times New Roman" w:cs="Times New Roman"/>
          <w:sz w:val="24"/>
          <w:szCs w:val="24"/>
        </w:rPr>
        <w:t>zasad podlegania ubezpieczeniom społecznym lub ubezpieczeniu zdrowotnemu lub wysokości stawki składki na ubezpi</w:t>
      </w:r>
      <w:r w:rsidR="00FD6AF5">
        <w:rPr>
          <w:rFonts w:ascii="Times New Roman" w:hAnsi="Times New Roman" w:cs="Times New Roman"/>
          <w:sz w:val="24"/>
          <w:szCs w:val="24"/>
        </w:rPr>
        <w:t>eczenia społeczne lub zdrowotne</w:t>
      </w:r>
    </w:p>
    <w:p w:rsidR="00585490" w:rsidRPr="0002152C" w:rsidRDefault="00585490" w:rsidP="00585490">
      <w:pPr>
        <w:pStyle w:val="Akapitzlist"/>
        <w:spacing w:before="120" w:after="120"/>
        <w:ind w:left="709"/>
        <w:jc w:val="both"/>
        <w:rPr>
          <w:rFonts w:ascii="Times New Roman" w:hAnsi="Times New Roman"/>
          <w:sz w:val="24"/>
          <w:szCs w:val="24"/>
        </w:rPr>
      </w:pPr>
      <w:r w:rsidRPr="0002152C">
        <w:rPr>
          <w:rFonts w:ascii="Times New Roman" w:hAnsi="Times New Roman"/>
          <w:sz w:val="24"/>
          <w:szCs w:val="24"/>
        </w:rPr>
        <w:t xml:space="preserve">– jeżeli Wykonawca w terminie 30 dni od dnia wejścia w życie zmian zwróci się w tej sprawie do Zamawiającego z wnioskiem, w którym wykaże wpływ tych zmian na koszty wykonania umowy przez Wykonawcę. </w:t>
      </w:r>
    </w:p>
    <w:p w:rsidR="00585490" w:rsidRPr="0002152C" w:rsidRDefault="00585490" w:rsidP="00585490">
      <w:pPr>
        <w:pStyle w:val="Ustpwparagrafie"/>
        <w:numPr>
          <w:ilvl w:val="0"/>
          <w:numId w:val="110"/>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Zmiany, o których mowa w </w:t>
      </w:r>
      <w:r w:rsidR="00FD6AF5">
        <w:rPr>
          <w:rFonts w:ascii="Times New Roman" w:hAnsi="Times New Roman" w:cs="Times New Roman"/>
          <w:sz w:val="24"/>
          <w:szCs w:val="24"/>
        </w:rPr>
        <w:t xml:space="preserve">ust. </w:t>
      </w:r>
      <w:r w:rsidRPr="0002152C">
        <w:rPr>
          <w:rFonts w:ascii="Times New Roman" w:hAnsi="Times New Roman" w:cs="Times New Roman"/>
          <w:sz w:val="24"/>
          <w:szCs w:val="24"/>
        </w:rPr>
        <w:t>1-4, nie mogą spowodować zwiększenia całkowitej wartości wynagrodzenia brutto.</w:t>
      </w:r>
    </w:p>
    <w:p w:rsidR="00585490" w:rsidRPr="0002152C" w:rsidRDefault="00585490" w:rsidP="00585490">
      <w:pPr>
        <w:spacing w:after="120" w:line="276" w:lineRule="auto"/>
        <w:jc w:val="center"/>
        <w:rPr>
          <w:b/>
        </w:rPr>
      </w:pPr>
    </w:p>
    <w:p w:rsidR="00585490" w:rsidRPr="0002152C" w:rsidRDefault="00585490" w:rsidP="00585490">
      <w:pPr>
        <w:pStyle w:val="Nagwek2"/>
        <w:numPr>
          <w:ilvl w:val="0"/>
          <w:numId w:val="94"/>
        </w:numPr>
        <w:spacing w:before="240" w:after="120" w:line="276" w:lineRule="auto"/>
        <w:jc w:val="center"/>
      </w:pPr>
      <w:bookmarkStart w:id="15" w:name="_Toc278628807"/>
    </w:p>
    <w:p w:rsidR="00585490" w:rsidRPr="0002152C" w:rsidRDefault="00585490" w:rsidP="00585490">
      <w:pPr>
        <w:pStyle w:val="Nagwek2"/>
        <w:spacing w:line="276" w:lineRule="auto"/>
        <w:ind w:left="720"/>
        <w:jc w:val="center"/>
      </w:pPr>
      <w:r w:rsidRPr="0002152C">
        <w:t>POSTANOWIENIA KOŃCOWE</w:t>
      </w:r>
      <w:bookmarkEnd w:id="15"/>
    </w:p>
    <w:p w:rsidR="00585490" w:rsidRPr="0002152C" w:rsidRDefault="00585490" w:rsidP="00585490">
      <w:pPr>
        <w:pStyle w:val="Ustpwparagrafie"/>
        <w:numPr>
          <w:ilvl w:val="0"/>
          <w:numId w:val="111"/>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W sprawach nie uregulowanych niniejszą Umową stosuje się przepisy ustawy Pzp i Kodeksu cywilnego oraz inne powszechnie obowiązujące przepisy dotyczące Przedmiotu Umowy. </w:t>
      </w:r>
    </w:p>
    <w:p w:rsidR="00585490" w:rsidRPr="008D5887" w:rsidRDefault="00FD6AF5" w:rsidP="00585490">
      <w:pPr>
        <w:pStyle w:val="Ustpwparagrafie"/>
        <w:numPr>
          <w:ilvl w:val="0"/>
          <w:numId w:val="111"/>
        </w:numPr>
        <w:spacing w:line="276" w:lineRule="auto"/>
        <w:rPr>
          <w:rFonts w:ascii="Times New Roman" w:hAnsi="Times New Roman" w:cs="Times New Roman"/>
          <w:sz w:val="24"/>
          <w:szCs w:val="24"/>
        </w:rPr>
      </w:pPr>
      <w:r>
        <w:rPr>
          <w:rFonts w:ascii="Times New Roman" w:hAnsi="Times New Roman" w:cs="Times New Roman"/>
          <w:sz w:val="24"/>
          <w:szCs w:val="24"/>
        </w:rPr>
        <w:t xml:space="preserve">Spory wynikłe w związku z realizacją Umowy Strony </w:t>
      </w:r>
      <w:r w:rsidR="00585490" w:rsidRPr="008D5887">
        <w:rPr>
          <w:rFonts w:ascii="Times New Roman" w:hAnsi="Times New Roman" w:cs="Times New Roman"/>
          <w:sz w:val="24"/>
          <w:szCs w:val="24"/>
        </w:rPr>
        <w:t>poddają rozstrzygnięciu sądowi powszechnemu miejscowo właściwemu dla siedziby Zamawiającego.</w:t>
      </w:r>
    </w:p>
    <w:p w:rsidR="00585490" w:rsidRPr="0002152C" w:rsidRDefault="00585490" w:rsidP="00585490">
      <w:pPr>
        <w:pStyle w:val="Ustpwparagrafie"/>
        <w:numPr>
          <w:ilvl w:val="0"/>
          <w:numId w:val="111"/>
        </w:numPr>
        <w:spacing w:line="276" w:lineRule="auto"/>
        <w:rPr>
          <w:rFonts w:ascii="Times New Roman" w:hAnsi="Times New Roman" w:cs="Times New Roman"/>
          <w:sz w:val="24"/>
          <w:szCs w:val="24"/>
        </w:rPr>
      </w:pPr>
      <w:r w:rsidRPr="0002152C">
        <w:rPr>
          <w:rFonts w:ascii="Times New Roman" w:hAnsi="Times New Roman" w:cs="Times New Roman"/>
          <w:sz w:val="24"/>
          <w:szCs w:val="24"/>
        </w:rPr>
        <w:t>Bez uprzedniej, pisemnej zgody Zamawiającego, Wykonawca nie może przenieść na osobę trzecią wierzytelności wynikających z Umowy, ani regulować ich w drodze kompensaty.</w:t>
      </w:r>
    </w:p>
    <w:p w:rsidR="00585490" w:rsidRPr="0002152C" w:rsidRDefault="00585490" w:rsidP="00585490">
      <w:pPr>
        <w:pStyle w:val="Ustpwparagrafie"/>
        <w:numPr>
          <w:ilvl w:val="0"/>
          <w:numId w:val="111"/>
        </w:numPr>
        <w:spacing w:line="276" w:lineRule="auto"/>
        <w:rPr>
          <w:rFonts w:ascii="Times New Roman" w:hAnsi="Times New Roman" w:cs="Times New Roman"/>
          <w:sz w:val="24"/>
          <w:szCs w:val="24"/>
        </w:rPr>
      </w:pPr>
      <w:r w:rsidRPr="0002152C">
        <w:rPr>
          <w:rFonts w:ascii="Times New Roman" w:hAnsi="Times New Roman" w:cs="Times New Roman"/>
          <w:sz w:val="24"/>
          <w:szCs w:val="24"/>
        </w:rPr>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rsidR="00585490" w:rsidRPr="0002152C" w:rsidRDefault="00585490" w:rsidP="00585490">
      <w:pPr>
        <w:pStyle w:val="Ustpwparagrafie"/>
        <w:numPr>
          <w:ilvl w:val="0"/>
          <w:numId w:val="111"/>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Umowę niniejszą sporządzono w czterech jednobrzmiących egzemplarzach, po dwa  egzemplarze dla każdej ze Stron. </w:t>
      </w:r>
    </w:p>
    <w:p w:rsidR="00585490" w:rsidRPr="0002152C" w:rsidRDefault="00585490" w:rsidP="00585490">
      <w:pPr>
        <w:pStyle w:val="Ustpwparagrafie"/>
        <w:numPr>
          <w:ilvl w:val="0"/>
          <w:numId w:val="111"/>
        </w:numPr>
        <w:spacing w:line="276" w:lineRule="auto"/>
        <w:rPr>
          <w:rFonts w:ascii="Times New Roman" w:hAnsi="Times New Roman" w:cs="Times New Roman"/>
          <w:sz w:val="24"/>
          <w:szCs w:val="24"/>
        </w:rPr>
      </w:pPr>
      <w:r w:rsidRPr="0002152C">
        <w:rPr>
          <w:rFonts w:ascii="Times New Roman" w:hAnsi="Times New Roman" w:cs="Times New Roman"/>
          <w:sz w:val="24"/>
          <w:szCs w:val="24"/>
        </w:rPr>
        <w:t xml:space="preserve">Załączniki do Umowy stanowią jej integralną część. </w:t>
      </w:r>
    </w:p>
    <w:p w:rsidR="00585490" w:rsidRPr="0002152C" w:rsidRDefault="00585490" w:rsidP="00585490">
      <w:pPr>
        <w:pStyle w:val="Ustpwparagrafie"/>
        <w:spacing w:line="276" w:lineRule="auto"/>
        <w:ind w:left="360"/>
        <w:rPr>
          <w:rFonts w:ascii="Times New Roman" w:hAnsi="Times New Roman" w:cs="Times New Roman"/>
          <w:sz w:val="24"/>
          <w:szCs w:val="24"/>
        </w:rPr>
      </w:pPr>
      <w:r w:rsidRPr="0002152C">
        <w:rPr>
          <w:rFonts w:ascii="Times New Roman" w:hAnsi="Times New Roman" w:cs="Times New Roman"/>
          <w:sz w:val="24"/>
          <w:szCs w:val="24"/>
        </w:rPr>
        <w:lastRenderedPageBreak/>
        <w:t>Załącznikami do Umowy są:</w:t>
      </w:r>
    </w:p>
    <w:p w:rsidR="00585490" w:rsidRPr="0002152C" w:rsidRDefault="00585490" w:rsidP="00585490">
      <w:pPr>
        <w:pStyle w:val="Punktwustpie"/>
        <w:numPr>
          <w:ilvl w:val="0"/>
          <w:numId w:val="97"/>
        </w:numPr>
        <w:spacing w:line="276" w:lineRule="auto"/>
        <w:ind w:left="709"/>
        <w:rPr>
          <w:rFonts w:ascii="Times New Roman" w:hAnsi="Times New Roman" w:cs="Times New Roman"/>
          <w:sz w:val="24"/>
          <w:szCs w:val="24"/>
        </w:rPr>
      </w:pPr>
      <w:r w:rsidRPr="0002152C">
        <w:rPr>
          <w:rFonts w:ascii="Times New Roman" w:hAnsi="Times New Roman" w:cs="Times New Roman"/>
          <w:sz w:val="24"/>
          <w:szCs w:val="24"/>
        </w:rPr>
        <w:t>Załącznik 1 - Opis Przedmiotu Zamówienia</w:t>
      </w:r>
    </w:p>
    <w:p w:rsidR="00585490" w:rsidRPr="0002152C" w:rsidRDefault="00585490" w:rsidP="00585490">
      <w:pPr>
        <w:pStyle w:val="Punktwustpie"/>
        <w:spacing w:line="276" w:lineRule="auto"/>
        <w:ind w:left="709"/>
        <w:rPr>
          <w:rFonts w:ascii="Times New Roman" w:hAnsi="Times New Roman" w:cs="Times New Roman"/>
          <w:sz w:val="24"/>
          <w:szCs w:val="24"/>
        </w:rPr>
      </w:pPr>
      <w:r w:rsidRPr="0002152C">
        <w:rPr>
          <w:rFonts w:ascii="Times New Roman" w:hAnsi="Times New Roman" w:cs="Times New Roman"/>
          <w:sz w:val="24"/>
          <w:szCs w:val="24"/>
        </w:rPr>
        <w:t xml:space="preserve">Załącznik 2 – Wymagane kwalifikacje personelu Wykonawcy </w:t>
      </w:r>
    </w:p>
    <w:p w:rsidR="00585490" w:rsidRDefault="00585490" w:rsidP="00585490">
      <w:pPr>
        <w:pStyle w:val="Punktwustpie"/>
        <w:tabs>
          <w:tab w:val="clear" w:pos="720"/>
          <w:tab w:val="num" w:pos="709"/>
        </w:tabs>
        <w:spacing w:line="276" w:lineRule="auto"/>
        <w:ind w:left="709"/>
        <w:rPr>
          <w:rFonts w:ascii="Times New Roman" w:hAnsi="Times New Roman" w:cs="Times New Roman"/>
          <w:sz w:val="24"/>
          <w:szCs w:val="24"/>
        </w:rPr>
      </w:pPr>
      <w:r w:rsidRPr="0002152C">
        <w:rPr>
          <w:rFonts w:ascii="Times New Roman" w:hAnsi="Times New Roman" w:cs="Times New Roman"/>
          <w:sz w:val="24"/>
          <w:szCs w:val="24"/>
        </w:rPr>
        <w:t>Załącznik 3 – Wzory dokumentów stosowanych w realizacji Umowy</w:t>
      </w:r>
    </w:p>
    <w:p w:rsidR="00E74D4B" w:rsidRPr="0002152C" w:rsidRDefault="00E74D4B" w:rsidP="00585490">
      <w:pPr>
        <w:pStyle w:val="Punktwustpie"/>
        <w:tabs>
          <w:tab w:val="clear" w:pos="720"/>
          <w:tab w:val="num" w:pos="709"/>
        </w:tabs>
        <w:spacing w:line="276" w:lineRule="auto"/>
        <w:ind w:left="709"/>
        <w:rPr>
          <w:rFonts w:ascii="Times New Roman" w:hAnsi="Times New Roman" w:cs="Times New Roman"/>
          <w:sz w:val="24"/>
          <w:szCs w:val="24"/>
        </w:rPr>
      </w:pPr>
      <w:r>
        <w:rPr>
          <w:rFonts w:ascii="Times New Roman" w:hAnsi="Times New Roman" w:cs="Times New Roman"/>
          <w:sz w:val="24"/>
          <w:szCs w:val="24"/>
        </w:rPr>
        <w:t xml:space="preserve">Załącznik 4 – </w:t>
      </w:r>
      <w:r w:rsidR="00DC53B1">
        <w:rPr>
          <w:rFonts w:ascii="Times New Roman" w:hAnsi="Times New Roman" w:cs="Times New Roman"/>
          <w:sz w:val="24"/>
          <w:szCs w:val="24"/>
        </w:rPr>
        <w:t>Wzór umowy o powierzenie przetwarzania danych osobowych</w:t>
      </w:r>
    </w:p>
    <w:p w:rsidR="00585490" w:rsidRPr="0002152C" w:rsidRDefault="00585490" w:rsidP="00585490">
      <w:pPr>
        <w:pStyle w:val="Punktwustpie"/>
        <w:numPr>
          <w:ilvl w:val="0"/>
          <w:numId w:val="0"/>
        </w:numPr>
        <w:spacing w:line="276" w:lineRule="auto"/>
        <w:ind w:left="1080"/>
        <w:rPr>
          <w:rFonts w:ascii="Times New Roman" w:hAnsi="Times New Roman" w:cs="Times New Roman"/>
          <w:sz w:val="24"/>
          <w:szCs w:val="24"/>
        </w:rPr>
      </w:pPr>
    </w:p>
    <w:tbl>
      <w:tblPr>
        <w:tblW w:w="0" w:type="auto"/>
        <w:tblLook w:val="00A0" w:firstRow="1" w:lastRow="0" w:firstColumn="1" w:lastColumn="0" w:noHBand="0" w:noVBand="0"/>
      </w:tblPr>
      <w:tblGrid>
        <w:gridCol w:w="4605"/>
        <w:gridCol w:w="4605"/>
      </w:tblGrid>
      <w:tr w:rsidR="00585490" w:rsidRPr="0002152C" w:rsidTr="00585490">
        <w:tc>
          <w:tcPr>
            <w:tcW w:w="4605" w:type="dxa"/>
          </w:tcPr>
          <w:p w:rsidR="00585490" w:rsidRPr="0002152C" w:rsidRDefault="00585490" w:rsidP="00585490">
            <w:pPr>
              <w:spacing w:after="120" w:line="276" w:lineRule="auto"/>
              <w:jc w:val="center"/>
            </w:pPr>
          </w:p>
          <w:p w:rsidR="00585490" w:rsidRPr="0002152C" w:rsidRDefault="00585490" w:rsidP="00585490">
            <w:pPr>
              <w:spacing w:after="120" w:line="276" w:lineRule="auto"/>
              <w:jc w:val="center"/>
            </w:pPr>
            <w:r w:rsidRPr="0002152C">
              <w:t>Zamawiający:</w:t>
            </w:r>
          </w:p>
          <w:p w:rsidR="00585490" w:rsidRPr="0002152C" w:rsidRDefault="00585490" w:rsidP="00585490">
            <w:pPr>
              <w:spacing w:after="120" w:line="276" w:lineRule="auto"/>
              <w:jc w:val="center"/>
            </w:pPr>
          </w:p>
          <w:p w:rsidR="00585490" w:rsidRPr="0002152C" w:rsidRDefault="00585490" w:rsidP="00585490">
            <w:pPr>
              <w:spacing w:after="120" w:line="276" w:lineRule="auto"/>
              <w:jc w:val="center"/>
            </w:pPr>
          </w:p>
        </w:tc>
        <w:tc>
          <w:tcPr>
            <w:tcW w:w="4605" w:type="dxa"/>
          </w:tcPr>
          <w:p w:rsidR="00585490" w:rsidRPr="0002152C" w:rsidRDefault="00585490" w:rsidP="00585490">
            <w:pPr>
              <w:spacing w:after="120" w:line="276" w:lineRule="auto"/>
              <w:jc w:val="center"/>
            </w:pPr>
          </w:p>
          <w:p w:rsidR="00585490" w:rsidRPr="0002152C" w:rsidRDefault="00585490" w:rsidP="00585490">
            <w:pPr>
              <w:spacing w:after="120" w:line="276" w:lineRule="auto"/>
              <w:jc w:val="center"/>
            </w:pPr>
            <w:r w:rsidRPr="0002152C">
              <w:t>Wykonawca:</w:t>
            </w:r>
          </w:p>
        </w:tc>
      </w:tr>
      <w:tr w:rsidR="00585490" w:rsidRPr="0002152C" w:rsidTr="00585490">
        <w:tc>
          <w:tcPr>
            <w:tcW w:w="4605" w:type="dxa"/>
          </w:tcPr>
          <w:p w:rsidR="00585490" w:rsidRPr="0002152C" w:rsidRDefault="00585490" w:rsidP="00585490">
            <w:pPr>
              <w:spacing w:after="120" w:line="276" w:lineRule="auto"/>
              <w:jc w:val="center"/>
            </w:pPr>
            <w:r w:rsidRPr="0002152C">
              <w:t>___________________________</w:t>
            </w:r>
          </w:p>
          <w:p w:rsidR="00585490" w:rsidRPr="0002152C" w:rsidRDefault="00585490" w:rsidP="00585490">
            <w:pPr>
              <w:spacing w:after="120" w:line="276" w:lineRule="auto"/>
              <w:jc w:val="center"/>
            </w:pPr>
            <w:r w:rsidRPr="0002152C">
              <w:t>Data, podpis osoby upoważnionej</w:t>
            </w:r>
          </w:p>
        </w:tc>
        <w:tc>
          <w:tcPr>
            <w:tcW w:w="4605" w:type="dxa"/>
          </w:tcPr>
          <w:p w:rsidR="00585490" w:rsidRPr="0002152C" w:rsidRDefault="00585490" w:rsidP="00585490">
            <w:pPr>
              <w:spacing w:after="120" w:line="276" w:lineRule="auto"/>
              <w:jc w:val="center"/>
            </w:pPr>
            <w:r w:rsidRPr="0002152C">
              <w:t>___________________________</w:t>
            </w:r>
          </w:p>
          <w:p w:rsidR="00585490" w:rsidRPr="0002152C" w:rsidRDefault="00585490" w:rsidP="00585490">
            <w:pPr>
              <w:spacing w:after="120" w:line="276" w:lineRule="auto"/>
              <w:jc w:val="center"/>
            </w:pPr>
            <w:r w:rsidRPr="0002152C">
              <w:t>Data, podpis osoby upoważnionej</w:t>
            </w:r>
          </w:p>
        </w:tc>
      </w:tr>
    </w:tbl>
    <w:p w:rsidR="00585490" w:rsidRPr="0002152C" w:rsidRDefault="00585490" w:rsidP="00585490">
      <w:pPr>
        <w:spacing w:after="120" w:line="276" w:lineRule="auto"/>
      </w:pPr>
    </w:p>
    <w:p w:rsidR="00585490" w:rsidRPr="0002152C" w:rsidRDefault="00585490" w:rsidP="00585490">
      <w:pPr>
        <w:pStyle w:val="Akapitzlist"/>
        <w:numPr>
          <w:ilvl w:val="1"/>
          <w:numId w:val="94"/>
        </w:numPr>
        <w:spacing w:after="120"/>
        <w:contextualSpacing/>
        <w:rPr>
          <w:rFonts w:ascii="Times New Roman" w:hAnsi="Times New Roman" w:cs="Times New Roman"/>
          <w:sz w:val="24"/>
          <w:szCs w:val="24"/>
        </w:rPr>
      </w:pPr>
      <w:r w:rsidRPr="0002152C">
        <w:rPr>
          <w:rFonts w:ascii="Times New Roman" w:hAnsi="Times New Roman"/>
          <w:sz w:val="24"/>
          <w:szCs w:val="24"/>
        </w:rPr>
        <w:t>Uwaga Zamawiającego.</w:t>
      </w:r>
    </w:p>
    <w:bookmarkEnd w:id="1"/>
    <w:p w:rsidR="006C2428" w:rsidRDefault="006C2428" w:rsidP="008D5887">
      <w:pPr>
        <w:spacing w:after="160" w:line="259" w:lineRule="auto"/>
        <w:rPr>
          <w:rFonts w:ascii="Arial" w:hAnsi="Arial" w:cs="Arial"/>
          <w:sz w:val="20"/>
          <w:szCs w:val="20"/>
        </w:rPr>
      </w:pPr>
    </w:p>
    <w:p w:rsidR="000C3C29" w:rsidRDefault="000C3C29" w:rsidP="00777933">
      <w:pPr>
        <w:pStyle w:val="Tytu"/>
        <w:spacing w:line="276" w:lineRule="auto"/>
        <w:jc w:val="left"/>
        <w:rPr>
          <w:rFonts w:ascii="Arial" w:hAnsi="Arial" w:cs="Arial"/>
          <w:sz w:val="20"/>
          <w:szCs w:val="20"/>
        </w:rPr>
      </w:pPr>
    </w:p>
    <w:sectPr w:rsidR="000C3C29" w:rsidSect="00D34BD4">
      <w:footerReference w:type="default" r:id="rId11"/>
      <w:pgSz w:w="11907" w:h="16840" w:code="9"/>
      <w:pgMar w:top="1418" w:right="1418" w:bottom="1418" w:left="1418" w:header="567" w:footer="567" w:gutter="0"/>
      <w:cols w:space="708"/>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5F75" w:rsidRDefault="00145F75" w:rsidP="00BE245A">
      <w:r>
        <w:separator/>
      </w:r>
    </w:p>
  </w:endnote>
  <w:endnote w:type="continuationSeparator" w:id="0">
    <w:p w:rsidR="00145F75" w:rsidRDefault="00145F75"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IBMLogo">
    <w:panose1 w:val="00000000000000000000"/>
    <w:charset w:val="00"/>
    <w:family w:val="decorative"/>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Garamond">
    <w:panose1 w:val="02020404030301010803"/>
    <w:charset w:val="EE"/>
    <w:family w:val="roman"/>
    <w:pitch w:val="variable"/>
    <w:sig w:usb0="00000287" w:usb1="00000000" w:usb2="00000000" w:usb3="00000000" w:csb0="0000009F"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Vijaya">
    <w:panose1 w:val="020B0604020202020204"/>
    <w:charset w:val="00"/>
    <w:family w:val="swiss"/>
    <w:pitch w:val="variable"/>
    <w:sig w:usb0="00100003" w:usb1="00000000" w:usb2="00000000" w:usb3="00000000" w:csb0="00000001"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rsidR="00145F75" w:rsidRPr="00FA06C5" w:rsidRDefault="00145F75">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2C6940">
          <w:rPr>
            <w:rFonts w:ascii="Arial" w:hAnsi="Arial" w:cs="Arial"/>
            <w:noProof/>
          </w:rPr>
          <w:t>3</w:t>
        </w:r>
        <w:r w:rsidRPr="00FA06C5">
          <w:rPr>
            <w:rFonts w:ascii="Arial" w:hAnsi="Arial" w:cs="Arial"/>
          </w:rPr>
          <w:fldChar w:fldCharType="end"/>
        </w:r>
      </w:p>
    </w:sdtContent>
  </w:sdt>
  <w:p w:rsidR="00145F75" w:rsidRDefault="00145F7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6989812"/>
      <w:docPartObj>
        <w:docPartGallery w:val="Page Numbers (Bottom of Page)"/>
        <w:docPartUnique/>
      </w:docPartObj>
    </w:sdtPr>
    <w:sdtEndPr/>
    <w:sdtContent>
      <w:p w:rsidR="00145F75" w:rsidRDefault="00145F75">
        <w:pPr>
          <w:pStyle w:val="Stopka"/>
          <w:jc w:val="right"/>
        </w:pPr>
        <w:r>
          <w:fldChar w:fldCharType="begin"/>
        </w:r>
        <w:r>
          <w:instrText>PAGE   \* MERGEFORMAT</w:instrText>
        </w:r>
        <w:r>
          <w:fldChar w:fldCharType="separate"/>
        </w:r>
        <w:r w:rsidR="002C6940">
          <w:rPr>
            <w:noProof/>
          </w:rPr>
          <w:t>1</w:t>
        </w:r>
        <w:r>
          <w:fldChar w:fldCharType="end"/>
        </w:r>
      </w:p>
    </w:sdtContent>
  </w:sdt>
  <w:p w:rsidR="00145F75" w:rsidRDefault="00145F7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F75" w:rsidRDefault="00145F75">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2C6940">
      <w:rPr>
        <w:rStyle w:val="Numerstrony"/>
        <w:rFonts w:ascii="Verdana" w:hAnsi="Verdana" w:cs="Verdana"/>
        <w:bCs/>
        <w:noProof/>
      </w:rPr>
      <w:t>47</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5F75" w:rsidRDefault="00145F75" w:rsidP="00BE245A">
      <w:r>
        <w:separator/>
      </w:r>
    </w:p>
  </w:footnote>
  <w:footnote w:type="continuationSeparator" w:id="0">
    <w:p w:rsidR="00145F75" w:rsidRDefault="00145F75" w:rsidP="00BE245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7"/>
    <w:multiLevelType w:val="multilevel"/>
    <w:tmpl w:val="AA9820CE"/>
    <w:name w:val="WW8Num7"/>
    <w:lvl w:ilvl="0">
      <w:start w:val="1"/>
      <w:numFmt w:val="decimal"/>
      <w:lvlText w:val="%1."/>
      <w:lvlJc w:val="left"/>
      <w:pPr>
        <w:tabs>
          <w:tab w:val="num" w:pos="1495"/>
        </w:tabs>
        <w:ind w:left="1495" w:hanging="360"/>
      </w:pPr>
      <w:rPr>
        <w:rFonts w:cs="Times New Roman"/>
        <w:b w:val="0"/>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360"/>
        </w:tabs>
        <w:ind w:left="360" w:hanging="360"/>
      </w:pPr>
      <w:rPr>
        <w:rFonts w:cs="Times New Roman"/>
        <w:b/>
      </w:rPr>
    </w:lvl>
    <w:lvl w:ilvl="3">
      <w:start w:val="1"/>
      <w:numFmt w:val="decimal"/>
      <w:lvlText w:val="%4."/>
      <w:lvlJc w:val="left"/>
      <w:pPr>
        <w:tabs>
          <w:tab w:val="num" w:pos="2895"/>
        </w:tabs>
        <w:ind w:left="2895" w:hanging="360"/>
      </w:pPr>
      <w:rPr>
        <w:rFonts w:cs="Times New Roman"/>
        <w:b/>
      </w:rPr>
    </w:lvl>
    <w:lvl w:ilvl="4">
      <w:start w:val="1"/>
      <w:numFmt w:val="decimal"/>
      <w:lvlText w:val="%5."/>
      <w:lvlJc w:val="left"/>
      <w:pPr>
        <w:tabs>
          <w:tab w:val="num" w:pos="3615"/>
        </w:tabs>
        <w:ind w:left="3615" w:hanging="360"/>
      </w:pPr>
      <w:rPr>
        <w:rFonts w:cs="Times New Roman"/>
        <w:b/>
      </w:rPr>
    </w:lvl>
    <w:lvl w:ilvl="5">
      <w:start w:val="1"/>
      <w:numFmt w:val="decimal"/>
      <w:lvlText w:val="%6."/>
      <w:lvlJc w:val="left"/>
      <w:pPr>
        <w:tabs>
          <w:tab w:val="num" w:pos="4335"/>
        </w:tabs>
        <w:ind w:left="4335" w:hanging="360"/>
      </w:pPr>
      <w:rPr>
        <w:rFonts w:cs="Times New Roman"/>
        <w:b/>
      </w:rPr>
    </w:lvl>
    <w:lvl w:ilvl="6">
      <w:start w:val="1"/>
      <w:numFmt w:val="decimal"/>
      <w:lvlText w:val="%7."/>
      <w:lvlJc w:val="left"/>
      <w:pPr>
        <w:tabs>
          <w:tab w:val="num" w:pos="5055"/>
        </w:tabs>
        <w:ind w:left="5055" w:hanging="360"/>
      </w:pPr>
      <w:rPr>
        <w:rFonts w:cs="Times New Roman"/>
        <w:b/>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4">
    <w:nsid w:val="00000009"/>
    <w:multiLevelType w:val="singleLevel"/>
    <w:tmpl w:val="00000009"/>
    <w:name w:val="WW8Num8"/>
    <w:lvl w:ilvl="0">
      <w:start w:val="1"/>
      <w:numFmt w:val="bullet"/>
      <w:lvlText w:val=""/>
      <w:lvlJc w:val="left"/>
      <w:pPr>
        <w:tabs>
          <w:tab w:val="num" w:pos="0"/>
        </w:tabs>
        <w:ind w:left="720" w:hanging="360"/>
      </w:pPr>
      <w:rPr>
        <w:rFonts w:ascii="Symbol" w:hAnsi="Symbol" w:hint="default"/>
      </w:rPr>
    </w:lvl>
  </w:abstractNum>
  <w:abstractNum w:abstractNumId="5">
    <w:nsid w:val="0000000C"/>
    <w:multiLevelType w:val="multilevel"/>
    <w:tmpl w:val="0000000C"/>
    <w:name w:val="WW8Num12"/>
    <w:lvl w:ilvl="0">
      <w:start w:val="1"/>
      <w:numFmt w:val="decimal"/>
      <w:lvlText w:val="%1."/>
      <w:lvlJc w:val="left"/>
      <w:pPr>
        <w:tabs>
          <w:tab w:val="num" w:pos="0"/>
        </w:tabs>
        <w:ind w:left="360" w:hanging="360"/>
      </w:pPr>
      <w:rPr>
        <w:rFonts w:ascii="Cambria" w:hAnsi="Cambria" w:cs="Arial"/>
        <w:bCs/>
        <w:sz w:val="20"/>
        <w:szCs w:val="20"/>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6">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7">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00000011"/>
    <w:multiLevelType w:val="multilevel"/>
    <w:tmpl w:val="00000011"/>
    <w:name w:val="WW8Num17"/>
    <w:lvl w:ilvl="0">
      <w:start w:val="1"/>
      <w:numFmt w:val="upperRoman"/>
      <w:lvlText w:val="%1."/>
      <w:lvlJc w:val="left"/>
      <w:pPr>
        <w:tabs>
          <w:tab w:val="num" w:pos="0"/>
        </w:tabs>
        <w:ind w:left="1080" w:hanging="720"/>
      </w:pPr>
      <w:rPr>
        <w:rFonts w:cs="Times New Roman" w:hint="default"/>
      </w:rPr>
    </w:lvl>
    <w:lvl w:ilvl="1">
      <w:start w:val="2"/>
      <w:numFmt w:val="decimal"/>
      <w:lvlText w:val="%1.%2."/>
      <w:lvlJc w:val="left"/>
      <w:pPr>
        <w:tabs>
          <w:tab w:val="num" w:pos="0"/>
        </w:tabs>
        <w:ind w:left="1080" w:hanging="720"/>
      </w:pPr>
      <w:rPr>
        <w:rFonts w:cs="Times New Roman" w:hint="default"/>
      </w:rPr>
    </w:lvl>
    <w:lvl w:ilvl="2">
      <w:start w:val="1"/>
      <w:numFmt w:val="decimal"/>
      <w:lvlText w:val="%1.%2.%3."/>
      <w:lvlJc w:val="left"/>
      <w:pPr>
        <w:tabs>
          <w:tab w:val="num" w:pos="0"/>
        </w:tabs>
        <w:ind w:left="1080" w:hanging="720"/>
      </w:pPr>
      <w:rPr>
        <w:rFonts w:cs="Times New Roman" w:hint="default"/>
      </w:rPr>
    </w:lvl>
    <w:lvl w:ilvl="3">
      <w:start w:val="1"/>
      <w:numFmt w:val="decimal"/>
      <w:lvlText w:val="%1.%2.%3.%4."/>
      <w:lvlJc w:val="left"/>
      <w:pPr>
        <w:tabs>
          <w:tab w:val="num" w:pos="0"/>
        </w:tabs>
        <w:ind w:left="1440" w:hanging="1080"/>
      </w:pPr>
      <w:rPr>
        <w:rFonts w:cs="Times New Roman" w:hint="default"/>
      </w:rPr>
    </w:lvl>
    <w:lvl w:ilvl="4">
      <w:start w:val="1"/>
      <w:numFmt w:val="decimal"/>
      <w:lvlText w:val="%1.%2.%3.%4.%5."/>
      <w:lvlJc w:val="left"/>
      <w:pPr>
        <w:tabs>
          <w:tab w:val="num" w:pos="0"/>
        </w:tabs>
        <w:ind w:left="1440" w:hanging="1080"/>
      </w:pPr>
      <w:rPr>
        <w:rFonts w:cs="Times New Roman" w:hint="default"/>
      </w:rPr>
    </w:lvl>
    <w:lvl w:ilvl="5">
      <w:start w:val="1"/>
      <w:numFmt w:val="decimal"/>
      <w:lvlText w:val="%1.%2.%3.%4.%5.%6."/>
      <w:lvlJc w:val="left"/>
      <w:pPr>
        <w:tabs>
          <w:tab w:val="num" w:pos="0"/>
        </w:tabs>
        <w:ind w:left="1800" w:hanging="1440"/>
      </w:pPr>
      <w:rPr>
        <w:rFonts w:cs="Times New Roman" w:hint="default"/>
      </w:rPr>
    </w:lvl>
    <w:lvl w:ilvl="6">
      <w:start w:val="1"/>
      <w:numFmt w:val="decimal"/>
      <w:lvlText w:val="%1.%2.%3.%4.%5.%6.%7."/>
      <w:lvlJc w:val="left"/>
      <w:pPr>
        <w:tabs>
          <w:tab w:val="num" w:pos="0"/>
        </w:tabs>
        <w:ind w:left="2160" w:hanging="1800"/>
      </w:pPr>
      <w:rPr>
        <w:rFonts w:cs="Times New Roman" w:hint="default"/>
      </w:rPr>
    </w:lvl>
    <w:lvl w:ilvl="7">
      <w:start w:val="1"/>
      <w:numFmt w:val="decimal"/>
      <w:lvlText w:val="%1.%2.%3.%4.%5.%6.%7.%8."/>
      <w:lvlJc w:val="left"/>
      <w:pPr>
        <w:tabs>
          <w:tab w:val="num" w:pos="0"/>
        </w:tabs>
        <w:ind w:left="2160" w:hanging="1800"/>
      </w:pPr>
      <w:rPr>
        <w:rFonts w:cs="Times New Roman" w:hint="default"/>
      </w:rPr>
    </w:lvl>
    <w:lvl w:ilvl="8">
      <w:start w:val="1"/>
      <w:numFmt w:val="decimal"/>
      <w:lvlText w:val="%1.%2.%3.%4.%5.%6.%7.%8.%9."/>
      <w:lvlJc w:val="left"/>
      <w:pPr>
        <w:tabs>
          <w:tab w:val="num" w:pos="0"/>
        </w:tabs>
        <w:ind w:left="2520" w:hanging="2160"/>
      </w:pPr>
      <w:rPr>
        <w:rFonts w:cs="Times New Roman" w:hint="default"/>
      </w:rPr>
    </w:lvl>
  </w:abstractNum>
  <w:abstractNum w:abstractNumId="9">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2">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13">
    <w:nsid w:val="0000001C"/>
    <w:multiLevelType w:val="singleLevel"/>
    <w:tmpl w:val="0000001C"/>
    <w:name w:val="WW8Num28"/>
    <w:lvl w:ilvl="0">
      <w:start w:val="1"/>
      <w:numFmt w:val="bullet"/>
      <w:lvlText w:val=""/>
      <w:lvlJc w:val="left"/>
      <w:pPr>
        <w:tabs>
          <w:tab w:val="num" w:pos="0"/>
        </w:tabs>
        <w:ind w:left="720" w:hanging="360"/>
      </w:pPr>
      <w:rPr>
        <w:rFonts w:ascii="Symbol" w:hAnsi="Symbol" w:hint="default"/>
        <w:sz w:val="20"/>
      </w:rPr>
    </w:lvl>
  </w:abstractNum>
  <w:abstractNum w:abstractNumId="14">
    <w:nsid w:val="0000001E"/>
    <w:multiLevelType w:val="multilevel"/>
    <w:tmpl w:val="0000001E"/>
    <w:name w:val="WW8Num3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6">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nsid w:val="002536EB"/>
    <w:multiLevelType w:val="hybridMultilevel"/>
    <w:tmpl w:val="0DE673D6"/>
    <w:lvl w:ilvl="0" w:tplc="0415000F">
      <w:start w:val="1"/>
      <w:numFmt w:val="decimal"/>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8">
    <w:nsid w:val="02E659BE"/>
    <w:multiLevelType w:val="hybridMultilevel"/>
    <w:tmpl w:val="C8EECFBC"/>
    <w:lvl w:ilvl="0" w:tplc="04090011">
      <w:start w:val="1"/>
      <w:numFmt w:val="decimal"/>
      <w:lvlText w:val="%1)"/>
      <w:lvlJc w:val="left"/>
      <w:pPr>
        <w:ind w:left="1146"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9">
    <w:nsid w:val="06981FD1"/>
    <w:multiLevelType w:val="multilevel"/>
    <w:tmpl w:val="003C585A"/>
    <w:name w:val="WW8Num1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0">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71F59DB"/>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2">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3">
    <w:nsid w:val="0B45043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4">
    <w:nsid w:val="0B770838"/>
    <w:multiLevelType w:val="multilevel"/>
    <w:tmpl w:val="F3D000F4"/>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5">
    <w:nsid w:val="0EB4354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6">
    <w:nsid w:val="0FF2616E"/>
    <w:multiLevelType w:val="hybridMultilevel"/>
    <w:tmpl w:val="FDF4167C"/>
    <w:lvl w:ilvl="0" w:tplc="D73E2552">
      <w:numFmt w:val="bullet"/>
      <w:lvlText w:val="-"/>
      <w:lvlJc w:val="left"/>
      <w:pPr>
        <w:ind w:left="720" w:hanging="360"/>
      </w:pPr>
      <w:rPr>
        <w:rFonts w:ascii="Verdana" w:eastAsia="Times New Roman" w:hAnsi="Verdan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10DC0115"/>
    <w:multiLevelType w:val="multilevel"/>
    <w:tmpl w:val="642ED630"/>
    <w:lvl w:ilvl="0">
      <w:start w:val="10"/>
      <w:numFmt w:val="decimal"/>
      <w:lvlText w:val="%1."/>
      <w:lvlJc w:val="left"/>
      <w:pPr>
        <w:ind w:left="705" w:hanging="7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11370D3B"/>
    <w:multiLevelType w:val="multilevel"/>
    <w:tmpl w:val="003C585A"/>
    <w:name w:val="WW8Num12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29">
    <w:nsid w:val="11594198"/>
    <w:multiLevelType w:val="hybridMultilevel"/>
    <w:tmpl w:val="7270996A"/>
    <w:lvl w:ilvl="0" w:tplc="4BE4E548">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32">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nsid w:val="141E6DFC"/>
    <w:multiLevelType w:val="multilevel"/>
    <w:tmpl w:val="EB1AF162"/>
    <w:lvl w:ilvl="0">
      <w:start w:val="18"/>
      <w:numFmt w:val="decimal"/>
      <w:lvlText w:val="%1."/>
      <w:lvlJc w:val="left"/>
      <w:pPr>
        <w:ind w:left="765" w:hanging="765"/>
      </w:pPr>
      <w:rPr>
        <w:rFonts w:cs="Calibri" w:hint="default"/>
        <w:b/>
      </w:rPr>
    </w:lvl>
    <w:lvl w:ilvl="1">
      <w:start w:val="1"/>
      <w:numFmt w:val="decimal"/>
      <w:lvlText w:val="%1.%2."/>
      <w:lvlJc w:val="left"/>
      <w:pPr>
        <w:ind w:left="765" w:hanging="765"/>
      </w:pPr>
      <w:rPr>
        <w:rFonts w:cs="Calibri" w:hint="default"/>
        <w:b/>
      </w:rPr>
    </w:lvl>
    <w:lvl w:ilvl="2">
      <w:start w:val="1"/>
      <w:numFmt w:val="decimal"/>
      <w:lvlText w:val="%1.%2.%3."/>
      <w:lvlJc w:val="left"/>
      <w:pPr>
        <w:ind w:left="765" w:hanging="765"/>
      </w:pPr>
      <w:rPr>
        <w:rFonts w:cs="Calibri" w:hint="default"/>
        <w:b w:val="0"/>
      </w:rPr>
    </w:lvl>
    <w:lvl w:ilvl="3">
      <w:start w:val="1"/>
      <w:numFmt w:val="decimal"/>
      <w:lvlText w:val="%1.%2.%3.%4."/>
      <w:lvlJc w:val="left"/>
      <w:pPr>
        <w:ind w:left="1080" w:hanging="1080"/>
      </w:pPr>
      <w:rPr>
        <w:rFonts w:cs="Calibri" w:hint="default"/>
        <w:b w:val="0"/>
      </w:rPr>
    </w:lvl>
    <w:lvl w:ilvl="4">
      <w:start w:val="1"/>
      <w:numFmt w:val="decimal"/>
      <w:lvlText w:val="%1.%2.%3.%4.%5."/>
      <w:lvlJc w:val="left"/>
      <w:pPr>
        <w:ind w:left="1440" w:hanging="1440"/>
      </w:pPr>
      <w:rPr>
        <w:rFonts w:cs="Calibri" w:hint="default"/>
        <w:b/>
      </w:rPr>
    </w:lvl>
    <w:lvl w:ilvl="5">
      <w:start w:val="1"/>
      <w:numFmt w:val="decimal"/>
      <w:lvlText w:val="%1.%2.%3.%4.%5.%6."/>
      <w:lvlJc w:val="left"/>
      <w:pPr>
        <w:ind w:left="1440" w:hanging="1440"/>
      </w:pPr>
      <w:rPr>
        <w:rFonts w:cs="Calibri" w:hint="default"/>
        <w:b/>
      </w:rPr>
    </w:lvl>
    <w:lvl w:ilvl="6">
      <w:start w:val="1"/>
      <w:numFmt w:val="decimal"/>
      <w:lvlText w:val="%1.%2.%3.%4.%5.%6.%7."/>
      <w:lvlJc w:val="left"/>
      <w:pPr>
        <w:ind w:left="1800" w:hanging="1800"/>
      </w:pPr>
      <w:rPr>
        <w:rFonts w:cs="Calibri" w:hint="default"/>
        <w:b/>
      </w:rPr>
    </w:lvl>
    <w:lvl w:ilvl="7">
      <w:start w:val="1"/>
      <w:numFmt w:val="decimal"/>
      <w:lvlText w:val="%1.%2.%3.%4.%5.%6.%7.%8."/>
      <w:lvlJc w:val="left"/>
      <w:pPr>
        <w:ind w:left="2160" w:hanging="2160"/>
      </w:pPr>
      <w:rPr>
        <w:rFonts w:cs="Calibri" w:hint="default"/>
        <w:b/>
      </w:rPr>
    </w:lvl>
    <w:lvl w:ilvl="8">
      <w:start w:val="1"/>
      <w:numFmt w:val="decimal"/>
      <w:lvlText w:val="%1.%2.%3.%4.%5.%6.%7.%8.%9."/>
      <w:lvlJc w:val="left"/>
      <w:pPr>
        <w:ind w:left="2160" w:hanging="2160"/>
      </w:pPr>
      <w:rPr>
        <w:rFonts w:cs="Calibri" w:hint="default"/>
        <w:b/>
      </w:rPr>
    </w:lvl>
  </w:abstractNum>
  <w:abstractNum w:abstractNumId="35">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6">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7">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38">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9">
    <w:nsid w:val="1A6012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0">
    <w:nsid w:val="1B745AF2"/>
    <w:multiLevelType w:val="hybridMultilevel"/>
    <w:tmpl w:val="751C121C"/>
    <w:lvl w:ilvl="0" w:tplc="04090017">
      <w:start w:val="1"/>
      <w:numFmt w:val="lowerLetter"/>
      <w:lvlText w:val="%1)"/>
      <w:lvlJc w:val="left"/>
      <w:pPr>
        <w:ind w:left="1866"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nsid w:val="1C24597B"/>
    <w:multiLevelType w:val="hybridMultilevel"/>
    <w:tmpl w:val="022CCC1A"/>
    <w:styleLink w:val="Biecalista13"/>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2">
    <w:nsid w:val="21637C75"/>
    <w:multiLevelType w:val="hybridMultilevel"/>
    <w:tmpl w:val="EE221BF8"/>
    <w:lvl w:ilvl="0" w:tplc="04150017">
      <w:start w:val="1"/>
      <w:numFmt w:val="lowerLetter"/>
      <w:lvlText w:val="%1)"/>
      <w:lvlJc w:val="left"/>
      <w:pPr>
        <w:ind w:left="1866"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nsid w:val="21A97A1D"/>
    <w:multiLevelType w:val="hybridMultilevel"/>
    <w:tmpl w:val="091E06D4"/>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4">
    <w:nsid w:val="22BA63CC"/>
    <w:multiLevelType w:val="hybridMultilevel"/>
    <w:tmpl w:val="52004164"/>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45">
    <w:nsid w:val="23773B33"/>
    <w:multiLevelType w:val="hybridMultilevel"/>
    <w:tmpl w:val="783042E8"/>
    <w:lvl w:ilvl="0" w:tplc="0415000F">
      <w:start w:val="1"/>
      <w:numFmt w:val="decimal"/>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6">
    <w:nsid w:val="238137C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7">
    <w:nsid w:val="23E118AD"/>
    <w:multiLevelType w:val="multilevel"/>
    <w:tmpl w:val="003C585A"/>
    <w:name w:val="WW8Num1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48">
    <w:nsid w:val="253B073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9">
    <w:nsid w:val="255D0902"/>
    <w:multiLevelType w:val="hybridMultilevel"/>
    <w:tmpl w:val="8508F990"/>
    <w:name w:val="ListaGlowna2"/>
    <w:lvl w:ilvl="0" w:tplc="680E5498">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0">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51">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52">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nsid w:val="294617B7"/>
    <w:multiLevelType w:val="hybridMultilevel"/>
    <w:tmpl w:val="18D6483E"/>
    <w:lvl w:ilvl="0" w:tplc="04150011">
      <w:start w:val="1"/>
      <w:numFmt w:val="decimal"/>
      <w:lvlText w:val="%1)"/>
      <w:lvlJc w:val="left"/>
      <w:pPr>
        <w:ind w:left="1866"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4">
    <w:nsid w:val="2AB34933"/>
    <w:multiLevelType w:val="hybridMultilevel"/>
    <w:tmpl w:val="C82E1E6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2B964FB0"/>
    <w:multiLevelType w:val="singleLevel"/>
    <w:tmpl w:val="B8C2716C"/>
    <w:lvl w:ilvl="0">
      <w:start w:val="1"/>
      <w:numFmt w:val="decimal"/>
      <w:lvlText w:val="%1."/>
      <w:lvlJc w:val="left"/>
      <w:pPr>
        <w:tabs>
          <w:tab w:val="num" w:pos="360"/>
        </w:tabs>
        <w:ind w:left="360" w:hanging="360"/>
      </w:pPr>
    </w:lvl>
  </w:abstractNum>
  <w:abstractNum w:abstractNumId="56">
    <w:nsid w:val="2D02571E"/>
    <w:multiLevelType w:val="hybridMultilevel"/>
    <w:tmpl w:val="C25A7E7C"/>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57">
    <w:nsid w:val="2FD37E8E"/>
    <w:multiLevelType w:val="singleLevel"/>
    <w:tmpl w:val="F56E3E1A"/>
    <w:lvl w:ilvl="0">
      <w:start w:val="1"/>
      <w:numFmt w:val="decimal"/>
      <w:lvlText w:val="%1."/>
      <w:lvlJc w:val="left"/>
      <w:pPr>
        <w:tabs>
          <w:tab w:val="num" w:pos="360"/>
        </w:tabs>
        <w:ind w:left="360" w:hanging="360"/>
      </w:pPr>
      <w:rPr>
        <w:i w:val="0"/>
      </w:rPr>
    </w:lvl>
  </w:abstractNum>
  <w:abstractNum w:abstractNumId="58">
    <w:nsid w:val="30056675"/>
    <w:multiLevelType w:val="multilevel"/>
    <w:tmpl w:val="3CBC5CE8"/>
    <w:lvl w:ilvl="0">
      <w:start w:val="1"/>
      <w:numFmt w:val="ordin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9">
    <w:nsid w:val="30AD1C87"/>
    <w:multiLevelType w:val="hybridMultilevel"/>
    <w:tmpl w:val="29C838E4"/>
    <w:lvl w:ilvl="0" w:tplc="04090011">
      <w:start w:val="1"/>
      <w:numFmt w:val="decimal"/>
      <w:lvlText w:val="%1)"/>
      <w:lvlJc w:val="left"/>
      <w:pPr>
        <w:ind w:left="1146" w:hanging="360"/>
      </w:pPr>
      <w:rPr>
        <w:rFonts w:cs="Times New Roman"/>
      </w:rPr>
    </w:lvl>
    <w:lvl w:ilvl="1" w:tplc="04150017">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0">
    <w:nsid w:val="3178024B"/>
    <w:multiLevelType w:val="hybridMultilevel"/>
    <w:tmpl w:val="83909F4E"/>
    <w:lvl w:ilvl="0" w:tplc="194256DA">
      <w:start w:val="1"/>
      <w:numFmt w:val="lowerLetter"/>
      <w:lvlText w:val="%1)"/>
      <w:lvlJc w:val="left"/>
      <w:pPr>
        <w:ind w:left="786" w:hanging="360"/>
      </w:pPr>
      <w:rPr>
        <w:rFonts w:hint="default"/>
      </w:rPr>
    </w:lvl>
    <w:lvl w:ilvl="1" w:tplc="FF90F10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38B10D6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2">
    <w:nsid w:val="397B59F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3">
    <w:nsid w:val="3B0A390D"/>
    <w:multiLevelType w:val="hybridMultilevel"/>
    <w:tmpl w:val="C8EECFBC"/>
    <w:lvl w:ilvl="0" w:tplc="04090011">
      <w:start w:val="1"/>
      <w:numFmt w:val="decimal"/>
      <w:lvlText w:val="%1)"/>
      <w:lvlJc w:val="left"/>
      <w:pPr>
        <w:ind w:left="1146"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4">
    <w:nsid w:val="3B613803"/>
    <w:multiLevelType w:val="multilevel"/>
    <w:tmpl w:val="0C742AE2"/>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5">
    <w:nsid w:val="41F05CD4"/>
    <w:multiLevelType w:val="hybridMultilevel"/>
    <w:tmpl w:val="7D1C128C"/>
    <w:lvl w:ilvl="0" w:tplc="5BCE66E6">
      <w:start w:val="1"/>
      <w:numFmt w:val="decimal"/>
      <w:lvlText w:val="%1."/>
      <w:legacy w:legacy="1" w:legacySpace="0" w:legacyIndent="353"/>
      <w:lvlJc w:val="left"/>
      <w:rPr>
        <w:rFonts w:ascii="Garamond" w:hAnsi="Garamond" w:hint="default"/>
      </w:rPr>
    </w:lvl>
    <w:lvl w:ilvl="1" w:tplc="EA6CB276">
      <w:start w:val="1"/>
      <w:numFmt w:val="decimal"/>
      <w:lvlText w:val="%2)"/>
      <w:lvlJc w:val="left"/>
      <w:pPr>
        <w:tabs>
          <w:tab w:val="num" w:pos="1440"/>
        </w:tabs>
        <w:ind w:left="1440" w:hanging="360"/>
      </w:pPr>
      <w:rPr>
        <w:rFonts w:ascii="Arial" w:eastAsia="Times New Roman" w:hAnsi="Arial" w:cs="Aria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nsid w:val="42DD4CFA"/>
    <w:multiLevelType w:val="hybridMultilevel"/>
    <w:tmpl w:val="C8EECFBC"/>
    <w:lvl w:ilvl="0" w:tplc="04090011">
      <w:start w:val="1"/>
      <w:numFmt w:val="decimal"/>
      <w:lvlText w:val="%1)"/>
      <w:lvlJc w:val="left"/>
      <w:pPr>
        <w:ind w:left="1146"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8">
    <w:nsid w:val="436F2F9B"/>
    <w:multiLevelType w:val="singleLevel"/>
    <w:tmpl w:val="84E0E72C"/>
    <w:lvl w:ilvl="0">
      <w:start w:val="1"/>
      <w:numFmt w:val="decimal"/>
      <w:lvlText w:val="%1."/>
      <w:lvlJc w:val="left"/>
      <w:pPr>
        <w:tabs>
          <w:tab w:val="num" w:pos="360"/>
        </w:tabs>
        <w:ind w:left="360" w:hanging="360"/>
      </w:pPr>
    </w:lvl>
  </w:abstractNum>
  <w:abstractNum w:abstractNumId="69">
    <w:nsid w:val="437642F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0">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1">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2">
    <w:nsid w:val="48693037"/>
    <w:multiLevelType w:val="hybridMultilevel"/>
    <w:tmpl w:val="0DE673D6"/>
    <w:lvl w:ilvl="0" w:tplc="0415000F">
      <w:start w:val="1"/>
      <w:numFmt w:val="decimal"/>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73">
    <w:nsid w:val="48967278"/>
    <w:multiLevelType w:val="hybridMultilevel"/>
    <w:tmpl w:val="57420EB6"/>
    <w:lvl w:ilvl="0" w:tplc="D73E2552">
      <w:numFmt w:val="bullet"/>
      <w:lvlText w:val="-"/>
      <w:lvlJc w:val="left"/>
      <w:pPr>
        <w:ind w:left="360" w:hanging="360"/>
      </w:pPr>
      <w:rPr>
        <w:rFonts w:ascii="Verdana" w:eastAsia="Times New Roman" w:hAnsi="Verdana"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4">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75">
    <w:nsid w:val="49D0682D"/>
    <w:multiLevelType w:val="hybridMultilevel"/>
    <w:tmpl w:val="A3BCE29C"/>
    <w:lvl w:ilvl="0" w:tplc="04150011">
      <w:start w:val="1"/>
      <w:numFmt w:val="decimal"/>
      <w:lvlText w:val="%1)"/>
      <w:lvlJc w:val="left"/>
      <w:pPr>
        <w:tabs>
          <w:tab w:val="num" w:pos="360"/>
        </w:tabs>
        <w:ind w:left="360" w:hanging="360"/>
      </w:pPr>
      <w:rPr>
        <w:rFonts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76">
    <w:nsid w:val="49D828F5"/>
    <w:multiLevelType w:val="multilevel"/>
    <w:tmpl w:val="F5847A56"/>
    <w:styleLink w:val="Styl21"/>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7">
    <w:nsid w:val="4A9F00BC"/>
    <w:multiLevelType w:val="hybridMultilevel"/>
    <w:tmpl w:val="C25A7E7C"/>
    <w:styleLink w:val="Styl22"/>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080"/>
        </w:tabs>
        <w:ind w:left="1080" w:hanging="360"/>
      </w:pPr>
      <w:rPr>
        <w:rFonts w:cs="Times New Roman" w:hint="default"/>
        <w:sz w:val="24"/>
      </w:rPr>
    </w:lvl>
    <w:lvl w:ilvl="2" w:tplc="FFFFFFFF">
      <w:start w:val="1"/>
      <w:numFmt w:val="lowerLetter"/>
      <w:lvlText w:val="%3)"/>
      <w:lvlJc w:val="left"/>
      <w:pPr>
        <w:tabs>
          <w:tab w:val="num" w:pos="1980"/>
        </w:tabs>
        <w:ind w:left="1980" w:hanging="360"/>
      </w:pPr>
      <w:rPr>
        <w:rFonts w:cs="Times New Roman"/>
      </w:rPr>
    </w:lvl>
    <w:lvl w:ilvl="3" w:tplc="FFFFFFFF">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78">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79">
    <w:nsid w:val="4B302889"/>
    <w:multiLevelType w:val="multilevel"/>
    <w:tmpl w:val="D0F24CEE"/>
    <w:name w:val="WW8Num53"/>
    <w:styleLink w:val="siwz3"/>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80">
    <w:nsid w:val="4B78790A"/>
    <w:multiLevelType w:val="hybridMultilevel"/>
    <w:tmpl w:val="958CAED6"/>
    <w:lvl w:ilvl="0" w:tplc="D73E2552">
      <w:numFmt w:val="bullet"/>
      <w:lvlText w:val="-"/>
      <w:lvlJc w:val="left"/>
      <w:pPr>
        <w:ind w:left="360" w:hanging="360"/>
      </w:pPr>
      <w:rPr>
        <w:rFonts w:ascii="Verdana" w:eastAsia="Times New Roman" w:hAnsi="Verdana"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1">
    <w:nsid w:val="4C4066B2"/>
    <w:multiLevelType w:val="hybridMultilevel"/>
    <w:tmpl w:val="289681FA"/>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2">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83">
    <w:nsid w:val="4CDA1B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4">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85">
    <w:nsid w:val="4ED80B52"/>
    <w:multiLevelType w:val="hybridMultilevel"/>
    <w:tmpl w:val="F0CED8A2"/>
    <w:lvl w:ilvl="0" w:tplc="D73E2552">
      <w:numFmt w:val="bullet"/>
      <w:lvlText w:val="-"/>
      <w:lvlJc w:val="left"/>
      <w:pPr>
        <w:ind w:left="720" w:hanging="360"/>
      </w:pPr>
      <w:rPr>
        <w:rFonts w:ascii="Verdana" w:eastAsia="Times New Roman" w:hAnsi="Verdan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nsid w:val="4F0A024F"/>
    <w:multiLevelType w:val="hybridMultilevel"/>
    <w:tmpl w:val="C144F146"/>
    <w:lvl w:ilvl="0" w:tplc="04150011">
      <w:start w:val="1"/>
      <w:numFmt w:val="decimal"/>
      <w:lvlText w:val="%1)"/>
      <w:lvlJc w:val="left"/>
      <w:pPr>
        <w:ind w:left="742" w:hanging="360"/>
      </w:pPr>
    </w:lvl>
    <w:lvl w:ilvl="1" w:tplc="04150019" w:tentative="1">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87">
    <w:nsid w:val="4F3572AA"/>
    <w:multiLevelType w:val="multilevel"/>
    <w:tmpl w:val="D0B2BC44"/>
    <w:lvl w:ilvl="0">
      <w:start w:val="1"/>
      <w:numFmt w:val="decimal"/>
      <w:lvlText w:val="%1."/>
      <w:lvlJc w:val="left"/>
      <w:pPr>
        <w:tabs>
          <w:tab w:val="num" w:pos="360"/>
        </w:tabs>
        <w:ind w:left="36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8">
    <w:nsid w:val="51CF3843"/>
    <w:multiLevelType w:val="hybridMultilevel"/>
    <w:tmpl w:val="3348CCDC"/>
    <w:lvl w:ilvl="0" w:tplc="D73E2552">
      <w:numFmt w:val="bullet"/>
      <w:lvlText w:val="-"/>
      <w:lvlJc w:val="left"/>
      <w:pPr>
        <w:ind w:left="360" w:hanging="360"/>
      </w:pPr>
      <w:rPr>
        <w:rFonts w:ascii="Verdana" w:eastAsia="Times New Roman" w:hAnsi="Verdana"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9">
    <w:nsid w:val="5239227E"/>
    <w:multiLevelType w:val="hybridMultilevel"/>
    <w:tmpl w:val="F7DAEE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nsid w:val="53DE227A"/>
    <w:multiLevelType w:val="multilevel"/>
    <w:tmpl w:val="7106647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1">
    <w:nsid w:val="579C326F"/>
    <w:multiLevelType w:val="hybridMultilevel"/>
    <w:tmpl w:val="352AD51C"/>
    <w:lvl w:ilvl="0" w:tplc="46AA4FFA">
      <w:start w:val="1"/>
      <w:numFmt w:val="decimal"/>
      <w:lvlText w:val="%1."/>
      <w:lvlJc w:val="left"/>
      <w:pPr>
        <w:tabs>
          <w:tab w:val="num" w:pos="360"/>
        </w:tabs>
        <w:ind w:left="360" w:hanging="360"/>
      </w:pPr>
      <w:rPr>
        <w:b w:val="0"/>
      </w:rPr>
    </w:lvl>
    <w:lvl w:ilvl="1" w:tplc="37C29EA2">
      <w:start w:val="1"/>
      <w:numFmt w:val="decimal"/>
      <w:lvlText w:val="%2)"/>
      <w:lvlJc w:val="left"/>
      <w:pPr>
        <w:tabs>
          <w:tab w:val="num" w:pos="1080"/>
        </w:tabs>
        <w:ind w:left="1080" w:hanging="360"/>
      </w:pPr>
      <w:rPr>
        <w:rFonts w:hint="default"/>
      </w:rPr>
    </w:lvl>
    <w:lvl w:ilvl="2" w:tplc="0415001B">
      <w:start w:val="1"/>
      <w:numFmt w:val="lowerLetter"/>
      <w:lvlText w:val="%3)"/>
      <w:lvlJc w:val="left"/>
      <w:pPr>
        <w:tabs>
          <w:tab w:val="num" w:pos="1980"/>
        </w:tabs>
        <w:ind w:left="1980" w:hanging="360"/>
      </w:pPr>
      <w:rPr>
        <w:rFonts w:hint="default"/>
      </w:r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2">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3">
    <w:nsid w:val="59EB6093"/>
    <w:multiLevelType w:val="hybridMultilevel"/>
    <w:tmpl w:val="4B36D8F4"/>
    <w:lvl w:ilvl="0" w:tplc="04150011">
      <w:start w:val="1"/>
      <w:numFmt w:val="decimal"/>
      <w:lvlText w:val="%1)"/>
      <w:lvlJc w:val="left"/>
      <w:pPr>
        <w:tabs>
          <w:tab w:val="num" w:pos="360"/>
        </w:tabs>
        <w:ind w:left="360" w:hanging="360"/>
      </w:pPr>
      <w:rPr>
        <w:rFonts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94">
    <w:nsid w:val="5B4B268A"/>
    <w:multiLevelType w:val="multilevel"/>
    <w:tmpl w:val="003C585A"/>
    <w:name w:val="WW8Num122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95">
    <w:nsid w:val="5B70327A"/>
    <w:multiLevelType w:val="hybridMultilevel"/>
    <w:tmpl w:val="98E04722"/>
    <w:lvl w:ilvl="0" w:tplc="4D148E10">
      <w:start w:val="1"/>
      <w:numFmt w:val="decimal"/>
      <w:lvlText w:val="%1."/>
      <w:lvlJc w:val="left"/>
      <w:pPr>
        <w:ind w:left="360" w:hanging="360"/>
      </w:pPr>
      <w:rPr>
        <w:rFonts w:hint="default"/>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6">
    <w:nsid w:val="5BE17F0D"/>
    <w:multiLevelType w:val="multilevel"/>
    <w:tmpl w:val="003C585A"/>
    <w:name w:val="WW8Num12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97">
    <w:nsid w:val="5CF434F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8">
    <w:nsid w:val="5D9E5061"/>
    <w:multiLevelType w:val="multilevel"/>
    <w:tmpl w:val="7106647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9">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0">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01">
    <w:nsid w:val="60D17E5A"/>
    <w:multiLevelType w:val="multilevel"/>
    <w:tmpl w:val="9482AD3A"/>
    <w:name w:val="WW8Num72"/>
    <w:lvl w:ilvl="0">
      <w:start w:val="2"/>
      <w:numFmt w:val="decimal"/>
      <w:lvlText w:val="%1."/>
      <w:lvlJc w:val="left"/>
      <w:pPr>
        <w:tabs>
          <w:tab w:val="num" w:pos="360"/>
        </w:tabs>
        <w:ind w:left="360" w:hanging="360"/>
      </w:pPr>
      <w:rPr>
        <w:rFonts w:cs="Times New Roman" w:hint="default"/>
        <w:b/>
      </w:rPr>
    </w:lvl>
    <w:lvl w:ilvl="1">
      <w:start w:val="2"/>
      <w:numFmt w:val="lowerLetter"/>
      <w:lvlText w:val="%2)"/>
      <w:lvlJc w:val="left"/>
      <w:pPr>
        <w:tabs>
          <w:tab w:val="num" w:pos="1455"/>
        </w:tabs>
        <w:ind w:left="1455" w:hanging="360"/>
      </w:pPr>
      <w:rPr>
        <w:rFonts w:cs="Times New Roman" w:hint="default"/>
      </w:rPr>
    </w:lvl>
    <w:lvl w:ilvl="2">
      <w:start w:val="1"/>
      <w:numFmt w:val="decimal"/>
      <w:lvlText w:val="%3."/>
      <w:lvlJc w:val="left"/>
      <w:pPr>
        <w:tabs>
          <w:tab w:val="num" w:pos="360"/>
        </w:tabs>
        <w:ind w:left="360" w:hanging="360"/>
      </w:pPr>
      <w:rPr>
        <w:rFonts w:cs="Times New Roman" w:hint="default"/>
        <w:b/>
      </w:rPr>
    </w:lvl>
    <w:lvl w:ilvl="3">
      <w:start w:val="1"/>
      <w:numFmt w:val="decimal"/>
      <w:lvlText w:val="%4."/>
      <w:lvlJc w:val="left"/>
      <w:pPr>
        <w:tabs>
          <w:tab w:val="num" w:pos="2895"/>
        </w:tabs>
        <w:ind w:left="2895" w:hanging="360"/>
      </w:pPr>
      <w:rPr>
        <w:rFonts w:cs="Times New Roman" w:hint="default"/>
        <w:b w:val="0"/>
      </w:rPr>
    </w:lvl>
    <w:lvl w:ilvl="4">
      <w:start w:val="1"/>
      <w:numFmt w:val="decimal"/>
      <w:lvlText w:val="%5."/>
      <w:lvlJc w:val="left"/>
      <w:pPr>
        <w:tabs>
          <w:tab w:val="num" w:pos="3615"/>
        </w:tabs>
        <w:ind w:left="3615" w:hanging="360"/>
      </w:pPr>
      <w:rPr>
        <w:rFonts w:cs="Times New Roman" w:hint="default"/>
        <w:b/>
      </w:rPr>
    </w:lvl>
    <w:lvl w:ilvl="5">
      <w:start w:val="1"/>
      <w:numFmt w:val="decimal"/>
      <w:lvlText w:val="%6."/>
      <w:lvlJc w:val="left"/>
      <w:pPr>
        <w:tabs>
          <w:tab w:val="num" w:pos="4335"/>
        </w:tabs>
        <w:ind w:left="4335" w:hanging="360"/>
      </w:pPr>
      <w:rPr>
        <w:rFonts w:cs="Times New Roman" w:hint="default"/>
        <w:b/>
      </w:rPr>
    </w:lvl>
    <w:lvl w:ilvl="6">
      <w:start w:val="1"/>
      <w:numFmt w:val="decimal"/>
      <w:lvlText w:val="%7."/>
      <w:lvlJc w:val="left"/>
      <w:pPr>
        <w:tabs>
          <w:tab w:val="num" w:pos="5055"/>
        </w:tabs>
        <w:ind w:left="5055" w:hanging="360"/>
      </w:pPr>
      <w:rPr>
        <w:rFonts w:cs="Times New Roman" w:hint="default"/>
        <w:b/>
      </w:rPr>
    </w:lvl>
    <w:lvl w:ilvl="7">
      <w:start w:val="1"/>
      <w:numFmt w:val="decimal"/>
      <w:lvlText w:val="%8."/>
      <w:lvlJc w:val="left"/>
      <w:pPr>
        <w:tabs>
          <w:tab w:val="num" w:pos="5775"/>
        </w:tabs>
        <w:ind w:left="5775" w:hanging="360"/>
      </w:pPr>
      <w:rPr>
        <w:rFonts w:cs="Times New Roman" w:hint="default"/>
      </w:rPr>
    </w:lvl>
    <w:lvl w:ilvl="8">
      <w:start w:val="1"/>
      <w:numFmt w:val="decimal"/>
      <w:lvlText w:val="%9."/>
      <w:lvlJc w:val="left"/>
      <w:pPr>
        <w:tabs>
          <w:tab w:val="num" w:pos="6495"/>
        </w:tabs>
        <w:ind w:left="6495" w:hanging="360"/>
      </w:pPr>
      <w:rPr>
        <w:rFonts w:cs="Times New Roman" w:hint="default"/>
      </w:rPr>
    </w:lvl>
  </w:abstractNum>
  <w:abstractNum w:abstractNumId="102">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3">
    <w:nsid w:val="63C55024"/>
    <w:multiLevelType w:val="hybridMultilevel"/>
    <w:tmpl w:val="FC584B40"/>
    <w:lvl w:ilvl="0" w:tplc="88A23E36">
      <w:start w:val="1"/>
      <w:numFmt w:val="decimal"/>
      <w:lvlText w:val="%1."/>
      <w:lvlJc w:val="left"/>
      <w:pPr>
        <w:tabs>
          <w:tab w:val="num" w:pos="720"/>
        </w:tabs>
        <w:ind w:left="720" w:hanging="360"/>
      </w:pPr>
      <w:rPr>
        <w:rFonts w:hint="default"/>
        <w:color w:val="auto"/>
      </w:rPr>
    </w:lvl>
    <w:lvl w:ilvl="1" w:tplc="78327288">
      <w:start w:val="1"/>
      <w:numFmt w:val="decimal"/>
      <w:lvlText w:val="%2)"/>
      <w:lvlJc w:val="left"/>
      <w:pPr>
        <w:tabs>
          <w:tab w:val="num" w:pos="1800"/>
        </w:tabs>
        <w:ind w:left="1800" w:hanging="360"/>
      </w:pPr>
      <w:rPr>
        <w:rFonts w:hint="default"/>
      </w:rPr>
    </w:lvl>
    <w:lvl w:ilvl="2" w:tplc="0415001B">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04">
    <w:nsid w:val="646C501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5">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06">
    <w:nsid w:val="65D03602"/>
    <w:multiLevelType w:val="multilevel"/>
    <w:tmpl w:val="2EE2F02A"/>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7">
    <w:nsid w:val="66384A16"/>
    <w:multiLevelType w:val="hybridMultilevel"/>
    <w:tmpl w:val="E4E49174"/>
    <w:lvl w:ilvl="0" w:tplc="BF269268">
      <w:start w:val="1"/>
      <w:numFmt w:val="decimal"/>
      <w:lvlText w:val="%1."/>
      <w:lvlJc w:val="left"/>
      <w:pPr>
        <w:tabs>
          <w:tab w:val="num" w:pos="567"/>
        </w:tabs>
        <w:ind w:left="567" w:hanging="567"/>
      </w:pPr>
      <w:rPr>
        <w:b w:val="0"/>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8">
    <w:nsid w:val="676C57FE"/>
    <w:multiLevelType w:val="multilevel"/>
    <w:tmpl w:val="E2C085AA"/>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9">
    <w:nsid w:val="67C0067A"/>
    <w:multiLevelType w:val="hybridMultilevel"/>
    <w:tmpl w:val="F0CA3BDE"/>
    <w:lvl w:ilvl="0" w:tplc="0BBEB34E">
      <w:start w:val="1"/>
      <w:numFmt w:val="decimal"/>
      <w:lvlText w:val="§ %1 "/>
      <w:lvlJc w:val="left"/>
      <w:pPr>
        <w:ind w:left="720" w:hanging="720"/>
      </w:pPr>
      <w:rPr>
        <w:rFonts w:cs="Times New Roman" w:hint="default"/>
      </w:rPr>
    </w:lvl>
    <w:lvl w:ilvl="1" w:tplc="0415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0">
    <w:nsid w:val="67E16FBC"/>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1">
    <w:nsid w:val="67E1718B"/>
    <w:multiLevelType w:val="multilevel"/>
    <w:tmpl w:val="56D6D5C8"/>
    <w:lvl w:ilvl="0">
      <w:start w:val="18"/>
      <w:numFmt w:val="decimal"/>
      <w:lvlText w:val="%1."/>
      <w:lvlJc w:val="left"/>
      <w:pPr>
        <w:ind w:left="510" w:hanging="51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2">
    <w:nsid w:val="699A060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3">
    <w:nsid w:val="6A1A2C73"/>
    <w:multiLevelType w:val="hybridMultilevel"/>
    <w:tmpl w:val="C144F146"/>
    <w:lvl w:ilvl="0" w:tplc="04150011">
      <w:start w:val="1"/>
      <w:numFmt w:val="decimal"/>
      <w:lvlText w:val="%1)"/>
      <w:lvlJc w:val="left"/>
      <w:pPr>
        <w:ind w:left="742" w:hanging="360"/>
      </w:pPr>
    </w:lvl>
    <w:lvl w:ilvl="1" w:tplc="04150019" w:tentative="1">
      <w:start w:val="1"/>
      <w:numFmt w:val="lowerLetter"/>
      <w:lvlText w:val="%2."/>
      <w:lvlJc w:val="left"/>
      <w:pPr>
        <w:ind w:left="1462" w:hanging="360"/>
      </w:pPr>
    </w:lvl>
    <w:lvl w:ilvl="2" w:tplc="0415001B" w:tentative="1">
      <w:start w:val="1"/>
      <w:numFmt w:val="lowerRoman"/>
      <w:lvlText w:val="%3."/>
      <w:lvlJc w:val="right"/>
      <w:pPr>
        <w:ind w:left="2182" w:hanging="180"/>
      </w:pPr>
    </w:lvl>
    <w:lvl w:ilvl="3" w:tplc="0415000F" w:tentative="1">
      <w:start w:val="1"/>
      <w:numFmt w:val="decimal"/>
      <w:lvlText w:val="%4."/>
      <w:lvlJc w:val="left"/>
      <w:pPr>
        <w:ind w:left="2902" w:hanging="360"/>
      </w:pPr>
    </w:lvl>
    <w:lvl w:ilvl="4" w:tplc="04150019" w:tentative="1">
      <w:start w:val="1"/>
      <w:numFmt w:val="lowerLetter"/>
      <w:lvlText w:val="%5."/>
      <w:lvlJc w:val="left"/>
      <w:pPr>
        <w:ind w:left="3622" w:hanging="360"/>
      </w:pPr>
    </w:lvl>
    <w:lvl w:ilvl="5" w:tplc="0415001B" w:tentative="1">
      <w:start w:val="1"/>
      <w:numFmt w:val="lowerRoman"/>
      <w:lvlText w:val="%6."/>
      <w:lvlJc w:val="right"/>
      <w:pPr>
        <w:ind w:left="4342" w:hanging="180"/>
      </w:pPr>
    </w:lvl>
    <w:lvl w:ilvl="6" w:tplc="0415000F" w:tentative="1">
      <w:start w:val="1"/>
      <w:numFmt w:val="decimal"/>
      <w:lvlText w:val="%7."/>
      <w:lvlJc w:val="left"/>
      <w:pPr>
        <w:ind w:left="5062" w:hanging="360"/>
      </w:pPr>
    </w:lvl>
    <w:lvl w:ilvl="7" w:tplc="04150019" w:tentative="1">
      <w:start w:val="1"/>
      <w:numFmt w:val="lowerLetter"/>
      <w:lvlText w:val="%8."/>
      <w:lvlJc w:val="left"/>
      <w:pPr>
        <w:ind w:left="5782" w:hanging="360"/>
      </w:pPr>
    </w:lvl>
    <w:lvl w:ilvl="8" w:tplc="0415001B" w:tentative="1">
      <w:start w:val="1"/>
      <w:numFmt w:val="lowerRoman"/>
      <w:lvlText w:val="%9."/>
      <w:lvlJc w:val="right"/>
      <w:pPr>
        <w:ind w:left="6502" w:hanging="180"/>
      </w:pPr>
    </w:lvl>
  </w:abstractNum>
  <w:abstractNum w:abstractNumId="114">
    <w:nsid w:val="6A2A20F2"/>
    <w:multiLevelType w:val="multilevel"/>
    <w:tmpl w:val="003C585A"/>
    <w:name w:val="WW8Num1222"/>
    <w:lvl w:ilvl="0">
      <w:start w:val="1"/>
      <w:numFmt w:val="decimal"/>
      <w:lvlText w:val="%1."/>
      <w:lvlJc w:val="left"/>
      <w:pPr>
        <w:tabs>
          <w:tab w:val="num" w:pos="0"/>
        </w:tabs>
        <w:ind w:left="360" w:hanging="360"/>
      </w:pPr>
      <w:rPr>
        <w:rFonts w:ascii="Cambria" w:hAnsi="Cambria" w:cs="Arial" w:hint="default"/>
        <w:bCs/>
        <w:sz w:val="20"/>
        <w:szCs w:val="20"/>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115">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6">
    <w:nsid w:val="6BBC6642"/>
    <w:multiLevelType w:val="hybridMultilevel"/>
    <w:tmpl w:val="60200A32"/>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B" w:tentative="1">
      <w:start w:val="1"/>
      <w:numFmt w:val="lowerRoman"/>
      <w:lvlText w:val="%3."/>
      <w:lvlJc w:val="righ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117">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6D9C5BDA"/>
    <w:multiLevelType w:val="hybridMultilevel"/>
    <w:tmpl w:val="11C4F37E"/>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0">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21">
    <w:nsid w:val="6F6C3F96"/>
    <w:multiLevelType w:val="multilevel"/>
    <w:tmpl w:val="9F18C488"/>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2">
    <w:nsid w:val="70FF2E2A"/>
    <w:multiLevelType w:val="hybridMultilevel"/>
    <w:tmpl w:val="706A35F2"/>
    <w:lvl w:ilvl="0" w:tplc="04150011">
      <w:start w:val="1"/>
      <w:numFmt w:val="decimal"/>
      <w:lvlText w:val="%1)"/>
      <w:lvlJc w:val="left"/>
      <w:pPr>
        <w:tabs>
          <w:tab w:val="num" w:pos="360"/>
        </w:tabs>
        <w:ind w:left="360" w:hanging="360"/>
      </w:pPr>
      <w:rPr>
        <w:rFonts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23">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4">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5">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6">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7">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8">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9">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0">
    <w:nsid w:val="7A5D034C"/>
    <w:multiLevelType w:val="hybridMultilevel"/>
    <w:tmpl w:val="AA46AED6"/>
    <w:lvl w:ilvl="0" w:tplc="0415000F">
      <w:start w:val="1"/>
      <w:numFmt w:val="decimal"/>
      <w:lvlText w:val="%1."/>
      <w:lvlJc w:val="left"/>
      <w:pPr>
        <w:ind w:left="5322" w:hanging="360"/>
      </w:pPr>
    </w:lvl>
    <w:lvl w:ilvl="1" w:tplc="BEDA321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nsid w:val="7B9565BD"/>
    <w:multiLevelType w:val="hybridMultilevel"/>
    <w:tmpl w:val="694C0B4A"/>
    <w:lvl w:ilvl="0" w:tplc="04150005">
      <w:start w:val="1"/>
      <w:numFmt w:val="bullet"/>
      <w:lvlText w:val=""/>
      <w:lvlJc w:val="left"/>
      <w:pPr>
        <w:ind w:left="1571" w:hanging="360"/>
      </w:pPr>
      <w:rPr>
        <w:rFonts w:ascii="Wingdings" w:hAnsi="Wingdings" w:hint="default"/>
      </w:rPr>
    </w:lvl>
    <w:lvl w:ilvl="1" w:tplc="04150003">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32">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38"/>
  </w:num>
  <w:num w:numId="2">
    <w:abstractNumId w:val="2"/>
  </w:num>
  <w:num w:numId="3">
    <w:abstractNumId w:val="113"/>
  </w:num>
  <w:num w:numId="4">
    <w:abstractNumId w:val="100"/>
  </w:num>
  <w:num w:numId="5">
    <w:abstractNumId w:val="50"/>
  </w:num>
  <w:num w:numId="6">
    <w:abstractNumId w:val="36"/>
  </w:num>
  <w:num w:numId="7">
    <w:abstractNumId w:val="84"/>
  </w:num>
  <w:num w:numId="8">
    <w:abstractNumId w:val="79"/>
  </w:num>
  <w:num w:numId="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2"/>
  </w:num>
  <w:num w:numId="11">
    <w:abstractNumId w:val="128"/>
  </w:num>
  <w:num w:numId="12">
    <w:abstractNumId w:val="70"/>
  </w:num>
  <w:num w:numId="13">
    <w:abstractNumId w:val="20"/>
  </w:num>
  <w:num w:numId="14">
    <w:abstractNumId w:val="115"/>
  </w:num>
  <w:num w:numId="15">
    <w:abstractNumId w:val="129"/>
  </w:num>
  <w:num w:numId="16">
    <w:abstractNumId w:val="32"/>
  </w:num>
  <w:num w:numId="17">
    <w:abstractNumId w:val="1"/>
  </w:num>
  <w:num w:numId="18">
    <w:abstractNumId w:val="0"/>
  </w:num>
  <w:num w:numId="1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5"/>
  </w:num>
  <w:num w:numId="22">
    <w:abstractNumId w:val="35"/>
  </w:num>
  <w:num w:numId="23">
    <w:abstractNumId w:val="132"/>
  </w:num>
  <w:num w:numId="24">
    <w:abstractNumId w:val="7"/>
  </w:num>
  <w:num w:numId="25">
    <w:abstractNumId w:val="126"/>
  </w:num>
  <w:num w:numId="26">
    <w:abstractNumId w:val="82"/>
  </w:num>
  <w:num w:numId="27">
    <w:abstractNumId w:val="123"/>
  </w:num>
  <w:num w:numId="28">
    <w:abstractNumId w:val="124"/>
  </w:num>
  <w:num w:numId="29">
    <w:abstractNumId w:val="22"/>
  </w:num>
  <w:num w:numId="30">
    <w:abstractNumId w:val="72"/>
  </w:num>
  <w:num w:numId="31">
    <w:abstractNumId w:val="74"/>
  </w:num>
  <w:num w:numId="32">
    <w:abstractNumId w:val="120"/>
  </w:num>
  <w:num w:numId="33">
    <w:abstractNumId w:val="76"/>
  </w:num>
  <w:num w:numId="34">
    <w:abstractNumId w:val="117"/>
  </w:num>
  <w:num w:numId="35">
    <w:abstractNumId w:val="92"/>
  </w:num>
  <w:num w:numId="36">
    <w:abstractNumId w:val="52"/>
  </w:num>
  <w:num w:numId="37">
    <w:abstractNumId w:val="33"/>
  </w:num>
  <w:num w:numId="38">
    <w:abstractNumId w:val="99"/>
  </w:num>
  <w:num w:numId="39">
    <w:abstractNumId w:val="66"/>
  </w:num>
  <w:num w:numId="40">
    <w:abstractNumId w:val="125"/>
  </w:num>
  <w:num w:numId="41">
    <w:abstractNumId w:val="86"/>
  </w:num>
  <w:num w:numId="42">
    <w:abstractNumId w:val="27"/>
  </w:num>
  <w:num w:numId="43">
    <w:abstractNumId w:val="34"/>
  </w:num>
  <w:num w:numId="44">
    <w:abstractNumId w:val="131"/>
  </w:num>
  <w:num w:numId="45">
    <w:abstractNumId w:val="57"/>
  </w:num>
  <w:num w:numId="46">
    <w:abstractNumId w:val="87"/>
  </w:num>
  <w:num w:numId="47">
    <w:abstractNumId w:val="55"/>
  </w:num>
  <w:num w:numId="48">
    <w:abstractNumId w:val="68"/>
  </w:num>
  <w:num w:numId="49">
    <w:abstractNumId w:val="107"/>
  </w:num>
  <w:num w:numId="50">
    <w:abstractNumId w:val="30"/>
  </w:num>
  <w:num w:numId="51">
    <w:abstractNumId w:val="91"/>
  </w:num>
  <w:num w:numId="52">
    <w:abstractNumId w:val="29"/>
  </w:num>
  <w:num w:numId="53">
    <w:abstractNumId w:val="95"/>
  </w:num>
  <w:num w:numId="54">
    <w:abstractNumId w:val="103"/>
  </w:num>
  <w:num w:numId="55">
    <w:abstractNumId w:val="56"/>
  </w:num>
  <w:num w:numId="56">
    <w:abstractNumId w:val="90"/>
  </w:num>
  <w:num w:numId="57">
    <w:abstractNumId w:val="77"/>
  </w:num>
  <w:num w:numId="58">
    <w:abstractNumId w:val="31"/>
  </w:num>
  <w:num w:numId="59">
    <w:abstractNumId w:val="37"/>
  </w:num>
  <w:num w:numId="60">
    <w:abstractNumId w:val="61"/>
  </w:num>
  <w:num w:numId="61">
    <w:abstractNumId w:val="110"/>
  </w:num>
  <w:num w:numId="62">
    <w:abstractNumId w:val="112"/>
  </w:num>
  <w:num w:numId="63">
    <w:abstractNumId w:val="83"/>
  </w:num>
  <w:num w:numId="64">
    <w:abstractNumId w:val="46"/>
  </w:num>
  <w:num w:numId="65">
    <w:abstractNumId w:val="25"/>
  </w:num>
  <w:num w:numId="66">
    <w:abstractNumId w:val="23"/>
  </w:num>
  <w:num w:numId="67">
    <w:abstractNumId w:val="58"/>
  </w:num>
  <w:num w:numId="68">
    <w:abstractNumId w:val="39"/>
  </w:num>
  <w:num w:numId="69">
    <w:abstractNumId w:val="21"/>
  </w:num>
  <w:num w:numId="70">
    <w:abstractNumId w:val="62"/>
  </w:num>
  <w:num w:numId="71">
    <w:abstractNumId w:val="121"/>
  </w:num>
  <w:num w:numId="72">
    <w:abstractNumId w:val="104"/>
  </w:num>
  <w:num w:numId="73">
    <w:abstractNumId w:val="48"/>
  </w:num>
  <w:num w:numId="74">
    <w:abstractNumId w:val="97"/>
  </w:num>
  <w:num w:numId="75">
    <w:abstractNumId w:val="69"/>
  </w:num>
  <w:num w:numId="76">
    <w:abstractNumId w:val="60"/>
  </w:num>
  <w:num w:numId="77">
    <w:abstractNumId w:val="64"/>
  </w:num>
  <w:num w:numId="78">
    <w:abstractNumId w:val="54"/>
  </w:num>
  <w:num w:numId="79">
    <w:abstractNumId w:val="24"/>
  </w:num>
  <w:num w:numId="80">
    <w:abstractNumId w:val="106"/>
  </w:num>
  <w:num w:numId="81">
    <w:abstractNumId w:val="108"/>
  </w:num>
  <w:num w:numId="82">
    <w:abstractNumId w:val="41"/>
  </w:num>
  <w:num w:numId="83">
    <w:abstractNumId w:val="45"/>
  </w:num>
  <w:num w:numId="84">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11"/>
  </w:num>
  <w:num w:numId="86">
    <w:abstractNumId w:val="89"/>
  </w:num>
  <w:num w:numId="87">
    <w:abstractNumId w:val="98"/>
  </w:num>
  <w:num w:numId="88">
    <w:abstractNumId w:val="73"/>
  </w:num>
  <w:num w:numId="89">
    <w:abstractNumId w:val="88"/>
  </w:num>
  <w:num w:numId="90">
    <w:abstractNumId w:val="80"/>
  </w:num>
  <w:num w:numId="91">
    <w:abstractNumId w:val="49"/>
  </w:num>
  <w:num w:numId="92">
    <w:abstractNumId w:val="26"/>
  </w:num>
  <w:num w:numId="93">
    <w:abstractNumId w:val="85"/>
  </w:num>
  <w:num w:numId="94">
    <w:abstractNumId w:val="109"/>
  </w:num>
  <w:num w:numId="95">
    <w:abstractNumId w:val="72"/>
    <w:lvlOverride w:ilvl="0">
      <w:startOverride w:val="1"/>
    </w:lvlOverride>
  </w:num>
  <w:num w:numId="96">
    <w:abstractNumId w:val="72"/>
    <w:lvlOverride w:ilvl="0">
      <w:startOverride w:val="1"/>
    </w:lvlOverride>
  </w:num>
  <w:num w:numId="97">
    <w:abstractNumId w:val="22"/>
    <w:lvlOverride w:ilvl="0">
      <w:startOverride w:val="1"/>
    </w:lvlOverride>
  </w:num>
  <w:num w:numId="98">
    <w:abstractNumId w:val="63"/>
  </w:num>
  <w:num w:numId="99">
    <w:abstractNumId w:val="40"/>
  </w:num>
  <w:num w:numId="100">
    <w:abstractNumId w:val="67"/>
  </w:num>
  <w:num w:numId="101">
    <w:abstractNumId w:val="116"/>
  </w:num>
  <w:num w:numId="102">
    <w:abstractNumId w:val="44"/>
  </w:num>
  <w:num w:numId="103">
    <w:abstractNumId w:val="18"/>
  </w:num>
  <w:num w:numId="104">
    <w:abstractNumId w:val="72"/>
    <w:lvlOverride w:ilvl="0">
      <w:startOverride w:val="1"/>
    </w:lvlOverride>
  </w:num>
  <w:num w:numId="105">
    <w:abstractNumId w:val="72"/>
    <w:lvlOverride w:ilvl="0">
      <w:startOverride w:val="1"/>
    </w:lvlOverride>
  </w:num>
  <w:num w:numId="106">
    <w:abstractNumId w:val="72"/>
    <w:lvlOverride w:ilvl="0">
      <w:startOverride w:val="1"/>
    </w:lvlOverride>
  </w:num>
  <w:num w:numId="107">
    <w:abstractNumId w:val="72"/>
    <w:lvlOverride w:ilvl="0">
      <w:startOverride w:val="1"/>
    </w:lvlOverride>
  </w:num>
  <w:num w:numId="108">
    <w:abstractNumId w:val="72"/>
    <w:lvlOverride w:ilvl="0">
      <w:startOverride w:val="1"/>
    </w:lvlOverride>
  </w:num>
  <w:num w:numId="109">
    <w:abstractNumId w:val="72"/>
    <w:lvlOverride w:ilvl="0">
      <w:startOverride w:val="1"/>
    </w:lvlOverride>
  </w:num>
  <w:num w:numId="110">
    <w:abstractNumId w:val="72"/>
    <w:lvlOverride w:ilvl="0">
      <w:startOverride w:val="1"/>
    </w:lvlOverride>
  </w:num>
  <w:num w:numId="111">
    <w:abstractNumId w:val="72"/>
    <w:lvlOverride w:ilvl="0">
      <w:startOverride w:val="1"/>
    </w:lvlOverride>
  </w:num>
  <w:num w:numId="112">
    <w:abstractNumId w:val="72"/>
    <w:lvlOverride w:ilvl="0">
      <w:startOverride w:val="1"/>
    </w:lvlOverride>
  </w:num>
  <w:num w:numId="113">
    <w:abstractNumId w:val="130"/>
  </w:num>
  <w:num w:numId="114">
    <w:abstractNumId w:val="42"/>
  </w:num>
  <w:num w:numId="115">
    <w:abstractNumId w:val="53"/>
  </w:num>
  <w:num w:numId="116">
    <w:abstractNumId w:val="122"/>
  </w:num>
  <w:num w:numId="117">
    <w:abstractNumId w:val="93"/>
  </w:num>
  <w:num w:numId="118">
    <w:abstractNumId w:val="75"/>
  </w:num>
  <w:num w:numId="119">
    <w:abstractNumId w:val="127"/>
  </w:num>
  <w:num w:numId="120">
    <w:abstractNumId w:val="51"/>
  </w:num>
  <w:num w:numId="12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81"/>
  </w:num>
  <w:num w:numId="123">
    <w:abstractNumId w:val="43"/>
  </w:num>
  <w:num w:numId="124">
    <w:abstractNumId w:val="72"/>
  </w:num>
  <w:num w:numId="125">
    <w:abstractNumId w:val="17"/>
  </w:num>
  <w:num w:numId="126">
    <w:abstractNumId w:val="59"/>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0635"/>
    <w:rsid w:val="00001F7F"/>
    <w:rsid w:val="00002D7A"/>
    <w:rsid w:val="000038B3"/>
    <w:rsid w:val="00005CEF"/>
    <w:rsid w:val="00005F6A"/>
    <w:rsid w:val="00005FAA"/>
    <w:rsid w:val="000073E7"/>
    <w:rsid w:val="000106A8"/>
    <w:rsid w:val="000119AD"/>
    <w:rsid w:val="00013B2B"/>
    <w:rsid w:val="00014553"/>
    <w:rsid w:val="0001631A"/>
    <w:rsid w:val="00017239"/>
    <w:rsid w:val="00017DCA"/>
    <w:rsid w:val="0002152C"/>
    <w:rsid w:val="00021946"/>
    <w:rsid w:val="00021E80"/>
    <w:rsid w:val="00022725"/>
    <w:rsid w:val="000232AB"/>
    <w:rsid w:val="0002394A"/>
    <w:rsid w:val="00025904"/>
    <w:rsid w:val="00026A52"/>
    <w:rsid w:val="00026E5E"/>
    <w:rsid w:val="000275A3"/>
    <w:rsid w:val="000279A7"/>
    <w:rsid w:val="00030A04"/>
    <w:rsid w:val="00030E10"/>
    <w:rsid w:val="00031F49"/>
    <w:rsid w:val="000337CD"/>
    <w:rsid w:val="00034724"/>
    <w:rsid w:val="00034C21"/>
    <w:rsid w:val="000352CB"/>
    <w:rsid w:val="00035D9E"/>
    <w:rsid w:val="0004192B"/>
    <w:rsid w:val="000431F2"/>
    <w:rsid w:val="0004349E"/>
    <w:rsid w:val="00044C28"/>
    <w:rsid w:val="00045B55"/>
    <w:rsid w:val="00046FAB"/>
    <w:rsid w:val="00053EA4"/>
    <w:rsid w:val="00055FCE"/>
    <w:rsid w:val="00056760"/>
    <w:rsid w:val="00057328"/>
    <w:rsid w:val="00060A61"/>
    <w:rsid w:val="00060EBD"/>
    <w:rsid w:val="00061C60"/>
    <w:rsid w:val="00062CD4"/>
    <w:rsid w:val="0006480D"/>
    <w:rsid w:val="00064816"/>
    <w:rsid w:val="00064C39"/>
    <w:rsid w:val="000661E3"/>
    <w:rsid w:val="00066677"/>
    <w:rsid w:val="00067D10"/>
    <w:rsid w:val="00071C33"/>
    <w:rsid w:val="00071C43"/>
    <w:rsid w:val="00072E9C"/>
    <w:rsid w:val="00072F86"/>
    <w:rsid w:val="00073F3C"/>
    <w:rsid w:val="000742DB"/>
    <w:rsid w:val="0007487D"/>
    <w:rsid w:val="00076E5F"/>
    <w:rsid w:val="0007714E"/>
    <w:rsid w:val="000810CA"/>
    <w:rsid w:val="00082C6F"/>
    <w:rsid w:val="000836EA"/>
    <w:rsid w:val="00083ABE"/>
    <w:rsid w:val="0008413B"/>
    <w:rsid w:val="000864A3"/>
    <w:rsid w:val="00087D12"/>
    <w:rsid w:val="0009236A"/>
    <w:rsid w:val="00094748"/>
    <w:rsid w:val="000948E8"/>
    <w:rsid w:val="000951CD"/>
    <w:rsid w:val="000953DC"/>
    <w:rsid w:val="00095960"/>
    <w:rsid w:val="00096768"/>
    <w:rsid w:val="00096BEB"/>
    <w:rsid w:val="00097B89"/>
    <w:rsid w:val="000A103A"/>
    <w:rsid w:val="000A22DA"/>
    <w:rsid w:val="000A22FC"/>
    <w:rsid w:val="000A4700"/>
    <w:rsid w:val="000A485B"/>
    <w:rsid w:val="000A5006"/>
    <w:rsid w:val="000A5090"/>
    <w:rsid w:val="000A625A"/>
    <w:rsid w:val="000A7980"/>
    <w:rsid w:val="000B3E7F"/>
    <w:rsid w:val="000B4E2C"/>
    <w:rsid w:val="000B51A2"/>
    <w:rsid w:val="000B51F7"/>
    <w:rsid w:val="000B6FBE"/>
    <w:rsid w:val="000B7C84"/>
    <w:rsid w:val="000C2B3B"/>
    <w:rsid w:val="000C3C29"/>
    <w:rsid w:val="000C4917"/>
    <w:rsid w:val="000C4EBA"/>
    <w:rsid w:val="000C67BD"/>
    <w:rsid w:val="000D00A3"/>
    <w:rsid w:val="000D0106"/>
    <w:rsid w:val="000D17C3"/>
    <w:rsid w:val="000D21DC"/>
    <w:rsid w:val="000D28A8"/>
    <w:rsid w:val="000D5EAB"/>
    <w:rsid w:val="000E0533"/>
    <w:rsid w:val="000E1227"/>
    <w:rsid w:val="000E27F1"/>
    <w:rsid w:val="000E4CE7"/>
    <w:rsid w:val="000E5B2A"/>
    <w:rsid w:val="000E6E6F"/>
    <w:rsid w:val="000E7358"/>
    <w:rsid w:val="000E7AFC"/>
    <w:rsid w:val="000F01BE"/>
    <w:rsid w:val="000F4B71"/>
    <w:rsid w:val="000F5514"/>
    <w:rsid w:val="000F6A14"/>
    <w:rsid w:val="000F6A62"/>
    <w:rsid w:val="000F7564"/>
    <w:rsid w:val="000F7ECD"/>
    <w:rsid w:val="001000B3"/>
    <w:rsid w:val="001002C0"/>
    <w:rsid w:val="00102628"/>
    <w:rsid w:val="00103516"/>
    <w:rsid w:val="00104B8C"/>
    <w:rsid w:val="00104BAC"/>
    <w:rsid w:val="001051D6"/>
    <w:rsid w:val="00105AE6"/>
    <w:rsid w:val="001066DE"/>
    <w:rsid w:val="0011053D"/>
    <w:rsid w:val="00110F3A"/>
    <w:rsid w:val="001115C3"/>
    <w:rsid w:val="001119EB"/>
    <w:rsid w:val="00111B44"/>
    <w:rsid w:val="0011309A"/>
    <w:rsid w:val="00113CF3"/>
    <w:rsid w:val="00115166"/>
    <w:rsid w:val="001160D6"/>
    <w:rsid w:val="001207CD"/>
    <w:rsid w:val="0012235B"/>
    <w:rsid w:val="00123898"/>
    <w:rsid w:val="00123DC0"/>
    <w:rsid w:val="001249FC"/>
    <w:rsid w:val="00124A7F"/>
    <w:rsid w:val="00124B22"/>
    <w:rsid w:val="00125520"/>
    <w:rsid w:val="00126870"/>
    <w:rsid w:val="001315FB"/>
    <w:rsid w:val="001319FF"/>
    <w:rsid w:val="0013216D"/>
    <w:rsid w:val="00132E33"/>
    <w:rsid w:val="00134D22"/>
    <w:rsid w:val="00136420"/>
    <w:rsid w:val="00140703"/>
    <w:rsid w:val="00140EA3"/>
    <w:rsid w:val="00141260"/>
    <w:rsid w:val="001422A8"/>
    <w:rsid w:val="001427FA"/>
    <w:rsid w:val="00143011"/>
    <w:rsid w:val="00143891"/>
    <w:rsid w:val="00144031"/>
    <w:rsid w:val="001458BD"/>
    <w:rsid w:val="00145F75"/>
    <w:rsid w:val="001461B1"/>
    <w:rsid w:val="00146889"/>
    <w:rsid w:val="001473E3"/>
    <w:rsid w:val="001476EE"/>
    <w:rsid w:val="001521BA"/>
    <w:rsid w:val="00153BAB"/>
    <w:rsid w:val="0015529C"/>
    <w:rsid w:val="0015690F"/>
    <w:rsid w:val="0016076E"/>
    <w:rsid w:val="001619E0"/>
    <w:rsid w:val="00164604"/>
    <w:rsid w:val="00166E85"/>
    <w:rsid w:val="00170B2A"/>
    <w:rsid w:val="001715BA"/>
    <w:rsid w:val="00173862"/>
    <w:rsid w:val="00173F44"/>
    <w:rsid w:val="00174E51"/>
    <w:rsid w:val="00174E9B"/>
    <w:rsid w:val="001755D1"/>
    <w:rsid w:val="0017637C"/>
    <w:rsid w:val="00177B0C"/>
    <w:rsid w:val="00177F2E"/>
    <w:rsid w:val="00180264"/>
    <w:rsid w:val="00181C64"/>
    <w:rsid w:val="00181F8E"/>
    <w:rsid w:val="00184F1E"/>
    <w:rsid w:val="00186CF7"/>
    <w:rsid w:val="001874E4"/>
    <w:rsid w:val="001905E9"/>
    <w:rsid w:val="00191288"/>
    <w:rsid w:val="00191757"/>
    <w:rsid w:val="00191904"/>
    <w:rsid w:val="00191BF2"/>
    <w:rsid w:val="0019214A"/>
    <w:rsid w:val="001929E8"/>
    <w:rsid w:val="00195358"/>
    <w:rsid w:val="0019577F"/>
    <w:rsid w:val="00195C8C"/>
    <w:rsid w:val="0019638A"/>
    <w:rsid w:val="00196CA2"/>
    <w:rsid w:val="00196FA9"/>
    <w:rsid w:val="001A0633"/>
    <w:rsid w:val="001A297D"/>
    <w:rsid w:val="001A2B99"/>
    <w:rsid w:val="001A314C"/>
    <w:rsid w:val="001A40F4"/>
    <w:rsid w:val="001A448F"/>
    <w:rsid w:val="001A594A"/>
    <w:rsid w:val="001A5E3C"/>
    <w:rsid w:val="001B0639"/>
    <w:rsid w:val="001B0AF5"/>
    <w:rsid w:val="001B0E07"/>
    <w:rsid w:val="001B109C"/>
    <w:rsid w:val="001B14C9"/>
    <w:rsid w:val="001B499A"/>
    <w:rsid w:val="001B6188"/>
    <w:rsid w:val="001B6F3A"/>
    <w:rsid w:val="001B7AF6"/>
    <w:rsid w:val="001C253A"/>
    <w:rsid w:val="001C43BC"/>
    <w:rsid w:val="001C548F"/>
    <w:rsid w:val="001C5FD1"/>
    <w:rsid w:val="001C7610"/>
    <w:rsid w:val="001D00DE"/>
    <w:rsid w:val="001D3B06"/>
    <w:rsid w:val="001D3CF4"/>
    <w:rsid w:val="001D3DEA"/>
    <w:rsid w:val="001D455F"/>
    <w:rsid w:val="001D5966"/>
    <w:rsid w:val="001D59B6"/>
    <w:rsid w:val="001E004D"/>
    <w:rsid w:val="001E178E"/>
    <w:rsid w:val="001E18B4"/>
    <w:rsid w:val="001E2484"/>
    <w:rsid w:val="001E265D"/>
    <w:rsid w:val="001E50B7"/>
    <w:rsid w:val="001F1354"/>
    <w:rsid w:val="001F143D"/>
    <w:rsid w:val="001F2B48"/>
    <w:rsid w:val="001F3051"/>
    <w:rsid w:val="001F4278"/>
    <w:rsid w:val="001F6005"/>
    <w:rsid w:val="001F606F"/>
    <w:rsid w:val="001F62DA"/>
    <w:rsid w:val="001F63A2"/>
    <w:rsid w:val="001F7490"/>
    <w:rsid w:val="002011F2"/>
    <w:rsid w:val="0020266B"/>
    <w:rsid w:val="00203C26"/>
    <w:rsid w:val="002056DE"/>
    <w:rsid w:val="0020723A"/>
    <w:rsid w:val="00210904"/>
    <w:rsid w:val="00210ED2"/>
    <w:rsid w:val="0021198C"/>
    <w:rsid w:val="00211FD7"/>
    <w:rsid w:val="002127CA"/>
    <w:rsid w:val="00212CF6"/>
    <w:rsid w:val="00212E96"/>
    <w:rsid w:val="00212EEF"/>
    <w:rsid w:val="00213FB2"/>
    <w:rsid w:val="00214C64"/>
    <w:rsid w:val="00215721"/>
    <w:rsid w:val="00217565"/>
    <w:rsid w:val="002202BC"/>
    <w:rsid w:val="00220B1D"/>
    <w:rsid w:val="0022175F"/>
    <w:rsid w:val="002224FB"/>
    <w:rsid w:val="00222546"/>
    <w:rsid w:val="00223FEB"/>
    <w:rsid w:val="00225565"/>
    <w:rsid w:val="002260BA"/>
    <w:rsid w:val="002261A5"/>
    <w:rsid w:val="00227270"/>
    <w:rsid w:val="00227F73"/>
    <w:rsid w:val="002335C6"/>
    <w:rsid w:val="00233C86"/>
    <w:rsid w:val="00234655"/>
    <w:rsid w:val="002348B6"/>
    <w:rsid w:val="00235929"/>
    <w:rsid w:val="00240D43"/>
    <w:rsid w:val="0024143D"/>
    <w:rsid w:val="00241992"/>
    <w:rsid w:val="00241B5B"/>
    <w:rsid w:val="00242ED7"/>
    <w:rsid w:val="002434DE"/>
    <w:rsid w:val="002445B9"/>
    <w:rsid w:val="00245BE1"/>
    <w:rsid w:val="00246560"/>
    <w:rsid w:val="002474D2"/>
    <w:rsid w:val="00251F70"/>
    <w:rsid w:val="00253ACE"/>
    <w:rsid w:val="0025440B"/>
    <w:rsid w:val="002544FA"/>
    <w:rsid w:val="00254B79"/>
    <w:rsid w:val="00254D71"/>
    <w:rsid w:val="0025756F"/>
    <w:rsid w:val="002627BB"/>
    <w:rsid w:val="00262B32"/>
    <w:rsid w:val="002639A4"/>
    <w:rsid w:val="0026402A"/>
    <w:rsid w:val="002667A5"/>
    <w:rsid w:val="0026685D"/>
    <w:rsid w:val="00267007"/>
    <w:rsid w:val="002709CA"/>
    <w:rsid w:val="002721CC"/>
    <w:rsid w:val="0027248A"/>
    <w:rsid w:val="0027296C"/>
    <w:rsid w:val="00272F7B"/>
    <w:rsid w:val="002736A7"/>
    <w:rsid w:val="00275498"/>
    <w:rsid w:val="002758D3"/>
    <w:rsid w:val="00275ACD"/>
    <w:rsid w:val="00276126"/>
    <w:rsid w:val="00276C3B"/>
    <w:rsid w:val="00277453"/>
    <w:rsid w:val="00277B58"/>
    <w:rsid w:val="00280B91"/>
    <w:rsid w:val="00281183"/>
    <w:rsid w:val="00282CAB"/>
    <w:rsid w:val="00282D7B"/>
    <w:rsid w:val="00284199"/>
    <w:rsid w:val="002841D5"/>
    <w:rsid w:val="00284292"/>
    <w:rsid w:val="00284A18"/>
    <w:rsid w:val="0028529D"/>
    <w:rsid w:val="0028593E"/>
    <w:rsid w:val="00286B57"/>
    <w:rsid w:val="00286D1F"/>
    <w:rsid w:val="00287232"/>
    <w:rsid w:val="00287E43"/>
    <w:rsid w:val="00290A2B"/>
    <w:rsid w:val="00293111"/>
    <w:rsid w:val="0029769B"/>
    <w:rsid w:val="00297D8A"/>
    <w:rsid w:val="002A0137"/>
    <w:rsid w:val="002A0BB5"/>
    <w:rsid w:val="002A0ECC"/>
    <w:rsid w:val="002A4115"/>
    <w:rsid w:val="002A4D31"/>
    <w:rsid w:val="002A7E7F"/>
    <w:rsid w:val="002B0DEF"/>
    <w:rsid w:val="002B27A5"/>
    <w:rsid w:val="002B37AD"/>
    <w:rsid w:val="002B3E1C"/>
    <w:rsid w:val="002B5708"/>
    <w:rsid w:val="002B5F81"/>
    <w:rsid w:val="002B6008"/>
    <w:rsid w:val="002B6864"/>
    <w:rsid w:val="002B6B1E"/>
    <w:rsid w:val="002C0FA8"/>
    <w:rsid w:val="002C143B"/>
    <w:rsid w:val="002C1FBE"/>
    <w:rsid w:val="002C26A2"/>
    <w:rsid w:val="002C38C6"/>
    <w:rsid w:val="002C5040"/>
    <w:rsid w:val="002C50C4"/>
    <w:rsid w:val="002C6940"/>
    <w:rsid w:val="002C6ED4"/>
    <w:rsid w:val="002D0EF1"/>
    <w:rsid w:val="002D1A93"/>
    <w:rsid w:val="002D1C81"/>
    <w:rsid w:val="002D2004"/>
    <w:rsid w:val="002D27E2"/>
    <w:rsid w:val="002D2952"/>
    <w:rsid w:val="002D41CF"/>
    <w:rsid w:val="002D4768"/>
    <w:rsid w:val="002D5CCA"/>
    <w:rsid w:val="002E0A8B"/>
    <w:rsid w:val="002E1C5D"/>
    <w:rsid w:val="002E3D61"/>
    <w:rsid w:val="002E58BB"/>
    <w:rsid w:val="002E632C"/>
    <w:rsid w:val="002E6481"/>
    <w:rsid w:val="002E6EAC"/>
    <w:rsid w:val="002E7CE8"/>
    <w:rsid w:val="002F16E2"/>
    <w:rsid w:val="002F68E3"/>
    <w:rsid w:val="002F6C80"/>
    <w:rsid w:val="002F7341"/>
    <w:rsid w:val="00302A00"/>
    <w:rsid w:val="00304407"/>
    <w:rsid w:val="00304DA7"/>
    <w:rsid w:val="00305EDF"/>
    <w:rsid w:val="0030665F"/>
    <w:rsid w:val="003104D1"/>
    <w:rsid w:val="0031108B"/>
    <w:rsid w:val="0031338C"/>
    <w:rsid w:val="00315692"/>
    <w:rsid w:val="00316061"/>
    <w:rsid w:val="00320044"/>
    <w:rsid w:val="00320C44"/>
    <w:rsid w:val="00321C34"/>
    <w:rsid w:val="00322850"/>
    <w:rsid w:val="00322F70"/>
    <w:rsid w:val="00331383"/>
    <w:rsid w:val="00332935"/>
    <w:rsid w:val="00334B51"/>
    <w:rsid w:val="00334BB8"/>
    <w:rsid w:val="0033784F"/>
    <w:rsid w:val="0034262E"/>
    <w:rsid w:val="00342CB1"/>
    <w:rsid w:val="00342E23"/>
    <w:rsid w:val="00344308"/>
    <w:rsid w:val="00344A7E"/>
    <w:rsid w:val="003450F4"/>
    <w:rsid w:val="00345724"/>
    <w:rsid w:val="00345DD0"/>
    <w:rsid w:val="00346345"/>
    <w:rsid w:val="00347200"/>
    <w:rsid w:val="00350BF5"/>
    <w:rsid w:val="003519F5"/>
    <w:rsid w:val="003522E0"/>
    <w:rsid w:val="00352789"/>
    <w:rsid w:val="00353047"/>
    <w:rsid w:val="00356356"/>
    <w:rsid w:val="00356E31"/>
    <w:rsid w:val="00356F21"/>
    <w:rsid w:val="003572D5"/>
    <w:rsid w:val="00360367"/>
    <w:rsid w:val="00360BB3"/>
    <w:rsid w:val="00361A1A"/>
    <w:rsid w:val="00363BD5"/>
    <w:rsid w:val="0036651E"/>
    <w:rsid w:val="00367B20"/>
    <w:rsid w:val="00370B7B"/>
    <w:rsid w:val="003721D6"/>
    <w:rsid w:val="00373663"/>
    <w:rsid w:val="003736C7"/>
    <w:rsid w:val="00373C7E"/>
    <w:rsid w:val="003744A9"/>
    <w:rsid w:val="00374DFA"/>
    <w:rsid w:val="00375015"/>
    <w:rsid w:val="00376170"/>
    <w:rsid w:val="003761A4"/>
    <w:rsid w:val="00377A85"/>
    <w:rsid w:val="00377AED"/>
    <w:rsid w:val="00380202"/>
    <w:rsid w:val="00383181"/>
    <w:rsid w:val="00383318"/>
    <w:rsid w:val="00384B78"/>
    <w:rsid w:val="00384BA4"/>
    <w:rsid w:val="00386EE1"/>
    <w:rsid w:val="00386F82"/>
    <w:rsid w:val="00390786"/>
    <w:rsid w:val="00394324"/>
    <w:rsid w:val="00394511"/>
    <w:rsid w:val="00394748"/>
    <w:rsid w:val="0039675A"/>
    <w:rsid w:val="00396D96"/>
    <w:rsid w:val="003A032D"/>
    <w:rsid w:val="003A1131"/>
    <w:rsid w:val="003A1898"/>
    <w:rsid w:val="003A1B6F"/>
    <w:rsid w:val="003A27F3"/>
    <w:rsid w:val="003A3383"/>
    <w:rsid w:val="003A370C"/>
    <w:rsid w:val="003A4038"/>
    <w:rsid w:val="003A67CF"/>
    <w:rsid w:val="003A6B78"/>
    <w:rsid w:val="003A6FE6"/>
    <w:rsid w:val="003A745B"/>
    <w:rsid w:val="003A78AC"/>
    <w:rsid w:val="003B046D"/>
    <w:rsid w:val="003B04FF"/>
    <w:rsid w:val="003B1804"/>
    <w:rsid w:val="003B261C"/>
    <w:rsid w:val="003B274F"/>
    <w:rsid w:val="003B2922"/>
    <w:rsid w:val="003B2C91"/>
    <w:rsid w:val="003B2F2A"/>
    <w:rsid w:val="003B48D3"/>
    <w:rsid w:val="003B5166"/>
    <w:rsid w:val="003B5807"/>
    <w:rsid w:val="003B5843"/>
    <w:rsid w:val="003C2BFB"/>
    <w:rsid w:val="003C5011"/>
    <w:rsid w:val="003C6384"/>
    <w:rsid w:val="003C76A6"/>
    <w:rsid w:val="003D0552"/>
    <w:rsid w:val="003D0A37"/>
    <w:rsid w:val="003D1F53"/>
    <w:rsid w:val="003D2636"/>
    <w:rsid w:val="003D5D5B"/>
    <w:rsid w:val="003D7A33"/>
    <w:rsid w:val="003E025E"/>
    <w:rsid w:val="003E037E"/>
    <w:rsid w:val="003E08F8"/>
    <w:rsid w:val="003E1944"/>
    <w:rsid w:val="003E2BF3"/>
    <w:rsid w:val="003E4213"/>
    <w:rsid w:val="003E4289"/>
    <w:rsid w:val="003E4ECB"/>
    <w:rsid w:val="003F0A89"/>
    <w:rsid w:val="003F18F6"/>
    <w:rsid w:val="003F19A5"/>
    <w:rsid w:val="003F1C27"/>
    <w:rsid w:val="003F5082"/>
    <w:rsid w:val="003F531E"/>
    <w:rsid w:val="003F5A97"/>
    <w:rsid w:val="003F6764"/>
    <w:rsid w:val="003F7281"/>
    <w:rsid w:val="003F7764"/>
    <w:rsid w:val="004021B5"/>
    <w:rsid w:val="00404DE4"/>
    <w:rsid w:val="004053B7"/>
    <w:rsid w:val="0040631E"/>
    <w:rsid w:val="00406CB1"/>
    <w:rsid w:val="004071D6"/>
    <w:rsid w:val="00407995"/>
    <w:rsid w:val="00411EEA"/>
    <w:rsid w:val="0041539A"/>
    <w:rsid w:val="00415460"/>
    <w:rsid w:val="00415BAD"/>
    <w:rsid w:val="00416FAC"/>
    <w:rsid w:val="004171AC"/>
    <w:rsid w:val="00421538"/>
    <w:rsid w:val="00422B64"/>
    <w:rsid w:val="00422C83"/>
    <w:rsid w:val="00423711"/>
    <w:rsid w:val="0042644B"/>
    <w:rsid w:val="00426451"/>
    <w:rsid w:val="00427228"/>
    <w:rsid w:val="00431213"/>
    <w:rsid w:val="00431C83"/>
    <w:rsid w:val="00432193"/>
    <w:rsid w:val="00434086"/>
    <w:rsid w:val="004352C5"/>
    <w:rsid w:val="00435803"/>
    <w:rsid w:val="00435C4D"/>
    <w:rsid w:val="00436275"/>
    <w:rsid w:val="00436E56"/>
    <w:rsid w:val="0043788F"/>
    <w:rsid w:val="00437B74"/>
    <w:rsid w:val="004401E1"/>
    <w:rsid w:val="00440D65"/>
    <w:rsid w:val="00441F73"/>
    <w:rsid w:val="00442BEB"/>
    <w:rsid w:val="00443211"/>
    <w:rsid w:val="00450E78"/>
    <w:rsid w:val="00452599"/>
    <w:rsid w:val="004537B9"/>
    <w:rsid w:val="00455370"/>
    <w:rsid w:val="00455BE0"/>
    <w:rsid w:val="004562CA"/>
    <w:rsid w:val="00456896"/>
    <w:rsid w:val="004568C6"/>
    <w:rsid w:val="004616C9"/>
    <w:rsid w:val="0046230E"/>
    <w:rsid w:val="00462787"/>
    <w:rsid w:val="00462905"/>
    <w:rsid w:val="0046527D"/>
    <w:rsid w:val="004661FC"/>
    <w:rsid w:val="00466DFD"/>
    <w:rsid w:val="00467AE9"/>
    <w:rsid w:val="00467D27"/>
    <w:rsid w:val="00470D1E"/>
    <w:rsid w:val="0047405A"/>
    <w:rsid w:val="0047599B"/>
    <w:rsid w:val="00480070"/>
    <w:rsid w:val="00480223"/>
    <w:rsid w:val="00480F03"/>
    <w:rsid w:val="004814D8"/>
    <w:rsid w:val="004815A8"/>
    <w:rsid w:val="00481618"/>
    <w:rsid w:val="00481B64"/>
    <w:rsid w:val="00481C05"/>
    <w:rsid w:val="00482B22"/>
    <w:rsid w:val="004847EC"/>
    <w:rsid w:val="00487E00"/>
    <w:rsid w:val="004903AD"/>
    <w:rsid w:val="00491801"/>
    <w:rsid w:val="00491A6A"/>
    <w:rsid w:val="00491EDC"/>
    <w:rsid w:val="004939C3"/>
    <w:rsid w:val="00494301"/>
    <w:rsid w:val="00495BDD"/>
    <w:rsid w:val="00496797"/>
    <w:rsid w:val="004972B4"/>
    <w:rsid w:val="004A0A14"/>
    <w:rsid w:val="004A0BC8"/>
    <w:rsid w:val="004A1701"/>
    <w:rsid w:val="004A2857"/>
    <w:rsid w:val="004A2D29"/>
    <w:rsid w:val="004A391D"/>
    <w:rsid w:val="004A597C"/>
    <w:rsid w:val="004A7A62"/>
    <w:rsid w:val="004B1CD2"/>
    <w:rsid w:val="004B2E4A"/>
    <w:rsid w:val="004B365F"/>
    <w:rsid w:val="004B4A9B"/>
    <w:rsid w:val="004B796C"/>
    <w:rsid w:val="004B7DA5"/>
    <w:rsid w:val="004C13AE"/>
    <w:rsid w:val="004C1947"/>
    <w:rsid w:val="004C251C"/>
    <w:rsid w:val="004C44F2"/>
    <w:rsid w:val="004C4A7D"/>
    <w:rsid w:val="004C4D7D"/>
    <w:rsid w:val="004C54EE"/>
    <w:rsid w:val="004C6333"/>
    <w:rsid w:val="004C68E3"/>
    <w:rsid w:val="004C6A12"/>
    <w:rsid w:val="004C7CDA"/>
    <w:rsid w:val="004D003E"/>
    <w:rsid w:val="004D1607"/>
    <w:rsid w:val="004D209B"/>
    <w:rsid w:val="004D279A"/>
    <w:rsid w:val="004D378F"/>
    <w:rsid w:val="004D49D3"/>
    <w:rsid w:val="004D6B75"/>
    <w:rsid w:val="004E0669"/>
    <w:rsid w:val="004E0F66"/>
    <w:rsid w:val="004E2399"/>
    <w:rsid w:val="004E27AF"/>
    <w:rsid w:val="004E2AAA"/>
    <w:rsid w:val="004E4B2E"/>
    <w:rsid w:val="004F1AAF"/>
    <w:rsid w:val="004F2797"/>
    <w:rsid w:val="004F29CB"/>
    <w:rsid w:val="004F4ACF"/>
    <w:rsid w:val="004F5351"/>
    <w:rsid w:val="004F563A"/>
    <w:rsid w:val="004F6164"/>
    <w:rsid w:val="004F6AE5"/>
    <w:rsid w:val="00500B20"/>
    <w:rsid w:val="00501FA8"/>
    <w:rsid w:val="00502EB4"/>
    <w:rsid w:val="0050665E"/>
    <w:rsid w:val="005102F7"/>
    <w:rsid w:val="005147B0"/>
    <w:rsid w:val="005149A7"/>
    <w:rsid w:val="00515A1D"/>
    <w:rsid w:val="00516047"/>
    <w:rsid w:val="00516E56"/>
    <w:rsid w:val="00520654"/>
    <w:rsid w:val="005257EC"/>
    <w:rsid w:val="00525ACE"/>
    <w:rsid w:val="00526DE3"/>
    <w:rsid w:val="0052732A"/>
    <w:rsid w:val="005279A0"/>
    <w:rsid w:val="00532E18"/>
    <w:rsid w:val="00533864"/>
    <w:rsid w:val="005346A2"/>
    <w:rsid w:val="00535652"/>
    <w:rsid w:val="0053665A"/>
    <w:rsid w:val="00536719"/>
    <w:rsid w:val="00541D78"/>
    <w:rsid w:val="0054276C"/>
    <w:rsid w:val="00542EEB"/>
    <w:rsid w:val="00543151"/>
    <w:rsid w:val="00543C07"/>
    <w:rsid w:val="0054484F"/>
    <w:rsid w:val="005452D8"/>
    <w:rsid w:val="005453C5"/>
    <w:rsid w:val="00545DA7"/>
    <w:rsid w:val="00547A96"/>
    <w:rsid w:val="00550E9A"/>
    <w:rsid w:val="00551A47"/>
    <w:rsid w:val="00551B16"/>
    <w:rsid w:val="00551B86"/>
    <w:rsid w:val="00552120"/>
    <w:rsid w:val="00552547"/>
    <w:rsid w:val="005567B0"/>
    <w:rsid w:val="00557CC5"/>
    <w:rsid w:val="00561387"/>
    <w:rsid w:val="005626ED"/>
    <w:rsid w:val="005628D1"/>
    <w:rsid w:val="00562C45"/>
    <w:rsid w:val="00565106"/>
    <w:rsid w:val="0056556E"/>
    <w:rsid w:val="00566722"/>
    <w:rsid w:val="00567242"/>
    <w:rsid w:val="005674C4"/>
    <w:rsid w:val="00567FAB"/>
    <w:rsid w:val="00570003"/>
    <w:rsid w:val="0057141B"/>
    <w:rsid w:val="00571DC4"/>
    <w:rsid w:val="00573544"/>
    <w:rsid w:val="0057633C"/>
    <w:rsid w:val="00576724"/>
    <w:rsid w:val="00582835"/>
    <w:rsid w:val="00583802"/>
    <w:rsid w:val="005845AE"/>
    <w:rsid w:val="00585490"/>
    <w:rsid w:val="00587666"/>
    <w:rsid w:val="005901BC"/>
    <w:rsid w:val="005901E0"/>
    <w:rsid w:val="00591548"/>
    <w:rsid w:val="0059187C"/>
    <w:rsid w:val="00592F7B"/>
    <w:rsid w:val="005943AB"/>
    <w:rsid w:val="0059718F"/>
    <w:rsid w:val="005A21CF"/>
    <w:rsid w:val="005A3468"/>
    <w:rsid w:val="005A3D37"/>
    <w:rsid w:val="005A53AA"/>
    <w:rsid w:val="005A54AB"/>
    <w:rsid w:val="005A6E5B"/>
    <w:rsid w:val="005A7614"/>
    <w:rsid w:val="005B032A"/>
    <w:rsid w:val="005B0760"/>
    <w:rsid w:val="005B14C5"/>
    <w:rsid w:val="005B158A"/>
    <w:rsid w:val="005B1DF8"/>
    <w:rsid w:val="005B328C"/>
    <w:rsid w:val="005B3E01"/>
    <w:rsid w:val="005B429A"/>
    <w:rsid w:val="005B4B99"/>
    <w:rsid w:val="005B6D01"/>
    <w:rsid w:val="005B7225"/>
    <w:rsid w:val="005C0572"/>
    <w:rsid w:val="005C1C47"/>
    <w:rsid w:val="005C23B1"/>
    <w:rsid w:val="005C366A"/>
    <w:rsid w:val="005C47F5"/>
    <w:rsid w:val="005C4C24"/>
    <w:rsid w:val="005C5C54"/>
    <w:rsid w:val="005C78A9"/>
    <w:rsid w:val="005D169F"/>
    <w:rsid w:val="005D363D"/>
    <w:rsid w:val="005D3C7C"/>
    <w:rsid w:val="005D4455"/>
    <w:rsid w:val="005D49E3"/>
    <w:rsid w:val="005D61A9"/>
    <w:rsid w:val="005D7342"/>
    <w:rsid w:val="005D7A0F"/>
    <w:rsid w:val="005E0295"/>
    <w:rsid w:val="005E0902"/>
    <w:rsid w:val="005E13BC"/>
    <w:rsid w:val="005E173E"/>
    <w:rsid w:val="005E1B5F"/>
    <w:rsid w:val="005E2BD3"/>
    <w:rsid w:val="005E3916"/>
    <w:rsid w:val="005E46BB"/>
    <w:rsid w:val="005E5415"/>
    <w:rsid w:val="005E56BA"/>
    <w:rsid w:val="005E65AD"/>
    <w:rsid w:val="005F072F"/>
    <w:rsid w:val="005F09A6"/>
    <w:rsid w:val="005F5475"/>
    <w:rsid w:val="005F5AD4"/>
    <w:rsid w:val="005F5BF1"/>
    <w:rsid w:val="005F5C6F"/>
    <w:rsid w:val="005F6167"/>
    <w:rsid w:val="006006AB"/>
    <w:rsid w:val="006011A7"/>
    <w:rsid w:val="00603807"/>
    <w:rsid w:val="00603E85"/>
    <w:rsid w:val="0060413F"/>
    <w:rsid w:val="0060739A"/>
    <w:rsid w:val="00607999"/>
    <w:rsid w:val="00610318"/>
    <w:rsid w:val="00610A4B"/>
    <w:rsid w:val="006114CF"/>
    <w:rsid w:val="00611BB8"/>
    <w:rsid w:val="0061576C"/>
    <w:rsid w:val="00617505"/>
    <w:rsid w:val="00617B8D"/>
    <w:rsid w:val="0062081C"/>
    <w:rsid w:val="00622914"/>
    <w:rsid w:val="00622B3D"/>
    <w:rsid w:val="00622D94"/>
    <w:rsid w:val="00625459"/>
    <w:rsid w:val="00626083"/>
    <w:rsid w:val="00626084"/>
    <w:rsid w:val="006264EF"/>
    <w:rsid w:val="00626502"/>
    <w:rsid w:val="00626E1C"/>
    <w:rsid w:val="0062764B"/>
    <w:rsid w:val="00627D81"/>
    <w:rsid w:val="00630591"/>
    <w:rsid w:val="0063080A"/>
    <w:rsid w:val="006308D6"/>
    <w:rsid w:val="006329EA"/>
    <w:rsid w:val="00632A57"/>
    <w:rsid w:val="0063318D"/>
    <w:rsid w:val="006331E6"/>
    <w:rsid w:val="00633DCF"/>
    <w:rsid w:val="00634DFB"/>
    <w:rsid w:val="0064113B"/>
    <w:rsid w:val="00642886"/>
    <w:rsid w:val="006428EC"/>
    <w:rsid w:val="00642A73"/>
    <w:rsid w:val="006440CD"/>
    <w:rsid w:val="00645F04"/>
    <w:rsid w:val="006468C4"/>
    <w:rsid w:val="006476A7"/>
    <w:rsid w:val="00652F3E"/>
    <w:rsid w:val="00654BE2"/>
    <w:rsid w:val="006570EB"/>
    <w:rsid w:val="006570F6"/>
    <w:rsid w:val="0066051C"/>
    <w:rsid w:val="006615E3"/>
    <w:rsid w:val="00662000"/>
    <w:rsid w:val="00662C4B"/>
    <w:rsid w:val="00663514"/>
    <w:rsid w:val="006654EE"/>
    <w:rsid w:val="00665867"/>
    <w:rsid w:val="0066607A"/>
    <w:rsid w:val="00666F2A"/>
    <w:rsid w:val="006671C4"/>
    <w:rsid w:val="00670153"/>
    <w:rsid w:val="00670FC8"/>
    <w:rsid w:val="0067118B"/>
    <w:rsid w:val="00673AA3"/>
    <w:rsid w:val="00673F0B"/>
    <w:rsid w:val="00673F4B"/>
    <w:rsid w:val="006744D4"/>
    <w:rsid w:val="00675F65"/>
    <w:rsid w:val="0067634E"/>
    <w:rsid w:val="006779C2"/>
    <w:rsid w:val="006802F7"/>
    <w:rsid w:val="00680425"/>
    <w:rsid w:val="006804B4"/>
    <w:rsid w:val="00680703"/>
    <w:rsid w:val="0068146B"/>
    <w:rsid w:val="00682147"/>
    <w:rsid w:val="00682485"/>
    <w:rsid w:val="00683640"/>
    <w:rsid w:val="006845E6"/>
    <w:rsid w:val="00684D6D"/>
    <w:rsid w:val="00684EE0"/>
    <w:rsid w:val="0068505E"/>
    <w:rsid w:val="00685419"/>
    <w:rsid w:val="00686697"/>
    <w:rsid w:val="00687854"/>
    <w:rsid w:val="00687B86"/>
    <w:rsid w:val="00690E63"/>
    <w:rsid w:val="006927BE"/>
    <w:rsid w:val="00693483"/>
    <w:rsid w:val="006937C6"/>
    <w:rsid w:val="00694A11"/>
    <w:rsid w:val="00695920"/>
    <w:rsid w:val="006A1886"/>
    <w:rsid w:val="006A214C"/>
    <w:rsid w:val="006A269E"/>
    <w:rsid w:val="006A42A5"/>
    <w:rsid w:val="006A45A7"/>
    <w:rsid w:val="006A46DB"/>
    <w:rsid w:val="006A74BF"/>
    <w:rsid w:val="006A7820"/>
    <w:rsid w:val="006A7EAE"/>
    <w:rsid w:val="006B0882"/>
    <w:rsid w:val="006B0918"/>
    <w:rsid w:val="006B0DC6"/>
    <w:rsid w:val="006B30F8"/>
    <w:rsid w:val="006B3303"/>
    <w:rsid w:val="006B39F5"/>
    <w:rsid w:val="006B3A41"/>
    <w:rsid w:val="006B49B8"/>
    <w:rsid w:val="006B60E1"/>
    <w:rsid w:val="006B6655"/>
    <w:rsid w:val="006B67A1"/>
    <w:rsid w:val="006B7392"/>
    <w:rsid w:val="006C0885"/>
    <w:rsid w:val="006C2428"/>
    <w:rsid w:val="006C283B"/>
    <w:rsid w:val="006C2E3E"/>
    <w:rsid w:val="006C59CF"/>
    <w:rsid w:val="006C6A2D"/>
    <w:rsid w:val="006D0065"/>
    <w:rsid w:val="006D0160"/>
    <w:rsid w:val="006D3065"/>
    <w:rsid w:val="006D32A8"/>
    <w:rsid w:val="006D5099"/>
    <w:rsid w:val="006D5B6F"/>
    <w:rsid w:val="006D6E7D"/>
    <w:rsid w:val="006D724D"/>
    <w:rsid w:val="006D7415"/>
    <w:rsid w:val="006E03FA"/>
    <w:rsid w:val="006E1305"/>
    <w:rsid w:val="006E2515"/>
    <w:rsid w:val="006E314B"/>
    <w:rsid w:val="006E45C3"/>
    <w:rsid w:val="006E50BF"/>
    <w:rsid w:val="006E75DB"/>
    <w:rsid w:val="006E7AD2"/>
    <w:rsid w:val="006F24DF"/>
    <w:rsid w:val="006F2C45"/>
    <w:rsid w:val="006F421E"/>
    <w:rsid w:val="006F505D"/>
    <w:rsid w:val="006F5FCD"/>
    <w:rsid w:val="006F624E"/>
    <w:rsid w:val="006F6C44"/>
    <w:rsid w:val="006F7BA1"/>
    <w:rsid w:val="006F7FEB"/>
    <w:rsid w:val="0070030E"/>
    <w:rsid w:val="00700ACC"/>
    <w:rsid w:val="00701C8E"/>
    <w:rsid w:val="007020F6"/>
    <w:rsid w:val="00702A43"/>
    <w:rsid w:val="00702FC1"/>
    <w:rsid w:val="007034F5"/>
    <w:rsid w:val="00704A26"/>
    <w:rsid w:val="007063E0"/>
    <w:rsid w:val="007117FD"/>
    <w:rsid w:val="007133B9"/>
    <w:rsid w:val="00713B31"/>
    <w:rsid w:val="00713CE1"/>
    <w:rsid w:val="00713E0C"/>
    <w:rsid w:val="00714675"/>
    <w:rsid w:val="0071525E"/>
    <w:rsid w:val="00716CA5"/>
    <w:rsid w:val="0071789F"/>
    <w:rsid w:val="00720770"/>
    <w:rsid w:val="0072103D"/>
    <w:rsid w:val="007213E2"/>
    <w:rsid w:val="007235BB"/>
    <w:rsid w:val="0072437D"/>
    <w:rsid w:val="00726CED"/>
    <w:rsid w:val="00730E99"/>
    <w:rsid w:val="0073250F"/>
    <w:rsid w:val="00736544"/>
    <w:rsid w:val="00737156"/>
    <w:rsid w:val="007376C2"/>
    <w:rsid w:val="0074039A"/>
    <w:rsid w:val="007423F0"/>
    <w:rsid w:val="00747290"/>
    <w:rsid w:val="007500F8"/>
    <w:rsid w:val="0075282F"/>
    <w:rsid w:val="007531B4"/>
    <w:rsid w:val="00756FDE"/>
    <w:rsid w:val="0075746B"/>
    <w:rsid w:val="00757B19"/>
    <w:rsid w:val="00763F62"/>
    <w:rsid w:val="00766424"/>
    <w:rsid w:val="00766888"/>
    <w:rsid w:val="00767140"/>
    <w:rsid w:val="007719A7"/>
    <w:rsid w:val="007719B9"/>
    <w:rsid w:val="00771BD5"/>
    <w:rsid w:val="00772E2E"/>
    <w:rsid w:val="00773F22"/>
    <w:rsid w:val="00775B70"/>
    <w:rsid w:val="00776B9A"/>
    <w:rsid w:val="007777AD"/>
    <w:rsid w:val="00777933"/>
    <w:rsid w:val="00777CE9"/>
    <w:rsid w:val="00780E0A"/>
    <w:rsid w:val="00781248"/>
    <w:rsid w:val="00783458"/>
    <w:rsid w:val="007846BF"/>
    <w:rsid w:val="00784788"/>
    <w:rsid w:val="00785E5E"/>
    <w:rsid w:val="00786DF0"/>
    <w:rsid w:val="007872F8"/>
    <w:rsid w:val="00787CB5"/>
    <w:rsid w:val="00787DA0"/>
    <w:rsid w:val="00787DCD"/>
    <w:rsid w:val="00791F4F"/>
    <w:rsid w:val="00793CC8"/>
    <w:rsid w:val="00793D3B"/>
    <w:rsid w:val="00793E7A"/>
    <w:rsid w:val="007940AD"/>
    <w:rsid w:val="00794F03"/>
    <w:rsid w:val="00796855"/>
    <w:rsid w:val="00796E4A"/>
    <w:rsid w:val="00796F4C"/>
    <w:rsid w:val="00797AA2"/>
    <w:rsid w:val="007A0EE4"/>
    <w:rsid w:val="007A1541"/>
    <w:rsid w:val="007A2769"/>
    <w:rsid w:val="007A2C44"/>
    <w:rsid w:val="007B0191"/>
    <w:rsid w:val="007B0D6C"/>
    <w:rsid w:val="007B1A38"/>
    <w:rsid w:val="007B237F"/>
    <w:rsid w:val="007B2386"/>
    <w:rsid w:val="007B2FC3"/>
    <w:rsid w:val="007B30B9"/>
    <w:rsid w:val="007B4384"/>
    <w:rsid w:val="007B5BD5"/>
    <w:rsid w:val="007C02E8"/>
    <w:rsid w:val="007C2F7D"/>
    <w:rsid w:val="007C3CD5"/>
    <w:rsid w:val="007C4402"/>
    <w:rsid w:val="007C5F8C"/>
    <w:rsid w:val="007D0923"/>
    <w:rsid w:val="007D62E2"/>
    <w:rsid w:val="007D736A"/>
    <w:rsid w:val="007D7A9E"/>
    <w:rsid w:val="007D7D10"/>
    <w:rsid w:val="007E0191"/>
    <w:rsid w:val="007E15A9"/>
    <w:rsid w:val="007E2492"/>
    <w:rsid w:val="007E317A"/>
    <w:rsid w:val="007E4B94"/>
    <w:rsid w:val="007E6445"/>
    <w:rsid w:val="007E7CDC"/>
    <w:rsid w:val="007F192A"/>
    <w:rsid w:val="007F1998"/>
    <w:rsid w:val="007F3A9F"/>
    <w:rsid w:val="007F406F"/>
    <w:rsid w:val="007F5E0C"/>
    <w:rsid w:val="008001F8"/>
    <w:rsid w:val="0080163A"/>
    <w:rsid w:val="008034A6"/>
    <w:rsid w:val="00803934"/>
    <w:rsid w:val="00803D51"/>
    <w:rsid w:val="00803D52"/>
    <w:rsid w:val="008043E3"/>
    <w:rsid w:val="00804EAA"/>
    <w:rsid w:val="0080517C"/>
    <w:rsid w:val="00806AE9"/>
    <w:rsid w:val="00807E7B"/>
    <w:rsid w:val="008100DE"/>
    <w:rsid w:val="008110E6"/>
    <w:rsid w:val="00814A0A"/>
    <w:rsid w:val="00814D75"/>
    <w:rsid w:val="008156E0"/>
    <w:rsid w:val="00816885"/>
    <w:rsid w:val="0082039B"/>
    <w:rsid w:val="008205A6"/>
    <w:rsid w:val="0082084E"/>
    <w:rsid w:val="00820DFD"/>
    <w:rsid w:val="008210BB"/>
    <w:rsid w:val="008318F8"/>
    <w:rsid w:val="00832EBA"/>
    <w:rsid w:val="00833036"/>
    <w:rsid w:val="0083316D"/>
    <w:rsid w:val="008341DC"/>
    <w:rsid w:val="00835022"/>
    <w:rsid w:val="008350A9"/>
    <w:rsid w:val="00835961"/>
    <w:rsid w:val="00837A7D"/>
    <w:rsid w:val="00840C6C"/>
    <w:rsid w:val="00843D88"/>
    <w:rsid w:val="00843FF7"/>
    <w:rsid w:val="00844122"/>
    <w:rsid w:val="0084524D"/>
    <w:rsid w:val="0084537B"/>
    <w:rsid w:val="008454DC"/>
    <w:rsid w:val="00845A84"/>
    <w:rsid w:val="00846018"/>
    <w:rsid w:val="00846A05"/>
    <w:rsid w:val="008470F2"/>
    <w:rsid w:val="008472C2"/>
    <w:rsid w:val="008476BD"/>
    <w:rsid w:val="008511FA"/>
    <w:rsid w:val="0085179C"/>
    <w:rsid w:val="00852F97"/>
    <w:rsid w:val="008531BF"/>
    <w:rsid w:val="00854B4D"/>
    <w:rsid w:val="00854B71"/>
    <w:rsid w:val="00854D79"/>
    <w:rsid w:val="00855749"/>
    <w:rsid w:val="00855E1C"/>
    <w:rsid w:val="00856D41"/>
    <w:rsid w:val="00857D82"/>
    <w:rsid w:val="0086029A"/>
    <w:rsid w:val="00860FC6"/>
    <w:rsid w:val="00862A56"/>
    <w:rsid w:val="00862B14"/>
    <w:rsid w:val="008653F9"/>
    <w:rsid w:val="00870230"/>
    <w:rsid w:val="00874510"/>
    <w:rsid w:val="0087585B"/>
    <w:rsid w:val="00877155"/>
    <w:rsid w:val="00877E47"/>
    <w:rsid w:val="0088104C"/>
    <w:rsid w:val="00881929"/>
    <w:rsid w:val="008837D9"/>
    <w:rsid w:val="00883896"/>
    <w:rsid w:val="0088505F"/>
    <w:rsid w:val="00886057"/>
    <w:rsid w:val="00886F62"/>
    <w:rsid w:val="00887923"/>
    <w:rsid w:val="00887AA5"/>
    <w:rsid w:val="00887FB5"/>
    <w:rsid w:val="0089043B"/>
    <w:rsid w:val="00890A57"/>
    <w:rsid w:val="0089142C"/>
    <w:rsid w:val="008921D8"/>
    <w:rsid w:val="008922B5"/>
    <w:rsid w:val="0089280F"/>
    <w:rsid w:val="00892F7F"/>
    <w:rsid w:val="008946AE"/>
    <w:rsid w:val="00894CD1"/>
    <w:rsid w:val="00896BCB"/>
    <w:rsid w:val="00897BDD"/>
    <w:rsid w:val="008A07E4"/>
    <w:rsid w:val="008A1772"/>
    <w:rsid w:val="008A1F10"/>
    <w:rsid w:val="008A31AC"/>
    <w:rsid w:val="008A5227"/>
    <w:rsid w:val="008A5A33"/>
    <w:rsid w:val="008A5FE6"/>
    <w:rsid w:val="008A6929"/>
    <w:rsid w:val="008A6B89"/>
    <w:rsid w:val="008A7793"/>
    <w:rsid w:val="008B1BEE"/>
    <w:rsid w:val="008B295D"/>
    <w:rsid w:val="008B2F5A"/>
    <w:rsid w:val="008B4889"/>
    <w:rsid w:val="008B6249"/>
    <w:rsid w:val="008B6D11"/>
    <w:rsid w:val="008B6EC4"/>
    <w:rsid w:val="008B6F22"/>
    <w:rsid w:val="008B790D"/>
    <w:rsid w:val="008B7AF4"/>
    <w:rsid w:val="008C00B4"/>
    <w:rsid w:val="008C21F0"/>
    <w:rsid w:val="008C2F2A"/>
    <w:rsid w:val="008C3208"/>
    <w:rsid w:val="008C6E44"/>
    <w:rsid w:val="008C7C1B"/>
    <w:rsid w:val="008D0010"/>
    <w:rsid w:val="008D0B96"/>
    <w:rsid w:val="008D26DF"/>
    <w:rsid w:val="008D3B71"/>
    <w:rsid w:val="008D402E"/>
    <w:rsid w:val="008D458F"/>
    <w:rsid w:val="008D4DCE"/>
    <w:rsid w:val="008D5887"/>
    <w:rsid w:val="008D5D11"/>
    <w:rsid w:val="008E05B2"/>
    <w:rsid w:val="008E09AB"/>
    <w:rsid w:val="008E23BD"/>
    <w:rsid w:val="008E2AAA"/>
    <w:rsid w:val="008E4A86"/>
    <w:rsid w:val="008E5485"/>
    <w:rsid w:val="008E5F2A"/>
    <w:rsid w:val="008E7270"/>
    <w:rsid w:val="008E7CC4"/>
    <w:rsid w:val="008F02F2"/>
    <w:rsid w:val="008F21F1"/>
    <w:rsid w:val="008F2AFB"/>
    <w:rsid w:val="008F2F59"/>
    <w:rsid w:val="008F437B"/>
    <w:rsid w:val="008F6304"/>
    <w:rsid w:val="008F63B1"/>
    <w:rsid w:val="009009E3"/>
    <w:rsid w:val="00900C57"/>
    <w:rsid w:val="00902F27"/>
    <w:rsid w:val="00903A9D"/>
    <w:rsid w:val="0090792F"/>
    <w:rsid w:val="0090794E"/>
    <w:rsid w:val="00911248"/>
    <w:rsid w:val="00911A1E"/>
    <w:rsid w:val="00911B1B"/>
    <w:rsid w:val="00912F01"/>
    <w:rsid w:val="0091318D"/>
    <w:rsid w:val="009139AD"/>
    <w:rsid w:val="00914D32"/>
    <w:rsid w:val="00915D48"/>
    <w:rsid w:val="0091681A"/>
    <w:rsid w:val="00917D4D"/>
    <w:rsid w:val="00920462"/>
    <w:rsid w:val="00921F4F"/>
    <w:rsid w:val="0092272C"/>
    <w:rsid w:val="00922A96"/>
    <w:rsid w:val="00922DBF"/>
    <w:rsid w:val="00922E99"/>
    <w:rsid w:val="00923BA3"/>
    <w:rsid w:val="009253C5"/>
    <w:rsid w:val="00926562"/>
    <w:rsid w:val="009273C8"/>
    <w:rsid w:val="00930A09"/>
    <w:rsid w:val="00931AA2"/>
    <w:rsid w:val="00932B02"/>
    <w:rsid w:val="00933CDE"/>
    <w:rsid w:val="009340B1"/>
    <w:rsid w:val="00935765"/>
    <w:rsid w:val="00936FF0"/>
    <w:rsid w:val="009411A3"/>
    <w:rsid w:val="009428B4"/>
    <w:rsid w:val="009431B5"/>
    <w:rsid w:val="0094336A"/>
    <w:rsid w:val="00946296"/>
    <w:rsid w:val="00946796"/>
    <w:rsid w:val="00946852"/>
    <w:rsid w:val="00950D58"/>
    <w:rsid w:val="0095181B"/>
    <w:rsid w:val="0095245E"/>
    <w:rsid w:val="009531D0"/>
    <w:rsid w:val="00953A03"/>
    <w:rsid w:val="009561A4"/>
    <w:rsid w:val="009568AF"/>
    <w:rsid w:val="009576C7"/>
    <w:rsid w:val="009605A7"/>
    <w:rsid w:val="00960E2E"/>
    <w:rsid w:val="009611E7"/>
    <w:rsid w:val="00963162"/>
    <w:rsid w:val="00963381"/>
    <w:rsid w:val="00964E08"/>
    <w:rsid w:val="009658FB"/>
    <w:rsid w:val="00971205"/>
    <w:rsid w:val="00976D6A"/>
    <w:rsid w:val="00977978"/>
    <w:rsid w:val="0098147D"/>
    <w:rsid w:val="00981619"/>
    <w:rsid w:val="00984DF6"/>
    <w:rsid w:val="009857DD"/>
    <w:rsid w:val="00985BA5"/>
    <w:rsid w:val="00985DB7"/>
    <w:rsid w:val="00985E1E"/>
    <w:rsid w:val="00986092"/>
    <w:rsid w:val="0098663B"/>
    <w:rsid w:val="00990EE3"/>
    <w:rsid w:val="009947CC"/>
    <w:rsid w:val="009A0A31"/>
    <w:rsid w:val="009A4CE7"/>
    <w:rsid w:val="009A6DD2"/>
    <w:rsid w:val="009B0016"/>
    <w:rsid w:val="009B2143"/>
    <w:rsid w:val="009B32C9"/>
    <w:rsid w:val="009B3D76"/>
    <w:rsid w:val="009B3F10"/>
    <w:rsid w:val="009B452F"/>
    <w:rsid w:val="009B46B7"/>
    <w:rsid w:val="009B5AD5"/>
    <w:rsid w:val="009B690F"/>
    <w:rsid w:val="009C1403"/>
    <w:rsid w:val="009C1C4B"/>
    <w:rsid w:val="009C3D4E"/>
    <w:rsid w:val="009C7069"/>
    <w:rsid w:val="009C7A53"/>
    <w:rsid w:val="009D017F"/>
    <w:rsid w:val="009D18F1"/>
    <w:rsid w:val="009D287B"/>
    <w:rsid w:val="009D2A3C"/>
    <w:rsid w:val="009D561B"/>
    <w:rsid w:val="009D682B"/>
    <w:rsid w:val="009D79B0"/>
    <w:rsid w:val="009E0133"/>
    <w:rsid w:val="009E14C3"/>
    <w:rsid w:val="009E19F8"/>
    <w:rsid w:val="009E21C6"/>
    <w:rsid w:val="009E258F"/>
    <w:rsid w:val="009E343E"/>
    <w:rsid w:val="009E6166"/>
    <w:rsid w:val="009E6462"/>
    <w:rsid w:val="009F12E7"/>
    <w:rsid w:val="009F22CB"/>
    <w:rsid w:val="009F4673"/>
    <w:rsid w:val="009F5186"/>
    <w:rsid w:val="009F5A73"/>
    <w:rsid w:val="009F7225"/>
    <w:rsid w:val="009F76C7"/>
    <w:rsid w:val="00A00FAC"/>
    <w:rsid w:val="00A0412D"/>
    <w:rsid w:val="00A10282"/>
    <w:rsid w:val="00A13EB0"/>
    <w:rsid w:val="00A15DA3"/>
    <w:rsid w:val="00A16968"/>
    <w:rsid w:val="00A176BC"/>
    <w:rsid w:val="00A201A6"/>
    <w:rsid w:val="00A21114"/>
    <w:rsid w:val="00A223C7"/>
    <w:rsid w:val="00A230C0"/>
    <w:rsid w:val="00A23A18"/>
    <w:rsid w:val="00A23F37"/>
    <w:rsid w:val="00A256A2"/>
    <w:rsid w:val="00A261D3"/>
    <w:rsid w:val="00A266DF"/>
    <w:rsid w:val="00A2741C"/>
    <w:rsid w:val="00A27668"/>
    <w:rsid w:val="00A30D0E"/>
    <w:rsid w:val="00A32081"/>
    <w:rsid w:val="00A32CB5"/>
    <w:rsid w:val="00A33C52"/>
    <w:rsid w:val="00A3546A"/>
    <w:rsid w:val="00A35E89"/>
    <w:rsid w:val="00A366F5"/>
    <w:rsid w:val="00A40EFD"/>
    <w:rsid w:val="00A4194A"/>
    <w:rsid w:val="00A44342"/>
    <w:rsid w:val="00A44A39"/>
    <w:rsid w:val="00A46CD5"/>
    <w:rsid w:val="00A50CC9"/>
    <w:rsid w:val="00A51C52"/>
    <w:rsid w:val="00A54A4D"/>
    <w:rsid w:val="00A56DFA"/>
    <w:rsid w:val="00A60044"/>
    <w:rsid w:val="00A617B5"/>
    <w:rsid w:val="00A61BA2"/>
    <w:rsid w:val="00A63AF4"/>
    <w:rsid w:val="00A65647"/>
    <w:rsid w:val="00A66222"/>
    <w:rsid w:val="00A67C53"/>
    <w:rsid w:val="00A72CEF"/>
    <w:rsid w:val="00A74D14"/>
    <w:rsid w:val="00A76394"/>
    <w:rsid w:val="00A766AB"/>
    <w:rsid w:val="00A77FFB"/>
    <w:rsid w:val="00A80D7F"/>
    <w:rsid w:val="00A8407C"/>
    <w:rsid w:val="00A8416C"/>
    <w:rsid w:val="00A84625"/>
    <w:rsid w:val="00A846E4"/>
    <w:rsid w:val="00A92B19"/>
    <w:rsid w:val="00A936D6"/>
    <w:rsid w:val="00A93D13"/>
    <w:rsid w:val="00A95C57"/>
    <w:rsid w:val="00A95CD8"/>
    <w:rsid w:val="00A96F0F"/>
    <w:rsid w:val="00A97B94"/>
    <w:rsid w:val="00AA0734"/>
    <w:rsid w:val="00AA1175"/>
    <w:rsid w:val="00AA1C66"/>
    <w:rsid w:val="00AA4130"/>
    <w:rsid w:val="00AA4E3B"/>
    <w:rsid w:val="00AA4FFF"/>
    <w:rsid w:val="00AA5D13"/>
    <w:rsid w:val="00AA6A6F"/>
    <w:rsid w:val="00AA7BC4"/>
    <w:rsid w:val="00AB17E6"/>
    <w:rsid w:val="00AB4A75"/>
    <w:rsid w:val="00AB4B42"/>
    <w:rsid w:val="00AB5403"/>
    <w:rsid w:val="00AB548D"/>
    <w:rsid w:val="00AB717E"/>
    <w:rsid w:val="00AB7D9F"/>
    <w:rsid w:val="00AC05A6"/>
    <w:rsid w:val="00AC0653"/>
    <w:rsid w:val="00AC2EC0"/>
    <w:rsid w:val="00AC3559"/>
    <w:rsid w:val="00AC4F86"/>
    <w:rsid w:val="00AC62C8"/>
    <w:rsid w:val="00AC6E6B"/>
    <w:rsid w:val="00AD1BC6"/>
    <w:rsid w:val="00AD2252"/>
    <w:rsid w:val="00AD27C8"/>
    <w:rsid w:val="00AD42C7"/>
    <w:rsid w:val="00AD43AB"/>
    <w:rsid w:val="00AD4B29"/>
    <w:rsid w:val="00AD4E46"/>
    <w:rsid w:val="00AD52E1"/>
    <w:rsid w:val="00AD53B6"/>
    <w:rsid w:val="00AD7661"/>
    <w:rsid w:val="00AD7F9B"/>
    <w:rsid w:val="00AE0753"/>
    <w:rsid w:val="00AE094E"/>
    <w:rsid w:val="00AE0EE9"/>
    <w:rsid w:val="00AE2B1F"/>
    <w:rsid w:val="00AE39CA"/>
    <w:rsid w:val="00AE3A87"/>
    <w:rsid w:val="00AE4A28"/>
    <w:rsid w:val="00AE5629"/>
    <w:rsid w:val="00AE6E64"/>
    <w:rsid w:val="00AF1037"/>
    <w:rsid w:val="00AF121F"/>
    <w:rsid w:val="00AF21D9"/>
    <w:rsid w:val="00AF29A7"/>
    <w:rsid w:val="00AF3564"/>
    <w:rsid w:val="00B00A3F"/>
    <w:rsid w:val="00B01331"/>
    <w:rsid w:val="00B01F9F"/>
    <w:rsid w:val="00B0257C"/>
    <w:rsid w:val="00B0350E"/>
    <w:rsid w:val="00B03724"/>
    <w:rsid w:val="00B04303"/>
    <w:rsid w:val="00B04540"/>
    <w:rsid w:val="00B07102"/>
    <w:rsid w:val="00B10CC5"/>
    <w:rsid w:val="00B13B11"/>
    <w:rsid w:val="00B13B4C"/>
    <w:rsid w:val="00B153A6"/>
    <w:rsid w:val="00B16C8D"/>
    <w:rsid w:val="00B179EC"/>
    <w:rsid w:val="00B2154E"/>
    <w:rsid w:val="00B2159E"/>
    <w:rsid w:val="00B2378D"/>
    <w:rsid w:val="00B23982"/>
    <w:rsid w:val="00B24308"/>
    <w:rsid w:val="00B24CED"/>
    <w:rsid w:val="00B2511A"/>
    <w:rsid w:val="00B25EE0"/>
    <w:rsid w:val="00B26C13"/>
    <w:rsid w:val="00B270C1"/>
    <w:rsid w:val="00B27935"/>
    <w:rsid w:val="00B31059"/>
    <w:rsid w:val="00B31348"/>
    <w:rsid w:val="00B32998"/>
    <w:rsid w:val="00B32F5B"/>
    <w:rsid w:val="00B3310F"/>
    <w:rsid w:val="00B33DF0"/>
    <w:rsid w:val="00B33FC7"/>
    <w:rsid w:val="00B34576"/>
    <w:rsid w:val="00B378CE"/>
    <w:rsid w:val="00B37BCE"/>
    <w:rsid w:val="00B43267"/>
    <w:rsid w:val="00B438E1"/>
    <w:rsid w:val="00B43B9A"/>
    <w:rsid w:val="00B43CA2"/>
    <w:rsid w:val="00B46528"/>
    <w:rsid w:val="00B468B2"/>
    <w:rsid w:val="00B46DA6"/>
    <w:rsid w:val="00B531C0"/>
    <w:rsid w:val="00B54695"/>
    <w:rsid w:val="00B54799"/>
    <w:rsid w:val="00B54B7C"/>
    <w:rsid w:val="00B55295"/>
    <w:rsid w:val="00B566DD"/>
    <w:rsid w:val="00B56CE8"/>
    <w:rsid w:val="00B571EB"/>
    <w:rsid w:val="00B57DE0"/>
    <w:rsid w:val="00B60ADD"/>
    <w:rsid w:val="00B60C0A"/>
    <w:rsid w:val="00B61FBA"/>
    <w:rsid w:val="00B630CA"/>
    <w:rsid w:val="00B71652"/>
    <w:rsid w:val="00B71A7D"/>
    <w:rsid w:val="00B727A0"/>
    <w:rsid w:val="00B74076"/>
    <w:rsid w:val="00B75383"/>
    <w:rsid w:val="00B82023"/>
    <w:rsid w:val="00B82B12"/>
    <w:rsid w:val="00B83BE7"/>
    <w:rsid w:val="00B840B6"/>
    <w:rsid w:val="00B8439F"/>
    <w:rsid w:val="00B853C8"/>
    <w:rsid w:val="00B85E8F"/>
    <w:rsid w:val="00B874BB"/>
    <w:rsid w:val="00B9152B"/>
    <w:rsid w:val="00B91D09"/>
    <w:rsid w:val="00B932C2"/>
    <w:rsid w:val="00B9414F"/>
    <w:rsid w:val="00B94809"/>
    <w:rsid w:val="00B9485C"/>
    <w:rsid w:val="00B97260"/>
    <w:rsid w:val="00BA00BD"/>
    <w:rsid w:val="00BA309E"/>
    <w:rsid w:val="00BA43C6"/>
    <w:rsid w:val="00BA4817"/>
    <w:rsid w:val="00BA5FA8"/>
    <w:rsid w:val="00BA794A"/>
    <w:rsid w:val="00BB0A66"/>
    <w:rsid w:val="00BB3629"/>
    <w:rsid w:val="00BB4524"/>
    <w:rsid w:val="00BB6F6D"/>
    <w:rsid w:val="00BB7573"/>
    <w:rsid w:val="00BB7ACF"/>
    <w:rsid w:val="00BC0940"/>
    <w:rsid w:val="00BC1113"/>
    <w:rsid w:val="00BC143E"/>
    <w:rsid w:val="00BC20D7"/>
    <w:rsid w:val="00BC296D"/>
    <w:rsid w:val="00BC3AAD"/>
    <w:rsid w:val="00BC73FF"/>
    <w:rsid w:val="00BC75E2"/>
    <w:rsid w:val="00BD2FD1"/>
    <w:rsid w:val="00BD3E68"/>
    <w:rsid w:val="00BD3E8D"/>
    <w:rsid w:val="00BD54B9"/>
    <w:rsid w:val="00BE076B"/>
    <w:rsid w:val="00BE0BA0"/>
    <w:rsid w:val="00BE1633"/>
    <w:rsid w:val="00BE2167"/>
    <w:rsid w:val="00BE22C5"/>
    <w:rsid w:val="00BE245A"/>
    <w:rsid w:val="00BE2744"/>
    <w:rsid w:val="00BE3913"/>
    <w:rsid w:val="00BE55C4"/>
    <w:rsid w:val="00BE5686"/>
    <w:rsid w:val="00BF18E2"/>
    <w:rsid w:val="00BF2E79"/>
    <w:rsid w:val="00BF3846"/>
    <w:rsid w:val="00BF5041"/>
    <w:rsid w:val="00BF517F"/>
    <w:rsid w:val="00BF5B83"/>
    <w:rsid w:val="00BF5D9C"/>
    <w:rsid w:val="00BF5EFA"/>
    <w:rsid w:val="00BF60A1"/>
    <w:rsid w:val="00C001FC"/>
    <w:rsid w:val="00C0179B"/>
    <w:rsid w:val="00C0237C"/>
    <w:rsid w:val="00C02D34"/>
    <w:rsid w:val="00C0323A"/>
    <w:rsid w:val="00C03B0E"/>
    <w:rsid w:val="00C04BDF"/>
    <w:rsid w:val="00C050B9"/>
    <w:rsid w:val="00C05FD7"/>
    <w:rsid w:val="00C06997"/>
    <w:rsid w:val="00C13337"/>
    <w:rsid w:val="00C1454D"/>
    <w:rsid w:val="00C14BD3"/>
    <w:rsid w:val="00C160FB"/>
    <w:rsid w:val="00C1651A"/>
    <w:rsid w:val="00C1703A"/>
    <w:rsid w:val="00C20D4E"/>
    <w:rsid w:val="00C21205"/>
    <w:rsid w:val="00C21FAD"/>
    <w:rsid w:val="00C222D1"/>
    <w:rsid w:val="00C24894"/>
    <w:rsid w:val="00C266E7"/>
    <w:rsid w:val="00C26DFE"/>
    <w:rsid w:val="00C31876"/>
    <w:rsid w:val="00C32A33"/>
    <w:rsid w:val="00C3396E"/>
    <w:rsid w:val="00C33F92"/>
    <w:rsid w:val="00C360F7"/>
    <w:rsid w:val="00C36338"/>
    <w:rsid w:val="00C37222"/>
    <w:rsid w:val="00C3771B"/>
    <w:rsid w:val="00C37DD2"/>
    <w:rsid w:val="00C40A15"/>
    <w:rsid w:val="00C40C1A"/>
    <w:rsid w:val="00C43082"/>
    <w:rsid w:val="00C436A4"/>
    <w:rsid w:val="00C4734A"/>
    <w:rsid w:val="00C47C11"/>
    <w:rsid w:val="00C502A6"/>
    <w:rsid w:val="00C50D32"/>
    <w:rsid w:val="00C52668"/>
    <w:rsid w:val="00C52B22"/>
    <w:rsid w:val="00C5318C"/>
    <w:rsid w:val="00C540A8"/>
    <w:rsid w:val="00C548DF"/>
    <w:rsid w:val="00C55F82"/>
    <w:rsid w:val="00C55FB5"/>
    <w:rsid w:val="00C602F5"/>
    <w:rsid w:val="00C6043A"/>
    <w:rsid w:val="00C612E2"/>
    <w:rsid w:val="00C64041"/>
    <w:rsid w:val="00C6499D"/>
    <w:rsid w:val="00C64E14"/>
    <w:rsid w:val="00C64F36"/>
    <w:rsid w:val="00C64F58"/>
    <w:rsid w:val="00C650D7"/>
    <w:rsid w:val="00C6670D"/>
    <w:rsid w:val="00C700C2"/>
    <w:rsid w:val="00C71CBC"/>
    <w:rsid w:val="00C74FCA"/>
    <w:rsid w:val="00C75EF1"/>
    <w:rsid w:val="00C760F7"/>
    <w:rsid w:val="00C7761C"/>
    <w:rsid w:val="00C80B33"/>
    <w:rsid w:val="00C8108C"/>
    <w:rsid w:val="00C829EA"/>
    <w:rsid w:val="00C8397C"/>
    <w:rsid w:val="00C83C8D"/>
    <w:rsid w:val="00C84283"/>
    <w:rsid w:val="00C854F7"/>
    <w:rsid w:val="00C85FDC"/>
    <w:rsid w:val="00C860E4"/>
    <w:rsid w:val="00C8699B"/>
    <w:rsid w:val="00C874C0"/>
    <w:rsid w:val="00C879F4"/>
    <w:rsid w:val="00C90741"/>
    <w:rsid w:val="00C923BE"/>
    <w:rsid w:val="00C94978"/>
    <w:rsid w:val="00C94EAC"/>
    <w:rsid w:val="00C9519B"/>
    <w:rsid w:val="00C95846"/>
    <w:rsid w:val="00C97C60"/>
    <w:rsid w:val="00CA25BB"/>
    <w:rsid w:val="00CA262B"/>
    <w:rsid w:val="00CA37CE"/>
    <w:rsid w:val="00CA4550"/>
    <w:rsid w:val="00CA4C0C"/>
    <w:rsid w:val="00CA4E41"/>
    <w:rsid w:val="00CA514A"/>
    <w:rsid w:val="00CA6927"/>
    <w:rsid w:val="00CA7929"/>
    <w:rsid w:val="00CB0849"/>
    <w:rsid w:val="00CB0B45"/>
    <w:rsid w:val="00CB1F7C"/>
    <w:rsid w:val="00CB5C1B"/>
    <w:rsid w:val="00CB5F1F"/>
    <w:rsid w:val="00CB7D04"/>
    <w:rsid w:val="00CC0FC6"/>
    <w:rsid w:val="00CC174D"/>
    <w:rsid w:val="00CC2288"/>
    <w:rsid w:val="00CC3427"/>
    <w:rsid w:val="00CC45B1"/>
    <w:rsid w:val="00CC717D"/>
    <w:rsid w:val="00CC7956"/>
    <w:rsid w:val="00CD214F"/>
    <w:rsid w:val="00CD3B77"/>
    <w:rsid w:val="00CD3E93"/>
    <w:rsid w:val="00CD6487"/>
    <w:rsid w:val="00CD68CD"/>
    <w:rsid w:val="00CD6944"/>
    <w:rsid w:val="00CD6D3F"/>
    <w:rsid w:val="00CD7E29"/>
    <w:rsid w:val="00CE1D10"/>
    <w:rsid w:val="00CE24C2"/>
    <w:rsid w:val="00CE2548"/>
    <w:rsid w:val="00CE254B"/>
    <w:rsid w:val="00CE2E5F"/>
    <w:rsid w:val="00CE3909"/>
    <w:rsid w:val="00CE4C8C"/>
    <w:rsid w:val="00CE5750"/>
    <w:rsid w:val="00CE59EF"/>
    <w:rsid w:val="00CF16A5"/>
    <w:rsid w:val="00CF1E6F"/>
    <w:rsid w:val="00CF2517"/>
    <w:rsid w:val="00CF3868"/>
    <w:rsid w:val="00CF6845"/>
    <w:rsid w:val="00D02795"/>
    <w:rsid w:val="00D0324D"/>
    <w:rsid w:val="00D03D2C"/>
    <w:rsid w:val="00D03E93"/>
    <w:rsid w:val="00D0461E"/>
    <w:rsid w:val="00D06287"/>
    <w:rsid w:val="00D06AEB"/>
    <w:rsid w:val="00D06EEC"/>
    <w:rsid w:val="00D07933"/>
    <w:rsid w:val="00D13E11"/>
    <w:rsid w:val="00D15DED"/>
    <w:rsid w:val="00D17E55"/>
    <w:rsid w:val="00D20361"/>
    <w:rsid w:val="00D2067B"/>
    <w:rsid w:val="00D2123A"/>
    <w:rsid w:val="00D22895"/>
    <w:rsid w:val="00D24B43"/>
    <w:rsid w:val="00D25422"/>
    <w:rsid w:val="00D26883"/>
    <w:rsid w:val="00D26917"/>
    <w:rsid w:val="00D2707F"/>
    <w:rsid w:val="00D3073F"/>
    <w:rsid w:val="00D31361"/>
    <w:rsid w:val="00D3138F"/>
    <w:rsid w:val="00D329C9"/>
    <w:rsid w:val="00D34BD4"/>
    <w:rsid w:val="00D35E08"/>
    <w:rsid w:val="00D36375"/>
    <w:rsid w:val="00D4099D"/>
    <w:rsid w:val="00D41CE8"/>
    <w:rsid w:val="00D42695"/>
    <w:rsid w:val="00D4547D"/>
    <w:rsid w:val="00D4575C"/>
    <w:rsid w:val="00D467D5"/>
    <w:rsid w:val="00D475A9"/>
    <w:rsid w:val="00D50A00"/>
    <w:rsid w:val="00D50EC8"/>
    <w:rsid w:val="00D514C6"/>
    <w:rsid w:val="00D532B9"/>
    <w:rsid w:val="00D543FE"/>
    <w:rsid w:val="00D54682"/>
    <w:rsid w:val="00D55184"/>
    <w:rsid w:val="00D564B2"/>
    <w:rsid w:val="00D56C33"/>
    <w:rsid w:val="00D56FAE"/>
    <w:rsid w:val="00D57847"/>
    <w:rsid w:val="00D57D83"/>
    <w:rsid w:val="00D6022E"/>
    <w:rsid w:val="00D60613"/>
    <w:rsid w:val="00D60A06"/>
    <w:rsid w:val="00D61A7E"/>
    <w:rsid w:val="00D61C83"/>
    <w:rsid w:val="00D61C9A"/>
    <w:rsid w:val="00D61F4D"/>
    <w:rsid w:val="00D621CC"/>
    <w:rsid w:val="00D63CDC"/>
    <w:rsid w:val="00D63CEC"/>
    <w:rsid w:val="00D63FD8"/>
    <w:rsid w:val="00D65833"/>
    <w:rsid w:val="00D667B4"/>
    <w:rsid w:val="00D728BB"/>
    <w:rsid w:val="00D728BF"/>
    <w:rsid w:val="00D7302A"/>
    <w:rsid w:val="00D73F59"/>
    <w:rsid w:val="00D77167"/>
    <w:rsid w:val="00D7794E"/>
    <w:rsid w:val="00D77ABD"/>
    <w:rsid w:val="00D81777"/>
    <w:rsid w:val="00D82A99"/>
    <w:rsid w:val="00D8382E"/>
    <w:rsid w:val="00D83BC3"/>
    <w:rsid w:val="00D840D5"/>
    <w:rsid w:val="00D84965"/>
    <w:rsid w:val="00D85812"/>
    <w:rsid w:val="00D865BC"/>
    <w:rsid w:val="00D86C99"/>
    <w:rsid w:val="00D9232F"/>
    <w:rsid w:val="00D9303C"/>
    <w:rsid w:val="00D9304B"/>
    <w:rsid w:val="00D95567"/>
    <w:rsid w:val="00D955CB"/>
    <w:rsid w:val="00D95B37"/>
    <w:rsid w:val="00D97D03"/>
    <w:rsid w:val="00DA0D3F"/>
    <w:rsid w:val="00DA442C"/>
    <w:rsid w:val="00DA560A"/>
    <w:rsid w:val="00DA56DD"/>
    <w:rsid w:val="00DA6E21"/>
    <w:rsid w:val="00DA713F"/>
    <w:rsid w:val="00DB0CCD"/>
    <w:rsid w:val="00DB1368"/>
    <w:rsid w:val="00DB14A9"/>
    <w:rsid w:val="00DB1659"/>
    <w:rsid w:val="00DB2D63"/>
    <w:rsid w:val="00DB5F86"/>
    <w:rsid w:val="00DC217C"/>
    <w:rsid w:val="00DC344E"/>
    <w:rsid w:val="00DC53B1"/>
    <w:rsid w:val="00DC56CB"/>
    <w:rsid w:val="00DD3FF1"/>
    <w:rsid w:val="00DD4507"/>
    <w:rsid w:val="00DD7288"/>
    <w:rsid w:val="00DD7305"/>
    <w:rsid w:val="00DD7A66"/>
    <w:rsid w:val="00DD7EE7"/>
    <w:rsid w:val="00DE0750"/>
    <w:rsid w:val="00DE0DC9"/>
    <w:rsid w:val="00DE2755"/>
    <w:rsid w:val="00DE4CFF"/>
    <w:rsid w:val="00DE628A"/>
    <w:rsid w:val="00DE749C"/>
    <w:rsid w:val="00DE7886"/>
    <w:rsid w:val="00DE7EB5"/>
    <w:rsid w:val="00DF01A5"/>
    <w:rsid w:val="00DF126E"/>
    <w:rsid w:val="00DF1E3D"/>
    <w:rsid w:val="00DF1EC7"/>
    <w:rsid w:val="00DF34BF"/>
    <w:rsid w:val="00DF4AA1"/>
    <w:rsid w:val="00DF66DE"/>
    <w:rsid w:val="00DF7F9E"/>
    <w:rsid w:val="00E0158B"/>
    <w:rsid w:val="00E01CA7"/>
    <w:rsid w:val="00E01F29"/>
    <w:rsid w:val="00E01FA9"/>
    <w:rsid w:val="00E02763"/>
    <w:rsid w:val="00E04248"/>
    <w:rsid w:val="00E045B0"/>
    <w:rsid w:val="00E07DE4"/>
    <w:rsid w:val="00E105B6"/>
    <w:rsid w:val="00E118B9"/>
    <w:rsid w:val="00E11B0C"/>
    <w:rsid w:val="00E12681"/>
    <w:rsid w:val="00E142B2"/>
    <w:rsid w:val="00E14783"/>
    <w:rsid w:val="00E15A10"/>
    <w:rsid w:val="00E15B47"/>
    <w:rsid w:val="00E15E3F"/>
    <w:rsid w:val="00E169C5"/>
    <w:rsid w:val="00E16CBA"/>
    <w:rsid w:val="00E23CC1"/>
    <w:rsid w:val="00E24F16"/>
    <w:rsid w:val="00E257CD"/>
    <w:rsid w:val="00E25A56"/>
    <w:rsid w:val="00E26A12"/>
    <w:rsid w:val="00E2797B"/>
    <w:rsid w:val="00E32C07"/>
    <w:rsid w:val="00E32F16"/>
    <w:rsid w:val="00E34BC3"/>
    <w:rsid w:val="00E3537A"/>
    <w:rsid w:val="00E35B29"/>
    <w:rsid w:val="00E3666D"/>
    <w:rsid w:val="00E40763"/>
    <w:rsid w:val="00E40C4A"/>
    <w:rsid w:val="00E41219"/>
    <w:rsid w:val="00E42393"/>
    <w:rsid w:val="00E43049"/>
    <w:rsid w:val="00E430C1"/>
    <w:rsid w:val="00E435D0"/>
    <w:rsid w:val="00E44A88"/>
    <w:rsid w:val="00E467C3"/>
    <w:rsid w:val="00E4753C"/>
    <w:rsid w:val="00E54F4F"/>
    <w:rsid w:val="00E60987"/>
    <w:rsid w:val="00E60E63"/>
    <w:rsid w:val="00E6155B"/>
    <w:rsid w:val="00E61737"/>
    <w:rsid w:val="00E61F90"/>
    <w:rsid w:val="00E64910"/>
    <w:rsid w:val="00E64F38"/>
    <w:rsid w:val="00E654CD"/>
    <w:rsid w:val="00E65B44"/>
    <w:rsid w:val="00E700FE"/>
    <w:rsid w:val="00E7036B"/>
    <w:rsid w:val="00E708D4"/>
    <w:rsid w:val="00E71EBB"/>
    <w:rsid w:val="00E73A1D"/>
    <w:rsid w:val="00E73D57"/>
    <w:rsid w:val="00E73E31"/>
    <w:rsid w:val="00E7459C"/>
    <w:rsid w:val="00E74D4B"/>
    <w:rsid w:val="00E7543C"/>
    <w:rsid w:val="00E75735"/>
    <w:rsid w:val="00E75D63"/>
    <w:rsid w:val="00E763F9"/>
    <w:rsid w:val="00E77FD2"/>
    <w:rsid w:val="00E80443"/>
    <w:rsid w:val="00E80923"/>
    <w:rsid w:val="00E80A03"/>
    <w:rsid w:val="00E822AA"/>
    <w:rsid w:val="00E82810"/>
    <w:rsid w:val="00E835D1"/>
    <w:rsid w:val="00E8373B"/>
    <w:rsid w:val="00E84641"/>
    <w:rsid w:val="00E84654"/>
    <w:rsid w:val="00E84A24"/>
    <w:rsid w:val="00E84AE0"/>
    <w:rsid w:val="00E853F6"/>
    <w:rsid w:val="00E85DD7"/>
    <w:rsid w:val="00E878D0"/>
    <w:rsid w:val="00E87EBF"/>
    <w:rsid w:val="00E9064C"/>
    <w:rsid w:val="00E91B5E"/>
    <w:rsid w:val="00E93F09"/>
    <w:rsid w:val="00E94ED5"/>
    <w:rsid w:val="00E97BE7"/>
    <w:rsid w:val="00EA178B"/>
    <w:rsid w:val="00EA1D6D"/>
    <w:rsid w:val="00EA28DE"/>
    <w:rsid w:val="00EA5165"/>
    <w:rsid w:val="00EA57F4"/>
    <w:rsid w:val="00EA5CB0"/>
    <w:rsid w:val="00EA660A"/>
    <w:rsid w:val="00EB00DC"/>
    <w:rsid w:val="00EB0404"/>
    <w:rsid w:val="00EB0587"/>
    <w:rsid w:val="00EB0DCB"/>
    <w:rsid w:val="00EB2E1B"/>
    <w:rsid w:val="00EB49E7"/>
    <w:rsid w:val="00EB53A6"/>
    <w:rsid w:val="00EB66CF"/>
    <w:rsid w:val="00EB6EA6"/>
    <w:rsid w:val="00EC2233"/>
    <w:rsid w:val="00EC39ED"/>
    <w:rsid w:val="00EC3AEE"/>
    <w:rsid w:val="00EC540C"/>
    <w:rsid w:val="00EC59C2"/>
    <w:rsid w:val="00EC5C8C"/>
    <w:rsid w:val="00EC76CE"/>
    <w:rsid w:val="00ED2525"/>
    <w:rsid w:val="00ED40B9"/>
    <w:rsid w:val="00ED6CD1"/>
    <w:rsid w:val="00ED7E09"/>
    <w:rsid w:val="00EE2B25"/>
    <w:rsid w:val="00EE2F80"/>
    <w:rsid w:val="00EE4CF7"/>
    <w:rsid w:val="00EE5C09"/>
    <w:rsid w:val="00EE5EBA"/>
    <w:rsid w:val="00EE769A"/>
    <w:rsid w:val="00EE7BF3"/>
    <w:rsid w:val="00EF0B7A"/>
    <w:rsid w:val="00EF1BC7"/>
    <w:rsid w:val="00EF22D9"/>
    <w:rsid w:val="00EF3F9B"/>
    <w:rsid w:val="00EF445A"/>
    <w:rsid w:val="00EF4B97"/>
    <w:rsid w:val="00EF5385"/>
    <w:rsid w:val="00EF562C"/>
    <w:rsid w:val="00EF6835"/>
    <w:rsid w:val="00EF746E"/>
    <w:rsid w:val="00F00579"/>
    <w:rsid w:val="00F01E5B"/>
    <w:rsid w:val="00F021E9"/>
    <w:rsid w:val="00F03456"/>
    <w:rsid w:val="00F047E4"/>
    <w:rsid w:val="00F050E4"/>
    <w:rsid w:val="00F1366D"/>
    <w:rsid w:val="00F142F8"/>
    <w:rsid w:val="00F157C9"/>
    <w:rsid w:val="00F164A8"/>
    <w:rsid w:val="00F17C14"/>
    <w:rsid w:val="00F20FAA"/>
    <w:rsid w:val="00F22160"/>
    <w:rsid w:val="00F237F0"/>
    <w:rsid w:val="00F23A20"/>
    <w:rsid w:val="00F23F9A"/>
    <w:rsid w:val="00F23FAC"/>
    <w:rsid w:val="00F2639C"/>
    <w:rsid w:val="00F26426"/>
    <w:rsid w:val="00F26ABC"/>
    <w:rsid w:val="00F278D2"/>
    <w:rsid w:val="00F27F42"/>
    <w:rsid w:val="00F3070F"/>
    <w:rsid w:val="00F3114D"/>
    <w:rsid w:val="00F33EBF"/>
    <w:rsid w:val="00F34219"/>
    <w:rsid w:val="00F35174"/>
    <w:rsid w:val="00F353CB"/>
    <w:rsid w:val="00F35B33"/>
    <w:rsid w:val="00F36789"/>
    <w:rsid w:val="00F36B1E"/>
    <w:rsid w:val="00F373BE"/>
    <w:rsid w:val="00F37969"/>
    <w:rsid w:val="00F40B69"/>
    <w:rsid w:val="00F40EF7"/>
    <w:rsid w:val="00F41E1B"/>
    <w:rsid w:val="00F42754"/>
    <w:rsid w:val="00F42BAE"/>
    <w:rsid w:val="00F442A9"/>
    <w:rsid w:val="00F45247"/>
    <w:rsid w:val="00F455E4"/>
    <w:rsid w:val="00F4742C"/>
    <w:rsid w:val="00F474DD"/>
    <w:rsid w:val="00F507C5"/>
    <w:rsid w:val="00F50AEC"/>
    <w:rsid w:val="00F5124D"/>
    <w:rsid w:val="00F52707"/>
    <w:rsid w:val="00F52BD2"/>
    <w:rsid w:val="00F52EAA"/>
    <w:rsid w:val="00F562A2"/>
    <w:rsid w:val="00F567CD"/>
    <w:rsid w:val="00F600BB"/>
    <w:rsid w:val="00F604CD"/>
    <w:rsid w:val="00F60DA6"/>
    <w:rsid w:val="00F60DB2"/>
    <w:rsid w:val="00F610AC"/>
    <w:rsid w:val="00F6134A"/>
    <w:rsid w:val="00F63964"/>
    <w:rsid w:val="00F63D6C"/>
    <w:rsid w:val="00F6537C"/>
    <w:rsid w:val="00F65C9A"/>
    <w:rsid w:val="00F66B67"/>
    <w:rsid w:val="00F70475"/>
    <w:rsid w:val="00F70B90"/>
    <w:rsid w:val="00F72F77"/>
    <w:rsid w:val="00F74017"/>
    <w:rsid w:val="00F75DE3"/>
    <w:rsid w:val="00F76E0F"/>
    <w:rsid w:val="00F77040"/>
    <w:rsid w:val="00F7741D"/>
    <w:rsid w:val="00F801BF"/>
    <w:rsid w:val="00F81420"/>
    <w:rsid w:val="00F817E2"/>
    <w:rsid w:val="00F81FD9"/>
    <w:rsid w:val="00F8205A"/>
    <w:rsid w:val="00F82D26"/>
    <w:rsid w:val="00F82DC9"/>
    <w:rsid w:val="00F84128"/>
    <w:rsid w:val="00F84C77"/>
    <w:rsid w:val="00F85299"/>
    <w:rsid w:val="00F868DB"/>
    <w:rsid w:val="00F86F85"/>
    <w:rsid w:val="00F87461"/>
    <w:rsid w:val="00F87F0B"/>
    <w:rsid w:val="00F91026"/>
    <w:rsid w:val="00F916AB"/>
    <w:rsid w:val="00F92D9D"/>
    <w:rsid w:val="00F96A15"/>
    <w:rsid w:val="00F973FD"/>
    <w:rsid w:val="00F97F8F"/>
    <w:rsid w:val="00FA09E0"/>
    <w:rsid w:val="00FA1405"/>
    <w:rsid w:val="00FA257F"/>
    <w:rsid w:val="00FA393D"/>
    <w:rsid w:val="00FA53B4"/>
    <w:rsid w:val="00FA56D8"/>
    <w:rsid w:val="00FA5A0C"/>
    <w:rsid w:val="00FA6211"/>
    <w:rsid w:val="00FA6A07"/>
    <w:rsid w:val="00FA7654"/>
    <w:rsid w:val="00FB1983"/>
    <w:rsid w:val="00FB3FCD"/>
    <w:rsid w:val="00FB5543"/>
    <w:rsid w:val="00FB69EA"/>
    <w:rsid w:val="00FB79A1"/>
    <w:rsid w:val="00FC035E"/>
    <w:rsid w:val="00FC175F"/>
    <w:rsid w:val="00FC38BD"/>
    <w:rsid w:val="00FC4BD5"/>
    <w:rsid w:val="00FC4F96"/>
    <w:rsid w:val="00FC60D1"/>
    <w:rsid w:val="00FC7D93"/>
    <w:rsid w:val="00FD001F"/>
    <w:rsid w:val="00FD1732"/>
    <w:rsid w:val="00FD2E92"/>
    <w:rsid w:val="00FD357A"/>
    <w:rsid w:val="00FD48EC"/>
    <w:rsid w:val="00FD5425"/>
    <w:rsid w:val="00FD60CC"/>
    <w:rsid w:val="00FD6AF5"/>
    <w:rsid w:val="00FE1DFF"/>
    <w:rsid w:val="00FE22D8"/>
    <w:rsid w:val="00FE3391"/>
    <w:rsid w:val="00FE41E5"/>
    <w:rsid w:val="00FE4C28"/>
    <w:rsid w:val="00FE5802"/>
    <w:rsid w:val="00FE5E59"/>
    <w:rsid w:val="00FE7A83"/>
    <w:rsid w:val="00FF069F"/>
    <w:rsid w:val="00FF28E2"/>
    <w:rsid w:val="00FF2B31"/>
    <w:rsid w:val="00FF3EAD"/>
    <w:rsid w:val="00FF402F"/>
    <w:rsid w:val="00FF508F"/>
    <w:rsid w:val="00FF5637"/>
    <w:rsid w:val="00FF745D"/>
    <w:rsid w:val="00FF74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C145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List Paragraph,T_SZ_List Paragraph,Akapit normalny,Bullet Number,List Paragraph1,lp1,List Paragraph2,ISCG Numerowanie,lp11,List Paragraph11,Bullet 1,Use Case List Paragraph,Body MS Bulle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List Paragraph Znak,T_SZ_List Paragraph Znak,Akapit normalny Znak,Bullet Number Znak,List Paragraph1 Znak,lp1 Znak,List Paragraph2 Znak,ISCG Numerowanie Znak,lp11 Znak,List Paragraph11 Znak,Bullet 1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4"/>
      </w:numPr>
    </w:pPr>
  </w:style>
  <w:style w:type="numbering" w:customStyle="1" w:styleId="WW8Num3">
    <w:name w:val="WW8Num3"/>
    <w:basedOn w:val="Bezlisty"/>
    <w:rsid w:val="00AD27C8"/>
    <w:pPr>
      <w:numPr>
        <w:numId w:val="15"/>
      </w:numPr>
    </w:pPr>
  </w:style>
  <w:style w:type="numbering" w:customStyle="1" w:styleId="WW8Num25">
    <w:name w:val="WW8Num25"/>
    <w:basedOn w:val="Bezlisty"/>
    <w:rsid w:val="00AD27C8"/>
    <w:pPr>
      <w:numPr>
        <w:numId w:val="16"/>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9"/>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7"/>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8"/>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0"/>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1"/>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4"/>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4"/>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5"/>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5"/>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5"/>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5"/>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6"/>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2"/>
      </w:numPr>
    </w:pPr>
  </w:style>
  <w:style w:type="numbering" w:customStyle="1" w:styleId="Biecalista1">
    <w:name w:val="Bieżąca lista1"/>
    <w:rsid w:val="00BC1113"/>
    <w:pPr>
      <w:numPr>
        <w:numId w:val="23"/>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7"/>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8"/>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9"/>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1"/>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2"/>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3"/>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3"/>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4"/>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4"/>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5"/>
      </w:numPr>
    </w:pPr>
  </w:style>
  <w:style w:type="numbering" w:customStyle="1" w:styleId="WW8Num20">
    <w:name w:val="WW8Num20"/>
    <w:basedOn w:val="Bezlisty"/>
    <w:rsid w:val="00BC1113"/>
    <w:pPr>
      <w:numPr>
        <w:numId w:val="36"/>
      </w:numPr>
    </w:pPr>
  </w:style>
  <w:style w:type="numbering" w:customStyle="1" w:styleId="WW8Num24">
    <w:name w:val="WW8Num24"/>
    <w:basedOn w:val="Bezlisty"/>
    <w:rsid w:val="00BC1113"/>
    <w:pPr>
      <w:numPr>
        <w:numId w:val="37"/>
      </w:numPr>
    </w:pPr>
  </w:style>
  <w:style w:type="numbering" w:customStyle="1" w:styleId="WW8Num40">
    <w:name w:val="WW8Num40"/>
    <w:basedOn w:val="Bezlisty"/>
    <w:rsid w:val="00BC1113"/>
    <w:pPr>
      <w:numPr>
        <w:numId w:val="38"/>
      </w:numPr>
    </w:pPr>
  </w:style>
  <w:style w:type="numbering" w:customStyle="1" w:styleId="WW8Num50">
    <w:name w:val="WW8Num50"/>
    <w:basedOn w:val="Bezlisty"/>
    <w:rsid w:val="00BC1113"/>
    <w:pPr>
      <w:numPr>
        <w:numId w:val="39"/>
      </w:numPr>
    </w:pPr>
  </w:style>
  <w:style w:type="numbering" w:customStyle="1" w:styleId="WW8Num59">
    <w:name w:val="WW8Num59"/>
    <w:basedOn w:val="Bezlisty"/>
    <w:rsid w:val="00BC1113"/>
    <w:pPr>
      <w:numPr>
        <w:numId w:val="40"/>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3"/>
      </w:numPr>
    </w:pPr>
  </w:style>
  <w:style w:type="numbering" w:customStyle="1" w:styleId="WW8Num512">
    <w:name w:val="WW8Num512"/>
    <w:basedOn w:val="Bezlisty"/>
    <w:rsid w:val="00072F86"/>
    <w:pPr>
      <w:numPr>
        <w:numId w:val="10"/>
      </w:numPr>
    </w:pPr>
  </w:style>
  <w:style w:type="numbering" w:customStyle="1" w:styleId="WW8Num31">
    <w:name w:val="WW8Num31"/>
    <w:basedOn w:val="Bezlisty"/>
    <w:rsid w:val="00072F86"/>
    <w:pPr>
      <w:numPr>
        <w:numId w:val="11"/>
      </w:numPr>
    </w:pPr>
  </w:style>
  <w:style w:type="numbering" w:customStyle="1" w:styleId="WW8Num251">
    <w:name w:val="WW8Num251"/>
    <w:basedOn w:val="Bezlisty"/>
    <w:rsid w:val="00072F86"/>
    <w:pPr>
      <w:numPr>
        <w:numId w:val="12"/>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wz1">
    <w:name w:val="siwz1"/>
    <w:rsid w:val="00516E56"/>
  </w:style>
  <w:style w:type="numbering" w:customStyle="1" w:styleId="Biecalista11">
    <w:name w:val="Bieżąca lista11"/>
    <w:rsid w:val="00516E56"/>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58"/>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59"/>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wz2">
    <w:name w:val="siwz2"/>
    <w:rsid w:val="006C6A2D"/>
  </w:style>
  <w:style w:type="numbering" w:customStyle="1" w:styleId="Biecalista12">
    <w:name w:val="Bieżąca lista12"/>
    <w:rsid w:val="006C6A2D"/>
  </w:style>
  <w:style w:type="table" w:customStyle="1" w:styleId="Tabela-Siatka12">
    <w:name w:val="Tabela - Siatka12"/>
    <w:basedOn w:val="Standardowy"/>
    <w:next w:val="Tabela-Siatka"/>
    <w:rsid w:val="006C6A2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Kolorowalistaakcent12">
    <w:name w:val="Kolorowa lista — akcent 12"/>
    <w:basedOn w:val="Standardowy"/>
    <w:next w:val="Kolorowalistaakcent1"/>
    <w:uiPriority w:val="34"/>
    <w:rsid w:val="006C6A2D"/>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tyl21">
    <w:name w:val="Styl21"/>
    <w:uiPriority w:val="99"/>
    <w:rsid w:val="006C6A2D"/>
    <w:pPr>
      <w:numPr>
        <w:numId w:val="33"/>
      </w:numPr>
    </w:pPr>
  </w:style>
  <w:style w:type="table" w:customStyle="1" w:styleId="Tabela-Siatka31">
    <w:name w:val="Tabela - Siatka31"/>
    <w:basedOn w:val="Standardowy"/>
    <w:next w:val="Tabela-Siatka"/>
    <w:uiPriority w:val="99"/>
    <w:rsid w:val="008758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wz3">
    <w:name w:val="siwz3"/>
    <w:rsid w:val="00BA309E"/>
    <w:pPr>
      <w:numPr>
        <w:numId w:val="8"/>
      </w:numPr>
    </w:pPr>
  </w:style>
  <w:style w:type="numbering" w:customStyle="1" w:styleId="Biecalista13">
    <w:name w:val="Bieżąca lista13"/>
    <w:rsid w:val="00BA309E"/>
    <w:pPr>
      <w:numPr>
        <w:numId w:val="82"/>
      </w:numPr>
    </w:pPr>
  </w:style>
  <w:style w:type="table" w:customStyle="1" w:styleId="Tabela-Siatka13">
    <w:name w:val="Tabela - Siatka13"/>
    <w:basedOn w:val="Standardowy"/>
    <w:next w:val="Tabela-Siatka"/>
    <w:rsid w:val="00BA309E"/>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Kolorowalistaakcent13">
    <w:name w:val="Kolorowa lista — akcent 13"/>
    <w:basedOn w:val="Standardowy"/>
    <w:next w:val="Kolorowalistaakcent1"/>
    <w:uiPriority w:val="34"/>
    <w:rsid w:val="00BA309E"/>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tyl22">
    <w:name w:val="Styl22"/>
    <w:uiPriority w:val="99"/>
    <w:rsid w:val="00BA309E"/>
    <w:pPr>
      <w:numPr>
        <w:numId w:val="57"/>
      </w:numPr>
    </w:pPr>
  </w:style>
  <w:style w:type="numbering" w:customStyle="1" w:styleId="Styl221">
    <w:name w:val="Styl221"/>
    <w:uiPriority w:val="99"/>
    <w:rsid w:val="008946AE"/>
  </w:style>
  <w:style w:type="character" w:customStyle="1" w:styleId="FontStyle44">
    <w:name w:val="Font Style44"/>
    <w:basedOn w:val="Domylnaczcionkaakapitu"/>
    <w:uiPriority w:val="99"/>
    <w:rsid w:val="00585490"/>
    <w:rPr>
      <w:rFonts w:ascii="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Cite"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C1454D"/>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uiPriority w:val="99"/>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10"/>
    <w:qFormat/>
    <w:rsid w:val="00BE245A"/>
    <w:pPr>
      <w:jc w:val="center"/>
    </w:pPr>
    <w:rPr>
      <w:sz w:val="28"/>
      <w:szCs w:val="28"/>
    </w:rPr>
  </w:style>
  <w:style w:type="character" w:customStyle="1" w:styleId="TytuZnak">
    <w:name w:val="Tytuł Znak"/>
    <w:basedOn w:val="Domylnaczcionkaakapitu"/>
    <w:link w:val="Tytu"/>
    <w:uiPriority w:val="10"/>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basedOn w:val="Domylnaczcionkaakapitu"/>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basedOn w:val="Domylnaczcionkaakapitu"/>
    <w:link w:val="Tekstpodstawowy2"/>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basedOn w:val="Domylnaczcionkaakapitu"/>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basedOn w:val="Domylnaczcionkaakapitu"/>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BE245A"/>
    <w:rPr>
      <w:rFonts w:ascii="Times New Roman" w:eastAsia="Times New Roman" w:hAnsi="Times New Roman" w:cs="Times New Roman"/>
      <w:lang w:eastAsia="pl-PL"/>
    </w:rPr>
  </w:style>
  <w:style w:type="character" w:customStyle="1" w:styleId="ZnakZnak5">
    <w:name w:val="Znak Znak5"/>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basedOn w:val="Domylnaczcionkaakapitu"/>
    <w:link w:val="Tekstkomentarza"/>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rsid w:val="00BE245A"/>
    <w:rPr>
      <w:b/>
      <w:bCs/>
    </w:rPr>
  </w:style>
  <w:style w:type="character" w:customStyle="1" w:styleId="TematkomentarzaZnak">
    <w:name w:val="Temat komentarza Znak"/>
    <w:basedOn w:val="TekstkomentarzaZnak"/>
    <w:link w:val="Tematkomentarza"/>
    <w:uiPriority w:val="99"/>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uiPriority w:val="99"/>
    <w:rsid w:val="00BE245A"/>
    <w:pPr>
      <w:widowControl w:val="0"/>
      <w:autoSpaceDE w:val="0"/>
      <w:autoSpaceDN w:val="0"/>
      <w:adjustRightInd w:val="0"/>
      <w:spacing w:line="413" w:lineRule="exact"/>
      <w:jc w:val="right"/>
    </w:pPr>
  </w:style>
  <w:style w:type="paragraph" w:customStyle="1" w:styleId="Style10">
    <w:name w:val="Style10"/>
    <w:basedOn w:val="Normalny"/>
    <w:uiPriority w:val="99"/>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uiPriority w:val="99"/>
    <w:rsid w:val="00BE245A"/>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aliases w:val="Preambuła"/>
    <w:basedOn w:val="Normalny"/>
    <w:link w:val="ListParagraphChar"/>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basedOn w:val="Domylnaczcionkaakapitu"/>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Akapit z listą BS,List Paragraph,T_SZ_List Paragraph,Akapit normalny,Bullet Number,List Paragraph1,lp1,List Paragraph2,ISCG Numerowanie,lp11,List Paragraph11,Bullet 1,Use Case List Paragraph,Body MS Bulle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aliases w:val="Akapit z listą BS Znak,List Paragraph Znak,T_SZ_List Paragraph Znak,Akapit normalny Znak,Bullet Number Znak,List Paragraph1 Znak,lp1 Znak,List Paragraph2 Znak,ISCG Numerowanie Znak,lp11 Znak,List Paragraph11 Znak,Bullet 1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99"/>
    <w:qFormat/>
    <w:rsid w:val="00C6043A"/>
    <w:pPr>
      <w:spacing w:line="360" w:lineRule="auto"/>
      <w:jc w:val="both"/>
    </w:pPr>
    <w:rPr>
      <w:rFonts w:eastAsiaTheme="minorHAnsi"/>
      <w:lang w:eastAsia="en-US"/>
    </w:rPr>
  </w:style>
  <w:style w:type="numbering" w:customStyle="1" w:styleId="WW8Num51">
    <w:name w:val="WW8Num51"/>
    <w:basedOn w:val="Bezlisty"/>
    <w:rsid w:val="00AD27C8"/>
    <w:pPr>
      <w:numPr>
        <w:numId w:val="14"/>
      </w:numPr>
    </w:pPr>
  </w:style>
  <w:style w:type="numbering" w:customStyle="1" w:styleId="WW8Num3">
    <w:name w:val="WW8Num3"/>
    <w:basedOn w:val="Bezlisty"/>
    <w:rsid w:val="00AD27C8"/>
    <w:pPr>
      <w:numPr>
        <w:numId w:val="15"/>
      </w:numPr>
    </w:pPr>
  </w:style>
  <w:style w:type="numbering" w:customStyle="1" w:styleId="WW8Num25">
    <w:name w:val="WW8Num25"/>
    <w:basedOn w:val="Bezlisty"/>
    <w:rsid w:val="00AD27C8"/>
    <w:pPr>
      <w:numPr>
        <w:numId w:val="16"/>
      </w:numPr>
    </w:pPr>
  </w:style>
  <w:style w:type="character" w:customStyle="1" w:styleId="Nagwek1Znak1">
    <w:name w:val="Nagłówek 1 Znak1"/>
    <w:aliases w:val="Title 1 Znak"/>
    <w:uiPriority w:val="99"/>
    <w:rsid w:val="00BC1113"/>
    <w:rPr>
      <w:rFonts w:ascii="Calibri Light" w:hAnsi="Calibri Light"/>
      <w:color w:val="2E74B5"/>
      <w:sz w:val="32"/>
      <w:lang w:eastAsia="en-US"/>
    </w:rPr>
  </w:style>
  <w:style w:type="character" w:customStyle="1" w:styleId="Nagwek2Znak1">
    <w:name w:val="Nagłówek 2 Znak1"/>
    <w:aliases w:val="Title 2 Znak"/>
    <w:uiPriority w:val="99"/>
    <w:semiHidden/>
    <w:rsid w:val="00BC1113"/>
    <w:rPr>
      <w:rFonts w:ascii="Calibri Light" w:hAnsi="Calibri Light"/>
      <w:color w:val="2E74B5"/>
      <w:sz w:val="26"/>
      <w:lang w:eastAsia="en-US"/>
    </w:rPr>
  </w:style>
  <w:style w:type="paragraph" w:styleId="Indeks2">
    <w:name w:val="index 2"/>
    <w:basedOn w:val="Normalny"/>
    <w:next w:val="Normalny"/>
    <w:autoRedefine/>
    <w:uiPriority w:val="99"/>
    <w:semiHidden/>
    <w:rsid w:val="00BC1113"/>
    <w:pPr>
      <w:numPr>
        <w:ilvl w:val="1"/>
        <w:numId w:val="19"/>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BC1113"/>
    <w:rPr>
      <w:lang w:eastAsia="en-US"/>
    </w:rPr>
  </w:style>
  <w:style w:type="paragraph" w:styleId="Spistreci4">
    <w:name w:val="toc 4"/>
    <w:basedOn w:val="Normalny"/>
    <w:next w:val="Normalny"/>
    <w:autoRedefine/>
    <w:rsid w:val="00BC1113"/>
    <w:pPr>
      <w:jc w:val="both"/>
    </w:pPr>
    <w:rPr>
      <w:rFonts w:ascii="Arial" w:hAnsi="Arial"/>
    </w:rPr>
  </w:style>
  <w:style w:type="paragraph" w:styleId="Wcicienormalne">
    <w:name w:val="Normal Indent"/>
    <w:basedOn w:val="Normalny"/>
    <w:next w:val="Normalny"/>
    <w:uiPriority w:val="99"/>
    <w:semiHidden/>
    <w:rsid w:val="00BC1113"/>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BC1113"/>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BC1113"/>
    <w:rPr>
      <w:rFonts w:ascii="Times New Roman" w:hAnsi="Times New Roman"/>
      <w:sz w:val="24"/>
    </w:rPr>
  </w:style>
  <w:style w:type="paragraph" w:styleId="Legenda">
    <w:name w:val="caption"/>
    <w:aliases w:val="Podpis pod rysunkiem,Nagłówek Tabeli,Normalny1"/>
    <w:basedOn w:val="Normalny"/>
    <w:next w:val="Normalny"/>
    <w:qFormat/>
    <w:rsid w:val="00BC1113"/>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BC1113"/>
    <w:pPr>
      <w:tabs>
        <w:tab w:val="num" w:pos="360"/>
      </w:tabs>
      <w:spacing w:line="360" w:lineRule="auto"/>
      <w:ind w:right="-57"/>
      <w:jc w:val="both"/>
    </w:pPr>
    <w:rPr>
      <w:szCs w:val="20"/>
    </w:rPr>
  </w:style>
  <w:style w:type="paragraph" w:styleId="Lista5">
    <w:name w:val="List 5"/>
    <w:basedOn w:val="Normalny"/>
    <w:uiPriority w:val="99"/>
    <w:semiHidden/>
    <w:rsid w:val="00BC1113"/>
    <w:pPr>
      <w:ind w:left="1415" w:hanging="283"/>
    </w:pPr>
    <w:rPr>
      <w:szCs w:val="20"/>
    </w:rPr>
  </w:style>
  <w:style w:type="paragraph" w:styleId="Listapunktowana2">
    <w:name w:val="List Bullet 2"/>
    <w:basedOn w:val="Normalny"/>
    <w:uiPriority w:val="99"/>
    <w:semiHidden/>
    <w:rsid w:val="00BC1113"/>
    <w:pPr>
      <w:numPr>
        <w:numId w:val="17"/>
      </w:numPr>
      <w:tabs>
        <w:tab w:val="clear" w:pos="360"/>
        <w:tab w:val="num" w:pos="643"/>
      </w:tabs>
      <w:ind w:left="643"/>
    </w:pPr>
    <w:rPr>
      <w:sz w:val="20"/>
      <w:szCs w:val="20"/>
      <w:lang w:val="en-GB"/>
    </w:rPr>
  </w:style>
  <w:style w:type="paragraph" w:styleId="Listapunktowana3">
    <w:name w:val="List Bullet 3"/>
    <w:basedOn w:val="Normalny"/>
    <w:uiPriority w:val="99"/>
    <w:semiHidden/>
    <w:rsid w:val="00BC1113"/>
    <w:pPr>
      <w:numPr>
        <w:numId w:val="18"/>
      </w:numPr>
      <w:tabs>
        <w:tab w:val="num" w:pos="926"/>
      </w:tabs>
      <w:ind w:left="926"/>
    </w:pPr>
    <w:rPr>
      <w:sz w:val="20"/>
      <w:szCs w:val="20"/>
      <w:lang w:val="en-GB"/>
    </w:rPr>
  </w:style>
  <w:style w:type="paragraph" w:styleId="Listapunktowana5">
    <w:name w:val="List Bullet 5"/>
    <w:basedOn w:val="Normalny"/>
    <w:autoRedefine/>
    <w:uiPriority w:val="99"/>
    <w:semiHidden/>
    <w:rsid w:val="00BC1113"/>
    <w:pPr>
      <w:numPr>
        <w:ilvl w:val="1"/>
        <w:numId w:val="20"/>
      </w:numPr>
      <w:tabs>
        <w:tab w:val="num" w:pos="567"/>
      </w:tabs>
      <w:ind w:left="567" w:hanging="567"/>
      <w:jc w:val="both"/>
    </w:pPr>
    <w:rPr>
      <w:sz w:val="22"/>
      <w:szCs w:val="20"/>
    </w:rPr>
  </w:style>
  <w:style w:type="paragraph" w:styleId="Listanumerowana2">
    <w:name w:val="List Number 2"/>
    <w:basedOn w:val="Normalny"/>
    <w:uiPriority w:val="99"/>
    <w:rsid w:val="00BC1113"/>
    <w:pPr>
      <w:numPr>
        <w:numId w:val="21"/>
      </w:numPr>
    </w:pPr>
  </w:style>
  <w:style w:type="character" w:customStyle="1" w:styleId="BodyTextChar">
    <w:name w:val="Body Text Char"/>
    <w:aliases w:val="a2 Char,Tekst podstawowy Znak Znak Znak Char,Znak Char,Znak Znak Znak Znak Znak Char,Punktor1 Char"/>
    <w:locked/>
    <w:rsid w:val="00BC1113"/>
    <w:rPr>
      <w:rFonts w:ascii="Arial" w:hAnsi="Arial"/>
      <w:sz w:val="24"/>
    </w:rPr>
  </w:style>
  <w:style w:type="paragraph" w:styleId="Tekstpodstawowyzwciciem">
    <w:name w:val="Body Text First Indent"/>
    <w:basedOn w:val="Tekstpodstawowy"/>
    <w:link w:val="TekstpodstawowyzwciciemZnak"/>
    <w:uiPriority w:val="99"/>
    <w:semiHidden/>
    <w:rsid w:val="00BC1113"/>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BC1113"/>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BC1113"/>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BC1113"/>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rsid w:val="00BC1113"/>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BC1113"/>
    <w:pPr>
      <w:spacing w:before="120" w:after="120"/>
      <w:jc w:val="both"/>
    </w:pPr>
    <w:rPr>
      <w:rFonts w:ascii="Optima" w:hAnsi="Optima"/>
      <w:sz w:val="22"/>
      <w:szCs w:val="22"/>
      <w:lang w:val="en-GB"/>
    </w:rPr>
  </w:style>
  <w:style w:type="paragraph" w:customStyle="1" w:styleId="1">
    <w:name w:val="1"/>
    <w:basedOn w:val="Normalny"/>
    <w:next w:val="Nagwek"/>
    <w:uiPriority w:val="99"/>
    <w:rsid w:val="00BC1113"/>
    <w:pPr>
      <w:tabs>
        <w:tab w:val="center" w:pos="4536"/>
        <w:tab w:val="right" w:pos="9072"/>
      </w:tabs>
    </w:pPr>
  </w:style>
  <w:style w:type="paragraph" w:customStyle="1" w:styleId="Head12">
    <w:name w:val="Head 1.2"/>
    <w:basedOn w:val="Normalny"/>
    <w:autoRedefine/>
    <w:uiPriority w:val="99"/>
    <w:rsid w:val="00BC1113"/>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BC1113"/>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BC1113"/>
    <w:pPr>
      <w:spacing w:before="100" w:beforeAutospacing="1" w:after="100" w:afterAutospacing="1"/>
    </w:pPr>
    <w:rPr>
      <w:rFonts w:ascii="Arial Narrow" w:hAnsi="Arial Narrow"/>
      <w:b/>
      <w:bCs/>
    </w:rPr>
  </w:style>
  <w:style w:type="paragraph" w:customStyle="1" w:styleId="xl25">
    <w:name w:val="xl25"/>
    <w:basedOn w:val="Normalny"/>
    <w:uiPriority w:val="99"/>
    <w:rsid w:val="00BC1113"/>
    <w:pPr>
      <w:spacing w:before="100" w:beforeAutospacing="1" w:after="100" w:afterAutospacing="1"/>
    </w:pPr>
  </w:style>
  <w:style w:type="paragraph" w:customStyle="1" w:styleId="xl26">
    <w:name w:val="xl26"/>
    <w:basedOn w:val="Normalny"/>
    <w:uiPriority w:val="99"/>
    <w:rsid w:val="00BC1113"/>
    <w:pPr>
      <w:spacing w:before="100" w:beforeAutospacing="1" w:after="100" w:afterAutospacing="1"/>
    </w:pPr>
    <w:rPr>
      <w:rFonts w:ascii="Arial" w:hAnsi="Arial" w:cs="Arial"/>
      <w:b/>
      <w:bCs/>
    </w:rPr>
  </w:style>
  <w:style w:type="paragraph" w:customStyle="1" w:styleId="xl27">
    <w:name w:val="xl27"/>
    <w:basedOn w:val="Normalny"/>
    <w:uiPriority w:val="99"/>
    <w:rsid w:val="00BC1113"/>
    <w:pPr>
      <w:spacing w:before="100" w:beforeAutospacing="1" w:after="100" w:afterAutospacing="1"/>
    </w:pPr>
  </w:style>
  <w:style w:type="paragraph" w:customStyle="1" w:styleId="xl28">
    <w:name w:val="xl28"/>
    <w:basedOn w:val="Normalny"/>
    <w:uiPriority w:val="99"/>
    <w:rsid w:val="00BC1113"/>
    <w:pPr>
      <w:spacing w:before="100" w:beforeAutospacing="1" w:after="100" w:afterAutospacing="1"/>
    </w:pPr>
  </w:style>
  <w:style w:type="paragraph" w:customStyle="1" w:styleId="xl29">
    <w:name w:val="xl29"/>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BC1113"/>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BC111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BC1113"/>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BC1113"/>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BC1113"/>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BC1113"/>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BC1113"/>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BC1113"/>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BC1113"/>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BC1113"/>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BC1113"/>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BC1113"/>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BC1113"/>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BC1113"/>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BC1113"/>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BC1113"/>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BC1113"/>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BC1113"/>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BC1113"/>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BC1113"/>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BC1113"/>
    <w:pPr>
      <w:spacing w:before="100" w:beforeAutospacing="1" w:after="100" w:afterAutospacing="1"/>
    </w:pPr>
    <w:rPr>
      <w:rFonts w:ascii="Arial" w:hAnsi="Arial" w:cs="Arial"/>
    </w:rPr>
  </w:style>
  <w:style w:type="paragraph" w:customStyle="1" w:styleId="xl53">
    <w:name w:val="xl53"/>
    <w:basedOn w:val="Normalny"/>
    <w:uiPriority w:val="99"/>
    <w:rsid w:val="00BC1113"/>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BC1113"/>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BC1113"/>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BC1113"/>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BC1113"/>
    <w:pPr>
      <w:spacing w:before="100" w:beforeAutospacing="1" w:after="100" w:afterAutospacing="1"/>
      <w:jc w:val="center"/>
    </w:pPr>
  </w:style>
  <w:style w:type="paragraph" w:customStyle="1" w:styleId="xl65">
    <w:name w:val="xl65"/>
    <w:basedOn w:val="Normalny"/>
    <w:uiPriority w:val="99"/>
    <w:rsid w:val="00BC1113"/>
    <w:pPr>
      <w:spacing w:before="100" w:beforeAutospacing="1" w:after="100" w:afterAutospacing="1"/>
      <w:jc w:val="center"/>
    </w:pPr>
    <w:rPr>
      <w:rFonts w:ascii="Arial" w:hAnsi="Arial" w:cs="Arial"/>
      <w:b/>
      <w:bCs/>
    </w:rPr>
  </w:style>
  <w:style w:type="paragraph" w:customStyle="1" w:styleId="xl66">
    <w:name w:val="xl66"/>
    <w:basedOn w:val="Normalny"/>
    <w:uiPriority w:val="99"/>
    <w:rsid w:val="00BC1113"/>
    <w:pPr>
      <w:pBdr>
        <w:bottom w:val="single" w:sz="4" w:space="0" w:color="auto"/>
      </w:pBdr>
      <w:spacing w:before="100" w:beforeAutospacing="1" w:after="100" w:afterAutospacing="1"/>
    </w:pPr>
  </w:style>
  <w:style w:type="paragraph" w:customStyle="1" w:styleId="xl67">
    <w:name w:val="xl67"/>
    <w:basedOn w:val="Normalny"/>
    <w:uiPriority w:val="99"/>
    <w:rsid w:val="00BC1113"/>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BC1113"/>
    <w:pPr>
      <w:pBdr>
        <w:bottom w:val="single" w:sz="4" w:space="0" w:color="auto"/>
      </w:pBdr>
      <w:spacing w:before="100" w:beforeAutospacing="1" w:after="100" w:afterAutospacing="1"/>
    </w:pPr>
  </w:style>
  <w:style w:type="paragraph" w:customStyle="1" w:styleId="xl69">
    <w:name w:val="xl69"/>
    <w:basedOn w:val="Normalny"/>
    <w:uiPriority w:val="99"/>
    <w:rsid w:val="00BC1113"/>
    <w:pPr>
      <w:spacing w:before="100" w:beforeAutospacing="1" w:after="100" w:afterAutospacing="1"/>
    </w:pPr>
    <w:rPr>
      <w:rFonts w:ascii="Arial" w:hAnsi="Arial" w:cs="Arial"/>
      <w:b/>
      <w:bCs/>
    </w:rPr>
  </w:style>
  <w:style w:type="paragraph" w:customStyle="1" w:styleId="xl70">
    <w:name w:val="xl70"/>
    <w:basedOn w:val="Normalny"/>
    <w:uiPriority w:val="99"/>
    <w:rsid w:val="00BC1113"/>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BC1113"/>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BC1113"/>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BC1113"/>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BC1113"/>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BC1113"/>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BC1113"/>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BC1113"/>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BC1113"/>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BC1113"/>
    <w:pPr>
      <w:spacing w:before="60" w:line="360" w:lineRule="auto"/>
      <w:ind w:firstLine="851"/>
      <w:jc w:val="both"/>
    </w:pPr>
    <w:rPr>
      <w:rFonts w:ascii="Arial" w:hAnsi="Arial"/>
      <w:sz w:val="20"/>
      <w:szCs w:val="20"/>
    </w:rPr>
  </w:style>
  <w:style w:type="paragraph" w:customStyle="1" w:styleId="Styl1">
    <w:name w:val="Styl1"/>
    <w:basedOn w:val="Normalny"/>
    <w:uiPriority w:val="99"/>
    <w:rsid w:val="00BC1113"/>
    <w:pPr>
      <w:jc w:val="both"/>
    </w:pPr>
    <w:rPr>
      <w:rFonts w:ascii="Arial" w:hAnsi="Arial"/>
      <w:sz w:val="20"/>
    </w:rPr>
  </w:style>
  <w:style w:type="paragraph" w:customStyle="1" w:styleId="font5">
    <w:name w:val="font5"/>
    <w:basedOn w:val="Normalny"/>
    <w:uiPriority w:val="99"/>
    <w:rsid w:val="00BC1113"/>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BC1113"/>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BC1113"/>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BC1113"/>
    <w:pPr>
      <w:spacing w:before="30" w:after="30" w:line="360" w:lineRule="auto"/>
      <w:jc w:val="both"/>
    </w:pPr>
    <w:rPr>
      <w:rFonts w:ascii="Arial" w:hAnsi="Arial"/>
      <w:sz w:val="22"/>
    </w:rPr>
  </w:style>
  <w:style w:type="paragraph" w:customStyle="1" w:styleId="zwyklywcietyZnak">
    <w:name w:val="zwykly wciety Znak"/>
    <w:basedOn w:val="Normalny"/>
    <w:uiPriority w:val="99"/>
    <w:rsid w:val="00BC1113"/>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BC1113"/>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BC1113"/>
    <w:pPr>
      <w:widowControl w:val="0"/>
      <w:suppressAutoHyphens/>
    </w:pPr>
    <w:rPr>
      <w:rFonts w:eastAsia="Calibri"/>
      <w:szCs w:val="20"/>
    </w:rPr>
  </w:style>
  <w:style w:type="paragraph" w:customStyle="1" w:styleId="StylPrzed0pt">
    <w:name w:val="Styl Przed:  0 pt"/>
    <w:basedOn w:val="Normalny"/>
    <w:uiPriority w:val="99"/>
    <w:rsid w:val="00BC1113"/>
    <w:pPr>
      <w:tabs>
        <w:tab w:val="num" w:pos="360"/>
      </w:tabs>
    </w:pPr>
  </w:style>
  <w:style w:type="paragraph" w:customStyle="1" w:styleId="Nagowek3">
    <w:name w:val="Nagłowek 3"/>
    <w:basedOn w:val="Nagwek2"/>
    <w:qFormat/>
    <w:rsid w:val="00BC1113"/>
    <w:pPr>
      <w:keepNext w:val="0"/>
      <w:snapToGrid w:val="0"/>
      <w:spacing w:before="240"/>
    </w:pPr>
    <w:rPr>
      <w:rFonts w:ascii="Arial" w:eastAsia="Calibri" w:hAnsi="Arial"/>
      <w:b/>
      <w:szCs w:val="20"/>
    </w:rPr>
  </w:style>
  <w:style w:type="paragraph" w:customStyle="1" w:styleId="edek">
    <w:name w:val="edek"/>
    <w:basedOn w:val="Normalny"/>
    <w:uiPriority w:val="99"/>
    <w:rsid w:val="00BC1113"/>
    <w:pPr>
      <w:snapToGrid w:val="0"/>
      <w:jc w:val="both"/>
    </w:pPr>
    <w:rPr>
      <w:szCs w:val="20"/>
    </w:rPr>
  </w:style>
  <w:style w:type="paragraph" w:customStyle="1" w:styleId="Domylnie">
    <w:name w:val="Domyślnie"/>
    <w:uiPriority w:val="99"/>
    <w:rsid w:val="00BC1113"/>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BC1113"/>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BC1113"/>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BC1113"/>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BC1113"/>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BC1113"/>
  </w:style>
  <w:style w:type="paragraph" w:customStyle="1" w:styleId="Znak12">
    <w:name w:val="Znak12"/>
    <w:basedOn w:val="Normalny"/>
    <w:uiPriority w:val="99"/>
    <w:rsid w:val="00BC1113"/>
  </w:style>
  <w:style w:type="paragraph" w:customStyle="1" w:styleId="akapit2">
    <w:name w:val="akapit2"/>
    <w:basedOn w:val="Normalny"/>
    <w:next w:val="Listanumerowana2"/>
    <w:uiPriority w:val="99"/>
    <w:rsid w:val="00BC1113"/>
    <w:pPr>
      <w:spacing w:before="120" w:after="120" w:line="360" w:lineRule="auto"/>
    </w:pPr>
    <w:rPr>
      <w:b/>
      <w:bCs/>
      <w:lang w:eastAsia="en-US"/>
    </w:rPr>
  </w:style>
  <w:style w:type="paragraph" w:customStyle="1" w:styleId="p3">
    <w:name w:val="p3"/>
    <w:basedOn w:val="Normalny"/>
    <w:uiPriority w:val="99"/>
    <w:rsid w:val="00BC1113"/>
    <w:pPr>
      <w:widowControl w:val="0"/>
      <w:tabs>
        <w:tab w:val="left" w:pos="1500"/>
      </w:tabs>
      <w:spacing w:line="280" w:lineRule="atLeast"/>
    </w:pPr>
    <w:rPr>
      <w:szCs w:val="20"/>
    </w:rPr>
  </w:style>
  <w:style w:type="paragraph" w:customStyle="1" w:styleId="NormalCyr">
    <w:name w:val="NormalCyr"/>
    <w:basedOn w:val="Normalny"/>
    <w:uiPriority w:val="99"/>
    <w:rsid w:val="00BC1113"/>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BC1113"/>
    <w:pPr>
      <w:ind w:left="426" w:hanging="426"/>
      <w:jc w:val="both"/>
    </w:pPr>
    <w:rPr>
      <w:szCs w:val="20"/>
    </w:rPr>
  </w:style>
  <w:style w:type="paragraph" w:customStyle="1" w:styleId="tekstost">
    <w:name w:val="tekst ost"/>
    <w:basedOn w:val="Normalny"/>
    <w:uiPriority w:val="99"/>
    <w:rsid w:val="00BC1113"/>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BC1113"/>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BC1113"/>
  </w:style>
  <w:style w:type="paragraph" w:customStyle="1" w:styleId="WW-Tekstpodstawowywcity3">
    <w:name w:val="WW-Tekst podstawowy wcięty 3"/>
    <w:basedOn w:val="Normalny"/>
    <w:uiPriority w:val="99"/>
    <w:rsid w:val="00BC1113"/>
    <w:pPr>
      <w:suppressAutoHyphens/>
      <w:ind w:left="709" w:firstLine="1"/>
    </w:pPr>
    <w:rPr>
      <w:szCs w:val="20"/>
    </w:rPr>
  </w:style>
  <w:style w:type="paragraph" w:customStyle="1" w:styleId="msolistparagraph0">
    <w:name w:val="msolistparagraph"/>
    <w:basedOn w:val="Normalny"/>
    <w:rsid w:val="00BC1113"/>
    <w:pPr>
      <w:ind w:left="708"/>
    </w:pPr>
    <w:rPr>
      <w:rFonts w:eastAsia="Calibri"/>
    </w:rPr>
  </w:style>
  <w:style w:type="character" w:customStyle="1" w:styleId="zwyklyZnakZnak">
    <w:name w:val="zwykly Znak Znak"/>
    <w:uiPriority w:val="99"/>
    <w:rsid w:val="00BC1113"/>
    <w:rPr>
      <w:rFonts w:ascii="Arial" w:hAnsi="Arial"/>
      <w:sz w:val="24"/>
      <w:lang w:val="pl-PL" w:eastAsia="pl-PL"/>
    </w:rPr>
  </w:style>
  <w:style w:type="character" w:customStyle="1" w:styleId="zwyklywcietyZnakZnak">
    <w:name w:val="zwykly wciety Znak Znak"/>
    <w:uiPriority w:val="99"/>
    <w:rsid w:val="00BC1113"/>
    <w:rPr>
      <w:rFonts w:ascii="Arial" w:hAnsi="Arial"/>
      <w:sz w:val="24"/>
      <w:lang w:val="pl-PL" w:eastAsia="pl-PL"/>
    </w:rPr>
  </w:style>
  <w:style w:type="character" w:customStyle="1" w:styleId="a2ZnakZnak">
    <w:name w:val="a2 Znak Znak"/>
    <w:uiPriority w:val="99"/>
    <w:rsid w:val="00BC1113"/>
    <w:rPr>
      <w:rFonts w:ascii="Arial" w:hAnsi="Arial"/>
      <w:sz w:val="24"/>
      <w:lang w:val="pl-PL" w:eastAsia="pl-PL"/>
    </w:rPr>
  </w:style>
  <w:style w:type="paragraph" w:customStyle="1" w:styleId="warunki4">
    <w:name w:val="warunki4"/>
    <w:basedOn w:val="Normalny"/>
    <w:uiPriority w:val="99"/>
    <w:rsid w:val="00BC1113"/>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BC1113"/>
    <w:rPr>
      <w:rFonts w:ascii="Verdana" w:hAnsi="Verdana"/>
      <w:sz w:val="16"/>
      <w:shd w:val="clear" w:color="auto" w:fill="FFFFFF"/>
    </w:rPr>
  </w:style>
  <w:style w:type="paragraph" w:customStyle="1" w:styleId="Teksttreci1">
    <w:name w:val="Tekst treści1"/>
    <w:basedOn w:val="Normalny"/>
    <w:link w:val="Teksttreci"/>
    <w:rsid w:val="00BC1113"/>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BC1113"/>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BC1113"/>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BC1113"/>
    <w:pPr>
      <w:keepNext w:val="0"/>
      <w:numPr>
        <w:ilvl w:val="4"/>
        <w:numId w:val="24"/>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BC1113"/>
    <w:pPr>
      <w:numPr>
        <w:ilvl w:val="3"/>
        <w:numId w:val="24"/>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BC1113"/>
    <w:rPr>
      <w:rFonts w:ascii="Courier New" w:hAnsi="Courier New"/>
      <w:lang w:val="pl-PL" w:eastAsia="pl-PL"/>
    </w:rPr>
  </w:style>
  <w:style w:type="paragraph" w:customStyle="1" w:styleId="KW-Lev-1">
    <w:name w:val="_KW-Lev-1"/>
    <w:basedOn w:val="Nagwek1"/>
    <w:next w:val="Normalny"/>
    <w:uiPriority w:val="99"/>
    <w:rsid w:val="00BC1113"/>
    <w:pPr>
      <w:numPr>
        <w:numId w:val="25"/>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BC1113"/>
    <w:pPr>
      <w:numPr>
        <w:ilvl w:val="1"/>
        <w:numId w:val="25"/>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BC1113"/>
    <w:pPr>
      <w:numPr>
        <w:ilvl w:val="2"/>
        <w:numId w:val="25"/>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BC1113"/>
    <w:pPr>
      <w:numPr>
        <w:ilvl w:val="3"/>
        <w:numId w:val="25"/>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BC1113"/>
    <w:pPr>
      <w:numPr>
        <w:ilvl w:val="4"/>
      </w:numPr>
      <w:tabs>
        <w:tab w:val="num" w:pos="1440"/>
      </w:tabs>
    </w:pPr>
    <w:rPr>
      <w:color w:val="808000"/>
    </w:rPr>
  </w:style>
  <w:style w:type="character" w:customStyle="1" w:styleId="KW-Lev-2Znak">
    <w:name w:val="_KW-Lev-2 Znak"/>
    <w:link w:val="KW-Lev-2"/>
    <w:uiPriority w:val="99"/>
    <w:locked/>
    <w:rsid w:val="00BC1113"/>
    <w:rPr>
      <w:rFonts w:ascii="Verdana" w:eastAsia="Times New Roman" w:hAnsi="Verdana" w:cs="Times New Roman"/>
      <w:color w:val="0000FF"/>
      <w:sz w:val="18"/>
      <w:szCs w:val="24"/>
      <w:lang w:eastAsia="pl-PL"/>
    </w:rPr>
  </w:style>
  <w:style w:type="character" w:customStyle="1" w:styleId="apple-converted-space">
    <w:name w:val="apple-converted-space"/>
    <w:rsid w:val="00BC1113"/>
  </w:style>
  <w:style w:type="paragraph" w:customStyle="1" w:styleId="Standardowy1">
    <w:name w:val="Standardowy1"/>
    <w:link w:val="NormalTableZnak"/>
    <w:uiPriority w:val="99"/>
    <w:rsid w:val="00BC1113"/>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BC1113"/>
    <w:rPr>
      <w:rFonts w:ascii="Times New Roman" w:eastAsia="Calibri" w:hAnsi="Times New Roman" w:cs="Times New Roman"/>
      <w:lang w:eastAsia="pl-PL"/>
    </w:rPr>
  </w:style>
  <w:style w:type="character" w:customStyle="1" w:styleId="akapitustep1">
    <w:name w:val="akapitustep1"/>
    <w:uiPriority w:val="99"/>
    <w:rsid w:val="00BC1113"/>
  </w:style>
  <w:style w:type="paragraph" w:customStyle="1" w:styleId="Numerowanie">
    <w:name w:val="Numerowanie"/>
    <w:basedOn w:val="Normalny"/>
    <w:rsid w:val="00BC1113"/>
    <w:pPr>
      <w:numPr>
        <w:numId w:val="26"/>
      </w:numPr>
      <w:jc w:val="both"/>
      <w:outlineLvl w:val="0"/>
    </w:pPr>
    <w:rPr>
      <w:noProof/>
      <w:szCs w:val="20"/>
    </w:rPr>
  </w:style>
  <w:style w:type="paragraph" w:customStyle="1" w:styleId="Bezodstpw1">
    <w:name w:val="Bez odstępów1"/>
    <w:uiPriority w:val="99"/>
    <w:rsid w:val="00BC1113"/>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BC1113"/>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BC1113"/>
    <w:rPr>
      <w:rFonts w:ascii="Times New Roman" w:hAnsi="Times New Roman"/>
      <w:sz w:val="24"/>
    </w:rPr>
  </w:style>
  <w:style w:type="character" w:customStyle="1" w:styleId="FontStyle27">
    <w:name w:val="Font Style27"/>
    <w:rsid w:val="00BC1113"/>
    <w:rPr>
      <w:rFonts w:ascii="Garamond" w:hAnsi="Garamond"/>
      <w:b/>
      <w:sz w:val="20"/>
    </w:rPr>
  </w:style>
  <w:style w:type="character" w:customStyle="1" w:styleId="FontStyle30">
    <w:name w:val="Font Style30"/>
    <w:uiPriority w:val="99"/>
    <w:rsid w:val="00BC1113"/>
    <w:rPr>
      <w:rFonts w:ascii="Garamond" w:hAnsi="Garamond"/>
      <w:sz w:val="20"/>
    </w:rPr>
  </w:style>
  <w:style w:type="paragraph" w:customStyle="1" w:styleId="Nagwekspisutreci1">
    <w:name w:val="Nagłówek spisu treści1"/>
    <w:basedOn w:val="Nagwek1"/>
    <w:next w:val="Normalny"/>
    <w:uiPriority w:val="99"/>
    <w:rsid w:val="00BC1113"/>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BC1113"/>
    <w:pPr>
      <w:numPr>
        <w:numId w:val="22"/>
      </w:numPr>
    </w:pPr>
  </w:style>
  <w:style w:type="numbering" w:customStyle="1" w:styleId="Biecalista1">
    <w:name w:val="Bieżąca lista1"/>
    <w:rsid w:val="00BC1113"/>
    <w:pPr>
      <w:numPr>
        <w:numId w:val="23"/>
      </w:numPr>
    </w:pPr>
  </w:style>
  <w:style w:type="paragraph" w:customStyle="1" w:styleId="Teksttreci0">
    <w:name w:val="Tekst treści"/>
    <w:basedOn w:val="Normalny"/>
    <w:rsid w:val="00BC1113"/>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BC1113"/>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BC1113"/>
    <w:pPr>
      <w:widowControl w:val="0"/>
      <w:autoSpaceDE w:val="0"/>
      <w:autoSpaceDN w:val="0"/>
      <w:adjustRightInd w:val="0"/>
    </w:pPr>
  </w:style>
  <w:style w:type="paragraph" w:customStyle="1" w:styleId="Style11">
    <w:name w:val="Style11"/>
    <w:basedOn w:val="Normalny"/>
    <w:uiPriority w:val="99"/>
    <w:rsid w:val="00BC1113"/>
    <w:pPr>
      <w:widowControl w:val="0"/>
      <w:autoSpaceDE w:val="0"/>
      <w:autoSpaceDN w:val="0"/>
      <w:adjustRightInd w:val="0"/>
      <w:spacing w:line="230" w:lineRule="exact"/>
    </w:pPr>
  </w:style>
  <w:style w:type="paragraph" w:customStyle="1" w:styleId="Style1">
    <w:name w:val="Style1"/>
    <w:basedOn w:val="Normalny"/>
    <w:rsid w:val="00BC1113"/>
    <w:pPr>
      <w:widowControl w:val="0"/>
      <w:autoSpaceDE w:val="0"/>
      <w:autoSpaceDN w:val="0"/>
      <w:adjustRightInd w:val="0"/>
    </w:pPr>
  </w:style>
  <w:style w:type="character" w:customStyle="1" w:styleId="FontStyle12">
    <w:name w:val="Font Style12"/>
    <w:rsid w:val="00BC1113"/>
    <w:rPr>
      <w:rFonts w:ascii="Times New Roman" w:hAnsi="Times New Roman" w:cs="Times New Roman"/>
      <w:sz w:val="16"/>
      <w:szCs w:val="16"/>
    </w:rPr>
  </w:style>
  <w:style w:type="character" w:customStyle="1" w:styleId="para">
    <w:name w:val="para"/>
    <w:basedOn w:val="Domylnaczcionkaakapitu"/>
    <w:rsid w:val="00BC1113"/>
  </w:style>
  <w:style w:type="character" w:customStyle="1" w:styleId="descr">
    <w:name w:val="descr"/>
    <w:basedOn w:val="Domylnaczcionkaakapitu"/>
    <w:rsid w:val="00BC1113"/>
  </w:style>
  <w:style w:type="paragraph" w:customStyle="1" w:styleId="Style2">
    <w:name w:val="Style2"/>
    <w:basedOn w:val="Normalny"/>
    <w:uiPriority w:val="99"/>
    <w:rsid w:val="00BC1113"/>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BC1113"/>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BC1113"/>
    <w:pPr>
      <w:tabs>
        <w:tab w:val="left" w:pos="851"/>
      </w:tabs>
      <w:spacing w:before="120"/>
      <w:jc w:val="both"/>
    </w:pPr>
    <w:rPr>
      <w:szCs w:val="20"/>
    </w:rPr>
  </w:style>
  <w:style w:type="paragraph" w:customStyle="1" w:styleId="Tekstpodstawowywcity34">
    <w:name w:val="Tekst podstawowy wcięty 34"/>
    <w:basedOn w:val="Normalny"/>
    <w:rsid w:val="00BC1113"/>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BC1113"/>
    <w:pPr>
      <w:tabs>
        <w:tab w:val="left" w:pos="8505"/>
        <w:tab w:val="left" w:pos="13608"/>
      </w:tabs>
      <w:spacing w:before="60" w:line="360" w:lineRule="auto"/>
      <w:jc w:val="both"/>
    </w:pPr>
    <w:rPr>
      <w:kern w:val="16"/>
    </w:rPr>
  </w:style>
  <w:style w:type="paragraph" w:customStyle="1" w:styleId="Akapitzlist3">
    <w:name w:val="Akapit z listą3"/>
    <w:basedOn w:val="Normalny"/>
    <w:rsid w:val="00BC1113"/>
    <w:pPr>
      <w:spacing w:before="120"/>
      <w:ind w:left="720"/>
      <w:jc w:val="both"/>
      <w:outlineLvl w:val="0"/>
    </w:pPr>
  </w:style>
  <w:style w:type="character" w:customStyle="1" w:styleId="st1">
    <w:name w:val="st1"/>
    <w:basedOn w:val="Domylnaczcionkaakapitu"/>
    <w:rsid w:val="00BC1113"/>
  </w:style>
  <w:style w:type="paragraph" w:styleId="Indeks1">
    <w:name w:val="index 1"/>
    <w:basedOn w:val="Normalny"/>
    <w:autoRedefine/>
    <w:semiHidden/>
    <w:rsid w:val="00BC1113"/>
    <w:pPr>
      <w:numPr>
        <w:numId w:val="27"/>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BC1113"/>
    <w:pPr>
      <w:spacing w:before="120"/>
      <w:jc w:val="both"/>
    </w:pPr>
    <w:rPr>
      <w:szCs w:val="20"/>
    </w:rPr>
  </w:style>
  <w:style w:type="paragraph" w:customStyle="1" w:styleId="Nagwek1TopicHeading1H1h1L1Level1">
    <w:name w:val="Nag³ówek 1.Topic Heading 1.H1.h1.L1.Level 1"/>
    <w:basedOn w:val="Normalny"/>
    <w:next w:val="Normalny"/>
    <w:rsid w:val="00BC1113"/>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BC1113"/>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BC1113"/>
    <w:pPr>
      <w:spacing w:before="120"/>
      <w:ind w:left="360" w:hanging="360"/>
      <w:jc w:val="both"/>
    </w:pPr>
  </w:style>
  <w:style w:type="paragraph" w:customStyle="1" w:styleId="xl151">
    <w:name w:val="xl151"/>
    <w:basedOn w:val="Normalny"/>
    <w:rsid w:val="00BC1113"/>
    <w:pPr>
      <w:autoSpaceDE w:val="0"/>
      <w:autoSpaceDN w:val="0"/>
      <w:spacing w:before="100" w:after="100"/>
    </w:pPr>
    <w:rPr>
      <w:b/>
      <w:bCs/>
      <w:sz w:val="20"/>
    </w:rPr>
  </w:style>
  <w:style w:type="paragraph" w:customStyle="1" w:styleId="Text">
    <w:name w:val="Text"/>
    <w:basedOn w:val="Normalny"/>
    <w:rsid w:val="00BC1113"/>
    <w:pPr>
      <w:suppressAutoHyphens/>
      <w:spacing w:after="240"/>
      <w:ind w:firstLine="1440"/>
    </w:pPr>
    <w:rPr>
      <w:szCs w:val="20"/>
      <w:lang w:val="en-US" w:eastAsia="ar-SA"/>
    </w:rPr>
  </w:style>
  <w:style w:type="paragraph" w:customStyle="1" w:styleId="Style5">
    <w:name w:val="Style5"/>
    <w:basedOn w:val="Normalny"/>
    <w:uiPriority w:val="99"/>
    <w:rsid w:val="00BC1113"/>
    <w:pPr>
      <w:widowControl w:val="0"/>
      <w:autoSpaceDE w:val="0"/>
      <w:autoSpaceDN w:val="0"/>
      <w:adjustRightInd w:val="0"/>
    </w:pPr>
  </w:style>
  <w:style w:type="character" w:customStyle="1" w:styleId="FontStyle16">
    <w:name w:val="Font Style16"/>
    <w:rsid w:val="00BC1113"/>
    <w:rPr>
      <w:rFonts w:ascii="Times New Roman" w:hAnsi="Times New Roman" w:cs="Times New Roman"/>
      <w:b/>
      <w:bCs/>
      <w:sz w:val="22"/>
      <w:szCs w:val="22"/>
    </w:rPr>
  </w:style>
  <w:style w:type="paragraph" w:customStyle="1" w:styleId="Wyliczenie1">
    <w:name w:val="Wyliczenie 1"/>
    <w:basedOn w:val="Normalny"/>
    <w:link w:val="Wyliczenie1Znak"/>
    <w:rsid w:val="00BC1113"/>
    <w:pPr>
      <w:numPr>
        <w:numId w:val="28"/>
      </w:numPr>
      <w:tabs>
        <w:tab w:val="left" w:pos="851"/>
      </w:tabs>
      <w:suppressAutoHyphens/>
      <w:spacing w:before="120"/>
      <w:jc w:val="both"/>
    </w:pPr>
    <w:rPr>
      <w:szCs w:val="20"/>
      <w:lang w:eastAsia="ar-SA"/>
    </w:rPr>
  </w:style>
  <w:style w:type="paragraph" w:customStyle="1" w:styleId="Tre">
    <w:name w:val="Treść"/>
    <w:basedOn w:val="Nagwek"/>
    <w:rsid w:val="00BC1113"/>
    <w:pPr>
      <w:tabs>
        <w:tab w:val="clear" w:pos="4536"/>
        <w:tab w:val="clear" w:pos="9072"/>
      </w:tabs>
    </w:pPr>
    <w:rPr>
      <w:rFonts w:ascii="Courier New" w:hAnsi="Courier New"/>
      <w:sz w:val="22"/>
      <w:szCs w:val="20"/>
    </w:rPr>
  </w:style>
  <w:style w:type="character" w:customStyle="1" w:styleId="FontStyle11">
    <w:name w:val="Font Style11"/>
    <w:rsid w:val="00BC1113"/>
    <w:rPr>
      <w:rFonts w:ascii="Times New Roman" w:hAnsi="Times New Roman" w:cs="Times New Roman"/>
      <w:sz w:val="16"/>
      <w:szCs w:val="16"/>
    </w:rPr>
  </w:style>
  <w:style w:type="character" w:customStyle="1" w:styleId="FontStyle73">
    <w:name w:val="Font Style73"/>
    <w:rsid w:val="00BC1113"/>
    <w:rPr>
      <w:rFonts w:ascii="Arial" w:hAnsi="Arial" w:cs="Arial"/>
      <w:sz w:val="20"/>
      <w:szCs w:val="20"/>
    </w:rPr>
  </w:style>
  <w:style w:type="character" w:customStyle="1" w:styleId="FontStyle69">
    <w:name w:val="Font Style69"/>
    <w:rsid w:val="00BC1113"/>
    <w:rPr>
      <w:rFonts w:ascii="Arial" w:hAnsi="Arial" w:cs="Arial"/>
      <w:b/>
      <w:bCs/>
      <w:sz w:val="20"/>
      <w:szCs w:val="20"/>
    </w:rPr>
  </w:style>
  <w:style w:type="paragraph" w:customStyle="1" w:styleId="Style33">
    <w:name w:val="Style33"/>
    <w:basedOn w:val="Normalny"/>
    <w:uiPriority w:val="99"/>
    <w:rsid w:val="00BC1113"/>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BC1113"/>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BC1113"/>
    <w:rPr>
      <w:rFonts w:ascii="Arial" w:hAnsi="Arial" w:cs="Arial"/>
      <w:sz w:val="20"/>
      <w:szCs w:val="20"/>
    </w:rPr>
  </w:style>
  <w:style w:type="character" w:customStyle="1" w:styleId="apple-style-span">
    <w:name w:val="apple-style-span"/>
    <w:basedOn w:val="Domylnaczcionkaakapitu"/>
    <w:rsid w:val="00BC1113"/>
  </w:style>
  <w:style w:type="paragraph" w:customStyle="1" w:styleId="text0">
    <w:name w:val="text"/>
    <w:rsid w:val="00BC1113"/>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BC1113"/>
    <w:rPr>
      <w:rFonts w:ascii="Times New Roman" w:eastAsia="Times New Roman" w:hAnsi="Times New Roman" w:cs="Times New Roman"/>
      <w:sz w:val="24"/>
      <w:szCs w:val="20"/>
      <w:lang w:eastAsia="ar-SA"/>
    </w:rPr>
  </w:style>
  <w:style w:type="character" w:customStyle="1" w:styleId="FontStyle102">
    <w:name w:val="Font Style102"/>
    <w:uiPriority w:val="99"/>
    <w:rsid w:val="00BC1113"/>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BC1113"/>
    <w:pPr>
      <w:spacing w:before="120"/>
      <w:ind w:left="708"/>
      <w:jc w:val="both"/>
      <w:outlineLvl w:val="0"/>
    </w:pPr>
    <w:rPr>
      <w:szCs w:val="20"/>
    </w:rPr>
  </w:style>
  <w:style w:type="paragraph" w:customStyle="1" w:styleId="Punktwustpie">
    <w:name w:val="! Punkt w ustępie"/>
    <w:basedOn w:val="Normalny"/>
    <w:uiPriority w:val="99"/>
    <w:rsid w:val="00BC1113"/>
    <w:pPr>
      <w:numPr>
        <w:numId w:val="29"/>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BC1113"/>
    <w:p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BC1113"/>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BC1113"/>
    <w:pPr>
      <w:spacing w:before="120"/>
      <w:ind w:left="720"/>
      <w:jc w:val="both"/>
      <w:outlineLvl w:val="0"/>
    </w:pPr>
  </w:style>
  <w:style w:type="numbering" w:customStyle="1" w:styleId="Bezlisty1">
    <w:name w:val="Bez listy1"/>
    <w:next w:val="Bezlisty"/>
    <w:semiHidden/>
    <w:unhideWhenUsed/>
    <w:rsid w:val="00BC1113"/>
  </w:style>
  <w:style w:type="paragraph" w:styleId="Nagwekspisutreci">
    <w:name w:val="TOC Heading"/>
    <w:basedOn w:val="Nagwek1"/>
    <w:next w:val="Normalny"/>
    <w:uiPriority w:val="99"/>
    <w:unhideWhenUsed/>
    <w:qFormat/>
    <w:rsid w:val="00BC1113"/>
    <w:pPr>
      <w:keepLines/>
      <w:spacing w:before="480" w:after="0"/>
      <w:jc w:val="left"/>
      <w:outlineLvl w:val="9"/>
    </w:pPr>
    <w:rPr>
      <w:rFonts w:asciiTheme="majorHAnsi" w:eastAsiaTheme="majorEastAsia" w:hAnsiTheme="majorHAnsi" w:cstheme="majorBidi"/>
      <w:color w:val="2E74B5" w:themeColor="accent1" w:themeShade="BF"/>
      <w:sz w:val="28"/>
      <w:szCs w:val="28"/>
      <w:lang w:eastAsia="en-US"/>
    </w:rPr>
  </w:style>
  <w:style w:type="paragraph" w:customStyle="1" w:styleId="STANDARDWYLICZENIE1">
    <w:name w:val="STANDARD_WYLICZENIE1"/>
    <w:basedOn w:val="Normalny"/>
    <w:uiPriority w:val="99"/>
    <w:rsid w:val="00BC1113"/>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BC1113"/>
    <w:pPr>
      <w:spacing w:before="120"/>
      <w:jc w:val="both"/>
    </w:pPr>
    <w:rPr>
      <w:szCs w:val="20"/>
    </w:rPr>
  </w:style>
  <w:style w:type="paragraph" w:styleId="Spistreci2">
    <w:name w:val="toc 2"/>
    <w:basedOn w:val="Normalny"/>
    <w:next w:val="Normalny"/>
    <w:autoRedefine/>
    <w:uiPriority w:val="39"/>
    <w:qFormat/>
    <w:rsid w:val="00BC1113"/>
    <w:pPr>
      <w:spacing w:before="120" w:after="100"/>
      <w:ind w:left="240"/>
      <w:jc w:val="both"/>
    </w:pPr>
    <w:rPr>
      <w:szCs w:val="20"/>
    </w:rPr>
  </w:style>
  <w:style w:type="character" w:customStyle="1" w:styleId="Tytuksiki1">
    <w:name w:val="Tytuł książki1"/>
    <w:uiPriority w:val="99"/>
    <w:qFormat/>
    <w:rsid w:val="00BC1113"/>
    <w:rPr>
      <w:rFonts w:cs="Times New Roman"/>
      <w:b/>
      <w:bCs/>
      <w:smallCaps/>
      <w:spacing w:val="5"/>
    </w:rPr>
  </w:style>
  <w:style w:type="paragraph" w:customStyle="1" w:styleId="CM7">
    <w:name w:val="CM7"/>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BC1113"/>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BC1113"/>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BC1113"/>
    <w:pPr>
      <w:spacing w:before="120" w:after="100"/>
      <w:ind w:left="480"/>
      <w:jc w:val="both"/>
    </w:pPr>
    <w:rPr>
      <w:szCs w:val="20"/>
    </w:rPr>
  </w:style>
  <w:style w:type="paragraph" w:customStyle="1" w:styleId="Style38">
    <w:name w:val="Style38"/>
    <w:basedOn w:val="Normalny"/>
    <w:uiPriority w:val="99"/>
    <w:rsid w:val="00BC1113"/>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BC1113"/>
    <w:rPr>
      <w:rFonts w:ascii="Times New Roman" w:hAnsi="Times New Roman" w:cs="Times New Roman"/>
      <w:sz w:val="20"/>
      <w:szCs w:val="20"/>
    </w:rPr>
  </w:style>
  <w:style w:type="paragraph" w:customStyle="1" w:styleId="Style57">
    <w:name w:val="Style57"/>
    <w:basedOn w:val="Normalny"/>
    <w:uiPriority w:val="99"/>
    <w:rsid w:val="00BC1113"/>
    <w:pPr>
      <w:widowControl w:val="0"/>
      <w:autoSpaceDE w:val="0"/>
      <w:autoSpaceDN w:val="0"/>
      <w:adjustRightInd w:val="0"/>
    </w:pPr>
    <w:rPr>
      <w:rFonts w:ascii="Arial" w:hAnsi="Arial" w:cs="Arial"/>
    </w:rPr>
  </w:style>
  <w:style w:type="character" w:customStyle="1" w:styleId="Heading2Char">
    <w:name w:val="Heading 2 Char"/>
    <w:locked/>
    <w:rsid w:val="00BC1113"/>
    <w:rPr>
      <w:rFonts w:ascii="Times New Roman" w:hAnsi="Times New Roman" w:cs="Times New Roman"/>
      <w:sz w:val="20"/>
      <w:szCs w:val="20"/>
      <w:lang w:eastAsia="pl-PL"/>
    </w:rPr>
  </w:style>
  <w:style w:type="character" w:customStyle="1" w:styleId="Heading3Char">
    <w:name w:val="Heading 3 Char"/>
    <w:locked/>
    <w:rsid w:val="00BC1113"/>
    <w:rPr>
      <w:rFonts w:ascii="Times New Roman" w:hAnsi="Times New Roman" w:cs="Times New Roman"/>
      <w:sz w:val="20"/>
      <w:szCs w:val="20"/>
      <w:lang w:eastAsia="pl-PL"/>
    </w:rPr>
  </w:style>
  <w:style w:type="character" w:customStyle="1" w:styleId="FooterChar">
    <w:name w:val="Footer Char"/>
    <w:locked/>
    <w:rsid w:val="00BC1113"/>
    <w:rPr>
      <w:rFonts w:ascii="Times New Roman" w:hAnsi="Times New Roman" w:cs="Times New Roman"/>
      <w:sz w:val="20"/>
      <w:szCs w:val="20"/>
    </w:rPr>
  </w:style>
  <w:style w:type="paragraph" w:customStyle="1" w:styleId="Wyliczenie2">
    <w:name w:val="Wyliczenie 2"/>
    <w:basedOn w:val="Normalny"/>
    <w:rsid w:val="00BC1113"/>
    <w:pPr>
      <w:tabs>
        <w:tab w:val="left" w:pos="851"/>
      </w:tabs>
      <w:spacing w:before="120"/>
      <w:jc w:val="both"/>
    </w:pPr>
    <w:rPr>
      <w:rFonts w:eastAsia="Calibri"/>
      <w:szCs w:val="20"/>
    </w:rPr>
  </w:style>
  <w:style w:type="paragraph" w:customStyle="1" w:styleId="Akapitzlist5">
    <w:name w:val="Akapit z listą5"/>
    <w:basedOn w:val="Normalny"/>
    <w:rsid w:val="00BC1113"/>
    <w:pPr>
      <w:ind w:left="708"/>
    </w:pPr>
    <w:rPr>
      <w:rFonts w:eastAsia="Calibri"/>
      <w:szCs w:val="20"/>
    </w:rPr>
  </w:style>
  <w:style w:type="paragraph" w:customStyle="1" w:styleId="opistabeli">
    <w:name w:val="opis tabeli"/>
    <w:basedOn w:val="Normalny"/>
    <w:rsid w:val="00BC1113"/>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BC1113"/>
    <w:pPr>
      <w:numPr>
        <w:numId w:val="31"/>
      </w:numPr>
      <w:spacing w:after="120"/>
    </w:pPr>
    <w:rPr>
      <w:rFonts w:eastAsia="Calibri"/>
      <w:kern w:val="32"/>
      <w:sz w:val="28"/>
      <w:szCs w:val="20"/>
    </w:rPr>
  </w:style>
  <w:style w:type="paragraph" w:customStyle="1" w:styleId="Rysunek">
    <w:name w:val="Rysunek"/>
    <w:basedOn w:val="Normalny"/>
    <w:link w:val="RysunekZnak"/>
    <w:rsid w:val="00BC1113"/>
    <w:pPr>
      <w:keepNext/>
      <w:spacing w:before="360" w:after="120"/>
      <w:jc w:val="center"/>
    </w:pPr>
    <w:rPr>
      <w:rFonts w:ascii="Arial" w:hAnsi="Arial"/>
      <w:sz w:val="20"/>
      <w:szCs w:val="20"/>
    </w:rPr>
  </w:style>
  <w:style w:type="character" w:customStyle="1" w:styleId="RysunekZnak">
    <w:name w:val="Rysunek Znak"/>
    <w:link w:val="Rysunek"/>
    <w:locked/>
    <w:rsid w:val="00BC1113"/>
    <w:rPr>
      <w:rFonts w:ascii="Arial" w:eastAsia="Times New Roman" w:hAnsi="Arial" w:cs="Times New Roman"/>
      <w:sz w:val="20"/>
      <w:szCs w:val="20"/>
      <w:lang w:eastAsia="pl-PL"/>
    </w:rPr>
  </w:style>
  <w:style w:type="paragraph" w:customStyle="1" w:styleId="SummaryInfo-font">
    <w:name w:val="SummaryInfo-font"/>
    <w:basedOn w:val="Normalny"/>
    <w:rsid w:val="00BC1113"/>
    <w:pPr>
      <w:spacing w:before="120"/>
      <w:jc w:val="both"/>
    </w:pPr>
    <w:rPr>
      <w:rFonts w:ascii="Arial PL" w:eastAsia="Calibri" w:hAnsi="Arial PL"/>
      <w:b/>
      <w:noProof/>
      <w:sz w:val="20"/>
      <w:szCs w:val="20"/>
    </w:rPr>
  </w:style>
  <w:style w:type="character" w:customStyle="1" w:styleId="StylArial">
    <w:name w:val="Styl Arial"/>
    <w:rsid w:val="00BC1113"/>
    <w:rPr>
      <w:rFonts w:ascii="Times New Roman" w:hAnsi="Times New Roman"/>
      <w:sz w:val="24"/>
    </w:rPr>
  </w:style>
  <w:style w:type="paragraph" w:customStyle="1" w:styleId="nagwektabeli">
    <w:name w:val="nagłówek tabeli"/>
    <w:basedOn w:val="Normalny"/>
    <w:rsid w:val="00BC1113"/>
    <w:pPr>
      <w:spacing w:before="40" w:after="40"/>
      <w:jc w:val="center"/>
    </w:pPr>
    <w:rPr>
      <w:rFonts w:eastAsia="Calibri"/>
      <w:b/>
      <w:sz w:val="22"/>
      <w:szCs w:val="20"/>
    </w:rPr>
  </w:style>
  <w:style w:type="character" w:customStyle="1" w:styleId="FontStyle57">
    <w:name w:val="Font Style57"/>
    <w:rsid w:val="00BC1113"/>
    <w:rPr>
      <w:rFonts w:ascii="Arial" w:hAnsi="Arial"/>
      <w:i/>
      <w:sz w:val="20"/>
    </w:rPr>
  </w:style>
  <w:style w:type="character" w:customStyle="1" w:styleId="FontStyle63">
    <w:name w:val="Font Style63"/>
    <w:rsid w:val="00BC1113"/>
    <w:rPr>
      <w:rFonts w:ascii="Arial" w:hAnsi="Arial"/>
      <w:sz w:val="20"/>
    </w:rPr>
  </w:style>
  <w:style w:type="paragraph" w:customStyle="1" w:styleId="StylNagwek2Zlewej0cmPierwszywiersz0cm">
    <w:name w:val="Styl Nagłówek 2 + Z lewej:  0 cm Pierwszy wiersz:  0 cm"/>
    <w:basedOn w:val="Nagwek2"/>
    <w:rsid w:val="00BC1113"/>
    <w:pPr>
      <w:numPr>
        <w:ilvl w:val="1"/>
        <w:numId w:val="32"/>
      </w:numPr>
      <w:spacing w:before="240" w:after="240"/>
      <w:jc w:val="left"/>
      <w:textAlignment w:val="top"/>
    </w:pPr>
    <w:rPr>
      <w:rFonts w:eastAsia="Calibri"/>
      <w:b/>
      <w:bCs/>
      <w:color w:val="000000"/>
      <w:sz w:val="28"/>
      <w:szCs w:val="20"/>
    </w:rPr>
  </w:style>
  <w:style w:type="character" w:styleId="HTML-cytat">
    <w:name w:val="HTML Cite"/>
    <w:rsid w:val="00BC1113"/>
    <w:rPr>
      <w:rFonts w:ascii="Times New Roman" w:hAnsi="Times New Roman" w:cs="Times New Roman"/>
      <w:i/>
    </w:rPr>
  </w:style>
  <w:style w:type="character" w:customStyle="1" w:styleId="st">
    <w:name w:val="st"/>
    <w:rsid w:val="00BC1113"/>
    <w:rPr>
      <w:rFonts w:cs="Times New Roman"/>
    </w:rPr>
  </w:style>
  <w:style w:type="paragraph" w:customStyle="1" w:styleId="StylNagwek3Wyjustowany">
    <w:name w:val="Styl Nagłówek 3 + Wyjustowany"/>
    <w:basedOn w:val="Nagwek3"/>
    <w:rsid w:val="00BC1113"/>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BC1113"/>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BC1113"/>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BC1113"/>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BC1113"/>
    <w:rPr>
      <w:rFonts w:ascii="Calibri" w:hAnsi="Calibri" w:cs="Calibri"/>
      <w:b/>
      <w:bCs/>
      <w:sz w:val="24"/>
      <w:szCs w:val="24"/>
    </w:rPr>
  </w:style>
  <w:style w:type="character" w:customStyle="1" w:styleId="FontStyle25">
    <w:name w:val="Font Style25"/>
    <w:basedOn w:val="Domylnaczcionkaakapitu"/>
    <w:uiPriority w:val="99"/>
    <w:rsid w:val="00BC1113"/>
    <w:rPr>
      <w:rFonts w:ascii="Calibri" w:hAnsi="Calibri" w:cs="Calibri"/>
      <w:sz w:val="22"/>
      <w:szCs w:val="22"/>
    </w:rPr>
  </w:style>
  <w:style w:type="paragraph" w:customStyle="1" w:styleId="Naglwekstrony">
    <w:name w:val="Naglówek strony"/>
    <w:basedOn w:val="Normalny"/>
    <w:uiPriority w:val="99"/>
    <w:rsid w:val="00BC1113"/>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BC1113"/>
    <w:rPr>
      <w:rFonts w:ascii="Times New Roman" w:hAnsi="Times New Roman"/>
      <w:sz w:val="18"/>
    </w:rPr>
  </w:style>
  <w:style w:type="character" w:customStyle="1" w:styleId="FontStyle15">
    <w:name w:val="Font Style15"/>
    <w:uiPriority w:val="99"/>
    <w:rsid w:val="00BC1113"/>
    <w:rPr>
      <w:rFonts w:ascii="Times New Roman" w:hAnsi="Times New Roman"/>
      <w:b/>
      <w:sz w:val="20"/>
    </w:rPr>
  </w:style>
  <w:style w:type="character" w:customStyle="1" w:styleId="FontStyle13">
    <w:name w:val="Font Style13"/>
    <w:uiPriority w:val="99"/>
    <w:rsid w:val="00BC1113"/>
    <w:rPr>
      <w:rFonts w:ascii="Times New Roman" w:hAnsi="Times New Roman"/>
      <w:b/>
      <w:sz w:val="30"/>
    </w:rPr>
  </w:style>
  <w:style w:type="paragraph" w:customStyle="1" w:styleId="punktumowy">
    <w:name w:val="punkt umowy"/>
    <w:basedOn w:val="Tekstpodstawowy"/>
    <w:rsid w:val="00BC1113"/>
    <w:pPr>
      <w:keepLines/>
      <w:numPr>
        <w:ilvl w:val="1"/>
        <w:numId w:val="33"/>
      </w:numPr>
      <w:spacing w:before="180"/>
      <w:jc w:val="both"/>
      <w:outlineLvl w:val="1"/>
    </w:pPr>
    <w:rPr>
      <w:rFonts w:cs="Times New Roman"/>
      <w:sz w:val="22"/>
      <w:szCs w:val="22"/>
      <w:lang w:eastAsia="en-US"/>
    </w:rPr>
  </w:style>
  <w:style w:type="paragraph" w:customStyle="1" w:styleId="podpunktumowy">
    <w:name w:val="podpunkt umowy"/>
    <w:basedOn w:val="Tekstpodstawowy"/>
    <w:rsid w:val="00BC1113"/>
    <w:pPr>
      <w:keepLines/>
      <w:numPr>
        <w:ilvl w:val="2"/>
        <w:numId w:val="33"/>
      </w:numPr>
      <w:spacing w:before="120"/>
      <w:jc w:val="both"/>
      <w:outlineLvl w:val="2"/>
    </w:pPr>
    <w:rPr>
      <w:rFonts w:cs="Times New Roman"/>
      <w:sz w:val="22"/>
      <w:szCs w:val="22"/>
      <w:lang w:eastAsia="en-US"/>
    </w:rPr>
  </w:style>
  <w:style w:type="paragraph" w:customStyle="1" w:styleId="Wylicz1">
    <w:name w:val="Wylicz1"/>
    <w:basedOn w:val="Normalny"/>
    <w:rsid w:val="00BC1113"/>
    <w:pPr>
      <w:spacing w:before="120"/>
    </w:pPr>
    <w:rPr>
      <w:rFonts w:ascii="Arial" w:eastAsia="Calibri" w:hAnsi="Arial"/>
      <w:b/>
      <w:color w:val="0000FF"/>
      <w:sz w:val="22"/>
      <w:szCs w:val="20"/>
    </w:rPr>
  </w:style>
  <w:style w:type="character" w:customStyle="1" w:styleId="FontStyle67">
    <w:name w:val="Font Style67"/>
    <w:uiPriority w:val="99"/>
    <w:rsid w:val="00BC1113"/>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BC11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BC1113"/>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BC1113"/>
  </w:style>
  <w:style w:type="character" w:customStyle="1" w:styleId="TekstprzypisudolnegoZnak1">
    <w:name w:val="Tekst przypisu dolnego Znak1"/>
    <w:aliases w:val="Tekst przypisu Znak Znak1"/>
    <w:basedOn w:val="Domylnaczcionkaakapitu"/>
    <w:uiPriority w:val="99"/>
    <w:semiHidden/>
    <w:rsid w:val="00BC1113"/>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BC1113"/>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BC1113"/>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BC1113"/>
    <w:rPr>
      <w:rFonts w:hAnsi="Arial" w:cs="Arial"/>
      <w:sz w:val="20"/>
      <w:szCs w:val="20"/>
    </w:rPr>
  </w:style>
  <w:style w:type="character" w:customStyle="1" w:styleId="TekstprzypisudolnegoZnak11">
    <w:name w:val="Tekst przypisu dolnego Znak11"/>
    <w:basedOn w:val="Domylnaczcionkaakapitu"/>
    <w:uiPriority w:val="99"/>
    <w:semiHidden/>
    <w:rsid w:val="00BC1113"/>
    <w:rPr>
      <w:rFonts w:hAnsi="Arial" w:cs="Arial"/>
      <w:sz w:val="20"/>
      <w:szCs w:val="20"/>
    </w:rPr>
  </w:style>
  <w:style w:type="character" w:customStyle="1" w:styleId="FontStyle21">
    <w:name w:val="Font Style21"/>
    <w:uiPriority w:val="99"/>
    <w:rsid w:val="00BC1113"/>
    <w:rPr>
      <w:rFonts w:ascii="Garamond" w:hAnsi="Garamond" w:cs="Garamond"/>
      <w:b/>
      <w:bCs/>
      <w:sz w:val="20"/>
      <w:szCs w:val="20"/>
    </w:rPr>
  </w:style>
  <w:style w:type="character" w:customStyle="1" w:styleId="FontStyle23">
    <w:name w:val="Font Style23"/>
    <w:basedOn w:val="Domylnaczcionkaakapitu"/>
    <w:uiPriority w:val="99"/>
    <w:rsid w:val="00BC1113"/>
    <w:rPr>
      <w:rFonts w:ascii="Arial" w:hAnsi="Arial" w:cs="Arial"/>
      <w:sz w:val="22"/>
      <w:szCs w:val="22"/>
    </w:rPr>
  </w:style>
  <w:style w:type="paragraph" w:customStyle="1" w:styleId="P1">
    <w:name w:val="P 1"/>
    <w:basedOn w:val="Normalny"/>
    <w:qFormat/>
    <w:rsid w:val="00BC1113"/>
    <w:pPr>
      <w:numPr>
        <w:numId w:val="34"/>
      </w:numPr>
      <w:spacing w:after="120"/>
      <w:jc w:val="both"/>
    </w:pPr>
    <w:rPr>
      <w:rFonts w:ascii="Arial" w:hAnsi="Arial" w:cs="Arial"/>
      <w:b/>
      <w:sz w:val="22"/>
      <w:szCs w:val="22"/>
    </w:rPr>
  </w:style>
  <w:style w:type="paragraph" w:customStyle="1" w:styleId="P11">
    <w:name w:val="P 1.1."/>
    <w:basedOn w:val="Normalny"/>
    <w:link w:val="P11Znak"/>
    <w:qFormat/>
    <w:rsid w:val="00BC1113"/>
    <w:pPr>
      <w:numPr>
        <w:ilvl w:val="1"/>
        <w:numId w:val="34"/>
      </w:numPr>
      <w:spacing w:before="120"/>
      <w:jc w:val="both"/>
    </w:pPr>
    <w:rPr>
      <w:rFonts w:ascii="Arial" w:hAnsi="Arial" w:cs="Arial"/>
      <w:sz w:val="22"/>
      <w:szCs w:val="22"/>
    </w:rPr>
  </w:style>
  <w:style w:type="paragraph" w:customStyle="1" w:styleId="P111">
    <w:name w:val="P 1.1.1."/>
    <w:basedOn w:val="P11"/>
    <w:qFormat/>
    <w:rsid w:val="00BC1113"/>
    <w:pPr>
      <w:numPr>
        <w:ilvl w:val="2"/>
      </w:numPr>
      <w:tabs>
        <w:tab w:val="clear" w:pos="360"/>
        <w:tab w:val="num" w:pos="2160"/>
      </w:tabs>
      <w:spacing w:after="240"/>
      <w:ind w:left="0" w:firstLine="0"/>
    </w:pPr>
  </w:style>
  <w:style w:type="character" w:customStyle="1" w:styleId="P11Znak">
    <w:name w:val="P 1.1. Znak"/>
    <w:link w:val="P11"/>
    <w:rsid w:val="00BC1113"/>
    <w:rPr>
      <w:rFonts w:ascii="Arial" w:eastAsia="Times New Roman" w:hAnsi="Arial" w:cs="Arial"/>
      <w:lang w:eastAsia="pl-PL"/>
    </w:rPr>
  </w:style>
  <w:style w:type="paragraph" w:customStyle="1" w:styleId="P1111">
    <w:name w:val="P 1.1.1.1."/>
    <w:basedOn w:val="P111"/>
    <w:qFormat/>
    <w:rsid w:val="00BC1113"/>
    <w:pPr>
      <w:numPr>
        <w:ilvl w:val="3"/>
      </w:numPr>
      <w:tabs>
        <w:tab w:val="clear" w:pos="360"/>
        <w:tab w:val="num" w:pos="2880"/>
      </w:tabs>
      <w:ind w:left="2880" w:hanging="360"/>
    </w:pPr>
  </w:style>
  <w:style w:type="character" w:customStyle="1" w:styleId="FontStyle20">
    <w:name w:val="Font Style20"/>
    <w:basedOn w:val="Domylnaczcionkaakapitu"/>
    <w:uiPriority w:val="99"/>
    <w:rsid w:val="00BC1113"/>
    <w:rPr>
      <w:rFonts w:ascii="Arial Unicode MS" w:eastAsia="Arial Unicode MS" w:cs="Arial Unicode MS"/>
      <w:sz w:val="18"/>
      <w:szCs w:val="18"/>
    </w:rPr>
  </w:style>
  <w:style w:type="numbering" w:customStyle="1" w:styleId="Bezlisty3">
    <w:name w:val="Bez listy3"/>
    <w:next w:val="Bezlisty"/>
    <w:uiPriority w:val="99"/>
    <w:semiHidden/>
    <w:unhideWhenUsed/>
    <w:rsid w:val="00BC1113"/>
  </w:style>
  <w:style w:type="paragraph" w:customStyle="1" w:styleId="Textbody">
    <w:name w:val="Text body"/>
    <w:basedOn w:val="Standard"/>
    <w:rsid w:val="00BC1113"/>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BC1113"/>
    <w:rPr>
      <w:color w:val="0000FF"/>
      <w:u w:val="single"/>
    </w:rPr>
  </w:style>
  <w:style w:type="character" w:customStyle="1" w:styleId="ZnakZnak81">
    <w:name w:val="Znak Znak81"/>
    <w:uiPriority w:val="99"/>
    <w:locked/>
    <w:rsid w:val="00BC1113"/>
    <w:rPr>
      <w:rFonts w:ascii="Courier New" w:hAnsi="Courier New"/>
      <w:lang w:val="pl-PL" w:eastAsia="pl-PL"/>
    </w:rPr>
  </w:style>
  <w:style w:type="character" w:customStyle="1" w:styleId="ZnakZnak82">
    <w:name w:val="Znak Znak82"/>
    <w:uiPriority w:val="99"/>
    <w:locked/>
    <w:rsid w:val="00BC1113"/>
    <w:rPr>
      <w:rFonts w:ascii="Courier New" w:hAnsi="Courier New"/>
      <w:lang w:val="pl-PL" w:eastAsia="pl-PL"/>
    </w:rPr>
  </w:style>
  <w:style w:type="paragraph" w:customStyle="1" w:styleId="Style13">
    <w:name w:val="Style13"/>
    <w:basedOn w:val="Normalny"/>
    <w:uiPriority w:val="99"/>
    <w:rsid w:val="00BC1113"/>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BC1113"/>
    <w:rPr>
      <w:rFonts w:ascii="Arial" w:hAnsi="Arial" w:cs="Arial"/>
      <w:sz w:val="18"/>
      <w:szCs w:val="18"/>
    </w:rPr>
  </w:style>
  <w:style w:type="character" w:customStyle="1" w:styleId="ListParagraphChar">
    <w:name w:val="List Paragraph Char"/>
    <w:aliases w:val="Preambuła Char"/>
    <w:link w:val="Akapitzlist1"/>
    <w:locked/>
    <w:rsid w:val="00BC1113"/>
    <w:rPr>
      <w:rFonts w:ascii="Times New Roman" w:eastAsia="Times New Roman" w:hAnsi="Times New Roman" w:cs="Times New Roman"/>
      <w:sz w:val="24"/>
      <w:szCs w:val="24"/>
      <w:lang w:eastAsia="pl-PL"/>
    </w:rPr>
  </w:style>
  <w:style w:type="paragraph" w:customStyle="1" w:styleId="Bezodstpw2">
    <w:name w:val="Bez odstępów2"/>
    <w:rsid w:val="00BC1113"/>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BC1113"/>
    <w:rPr>
      <w:rFonts w:ascii="Times New Roman" w:hAnsi="Times New Roman" w:cs="Times New Roman"/>
      <w:sz w:val="22"/>
      <w:szCs w:val="22"/>
    </w:rPr>
  </w:style>
  <w:style w:type="numbering" w:customStyle="1" w:styleId="WW8Num1">
    <w:name w:val="WW8Num1"/>
    <w:basedOn w:val="Bezlisty"/>
    <w:rsid w:val="00BC1113"/>
    <w:pPr>
      <w:numPr>
        <w:numId w:val="35"/>
      </w:numPr>
    </w:pPr>
  </w:style>
  <w:style w:type="numbering" w:customStyle="1" w:styleId="WW8Num20">
    <w:name w:val="WW8Num20"/>
    <w:basedOn w:val="Bezlisty"/>
    <w:rsid w:val="00BC1113"/>
    <w:pPr>
      <w:numPr>
        <w:numId w:val="36"/>
      </w:numPr>
    </w:pPr>
  </w:style>
  <w:style w:type="numbering" w:customStyle="1" w:styleId="WW8Num24">
    <w:name w:val="WW8Num24"/>
    <w:basedOn w:val="Bezlisty"/>
    <w:rsid w:val="00BC1113"/>
    <w:pPr>
      <w:numPr>
        <w:numId w:val="37"/>
      </w:numPr>
    </w:pPr>
  </w:style>
  <w:style w:type="numbering" w:customStyle="1" w:styleId="WW8Num40">
    <w:name w:val="WW8Num40"/>
    <w:basedOn w:val="Bezlisty"/>
    <w:rsid w:val="00BC1113"/>
    <w:pPr>
      <w:numPr>
        <w:numId w:val="38"/>
      </w:numPr>
    </w:pPr>
  </w:style>
  <w:style w:type="numbering" w:customStyle="1" w:styleId="WW8Num50">
    <w:name w:val="WW8Num50"/>
    <w:basedOn w:val="Bezlisty"/>
    <w:rsid w:val="00BC1113"/>
    <w:pPr>
      <w:numPr>
        <w:numId w:val="39"/>
      </w:numPr>
    </w:pPr>
  </w:style>
  <w:style w:type="numbering" w:customStyle="1" w:styleId="WW8Num59">
    <w:name w:val="WW8Num59"/>
    <w:basedOn w:val="Bezlisty"/>
    <w:rsid w:val="00BC1113"/>
    <w:pPr>
      <w:numPr>
        <w:numId w:val="40"/>
      </w:numPr>
    </w:pPr>
  </w:style>
  <w:style w:type="paragraph" w:customStyle="1" w:styleId="Bezodstpw3">
    <w:name w:val="Bez odstępów3"/>
    <w:rsid w:val="00BC1113"/>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BC1113"/>
    <w:pPr>
      <w:spacing w:after="136"/>
    </w:pPr>
  </w:style>
  <w:style w:type="paragraph" w:customStyle="1" w:styleId="col-xs-9">
    <w:name w:val="col-xs-9"/>
    <w:basedOn w:val="Normalny"/>
    <w:rsid w:val="00BC1113"/>
    <w:pPr>
      <w:spacing w:after="136"/>
    </w:pPr>
  </w:style>
  <w:style w:type="numbering" w:customStyle="1" w:styleId="WW8Num511">
    <w:name w:val="WW8Num511"/>
    <w:basedOn w:val="Bezlisty"/>
    <w:rsid w:val="00C31876"/>
    <w:pPr>
      <w:numPr>
        <w:numId w:val="13"/>
      </w:numPr>
    </w:pPr>
  </w:style>
  <w:style w:type="numbering" w:customStyle="1" w:styleId="WW8Num512">
    <w:name w:val="WW8Num512"/>
    <w:basedOn w:val="Bezlisty"/>
    <w:rsid w:val="00072F86"/>
    <w:pPr>
      <w:numPr>
        <w:numId w:val="10"/>
      </w:numPr>
    </w:pPr>
  </w:style>
  <w:style w:type="numbering" w:customStyle="1" w:styleId="WW8Num31">
    <w:name w:val="WW8Num31"/>
    <w:basedOn w:val="Bezlisty"/>
    <w:rsid w:val="00072F86"/>
    <w:pPr>
      <w:numPr>
        <w:numId w:val="11"/>
      </w:numPr>
    </w:pPr>
  </w:style>
  <w:style w:type="numbering" w:customStyle="1" w:styleId="WW8Num251">
    <w:name w:val="WW8Num251"/>
    <w:basedOn w:val="Bezlisty"/>
    <w:rsid w:val="00072F86"/>
    <w:pPr>
      <w:numPr>
        <w:numId w:val="12"/>
      </w:numPr>
    </w:pPr>
  </w:style>
  <w:style w:type="paragraph" w:customStyle="1" w:styleId="Akapitzlist6">
    <w:name w:val="Akapit z listą6"/>
    <w:basedOn w:val="Normalny"/>
    <w:rsid w:val="00A95C5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95C5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D3138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D3138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E91B5E"/>
  </w:style>
  <w:style w:type="numbering" w:customStyle="1" w:styleId="WW8Num5111">
    <w:name w:val="WW8Num5111"/>
    <w:basedOn w:val="Bezlisty"/>
    <w:rsid w:val="00E91B5E"/>
  </w:style>
  <w:style w:type="numbering" w:customStyle="1" w:styleId="WW8Num253">
    <w:name w:val="WW8Num253"/>
    <w:basedOn w:val="Bezlisty"/>
    <w:rsid w:val="00535652"/>
  </w:style>
  <w:style w:type="numbering" w:customStyle="1" w:styleId="WW8Num5112">
    <w:name w:val="WW8Num5112"/>
    <w:basedOn w:val="Bezlisty"/>
    <w:rsid w:val="00535652"/>
  </w:style>
  <w:style w:type="character" w:customStyle="1" w:styleId="FontStyle68">
    <w:name w:val="Font Style68"/>
    <w:basedOn w:val="Domylnaczcionkaakapitu"/>
    <w:uiPriority w:val="99"/>
    <w:rsid w:val="00227F73"/>
    <w:rPr>
      <w:rFonts w:ascii="Calibri" w:hAnsi="Calibri" w:cs="Calibri"/>
      <w:sz w:val="20"/>
      <w:szCs w:val="20"/>
    </w:rPr>
  </w:style>
  <w:style w:type="table" w:customStyle="1" w:styleId="Tabela-Siatka3">
    <w:name w:val="Tabela - Siatka3"/>
    <w:basedOn w:val="Standardowy"/>
    <w:next w:val="Tabela-Siatka"/>
    <w:uiPriority w:val="99"/>
    <w:rsid w:val="00227F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4">
    <w:name w:val="Bez listy4"/>
    <w:next w:val="Bezlisty"/>
    <w:uiPriority w:val="99"/>
    <w:semiHidden/>
    <w:unhideWhenUsed/>
    <w:rsid w:val="00516E56"/>
  </w:style>
  <w:style w:type="table" w:customStyle="1" w:styleId="Tabela-Siatka2">
    <w:name w:val="Tabela - Siatka2"/>
    <w:basedOn w:val="Standardowy"/>
    <w:next w:val="Tabela-Siatka"/>
    <w:uiPriority w:val="99"/>
    <w:rsid w:val="00516E56"/>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wz1">
    <w:name w:val="siwz1"/>
    <w:rsid w:val="00516E56"/>
  </w:style>
  <w:style w:type="numbering" w:customStyle="1" w:styleId="Biecalista11">
    <w:name w:val="Bieżąca lista11"/>
    <w:rsid w:val="00516E56"/>
  </w:style>
  <w:style w:type="numbering" w:customStyle="1" w:styleId="Bezlisty11">
    <w:name w:val="Bez listy11"/>
    <w:next w:val="Bezlisty"/>
    <w:semiHidden/>
    <w:unhideWhenUsed/>
    <w:rsid w:val="00516E56"/>
  </w:style>
  <w:style w:type="table" w:customStyle="1" w:styleId="Tabela-Siatka11">
    <w:name w:val="Tabela - Siatka11"/>
    <w:basedOn w:val="Standardowy"/>
    <w:next w:val="Tabela-Siatka"/>
    <w:rsid w:val="00516E56"/>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treciPogrubienie">
    <w:name w:val="Tekst treści + Pogrubienie"/>
    <w:basedOn w:val="Teksttreci"/>
    <w:rsid w:val="00516E56"/>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516E56"/>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516E56"/>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516E56"/>
    <w:pPr>
      <w:widowControl w:val="0"/>
      <w:autoSpaceDE w:val="0"/>
      <w:autoSpaceDN w:val="0"/>
      <w:adjustRightInd w:val="0"/>
    </w:pPr>
  </w:style>
  <w:style w:type="character" w:customStyle="1" w:styleId="FontStyle26">
    <w:name w:val="Font Style26"/>
    <w:basedOn w:val="Domylnaczcionkaakapitu"/>
    <w:uiPriority w:val="99"/>
    <w:rsid w:val="00516E56"/>
    <w:rPr>
      <w:rFonts w:ascii="Arial" w:hAnsi="Arial" w:cs="Arial"/>
      <w:b/>
      <w:bCs/>
      <w:sz w:val="24"/>
      <w:szCs w:val="24"/>
    </w:rPr>
  </w:style>
  <w:style w:type="character" w:styleId="Tytuksiki">
    <w:name w:val="Book Title"/>
    <w:uiPriority w:val="99"/>
    <w:qFormat/>
    <w:rsid w:val="00516E56"/>
    <w:rPr>
      <w:rFonts w:cs="Times New Roman"/>
      <w:b/>
      <w:bCs/>
      <w:smallCaps/>
      <w:spacing w:val="5"/>
    </w:rPr>
  </w:style>
  <w:style w:type="paragraph" w:customStyle="1" w:styleId="edyta">
    <w:name w:val="edyta"/>
    <w:basedOn w:val="Normalny"/>
    <w:rsid w:val="00516E56"/>
    <w:pPr>
      <w:numPr>
        <w:numId w:val="58"/>
      </w:numPr>
      <w:autoSpaceDE w:val="0"/>
      <w:autoSpaceDN w:val="0"/>
      <w:jc w:val="both"/>
    </w:pPr>
    <w:rPr>
      <w:rFonts w:ascii="Arial" w:hAnsi="Arial"/>
      <w:b/>
      <w:bCs/>
    </w:rPr>
  </w:style>
  <w:style w:type="character" w:customStyle="1" w:styleId="Podtytutabeli">
    <w:name w:val="Podtytuł tabeli"/>
    <w:rsid w:val="00516E56"/>
    <w:rPr>
      <w:rFonts w:ascii="Trebuchet MS" w:hAnsi="Trebuchet MS"/>
      <w:b/>
      <w:bCs/>
      <w:color w:val="FFFFFF"/>
      <w:sz w:val="20"/>
    </w:rPr>
  </w:style>
  <w:style w:type="paragraph" w:customStyle="1" w:styleId="Nagwektabelizmian">
    <w:name w:val="Nagłówek tabeli zmian"/>
    <w:basedOn w:val="Normalny"/>
    <w:rsid w:val="00516E56"/>
    <w:pPr>
      <w:jc w:val="center"/>
    </w:pPr>
    <w:rPr>
      <w:rFonts w:ascii="Trebuchet MS" w:hAnsi="Trebuchet MS"/>
      <w:sz w:val="20"/>
      <w:szCs w:val="20"/>
    </w:rPr>
  </w:style>
  <w:style w:type="numbering" w:customStyle="1" w:styleId="Styl2">
    <w:name w:val="Styl2"/>
    <w:uiPriority w:val="99"/>
    <w:rsid w:val="00516E56"/>
    <w:pPr>
      <w:numPr>
        <w:numId w:val="59"/>
      </w:numPr>
    </w:pPr>
  </w:style>
  <w:style w:type="table" w:styleId="Kolorowalistaakcent1">
    <w:name w:val="Colorful List Accent 1"/>
    <w:basedOn w:val="Standardowy"/>
    <w:link w:val="Kolorowalistaakcent1Znak"/>
    <w:uiPriority w:val="34"/>
    <w:rsid w:val="00516E56"/>
    <w:pPr>
      <w:spacing w:after="0" w:line="240" w:lineRule="auto"/>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Bezlisty5">
    <w:name w:val="Bez listy5"/>
    <w:next w:val="Bezlisty"/>
    <w:semiHidden/>
    <w:rsid w:val="00680425"/>
  </w:style>
  <w:style w:type="table" w:customStyle="1" w:styleId="Tabela-Siatka4">
    <w:name w:val="Tabela - Siatka4"/>
    <w:basedOn w:val="Standardowy"/>
    <w:next w:val="Tabela-Siatka"/>
    <w:uiPriority w:val="59"/>
    <w:rsid w:val="0068042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11">
    <w:name w:val="h11"/>
    <w:rsid w:val="00680425"/>
    <w:rPr>
      <w:rFonts w:ascii="Verdana" w:hAnsi="Verdana" w:hint="default"/>
      <w:b/>
      <w:bCs/>
      <w:i w:val="0"/>
      <w:iCs w:val="0"/>
      <w:sz w:val="23"/>
      <w:szCs w:val="23"/>
    </w:rPr>
  </w:style>
  <w:style w:type="paragraph" w:customStyle="1" w:styleId="Nagwektabeli0">
    <w:name w:val="Nagłówek tabeli"/>
    <w:basedOn w:val="Normalny"/>
    <w:rsid w:val="00680425"/>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680425"/>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680425"/>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680425"/>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642A73"/>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wz2">
    <w:name w:val="siwz2"/>
    <w:rsid w:val="006C6A2D"/>
  </w:style>
  <w:style w:type="numbering" w:customStyle="1" w:styleId="Biecalista12">
    <w:name w:val="Bieżąca lista12"/>
    <w:rsid w:val="006C6A2D"/>
  </w:style>
  <w:style w:type="table" w:customStyle="1" w:styleId="Tabela-Siatka12">
    <w:name w:val="Tabela - Siatka12"/>
    <w:basedOn w:val="Standardowy"/>
    <w:next w:val="Tabela-Siatka"/>
    <w:rsid w:val="006C6A2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Kolorowalistaakcent12">
    <w:name w:val="Kolorowa lista — akcent 12"/>
    <w:basedOn w:val="Standardowy"/>
    <w:next w:val="Kolorowalistaakcent1"/>
    <w:uiPriority w:val="34"/>
    <w:rsid w:val="006C6A2D"/>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tyl21">
    <w:name w:val="Styl21"/>
    <w:uiPriority w:val="99"/>
    <w:rsid w:val="006C6A2D"/>
    <w:pPr>
      <w:numPr>
        <w:numId w:val="33"/>
      </w:numPr>
    </w:pPr>
  </w:style>
  <w:style w:type="table" w:customStyle="1" w:styleId="Tabela-Siatka31">
    <w:name w:val="Tabela - Siatka31"/>
    <w:basedOn w:val="Standardowy"/>
    <w:next w:val="Tabela-Siatka"/>
    <w:uiPriority w:val="99"/>
    <w:rsid w:val="008758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wz3">
    <w:name w:val="siwz3"/>
    <w:rsid w:val="00BA309E"/>
    <w:pPr>
      <w:numPr>
        <w:numId w:val="8"/>
      </w:numPr>
    </w:pPr>
  </w:style>
  <w:style w:type="numbering" w:customStyle="1" w:styleId="Biecalista13">
    <w:name w:val="Bieżąca lista13"/>
    <w:rsid w:val="00BA309E"/>
    <w:pPr>
      <w:numPr>
        <w:numId w:val="82"/>
      </w:numPr>
    </w:pPr>
  </w:style>
  <w:style w:type="table" w:customStyle="1" w:styleId="Tabela-Siatka13">
    <w:name w:val="Tabela - Siatka13"/>
    <w:basedOn w:val="Standardowy"/>
    <w:next w:val="Tabela-Siatka"/>
    <w:rsid w:val="00BA309E"/>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Kolorowalistaakcent13">
    <w:name w:val="Kolorowa lista — akcent 13"/>
    <w:basedOn w:val="Standardowy"/>
    <w:next w:val="Kolorowalistaakcent1"/>
    <w:uiPriority w:val="34"/>
    <w:rsid w:val="00BA309E"/>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numbering" w:customStyle="1" w:styleId="Styl22">
    <w:name w:val="Styl22"/>
    <w:uiPriority w:val="99"/>
    <w:rsid w:val="00BA309E"/>
    <w:pPr>
      <w:numPr>
        <w:numId w:val="57"/>
      </w:numPr>
    </w:pPr>
  </w:style>
  <w:style w:type="numbering" w:customStyle="1" w:styleId="Styl221">
    <w:name w:val="Styl221"/>
    <w:uiPriority w:val="99"/>
    <w:rsid w:val="008946AE"/>
  </w:style>
  <w:style w:type="character" w:customStyle="1" w:styleId="FontStyle44">
    <w:name w:val="Font Style44"/>
    <w:basedOn w:val="Domylnaczcionkaakapitu"/>
    <w:uiPriority w:val="99"/>
    <w:rsid w:val="00585490"/>
    <w:rPr>
      <w:rFonts w:ascii="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82390">
      <w:bodyDiv w:val="1"/>
      <w:marLeft w:val="0"/>
      <w:marRight w:val="0"/>
      <w:marTop w:val="0"/>
      <w:marBottom w:val="0"/>
      <w:divBdr>
        <w:top w:val="none" w:sz="0" w:space="0" w:color="auto"/>
        <w:left w:val="none" w:sz="0" w:space="0" w:color="auto"/>
        <w:bottom w:val="none" w:sz="0" w:space="0" w:color="auto"/>
        <w:right w:val="none" w:sz="0" w:space="0" w:color="auto"/>
      </w:divBdr>
    </w:div>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12368722">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14599951">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897591163">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88380226">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44887-8CA9-42A6-8C0E-DD8347FCB0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47</Pages>
  <Words>14211</Words>
  <Characters>85266</Characters>
  <Application>Microsoft Office Word</Application>
  <DocSecurity>0</DocSecurity>
  <Lines>710</Lines>
  <Paragraphs>198</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99279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Gecyngier Paulina  (BA-F)</cp:lastModifiedBy>
  <cp:revision>17</cp:revision>
  <cp:lastPrinted>2017-08-30T12:36:00Z</cp:lastPrinted>
  <dcterms:created xsi:type="dcterms:W3CDTF">2017-08-29T13:51:00Z</dcterms:created>
  <dcterms:modified xsi:type="dcterms:W3CDTF">2017-08-31T13:10:00Z</dcterms:modified>
</cp:coreProperties>
</file>