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Pr="00C35313" w:rsidRDefault="0070030E" w:rsidP="00F37B1C">
      <w:pPr>
        <w:ind w:right="-2"/>
        <w:jc w:val="center"/>
        <w:outlineLvl w:val="0"/>
        <w:rPr>
          <w:rFonts w:ascii="Arial" w:hAnsi="Arial" w:cs="Arial"/>
          <w:b/>
        </w:rPr>
      </w:pPr>
    </w:p>
    <w:p w:rsidR="00EA57F4" w:rsidRPr="00C35313" w:rsidRDefault="00EA57F4" w:rsidP="00F37B1C">
      <w:pPr>
        <w:jc w:val="center"/>
        <w:outlineLvl w:val="0"/>
        <w:rPr>
          <w:rFonts w:ascii="Arial" w:hAnsi="Arial" w:cs="Arial"/>
        </w:rPr>
      </w:pPr>
      <w:r w:rsidRPr="00C35313">
        <w:rPr>
          <w:rFonts w:ascii="Arial" w:hAnsi="Arial" w:cs="Arial"/>
        </w:rPr>
        <w:t>RZECZPOSPOLITA POLSKA</w:t>
      </w:r>
    </w:p>
    <w:p w:rsidR="00EA57F4" w:rsidRPr="00C35313" w:rsidRDefault="00EA57F4" w:rsidP="00F37B1C">
      <w:pPr>
        <w:jc w:val="center"/>
        <w:outlineLvl w:val="0"/>
        <w:rPr>
          <w:rFonts w:ascii="Arial" w:hAnsi="Arial" w:cs="Arial"/>
        </w:rPr>
      </w:pPr>
      <w:r w:rsidRPr="00C35313">
        <w:rPr>
          <w:rFonts w:ascii="Arial" w:hAnsi="Arial" w:cs="Arial"/>
        </w:rPr>
        <w:t>MINISTERSTWO SPRAWIEDLIWOŚCI</w:t>
      </w:r>
    </w:p>
    <w:p w:rsidR="00EA57F4" w:rsidRPr="00C35313" w:rsidRDefault="00EA57F4" w:rsidP="00F37B1C">
      <w:pPr>
        <w:jc w:val="center"/>
        <w:outlineLvl w:val="0"/>
        <w:rPr>
          <w:rFonts w:ascii="Arial" w:hAnsi="Arial" w:cs="Arial"/>
        </w:rPr>
      </w:pPr>
      <w:r w:rsidRPr="00C35313">
        <w:rPr>
          <w:rFonts w:ascii="Arial" w:hAnsi="Arial" w:cs="Arial"/>
        </w:rPr>
        <w:t>ALEJE UJAZDOWSKIE 11</w:t>
      </w:r>
    </w:p>
    <w:p w:rsidR="00EA57F4" w:rsidRPr="00C35313" w:rsidRDefault="00EA57F4" w:rsidP="00F37B1C">
      <w:pPr>
        <w:jc w:val="center"/>
        <w:outlineLvl w:val="0"/>
        <w:rPr>
          <w:rFonts w:ascii="Arial" w:hAnsi="Arial" w:cs="Arial"/>
        </w:rPr>
      </w:pPr>
      <w:r w:rsidRPr="00C35313">
        <w:rPr>
          <w:rFonts w:ascii="Arial" w:hAnsi="Arial" w:cs="Arial"/>
        </w:rPr>
        <w:t>00-567 WARSZAWA</w:t>
      </w: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jc w:val="center"/>
        <w:outlineLvl w:val="0"/>
        <w:rPr>
          <w:rFonts w:ascii="Arial" w:hAnsi="Arial" w:cs="Arial"/>
        </w:rPr>
      </w:pPr>
      <w:r w:rsidRPr="00C35313">
        <w:rPr>
          <w:rFonts w:ascii="Arial" w:hAnsi="Arial" w:cs="Arial"/>
        </w:rPr>
        <w:t xml:space="preserve">SPECYFIKACJA ISTOTNYCH </w:t>
      </w:r>
      <w:r w:rsidRPr="00C35313">
        <w:rPr>
          <w:rFonts w:ascii="Arial" w:hAnsi="Arial" w:cs="Arial"/>
        </w:rPr>
        <w:br/>
        <w:t>WARUNKÓW ZAMÓWIENIA</w:t>
      </w:r>
    </w:p>
    <w:p w:rsidR="00EA57F4" w:rsidRPr="00C35313" w:rsidRDefault="00EA57F4" w:rsidP="00F37B1C">
      <w:pPr>
        <w:jc w:val="center"/>
        <w:outlineLvl w:val="0"/>
        <w:rPr>
          <w:rFonts w:ascii="Arial" w:hAnsi="Arial" w:cs="Arial"/>
        </w:rPr>
      </w:pPr>
    </w:p>
    <w:p w:rsidR="00B153A6" w:rsidRPr="00C35313" w:rsidRDefault="00B153A6" w:rsidP="00F37B1C">
      <w:pPr>
        <w:jc w:val="center"/>
        <w:outlineLvl w:val="0"/>
        <w:rPr>
          <w:rFonts w:ascii="Arial" w:hAnsi="Arial" w:cs="Arial"/>
        </w:rPr>
      </w:pPr>
    </w:p>
    <w:p w:rsidR="00EA57F4" w:rsidRPr="00C35313" w:rsidRDefault="00EA57F4" w:rsidP="00F37B1C">
      <w:pPr>
        <w:ind w:left="709"/>
        <w:jc w:val="center"/>
        <w:outlineLvl w:val="0"/>
        <w:rPr>
          <w:rFonts w:ascii="Arial" w:hAnsi="Arial" w:cs="Arial"/>
        </w:rPr>
      </w:pPr>
      <w:r w:rsidRPr="00C35313">
        <w:rPr>
          <w:rFonts w:ascii="Arial" w:hAnsi="Arial" w:cs="Arial"/>
        </w:rPr>
        <w:t xml:space="preserve">w postępowaniu o udzielenie zamówienia publicznego prowadzonym </w:t>
      </w:r>
    </w:p>
    <w:p w:rsidR="00EA57F4" w:rsidRPr="00C35313" w:rsidRDefault="00EA57F4" w:rsidP="00F37B1C">
      <w:pPr>
        <w:ind w:left="709"/>
        <w:jc w:val="center"/>
        <w:outlineLvl w:val="0"/>
        <w:rPr>
          <w:rFonts w:ascii="Arial" w:hAnsi="Arial" w:cs="Arial"/>
        </w:rPr>
      </w:pPr>
      <w:r w:rsidRPr="00C35313">
        <w:rPr>
          <w:rFonts w:ascii="Arial" w:hAnsi="Arial" w:cs="Arial"/>
        </w:rPr>
        <w:t>w trybie przetargu nieograniczonego na</w:t>
      </w:r>
    </w:p>
    <w:p w:rsidR="00EA57F4" w:rsidRPr="00C35313" w:rsidRDefault="00EA57F4" w:rsidP="00F37B1C">
      <w:pPr>
        <w:ind w:left="709"/>
        <w:jc w:val="center"/>
        <w:outlineLvl w:val="0"/>
        <w:rPr>
          <w:rFonts w:ascii="Arial" w:hAnsi="Arial" w:cs="Arial"/>
          <w:b/>
        </w:rPr>
      </w:pPr>
    </w:p>
    <w:p w:rsidR="00B153A6" w:rsidRPr="00C35313" w:rsidRDefault="00B153A6" w:rsidP="00F37B1C">
      <w:pPr>
        <w:ind w:left="709"/>
        <w:jc w:val="center"/>
        <w:outlineLvl w:val="0"/>
        <w:rPr>
          <w:rFonts w:ascii="Arial" w:hAnsi="Arial" w:cs="Arial"/>
          <w:b/>
        </w:rPr>
      </w:pPr>
    </w:p>
    <w:p w:rsidR="00EA57F4" w:rsidRPr="00C35313" w:rsidRDefault="00287EF0" w:rsidP="00F37B1C">
      <w:pPr>
        <w:jc w:val="center"/>
        <w:outlineLvl w:val="0"/>
        <w:rPr>
          <w:rFonts w:ascii="Arial" w:hAnsi="Arial" w:cs="Arial"/>
        </w:rPr>
      </w:pPr>
      <w:r w:rsidRPr="00C35313">
        <w:rPr>
          <w:rFonts w:ascii="Arial" w:hAnsi="Arial" w:cs="Arial"/>
        </w:rPr>
        <w:t>Dostaw</w:t>
      </w:r>
      <w:r w:rsidR="00EB6548" w:rsidRPr="00C35313">
        <w:rPr>
          <w:rFonts w:ascii="Arial" w:hAnsi="Arial" w:cs="Arial"/>
        </w:rPr>
        <w:t>ę</w:t>
      </w:r>
      <w:r w:rsidRPr="00C35313">
        <w:rPr>
          <w:rFonts w:ascii="Arial" w:hAnsi="Arial" w:cs="Arial"/>
        </w:rPr>
        <w:t xml:space="preserve"> sprzętu, oprogramowania wraz z licencjami i etykietami do drukarek </w:t>
      </w:r>
      <w:r w:rsidR="00C35313">
        <w:rPr>
          <w:rFonts w:ascii="Arial" w:hAnsi="Arial" w:cs="Arial"/>
        </w:rPr>
        <w:br/>
      </w:r>
      <w:r w:rsidRPr="00C35313">
        <w:rPr>
          <w:rFonts w:ascii="Arial" w:hAnsi="Arial" w:cs="Arial"/>
        </w:rPr>
        <w:t xml:space="preserve">w </w:t>
      </w:r>
      <w:r w:rsidR="0025548D" w:rsidRPr="00C35313">
        <w:rPr>
          <w:rFonts w:ascii="Arial" w:hAnsi="Arial" w:cs="Arial"/>
        </w:rPr>
        <w:t>związku</w:t>
      </w:r>
      <w:r w:rsidRPr="00C35313">
        <w:rPr>
          <w:rFonts w:ascii="Arial" w:hAnsi="Arial" w:cs="Arial"/>
        </w:rPr>
        <w:t xml:space="preserve"> z wdrożeniem systemu Elektronicznego Zarządzania Dokumentacją EZD</w:t>
      </w:r>
      <w:r w:rsidR="00C35313" w:rsidRPr="00C35313">
        <w:rPr>
          <w:rFonts w:ascii="Arial" w:hAnsi="Arial" w:cs="Arial"/>
        </w:rPr>
        <w:t xml:space="preserve"> </w:t>
      </w:r>
      <w:r w:rsidR="00C35313">
        <w:rPr>
          <w:rFonts w:ascii="Arial" w:hAnsi="Arial" w:cs="Arial"/>
        </w:rPr>
        <w:t xml:space="preserve">w </w:t>
      </w:r>
      <w:r w:rsidR="00C35313" w:rsidRPr="00C35313">
        <w:rPr>
          <w:rFonts w:ascii="Arial" w:hAnsi="Arial" w:cs="Arial"/>
        </w:rPr>
        <w:t>Ministerstw</w:t>
      </w:r>
      <w:r w:rsidR="00C35313">
        <w:rPr>
          <w:rFonts w:ascii="Arial" w:hAnsi="Arial" w:cs="Arial"/>
        </w:rPr>
        <w:t>ie</w:t>
      </w:r>
      <w:r w:rsidR="00C35313" w:rsidRPr="00C35313">
        <w:rPr>
          <w:rFonts w:ascii="Arial" w:hAnsi="Arial" w:cs="Arial"/>
        </w:rPr>
        <w:t xml:space="preserve"> Sprawiedliwości</w:t>
      </w:r>
    </w:p>
    <w:p w:rsidR="00EA57F4" w:rsidRPr="00C35313" w:rsidRDefault="00EA57F4" w:rsidP="00F37B1C">
      <w:pPr>
        <w:jc w:val="center"/>
        <w:outlineLvl w:val="0"/>
        <w:rPr>
          <w:rFonts w:ascii="Arial" w:hAnsi="Arial" w:cs="Arial"/>
        </w:rPr>
      </w:pPr>
    </w:p>
    <w:p w:rsidR="00C827CB" w:rsidRPr="00C35313" w:rsidRDefault="00C827CB" w:rsidP="00F37B1C">
      <w:pPr>
        <w:jc w:val="center"/>
        <w:outlineLvl w:val="0"/>
        <w:rPr>
          <w:rFonts w:ascii="Arial" w:hAnsi="Arial" w:cs="Arial"/>
        </w:rPr>
      </w:pPr>
    </w:p>
    <w:p w:rsidR="00C827CB" w:rsidRPr="00C35313" w:rsidRDefault="00C827CB" w:rsidP="00F37B1C">
      <w:pPr>
        <w:jc w:val="center"/>
        <w:outlineLvl w:val="0"/>
        <w:rPr>
          <w:rFonts w:ascii="Arial" w:hAnsi="Arial" w:cs="Arial"/>
        </w:rPr>
      </w:pPr>
    </w:p>
    <w:p w:rsidR="00EA57F4" w:rsidRPr="00C35313" w:rsidRDefault="00EA57F4" w:rsidP="00F37B1C">
      <w:pPr>
        <w:jc w:val="center"/>
        <w:outlineLvl w:val="0"/>
        <w:rPr>
          <w:rFonts w:ascii="Arial" w:hAnsi="Arial" w:cs="Arial"/>
        </w:rPr>
      </w:pPr>
      <w:r w:rsidRPr="00C35313">
        <w:rPr>
          <w:rFonts w:ascii="Arial" w:hAnsi="Arial" w:cs="Arial"/>
        </w:rPr>
        <w:t>znak sprawy: BA-F-II-3710-</w:t>
      </w:r>
      <w:r w:rsidR="00287EF0" w:rsidRPr="00C35313">
        <w:rPr>
          <w:rFonts w:ascii="Arial" w:hAnsi="Arial" w:cs="Arial"/>
        </w:rPr>
        <w:t>40</w:t>
      </w:r>
      <w:r w:rsidR="004E32BD" w:rsidRPr="00C35313">
        <w:rPr>
          <w:rFonts w:ascii="Arial" w:hAnsi="Arial" w:cs="Arial"/>
        </w:rPr>
        <w:t>/</w:t>
      </w:r>
      <w:r w:rsidR="00026E5E" w:rsidRPr="00C35313">
        <w:rPr>
          <w:rFonts w:ascii="Arial" w:hAnsi="Arial" w:cs="Arial"/>
        </w:rPr>
        <w:t>17</w:t>
      </w:r>
    </w:p>
    <w:p w:rsidR="00EA57F4" w:rsidRPr="00C35313" w:rsidRDefault="00EA57F4" w:rsidP="00F37B1C">
      <w:pPr>
        <w:keepNext/>
        <w:keepLines/>
        <w:jc w:val="both"/>
        <w:outlineLvl w:val="0"/>
        <w:rPr>
          <w:rFonts w:ascii="Arial" w:hAnsi="Arial" w:cs="Arial"/>
          <w:b/>
          <w:u w:val="single"/>
        </w:rPr>
      </w:pPr>
    </w:p>
    <w:p w:rsidR="00EA57F4" w:rsidRPr="00C35313" w:rsidRDefault="00EA57F4" w:rsidP="00F37B1C">
      <w:pPr>
        <w:keepNext/>
        <w:keepLines/>
        <w:jc w:val="center"/>
        <w:outlineLvl w:val="0"/>
        <w:rPr>
          <w:rFonts w:ascii="Arial" w:hAnsi="Arial" w:cs="Arial"/>
        </w:rPr>
      </w:pPr>
    </w:p>
    <w:p w:rsidR="00EA57F4" w:rsidRPr="00C35313" w:rsidRDefault="00EA57F4" w:rsidP="00F37B1C">
      <w:pPr>
        <w:jc w:val="both"/>
        <w:outlineLvl w:val="0"/>
        <w:rPr>
          <w:rFonts w:ascii="Arial" w:hAnsi="Arial" w:cs="Arial"/>
          <w:b/>
        </w:rPr>
      </w:pPr>
    </w:p>
    <w:p w:rsidR="00EA57F4" w:rsidRPr="00C35313" w:rsidRDefault="00EA57F4" w:rsidP="00F37B1C">
      <w:pPr>
        <w:jc w:val="both"/>
        <w:outlineLvl w:val="0"/>
        <w:rPr>
          <w:rFonts w:ascii="Arial" w:hAnsi="Arial" w:cs="Arial"/>
          <w:b/>
        </w:rPr>
      </w:pPr>
    </w:p>
    <w:p w:rsidR="00EA57F4" w:rsidRPr="00C35313" w:rsidRDefault="00EA57F4" w:rsidP="00F37B1C">
      <w:pPr>
        <w:jc w:val="both"/>
        <w:outlineLvl w:val="0"/>
        <w:rPr>
          <w:rFonts w:ascii="Arial" w:hAnsi="Arial" w:cs="Arial"/>
          <w:b/>
        </w:rPr>
      </w:pPr>
    </w:p>
    <w:p w:rsidR="00C827CB" w:rsidRPr="00C35313" w:rsidRDefault="00C827CB" w:rsidP="00F37B1C">
      <w:pPr>
        <w:jc w:val="both"/>
        <w:outlineLvl w:val="0"/>
        <w:rPr>
          <w:rFonts w:ascii="Arial" w:hAnsi="Arial" w:cs="Arial"/>
          <w:b/>
        </w:rPr>
      </w:pPr>
    </w:p>
    <w:p w:rsidR="00C827CB" w:rsidRPr="00C35313" w:rsidRDefault="00C827CB" w:rsidP="00F37B1C">
      <w:pPr>
        <w:jc w:val="both"/>
        <w:outlineLvl w:val="0"/>
        <w:rPr>
          <w:rFonts w:ascii="Arial" w:hAnsi="Arial" w:cs="Arial"/>
          <w:b/>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r w:rsidRPr="00F37B1C">
        <w:rPr>
          <w:rFonts w:ascii="Arial" w:hAnsi="Arial" w:cs="Arial"/>
          <w:b/>
          <w:sz w:val="20"/>
          <w:szCs w:val="20"/>
        </w:rPr>
        <w:t>ZATWIERDZAM:</w:t>
      </w:r>
    </w:p>
    <w:p w:rsidR="00EA57F4" w:rsidRPr="00F37B1C" w:rsidRDefault="00EA57F4" w:rsidP="00F37B1C">
      <w:pPr>
        <w:tabs>
          <w:tab w:val="left" w:pos="9070"/>
        </w:tabs>
        <w:ind w:right="4536"/>
        <w:jc w:val="both"/>
        <w:outlineLvl w:val="0"/>
        <w:rPr>
          <w:rFonts w:ascii="Arial" w:hAnsi="Arial" w:cs="Arial"/>
          <w:b/>
          <w:sz w:val="20"/>
          <w:szCs w:val="20"/>
        </w:rPr>
      </w:pPr>
      <w:r w:rsidRPr="00F37B1C">
        <w:rPr>
          <w:rFonts w:ascii="Arial" w:hAnsi="Arial" w:cs="Arial"/>
          <w:b/>
          <w:sz w:val="20"/>
          <w:szCs w:val="20"/>
        </w:rPr>
        <w:t xml:space="preserve"> </w:t>
      </w: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r w:rsidRPr="008E3EFA">
        <w:rPr>
          <w:rFonts w:ascii="Arial" w:hAnsi="Arial" w:cs="Arial"/>
          <w:b/>
          <w:sz w:val="20"/>
          <w:szCs w:val="20"/>
        </w:rPr>
        <w:t xml:space="preserve">Warszawa, dnia </w:t>
      </w:r>
      <w:r w:rsidR="00C827CB" w:rsidRPr="008E3EFA">
        <w:rPr>
          <w:rFonts w:ascii="Arial" w:hAnsi="Arial" w:cs="Arial"/>
          <w:b/>
          <w:sz w:val="20"/>
          <w:szCs w:val="20"/>
        </w:rPr>
        <w:t xml:space="preserve">  </w:t>
      </w:r>
      <w:r w:rsidR="00016678">
        <w:rPr>
          <w:rFonts w:ascii="Arial" w:hAnsi="Arial" w:cs="Arial"/>
          <w:b/>
          <w:sz w:val="20"/>
          <w:szCs w:val="20"/>
        </w:rPr>
        <w:t xml:space="preserve">29 </w:t>
      </w:r>
      <w:r w:rsidR="00FC6EAB">
        <w:rPr>
          <w:rFonts w:ascii="Arial" w:hAnsi="Arial" w:cs="Arial"/>
          <w:b/>
          <w:sz w:val="20"/>
          <w:szCs w:val="20"/>
        </w:rPr>
        <w:t>sierpnia</w:t>
      </w:r>
      <w:r w:rsidR="00C827CB" w:rsidRPr="008E3EFA">
        <w:rPr>
          <w:rFonts w:ascii="Arial" w:hAnsi="Arial" w:cs="Arial"/>
          <w:b/>
          <w:sz w:val="20"/>
          <w:szCs w:val="20"/>
        </w:rPr>
        <w:t xml:space="preserve"> </w:t>
      </w:r>
      <w:r w:rsidRPr="008E3EFA">
        <w:rPr>
          <w:rFonts w:ascii="Arial" w:hAnsi="Arial" w:cs="Arial"/>
          <w:b/>
          <w:sz w:val="20"/>
          <w:szCs w:val="20"/>
        </w:rPr>
        <w:t>201</w:t>
      </w:r>
      <w:r w:rsidR="00AA1C66" w:rsidRPr="008E3EFA">
        <w:rPr>
          <w:rFonts w:ascii="Arial" w:hAnsi="Arial" w:cs="Arial"/>
          <w:b/>
          <w:sz w:val="20"/>
          <w:szCs w:val="20"/>
        </w:rPr>
        <w:t>7</w:t>
      </w:r>
      <w:r w:rsidRPr="008E3EFA">
        <w:rPr>
          <w:rFonts w:ascii="Arial" w:hAnsi="Arial" w:cs="Arial"/>
          <w:b/>
          <w:sz w:val="20"/>
          <w:szCs w:val="20"/>
        </w:rPr>
        <w:t xml:space="preserve"> roku</w:t>
      </w:r>
    </w:p>
    <w:p w:rsidR="00C35313" w:rsidRDefault="00C35313">
      <w:pPr>
        <w:spacing w:after="160" w:line="259" w:lineRule="auto"/>
        <w:rPr>
          <w:rFonts w:ascii="Arial" w:hAnsi="Arial" w:cs="Arial"/>
          <w:b/>
          <w:bCs/>
          <w:sz w:val="20"/>
          <w:szCs w:val="20"/>
        </w:rPr>
      </w:pPr>
      <w:r>
        <w:rPr>
          <w:rFonts w:ascii="Arial" w:hAnsi="Arial" w:cs="Arial"/>
          <w:b/>
          <w:bCs/>
          <w:sz w:val="20"/>
          <w:szCs w:val="20"/>
        </w:rPr>
        <w:br w:type="page"/>
      </w:r>
    </w:p>
    <w:p w:rsidR="00764A05" w:rsidRDefault="00764A05" w:rsidP="00F37B1C">
      <w:pPr>
        <w:rPr>
          <w:rFonts w:ascii="Arial" w:hAnsi="Arial" w:cs="Arial"/>
          <w:b/>
          <w:bCs/>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 xml:space="preserve">Specyfikacja Istotnych Warunków Zamówienia </w:t>
      </w:r>
      <w:r w:rsidR="00A176BC" w:rsidRPr="00F37B1C">
        <w:rPr>
          <w:rFonts w:ascii="Arial" w:hAnsi="Arial" w:cs="Arial"/>
          <w:b/>
          <w:bCs/>
          <w:sz w:val="20"/>
          <w:szCs w:val="20"/>
        </w:rPr>
        <w:t xml:space="preserve">(SIWZ) </w:t>
      </w:r>
      <w:r w:rsidRPr="00F37B1C">
        <w:rPr>
          <w:rFonts w:ascii="Arial" w:hAnsi="Arial" w:cs="Arial"/>
          <w:b/>
          <w:bCs/>
          <w:sz w:val="20"/>
          <w:szCs w:val="20"/>
        </w:rPr>
        <w:t xml:space="preserve">zawiera: </w:t>
      </w:r>
    </w:p>
    <w:p w:rsidR="00BE245A" w:rsidRPr="00F37B1C" w:rsidRDefault="00BE245A" w:rsidP="00F37B1C">
      <w:pPr>
        <w:jc w:val="center"/>
        <w:rPr>
          <w:rFonts w:ascii="Arial" w:hAnsi="Arial" w:cs="Arial"/>
          <w:sz w:val="20"/>
          <w:szCs w:val="20"/>
        </w:rPr>
      </w:pPr>
    </w:p>
    <w:p w:rsidR="00BE245A" w:rsidRPr="00F37B1C" w:rsidRDefault="00BE245A" w:rsidP="00F37B1C">
      <w:pPr>
        <w:ind w:left="1440" w:hanging="1440"/>
        <w:rPr>
          <w:rFonts w:ascii="Arial" w:hAnsi="Arial" w:cs="Arial"/>
          <w:b/>
          <w:bCs/>
          <w:sz w:val="20"/>
          <w:szCs w:val="20"/>
        </w:rPr>
      </w:pPr>
      <w:r w:rsidRPr="00F37B1C">
        <w:rPr>
          <w:rFonts w:ascii="Arial" w:hAnsi="Arial" w:cs="Arial"/>
          <w:b/>
          <w:bCs/>
          <w:sz w:val="20"/>
          <w:szCs w:val="20"/>
        </w:rPr>
        <w:t>Tom I:</w:t>
      </w:r>
      <w:r w:rsidRPr="00F37B1C">
        <w:rPr>
          <w:rFonts w:ascii="Arial" w:hAnsi="Arial" w:cs="Arial"/>
          <w:b/>
          <w:bCs/>
          <w:sz w:val="20"/>
          <w:szCs w:val="20"/>
        </w:rPr>
        <w:tab/>
        <w:t>INSTRUKCJA DLA WYKONAWCÓW</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Rozdział 1</w:t>
      </w:r>
      <w:r w:rsidRPr="00F37B1C">
        <w:rPr>
          <w:rFonts w:ascii="Arial" w:hAnsi="Arial" w:cs="Arial"/>
          <w:b/>
          <w:bCs/>
          <w:sz w:val="20"/>
          <w:szCs w:val="20"/>
        </w:rPr>
        <w:tab/>
        <w:t>Instrukcja dla Wykonawców (IDW):</w:t>
      </w:r>
    </w:p>
    <w:p w:rsidR="00BE245A" w:rsidRPr="00F37B1C" w:rsidRDefault="00BE245A" w:rsidP="00F37B1C">
      <w:pPr>
        <w:rPr>
          <w:rFonts w:ascii="Arial" w:hAnsi="Arial" w:cs="Arial"/>
          <w:b/>
          <w:bCs/>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Rozdział 2</w:t>
      </w:r>
      <w:r w:rsidRPr="00F37B1C">
        <w:rPr>
          <w:rFonts w:ascii="Arial" w:hAnsi="Arial" w:cs="Arial"/>
          <w:b/>
          <w:bCs/>
          <w:sz w:val="20"/>
          <w:szCs w:val="20"/>
        </w:rPr>
        <w:tab/>
        <w:t>Oferta wraz z Formularzami:</w:t>
      </w:r>
    </w:p>
    <w:p w:rsidR="00390786" w:rsidRPr="00F37B1C" w:rsidRDefault="00390786" w:rsidP="00F37B1C">
      <w:pPr>
        <w:ind w:left="3060" w:hanging="1620"/>
        <w:rPr>
          <w:rFonts w:ascii="Arial" w:hAnsi="Arial" w:cs="Arial"/>
          <w:bCs/>
          <w:sz w:val="20"/>
          <w:szCs w:val="20"/>
          <w:highlight w:val="yellow"/>
        </w:rPr>
      </w:pPr>
    </w:p>
    <w:p w:rsidR="00E26D45" w:rsidRPr="00E26D45" w:rsidRDefault="00E26D45" w:rsidP="00E26D45">
      <w:pPr>
        <w:ind w:left="3060" w:hanging="1620"/>
        <w:rPr>
          <w:rFonts w:ascii="Arial" w:hAnsi="Arial" w:cs="Arial"/>
          <w:bCs/>
          <w:sz w:val="20"/>
          <w:szCs w:val="20"/>
        </w:rPr>
      </w:pPr>
      <w:r w:rsidRPr="00E26D45">
        <w:rPr>
          <w:rFonts w:ascii="Arial" w:hAnsi="Arial" w:cs="Arial"/>
          <w:bCs/>
          <w:sz w:val="20"/>
          <w:szCs w:val="20"/>
        </w:rPr>
        <w:t>Formularz 2.1</w:t>
      </w:r>
      <w:r w:rsidRPr="00E26D45">
        <w:rPr>
          <w:rFonts w:ascii="Arial" w:hAnsi="Arial" w:cs="Arial"/>
          <w:bCs/>
          <w:sz w:val="20"/>
          <w:szCs w:val="20"/>
        </w:rPr>
        <w:tab/>
        <w:t>Oświadczenie o niepodleganiu wykluczeniu</w:t>
      </w:r>
    </w:p>
    <w:p w:rsidR="00E26D45" w:rsidRPr="00E26D45" w:rsidRDefault="00E26D45" w:rsidP="00E26D45">
      <w:pPr>
        <w:ind w:left="3060" w:hanging="1620"/>
        <w:rPr>
          <w:rFonts w:ascii="Arial" w:hAnsi="Arial" w:cs="Arial"/>
          <w:bCs/>
          <w:sz w:val="20"/>
          <w:szCs w:val="20"/>
        </w:rPr>
      </w:pPr>
      <w:r w:rsidRPr="00E26D45">
        <w:rPr>
          <w:rFonts w:ascii="Arial" w:hAnsi="Arial" w:cs="Arial"/>
          <w:bCs/>
          <w:sz w:val="20"/>
          <w:szCs w:val="20"/>
        </w:rPr>
        <w:t>Formularz 2.2</w:t>
      </w:r>
      <w:r w:rsidRPr="00E26D45">
        <w:rPr>
          <w:rFonts w:ascii="Arial" w:hAnsi="Arial" w:cs="Arial"/>
          <w:bCs/>
          <w:sz w:val="20"/>
          <w:szCs w:val="20"/>
        </w:rPr>
        <w:tab/>
        <w:t>Oświadczenie</w:t>
      </w:r>
      <w:r>
        <w:rPr>
          <w:rFonts w:ascii="Arial" w:hAnsi="Arial" w:cs="Arial"/>
          <w:bCs/>
          <w:sz w:val="20"/>
          <w:szCs w:val="20"/>
        </w:rPr>
        <w:t xml:space="preserve"> o spełnianiu warunków udziału </w:t>
      </w:r>
      <w:r w:rsidRPr="00E26D45">
        <w:rPr>
          <w:rFonts w:ascii="Arial" w:hAnsi="Arial" w:cs="Arial"/>
          <w:bCs/>
          <w:sz w:val="20"/>
          <w:szCs w:val="20"/>
        </w:rPr>
        <w:t>w postępowaniu</w:t>
      </w:r>
      <w:r w:rsidRPr="00E26D45" w:rsidDel="009605A7">
        <w:rPr>
          <w:rFonts w:ascii="Arial" w:hAnsi="Arial" w:cs="Arial"/>
          <w:bCs/>
          <w:sz w:val="20"/>
          <w:szCs w:val="20"/>
        </w:rPr>
        <w:t xml:space="preserve"> </w:t>
      </w:r>
    </w:p>
    <w:p w:rsidR="00383318" w:rsidRDefault="00E26D45" w:rsidP="00F37B1C">
      <w:pPr>
        <w:ind w:left="3060" w:hanging="1620"/>
        <w:jc w:val="both"/>
        <w:rPr>
          <w:rFonts w:ascii="Arial" w:hAnsi="Arial" w:cs="Arial"/>
          <w:bCs/>
          <w:sz w:val="20"/>
          <w:szCs w:val="20"/>
        </w:rPr>
      </w:pPr>
      <w:r w:rsidRPr="00E26D45">
        <w:rPr>
          <w:rFonts w:ascii="Arial" w:hAnsi="Arial" w:cs="Arial"/>
          <w:bCs/>
          <w:sz w:val="20"/>
          <w:szCs w:val="20"/>
        </w:rPr>
        <w:t>Formularz 2.3</w:t>
      </w:r>
      <w:r w:rsidRPr="00E26D45">
        <w:rPr>
          <w:rFonts w:ascii="Arial" w:hAnsi="Arial" w:cs="Arial"/>
          <w:bCs/>
          <w:sz w:val="20"/>
          <w:szCs w:val="20"/>
        </w:rPr>
        <w:tab/>
        <w:t>Zobowiązanie do oddania do dyspozycji Wykonawcy niezbędnych zasobów na potrzeby realizacji zamówienia</w:t>
      </w:r>
      <w:r w:rsidR="00124B22" w:rsidRPr="00F37B1C" w:rsidDel="009605A7">
        <w:rPr>
          <w:rFonts w:ascii="Arial" w:hAnsi="Arial" w:cs="Arial"/>
          <w:bCs/>
          <w:sz w:val="20"/>
          <w:szCs w:val="20"/>
        </w:rPr>
        <w:t xml:space="preserve"> </w:t>
      </w:r>
    </w:p>
    <w:p w:rsidR="00C35313" w:rsidRPr="00F37B1C" w:rsidRDefault="00C35313" w:rsidP="00F37B1C">
      <w:pPr>
        <w:ind w:left="3060" w:hanging="1620"/>
        <w:jc w:val="both"/>
        <w:rPr>
          <w:rFonts w:ascii="Arial" w:hAnsi="Arial" w:cs="Arial"/>
          <w:bCs/>
          <w:sz w:val="20"/>
          <w:szCs w:val="20"/>
        </w:rPr>
      </w:pPr>
      <w:r>
        <w:rPr>
          <w:rFonts w:ascii="Arial" w:hAnsi="Arial" w:cs="Arial"/>
          <w:bCs/>
          <w:sz w:val="20"/>
          <w:szCs w:val="20"/>
        </w:rPr>
        <w:t>Formularz 2.4</w:t>
      </w:r>
      <w:r>
        <w:rPr>
          <w:rFonts w:ascii="Arial" w:hAnsi="Arial" w:cs="Arial"/>
          <w:bCs/>
          <w:sz w:val="20"/>
          <w:szCs w:val="20"/>
        </w:rPr>
        <w:tab/>
        <w:t>Formularz asortymentowo-cenowy.</w:t>
      </w:r>
    </w:p>
    <w:p w:rsidR="00467AF0" w:rsidRPr="00F37B1C" w:rsidRDefault="00467AF0" w:rsidP="00F37B1C">
      <w:pPr>
        <w:ind w:left="3060" w:hanging="1620"/>
        <w:jc w:val="both"/>
        <w:rPr>
          <w:rFonts w:ascii="Arial" w:hAnsi="Arial" w:cs="Arial"/>
          <w:sz w:val="20"/>
          <w:szCs w:val="20"/>
        </w:rPr>
      </w:pPr>
    </w:p>
    <w:p w:rsidR="00BE245A" w:rsidRPr="00F37B1C" w:rsidRDefault="00BE245A" w:rsidP="00F37B1C">
      <w:pPr>
        <w:ind w:left="1440" w:hanging="1440"/>
        <w:jc w:val="both"/>
        <w:rPr>
          <w:rFonts w:ascii="Arial" w:hAnsi="Arial" w:cs="Arial"/>
          <w:b/>
          <w:bCs/>
          <w:sz w:val="20"/>
          <w:szCs w:val="20"/>
        </w:rPr>
      </w:pPr>
      <w:r w:rsidRPr="00F37B1C">
        <w:rPr>
          <w:rFonts w:ascii="Arial" w:hAnsi="Arial" w:cs="Arial"/>
          <w:b/>
          <w:bCs/>
          <w:sz w:val="20"/>
          <w:szCs w:val="20"/>
        </w:rPr>
        <w:t>Rozdział 3</w:t>
      </w:r>
      <w:r w:rsidRPr="00F37B1C">
        <w:rPr>
          <w:rFonts w:ascii="Arial" w:hAnsi="Arial" w:cs="Arial"/>
          <w:b/>
          <w:bCs/>
          <w:i/>
          <w:sz w:val="20"/>
          <w:szCs w:val="20"/>
        </w:rPr>
        <w:tab/>
      </w:r>
      <w:r w:rsidR="009E14C3" w:rsidRPr="00F37B1C">
        <w:rPr>
          <w:rFonts w:ascii="Arial" w:hAnsi="Arial" w:cs="Arial"/>
          <w:b/>
          <w:bCs/>
          <w:sz w:val="20"/>
          <w:szCs w:val="20"/>
        </w:rPr>
        <w:t xml:space="preserve">Wzory </w:t>
      </w:r>
      <w:r w:rsidR="00F23F9A" w:rsidRPr="00F37B1C">
        <w:rPr>
          <w:rFonts w:ascii="Arial" w:hAnsi="Arial" w:cs="Arial"/>
          <w:b/>
          <w:bCs/>
          <w:sz w:val="20"/>
          <w:szCs w:val="20"/>
        </w:rPr>
        <w:t>oświadczeń</w:t>
      </w:r>
    </w:p>
    <w:p w:rsidR="00467AF0" w:rsidRPr="00F37B1C" w:rsidRDefault="00467AF0" w:rsidP="00F37B1C">
      <w:pPr>
        <w:ind w:left="1440" w:hanging="1440"/>
        <w:jc w:val="both"/>
        <w:rPr>
          <w:rFonts w:ascii="Arial" w:hAnsi="Arial" w:cs="Arial"/>
          <w:b/>
          <w:bCs/>
          <w:i/>
          <w:sz w:val="20"/>
          <w:szCs w:val="20"/>
        </w:rPr>
      </w:pPr>
    </w:p>
    <w:p w:rsidR="009E14C3" w:rsidRPr="00F37B1C" w:rsidRDefault="009E14C3" w:rsidP="00F37B1C">
      <w:pPr>
        <w:ind w:left="3062" w:hanging="1622"/>
        <w:jc w:val="both"/>
        <w:rPr>
          <w:rFonts w:ascii="Arial" w:hAnsi="Arial" w:cs="Arial"/>
          <w:sz w:val="20"/>
          <w:szCs w:val="20"/>
        </w:rPr>
      </w:pPr>
      <w:r w:rsidRPr="00F37B1C">
        <w:rPr>
          <w:rFonts w:ascii="Arial" w:hAnsi="Arial" w:cs="Arial"/>
          <w:sz w:val="20"/>
          <w:szCs w:val="20"/>
        </w:rPr>
        <w:t>Formularz 3.1</w:t>
      </w:r>
      <w:r w:rsidRPr="00F37B1C">
        <w:rPr>
          <w:rFonts w:ascii="Arial" w:hAnsi="Arial" w:cs="Arial"/>
          <w:sz w:val="20"/>
          <w:szCs w:val="20"/>
        </w:rPr>
        <w:tab/>
      </w:r>
      <w:r w:rsidR="00F23F9A" w:rsidRPr="00F37B1C">
        <w:rPr>
          <w:rFonts w:ascii="Arial" w:hAnsi="Arial" w:cs="Arial"/>
          <w:sz w:val="20"/>
          <w:szCs w:val="20"/>
        </w:rPr>
        <w:t xml:space="preserve">Oświadczenie o przynależności lub braku przynależności </w:t>
      </w:r>
      <w:r w:rsidR="009C44E6" w:rsidRPr="00F37B1C">
        <w:rPr>
          <w:rFonts w:ascii="Arial" w:hAnsi="Arial" w:cs="Arial"/>
          <w:sz w:val="20"/>
          <w:szCs w:val="20"/>
        </w:rPr>
        <w:br/>
      </w:r>
      <w:r w:rsidR="00F23F9A" w:rsidRPr="00F37B1C">
        <w:rPr>
          <w:rFonts w:ascii="Arial" w:hAnsi="Arial" w:cs="Arial"/>
          <w:sz w:val="20"/>
          <w:szCs w:val="20"/>
        </w:rPr>
        <w:t>do tej samej grupy kapitałowej, o której mowa w art. 24 ust. 1 pkt 23 ustawy Prawo zamówień publicznych</w:t>
      </w:r>
    </w:p>
    <w:p w:rsidR="00E2735C" w:rsidRDefault="00E2735C" w:rsidP="00F37B1C">
      <w:pPr>
        <w:ind w:left="3062" w:hanging="1622"/>
        <w:jc w:val="both"/>
        <w:rPr>
          <w:rFonts w:ascii="Arial" w:hAnsi="Arial" w:cs="Arial"/>
          <w:sz w:val="20"/>
          <w:szCs w:val="20"/>
        </w:rPr>
      </w:pPr>
      <w:r w:rsidRPr="00F37B1C">
        <w:rPr>
          <w:rFonts w:ascii="Arial" w:hAnsi="Arial" w:cs="Arial"/>
          <w:sz w:val="20"/>
          <w:szCs w:val="20"/>
        </w:rPr>
        <w:t>Formularz 3.</w:t>
      </w:r>
      <w:r>
        <w:rPr>
          <w:rFonts w:ascii="Arial" w:hAnsi="Arial" w:cs="Arial"/>
          <w:sz w:val="20"/>
          <w:szCs w:val="20"/>
        </w:rPr>
        <w:t>2</w:t>
      </w:r>
      <w:r w:rsidRPr="00F37B1C">
        <w:rPr>
          <w:rFonts w:ascii="Arial" w:hAnsi="Arial" w:cs="Arial"/>
          <w:sz w:val="20"/>
          <w:szCs w:val="20"/>
        </w:rPr>
        <w:tab/>
        <w:t xml:space="preserve">Wykaz </w:t>
      </w:r>
      <w:r w:rsidR="00587CAD">
        <w:rPr>
          <w:rFonts w:ascii="Arial" w:hAnsi="Arial" w:cs="Arial"/>
          <w:sz w:val="20"/>
          <w:szCs w:val="20"/>
        </w:rPr>
        <w:t>dostaw</w:t>
      </w:r>
    </w:p>
    <w:p w:rsidR="00BE245A" w:rsidRPr="00F37B1C" w:rsidRDefault="00BE245A" w:rsidP="00F37B1C">
      <w:pPr>
        <w:ind w:left="3062" w:hanging="1622"/>
        <w:jc w:val="both"/>
        <w:rPr>
          <w:rFonts w:ascii="Arial" w:hAnsi="Arial" w:cs="Arial"/>
          <w:sz w:val="20"/>
          <w:szCs w:val="20"/>
        </w:rPr>
      </w:pPr>
    </w:p>
    <w:p w:rsidR="00BE245A" w:rsidRPr="00F37B1C" w:rsidRDefault="003744A9" w:rsidP="00F37B1C">
      <w:pPr>
        <w:rPr>
          <w:rFonts w:ascii="Arial" w:hAnsi="Arial" w:cs="Arial"/>
          <w:b/>
          <w:bCs/>
          <w:sz w:val="20"/>
          <w:szCs w:val="20"/>
        </w:rPr>
      </w:pPr>
      <w:r w:rsidRPr="00F37B1C">
        <w:rPr>
          <w:rFonts w:ascii="Arial" w:hAnsi="Arial" w:cs="Arial"/>
          <w:b/>
          <w:bCs/>
          <w:sz w:val="20"/>
          <w:szCs w:val="20"/>
        </w:rPr>
        <w:t>Tom II:</w:t>
      </w:r>
      <w:r w:rsidR="00C827CB" w:rsidRPr="00F37B1C">
        <w:rPr>
          <w:rFonts w:ascii="Arial" w:hAnsi="Arial" w:cs="Arial"/>
          <w:b/>
          <w:bCs/>
          <w:sz w:val="20"/>
          <w:szCs w:val="20"/>
        </w:rPr>
        <w:t xml:space="preserve"> </w:t>
      </w:r>
      <w:r w:rsidRPr="00F37B1C">
        <w:rPr>
          <w:rFonts w:ascii="Arial" w:hAnsi="Arial" w:cs="Arial"/>
          <w:b/>
          <w:bCs/>
          <w:sz w:val="20"/>
          <w:szCs w:val="20"/>
        </w:rPr>
        <w:tab/>
        <w:t>WZÓR UMOWY</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Tom III:</w:t>
      </w:r>
      <w:r w:rsidRPr="00F37B1C">
        <w:rPr>
          <w:rFonts w:ascii="Arial" w:hAnsi="Arial" w:cs="Arial"/>
          <w:b/>
          <w:bCs/>
          <w:sz w:val="20"/>
          <w:szCs w:val="20"/>
        </w:rPr>
        <w:tab/>
        <w:t>OPIS PRZEDMIOTU ZAMÓWIENIA</w:t>
      </w:r>
      <w:r w:rsidR="009D18F1" w:rsidRPr="00F37B1C">
        <w:rPr>
          <w:rFonts w:ascii="Arial" w:hAnsi="Arial" w:cs="Arial"/>
          <w:b/>
          <w:bCs/>
          <w:sz w:val="20"/>
          <w:szCs w:val="20"/>
        </w:rPr>
        <w:t xml:space="preserve"> – Załącznik do umowy</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p>
    <w:p w:rsidR="00BE245A" w:rsidRPr="00F37B1C" w:rsidRDefault="00BE245A" w:rsidP="00F37B1C">
      <w:pPr>
        <w:pStyle w:val="Tekstpodstawowy"/>
        <w:ind w:right="-427"/>
        <w:jc w:val="center"/>
        <w:rPr>
          <w:b/>
          <w:bCs/>
          <w:sz w:val="20"/>
          <w:szCs w:val="20"/>
        </w:rPr>
      </w:pPr>
      <w:r w:rsidRPr="00F37B1C">
        <w:rPr>
          <w:sz w:val="20"/>
          <w:szCs w:val="20"/>
        </w:rPr>
        <w:br w:type="page"/>
      </w:r>
      <w:r w:rsidRPr="00F37B1C">
        <w:rPr>
          <w:b/>
          <w:bCs/>
          <w:sz w:val="20"/>
          <w:szCs w:val="20"/>
        </w:rPr>
        <w:lastRenderedPageBreak/>
        <w:t>Tom I INSTRUKCJA DLA WYKONAWCÓW</w:t>
      </w:r>
    </w:p>
    <w:p w:rsidR="00BE245A" w:rsidRPr="00F37B1C" w:rsidRDefault="00BE245A" w:rsidP="00F37B1C">
      <w:pPr>
        <w:pStyle w:val="Tekstpodstawowy"/>
        <w:ind w:right="-427"/>
        <w:jc w:val="center"/>
        <w:rPr>
          <w:b/>
          <w:bCs/>
          <w:sz w:val="20"/>
          <w:szCs w:val="20"/>
        </w:rPr>
      </w:pPr>
    </w:p>
    <w:p w:rsidR="00BE245A" w:rsidRPr="00F37B1C" w:rsidRDefault="00BE245A" w:rsidP="00F37B1C">
      <w:pPr>
        <w:pStyle w:val="Tekstpodstawowy"/>
        <w:ind w:right="-427"/>
        <w:jc w:val="center"/>
        <w:rPr>
          <w:b/>
          <w:bCs/>
          <w:sz w:val="20"/>
          <w:szCs w:val="20"/>
        </w:rPr>
      </w:pPr>
      <w:r w:rsidRPr="00F37B1C">
        <w:rPr>
          <w:b/>
          <w:bCs/>
          <w:sz w:val="20"/>
          <w:szCs w:val="20"/>
        </w:rPr>
        <w:t>Rozdział 1</w:t>
      </w:r>
    </w:p>
    <w:p w:rsidR="00BE245A" w:rsidRPr="00F37B1C" w:rsidRDefault="00BE245A" w:rsidP="00F37B1C">
      <w:pPr>
        <w:pStyle w:val="Tekstpodstawowy"/>
        <w:ind w:right="-427"/>
        <w:jc w:val="center"/>
        <w:rPr>
          <w:b/>
          <w:bCs/>
          <w:sz w:val="20"/>
          <w:szCs w:val="20"/>
        </w:rPr>
      </w:pPr>
      <w:r w:rsidRPr="00F37B1C">
        <w:rPr>
          <w:b/>
          <w:bCs/>
          <w:sz w:val="20"/>
          <w:szCs w:val="20"/>
        </w:rPr>
        <w:t>Instrukcja dla Wykonawców (IDW)</w:t>
      </w:r>
    </w:p>
    <w:p w:rsidR="00BE245A" w:rsidRPr="00F37B1C" w:rsidRDefault="00BE245A" w:rsidP="00F37B1C">
      <w:pPr>
        <w:jc w:val="center"/>
        <w:rPr>
          <w:rFonts w:ascii="Arial" w:hAnsi="Arial" w:cs="Arial"/>
          <w:sz w:val="20"/>
          <w:szCs w:val="20"/>
        </w:rPr>
      </w:pPr>
    </w:p>
    <w:p w:rsidR="00BE245A" w:rsidRPr="00F37B1C" w:rsidRDefault="00BE245A" w:rsidP="00F37B1C">
      <w:pPr>
        <w:jc w:val="center"/>
        <w:rPr>
          <w:rFonts w:ascii="Arial" w:hAnsi="Arial" w:cs="Arial"/>
          <w:sz w:val="20"/>
          <w:szCs w:val="20"/>
        </w:rPr>
      </w:pPr>
    </w:p>
    <w:p w:rsidR="001A0633" w:rsidRPr="00F37B1C" w:rsidRDefault="001A0633" w:rsidP="008A4B6E">
      <w:pPr>
        <w:pStyle w:val="Tekstpodstawowy"/>
        <w:tabs>
          <w:tab w:val="left" w:pos="709"/>
        </w:tabs>
        <w:rPr>
          <w:b/>
          <w:bCs/>
          <w:sz w:val="20"/>
          <w:szCs w:val="20"/>
        </w:rPr>
      </w:pPr>
      <w:r w:rsidRPr="00F37B1C">
        <w:rPr>
          <w:b/>
          <w:bCs/>
          <w:sz w:val="20"/>
          <w:szCs w:val="20"/>
        </w:rPr>
        <w:t>1.</w:t>
      </w:r>
      <w:r w:rsidRPr="00F37B1C">
        <w:rPr>
          <w:b/>
          <w:bCs/>
          <w:sz w:val="20"/>
          <w:szCs w:val="20"/>
        </w:rPr>
        <w:tab/>
        <w:t>ZAMAWIAJĄCY</w:t>
      </w:r>
    </w:p>
    <w:p w:rsidR="00BE245A" w:rsidRPr="00F37B1C" w:rsidRDefault="00BE245A" w:rsidP="00F37B1C">
      <w:pPr>
        <w:ind w:right="23"/>
        <w:rPr>
          <w:rFonts w:ascii="Arial" w:hAnsi="Arial" w:cs="Arial"/>
          <w:b/>
          <w:bCs/>
          <w:spacing w:val="3"/>
          <w:sz w:val="20"/>
          <w:szCs w:val="20"/>
        </w:rPr>
      </w:pPr>
    </w:p>
    <w:p w:rsidR="002348B6" w:rsidRPr="00F37B1C" w:rsidRDefault="002348B6" w:rsidP="00F37B1C">
      <w:pPr>
        <w:ind w:left="709"/>
        <w:rPr>
          <w:rFonts w:ascii="Arial" w:hAnsi="Arial" w:cs="Arial"/>
          <w:b/>
          <w:sz w:val="20"/>
          <w:szCs w:val="20"/>
        </w:rPr>
      </w:pPr>
      <w:r w:rsidRPr="00F37B1C">
        <w:rPr>
          <w:rFonts w:ascii="Arial" w:hAnsi="Arial" w:cs="Arial"/>
          <w:b/>
          <w:sz w:val="20"/>
          <w:szCs w:val="20"/>
        </w:rPr>
        <w:t xml:space="preserve">Ministerstwo Sprawiedliwości   </w:t>
      </w:r>
    </w:p>
    <w:p w:rsidR="002348B6" w:rsidRPr="00F37B1C" w:rsidRDefault="002348B6" w:rsidP="00F37B1C">
      <w:pPr>
        <w:tabs>
          <w:tab w:val="num" w:pos="0"/>
        </w:tabs>
        <w:ind w:left="709" w:hanging="709"/>
        <w:rPr>
          <w:rFonts w:ascii="Arial" w:hAnsi="Arial" w:cs="Arial"/>
          <w:sz w:val="20"/>
          <w:szCs w:val="20"/>
        </w:rPr>
      </w:pPr>
      <w:r w:rsidRPr="00F37B1C">
        <w:rPr>
          <w:rFonts w:ascii="Arial" w:hAnsi="Arial" w:cs="Arial"/>
          <w:sz w:val="20"/>
          <w:szCs w:val="20"/>
        </w:rPr>
        <w:tab/>
        <w:t xml:space="preserve">Adres: </w:t>
      </w:r>
      <w:r w:rsidRPr="00F37B1C">
        <w:rPr>
          <w:rFonts w:ascii="Arial" w:hAnsi="Arial" w:cs="Arial"/>
          <w:b/>
          <w:sz w:val="20"/>
          <w:szCs w:val="20"/>
        </w:rPr>
        <w:t>00-567 Warszawa, Al. Ujazdowskie 11</w:t>
      </w:r>
    </w:p>
    <w:p w:rsidR="002348B6" w:rsidRPr="00F37B1C" w:rsidRDefault="002348B6" w:rsidP="00F37B1C">
      <w:pPr>
        <w:tabs>
          <w:tab w:val="num" w:pos="-1080"/>
        </w:tabs>
        <w:ind w:left="709" w:hanging="709"/>
        <w:rPr>
          <w:rFonts w:ascii="Arial" w:hAnsi="Arial" w:cs="Arial"/>
          <w:sz w:val="20"/>
          <w:szCs w:val="20"/>
        </w:rPr>
      </w:pPr>
      <w:r w:rsidRPr="00F37B1C">
        <w:rPr>
          <w:rFonts w:ascii="Arial" w:hAnsi="Arial" w:cs="Arial"/>
          <w:sz w:val="20"/>
          <w:szCs w:val="20"/>
        </w:rPr>
        <w:tab/>
        <w:t xml:space="preserve">telefon: </w:t>
      </w:r>
      <w:r w:rsidRPr="00F37B1C">
        <w:rPr>
          <w:rFonts w:ascii="Arial" w:hAnsi="Arial" w:cs="Arial"/>
          <w:b/>
          <w:sz w:val="20"/>
          <w:szCs w:val="20"/>
        </w:rPr>
        <w:t>(+ 48 22) 52 12 411</w:t>
      </w:r>
      <w:r w:rsidRPr="00F37B1C">
        <w:rPr>
          <w:rFonts w:ascii="Arial" w:hAnsi="Arial" w:cs="Arial"/>
          <w:sz w:val="20"/>
          <w:szCs w:val="20"/>
        </w:rPr>
        <w:t xml:space="preserve">; </w:t>
      </w:r>
    </w:p>
    <w:p w:rsidR="002348B6" w:rsidRPr="00F37B1C" w:rsidRDefault="002348B6" w:rsidP="00F37B1C">
      <w:pPr>
        <w:tabs>
          <w:tab w:val="num" w:pos="-270"/>
        </w:tabs>
        <w:ind w:left="709" w:hanging="709"/>
        <w:rPr>
          <w:rFonts w:ascii="Arial" w:hAnsi="Arial" w:cs="Arial"/>
          <w:sz w:val="20"/>
          <w:szCs w:val="20"/>
        </w:rPr>
      </w:pPr>
      <w:r w:rsidRPr="00F37B1C">
        <w:rPr>
          <w:rFonts w:ascii="Arial" w:hAnsi="Arial" w:cs="Arial"/>
          <w:b/>
          <w:sz w:val="20"/>
          <w:szCs w:val="20"/>
        </w:rPr>
        <w:tab/>
        <w:t>REGON:</w:t>
      </w:r>
      <w:r w:rsidRPr="00F37B1C">
        <w:rPr>
          <w:rFonts w:ascii="Arial" w:hAnsi="Arial" w:cs="Arial"/>
          <w:sz w:val="20"/>
          <w:szCs w:val="20"/>
        </w:rPr>
        <w:t xml:space="preserve"> 000319150, </w:t>
      </w:r>
      <w:r w:rsidRPr="00F37B1C">
        <w:rPr>
          <w:rFonts w:ascii="Arial" w:hAnsi="Arial" w:cs="Arial"/>
          <w:b/>
          <w:sz w:val="20"/>
          <w:szCs w:val="20"/>
        </w:rPr>
        <w:t>NIP:</w:t>
      </w:r>
      <w:r w:rsidRPr="00F37B1C">
        <w:rPr>
          <w:rFonts w:ascii="Arial" w:hAnsi="Arial" w:cs="Arial"/>
          <w:sz w:val="20"/>
          <w:szCs w:val="20"/>
        </w:rPr>
        <w:t xml:space="preserve"> 526 16 73 166</w:t>
      </w:r>
    </w:p>
    <w:p w:rsidR="002348B6" w:rsidRPr="00F37B1C" w:rsidRDefault="002348B6" w:rsidP="00F37B1C">
      <w:pPr>
        <w:tabs>
          <w:tab w:val="num" w:pos="-900"/>
        </w:tabs>
        <w:ind w:left="709" w:hanging="709"/>
        <w:rPr>
          <w:rFonts w:ascii="Arial" w:hAnsi="Arial" w:cs="Arial"/>
          <w:sz w:val="20"/>
          <w:szCs w:val="20"/>
        </w:rPr>
      </w:pPr>
      <w:r w:rsidRPr="00F37B1C">
        <w:rPr>
          <w:rFonts w:ascii="Arial" w:hAnsi="Arial" w:cs="Arial"/>
          <w:sz w:val="20"/>
          <w:szCs w:val="20"/>
        </w:rPr>
        <w:tab/>
      </w:r>
      <w:r w:rsidRPr="00F37B1C">
        <w:rPr>
          <w:rFonts w:ascii="Arial" w:hAnsi="Arial" w:cs="Arial"/>
          <w:b/>
          <w:sz w:val="20"/>
          <w:szCs w:val="20"/>
        </w:rPr>
        <w:t>adres strony internetowej:</w:t>
      </w:r>
      <w:r w:rsidRPr="00F37B1C">
        <w:rPr>
          <w:rFonts w:ascii="Arial" w:hAnsi="Arial" w:cs="Arial"/>
          <w:sz w:val="20"/>
          <w:szCs w:val="20"/>
        </w:rPr>
        <w:t xml:space="preserve"> www.ms.gov.pl </w:t>
      </w:r>
    </w:p>
    <w:p w:rsidR="00A65647" w:rsidRPr="00F37B1C" w:rsidRDefault="002348B6"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godziny urzędowania: od 8</w:t>
      </w:r>
      <w:r w:rsidR="00A65647" w:rsidRPr="00F37B1C">
        <w:rPr>
          <w:rFonts w:ascii="Arial" w:hAnsi="Arial" w:cs="Arial"/>
          <w:sz w:val="20"/>
          <w:szCs w:val="20"/>
          <w:lang w:eastAsia="ar-SA"/>
        </w:rPr>
        <w:t>:</w:t>
      </w:r>
      <w:r w:rsidRPr="00F37B1C">
        <w:rPr>
          <w:rFonts w:ascii="Arial" w:hAnsi="Arial" w:cs="Arial"/>
          <w:sz w:val="20"/>
          <w:szCs w:val="20"/>
          <w:lang w:eastAsia="ar-SA"/>
        </w:rPr>
        <w:t>15</w:t>
      </w:r>
      <w:r w:rsidR="00A65647" w:rsidRPr="00F37B1C">
        <w:rPr>
          <w:rFonts w:ascii="Arial" w:hAnsi="Arial" w:cs="Arial"/>
          <w:sz w:val="20"/>
          <w:szCs w:val="20"/>
          <w:lang w:eastAsia="ar-SA"/>
        </w:rPr>
        <w:t xml:space="preserve"> do 16:15</w:t>
      </w:r>
    </w:p>
    <w:p w:rsidR="00BE245A" w:rsidRPr="00F37B1C" w:rsidRDefault="00BE245A" w:rsidP="00F37B1C">
      <w:pPr>
        <w:ind w:left="720"/>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2. </w:t>
      </w:r>
      <w:r w:rsidR="001A0633" w:rsidRPr="00F37B1C">
        <w:rPr>
          <w:b/>
          <w:bCs/>
          <w:sz w:val="20"/>
          <w:szCs w:val="20"/>
        </w:rPr>
        <w:tab/>
      </w:r>
      <w:r w:rsidRPr="00F37B1C">
        <w:rPr>
          <w:b/>
          <w:bCs/>
          <w:sz w:val="20"/>
          <w:szCs w:val="20"/>
        </w:rPr>
        <w:t>OZNACZENIE POSTĘPOWANIA</w:t>
      </w:r>
    </w:p>
    <w:p w:rsidR="002348B6" w:rsidRPr="00F37B1C" w:rsidRDefault="002348B6" w:rsidP="00F37B1C">
      <w:pPr>
        <w:ind w:left="709"/>
        <w:jc w:val="both"/>
        <w:rPr>
          <w:rFonts w:ascii="Arial" w:hAnsi="Arial" w:cs="Arial"/>
          <w:sz w:val="20"/>
          <w:szCs w:val="20"/>
        </w:rPr>
      </w:pPr>
      <w:r w:rsidRPr="00F37B1C">
        <w:rPr>
          <w:rFonts w:ascii="Arial" w:hAnsi="Arial" w:cs="Arial"/>
          <w:sz w:val="20"/>
          <w:szCs w:val="20"/>
        </w:rPr>
        <w:t xml:space="preserve">Postępowanie oznaczone jest znakiem: </w:t>
      </w:r>
      <w:r w:rsidRPr="00E648DF">
        <w:rPr>
          <w:rFonts w:ascii="Arial" w:hAnsi="Arial" w:cs="Arial"/>
          <w:sz w:val="20"/>
          <w:szCs w:val="20"/>
        </w:rPr>
        <w:t>BA-F-II-3710-</w:t>
      </w:r>
      <w:r w:rsidR="0025548D">
        <w:rPr>
          <w:rFonts w:ascii="Arial" w:hAnsi="Arial" w:cs="Arial"/>
          <w:sz w:val="20"/>
          <w:szCs w:val="20"/>
        </w:rPr>
        <w:t>40</w:t>
      </w:r>
      <w:r w:rsidR="00AA1C66" w:rsidRPr="00E648DF">
        <w:rPr>
          <w:rFonts w:ascii="Arial" w:hAnsi="Arial" w:cs="Arial"/>
          <w:sz w:val="20"/>
          <w:szCs w:val="20"/>
        </w:rPr>
        <w:t>/17</w:t>
      </w:r>
      <w:r w:rsidRPr="00E648DF">
        <w:rPr>
          <w:rFonts w:ascii="Arial" w:hAnsi="Arial" w:cs="Arial"/>
          <w:sz w:val="20"/>
          <w:szCs w:val="20"/>
        </w:rPr>
        <w:t>.</w:t>
      </w:r>
    </w:p>
    <w:p w:rsidR="00BE245A" w:rsidRPr="00F37B1C" w:rsidRDefault="00BE245A" w:rsidP="00F37B1C">
      <w:pPr>
        <w:ind w:left="709"/>
        <w:jc w:val="both"/>
        <w:rPr>
          <w:rFonts w:ascii="Arial" w:hAnsi="Arial" w:cs="Arial"/>
          <w:sz w:val="20"/>
          <w:szCs w:val="20"/>
        </w:rPr>
      </w:pPr>
      <w:r w:rsidRPr="00F37B1C">
        <w:rPr>
          <w:rFonts w:ascii="Arial" w:hAnsi="Arial" w:cs="Arial"/>
          <w:sz w:val="20"/>
          <w:szCs w:val="20"/>
        </w:rPr>
        <w:t xml:space="preserve">Wykonawcy powinni we wszelkich kontaktach z Zamawiającym powoływać </w:t>
      </w:r>
      <w:r w:rsidR="00173EB1" w:rsidRPr="00F37B1C">
        <w:rPr>
          <w:rFonts w:ascii="Arial" w:hAnsi="Arial" w:cs="Arial"/>
          <w:sz w:val="20"/>
          <w:szCs w:val="20"/>
        </w:rPr>
        <w:br/>
      </w:r>
      <w:r w:rsidRPr="00F37B1C">
        <w:rPr>
          <w:rFonts w:ascii="Arial" w:hAnsi="Arial" w:cs="Arial"/>
          <w:sz w:val="20"/>
          <w:szCs w:val="20"/>
        </w:rPr>
        <w:t>się na wyżej podane oznaczenie.</w:t>
      </w:r>
    </w:p>
    <w:p w:rsidR="001A0633" w:rsidRPr="00F37B1C" w:rsidRDefault="001A0633" w:rsidP="00F37B1C">
      <w:pPr>
        <w:ind w:left="709"/>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3. </w:t>
      </w:r>
      <w:r w:rsidR="001A0633" w:rsidRPr="00F37B1C">
        <w:rPr>
          <w:b/>
          <w:bCs/>
          <w:sz w:val="20"/>
          <w:szCs w:val="20"/>
        </w:rPr>
        <w:tab/>
      </w:r>
      <w:r w:rsidRPr="00F37B1C">
        <w:rPr>
          <w:b/>
          <w:bCs/>
          <w:sz w:val="20"/>
          <w:szCs w:val="20"/>
        </w:rPr>
        <w:t>TRYB POSTĘPOWANIA</w:t>
      </w:r>
    </w:p>
    <w:p w:rsidR="00BE245A" w:rsidRPr="00F37B1C" w:rsidRDefault="00BE245A" w:rsidP="00F37B1C">
      <w:pPr>
        <w:ind w:left="709"/>
        <w:jc w:val="both"/>
        <w:rPr>
          <w:rFonts w:ascii="Arial" w:hAnsi="Arial" w:cs="Arial"/>
          <w:sz w:val="20"/>
          <w:szCs w:val="20"/>
        </w:rPr>
      </w:pPr>
      <w:r w:rsidRPr="00F37B1C">
        <w:rPr>
          <w:rFonts w:ascii="Arial" w:hAnsi="Arial" w:cs="Arial"/>
          <w:sz w:val="20"/>
          <w:szCs w:val="20"/>
        </w:rPr>
        <w:t xml:space="preserve">Postępowanie o udzielenie zamówienia prowadzone jest w trybie przetargu nieograniczonego na podstawie ustawy z dnia 29 stycznia 2004 roku </w:t>
      </w:r>
      <w:r w:rsidR="0053775A">
        <w:rPr>
          <w:rFonts w:ascii="Arial" w:hAnsi="Arial" w:cs="Arial"/>
          <w:sz w:val="20"/>
          <w:szCs w:val="20"/>
        </w:rPr>
        <w:t xml:space="preserve">- </w:t>
      </w:r>
      <w:r w:rsidRPr="00F37B1C">
        <w:rPr>
          <w:rFonts w:ascii="Arial" w:hAnsi="Arial" w:cs="Arial"/>
          <w:sz w:val="20"/>
          <w:szCs w:val="20"/>
        </w:rPr>
        <w:t>Prawo zamówień publicznych (</w:t>
      </w:r>
      <w:proofErr w:type="spellStart"/>
      <w:r w:rsidRPr="00F37B1C">
        <w:rPr>
          <w:rFonts w:ascii="Arial" w:hAnsi="Arial" w:cs="Arial"/>
          <w:sz w:val="20"/>
          <w:szCs w:val="20"/>
        </w:rPr>
        <w:t>t</w:t>
      </w:r>
      <w:r w:rsidR="001B499A" w:rsidRPr="00F37B1C">
        <w:rPr>
          <w:rFonts w:ascii="Arial" w:hAnsi="Arial" w:cs="Arial"/>
          <w:sz w:val="20"/>
          <w:szCs w:val="20"/>
        </w:rPr>
        <w:t>.</w:t>
      </w:r>
      <w:r w:rsidRPr="00F37B1C">
        <w:rPr>
          <w:rFonts w:ascii="Arial" w:hAnsi="Arial" w:cs="Arial"/>
          <w:sz w:val="20"/>
          <w:szCs w:val="20"/>
        </w:rPr>
        <w:t>j</w:t>
      </w:r>
      <w:proofErr w:type="spellEnd"/>
      <w:r w:rsidRPr="00F37B1C">
        <w:rPr>
          <w:rFonts w:ascii="Arial" w:hAnsi="Arial" w:cs="Arial"/>
          <w:sz w:val="20"/>
          <w:szCs w:val="20"/>
        </w:rPr>
        <w:t xml:space="preserve">. Dz. U. </w:t>
      </w:r>
      <w:r w:rsidR="00082B07" w:rsidRPr="00F37B1C">
        <w:rPr>
          <w:rFonts w:ascii="Arial" w:hAnsi="Arial" w:cs="Arial"/>
          <w:sz w:val="20"/>
          <w:szCs w:val="20"/>
        </w:rPr>
        <w:br/>
      </w:r>
      <w:r w:rsidRPr="00F37B1C">
        <w:rPr>
          <w:rFonts w:ascii="Arial" w:hAnsi="Arial" w:cs="Arial"/>
          <w:sz w:val="20"/>
          <w:szCs w:val="20"/>
        </w:rPr>
        <w:t xml:space="preserve">z </w:t>
      </w:r>
      <w:bookmarkStart w:id="0" w:name="_GoBack"/>
      <w:bookmarkEnd w:id="0"/>
      <w:r w:rsidR="002B5107" w:rsidRPr="00F37B1C">
        <w:rPr>
          <w:rFonts w:ascii="Arial" w:hAnsi="Arial" w:cs="Arial"/>
          <w:sz w:val="20"/>
          <w:szCs w:val="20"/>
        </w:rPr>
        <w:t>201</w:t>
      </w:r>
      <w:r w:rsidR="002B5107">
        <w:rPr>
          <w:rFonts w:ascii="Arial" w:hAnsi="Arial" w:cs="Arial"/>
          <w:sz w:val="20"/>
          <w:szCs w:val="20"/>
        </w:rPr>
        <w:t>7</w:t>
      </w:r>
      <w:r w:rsidR="002B5107" w:rsidRPr="00F37B1C">
        <w:rPr>
          <w:rFonts w:ascii="Arial" w:hAnsi="Arial" w:cs="Arial"/>
          <w:sz w:val="20"/>
          <w:szCs w:val="20"/>
        </w:rPr>
        <w:t xml:space="preserve"> </w:t>
      </w:r>
      <w:r w:rsidR="00673F0B" w:rsidRPr="00F37B1C">
        <w:rPr>
          <w:rFonts w:ascii="Arial" w:hAnsi="Arial" w:cs="Arial"/>
          <w:sz w:val="20"/>
          <w:szCs w:val="20"/>
        </w:rPr>
        <w:t xml:space="preserve">r. poz. </w:t>
      </w:r>
      <w:r w:rsidR="002B5107">
        <w:rPr>
          <w:rFonts w:ascii="Arial" w:hAnsi="Arial" w:cs="Arial"/>
          <w:sz w:val="20"/>
          <w:szCs w:val="20"/>
        </w:rPr>
        <w:t>1579</w:t>
      </w:r>
      <w:r w:rsidR="002B5107" w:rsidRPr="00F37B1C">
        <w:rPr>
          <w:rFonts w:ascii="Arial" w:hAnsi="Arial" w:cs="Arial"/>
          <w:sz w:val="20"/>
          <w:szCs w:val="20"/>
        </w:rPr>
        <w:t xml:space="preserve"> </w:t>
      </w:r>
      <w:r w:rsidRPr="00F37B1C">
        <w:rPr>
          <w:rFonts w:ascii="Arial" w:hAnsi="Arial" w:cs="Arial"/>
          <w:sz w:val="20"/>
          <w:szCs w:val="20"/>
        </w:rPr>
        <w:t>) zwanej dalej „ustawą Pzp”.</w:t>
      </w:r>
    </w:p>
    <w:p w:rsidR="00BE245A" w:rsidRPr="00F37B1C" w:rsidRDefault="00BE245A" w:rsidP="00F37B1C">
      <w:pPr>
        <w:ind w:hanging="11"/>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4. </w:t>
      </w:r>
      <w:r w:rsidR="001A0633" w:rsidRPr="00F37B1C">
        <w:rPr>
          <w:b/>
          <w:bCs/>
          <w:sz w:val="20"/>
          <w:szCs w:val="20"/>
        </w:rPr>
        <w:tab/>
      </w:r>
      <w:r w:rsidRPr="00F37B1C">
        <w:rPr>
          <w:b/>
          <w:bCs/>
          <w:sz w:val="20"/>
          <w:szCs w:val="20"/>
        </w:rPr>
        <w:t>ŹRÓDŁA FINANSOWANIA</w:t>
      </w:r>
    </w:p>
    <w:p w:rsidR="00BE245A" w:rsidRPr="00F37B1C" w:rsidRDefault="00A65647" w:rsidP="00F37B1C">
      <w:pPr>
        <w:ind w:left="709"/>
        <w:jc w:val="both"/>
        <w:rPr>
          <w:rFonts w:ascii="Arial" w:hAnsi="Arial" w:cs="Arial"/>
          <w:sz w:val="20"/>
          <w:szCs w:val="20"/>
        </w:rPr>
      </w:pPr>
      <w:r w:rsidRPr="00F37B1C">
        <w:rPr>
          <w:rFonts w:ascii="Arial" w:hAnsi="Arial" w:cs="Arial"/>
          <w:sz w:val="20"/>
          <w:szCs w:val="20"/>
          <w:lang w:eastAsia="ar-SA"/>
        </w:rPr>
        <w:t xml:space="preserve">Zamówienie jest przewidziane do </w:t>
      </w:r>
      <w:r w:rsidR="00773A5B">
        <w:rPr>
          <w:rFonts w:ascii="Arial" w:hAnsi="Arial" w:cs="Arial"/>
          <w:sz w:val="20"/>
          <w:szCs w:val="20"/>
          <w:lang w:eastAsia="ar-SA"/>
        </w:rPr>
        <w:t>f</w:t>
      </w:r>
      <w:r w:rsidRPr="00F37B1C">
        <w:rPr>
          <w:rFonts w:ascii="Arial" w:hAnsi="Arial" w:cs="Arial"/>
          <w:sz w:val="20"/>
          <w:szCs w:val="20"/>
          <w:lang w:eastAsia="ar-SA"/>
        </w:rPr>
        <w:t xml:space="preserve">inansowania ze środków </w:t>
      </w:r>
      <w:r w:rsidR="00386F82" w:rsidRPr="00F37B1C">
        <w:rPr>
          <w:rFonts w:ascii="Arial" w:hAnsi="Arial" w:cs="Arial"/>
          <w:sz w:val="20"/>
          <w:szCs w:val="20"/>
          <w:lang w:eastAsia="ar-SA"/>
        </w:rPr>
        <w:t>krajowych</w:t>
      </w:r>
      <w:r w:rsidR="00BE245A" w:rsidRPr="00F37B1C">
        <w:rPr>
          <w:rFonts w:ascii="Arial" w:hAnsi="Arial" w:cs="Arial"/>
          <w:sz w:val="20"/>
          <w:szCs w:val="20"/>
        </w:rPr>
        <w:t>.</w:t>
      </w:r>
    </w:p>
    <w:p w:rsidR="00BE245A" w:rsidRPr="00FC770D" w:rsidRDefault="00BE245A" w:rsidP="00F37B1C">
      <w:pPr>
        <w:ind w:left="720"/>
        <w:jc w:val="both"/>
        <w:rPr>
          <w:rFonts w:ascii="Arial" w:hAnsi="Arial" w:cs="Arial"/>
          <w:sz w:val="20"/>
          <w:szCs w:val="20"/>
        </w:rPr>
      </w:pPr>
    </w:p>
    <w:p w:rsidR="00BE245A" w:rsidRPr="00FC770D" w:rsidRDefault="00BE245A" w:rsidP="00F37B1C">
      <w:pPr>
        <w:pStyle w:val="Tekstpodstawowy"/>
        <w:rPr>
          <w:b/>
          <w:bCs/>
          <w:sz w:val="20"/>
          <w:szCs w:val="20"/>
        </w:rPr>
      </w:pPr>
      <w:r w:rsidRPr="00FC770D">
        <w:rPr>
          <w:b/>
          <w:bCs/>
          <w:sz w:val="20"/>
          <w:szCs w:val="20"/>
        </w:rPr>
        <w:t xml:space="preserve">5. </w:t>
      </w:r>
      <w:r w:rsidR="00B9414F" w:rsidRPr="00FC770D">
        <w:rPr>
          <w:b/>
          <w:bCs/>
          <w:sz w:val="20"/>
          <w:szCs w:val="20"/>
        </w:rPr>
        <w:tab/>
      </w:r>
      <w:r w:rsidRPr="00FC770D">
        <w:rPr>
          <w:b/>
          <w:bCs/>
          <w:sz w:val="20"/>
          <w:szCs w:val="20"/>
        </w:rPr>
        <w:t>PRZEDMIOT ZAMÓWIENIA</w:t>
      </w:r>
    </w:p>
    <w:p w:rsidR="00FC770D" w:rsidRPr="00FC770D" w:rsidRDefault="00B6596C" w:rsidP="00B6596C">
      <w:pPr>
        <w:ind w:left="709" w:hanging="709"/>
        <w:jc w:val="both"/>
        <w:rPr>
          <w:rFonts w:ascii="Arial" w:hAnsi="Arial" w:cs="Arial"/>
          <w:sz w:val="20"/>
          <w:szCs w:val="20"/>
        </w:rPr>
      </w:pPr>
      <w:r>
        <w:rPr>
          <w:rFonts w:ascii="Arial" w:hAnsi="Arial" w:cs="Arial"/>
          <w:sz w:val="20"/>
          <w:szCs w:val="20"/>
        </w:rPr>
        <w:t>5.1.1.</w:t>
      </w:r>
      <w:r w:rsidR="00FC770D" w:rsidRPr="00FC770D">
        <w:rPr>
          <w:rFonts w:ascii="Arial" w:hAnsi="Arial" w:cs="Arial"/>
          <w:sz w:val="20"/>
          <w:szCs w:val="20"/>
        </w:rPr>
        <w:t xml:space="preserve"> </w:t>
      </w:r>
      <w:r>
        <w:rPr>
          <w:rFonts w:ascii="Arial" w:hAnsi="Arial" w:cs="Arial"/>
          <w:sz w:val="20"/>
          <w:szCs w:val="20"/>
        </w:rPr>
        <w:t xml:space="preserve"> </w:t>
      </w:r>
      <w:r w:rsidR="00FC770D" w:rsidRPr="00FC770D">
        <w:rPr>
          <w:rFonts w:ascii="Arial" w:hAnsi="Arial" w:cs="Arial"/>
          <w:sz w:val="20"/>
          <w:szCs w:val="20"/>
        </w:rPr>
        <w:t xml:space="preserve">Przedmiotem zamówienia jest dostawa sprzętu, oprogramowania wraz z licencjami i etykietami do drukarek w związku z wdrożeniem systemu Elektronicznego Zarządzania Dokumentacją EZD autorstwa </w:t>
      </w:r>
      <w:r w:rsidR="00FC770D" w:rsidRPr="00FC770D">
        <w:rPr>
          <w:rFonts w:ascii="Arial" w:eastAsia="Calibri" w:hAnsi="Arial" w:cs="Arial"/>
          <w:sz w:val="20"/>
          <w:szCs w:val="20"/>
        </w:rPr>
        <w:t>Podlaskiego Urzędu Wojewódzkiego, zwanego dalej EZD</w:t>
      </w:r>
      <w:r w:rsidR="00FC770D" w:rsidRPr="00FC770D">
        <w:rPr>
          <w:rFonts w:ascii="Arial" w:hAnsi="Arial" w:cs="Arial"/>
          <w:sz w:val="20"/>
          <w:szCs w:val="20"/>
        </w:rPr>
        <w:t>. Dostarczony sprzęt i oprogramowanie jest niezbędne do wdrożenia EZD.</w:t>
      </w:r>
    </w:p>
    <w:p w:rsidR="00BE245A" w:rsidRPr="001417C2" w:rsidRDefault="007035BD" w:rsidP="007035BD">
      <w:pPr>
        <w:pStyle w:val="Tekstpodstawowy"/>
        <w:jc w:val="both"/>
        <w:rPr>
          <w:bCs/>
          <w:sz w:val="20"/>
          <w:szCs w:val="20"/>
        </w:rPr>
      </w:pPr>
      <w:r w:rsidRPr="001417C2">
        <w:rPr>
          <w:bCs/>
          <w:sz w:val="20"/>
          <w:szCs w:val="20"/>
        </w:rPr>
        <w:t>5.1.</w:t>
      </w:r>
      <w:r w:rsidR="00B6596C">
        <w:rPr>
          <w:bCs/>
          <w:sz w:val="20"/>
          <w:szCs w:val="20"/>
        </w:rPr>
        <w:t>2</w:t>
      </w:r>
      <w:r w:rsidRPr="001417C2">
        <w:rPr>
          <w:bCs/>
          <w:sz w:val="20"/>
          <w:szCs w:val="20"/>
        </w:rPr>
        <w:t>.</w:t>
      </w:r>
      <w:r w:rsidRPr="001417C2">
        <w:rPr>
          <w:bCs/>
          <w:sz w:val="20"/>
          <w:szCs w:val="20"/>
        </w:rPr>
        <w:tab/>
      </w:r>
      <w:r w:rsidR="00BE245A" w:rsidRPr="001417C2">
        <w:rPr>
          <w:bCs/>
          <w:sz w:val="20"/>
          <w:szCs w:val="20"/>
        </w:rPr>
        <w:t xml:space="preserve">CPV (Wspólny </w:t>
      </w:r>
      <w:r w:rsidR="00BE245A" w:rsidRPr="001417C2">
        <w:rPr>
          <w:bCs/>
          <w:sz w:val="20"/>
          <w:szCs w:val="20"/>
          <w:lang w:eastAsia="en-US"/>
        </w:rPr>
        <w:t>Słownik</w:t>
      </w:r>
      <w:r w:rsidR="00BE245A" w:rsidRPr="001417C2">
        <w:rPr>
          <w:bCs/>
          <w:sz w:val="20"/>
          <w:szCs w:val="20"/>
        </w:rPr>
        <w:t xml:space="preserve"> Zamówień): </w:t>
      </w:r>
    </w:p>
    <w:p w:rsidR="00C35313" w:rsidRDefault="00D81129" w:rsidP="004E14AF">
      <w:pPr>
        <w:pStyle w:val="Tekstpodstawowy"/>
        <w:ind w:left="709"/>
        <w:jc w:val="both"/>
        <w:rPr>
          <w:bCs/>
          <w:sz w:val="20"/>
          <w:szCs w:val="20"/>
          <w:lang w:eastAsia="en-US"/>
        </w:rPr>
      </w:pPr>
      <w:r w:rsidRPr="001417C2">
        <w:rPr>
          <w:bCs/>
          <w:sz w:val="20"/>
          <w:szCs w:val="20"/>
          <w:lang w:eastAsia="en-US"/>
        </w:rPr>
        <w:t>30232110-8</w:t>
      </w:r>
      <w:r w:rsidR="004E14AF" w:rsidRPr="001417C2">
        <w:rPr>
          <w:bCs/>
          <w:sz w:val="20"/>
          <w:szCs w:val="20"/>
          <w:lang w:eastAsia="en-US"/>
        </w:rPr>
        <w:t xml:space="preserve">, </w:t>
      </w:r>
    </w:p>
    <w:p w:rsidR="00C35313" w:rsidRDefault="004E14AF" w:rsidP="004E14AF">
      <w:pPr>
        <w:pStyle w:val="Tekstpodstawowy"/>
        <w:ind w:left="709"/>
        <w:jc w:val="both"/>
        <w:rPr>
          <w:bCs/>
          <w:sz w:val="20"/>
          <w:szCs w:val="20"/>
          <w:lang w:eastAsia="en-US"/>
        </w:rPr>
      </w:pPr>
      <w:r w:rsidRPr="001417C2">
        <w:rPr>
          <w:bCs/>
          <w:sz w:val="20"/>
          <w:szCs w:val="20"/>
          <w:lang w:eastAsia="en-US"/>
        </w:rPr>
        <w:t xml:space="preserve">30216110-0, </w:t>
      </w:r>
    </w:p>
    <w:p w:rsidR="00C35313" w:rsidRDefault="004E14AF" w:rsidP="004E14AF">
      <w:pPr>
        <w:pStyle w:val="Tekstpodstawowy"/>
        <w:ind w:left="709"/>
        <w:jc w:val="both"/>
        <w:rPr>
          <w:bCs/>
          <w:sz w:val="20"/>
          <w:szCs w:val="20"/>
          <w:lang w:eastAsia="en-US"/>
        </w:rPr>
      </w:pPr>
      <w:r w:rsidRPr="001417C2">
        <w:rPr>
          <w:bCs/>
          <w:sz w:val="20"/>
          <w:szCs w:val="20"/>
          <w:lang w:eastAsia="en-US"/>
        </w:rPr>
        <w:t xml:space="preserve">30216130-6, </w:t>
      </w:r>
    </w:p>
    <w:p w:rsidR="00C35313" w:rsidRDefault="004E14AF" w:rsidP="004E14AF">
      <w:pPr>
        <w:pStyle w:val="Tekstpodstawowy"/>
        <w:ind w:left="709"/>
        <w:jc w:val="both"/>
        <w:rPr>
          <w:bCs/>
          <w:sz w:val="20"/>
          <w:szCs w:val="20"/>
          <w:lang w:eastAsia="en-US"/>
        </w:rPr>
      </w:pPr>
      <w:r w:rsidRPr="001417C2">
        <w:rPr>
          <w:bCs/>
          <w:sz w:val="20"/>
          <w:szCs w:val="20"/>
          <w:lang w:eastAsia="en-US"/>
        </w:rPr>
        <w:t xml:space="preserve">30232100-5, </w:t>
      </w:r>
    </w:p>
    <w:p w:rsidR="00C35313" w:rsidRDefault="004E14AF" w:rsidP="004E14AF">
      <w:pPr>
        <w:pStyle w:val="Tekstpodstawowy"/>
        <w:ind w:left="709"/>
        <w:jc w:val="both"/>
        <w:rPr>
          <w:bCs/>
          <w:sz w:val="20"/>
          <w:szCs w:val="20"/>
          <w:lang w:eastAsia="en-US"/>
        </w:rPr>
      </w:pPr>
      <w:r w:rsidRPr="001417C2">
        <w:rPr>
          <w:bCs/>
          <w:sz w:val="20"/>
          <w:szCs w:val="20"/>
          <w:lang w:eastAsia="en-US"/>
        </w:rPr>
        <w:t xml:space="preserve">48000000-8 </w:t>
      </w:r>
    </w:p>
    <w:p w:rsidR="00BE245A" w:rsidRPr="001417C2" w:rsidRDefault="00BE245A" w:rsidP="00F37B1C">
      <w:pPr>
        <w:pStyle w:val="Tekstpodstawowy3"/>
        <w:spacing w:before="0"/>
        <w:ind w:left="709"/>
        <w:rPr>
          <w:rFonts w:ascii="Arial" w:hAnsi="Arial" w:cs="Arial"/>
          <w:i w:val="0"/>
          <w:iCs w:val="0"/>
          <w:sz w:val="20"/>
          <w:szCs w:val="20"/>
        </w:rPr>
      </w:pPr>
      <w:r w:rsidRPr="001417C2">
        <w:rPr>
          <w:rFonts w:ascii="Arial" w:hAnsi="Arial" w:cs="Arial"/>
          <w:i w:val="0"/>
          <w:iCs w:val="0"/>
          <w:sz w:val="20"/>
          <w:szCs w:val="20"/>
        </w:rPr>
        <w:t>Przedmiot zamówienia zwany jest dalej „przedmiotem zamówienia” lub „</w:t>
      </w:r>
      <w:r w:rsidR="001E5194">
        <w:rPr>
          <w:rFonts w:ascii="Arial" w:hAnsi="Arial" w:cs="Arial"/>
          <w:i w:val="0"/>
          <w:iCs w:val="0"/>
          <w:sz w:val="20"/>
          <w:szCs w:val="20"/>
        </w:rPr>
        <w:t>dostawą</w:t>
      </w:r>
      <w:r w:rsidRPr="001417C2">
        <w:rPr>
          <w:rFonts w:ascii="Arial" w:hAnsi="Arial" w:cs="Arial"/>
          <w:i w:val="0"/>
          <w:iCs w:val="0"/>
          <w:sz w:val="20"/>
          <w:szCs w:val="20"/>
        </w:rPr>
        <w:t>”.</w:t>
      </w:r>
    </w:p>
    <w:p w:rsidR="00BE245A" w:rsidRPr="001417C2" w:rsidRDefault="008341DC" w:rsidP="008A242E">
      <w:pPr>
        <w:pStyle w:val="Tekstpodstawowy3"/>
        <w:spacing w:before="0"/>
        <w:ind w:left="705" w:hanging="705"/>
        <w:rPr>
          <w:rFonts w:ascii="Arial" w:hAnsi="Arial" w:cs="Arial"/>
          <w:i w:val="0"/>
          <w:iCs w:val="0"/>
          <w:sz w:val="20"/>
          <w:szCs w:val="20"/>
        </w:rPr>
      </w:pPr>
      <w:r w:rsidRPr="001417C2">
        <w:rPr>
          <w:rFonts w:ascii="Arial" w:hAnsi="Arial" w:cs="Arial"/>
          <w:i w:val="0"/>
          <w:iCs w:val="0"/>
          <w:sz w:val="20"/>
          <w:szCs w:val="20"/>
          <w:lang w:eastAsia="ar-SA"/>
        </w:rPr>
        <w:t>5.</w:t>
      </w:r>
      <w:r w:rsidR="00E528F6" w:rsidRPr="001417C2">
        <w:rPr>
          <w:rFonts w:ascii="Arial" w:hAnsi="Arial" w:cs="Arial"/>
          <w:i w:val="0"/>
          <w:iCs w:val="0"/>
          <w:sz w:val="20"/>
          <w:szCs w:val="20"/>
          <w:lang w:eastAsia="ar-SA"/>
        </w:rPr>
        <w:t>2</w:t>
      </w:r>
      <w:r w:rsidRPr="001417C2">
        <w:rPr>
          <w:rFonts w:ascii="Arial" w:hAnsi="Arial" w:cs="Arial"/>
          <w:i w:val="0"/>
          <w:iCs w:val="0"/>
          <w:sz w:val="20"/>
          <w:szCs w:val="20"/>
          <w:lang w:eastAsia="ar-SA"/>
        </w:rPr>
        <w:t>.</w:t>
      </w:r>
      <w:r w:rsidRPr="001417C2">
        <w:rPr>
          <w:rFonts w:ascii="Arial" w:hAnsi="Arial" w:cs="Arial"/>
          <w:i w:val="0"/>
          <w:iCs w:val="0"/>
          <w:sz w:val="20"/>
          <w:szCs w:val="20"/>
          <w:lang w:eastAsia="ar-SA"/>
        </w:rPr>
        <w:tab/>
      </w:r>
      <w:r w:rsidR="00D13E11" w:rsidRPr="001417C2">
        <w:rPr>
          <w:rFonts w:ascii="Arial" w:hAnsi="Arial" w:cs="Arial"/>
          <w:i w:val="0"/>
          <w:iCs w:val="0"/>
          <w:sz w:val="20"/>
          <w:szCs w:val="20"/>
          <w:lang w:eastAsia="ar-SA"/>
        </w:rPr>
        <w:t xml:space="preserve">Realizacja zamówienia podlega prawu polskiemu, w tym w szczególności ustawie z dnia 23 kwietnia 1964 r. Kodeks cywilny (tekst jednolity Dz. U. z </w:t>
      </w:r>
      <w:r w:rsidR="002B5107" w:rsidRPr="001417C2">
        <w:rPr>
          <w:rFonts w:ascii="Arial" w:hAnsi="Arial" w:cs="Arial"/>
          <w:i w:val="0"/>
          <w:iCs w:val="0"/>
          <w:sz w:val="20"/>
          <w:szCs w:val="20"/>
          <w:lang w:eastAsia="ar-SA"/>
        </w:rPr>
        <w:t>201</w:t>
      </w:r>
      <w:r w:rsidR="002B5107">
        <w:rPr>
          <w:rFonts w:ascii="Arial" w:hAnsi="Arial" w:cs="Arial"/>
          <w:i w:val="0"/>
          <w:iCs w:val="0"/>
          <w:sz w:val="20"/>
          <w:szCs w:val="20"/>
          <w:lang w:eastAsia="ar-SA"/>
        </w:rPr>
        <w:t>7</w:t>
      </w:r>
      <w:r w:rsidR="002B5107" w:rsidRPr="001417C2">
        <w:rPr>
          <w:rFonts w:ascii="Arial" w:hAnsi="Arial" w:cs="Arial"/>
          <w:i w:val="0"/>
          <w:iCs w:val="0"/>
          <w:sz w:val="20"/>
          <w:szCs w:val="20"/>
          <w:lang w:eastAsia="ar-SA"/>
        </w:rPr>
        <w:t xml:space="preserve"> </w:t>
      </w:r>
      <w:r w:rsidR="00D13E11" w:rsidRPr="001417C2">
        <w:rPr>
          <w:rFonts w:ascii="Arial" w:hAnsi="Arial" w:cs="Arial"/>
          <w:i w:val="0"/>
          <w:iCs w:val="0"/>
          <w:sz w:val="20"/>
          <w:szCs w:val="20"/>
          <w:lang w:eastAsia="ar-SA"/>
        </w:rPr>
        <w:t xml:space="preserve">r. poz. </w:t>
      </w:r>
      <w:r w:rsidR="002B5107">
        <w:rPr>
          <w:rFonts w:ascii="Arial" w:hAnsi="Arial" w:cs="Arial"/>
          <w:i w:val="0"/>
          <w:iCs w:val="0"/>
          <w:sz w:val="20"/>
          <w:szCs w:val="20"/>
          <w:lang w:eastAsia="ar-SA"/>
        </w:rPr>
        <w:t>429</w:t>
      </w:r>
      <w:r w:rsidR="00D13E11" w:rsidRPr="001417C2">
        <w:rPr>
          <w:rFonts w:ascii="Arial" w:hAnsi="Arial" w:cs="Arial"/>
          <w:i w:val="0"/>
          <w:iCs w:val="0"/>
          <w:sz w:val="20"/>
          <w:szCs w:val="20"/>
          <w:lang w:eastAsia="ar-SA"/>
        </w:rPr>
        <w:t>) i ustawie z dnia 29 stycznia 2004 r. Prawo zamówień publicznych</w:t>
      </w:r>
      <w:r w:rsidR="00BE245A" w:rsidRPr="001417C2">
        <w:rPr>
          <w:rFonts w:ascii="Arial" w:hAnsi="Arial" w:cs="Arial"/>
          <w:i w:val="0"/>
          <w:iCs w:val="0"/>
          <w:sz w:val="20"/>
          <w:szCs w:val="20"/>
        </w:rPr>
        <w:t xml:space="preserve"> (tj. Dz. U. z 201</w:t>
      </w:r>
      <w:r w:rsidR="002B5107">
        <w:rPr>
          <w:rFonts w:ascii="Arial" w:hAnsi="Arial" w:cs="Arial"/>
          <w:i w:val="0"/>
          <w:iCs w:val="0"/>
          <w:sz w:val="20"/>
          <w:szCs w:val="20"/>
        </w:rPr>
        <w:t>7</w:t>
      </w:r>
      <w:r w:rsidR="00BE245A" w:rsidRPr="001417C2">
        <w:rPr>
          <w:rFonts w:ascii="Arial" w:hAnsi="Arial" w:cs="Arial"/>
          <w:i w:val="0"/>
          <w:iCs w:val="0"/>
          <w:sz w:val="20"/>
          <w:szCs w:val="20"/>
        </w:rPr>
        <w:t xml:space="preserve"> r. poz. </w:t>
      </w:r>
      <w:r w:rsidR="002B5107">
        <w:rPr>
          <w:rFonts w:ascii="Arial" w:hAnsi="Arial" w:cs="Arial"/>
          <w:i w:val="0"/>
          <w:iCs w:val="0"/>
          <w:sz w:val="20"/>
          <w:szCs w:val="20"/>
        </w:rPr>
        <w:t>1579</w:t>
      </w:r>
      <w:r w:rsidR="00BE245A" w:rsidRPr="001417C2">
        <w:rPr>
          <w:rFonts w:ascii="Arial" w:hAnsi="Arial" w:cs="Arial"/>
          <w:i w:val="0"/>
          <w:iCs w:val="0"/>
          <w:sz w:val="20"/>
          <w:szCs w:val="20"/>
        </w:rPr>
        <w:t>).</w:t>
      </w:r>
    </w:p>
    <w:p w:rsidR="00DB2D63" w:rsidRPr="001417C2" w:rsidRDefault="00376170" w:rsidP="008A242E">
      <w:pPr>
        <w:ind w:left="709" w:hanging="709"/>
        <w:jc w:val="both"/>
        <w:rPr>
          <w:rFonts w:ascii="Arial" w:hAnsi="Arial" w:cs="Arial"/>
          <w:sz w:val="20"/>
          <w:szCs w:val="20"/>
        </w:rPr>
      </w:pPr>
      <w:r w:rsidRPr="001417C2">
        <w:rPr>
          <w:rFonts w:ascii="Arial" w:hAnsi="Arial" w:cs="Arial"/>
          <w:sz w:val="20"/>
          <w:szCs w:val="20"/>
        </w:rPr>
        <w:t>5.</w:t>
      </w:r>
      <w:r w:rsidR="00E528F6" w:rsidRPr="001417C2">
        <w:rPr>
          <w:rFonts w:ascii="Arial" w:hAnsi="Arial" w:cs="Arial"/>
          <w:sz w:val="20"/>
          <w:szCs w:val="20"/>
        </w:rPr>
        <w:t>3</w:t>
      </w:r>
      <w:r w:rsidRPr="001417C2">
        <w:rPr>
          <w:rFonts w:ascii="Arial" w:hAnsi="Arial" w:cs="Arial"/>
          <w:sz w:val="20"/>
          <w:szCs w:val="20"/>
        </w:rPr>
        <w:t xml:space="preserve">. </w:t>
      </w:r>
      <w:r w:rsidRPr="001417C2">
        <w:rPr>
          <w:rFonts w:ascii="Arial" w:hAnsi="Arial" w:cs="Arial"/>
          <w:sz w:val="20"/>
          <w:szCs w:val="20"/>
        </w:rPr>
        <w:tab/>
      </w:r>
      <w:r w:rsidR="002C38C6" w:rsidRPr="001417C2">
        <w:rPr>
          <w:rFonts w:ascii="Arial" w:hAnsi="Arial" w:cs="Arial"/>
          <w:sz w:val="20"/>
          <w:szCs w:val="20"/>
        </w:rPr>
        <w:t>Zamawiający</w:t>
      </w:r>
      <w:r w:rsidR="007035BD" w:rsidRPr="001417C2">
        <w:rPr>
          <w:rFonts w:ascii="Arial" w:hAnsi="Arial" w:cs="Arial"/>
          <w:sz w:val="20"/>
          <w:szCs w:val="20"/>
        </w:rPr>
        <w:t xml:space="preserve"> nie</w:t>
      </w:r>
      <w:r w:rsidR="002C38C6" w:rsidRPr="001417C2">
        <w:rPr>
          <w:rFonts w:ascii="Arial" w:hAnsi="Arial" w:cs="Arial"/>
          <w:sz w:val="20"/>
          <w:szCs w:val="20"/>
        </w:rPr>
        <w:t xml:space="preserve"> przewiduje udzielenie </w:t>
      </w:r>
      <w:r w:rsidR="006B77E1" w:rsidRPr="001417C2">
        <w:rPr>
          <w:rFonts w:ascii="Arial" w:hAnsi="Arial" w:cs="Arial"/>
          <w:sz w:val="20"/>
          <w:szCs w:val="20"/>
        </w:rPr>
        <w:t>zamówień</w:t>
      </w:r>
      <w:r w:rsidR="002C38C6" w:rsidRPr="001417C2">
        <w:rPr>
          <w:rFonts w:ascii="Arial" w:hAnsi="Arial" w:cs="Arial"/>
          <w:sz w:val="20"/>
          <w:szCs w:val="20"/>
        </w:rPr>
        <w:t>, o który</w:t>
      </w:r>
      <w:r w:rsidR="006B77E1" w:rsidRPr="001417C2">
        <w:rPr>
          <w:rFonts w:ascii="Arial" w:hAnsi="Arial" w:cs="Arial"/>
          <w:sz w:val="20"/>
          <w:szCs w:val="20"/>
        </w:rPr>
        <w:t>ch</w:t>
      </w:r>
      <w:r w:rsidR="002C38C6" w:rsidRPr="001417C2">
        <w:rPr>
          <w:rFonts w:ascii="Arial" w:hAnsi="Arial" w:cs="Arial"/>
          <w:sz w:val="20"/>
          <w:szCs w:val="20"/>
        </w:rPr>
        <w:t xml:space="preserve"> mowa w art. 67 ustawy ust. 1 pkt 6 ustawy</w:t>
      </w:r>
      <w:r w:rsidR="00A261D3" w:rsidRPr="001417C2">
        <w:rPr>
          <w:rFonts w:ascii="Arial" w:hAnsi="Arial" w:cs="Arial"/>
          <w:sz w:val="20"/>
          <w:szCs w:val="20"/>
        </w:rPr>
        <w:t xml:space="preserve">. </w:t>
      </w:r>
    </w:p>
    <w:p w:rsidR="00376170" w:rsidRPr="008A242E" w:rsidRDefault="00376170" w:rsidP="008A242E">
      <w:pPr>
        <w:ind w:left="709" w:hanging="709"/>
        <w:jc w:val="both"/>
        <w:rPr>
          <w:rFonts w:ascii="Arial" w:hAnsi="Arial" w:cs="Arial"/>
          <w:sz w:val="20"/>
          <w:szCs w:val="20"/>
        </w:rPr>
      </w:pPr>
      <w:r w:rsidRPr="001417C2">
        <w:rPr>
          <w:rFonts w:ascii="Arial" w:hAnsi="Arial" w:cs="Arial"/>
          <w:sz w:val="20"/>
          <w:szCs w:val="20"/>
        </w:rPr>
        <w:t>5</w:t>
      </w:r>
      <w:r w:rsidR="00E528F6" w:rsidRPr="001417C2">
        <w:rPr>
          <w:rFonts w:ascii="Arial" w:hAnsi="Arial" w:cs="Arial"/>
          <w:sz w:val="20"/>
          <w:szCs w:val="20"/>
        </w:rPr>
        <w:t>.4</w:t>
      </w:r>
      <w:r w:rsidRPr="001417C2">
        <w:rPr>
          <w:rFonts w:ascii="Arial" w:hAnsi="Arial" w:cs="Arial"/>
          <w:sz w:val="20"/>
          <w:szCs w:val="20"/>
        </w:rPr>
        <w:t>.</w:t>
      </w:r>
      <w:r w:rsidRPr="001417C2">
        <w:rPr>
          <w:rFonts w:ascii="Arial" w:hAnsi="Arial" w:cs="Arial"/>
          <w:sz w:val="20"/>
          <w:szCs w:val="20"/>
        </w:rPr>
        <w:tab/>
        <w:t xml:space="preserve">Szczegółowo przedmiot zamówienia określony został w Tomie II </w:t>
      </w:r>
      <w:r w:rsidR="00C35313">
        <w:rPr>
          <w:rFonts w:ascii="Arial" w:hAnsi="Arial" w:cs="Arial"/>
          <w:sz w:val="20"/>
          <w:szCs w:val="20"/>
        </w:rPr>
        <w:t xml:space="preserve">i </w:t>
      </w:r>
      <w:r w:rsidRPr="001417C2">
        <w:rPr>
          <w:rFonts w:ascii="Arial" w:hAnsi="Arial" w:cs="Arial"/>
          <w:sz w:val="20"/>
          <w:szCs w:val="20"/>
        </w:rPr>
        <w:t xml:space="preserve"> I</w:t>
      </w:r>
      <w:r w:rsidR="00D13E11" w:rsidRPr="001417C2">
        <w:rPr>
          <w:rFonts w:ascii="Arial" w:hAnsi="Arial" w:cs="Arial"/>
          <w:sz w:val="20"/>
          <w:szCs w:val="20"/>
        </w:rPr>
        <w:t>II</w:t>
      </w:r>
      <w:r w:rsidRPr="001417C2">
        <w:rPr>
          <w:rFonts w:ascii="Arial" w:hAnsi="Arial" w:cs="Arial"/>
          <w:sz w:val="20"/>
          <w:szCs w:val="20"/>
        </w:rPr>
        <w:t xml:space="preserve"> SIWZ.</w:t>
      </w:r>
    </w:p>
    <w:p w:rsidR="00EF1BC7"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E528F6" w:rsidRPr="008A242E">
        <w:rPr>
          <w:rFonts w:ascii="Arial" w:hAnsi="Arial" w:cs="Arial"/>
          <w:sz w:val="20"/>
          <w:szCs w:val="20"/>
        </w:rPr>
        <w:t>5</w:t>
      </w:r>
      <w:r w:rsidRPr="008A242E">
        <w:rPr>
          <w:rFonts w:ascii="Arial" w:hAnsi="Arial" w:cs="Arial"/>
          <w:sz w:val="20"/>
          <w:szCs w:val="20"/>
        </w:rPr>
        <w:t>.</w:t>
      </w:r>
      <w:r w:rsidRPr="008A242E">
        <w:rPr>
          <w:rFonts w:ascii="Arial" w:hAnsi="Arial" w:cs="Arial"/>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8A242E" w:rsidRDefault="00CB1F7C" w:rsidP="008A242E">
      <w:pPr>
        <w:jc w:val="both"/>
        <w:rPr>
          <w:rFonts w:ascii="Arial" w:hAnsi="Arial" w:cs="Arial"/>
          <w:i/>
          <w:sz w:val="20"/>
          <w:szCs w:val="20"/>
        </w:rPr>
      </w:pPr>
      <w:r w:rsidRPr="008A242E">
        <w:rPr>
          <w:rFonts w:ascii="Arial" w:hAnsi="Arial" w:cs="Arial"/>
          <w:sz w:val="20"/>
          <w:szCs w:val="20"/>
        </w:rPr>
        <w:t>5.</w:t>
      </w:r>
      <w:r w:rsidR="00E528F6" w:rsidRPr="008A242E">
        <w:rPr>
          <w:rFonts w:ascii="Arial" w:hAnsi="Arial" w:cs="Arial"/>
          <w:sz w:val="20"/>
          <w:szCs w:val="20"/>
        </w:rPr>
        <w:t>6</w:t>
      </w:r>
      <w:r w:rsidR="00CF16A5" w:rsidRPr="008A242E">
        <w:rPr>
          <w:rFonts w:ascii="Arial" w:hAnsi="Arial" w:cs="Arial"/>
          <w:sz w:val="20"/>
          <w:szCs w:val="20"/>
        </w:rPr>
        <w:t>.</w:t>
      </w:r>
      <w:r w:rsidR="00CF16A5" w:rsidRPr="008A242E">
        <w:rPr>
          <w:rFonts w:ascii="Arial" w:hAnsi="Arial" w:cs="Arial"/>
          <w:i/>
          <w:sz w:val="20"/>
          <w:szCs w:val="20"/>
        </w:rPr>
        <w:tab/>
      </w:r>
      <w:r w:rsidR="00CF16A5" w:rsidRPr="008A242E">
        <w:rPr>
          <w:rFonts w:ascii="Arial" w:hAnsi="Arial" w:cs="Arial"/>
          <w:sz w:val="20"/>
          <w:szCs w:val="20"/>
        </w:rPr>
        <w:t>PODWYKONAWSTWO:</w:t>
      </w:r>
    </w:p>
    <w:p w:rsidR="00726CED" w:rsidRPr="008A242E" w:rsidRDefault="00CF16A5" w:rsidP="008A242E">
      <w:pPr>
        <w:tabs>
          <w:tab w:val="left" w:pos="1134"/>
        </w:tabs>
        <w:ind w:left="1134" w:hanging="425"/>
        <w:jc w:val="both"/>
        <w:rPr>
          <w:rFonts w:ascii="Arial" w:hAnsi="Arial" w:cs="Arial"/>
          <w:sz w:val="20"/>
          <w:szCs w:val="20"/>
        </w:rPr>
      </w:pPr>
      <w:r w:rsidRPr="008A242E">
        <w:rPr>
          <w:rFonts w:ascii="Arial" w:hAnsi="Arial" w:cs="Arial"/>
          <w:sz w:val="20"/>
          <w:szCs w:val="20"/>
        </w:rPr>
        <w:t>a)</w:t>
      </w:r>
      <w:r w:rsidRPr="008A242E">
        <w:rPr>
          <w:rFonts w:ascii="Arial" w:hAnsi="Arial" w:cs="Arial"/>
          <w:sz w:val="20"/>
          <w:szCs w:val="20"/>
        </w:rPr>
        <w:tab/>
      </w:r>
      <w:r w:rsidR="00C860E4" w:rsidRPr="008A242E">
        <w:rPr>
          <w:rFonts w:ascii="Arial" w:hAnsi="Arial" w:cs="Arial"/>
          <w:sz w:val="20"/>
          <w:szCs w:val="20"/>
        </w:rPr>
        <w:t xml:space="preserve">Zamawiający nie wprowadza zastrzeżenia wskazującego na obowiązek osobistego wykonania przez Wykonawcę kluczowych części zamówienia. </w:t>
      </w:r>
    </w:p>
    <w:p w:rsidR="00726CED" w:rsidRPr="008A242E" w:rsidRDefault="00726CED" w:rsidP="008A242E">
      <w:pPr>
        <w:tabs>
          <w:tab w:val="left" w:pos="1134"/>
        </w:tabs>
        <w:ind w:left="1134" w:hanging="425"/>
        <w:jc w:val="both"/>
        <w:rPr>
          <w:rFonts w:ascii="Arial" w:hAnsi="Arial" w:cs="Arial"/>
          <w:sz w:val="20"/>
          <w:szCs w:val="20"/>
        </w:rPr>
      </w:pPr>
      <w:r w:rsidRPr="008A242E">
        <w:rPr>
          <w:rFonts w:ascii="Arial" w:hAnsi="Arial" w:cs="Arial"/>
          <w:sz w:val="20"/>
          <w:szCs w:val="20"/>
        </w:rPr>
        <w:t xml:space="preserve">b) </w:t>
      </w:r>
      <w:r w:rsidR="00E60E63" w:rsidRPr="008A242E">
        <w:rPr>
          <w:rFonts w:ascii="Arial" w:hAnsi="Arial" w:cs="Arial"/>
          <w:sz w:val="20"/>
          <w:szCs w:val="20"/>
        </w:rPr>
        <w:tab/>
      </w:r>
      <w:r w:rsidR="00BE245A" w:rsidRPr="008A242E">
        <w:rPr>
          <w:rFonts w:ascii="Arial" w:hAnsi="Arial" w:cs="Arial"/>
          <w:sz w:val="20"/>
          <w:szCs w:val="20"/>
        </w:rPr>
        <w:t xml:space="preserve">Zamawiający żąda wskazania przez </w:t>
      </w:r>
      <w:r w:rsidR="00FA138F" w:rsidRPr="008A242E">
        <w:rPr>
          <w:rFonts w:ascii="Arial" w:hAnsi="Arial" w:cs="Arial"/>
          <w:sz w:val="20"/>
          <w:szCs w:val="20"/>
        </w:rPr>
        <w:t>W</w:t>
      </w:r>
      <w:r w:rsidR="00BE245A" w:rsidRPr="008A242E">
        <w:rPr>
          <w:rFonts w:ascii="Arial" w:hAnsi="Arial" w:cs="Arial"/>
          <w:sz w:val="20"/>
          <w:szCs w:val="20"/>
        </w:rPr>
        <w:t>ykonawcę części zamówienia, których wykonanie z</w:t>
      </w:r>
      <w:r w:rsidR="001066DE" w:rsidRPr="008A242E">
        <w:rPr>
          <w:rFonts w:ascii="Arial" w:hAnsi="Arial" w:cs="Arial"/>
          <w:sz w:val="20"/>
          <w:szCs w:val="20"/>
        </w:rPr>
        <w:t>amierza powierzyć podwykonawcom</w:t>
      </w:r>
      <w:r w:rsidR="00BE245A" w:rsidRPr="008A242E">
        <w:rPr>
          <w:rFonts w:ascii="Arial" w:hAnsi="Arial" w:cs="Arial"/>
          <w:sz w:val="20"/>
          <w:szCs w:val="20"/>
        </w:rPr>
        <w:t xml:space="preserve"> i podania przez </w:t>
      </w:r>
      <w:r w:rsidR="00FA138F" w:rsidRPr="008A242E">
        <w:rPr>
          <w:rFonts w:ascii="Arial" w:hAnsi="Arial" w:cs="Arial"/>
          <w:sz w:val="20"/>
          <w:szCs w:val="20"/>
        </w:rPr>
        <w:t>W</w:t>
      </w:r>
      <w:r w:rsidRPr="008A242E">
        <w:rPr>
          <w:rFonts w:ascii="Arial" w:hAnsi="Arial" w:cs="Arial"/>
          <w:sz w:val="20"/>
          <w:szCs w:val="20"/>
        </w:rPr>
        <w:t>ykonawcę firm podwykonawców.</w:t>
      </w:r>
    </w:p>
    <w:p w:rsidR="00F801BF" w:rsidRPr="008A242E" w:rsidRDefault="00726CED" w:rsidP="008A242E">
      <w:pPr>
        <w:tabs>
          <w:tab w:val="left" w:pos="1134"/>
        </w:tabs>
        <w:ind w:left="1134" w:hanging="425"/>
        <w:jc w:val="both"/>
        <w:rPr>
          <w:rFonts w:ascii="Arial" w:hAnsi="Arial" w:cs="Arial"/>
          <w:sz w:val="20"/>
          <w:szCs w:val="20"/>
        </w:rPr>
      </w:pPr>
      <w:r w:rsidRPr="008A242E">
        <w:rPr>
          <w:rFonts w:ascii="Arial" w:hAnsi="Arial" w:cs="Arial"/>
          <w:sz w:val="20"/>
          <w:szCs w:val="20"/>
        </w:rPr>
        <w:t xml:space="preserve">c) </w:t>
      </w:r>
      <w:r w:rsidR="00E60E63" w:rsidRPr="008A242E">
        <w:rPr>
          <w:rFonts w:ascii="Arial" w:hAnsi="Arial" w:cs="Arial"/>
          <w:sz w:val="20"/>
          <w:szCs w:val="20"/>
        </w:rPr>
        <w:tab/>
      </w:r>
      <w:r w:rsidRPr="008A242E">
        <w:rPr>
          <w:rFonts w:ascii="Arial" w:hAnsi="Arial" w:cs="Arial"/>
          <w:sz w:val="20"/>
          <w:szCs w:val="20"/>
        </w:rPr>
        <w:t>P</w:t>
      </w:r>
      <w:r w:rsidR="00BE245A" w:rsidRPr="008A242E">
        <w:rPr>
          <w:rFonts w:ascii="Arial" w:hAnsi="Arial" w:cs="Arial"/>
          <w:sz w:val="20"/>
          <w:szCs w:val="20"/>
        </w:rPr>
        <w:t>ozostałe wymagania dotyczące podwykonawstwa zostały określone w Tomie II SIWZ – IPU.</w:t>
      </w:r>
    </w:p>
    <w:p w:rsidR="00372F51" w:rsidRDefault="00372F51" w:rsidP="00372F51">
      <w:pPr>
        <w:ind w:left="705" w:hanging="705"/>
        <w:jc w:val="both"/>
        <w:textAlignment w:val="top"/>
        <w:rPr>
          <w:rFonts w:ascii="Arial" w:hAnsi="Arial" w:cs="Arial"/>
          <w:sz w:val="20"/>
          <w:szCs w:val="20"/>
        </w:rPr>
      </w:pPr>
      <w:r>
        <w:rPr>
          <w:rFonts w:ascii="Arial" w:hAnsi="Arial" w:cs="Arial"/>
          <w:sz w:val="20"/>
          <w:szCs w:val="20"/>
        </w:rPr>
        <w:t>5.7</w:t>
      </w:r>
      <w:r w:rsidRPr="00372F51">
        <w:rPr>
          <w:rFonts w:ascii="Arial" w:hAnsi="Arial" w:cs="Arial"/>
          <w:sz w:val="20"/>
          <w:szCs w:val="20"/>
        </w:rPr>
        <w:t xml:space="preserve">. </w:t>
      </w:r>
      <w:r>
        <w:rPr>
          <w:rFonts w:ascii="Arial" w:hAnsi="Arial" w:cs="Arial"/>
          <w:sz w:val="20"/>
          <w:szCs w:val="20"/>
        </w:rPr>
        <w:t xml:space="preserve">Zamawiający informuje, iż w celu weryfikacji czy treść oferty odpowiada treści </w:t>
      </w:r>
      <w:proofErr w:type="spellStart"/>
      <w:r>
        <w:rPr>
          <w:rFonts w:ascii="Arial" w:hAnsi="Arial" w:cs="Arial"/>
          <w:sz w:val="20"/>
          <w:szCs w:val="20"/>
        </w:rPr>
        <w:t>siwz</w:t>
      </w:r>
      <w:proofErr w:type="spellEnd"/>
      <w:r>
        <w:rPr>
          <w:rFonts w:ascii="Arial" w:hAnsi="Arial" w:cs="Arial"/>
          <w:sz w:val="20"/>
          <w:szCs w:val="20"/>
        </w:rPr>
        <w:t xml:space="preserve"> zamawiający </w:t>
      </w:r>
      <w:r w:rsidR="009D357E">
        <w:rPr>
          <w:rFonts w:ascii="Arial" w:hAnsi="Arial" w:cs="Arial"/>
          <w:sz w:val="20"/>
          <w:szCs w:val="20"/>
        </w:rPr>
        <w:t xml:space="preserve">wymaga aby Wykonawcy </w:t>
      </w:r>
      <w:r>
        <w:rPr>
          <w:rFonts w:ascii="Arial" w:hAnsi="Arial" w:cs="Arial"/>
          <w:sz w:val="20"/>
          <w:szCs w:val="20"/>
        </w:rPr>
        <w:t>przeprowadzi</w:t>
      </w:r>
      <w:r w:rsidR="009D357E">
        <w:rPr>
          <w:rFonts w:ascii="Arial" w:hAnsi="Arial" w:cs="Arial"/>
          <w:sz w:val="20"/>
          <w:szCs w:val="20"/>
        </w:rPr>
        <w:t>li</w:t>
      </w:r>
      <w:r>
        <w:rPr>
          <w:rFonts w:ascii="Arial" w:hAnsi="Arial" w:cs="Arial"/>
          <w:sz w:val="20"/>
          <w:szCs w:val="20"/>
        </w:rPr>
        <w:t xml:space="preserve"> prezentację, zgodnie z informacjami zawartymi poniżej.</w:t>
      </w:r>
    </w:p>
    <w:p w:rsidR="00372F51" w:rsidRPr="008F35F7" w:rsidRDefault="00372F51" w:rsidP="00372F51">
      <w:pPr>
        <w:numPr>
          <w:ilvl w:val="0"/>
          <w:numId w:val="75"/>
        </w:numPr>
        <w:jc w:val="both"/>
        <w:rPr>
          <w:rFonts w:ascii="Arial" w:hAnsi="Arial" w:cs="Arial"/>
          <w:sz w:val="20"/>
          <w:szCs w:val="20"/>
        </w:rPr>
      </w:pPr>
      <w:r w:rsidRPr="008F35F7">
        <w:rPr>
          <w:rFonts w:ascii="Arial" w:hAnsi="Arial" w:cs="Arial"/>
          <w:sz w:val="20"/>
          <w:szCs w:val="20"/>
        </w:rPr>
        <w:lastRenderedPageBreak/>
        <w:t xml:space="preserve">Zamawiający przeprowadzi ocenę działania urządzeń oferowanych przez Wykonawcę (urządzenia wzorcowe) wraz z oprogramowaniem w celu zbadania spełnienia wymagań na potrzeby wykazania  </w:t>
      </w:r>
      <w:r w:rsidR="00B41ABC">
        <w:rPr>
          <w:rFonts w:ascii="Arial" w:hAnsi="Arial" w:cs="Arial"/>
          <w:sz w:val="20"/>
          <w:szCs w:val="20"/>
        </w:rPr>
        <w:t xml:space="preserve">iż oferta odpowiada treści </w:t>
      </w:r>
      <w:r w:rsidRPr="008F35F7">
        <w:rPr>
          <w:rFonts w:ascii="Arial" w:hAnsi="Arial" w:cs="Arial"/>
          <w:sz w:val="20"/>
          <w:szCs w:val="20"/>
        </w:rPr>
        <w:t>SIWZ.</w:t>
      </w:r>
    </w:p>
    <w:p w:rsidR="00372F51" w:rsidRPr="008F35F7" w:rsidRDefault="00372F51" w:rsidP="00372F51">
      <w:pPr>
        <w:numPr>
          <w:ilvl w:val="0"/>
          <w:numId w:val="75"/>
        </w:numPr>
        <w:jc w:val="both"/>
        <w:rPr>
          <w:rFonts w:ascii="Arial" w:hAnsi="Arial" w:cs="Arial"/>
          <w:sz w:val="20"/>
          <w:szCs w:val="20"/>
        </w:rPr>
      </w:pPr>
      <w:r w:rsidRPr="008F35F7">
        <w:rPr>
          <w:rFonts w:ascii="Arial" w:hAnsi="Arial" w:cs="Arial"/>
          <w:sz w:val="20"/>
          <w:szCs w:val="20"/>
        </w:rPr>
        <w:t>W tym celu Zamawiający wezwie do przedstawienia Prezentacji wszystkich Wykonawców.</w:t>
      </w:r>
    </w:p>
    <w:p w:rsidR="00372F51" w:rsidRPr="008F35F7" w:rsidRDefault="00372F51" w:rsidP="00372F51">
      <w:pPr>
        <w:numPr>
          <w:ilvl w:val="0"/>
          <w:numId w:val="75"/>
        </w:numPr>
        <w:jc w:val="both"/>
        <w:rPr>
          <w:rFonts w:ascii="Arial" w:hAnsi="Arial" w:cs="Arial"/>
          <w:sz w:val="20"/>
          <w:szCs w:val="20"/>
        </w:rPr>
      </w:pPr>
      <w:r w:rsidRPr="008F35F7">
        <w:rPr>
          <w:rFonts w:ascii="Arial" w:hAnsi="Arial" w:cs="Arial"/>
          <w:sz w:val="20"/>
          <w:szCs w:val="20"/>
        </w:rPr>
        <w:t xml:space="preserve">W celu umożliwienia Zamawiającemu dokonania oceny oferowanych urządzeń na potrzeby Systemu EZD Wykonawcy muszą na wezwanie Zamawiającego dostarczyć, złożyć i zainstalować zestaw urządzeń technicznych wraz oprogramowaniem, będący przedmiotem zamówienia oraz przeprowadzić Prezentację. </w:t>
      </w:r>
    </w:p>
    <w:p w:rsidR="00372F51" w:rsidRPr="008F35F7" w:rsidRDefault="00372F51" w:rsidP="00372F51">
      <w:pPr>
        <w:numPr>
          <w:ilvl w:val="0"/>
          <w:numId w:val="75"/>
        </w:numPr>
        <w:jc w:val="both"/>
        <w:rPr>
          <w:rFonts w:ascii="Arial" w:hAnsi="Arial" w:cs="Arial"/>
          <w:sz w:val="20"/>
          <w:szCs w:val="20"/>
        </w:rPr>
      </w:pPr>
      <w:r w:rsidRPr="008F35F7">
        <w:rPr>
          <w:rFonts w:ascii="Arial" w:hAnsi="Arial" w:cs="Arial"/>
          <w:sz w:val="20"/>
          <w:szCs w:val="20"/>
        </w:rPr>
        <w:t>Dostarczony przez Wykonawcę Zestaw urządzeń technicznych na potrzeby prezentacji powinien zawierać:</w:t>
      </w:r>
    </w:p>
    <w:p w:rsidR="00372F51" w:rsidRPr="008F35F7" w:rsidRDefault="00372F51" w:rsidP="00372F51">
      <w:pPr>
        <w:numPr>
          <w:ilvl w:val="0"/>
          <w:numId w:val="76"/>
        </w:numPr>
        <w:ind w:left="1434" w:hanging="357"/>
        <w:jc w:val="both"/>
        <w:rPr>
          <w:rFonts w:ascii="Arial" w:hAnsi="Arial" w:cs="Arial"/>
          <w:sz w:val="20"/>
          <w:szCs w:val="20"/>
        </w:rPr>
      </w:pPr>
      <w:r w:rsidRPr="008F35F7">
        <w:rPr>
          <w:rFonts w:ascii="Arial" w:hAnsi="Arial" w:cs="Arial"/>
          <w:sz w:val="20"/>
          <w:szCs w:val="20"/>
        </w:rPr>
        <w:t>drukarkę kodów wraz z rolką etykiet</w:t>
      </w:r>
    </w:p>
    <w:p w:rsidR="00372F51" w:rsidRPr="008F35F7" w:rsidRDefault="00372F51" w:rsidP="00372F51">
      <w:pPr>
        <w:numPr>
          <w:ilvl w:val="0"/>
          <w:numId w:val="76"/>
        </w:numPr>
        <w:ind w:left="1434" w:hanging="357"/>
        <w:jc w:val="both"/>
        <w:rPr>
          <w:rFonts w:ascii="Arial" w:hAnsi="Arial" w:cs="Arial"/>
          <w:sz w:val="20"/>
          <w:szCs w:val="20"/>
        </w:rPr>
      </w:pPr>
      <w:r w:rsidRPr="008F35F7">
        <w:rPr>
          <w:rFonts w:ascii="Arial" w:hAnsi="Arial" w:cs="Arial"/>
          <w:sz w:val="20"/>
          <w:szCs w:val="20"/>
        </w:rPr>
        <w:t>czytnik kodów</w:t>
      </w:r>
    </w:p>
    <w:p w:rsidR="00372F51" w:rsidRDefault="00372F51" w:rsidP="00372F51">
      <w:pPr>
        <w:numPr>
          <w:ilvl w:val="0"/>
          <w:numId w:val="76"/>
        </w:numPr>
        <w:ind w:left="1434" w:hanging="357"/>
        <w:jc w:val="both"/>
        <w:rPr>
          <w:rFonts w:ascii="Arial" w:hAnsi="Arial" w:cs="Arial"/>
          <w:sz w:val="20"/>
          <w:szCs w:val="20"/>
        </w:rPr>
      </w:pPr>
      <w:r w:rsidRPr="008F35F7">
        <w:rPr>
          <w:rFonts w:ascii="Arial" w:hAnsi="Arial" w:cs="Arial"/>
          <w:sz w:val="20"/>
          <w:szCs w:val="20"/>
        </w:rPr>
        <w:t xml:space="preserve">skaner </w:t>
      </w:r>
      <w:r w:rsidR="00D80B55">
        <w:rPr>
          <w:rFonts w:ascii="Arial" w:hAnsi="Arial" w:cs="Arial"/>
          <w:sz w:val="20"/>
          <w:szCs w:val="20"/>
        </w:rPr>
        <w:t xml:space="preserve">nabiurkowy </w:t>
      </w:r>
      <w:r w:rsidRPr="008F35F7">
        <w:rPr>
          <w:rFonts w:ascii="Arial" w:hAnsi="Arial" w:cs="Arial"/>
          <w:sz w:val="20"/>
          <w:szCs w:val="20"/>
        </w:rPr>
        <w:t>z oprogramowaniem</w:t>
      </w:r>
    </w:p>
    <w:p w:rsidR="00D80B55" w:rsidRPr="008F35F7" w:rsidRDefault="00D80B55" w:rsidP="00372F51">
      <w:pPr>
        <w:numPr>
          <w:ilvl w:val="0"/>
          <w:numId w:val="76"/>
        </w:numPr>
        <w:ind w:left="1434" w:hanging="357"/>
        <w:jc w:val="both"/>
        <w:rPr>
          <w:rFonts w:ascii="Arial" w:hAnsi="Arial" w:cs="Arial"/>
          <w:sz w:val="20"/>
          <w:szCs w:val="20"/>
        </w:rPr>
      </w:pPr>
      <w:r>
        <w:rPr>
          <w:rFonts w:ascii="Arial" w:hAnsi="Arial" w:cs="Arial"/>
          <w:sz w:val="20"/>
          <w:szCs w:val="20"/>
        </w:rPr>
        <w:t>skaner sieciowy z oprogramowaniem dla dwóch stacji roboczych</w:t>
      </w:r>
    </w:p>
    <w:p w:rsidR="00372F51" w:rsidRPr="008F35F7" w:rsidRDefault="00372F51" w:rsidP="00372F51">
      <w:pPr>
        <w:numPr>
          <w:ilvl w:val="0"/>
          <w:numId w:val="76"/>
        </w:numPr>
        <w:ind w:left="1434" w:hanging="357"/>
        <w:jc w:val="both"/>
        <w:rPr>
          <w:rFonts w:ascii="Arial" w:hAnsi="Arial" w:cs="Arial"/>
          <w:sz w:val="20"/>
          <w:szCs w:val="20"/>
        </w:rPr>
      </w:pPr>
      <w:r w:rsidRPr="008F35F7">
        <w:rPr>
          <w:rFonts w:ascii="Arial" w:hAnsi="Arial" w:cs="Arial"/>
          <w:sz w:val="20"/>
          <w:szCs w:val="20"/>
        </w:rPr>
        <w:t>wraz ze wszelkimi niezbędnymi kablami</w:t>
      </w:r>
    </w:p>
    <w:p w:rsidR="00372F51" w:rsidRPr="008F35F7" w:rsidRDefault="00372F51" w:rsidP="00372F51">
      <w:pPr>
        <w:numPr>
          <w:ilvl w:val="0"/>
          <w:numId w:val="75"/>
        </w:numPr>
        <w:jc w:val="both"/>
        <w:rPr>
          <w:rFonts w:ascii="Arial" w:hAnsi="Arial" w:cs="Arial"/>
          <w:sz w:val="20"/>
          <w:szCs w:val="20"/>
        </w:rPr>
      </w:pPr>
      <w:r w:rsidRPr="008F35F7">
        <w:rPr>
          <w:rFonts w:ascii="Arial" w:hAnsi="Arial" w:cs="Arial"/>
          <w:sz w:val="20"/>
          <w:szCs w:val="20"/>
        </w:rPr>
        <w:t>W celu zapobieżenia skutkom wystąpienia niespodziewanej awarii podczas Prezentacji, Wykonawca może dostarczyć więcej niż jeden zestaw urządzeń.</w:t>
      </w:r>
    </w:p>
    <w:p w:rsidR="00372F51" w:rsidRPr="008F35F7" w:rsidRDefault="00372F51" w:rsidP="00372F51">
      <w:pPr>
        <w:numPr>
          <w:ilvl w:val="0"/>
          <w:numId w:val="75"/>
        </w:numPr>
        <w:jc w:val="both"/>
        <w:rPr>
          <w:rFonts w:ascii="Arial" w:hAnsi="Arial" w:cs="Arial"/>
          <w:sz w:val="20"/>
          <w:szCs w:val="20"/>
        </w:rPr>
      </w:pPr>
      <w:r w:rsidRPr="008F35F7">
        <w:rPr>
          <w:rFonts w:ascii="Arial" w:hAnsi="Arial" w:cs="Arial"/>
          <w:sz w:val="20"/>
          <w:szCs w:val="20"/>
        </w:rPr>
        <w:t>Urządzenia wchodzące w skład Zestawu urządzeń technicznych na potrzeby prezentacji muszą być tożsame z urządzeniami wskazanymi przez Wykonawcę w złożonej ofercie.</w:t>
      </w:r>
    </w:p>
    <w:p w:rsidR="00372F51" w:rsidRPr="008F35F7" w:rsidRDefault="00372F51" w:rsidP="00372F51">
      <w:pPr>
        <w:numPr>
          <w:ilvl w:val="0"/>
          <w:numId w:val="75"/>
        </w:numPr>
        <w:jc w:val="both"/>
        <w:rPr>
          <w:rFonts w:ascii="Arial" w:hAnsi="Arial" w:cs="Arial"/>
          <w:sz w:val="20"/>
          <w:szCs w:val="20"/>
        </w:rPr>
      </w:pPr>
      <w:r w:rsidRPr="008F35F7">
        <w:rPr>
          <w:rFonts w:ascii="Arial" w:hAnsi="Arial" w:cs="Arial"/>
          <w:sz w:val="20"/>
          <w:szCs w:val="20"/>
        </w:rPr>
        <w:t xml:space="preserve">Wykonawca będzie zobowiązany, na pisemne żądanie Zamawiającego, w terminie 5 dni od wezwania, do dostarczenia, złożenia urządzeń, zainstalowania ich oraz przeprowadzenia ich prezentacji. </w:t>
      </w:r>
    </w:p>
    <w:p w:rsidR="00372F51" w:rsidRPr="008F35F7" w:rsidRDefault="00372F51" w:rsidP="00372F51">
      <w:pPr>
        <w:numPr>
          <w:ilvl w:val="0"/>
          <w:numId w:val="75"/>
        </w:numPr>
        <w:jc w:val="both"/>
        <w:rPr>
          <w:rFonts w:ascii="Arial" w:hAnsi="Arial" w:cs="Arial"/>
          <w:sz w:val="20"/>
          <w:szCs w:val="20"/>
        </w:rPr>
      </w:pPr>
      <w:r w:rsidRPr="008F35F7">
        <w:rPr>
          <w:rFonts w:ascii="Arial" w:hAnsi="Arial" w:cs="Arial"/>
          <w:sz w:val="20"/>
          <w:szCs w:val="20"/>
        </w:rPr>
        <w:t>Dostarczony Zestaw urządzeń technicznych wraz z oprogramowaniem na potrzeby prezentacji powinien posiadać wszystkie cechy techniczne i funkcjonalne określone w dokumentacji przetargowej.</w:t>
      </w:r>
    </w:p>
    <w:p w:rsidR="00372F51" w:rsidRPr="008F35F7" w:rsidRDefault="00372F51" w:rsidP="00372F51">
      <w:pPr>
        <w:numPr>
          <w:ilvl w:val="0"/>
          <w:numId w:val="75"/>
        </w:numPr>
        <w:jc w:val="both"/>
        <w:rPr>
          <w:rFonts w:ascii="Arial" w:hAnsi="Arial" w:cs="Arial"/>
          <w:sz w:val="20"/>
          <w:szCs w:val="20"/>
        </w:rPr>
      </w:pPr>
      <w:r w:rsidRPr="008F35F7">
        <w:rPr>
          <w:rFonts w:ascii="Arial" w:hAnsi="Arial" w:cs="Arial"/>
          <w:bCs/>
          <w:sz w:val="20"/>
          <w:szCs w:val="20"/>
        </w:rPr>
        <w:t xml:space="preserve">Prezentacja zostanie przeprowadzona w siedzibie Zamawiającego w terminie przez niego wyznaczonym, w okresie po otwarciu ofert, a przed dokonaniem wyboru najkorzystniejszej oferty, o którym Zamawiający poinformuje Wykonawcę z co najmniej 5-dniowym wyprzedzeniem. Wykonawcy zostaną poinformowani osobnym pismem o miejscu i terminie prezentacji. </w:t>
      </w:r>
    </w:p>
    <w:p w:rsidR="00372F51" w:rsidRPr="008F35F7" w:rsidRDefault="00372F51" w:rsidP="00372F51">
      <w:pPr>
        <w:pStyle w:val="Akapitzlist"/>
        <w:numPr>
          <w:ilvl w:val="0"/>
          <w:numId w:val="75"/>
        </w:numPr>
        <w:spacing w:line="240" w:lineRule="auto"/>
        <w:contextualSpacing/>
        <w:jc w:val="both"/>
        <w:rPr>
          <w:sz w:val="20"/>
          <w:szCs w:val="20"/>
        </w:rPr>
      </w:pPr>
      <w:r w:rsidRPr="008F35F7">
        <w:rPr>
          <w:sz w:val="20"/>
          <w:szCs w:val="20"/>
        </w:rPr>
        <w:t>Przed rozpoczęciem prezentacji Wykonawca będzie zobowiązany do rozstawienia urządzeń technicznych, zainstalowania oprogramowania, wykonania niezbędnych połączeń kablowych oraz przygotowania się do prezentacji. Na potrzeby prezentacji Zamawiający nie wymaga trwałego mocowania urządzeń, gniazd oraz okablowania, w tym jego maskowania.</w:t>
      </w:r>
    </w:p>
    <w:p w:rsidR="00372F51" w:rsidRPr="00372F51" w:rsidRDefault="00372F51" w:rsidP="00372F51">
      <w:pPr>
        <w:pStyle w:val="Akapitzlist"/>
        <w:numPr>
          <w:ilvl w:val="0"/>
          <w:numId w:val="75"/>
        </w:numPr>
        <w:spacing w:line="240" w:lineRule="auto"/>
        <w:contextualSpacing/>
        <w:rPr>
          <w:sz w:val="20"/>
          <w:szCs w:val="20"/>
        </w:rPr>
      </w:pPr>
      <w:r w:rsidRPr="008F35F7">
        <w:rPr>
          <w:sz w:val="20"/>
          <w:szCs w:val="20"/>
        </w:rPr>
        <w:t>Przed przystąpieniem do instalacji sprzętu wszystkie nośniki danych, które mają być użyte podczas prezentacji będą przeskanowane systemami antywirusowymi Zamawiającego.</w:t>
      </w:r>
    </w:p>
    <w:p w:rsidR="00372F51" w:rsidRPr="008F35F7" w:rsidRDefault="00372F51" w:rsidP="00372F51">
      <w:pPr>
        <w:numPr>
          <w:ilvl w:val="0"/>
          <w:numId w:val="75"/>
        </w:numPr>
        <w:jc w:val="both"/>
        <w:rPr>
          <w:rFonts w:ascii="Arial" w:hAnsi="Arial" w:cs="Arial"/>
          <w:sz w:val="20"/>
          <w:szCs w:val="20"/>
        </w:rPr>
      </w:pPr>
      <w:r w:rsidRPr="008F35F7">
        <w:rPr>
          <w:rFonts w:ascii="Arial" w:hAnsi="Arial" w:cs="Arial"/>
          <w:bCs/>
          <w:sz w:val="20"/>
          <w:szCs w:val="20"/>
        </w:rPr>
        <w:t xml:space="preserve"> Wykonawca, na cztery godziny przed wyznaczonym dla niego terminem  Prezentacji, otrzyma od Zamawiającego:</w:t>
      </w:r>
    </w:p>
    <w:p w:rsidR="00372F51" w:rsidRPr="008F35F7" w:rsidRDefault="00372F51" w:rsidP="00372F51">
      <w:pPr>
        <w:numPr>
          <w:ilvl w:val="1"/>
          <w:numId w:val="74"/>
        </w:numPr>
        <w:ind w:left="1502" w:hanging="357"/>
        <w:jc w:val="both"/>
        <w:rPr>
          <w:rFonts w:ascii="Arial" w:hAnsi="Arial" w:cs="Arial"/>
          <w:sz w:val="20"/>
          <w:szCs w:val="20"/>
        </w:rPr>
      </w:pPr>
      <w:r w:rsidRPr="008F35F7">
        <w:rPr>
          <w:rFonts w:ascii="Arial" w:hAnsi="Arial" w:cs="Arial"/>
          <w:sz w:val="20"/>
          <w:szCs w:val="20"/>
        </w:rPr>
        <w:t>dostęp do pomieszczenia, w którym Prezentacja zostanie przeprowadzona,</w:t>
      </w:r>
    </w:p>
    <w:p w:rsidR="00372F51" w:rsidRPr="008F35F7" w:rsidRDefault="00372F51" w:rsidP="00372F51">
      <w:pPr>
        <w:numPr>
          <w:ilvl w:val="1"/>
          <w:numId w:val="74"/>
        </w:numPr>
        <w:ind w:left="1502" w:hanging="357"/>
        <w:jc w:val="both"/>
        <w:rPr>
          <w:rFonts w:ascii="Arial" w:hAnsi="Arial" w:cs="Arial"/>
          <w:sz w:val="20"/>
          <w:szCs w:val="20"/>
        </w:rPr>
      </w:pPr>
      <w:r w:rsidRPr="008F35F7">
        <w:rPr>
          <w:rFonts w:ascii="Arial" w:hAnsi="Arial" w:cs="Arial"/>
          <w:sz w:val="20"/>
          <w:szCs w:val="20"/>
        </w:rPr>
        <w:t xml:space="preserve">dostęp do sieci energetycznej i logicznej (wraz z adresacją) niezbędnej dla przetestowania współpracy oferowanych urządzeń z urządzeniami Zamawiającego, </w:t>
      </w:r>
    </w:p>
    <w:p w:rsidR="00372F51" w:rsidRPr="008F35F7" w:rsidRDefault="00372F51" w:rsidP="00372F51">
      <w:pPr>
        <w:numPr>
          <w:ilvl w:val="1"/>
          <w:numId w:val="74"/>
        </w:numPr>
        <w:ind w:left="1502" w:hanging="357"/>
        <w:jc w:val="both"/>
        <w:rPr>
          <w:rFonts w:ascii="Arial" w:hAnsi="Arial" w:cs="Arial"/>
          <w:sz w:val="20"/>
          <w:szCs w:val="20"/>
        </w:rPr>
      </w:pPr>
      <w:r w:rsidRPr="008F35F7">
        <w:rPr>
          <w:rFonts w:ascii="Arial" w:hAnsi="Arial" w:cs="Arial"/>
          <w:sz w:val="20"/>
          <w:szCs w:val="20"/>
        </w:rPr>
        <w:t>dwie stacje robocze z zainstalowanym systemem EZD PUW,</w:t>
      </w:r>
    </w:p>
    <w:p w:rsidR="00372F51" w:rsidRPr="008F35F7" w:rsidRDefault="00372F51" w:rsidP="00372F51">
      <w:pPr>
        <w:numPr>
          <w:ilvl w:val="1"/>
          <w:numId w:val="74"/>
        </w:numPr>
        <w:ind w:left="1502" w:hanging="357"/>
        <w:jc w:val="both"/>
        <w:rPr>
          <w:rFonts w:ascii="Arial" w:hAnsi="Arial" w:cs="Arial"/>
          <w:sz w:val="20"/>
          <w:szCs w:val="20"/>
        </w:rPr>
      </w:pPr>
      <w:r w:rsidRPr="008F35F7">
        <w:rPr>
          <w:rFonts w:ascii="Arial" w:hAnsi="Arial" w:cs="Arial"/>
          <w:sz w:val="20"/>
          <w:szCs w:val="20"/>
        </w:rPr>
        <w:t>dostęp do systemu EZD PUW,</w:t>
      </w:r>
    </w:p>
    <w:p w:rsidR="00372F51" w:rsidRPr="008F35F7" w:rsidRDefault="00372F51" w:rsidP="00372F51">
      <w:pPr>
        <w:numPr>
          <w:ilvl w:val="1"/>
          <w:numId w:val="74"/>
        </w:numPr>
        <w:ind w:left="1502" w:hanging="357"/>
        <w:jc w:val="both"/>
        <w:rPr>
          <w:rFonts w:ascii="Arial" w:hAnsi="Arial" w:cs="Arial"/>
          <w:sz w:val="20"/>
          <w:szCs w:val="20"/>
        </w:rPr>
      </w:pPr>
      <w:r w:rsidRPr="008F35F7">
        <w:rPr>
          <w:rFonts w:ascii="Arial" w:hAnsi="Arial" w:cs="Arial"/>
          <w:sz w:val="20"/>
          <w:szCs w:val="20"/>
        </w:rPr>
        <w:t xml:space="preserve">scenariusze testowe umożliwiające samodzielne sprawdzenie konfiguracji sprzętu. </w:t>
      </w:r>
    </w:p>
    <w:p w:rsidR="00372F51" w:rsidRPr="008F35F7" w:rsidRDefault="00372F51" w:rsidP="00372F51">
      <w:pPr>
        <w:pStyle w:val="Akapitzlist"/>
        <w:numPr>
          <w:ilvl w:val="0"/>
          <w:numId w:val="75"/>
        </w:numPr>
        <w:spacing w:line="240" w:lineRule="auto"/>
        <w:ind w:left="1066" w:hanging="357"/>
        <w:contextualSpacing/>
        <w:jc w:val="both"/>
        <w:rPr>
          <w:sz w:val="20"/>
          <w:szCs w:val="20"/>
        </w:rPr>
      </w:pPr>
      <w:r w:rsidRPr="008F35F7">
        <w:rPr>
          <w:bCs/>
          <w:sz w:val="20"/>
          <w:szCs w:val="20"/>
        </w:rPr>
        <w:t xml:space="preserve"> W przypadkach losowych (np. awaria zasilania, awaria sieci logicznej) możliwe jest wydłużenie czasu przygotowania urządzeń systemu do przeprowadzenia prezentacji lub przełożenie terminu prezentacji.</w:t>
      </w:r>
    </w:p>
    <w:p w:rsidR="00372F51" w:rsidRPr="008F35F7" w:rsidRDefault="00372F51" w:rsidP="00372F51">
      <w:pPr>
        <w:numPr>
          <w:ilvl w:val="0"/>
          <w:numId w:val="75"/>
        </w:numPr>
        <w:jc w:val="both"/>
        <w:rPr>
          <w:rFonts w:ascii="Arial" w:hAnsi="Arial" w:cs="Arial"/>
          <w:bCs/>
          <w:sz w:val="20"/>
          <w:szCs w:val="20"/>
        </w:rPr>
      </w:pPr>
      <w:r w:rsidRPr="008F35F7">
        <w:rPr>
          <w:rFonts w:ascii="Arial" w:hAnsi="Arial" w:cs="Arial"/>
          <w:bCs/>
          <w:sz w:val="20"/>
          <w:szCs w:val="20"/>
        </w:rPr>
        <w:t>Prezentacja wszystkich Wykonawców będzie prowadzona według tego samego scenariusza zgodnie z opisem zamieszczonym poniżej.</w:t>
      </w:r>
    </w:p>
    <w:p w:rsidR="00372F51" w:rsidRPr="008F35F7" w:rsidRDefault="00372F51" w:rsidP="00372F51">
      <w:pPr>
        <w:numPr>
          <w:ilvl w:val="0"/>
          <w:numId w:val="75"/>
        </w:numPr>
        <w:jc w:val="both"/>
        <w:rPr>
          <w:rFonts w:ascii="Arial" w:hAnsi="Arial" w:cs="Arial"/>
          <w:bCs/>
          <w:sz w:val="20"/>
          <w:szCs w:val="20"/>
        </w:rPr>
      </w:pPr>
      <w:r w:rsidRPr="008F35F7">
        <w:rPr>
          <w:rFonts w:ascii="Arial" w:hAnsi="Arial" w:cs="Arial"/>
          <w:bCs/>
          <w:sz w:val="20"/>
          <w:szCs w:val="20"/>
        </w:rPr>
        <w:t xml:space="preserve"> Zamawiający wymaga aby Wykonawca przeprowadził instalację sprzętu oraz oprogramowania dostarczonego przez Wykonawcę.</w:t>
      </w:r>
    </w:p>
    <w:p w:rsidR="00372F51" w:rsidRPr="008F35F7" w:rsidRDefault="00372F51" w:rsidP="00372F51">
      <w:pPr>
        <w:numPr>
          <w:ilvl w:val="0"/>
          <w:numId w:val="75"/>
        </w:numPr>
        <w:jc w:val="both"/>
        <w:rPr>
          <w:rFonts w:ascii="Arial" w:hAnsi="Arial" w:cs="Arial"/>
          <w:bCs/>
          <w:sz w:val="20"/>
          <w:szCs w:val="20"/>
        </w:rPr>
      </w:pPr>
      <w:r w:rsidRPr="008F35F7">
        <w:rPr>
          <w:rFonts w:ascii="Arial" w:hAnsi="Arial" w:cs="Arial"/>
          <w:bCs/>
          <w:sz w:val="20"/>
          <w:szCs w:val="20"/>
        </w:rPr>
        <w:t xml:space="preserve"> Badanie zaoferowanych zestawów przeprowadzone będzie przez pracowników Zamawiającego lub przez osobę trzecią (np. osobę/osoby firmy zewnętrznej) wybraną przez Zamawiającego (biegłego w rozumieniu art. 21 ust 4 ustawy) będzie obejmowało: </w:t>
      </w:r>
    </w:p>
    <w:p w:rsidR="00372F51" w:rsidRPr="008F35F7" w:rsidRDefault="00372F51" w:rsidP="00372F51">
      <w:pPr>
        <w:numPr>
          <w:ilvl w:val="0"/>
          <w:numId w:val="77"/>
        </w:numPr>
        <w:ind w:left="1543" w:hanging="471"/>
        <w:jc w:val="both"/>
        <w:rPr>
          <w:rFonts w:ascii="Arial" w:hAnsi="Arial" w:cs="Arial"/>
          <w:bCs/>
          <w:sz w:val="20"/>
          <w:szCs w:val="20"/>
        </w:rPr>
      </w:pPr>
      <w:r w:rsidRPr="008F35F7">
        <w:rPr>
          <w:rFonts w:ascii="Arial" w:hAnsi="Arial" w:cs="Arial"/>
          <w:bCs/>
          <w:sz w:val="20"/>
          <w:szCs w:val="20"/>
        </w:rPr>
        <w:t>weryfikację parametrów zaoferowanego sprzętu na podstawie kart katalogowych, które zobowiązany będzie dostarczyć Wykonawca</w:t>
      </w:r>
    </w:p>
    <w:p w:rsidR="00372F51" w:rsidRPr="008F35F7" w:rsidRDefault="00372F51" w:rsidP="00372F51">
      <w:pPr>
        <w:numPr>
          <w:ilvl w:val="0"/>
          <w:numId w:val="77"/>
        </w:numPr>
        <w:ind w:left="1543" w:hanging="471"/>
        <w:jc w:val="both"/>
        <w:rPr>
          <w:rFonts w:ascii="Arial" w:hAnsi="Arial" w:cs="Arial"/>
          <w:bCs/>
          <w:sz w:val="20"/>
          <w:szCs w:val="20"/>
        </w:rPr>
      </w:pPr>
      <w:r w:rsidRPr="008F35F7">
        <w:rPr>
          <w:rFonts w:ascii="Arial" w:hAnsi="Arial" w:cs="Arial"/>
          <w:sz w:val="20"/>
          <w:szCs w:val="20"/>
        </w:rPr>
        <w:t>drukowanie etykiet</w:t>
      </w:r>
    </w:p>
    <w:p w:rsidR="00372F51" w:rsidRPr="008F35F7" w:rsidRDefault="00372F51" w:rsidP="00372F51">
      <w:pPr>
        <w:numPr>
          <w:ilvl w:val="0"/>
          <w:numId w:val="77"/>
        </w:numPr>
        <w:ind w:left="1543" w:hanging="471"/>
        <w:jc w:val="both"/>
        <w:rPr>
          <w:rFonts w:ascii="Arial" w:hAnsi="Arial" w:cs="Arial"/>
          <w:bCs/>
          <w:sz w:val="20"/>
          <w:szCs w:val="20"/>
        </w:rPr>
      </w:pPr>
      <w:r w:rsidRPr="008F35F7">
        <w:rPr>
          <w:rFonts w:ascii="Arial" w:hAnsi="Arial" w:cs="Arial"/>
          <w:bCs/>
          <w:sz w:val="20"/>
          <w:szCs w:val="20"/>
        </w:rPr>
        <w:t>skanowanie przy pomocy skanera nabiurkowego oraz wczytanie do systemu EZD</w:t>
      </w:r>
    </w:p>
    <w:p w:rsidR="00372F51" w:rsidRPr="008F35F7" w:rsidRDefault="00372F51" w:rsidP="00372F51">
      <w:pPr>
        <w:numPr>
          <w:ilvl w:val="0"/>
          <w:numId w:val="77"/>
        </w:numPr>
        <w:ind w:left="1543" w:hanging="471"/>
        <w:jc w:val="both"/>
        <w:rPr>
          <w:rFonts w:ascii="Arial" w:hAnsi="Arial" w:cs="Arial"/>
          <w:bCs/>
          <w:sz w:val="20"/>
          <w:szCs w:val="20"/>
        </w:rPr>
      </w:pPr>
      <w:r w:rsidRPr="008F35F7">
        <w:rPr>
          <w:rFonts w:ascii="Arial" w:hAnsi="Arial" w:cs="Arial"/>
          <w:bCs/>
          <w:sz w:val="20"/>
          <w:szCs w:val="20"/>
        </w:rPr>
        <w:t>skanowanie przy pomocy skanera sieciowego oraz wczytanie do systemu EZD</w:t>
      </w:r>
    </w:p>
    <w:p w:rsidR="00372F51" w:rsidRPr="008F35F7" w:rsidRDefault="00372F51" w:rsidP="00372F51">
      <w:pPr>
        <w:numPr>
          <w:ilvl w:val="0"/>
          <w:numId w:val="77"/>
        </w:numPr>
        <w:ind w:left="1543" w:hanging="471"/>
        <w:jc w:val="both"/>
        <w:rPr>
          <w:rFonts w:ascii="Arial" w:hAnsi="Arial" w:cs="Arial"/>
          <w:bCs/>
          <w:sz w:val="20"/>
          <w:szCs w:val="20"/>
        </w:rPr>
      </w:pPr>
      <w:r w:rsidRPr="008F35F7">
        <w:rPr>
          <w:rFonts w:ascii="Arial" w:hAnsi="Arial" w:cs="Arial"/>
          <w:bCs/>
          <w:sz w:val="20"/>
          <w:szCs w:val="20"/>
        </w:rPr>
        <w:lastRenderedPageBreak/>
        <w:t>sczytanie kodu kreskowego przy użyciu czytnika kodów.</w:t>
      </w:r>
    </w:p>
    <w:p w:rsidR="00372F51" w:rsidRPr="008F35F7" w:rsidRDefault="00372F51" w:rsidP="00372F51">
      <w:pPr>
        <w:numPr>
          <w:ilvl w:val="0"/>
          <w:numId w:val="75"/>
        </w:numPr>
        <w:jc w:val="both"/>
        <w:rPr>
          <w:rFonts w:ascii="Arial" w:hAnsi="Arial" w:cs="Arial"/>
          <w:bCs/>
          <w:sz w:val="20"/>
          <w:szCs w:val="20"/>
        </w:rPr>
      </w:pPr>
      <w:r w:rsidRPr="008F35F7">
        <w:rPr>
          <w:rFonts w:ascii="Arial" w:hAnsi="Arial" w:cs="Arial"/>
          <w:bCs/>
          <w:sz w:val="20"/>
          <w:szCs w:val="20"/>
        </w:rPr>
        <w:t xml:space="preserve"> Sprzęt wraz z oprogramowaniem zostanie uznany za spełniający wymagania wskazane w </w:t>
      </w:r>
      <w:proofErr w:type="spellStart"/>
      <w:r w:rsidRPr="008F35F7">
        <w:rPr>
          <w:rFonts w:ascii="Arial" w:hAnsi="Arial" w:cs="Arial"/>
          <w:bCs/>
          <w:sz w:val="20"/>
          <w:szCs w:val="20"/>
        </w:rPr>
        <w:t>siwz</w:t>
      </w:r>
      <w:proofErr w:type="spellEnd"/>
      <w:r w:rsidRPr="008F35F7">
        <w:rPr>
          <w:rFonts w:ascii="Arial" w:hAnsi="Arial" w:cs="Arial"/>
          <w:bCs/>
          <w:sz w:val="20"/>
          <w:szCs w:val="20"/>
        </w:rPr>
        <w:t xml:space="preserve"> w tym kompatybilny  z systemem EZD jeśli sprzęt zadziała prawidłowo w tym zadziałają wszystkie wyżej wymienione funkcjonalności. Zamawiający dopuszcza trzykrotne wykonanie czynności określonych w punkcie 16 lit. b-e. W razie wystąpienia błędu Wykonawca może skorzystać z uprawnień wynikających z punktu 20, w tym w celu </w:t>
      </w:r>
      <w:proofErr w:type="spellStart"/>
      <w:r w:rsidRPr="008F35F7">
        <w:rPr>
          <w:rFonts w:ascii="Arial" w:hAnsi="Arial" w:cs="Arial"/>
          <w:bCs/>
          <w:sz w:val="20"/>
          <w:szCs w:val="20"/>
        </w:rPr>
        <w:t>reinstalacji</w:t>
      </w:r>
      <w:proofErr w:type="spellEnd"/>
      <w:r w:rsidRPr="008F35F7">
        <w:rPr>
          <w:rFonts w:ascii="Arial" w:hAnsi="Arial" w:cs="Arial"/>
          <w:bCs/>
          <w:sz w:val="20"/>
          <w:szCs w:val="20"/>
        </w:rPr>
        <w:t xml:space="preserve"> lub zmiany sprzętu, pod warunkiem zachowania czasu dopuszczalnego na dokonanie zmian.</w:t>
      </w:r>
    </w:p>
    <w:p w:rsidR="00372F51" w:rsidRPr="008F35F7" w:rsidRDefault="00372F51" w:rsidP="00372F51">
      <w:pPr>
        <w:numPr>
          <w:ilvl w:val="0"/>
          <w:numId w:val="75"/>
        </w:numPr>
        <w:jc w:val="both"/>
        <w:rPr>
          <w:rFonts w:ascii="Arial" w:hAnsi="Arial" w:cs="Arial"/>
          <w:bCs/>
          <w:sz w:val="20"/>
          <w:szCs w:val="20"/>
        </w:rPr>
      </w:pPr>
      <w:r w:rsidRPr="008F35F7">
        <w:rPr>
          <w:rFonts w:ascii="Arial" w:hAnsi="Arial" w:cs="Arial"/>
          <w:bCs/>
          <w:sz w:val="20"/>
          <w:szCs w:val="20"/>
        </w:rPr>
        <w:t xml:space="preserve"> W przypadku stwierdzenia, że zaoferowany sprzęt wraz z oprogramowaniem nie jest zgodny z wymaganiami  Zamawiającego, w tym kompatybilny z systemem EZD PUW, oferta Wykonawcy zostanie odrzucona.</w:t>
      </w:r>
    </w:p>
    <w:p w:rsidR="00372F51" w:rsidRPr="008F35F7" w:rsidRDefault="00372F51" w:rsidP="00372F51">
      <w:pPr>
        <w:numPr>
          <w:ilvl w:val="0"/>
          <w:numId w:val="75"/>
        </w:numPr>
        <w:jc w:val="both"/>
        <w:rPr>
          <w:rFonts w:ascii="Arial" w:hAnsi="Arial" w:cs="Arial"/>
          <w:bCs/>
          <w:sz w:val="20"/>
          <w:szCs w:val="20"/>
        </w:rPr>
      </w:pPr>
      <w:r w:rsidRPr="008F35F7">
        <w:rPr>
          <w:rFonts w:ascii="Arial" w:hAnsi="Arial" w:cs="Arial"/>
          <w:bCs/>
          <w:sz w:val="20"/>
          <w:szCs w:val="20"/>
        </w:rPr>
        <w:t xml:space="preserve"> Wykonawca zobowiązany jest do udzielania Zamawiającemu wszelkich wyjaśnień umożliwiających zbadanie, czy oferowane urządzenia posiadają wymagane cechy techniczne i funkcjonalne.</w:t>
      </w:r>
    </w:p>
    <w:p w:rsidR="00372F51" w:rsidRPr="008F35F7" w:rsidRDefault="00372F51" w:rsidP="00372F51">
      <w:pPr>
        <w:numPr>
          <w:ilvl w:val="0"/>
          <w:numId w:val="75"/>
        </w:numPr>
        <w:jc w:val="both"/>
        <w:rPr>
          <w:rFonts w:ascii="Arial" w:hAnsi="Arial" w:cs="Arial"/>
          <w:bCs/>
          <w:sz w:val="20"/>
          <w:szCs w:val="20"/>
        </w:rPr>
      </w:pPr>
      <w:r w:rsidRPr="008F35F7">
        <w:rPr>
          <w:rFonts w:ascii="Arial" w:hAnsi="Arial" w:cs="Arial"/>
          <w:bCs/>
          <w:sz w:val="20"/>
          <w:szCs w:val="20"/>
        </w:rPr>
        <w:t xml:space="preserve"> Czas trwania prezentacji nie może przekroczyć dwóch godzin z wyłączeniem czasu przeznaczonego na dokonywanie ewentualnych zmian konfiguracyjnych lub naprawy błędu. </w:t>
      </w:r>
    </w:p>
    <w:p w:rsidR="00372F51" w:rsidRPr="008F35F7" w:rsidRDefault="00372F51" w:rsidP="00372F51">
      <w:pPr>
        <w:numPr>
          <w:ilvl w:val="0"/>
          <w:numId w:val="75"/>
        </w:numPr>
        <w:jc w:val="both"/>
        <w:rPr>
          <w:rFonts w:ascii="Arial" w:hAnsi="Arial" w:cs="Arial"/>
          <w:bCs/>
          <w:sz w:val="20"/>
          <w:szCs w:val="20"/>
        </w:rPr>
      </w:pPr>
      <w:r w:rsidRPr="008F35F7">
        <w:rPr>
          <w:rFonts w:ascii="Arial" w:hAnsi="Arial" w:cs="Arial"/>
          <w:bCs/>
          <w:sz w:val="20"/>
          <w:szCs w:val="20"/>
        </w:rPr>
        <w:t>W przypadku wystąpienia błędu lub konieczności wykonania zmian konfiguracyjnych Wykonawca może, celem usunięcia błędu lub dokonania zmian, poprosić o zatrzymanie czasu prezentacji. Łączny czas trwania dokonywania takich zmian lub naprawy błędów nie może przekroczyć jednej godziny. Po przekroczeniu czasu na prezentację, zadania, które nie zostały wykonane w zadanym czasie zostaną uznane za niewykonane. Ponadto po przekroczeniu czasu przeznaczonego na dokonywanie zmian konfiguracyjnych lub naprawy błędów, nie będą mogły być wykonywane żadne dalsze zmiany.</w:t>
      </w:r>
    </w:p>
    <w:p w:rsidR="00372F51" w:rsidRPr="008F35F7" w:rsidRDefault="00372F51" w:rsidP="00372F51">
      <w:pPr>
        <w:numPr>
          <w:ilvl w:val="0"/>
          <w:numId w:val="75"/>
        </w:numPr>
        <w:jc w:val="both"/>
        <w:rPr>
          <w:rFonts w:ascii="Arial" w:hAnsi="Arial" w:cs="Arial"/>
          <w:sz w:val="20"/>
          <w:szCs w:val="20"/>
        </w:rPr>
      </w:pPr>
      <w:r w:rsidRPr="008F35F7">
        <w:rPr>
          <w:rFonts w:ascii="Arial" w:hAnsi="Arial" w:cs="Arial"/>
          <w:sz w:val="20"/>
          <w:szCs w:val="20"/>
        </w:rPr>
        <w:t>W przypadkach losowych (np. awaria zasilania, awaria sieci logicznej) czasokres usunięcia awarii nie jest wliczany do czasu prezentacji. Z tego tytułu Zamawiający zastrzega możliwość przedłużenia czasu prezentacji.</w:t>
      </w:r>
    </w:p>
    <w:p w:rsidR="00372F51" w:rsidRPr="008F35F7" w:rsidRDefault="00372F51" w:rsidP="00372F51">
      <w:pPr>
        <w:numPr>
          <w:ilvl w:val="0"/>
          <w:numId w:val="75"/>
        </w:numPr>
        <w:jc w:val="both"/>
        <w:rPr>
          <w:rFonts w:ascii="Arial" w:hAnsi="Arial" w:cs="Arial"/>
          <w:sz w:val="20"/>
          <w:szCs w:val="20"/>
        </w:rPr>
      </w:pPr>
      <w:r w:rsidRPr="008F35F7">
        <w:rPr>
          <w:rFonts w:ascii="Arial" w:hAnsi="Arial" w:cs="Arial"/>
          <w:bCs/>
          <w:sz w:val="20"/>
          <w:szCs w:val="20"/>
        </w:rPr>
        <w:t>Prezentacja jest jawna, chyba, że Wykonawca zastrzegł, iż stanowi tajemnicę przedsiębiorstwa przy uwzględnieniu zapisów pkt. 13.12 SIWZ.</w:t>
      </w:r>
    </w:p>
    <w:p w:rsidR="00372F51" w:rsidRPr="008F35F7" w:rsidRDefault="00372F51" w:rsidP="00372F51">
      <w:pPr>
        <w:numPr>
          <w:ilvl w:val="0"/>
          <w:numId w:val="75"/>
        </w:numPr>
        <w:jc w:val="both"/>
        <w:rPr>
          <w:rFonts w:ascii="Arial" w:hAnsi="Arial" w:cs="Arial"/>
          <w:sz w:val="20"/>
          <w:szCs w:val="20"/>
        </w:rPr>
      </w:pPr>
      <w:r w:rsidRPr="008F35F7">
        <w:rPr>
          <w:rFonts w:ascii="Arial" w:hAnsi="Arial" w:cs="Arial"/>
          <w:bCs/>
          <w:sz w:val="20"/>
          <w:szCs w:val="20"/>
        </w:rPr>
        <w:t>Nieobecność Wykonawcy na Prezentacji będzie równoznaczna z uznaniem, że Prezentacja uzyskała wynik negatywny, urządzenia oferowane przez Wykonawcę nie spełniają wymagań SIWZ i oferta zostanie odrzucona.</w:t>
      </w:r>
    </w:p>
    <w:p w:rsidR="00372F51" w:rsidRPr="008F35F7" w:rsidRDefault="00372F51" w:rsidP="00372F51">
      <w:pPr>
        <w:numPr>
          <w:ilvl w:val="0"/>
          <w:numId w:val="75"/>
        </w:numPr>
        <w:jc w:val="both"/>
        <w:rPr>
          <w:rFonts w:ascii="Arial" w:hAnsi="Arial" w:cs="Arial"/>
          <w:sz w:val="20"/>
          <w:szCs w:val="20"/>
        </w:rPr>
      </w:pPr>
      <w:r w:rsidRPr="008F35F7">
        <w:rPr>
          <w:rFonts w:ascii="Arial" w:hAnsi="Arial" w:cs="Arial"/>
          <w:bCs/>
          <w:sz w:val="20"/>
          <w:szCs w:val="20"/>
        </w:rPr>
        <w:t>Z przeprowadzonej Prezentacji Zamawiający sporządzi protokół.</w:t>
      </w:r>
    </w:p>
    <w:p w:rsidR="00372F51" w:rsidRPr="008F35F7" w:rsidRDefault="00372F51" w:rsidP="00372F51">
      <w:pPr>
        <w:numPr>
          <w:ilvl w:val="0"/>
          <w:numId w:val="75"/>
        </w:numPr>
        <w:jc w:val="both"/>
        <w:rPr>
          <w:rFonts w:ascii="Arial" w:hAnsi="Arial" w:cs="Arial"/>
          <w:sz w:val="20"/>
          <w:szCs w:val="20"/>
        </w:rPr>
      </w:pPr>
      <w:r w:rsidRPr="008F35F7">
        <w:rPr>
          <w:rFonts w:ascii="Arial" w:hAnsi="Arial" w:cs="Arial"/>
          <w:bCs/>
          <w:sz w:val="20"/>
          <w:szCs w:val="20"/>
        </w:rPr>
        <w:t xml:space="preserve">Prezentacja musi być prowadzona w języku polskim. </w:t>
      </w:r>
    </w:p>
    <w:p w:rsidR="00372F51" w:rsidRPr="008F35F7" w:rsidRDefault="00372F51" w:rsidP="00372F51">
      <w:pPr>
        <w:numPr>
          <w:ilvl w:val="0"/>
          <w:numId w:val="75"/>
        </w:numPr>
        <w:jc w:val="both"/>
        <w:rPr>
          <w:rFonts w:ascii="Arial" w:hAnsi="Arial" w:cs="Arial"/>
          <w:sz w:val="20"/>
          <w:szCs w:val="20"/>
        </w:rPr>
      </w:pPr>
      <w:r w:rsidRPr="008F35F7">
        <w:rPr>
          <w:rFonts w:ascii="Arial" w:hAnsi="Arial" w:cs="Arial"/>
          <w:bCs/>
          <w:sz w:val="20"/>
          <w:szCs w:val="20"/>
        </w:rPr>
        <w:t>Zamawiający dopuszcza możliwość nagrywania przebiegu prezentacj</w:t>
      </w:r>
      <w:r>
        <w:rPr>
          <w:rFonts w:ascii="Arial" w:hAnsi="Arial" w:cs="Arial"/>
          <w:bCs/>
          <w:sz w:val="20"/>
          <w:szCs w:val="20"/>
        </w:rPr>
        <w:t>i</w:t>
      </w:r>
      <w:r w:rsidRPr="008F35F7">
        <w:rPr>
          <w:rFonts w:ascii="Arial" w:hAnsi="Arial" w:cs="Arial"/>
          <w:bCs/>
          <w:sz w:val="20"/>
          <w:szCs w:val="20"/>
        </w:rPr>
        <w:t>,.</w:t>
      </w:r>
    </w:p>
    <w:p w:rsidR="00372F51" w:rsidRPr="008F35F7" w:rsidRDefault="00372F51" w:rsidP="00372F51">
      <w:pPr>
        <w:ind w:left="1070"/>
        <w:jc w:val="both"/>
        <w:rPr>
          <w:rFonts w:ascii="Arial" w:hAnsi="Arial" w:cs="Arial"/>
          <w:sz w:val="20"/>
          <w:szCs w:val="20"/>
        </w:rPr>
      </w:pPr>
    </w:p>
    <w:p w:rsidR="00BE245A" w:rsidRPr="008A242E" w:rsidRDefault="00BE245A" w:rsidP="008A242E">
      <w:pPr>
        <w:rPr>
          <w:rFonts w:ascii="Arial" w:hAnsi="Arial" w:cs="Arial"/>
          <w:b/>
          <w:bCs/>
          <w:sz w:val="20"/>
          <w:szCs w:val="20"/>
        </w:rPr>
      </w:pPr>
      <w:r w:rsidRPr="008A242E">
        <w:rPr>
          <w:rFonts w:ascii="Arial" w:hAnsi="Arial" w:cs="Arial"/>
          <w:b/>
          <w:bCs/>
          <w:sz w:val="20"/>
          <w:szCs w:val="20"/>
        </w:rPr>
        <w:t xml:space="preserve">6. </w:t>
      </w:r>
      <w:r w:rsidR="008E5485" w:rsidRPr="008A242E">
        <w:rPr>
          <w:rFonts w:ascii="Arial" w:hAnsi="Arial" w:cs="Arial"/>
          <w:b/>
          <w:bCs/>
          <w:sz w:val="20"/>
          <w:szCs w:val="20"/>
        </w:rPr>
        <w:tab/>
      </w:r>
      <w:r w:rsidRPr="008A242E">
        <w:rPr>
          <w:rFonts w:ascii="Arial" w:hAnsi="Arial" w:cs="Arial"/>
          <w:b/>
          <w:bCs/>
          <w:sz w:val="20"/>
          <w:szCs w:val="20"/>
        </w:rPr>
        <w:t xml:space="preserve">TERMIN REALIZACJI </w:t>
      </w:r>
      <w:r w:rsidR="00276C3B" w:rsidRPr="008A242E">
        <w:rPr>
          <w:rFonts w:ascii="Arial" w:hAnsi="Arial" w:cs="Arial"/>
          <w:b/>
          <w:bCs/>
          <w:sz w:val="20"/>
          <w:szCs w:val="20"/>
        </w:rPr>
        <w:t>ZAMÓWIENIA</w:t>
      </w:r>
    </w:p>
    <w:p w:rsidR="00427228" w:rsidRPr="007F6373" w:rsidRDefault="00985BA5" w:rsidP="007F6373">
      <w:pPr>
        <w:tabs>
          <w:tab w:val="left" w:pos="3030"/>
        </w:tabs>
        <w:ind w:left="720" w:hanging="720"/>
        <w:jc w:val="both"/>
        <w:rPr>
          <w:rFonts w:ascii="Arial" w:hAnsi="Arial" w:cs="Arial"/>
          <w:sz w:val="20"/>
          <w:szCs w:val="20"/>
          <w:lang w:eastAsia="ar-SA"/>
        </w:rPr>
      </w:pPr>
      <w:r w:rsidRPr="008A242E">
        <w:rPr>
          <w:rFonts w:ascii="Arial" w:hAnsi="Arial" w:cs="Arial"/>
          <w:sz w:val="20"/>
          <w:szCs w:val="20"/>
          <w:lang w:eastAsia="ar-SA"/>
        </w:rPr>
        <w:tab/>
      </w:r>
      <w:r w:rsidR="00AB1214">
        <w:rPr>
          <w:rFonts w:ascii="Arial" w:hAnsi="Arial" w:cs="Arial"/>
          <w:sz w:val="20"/>
          <w:szCs w:val="20"/>
          <w:lang w:eastAsia="ar-SA"/>
        </w:rPr>
        <w:t>Dostawa sprzętu i oprogramowania wraz z licencjami i etykietami do drukarek –</w:t>
      </w:r>
      <w:r w:rsidR="00AB1214">
        <w:rPr>
          <w:rFonts w:ascii="Arial" w:hAnsi="Arial" w:cs="Arial"/>
          <w:sz w:val="20"/>
          <w:szCs w:val="20"/>
          <w:lang w:eastAsia="ar-SA"/>
        </w:rPr>
        <w:br/>
        <w:t>30 dni kalendarzowych</w:t>
      </w:r>
      <w:r w:rsidR="007F6373">
        <w:rPr>
          <w:rFonts w:ascii="Arial" w:hAnsi="Arial" w:cs="Arial"/>
          <w:sz w:val="20"/>
          <w:szCs w:val="20"/>
          <w:lang w:eastAsia="ar-SA"/>
        </w:rPr>
        <w:t xml:space="preserve"> od dnia zawarcia umowy.</w:t>
      </w:r>
    </w:p>
    <w:p w:rsidR="00860BFA" w:rsidRPr="008A242E" w:rsidRDefault="00860BFA" w:rsidP="008A242E">
      <w:pPr>
        <w:tabs>
          <w:tab w:val="left" w:pos="3030"/>
        </w:tabs>
        <w:ind w:left="720" w:hanging="720"/>
        <w:jc w:val="both"/>
        <w:rPr>
          <w:rStyle w:val="tekstdokbold"/>
          <w:rFonts w:ascii="Arial" w:hAnsi="Arial" w:cs="Arial"/>
          <w:b w:val="0"/>
          <w:bCs w:val="0"/>
          <w:sz w:val="20"/>
          <w:szCs w:val="20"/>
        </w:rPr>
      </w:pPr>
    </w:p>
    <w:p w:rsidR="00BE245A" w:rsidRPr="008A242E" w:rsidRDefault="00BE245A" w:rsidP="008A242E">
      <w:pPr>
        <w:rPr>
          <w:rStyle w:val="tekstdokbold"/>
          <w:rFonts w:ascii="Arial" w:hAnsi="Arial" w:cs="Arial"/>
          <w:sz w:val="20"/>
          <w:szCs w:val="20"/>
        </w:rPr>
      </w:pPr>
      <w:r w:rsidRPr="008A242E">
        <w:rPr>
          <w:rFonts w:ascii="Arial" w:hAnsi="Arial" w:cs="Arial"/>
          <w:b/>
          <w:bCs/>
          <w:sz w:val="20"/>
          <w:szCs w:val="20"/>
        </w:rPr>
        <w:t xml:space="preserve">7. </w:t>
      </w:r>
      <w:r w:rsidR="009C7A53" w:rsidRPr="008A242E">
        <w:rPr>
          <w:rFonts w:ascii="Arial" w:hAnsi="Arial" w:cs="Arial"/>
          <w:b/>
          <w:bCs/>
          <w:sz w:val="20"/>
          <w:szCs w:val="20"/>
        </w:rPr>
        <w:tab/>
      </w:r>
      <w:r w:rsidRPr="008A242E">
        <w:rPr>
          <w:rFonts w:ascii="Arial" w:hAnsi="Arial" w:cs="Arial"/>
          <w:b/>
          <w:bCs/>
          <w:sz w:val="20"/>
          <w:szCs w:val="20"/>
        </w:rPr>
        <w:t xml:space="preserve">WARUNKI UDZIAŁU W POSTĘPOWANIU </w:t>
      </w:r>
    </w:p>
    <w:p w:rsidR="009C7A53" w:rsidRPr="00851489" w:rsidRDefault="009C7A53" w:rsidP="008A242E">
      <w:pPr>
        <w:pStyle w:val="Tekstpodstawowy2"/>
        <w:spacing w:before="0"/>
        <w:ind w:left="709" w:hanging="709"/>
        <w:rPr>
          <w:rFonts w:ascii="Arial" w:hAnsi="Arial" w:cs="Arial"/>
          <w:sz w:val="20"/>
          <w:szCs w:val="20"/>
        </w:rPr>
      </w:pPr>
      <w:r w:rsidRPr="008A242E">
        <w:rPr>
          <w:rStyle w:val="tekstdokbold"/>
          <w:rFonts w:ascii="Arial" w:hAnsi="Arial" w:cs="Arial"/>
          <w:sz w:val="20"/>
          <w:szCs w:val="20"/>
        </w:rPr>
        <w:t>7.1.</w:t>
      </w:r>
      <w:r w:rsidRPr="008A242E">
        <w:rPr>
          <w:rStyle w:val="tekstdokbold"/>
          <w:rFonts w:ascii="Arial" w:hAnsi="Arial" w:cs="Arial"/>
          <w:sz w:val="20"/>
          <w:szCs w:val="20"/>
        </w:rPr>
        <w:tab/>
        <w:t xml:space="preserve">O udzielenie zamówienia mogą ubiegać się Wykonawcy, którzy nie podlegają wykluczeniu </w:t>
      </w:r>
      <w:r w:rsidRPr="00851489">
        <w:rPr>
          <w:rStyle w:val="tekstdokbold"/>
          <w:rFonts w:ascii="Arial" w:hAnsi="Arial" w:cs="Arial"/>
          <w:sz w:val="20"/>
          <w:szCs w:val="20"/>
        </w:rPr>
        <w:t xml:space="preserve">oraz spełniają określone przez </w:t>
      </w:r>
      <w:r w:rsidR="00835272" w:rsidRPr="00851489">
        <w:rPr>
          <w:rStyle w:val="tekstdokbold"/>
          <w:rFonts w:ascii="Arial" w:hAnsi="Arial" w:cs="Arial"/>
          <w:sz w:val="20"/>
          <w:szCs w:val="20"/>
        </w:rPr>
        <w:t>Z</w:t>
      </w:r>
      <w:r w:rsidRPr="00851489">
        <w:rPr>
          <w:rStyle w:val="tekstdokbold"/>
          <w:rFonts w:ascii="Arial" w:hAnsi="Arial" w:cs="Arial"/>
          <w:sz w:val="20"/>
          <w:szCs w:val="20"/>
        </w:rPr>
        <w:t xml:space="preserve">amawiającego warunki </w:t>
      </w:r>
      <w:r w:rsidRPr="00851489">
        <w:rPr>
          <w:rFonts w:ascii="Arial" w:hAnsi="Arial" w:cs="Arial"/>
          <w:b w:val="0"/>
          <w:sz w:val="20"/>
          <w:szCs w:val="20"/>
        </w:rPr>
        <w:t>udziału w postępowaniu</w:t>
      </w:r>
      <w:r w:rsidRPr="00851489">
        <w:rPr>
          <w:rFonts w:ascii="Arial" w:hAnsi="Arial" w:cs="Arial"/>
          <w:sz w:val="20"/>
          <w:szCs w:val="20"/>
        </w:rPr>
        <w:t>.</w:t>
      </w:r>
    </w:p>
    <w:p w:rsidR="00475E64" w:rsidRPr="00851489" w:rsidRDefault="00475E64" w:rsidP="008A242E">
      <w:pPr>
        <w:pStyle w:val="Tekstpodstawowy2"/>
        <w:spacing w:before="0"/>
        <w:ind w:left="709" w:hanging="709"/>
        <w:rPr>
          <w:rFonts w:ascii="Arial" w:hAnsi="Arial" w:cs="Arial"/>
          <w:b w:val="0"/>
          <w:bCs w:val="0"/>
          <w:sz w:val="20"/>
          <w:szCs w:val="20"/>
        </w:rPr>
      </w:pPr>
      <w:r w:rsidRPr="00851489">
        <w:rPr>
          <w:rFonts w:ascii="Arial" w:hAnsi="Arial" w:cs="Arial"/>
          <w:b w:val="0"/>
          <w:bCs w:val="0"/>
          <w:sz w:val="20"/>
          <w:szCs w:val="20"/>
        </w:rPr>
        <w:t xml:space="preserve">7.2.   </w:t>
      </w:r>
      <w:r w:rsidRPr="00851489">
        <w:rPr>
          <w:rFonts w:ascii="Arial" w:hAnsi="Arial" w:cs="Arial"/>
          <w:bCs w:val="0"/>
          <w:sz w:val="20"/>
          <w:szCs w:val="20"/>
        </w:rPr>
        <w:t>O udzielenie zamówienia mogą ubiegać się Wykonawcy, którzy spełniają warunki dotyczące</w:t>
      </w:r>
      <w:r w:rsidR="00853004" w:rsidRPr="00851489">
        <w:rPr>
          <w:rFonts w:ascii="Arial" w:hAnsi="Arial" w:cs="Arial"/>
          <w:bCs w:val="0"/>
          <w:sz w:val="20"/>
          <w:szCs w:val="20"/>
        </w:rPr>
        <w:t xml:space="preserve"> zdolności technicznej i zawodowej:</w:t>
      </w:r>
    </w:p>
    <w:p w:rsidR="00851489" w:rsidRPr="00851489" w:rsidRDefault="00853004" w:rsidP="00C35313">
      <w:pPr>
        <w:ind w:left="709" w:hanging="709"/>
        <w:contextualSpacing/>
        <w:jc w:val="both"/>
        <w:rPr>
          <w:rFonts w:ascii="Arial" w:eastAsia="Calibri" w:hAnsi="Arial" w:cs="Arial"/>
          <w:sz w:val="20"/>
          <w:szCs w:val="20"/>
        </w:rPr>
      </w:pPr>
      <w:r w:rsidRPr="00851489">
        <w:rPr>
          <w:rFonts w:ascii="Arial" w:hAnsi="Arial" w:cs="Arial"/>
          <w:sz w:val="20"/>
          <w:szCs w:val="20"/>
          <w:lang w:eastAsia="ar-SA"/>
        </w:rPr>
        <w:t>7.2.1.</w:t>
      </w:r>
      <w:r w:rsidRPr="00851489">
        <w:rPr>
          <w:rFonts w:ascii="Arial" w:hAnsi="Arial" w:cs="Arial"/>
          <w:sz w:val="20"/>
          <w:szCs w:val="20"/>
          <w:lang w:eastAsia="ar-SA"/>
        </w:rPr>
        <w:tab/>
      </w:r>
      <w:r w:rsidR="005A5EED" w:rsidRPr="00851489">
        <w:rPr>
          <w:rFonts w:ascii="Arial" w:hAnsi="Arial" w:cs="Arial"/>
          <w:sz w:val="20"/>
          <w:szCs w:val="20"/>
          <w:lang w:eastAsia="ar-SA"/>
        </w:rPr>
        <w:t xml:space="preserve">Wykonawca spełni warunek jeżeli wykaże, że </w:t>
      </w:r>
      <w:r w:rsidR="005A5EED" w:rsidRPr="00851489">
        <w:rPr>
          <w:rFonts w:ascii="Arial" w:hAnsi="Arial" w:cs="Arial"/>
          <w:b/>
          <w:sz w:val="20"/>
          <w:szCs w:val="20"/>
          <w:lang w:eastAsia="ar-SA"/>
        </w:rPr>
        <w:t>w okresie ostatnich 3 lat</w:t>
      </w:r>
      <w:r w:rsidR="005A5EED" w:rsidRPr="00851489">
        <w:rPr>
          <w:rFonts w:ascii="Arial" w:hAnsi="Arial" w:cs="Arial"/>
          <w:sz w:val="20"/>
          <w:szCs w:val="20"/>
          <w:lang w:eastAsia="ar-SA"/>
        </w:rPr>
        <w:t xml:space="preserve"> przed upływem terminu składania ofert, a jeżeli okres prowadzenia działalności jest krótszy - w tym okresie</w:t>
      </w:r>
      <w:r w:rsidR="005A5EED" w:rsidRPr="00851489">
        <w:rPr>
          <w:rFonts w:ascii="Arial" w:hAnsi="Arial" w:cs="Arial"/>
          <w:b/>
          <w:sz w:val="20"/>
          <w:szCs w:val="20"/>
          <w:lang w:eastAsia="ar-SA"/>
        </w:rPr>
        <w:t>, wykonał</w:t>
      </w:r>
      <w:r w:rsidR="005A5EED" w:rsidRPr="00851489">
        <w:rPr>
          <w:rFonts w:ascii="Arial" w:hAnsi="Arial" w:cs="Arial"/>
          <w:sz w:val="20"/>
          <w:szCs w:val="20"/>
          <w:lang w:eastAsia="ar-SA"/>
        </w:rPr>
        <w:t xml:space="preserve">, tj. zrealizował, zakończył, a w przypadku świadczeń okresowych lub ciągłych również aktualnie wykonuje (świadczy, realizuje) </w:t>
      </w:r>
      <w:r w:rsidR="00851489" w:rsidRPr="00851489">
        <w:rPr>
          <w:rFonts w:ascii="Arial" w:eastAsia="Calibri" w:hAnsi="Arial" w:cs="Arial"/>
          <w:sz w:val="20"/>
          <w:szCs w:val="20"/>
        </w:rPr>
        <w:t xml:space="preserve">co najmniej 2 dostaw polegających na dostawie skanerów z oprogramowaniem </w:t>
      </w:r>
      <w:r w:rsidR="00D76214">
        <w:rPr>
          <w:rFonts w:ascii="Arial" w:eastAsia="Calibri" w:hAnsi="Arial" w:cs="Arial"/>
          <w:sz w:val="20"/>
          <w:szCs w:val="20"/>
        </w:rPr>
        <w:t>i/</w:t>
      </w:r>
      <w:r w:rsidR="00851489" w:rsidRPr="00851489">
        <w:rPr>
          <w:rFonts w:ascii="Arial" w:eastAsia="Calibri" w:hAnsi="Arial" w:cs="Arial"/>
          <w:sz w:val="20"/>
          <w:szCs w:val="20"/>
        </w:rPr>
        <w:t>lub drukarek kodów kreskowych i</w:t>
      </w:r>
      <w:r w:rsidR="00D76214">
        <w:rPr>
          <w:rFonts w:ascii="Arial" w:eastAsia="Calibri" w:hAnsi="Arial" w:cs="Arial"/>
          <w:sz w:val="20"/>
          <w:szCs w:val="20"/>
        </w:rPr>
        <w:t>/lub</w:t>
      </w:r>
      <w:r w:rsidR="00851489" w:rsidRPr="00851489">
        <w:rPr>
          <w:rFonts w:ascii="Arial" w:eastAsia="Calibri" w:hAnsi="Arial" w:cs="Arial"/>
          <w:sz w:val="20"/>
          <w:szCs w:val="20"/>
        </w:rPr>
        <w:t xml:space="preserve"> czytników kodów kreskowych o wartości każdej z dostaw </w:t>
      </w:r>
      <w:r w:rsidR="00851489" w:rsidRPr="00851489">
        <w:rPr>
          <w:rFonts w:ascii="Arial" w:eastAsia="Calibri" w:hAnsi="Arial" w:cs="Arial"/>
          <w:b/>
          <w:sz w:val="20"/>
          <w:szCs w:val="20"/>
        </w:rPr>
        <w:t xml:space="preserve">co najmniej  200 000,00 zł brutto </w:t>
      </w:r>
      <w:r w:rsidR="00851489" w:rsidRPr="00851489">
        <w:rPr>
          <w:rFonts w:ascii="Arial" w:eastAsia="Calibri" w:hAnsi="Arial" w:cs="Arial"/>
          <w:sz w:val="20"/>
          <w:szCs w:val="20"/>
        </w:rPr>
        <w:t>(przez jedną dostawę Zamawiający rozumie sumę dostaw wy</w:t>
      </w:r>
      <w:r w:rsidR="002F1438">
        <w:rPr>
          <w:rFonts w:ascii="Arial" w:eastAsia="Calibri" w:hAnsi="Arial" w:cs="Arial"/>
          <w:sz w:val="20"/>
          <w:szCs w:val="20"/>
        </w:rPr>
        <w:t>konanych w ramach jednej umowy).</w:t>
      </w:r>
    </w:p>
    <w:p w:rsidR="008A242E" w:rsidRPr="006E5292" w:rsidRDefault="008A242E" w:rsidP="00853004">
      <w:pPr>
        <w:pStyle w:val="pkt"/>
        <w:ind w:left="709" w:hanging="709"/>
        <w:rPr>
          <w:rFonts w:ascii="Arial" w:hAnsi="Arial" w:cs="Arial"/>
          <w:sz w:val="20"/>
          <w:szCs w:val="20"/>
          <w:lang w:eastAsia="ar-SA"/>
        </w:rPr>
      </w:pPr>
    </w:p>
    <w:p w:rsidR="00BE245A" w:rsidRPr="00F37B1C" w:rsidRDefault="00BE245A" w:rsidP="00F37B1C">
      <w:pPr>
        <w:ind w:left="720" w:hanging="720"/>
        <w:jc w:val="both"/>
        <w:rPr>
          <w:rFonts w:ascii="Arial" w:hAnsi="Arial" w:cs="Arial"/>
          <w:b/>
          <w:sz w:val="20"/>
          <w:szCs w:val="20"/>
        </w:rPr>
      </w:pPr>
      <w:r w:rsidRPr="00F37B1C">
        <w:rPr>
          <w:rFonts w:ascii="Arial" w:hAnsi="Arial" w:cs="Arial"/>
          <w:b/>
          <w:sz w:val="20"/>
          <w:szCs w:val="20"/>
        </w:rPr>
        <w:t xml:space="preserve">8. </w:t>
      </w:r>
      <w:r w:rsidRPr="00F37B1C">
        <w:rPr>
          <w:rFonts w:ascii="Arial" w:hAnsi="Arial" w:cs="Arial"/>
          <w:b/>
          <w:sz w:val="20"/>
          <w:szCs w:val="20"/>
        </w:rPr>
        <w:tab/>
        <w:t>PRZESŁANKI WYKLUCZENIA WYKONAWCÓW</w:t>
      </w:r>
    </w:p>
    <w:p w:rsidR="00BE3913" w:rsidRPr="00F37B1C" w:rsidRDefault="00BE3913"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8.1.</w:t>
      </w:r>
      <w:r w:rsidRPr="00F37B1C">
        <w:rPr>
          <w:rFonts w:ascii="Arial" w:hAnsi="Arial" w:cs="Arial"/>
          <w:b w:val="0"/>
          <w:sz w:val="20"/>
          <w:szCs w:val="20"/>
        </w:rPr>
        <w:tab/>
        <w:t xml:space="preserve">Z postępowania o udzielenie zamówienia wyklucza się </w:t>
      </w:r>
      <w:r w:rsidR="00FA138F">
        <w:rPr>
          <w:rFonts w:ascii="Arial" w:hAnsi="Arial" w:cs="Arial"/>
          <w:b w:val="0"/>
          <w:sz w:val="20"/>
          <w:szCs w:val="20"/>
        </w:rPr>
        <w:t>W</w:t>
      </w:r>
      <w:r w:rsidRPr="00F37B1C">
        <w:rPr>
          <w:rFonts w:ascii="Arial" w:hAnsi="Arial" w:cs="Arial"/>
          <w:b w:val="0"/>
          <w:sz w:val="20"/>
          <w:szCs w:val="20"/>
        </w:rPr>
        <w:t>ykonawcę, w stosunku do którego zachodzi którakolwiek z okoliczności, o których mowa w art. 24 ust. 1 pkt 12 – 2</w:t>
      </w:r>
      <w:r w:rsidR="0092272C" w:rsidRPr="00F37B1C">
        <w:rPr>
          <w:rFonts w:ascii="Arial" w:hAnsi="Arial" w:cs="Arial"/>
          <w:b w:val="0"/>
          <w:sz w:val="20"/>
          <w:szCs w:val="20"/>
        </w:rPr>
        <w:t>3</w:t>
      </w:r>
      <w:r w:rsidRPr="00F37B1C">
        <w:rPr>
          <w:rFonts w:ascii="Arial" w:hAnsi="Arial" w:cs="Arial"/>
          <w:b w:val="0"/>
          <w:sz w:val="20"/>
          <w:szCs w:val="20"/>
        </w:rPr>
        <w:t xml:space="preserve"> ustawy Pzp.</w:t>
      </w:r>
    </w:p>
    <w:p w:rsidR="00BE3913" w:rsidRPr="00F37B1C" w:rsidRDefault="00BE3913"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8.2.</w:t>
      </w:r>
      <w:r w:rsidRPr="00F37B1C">
        <w:rPr>
          <w:rFonts w:ascii="Arial" w:hAnsi="Arial" w:cs="Arial"/>
          <w:b w:val="0"/>
          <w:sz w:val="20"/>
          <w:szCs w:val="20"/>
        </w:rPr>
        <w:tab/>
        <w:t xml:space="preserve">Dodatkowo </w:t>
      </w:r>
      <w:r w:rsidR="00835272">
        <w:rPr>
          <w:rFonts w:ascii="Arial" w:hAnsi="Arial" w:cs="Arial"/>
          <w:b w:val="0"/>
          <w:sz w:val="20"/>
          <w:szCs w:val="20"/>
        </w:rPr>
        <w:t>Z</w:t>
      </w:r>
      <w:r w:rsidRPr="00F37B1C">
        <w:rPr>
          <w:rFonts w:ascii="Arial" w:hAnsi="Arial" w:cs="Arial"/>
          <w:b w:val="0"/>
          <w:sz w:val="20"/>
          <w:szCs w:val="20"/>
        </w:rPr>
        <w:t xml:space="preserve">amawiający wykluczy </w:t>
      </w:r>
      <w:r w:rsidR="00FA138F">
        <w:rPr>
          <w:rFonts w:ascii="Arial" w:hAnsi="Arial" w:cs="Arial"/>
          <w:b w:val="0"/>
          <w:sz w:val="20"/>
          <w:szCs w:val="20"/>
        </w:rPr>
        <w:t>W</w:t>
      </w:r>
      <w:r w:rsidRPr="00F37B1C">
        <w:rPr>
          <w:rFonts w:ascii="Arial" w:hAnsi="Arial" w:cs="Arial"/>
          <w:b w:val="0"/>
          <w:sz w:val="20"/>
          <w:szCs w:val="20"/>
        </w:rPr>
        <w:t>ykonawcę:</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1)</w:t>
      </w:r>
      <w:r w:rsidRPr="00F37B1C">
        <w:rPr>
          <w:rFonts w:ascii="Arial" w:hAnsi="Arial" w:cs="Arial"/>
          <w:b w:val="0"/>
          <w:bCs w:val="0"/>
          <w:sz w:val="20"/>
          <w:szCs w:val="20"/>
        </w:rPr>
        <w:tab/>
      </w:r>
      <w:r w:rsidRPr="00F37B1C">
        <w:rPr>
          <w:rFonts w:ascii="Arial" w:hAnsi="Arial" w:cs="Arial"/>
          <w:b w:val="0"/>
          <w:sz w:val="20"/>
          <w:szCs w:val="20"/>
        </w:rPr>
        <w:t xml:space="preserve">w stosunku do którego otwarto likwidację, w zatwierdzonym przez sąd układzie </w:t>
      </w:r>
      <w:r w:rsidR="00BB4C36">
        <w:rPr>
          <w:rFonts w:ascii="Arial" w:hAnsi="Arial" w:cs="Arial"/>
          <w:b w:val="0"/>
          <w:sz w:val="20"/>
          <w:szCs w:val="20"/>
        </w:rPr>
        <w:br/>
      </w:r>
      <w:r w:rsidRPr="00F37B1C">
        <w:rPr>
          <w:rFonts w:ascii="Arial" w:hAnsi="Arial" w:cs="Arial"/>
          <w:b w:val="0"/>
          <w:sz w:val="20"/>
          <w:szCs w:val="20"/>
        </w:rPr>
        <w:t xml:space="preserve">w postępowaniu restrukturyzacyjnym jest przewidziane zaspokojenie wierzycieli przez likwidację jego majątku lub sąd zarządził likwidację jego majątku w trybie art. 332 ust. 1 </w:t>
      </w:r>
      <w:r w:rsidRPr="00F37B1C">
        <w:rPr>
          <w:rFonts w:ascii="Arial" w:hAnsi="Arial" w:cs="Arial"/>
          <w:b w:val="0"/>
          <w:sz w:val="20"/>
          <w:szCs w:val="20"/>
        </w:rPr>
        <w:lastRenderedPageBreak/>
        <w:t xml:space="preserve">ustawy z dnia 15 maja 2015 r. – Prawo restrukturyzacyjne (Dz. U. z </w:t>
      </w:r>
      <w:r w:rsidR="002B5107" w:rsidRPr="00F37B1C">
        <w:rPr>
          <w:rFonts w:ascii="Arial" w:hAnsi="Arial" w:cs="Arial"/>
          <w:b w:val="0"/>
          <w:sz w:val="20"/>
          <w:szCs w:val="20"/>
        </w:rPr>
        <w:t>201</w:t>
      </w:r>
      <w:r w:rsidR="002B5107">
        <w:rPr>
          <w:rFonts w:ascii="Arial" w:hAnsi="Arial" w:cs="Arial"/>
          <w:b w:val="0"/>
          <w:sz w:val="20"/>
          <w:szCs w:val="20"/>
        </w:rPr>
        <w:t>6</w:t>
      </w:r>
      <w:r w:rsidR="002B5107" w:rsidRPr="00F37B1C">
        <w:rPr>
          <w:rFonts w:ascii="Arial" w:hAnsi="Arial" w:cs="Arial"/>
          <w:b w:val="0"/>
          <w:sz w:val="20"/>
          <w:szCs w:val="20"/>
        </w:rPr>
        <w:t xml:space="preserve"> </w:t>
      </w:r>
      <w:r w:rsidRPr="00F37B1C">
        <w:rPr>
          <w:rFonts w:ascii="Arial" w:hAnsi="Arial" w:cs="Arial"/>
          <w:b w:val="0"/>
          <w:sz w:val="20"/>
          <w:szCs w:val="20"/>
        </w:rPr>
        <w:t xml:space="preserve">r. poz. </w:t>
      </w:r>
      <w:r w:rsidR="002B5107">
        <w:rPr>
          <w:rFonts w:ascii="Arial" w:hAnsi="Arial" w:cs="Arial"/>
          <w:b w:val="0"/>
          <w:sz w:val="20"/>
          <w:szCs w:val="20"/>
        </w:rPr>
        <w:t xml:space="preserve">1574 </w:t>
      </w:r>
      <w:r w:rsidR="002B5107">
        <w:rPr>
          <w:rFonts w:ascii="Arial" w:hAnsi="Arial" w:cs="Arial"/>
          <w:b w:val="0"/>
          <w:iCs/>
          <w:sz w:val="20"/>
          <w:szCs w:val="20"/>
        </w:rPr>
        <w:t xml:space="preserve">z </w:t>
      </w:r>
      <w:proofErr w:type="spellStart"/>
      <w:r w:rsidR="002B5107">
        <w:rPr>
          <w:rFonts w:ascii="Arial" w:hAnsi="Arial" w:cs="Arial"/>
          <w:b w:val="0"/>
          <w:iCs/>
          <w:sz w:val="20"/>
          <w:szCs w:val="20"/>
        </w:rPr>
        <w:t>późn</w:t>
      </w:r>
      <w:proofErr w:type="spellEnd"/>
      <w:r w:rsidR="002B5107">
        <w:rPr>
          <w:rFonts w:ascii="Arial" w:hAnsi="Arial" w:cs="Arial"/>
          <w:b w:val="0"/>
          <w:iCs/>
          <w:sz w:val="20"/>
          <w:szCs w:val="20"/>
        </w:rPr>
        <w:t>. zm.</w:t>
      </w:r>
      <w:r w:rsidRPr="00F37B1C">
        <w:rPr>
          <w:rFonts w:ascii="Arial" w:hAnsi="Arial" w:cs="Arial"/>
          <w:b w:val="0"/>
          <w:sz w:val="20"/>
          <w:szCs w:val="20"/>
        </w:rPr>
        <w:t xml:space="preserve">) lub którego upadłość ogłoszono, </w:t>
      </w:r>
      <w:r w:rsidR="00BB4C36">
        <w:rPr>
          <w:rFonts w:ascii="Arial" w:hAnsi="Arial" w:cs="Arial"/>
          <w:b w:val="0"/>
          <w:sz w:val="20"/>
          <w:szCs w:val="20"/>
        </w:rPr>
        <w:br/>
      </w:r>
      <w:r w:rsidRPr="00F37B1C">
        <w:rPr>
          <w:rFonts w:ascii="Arial" w:hAnsi="Arial" w:cs="Arial"/>
          <w:b w:val="0"/>
          <w:sz w:val="20"/>
          <w:szCs w:val="20"/>
        </w:rPr>
        <w:t xml:space="preserve">z wyjątkiem </w:t>
      </w:r>
      <w:r w:rsidR="00FA138F">
        <w:rPr>
          <w:rFonts w:ascii="Arial" w:hAnsi="Arial" w:cs="Arial"/>
          <w:b w:val="0"/>
          <w:sz w:val="20"/>
          <w:szCs w:val="20"/>
        </w:rPr>
        <w:t>W</w:t>
      </w:r>
      <w:r w:rsidRPr="00F37B1C">
        <w:rPr>
          <w:rFonts w:ascii="Arial" w:hAnsi="Arial" w:cs="Arial"/>
          <w:b w:val="0"/>
          <w:sz w:val="20"/>
          <w:szCs w:val="20"/>
        </w:rPr>
        <w:t xml:space="preserve">ykonawcy, który po ogłoszeniu upadłości zawarł układ zatwierdzony prawomocnym postanowieniem sądu, jeżeli układ nie przewiduje zaspokojenia wierzycieli przez likwidację majątku upadłego, chyba że sąd zarządził likwidację jego majątku </w:t>
      </w:r>
      <w:r w:rsidR="00BB4C36">
        <w:rPr>
          <w:rFonts w:ascii="Arial" w:hAnsi="Arial" w:cs="Arial"/>
          <w:b w:val="0"/>
          <w:sz w:val="20"/>
          <w:szCs w:val="20"/>
        </w:rPr>
        <w:br/>
      </w:r>
      <w:r w:rsidRPr="00F37B1C">
        <w:rPr>
          <w:rFonts w:ascii="Arial" w:hAnsi="Arial" w:cs="Arial"/>
          <w:b w:val="0"/>
          <w:sz w:val="20"/>
          <w:szCs w:val="20"/>
        </w:rPr>
        <w:t xml:space="preserve">w trybie art. 366 ust. 1 ustawy z dnia 28 lutego 2003 r. – Prawo upadłościowe (Dz. U. </w:t>
      </w:r>
      <w:r w:rsidR="00BB4C36">
        <w:rPr>
          <w:rFonts w:ascii="Arial" w:hAnsi="Arial" w:cs="Arial"/>
          <w:b w:val="0"/>
          <w:sz w:val="20"/>
          <w:szCs w:val="20"/>
        </w:rPr>
        <w:br/>
      </w:r>
      <w:r w:rsidRPr="00F37B1C">
        <w:rPr>
          <w:rFonts w:ascii="Arial" w:hAnsi="Arial" w:cs="Arial"/>
          <w:b w:val="0"/>
          <w:sz w:val="20"/>
          <w:szCs w:val="20"/>
        </w:rPr>
        <w:t xml:space="preserve">z </w:t>
      </w:r>
      <w:r w:rsidR="002B5107" w:rsidRPr="00F37B1C">
        <w:rPr>
          <w:rFonts w:ascii="Arial" w:hAnsi="Arial" w:cs="Arial"/>
          <w:b w:val="0"/>
          <w:sz w:val="20"/>
          <w:szCs w:val="20"/>
        </w:rPr>
        <w:t>201</w:t>
      </w:r>
      <w:r w:rsidR="002B5107">
        <w:rPr>
          <w:rFonts w:ascii="Arial" w:hAnsi="Arial" w:cs="Arial"/>
          <w:b w:val="0"/>
          <w:sz w:val="20"/>
          <w:szCs w:val="20"/>
        </w:rPr>
        <w:t>6</w:t>
      </w:r>
      <w:r w:rsidR="002B5107" w:rsidRPr="00F37B1C">
        <w:rPr>
          <w:rFonts w:ascii="Arial" w:hAnsi="Arial" w:cs="Arial"/>
          <w:b w:val="0"/>
          <w:sz w:val="20"/>
          <w:szCs w:val="20"/>
        </w:rPr>
        <w:t xml:space="preserve"> </w:t>
      </w:r>
      <w:r w:rsidRPr="00F37B1C">
        <w:rPr>
          <w:rFonts w:ascii="Arial" w:hAnsi="Arial" w:cs="Arial"/>
          <w:b w:val="0"/>
          <w:sz w:val="20"/>
          <w:szCs w:val="20"/>
        </w:rPr>
        <w:t xml:space="preserve">r. poz. </w:t>
      </w:r>
      <w:r w:rsidR="002B5107">
        <w:rPr>
          <w:rFonts w:ascii="Arial" w:hAnsi="Arial" w:cs="Arial"/>
          <w:b w:val="0"/>
          <w:sz w:val="20"/>
          <w:szCs w:val="20"/>
        </w:rPr>
        <w:t xml:space="preserve">2171 </w:t>
      </w:r>
      <w:r w:rsidR="002B5107">
        <w:rPr>
          <w:rFonts w:ascii="Arial" w:hAnsi="Arial" w:cs="Arial"/>
          <w:b w:val="0"/>
          <w:iCs/>
          <w:sz w:val="20"/>
          <w:szCs w:val="20"/>
        </w:rPr>
        <w:t xml:space="preserve">z </w:t>
      </w:r>
      <w:proofErr w:type="spellStart"/>
      <w:r w:rsidR="002B5107">
        <w:rPr>
          <w:rFonts w:ascii="Arial" w:hAnsi="Arial" w:cs="Arial"/>
          <w:b w:val="0"/>
          <w:iCs/>
          <w:sz w:val="20"/>
          <w:szCs w:val="20"/>
        </w:rPr>
        <w:t>późn</w:t>
      </w:r>
      <w:proofErr w:type="spellEnd"/>
      <w:r w:rsidR="002B5107">
        <w:rPr>
          <w:rFonts w:ascii="Arial" w:hAnsi="Arial" w:cs="Arial"/>
          <w:b w:val="0"/>
          <w:iCs/>
          <w:sz w:val="20"/>
          <w:szCs w:val="20"/>
        </w:rPr>
        <w:t>. zm.</w:t>
      </w:r>
      <w:r w:rsidRPr="00F37B1C">
        <w:rPr>
          <w:rFonts w:ascii="Arial" w:hAnsi="Arial" w:cs="Arial"/>
          <w:b w:val="0"/>
          <w:sz w:val="20"/>
          <w:szCs w:val="20"/>
        </w:rPr>
        <w:t>);</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2)</w:t>
      </w:r>
      <w:r w:rsidRPr="00F37B1C">
        <w:rPr>
          <w:rFonts w:ascii="Arial" w:hAnsi="Arial" w:cs="Arial"/>
          <w:b w:val="0"/>
          <w:bCs w:val="0"/>
          <w:sz w:val="20"/>
          <w:szCs w:val="20"/>
        </w:rPr>
        <w:tab/>
      </w:r>
      <w:r w:rsidRPr="00F37B1C">
        <w:rPr>
          <w:rFonts w:ascii="Arial" w:hAnsi="Arial" w:cs="Arial"/>
          <w:b w:val="0"/>
          <w:sz w:val="20"/>
          <w:szCs w:val="20"/>
        </w:rPr>
        <w:t xml:space="preserve">który w sposób zawiniony poważnie naruszył obowiązki zawodowe, co podważa jego uczciwość, w szczególności gdy </w:t>
      </w:r>
      <w:r w:rsidR="00FA138F">
        <w:rPr>
          <w:rFonts w:ascii="Arial" w:hAnsi="Arial" w:cs="Arial"/>
          <w:b w:val="0"/>
          <w:sz w:val="20"/>
          <w:szCs w:val="20"/>
        </w:rPr>
        <w:t>W</w:t>
      </w:r>
      <w:r w:rsidRPr="00F37B1C">
        <w:rPr>
          <w:rFonts w:ascii="Arial" w:hAnsi="Arial" w:cs="Arial"/>
          <w:b w:val="0"/>
          <w:sz w:val="20"/>
          <w:szCs w:val="20"/>
        </w:rPr>
        <w:t xml:space="preserve">ykonawca w wyniku zamierzonego działania </w:t>
      </w:r>
      <w:r w:rsidR="00BB4C36">
        <w:rPr>
          <w:rFonts w:ascii="Arial" w:hAnsi="Arial" w:cs="Arial"/>
          <w:b w:val="0"/>
          <w:sz w:val="20"/>
          <w:szCs w:val="20"/>
        </w:rPr>
        <w:br/>
      </w:r>
      <w:r w:rsidRPr="00F37B1C">
        <w:rPr>
          <w:rFonts w:ascii="Arial" w:hAnsi="Arial" w:cs="Arial"/>
          <w:b w:val="0"/>
          <w:sz w:val="20"/>
          <w:szCs w:val="20"/>
        </w:rPr>
        <w:t xml:space="preserve">lub rażącego niedbalstwa nie wykonał lub nienależycie wykonał zamówienie, </w:t>
      </w:r>
      <w:r w:rsidR="00BB4C36">
        <w:rPr>
          <w:rFonts w:ascii="Arial" w:hAnsi="Arial" w:cs="Arial"/>
          <w:b w:val="0"/>
          <w:sz w:val="20"/>
          <w:szCs w:val="20"/>
        </w:rPr>
        <w:br/>
      </w:r>
      <w:r w:rsidRPr="00F37B1C">
        <w:rPr>
          <w:rFonts w:ascii="Arial" w:hAnsi="Arial" w:cs="Arial"/>
          <w:b w:val="0"/>
          <w:sz w:val="20"/>
          <w:szCs w:val="20"/>
        </w:rPr>
        <w:t xml:space="preserve">co </w:t>
      </w:r>
      <w:r w:rsidR="00835272">
        <w:rPr>
          <w:rFonts w:ascii="Arial" w:hAnsi="Arial" w:cs="Arial"/>
          <w:b w:val="0"/>
          <w:sz w:val="20"/>
          <w:szCs w:val="20"/>
        </w:rPr>
        <w:t>Z</w:t>
      </w:r>
      <w:r w:rsidRPr="00F37B1C">
        <w:rPr>
          <w:rFonts w:ascii="Arial" w:hAnsi="Arial" w:cs="Arial"/>
          <w:b w:val="0"/>
          <w:sz w:val="20"/>
          <w:szCs w:val="20"/>
        </w:rPr>
        <w:t>amawiający jest w stanie wykazać za pomocą stosownych środków dowodowych;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3)</w:t>
      </w:r>
      <w:r w:rsidRPr="00F37B1C">
        <w:rPr>
          <w:rFonts w:ascii="Arial" w:hAnsi="Arial" w:cs="Arial"/>
          <w:b w:val="0"/>
          <w:bCs w:val="0"/>
          <w:sz w:val="20"/>
          <w:szCs w:val="20"/>
        </w:rPr>
        <w:tab/>
      </w:r>
      <w:r w:rsidRPr="00F37B1C">
        <w:rPr>
          <w:rFonts w:ascii="Arial" w:hAnsi="Arial" w:cs="Arial"/>
          <w:b w:val="0"/>
          <w:sz w:val="20"/>
          <w:szCs w:val="20"/>
        </w:rPr>
        <w:t xml:space="preserve">jeżeli </w:t>
      </w:r>
      <w:r w:rsidR="00FA138F">
        <w:rPr>
          <w:rFonts w:ascii="Arial" w:hAnsi="Arial" w:cs="Arial"/>
          <w:b w:val="0"/>
          <w:sz w:val="20"/>
          <w:szCs w:val="20"/>
        </w:rPr>
        <w:t>W</w:t>
      </w:r>
      <w:r w:rsidRPr="00F37B1C">
        <w:rPr>
          <w:rFonts w:ascii="Arial" w:hAnsi="Arial" w:cs="Arial"/>
          <w:b w:val="0"/>
          <w:sz w:val="20"/>
          <w:szCs w:val="20"/>
        </w:rPr>
        <w:t xml:space="preserve">ykonawca lub osoby, o których mowa w </w:t>
      </w:r>
      <w:r w:rsidR="00A366F5" w:rsidRPr="00F37B1C">
        <w:rPr>
          <w:rFonts w:ascii="Arial" w:hAnsi="Arial" w:cs="Arial"/>
          <w:b w:val="0"/>
          <w:sz w:val="20"/>
          <w:szCs w:val="20"/>
        </w:rPr>
        <w:t xml:space="preserve">art. 24 </w:t>
      </w:r>
      <w:r w:rsidRPr="00F37B1C">
        <w:rPr>
          <w:rFonts w:ascii="Arial" w:hAnsi="Arial" w:cs="Arial"/>
          <w:b w:val="0"/>
          <w:sz w:val="20"/>
          <w:szCs w:val="20"/>
        </w:rPr>
        <w:t>ust. 1 pkt 14</w:t>
      </w:r>
      <w:r w:rsidR="00A366F5" w:rsidRPr="00F37B1C">
        <w:rPr>
          <w:rFonts w:ascii="Arial" w:hAnsi="Arial" w:cs="Arial"/>
          <w:b w:val="0"/>
          <w:sz w:val="20"/>
          <w:szCs w:val="20"/>
        </w:rPr>
        <w:t xml:space="preserve"> ustawy Pzp</w:t>
      </w:r>
      <w:r w:rsidRPr="00F37B1C">
        <w:rPr>
          <w:rFonts w:ascii="Arial" w:hAnsi="Arial" w:cs="Arial"/>
          <w:b w:val="0"/>
          <w:sz w:val="20"/>
          <w:szCs w:val="20"/>
        </w:rPr>
        <w:t xml:space="preserve">, uprawnione do reprezentowania </w:t>
      </w:r>
      <w:r w:rsidR="00FA138F">
        <w:rPr>
          <w:rFonts w:ascii="Arial" w:hAnsi="Arial" w:cs="Arial"/>
          <w:b w:val="0"/>
          <w:sz w:val="20"/>
          <w:szCs w:val="20"/>
        </w:rPr>
        <w:t>W</w:t>
      </w:r>
      <w:r w:rsidRPr="00F37B1C">
        <w:rPr>
          <w:rFonts w:ascii="Arial" w:hAnsi="Arial" w:cs="Arial"/>
          <w:b w:val="0"/>
          <w:sz w:val="20"/>
          <w:szCs w:val="20"/>
        </w:rPr>
        <w:t xml:space="preserve">ykonawcy pozostają w relacjach określonych w art. 17 ust. 1 pkt 2–4 </w:t>
      </w:r>
      <w:r w:rsidR="0059718F" w:rsidRPr="00F37B1C">
        <w:rPr>
          <w:rFonts w:ascii="Arial" w:hAnsi="Arial" w:cs="Arial"/>
          <w:b w:val="0"/>
          <w:sz w:val="20"/>
          <w:szCs w:val="20"/>
        </w:rPr>
        <w:t xml:space="preserve">ustawy Pzp </w:t>
      </w:r>
      <w:r w:rsidRPr="00F37B1C">
        <w:rPr>
          <w:rFonts w:ascii="Arial" w:hAnsi="Arial" w:cs="Arial"/>
          <w:b w:val="0"/>
          <w:sz w:val="20"/>
          <w:szCs w:val="20"/>
        </w:rPr>
        <w:t>z:</w:t>
      </w:r>
    </w:p>
    <w:p w:rsidR="00BE3913" w:rsidRPr="00F37B1C" w:rsidRDefault="00BB4C36" w:rsidP="00BE0E22">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Z</w:t>
      </w:r>
      <w:r w:rsidR="00BE3913" w:rsidRPr="00F37B1C">
        <w:rPr>
          <w:rFonts w:ascii="Arial" w:hAnsi="Arial" w:cs="Arial"/>
          <w:b w:val="0"/>
          <w:sz w:val="20"/>
          <w:szCs w:val="20"/>
        </w:rPr>
        <w:t>amawiającym</w:t>
      </w:r>
      <w:r w:rsidR="00773A5B">
        <w:rPr>
          <w:rFonts w:ascii="Arial" w:hAnsi="Arial" w:cs="Arial"/>
          <w:b w:val="0"/>
          <w:sz w:val="20"/>
          <w:szCs w:val="20"/>
        </w:rPr>
        <w:t>,</w:t>
      </w:r>
    </w:p>
    <w:p w:rsidR="0071525E" w:rsidRPr="007E0593" w:rsidRDefault="00BE3913" w:rsidP="00BE0E22">
      <w:pPr>
        <w:pStyle w:val="Tekstpodstawowy2"/>
        <w:numPr>
          <w:ilvl w:val="0"/>
          <w:numId w:val="3"/>
        </w:numPr>
        <w:tabs>
          <w:tab w:val="left" w:pos="1134"/>
        </w:tabs>
        <w:spacing w:before="0"/>
        <w:rPr>
          <w:rFonts w:ascii="Arial" w:hAnsi="Arial" w:cs="Arial"/>
          <w:b w:val="0"/>
          <w:sz w:val="20"/>
          <w:szCs w:val="20"/>
        </w:rPr>
      </w:pPr>
      <w:r w:rsidRPr="007E0593">
        <w:rPr>
          <w:rFonts w:ascii="Arial" w:hAnsi="Arial" w:cs="Arial"/>
          <w:b w:val="0"/>
          <w:sz w:val="20"/>
          <w:szCs w:val="20"/>
        </w:rPr>
        <w:t xml:space="preserve">osobami uprawnionymi do reprezentowania </w:t>
      </w:r>
      <w:r w:rsidR="00835272" w:rsidRPr="007E0593">
        <w:rPr>
          <w:rFonts w:ascii="Arial" w:hAnsi="Arial" w:cs="Arial"/>
          <w:b w:val="0"/>
          <w:sz w:val="20"/>
          <w:szCs w:val="20"/>
        </w:rPr>
        <w:t>Z</w:t>
      </w:r>
      <w:r w:rsidRPr="007E0593">
        <w:rPr>
          <w:rFonts w:ascii="Arial" w:hAnsi="Arial" w:cs="Arial"/>
          <w:b w:val="0"/>
          <w:sz w:val="20"/>
          <w:szCs w:val="20"/>
        </w:rPr>
        <w:t>amawiającego,</w:t>
      </w:r>
      <w:r w:rsidR="00E763F9" w:rsidRPr="007E0593">
        <w:rPr>
          <w:rFonts w:ascii="Arial" w:hAnsi="Arial" w:cs="Arial"/>
          <w:b w:val="0"/>
          <w:sz w:val="20"/>
          <w:szCs w:val="20"/>
        </w:rPr>
        <w:t xml:space="preserve"> tj</w:t>
      </w:r>
      <w:r w:rsidR="00C95846" w:rsidRPr="007E0593">
        <w:rPr>
          <w:rFonts w:ascii="Arial" w:hAnsi="Arial" w:cs="Arial"/>
          <w:b w:val="0"/>
          <w:sz w:val="20"/>
          <w:szCs w:val="20"/>
        </w:rPr>
        <w:t>.:</w:t>
      </w:r>
      <w:r w:rsidR="00E01F29" w:rsidRPr="007E0593">
        <w:rPr>
          <w:rFonts w:ascii="Arial" w:hAnsi="Arial" w:cs="Arial"/>
          <w:b w:val="0"/>
          <w:sz w:val="20"/>
          <w:szCs w:val="20"/>
        </w:rPr>
        <w:t xml:space="preserve"> </w:t>
      </w:r>
      <w:r w:rsidR="00C95846" w:rsidRPr="007E0593">
        <w:rPr>
          <w:rFonts w:ascii="Arial" w:hAnsi="Arial" w:cs="Arial"/>
          <w:b w:val="0"/>
          <w:sz w:val="20"/>
          <w:szCs w:val="20"/>
        </w:rPr>
        <w:t>Radosław Płucisz</w:t>
      </w:r>
      <w:r w:rsidR="00E01F29" w:rsidRPr="007E0593">
        <w:rPr>
          <w:rFonts w:ascii="Arial" w:hAnsi="Arial" w:cs="Arial"/>
          <w:b w:val="0"/>
          <w:sz w:val="20"/>
          <w:szCs w:val="20"/>
        </w:rPr>
        <w:t xml:space="preserve">, </w:t>
      </w:r>
      <w:r w:rsidR="00C95846" w:rsidRPr="007E0593">
        <w:rPr>
          <w:rFonts w:ascii="Arial" w:hAnsi="Arial" w:cs="Arial"/>
          <w:b w:val="0"/>
          <w:sz w:val="20"/>
          <w:szCs w:val="20"/>
        </w:rPr>
        <w:t>Jarosław Wyżgowski</w:t>
      </w:r>
      <w:r w:rsidR="00E01F29" w:rsidRPr="007E0593">
        <w:rPr>
          <w:rFonts w:ascii="Arial" w:hAnsi="Arial" w:cs="Arial"/>
          <w:b w:val="0"/>
          <w:sz w:val="20"/>
          <w:szCs w:val="20"/>
        </w:rPr>
        <w:t xml:space="preserve">, </w:t>
      </w:r>
      <w:r w:rsidR="00CF2517" w:rsidRPr="007E0593">
        <w:rPr>
          <w:rFonts w:ascii="Arial" w:hAnsi="Arial" w:cs="Arial"/>
          <w:b w:val="0"/>
          <w:sz w:val="20"/>
          <w:szCs w:val="20"/>
        </w:rPr>
        <w:t>Michał Szczepański</w:t>
      </w:r>
      <w:r w:rsidR="00773A5B" w:rsidRPr="007E0593">
        <w:rPr>
          <w:rFonts w:ascii="Arial" w:hAnsi="Arial" w:cs="Arial"/>
          <w:b w:val="0"/>
          <w:sz w:val="20"/>
          <w:szCs w:val="20"/>
        </w:rPr>
        <w:t>,</w:t>
      </w:r>
      <w:r w:rsidR="007E0593" w:rsidRPr="007E0593">
        <w:rPr>
          <w:rFonts w:ascii="Arial" w:hAnsi="Arial" w:cs="Arial"/>
          <w:b w:val="0"/>
          <w:sz w:val="20"/>
          <w:szCs w:val="20"/>
        </w:rPr>
        <w:t xml:space="preserve"> Katarzyna Mużyło,</w:t>
      </w:r>
      <w:r w:rsidR="0071525E" w:rsidRPr="007E0593">
        <w:rPr>
          <w:rFonts w:ascii="Arial" w:hAnsi="Arial" w:cs="Arial"/>
          <w:b w:val="0"/>
          <w:sz w:val="20"/>
          <w:szCs w:val="20"/>
        </w:rPr>
        <w:tab/>
      </w:r>
    </w:p>
    <w:p w:rsidR="00D25422" w:rsidRPr="007E0593" w:rsidRDefault="00BE3913" w:rsidP="00BE0E22">
      <w:pPr>
        <w:pStyle w:val="Tekstpodstawowy2"/>
        <w:numPr>
          <w:ilvl w:val="0"/>
          <w:numId w:val="3"/>
        </w:numPr>
        <w:tabs>
          <w:tab w:val="left" w:pos="1134"/>
        </w:tabs>
        <w:spacing w:before="0"/>
        <w:rPr>
          <w:rFonts w:ascii="Arial" w:hAnsi="Arial" w:cs="Arial"/>
          <w:b w:val="0"/>
          <w:sz w:val="20"/>
          <w:szCs w:val="20"/>
        </w:rPr>
      </w:pPr>
      <w:r w:rsidRPr="007E0593">
        <w:rPr>
          <w:rFonts w:ascii="Arial" w:hAnsi="Arial" w:cs="Arial"/>
          <w:b w:val="0"/>
          <w:sz w:val="20"/>
          <w:szCs w:val="20"/>
        </w:rPr>
        <w:t>członkami komisji przetargowej,</w:t>
      </w:r>
      <w:r w:rsidR="00D25422" w:rsidRPr="007E0593">
        <w:rPr>
          <w:rFonts w:ascii="Arial" w:hAnsi="Arial" w:cs="Arial"/>
          <w:b w:val="0"/>
          <w:sz w:val="20"/>
          <w:szCs w:val="20"/>
        </w:rPr>
        <w:t xml:space="preserve"> tj.:</w:t>
      </w:r>
      <w:r w:rsidR="00E01F29" w:rsidRPr="007E0593">
        <w:rPr>
          <w:rFonts w:ascii="Arial" w:hAnsi="Arial" w:cs="Arial"/>
          <w:b w:val="0"/>
          <w:sz w:val="20"/>
          <w:szCs w:val="20"/>
        </w:rPr>
        <w:t xml:space="preserve"> </w:t>
      </w:r>
      <w:r w:rsidR="00E4487F">
        <w:rPr>
          <w:rFonts w:ascii="Arial" w:hAnsi="Arial" w:cs="Arial"/>
          <w:b w:val="0"/>
          <w:sz w:val="20"/>
          <w:szCs w:val="20"/>
        </w:rPr>
        <w:t>Paulina Gecyngier, Dariusz Kwiatkowski</w:t>
      </w:r>
      <w:r w:rsidR="00BB4C36" w:rsidRPr="007E0593">
        <w:rPr>
          <w:rFonts w:ascii="Arial" w:hAnsi="Arial" w:cs="Arial"/>
          <w:b w:val="0"/>
          <w:sz w:val="20"/>
          <w:szCs w:val="20"/>
        </w:rPr>
        <w:t>,</w:t>
      </w:r>
      <w:r w:rsidR="00622D94" w:rsidRPr="007E0593">
        <w:rPr>
          <w:rFonts w:ascii="Arial" w:hAnsi="Arial" w:cs="Arial"/>
          <w:b w:val="0"/>
          <w:sz w:val="20"/>
          <w:szCs w:val="20"/>
        </w:rPr>
        <w:t xml:space="preserve"> </w:t>
      </w:r>
      <w:r w:rsidR="004E20EC" w:rsidRPr="007E0593">
        <w:rPr>
          <w:rFonts w:ascii="Arial" w:hAnsi="Arial" w:cs="Arial"/>
          <w:b w:val="0"/>
          <w:sz w:val="20"/>
          <w:szCs w:val="20"/>
        </w:rPr>
        <w:t>Anna Lozia, Rafał Makowski, Grzegorz Wiktorowski, Anna Leman, Katarzyna Kozłowska</w:t>
      </w:r>
      <w:r w:rsidR="00773A5B" w:rsidRPr="007E0593">
        <w:rPr>
          <w:rFonts w:ascii="Arial" w:hAnsi="Arial" w:cs="Arial"/>
          <w:b w:val="0"/>
          <w:sz w:val="20"/>
          <w:szCs w:val="20"/>
        </w:rPr>
        <w:t>,</w:t>
      </w:r>
      <w:r w:rsidR="007E0593" w:rsidRPr="007E0593">
        <w:rPr>
          <w:rFonts w:ascii="Arial" w:hAnsi="Arial" w:cs="Arial"/>
          <w:b w:val="0"/>
          <w:sz w:val="20"/>
          <w:szCs w:val="20"/>
        </w:rPr>
        <w:t xml:space="preserve"> </w:t>
      </w:r>
    </w:p>
    <w:p w:rsidR="0059718F" w:rsidRPr="007E0593" w:rsidRDefault="00BE3913" w:rsidP="00BE0E22">
      <w:pPr>
        <w:pStyle w:val="Tekstpodstawowy2"/>
        <w:numPr>
          <w:ilvl w:val="0"/>
          <w:numId w:val="3"/>
        </w:numPr>
        <w:tabs>
          <w:tab w:val="left" w:pos="1134"/>
        </w:tabs>
        <w:spacing w:before="0"/>
        <w:rPr>
          <w:rFonts w:ascii="Arial" w:hAnsi="Arial" w:cs="Arial"/>
          <w:b w:val="0"/>
          <w:sz w:val="20"/>
          <w:szCs w:val="20"/>
        </w:rPr>
      </w:pPr>
      <w:r w:rsidRPr="007E0593">
        <w:rPr>
          <w:rFonts w:ascii="Arial" w:hAnsi="Arial" w:cs="Arial"/>
          <w:b w:val="0"/>
          <w:sz w:val="20"/>
          <w:szCs w:val="20"/>
        </w:rPr>
        <w:t>osobami, które złożyły oświadczenie, o którym mowa w art. 17 ust. 2a</w:t>
      </w:r>
      <w:r w:rsidR="00C612E2" w:rsidRPr="007E0593">
        <w:rPr>
          <w:rFonts w:ascii="Arial" w:hAnsi="Arial" w:cs="Arial"/>
          <w:b w:val="0"/>
          <w:sz w:val="20"/>
          <w:szCs w:val="20"/>
        </w:rPr>
        <w:t>,</w:t>
      </w:r>
    </w:p>
    <w:p w:rsidR="00BE3913" w:rsidRPr="00F37B1C" w:rsidRDefault="00BE3913" w:rsidP="00BE0E22">
      <w:pPr>
        <w:pStyle w:val="Tekstpodstawowy2"/>
        <w:numPr>
          <w:ilvl w:val="0"/>
          <w:numId w:val="4"/>
        </w:numPr>
        <w:tabs>
          <w:tab w:val="left" w:pos="1134"/>
        </w:tabs>
        <w:spacing w:before="0"/>
        <w:rPr>
          <w:rFonts w:ascii="Arial" w:hAnsi="Arial" w:cs="Arial"/>
          <w:b w:val="0"/>
          <w:sz w:val="20"/>
          <w:szCs w:val="20"/>
        </w:rPr>
      </w:pPr>
      <w:r w:rsidRPr="007E0593">
        <w:rPr>
          <w:rFonts w:ascii="Arial" w:hAnsi="Arial" w:cs="Arial"/>
          <w:b w:val="0"/>
          <w:sz w:val="20"/>
          <w:szCs w:val="20"/>
        </w:rPr>
        <w:t>chyba że jest możliwe</w:t>
      </w:r>
      <w:r w:rsidRPr="00F37B1C">
        <w:rPr>
          <w:rFonts w:ascii="Arial" w:hAnsi="Arial" w:cs="Arial"/>
          <w:b w:val="0"/>
          <w:sz w:val="20"/>
          <w:szCs w:val="20"/>
        </w:rPr>
        <w:t xml:space="preserve"> zapewnienie bezstronności po stronie </w:t>
      </w:r>
      <w:r w:rsidR="00835272">
        <w:rPr>
          <w:rFonts w:ascii="Arial" w:hAnsi="Arial" w:cs="Arial"/>
          <w:b w:val="0"/>
          <w:sz w:val="20"/>
          <w:szCs w:val="20"/>
        </w:rPr>
        <w:t>Z</w:t>
      </w:r>
      <w:r w:rsidRPr="00F37B1C">
        <w:rPr>
          <w:rFonts w:ascii="Arial" w:hAnsi="Arial" w:cs="Arial"/>
          <w:b w:val="0"/>
          <w:sz w:val="20"/>
          <w:szCs w:val="20"/>
        </w:rPr>
        <w:t xml:space="preserve">amawiającego w inny sposób niż przez wykluczenie </w:t>
      </w:r>
      <w:r w:rsidR="00FA138F">
        <w:rPr>
          <w:rFonts w:ascii="Arial" w:hAnsi="Arial" w:cs="Arial"/>
          <w:b w:val="0"/>
          <w:sz w:val="20"/>
          <w:szCs w:val="20"/>
        </w:rPr>
        <w:t>W</w:t>
      </w:r>
      <w:r w:rsidRPr="00F37B1C">
        <w:rPr>
          <w:rFonts w:ascii="Arial" w:hAnsi="Arial" w:cs="Arial"/>
          <w:b w:val="0"/>
          <w:sz w:val="20"/>
          <w:szCs w:val="20"/>
        </w:rPr>
        <w:t>ykonawcy z udziału w postępowaniu;</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4)</w:t>
      </w:r>
      <w:r w:rsidRPr="00F37B1C">
        <w:rPr>
          <w:rFonts w:ascii="Arial" w:hAnsi="Arial" w:cs="Arial"/>
          <w:b w:val="0"/>
          <w:bCs w:val="0"/>
          <w:sz w:val="20"/>
          <w:szCs w:val="20"/>
        </w:rPr>
        <w:tab/>
      </w:r>
      <w:r w:rsidRPr="00F37B1C">
        <w:rPr>
          <w:rFonts w:ascii="Arial" w:hAnsi="Arial" w:cs="Arial"/>
          <w:b w:val="0"/>
          <w:sz w:val="20"/>
          <w:szCs w:val="20"/>
        </w:rPr>
        <w:t xml:space="preserve">który, z przyczyn leżących po jego stronie, nie wykonał albo nienależycie wykonał </w:t>
      </w:r>
      <w:r w:rsidR="00BB4C36">
        <w:rPr>
          <w:rFonts w:ascii="Arial" w:hAnsi="Arial" w:cs="Arial"/>
          <w:b w:val="0"/>
          <w:sz w:val="20"/>
          <w:szCs w:val="20"/>
        </w:rPr>
        <w:br/>
      </w:r>
      <w:r w:rsidRPr="00F37B1C">
        <w:rPr>
          <w:rFonts w:ascii="Arial" w:hAnsi="Arial" w:cs="Arial"/>
          <w:b w:val="0"/>
          <w:sz w:val="20"/>
          <w:szCs w:val="20"/>
        </w:rPr>
        <w:t xml:space="preserve">w istotnym stopniu wcześniejszą umowę w sprawie zamówienia publicznego lub umowę koncesji, zawartą z </w:t>
      </w:r>
      <w:r w:rsidR="00835272">
        <w:rPr>
          <w:rFonts w:ascii="Arial" w:hAnsi="Arial" w:cs="Arial"/>
          <w:b w:val="0"/>
          <w:sz w:val="20"/>
          <w:szCs w:val="20"/>
        </w:rPr>
        <w:t>Z</w:t>
      </w:r>
      <w:r w:rsidRPr="00F37B1C">
        <w:rPr>
          <w:rFonts w:ascii="Arial" w:hAnsi="Arial" w:cs="Arial"/>
          <w:b w:val="0"/>
          <w:sz w:val="20"/>
          <w:szCs w:val="20"/>
        </w:rPr>
        <w:t>amawiającym, o którym mowa w art. 3 ust. 1 pkt 1–4</w:t>
      </w:r>
      <w:r w:rsidR="0059718F" w:rsidRPr="00F37B1C">
        <w:rPr>
          <w:rFonts w:ascii="Arial" w:hAnsi="Arial" w:cs="Arial"/>
          <w:b w:val="0"/>
          <w:sz w:val="20"/>
          <w:szCs w:val="20"/>
        </w:rPr>
        <w:t xml:space="preserve"> ustawy Pzp</w:t>
      </w:r>
      <w:r w:rsidRPr="00F37B1C">
        <w:rPr>
          <w:rFonts w:ascii="Arial" w:hAnsi="Arial" w:cs="Arial"/>
          <w:b w:val="0"/>
          <w:sz w:val="20"/>
          <w:szCs w:val="20"/>
        </w:rPr>
        <w:t xml:space="preserve">, </w:t>
      </w:r>
      <w:r w:rsidR="00BB4C36">
        <w:rPr>
          <w:rFonts w:ascii="Arial" w:hAnsi="Arial" w:cs="Arial"/>
          <w:b w:val="0"/>
          <w:sz w:val="20"/>
          <w:szCs w:val="20"/>
        </w:rPr>
        <w:br/>
      </w:r>
      <w:r w:rsidRPr="00F37B1C">
        <w:rPr>
          <w:rFonts w:ascii="Arial" w:hAnsi="Arial" w:cs="Arial"/>
          <w:b w:val="0"/>
          <w:sz w:val="20"/>
          <w:szCs w:val="20"/>
        </w:rPr>
        <w:t>co doprowadziło do rozwiązania umowy lub zasądzenia odszkodowania;</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5)</w:t>
      </w:r>
      <w:r w:rsidRPr="00F37B1C">
        <w:rPr>
          <w:rFonts w:ascii="Arial" w:hAnsi="Arial" w:cs="Arial"/>
          <w:b w:val="0"/>
          <w:bCs w:val="0"/>
          <w:sz w:val="20"/>
          <w:szCs w:val="20"/>
        </w:rPr>
        <w:tab/>
      </w:r>
      <w:r w:rsidRPr="00F37B1C">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6)</w:t>
      </w:r>
      <w:r w:rsidRPr="00F37B1C">
        <w:rPr>
          <w:rFonts w:ascii="Arial" w:hAnsi="Arial" w:cs="Arial"/>
          <w:b w:val="0"/>
          <w:bCs w:val="0"/>
          <w:sz w:val="20"/>
          <w:szCs w:val="20"/>
        </w:rPr>
        <w:tab/>
      </w:r>
      <w:r w:rsidRPr="00F37B1C">
        <w:rPr>
          <w:rFonts w:ascii="Arial" w:hAnsi="Arial" w:cs="Arial"/>
          <w:b w:val="0"/>
          <w:sz w:val="20"/>
          <w:szCs w:val="20"/>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w:t>
      </w:r>
      <w:r w:rsidR="00BB4C36">
        <w:rPr>
          <w:rFonts w:ascii="Arial" w:hAnsi="Arial" w:cs="Arial"/>
          <w:b w:val="0"/>
          <w:sz w:val="20"/>
          <w:szCs w:val="20"/>
        </w:rPr>
        <w:br/>
      </w:r>
      <w:r w:rsidRPr="00F37B1C">
        <w:rPr>
          <w:rFonts w:ascii="Arial" w:hAnsi="Arial" w:cs="Arial"/>
          <w:b w:val="0"/>
          <w:sz w:val="20"/>
          <w:szCs w:val="20"/>
        </w:rPr>
        <w:t>o którym mowa w pkt 5</w:t>
      </w:r>
      <w:r w:rsidR="0059718F" w:rsidRPr="00F37B1C">
        <w:rPr>
          <w:rFonts w:ascii="Arial" w:hAnsi="Arial" w:cs="Arial"/>
          <w:b w:val="0"/>
          <w:sz w:val="20"/>
          <w:szCs w:val="20"/>
        </w:rPr>
        <w:t xml:space="preserve"> powyżej</w:t>
      </w:r>
      <w:r w:rsidRPr="00F37B1C">
        <w:rPr>
          <w:rFonts w:ascii="Arial" w:hAnsi="Arial" w:cs="Arial"/>
          <w:b w:val="0"/>
          <w:sz w:val="20"/>
          <w:szCs w:val="20"/>
        </w:rPr>
        <w:t>;</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sz w:val="20"/>
          <w:szCs w:val="20"/>
        </w:rPr>
        <w:t>7)</w:t>
      </w:r>
      <w:r w:rsidRPr="00F37B1C">
        <w:rPr>
          <w:rFonts w:ascii="Arial" w:hAnsi="Arial" w:cs="Arial"/>
          <w:b w:val="0"/>
          <w:sz w:val="20"/>
          <w:szCs w:val="20"/>
        </w:rPr>
        <w:tab/>
        <w:t xml:space="preserve">wobec którego wydano ostateczną decyzję administracyjną o naruszeniu obowiązków wynikających z przepisów prawa pracy, prawa ochrony środowiska lub przepisów </w:t>
      </w:r>
      <w:r w:rsidR="00BB4C36">
        <w:rPr>
          <w:rFonts w:ascii="Arial" w:hAnsi="Arial" w:cs="Arial"/>
          <w:b w:val="0"/>
          <w:sz w:val="20"/>
          <w:szCs w:val="20"/>
        </w:rPr>
        <w:br/>
      </w:r>
      <w:r w:rsidRPr="00F37B1C">
        <w:rPr>
          <w:rFonts w:ascii="Arial" w:hAnsi="Arial" w:cs="Arial"/>
          <w:b w:val="0"/>
          <w:sz w:val="20"/>
          <w:szCs w:val="20"/>
        </w:rPr>
        <w:t xml:space="preserve">o zabezpieczeniu społecznym, jeżeli wymierzono tą decyzją karę pieniężną nie niższą </w:t>
      </w:r>
      <w:r w:rsidR="00BB4C36">
        <w:rPr>
          <w:rFonts w:ascii="Arial" w:hAnsi="Arial" w:cs="Arial"/>
          <w:b w:val="0"/>
          <w:sz w:val="20"/>
          <w:szCs w:val="20"/>
        </w:rPr>
        <w:br/>
      </w:r>
      <w:r w:rsidRPr="00F37B1C">
        <w:rPr>
          <w:rFonts w:ascii="Arial" w:hAnsi="Arial" w:cs="Arial"/>
          <w:b w:val="0"/>
          <w:sz w:val="20"/>
          <w:szCs w:val="20"/>
        </w:rPr>
        <w:t>niż 3000 złotych;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sz w:val="20"/>
          <w:szCs w:val="20"/>
        </w:rPr>
        <w:t>8)</w:t>
      </w:r>
      <w:r w:rsidRPr="00F37B1C">
        <w:rPr>
          <w:rFonts w:ascii="Arial" w:hAnsi="Arial" w:cs="Arial"/>
          <w:b w:val="0"/>
          <w:sz w:val="20"/>
          <w:szCs w:val="20"/>
        </w:rPr>
        <w:tab/>
        <w:t xml:space="preserve">który naruszył obowiązki dotyczące płatności podatków, opłat lub składek </w:t>
      </w:r>
      <w:r w:rsidR="00BB4C36">
        <w:rPr>
          <w:rFonts w:ascii="Arial" w:hAnsi="Arial" w:cs="Arial"/>
          <w:b w:val="0"/>
          <w:sz w:val="20"/>
          <w:szCs w:val="20"/>
        </w:rPr>
        <w:br/>
      </w:r>
      <w:r w:rsidRPr="00F37B1C">
        <w:rPr>
          <w:rFonts w:ascii="Arial" w:hAnsi="Arial" w:cs="Arial"/>
          <w:b w:val="0"/>
          <w:sz w:val="20"/>
          <w:szCs w:val="20"/>
        </w:rPr>
        <w:t xml:space="preserve">na ubezpieczenia społeczne lub zdrowotne, co </w:t>
      </w:r>
      <w:r w:rsidR="00835272">
        <w:rPr>
          <w:rFonts w:ascii="Arial" w:hAnsi="Arial" w:cs="Arial"/>
          <w:b w:val="0"/>
          <w:sz w:val="20"/>
          <w:szCs w:val="20"/>
        </w:rPr>
        <w:t>Z</w:t>
      </w:r>
      <w:r w:rsidRPr="00F37B1C">
        <w:rPr>
          <w:rFonts w:ascii="Arial" w:hAnsi="Arial" w:cs="Arial"/>
          <w:b w:val="0"/>
          <w:sz w:val="20"/>
          <w:szCs w:val="20"/>
        </w:rPr>
        <w:t xml:space="preserve">amawiający jest w stanie wykazać </w:t>
      </w:r>
      <w:r w:rsidR="00BB4C36">
        <w:rPr>
          <w:rFonts w:ascii="Arial" w:hAnsi="Arial" w:cs="Arial"/>
          <w:b w:val="0"/>
          <w:sz w:val="20"/>
          <w:szCs w:val="20"/>
        </w:rPr>
        <w:br/>
      </w:r>
      <w:r w:rsidRPr="00F37B1C">
        <w:rPr>
          <w:rFonts w:ascii="Arial" w:hAnsi="Arial" w:cs="Arial"/>
          <w:b w:val="0"/>
          <w:sz w:val="20"/>
          <w:szCs w:val="20"/>
        </w:rPr>
        <w:t xml:space="preserve">za pomocą stosownych środków dowodowych, z wyjątkiem przypadku, o którym mowa </w:t>
      </w:r>
      <w:r w:rsidR="00BB4C36">
        <w:rPr>
          <w:rFonts w:ascii="Arial" w:hAnsi="Arial" w:cs="Arial"/>
          <w:b w:val="0"/>
          <w:sz w:val="20"/>
          <w:szCs w:val="20"/>
        </w:rPr>
        <w:br/>
      </w:r>
      <w:r w:rsidRPr="00F37B1C">
        <w:rPr>
          <w:rFonts w:ascii="Arial" w:hAnsi="Arial" w:cs="Arial"/>
          <w:b w:val="0"/>
          <w:sz w:val="20"/>
          <w:szCs w:val="20"/>
        </w:rPr>
        <w:t xml:space="preserve">w </w:t>
      </w:r>
      <w:r w:rsidR="0059718F" w:rsidRPr="00F37B1C">
        <w:rPr>
          <w:rFonts w:ascii="Arial" w:hAnsi="Arial" w:cs="Arial"/>
          <w:b w:val="0"/>
          <w:sz w:val="20"/>
          <w:szCs w:val="20"/>
        </w:rPr>
        <w:t xml:space="preserve">art. 24 </w:t>
      </w:r>
      <w:r w:rsidRPr="00F37B1C">
        <w:rPr>
          <w:rFonts w:ascii="Arial" w:hAnsi="Arial" w:cs="Arial"/>
          <w:b w:val="0"/>
          <w:sz w:val="20"/>
          <w:szCs w:val="20"/>
        </w:rPr>
        <w:t>ust. 1 pkt 15</w:t>
      </w:r>
      <w:r w:rsidR="0059718F" w:rsidRPr="00F37B1C">
        <w:rPr>
          <w:rFonts w:ascii="Arial" w:hAnsi="Arial" w:cs="Arial"/>
          <w:b w:val="0"/>
          <w:sz w:val="20"/>
          <w:szCs w:val="20"/>
        </w:rPr>
        <w:t xml:space="preserve"> ustawy Pzp</w:t>
      </w:r>
      <w:r w:rsidRPr="00F37B1C">
        <w:rPr>
          <w:rFonts w:ascii="Arial" w:hAnsi="Arial" w:cs="Arial"/>
          <w:b w:val="0"/>
          <w:sz w:val="20"/>
          <w:szCs w:val="20"/>
        </w:rPr>
        <w:t xml:space="preserve">, chyba że </w:t>
      </w:r>
      <w:r w:rsidR="00FA138F">
        <w:rPr>
          <w:rFonts w:ascii="Arial" w:hAnsi="Arial" w:cs="Arial"/>
          <w:b w:val="0"/>
          <w:sz w:val="20"/>
          <w:szCs w:val="20"/>
        </w:rPr>
        <w:t>W</w:t>
      </w:r>
      <w:r w:rsidRPr="00F37B1C">
        <w:rPr>
          <w:rFonts w:ascii="Arial" w:hAnsi="Arial" w:cs="Arial"/>
          <w:b w:val="0"/>
          <w:sz w:val="20"/>
          <w:szCs w:val="20"/>
        </w:rPr>
        <w:t>ykonawca dokonał płatności należnych podatków, opłat lub składek na ubezpieczenia społeczne lub zdrowotne wraz z odsetkami lub grzywnami lub zawarł wiążące porozumienie w sprawie spłaty tych należności.</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8.3.</w:t>
      </w:r>
      <w:r w:rsidRPr="00F37B1C">
        <w:rPr>
          <w:rFonts w:ascii="Arial" w:hAnsi="Arial" w:cs="Arial"/>
          <w:b w:val="0"/>
          <w:sz w:val="20"/>
          <w:szCs w:val="20"/>
        </w:rPr>
        <w:tab/>
        <w:t xml:space="preserve">Wykluczenie </w:t>
      </w:r>
      <w:r w:rsidR="00FA138F">
        <w:rPr>
          <w:rFonts w:ascii="Arial" w:hAnsi="Arial" w:cs="Arial"/>
          <w:b w:val="0"/>
          <w:sz w:val="20"/>
          <w:szCs w:val="20"/>
        </w:rPr>
        <w:t>W</w:t>
      </w:r>
      <w:r w:rsidRPr="00F37B1C">
        <w:rPr>
          <w:rFonts w:ascii="Arial" w:hAnsi="Arial" w:cs="Arial"/>
          <w:b w:val="0"/>
          <w:sz w:val="20"/>
          <w:szCs w:val="20"/>
        </w:rPr>
        <w:t>ykonawcy następuje zgodnie z art. 24 ust. 7 ustawy Pzp.</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8.4.</w:t>
      </w:r>
      <w:r w:rsidRPr="00F37B1C">
        <w:rPr>
          <w:rFonts w:ascii="Arial" w:hAnsi="Arial" w:cs="Arial"/>
          <w:b w:val="0"/>
          <w:sz w:val="20"/>
          <w:szCs w:val="20"/>
        </w:rPr>
        <w:tab/>
        <w:t xml:space="preserve">Wykonawca, który podlega wykluczeniu na podstawie art. 24 ust. 1 pkt 13 i 14 oraz 16–20 ustawy Pzp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FA138F">
        <w:rPr>
          <w:rFonts w:ascii="Arial" w:hAnsi="Arial" w:cs="Arial"/>
          <w:b w:val="0"/>
          <w:sz w:val="20"/>
          <w:szCs w:val="20"/>
        </w:rPr>
        <w:t>W</w:t>
      </w:r>
      <w:r w:rsidRPr="00F37B1C">
        <w:rPr>
          <w:rFonts w:ascii="Arial" w:hAnsi="Arial" w:cs="Arial"/>
          <w:b w:val="0"/>
          <w:sz w:val="20"/>
          <w:szCs w:val="20"/>
        </w:rPr>
        <w:t xml:space="preserve">ykonawcy. Regulacji, o której mowa w zdaniu pierwszym nie stosuje się, jeżeli wobec </w:t>
      </w:r>
      <w:r w:rsidR="00FA138F">
        <w:rPr>
          <w:rFonts w:ascii="Arial" w:hAnsi="Arial" w:cs="Arial"/>
          <w:b w:val="0"/>
          <w:sz w:val="20"/>
          <w:szCs w:val="20"/>
        </w:rPr>
        <w:t>W</w:t>
      </w:r>
      <w:r w:rsidRPr="00F37B1C">
        <w:rPr>
          <w:rFonts w:ascii="Arial" w:hAnsi="Arial" w:cs="Arial"/>
          <w:b w:val="0"/>
          <w:sz w:val="20"/>
          <w:szCs w:val="20"/>
        </w:rPr>
        <w:t>ykonawcy, będącego podmiotem zbiorowym, orzeczono prawomocnym wyrokiem sądu zakaz ubiegania się o udzielenie zamówienia oraz nie upłynął określony w tym wyroku okres obowiązywania tego zakazu.</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8.5.</w:t>
      </w:r>
      <w:r w:rsidRPr="00F37B1C">
        <w:rPr>
          <w:rFonts w:ascii="Arial" w:hAnsi="Arial" w:cs="Arial"/>
          <w:b w:val="0"/>
          <w:sz w:val="20"/>
          <w:szCs w:val="20"/>
        </w:rPr>
        <w:tab/>
        <w:t xml:space="preserve">Wykonawca nie podlega wykluczeniu, jeżeli </w:t>
      </w:r>
      <w:r w:rsidR="00835272">
        <w:rPr>
          <w:rFonts w:ascii="Arial" w:hAnsi="Arial" w:cs="Arial"/>
          <w:b w:val="0"/>
          <w:sz w:val="20"/>
          <w:szCs w:val="20"/>
        </w:rPr>
        <w:t>Z</w:t>
      </w:r>
      <w:r w:rsidRPr="00F37B1C">
        <w:rPr>
          <w:rFonts w:ascii="Arial" w:hAnsi="Arial" w:cs="Arial"/>
          <w:b w:val="0"/>
          <w:sz w:val="20"/>
          <w:szCs w:val="20"/>
        </w:rPr>
        <w:t xml:space="preserve">amawiający, uwzględniając wagę i szczególne okoliczności czynu </w:t>
      </w:r>
      <w:r w:rsidR="00FA138F">
        <w:rPr>
          <w:rFonts w:ascii="Arial" w:hAnsi="Arial" w:cs="Arial"/>
          <w:b w:val="0"/>
          <w:sz w:val="20"/>
          <w:szCs w:val="20"/>
        </w:rPr>
        <w:t>W</w:t>
      </w:r>
      <w:r w:rsidRPr="00F37B1C">
        <w:rPr>
          <w:rFonts w:ascii="Arial" w:hAnsi="Arial" w:cs="Arial"/>
          <w:b w:val="0"/>
          <w:sz w:val="20"/>
          <w:szCs w:val="20"/>
        </w:rPr>
        <w:t>ykonawcy, uzna za wystarczające dowody przedstawione na podstawie pkt. 8.4 IDW.</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lastRenderedPageBreak/>
        <w:t>8.6.</w:t>
      </w:r>
      <w:r w:rsidRPr="00F37B1C">
        <w:rPr>
          <w:rFonts w:ascii="Arial" w:hAnsi="Arial" w:cs="Arial"/>
          <w:b w:val="0"/>
          <w:sz w:val="20"/>
          <w:szCs w:val="20"/>
        </w:rPr>
        <w:tab/>
        <w:t xml:space="preserve">Zamawiający może wykluczyć </w:t>
      </w:r>
      <w:r w:rsidR="00FA138F">
        <w:rPr>
          <w:rFonts w:ascii="Arial" w:hAnsi="Arial" w:cs="Arial"/>
          <w:b w:val="0"/>
          <w:sz w:val="20"/>
          <w:szCs w:val="20"/>
        </w:rPr>
        <w:t>W</w:t>
      </w:r>
      <w:r w:rsidRPr="00F37B1C">
        <w:rPr>
          <w:rFonts w:ascii="Arial" w:hAnsi="Arial" w:cs="Arial"/>
          <w:b w:val="0"/>
          <w:sz w:val="20"/>
          <w:szCs w:val="20"/>
        </w:rPr>
        <w:t>ykonawcę na każdym etapie postępowania o udzielenie zamówienia.</w:t>
      </w:r>
    </w:p>
    <w:p w:rsidR="00B8439F" w:rsidRPr="00F37B1C" w:rsidRDefault="00B8439F" w:rsidP="00F37B1C">
      <w:pPr>
        <w:ind w:left="709"/>
        <w:jc w:val="both"/>
        <w:rPr>
          <w:rFonts w:ascii="Arial" w:hAnsi="Arial" w:cs="Arial"/>
          <w:sz w:val="20"/>
          <w:szCs w:val="20"/>
        </w:rPr>
      </w:pPr>
    </w:p>
    <w:p w:rsidR="006A7820" w:rsidRPr="00F37B1C" w:rsidRDefault="006A7820" w:rsidP="00F37B1C">
      <w:pPr>
        <w:ind w:left="720" w:hanging="720"/>
        <w:jc w:val="both"/>
        <w:rPr>
          <w:rFonts w:ascii="Arial" w:hAnsi="Arial" w:cs="Arial"/>
          <w:b/>
          <w:sz w:val="20"/>
          <w:szCs w:val="20"/>
        </w:rPr>
      </w:pPr>
      <w:r w:rsidRPr="00F37B1C">
        <w:rPr>
          <w:rFonts w:ascii="Arial" w:hAnsi="Arial" w:cs="Arial"/>
          <w:b/>
          <w:sz w:val="20"/>
          <w:szCs w:val="20"/>
        </w:rPr>
        <w:t xml:space="preserve">9. </w:t>
      </w:r>
      <w:r w:rsidRPr="00F37B1C">
        <w:rPr>
          <w:rFonts w:ascii="Arial" w:hAnsi="Arial" w:cs="Arial"/>
          <w:b/>
          <w:sz w:val="20"/>
          <w:szCs w:val="20"/>
        </w:rPr>
        <w:tab/>
      </w:r>
      <w:r w:rsidRPr="00F37B1C">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6744D4" w:rsidRPr="00F37B1C" w:rsidRDefault="006A7820" w:rsidP="002D4628">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Pr="00F37B1C">
        <w:rPr>
          <w:rFonts w:ascii="Arial" w:hAnsi="Arial" w:cs="Arial"/>
          <w:b w:val="0"/>
          <w:sz w:val="20"/>
          <w:szCs w:val="20"/>
        </w:rPr>
        <w:tab/>
      </w:r>
      <w:r w:rsidR="002D4628" w:rsidRPr="002D4628">
        <w:rPr>
          <w:rFonts w:ascii="Arial" w:hAnsi="Arial" w:cs="Arial"/>
          <w:b w:val="0"/>
          <w:sz w:val="20"/>
          <w:szCs w:val="20"/>
        </w:rPr>
        <w:t>Do oferty Wykonawca zobowiązany jest dołączyć aktualne na dzień składania ofert oświadczenie stanowiące wstępne potwierdzenie, że Wykonawca nie podlega wykluczeniu oraz spełnia warunki udziału w postępowaniu.</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2D4628">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t xml:space="preserve">Wykonawca, w terminie 3 dni od dnia zamieszczenia na stronie internetowej informacji, </w:t>
      </w:r>
      <w:r w:rsidR="00835489">
        <w:rPr>
          <w:rFonts w:ascii="Arial" w:hAnsi="Arial" w:cs="Arial"/>
          <w:b w:val="0"/>
          <w:sz w:val="20"/>
          <w:szCs w:val="20"/>
        </w:rPr>
        <w:br/>
      </w:r>
      <w:r w:rsidRPr="00F37B1C">
        <w:rPr>
          <w:rFonts w:ascii="Arial" w:hAnsi="Arial" w:cs="Arial"/>
          <w:b w:val="0"/>
          <w:sz w:val="20"/>
          <w:szCs w:val="20"/>
        </w:rPr>
        <w:t>o której mowa w art. 86 ust. 5</w:t>
      </w:r>
      <w:r w:rsidR="000B51F7" w:rsidRPr="00F37B1C">
        <w:rPr>
          <w:rFonts w:ascii="Arial" w:hAnsi="Arial" w:cs="Arial"/>
          <w:b w:val="0"/>
          <w:sz w:val="20"/>
          <w:szCs w:val="20"/>
        </w:rPr>
        <w:t xml:space="preserve"> ustawy Pzp</w:t>
      </w:r>
      <w:r w:rsidRPr="00F37B1C">
        <w:rPr>
          <w:rFonts w:ascii="Arial" w:hAnsi="Arial" w:cs="Arial"/>
          <w:b w:val="0"/>
          <w:sz w:val="20"/>
          <w:szCs w:val="20"/>
        </w:rPr>
        <w:t xml:space="preserve">, przekazuje </w:t>
      </w:r>
      <w:r w:rsidR="00835272">
        <w:rPr>
          <w:rFonts w:ascii="Arial" w:hAnsi="Arial" w:cs="Arial"/>
          <w:b w:val="0"/>
          <w:sz w:val="20"/>
          <w:szCs w:val="20"/>
        </w:rPr>
        <w:t>Z</w:t>
      </w:r>
      <w:r w:rsidRPr="00F37B1C">
        <w:rPr>
          <w:rFonts w:ascii="Arial" w:hAnsi="Arial" w:cs="Arial"/>
          <w:b w:val="0"/>
          <w:sz w:val="20"/>
          <w:szCs w:val="20"/>
        </w:rPr>
        <w:t xml:space="preserve">amawiającemu oświadczenie </w:t>
      </w:r>
      <w:r w:rsidR="00835489">
        <w:rPr>
          <w:rFonts w:ascii="Arial" w:hAnsi="Arial" w:cs="Arial"/>
          <w:b w:val="0"/>
          <w:sz w:val="20"/>
          <w:szCs w:val="20"/>
        </w:rPr>
        <w:br/>
      </w:r>
      <w:r w:rsidRPr="00F37B1C">
        <w:rPr>
          <w:rFonts w:ascii="Arial" w:hAnsi="Arial" w:cs="Arial"/>
          <w:b w:val="0"/>
          <w:sz w:val="20"/>
          <w:szCs w:val="20"/>
        </w:rPr>
        <w:t xml:space="preserve">o przynależności lub braku przynależności do tej samej grupy kapitałowej, o której mowa </w:t>
      </w:r>
      <w:r w:rsidR="00835489">
        <w:rPr>
          <w:rFonts w:ascii="Arial" w:hAnsi="Arial" w:cs="Arial"/>
          <w:b w:val="0"/>
          <w:sz w:val="20"/>
          <w:szCs w:val="20"/>
        </w:rPr>
        <w:br/>
      </w:r>
      <w:r w:rsidRPr="00F37B1C">
        <w:rPr>
          <w:rFonts w:ascii="Arial" w:hAnsi="Arial" w:cs="Arial"/>
          <w:b w:val="0"/>
          <w:sz w:val="20"/>
          <w:szCs w:val="20"/>
        </w:rPr>
        <w:t xml:space="preserve">w art. 24 ust. 1 pkt 23 ustawy Pzp. Wraz ze złożeniem oświadczenia, </w:t>
      </w:r>
      <w:r w:rsidR="00FA138F">
        <w:rPr>
          <w:rFonts w:ascii="Arial" w:hAnsi="Arial" w:cs="Arial"/>
          <w:b w:val="0"/>
          <w:sz w:val="20"/>
          <w:szCs w:val="20"/>
        </w:rPr>
        <w:t>W</w:t>
      </w:r>
      <w:r w:rsidRPr="00F37B1C">
        <w:rPr>
          <w:rFonts w:ascii="Arial" w:hAnsi="Arial" w:cs="Arial"/>
          <w:b w:val="0"/>
          <w:sz w:val="20"/>
          <w:szCs w:val="20"/>
        </w:rPr>
        <w:t xml:space="preserve">ykonawca może przedstawić dowody, że powiązania z innym </w:t>
      </w:r>
      <w:r w:rsidR="00FA138F">
        <w:rPr>
          <w:rFonts w:ascii="Arial" w:hAnsi="Arial" w:cs="Arial"/>
          <w:b w:val="0"/>
          <w:sz w:val="20"/>
          <w:szCs w:val="20"/>
        </w:rPr>
        <w:t>W</w:t>
      </w:r>
      <w:r w:rsidRPr="00F37B1C">
        <w:rPr>
          <w:rFonts w:ascii="Arial" w:hAnsi="Arial" w:cs="Arial"/>
          <w:b w:val="0"/>
          <w:sz w:val="20"/>
          <w:szCs w:val="20"/>
        </w:rPr>
        <w:t>ykonawcą nie prowadzą do zakłócenia konkurencji w postępowaniu o udzielenie zamówienia.</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516991">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t xml:space="preserve">Zamawiający przed udzieleniem zamówienia, wezwie </w:t>
      </w:r>
      <w:r w:rsidR="00FA138F">
        <w:rPr>
          <w:rFonts w:ascii="Arial" w:hAnsi="Arial" w:cs="Arial"/>
          <w:b w:val="0"/>
          <w:sz w:val="20"/>
          <w:szCs w:val="20"/>
        </w:rPr>
        <w:t>W</w:t>
      </w:r>
      <w:r w:rsidRPr="00F37B1C">
        <w:rPr>
          <w:rFonts w:ascii="Arial" w:hAnsi="Arial" w:cs="Arial"/>
          <w:b w:val="0"/>
          <w:sz w:val="20"/>
          <w:szCs w:val="20"/>
        </w:rPr>
        <w:t xml:space="preserve">ykonawcę, którego oferta została oceniona najwyżej, do złożenia w wyznaczonym, nie krótszym niż </w:t>
      </w:r>
      <w:r w:rsidR="00516991">
        <w:rPr>
          <w:rFonts w:ascii="Arial" w:hAnsi="Arial" w:cs="Arial"/>
          <w:b w:val="0"/>
          <w:sz w:val="20"/>
          <w:szCs w:val="20"/>
        </w:rPr>
        <w:t>5</w:t>
      </w:r>
      <w:r w:rsidRPr="00F37B1C">
        <w:rPr>
          <w:rFonts w:ascii="Arial" w:hAnsi="Arial" w:cs="Arial"/>
          <w:b w:val="0"/>
          <w:sz w:val="20"/>
          <w:szCs w:val="20"/>
        </w:rPr>
        <w:t xml:space="preserve"> dni</w:t>
      </w:r>
      <w:r w:rsidRPr="00F37B1C">
        <w:rPr>
          <w:rFonts w:ascii="Arial" w:hAnsi="Arial" w:cs="Arial"/>
          <w:b w:val="0"/>
          <w:i/>
          <w:sz w:val="20"/>
          <w:szCs w:val="20"/>
        </w:rPr>
        <w:t xml:space="preserve">, </w:t>
      </w:r>
      <w:r w:rsidRPr="00F37B1C">
        <w:rPr>
          <w:rFonts w:ascii="Arial" w:hAnsi="Arial" w:cs="Arial"/>
          <w:b w:val="0"/>
          <w:sz w:val="20"/>
          <w:szCs w:val="20"/>
        </w:rPr>
        <w:t>terminie aktualnych na dzień złożenia oświadczeń lub dokumentów, potwierdzających okoliczności, o których mowa w art. 25 ust. 1 ustawy Pzp.</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516991">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t xml:space="preserve">Jeżeli jest to niezbędne do zapewnienia odpowiedniego przebiegu postępowania o udzielenie zamówienia, </w:t>
      </w:r>
      <w:r w:rsidR="00835272">
        <w:rPr>
          <w:rFonts w:ascii="Arial" w:hAnsi="Arial" w:cs="Arial"/>
          <w:b w:val="0"/>
          <w:sz w:val="20"/>
          <w:szCs w:val="20"/>
        </w:rPr>
        <w:t>Z</w:t>
      </w:r>
      <w:r w:rsidRPr="00F37B1C">
        <w:rPr>
          <w:rFonts w:ascii="Arial" w:hAnsi="Arial" w:cs="Arial"/>
          <w:b w:val="0"/>
          <w:sz w:val="20"/>
          <w:szCs w:val="20"/>
        </w:rPr>
        <w:t xml:space="preserve">amawiający może na każdym etapie postępowania wezwać </w:t>
      </w:r>
      <w:r w:rsidR="00FA138F">
        <w:rPr>
          <w:rFonts w:ascii="Arial" w:hAnsi="Arial" w:cs="Arial"/>
          <w:b w:val="0"/>
          <w:sz w:val="20"/>
          <w:szCs w:val="20"/>
        </w:rPr>
        <w:t>W</w:t>
      </w:r>
      <w:r w:rsidRPr="00F37B1C">
        <w:rPr>
          <w:rFonts w:ascii="Arial" w:hAnsi="Arial" w:cs="Arial"/>
          <w:b w:val="0"/>
          <w:sz w:val="20"/>
          <w:szCs w:val="20"/>
        </w:rPr>
        <w:t xml:space="preserve">ykonawców </w:t>
      </w:r>
      <w:r w:rsidR="0053775A">
        <w:rPr>
          <w:rFonts w:ascii="Arial" w:hAnsi="Arial" w:cs="Arial"/>
          <w:b w:val="0"/>
          <w:sz w:val="20"/>
          <w:szCs w:val="20"/>
        </w:rPr>
        <w:br/>
      </w:r>
      <w:r w:rsidRPr="00F37B1C">
        <w:rPr>
          <w:rFonts w:ascii="Arial" w:hAnsi="Arial" w:cs="Arial"/>
          <w:b w:val="0"/>
          <w:sz w:val="20"/>
          <w:szCs w:val="20"/>
        </w:rPr>
        <w:t xml:space="preserve">do złożenia wszystkich lub niektórych oświadczeń lub dokumentów potwierdzających, </w:t>
      </w:r>
      <w:r w:rsidR="0053775A">
        <w:rPr>
          <w:rFonts w:ascii="Arial" w:hAnsi="Arial" w:cs="Arial"/>
          <w:b w:val="0"/>
          <w:sz w:val="20"/>
          <w:szCs w:val="20"/>
        </w:rPr>
        <w:br/>
      </w:r>
      <w:r w:rsidRPr="00F37B1C">
        <w:rPr>
          <w:rFonts w:ascii="Arial" w:hAnsi="Arial" w:cs="Arial"/>
          <w:b w:val="0"/>
          <w:sz w:val="20"/>
          <w:szCs w:val="20"/>
        </w:rPr>
        <w:t xml:space="preserve">że nie podlegają wykluczeniu oraz spełniają warunki udziału w postępowaniu, a jeżeli zachodzą uzasadnione podstawy do uznania, że złożone uprzednio oświadczenia </w:t>
      </w:r>
      <w:r w:rsidR="0053775A">
        <w:rPr>
          <w:rFonts w:ascii="Arial" w:hAnsi="Arial" w:cs="Arial"/>
          <w:b w:val="0"/>
          <w:sz w:val="20"/>
          <w:szCs w:val="20"/>
        </w:rPr>
        <w:br/>
      </w:r>
      <w:r w:rsidRPr="00F37B1C">
        <w:rPr>
          <w:rFonts w:ascii="Arial" w:hAnsi="Arial" w:cs="Arial"/>
          <w:b w:val="0"/>
          <w:sz w:val="20"/>
          <w:szCs w:val="20"/>
        </w:rPr>
        <w:t>lub dokumenty nie są już aktualne, do złożenia aktualnych oświadczeń lub dokumentów.</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t xml:space="preserve">Zamawiający, zgodnie z art. 24 aa ustawy Pzp, w pierwszej kolejności dokona oceny ofert, </w:t>
      </w:r>
      <w:r w:rsidR="0053775A">
        <w:rPr>
          <w:rFonts w:ascii="Arial" w:hAnsi="Arial" w:cs="Arial"/>
          <w:b w:val="0"/>
          <w:sz w:val="20"/>
          <w:szCs w:val="20"/>
        </w:rPr>
        <w:br/>
      </w:r>
      <w:r w:rsidRPr="00F37B1C">
        <w:rPr>
          <w:rFonts w:ascii="Arial" w:hAnsi="Arial" w:cs="Arial"/>
          <w:b w:val="0"/>
          <w:sz w:val="20"/>
          <w:szCs w:val="20"/>
        </w:rPr>
        <w:t xml:space="preserve">a następnie zbada czy </w:t>
      </w:r>
      <w:r w:rsidR="00FA138F">
        <w:rPr>
          <w:rFonts w:ascii="Arial" w:hAnsi="Arial" w:cs="Arial"/>
          <w:b w:val="0"/>
          <w:sz w:val="20"/>
          <w:szCs w:val="20"/>
        </w:rPr>
        <w:t>W</w:t>
      </w:r>
      <w:r w:rsidRPr="00F37B1C">
        <w:rPr>
          <w:rFonts w:ascii="Arial" w:hAnsi="Arial" w:cs="Arial"/>
          <w:b w:val="0"/>
          <w:sz w:val="20"/>
          <w:szCs w:val="20"/>
        </w:rPr>
        <w:t xml:space="preserve">ykonawca, którego oferta została oceniona jako najkorzystniejsza </w:t>
      </w:r>
      <w:r w:rsidR="0053775A">
        <w:rPr>
          <w:rFonts w:ascii="Arial" w:hAnsi="Arial" w:cs="Arial"/>
          <w:b w:val="0"/>
          <w:sz w:val="20"/>
          <w:szCs w:val="20"/>
        </w:rPr>
        <w:br/>
      </w:r>
      <w:r w:rsidRPr="00F37B1C">
        <w:rPr>
          <w:rFonts w:ascii="Arial" w:hAnsi="Arial" w:cs="Arial"/>
          <w:b w:val="0"/>
          <w:sz w:val="20"/>
          <w:szCs w:val="20"/>
        </w:rPr>
        <w:t>nie podlega wykluczeniu oraz spełnia warunki udziału w postępowaniu.</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6</w:t>
      </w:r>
      <w:r w:rsidRPr="00F37B1C">
        <w:rPr>
          <w:rFonts w:ascii="Arial" w:hAnsi="Arial" w:cs="Arial"/>
          <w:b w:val="0"/>
          <w:sz w:val="20"/>
          <w:szCs w:val="20"/>
        </w:rPr>
        <w:t>.</w:t>
      </w:r>
      <w:r w:rsidRPr="00F37B1C">
        <w:rPr>
          <w:rFonts w:ascii="Arial" w:hAnsi="Arial" w:cs="Arial"/>
          <w:b w:val="0"/>
          <w:sz w:val="20"/>
          <w:szCs w:val="20"/>
        </w:rPr>
        <w:tab/>
        <w:t xml:space="preserve">Na wezwanie </w:t>
      </w:r>
      <w:r w:rsidR="00835272">
        <w:rPr>
          <w:rFonts w:ascii="Arial" w:hAnsi="Arial" w:cs="Arial"/>
          <w:b w:val="0"/>
          <w:sz w:val="20"/>
          <w:szCs w:val="20"/>
        </w:rPr>
        <w:t>Z</w:t>
      </w:r>
      <w:r w:rsidRPr="00F37B1C">
        <w:rPr>
          <w:rFonts w:ascii="Arial" w:hAnsi="Arial" w:cs="Arial"/>
          <w:b w:val="0"/>
          <w:sz w:val="20"/>
          <w:szCs w:val="20"/>
        </w:rPr>
        <w:t xml:space="preserve">amawiającego Wykonawca zobowiązany jest złożyć </w:t>
      </w:r>
      <w:r w:rsidRPr="00F37B1C">
        <w:rPr>
          <w:rFonts w:ascii="Arial" w:hAnsi="Arial" w:cs="Arial"/>
          <w:b w:val="0"/>
          <w:sz w:val="20"/>
          <w:szCs w:val="20"/>
          <w:u w:val="single"/>
        </w:rPr>
        <w:t>następujące oświadczenia lub dokumenty</w:t>
      </w:r>
      <w:r w:rsidRPr="00F37B1C">
        <w:rPr>
          <w:rFonts w:ascii="Arial" w:hAnsi="Arial" w:cs="Arial"/>
          <w:b w:val="0"/>
          <w:sz w:val="20"/>
          <w:szCs w:val="20"/>
        </w:rPr>
        <w:t>:</w:t>
      </w:r>
    </w:p>
    <w:p w:rsidR="008E2AAA" w:rsidRPr="00F37B1C" w:rsidRDefault="0011309A" w:rsidP="008A4B6E">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6</w:t>
      </w:r>
      <w:r w:rsidR="008E2AAA" w:rsidRPr="00F37B1C">
        <w:rPr>
          <w:rFonts w:ascii="Arial" w:hAnsi="Arial" w:cs="Arial"/>
          <w:b w:val="0"/>
          <w:bCs w:val="0"/>
          <w:sz w:val="20"/>
          <w:szCs w:val="20"/>
        </w:rPr>
        <w:t>.1</w:t>
      </w:r>
      <w:r w:rsidR="009966F4">
        <w:rPr>
          <w:rFonts w:ascii="Arial" w:hAnsi="Arial" w:cs="Arial"/>
          <w:b w:val="0"/>
          <w:bCs w:val="0"/>
          <w:sz w:val="20"/>
          <w:szCs w:val="20"/>
        </w:rPr>
        <w:t>.</w:t>
      </w:r>
      <w:r w:rsidR="00FA6A07" w:rsidRPr="00F37B1C">
        <w:rPr>
          <w:rFonts w:ascii="Arial" w:hAnsi="Arial" w:cs="Arial"/>
          <w:b w:val="0"/>
          <w:bCs w:val="0"/>
          <w:sz w:val="20"/>
          <w:szCs w:val="20"/>
        </w:rPr>
        <w:tab/>
      </w:r>
      <w:r w:rsidR="008E2AAA" w:rsidRPr="00F37B1C">
        <w:rPr>
          <w:rFonts w:ascii="Arial" w:hAnsi="Arial" w:cs="Arial"/>
          <w:b w:val="0"/>
          <w:sz w:val="20"/>
          <w:szCs w:val="20"/>
        </w:rPr>
        <w:t xml:space="preserve">W celu potwierdzenia spełniania przez </w:t>
      </w:r>
      <w:r w:rsidR="00FA138F">
        <w:rPr>
          <w:rFonts w:ascii="Arial" w:hAnsi="Arial" w:cs="Arial"/>
          <w:b w:val="0"/>
          <w:sz w:val="20"/>
          <w:szCs w:val="20"/>
        </w:rPr>
        <w:t>W</w:t>
      </w:r>
      <w:r w:rsidR="008E2AAA" w:rsidRPr="00F37B1C">
        <w:rPr>
          <w:rFonts w:ascii="Arial" w:hAnsi="Arial" w:cs="Arial"/>
          <w:b w:val="0"/>
          <w:sz w:val="20"/>
          <w:szCs w:val="20"/>
        </w:rPr>
        <w:t>ykonawcę warunków udziału w postępowaniu:</w:t>
      </w:r>
    </w:p>
    <w:p w:rsidR="00C55FB5" w:rsidRPr="00F37B1C" w:rsidRDefault="00587CAD" w:rsidP="008A4B6E">
      <w:pPr>
        <w:pStyle w:val="Tekstpodstawowy2"/>
        <w:tabs>
          <w:tab w:val="left" w:pos="709"/>
          <w:tab w:val="left" w:pos="1134"/>
        </w:tabs>
        <w:spacing w:before="0"/>
        <w:ind w:left="1134" w:hanging="1134"/>
        <w:rPr>
          <w:rFonts w:ascii="Arial" w:hAnsi="Arial" w:cs="Arial"/>
          <w:b w:val="0"/>
          <w:sz w:val="20"/>
          <w:szCs w:val="20"/>
        </w:rPr>
      </w:pPr>
      <w:r>
        <w:rPr>
          <w:rFonts w:ascii="Arial" w:hAnsi="Arial" w:cs="Arial"/>
          <w:b w:val="0"/>
          <w:sz w:val="20"/>
          <w:szCs w:val="20"/>
        </w:rPr>
        <w:tab/>
        <w:t>1)</w:t>
      </w:r>
      <w:r>
        <w:rPr>
          <w:rFonts w:ascii="Arial" w:hAnsi="Arial" w:cs="Arial"/>
          <w:b w:val="0"/>
          <w:sz w:val="20"/>
          <w:szCs w:val="20"/>
        </w:rPr>
        <w:tab/>
        <w:t>wykaz dostaw</w:t>
      </w:r>
      <w:r w:rsidR="00C55FB5" w:rsidRPr="00F37B1C">
        <w:rPr>
          <w:rFonts w:ascii="Arial" w:hAnsi="Arial" w:cs="Arial"/>
          <w:b w:val="0"/>
          <w:sz w:val="20"/>
          <w:szCs w:val="20"/>
        </w:rPr>
        <w:t xml:space="preserve"> wykonanych, a w przypadku świadczeń okresowych lub ciągłych również wykonywanych, w</w:t>
      </w:r>
      <w:r w:rsidR="004C13AE" w:rsidRPr="00F37B1C">
        <w:rPr>
          <w:rFonts w:ascii="Arial" w:hAnsi="Arial" w:cs="Arial"/>
          <w:b w:val="0"/>
          <w:sz w:val="20"/>
          <w:szCs w:val="20"/>
        </w:rPr>
        <w:t xml:space="preserve"> </w:t>
      </w:r>
      <w:r w:rsidR="00C55FB5" w:rsidRPr="00F37B1C">
        <w:rPr>
          <w:rFonts w:ascii="Arial" w:hAnsi="Arial" w:cs="Arial"/>
          <w:b w:val="0"/>
          <w:sz w:val="20"/>
          <w:szCs w:val="20"/>
        </w:rPr>
        <w:t>okresie ostatnich 3 lat przed upływem terminu składania ofert, a jeżeli okres prowadzenia działalności jest</w:t>
      </w:r>
      <w:r w:rsidR="004C13AE" w:rsidRPr="00F37B1C">
        <w:rPr>
          <w:rFonts w:ascii="Arial" w:hAnsi="Arial" w:cs="Arial"/>
          <w:b w:val="0"/>
          <w:sz w:val="20"/>
          <w:szCs w:val="20"/>
        </w:rPr>
        <w:t xml:space="preserve"> </w:t>
      </w:r>
      <w:r w:rsidR="00C55FB5" w:rsidRPr="00F37B1C">
        <w:rPr>
          <w:rFonts w:ascii="Arial" w:hAnsi="Arial" w:cs="Arial"/>
          <w:b w:val="0"/>
          <w:sz w:val="20"/>
          <w:szCs w:val="20"/>
        </w:rPr>
        <w:t>krótszy – w tym okresie, wraz z podaniem odpowiednio informacji dot. przedmiotu, dat wykonania, wartości i</w:t>
      </w:r>
      <w:r w:rsidR="004C13AE" w:rsidRPr="00F37B1C">
        <w:rPr>
          <w:rFonts w:ascii="Arial" w:hAnsi="Arial" w:cs="Arial"/>
          <w:b w:val="0"/>
          <w:sz w:val="20"/>
          <w:szCs w:val="20"/>
        </w:rPr>
        <w:t xml:space="preserve"> </w:t>
      </w:r>
      <w:r w:rsidR="00C55FB5" w:rsidRPr="00F37B1C">
        <w:rPr>
          <w:rFonts w:ascii="Arial" w:hAnsi="Arial" w:cs="Arial"/>
          <w:b w:val="0"/>
          <w:sz w:val="20"/>
          <w:szCs w:val="20"/>
        </w:rPr>
        <w:t xml:space="preserve">podmiotów, na rzecz których </w:t>
      </w:r>
      <w:r w:rsidR="00307412">
        <w:rPr>
          <w:rFonts w:ascii="Arial" w:hAnsi="Arial" w:cs="Arial"/>
          <w:b w:val="0"/>
          <w:sz w:val="20"/>
          <w:szCs w:val="20"/>
        </w:rPr>
        <w:t>dostawy</w:t>
      </w:r>
      <w:r w:rsidR="00C55FB5" w:rsidRPr="00F37B1C">
        <w:rPr>
          <w:rFonts w:ascii="Arial" w:hAnsi="Arial" w:cs="Arial"/>
          <w:b w:val="0"/>
          <w:sz w:val="20"/>
          <w:szCs w:val="20"/>
        </w:rPr>
        <w:t xml:space="preserve"> zostały wykonane, oraz załączeniem dowodów określających czy te </w:t>
      </w:r>
      <w:r w:rsidR="00307412">
        <w:rPr>
          <w:rFonts w:ascii="Arial" w:hAnsi="Arial" w:cs="Arial"/>
          <w:b w:val="0"/>
          <w:sz w:val="20"/>
          <w:szCs w:val="20"/>
        </w:rPr>
        <w:t>dostawy</w:t>
      </w:r>
      <w:r w:rsidR="004C13AE" w:rsidRPr="00F37B1C">
        <w:rPr>
          <w:rFonts w:ascii="Arial" w:hAnsi="Arial" w:cs="Arial"/>
          <w:b w:val="0"/>
          <w:sz w:val="20"/>
          <w:szCs w:val="20"/>
        </w:rPr>
        <w:t xml:space="preserve"> </w:t>
      </w:r>
      <w:r w:rsidR="00C55FB5" w:rsidRPr="00F37B1C">
        <w:rPr>
          <w:rFonts w:ascii="Arial" w:hAnsi="Arial" w:cs="Arial"/>
          <w:b w:val="0"/>
          <w:sz w:val="20"/>
          <w:szCs w:val="20"/>
        </w:rPr>
        <w:t>zostały wykonane lub są wykonywane należycie.</w:t>
      </w:r>
    </w:p>
    <w:p w:rsidR="009658FB" w:rsidRPr="00F37B1C" w:rsidRDefault="008A4B6E" w:rsidP="008A4B6E">
      <w:pPr>
        <w:pStyle w:val="Tekstpodstawowy2"/>
        <w:tabs>
          <w:tab w:val="left" w:pos="1134"/>
        </w:tabs>
        <w:spacing w:before="0"/>
        <w:ind w:left="1134" w:hanging="1134"/>
        <w:rPr>
          <w:rFonts w:ascii="Arial" w:hAnsi="Arial" w:cs="Arial"/>
          <w:b w:val="0"/>
          <w:sz w:val="20"/>
          <w:szCs w:val="20"/>
        </w:rPr>
      </w:pPr>
      <w:r>
        <w:rPr>
          <w:rFonts w:ascii="Arial" w:hAnsi="Arial" w:cs="Arial"/>
          <w:b w:val="0"/>
          <w:sz w:val="20"/>
          <w:szCs w:val="20"/>
        </w:rPr>
        <w:t xml:space="preserve">                   </w:t>
      </w:r>
      <w:r w:rsidR="00BC4402">
        <w:rPr>
          <w:rFonts w:ascii="Arial" w:hAnsi="Arial" w:cs="Arial"/>
          <w:b w:val="0"/>
          <w:sz w:val="20"/>
          <w:szCs w:val="20"/>
        </w:rPr>
        <w:tab/>
      </w:r>
      <w:r w:rsidR="00C55FB5" w:rsidRPr="00F37B1C">
        <w:rPr>
          <w:rFonts w:ascii="Arial" w:hAnsi="Arial" w:cs="Arial"/>
          <w:b w:val="0"/>
          <w:sz w:val="20"/>
          <w:szCs w:val="20"/>
        </w:rPr>
        <w:t>Przy czym dowodami, o których mowa, są referencje bądź inne dokumenty wystawione przez podmiot, na rzecz</w:t>
      </w:r>
      <w:r w:rsidR="004C13AE" w:rsidRPr="00F37B1C">
        <w:rPr>
          <w:rFonts w:ascii="Arial" w:hAnsi="Arial" w:cs="Arial"/>
          <w:b w:val="0"/>
          <w:sz w:val="20"/>
          <w:szCs w:val="20"/>
        </w:rPr>
        <w:t xml:space="preserve"> </w:t>
      </w:r>
      <w:r w:rsidR="00C55FB5" w:rsidRPr="00F37B1C">
        <w:rPr>
          <w:rFonts w:ascii="Arial" w:hAnsi="Arial" w:cs="Arial"/>
          <w:b w:val="0"/>
          <w:sz w:val="20"/>
          <w:szCs w:val="20"/>
        </w:rPr>
        <w:t xml:space="preserve">którego </w:t>
      </w:r>
      <w:r w:rsidR="00307412">
        <w:rPr>
          <w:rFonts w:ascii="Arial" w:hAnsi="Arial" w:cs="Arial"/>
          <w:b w:val="0"/>
          <w:sz w:val="20"/>
          <w:szCs w:val="20"/>
        </w:rPr>
        <w:t>dostawy</w:t>
      </w:r>
      <w:r w:rsidR="00C55FB5" w:rsidRPr="00F37B1C">
        <w:rPr>
          <w:rFonts w:ascii="Arial" w:hAnsi="Arial" w:cs="Arial"/>
          <w:b w:val="0"/>
          <w:sz w:val="20"/>
          <w:szCs w:val="20"/>
        </w:rPr>
        <w:t xml:space="preserve"> były wykonywane, a w przypadku świadczeń okresowych lub ciągłych są wykonywane, a jeżeli</w:t>
      </w:r>
      <w:r w:rsidR="004C13AE" w:rsidRPr="00F37B1C">
        <w:rPr>
          <w:rFonts w:ascii="Arial" w:hAnsi="Arial" w:cs="Arial"/>
          <w:b w:val="0"/>
          <w:sz w:val="20"/>
          <w:szCs w:val="20"/>
        </w:rPr>
        <w:t xml:space="preserve"> </w:t>
      </w:r>
      <w:r w:rsidR="00C55FB5" w:rsidRPr="00F37B1C">
        <w:rPr>
          <w:rFonts w:ascii="Arial" w:hAnsi="Arial" w:cs="Arial"/>
          <w:b w:val="0"/>
          <w:sz w:val="20"/>
          <w:szCs w:val="20"/>
        </w:rPr>
        <w:t xml:space="preserve">z uzasadnionej przyczyny </w:t>
      </w:r>
      <w:r w:rsidR="00CB64E9">
        <w:rPr>
          <w:rFonts w:ascii="Arial" w:hAnsi="Arial" w:cs="Arial"/>
          <w:b w:val="0"/>
          <w:sz w:val="20"/>
          <w:szCs w:val="20"/>
        </w:rPr>
        <w:br/>
      </w:r>
      <w:r w:rsidR="00C55FB5" w:rsidRPr="00F37B1C">
        <w:rPr>
          <w:rFonts w:ascii="Arial" w:hAnsi="Arial" w:cs="Arial"/>
          <w:b w:val="0"/>
          <w:sz w:val="20"/>
          <w:szCs w:val="20"/>
        </w:rPr>
        <w:t xml:space="preserve">o obiektywnym charakterze </w:t>
      </w:r>
      <w:r w:rsidR="00FA138F">
        <w:rPr>
          <w:rFonts w:ascii="Arial" w:hAnsi="Arial" w:cs="Arial"/>
          <w:b w:val="0"/>
          <w:sz w:val="20"/>
          <w:szCs w:val="20"/>
        </w:rPr>
        <w:t>W</w:t>
      </w:r>
      <w:r w:rsidR="00C55FB5" w:rsidRPr="00F37B1C">
        <w:rPr>
          <w:rFonts w:ascii="Arial" w:hAnsi="Arial" w:cs="Arial"/>
          <w:b w:val="0"/>
          <w:sz w:val="20"/>
          <w:szCs w:val="20"/>
        </w:rPr>
        <w:t>ykonawca nie jest w stanie uzyskać tych dokumentów</w:t>
      </w:r>
      <w:r w:rsidR="00CB64E9">
        <w:rPr>
          <w:rFonts w:ascii="Arial" w:hAnsi="Arial" w:cs="Arial"/>
          <w:b w:val="0"/>
          <w:sz w:val="20"/>
          <w:szCs w:val="20"/>
        </w:rPr>
        <w:t xml:space="preserve"> </w:t>
      </w:r>
      <w:r w:rsidR="00C55FB5" w:rsidRPr="00F37B1C">
        <w:rPr>
          <w:rFonts w:ascii="Arial" w:hAnsi="Arial" w:cs="Arial"/>
          <w:b w:val="0"/>
          <w:sz w:val="20"/>
          <w:szCs w:val="20"/>
        </w:rPr>
        <w:t xml:space="preserve">–oświadczenie </w:t>
      </w:r>
      <w:r w:rsidR="00FA138F">
        <w:rPr>
          <w:rFonts w:ascii="Arial" w:hAnsi="Arial" w:cs="Arial"/>
          <w:b w:val="0"/>
          <w:sz w:val="20"/>
          <w:szCs w:val="20"/>
        </w:rPr>
        <w:t>W</w:t>
      </w:r>
      <w:r w:rsidR="00C55FB5" w:rsidRPr="00F37B1C">
        <w:rPr>
          <w:rFonts w:ascii="Arial" w:hAnsi="Arial" w:cs="Arial"/>
          <w:b w:val="0"/>
          <w:sz w:val="20"/>
          <w:szCs w:val="20"/>
        </w:rPr>
        <w:t>ykonawcy; w przypadku świadczeń okresowych lub ciągłych nadal wykonywanych referencje</w:t>
      </w:r>
      <w:r w:rsidR="004C13AE" w:rsidRPr="00F37B1C">
        <w:rPr>
          <w:rFonts w:ascii="Arial" w:hAnsi="Arial" w:cs="Arial"/>
          <w:b w:val="0"/>
          <w:sz w:val="20"/>
          <w:szCs w:val="20"/>
        </w:rPr>
        <w:t xml:space="preserve"> </w:t>
      </w:r>
      <w:r w:rsidR="00C55FB5" w:rsidRPr="00F37B1C">
        <w:rPr>
          <w:rFonts w:ascii="Arial" w:hAnsi="Arial" w:cs="Arial"/>
          <w:b w:val="0"/>
          <w:sz w:val="20"/>
          <w:szCs w:val="20"/>
        </w:rPr>
        <w:t>bądź inne dokumenty potwierdzające ich należyte wykonywanie powinny być wydane nie wcześniej niż 3</w:t>
      </w:r>
      <w:r w:rsidR="00FA138F">
        <w:rPr>
          <w:rFonts w:ascii="Arial" w:hAnsi="Arial" w:cs="Arial"/>
          <w:b w:val="0"/>
          <w:sz w:val="20"/>
          <w:szCs w:val="20"/>
        </w:rPr>
        <w:t xml:space="preserve"> </w:t>
      </w:r>
      <w:r w:rsidR="00C55FB5" w:rsidRPr="00F37B1C">
        <w:rPr>
          <w:rFonts w:ascii="Arial" w:hAnsi="Arial" w:cs="Arial"/>
          <w:b w:val="0"/>
          <w:sz w:val="20"/>
          <w:szCs w:val="20"/>
        </w:rPr>
        <w:t>miesiące przed upływem terminu składania ofert albo wniosków o dopuszczenie do udziału w postępowaniu</w:t>
      </w:r>
      <w:r w:rsidR="00365562">
        <w:rPr>
          <w:rFonts w:ascii="Arial" w:hAnsi="Arial" w:cs="Arial"/>
          <w:b w:val="0"/>
          <w:sz w:val="20"/>
          <w:szCs w:val="20"/>
        </w:rPr>
        <w:t>.</w:t>
      </w:r>
    </w:p>
    <w:p w:rsidR="008A4B6E" w:rsidRDefault="00B57DE0" w:rsidP="009966F4">
      <w:pPr>
        <w:pStyle w:val="Tekstpodstawowy2"/>
        <w:spacing w:before="0"/>
        <w:ind w:left="709"/>
        <w:rPr>
          <w:rFonts w:ascii="Arial" w:hAnsi="Arial" w:cs="Arial"/>
          <w:b w:val="0"/>
          <w:sz w:val="20"/>
          <w:szCs w:val="20"/>
        </w:rPr>
      </w:pPr>
      <w:r w:rsidRPr="00F37B1C">
        <w:rPr>
          <w:rFonts w:ascii="Arial" w:hAnsi="Arial" w:cs="Arial"/>
          <w:b w:val="0"/>
          <w:sz w:val="20"/>
          <w:szCs w:val="20"/>
        </w:rPr>
        <w:t xml:space="preserve">Jeżeli wykaz, oświadczenia lub inne złożone przez </w:t>
      </w:r>
      <w:r w:rsidR="00FA138F">
        <w:rPr>
          <w:rFonts w:ascii="Arial" w:hAnsi="Arial" w:cs="Arial"/>
          <w:b w:val="0"/>
          <w:sz w:val="20"/>
          <w:szCs w:val="20"/>
        </w:rPr>
        <w:t>W</w:t>
      </w:r>
      <w:r w:rsidRPr="00F37B1C">
        <w:rPr>
          <w:rFonts w:ascii="Arial" w:hAnsi="Arial" w:cs="Arial"/>
          <w:b w:val="0"/>
          <w:sz w:val="20"/>
          <w:szCs w:val="20"/>
        </w:rPr>
        <w:t xml:space="preserve">ykonawcę dokumenty budzą wątpliwości </w:t>
      </w:r>
      <w:r w:rsidR="00835272">
        <w:rPr>
          <w:rFonts w:ascii="Arial" w:hAnsi="Arial" w:cs="Arial"/>
          <w:b w:val="0"/>
          <w:sz w:val="20"/>
          <w:szCs w:val="20"/>
        </w:rPr>
        <w:t>Z</w:t>
      </w:r>
      <w:r w:rsidRPr="00F37B1C">
        <w:rPr>
          <w:rFonts w:ascii="Arial" w:hAnsi="Arial" w:cs="Arial"/>
          <w:b w:val="0"/>
          <w:sz w:val="20"/>
          <w:szCs w:val="20"/>
        </w:rPr>
        <w:t xml:space="preserve">amawiającego, może on zwrócić się bezpośrednio do właściwego podmiotu, na rzecz którego </w:t>
      </w:r>
      <w:r w:rsidR="00307412">
        <w:rPr>
          <w:rFonts w:ascii="Arial" w:hAnsi="Arial" w:cs="Arial"/>
          <w:b w:val="0"/>
          <w:sz w:val="20"/>
          <w:szCs w:val="20"/>
        </w:rPr>
        <w:t>dostawy</w:t>
      </w:r>
      <w:r w:rsidRPr="00F37B1C">
        <w:rPr>
          <w:rFonts w:ascii="Arial" w:hAnsi="Arial" w:cs="Arial"/>
          <w:b w:val="0"/>
          <w:sz w:val="20"/>
          <w:szCs w:val="20"/>
        </w:rPr>
        <w:t xml:space="preserve"> były wykonane, o dodatkowe informacje lub dokumenty w tym zakresie</w:t>
      </w:r>
      <w:r w:rsidR="00922A96" w:rsidRPr="00F37B1C">
        <w:rPr>
          <w:rFonts w:ascii="Arial" w:hAnsi="Arial" w:cs="Arial"/>
          <w:b w:val="0"/>
          <w:sz w:val="20"/>
          <w:szCs w:val="20"/>
        </w:rPr>
        <w:t>.</w:t>
      </w:r>
      <w:r w:rsidR="008A4B6E" w:rsidRPr="00F37B1C">
        <w:rPr>
          <w:rFonts w:ascii="Arial" w:hAnsi="Arial" w:cs="Arial"/>
          <w:b w:val="0"/>
          <w:sz w:val="20"/>
          <w:szCs w:val="20"/>
        </w:rPr>
        <w:t xml:space="preserve"> </w:t>
      </w:r>
    </w:p>
    <w:p w:rsidR="0011309A" w:rsidRPr="00F37B1C" w:rsidRDefault="0011309A" w:rsidP="00C33A99">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9966F4">
        <w:rPr>
          <w:rFonts w:ascii="Arial" w:hAnsi="Arial" w:cs="Arial"/>
          <w:b w:val="0"/>
          <w:sz w:val="20"/>
          <w:szCs w:val="20"/>
        </w:rPr>
        <w:t>6.2</w:t>
      </w:r>
      <w:r w:rsidRPr="00F37B1C">
        <w:rPr>
          <w:rFonts w:ascii="Arial" w:hAnsi="Arial" w:cs="Arial"/>
          <w:b w:val="0"/>
          <w:sz w:val="20"/>
          <w:szCs w:val="20"/>
        </w:rPr>
        <w:t>.</w:t>
      </w:r>
      <w:r w:rsidR="00FA6A07" w:rsidRPr="00F37B1C">
        <w:rPr>
          <w:rFonts w:ascii="Arial" w:hAnsi="Arial" w:cs="Arial"/>
          <w:b w:val="0"/>
          <w:bCs w:val="0"/>
          <w:sz w:val="20"/>
          <w:szCs w:val="20"/>
        </w:rPr>
        <w:tab/>
      </w:r>
      <w:r w:rsidR="00FA6A07" w:rsidRPr="00F37B1C">
        <w:rPr>
          <w:rFonts w:ascii="Arial" w:hAnsi="Arial" w:cs="Arial"/>
          <w:b w:val="0"/>
          <w:sz w:val="20"/>
          <w:szCs w:val="20"/>
        </w:rPr>
        <w:t>W</w:t>
      </w:r>
      <w:r w:rsidR="008A4B6E">
        <w:rPr>
          <w:rFonts w:ascii="Arial" w:hAnsi="Arial" w:cs="Arial"/>
          <w:b w:val="0"/>
          <w:sz w:val="20"/>
          <w:szCs w:val="20"/>
        </w:rPr>
        <w:t xml:space="preserve"> </w:t>
      </w:r>
      <w:r w:rsidR="00FA6A07" w:rsidRPr="00F37B1C">
        <w:rPr>
          <w:rFonts w:ascii="Arial" w:hAnsi="Arial" w:cs="Arial"/>
          <w:b w:val="0"/>
          <w:sz w:val="20"/>
          <w:szCs w:val="20"/>
        </w:rPr>
        <w:t xml:space="preserve">celu potwierdzenia braku podstaw do wykluczenia </w:t>
      </w:r>
      <w:r w:rsidR="00FA138F">
        <w:rPr>
          <w:rFonts w:ascii="Arial" w:hAnsi="Arial" w:cs="Arial"/>
          <w:b w:val="0"/>
          <w:sz w:val="20"/>
          <w:szCs w:val="20"/>
        </w:rPr>
        <w:t>W</w:t>
      </w:r>
      <w:r w:rsidR="00FA6A07" w:rsidRPr="00F37B1C">
        <w:rPr>
          <w:rFonts w:ascii="Arial" w:hAnsi="Arial" w:cs="Arial"/>
          <w:b w:val="0"/>
          <w:sz w:val="20"/>
          <w:szCs w:val="20"/>
        </w:rPr>
        <w:t xml:space="preserve">ykonawcy z udziału </w:t>
      </w:r>
      <w:r w:rsidR="00320C44" w:rsidRPr="00F37B1C">
        <w:rPr>
          <w:rFonts w:ascii="Arial" w:hAnsi="Arial" w:cs="Arial"/>
          <w:b w:val="0"/>
          <w:sz w:val="20"/>
          <w:szCs w:val="20"/>
        </w:rPr>
        <w:br/>
      </w:r>
      <w:r w:rsidR="00C33A99">
        <w:rPr>
          <w:rFonts w:ascii="Arial" w:hAnsi="Arial" w:cs="Arial"/>
          <w:b w:val="0"/>
          <w:sz w:val="20"/>
          <w:szCs w:val="20"/>
        </w:rPr>
        <w:t xml:space="preserve">w postępowaniu </w:t>
      </w:r>
      <w:r w:rsidR="003A1738" w:rsidRPr="003A1738">
        <w:rPr>
          <w:rFonts w:ascii="Arial" w:hAnsi="Arial" w:cs="Arial"/>
          <w:b w:val="0"/>
          <w:sz w:val="20"/>
          <w:szCs w:val="20"/>
        </w:rPr>
        <w:t>odpis z właściwego rejestru lub z centralnej ewidencji i informacji o działalności gospodarczej, jeżeli odrębne przepisy wymagają wpisu do rejestru lub ewidencji, w celu wykazania braku podstaw do wykluczenia na podstawie art. 24 ust. 5 pkt 1 ustawy Pzp</w:t>
      </w:r>
      <w:r w:rsidRPr="00F37B1C">
        <w:rPr>
          <w:rFonts w:ascii="Arial" w:hAnsi="Arial" w:cs="Arial"/>
          <w:b w:val="0"/>
          <w:sz w:val="20"/>
          <w:szCs w:val="20"/>
        </w:rPr>
        <w:t>;</w:t>
      </w:r>
      <w:r w:rsidRPr="00F37B1C" w:rsidDel="0011309A">
        <w:rPr>
          <w:rFonts w:ascii="Arial" w:hAnsi="Arial" w:cs="Arial"/>
          <w:b w:val="0"/>
          <w:sz w:val="20"/>
          <w:szCs w:val="20"/>
        </w:rPr>
        <w:t xml:space="preserve"> </w:t>
      </w:r>
    </w:p>
    <w:p w:rsidR="00FA6A07" w:rsidRPr="00F37B1C" w:rsidRDefault="00FA6A07" w:rsidP="00B14C38">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C33A99">
        <w:rPr>
          <w:rFonts w:ascii="Arial" w:hAnsi="Arial" w:cs="Arial"/>
          <w:b w:val="0"/>
          <w:sz w:val="20"/>
          <w:szCs w:val="20"/>
        </w:rPr>
        <w:t>7</w:t>
      </w:r>
      <w:r w:rsidRPr="00F37B1C">
        <w:rPr>
          <w:rFonts w:ascii="Arial" w:hAnsi="Arial" w:cs="Arial"/>
          <w:b w:val="0"/>
          <w:sz w:val="20"/>
          <w:szCs w:val="20"/>
        </w:rPr>
        <w:t>.</w:t>
      </w:r>
      <w:r w:rsidRPr="00F37B1C">
        <w:rPr>
          <w:rFonts w:ascii="Arial" w:hAnsi="Arial" w:cs="Arial"/>
          <w:b w:val="0"/>
          <w:sz w:val="20"/>
          <w:szCs w:val="20"/>
        </w:rPr>
        <w:tab/>
      </w:r>
      <w:r w:rsidR="00B14C38" w:rsidRPr="00B14C38">
        <w:rPr>
          <w:rFonts w:ascii="Arial" w:hAnsi="Arial" w:cs="Arial"/>
          <w:b w:val="0"/>
          <w:sz w:val="20"/>
          <w:szCs w:val="20"/>
        </w:rPr>
        <w:t>Jeżeli Wykonawca ma siedzibę lub miejsce zamieszkania poza terytorium Rzeczypospolitej Polskiej, zamiast dokumentów, o których mowa w pkt. 9.6.2.- składa dokument lub dokumenty wystawione w kraju, w którym Wykonawca ma siedzibę lub miejsce zamieszkania, potwierdzające odpowiednio, że nie otwarto jego likwida</w:t>
      </w:r>
      <w:r w:rsidR="00B14C38">
        <w:rPr>
          <w:rFonts w:ascii="Arial" w:hAnsi="Arial" w:cs="Arial"/>
          <w:b w:val="0"/>
          <w:sz w:val="20"/>
          <w:szCs w:val="20"/>
        </w:rPr>
        <w:t>cji ani nie ogłoszono upadłości.</w:t>
      </w:r>
    </w:p>
    <w:p w:rsidR="005E46BB"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14C38">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r>
      <w:r w:rsidR="00B14C38" w:rsidRPr="00B14C38">
        <w:rPr>
          <w:rFonts w:ascii="Arial" w:hAnsi="Arial" w:cs="Arial"/>
          <w:b w:val="0"/>
          <w:sz w:val="20"/>
          <w:szCs w:val="20"/>
        </w:rPr>
        <w:t xml:space="preserve">Dokument, o którym mowa w pkt. 9.7. powinien być wystawiony nie wcześniej niż 6 miesięcy przed upływem terminu </w:t>
      </w:r>
      <w:r w:rsidR="00B14C38">
        <w:rPr>
          <w:rFonts w:ascii="Arial" w:hAnsi="Arial" w:cs="Arial"/>
          <w:b w:val="0"/>
          <w:sz w:val="20"/>
          <w:szCs w:val="20"/>
        </w:rPr>
        <w:t>s</w:t>
      </w:r>
      <w:r w:rsidR="00B14C38" w:rsidRPr="00B14C38">
        <w:rPr>
          <w:rFonts w:ascii="Arial" w:hAnsi="Arial" w:cs="Arial"/>
          <w:b w:val="0"/>
          <w:sz w:val="20"/>
          <w:szCs w:val="20"/>
        </w:rPr>
        <w:t>kładania ofert</w:t>
      </w:r>
      <w:r w:rsidR="000B6FBE" w:rsidRPr="00F37B1C">
        <w:rPr>
          <w:rFonts w:ascii="Arial" w:hAnsi="Arial" w:cs="Arial"/>
          <w:b w:val="0"/>
          <w:sz w:val="20"/>
          <w:szCs w:val="20"/>
        </w:rPr>
        <w:t>.</w:t>
      </w:r>
    </w:p>
    <w:p w:rsidR="00E700FE"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14C38">
        <w:rPr>
          <w:rFonts w:ascii="Arial" w:hAnsi="Arial" w:cs="Arial"/>
          <w:b w:val="0"/>
          <w:sz w:val="20"/>
          <w:szCs w:val="20"/>
        </w:rPr>
        <w:t>9</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 xml:space="preserve">Jeżeli w kraju, w którym </w:t>
      </w:r>
      <w:r w:rsidR="00FA138F">
        <w:rPr>
          <w:rFonts w:ascii="Arial" w:hAnsi="Arial" w:cs="Arial"/>
          <w:b w:val="0"/>
          <w:sz w:val="20"/>
          <w:szCs w:val="20"/>
        </w:rPr>
        <w:t>W</w:t>
      </w:r>
      <w:r w:rsidR="00E700FE" w:rsidRPr="00F37B1C">
        <w:rPr>
          <w:rFonts w:ascii="Arial" w:hAnsi="Arial" w:cs="Arial"/>
          <w:b w:val="0"/>
          <w:sz w:val="20"/>
          <w:szCs w:val="20"/>
        </w:rPr>
        <w:t xml:space="preserve">ykonawca ma siedzibę lub miejsce zamieszkania lub miejsce zamieszkania ma osoba, której dokument dotyczy, nie wydaje się dokumentów, o których </w:t>
      </w:r>
      <w:r w:rsidR="00E700FE" w:rsidRPr="00F37B1C">
        <w:rPr>
          <w:rFonts w:ascii="Arial" w:hAnsi="Arial" w:cs="Arial"/>
          <w:b w:val="0"/>
          <w:sz w:val="20"/>
          <w:szCs w:val="20"/>
        </w:rPr>
        <w:lastRenderedPageBreak/>
        <w:t>mowa w pkt 9.</w:t>
      </w:r>
      <w:r w:rsidR="00926B02">
        <w:rPr>
          <w:rFonts w:ascii="Arial" w:hAnsi="Arial" w:cs="Arial"/>
          <w:b w:val="0"/>
          <w:sz w:val="20"/>
          <w:szCs w:val="20"/>
        </w:rPr>
        <w:t>7</w:t>
      </w:r>
      <w:r w:rsidR="00E700FE" w:rsidRPr="00F37B1C">
        <w:rPr>
          <w:rFonts w:ascii="Arial" w:hAnsi="Arial" w:cs="Arial"/>
          <w:b w:val="0"/>
          <w:sz w:val="20"/>
          <w:szCs w:val="20"/>
        </w:rPr>
        <w:t xml:space="preserve">, zastępuje się je dokumentem zawierającym odpowiednio oświadczenie </w:t>
      </w:r>
      <w:r w:rsidR="00FA138F">
        <w:rPr>
          <w:rFonts w:ascii="Arial" w:hAnsi="Arial" w:cs="Arial"/>
          <w:b w:val="0"/>
          <w:sz w:val="20"/>
          <w:szCs w:val="20"/>
        </w:rPr>
        <w:t>W</w:t>
      </w:r>
      <w:r w:rsidR="00E700FE" w:rsidRPr="00F37B1C">
        <w:rPr>
          <w:rFonts w:ascii="Arial" w:hAnsi="Arial" w:cs="Arial"/>
          <w:b w:val="0"/>
          <w:sz w:val="20"/>
          <w:szCs w:val="20"/>
        </w:rPr>
        <w:t>ykonawcy, ze wskazaniem osoby albo osób upr</w:t>
      </w:r>
      <w:r w:rsidR="00583764">
        <w:rPr>
          <w:rFonts w:ascii="Arial" w:hAnsi="Arial" w:cs="Arial"/>
          <w:b w:val="0"/>
          <w:sz w:val="20"/>
          <w:szCs w:val="20"/>
        </w:rPr>
        <w:t>awnionych do jego reprezentacji</w:t>
      </w:r>
      <w:r w:rsidR="00E700FE" w:rsidRPr="00F37B1C">
        <w:rPr>
          <w:rFonts w:ascii="Arial" w:hAnsi="Arial" w:cs="Arial"/>
          <w:b w:val="0"/>
          <w:sz w:val="20"/>
          <w:szCs w:val="20"/>
        </w:rPr>
        <w:t xml:space="preserve"> </w:t>
      </w:r>
      <w:r w:rsidR="00583764">
        <w:rPr>
          <w:rFonts w:ascii="Arial" w:hAnsi="Arial" w:cs="Arial"/>
          <w:b w:val="0"/>
          <w:sz w:val="20"/>
          <w:szCs w:val="20"/>
        </w:rPr>
        <w:br/>
      </w:r>
      <w:r w:rsidR="00E700FE" w:rsidRPr="00F37B1C">
        <w:rPr>
          <w:rFonts w:ascii="Arial" w:hAnsi="Arial" w:cs="Arial"/>
          <w:b w:val="0"/>
          <w:sz w:val="20"/>
          <w:szCs w:val="20"/>
        </w:rPr>
        <w:t xml:space="preserve">lub oświadczenie osoby, której dokument miał dotyczyć, złożone przed notariuszem lub przed organem sądowym, administracyjnym albo organem samorządu zawodowego </w:t>
      </w:r>
      <w:r w:rsidR="00583764">
        <w:rPr>
          <w:rFonts w:ascii="Arial" w:hAnsi="Arial" w:cs="Arial"/>
          <w:b w:val="0"/>
          <w:sz w:val="20"/>
          <w:szCs w:val="20"/>
        </w:rPr>
        <w:br/>
      </w:r>
      <w:r w:rsidR="00E700FE" w:rsidRPr="00F37B1C">
        <w:rPr>
          <w:rFonts w:ascii="Arial" w:hAnsi="Arial" w:cs="Arial"/>
          <w:b w:val="0"/>
          <w:sz w:val="20"/>
          <w:szCs w:val="20"/>
        </w:rPr>
        <w:t xml:space="preserve">lub gospodarczego właściwym ze względu na siedzibę lub miejsce zamieszkania </w:t>
      </w:r>
      <w:r w:rsidR="00FA138F">
        <w:rPr>
          <w:rFonts w:ascii="Arial" w:hAnsi="Arial" w:cs="Arial"/>
          <w:b w:val="0"/>
          <w:sz w:val="20"/>
          <w:szCs w:val="20"/>
        </w:rPr>
        <w:t>W</w:t>
      </w:r>
      <w:r w:rsidR="00E700FE" w:rsidRPr="00F37B1C">
        <w:rPr>
          <w:rFonts w:ascii="Arial" w:hAnsi="Arial" w:cs="Arial"/>
          <w:b w:val="0"/>
          <w:sz w:val="20"/>
          <w:szCs w:val="20"/>
        </w:rPr>
        <w:t>ykonawcy lub miejsce zamieszkania tej osoby. Pkt 9.</w:t>
      </w:r>
      <w:r w:rsidR="00926B02">
        <w:rPr>
          <w:rFonts w:ascii="Arial" w:hAnsi="Arial" w:cs="Arial"/>
          <w:b w:val="0"/>
          <w:sz w:val="20"/>
          <w:szCs w:val="20"/>
        </w:rPr>
        <w:t>8</w:t>
      </w:r>
      <w:r w:rsidR="00E700FE" w:rsidRPr="00F37B1C">
        <w:rPr>
          <w:rFonts w:ascii="Arial" w:hAnsi="Arial" w:cs="Arial"/>
          <w:b w:val="0"/>
          <w:sz w:val="20"/>
          <w:szCs w:val="20"/>
        </w:rPr>
        <w:t xml:space="preserve"> stosuje się</w:t>
      </w:r>
      <w:r w:rsidR="00926B02">
        <w:rPr>
          <w:rFonts w:ascii="Arial" w:hAnsi="Arial" w:cs="Arial"/>
          <w:b w:val="0"/>
          <w:sz w:val="20"/>
          <w:szCs w:val="20"/>
        </w:rPr>
        <w:t xml:space="preserve"> odpowiednio</w:t>
      </w:r>
      <w:r w:rsidR="00E700FE" w:rsidRPr="00F37B1C">
        <w:rPr>
          <w:rFonts w:ascii="Arial" w:hAnsi="Arial" w:cs="Arial"/>
          <w:b w:val="0"/>
          <w:sz w:val="20"/>
          <w:szCs w:val="20"/>
        </w:rPr>
        <w:t>.</w:t>
      </w:r>
    </w:p>
    <w:p w:rsidR="00E700FE" w:rsidRPr="00F37B1C" w:rsidRDefault="00FA6A07" w:rsidP="000D19BD">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000D19BD">
        <w:rPr>
          <w:rFonts w:ascii="Arial" w:hAnsi="Arial" w:cs="Arial"/>
          <w:b w:val="0"/>
          <w:sz w:val="20"/>
          <w:szCs w:val="20"/>
        </w:rPr>
        <w:t>0</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 xml:space="preserve">W przypadku wątpliwości co do treści dokumentu złożonego przez </w:t>
      </w:r>
      <w:r w:rsidR="00FA138F">
        <w:rPr>
          <w:rFonts w:ascii="Arial" w:hAnsi="Arial" w:cs="Arial"/>
          <w:b w:val="0"/>
          <w:sz w:val="20"/>
          <w:szCs w:val="20"/>
        </w:rPr>
        <w:t>W</w:t>
      </w:r>
      <w:r w:rsidR="00E700FE" w:rsidRPr="00F37B1C">
        <w:rPr>
          <w:rFonts w:ascii="Arial" w:hAnsi="Arial" w:cs="Arial"/>
          <w:b w:val="0"/>
          <w:sz w:val="20"/>
          <w:szCs w:val="20"/>
        </w:rPr>
        <w:t xml:space="preserve">ykonawcę, </w:t>
      </w:r>
      <w:r w:rsidR="00835272">
        <w:rPr>
          <w:rFonts w:ascii="Arial" w:hAnsi="Arial" w:cs="Arial"/>
          <w:b w:val="0"/>
          <w:sz w:val="20"/>
          <w:szCs w:val="20"/>
        </w:rPr>
        <w:t>Z</w:t>
      </w:r>
      <w:r w:rsidR="00E700FE" w:rsidRPr="00F37B1C">
        <w:rPr>
          <w:rFonts w:ascii="Arial" w:hAnsi="Arial" w:cs="Arial"/>
          <w:b w:val="0"/>
          <w:sz w:val="20"/>
          <w:szCs w:val="20"/>
        </w:rPr>
        <w:t xml:space="preserve">amawiający może zwrócić się do właściwych organów odpowiednio kraju, w którym </w:t>
      </w:r>
      <w:r w:rsidR="00FA138F">
        <w:rPr>
          <w:rFonts w:ascii="Arial" w:hAnsi="Arial" w:cs="Arial"/>
          <w:b w:val="0"/>
          <w:sz w:val="20"/>
          <w:szCs w:val="20"/>
        </w:rPr>
        <w:t>W</w:t>
      </w:r>
      <w:r w:rsidR="00E700FE" w:rsidRPr="00F37B1C">
        <w:rPr>
          <w:rFonts w:ascii="Arial" w:hAnsi="Arial" w:cs="Arial"/>
          <w:b w:val="0"/>
          <w:sz w:val="20"/>
          <w:szCs w:val="20"/>
        </w:rPr>
        <w:t>ykonawca ma siedzibę lub miejsce zamieszkania lub miejsce zamieszkania ma osoba, której dokument dotyczy, o udzielenie niezbędnych inform</w:t>
      </w:r>
      <w:r w:rsidR="000D19BD">
        <w:rPr>
          <w:rFonts w:ascii="Arial" w:hAnsi="Arial" w:cs="Arial"/>
          <w:b w:val="0"/>
          <w:sz w:val="20"/>
          <w:szCs w:val="20"/>
        </w:rPr>
        <w:t>acji dotyczących tego dokumentu</w:t>
      </w:r>
    </w:p>
    <w:p w:rsidR="00FA6A07" w:rsidRPr="00F37B1C" w:rsidRDefault="00FA6A07" w:rsidP="00F37B1C">
      <w:pPr>
        <w:pStyle w:val="Tekstpodstawowy2"/>
        <w:spacing w:before="0"/>
        <w:ind w:left="709" w:hanging="709"/>
        <w:jc w:val="left"/>
        <w:rPr>
          <w:rFonts w:ascii="Arial" w:hAnsi="Arial" w:cs="Arial"/>
          <w:b w:val="0"/>
          <w:sz w:val="20"/>
          <w:szCs w:val="20"/>
        </w:rPr>
      </w:pPr>
    </w:p>
    <w:p w:rsidR="00D65833" w:rsidRPr="00F37B1C" w:rsidRDefault="00D65833" w:rsidP="00F37B1C">
      <w:pPr>
        <w:ind w:left="720" w:hanging="720"/>
        <w:jc w:val="both"/>
        <w:rPr>
          <w:rFonts w:ascii="Arial" w:hAnsi="Arial" w:cs="Arial"/>
          <w:b/>
          <w:sz w:val="20"/>
          <w:szCs w:val="20"/>
        </w:rPr>
      </w:pPr>
      <w:r w:rsidRPr="00F37B1C">
        <w:rPr>
          <w:rFonts w:ascii="Arial" w:hAnsi="Arial" w:cs="Arial"/>
          <w:b/>
          <w:sz w:val="20"/>
          <w:szCs w:val="20"/>
        </w:rPr>
        <w:t xml:space="preserve">10. </w:t>
      </w:r>
      <w:r w:rsidRPr="00F37B1C">
        <w:rPr>
          <w:rFonts w:ascii="Arial" w:hAnsi="Arial" w:cs="Arial"/>
          <w:b/>
          <w:sz w:val="20"/>
          <w:szCs w:val="20"/>
        </w:rPr>
        <w:tab/>
        <w:t>INFORMACJA DLA WYKONAWCÓW POLEGAJĄCYCH NA ZASOBACH INNYCH PODMIOTÓW, NA ZASADACH OKREŚLONYCH W ART. 22A USTAWY PZP</w:t>
      </w:r>
      <w:r w:rsidRPr="00F37B1C">
        <w:rPr>
          <w:rFonts w:ascii="Arial" w:hAnsi="Arial" w:cs="Arial"/>
          <w:iCs/>
          <w:sz w:val="20"/>
          <w:szCs w:val="20"/>
        </w:rPr>
        <w:t xml:space="preserve"> </w:t>
      </w:r>
      <w:r w:rsidRPr="00F37B1C">
        <w:rPr>
          <w:rFonts w:ascii="Arial" w:hAnsi="Arial" w:cs="Arial"/>
          <w:b/>
          <w:iCs/>
          <w:sz w:val="20"/>
          <w:szCs w:val="20"/>
        </w:rPr>
        <w:t>ORAZ ZAMIERZAJĄCYCH POWIERZYĆ WYKONANIE CZĘŚCI ZAMÓWIENIA PODWYKONAWCOM</w:t>
      </w:r>
    </w:p>
    <w:p w:rsidR="00D65833" w:rsidRPr="00F37B1C" w:rsidRDefault="002A4D3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10.1</w:t>
      </w:r>
      <w:r w:rsidR="00D65833" w:rsidRPr="00F37B1C">
        <w:rPr>
          <w:rFonts w:ascii="Arial" w:hAnsi="Arial" w:cs="Arial"/>
          <w:b w:val="0"/>
          <w:sz w:val="20"/>
          <w:szCs w:val="20"/>
        </w:rPr>
        <w:tab/>
      </w:r>
      <w:r w:rsidR="00D65833" w:rsidRPr="00F37B1C">
        <w:rPr>
          <w:rFonts w:ascii="Arial" w:hAnsi="Arial" w:cs="Arial"/>
          <w:b w:val="0"/>
          <w:iCs/>
          <w:sz w:val="20"/>
          <w:szCs w:val="20"/>
        </w:rPr>
        <w:t xml:space="preserve">Wykonawca może w celu potwierdzenia spełniania warunków udziału w postępowaniu, </w:t>
      </w:r>
      <w:r w:rsidR="004F02BD">
        <w:rPr>
          <w:rFonts w:ascii="Arial" w:hAnsi="Arial" w:cs="Arial"/>
          <w:b w:val="0"/>
          <w:iCs/>
          <w:sz w:val="20"/>
          <w:szCs w:val="20"/>
        </w:rPr>
        <w:br/>
      </w:r>
      <w:r w:rsidR="00D65833" w:rsidRPr="00F37B1C">
        <w:rPr>
          <w:rFonts w:ascii="Arial" w:hAnsi="Arial" w:cs="Arial"/>
          <w:b w:val="0"/>
          <w:iCs/>
          <w:sz w:val="20"/>
          <w:szCs w:val="20"/>
        </w:rPr>
        <w:t xml:space="preserve">w stosownych sytuacjach oraz w odniesieniu do zamówienia, lub jego części, polegać </w:t>
      </w:r>
      <w:r w:rsidR="004F02BD">
        <w:rPr>
          <w:rFonts w:ascii="Arial" w:hAnsi="Arial" w:cs="Arial"/>
          <w:b w:val="0"/>
          <w:iCs/>
          <w:sz w:val="20"/>
          <w:szCs w:val="20"/>
        </w:rPr>
        <w:br/>
      </w:r>
      <w:r w:rsidR="00D65833" w:rsidRPr="00F37B1C">
        <w:rPr>
          <w:rFonts w:ascii="Arial" w:hAnsi="Arial" w:cs="Arial"/>
          <w:b w:val="0"/>
          <w:iCs/>
          <w:sz w:val="20"/>
          <w:szCs w:val="20"/>
        </w:rPr>
        <w:t>na zdolnościach technicznych lub zawodowych innych podmiotów, niezależnie od charakteru prawnego łączących go z nim stosunków prawnych.</w:t>
      </w:r>
    </w:p>
    <w:p w:rsidR="007F192A" w:rsidRPr="00F37B1C" w:rsidRDefault="002A4D3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10.2</w:t>
      </w:r>
      <w:r w:rsidR="007F192A" w:rsidRPr="00F37B1C">
        <w:rPr>
          <w:rFonts w:ascii="Arial" w:hAnsi="Arial" w:cs="Arial"/>
          <w:b w:val="0"/>
          <w:iCs/>
          <w:sz w:val="20"/>
          <w:szCs w:val="20"/>
        </w:rPr>
        <w:tab/>
        <w:t xml:space="preserve">Wykonawca, który polega na zdolnościach lub sytuacji innych podmiotów, musi udowodnić </w:t>
      </w:r>
      <w:r w:rsidR="00835272">
        <w:rPr>
          <w:rFonts w:ascii="Arial" w:hAnsi="Arial" w:cs="Arial"/>
          <w:b w:val="0"/>
          <w:iCs/>
          <w:sz w:val="20"/>
          <w:szCs w:val="20"/>
        </w:rPr>
        <w:t>Z</w:t>
      </w:r>
      <w:r w:rsidR="007F192A" w:rsidRPr="00F37B1C">
        <w:rPr>
          <w:rFonts w:ascii="Arial" w:hAnsi="Arial" w:cs="Arial"/>
          <w:b w:val="0"/>
          <w:iCs/>
          <w:sz w:val="20"/>
          <w:szCs w:val="20"/>
        </w:rPr>
        <w:t>amawiającemu, że realizując zamówienie, będzie dysponował niezbędnymi zasobami tych podmiotów</w:t>
      </w:r>
      <w:r w:rsidR="007F192A" w:rsidRPr="00F37B1C">
        <w:rPr>
          <w:rFonts w:ascii="Arial" w:hAnsi="Arial" w:cs="Arial"/>
          <w:iCs/>
          <w:sz w:val="20"/>
          <w:szCs w:val="20"/>
        </w:rPr>
        <w:t>, w szczególności przedstawiając zobowiązanie tych podmiotów do oddania mu do dyspozycji niezbędnych zasobów na potrzeby realizacji zamówienia.</w:t>
      </w:r>
    </w:p>
    <w:p w:rsidR="007F192A" w:rsidRPr="00F37B1C" w:rsidRDefault="002A4D3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10.3</w:t>
      </w:r>
      <w:r w:rsidR="007F192A" w:rsidRPr="00F37B1C">
        <w:rPr>
          <w:rFonts w:ascii="Arial" w:hAnsi="Arial" w:cs="Arial"/>
          <w:b w:val="0"/>
          <w:iCs/>
          <w:sz w:val="20"/>
          <w:szCs w:val="20"/>
        </w:rPr>
        <w:tab/>
        <w:t xml:space="preserve">Zamawiający oceni, czy udostępniane </w:t>
      </w:r>
      <w:r w:rsidR="008C2F2A" w:rsidRPr="00F37B1C">
        <w:rPr>
          <w:rFonts w:ascii="Arial" w:hAnsi="Arial" w:cs="Arial"/>
          <w:b w:val="0"/>
          <w:iCs/>
          <w:sz w:val="20"/>
          <w:szCs w:val="20"/>
        </w:rPr>
        <w:t xml:space="preserve">Wykonawcy </w:t>
      </w:r>
      <w:r w:rsidR="007F192A" w:rsidRPr="00F37B1C">
        <w:rPr>
          <w:rFonts w:ascii="Arial" w:hAnsi="Arial" w:cs="Arial"/>
          <w:b w:val="0"/>
          <w:iCs/>
          <w:sz w:val="20"/>
          <w:szCs w:val="20"/>
        </w:rPr>
        <w:t>przez inne podmioty zdoln</w:t>
      </w:r>
      <w:r w:rsidR="005C23B1" w:rsidRPr="00F37B1C">
        <w:rPr>
          <w:rFonts w:ascii="Arial" w:hAnsi="Arial" w:cs="Arial"/>
          <w:b w:val="0"/>
          <w:iCs/>
          <w:sz w:val="20"/>
          <w:szCs w:val="20"/>
        </w:rPr>
        <w:t>ości techniczne lub zawodowe</w:t>
      </w:r>
      <w:r w:rsidR="007F192A" w:rsidRPr="00F37B1C">
        <w:rPr>
          <w:rFonts w:ascii="Arial" w:hAnsi="Arial" w:cs="Arial"/>
          <w:b w:val="0"/>
          <w:iCs/>
          <w:sz w:val="20"/>
          <w:szCs w:val="20"/>
        </w:rPr>
        <w:t xml:space="preserve">, pozwalają na wykazanie przez </w:t>
      </w:r>
      <w:r w:rsidR="00FA138F">
        <w:rPr>
          <w:rFonts w:ascii="Arial" w:hAnsi="Arial" w:cs="Arial"/>
          <w:b w:val="0"/>
          <w:iCs/>
          <w:sz w:val="20"/>
          <w:szCs w:val="20"/>
        </w:rPr>
        <w:t>W</w:t>
      </w:r>
      <w:r w:rsidR="007F192A" w:rsidRPr="00F37B1C">
        <w:rPr>
          <w:rFonts w:ascii="Arial" w:hAnsi="Arial" w:cs="Arial"/>
          <w:b w:val="0"/>
          <w:iCs/>
          <w:sz w:val="20"/>
          <w:szCs w:val="20"/>
        </w:rPr>
        <w:t xml:space="preserve">ykonawcę spełniania warunków udziału </w:t>
      </w:r>
      <w:r w:rsidR="004F02BD">
        <w:rPr>
          <w:rFonts w:ascii="Arial" w:hAnsi="Arial" w:cs="Arial"/>
          <w:b w:val="0"/>
          <w:iCs/>
          <w:sz w:val="20"/>
          <w:szCs w:val="20"/>
        </w:rPr>
        <w:br/>
      </w:r>
      <w:r w:rsidR="007F192A" w:rsidRPr="00F37B1C">
        <w:rPr>
          <w:rFonts w:ascii="Arial" w:hAnsi="Arial" w:cs="Arial"/>
          <w:b w:val="0"/>
          <w:iCs/>
          <w:sz w:val="20"/>
          <w:szCs w:val="20"/>
        </w:rPr>
        <w:t xml:space="preserve">w postępowaniu oraz zbada, czy nie zachodzą wobec tego podmiotu podstawy wykluczenia, </w:t>
      </w:r>
      <w:r w:rsidR="004F02BD">
        <w:rPr>
          <w:rFonts w:ascii="Arial" w:hAnsi="Arial" w:cs="Arial"/>
          <w:b w:val="0"/>
          <w:iCs/>
          <w:sz w:val="20"/>
          <w:szCs w:val="20"/>
        </w:rPr>
        <w:br/>
      </w:r>
      <w:r w:rsidR="007F192A" w:rsidRPr="00F37B1C">
        <w:rPr>
          <w:rFonts w:ascii="Arial" w:hAnsi="Arial" w:cs="Arial"/>
          <w:b w:val="0"/>
          <w:iCs/>
          <w:sz w:val="20"/>
          <w:szCs w:val="20"/>
        </w:rPr>
        <w:t xml:space="preserve">o których mowa w art. 24 ust. 1 pkt 13–22 </w:t>
      </w:r>
      <w:r w:rsidR="00060A61" w:rsidRPr="00F37B1C">
        <w:rPr>
          <w:rFonts w:ascii="Arial" w:hAnsi="Arial" w:cs="Arial"/>
          <w:b w:val="0"/>
          <w:iCs/>
          <w:sz w:val="20"/>
          <w:szCs w:val="20"/>
        </w:rPr>
        <w:t xml:space="preserve">ustawy Pzp </w:t>
      </w:r>
      <w:r w:rsidR="007F192A" w:rsidRPr="00F37B1C">
        <w:rPr>
          <w:rFonts w:ascii="Arial" w:hAnsi="Arial" w:cs="Arial"/>
          <w:b w:val="0"/>
          <w:iCs/>
          <w:sz w:val="20"/>
          <w:szCs w:val="20"/>
        </w:rPr>
        <w:t>oraz</w:t>
      </w:r>
      <w:r w:rsidR="00653E88">
        <w:rPr>
          <w:rFonts w:ascii="Arial" w:hAnsi="Arial" w:cs="Arial"/>
          <w:b w:val="0"/>
          <w:iCs/>
          <w:sz w:val="20"/>
          <w:szCs w:val="20"/>
        </w:rPr>
        <w:t xml:space="preserve"> art. 24 ust. 5 ustawy</w:t>
      </w:r>
      <w:r w:rsidR="00F562A2" w:rsidRPr="00F37B1C">
        <w:rPr>
          <w:rFonts w:ascii="Arial" w:hAnsi="Arial" w:cs="Arial"/>
          <w:b w:val="0"/>
          <w:iCs/>
          <w:sz w:val="20"/>
          <w:szCs w:val="20"/>
        </w:rPr>
        <w:t>.</w:t>
      </w:r>
    </w:p>
    <w:p w:rsidR="00060A61" w:rsidRPr="00F37B1C" w:rsidRDefault="005C23B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 xml:space="preserve">4 </w:t>
      </w:r>
      <w:r w:rsidR="002A4D31" w:rsidRPr="00F37B1C">
        <w:rPr>
          <w:rFonts w:ascii="Arial" w:hAnsi="Arial" w:cs="Arial"/>
          <w:b w:val="0"/>
          <w:iCs/>
          <w:sz w:val="20"/>
          <w:szCs w:val="20"/>
        </w:rPr>
        <w:tab/>
      </w:r>
      <w:r w:rsidR="00060A61" w:rsidRPr="00F37B1C">
        <w:rPr>
          <w:rFonts w:ascii="Arial" w:hAnsi="Arial" w:cs="Arial"/>
          <w:b w:val="0"/>
          <w:sz w:val="20"/>
          <w:szCs w:val="20"/>
        </w:rPr>
        <w:t xml:space="preserve">W celu oceny, czy </w:t>
      </w:r>
      <w:r w:rsidR="00FA138F">
        <w:rPr>
          <w:rFonts w:ascii="Arial" w:hAnsi="Arial" w:cs="Arial"/>
          <w:b w:val="0"/>
          <w:sz w:val="20"/>
          <w:szCs w:val="20"/>
        </w:rPr>
        <w:t>W</w:t>
      </w:r>
      <w:r w:rsidR="00060A61" w:rsidRPr="00F37B1C">
        <w:rPr>
          <w:rFonts w:ascii="Arial" w:hAnsi="Arial" w:cs="Arial"/>
          <w:b w:val="0"/>
          <w:sz w:val="20"/>
          <w:szCs w:val="20"/>
        </w:rPr>
        <w:t xml:space="preserve">ykonawca polegając na zdolnościach lub sytuacji innych podmiotów </w:t>
      </w:r>
      <w:r w:rsidR="004F02BD">
        <w:rPr>
          <w:rFonts w:ascii="Arial" w:hAnsi="Arial" w:cs="Arial"/>
          <w:b w:val="0"/>
          <w:sz w:val="20"/>
          <w:szCs w:val="20"/>
        </w:rPr>
        <w:br/>
      </w:r>
      <w:r w:rsidR="00060A61" w:rsidRPr="00F37B1C">
        <w:rPr>
          <w:rFonts w:ascii="Arial" w:hAnsi="Arial" w:cs="Arial"/>
          <w:b w:val="0"/>
          <w:sz w:val="20"/>
          <w:szCs w:val="20"/>
        </w:rPr>
        <w:t xml:space="preserve">na zasadach określonych w art. 22a ustawy, będzie dysponował niezbędnymi zasobami </w:t>
      </w:r>
      <w:r w:rsidR="004F02BD">
        <w:rPr>
          <w:rFonts w:ascii="Arial" w:hAnsi="Arial" w:cs="Arial"/>
          <w:b w:val="0"/>
          <w:sz w:val="20"/>
          <w:szCs w:val="20"/>
        </w:rPr>
        <w:br/>
      </w:r>
      <w:r w:rsidR="00060A61" w:rsidRPr="00F37B1C">
        <w:rPr>
          <w:rFonts w:ascii="Arial" w:hAnsi="Arial" w:cs="Arial"/>
          <w:b w:val="0"/>
          <w:sz w:val="20"/>
          <w:szCs w:val="20"/>
        </w:rPr>
        <w:t xml:space="preserve">w stopniu umożliwiającym należyte wykonanie zamówienia publicznego oraz oceny, </w:t>
      </w:r>
      <w:r w:rsidR="004F02BD">
        <w:rPr>
          <w:rFonts w:ascii="Arial" w:hAnsi="Arial" w:cs="Arial"/>
          <w:b w:val="0"/>
          <w:sz w:val="20"/>
          <w:szCs w:val="20"/>
        </w:rPr>
        <w:br/>
      </w:r>
      <w:r w:rsidR="00060A61" w:rsidRPr="00F37B1C">
        <w:rPr>
          <w:rFonts w:ascii="Arial" w:hAnsi="Arial" w:cs="Arial"/>
          <w:b w:val="0"/>
          <w:sz w:val="20"/>
          <w:szCs w:val="20"/>
        </w:rPr>
        <w:t xml:space="preserve">czy stosunek łączący </w:t>
      </w:r>
      <w:r w:rsidR="00FA138F">
        <w:rPr>
          <w:rFonts w:ascii="Arial" w:hAnsi="Arial" w:cs="Arial"/>
          <w:b w:val="0"/>
          <w:sz w:val="20"/>
          <w:szCs w:val="20"/>
        </w:rPr>
        <w:t>W</w:t>
      </w:r>
      <w:r w:rsidR="00060A61" w:rsidRPr="00F37B1C">
        <w:rPr>
          <w:rFonts w:ascii="Arial" w:hAnsi="Arial" w:cs="Arial"/>
          <w:b w:val="0"/>
          <w:sz w:val="20"/>
          <w:szCs w:val="20"/>
        </w:rPr>
        <w:t xml:space="preserve">ykonawcę z tymi podmiotami gwarantuje rzeczywisty dostęp </w:t>
      </w:r>
      <w:r w:rsidR="004F02BD">
        <w:rPr>
          <w:rFonts w:ascii="Arial" w:hAnsi="Arial" w:cs="Arial"/>
          <w:b w:val="0"/>
          <w:sz w:val="20"/>
          <w:szCs w:val="20"/>
        </w:rPr>
        <w:br/>
      </w:r>
      <w:r w:rsidR="00060A61" w:rsidRPr="00F37B1C">
        <w:rPr>
          <w:rFonts w:ascii="Arial" w:hAnsi="Arial" w:cs="Arial"/>
          <w:b w:val="0"/>
          <w:sz w:val="20"/>
          <w:szCs w:val="20"/>
        </w:rPr>
        <w:t xml:space="preserve">do ich zasobów, </w:t>
      </w:r>
      <w:r w:rsidR="00835272">
        <w:rPr>
          <w:rFonts w:ascii="Arial" w:hAnsi="Arial" w:cs="Arial"/>
          <w:b w:val="0"/>
          <w:sz w:val="20"/>
          <w:szCs w:val="20"/>
        </w:rPr>
        <w:t>Z</w:t>
      </w:r>
      <w:r w:rsidR="00060A61" w:rsidRPr="00F37B1C">
        <w:rPr>
          <w:rFonts w:ascii="Arial" w:hAnsi="Arial" w:cs="Arial"/>
          <w:b w:val="0"/>
          <w:sz w:val="20"/>
          <w:szCs w:val="20"/>
        </w:rPr>
        <w:t>amawiający może żądać dokumentów, które określają w szczególności:</w:t>
      </w:r>
    </w:p>
    <w:p w:rsidR="00246560" w:rsidRPr="00F37B1C" w:rsidRDefault="00060A61" w:rsidP="00BE0E22">
      <w:pPr>
        <w:pStyle w:val="Tekstpodstawowy2"/>
        <w:numPr>
          <w:ilvl w:val="2"/>
          <w:numId w:val="40"/>
        </w:numPr>
        <w:spacing w:before="0"/>
        <w:rPr>
          <w:rFonts w:ascii="Arial" w:hAnsi="Arial" w:cs="Arial"/>
          <w:b w:val="0"/>
          <w:sz w:val="20"/>
          <w:szCs w:val="20"/>
        </w:rPr>
      </w:pPr>
      <w:r w:rsidRPr="00F37B1C">
        <w:rPr>
          <w:rFonts w:ascii="Arial" w:hAnsi="Arial" w:cs="Arial"/>
          <w:b w:val="0"/>
          <w:sz w:val="20"/>
          <w:szCs w:val="20"/>
        </w:rPr>
        <w:t xml:space="preserve">zakres dostępnych </w:t>
      </w:r>
      <w:r w:rsidR="00FA138F">
        <w:rPr>
          <w:rFonts w:ascii="Arial" w:hAnsi="Arial" w:cs="Arial"/>
          <w:b w:val="0"/>
          <w:sz w:val="20"/>
          <w:szCs w:val="20"/>
        </w:rPr>
        <w:t>W</w:t>
      </w:r>
      <w:r w:rsidRPr="00F37B1C">
        <w:rPr>
          <w:rFonts w:ascii="Arial" w:hAnsi="Arial" w:cs="Arial"/>
          <w:b w:val="0"/>
          <w:sz w:val="20"/>
          <w:szCs w:val="20"/>
        </w:rPr>
        <w:t>ykonawcy zasobów innego podmiotu;</w:t>
      </w:r>
    </w:p>
    <w:p w:rsidR="00A3546A" w:rsidRPr="00F37B1C" w:rsidRDefault="00060A61" w:rsidP="00BE0E22">
      <w:pPr>
        <w:pStyle w:val="Tekstpodstawowy2"/>
        <w:numPr>
          <w:ilvl w:val="2"/>
          <w:numId w:val="40"/>
        </w:numPr>
        <w:spacing w:before="0"/>
        <w:rPr>
          <w:rFonts w:ascii="Arial" w:hAnsi="Arial" w:cs="Arial"/>
          <w:b w:val="0"/>
          <w:sz w:val="20"/>
          <w:szCs w:val="20"/>
        </w:rPr>
      </w:pPr>
      <w:r w:rsidRPr="00F37B1C">
        <w:rPr>
          <w:rFonts w:ascii="Arial" w:hAnsi="Arial" w:cs="Arial"/>
          <w:b w:val="0"/>
          <w:sz w:val="20"/>
          <w:szCs w:val="20"/>
        </w:rPr>
        <w:t xml:space="preserve">sposób wykorzystania zasobów innego podmiotu, przez </w:t>
      </w:r>
      <w:r w:rsidR="00FA138F">
        <w:rPr>
          <w:rFonts w:ascii="Arial" w:hAnsi="Arial" w:cs="Arial"/>
          <w:b w:val="0"/>
          <w:sz w:val="20"/>
          <w:szCs w:val="20"/>
        </w:rPr>
        <w:t>W</w:t>
      </w:r>
      <w:r w:rsidRPr="00F37B1C">
        <w:rPr>
          <w:rFonts w:ascii="Arial" w:hAnsi="Arial" w:cs="Arial"/>
          <w:b w:val="0"/>
          <w:sz w:val="20"/>
          <w:szCs w:val="20"/>
        </w:rPr>
        <w:t>ykonawcę, przy wykonywaniu zamówienia publicznego;</w:t>
      </w:r>
    </w:p>
    <w:p w:rsidR="00A3546A" w:rsidRPr="00F37B1C" w:rsidRDefault="00060A61" w:rsidP="00BE0E22">
      <w:pPr>
        <w:pStyle w:val="Tekstpodstawowy2"/>
        <w:numPr>
          <w:ilvl w:val="2"/>
          <w:numId w:val="40"/>
        </w:numPr>
        <w:spacing w:before="0"/>
        <w:rPr>
          <w:rFonts w:ascii="Arial" w:hAnsi="Arial" w:cs="Arial"/>
          <w:b w:val="0"/>
          <w:sz w:val="20"/>
          <w:szCs w:val="20"/>
        </w:rPr>
      </w:pPr>
      <w:r w:rsidRPr="00F37B1C">
        <w:rPr>
          <w:rFonts w:ascii="Arial" w:hAnsi="Arial" w:cs="Arial"/>
          <w:b w:val="0"/>
          <w:sz w:val="20"/>
          <w:szCs w:val="20"/>
        </w:rPr>
        <w:t>zakres i okres udziału innego podmiotu przy wykonywaniu zamówienia publicznego;</w:t>
      </w:r>
    </w:p>
    <w:p w:rsidR="00060A61" w:rsidRPr="00F37B1C" w:rsidRDefault="00060A61" w:rsidP="00BE0E22">
      <w:pPr>
        <w:pStyle w:val="Tekstpodstawowy2"/>
        <w:numPr>
          <w:ilvl w:val="2"/>
          <w:numId w:val="40"/>
        </w:numPr>
        <w:spacing w:before="0"/>
        <w:rPr>
          <w:rFonts w:ascii="Arial" w:hAnsi="Arial" w:cs="Arial"/>
          <w:b w:val="0"/>
          <w:sz w:val="20"/>
          <w:szCs w:val="20"/>
        </w:rPr>
      </w:pPr>
      <w:r w:rsidRPr="00F37B1C">
        <w:rPr>
          <w:rFonts w:ascii="Arial" w:hAnsi="Arial" w:cs="Arial"/>
          <w:b w:val="0"/>
          <w:sz w:val="20"/>
          <w:szCs w:val="20"/>
        </w:rPr>
        <w:t xml:space="preserve">czy podmiot, na zdolnościach którego </w:t>
      </w:r>
      <w:r w:rsidR="00FA138F">
        <w:rPr>
          <w:rFonts w:ascii="Arial" w:hAnsi="Arial" w:cs="Arial"/>
          <w:b w:val="0"/>
          <w:sz w:val="20"/>
          <w:szCs w:val="20"/>
        </w:rPr>
        <w:t>W</w:t>
      </w:r>
      <w:r w:rsidRPr="00F37B1C">
        <w:rPr>
          <w:rFonts w:ascii="Arial" w:hAnsi="Arial" w:cs="Arial"/>
          <w:b w:val="0"/>
          <w:sz w:val="20"/>
          <w:szCs w:val="20"/>
        </w:rPr>
        <w:t xml:space="preserve">ykonawca polega w odniesieniu do warunków udziału w postępowaniu dotyczących doświadczenia, zrealizuje </w:t>
      </w:r>
      <w:r w:rsidR="00307412">
        <w:rPr>
          <w:rFonts w:ascii="Arial" w:hAnsi="Arial" w:cs="Arial"/>
          <w:b w:val="0"/>
          <w:sz w:val="20"/>
          <w:szCs w:val="20"/>
        </w:rPr>
        <w:t>dostawy</w:t>
      </w:r>
      <w:r w:rsidRPr="00F37B1C">
        <w:rPr>
          <w:rFonts w:ascii="Arial" w:hAnsi="Arial" w:cs="Arial"/>
          <w:b w:val="0"/>
          <w:sz w:val="20"/>
          <w:szCs w:val="20"/>
        </w:rPr>
        <w:t>, których wskazane zdolności dotyczą</w:t>
      </w:r>
      <w:r w:rsidR="00494301" w:rsidRPr="00F37B1C">
        <w:rPr>
          <w:rFonts w:ascii="Arial" w:hAnsi="Arial" w:cs="Arial"/>
          <w:b w:val="0"/>
          <w:sz w:val="20"/>
          <w:szCs w:val="20"/>
        </w:rPr>
        <w:t>.</w:t>
      </w:r>
    </w:p>
    <w:p w:rsidR="00060A61"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5</w:t>
      </w:r>
      <w:r w:rsidR="007F192A" w:rsidRPr="00F37B1C">
        <w:rPr>
          <w:rFonts w:ascii="Arial" w:hAnsi="Arial" w:cs="Arial"/>
          <w:b w:val="0"/>
          <w:iCs/>
          <w:sz w:val="20"/>
          <w:szCs w:val="20"/>
        </w:rPr>
        <w:tab/>
      </w:r>
      <w:r w:rsidR="00060A61" w:rsidRPr="00F37B1C">
        <w:rPr>
          <w:rFonts w:ascii="Arial" w:hAnsi="Arial" w:cs="Arial"/>
          <w:b w:val="0"/>
          <w:iCs/>
          <w:sz w:val="20"/>
          <w:szCs w:val="20"/>
        </w:rPr>
        <w:t xml:space="preserve">Zamawiający żąda od </w:t>
      </w:r>
      <w:r w:rsidR="00FA138F">
        <w:rPr>
          <w:rFonts w:ascii="Arial" w:hAnsi="Arial" w:cs="Arial"/>
          <w:b w:val="0"/>
          <w:iCs/>
          <w:sz w:val="20"/>
          <w:szCs w:val="20"/>
        </w:rPr>
        <w:t>W</w:t>
      </w:r>
      <w:r w:rsidR="00060A61" w:rsidRPr="00F37B1C">
        <w:rPr>
          <w:rFonts w:ascii="Arial" w:hAnsi="Arial" w:cs="Arial"/>
          <w:b w:val="0"/>
          <w:iCs/>
          <w:sz w:val="20"/>
          <w:szCs w:val="20"/>
        </w:rPr>
        <w:t>ykonawcy, który polega na zdolnościach lub sytuacji innych podmiotów na zasadach określonych w art. 22a ustawy</w:t>
      </w:r>
      <w:r w:rsidR="00D35E08" w:rsidRPr="00F37B1C">
        <w:rPr>
          <w:rFonts w:ascii="Arial" w:hAnsi="Arial" w:cs="Arial"/>
          <w:b w:val="0"/>
          <w:iCs/>
          <w:sz w:val="20"/>
          <w:szCs w:val="20"/>
        </w:rPr>
        <w:t xml:space="preserve"> Pzp</w:t>
      </w:r>
      <w:r w:rsidR="00060A61" w:rsidRPr="00F37B1C">
        <w:rPr>
          <w:rFonts w:ascii="Arial" w:hAnsi="Arial" w:cs="Arial"/>
          <w:b w:val="0"/>
          <w:iCs/>
          <w:sz w:val="20"/>
          <w:szCs w:val="20"/>
        </w:rPr>
        <w:t xml:space="preserve">, przedstawienia w odniesieniu </w:t>
      </w:r>
      <w:r w:rsidR="0014333A">
        <w:rPr>
          <w:rFonts w:ascii="Arial" w:hAnsi="Arial" w:cs="Arial"/>
          <w:b w:val="0"/>
          <w:iCs/>
          <w:sz w:val="20"/>
          <w:szCs w:val="20"/>
        </w:rPr>
        <w:br/>
      </w:r>
      <w:r w:rsidR="00060A61" w:rsidRPr="00F37B1C">
        <w:rPr>
          <w:rFonts w:ascii="Arial" w:hAnsi="Arial" w:cs="Arial"/>
          <w:b w:val="0"/>
          <w:iCs/>
          <w:sz w:val="20"/>
          <w:szCs w:val="20"/>
        </w:rPr>
        <w:t>do tych podmiotów dokumentów wymienionych w pkt. 9.</w:t>
      </w:r>
      <w:r w:rsidR="00653E88">
        <w:rPr>
          <w:rFonts w:ascii="Arial" w:hAnsi="Arial" w:cs="Arial"/>
          <w:b w:val="0"/>
          <w:iCs/>
          <w:sz w:val="20"/>
          <w:szCs w:val="20"/>
        </w:rPr>
        <w:t>6</w:t>
      </w:r>
      <w:r w:rsidR="00060A61" w:rsidRPr="00F37B1C">
        <w:rPr>
          <w:rFonts w:ascii="Arial" w:hAnsi="Arial" w:cs="Arial"/>
          <w:b w:val="0"/>
          <w:iCs/>
          <w:sz w:val="20"/>
          <w:szCs w:val="20"/>
        </w:rPr>
        <w:t>.2 IDW</w:t>
      </w:r>
      <w:r w:rsidR="00E7543C" w:rsidRPr="00F37B1C">
        <w:rPr>
          <w:rFonts w:ascii="Arial" w:hAnsi="Arial" w:cs="Arial"/>
          <w:b w:val="0"/>
          <w:iCs/>
          <w:sz w:val="20"/>
          <w:szCs w:val="20"/>
        </w:rPr>
        <w:t>.</w:t>
      </w:r>
    </w:p>
    <w:p w:rsidR="007F192A"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6</w:t>
      </w:r>
      <w:r w:rsidR="007F192A" w:rsidRPr="00F37B1C">
        <w:rPr>
          <w:rFonts w:ascii="Arial" w:hAnsi="Arial" w:cs="Arial"/>
          <w:b w:val="0"/>
          <w:iCs/>
          <w:sz w:val="20"/>
          <w:szCs w:val="20"/>
        </w:rPr>
        <w:tab/>
      </w:r>
      <w:r w:rsidR="00A63AF4" w:rsidRPr="00F37B1C">
        <w:rPr>
          <w:rFonts w:ascii="Arial" w:hAnsi="Arial" w:cs="Arial"/>
          <w:b w:val="0"/>
          <w:iCs/>
          <w:sz w:val="20"/>
          <w:szCs w:val="20"/>
        </w:rPr>
        <w:t xml:space="preserve">Wykonawca, który powołuje się na zasoby innych podmiotów, w celu wykazania braku istnienia wobec nich podstaw wykluczenia oraz spełniania, w zakresie, w jakim powołuje </w:t>
      </w:r>
      <w:r w:rsidR="0014333A">
        <w:rPr>
          <w:rFonts w:ascii="Arial" w:hAnsi="Arial" w:cs="Arial"/>
          <w:b w:val="0"/>
          <w:iCs/>
          <w:sz w:val="20"/>
          <w:szCs w:val="20"/>
        </w:rPr>
        <w:br/>
      </w:r>
      <w:r w:rsidR="00A63AF4" w:rsidRPr="00F37B1C">
        <w:rPr>
          <w:rFonts w:ascii="Arial" w:hAnsi="Arial" w:cs="Arial"/>
          <w:b w:val="0"/>
          <w:iCs/>
          <w:sz w:val="20"/>
          <w:szCs w:val="20"/>
        </w:rPr>
        <w:t>się na ich zasoby, warunków udziału w postępowaniu składa także jednolite dokumenty dotyczące tych podmiotów.</w:t>
      </w:r>
    </w:p>
    <w:p w:rsidR="00DC217C"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7</w:t>
      </w:r>
      <w:r w:rsidR="007F192A" w:rsidRPr="00F37B1C">
        <w:rPr>
          <w:rFonts w:ascii="Arial" w:hAnsi="Arial" w:cs="Arial"/>
          <w:b w:val="0"/>
          <w:iCs/>
          <w:sz w:val="20"/>
          <w:szCs w:val="20"/>
        </w:rPr>
        <w:tab/>
      </w:r>
      <w:r w:rsidR="00A63AF4" w:rsidRPr="00F37B1C">
        <w:rPr>
          <w:rFonts w:ascii="Arial" w:hAnsi="Arial" w:cs="Arial"/>
          <w:b w:val="0"/>
          <w:iCs/>
          <w:sz w:val="20"/>
          <w:szCs w:val="20"/>
        </w:rPr>
        <w:t>Wykonawca, który zamierza powierzyć wykonanie części zamówienia podwykonawcom</w:t>
      </w:r>
      <w:r w:rsidR="007C02E8" w:rsidRPr="00F37B1C">
        <w:rPr>
          <w:rFonts w:ascii="Arial" w:hAnsi="Arial" w:cs="Arial"/>
          <w:b w:val="0"/>
          <w:iCs/>
          <w:sz w:val="20"/>
          <w:szCs w:val="20"/>
        </w:rPr>
        <w:t xml:space="preserve"> </w:t>
      </w:r>
      <w:r w:rsidR="00DC217C" w:rsidRPr="00F37B1C">
        <w:rPr>
          <w:rFonts w:ascii="Arial" w:hAnsi="Arial" w:cs="Arial"/>
          <w:b w:val="0"/>
          <w:iCs/>
          <w:sz w:val="20"/>
          <w:szCs w:val="20"/>
        </w:rPr>
        <w:t xml:space="preserve">składając jednolity dokument zobowiązany jest wypełnić część II sekcja D, oraz wskazać części zamówienia, których wykonanie zamierza powierzyć podwykonawcom oraz, o ile jest </w:t>
      </w:r>
      <w:r w:rsidR="00AF18E6">
        <w:rPr>
          <w:rFonts w:ascii="Arial" w:hAnsi="Arial" w:cs="Arial"/>
          <w:b w:val="0"/>
          <w:iCs/>
          <w:sz w:val="20"/>
          <w:szCs w:val="20"/>
        </w:rPr>
        <w:br/>
      </w:r>
      <w:r w:rsidR="00DC217C" w:rsidRPr="00F37B1C">
        <w:rPr>
          <w:rFonts w:ascii="Arial" w:hAnsi="Arial" w:cs="Arial"/>
          <w:b w:val="0"/>
          <w:iCs/>
          <w:sz w:val="20"/>
          <w:szCs w:val="20"/>
        </w:rPr>
        <w:t>to wiadome, podać firmy podwykonawców</w:t>
      </w:r>
      <w:r w:rsidR="00FF069F" w:rsidRPr="00F37B1C">
        <w:rPr>
          <w:rFonts w:ascii="Arial" w:hAnsi="Arial" w:cs="Arial"/>
          <w:b w:val="0"/>
          <w:iCs/>
          <w:sz w:val="20"/>
          <w:szCs w:val="20"/>
        </w:rPr>
        <w:t>.</w:t>
      </w:r>
    </w:p>
    <w:p w:rsidR="00DC217C" w:rsidRPr="00F37B1C" w:rsidRDefault="00DC217C" w:rsidP="00F37B1C">
      <w:pPr>
        <w:pStyle w:val="Tekstpodstawowy2"/>
        <w:spacing w:before="0"/>
        <w:ind w:left="709"/>
        <w:rPr>
          <w:rFonts w:ascii="Arial" w:hAnsi="Arial" w:cs="Arial"/>
          <w:b w:val="0"/>
          <w:i/>
          <w:iCs/>
          <w:sz w:val="20"/>
          <w:szCs w:val="20"/>
        </w:rPr>
      </w:pPr>
    </w:p>
    <w:p w:rsidR="00A63AF4" w:rsidRPr="00F37B1C" w:rsidRDefault="00A63AF4" w:rsidP="00F37B1C">
      <w:pPr>
        <w:ind w:left="720" w:hanging="720"/>
        <w:jc w:val="both"/>
        <w:rPr>
          <w:rFonts w:ascii="Arial" w:hAnsi="Arial" w:cs="Arial"/>
          <w:b/>
          <w:sz w:val="20"/>
          <w:szCs w:val="20"/>
        </w:rPr>
      </w:pPr>
      <w:r w:rsidRPr="00F37B1C">
        <w:rPr>
          <w:rFonts w:ascii="Arial" w:hAnsi="Arial" w:cs="Arial"/>
          <w:b/>
          <w:sz w:val="20"/>
          <w:szCs w:val="20"/>
        </w:rPr>
        <w:t xml:space="preserve">11. </w:t>
      </w:r>
      <w:r w:rsidRPr="00F37B1C">
        <w:rPr>
          <w:rFonts w:ascii="Arial" w:hAnsi="Arial" w:cs="Arial"/>
          <w:b/>
          <w:sz w:val="20"/>
          <w:szCs w:val="20"/>
        </w:rPr>
        <w:tab/>
        <w:t>INFORMACJA DLA WYKONAWCÓW WSPÓLNIE UBIEGAJĄCYCH SIĘ O UDZIELENIE ZAMÓWIENIA (SPÓŁKI CYWILNE/ KONSORCJA)</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11.1.</w:t>
      </w:r>
      <w:r w:rsidRPr="00F37B1C">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11.2.</w:t>
      </w:r>
      <w:r w:rsidRPr="00F37B1C">
        <w:rPr>
          <w:rFonts w:ascii="Arial" w:hAnsi="Arial" w:cs="Arial"/>
          <w:b w:val="0"/>
          <w:sz w:val="20"/>
          <w:szCs w:val="20"/>
        </w:rPr>
        <w:tab/>
        <w:t xml:space="preserve">W przypadku Wykonawców wspólnie ubiegających się o udzielenie zamówienia, żaden z nich nie może podlegać wykluczeniu z powodu </w:t>
      </w:r>
      <w:r w:rsidR="00063636">
        <w:rPr>
          <w:rFonts w:ascii="Arial" w:hAnsi="Arial" w:cs="Arial"/>
          <w:b w:val="0"/>
          <w:sz w:val="20"/>
          <w:szCs w:val="20"/>
        </w:rPr>
        <w:t>spełnienia którejkolwiek z przesłanek</w:t>
      </w:r>
      <w:r w:rsidRPr="00F37B1C">
        <w:rPr>
          <w:rFonts w:ascii="Arial" w:hAnsi="Arial" w:cs="Arial"/>
          <w:b w:val="0"/>
          <w:sz w:val="20"/>
          <w:szCs w:val="20"/>
        </w:rPr>
        <w:t xml:space="preserve">, o których </w:t>
      </w:r>
      <w:r w:rsidRPr="00F37B1C">
        <w:rPr>
          <w:rFonts w:ascii="Arial" w:hAnsi="Arial" w:cs="Arial"/>
          <w:b w:val="0"/>
          <w:sz w:val="20"/>
          <w:szCs w:val="20"/>
        </w:rPr>
        <w:lastRenderedPageBreak/>
        <w:t>mowa w art. 24 ust. 1</w:t>
      </w:r>
      <w:r w:rsidR="00063636">
        <w:rPr>
          <w:rFonts w:ascii="Arial" w:hAnsi="Arial" w:cs="Arial"/>
          <w:b w:val="0"/>
          <w:sz w:val="20"/>
          <w:szCs w:val="20"/>
        </w:rPr>
        <w:t xml:space="preserve"> i 5</w:t>
      </w:r>
      <w:r w:rsidRPr="00F37B1C">
        <w:rPr>
          <w:rFonts w:ascii="Arial" w:hAnsi="Arial" w:cs="Arial"/>
          <w:b w:val="0"/>
          <w:sz w:val="20"/>
          <w:szCs w:val="20"/>
        </w:rPr>
        <w:t xml:space="preserve"> ustawy Pzp, natomiast spełnianie warunków udziału w postępowaniu Wykonawcy wykazują zgodnie z pkt 7.2 IDW.</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11.3.</w:t>
      </w:r>
      <w:r w:rsidRPr="00F37B1C">
        <w:rPr>
          <w:rFonts w:ascii="Arial" w:hAnsi="Arial" w:cs="Arial"/>
          <w:b w:val="0"/>
          <w:sz w:val="20"/>
          <w:szCs w:val="20"/>
        </w:rPr>
        <w:tab/>
      </w:r>
      <w:r w:rsidR="00EA43B6" w:rsidRPr="008F1E5F">
        <w:rPr>
          <w:rFonts w:ascii="Arial" w:hAnsi="Arial" w:cs="Arial"/>
          <w:b w:val="0"/>
          <w:sz w:val="20"/>
          <w:szCs w:val="20"/>
        </w:rPr>
        <w:t xml:space="preserve">W przypadku wspólnego ubiegania się o zamówienie przez Wykonawców, </w:t>
      </w:r>
      <w:r w:rsidR="00EA43B6">
        <w:rPr>
          <w:rFonts w:ascii="Arial" w:hAnsi="Arial" w:cs="Arial"/>
          <w:b w:val="0"/>
          <w:sz w:val="20"/>
          <w:szCs w:val="20"/>
        </w:rPr>
        <w:t xml:space="preserve">każdy </w:t>
      </w:r>
      <w:r w:rsidR="00EA43B6">
        <w:rPr>
          <w:rFonts w:ascii="Arial" w:hAnsi="Arial" w:cs="Arial"/>
          <w:b w:val="0"/>
          <w:sz w:val="20"/>
          <w:szCs w:val="20"/>
        </w:rPr>
        <w:br/>
        <w:t>z Wykona</w:t>
      </w:r>
      <w:r w:rsidR="00EA43B6" w:rsidRPr="008F1E5F">
        <w:rPr>
          <w:rFonts w:ascii="Arial" w:hAnsi="Arial" w:cs="Arial"/>
          <w:b w:val="0"/>
          <w:sz w:val="20"/>
          <w:szCs w:val="20"/>
        </w:rPr>
        <w:t>w</w:t>
      </w:r>
      <w:r w:rsidR="00EA43B6">
        <w:rPr>
          <w:rFonts w:ascii="Arial" w:hAnsi="Arial" w:cs="Arial"/>
          <w:b w:val="0"/>
          <w:sz w:val="20"/>
          <w:szCs w:val="20"/>
        </w:rPr>
        <w:t>ców</w:t>
      </w:r>
      <w:r w:rsidR="00EA43B6" w:rsidRPr="008F1E5F">
        <w:rPr>
          <w:rFonts w:ascii="Arial" w:hAnsi="Arial" w:cs="Arial"/>
          <w:b w:val="0"/>
          <w:sz w:val="20"/>
          <w:szCs w:val="20"/>
        </w:rPr>
        <w:t xml:space="preserve"> wspólnie ubiegających się o zamówienie składa dokumenty, o których mowa </w:t>
      </w:r>
      <w:r w:rsidR="00EA43B6" w:rsidRPr="008F1E5F">
        <w:rPr>
          <w:rFonts w:ascii="Arial" w:hAnsi="Arial" w:cs="Arial"/>
          <w:b w:val="0"/>
          <w:sz w:val="20"/>
          <w:szCs w:val="20"/>
        </w:rPr>
        <w:br/>
        <w:t xml:space="preserve">w pkt. 9.1. </w:t>
      </w:r>
      <w:r w:rsidR="00EA43B6">
        <w:rPr>
          <w:rFonts w:ascii="Arial" w:hAnsi="Arial" w:cs="Arial"/>
          <w:b w:val="0"/>
          <w:sz w:val="20"/>
          <w:szCs w:val="20"/>
        </w:rPr>
        <w:t>d</w:t>
      </w:r>
      <w:r w:rsidR="00EA43B6" w:rsidRPr="008F1E5F">
        <w:rPr>
          <w:rFonts w:ascii="Arial" w:hAnsi="Arial" w:cs="Arial"/>
          <w:b w:val="0"/>
          <w:sz w:val="20"/>
          <w:szCs w:val="20"/>
        </w:rPr>
        <w:t>okumenty te potwierdzają spełnianie warunków udziału w postępowaniu oraz brak podstaw wykluczenia w zakresie, w którym każdy z Wykonawców wykazuje spełnianie warunków udziału w postępowaniu  oraz brak podstaw wykluczenia.</w:t>
      </w:r>
    </w:p>
    <w:p w:rsidR="00A63AF4" w:rsidRPr="00F37B1C" w:rsidRDefault="00A63AF4"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11.4.</w:t>
      </w:r>
      <w:r w:rsidRPr="00F37B1C">
        <w:rPr>
          <w:rFonts w:ascii="Arial" w:hAnsi="Arial" w:cs="Arial"/>
          <w:b w:val="0"/>
          <w:sz w:val="20"/>
          <w:szCs w:val="20"/>
        </w:rPr>
        <w:tab/>
        <w:t xml:space="preserve">W przypadku wspólnego ubiegania się o zamówienie przez </w:t>
      </w:r>
      <w:r w:rsidR="00FA138F">
        <w:rPr>
          <w:rFonts w:ascii="Arial" w:hAnsi="Arial" w:cs="Arial"/>
          <w:b w:val="0"/>
          <w:sz w:val="20"/>
          <w:szCs w:val="20"/>
        </w:rPr>
        <w:t>W</w:t>
      </w:r>
      <w:r w:rsidRPr="00F37B1C">
        <w:rPr>
          <w:rFonts w:ascii="Arial" w:hAnsi="Arial" w:cs="Arial"/>
          <w:b w:val="0"/>
          <w:sz w:val="20"/>
          <w:szCs w:val="20"/>
        </w:rPr>
        <w:t xml:space="preserve">ykonawców  oświadczenie </w:t>
      </w:r>
      <w:r w:rsidR="0014333A">
        <w:rPr>
          <w:rFonts w:ascii="Arial" w:hAnsi="Arial" w:cs="Arial"/>
          <w:b w:val="0"/>
          <w:sz w:val="20"/>
          <w:szCs w:val="20"/>
        </w:rPr>
        <w:br/>
      </w:r>
      <w:r w:rsidRPr="00F37B1C">
        <w:rPr>
          <w:rFonts w:ascii="Arial" w:hAnsi="Arial" w:cs="Arial"/>
          <w:b w:val="0"/>
          <w:sz w:val="20"/>
          <w:szCs w:val="20"/>
        </w:rPr>
        <w:t>o przynależności braku przynależności do tej samej grupy kapitałowej, o którym mowa w pkt. 9.</w:t>
      </w:r>
      <w:r w:rsidR="00EA43B6">
        <w:rPr>
          <w:rFonts w:ascii="Arial" w:hAnsi="Arial" w:cs="Arial"/>
          <w:b w:val="0"/>
          <w:sz w:val="20"/>
          <w:szCs w:val="20"/>
        </w:rPr>
        <w:t>2</w:t>
      </w:r>
      <w:r w:rsidRPr="00F37B1C">
        <w:rPr>
          <w:rFonts w:ascii="Arial" w:hAnsi="Arial" w:cs="Arial"/>
          <w:b w:val="0"/>
          <w:sz w:val="20"/>
          <w:szCs w:val="20"/>
        </w:rPr>
        <w:t xml:space="preserve"> IDW składa każdy z Wykonawców</w:t>
      </w:r>
      <w:r w:rsidR="007719B9" w:rsidRPr="00F37B1C">
        <w:rPr>
          <w:rFonts w:ascii="Arial" w:hAnsi="Arial" w:cs="Arial"/>
          <w:b w:val="0"/>
          <w:sz w:val="20"/>
          <w:szCs w:val="20"/>
        </w:rPr>
        <w:t>.</w:t>
      </w:r>
    </w:p>
    <w:p w:rsidR="00FA53B4" w:rsidRPr="00F37B1C" w:rsidRDefault="00FA53B4" w:rsidP="00F37B1C">
      <w:pPr>
        <w:pStyle w:val="Tekstpodstawowy2"/>
        <w:spacing w:before="0"/>
        <w:ind w:left="709" w:hanging="709"/>
        <w:rPr>
          <w:rFonts w:ascii="Arial" w:hAnsi="Arial" w:cs="Arial"/>
          <w:b w:val="0"/>
          <w:iCs/>
          <w:sz w:val="20"/>
          <w:szCs w:val="20"/>
        </w:rPr>
      </w:pPr>
    </w:p>
    <w:p w:rsidR="00A63AF4" w:rsidRPr="00F37B1C" w:rsidRDefault="00A63AF4" w:rsidP="00F37B1C">
      <w:pPr>
        <w:ind w:left="720" w:hanging="720"/>
        <w:jc w:val="both"/>
        <w:rPr>
          <w:rFonts w:ascii="Arial" w:hAnsi="Arial" w:cs="Arial"/>
          <w:b/>
          <w:sz w:val="20"/>
          <w:szCs w:val="20"/>
        </w:rPr>
      </w:pPr>
      <w:r w:rsidRPr="00F37B1C">
        <w:rPr>
          <w:rFonts w:ascii="Arial" w:hAnsi="Arial" w:cs="Arial"/>
          <w:b/>
          <w:sz w:val="20"/>
          <w:szCs w:val="20"/>
        </w:rPr>
        <w:t xml:space="preserve">12. </w:t>
      </w:r>
      <w:r w:rsidRPr="00F37B1C">
        <w:rPr>
          <w:rFonts w:ascii="Arial" w:hAnsi="Arial" w:cs="Arial"/>
          <w:b/>
          <w:sz w:val="20"/>
          <w:szCs w:val="20"/>
        </w:rPr>
        <w:tab/>
        <w:t>SPOSÓB KOMUNIKACJI ORAZ WYMAGANIA FORMALNE DOTYCZĄCE SKŁADANYCH OŚWIADCZEŃ I DOKUMENTÓW</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12.1.</w:t>
      </w:r>
      <w:r w:rsidRPr="00F37B1C">
        <w:rPr>
          <w:rFonts w:ascii="Arial" w:hAnsi="Arial" w:cs="Arial"/>
          <w:b w:val="0"/>
          <w:sz w:val="20"/>
          <w:szCs w:val="20"/>
        </w:rPr>
        <w:tab/>
      </w:r>
      <w:r w:rsidRPr="00F37B1C">
        <w:rPr>
          <w:rFonts w:ascii="Arial" w:hAnsi="Arial" w:cs="Arial"/>
          <w:b w:val="0"/>
          <w:iCs/>
          <w:sz w:val="20"/>
          <w:szCs w:val="20"/>
        </w:rPr>
        <w:t xml:space="preserve">W postępowaniu komunikacja między </w:t>
      </w:r>
      <w:r w:rsidR="00835272">
        <w:rPr>
          <w:rFonts w:ascii="Arial" w:hAnsi="Arial" w:cs="Arial"/>
          <w:b w:val="0"/>
          <w:iCs/>
          <w:sz w:val="20"/>
          <w:szCs w:val="20"/>
        </w:rPr>
        <w:t>Z</w:t>
      </w:r>
      <w:r w:rsidRPr="00F37B1C">
        <w:rPr>
          <w:rFonts w:ascii="Arial" w:hAnsi="Arial" w:cs="Arial"/>
          <w:b w:val="0"/>
          <w:iCs/>
          <w:sz w:val="20"/>
          <w:szCs w:val="20"/>
        </w:rPr>
        <w:t xml:space="preserve">amawiającym a </w:t>
      </w:r>
      <w:r w:rsidR="00FA138F">
        <w:rPr>
          <w:rFonts w:ascii="Arial" w:hAnsi="Arial" w:cs="Arial"/>
          <w:b w:val="0"/>
          <w:iCs/>
          <w:sz w:val="20"/>
          <w:szCs w:val="20"/>
        </w:rPr>
        <w:t>W</w:t>
      </w:r>
      <w:r w:rsidRPr="00F37B1C">
        <w:rPr>
          <w:rFonts w:ascii="Arial" w:hAnsi="Arial" w:cs="Arial"/>
          <w:b w:val="0"/>
          <w:iCs/>
          <w:sz w:val="20"/>
          <w:szCs w:val="20"/>
        </w:rPr>
        <w:t xml:space="preserve">ykonawcami odbywa </w:t>
      </w:r>
      <w:r w:rsidR="0014333A">
        <w:rPr>
          <w:rFonts w:ascii="Arial" w:hAnsi="Arial" w:cs="Arial"/>
          <w:b w:val="0"/>
          <w:iCs/>
          <w:sz w:val="20"/>
          <w:szCs w:val="20"/>
        </w:rPr>
        <w:br/>
      </w:r>
      <w:r w:rsidRPr="00F37B1C">
        <w:rPr>
          <w:rFonts w:ascii="Arial" w:hAnsi="Arial" w:cs="Arial"/>
          <w:b w:val="0"/>
          <w:iCs/>
          <w:sz w:val="20"/>
          <w:szCs w:val="20"/>
        </w:rPr>
        <w:t>się za pośrednictwem operatora pocztowego</w:t>
      </w:r>
      <w:r w:rsidRPr="00F37B1C">
        <w:rPr>
          <w:rFonts w:ascii="Arial" w:hAnsi="Arial" w:cs="Arial"/>
          <w:b w:val="0"/>
          <w:sz w:val="20"/>
          <w:szCs w:val="20"/>
        </w:rPr>
        <w:t xml:space="preserve"> </w:t>
      </w:r>
      <w:r w:rsidRPr="00F37B1C">
        <w:rPr>
          <w:rFonts w:ascii="Arial" w:hAnsi="Arial" w:cs="Arial"/>
          <w:b w:val="0"/>
          <w:iCs/>
          <w:sz w:val="20"/>
          <w:szCs w:val="20"/>
        </w:rPr>
        <w:t xml:space="preserve">w rozumieniu ustawy z dnia 23 listopada 2012 r. – Prawo pocztowe (Dz. U. z </w:t>
      </w:r>
      <w:r w:rsidR="002B5107" w:rsidRPr="00F37B1C">
        <w:rPr>
          <w:rFonts w:ascii="Arial" w:hAnsi="Arial" w:cs="Arial"/>
          <w:b w:val="0"/>
          <w:iCs/>
          <w:sz w:val="20"/>
          <w:szCs w:val="20"/>
        </w:rPr>
        <w:t>201</w:t>
      </w:r>
      <w:r w:rsidR="002B5107">
        <w:rPr>
          <w:rFonts w:ascii="Arial" w:hAnsi="Arial" w:cs="Arial"/>
          <w:b w:val="0"/>
          <w:iCs/>
          <w:sz w:val="20"/>
          <w:szCs w:val="20"/>
        </w:rPr>
        <w:t>6</w:t>
      </w:r>
      <w:r w:rsidR="002B5107" w:rsidRPr="00F37B1C">
        <w:rPr>
          <w:rFonts w:ascii="Arial" w:hAnsi="Arial" w:cs="Arial"/>
          <w:b w:val="0"/>
          <w:iCs/>
          <w:sz w:val="20"/>
          <w:szCs w:val="20"/>
        </w:rPr>
        <w:t xml:space="preserve"> </w:t>
      </w:r>
      <w:r w:rsidRPr="00F37B1C">
        <w:rPr>
          <w:rFonts w:ascii="Arial" w:hAnsi="Arial" w:cs="Arial"/>
          <w:b w:val="0"/>
          <w:iCs/>
          <w:sz w:val="20"/>
          <w:szCs w:val="20"/>
        </w:rPr>
        <w:t xml:space="preserve">r. poz. </w:t>
      </w:r>
      <w:r w:rsidR="002B5107">
        <w:rPr>
          <w:rFonts w:ascii="Arial" w:hAnsi="Arial" w:cs="Arial"/>
          <w:b w:val="0"/>
          <w:iCs/>
          <w:sz w:val="20"/>
          <w:szCs w:val="20"/>
        </w:rPr>
        <w:t xml:space="preserve">1113 z </w:t>
      </w:r>
      <w:proofErr w:type="spellStart"/>
      <w:r w:rsidR="002B5107">
        <w:rPr>
          <w:rFonts w:ascii="Arial" w:hAnsi="Arial" w:cs="Arial"/>
          <w:b w:val="0"/>
          <w:iCs/>
          <w:sz w:val="20"/>
          <w:szCs w:val="20"/>
        </w:rPr>
        <w:t>późn</w:t>
      </w:r>
      <w:proofErr w:type="spellEnd"/>
      <w:r w:rsidR="002B5107">
        <w:rPr>
          <w:rFonts w:ascii="Arial" w:hAnsi="Arial" w:cs="Arial"/>
          <w:b w:val="0"/>
          <w:iCs/>
          <w:sz w:val="20"/>
          <w:szCs w:val="20"/>
        </w:rPr>
        <w:t>. zm.</w:t>
      </w:r>
      <w:r w:rsidRPr="00F37B1C">
        <w:rPr>
          <w:rFonts w:ascii="Arial" w:hAnsi="Arial" w:cs="Arial"/>
          <w:b w:val="0"/>
          <w:iCs/>
          <w:sz w:val="20"/>
          <w:szCs w:val="20"/>
        </w:rPr>
        <w:t xml:space="preserve">), osobiście, </w:t>
      </w:r>
      <w:r w:rsidR="0014333A">
        <w:rPr>
          <w:rFonts w:ascii="Arial" w:hAnsi="Arial" w:cs="Arial"/>
          <w:b w:val="0"/>
          <w:iCs/>
          <w:sz w:val="20"/>
          <w:szCs w:val="20"/>
        </w:rPr>
        <w:br/>
      </w:r>
      <w:r w:rsidRPr="00F37B1C">
        <w:rPr>
          <w:rFonts w:ascii="Arial" w:hAnsi="Arial" w:cs="Arial"/>
          <w:b w:val="0"/>
          <w:iCs/>
          <w:sz w:val="20"/>
          <w:szCs w:val="20"/>
        </w:rPr>
        <w:t xml:space="preserve">za pośrednictwem posłańca, faksu lub przy użyciu środków komunikacji elektronicznej </w:t>
      </w:r>
      <w:r w:rsidR="0014333A">
        <w:rPr>
          <w:rFonts w:ascii="Arial" w:hAnsi="Arial" w:cs="Arial"/>
          <w:b w:val="0"/>
          <w:iCs/>
          <w:sz w:val="20"/>
          <w:szCs w:val="20"/>
        </w:rPr>
        <w:br/>
      </w:r>
      <w:r w:rsidRPr="00F37B1C">
        <w:rPr>
          <w:rFonts w:ascii="Arial" w:hAnsi="Arial" w:cs="Arial"/>
          <w:b w:val="0"/>
          <w:iCs/>
          <w:sz w:val="20"/>
          <w:szCs w:val="20"/>
        </w:rPr>
        <w:t xml:space="preserve">w rozumieniu ustawy z dnia 18 lipca 2002 r. o świadczeniu usług drogą elektroniczną (Dz. U. </w:t>
      </w:r>
      <w:r w:rsidR="0014333A">
        <w:rPr>
          <w:rFonts w:ascii="Arial" w:hAnsi="Arial" w:cs="Arial"/>
          <w:b w:val="0"/>
          <w:iCs/>
          <w:sz w:val="20"/>
          <w:szCs w:val="20"/>
        </w:rPr>
        <w:br/>
      </w:r>
      <w:r w:rsidRPr="00F37B1C">
        <w:rPr>
          <w:rFonts w:ascii="Arial" w:hAnsi="Arial" w:cs="Arial"/>
          <w:b w:val="0"/>
          <w:iCs/>
          <w:sz w:val="20"/>
          <w:szCs w:val="20"/>
        </w:rPr>
        <w:t>z 2013 r. poz. 1422</w:t>
      </w:r>
      <w:r w:rsidR="00CD0094">
        <w:rPr>
          <w:rFonts w:ascii="Arial" w:hAnsi="Arial" w:cs="Arial"/>
          <w:b w:val="0"/>
          <w:iCs/>
          <w:sz w:val="20"/>
          <w:szCs w:val="20"/>
        </w:rPr>
        <w:t xml:space="preserve"> z </w:t>
      </w:r>
      <w:proofErr w:type="spellStart"/>
      <w:r w:rsidR="00CD0094">
        <w:rPr>
          <w:rFonts w:ascii="Arial" w:hAnsi="Arial" w:cs="Arial"/>
          <w:b w:val="0"/>
          <w:iCs/>
          <w:sz w:val="20"/>
          <w:szCs w:val="20"/>
        </w:rPr>
        <w:t>późn</w:t>
      </w:r>
      <w:proofErr w:type="spellEnd"/>
      <w:r w:rsidR="00CD0094">
        <w:rPr>
          <w:rFonts w:ascii="Arial" w:hAnsi="Arial" w:cs="Arial"/>
          <w:b w:val="0"/>
          <w:iCs/>
          <w:sz w:val="20"/>
          <w:szCs w:val="20"/>
        </w:rPr>
        <w:t>. zm.</w:t>
      </w:r>
      <w:r w:rsidRPr="00F37B1C">
        <w:rPr>
          <w:rFonts w:ascii="Arial" w:hAnsi="Arial" w:cs="Arial"/>
          <w:b w:val="0"/>
          <w:iCs/>
          <w:sz w:val="20"/>
          <w:szCs w:val="20"/>
        </w:rPr>
        <w:t xml:space="preserve">), z uwzględnieniem wymogów dotyczących formy, ustanowionych </w:t>
      </w:r>
      <w:r w:rsidR="00912F01" w:rsidRPr="00F37B1C">
        <w:rPr>
          <w:rFonts w:ascii="Arial" w:hAnsi="Arial" w:cs="Arial"/>
          <w:b w:val="0"/>
          <w:iCs/>
          <w:sz w:val="20"/>
          <w:szCs w:val="20"/>
        </w:rPr>
        <w:t xml:space="preserve">poniżej </w:t>
      </w:r>
      <w:r w:rsidRPr="00F37B1C">
        <w:rPr>
          <w:rFonts w:ascii="Arial" w:hAnsi="Arial" w:cs="Arial"/>
          <w:b w:val="0"/>
          <w:iCs/>
          <w:sz w:val="20"/>
          <w:szCs w:val="20"/>
        </w:rPr>
        <w:t xml:space="preserve">w pkt </w:t>
      </w:r>
      <w:r w:rsidR="00912F01" w:rsidRPr="00F37B1C">
        <w:rPr>
          <w:rFonts w:ascii="Arial" w:hAnsi="Arial" w:cs="Arial"/>
          <w:b w:val="0"/>
          <w:iCs/>
          <w:sz w:val="20"/>
          <w:szCs w:val="20"/>
        </w:rPr>
        <w:t>12.</w:t>
      </w:r>
      <w:r w:rsidR="00FB5543" w:rsidRPr="00F37B1C">
        <w:rPr>
          <w:rFonts w:ascii="Arial" w:hAnsi="Arial" w:cs="Arial"/>
          <w:b w:val="0"/>
          <w:iCs/>
          <w:sz w:val="20"/>
          <w:szCs w:val="20"/>
        </w:rPr>
        <w:t>4</w:t>
      </w:r>
      <w:r w:rsidR="00912F01" w:rsidRPr="00F37B1C">
        <w:rPr>
          <w:rFonts w:ascii="Arial" w:hAnsi="Arial" w:cs="Arial"/>
          <w:b w:val="0"/>
          <w:iCs/>
          <w:sz w:val="20"/>
          <w:szCs w:val="20"/>
        </w:rPr>
        <w:t>. – 12.</w:t>
      </w:r>
      <w:r w:rsidR="00FB5543" w:rsidRPr="00F37B1C">
        <w:rPr>
          <w:rFonts w:ascii="Arial" w:hAnsi="Arial" w:cs="Arial"/>
          <w:b w:val="0"/>
          <w:iCs/>
          <w:sz w:val="20"/>
          <w:szCs w:val="20"/>
        </w:rPr>
        <w:t>7</w:t>
      </w:r>
      <w:r w:rsidR="00912F01" w:rsidRPr="00F37B1C">
        <w:rPr>
          <w:rFonts w:ascii="Arial" w:hAnsi="Arial" w:cs="Arial"/>
          <w:b w:val="0"/>
          <w:iCs/>
          <w:sz w:val="20"/>
          <w:szCs w:val="20"/>
        </w:rPr>
        <w:t>. IDW.</w:t>
      </w:r>
    </w:p>
    <w:p w:rsidR="004F1AAF" w:rsidRPr="00F37B1C" w:rsidRDefault="00E25A56"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Zamawiający wyznacza do kontaktowania się z Wykonawcami:</w:t>
      </w:r>
      <w:r w:rsidR="00A27668" w:rsidRPr="00F37B1C">
        <w:rPr>
          <w:rFonts w:ascii="Arial" w:hAnsi="Arial" w:cs="Arial"/>
          <w:b w:val="0"/>
          <w:iCs/>
          <w:sz w:val="20"/>
          <w:szCs w:val="20"/>
        </w:rPr>
        <w:t xml:space="preserve"> </w:t>
      </w:r>
      <w:r w:rsidR="003B2922" w:rsidRPr="00F37B1C">
        <w:rPr>
          <w:rFonts w:ascii="Arial" w:hAnsi="Arial" w:cs="Arial"/>
          <w:b w:val="0"/>
          <w:iCs/>
          <w:sz w:val="20"/>
          <w:szCs w:val="20"/>
        </w:rPr>
        <w:t>Pan</w:t>
      </w:r>
      <w:r w:rsidR="006C659F">
        <w:rPr>
          <w:rFonts w:ascii="Arial" w:hAnsi="Arial" w:cs="Arial"/>
          <w:b w:val="0"/>
          <w:iCs/>
          <w:sz w:val="20"/>
          <w:szCs w:val="20"/>
        </w:rPr>
        <w:t>ią Paulinę Gecyngier</w:t>
      </w:r>
      <w:r w:rsidR="006C659F">
        <w:rPr>
          <w:rFonts w:ascii="Arial" w:hAnsi="Arial" w:cs="Arial"/>
          <w:b w:val="0"/>
          <w:iCs/>
          <w:sz w:val="20"/>
          <w:szCs w:val="20"/>
        </w:rPr>
        <w:br/>
      </w:r>
      <w:r w:rsidR="004F1AAF" w:rsidRPr="00F37B1C">
        <w:rPr>
          <w:rFonts w:ascii="Arial" w:hAnsi="Arial" w:cs="Arial"/>
          <w:b w:val="0"/>
          <w:iCs/>
          <w:sz w:val="20"/>
          <w:szCs w:val="20"/>
        </w:rPr>
        <w:t xml:space="preserve"> (tel. </w:t>
      </w:r>
      <w:r w:rsidR="003B2922" w:rsidRPr="00F37B1C">
        <w:rPr>
          <w:rFonts w:ascii="Arial" w:hAnsi="Arial" w:cs="Arial"/>
          <w:b w:val="0"/>
          <w:iCs/>
          <w:sz w:val="20"/>
          <w:szCs w:val="20"/>
        </w:rPr>
        <w:t>22/52-12-</w:t>
      </w:r>
      <w:r w:rsidR="006C659F">
        <w:rPr>
          <w:rFonts w:ascii="Arial" w:hAnsi="Arial" w:cs="Arial"/>
          <w:b w:val="0"/>
          <w:iCs/>
          <w:sz w:val="20"/>
          <w:szCs w:val="20"/>
        </w:rPr>
        <w:t>697</w:t>
      </w:r>
      <w:r w:rsidR="00A27668" w:rsidRPr="00F37B1C">
        <w:rPr>
          <w:rFonts w:ascii="Arial" w:hAnsi="Arial" w:cs="Arial"/>
          <w:b w:val="0"/>
          <w:iCs/>
          <w:sz w:val="20"/>
          <w:szCs w:val="20"/>
        </w:rPr>
        <w:t xml:space="preserve">, e-mail: </w:t>
      </w:r>
      <w:r w:rsidR="006C659F">
        <w:rPr>
          <w:rFonts w:ascii="Arial" w:hAnsi="Arial" w:cs="Arial"/>
          <w:b w:val="0"/>
          <w:iCs/>
          <w:sz w:val="20"/>
          <w:szCs w:val="20"/>
        </w:rPr>
        <w:t>paulina.gecyngier</w:t>
      </w:r>
      <w:r w:rsidR="00A27668" w:rsidRPr="00F37B1C">
        <w:rPr>
          <w:rFonts w:ascii="Arial" w:hAnsi="Arial" w:cs="Arial"/>
          <w:b w:val="0"/>
          <w:iCs/>
          <w:sz w:val="20"/>
          <w:szCs w:val="20"/>
        </w:rPr>
        <w:t>@ms.gov.pl</w:t>
      </w:r>
      <w:r w:rsidR="004F1AAF" w:rsidRPr="00F37B1C">
        <w:rPr>
          <w:rFonts w:ascii="Arial" w:hAnsi="Arial" w:cs="Arial"/>
          <w:b w:val="0"/>
          <w:iCs/>
          <w:sz w:val="20"/>
          <w:szCs w:val="20"/>
        </w:rPr>
        <w:t>)</w:t>
      </w:r>
    </w:p>
    <w:p w:rsidR="00FB5543" w:rsidRPr="00F37B1C" w:rsidRDefault="00FB5543"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12.2</w:t>
      </w:r>
      <w:r w:rsidRPr="00F37B1C">
        <w:rPr>
          <w:rFonts w:ascii="Arial" w:hAnsi="Arial" w:cs="Arial"/>
          <w:b w:val="0"/>
          <w:iCs/>
          <w:sz w:val="20"/>
          <w:szCs w:val="20"/>
        </w:rPr>
        <w:tab/>
        <w:t xml:space="preserve">Wykonawca może zwrócić się do Zamawiającego o wyjaśnienie treści </w:t>
      </w:r>
      <w:r w:rsidR="00653E88">
        <w:rPr>
          <w:rFonts w:ascii="Arial" w:hAnsi="Arial" w:cs="Arial"/>
          <w:b w:val="0"/>
          <w:iCs/>
          <w:sz w:val="20"/>
          <w:szCs w:val="20"/>
        </w:rPr>
        <w:t>SIWZ</w:t>
      </w:r>
      <w:r w:rsidRPr="00F37B1C">
        <w:rPr>
          <w:rFonts w:ascii="Arial" w:hAnsi="Arial" w:cs="Arial"/>
          <w:b w:val="0"/>
          <w:iCs/>
          <w:sz w:val="20"/>
          <w:szCs w:val="20"/>
        </w:rPr>
        <w:t xml:space="preserve">, kierując wniosek na adres: </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Ministerstwo Sprawiedliwości</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Al. Ujazdowskie 11</w:t>
      </w:r>
    </w:p>
    <w:p w:rsidR="00FB5543" w:rsidRPr="00EA43B6" w:rsidRDefault="00EA43B6" w:rsidP="00EA43B6">
      <w:pPr>
        <w:pStyle w:val="rozdzia"/>
        <w:jc w:val="center"/>
        <w:rPr>
          <w:rFonts w:ascii="Arial" w:hAnsi="Arial" w:cs="Arial"/>
          <w:sz w:val="20"/>
          <w:szCs w:val="20"/>
        </w:rPr>
      </w:pPr>
      <w:r>
        <w:rPr>
          <w:rFonts w:ascii="Arial" w:hAnsi="Arial" w:cs="Arial"/>
          <w:sz w:val="20"/>
          <w:szCs w:val="20"/>
        </w:rPr>
        <w:t>00-567 Warszawa</w:t>
      </w:r>
    </w:p>
    <w:p w:rsidR="00E25A56" w:rsidRPr="00F37B1C" w:rsidRDefault="00FB5543"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Zamawiający prosi o </w:t>
      </w:r>
      <w:r w:rsidRPr="00F37B1C">
        <w:rPr>
          <w:rFonts w:ascii="Arial" w:hAnsi="Arial" w:cs="Arial"/>
          <w:b w:val="0"/>
          <w:iCs/>
          <w:sz w:val="20"/>
          <w:szCs w:val="20"/>
          <w:u w:val="single"/>
        </w:rPr>
        <w:t>przekazywanie pytań również drogą elektroniczną</w:t>
      </w:r>
      <w:r w:rsidRPr="00F37B1C">
        <w:rPr>
          <w:rFonts w:ascii="Arial" w:hAnsi="Arial" w:cs="Arial"/>
          <w:b w:val="0"/>
          <w:iCs/>
          <w:sz w:val="20"/>
          <w:szCs w:val="20"/>
        </w:rPr>
        <w:t xml:space="preserve"> (na adres </w:t>
      </w:r>
      <w:r w:rsidR="00C35313">
        <w:rPr>
          <w:rFonts w:ascii="Arial" w:hAnsi="Arial" w:cs="Arial"/>
          <w:b w:val="0"/>
          <w:iCs/>
          <w:sz w:val="20"/>
          <w:szCs w:val="20"/>
        </w:rPr>
        <w:t>paulina.gecyngier</w:t>
      </w:r>
      <w:r w:rsidR="00D57847" w:rsidRPr="00F37B1C">
        <w:rPr>
          <w:rFonts w:ascii="Arial" w:hAnsi="Arial" w:cs="Arial"/>
          <w:b w:val="0"/>
          <w:iCs/>
          <w:sz w:val="20"/>
          <w:szCs w:val="20"/>
        </w:rPr>
        <w:t>@ms.gov.pl</w:t>
      </w:r>
      <w:r w:rsidRPr="00F37B1C">
        <w:rPr>
          <w:rFonts w:ascii="Arial" w:hAnsi="Arial" w:cs="Arial"/>
          <w:b w:val="0"/>
          <w:iCs/>
          <w:sz w:val="20"/>
          <w:szCs w:val="20"/>
        </w:rPr>
        <w:t>) w formie edytowalnej, gdyż skróci to czas udzielania wyjaśnień.</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Jeżeli </w:t>
      </w:r>
      <w:r w:rsidR="008C2F2A" w:rsidRPr="00F37B1C">
        <w:rPr>
          <w:rFonts w:ascii="Arial" w:hAnsi="Arial" w:cs="Arial"/>
          <w:b w:val="0"/>
          <w:iCs/>
          <w:sz w:val="20"/>
          <w:szCs w:val="20"/>
        </w:rPr>
        <w:t xml:space="preserve">Zamawiający </w:t>
      </w:r>
      <w:r w:rsidR="00E25A56" w:rsidRPr="00F37B1C">
        <w:rPr>
          <w:rFonts w:ascii="Arial" w:hAnsi="Arial" w:cs="Arial"/>
          <w:b w:val="0"/>
          <w:iCs/>
          <w:sz w:val="20"/>
          <w:szCs w:val="20"/>
        </w:rPr>
        <w:t xml:space="preserve">lub </w:t>
      </w:r>
      <w:r w:rsidR="008C2F2A" w:rsidRPr="00F37B1C">
        <w:rPr>
          <w:rFonts w:ascii="Arial" w:hAnsi="Arial" w:cs="Arial"/>
          <w:b w:val="0"/>
          <w:iCs/>
          <w:sz w:val="20"/>
          <w:szCs w:val="20"/>
        </w:rPr>
        <w:t xml:space="preserve">Wykonawca </w:t>
      </w:r>
      <w:r w:rsidR="00E25A56" w:rsidRPr="00F37B1C">
        <w:rPr>
          <w:rFonts w:ascii="Arial" w:hAnsi="Arial" w:cs="Arial"/>
          <w:b w:val="0"/>
          <w:iCs/>
          <w:sz w:val="20"/>
          <w:szCs w:val="20"/>
        </w:rPr>
        <w:t xml:space="preserve">przekazują oświadczenia, wnioski, zawiadomienia oraz informacje za pośrednictwem faksu lub przy użyciu środków komunikacji elektronicznej </w:t>
      </w:r>
      <w:r w:rsidR="0014333A">
        <w:rPr>
          <w:rFonts w:ascii="Arial" w:hAnsi="Arial" w:cs="Arial"/>
          <w:b w:val="0"/>
          <w:iCs/>
          <w:sz w:val="20"/>
          <w:szCs w:val="20"/>
        </w:rPr>
        <w:br/>
      </w:r>
      <w:r w:rsidR="00E25A56" w:rsidRPr="00F37B1C">
        <w:rPr>
          <w:rFonts w:ascii="Arial" w:hAnsi="Arial" w:cs="Arial"/>
          <w:b w:val="0"/>
          <w:iCs/>
          <w:sz w:val="20"/>
          <w:szCs w:val="20"/>
        </w:rPr>
        <w:t>w rozumieniu ustawy z dnia 18 lipca 2002 r. o świadczeniu usług drogą elektroniczną, każda ze stron na żądanie drugiej strony niezwłocznie potwierdza fakt ich otrzymania.</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Ofertę składa się pod rygorem nieważności w formie pisemnej.</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6</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Oświadczenia, o których mowa w rozporządzeniu Ministra Rozwoju </w:t>
      </w:r>
      <w:r w:rsidR="001B0E07" w:rsidRPr="00F37B1C">
        <w:rPr>
          <w:rFonts w:ascii="Arial" w:hAnsi="Arial" w:cs="Arial"/>
          <w:b w:val="0"/>
          <w:iCs/>
          <w:sz w:val="20"/>
          <w:szCs w:val="20"/>
        </w:rPr>
        <w:t xml:space="preserve">z dnia 26 lipca 2016 r. </w:t>
      </w:r>
      <w:r w:rsidR="00E528F6">
        <w:rPr>
          <w:rFonts w:ascii="Arial" w:hAnsi="Arial" w:cs="Arial"/>
          <w:b w:val="0"/>
          <w:iCs/>
          <w:sz w:val="20"/>
          <w:szCs w:val="20"/>
        </w:rPr>
        <w:br/>
      </w:r>
      <w:r w:rsidR="00E25A56" w:rsidRPr="00F37B1C">
        <w:rPr>
          <w:rFonts w:ascii="Arial" w:hAnsi="Arial" w:cs="Arial"/>
          <w:b w:val="0"/>
          <w:iCs/>
          <w:sz w:val="20"/>
          <w:szCs w:val="20"/>
        </w:rPr>
        <w:t xml:space="preserve">w sprawie rodzajów dokumentów, jakich może żądać </w:t>
      </w:r>
      <w:r w:rsidR="001D6888">
        <w:rPr>
          <w:rFonts w:ascii="Arial" w:hAnsi="Arial" w:cs="Arial"/>
          <w:b w:val="0"/>
          <w:iCs/>
          <w:sz w:val="20"/>
          <w:szCs w:val="20"/>
        </w:rPr>
        <w:t>Z</w:t>
      </w:r>
      <w:r w:rsidR="00E25A56" w:rsidRPr="00F37B1C">
        <w:rPr>
          <w:rFonts w:ascii="Arial" w:hAnsi="Arial" w:cs="Arial"/>
          <w:b w:val="0"/>
          <w:iCs/>
          <w:sz w:val="20"/>
          <w:szCs w:val="20"/>
        </w:rPr>
        <w:t xml:space="preserve">amawiający od </w:t>
      </w:r>
      <w:r w:rsidR="00FA138F">
        <w:rPr>
          <w:rFonts w:ascii="Arial" w:hAnsi="Arial" w:cs="Arial"/>
          <w:b w:val="0"/>
          <w:iCs/>
          <w:sz w:val="20"/>
          <w:szCs w:val="20"/>
        </w:rPr>
        <w:t>W</w:t>
      </w:r>
      <w:r w:rsidR="00E25A56" w:rsidRPr="00F37B1C">
        <w:rPr>
          <w:rFonts w:ascii="Arial" w:hAnsi="Arial" w:cs="Arial"/>
          <w:b w:val="0"/>
          <w:iCs/>
          <w:sz w:val="20"/>
          <w:szCs w:val="20"/>
        </w:rPr>
        <w:t>ykonawcy</w:t>
      </w:r>
      <w:r w:rsidR="00F36B1E" w:rsidRPr="00F37B1C">
        <w:rPr>
          <w:rFonts w:ascii="Arial" w:hAnsi="Arial" w:cs="Arial"/>
          <w:b w:val="0"/>
          <w:iCs/>
          <w:sz w:val="20"/>
          <w:szCs w:val="20"/>
        </w:rPr>
        <w:t xml:space="preserve"> </w:t>
      </w:r>
      <w:r w:rsidR="00E528F6">
        <w:rPr>
          <w:rFonts w:ascii="Arial" w:hAnsi="Arial" w:cs="Arial"/>
          <w:b w:val="0"/>
          <w:iCs/>
          <w:sz w:val="20"/>
          <w:szCs w:val="20"/>
        </w:rPr>
        <w:br/>
      </w:r>
      <w:r w:rsidR="00F36B1E" w:rsidRPr="00F37B1C">
        <w:rPr>
          <w:rFonts w:ascii="Arial" w:hAnsi="Arial" w:cs="Arial"/>
          <w:b w:val="0"/>
          <w:iCs/>
          <w:sz w:val="20"/>
          <w:szCs w:val="20"/>
        </w:rPr>
        <w:t>w postępowaniu o udzielenie zamówienia</w:t>
      </w:r>
      <w:r w:rsidR="001B0E07" w:rsidRPr="00F37B1C">
        <w:rPr>
          <w:rFonts w:ascii="Arial" w:hAnsi="Arial" w:cs="Arial"/>
          <w:b w:val="0"/>
          <w:iCs/>
          <w:sz w:val="20"/>
          <w:szCs w:val="20"/>
        </w:rPr>
        <w:t xml:space="preserve"> (Dz. U. z 2016 r. poz. 1126)</w:t>
      </w:r>
      <w:r w:rsidR="00E25A56" w:rsidRPr="00F37B1C">
        <w:rPr>
          <w:rFonts w:ascii="Arial" w:hAnsi="Arial" w:cs="Arial"/>
          <w:b w:val="0"/>
          <w:iCs/>
          <w:sz w:val="20"/>
          <w:szCs w:val="20"/>
        </w:rPr>
        <w:t xml:space="preserve">, zwanym dalej „rozporządzeniem” składane przez </w:t>
      </w:r>
      <w:r w:rsidR="00FA138F">
        <w:rPr>
          <w:rFonts w:ascii="Arial" w:hAnsi="Arial" w:cs="Arial"/>
          <w:b w:val="0"/>
          <w:iCs/>
          <w:sz w:val="20"/>
          <w:szCs w:val="20"/>
        </w:rPr>
        <w:t>W</w:t>
      </w:r>
      <w:r w:rsidR="00E25A56" w:rsidRPr="00F37B1C">
        <w:rPr>
          <w:rFonts w:ascii="Arial" w:hAnsi="Arial" w:cs="Arial"/>
          <w:b w:val="0"/>
          <w:iCs/>
          <w:sz w:val="20"/>
          <w:szCs w:val="20"/>
        </w:rPr>
        <w:t xml:space="preserve">ykonawcę i inne podmioty, na zdolnościach lub sytuacji których polega </w:t>
      </w:r>
      <w:r w:rsidR="00FA138F">
        <w:rPr>
          <w:rFonts w:ascii="Arial" w:hAnsi="Arial" w:cs="Arial"/>
          <w:b w:val="0"/>
          <w:iCs/>
          <w:sz w:val="20"/>
          <w:szCs w:val="20"/>
        </w:rPr>
        <w:t>W</w:t>
      </w:r>
      <w:r w:rsidR="00E25A56" w:rsidRPr="00F37B1C">
        <w:rPr>
          <w:rFonts w:ascii="Arial" w:hAnsi="Arial" w:cs="Arial"/>
          <w:b w:val="0"/>
          <w:iCs/>
          <w:sz w:val="20"/>
          <w:szCs w:val="20"/>
        </w:rPr>
        <w:t>ykonawca na zasadach określonych w art. 22a ustawy Pzp oraz przez podwykonawców, należy złożyć</w:t>
      </w:r>
      <w:r w:rsidR="002D5AB5">
        <w:rPr>
          <w:rFonts w:ascii="Arial" w:hAnsi="Arial" w:cs="Arial"/>
          <w:b w:val="0"/>
          <w:iCs/>
          <w:sz w:val="20"/>
          <w:szCs w:val="20"/>
        </w:rPr>
        <w:t xml:space="preserve"> w formie pisemnej</w:t>
      </w:r>
      <w:r w:rsidR="00E25A56" w:rsidRPr="00F37B1C">
        <w:rPr>
          <w:rFonts w:ascii="Arial" w:hAnsi="Arial" w:cs="Arial"/>
          <w:b w:val="0"/>
          <w:iCs/>
          <w:sz w:val="20"/>
          <w:szCs w:val="20"/>
        </w:rPr>
        <w:t xml:space="preserve"> w oryginale.</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6B6655" w:rsidRPr="00F37B1C">
        <w:rPr>
          <w:rFonts w:ascii="Arial" w:hAnsi="Arial" w:cs="Arial"/>
          <w:b w:val="0"/>
          <w:sz w:val="20"/>
          <w:szCs w:val="20"/>
        </w:rPr>
        <w:t>7</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Dokumenty, o których mowa w rozporządzeniu, inne niż oświadczenia, o których mowa </w:t>
      </w:r>
      <w:r w:rsidR="00912F01" w:rsidRPr="00F37B1C">
        <w:rPr>
          <w:rFonts w:ascii="Arial" w:hAnsi="Arial" w:cs="Arial"/>
          <w:b w:val="0"/>
          <w:iCs/>
          <w:sz w:val="20"/>
          <w:szCs w:val="20"/>
        </w:rPr>
        <w:t xml:space="preserve">powyżej </w:t>
      </w:r>
      <w:r w:rsidR="00E25A56" w:rsidRPr="00F37B1C">
        <w:rPr>
          <w:rFonts w:ascii="Arial" w:hAnsi="Arial" w:cs="Arial"/>
          <w:b w:val="0"/>
          <w:iCs/>
          <w:sz w:val="20"/>
          <w:szCs w:val="20"/>
        </w:rPr>
        <w:t>w pkt 12.</w:t>
      </w:r>
      <w:r w:rsidR="006B6655" w:rsidRPr="00F37B1C">
        <w:rPr>
          <w:rFonts w:ascii="Arial" w:hAnsi="Arial" w:cs="Arial"/>
          <w:b w:val="0"/>
          <w:iCs/>
          <w:sz w:val="20"/>
          <w:szCs w:val="20"/>
        </w:rPr>
        <w:t>6</w:t>
      </w:r>
      <w:r w:rsidR="00E25A56" w:rsidRPr="00F37B1C">
        <w:rPr>
          <w:rFonts w:ascii="Arial" w:hAnsi="Arial" w:cs="Arial"/>
          <w:b w:val="0"/>
          <w:iCs/>
          <w:sz w:val="20"/>
          <w:szCs w:val="20"/>
        </w:rPr>
        <w:t xml:space="preserve"> IDW, należy złożyć</w:t>
      </w:r>
      <w:r w:rsidR="002D5AB5">
        <w:rPr>
          <w:rFonts w:ascii="Arial" w:hAnsi="Arial" w:cs="Arial"/>
          <w:b w:val="0"/>
          <w:iCs/>
          <w:sz w:val="20"/>
          <w:szCs w:val="20"/>
        </w:rPr>
        <w:t xml:space="preserve"> w formie pisemnej</w:t>
      </w:r>
      <w:r w:rsidR="00E25A56" w:rsidRPr="00F37B1C">
        <w:rPr>
          <w:rFonts w:ascii="Arial" w:hAnsi="Arial" w:cs="Arial"/>
          <w:b w:val="0"/>
          <w:iCs/>
          <w:sz w:val="20"/>
          <w:szCs w:val="20"/>
        </w:rPr>
        <w:t xml:space="preserve"> w oryginale lub kopii </w:t>
      </w:r>
      <w:r w:rsidR="001B0E07" w:rsidRPr="00F37B1C">
        <w:rPr>
          <w:rFonts w:ascii="Arial" w:hAnsi="Arial" w:cs="Arial"/>
          <w:b w:val="0"/>
          <w:iCs/>
          <w:sz w:val="20"/>
          <w:szCs w:val="20"/>
        </w:rPr>
        <w:t xml:space="preserve">poświadczonej </w:t>
      </w:r>
      <w:r w:rsidR="00E25A56" w:rsidRPr="00F37B1C">
        <w:rPr>
          <w:rFonts w:ascii="Arial" w:hAnsi="Arial" w:cs="Arial"/>
          <w:b w:val="0"/>
          <w:iCs/>
          <w:sz w:val="20"/>
          <w:szCs w:val="20"/>
        </w:rPr>
        <w:t>za zgodność z oryginałem.</w:t>
      </w:r>
    </w:p>
    <w:p w:rsidR="00E25A56" w:rsidRPr="00F37B1C" w:rsidRDefault="001B0E07" w:rsidP="00F37B1C">
      <w:pPr>
        <w:pStyle w:val="Tekstpodstawowy2"/>
        <w:spacing w:before="0"/>
        <w:ind w:left="709"/>
        <w:rPr>
          <w:rFonts w:ascii="Arial" w:hAnsi="Arial" w:cs="Arial"/>
          <w:iCs/>
          <w:sz w:val="20"/>
          <w:szCs w:val="20"/>
        </w:rPr>
      </w:pPr>
      <w:r w:rsidRPr="00F37B1C">
        <w:rPr>
          <w:rFonts w:ascii="Arial" w:hAnsi="Arial" w:cs="Arial"/>
          <w:b w:val="0"/>
          <w:iCs/>
          <w:sz w:val="20"/>
          <w:szCs w:val="20"/>
        </w:rPr>
        <w:t xml:space="preserve">Poświadczenia </w:t>
      </w:r>
      <w:r w:rsidR="00E25A56" w:rsidRPr="00F37B1C">
        <w:rPr>
          <w:rFonts w:ascii="Arial" w:hAnsi="Arial" w:cs="Arial"/>
          <w:b w:val="0"/>
          <w:iCs/>
          <w:sz w:val="20"/>
          <w:szCs w:val="20"/>
        </w:rPr>
        <w:t xml:space="preserve">za zgodność z oryginałem dokonuje </w:t>
      </w:r>
      <w:r w:rsidR="00FA138F">
        <w:rPr>
          <w:rFonts w:ascii="Arial" w:hAnsi="Arial" w:cs="Arial"/>
          <w:b w:val="0"/>
          <w:iCs/>
          <w:sz w:val="20"/>
          <w:szCs w:val="20"/>
        </w:rPr>
        <w:t>W</w:t>
      </w:r>
      <w:r w:rsidR="00E25A56" w:rsidRPr="00F37B1C">
        <w:rPr>
          <w:rFonts w:ascii="Arial" w:hAnsi="Arial" w:cs="Arial"/>
          <w:b w:val="0"/>
          <w:iCs/>
          <w:sz w:val="20"/>
          <w:szCs w:val="20"/>
        </w:rPr>
        <w:t xml:space="preserve">ykonawca albo podmiot trzeci albo </w:t>
      </w:r>
      <w:r w:rsidR="00FA138F">
        <w:rPr>
          <w:rFonts w:ascii="Arial" w:hAnsi="Arial" w:cs="Arial"/>
          <w:b w:val="0"/>
          <w:iCs/>
          <w:sz w:val="20"/>
          <w:szCs w:val="20"/>
        </w:rPr>
        <w:t>W</w:t>
      </w:r>
      <w:r w:rsidR="00E25A56" w:rsidRPr="00F37B1C">
        <w:rPr>
          <w:rFonts w:ascii="Arial" w:hAnsi="Arial" w:cs="Arial"/>
          <w:b w:val="0"/>
          <w:iCs/>
          <w:sz w:val="20"/>
          <w:szCs w:val="20"/>
        </w:rPr>
        <w:t>ykonawca wspólnie ubiegający się o udzielenie zamówienia publicznego, albo podwykonawca - odpowiednio, w zakresie dokumentów, które każdego z nich dotyczą.</w:t>
      </w:r>
    </w:p>
    <w:p w:rsidR="00E25A56" w:rsidRPr="00F37B1C" w:rsidRDefault="001B0E07"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w:t>
      </w:r>
      <w:r w:rsidR="00E25A56" w:rsidRPr="00F37B1C">
        <w:rPr>
          <w:rFonts w:ascii="Arial" w:hAnsi="Arial" w:cs="Arial"/>
          <w:b w:val="0"/>
          <w:iCs/>
          <w:sz w:val="20"/>
          <w:szCs w:val="20"/>
        </w:rPr>
        <w:t xml:space="preserve">za zgodność z oryginałem następuje w formie pisemnej. </w:t>
      </w:r>
    </w:p>
    <w:p w:rsidR="00E25A56" w:rsidRPr="00F37B1C" w:rsidRDefault="00E25A56"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za zgodność z oryginałem dokonywane w formie pisemnej powinno </w:t>
      </w:r>
      <w:r w:rsidR="00E528F6">
        <w:rPr>
          <w:rFonts w:ascii="Arial" w:hAnsi="Arial" w:cs="Arial"/>
          <w:b w:val="0"/>
          <w:iCs/>
          <w:sz w:val="20"/>
          <w:szCs w:val="20"/>
        </w:rPr>
        <w:br/>
      </w:r>
      <w:r w:rsidRPr="00F37B1C">
        <w:rPr>
          <w:rFonts w:ascii="Arial" w:hAnsi="Arial" w:cs="Arial"/>
          <w:b w:val="0"/>
          <w:iCs/>
          <w:sz w:val="20"/>
          <w:szCs w:val="20"/>
        </w:rPr>
        <w:t>być sporządzone w sposób umożliwiający identyfikację podpisu (np. wraz z imienną pieczątką osoby poświadczającej kopię dokumentu za zgodność z oryginałem).</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12.8.</w:t>
      </w:r>
      <w:r w:rsidRPr="00F37B1C">
        <w:rPr>
          <w:rFonts w:ascii="Arial" w:hAnsi="Arial" w:cs="Arial"/>
          <w:b w:val="0"/>
          <w:sz w:val="20"/>
          <w:szCs w:val="20"/>
        </w:rPr>
        <w:tab/>
      </w:r>
      <w:r w:rsidR="00912F01" w:rsidRPr="00F37B1C">
        <w:rPr>
          <w:rFonts w:ascii="Arial" w:hAnsi="Arial" w:cs="Arial"/>
          <w:b w:val="0"/>
          <w:iCs/>
          <w:sz w:val="20"/>
          <w:szCs w:val="20"/>
        </w:rPr>
        <w:t xml:space="preserve">Zamawiający może żądać przedstawienia oryginału lub notarialnie poświadczonej kopii dokumentów, o których mowa w rozporządzeniu, innych niż oświadczeń, wyłącznie wtedy, </w:t>
      </w:r>
      <w:r w:rsidR="00E528F6">
        <w:rPr>
          <w:rFonts w:ascii="Arial" w:hAnsi="Arial" w:cs="Arial"/>
          <w:b w:val="0"/>
          <w:iCs/>
          <w:sz w:val="20"/>
          <w:szCs w:val="20"/>
        </w:rPr>
        <w:br/>
      </w:r>
      <w:r w:rsidR="00912F01" w:rsidRPr="00F37B1C">
        <w:rPr>
          <w:rFonts w:ascii="Arial" w:hAnsi="Arial" w:cs="Arial"/>
          <w:b w:val="0"/>
          <w:iCs/>
          <w:sz w:val="20"/>
          <w:szCs w:val="20"/>
        </w:rPr>
        <w:t>gdy złożona kopia dokumentu jest nieczytelna lub budzi wątpliwości co do jej prawdziwości.</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12.9.</w:t>
      </w:r>
      <w:r w:rsidRPr="00F37B1C">
        <w:rPr>
          <w:rFonts w:ascii="Arial" w:hAnsi="Arial" w:cs="Arial"/>
          <w:b w:val="0"/>
          <w:sz w:val="20"/>
          <w:szCs w:val="20"/>
        </w:rPr>
        <w:tab/>
      </w:r>
      <w:r w:rsidR="00912F01" w:rsidRPr="00F37B1C">
        <w:rPr>
          <w:rFonts w:ascii="Arial" w:hAnsi="Arial" w:cs="Arial"/>
          <w:b w:val="0"/>
          <w:iCs/>
          <w:sz w:val="20"/>
          <w:szCs w:val="20"/>
        </w:rPr>
        <w:t>Dokumenty sporządzone w języku obcym są składane wraz z tłumaczeniem na język polski.</w:t>
      </w:r>
    </w:p>
    <w:p w:rsidR="00BE245A" w:rsidRPr="00F37B1C" w:rsidRDefault="00BE245A" w:rsidP="00F37B1C">
      <w:pPr>
        <w:ind w:left="709"/>
        <w:jc w:val="both"/>
        <w:rPr>
          <w:rFonts w:ascii="Arial" w:hAnsi="Arial" w:cs="Arial"/>
          <w:sz w:val="20"/>
          <w:szCs w:val="20"/>
        </w:rPr>
      </w:pPr>
    </w:p>
    <w:p w:rsidR="00912F01" w:rsidRPr="00F37B1C" w:rsidRDefault="00912F01" w:rsidP="00F37B1C">
      <w:pPr>
        <w:ind w:left="720" w:hanging="720"/>
        <w:jc w:val="both"/>
        <w:rPr>
          <w:rFonts w:ascii="Arial" w:hAnsi="Arial" w:cs="Arial"/>
          <w:b/>
          <w:sz w:val="20"/>
          <w:szCs w:val="20"/>
        </w:rPr>
      </w:pPr>
      <w:r w:rsidRPr="00F37B1C">
        <w:rPr>
          <w:rFonts w:ascii="Arial" w:hAnsi="Arial" w:cs="Arial"/>
          <w:b/>
          <w:sz w:val="20"/>
          <w:szCs w:val="20"/>
        </w:rPr>
        <w:t xml:space="preserve">13. </w:t>
      </w:r>
      <w:r w:rsidRPr="00F37B1C">
        <w:rPr>
          <w:rFonts w:ascii="Arial" w:hAnsi="Arial" w:cs="Arial"/>
          <w:b/>
          <w:sz w:val="20"/>
          <w:szCs w:val="20"/>
        </w:rPr>
        <w:tab/>
      </w:r>
      <w:r w:rsidRPr="00F37B1C">
        <w:rPr>
          <w:rStyle w:val="tekstdokbold"/>
          <w:rFonts w:ascii="Arial" w:hAnsi="Arial" w:cs="Arial"/>
          <w:sz w:val="20"/>
          <w:szCs w:val="20"/>
        </w:rPr>
        <w:t>OPIS SPOSOBU PRZYGOTOWANIA OFERT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Pr="00F37B1C">
        <w:rPr>
          <w:rFonts w:ascii="Arial" w:hAnsi="Arial" w:cs="Arial"/>
          <w:b w:val="0"/>
          <w:sz w:val="20"/>
          <w:szCs w:val="20"/>
        </w:rPr>
        <w:tab/>
      </w:r>
      <w:r w:rsidRPr="00F37B1C">
        <w:rPr>
          <w:rFonts w:ascii="Arial" w:hAnsi="Arial" w:cs="Arial"/>
          <w:b w:val="0"/>
          <w:bCs w:val="0"/>
          <w:sz w:val="20"/>
          <w:szCs w:val="20"/>
        </w:rPr>
        <w:t>Wykonawca może złożyć tylko jedną ofertę.</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13.2.</w:t>
      </w:r>
      <w:r w:rsidRPr="00F37B1C">
        <w:rPr>
          <w:rFonts w:ascii="Arial" w:hAnsi="Arial" w:cs="Arial"/>
          <w:b w:val="0"/>
          <w:sz w:val="20"/>
          <w:szCs w:val="20"/>
        </w:rPr>
        <w:tab/>
      </w:r>
      <w:r w:rsidRPr="00F37B1C">
        <w:rPr>
          <w:rFonts w:ascii="Arial" w:hAnsi="Arial" w:cs="Arial"/>
          <w:b w:val="0"/>
          <w:bCs w:val="0"/>
          <w:sz w:val="20"/>
          <w:szCs w:val="20"/>
        </w:rPr>
        <w:t>Zamawiający</w:t>
      </w:r>
      <w:r w:rsidR="00210904" w:rsidRPr="00F37B1C">
        <w:rPr>
          <w:rFonts w:ascii="Arial" w:hAnsi="Arial" w:cs="Arial"/>
          <w:b w:val="0"/>
          <w:bCs w:val="0"/>
          <w:sz w:val="20"/>
          <w:szCs w:val="20"/>
        </w:rPr>
        <w:t xml:space="preserve"> </w:t>
      </w:r>
      <w:r w:rsidR="00210904" w:rsidRPr="00E528F6">
        <w:rPr>
          <w:rFonts w:ascii="Arial" w:hAnsi="Arial" w:cs="Arial"/>
          <w:bCs w:val="0"/>
          <w:sz w:val="20"/>
          <w:szCs w:val="20"/>
        </w:rPr>
        <w:t>nie</w:t>
      </w:r>
      <w:r w:rsidRPr="00E528F6">
        <w:rPr>
          <w:rFonts w:ascii="Arial" w:hAnsi="Arial" w:cs="Arial"/>
          <w:bCs w:val="0"/>
          <w:sz w:val="20"/>
          <w:szCs w:val="20"/>
        </w:rPr>
        <w:t xml:space="preserve"> dopuszcza</w:t>
      </w:r>
      <w:r w:rsidRPr="00F37B1C">
        <w:rPr>
          <w:rFonts w:ascii="Arial" w:hAnsi="Arial" w:cs="Arial"/>
          <w:b w:val="0"/>
          <w:bCs w:val="0"/>
          <w:sz w:val="20"/>
          <w:szCs w:val="20"/>
        </w:rPr>
        <w:t xml:space="preserve"> </w:t>
      </w:r>
      <w:r w:rsidR="007D736A" w:rsidRPr="00F37B1C">
        <w:rPr>
          <w:rFonts w:ascii="Arial" w:hAnsi="Arial" w:cs="Arial"/>
          <w:b w:val="0"/>
          <w:bCs w:val="0"/>
          <w:sz w:val="20"/>
          <w:szCs w:val="20"/>
        </w:rPr>
        <w:t>składani</w:t>
      </w:r>
      <w:r w:rsidR="00210904" w:rsidRPr="00F37B1C">
        <w:rPr>
          <w:rFonts w:ascii="Arial" w:hAnsi="Arial" w:cs="Arial"/>
          <w:b w:val="0"/>
          <w:bCs w:val="0"/>
          <w:sz w:val="20"/>
          <w:szCs w:val="20"/>
        </w:rPr>
        <w:t>a</w:t>
      </w:r>
      <w:r w:rsidR="007D736A" w:rsidRPr="00F37B1C">
        <w:rPr>
          <w:rFonts w:ascii="Arial" w:hAnsi="Arial" w:cs="Arial"/>
          <w:b w:val="0"/>
          <w:bCs w:val="0"/>
          <w:sz w:val="20"/>
          <w:szCs w:val="20"/>
        </w:rPr>
        <w:t xml:space="preserve"> </w:t>
      </w:r>
      <w:r w:rsidRPr="00F37B1C">
        <w:rPr>
          <w:rFonts w:ascii="Arial" w:hAnsi="Arial" w:cs="Arial"/>
          <w:b w:val="0"/>
          <w:bCs w:val="0"/>
          <w:sz w:val="20"/>
          <w:szCs w:val="20"/>
        </w:rPr>
        <w:t>ofert częściowych.</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13.3.</w:t>
      </w:r>
      <w:r w:rsidRPr="00F37B1C">
        <w:rPr>
          <w:rFonts w:ascii="Arial" w:hAnsi="Arial" w:cs="Arial"/>
          <w:b w:val="0"/>
          <w:sz w:val="20"/>
          <w:szCs w:val="20"/>
        </w:rPr>
        <w:tab/>
      </w:r>
      <w:r w:rsidRPr="00F37B1C">
        <w:rPr>
          <w:rFonts w:ascii="Arial" w:hAnsi="Arial" w:cs="Arial"/>
          <w:b w:val="0"/>
          <w:bCs w:val="0"/>
          <w:sz w:val="20"/>
          <w:szCs w:val="20"/>
        </w:rPr>
        <w:t xml:space="preserve">Zamawiający </w:t>
      </w:r>
      <w:r w:rsidRPr="00E528F6">
        <w:rPr>
          <w:rFonts w:ascii="Arial" w:hAnsi="Arial" w:cs="Arial"/>
          <w:bCs w:val="0"/>
          <w:sz w:val="20"/>
          <w:szCs w:val="20"/>
        </w:rPr>
        <w:t>nie dopuszcza</w:t>
      </w:r>
      <w:r w:rsidRPr="00F37B1C">
        <w:rPr>
          <w:rFonts w:ascii="Arial" w:hAnsi="Arial" w:cs="Arial"/>
          <w:b w:val="0"/>
          <w:bCs w:val="0"/>
          <w:sz w:val="20"/>
          <w:szCs w:val="20"/>
        </w:rPr>
        <w:t xml:space="preserve"> składania ofert wariantowych.</w:t>
      </w:r>
    </w:p>
    <w:p w:rsidR="003761A4"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lastRenderedPageBreak/>
        <w:t>13.</w:t>
      </w:r>
      <w:r w:rsidR="00D953AD">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Ofertę stanow</w:t>
      </w:r>
      <w:r w:rsidR="00793CC8" w:rsidRPr="00F37B1C">
        <w:rPr>
          <w:rFonts w:ascii="Arial" w:hAnsi="Arial" w:cs="Arial"/>
          <w:b w:val="0"/>
          <w:bCs w:val="0"/>
          <w:sz w:val="20"/>
          <w:szCs w:val="20"/>
        </w:rPr>
        <w:t>i wypełniony Formularz „Oferta”</w:t>
      </w:r>
      <w:r w:rsidR="00C35313">
        <w:rPr>
          <w:rFonts w:ascii="Arial" w:hAnsi="Arial" w:cs="Arial"/>
          <w:b w:val="0"/>
          <w:bCs w:val="0"/>
          <w:sz w:val="20"/>
          <w:szCs w:val="20"/>
        </w:rPr>
        <w:t xml:space="preserve"> oraz wypełniony formularz asortymentowo- cenowy sporządzony zgodnie z wzorem formularza 2.4 </w:t>
      </w:r>
      <w:r w:rsidR="00793CC8"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w:t>
      </w:r>
      <w:r w:rsidR="00D953AD">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Wraz z ofertą powinny być złożone:</w:t>
      </w:r>
    </w:p>
    <w:p w:rsidR="00DF126E" w:rsidRPr="00F37B1C" w:rsidRDefault="00BF5B83" w:rsidP="00F64870">
      <w:pPr>
        <w:pStyle w:val="Tekstpodstawowy2"/>
        <w:tabs>
          <w:tab w:val="left" w:pos="709"/>
        </w:tabs>
        <w:spacing w:before="0"/>
        <w:ind w:left="1134" w:hanging="1134"/>
        <w:rPr>
          <w:rFonts w:ascii="Arial" w:hAnsi="Arial" w:cs="Arial"/>
          <w:b w:val="0"/>
          <w:bCs w:val="0"/>
          <w:sz w:val="20"/>
          <w:szCs w:val="20"/>
        </w:rPr>
      </w:pPr>
      <w:r w:rsidRPr="00F37B1C">
        <w:rPr>
          <w:rFonts w:ascii="Arial" w:hAnsi="Arial" w:cs="Arial"/>
          <w:b w:val="0"/>
          <w:bCs w:val="0"/>
          <w:sz w:val="20"/>
          <w:szCs w:val="20"/>
        </w:rPr>
        <w:t>13</w:t>
      </w:r>
      <w:r w:rsidR="00DF126E" w:rsidRPr="00F37B1C">
        <w:rPr>
          <w:rFonts w:ascii="Arial" w:hAnsi="Arial" w:cs="Arial"/>
          <w:b w:val="0"/>
          <w:bCs w:val="0"/>
          <w:sz w:val="20"/>
          <w:szCs w:val="20"/>
        </w:rPr>
        <w:t>.</w:t>
      </w:r>
      <w:r w:rsidR="00D953AD">
        <w:rPr>
          <w:rFonts w:ascii="Arial" w:hAnsi="Arial" w:cs="Arial"/>
          <w:b w:val="0"/>
          <w:bCs w:val="0"/>
          <w:sz w:val="20"/>
          <w:szCs w:val="20"/>
        </w:rPr>
        <w:t>5</w:t>
      </w:r>
      <w:r w:rsidR="00DF126E" w:rsidRPr="00F37B1C">
        <w:rPr>
          <w:rFonts w:ascii="Arial" w:hAnsi="Arial" w:cs="Arial"/>
          <w:b w:val="0"/>
          <w:bCs w:val="0"/>
          <w:sz w:val="20"/>
          <w:szCs w:val="20"/>
        </w:rPr>
        <w:t>.1.</w:t>
      </w:r>
      <w:r w:rsidR="00DF126E" w:rsidRPr="00F37B1C">
        <w:rPr>
          <w:rFonts w:ascii="Arial" w:hAnsi="Arial" w:cs="Arial"/>
          <w:b w:val="0"/>
          <w:bCs w:val="0"/>
          <w:sz w:val="20"/>
          <w:szCs w:val="20"/>
        </w:rPr>
        <w:tab/>
      </w:r>
      <w:r w:rsidR="003761A4" w:rsidRPr="00F37B1C">
        <w:rPr>
          <w:rFonts w:ascii="Arial" w:hAnsi="Arial" w:cs="Arial"/>
          <w:b w:val="0"/>
          <w:bCs w:val="0"/>
          <w:sz w:val="20"/>
          <w:szCs w:val="20"/>
        </w:rPr>
        <w:t>Oświadczeni</w:t>
      </w:r>
      <w:r w:rsidR="00383318" w:rsidRPr="00F37B1C">
        <w:rPr>
          <w:rFonts w:ascii="Arial" w:hAnsi="Arial" w:cs="Arial"/>
          <w:b w:val="0"/>
          <w:bCs w:val="0"/>
          <w:sz w:val="20"/>
          <w:szCs w:val="20"/>
        </w:rPr>
        <w:t>e</w:t>
      </w:r>
      <w:r w:rsidR="003761A4" w:rsidRPr="00F37B1C">
        <w:rPr>
          <w:rFonts w:ascii="Arial" w:hAnsi="Arial" w:cs="Arial"/>
          <w:b w:val="0"/>
          <w:bCs w:val="0"/>
          <w:sz w:val="20"/>
          <w:szCs w:val="20"/>
        </w:rPr>
        <w:t xml:space="preserve"> wymagane postanowieniami pkt 9.1 IDW;</w:t>
      </w:r>
    </w:p>
    <w:p w:rsidR="00BF5B83" w:rsidRPr="00F37B1C" w:rsidRDefault="00BF5B83"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.2.</w:t>
      </w:r>
      <w:r w:rsidRPr="00F37B1C">
        <w:rPr>
          <w:rFonts w:ascii="Arial" w:hAnsi="Arial" w:cs="Arial"/>
          <w:b w:val="0"/>
          <w:bCs w:val="0"/>
          <w:sz w:val="20"/>
          <w:szCs w:val="20"/>
        </w:rPr>
        <w:tab/>
      </w:r>
      <w:r w:rsidR="003761A4" w:rsidRPr="00F37B1C">
        <w:rPr>
          <w:rFonts w:ascii="Arial" w:hAnsi="Arial" w:cs="Arial"/>
          <w:b w:val="0"/>
          <w:bCs w:val="0"/>
          <w:sz w:val="20"/>
          <w:szCs w:val="20"/>
        </w:rPr>
        <w:t xml:space="preserve">Pełnomocnictwo do reprezentowania wszystkich Wykonawców wspólnie ubiegających </w:t>
      </w:r>
      <w:r w:rsidR="00F64870">
        <w:rPr>
          <w:rFonts w:ascii="Arial" w:hAnsi="Arial" w:cs="Arial"/>
          <w:b w:val="0"/>
          <w:bCs w:val="0"/>
          <w:sz w:val="20"/>
          <w:szCs w:val="20"/>
        </w:rPr>
        <w:br/>
      </w:r>
      <w:r w:rsidR="003761A4" w:rsidRPr="00F37B1C">
        <w:rPr>
          <w:rFonts w:ascii="Arial" w:hAnsi="Arial" w:cs="Arial"/>
          <w:b w:val="0"/>
          <w:bCs w:val="0"/>
          <w:sz w:val="20"/>
          <w:szCs w:val="20"/>
        </w:rPr>
        <w:t>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sidRPr="00F37B1C">
        <w:rPr>
          <w:rFonts w:ascii="Arial" w:hAnsi="Arial" w:cs="Arial"/>
          <w:b w:val="0"/>
          <w:bCs w:val="0"/>
          <w:sz w:val="20"/>
          <w:szCs w:val="20"/>
        </w:rPr>
        <w:t xml:space="preserve"> (jeżeli dotyczy)</w:t>
      </w:r>
      <w:r w:rsidR="003761A4" w:rsidRPr="00F37B1C">
        <w:rPr>
          <w:rFonts w:ascii="Arial" w:hAnsi="Arial" w:cs="Arial"/>
          <w:b w:val="0"/>
          <w:bCs w:val="0"/>
          <w:sz w:val="20"/>
          <w:szCs w:val="20"/>
        </w:rPr>
        <w:t>;</w:t>
      </w:r>
    </w:p>
    <w:p w:rsidR="003761A4" w:rsidRPr="00F37B1C" w:rsidRDefault="00BF5B83"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.3.</w:t>
      </w:r>
      <w:r w:rsidRPr="00F37B1C">
        <w:rPr>
          <w:rFonts w:ascii="Arial" w:hAnsi="Arial" w:cs="Arial"/>
          <w:b w:val="0"/>
          <w:bCs w:val="0"/>
          <w:sz w:val="20"/>
          <w:szCs w:val="20"/>
        </w:rPr>
        <w:tab/>
      </w:r>
      <w:r w:rsidR="003761A4" w:rsidRPr="00F37B1C">
        <w:rPr>
          <w:rFonts w:ascii="Arial" w:hAnsi="Arial" w:cs="Arial"/>
          <w:b w:val="0"/>
          <w:bCs w:val="0"/>
          <w:sz w:val="20"/>
          <w:szCs w:val="20"/>
        </w:rPr>
        <w:t xml:space="preserve">Dokumenty, z których wynika prawo do podpisania oferty (oryginał lub kopia potwierdzona </w:t>
      </w:r>
      <w:r w:rsidR="00F64870">
        <w:rPr>
          <w:rFonts w:ascii="Arial" w:hAnsi="Arial" w:cs="Arial"/>
          <w:b w:val="0"/>
          <w:bCs w:val="0"/>
          <w:sz w:val="20"/>
          <w:szCs w:val="20"/>
        </w:rPr>
        <w:br/>
      </w:r>
      <w:r w:rsidR="003761A4" w:rsidRPr="00F37B1C">
        <w:rPr>
          <w:rFonts w:ascii="Arial" w:hAnsi="Arial" w:cs="Arial"/>
          <w:b w:val="0"/>
          <w:bCs w:val="0"/>
          <w:sz w:val="20"/>
          <w:szCs w:val="20"/>
        </w:rPr>
        <w:t xml:space="preserve">za zgodność z oryginałem przez notariusza) względnie do podpisania innych dokumentów składanych wraz z ofertą, chyba, że </w:t>
      </w:r>
      <w:r w:rsidR="001D6888">
        <w:rPr>
          <w:rFonts w:ascii="Arial" w:hAnsi="Arial" w:cs="Arial"/>
          <w:b w:val="0"/>
          <w:bCs w:val="0"/>
          <w:sz w:val="20"/>
          <w:szCs w:val="20"/>
        </w:rPr>
        <w:t>Z</w:t>
      </w:r>
      <w:r w:rsidR="003761A4" w:rsidRPr="00F37B1C">
        <w:rPr>
          <w:rFonts w:ascii="Arial" w:hAnsi="Arial" w:cs="Arial"/>
          <w:b w:val="0"/>
          <w:bCs w:val="0"/>
          <w:sz w:val="20"/>
          <w:szCs w:val="20"/>
        </w:rPr>
        <w:t xml:space="preserve">amawiający może je uzyskać w szczególności </w:t>
      </w:r>
      <w:r w:rsidR="00F64870">
        <w:rPr>
          <w:rFonts w:ascii="Arial" w:hAnsi="Arial" w:cs="Arial"/>
          <w:b w:val="0"/>
          <w:bCs w:val="0"/>
          <w:sz w:val="20"/>
          <w:szCs w:val="20"/>
        </w:rPr>
        <w:br/>
      </w:r>
      <w:r w:rsidR="003761A4" w:rsidRPr="00F37B1C">
        <w:rPr>
          <w:rFonts w:ascii="Arial" w:hAnsi="Arial" w:cs="Arial"/>
          <w:b w:val="0"/>
          <w:bCs w:val="0"/>
          <w:sz w:val="20"/>
          <w:szCs w:val="20"/>
        </w:rPr>
        <w:t xml:space="preserve">za pomocą bezpłatnych i ogólnodostępnych baz danych, w szczególności rejestrów publicznych w rozumieniu ustawy z dnia 17 lutego 2005 r. o informatyzacji działalności podmiotów realizujących zadania publiczne Dz.U. z 2014 poz. 1114 oraz z 2016 poz. 352), </w:t>
      </w:r>
      <w:r w:rsidR="00F64870">
        <w:rPr>
          <w:rFonts w:ascii="Arial" w:hAnsi="Arial" w:cs="Arial"/>
          <w:b w:val="0"/>
          <w:bCs w:val="0"/>
          <w:sz w:val="20"/>
          <w:szCs w:val="20"/>
        </w:rPr>
        <w:br/>
      </w:r>
      <w:r w:rsidR="003761A4" w:rsidRPr="00F37B1C">
        <w:rPr>
          <w:rFonts w:ascii="Arial" w:hAnsi="Arial" w:cs="Arial"/>
          <w:b w:val="0"/>
          <w:bCs w:val="0"/>
          <w:sz w:val="20"/>
          <w:szCs w:val="20"/>
        </w:rPr>
        <w:t xml:space="preserve">a </w:t>
      </w:r>
      <w:r w:rsidR="00FA138F">
        <w:rPr>
          <w:rFonts w:ascii="Arial" w:hAnsi="Arial" w:cs="Arial"/>
          <w:b w:val="0"/>
          <w:bCs w:val="0"/>
          <w:sz w:val="20"/>
          <w:szCs w:val="20"/>
        </w:rPr>
        <w:t>W</w:t>
      </w:r>
      <w:r w:rsidR="003761A4" w:rsidRPr="00F37B1C">
        <w:rPr>
          <w:rFonts w:ascii="Arial" w:hAnsi="Arial" w:cs="Arial"/>
          <w:b w:val="0"/>
          <w:bCs w:val="0"/>
          <w:sz w:val="20"/>
          <w:szCs w:val="20"/>
        </w:rPr>
        <w:t>ykonawca wskaz</w:t>
      </w:r>
      <w:r w:rsidR="00C64041" w:rsidRPr="00F37B1C">
        <w:rPr>
          <w:rFonts w:ascii="Arial" w:hAnsi="Arial" w:cs="Arial"/>
          <w:b w:val="0"/>
          <w:bCs w:val="0"/>
          <w:sz w:val="20"/>
          <w:szCs w:val="20"/>
        </w:rPr>
        <w:t>ał to wraz ze złożeniem oferty;</w:t>
      </w:r>
    </w:p>
    <w:p w:rsidR="003E4D92" w:rsidRPr="00F37B1C" w:rsidRDefault="00766424" w:rsidP="003E4D92">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.4.</w:t>
      </w:r>
      <w:r w:rsidRPr="00F37B1C">
        <w:rPr>
          <w:rFonts w:ascii="Arial" w:hAnsi="Arial" w:cs="Arial"/>
          <w:b w:val="0"/>
          <w:bCs w:val="0"/>
          <w:sz w:val="20"/>
          <w:szCs w:val="20"/>
        </w:rPr>
        <w:tab/>
      </w:r>
      <w:r w:rsidR="00C64041" w:rsidRPr="00F37B1C">
        <w:rPr>
          <w:rFonts w:ascii="Arial" w:hAnsi="Arial" w:cs="Arial"/>
          <w:b w:val="0"/>
          <w:bCs w:val="0"/>
          <w:sz w:val="20"/>
          <w:szCs w:val="20"/>
        </w:rPr>
        <w:t>Z</w:t>
      </w:r>
      <w:r w:rsidR="003572D5" w:rsidRPr="00F37B1C">
        <w:rPr>
          <w:rFonts w:ascii="Arial" w:hAnsi="Arial" w:cs="Arial"/>
          <w:b w:val="0"/>
          <w:bCs w:val="0"/>
          <w:sz w:val="20"/>
          <w:szCs w:val="20"/>
        </w:rPr>
        <w:t>obowiązanie</w:t>
      </w:r>
      <w:r w:rsidR="000279A7" w:rsidRPr="00F37B1C">
        <w:rPr>
          <w:rFonts w:ascii="Arial" w:hAnsi="Arial" w:cs="Arial"/>
          <w:b w:val="0"/>
          <w:bCs w:val="0"/>
          <w:sz w:val="20"/>
          <w:szCs w:val="20"/>
        </w:rPr>
        <w:t>, o który</w:t>
      </w:r>
      <w:r w:rsidR="000E6E6F" w:rsidRPr="00F37B1C">
        <w:rPr>
          <w:rFonts w:ascii="Arial" w:hAnsi="Arial" w:cs="Arial"/>
          <w:b w:val="0"/>
          <w:bCs w:val="0"/>
          <w:sz w:val="20"/>
          <w:szCs w:val="20"/>
        </w:rPr>
        <w:t xml:space="preserve">m mowa w pkt 10.2 </w:t>
      </w:r>
      <w:r w:rsidR="00C64041" w:rsidRPr="00F37B1C">
        <w:rPr>
          <w:rFonts w:ascii="Arial" w:hAnsi="Arial" w:cs="Arial"/>
          <w:b w:val="0"/>
          <w:bCs w:val="0"/>
          <w:sz w:val="20"/>
          <w:szCs w:val="20"/>
        </w:rPr>
        <w:t>IDW</w:t>
      </w:r>
      <w:r w:rsidR="00C829EA" w:rsidRPr="00F37B1C">
        <w:rPr>
          <w:rFonts w:ascii="Arial" w:hAnsi="Arial" w:cs="Arial"/>
          <w:b w:val="0"/>
          <w:bCs w:val="0"/>
          <w:sz w:val="20"/>
          <w:szCs w:val="20"/>
        </w:rPr>
        <w:t xml:space="preserve"> (jeżeli dotyczy)</w:t>
      </w:r>
      <w:r w:rsidR="00C64041"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6</w:t>
      </w:r>
      <w:r w:rsidRPr="00F37B1C">
        <w:rPr>
          <w:rFonts w:ascii="Arial" w:hAnsi="Arial" w:cs="Arial"/>
          <w:b w:val="0"/>
          <w:bCs w:val="0"/>
          <w:sz w:val="20"/>
          <w:szCs w:val="20"/>
        </w:rPr>
        <w:t>.</w:t>
      </w:r>
      <w:r w:rsidRPr="00F37B1C">
        <w:rPr>
          <w:rFonts w:ascii="Arial" w:hAnsi="Arial" w:cs="Arial"/>
          <w:b w:val="0"/>
          <w:bCs w:val="0"/>
          <w:sz w:val="20"/>
          <w:szCs w:val="20"/>
        </w:rPr>
        <w:tab/>
      </w:r>
      <w:r w:rsidR="003761A4" w:rsidRPr="00F37B1C">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7</w:t>
      </w:r>
      <w:r w:rsidRPr="00F37B1C">
        <w:rPr>
          <w:rFonts w:ascii="Arial" w:hAnsi="Arial" w:cs="Arial"/>
          <w:b w:val="0"/>
          <w:bCs w:val="0"/>
          <w:sz w:val="20"/>
          <w:szCs w:val="20"/>
        </w:rPr>
        <w:t>.</w:t>
      </w:r>
      <w:r w:rsidRPr="00F37B1C">
        <w:rPr>
          <w:rFonts w:ascii="Arial" w:hAnsi="Arial" w:cs="Arial"/>
          <w:b w:val="0"/>
          <w:bCs w:val="0"/>
          <w:sz w:val="20"/>
          <w:szCs w:val="20"/>
        </w:rPr>
        <w:tab/>
      </w:r>
      <w:r w:rsidR="003761A4" w:rsidRPr="00F37B1C">
        <w:rPr>
          <w:rFonts w:ascii="Arial" w:hAnsi="Arial" w:cs="Arial"/>
          <w:b w:val="0"/>
          <w:bCs w:val="0"/>
          <w:sz w:val="20"/>
          <w:szCs w:val="20"/>
        </w:rPr>
        <w:t xml:space="preserve">Oferta oraz pozostałe oświadczenia i dokumenty, dla których Zamawiający określił wzory </w:t>
      </w:r>
      <w:r w:rsidR="00F64870">
        <w:rPr>
          <w:rFonts w:ascii="Arial" w:hAnsi="Arial" w:cs="Arial"/>
          <w:b w:val="0"/>
          <w:bCs w:val="0"/>
          <w:sz w:val="20"/>
          <w:szCs w:val="20"/>
        </w:rPr>
        <w:br/>
      </w:r>
      <w:r w:rsidR="003761A4" w:rsidRPr="00F37B1C">
        <w:rPr>
          <w:rFonts w:ascii="Arial" w:hAnsi="Arial" w:cs="Arial"/>
          <w:b w:val="0"/>
          <w:bCs w:val="0"/>
          <w:sz w:val="20"/>
          <w:szCs w:val="20"/>
        </w:rPr>
        <w:t>w formie formularzy zamieszczonych w Rozdziale 2 i w Rozdziale 3 Tomu I SIWZ, powinny być sporządzone zgodnie z tymi wzorami, co do treści oraz opisu kolumn i wierszy</w:t>
      </w:r>
      <w:r w:rsidR="00D82A99"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w:t>
      </w:r>
      <w:r w:rsidR="00D953AD">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r>
      <w:r w:rsidR="003761A4" w:rsidRPr="00F37B1C">
        <w:rPr>
          <w:rFonts w:ascii="Arial" w:hAnsi="Arial" w:cs="Arial"/>
          <w:b w:val="0"/>
          <w:bCs w:val="0"/>
          <w:sz w:val="20"/>
          <w:szCs w:val="20"/>
        </w:rPr>
        <w:t xml:space="preserve">Oferta powinna być sporządzona w języku polskim, z zachowaniem formy pisemnej </w:t>
      </w:r>
      <w:r w:rsidR="00F64870">
        <w:rPr>
          <w:rFonts w:ascii="Arial" w:hAnsi="Arial" w:cs="Arial"/>
          <w:b w:val="0"/>
          <w:bCs w:val="0"/>
          <w:sz w:val="20"/>
          <w:szCs w:val="20"/>
        </w:rPr>
        <w:br/>
      </w:r>
      <w:r w:rsidR="003761A4" w:rsidRPr="00F37B1C">
        <w:rPr>
          <w:rFonts w:ascii="Arial" w:hAnsi="Arial" w:cs="Arial"/>
          <w:b w:val="0"/>
          <w:bCs w:val="0"/>
          <w:sz w:val="20"/>
          <w:szCs w:val="20"/>
        </w:rPr>
        <w:t>pod rygorem nieważności. Każdy dokument składający się na ofertę powinien być czytelny</w:t>
      </w:r>
      <w:r w:rsidR="00D82A99" w:rsidRPr="00F37B1C">
        <w:rPr>
          <w:rFonts w:ascii="Arial" w:hAnsi="Arial" w:cs="Arial"/>
          <w:b w:val="0"/>
          <w:bCs w:val="0"/>
          <w:sz w:val="20"/>
          <w:szCs w:val="20"/>
        </w:rPr>
        <w:t>.</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w:t>
      </w:r>
      <w:r w:rsidR="00D953AD">
        <w:rPr>
          <w:rFonts w:ascii="Arial" w:hAnsi="Arial" w:cs="Arial"/>
          <w:b w:val="0"/>
          <w:sz w:val="20"/>
          <w:szCs w:val="20"/>
        </w:rPr>
        <w:t>9</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0</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Strony oferty powinny być trwale ze sobą połączone i kolejno ponumerowane, </w:t>
      </w:r>
      <w:r w:rsidR="00F64870">
        <w:rPr>
          <w:rFonts w:ascii="Arial" w:hAnsi="Arial" w:cs="Arial"/>
          <w:b w:val="0"/>
          <w:bCs w:val="0"/>
          <w:sz w:val="20"/>
          <w:szCs w:val="20"/>
        </w:rPr>
        <w:br/>
      </w:r>
      <w:r w:rsidRPr="00F37B1C">
        <w:rPr>
          <w:rFonts w:ascii="Arial" w:hAnsi="Arial" w:cs="Arial"/>
          <w:b w:val="0"/>
          <w:bCs w:val="0"/>
          <w:sz w:val="20"/>
          <w:szCs w:val="20"/>
        </w:rPr>
        <w:t>z zastrzeżeniem sytuacji opisanej w pkt. 13.1</w:t>
      </w:r>
      <w:r w:rsidR="00653E88">
        <w:rPr>
          <w:rFonts w:ascii="Arial" w:hAnsi="Arial" w:cs="Arial"/>
          <w:b w:val="0"/>
          <w:bCs w:val="0"/>
          <w:sz w:val="20"/>
          <w:szCs w:val="20"/>
        </w:rPr>
        <w:t>1</w:t>
      </w:r>
      <w:r w:rsidRPr="00F37B1C">
        <w:rPr>
          <w:rFonts w:ascii="Arial" w:hAnsi="Arial" w:cs="Arial"/>
          <w:b w:val="0"/>
          <w:bCs w:val="0"/>
          <w:sz w:val="20"/>
          <w:szCs w:val="20"/>
        </w:rPr>
        <w:t xml:space="preserve"> W treści oferty powinna być umieszczona informacja o liczbie stron.</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1</w:t>
      </w:r>
      <w:r w:rsidRPr="00F37B1C">
        <w:rPr>
          <w:rFonts w:ascii="Arial" w:hAnsi="Arial" w:cs="Arial"/>
          <w:b w:val="0"/>
          <w:sz w:val="20"/>
          <w:szCs w:val="20"/>
        </w:rPr>
        <w:t>.</w:t>
      </w:r>
      <w:r w:rsidRPr="00F37B1C">
        <w:rPr>
          <w:rFonts w:ascii="Arial" w:hAnsi="Arial" w:cs="Arial"/>
          <w:b w:val="0"/>
          <w:sz w:val="20"/>
          <w:szCs w:val="20"/>
        </w:rPr>
        <w:tab/>
        <w:t xml:space="preserve">Zamawiający informuje, iż zgodnie z art. 8 ust. 3 ustawy Pzp, nie ujawnia się informacji stanowiących tajemnicę przedsiębiorstwa, w rozumieniu przepisów </w:t>
      </w:r>
      <w:r w:rsidRPr="00F37B1C">
        <w:rPr>
          <w:rFonts w:ascii="Arial" w:hAnsi="Arial" w:cs="Arial"/>
          <w:b w:val="0"/>
          <w:sz w:val="20"/>
          <w:szCs w:val="20"/>
        </w:rPr>
        <w:br/>
        <w:t xml:space="preserve">o zwalczaniu nieuczciwej konkurencji, jeżeli Wykonawca, nie później niż w terminie składania ofert, w sposób niebudzący wątpliwości zastrzegł, że nie mogą być one udostępniane </w:t>
      </w:r>
      <w:r w:rsidRPr="00F37B1C">
        <w:rPr>
          <w:rFonts w:ascii="Arial" w:hAnsi="Arial" w:cs="Arial"/>
          <w:sz w:val="20"/>
          <w:szCs w:val="20"/>
        </w:rPr>
        <w:t>oraz wykazał, załączając stosowne wyjaśnienia, iż zastrzeżone informacje stanowią tajemnicę przedsiębiorstwa</w:t>
      </w:r>
      <w:r w:rsidRPr="00F37B1C">
        <w:rPr>
          <w:rFonts w:ascii="Arial" w:hAnsi="Arial" w:cs="Arial"/>
          <w:b w:val="0"/>
          <w:sz w:val="20"/>
          <w:szCs w:val="20"/>
        </w:rPr>
        <w:t xml:space="preserve">. Wykonawca nie może zastrzec informacji, o których mowa </w:t>
      </w:r>
      <w:r w:rsidR="00F64870">
        <w:rPr>
          <w:rFonts w:ascii="Arial" w:hAnsi="Arial" w:cs="Arial"/>
          <w:b w:val="0"/>
          <w:sz w:val="20"/>
          <w:szCs w:val="20"/>
        </w:rPr>
        <w:br/>
      </w:r>
      <w:r w:rsidRPr="00F37B1C">
        <w:rPr>
          <w:rFonts w:ascii="Arial" w:hAnsi="Arial" w:cs="Arial"/>
          <w:b w:val="0"/>
          <w:sz w:val="20"/>
          <w:szCs w:val="20"/>
        </w:rPr>
        <w:t xml:space="preserve">w art. 86 ust. 4 ustawy Pzp. Wszelkie informacje stanowiące tajemnicę przedsiębiorstwa </w:t>
      </w:r>
      <w:r w:rsidR="00F64870">
        <w:rPr>
          <w:rFonts w:ascii="Arial" w:hAnsi="Arial" w:cs="Arial"/>
          <w:b w:val="0"/>
          <w:sz w:val="20"/>
          <w:szCs w:val="20"/>
        </w:rPr>
        <w:br/>
      </w:r>
      <w:r w:rsidRPr="00F37B1C">
        <w:rPr>
          <w:rFonts w:ascii="Arial" w:hAnsi="Arial" w:cs="Arial"/>
          <w:b w:val="0"/>
          <w:sz w:val="20"/>
          <w:szCs w:val="20"/>
        </w:rPr>
        <w:t xml:space="preserve">w rozumieniu ustawy z dnia 16 kwietnia 1993 r. o zwalczaniu nieuczciwej konkurencji (Dz. U. </w:t>
      </w:r>
      <w:r w:rsidR="00F64870">
        <w:rPr>
          <w:rFonts w:ascii="Arial" w:hAnsi="Arial" w:cs="Arial"/>
          <w:b w:val="0"/>
          <w:sz w:val="20"/>
          <w:szCs w:val="20"/>
        </w:rPr>
        <w:br/>
      </w:r>
      <w:r w:rsidRPr="00F37B1C">
        <w:rPr>
          <w:rFonts w:ascii="Arial" w:hAnsi="Arial" w:cs="Arial"/>
          <w:b w:val="0"/>
          <w:sz w:val="20"/>
          <w:szCs w:val="20"/>
        </w:rPr>
        <w:t xml:space="preserve">z 2003 r. </w:t>
      </w:r>
      <w:r w:rsidR="00CD0094">
        <w:rPr>
          <w:rFonts w:ascii="Arial" w:hAnsi="Arial" w:cs="Arial"/>
          <w:b w:val="0"/>
          <w:sz w:val="20"/>
          <w:szCs w:val="20"/>
        </w:rPr>
        <w:t xml:space="preserve">z </w:t>
      </w:r>
      <w:proofErr w:type="spellStart"/>
      <w:r w:rsidR="00CD0094">
        <w:rPr>
          <w:rFonts w:ascii="Arial" w:hAnsi="Arial" w:cs="Arial"/>
          <w:b w:val="0"/>
          <w:sz w:val="20"/>
          <w:szCs w:val="20"/>
        </w:rPr>
        <w:t>późn</w:t>
      </w:r>
      <w:proofErr w:type="spellEnd"/>
      <w:r w:rsidR="00CD0094">
        <w:rPr>
          <w:rFonts w:ascii="Arial" w:hAnsi="Arial" w:cs="Arial"/>
          <w:b w:val="0"/>
          <w:sz w:val="20"/>
          <w:szCs w:val="20"/>
        </w:rPr>
        <w:t>.</w:t>
      </w:r>
      <w:r w:rsidRPr="00F37B1C">
        <w:rPr>
          <w:rFonts w:ascii="Arial" w:hAnsi="Arial" w:cs="Arial"/>
          <w:b w:val="0"/>
          <w:sz w:val="20"/>
          <w:szCs w:val="20"/>
        </w:rPr>
        <w:t xml:space="preserve"> zm.), które Wykonawca </w:t>
      </w:r>
      <w:r w:rsidR="00385A89">
        <w:rPr>
          <w:rFonts w:ascii="Arial" w:hAnsi="Arial" w:cs="Arial"/>
          <w:b w:val="0"/>
          <w:sz w:val="20"/>
          <w:szCs w:val="20"/>
        </w:rPr>
        <w:t>zastrzega</w:t>
      </w:r>
      <w:r w:rsidRPr="00F37B1C">
        <w:rPr>
          <w:rFonts w:ascii="Arial" w:hAnsi="Arial" w:cs="Arial"/>
          <w:b w:val="0"/>
          <w:sz w:val="20"/>
          <w:szCs w:val="20"/>
        </w:rPr>
        <w:t xml:space="preserve"> jako tajemnicę przedsiębiorstwa, winny być załączone w osobnym opakowaniu, w sposób umożliwiający łatwe od niej odłączenie i opatrzone napisem: „</w:t>
      </w:r>
      <w:r w:rsidRPr="00F37B1C">
        <w:rPr>
          <w:rFonts w:ascii="Arial" w:hAnsi="Arial" w:cs="Arial"/>
          <w:b w:val="0"/>
          <w:i/>
          <w:sz w:val="20"/>
          <w:szCs w:val="20"/>
        </w:rPr>
        <w:t>Informacje stanowiące tajemnicę przedsiębiorstwa – nie udostępniać</w:t>
      </w:r>
      <w:r w:rsidRPr="00F37B1C">
        <w:rPr>
          <w:rFonts w:ascii="Arial" w:hAnsi="Arial" w:cs="Arial"/>
          <w:b w:val="0"/>
          <w:sz w:val="20"/>
          <w:szCs w:val="20"/>
        </w:rPr>
        <w:t>”, z zachowaniem kolejności numerowania stron oferty</w:t>
      </w:r>
      <w:r w:rsidRPr="00F37B1C">
        <w:rPr>
          <w:rFonts w:ascii="Arial" w:hAnsi="Arial" w:cs="Arial"/>
          <w:b w:val="0"/>
          <w:bCs w:val="0"/>
          <w:sz w:val="20"/>
          <w:szCs w:val="20"/>
        </w:rPr>
        <w:t>.</w:t>
      </w:r>
    </w:p>
    <w:p w:rsidR="003761A4" w:rsidRPr="00F37B1C" w:rsidRDefault="003761A4"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13.1</w:t>
      </w:r>
      <w:r w:rsidR="00D953AD">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Ofertę wraz z oświadczeniami i dokumentami należy sporządzić i złożyć w </w:t>
      </w:r>
      <w:r w:rsidR="002C1FBE" w:rsidRPr="00F37B1C">
        <w:rPr>
          <w:rFonts w:ascii="Arial" w:hAnsi="Arial" w:cs="Arial"/>
          <w:b w:val="0"/>
          <w:bCs w:val="0"/>
          <w:sz w:val="20"/>
          <w:szCs w:val="20"/>
        </w:rPr>
        <w:t>jednym egzemplarzu</w:t>
      </w:r>
      <w:r w:rsidRPr="00F37B1C">
        <w:rPr>
          <w:rFonts w:ascii="Arial" w:hAnsi="Arial" w:cs="Arial"/>
          <w:b w:val="0"/>
          <w:bCs w:val="0"/>
          <w:sz w:val="20"/>
          <w:szCs w:val="20"/>
        </w:rPr>
        <w:t>. Ofertę należy umieścić w</w:t>
      </w:r>
      <w:r w:rsidR="002C1FBE" w:rsidRPr="00F37B1C">
        <w:rPr>
          <w:rFonts w:ascii="Arial" w:hAnsi="Arial" w:cs="Arial"/>
          <w:b w:val="0"/>
          <w:bCs w:val="0"/>
          <w:sz w:val="20"/>
          <w:szCs w:val="20"/>
        </w:rPr>
        <w:t xml:space="preserve"> </w:t>
      </w:r>
      <w:r w:rsidRPr="00F37B1C">
        <w:rPr>
          <w:rFonts w:ascii="Arial" w:hAnsi="Arial" w:cs="Arial"/>
          <w:b w:val="0"/>
          <w:bCs w:val="0"/>
          <w:sz w:val="20"/>
          <w:szCs w:val="20"/>
        </w:rPr>
        <w:t xml:space="preserve">zamkniętym opakowaniu, uniemożliwiającym odczytanie jego zawartości bez uszkodzenia tego opakowania. Opakowanie powinno </w:t>
      </w:r>
      <w:r w:rsidR="00F64870">
        <w:rPr>
          <w:rFonts w:ascii="Arial" w:hAnsi="Arial" w:cs="Arial"/>
          <w:b w:val="0"/>
          <w:bCs w:val="0"/>
          <w:sz w:val="20"/>
          <w:szCs w:val="20"/>
        </w:rPr>
        <w:br/>
      </w:r>
      <w:r w:rsidRPr="00F37B1C">
        <w:rPr>
          <w:rFonts w:ascii="Arial" w:hAnsi="Arial" w:cs="Arial"/>
          <w:b w:val="0"/>
          <w:bCs w:val="0"/>
          <w:sz w:val="20"/>
          <w:szCs w:val="20"/>
        </w:rPr>
        <w:t>być oznaczone nazwą (firmą) i</w:t>
      </w:r>
      <w:r w:rsidR="002C1FBE" w:rsidRPr="00F37B1C">
        <w:rPr>
          <w:rFonts w:ascii="Arial" w:hAnsi="Arial" w:cs="Arial"/>
          <w:b w:val="0"/>
          <w:bCs w:val="0"/>
          <w:sz w:val="20"/>
          <w:szCs w:val="20"/>
        </w:rPr>
        <w:t xml:space="preserve"> </w:t>
      </w:r>
      <w:r w:rsidRPr="00F37B1C">
        <w:rPr>
          <w:rFonts w:ascii="Arial" w:hAnsi="Arial" w:cs="Arial"/>
          <w:b w:val="0"/>
          <w:bCs w:val="0"/>
          <w:sz w:val="20"/>
          <w:szCs w:val="20"/>
        </w:rPr>
        <w:t>adresem Wykonawcy, zaadresowane następująco:</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Ministerstwo Sprawiedliwości</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Al. Ujazdowskie 11</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00-567 Warszawa</w:t>
      </w:r>
    </w:p>
    <w:p w:rsidR="00240D43" w:rsidRPr="00F37B1C" w:rsidRDefault="00240D43" w:rsidP="00F37B1C">
      <w:pPr>
        <w:ind w:left="709"/>
        <w:jc w:val="center"/>
        <w:rPr>
          <w:rFonts w:ascii="Arial" w:hAnsi="Arial" w:cs="Arial"/>
          <w:sz w:val="20"/>
          <w:szCs w:val="20"/>
        </w:rPr>
      </w:pPr>
      <w:r w:rsidRPr="00F37B1C">
        <w:rPr>
          <w:rFonts w:ascii="Arial" w:hAnsi="Arial" w:cs="Arial"/>
          <w:sz w:val="20"/>
          <w:szCs w:val="20"/>
        </w:rPr>
        <w:t>oraz opisane:</w:t>
      </w:r>
    </w:p>
    <w:p w:rsidR="00240D43" w:rsidRPr="00F37B1C" w:rsidRDefault="00240D43" w:rsidP="00F37B1C">
      <w:pPr>
        <w:ind w:left="709"/>
        <w:jc w:val="center"/>
        <w:outlineLvl w:val="0"/>
        <w:rPr>
          <w:rFonts w:ascii="Arial" w:hAnsi="Arial" w:cs="Arial"/>
          <w:b/>
          <w:sz w:val="20"/>
          <w:szCs w:val="20"/>
        </w:rPr>
      </w:pPr>
      <w:r w:rsidRPr="00F37B1C">
        <w:rPr>
          <w:rFonts w:ascii="Arial" w:hAnsi="Arial" w:cs="Arial"/>
          <w:b/>
          <w:sz w:val="20"/>
          <w:szCs w:val="20"/>
        </w:rPr>
        <w:t xml:space="preserve">postępowanie nr: </w:t>
      </w:r>
      <w:r w:rsidRPr="00B64415">
        <w:rPr>
          <w:rFonts w:ascii="Arial" w:hAnsi="Arial" w:cs="Arial"/>
          <w:b/>
          <w:sz w:val="20"/>
          <w:szCs w:val="20"/>
        </w:rPr>
        <w:t>BA-F-II-3710-</w:t>
      </w:r>
      <w:r w:rsidR="000B7A1C">
        <w:rPr>
          <w:rFonts w:ascii="Arial" w:hAnsi="Arial" w:cs="Arial"/>
          <w:b/>
          <w:sz w:val="20"/>
          <w:szCs w:val="20"/>
        </w:rPr>
        <w:t>40</w:t>
      </w:r>
      <w:r w:rsidR="00922A96" w:rsidRPr="00B64415">
        <w:rPr>
          <w:rFonts w:ascii="Arial" w:hAnsi="Arial" w:cs="Arial"/>
          <w:b/>
          <w:sz w:val="20"/>
          <w:szCs w:val="20"/>
        </w:rPr>
        <w:t>/</w:t>
      </w:r>
      <w:r w:rsidR="00766424" w:rsidRPr="00B64415">
        <w:rPr>
          <w:rFonts w:ascii="Arial" w:hAnsi="Arial" w:cs="Arial"/>
          <w:b/>
          <w:sz w:val="20"/>
          <w:szCs w:val="20"/>
        </w:rPr>
        <w:t>17</w:t>
      </w:r>
    </w:p>
    <w:p w:rsidR="009347D6" w:rsidRPr="00F37B1C" w:rsidRDefault="00240D43" w:rsidP="009347D6">
      <w:pPr>
        <w:ind w:left="709"/>
        <w:jc w:val="center"/>
        <w:outlineLvl w:val="0"/>
        <w:rPr>
          <w:rFonts w:ascii="Arial" w:hAnsi="Arial" w:cs="Arial"/>
          <w:b/>
          <w:sz w:val="20"/>
          <w:szCs w:val="20"/>
        </w:rPr>
      </w:pPr>
      <w:r w:rsidRPr="00F37B1C">
        <w:rPr>
          <w:rStyle w:val="tekstdokbold"/>
          <w:rFonts w:ascii="Arial" w:hAnsi="Arial" w:cs="Arial"/>
          <w:bCs w:val="0"/>
          <w:sz w:val="20"/>
          <w:szCs w:val="20"/>
        </w:rPr>
        <w:t xml:space="preserve">„Oferta na </w:t>
      </w:r>
      <w:r w:rsidR="00B25EE0" w:rsidRPr="00F37B1C">
        <w:rPr>
          <w:rStyle w:val="tekstdokbold"/>
          <w:rFonts w:ascii="Arial" w:hAnsi="Arial" w:cs="Arial"/>
          <w:bCs w:val="0"/>
          <w:sz w:val="20"/>
          <w:szCs w:val="20"/>
        </w:rPr>
        <w:t>–</w:t>
      </w:r>
      <w:r w:rsidRPr="00F37B1C">
        <w:rPr>
          <w:rStyle w:val="tekstdokbold"/>
          <w:rFonts w:ascii="Arial" w:hAnsi="Arial" w:cs="Arial"/>
          <w:bCs w:val="0"/>
          <w:sz w:val="20"/>
          <w:szCs w:val="20"/>
        </w:rPr>
        <w:t xml:space="preserve"> </w:t>
      </w:r>
    </w:p>
    <w:p w:rsidR="009347D6" w:rsidRPr="00F37B1C" w:rsidRDefault="009347D6" w:rsidP="009347D6">
      <w:pPr>
        <w:jc w:val="center"/>
        <w:outlineLvl w:val="0"/>
        <w:rPr>
          <w:rFonts w:ascii="Arial" w:hAnsi="Arial" w:cs="Arial"/>
          <w:b/>
          <w:sz w:val="20"/>
          <w:szCs w:val="20"/>
          <w:u w:val="single"/>
        </w:rPr>
      </w:pPr>
      <w:r>
        <w:rPr>
          <w:rFonts w:ascii="Arial" w:hAnsi="Arial" w:cs="Arial"/>
          <w:b/>
          <w:sz w:val="20"/>
          <w:szCs w:val="20"/>
          <w:u w:val="single"/>
        </w:rPr>
        <w:t>Dostawę sprzętu, oprogramowania wraz z licencjami i etykietami do drukarek w związku z wdrożeniem systemu Elektronicznego Zarządzania Dokumentacją EZD</w:t>
      </w:r>
    </w:p>
    <w:p w:rsidR="00240D43" w:rsidRPr="00F85FF5" w:rsidRDefault="00240D43" w:rsidP="00F85FF5">
      <w:pPr>
        <w:jc w:val="center"/>
        <w:outlineLvl w:val="0"/>
        <w:rPr>
          <w:rFonts w:ascii="Arial" w:hAnsi="Arial" w:cs="Arial"/>
          <w:b/>
          <w:sz w:val="20"/>
          <w:szCs w:val="20"/>
          <w:u w:val="single"/>
        </w:rPr>
      </w:pPr>
    </w:p>
    <w:p w:rsidR="003761A4" w:rsidRPr="00F37B1C" w:rsidRDefault="00240D43" w:rsidP="00F37B1C">
      <w:pPr>
        <w:ind w:left="709"/>
        <w:jc w:val="center"/>
        <w:outlineLvl w:val="0"/>
        <w:rPr>
          <w:rFonts w:ascii="Arial" w:hAnsi="Arial" w:cs="Arial"/>
          <w:b/>
          <w:sz w:val="20"/>
          <w:szCs w:val="20"/>
        </w:rPr>
      </w:pPr>
      <w:r w:rsidRPr="00F37B1C">
        <w:rPr>
          <w:rStyle w:val="tekstdokbold"/>
          <w:rFonts w:ascii="Arial" w:hAnsi="Arial" w:cs="Arial"/>
          <w:bCs w:val="0"/>
          <w:sz w:val="20"/>
          <w:szCs w:val="20"/>
        </w:rPr>
        <w:t xml:space="preserve">Nie otwierać </w:t>
      </w:r>
      <w:r w:rsidRPr="00B64415">
        <w:rPr>
          <w:rStyle w:val="tekstdokbold"/>
          <w:rFonts w:ascii="Arial" w:hAnsi="Arial" w:cs="Arial"/>
          <w:bCs w:val="0"/>
          <w:sz w:val="20"/>
          <w:szCs w:val="20"/>
        </w:rPr>
        <w:t>przed dniem</w:t>
      </w:r>
      <w:r w:rsidR="0072515D" w:rsidRPr="00B64415">
        <w:rPr>
          <w:rStyle w:val="tekstdokbold"/>
          <w:rFonts w:ascii="Arial" w:hAnsi="Arial" w:cs="Arial"/>
          <w:bCs w:val="0"/>
          <w:sz w:val="20"/>
          <w:szCs w:val="20"/>
        </w:rPr>
        <w:t xml:space="preserve"> </w:t>
      </w:r>
      <w:r w:rsidR="00B41ABC">
        <w:rPr>
          <w:rStyle w:val="tekstdokbold"/>
          <w:rFonts w:ascii="Arial" w:hAnsi="Arial" w:cs="Arial"/>
          <w:bCs w:val="0"/>
          <w:sz w:val="20"/>
          <w:szCs w:val="20"/>
        </w:rPr>
        <w:t>7</w:t>
      </w:r>
      <w:r w:rsidR="004444F8">
        <w:rPr>
          <w:rStyle w:val="tekstdokbold"/>
          <w:rFonts w:ascii="Arial" w:hAnsi="Arial" w:cs="Arial"/>
          <w:bCs w:val="0"/>
          <w:sz w:val="20"/>
          <w:szCs w:val="20"/>
        </w:rPr>
        <w:t xml:space="preserve"> </w:t>
      </w:r>
      <w:r w:rsidR="009347D6">
        <w:rPr>
          <w:rStyle w:val="tekstdokbold"/>
          <w:rFonts w:ascii="Arial" w:hAnsi="Arial" w:cs="Arial"/>
          <w:bCs w:val="0"/>
          <w:sz w:val="20"/>
          <w:szCs w:val="20"/>
        </w:rPr>
        <w:t>września</w:t>
      </w:r>
      <w:r w:rsidR="0072515D" w:rsidRPr="00B64415">
        <w:rPr>
          <w:rStyle w:val="tekstdokbold"/>
          <w:rFonts w:ascii="Arial" w:hAnsi="Arial" w:cs="Arial"/>
          <w:bCs w:val="0"/>
          <w:sz w:val="20"/>
          <w:szCs w:val="20"/>
        </w:rPr>
        <w:t xml:space="preserve"> 2017 r. </w:t>
      </w:r>
      <w:r w:rsidR="004C6A12" w:rsidRPr="00B64415">
        <w:rPr>
          <w:rStyle w:val="tekstdokbold"/>
          <w:rFonts w:ascii="Arial" w:hAnsi="Arial" w:cs="Arial"/>
          <w:bCs w:val="0"/>
          <w:sz w:val="20"/>
          <w:szCs w:val="20"/>
        </w:rPr>
        <w:t>godz.</w:t>
      </w:r>
      <w:r w:rsidR="004C6A12" w:rsidRPr="00F37B1C">
        <w:rPr>
          <w:rStyle w:val="tekstdokbold"/>
          <w:rFonts w:ascii="Arial" w:hAnsi="Arial" w:cs="Arial"/>
          <w:bCs w:val="0"/>
          <w:sz w:val="20"/>
          <w:szCs w:val="20"/>
        </w:rPr>
        <w:t xml:space="preserve"> </w:t>
      </w:r>
      <w:r w:rsidR="00322850" w:rsidRPr="00F37B1C">
        <w:rPr>
          <w:rStyle w:val="tekstdokbold"/>
          <w:rFonts w:ascii="Arial" w:hAnsi="Arial" w:cs="Arial"/>
          <w:bCs w:val="0"/>
          <w:sz w:val="20"/>
          <w:szCs w:val="20"/>
        </w:rPr>
        <w:t>1</w:t>
      </w:r>
      <w:r w:rsidR="00494301" w:rsidRPr="00F37B1C">
        <w:rPr>
          <w:rStyle w:val="tekstdokbold"/>
          <w:rFonts w:ascii="Arial" w:hAnsi="Arial" w:cs="Arial"/>
          <w:bCs w:val="0"/>
          <w:sz w:val="20"/>
          <w:szCs w:val="20"/>
        </w:rPr>
        <w:t>3</w:t>
      </w:r>
      <w:r w:rsidR="004C6A12" w:rsidRPr="00F37B1C">
        <w:rPr>
          <w:rStyle w:val="tekstdokbold"/>
          <w:rFonts w:ascii="Arial" w:hAnsi="Arial" w:cs="Arial"/>
          <w:bCs w:val="0"/>
          <w:sz w:val="20"/>
          <w:szCs w:val="20"/>
        </w:rPr>
        <w:t>:00”</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lastRenderedPageBreak/>
        <w:t>13.1</w:t>
      </w:r>
      <w:r w:rsidR="00D953AD">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Wymagania określone w pkt </w:t>
      </w:r>
      <w:r w:rsidR="00525ACE" w:rsidRPr="00F37B1C">
        <w:rPr>
          <w:rFonts w:ascii="Arial" w:hAnsi="Arial" w:cs="Arial"/>
          <w:b w:val="0"/>
          <w:bCs w:val="0"/>
          <w:sz w:val="20"/>
          <w:szCs w:val="20"/>
        </w:rPr>
        <w:t>13</w:t>
      </w:r>
      <w:r w:rsidRPr="00F37B1C">
        <w:rPr>
          <w:rFonts w:ascii="Arial" w:hAnsi="Arial" w:cs="Arial"/>
          <w:b w:val="0"/>
          <w:bCs w:val="0"/>
          <w:sz w:val="20"/>
          <w:szCs w:val="20"/>
        </w:rPr>
        <w:t>.1</w:t>
      </w:r>
      <w:r w:rsidR="00F465F2">
        <w:rPr>
          <w:rFonts w:ascii="Arial" w:hAnsi="Arial" w:cs="Arial"/>
          <w:b w:val="0"/>
          <w:bCs w:val="0"/>
          <w:sz w:val="20"/>
          <w:szCs w:val="20"/>
        </w:rPr>
        <w:t>0</w:t>
      </w:r>
      <w:r w:rsidRPr="00F37B1C">
        <w:rPr>
          <w:rFonts w:ascii="Arial" w:hAnsi="Arial" w:cs="Arial"/>
          <w:b w:val="0"/>
          <w:bCs w:val="0"/>
          <w:sz w:val="20"/>
          <w:szCs w:val="20"/>
        </w:rPr>
        <w:t xml:space="preserve"> - </w:t>
      </w:r>
      <w:r w:rsidR="00525ACE" w:rsidRPr="00F37B1C">
        <w:rPr>
          <w:rFonts w:ascii="Arial" w:hAnsi="Arial" w:cs="Arial"/>
          <w:b w:val="0"/>
          <w:bCs w:val="0"/>
          <w:sz w:val="20"/>
          <w:szCs w:val="20"/>
        </w:rPr>
        <w:t>13</w:t>
      </w:r>
      <w:r w:rsidRPr="00F37B1C">
        <w:rPr>
          <w:rFonts w:ascii="Arial" w:hAnsi="Arial" w:cs="Arial"/>
          <w:b w:val="0"/>
          <w:bCs w:val="0"/>
          <w:sz w:val="20"/>
          <w:szCs w:val="20"/>
        </w:rPr>
        <w:t>.1</w:t>
      </w:r>
      <w:r w:rsidR="00F465F2">
        <w:rPr>
          <w:rFonts w:ascii="Arial" w:hAnsi="Arial" w:cs="Arial"/>
          <w:b w:val="0"/>
          <w:bCs w:val="0"/>
          <w:sz w:val="20"/>
          <w:szCs w:val="20"/>
        </w:rPr>
        <w:t>1</w:t>
      </w:r>
      <w:r w:rsidRPr="00F37B1C">
        <w:rPr>
          <w:rFonts w:ascii="Arial" w:hAnsi="Arial" w:cs="Arial"/>
          <w:b w:val="0"/>
          <w:bCs w:val="0"/>
          <w:sz w:val="20"/>
          <w:szCs w:val="20"/>
        </w:rPr>
        <w:t xml:space="preserve"> IDW nie stanowią o treści oferty i ich niespełnienie nie będzie skutkować odrzuceniem oferty. Wszelkie negatywne konsekwencje mogące wyniknąć z niezachowania tych wymagań będą obciążały Wykonawcę.</w:t>
      </w:r>
    </w:p>
    <w:p w:rsidR="00977978" w:rsidRPr="00F37B1C" w:rsidRDefault="003761A4"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13.1</w:t>
      </w:r>
      <w:r w:rsidR="00E63357">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w:t>
      </w:r>
      <w:r w:rsidR="003D5078">
        <w:rPr>
          <w:rFonts w:ascii="Arial" w:hAnsi="Arial" w:cs="Arial"/>
          <w:b w:val="0"/>
          <w:sz w:val="20"/>
          <w:szCs w:val="20"/>
        </w:rPr>
        <w:br/>
      </w:r>
      <w:r w:rsidRPr="00F37B1C">
        <w:rPr>
          <w:rFonts w:ascii="Arial" w:hAnsi="Arial" w:cs="Arial"/>
          <w:b w:val="0"/>
          <w:sz w:val="20"/>
          <w:szCs w:val="20"/>
        </w:rPr>
        <w:t>lub „WYCOFANIE”.</w:t>
      </w:r>
    </w:p>
    <w:p w:rsidR="00573544" w:rsidRPr="00F37B1C" w:rsidRDefault="00573544" w:rsidP="00F37B1C">
      <w:pPr>
        <w:pStyle w:val="Tekstpodstawowy2"/>
        <w:spacing w:before="0"/>
        <w:ind w:left="709" w:hanging="709"/>
        <w:rPr>
          <w:rFonts w:ascii="Arial" w:hAnsi="Arial" w:cs="Arial"/>
          <w:b w:val="0"/>
          <w:sz w:val="20"/>
          <w:szCs w:val="20"/>
        </w:rPr>
      </w:pPr>
    </w:p>
    <w:p w:rsidR="00977978" w:rsidRPr="00F37B1C" w:rsidRDefault="00977978" w:rsidP="00F37B1C">
      <w:pPr>
        <w:ind w:left="720" w:hanging="720"/>
        <w:jc w:val="both"/>
        <w:rPr>
          <w:rFonts w:ascii="Arial" w:hAnsi="Arial" w:cs="Arial"/>
          <w:b/>
          <w:sz w:val="20"/>
          <w:szCs w:val="20"/>
        </w:rPr>
      </w:pPr>
      <w:r w:rsidRPr="00F465F2">
        <w:rPr>
          <w:rFonts w:ascii="Arial" w:hAnsi="Arial" w:cs="Arial"/>
          <w:b/>
          <w:sz w:val="20"/>
          <w:szCs w:val="20"/>
        </w:rPr>
        <w:t>14</w:t>
      </w:r>
      <w:r w:rsidRPr="00F465F2">
        <w:rPr>
          <w:rFonts w:ascii="Arial" w:hAnsi="Arial" w:cs="Arial"/>
          <w:sz w:val="20"/>
          <w:szCs w:val="20"/>
        </w:rPr>
        <w:t xml:space="preserve">. </w:t>
      </w:r>
      <w:r w:rsidRPr="00F465F2">
        <w:rPr>
          <w:rFonts w:ascii="Arial" w:hAnsi="Arial" w:cs="Arial"/>
          <w:sz w:val="20"/>
          <w:szCs w:val="20"/>
        </w:rPr>
        <w:tab/>
      </w:r>
      <w:r w:rsidRPr="00F465F2">
        <w:rPr>
          <w:rStyle w:val="tekstdokbold"/>
          <w:rFonts w:ascii="Arial" w:hAnsi="Arial" w:cs="Arial"/>
          <w:sz w:val="20"/>
          <w:szCs w:val="20"/>
        </w:rPr>
        <w:t>OPIS SPOSOBU OBLICZENIA CENY OFERTY</w:t>
      </w:r>
    </w:p>
    <w:p w:rsidR="00140EA3" w:rsidRPr="00F37B1C" w:rsidRDefault="00977978" w:rsidP="00F37B1C">
      <w:pPr>
        <w:ind w:left="709" w:hanging="709"/>
        <w:jc w:val="both"/>
        <w:rPr>
          <w:rFonts w:ascii="Arial" w:hAnsi="Arial" w:cs="Arial"/>
          <w:sz w:val="20"/>
          <w:szCs w:val="20"/>
        </w:rPr>
      </w:pPr>
      <w:r w:rsidRPr="00F37B1C">
        <w:rPr>
          <w:rFonts w:ascii="Arial" w:hAnsi="Arial" w:cs="Arial"/>
          <w:sz w:val="20"/>
          <w:szCs w:val="20"/>
        </w:rPr>
        <w:t>14.1.</w:t>
      </w:r>
      <w:r w:rsidRPr="00F37B1C">
        <w:rPr>
          <w:rFonts w:ascii="Arial" w:hAnsi="Arial" w:cs="Arial"/>
          <w:sz w:val="20"/>
          <w:szCs w:val="20"/>
        </w:rPr>
        <w:tab/>
      </w:r>
      <w:r w:rsidR="00105AE6" w:rsidRPr="00F37B1C">
        <w:rPr>
          <w:rFonts w:ascii="Arial" w:hAnsi="Arial" w:cs="Arial"/>
          <w:sz w:val="20"/>
          <w:szCs w:val="20"/>
        </w:rPr>
        <w:t xml:space="preserve">Wykonawca w Formularzu Ofertowym określi łączną cenę oferty </w:t>
      </w:r>
      <w:r w:rsidR="004F29CB" w:rsidRPr="00F37B1C">
        <w:rPr>
          <w:rFonts w:ascii="Arial" w:hAnsi="Arial" w:cs="Arial"/>
          <w:sz w:val="20"/>
          <w:szCs w:val="20"/>
        </w:rPr>
        <w:t>brutto</w:t>
      </w:r>
      <w:r w:rsidR="00105AE6" w:rsidRPr="00F37B1C">
        <w:rPr>
          <w:rFonts w:ascii="Arial" w:hAnsi="Arial" w:cs="Arial"/>
          <w:sz w:val="20"/>
          <w:szCs w:val="20"/>
        </w:rPr>
        <w:t xml:space="preserve"> za realizację przedmiotu zamówienia</w:t>
      </w:r>
      <w:r w:rsidR="00F465F2">
        <w:rPr>
          <w:rFonts w:ascii="Arial" w:hAnsi="Arial" w:cs="Arial"/>
          <w:sz w:val="20"/>
          <w:szCs w:val="20"/>
        </w:rPr>
        <w:t xml:space="preserve"> oraz cenę za </w:t>
      </w:r>
      <w:r w:rsidR="00307412">
        <w:rPr>
          <w:rFonts w:ascii="Arial" w:hAnsi="Arial" w:cs="Arial"/>
          <w:sz w:val="20"/>
          <w:szCs w:val="20"/>
        </w:rPr>
        <w:t>poszczególne</w:t>
      </w:r>
      <w:r w:rsidR="00A207C9">
        <w:rPr>
          <w:rFonts w:ascii="Arial" w:hAnsi="Arial" w:cs="Arial"/>
          <w:sz w:val="20"/>
          <w:szCs w:val="20"/>
        </w:rPr>
        <w:t xml:space="preserve"> części zamówienia</w:t>
      </w:r>
      <w:r w:rsidR="00F465F2">
        <w:rPr>
          <w:rFonts w:ascii="Arial" w:hAnsi="Arial" w:cs="Arial"/>
          <w:sz w:val="20"/>
          <w:szCs w:val="20"/>
        </w:rPr>
        <w:t>.</w:t>
      </w:r>
      <w:r w:rsidR="00C35313">
        <w:rPr>
          <w:rFonts w:ascii="Arial" w:hAnsi="Arial" w:cs="Arial"/>
          <w:sz w:val="20"/>
          <w:szCs w:val="20"/>
        </w:rPr>
        <w:t xml:space="preserve"> Szczegółowe ceny oraz nawy i modele oferowanych urządzeń zostaną wskazane szczegółowo w formularzu asortymentowo-cenowym, stanowiącym integralną cześć oferty. Suma pozycji zawartych w formularzu asortymentowo-cenowym będzie ceną oferty, którą wykonawca zobowiązany jest wpisać do formularza Oferta.</w:t>
      </w:r>
    </w:p>
    <w:p w:rsidR="00071C33" w:rsidRPr="00F37B1C" w:rsidRDefault="00105AE6" w:rsidP="00F37B1C">
      <w:pPr>
        <w:ind w:left="709" w:hanging="709"/>
        <w:jc w:val="both"/>
        <w:rPr>
          <w:rFonts w:ascii="Arial" w:hAnsi="Arial" w:cs="Arial"/>
          <w:sz w:val="20"/>
          <w:szCs w:val="20"/>
          <w:lang w:eastAsia="ar-SA"/>
        </w:rPr>
      </w:pPr>
      <w:r w:rsidRPr="00F37B1C">
        <w:rPr>
          <w:rFonts w:ascii="Arial" w:hAnsi="Arial" w:cs="Arial"/>
          <w:sz w:val="20"/>
          <w:szCs w:val="20"/>
        </w:rPr>
        <w:t>14.2.</w:t>
      </w:r>
      <w:r w:rsidRPr="00F37B1C">
        <w:rPr>
          <w:rFonts w:ascii="Arial" w:hAnsi="Arial" w:cs="Arial"/>
          <w:sz w:val="20"/>
          <w:szCs w:val="20"/>
        </w:rPr>
        <w:tab/>
      </w:r>
      <w:r w:rsidR="00071C33" w:rsidRPr="00F37B1C">
        <w:rPr>
          <w:rFonts w:ascii="Arial" w:hAnsi="Arial" w:cs="Arial"/>
          <w:sz w:val="20"/>
          <w:szCs w:val="20"/>
          <w:lang w:eastAsia="ar-SA"/>
        </w:rPr>
        <w:t xml:space="preserve">Wykonawca, uwzględniając wszystkie wymogi, o których mowa w niniejszej Specyfikacji Istotnych Warunków Zamówienia, powinien w </w:t>
      </w:r>
      <w:r w:rsidR="00EF3F9B" w:rsidRPr="00F37B1C">
        <w:rPr>
          <w:rFonts w:ascii="Arial" w:hAnsi="Arial" w:cs="Arial"/>
          <w:sz w:val="20"/>
          <w:szCs w:val="20"/>
          <w:lang w:eastAsia="ar-SA"/>
        </w:rPr>
        <w:t xml:space="preserve">cenie </w:t>
      </w:r>
      <w:r w:rsidR="00071C33" w:rsidRPr="00F37B1C">
        <w:rPr>
          <w:rFonts w:ascii="Arial" w:hAnsi="Arial" w:cs="Arial"/>
          <w:sz w:val="20"/>
          <w:szCs w:val="20"/>
          <w:lang w:eastAsia="ar-SA"/>
        </w:rPr>
        <w:t xml:space="preserve">ofertowej ująć wszelkie koszty związane </w:t>
      </w:r>
      <w:r w:rsidR="00D46F98">
        <w:rPr>
          <w:rFonts w:ascii="Arial" w:hAnsi="Arial" w:cs="Arial"/>
          <w:sz w:val="20"/>
          <w:szCs w:val="20"/>
          <w:lang w:eastAsia="ar-SA"/>
        </w:rPr>
        <w:br/>
      </w:r>
      <w:r w:rsidR="00071C33" w:rsidRPr="00F37B1C">
        <w:rPr>
          <w:rFonts w:ascii="Arial" w:hAnsi="Arial" w:cs="Arial"/>
          <w:sz w:val="20"/>
          <w:szCs w:val="20"/>
          <w:lang w:eastAsia="ar-SA"/>
        </w:rPr>
        <w:t xml:space="preserve">z wykonaniem </w:t>
      </w:r>
      <w:r w:rsidR="00592F7B" w:rsidRPr="00F37B1C">
        <w:rPr>
          <w:rFonts w:ascii="Arial" w:hAnsi="Arial" w:cs="Arial"/>
          <w:sz w:val="20"/>
          <w:szCs w:val="20"/>
          <w:lang w:eastAsia="ar-SA"/>
        </w:rPr>
        <w:t>zamówienia</w:t>
      </w:r>
      <w:r w:rsidR="00922A96" w:rsidRPr="00F37B1C">
        <w:rPr>
          <w:rFonts w:ascii="Arial" w:hAnsi="Arial" w:cs="Arial"/>
          <w:sz w:val="20"/>
          <w:szCs w:val="20"/>
          <w:lang w:eastAsia="ar-SA"/>
        </w:rPr>
        <w:t>.</w:t>
      </w:r>
      <w:r w:rsidR="00071C33" w:rsidRPr="00F37B1C">
        <w:rPr>
          <w:rFonts w:ascii="Arial" w:hAnsi="Arial" w:cs="Arial"/>
          <w:sz w:val="20"/>
          <w:szCs w:val="20"/>
          <w:lang w:eastAsia="ar-SA"/>
        </w:rPr>
        <w:t xml:space="preserve"> </w:t>
      </w:r>
    </w:p>
    <w:p w:rsidR="00071C33" w:rsidRPr="00F37B1C" w:rsidRDefault="00071C33" w:rsidP="00F37B1C">
      <w:pPr>
        <w:suppressAutoHyphens/>
        <w:ind w:left="709" w:hanging="709"/>
        <w:jc w:val="both"/>
        <w:rPr>
          <w:rFonts w:ascii="Arial" w:hAnsi="Arial" w:cs="Arial"/>
          <w:iCs/>
          <w:sz w:val="20"/>
          <w:szCs w:val="20"/>
          <w:lang w:eastAsia="ar-SA"/>
        </w:rPr>
      </w:pPr>
      <w:r w:rsidRPr="00F37B1C">
        <w:rPr>
          <w:rFonts w:ascii="Arial" w:hAnsi="Arial" w:cs="Arial"/>
          <w:color w:val="000000"/>
          <w:sz w:val="20"/>
          <w:szCs w:val="20"/>
          <w:lang w:eastAsia="ar-SA"/>
        </w:rPr>
        <w:t>14.</w:t>
      </w:r>
      <w:r w:rsidR="00820DFD" w:rsidRPr="00F37B1C">
        <w:rPr>
          <w:rFonts w:ascii="Arial" w:hAnsi="Arial" w:cs="Arial"/>
          <w:color w:val="000000"/>
          <w:sz w:val="20"/>
          <w:szCs w:val="20"/>
          <w:lang w:eastAsia="ar-SA"/>
        </w:rPr>
        <w:t>3</w:t>
      </w:r>
      <w:r w:rsidRPr="00F37B1C">
        <w:rPr>
          <w:rFonts w:ascii="Arial" w:hAnsi="Arial" w:cs="Arial"/>
          <w:color w:val="000000"/>
          <w:sz w:val="20"/>
          <w:szCs w:val="20"/>
          <w:lang w:eastAsia="ar-SA"/>
        </w:rPr>
        <w:t xml:space="preserve">. </w:t>
      </w:r>
      <w:r w:rsidRPr="00F37B1C">
        <w:rPr>
          <w:rFonts w:ascii="Arial" w:hAnsi="Arial" w:cs="Arial"/>
          <w:color w:val="000000"/>
          <w:sz w:val="20"/>
          <w:szCs w:val="20"/>
          <w:lang w:eastAsia="ar-SA"/>
        </w:rPr>
        <w:tab/>
        <w:t>Cena oferty musi być wyrażona w PLN z dokładnością do dwóch miejsc po przecinku.</w:t>
      </w:r>
    </w:p>
    <w:p w:rsidR="00360BB3" w:rsidRPr="00F37B1C" w:rsidRDefault="00820DFD" w:rsidP="00F37B1C">
      <w:pPr>
        <w:suppressAutoHyphens/>
        <w:ind w:left="705" w:hanging="705"/>
        <w:jc w:val="both"/>
        <w:rPr>
          <w:rFonts w:ascii="Arial" w:hAnsi="Arial" w:cs="Arial"/>
          <w:iCs/>
          <w:sz w:val="20"/>
          <w:szCs w:val="20"/>
          <w:lang w:eastAsia="ar-SA"/>
        </w:rPr>
      </w:pPr>
      <w:r w:rsidRPr="00F37B1C">
        <w:rPr>
          <w:rFonts w:ascii="Arial" w:hAnsi="Arial" w:cs="Arial"/>
          <w:sz w:val="20"/>
          <w:szCs w:val="20"/>
          <w:lang w:eastAsia="ar-SA"/>
        </w:rPr>
        <w:t>14.4</w:t>
      </w:r>
      <w:r w:rsidRPr="00F37B1C">
        <w:rPr>
          <w:rFonts w:ascii="Arial" w:hAnsi="Arial" w:cs="Arial"/>
          <w:sz w:val="20"/>
          <w:szCs w:val="20"/>
          <w:lang w:eastAsia="ar-SA"/>
        </w:rPr>
        <w:tab/>
      </w:r>
      <w:r w:rsidR="00071C33" w:rsidRPr="00F37B1C">
        <w:rPr>
          <w:rFonts w:ascii="Arial" w:hAnsi="Arial" w:cs="Arial"/>
          <w:sz w:val="20"/>
          <w:szCs w:val="20"/>
          <w:lang w:eastAsia="ar-SA"/>
        </w:rPr>
        <w:t xml:space="preserve">Ceny określone przez Wykonawcę w Formularzu </w:t>
      </w:r>
      <w:r w:rsidR="00021E80" w:rsidRPr="00F37B1C">
        <w:rPr>
          <w:rFonts w:ascii="Arial" w:hAnsi="Arial" w:cs="Arial"/>
          <w:sz w:val="20"/>
          <w:szCs w:val="20"/>
          <w:lang w:eastAsia="ar-SA"/>
        </w:rPr>
        <w:t>Oferta</w:t>
      </w:r>
      <w:r w:rsidR="00071C33" w:rsidRPr="00F37B1C">
        <w:rPr>
          <w:rFonts w:ascii="Arial" w:hAnsi="Arial" w:cs="Arial"/>
          <w:sz w:val="20"/>
          <w:szCs w:val="20"/>
          <w:lang w:eastAsia="ar-SA"/>
        </w:rPr>
        <w:t xml:space="preserve"> nie będą zmieniane</w:t>
      </w:r>
      <w:r w:rsidR="009347D6">
        <w:rPr>
          <w:rFonts w:ascii="Arial" w:hAnsi="Arial" w:cs="Arial"/>
          <w:sz w:val="20"/>
          <w:szCs w:val="20"/>
          <w:lang w:eastAsia="ar-SA"/>
        </w:rPr>
        <w:t xml:space="preserve"> </w:t>
      </w:r>
      <w:r w:rsidR="00071C33" w:rsidRPr="00F37B1C">
        <w:rPr>
          <w:rFonts w:ascii="Arial" w:hAnsi="Arial" w:cs="Arial"/>
          <w:sz w:val="20"/>
          <w:szCs w:val="20"/>
          <w:lang w:eastAsia="ar-SA"/>
        </w:rPr>
        <w:t>w toku realizacji zamówienia, za wyjątkiem sytuacji określonych w Umowie stanowiącej Tom II SIWZ.</w:t>
      </w:r>
    </w:p>
    <w:p w:rsidR="00F66B67" w:rsidRPr="00F37B1C" w:rsidRDefault="00F66B67" w:rsidP="00F37B1C">
      <w:pPr>
        <w:suppressAutoHyphens/>
        <w:ind w:left="705" w:hanging="705"/>
        <w:jc w:val="both"/>
        <w:rPr>
          <w:rFonts w:ascii="Arial" w:hAnsi="Arial" w:cs="Arial"/>
          <w:iCs/>
          <w:sz w:val="20"/>
          <w:szCs w:val="20"/>
          <w:lang w:eastAsia="ar-SA"/>
        </w:rPr>
      </w:pPr>
    </w:p>
    <w:p w:rsidR="001A448F" w:rsidRPr="00DE26DB" w:rsidRDefault="001A448F" w:rsidP="00F37B1C">
      <w:pPr>
        <w:suppressAutoHyphens/>
        <w:rPr>
          <w:rFonts w:ascii="Arial" w:hAnsi="Arial" w:cs="Arial"/>
          <w:b/>
          <w:sz w:val="20"/>
          <w:szCs w:val="20"/>
          <w:lang w:eastAsia="ar-SA"/>
        </w:rPr>
      </w:pPr>
      <w:r w:rsidRPr="00DE26DB">
        <w:rPr>
          <w:rFonts w:ascii="Arial" w:hAnsi="Arial" w:cs="Arial"/>
          <w:b/>
          <w:sz w:val="20"/>
          <w:szCs w:val="20"/>
          <w:lang w:eastAsia="ar-SA"/>
        </w:rPr>
        <w:t>1</w:t>
      </w:r>
      <w:r w:rsidR="00C0323A" w:rsidRPr="00DE26DB">
        <w:rPr>
          <w:rFonts w:ascii="Arial" w:hAnsi="Arial" w:cs="Arial"/>
          <w:b/>
          <w:sz w:val="20"/>
          <w:szCs w:val="20"/>
          <w:lang w:eastAsia="ar-SA"/>
        </w:rPr>
        <w:t>5</w:t>
      </w:r>
      <w:r w:rsidRPr="00DE26DB">
        <w:rPr>
          <w:rFonts w:ascii="Arial" w:hAnsi="Arial" w:cs="Arial"/>
          <w:b/>
          <w:sz w:val="20"/>
          <w:szCs w:val="20"/>
          <w:lang w:eastAsia="ar-SA"/>
        </w:rPr>
        <w:t>.</w:t>
      </w:r>
      <w:r w:rsidRPr="00DE26DB">
        <w:rPr>
          <w:rFonts w:ascii="Arial" w:hAnsi="Arial" w:cs="Arial"/>
          <w:b/>
          <w:sz w:val="20"/>
          <w:szCs w:val="20"/>
          <w:lang w:eastAsia="ar-SA"/>
        </w:rPr>
        <w:tab/>
        <w:t>WYMAGANIA DOTYCZĄCE WADIUM</w:t>
      </w:r>
    </w:p>
    <w:p w:rsidR="00B41ABC" w:rsidRPr="001F3326" w:rsidRDefault="003E4D92" w:rsidP="00BF44C8">
      <w:pPr>
        <w:suppressAutoHyphens/>
        <w:ind w:left="709" w:hanging="709"/>
        <w:jc w:val="both"/>
        <w:rPr>
          <w:rFonts w:ascii="Arial" w:hAnsi="Arial" w:cs="Arial"/>
          <w:b/>
          <w:bCs/>
          <w:sz w:val="20"/>
          <w:szCs w:val="20"/>
        </w:rPr>
      </w:pPr>
      <w:r>
        <w:rPr>
          <w:rFonts w:ascii="Arial" w:hAnsi="Arial" w:cs="Arial"/>
          <w:sz w:val="20"/>
          <w:szCs w:val="20"/>
        </w:rPr>
        <w:t xml:space="preserve">15.1. </w:t>
      </w:r>
      <w:r>
        <w:rPr>
          <w:rFonts w:ascii="Arial" w:hAnsi="Arial" w:cs="Arial"/>
          <w:sz w:val="20"/>
          <w:szCs w:val="20"/>
        </w:rPr>
        <w:tab/>
      </w:r>
    </w:p>
    <w:p w:rsidR="00B41ABC" w:rsidRPr="001F3326" w:rsidRDefault="00B41ABC" w:rsidP="00B41ABC">
      <w:pPr>
        <w:suppressAutoHyphens/>
        <w:ind w:left="709" w:hanging="709"/>
        <w:jc w:val="both"/>
        <w:rPr>
          <w:rFonts w:ascii="Arial" w:hAnsi="Arial" w:cs="Arial"/>
          <w:spacing w:val="4"/>
          <w:sz w:val="20"/>
          <w:szCs w:val="20"/>
          <w:lang w:eastAsia="ar-SA"/>
        </w:rPr>
      </w:pPr>
      <w:r w:rsidRPr="001F3326">
        <w:rPr>
          <w:rFonts w:ascii="Arial" w:hAnsi="Arial" w:cs="Arial"/>
          <w:color w:val="000000"/>
          <w:spacing w:val="4"/>
          <w:sz w:val="20"/>
          <w:szCs w:val="20"/>
          <w:lang w:eastAsia="ar-SA"/>
        </w:rPr>
        <w:t>15.3.</w:t>
      </w:r>
      <w:r w:rsidRPr="001F3326">
        <w:rPr>
          <w:rFonts w:ascii="Arial" w:hAnsi="Arial" w:cs="Arial"/>
          <w:color w:val="000000"/>
          <w:spacing w:val="4"/>
          <w:sz w:val="20"/>
          <w:szCs w:val="20"/>
          <w:lang w:eastAsia="ar-SA"/>
        </w:rPr>
        <w:tab/>
        <w:t>Wadium wnoszone w formie poręczeń lub gwarancji powinno być złożone w </w:t>
      </w:r>
      <w:r w:rsidRPr="001F3326">
        <w:rPr>
          <w:rFonts w:ascii="Arial" w:hAnsi="Arial" w:cs="Arial"/>
          <w:spacing w:val="4"/>
          <w:sz w:val="20"/>
          <w:szCs w:val="20"/>
          <w:lang w:eastAsia="ar-SA"/>
        </w:rPr>
        <w:t xml:space="preserve">oryginale, </w:t>
      </w:r>
      <w:r w:rsidR="003E4D92">
        <w:rPr>
          <w:rFonts w:ascii="Arial" w:hAnsi="Arial" w:cs="Arial"/>
          <w:spacing w:val="4"/>
          <w:sz w:val="20"/>
          <w:szCs w:val="20"/>
          <w:lang w:eastAsia="ar-SA"/>
        </w:rPr>
        <w:br/>
      </w:r>
      <w:r w:rsidRPr="001F3326">
        <w:rPr>
          <w:rFonts w:ascii="Arial" w:hAnsi="Arial" w:cs="Arial"/>
          <w:spacing w:val="4"/>
          <w:sz w:val="20"/>
          <w:szCs w:val="20"/>
          <w:lang w:eastAsia="ar-SA"/>
        </w:rPr>
        <w:t>i musi obejmować cały okres związania ofertą.</w:t>
      </w:r>
    </w:p>
    <w:p w:rsidR="00B41ABC" w:rsidRPr="001F3326" w:rsidRDefault="00B41ABC" w:rsidP="00B41ABC">
      <w:pPr>
        <w:suppressAutoHyphens/>
        <w:ind w:left="705"/>
        <w:jc w:val="both"/>
        <w:rPr>
          <w:rFonts w:ascii="Arial" w:hAnsi="Arial" w:cs="Arial"/>
          <w:color w:val="000000"/>
          <w:spacing w:val="4"/>
          <w:sz w:val="20"/>
          <w:szCs w:val="20"/>
          <w:lang w:eastAsia="ar-SA"/>
        </w:rPr>
      </w:pPr>
      <w:r w:rsidRPr="001F3326">
        <w:rPr>
          <w:rFonts w:ascii="Arial" w:hAnsi="Arial" w:cs="Arial"/>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1F3326">
        <w:rPr>
          <w:rFonts w:ascii="Arial" w:hAnsi="Arial" w:cs="Arial"/>
          <w:color w:val="000000"/>
          <w:spacing w:val="4"/>
          <w:sz w:val="20"/>
          <w:szCs w:val="20"/>
          <w:lang w:eastAsia="ar-SA"/>
        </w:rPr>
        <w:t>Pzp</w:t>
      </w:r>
      <w:proofErr w:type="spellEnd"/>
      <w:r w:rsidRPr="001F3326">
        <w:rPr>
          <w:rFonts w:ascii="Arial" w:hAnsi="Arial" w:cs="Arial"/>
          <w:color w:val="000000"/>
          <w:spacing w:val="4"/>
          <w:sz w:val="20"/>
          <w:szCs w:val="20"/>
          <w:lang w:eastAsia="ar-SA"/>
        </w:rPr>
        <w:t xml:space="preserve">. </w:t>
      </w:r>
    </w:p>
    <w:p w:rsidR="00B41ABC" w:rsidRPr="001F3326" w:rsidRDefault="00B41ABC" w:rsidP="00B41ABC">
      <w:pPr>
        <w:suppressAutoHyphens/>
        <w:ind w:left="705"/>
        <w:jc w:val="both"/>
        <w:rPr>
          <w:rFonts w:ascii="Arial" w:hAnsi="Arial" w:cs="Arial"/>
          <w:bCs/>
          <w:color w:val="000000"/>
          <w:spacing w:val="4"/>
          <w:sz w:val="20"/>
          <w:szCs w:val="20"/>
          <w:lang w:eastAsia="ar-SA"/>
        </w:rPr>
      </w:pPr>
      <w:r w:rsidRPr="001F3326">
        <w:rPr>
          <w:rFonts w:ascii="Arial" w:hAnsi="Arial" w:cs="Arial"/>
          <w:color w:val="000000"/>
          <w:spacing w:val="4"/>
          <w:sz w:val="20"/>
          <w:szCs w:val="20"/>
          <w:lang w:eastAsia="ar-SA"/>
        </w:rPr>
        <w:t xml:space="preserve">Gwarancja lub poręczenie musi zawierać w swojej treści </w:t>
      </w:r>
      <w:r w:rsidRPr="001F3326">
        <w:rPr>
          <w:rFonts w:ascii="Arial" w:hAnsi="Arial" w:cs="Arial"/>
          <w:b/>
          <w:color w:val="000000"/>
          <w:spacing w:val="4"/>
          <w:sz w:val="20"/>
          <w:szCs w:val="20"/>
          <w:lang w:eastAsia="ar-SA"/>
        </w:rPr>
        <w:t xml:space="preserve">nieodwołalne i bezwarunkowe </w:t>
      </w:r>
      <w:r w:rsidRPr="001F3326">
        <w:rPr>
          <w:rFonts w:ascii="Arial" w:hAnsi="Arial" w:cs="Arial"/>
          <w:color w:val="000000"/>
          <w:spacing w:val="4"/>
          <w:sz w:val="20"/>
          <w:szCs w:val="20"/>
          <w:lang w:eastAsia="ar-SA"/>
        </w:rPr>
        <w:t>zobowiązanie wystawcy dokumentu do zapłaty na rzecz Zamawiającego kwoty wadium.</w:t>
      </w:r>
      <w:r w:rsidRPr="001F3326">
        <w:rPr>
          <w:rFonts w:ascii="Arial" w:hAnsi="Arial" w:cs="Arial"/>
          <w:bCs/>
          <w:color w:val="000000"/>
          <w:spacing w:val="4"/>
          <w:sz w:val="20"/>
          <w:szCs w:val="20"/>
          <w:lang w:eastAsia="ar-SA"/>
        </w:rPr>
        <w:t xml:space="preserve"> </w:t>
      </w:r>
    </w:p>
    <w:p w:rsidR="00B41ABC" w:rsidRPr="001F3326" w:rsidRDefault="00B41ABC" w:rsidP="00B41ABC">
      <w:pPr>
        <w:suppressAutoHyphens/>
        <w:ind w:left="705"/>
        <w:jc w:val="both"/>
        <w:rPr>
          <w:rFonts w:ascii="Arial" w:hAnsi="Arial" w:cs="Arial"/>
          <w:color w:val="000000"/>
          <w:spacing w:val="4"/>
          <w:sz w:val="20"/>
          <w:szCs w:val="20"/>
          <w:lang w:eastAsia="ar-SA"/>
        </w:rPr>
      </w:pPr>
      <w:r w:rsidRPr="001F3326">
        <w:rPr>
          <w:rFonts w:ascii="Arial" w:hAnsi="Arial" w:cs="Arial"/>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B41ABC" w:rsidRPr="001F3326" w:rsidRDefault="00B41ABC" w:rsidP="00B41ABC">
      <w:pPr>
        <w:suppressAutoHyphens/>
        <w:ind w:left="709" w:hanging="709"/>
        <w:jc w:val="both"/>
        <w:rPr>
          <w:rFonts w:ascii="Arial" w:hAnsi="Arial" w:cs="Arial"/>
          <w:color w:val="000000"/>
          <w:spacing w:val="4"/>
          <w:sz w:val="20"/>
          <w:szCs w:val="20"/>
          <w:lang w:eastAsia="ar-SA"/>
        </w:rPr>
      </w:pPr>
      <w:r w:rsidRPr="001F3326">
        <w:rPr>
          <w:rFonts w:ascii="Arial" w:hAnsi="Arial" w:cs="Arial"/>
          <w:color w:val="000000"/>
          <w:spacing w:val="4"/>
          <w:sz w:val="20"/>
          <w:szCs w:val="20"/>
          <w:lang w:eastAsia="ar-SA"/>
        </w:rPr>
        <w:t>15.4.</w:t>
      </w:r>
      <w:r w:rsidRPr="001F3326">
        <w:rPr>
          <w:rFonts w:ascii="Arial" w:hAnsi="Arial" w:cs="Arial"/>
          <w:color w:val="000000"/>
          <w:spacing w:val="4"/>
          <w:sz w:val="20"/>
          <w:szCs w:val="20"/>
          <w:lang w:eastAsia="ar-SA"/>
        </w:rPr>
        <w:tab/>
        <w:t>Wadium wniesione w pieniądzu przelewem na rachunek bankowy musi wpłynąć na wskazany w pkt. 15.2.a) rachunek bankowy Zamawiającego, najpóźniej przed upływem terminu składania ofert.</w:t>
      </w:r>
    </w:p>
    <w:p w:rsidR="00B41ABC" w:rsidRPr="001F3326" w:rsidRDefault="00B41ABC" w:rsidP="00B41ABC">
      <w:pPr>
        <w:suppressAutoHyphens/>
        <w:ind w:left="709"/>
        <w:jc w:val="both"/>
        <w:rPr>
          <w:rFonts w:ascii="Arial" w:hAnsi="Arial" w:cs="Arial"/>
          <w:color w:val="000000"/>
          <w:spacing w:val="4"/>
          <w:sz w:val="20"/>
          <w:szCs w:val="20"/>
          <w:lang w:eastAsia="ar-SA"/>
        </w:rPr>
      </w:pPr>
      <w:r w:rsidRPr="001F3326">
        <w:rPr>
          <w:rFonts w:ascii="Arial" w:hAnsi="Arial" w:cs="Arial"/>
          <w:color w:val="000000"/>
          <w:spacing w:val="4"/>
          <w:sz w:val="20"/>
          <w:szCs w:val="20"/>
          <w:lang w:eastAsia="ar-SA"/>
        </w:rPr>
        <w:t xml:space="preserve">Ze względu na ryzyko związane z </w:t>
      </w:r>
      <w:r w:rsidRPr="001F3326">
        <w:rPr>
          <w:rFonts w:ascii="Arial" w:hAnsi="Arial" w:cs="Arial"/>
          <w:spacing w:val="4"/>
          <w:sz w:val="20"/>
          <w:szCs w:val="20"/>
          <w:lang w:eastAsia="ar-SA"/>
        </w:rPr>
        <w:t xml:space="preserve">czasem trwania </w:t>
      </w:r>
      <w:r w:rsidRPr="001F3326">
        <w:rPr>
          <w:rFonts w:ascii="Arial" w:hAnsi="Arial" w:cs="Arial"/>
          <w:color w:val="000000"/>
          <w:spacing w:val="4"/>
          <w:sz w:val="20"/>
          <w:szCs w:val="20"/>
          <w:lang w:eastAsia="ar-SA"/>
        </w:rPr>
        <w:t>okresu rozliczeń międzybankowych Zamawiający zaleca dokonanie przelewu ze stosownym wyprzedzeniem.</w:t>
      </w:r>
    </w:p>
    <w:p w:rsidR="00B41ABC" w:rsidRPr="001F3326" w:rsidRDefault="00B41ABC" w:rsidP="00B41ABC">
      <w:pPr>
        <w:suppressAutoHyphens/>
        <w:ind w:left="709" w:hanging="709"/>
        <w:jc w:val="both"/>
        <w:rPr>
          <w:rFonts w:ascii="Arial" w:hAnsi="Arial" w:cs="Arial"/>
          <w:color w:val="000000"/>
          <w:spacing w:val="4"/>
          <w:sz w:val="20"/>
          <w:szCs w:val="20"/>
          <w:lang w:eastAsia="ar-SA"/>
        </w:rPr>
      </w:pPr>
      <w:r w:rsidRPr="001F3326">
        <w:rPr>
          <w:rFonts w:ascii="Arial" w:hAnsi="Arial" w:cs="Arial"/>
          <w:color w:val="000000"/>
          <w:spacing w:val="4"/>
          <w:sz w:val="20"/>
          <w:szCs w:val="20"/>
          <w:lang w:eastAsia="ar-SA"/>
        </w:rPr>
        <w:t xml:space="preserve">15.5. </w:t>
      </w:r>
      <w:r w:rsidRPr="001F3326">
        <w:rPr>
          <w:rFonts w:ascii="Arial" w:hAnsi="Arial" w:cs="Arial"/>
          <w:color w:val="000000"/>
          <w:spacing w:val="4"/>
          <w:sz w:val="20"/>
          <w:szCs w:val="20"/>
          <w:lang w:eastAsia="ar-SA"/>
        </w:rPr>
        <w:tab/>
        <w:t xml:space="preserve">Zamawiający dokona zwrotu wadium na zasadach określonych w art. 46 ust. 1-4 ustawy </w:t>
      </w:r>
      <w:proofErr w:type="spellStart"/>
      <w:r w:rsidRPr="001F3326">
        <w:rPr>
          <w:rFonts w:ascii="Arial" w:hAnsi="Arial" w:cs="Arial"/>
          <w:color w:val="000000"/>
          <w:spacing w:val="4"/>
          <w:sz w:val="20"/>
          <w:szCs w:val="20"/>
          <w:lang w:eastAsia="ar-SA"/>
        </w:rPr>
        <w:t>Pzp</w:t>
      </w:r>
      <w:proofErr w:type="spellEnd"/>
      <w:r w:rsidRPr="001F3326">
        <w:rPr>
          <w:rFonts w:ascii="Arial" w:hAnsi="Arial" w:cs="Arial"/>
          <w:color w:val="000000"/>
          <w:spacing w:val="4"/>
          <w:sz w:val="20"/>
          <w:szCs w:val="20"/>
          <w:lang w:eastAsia="ar-SA"/>
        </w:rPr>
        <w:t>.</w:t>
      </w:r>
    </w:p>
    <w:p w:rsidR="00CF1E6F" w:rsidRPr="00F37B1C" w:rsidRDefault="00CF1E6F" w:rsidP="00F37B1C">
      <w:pPr>
        <w:pStyle w:val="Tekstpodstawowy2"/>
        <w:tabs>
          <w:tab w:val="left" w:pos="851"/>
          <w:tab w:val="left" w:pos="1134"/>
        </w:tabs>
        <w:spacing w:before="0"/>
        <w:ind w:left="851" w:hanging="425"/>
        <w:rPr>
          <w:rFonts w:ascii="Arial" w:hAnsi="Arial" w:cs="Arial"/>
          <w:b w:val="0"/>
          <w:sz w:val="20"/>
          <w:szCs w:val="20"/>
          <w:lang w:eastAsia="ar-SA"/>
        </w:rPr>
      </w:pPr>
    </w:p>
    <w:p w:rsidR="00B9152B" w:rsidRPr="00F37B1C" w:rsidRDefault="00B9152B" w:rsidP="00F37B1C">
      <w:pPr>
        <w:suppressAutoHyphens/>
        <w:rPr>
          <w:rFonts w:ascii="Arial" w:hAnsi="Arial" w:cs="Arial"/>
          <w:b/>
          <w:sz w:val="20"/>
          <w:szCs w:val="20"/>
          <w:lang w:eastAsia="ar-SA"/>
        </w:rPr>
      </w:pPr>
      <w:r w:rsidRPr="00F37B1C">
        <w:rPr>
          <w:rFonts w:ascii="Arial" w:hAnsi="Arial" w:cs="Arial"/>
          <w:b/>
          <w:sz w:val="20"/>
          <w:szCs w:val="20"/>
          <w:lang w:eastAsia="ar-SA"/>
        </w:rPr>
        <w:t>16.</w:t>
      </w:r>
      <w:r w:rsidRPr="00F37B1C">
        <w:rPr>
          <w:rFonts w:ascii="Arial" w:hAnsi="Arial" w:cs="Arial"/>
          <w:b/>
          <w:sz w:val="20"/>
          <w:szCs w:val="20"/>
          <w:lang w:eastAsia="ar-SA"/>
        </w:rPr>
        <w:tab/>
      </w:r>
      <w:r w:rsidRPr="00F37B1C">
        <w:rPr>
          <w:rFonts w:ascii="Arial" w:hAnsi="Arial" w:cs="Arial"/>
          <w:b/>
          <w:bCs/>
          <w:spacing w:val="4"/>
          <w:sz w:val="20"/>
          <w:szCs w:val="20"/>
        </w:rPr>
        <w:t>MIEJSCE ORAZ TERMIN SKŁADANIA I OTWARCIA OFERT</w:t>
      </w:r>
    </w:p>
    <w:p w:rsidR="008043E3" w:rsidRPr="00B64415" w:rsidRDefault="00B9152B"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16.1.</w:t>
      </w:r>
      <w:r w:rsidRPr="00F37B1C">
        <w:rPr>
          <w:rFonts w:ascii="Arial" w:hAnsi="Arial" w:cs="Arial"/>
          <w:color w:val="000000"/>
          <w:spacing w:val="4"/>
          <w:sz w:val="20"/>
          <w:szCs w:val="20"/>
          <w:lang w:eastAsia="ar-SA"/>
        </w:rPr>
        <w:tab/>
      </w:r>
      <w:r w:rsidR="008043E3" w:rsidRPr="00F37B1C">
        <w:rPr>
          <w:rFonts w:ascii="Arial" w:hAnsi="Arial" w:cs="Arial"/>
          <w:b/>
          <w:bCs/>
          <w:sz w:val="20"/>
          <w:szCs w:val="20"/>
        </w:rPr>
        <w:t>Oferty powinny być złożone</w:t>
      </w:r>
      <w:r w:rsidR="008043E3" w:rsidRPr="00F37B1C">
        <w:rPr>
          <w:rFonts w:ascii="Arial" w:hAnsi="Arial" w:cs="Arial"/>
          <w:sz w:val="20"/>
          <w:szCs w:val="20"/>
        </w:rPr>
        <w:t xml:space="preserve"> </w:t>
      </w:r>
      <w:r w:rsidR="008043E3" w:rsidRPr="00F37B1C">
        <w:rPr>
          <w:rFonts w:ascii="Arial" w:hAnsi="Arial" w:cs="Arial"/>
          <w:b/>
          <w:sz w:val="20"/>
          <w:szCs w:val="20"/>
        </w:rPr>
        <w:t>w</w:t>
      </w:r>
      <w:r w:rsidR="00625459" w:rsidRPr="00F37B1C">
        <w:rPr>
          <w:rFonts w:ascii="Arial" w:hAnsi="Arial" w:cs="Arial"/>
          <w:sz w:val="20"/>
          <w:szCs w:val="20"/>
        </w:rPr>
        <w:t xml:space="preserve"> siedzibie Zamawiającego, Al. Ujazdowskie 11, </w:t>
      </w:r>
      <w:r w:rsidR="00625459" w:rsidRPr="00F37B1C">
        <w:rPr>
          <w:rFonts w:ascii="Arial" w:hAnsi="Arial" w:cs="Arial"/>
          <w:b/>
          <w:sz w:val="20"/>
          <w:szCs w:val="20"/>
        </w:rPr>
        <w:t xml:space="preserve">w Biurze </w:t>
      </w:r>
      <w:r w:rsidR="00625459" w:rsidRPr="00B64415">
        <w:rPr>
          <w:rFonts w:ascii="Arial" w:hAnsi="Arial" w:cs="Arial"/>
          <w:b/>
          <w:sz w:val="20"/>
          <w:szCs w:val="20"/>
        </w:rPr>
        <w:t>Podawczym</w:t>
      </w:r>
      <w:r w:rsidR="00625459" w:rsidRPr="00B64415">
        <w:rPr>
          <w:rFonts w:ascii="Arial" w:hAnsi="Arial" w:cs="Arial"/>
          <w:sz w:val="20"/>
          <w:szCs w:val="20"/>
        </w:rPr>
        <w:t>, w terminie do</w:t>
      </w:r>
      <w:r w:rsidR="00625459" w:rsidRPr="00B64415">
        <w:rPr>
          <w:rFonts w:ascii="Arial" w:hAnsi="Arial" w:cs="Arial"/>
          <w:b/>
          <w:sz w:val="20"/>
          <w:szCs w:val="20"/>
        </w:rPr>
        <w:t xml:space="preserve"> </w:t>
      </w:r>
      <w:r w:rsidR="00625459" w:rsidRPr="00B64415">
        <w:rPr>
          <w:rFonts w:ascii="Arial" w:hAnsi="Arial" w:cs="Arial"/>
          <w:sz w:val="20"/>
          <w:szCs w:val="20"/>
        </w:rPr>
        <w:t xml:space="preserve">dnia </w:t>
      </w:r>
      <w:r w:rsidR="00B41ABC">
        <w:rPr>
          <w:rFonts w:ascii="Arial" w:hAnsi="Arial" w:cs="Arial"/>
          <w:b/>
          <w:sz w:val="20"/>
          <w:szCs w:val="20"/>
        </w:rPr>
        <w:t>7</w:t>
      </w:r>
      <w:r w:rsidR="009347D6">
        <w:rPr>
          <w:rFonts w:ascii="Arial" w:hAnsi="Arial" w:cs="Arial"/>
          <w:b/>
          <w:sz w:val="20"/>
          <w:szCs w:val="20"/>
        </w:rPr>
        <w:t xml:space="preserve"> września</w:t>
      </w:r>
      <w:r w:rsidR="00EC5C8C" w:rsidRPr="00B64415">
        <w:rPr>
          <w:rFonts w:ascii="Arial" w:hAnsi="Arial" w:cs="Arial"/>
          <w:b/>
          <w:sz w:val="20"/>
          <w:szCs w:val="20"/>
        </w:rPr>
        <w:t xml:space="preserve"> 2017</w:t>
      </w:r>
      <w:r w:rsidR="004C6A12" w:rsidRPr="00B64415">
        <w:rPr>
          <w:rFonts w:ascii="Arial" w:hAnsi="Arial" w:cs="Arial"/>
          <w:b/>
          <w:sz w:val="20"/>
          <w:szCs w:val="20"/>
        </w:rPr>
        <w:t xml:space="preserve"> r. </w:t>
      </w:r>
      <w:r w:rsidR="00625459" w:rsidRPr="00B64415">
        <w:rPr>
          <w:rFonts w:ascii="Arial" w:hAnsi="Arial" w:cs="Arial"/>
          <w:b/>
          <w:sz w:val="20"/>
          <w:szCs w:val="20"/>
        </w:rPr>
        <w:t>do godziny 1</w:t>
      </w:r>
      <w:r w:rsidR="00494301" w:rsidRPr="00B64415">
        <w:rPr>
          <w:rFonts w:ascii="Arial" w:hAnsi="Arial" w:cs="Arial"/>
          <w:b/>
          <w:sz w:val="20"/>
          <w:szCs w:val="20"/>
        </w:rPr>
        <w:t>2</w:t>
      </w:r>
      <w:r w:rsidR="00625459" w:rsidRPr="00B64415">
        <w:rPr>
          <w:rFonts w:ascii="Arial" w:hAnsi="Arial" w:cs="Arial"/>
          <w:b/>
          <w:sz w:val="20"/>
          <w:szCs w:val="20"/>
        </w:rPr>
        <w:t xml:space="preserve">:00. </w:t>
      </w:r>
    </w:p>
    <w:p w:rsidR="00950D58" w:rsidRPr="00F37B1C" w:rsidRDefault="00950D58" w:rsidP="00F37B1C">
      <w:pPr>
        <w:suppressAutoHyphens/>
        <w:ind w:left="709" w:hanging="709"/>
        <w:jc w:val="both"/>
        <w:rPr>
          <w:rFonts w:ascii="Arial" w:hAnsi="Arial" w:cs="Arial"/>
          <w:b/>
          <w:sz w:val="20"/>
          <w:szCs w:val="20"/>
        </w:rPr>
      </w:pPr>
      <w:r w:rsidRPr="00B64415">
        <w:rPr>
          <w:rFonts w:ascii="Arial" w:hAnsi="Arial" w:cs="Arial"/>
          <w:color w:val="000000"/>
          <w:spacing w:val="4"/>
          <w:sz w:val="20"/>
          <w:szCs w:val="20"/>
          <w:lang w:eastAsia="ar-SA"/>
        </w:rPr>
        <w:t>16.2.</w:t>
      </w:r>
      <w:r w:rsidRPr="00B64415">
        <w:rPr>
          <w:rFonts w:ascii="Arial" w:hAnsi="Arial" w:cs="Arial"/>
          <w:color w:val="000000"/>
          <w:spacing w:val="4"/>
          <w:sz w:val="20"/>
          <w:szCs w:val="20"/>
          <w:lang w:eastAsia="ar-SA"/>
        </w:rPr>
        <w:tab/>
      </w:r>
      <w:r w:rsidR="000D21DC" w:rsidRPr="00B64415">
        <w:rPr>
          <w:rFonts w:ascii="Arial" w:hAnsi="Arial" w:cs="Arial"/>
          <w:b/>
          <w:bCs/>
          <w:spacing w:val="4"/>
          <w:sz w:val="20"/>
          <w:szCs w:val="20"/>
        </w:rPr>
        <w:t>Otwarcie ofert nastąpi</w:t>
      </w:r>
      <w:r w:rsidR="000D21DC" w:rsidRPr="00B64415">
        <w:rPr>
          <w:rFonts w:ascii="Arial" w:hAnsi="Arial" w:cs="Arial"/>
          <w:spacing w:val="4"/>
          <w:sz w:val="20"/>
          <w:szCs w:val="20"/>
        </w:rPr>
        <w:t xml:space="preserve"> w </w:t>
      </w:r>
      <w:r w:rsidR="008921D8" w:rsidRPr="00B64415">
        <w:rPr>
          <w:rFonts w:ascii="Arial" w:hAnsi="Arial" w:cs="Arial"/>
          <w:spacing w:val="4"/>
          <w:sz w:val="20"/>
          <w:szCs w:val="20"/>
        </w:rPr>
        <w:t xml:space="preserve">dniu </w:t>
      </w:r>
      <w:r w:rsidR="00B41ABC" w:rsidRPr="00B41ABC">
        <w:rPr>
          <w:rFonts w:ascii="Arial" w:hAnsi="Arial" w:cs="Arial"/>
          <w:b/>
          <w:spacing w:val="4"/>
          <w:sz w:val="20"/>
          <w:szCs w:val="20"/>
        </w:rPr>
        <w:t>7</w:t>
      </w:r>
      <w:r w:rsidR="009347D6" w:rsidRPr="00B41ABC">
        <w:rPr>
          <w:rFonts w:ascii="Arial" w:hAnsi="Arial" w:cs="Arial"/>
          <w:b/>
          <w:spacing w:val="4"/>
          <w:sz w:val="20"/>
          <w:szCs w:val="20"/>
        </w:rPr>
        <w:t xml:space="preserve"> </w:t>
      </w:r>
      <w:r w:rsidR="009347D6">
        <w:rPr>
          <w:rFonts w:ascii="Arial" w:hAnsi="Arial" w:cs="Arial"/>
          <w:b/>
          <w:spacing w:val="4"/>
          <w:sz w:val="20"/>
          <w:szCs w:val="20"/>
        </w:rPr>
        <w:t>września</w:t>
      </w:r>
      <w:r w:rsidR="00EC5C8C" w:rsidRPr="00B64415">
        <w:rPr>
          <w:rFonts w:ascii="Arial" w:hAnsi="Arial" w:cs="Arial"/>
          <w:b/>
          <w:spacing w:val="4"/>
          <w:sz w:val="20"/>
          <w:szCs w:val="20"/>
        </w:rPr>
        <w:t xml:space="preserve"> 2017</w:t>
      </w:r>
      <w:r w:rsidR="004C6A12" w:rsidRPr="00B64415">
        <w:rPr>
          <w:rFonts w:ascii="Arial" w:hAnsi="Arial" w:cs="Arial"/>
          <w:b/>
          <w:spacing w:val="4"/>
          <w:sz w:val="20"/>
          <w:szCs w:val="20"/>
        </w:rPr>
        <w:t xml:space="preserve"> r.</w:t>
      </w:r>
      <w:r w:rsidR="004C6A12" w:rsidRPr="00B64415">
        <w:rPr>
          <w:rFonts w:ascii="Arial" w:hAnsi="Arial" w:cs="Arial"/>
          <w:spacing w:val="4"/>
          <w:sz w:val="20"/>
          <w:szCs w:val="20"/>
        </w:rPr>
        <w:t xml:space="preserve">, </w:t>
      </w:r>
      <w:r w:rsidR="000D21DC" w:rsidRPr="00B64415">
        <w:rPr>
          <w:rFonts w:ascii="Arial" w:hAnsi="Arial" w:cs="Arial"/>
          <w:b/>
          <w:spacing w:val="4"/>
          <w:sz w:val="20"/>
          <w:szCs w:val="20"/>
        </w:rPr>
        <w:t>o godz</w:t>
      </w:r>
      <w:r w:rsidR="0072515D" w:rsidRPr="00B64415">
        <w:rPr>
          <w:rFonts w:ascii="Arial" w:hAnsi="Arial" w:cs="Arial"/>
          <w:b/>
          <w:spacing w:val="4"/>
          <w:sz w:val="20"/>
          <w:szCs w:val="20"/>
        </w:rPr>
        <w:t>inie</w:t>
      </w:r>
      <w:r w:rsidR="000D21DC" w:rsidRPr="00B64415">
        <w:rPr>
          <w:rFonts w:ascii="Arial" w:hAnsi="Arial" w:cs="Arial"/>
          <w:b/>
          <w:spacing w:val="4"/>
          <w:sz w:val="20"/>
          <w:szCs w:val="20"/>
        </w:rPr>
        <w:t xml:space="preserve"> </w:t>
      </w:r>
      <w:r w:rsidR="00181F8E" w:rsidRPr="00B64415">
        <w:rPr>
          <w:rFonts w:ascii="Arial" w:hAnsi="Arial" w:cs="Arial"/>
          <w:b/>
          <w:spacing w:val="4"/>
          <w:sz w:val="20"/>
          <w:szCs w:val="20"/>
        </w:rPr>
        <w:t>1</w:t>
      </w:r>
      <w:r w:rsidR="00494301" w:rsidRPr="00B64415">
        <w:rPr>
          <w:rFonts w:ascii="Arial" w:hAnsi="Arial" w:cs="Arial"/>
          <w:b/>
          <w:spacing w:val="4"/>
          <w:sz w:val="20"/>
          <w:szCs w:val="20"/>
        </w:rPr>
        <w:t>3</w:t>
      </w:r>
      <w:r w:rsidR="00C700C2" w:rsidRPr="00B64415">
        <w:rPr>
          <w:rFonts w:ascii="Arial" w:hAnsi="Arial" w:cs="Arial"/>
          <w:b/>
          <w:spacing w:val="4"/>
          <w:sz w:val="20"/>
          <w:szCs w:val="20"/>
        </w:rPr>
        <w:t>:</w:t>
      </w:r>
      <w:r w:rsidR="00181F8E" w:rsidRPr="00B64415">
        <w:rPr>
          <w:rFonts w:ascii="Arial" w:hAnsi="Arial" w:cs="Arial"/>
          <w:b/>
          <w:spacing w:val="4"/>
          <w:sz w:val="20"/>
          <w:szCs w:val="20"/>
        </w:rPr>
        <w:t>00</w:t>
      </w:r>
      <w:r w:rsidR="000D21DC" w:rsidRPr="00B64415">
        <w:rPr>
          <w:rFonts w:ascii="Arial" w:hAnsi="Arial" w:cs="Arial"/>
          <w:b/>
          <w:spacing w:val="4"/>
          <w:sz w:val="20"/>
          <w:szCs w:val="20"/>
        </w:rPr>
        <w:t>.</w:t>
      </w:r>
    </w:p>
    <w:p w:rsidR="00950D58" w:rsidRPr="00F37B1C" w:rsidRDefault="00950D58"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16.3.</w:t>
      </w:r>
      <w:r w:rsidRPr="00F37B1C">
        <w:rPr>
          <w:rFonts w:ascii="Arial" w:hAnsi="Arial" w:cs="Arial"/>
          <w:color w:val="000000"/>
          <w:spacing w:val="4"/>
          <w:sz w:val="20"/>
          <w:szCs w:val="20"/>
          <w:lang w:eastAsia="ar-SA"/>
        </w:rPr>
        <w:tab/>
      </w:r>
      <w:r w:rsidR="000D21DC" w:rsidRPr="00F37B1C">
        <w:rPr>
          <w:rFonts w:ascii="Arial" w:hAnsi="Arial" w:cs="Arial"/>
          <w:sz w:val="20"/>
          <w:szCs w:val="20"/>
        </w:rPr>
        <w:t xml:space="preserve">Niezwłocznie po otwarciu ofert </w:t>
      </w:r>
      <w:r w:rsidR="001D6888">
        <w:rPr>
          <w:rFonts w:ascii="Arial" w:hAnsi="Arial" w:cs="Arial"/>
          <w:sz w:val="20"/>
          <w:szCs w:val="20"/>
        </w:rPr>
        <w:t>Z</w:t>
      </w:r>
      <w:r w:rsidR="000D21DC" w:rsidRPr="00F37B1C">
        <w:rPr>
          <w:rFonts w:ascii="Arial" w:hAnsi="Arial" w:cs="Arial"/>
          <w:sz w:val="20"/>
          <w:szCs w:val="20"/>
        </w:rPr>
        <w:t>amawiający zamieści na stronie internetowej informacje dotyczące:</w:t>
      </w:r>
    </w:p>
    <w:p w:rsidR="000D21DC" w:rsidRPr="00F37B1C" w:rsidRDefault="00EC5C8C" w:rsidP="00672C16">
      <w:pPr>
        <w:tabs>
          <w:tab w:val="left" w:pos="709"/>
        </w:tabs>
        <w:jc w:val="both"/>
        <w:rPr>
          <w:rFonts w:ascii="Arial" w:hAnsi="Arial" w:cs="Arial"/>
          <w:sz w:val="20"/>
          <w:szCs w:val="20"/>
        </w:rPr>
      </w:pPr>
      <w:r w:rsidRPr="00F37B1C">
        <w:rPr>
          <w:rFonts w:ascii="Arial" w:hAnsi="Arial" w:cs="Arial"/>
          <w:sz w:val="20"/>
          <w:szCs w:val="20"/>
        </w:rPr>
        <w:t>16.3.1.</w:t>
      </w:r>
      <w:r w:rsidRPr="00F37B1C">
        <w:rPr>
          <w:rFonts w:ascii="Arial" w:hAnsi="Arial" w:cs="Arial"/>
          <w:sz w:val="20"/>
          <w:szCs w:val="20"/>
        </w:rPr>
        <w:tab/>
      </w:r>
      <w:r w:rsidR="000D21DC" w:rsidRPr="00F37B1C">
        <w:rPr>
          <w:rFonts w:ascii="Arial" w:hAnsi="Arial" w:cs="Arial"/>
          <w:sz w:val="20"/>
          <w:szCs w:val="20"/>
        </w:rPr>
        <w:t xml:space="preserve">kwoty, jaką zamierza przeznaczyć na sfinansowanie zamówienia; </w:t>
      </w:r>
    </w:p>
    <w:p w:rsidR="000D21DC" w:rsidRPr="00F37B1C" w:rsidRDefault="00EC5C8C" w:rsidP="00672C16">
      <w:pPr>
        <w:tabs>
          <w:tab w:val="left" w:pos="709"/>
        </w:tabs>
        <w:jc w:val="both"/>
        <w:rPr>
          <w:rFonts w:ascii="Arial" w:hAnsi="Arial" w:cs="Arial"/>
          <w:sz w:val="20"/>
          <w:szCs w:val="20"/>
        </w:rPr>
      </w:pPr>
      <w:r w:rsidRPr="00F37B1C">
        <w:rPr>
          <w:rFonts w:ascii="Arial" w:hAnsi="Arial" w:cs="Arial"/>
          <w:sz w:val="20"/>
          <w:szCs w:val="20"/>
        </w:rPr>
        <w:t>16.3.2.</w:t>
      </w:r>
      <w:r w:rsidRPr="00F37B1C">
        <w:rPr>
          <w:rFonts w:ascii="Arial" w:hAnsi="Arial" w:cs="Arial"/>
          <w:sz w:val="20"/>
          <w:szCs w:val="20"/>
        </w:rPr>
        <w:tab/>
      </w:r>
      <w:r w:rsidR="000D21DC" w:rsidRPr="00F37B1C">
        <w:rPr>
          <w:rFonts w:ascii="Arial" w:hAnsi="Arial" w:cs="Arial"/>
          <w:sz w:val="20"/>
          <w:szCs w:val="20"/>
        </w:rPr>
        <w:t xml:space="preserve">firm oraz adresów </w:t>
      </w:r>
      <w:r w:rsidR="00FA138F">
        <w:rPr>
          <w:rFonts w:ascii="Arial" w:hAnsi="Arial" w:cs="Arial"/>
          <w:sz w:val="20"/>
          <w:szCs w:val="20"/>
        </w:rPr>
        <w:t>W</w:t>
      </w:r>
      <w:r w:rsidR="000D21DC" w:rsidRPr="00F37B1C">
        <w:rPr>
          <w:rFonts w:ascii="Arial" w:hAnsi="Arial" w:cs="Arial"/>
          <w:sz w:val="20"/>
          <w:szCs w:val="20"/>
        </w:rPr>
        <w:t xml:space="preserve">ykonawców, którzy złożyli oferty w terminie; </w:t>
      </w:r>
    </w:p>
    <w:p w:rsidR="00950D58" w:rsidRPr="00F37B1C" w:rsidRDefault="00EC5C8C" w:rsidP="00672C16">
      <w:pPr>
        <w:tabs>
          <w:tab w:val="left" w:pos="709"/>
        </w:tabs>
        <w:ind w:left="709" w:hanging="709"/>
        <w:jc w:val="both"/>
        <w:rPr>
          <w:rFonts w:ascii="Arial" w:hAnsi="Arial" w:cs="Arial"/>
          <w:sz w:val="20"/>
          <w:szCs w:val="20"/>
        </w:rPr>
      </w:pPr>
      <w:r w:rsidRPr="00F37B1C">
        <w:rPr>
          <w:rFonts w:ascii="Arial" w:hAnsi="Arial" w:cs="Arial"/>
          <w:sz w:val="20"/>
          <w:szCs w:val="20"/>
        </w:rPr>
        <w:t>16.3.3.</w:t>
      </w:r>
      <w:r w:rsidRPr="00F37B1C">
        <w:rPr>
          <w:rFonts w:ascii="Arial" w:hAnsi="Arial" w:cs="Arial"/>
          <w:sz w:val="20"/>
          <w:szCs w:val="20"/>
        </w:rPr>
        <w:tab/>
      </w:r>
      <w:r w:rsidR="000D21DC" w:rsidRPr="00F37B1C">
        <w:rPr>
          <w:rFonts w:ascii="Arial" w:hAnsi="Arial" w:cs="Arial"/>
          <w:sz w:val="20"/>
          <w:szCs w:val="20"/>
        </w:rPr>
        <w:t>ceny, terminu wykonania zamówienia, okresu gwarancji i</w:t>
      </w:r>
      <w:r w:rsidR="00672C16">
        <w:rPr>
          <w:rFonts w:ascii="Arial" w:hAnsi="Arial" w:cs="Arial"/>
          <w:sz w:val="20"/>
          <w:szCs w:val="20"/>
        </w:rPr>
        <w:t xml:space="preserve"> warunków płatności zawartych </w:t>
      </w:r>
      <w:r w:rsidR="00672C16">
        <w:rPr>
          <w:rFonts w:ascii="Arial" w:hAnsi="Arial" w:cs="Arial"/>
          <w:sz w:val="20"/>
          <w:szCs w:val="20"/>
        </w:rPr>
        <w:br/>
        <w:t xml:space="preserve">w </w:t>
      </w:r>
      <w:r w:rsidR="000D21DC" w:rsidRPr="00F37B1C">
        <w:rPr>
          <w:rFonts w:ascii="Arial" w:hAnsi="Arial" w:cs="Arial"/>
          <w:sz w:val="20"/>
          <w:szCs w:val="20"/>
        </w:rPr>
        <w:t>ofertach.</w:t>
      </w:r>
    </w:p>
    <w:p w:rsidR="00D0461E" w:rsidRPr="00F37B1C" w:rsidRDefault="00D0461E" w:rsidP="00F37B1C">
      <w:pPr>
        <w:tabs>
          <w:tab w:val="left" w:pos="1134"/>
        </w:tabs>
        <w:ind w:left="1134" w:hanging="425"/>
        <w:jc w:val="both"/>
        <w:rPr>
          <w:rFonts w:ascii="Arial" w:hAnsi="Arial" w:cs="Arial"/>
          <w:sz w:val="20"/>
          <w:szCs w:val="20"/>
        </w:rPr>
      </w:pPr>
    </w:p>
    <w:p w:rsidR="000D21DC" w:rsidRPr="00F37B1C" w:rsidRDefault="000D21DC" w:rsidP="00F37B1C">
      <w:pPr>
        <w:suppressAutoHyphens/>
        <w:rPr>
          <w:rFonts w:ascii="Arial" w:hAnsi="Arial" w:cs="Arial"/>
          <w:b/>
          <w:sz w:val="20"/>
          <w:szCs w:val="20"/>
          <w:lang w:eastAsia="ar-SA"/>
        </w:rPr>
      </w:pPr>
      <w:r w:rsidRPr="00F37B1C">
        <w:rPr>
          <w:rFonts w:ascii="Arial" w:hAnsi="Arial" w:cs="Arial"/>
          <w:b/>
          <w:sz w:val="20"/>
          <w:szCs w:val="20"/>
          <w:lang w:eastAsia="ar-SA"/>
        </w:rPr>
        <w:t>17.</w:t>
      </w:r>
      <w:r w:rsidRPr="00F37B1C">
        <w:rPr>
          <w:rFonts w:ascii="Arial" w:hAnsi="Arial" w:cs="Arial"/>
          <w:b/>
          <w:sz w:val="20"/>
          <w:szCs w:val="20"/>
          <w:lang w:eastAsia="ar-SA"/>
        </w:rPr>
        <w:tab/>
      </w:r>
      <w:r w:rsidRPr="00F37B1C">
        <w:rPr>
          <w:rFonts w:ascii="Arial" w:hAnsi="Arial" w:cs="Arial"/>
          <w:b/>
          <w:bCs/>
          <w:sz w:val="20"/>
          <w:szCs w:val="20"/>
        </w:rPr>
        <w:t>TERMIN ZWIĄZANIA OFERTĄ</w:t>
      </w:r>
    </w:p>
    <w:p w:rsidR="00E65B44" w:rsidRPr="00F37B1C" w:rsidRDefault="00E65B44" w:rsidP="00F37B1C">
      <w:pPr>
        <w:suppressAutoHyphens/>
        <w:ind w:left="709"/>
        <w:jc w:val="both"/>
        <w:rPr>
          <w:rFonts w:ascii="Arial" w:hAnsi="Arial" w:cs="Arial"/>
          <w:spacing w:val="4"/>
          <w:sz w:val="20"/>
          <w:szCs w:val="20"/>
        </w:rPr>
      </w:pPr>
      <w:r w:rsidRPr="00F37B1C">
        <w:rPr>
          <w:rFonts w:ascii="Arial" w:hAnsi="Arial" w:cs="Arial"/>
          <w:spacing w:val="4"/>
          <w:sz w:val="20"/>
          <w:szCs w:val="20"/>
        </w:rPr>
        <w:lastRenderedPageBreak/>
        <w:t xml:space="preserve">Termin związania ofertą </w:t>
      </w:r>
      <w:r w:rsidRPr="00DE26DB">
        <w:rPr>
          <w:rFonts w:ascii="Arial" w:hAnsi="Arial" w:cs="Arial"/>
          <w:spacing w:val="4"/>
          <w:sz w:val="20"/>
          <w:szCs w:val="20"/>
        </w:rPr>
        <w:t xml:space="preserve">wynosi </w:t>
      </w:r>
      <w:r w:rsidR="00543DBC">
        <w:rPr>
          <w:rFonts w:ascii="Arial" w:hAnsi="Arial" w:cs="Arial"/>
          <w:b/>
          <w:bCs/>
          <w:spacing w:val="4"/>
          <w:sz w:val="20"/>
          <w:szCs w:val="20"/>
        </w:rPr>
        <w:t>3</w:t>
      </w:r>
      <w:r w:rsidR="00DE26DB" w:rsidRPr="00DE26DB">
        <w:rPr>
          <w:rFonts w:ascii="Arial" w:hAnsi="Arial" w:cs="Arial"/>
          <w:b/>
          <w:bCs/>
          <w:spacing w:val="4"/>
          <w:sz w:val="20"/>
          <w:szCs w:val="20"/>
        </w:rPr>
        <w:t>0</w:t>
      </w:r>
      <w:r w:rsidR="00FE22D8" w:rsidRPr="00DE26DB">
        <w:rPr>
          <w:rFonts w:ascii="Arial" w:hAnsi="Arial" w:cs="Arial"/>
          <w:b/>
          <w:bCs/>
          <w:spacing w:val="4"/>
          <w:sz w:val="20"/>
          <w:szCs w:val="20"/>
        </w:rPr>
        <w:t xml:space="preserve"> dni</w:t>
      </w:r>
      <w:r w:rsidRPr="00DE26DB">
        <w:rPr>
          <w:rFonts w:ascii="Arial" w:hAnsi="Arial" w:cs="Arial"/>
          <w:spacing w:val="4"/>
          <w:sz w:val="20"/>
          <w:szCs w:val="20"/>
        </w:rPr>
        <w:t>.</w:t>
      </w:r>
      <w:r w:rsidRPr="00F37B1C">
        <w:rPr>
          <w:rFonts w:ascii="Arial" w:hAnsi="Arial" w:cs="Arial"/>
          <w:spacing w:val="4"/>
          <w:sz w:val="20"/>
          <w:szCs w:val="20"/>
        </w:rPr>
        <w:t xml:space="preserve"> Bieg terminu związania ofertą rozpoczyna się wraz z upływem terminu składania ofert.</w:t>
      </w:r>
    </w:p>
    <w:p w:rsidR="00BC3AAD" w:rsidRPr="00F37B1C" w:rsidRDefault="00BC3AAD" w:rsidP="00F37B1C">
      <w:pPr>
        <w:suppressAutoHyphens/>
        <w:ind w:left="709" w:hanging="709"/>
        <w:jc w:val="both"/>
        <w:rPr>
          <w:rFonts w:ascii="Arial" w:hAnsi="Arial" w:cs="Arial"/>
          <w:sz w:val="20"/>
          <w:szCs w:val="20"/>
        </w:rPr>
      </w:pPr>
    </w:p>
    <w:p w:rsidR="00094748" w:rsidRDefault="00094748" w:rsidP="00F37B1C">
      <w:pPr>
        <w:suppressAutoHyphens/>
        <w:ind w:right="-567"/>
        <w:rPr>
          <w:rFonts w:ascii="Arial" w:hAnsi="Arial" w:cs="Arial"/>
          <w:b/>
          <w:bCs/>
          <w:sz w:val="20"/>
          <w:szCs w:val="20"/>
        </w:rPr>
      </w:pPr>
      <w:r w:rsidRPr="00F37B1C">
        <w:rPr>
          <w:rFonts w:ascii="Arial" w:hAnsi="Arial" w:cs="Arial"/>
          <w:b/>
          <w:sz w:val="20"/>
          <w:szCs w:val="20"/>
          <w:lang w:eastAsia="ar-SA"/>
        </w:rPr>
        <w:t>18.</w:t>
      </w:r>
      <w:r w:rsidRPr="00F37B1C">
        <w:rPr>
          <w:rFonts w:ascii="Arial" w:hAnsi="Arial" w:cs="Arial"/>
          <w:b/>
          <w:sz w:val="20"/>
          <w:szCs w:val="20"/>
          <w:lang w:eastAsia="ar-SA"/>
        </w:rPr>
        <w:tab/>
      </w:r>
      <w:r w:rsidRPr="00F37B1C">
        <w:rPr>
          <w:rFonts w:ascii="Arial" w:hAnsi="Arial" w:cs="Arial"/>
          <w:b/>
          <w:bCs/>
          <w:sz w:val="20"/>
          <w:szCs w:val="20"/>
        </w:rPr>
        <w:t>KRYTERIA WYBORU I SPOSÓB OCENY OFERT ORAZ UDZIELENIE ZAMÓWIENIA</w:t>
      </w:r>
    </w:p>
    <w:p w:rsidR="00543DBC" w:rsidRPr="00543DBC" w:rsidRDefault="00543DBC" w:rsidP="00BE0E22">
      <w:pPr>
        <w:pStyle w:val="Akapitzlist"/>
        <w:numPr>
          <w:ilvl w:val="1"/>
          <w:numId w:val="46"/>
        </w:numPr>
        <w:suppressAutoHyphens/>
        <w:ind w:left="709" w:right="-567" w:hanging="709"/>
        <w:rPr>
          <w:bCs/>
          <w:sz w:val="20"/>
          <w:szCs w:val="20"/>
        </w:rPr>
      </w:pPr>
      <w:r w:rsidRPr="00543DBC">
        <w:rPr>
          <w:bCs/>
          <w:sz w:val="20"/>
          <w:szCs w:val="20"/>
        </w:rPr>
        <w:t>Przy dokonywaniu wyboru najkorzystniejszej oferty Zamawiający stosować będzie następujące kryteria oceny ofert:</w:t>
      </w:r>
    </w:p>
    <w:p w:rsidR="00543DBC" w:rsidRPr="00543DBC" w:rsidRDefault="00543DBC" w:rsidP="00BE0E22">
      <w:pPr>
        <w:numPr>
          <w:ilvl w:val="0"/>
          <w:numId w:val="45"/>
        </w:numPr>
        <w:suppressAutoHyphens/>
        <w:ind w:right="-567"/>
        <w:rPr>
          <w:rFonts w:ascii="Arial" w:hAnsi="Arial" w:cs="Arial"/>
          <w:bCs/>
          <w:sz w:val="20"/>
          <w:szCs w:val="20"/>
        </w:rPr>
      </w:pPr>
      <w:r w:rsidRPr="00543DBC">
        <w:rPr>
          <w:rFonts w:ascii="Arial" w:hAnsi="Arial" w:cs="Arial"/>
          <w:bCs/>
          <w:sz w:val="20"/>
          <w:szCs w:val="20"/>
        </w:rPr>
        <w:t xml:space="preserve">Łączna cena oferty brutto (C) - </w:t>
      </w:r>
      <w:r w:rsidRPr="00543DBC">
        <w:rPr>
          <w:rFonts w:ascii="Arial" w:hAnsi="Arial" w:cs="Arial"/>
          <w:b/>
          <w:bCs/>
          <w:sz w:val="20"/>
          <w:szCs w:val="20"/>
        </w:rPr>
        <w:t>60%</w:t>
      </w:r>
      <w:r w:rsidRPr="00543DBC">
        <w:rPr>
          <w:rFonts w:ascii="Arial" w:hAnsi="Arial" w:cs="Arial"/>
          <w:bCs/>
          <w:sz w:val="20"/>
          <w:szCs w:val="20"/>
        </w:rPr>
        <w:t xml:space="preserve"> </w:t>
      </w:r>
    </w:p>
    <w:p w:rsidR="00543DBC" w:rsidRPr="00563B1C" w:rsidRDefault="00300D47" w:rsidP="00BE0E22">
      <w:pPr>
        <w:pStyle w:val="Akapitzlist"/>
        <w:numPr>
          <w:ilvl w:val="0"/>
          <w:numId w:val="45"/>
        </w:numPr>
        <w:suppressAutoHyphens/>
        <w:ind w:right="-567"/>
        <w:rPr>
          <w:sz w:val="20"/>
          <w:szCs w:val="20"/>
          <w:lang w:eastAsia="ar-SA"/>
        </w:rPr>
      </w:pPr>
      <w:r w:rsidRPr="00563B1C">
        <w:rPr>
          <w:bCs/>
          <w:sz w:val="20"/>
          <w:szCs w:val="20"/>
        </w:rPr>
        <w:t>Okres gwarancji</w:t>
      </w:r>
      <w:r w:rsidR="00543DBC" w:rsidRPr="00563B1C">
        <w:rPr>
          <w:bCs/>
          <w:sz w:val="20"/>
          <w:szCs w:val="20"/>
        </w:rPr>
        <w:t xml:space="preserve"> (</w:t>
      </w:r>
      <w:r w:rsidRPr="00563B1C">
        <w:rPr>
          <w:bCs/>
          <w:sz w:val="20"/>
          <w:szCs w:val="20"/>
        </w:rPr>
        <w:t>G</w:t>
      </w:r>
      <w:r w:rsidR="00543DBC" w:rsidRPr="00563B1C">
        <w:rPr>
          <w:bCs/>
          <w:sz w:val="20"/>
          <w:szCs w:val="20"/>
        </w:rPr>
        <w:t xml:space="preserve">) - </w:t>
      </w:r>
      <w:r w:rsidR="00543DBC" w:rsidRPr="00563B1C">
        <w:rPr>
          <w:b/>
          <w:bCs/>
          <w:sz w:val="20"/>
          <w:szCs w:val="20"/>
        </w:rPr>
        <w:t>40%</w:t>
      </w:r>
    </w:p>
    <w:p w:rsidR="00243B5A" w:rsidRPr="00243B5A" w:rsidRDefault="00243B5A" w:rsidP="00BE0E22">
      <w:pPr>
        <w:pStyle w:val="Akapitzlist"/>
        <w:numPr>
          <w:ilvl w:val="2"/>
          <w:numId w:val="46"/>
        </w:numPr>
        <w:suppressAutoHyphens/>
        <w:ind w:right="-1"/>
        <w:jc w:val="both"/>
        <w:rPr>
          <w:bCs/>
          <w:sz w:val="20"/>
          <w:szCs w:val="20"/>
          <w:lang w:eastAsia="pl-PL"/>
        </w:rPr>
      </w:pPr>
      <w:r w:rsidRPr="00243B5A">
        <w:rPr>
          <w:b/>
          <w:bCs/>
          <w:sz w:val="20"/>
          <w:szCs w:val="20"/>
          <w:lang w:eastAsia="pl-PL"/>
        </w:rPr>
        <w:t xml:space="preserve">Kryterium </w:t>
      </w:r>
      <w:r w:rsidRPr="00243B5A">
        <w:rPr>
          <w:b/>
          <w:sz w:val="20"/>
          <w:szCs w:val="20"/>
          <w:lang w:eastAsia="pl-PL"/>
        </w:rPr>
        <w:t>„Łączna cena oferty brutto”</w:t>
      </w:r>
      <w:r w:rsidRPr="00243B5A">
        <w:rPr>
          <w:sz w:val="20"/>
          <w:szCs w:val="20"/>
          <w:lang w:eastAsia="pl-PL"/>
        </w:rPr>
        <w:t xml:space="preserve"> </w:t>
      </w:r>
      <w:r w:rsidRPr="00243B5A">
        <w:rPr>
          <w:bCs/>
          <w:sz w:val="20"/>
          <w:szCs w:val="20"/>
          <w:lang w:eastAsia="pl-PL"/>
        </w:rPr>
        <w:t>będzie rozpatrywane na podstawie łącznej ceny ofertowej brutto za wykonanie przedmiotu zamówienia wpisanej przez Wykonawcę w  Formularz</w:t>
      </w:r>
      <w:r w:rsidR="00300D47">
        <w:rPr>
          <w:bCs/>
          <w:sz w:val="20"/>
          <w:szCs w:val="20"/>
          <w:lang w:eastAsia="pl-PL"/>
        </w:rPr>
        <w:t>u</w:t>
      </w:r>
      <w:r w:rsidRPr="00243B5A">
        <w:rPr>
          <w:bCs/>
          <w:sz w:val="20"/>
          <w:szCs w:val="20"/>
          <w:lang w:eastAsia="pl-PL"/>
        </w:rPr>
        <w:t xml:space="preserve"> Oferty. W tym kryterium można uzyskać maksymalnie </w:t>
      </w:r>
      <w:r w:rsidRPr="00243B5A">
        <w:rPr>
          <w:b/>
          <w:bCs/>
          <w:sz w:val="20"/>
          <w:szCs w:val="20"/>
          <w:lang w:eastAsia="pl-PL"/>
        </w:rPr>
        <w:t>60 punktów</w:t>
      </w:r>
      <w:r w:rsidRPr="00243B5A">
        <w:rPr>
          <w:bCs/>
          <w:sz w:val="20"/>
          <w:szCs w:val="20"/>
          <w:lang w:eastAsia="pl-PL"/>
        </w:rPr>
        <w:t>. Przyznane punkty zostaną zaokrąglone do dwóch miejsc po przecinku.</w:t>
      </w:r>
    </w:p>
    <w:p w:rsidR="00243B5A" w:rsidRPr="00243B5A" w:rsidRDefault="00243B5A" w:rsidP="00243B5A">
      <w:pPr>
        <w:spacing w:line="240" w:lineRule="exact"/>
        <w:ind w:left="720" w:right="-1"/>
        <w:jc w:val="both"/>
        <w:rPr>
          <w:rFonts w:ascii="Arial" w:hAnsi="Arial" w:cs="Arial"/>
          <w:bCs/>
          <w:sz w:val="20"/>
          <w:szCs w:val="20"/>
        </w:rPr>
      </w:pPr>
      <w:r w:rsidRPr="00243B5A">
        <w:rPr>
          <w:rFonts w:ascii="Arial" w:hAnsi="Arial" w:cs="Arial"/>
          <w:b/>
          <w:bCs/>
          <w:sz w:val="20"/>
          <w:szCs w:val="20"/>
        </w:rPr>
        <w:t>Liczba punktów</w:t>
      </w:r>
      <w:r w:rsidRPr="00243B5A">
        <w:rPr>
          <w:rFonts w:ascii="Arial" w:hAnsi="Arial" w:cs="Arial"/>
          <w:bCs/>
          <w:sz w:val="20"/>
          <w:szCs w:val="20"/>
        </w:rPr>
        <w:t xml:space="preserve"> w kryterium „</w:t>
      </w:r>
      <w:r w:rsidRPr="00243B5A">
        <w:rPr>
          <w:rFonts w:ascii="Arial" w:hAnsi="Arial" w:cs="Arial"/>
          <w:sz w:val="20"/>
          <w:szCs w:val="20"/>
        </w:rPr>
        <w:t>Łączna cena oferty brutto</w:t>
      </w:r>
      <w:r w:rsidRPr="00243B5A">
        <w:rPr>
          <w:rFonts w:ascii="Arial" w:hAnsi="Arial" w:cs="Arial"/>
          <w:bCs/>
          <w:sz w:val="20"/>
          <w:szCs w:val="20"/>
        </w:rPr>
        <w:t>” (C) zostanie obliczona według następującego wzoru:</w:t>
      </w:r>
    </w:p>
    <w:p w:rsidR="00243B5A" w:rsidRPr="00243B5A" w:rsidRDefault="00243B5A" w:rsidP="00243B5A">
      <w:pPr>
        <w:spacing w:line="240" w:lineRule="exact"/>
        <w:ind w:left="720"/>
        <w:jc w:val="both"/>
        <w:rPr>
          <w:rFonts w:ascii="Arial" w:hAnsi="Arial" w:cs="Arial"/>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4380"/>
      </w:tblGrid>
      <w:tr w:rsidR="00243B5A" w:rsidRPr="00243B5A" w:rsidTr="00E2735C">
        <w:trPr>
          <w:cantSplit/>
          <w:jc w:val="center"/>
        </w:trPr>
        <w:tc>
          <w:tcPr>
            <w:tcW w:w="1564" w:type="dxa"/>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972" w:type="dxa"/>
            <w:vMerge w:val="restart"/>
            <w:vAlign w:val="center"/>
          </w:tcPr>
          <w:p w:rsidR="00243B5A" w:rsidRPr="00243B5A" w:rsidRDefault="00243B5A" w:rsidP="00E2735C">
            <w:pPr>
              <w:shd w:val="clear" w:color="auto" w:fill="FFFFFF"/>
              <w:spacing w:line="240" w:lineRule="exact"/>
              <w:jc w:val="both"/>
              <w:rPr>
                <w:rFonts w:ascii="Arial" w:hAnsi="Arial" w:cs="Arial"/>
                <w:iCs/>
                <w:sz w:val="20"/>
                <w:szCs w:val="20"/>
              </w:rPr>
            </w:pPr>
            <w:r w:rsidRPr="00243B5A">
              <w:rPr>
                <w:rFonts w:ascii="Arial" w:hAnsi="Arial" w:cs="Arial"/>
                <w:iCs/>
                <w:sz w:val="20"/>
                <w:szCs w:val="20"/>
              </w:rPr>
              <w:t>C =</w:t>
            </w:r>
          </w:p>
        </w:tc>
        <w:tc>
          <w:tcPr>
            <w:tcW w:w="738" w:type="dxa"/>
            <w:tcBorders>
              <w:bottom w:val="single" w:sz="4" w:space="0" w:color="auto"/>
            </w:tcBorders>
            <w:vAlign w:val="center"/>
          </w:tcPr>
          <w:p w:rsidR="00243B5A" w:rsidRPr="00243B5A" w:rsidRDefault="00243B5A" w:rsidP="00E2735C">
            <w:pPr>
              <w:shd w:val="clear" w:color="auto" w:fill="FFFFFF"/>
              <w:spacing w:line="240" w:lineRule="exact"/>
              <w:ind w:left="-24"/>
              <w:jc w:val="both"/>
              <w:rPr>
                <w:rFonts w:ascii="Arial" w:hAnsi="Arial" w:cs="Arial"/>
                <w:iCs/>
                <w:sz w:val="20"/>
                <w:szCs w:val="20"/>
              </w:rPr>
            </w:pPr>
            <w:proofErr w:type="spellStart"/>
            <w:r w:rsidRPr="00243B5A">
              <w:rPr>
                <w:rFonts w:ascii="Arial" w:hAnsi="Arial" w:cs="Arial"/>
                <w:iCs/>
                <w:sz w:val="20"/>
                <w:szCs w:val="20"/>
              </w:rPr>
              <w:t>Cmin</w:t>
            </w:r>
            <w:proofErr w:type="spellEnd"/>
          </w:p>
        </w:tc>
        <w:tc>
          <w:tcPr>
            <w:tcW w:w="4380" w:type="dxa"/>
            <w:vMerge w:val="restart"/>
            <w:vAlign w:val="center"/>
          </w:tcPr>
          <w:p w:rsidR="00243B5A" w:rsidRPr="00243B5A" w:rsidRDefault="00243B5A" w:rsidP="00E2735C">
            <w:pPr>
              <w:shd w:val="clear" w:color="auto" w:fill="FFFFFF"/>
              <w:spacing w:line="240" w:lineRule="exact"/>
              <w:jc w:val="both"/>
              <w:rPr>
                <w:rFonts w:ascii="Arial" w:hAnsi="Arial" w:cs="Arial"/>
                <w:iCs/>
                <w:sz w:val="20"/>
                <w:szCs w:val="20"/>
              </w:rPr>
            </w:pPr>
            <w:r w:rsidRPr="00243B5A">
              <w:rPr>
                <w:rFonts w:ascii="Arial" w:hAnsi="Arial" w:cs="Arial"/>
                <w:iCs/>
                <w:sz w:val="20"/>
                <w:szCs w:val="20"/>
              </w:rPr>
              <w:t>x 60 pkt</w:t>
            </w:r>
          </w:p>
        </w:tc>
      </w:tr>
      <w:tr w:rsidR="00243B5A" w:rsidRPr="00243B5A" w:rsidTr="00E2735C">
        <w:trPr>
          <w:cantSplit/>
          <w:jc w:val="center"/>
        </w:trPr>
        <w:tc>
          <w:tcPr>
            <w:tcW w:w="1564" w:type="dxa"/>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972" w:type="dxa"/>
            <w:vMerge/>
            <w:vAlign w:val="center"/>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738" w:type="dxa"/>
            <w:tcBorders>
              <w:top w:val="single" w:sz="4" w:space="0" w:color="auto"/>
            </w:tcBorders>
            <w:vAlign w:val="center"/>
          </w:tcPr>
          <w:p w:rsidR="00243B5A" w:rsidRPr="00243B5A" w:rsidRDefault="00243B5A" w:rsidP="00E2735C">
            <w:pPr>
              <w:shd w:val="clear" w:color="auto" w:fill="FFFFFF"/>
              <w:spacing w:line="240" w:lineRule="exact"/>
              <w:ind w:left="-24"/>
              <w:jc w:val="both"/>
              <w:rPr>
                <w:rFonts w:ascii="Arial" w:hAnsi="Arial" w:cs="Arial"/>
                <w:iCs/>
                <w:sz w:val="20"/>
                <w:szCs w:val="20"/>
              </w:rPr>
            </w:pPr>
            <w:r w:rsidRPr="00243B5A">
              <w:rPr>
                <w:rFonts w:ascii="Arial" w:hAnsi="Arial" w:cs="Arial"/>
                <w:iCs/>
                <w:sz w:val="20"/>
                <w:szCs w:val="20"/>
              </w:rPr>
              <w:t>Co</w:t>
            </w:r>
          </w:p>
        </w:tc>
        <w:tc>
          <w:tcPr>
            <w:tcW w:w="4380" w:type="dxa"/>
            <w:vMerge/>
            <w:vAlign w:val="center"/>
          </w:tcPr>
          <w:p w:rsidR="00243B5A" w:rsidRPr="00243B5A" w:rsidRDefault="00243B5A" w:rsidP="00E2735C">
            <w:pPr>
              <w:shd w:val="clear" w:color="auto" w:fill="FFFFFF"/>
              <w:spacing w:line="240" w:lineRule="exact"/>
              <w:ind w:left="360"/>
              <w:jc w:val="both"/>
              <w:rPr>
                <w:rFonts w:ascii="Arial" w:hAnsi="Arial" w:cs="Arial"/>
                <w:iCs/>
                <w:sz w:val="20"/>
                <w:szCs w:val="20"/>
              </w:rPr>
            </w:pPr>
          </w:p>
        </w:tc>
      </w:tr>
      <w:tr w:rsidR="00243B5A" w:rsidRPr="00243B5A" w:rsidTr="00E2735C">
        <w:trPr>
          <w:cantSplit/>
          <w:trHeight w:val="295"/>
          <w:jc w:val="center"/>
        </w:trPr>
        <w:tc>
          <w:tcPr>
            <w:tcW w:w="1564" w:type="dxa"/>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gdzie:      </w:t>
            </w:r>
          </w:p>
        </w:tc>
        <w:tc>
          <w:tcPr>
            <w:tcW w:w="972" w:type="dxa"/>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C min </w:t>
            </w:r>
          </w:p>
        </w:tc>
        <w:tc>
          <w:tcPr>
            <w:tcW w:w="5118" w:type="dxa"/>
            <w:gridSpan w:val="2"/>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 cena (Łączna cena brutto) oferty najtańszej </w:t>
            </w:r>
          </w:p>
        </w:tc>
      </w:tr>
      <w:tr w:rsidR="00243B5A" w:rsidRPr="00243B5A" w:rsidTr="00E2735C">
        <w:trPr>
          <w:cantSplit/>
          <w:jc w:val="center"/>
        </w:trPr>
        <w:tc>
          <w:tcPr>
            <w:tcW w:w="1564" w:type="dxa"/>
          </w:tcPr>
          <w:p w:rsidR="00243B5A" w:rsidRPr="00243B5A" w:rsidRDefault="00243B5A" w:rsidP="00E2735C">
            <w:pPr>
              <w:rPr>
                <w:rFonts w:ascii="Arial" w:hAnsi="Arial" w:cs="Arial"/>
                <w:sz w:val="20"/>
                <w:szCs w:val="20"/>
              </w:rPr>
            </w:pPr>
          </w:p>
        </w:tc>
        <w:tc>
          <w:tcPr>
            <w:tcW w:w="972" w:type="dxa"/>
          </w:tcPr>
          <w:p w:rsidR="00243B5A" w:rsidRPr="00243B5A" w:rsidRDefault="00243B5A" w:rsidP="00E2735C">
            <w:pPr>
              <w:rPr>
                <w:rFonts w:ascii="Arial" w:hAnsi="Arial" w:cs="Arial"/>
                <w:sz w:val="20"/>
                <w:szCs w:val="20"/>
              </w:rPr>
            </w:pPr>
            <w:r w:rsidRPr="00243B5A">
              <w:rPr>
                <w:rFonts w:ascii="Arial" w:hAnsi="Arial" w:cs="Arial"/>
                <w:sz w:val="20"/>
                <w:szCs w:val="20"/>
              </w:rPr>
              <w:t xml:space="preserve">C o </w:t>
            </w:r>
          </w:p>
        </w:tc>
        <w:tc>
          <w:tcPr>
            <w:tcW w:w="5118" w:type="dxa"/>
            <w:gridSpan w:val="2"/>
          </w:tcPr>
          <w:p w:rsidR="00243B5A" w:rsidRPr="00243B5A" w:rsidRDefault="00243B5A" w:rsidP="00E2735C">
            <w:pPr>
              <w:rPr>
                <w:rFonts w:ascii="Arial" w:hAnsi="Arial" w:cs="Arial"/>
                <w:sz w:val="20"/>
                <w:szCs w:val="20"/>
              </w:rPr>
            </w:pPr>
            <w:r w:rsidRPr="00243B5A">
              <w:rPr>
                <w:rFonts w:ascii="Arial" w:hAnsi="Arial" w:cs="Arial"/>
                <w:sz w:val="20"/>
                <w:szCs w:val="20"/>
              </w:rPr>
              <w:t>– cena (Łączna cena brutto) oferty ocenianej</w:t>
            </w:r>
          </w:p>
          <w:p w:rsidR="00243B5A" w:rsidRPr="00243B5A" w:rsidRDefault="00243B5A" w:rsidP="00E2735C">
            <w:pPr>
              <w:rPr>
                <w:rFonts w:ascii="Arial" w:hAnsi="Arial" w:cs="Arial"/>
                <w:sz w:val="20"/>
                <w:szCs w:val="20"/>
              </w:rPr>
            </w:pPr>
          </w:p>
        </w:tc>
      </w:tr>
    </w:tbl>
    <w:p w:rsidR="00243B5A" w:rsidRPr="004958CE" w:rsidRDefault="00243B5A" w:rsidP="00BE0E22">
      <w:pPr>
        <w:pStyle w:val="Akapitzlist"/>
        <w:numPr>
          <w:ilvl w:val="2"/>
          <w:numId w:val="46"/>
        </w:numPr>
        <w:suppressAutoHyphens/>
        <w:spacing w:line="240" w:lineRule="auto"/>
        <w:ind w:right="-1"/>
        <w:jc w:val="both"/>
        <w:rPr>
          <w:sz w:val="20"/>
          <w:szCs w:val="20"/>
          <w:lang w:eastAsia="pl-PL"/>
        </w:rPr>
      </w:pPr>
      <w:r w:rsidRPr="00243B5A">
        <w:rPr>
          <w:b/>
          <w:bCs/>
          <w:sz w:val="20"/>
          <w:szCs w:val="20"/>
          <w:lang w:eastAsia="pl-PL"/>
        </w:rPr>
        <w:t>Kryterium „</w:t>
      </w:r>
      <w:r w:rsidR="00300D47">
        <w:rPr>
          <w:b/>
          <w:bCs/>
          <w:sz w:val="20"/>
          <w:szCs w:val="20"/>
          <w:lang w:eastAsia="pl-PL"/>
        </w:rPr>
        <w:t>Okres gwarancji</w:t>
      </w:r>
      <w:r w:rsidRPr="00243B5A">
        <w:rPr>
          <w:b/>
          <w:sz w:val="20"/>
          <w:szCs w:val="20"/>
          <w:lang w:eastAsia="pl-PL"/>
        </w:rPr>
        <w:t xml:space="preserve">” </w:t>
      </w:r>
      <w:r w:rsidRPr="00243B5A">
        <w:rPr>
          <w:sz w:val="20"/>
          <w:szCs w:val="20"/>
          <w:lang w:eastAsia="pl-PL"/>
        </w:rPr>
        <w:t xml:space="preserve">będzie rozpatrywane na podstawie informacji podanej przez </w:t>
      </w:r>
      <w:r w:rsidRPr="004958CE">
        <w:rPr>
          <w:sz w:val="20"/>
          <w:szCs w:val="20"/>
          <w:lang w:eastAsia="pl-PL"/>
        </w:rPr>
        <w:t xml:space="preserve">Wykonawcę w Formularzu „Oferta”. </w:t>
      </w:r>
    </w:p>
    <w:p w:rsidR="00243B5A" w:rsidRPr="004958CE" w:rsidRDefault="00243B5A" w:rsidP="004958CE">
      <w:pPr>
        <w:tabs>
          <w:tab w:val="num" w:pos="851"/>
        </w:tabs>
        <w:ind w:left="851"/>
        <w:jc w:val="both"/>
        <w:rPr>
          <w:rFonts w:ascii="Arial" w:hAnsi="Arial" w:cs="Arial"/>
          <w:sz w:val="20"/>
          <w:szCs w:val="20"/>
        </w:rPr>
      </w:pPr>
    </w:p>
    <w:p w:rsidR="00300D47" w:rsidRPr="004958CE" w:rsidRDefault="00300D47" w:rsidP="004958CE">
      <w:pPr>
        <w:tabs>
          <w:tab w:val="num" w:pos="709"/>
        </w:tabs>
        <w:ind w:left="709"/>
        <w:jc w:val="both"/>
        <w:rPr>
          <w:rFonts w:ascii="Arial" w:hAnsi="Arial" w:cs="Arial"/>
          <w:sz w:val="20"/>
          <w:szCs w:val="20"/>
        </w:rPr>
      </w:pPr>
      <w:r w:rsidRPr="004958CE">
        <w:rPr>
          <w:rFonts w:ascii="Arial" w:hAnsi="Arial" w:cs="Arial"/>
          <w:sz w:val="20"/>
          <w:szCs w:val="20"/>
        </w:rPr>
        <w:t>Obliczenie liczby punktów przyznanych każdej złożonej i nieodrzuconej ofercie zostanie dokonane zgodnie z poniższymi zasadami:</w:t>
      </w:r>
    </w:p>
    <w:p w:rsidR="00300D47" w:rsidRPr="004958CE" w:rsidRDefault="00300D47" w:rsidP="004958CE">
      <w:pPr>
        <w:tabs>
          <w:tab w:val="num" w:pos="709"/>
        </w:tabs>
        <w:ind w:left="709"/>
        <w:jc w:val="both"/>
        <w:rPr>
          <w:rFonts w:ascii="Arial" w:hAnsi="Arial" w:cs="Arial"/>
          <w:sz w:val="20"/>
          <w:szCs w:val="20"/>
        </w:rPr>
      </w:pPr>
    </w:p>
    <w:p w:rsidR="004925A5" w:rsidRPr="004958CE" w:rsidRDefault="004925A5" w:rsidP="004958CE">
      <w:pPr>
        <w:spacing w:after="200"/>
        <w:ind w:left="709"/>
        <w:jc w:val="both"/>
        <w:rPr>
          <w:rFonts w:ascii="Arial" w:eastAsia="Calibri" w:hAnsi="Arial" w:cs="Arial"/>
          <w:sz w:val="20"/>
          <w:szCs w:val="20"/>
        </w:rPr>
      </w:pPr>
      <w:r w:rsidRPr="004958CE">
        <w:rPr>
          <w:rFonts w:ascii="Arial" w:eastAsia="Calibri" w:hAnsi="Arial" w:cs="Arial"/>
          <w:sz w:val="20"/>
          <w:szCs w:val="20"/>
        </w:rPr>
        <w:t>Przyjmuje się minimalny okres gwarancji – 36 miesięcy oraz maksymalny okres gwarancji 60 miesięcy</w:t>
      </w: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4925A5" w:rsidRPr="004958CE" w:rsidTr="004C6DAB">
        <w:trPr>
          <w:cantSplit/>
          <w:jc w:val="center"/>
        </w:trPr>
        <w:tc>
          <w:tcPr>
            <w:tcW w:w="1564" w:type="dxa"/>
          </w:tcPr>
          <w:p w:rsidR="004925A5" w:rsidRPr="004958CE" w:rsidRDefault="004925A5" w:rsidP="004958CE">
            <w:pPr>
              <w:shd w:val="clear" w:color="auto" w:fill="FFFFFF"/>
              <w:spacing w:after="200"/>
              <w:ind w:left="360"/>
              <w:jc w:val="both"/>
              <w:rPr>
                <w:rFonts w:ascii="Arial" w:eastAsia="Calibri" w:hAnsi="Arial" w:cs="Arial"/>
                <w:iCs/>
                <w:color w:val="000000"/>
                <w:sz w:val="20"/>
                <w:szCs w:val="20"/>
              </w:rPr>
            </w:pPr>
          </w:p>
        </w:tc>
        <w:tc>
          <w:tcPr>
            <w:tcW w:w="660" w:type="dxa"/>
            <w:vMerge w:val="restart"/>
            <w:vAlign w:val="center"/>
          </w:tcPr>
          <w:p w:rsidR="004925A5" w:rsidRPr="004958CE" w:rsidRDefault="004925A5" w:rsidP="004958CE">
            <w:pPr>
              <w:shd w:val="clear" w:color="auto" w:fill="FFFFFF"/>
              <w:spacing w:after="200"/>
              <w:jc w:val="both"/>
              <w:rPr>
                <w:rFonts w:ascii="Arial" w:eastAsia="Calibri" w:hAnsi="Arial" w:cs="Arial"/>
                <w:b/>
                <w:iCs/>
                <w:color w:val="000000"/>
                <w:sz w:val="20"/>
                <w:szCs w:val="20"/>
              </w:rPr>
            </w:pPr>
            <w:r w:rsidRPr="004958CE">
              <w:rPr>
                <w:rFonts w:ascii="Arial" w:eastAsia="Calibri" w:hAnsi="Arial" w:cs="Arial"/>
                <w:b/>
                <w:iCs/>
                <w:color w:val="000000"/>
                <w:sz w:val="20"/>
                <w:szCs w:val="20"/>
              </w:rPr>
              <w:t>G =</w:t>
            </w:r>
          </w:p>
        </w:tc>
        <w:tc>
          <w:tcPr>
            <w:tcW w:w="1534" w:type="dxa"/>
            <w:tcBorders>
              <w:bottom w:val="single" w:sz="4" w:space="0" w:color="auto"/>
            </w:tcBorders>
            <w:vAlign w:val="center"/>
          </w:tcPr>
          <w:p w:rsidR="004925A5" w:rsidRPr="004958CE" w:rsidRDefault="004925A5" w:rsidP="004958CE">
            <w:pPr>
              <w:shd w:val="clear" w:color="auto" w:fill="FFFFFF"/>
              <w:spacing w:after="200"/>
              <w:ind w:left="-24"/>
              <w:jc w:val="both"/>
              <w:rPr>
                <w:rFonts w:ascii="Arial" w:eastAsia="Calibri" w:hAnsi="Arial" w:cs="Arial"/>
                <w:b/>
                <w:iCs/>
                <w:color w:val="000000"/>
                <w:sz w:val="20"/>
                <w:szCs w:val="20"/>
              </w:rPr>
            </w:pPr>
            <w:r w:rsidRPr="004958CE">
              <w:rPr>
                <w:rFonts w:ascii="Arial" w:eastAsia="Calibri" w:hAnsi="Arial" w:cs="Arial"/>
                <w:b/>
                <w:iCs/>
                <w:color w:val="000000"/>
                <w:sz w:val="20"/>
                <w:szCs w:val="20"/>
              </w:rPr>
              <w:t>G of</w:t>
            </w:r>
          </w:p>
        </w:tc>
        <w:tc>
          <w:tcPr>
            <w:tcW w:w="2730" w:type="dxa"/>
            <w:vMerge w:val="restart"/>
            <w:vAlign w:val="center"/>
          </w:tcPr>
          <w:p w:rsidR="004925A5" w:rsidRPr="004958CE" w:rsidRDefault="004925A5" w:rsidP="004958CE">
            <w:pPr>
              <w:shd w:val="clear" w:color="auto" w:fill="FFFFFF"/>
              <w:spacing w:after="200"/>
              <w:jc w:val="both"/>
              <w:rPr>
                <w:rFonts w:ascii="Arial" w:eastAsia="Calibri" w:hAnsi="Arial" w:cs="Arial"/>
                <w:b/>
                <w:iCs/>
                <w:color w:val="000000"/>
                <w:sz w:val="20"/>
                <w:szCs w:val="20"/>
              </w:rPr>
            </w:pPr>
            <w:r w:rsidRPr="004958CE">
              <w:rPr>
                <w:rFonts w:ascii="Arial" w:eastAsia="Calibri" w:hAnsi="Arial" w:cs="Arial"/>
                <w:b/>
                <w:iCs/>
                <w:color w:val="000000"/>
                <w:sz w:val="20"/>
                <w:szCs w:val="20"/>
              </w:rPr>
              <w:t xml:space="preserve">x 40 </w:t>
            </w:r>
            <w:r w:rsidRPr="004958CE">
              <w:rPr>
                <w:rFonts w:ascii="Arial" w:eastAsia="Calibri" w:hAnsi="Arial" w:cs="Arial"/>
                <w:b/>
                <w:iCs/>
                <w:sz w:val="20"/>
                <w:szCs w:val="20"/>
              </w:rPr>
              <w:t>pkt</w:t>
            </w:r>
          </w:p>
        </w:tc>
      </w:tr>
      <w:tr w:rsidR="004925A5" w:rsidRPr="004958CE" w:rsidTr="004C6DAB">
        <w:trPr>
          <w:cantSplit/>
          <w:jc w:val="center"/>
        </w:trPr>
        <w:tc>
          <w:tcPr>
            <w:tcW w:w="1564" w:type="dxa"/>
          </w:tcPr>
          <w:p w:rsidR="004925A5" w:rsidRPr="004958CE" w:rsidRDefault="004925A5" w:rsidP="004958CE">
            <w:pPr>
              <w:shd w:val="clear" w:color="auto" w:fill="FFFFFF"/>
              <w:spacing w:after="200"/>
              <w:ind w:left="360"/>
              <w:jc w:val="both"/>
              <w:rPr>
                <w:rFonts w:ascii="Arial" w:eastAsia="Calibri" w:hAnsi="Arial" w:cs="Arial"/>
                <w:iCs/>
                <w:color w:val="000000"/>
                <w:sz w:val="20"/>
                <w:szCs w:val="20"/>
              </w:rPr>
            </w:pPr>
          </w:p>
        </w:tc>
        <w:tc>
          <w:tcPr>
            <w:tcW w:w="660" w:type="dxa"/>
            <w:vMerge/>
            <w:vAlign w:val="center"/>
          </w:tcPr>
          <w:p w:rsidR="004925A5" w:rsidRPr="004958CE" w:rsidRDefault="004925A5" w:rsidP="004958CE">
            <w:pPr>
              <w:shd w:val="clear" w:color="auto" w:fill="FFFFFF"/>
              <w:spacing w:after="200"/>
              <w:ind w:left="360"/>
              <w:jc w:val="both"/>
              <w:rPr>
                <w:rFonts w:ascii="Arial" w:eastAsia="Calibri" w:hAnsi="Arial" w:cs="Arial"/>
                <w:iCs/>
                <w:color w:val="000000"/>
                <w:sz w:val="20"/>
                <w:szCs w:val="20"/>
              </w:rPr>
            </w:pPr>
          </w:p>
        </w:tc>
        <w:tc>
          <w:tcPr>
            <w:tcW w:w="1534" w:type="dxa"/>
            <w:tcBorders>
              <w:top w:val="single" w:sz="4" w:space="0" w:color="auto"/>
            </w:tcBorders>
            <w:vAlign w:val="center"/>
          </w:tcPr>
          <w:p w:rsidR="004925A5" w:rsidRPr="004958CE" w:rsidRDefault="004925A5" w:rsidP="004958CE">
            <w:pPr>
              <w:shd w:val="clear" w:color="auto" w:fill="FFFFFF"/>
              <w:spacing w:after="200"/>
              <w:ind w:left="-24"/>
              <w:jc w:val="both"/>
              <w:rPr>
                <w:rFonts w:ascii="Arial" w:eastAsia="Calibri" w:hAnsi="Arial" w:cs="Arial"/>
                <w:b/>
                <w:iCs/>
                <w:color w:val="000000"/>
                <w:sz w:val="20"/>
                <w:szCs w:val="20"/>
              </w:rPr>
            </w:pPr>
            <w:r w:rsidRPr="004958CE">
              <w:rPr>
                <w:rFonts w:ascii="Arial" w:eastAsia="Calibri" w:hAnsi="Arial" w:cs="Arial"/>
                <w:b/>
                <w:iCs/>
                <w:color w:val="000000"/>
                <w:sz w:val="20"/>
                <w:szCs w:val="20"/>
              </w:rPr>
              <w:t>G max</w:t>
            </w:r>
          </w:p>
        </w:tc>
        <w:tc>
          <w:tcPr>
            <w:tcW w:w="2730" w:type="dxa"/>
            <w:vMerge/>
            <w:vAlign w:val="center"/>
          </w:tcPr>
          <w:p w:rsidR="004925A5" w:rsidRPr="004958CE" w:rsidRDefault="004925A5" w:rsidP="004958CE">
            <w:pPr>
              <w:shd w:val="clear" w:color="auto" w:fill="FFFFFF"/>
              <w:spacing w:after="200"/>
              <w:ind w:left="360"/>
              <w:jc w:val="both"/>
              <w:rPr>
                <w:rFonts w:ascii="Arial" w:eastAsia="Calibri" w:hAnsi="Arial" w:cs="Arial"/>
                <w:iCs/>
                <w:color w:val="000000"/>
                <w:sz w:val="20"/>
                <w:szCs w:val="20"/>
              </w:rPr>
            </w:pPr>
          </w:p>
        </w:tc>
      </w:tr>
      <w:tr w:rsidR="004925A5" w:rsidRPr="004958CE" w:rsidTr="004C6DAB">
        <w:trPr>
          <w:cantSplit/>
          <w:trHeight w:val="686"/>
          <w:jc w:val="center"/>
        </w:trPr>
        <w:tc>
          <w:tcPr>
            <w:tcW w:w="1564" w:type="dxa"/>
            <w:vAlign w:val="bottom"/>
          </w:tcPr>
          <w:p w:rsidR="004925A5" w:rsidRPr="004958CE" w:rsidRDefault="004925A5" w:rsidP="004958CE">
            <w:pPr>
              <w:shd w:val="clear" w:color="auto" w:fill="FFFFFF"/>
              <w:spacing w:after="200"/>
              <w:ind w:left="360"/>
              <w:jc w:val="both"/>
              <w:rPr>
                <w:rFonts w:ascii="Arial" w:eastAsia="Calibri" w:hAnsi="Arial" w:cs="Arial"/>
                <w:iCs/>
                <w:color w:val="000000"/>
                <w:sz w:val="20"/>
                <w:szCs w:val="20"/>
              </w:rPr>
            </w:pPr>
            <w:r w:rsidRPr="004958CE">
              <w:rPr>
                <w:rFonts w:ascii="Arial" w:eastAsia="Calibri" w:hAnsi="Arial" w:cs="Arial"/>
                <w:color w:val="000000"/>
                <w:sz w:val="20"/>
                <w:szCs w:val="20"/>
              </w:rPr>
              <w:t xml:space="preserve">gdzie:      </w:t>
            </w:r>
          </w:p>
        </w:tc>
        <w:tc>
          <w:tcPr>
            <w:tcW w:w="660" w:type="dxa"/>
            <w:vAlign w:val="bottom"/>
          </w:tcPr>
          <w:p w:rsidR="004925A5" w:rsidRPr="004958CE" w:rsidRDefault="004925A5" w:rsidP="004958CE">
            <w:pPr>
              <w:shd w:val="clear" w:color="auto" w:fill="FFFFFF"/>
              <w:spacing w:after="200"/>
              <w:jc w:val="both"/>
              <w:rPr>
                <w:rFonts w:ascii="Arial" w:eastAsia="Calibri" w:hAnsi="Arial" w:cs="Arial"/>
                <w:iCs/>
                <w:color w:val="000000"/>
                <w:sz w:val="20"/>
                <w:szCs w:val="20"/>
              </w:rPr>
            </w:pPr>
          </w:p>
        </w:tc>
        <w:tc>
          <w:tcPr>
            <w:tcW w:w="4264" w:type="dxa"/>
            <w:gridSpan w:val="2"/>
            <w:vAlign w:val="bottom"/>
          </w:tcPr>
          <w:p w:rsidR="004925A5" w:rsidRPr="004958CE" w:rsidRDefault="004925A5" w:rsidP="004958CE">
            <w:pPr>
              <w:shd w:val="clear" w:color="auto" w:fill="FFFFFF"/>
              <w:spacing w:after="200"/>
              <w:jc w:val="both"/>
              <w:rPr>
                <w:rFonts w:ascii="Arial" w:eastAsia="Calibri" w:hAnsi="Arial" w:cs="Arial"/>
                <w:iCs/>
                <w:color w:val="000000"/>
                <w:sz w:val="20"/>
                <w:szCs w:val="20"/>
              </w:rPr>
            </w:pPr>
          </w:p>
          <w:p w:rsidR="004925A5" w:rsidRPr="004958CE" w:rsidRDefault="004925A5" w:rsidP="004958CE">
            <w:pPr>
              <w:shd w:val="clear" w:color="auto" w:fill="FFFFFF"/>
              <w:spacing w:after="200"/>
              <w:ind w:left="242" w:hanging="242"/>
              <w:jc w:val="both"/>
              <w:rPr>
                <w:rFonts w:ascii="Arial" w:eastAsia="Calibri" w:hAnsi="Arial" w:cs="Arial"/>
                <w:iCs/>
                <w:color w:val="000000"/>
                <w:sz w:val="20"/>
                <w:szCs w:val="20"/>
              </w:rPr>
            </w:pPr>
            <w:r w:rsidRPr="004958CE">
              <w:rPr>
                <w:rFonts w:ascii="Arial" w:eastAsia="Calibri" w:hAnsi="Arial" w:cs="Arial"/>
                <w:iCs/>
                <w:color w:val="000000"/>
                <w:sz w:val="20"/>
                <w:szCs w:val="20"/>
              </w:rPr>
              <w:t xml:space="preserve">G of – </w:t>
            </w:r>
            <w:r w:rsidRPr="004958CE">
              <w:rPr>
                <w:rFonts w:ascii="Arial" w:eastAsia="Calibri" w:hAnsi="Arial" w:cs="Arial"/>
                <w:color w:val="000000"/>
                <w:sz w:val="20"/>
                <w:szCs w:val="20"/>
              </w:rPr>
              <w:t>podany w badanej ofercie okres gwarancji (liczona w miesiącach)</w:t>
            </w:r>
          </w:p>
        </w:tc>
      </w:tr>
      <w:tr w:rsidR="004925A5" w:rsidRPr="004958CE" w:rsidTr="004C6DAB">
        <w:trPr>
          <w:cantSplit/>
          <w:jc w:val="center"/>
        </w:trPr>
        <w:tc>
          <w:tcPr>
            <w:tcW w:w="1564" w:type="dxa"/>
            <w:vAlign w:val="center"/>
          </w:tcPr>
          <w:p w:rsidR="004925A5" w:rsidRPr="004958CE" w:rsidRDefault="004925A5" w:rsidP="004958CE">
            <w:pPr>
              <w:shd w:val="clear" w:color="auto" w:fill="FFFFFF"/>
              <w:spacing w:after="200"/>
              <w:ind w:left="360"/>
              <w:jc w:val="both"/>
              <w:rPr>
                <w:rFonts w:ascii="Arial" w:eastAsia="Calibri" w:hAnsi="Arial" w:cs="Arial"/>
                <w:color w:val="000000"/>
                <w:sz w:val="20"/>
                <w:szCs w:val="20"/>
              </w:rPr>
            </w:pPr>
          </w:p>
        </w:tc>
        <w:tc>
          <w:tcPr>
            <w:tcW w:w="660" w:type="dxa"/>
            <w:vAlign w:val="center"/>
          </w:tcPr>
          <w:p w:rsidR="004925A5" w:rsidRPr="004958CE" w:rsidRDefault="004925A5" w:rsidP="004958CE">
            <w:pPr>
              <w:shd w:val="clear" w:color="auto" w:fill="FFFFFF"/>
              <w:spacing w:after="200"/>
              <w:jc w:val="both"/>
              <w:rPr>
                <w:rFonts w:ascii="Arial" w:eastAsia="Calibri" w:hAnsi="Arial" w:cs="Arial"/>
                <w:iCs/>
                <w:color w:val="000000"/>
                <w:sz w:val="20"/>
                <w:szCs w:val="20"/>
              </w:rPr>
            </w:pPr>
          </w:p>
        </w:tc>
        <w:tc>
          <w:tcPr>
            <w:tcW w:w="4264" w:type="dxa"/>
            <w:gridSpan w:val="2"/>
            <w:vAlign w:val="center"/>
          </w:tcPr>
          <w:p w:rsidR="004925A5" w:rsidRPr="00C35313" w:rsidRDefault="004925A5" w:rsidP="004958CE">
            <w:pPr>
              <w:shd w:val="clear" w:color="auto" w:fill="FFFFFF"/>
              <w:spacing w:after="200"/>
              <w:jc w:val="both"/>
              <w:rPr>
                <w:rFonts w:ascii="Arial" w:eastAsia="Calibri" w:hAnsi="Arial" w:cs="Arial"/>
                <w:color w:val="000000"/>
                <w:sz w:val="20"/>
                <w:szCs w:val="20"/>
              </w:rPr>
            </w:pPr>
            <w:r w:rsidRPr="004958CE">
              <w:rPr>
                <w:rFonts w:ascii="Arial" w:eastAsia="Calibri" w:hAnsi="Arial" w:cs="Arial"/>
                <w:iCs/>
                <w:color w:val="000000"/>
                <w:sz w:val="20"/>
                <w:szCs w:val="20"/>
              </w:rPr>
              <w:t>G max –</w:t>
            </w:r>
            <w:r w:rsidRPr="004958CE">
              <w:rPr>
                <w:rFonts w:ascii="Arial" w:eastAsia="Calibri" w:hAnsi="Arial" w:cs="Arial"/>
                <w:color w:val="000000"/>
                <w:sz w:val="20"/>
                <w:szCs w:val="20"/>
              </w:rPr>
              <w:t xml:space="preserve"> najdłuższy okres gwarancji spośród wszystkich ocenianych ofert cena (liczona w miesiącach)</w:t>
            </w:r>
          </w:p>
        </w:tc>
      </w:tr>
    </w:tbl>
    <w:p w:rsidR="004925A5" w:rsidRPr="004958CE" w:rsidRDefault="004925A5" w:rsidP="004958CE">
      <w:pPr>
        <w:spacing w:after="200"/>
        <w:ind w:left="851"/>
        <w:jc w:val="both"/>
        <w:rPr>
          <w:rFonts w:ascii="Arial" w:eastAsia="Calibri" w:hAnsi="Arial" w:cs="Arial"/>
          <w:sz w:val="20"/>
          <w:szCs w:val="20"/>
          <w:lang w:eastAsia="en-US"/>
        </w:rPr>
      </w:pPr>
      <w:r w:rsidRPr="004958CE">
        <w:rPr>
          <w:rFonts w:ascii="Arial" w:eastAsia="Calibri" w:hAnsi="Arial" w:cs="Arial"/>
          <w:sz w:val="20"/>
          <w:szCs w:val="20"/>
          <w:lang w:eastAsia="en-US"/>
        </w:rPr>
        <w:t>Oferowany przez Wykonawcę termin gwarancji  nie może być krótszy niż 36 miesięcy. W przypadku zaoferowania terminu dostawy krótszego niż 36 miesięcy  oferta Wykonawcy zostanie uznana za niezgodną z SIWZ i odrzucona na podstawie art. 89 ust. 1 pkt 2 ustawy Pzp.</w:t>
      </w:r>
    </w:p>
    <w:p w:rsidR="004925A5" w:rsidRPr="004958CE" w:rsidRDefault="004925A5" w:rsidP="004958CE">
      <w:pPr>
        <w:spacing w:after="200"/>
        <w:ind w:left="851"/>
        <w:jc w:val="both"/>
        <w:rPr>
          <w:rFonts w:ascii="Arial" w:eastAsia="Calibri" w:hAnsi="Arial" w:cs="Arial"/>
          <w:sz w:val="20"/>
          <w:szCs w:val="20"/>
          <w:lang w:eastAsia="en-US"/>
        </w:rPr>
      </w:pPr>
      <w:r w:rsidRPr="004958CE">
        <w:rPr>
          <w:rFonts w:ascii="Arial" w:eastAsia="Calibri" w:hAnsi="Arial" w:cs="Arial"/>
          <w:sz w:val="20"/>
          <w:szCs w:val="20"/>
          <w:lang w:eastAsia="en-US"/>
        </w:rPr>
        <w:t>Maksymalny okres za jaki Zamawiający będzie przyznawał punkty w kryterium gwarancja wynosi 60 miesięcy. W przypadku zaoferowania przez Wykonawcę dłuższego okresu gwarancji niż 60 miesięcy Zamawiający przyzna takiej ofercie liczbę punktów jak za okres 60 miesięcy.</w:t>
      </w:r>
    </w:p>
    <w:p w:rsidR="004925A5" w:rsidRPr="004958CE" w:rsidRDefault="004925A5" w:rsidP="004958CE">
      <w:pPr>
        <w:spacing w:after="200"/>
        <w:ind w:left="851"/>
        <w:jc w:val="both"/>
        <w:rPr>
          <w:rFonts w:ascii="Arial" w:eastAsia="Calibri" w:hAnsi="Arial" w:cs="Arial"/>
          <w:sz w:val="20"/>
          <w:szCs w:val="20"/>
        </w:rPr>
      </w:pPr>
      <w:r w:rsidRPr="004958CE">
        <w:rPr>
          <w:rFonts w:ascii="Arial" w:eastAsia="Calibri" w:hAnsi="Arial" w:cs="Arial"/>
          <w:sz w:val="20"/>
          <w:szCs w:val="20"/>
          <w:lang w:eastAsia="en-US"/>
        </w:rPr>
        <w:t>W przypadku nie podania w ofercie informacji na temat terminu gwarancji Zamawiający uzna, że Wykonawca zaoferował minimalny dopuszczalny termin gwarancji wynoszący 36 miesięcy i odpowiednio obliczy punktacje w tym kryterium.</w:t>
      </w:r>
    </w:p>
    <w:p w:rsidR="004925A5" w:rsidRPr="004958CE" w:rsidRDefault="004925A5" w:rsidP="004958CE">
      <w:pPr>
        <w:spacing w:after="200"/>
        <w:jc w:val="both"/>
        <w:rPr>
          <w:rFonts w:ascii="Arial" w:eastAsia="Calibri" w:hAnsi="Arial" w:cs="Arial"/>
          <w:bCs/>
          <w:sz w:val="20"/>
          <w:szCs w:val="20"/>
        </w:rPr>
      </w:pPr>
      <w:r w:rsidRPr="004958CE">
        <w:rPr>
          <w:rFonts w:ascii="Arial" w:eastAsia="Calibri" w:hAnsi="Arial" w:cs="Arial"/>
          <w:bCs/>
          <w:sz w:val="20"/>
          <w:szCs w:val="20"/>
        </w:rPr>
        <w:t>W tym kryterium można uzyskać maksymalnie 40 punktów. Przyznane punkty zostaną zaokrąglone do dwóch miejsc po przecinku.</w:t>
      </w:r>
    </w:p>
    <w:p w:rsidR="004925A5" w:rsidRPr="004958CE" w:rsidRDefault="00563B1C" w:rsidP="00563B1C">
      <w:pPr>
        <w:tabs>
          <w:tab w:val="left" w:pos="851"/>
        </w:tabs>
        <w:spacing w:after="200"/>
        <w:jc w:val="both"/>
        <w:rPr>
          <w:rFonts w:ascii="Arial" w:eastAsia="Calibri" w:hAnsi="Arial" w:cs="Arial"/>
          <w:bCs/>
          <w:sz w:val="20"/>
          <w:szCs w:val="20"/>
        </w:rPr>
      </w:pPr>
      <w:r w:rsidRPr="00563B1C">
        <w:rPr>
          <w:rFonts w:ascii="Arial" w:eastAsia="Calibri" w:hAnsi="Arial" w:cs="Arial"/>
          <w:b/>
          <w:bCs/>
          <w:sz w:val="20"/>
          <w:szCs w:val="20"/>
        </w:rPr>
        <w:lastRenderedPageBreak/>
        <w:t>18.1.3</w:t>
      </w:r>
      <w:r>
        <w:rPr>
          <w:rFonts w:ascii="Arial" w:eastAsia="Calibri" w:hAnsi="Arial" w:cs="Arial"/>
          <w:bCs/>
          <w:sz w:val="20"/>
          <w:szCs w:val="20"/>
        </w:rPr>
        <w:t xml:space="preserve"> </w:t>
      </w:r>
      <w:r w:rsidR="004925A5" w:rsidRPr="004958CE">
        <w:rPr>
          <w:rFonts w:ascii="Arial" w:eastAsia="Calibri" w:hAnsi="Arial" w:cs="Arial"/>
          <w:bCs/>
          <w:sz w:val="20"/>
          <w:szCs w:val="20"/>
        </w:rPr>
        <w:t>Za najkorzystniejszą zostanie uznana oferta, która uzyska łącznie największa liczbę punktów (P) wyliczoną zgodnie z poniższym wzorem:</w:t>
      </w:r>
    </w:p>
    <w:p w:rsidR="004925A5" w:rsidRPr="004958CE" w:rsidRDefault="004925A5" w:rsidP="004958CE">
      <w:pPr>
        <w:tabs>
          <w:tab w:val="left" w:pos="851"/>
        </w:tabs>
        <w:spacing w:after="200"/>
        <w:ind w:left="720"/>
        <w:jc w:val="both"/>
        <w:rPr>
          <w:rFonts w:ascii="Arial" w:eastAsia="Calibri" w:hAnsi="Arial" w:cs="Arial"/>
          <w:bCs/>
          <w:sz w:val="20"/>
          <w:szCs w:val="20"/>
        </w:rPr>
      </w:pPr>
    </w:p>
    <w:p w:rsidR="004925A5" w:rsidRPr="004958CE" w:rsidRDefault="004925A5" w:rsidP="004958CE">
      <w:pPr>
        <w:spacing w:after="200"/>
        <w:jc w:val="center"/>
        <w:rPr>
          <w:rFonts w:ascii="Arial" w:eastAsia="Calibri" w:hAnsi="Arial" w:cs="Arial"/>
          <w:b/>
          <w:bCs/>
          <w:sz w:val="20"/>
          <w:szCs w:val="20"/>
        </w:rPr>
      </w:pPr>
      <w:r w:rsidRPr="004958CE">
        <w:rPr>
          <w:rFonts w:ascii="Arial" w:eastAsia="Calibri" w:hAnsi="Arial" w:cs="Arial"/>
          <w:b/>
          <w:bCs/>
          <w:sz w:val="20"/>
          <w:szCs w:val="20"/>
        </w:rPr>
        <w:t>P = C + G</w:t>
      </w:r>
    </w:p>
    <w:p w:rsidR="004925A5" w:rsidRPr="004958CE" w:rsidRDefault="004925A5" w:rsidP="004958CE">
      <w:pPr>
        <w:spacing w:after="200"/>
        <w:ind w:firstLine="709"/>
        <w:jc w:val="both"/>
        <w:rPr>
          <w:rFonts w:ascii="Arial" w:eastAsia="Calibri" w:hAnsi="Arial" w:cs="Arial"/>
          <w:bCs/>
          <w:sz w:val="20"/>
          <w:szCs w:val="20"/>
        </w:rPr>
      </w:pPr>
      <w:r w:rsidRPr="004958CE">
        <w:rPr>
          <w:rFonts w:ascii="Arial" w:eastAsia="Calibri" w:hAnsi="Arial" w:cs="Arial"/>
          <w:bCs/>
          <w:sz w:val="20"/>
          <w:szCs w:val="20"/>
        </w:rPr>
        <w:t xml:space="preserve">Gdzie: </w:t>
      </w:r>
    </w:p>
    <w:p w:rsidR="004925A5" w:rsidRPr="004958CE" w:rsidRDefault="004925A5" w:rsidP="004958CE">
      <w:pPr>
        <w:spacing w:after="200"/>
        <w:ind w:firstLine="709"/>
        <w:jc w:val="both"/>
        <w:rPr>
          <w:rFonts w:ascii="Arial" w:eastAsia="Calibri" w:hAnsi="Arial" w:cs="Arial"/>
          <w:bCs/>
          <w:sz w:val="20"/>
          <w:szCs w:val="20"/>
        </w:rPr>
      </w:pPr>
      <w:r w:rsidRPr="004958CE">
        <w:rPr>
          <w:rFonts w:ascii="Arial" w:eastAsia="Calibri" w:hAnsi="Arial" w:cs="Arial"/>
          <w:bCs/>
          <w:sz w:val="20"/>
          <w:szCs w:val="20"/>
        </w:rPr>
        <w:t>P – łączna liczba punktów oferty ocenianej</w:t>
      </w:r>
    </w:p>
    <w:p w:rsidR="004925A5" w:rsidRPr="004958CE" w:rsidRDefault="004925A5" w:rsidP="004958CE">
      <w:pPr>
        <w:spacing w:after="200"/>
        <w:ind w:firstLine="709"/>
        <w:jc w:val="both"/>
        <w:rPr>
          <w:rFonts w:ascii="Arial" w:eastAsia="Calibri" w:hAnsi="Arial" w:cs="Arial"/>
          <w:bCs/>
          <w:sz w:val="20"/>
          <w:szCs w:val="20"/>
        </w:rPr>
      </w:pPr>
      <w:r w:rsidRPr="004958CE">
        <w:rPr>
          <w:rFonts w:ascii="Arial" w:eastAsia="Calibri" w:hAnsi="Arial" w:cs="Arial"/>
          <w:bCs/>
          <w:sz w:val="20"/>
          <w:szCs w:val="20"/>
        </w:rPr>
        <w:t>C – liczba punktów uzyskanych w kryterium „Cena”</w:t>
      </w:r>
    </w:p>
    <w:p w:rsidR="004925A5" w:rsidRPr="004958CE" w:rsidRDefault="004925A5" w:rsidP="004958CE">
      <w:pPr>
        <w:spacing w:after="200"/>
        <w:ind w:left="709"/>
        <w:jc w:val="both"/>
        <w:rPr>
          <w:rFonts w:ascii="Arial" w:eastAsia="Calibri" w:hAnsi="Arial" w:cs="Arial"/>
          <w:bCs/>
          <w:sz w:val="20"/>
          <w:szCs w:val="20"/>
        </w:rPr>
      </w:pPr>
      <w:r w:rsidRPr="004958CE">
        <w:rPr>
          <w:rFonts w:ascii="Arial" w:eastAsia="Calibri" w:hAnsi="Arial" w:cs="Arial"/>
          <w:bCs/>
          <w:sz w:val="20"/>
          <w:szCs w:val="20"/>
        </w:rPr>
        <w:t>G – liczba punktów uzyskanych w kryterium „Okres gwarancji”</w:t>
      </w:r>
    </w:p>
    <w:p w:rsidR="009C06F7" w:rsidRPr="009C06F7" w:rsidRDefault="009C06F7" w:rsidP="009C06F7">
      <w:pPr>
        <w:tabs>
          <w:tab w:val="num" w:pos="709"/>
        </w:tabs>
        <w:suppressAutoHyphens/>
        <w:ind w:right="-567"/>
        <w:rPr>
          <w:bCs/>
          <w:sz w:val="20"/>
          <w:szCs w:val="20"/>
        </w:rPr>
      </w:pPr>
    </w:p>
    <w:p w:rsidR="005A1F46" w:rsidRDefault="009C06F7" w:rsidP="00BE0E22">
      <w:pPr>
        <w:pStyle w:val="Akapitzlist"/>
        <w:numPr>
          <w:ilvl w:val="1"/>
          <w:numId w:val="46"/>
        </w:numPr>
        <w:suppressAutoHyphens/>
        <w:ind w:left="709" w:right="-567" w:hanging="709"/>
        <w:rPr>
          <w:bCs/>
          <w:sz w:val="20"/>
          <w:szCs w:val="20"/>
        </w:rPr>
      </w:pPr>
      <w:r w:rsidRPr="009C06F7">
        <w:rPr>
          <w:bCs/>
          <w:sz w:val="20"/>
          <w:szCs w:val="20"/>
        </w:rPr>
        <w:t>Zamawiający nie przewiduje aukcji elektronicznej.</w:t>
      </w:r>
    </w:p>
    <w:p w:rsidR="009C06F7" w:rsidRPr="005A1F46" w:rsidRDefault="009C06F7" w:rsidP="00BE0E22">
      <w:pPr>
        <w:pStyle w:val="Akapitzlist"/>
        <w:numPr>
          <w:ilvl w:val="1"/>
          <w:numId w:val="46"/>
        </w:numPr>
        <w:suppressAutoHyphens/>
        <w:ind w:left="709" w:right="-567" w:hanging="709"/>
        <w:jc w:val="both"/>
        <w:rPr>
          <w:bCs/>
          <w:sz w:val="20"/>
          <w:szCs w:val="20"/>
        </w:rPr>
      </w:pPr>
      <w:r w:rsidRPr="005A1F46">
        <w:rPr>
          <w:bCs/>
          <w:sz w:val="20"/>
          <w:szCs w:val="20"/>
        </w:rPr>
        <w:t xml:space="preserve">Zamawiający udzieli zamówienia Wykonawcy, który spełni wszystkie postawione </w:t>
      </w:r>
      <w:r w:rsidRPr="005A1F46">
        <w:rPr>
          <w:bCs/>
          <w:sz w:val="20"/>
          <w:szCs w:val="20"/>
        </w:rPr>
        <w:br/>
        <w:t>w Specyfikacji warunki oraz otrzyma największą liczbę punktów wyliczoną zgodnie ze wzorem określonym w pkt. 14.1.3.</w:t>
      </w:r>
    </w:p>
    <w:p w:rsidR="00701C8E" w:rsidRPr="00F37B1C" w:rsidRDefault="00701C8E" w:rsidP="00543DBC">
      <w:pPr>
        <w:suppressAutoHyphens/>
        <w:ind w:left="709" w:hanging="709"/>
        <w:jc w:val="both"/>
        <w:rPr>
          <w:rFonts w:ascii="Arial" w:hAnsi="Arial" w:cs="Arial"/>
          <w:color w:val="000000"/>
          <w:spacing w:val="4"/>
          <w:sz w:val="20"/>
          <w:szCs w:val="20"/>
          <w:lang w:eastAsia="ar-SA"/>
        </w:rPr>
      </w:pPr>
    </w:p>
    <w:p w:rsidR="00701C8E" w:rsidRPr="00F37B1C" w:rsidRDefault="00701C8E" w:rsidP="00543DBC">
      <w:pPr>
        <w:suppressAutoHyphens/>
        <w:ind w:left="709" w:right="-1" w:hanging="709"/>
        <w:jc w:val="both"/>
        <w:rPr>
          <w:rFonts w:ascii="Arial" w:hAnsi="Arial" w:cs="Arial"/>
          <w:b/>
          <w:sz w:val="20"/>
          <w:szCs w:val="20"/>
          <w:lang w:eastAsia="ar-SA"/>
        </w:rPr>
      </w:pPr>
      <w:r w:rsidRPr="00F37B1C">
        <w:rPr>
          <w:rFonts w:ascii="Arial" w:hAnsi="Arial" w:cs="Arial"/>
          <w:b/>
          <w:sz w:val="20"/>
          <w:szCs w:val="20"/>
          <w:lang w:eastAsia="ar-SA"/>
        </w:rPr>
        <w:t>19.</w:t>
      </w:r>
      <w:r w:rsidRPr="00F37B1C">
        <w:rPr>
          <w:rFonts w:ascii="Arial" w:hAnsi="Arial" w:cs="Arial"/>
          <w:b/>
          <w:sz w:val="20"/>
          <w:szCs w:val="20"/>
          <w:lang w:eastAsia="ar-SA"/>
        </w:rPr>
        <w:tab/>
      </w:r>
      <w:r w:rsidRPr="00F37B1C">
        <w:rPr>
          <w:rFonts w:ascii="Arial" w:hAnsi="Arial" w:cs="Arial"/>
          <w:b/>
          <w:bCs/>
          <w:spacing w:val="2"/>
          <w:position w:val="2"/>
          <w:sz w:val="20"/>
          <w:szCs w:val="20"/>
        </w:rPr>
        <w:t>INFORMACJE O FORMALNOŚCIACH, JAKICH NALEŻY DOPEŁNIĆ PO WYBORZE OFERTY W CELU ZAWARCIA UMOWY</w:t>
      </w:r>
    </w:p>
    <w:p w:rsidR="00701C8E" w:rsidRPr="00F37B1C" w:rsidRDefault="00701C8E"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19.1.</w:t>
      </w:r>
      <w:r w:rsidRPr="00F37B1C">
        <w:rPr>
          <w:rFonts w:ascii="Arial" w:hAnsi="Arial" w:cs="Arial"/>
          <w:color w:val="000000"/>
          <w:spacing w:val="4"/>
          <w:sz w:val="20"/>
          <w:szCs w:val="20"/>
          <w:lang w:eastAsia="ar-SA"/>
        </w:rPr>
        <w:tab/>
      </w:r>
      <w:r w:rsidRPr="00F37B1C">
        <w:rPr>
          <w:rFonts w:ascii="Arial" w:hAnsi="Arial" w:cs="Arial"/>
          <w:sz w:val="20"/>
          <w:szCs w:val="20"/>
        </w:rPr>
        <w:t xml:space="preserve">W przypadku, gdy zostanie wybrana jako najkorzystniejsza oferta Wykonawców wspólnie ubiegających się o udzielenie zamówienia, Wykonawca przed podpisaniem umowy </w:t>
      </w:r>
      <w:r w:rsidR="006041EC">
        <w:rPr>
          <w:rFonts w:ascii="Arial" w:hAnsi="Arial" w:cs="Arial"/>
          <w:sz w:val="20"/>
          <w:szCs w:val="20"/>
        </w:rPr>
        <w:br/>
      </w:r>
      <w:r w:rsidRPr="00F37B1C">
        <w:rPr>
          <w:rFonts w:ascii="Arial" w:hAnsi="Arial" w:cs="Arial"/>
          <w:sz w:val="20"/>
          <w:szCs w:val="20"/>
        </w:rPr>
        <w:t xml:space="preserve">na wezwanie Zamawiającego przedłoży umowę regulującą współpracę Wykonawców, w której m.in. zostanie określony pełnomocnik uprawniony do kontaktów z Zamawiającym oraz </w:t>
      </w:r>
      <w:r w:rsidR="006041EC">
        <w:rPr>
          <w:rFonts w:ascii="Arial" w:hAnsi="Arial" w:cs="Arial"/>
          <w:sz w:val="20"/>
          <w:szCs w:val="20"/>
        </w:rPr>
        <w:br/>
      </w:r>
      <w:r w:rsidRPr="00F37B1C">
        <w:rPr>
          <w:rFonts w:ascii="Arial" w:hAnsi="Arial" w:cs="Arial"/>
          <w:sz w:val="20"/>
          <w:szCs w:val="20"/>
        </w:rPr>
        <w:t>do wystawiania dokumentów związanych z płatnościami.</w:t>
      </w:r>
    </w:p>
    <w:p w:rsidR="00701C8E" w:rsidRPr="00F37B1C" w:rsidRDefault="00701C8E" w:rsidP="00F37B1C">
      <w:pPr>
        <w:suppressAutoHyphens/>
        <w:ind w:left="709" w:hanging="709"/>
        <w:jc w:val="both"/>
        <w:rPr>
          <w:rFonts w:ascii="Arial" w:hAnsi="Arial" w:cs="Arial"/>
          <w:spacing w:val="2"/>
          <w:position w:val="2"/>
          <w:sz w:val="20"/>
          <w:szCs w:val="20"/>
        </w:rPr>
      </w:pPr>
      <w:r w:rsidRPr="00F37B1C">
        <w:rPr>
          <w:rFonts w:ascii="Arial" w:hAnsi="Arial" w:cs="Arial"/>
          <w:color w:val="000000"/>
          <w:spacing w:val="4"/>
          <w:sz w:val="20"/>
          <w:szCs w:val="20"/>
          <w:lang w:eastAsia="ar-SA"/>
        </w:rPr>
        <w:t>19.</w:t>
      </w:r>
      <w:r w:rsidRPr="00F37B1C">
        <w:rPr>
          <w:rFonts w:ascii="Arial" w:hAnsi="Arial" w:cs="Arial"/>
          <w:sz w:val="20"/>
          <w:szCs w:val="20"/>
        </w:rPr>
        <w:t>2.</w:t>
      </w:r>
      <w:r w:rsidRPr="00F37B1C">
        <w:rPr>
          <w:rFonts w:ascii="Arial" w:hAnsi="Arial" w:cs="Arial"/>
          <w:sz w:val="20"/>
          <w:szCs w:val="20"/>
        </w:rPr>
        <w:tab/>
      </w:r>
      <w:r w:rsidRPr="00F37B1C">
        <w:rPr>
          <w:rFonts w:ascii="Arial" w:hAnsi="Arial" w:cs="Arial"/>
          <w:spacing w:val="2"/>
          <w:position w:val="2"/>
          <w:sz w:val="20"/>
          <w:szCs w:val="20"/>
        </w:rPr>
        <w:t xml:space="preserve">O terminie </w:t>
      </w:r>
      <w:r w:rsidRPr="00F37B1C">
        <w:rPr>
          <w:rFonts w:ascii="Arial" w:hAnsi="Arial" w:cs="Arial"/>
          <w:sz w:val="20"/>
          <w:szCs w:val="20"/>
        </w:rPr>
        <w:t>złożenia</w:t>
      </w:r>
      <w:r w:rsidRPr="00F37B1C">
        <w:rPr>
          <w:rFonts w:ascii="Arial" w:hAnsi="Arial" w:cs="Arial"/>
          <w:spacing w:val="2"/>
          <w:position w:val="2"/>
          <w:sz w:val="20"/>
          <w:szCs w:val="20"/>
        </w:rPr>
        <w:t xml:space="preserve"> dokumentu, o </w:t>
      </w:r>
      <w:r w:rsidR="00A67C53" w:rsidRPr="00F37B1C">
        <w:rPr>
          <w:rFonts w:ascii="Arial" w:hAnsi="Arial" w:cs="Arial"/>
          <w:spacing w:val="2"/>
          <w:position w:val="2"/>
          <w:sz w:val="20"/>
          <w:szCs w:val="20"/>
        </w:rPr>
        <w:t xml:space="preserve">którym </w:t>
      </w:r>
      <w:r w:rsidRPr="00F37B1C">
        <w:rPr>
          <w:rFonts w:ascii="Arial" w:hAnsi="Arial" w:cs="Arial"/>
          <w:spacing w:val="2"/>
          <w:position w:val="2"/>
          <w:sz w:val="20"/>
          <w:szCs w:val="20"/>
        </w:rPr>
        <w:t>mowa w pkt 1</w:t>
      </w:r>
      <w:r w:rsidR="00A84625" w:rsidRPr="00F37B1C">
        <w:rPr>
          <w:rFonts w:ascii="Arial" w:hAnsi="Arial" w:cs="Arial"/>
          <w:spacing w:val="2"/>
          <w:position w:val="2"/>
          <w:sz w:val="20"/>
          <w:szCs w:val="20"/>
        </w:rPr>
        <w:t>9</w:t>
      </w:r>
      <w:r w:rsidRPr="00F37B1C">
        <w:rPr>
          <w:rFonts w:ascii="Arial" w:hAnsi="Arial" w:cs="Arial"/>
          <w:spacing w:val="2"/>
          <w:position w:val="2"/>
          <w:sz w:val="20"/>
          <w:szCs w:val="20"/>
        </w:rPr>
        <w:t>.1. Zamawiający powiadomi Wykonawcę odrębnym pismem.</w:t>
      </w:r>
    </w:p>
    <w:p w:rsidR="00701C8E" w:rsidRPr="00F37B1C" w:rsidRDefault="00701C8E" w:rsidP="00F37B1C">
      <w:pPr>
        <w:suppressAutoHyphens/>
        <w:ind w:left="709" w:hanging="709"/>
        <w:jc w:val="both"/>
        <w:rPr>
          <w:rFonts w:ascii="Arial" w:eastAsia="Calibri" w:hAnsi="Arial" w:cs="Arial"/>
          <w:bCs/>
          <w:sz w:val="20"/>
          <w:szCs w:val="20"/>
        </w:rPr>
      </w:pPr>
      <w:r w:rsidRPr="00F37B1C">
        <w:rPr>
          <w:rFonts w:ascii="Arial" w:hAnsi="Arial" w:cs="Arial"/>
          <w:color w:val="000000"/>
          <w:spacing w:val="4"/>
          <w:sz w:val="20"/>
          <w:szCs w:val="20"/>
          <w:lang w:eastAsia="ar-SA"/>
        </w:rPr>
        <w:t>19.</w:t>
      </w:r>
      <w:r w:rsidRPr="00F37B1C">
        <w:rPr>
          <w:rFonts w:ascii="Arial" w:hAnsi="Arial" w:cs="Arial"/>
          <w:sz w:val="20"/>
          <w:szCs w:val="20"/>
        </w:rPr>
        <w:t>3.</w:t>
      </w:r>
      <w:r w:rsidRPr="00F37B1C">
        <w:rPr>
          <w:rFonts w:ascii="Arial" w:hAnsi="Arial" w:cs="Arial"/>
          <w:sz w:val="20"/>
          <w:szCs w:val="20"/>
        </w:rPr>
        <w:tab/>
      </w:r>
      <w:r w:rsidRPr="00F37B1C">
        <w:rPr>
          <w:rFonts w:ascii="Arial" w:eastAsia="Calibri" w:hAnsi="Arial" w:cs="Arial"/>
          <w:bCs/>
          <w:sz w:val="20"/>
          <w:szCs w:val="20"/>
        </w:rPr>
        <w:t xml:space="preserve">Wykonawca </w:t>
      </w:r>
      <w:r w:rsidRPr="00F37B1C">
        <w:rPr>
          <w:rFonts w:ascii="Arial" w:hAnsi="Arial" w:cs="Arial"/>
          <w:sz w:val="20"/>
          <w:szCs w:val="20"/>
        </w:rPr>
        <w:t>zobowiązany</w:t>
      </w:r>
      <w:r w:rsidRPr="00F37B1C">
        <w:rPr>
          <w:rFonts w:ascii="Arial" w:eastAsia="Calibri" w:hAnsi="Arial" w:cs="Arial"/>
          <w:bCs/>
          <w:sz w:val="20"/>
          <w:szCs w:val="20"/>
        </w:rPr>
        <w:t xml:space="preserve"> jest do wniesienia zabezpieczenia należytego wykonania umowy </w:t>
      </w:r>
      <w:r w:rsidR="006041EC">
        <w:rPr>
          <w:rFonts w:ascii="Arial" w:eastAsia="Calibri" w:hAnsi="Arial" w:cs="Arial"/>
          <w:bCs/>
          <w:sz w:val="20"/>
          <w:szCs w:val="20"/>
        </w:rPr>
        <w:br/>
      </w:r>
      <w:r w:rsidRPr="00F37B1C">
        <w:rPr>
          <w:rFonts w:ascii="Arial" w:eastAsia="Calibri" w:hAnsi="Arial" w:cs="Arial"/>
          <w:bCs/>
          <w:sz w:val="20"/>
          <w:szCs w:val="20"/>
        </w:rPr>
        <w:t>na warunkach określonych w pkt</w:t>
      </w:r>
      <w:r w:rsidR="00552B86">
        <w:rPr>
          <w:rFonts w:ascii="Arial" w:eastAsia="Calibri" w:hAnsi="Arial" w:cs="Arial"/>
          <w:bCs/>
          <w:sz w:val="20"/>
          <w:szCs w:val="20"/>
        </w:rPr>
        <w:t>.</w:t>
      </w:r>
      <w:r w:rsidRPr="00F37B1C">
        <w:rPr>
          <w:rFonts w:ascii="Arial" w:eastAsia="Calibri" w:hAnsi="Arial" w:cs="Arial"/>
          <w:bCs/>
          <w:sz w:val="20"/>
          <w:szCs w:val="20"/>
        </w:rPr>
        <w:t xml:space="preserve"> </w:t>
      </w:r>
      <w:r w:rsidR="00A84625" w:rsidRPr="00F37B1C">
        <w:rPr>
          <w:rFonts w:ascii="Arial" w:eastAsia="Calibri" w:hAnsi="Arial" w:cs="Arial"/>
          <w:bCs/>
          <w:sz w:val="20"/>
          <w:szCs w:val="20"/>
        </w:rPr>
        <w:t>20</w:t>
      </w:r>
      <w:r w:rsidRPr="00F37B1C">
        <w:rPr>
          <w:rFonts w:ascii="Arial" w:eastAsia="Calibri" w:hAnsi="Arial" w:cs="Arial"/>
          <w:bCs/>
          <w:sz w:val="20"/>
          <w:szCs w:val="20"/>
        </w:rPr>
        <w:t>.</w:t>
      </w:r>
    </w:p>
    <w:p w:rsidR="00BE245A" w:rsidRPr="00F37B1C" w:rsidRDefault="00BE245A" w:rsidP="00F37B1C">
      <w:pPr>
        <w:rPr>
          <w:rStyle w:val="tekstdokbold"/>
          <w:rFonts w:ascii="Arial" w:hAnsi="Arial" w:cs="Arial"/>
          <w:sz w:val="20"/>
          <w:szCs w:val="20"/>
        </w:rPr>
      </w:pPr>
    </w:p>
    <w:p w:rsidR="00701C8E" w:rsidRPr="00F37B1C" w:rsidRDefault="00F87461"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20</w:t>
      </w:r>
      <w:r w:rsidR="00701C8E" w:rsidRPr="00F37B1C">
        <w:rPr>
          <w:rFonts w:ascii="Arial" w:hAnsi="Arial" w:cs="Arial"/>
          <w:b/>
          <w:sz w:val="20"/>
          <w:szCs w:val="20"/>
          <w:lang w:eastAsia="ar-SA"/>
        </w:rPr>
        <w:t>.</w:t>
      </w:r>
      <w:r w:rsidR="00701C8E" w:rsidRPr="00F37B1C">
        <w:rPr>
          <w:rFonts w:ascii="Arial" w:hAnsi="Arial" w:cs="Arial"/>
          <w:b/>
          <w:sz w:val="20"/>
          <w:szCs w:val="20"/>
          <w:lang w:eastAsia="ar-SA"/>
        </w:rPr>
        <w:tab/>
      </w:r>
      <w:r w:rsidR="00701C8E" w:rsidRPr="00F37B1C">
        <w:rPr>
          <w:rStyle w:val="tekstdokbold"/>
          <w:rFonts w:ascii="Arial" w:hAnsi="Arial" w:cs="Arial"/>
          <w:sz w:val="20"/>
          <w:szCs w:val="20"/>
        </w:rPr>
        <w:t>ZABEZPIECZENIE NALEŻYTEGO WYKONANIA UMOWY</w:t>
      </w:r>
    </w:p>
    <w:p w:rsidR="008034A6" w:rsidRPr="00552B86" w:rsidRDefault="00F87461"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20</w:t>
      </w:r>
      <w:r w:rsidR="008034A6" w:rsidRPr="00F37B1C">
        <w:rPr>
          <w:rFonts w:ascii="Arial" w:hAnsi="Arial" w:cs="Arial"/>
          <w:color w:val="000000"/>
          <w:spacing w:val="4"/>
          <w:sz w:val="20"/>
          <w:szCs w:val="20"/>
          <w:lang w:eastAsia="ar-SA"/>
        </w:rPr>
        <w:t>.1.</w:t>
      </w:r>
      <w:r w:rsidR="008034A6" w:rsidRPr="00F37B1C">
        <w:rPr>
          <w:rFonts w:ascii="Arial" w:hAnsi="Arial" w:cs="Arial"/>
          <w:color w:val="000000"/>
          <w:spacing w:val="4"/>
          <w:sz w:val="20"/>
          <w:szCs w:val="20"/>
          <w:lang w:eastAsia="ar-SA"/>
        </w:rPr>
        <w:tab/>
        <w:t xml:space="preserve">Wykonawca, przed podpisaniem umowy, zobowiązany jest do wniesienia zabezpieczenia należytego wykonania umowy na kwotę </w:t>
      </w:r>
      <w:r w:rsidR="008034A6" w:rsidRPr="006C58C5">
        <w:rPr>
          <w:rFonts w:ascii="Arial" w:hAnsi="Arial" w:cs="Arial"/>
          <w:color w:val="000000"/>
          <w:spacing w:val="4"/>
          <w:sz w:val="20"/>
          <w:szCs w:val="20"/>
          <w:lang w:eastAsia="ar-SA"/>
        </w:rPr>
        <w:t>stanowiącą</w:t>
      </w:r>
      <w:r w:rsidR="006C58C5" w:rsidRPr="006C58C5">
        <w:rPr>
          <w:rFonts w:ascii="Arial" w:hAnsi="Arial" w:cs="Arial"/>
          <w:color w:val="000000"/>
          <w:spacing w:val="4"/>
          <w:sz w:val="20"/>
          <w:szCs w:val="20"/>
          <w:lang w:eastAsia="ar-SA"/>
        </w:rPr>
        <w:t xml:space="preserve"> </w:t>
      </w:r>
      <w:r w:rsidR="00552B86">
        <w:rPr>
          <w:rFonts w:ascii="Arial" w:hAnsi="Arial" w:cs="Arial"/>
          <w:color w:val="000000"/>
          <w:spacing w:val="4"/>
          <w:sz w:val="20"/>
          <w:szCs w:val="20"/>
          <w:lang w:eastAsia="ar-SA"/>
        </w:rPr>
        <w:t>10</w:t>
      </w:r>
      <w:r w:rsidR="008034A6" w:rsidRPr="006C58C5">
        <w:rPr>
          <w:rFonts w:ascii="Arial" w:hAnsi="Arial" w:cs="Arial"/>
          <w:color w:val="000000"/>
          <w:spacing w:val="4"/>
          <w:sz w:val="20"/>
          <w:szCs w:val="20"/>
          <w:lang w:eastAsia="ar-SA"/>
        </w:rPr>
        <w:t xml:space="preserve">% </w:t>
      </w:r>
      <w:r w:rsidR="00AE4A28" w:rsidRPr="00552B86">
        <w:rPr>
          <w:rFonts w:ascii="Arial" w:hAnsi="Arial" w:cs="Arial"/>
          <w:color w:val="000000"/>
          <w:spacing w:val="4"/>
          <w:sz w:val="20"/>
          <w:szCs w:val="20"/>
          <w:lang w:eastAsia="ar-SA"/>
        </w:rPr>
        <w:t xml:space="preserve">łącznej </w:t>
      </w:r>
      <w:r w:rsidR="008034A6" w:rsidRPr="00552B86">
        <w:rPr>
          <w:rFonts w:ascii="Arial" w:hAnsi="Arial" w:cs="Arial"/>
          <w:color w:val="000000"/>
          <w:spacing w:val="4"/>
          <w:sz w:val="20"/>
          <w:szCs w:val="20"/>
          <w:lang w:eastAsia="ar-SA"/>
        </w:rPr>
        <w:t>ceny podanej w ofercie</w:t>
      </w:r>
      <w:r w:rsidR="00280B91" w:rsidRPr="00552B86">
        <w:rPr>
          <w:rFonts w:ascii="Arial" w:hAnsi="Arial" w:cs="Arial"/>
          <w:b/>
          <w:color w:val="000000"/>
          <w:spacing w:val="4"/>
          <w:sz w:val="20"/>
          <w:szCs w:val="20"/>
          <w:lang w:eastAsia="ar-SA"/>
        </w:rPr>
        <w:t xml:space="preserve"> </w:t>
      </w:r>
      <w:r w:rsidR="008034A6" w:rsidRPr="00552B86">
        <w:rPr>
          <w:rFonts w:ascii="Arial" w:hAnsi="Arial" w:cs="Arial"/>
          <w:color w:val="000000"/>
          <w:spacing w:val="4"/>
          <w:sz w:val="20"/>
          <w:szCs w:val="20"/>
          <w:lang w:eastAsia="ar-SA"/>
        </w:rPr>
        <w:t xml:space="preserve">w jednej lub kilku formach </w:t>
      </w:r>
      <w:r w:rsidR="00BC3AAD" w:rsidRPr="00552B86">
        <w:rPr>
          <w:rFonts w:ascii="Arial" w:hAnsi="Arial" w:cs="Arial"/>
          <w:color w:val="000000"/>
          <w:spacing w:val="4"/>
          <w:sz w:val="20"/>
          <w:szCs w:val="20"/>
          <w:lang w:eastAsia="ar-SA"/>
        </w:rPr>
        <w:t>określonych</w:t>
      </w:r>
      <w:r w:rsidR="00565106" w:rsidRPr="00552B86">
        <w:rPr>
          <w:rFonts w:ascii="Arial" w:hAnsi="Arial" w:cs="Arial"/>
          <w:color w:val="000000"/>
          <w:spacing w:val="4"/>
          <w:sz w:val="20"/>
          <w:szCs w:val="20"/>
          <w:lang w:eastAsia="ar-SA"/>
        </w:rPr>
        <w:t xml:space="preserve"> </w:t>
      </w:r>
      <w:r w:rsidR="00BC3AAD" w:rsidRPr="00552B86">
        <w:rPr>
          <w:rFonts w:ascii="Arial" w:hAnsi="Arial" w:cs="Arial"/>
          <w:color w:val="000000"/>
          <w:spacing w:val="4"/>
          <w:sz w:val="20"/>
          <w:szCs w:val="20"/>
          <w:lang w:eastAsia="ar-SA"/>
        </w:rPr>
        <w:t xml:space="preserve">w art. 148 ustawy Pzp. </w:t>
      </w:r>
    </w:p>
    <w:p w:rsidR="008034A6" w:rsidRPr="00F37B1C" w:rsidRDefault="00F87461" w:rsidP="00F37B1C">
      <w:pPr>
        <w:tabs>
          <w:tab w:val="left" w:pos="720"/>
        </w:tabs>
        <w:ind w:left="705" w:hanging="705"/>
        <w:jc w:val="both"/>
        <w:rPr>
          <w:rFonts w:ascii="Arial" w:hAnsi="Arial" w:cs="Arial"/>
          <w:sz w:val="20"/>
          <w:szCs w:val="20"/>
        </w:rPr>
      </w:pPr>
      <w:r w:rsidRPr="00552B86">
        <w:rPr>
          <w:rFonts w:ascii="Arial" w:hAnsi="Arial" w:cs="Arial"/>
          <w:sz w:val="20"/>
          <w:szCs w:val="20"/>
        </w:rPr>
        <w:t>20</w:t>
      </w:r>
      <w:r w:rsidR="00BC3AAD" w:rsidRPr="00552B86">
        <w:rPr>
          <w:rFonts w:ascii="Arial" w:hAnsi="Arial" w:cs="Arial"/>
          <w:sz w:val="20"/>
          <w:szCs w:val="20"/>
        </w:rPr>
        <w:t>.2</w:t>
      </w:r>
      <w:r w:rsidR="00701C8E" w:rsidRPr="00552B86">
        <w:rPr>
          <w:rFonts w:ascii="Arial" w:hAnsi="Arial" w:cs="Arial"/>
          <w:sz w:val="20"/>
          <w:szCs w:val="20"/>
        </w:rPr>
        <w:t>.</w:t>
      </w:r>
      <w:r w:rsidR="00701C8E" w:rsidRPr="00552B86">
        <w:rPr>
          <w:rFonts w:ascii="Arial" w:hAnsi="Arial" w:cs="Arial"/>
          <w:sz w:val="20"/>
          <w:szCs w:val="20"/>
        </w:rPr>
        <w:tab/>
      </w:r>
      <w:r w:rsidR="008034A6" w:rsidRPr="00552B86">
        <w:rPr>
          <w:rFonts w:ascii="Arial" w:hAnsi="Arial" w:cs="Arial"/>
          <w:sz w:val="20"/>
          <w:szCs w:val="20"/>
        </w:rPr>
        <w:t>Dokument gwarancji (bankowej lub ubezpieczeniowej) musi reprezentować</w:t>
      </w:r>
      <w:r w:rsidR="008034A6" w:rsidRPr="00F37B1C">
        <w:rPr>
          <w:rFonts w:ascii="Arial" w:hAnsi="Arial" w:cs="Arial"/>
          <w:sz w:val="20"/>
          <w:szCs w:val="20"/>
        </w:rPr>
        <w:t xml:space="preserve"> nieodwołalną </w:t>
      </w:r>
      <w:r w:rsidR="006041EC">
        <w:rPr>
          <w:rFonts w:ascii="Arial" w:hAnsi="Arial" w:cs="Arial"/>
          <w:sz w:val="20"/>
          <w:szCs w:val="20"/>
        </w:rPr>
        <w:br/>
      </w:r>
      <w:r w:rsidR="008034A6" w:rsidRPr="00F37B1C">
        <w:rPr>
          <w:rFonts w:ascii="Arial" w:hAnsi="Arial" w:cs="Arial"/>
          <w:sz w:val="20"/>
          <w:szCs w:val="20"/>
        </w:rPr>
        <w:t>i bezwarunkową gwarancję płatną na pierwsze pisemne żądanie Zamawiającego</w:t>
      </w:r>
    </w:p>
    <w:p w:rsidR="008034A6" w:rsidRPr="00F37B1C" w:rsidRDefault="00F87461" w:rsidP="00F37B1C">
      <w:pPr>
        <w:tabs>
          <w:tab w:val="left" w:pos="709"/>
        </w:tabs>
        <w:ind w:left="705" w:hanging="705"/>
        <w:jc w:val="both"/>
        <w:rPr>
          <w:rFonts w:ascii="Arial" w:hAnsi="Arial" w:cs="Arial"/>
          <w:sz w:val="20"/>
          <w:szCs w:val="20"/>
        </w:rPr>
      </w:pPr>
      <w:r w:rsidRPr="00F37B1C">
        <w:rPr>
          <w:rFonts w:ascii="Arial" w:hAnsi="Arial" w:cs="Arial"/>
          <w:sz w:val="20"/>
          <w:szCs w:val="20"/>
        </w:rPr>
        <w:t>20</w:t>
      </w:r>
      <w:r w:rsidR="00BC3AAD" w:rsidRPr="00F37B1C">
        <w:rPr>
          <w:rFonts w:ascii="Arial" w:hAnsi="Arial" w:cs="Arial"/>
          <w:sz w:val="20"/>
          <w:szCs w:val="20"/>
        </w:rPr>
        <w:t>.3</w:t>
      </w:r>
      <w:r w:rsidR="008034A6" w:rsidRPr="00F37B1C">
        <w:rPr>
          <w:rFonts w:ascii="Arial" w:hAnsi="Arial" w:cs="Arial"/>
          <w:sz w:val="20"/>
          <w:szCs w:val="20"/>
        </w:rPr>
        <w:t>.</w:t>
      </w:r>
      <w:r w:rsidR="008034A6" w:rsidRPr="00F37B1C">
        <w:rPr>
          <w:rFonts w:ascii="Arial" w:hAnsi="Arial" w:cs="Arial"/>
          <w:color w:val="FF0000"/>
          <w:sz w:val="20"/>
          <w:szCs w:val="20"/>
        </w:rPr>
        <w:tab/>
      </w:r>
      <w:r w:rsidR="008034A6" w:rsidRPr="00F37B1C">
        <w:rPr>
          <w:rFonts w:ascii="Arial" w:hAnsi="Arial" w:cs="Arial"/>
          <w:sz w:val="20"/>
          <w:szCs w:val="20"/>
        </w:rPr>
        <w:t xml:space="preserve">W przypadku wniesienia zabezpieczenia należytego wykonania umowy w formie innej </w:t>
      </w:r>
      <w:r w:rsidR="006041EC">
        <w:rPr>
          <w:rFonts w:ascii="Arial" w:hAnsi="Arial" w:cs="Arial"/>
          <w:sz w:val="20"/>
          <w:szCs w:val="20"/>
        </w:rPr>
        <w:br/>
      </w:r>
      <w:r w:rsidR="008034A6" w:rsidRPr="00F37B1C">
        <w:rPr>
          <w:rFonts w:ascii="Arial" w:hAnsi="Arial" w:cs="Arial"/>
          <w:sz w:val="20"/>
          <w:szCs w:val="20"/>
        </w:rPr>
        <w:t xml:space="preserve">niż w pieniądzu, przed podpisaniem umowy Wykonawca jest zobowiązany przedstawić </w:t>
      </w:r>
      <w:r w:rsidR="006041EC">
        <w:rPr>
          <w:rFonts w:ascii="Arial" w:hAnsi="Arial" w:cs="Arial"/>
          <w:sz w:val="20"/>
          <w:szCs w:val="20"/>
        </w:rPr>
        <w:br/>
      </w:r>
      <w:r w:rsidR="008034A6" w:rsidRPr="00F37B1C">
        <w:rPr>
          <w:rFonts w:ascii="Arial" w:hAnsi="Arial" w:cs="Arial"/>
          <w:sz w:val="20"/>
          <w:szCs w:val="20"/>
        </w:rPr>
        <w:t>do akceptacji Zamawiającemu treść dokumentu gwarancji (bankowej lub ubezpieczeniowej) lub poręczenia.</w:t>
      </w:r>
    </w:p>
    <w:p w:rsidR="00BE245A" w:rsidRPr="00F37B1C" w:rsidRDefault="00BE245A" w:rsidP="00F37B1C">
      <w:pPr>
        <w:ind w:left="567"/>
        <w:jc w:val="both"/>
        <w:rPr>
          <w:rFonts w:ascii="Arial" w:hAnsi="Arial" w:cs="Arial"/>
          <w:sz w:val="20"/>
          <w:szCs w:val="20"/>
        </w:rPr>
      </w:pPr>
    </w:p>
    <w:p w:rsidR="00213FB2" w:rsidRPr="00F37B1C" w:rsidRDefault="00213FB2"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w:t>
      </w:r>
      <w:r w:rsidR="00A84625" w:rsidRPr="00F37B1C">
        <w:rPr>
          <w:rFonts w:ascii="Arial" w:hAnsi="Arial" w:cs="Arial"/>
          <w:b/>
          <w:sz w:val="20"/>
          <w:szCs w:val="20"/>
          <w:lang w:eastAsia="ar-SA"/>
        </w:rPr>
        <w:t>1</w:t>
      </w:r>
      <w:r w:rsidRPr="00F37B1C">
        <w:rPr>
          <w:rFonts w:ascii="Arial" w:hAnsi="Arial" w:cs="Arial"/>
          <w:b/>
          <w:sz w:val="20"/>
          <w:szCs w:val="20"/>
          <w:lang w:eastAsia="ar-SA"/>
        </w:rPr>
        <w:t>.</w:t>
      </w:r>
      <w:r w:rsidRPr="00F37B1C">
        <w:rPr>
          <w:rFonts w:ascii="Arial" w:hAnsi="Arial" w:cs="Arial"/>
          <w:b/>
          <w:sz w:val="20"/>
          <w:szCs w:val="20"/>
          <w:lang w:eastAsia="ar-SA"/>
        </w:rPr>
        <w:tab/>
      </w:r>
      <w:r w:rsidRPr="00F37B1C">
        <w:rPr>
          <w:rFonts w:ascii="Arial" w:hAnsi="Arial" w:cs="Arial"/>
          <w:b/>
          <w:bCs/>
          <w:spacing w:val="4"/>
          <w:sz w:val="20"/>
          <w:szCs w:val="20"/>
        </w:rPr>
        <w:t>POUCZENIE O ŚRODKACH OCHRONY PRAWNEJ</w:t>
      </w:r>
    </w:p>
    <w:p w:rsidR="006C58C5" w:rsidRPr="008F1E5F" w:rsidRDefault="006C58C5" w:rsidP="006C58C5">
      <w:pPr>
        <w:ind w:left="720" w:hanging="720"/>
        <w:jc w:val="both"/>
        <w:rPr>
          <w:rFonts w:ascii="Arial" w:hAnsi="Arial" w:cs="Arial"/>
          <w:spacing w:val="4"/>
          <w:sz w:val="20"/>
          <w:szCs w:val="20"/>
        </w:rPr>
      </w:pPr>
      <w:r>
        <w:rPr>
          <w:rFonts w:ascii="Arial" w:hAnsi="Arial" w:cs="Arial"/>
          <w:spacing w:val="4"/>
          <w:sz w:val="20"/>
          <w:szCs w:val="20"/>
        </w:rPr>
        <w:t>21.1.</w:t>
      </w:r>
      <w:r>
        <w:rPr>
          <w:rFonts w:ascii="Arial" w:hAnsi="Arial" w:cs="Arial"/>
          <w:spacing w:val="4"/>
          <w:sz w:val="20"/>
          <w:szCs w:val="20"/>
        </w:rPr>
        <w:tab/>
      </w:r>
      <w:r w:rsidRPr="008F1E5F">
        <w:rPr>
          <w:rFonts w:ascii="Arial" w:hAnsi="Arial" w:cs="Arial"/>
          <w:spacing w:val="4"/>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t>
      </w:r>
      <w:r w:rsidRPr="008F1E5F">
        <w:rPr>
          <w:rFonts w:ascii="Arial" w:hAnsi="Arial" w:cs="Arial"/>
          <w:spacing w:val="4"/>
          <w:sz w:val="20"/>
          <w:szCs w:val="20"/>
        </w:rPr>
        <w:br/>
        <w:t>w Dziale VI ustawy Pzp. Środki ochrony prawnej wobec ogłoszenia o zamówieniu oraz specyfikacji istotnych warunków zamówienia przysługują również organizacjom wpisanym na listę, o której mowa w art. 154 pkt 5 ustawy Pzp.</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 xml:space="preserve">21.2. </w:t>
      </w:r>
      <w:r w:rsidRPr="008F1E5F">
        <w:rPr>
          <w:rFonts w:ascii="Arial" w:hAnsi="Arial" w:cs="Arial"/>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21.3.</w:t>
      </w:r>
      <w:r w:rsidRPr="008F1E5F">
        <w:rPr>
          <w:rFonts w:ascii="Arial" w:hAnsi="Arial" w:cs="Arial"/>
          <w:spacing w:val="4"/>
          <w:sz w:val="20"/>
          <w:szCs w:val="20"/>
        </w:rPr>
        <w:tab/>
        <w:t xml:space="preserve">Odwołanie powinno wskazywać czynność lub zaniechanie czynności Zamawiającego, której zarzuca się niezgodność z przepisami ustawy Pzp, zawierać zwięzłe przedstawienie zarzutów, określać żądanie oraz wskazywać </w:t>
      </w:r>
      <w:r>
        <w:rPr>
          <w:rFonts w:ascii="Arial" w:hAnsi="Arial" w:cs="Arial"/>
          <w:spacing w:val="4"/>
          <w:sz w:val="20"/>
          <w:szCs w:val="20"/>
        </w:rPr>
        <w:t xml:space="preserve">okoliczności faktyczne i prawne </w:t>
      </w:r>
      <w:r w:rsidRPr="008F1E5F">
        <w:rPr>
          <w:rFonts w:ascii="Arial" w:hAnsi="Arial" w:cs="Arial"/>
          <w:spacing w:val="4"/>
          <w:sz w:val="20"/>
          <w:szCs w:val="20"/>
        </w:rPr>
        <w:t>uzasadniające wniesienie odwołania.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21.4.</w:t>
      </w:r>
      <w:r w:rsidRPr="008F1E5F">
        <w:rPr>
          <w:rFonts w:ascii="Arial" w:hAnsi="Arial" w:cs="Arial"/>
          <w:spacing w:val="4"/>
          <w:sz w:val="20"/>
          <w:szCs w:val="20"/>
        </w:rPr>
        <w:tab/>
      </w:r>
      <w:r w:rsidRPr="00E16099">
        <w:rPr>
          <w:rFonts w:ascii="Arial" w:hAnsi="Arial" w:cs="Arial"/>
          <w:spacing w:val="4"/>
          <w:sz w:val="20"/>
          <w:szCs w:val="20"/>
        </w:rPr>
        <w:t>Odwołanie wnosi się do Prezesa I</w:t>
      </w:r>
      <w:r>
        <w:rPr>
          <w:rFonts w:ascii="Arial" w:hAnsi="Arial" w:cs="Arial"/>
          <w:spacing w:val="4"/>
          <w:sz w:val="20"/>
          <w:szCs w:val="20"/>
        </w:rPr>
        <w:t xml:space="preserve">zby w formie pisemnej w </w:t>
      </w:r>
      <w:r w:rsidR="0072515D">
        <w:rPr>
          <w:rFonts w:ascii="Arial" w:hAnsi="Arial" w:cs="Arial"/>
          <w:spacing w:val="4"/>
          <w:sz w:val="20"/>
          <w:szCs w:val="20"/>
        </w:rPr>
        <w:t>postaci</w:t>
      </w:r>
      <w:r w:rsidR="0072515D" w:rsidRPr="00E16099">
        <w:rPr>
          <w:rFonts w:ascii="Arial" w:hAnsi="Arial" w:cs="Arial"/>
          <w:spacing w:val="4"/>
          <w:sz w:val="20"/>
          <w:szCs w:val="20"/>
        </w:rPr>
        <w:t xml:space="preserve"> papierowej</w:t>
      </w:r>
      <w:r w:rsidRPr="00E16099">
        <w:rPr>
          <w:rFonts w:ascii="Arial" w:hAnsi="Arial" w:cs="Arial"/>
          <w:spacing w:val="4"/>
          <w:sz w:val="20"/>
          <w:szCs w:val="20"/>
        </w:rPr>
        <w:t xml:space="preserve"> albo </w:t>
      </w:r>
      <w:r>
        <w:rPr>
          <w:rFonts w:ascii="Arial" w:hAnsi="Arial" w:cs="Arial"/>
          <w:spacing w:val="4"/>
          <w:sz w:val="20"/>
          <w:szCs w:val="20"/>
        </w:rPr>
        <w:br/>
      </w:r>
      <w:r w:rsidRPr="00E16099">
        <w:rPr>
          <w:rFonts w:ascii="Arial" w:hAnsi="Arial" w:cs="Arial"/>
          <w:spacing w:val="4"/>
          <w:sz w:val="20"/>
          <w:szCs w:val="20"/>
        </w:rPr>
        <w:t>w postaci elektronicznej, opatrzone odpowiednio własnoręcznym</w:t>
      </w:r>
      <w:r>
        <w:rPr>
          <w:rFonts w:ascii="Arial" w:hAnsi="Arial" w:cs="Arial"/>
          <w:spacing w:val="4"/>
          <w:sz w:val="20"/>
          <w:szCs w:val="20"/>
        </w:rPr>
        <w:t xml:space="preserve"> </w:t>
      </w:r>
      <w:r w:rsidRPr="00E16099">
        <w:rPr>
          <w:rFonts w:ascii="Arial" w:hAnsi="Arial" w:cs="Arial"/>
          <w:spacing w:val="4"/>
          <w:sz w:val="20"/>
          <w:szCs w:val="20"/>
        </w:rPr>
        <w:t>podpisem albo kwalifik</w:t>
      </w:r>
      <w:r>
        <w:rPr>
          <w:rFonts w:ascii="Arial" w:hAnsi="Arial" w:cs="Arial"/>
          <w:spacing w:val="4"/>
          <w:sz w:val="20"/>
          <w:szCs w:val="20"/>
        </w:rPr>
        <w:t>owanym podpisem elektronicznym.</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lastRenderedPageBreak/>
        <w:t>21.5.</w:t>
      </w:r>
      <w:r w:rsidRPr="008F1E5F">
        <w:rPr>
          <w:rFonts w:ascii="Arial" w:hAnsi="Arial" w:cs="Arial"/>
          <w:spacing w:val="4"/>
          <w:sz w:val="20"/>
          <w:szCs w:val="20"/>
        </w:rPr>
        <w:tab/>
        <w:t xml:space="preserve">Odwołujący przesyła kopię odwołania Zamawiającemu przed upływem terminu </w:t>
      </w:r>
      <w:r w:rsidRPr="008F1E5F">
        <w:rPr>
          <w:rFonts w:ascii="Arial" w:hAnsi="Arial" w:cs="Arial"/>
          <w:spacing w:val="4"/>
          <w:sz w:val="20"/>
          <w:szCs w:val="20"/>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w:t>
      </w:r>
      <w:r w:rsidRPr="008F1E5F">
        <w:rPr>
          <w:rFonts w:ascii="Arial" w:hAnsi="Arial" w:cs="Arial"/>
          <w:spacing w:val="4"/>
          <w:sz w:val="20"/>
          <w:szCs w:val="20"/>
        </w:rPr>
        <w:tab/>
        <w:t>Terminy wniesienia odwołania: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21.6.1.</w:t>
      </w:r>
      <w:r w:rsidRPr="008F1E5F">
        <w:rPr>
          <w:rFonts w:ascii="Arial" w:hAnsi="Arial" w:cs="Arial"/>
          <w:sz w:val="20"/>
          <w:szCs w:val="20"/>
        </w:rPr>
        <w:t xml:space="preserve"> </w:t>
      </w:r>
      <w:r w:rsidRPr="008F1E5F">
        <w:rPr>
          <w:rFonts w:ascii="Arial" w:hAnsi="Arial" w:cs="Arial"/>
          <w:spacing w:val="4"/>
          <w:sz w:val="20"/>
          <w:szCs w:val="20"/>
        </w:rPr>
        <w:t xml:space="preserve">Odwołanie wnosi się w terminie 5 dni od dnia przesłania informacji o czynności Zamawiającego stanowiącej podstawę jego wniesienia – jeżeli zostały przesłane </w:t>
      </w:r>
      <w:r w:rsidRPr="008F1E5F">
        <w:rPr>
          <w:rFonts w:ascii="Arial" w:hAnsi="Arial" w:cs="Arial"/>
          <w:spacing w:val="4"/>
          <w:sz w:val="20"/>
          <w:szCs w:val="20"/>
        </w:rPr>
        <w:br/>
        <w:t>w sposób określony w art. 180 ust. 5 ustawy Pzp zdanie drugie albo w terminie 10 dni – jeżeli zostały przesłane w inny sposób.</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21.6.2.</w:t>
      </w:r>
      <w:r w:rsidRPr="008F1E5F">
        <w:rPr>
          <w:rFonts w:ascii="Arial" w:hAnsi="Arial" w:cs="Arial"/>
          <w:spacing w:val="4"/>
          <w:sz w:val="20"/>
          <w:szCs w:val="20"/>
        </w:rPr>
        <w:tab/>
        <w:t xml:space="preserve">Odwołanie wobec treści ogłoszenia o zamówieniu, a także wobec postanowień specyfikacji istotnych warunków zamówienia, wnosi się w terminie 5 dni od dnia zamieszczenia ogłoszenia 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lub zamieszczenia specyfikacji istotnych warunków zamówienia na stronie internetowej.</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21.6.3.</w:t>
      </w:r>
      <w:r w:rsidRPr="008F1E5F">
        <w:rPr>
          <w:rFonts w:ascii="Arial" w:hAnsi="Arial" w:cs="Arial"/>
          <w:spacing w:val="4"/>
          <w:sz w:val="20"/>
          <w:szCs w:val="20"/>
        </w:rPr>
        <w:tab/>
        <w:t xml:space="preserve">Odwołanie wobec czynności innych niż określone w pkt. 21.6.1. i 21.6.2. wnosi </w:t>
      </w:r>
      <w:r w:rsidRPr="008F1E5F">
        <w:rPr>
          <w:rFonts w:ascii="Arial" w:hAnsi="Arial" w:cs="Arial"/>
          <w:spacing w:val="4"/>
          <w:sz w:val="20"/>
          <w:szCs w:val="20"/>
        </w:rPr>
        <w:br/>
        <w:t>się w terminie 5 dni od dnia, w którym powzięto lub przy zachowaniu należytej staranności można było powziąć wiadomość o okolicznościach stanowiących podstawę jego wniesienia.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21.5.4.</w:t>
      </w:r>
      <w:r w:rsidRPr="008F1E5F">
        <w:rPr>
          <w:rFonts w:ascii="Arial" w:hAnsi="Arial" w:cs="Arial"/>
          <w:spacing w:val="4"/>
          <w:sz w:val="20"/>
          <w:szCs w:val="20"/>
        </w:rPr>
        <w:tab/>
        <w:t>Jeżeli Zamawiający nie przesłał Wykonawcy zawiadomienia o wyborze oferty najkorzystniejszej odwołanie wnosi się nie później niż w terminie:</w:t>
      </w:r>
    </w:p>
    <w:p w:rsidR="006C58C5" w:rsidRPr="008F1E5F" w:rsidRDefault="006C58C5" w:rsidP="006C58C5">
      <w:pPr>
        <w:ind w:left="993" w:hanging="295"/>
        <w:jc w:val="both"/>
        <w:rPr>
          <w:rFonts w:ascii="Arial" w:hAnsi="Arial" w:cs="Arial"/>
          <w:spacing w:val="4"/>
          <w:sz w:val="20"/>
          <w:szCs w:val="20"/>
        </w:rPr>
      </w:pPr>
      <w:r w:rsidRPr="008F1E5F">
        <w:rPr>
          <w:rFonts w:ascii="Arial" w:hAnsi="Arial" w:cs="Arial"/>
          <w:spacing w:val="4"/>
          <w:sz w:val="20"/>
          <w:szCs w:val="20"/>
        </w:rPr>
        <w:t>1)</w:t>
      </w:r>
      <w:r w:rsidRPr="008F1E5F">
        <w:rPr>
          <w:rFonts w:ascii="Arial" w:hAnsi="Arial" w:cs="Arial"/>
          <w:spacing w:val="4"/>
          <w:sz w:val="20"/>
          <w:szCs w:val="20"/>
        </w:rPr>
        <w:tab/>
        <w:t xml:space="preserve">15 dni od dnia zamieszczenia 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ogłoszenia </w:t>
      </w:r>
      <w:r w:rsidRPr="008F1E5F">
        <w:rPr>
          <w:rFonts w:ascii="Arial" w:hAnsi="Arial" w:cs="Arial"/>
          <w:spacing w:val="4"/>
          <w:sz w:val="20"/>
          <w:szCs w:val="20"/>
        </w:rPr>
        <w:br/>
        <w:t>o udzieleniu zamówienia;</w:t>
      </w:r>
    </w:p>
    <w:p w:rsidR="006C58C5" w:rsidRPr="008F1E5F" w:rsidRDefault="006C58C5" w:rsidP="006C58C5">
      <w:pPr>
        <w:ind w:left="993" w:hanging="295"/>
        <w:jc w:val="both"/>
        <w:rPr>
          <w:rFonts w:ascii="Arial" w:hAnsi="Arial" w:cs="Arial"/>
          <w:spacing w:val="4"/>
          <w:sz w:val="20"/>
          <w:szCs w:val="20"/>
        </w:rPr>
      </w:pPr>
      <w:r w:rsidRPr="008F1E5F">
        <w:rPr>
          <w:rFonts w:ascii="Arial" w:hAnsi="Arial" w:cs="Arial"/>
          <w:spacing w:val="4"/>
          <w:sz w:val="20"/>
          <w:szCs w:val="20"/>
        </w:rPr>
        <w:t>2)</w:t>
      </w:r>
      <w:r w:rsidRPr="008F1E5F">
        <w:rPr>
          <w:rFonts w:ascii="Arial" w:hAnsi="Arial" w:cs="Arial"/>
          <w:spacing w:val="4"/>
          <w:sz w:val="20"/>
          <w:szCs w:val="20"/>
        </w:rPr>
        <w:tab/>
        <w:t xml:space="preserve">1 miesięcy od dnia zawarcia umowy, jeżeli Zamawiający nie zamieścił </w:t>
      </w:r>
      <w:r w:rsidRPr="008F1E5F">
        <w:rPr>
          <w:rFonts w:ascii="Arial" w:hAnsi="Arial" w:cs="Arial"/>
          <w:spacing w:val="4"/>
          <w:sz w:val="20"/>
          <w:szCs w:val="20"/>
        </w:rPr>
        <w:br/>
        <w:t xml:space="preserve">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ogłoszenia o udzieleniu zamówienia.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w:t>
      </w:r>
      <w:r w:rsidRPr="008F1E5F">
        <w:rPr>
          <w:rFonts w:ascii="Arial" w:hAnsi="Arial" w:cs="Arial"/>
          <w:spacing w:val="4"/>
          <w:sz w:val="20"/>
          <w:szCs w:val="20"/>
        </w:rPr>
        <w:tab/>
        <w:t>Szczegółowe zasady postępowania po wniesieniu odwołania, określają stosowne przepisy Działu VI ustawy Pzp.</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21.7.</w:t>
      </w:r>
      <w:r w:rsidRPr="008F1E5F">
        <w:rPr>
          <w:rFonts w:ascii="Arial" w:hAnsi="Arial" w:cs="Arial"/>
          <w:spacing w:val="4"/>
          <w:sz w:val="20"/>
          <w:szCs w:val="20"/>
        </w:rPr>
        <w:tab/>
        <w:t>Na orzeczenie Krajowej Izby Odwoławczej, stronom oraz uczestnikom postępowania odwoławczego przysługuje skarga do sądu.</w:t>
      </w:r>
    </w:p>
    <w:p w:rsidR="00BE245A" w:rsidRPr="00F37B1C" w:rsidRDefault="006C58C5" w:rsidP="006C58C5">
      <w:pPr>
        <w:ind w:left="720" w:hanging="720"/>
        <w:jc w:val="both"/>
        <w:rPr>
          <w:rFonts w:ascii="Arial" w:hAnsi="Arial" w:cs="Arial"/>
          <w:sz w:val="20"/>
          <w:szCs w:val="20"/>
        </w:rPr>
      </w:pPr>
      <w:r w:rsidRPr="008F1E5F">
        <w:rPr>
          <w:rFonts w:ascii="Arial" w:hAnsi="Arial" w:cs="Arial"/>
          <w:spacing w:val="4"/>
          <w:sz w:val="20"/>
          <w:szCs w:val="20"/>
        </w:rPr>
        <w:t>21.8.</w:t>
      </w:r>
      <w:r w:rsidRPr="008F1E5F">
        <w:rPr>
          <w:rFonts w:ascii="Arial" w:hAnsi="Arial" w:cs="Arial"/>
          <w:spacing w:val="4"/>
          <w:sz w:val="20"/>
          <w:szCs w:val="20"/>
        </w:rPr>
        <w:tab/>
        <w:t xml:space="preserve">Skargę wnosi się do sądu okręgowego właściwego dla siedziby Zamawiającego, </w:t>
      </w:r>
      <w:r w:rsidRPr="008F1E5F">
        <w:rPr>
          <w:rFonts w:ascii="Arial" w:hAnsi="Arial" w:cs="Arial"/>
          <w:spacing w:val="4"/>
          <w:sz w:val="20"/>
          <w:szCs w:val="20"/>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Pr="008F1E5F">
        <w:rPr>
          <w:rFonts w:ascii="Arial" w:hAnsi="Arial" w:cs="Arial"/>
          <w:spacing w:val="4"/>
          <w:sz w:val="20"/>
          <w:szCs w:val="20"/>
        </w:rPr>
        <w:br/>
        <w:t xml:space="preserve">w rozumieniu ustawy z dnia 23 listopada 2012 r. - Prawo pocztowe (Dz. U. z </w:t>
      </w:r>
      <w:r w:rsidR="00CD0094" w:rsidRPr="008F1E5F">
        <w:rPr>
          <w:rFonts w:ascii="Arial" w:hAnsi="Arial" w:cs="Arial"/>
          <w:spacing w:val="4"/>
          <w:sz w:val="20"/>
          <w:szCs w:val="20"/>
        </w:rPr>
        <w:t>201</w:t>
      </w:r>
      <w:r w:rsidR="00CD0094">
        <w:rPr>
          <w:rFonts w:ascii="Arial" w:hAnsi="Arial" w:cs="Arial"/>
          <w:spacing w:val="4"/>
          <w:sz w:val="20"/>
          <w:szCs w:val="20"/>
        </w:rPr>
        <w:t>6</w:t>
      </w:r>
      <w:r w:rsidR="00CD0094" w:rsidRPr="008F1E5F">
        <w:rPr>
          <w:rFonts w:ascii="Arial" w:hAnsi="Arial" w:cs="Arial"/>
          <w:spacing w:val="4"/>
          <w:sz w:val="20"/>
          <w:szCs w:val="20"/>
        </w:rPr>
        <w:t xml:space="preserve"> </w:t>
      </w:r>
      <w:r w:rsidRPr="008F1E5F">
        <w:rPr>
          <w:rFonts w:ascii="Arial" w:hAnsi="Arial" w:cs="Arial"/>
          <w:spacing w:val="4"/>
          <w:sz w:val="20"/>
          <w:szCs w:val="20"/>
        </w:rPr>
        <w:t xml:space="preserve">r. poz. </w:t>
      </w:r>
      <w:r w:rsidR="00CD0094">
        <w:rPr>
          <w:rFonts w:ascii="Arial" w:hAnsi="Arial" w:cs="Arial"/>
          <w:spacing w:val="4"/>
          <w:sz w:val="20"/>
          <w:szCs w:val="20"/>
        </w:rPr>
        <w:t xml:space="preserve">1113 z </w:t>
      </w:r>
      <w:proofErr w:type="spellStart"/>
      <w:r w:rsidR="00CD0094">
        <w:rPr>
          <w:rFonts w:ascii="Arial" w:hAnsi="Arial" w:cs="Arial"/>
          <w:spacing w:val="4"/>
          <w:sz w:val="20"/>
          <w:szCs w:val="20"/>
        </w:rPr>
        <w:t>późn</w:t>
      </w:r>
      <w:proofErr w:type="spellEnd"/>
      <w:r w:rsidR="00CD0094">
        <w:rPr>
          <w:rFonts w:ascii="Arial" w:hAnsi="Arial" w:cs="Arial"/>
          <w:spacing w:val="4"/>
          <w:sz w:val="20"/>
          <w:szCs w:val="20"/>
        </w:rPr>
        <w:t>. zm.</w:t>
      </w:r>
      <w:r w:rsidRPr="008F1E5F">
        <w:rPr>
          <w:rFonts w:ascii="Arial" w:hAnsi="Arial" w:cs="Arial"/>
          <w:spacing w:val="4"/>
          <w:sz w:val="20"/>
          <w:szCs w:val="20"/>
        </w:rPr>
        <w:t>) jest równoznaczne z jej wniesieniem.</w:t>
      </w:r>
    </w:p>
    <w:p w:rsidR="00B9467B" w:rsidRDefault="00B9467B">
      <w:pPr>
        <w:spacing w:after="160" w:line="259" w:lineRule="auto"/>
        <w:rPr>
          <w:rFonts w:ascii="Arial" w:hAnsi="Arial" w:cs="Arial"/>
          <w:b/>
          <w:bCs/>
          <w:sz w:val="20"/>
          <w:szCs w:val="20"/>
        </w:rPr>
      </w:pPr>
      <w:r>
        <w:rPr>
          <w:sz w:val="20"/>
          <w:szCs w:val="20"/>
        </w:rPr>
        <w:br w:type="page"/>
      </w: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BB7D56">
      <w:pPr>
        <w:pStyle w:val="Nagwek6"/>
        <w:spacing w:before="0"/>
        <w:jc w:val="left"/>
        <w:rPr>
          <w:sz w:val="20"/>
          <w:szCs w:val="20"/>
        </w:rPr>
      </w:pPr>
    </w:p>
    <w:p w:rsidR="00B9467B" w:rsidRDefault="00B9467B" w:rsidP="00F37B1C">
      <w:pPr>
        <w:pStyle w:val="Nagwek6"/>
        <w:spacing w:before="0"/>
        <w:rPr>
          <w:sz w:val="20"/>
          <w:szCs w:val="20"/>
        </w:rPr>
      </w:pPr>
    </w:p>
    <w:p w:rsidR="00BE245A" w:rsidRPr="00F37B1C" w:rsidRDefault="00BE245A" w:rsidP="00F37B1C">
      <w:pPr>
        <w:pStyle w:val="Nagwek6"/>
        <w:spacing w:before="0"/>
        <w:rPr>
          <w:sz w:val="20"/>
          <w:szCs w:val="20"/>
        </w:rPr>
      </w:pPr>
      <w:r w:rsidRPr="00F37B1C">
        <w:rPr>
          <w:sz w:val="20"/>
          <w:szCs w:val="20"/>
        </w:rPr>
        <w:t>Rozdział 2</w:t>
      </w:r>
    </w:p>
    <w:p w:rsidR="00BE245A" w:rsidRPr="00F37B1C" w:rsidRDefault="00BE245A" w:rsidP="00F37B1C">
      <w:pPr>
        <w:jc w:val="center"/>
        <w:outlineLvl w:val="0"/>
        <w:rPr>
          <w:rFonts w:ascii="Arial" w:hAnsi="Arial" w:cs="Arial"/>
          <w:b/>
          <w:bCs/>
          <w:sz w:val="20"/>
          <w:szCs w:val="20"/>
        </w:rPr>
      </w:pPr>
    </w:p>
    <w:p w:rsidR="00BE245A" w:rsidRPr="00F37B1C" w:rsidRDefault="00BE245A" w:rsidP="00F37B1C">
      <w:pPr>
        <w:jc w:val="center"/>
        <w:outlineLvl w:val="0"/>
        <w:rPr>
          <w:rFonts w:ascii="Arial" w:hAnsi="Arial" w:cs="Arial"/>
          <w:b/>
          <w:bCs/>
          <w:sz w:val="20"/>
          <w:szCs w:val="20"/>
        </w:rPr>
      </w:pPr>
      <w:r w:rsidRPr="00F37B1C">
        <w:rPr>
          <w:rFonts w:ascii="Arial" w:hAnsi="Arial" w:cs="Arial"/>
          <w:b/>
          <w:bCs/>
          <w:sz w:val="20"/>
          <w:szCs w:val="20"/>
        </w:rPr>
        <w:t>Formularz Oferty</w:t>
      </w:r>
    </w:p>
    <w:p w:rsidR="00BE245A" w:rsidRPr="00F37B1C" w:rsidRDefault="00BE245A" w:rsidP="00F37B1C">
      <w:pPr>
        <w:jc w:val="center"/>
        <w:outlineLvl w:val="0"/>
        <w:rPr>
          <w:rFonts w:ascii="Arial" w:hAnsi="Arial" w:cs="Arial"/>
          <w:b/>
          <w:bCs/>
          <w:sz w:val="20"/>
          <w:szCs w:val="20"/>
        </w:rPr>
      </w:pPr>
    </w:p>
    <w:p w:rsidR="00BE245A" w:rsidRPr="00F37B1C" w:rsidRDefault="00BE245A" w:rsidP="00F37B1C">
      <w:pPr>
        <w:jc w:val="center"/>
        <w:outlineLvl w:val="0"/>
        <w:rPr>
          <w:rFonts w:ascii="Arial" w:hAnsi="Arial" w:cs="Arial"/>
          <w:b/>
          <w:bCs/>
          <w:sz w:val="20"/>
          <w:szCs w:val="20"/>
        </w:rPr>
      </w:pPr>
      <w:r w:rsidRPr="00F37B1C">
        <w:rPr>
          <w:rFonts w:ascii="Arial" w:hAnsi="Arial" w:cs="Arial"/>
          <w:b/>
          <w:bCs/>
          <w:sz w:val="20"/>
          <w:szCs w:val="20"/>
        </w:rPr>
        <w:t>i Formularze załączników do Oferty</w:t>
      </w:r>
    </w:p>
    <w:p w:rsidR="00BE245A" w:rsidRPr="00F37B1C" w:rsidRDefault="00BE245A" w:rsidP="00F37B1C">
      <w:pPr>
        <w:pStyle w:val="Zwykytekst"/>
        <w:jc w:val="both"/>
        <w:rPr>
          <w:rFonts w:ascii="Arial" w:hAnsi="Arial" w:cs="Arial"/>
        </w:rPr>
      </w:pPr>
      <w:r w:rsidRPr="00F37B1C">
        <w:rPr>
          <w:rFonts w:ascii="Arial" w:hAnsi="Arial" w:cs="Arial"/>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F37B1C" w:rsidTr="00E142B2">
        <w:trPr>
          <w:trHeight w:val="1402"/>
        </w:trPr>
        <w:tc>
          <w:tcPr>
            <w:tcW w:w="3119" w:type="dxa"/>
            <w:tcBorders>
              <w:top w:val="single" w:sz="4" w:space="0" w:color="auto"/>
              <w:left w:val="single" w:sz="4" w:space="0" w:color="auto"/>
              <w:bottom w:val="single" w:sz="4" w:space="0" w:color="auto"/>
              <w:right w:val="nil"/>
            </w:tcBorders>
            <w:vAlign w:val="bottom"/>
          </w:tcPr>
          <w:p w:rsidR="00E142B2" w:rsidRPr="00F37B1C" w:rsidRDefault="00E142B2" w:rsidP="00F37B1C">
            <w:pPr>
              <w:jc w:val="center"/>
              <w:rPr>
                <w:rFonts w:ascii="Arial" w:hAnsi="Arial" w:cs="Arial"/>
                <w:i/>
                <w:iCs/>
                <w:sz w:val="20"/>
                <w:szCs w:val="20"/>
              </w:rPr>
            </w:pPr>
          </w:p>
          <w:p w:rsidR="00E142B2" w:rsidRPr="00F37B1C" w:rsidRDefault="00E142B2" w:rsidP="00F37B1C">
            <w:pPr>
              <w:jc w:val="center"/>
              <w:rPr>
                <w:rFonts w:ascii="Arial" w:hAnsi="Arial" w:cs="Arial"/>
                <w:i/>
                <w:iCs/>
                <w:sz w:val="20"/>
                <w:szCs w:val="20"/>
              </w:rPr>
            </w:pPr>
          </w:p>
          <w:p w:rsidR="00E142B2" w:rsidRPr="00F37B1C" w:rsidRDefault="00E142B2" w:rsidP="00F37B1C">
            <w:pPr>
              <w:jc w:val="center"/>
              <w:rPr>
                <w:rFonts w:ascii="Arial" w:hAnsi="Arial" w:cs="Arial"/>
                <w:i/>
                <w:iCs/>
                <w:sz w:val="20"/>
                <w:szCs w:val="20"/>
              </w:rPr>
            </w:pPr>
          </w:p>
          <w:p w:rsidR="00BE245A" w:rsidRPr="00F37B1C" w:rsidRDefault="00BE245A" w:rsidP="00F37B1C">
            <w:pPr>
              <w:jc w:val="center"/>
              <w:rPr>
                <w:rFonts w:ascii="Arial" w:hAnsi="Arial" w:cs="Arial"/>
                <w:i/>
                <w:iCs/>
                <w:sz w:val="20"/>
                <w:szCs w:val="20"/>
              </w:rPr>
            </w:pPr>
            <w:r w:rsidRPr="00F37B1C">
              <w:rPr>
                <w:rFonts w:ascii="Arial" w:hAnsi="Arial" w:cs="Arial"/>
                <w:i/>
                <w:iCs/>
                <w:sz w:val="20"/>
                <w:szCs w:val="20"/>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Pr="00F37B1C" w:rsidRDefault="00BE245A" w:rsidP="00F37B1C">
            <w:pPr>
              <w:pStyle w:val="Nagwek6"/>
              <w:spacing w:before="0"/>
              <w:rPr>
                <w:spacing w:val="30"/>
                <w:sz w:val="20"/>
                <w:szCs w:val="20"/>
              </w:rPr>
            </w:pPr>
            <w:r w:rsidRPr="00F37B1C">
              <w:rPr>
                <w:spacing w:val="30"/>
                <w:sz w:val="20"/>
                <w:szCs w:val="20"/>
              </w:rPr>
              <w:t>OFERTA</w:t>
            </w:r>
          </w:p>
        </w:tc>
      </w:tr>
    </w:tbl>
    <w:p w:rsidR="00BE245A" w:rsidRPr="00F37B1C" w:rsidRDefault="008A1F10" w:rsidP="00F37B1C">
      <w:pPr>
        <w:pStyle w:val="Zwykytekst"/>
        <w:tabs>
          <w:tab w:val="left" w:pos="5529"/>
          <w:tab w:val="left" w:leader="dot" w:pos="9360"/>
        </w:tabs>
        <w:ind w:right="23"/>
        <w:rPr>
          <w:rFonts w:ascii="Arial" w:hAnsi="Arial" w:cs="Arial"/>
          <w:b/>
          <w:bCs/>
        </w:rPr>
      </w:pPr>
      <w:r w:rsidRPr="00F37B1C">
        <w:rPr>
          <w:rFonts w:ascii="Arial" w:hAnsi="Arial" w:cs="Arial"/>
          <w:b/>
          <w:bCs/>
        </w:rPr>
        <w:tab/>
      </w:r>
      <w:r w:rsidR="00BE245A" w:rsidRPr="00F37B1C">
        <w:rPr>
          <w:rFonts w:ascii="Arial" w:hAnsi="Arial" w:cs="Arial"/>
          <w:b/>
          <w:bCs/>
        </w:rPr>
        <w:t>Do</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 xml:space="preserve">Ministerstwa Sprawiedliwości </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Al. Ujazdowskie 11</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00-567 Warszawa</w:t>
      </w:r>
    </w:p>
    <w:p w:rsidR="00CF3868" w:rsidRPr="00F37B1C" w:rsidRDefault="00CF3868" w:rsidP="00F37B1C">
      <w:pPr>
        <w:ind w:left="3870" w:firstLine="33"/>
        <w:jc w:val="both"/>
        <w:rPr>
          <w:rFonts w:ascii="Arial" w:hAnsi="Arial" w:cs="Arial"/>
          <w:b/>
          <w:sz w:val="20"/>
          <w:szCs w:val="20"/>
        </w:rPr>
      </w:pPr>
    </w:p>
    <w:p w:rsidR="007719A7" w:rsidRPr="00F37B1C" w:rsidRDefault="007719A7" w:rsidP="00F37B1C">
      <w:pPr>
        <w:pStyle w:val="Zwykytekst1"/>
        <w:tabs>
          <w:tab w:val="left" w:leader="dot" w:pos="9360"/>
        </w:tabs>
        <w:jc w:val="both"/>
        <w:rPr>
          <w:rFonts w:ascii="Arial" w:hAnsi="Arial" w:cs="Arial"/>
          <w:b/>
        </w:rPr>
      </w:pPr>
      <w:r w:rsidRPr="00F37B1C">
        <w:rPr>
          <w:rFonts w:ascii="Arial" w:hAnsi="Arial" w:cs="Arial"/>
          <w:b/>
        </w:rPr>
        <w:t xml:space="preserve">Nawiązując do ogłoszenia o zamówieniu w postępowaniu o udzielenie zamówienia publicznego prowadzonym w trybie przetargu nieograniczonego na: </w:t>
      </w:r>
    </w:p>
    <w:p w:rsidR="00B41ABC" w:rsidRDefault="00B41ABC" w:rsidP="00F37B1C">
      <w:pPr>
        <w:jc w:val="both"/>
        <w:rPr>
          <w:rFonts w:ascii="Arial" w:hAnsi="Arial" w:cs="Arial"/>
          <w:spacing w:val="-2"/>
          <w:sz w:val="20"/>
          <w:szCs w:val="20"/>
        </w:rPr>
      </w:pPr>
    </w:p>
    <w:p w:rsidR="00074749" w:rsidRDefault="002614FD" w:rsidP="00F37B1C">
      <w:pPr>
        <w:jc w:val="both"/>
        <w:rPr>
          <w:rFonts w:ascii="Arial" w:hAnsi="Arial" w:cs="Arial"/>
          <w:spacing w:val="-2"/>
          <w:sz w:val="20"/>
          <w:szCs w:val="20"/>
        </w:rPr>
      </w:pPr>
      <w:r w:rsidRPr="002614FD">
        <w:rPr>
          <w:rFonts w:ascii="Arial" w:hAnsi="Arial" w:cs="Arial"/>
          <w:spacing w:val="-2"/>
          <w:sz w:val="20"/>
          <w:szCs w:val="20"/>
        </w:rPr>
        <w:t>Dostawę sprzętu, oprogramowania wraz z licencjami i etykietami do drukarek w związku z wdrożeniem systemu Elektronicznego Zarządzania Dokumentacją EZD</w:t>
      </w:r>
      <w:r w:rsidR="00C84F3A">
        <w:rPr>
          <w:rFonts w:ascii="Arial" w:hAnsi="Arial" w:cs="Arial"/>
          <w:spacing w:val="-2"/>
          <w:sz w:val="20"/>
          <w:szCs w:val="20"/>
        </w:rPr>
        <w:t xml:space="preserve">, </w:t>
      </w:r>
    </w:p>
    <w:p w:rsidR="00B41ABC" w:rsidRDefault="00B41ABC" w:rsidP="00F37B1C">
      <w:pPr>
        <w:jc w:val="both"/>
        <w:rPr>
          <w:rFonts w:ascii="Arial" w:hAnsi="Arial" w:cs="Arial"/>
          <w:spacing w:val="-2"/>
          <w:sz w:val="20"/>
          <w:szCs w:val="20"/>
        </w:rPr>
      </w:pPr>
    </w:p>
    <w:p w:rsidR="007719A7" w:rsidRPr="00F37B1C" w:rsidRDefault="00C84F3A" w:rsidP="00F37B1C">
      <w:pPr>
        <w:jc w:val="both"/>
        <w:rPr>
          <w:rFonts w:ascii="Arial" w:hAnsi="Arial" w:cs="Arial"/>
          <w:b/>
          <w:spacing w:val="-2"/>
          <w:sz w:val="20"/>
          <w:szCs w:val="20"/>
        </w:rPr>
      </w:pPr>
      <w:r>
        <w:rPr>
          <w:rFonts w:ascii="Arial" w:hAnsi="Arial" w:cs="Arial"/>
          <w:spacing w:val="-2"/>
          <w:sz w:val="20"/>
          <w:szCs w:val="20"/>
        </w:rPr>
        <w:t>z</w:t>
      </w:r>
      <w:r w:rsidR="00A84625" w:rsidRPr="00B64415">
        <w:rPr>
          <w:rFonts w:ascii="Arial" w:hAnsi="Arial" w:cs="Arial"/>
          <w:spacing w:val="-2"/>
          <w:sz w:val="20"/>
          <w:szCs w:val="20"/>
        </w:rPr>
        <w:t>nak</w:t>
      </w:r>
      <w:r w:rsidR="002639A4" w:rsidRPr="00B64415">
        <w:rPr>
          <w:rFonts w:ascii="Arial" w:hAnsi="Arial" w:cs="Arial"/>
          <w:spacing w:val="-2"/>
          <w:sz w:val="20"/>
          <w:szCs w:val="20"/>
        </w:rPr>
        <w:t xml:space="preserve"> sprawy</w:t>
      </w:r>
      <w:r w:rsidR="007719A7" w:rsidRPr="00B64415">
        <w:rPr>
          <w:rFonts w:ascii="Arial" w:hAnsi="Arial" w:cs="Arial"/>
          <w:spacing w:val="-2"/>
          <w:sz w:val="20"/>
          <w:szCs w:val="20"/>
        </w:rPr>
        <w:t xml:space="preserve">: </w:t>
      </w:r>
      <w:r w:rsidR="004E2AAA" w:rsidRPr="00B64415">
        <w:rPr>
          <w:rFonts w:ascii="Arial" w:hAnsi="Arial" w:cs="Arial"/>
          <w:spacing w:val="-2"/>
          <w:sz w:val="20"/>
          <w:szCs w:val="20"/>
        </w:rPr>
        <w:t>BA-F-II-3710-</w:t>
      </w:r>
      <w:r w:rsidR="00552B86">
        <w:rPr>
          <w:rFonts w:ascii="Arial" w:hAnsi="Arial" w:cs="Arial"/>
          <w:spacing w:val="-2"/>
          <w:sz w:val="20"/>
          <w:szCs w:val="20"/>
        </w:rPr>
        <w:t>40</w:t>
      </w:r>
      <w:r w:rsidR="000352CB" w:rsidRPr="00B64415">
        <w:rPr>
          <w:rFonts w:ascii="Arial" w:hAnsi="Arial" w:cs="Arial"/>
          <w:spacing w:val="-2"/>
          <w:sz w:val="20"/>
          <w:szCs w:val="20"/>
        </w:rPr>
        <w:t>/17</w:t>
      </w:r>
    </w:p>
    <w:p w:rsidR="00074749" w:rsidRDefault="00074749" w:rsidP="00F37B1C">
      <w:pPr>
        <w:pStyle w:val="Zwykytekst1"/>
        <w:tabs>
          <w:tab w:val="left" w:leader="dot" w:pos="9360"/>
        </w:tabs>
        <w:jc w:val="both"/>
        <w:rPr>
          <w:rFonts w:ascii="Arial" w:hAnsi="Arial" w:cs="Arial"/>
          <w:b/>
        </w:rPr>
      </w:pPr>
    </w:p>
    <w:p w:rsidR="007719A7" w:rsidRPr="00F37B1C" w:rsidRDefault="007719A7" w:rsidP="00F37B1C">
      <w:pPr>
        <w:pStyle w:val="Zwykytekst1"/>
        <w:tabs>
          <w:tab w:val="left" w:leader="dot" w:pos="9360"/>
        </w:tabs>
        <w:jc w:val="both"/>
        <w:rPr>
          <w:rFonts w:ascii="Arial" w:hAnsi="Arial" w:cs="Arial"/>
        </w:rPr>
      </w:pPr>
      <w:r w:rsidRPr="00F37B1C">
        <w:rPr>
          <w:rFonts w:ascii="Arial" w:hAnsi="Arial" w:cs="Arial"/>
          <w:b/>
        </w:rPr>
        <w:t>MY NIŻEJ PODPISANI</w:t>
      </w:r>
      <w:r w:rsidRPr="00F37B1C">
        <w:rPr>
          <w:rFonts w:ascii="Arial" w:hAnsi="Arial" w:cs="Arial"/>
        </w:rPr>
        <w:t xml:space="preserve">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dot" w:pos="9360"/>
        </w:tabs>
        <w:jc w:val="both"/>
        <w:rPr>
          <w:rFonts w:ascii="Arial" w:hAnsi="Arial" w:cs="Arial"/>
        </w:rPr>
      </w:pPr>
      <w:r w:rsidRPr="00F37B1C">
        <w:rPr>
          <w:rFonts w:ascii="Arial" w:hAnsi="Arial" w:cs="Arial"/>
        </w:rPr>
        <w:t>działając w imieniu i na rzecz</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dot" w:pos="9072"/>
        </w:tabs>
        <w:jc w:val="center"/>
        <w:rPr>
          <w:rFonts w:ascii="Arial" w:hAnsi="Arial" w:cs="Arial"/>
          <w:i/>
        </w:rPr>
      </w:pPr>
      <w:r w:rsidRPr="00F37B1C">
        <w:rPr>
          <w:rFonts w:ascii="Arial" w:hAnsi="Arial" w:cs="Arial"/>
          <w:i/>
        </w:rPr>
        <w:t xml:space="preserve"> (nazwa (firma) dokładny adres Wykonawcy/Wykonawców)</w:t>
      </w:r>
    </w:p>
    <w:p w:rsidR="007719A7" w:rsidRPr="00F37B1C" w:rsidRDefault="007719A7" w:rsidP="00F37B1C">
      <w:pPr>
        <w:pStyle w:val="Zwykytekst1"/>
        <w:tabs>
          <w:tab w:val="left" w:leader="dot" w:pos="9072"/>
        </w:tabs>
        <w:jc w:val="center"/>
        <w:rPr>
          <w:rFonts w:ascii="Arial" w:hAnsi="Arial" w:cs="Arial"/>
          <w:i/>
        </w:rPr>
      </w:pPr>
      <w:r w:rsidRPr="00F37B1C">
        <w:rPr>
          <w:rFonts w:ascii="Arial" w:hAnsi="Arial" w:cs="Arial"/>
          <w:i/>
        </w:rPr>
        <w:t>(w przypadku składania oferty przez podmioty występujące wspólnie podać nazwy(firmy) i dokładne adresy wszystkich wspólników spółki cywilnej lub członków konsorcjum)</w:t>
      </w:r>
    </w:p>
    <w:p w:rsidR="007719A7" w:rsidRPr="00F37B1C" w:rsidRDefault="007719A7" w:rsidP="00F37B1C">
      <w:pPr>
        <w:pStyle w:val="Zwykytekst1"/>
        <w:tabs>
          <w:tab w:val="left" w:leader="dot" w:pos="9072"/>
        </w:tabs>
        <w:jc w:val="center"/>
        <w:rPr>
          <w:rFonts w:ascii="Arial" w:hAnsi="Arial" w:cs="Arial"/>
          <w:i/>
        </w:rPr>
      </w:pPr>
    </w:p>
    <w:p w:rsidR="007719A7" w:rsidRPr="00F37B1C" w:rsidRDefault="007719A7" w:rsidP="00BB7D56">
      <w:pPr>
        <w:pStyle w:val="Zwykytekst1"/>
        <w:numPr>
          <w:ilvl w:val="0"/>
          <w:numId w:val="2"/>
        </w:numPr>
        <w:tabs>
          <w:tab w:val="left" w:pos="567"/>
        </w:tabs>
        <w:spacing w:line="360" w:lineRule="exact"/>
        <w:ind w:left="567" w:hanging="567"/>
        <w:jc w:val="both"/>
        <w:rPr>
          <w:rFonts w:ascii="Arial" w:hAnsi="Arial" w:cs="Arial"/>
          <w:b/>
          <w:bCs/>
        </w:rPr>
      </w:pPr>
      <w:r w:rsidRPr="00F37B1C">
        <w:rPr>
          <w:rFonts w:ascii="Arial" w:hAnsi="Arial" w:cs="Arial"/>
          <w:b/>
        </w:rPr>
        <w:t>SKŁADAMY OFERTĘ</w:t>
      </w:r>
      <w:r w:rsidRPr="00F37B1C">
        <w:rPr>
          <w:rFonts w:ascii="Arial" w:hAnsi="Arial" w:cs="Arial"/>
        </w:rPr>
        <w:t xml:space="preserve"> na wykonanie przedmiotu zamówienia zgodnie ze Specyfikacją Istotnych Warunków Zamówienia (SIWZ).</w:t>
      </w:r>
    </w:p>
    <w:p w:rsidR="003C2BFB" w:rsidRPr="00F37B1C" w:rsidRDefault="007719A7"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że zapoznaliśmy się z</w:t>
      </w:r>
      <w:r w:rsidR="00A84625" w:rsidRPr="00F37B1C">
        <w:rPr>
          <w:rFonts w:ascii="Arial" w:hAnsi="Arial" w:cs="Arial"/>
        </w:rPr>
        <w:t xml:space="preserve"> ogłoszeniem o zamówieniu, </w:t>
      </w:r>
      <w:r w:rsidRPr="00F37B1C">
        <w:rPr>
          <w:rFonts w:ascii="Arial" w:hAnsi="Arial" w:cs="Arial"/>
        </w:rPr>
        <w:t>Specyfikacją Istotnych Warunków Zamówienia oraz wyjaśnieniami i zmianami SIWZ przekazanymi przez Zamawiającego i uznajemy się za związanych określonymi w nich postanowieniami i zasadami postępowania.</w:t>
      </w:r>
    </w:p>
    <w:p w:rsidR="003C2BFB" w:rsidRDefault="005B4B99" w:rsidP="00BB7D56">
      <w:pPr>
        <w:pStyle w:val="Zwykytekst1"/>
        <w:numPr>
          <w:ilvl w:val="0"/>
          <w:numId w:val="2"/>
        </w:numPr>
        <w:tabs>
          <w:tab w:val="left" w:pos="567"/>
        </w:tabs>
        <w:spacing w:line="360" w:lineRule="exact"/>
        <w:ind w:left="567" w:hanging="567"/>
        <w:jc w:val="both"/>
        <w:rPr>
          <w:rFonts w:ascii="Arial" w:hAnsi="Arial" w:cs="Arial"/>
        </w:rPr>
      </w:pPr>
      <w:r w:rsidRPr="00BA5D39">
        <w:rPr>
          <w:rFonts w:ascii="Arial" w:hAnsi="Arial" w:cs="Arial"/>
          <w:b/>
        </w:rPr>
        <w:t xml:space="preserve">OFERUJEMY </w:t>
      </w:r>
      <w:r w:rsidR="003C2BFB" w:rsidRPr="00BA5D39">
        <w:rPr>
          <w:rFonts w:ascii="Arial" w:hAnsi="Arial" w:cs="Arial"/>
        </w:rPr>
        <w:t>wykonanie przedmiotu zamówienia za łączną</w:t>
      </w:r>
      <w:r w:rsidR="004C4A7D" w:rsidRPr="00BA5D39">
        <w:rPr>
          <w:rFonts w:ascii="Arial" w:hAnsi="Arial" w:cs="Arial"/>
        </w:rPr>
        <w:t xml:space="preserve"> </w:t>
      </w:r>
      <w:r w:rsidR="003C2BFB" w:rsidRPr="00BA5D39">
        <w:rPr>
          <w:rFonts w:ascii="Arial" w:hAnsi="Arial" w:cs="Arial"/>
        </w:rPr>
        <w:t>cenę</w:t>
      </w:r>
      <w:r w:rsidR="00F52EAA" w:rsidRPr="00BA5D39">
        <w:rPr>
          <w:rFonts w:ascii="Arial" w:hAnsi="Arial" w:cs="Arial"/>
        </w:rPr>
        <w:t xml:space="preserve"> oferty</w:t>
      </w:r>
      <w:r w:rsidR="003C2BFB" w:rsidRPr="00BA5D39">
        <w:rPr>
          <w:rFonts w:ascii="Arial" w:hAnsi="Arial" w:cs="Arial"/>
        </w:rPr>
        <w:t xml:space="preserve"> brutto:</w:t>
      </w:r>
      <w:r w:rsidR="00EC540C" w:rsidRPr="00BA5D39">
        <w:rPr>
          <w:rFonts w:ascii="Arial" w:hAnsi="Arial" w:cs="Arial"/>
        </w:rPr>
        <w:t xml:space="preserve"> ………………………………………………………………………………………</w:t>
      </w:r>
      <w:r w:rsidR="003C2BFB" w:rsidRPr="00BA5D39">
        <w:rPr>
          <w:rFonts w:ascii="Arial" w:hAnsi="Arial" w:cs="Arial"/>
        </w:rPr>
        <w:t xml:space="preserve"> złotych, słownie złotych: …</w:t>
      </w:r>
      <w:r w:rsidR="00EC540C" w:rsidRPr="00BA5D39">
        <w:rPr>
          <w:rFonts w:ascii="Arial" w:hAnsi="Arial" w:cs="Arial"/>
        </w:rPr>
        <w:t>……………………………………</w:t>
      </w:r>
      <w:r w:rsidR="003C2BFB" w:rsidRPr="00BA5D39">
        <w:rPr>
          <w:rFonts w:ascii="Arial" w:hAnsi="Arial" w:cs="Arial"/>
        </w:rPr>
        <w:t>……………………………………</w:t>
      </w:r>
      <w:r w:rsidR="00EC540C" w:rsidRPr="00BA5D39">
        <w:rPr>
          <w:rFonts w:ascii="Arial" w:hAnsi="Arial" w:cs="Arial"/>
        </w:rPr>
        <w:t>………………</w:t>
      </w:r>
      <w:r w:rsidR="00F45A8B">
        <w:rPr>
          <w:rFonts w:ascii="Arial" w:hAnsi="Arial" w:cs="Arial"/>
        </w:rPr>
        <w:t>..</w:t>
      </w:r>
      <w:r w:rsidR="00EC540C" w:rsidRPr="00BA5D39">
        <w:rPr>
          <w:rFonts w:ascii="Arial" w:hAnsi="Arial" w:cs="Arial"/>
        </w:rPr>
        <w:t>……</w:t>
      </w:r>
      <w:r w:rsidR="003C2BFB" w:rsidRPr="00BA5D39">
        <w:rPr>
          <w:rFonts w:ascii="Arial" w:hAnsi="Arial" w:cs="Arial"/>
        </w:rPr>
        <w:t xml:space="preserve">, </w:t>
      </w:r>
      <w:r w:rsidR="00EC540C" w:rsidRPr="00BA5D39">
        <w:rPr>
          <w:rFonts w:ascii="Arial" w:hAnsi="Arial" w:cs="Arial"/>
        </w:rPr>
        <w:t xml:space="preserve">  </w:t>
      </w:r>
      <w:r w:rsidR="003C2BFB" w:rsidRPr="00BA5D39">
        <w:rPr>
          <w:rFonts w:ascii="Arial" w:hAnsi="Arial" w:cs="Arial"/>
        </w:rPr>
        <w:t xml:space="preserve">w tym </w:t>
      </w:r>
      <w:r w:rsidR="00946C5D">
        <w:rPr>
          <w:rFonts w:ascii="Arial" w:hAnsi="Arial" w:cs="Arial"/>
        </w:rPr>
        <w:t xml:space="preserve">23% </w:t>
      </w:r>
      <w:r w:rsidR="004B7E94" w:rsidRPr="00BA5D39">
        <w:rPr>
          <w:rFonts w:ascii="Arial" w:hAnsi="Arial" w:cs="Arial"/>
        </w:rPr>
        <w:t>podat</w:t>
      </w:r>
      <w:r w:rsidR="00946C5D">
        <w:rPr>
          <w:rFonts w:ascii="Arial" w:hAnsi="Arial" w:cs="Arial"/>
        </w:rPr>
        <w:t>ku</w:t>
      </w:r>
      <w:r w:rsidR="003C2BFB" w:rsidRPr="00BA5D39">
        <w:rPr>
          <w:rFonts w:ascii="Arial" w:hAnsi="Arial" w:cs="Arial"/>
        </w:rPr>
        <w:t xml:space="preserve"> VAT</w:t>
      </w:r>
      <w:r w:rsidR="00EC540C" w:rsidRPr="00BA5D39">
        <w:rPr>
          <w:rFonts w:ascii="Arial" w:hAnsi="Arial" w:cs="Arial"/>
        </w:rPr>
        <w:t>.</w:t>
      </w:r>
    </w:p>
    <w:p w:rsidR="00946C5D" w:rsidRPr="00946C5D" w:rsidRDefault="00504FD5" w:rsidP="00BB7D56">
      <w:pPr>
        <w:pStyle w:val="Zwykytekst1"/>
        <w:numPr>
          <w:ilvl w:val="0"/>
          <w:numId w:val="2"/>
        </w:numPr>
        <w:tabs>
          <w:tab w:val="left" w:pos="567"/>
        </w:tabs>
        <w:spacing w:line="360" w:lineRule="exact"/>
        <w:ind w:left="567" w:hanging="567"/>
        <w:jc w:val="both"/>
        <w:rPr>
          <w:rFonts w:ascii="Arial" w:hAnsi="Arial" w:cs="Arial"/>
        </w:rPr>
      </w:pPr>
      <w:r w:rsidRPr="00134D2B">
        <w:rPr>
          <w:rFonts w:ascii="Arial" w:hAnsi="Arial" w:cs="Arial"/>
          <w:b/>
        </w:rPr>
        <w:t>OFERUJEMY</w:t>
      </w:r>
      <w:r>
        <w:rPr>
          <w:rFonts w:ascii="Arial" w:hAnsi="Arial" w:cs="Arial"/>
        </w:rPr>
        <w:t xml:space="preserve"> niżej opisany przedmiot zamówienia z niżej podanymi częściowymi cenami brutto</w:t>
      </w:r>
      <w:r w:rsidR="00134D2B">
        <w:rPr>
          <w:rFonts w:ascii="Arial" w:hAnsi="Arial" w:cs="Arial"/>
        </w:rPr>
        <w:t>:</w:t>
      </w:r>
    </w:p>
    <w:p w:rsidR="003C2BFB" w:rsidRPr="00F37B1C" w:rsidRDefault="00492428" w:rsidP="00492428">
      <w:pPr>
        <w:pStyle w:val="Zwykytekst1"/>
        <w:numPr>
          <w:ilvl w:val="1"/>
          <w:numId w:val="2"/>
        </w:numPr>
        <w:tabs>
          <w:tab w:val="left" w:pos="567"/>
        </w:tabs>
        <w:spacing w:line="360" w:lineRule="exact"/>
        <w:ind w:left="567" w:hanging="567"/>
        <w:jc w:val="both"/>
        <w:rPr>
          <w:rFonts w:ascii="Arial" w:hAnsi="Arial" w:cs="Arial"/>
        </w:rPr>
      </w:pPr>
      <w:r>
        <w:rPr>
          <w:rFonts w:ascii="Arial" w:hAnsi="Arial" w:cs="Arial"/>
          <w:b/>
        </w:rPr>
        <w:t>OFERUJEMY</w:t>
      </w:r>
      <w:r w:rsidR="003C2BFB" w:rsidRPr="00F37B1C">
        <w:rPr>
          <w:rFonts w:ascii="Arial" w:hAnsi="Arial" w:cs="Arial"/>
          <w:b/>
        </w:rPr>
        <w:t xml:space="preserve"> </w:t>
      </w:r>
      <w:r w:rsidR="00552B86">
        <w:rPr>
          <w:rFonts w:ascii="Arial" w:hAnsi="Arial" w:cs="Arial"/>
          <w:b/>
        </w:rPr>
        <w:t>okres gwarancji : ………</w:t>
      </w:r>
      <w:r w:rsidR="00C64C18">
        <w:rPr>
          <w:rFonts w:ascii="Arial" w:hAnsi="Arial" w:cs="Arial"/>
          <w:b/>
        </w:rPr>
        <w:t>.. miesięcy</w:t>
      </w:r>
      <w:r w:rsidR="003C2BFB" w:rsidRPr="00F37B1C">
        <w:rPr>
          <w:rFonts w:ascii="Arial" w:hAnsi="Arial" w:cs="Arial"/>
        </w:rPr>
        <w:t xml:space="preserve"> (</w:t>
      </w:r>
      <w:r w:rsidR="00F9438B">
        <w:rPr>
          <w:rFonts w:ascii="Arial" w:hAnsi="Arial" w:cs="Arial"/>
        </w:rPr>
        <w:t xml:space="preserve">należy </w:t>
      </w:r>
      <w:r w:rsidR="003C2BFB" w:rsidRPr="00F37B1C">
        <w:rPr>
          <w:rFonts w:ascii="Arial" w:hAnsi="Arial" w:cs="Arial"/>
        </w:rPr>
        <w:t xml:space="preserve">podać </w:t>
      </w:r>
      <w:r w:rsidR="00552B86">
        <w:rPr>
          <w:rFonts w:ascii="Arial" w:hAnsi="Arial" w:cs="Arial"/>
        </w:rPr>
        <w:t>liczbę lat</w:t>
      </w:r>
      <w:r w:rsidR="00F9438B" w:rsidRPr="00F37B1C">
        <w:rPr>
          <w:rFonts w:ascii="Arial" w:hAnsi="Arial" w:cs="Arial"/>
        </w:rPr>
        <w:t xml:space="preserve"> </w:t>
      </w:r>
      <w:r w:rsidR="003C2BFB" w:rsidRPr="00F37B1C">
        <w:rPr>
          <w:rFonts w:ascii="Arial" w:hAnsi="Arial" w:cs="Arial"/>
        </w:rPr>
        <w:t xml:space="preserve">zgodnie z </w:t>
      </w:r>
      <w:r w:rsidR="006A52C9">
        <w:rPr>
          <w:rFonts w:ascii="Arial" w:hAnsi="Arial" w:cs="Arial"/>
        </w:rPr>
        <w:t>pkt. 18 IDW</w:t>
      </w:r>
      <w:r w:rsidR="00F9438B">
        <w:rPr>
          <w:rFonts w:ascii="Arial" w:hAnsi="Arial" w:cs="Arial"/>
        </w:rPr>
        <w:t>,</w:t>
      </w:r>
      <w:r w:rsidR="003C2BFB" w:rsidRPr="00F37B1C">
        <w:rPr>
          <w:rFonts w:ascii="Arial" w:hAnsi="Arial" w:cs="Arial"/>
        </w:rPr>
        <w:t xml:space="preserve"> </w:t>
      </w:r>
      <w:r w:rsidR="006A52C9">
        <w:rPr>
          <w:rFonts w:ascii="Arial" w:hAnsi="Arial" w:cs="Arial"/>
        </w:rPr>
        <w:t>termin gwarancji nie może być krótszy niż 36 miesięcy</w:t>
      </w:r>
      <w:r w:rsidR="003C2BFB" w:rsidRPr="00F37B1C">
        <w:rPr>
          <w:rFonts w:ascii="Arial" w:hAnsi="Arial" w:cs="Arial"/>
        </w:rPr>
        <w:t>).</w:t>
      </w:r>
    </w:p>
    <w:p w:rsidR="007719A7" w:rsidRDefault="007719A7"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 xml:space="preserve">AKCEPTUJEMY </w:t>
      </w:r>
      <w:r w:rsidRPr="00F37B1C">
        <w:rPr>
          <w:rFonts w:ascii="Arial" w:hAnsi="Arial" w:cs="Arial"/>
        </w:rPr>
        <w:t>warunki płatności określone przez Zamawiającego w Specyfikacji Istotnych Warunków Zamówienia.</w:t>
      </w:r>
    </w:p>
    <w:p w:rsidR="006736A0" w:rsidRPr="00F37B1C" w:rsidRDefault="004768E1"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 xml:space="preserve">AKCEPTUJEMY </w:t>
      </w:r>
      <w:r w:rsidRPr="00F37B1C">
        <w:rPr>
          <w:rFonts w:ascii="Arial" w:hAnsi="Arial" w:cs="Arial"/>
        </w:rPr>
        <w:t xml:space="preserve">warunki </w:t>
      </w:r>
      <w:r>
        <w:rPr>
          <w:rFonts w:ascii="Arial" w:hAnsi="Arial" w:cs="Arial"/>
        </w:rPr>
        <w:t>gwarancji</w:t>
      </w:r>
      <w:r w:rsidRPr="00F37B1C">
        <w:rPr>
          <w:rFonts w:ascii="Arial" w:hAnsi="Arial" w:cs="Arial"/>
        </w:rPr>
        <w:t xml:space="preserve"> określone przez Zamawiającego w Specyfikacji Istotnych Warunków Zamówienia.</w:t>
      </w:r>
    </w:p>
    <w:p w:rsidR="00A766AB" w:rsidRPr="00F37B1C" w:rsidRDefault="00CE5750" w:rsidP="00BE0E22">
      <w:pPr>
        <w:pStyle w:val="Zwykytekst1"/>
        <w:numPr>
          <w:ilvl w:val="0"/>
          <w:numId w:val="7"/>
        </w:numPr>
        <w:tabs>
          <w:tab w:val="left" w:pos="567"/>
        </w:tabs>
        <w:spacing w:line="360" w:lineRule="exact"/>
        <w:ind w:left="567" w:hanging="567"/>
        <w:jc w:val="both"/>
        <w:rPr>
          <w:rFonts w:ascii="Arial" w:hAnsi="Arial" w:cs="Arial"/>
        </w:rPr>
      </w:pPr>
      <w:r w:rsidRPr="00F37B1C">
        <w:rPr>
          <w:rFonts w:ascii="Arial" w:hAnsi="Arial" w:cs="Arial"/>
          <w:b/>
          <w:bCs/>
          <w:iCs/>
        </w:rPr>
        <w:lastRenderedPageBreak/>
        <w:t>ZOBOWIĄZUJEMY SIĘ</w:t>
      </w:r>
      <w:r w:rsidRPr="00F37B1C">
        <w:rPr>
          <w:rFonts w:ascii="Arial" w:hAnsi="Arial" w:cs="Arial"/>
          <w:bCs/>
          <w:iCs/>
        </w:rPr>
        <w:t xml:space="preserve"> </w:t>
      </w:r>
      <w:r w:rsidRPr="00F37B1C">
        <w:rPr>
          <w:rFonts w:ascii="Arial" w:hAnsi="Arial" w:cs="Arial"/>
        </w:rPr>
        <w:t>do wykonania zamówienia w terminie określonym w SIWZ.</w:t>
      </w:r>
    </w:p>
    <w:p w:rsidR="007719A7" w:rsidRPr="00F37B1C" w:rsidRDefault="007719A7" w:rsidP="00BE0E22">
      <w:pPr>
        <w:pStyle w:val="Zwykytekst1"/>
        <w:numPr>
          <w:ilvl w:val="0"/>
          <w:numId w:val="7"/>
        </w:numPr>
        <w:tabs>
          <w:tab w:val="left" w:pos="567"/>
        </w:tabs>
        <w:spacing w:line="360" w:lineRule="exact"/>
        <w:ind w:left="567" w:hanging="567"/>
        <w:jc w:val="both"/>
        <w:rPr>
          <w:rFonts w:ascii="Arial" w:hAnsi="Arial" w:cs="Arial"/>
        </w:rPr>
      </w:pPr>
      <w:r w:rsidRPr="00F37B1C">
        <w:rPr>
          <w:rFonts w:ascii="Arial" w:hAnsi="Arial" w:cs="Arial"/>
          <w:b/>
        </w:rPr>
        <w:t>JESTEŚMY</w:t>
      </w:r>
      <w:r w:rsidRPr="00F37B1C">
        <w:rPr>
          <w:rFonts w:ascii="Arial" w:hAnsi="Arial" w:cs="Arial"/>
        </w:rPr>
        <w:t xml:space="preserve"> związani ofertą przez okres wskazany w Specyfikacji Istotnych Warunków Zamówienia. </w:t>
      </w:r>
    </w:p>
    <w:p w:rsidR="007719A7" w:rsidRPr="00F37B1C" w:rsidRDefault="007719A7" w:rsidP="00BE0E22">
      <w:pPr>
        <w:pStyle w:val="Zwykytekst1"/>
        <w:numPr>
          <w:ilvl w:val="0"/>
          <w:numId w:val="7"/>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iż informacje i dokumenty zawarte na stronach nr od ___ do ___ stanowią tajemnicę przedsiębiorstwa w rozumieniu przepisów o zwalczaniu nieuczciwej konkurencji, </w:t>
      </w:r>
      <w:r w:rsidR="00BB7D56">
        <w:rPr>
          <w:rFonts w:ascii="Arial" w:hAnsi="Arial" w:cs="Arial"/>
        </w:rPr>
        <w:br/>
      </w:r>
      <w:r w:rsidRPr="00F37B1C">
        <w:rPr>
          <w:rFonts w:ascii="Arial" w:hAnsi="Arial" w:cs="Arial"/>
        </w:rPr>
        <w:t xml:space="preserve">co wykazaliśmy w załączniku nr ___ do Oferty i zastrzegamy, że nie mogą </w:t>
      </w:r>
      <w:r w:rsidR="00BB7D56">
        <w:rPr>
          <w:rFonts w:ascii="Arial" w:hAnsi="Arial" w:cs="Arial"/>
        </w:rPr>
        <w:br/>
      </w:r>
      <w:r w:rsidRPr="00F37B1C">
        <w:rPr>
          <w:rFonts w:ascii="Arial" w:hAnsi="Arial" w:cs="Arial"/>
        </w:rPr>
        <w:t>być one udostępniane.</w:t>
      </w:r>
    </w:p>
    <w:p w:rsidR="007719A7" w:rsidRPr="00F37B1C" w:rsidRDefault="007719A7" w:rsidP="00BE0E22">
      <w:pPr>
        <w:pStyle w:val="Zwykytekst1"/>
        <w:numPr>
          <w:ilvl w:val="0"/>
          <w:numId w:val="7"/>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że zapoznaliśmy się z Istotnymi dla Stron postanowieniami umowy zawartymi w Specyfikacji Istotnych Warunków Zamówienia i zobowiązujemy się, w przypadku wyboru naszej oferty, do zawarcia umowy zgodnej z niniejszą ofertą, na warunkach określonych </w:t>
      </w:r>
      <w:r w:rsidR="00BB7D56">
        <w:rPr>
          <w:rFonts w:ascii="Arial" w:hAnsi="Arial" w:cs="Arial"/>
        </w:rPr>
        <w:br/>
      </w:r>
      <w:r w:rsidRPr="00F37B1C">
        <w:rPr>
          <w:rFonts w:ascii="Arial" w:hAnsi="Arial" w:cs="Arial"/>
        </w:rPr>
        <w:t>w Specyfikacji Istotnych Warunków Zamówienia, w miejscu i terminie wyznaczonym przez Zamawiającego.</w:t>
      </w:r>
    </w:p>
    <w:p w:rsidR="005374E5" w:rsidRPr="005374E5" w:rsidRDefault="005374E5" w:rsidP="00BE0E22">
      <w:pPr>
        <w:pStyle w:val="Zwykytekst1"/>
        <w:numPr>
          <w:ilvl w:val="0"/>
          <w:numId w:val="7"/>
        </w:numPr>
        <w:tabs>
          <w:tab w:val="left" w:pos="567"/>
        </w:tabs>
        <w:spacing w:line="360" w:lineRule="exact"/>
        <w:ind w:left="567" w:hanging="567"/>
        <w:jc w:val="both"/>
        <w:rPr>
          <w:rFonts w:ascii="Arial" w:hAnsi="Arial" w:cs="Arial"/>
        </w:rPr>
      </w:pPr>
      <w:r w:rsidRPr="005374E5">
        <w:rPr>
          <w:rFonts w:ascii="Arial" w:hAnsi="Arial" w:cs="Arial"/>
        </w:rPr>
        <w:t>Czy wykonawca jest mikroprzedsiębiorstwem bądź małym lub średnim przedsiębiorstwem?</w:t>
      </w:r>
    </w:p>
    <w:p w:rsidR="005374E5" w:rsidRPr="005374E5" w:rsidRDefault="005374E5" w:rsidP="005374E5">
      <w:pPr>
        <w:pStyle w:val="Zwykytekst1"/>
        <w:tabs>
          <w:tab w:val="left" w:pos="567"/>
        </w:tabs>
        <w:spacing w:line="360" w:lineRule="exact"/>
        <w:ind w:left="567"/>
        <w:jc w:val="both"/>
        <w:rPr>
          <w:rFonts w:ascii="Arial" w:hAnsi="Arial" w:cs="Arial"/>
        </w:rPr>
      </w:pPr>
      <w:r w:rsidRPr="005374E5">
        <w:rPr>
          <w:rFonts w:ascii="Arial" w:hAnsi="Arial" w:cs="Arial"/>
        </w:rPr>
        <w:t>[    ] Tak      [    ] Nie **</w:t>
      </w:r>
    </w:p>
    <w:p w:rsidR="007719A7" w:rsidRPr="00F37B1C" w:rsidRDefault="007719A7" w:rsidP="00BE0E22">
      <w:pPr>
        <w:pStyle w:val="Zwykytekst1"/>
        <w:numPr>
          <w:ilvl w:val="0"/>
          <w:numId w:val="7"/>
        </w:numPr>
        <w:tabs>
          <w:tab w:val="left" w:pos="567"/>
        </w:tabs>
        <w:spacing w:line="360" w:lineRule="exact"/>
        <w:ind w:left="567" w:hanging="567"/>
        <w:jc w:val="both"/>
        <w:rPr>
          <w:rFonts w:ascii="Arial" w:hAnsi="Arial" w:cs="Arial"/>
        </w:rPr>
      </w:pPr>
      <w:r w:rsidRPr="00F37B1C">
        <w:rPr>
          <w:rFonts w:ascii="Arial" w:hAnsi="Arial" w:cs="Arial"/>
          <w:b/>
        </w:rPr>
        <w:t xml:space="preserve">OFERTĘ </w:t>
      </w:r>
      <w:r w:rsidRPr="00F37B1C">
        <w:rPr>
          <w:rFonts w:ascii="Arial" w:hAnsi="Arial" w:cs="Arial"/>
        </w:rPr>
        <w:t>składamy na _________ stronach.</w:t>
      </w:r>
    </w:p>
    <w:p w:rsidR="001B14C9" w:rsidRPr="00F37B1C" w:rsidRDefault="001B14C9" w:rsidP="00BE0E22">
      <w:pPr>
        <w:pStyle w:val="Zwykytekst1"/>
        <w:numPr>
          <w:ilvl w:val="0"/>
          <w:numId w:val="7"/>
        </w:numPr>
        <w:tabs>
          <w:tab w:val="left" w:pos="567"/>
        </w:tabs>
        <w:spacing w:line="360" w:lineRule="exact"/>
        <w:ind w:left="567" w:hanging="567"/>
        <w:jc w:val="both"/>
        <w:rPr>
          <w:rFonts w:ascii="Arial" w:hAnsi="Arial" w:cs="Arial"/>
        </w:rPr>
      </w:pPr>
      <w:r w:rsidRPr="00F37B1C">
        <w:rPr>
          <w:rFonts w:ascii="Arial" w:hAnsi="Arial" w:cs="Arial"/>
          <w:b/>
        </w:rPr>
        <w:t>WSZELKĄ KORESPONDENCJĘ</w:t>
      </w:r>
      <w:r w:rsidRPr="00F37B1C">
        <w:rPr>
          <w:rFonts w:ascii="Arial" w:hAnsi="Arial" w:cs="Arial"/>
        </w:rPr>
        <w:t xml:space="preserve"> w sprawie postępowania należy kierować na poniższy adres:</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Imię i nazwisko: ______________________________________________________</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Adres:______________________________________________________________</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tel. _______________ fax _______________ e-mail: ________________________</w:t>
      </w:r>
    </w:p>
    <w:p w:rsidR="007719A7" w:rsidRPr="00F37B1C" w:rsidRDefault="007719A7" w:rsidP="00BE0E22">
      <w:pPr>
        <w:pStyle w:val="Zwykytekst1"/>
        <w:numPr>
          <w:ilvl w:val="0"/>
          <w:numId w:val="7"/>
        </w:numPr>
        <w:tabs>
          <w:tab w:val="left" w:pos="567"/>
        </w:tabs>
        <w:spacing w:line="360" w:lineRule="exact"/>
        <w:ind w:left="567" w:hanging="567"/>
        <w:jc w:val="both"/>
        <w:rPr>
          <w:rFonts w:ascii="Arial" w:hAnsi="Arial" w:cs="Arial"/>
        </w:rPr>
      </w:pPr>
      <w:r w:rsidRPr="00F37B1C">
        <w:rPr>
          <w:rFonts w:ascii="Arial" w:hAnsi="Arial" w:cs="Arial"/>
          <w:b/>
        </w:rPr>
        <w:t xml:space="preserve">ZAŁĄCZNIKAMI </w:t>
      </w:r>
      <w:r w:rsidRPr="00F37B1C">
        <w:rPr>
          <w:rFonts w:ascii="Arial" w:hAnsi="Arial" w:cs="Arial"/>
        </w:rPr>
        <w:t>do oferty, stanowiącymi jej integralną część są:</w:t>
      </w:r>
    </w:p>
    <w:p w:rsidR="007719A7" w:rsidRPr="00F37B1C" w:rsidRDefault="007719A7" w:rsidP="00BB7D56">
      <w:pPr>
        <w:pStyle w:val="Zwykytekst1"/>
        <w:tabs>
          <w:tab w:val="left" w:pos="1080"/>
        </w:tabs>
        <w:spacing w:line="360" w:lineRule="auto"/>
        <w:ind w:left="567"/>
        <w:jc w:val="both"/>
        <w:rPr>
          <w:rFonts w:ascii="Arial" w:hAnsi="Arial" w:cs="Arial"/>
        </w:rPr>
      </w:pPr>
      <w:r w:rsidRPr="00F37B1C">
        <w:rPr>
          <w:rFonts w:ascii="Arial" w:hAnsi="Arial" w:cs="Arial"/>
        </w:rPr>
        <w:t>______________________________________________________________________________________________________________________________________________</w:t>
      </w:r>
    </w:p>
    <w:p w:rsidR="007719A7" w:rsidRPr="00F37B1C" w:rsidRDefault="007719A7" w:rsidP="00BE0E22">
      <w:pPr>
        <w:pStyle w:val="Zwykytekst1"/>
        <w:numPr>
          <w:ilvl w:val="0"/>
          <w:numId w:val="7"/>
        </w:numPr>
        <w:tabs>
          <w:tab w:val="left" w:pos="567"/>
        </w:tabs>
        <w:spacing w:line="360" w:lineRule="exact"/>
        <w:ind w:left="567" w:hanging="567"/>
        <w:jc w:val="both"/>
        <w:rPr>
          <w:rFonts w:ascii="Arial" w:hAnsi="Arial" w:cs="Arial"/>
        </w:rPr>
      </w:pPr>
      <w:r w:rsidRPr="00F37B1C">
        <w:rPr>
          <w:rFonts w:ascii="Arial" w:hAnsi="Arial" w:cs="Arial"/>
          <w:b/>
        </w:rPr>
        <w:t>WRAZ Z OFERTĄ</w:t>
      </w:r>
      <w:r w:rsidRPr="00F37B1C">
        <w:rPr>
          <w:rFonts w:ascii="Arial" w:hAnsi="Arial" w:cs="Arial"/>
        </w:rPr>
        <w:t xml:space="preserve"> składamy następujące</w:t>
      </w:r>
      <w:r w:rsidR="001B14C9" w:rsidRPr="00F37B1C">
        <w:rPr>
          <w:rFonts w:ascii="Arial" w:hAnsi="Arial" w:cs="Arial"/>
        </w:rPr>
        <w:t xml:space="preserve"> oświadczenia i dokumenty na __</w:t>
      </w:r>
      <w:r w:rsidRPr="00F37B1C">
        <w:rPr>
          <w:rFonts w:ascii="Arial" w:hAnsi="Arial" w:cs="Arial"/>
        </w:rPr>
        <w:t xml:space="preserve"> stronach:</w:t>
      </w:r>
    </w:p>
    <w:p w:rsidR="007719A7" w:rsidRPr="00F37B1C" w:rsidRDefault="007719A7" w:rsidP="00C479B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__________________________________________________________________</w:t>
      </w:r>
      <w:r w:rsidR="00191904" w:rsidRPr="00F37B1C">
        <w:rPr>
          <w:rFonts w:ascii="Arial" w:hAnsi="Arial" w:cs="Arial"/>
          <w:sz w:val="20"/>
          <w:szCs w:val="20"/>
        </w:rPr>
        <w:t>____</w:t>
      </w:r>
    </w:p>
    <w:p w:rsidR="00191904" w:rsidRPr="00F37B1C" w:rsidRDefault="00191904" w:rsidP="00C479B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______________________________________________________________________</w:t>
      </w:r>
    </w:p>
    <w:p w:rsidR="007719A7" w:rsidRPr="00F37B1C" w:rsidRDefault="007719A7" w:rsidP="00C479BF">
      <w:pPr>
        <w:pStyle w:val="Zwykytekst1"/>
        <w:tabs>
          <w:tab w:val="left" w:pos="567"/>
        </w:tabs>
        <w:ind w:left="567"/>
        <w:jc w:val="both"/>
        <w:rPr>
          <w:rFonts w:ascii="Arial" w:hAnsi="Arial" w:cs="Arial"/>
        </w:rPr>
      </w:pPr>
    </w:p>
    <w:p w:rsidR="00074749" w:rsidRDefault="00074749" w:rsidP="00C479BF">
      <w:pPr>
        <w:pStyle w:val="Zwykytekst1"/>
        <w:tabs>
          <w:tab w:val="left" w:pos="567"/>
        </w:tabs>
        <w:ind w:left="567"/>
        <w:rPr>
          <w:rFonts w:ascii="Arial" w:hAnsi="Arial" w:cs="Arial"/>
        </w:rPr>
      </w:pPr>
    </w:p>
    <w:p w:rsidR="00074749" w:rsidRDefault="00074749" w:rsidP="00C479BF">
      <w:pPr>
        <w:pStyle w:val="Zwykytekst1"/>
        <w:tabs>
          <w:tab w:val="left" w:pos="567"/>
        </w:tabs>
        <w:ind w:left="567"/>
        <w:rPr>
          <w:rFonts w:ascii="Arial" w:hAnsi="Arial" w:cs="Arial"/>
        </w:rPr>
      </w:pPr>
    </w:p>
    <w:p w:rsidR="007719A7" w:rsidRPr="00F37B1C" w:rsidRDefault="007719A7" w:rsidP="00C479BF">
      <w:pPr>
        <w:pStyle w:val="Zwykytekst1"/>
        <w:tabs>
          <w:tab w:val="left" w:pos="567"/>
        </w:tabs>
        <w:ind w:left="567"/>
        <w:rPr>
          <w:rFonts w:ascii="Arial" w:hAnsi="Arial" w:cs="Arial"/>
        </w:rPr>
      </w:pPr>
      <w:r w:rsidRPr="00F37B1C">
        <w:rPr>
          <w:rFonts w:ascii="Arial" w:hAnsi="Arial" w:cs="Arial"/>
        </w:rPr>
        <w:t>__________________ dnia __ __ ____ roku</w:t>
      </w:r>
    </w:p>
    <w:p w:rsidR="00074749" w:rsidRDefault="00074749" w:rsidP="00C479BF">
      <w:pPr>
        <w:pStyle w:val="Zwykytekst1"/>
        <w:tabs>
          <w:tab w:val="left" w:pos="567"/>
        </w:tabs>
        <w:ind w:left="567"/>
        <w:jc w:val="center"/>
        <w:rPr>
          <w:rFonts w:ascii="Arial" w:hAnsi="Arial" w:cs="Arial"/>
          <w:i/>
        </w:rPr>
      </w:pPr>
    </w:p>
    <w:p w:rsidR="00074749" w:rsidRDefault="00074749" w:rsidP="00C479BF">
      <w:pPr>
        <w:pStyle w:val="Zwykytekst1"/>
        <w:tabs>
          <w:tab w:val="left" w:pos="567"/>
        </w:tabs>
        <w:ind w:left="567"/>
        <w:jc w:val="center"/>
        <w:rPr>
          <w:rFonts w:ascii="Arial" w:hAnsi="Arial" w:cs="Arial"/>
          <w:i/>
        </w:rPr>
      </w:pPr>
    </w:p>
    <w:p w:rsidR="00074749" w:rsidRDefault="00074749" w:rsidP="00C479BF">
      <w:pPr>
        <w:pStyle w:val="Zwykytekst1"/>
        <w:tabs>
          <w:tab w:val="left" w:pos="567"/>
        </w:tabs>
        <w:ind w:left="567"/>
        <w:jc w:val="center"/>
        <w:rPr>
          <w:rFonts w:ascii="Arial" w:hAnsi="Arial" w:cs="Arial"/>
          <w:i/>
        </w:rPr>
      </w:pPr>
    </w:p>
    <w:p w:rsidR="00074749" w:rsidRDefault="00074749" w:rsidP="00C479BF">
      <w:pPr>
        <w:pStyle w:val="Zwykytekst1"/>
        <w:tabs>
          <w:tab w:val="left" w:pos="567"/>
        </w:tabs>
        <w:ind w:left="567"/>
        <w:jc w:val="center"/>
        <w:rPr>
          <w:rFonts w:ascii="Arial" w:hAnsi="Arial" w:cs="Arial"/>
          <w:i/>
        </w:rPr>
      </w:pPr>
    </w:p>
    <w:p w:rsidR="00074749" w:rsidRDefault="00074749" w:rsidP="00C479BF">
      <w:pPr>
        <w:pStyle w:val="Zwykytekst1"/>
        <w:tabs>
          <w:tab w:val="left" w:pos="567"/>
        </w:tabs>
        <w:ind w:left="567"/>
        <w:jc w:val="center"/>
        <w:rPr>
          <w:rFonts w:ascii="Arial" w:hAnsi="Arial" w:cs="Arial"/>
          <w:i/>
        </w:rPr>
      </w:pPr>
    </w:p>
    <w:p w:rsidR="00074749" w:rsidRDefault="00074749" w:rsidP="00C479BF">
      <w:pPr>
        <w:pStyle w:val="Zwykytekst1"/>
        <w:tabs>
          <w:tab w:val="left" w:pos="567"/>
        </w:tabs>
        <w:ind w:left="567"/>
        <w:jc w:val="center"/>
        <w:rPr>
          <w:rFonts w:ascii="Arial" w:hAnsi="Arial" w:cs="Arial"/>
          <w:i/>
        </w:rPr>
      </w:pPr>
    </w:p>
    <w:p w:rsidR="00074749" w:rsidRDefault="00074749" w:rsidP="00C479BF">
      <w:pPr>
        <w:pStyle w:val="Zwykytekst1"/>
        <w:tabs>
          <w:tab w:val="left" w:pos="567"/>
        </w:tabs>
        <w:ind w:left="567"/>
        <w:jc w:val="center"/>
        <w:rPr>
          <w:rFonts w:ascii="Arial" w:hAnsi="Arial" w:cs="Arial"/>
          <w:i/>
        </w:rPr>
      </w:pPr>
    </w:p>
    <w:p w:rsidR="007719A7" w:rsidRPr="00F37B1C" w:rsidRDefault="007719A7" w:rsidP="00C479BF">
      <w:pPr>
        <w:pStyle w:val="Zwykytekst1"/>
        <w:tabs>
          <w:tab w:val="left" w:pos="567"/>
        </w:tabs>
        <w:ind w:left="567"/>
        <w:jc w:val="center"/>
        <w:rPr>
          <w:rFonts w:ascii="Arial" w:hAnsi="Arial" w:cs="Arial"/>
          <w:i/>
        </w:rPr>
      </w:pPr>
      <w:r w:rsidRPr="00F37B1C">
        <w:rPr>
          <w:rFonts w:ascii="Arial" w:hAnsi="Arial" w:cs="Arial"/>
          <w:i/>
        </w:rPr>
        <w:t>_____________________________________</w:t>
      </w:r>
    </w:p>
    <w:p w:rsidR="007719A7" w:rsidRPr="00F37B1C" w:rsidRDefault="007719A7" w:rsidP="00C479BF">
      <w:pPr>
        <w:pStyle w:val="Zwykytekst1"/>
        <w:tabs>
          <w:tab w:val="left" w:pos="567"/>
        </w:tabs>
        <w:ind w:left="567"/>
        <w:jc w:val="center"/>
        <w:rPr>
          <w:rFonts w:ascii="Arial" w:hAnsi="Arial" w:cs="Arial"/>
          <w:i/>
        </w:rPr>
      </w:pPr>
      <w:r w:rsidRPr="00F37B1C">
        <w:rPr>
          <w:rFonts w:ascii="Arial" w:hAnsi="Arial" w:cs="Arial"/>
          <w:i/>
        </w:rPr>
        <w:t>(podpis Wykonawcy/Pełnomocnika)</w:t>
      </w:r>
    </w:p>
    <w:p w:rsidR="007719A7" w:rsidRDefault="007719A7" w:rsidP="00C479BF">
      <w:pPr>
        <w:pStyle w:val="Zwykytekst1"/>
        <w:tabs>
          <w:tab w:val="left" w:pos="567"/>
        </w:tabs>
        <w:ind w:left="567"/>
        <w:jc w:val="both"/>
        <w:rPr>
          <w:rFonts w:ascii="Arial" w:hAnsi="Arial" w:cs="Arial"/>
        </w:rPr>
      </w:pPr>
      <w:r w:rsidRPr="00F37B1C">
        <w:rPr>
          <w:rFonts w:ascii="Arial" w:hAnsi="Arial" w:cs="Arial"/>
        </w:rPr>
        <w:t>* niepotrzebne skreślić</w:t>
      </w:r>
    </w:p>
    <w:p w:rsidR="005374E5" w:rsidRDefault="005374E5" w:rsidP="00C479BF">
      <w:pPr>
        <w:pStyle w:val="Zwykytekst1"/>
        <w:tabs>
          <w:tab w:val="left" w:pos="567"/>
        </w:tabs>
        <w:ind w:left="567"/>
        <w:jc w:val="both"/>
        <w:rPr>
          <w:rFonts w:ascii="Arial" w:hAnsi="Arial" w:cs="Arial"/>
        </w:rPr>
      </w:pPr>
      <w:r w:rsidRPr="005374E5">
        <w:rPr>
          <w:rFonts w:ascii="Arial" w:hAnsi="Arial" w:cs="Arial"/>
        </w:rPr>
        <w:t>** zaznaczyć właściwe</w:t>
      </w:r>
    </w:p>
    <w:p w:rsidR="00074749" w:rsidRDefault="00074749" w:rsidP="00C479BF">
      <w:pPr>
        <w:pStyle w:val="Zwykytekst1"/>
        <w:tabs>
          <w:tab w:val="left" w:pos="567"/>
        </w:tabs>
        <w:ind w:left="567"/>
        <w:jc w:val="both"/>
        <w:rPr>
          <w:rFonts w:ascii="Arial" w:hAnsi="Arial" w:cs="Arial"/>
        </w:rPr>
      </w:pPr>
    </w:p>
    <w:p w:rsidR="00074749" w:rsidRDefault="00074749" w:rsidP="00C479BF">
      <w:pPr>
        <w:pStyle w:val="Zwykytekst1"/>
        <w:tabs>
          <w:tab w:val="left" w:pos="567"/>
        </w:tabs>
        <w:ind w:left="567"/>
        <w:jc w:val="both"/>
        <w:rPr>
          <w:rFonts w:ascii="Arial" w:hAnsi="Arial" w:cs="Arial"/>
        </w:rPr>
      </w:pPr>
    </w:p>
    <w:p w:rsidR="00074749" w:rsidRDefault="00074749">
      <w:pPr>
        <w:spacing w:after="160" w:line="259" w:lineRule="auto"/>
        <w:rPr>
          <w:rFonts w:ascii="Arial" w:hAnsi="Arial" w:cs="Arial"/>
        </w:rPr>
      </w:pPr>
      <w:r>
        <w:rPr>
          <w:rFonts w:ascii="Arial" w:hAnsi="Arial" w:cs="Arial"/>
        </w:rPr>
        <w:br w:type="page"/>
      </w:r>
    </w:p>
    <w:p w:rsidR="00074749" w:rsidRPr="00B41ABC" w:rsidRDefault="00074749">
      <w:pPr>
        <w:spacing w:after="160" w:line="259" w:lineRule="auto"/>
        <w:rPr>
          <w:rFonts w:ascii="Arial" w:hAnsi="Arial" w:cs="Arial"/>
          <w:b/>
          <w:sz w:val="20"/>
          <w:szCs w:val="20"/>
        </w:rPr>
      </w:pPr>
      <w:r>
        <w:rPr>
          <w:rFonts w:ascii="Arial" w:hAnsi="Arial" w:cs="Arial"/>
        </w:rPr>
        <w:lastRenderedPageBreak/>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B41ABC">
        <w:rPr>
          <w:rFonts w:ascii="Arial" w:hAnsi="Arial" w:cs="Arial"/>
          <w:b/>
          <w:sz w:val="20"/>
          <w:szCs w:val="20"/>
        </w:rPr>
        <w:t>Formularz 2.4.</w:t>
      </w:r>
    </w:p>
    <w:p w:rsidR="00074749" w:rsidRDefault="00074749">
      <w:pPr>
        <w:spacing w:after="160" w:line="259" w:lineRule="auto"/>
        <w:rPr>
          <w:rFonts w:ascii="Arial" w:hAnsi="Arial" w:cs="Arial"/>
        </w:rPr>
      </w:pPr>
    </w:p>
    <w:p w:rsidR="00074749" w:rsidRDefault="00074749">
      <w:pPr>
        <w:spacing w:after="160" w:line="259" w:lineRule="auto"/>
        <w:rPr>
          <w:rFonts w:ascii="Arial" w:hAnsi="Arial" w:cs="Arial"/>
        </w:rPr>
      </w:pPr>
    </w:p>
    <w:p w:rsidR="00074749" w:rsidRDefault="00074749" w:rsidP="00074749">
      <w:pPr>
        <w:spacing w:after="160" w:line="259" w:lineRule="auto"/>
        <w:jc w:val="center"/>
        <w:rPr>
          <w:rFonts w:ascii="Arial" w:hAnsi="Arial" w:cs="Arial"/>
        </w:rPr>
      </w:pPr>
      <w:r>
        <w:rPr>
          <w:rFonts w:ascii="Arial" w:hAnsi="Arial" w:cs="Arial"/>
        </w:rPr>
        <w:t>Formularz asortymentowo-cenowy</w:t>
      </w:r>
    </w:p>
    <w:p w:rsidR="00074749" w:rsidRDefault="00074749" w:rsidP="00074749">
      <w:pPr>
        <w:spacing w:after="160" w:line="259" w:lineRule="auto"/>
        <w:jc w:val="center"/>
        <w:rPr>
          <w:rFonts w:ascii="Arial" w:hAnsi="Arial" w:cs="Arial"/>
        </w:rPr>
      </w:pPr>
    </w:p>
    <w:tbl>
      <w:tblPr>
        <w:tblStyle w:val="Tabela-Siatka"/>
        <w:tblW w:w="9464" w:type="dxa"/>
        <w:tblInd w:w="567" w:type="dxa"/>
        <w:tblLook w:val="04A0" w:firstRow="1" w:lastRow="0" w:firstColumn="1" w:lastColumn="0" w:noHBand="0" w:noVBand="1"/>
      </w:tblPr>
      <w:tblGrid>
        <w:gridCol w:w="527"/>
        <w:gridCol w:w="2966"/>
        <w:gridCol w:w="1435"/>
        <w:gridCol w:w="1259"/>
        <w:gridCol w:w="1428"/>
        <w:gridCol w:w="1849"/>
      </w:tblGrid>
      <w:tr w:rsidR="00074749" w:rsidRPr="00FF13FC" w:rsidTr="00074749">
        <w:tc>
          <w:tcPr>
            <w:tcW w:w="527" w:type="dxa"/>
          </w:tcPr>
          <w:p w:rsidR="00074749" w:rsidRPr="00FF13FC" w:rsidRDefault="00074749" w:rsidP="00D80B55">
            <w:pPr>
              <w:pStyle w:val="Zwykytekst1"/>
              <w:tabs>
                <w:tab w:val="left" w:pos="567"/>
              </w:tabs>
              <w:spacing w:line="360" w:lineRule="exact"/>
              <w:jc w:val="center"/>
              <w:rPr>
                <w:rFonts w:ascii="Arial" w:hAnsi="Arial" w:cs="Arial"/>
                <w:b/>
              </w:rPr>
            </w:pPr>
            <w:r w:rsidRPr="00FF13FC">
              <w:rPr>
                <w:rFonts w:ascii="Arial" w:hAnsi="Arial" w:cs="Arial"/>
                <w:b/>
              </w:rPr>
              <w:t>Lp.</w:t>
            </w:r>
          </w:p>
        </w:tc>
        <w:tc>
          <w:tcPr>
            <w:tcW w:w="2966" w:type="dxa"/>
          </w:tcPr>
          <w:p w:rsidR="00074749" w:rsidRPr="00FF13FC" w:rsidRDefault="00074749" w:rsidP="00D80B55">
            <w:pPr>
              <w:pStyle w:val="Zwykytekst1"/>
              <w:tabs>
                <w:tab w:val="left" w:pos="567"/>
              </w:tabs>
              <w:spacing w:line="360" w:lineRule="exact"/>
              <w:jc w:val="center"/>
              <w:rPr>
                <w:rFonts w:ascii="Arial" w:hAnsi="Arial" w:cs="Arial"/>
                <w:b/>
              </w:rPr>
            </w:pPr>
            <w:r w:rsidRPr="00FF13FC">
              <w:rPr>
                <w:rFonts w:ascii="Arial" w:hAnsi="Arial" w:cs="Arial"/>
                <w:b/>
              </w:rPr>
              <w:t>Przedmiot zamówienia</w:t>
            </w:r>
          </w:p>
        </w:tc>
        <w:tc>
          <w:tcPr>
            <w:tcW w:w="1435" w:type="dxa"/>
          </w:tcPr>
          <w:p w:rsidR="00074749" w:rsidRPr="00FF13FC" w:rsidRDefault="00074749" w:rsidP="00D80B55">
            <w:pPr>
              <w:pStyle w:val="Zwykytekst1"/>
              <w:tabs>
                <w:tab w:val="left" w:pos="567"/>
              </w:tabs>
              <w:spacing w:line="360" w:lineRule="exact"/>
              <w:jc w:val="center"/>
              <w:rPr>
                <w:rFonts w:ascii="Arial" w:hAnsi="Arial" w:cs="Arial"/>
                <w:b/>
              </w:rPr>
            </w:pPr>
            <w:r>
              <w:rPr>
                <w:rFonts w:ascii="Arial" w:hAnsi="Arial" w:cs="Arial"/>
                <w:b/>
              </w:rPr>
              <w:t>Producent, m</w:t>
            </w:r>
            <w:r w:rsidRPr="00FF13FC">
              <w:rPr>
                <w:rFonts w:ascii="Arial" w:hAnsi="Arial" w:cs="Arial"/>
                <w:b/>
              </w:rPr>
              <w:t>odel, typ</w:t>
            </w:r>
          </w:p>
        </w:tc>
        <w:tc>
          <w:tcPr>
            <w:tcW w:w="1259" w:type="dxa"/>
          </w:tcPr>
          <w:p w:rsidR="00074749" w:rsidRPr="00FF13FC" w:rsidRDefault="00074749" w:rsidP="00D80B55">
            <w:pPr>
              <w:pStyle w:val="Zwykytekst1"/>
              <w:tabs>
                <w:tab w:val="left" w:pos="567"/>
              </w:tabs>
              <w:spacing w:line="360" w:lineRule="exact"/>
              <w:jc w:val="center"/>
              <w:rPr>
                <w:rFonts w:ascii="Arial" w:hAnsi="Arial" w:cs="Arial"/>
                <w:b/>
              </w:rPr>
            </w:pPr>
            <w:r>
              <w:rPr>
                <w:rFonts w:ascii="Arial" w:hAnsi="Arial" w:cs="Arial"/>
                <w:b/>
              </w:rPr>
              <w:t xml:space="preserve">Ilość </w:t>
            </w:r>
          </w:p>
        </w:tc>
        <w:tc>
          <w:tcPr>
            <w:tcW w:w="1428" w:type="dxa"/>
          </w:tcPr>
          <w:p w:rsidR="00074749" w:rsidRDefault="00074749" w:rsidP="00D80B55">
            <w:pPr>
              <w:pStyle w:val="Zwykytekst1"/>
              <w:tabs>
                <w:tab w:val="left" w:pos="567"/>
              </w:tabs>
              <w:spacing w:line="360" w:lineRule="exact"/>
              <w:jc w:val="center"/>
              <w:rPr>
                <w:rFonts w:ascii="Arial" w:hAnsi="Arial" w:cs="Arial"/>
                <w:b/>
              </w:rPr>
            </w:pPr>
            <w:r>
              <w:rPr>
                <w:rFonts w:ascii="Arial" w:hAnsi="Arial" w:cs="Arial"/>
                <w:b/>
              </w:rPr>
              <w:t>Cena jednostkowa brutto</w:t>
            </w:r>
          </w:p>
        </w:tc>
        <w:tc>
          <w:tcPr>
            <w:tcW w:w="1849" w:type="dxa"/>
          </w:tcPr>
          <w:p w:rsidR="00074749" w:rsidRDefault="00074749" w:rsidP="00D80B55">
            <w:pPr>
              <w:pStyle w:val="Zwykytekst1"/>
              <w:tabs>
                <w:tab w:val="left" w:pos="567"/>
              </w:tabs>
              <w:spacing w:line="360" w:lineRule="exact"/>
              <w:jc w:val="center"/>
              <w:rPr>
                <w:rFonts w:ascii="Arial" w:hAnsi="Arial" w:cs="Arial"/>
                <w:b/>
              </w:rPr>
            </w:pPr>
            <w:r>
              <w:rPr>
                <w:rFonts w:ascii="Arial" w:hAnsi="Arial" w:cs="Arial"/>
                <w:b/>
              </w:rPr>
              <w:t xml:space="preserve">Cena brutto  </w:t>
            </w:r>
          </w:p>
          <w:p w:rsidR="00074749" w:rsidRDefault="00074749" w:rsidP="00D80B55">
            <w:pPr>
              <w:pStyle w:val="Zwykytekst1"/>
              <w:tabs>
                <w:tab w:val="left" w:pos="567"/>
              </w:tabs>
              <w:spacing w:line="360" w:lineRule="exact"/>
              <w:jc w:val="center"/>
              <w:rPr>
                <w:rFonts w:ascii="Arial" w:hAnsi="Arial" w:cs="Arial"/>
                <w:b/>
              </w:rPr>
            </w:pPr>
            <w:r>
              <w:rPr>
                <w:rFonts w:ascii="Arial" w:hAnsi="Arial" w:cs="Arial"/>
                <w:b/>
              </w:rPr>
              <w:t xml:space="preserve">(kolumna 4 x 5) </w:t>
            </w:r>
          </w:p>
        </w:tc>
      </w:tr>
      <w:tr w:rsidR="00074749" w:rsidRPr="00074749" w:rsidTr="00074749">
        <w:tc>
          <w:tcPr>
            <w:tcW w:w="527" w:type="dxa"/>
          </w:tcPr>
          <w:p w:rsidR="00074749" w:rsidRPr="00074749" w:rsidRDefault="00074749" w:rsidP="00074749">
            <w:pPr>
              <w:pStyle w:val="Zwykytekst1"/>
              <w:tabs>
                <w:tab w:val="left" w:pos="567"/>
              </w:tabs>
              <w:spacing w:line="360" w:lineRule="exact"/>
              <w:jc w:val="center"/>
              <w:rPr>
                <w:rFonts w:ascii="Arial" w:hAnsi="Arial" w:cs="Arial"/>
                <w:b/>
                <w:sz w:val="16"/>
                <w:szCs w:val="16"/>
              </w:rPr>
            </w:pPr>
            <w:r w:rsidRPr="00074749">
              <w:rPr>
                <w:rFonts w:ascii="Arial" w:hAnsi="Arial" w:cs="Arial"/>
                <w:b/>
                <w:sz w:val="16"/>
                <w:szCs w:val="16"/>
              </w:rPr>
              <w:t>1</w:t>
            </w:r>
          </w:p>
        </w:tc>
        <w:tc>
          <w:tcPr>
            <w:tcW w:w="2966" w:type="dxa"/>
          </w:tcPr>
          <w:p w:rsidR="00074749" w:rsidRPr="00074749" w:rsidRDefault="00074749" w:rsidP="00074749">
            <w:pPr>
              <w:spacing w:after="200"/>
              <w:contextualSpacing/>
              <w:jc w:val="center"/>
              <w:rPr>
                <w:rFonts w:ascii="Arial" w:hAnsi="Arial" w:cs="Arial"/>
                <w:sz w:val="16"/>
                <w:szCs w:val="16"/>
              </w:rPr>
            </w:pPr>
            <w:r w:rsidRPr="00074749">
              <w:rPr>
                <w:rFonts w:ascii="Arial" w:hAnsi="Arial" w:cs="Arial"/>
                <w:sz w:val="16"/>
                <w:szCs w:val="16"/>
              </w:rPr>
              <w:t>2</w:t>
            </w:r>
          </w:p>
        </w:tc>
        <w:tc>
          <w:tcPr>
            <w:tcW w:w="1435" w:type="dxa"/>
          </w:tcPr>
          <w:p w:rsidR="00074749" w:rsidRPr="00074749" w:rsidRDefault="00074749" w:rsidP="00074749">
            <w:pPr>
              <w:pStyle w:val="Zwykytekst1"/>
              <w:tabs>
                <w:tab w:val="left" w:pos="567"/>
              </w:tabs>
              <w:spacing w:line="360" w:lineRule="exact"/>
              <w:jc w:val="center"/>
              <w:rPr>
                <w:rFonts w:ascii="Arial" w:hAnsi="Arial" w:cs="Arial"/>
                <w:b/>
                <w:sz w:val="16"/>
                <w:szCs w:val="16"/>
              </w:rPr>
            </w:pPr>
            <w:r w:rsidRPr="00074749">
              <w:rPr>
                <w:rFonts w:ascii="Arial" w:hAnsi="Arial" w:cs="Arial"/>
                <w:b/>
                <w:sz w:val="16"/>
                <w:szCs w:val="16"/>
              </w:rPr>
              <w:t>3</w:t>
            </w:r>
          </w:p>
        </w:tc>
        <w:tc>
          <w:tcPr>
            <w:tcW w:w="1259" w:type="dxa"/>
          </w:tcPr>
          <w:p w:rsidR="00074749" w:rsidRPr="00074749" w:rsidRDefault="00074749" w:rsidP="00074749">
            <w:pPr>
              <w:pStyle w:val="Zwykytekst1"/>
              <w:tabs>
                <w:tab w:val="left" w:pos="567"/>
              </w:tabs>
              <w:spacing w:line="360" w:lineRule="exact"/>
              <w:jc w:val="center"/>
              <w:rPr>
                <w:rFonts w:ascii="Arial" w:hAnsi="Arial" w:cs="Arial"/>
                <w:b/>
                <w:sz w:val="16"/>
                <w:szCs w:val="16"/>
              </w:rPr>
            </w:pPr>
            <w:r w:rsidRPr="00074749">
              <w:rPr>
                <w:rFonts w:ascii="Arial" w:hAnsi="Arial" w:cs="Arial"/>
                <w:b/>
                <w:sz w:val="16"/>
                <w:szCs w:val="16"/>
              </w:rPr>
              <w:t>4</w:t>
            </w:r>
          </w:p>
        </w:tc>
        <w:tc>
          <w:tcPr>
            <w:tcW w:w="1428" w:type="dxa"/>
          </w:tcPr>
          <w:p w:rsidR="00074749" w:rsidRPr="00074749" w:rsidRDefault="00074749" w:rsidP="00074749">
            <w:pPr>
              <w:pStyle w:val="Zwykytekst1"/>
              <w:tabs>
                <w:tab w:val="left" w:pos="567"/>
              </w:tabs>
              <w:spacing w:line="360" w:lineRule="exact"/>
              <w:jc w:val="center"/>
              <w:rPr>
                <w:rFonts w:ascii="Arial" w:hAnsi="Arial" w:cs="Arial"/>
                <w:b/>
                <w:sz w:val="16"/>
                <w:szCs w:val="16"/>
              </w:rPr>
            </w:pPr>
            <w:r w:rsidRPr="00074749">
              <w:rPr>
                <w:rFonts w:ascii="Arial" w:hAnsi="Arial" w:cs="Arial"/>
                <w:b/>
                <w:sz w:val="16"/>
                <w:szCs w:val="16"/>
              </w:rPr>
              <w:t>5</w:t>
            </w:r>
          </w:p>
        </w:tc>
        <w:tc>
          <w:tcPr>
            <w:tcW w:w="1849" w:type="dxa"/>
          </w:tcPr>
          <w:p w:rsidR="00074749" w:rsidRPr="00074749" w:rsidRDefault="00074749" w:rsidP="00074749">
            <w:pPr>
              <w:pStyle w:val="Zwykytekst1"/>
              <w:tabs>
                <w:tab w:val="left" w:pos="567"/>
              </w:tabs>
              <w:spacing w:line="360" w:lineRule="exact"/>
              <w:jc w:val="center"/>
              <w:rPr>
                <w:rFonts w:ascii="Arial" w:hAnsi="Arial" w:cs="Arial"/>
                <w:b/>
                <w:sz w:val="16"/>
                <w:szCs w:val="16"/>
              </w:rPr>
            </w:pPr>
            <w:r w:rsidRPr="00074749">
              <w:rPr>
                <w:rFonts w:ascii="Arial" w:hAnsi="Arial" w:cs="Arial"/>
                <w:b/>
                <w:sz w:val="16"/>
                <w:szCs w:val="16"/>
              </w:rPr>
              <w:t>6</w:t>
            </w:r>
          </w:p>
        </w:tc>
      </w:tr>
      <w:tr w:rsidR="00074749" w:rsidRPr="00FF13FC" w:rsidTr="00074749">
        <w:tc>
          <w:tcPr>
            <w:tcW w:w="527" w:type="dxa"/>
          </w:tcPr>
          <w:p w:rsidR="00074749" w:rsidRPr="00FF13FC" w:rsidRDefault="00074749" w:rsidP="00D80B55">
            <w:pPr>
              <w:pStyle w:val="Zwykytekst1"/>
              <w:tabs>
                <w:tab w:val="left" w:pos="567"/>
              </w:tabs>
              <w:spacing w:line="360" w:lineRule="exact"/>
              <w:jc w:val="both"/>
              <w:rPr>
                <w:rFonts w:ascii="Arial" w:hAnsi="Arial" w:cs="Arial"/>
                <w:b/>
              </w:rPr>
            </w:pPr>
            <w:r w:rsidRPr="00FF13FC">
              <w:rPr>
                <w:rFonts w:ascii="Arial" w:hAnsi="Arial" w:cs="Arial"/>
                <w:b/>
              </w:rPr>
              <w:t>1.</w:t>
            </w:r>
          </w:p>
        </w:tc>
        <w:tc>
          <w:tcPr>
            <w:tcW w:w="2966" w:type="dxa"/>
          </w:tcPr>
          <w:p w:rsidR="00074749" w:rsidRPr="00FF13FC" w:rsidRDefault="00074749" w:rsidP="00173289">
            <w:pPr>
              <w:spacing w:after="200"/>
              <w:contextualSpacing/>
              <w:jc w:val="both"/>
              <w:rPr>
                <w:rFonts w:ascii="Arial" w:hAnsi="Arial" w:cs="Arial"/>
                <w:sz w:val="20"/>
                <w:szCs w:val="20"/>
              </w:rPr>
            </w:pPr>
            <w:r w:rsidRPr="00FF13FC">
              <w:rPr>
                <w:rFonts w:ascii="Arial" w:hAnsi="Arial" w:cs="Arial"/>
                <w:sz w:val="20"/>
                <w:szCs w:val="20"/>
              </w:rPr>
              <w:t xml:space="preserve">Skaner dokumentów (nabiurkowy) </w:t>
            </w:r>
          </w:p>
        </w:tc>
        <w:tc>
          <w:tcPr>
            <w:tcW w:w="1435" w:type="dxa"/>
          </w:tcPr>
          <w:p w:rsidR="00074749" w:rsidRPr="00FF13FC" w:rsidRDefault="00074749" w:rsidP="00D80B55">
            <w:pPr>
              <w:pStyle w:val="Zwykytekst1"/>
              <w:tabs>
                <w:tab w:val="left" w:pos="567"/>
              </w:tabs>
              <w:spacing w:line="360" w:lineRule="exact"/>
              <w:jc w:val="both"/>
              <w:rPr>
                <w:rFonts w:ascii="Arial" w:hAnsi="Arial" w:cs="Arial"/>
                <w:b/>
              </w:rPr>
            </w:pPr>
          </w:p>
        </w:tc>
        <w:tc>
          <w:tcPr>
            <w:tcW w:w="1259" w:type="dxa"/>
          </w:tcPr>
          <w:p w:rsidR="00074749" w:rsidRPr="00FF13FC" w:rsidRDefault="00074749" w:rsidP="00D80B55">
            <w:pPr>
              <w:pStyle w:val="Zwykytekst1"/>
              <w:tabs>
                <w:tab w:val="left" w:pos="567"/>
              </w:tabs>
              <w:spacing w:line="360" w:lineRule="exact"/>
              <w:jc w:val="both"/>
              <w:rPr>
                <w:rFonts w:ascii="Arial" w:hAnsi="Arial" w:cs="Arial"/>
                <w:b/>
              </w:rPr>
            </w:pPr>
            <w:r>
              <w:rPr>
                <w:rFonts w:ascii="Arial" w:hAnsi="Arial" w:cs="Arial"/>
                <w:b/>
              </w:rPr>
              <w:t>40</w:t>
            </w:r>
          </w:p>
        </w:tc>
        <w:tc>
          <w:tcPr>
            <w:tcW w:w="1428" w:type="dxa"/>
          </w:tcPr>
          <w:p w:rsidR="00074749" w:rsidRDefault="00074749" w:rsidP="00D80B55">
            <w:pPr>
              <w:pStyle w:val="Zwykytekst1"/>
              <w:tabs>
                <w:tab w:val="left" w:pos="567"/>
              </w:tabs>
              <w:spacing w:line="360" w:lineRule="exact"/>
              <w:jc w:val="both"/>
              <w:rPr>
                <w:rFonts w:ascii="Arial" w:hAnsi="Arial" w:cs="Arial"/>
                <w:b/>
              </w:rPr>
            </w:pPr>
          </w:p>
        </w:tc>
        <w:tc>
          <w:tcPr>
            <w:tcW w:w="1849" w:type="dxa"/>
          </w:tcPr>
          <w:p w:rsidR="00074749" w:rsidRDefault="00074749" w:rsidP="00D80B55">
            <w:pPr>
              <w:pStyle w:val="Zwykytekst1"/>
              <w:tabs>
                <w:tab w:val="left" w:pos="567"/>
              </w:tabs>
              <w:spacing w:line="360" w:lineRule="exact"/>
              <w:jc w:val="both"/>
              <w:rPr>
                <w:rFonts w:ascii="Arial" w:hAnsi="Arial" w:cs="Arial"/>
                <w:b/>
              </w:rPr>
            </w:pPr>
          </w:p>
        </w:tc>
      </w:tr>
      <w:tr w:rsidR="00074749" w:rsidRPr="00FF13FC" w:rsidTr="00074749">
        <w:tc>
          <w:tcPr>
            <w:tcW w:w="527" w:type="dxa"/>
          </w:tcPr>
          <w:p w:rsidR="00074749" w:rsidRPr="00FF13FC" w:rsidRDefault="00074749" w:rsidP="00D80B55">
            <w:pPr>
              <w:pStyle w:val="Zwykytekst1"/>
              <w:tabs>
                <w:tab w:val="left" w:pos="567"/>
              </w:tabs>
              <w:spacing w:line="360" w:lineRule="exact"/>
              <w:jc w:val="both"/>
              <w:rPr>
                <w:rFonts w:ascii="Arial" w:hAnsi="Arial" w:cs="Arial"/>
                <w:b/>
              </w:rPr>
            </w:pPr>
            <w:r w:rsidRPr="00FF13FC">
              <w:rPr>
                <w:rFonts w:ascii="Arial" w:hAnsi="Arial" w:cs="Arial"/>
                <w:b/>
              </w:rPr>
              <w:t>2.</w:t>
            </w:r>
          </w:p>
        </w:tc>
        <w:tc>
          <w:tcPr>
            <w:tcW w:w="2966" w:type="dxa"/>
          </w:tcPr>
          <w:p w:rsidR="00074749" w:rsidRPr="00FF13FC" w:rsidRDefault="00074749" w:rsidP="00173289">
            <w:pPr>
              <w:spacing w:after="200"/>
              <w:contextualSpacing/>
              <w:jc w:val="both"/>
              <w:rPr>
                <w:rFonts w:ascii="Arial" w:hAnsi="Arial" w:cs="Arial"/>
                <w:sz w:val="20"/>
                <w:szCs w:val="20"/>
              </w:rPr>
            </w:pPr>
            <w:r w:rsidRPr="00FF13FC">
              <w:rPr>
                <w:rFonts w:ascii="Arial" w:hAnsi="Arial" w:cs="Arial"/>
                <w:sz w:val="20"/>
                <w:szCs w:val="20"/>
              </w:rPr>
              <w:t xml:space="preserve">Skaner dokumentów (sieciowy) </w:t>
            </w:r>
          </w:p>
        </w:tc>
        <w:tc>
          <w:tcPr>
            <w:tcW w:w="1435" w:type="dxa"/>
          </w:tcPr>
          <w:p w:rsidR="00074749" w:rsidRPr="00FF13FC" w:rsidRDefault="00074749" w:rsidP="00D80B55">
            <w:pPr>
              <w:pStyle w:val="Zwykytekst1"/>
              <w:tabs>
                <w:tab w:val="left" w:pos="567"/>
              </w:tabs>
              <w:spacing w:line="360" w:lineRule="exact"/>
              <w:jc w:val="both"/>
              <w:rPr>
                <w:rFonts w:ascii="Arial" w:hAnsi="Arial" w:cs="Arial"/>
                <w:b/>
              </w:rPr>
            </w:pPr>
          </w:p>
        </w:tc>
        <w:tc>
          <w:tcPr>
            <w:tcW w:w="1259" w:type="dxa"/>
          </w:tcPr>
          <w:p w:rsidR="00074749" w:rsidRPr="00FF13FC" w:rsidRDefault="00074749" w:rsidP="00D80B55">
            <w:pPr>
              <w:pStyle w:val="Zwykytekst1"/>
              <w:tabs>
                <w:tab w:val="left" w:pos="567"/>
              </w:tabs>
              <w:spacing w:line="360" w:lineRule="exact"/>
              <w:jc w:val="both"/>
              <w:rPr>
                <w:rFonts w:ascii="Arial" w:hAnsi="Arial" w:cs="Arial"/>
                <w:b/>
              </w:rPr>
            </w:pPr>
            <w:r>
              <w:rPr>
                <w:rFonts w:ascii="Arial" w:hAnsi="Arial" w:cs="Arial"/>
                <w:b/>
              </w:rPr>
              <w:t>10</w:t>
            </w:r>
          </w:p>
        </w:tc>
        <w:tc>
          <w:tcPr>
            <w:tcW w:w="1428" w:type="dxa"/>
          </w:tcPr>
          <w:p w:rsidR="00074749" w:rsidRDefault="00074749" w:rsidP="00D80B55">
            <w:pPr>
              <w:pStyle w:val="Zwykytekst1"/>
              <w:tabs>
                <w:tab w:val="left" w:pos="567"/>
              </w:tabs>
              <w:spacing w:line="360" w:lineRule="exact"/>
              <w:jc w:val="both"/>
              <w:rPr>
                <w:rFonts w:ascii="Arial" w:hAnsi="Arial" w:cs="Arial"/>
                <w:b/>
              </w:rPr>
            </w:pPr>
          </w:p>
        </w:tc>
        <w:tc>
          <w:tcPr>
            <w:tcW w:w="1849" w:type="dxa"/>
          </w:tcPr>
          <w:p w:rsidR="00074749" w:rsidRDefault="00074749" w:rsidP="00D80B55">
            <w:pPr>
              <w:pStyle w:val="Zwykytekst1"/>
              <w:tabs>
                <w:tab w:val="left" w:pos="567"/>
              </w:tabs>
              <w:spacing w:line="360" w:lineRule="exact"/>
              <w:jc w:val="both"/>
              <w:rPr>
                <w:rFonts w:ascii="Arial" w:hAnsi="Arial" w:cs="Arial"/>
                <w:b/>
              </w:rPr>
            </w:pPr>
          </w:p>
        </w:tc>
      </w:tr>
      <w:tr w:rsidR="00074749" w:rsidRPr="00FF13FC" w:rsidTr="00074749">
        <w:tc>
          <w:tcPr>
            <w:tcW w:w="527" w:type="dxa"/>
          </w:tcPr>
          <w:p w:rsidR="00074749" w:rsidRPr="00FF13FC" w:rsidRDefault="00074749" w:rsidP="00D80B55">
            <w:pPr>
              <w:pStyle w:val="Zwykytekst1"/>
              <w:tabs>
                <w:tab w:val="left" w:pos="567"/>
              </w:tabs>
              <w:spacing w:line="360" w:lineRule="exact"/>
              <w:jc w:val="both"/>
              <w:rPr>
                <w:rFonts w:ascii="Arial" w:hAnsi="Arial" w:cs="Arial"/>
                <w:b/>
              </w:rPr>
            </w:pPr>
            <w:r w:rsidRPr="00FF13FC">
              <w:rPr>
                <w:rFonts w:ascii="Arial" w:hAnsi="Arial" w:cs="Arial"/>
                <w:b/>
              </w:rPr>
              <w:t>3.</w:t>
            </w:r>
          </w:p>
        </w:tc>
        <w:tc>
          <w:tcPr>
            <w:tcW w:w="2966" w:type="dxa"/>
          </w:tcPr>
          <w:p w:rsidR="00074749" w:rsidRPr="00FF13FC" w:rsidRDefault="00074749" w:rsidP="00173289">
            <w:pPr>
              <w:spacing w:after="200" w:line="276" w:lineRule="auto"/>
              <w:rPr>
                <w:rFonts w:ascii="Arial" w:hAnsi="Arial" w:cs="Arial"/>
                <w:sz w:val="20"/>
                <w:szCs w:val="20"/>
              </w:rPr>
            </w:pPr>
            <w:r w:rsidRPr="00FF13FC">
              <w:rPr>
                <w:rFonts w:ascii="Arial" w:hAnsi="Arial" w:cs="Arial"/>
                <w:sz w:val="20"/>
                <w:szCs w:val="20"/>
              </w:rPr>
              <w:t xml:space="preserve">Drukarka kodów kreskowych, ilość: </w:t>
            </w:r>
          </w:p>
        </w:tc>
        <w:tc>
          <w:tcPr>
            <w:tcW w:w="1435" w:type="dxa"/>
          </w:tcPr>
          <w:p w:rsidR="00074749" w:rsidRPr="00FF13FC" w:rsidRDefault="00074749" w:rsidP="00D80B55">
            <w:pPr>
              <w:pStyle w:val="Zwykytekst1"/>
              <w:tabs>
                <w:tab w:val="left" w:pos="567"/>
              </w:tabs>
              <w:spacing w:line="360" w:lineRule="exact"/>
              <w:jc w:val="both"/>
              <w:rPr>
                <w:rFonts w:ascii="Arial" w:hAnsi="Arial" w:cs="Arial"/>
                <w:b/>
              </w:rPr>
            </w:pPr>
          </w:p>
        </w:tc>
        <w:tc>
          <w:tcPr>
            <w:tcW w:w="1259" w:type="dxa"/>
          </w:tcPr>
          <w:p w:rsidR="00074749" w:rsidRPr="00FF13FC" w:rsidRDefault="00074749" w:rsidP="00D80B55">
            <w:pPr>
              <w:pStyle w:val="Zwykytekst1"/>
              <w:tabs>
                <w:tab w:val="left" w:pos="567"/>
              </w:tabs>
              <w:spacing w:line="360" w:lineRule="exact"/>
              <w:jc w:val="both"/>
              <w:rPr>
                <w:rFonts w:ascii="Arial" w:hAnsi="Arial" w:cs="Arial"/>
                <w:b/>
              </w:rPr>
            </w:pPr>
            <w:r>
              <w:rPr>
                <w:rFonts w:ascii="Arial" w:hAnsi="Arial" w:cs="Arial"/>
                <w:b/>
              </w:rPr>
              <w:t>60</w:t>
            </w:r>
          </w:p>
        </w:tc>
        <w:tc>
          <w:tcPr>
            <w:tcW w:w="1428" w:type="dxa"/>
          </w:tcPr>
          <w:p w:rsidR="00074749" w:rsidRDefault="00074749" w:rsidP="00D80B55">
            <w:pPr>
              <w:pStyle w:val="Zwykytekst1"/>
              <w:tabs>
                <w:tab w:val="left" w:pos="567"/>
              </w:tabs>
              <w:spacing w:line="360" w:lineRule="exact"/>
              <w:jc w:val="both"/>
              <w:rPr>
                <w:rFonts w:ascii="Arial" w:hAnsi="Arial" w:cs="Arial"/>
                <w:b/>
              </w:rPr>
            </w:pPr>
          </w:p>
        </w:tc>
        <w:tc>
          <w:tcPr>
            <w:tcW w:w="1849" w:type="dxa"/>
          </w:tcPr>
          <w:p w:rsidR="00074749" w:rsidRDefault="00074749" w:rsidP="00D80B55">
            <w:pPr>
              <w:pStyle w:val="Zwykytekst1"/>
              <w:tabs>
                <w:tab w:val="left" w:pos="567"/>
              </w:tabs>
              <w:spacing w:line="360" w:lineRule="exact"/>
              <w:jc w:val="both"/>
              <w:rPr>
                <w:rFonts w:ascii="Arial" w:hAnsi="Arial" w:cs="Arial"/>
                <w:b/>
              </w:rPr>
            </w:pPr>
          </w:p>
        </w:tc>
      </w:tr>
      <w:tr w:rsidR="00074749" w:rsidRPr="00FF13FC" w:rsidTr="00074749">
        <w:tc>
          <w:tcPr>
            <w:tcW w:w="527" w:type="dxa"/>
          </w:tcPr>
          <w:p w:rsidR="00074749" w:rsidRPr="00FF13FC" w:rsidRDefault="00074749" w:rsidP="00D80B55">
            <w:pPr>
              <w:pStyle w:val="Zwykytekst1"/>
              <w:tabs>
                <w:tab w:val="left" w:pos="567"/>
              </w:tabs>
              <w:spacing w:line="360" w:lineRule="exact"/>
              <w:jc w:val="both"/>
              <w:rPr>
                <w:rFonts w:ascii="Arial" w:hAnsi="Arial" w:cs="Arial"/>
                <w:b/>
              </w:rPr>
            </w:pPr>
            <w:r>
              <w:rPr>
                <w:rFonts w:ascii="Arial" w:hAnsi="Arial" w:cs="Arial"/>
                <w:b/>
              </w:rPr>
              <w:t>4</w:t>
            </w:r>
            <w:r w:rsidRPr="00FF13FC">
              <w:rPr>
                <w:rFonts w:ascii="Arial" w:hAnsi="Arial" w:cs="Arial"/>
                <w:b/>
              </w:rPr>
              <w:t>.</w:t>
            </w:r>
          </w:p>
        </w:tc>
        <w:tc>
          <w:tcPr>
            <w:tcW w:w="2966" w:type="dxa"/>
          </w:tcPr>
          <w:p w:rsidR="00074749" w:rsidRPr="00FF13FC" w:rsidRDefault="00074749" w:rsidP="00173289">
            <w:pPr>
              <w:pStyle w:val="Zwykytekst1"/>
              <w:tabs>
                <w:tab w:val="left" w:pos="567"/>
              </w:tabs>
              <w:spacing w:line="360" w:lineRule="exact"/>
              <w:jc w:val="both"/>
              <w:rPr>
                <w:rFonts w:ascii="Arial" w:hAnsi="Arial" w:cs="Arial"/>
              </w:rPr>
            </w:pPr>
            <w:r w:rsidRPr="00FF13FC">
              <w:rPr>
                <w:rFonts w:ascii="Arial" w:hAnsi="Arial" w:cs="Arial"/>
              </w:rPr>
              <w:t>Czytnik kodów kreskowych, ilość</w:t>
            </w:r>
          </w:p>
        </w:tc>
        <w:tc>
          <w:tcPr>
            <w:tcW w:w="1435" w:type="dxa"/>
          </w:tcPr>
          <w:p w:rsidR="00074749" w:rsidRPr="00FF13FC" w:rsidRDefault="00074749" w:rsidP="00D80B55">
            <w:pPr>
              <w:pStyle w:val="Zwykytekst1"/>
              <w:tabs>
                <w:tab w:val="left" w:pos="567"/>
              </w:tabs>
              <w:spacing w:line="360" w:lineRule="exact"/>
              <w:jc w:val="both"/>
              <w:rPr>
                <w:rFonts w:ascii="Arial" w:hAnsi="Arial" w:cs="Arial"/>
                <w:b/>
              </w:rPr>
            </w:pPr>
          </w:p>
        </w:tc>
        <w:tc>
          <w:tcPr>
            <w:tcW w:w="1259" w:type="dxa"/>
          </w:tcPr>
          <w:p w:rsidR="00074749" w:rsidRPr="00FF13FC" w:rsidRDefault="00074749" w:rsidP="00D80B55">
            <w:pPr>
              <w:pStyle w:val="Zwykytekst1"/>
              <w:tabs>
                <w:tab w:val="left" w:pos="567"/>
              </w:tabs>
              <w:spacing w:line="360" w:lineRule="exact"/>
              <w:jc w:val="both"/>
              <w:rPr>
                <w:rFonts w:ascii="Arial" w:hAnsi="Arial" w:cs="Arial"/>
                <w:b/>
              </w:rPr>
            </w:pPr>
            <w:r>
              <w:rPr>
                <w:rFonts w:ascii="Arial" w:hAnsi="Arial" w:cs="Arial"/>
                <w:b/>
              </w:rPr>
              <w:t>68</w:t>
            </w:r>
          </w:p>
        </w:tc>
        <w:tc>
          <w:tcPr>
            <w:tcW w:w="1428" w:type="dxa"/>
          </w:tcPr>
          <w:p w:rsidR="00074749" w:rsidRDefault="00074749" w:rsidP="00D80B55">
            <w:pPr>
              <w:pStyle w:val="Zwykytekst1"/>
              <w:tabs>
                <w:tab w:val="left" w:pos="567"/>
              </w:tabs>
              <w:spacing w:line="360" w:lineRule="exact"/>
              <w:jc w:val="both"/>
              <w:rPr>
                <w:rFonts w:ascii="Arial" w:hAnsi="Arial" w:cs="Arial"/>
                <w:b/>
              </w:rPr>
            </w:pPr>
          </w:p>
        </w:tc>
        <w:tc>
          <w:tcPr>
            <w:tcW w:w="1849" w:type="dxa"/>
          </w:tcPr>
          <w:p w:rsidR="00074749" w:rsidRDefault="00074749" w:rsidP="00D80B55">
            <w:pPr>
              <w:pStyle w:val="Zwykytekst1"/>
              <w:tabs>
                <w:tab w:val="left" w:pos="567"/>
              </w:tabs>
              <w:spacing w:line="360" w:lineRule="exact"/>
              <w:jc w:val="both"/>
              <w:rPr>
                <w:rFonts w:ascii="Arial" w:hAnsi="Arial" w:cs="Arial"/>
                <w:b/>
              </w:rPr>
            </w:pPr>
          </w:p>
        </w:tc>
      </w:tr>
      <w:tr w:rsidR="00074749" w:rsidRPr="00FF13FC" w:rsidTr="00074749">
        <w:tc>
          <w:tcPr>
            <w:tcW w:w="527" w:type="dxa"/>
          </w:tcPr>
          <w:p w:rsidR="00074749" w:rsidRPr="00FF13FC" w:rsidRDefault="00074749" w:rsidP="00D80B55">
            <w:pPr>
              <w:pStyle w:val="Zwykytekst1"/>
              <w:tabs>
                <w:tab w:val="left" w:pos="567"/>
              </w:tabs>
              <w:spacing w:line="360" w:lineRule="exact"/>
              <w:jc w:val="both"/>
              <w:rPr>
                <w:rFonts w:ascii="Arial" w:hAnsi="Arial" w:cs="Arial"/>
                <w:b/>
              </w:rPr>
            </w:pPr>
            <w:r>
              <w:rPr>
                <w:rFonts w:ascii="Arial" w:hAnsi="Arial" w:cs="Arial"/>
                <w:b/>
              </w:rPr>
              <w:t>5</w:t>
            </w:r>
            <w:r w:rsidRPr="00FF13FC">
              <w:rPr>
                <w:rFonts w:ascii="Arial" w:hAnsi="Arial" w:cs="Arial"/>
                <w:b/>
              </w:rPr>
              <w:t>.</w:t>
            </w:r>
          </w:p>
        </w:tc>
        <w:tc>
          <w:tcPr>
            <w:tcW w:w="2966" w:type="dxa"/>
          </w:tcPr>
          <w:p w:rsidR="00074749" w:rsidRPr="00FF13FC" w:rsidRDefault="00074749" w:rsidP="00173289">
            <w:pPr>
              <w:spacing w:after="200" w:line="276" w:lineRule="auto"/>
              <w:rPr>
                <w:rFonts w:ascii="Arial" w:hAnsi="Arial" w:cs="Arial"/>
                <w:sz w:val="20"/>
                <w:szCs w:val="20"/>
              </w:rPr>
            </w:pPr>
            <w:r w:rsidRPr="00FF13FC">
              <w:rPr>
                <w:rFonts w:ascii="Arial" w:hAnsi="Arial" w:cs="Arial"/>
                <w:sz w:val="20"/>
                <w:szCs w:val="20"/>
              </w:rPr>
              <w:t xml:space="preserve">Oprogramowanie do skanowania dokumentów wraz z licencjami, ilość: </w:t>
            </w:r>
          </w:p>
        </w:tc>
        <w:tc>
          <w:tcPr>
            <w:tcW w:w="1435" w:type="dxa"/>
          </w:tcPr>
          <w:p w:rsidR="00074749" w:rsidRPr="00FF13FC" w:rsidRDefault="00074749" w:rsidP="00D80B55">
            <w:pPr>
              <w:pStyle w:val="Zwykytekst1"/>
              <w:tabs>
                <w:tab w:val="left" w:pos="567"/>
              </w:tabs>
              <w:spacing w:line="360" w:lineRule="exact"/>
              <w:jc w:val="both"/>
              <w:rPr>
                <w:rFonts w:ascii="Arial" w:hAnsi="Arial" w:cs="Arial"/>
                <w:b/>
              </w:rPr>
            </w:pPr>
          </w:p>
        </w:tc>
        <w:tc>
          <w:tcPr>
            <w:tcW w:w="1259" w:type="dxa"/>
          </w:tcPr>
          <w:p w:rsidR="00074749" w:rsidRPr="00FF13FC" w:rsidRDefault="00074749" w:rsidP="00D80B55">
            <w:pPr>
              <w:pStyle w:val="Zwykytekst1"/>
              <w:tabs>
                <w:tab w:val="left" w:pos="567"/>
              </w:tabs>
              <w:spacing w:line="360" w:lineRule="exact"/>
              <w:jc w:val="both"/>
              <w:rPr>
                <w:rFonts w:ascii="Arial" w:hAnsi="Arial" w:cs="Arial"/>
                <w:b/>
              </w:rPr>
            </w:pPr>
            <w:r>
              <w:rPr>
                <w:rFonts w:ascii="Arial" w:hAnsi="Arial" w:cs="Arial"/>
                <w:b/>
              </w:rPr>
              <w:t>60</w:t>
            </w:r>
          </w:p>
        </w:tc>
        <w:tc>
          <w:tcPr>
            <w:tcW w:w="1428" w:type="dxa"/>
          </w:tcPr>
          <w:p w:rsidR="00074749" w:rsidRDefault="00074749" w:rsidP="00D80B55">
            <w:pPr>
              <w:pStyle w:val="Zwykytekst1"/>
              <w:tabs>
                <w:tab w:val="left" w:pos="567"/>
              </w:tabs>
              <w:spacing w:line="360" w:lineRule="exact"/>
              <w:jc w:val="both"/>
              <w:rPr>
                <w:rFonts w:ascii="Arial" w:hAnsi="Arial" w:cs="Arial"/>
                <w:b/>
              </w:rPr>
            </w:pPr>
          </w:p>
        </w:tc>
        <w:tc>
          <w:tcPr>
            <w:tcW w:w="1849" w:type="dxa"/>
          </w:tcPr>
          <w:p w:rsidR="00074749" w:rsidRDefault="00074749" w:rsidP="00D80B55">
            <w:pPr>
              <w:pStyle w:val="Zwykytekst1"/>
              <w:tabs>
                <w:tab w:val="left" w:pos="567"/>
              </w:tabs>
              <w:spacing w:line="360" w:lineRule="exact"/>
              <w:jc w:val="both"/>
              <w:rPr>
                <w:rFonts w:ascii="Arial" w:hAnsi="Arial" w:cs="Arial"/>
                <w:b/>
              </w:rPr>
            </w:pPr>
          </w:p>
        </w:tc>
      </w:tr>
      <w:tr w:rsidR="00074749" w:rsidRPr="00FF13FC" w:rsidTr="00074749">
        <w:tc>
          <w:tcPr>
            <w:tcW w:w="527" w:type="dxa"/>
          </w:tcPr>
          <w:p w:rsidR="00074749" w:rsidRPr="00FF13FC" w:rsidRDefault="00074749" w:rsidP="00D80B55">
            <w:pPr>
              <w:pStyle w:val="Zwykytekst1"/>
              <w:tabs>
                <w:tab w:val="left" w:pos="567"/>
              </w:tabs>
              <w:spacing w:line="360" w:lineRule="exact"/>
              <w:jc w:val="both"/>
              <w:rPr>
                <w:rFonts w:ascii="Arial" w:hAnsi="Arial" w:cs="Arial"/>
                <w:b/>
              </w:rPr>
            </w:pPr>
            <w:r>
              <w:rPr>
                <w:rFonts w:ascii="Arial" w:hAnsi="Arial" w:cs="Arial"/>
                <w:b/>
              </w:rPr>
              <w:t>6</w:t>
            </w:r>
            <w:r w:rsidRPr="00FF13FC">
              <w:rPr>
                <w:rFonts w:ascii="Arial" w:hAnsi="Arial" w:cs="Arial"/>
                <w:b/>
              </w:rPr>
              <w:t>.</w:t>
            </w:r>
          </w:p>
        </w:tc>
        <w:tc>
          <w:tcPr>
            <w:tcW w:w="2966" w:type="dxa"/>
          </w:tcPr>
          <w:p w:rsidR="00074749" w:rsidRPr="00FF13FC" w:rsidRDefault="00074749" w:rsidP="00173289">
            <w:pPr>
              <w:spacing w:after="200"/>
              <w:contextualSpacing/>
              <w:rPr>
                <w:rFonts w:ascii="Arial" w:hAnsi="Arial" w:cs="Arial"/>
                <w:sz w:val="20"/>
                <w:szCs w:val="20"/>
              </w:rPr>
            </w:pPr>
            <w:r w:rsidRPr="00FF13FC">
              <w:rPr>
                <w:rFonts w:ascii="Arial" w:hAnsi="Arial" w:cs="Arial"/>
                <w:sz w:val="20"/>
                <w:szCs w:val="20"/>
              </w:rPr>
              <w:t>Etykie</w:t>
            </w:r>
            <w:r>
              <w:rPr>
                <w:rFonts w:ascii="Arial" w:hAnsi="Arial" w:cs="Arial"/>
                <w:sz w:val="20"/>
                <w:szCs w:val="20"/>
              </w:rPr>
              <w:t xml:space="preserve">ty do drukarek kodów kreskowych, </w:t>
            </w:r>
          </w:p>
        </w:tc>
        <w:tc>
          <w:tcPr>
            <w:tcW w:w="1435" w:type="dxa"/>
          </w:tcPr>
          <w:p w:rsidR="00074749" w:rsidRPr="00FF13FC" w:rsidRDefault="00074749" w:rsidP="00D80B55">
            <w:pPr>
              <w:pStyle w:val="Zwykytekst1"/>
              <w:tabs>
                <w:tab w:val="left" w:pos="567"/>
              </w:tabs>
              <w:spacing w:line="360" w:lineRule="exact"/>
              <w:jc w:val="both"/>
              <w:rPr>
                <w:rFonts w:ascii="Arial" w:hAnsi="Arial" w:cs="Arial"/>
                <w:b/>
              </w:rPr>
            </w:pPr>
          </w:p>
        </w:tc>
        <w:tc>
          <w:tcPr>
            <w:tcW w:w="1259" w:type="dxa"/>
          </w:tcPr>
          <w:p w:rsidR="00074749" w:rsidRPr="00FF13FC" w:rsidRDefault="00074749" w:rsidP="00D80B55">
            <w:pPr>
              <w:pStyle w:val="Zwykytekst1"/>
              <w:tabs>
                <w:tab w:val="left" w:pos="567"/>
              </w:tabs>
              <w:spacing w:line="360" w:lineRule="exact"/>
              <w:jc w:val="both"/>
              <w:rPr>
                <w:rFonts w:ascii="Arial" w:hAnsi="Arial" w:cs="Arial"/>
                <w:b/>
              </w:rPr>
            </w:pPr>
            <w:r>
              <w:rPr>
                <w:rFonts w:ascii="Arial" w:hAnsi="Arial" w:cs="Arial"/>
                <w:b/>
              </w:rPr>
              <w:t>350 000</w:t>
            </w:r>
          </w:p>
        </w:tc>
        <w:tc>
          <w:tcPr>
            <w:tcW w:w="1428" w:type="dxa"/>
          </w:tcPr>
          <w:p w:rsidR="00074749" w:rsidRDefault="00074749" w:rsidP="00D80B55">
            <w:pPr>
              <w:pStyle w:val="Zwykytekst1"/>
              <w:tabs>
                <w:tab w:val="left" w:pos="567"/>
              </w:tabs>
              <w:spacing w:line="360" w:lineRule="exact"/>
              <w:jc w:val="both"/>
              <w:rPr>
                <w:rFonts w:ascii="Arial" w:hAnsi="Arial" w:cs="Arial"/>
                <w:b/>
              </w:rPr>
            </w:pPr>
          </w:p>
        </w:tc>
        <w:tc>
          <w:tcPr>
            <w:tcW w:w="1849" w:type="dxa"/>
          </w:tcPr>
          <w:p w:rsidR="00074749" w:rsidRDefault="00074749" w:rsidP="00D80B55">
            <w:pPr>
              <w:pStyle w:val="Zwykytekst1"/>
              <w:tabs>
                <w:tab w:val="left" w:pos="567"/>
              </w:tabs>
              <w:spacing w:line="360" w:lineRule="exact"/>
              <w:jc w:val="both"/>
              <w:rPr>
                <w:rFonts w:ascii="Arial" w:hAnsi="Arial" w:cs="Arial"/>
                <w:b/>
              </w:rPr>
            </w:pPr>
          </w:p>
        </w:tc>
      </w:tr>
      <w:tr w:rsidR="00074749" w:rsidRPr="00FF13FC" w:rsidTr="00D80B55">
        <w:tc>
          <w:tcPr>
            <w:tcW w:w="7615" w:type="dxa"/>
            <w:gridSpan w:val="5"/>
          </w:tcPr>
          <w:p w:rsidR="00074749" w:rsidRDefault="00074749" w:rsidP="00D80B55">
            <w:pPr>
              <w:pStyle w:val="Zwykytekst1"/>
              <w:tabs>
                <w:tab w:val="left" w:pos="567"/>
              </w:tabs>
              <w:spacing w:line="360" w:lineRule="exact"/>
              <w:jc w:val="both"/>
              <w:rPr>
                <w:rFonts w:ascii="Arial" w:hAnsi="Arial" w:cs="Arial"/>
                <w:b/>
              </w:rPr>
            </w:pPr>
            <w:r>
              <w:rPr>
                <w:rFonts w:ascii="Arial" w:hAnsi="Arial" w:cs="Arial"/>
                <w:b/>
              </w:rPr>
              <w:t>Łączna cena brutto</w:t>
            </w:r>
          </w:p>
        </w:tc>
        <w:tc>
          <w:tcPr>
            <w:tcW w:w="1849" w:type="dxa"/>
          </w:tcPr>
          <w:p w:rsidR="00074749" w:rsidRDefault="00074749" w:rsidP="00D80B55">
            <w:pPr>
              <w:pStyle w:val="Zwykytekst1"/>
              <w:tabs>
                <w:tab w:val="left" w:pos="567"/>
              </w:tabs>
              <w:spacing w:line="360" w:lineRule="exact"/>
              <w:jc w:val="both"/>
              <w:rPr>
                <w:rFonts w:ascii="Arial" w:hAnsi="Arial" w:cs="Arial"/>
                <w:b/>
              </w:rPr>
            </w:pPr>
          </w:p>
        </w:tc>
      </w:tr>
    </w:tbl>
    <w:p w:rsidR="00074749" w:rsidRDefault="00074749" w:rsidP="00074749">
      <w:pPr>
        <w:pStyle w:val="Zwykytekst1"/>
        <w:tabs>
          <w:tab w:val="left" w:pos="567"/>
        </w:tabs>
        <w:ind w:left="567"/>
        <w:rPr>
          <w:rFonts w:ascii="Arial" w:hAnsi="Arial" w:cs="Arial"/>
        </w:rPr>
      </w:pPr>
    </w:p>
    <w:p w:rsidR="00074749" w:rsidRDefault="00074749" w:rsidP="00074749">
      <w:pPr>
        <w:pStyle w:val="Zwykytekst1"/>
        <w:tabs>
          <w:tab w:val="left" w:pos="567"/>
        </w:tabs>
        <w:ind w:left="567"/>
        <w:rPr>
          <w:rFonts w:ascii="Arial" w:hAnsi="Arial" w:cs="Arial"/>
        </w:rPr>
      </w:pPr>
    </w:p>
    <w:p w:rsidR="00074749" w:rsidRPr="00F37B1C" w:rsidRDefault="00074749" w:rsidP="00074749">
      <w:pPr>
        <w:pStyle w:val="Zwykytekst1"/>
        <w:tabs>
          <w:tab w:val="left" w:pos="567"/>
        </w:tabs>
        <w:ind w:left="567"/>
        <w:rPr>
          <w:rFonts w:ascii="Arial" w:hAnsi="Arial" w:cs="Arial"/>
        </w:rPr>
      </w:pPr>
      <w:r w:rsidRPr="00F37B1C">
        <w:rPr>
          <w:rFonts w:ascii="Arial" w:hAnsi="Arial" w:cs="Arial"/>
        </w:rPr>
        <w:t>__________________ dnia __ __ ____ roku</w:t>
      </w:r>
    </w:p>
    <w:p w:rsidR="00074749" w:rsidRDefault="00074749" w:rsidP="00074749">
      <w:pPr>
        <w:pStyle w:val="Zwykytekst1"/>
        <w:tabs>
          <w:tab w:val="left" w:pos="567"/>
        </w:tabs>
        <w:ind w:left="567"/>
        <w:jc w:val="center"/>
        <w:rPr>
          <w:rFonts w:ascii="Arial" w:hAnsi="Arial" w:cs="Arial"/>
          <w:i/>
        </w:rPr>
      </w:pPr>
    </w:p>
    <w:p w:rsidR="00074749" w:rsidRDefault="00074749" w:rsidP="00074749">
      <w:pPr>
        <w:pStyle w:val="Zwykytekst1"/>
        <w:tabs>
          <w:tab w:val="left" w:pos="567"/>
        </w:tabs>
        <w:ind w:left="567"/>
        <w:jc w:val="center"/>
        <w:rPr>
          <w:rFonts w:ascii="Arial" w:hAnsi="Arial" w:cs="Arial"/>
          <w:i/>
        </w:rPr>
      </w:pPr>
    </w:p>
    <w:p w:rsidR="00074749" w:rsidRDefault="00074749" w:rsidP="00074749">
      <w:pPr>
        <w:pStyle w:val="Zwykytekst1"/>
        <w:tabs>
          <w:tab w:val="left" w:pos="567"/>
        </w:tabs>
        <w:ind w:left="567"/>
        <w:jc w:val="center"/>
        <w:rPr>
          <w:rFonts w:ascii="Arial" w:hAnsi="Arial" w:cs="Arial"/>
          <w:i/>
        </w:rPr>
      </w:pPr>
    </w:p>
    <w:p w:rsidR="00074749" w:rsidRDefault="00074749" w:rsidP="00074749">
      <w:pPr>
        <w:pStyle w:val="Zwykytekst1"/>
        <w:tabs>
          <w:tab w:val="left" w:pos="567"/>
        </w:tabs>
        <w:ind w:left="567"/>
        <w:jc w:val="center"/>
        <w:rPr>
          <w:rFonts w:ascii="Arial" w:hAnsi="Arial" w:cs="Arial"/>
          <w:i/>
        </w:rPr>
      </w:pPr>
    </w:p>
    <w:p w:rsidR="00074749" w:rsidRDefault="00074749" w:rsidP="00074749">
      <w:pPr>
        <w:pStyle w:val="Zwykytekst1"/>
        <w:tabs>
          <w:tab w:val="left" w:pos="567"/>
        </w:tabs>
        <w:ind w:left="567"/>
        <w:jc w:val="center"/>
        <w:rPr>
          <w:rFonts w:ascii="Arial" w:hAnsi="Arial" w:cs="Arial"/>
          <w:i/>
        </w:rPr>
      </w:pPr>
    </w:p>
    <w:p w:rsidR="00074749" w:rsidRDefault="00074749" w:rsidP="00074749">
      <w:pPr>
        <w:pStyle w:val="Zwykytekst1"/>
        <w:tabs>
          <w:tab w:val="left" w:pos="567"/>
        </w:tabs>
        <w:ind w:left="567"/>
        <w:jc w:val="center"/>
        <w:rPr>
          <w:rFonts w:ascii="Arial" w:hAnsi="Arial" w:cs="Arial"/>
          <w:i/>
        </w:rPr>
      </w:pPr>
    </w:p>
    <w:p w:rsidR="00074749" w:rsidRDefault="00074749" w:rsidP="00074749">
      <w:pPr>
        <w:pStyle w:val="Zwykytekst1"/>
        <w:tabs>
          <w:tab w:val="left" w:pos="567"/>
        </w:tabs>
        <w:ind w:left="567"/>
        <w:jc w:val="center"/>
        <w:rPr>
          <w:rFonts w:ascii="Arial" w:hAnsi="Arial" w:cs="Arial"/>
          <w:i/>
        </w:rPr>
      </w:pPr>
    </w:p>
    <w:p w:rsidR="00074749" w:rsidRPr="00F37B1C" w:rsidRDefault="00B41ABC" w:rsidP="00074749">
      <w:pPr>
        <w:pStyle w:val="Zwykytekst1"/>
        <w:tabs>
          <w:tab w:val="left" w:pos="567"/>
        </w:tabs>
        <w:ind w:left="567"/>
        <w:jc w:val="center"/>
        <w:rPr>
          <w:rFonts w:ascii="Arial" w:hAnsi="Arial" w:cs="Arial"/>
          <w:i/>
        </w:rPr>
      </w:pP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r w:rsidR="00074749" w:rsidRPr="00F37B1C">
        <w:rPr>
          <w:rFonts w:ascii="Arial" w:hAnsi="Arial" w:cs="Arial"/>
          <w:i/>
        </w:rPr>
        <w:t>_____________________________________</w:t>
      </w:r>
    </w:p>
    <w:p w:rsidR="00074749" w:rsidRPr="00F37B1C" w:rsidRDefault="00B41ABC" w:rsidP="00074749">
      <w:pPr>
        <w:pStyle w:val="Zwykytekst1"/>
        <w:tabs>
          <w:tab w:val="left" w:pos="567"/>
        </w:tabs>
        <w:ind w:left="567"/>
        <w:jc w:val="center"/>
        <w:rPr>
          <w:rFonts w:ascii="Arial" w:hAnsi="Arial" w:cs="Arial"/>
          <w:i/>
        </w:rPr>
      </w:pP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r w:rsidR="00074749" w:rsidRPr="00F37B1C">
        <w:rPr>
          <w:rFonts w:ascii="Arial" w:hAnsi="Arial" w:cs="Arial"/>
          <w:i/>
        </w:rPr>
        <w:t>(podpis Wykonawcy/Pełnomocnika)</w:t>
      </w:r>
    </w:p>
    <w:p w:rsidR="00074749" w:rsidRDefault="00074749" w:rsidP="00C479BF">
      <w:pPr>
        <w:pStyle w:val="Zwykytekst1"/>
        <w:tabs>
          <w:tab w:val="left" w:pos="567"/>
        </w:tabs>
        <w:ind w:left="567"/>
        <w:jc w:val="both"/>
        <w:rPr>
          <w:rFonts w:ascii="Arial" w:hAnsi="Arial" w:cs="Arial"/>
        </w:rPr>
      </w:pPr>
    </w:p>
    <w:p w:rsidR="00173289" w:rsidRDefault="00173289">
      <w:pPr>
        <w:spacing w:after="160" w:line="259" w:lineRule="auto"/>
        <w:rPr>
          <w:rFonts w:ascii="Arial" w:hAnsi="Arial" w:cs="Arial"/>
          <w:sz w:val="20"/>
          <w:szCs w:val="20"/>
          <w:lang w:eastAsia="ar-SA"/>
        </w:rPr>
      </w:pPr>
      <w:r>
        <w:rPr>
          <w:rFonts w:ascii="Arial" w:hAnsi="Arial" w:cs="Arial"/>
        </w:rPr>
        <w:br w:type="page"/>
      </w:r>
    </w:p>
    <w:p w:rsidR="00074749" w:rsidRPr="00F37B1C" w:rsidRDefault="00074749" w:rsidP="00C479BF">
      <w:pPr>
        <w:pStyle w:val="Zwykytekst1"/>
        <w:tabs>
          <w:tab w:val="left" w:pos="567"/>
        </w:tabs>
        <w:ind w:left="567"/>
        <w:jc w:val="both"/>
        <w:rPr>
          <w:rFonts w:ascii="Arial" w:hAnsi="Arial" w:cs="Arial"/>
        </w:rPr>
      </w:pPr>
    </w:p>
    <w:p w:rsidR="008E46FC" w:rsidRPr="004459F7" w:rsidRDefault="005374E5" w:rsidP="008E46FC">
      <w:pPr>
        <w:pStyle w:val="Zwykytekst"/>
        <w:jc w:val="right"/>
        <w:rPr>
          <w:rFonts w:ascii="Arial" w:hAnsi="Arial" w:cs="Arial"/>
          <w:b/>
        </w:rPr>
      </w:pPr>
      <w:r>
        <w:rPr>
          <w:rFonts w:ascii="Arial" w:hAnsi="Arial" w:cs="Arial"/>
          <w:b/>
        </w:rPr>
        <w:t>F</w:t>
      </w:r>
      <w:r w:rsidR="008E46FC" w:rsidRPr="004459F7">
        <w:rPr>
          <w:rFonts w:ascii="Arial" w:hAnsi="Arial" w:cs="Arial"/>
          <w:b/>
        </w:rPr>
        <w:t>ormularz 2.1</w:t>
      </w:r>
      <w:r w:rsidR="008E46FC">
        <w:rPr>
          <w:rFonts w:ascii="Arial" w:hAnsi="Arial" w:cs="Arial"/>
          <w:noProof/>
        </w:rPr>
        <mc:AlternateContent>
          <mc:Choice Requires="wps">
            <w:drawing>
              <wp:anchor distT="0" distB="0" distL="114300" distR="114300" simplePos="0" relativeHeight="251671040" behindDoc="0" locked="0" layoutInCell="1" allowOverlap="1" wp14:anchorId="3D64C0F5" wp14:editId="5D4B4B5F">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D80B55" w:rsidRDefault="00D80B55" w:rsidP="008E46FC">
                            <w:pPr>
                              <w:jc w:val="center"/>
                              <w:rPr>
                                <w:i/>
                                <w:sz w:val="18"/>
                              </w:rPr>
                            </w:pPr>
                          </w:p>
                          <w:p w:rsidR="00D80B55" w:rsidRDefault="00D80B55" w:rsidP="008E46FC">
                            <w:pPr>
                              <w:jc w:val="center"/>
                              <w:rPr>
                                <w:i/>
                                <w:sz w:val="18"/>
                              </w:rPr>
                            </w:pPr>
                          </w:p>
                          <w:p w:rsidR="00D80B55" w:rsidRDefault="00D80B55" w:rsidP="008E46FC">
                            <w:pPr>
                              <w:jc w:val="center"/>
                              <w:rPr>
                                <w:i/>
                                <w:sz w:val="18"/>
                              </w:rPr>
                            </w:pPr>
                          </w:p>
                          <w:p w:rsidR="00D80B55" w:rsidRDefault="00D80B55" w:rsidP="008E46FC">
                            <w:pPr>
                              <w:jc w:val="center"/>
                              <w:rPr>
                                <w:i/>
                                <w:sz w:val="18"/>
                              </w:rPr>
                            </w:pPr>
                          </w:p>
                          <w:p w:rsidR="00D80B55" w:rsidRDefault="00D80B55" w:rsidP="008E46FC">
                            <w:pPr>
                              <w:jc w:val="center"/>
                              <w:rPr>
                                <w:rFonts w:ascii="Verdana" w:hAnsi="Verdana"/>
                                <w:i/>
                                <w:sz w:val="16"/>
                                <w:szCs w:val="16"/>
                              </w:rPr>
                            </w:pPr>
                            <w:r>
                              <w:rPr>
                                <w:rFonts w:ascii="Verdana" w:hAnsi="Verdana"/>
                                <w:i/>
                                <w:sz w:val="16"/>
                                <w:szCs w:val="16"/>
                              </w:rPr>
                              <w:t>(nazwa Wykonawcy/Wykonawców)</w:t>
                            </w:r>
                          </w:p>
                          <w:p w:rsidR="00D80B55" w:rsidRDefault="00D80B55" w:rsidP="008E46FC">
                            <w:pPr>
                              <w:rPr>
                                <w:rFonts w:ascii="Verdana" w:hAnsi="Verdana"/>
                                <w:i/>
                                <w:sz w:val="16"/>
                                <w:szCs w:val="16"/>
                              </w:rPr>
                            </w:pPr>
                          </w:p>
                          <w:p w:rsidR="00D80B55" w:rsidRDefault="00D80B55" w:rsidP="008E46FC">
                            <w:pPr>
                              <w:jc w:val="center"/>
                              <w:rPr>
                                <w:rFonts w:ascii="Verdana" w:hAnsi="Verdana"/>
                                <w:i/>
                                <w:sz w:val="16"/>
                                <w:szCs w:val="16"/>
                              </w:rPr>
                            </w:pPr>
                          </w:p>
                          <w:p w:rsidR="00D80B55" w:rsidRDefault="00D80B55" w:rsidP="008E46FC">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 o:spid="_x0000_s1026" type="#_x0000_t202" style="position:absolute;left:0;text-align:left;margin-left:3.6pt;margin-top:24.15pt;width:188pt;height:70.3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hb+qYLgIAAFUEAAAOAAAAAAAAAAAAAAAAAC4CAABk&#10;cnMvZTJvRG9jLnhtbFBLAQItABQABgAIAAAAIQBK24Ml3gAAAAgBAAAPAAAAAAAAAAAAAAAAAIgE&#10;AABkcnMvZG93bnJldi54bWxQSwUGAAAAAAQABADzAAAAkwUAAAAA&#10;">
                <v:textbox>
                  <w:txbxContent>
                    <w:p w:rsidR="00D80B55" w:rsidRDefault="00D80B55" w:rsidP="008E46FC">
                      <w:pPr>
                        <w:jc w:val="center"/>
                        <w:rPr>
                          <w:i/>
                          <w:sz w:val="18"/>
                        </w:rPr>
                      </w:pPr>
                    </w:p>
                    <w:p w:rsidR="00D80B55" w:rsidRDefault="00D80B55" w:rsidP="008E46FC">
                      <w:pPr>
                        <w:jc w:val="center"/>
                        <w:rPr>
                          <w:i/>
                          <w:sz w:val="18"/>
                        </w:rPr>
                      </w:pPr>
                    </w:p>
                    <w:p w:rsidR="00D80B55" w:rsidRDefault="00D80B55" w:rsidP="008E46FC">
                      <w:pPr>
                        <w:jc w:val="center"/>
                        <w:rPr>
                          <w:i/>
                          <w:sz w:val="18"/>
                        </w:rPr>
                      </w:pPr>
                    </w:p>
                    <w:p w:rsidR="00D80B55" w:rsidRDefault="00D80B55" w:rsidP="008E46FC">
                      <w:pPr>
                        <w:jc w:val="center"/>
                        <w:rPr>
                          <w:i/>
                          <w:sz w:val="18"/>
                        </w:rPr>
                      </w:pPr>
                    </w:p>
                    <w:p w:rsidR="00D80B55" w:rsidRDefault="00D80B55" w:rsidP="008E46FC">
                      <w:pPr>
                        <w:jc w:val="center"/>
                        <w:rPr>
                          <w:rFonts w:ascii="Verdana" w:hAnsi="Verdana"/>
                          <w:i/>
                          <w:sz w:val="16"/>
                          <w:szCs w:val="16"/>
                        </w:rPr>
                      </w:pPr>
                      <w:r>
                        <w:rPr>
                          <w:rFonts w:ascii="Verdana" w:hAnsi="Verdana"/>
                          <w:i/>
                          <w:sz w:val="16"/>
                          <w:szCs w:val="16"/>
                        </w:rPr>
                        <w:t>(nazwa Wykonawcy/Wykonawców)</w:t>
                      </w:r>
                    </w:p>
                    <w:p w:rsidR="00D80B55" w:rsidRDefault="00D80B55" w:rsidP="008E46FC">
                      <w:pPr>
                        <w:rPr>
                          <w:rFonts w:ascii="Verdana" w:hAnsi="Verdana"/>
                          <w:i/>
                          <w:sz w:val="16"/>
                          <w:szCs w:val="16"/>
                        </w:rPr>
                      </w:pPr>
                    </w:p>
                    <w:p w:rsidR="00D80B55" w:rsidRDefault="00D80B55" w:rsidP="008E46FC">
                      <w:pPr>
                        <w:jc w:val="center"/>
                        <w:rPr>
                          <w:rFonts w:ascii="Verdana" w:hAnsi="Verdana"/>
                          <w:i/>
                          <w:sz w:val="16"/>
                          <w:szCs w:val="16"/>
                        </w:rPr>
                      </w:pPr>
                    </w:p>
                    <w:p w:rsidR="00D80B55" w:rsidRDefault="00D80B55" w:rsidP="008E46FC">
                      <w:pPr>
                        <w:jc w:val="center"/>
                        <w:rPr>
                          <w:rFonts w:ascii="Verdana" w:hAnsi="Verdana"/>
                          <w:i/>
                          <w:sz w:val="16"/>
                          <w:szCs w:val="16"/>
                        </w:rPr>
                      </w:pPr>
                    </w:p>
                  </w:txbxContent>
                </v:textbox>
                <w10:wrap type="tight"/>
              </v:shape>
            </w:pict>
          </mc:Fallback>
        </mc:AlternateContent>
      </w:r>
    </w:p>
    <w:p w:rsidR="008E46FC" w:rsidRPr="004459F7" w:rsidRDefault="008E46FC" w:rsidP="008E46FC">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72064" behindDoc="0" locked="0" layoutInCell="1" allowOverlap="1" wp14:anchorId="2C976995" wp14:editId="47BA4C73">
                <wp:simplePos x="0" y="0"/>
                <wp:positionH relativeFrom="column">
                  <wp:posOffset>2433320</wp:posOffset>
                </wp:positionH>
                <wp:positionV relativeFrom="paragraph">
                  <wp:posOffset>163195</wp:posOffset>
                </wp:positionV>
                <wp:extent cx="3219450" cy="893445"/>
                <wp:effectExtent l="0" t="0" r="19050" b="20955"/>
                <wp:wrapTight wrapText="bothSides">
                  <wp:wrapPolygon edited="0">
                    <wp:start x="0" y="0"/>
                    <wp:lineTo x="0" y="21646"/>
                    <wp:lineTo x="21600" y="21646"/>
                    <wp:lineTo x="21600"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893445"/>
                        </a:xfrm>
                        <a:prstGeom prst="rect">
                          <a:avLst/>
                        </a:prstGeom>
                        <a:solidFill>
                          <a:srgbClr val="C0C0C0"/>
                        </a:solidFill>
                        <a:ln w="9525">
                          <a:solidFill>
                            <a:srgbClr val="000000"/>
                          </a:solidFill>
                          <a:miter lim="800000"/>
                          <a:headEnd/>
                          <a:tailEnd/>
                        </a:ln>
                      </wps:spPr>
                      <wps:txbx>
                        <w:txbxContent>
                          <w:p w:rsidR="00D80B55" w:rsidRPr="004459F7" w:rsidRDefault="00D80B55" w:rsidP="008E46FC">
                            <w:pPr>
                              <w:pStyle w:val="Tekstpodstawowy3"/>
                              <w:spacing w:after="120"/>
                              <w:jc w:val="center"/>
                              <w:rPr>
                                <w:rFonts w:ascii="Arial" w:hAnsi="Arial" w:cs="Arial"/>
                                <w:b/>
                                <w:i w:val="0"/>
                              </w:rPr>
                            </w:pPr>
                            <w:r w:rsidRPr="004459F7">
                              <w:rPr>
                                <w:rFonts w:ascii="Arial" w:hAnsi="Arial" w:cs="Arial"/>
                                <w:b/>
                                <w:i w:val="0"/>
                              </w:rPr>
                              <w:t>OŚWIADCZENIE</w:t>
                            </w:r>
                          </w:p>
                          <w:p w:rsidR="00D80B55" w:rsidRPr="004459F7" w:rsidRDefault="00D80B55" w:rsidP="008E46FC">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12.85pt;width:253.5pt;height:70.3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" fillcolor="silver">
                <v:textbox>
                  <w:txbxContent>
                    <w:p w:rsidR="00D80B55" w:rsidRPr="004459F7" w:rsidRDefault="00D80B55" w:rsidP="008E46FC">
                      <w:pPr>
                        <w:pStyle w:val="Tekstpodstawowy3"/>
                        <w:spacing w:after="120"/>
                        <w:jc w:val="center"/>
                        <w:rPr>
                          <w:rFonts w:ascii="Arial" w:hAnsi="Arial" w:cs="Arial"/>
                          <w:b/>
                          <w:i w:val="0"/>
                        </w:rPr>
                      </w:pPr>
                      <w:r w:rsidRPr="004459F7">
                        <w:rPr>
                          <w:rFonts w:ascii="Arial" w:hAnsi="Arial" w:cs="Arial"/>
                          <w:b/>
                          <w:i w:val="0"/>
                        </w:rPr>
                        <w:t>OŚWIADCZENIE</w:t>
                      </w:r>
                    </w:p>
                    <w:p w:rsidR="00D80B55" w:rsidRPr="004459F7" w:rsidRDefault="00D80B55" w:rsidP="008E46FC">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v:textbox>
                <w10:wrap type="tight"/>
              </v:shape>
            </w:pict>
          </mc:Fallback>
        </mc:AlternateContent>
      </w:r>
    </w:p>
    <w:p w:rsidR="008E46FC" w:rsidRPr="004459F7" w:rsidRDefault="008E46FC" w:rsidP="008E46FC">
      <w:pPr>
        <w:jc w:val="both"/>
        <w:rPr>
          <w:rFonts w:ascii="Arial" w:hAnsi="Arial" w:cs="Arial"/>
          <w:b/>
          <w:sz w:val="20"/>
          <w:szCs w:val="20"/>
        </w:rPr>
      </w:pPr>
      <w:r w:rsidRPr="00173289">
        <w:rPr>
          <w:rFonts w:ascii="Arial" w:hAnsi="Arial" w:cs="Arial"/>
          <w:sz w:val="20"/>
          <w:szCs w:val="20"/>
        </w:rPr>
        <w:t>Składając ofertę w postępowaniu o udzielenie zamówienia publicznego prowadzonym w trybie przetargu nieograniczonego na</w:t>
      </w:r>
      <w:r w:rsidRPr="004459F7">
        <w:rPr>
          <w:rFonts w:ascii="Arial" w:hAnsi="Arial" w:cs="Arial"/>
          <w:b/>
          <w:sz w:val="20"/>
          <w:szCs w:val="20"/>
        </w:rPr>
        <w:t>:</w:t>
      </w:r>
    </w:p>
    <w:p w:rsidR="008E46FC" w:rsidRDefault="008E46FC" w:rsidP="008E46FC">
      <w:pPr>
        <w:suppressAutoHyphens/>
        <w:jc w:val="both"/>
        <w:rPr>
          <w:rFonts w:ascii="Arial" w:hAnsi="Arial" w:cs="Arial"/>
          <w:b/>
          <w:sz w:val="20"/>
          <w:szCs w:val="20"/>
        </w:rPr>
      </w:pPr>
    </w:p>
    <w:p w:rsidR="008E46FC" w:rsidRPr="004459F7" w:rsidRDefault="00F62436" w:rsidP="008E46FC">
      <w:pPr>
        <w:suppressAutoHyphens/>
        <w:jc w:val="both"/>
        <w:rPr>
          <w:rFonts w:ascii="Arial" w:hAnsi="Arial" w:cs="Arial"/>
          <w:b/>
          <w:sz w:val="20"/>
          <w:szCs w:val="20"/>
        </w:rPr>
      </w:pPr>
      <w:r w:rsidRPr="00F62436">
        <w:rPr>
          <w:rFonts w:ascii="Arial" w:hAnsi="Arial" w:cs="Arial"/>
          <w:b/>
          <w:sz w:val="20"/>
          <w:szCs w:val="20"/>
        </w:rPr>
        <w:t>Dostawę sprzętu, oprogramowania wraz z licencjami i etykietami do drukarek w związku z wdrożeniem systemu Elektronicznego Zarządzania Dokumentacją EZD</w:t>
      </w:r>
    </w:p>
    <w:p w:rsidR="00173289" w:rsidRDefault="00173289" w:rsidP="008E46FC">
      <w:pPr>
        <w:suppressAutoHyphens/>
        <w:jc w:val="both"/>
        <w:rPr>
          <w:rFonts w:ascii="Arial" w:hAnsi="Arial" w:cs="Arial"/>
          <w:sz w:val="20"/>
          <w:szCs w:val="20"/>
        </w:rPr>
      </w:pPr>
    </w:p>
    <w:p w:rsidR="008E46FC" w:rsidRPr="004459F7" w:rsidRDefault="008E46FC" w:rsidP="008E46FC">
      <w:pPr>
        <w:suppressAutoHyphens/>
        <w:jc w:val="both"/>
        <w:rPr>
          <w:rFonts w:ascii="Arial" w:hAnsi="Arial" w:cs="Arial"/>
          <w:sz w:val="20"/>
          <w:szCs w:val="20"/>
        </w:rPr>
      </w:pPr>
      <w:r w:rsidRPr="00A22B20">
        <w:rPr>
          <w:rFonts w:ascii="Arial" w:hAnsi="Arial" w:cs="Arial"/>
          <w:sz w:val="20"/>
          <w:szCs w:val="20"/>
        </w:rPr>
        <w:t>Oznaczonego nr: BA-F-II-3710-</w:t>
      </w:r>
      <w:r w:rsidR="00FA50A6">
        <w:rPr>
          <w:rFonts w:ascii="Arial" w:hAnsi="Arial" w:cs="Arial"/>
          <w:sz w:val="20"/>
          <w:szCs w:val="20"/>
        </w:rPr>
        <w:t>40/</w:t>
      </w:r>
      <w:r w:rsidRPr="00A22B20">
        <w:rPr>
          <w:rFonts w:ascii="Arial" w:hAnsi="Arial" w:cs="Arial"/>
          <w:sz w:val="20"/>
          <w:szCs w:val="20"/>
        </w:rPr>
        <w:t>17</w:t>
      </w:r>
    </w:p>
    <w:p w:rsidR="008E46FC" w:rsidRDefault="008E46FC" w:rsidP="008E46FC">
      <w:pPr>
        <w:pStyle w:val="Zwykytekst1"/>
        <w:tabs>
          <w:tab w:val="left" w:leader="dot" w:pos="8931"/>
        </w:tabs>
        <w:jc w:val="both"/>
        <w:rPr>
          <w:rFonts w:ascii="Arial" w:hAnsi="Arial" w:cs="Arial"/>
          <w:b/>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w imieniu Wykonawcy:</w:t>
      </w:r>
    </w:p>
    <w:p w:rsidR="008E46FC" w:rsidRPr="004459F7" w:rsidRDefault="008E46FC" w:rsidP="008E46FC">
      <w:pPr>
        <w:jc w:val="both"/>
        <w:rPr>
          <w:rFonts w:ascii="Arial" w:hAnsi="Arial" w:cs="Arial"/>
          <w:b/>
          <w:bCs/>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8E46FC" w:rsidRPr="004459F7" w:rsidRDefault="008E46FC" w:rsidP="008E46FC">
      <w:pPr>
        <w:jc w:val="center"/>
        <w:rPr>
          <w:rFonts w:ascii="Arial" w:hAnsi="Arial" w:cs="Arial"/>
          <w:b/>
          <w:bCs/>
          <w:sz w:val="20"/>
          <w:szCs w:val="20"/>
        </w:rPr>
      </w:pPr>
      <w:r w:rsidRPr="004459F7">
        <w:rPr>
          <w:rFonts w:ascii="Arial" w:hAnsi="Arial" w:cs="Arial"/>
          <w:bCs/>
          <w:sz w:val="20"/>
          <w:szCs w:val="20"/>
        </w:rPr>
        <w:t>/wpisać nazwę (firmę) Wykonawcy/</w:t>
      </w:r>
    </w:p>
    <w:p w:rsidR="008E46FC" w:rsidRPr="004459F7" w:rsidRDefault="008E46FC" w:rsidP="008E46FC">
      <w:pPr>
        <w:pStyle w:val="Zwykytekst"/>
        <w:tabs>
          <w:tab w:val="left" w:leader="dot" w:pos="9072"/>
        </w:tabs>
        <w:jc w:val="both"/>
        <w:rPr>
          <w:rFonts w:ascii="Arial" w:hAnsi="Arial" w:cs="Arial"/>
          <w:b/>
        </w:rPr>
      </w:pPr>
    </w:p>
    <w:p w:rsidR="008E46FC" w:rsidRPr="004459F7" w:rsidRDefault="008E46FC" w:rsidP="008E46FC">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nie podlegamy wykluczeniu w okolicznościach, o których mowa art. 24 ust. 1 pkt 12-23 i ust. 5 pkt 1-8 ustawy z dnia 29 stycznia 2004 r. Prawo zamówień publicznych.</w:t>
      </w:r>
    </w:p>
    <w:p w:rsidR="008E46FC" w:rsidRPr="004459F7" w:rsidRDefault="008E46FC" w:rsidP="008E46FC">
      <w:pPr>
        <w:jc w:val="both"/>
        <w:rPr>
          <w:rFonts w:ascii="Arial" w:hAnsi="Arial" w:cs="Arial"/>
          <w:i/>
          <w:sz w:val="20"/>
          <w:szCs w:val="20"/>
        </w:rPr>
      </w:pPr>
    </w:p>
    <w:p w:rsidR="008E46FC" w:rsidRPr="004459F7" w:rsidRDefault="008E46FC" w:rsidP="008E46FC">
      <w:pPr>
        <w:jc w:val="both"/>
        <w:rPr>
          <w:rFonts w:ascii="Arial" w:hAnsi="Arial" w:cs="Arial"/>
          <w:b/>
          <w:sz w:val="20"/>
          <w:szCs w:val="20"/>
        </w:rPr>
      </w:pPr>
      <w:r w:rsidRPr="004459F7">
        <w:rPr>
          <w:rFonts w:ascii="Arial" w:hAnsi="Arial" w:cs="Arial"/>
          <w:b/>
          <w:sz w:val="20"/>
          <w:szCs w:val="20"/>
        </w:rPr>
        <w:t xml:space="preserve">OŚWIADCZENIE DOTYCZĄCE PODMIOTU, NA KTÓREGO ZASOBY POWOŁUJE </w:t>
      </w:r>
      <w:r w:rsidRPr="004459F7">
        <w:rPr>
          <w:rFonts w:ascii="Arial" w:hAnsi="Arial" w:cs="Arial"/>
          <w:b/>
          <w:sz w:val="20"/>
          <w:szCs w:val="20"/>
        </w:rPr>
        <w:br/>
        <w:t>SIĘ WYKONAWCA:</w:t>
      </w:r>
    </w:p>
    <w:p w:rsidR="008E46FC" w:rsidRPr="004459F7" w:rsidRDefault="008E46FC" w:rsidP="008E46FC">
      <w:pPr>
        <w:jc w:val="both"/>
        <w:rPr>
          <w:rFonts w:ascii="Arial" w:hAnsi="Arial" w:cs="Arial"/>
          <w:b/>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na którego/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zasoby powołuję się w niniejszym postępowaniu, tj.:</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b/>
          <w:sz w:val="20"/>
          <w:szCs w:val="20"/>
        </w:rPr>
      </w:pPr>
      <w:r w:rsidRPr="004459F7">
        <w:rPr>
          <w:rFonts w:ascii="Arial" w:hAnsi="Arial" w:cs="Arial"/>
          <w:b/>
          <w:sz w:val="20"/>
          <w:szCs w:val="20"/>
        </w:rPr>
        <w:t>OŚWIADCZENIE DOTYCZĄCE PODWYKONAWCY NIEBĘDĄCEGO PODMIOTEM, NA KTÓREGO ZASOBY POWOŁUJE SIĘ WYKONAWCA:</w:t>
      </w:r>
    </w:p>
    <w:p w:rsidR="008E46FC" w:rsidRPr="004459F7" w:rsidRDefault="008E46FC" w:rsidP="008E46FC">
      <w:pPr>
        <w:jc w:val="both"/>
        <w:rPr>
          <w:rFonts w:ascii="Arial" w:hAnsi="Arial" w:cs="Arial"/>
          <w:b/>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będącego/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podwykonawcą/</w:t>
      </w:r>
      <w:proofErr w:type="spellStart"/>
      <w:r w:rsidRPr="004459F7">
        <w:rPr>
          <w:rFonts w:ascii="Arial" w:hAnsi="Arial" w:cs="Arial"/>
          <w:sz w:val="20"/>
          <w:szCs w:val="20"/>
        </w:rPr>
        <w:t>ami</w:t>
      </w:r>
      <w:proofErr w:type="spellEnd"/>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rPr>
          <w:rFonts w:ascii="Arial" w:hAnsi="Arial" w:cs="Arial"/>
        </w:rPr>
      </w:pPr>
      <w:r w:rsidRPr="004459F7">
        <w:rPr>
          <w:rFonts w:ascii="Arial" w:hAnsi="Arial" w:cs="Arial"/>
        </w:rPr>
        <w:t>__________________ dnia __ __ ____ roku</w:t>
      </w:r>
    </w:p>
    <w:p w:rsidR="008E46FC" w:rsidRPr="004230CC" w:rsidRDefault="008E46FC" w:rsidP="008E46FC">
      <w:pPr>
        <w:pStyle w:val="Zwykytekst1"/>
        <w:ind w:firstLine="3960"/>
        <w:jc w:val="center"/>
        <w:rPr>
          <w:rFonts w:ascii="Arial" w:hAnsi="Arial" w:cs="Arial"/>
          <w:i/>
          <w:sz w:val="22"/>
          <w:szCs w:val="22"/>
        </w:rPr>
      </w:pPr>
      <w:r w:rsidRPr="004230CC">
        <w:rPr>
          <w:rFonts w:ascii="Arial" w:hAnsi="Arial" w:cs="Arial"/>
          <w:i/>
          <w:sz w:val="22"/>
          <w:szCs w:val="22"/>
        </w:rPr>
        <w:t>_____________________________________</w:t>
      </w:r>
    </w:p>
    <w:p w:rsidR="008E46FC" w:rsidRPr="004230CC" w:rsidRDefault="008E46FC" w:rsidP="008E46FC">
      <w:pPr>
        <w:spacing w:after="160" w:line="259" w:lineRule="auto"/>
        <w:rPr>
          <w:rFonts w:ascii="Arial" w:hAnsi="Arial" w:cs="Arial"/>
          <w:b/>
          <w:bCs/>
          <w:i/>
          <w:sz w:val="20"/>
          <w:szCs w:val="20"/>
        </w:rPr>
      </w:pPr>
      <w:r w:rsidRPr="004230CC">
        <w:rPr>
          <w:rFonts w:ascii="Arial" w:hAnsi="Arial" w:cs="Arial"/>
          <w:i/>
          <w:sz w:val="20"/>
          <w:szCs w:val="20"/>
        </w:rPr>
        <w:t>(podpis Wykonawcy/Pełnomocnika)</w:t>
      </w:r>
    </w:p>
    <w:p w:rsidR="008E46FC" w:rsidRPr="004459F7" w:rsidRDefault="008E46FC" w:rsidP="008E46FC">
      <w:pPr>
        <w:pStyle w:val="Nagwek6"/>
        <w:spacing w:before="0"/>
        <w:rPr>
          <w:sz w:val="20"/>
          <w:szCs w:val="20"/>
        </w:rPr>
      </w:pPr>
    </w:p>
    <w:p w:rsidR="008E46FC" w:rsidRPr="004459F7" w:rsidRDefault="008E46FC" w:rsidP="008E46FC">
      <w:pPr>
        <w:pStyle w:val="Zwykytekst"/>
        <w:jc w:val="right"/>
        <w:rPr>
          <w:rFonts w:ascii="Arial" w:hAnsi="Arial" w:cs="Arial"/>
          <w:b/>
        </w:rPr>
      </w:pPr>
      <w:r w:rsidRPr="004459F7">
        <w:rPr>
          <w:rFonts w:ascii="Arial" w:hAnsi="Arial" w:cs="Arial"/>
        </w:rPr>
        <w:br w:type="page"/>
      </w:r>
      <w:r w:rsidRPr="004459F7">
        <w:rPr>
          <w:rFonts w:ascii="Arial" w:hAnsi="Arial" w:cs="Arial"/>
          <w:b/>
        </w:rPr>
        <w:lastRenderedPageBreak/>
        <w:t>Formularz 2.</w:t>
      </w:r>
      <w:r>
        <w:rPr>
          <w:rFonts w:ascii="Arial" w:hAnsi="Arial" w:cs="Arial"/>
          <w:noProof/>
        </w:rPr>
        <mc:AlternateContent>
          <mc:Choice Requires="wps">
            <w:drawing>
              <wp:anchor distT="0" distB="0" distL="114300" distR="114300" simplePos="0" relativeHeight="251673088" behindDoc="0" locked="0" layoutInCell="1" allowOverlap="1" wp14:anchorId="5113B104" wp14:editId="7B7ACD1A">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D80B55" w:rsidRDefault="00D80B55" w:rsidP="008E46FC">
                            <w:pPr>
                              <w:jc w:val="center"/>
                              <w:rPr>
                                <w:i/>
                                <w:sz w:val="18"/>
                              </w:rPr>
                            </w:pPr>
                          </w:p>
                          <w:p w:rsidR="00D80B55" w:rsidRDefault="00D80B55" w:rsidP="008E46FC">
                            <w:pPr>
                              <w:jc w:val="center"/>
                              <w:rPr>
                                <w:i/>
                                <w:sz w:val="18"/>
                              </w:rPr>
                            </w:pPr>
                          </w:p>
                          <w:p w:rsidR="00D80B55" w:rsidRDefault="00D80B55" w:rsidP="008E46FC">
                            <w:pPr>
                              <w:jc w:val="center"/>
                              <w:rPr>
                                <w:i/>
                                <w:sz w:val="18"/>
                              </w:rPr>
                            </w:pPr>
                          </w:p>
                          <w:p w:rsidR="00D80B55" w:rsidRDefault="00D80B55" w:rsidP="008E46FC">
                            <w:pPr>
                              <w:jc w:val="center"/>
                              <w:rPr>
                                <w:i/>
                                <w:sz w:val="18"/>
                              </w:rPr>
                            </w:pPr>
                          </w:p>
                          <w:p w:rsidR="00D80B55" w:rsidRDefault="00D80B55" w:rsidP="008E46FC">
                            <w:pPr>
                              <w:jc w:val="center"/>
                              <w:rPr>
                                <w:rFonts w:ascii="Verdana" w:hAnsi="Verdana"/>
                                <w:i/>
                                <w:sz w:val="16"/>
                                <w:szCs w:val="16"/>
                              </w:rPr>
                            </w:pPr>
                            <w:r>
                              <w:rPr>
                                <w:rFonts w:ascii="Verdana" w:hAnsi="Verdana"/>
                                <w:i/>
                                <w:sz w:val="16"/>
                                <w:szCs w:val="16"/>
                              </w:rPr>
                              <w:t>(nazwa Wykonawcy/Wykonawców)</w:t>
                            </w:r>
                          </w:p>
                          <w:p w:rsidR="00D80B55" w:rsidRDefault="00D80B55" w:rsidP="008E46FC">
                            <w:pPr>
                              <w:rPr>
                                <w:rFonts w:ascii="Verdana" w:hAnsi="Verdana"/>
                                <w:i/>
                                <w:sz w:val="16"/>
                                <w:szCs w:val="16"/>
                              </w:rPr>
                            </w:pPr>
                          </w:p>
                          <w:p w:rsidR="00D80B55" w:rsidRDefault="00D80B55" w:rsidP="008E46FC">
                            <w:pPr>
                              <w:jc w:val="center"/>
                              <w:rPr>
                                <w:rFonts w:ascii="Verdana" w:hAnsi="Verdana"/>
                                <w:i/>
                                <w:sz w:val="16"/>
                                <w:szCs w:val="16"/>
                              </w:rPr>
                            </w:pPr>
                          </w:p>
                          <w:p w:rsidR="00D80B55" w:rsidRDefault="00D80B55" w:rsidP="008E46FC">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28" type="#_x0000_t202" style="position:absolute;left:0;text-align:left;margin-left:3.6pt;margin-top:24.15pt;width:188pt;height:70.3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HDBMVQwAgAAXAQAAA4AAAAAAAAAAAAAAAAALgIA&#10;AGRycy9lMm9Eb2MueG1sUEsBAi0AFAAGAAgAAAAhAErbgyXeAAAACAEAAA8AAAAAAAAAAAAAAAAA&#10;igQAAGRycy9kb3ducmV2LnhtbFBLBQYAAAAABAAEAPMAAACVBQAAAAA=&#10;">
                <v:textbox>
                  <w:txbxContent>
                    <w:p w:rsidR="00D80B55" w:rsidRDefault="00D80B55" w:rsidP="008E46FC">
                      <w:pPr>
                        <w:jc w:val="center"/>
                        <w:rPr>
                          <w:i/>
                          <w:sz w:val="18"/>
                        </w:rPr>
                      </w:pPr>
                    </w:p>
                    <w:p w:rsidR="00D80B55" w:rsidRDefault="00D80B55" w:rsidP="008E46FC">
                      <w:pPr>
                        <w:jc w:val="center"/>
                        <w:rPr>
                          <w:i/>
                          <w:sz w:val="18"/>
                        </w:rPr>
                      </w:pPr>
                    </w:p>
                    <w:p w:rsidR="00D80B55" w:rsidRDefault="00D80B55" w:rsidP="008E46FC">
                      <w:pPr>
                        <w:jc w:val="center"/>
                        <w:rPr>
                          <w:i/>
                          <w:sz w:val="18"/>
                        </w:rPr>
                      </w:pPr>
                    </w:p>
                    <w:p w:rsidR="00D80B55" w:rsidRDefault="00D80B55" w:rsidP="008E46FC">
                      <w:pPr>
                        <w:jc w:val="center"/>
                        <w:rPr>
                          <w:i/>
                          <w:sz w:val="18"/>
                        </w:rPr>
                      </w:pPr>
                    </w:p>
                    <w:p w:rsidR="00D80B55" w:rsidRDefault="00D80B55" w:rsidP="008E46FC">
                      <w:pPr>
                        <w:jc w:val="center"/>
                        <w:rPr>
                          <w:rFonts w:ascii="Verdana" w:hAnsi="Verdana"/>
                          <w:i/>
                          <w:sz w:val="16"/>
                          <w:szCs w:val="16"/>
                        </w:rPr>
                      </w:pPr>
                      <w:r>
                        <w:rPr>
                          <w:rFonts w:ascii="Verdana" w:hAnsi="Verdana"/>
                          <w:i/>
                          <w:sz w:val="16"/>
                          <w:szCs w:val="16"/>
                        </w:rPr>
                        <w:t>(nazwa Wykonawcy/Wykonawców)</w:t>
                      </w:r>
                    </w:p>
                    <w:p w:rsidR="00D80B55" w:rsidRDefault="00D80B55" w:rsidP="008E46FC">
                      <w:pPr>
                        <w:rPr>
                          <w:rFonts w:ascii="Verdana" w:hAnsi="Verdana"/>
                          <w:i/>
                          <w:sz w:val="16"/>
                          <w:szCs w:val="16"/>
                        </w:rPr>
                      </w:pPr>
                    </w:p>
                    <w:p w:rsidR="00D80B55" w:rsidRDefault="00D80B55" w:rsidP="008E46FC">
                      <w:pPr>
                        <w:jc w:val="center"/>
                        <w:rPr>
                          <w:rFonts w:ascii="Verdana" w:hAnsi="Verdana"/>
                          <w:i/>
                          <w:sz w:val="16"/>
                          <w:szCs w:val="16"/>
                        </w:rPr>
                      </w:pPr>
                    </w:p>
                    <w:p w:rsidR="00D80B55" w:rsidRDefault="00D80B55" w:rsidP="008E46FC">
                      <w:pPr>
                        <w:jc w:val="center"/>
                        <w:rPr>
                          <w:rFonts w:ascii="Verdana" w:hAnsi="Verdana"/>
                          <w:i/>
                          <w:sz w:val="16"/>
                          <w:szCs w:val="16"/>
                        </w:rPr>
                      </w:pPr>
                    </w:p>
                  </w:txbxContent>
                </v:textbox>
                <w10:wrap type="tight"/>
              </v:shape>
            </w:pict>
          </mc:Fallback>
        </mc:AlternateContent>
      </w:r>
      <w:r w:rsidRPr="004459F7">
        <w:rPr>
          <w:rFonts w:ascii="Arial" w:hAnsi="Arial" w:cs="Arial"/>
          <w:b/>
        </w:rPr>
        <w:t>2</w:t>
      </w:r>
    </w:p>
    <w:p w:rsidR="008E46FC" w:rsidRPr="004459F7" w:rsidRDefault="008E46FC" w:rsidP="008E46FC">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74112" behindDoc="0" locked="0" layoutInCell="1" allowOverlap="1" wp14:anchorId="311B58CE" wp14:editId="012AA225">
                <wp:simplePos x="0" y="0"/>
                <wp:positionH relativeFrom="column">
                  <wp:posOffset>2433320</wp:posOffset>
                </wp:positionH>
                <wp:positionV relativeFrom="paragraph">
                  <wp:posOffset>163195</wp:posOffset>
                </wp:positionV>
                <wp:extent cx="3257550" cy="893445"/>
                <wp:effectExtent l="0" t="0" r="19050" b="20955"/>
                <wp:wrapTight wrapText="bothSides">
                  <wp:wrapPolygon edited="0">
                    <wp:start x="0" y="0"/>
                    <wp:lineTo x="0" y="21646"/>
                    <wp:lineTo x="21600" y="21646"/>
                    <wp:lineTo x="21600"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893445"/>
                        </a:xfrm>
                        <a:prstGeom prst="rect">
                          <a:avLst/>
                        </a:prstGeom>
                        <a:solidFill>
                          <a:srgbClr val="C0C0C0"/>
                        </a:solidFill>
                        <a:ln w="9525">
                          <a:solidFill>
                            <a:srgbClr val="000000"/>
                          </a:solidFill>
                          <a:miter lim="800000"/>
                          <a:headEnd/>
                          <a:tailEnd/>
                        </a:ln>
                      </wps:spPr>
                      <wps:txbx>
                        <w:txbxContent>
                          <w:p w:rsidR="00D80B55" w:rsidRPr="004459F7" w:rsidRDefault="00D80B55" w:rsidP="008E46FC">
                            <w:pPr>
                              <w:pStyle w:val="Tekstpodstawowy3"/>
                              <w:spacing w:after="120"/>
                              <w:jc w:val="center"/>
                              <w:rPr>
                                <w:rFonts w:ascii="Arial" w:hAnsi="Arial" w:cs="Arial"/>
                                <w:b/>
                                <w:i w:val="0"/>
                              </w:rPr>
                            </w:pPr>
                            <w:r w:rsidRPr="004459F7">
                              <w:rPr>
                                <w:rFonts w:ascii="Arial" w:hAnsi="Arial" w:cs="Arial"/>
                                <w:b/>
                                <w:i w:val="0"/>
                              </w:rPr>
                              <w:t>OŚWIADCZENIE</w:t>
                            </w:r>
                          </w:p>
                          <w:p w:rsidR="00D80B55" w:rsidRPr="004459F7" w:rsidRDefault="00D80B55" w:rsidP="008E46FC">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29" type="#_x0000_t202" style="position:absolute;left:0;text-align:left;margin-left:191.6pt;margin-top:12.85pt;width:256.5pt;height:70.3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" fillcolor="silver">
                <v:textbox>
                  <w:txbxContent>
                    <w:p w:rsidR="00D80B55" w:rsidRPr="004459F7" w:rsidRDefault="00D80B55" w:rsidP="008E46FC">
                      <w:pPr>
                        <w:pStyle w:val="Tekstpodstawowy3"/>
                        <w:spacing w:after="120"/>
                        <w:jc w:val="center"/>
                        <w:rPr>
                          <w:rFonts w:ascii="Arial" w:hAnsi="Arial" w:cs="Arial"/>
                          <w:b/>
                          <w:i w:val="0"/>
                        </w:rPr>
                      </w:pPr>
                      <w:r w:rsidRPr="004459F7">
                        <w:rPr>
                          <w:rFonts w:ascii="Arial" w:hAnsi="Arial" w:cs="Arial"/>
                          <w:b/>
                          <w:i w:val="0"/>
                        </w:rPr>
                        <w:t>OŚWIADCZENIE</w:t>
                      </w:r>
                    </w:p>
                    <w:p w:rsidR="00D80B55" w:rsidRPr="004459F7" w:rsidRDefault="00D80B55" w:rsidP="008E46FC">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v:textbox>
                <w10:wrap type="tight"/>
              </v:shape>
            </w:pict>
          </mc:Fallback>
        </mc:AlternateContent>
      </w:r>
    </w:p>
    <w:p w:rsidR="008E46FC" w:rsidRPr="00173289" w:rsidRDefault="008E46FC" w:rsidP="008E46FC">
      <w:pPr>
        <w:jc w:val="both"/>
        <w:rPr>
          <w:rFonts w:ascii="Arial" w:hAnsi="Arial" w:cs="Arial"/>
          <w:sz w:val="20"/>
          <w:szCs w:val="20"/>
        </w:rPr>
      </w:pPr>
      <w:r w:rsidRPr="00173289">
        <w:rPr>
          <w:rFonts w:ascii="Arial" w:hAnsi="Arial" w:cs="Arial"/>
          <w:sz w:val="20"/>
          <w:szCs w:val="20"/>
        </w:rPr>
        <w:t>Składając ofertę w postępowaniu o udzielenie zamówienia publicznego prowadzonym w trybie przetargu nieograniczonego na:</w:t>
      </w:r>
    </w:p>
    <w:p w:rsidR="008E46FC" w:rsidRPr="00173289" w:rsidRDefault="008E46FC" w:rsidP="008E46FC">
      <w:pPr>
        <w:jc w:val="both"/>
        <w:rPr>
          <w:rFonts w:ascii="Arial" w:hAnsi="Arial" w:cs="Arial"/>
          <w:sz w:val="20"/>
          <w:szCs w:val="20"/>
        </w:rPr>
      </w:pPr>
    </w:p>
    <w:p w:rsidR="008E46FC" w:rsidRPr="004459F7" w:rsidRDefault="00F62436" w:rsidP="008E46FC">
      <w:pPr>
        <w:suppressAutoHyphens/>
        <w:jc w:val="both"/>
        <w:rPr>
          <w:rFonts w:ascii="Arial" w:hAnsi="Arial" w:cs="Arial"/>
          <w:b/>
          <w:sz w:val="20"/>
          <w:szCs w:val="20"/>
        </w:rPr>
      </w:pPr>
      <w:r w:rsidRPr="00F62436">
        <w:rPr>
          <w:rFonts w:ascii="Arial" w:hAnsi="Arial" w:cs="Arial"/>
          <w:b/>
          <w:sz w:val="20"/>
          <w:szCs w:val="20"/>
        </w:rPr>
        <w:t>Dostawę sprzętu, oprogramowania wraz z licencjami i etykietami do drukarek w związku z wdrożeniem systemu Elektronicznego Zarządzania Dokumentacją EZD</w:t>
      </w:r>
    </w:p>
    <w:p w:rsidR="00173289" w:rsidRDefault="00173289" w:rsidP="008E46FC">
      <w:pPr>
        <w:suppressAutoHyphens/>
        <w:jc w:val="both"/>
        <w:rPr>
          <w:rFonts w:ascii="Arial" w:hAnsi="Arial" w:cs="Arial"/>
          <w:sz w:val="20"/>
          <w:szCs w:val="20"/>
        </w:rPr>
      </w:pPr>
    </w:p>
    <w:p w:rsidR="008E46FC" w:rsidRDefault="008E46FC" w:rsidP="008E46FC">
      <w:pPr>
        <w:suppressAutoHyphens/>
        <w:jc w:val="both"/>
        <w:rPr>
          <w:rFonts w:ascii="Arial" w:hAnsi="Arial" w:cs="Arial"/>
          <w:sz w:val="20"/>
          <w:szCs w:val="20"/>
        </w:rPr>
      </w:pPr>
      <w:r w:rsidRPr="00A22B20">
        <w:rPr>
          <w:rFonts w:ascii="Arial" w:hAnsi="Arial" w:cs="Arial"/>
          <w:sz w:val="20"/>
          <w:szCs w:val="20"/>
        </w:rPr>
        <w:t>Oznaczonego nr: BA-F-II-3710-</w:t>
      </w:r>
      <w:r w:rsidR="00FA50A6">
        <w:rPr>
          <w:rFonts w:ascii="Arial" w:hAnsi="Arial" w:cs="Arial"/>
          <w:sz w:val="20"/>
          <w:szCs w:val="20"/>
        </w:rPr>
        <w:t>40</w:t>
      </w:r>
      <w:r w:rsidRPr="00A22B20">
        <w:rPr>
          <w:rFonts w:ascii="Arial" w:hAnsi="Arial" w:cs="Arial"/>
          <w:sz w:val="20"/>
          <w:szCs w:val="20"/>
        </w:rPr>
        <w:t>/17</w:t>
      </w:r>
    </w:p>
    <w:p w:rsidR="008E46FC" w:rsidRPr="004459F7" w:rsidRDefault="008E46FC" w:rsidP="008E46FC">
      <w:pPr>
        <w:suppressAutoHyphens/>
        <w:jc w:val="both"/>
        <w:rPr>
          <w:rFonts w:ascii="Arial" w:hAnsi="Arial" w:cs="Arial"/>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w imieniu Wykonawcy:</w:t>
      </w:r>
    </w:p>
    <w:p w:rsidR="008E46FC" w:rsidRPr="004459F7" w:rsidRDefault="008E46FC" w:rsidP="008E46FC">
      <w:pPr>
        <w:jc w:val="both"/>
        <w:rPr>
          <w:rFonts w:ascii="Arial" w:hAnsi="Arial" w:cs="Arial"/>
          <w:b/>
          <w:bCs/>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8E46FC" w:rsidRPr="004459F7" w:rsidRDefault="008E46FC" w:rsidP="008E46FC">
      <w:pPr>
        <w:jc w:val="center"/>
        <w:rPr>
          <w:rFonts w:ascii="Arial" w:hAnsi="Arial" w:cs="Arial"/>
          <w:b/>
          <w:bCs/>
          <w:sz w:val="20"/>
          <w:szCs w:val="20"/>
        </w:rPr>
      </w:pPr>
      <w:r w:rsidRPr="004459F7">
        <w:rPr>
          <w:rFonts w:ascii="Arial" w:hAnsi="Arial" w:cs="Arial"/>
          <w:bCs/>
          <w:sz w:val="20"/>
          <w:szCs w:val="20"/>
        </w:rPr>
        <w:t>/wpisać nazwę (firmę) Wykonawcy/</w:t>
      </w:r>
    </w:p>
    <w:p w:rsidR="008E46FC" w:rsidRPr="004459F7" w:rsidRDefault="008E46FC" w:rsidP="008E46FC">
      <w:pPr>
        <w:pStyle w:val="Zwykytekst"/>
        <w:tabs>
          <w:tab w:val="left" w:leader="dot" w:pos="9072"/>
        </w:tabs>
        <w:jc w:val="both"/>
        <w:rPr>
          <w:rFonts w:ascii="Arial" w:hAnsi="Arial" w:cs="Arial"/>
          <w:b/>
        </w:rPr>
      </w:pPr>
    </w:p>
    <w:p w:rsidR="008E46FC" w:rsidRPr="004459F7" w:rsidRDefault="008E46FC" w:rsidP="008E46FC">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spełniamy warunki udziału w postępowaniu.</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b/>
          <w:sz w:val="20"/>
          <w:szCs w:val="20"/>
        </w:rPr>
        <w:t>INFORMACJA W ZWIĄZKU Z POLEGANIEM NA ZASOBACH INNYCH PODMIOTÓW</w:t>
      </w:r>
      <w:r w:rsidRPr="004459F7">
        <w:rPr>
          <w:rFonts w:ascii="Arial" w:hAnsi="Arial" w:cs="Arial"/>
          <w:sz w:val="20"/>
          <w:szCs w:val="20"/>
        </w:rPr>
        <w:t xml:space="preserve">: </w:t>
      </w:r>
    </w:p>
    <w:p w:rsidR="008E46FC" w:rsidRPr="004459F7" w:rsidRDefault="008E46FC" w:rsidP="008E46FC">
      <w:pPr>
        <w:jc w:val="both"/>
        <w:rPr>
          <w:rFonts w:ascii="Arial" w:hAnsi="Arial" w:cs="Arial"/>
          <w:sz w:val="20"/>
          <w:szCs w:val="20"/>
        </w:rPr>
      </w:pPr>
      <w:r w:rsidRPr="004459F7">
        <w:rPr>
          <w:rFonts w:ascii="Arial" w:hAnsi="Arial" w:cs="Arial"/>
          <w:sz w:val="20"/>
          <w:szCs w:val="20"/>
        </w:rPr>
        <w:t xml:space="preserve">Oświadczam, że w celu wykazania spełniania warunków udziału w postępowaniu, polegam </w:t>
      </w:r>
      <w:r>
        <w:rPr>
          <w:rFonts w:ascii="Arial" w:hAnsi="Arial" w:cs="Arial"/>
          <w:sz w:val="20"/>
          <w:szCs w:val="20"/>
        </w:rPr>
        <w:br/>
      </w:r>
      <w:r w:rsidRPr="004459F7">
        <w:rPr>
          <w:rFonts w:ascii="Arial" w:hAnsi="Arial" w:cs="Arial"/>
          <w:sz w:val="20"/>
          <w:szCs w:val="20"/>
        </w:rPr>
        <w:t>na zasobach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podmiotu/ów:</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 xml:space="preserve">w następującym zakresie: </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i/>
          <w:sz w:val="20"/>
          <w:szCs w:val="20"/>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rPr>
          <w:rFonts w:ascii="Arial" w:hAnsi="Arial" w:cs="Arial"/>
        </w:rPr>
      </w:pPr>
      <w:r w:rsidRPr="004459F7">
        <w:rPr>
          <w:rFonts w:ascii="Arial" w:hAnsi="Arial" w:cs="Arial"/>
        </w:rPr>
        <w:t>__________________ dnia __ __ ____ roku</w:t>
      </w:r>
    </w:p>
    <w:p w:rsidR="008E46FC" w:rsidRPr="004459F7" w:rsidRDefault="008E46FC" w:rsidP="008E46FC">
      <w:pPr>
        <w:pStyle w:val="Zwykytekst1"/>
        <w:ind w:firstLine="3960"/>
        <w:jc w:val="center"/>
        <w:rPr>
          <w:rFonts w:ascii="Arial" w:hAnsi="Arial" w:cs="Arial"/>
          <w:i/>
        </w:rPr>
      </w:pPr>
      <w:r w:rsidRPr="004459F7">
        <w:rPr>
          <w:rFonts w:ascii="Arial" w:hAnsi="Arial" w:cs="Arial"/>
          <w:i/>
        </w:rPr>
        <w:t>_____________________________________</w:t>
      </w:r>
    </w:p>
    <w:p w:rsidR="008E46FC" w:rsidRPr="004459F7" w:rsidRDefault="008E46FC" w:rsidP="008E46FC">
      <w:pPr>
        <w:pStyle w:val="Zwykytekst1"/>
        <w:ind w:firstLine="3960"/>
        <w:jc w:val="center"/>
        <w:rPr>
          <w:rFonts w:ascii="Arial" w:hAnsi="Arial" w:cs="Arial"/>
          <w:i/>
        </w:rPr>
      </w:pPr>
      <w:r w:rsidRPr="004459F7">
        <w:rPr>
          <w:rFonts w:ascii="Arial" w:hAnsi="Arial" w:cs="Arial"/>
          <w:i/>
        </w:rPr>
        <w:t>(podpis Wykonawcy/Pełnomocnika)</w:t>
      </w:r>
    </w:p>
    <w:p w:rsidR="008E46FC" w:rsidRDefault="008E46FC" w:rsidP="008E46FC">
      <w:pPr>
        <w:rPr>
          <w:rFonts w:ascii="Arial" w:hAnsi="Arial" w:cs="Arial"/>
          <w:b/>
          <w:sz w:val="20"/>
          <w:szCs w:val="20"/>
        </w:rPr>
      </w:pPr>
    </w:p>
    <w:p w:rsidR="008E46FC" w:rsidRDefault="008E46FC" w:rsidP="008E46FC">
      <w:pPr>
        <w:rPr>
          <w:rFonts w:ascii="Arial" w:hAnsi="Arial" w:cs="Arial"/>
          <w:b/>
          <w:sz w:val="20"/>
          <w:szCs w:val="20"/>
        </w:rPr>
      </w:pPr>
    </w:p>
    <w:p w:rsidR="008E46FC" w:rsidRPr="00F37B1C" w:rsidRDefault="008E46FC" w:rsidP="008E46FC">
      <w:pPr>
        <w:rPr>
          <w:rFonts w:ascii="Arial" w:hAnsi="Arial" w:cs="Arial"/>
          <w:b/>
          <w:sz w:val="20"/>
          <w:szCs w:val="20"/>
        </w:rPr>
        <w:sectPr w:rsidR="008E46FC" w:rsidRPr="00F37B1C" w:rsidSect="00607999">
          <w:footerReference w:type="default" r:id="rId9"/>
          <w:footerReference w:type="first" r:id="rId10"/>
          <w:pgSz w:w="11907" w:h="16840"/>
          <w:pgMar w:top="1418" w:right="1418" w:bottom="1418" w:left="1418" w:header="567" w:footer="709" w:gutter="0"/>
          <w:cols w:space="708"/>
          <w:titlePg/>
          <w:docGrid w:linePitch="326"/>
        </w:sectPr>
      </w:pPr>
    </w:p>
    <w:p w:rsidR="00820DFD" w:rsidRPr="00F37B1C" w:rsidRDefault="00820DFD" w:rsidP="00F37B1C">
      <w:pPr>
        <w:ind w:firstLine="3402"/>
        <w:jc w:val="right"/>
        <w:rPr>
          <w:rFonts w:ascii="Arial" w:eastAsia="Calibri" w:hAnsi="Arial" w:cs="Arial"/>
          <w:b/>
          <w:sz w:val="20"/>
          <w:szCs w:val="20"/>
        </w:rPr>
      </w:pPr>
      <w:r w:rsidRPr="00F37B1C">
        <w:rPr>
          <w:rFonts w:ascii="Arial" w:hAnsi="Arial" w:cs="Arial"/>
          <w:noProof/>
          <w:sz w:val="20"/>
          <w:szCs w:val="20"/>
        </w:rPr>
        <w:lastRenderedPageBreak/>
        <mc:AlternateContent>
          <mc:Choice Requires="wps">
            <w:drawing>
              <wp:anchor distT="0" distB="0" distL="114935" distR="114935" simplePos="0" relativeHeight="251664896" behindDoc="0" locked="0" layoutInCell="1" allowOverlap="1" wp14:anchorId="5B9B079B" wp14:editId="657FBEEB">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D80B55" w:rsidRDefault="00D80B55" w:rsidP="00820DFD">
                            <w:pPr>
                              <w:jc w:val="center"/>
                              <w:rPr>
                                <w:i/>
                                <w:sz w:val="18"/>
                              </w:rPr>
                            </w:pPr>
                          </w:p>
                          <w:p w:rsidR="00D80B55" w:rsidRDefault="00D80B55" w:rsidP="00820DFD">
                            <w:pPr>
                              <w:rPr>
                                <w:rFonts w:ascii="Verdana" w:hAnsi="Verdana"/>
                                <w:i/>
                                <w:sz w:val="16"/>
                                <w:szCs w:val="16"/>
                              </w:rPr>
                            </w:pPr>
                          </w:p>
                          <w:p w:rsidR="00D80B55" w:rsidRDefault="00D80B55" w:rsidP="00820DFD">
                            <w:pPr>
                              <w:rPr>
                                <w:rFonts w:ascii="Verdana" w:hAnsi="Verdana"/>
                                <w:i/>
                                <w:sz w:val="16"/>
                                <w:szCs w:val="16"/>
                              </w:rPr>
                            </w:pPr>
                          </w:p>
                          <w:p w:rsidR="00D80B55" w:rsidRDefault="00D80B55" w:rsidP="00820DFD">
                            <w:pPr>
                              <w:rPr>
                                <w:rFonts w:ascii="Verdana" w:hAnsi="Verdana"/>
                                <w:i/>
                                <w:sz w:val="16"/>
                                <w:szCs w:val="16"/>
                              </w:rPr>
                            </w:pPr>
                          </w:p>
                          <w:p w:rsidR="00D80B55" w:rsidRDefault="00D80B55" w:rsidP="00820DFD">
                            <w:pPr>
                              <w:rPr>
                                <w:rFonts w:ascii="Verdana" w:hAnsi="Verdana"/>
                                <w:i/>
                                <w:sz w:val="16"/>
                                <w:szCs w:val="16"/>
                              </w:rPr>
                            </w:pPr>
                          </w:p>
                          <w:p w:rsidR="00D80B55" w:rsidRDefault="00D80B55" w:rsidP="00820DFD">
                            <w:pPr>
                              <w:rPr>
                                <w:rFonts w:ascii="Verdana" w:hAnsi="Verdana"/>
                                <w:i/>
                                <w:sz w:val="14"/>
                                <w:szCs w:val="14"/>
                              </w:rPr>
                            </w:pPr>
                          </w:p>
                          <w:p w:rsidR="00D80B55" w:rsidRDefault="00D80B55" w:rsidP="00820DFD">
                            <w:pPr>
                              <w:rPr>
                                <w:rFonts w:ascii="Verdana" w:hAnsi="Verdana"/>
                                <w:i/>
                                <w:sz w:val="14"/>
                                <w:szCs w:val="14"/>
                              </w:rPr>
                            </w:pPr>
                          </w:p>
                          <w:p w:rsidR="00D80B55" w:rsidRDefault="00D80B55"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0" type="#_x0000_t202" style="position:absolute;left:0;text-align:left;margin-left:-.75pt;margin-top:25.5pt;width:165.15pt;height:93.5pt;z-index:2516648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Cd/uceMgIAAF8EAAAOAAAAAAAAAAAAAAAAAC4C&#10;AABkcnMvZTJvRG9jLnhtbFBLAQItABQABgAIAAAAIQAhH3or3QAAAAkBAAAPAAAAAAAAAAAAAAAA&#10;AIwEAABkcnMvZG93bnJldi54bWxQSwUGAAAAAAQABADzAAAAlgUAAAAA&#10;" strokeweight=".5pt">
                <v:textbox inset="7.45pt,3.85pt,7.45pt,3.85pt">
                  <w:txbxContent>
                    <w:p w:rsidR="00D80B55" w:rsidRDefault="00D80B55" w:rsidP="00820DFD">
                      <w:pPr>
                        <w:jc w:val="center"/>
                        <w:rPr>
                          <w:i/>
                          <w:sz w:val="18"/>
                        </w:rPr>
                      </w:pPr>
                    </w:p>
                    <w:p w:rsidR="00D80B55" w:rsidRDefault="00D80B55" w:rsidP="00820DFD">
                      <w:pPr>
                        <w:rPr>
                          <w:rFonts w:ascii="Verdana" w:hAnsi="Verdana"/>
                          <w:i/>
                          <w:sz w:val="16"/>
                          <w:szCs w:val="16"/>
                        </w:rPr>
                      </w:pPr>
                    </w:p>
                    <w:p w:rsidR="00D80B55" w:rsidRDefault="00D80B55" w:rsidP="00820DFD">
                      <w:pPr>
                        <w:rPr>
                          <w:rFonts w:ascii="Verdana" w:hAnsi="Verdana"/>
                          <w:i/>
                          <w:sz w:val="16"/>
                          <w:szCs w:val="16"/>
                        </w:rPr>
                      </w:pPr>
                    </w:p>
                    <w:p w:rsidR="00D80B55" w:rsidRDefault="00D80B55" w:rsidP="00820DFD">
                      <w:pPr>
                        <w:rPr>
                          <w:rFonts w:ascii="Verdana" w:hAnsi="Verdana"/>
                          <w:i/>
                          <w:sz w:val="16"/>
                          <w:szCs w:val="16"/>
                        </w:rPr>
                      </w:pPr>
                    </w:p>
                    <w:p w:rsidR="00D80B55" w:rsidRDefault="00D80B55" w:rsidP="00820DFD">
                      <w:pPr>
                        <w:rPr>
                          <w:rFonts w:ascii="Verdana" w:hAnsi="Verdana"/>
                          <w:i/>
                          <w:sz w:val="16"/>
                          <w:szCs w:val="16"/>
                        </w:rPr>
                      </w:pPr>
                    </w:p>
                    <w:p w:rsidR="00D80B55" w:rsidRDefault="00D80B55" w:rsidP="00820DFD">
                      <w:pPr>
                        <w:rPr>
                          <w:rFonts w:ascii="Verdana" w:hAnsi="Verdana"/>
                          <w:i/>
                          <w:sz w:val="14"/>
                          <w:szCs w:val="14"/>
                        </w:rPr>
                      </w:pPr>
                    </w:p>
                    <w:p w:rsidR="00D80B55" w:rsidRDefault="00D80B55" w:rsidP="00820DFD">
                      <w:pPr>
                        <w:rPr>
                          <w:rFonts w:ascii="Verdana" w:hAnsi="Verdana"/>
                          <w:i/>
                          <w:sz w:val="14"/>
                          <w:szCs w:val="14"/>
                        </w:rPr>
                      </w:pPr>
                    </w:p>
                    <w:p w:rsidR="00D80B55" w:rsidRDefault="00D80B55"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F37B1C">
        <w:rPr>
          <w:rFonts w:ascii="Arial" w:hAnsi="Arial" w:cs="Arial"/>
          <w:noProof/>
          <w:sz w:val="20"/>
          <w:szCs w:val="20"/>
        </w:rPr>
        <mc:AlternateContent>
          <mc:Choice Requires="wps">
            <w:drawing>
              <wp:anchor distT="0" distB="0" distL="114935" distR="114935" simplePos="0" relativeHeight="251665920" behindDoc="0" locked="0" layoutInCell="1" allowOverlap="1" wp14:anchorId="70CC1B1B" wp14:editId="6138BD90">
                <wp:simplePos x="0" y="0"/>
                <wp:positionH relativeFrom="column">
                  <wp:posOffset>2091055</wp:posOffset>
                </wp:positionH>
                <wp:positionV relativeFrom="paragraph">
                  <wp:posOffset>319405</wp:posOffset>
                </wp:positionV>
                <wp:extent cx="4183380" cy="1187450"/>
                <wp:effectExtent l="0" t="0" r="26670" b="12700"/>
                <wp:wrapTight wrapText="bothSides">
                  <wp:wrapPolygon edited="0">
                    <wp:start x="0" y="0"/>
                    <wp:lineTo x="0" y="21484"/>
                    <wp:lineTo x="21639" y="21484"/>
                    <wp:lineTo x="21639"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3380" cy="1187450"/>
                        </a:xfrm>
                        <a:prstGeom prst="rect">
                          <a:avLst/>
                        </a:prstGeom>
                        <a:solidFill>
                          <a:srgbClr val="C0C0C0"/>
                        </a:solidFill>
                        <a:ln w="6350">
                          <a:solidFill>
                            <a:srgbClr val="000000"/>
                          </a:solidFill>
                          <a:miter lim="800000"/>
                          <a:headEnd/>
                          <a:tailEnd/>
                        </a:ln>
                      </wps:spPr>
                      <wps:txbx>
                        <w:txbxContent>
                          <w:p w:rsidR="00D80B55" w:rsidRDefault="00D80B55" w:rsidP="00820DFD">
                            <w:pPr>
                              <w:jc w:val="center"/>
                              <w:rPr>
                                <w:rFonts w:ascii="Verdana" w:hAnsi="Verdana"/>
                                <w:b/>
                                <w:sz w:val="20"/>
                                <w:szCs w:val="20"/>
                              </w:rPr>
                            </w:pPr>
                          </w:p>
                          <w:p w:rsidR="00D80B55" w:rsidRDefault="00D80B55" w:rsidP="00820DFD">
                            <w:pPr>
                              <w:jc w:val="center"/>
                              <w:rPr>
                                <w:rFonts w:ascii="Verdana" w:hAnsi="Verdana"/>
                                <w:b/>
                                <w:sz w:val="20"/>
                                <w:szCs w:val="20"/>
                              </w:rPr>
                            </w:pPr>
                          </w:p>
                          <w:p w:rsidR="00D80B55" w:rsidRPr="00683640" w:rsidRDefault="00D80B55" w:rsidP="00820DFD">
                            <w:pPr>
                              <w:jc w:val="center"/>
                              <w:rPr>
                                <w:rFonts w:ascii="Verdana" w:hAnsi="Verdana"/>
                                <w:b/>
                                <w:sz w:val="20"/>
                                <w:szCs w:val="20"/>
                              </w:rPr>
                            </w:pPr>
                            <w:r w:rsidRPr="00683640">
                              <w:rPr>
                                <w:rFonts w:ascii="Verdana" w:hAnsi="Verdana"/>
                                <w:b/>
                                <w:sz w:val="20"/>
                                <w:szCs w:val="20"/>
                              </w:rPr>
                              <w:t>ZOBOWIĄZANIE</w:t>
                            </w:r>
                          </w:p>
                          <w:p w:rsidR="00D80B55" w:rsidRDefault="00D80B55"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1" type="#_x0000_t202" style="position:absolute;left:0;text-align:left;margin-left:164.65pt;margin-top:25.15pt;width:329.4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" fillcolor="silver" strokeweight=".5pt">
                <v:textbox inset="7.45pt,3.85pt,7.45pt,3.85pt">
                  <w:txbxContent>
                    <w:p w:rsidR="00D80B55" w:rsidRDefault="00D80B55" w:rsidP="00820DFD">
                      <w:pPr>
                        <w:jc w:val="center"/>
                        <w:rPr>
                          <w:rFonts w:ascii="Verdana" w:hAnsi="Verdana"/>
                          <w:b/>
                          <w:sz w:val="20"/>
                          <w:szCs w:val="20"/>
                        </w:rPr>
                      </w:pPr>
                    </w:p>
                    <w:p w:rsidR="00D80B55" w:rsidRDefault="00D80B55" w:rsidP="00820DFD">
                      <w:pPr>
                        <w:jc w:val="center"/>
                        <w:rPr>
                          <w:rFonts w:ascii="Verdana" w:hAnsi="Verdana"/>
                          <w:b/>
                          <w:sz w:val="20"/>
                          <w:szCs w:val="20"/>
                        </w:rPr>
                      </w:pPr>
                    </w:p>
                    <w:p w:rsidR="00D80B55" w:rsidRPr="00683640" w:rsidRDefault="00D80B55" w:rsidP="00820DFD">
                      <w:pPr>
                        <w:jc w:val="center"/>
                        <w:rPr>
                          <w:rFonts w:ascii="Verdana" w:hAnsi="Verdana"/>
                          <w:b/>
                          <w:sz w:val="20"/>
                          <w:szCs w:val="20"/>
                        </w:rPr>
                      </w:pPr>
                      <w:r w:rsidRPr="00683640">
                        <w:rPr>
                          <w:rFonts w:ascii="Verdana" w:hAnsi="Verdana"/>
                          <w:b/>
                          <w:sz w:val="20"/>
                          <w:szCs w:val="20"/>
                        </w:rPr>
                        <w:t>ZOBOWIĄZANIE</w:t>
                      </w:r>
                    </w:p>
                    <w:p w:rsidR="00D80B55" w:rsidRDefault="00D80B55"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r w:rsidRPr="00F37B1C">
        <w:rPr>
          <w:rFonts w:ascii="Arial" w:eastAsia="Calibri" w:hAnsi="Arial" w:cs="Arial"/>
          <w:b/>
          <w:sz w:val="20"/>
          <w:szCs w:val="20"/>
        </w:rPr>
        <w:t>Formularz 2.</w:t>
      </w:r>
      <w:r w:rsidR="008E46FC">
        <w:rPr>
          <w:rFonts w:ascii="Arial" w:eastAsia="Calibri" w:hAnsi="Arial" w:cs="Arial"/>
          <w:b/>
          <w:sz w:val="20"/>
          <w:szCs w:val="20"/>
        </w:rPr>
        <w:t>3</w:t>
      </w:r>
    </w:p>
    <w:p w:rsidR="00820DFD" w:rsidRPr="00F37B1C" w:rsidRDefault="00820DFD" w:rsidP="00F37B1C">
      <w:pPr>
        <w:tabs>
          <w:tab w:val="left" w:pos="9214"/>
        </w:tabs>
        <w:suppressAutoHyphens/>
        <w:ind w:right="-1"/>
        <w:jc w:val="both"/>
        <w:rPr>
          <w:rFonts w:ascii="Arial" w:eastAsia="Calibri" w:hAnsi="Arial" w:cs="Arial"/>
          <w:b/>
          <w:sz w:val="20"/>
          <w:szCs w:val="20"/>
          <w:lang w:eastAsia="ar-SA"/>
        </w:rPr>
      </w:pPr>
    </w:p>
    <w:p w:rsidR="00820DFD" w:rsidRPr="00173289" w:rsidRDefault="00820DFD" w:rsidP="00F37B1C">
      <w:pPr>
        <w:tabs>
          <w:tab w:val="left" w:pos="9214"/>
        </w:tabs>
        <w:suppressAutoHyphens/>
        <w:ind w:right="-1"/>
        <w:jc w:val="both"/>
        <w:rPr>
          <w:rFonts w:ascii="Arial" w:eastAsia="Calibri" w:hAnsi="Arial" w:cs="Arial"/>
          <w:sz w:val="20"/>
          <w:szCs w:val="20"/>
          <w:lang w:eastAsia="ar-SA"/>
        </w:rPr>
      </w:pPr>
    </w:p>
    <w:p w:rsidR="00EF22D9" w:rsidRPr="00173289" w:rsidRDefault="00EF22D9" w:rsidP="00F37B1C">
      <w:pPr>
        <w:jc w:val="both"/>
        <w:rPr>
          <w:rFonts w:ascii="Arial" w:hAnsi="Arial" w:cs="Arial"/>
          <w:sz w:val="20"/>
          <w:szCs w:val="20"/>
        </w:rPr>
      </w:pPr>
      <w:r w:rsidRPr="00173289">
        <w:rPr>
          <w:rFonts w:ascii="Arial" w:hAnsi="Arial" w:cs="Arial"/>
          <w:sz w:val="20"/>
          <w:szCs w:val="20"/>
        </w:rPr>
        <w:t>Składając ofertę w postępowaniu o udzielenie zamówienia publicznego prowadzonym w trybie przetargu nieograniczonego na:</w:t>
      </w:r>
    </w:p>
    <w:p w:rsidR="00173289" w:rsidRDefault="00173289" w:rsidP="00F37B1C">
      <w:pPr>
        <w:tabs>
          <w:tab w:val="left" w:leader="dot" w:pos="9360"/>
        </w:tabs>
        <w:suppressAutoHyphens/>
        <w:jc w:val="both"/>
        <w:rPr>
          <w:rFonts w:ascii="Arial" w:hAnsi="Arial" w:cs="Arial"/>
          <w:spacing w:val="-2"/>
          <w:sz w:val="20"/>
          <w:szCs w:val="20"/>
          <w:lang w:eastAsia="ar-SA"/>
        </w:rPr>
      </w:pPr>
    </w:p>
    <w:p w:rsidR="00BF5E7B" w:rsidRPr="00173289" w:rsidRDefault="00AB2159" w:rsidP="00F37B1C">
      <w:pPr>
        <w:tabs>
          <w:tab w:val="left" w:leader="dot" w:pos="9360"/>
        </w:tabs>
        <w:suppressAutoHyphens/>
        <w:jc w:val="both"/>
        <w:rPr>
          <w:rFonts w:ascii="Arial" w:hAnsi="Arial" w:cs="Arial"/>
          <w:b/>
          <w:spacing w:val="-2"/>
          <w:sz w:val="20"/>
          <w:szCs w:val="20"/>
          <w:highlight w:val="yellow"/>
          <w:lang w:eastAsia="ar-SA"/>
        </w:rPr>
      </w:pPr>
      <w:r w:rsidRPr="00173289">
        <w:rPr>
          <w:rFonts w:ascii="Arial" w:hAnsi="Arial" w:cs="Arial"/>
          <w:b/>
          <w:spacing w:val="-2"/>
          <w:sz w:val="20"/>
          <w:szCs w:val="20"/>
          <w:lang w:eastAsia="ar-SA"/>
        </w:rPr>
        <w:t>Dostawę sprzętu, oprogramowania wraz z licencjami i etykietami do drukarek w związku z wdrożeniem systemu Elektronicznego Zarządzania Dokumentacją EZD</w:t>
      </w:r>
    </w:p>
    <w:p w:rsidR="00173289" w:rsidRDefault="00173289" w:rsidP="00F37B1C">
      <w:pPr>
        <w:tabs>
          <w:tab w:val="left" w:leader="dot" w:pos="9360"/>
        </w:tabs>
        <w:suppressAutoHyphens/>
        <w:jc w:val="both"/>
        <w:rPr>
          <w:rFonts w:ascii="Arial" w:hAnsi="Arial" w:cs="Arial"/>
          <w:spacing w:val="-2"/>
          <w:sz w:val="20"/>
          <w:szCs w:val="20"/>
          <w:lang w:eastAsia="ar-SA"/>
        </w:rPr>
      </w:pPr>
    </w:p>
    <w:p w:rsidR="00EF22D9" w:rsidRPr="00F37B1C" w:rsidRDefault="00EF22D9" w:rsidP="00F37B1C">
      <w:pPr>
        <w:tabs>
          <w:tab w:val="left" w:leader="dot" w:pos="9360"/>
        </w:tabs>
        <w:suppressAutoHyphens/>
        <w:jc w:val="both"/>
        <w:rPr>
          <w:rFonts w:ascii="Arial" w:hAnsi="Arial" w:cs="Arial"/>
          <w:b/>
          <w:sz w:val="20"/>
          <w:szCs w:val="20"/>
          <w:lang w:eastAsia="ar-SA"/>
        </w:rPr>
      </w:pPr>
      <w:r w:rsidRPr="00A22B20">
        <w:rPr>
          <w:rFonts w:ascii="Arial" w:hAnsi="Arial" w:cs="Arial"/>
          <w:spacing w:val="-2"/>
          <w:sz w:val="20"/>
          <w:szCs w:val="20"/>
          <w:lang w:eastAsia="ar-SA"/>
        </w:rPr>
        <w:t>znak: BA-F-II-3710-</w:t>
      </w:r>
      <w:r w:rsidR="00FA50A6">
        <w:rPr>
          <w:rFonts w:ascii="Arial" w:hAnsi="Arial" w:cs="Arial"/>
          <w:spacing w:val="-2"/>
          <w:sz w:val="20"/>
          <w:szCs w:val="20"/>
          <w:lang w:eastAsia="ar-SA"/>
        </w:rPr>
        <w:t>40</w:t>
      </w:r>
      <w:r w:rsidR="00E73A1D" w:rsidRPr="00A22B20">
        <w:rPr>
          <w:rFonts w:ascii="Arial" w:hAnsi="Arial" w:cs="Arial"/>
          <w:spacing w:val="-2"/>
          <w:sz w:val="20"/>
          <w:szCs w:val="20"/>
          <w:lang w:eastAsia="ar-SA"/>
        </w:rPr>
        <w:t>/17</w:t>
      </w:r>
    </w:p>
    <w:p w:rsidR="00173289" w:rsidRDefault="00173289" w:rsidP="00F37B1C">
      <w:pPr>
        <w:jc w:val="both"/>
        <w:rPr>
          <w:rFonts w:ascii="Arial" w:hAnsi="Arial" w:cs="Arial"/>
          <w:b/>
          <w:bCs/>
          <w:sz w:val="20"/>
          <w:szCs w:val="20"/>
        </w:rPr>
      </w:pPr>
    </w:p>
    <w:p w:rsidR="00EF22D9" w:rsidRPr="00F37B1C" w:rsidRDefault="00EF22D9" w:rsidP="00F37B1C">
      <w:pPr>
        <w:jc w:val="both"/>
        <w:rPr>
          <w:rFonts w:ascii="Arial" w:hAnsi="Arial" w:cs="Arial"/>
          <w:b/>
          <w:bCs/>
          <w:sz w:val="20"/>
          <w:szCs w:val="20"/>
        </w:rPr>
      </w:pPr>
      <w:r w:rsidRPr="00F37B1C">
        <w:rPr>
          <w:rFonts w:ascii="Arial" w:hAnsi="Arial" w:cs="Arial"/>
          <w:b/>
          <w:bCs/>
          <w:sz w:val="20"/>
          <w:szCs w:val="20"/>
        </w:rPr>
        <w:t>w imieniu Wykonawcy:</w:t>
      </w:r>
    </w:p>
    <w:p w:rsidR="00EF22D9" w:rsidRPr="00F37B1C" w:rsidRDefault="00EF22D9" w:rsidP="00F37B1C">
      <w:pPr>
        <w:jc w:val="both"/>
        <w:rPr>
          <w:rFonts w:ascii="Arial" w:hAnsi="Arial" w:cs="Arial"/>
          <w:b/>
          <w:bCs/>
          <w:sz w:val="20"/>
          <w:szCs w:val="20"/>
        </w:rPr>
      </w:pPr>
    </w:p>
    <w:p w:rsidR="00820DFD" w:rsidRPr="00F37B1C" w:rsidRDefault="00820DFD" w:rsidP="00F37B1C">
      <w:pPr>
        <w:tabs>
          <w:tab w:val="left" w:pos="9214"/>
        </w:tabs>
        <w:suppressAutoHyphens/>
        <w:ind w:right="-1"/>
        <w:jc w:val="both"/>
        <w:rPr>
          <w:rFonts w:ascii="Arial" w:eastAsia="Calibri" w:hAnsi="Arial" w:cs="Arial"/>
          <w:b/>
          <w:sz w:val="20"/>
          <w:szCs w:val="20"/>
          <w:lang w:eastAsia="ar-SA"/>
        </w:rPr>
      </w:pPr>
      <w:r w:rsidRPr="00F37B1C">
        <w:rPr>
          <w:rFonts w:ascii="Arial" w:eastAsia="Calibri" w:hAnsi="Arial" w:cs="Arial"/>
          <w:b/>
          <w:sz w:val="20"/>
          <w:szCs w:val="20"/>
          <w:lang w:eastAsia="ar-SA"/>
        </w:rPr>
        <w:t>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(nazwa Podmiotu, na zasobach którego polega Wykonawca)</w:t>
      </w:r>
    </w:p>
    <w:p w:rsidR="00177B0C" w:rsidRPr="00F37B1C" w:rsidRDefault="00177B0C" w:rsidP="00F37B1C">
      <w:pPr>
        <w:tabs>
          <w:tab w:val="left" w:pos="9214"/>
        </w:tabs>
        <w:suppressAutoHyphens/>
        <w:ind w:right="-1"/>
        <w:jc w:val="both"/>
        <w:rPr>
          <w:rFonts w:ascii="Arial" w:hAnsi="Arial" w:cs="Arial"/>
          <w:sz w:val="20"/>
          <w:szCs w:val="20"/>
          <w:lang w:eastAsia="ar-SA"/>
        </w:rPr>
      </w:pPr>
    </w:p>
    <w:p w:rsidR="00820DFD" w:rsidRPr="00F37B1C" w:rsidRDefault="00820DFD" w:rsidP="00F37B1C">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 xml:space="preserve">Zobowiązuję się do oddania swoich zasobów </w:t>
      </w:r>
    </w:p>
    <w:p w:rsidR="00820DFD" w:rsidRPr="00F37B1C" w:rsidRDefault="00820DFD" w:rsidP="00F37B1C">
      <w:pPr>
        <w:suppressAutoHyphens/>
        <w:ind w:right="-1"/>
        <w:jc w:val="both"/>
        <w:rPr>
          <w:rFonts w:ascii="Arial" w:hAnsi="Arial" w:cs="Arial"/>
          <w:sz w:val="20"/>
          <w:szCs w:val="20"/>
          <w:lang w:eastAsia="ar-SA"/>
        </w:rPr>
      </w:pPr>
    </w:p>
    <w:p w:rsidR="00820DFD" w:rsidRPr="00F37B1C" w:rsidRDefault="00820DFD" w:rsidP="00F37B1C">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(określenie zasobu)</w:t>
      </w:r>
    </w:p>
    <w:p w:rsidR="00820DFD" w:rsidRPr="00F37B1C" w:rsidRDefault="00820DFD" w:rsidP="00F37B1C">
      <w:pPr>
        <w:tabs>
          <w:tab w:val="left" w:pos="9214"/>
        </w:tabs>
        <w:suppressAutoHyphens/>
        <w:ind w:right="-1"/>
        <w:jc w:val="both"/>
        <w:rPr>
          <w:rFonts w:ascii="Arial" w:hAnsi="Arial" w:cs="Arial"/>
          <w:sz w:val="20"/>
          <w:szCs w:val="20"/>
          <w:lang w:eastAsia="ar-SA"/>
        </w:rPr>
      </w:pPr>
    </w:p>
    <w:p w:rsidR="00820DFD" w:rsidRPr="00F37B1C" w:rsidRDefault="00820DFD" w:rsidP="00F37B1C">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do dyspozycji Wykonawcy:</w:t>
      </w:r>
    </w:p>
    <w:p w:rsidR="00820DFD" w:rsidRPr="00F37B1C" w:rsidRDefault="00820DFD" w:rsidP="00F37B1C">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(nazwa Wykonawcy)</w:t>
      </w:r>
    </w:p>
    <w:p w:rsidR="00820DFD" w:rsidRPr="00F37B1C" w:rsidRDefault="00820DFD" w:rsidP="00F37B1C">
      <w:pPr>
        <w:rPr>
          <w:rFonts w:ascii="Arial" w:hAnsi="Arial" w:cs="Arial"/>
          <w:sz w:val="20"/>
          <w:szCs w:val="20"/>
        </w:rPr>
      </w:pPr>
    </w:p>
    <w:p w:rsidR="00820DFD" w:rsidRPr="00F37B1C" w:rsidRDefault="00820DFD" w:rsidP="00F37B1C">
      <w:pPr>
        <w:tabs>
          <w:tab w:val="left" w:pos="-142"/>
        </w:tabs>
        <w:jc w:val="both"/>
        <w:rPr>
          <w:rFonts w:ascii="Arial" w:hAnsi="Arial" w:cs="Arial"/>
          <w:b/>
          <w:bCs/>
          <w:iCs/>
          <w:sz w:val="20"/>
          <w:szCs w:val="20"/>
        </w:rPr>
      </w:pPr>
      <w:r w:rsidRPr="00F37B1C">
        <w:rPr>
          <w:rFonts w:ascii="Arial" w:hAnsi="Arial" w:cs="Arial"/>
          <w:i/>
          <w:iCs/>
          <w:sz w:val="20"/>
          <w:szCs w:val="20"/>
        </w:rPr>
        <w:t>Na potrzeby wykonania zamówienia pod nazwą:</w:t>
      </w:r>
      <w:r w:rsidRPr="00F37B1C">
        <w:rPr>
          <w:rFonts w:ascii="Arial" w:hAnsi="Arial" w:cs="Arial"/>
          <w:b/>
          <w:bCs/>
          <w:iCs/>
          <w:sz w:val="20"/>
          <w:szCs w:val="20"/>
        </w:rPr>
        <w:t xml:space="preserve"> </w:t>
      </w:r>
    </w:p>
    <w:p w:rsidR="00820DFD" w:rsidRPr="00F37B1C" w:rsidRDefault="00820DFD" w:rsidP="00F37B1C">
      <w:pPr>
        <w:outlineLvl w:val="0"/>
        <w:rPr>
          <w:rFonts w:ascii="Arial" w:hAnsi="Arial" w:cs="Arial"/>
          <w:b/>
          <w:sz w:val="20"/>
          <w:szCs w:val="20"/>
        </w:rPr>
      </w:pPr>
    </w:p>
    <w:p w:rsidR="00820DFD" w:rsidRPr="00F37B1C" w:rsidRDefault="0007487D" w:rsidP="00F37B1C">
      <w:pPr>
        <w:jc w:val="both"/>
        <w:outlineLvl w:val="0"/>
        <w:rPr>
          <w:rFonts w:ascii="Arial" w:hAnsi="Arial" w:cs="Arial"/>
          <w:spacing w:val="-2"/>
          <w:sz w:val="20"/>
          <w:szCs w:val="20"/>
        </w:rPr>
      </w:pPr>
      <w:r w:rsidRPr="00F37B1C">
        <w:rPr>
          <w:rFonts w:ascii="Arial" w:hAnsi="Arial" w:cs="Arial"/>
          <w:b/>
          <w:sz w:val="20"/>
          <w:szCs w:val="20"/>
        </w:rPr>
        <w:t>_______________________________________________________________</w:t>
      </w:r>
    </w:p>
    <w:p w:rsidR="00820DFD" w:rsidRPr="00F37B1C" w:rsidRDefault="00820DFD" w:rsidP="00F37B1C">
      <w:pPr>
        <w:pStyle w:val="Zwykytekst1"/>
        <w:tabs>
          <w:tab w:val="left" w:leader="dot" w:pos="9360"/>
        </w:tabs>
        <w:jc w:val="both"/>
        <w:rPr>
          <w:rFonts w:ascii="Arial" w:hAnsi="Arial" w:cs="Arial"/>
          <w:b/>
        </w:rPr>
      </w:pPr>
      <w:r w:rsidRPr="00F37B1C">
        <w:rPr>
          <w:rFonts w:ascii="Arial" w:hAnsi="Arial" w:cs="Arial"/>
          <w:spacing w:val="-2"/>
        </w:rPr>
        <w:t xml:space="preserve">oznaczonego nr </w:t>
      </w:r>
      <w:r w:rsidR="00BF60A1" w:rsidRPr="00F37B1C">
        <w:rPr>
          <w:rFonts w:ascii="Arial" w:hAnsi="Arial" w:cs="Arial"/>
          <w:spacing w:val="-2"/>
        </w:rPr>
        <w:t>_______________________________</w:t>
      </w:r>
    </w:p>
    <w:p w:rsidR="00820DFD" w:rsidRPr="00F37B1C" w:rsidRDefault="00820DFD" w:rsidP="00F37B1C">
      <w:pPr>
        <w:ind w:right="-427"/>
        <w:rPr>
          <w:rFonts w:ascii="Arial" w:hAnsi="Arial" w:cs="Arial"/>
          <w:sz w:val="20"/>
          <w:szCs w:val="20"/>
          <w:lang w:eastAsia="ar-SA"/>
        </w:rPr>
      </w:pPr>
    </w:p>
    <w:p w:rsidR="00820DFD" w:rsidRPr="00F37B1C" w:rsidRDefault="00820DFD" w:rsidP="00F37B1C">
      <w:pPr>
        <w:suppressAutoHyphens/>
        <w:ind w:right="283"/>
        <w:jc w:val="both"/>
        <w:rPr>
          <w:rFonts w:ascii="Arial" w:hAnsi="Arial" w:cs="Arial"/>
          <w:b/>
          <w:sz w:val="20"/>
          <w:szCs w:val="20"/>
          <w:lang w:eastAsia="ar-SA"/>
        </w:rPr>
      </w:pPr>
      <w:r w:rsidRPr="00F37B1C">
        <w:rPr>
          <w:rFonts w:ascii="Arial" w:hAnsi="Arial" w:cs="Arial"/>
          <w:b/>
          <w:sz w:val="20"/>
          <w:szCs w:val="20"/>
          <w:lang w:eastAsia="ar-SA"/>
        </w:rPr>
        <w:t>Oświadczam, iż:</w:t>
      </w:r>
    </w:p>
    <w:p w:rsidR="00820DFD" w:rsidRPr="00F37B1C" w:rsidRDefault="00820DFD" w:rsidP="00F37B1C">
      <w:pPr>
        <w:suppressAutoHyphens/>
        <w:ind w:right="283"/>
        <w:jc w:val="both"/>
        <w:rPr>
          <w:rFonts w:ascii="Arial" w:hAnsi="Arial" w:cs="Arial"/>
          <w:b/>
          <w:sz w:val="20"/>
          <w:szCs w:val="20"/>
          <w:lang w:eastAsia="ar-SA"/>
        </w:rPr>
      </w:pPr>
    </w:p>
    <w:p w:rsidR="00820DFD" w:rsidRPr="00F37B1C" w:rsidRDefault="00820DFD" w:rsidP="00BE0E22">
      <w:pPr>
        <w:numPr>
          <w:ilvl w:val="0"/>
          <w:numId w:val="8"/>
        </w:numPr>
        <w:suppressAutoHyphens/>
        <w:jc w:val="both"/>
        <w:rPr>
          <w:rFonts w:ascii="Arial" w:hAnsi="Arial" w:cs="Arial"/>
          <w:sz w:val="20"/>
          <w:szCs w:val="20"/>
          <w:lang w:eastAsia="ar-SA"/>
        </w:rPr>
      </w:pPr>
      <w:r w:rsidRPr="00F37B1C">
        <w:rPr>
          <w:rFonts w:ascii="Arial" w:hAnsi="Arial" w:cs="Arial"/>
          <w:sz w:val="20"/>
          <w:szCs w:val="20"/>
          <w:lang w:eastAsia="ar-SA"/>
        </w:rPr>
        <w:t>udostępniam Wykonawcy ww. zasoby, w następującym zakresie:</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p>
    <w:p w:rsidR="00820DFD" w:rsidRPr="00F37B1C" w:rsidRDefault="00820DFD" w:rsidP="00BE0E22">
      <w:pPr>
        <w:numPr>
          <w:ilvl w:val="0"/>
          <w:numId w:val="8"/>
        </w:numPr>
        <w:suppressAutoHyphens/>
        <w:ind w:right="283"/>
        <w:jc w:val="both"/>
        <w:rPr>
          <w:rFonts w:ascii="Arial" w:hAnsi="Arial" w:cs="Arial"/>
          <w:sz w:val="20"/>
          <w:szCs w:val="20"/>
          <w:lang w:eastAsia="ar-SA"/>
        </w:rPr>
      </w:pPr>
      <w:r w:rsidRPr="00F37B1C">
        <w:rPr>
          <w:rFonts w:ascii="Arial" w:hAnsi="Arial" w:cs="Arial"/>
          <w:sz w:val="20"/>
          <w:szCs w:val="20"/>
          <w:lang w:eastAsia="ar-SA"/>
        </w:rPr>
        <w:t>sposób wykorzystania udostępnionych przeze mnie zasobów będzie następujący:</w:t>
      </w:r>
    </w:p>
    <w:p w:rsidR="00820DFD" w:rsidRPr="00F37B1C" w:rsidRDefault="00820DFD" w:rsidP="00F37B1C">
      <w:pPr>
        <w:suppressAutoHyphens/>
        <w:ind w:left="720" w:right="-2"/>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right="284"/>
        <w:rPr>
          <w:rFonts w:ascii="Arial" w:hAnsi="Arial" w:cs="Arial"/>
          <w:i/>
          <w:sz w:val="20"/>
          <w:szCs w:val="20"/>
          <w:lang w:eastAsia="ar-SA"/>
        </w:rPr>
      </w:pPr>
    </w:p>
    <w:p w:rsidR="00820DFD" w:rsidRPr="00F37B1C" w:rsidRDefault="00820DFD" w:rsidP="00BE0E22">
      <w:pPr>
        <w:numPr>
          <w:ilvl w:val="0"/>
          <w:numId w:val="8"/>
        </w:numPr>
        <w:suppressAutoHyphens/>
        <w:ind w:right="283"/>
        <w:jc w:val="both"/>
        <w:rPr>
          <w:rFonts w:ascii="Arial" w:hAnsi="Arial" w:cs="Arial"/>
          <w:sz w:val="20"/>
          <w:szCs w:val="20"/>
          <w:lang w:eastAsia="ar-SA"/>
        </w:rPr>
      </w:pPr>
      <w:r w:rsidRPr="00F37B1C">
        <w:rPr>
          <w:rFonts w:ascii="Arial" w:hAnsi="Arial" w:cs="Arial"/>
          <w:sz w:val="20"/>
          <w:szCs w:val="20"/>
          <w:lang w:eastAsia="ar-SA"/>
        </w:rPr>
        <w:t>zakres mojego udziału przy wykonywaniu zamówienia będzie następujący:</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p>
    <w:p w:rsidR="00820DFD" w:rsidRPr="00F37B1C" w:rsidRDefault="00820DFD" w:rsidP="00BE0E22">
      <w:pPr>
        <w:numPr>
          <w:ilvl w:val="0"/>
          <w:numId w:val="8"/>
        </w:numPr>
        <w:suppressAutoHyphens/>
        <w:ind w:right="283"/>
        <w:jc w:val="both"/>
        <w:rPr>
          <w:rFonts w:ascii="Arial" w:hAnsi="Arial" w:cs="Arial"/>
          <w:sz w:val="20"/>
          <w:szCs w:val="20"/>
          <w:lang w:eastAsia="ar-SA"/>
        </w:rPr>
      </w:pPr>
      <w:r w:rsidRPr="00F37B1C">
        <w:rPr>
          <w:rFonts w:ascii="Arial" w:hAnsi="Arial" w:cs="Arial"/>
          <w:sz w:val="20"/>
          <w:szCs w:val="20"/>
          <w:lang w:eastAsia="ar-SA"/>
        </w:rPr>
        <w:t>okres mojego udziału przy wykonywaniu zamówienia będzie następujący:</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right="-1"/>
        <w:jc w:val="both"/>
        <w:rPr>
          <w:rFonts w:ascii="Arial" w:eastAsia="Calibri" w:hAnsi="Arial" w:cs="Arial"/>
          <w:b/>
          <w:sz w:val="20"/>
          <w:szCs w:val="20"/>
          <w:lang w:eastAsia="ar-SA"/>
        </w:rPr>
      </w:pPr>
    </w:p>
    <w:p w:rsidR="00820DFD" w:rsidRPr="00F37B1C" w:rsidRDefault="00820DFD" w:rsidP="00F37B1C">
      <w:pPr>
        <w:suppressAutoHyphens/>
        <w:ind w:right="-1"/>
        <w:jc w:val="both"/>
        <w:rPr>
          <w:rFonts w:ascii="Arial" w:hAnsi="Arial" w:cs="Arial"/>
          <w:color w:val="FF0000"/>
          <w:sz w:val="20"/>
          <w:szCs w:val="20"/>
          <w:lang w:eastAsia="ar-SA"/>
        </w:rPr>
      </w:pPr>
    </w:p>
    <w:p w:rsidR="00820DFD" w:rsidRPr="00F37B1C" w:rsidRDefault="00820DFD" w:rsidP="00F37B1C">
      <w:pPr>
        <w:suppressAutoHyphens/>
        <w:ind w:right="-341"/>
        <w:jc w:val="both"/>
        <w:rPr>
          <w:rFonts w:ascii="Arial" w:hAnsi="Arial" w:cs="Arial"/>
          <w:sz w:val="20"/>
          <w:szCs w:val="20"/>
          <w:lang w:eastAsia="ar-SA"/>
        </w:rPr>
      </w:pPr>
      <w:r w:rsidRPr="00F37B1C">
        <w:rPr>
          <w:rFonts w:ascii="Arial" w:hAnsi="Arial" w:cs="Arial"/>
          <w:sz w:val="20"/>
          <w:szCs w:val="20"/>
          <w:lang w:eastAsia="ar-SA"/>
        </w:rPr>
        <w:t>__________________ dnia __ __ 201</w:t>
      </w:r>
      <w:r w:rsidR="00E73A1D" w:rsidRPr="00F37B1C">
        <w:rPr>
          <w:rFonts w:ascii="Arial" w:hAnsi="Arial" w:cs="Arial"/>
          <w:sz w:val="20"/>
          <w:szCs w:val="20"/>
          <w:lang w:eastAsia="ar-SA"/>
        </w:rPr>
        <w:t>7</w:t>
      </w:r>
      <w:r w:rsidRPr="00F37B1C">
        <w:rPr>
          <w:rFonts w:ascii="Arial" w:hAnsi="Arial" w:cs="Arial"/>
          <w:sz w:val="20"/>
          <w:szCs w:val="20"/>
          <w:lang w:eastAsia="ar-SA"/>
        </w:rPr>
        <w:t xml:space="preserve"> roku</w:t>
      </w:r>
    </w:p>
    <w:p w:rsidR="00820DFD" w:rsidRPr="00F37B1C" w:rsidRDefault="00820DFD" w:rsidP="00F37B1C">
      <w:pPr>
        <w:suppressAutoHyphens/>
        <w:ind w:right="-341"/>
        <w:jc w:val="both"/>
        <w:rPr>
          <w:rFonts w:ascii="Arial" w:hAnsi="Arial" w:cs="Arial"/>
          <w:sz w:val="20"/>
          <w:szCs w:val="20"/>
          <w:lang w:eastAsia="ar-SA"/>
        </w:rPr>
      </w:pPr>
    </w:p>
    <w:p w:rsidR="00820DFD" w:rsidRPr="00F37B1C" w:rsidRDefault="00820DFD" w:rsidP="00F37B1C">
      <w:pPr>
        <w:ind w:left="2836" w:firstLine="709"/>
        <w:jc w:val="center"/>
        <w:rPr>
          <w:rFonts w:ascii="Arial" w:hAnsi="Arial" w:cs="Arial"/>
          <w:b/>
          <w:sz w:val="20"/>
          <w:szCs w:val="20"/>
        </w:rPr>
      </w:pPr>
      <w:r w:rsidRPr="00F37B1C">
        <w:rPr>
          <w:rFonts w:ascii="Arial" w:hAnsi="Arial" w:cs="Arial"/>
          <w:i/>
          <w:sz w:val="20"/>
          <w:szCs w:val="20"/>
        </w:rPr>
        <w:t>________</w:t>
      </w:r>
      <w:r w:rsidR="00583802" w:rsidRPr="00F37B1C">
        <w:rPr>
          <w:rFonts w:ascii="Arial" w:hAnsi="Arial" w:cs="Arial"/>
          <w:i/>
          <w:sz w:val="20"/>
          <w:szCs w:val="20"/>
        </w:rPr>
        <w:t>______</w:t>
      </w:r>
      <w:r w:rsidRPr="00F37B1C">
        <w:rPr>
          <w:rFonts w:ascii="Arial" w:hAnsi="Arial" w:cs="Arial"/>
          <w:i/>
          <w:sz w:val="20"/>
          <w:szCs w:val="20"/>
        </w:rPr>
        <w:t>___________________________________</w:t>
      </w:r>
    </w:p>
    <w:p w:rsidR="00820DFD" w:rsidRPr="00F37B1C" w:rsidRDefault="00820DFD" w:rsidP="00F37B1C">
      <w:pPr>
        <w:ind w:left="2836" w:firstLine="709"/>
        <w:jc w:val="center"/>
        <w:rPr>
          <w:rFonts w:ascii="Arial" w:eastAsia="Calibri" w:hAnsi="Arial" w:cs="Arial"/>
          <w:sz w:val="20"/>
          <w:szCs w:val="20"/>
        </w:rPr>
      </w:pPr>
      <w:r w:rsidRPr="00F37B1C">
        <w:rPr>
          <w:rFonts w:ascii="Arial" w:eastAsia="Calibri" w:hAnsi="Arial" w:cs="Arial"/>
          <w:sz w:val="20"/>
          <w:szCs w:val="20"/>
        </w:rPr>
        <w:t>(podpis Podmiotu na zasobach którego polega Wykonawca / osoby upoważnionej do reprezentacji Podmiotu)</w:t>
      </w:r>
    </w:p>
    <w:p w:rsidR="0019577F" w:rsidRPr="00F37B1C" w:rsidRDefault="0019577F"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jc w:val="left"/>
        <w:rPr>
          <w:sz w:val="20"/>
          <w:szCs w:val="20"/>
        </w:rPr>
      </w:pPr>
    </w:p>
    <w:p w:rsidR="003E1944" w:rsidRPr="00F37B1C" w:rsidRDefault="003E1944" w:rsidP="00F37B1C">
      <w:pPr>
        <w:pStyle w:val="Nagwek6"/>
        <w:spacing w:before="0"/>
        <w:rPr>
          <w:sz w:val="20"/>
          <w:szCs w:val="20"/>
        </w:rPr>
      </w:pPr>
    </w:p>
    <w:p w:rsidR="003E1944" w:rsidRPr="00F37B1C" w:rsidRDefault="003E1944" w:rsidP="00F37B1C">
      <w:pPr>
        <w:pStyle w:val="Nagwek6"/>
        <w:spacing w:before="0"/>
        <w:rPr>
          <w:sz w:val="20"/>
          <w:szCs w:val="20"/>
        </w:rPr>
      </w:pPr>
      <w:r w:rsidRPr="00F37B1C">
        <w:rPr>
          <w:sz w:val="20"/>
          <w:szCs w:val="20"/>
        </w:rPr>
        <w:t>Rozdział 3</w:t>
      </w:r>
    </w:p>
    <w:p w:rsidR="003E1944" w:rsidRPr="00F37B1C" w:rsidRDefault="003E1944" w:rsidP="00F37B1C">
      <w:pPr>
        <w:jc w:val="center"/>
        <w:outlineLvl w:val="0"/>
        <w:rPr>
          <w:rFonts w:ascii="Arial" w:hAnsi="Arial" w:cs="Arial"/>
          <w:b/>
          <w:bCs/>
          <w:sz w:val="20"/>
          <w:szCs w:val="20"/>
        </w:rPr>
      </w:pPr>
    </w:p>
    <w:p w:rsidR="003E1944" w:rsidRPr="00F37B1C" w:rsidRDefault="003E1944" w:rsidP="00F37B1C">
      <w:pPr>
        <w:jc w:val="center"/>
        <w:outlineLvl w:val="0"/>
        <w:rPr>
          <w:rFonts w:ascii="Arial" w:hAnsi="Arial" w:cs="Arial"/>
          <w:b/>
          <w:bCs/>
          <w:sz w:val="20"/>
          <w:szCs w:val="20"/>
        </w:rPr>
      </w:pPr>
      <w:r w:rsidRPr="00F37B1C">
        <w:rPr>
          <w:rFonts w:ascii="Arial" w:hAnsi="Arial" w:cs="Arial"/>
          <w:b/>
          <w:bCs/>
          <w:sz w:val="20"/>
          <w:szCs w:val="20"/>
        </w:rPr>
        <w:t>Wzory oświadczeń</w:t>
      </w:r>
    </w:p>
    <w:p w:rsidR="003E1944" w:rsidRPr="00F37B1C" w:rsidRDefault="003E1944" w:rsidP="00F37B1C">
      <w:pPr>
        <w:pStyle w:val="Akapitzlist"/>
        <w:spacing w:line="240" w:lineRule="auto"/>
        <w:ind w:left="0"/>
        <w:contextualSpacing/>
        <w:rPr>
          <w:b/>
          <w:sz w:val="20"/>
          <w:szCs w:val="20"/>
        </w:rPr>
      </w:pPr>
    </w:p>
    <w:p w:rsidR="00FE7A83" w:rsidRPr="00F37B1C" w:rsidRDefault="00FE7A83" w:rsidP="00F37B1C">
      <w:pPr>
        <w:pStyle w:val="Akapitzlist"/>
        <w:spacing w:line="240" w:lineRule="auto"/>
        <w:ind w:left="0"/>
        <w:contextualSpacing/>
        <w:rPr>
          <w:b/>
          <w:sz w:val="20"/>
          <w:szCs w:val="20"/>
        </w:rPr>
      </w:pPr>
    </w:p>
    <w:p w:rsidR="008D0010" w:rsidRPr="00F37B1C" w:rsidRDefault="008D0010" w:rsidP="00F37B1C">
      <w:pPr>
        <w:spacing w:line="259" w:lineRule="auto"/>
        <w:rPr>
          <w:rFonts w:ascii="Arial" w:hAnsi="Arial" w:cs="Arial"/>
          <w:b/>
          <w:sz w:val="20"/>
          <w:szCs w:val="20"/>
          <w:lang w:eastAsia="en-US"/>
        </w:rPr>
      </w:pPr>
      <w:r w:rsidRPr="00F37B1C">
        <w:rPr>
          <w:rFonts w:ascii="Arial" w:hAnsi="Arial" w:cs="Arial"/>
          <w:b/>
          <w:sz w:val="20"/>
          <w:szCs w:val="20"/>
        </w:rPr>
        <w:br w:type="page"/>
      </w:r>
    </w:p>
    <w:p w:rsidR="00F90B7E" w:rsidRDefault="00F90B7E" w:rsidP="00F90B7E">
      <w:pPr>
        <w:pStyle w:val="Zwykytekst1"/>
        <w:spacing w:before="120"/>
        <w:jc w:val="right"/>
        <w:rPr>
          <w:rFonts w:ascii="Verdana" w:hAnsi="Verdana"/>
          <w:b/>
        </w:rPr>
      </w:pPr>
      <w:r>
        <w:rPr>
          <w:rFonts w:ascii="Verdana" w:hAnsi="Verdana"/>
          <w:b/>
        </w:rPr>
        <w:lastRenderedPageBreak/>
        <w:t>Formularz 3.1</w:t>
      </w:r>
      <w:r>
        <w:rPr>
          <w:noProof/>
          <w:lang w:eastAsia="pl-PL"/>
        </w:rPr>
        <mc:AlternateContent>
          <mc:Choice Requires="wps">
            <w:drawing>
              <wp:anchor distT="0" distB="0" distL="114935" distR="114935" simplePos="0" relativeHeight="251676160" behindDoc="0" locked="0" layoutInCell="1" allowOverlap="1" wp14:anchorId="58CD2696" wp14:editId="514E2A33">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D80B55" w:rsidRDefault="00D80B55" w:rsidP="00F90B7E">
                            <w:pPr>
                              <w:jc w:val="center"/>
                              <w:rPr>
                                <w:i/>
                                <w:sz w:val="18"/>
                              </w:rPr>
                            </w:pPr>
                          </w:p>
                          <w:p w:rsidR="00D80B55" w:rsidRDefault="00D80B55" w:rsidP="00F90B7E">
                            <w:pPr>
                              <w:jc w:val="center"/>
                              <w:rPr>
                                <w:i/>
                                <w:sz w:val="18"/>
                              </w:rPr>
                            </w:pPr>
                          </w:p>
                          <w:p w:rsidR="00D80B55" w:rsidRDefault="00D80B55" w:rsidP="00F90B7E">
                            <w:pPr>
                              <w:jc w:val="center"/>
                              <w:rPr>
                                <w:i/>
                                <w:sz w:val="18"/>
                              </w:rPr>
                            </w:pPr>
                          </w:p>
                          <w:p w:rsidR="00D80B55" w:rsidRDefault="00D80B55" w:rsidP="00F90B7E">
                            <w:pPr>
                              <w:jc w:val="center"/>
                              <w:rPr>
                                <w:i/>
                                <w:sz w:val="18"/>
                              </w:rPr>
                            </w:pPr>
                          </w:p>
                          <w:p w:rsidR="00D80B55" w:rsidRDefault="00D80B55" w:rsidP="00F90B7E">
                            <w:pPr>
                              <w:jc w:val="center"/>
                              <w:rPr>
                                <w:i/>
                                <w:sz w:val="18"/>
                              </w:rPr>
                            </w:pPr>
                          </w:p>
                          <w:p w:rsidR="00D80B55" w:rsidRPr="00F564FC" w:rsidRDefault="00D80B55" w:rsidP="00F90B7E">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2" type="#_x0000_t202" style="position:absolute;left:0;text-align:left;margin-left:-1.55pt;margin-top:19.85pt;width:163.85pt;height:73.9pt;z-index:2516761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" strokeweight=".5pt">
                <v:textbox inset="7.45pt,3.85pt,7.45pt,3.85pt">
                  <w:txbxContent>
                    <w:p w:rsidR="00D80B55" w:rsidRDefault="00D80B55" w:rsidP="00F90B7E">
                      <w:pPr>
                        <w:jc w:val="center"/>
                        <w:rPr>
                          <w:i/>
                          <w:sz w:val="18"/>
                        </w:rPr>
                      </w:pPr>
                    </w:p>
                    <w:p w:rsidR="00D80B55" w:rsidRDefault="00D80B55" w:rsidP="00F90B7E">
                      <w:pPr>
                        <w:jc w:val="center"/>
                        <w:rPr>
                          <w:i/>
                          <w:sz w:val="18"/>
                        </w:rPr>
                      </w:pPr>
                    </w:p>
                    <w:p w:rsidR="00D80B55" w:rsidRDefault="00D80B55" w:rsidP="00F90B7E">
                      <w:pPr>
                        <w:jc w:val="center"/>
                        <w:rPr>
                          <w:i/>
                          <w:sz w:val="18"/>
                        </w:rPr>
                      </w:pPr>
                    </w:p>
                    <w:p w:rsidR="00D80B55" w:rsidRDefault="00D80B55" w:rsidP="00F90B7E">
                      <w:pPr>
                        <w:jc w:val="center"/>
                        <w:rPr>
                          <w:i/>
                          <w:sz w:val="18"/>
                        </w:rPr>
                      </w:pPr>
                    </w:p>
                    <w:p w:rsidR="00D80B55" w:rsidRDefault="00D80B55" w:rsidP="00F90B7E">
                      <w:pPr>
                        <w:jc w:val="center"/>
                        <w:rPr>
                          <w:i/>
                          <w:sz w:val="18"/>
                        </w:rPr>
                      </w:pPr>
                    </w:p>
                    <w:p w:rsidR="00D80B55" w:rsidRPr="00F564FC" w:rsidRDefault="00D80B55" w:rsidP="00F90B7E">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Pr>
          <w:noProof/>
          <w:lang w:eastAsia="pl-PL"/>
        </w:rPr>
        <mc:AlternateContent>
          <mc:Choice Requires="wps">
            <w:drawing>
              <wp:anchor distT="0" distB="0" distL="114935" distR="114935" simplePos="0" relativeHeight="251677184" behindDoc="0" locked="0" layoutInCell="1" allowOverlap="1" wp14:anchorId="3EB5BAF9" wp14:editId="5CD2B121">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D80B55" w:rsidRDefault="00D80B55" w:rsidP="00F90B7E">
                            <w:pPr>
                              <w:spacing w:after="120"/>
                              <w:jc w:val="center"/>
                              <w:rPr>
                                <w:rFonts w:ascii="Verdana" w:hAnsi="Verdana" w:cs="Verdana"/>
                                <w:b/>
                                <w:sz w:val="20"/>
                                <w:szCs w:val="20"/>
                              </w:rPr>
                            </w:pPr>
                            <w:r w:rsidRPr="00A9278B">
                              <w:rPr>
                                <w:rFonts w:ascii="Verdana" w:hAnsi="Verdana" w:cs="Verdana"/>
                                <w:b/>
                                <w:sz w:val="20"/>
                                <w:szCs w:val="20"/>
                              </w:rPr>
                              <w:t>Oświadczenie</w:t>
                            </w:r>
                          </w:p>
                          <w:p w:rsidR="00D80B55" w:rsidRDefault="00D80B55" w:rsidP="00F90B7E">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D80B55" w:rsidRPr="00464551" w:rsidRDefault="00D80B55" w:rsidP="00F90B7E">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D80B55" w:rsidRPr="003152D8" w:rsidRDefault="00D80B55" w:rsidP="00F90B7E">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3" type="#_x0000_t202" style="position:absolute;left:0;text-align:left;margin-left:162pt;margin-top:19.8pt;width:290.95pt;height:73.95pt;z-index:2516771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aefx6TICAABcBAAADgAAAAAAAAAAAAAA&#10;AAAuAgAAZHJzL2Uyb0RvYy54bWxQSwECLQAUAAYACAAAACEAShbCx+EAAAAKAQAADwAAAAAAAAAA&#10;AAAAAACMBAAAZHJzL2Rvd25yZXYueG1sUEsFBgAAAAAEAAQA8wAAAJoFAAAAAA==&#10;" fillcolor="silver" strokeweight=".5pt">
                <v:textbox inset="7.45pt,3.85pt,7.45pt,3.85pt">
                  <w:txbxContent>
                    <w:p w:rsidR="00D80B55" w:rsidRDefault="00D80B55" w:rsidP="00F90B7E">
                      <w:pPr>
                        <w:spacing w:after="120"/>
                        <w:jc w:val="center"/>
                        <w:rPr>
                          <w:rFonts w:ascii="Verdana" w:hAnsi="Verdana" w:cs="Verdana"/>
                          <w:b/>
                          <w:sz w:val="20"/>
                          <w:szCs w:val="20"/>
                        </w:rPr>
                      </w:pPr>
                      <w:r w:rsidRPr="00A9278B">
                        <w:rPr>
                          <w:rFonts w:ascii="Verdana" w:hAnsi="Verdana" w:cs="Verdana"/>
                          <w:b/>
                          <w:sz w:val="20"/>
                          <w:szCs w:val="20"/>
                        </w:rPr>
                        <w:t>Oświadczenie</w:t>
                      </w:r>
                    </w:p>
                    <w:p w:rsidR="00D80B55" w:rsidRDefault="00D80B55" w:rsidP="00F90B7E">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D80B55" w:rsidRPr="00464551" w:rsidRDefault="00D80B55" w:rsidP="00F90B7E">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D80B55" w:rsidRPr="003152D8" w:rsidRDefault="00D80B55" w:rsidP="00F90B7E">
                      <w:pPr>
                        <w:jc w:val="center"/>
                        <w:rPr>
                          <w:rFonts w:ascii="Verdana" w:hAnsi="Verdana"/>
                          <w:b/>
                          <w:sz w:val="20"/>
                          <w:szCs w:val="20"/>
                        </w:rPr>
                      </w:pPr>
                    </w:p>
                  </w:txbxContent>
                </v:textbox>
                <w10:wrap type="tight"/>
              </v:shape>
            </w:pict>
          </mc:Fallback>
        </mc:AlternateContent>
      </w:r>
    </w:p>
    <w:p w:rsidR="00F90B7E" w:rsidRDefault="00F90B7E" w:rsidP="00F90B7E">
      <w:pPr>
        <w:rPr>
          <w:rFonts w:ascii="Verdana" w:hAnsi="Verdana" w:cs="Arial"/>
          <w:b/>
          <w:sz w:val="20"/>
          <w:szCs w:val="20"/>
        </w:rPr>
      </w:pPr>
    </w:p>
    <w:p w:rsidR="00F90B7E" w:rsidRPr="00FA64A3" w:rsidRDefault="00F90B7E" w:rsidP="00F90B7E">
      <w:pPr>
        <w:rPr>
          <w:rFonts w:ascii="Verdana" w:hAnsi="Verdana" w:cs="Arial"/>
          <w:b/>
          <w:sz w:val="20"/>
          <w:szCs w:val="20"/>
        </w:rPr>
      </w:pPr>
      <w:r w:rsidRPr="00FA64A3">
        <w:rPr>
          <w:rFonts w:ascii="Verdana" w:hAnsi="Verdana" w:cs="Arial"/>
          <w:b/>
          <w:sz w:val="20"/>
          <w:szCs w:val="20"/>
        </w:rPr>
        <w:t>Wykonawca:</w:t>
      </w:r>
    </w:p>
    <w:p w:rsidR="00F90B7E" w:rsidRPr="00FA64A3" w:rsidRDefault="00F90B7E" w:rsidP="00F90B7E">
      <w:pPr>
        <w:spacing w:before="240"/>
        <w:ind w:right="4903"/>
        <w:rPr>
          <w:rFonts w:ascii="Verdana" w:hAnsi="Verdana" w:cs="Arial"/>
          <w:sz w:val="20"/>
          <w:szCs w:val="20"/>
        </w:rPr>
      </w:pPr>
      <w:r w:rsidRPr="00FA64A3">
        <w:rPr>
          <w:rFonts w:ascii="Verdana" w:hAnsi="Verdana" w:cs="Arial"/>
          <w:sz w:val="20"/>
          <w:szCs w:val="20"/>
        </w:rPr>
        <w:t>________________________________</w:t>
      </w:r>
    </w:p>
    <w:p w:rsidR="00F90B7E" w:rsidRPr="00FA64A3" w:rsidRDefault="00F90B7E" w:rsidP="00F90B7E">
      <w:pPr>
        <w:spacing w:before="240"/>
        <w:ind w:right="4675"/>
        <w:rPr>
          <w:rFonts w:ascii="Verdana" w:hAnsi="Verdana" w:cs="Arial"/>
          <w:sz w:val="20"/>
          <w:szCs w:val="20"/>
        </w:rPr>
      </w:pPr>
      <w:r w:rsidRPr="00FA64A3">
        <w:rPr>
          <w:rFonts w:ascii="Verdana" w:hAnsi="Verdana" w:cs="Arial"/>
          <w:sz w:val="20"/>
          <w:szCs w:val="20"/>
        </w:rPr>
        <w:t>________________________________</w:t>
      </w:r>
    </w:p>
    <w:p w:rsidR="00F90B7E" w:rsidRPr="00FA64A3" w:rsidRDefault="00F90B7E" w:rsidP="00F90B7E">
      <w:pPr>
        <w:ind w:right="4903"/>
        <w:rPr>
          <w:rFonts w:ascii="Verdana" w:hAnsi="Verdana" w:cs="Arial"/>
          <w:i/>
          <w:sz w:val="16"/>
          <w:szCs w:val="16"/>
        </w:rPr>
      </w:pPr>
      <w:r w:rsidRPr="00FA64A3">
        <w:rPr>
          <w:rFonts w:ascii="Verdana" w:hAnsi="Verdana" w:cs="Arial"/>
          <w:i/>
          <w:sz w:val="16"/>
          <w:szCs w:val="16"/>
        </w:rPr>
        <w:t>(pełna nazwa/firma, adres,)</w:t>
      </w:r>
    </w:p>
    <w:p w:rsidR="00F90B7E" w:rsidRPr="00FA64A3" w:rsidRDefault="00F90B7E" w:rsidP="00F90B7E">
      <w:pPr>
        <w:spacing w:before="360"/>
        <w:ind w:right="4903"/>
        <w:rPr>
          <w:rFonts w:ascii="Verdana" w:hAnsi="Verdana" w:cs="Arial"/>
          <w:sz w:val="20"/>
          <w:szCs w:val="20"/>
        </w:rPr>
      </w:pPr>
      <w:r w:rsidRPr="00FA64A3">
        <w:rPr>
          <w:rFonts w:ascii="Verdana" w:hAnsi="Verdana" w:cs="Arial"/>
          <w:sz w:val="20"/>
          <w:szCs w:val="20"/>
        </w:rPr>
        <w:t>NIP/PESEL, ………………………..</w:t>
      </w:r>
    </w:p>
    <w:p w:rsidR="00F90B7E" w:rsidRPr="00FA64A3" w:rsidRDefault="00F90B7E" w:rsidP="00F90B7E">
      <w:pPr>
        <w:spacing w:before="360"/>
        <w:ind w:right="4903"/>
        <w:rPr>
          <w:rFonts w:ascii="Verdana" w:hAnsi="Verdana" w:cs="Arial"/>
          <w:sz w:val="20"/>
          <w:szCs w:val="20"/>
        </w:rPr>
      </w:pPr>
      <w:r w:rsidRPr="00FA64A3">
        <w:rPr>
          <w:rFonts w:ascii="Verdana" w:hAnsi="Verdana" w:cs="Arial"/>
          <w:sz w:val="20"/>
          <w:szCs w:val="20"/>
        </w:rPr>
        <w:t>KRS/</w:t>
      </w:r>
      <w:proofErr w:type="spellStart"/>
      <w:r w:rsidRPr="00FA64A3">
        <w:rPr>
          <w:rFonts w:ascii="Verdana" w:hAnsi="Verdana" w:cs="Arial"/>
          <w:sz w:val="20"/>
          <w:szCs w:val="20"/>
        </w:rPr>
        <w:t>CEiDG</w:t>
      </w:r>
      <w:proofErr w:type="spellEnd"/>
      <w:r w:rsidRPr="00FA64A3">
        <w:rPr>
          <w:rFonts w:ascii="Verdana" w:hAnsi="Verdana" w:cs="Arial"/>
          <w:sz w:val="20"/>
          <w:szCs w:val="20"/>
        </w:rPr>
        <w:t>) …………………………</w:t>
      </w:r>
    </w:p>
    <w:p w:rsidR="00F90B7E" w:rsidRPr="00FA64A3" w:rsidRDefault="00F90B7E" w:rsidP="00F90B7E">
      <w:pPr>
        <w:spacing w:before="360"/>
        <w:ind w:right="4903"/>
        <w:rPr>
          <w:rFonts w:ascii="Verdana" w:hAnsi="Verdana" w:cs="Arial"/>
          <w:sz w:val="20"/>
          <w:szCs w:val="20"/>
        </w:rPr>
      </w:pPr>
      <w:r w:rsidRPr="00FA64A3">
        <w:rPr>
          <w:rFonts w:ascii="Verdana" w:hAnsi="Verdana" w:cs="Arial"/>
          <w:sz w:val="20"/>
          <w:szCs w:val="20"/>
        </w:rPr>
        <w:t>reprezentowany przez:</w:t>
      </w:r>
    </w:p>
    <w:p w:rsidR="00F90B7E" w:rsidRPr="00FA64A3" w:rsidRDefault="00F90B7E" w:rsidP="00F90B7E">
      <w:pPr>
        <w:spacing w:before="240"/>
        <w:ind w:right="4903"/>
        <w:rPr>
          <w:rFonts w:ascii="Verdana" w:hAnsi="Verdana" w:cs="Arial"/>
          <w:sz w:val="20"/>
          <w:szCs w:val="20"/>
        </w:rPr>
      </w:pPr>
      <w:r w:rsidRPr="00FA64A3">
        <w:rPr>
          <w:rFonts w:ascii="Verdana" w:hAnsi="Verdana" w:cs="Arial"/>
          <w:sz w:val="20"/>
          <w:szCs w:val="20"/>
        </w:rPr>
        <w:t>____________________________</w:t>
      </w:r>
    </w:p>
    <w:p w:rsidR="00F90B7E" w:rsidRPr="00FA64A3" w:rsidRDefault="00F90B7E" w:rsidP="00F90B7E">
      <w:pPr>
        <w:spacing w:before="240"/>
        <w:ind w:right="4903"/>
        <w:rPr>
          <w:rFonts w:ascii="Verdana" w:hAnsi="Verdana" w:cs="Arial"/>
          <w:sz w:val="20"/>
          <w:szCs w:val="20"/>
        </w:rPr>
      </w:pPr>
      <w:r w:rsidRPr="00FA64A3">
        <w:rPr>
          <w:rFonts w:ascii="Verdana" w:hAnsi="Verdana" w:cs="Arial"/>
          <w:sz w:val="20"/>
          <w:szCs w:val="20"/>
        </w:rPr>
        <w:t>_______________________________</w:t>
      </w:r>
    </w:p>
    <w:p w:rsidR="00F90B7E" w:rsidRPr="00FA64A3" w:rsidRDefault="00F90B7E" w:rsidP="00F90B7E">
      <w:pPr>
        <w:ind w:right="4903"/>
        <w:rPr>
          <w:rFonts w:ascii="Verdana" w:hAnsi="Verdana" w:cs="Arial"/>
          <w:i/>
          <w:sz w:val="16"/>
          <w:szCs w:val="16"/>
        </w:rPr>
      </w:pPr>
      <w:r w:rsidRPr="00FA64A3">
        <w:rPr>
          <w:rFonts w:ascii="Verdana" w:hAnsi="Verdana" w:cs="Arial"/>
          <w:i/>
          <w:sz w:val="16"/>
          <w:szCs w:val="16"/>
        </w:rPr>
        <w:t>(imię, nazwisko, stanowisko/podstawa do reprezentacji)</w:t>
      </w:r>
    </w:p>
    <w:p w:rsidR="00F90B7E" w:rsidRPr="00FA64A3" w:rsidRDefault="00F90B7E" w:rsidP="00F90B7E">
      <w:pPr>
        <w:ind w:right="4903"/>
        <w:rPr>
          <w:rFonts w:ascii="Verdana" w:hAnsi="Verdana" w:cs="Arial"/>
          <w:i/>
          <w:sz w:val="18"/>
          <w:szCs w:val="20"/>
        </w:rPr>
      </w:pPr>
    </w:p>
    <w:p w:rsidR="00F90B7E" w:rsidRPr="00FA64A3" w:rsidRDefault="00F90B7E" w:rsidP="00F90B7E">
      <w:pPr>
        <w:rPr>
          <w:rFonts w:ascii="Arial" w:hAnsi="Arial" w:cs="Arial"/>
        </w:rPr>
      </w:pPr>
    </w:p>
    <w:p w:rsidR="00F90B7E" w:rsidRPr="00FA64A3" w:rsidRDefault="00F90B7E" w:rsidP="00F90B7E">
      <w:pPr>
        <w:spacing w:after="120"/>
        <w:jc w:val="center"/>
        <w:rPr>
          <w:rFonts w:ascii="Verdana" w:hAnsi="Verdana" w:cs="Arial"/>
          <w:b/>
          <w:sz w:val="20"/>
          <w:szCs w:val="20"/>
          <w:u w:val="single"/>
        </w:rPr>
      </w:pPr>
      <w:r w:rsidRPr="00FA64A3">
        <w:rPr>
          <w:rFonts w:ascii="Verdana" w:hAnsi="Verdana" w:cs="Arial"/>
          <w:b/>
          <w:sz w:val="20"/>
          <w:szCs w:val="20"/>
          <w:u w:val="single"/>
        </w:rPr>
        <w:t xml:space="preserve">Oświadczenie wykonawcy </w:t>
      </w:r>
    </w:p>
    <w:p w:rsidR="00F90B7E" w:rsidRPr="00F90B7E" w:rsidRDefault="00F90B7E" w:rsidP="00F90B7E">
      <w:pPr>
        <w:jc w:val="center"/>
        <w:rPr>
          <w:rFonts w:ascii="Verdana" w:hAnsi="Verdana" w:cs="Arial"/>
          <w:b/>
          <w:sz w:val="20"/>
          <w:szCs w:val="20"/>
        </w:rPr>
      </w:pPr>
      <w:r w:rsidRPr="00FA64A3">
        <w:rPr>
          <w:rFonts w:ascii="Verdana" w:hAnsi="Verdana" w:cs="Arial"/>
          <w:b/>
          <w:sz w:val="20"/>
          <w:szCs w:val="20"/>
        </w:rPr>
        <w:t>o przynależności lub braku przynależności do tej samej grupy kapitałowej,</w:t>
      </w:r>
      <w:r w:rsidRPr="00FA64A3">
        <w:rPr>
          <w:rFonts w:ascii="Verdana" w:hAnsi="Verdana" w:cs="Arial"/>
          <w:b/>
          <w:sz w:val="20"/>
          <w:szCs w:val="20"/>
        </w:rPr>
        <w:br/>
        <w:t xml:space="preserve">o której mowa w art. 24 ust. 1 pkt 23 ustawy z dnia 29 stycznia 2004 r. Prawo </w:t>
      </w:r>
      <w:r w:rsidRPr="00F90B7E">
        <w:rPr>
          <w:rFonts w:ascii="Verdana" w:hAnsi="Verdana" w:cs="Arial"/>
          <w:b/>
          <w:sz w:val="20"/>
          <w:szCs w:val="20"/>
        </w:rPr>
        <w:t>zamówień publicznych (dalej jako: ustawa Pzp)</w:t>
      </w:r>
    </w:p>
    <w:p w:rsidR="00F90B7E" w:rsidRPr="00F90B7E" w:rsidRDefault="00F90B7E" w:rsidP="00F90B7E">
      <w:pPr>
        <w:jc w:val="both"/>
        <w:rPr>
          <w:rFonts w:ascii="Verdana" w:hAnsi="Verdana" w:cs="Arial"/>
          <w:sz w:val="20"/>
          <w:szCs w:val="20"/>
        </w:rPr>
      </w:pPr>
    </w:p>
    <w:p w:rsidR="00F90B7E" w:rsidRPr="00F90B7E" w:rsidRDefault="00F90B7E" w:rsidP="00F90B7E">
      <w:pPr>
        <w:tabs>
          <w:tab w:val="left" w:leader="dot" w:pos="9360"/>
        </w:tabs>
        <w:suppressAutoHyphens/>
        <w:jc w:val="both"/>
        <w:rPr>
          <w:rFonts w:ascii="Verdana" w:hAnsi="Verdana" w:cs="Arial"/>
          <w:spacing w:val="-2"/>
          <w:sz w:val="20"/>
          <w:szCs w:val="20"/>
          <w:highlight w:val="yellow"/>
          <w:lang w:eastAsia="ar-SA"/>
        </w:rPr>
      </w:pPr>
      <w:r w:rsidRPr="00F90B7E">
        <w:rPr>
          <w:rFonts w:ascii="Verdana" w:hAnsi="Verdana" w:cs="Arial"/>
          <w:sz w:val="20"/>
          <w:szCs w:val="20"/>
        </w:rPr>
        <w:t xml:space="preserve">Biorąc  udział w postępowaniu na </w:t>
      </w:r>
      <w:r w:rsidRPr="00F90B7E">
        <w:rPr>
          <w:rFonts w:ascii="Verdana" w:hAnsi="Verdana" w:cs="Arial"/>
          <w:spacing w:val="-2"/>
          <w:sz w:val="20"/>
          <w:szCs w:val="20"/>
          <w:lang w:eastAsia="ar-SA"/>
        </w:rPr>
        <w:t>Dostawę na potrzeby Ministerstwa Sprawiedliwości sprzętu, oprogramowania wraz z licencjami i etykietami do drukarek w związku z wdrożeniem systemu Elektronicznego Zarządzania Dokumentacją EZD</w:t>
      </w:r>
    </w:p>
    <w:p w:rsidR="00F90B7E" w:rsidRPr="00F90B7E" w:rsidRDefault="00F90B7E" w:rsidP="00F90B7E">
      <w:pPr>
        <w:jc w:val="both"/>
        <w:rPr>
          <w:rFonts w:ascii="Verdana" w:hAnsi="Verdana"/>
          <w:b/>
          <w:sz w:val="20"/>
        </w:rPr>
      </w:pPr>
    </w:p>
    <w:p w:rsidR="00F90B7E" w:rsidRPr="00F90B7E" w:rsidRDefault="00F90B7E" w:rsidP="00F90B7E">
      <w:pPr>
        <w:suppressAutoHyphens/>
        <w:jc w:val="center"/>
        <w:rPr>
          <w:rFonts w:ascii="Verdana" w:hAnsi="Verdana"/>
          <w:b/>
          <w:sz w:val="20"/>
          <w:szCs w:val="20"/>
          <w:u w:val="single"/>
        </w:rPr>
      </w:pPr>
      <w:r w:rsidRPr="00F90B7E">
        <w:rPr>
          <w:rFonts w:ascii="Verdana" w:hAnsi="Verdana" w:cs="Arial"/>
          <w:sz w:val="20"/>
          <w:szCs w:val="20"/>
        </w:rPr>
        <w:t>znak: BA-F-II-3710-40/17</w:t>
      </w:r>
    </w:p>
    <w:p w:rsidR="00F90B7E" w:rsidRPr="00F90B7E" w:rsidRDefault="00F90B7E" w:rsidP="00F90B7E">
      <w:pPr>
        <w:suppressAutoHyphens/>
        <w:jc w:val="center"/>
        <w:rPr>
          <w:rFonts w:ascii="Verdana" w:hAnsi="Verdana" w:cs="Arial"/>
          <w:sz w:val="20"/>
          <w:szCs w:val="20"/>
        </w:rPr>
      </w:pPr>
    </w:p>
    <w:p w:rsidR="00F90B7E" w:rsidRPr="00FA64A3" w:rsidRDefault="00F90B7E" w:rsidP="00F90B7E">
      <w:pPr>
        <w:jc w:val="both"/>
        <w:rPr>
          <w:rFonts w:ascii="Verdana" w:hAnsi="Verdana" w:cs="Arial"/>
          <w:sz w:val="20"/>
          <w:szCs w:val="20"/>
        </w:rPr>
      </w:pPr>
      <w:r w:rsidRPr="00F90B7E">
        <w:rPr>
          <w:rFonts w:ascii="Verdana" w:hAnsi="Verdana" w:cs="Arial"/>
          <w:sz w:val="20"/>
          <w:szCs w:val="20"/>
        </w:rPr>
        <w:t>prowadzonego przez Ministerstwo</w:t>
      </w:r>
      <w:r w:rsidRPr="00FA64A3">
        <w:rPr>
          <w:rFonts w:ascii="Verdana" w:hAnsi="Verdana" w:cs="Arial"/>
          <w:sz w:val="20"/>
          <w:szCs w:val="20"/>
        </w:rPr>
        <w:t xml:space="preserve"> Sprawiedliwości, po zapoznaniu się z informacją o której mowa w art. 86 ust. 5 ustawy </w:t>
      </w:r>
      <w:proofErr w:type="spellStart"/>
      <w:r w:rsidRPr="00FA64A3">
        <w:rPr>
          <w:rFonts w:ascii="Verdana" w:hAnsi="Verdana" w:cs="Arial"/>
          <w:sz w:val="20"/>
          <w:szCs w:val="20"/>
        </w:rPr>
        <w:t>pzp</w:t>
      </w:r>
      <w:proofErr w:type="spellEnd"/>
      <w:r w:rsidRPr="00FA64A3">
        <w:rPr>
          <w:rFonts w:ascii="Verdana" w:hAnsi="Verdana" w:cs="Arial"/>
          <w:sz w:val="20"/>
          <w:szCs w:val="20"/>
        </w:rPr>
        <w:t>, oświadczam, co następuje:</w:t>
      </w:r>
    </w:p>
    <w:p w:rsidR="00F90B7E" w:rsidRPr="00FA64A3" w:rsidRDefault="00F90B7E" w:rsidP="00F90B7E">
      <w:pPr>
        <w:spacing w:after="84"/>
        <w:ind w:left="274"/>
        <w:rPr>
          <w:rFonts w:ascii="Verdana" w:hAnsi="Verdana"/>
          <w:sz w:val="12"/>
          <w:szCs w:val="12"/>
        </w:rPr>
      </w:pPr>
    </w:p>
    <w:p w:rsidR="00F90B7E" w:rsidRPr="00FA64A3" w:rsidRDefault="00F90B7E" w:rsidP="00F90B7E">
      <w:pPr>
        <w:ind w:left="10"/>
        <w:jc w:val="both"/>
        <w:rPr>
          <w:rFonts w:ascii="Verdana" w:hAnsi="Verdana" w:cs="Arial"/>
          <w:sz w:val="20"/>
          <w:szCs w:val="20"/>
        </w:rPr>
      </w:pPr>
      <w:r w:rsidRPr="00FA64A3">
        <w:rPr>
          <w:rFonts w:ascii="Verdana" w:hAnsi="Verdana" w:cs="Arial"/>
          <w:sz w:val="20"/>
          <w:szCs w:val="20"/>
        </w:rPr>
        <w:t xml:space="preserve">Oświadczam, że nie należymy do tej samej grupy kapitałowej o której mowa w art. 24 ust. 1 pkt 23 ustawy z dnia 29 stycznia 2004 r. Prawo zamówień publicznych (dalej jako: ustawa Pzp) </w:t>
      </w:r>
      <w:r w:rsidRPr="00FA64A3">
        <w:rPr>
          <w:rFonts w:ascii="Verdana" w:hAnsi="Verdana"/>
          <w:sz w:val="20"/>
          <w:szCs w:val="20"/>
        </w:rPr>
        <w:t>do której należą inni wykonawcy składający ofertę w postępowaniu</w:t>
      </w:r>
      <w:r w:rsidRPr="00FA64A3">
        <w:rPr>
          <w:rFonts w:ascii="Verdana" w:hAnsi="Verdana" w:cs="Arial"/>
          <w:sz w:val="20"/>
          <w:szCs w:val="20"/>
        </w:rPr>
        <w:t xml:space="preserve"> * </w:t>
      </w:r>
    </w:p>
    <w:p w:rsidR="00F90B7E" w:rsidRPr="00FA64A3" w:rsidRDefault="00F90B7E" w:rsidP="00F90B7E">
      <w:pPr>
        <w:ind w:left="10"/>
        <w:jc w:val="both"/>
        <w:rPr>
          <w:rFonts w:ascii="Verdana" w:hAnsi="Verdana" w:cs="Arial"/>
          <w:sz w:val="20"/>
          <w:szCs w:val="20"/>
        </w:rPr>
      </w:pPr>
    </w:p>
    <w:p w:rsidR="00F90B7E" w:rsidRPr="00FA64A3" w:rsidRDefault="00F90B7E" w:rsidP="00F90B7E">
      <w:pPr>
        <w:spacing w:after="120"/>
        <w:ind w:left="11"/>
        <w:jc w:val="both"/>
        <w:rPr>
          <w:rFonts w:ascii="Verdana" w:hAnsi="Verdana" w:cs="Arial"/>
          <w:sz w:val="20"/>
          <w:szCs w:val="20"/>
        </w:rPr>
      </w:pPr>
      <w:r w:rsidRPr="00FA64A3">
        <w:rPr>
          <w:rFonts w:ascii="Verdana" w:hAnsi="Verdana" w:cs="Arial"/>
          <w:sz w:val="20"/>
          <w:szCs w:val="20"/>
        </w:rPr>
        <w:t>Oświadczam, że należymy do tej samej grupy kapitałowej o której mowa w art. 24 ust. 1 pkt 23 ustawy z dnia 29 stycznia 2004 r. Prawo zamówień publicznych (dalej jako: ustawa Pzp) co wykonawca:</w:t>
      </w:r>
    </w:p>
    <w:p w:rsidR="00F90B7E" w:rsidRPr="00FA64A3" w:rsidRDefault="00F90B7E" w:rsidP="00F90B7E">
      <w:pPr>
        <w:spacing w:after="120"/>
        <w:ind w:left="11"/>
        <w:jc w:val="both"/>
        <w:rPr>
          <w:rFonts w:ascii="Verdana" w:hAnsi="Verdana" w:cs="Arial"/>
          <w:sz w:val="20"/>
          <w:szCs w:val="20"/>
        </w:rPr>
      </w:pPr>
      <w:r w:rsidRPr="00FA64A3">
        <w:rPr>
          <w:rFonts w:ascii="Verdana" w:hAnsi="Verdana" w:cs="Arial"/>
          <w:sz w:val="20"/>
          <w:szCs w:val="20"/>
        </w:rPr>
        <w:t>………………………………………………………………………………….(dane Wykonawcy)</w:t>
      </w:r>
    </w:p>
    <w:p w:rsidR="00F90B7E" w:rsidRPr="00FA64A3" w:rsidRDefault="00F90B7E" w:rsidP="00F90B7E">
      <w:pPr>
        <w:ind w:left="10"/>
        <w:jc w:val="both"/>
        <w:rPr>
          <w:rFonts w:ascii="Verdana" w:hAnsi="Verdana" w:cs="Arial"/>
          <w:sz w:val="20"/>
          <w:szCs w:val="20"/>
        </w:rPr>
      </w:pPr>
      <w:r w:rsidRPr="00FA64A3">
        <w:rPr>
          <w:rFonts w:ascii="Verdana" w:hAnsi="Verdana" w:cs="Arial"/>
          <w:sz w:val="20"/>
          <w:szCs w:val="20"/>
        </w:rPr>
        <w:t>………………………………………………………………………………… (dane Wykonawcy)</w:t>
      </w:r>
    </w:p>
    <w:p w:rsidR="00F90B7E" w:rsidRPr="00FA64A3" w:rsidRDefault="00F90B7E" w:rsidP="00F90B7E">
      <w:pPr>
        <w:ind w:left="10"/>
        <w:jc w:val="both"/>
        <w:rPr>
          <w:rFonts w:ascii="Verdana" w:hAnsi="Verdana" w:cs="Arial"/>
          <w:sz w:val="20"/>
          <w:szCs w:val="20"/>
        </w:rPr>
      </w:pPr>
    </w:p>
    <w:p w:rsidR="00F90B7E" w:rsidRPr="00FA64A3" w:rsidRDefault="00F90B7E" w:rsidP="00F90B7E">
      <w:pPr>
        <w:ind w:left="10"/>
        <w:jc w:val="both"/>
        <w:rPr>
          <w:rFonts w:ascii="Verdana" w:hAnsi="Verdana" w:cs="Arial"/>
          <w:sz w:val="20"/>
          <w:szCs w:val="20"/>
        </w:rPr>
      </w:pPr>
      <w:r w:rsidRPr="00FA64A3">
        <w:rPr>
          <w:rFonts w:ascii="Verdana" w:hAnsi="Verdana" w:cs="Arial"/>
          <w:sz w:val="20"/>
          <w:szCs w:val="20"/>
        </w:rPr>
        <w:t xml:space="preserve">który złożył ofertę w niniejszym postępowaniu*; </w:t>
      </w:r>
    </w:p>
    <w:p w:rsidR="00F90B7E" w:rsidRPr="00FA64A3" w:rsidRDefault="00F90B7E" w:rsidP="00F90B7E">
      <w:pPr>
        <w:ind w:left="10"/>
        <w:jc w:val="both"/>
        <w:rPr>
          <w:rFonts w:ascii="Verdana" w:hAnsi="Verdana" w:cs="Arial"/>
          <w:i/>
          <w:sz w:val="16"/>
          <w:szCs w:val="16"/>
        </w:rPr>
      </w:pPr>
    </w:p>
    <w:p w:rsidR="00F90B7E" w:rsidRPr="00FA64A3" w:rsidRDefault="00F90B7E" w:rsidP="00F90B7E">
      <w:pPr>
        <w:ind w:left="10"/>
        <w:jc w:val="both"/>
        <w:rPr>
          <w:rFonts w:ascii="Verdana" w:hAnsi="Verdana" w:cs="Arial"/>
          <w:i/>
          <w:sz w:val="16"/>
          <w:szCs w:val="16"/>
        </w:rPr>
      </w:pPr>
    </w:p>
    <w:p w:rsidR="00F90B7E" w:rsidRPr="00FA64A3" w:rsidRDefault="00F90B7E" w:rsidP="00F90B7E">
      <w:pPr>
        <w:numPr>
          <w:ilvl w:val="0"/>
          <w:numId w:val="72"/>
        </w:numPr>
        <w:ind w:hanging="294"/>
        <w:jc w:val="both"/>
        <w:rPr>
          <w:rFonts w:ascii="Verdana" w:hAnsi="Verdana" w:cs="Arial"/>
          <w:i/>
          <w:sz w:val="16"/>
          <w:szCs w:val="16"/>
        </w:rPr>
      </w:pPr>
      <w:r w:rsidRPr="00FA64A3">
        <w:rPr>
          <w:rFonts w:ascii="Verdana" w:hAnsi="Verdana" w:cs="Arial"/>
          <w:i/>
          <w:sz w:val="16"/>
          <w:szCs w:val="16"/>
        </w:rPr>
        <w:t xml:space="preserve">niepotrzebne skreślić  </w:t>
      </w:r>
    </w:p>
    <w:p w:rsidR="00F90B7E" w:rsidRPr="00FA64A3" w:rsidRDefault="00F90B7E" w:rsidP="00F90B7E">
      <w:pPr>
        <w:autoSpaceDE w:val="0"/>
        <w:autoSpaceDN w:val="0"/>
        <w:adjustRightInd w:val="0"/>
        <w:spacing w:after="120"/>
        <w:ind w:left="10"/>
        <w:rPr>
          <w:rFonts w:ascii="Verdana" w:eastAsia="Calibri" w:hAnsi="Verdana" w:cs="Verdana,Italic"/>
          <w:i/>
          <w:iCs/>
          <w:sz w:val="20"/>
          <w:szCs w:val="20"/>
        </w:rPr>
      </w:pPr>
      <w:r w:rsidRPr="00FA64A3">
        <w:rPr>
          <w:rFonts w:ascii="Verdana" w:eastAsia="Calibri" w:hAnsi="Verdana" w:cs="Verdana,Italic"/>
          <w:i/>
          <w:iCs/>
          <w:sz w:val="20"/>
          <w:szCs w:val="20"/>
        </w:rPr>
        <w:t>UWAGA:</w:t>
      </w:r>
    </w:p>
    <w:p w:rsidR="00F90B7E" w:rsidRPr="00FA64A3" w:rsidRDefault="00F90B7E" w:rsidP="00F90B7E">
      <w:pPr>
        <w:numPr>
          <w:ilvl w:val="0"/>
          <w:numId w:val="73"/>
        </w:numPr>
        <w:autoSpaceDE w:val="0"/>
        <w:autoSpaceDN w:val="0"/>
        <w:adjustRightInd w:val="0"/>
        <w:spacing w:after="120"/>
        <w:jc w:val="both"/>
        <w:rPr>
          <w:rFonts w:ascii="Verdana" w:eastAsia="Calibri" w:hAnsi="Verdana" w:cs="Verdana,Italic"/>
          <w:i/>
          <w:iCs/>
          <w:sz w:val="20"/>
          <w:szCs w:val="20"/>
        </w:rPr>
      </w:pPr>
      <w:r w:rsidRPr="00FA64A3">
        <w:rPr>
          <w:rFonts w:ascii="Verdana" w:eastAsia="Calibri" w:hAnsi="Verdana" w:cs="Verdana,Italic"/>
          <w:i/>
          <w:iCs/>
          <w:sz w:val="20"/>
          <w:szCs w:val="20"/>
        </w:rPr>
        <w:t xml:space="preserve">Wykonawca ubiegający się o udzielenie zamówienia przekazuje niniejszy „Formularz” Zamawiającemu </w:t>
      </w:r>
      <w:r w:rsidRPr="00FA64A3">
        <w:rPr>
          <w:rFonts w:ascii="Verdana" w:eastAsia="Calibri" w:hAnsi="Verdana" w:cs="Verdana,BoldItalic"/>
          <w:b/>
          <w:bCs/>
          <w:i/>
          <w:iCs/>
          <w:sz w:val="20"/>
          <w:szCs w:val="20"/>
          <w:u w:val="single"/>
        </w:rPr>
        <w:t xml:space="preserve">w terminie 3 dni </w:t>
      </w:r>
      <w:r w:rsidRPr="00FA64A3">
        <w:rPr>
          <w:rFonts w:ascii="Verdana" w:eastAsia="Calibri" w:hAnsi="Verdana" w:cs="Verdana,BoldItalic"/>
          <w:b/>
          <w:bCs/>
          <w:i/>
          <w:iCs/>
          <w:sz w:val="20"/>
          <w:szCs w:val="20"/>
        </w:rPr>
        <w:t xml:space="preserve">od dnia zamieszczenia na stronie internetowej informacji, </w:t>
      </w:r>
      <w:r w:rsidRPr="00FA64A3">
        <w:rPr>
          <w:rFonts w:ascii="Verdana" w:eastAsia="Calibri" w:hAnsi="Verdana" w:cs="Verdana,Italic"/>
          <w:i/>
          <w:iCs/>
          <w:sz w:val="20"/>
          <w:szCs w:val="20"/>
        </w:rPr>
        <w:t xml:space="preserve">o której mowa w art. 86 ust. 5 ustawy Pzp. </w:t>
      </w:r>
    </w:p>
    <w:p w:rsidR="00F90B7E" w:rsidRPr="00FA64A3" w:rsidRDefault="00F90B7E" w:rsidP="00F90B7E">
      <w:pPr>
        <w:numPr>
          <w:ilvl w:val="0"/>
          <w:numId w:val="73"/>
        </w:numPr>
        <w:autoSpaceDE w:val="0"/>
        <w:autoSpaceDN w:val="0"/>
        <w:adjustRightInd w:val="0"/>
        <w:spacing w:after="120"/>
        <w:jc w:val="both"/>
        <w:rPr>
          <w:rFonts w:ascii="Verdana" w:eastAsia="Calibri" w:hAnsi="Verdana" w:cs="Verdana,Italic"/>
          <w:i/>
          <w:iCs/>
          <w:sz w:val="20"/>
          <w:szCs w:val="20"/>
        </w:rPr>
      </w:pPr>
      <w:r w:rsidRPr="00FA64A3">
        <w:rPr>
          <w:rFonts w:ascii="Verdana" w:eastAsia="Calibri" w:hAnsi="Verdana" w:cs="Verdana,Italic"/>
          <w:i/>
          <w:iCs/>
          <w:sz w:val="20"/>
          <w:szCs w:val="20"/>
        </w:rPr>
        <w:lastRenderedPageBreak/>
        <w:t>W przypadku Wykonawców wspólnie ubiegających się o udzielenie zamówienia Oświadczenie składa każdy z Wykonawców lub wspólników spółki cywilnej.</w:t>
      </w:r>
    </w:p>
    <w:p w:rsidR="00F90B7E" w:rsidRPr="00FA64A3" w:rsidRDefault="00F90B7E" w:rsidP="00F90B7E">
      <w:pPr>
        <w:numPr>
          <w:ilvl w:val="0"/>
          <w:numId w:val="73"/>
        </w:numPr>
        <w:autoSpaceDE w:val="0"/>
        <w:autoSpaceDN w:val="0"/>
        <w:adjustRightInd w:val="0"/>
        <w:spacing w:after="120"/>
        <w:jc w:val="both"/>
        <w:rPr>
          <w:rFonts w:ascii="Verdana" w:hAnsi="Verdana" w:cs="Arial"/>
          <w:i/>
          <w:sz w:val="20"/>
          <w:szCs w:val="20"/>
        </w:rPr>
      </w:pPr>
      <w:r w:rsidRPr="00FA64A3">
        <w:rPr>
          <w:rFonts w:ascii="Verdana" w:eastAsia="Calibri" w:hAnsi="Verdana" w:cs="Verdana,Italic"/>
          <w:b/>
          <w:i/>
          <w:iCs/>
          <w:sz w:val="20"/>
          <w:szCs w:val="20"/>
        </w:rPr>
        <w:t>W przypadku gdy Wykonawca przynależy do tej samej grupy kapitałowej, o której mowa</w:t>
      </w:r>
      <w:r w:rsidRPr="00FA64A3">
        <w:rPr>
          <w:rFonts w:ascii="Verdana" w:hAnsi="Verdana" w:cs="Arial"/>
          <w:b/>
          <w:sz w:val="20"/>
          <w:szCs w:val="20"/>
        </w:rPr>
        <w:t xml:space="preserve"> w art. 24 ust. 1 pkt 23 ustawy </w:t>
      </w:r>
      <w:proofErr w:type="spellStart"/>
      <w:r w:rsidRPr="00FA64A3">
        <w:rPr>
          <w:rFonts w:ascii="Verdana" w:hAnsi="Verdana" w:cs="Arial"/>
          <w:b/>
          <w:sz w:val="20"/>
          <w:szCs w:val="20"/>
        </w:rPr>
        <w:t>pzp</w:t>
      </w:r>
      <w:proofErr w:type="spellEnd"/>
      <w:r w:rsidRPr="00FA64A3">
        <w:rPr>
          <w:rFonts w:ascii="Verdana" w:hAnsi="Verdana" w:cs="Arial"/>
          <w:b/>
          <w:sz w:val="20"/>
          <w:szCs w:val="20"/>
        </w:rPr>
        <w:t xml:space="preserve">,  </w:t>
      </w:r>
      <w:r w:rsidRPr="00FA64A3">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FA64A3">
        <w:rPr>
          <w:rFonts w:ascii="Verdana" w:hAnsi="Verdana" w:cs="Arial"/>
          <w:i/>
          <w:sz w:val="20"/>
          <w:szCs w:val="20"/>
        </w:rPr>
        <w:t xml:space="preserve"> </w:t>
      </w:r>
    </w:p>
    <w:p w:rsidR="00F90B7E" w:rsidRPr="00FA64A3" w:rsidRDefault="00F90B7E" w:rsidP="00F90B7E">
      <w:pPr>
        <w:ind w:firstLine="708"/>
        <w:jc w:val="both"/>
        <w:rPr>
          <w:rFonts w:ascii="Verdana" w:hAnsi="Verdana" w:cs="Arial"/>
          <w:sz w:val="20"/>
          <w:szCs w:val="20"/>
        </w:rPr>
      </w:pPr>
    </w:p>
    <w:p w:rsidR="00F90B7E" w:rsidRPr="00FA64A3" w:rsidRDefault="00F90B7E" w:rsidP="00F90B7E">
      <w:pPr>
        <w:ind w:firstLine="708"/>
        <w:jc w:val="both"/>
        <w:rPr>
          <w:rFonts w:ascii="Verdana" w:hAnsi="Verdana" w:cs="Arial"/>
          <w:sz w:val="20"/>
          <w:szCs w:val="20"/>
        </w:rPr>
      </w:pPr>
    </w:p>
    <w:p w:rsidR="00F90B7E" w:rsidRPr="00FA64A3" w:rsidRDefault="00F90B7E" w:rsidP="00F90B7E">
      <w:pPr>
        <w:ind w:firstLine="708"/>
        <w:jc w:val="both"/>
        <w:rPr>
          <w:rFonts w:ascii="Verdana" w:hAnsi="Verdana" w:cs="Arial"/>
          <w:sz w:val="20"/>
          <w:szCs w:val="20"/>
        </w:rPr>
      </w:pPr>
    </w:p>
    <w:p w:rsidR="00F90B7E" w:rsidRPr="00FA64A3" w:rsidRDefault="00F90B7E" w:rsidP="00F90B7E">
      <w:pPr>
        <w:ind w:firstLine="708"/>
        <w:jc w:val="both"/>
        <w:rPr>
          <w:rFonts w:ascii="Verdana" w:hAnsi="Verdana" w:cs="Arial"/>
          <w:sz w:val="20"/>
          <w:szCs w:val="20"/>
        </w:rPr>
      </w:pPr>
    </w:p>
    <w:p w:rsidR="00F90B7E" w:rsidRPr="00FA64A3" w:rsidRDefault="00F90B7E" w:rsidP="00F90B7E">
      <w:pPr>
        <w:jc w:val="both"/>
        <w:rPr>
          <w:rFonts w:ascii="Verdana" w:hAnsi="Verdana" w:cs="Arial"/>
          <w:sz w:val="20"/>
          <w:szCs w:val="20"/>
        </w:rPr>
      </w:pPr>
      <w:r w:rsidRPr="00FA64A3">
        <w:rPr>
          <w:rFonts w:ascii="Verdana" w:hAnsi="Verdana" w:cs="Arial"/>
          <w:sz w:val="20"/>
          <w:szCs w:val="20"/>
        </w:rPr>
        <w:t xml:space="preserve">Data: .....................................    </w:t>
      </w:r>
      <w:r w:rsidRPr="00FA64A3">
        <w:rPr>
          <w:rFonts w:ascii="Verdana" w:hAnsi="Verdana" w:cs="Arial"/>
          <w:sz w:val="20"/>
          <w:szCs w:val="20"/>
        </w:rPr>
        <w:tab/>
        <w:t xml:space="preserve"> ........................................................... </w:t>
      </w:r>
    </w:p>
    <w:p w:rsidR="00F90B7E" w:rsidRPr="00FA64A3" w:rsidRDefault="00F90B7E" w:rsidP="00F90B7E">
      <w:pPr>
        <w:ind w:left="4254" w:firstLine="709"/>
        <w:jc w:val="both"/>
        <w:rPr>
          <w:rFonts w:ascii="Verdana" w:hAnsi="Verdana" w:cs="Arial"/>
          <w:i/>
          <w:sz w:val="16"/>
          <w:szCs w:val="16"/>
        </w:rPr>
      </w:pPr>
      <w:r w:rsidRPr="00FA64A3">
        <w:rPr>
          <w:rFonts w:ascii="Verdana" w:hAnsi="Verdana" w:cs="Arial"/>
          <w:i/>
          <w:sz w:val="16"/>
          <w:szCs w:val="16"/>
        </w:rPr>
        <w:t xml:space="preserve">podpis Wykonawcy </w:t>
      </w:r>
    </w:p>
    <w:p w:rsidR="00F90B7E" w:rsidRPr="00FA64A3" w:rsidRDefault="00F90B7E" w:rsidP="00F90B7E">
      <w:pPr>
        <w:ind w:left="4254" w:firstLine="709"/>
        <w:jc w:val="both"/>
        <w:rPr>
          <w:rFonts w:ascii="Verdana" w:hAnsi="Verdana" w:cs="Arial"/>
          <w:i/>
          <w:sz w:val="16"/>
          <w:szCs w:val="16"/>
        </w:rPr>
      </w:pPr>
    </w:p>
    <w:p w:rsidR="00F90B7E" w:rsidRPr="00FA64A3" w:rsidRDefault="00F90B7E" w:rsidP="00F90B7E">
      <w:pPr>
        <w:ind w:firstLine="709"/>
        <w:rPr>
          <w:lang w:eastAsia="ar-SA"/>
        </w:rPr>
      </w:pPr>
    </w:p>
    <w:p w:rsidR="00F90B7E" w:rsidRPr="00FA64A3" w:rsidRDefault="00F90B7E" w:rsidP="00F90B7E">
      <w:pPr>
        <w:rPr>
          <w:lang w:eastAsia="ar-SA"/>
        </w:rPr>
      </w:pPr>
    </w:p>
    <w:p w:rsidR="00F90B7E" w:rsidRPr="00FA64A3" w:rsidRDefault="00F90B7E" w:rsidP="00F90B7E">
      <w:pPr>
        <w:rPr>
          <w:lang w:eastAsia="ar-SA"/>
        </w:rPr>
      </w:pPr>
    </w:p>
    <w:p w:rsidR="00F90B7E" w:rsidRPr="00FA64A3" w:rsidRDefault="00F90B7E" w:rsidP="00F90B7E">
      <w:pPr>
        <w:rPr>
          <w:lang w:eastAsia="ar-SA"/>
        </w:rPr>
      </w:pPr>
    </w:p>
    <w:p w:rsidR="00F90B7E" w:rsidRPr="00FA64A3" w:rsidRDefault="00F90B7E" w:rsidP="00F90B7E">
      <w:pPr>
        <w:rPr>
          <w:lang w:eastAsia="ar-SA"/>
        </w:rPr>
      </w:pPr>
    </w:p>
    <w:p w:rsidR="00F90B7E" w:rsidRPr="00FA64A3" w:rsidRDefault="00F90B7E" w:rsidP="00F90B7E">
      <w:pPr>
        <w:rPr>
          <w:lang w:eastAsia="ar-SA"/>
        </w:rPr>
      </w:pPr>
    </w:p>
    <w:p w:rsidR="00F90B7E" w:rsidRDefault="00F90B7E" w:rsidP="00F90B7E">
      <w:pPr>
        <w:pStyle w:val="Zwykytekst1"/>
        <w:jc w:val="right"/>
        <w:rPr>
          <w:rFonts w:ascii="Arial" w:hAnsi="Arial" w:cs="Arial"/>
          <w:b/>
        </w:rPr>
      </w:pPr>
    </w:p>
    <w:p w:rsidR="00F90B7E" w:rsidRDefault="00F90B7E" w:rsidP="00F90B7E">
      <w:pPr>
        <w:pStyle w:val="Zwykytekst1"/>
        <w:jc w:val="right"/>
        <w:rPr>
          <w:rFonts w:ascii="Arial" w:hAnsi="Arial" w:cs="Arial"/>
          <w:b/>
        </w:rPr>
      </w:pPr>
    </w:p>
    <w:p w:rsidR="00F90B7E" w:rsidRDefault="00F90B7E" w:rsidP="00F90B7E">
      <w:pPr>
        <w:pStyle w:val="Zwykytekst1"/>
        <w:jc w:val="right"/>
        <w:rPr>
          <w:rFonts w:ascii="Arial" w:hAnsi="Arial" w:cs="Arial"/>
          <w:b/>
        </w:rPr>
      </w:pPr>
    </w:p>
    <w:p w:rsidR="00F90B7E" w:rsidRDefault="00F90B7E" w:rsidP="00F90B7E">
      <w:pPr>
        <w:pStyle w:val="Zwykytekst1"/>
        <w:jc w:val="right"/>
        <w:rPr>
          <w:rFonts w:ascii="Arial" w:hAnsi="Arial" w:cs="Arial"/>
          <w:b/>
        </w:rPr>
      </w:pPr>
    </w:p>
    <w:p w:rsidR="00F90B7E" w:rsidRPr="00F37B1C" w:rsidRDefault="00F90B7E" w:rsidP="00F90B7E">
      <w:pPr>
        <w:jc w:val="both"/>
        <w:rPr>
          <w:rFonts w:ascii="Arial" w:hAnsi="Arial" w:cs="Arial"/>
          <w:b/>
          <w:i/>
          <w:spacing w:val="4"/>
          <w:sz w:val="20"/>
          <w:szCs w:val="20"/>
        </w:rPr>
      </w:pPr>
    </w:p>
    <w:p w:rsidR="00F90B7E" w:rsidRPr="00F37B1C" w:rsidRDefault="00F90B7E" w:rsidP="00F90B7E">
      <w:pPr>
        <w:jc w:val="both"/>
        <w:rPr>
          <w:rFonts w:ascii="Arial" w:hAnsi="Arial" w:cs="Arial"/>
          <w:b/>
          <w:i/>
          <w:spacing w:val="4"/>
          <w:sz w:val="20"/>
          <w:szCs w:val="20"/>
        </w:rPr>
      </w:pPr>
    </w:p>
    <w:p w:rsidR="00F90B7E" w:rsidRPr="00F37B1C" w:rsidRDefault="00F90B7E" w:rsidP="00F90B7E">
      <w:pPr>
        <w:ind w:left="993" w:hanging="993"/>
        <w:jc w:val="both"/>
        <w:rPr>
          <w:rFonts w:ascii="Arial" w:hAnsi="Arial" w:cs="Arial"/>
          <w:i/>
          <w:spacing w:val="4"/>
          <w:sz w:val="20"/>
          <w:szCs w:val="20"/>
        </w:rPr>
        <w:sectPr w:rsidR="00F90B7E" w:rsidRPr="00F37B1C" w:rsidSect="00583802">
          <w:pgSz w:w="11907" w:h="16840" w:code="9"/>
          <w:pgMar w:top="851" w:right="992" w:bottom="851" w:left="907" w:header="567" w:footer="567" w:gutter="0"/>
          <w:cols w:space="708"/>
          <w:noEndnote/>
        </w:sect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607999" w:rsidRPr="00F37B1C" w:rsidRDefault="00607999" w:rsidP="00F37B1C">
      <w:pPr>
        <w:pStyle w:val="Zwykytekst1"/>
        <w:jc w:val="right"/>
        <w:rPr>
          <w:rFonts w:ascii="Arial" w:hAnsi="Arial" w:cs="Arial"/>
          <w:b/>
        </w:rPr>
      </w:pPr>
      <w:r w:rsidRPr="00F37B1C">
        <w:rPr>
          <w:rFonts w:ascii="Arial" w:hAnsi="Arial" w:cs="Arial"/>
          <w:b/>
        </w:rPr>
        <w:t>Formularz 3.</w:t>
      </w:r>
      <w:r w:rsidR="00BD3E8D" w:rsidRPr="00F37B1C">
        <w:rPr>
          <w:rFonts w:ascii="Arial" w:hAnsi="Arial" w:cs="Arial"/>
          <w:b/>
        </w:rPr>
        <w:t>2</w:t>
      </w:r>
    </w:p>
    <w:p w:rsidR="00607999" w:rsidRPr="00F37B1C" w:rsidRDefault="00607999" w:rsidP="00F37B1C">
      <w:pPr>
        <w:ind w:left="993" w:hanging="993"/>
        <w:jc w:val="both"/>
        <w:rPr>
          <w:rFonts w:ascii="Arial" w:hAnsi="Arial" w:cs="Arial"/>
          <w:b/>
          <w:bCs/>
          <w:i/>
          <w:spacing w:val="4"/>
          <w:sz w:val="20"/>
          <w:szCs w:val="20"/>
        </w:rPr>
      </w:pPr>
      <w:r w:rsidRPr="00F37B1C">
        <w:rPr>
          <w:rFonts w:ascii="Arial" w:hAnsi="Arial" w:cs="Arial"/>
          <w:b/>
          <w:bCs/>
          <w:i/>
          <w:noProof/>
          <w:spacing w:val="4"/>
          <w:sz w:val="20"/>
          <w:szCs w:val="20"/>
        </w:rPr>
        <mc:AlternateContent>
          <mc:Choice Requires="wps">
            <w:drawing>
              <wp:anchor distT="0" distB="0" distL="114300" distR="114300" simplePos="0" relativeHeight="251660800" behindDoc="0" locked="0" layoutInCell="1" allowOverlap="1" wp14:anchorId="19E2348E" wp14:editId="1606DED7">
                <wp:simplePos x="0" y="0"/>
                <wp:positionH relativeFrom="column">
                  <wp:posOffset>2055495</wp:posOffset>
                </wp:positionH>
                <wp:positionV relativeFrom="paragraph">
                  <wp:posOffset>259080</wp:posOffset>
                </wp:positionV>
                <wp:extent cx="4269740" cy="760095"/>
                <wp:effectExtent l="0" t="0" r="16510" b="20955"/>
                <wp:wrapTight wrapText="bothSides">
                  <wp:wrapPolygon edited="0">
                    <wp:start x="0" y="0"/>
                    <wp:lineTo x="0" y="21654"/>
                    <wp:lineTo x="21587" y="21654"/>
                    <wp:lineTo x="21587"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9740" cy="760095"/>
                        </a:xfrm>
                        <a:prstGeom prst="rect">
                          <a:avLst/>
                        </a:prstGeom>
                        <a:solidFill>
                          <a:srgbClr val="C0C0C0"/>
                        </a:solidFill>
                        <a:ln w="9525">
                          <a:solidFill>
                            <a:srgbClr val="000000"/>
                          </a:solidFill>
                          <a:miter lim="800000"/>
                          <a:headEnd/>
                          <a:tailEnd/>
                        </a:ln>
                      </wps:spPr>
                      <wps:txbx>
                        <w:txbxContent>
                          <w:p w:rsidR="00D80B55" w:rsidRDefault="00D80B55" w:rsidP="00607999">
                            <w:pPr>
                              <w:jc w:val="center"/>
                              <w:rPr>
                                <w:b/>
                                <w:sz w:val="18"/>
                                <w:szCs w:val="18"/>
                              </w:rPr>
                            </w:pPr>
                          </w:p>
                          <w:p w:rsidR="00D80B55" w:rsidRDefault="00D80B55" w:rsidP="00607999">
                            <w:pPr>
                              <w:jc w:val="center"/>
                              <w:rPr>
                                <w:rFonts w:ascii="Verdana" w:hAnsi="Verdana"/>
                                <w:b/>
                                <w:sz w:val="18"/>
                                <w:szCs w:val="18"/>
                              </w:rPr>
                            </w:pPr>
                          </w:p>
                          <w:p w:rsidR="00D80B55" w:rsidRDefault="00D80B55" w:rsidP="00607999">
                            <w:pPr>
                              <w:jc w:val="center"/>
                              <w:rPr>
                                <w:b/>
                                <w:sz w:val="28"/>
                              </w:rPr>
                            </w:pPr>
                            <w:r>
                              <w:rPr>
                                <w:rFonts w:ascii="Verdana" w:hAnsi="Verdana"/>
                                <w:b/>
                                <w:sz w:val="20"/>
                                <w:szCs w:val="20"/>
                              </w:rPr>
                              <w:t>Wykaz dostaw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34" type="#_x0000_t202" style="position:absolute;left:0;text-align:left;margin-left:161.85pt;margin-top:20.4pt;width:336.2pt;height:59.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" fillcolor="silver">
                <v:textbox>
                  <w:txbxContent>
                    <w:p w:rsidR="00D80B55" w:rsidRDefault="00D80B55" w:rsidP="00607999">
                      <w:pPr>
                        <w:jc w:val="center"/>
                        <w:rPr>
                          <w:b/>
                          <w:sz w:val="18"/>
                          <w:szCs w:val="18"/>
                        </w:rPr>
                      </w:pPr>
                    </w:p>
                    <w:p w:rsidR="00D80B55" w:rsidRDefault="00D80B55" w:rsidP="00607999">
                      <w:pPr>
                        <w:jc w:val="center"/>
                        <w:rPr>
                          <w:rFonts w:ascii="Verdana" w:hAnsi="Verdana"/>
                          <w:b/>
                          <w:sz w:val="18"/>
                          <w:szCs w:val="18"/>
                        </w:rPr>
                      </w:pPr>
                    </w:p>
                    <w:p w:rsidR="00D80B55" w:rsidRDefault="00D80B55" w:rsidP="00607999">
                      <w:pPr>
                        <w:jc w:val="center"/>
                        <w:rPr>
                          <w:b/>
                          <w:sz w:val="28"/>
                        </w:rPr>
                      </w:pPr>
                      <w:r>
                        <w:rPr>
                          <w:rFonts w:ascii="Verdana" w:hAnsi="Verdana"/>
                          <w:b/>
                          <w:sz w:val="20"/>
                          <w:szCs w:val="20"/>
                        </w:rPr>
                        <w:t>Wykaz dostaw</w:t>
                      </w:r>
                    </w:p>
                  </w:txbxContent>
                </v:textbox>
                <w10:wrap type="tight"/>
              </v:shape>
            </w:pict>
          </mc:Fallback>
        </mc:AlternateContent>
      </w:r>
      <w:r w:rsidRPr="00F37B1C">
        <w:rPr>
          <w:rFonts w:ascii="Arial" w:hAnsi="Arial" w:cs="Arial"/>
          <w:b/>
          <w:bCs/>
          <w:i/>
          <w:noProof/>
          <w:spacing w:val="4"/>
          <w:sz w:val="20"/>
          <w:szCs w:val="20"/>
        </w:rPr>
        <mc:AlternateContent>
          <mc:Choice Requires="wps">
            <w:drawing>
              <wp:anchor distT="0" distB="0" distL="114300" distR="114300" simplePos="0" relativeHeight="251659776" behindDoc="0" locked="0" layoutInCell="1" allowOverlap="1" wp14:anchorId="209F9AE0" wp14:editId="260542C4">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D80B55" w:rsidRDefault="00D80B55" w:rsidP="00607999">
                            <w:pPr>
                              <w:jc w:val="center"/>
                              <w:rPr>
                                <w:i/>
                                <w:sz w:val="18"/>
                              </w:rPr>
                            </w:pPr>
                          </w:p>
                          <w:p w:rsidR="00D80B55" w:rsidRDefault="00D80B55" w:rsidP="00607999">
                            <w:pPr>
                              <w:jc w:val="center"/>
                              <w:rPr>
                                <w:i/>
                                <w:sz w:val="18"/>
                              </w:rPr>
                            </w:pPr>
                          </w:p>
                          <w:p w:rsidR="00D80B55" w:rsidRDefault="00D80B55" w:rsidP="00607999">
                            <w:pPr>
                              <w:jc w:val="center"/>
                              <w:rPr>
                                <w:i/>
                                <w:sz w:val="18"/>
                              </w:rPr>
                            </w:pPr>
                          </w:p>
                          <w:p w:rsidR="00D80B55" w:rsidRDefault="00D80B55" w:rsidP="00607999">
                            <w:pPr>
                              <w:jc w:val="center"/>
                              <w:rPr>
                                <w:rFonts w:ascii="Verdana" w:hAnsi="Verdana"/>
                                <w:i/>
                                <w:sz w:val="16"/>
                                <w:szCs w:val="16"/>
                              </w:rPr>
                            </w:pPr>
                          </w:p>
                          <w:p w:rsidR="00D80B55" w:rsidRDefault="00D80B55" w:rsidP="0060799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35" type="#_x0000_t202" style="position:absolute;left:0;text-align:left;margin-left:9pt;margin-top:20.15pt;width:157.85pt;height:59.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fZS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AqX2Ui8CAABcBAAADgAAAAAAAAAAAAAAAAAuAgAA&#10;ZHJzL2Uyb0RvYy54bWxQSwECLQAUAAYACAAAACEA6vyiEt4AAAAJAQAADwAAAAAAAAAAAAAAAACJ&#10;BAAAZHJzL2Rvd25yZXYueG1sUEsFBgAAAAAEAAQA8wAAAJQFAAAAAA==&#10;">
                <v:textbox>
                  <w:txbxContent>
                    <w:p w:rsidR="00D80B55" w:rsidRDefault="00D80B55" w:rsidP="00607999">
                      <w:pPr>
                        <w:jc w:val="center"/>
                        <w:rPr>
                          <w:i/>
                          <w:sz w:val="18"/>
                        </w:rPr>
                      </w:pPr>
                    </w:p>
                    <w:p w:rsidR="00D80B55" w:rsidRDefault="00D80B55" w:rsidP="00607999">
                      <w:pPr>
                        <w:jc w:val="center"/>
                        <w:rPr>
                          <w:i/>
                          <w:sz w:val="18"/>
                        </w:rPr>
                      </w:pPr>
                    </w:p>
                    <w:p w:rsidR="00D80B55" w:rsidRDefault="00D80B55" w:rsidP="00607999">
                      <w:pPr>
                        <w:jc w:val="center"/>
                        <w:rPr>
                          <w:i/>
                          <w:sz w:val="18"/>
                        </w:rPr>
                      </w:pPr>
                    </w:p>
                    <w:p w:rsidR="00D80B55" w:rsidRDefault="00D80B55" w:rsidP="00607999">
                      <w:pPr>
                        <w:jc w:val="center"/>
                        <w:rPr>
                          <w:rFonts w:ascii="Verdana" w:hAnsi="Verdana"/>
                          <w:i/>
                          <w:sz w:val="16"/>
                          <w:szCs w:val="16"/>
                        </w:rPr>
                      </w:pPr>
                    </w:p>
                    <w:p w:rsidR="00D80B55" w:rsidRDefault="00D80B55" w:rsidP="0060799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173289" w:rsidRDefault="00173289" w:rsidP="00F37B1C">
      <w:pPr>
        <w:jc w:val="both"/>
        <w:rPr>
          <w:rFonts w:ascii="Arial" w:hAnsi="Arial" w:cs="Arial"/>
          <w:b/>
          <w:sz w:val="20"/>
          <w:szCs w:val="20"/>
        </w:rPr>
      </w:pPr>
    </w:p>
    <w:p w:rsidR="00BD3E8D" w:rsidRPr="00173289" w:rsidRDefault="00BD3E8D" w:rsidP="00F37B1C">
      <w:pPr>
        <w:jc w:val="both"/>
        <w:rPr>
          <w:rFonts w:ascii="Arial" w:hAnsi="Arial" w:cs="Arial"/>
          <w:sz w:val="20"/>
          <w:szCs w:val="20"/>
        </w:rPr>
      </w:pPr>
      <w:r w:rsidRPr="00173289">
        <w:rPr>
          <w:rFonts w:ascii="Arial" w:hAnsi="Arial" w:cs="Arial"/>
          <w:sz w:val="20"/>
          <w:szCs w:val="20"/>
        </w:rPr>
        <w:t>Składając ofertę w postępowaniu o udzielenie zamówienia publicznego prowadzonym w trybie przetargu nieograniczonego na:</w:t>
      </w:r>
    </w:p>
    <w:p w:rsidR="00173289" w:rsidRDefault="00173289" w:rsidP="00BF5E7B">
      <w:pPr>
        <w:tabs>
          <w:tab w:val="left" w:leader="dot" w:pos="9360"/>
        </w:tabs>
        <w:suppressAutoHyphens/>
        <w:jc w:val="both"/>
        <w:rPr>
          <w:rFonts w:ascii="Arial" w:hAnsi="Arial" w:cs="Arial"/>
          <w:spacing w:val="-2"/>
          <w:sz w:val="20"/>
          <w:szCs w:val="20"/>
          <w:lang w:eastAsia="ar-SA"/>
        </w:rPr>
      </w:pPr>
    </w:p>
    <w:p w:rsidR="00BF5E7B" w:rsidRPr="00BF5E7B" w:rsidRDefault="00166820" w:rsidP="00BF5E7B">
      <w:pPr>
        <w:tabs>
          <w:tab w:val="left" w:leader="dot" w:pos="9360"/>
        </w:tabs>
        <w:suppressAutoHyphens/>
        <w:jc w:val="both"/>
        <w:rPr>
          <w:rFonts w:ascii="Arial" w:hAnsi="Arial" w:cs="Arial"/>
          <w:spacing w:val="-2"/>
          <w:sz w:val="20"/>
          <w:szCs w:val="20"/>
          <w:highlight w:val="yellow"/>
          <w:lang w:eastAsia="ar-SA"/>
        </w:rPr>
      </w:pPr>
      <w:r w:rsidRPr="00166820">
        <w:rPr>
          <w:rFonts w:ascii="Arial" w:hAnsi="Arial" w:cs="Arial"/>
          <w:spacing w:val="-2"/>
          <w:sz w:val="20"/>
          <w:szCs w:val="20"/>
          <w:lang w:eastAsia="ar-SA"/>
        </w:rPr>
        <w:t>Dostawę sprzętu, oprogramowania wraz z licencjami i etykietami do drukarek w związku z wdrożeniem systemu Elektronicznego Zarządzania Dokumentacją EZD</w:t>
      </w:r>
    </w:p>
    <w:p w:rsidR="00173289" w:rsidRDefault="00173289" w:rsidP="00BF5E7B">
      <w:pPr>
        <w:tabs>
          <w:tab w:val="left" w:leader="dot" w:pos="9360"/>
        </w:tabs>
        <w:suppressAutoHyphens/>
        <w:jc w:val="both"/>
        <w:rPr>
          <w:rFonts w:ascii="Arial" w:hAnsi="Arial" w:cs="Arial"/>
          <w:spacing w:val="-2"/>
          <w:sz w:val="20"/>
          <w:szCs w:val="20"/>
          <w:lang w:eastAsia="ar-SA"/>
        </w:rPr>
      </w:pPr>
    </w:p>
    <w:p w:rsidR="00BF5E7B" w:rsidRPr="00F37B1C" w:rsidRDefault="00BF5E7B" w:rsidP="00BF5E7B">
      <w:pPr>
        <w:tabs>
          <w:tab w:val="left" w:leader="dot" w:pos="9360"/>
        </w:tabs>
        <w:suppressAutoHyphens/>
        <w:jc w:val="both"/>
        <w:rPr>
          <w:rFonts w:ascii="Arial" w:hAnsi="Arial" w:cs="Arial"/>
          <w:b/>
          <w:sz w:val="20"/>
          <w:szCs w:val="20"/>
          <w:lang w:eastAsia="ar-SA"/>
        </w:rPr>
      </w:pPr>
      <w:r w:rsidRPr="00A22B20">
        <w:rPr>
          <w:rFonts w:ascii="Arial" w:hAnsi="Arial" w:cs="Arial"/>
          <w:spacing w:val="-2"/>
          <w:sz w:val="20"/>
          <w:szCs w:val="20"/>
          <w:lang w:eastAsia="ar-SA"/>
        </w:rPr>
        <w:t>znak: BA-F-II-3710-</w:t>
      </w:r>
      <w:r w:rsidR="0037263C">
        <w:rPr>
          <w:rFonts w:ascii="Arial" w:hAnsi="Arial" w:cs="Arial"/>
          <w:spacing w:val="-2"/>
          <w:sz w:val="20"/>
          <w:szCs w:val="20"/>
          <w:lang w:eastAsia="ar-SA"/>
        </w:rPr>
        <w:t>40</w:t>
      </w:r>
      <w:r w:rsidRPr="00A22B20">
        <w:rPr>
          <w:rFonts w:ascii="Arial" w:hAnsi="Arial" w:cs="Arial"/>
          <w:spacing w:val="-2"/>
          <w:sz w:val="20"/>
          <w:szCs w:val="20"/>
          <w:lang w:eastAsia="ar-SA"/>
        </w:rPr>
        <w:t>/17</w:t>
      </w:r>
    </w:p>
    <w:p w:rsidR="00173289" w:rsidRDefault="00173289" w:rsidP="00F37B1C">
      <w:pPr>
        <w:jc w:val="both"/>
        <w:rPr>
          <w:rFonts w:ascii="Arial" w:hAnsi="Arial" w:cs="Arial"/>
          <w:b/>
          <w:bCs/>
          <w:sz w:val="20"/>
          <w:szCs w:val="20"/>
        </w:rPr>
      </w:pPr>
    </w:p>
    <w:p w:rsidR="00BD3E8D" w:rsidRPr="00F37B1C" w:rsidRDefault="00BD3E8D" w:rsidP="00F37B1C">
      <w:pPr>
        <w:jc w:val="both"/>
        <w:rPr>
          <w:rFonts w:ascii="Arial" w:hAnsi="Arial" w:cs="Arial"/>
          <w:b/>
          <w:bCs/>
          <w:sz w:val="20"/>
          <w:szCs w:val="20"/>
        </w:rPr>
      </w:pPr>
      <w:r w:rsidRPr="00F37B1C">
        <w:rPr>
          <w:rFonts w:ascii="Arial" w:hAnsi="Arial" w:cs="Arial"/>
          <w:b/>
          <w:bCs/>
          <w:sz w:val="20"/>
          <w:szCs w:val="20"/>
        </w:rPr>
        <w:t>w imieniu Wykonawcy:</w:t>
      </w:r>
    </w:p>
    <w:p w:rsidR="00BD3E8D" w:rsidRPr="00F37B1C" w:rsidRDefault="00BD3E8D" w:rsidP="00F37B1C">
      <w:pPr>
        <w:pBdr>
          <w:bottom w:val="single" w:sz="12" w:space="1" w:color="auto"/>
        </w:pBdr>
        <w:jc w:val="both"/>
        <w:rPr>
          <w:rFonts w:ascii="Arial" w:hAnsi="Arial" w:cs="Arial"/>
          <w:b/>
          <w:bCs/>
          <w:sz w:val="20"/>
          <w:szCs w:val="20"/>
        </w:rPr>
      </w:pPr>
    </w:p>
    <w:p w:rsidR="00BD3E8D" w:rsidRPr="00F37B1C" w:rsidRDefault="00BD3E8D" w:rsidP="00F37B1C">
      <w:pPr>
        <w:jc w:val="center"/>
        <w:rPr>
          <w:rFonts w:ascii="Arial" w:hAnsi="Arial" w:cs="Arial"/>
          <w:b/>
          <w:bCs/>
          <w:sz w:val="20"/>
          <w:szCs w:val="20"/>
        </w:rPr>
      </w:pPr>
      <w:r w:rsidRPr="00F37B1C">
        <w:rPr>
          <w:rFonts w:ascii="Arial" w:hAnsi="Arial" w:cs="Arial"/>
          <w:bCs/>
          <w:sz w:val="20"/>
          <w:szCs w:val="20"/>
        </w:rPr>
        <w:t>/wpisać nazwę (firmę) Wykonawcy/</w:t>
      </w:r>
    </w:p>
    <w:p w:rsidR="00173289" w:rsidRDefault="00173289" w:rsidP="00F37B1C">
      <w:pPr>
        <w:jc w:val="both"/>
        <w:rPr>
          <w:rFonts w:ascii="Arial" w:hAnsi="Arial" w:cs="Arial"/>
          <w:spacing w:val="-2"/>
          <w:sz w:val="20"/>
          <w:szCs w:val="20"/>
          <w:lang w:eastAsia="ar-SA"/>
        </w:rPr>
      </w:pPr>
    </w:p>
    <w:p w:rsidR="00607999" w:rsidRDefault="00607999" w:rsidP="00F37B1C">
      <w:pPr>
        <w:jc w:val="both"/>
        <w:rPr>
          <w:rFonts w:ascii="Arial" w:hAnsi="Arial" w:cs="Arial"/>
          <w:spacing w:val="-2"/>
          <w:sz w:val="20"/>
          <w:szCs w:val="20"/>
          <w:lang w:eastAsia="ar-SA"/>
        </w:rPr>
      </w:pPr>
      <w:r w:rsidRPr="00F37B1C">
        <w:rPr>
          <w:rFonts w:ascii="Arial" w:hAnsi="Arial" w:cs="Arial"/>
          <w:spacing w:val="-2"/>
          <w:sz w:val="20"/>
          <w:szCs w:val="20"/>
          <w:lang w:eastAsia="ar-SA"/>
        </w:rPr>
        <w:t>przedkładamy wykaz</w:t>
      </w:r>
      <w:r w:rsidR="00286FBD">
        <w:rPr>
          <w:rFonts w:ascii="Arial" w:hAnsi="Arial" w:cs="Arial"/>
          <w:spacing w:val="-2"/>
          <w:sz w:val="20"/>
          <w:szCs w:val="20"/>
          <w:lang w:eastAsia="ar-SA"/>
        </w:rPr>
        <w:t xml:space="preserve"> dostaw</w:t>
      </w:r>
      <w:r w:rsidRPr="00F37B1C">
        <w:rPr>
          <w:rFonts w:ascii="Arial" w:hAnsi="Arial" w:cs="Arial"/>
          <w:spacing w:val="-2"/>
          <w:sz w:val="20"/>
          <w:szCs w:val="20"/>
          <w:lang w:eastAsia="ar-SA"/>
        </w:rPr>
        <w:t xml:space="preserve"> w celu oceny spełnienia przez Wykonawcę warunków, o których mowa w </w:t>
      </w:r>
      <w:r w:rsidR="005E1B5F" w:rsidRPr="00F37B1C">
        <w:rPr>
          <w:rFonts w:ascii="Arial" w:hAnsi="Arial" w:cs="Arial"/>
          <w:spacing w:val="-2"/>
          <w:sz w:val="20"/>
          <w:szCs w:val="20"/>
          <w:lang w:eastAsia="ar-SA"/>
        </w:rPr>
        <w:t>a</w:t>
      </w:r>
      <w:r w:rsidR="00CF6845" w:rsidRPr="00F37B1C">
        <w:rPr>
          <w:rFonts w:ascii="Arial" w:hAnsi="Arial" w:cs="Arial"/>
          <w:spacing w:val="-2"/>
          <w:sz w:val="20"/>
          <w:szCs w:val="20"/>
          <w:lang w:eastAsia="ar-SA"/>
        </w:rPr>
        <w:t>rt</w:t>
      </w:r>
      <w:r w:rsidRPr="00F37B1C">
        <w:rPr>
          <w:rFonts w:ascii="Arial" w:hAnsi="Arial" w:cs="Arial"/>
          <w:spacing w:val="-2"/>
          <w:sz w:val="20"/>
          <w:szCs w:val="20"/>
          <w:lang w:eastAsia="ar-SA"/>
        </w:rPr>
        <w:t>. 22 ust. 1</w:t>
      </w:r>
      <w:r w:rsidR="00720770" w:rsidRPr="00F37B1C">
        <w:rPr>
          <w:rFonts w:ascii="Arial" w:hAnsi="Arial" w:cs="Arial"/>
          <w:spacing w:val="-2"/>
          <w:sz w:val="20"/>
          <w:szCs w:val="20"/>
          <w:lang w:eastAsia="ar-SA"/>
        </w:rPr>
        <w:t>b</w:t>
      </w:r>
      <w:r w:rsidRPr="00F37B1C">
        <w:rPr>
          <w:rFonts w:ascii="Arial" w:hAnsi="Arial" w:cs="Arial"/>
          <w:spacing w:val="-2"/>
          <w:sz w:val="20"/>
          <w:szCs w:val="20"/>
          <w:lang w:eastAsia="ar-SA"/>
        </w:rPr>
        <w:t xml:space="preserve"> ustawy Pzp i których opis sposobu oceny spełniania został zamieszczony w pkt. 7.2.</w:t>
      </w:r>
      <w:r w:rsidR="00720770" w:rsidRPr="00F37B1C">
        <w:rPr>
          <w:rFonts w:ascii="Arial" w:hAnsi="Arial" w:cs="Arial"/>
          <w:spacing w:val="-2"/>
          <w:sz w:val="20"/>
          <w:szCs w:val="20"/>
          <w:lang w:eastAsia="ar-SA"/>
        </w:rPr>
        <w:t>1</w:t>
      </w:r>
      <w:r w:rsidRPr="00F37B1C">
        <w:rPr>
          <w:rFonts w:ascii="Arial" w:hAnsi="Arial" w:cs="Arial"/>
          <w:spacing w:val="-2"/>
          <w:sz w:val="20"/>
          <w:szCs w:val="20"/>
          <w:lang w:eastAsia="ar-SA"/>
        </w:rPr>
        <w:t xml:space="preserve">: </w:t>
      </w:r>
    </w:p>
    <w:p w:rsidR="00BF5E7B" w:rsidRPr="00F37B1C" w:rsidRDefault="00BF5E7B" w:rsidP="00F37B1C">
      <w:pPr>
        <w:jc w:val="both"/>
        <w:rPr>
          <w:rFonts w:ascii="Arial" w:hAnsi="Arial" w:cs="Arial"/>
          <w:spacing w:val="-2"/>
          <w:sz w:val="20"/>
          <w:szCs w:val="20"/>
          <w:lang w:eastAsia="ar-SA"/>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607999" w:rsidRPr="00F37B1C" w:rsidTr="00607999">
        <w:trPr>
          <w:cantSplit/>
          <w:trHeight w:val="240"/>
        </w:trPr>
        <w:tc>
          <w:tcPr>
            <w:tcW w:w="2132" w:type="dxa"/>
            <w:vMerge w:val="restart"/>
          </w:tcPr>
          <w:p w:rsidR="00607999" w:rsidRPr="00F37B1C" w:rsidRDefault="00607999" w:rsidP="00F37B1C">
            <w:pPr>
              <w:ind w:left="993" w:hanging="993"/>
              <w:jc w:val="both"/>
              <w:rPr>
                <w:rFonts w:ascii="Arial" w:hAnsi="Arial" w:cs="Arial"/>
                <w:b/>
                <w:i/>
                <w:spacing w:val="4"/>
                <w:sz w:val="20"/>
                <w:szCs w:val="20"/>
              </w:rPr>
            </w:pPr>
          </w:p>
          <w:p w:rsidR="00607999" w:rsidRPr="00F37B1C" w:rsidRDefault="00607999" w:rsidP="00286FBD">
            <w:pPr>
              <w:ind w:left="72"/>
              <w:jc w:val="both"/>
              <w:rPr>
                <w:rFonts w:ascii="Arial" w:hAnsi="Arial" w:cs="Arial"/>
                <w:b/>
                <w:i/>
                <w:spacing w:val="4"/>
                <w:sz w:val="20"/>
                <w:szCs w:val="20"/>
              </w:rPr>
            </w:pPr>
            <w:r w:rsidRPr="00F37B1C">
              <w:rPr>
                <w:rFonts w:ascii="Arial" w:hAnsi="Arial" w:cs="Arial"/>
                <w:b/>
                <w:bCs/>
                <w:sz w:val="20"/>
                <w:szCs w:val="20"/>
              </w:rPr>
              <w:t xml:space="preserve">Nazwa Wykonawcy </w:t>
            </w:r>
            <w:r w:rsidR="00286FBD">
              <w:rPr>
                <w:rFonts w:ascii="Arial" w:hAnsi="Arial" w:cs="Arial"/>
                <w:b/>
                <w:bCs/>
                <w:sz w:val="20"/>
                <w:szCs w:val="20"/>
              </w:rPr>
              <w:t>dostawy</w:t>
            </w:r>
          </w:p>
        </w:tc>
        <w:tc>
          <w:tcPr>
            <w:tcW w:w="1927" w:type="dxa"/>
            <w:vMerge w:val="restart"/>
            <w:vAlign w:val="center"/>
          </w:tcPr>
          <w:p w:rsidR="00607999" w:rsidRPr="00F37B1C" w:rsidRDefault="00607999" w:rsidP="00286FBD">
            <w:pPr>
              <w:ind w:left="72"/>
              <w:jc w:val="both"/>
              <w:rPr>
                <w:rFonts w:ascii="Arial" w:hAnsi="Arial" w:cs="Arial"/>
                <w:b/>
                <w:i/>
                <w:spacing w:val="4"/>
                <w:sz w:val="20"/>
                <w:szCs w:val="20"/>
              </w:rPr>
            </w:pPr>
            <w:r w:rsidRPr="00F37B1C">
              <w:rPr>
                <w:rFonts w:ascii="Arial" w:hAnsi="Arial" w:cs="Arial"/>
                <w:b/>
                <w:bCs/>
                <w:sz w:val="20"/>
                <w:szCs w:val="20"/>
              </w:rPr>
              <w:t xml:space="preserve">Nazwa i adres Zlecającego </w:t>
            </w:r>
            <w:r w:rsidR="00286FBD">
              <w:rPr>
                <w:rFonts w:ascii="Arial" w:hAnsi="Arial" w:cs="Arial"/>
                <w:b/>
                <w:bCs/>
                <w:sz w:val="20"/>
                <w:szCs w:val="20"/>
              </w:rPr>
              <w:t>dostawy</w:t>
            </w:r>
          </w:p>
        </w:tc>
        <w:tc>
          <w:tcPr>
            <w:tcW w:w="2704" w:type="dxa"/>
            <w:vMerge w:val="restart"/>
            <w:vAlign w:val="center"/>
          </w:tcPr>
          <w:p w:rsidR="00607999" w:rsidRPr="00F37B1C" w:rsidRDefault="00607999" w:rsidP="007D6F97">
            <w:pPr>
              <w:ind w:left="72"/>
              <w:jc w:val="both"/>
              <w:rPr>
                <w:rFonts w:ascii="Arial" w:hAnsi="Arial" w:cs="Arial"/>
                <w:b/>
                <w:bCs/>
                <w:sz w:val="20"/>
                <w:szCs w:val="20"/>
              </w:rPr>
            </w:pPr>
            <w:r w:rsidRPr="00F37B1C">
              <w:rPr>
                <w:rFonts w:ascii="Arial" w:hAnsi="Arial" w:cs="Arial"/>
                <w:b/>
                <w:bCs/>
                <w:sz w:val="20"/>
                <w:szCs w:val="20"/>
              </w:rPr>
              <w:t>Informacje potwierdzające spełnienie w</w:t>
            </w:r>
            <w:r w:rsidR="00480223" w:rsidRPr="00F37B1C">
              <w:rPr>
                <w:rFonts w:ascii="Arial" w:hAnsi="Arial" w:cs="Arial"/>
                <w:b/>
                <w:bCs/>
                <w:sz w:val="20"/>
                <w:szCs w:val="20"/>
              </w:rPr>
              <w:t>arunków określonych w pkt. 7.2.1</w:t>
            </w:r>
          </w:p>
        </w:tc>
        <w:tc>
          <w:tcPr>
            <w:tcW w:w="2876" w:type="dxa"/>
            <w:gridSpan w:val="2"/>
            <w:vAlign w:val="center"/>
          </w:tcPr>
          <w:p w:rsidR="00607999" w:rsidRPr="00F37B1C" w:rsidRDefault="006F7FEB" w:rsidP="00F37B1C">
            <w:pPr>
              <w:ind w:left="72"/>
              <w:jc w:val="both"/>
              <w:rPr>
                <w:rFonts w:ascii="Arial" w:hAnsi="Arial" w:cs="Arial"/>
                <w:b/>
                <w:bCs/>
                <w:sz w:val="20"/>
                <w:szCs w:val="20"/>
              </w:rPr>
            </w:pPr>
            <w:r w:rsidRPr="00F37B1C">
              <w:rPr>
                <w:rFonts w:ascii="Arial" w:hAnsi="Arial" w:cs="Arial"/>
                <w:b/>
                <w:bCs/>
                <w:sz w:val="20"/>
                <w:szCs w:val="20"/>
              </w:rPr>
              <w:t>Okres</w:t>
            </w:r>
            <w:r w:rsidR="00607999" w:rsidRPr="00F37B1C">
              <w:rPr>
                <w:rFonts w:ascii="Arial" w:hAnsi="Arial" w:cs="Arial"/>
                <w:b/>
                <w:bCs/>
                <w:sz w:val="20"/>
                <w:szCs w:val="20"/>
              </w:rPr>
              <w:t xml:space="preserve"> realizacji</w:t>
            </w:r>
          </w:p>
        </w:tc>
      </w:tr>
      <w:tr w:rsidR="00607999" w:rsidRPr="00F37B1C" w:rsidTr="00607999">
        <w:trPr>
          <w:cantSplit/>
          <w:trHeight w:val="817"/>
        </w:trPr>
        <w:tc>
          <w:tcPr>
            <w:tcW w:w="2132" w:type="dxa"/>
            <w:vMerge/>
            <w:vAlign w:val="center"/>
          </w:tcPr>
          <w:p w:rsidR="00607999" w:rsidRPr="00F37B1C" w:rsidRDefault="00607999" w:rsidP="00F37B1C">
            <w:pPr>
              <w:ind w:left="993" w:hanging="993"/>
              <w:jc w:val="both"/>
              <w:rPr>
                <w:rFonts w:ascii="Arial" w:hAnsi="Arial" w:cs="Arial"/>
                <w:b/>
                <w:i/>
                <w:spacing w:val="4"/>
                <w:sz w:val="20"/>
                <w:szCs w:val="20"/>
              </w:rPr>
            </w:pPr>
          </w:p>
        </w:tc>
        <w:tc>
          <w:tcPr>
            <w:tcW w:w="1927" w:type="dxa"/>
            <w:vMerge/>
            <w:vAlign w:val="center"/>
          </w:tcPr>
          <w:p w:rsidR="00607999" w:rsidRPr="00F37B1C" w:rsidRDefault="00607999" w:rsidP="00F37B1C">
            <w:pPr>
              <w:ind w:left="993" w:hanging="993"/>
              <w:jc w:val="both"/>
              <w:rPr>
                <w:rFonts w:ascii="Arial" w:hAnsi="Arial" w:cs="Arial"/>
                <w:b/>
                <w:i/>
                <w:spacing w:val="4"/>
                <w:sz w:val="20"/>
                <w:szCs w:val="20"/>
              </w:rPr>
            </w:pPr>
          </w:p>
        </w:tc>
        <w:tc>
          <w:tcPr>
            <w:tcW w:w="2704" w:type="dxa"/>
            <w:vMerge/>
            <w:vAlign w:val="center"/>
          </w:tcPr>
          <w:p w:rsidR="00607999" w:rsidRPr="00F37B1C" w:rsidRDefault="00607999" w:rsidP="00F37B1C">
            <w:pPr>
              <w:ind w:left="993" w:hanging="993"/>
              <w:jc w:val="both"/>
              <w:rPr>
                <w:rFonts w:ascii="Arial" w:hAnsi="Arial" w:cs="Arial"/>
                <w:b/>
                <w:i/>
                <w:spacing w:val="4"/>
                <w:sz w:val="20"/>
                <w:szCs w:val="20"/>
              </w:rPr>
            </w:pPr>
          </w:p>
        </w:tc>
        <w:tc>
          <w:tcPr>
            <w:tcW w:w="1317" w:type="dxa"/>
          </w:tcPr>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 xml:space="preserve">początek </w:t>
            </w:r>
          </w:p>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dzień/ miesiąc/ rok</w:t>
            </w:r>
          </w:p>
        </w:tc>
        <w:tc>
          <w:tcPr>
            <w:tcW w:w="1559" w:type="dxa"/>
          </w:tcPr>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 xml:space="preserve">koniec </w:t>
            </w:r>
          </w:p>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dzień/ miesiąc/ rok</w:t>
            </w:r>
          </w:p>
        </w:tc>
      </w:tr>
      <w:tr w:rsidR="00607999" w:rsidRPr="00F37B1C" w:rsidTr="00607999">
        <w:trPr>
          <w:trHeight w:val="256"/>
        </w:trPr>
        <w:tc>
          <w:tcPr>
            <w:tcW w:w="2132"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1</w:t>
            </w:r>
          </w:p>
        </w:tc>
        <w:tc>
          <w:tcPr>
            <w:tcW w:w="1927"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2</w:t>
            </w:r>
          </w:p>
        </w:tc>
        <w:tc>
          <w:tcPr>
            <w:tcW w:w="2704"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3</w:t>
            </w:r>
          </w:p>
        </w:tc>
        <w:tc>
          <w:tcPr>
            <w:tcW w:w="1317"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4</w:t>
            </w:r>
          </w:p>
        </w:tc>
        <w:tc>
          <w:tcPr>
            <w:tcW w:w="1559"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5</w:t>
            </w:r>
          </w:p>
        </w:tc>
      </w:tr>
      <w:tr w:rsidR="00607999" w:rsidRPr="00F37B1C" w:rsidTr="00607999">
        <w:trPr>
          <w:trHeight w:val="736"/>
        </w:trPr>
        <w:tc>
          <w:tcPr>
            <w:tcW w:w="2132" w:type="dxa"/>
          </w:tcPr>
          <w:p w:rsidR="00607999" w:rsidRPr="00F37B1C" w:rsidRDefault="00607999" w:rsidP="00F37B1C">
            <w:pPr>
              <w:ind w:left="993" w:hanging="993"/>
              <w:jc w:val="both"/>
              <w:rPr>
                <w:rFonts w:ascii="Arial" w:hAnsi="Arial" w:cs="Arial"/>
                <w:i/>
                <w:spacing w:val="4"/>
                <w:sz w:val="20"/>
                <w:szCs w:val="20"/>
              </w:rPr>
            </w:pPr>
          </w:p>
        </w:tc>
        <w:tc>
          <w:tcPr>
            <w:tcW w:w="1927" w:type="dxa"/>
          </w:tcPr>
          <w:p w:rsidR="00607999" w:rsidRPr="00F37B1C" w:rsidRDefault="00607999" w:rsidP="00F37B1C">
            <w:pPr>
              <w:ind w:left="993" w:hanging="993"/>
              <w:jc w:val="both"/>
              <w:rPr>
                <w:rFonts w:ascii="Arial" w:hAnsi="Arial" w:cs="Arial"/>
                <w:i/>
                <w:spacing w:val="4"/>
                <w:sz w:val="20"/>
                <w:szCs w:val="20"/>
              </w:rPr>
            </w:pPr>
          </w:p>
          <w:p w:rsidR="00607999" w:rsidRPr="00F37B1C" w:rsidRDefault="00607999" w:rsidP="00F37B1C">
            <w:pPr>
              <w:ind w:left="993" w:hanging="993"/>
              <w:jc w:val="both"/>
              <w:rPr>
                <w:rFonts w:ascii="Arial" w:hAnsi="Arial" w:cs="Arial"/>
                <w:i/>
                <w:spacing w:val="4"/>
                <w:sz w:val="20"/>
                <w:szCs w:val="20"/>
              </w:rPr>
            </w:pPr>
          </w:p>
        </w:tc>
        <w:tc>
          <w:tcPr>
            <w:tcW w:w="2704" w:type="dxa"/>
          </w:tcPr>
          <w:p w:rsidR="00607999" w:rsidRPr="00F37B1C" w:rsidRDefault="00607999" w:rsidP="00F37B1C">
            <w:pPr>
              <w:ind w:left="993" w:hanging="993"/>
              <w:jc w:val="both"/>
              <w:rPr>
                <w:rFonts w:ascii="Arial" w:hAnsi="Arial" w:cs="Arial"/>
                <w:i/>
                <w:spacing w:val="4"/>
                <w:sz w:val="20"/>
                <w:szCs w:val="20"/>
              </w:rPr>
            </w:pPr>
          </w:p>
        </w:tc>
        <w:tc>
          <w:tcPr>
            <w:tcW w:w="1317" w:type="dxa"/>
          </w:tcPr>
          <w:p w:rsidR="00607999" w:rsidRPr="00F37B1C" w:rsidRDefault="00607999" w:rsidP="00F37B1C">
            <w:pPr>
              <w:ind w:left="993" w:hanging="993"/>
              <w:jc w:val="both"/>
              <w:rPr>
                <w:rFonts w:ascii="Arial" w:hAnsi="Arial" w:cs="Arial"/>
                <w:i/>
                <w:spacing w:val="4"/>
                <w:sz w:val="20"/>
                <w:szCs w:val="20"/>
              </w:rPr>
            </w:pPr>
          </w:p>
        </w:tc>
        <w:tc>
          <w:tcPr>
            <w:tcW w:w="1559" w:type="dxa"/>
          </w:tcPr>
          <w:p w:rsidR="00607999" w:rsidRPr="00F37B1C" w:rsidRDefault="00607999" w:rsidP="00F37B1C">
            <w:pPr>
              <w:ind w:left="993" w:hanging="993"/>
              <w:jc w:val="both"/>
              <w:rPr>
                <w:rFonts w:ascii="Arial" w:hAnsi="Arial" w:cs="Arial"/>
                <w:i/>
                <w:spacing w:val="4"/>
                <w:sz w:val="20"/>
                <w:szCs w:val="20"/>
              </w:rPr>
            </w:pPr>
          </w:p>
        </w:tc>
      </w:tr>
      <w:tr w:rsidR="00607999" w:rsidRPr="00F37B1C" w:rsidTr="00607999">
        <w:trPr>
          <w:trHeight w:val="736"/>
        </w:trPr>
        <w:tc>
          <w:tcPr>
            <w:tcW w:w="2132" w:type="dxa"/>
          </w:tcPr>
          <w:p w:rsidR="00607999" w:rsidRPr="00F37B1C" w:rsidRDefault="00607999" w:rsidP="00F37B1C">
            <w:pPr>
              <w:ind w:left="993" w:hanging="993"/>
              <w:jc w:val="both"/>
              <w:rPr>
                <w:rFonts w:ascii="Arial" w:hAnsi="Arial" w:cs="Arial"/>
                <w:i/>
                <w:spacing w:val="4"/>
                <w:sz w:val="20"/>
                <w:szCs w:val="20"/>
              </w:rPr>
            </w:pPr>
          </w:p>
        </w:tc>
        <w:tc>
          <w:tcPr>
            <w:tcW w:w="1927" w:type="dxa"/>
          </w:tcPr>
          <w:p w:rsidR="00607999" w:rsidRPr="00F37B1C" w:rsidRDefault="00607999" w:rsidP="00F37B1C">
            <w:pPr>
              <w:ind w:left="993" w:hanging="993"/>
              <w:jc w:val="both"/>
              <w:rPr>
                <w:rFonts w:ascii="Arial" w:hAnsi="Arial" w:cs="Arial"/>
                <w:i/>
                <w:spacing w:val="4"/>
                <w:sz w:val="20"/>
                <w:szCs w:val="20"/>
              </w:rPr>
            </w:pPr>
          </w:p>
        </w:tc>
        <w:tc>
          <w:tcPr>
            <w:tcW w:w="2704" w:type="dxa"/>
          </w:tcPr>
          <w:p w:rsidR="00607999" w:rsidRPr="00F37B1C" w:rsidRDefault="00607999" w:rsidP="00F37B1C">
            <w:pPr>
              <w:ind w:left="993" w:hanging="993"/>
              <w:jc w:val="both"/>
              <w:rPr>
                <w:rFonts w:ascii="Arial" w:hAnsi="Arial" w:cs="Arial"/>
                <w:i/>
                <w:spacing w:val="4"/>
                <w:sz w:val="20"/>
                <w:szCs w:val="20"/>
              </w:rPr>
            </w:pPr>
          </w:p>
        </w:tc>
        <w:tc>
          <w:tcPr>
            <w:tcW w:w="1317" w:type="dxa"/>
          </w:tcPr>
          <w:p w:rsidR="00607999" w:rsidRPr="00F37B1C" w:rsidRDefault="00607999" w:rsidP="00F37B1C">
            <w:pPr>
              <w:ind w:left="993" w:hanging="993"/>
              <w:jc w:val="both"/>
              <w:rPr>
                <w:rFonts w:ascii="Arial" w:hAnsi="Arial" w:cs="Arial"/>
                <w:i/>
                <w:spacing w:val="4"/>
                <w:sz w:val="20"/>
                <w:szCs w:val="20"/>
              </w:rPr>
            </w:pPr>
          </w:p>
        </w:tc>
        <w:tc>
          <w:tcPr>
            <w:tcW w:w="1559" w:type="dxa"/>
          </w:tcPr>
          <w:p w:rsidR="00607999" w:rsidRPr="00F37B1C" w:rsidRDefault="00607999" w:rsidP="00F37B1C">
            <w:pPr>
              <w:ind w:left="993" w:hanging="993"/>
              <w:jc w:val="both"/>
              <w:rPr>
                <w:rFonts w:ascii="Arial" w:hAnsi="Arial" w:cs="Arial"/>
                <w:i/>
                <w:spacing w:val="4"/>
                <w:sz w:val="20"/>
                <w:szCs w:val="20"/>
              </w:rPr>
            </w:pPr>
          </w:p>
        </w:tc>
      </w:tr>
    </w:tbl>
    <w:p w:rsidR="00607999" w:rsidRPr="00F37B1C" w:rsidRDefault="00607999" w:rsidP="00F37B1C">
      <w:pPr>
        <w:ind w:left="993" w:hanging="993"/>
        <w:jc w:val="both"/>
        <w:rPr>
          <w:rFonts w:ascii="Arial" w:hAnsi="Arial" w:cs="Arial"/>
          <w:b/>
          <w:i/>
          <w:spacing w:val="4"/>
          <w:sz w:val="20"/>
          <w:szCs w:val="20"/>
          <w:u w:val="words"/>
        </w:rPr>
      </w:pPr>
      <w:r w:rsidRPr="00F37B1C">
        <w:rPr>
          <w:rFonts w:ascii="Arial" w:hAnsi="Arial" w:cs="Arial"/>
          <w:b/>
          <w:i/>
          <w:spacing w:val="4"/>
          <w:sz w:val="20"/>
          <w:szCs w:val="20"/>
          <w:u w:val="words"/>
        </w:rPr>
        <w:t>UWAGA</w:t>
      </w:r>
    </w:p>
    <w:p w:rsidR="00607999" w:rsidRPr="00F37B1C" w:rsidRDefault="00607999" w:rsidP="00BE0E22">
      <w:pPr>
        <w:numPr>
          <w:ilvl w:val="0"/>
          <w:numId w:val="6"/>
        </w:numPr>
        <w:tabs>
          <w:tab w:val="clear" w:pos="4320"/>
          <w:tab w:val="num" w:pos="709"/>
        </w:tabs>
        <w:ind w:left="709" w:hanging="709"/>
        <w:jc w:val="both"/>
        <w:rPr>
          <w:rFonts w:ascii="Arial" w:hAnsi="Arial" w:cs="Arial"/>
          <w:i/>
          <w:spacing w:val="4"/>
          <w:sz w:val="20"/>
          <w:szCs w:val="20"/>
        </w:rPr>
      </w:pPr>
      <w:r w:rsidRPr="00F37B1C">
        <w:rPr>
          <w:rFonts w:ascii="Arial" w:hAnsi="Arial" w:cs="Arial"/>
          <w:i/>
          <w:spacing w:val="4"/>
          <w:sz w:val="20"/>
          <w:szCs w:val="20"/>
        </w:rPr>
        <w:t xml:space="preserve">Załączamy dowody potwierdzające, że wskazane w wykazie </w:t>
      </w:r>
      <w:r w:rsidR="00286FBD">
        <w:rPr>
          <w:rFonts w:ascii="Arial" w:hAnsi="Arial" w:cs="Arial"/>
          <w:i/>
          <w:spacing w:val="4"/>
          <w:sz w:val="20"/>
          <w:szCs w:val="20"/>
        </w:rPr>
        <w:t>dostawy</w:t>
      </w:r>
      <w:r w:rsidR="000E4CE7" w:rsidRPr="00F37B1C">
        <w:rPr>
          <w:rFonts w:ascii="Arial" w:hAnsi="Arial" w:cs="Arial"/>
          <w:i/>
          <w:spacing w:val="4"/>
          <w:sz w:val="20"/>
          <w:szCs w:val="20"/>
        </w:rPr>
        <w:t xml:space="preserve"> </w:t>
      </w:r>
      <w:r w:rsidRPr="00F37B1C">
        <w:rPr>
          <w:rFonts w:ascii="Arial" w:hAnsi="Arial" w:cs="Arial"/>
          <w:i/>
          <w:spacing w:val="4"/>
          <w:sz w:val="20"/>
          <w:szCs w:val="20"/>
        </w:rPr>
        <w:t>zostały wykonane</w:t>
      </w:r>
      <w:r w:rsidR="00BA5D39">
        <w:rPr>
          <w:rFonts w:ascii="Arial" w:hAnsi="Arial" w:cs="Arial"/>
          <w:i/>
          <w:spacing w:val="4"/>
          <w:sz w:val="20"/>
          <w:szCs w:val="20"/>
        </w:rPr>
        <w:t xml:space="preserve"> </w:t>
      </w:r>
      <w:r w:rsidR="00286FBD">
        <w:rPr>
          <w:rFonts w:ascii="Arial" w:hAnsi="Arial" w:cs="Arial"/>
          <w:i/>
          <w:spacing w:val="4"/>
          <w:sz w:val="20"/>
          <w:szCs w:val="20"/>
        </w:rPr>
        <w:br/>
      </w:r>
      <w:r w:rsidR="004A313C">
        <w:rPr>
          <w:rFonts w:ascii="Arial" w:hAnsi="Arial" w:cs="Arial"/>
          <w:i/>
          <w:spacing w:val="4"/>
          <w:sz w:val="20"/>
          <w:szCs w:val="20"/>
        </w:rPr>
        <w:t>(są wykonywane)</w:t>
      </w:r>
      <w:r w:rsidRPr="00F37B1C">
        <w:rPr>
          <w:rFonts w:ascii="Arial" w:hAnsi="Arial" w:cs="Arial"/>
          <w:i/>
          <w:spacing w:val="4"/>
          <w:sz w:val="20"/>
          <w:szCs w:val="20"/>
        </w:rPr>
        <w:t xml:space="preserve"> należycie.</w:t>
      </w:r>
    </w:p>
    <w:p w:rsidR="00607999" w:rsidRPr="00F37B1C" w:rsidRDefault="00AA6A6F" w:rsidP="00BE0E22">
      <w:pPr>
        <w:numPr>
          <w:ilvl w:val="0"/>
          <w:numId w:val="6"/>
        </w:numPr>
        <w:tabs>
          <w:tab w:val="clear" w:pos="4320"/>
          <w:tab w:val="num" w:pos="709"/>
        </w:tabs>
        <w:ind w:left="709" w:hanging="709"/>
        <w:jc w:val="both"/>
        <w:rPr>
          <w:rFonts w:ascii="Arial" w:hAnsi="Arial" w:cs="Arial"/>
          <w:i/>
          <w:spacing w:val="4"/>
          <w:sz w:val="20"/>
          <w:szCs w:val="20"/>
        </w:rPr>
      </w:pPr>
      <w:r w:rsidRPr="00F37B1C">
        <w:rPr>
          <w:rFonts w:ascii="Arial" w:hAnsi="Arial" w:cs="Arial"/>
          <w:i/>
          <w:iCs/>
          <w:spacing w:val="4"/>
          <w:sz w:val="20"/>
          <w:szCs w:val="20"/>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607999" w:rsidRPr="00F37B1C" w:rsidRDefault="00607999" w:rsidP="00F37B1C">
      <w:pPr>
        <w:ind w:left="993" w:hanging="993"/>
        <w:jc w:val="both"/>
        <w:rPr>
          <w:rFonts w:ascii="Arial" w:hAnsi="Arial" w:cs="Arial"/>
          <w:i/>
          <w:spacing w:val="4"/>
          <w:sz w:val="20"/>
          <w:szCs w:val="20"/>
        </w:rPr>
      </w:pPr>
    </w:p>
    <w:p w:rsidR="00607999" w:rsidRPr="00F37B1C" w:rsidRDefault="00607999" w:rsidP="00F37B1C">
      <w:pPr>
        <w:ind w:left="993" w:hanging="993"/>
        <w:jc w:val="both"/>
        <w:rPr>
          <w:rFonts w:ascii="Arial" w:hAnsi="Arial" w:cs="Arial"/>
          <w:i/>
          <w:spacing w:val="4"/>
          <w:sz w:val="20"/>
          <w:szCs w:val="20"/>
        </w:rPr>
      </w:pPr>
    </w:p>
    <w:p w:rsidR="00607999" w:rsidRPr="00F37B1C" w:rsidRDefault="00607999" w:rsidP="00F37B1C">
      <w:pPr>
        <w:ind w:left="993" w:hanging="993"/>
        <w:jc w:val="both"/>
        <w:rPr>
          <w:rFonts w:ascii="Arial" w:hAnsi="Arial" w:cs="Arial"/>
          <w:i/>
          <w:spacing w:val="4"/>
          <w:sz w:val="20"/>
          <w:szCs w:val="20"/>
        </w:rPr>
      </w:pPr>
      <w:r w:rsidRPr="00F37B1C">
        <w:rPr>
          <w:rFonts w:ascii="Arial" w:hAnsi="Arial" w:cs="Arial"/>
          <w:i/>
          <w:spacing w:val="4"/>
          <w:sz w:val="20"/>
          <w:szCs w:val="20"/>
        </w:rPr>
        <w:t>___</w:t>
      </w:r>
      <w:r w:rsidR="006F7FEB" w:rsidRPr="00F37B1C">
        <w:rPr>
          <w:rFonts w:ascii="Arial" w:hAnsi="Arial" w:cs="Arial"/>
          <w:i/>
          <w:spacing w:val="4"/>
          <w:sz w:val="20"/>
          <w:szCs w:val="20"/>
        </w:rPr>
        <w:t xml:space="preserve">_______________ dnia __ __ roku                                           </w:t>
      </w:r>
      <w:r w:rsidRPr="00F37B1C">
        <w:rPr>
          <w:rFonts w:ascii="Arial" w:hAnsi="Arial" w:cs="Arial"/>
          <w:i/>
          <w:spacing w:val="4"/>
          <w:sz w:val="20"/>
          <w:szCs w:val="20"/>
        </w:rPr>
        <w:t>______________________________</w:t>
      </w:r>
    </w:p>
    <w:p w:rsidR="00607999" w:rsidRPr="00F37B1C" w:rsidRDefault="006F7FEB" w:rsidP="00F37B1C">
      <w:pPr>
        <w:jc w:val="both"/>
        <w:rPr>
          <w:rFonts w:ascii="Arial" w:hAnsi="Arial" w:cs="Arial"/>
          <w:i/>
          <w:spacing w:val="4"/>
          <w:sz w:val="20"/>
          <w:szCs w:val="20"/>
        </w:rPr>
      </w:pPr>
      <w:r w:rsidRPr="00F37B1C">
        <w:rPr>
          <w:rFonts w:ascii="Arial" w:hAnsi="Arial" w:cs="Arial"/>
          <w:i/>
          <w:spacing w:val="4"/>
          <w:sz w:val="20"/>
          <w:szCs w:val="20"/>
        </w:rPr>
        <w:t xml:space="preserve">                                                                                                (</w:t>
      </w:r>
      <w:r w:rsidR="00607999" w:rsidRPr="00F37B1C">
        <w:rPr>
          <w:rFonts w:ascii="Arial" w:hAnsi="Arial" w:cs="Arial"/>
          <w:i/>
          <w:spacing w:val="4"/>
          <w:sz w:val="20"/>
          <w:szCs w:val="20"/>
        </w:rPr>
        <w:t>podpis Wykonawcy/Pełnomocnika)</w:t>
      </w:r>
    </w:p>
    <w:p w:rsidR="00607999" w:rsidRPr="00F37B1C" w:rsidRDefault="00607999" w:rsidP="00F37B1C">
      <w:pPr>
        <w:jc w:val="both"/>
        <w:rPr>
          <w:rFonts w:ascii="Arial" w:hAnsi="Arial" w:cs="Arial"/>
          <w:b/>
          <w:i/>
          <w:spacing w:val="4"/>
          <w:sz w:val="20"/>
          <w:szCs w:val="20"/>
        </w:rPr>
      </w:pPr>
    </w:p>
    <w:p w:rsidR="00CF6845" w:rsidRPr="00F37B1C" w:rsidRDefault="00CF6845" w:rsidP="00F37B1C">
      <w:pPr>
        <w:jc w:val="both"/>
        <w:rPr>
          <w:rFonts w:ascii="Arial" w:hAnsi="Arial" w:cs="Arial"/>
          <w:b/>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F157C9" w:rsidRPr="00F37B1C" w:rsidRDefault="00F157C9" w:rsidP="00F37B1C">
      <w:pPr>
        <w:ind w:left="993" w:hanging="993"/>
        <w:jc w:val="both"/>
        <w:rPr>
          <w:rFonts w:ascii="Arial" w:hAnsi="Arial" w:cs="Arial"/>
          <w:i/>
          <w:spacing w:val="4"/>
          <w:sz w:val="20"/>
          <w:szCs w:val="20"/>
        </w:rPr>
        <w:sectPr w:rsidR="00F157C9" w:rsidRPr="00F37B1C" w:rsidSect="00583802">
          <w:pgSz w:w="11907" w:h="16840" w:code="9"/>
          <w:pgMar w:top="851" w:right="992" w:bottom="851" w:left="907" w:header="567" w:footer="567" w:gutter="0"/>
          <w:cols w:space="708"/>
          <w:noEndnote/>
        </w:sect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r>
        <w:rPr>
          <w:rFonts w:ascii="Arial" w:hAnsi="Arial" w:cs="Arial"/>
          <w:b/>
          <w:bCs/>
          <w:sz w:val="20"/>
          <w:szCs w:val="20"/>
        </w:rPr>
        <w:t>Tom II</w:t>
      </w:r>
    </w:p>
    <w:p w:rsidR="0038570E" w:rsidRDefault="0038570E" w:rsidP="0038570E">
      <w:pPr>
        <w:rPr>
          <w:rFonts w:ascii="Arial" w:hAnsi="Arial" w:cs="Arial"/>
          <w:b/>
          <w:bCs/>
          <w:sz w:val="20"/>
          <w:szCs w:val="20"/>
        </w:rPr>
      </w:pPr>
    </w:p>
    <w:p w:rsidR="0038570E" w:rsidRDefault="0038570E" w:rsidP="0038570E">
      <w:pPr>
        <w:jc w:val="center"/>
        <w:rPr>
          <w:rFonts w:ascii="Arial" w:hAnsi="Arial" w:cs="Arial"/>
          <w:b/>
          <w:bCs/>
          <w:sz w:val="20"/>
          <w:szCs w:val="20"/>
        </w:rPr>
      </w:pPr>
      <w:r w:rsidRPr="00F37B1C">
        <w:rPr>
          <w:rFonts w:ascii="Arial" w:hAnsi="Arial" w:cs="Arial"/>
          <w:b/>
          <w:bCs/>
          <w:sz w:val="20"/>
          <w:szCs w:val="20"/>
        </w:rPr>
        <w:t>WZÓR UMOWY</w:t>
      </w: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Pr="00EF758C" w:rsidRDefault="0038570E" w:rsidP="0038570E">
      <w:pPr>
        <w:pStyle w:val="Tytu"/>
        <w:spacing w:line="360" w:lineRule="auto"/>
        <w:rPr>
          <w:rFonts w:ascii="Verdana" w:hAnsi="Verdana"/>
          <w:sz w:val="20"/>
          <w:szCs w:val="20"/>
        </w:rPr>
      </w:pPr>
      <w:r w:rsidRPr="00EF758C">
        <w:rPr>
          <w:rFonts w:ascii="Verdana" w:hAnsi="Verdana"/>
          <w:sz w:val="20"/>
          <w:szCs w:val="20"/>
        </w:rPr>
        <w:t xml:space="preserve">U M O W A    Nr  .............  </w:t>
      </w:r>
    </w:p>
    <w:p w:rsidR="0038570E" w:rsidRPr="00EF758C" w:rsidRDefault="0038570E" w:rsidP="0038570E">
      <w:pPr>
        <w:spacing w:before="120" w:after="120"/>
        <w:jc w:val="center"/>
        <w:rPr>
          <w:rFonts w:ascii="Verdana" w:hAnsi="Verdana"/>
          <w:sz w:val="20"/>
          <w:szCs w:val="20"/>
        </w:rPr>
      </w:pPr>
      <w:r w:rsidRPr="00EF758C">
        <w:rPr>
          <w:rFonts w:ascii="Verdana" w:hAnsi="Verdana"/>
          <w:b/>
          <w:sz w:val="20"/>
          <w:szCs w:val="20"/>
        </w:rPr>
        <w:t>zawarta w dniu ................................</w:t>
      </w:r>
      <w:r w:rsidRPr="00EF758C" w:rsidDel="00205A08">
        <w:rPr>
          <w:rFonts w:ascii="Verdana" w:hAnsi="Verdana"/>
          <w:b/>
          <w:sz w:val="20"/>
          <w:szCs w:val="20"/>
        </w:rPr>
        <w:t xml:space="preserve"> </w:t>
      </w:r>
      <w:r w:rsidRPr="00EF758C">
        <w:rPr>
          <w:rFonts w:ascii="Verdana" w:hAnsi="Verdana"/>
          <w:b/>
          <w:sz w:val="20"/>
          <w:szCs w:val="20"/>
        </w:rPr>
        <w:t xml:space="preserve"> r. w Warszawie</w:t>
      </w:r>
      <w:r w:rsidRPr="00EF758C">
        <w:rPr>
          <w:rFonts w:ascii="Verdana" w:hAnsi="Verdana"/>
          <w:sz w:val="20"/>
          <w:szCs w:val="20"/>
        </w:rPr>
        <w:t>:</w:t>
      </w:r>
    </w:p>
    <w:p w:rsidR="0038570E" w:rsidRPr="00EF758C" w:rsidRDefault="0038570E" w:rsidP="0038570E">
      <w:pPr>
        <w:pStyle w:val="Style4"/>
        <w:widowControl/>
        <w:tabs>
          <w:tab w:val="left" w:pos="9072"/>
        </w:tabs>
        <w:spacing w:afterLines="120" w:after="288" w:line="240" w:lineRule="auto"/>
        <w:ind w:right="72"/>
        <w:rPr>
          <w:rStyle w:val="FontStyle33"/>
          <w:rFonts w:ascii="Verdana" w:hAnsi="Verdana"/>
          <w:sz w:val="20"/>
          <w:szCs w:val="20"/>
        </w:rPr>
      </w:pPr>
      <w:r w:rsidRPr="00EF758C">
        <w:rPr>
          <w:rStyle w:val="FontStyle33"/>
          <w:rFonts w:ascii="Verdana" w:hAnsi="Verdana"/>
          <w:sz w:val="20"/>
          <w:szCs w:val="20"/>
        </w:rPr>
        <w:t>pomiędzy:</w:t>
      </w:r>
    </w:p>
    <w:p w:rsidR="0038570E" w:rsidRPr="00EF758C" w:rsidRDefault="0038570E" w:rsidP="0038570E">
      <w:pPr>
        <w:jc w:val="both"/>
        <w:rPr>
          <w:rFonts w:ascii="Verdana" w:hAnsi="Verdana" w:cs="Arial"/>
          <w:sz w:val="20"/>
        </w:rPr>
      </w:pPr>
      <w:r w:rsidRPr="00EF758C">
        <w:rPr>
          <w:rFonts w:ascii="Verdana" w:hAnsi="Verdana" w:cs="Arial"/>
          <w:b/>
          <w:sz w:val="20"/>
        </w:rPr>
        <w:t>Skarbem Państwa</w:t>
      </w:r>
      <w:r w:rsidRPr="00EF758C">
        <w:rPr>
          <w:rFonts w:ascii="Verdana" w:hAnsi="Verdana" w:cs="Arial"/>
          <w:sz w:val="20"/>
        </w:rPr>
        <w:t xml:space="preserve"> reprezentowanym przez Ministra Sprawiedliwości z siedzibą w Warszawie (kod 00-950) przy Al. Ujazdowskich 11, NIP: 526-16-73-166, Regon: 000319150, w imieniu którego działa na podstawie upoważnienia Ministra Sprawiedliwości nr ____________ z dnia __________:</w:t>
      </w:r>
    </w:p>
    <w:p w:rsidR="0038570E" w:rsidRPr="00EF758C" w:rsidRDefault="0038570E" w:rsidP="0038570E">
      <w:pPr>
        <w:rPr>
          <w:rFonts w:ascii="Verdana" w:hAnsi="Verdana" w:cs="Arial"/>
          <w:sz w:val="20"/>
        </w:rPr>
      </w:pPr>
      <w:r w:rsidRPr="00EF758C">
        <w:rPr>
          <w:rFonts w:ascii="Verdana" w:hAnsi="Verdana" w:cs="Arial"/>
          <w:sz w:val="20"/>
        </w:rPr>
        <w:t xml:space="preserve">.............................. – Dyrektor Departamentu Informatyzacji i Rejestrów Sądowych, </w:t>
      </w:r>
      <w:r w:rsidRPr="00EF758C">
        <w:rPr>
          <w:rFonts w:ascii="Verdana" w:hAnsi="Verdana" w:cs="Arial"/>
          <w:sz w:val="20"/>
        </w:rPr>
        <w:br/>
        <w:t xml:space="preserve">zwanym dalej </w:t>
      </w:r>
      <w:r w:rsidRPr="00EF758C">
        <w:rPr>
          <w:rFonts w:ascii="Verdana" w:hAnsi="Verdana" w:cs="Arial"/>
          <w:b/>
          <w:sz w:val="20"/>
        </w:rPr>
        <w:t>„Zamawiającym”</w:t>
      </w:r>
      <w:r w:rsidRPr="00EF758C">
        <w:rPr>
          <w:rFonts w:ascii="Verdana" w:hAnsi="Verdana" w:cs="Arial"/>
          <w:sz w:val="20"/>
        </w:rPr>
        <w:t xml:space="preserve">  </w:t>
      </w:r>
    </w:p>
    <w:p w:rsidR="0038570E" w:rsidRPr="00EF758C" w:rsidRDefault="0038570E" w:rsidP="0038570E">
      <w:pPr>
        <w:pStyle w:val="Stopka"/>
        <w:tabs>
          <w:tab w:val="clear" w:pos="4536"/>
          <w:tab w:val="clear" w:pos="9072"/>
        </w:tabs>
        <w:spacing w:before="240" w:after="240"/>
        <w:rPr>
          <w:rFonts w:ascii="Verdana" w:hAnsi="Verdana" w:cs="Arial"/>
        </w:rPr>
      </w:pPr>
      <w:r w:rsidRPr="00EF758C">
        <w:rPr>
          <w:rFonts w:ascii="Verdana" w:hAnsi="Verdana" w:cs="Arial"/>
        </w:rPr>
        <w:t>a</w:t>
      </w:r>
    </w:p>
    <w:p w:rsidR="0038570E" w:rsidRPr="00EF758C" w:rsidRDefault="0038570E" w:rsidP="0038570E">
      <w:pPr>
        <w:jc w:val="both"/>
        <w:rPr>
          <w:rFonts w:ascii="Verdana" w:hAnsi="Verdana" w:cs="Arial"/>
          <w:sz w:val="20"/>
        </w:rPr>
      </w:pPr>
      <w:r w:rsidRPr="00EF758C">
        <w:rPr>
          <w:rFonts w:ascii="Verdana" w:hAnsi="Verdana" w:cs="Arial"/>
          <w:sz w:val="20"/>
        </w:rPr>
        <w:t>…… ……………….. z siedzib</w:t>
      </w:r>
      <w:r w:rsidRPr="00EF758C">
        <w:rPr>
          <w:rFonts w:ascii="Verdana" w:eastAsia="TimesNewRoman" w:hAnsi="Verdana" w:cs="Arial"/>
          <w:sz w:val="20"/>
        </w:rPr>
        <w:t xml:space="preserve">ą </w:t>
      </w:r>
      <w:r w:rsidRPr="00EF758C">
        <w:rPr>
          <w:rFonts w:ascii="Verdana" w:hAnsi="Verdana" w:cs="Arial"/>
          <w:sz w:val="20"/>
        </w:rPr>
        <w:t>w …… (kod pocztowy ……), przy ulicy ……, wpisaną do Rejestru Przedsi</w:t>
      </w:r>
      <w:r w:rsidRPr="00EF758C">
        <w:rPr>
          <w:rFonts w:ascii="Verdana" w:eastAsia="TimesNewRoman" w:hAnsi="Verdana" w:cs="Arial"/>
          <w:sz w:val="20"/>
        </w:rPr>
        <w:t>ę</w:t>
      </w:r>
      <w:r w:rsidRPr="00EF758C">
        <w:rPr>
          <w:rFonts w:ascii="Verdana" w:hAnsi="Verdana" w:cs="Arial"/>
          <w:sz w:val="20"/>
        </w:rPr>
        <w:t>biorców Krajowego Rejestru S</w:t>
      </w:r>
      <w:r w:rsidRPr="00EF758C">
        <w:rPr>
          <w:rFonts w:ascii="Verdana" w:eastAsia="TimesNewRoman" w:hAnsi="Verdana" w:cs="Arial"/>
          <w:sz w:val="20"/>
        </w:rPr>
        <w:t>ą</w:t>
      </w:r>
      <w:r w:rsidRPr="00EF758C">
        <w:rPr>
          <w:rFonts w:ascii="Verdana" w:hAnsi="Verdana" w:cs="Arial"/>
          <w:sz w:val="20"/>
        </w:rPr>
        <w:t>dowego prowadzonego przez S</w:t>
      </w:r>
      <w:r w:rsidRPr="00EF758C">
        <w:rPr>
          <w:rFonts w:ascii="Verdana" w:eastAsia="TimesNewRoman" w:hAnsi="Verdana" w:cs="Arial"/>
          <w:sz w:val="20"/>
        </w:rPr>
        <w:t>ą</w:t>
      </w:r>
      <w:r w:rsidRPr="00EF758C">
        <w:rPr>
          <w:rFonts w:ascii="Verdana" w:hAnsi="Verdana" w:cs="Arial"/>
          <w:sz w:val="20"/>
        </w:rPr>
        <w:t>d Rejonowy ………. Wydział Gospodarczy, pod nr KRS ……,  o kapitale zakładowym w wysoko</w:t>
      </w:r>
      <w:r w:rsidRPr="00EF758C">
        <w:rPr>
          <w:rFonts w:ascii="Verdana" w:eastAsia="TimesNewRoman" w:hAnsi="Verdana" w:cs="Arial"/>
          <w:sz w:val="20"/>
        </w:rPr>
        <w:t>ś</w:t>
      </w:r>
      <w:r w:rsidRPr="00EF758C">
        <w:rPr>
          <w:rFonts w:ascii="Verdana" w:hAnsi="Verdana" w:cs="Arial"/>
          <w:sz w:val="20"/>
        </w:rPr>
        <w:t>ci …… zł/ wpisanym do Centralnej Ewidencji i Informacji o Działalności Gospodarczej, NIP …… , zwaną/</w:t>
      </w:r>
      <w:proofErr w:type="spellStart"/>
      <w:r w:rsidRPr="00EF758C">
        <w:rPr>
          <w:rFonts w:ascii="Verdana" w:hAnsi="Verdana" w:cs="Arial"/>
          <w:sz w:val="20"/>
        </w:rPr>
        <w:t>ym</w:t>
      </w:r>
      <w:proofErr w:type="spellEnd"/>
      <w:r w:rsidRPr="00EF758C">
        <w:rPr>
          <w:rFonts w:ascii="Verdana" w:hAnsi="Verdana" w:cs="Arial"/>
          <w:sz w:val="20"/>
        </w:rPr>
        <w:t xml:space="preserve"> dalej </w:t>
      </w:r>
      <w:r w:rsidRPr="00EF758C">
        <w:rPr>
          <w:rFonts w:ascii="Verdana" w:hAnsi="Verdana" w:cs="Arial"/>
          <w:b/>
          <w:sz w:val="20"/>
        </w:rPr>
        <w:t>„Wykonawcą”</w:t>
      </w:r>
      <w:r w:rsidRPr="00EF758C">
        <w:rPr>
          <w:rFonts w:ascii="Verdana" w:hAnsi="Verdana" w:cs="Arial"/>
          <w:sz w:val="20"/>
        </w:rPr>
        <w:t>;</w:t>
      </w:r>
    </w:p>
    <w:p w:rsidR="0038570E" w:rsidRPr="00EF758C" w:rsidRDefault="0038570E" w:rsidP="0038570E">
      <w:pPr>
        <w:jc w:val="both"/>
        <w:rPr>
          <w:rFonts w:ascii="Verdana" w:hAnsi="Verdana" w:cs="Arial"/>
          <w:sz w:val="20"/>
        </w:rPr>
      </w:pPr>
      <w:r w:rsidRPr="00EF758C">
        <w:rPr>
          <w:rFonts w:ascii="Verdana" w:hAnsi="Verdana" w:cs="Arial"/>
          <w:sz w:val="20"/>
        </w:rPr>
        <w:t>reprezentowaną/</w:t>
      </w:r>
      <w:proofErr w:type="spellStart"/>
      <w:r w:rsidRPr="00EF758C">
        <w:rPr>
          <w:rFonts w:ascii="Verdana" w:hAnsi="Verdana" w:cs="Arial"/>
          <w:sz w:val="20"/>
        </w:rPr>
        <w:t>ym</w:t>
      </w:r>
      <w:proofErr w:type="spellEnd"/>
      <w:r w:rsidRPr="00EF758C">
        <w:rPr>
          <w:rFonts w:ascii="Verdana" w:hAnsi="Verdana" w:cs="Arial"/>
          <w:sz w:val="20"/>
        </w:rPr>
        <w:t xml:space="preserve"> przez:</w:t>
      </w:r>
    </w:p>
    <w:p w:rsidR="0038570E" w:rsidRPr="00EF758C" w:rsidRDefault="0038570E" w:rsidP="0038570E">
      <w:pPr>
        <w:rPr>
          <w:rFonts w:ascii="Verdana" w:hAnsi="Verdana" w:cs="Arial"/>
          <w:sz w:val="20"/>
        </w:rPr>
      </w:pPr>
      <w:r w:rsidRPr="00EF758C">
        <w:rPr>
          <w:rFonts w:ascii="Verdana" w:hAnsi="Verdana" w:cs="Arial"/>
          <w:sz w:val="20"/>
        </w:rPr>
        <w:t>………………………….</w:t>
      </w:r>
    </w:p>
    <w:p w:rsidR="0038570E" w:rsidRPr="00EF758C" w:rsidRDefault="0038570E" w:rsidP="0038570E">
      <w:pPr>
        <w:rPr>
          <w:rFonts w:ascii="Verdana" w:hAnsi="Verdana" w:cs="Arial"/>
          <w:sz w:val="20"/>
        </w:rPr>
      </w:pPr>
    </w:p>
    <w:p w:rsidR="0038570E" w:rsidRPr="00EF758C" w:rsidRDefault="0038570E" w:rsidP="0038570E">
      <w:pPr>
        <w:rPr>
          <w:rFonts w:ascii="Verdana" w:hAnsi="Verdana" w:cs="Arial"/>
          <w:b/>
          <w:sz w:val="20"/>
        </w:rPr>
      </w:pPr>
      <w:r w:rsidRPr="00EF758C">
        <w:rPr>
          <w:rFonts w:ascii="Verdana" w:hAnsi="Verdana" w:cs="Arial"/>
          <w:sz w:val="20"/>
        </w:rPr>
        <w:t xml:space="preserve">łącznie zwanymi dalej </w:t>
      </w:r>
      <w:r w:rsidRPr="00EF758C">
        <w:rPr>
          <w:rFonts w:ascii="Verdana" w:hAnsi="Verdana" w:cs="Arial"/>
          <w:b/>
          <w:sz w:val="20"/>
        </w:rPr>
        <w:t>„Stronami”</w:t>
      </w:r>
      <w:r w:rsidRPr="00EF758C">
        <w:rPr>
          <w:rFonts w:ascii="Verdana" w:hAnsi="Verdana" w:cs="Arial"/>
          <w:sz w:val="20"/>
        </w:rPr>
        <w:t xml:space="preserve"> lub każda z osobna </w:t>
      </w:r>
      <w:r w:rsidRPr="00EF758C">
        <w:rPr>
          <w:rFonts w:ascii="Verdana" w:hAnsi="Verdana" w:cs="Arial"/>
          <w:b/>
          <w:sz w:val="20"/>
        </w:rPr>
        <w:t>„Stroną”;</w:t>
      </w:r>
    </w:p>
    <w:p w:rsidR="0038570E" w:rsidRPr="00EF758C" w:rsidRDefault="0038570E" w:rsidP="0038570E">
      <w:pPr>
        <w:rPr>
          <w:rFonts w:ascii="Verdana" w:hAnsi="Verdana" w:cs="Arial"/>
          <w:sz w:val="20"/>
        </w:rPr>
      </w:pPr>
    </w:p>
    <w:p w:rsidR="0038570E" w:rsidRPr="00EF758C" w:rsidRDefault="0038570E" w:rsidP="0038570E">
      <w:pPr>
        <w:contextualSpacing/>
        <w:jc w:val="both"/>
        <w:rPr>
          <w:rFonts w:ascii="Verdana" w:hAnsi="Verdana" w:cs="Arial"/>
          <w:sz w:val="20"/>
        </w:rPr>
      </w:pPr>
      <w:r w:rsidRPr="00EF758C">
        <w:rPr>
          <w:rFonts w:ascii="Verdana" w:hAnsi="Verdana" w:cs="Arial"/>
          <w:sz w:val="20"/>
        </w:rPr>
        <w:t xml:space="preserve">uprawnienie do reprezentacji Wykonawcy na podstawie odpisu z Rejestru Przedsiębiorców KRS* / informacji odpowiadającej aktualnemu odpisowi z Rejestru Przedsiębiorców*/ wydruku zaświadczenia z Centralnej Ewidencji i Informacji o Działalności Gospodarczej Wykonawcy* aktualnego na dzień zawierania Umowy, którego odpis stanowi </w:t>
      </w:r>
      <w:r w:rsidRPr="00EF758C">
        <w:rPr>
          <w:rFonts w:ascii="Verdana" w:hAnsi="Verdana" w:cs="Arial"/>
          <w:b/>
          <w:sz w:val="20"/>
        </w:rPr>
        <w:t>Załącznik nr 4</w:t>
      </w:r>
      <w:r w:rsidRPr="00EF758C">
        <w:rPr>
          <w:rFonts w:ascii="Verdana" w:hAnsi="Verdana" w:cs="Arial"/>
          <w:sz w:val="20"/>
        </w:rPr>
        <w:t xml:space="preserve"> do Umowy.</w:t>
      </w:r>
    </w:p>
    <w:p w:rsidR="0038570E" w:rsidRPr="00EF758C" w:rsidRDefault="0038570E" w:rsidP="0038570E">
      <w:pPr>
        <w:contextualSpacing/>
        <w:rPr>
          <w:rFonts w:ascii="Verdana" w:hAnsi="Verdana" w:cs="Arial"/>
          <w:sz w:val="20"/>
        </w:rPr>
      </w:pPr>
    </w:p>
    <w:p w:rsidR="0038570E" w:rsidRPr="00EF758C" w:rsidRDefault="0038570E" w:rsidP="0038570E">
      <w:pPr>
        <w:pStyle w:val="Tekstpodstawowywcity3"/>
        <w:ind w:left="0" w:firstLine="0"/>
        <w:rPr>
          <w:rFonts w:ascii="Verdana" w:hAnsi="Verdana"/>
          <w:sz w:val="20"/>
          <w:szCs w:val="20"/>
        </w:rPr>
      </w:pPr>
      <w:r w:rsidRPr="00EF758C">
        <w:rPr>
          <w:rFonts w:ascii="Verdana" w:hAnsi="Verdana"/>
          <w:sz w:val="20"/>
          <w:szCs w:val="20"/>
        </w:rPr>
        <w:t>⃰niepotrzebne skreślić</w:t>
      </w:r>
    </w:p>
    <w:p w:rsidR="0038570E" w:rsidRPr="00EF758C" w:rsidRDefault="0038570E" w:rsidP="0038570E">
      <w:pPr>
        <w:pStyle w:val="Tekstpodstawowywcity3"/>
        <w:ind w:left="0" w:firstLine="0"/>
        <w:rPr>
          <w:rFonts w:ascii="Verdana" w:hAnsi="Verdana"/>
          <w:b/>
          <w:sz w:val="20"/>
          <w:szCs w:val="20"/>
        </w:rPr>
      </w:pPr>
      <w:r w:rsidRPr="00EF758C">
        <w:rPr>
          <w:rFonts w:ascii="Verdana" w:hAnsi="Verdana"/>
          <w:b/>
          <w:sz w:val="20"/>
          <w:szCs w:val="20"/>
        </w:rPr>
        <w:t>w wyniku rozstrzygniętego postępowania o udzielenie zamówienia publicznego prowadzonego w trybie przetargu nieograniczonego (BA-F……….…/16), zgodnie z przepisami ustawy z dnia 29 stycznia 2004 r. Prawo zamówień publicznych (</w:t>
      </w:r>
      <w:proofErr w:type="spellStart"/>
      <w:r w:rsidRPr="00EF758C">
        <w:rPr>
          <w:rFonts w:ascii="Verdana" w:hAnsi="Verdana"/>
          <w:b/>
          <w:sz w:val="20"/>
          <w:szCs w:val="20"/>
        </w:rPr>
        <w:t>t.j</w:t>
      </w:r>
      <w:proofErr w:type="spellEnd"/>
      <w:r w:rsidRPr="00EF758C">
        <w:rPr>
          <w:rFonts w:ascii="Verdana" w:hAnsi="Verdana"/>
          <w:b/>
          <w:sz w:val="20"/>
          <w:szCs w:val="20"/>
        </w:rPr>
        <w:t>. Dz. U. z </w:t>
      </w:r>
      <w:r w:rsidR="00CD0094" w:rsidRPr="00EF758C">
        <w:rPr>
          <w:rFonts w:ascii="Verdana" w:hAnsi="Verdana"/>
          <w:b/>
          <w:sz w:val="20"/>
          <w:szCs w:val="20"/>
        </w:rPr>
        <w:t>201</w:t>
      </w:r>
      <w:r w:rsidR="00CD0094">
        <w:rPr>
          <w:rFonts w:ascii="Verdana" w:hAnsi="Verdana"/>
          <w:b/>
          <w:sz w:val="20"/>
          <w:szCs w:val="20"/>
        </w:rPr>
        <w:t>7</w:t>
      </w:r>
      <w:r w:rsidR="00CD0094" w:rsidRPr="00EF758C">
        <w:rPr>
          <w:rFonts w:ascii="Verdana" w:hAnsi="Verdana"/>
          <w:b/>
          <w:sz w:val="20"/>
          <w:szCs w:val="20"/>
        </w:rPr>
        <w:t xml:space="preserve"> </w:t>
      </w:r>
      <w:r w:rsidRPr="00EF758C">
        <w:rPr>
          <w:rFonts w:ascii="Verdana" w:hAnsi="Verdana"/>
          <w:b/>
          <w:sz w:val="20"/>
          <w:szCs w:val="20"/>
        </w:rPr>
        <w:t xml:space="preserve">r. poz. </w:t>
      </w:r>
      <w:r w:rsidR="00CD0094">
        <w:rPr>
          <w:rFonts w:ascii="Verdana" w:hAnsi="Verdana"/>
          <w:b/>
          <w:sz w:val="20"/>
          <w:szCs w:val="20"/>
        </w:rPr>
        <w:t>1579</w:t>
      </w:r>
      <w:r w:rsidRPr="00EF758C">
        <w:rPr>
          <w:rFonts w:ascii="Verdana" w:hAnsi="Verdana"/>
          <w:b/>
          <w:sz w:val="20"/>
          <w:szCs w:val="20"/>
        </w:rPr>
        <w:t xml:space="preserve">), zwanej dalej „ustawą Pzp”.  </w:t>
      </w:r>
    </w:p>
    <w:p w:rsidR="0038570E" w:rsidRPr="00EF758C" w:rsidRDefault="0038570E" w:rsidP="0038570E">
      <w:pPr>
        <w:spacing w:after="120"/>
        <w:jc w:val="center"/>
        <w:rPr>
          <w:rFonts w:ascii="Verdana" w:hAnsi="Verdana"/>
          <w:b/>
          <w:sz w:val="20"/>
          <w:szCs w:val="20"/>
        </w:rPr>
      </w:pPr>
      <w:r w:rsidRPr="00EF758C">
        <w:rPr>
          <w:rFonts w:ascii="Verdana" w:hAnsi="Verdana"/>
          <w:b/>
          <w:sz w:val="20"/>
          <w:szCs w:val="20"/>
        </w:rPr>
        <w:t xml:space="preserve"> </w:t>
      </w:r>
    </w:p>
    <w:p w:rsidR="0038570E" w:rsidRPr="00EF758C" w:rsidRDefault="0038570E" w:rsidP="0038570E">
      <w:pPr>
        <w:spacing w:after="120"/>
        <w:jc w:val="center"/>
        <w:rPr>
          <w:rFonts w:ascii="Verdana" w:hAnsi="Verdana"/>
          <w:b/>
          <w:sz w:val="20"/>
          <w:szCs w:val="20"/>
        </w:rPr>
      </w:pPr>
      <w:r w:rsidRPr="00EF758C">
        <w:rPr>
          <w:rFonts w:ascii="Verdana" w:hAnsi="Verdana"/>
          <w:b/>
          <w:sz w:val="20"/>
          <w:szCs w:val="20"/>
        </w:rPr>
        <w:t>§ 1</w:t>
      </w:r>
    </w:p>
    <w:p w:rsidR="0038570E" w:rsidRDefault="0038570E" w:rsidP="00BE0E22">
      <w:pPr>
        <w:numPr>
          <w:ilvl w:val="0"/>
          <w:numId w:val="48"/>
        </w:numPr>
        <w:spacing w:after="120"/>
        <w:jc w:val="both"/>
        <w:rPr>
          <w:rFonts w:ascii="Verdana" w:hAnsi="Verdana"/>
          <w:sz w:val="20"/>
          <w:szCs w:val="20"/>
        </w:rPr>
      </w:pPr>
      <w:r w:rsidRPr="00260C04">
        <w:rPr>
          <w:rFonts w:ascii="Verdana" w:hAnsi="Verdana"/>
          <w:sz w:val="20"/>
          <w:szCs w:val="20"/>
        </w:rPr>
        <w:t>Przedmiotem umowy jest dostawa na potrzeby Ministerstwa Sprawiedliwości sprzętu, oprogramowania wraz z licencjami</w:t>
      </w:r>
      <w:r>
        <w:rPr>
          <w:rFonts w:ascii="Verdana" w:hAnsi="Verdana"/>
          <w:sz w:val="20"/>
          <w:szCs w:val="20"/>
        </w:rPr>
        <w:t xml:space="preserve">, </w:t>
      </w:r>
      <w:r w:rsidRPr="00260C04">
        <w:rPr>
          <w:rFonts w:ascii="Verdana" w:hAnsi="Verdana"/>
          <w:sz w:val="20"/>
          <w:szCs w:val="20"/>
        </w:rPr>
        <w:t xml:space="preserve">etykiet do drukarek na potrzeby </w:t>
      </w:r>
      <w:r>
        <w:rPr>
          <w:rFonts w:ascii="Verdana" w:hAnsi="Verdana"/>
          <w:sz w:val="20"/>
          <w:szCs w:val="20"/>
        </w:rPr>
        <w:t xml:space="preserve">wdrażanego w Ministerstwie Sprawiedliwości </w:t>
      </w:r>
      <w:r w:rsidRPr="00260C04">
        <w:rPr>
          <w:rFonts w:ascii="Verdana" w:hAnsi="Verdana"/>
          <w:sz w:val="20"/>
          <w:szCs w:val="20"/>
        </w:rPr>
        <w:t>systemu Elektronicznego Zarządzania Dokumentacją „EZD” autorstwa Podlaskiego Urzędu Wojewódzkiego</w:t>
      </w:r>
      <w:r>
        <w:rPr>
          <w:rFonts w:ascii="Verdana" w:hAnsi="Verdana"/>
          <w:sz w:val="20"/>
          <w:szCs w:val="20"/>
        </w:rPr>
        <w:t>.</w:t>
      </w:r>
    </w:p>
    <w:p w:rsidR="0038570E" w:rsidRDefault="0038570E" w:rsidP="00BE0E22">
      <w:pPr>
        <w:numPr>
          <w:ilvl w:val="0"/>
          <w:numId w:val="48"/>
        </w:numPr>
        <w:spacing w:after="120"/>
        <w:jc w:val="both"/>
        <w:rPr>
          <w:rFonts w:ascii="Verdana" w:hAnsi="Verdana"/>
          <w:sz w:val="20"/>
          <w:szCs w:val="20"/>
        </w:rPr>
      </w:pPr>
      <w:r>
        <w:rPr>
          <w:rFonts w:ascii="Verdana" w:hAnsi="Verdana"/>
          <w:sz w:val="20"/>
          <w:szCs w:val="20"/>
        </w:rPr>
        <w:t xml:space="preserve">Wykonawca zobowiązany jest dostarczyć sprzęt, oprogramowanie wraz z licencjami oraz etykiety do drukarek określone w SIWZ zgodne ze </w:t>
      </w:r>
      <w:r w:rsidRPr="00EF758C">
        <w:rPr>
          <w:rFonts w:ascii="Verdana" w:hAnsi="Verdana"/>
          <w:sz w:val="20"/>
          <w:szCs w:val="20"/>
        </w:rPr>
        <w:t xml:space="preserve">specyfikacją techniczną i ilościową, zawartą w </w:t>
      </w:r>
      <w:r w:rsidRPr="00EF758C">
        <w:rPr>
          <w:rFonts w:ascii="Verdana" w:hAnsi="Verdana"/>
          <w:b/>
          <w:sz w:val="20"/>
          <w:szCs w:val="20"/>
        </w:rPr>
        <w:t>Załączniku nr 1</w:t>
      </w:r>
      <w:r w:rsidRPr="00EF758C">
        <w:rPr>
          <w:rFonts w:ascii="Verdana" w:hAnsi="Verdana"/>
          <w:sz w:val="20"/>
          <w:szCs w:val="20"/>
        </w:rPr>
        <w:t xml:space="preserve"> do Umowy – Opis Przedmiotu Zamówienia </w:t>
      </w:r>
      <w:r>
        <w:rPr>
          <w:rFonts w:ascii="Verdana" w:hAnsi="Verdana"/>
          <w:sz w:val="20"/>
          <w:szCs w:val="20"/>
        </w:rPr>
        <w:t xml:space="preserve">oraz z ofertą. </w:t>
      </w:r>
    </w:p>
    <w:p w:rsidR="0038570E" w:rsidRPr="00EF758C" w:rsidRDefault="0038570E" w:rsidP="00BE0E22">
      <w:pPr>
        <w:numPr>
          <w:ilvl w:val="0"/>
          <w:numId w:val="48"/>
        </w:numPr>
        <w:spacing w:after="120"/>
        <w:jc w:val="both"/>
        <w:rPr>
          <w:rFonts w:ascii="Verdana" w:hAnsi="Verdana"/>
          <w:sz w:val="20"/>
          <w:szCs w:val="20"/>
        </w:rPr>
      </w:pPr>
      <w:r w:rsidRPr="00EF758C">
        <w:rPr>
          <w:rFonts w:ascii="Verdana" w:hAnsi="Verdana"/>
          <w:sz w:val="20"/>
          <w:szCs w:val="20"/>
        </w:rPr>
        <w:t xml:space="preserve">Wykonawca dostarczy </w:t>
      </w:r>
      <w:r>
        <w:rPr>
          <w:rFonts w:ascii="Verdana" w:hAnsi="Verdana"/>
          <w:sz w:val="20"/>
          <w:szCs w:val="20"/>
        </w:rPr>
        <w:t xml:space="preserve">Zamawiającemu </w:t>
      </w:r>
      <w:r w:rsidRPr="00EF758C">
        <w:rPr>
          <w:rFonts w:ascii="Verdana" w:hAnsi="Verdana"/>
          <w:sz w:val="20"/>
          <w:szCs w:val="20"/>
        </w:rPr>
        <w:t xml:space="preserve">dokumentację użytkową obsługi </w:t>
      </w:r>
      <w:r>
        <w:rPr>
          <w:rFonts w:ascii="Verdana" w:hAnsi="Verdana"/>
          <w:sz w:val="20"/>
          <w:szCs w:val="20"/>
        </w:rPr>
        <w:t xml:space="preserve">sprzętu </w:t>
      </w:r>
      <w:r w:rsidRPr="00EF758C">
        <w:rPr>
          <w:rFonts w:ascii="Verdana" w:hAnsi="Verdana"/>
          <w:sz w:val="20"/>
          <w:szCs w:val="20"/>
        </w:rPr>
        <w:t>opisującą podstawowe jego funkcje w języku polskim</w:t>
      </w:r>
      <w:r>
        <w:rPr>
          <w:rFonts w:ascii="Verdana" w:hAnsi="Verdana"/>
          <w:sz w:val="20"/>
          <w:szCs w:val="20"/>
        </w:rPr>
        <w:t>, dokumentację instalacyjną sprzętu oraz dokumentację</w:t>
      </w:r>
      <w:r w:rsidRPr="00600C40">
        <w:rPr>
          <w:rFonts w:ascii="Verdana" w:hAnsi="Verdana"/>
          <w:sz w:val="20"/>
          <w:szCs w:val="20"/>
        </w:rPr>
        <w:t xml:space="preserve"> </w:t>
      </w:r>
      <w:r>
        <w:rPr>
          <w:rFonts w:ascii="Verdana" w:hAnsi="Verdana"/>
          <w:sz w:val="20"/>
          <w:szCs w:val="20"/>
        </w:rPr>
        <w:t>oprogramowania</w:t>
      </w:r>
      <w:r w:rsidRPr="00EF758C">
        <w:rPr>
          <w:rFonts w:ascii="Verdana" w:hAnsi="Verdana"/>
          <w:sz w:val="20"/>
          <w:szCs w:val="20"/>
        </w:rPr>
        <w:t>.</w:t>
      </w:r>
    </w:p>
    <w:p w:rsidR="0038570E" w:rsidRPr="00EF758C" w:rsidRDefault="0038570E" w:rsidP="0038570E">
      <w:pPr>
        <w:spacing w:after="120"/>
        <w:jc w:val="center"/>
        <w:rPr>
          <w:rFonts w:ascii="Verdana" w:hAnsi="Verdana"/>
          <w:b/>
          <w:sz w:val="20"/>
          <w:szCs w:val="20"/>
        </w:rPr>
      </w:pPr>
    </w:p>
    <w:p w:rsidR="0038570E" w:rsidRDefault="0038570E" w:rsidP="0038570E">
      <w:pPr>
        <w:spacing w:after="120"/>
        <w:jc w:val="center"/>
        <w:rPr>
          <w:rFonts w:ascii="Verdana" w:hAnsi="Verdana"/>
          <w:b/>
          <w:sz w:val="20"/>
          <w:szCs w:val="20"/>
        </w:rPr>
      </w:pPr>
    </w:p>
    <w:p w:rsidR="0038570E" w:rsidRDefault="0038570E" w:rsidP="0038570E">
      <w:pPr>
        <w:spacing w:after="120"/>
        <w:jc w:val="center"/>
        <w:rPr>
          <w:rFonts w:ascii="Verdana" w:hAnsi="Verdana"/>
          <w:b/>
          <w:sz w:val="20"/>
          <w:szCs w:val="20"/>
        </w:rPr>
      </w:pPr>
    </w:p>
    <w:p w:rsidR="0038570E" w:rsidRPr="00EF758C" w:rsidRDefault="0038570E" w:rsidP="0038570E">
      <w:pPr>
        <w:spacing w:after="120"/>
        <w:jc w:val="center"/>
        <w:rPr>
          <w:rFonts w:ascii="Verdana" w:hAnsi="Verdana"/>
          <w:b/>
          <w:sz w:val="20"/>
          <w:szCs w:val="20"/>
        </w:rPr>
      </w:pPr>
      <w:r w:rsidRPr="00EF758C">
        <w:rPr>
          <w:rFonts w:ascii="Verdana" w:hAnsi="Verdana"/>
          <w:b/>
          <w:sz w:val="20"/>
          <w:szCs w:val="20"/>
        </w:rPr>
        <w:t>§ 2</w:t>
      </w:r>
    </w:p>
    <w:p w:rsidR="0038570E" w:rsidRPr="00DA0A9B" w:rsidRDefault="0038570E" w:rsidP="00BE0E22">
      <w:pPr>
        <w:numPr>
          <w:ilvl w:val="0"/>
          <w:numId w:val="58"/>
        </w:numPr>
        <w:spacing w:after="120"/>
        <w:jc w:val="both"/>
        <w:rPr>
          <w:rFonts w:ascii="Verdana" w:hAnsi="Verdana" w:cs="Arial"/>
          <w:sz w:val="20"/>
          <w:szCs w:val="20"/>
          <w:lang w:eastAsia="en-US"/>
        </w:rPr>
      </w:pPr>
      <w:r>
        <w:rPr>
          <w:rFonts w:ascii="Verdana" w:hAnsi="Verdana"/>
          <w:sz w:val="20"/>
          <w:szCs w:val="20"/>
        </w:rPr>
        <w:t xml:space="preserve">Sprzęt, oprogramowanie wraz z licencjami oraz etykiety do drukarek </w:t>
      </w:r>
      <w:r w:rsidRPr="00DA0A9B">
        <w:rPr>
          <w:rFonts w:ascii="Verdana" w:hAnsi="Verdana" w:cs="Arial"/>
          <w:sz w:val="20"/>
          <w:szCs w:val="20"/>
          <w:lang w:eastAsia="en-US"/>
        </w:rPr>
        <w:t>zostan</w:t>
      </w:r>
      <w:r>
        <w:rPr>
          <w:rFonts w:ascii="Verdana" w:hAnsi="Verdana" w:cs="Arial"/>
          <w:sz w:val="20"/>
          <w:szCs w:val="20"/>
          <w:lang w:eastAsia="en-US"/>
        </w:rPr>
        <w:t>ą</w:t>
      </w:r>
      <w:r w:rsidRPr="00DA0A9B">
        <w:rPr>
          <w:rFonts w:ascii="Verdana" w:hAnsi="Verdana" w:cs="Arial"/>
          <w:sz w:val="20"/>
          <w:szCs w:val="20"/>
          <w:lang w:eastAsia="en-US"/>
        </w:rPr>
        <w:t xml:space="preserve"> dostarczon</w:t>
      </w:r>
      <w:r>
        <w:rPr>
          <w:rFonts w:ascii="Verdana" w:hAnsi="Verdana" w:cs="Arial"/>
          <w:sz w:val="20"/>
          <w:szCs w:val="20"/>
          <w:lang w:eastAsia="en-US"/>
        </w:rPr>
        <w:t>e</w:t>
      </w:r>
      <w:r w:rsidRPr="00DA0A9B">
        <w:rPr>
          <w:rFonts w:ascii="Verdana" w:hAnsi="Verdana" w:cs="Arial"/>
          <w:sz w:val="20"/>
          <w:szCs w:val="20"/>
          <w:lang w:eastAsia="en-US"/>
        </w:rPr>
        <w:t xml:space="preserve"> do Zamawiającego w  terminie  </w:t>
      </w:r>
      <w:r w:rsidRPr="00DA0A9B">
        <w:rPr>
          <w:rFonts w:ascii="Verdana" w:hAnsi="Verdana" w:cs="Arial"/>
          <w:i/>
          <w:sz w:val="20"/>
          <w:szCs w:val="20"/>
          <w:lang w:eastAsia="en-US"/>
        </w:rPr>
        <w:t xml:space="preserve">30 dni </w:t>
      </w:r>
      <w:r>
        <w:rPr>
          <w:rFonts w:ascii="Verdana" w:hAnsi="Verdana" w:cs="Arial"/>
          <w:i/>
          <w:sz w:val="20"/>
          <w:szCs w:val="20"/>
          <w:lang w:eastAsia="en-US"/>
        </w:rPr>
        <w:t xml:space="preserve">kalendarzowych </w:t>
      </w:r>
      <w:r w:rsidRPr="00DA0A9B">
        <w:rPr>
          <w:rFonts w:ascii="Verdana" w:hAnsi="Verdana" w:cs="Arial"/>
          <w:i/>
          <w:sz w:val="20"/>
          <w:szCs w:val="20"/>
          <w:lang w:eastAsia="en-US"/>
        </w:rPr>
        <w:t>od daty zawarcia Umowy).</w:t>
      </w:r>
    </w:p>
    <w:p w:rsidR="0038570E" w:rsidRPr="00EF758C" w:rsidRDefault="0038570E" w:rsidP="00BE0E22">
      <w:pPr>
        <w:numPr>
          <w:ilvl w:val="0"/>
          <w:numId w:val="58"/>
        </w:numPr>
        <w:autoSpaceDE w:val="0"/>
        <w:autoSpaceDN w:val="0"/>
        <w:adjustRightInd w:val="0"/>
        <w:spacing w:after="120"/>
        <w:jc w:val="both"/>
        <w:rPr>
          <w:rFonts w:ascii="Verdana" w:hAnsi="Verdana"/>
          <w:sz w:val="20"/>
          <w:szCs w:val="20"/>
        </w:rPr>
      </w:pPr>
      <w:r w:rsidRPr="00EF758C">
        <w:rPr>
          <w:rFonts w:ascii="Verdana" w:hAnsi="Verdana"/>
          <w:sz w:val="20"/>
          <w:szCs w:val="20"/>
        </w:rPr>
        <w:t xml:space="preserve">Wykonawca poinformuje faksem Zamawiającego o terminie </w:t>
      </w:r>
      <w:r>
        <w:rPr>
          <w:rFonts w:ascii="Verdana" w:hAnsi="Verdana"/>
          <w:sz w:val="20"/>
          <w:szCs w:val="20"/>
        </w:rPr>
        <w:t>dostawy</w:t>
      </w:r>
      <w:r w:rsidRPr="00EF758C">
        <w:rPr>
          <w:rFonts w:ascii="Verdana" w:hAnsi="Verdana"/>
          <w:sz w:val="20"/>
          <w:szCs w:val="20"/>
        </w:rPr>
        <w:t xml:space="preserve"> z minimum pięciodniowym wyprzedzeniem.</w:t>
      </w:r>
    </w:p>
    <w:p w:rsidR="0038570E" w:rsidRDefault="0038570E" w:rsidP="00BE0E22">
      <w:pPr>
        <w:pStyle w:val="Akapitzlist"/>
        <w:numPr>
          <w:ilvl w:val="0"/>
          <w:numId w:val="58"/>
        </w:numPr>
        <w:spacing w:line="240" w:lineRule="auto"/>
        <w:jc w:val="both"/>
        <w:rPr>
          <w:rFonts w:ascii="Verdana" w:hAnsi="Verdana"/>
          <w:sz w:val="20"/>
          <w:szCs w:val="20"/>
        </w:rPr>
      </w:pPr>
      <w:r w:rsidRPr="00DA0A9B">
        <w:rPr>
          <w:rFonts w:ascii="Verdana" w:hAnsi="Verdana"/>
          <w:sz w:val="20"/>
          <w:szCs w:val="20"/>
        </w:rPr>
        <w:t>Wykonawca zrealizuje dostawę do siedziby Ministerstwa Sprawiedliwości przy  ul. Czerniakowskiej 100 w Warszawie, w dniu roboczym, w godzinach pracy Ministerstwa Sprawiedliwości.</w:t>
      </w:r>
    </w:p>
    <w:p w:rsidR="0038570E" w:rsidRPr="00DA0A9B" w:rsidRDefault="0038570E" w:rsidP="00BE0E22">
      <w:pPr>
        <w:pStyle w:val="Akapitzlist"/>
        <w:numPr>
          <w:ilvl w:val="0"/>
          <w:numId w:val="58"/>
        </w:numPr>
        <w:spacing w:line="240" w:lineRule="auto"/>
        <w:jc w:val="both"/>
        <w:rPr>
          <w:rFonts w:ascii="Verdana" w:hAnsi="Verdana"/>
          <w:sz w:val="20"/>
          <w:szCs w:val="20"/>
        </w:rPr>
      </w:pPr>
      <w:r>
        <w:rPr>
          <w:rFonts w:ascii="Verdana" w:hAnsi="Verdana"/>
          <w:sz w:val="20"/>
          <w:szCs w:val="20"/>
        </w:rPr>
        <w:t>W dniu dostawy Wykonawca wyda Zamawiającemu dokumentację instalacyjną, ko</w:t>
      </w:r>
      <w:r w:rsidR="008C2273">
        <w:rPr>
          <w:rFonts w:ascii="Verdana" w:hAnsi="Verdana"/>
          <w:sz w:val="20"/>
          <w:szCs w:val="20"/>
        </w:rPr>
        <w:t>n</w:t>
      </w:r>
      <w:r>
        <w:rPr>
          <w:rFonts w:ascii="Verdana" w:hAnsi="Verdana"/>
          <w:sz w:val="20"/>
          <w:szCs w:val="20"/>
        </w:rPr>
        <w:t>serwacji i użytkową sprzętu oraz oprogramowania w języku polskim.</w:t>
      </w:r>
      <w:r w:rsidRPr="00DA0A9B">
        <w:rPr>
          <w:rFonts w:ascii="Verdana" w:hAnsi="Verdana"/>
          <w:sz w:val="20"/>
          <w:szCs w:val="20"/>
        </w:rPr>
        <w:t xml:space="preserve"> </w:t>
      </w:r>
    </w:p>
    <w:p w:rsidR="0038570E" w:rsidRPr="00EF758C" w:rsidRDefault="0038570E" w:rsidP="00BE0E22">
      <w:pPr>
        <w:numPr>
          <w:ilvl w:val="0"/>
          <w:numId w:val="58"/>
        </w:numPr>
        <w:spacing w:after="120"/>
        <w:ind w:left="357" w:hanging="357"/>
        <w:jc w:val="both"/>
        <w:rPr>
          <w:rFonts w:ascii="Verdana" w:hAnsi="Verdana"/>
          <w:sz w:val="20"/>
          <w:szCs w:val="20"/>
        </w:rPr>
      </w:pPr>
      <w:r w:rsidRPr="00EF758C">
        <w:rPr>
          <w:rFonts w:ascii="Verdana" w:hAnsi="Verdana"/>
          <w:sz w:val="20"/>
          <w:szCs w:val="20"/>
        </w:rPr>
        <w:t xml:space="preserve">W terminie do </w:t>
      </w:r>
      <w:r>
        <w:rPr>
          <w:rFonts w:ascii="Verdana" w:hAnsi="Verdana"/>
          <w:sz w:val="20"/>
          <w:szCs w:val="20"/>
        </w:rPr>
        <w:t>4</w:t>
      </w:r>
      <w:r w:rsidRPr="00EF758C">
        <w:rPr>
          <w:rFonts w:ascii="Verdana" w:hAnsi="Verdana"/>
          <w:sz w:val="20"/>
          <w:szCs w:val="20"/>
        </w:rPr>
        <w:t xml:space="preserve"> dni roboczych, licząc od dnia </w:t>
      </w:r>
      <w:r>
        <w:rPr>
          <w:rFonts w:ascii="Verdana" w:hAnsi="Verdana"/>
          <w:sz w:val="20"/>
          <w:szCs w:val="20"/>
        </w:rPr>
        <w:t>dostawy,</w:t>
      </w:r>
      <w:r w:rsidRPr="00EF758C">
        <w:rPr>
          <w:rFonts w:ascii="Verdana" w:hAnsi="Verdana"/>
          <w:sz w:val="20"/>
          <w:szCs w:val="20"/>
        </w:rPr>
        <w:t xml:space="preserve"> Zamawiający dokona odbioru ilościowego i jakościowego w celu potwierdzenia zgodności </w:t>
      </w:r>
      <w:r>
        <w:rPr>
          <w:rFonts w:ascii="Verdana" w:hAnsi="Verdana"/>
          <w:sz w:val="20"/>
          <w:szCs w:val="20"/>
        </w:rPr>
        <w:t>sprzętu, oprogramowania wraz z licencjami oraz etykiet do drukarek</w:t>
      </w:r>
      <w:r w:rsidRPr="00EF758C">
        <w:rPr>
          <w:rFonts w:ascii="Verdana" w:hAnsi="Verdana"/>
          <w:sz w:val="20"/>
          <w:szCs w:val="20"/>
        </w:rPr>
        <w:t xml:space="preserve"> ze specyfikacją techniczną i ilościową, zawartą w </w:t>
      </w:r>
      <w:r w:rsidRPr="00EF758C">
        <w:rPr>
          <w:rFonts w:ascii="Verdana" w:hAnsi="Verdana"/>
          <w:b/>
          <w:sz w:val="20"/>
          <w:szCs w:val="20"/>
        </w:rPr>
        <w:t>Załączniku nr 1</w:t>
      </w:r>
      <w:r w:rsidRPr="00EF758C">
        <w:rPr>
          <w:rFonts w:ascii="Verdana" w:hAnsi="Verdana"/>
          <w:sz w:val="20"/>
          <w:szCs w:val="20"/>
        </w:rPr>
        <w:t xml:space="preserve"> do Umowy – Opis Przedmiotu Zamówienia oraz Ofercie.</w:t>
      </w:r>
    </w:p>
    <w:p w:rsidR="0038570E" w:rsidRPr="00EF758C" w:rsidRDefault="0038570E" w:rsidP="00BE0E22">
      <w:pPr>
        <w:numPr>
          <w:ilvl w:val="0"/>
          <w:numId w:val="58"/>
        </w:numPr>
        <w:spacing w:after="120"/>
        <w:ind w:left="357" w:hanging="357"/>
        <w:jc w:val="both"/>
        <w:rPr>
          <w:rFonts w:ascii="Verdana" w:hAnsi="Verdana"/>
          <w:sz w:val="20"/>
          <w:szCs w:val="20"/>
        </w:rPr>
      </w:pPr>
      <w:r w:rsidRPr="00EF758C">
        <w:rPr>
          <w:rFonts w:ascii="Verdana" w:hAnsi="Verdana"/>
          <w:sz w:val="20"/>
          <w:szCs w:val="20"/>
        </w:rPr>
        <w:t xml:space="preserve">Potwierdzeniem odbioru ilościowego i jakościowego będzie końcowy protokół odbioru ilościowo-jakościowego podpisany przez przedstawicieli Zamawiającego i Wykonawcy. Wzór protokołu określa </w:t>
      </w:r>
      <w:r w:rsidRPr="00EF758C">
        <w:rPr>
          <w:rFonts w:ascii="Verdana" w:hAnsi="Verdana"/>
          <w:b/>
          <w:sz w:val="20"/>
          <w:szCs w:val="20"/>
        </w:rPr>
        <w:t xml:space="preserve">Załącznik nr 2 </w:t>
      </w:r>
      <w:r w:rsidRPr="00EF758C">
        <w:rPr>
          <w:rFonts w:ascii="Verdana" w:hAnsi="Verdana"/>
          <w:sz w:val="20"/>
          <w:szCs w:val="20"/>
        </w:rPr>
        <w:t xml:space="preserve"> do Umowy. </w:t>
      </w:r>
    </w:p>
    <w:p w:rsidR="0038570E" w:rsidRDefault="0038570E" w:rsidP="00BE0E22">
      <w:pPr>
        <w:numPr>
          <w:ilvl w:val="0"/>
          <w:numId w:val="58"/>
        </w:numPr>
        <w:spacing w:after="120"/>
        <w:ind w:left="357" w:hanging="357"/>
        <w:jc w:val="both"/>
        <w:rPr>
          <w:rFonts w:ascii="Verdana" w:hAnsi="Verdana"/>
          <w:sz w:val="20"/>
          <w:szCs w:val="20"/>
        </w:rPr>
      </w:pPr>
      <w:r w:rsidRPr="00EF758C">
        <w:rPr>
          <w:rFonts w:ascii="Verdana" w:hAnsi="Verdana"/>
          <w:sz w:val="20"/>
          <w:szCs w:val="20"/>
        </w:rPr>
        <w:t xml:space="preserve">W przypadku stwierdzenia przez Zamawiającego wad lub usterek w odbieranym </w:t>
      </w:r>
      <w:r>
        <w:rPr>
          <w:rFonts w:ascii="Verdana" w:hAnsi="Verdana"/>
          <w:sz w:val="20"/>
          <w:szCs w:val="20"/>
        </w:rPr>
        <w:t xml:space="preserve">sprzęcie, oprogramowaniu lub etykietach do drukarek </w:t>
      </w:r>
      <w:r w:rsidRPr="00EF758C">
        <w:rPr>
          <w:rFonts w:ascii="Verdana" w:hAnsi="Verdana"/>
          <w:sz w:val="20"/>
          <w:szCs w:val="20"/>
        </w:rPr>
        <w:t xml:space="preserve">lub braków w dostawie, Wykonawca dokona dostawy uzupełniającej </w:t>
      </w:r>
      <w:r>
        <w:rPr>
          <w:rFonts w:ascii="Verdana" w:hAnsi="Verdana"/>
          <w:sz w:val="20"/>
          <w:szCs w:val="20"/>
        </w:rPr>
        <w:t xml:space="preserve">sprzętu, oprogramowania wraz z licencjami oraz etykiet do drukarek nowych, nieużywanych i wolnych od wad, </w:t>
      </w:r>
      <w:r w:rsidRPr="00EF758C">
        <w:rPr>
          <w:rFonts w:ascii="Verdana" w:hAnsi="Verdana"/>
          <w:sz w:val="20"/>
          <w:szCs w:val="20"/>
        </w:rPr>
        <w:t>w terminie 5 dni roboczych od dnia stwierdzenia przez Zam</w:t>
      </w:r>
      <w:r>
        <w:rPr>
          <w:rFonts w:ascii="Verdana" w:hAnsi="Verdana"/>
          <w:sz w:val="20"/>
          <w:szCs w:val="20"/>
        </w:rPr>
        <w:t>awiającego ww. wad lub usterek albo braków w dostawie,</w:t>
      </w:r>
      <w:r w:rsidRPr="00EF758C">
        <w:rPr>
          <w:rFonts w:ascii="Verdana" w:hAnsi="Verdana"/>
          <w:sz w:val="20"/>
          <w:szCs w:val="20"/>
        </w:rPr>
        <w:t xml:space="preserve"> po czym zostanie dokonany ponowny odbiór wykonanej dostawy.</w:t>
      </w:r>
      <w:r>
        <w:rPr>
          <w:rFonts w:ascii="Verdana" w:hAnsi="Verdana"/>
          <w:sz w:val="20"/>
          <w:szCs w:val="20"/>
        </w:rPr>
        <w:t xml:space="preserve"> W takim przypadku stosuje się postanowienie ust. 5. </w:t>
      </w:r>
    </w:p>
    <w:p w:rsidR="0038570E" w:rsidRPr="005F6816" w:rsidRDefault="0038570E" w:rsidP="00BE0E22">
      <w:pPr>
        <w:numPr>
          <w:ilvl w:val="0"/>
          <w:numId w:val="58"/>
        </w:numPr>
        <w:spacing w:after="120"/>
        <w:ind w:left="357" w:hanging="357"/>
        <w:jc w:val="both"/>
        <w:rPr>
          <w:rFonts w:ascii="Verdana" w:hAnsi="Verdana"/>
          <w:sz w:val="20"/>
          <w:szCs w:val="20"/>
        </w:rPr>
      </w:pPr>
      <w:r w:rsidRPr="005F6816">
        <w:rPr>
          <w:rFonts w:ascii="Verdana" w:hAnsi="Verdana"/>
          <w:sz w:val="20"/>
          <w:szCs w:val="20"/>
        </w:rPr>
        <w:t xml:space="preserve">Wykonawca przeniesie na Zamawiającego licencje </w:t>
      </w:r>
      <w:r>
        <w:rPr>
          <w:rFonts w:ascii="Verdana" w:hAnsi="Verdana"/>
          <w:sz w:val="20"/>
          <w:szCs w:val="20"/>
        </w:rPr>
        <w:t xml:space="preserve">niewyłączne, nieograniczone w czasie, </w:t>
      </w:r>
      <w:r w:rsidRPr="005F6816">
        <w:rPr>
          <w:rFonts w:ascii="Verdana" w:hAnsi="Verdana"/>
          <w:sz w:val="20"/>
          <w:szCs w:val="20"/>
        </w:rPr>
        <w:t xml:space="preserve">do oprogramowania </w:t>
      </w:r>
      <w:r>
        <w:rPr>
          <w:rFonts w:ascii="Verdana" w:hAnsi="Verdana"/>
          <w:sz w:val="20"/>
          <w:szCs w:val="20"/>
        </w:rPr>
        <w:t xml:space="preserve">wskazanego w Załączniku nr 1 do Umowy - Opis przedmiotu zamówienia, </w:t>
      </w:r>
      <w:r w:rsidRPr="005F6816">
        <w:rPr>
          <w:rFonts w:ascii="Verdana" w:hAnsi="Verdana"/>
          <w:sz w:val="20"/>
          <w:szCs w:val="20"/>
        </w:rPr>
        <w:t>udzieli Zamawiającemu licencj</w:t>
      </w:r>
      <w:r>
        <w:rPr>
          <w:rFonts w:ascii="Verdana" w:hAnsi="Verdana"/>
          <w:sz w:val="20"/>
          <w:szCs w:val="20"/>
        </w:rPr>
        <w:t>i</w:t>
      </w:r>
      <w:r w:rsidRPr="005F6816">
        <w:rPr>
          <w:rFonts w:ascii="Verdana" w:hAnsi="Verdana"/>
          <w:sz w:val="20"/>
          <w:szCs w:val="20"/>
        </w:rPr>
        <w:t xml:space="preserve"> lub zapewni ich przeniesienie </w:t>
      </w:r>
      <w:r w:rsidRPr="00001E27">
        <w:rPr>
          <w:rFonts w:ascii="Verdana" w:hAnsi="Verdana"/>
          <w:sz w:val="20"/>
          <w:szCs w:val="20"/>
        </w:rPr>
        <w:t>– wraz z modyfikacjami i aktualizacjami -</w:t>
      </w:r>
      <w:r w:rsidRPr="005F6816">
        <w:rPr>
          <w:rFonts w:ascii="Verdana" w:hAnsi="Verdana"/>
          <w:sz w:val="20"/>
          <w:szCs w:val="20"/>
        </w:rPr>
        <w:t xml:space="preserve"> od osoby, której przysługują autorskie prawa majątkowe</w:t>
      </w:r>
      <w:r>
        <w:rPr>
          <w:rFonts w:ascii="Verdana" w:hAnsi="Verdana"/>
          <w:sz w:val="20"/>
          <w:szCs w:val="20"/>
        </w:rPr>
        <w:t xml:space="preserve"> do tego oprogramowania</w:t>
      </w:r>
      <w:r w:rsidRPr="005F6816">
        <w:rPr>
          <w:rFonts w:ascii="Verdana" w:hAnsi="Verdana"/>
          <w:sz w:val="20"/>
          <w:szCs w:val="20"/>
        </w:rPr>
        <w:t>, bez możliwości wcześniejszego wypowiedzenia licencji, co najmniej w takim zakresie, w jakim jest to niezbędne do prawidłowego funkcjonowania systemu</w:t>
      </w:r>
      <w:r>
        <w:rPr>
          <w:rFonts w:ascii="Verdana" w:hAnsi="Verdana"/>
          <w:sz w:val="20"/>
          <w:szCs w:val="20"/>
        </w:rPr>
        <w:t xml:space="preserve"> Elektronicznego Zarządzania Dokumentacją autorstwa „Podlaskiego Urzędu Wojewódzkiego”. Z dniem wydania oprogramowania Wykonawca przekaże Zamawiającemu warunki licencji. </w:t>
      </w:r>
    </w:p>
    <w:p w:rsidR="0038570E" w:rsidRPr="005F6816" w:rsidRDefault="0038570E" w:rsidP="00BE0E22">
      <w:pPr>
        <w:numPr>
          <w:ilvl w:val="0"/>
          <w:numId w:val="58"/>
        </w:numPr>
        <w:spacing w:after="120"/>
        <w:ind w:left="357" w:hanging="357"/>
        <w:jc w:val="both"/>
        <w:rPr>
          <w:rFonts w:ascii="Verdana" w:hAnsi="Verdana"/>
          <w:sz w:val="20"/>
          <w:szCs w:val="20"/>
        </w:rPr>
      </w:pPr>
      <w:r w:rsidRPr="00697727">
        <w:rPr>
          <w:rFonts w:ascii="Verdana" w:hAnsi="Verdana"/>
          <w:sz w:val="20"/>
          <w:szCs w:val="20"/>
        </w:rPr>
        <w:t>Licencj</w:t>
      </w:r>
      <w:r>
        <w:rPr>
          <w:rFonts w:ascii="Verdana" w:hAnsi="Verdana"/>
          <w:sz w:val="20"/>
          <w:szCs w:val="20"/>
        </w:rPr>
        <w:t>e-+</w:t>
      </w:r>
      <w:r w:rsidRPr="005F6816">
        <w:rPr>
          <w:rFonts w:ascii="Verdana" w:hAnsi="Verdana"/>
          <w:sz w:val="20"/>
          <w:szCs w:val="20"/>
        </w:rPr>
        <w:t>, o któr</w:t>
      </w:r>
      <w:r>
        <w:rPr>
          <w:rFonts w:ascii="Verdana" w:hAnsi="Verdana"/>
          <w:sz w:val="20"/>
          <w:szCs w:val="20"/>
        </w:rPr>
        <w:t>ych</w:t>
      </w:r>
      <w:r w:rsidRPr="005F6816">
        <w:rPr>
          <w:rFonts w:ascii="Verdana" w:hAnsi="Verdana"/>
          <w:sz w:val="20"/>
          <w:szCs w:val="20"/>
        </w:rPr>
        <w:t xml:space="preserve"> mowa w ust. </w:t>
      </w:r>
      <w:r>
        <w:rPr>
          <w:rFonts w:ascii="Verdana" w:hAnsi="Verdana"/>
          <w:sz w:val="20"/>
          <w:szCs w:val="20"/>
        </w:rPr>
        <w:t>8</w:t>
      </w:r>
      <w:r w:rsidRPr="005F6816">
        <w:rPr>
          <w:rFonts w:ascii="Verdana" w:hAnsi="Verdana"/>
          <w:sz w:val="20"/>
          <w:szCs w:val="20"/>
        </w:rPr>
        <w:t xml:space="preserve">, obejmować </w:t>
      </w:r>
      <w:r>
        <w:rPr>
          <w:rFonts w:ascii="Verdana" w:hAnsi="Verdana"/>
          <w:sz w:val="20"/>
          <w:szCs w:val="20"/>
        </w:rPr>
        <w:t xml:space="preserve">będą </w:t>
      </w:r>
      <w:r w:rsidRPr="005F6816">
        <w:rPr>
          <w:rFonts w:ascii="Verdana" w:hAnsi="Verdana"/>
          <w:sz w:val="20"/>
          <w:szCs w:val="20"/>
        </w:rPr>
        <w:t xml:space="preserve">także prawo Zamawiającego do pobierania/otrzymywania poprawek i aktualizacji </w:t>
      </w:r>
      <w:r>
        <w:rPr>
          <w:rFonts w:ascii="Verdana" w:hAnsi="Verdana"/>
          <w:sz w:val="20"/>
          <w:szCs w:val="20"/>
        </w:rPr>
        <w:t>o</w:t>
      </w:r>
      <w:r w:rsidRPr="005F6816">
        <w:rPr>
          <w:rFonts w:ascii="Verdana" w:hAnsi="Verdana"/>
          <w:sz w:val="20"/>
          <w:szCs w:val="20"/>
        </w:rPr>
        <w:t xml:space="preserve">programowania. </w:t>
      </w:r>
    </w:p>
    <w:p w:rsidR="0038570E" w:rsidRPr="005F6816" w:rsidRDefault="0038570E" w:rsidP="00BE0E22">
      <w:pPr>
        <w:numPr>
          <w:ilvl w:val="0"/>
          <w:numId w:val="58"/>
        </w:numPr>
        <w:spacing w:after="120"/>
        <w:ind w:left="357" w:hanging="357"/>
        <w:jc w:val="both"/>
        <w:rPr>
          <w:rFonts w:ascii="Verdana" w:hAnsi="Verdana"/>
          <w:sz w:val="20"/>
          <w:szCs w:val="20"/>
        </w:rPr>
      </w:pPr>
      <w:r w:rsidRPr="00697727">
        <w:rPr>
          <w:rFonts w:ascii="Verdana" w:hAnsi="Verdana"/>
          <w:sz w:val="20"/>
          <w:szCs w:val="20"/>
        </w:rPr>
        <w:t>Licencj</w:t>
      </w:r>
      <w:r>
        <w:rPr>
          <w:rFonts w:ascii="Verdana" w:hAnsi="Verdana"/>
          <w:sz w:val="20"/>
          <w:szCs w:val="20"/>
        </w:rPr>
        <w:t>a o</w:t>
      </w:r>
      <w:r w:rsidRPr="005F6816">
        <w:rPr>
          <w:rFonts w:ascii="Verdana" w:hAnsi="Verdana"/>
          <w:sz w:val="20"/>
          <w:szCs w:val="20"/>
        </w:rPr>
        <w:t>programowania powinn</w:t>
      </w:r>
      <w:r>
        <w:rPr>
          <w:rFonts w:ascii="Verdana" w:hAnsi="Verdana"/>
          <w:sz w:val="20"/>
          <w:szCs w:val="20"/>
        </w:rPr>
        <w:t>a</w:t>
      </w:r>
      <w:r w:rsidRPr="005F6816">
        <w:rPr>
          <w:rFonts w:ascii="Verdana" w:hAnsi="Verdana"/>
          <w:sz w:val="20"/>
          <w:szCs w:val="20"/>
        </w:rPr>
        <w:t xml:space="preserve"> spełniać co najmniej następujące warunki:</w:t>
      </w:r>
    </w:p>
    <w:p w:rsidR="0038570E" w:rsidRPr="005F6816" w:rsidRDefault="0038570E" w:rsidP="00BE0E22">
      <w:pPr>
        <w:widowControl w:val="0"/>
        <w:numPr>
          <w:ilvl w:val="0"/>
          <w:numId w:val="61"/>
        </w:numPr>
        <w:suppressAutoHyphens/>
        <w:autoSpaceDE w:val="0"/>
        <w:spacing w:before="120"/>
        <w:jc w:val="both"/>
        <w:rPr>
          <w:rFonts w:ascii="Verdana" w:hAnsi="Verdana"/>
          <w:sz w:val="20"/>
          <w:szCs w:val="20"/>
        </w:rPr>
      </w:pPr>
      <w:r w:rsidRPr="005F6816">
        <w:rPr>
          <w:rFonts w:ascii="Verdana" w:hAnsi="Verdana"/>
          <w:sz w:val="20"/>
          <w:szCs w:val="20"/>
        </w:rPr>
        <w:t>zakres i warunki licencji nie mogą być gorsze od standardowych, oferowanych innym podmiotom przez osobę, której przysługują autorskie prawa majątkowe do oprogramowania,</w:t>
      </w:r>
    </w:p>
    <w:p w:rsidR="0038570E" w:rsidRPr="005F6816" w:rsidRDefault="0038570E" w:rsidP="00BE0E22">
      <w:pPr>
        <w:widowControl w:val="0"/>
        <w:numPr>
          <w:ilvl w:val="0"/>
          <w:numId w:val="61"/>
        </w:numPr>
        <w:suppressAutoHyphens/>
        <w:autoSpaceDE w:val="0"/>
        <w:spacing w:before="120"/>
        <w:jc w:val="both"/>
        <w:rPr>
          <w:rFonts w:ascii="Verdana" w:hAnsi="Verdana"/>
          <w:sz w:val="20"/>
          <w:szCs w:val="20"/>
        </w:rPr>
      </w:pPr>
      <w:r w:rsidRPr="005F6816">
        <w:rPr>
          <w:rFonts w:ascii="Verdana" w:hAnsi="Verdana"/>
          <w:sz w:val="20"/>
          <w:szCs w:val="20"/>
        </w:rPr>
        <w:t>powinny obejmować terytorium Rzeczypospolitej Polskiej oraz cały świat,</w:t>
      </w:r>
    </w:p>
    <w:p w:rsidR="0038570E" w:rsidRPr="005F6816" w:rsidRDefault="0038570E" w:rsidP="00BE0E22">
      <w:pPr>
        <w:widowControl w:val="0"/>
        <w:numPr>
          <w:ilvl w:val="0"/>
          <w:numId w:val="61"/>
        </w:numPr>
        <w:suppressAutoHyphens/>
        <w:autoSpaceDE w:val="0"/>
        <w:spacing w:before="120"/>
        <w:jc w:val="both"/>
        <w:rPr>
          <w:rFonts w:ascii="Verdana" w:hAnsi="Verdana"/>
          <w:sz w:val="20"/>
          <w:szCs w:val="20"/>
        </w:rPr>
      </w:pPr>
      <w:r w:rsidRPr="005F6816">
        <w:rPr>
          <w:rFonts w:ascii="Verdana" w:hAnsi="Verdana"/>
          <w:sz w:val="20"/>
          <w:szCs w:val="20"/>
        </w:rPr>
        <w:t>powinny być udzielone dla nieograniczonej liczby użytkowników</w:t>
      </w:r>
      <w:r>
        <w:rPr>
          <w:rFonts w:ascii="Verdana" w:hAnsi="Verdana"/>
          <w:sz w:val="20"/>
          <w:szCs w:val="20"/>
        </w:rPr>
        <w:t xml:space="preserve">. </w:t>
      </w:r>
      <w:r w:rsidRPr="005F6816">
        <w:rPr>
          <w:rFonts w:ascii="Verdana" w:hAnsi="Verdana"/>
          <w:sz w:val="20"/>
          <w:szCs w:val="20"/>
        </w:rPr>
        <w:t xml:space="preserve">  </w:t>
      </w:r>
    </w:p>
    <w:p w:rsidR="0038570E" w:rsidRPr="00EF758C" w:rsidRDefault="0038570E" w:rsidP="0038570E">
      <w:pPr>
        <w:spacing w:after="120"/>
        <w:ind w:left="357"/>
        <w:jc w:val="both"/>
        <w:rPr>
          <w:rFonts w:ascii="Verdana" w:hAnsi="Verdana"/>
          <w:sz w:val="20"/>
          <w:szCs w:val="20"/>
        </w:rPr>
      </w:pPr>
    </w:p>
    <w:p w:rsidR="0038570E" w:rsidRPr="00EF758C" w:rsidRDefault="0038570E" w:rsidP="0038570E">
      <w:pPr>
        <w:spacing w:after="120"/>
        <w:jc w:val="center"/>
        <w:rPr>
          <w:rFonts w:ascii="Verdana" w:hAnsi="Verdana"/>
          <w:b/>
          <w:sz w:val="20"/>
          <w:szCs w:val="20"/>
        </w:rPr>
      </w:pPr>
    </w:p>
    <w:p w:rsidR="0038570E" w:rsidRPr="00EF758C" w:rsidRDefault="0038570E" w:rsidP="0038570E">
      <w:pPr>
        <w:spacing w:after="120"/>
        <w:jc w:val="center"/>
        <w:rPr>
          <w:rFonts w:ascii="Verdana" w:hAnsi="Verdana"/>
          <w:b/>
          <w:sz w:val="20"/>
          <w:szCs w:val="20"/>
        </w:rPr>
      </w:pPr>
      <w:r w:rsidRPr="00EF758C">
        <w:rPr>
          <w:rFonts w:ascii="Verdana" w:hAnsi="Verdana"/>
          <w:b/>
          <w:sz w:val="20"/>
          <w:szCs w:val="20"/>
        </w:rPr>
        <w:t>§ 3</w:t>
      </w:r>
    </w:p>
    <w:p w:rsidR="0038570E" w:rsidRPr="00EF758C" w:rsidRDefault="0038570E" w:rsidP="00BE0E22">
      <w:pPr>
        <w:numPr>
          <w:ilvl w:val="0"/>
          <w:numId w:val="51"/>
        </w:numPr>
        <w:spacing w:after="120"/>
        <w:jc w:val="both"/>
        <w:rPr>
          <w:rFonts w:ascii="Verdana" w:hAnsi="Verdana"/>
          <w:sz w:val="20"/>
          <w:szCs w:val="20"/>
        </w:rPr>
      </w:pPr>
      <w:r w:rsidRPr="00EF758C">
        <w:rPr>
          <w:rFonts w:ascii="Verdana" w:hAnsi="Verdana"/>
          <w:sz w:val="20"/>
          <w:szCs w:val="20"/>
        </w:rPr>
        <w:t xml:space="preserve">Wykonawca udziela gwarancji </w:t>
      </w:r>
      <w:r>
        <w:rPr>
          <w:rFonts w:ascii="Verdana" w:hAnsi="Verdana"/>
          <w:sz w:val="20"/>
          <w:szCs w:val="20"/>
        </w:rPr>
        <w:t xml:space="preserve">co do jakości oraz co do zgodności </w:t>
      </w:r>
      <w:r w:rsidRPr="00260C04">
        <w:rPr>
          <w:rFonts w:ascii="Verdana" w:hAnsi="Verdana"/>
          <w:sz w:val="20"/>
          <w:szCs w:val="20"/>
        </w:rPr>
        <w:t>sprzętu</w:t>
      </w:r>
      <w:r>
        <w:rPr>
          <w:rFonts w:ascii="Verdana" w:hAnsi="Verdana"/>
          <w:sz w:val="20"/>
          <w:szCs w:val="20"/>
        </w:rPr>
        <w:t xml:space="preserve">, </w:t>
      </w:r>
      <w:r w:rsidRPr="00260C04">
        <w:rPr>
          <w:rFonts w:ascii="Verdana" w:hAnsi="Verdana"/>
          <w:sz w:val="20"/>
          <w:szCs w:val="20"/>
        </w:rPr>
        <w:t xml:space="preserve">oprogramowania </w:t>
      </w:r>
      <w:r>
        <w:rPr>
          <w:rFonts w:ascii="Verdana" w:hAnsi="Verdana"/>
          <w:sz w:val="20"/>
          <w:szCs w:val="20"/>
        </w:rPr>
        <w:t xml:space="preserve">i etykiet do drukarek </w:t>
      </w:r>
      <w:r w:rsidRPr="00EF758C">
        <w:rPr>
          <w:rFonts w:ascii="Verdana" w:hAnsi="Verdana"/>
          <w:sz w:val="20"/>
          <w:szCs w:val="20"/>
        </w:rPr>
        <w:t xml:space="preserve">na okres </w:t>
      </w:r>
      <w:r>
        <w:rPr>
          <w:rFonts w:ascii="Verdana" w:hAnsi="Verdana"/>
          <w:sz w:val="20"/>
          <w:szCs w:val="20"/>
        </w:rPr>
        <w:t>……….(</w:t>
      </w:r>
      <w:r w:rsidRPr="005F6816">
        <w:rPr>
          <w:rFonts w:ascii="Verdana" w:hAnsi="Verdana"/>
          <w:i/>
          <w:sz w:val="20"/>
          <w:szCs w:val="20"/>
        </w:rPr>
        <w:t>tutaj ilość miesięcy z oferty wykonawcy</w:t>
      </w:r>
      <w:r>
        <w:rPr>
          <w:rFonts w:ascii="Verdana" w:hAnsi="Verdana"/>
          <w:sz w:val="20"/>
          <w:szCs w:val="20"/>
        </w:rPr>
        <w:t xml:space="preserve">) </w:t>
      </w:r>
      <w:r w:rsidRPr="00EF758C">
        <w:rPr>
          <w:rFonts w:ascii="Verdana" w:hAnsi="Verdana"/>
          <w:sz w:val="20"/>
          <w:szCs w:val="20"/>
        </w:rPr>
        <w:t xml:space="preserve">miesięcy od daty podpisania końcowego protokołu odbioru ilościowo-jakościowego bez zastrzeżeń ze strony Zamawiającego. Szczegółowe informacje </w:t>
      </w:r>
      <w:r w:rsidRPr="00EF758C">
        <w:rPr>
          <w:rFonts w:ascii="Verdana" w:hAnsi="Verdana"/>
          <w:sz w:val="20"/>
          <w:szCs w:val="20"/>
        </w:rPr>
        <w:lastRenderedPageBreak/>
        <w:t xml:space="preserve">dotyczące warunków gwarancji zawiera </w:t>
      </w:r>
      <w:r w:rsidRPr="00EF758C">
        <w:rPr>
          <w:rFonts w:ascii="Verdana" w:hAnsi="Verdana"/>
          <w:b/>
          <w:sz w:val="20"/>
          <w:szCs w:val="20"/>
        </w:rPr>
        <w:t>Załącznik nr 1</w:t>
      </w:r>
      <w:r w:rsidRPr="00EF758C">
        <w:rPr>
          <w:rFonts w:ascii="Verdana" w:hAnsi="Verdana"/>
          <w:sz w:val="20"/>
          <w:szCs w:val="20"/>
        </w:rPr>
        <w:t xml:space="preserve"> do Umowy – Opis Przedmiotu Zamówienia.</w:t>
      </w:r>
    </w:p>
    <w:p w:rsidR="0038570E" w:rsidRPr="00EF758C" w:rsidRDefault="0038570E" w:rsidP="00BE0E22">
      <w:pPr>
        <w:numPr>
          <w:ilvl w:val="0"/>
          <w:numId w:val="51"/>
        </w:numPr>
        <w:spacing w:after="120"/>
        <w:ind w:left="357" w:hanging="357"/>
        <w:jc w:val="both"/>
        <w:rPr>
          <w:rFonts w:ascii="Verdana" w:hAnsi="Verdana"/>
          <w:sz w:val="20"/>
          <w:szCs w:val="20"/>
        </w:rPr>
      </w:pPr>
      <w:r w:rsidRPr="00EF758C">
        <w:rPr>
          <w:rFonts w:ascii="Verdana" w:hAnsi="Verdana"/>
          <w:sz w:val="20"/>
          <w:szCs w:val="20"/>
        </w:rPr>
        <w:t xml:space="preserve">Szczegółowe informacje dotyczące wymagań co do zgłoszenia awarii przez Zamawiającego, dokonywanie napraw i wymiany przez Wykonawcę zawiera </w:t>
      </w:r>
      <w:r w:rsidRPr="00EF758C">
        <w:rPr>
          <w:rFonts w:ascii="Verdana" w:hAnsi="Verdana"/>
          <w:b/>
          <w:sz w:val="20"/>
          <w:szCs w:val="20"/>
        </w:rPr>
        <w:t>Załącznik nr 1</w:t>
      </w:r>
      <w:r w:rsidRPr="00EF758C">
        <w:rPr>
          <w:rFonts w:ascii="Verdana" w:hAnsi="Verdana"/>
          <w:sz w:val="20"/>
          <w:szCs w:val="20"/>
        </w:rPr>
        <w:t xml:space="preserve"> do Umowy – Opis Przedmiotu Zamówienia.</w:t>
      </w:r>
    </w:p>
    <w:p w:rsidR="0038570E" w:rsidRDefault="0038570E" w:rsidP="00BE0E22">
      <w:pPr>
        <w:numPr>
          <w:ilvl w:val="0"/>
          <w:numId w:val="51"/>
        </w:numPr>
        <w:spacing w:after="120"/>
        <w:ind w:left="357" w:hanging="357"/>
        <w:jc w:val="both"/>
        <w:rPr>
          <w:rFonts w:ascii="Verdana" w:hAnsi="Verdana"/>
          <w:sz w:val="20"/>
          <w:szCs w:val="20"/>
        </w:rPr>
      </w:pPr>
      <w:r w:rsidRPr="00EF758C">
        <w:rPr>
          <w:rFonts w:ascii="Verdana" w:hAnsi="Verdana"/>
          <w:sz w:val="20"/>
          <w:szCs w:val="20"/>
        </w:rPr>
        <w:t>Strony ustalają, że okres rękojmi jest równy okresowi gwarancji.</w:t>
      </w:r>
    </w:p>
    <w:p w:rsidR="0038570E" w:rsidRPr="00EF758C" w:rsidRDefault="0038570E" w:rsidP="00BE0E22">
      <w:pPr>
        <w:numPr>
          <w:ilvl w:val="0"/>
          <w:numId w:val="51"/>
        </w:numPr>
        <w:spacing w:after="120"/>
        <w:ind w:left="357" w:hanging="357"/>
        <w:jc w:val="both"/>
        <w:rPr>
          <w:rFonts w:ascii="Verdana" w:hAnsi="Verdana"/>
          <w:sz w:val="20"/>
          <w:szCs w:val="20"/>
        </w:rPr>
      </w:pPr>
      <w:r>
        <w:rPr>
          <w:rFonts w:ascii="Verdana" w:hAnsi="Verdana"/>
          <w:sz w:val="20"/>
          <w:szCs w:val="20"/>
        </w:rPr>
        <w:t xml:space="preserve">Wykonawca oświadcza, iż z chwilą złożenia wniosku o jego upadłość lub wszczęcia wobec niego postępowania likwidacyjnego, Zamawiający będzie mógł korzystać z gwarancji udzielonej na sprzęt przez jego producenta. </w:t>
      </w:r>
    </w:p>
    <w:p w:rsidR="0038570E" w:rsidRPr="00EF758C" w:rsidRDefault="0038570E" w:rsidP="0038570E">
      <w:pPr>
        <w:spacing w:after="120"/>
        <w:jc w:val="center"/>
        <w:rPr>
          <w:rFonts w:ascii="Verdana" w:hAnsi="Verdana"/>
          <w:b/>
          <w:sz w:val="20"/>
          <w:szCs w:val="20"/>
        </w:rPr>
      </w:pPr>
    </w:p>
    <w:p w:rsidR="0038570E" w:rsidRPr="00EF758C" w:rsidRDefault="0038570E" w:rsidP="0038570E">
      <w:pPr>
        <w:spacing w:after="120"/>
        <w:jc w:val="center"/>
        <w:rPr>
          <w:rFonts w:ascii="Verdana" w:hAnsi="Verdana"/>
          <w:b/>
          <w:sz w:val="20"/>
          <w:szCs w:val="20"/>
        </w:rPr>
      </w:pPr>
      <w:r w:rsidRPr="00EF758C">
        <w:rPr>
          <w:rFonts w:ascii="Verdana" w:hAnsi="Verdana"/>
          <w:b/>
          <w:sz w:val="20"/>
          <w:szCs w:val="20"/>
        </w:rPr>
        <w:t>§ 4</w:t>
      </w:r>
    </w:p>
    <w:p w:rsidR="0038570E" w:rsidRPr="00EF758C" w:rsidRDefault="0038570E" w:rsidP="00BE0E22">
      <w:pPr>
        <w:numPr>
          <w:ilvl w:val="0"/>
          <w:numId w:val="49"/>
        </w:numPr>
        <w:spacing w:after="120"/>
        <w:jc w:val="both"/>
        <w:rPr>
          <w:rFonts w:ascii="Verdana" w:hAnsi="Verdana"/>
          <w:sz w:val="20"/>
          <w:szCs w:val="20"/>
        </w:rPr>
      </w:pPr>
      <w:r w:rsidRPr="00EF758C">
        <w:rPr>
          <w:rFonts w:ascii="Verdana" w:hAnsi="Verdana"/>
          <w:sz w:val="20"/>
          <w:szCs w:val="20"/>
        </w:rPr>
        <w:t xml:space="preserve">Za wykonanie przedmiotu umowy Zamawiający zapłaci Wykonawcy łączną cenę w wysokości ………........... </w:t>
      </w:r>
      <w:r w:rsidRPr="00EF758C">
        <w:rPr>
          <w:rFonts w:ascii="Verdana" w:hAnsi="Verdana"/>
          <w:b/>
          <w:sz w:val="20"/>
          <w:szCs w:val="20"/>
        </w:rPr>
        <w:t xml:space="preserve">zł </w:t>
      </w:r>
      <w:r w:rsidRPr="00EF758C">
        <w:rPr>
          <w:rFonts w:ascii="Verdana" w:hAnsi="Verdana"/>
          <w:sz w:val="20"/>
          <w:szCs w:val="20"/>
        </w:rPr>
        <w:t xml:space="preserve">(słownie: …………………..) </w:t>
      </w:r>
      <w:r>
        <w:rPr>
          <w:rFonts w:ascii="Verdana" w:hAnsi="Verdana"/>
          <w:sz w:val="20"/>
          <w:szCs w:val="20"/>
        </w:rPr>
        <w:t>brutto</w:t>
      </w:r>
      <w:r w:rsidRPr="00EF758C">
        <w:rPr>
          <w:rFonts w:ascii="Verdana" w:hAnsi="Verdana"/>
          <w:sz w:val="20"/>
          <w:szCs w:val="20"/>
        </w:rPr>
        <w:t>,</w:t>
      </w:r>
      <w:r w:rsidRPr="00EF758C" w:rsidDel="00AB4B93">
        <w:t xml:space="preserve"> </w:t>
      </w:r>
      <w:r w:rsidRPr="00EF758C">
        <w:rPr>
          <w:rFonts w:ascii="Verdana" w:hAnsi="Verdana"/>
          <w:sz w:val="20"/>
          <w:szCs w:val="20"/>
        </w:rPr>
        <w:t xml:space="preserve">, w tym </w:t>
      </w:r>
      <w:r>
        <w:rPr>
          <w:rFonts w:ascii="Verdana" w:hAnsi="Verdana"/>
          <w:sz w:val="20"/>
          <w:szCs w:val="20"/>
        </w:rPr>
        <w:t xml:space="preserve">należy </w:t>
      </w:r>
      <w:r w:rsidRPr="00EF758C">
        <w:rPr>
          <w:rFonts w:ascii="Verdana" w:hAnsi="Verdana"/>
          <w:sz w:val="20"/>
          <w:szCs w:val="20"/>
        </w:rPr>
        <w:t xml:space="preserve">podatek </w:t>
      </w:r>
      <w:r>
        <w:rPr>
          <w:rFonts w:ascii="Verdana" w:hAnsi="Verdana"/>
          <w:sz w:val="20"/>
          <w:szCs w:val="20"/>
        </w:rPr>
        <w:t>od towarów i usług w wysokości 23 %</w:t>
      </w:r>
      <w:r w:rsidRPr="00EF758C" w:rsidDel="00A75357">
        <w:rPr>
          <w:rFonts w:ascii="Verdana" w:hAnsi="Verdana"/>
          <w:sz w:val="20"/>
          <w:szCs w:val="20"/>
        </w:rPr>
        <w:t xml:space="preserve"> </w:t>
      </w:r>
      <w:r w:rsidRPr="00EF758C">
        <w:rPr>
          <w:rFonts w:ascii="Verdana" w:hAnsi="Verdana"/>
          <w:sz w:val="20"/>
          <w:szCs w:val="20"/>
        </w:rPr>
        <w:t xml:space="preserve">. Szczegółowa wycena zawarta jest w </w:t>
      </w:r>
      <w:r w:rsidRPr="00EF758C">
        <w:rPr>
          <w:rFonts w:ascii="Verdana" w:hAnsi="Verdana"/>
          <w:b/>
          <w:sz w:val="20"/>
          <w:szCs w:val="20"/>
        </w:rPr>
        <w:t>Załączniku nr 3</w:t>
      </w:r>
      <w:r w:rsidRPr="00EF758C">
        <w:rPr>
          <w:rFonts w:ascii="Verdana" w:hAnsi="Verdana"/>
          <w:sz w:val="20"/>
          <w:szCs w:val="20"/>
        </w:rPr>
        <w:t xml:space="preserve"> do Umowy.</w:t>
      </w:r>
    </w:p>
    <w:p w:rsidR="0038570E" w:rsidRPr="0061468D" w:rsidRDefault="0038570E" w:rsidP="00BE0E22">
      <w:pPr>
        <w:pStyle w:val="Akapitzlist"/>
        <w:numPr>
          <w:ilvl w:val="0"/>
          <w:numId w:val="49"/>
        </w:numPr>
        <w:jc w:val="both"/>
        <w:rPr>
          <w:rFonts w:ascii="Verdana" w:hAnsi="Verdana" w:cs="Times New Roman"/>
          <w:sz w:val="20"/>
          <w:szCs w:val="20"/>
          <w:lang w:eastAsia="pl-PL"/>
        </w:rPr>
      </w:pPr>
      <w:r w:rsidRPr="00267889">
        <w:rPr>
          <w:rFonts w:ascii="Verdana" w:hAnsi="Verdana"/>
          <w:sz w:val="20"/>
          <w:szCs w:val="20"/>
        </w:rPr>
        <w:t xml:space="preserve">Cena brutto określona w ust. 1 obejmuje wszelkie koszty związane z realizacją przedmiotu umowy, w tym koszt opakowania, dostarczenia, ubezpieczenia na czas transportu oraz wszelkie należne cła i podatki, w tym podatek od towarów i usług VAT, </w:t>
      </w:r>
      <w:r w:rsidRPr="00267889">
        <w:rPr>
          <w:rFonts w:ascii="Verdana" w:hAnsi="Verdana" w:cs="Times New Roman"/>
          <w:sz w:val="20"/>
          <w:szCs w:val="20"/>
          <w:lang w:eastAsia="pl-PL"/>
        </w:rPr>
        <w:t xml:space="preserve">wynagrodzenia za korzystanie z </w:t>
      </w:r>
      <w:r>
        <w:rPr>
          <w:rFonts w:ascii="Verdana" w:hAnsi="Verdana" w:cs="Times New Roman"/>
          <w:sz w:val="20"/>
          <w:szCs w:val="20"/>
          <w:lang w:eastAsia="pl-PL"/>
        </w:rPr>
        <w:t>o</w:t>
      </w:r>
      <w:r w:rsidRPr="00267889">
        <w:rPr>
          <w:rFonts w:ascii="Verdana" w:hAnsi="Verdana" w:cs="Times New Roman"/>
          <w:sz w:val="20"/>
          <w:szCs w:val="20"/>
          <w:lang w:eastAsia="pl-PL"/>
        </w:rPr>
        <w:t xml:space="preserve">programowania, związane z uzyskaniem licencji na </w:t>
      </w:r>
      <w:r>
        <w:rPr>
          <w:rFonts w:ascii="Verdana" w:hAnsi="Verdana" w:cs="Times New Roman"/>
          <w:sz w:val="20"/>
          <w:szCs w:val="20"/>
          <w:lang w:eastAsia="pl-PL"/>
        </w:rPr>
        <w:t>o</w:t>
      </w:r>
      <w:r w:rsidRPr="00267889">
        <w:rPr>
          <w:rFonts w:ascii="Verdana" w:hAnsi="Verdana" w:cs="Times New Roman"/>
          <w:sz w:val="20"/>
          <w:szCs w:val="20"/>
          <w:lang w:eastAsia="pl-PL"/>
        </w:rPr>
        <w:t xml:space="preserve">programowanie dla Zamawiającego oraz zapewnieniem licencji na </w:t>
      </w:r>
      <w:r>
        <w:rPr>
          <w:rFonts w:ascii="Verdana" w:hAnsi="Verdana" w:cs="Times New Roman"/>
          <w:sz w:val="20"/>
          <w:szCs w:val="20"/>
          <w:lang w:eastAsia="pl-PL"/>
        </w:rPr>
        <w:t>o</w:t>
      </w:r>
      <w:r w:rsidRPr="00267889">
        <w:rPr>
          <w:rFonts w:ascii="Verdana" w:hAnsi="Verdana" w:cs="Times New Roman"/>
          <w:sz w:val="20"/>
          <w:szCs w:val="20"/>
          <w:lang w:eastAsia="pl-PL"/>
        </w:rPr>
        <w:t>programowanie dla Zamawiającego</w:t>
      </w:r>
      <w:r>
        <w:rPr>
          <w:rFonts w:ascii="Verdana" w:hAnsi="Verdana" w:cs="Times New Roman"/>
          <w:sz w:val="20"/>
          <w:szCs w:val="20"/>
          <w:lang w:eastAsia="pl-PL"/>
        </w:rPr>
        <w:t>, a także serwis gwarancyjny</w:t>
      </w:r>
      <w:r w:rsidRPr="00267889">
        <w:rPr>
          <w:rFonts w:ascii="Verdana" w:hAnsi="Verdana" w:cs="Times New Roman"/>
          <w:sz w:val="20"/>
          <w:szCs w:val="20"/>
          <w:lang w:eastAsia="pl-PL"/>
        </w:rPr>
        <w:t>.</w:t>
      </w:r>
    </w:p>
    <w:p w:rsidR="0038570E" w:rsidRPr="00EF758C" w:rsidRDefault="0038570E" w:rsidP="00BE0E22">
      <w:pPr>
        <w:numPr>
          <w:ilvl w:val="0"/>
          <w:numId w:val="49"/>
        </w:numPr>
        <w:spacing w:after="120"/>
        <w:jc w:val="both"/>
        <w:rPr>
          <w:rFonts w:ascii="Verdana" w:hAnsi="Verdana"/>
          <w:sz w:val="20"/>
          <w:szCs w:val="20"/>
        </w:rPr>
      </w:pPr>
      <w:r w:rsidRPr="00EF758C">
        <w:rPr>
          <w:rFonts w:ascii="Verdana" w:hAnsi="Verdana"/>
          <w:sz w:val="20"/>
          <w:szCs w:val="20"/>
        </w:rPr>
        <w:t xml:space="preserve">Płatność nastąpi w ciągu </w:t>
      </w:r>
      <w:r>
        <w:rPr>
          <w:rFonts w:ascii="Verdana" w:hAnsi="Verdana"/>
          <w:sz w:val="20"/>
          <w:szCs w:val="20"/>
        </w:rPr>
        <w:t>30</w:t>
      </w:r>
      <w:r w:rsidRPr="00EF758C">
        <w:rPr>
          <w:rFonts w:ascii="Verdana" w:hAnsi="Verdana"/>
          <w:sz w:val="20"/>
          <w:szCs w:val="20"/>
        </w:rPr>
        <w:t xml:space="preserve"> dni od dnia otrzymania przez Zamawiającego prawidłowo wystawionej faktury/faktur wraz z podpisanymi przez Zamawiającego bez zastrzeżeń protokołami odbioru ilościowo-jakościowego, przelewem na rachunek bankowy Wykonawcy wskazany w fakturze.</w:t>
      </w:r>
    </w:p>
    <w:p w:rsidR="0038570E" w:rsidRPr="00EF758C" w:rsidRDefault="0038570E" w:rsidP="00BE0E22">
      <w:pPr>
        <w:numPr>
          <w:ilvl w:val="0"/>
          <w:numId w:val="49"/>
        </w:numPr>
        <w:spacing w:after="120"/>
        <w:jc w:val="both"/>
        <w:rPr>
          <w:rFonts w:ascii="Verdana" w:hAnsi="Verdana"/>
          <w:sz w:val="20"/>
          <w:szCs w:val="20"/>
        </w:rPr>
      </w:pPr>
      <w:r w:rsidRPr="00EF758C">
        <w:rPr>
          <w:rFonts w:ascii="Verdana" w:hAnsi="Verdana"/>
          <w:sz w:val="20"/>
          <w:szCs w:val="20"/>
        </w:rPr>
        <w:t>Podstawą do wystawienia faktury będzie końcowy protokół odbioru ilościowo-jakościowego,</w:t>
      </w:r>
      <w:r w:rsidRPr="00EF758C" w:rsidDel="00041F41">
        <w:rPr>
          <w:rFonts w:ascii="Verdana" w:hAnsi="Verdana"/>
          <w:sz w:val="20"/>
          <w:szCs w:val="20"/>
        </w:rPr>
        <w:t xml:space="preserve"> </w:t>
      </w:r>
      <w:r w:rsidRPr="00EF758C">
        <w:rPr>
          <w:rFonts w:ascii="Verdana" w:hAnsi="Verdana"/>
          <w:sz w:val="20"/>
          <w:szCs w:val="20"/>
        </w:rPr>
        <w:t>podpisany przez Zamawiającego bez zastrzeżeń.</w:t>
      </w:r>
    </w:p>
    <w:p w:rsidR="0038570E" w:rsidRPr="005937FD" w:rsidRDefault="0038570E" w:rsidP="00BE0E22">
      <w:pPr>
        <w:numPr>
          <w:ilvl w:val="0"/>
          <w:numId w:val="49"/>
        </w:numPr>
        <w:spacing w:after="120"/>
        <w:jc w:val="both"/>
        <w:rPr>
          <w:rFonts w:ascii="Verdana" w:hAnsi="Verdana"/>
          <w:sz w:val="20"/>
          <w:szCs w:val="20"/>
        </w:rPr>
      </w:pPr>
      <w:r w:rsidRPr="00EF758C">
        <w:rPr>
          <w:rFonts w:ascii="Verdana" w:hAnsi="Verdana"/>
          <w:sz w:val="20"/>
          <w:szCs w:val="20"/>
        </w:rPr>
        <w:t xml:space="preserve">Strony za dzień zapłaty </w:t>
      </w:r>
      <w:r>
        <w:rPr>
          <w:rFonts w:ascii="Verdana" w:hAnsi="Verdana"/>
          <w:sz w:val="20"/>
          <w:szCs w:val="20"/>
        </w:rPr>
        <w:t xml:space="preserve">ustalają </w:t>
      </w:r>
      <w:r w:rsidRPr="00EF758C">
        <w:rPr>
          <w:rFonts w:ascii="Verdana" w:hAnsi="Verdana"/>
          <w:sz w:val="20"/>
          <w:szCs w:val="20"/>
        </w:rPr>
        <w:t>dzień obciążenia rachunku bankowego Zamawiającego.</w:t>
      </w:r>
    </w:p>
    <w:p w:rsidR="0038570E" w:rsidRPr="00EF758C" w:rsidRDefault="0038570E" w:rsidP="0038570E">
      <w:pPr>
        <w:spacing w:after="120"/>
        <w:jc w:val="center"/>
        <w:rPr>
          <w:rFonts w:ascii="Verdana" w:hAnsi="Verdana"/>
          <w:b/>
          <w:sz w:val="20"/>
          <w:szCs w:val="20"/>
        </w:rPr>
      </w:pPr>
    </w:p>
    <w:p w:rsidR="0038570E" w:rsidRPr="00EF758C" w:rsidRDefault="0038570E" w:rsidP="0038570E">
      <w:pPr>
        <w:spacing w:after="120"/>
        <w:jc w:val="center"/>
        <w:rPr>
          <w:rFonts w:ascii="Verdana" w:hAnsi="Verdana"/>
          <w:b/>
          <w:sz w:val="20"/>
          <w:szCs w:val="20"/>
        </w:rPr>
      </w:pPr>
      <w:r w:rsidRPr="00EF758C">
        <w:rPr>
          <w:rFonts w:ascii="Verdana" w:hAnsi="Verdana"/>
          <w:b/>
          <w:sz w:val="20"/>
          <w:szCs w:val="20"/>
        </w:rPr>
        <w:t>§ 5</w:t>
      </w:r>
    </w:p>
    <w:p w:rsidR="0038570E" w:rsidRPr="00EF758C" w:rsidRDefault="0038570E" w:rsidP="00BE0E22">
      <w:pPr>
        <w:numPr>
          <w:ilvl w:val="0"/>
          <w:numId w:val="47"/>
        </w:numPr>
        <w:spacing w:after="120"/>
        <w:ind w:left="357" w:hanging="357"/>
        <w:jc w:val="both"/>
        <w:rPr>
          <w:rFonts w:ascii="Verdana" w:hAnsi="Verdana"/>
          <w:sz w:val="20"/>
          <w:szCs w:val="20"/>
        </w:rPr>
      </w:pPr>
      <w:r w:rsidRPr="00EF758C">
        <w:rPr>
          <w:rFonts w:ascii="Verdana" w:hAnsi="Verdana"/>
          <w:sz w:val="20"/>
          <w:szCs w:val="20"/>
        </w:rPr>
        <w:t xml:space="preserve">W przypadku opóźnienia w wykonaniu przedmiotu </w:t>
      </w:r>
      <w:r>
        <w:rPr>
          <w:rFonts w:ascii="Verdana" w:hAnsi="Verdana"/>
          <w:sz w:val="20"/>
          <w:szCs w:val="20"/>
        </w:rPr>
        <w:t>u</w:t>
      </w:r>
      <w:r w:rsidRPr="00EF758C">
        <w:rPr>
          <w:rFonts w:ascii="Verdana" w:hAnsi="Verdana"/>
          <w:sz w:val="20"/>
          <w:szCs w:val="20"/>
        </w:rPr>
        <w:t>mowy Wykonawca zapłaci karę umowną w </w:t>
      </w:r>
      <w:r>
        <w:rPr>
          <w:rFonts w:ascii="Verdana" w:hAnsi="Verdana"/>
          <w:sz w:val="20"/>
          <w:szCs w:val="20"/>
        </w:rPr>
        <w:t xml:space="preserve">wysokości 1,5% </w:t>
      </w:r>
      <w:r w:rsidRPr="00EF758C">
        <w:rPr>
          <w:rFonts w:ascii="Verdana" w:hAnsi="Verdana"/>
          <w:sz w:val="20"/>
          <w:szCs w:val="20"/>
        </w:rPr>
        <w:t xml:space="preserve">całkowitej ceny brutto określonej w § 4 ust. 1, za każdy rozpoczęty dzień opóźnienia. </w:t>
      </w:r>
    </w:p>
    <w:p w:rsidR="0038570E" w:rsidRDefault="0038570E" w:rsidP="00BE0E22">
      <w:pPr>
        <w:numPr>
          <w:ilvl w:val="0"/>
          <w:numId w:val="47"/>
        </w:numPr>
        <w:spacing w:after="120"/>
        <w:ind w:left="357" w:hanging="357"/>
        <w:jc w:val="both"/>
        <w:rPr>
          <w:rFonts w:ascii="Verdana" w:hAnsi="Verdana"/>
          <w:sz w:val="20"/>
          <w:szCs w:val="20"/>
        </w:rPr>
      </w:pPr>
      <w:r w:rsidRPr="00EF758C">
        <w:rPr>
          <w:rFonts w:ascii="Verdana" w:hAnsi="Verdana"/>
          <w:sz w:val="20"/>
          <w:szCs w:val="20"/>
        </w:rPr>
        <w:t xml:space="preserve">Jeżeli opóźnienie w wykonaniu przedmiotu </w:t>
      </w:r>
      <w:r>
        <w:rPr>
          <w:rFonts w:ascii="Verdana" w:hAnsi="Verdana"/>
          <w:sz w:val="20"/>
          <w:szCs w:val="20"/>
        </w:rPr>
        <w:t>u</w:t>
      </w:r>
      <w:r w:rsidRPr="00EF758C">
        <w:rPr>
          <w:rFonts w:ascii="Verdana" w:hAnsi="Verdana"/>
          <w:sz w:val="20"/>
          <w:szCs w:val="20"/>
        </w:rPr>
        <w:t>mowy będzie dłuższe niż 14 dni, Zamawiający będzie miał prawo w terminie kolejnych 14 dni odstąpić od Umowy, a Wykonawca będzie zobowiązany do zapłacenia kary umownej w wysokości 10% całkowitej ceny brutto określonej w § 4 ust. 1.</w:t>
      </w:r>
    </w:p>
    <w:p w:rsidR="0038570E" w:rsidRPr="00267889" w:rsidRDefault="0038570E" w:rsidP="00BE0E22">
      <w:pPr>
        <w:pStyle w:val="Akapitzlist"/>
        <w:numPr>
          <w:ilvl w:val="0"/>
          <w:numId w:val="47"/>
        </w:numPr>
        <w:jc w:val="both"/>
        <w:rPr>
          <w:rFonts w:ascii="Verdana" w:hAnsi="Verdana" w:cs="Times New Roman"/>
          <w:sz w:val="20"/>
          <w:szCs w:val="20"/>
          <w:lang w:eastAsia="pl-PL"/>
        </w:rPr>
      </w:pPr>
      <w:r>
        <w:rPr>
          <w:rFonts w:ascii="Verdana" w:hAnsi="Verdana" w:cs="Times New Roman"/>
          <w:sz w:val="20"/>
          <w:szCs w:val="20"/>
          <w:lang w:eastAsia="pl-PL"/>
        </w:rPr>
        <w:t xml:space="preserve">W przypadku </w:t>
      </w:r>
      <w:r w:rsidRPr="00267889">
        <w:rPr>
          <w:rFonts w:ascii="Verdana" w:hAnsi="Verdana" w:cs="Times New Roman"/>
          <w:sz w:val="20"/>
          <w:szCs w:val="20"/>
          <w:lang w:eastAsia="pl-PL"/>
        </w:rPr>
        <w:t xml:space="preserve">odstąpienia </w:t>
      </w:r>
      <w:r>
        <w:rPr>
          <w:rFonts w:ascii="Verdana" w:hAnsi="Verdana" w:cs="Times New Roman"/>
          <w:sz w:val="20"/>
          <w:szCs w:val="20"/>
          <w:lang w:eastAsia="pl-PL"/>
        </w:rPr>
        <w:t xml:space="preserve">od umowy, w całości lub części </w:t>
      </w:r>
      <w:r w:rsidRPr="00267889">
        <w:rPr>
          <w:rFonts w:ascii="Verdana" w:hAnsi="Verdana" w:cs="Times New Roman"/>
          <w:sz w:val="20"/>
          <w:szCs w:val="20"/>
          <w:lang w:eastAsia="pl-PL"/>
        </w:rPr>
        <w:t xml:space="preserve">przez Zamawiającego z przyczyn, za które odpowiedzialność ponosi Wykonawca albo przez Wykonawcę z przyczyn nie leżących po stronie Zamawiającego, </w:t>
      </w:r>
      <w:r>
        <w:rPr>
          <w:rFonts w:ascii="Verdana" w:hAnsi="Verdana" w:cs="Times New Roman"/>
          <w:sz w:val="20"/>
          <w:szCs w:val="20"/>
          <w:lang w:eastAsia="pl-PL"/>
        </w:rPr>
        <w:t xml:space="preserve">Wykonawca zapłaci karę umowną </w:t>
      </w:r>
      <w:r w:rsidRPr="00267889">
        <w:rPr>
          <w:rFonts w:ascii="Verdana" w:hAnsi="Verdana" w:cs="Times New Roman"/>
          <w:sz w:val="20"/>
          <w:szCs w:val="20"/>
          <w:lang w:eastAsia="pl-PL"/>
        </w:rPr>
        <w:t xml:space="preserve">w wysokości 20% </w:t>
      </w:r>
      <w:r>
        <w:rPr>
          <w:rFonts w:ascii="Verdana" w:hAnsi="Verdana" w:cs="Times New Roman"/>
          <w:sz w:val="20"/>
          <w:szCs w:val="20"/>
          <w:lang w:eastAsia="pl-PL"/>
        </w:rPr>
        <w:t xml:space="preserve">całkowitej ceny </w:t>
      </w:r>
      <w:r w:rsidRPr="00267889">
        <w:rPr>
          <w:rFonts w:ascii="Verdana" w:hAnsi="Verdana" w:cs="Times New Roman"/>
          <w:sz w:val="20"/>
          <w:szCs w:val="20"/>
          <w:lang w:eastAsia="pl-PL"/>
        </w:rPr>
        <w:t>brutto określone</w:t>
      </w:r>
      <w:r>
        <w:rPr>
          <w:rFonts w:ascii="Verdana" w:hAnsi="Verdana" w:cs="Times New Roman"/>
          <w:sz w:val="20"/>
          <w:szCs w:val="20"/>
          <w:lang w:eastAsia="pl-PL"/>
        </w:rPr>
        <w:t>j</w:t>
      </w:r>
      <w:r w:rsidRPr="00267889">
        <w:rPr>
          <w:rFonts w:ascii="Verdana" w:hAnsi="Verdana" w:cs="Times New Roman"/>
          <w:sz w:val="20"/>
          <w:szCs w:val="20"/>
          <w:lang w:eastAsia="pl-PL"/>
        </w:rPr>
        <w:t xml:space="preserve"> w § </w:t>
      </w:r>
      <w:r>
        <w:rPr>
          <w:rFonts w:ascii="Verdana" w:hAnsi="Verdana" w:cs="Times New Roman"/>
          <w:sz w:val="20"/>
          <w:szCs w:val="20"/>
          <w:lang w:eastAsia="pl-PL"/>
        </w:rPr>
        <w:t>4 ust. 1.</w:t>
      </w:r>
    </w:p>
    <w:p w:rsidR="0038570E" w:rsidRPr="00EF758C" w:rsidRDefault="0038570E" w:rsidP="00BE0E22">
      <w:pPr>
        <w:numPr>
          <w:ilvl w:val="0"/>
          <w:numId w:val="47"/>
        </w:numPr>
        <w:spacing w:after="120"/>
        <w:ind w:left="357" w:hanging="357"/>
        <w:jc w:val="both"/>
        <w:rPr>
          <w:rFonts w:ascii="Verdana" w:hAnsi="Verdana"/>
          <w:sz w:val="20"/>
          <w:szCs w:val="20"/>
        </w:rPr>
      </w:pPr>
      <w:r w:rsidRPr="00EF758C">
        <w:rPr>
          <w:rFonts w:ascii="Verdana" w:hAnsi="Verdana"/>
          <w:sz w:val="20"/>
          <w:szCs w:val="20"/>
        </w:rPr>
        <w:t xml:space="preserve">W przypadku opóźnienia w usunięciu wad </w:t>
      </w:r>
      <w:r>
        <w:rPr>
          <w:rFonts w:ascii="Verdana" w:hAnsi="Verdana"/>
          <w:sz w:val="20"/>
          <w:szCs w:val="20"/>
        </w:rPr>
        <w:t xml:space="preserve">lub usterek </w:t>
      </w:r>
      <w:r w:rsidRPr="00EF758C">
        <w:rPr>
          <w:rFonts w:ascii="Verdana" w:hAnsi="Verdana"/>
          <w:sz w:val="20"/>
          <w:szCs w:val="20"/>
        </w:rPr>
        <w:t xml:space="preserve">w okresie gwarancji lub rękojmi, Wykonawca zapłaci karę umowną w wysokości 5% wartości wadliwego </w:t>
      </w:r>
      <w:r>
        <w:rPr>
          <w:rFonts w:ascii="Verdana" w:hAnsi="Verdana"/>
          <w:sz w:val="20"/>
          <w:szCs w:val="20"/>
        </w:rPr>
        <w:t>sprzętu, oprogramowania lub etykiet (wg</w:t>
      </w:r>
      <w:r w:rsidRPr="00EF758C">
        <w:rPr>
          <w:rFonts w:ascii="Verdana" w:hAnsi="Verdana"/>
          <w:sz w:val="20"/>
          <w:szCs w:val="20"/>
        </w:rPr>
        <w:t xml:space="preserve"> ceny z faktury) za każdy rozpoczęty dzień opóźnienia.</w:t>
      </w:r>
    </w:p>
    <w:p w:rsidR="0038570E" w:rsidRPr="00EF758C" w:rsidRDefault="0038570E" w:rsidP="00BE0E22">
      <w:pPr>
        <w:numPr>
          <w:ilvl w:val="0"/>
          <w:numId w:val="47"/>
        </w:numPr>
        <w:spacing w:after="120"/>
        <w:ind w:left="357" w:hanging="357"/>
        <w:jc w:val="both"/>
        <w:rPr>
          <w:rFonts w:ascii="Verdana" w:hAnsi="Verdana"/>
          <w:sz w:val="20"/>
          <w:szCs w:val="20"/>
        </w:rPr>
      </w:pPr>
      <w:r w:rsidRPr="00EF758C">
        <w:rPr>
          <w:rFonts w:ascii="Verdana" w:hAnsi="Verdana"/>
          <w:sz w:val="20"/>
          <w:szCs w:val="20"/>
        </w:rPr>
        <w:t>W przypadku opóźnienia w wymianie</w:t>
      </w:r>
      <w:r>
        <w:rPr>
          <w:rFonts w:ascii="Verdana" w:hAnsi="Verdana"/>
          <w:sz w:val="20"/>
          <w:szCs w:val="20"/>
        </w:rPr>
        <w:t xml:space="preserve"> sprzętu, o której mowa w pkt II ust. 6 Załącznika nr 1 do Umowy – Opis Przedmiotu Zamówienia</w:t>
      </w:r>
      <w:r w:rsidRPr="00EF758C">
        <w:rPr>
          <w:rFonts w:ascii="Verdana" w:hAnsi="Verdana"/>
          <w:sz w:val="20"/>
          <w:szCs w:val="20"/>
        </w:rPr>
        <w:t xml:space="preserve"> lub wymianie w ramach </w:t>
      </w:r>
      <w:r w:rsidRPr="00EF758C">
        <w:rPr>
          <w:rFonts w:ascii="Verdana" w:hAnsi="Verdana"/>
          <w:sz w:val="20"/>
          <w:szCs w:val="20"/>
        </w:rPr>
        <w:lastRenderedPageBreak/>
        <w:t xml:space="preserve">rękojmi, Wykonawca zapłaci karę umowną w wysokości 5% wartości wadliwego </w:t>
      </w:r>
      <w:r w:rsidRPr="00260C04">
        <w:rPr>
          <w:rFonts w:ascii="Verdana" w:hAnsi="Verdana"/>
          <w:sz w:val="20"/>
          <w:szCs w:val="20"/>
        </w:rPr>
        <w:t>sprzętu</w:t>
      </w:r>
      <w:r>
        <w:rPr>
          <w:rFonts w:ascii="Verdana" w:hAnsi="Verdana"/>
          <w:sz w:val="20"/>
          <w:szCs w:val="20"/>
        </w:rPr>
        <w:t xml:space="preserve"> (wg</w:t>
      </w:r>
      <w:r w:rsidRPr="00EF758C">
        <w:rPr>
          <w:rFonts w:ascii="Verdana" w:hAnsi="Verdana"/>
          <w:sz w:val="20"/>
          <w:szCs w:val="20"/>
        </w:rPr>
        <w:t xml:space="preserve"> ceny z faktury) za każdy rozpoczęty dzień opóźnienia.</w:t>
      </w:r>
    </w:p>
    <w:p w:rsidR="0038570E" w:rsidRPr="00EF758C" w:rsidRDefault="0038570E" w:rsidP="00BE0E22">
      <w:pPr>
        <w:numPr>
          <w:ilvl w:val="0"/>
          <w:numId w:val="47"/>
        </w:numPr>
        <w:spacing w:after="120"/>
        <w:jc w:val="both"/>
        <w:rPr>
          <w:rFonts w:ascii="Verdana" w:hAnsi="Verdana"/>
          <w:sz w:val="20"/>
          <w:szCs w:val="20"/>
        </w:rPr>
      </w:pPr>
      <w:r w:rsidRPr="00EF758C">
        <w:rPr>
          <w:rFonts w:ascii="Verdana" w:hAnsi="Verdana"/>
          <w:sz w:val="20"/>
          <w:szCs w:val="20"/>
        </w:rPr>
        <w:t xml:space="preserve">Zapłata kary, o której mowa w ust. 1, </w:t>
      </w:r>
      <w:r>
        <w:rPr>
          <w:rFonts w:ascii="Verdana" w:hAnsi="Verdana"/>
          <w:sz w:val="20"/>
          <w:szCs w:val="20"/>
        </w:rPr>
        <w:t>4</w:t>
      </w:r>
      <w:r w:rsidRPr="00EF758C">
        <w:rPr>
          <w:rFonts w:ascii="Verdana" w:hAnsi="Verdana"/>
          <w:sz w:val="20"/>
          <w:szCs w:val="20"/>
        </w:rPr>
        <w:t xml:space="preserve"> i </w:t>
      </w:r>
      <w:r>
        <w:rPr>
          <w:rFonts w:ascii="Verdana" w:hAnsi="Verdana"/>
          <w:sz w:val="20"/>
          <w:szCs w:val="20"/>
        </w:rPr>
        <w:t>5</w:t>
      </w:r>
      <w:r w:rsidRPr="00EF758C">
        <w:rPr>
          <w:rFonts w:ascii="Verdana" w:hAnsi="Verdana"/>
          <w:sz w:val="20"/>
          <w:szCs w:val="20"/>
        </w:rPr>
        <w:t xml:space="preserve"> nie zwalnia Wykonawcy z obowiązku wykonania Przedmiotu Umowy.</w:t>
      </w:r>
    </w:p>
    <w:p w:rsidR="0038570E" w:rsidRDefault="0038570E" w:rsidP="00BE0E22">
      <w:pPr>
        <w:numPr>
          <w:ilvl w:val="0"/>
          <w:numId w:val="47"/>
        </w:numPr>
        <w:spacing w:after="120"/>
        <w:ind w:left="357" w:hanging="357"/>
        <w:jc w:val="both"/>
        <w:rPr>
          <w:rFonts w:ascii="Verdana" w:hAnsi="Verdana"/>
          <w:sz w:val="20"/>
          <w:szCs w:val="20"/>
        </w:rPr>
      </w:pPr>
      <w:r>
        <w:rPr>
          <w:rFonts w:ascii="Verdana" w:hAnsi="Verdana"/>
          <w:sz w:val="20"/>
          <w:szCs w:val="20"/>
        </w:rPr>
        <w:t>W przypadku naliczenia przez Zamawiającego kary umownej Zamawiający zastrzega sobie prawo do potrącenia kwoty naliczonej kary umownej bezpośrednio z zabezpieczenia należytego wykonania umowy lub wynagrodzenia z tytułu wykonania przedmiotu Umowy, na podstawie stosownej noty wystawionej przez Zamawiającego, na co Wykonawca wyraża bezwarunkową zgodę. Kwota wskazana w nocie będzie płatna w terminie 14 dni kalendarzowych od daty jej wystawienia przelewem na rachunek wskazany w nocie</w:t>
      </w:r>
      <w:r w:rsidRPr="00EF758C">
        <w:rPr>
          <w:rFonts w:ascii="Verdana" w:hAnsi="Verdana"/>
          <w:sz w:val="20"/>
          <w:szCs w:val="20"/>
        </w:rPr>
        <w:t>.</w:t>
      </w:r>
    </w:p>
    <w:p w:rsidR="0038570E" w:rsidRPr="00EF758C" w:rsidRDefault="0038570E" w:rsidP="00BE0E22">
      <w:pPr>
        <w:numPr>
          <w:ilvl w:val="0"/>
          <w:numId w:val="47"/>
        </w:numPr>
        <w:spacing w:after="120"/>
        <w:ind w:left="357" w:hanging="357"/>
        <w:jc w:val="both"/>
        <w:rPr>
          <w:rFonts w:ascii="Verdana" w:hAnsi="Verdana"/>
          <w:sz w:val="20"/>
          <w:szCs w:val="20"/>
        </w:rPr>
      </w:pPr>
      <w:r>
        <w:rPr>
          <w:rFonts w:ascii="Verdana" w:hAnsi="Verdana"/>
          <w:sz w:val="20"/>
          <w:szCs w:val="20"/>
        </w:rPr>
        <w:t xml:space="preserve">Zamawiający może obciążyć Wykonawcę karami umownymi określonymi w ust. 1 – 5 łącznie. </w:t>
      </w:r>
    </w:p>
    <w:p w:rsidR="0038570E" w:rsidRPr="00EF758C" w:rsidRDefault="0038570E" w:rsidP="00BE0E22">
      <w:pPr>
        <w:numPr>
          <w:ilvl w:val="0"/>
          <w:numId w:val="47"/>
        </w:numPr>
        <w:spacing w:after="120"/>
        <w:ind w:left="357" w:hanging="357"/>
        <w:jc w:val="both"/>
        <w:rPr>
          <w:rFonts w:ascii="Verdana" w:hAnsi="Verdana"/>
          <w:sz w:val="20"/>
          <w:szCs w:val="20"/>
        </w:rPr>
      </w:pPr>
      <w:r w:rsidRPr="00EF758C">
        <w:rPr>
          <w:rFonts w:ascii="Verdana" w:hAnsi="Verdana"/>
          <w:sz w:val="20"/>
          <w:szCs w:val="20"/>
        </w:rPr>
        <w:t xml:space="preserve">Wykonawca nie ponosi odpowiedzialności za opóźnienie spowodowane przyczynami leżącymi po stronie Zamawiającego lub siłą wyższą. </w:t>
      </w:r>
    </w:p>
    <w:p w:rsidR="0038570E" w:rsidRPr="00EF758C" w:rsidRDefault="0038570E" w:rsidP="00BE0E22">
      <w:pPr>
        <w:numPr>
          <w:ilvl w:val="0"/>
          <w:numId w:val="47"/>
        </w:numPr>
        <w:spacing w:after="120"/>
        <w:jc w:val="both"/>
        <w:rPr>
          <w:rFonts w:ascii="Verdana" w:hAnsi="Verdana"/>
          <w:sz w:val="20"/>
          <w:szCs w:val="20"/>
        </w:rPr>
      </w:pPr>
      <w:r w:rsidRPr="00EF758C">
        <w:rPr>
          <w:rFonts w:ascii="Verdana" w:hAnsi="Verdana"/>
          <w:sz w:val="20"/>
          <w:szCs w:val="20"/>
        </w:rPr>
        <w:t>Kary umowne nie wykluczają dochodzenia od Wykonawcy odszkodowania na zasadach ogólnych, jeżeli kara umowna nie pokryje wyrządzonej szkody.</w:t>
      </w:r>
    </w:p>
    <w:p w:rsidR="0038570E" w:rsidRPr="00EF758C" w:rsidRDefault="0038570E" w:rsidP="0038570E">
      <w:pPr>
        <w:spacing w:after="120"/>
        <w:jc w:val="center"/>
        <w:rPr>
          <w:rFonts w:ascii="Verdana" w:hAnsi="Verdana"/>
          <w:b/>
          <w:sz w:val="20"/>
          <w:szCs w:val="20"/>
        </w:rPr>
      </w:pPr>
      <w:r w:rsidRPr="00EF758C">
        <w:rPr>
          <w:rFonts w:ascii="Verdana" w:hAnsi="Verdana"/>
          <w:b/>
          <w:sz w:val="20"/>
          <w:szCs w:val="20"/>
        </w:rPr>
        <w:t>§ 6</w:t>
      </w:r>
    </w:p>
    <w:p w:rsidR="0038570E" w:rsidRPr="00EF758C" w:rsidRDefault="0038570E" w:rsidP="00BE0E22">
      <w:pPr>
        <w:numPr>
          <w:ilvl w:val="0"/>
          <w:numId w:val="59"/>
        </w:numPr>
        <w:tabs>
          <w:tab w:val="left" w:pos="426"/>
        </w:tabs>
        <w:suppressAutoHyphens/>
        <w:autoSpaceDN w:val="0"/>
        <w:ind w:left="426" w:hanging="426"/>
        <w:jc w:val="both"/>
        <w:textAlignment w:val="baseline"/>
        <w:rPr>
          <w:rFonts w:ascii="Verdana" w:hAnsi="Verdana" w:cs="Tahoma"/>
          <w:kern w:val="3"/>
          <w:sz w:val="20"/>
          <w:szCs w:val="20"/>
          <w:lang w:eastAsia="zh-CN"/>
        </w:rPr>
      </w:pPr>
      <w:r w:rsidRPr="00EF758C">
        <w:rPr>
          <w:rFonts w:ascii="Verdana" w:hAnsi="Verdana" w:cs="Tahoma"/>
          <w:kern w:val="3"/>
          <w:sz w:val="20"/>
          <w:szCs w:val="20"/>
          <w:lang w:eastAsia="zh-CN"/>
        </w:rPr>
        <w:t>Wykonawca może powierzyć wykonanie umowy w całości lub w części osobom trzecim (podwykonawcom).</w:t>
      </w:r>
    </w:p>
    <w:p w:rsidR="0038570E" w:rsidRPr="00EF758C" w:rsidRDefault="0038570E" w:rsidP="00BE0E22">
      <w:pPr>
        <w:numPr>
          <w:ilvl w:val="0"/>
          <w:numId w:val="59"/>
        </w:numPr>
        <w:tabs>
          <w:tab w:val="left" w:pos="426"/>
        </w:tabs>
        <w:suppressAutoHyphens/>
        <w:autoSpaceDN w:val="0"/>
        <w:ind w:left="426" w:hanging="426"/>
        <w:jc w:val="both"/>
        <w:textAlignment w:val="baseline"/>
        <w:rPr>
          <w:rFonts w:ascii="Verdana" w:hAnsi="Verdana" w:cs="Tahoma"/>
          <w:kern w:val="3"/>
          <w:sz w:val="20"/>
          <w:szCs w:val="20"/>
          <w:lang w:eastAsia="zh-CN"/>
        </w:rPr>
      </w:pPr>
      <w:r w:rsidRPr="00EF758C">
        <w:rPr>
          <w:rFonts w:ascii="Verdana" w:hAnsi="Verdana" w:cs="Tahoma"/>
          <w:kern w:val="3"/>
          <w:sz w:val="20"/>
          <w:szCs w:val="20"/>
          <w:lang w:eastAsia="zh-CN"/>
        </w:rPr>
        <w:t>W razie powierzenia wykonania umowy w części osobom trzecim, Wykonawca za działania lub zaniechania osób trzecich (podwykonawców) ponosi odpowiedzialność jak za własne działania lub zaniechania.</w:t>
      </w:r>
    </w:p>
    <w:p w:rsidR="0038570E" w:rsidRPr="00EF758C" w:rsidRDefault="0038570E" w:rsidP="00BE0E22">
      <w:pPr>
        <w:numPr>
          <w:ilvl w:val="0"/>
          <w:numId w:val="59"/>
        </w:numPr>
        <w:tabs>
          <w:tab w:val="left" w:pos="426"/>
        </w:tabs>
        <w:suppressAutoHyphens/>
        <w:autoSpaceDN w:val="0"/>
        <w:ind w:left="426" w:hanging="426"/>
        <w:jc w:val="both"/>
        <w:textAlignment w:val="baseline"/>
        <w:rPr>
          <w:rFonts w:ascii="Verdana" w:hAnsi="Verdana" w:cs="Tahoma"/>
          <w:kern w:val="3"/>
          <w:sz w:val="20"/>
          <w:szCs w:val="20"/>
          <w:lang w:eastAsia="zh-CN"/>
        </w:rPr>
      </w:pPr>
      <w:r w:rsidRPr="00EF758C">
        <w:rPr>
          <w:rFonts w:ascii="Verdana" w:hAnsi="Verdana" w:cs="Tahoma"/>
          <w:kern w:val="3"/>
          <w:sz w:val="20"/>
          <w:szCs w:val="20"/>
          <w:lang w:eastAsia="zh-CN"/>
        </w:rPr>
        <w:t>Wykonawca zobowiązany jest do przekazania Zamawiającemu kopii zawartej umowy z podwykonawcą w terminie 3 dni od jej zawarcia.</w:t>
      </w:r>
    </w:p>
    <w:p w:rsidR="0038570E" w:rsidRPr="00EF758C" w:rsidRDefault="0038570E" w:rsidP="0038570E">
      <w:pPr>
        <w:spacing w:after="120"/>
        <w:jc w:val="center"/>
        <w:rPr>
          <w:rFonts w:ascii="Verdana" w:hAnsi="Verdana"/>
          <w:b/>
          <w:sz w:val="20"/>
          <w:szCs w:val="20"/>
        </w:rPr>
      </w:pPr>
    </w:p>
    <w:p w:rsidR="0038570E" w:rsidRPr="00EF758C" w:rsidRDefault="0038570E" w:rsidP="0038570E">
      <w:pPr>
        <w:spacing w:after="120"/>
        <w:jc w:val="center"/>
        <w:rPr>
          <w:rFonts w:ascii="Verdana" w:hAnsi="Verdana"/>
          <w:b/>
          <w:sz w:val="20"/>
          <w:szCs w:val="20"/>
        </w:rPr>
      </w:pPr>
      <w:r w:rsidRPr="00EF758C">
        <w:rPr>
          <w:rFonts w:ascii="Verdana" w:hAnsi="Verdana"/>
          <w:b/>
          <w:sz w:val="20"/>
          <w:szCs w:val="20"/>
        </w:rPr>
        <w:t>§ 7</w:t>
      </w:r>
    </w:p>
    <w:p w:rsidR="0038570E" w:rsidRPr="00EF758C" w:rsidRDefault="0038570E" w:rsidP="00BE0E22">
      <w:pPr>
        <w:numPr>
          <w:ilvl w:val="1"/>
          <w:numId w:val="50"/>
        </w:numPr>
        <w:spacing w:after="120"/>
        <w:ind w:left="357" w:hanging="357"/>
        <w:jc w:val="both"/>
        <w:rPr>
          <w:rFonts w:ascii="Verdana" w:hAnsi="Verdana"/>
          <w:sz w:val="20"/>
          <w:szCs w:val="20"/>
        </w:rPr>
      </w:pPr>
      <w:r w:rsidRPr="00EF758C">
        <w:rPr>
          <w:rFonts w:ascii="Verdana" w:hAnsi="Verdana"/>
          <w:sz w:val="20"/>
          <w:szCs w:val="20"/>
        </w:rPr>
        <w:t>Przed zawarciem Umowy Wykonawca wniósł zabezpieczenie należytego wykonania Umowy w wysokości stanowiącej 10% wartości brutto Umowy, tj. ………… zł (słownie złotych: …………. złotych), w formie ………………..</w:t>
      </w:r>
    </w:p>
    <w:p w:rsidR="0038570E" w:rsidRPr="00EF758C" w:rsidRDefault="0038570E" w:rsidP="00BE0E22">
      <w:pPr>
        <w:numPr>
          <w:ilvl w:val="2"/>
          <w:numId w:val="52"/>
        </w:numPr>
        <w:spacing w:after="120"/>
        <w:jc w:val="both"/>
        <w:rPr>
          <w:rFonts w:ascii="Verdana" w:hAnsi="Verdana"/>
          <w:sz w:val="20"/>
          <w:szCs w:val="20"/>
        </w:rPr>
      </w:pPr>
      <w:r w:rsidRPr="00EF758C">
        <w:rPr>
          <w:rFonts w:ascii="Verdana" w:hAnsi="Verdana"/>
          <w:sz w:val="20"/>
          <w:szCs w:val="20"/>
        </w:rPr>
        <w:t>70% wysokości zabezpieczenia zostanie zwolnione w terminie 30 dni od dnia wykonania przedmiotu Umowy, potwierdzonego protokołem odbioru jakościowo-ilościowego.</w:t>
      </w:r>
    </w:p>
    <w:p w:rsidR="0038570E" w:rsidRPr="00EF758C" w:rsidRDefault="0038570E" w:rsidP="00BE0E22">
      <w:pPr>
        <w:numPr>
          <w:ilvl w:val="2"/>
          <w:numId w:val="52"/>
        </w:numPr>
        <w:spacing w:after="120"/>
        <w:jc w:val="both"/>
        <w:rPr>
          <w:rFonts w:ascii="Verdana" w:hAnsi="Verdana"/>
          <w:sz w:val="20"/>
          <w:szCs w:val="20"/>
        </w:rPr>
      </w:pPr>
      <w:r w:rsidRPr="00EF758C">
        <w:rPr>
          <w:rFonts w:ascii="Verdana" w:hAnsi="Verdana"/>
          <w:sz w:val="20"/>
          <w:szCs w:val="20"/>
        </w:rPr>
        <w:t>30% wysokości zabezpieczenia zostanie zwolnione nie później niż w 15 dniu po upływie okresu rękojmi za wady.</w:t>
      </w:r>
    </w:p>
    <w:p w:rsidR="0038570E" w:rsidRPr="00EF758C" w:rsidRDefault="0038570E" w:rsidP="00BE0E22">
      <w:pPr>
        <w:numPr>
          <w:ilvl w:val="1"/>
          <w:numId w:val="50"/>
        </w:numPr>
        <w:spacing w:after="120"/>
        <w:ind w:left="357" w:hanging="357"/>
        <w:jc w:val="both"/>
        <w:rPr>
          <w:rFonts w:ascii="Verdana" w:hAnsi="Verdana"/>
          <w:sz w:val="20"/>
          <w:szCs w:val="20"/>
        </w:rPr>
      </w:pPr>
      <w:r w:rsidRPr="00EF758C">
        <w:rPr>
          <w:rFonts w:ascii="Verdana" w:hAnsi="Verdana"/>
          <w:sz w:val="20"/>
          <w:szCs w:val="20"/>
        </w:rPr>
        <w:t>Zabezpieczenie służy do pokrycia roszczeń Zamawiającego z tytułu niewykonania lub nienależytego wykonania Umowy.</w:t>
      </w:r>
    </w:p>
    <w:p w:rsidR="0038570E" w:rsidRPr="00EF758C" w:rsidRDefault="0038570E" w:rsidP="00BE0E22">
      <w:pPr>
        <w:numPr>
          <w:ilvl w:val="1"/>
          <w:numId w:val="50"/>
        </w:numPr>
        <w:spacing w:after="120"/>
        <w:ind w:left="357" w:hanging="357"/>
        <w:jc w:val="both"/>
        <w:rPr>
          <w:rFonts w:ascii="Verdana" w:hAnsi="Verdana"/>
          <w:sz w:val="20"/>
          <w:szCs w:val="20"/>
        </w:rPr>
      </w:pPr>
      <w:r w:rsidRPr="00EF758C">
        <w:rPr>
          <w:rFonts w:ascii="Verdana" w:hAnsi="Verdana"/>
          <w:sz w:val="20"/>
          <w:szCs w:val="20"/>
        </w:rPr>
        <w:t>Jeżeli z uwagi na przedłużenie terminu realizacji Umowy, niezależnie od przyczyn tego przedłużenia, Zabezpieczenie wniesione w gwarancjach bankowych, ubezpieczeniowych 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i zaliczyć uzyskaną w ten sposób kwotę na poczet Zabezpieczenia.</w:t>
      </w:r>
    </w:p>
    <w:p w:rsidR="0038570E" w:rsidRDefault="0038570E" w:rsidP="0038570E">
      <w:pPr>
        <w:spacing w:after="120"/>
        <w:ind w:left="357"/>
        <w:jc w:val="both"/>
        <w:rPr>
          <w:rFonts w:ascii="Verdana" w:hAnsi="Verdana"/>
          <w:sz w:val="20"/>
          <w:szCs w:val="20"/>
        </w:rPr>
      </w:pPr>
    </w:p>
    <w:p w:rsidR="00173289" w:rsidRDefault="00173289" w:rsidP="0038570E">
      <w:pPr>
        <w:spacing w:after="120"/>
        <w:ind w:left="357"/>
        <w:jc w:val="both"/>
        <w:rPr>
          <w:rFonts w:ascii="Verdana" w:hAnsi="Verdana"/>
          <w:sz w:val="20"/>
          <w:szCs w:val="20"/>
        </w:rPr>
      </w:pPr>
    </w:p>
    <w:p w:rsidR="00173289" w:rsidRPr="00EF758C" w:rsidRDefault="00173289" w:rsidP="0038570E">
      <w:pPr>
        <w:spacing w:after="120"/>
        <w:ind w:left="357"/>
        <w:jc w:val="both"/>
        <w:rPr>
          <w:rFonts w:ascii="Verdana" w:hAnsi="Verdana"/>
          <w:sz w:val="20"/>
          <w:szCs w:val="20"/>
        </w:rPr>
      </w:pPr>
    </w:p>
    <w:p w:rsidR="0038570E" w:rsidRPr="00EF758C" w:rsidRDefault="0038570E" w:rsidP="0038570E">
      <w:pPr>
        <w:spacing w:after="120"/>
        <w:jc w:val="center"/>
        <w:rPr>
          <w:rFonts w:ascii="Verdana" w:hAnsi="Verdana"/>
          <w:b/>
          <w:sz w:val="20"/>
          <w:szCs w:val="20"/>
        </w:rPr>
      </w:pPr>
      <w:r w:rsidRPr="00EF758C">
        <w:rPr>
          <w:rFonts w:ascii="Verdana" w:hAnsi="Verdana"/>
          <w:b/>
          <w:sz w:val="20"/>
          <w:szCs w:val="20"/>
        </w:rPr>
        <w:lastRenderedPageBreak/>
        <w:t>§ 8</w:t>
      </w:r>
    </w:p>
    <w:p w:rsidR="0038570E" w:rsidRPr="00EF758C" w:rsidRDefault="0038570E" w:rsidP="00BE0E22">
      <w:pPr>
        <w:numPr>
          <w:ilvl w:val="0"/>
          <w:numId w:val="41"/>
        </w:numPr>
        <w:autoSpaceDE w:val="0"/>
        <w:autoSpaceDN w:val="0"/>
        <w:adjustRightInd w:val="0"/>
        <w:spacing w:before="120" w:after="120"/>
        <w:jc w:val="both"/>
        <w:rPr>
          <w:rFonts w:ascii="Verdana" w:hAnsi="Verdana" w:cs="Arial"/>
          <w:sz w:val="20"/>
          <w:szCs w:val="20"/>
        </w:rPr>
      </w:pPr>
      <w:r w:rsidRPr="00EF758C">
        <w:rPr>
          <w:rFonts w:ascii="Verdana" w:hAnsi="Verdana" w:cs="Arial"/>
          <w:sz w:val="20"/>
          <w:szCs w:val="20"/>
        </w:rPr>
        <w:t>Niezależnie od przesłanek określonych przepisami prawa oraz innych przesłanek określonych w Umowie, Zamawiający jest uprawniony do odstąpienia od Umowy z przyczyn leżących po stronie Wykonawcy w przypadku, gdy Wykonawca naruszył którekolwiek ze swoich zobowiązań i nie zaprzestał naruszeń w terminie wyznaczonym na piśmie przez Zamawiającego. Wezwanie musi być dokonane w formie pisemnej i doręczone za pośrednictwem listu poleconego.</w:t>
      </w:r>
    </w:p>
    <w:p w:rsidR="0038570E" w:rsidRPr="00EF758C" w:rsidRDefault="0038570E" w:rsidP="00BE0E22">
      <w:pPr>
        <w:numPr>
          <w:ilvl w:val="0"/>
          <w:numId w:val="41"/>
        </w:numPr>
        <w:autoSpaceDE w:val="0"/>
        <w:autoSpaceDN w:val="0"/>
        <w:adjustRightInd w:val="0"/>
        <w:spacing w:before="120" w:after="120"/>
        <w:jc w:val="both"/>
        <w:rPr>
          <w:rFonts w:ascii="Verdana" w:hAnsi="Verdana" w:cs="Arial"/>
          <w:sz w:val="20"/>
          <w:szCs w:val="20"/>
        </w:rPr>
      </w:pPr>
      <w:r w:rsidRPr="00EF758C">
        <w:rPr>
          <w:rFonts w:ascii="Verdana" w:hAnsi="Verdana" w:cs="Arial"/>
          <w:sz w:val="20"/>
          <w:szCs w:val="20"/>
        </w:rPr>
        <w:t>Zamawiający może odstąpić od Umowy w całości lub w części z przyczyn leżących po stronie Wykonawcy (z zachowaniem prawa do naliczania kar umownych, określonych w § 5 Umowy) w przypadku, gdy:</w:t>
      </w:r>
    </w:p>
    <w:p w:rsidR="0038570E" w:rsidRPr="00EF758C" w:rsidRDefault="0038570E" w:rsidP="00BE0E22">
      <w:pPr>
        <w:numPr>
          <w:ilvl w:val="0"/>
          <w:numId w:val="57"/>
        </w:numPr>
        <w:autoSpaceDE w:val="0"/>
        <w:autoSpaceDN w:val="0"/>
        <w:adjustRightInd w:val="0"/>
        <w:spacing w:before="120" w:after="120"/>
        <w:ind w:left="851" w:hanging="425"/>
        <w:jc w:val="both"/>
        <w:rPr>
          <w:rFonts w:ascii="Verdana" w:hAnsi="Verdana" w:cs="Arial"/>
          <w:sz w:val="20"/>
          <w:szCs w:val="20"/>
        </w:rPr>
      </w:pPr>
      <w:r w:rsidRPr="00EF758C">
        <w:rPr>
          <w:rFonts w:ascii="Verdana" w:hAnsi="Verdana" w:cs="Arial"/>
          <w:sz w:val="20"/>
          <w:szCs w:val="20"/>
        </w:rPr>
        <w:t>nastąpiła jakakolwiek zmiana organizacyjna powodująca zmianę osobowości prawnej lub formy organizacyjnej Wykonawcy, utrudniająca lub uniemożliwiająca wykonanie </w:t>
      </w:r>
      <w:r>
        <w:rPr>
          <w:rFonts w:ascii="Verdana" w:hAnsi="Verdana" w:cs="Arial"/>
          <w:sz w:val="20"/>
          <w:szCs w:val="20"/>
        </w:rPr>
        <w:t>Umowy,</w:t>
      </w:r>
    </w:p>
    <w:p w:rsidR="0038570E" w:rsidRPr="00EF758C" w:rsidRDefault="0038570E" w:rsidP="00BE0E22">
      <w:pPr>
        <w:numPr>
          <w:ilvl w:val="0"/>
          <w:numId w:val="57"/>
        </w:numPr>
        <w:autoSpaceDE w:val="0"/>
        <w:autoSpaceDN w:val="0"/>
        <w:adjustRightInd w:val="0"/>
        <w:spacing w:before="120" w:after="120"/>
        <w:ind w:left="851" w:hanging="425"/>
        <w:jc w:val="both"/>
        <w:rPr>
          <w:rFonts w:ascii="Verdana" w:hAnsi="Verdana" w:cs="Arial"/>
          <w:sz w:val="20"/>
          <w:szCs w:val="20"/>
        </w:rPr>
      </w:pPr>
      <w:r w:rsidRPr="00EF758C">
        <w:rPr>
          <w:rFonts w:ascii="Verdana" w:hAnsi="Verdana" w:cs="Arial"/>
          <w:sz w:val="20"/>
          <w:szCs w:val="20"/>
        </w:rPr>
        <w:t>zaistnieją przesłanki umożliwiające odstąpienie od umowy określone w przepisach Kodeks </w:t>
      </w:r>
      <w:r>
        <w:rPr>
          <w:rFonts w:ascii="Verdana" w:hAnsi="Verdana" w:cs="Arial"/>
          <w:sz w:val="20"/>
          <w:szCs w:val="20"/>
        </w:rPr>
        <w:t>cywilny,</w:t>
      </w:r>
    </w:p>
    <w:p w:rsidR="0038570E" w:rsidRPr="00EF758C" w:rsidRDefault="0038570E" w:rsidP="00BE0E22">
      <w:pPr>
        <w:numPr>
          <w:ilvl w:val="0"/>
          <w:numId w:val="57"/>
        </w:numPr>
        <w:spacing w:after="120"/>
        <w:ind w:left="851" w:hanging="425"/>
        <w:jc w:val="both"/>
        <w:rPr>
          <w:rFonts w:ascii="Verdana" w:hAnsi="Verdana"/>
          <w:sz w:val="20"/>
          <w:szCs w:val="20"/>
        </w:rPr>
      </w:pPr>
      <w:r w:rsidRPr="00EF758C">
        <w:rPr>
          <w:rFonts w:ascii="Verdana" w:hAnsi="Verdana"/>
          <w:sz w:val="20"/>
          <w:szCs w:val="20"/>
        </w:rPr>
        <w:t>w przypadku wydania sądowego nakazu zajęcia majątku Wykonawcy,</w:t>
      </w:r>
    </w:p>
    <w:p w:rsidR="0038570E" w:rsidRPr="00EF758C" w:rsidRDefault="0038570E" w:rsidP="00BE0E22">
      <w:pPr>
        <w:numPr>
          <w:ilvl w:val="0"/>
          <w:numId w:val="57"/>
        </w:numPr>
        <w:spacing w:after="120"/>
        <w:ind w:left="851" w:hanging="425"/>
        <w:jc w:val="both"/>
        <w:rPr>
          <w:rFonts w:ascii="Verdana" w:hAnsi="Verdana"/>
          <w:sz w:val="20"/>
          <w:szCs w:val="20"/>
        </w:rPr>
      </w:pPr>
      <w:r w:rsidRPr="00EF758C">
        <w:rPr>
          <w:rFonts w:ascii="Verdana" w:hAnsi="Verdana"/>
          <w:sz w:val="20"/>
          <w:szCs w:val="20"/>
        </w:rPr>
        <w:t>w przypadku otwarcia likwidacji lub złożenia wniosku o upadłość członka konsorcjum wykonawców, z którym została zawarta Umowa,</w:t>
      </w:r>
    </w:p>
    <w:p w:rsidR="0038570E" w:rsidRPr="00EF758C" w:rsidRDefault="0038570E" w:rsidP="00BE0E22">
      <w:pPr>
        <w:numPr>
          <w:ilvl w:val="0"/>
          <w:numId w:val="57"/>
        </w:numPr>
        <w:autoSpaceDE w:val="0"/>
        <w:autoSpaceDN w:val="0"/>
        <w:adjustRightInd w:val="0"/>
        <w:spacing w:before="120" w:after="120"/>
        <w:ind w:left="851" w:hanging="425"/>
        <w:jc w:val="both"/>
        <w:rPr>
          <w:rFonts w:ascii="Verdana" w:hAnsi="Verdana" w:cs="Arial"/>
          <w:sz w:val="20"/>
          <w:szCs w:val="20"/>
        </w:rPr>
      </w:pPr>
      <w:r w:rsidRPr="00EF758C">
        <w:rPr>
          <w:rFonts w:ascii="Verdana" w:hAnsi="Verdana" w:cs="Arial"/>
          <w:sz w:val="20"/>
          <w:szCs w:val="20"/>
        </w:rPr>
        <w:t>w przypadku otwarcia likwidacji, złożenia wniosku o upadłość Wykonawcy lub zaistnienia niewypłacalności Wykonawcy.</w:t>
      </w:r>
    </w:p>
    <w:p w:rsidR="0038570E" w:rsidRPr="00EF758C" w:rsidRDefault="0038570E" w:rsidP="00BE0E22">
      <w:pPr>
        <w:numPr>
          <w:ilvl w:val="0"/>
          <w:numId w:val="41"/>
        </w:numPr>
        <w:spacing w:before="120"/>
        <w:jc w:val="both"/>
        <w:rPr>
          <w:rFonts w:ascii="Verdana" w:hAnsi="Verdana" w:cs="Arial"/>
          <w:sz w:val="20"/>
          <w:szCs w:val="20"/>
        </w:rPr>
      </w:pPr>
      <w:r w:rsidRPr="00EF758C">
        <w:rPr>
          <w:rFonts w:ascii="Verdana" w:hAnsi="Verdana" w:cs="Arial"/>
          <w:sz w:val="20"/>
          <w:szCs w:val="20"/>
        </w:rPr>
        <w:t>Zamawiający może odstąpić od  Umowy w całości lub części w terminie 30 dni od powzięcia wiadomości o wystąpieniu istotnej zmiany okoliczności powodującej, że wykonanie Umowy nie leży w interesie publicznym. W takim przypadku Wykonawcy przysługuje wynagrodzenie należne z tytułu wykonania części Umowy potwierdzonej protokołem odbioru ilościowo-jakościowego bez zastrzeżeń podpisanym przez Zamawiającego.</w:t>
      </w:r>
    </w:p>
    <w:p w:rsidR="0038570E" w:rsidRPr="00EF758C" w:rsidRDefault="0038570E" w:rsidP="00BE0E22">
      <w:pPr>
        <w:numPr>
          <w:ilvl w:val="0"/>
          <w:numId w:val="41"/>
        </w:numPr>
        <w:spacing w:before="120"/>
        <w:jc w:val="both"/>
        <w:rPr>
          <w:rFonts w:ascii="Verdana" w:hAnsi="Verdana" w:cs="Arial"/>
          <w:sz w:val="20"/>
          <w:szCs w:val="20"/>
        </w:rPr>
      </w:pPr>
      <w:r w:rsidRPr="00EF758C">
        <w:rPr>
          <w:rFonts w:ascii="Verdana" w:hAnsi="Verdana" w:cs="Arial"/>
          <w:sz w:val="20"/>
          <w:szCs w:val="20"/>
        </w:rPr>
        <w:t>W przypadku odstąpienia od Umowy Zamawiający nie traci prawa do żądania należnych kar umownych i odszkodowań.</w:t>
      </w:r>
    </w:p>
    <w:p w:rsidR="0038570E" w:rsidRPr="00EF758C" w:rsidRDefault="0038570E" w:rsidP="00BE0E22">
      <w:pPr>
        <w:numPr>
          <w:ilvl w:val="0"/>
          <w:numId w:val="41"/>
        </w:numPr>
        <w:tabs>
          <w:tab w:val="left" w:pos="1162"/>
        </w:tabs>
        <w:autoSpaceDE w:val="0"/>
        <w:autoSpaceDN w:val="0"/>
        <w:adjustRightInd w:val="0"/>
        <w:spacing w:before="120"/>
        <w:jc w:val="both"/>
        <w:rPr>
          <w:rFonts w:ascii="Verdana" w:hAnsi="Verdana" w:cs="Arial"/>
          <w:sz w:val="20"/>
          <w:szCs w:val="20"/>
        </w:rPr>
      </w:pPr>
      <w:r w:rsidRPr="00EF758C">
        <w:rPr>
          <w:rFonts w:ascii="Verdana" w:hAnsi="Verdana" w:cs="Arial"/>
          <w:sz w:val="20"/>
          <w:szCs w:val="20"/>
        </w:rPr>
        <w:t xml:space="preserve">W razie odstąpienia od Umowy Wykonawca niezwłocznie i w obecności przedstawicieli Zamawiającego sporządza sprawozdanie o etapie realizacji przedmiotu umowy. Wykonawcy przysługuje wynagrodzenie za dostawy wykonane i odebrane do chwili odstąpienia. </w:t>
      </w:r>
    </w:p>
    <w:p w:rsidR="0038570E" w:rsidRPr="00EF758C" w:rsidRDefault="0038570E" w:rsidP="0038570E">
      <w:pPr>
        <w:spacing w:after="120"/>
        <w:jc w:val="center"/>
        <w:rPr>
          <w:rFonts w:ascii="Verdana" w:hAnsi="Verdana"/>
          <w:b/>
          <w:sz w:val="20"/>
          <w:szCs w:val="20"/>
        </w:rPr>
      </w:pPr>
    </w:p>
    <w:p w:rsidR="0038570E" w:rsidRPr="00EF758C" w:rsidRDefault="0038570E" w:rsidP="0038570E">
      <w:pPr>
        <w:spacing w:after="120"/>
        <w:jc w:val="center"/>
        <w:rPr>
          <w:rFonts w:ascii="Verdana" w:hAnsi="Verdana"/>
          <w:b/>
          <w:sz w:val="20"/>
          <w:szCs w:val="20"/>
        </w:rPr>
      </w:pPr>
      <w:r w:rsidRPr="00EF758C">
        <w:rPr>
          <w:rFonts w:ascii="Verdana" w:hAnsi="Verdana"/>
          <w:b/>
          <w:sz w:val="20"/>
          <w:szCs w:val="20"/>
        </w:rPr>
        <w:t>§ 9</w:t>
      </w:r>
    </w:p>
    <w:p w:rsidR="0038570E" w:rsidRPr="00EF758C" w:rsidRDefault="0038570E" w:rsidP="00BE0E22">
      <w:pPr>
        <w:widowControl w:val="0"/>
        <w:numPr>
          <w:ilvl w:val="0"/>
          <w:numId w:val="53"/>
        </w:numPr>
        <w:tabs>
          <w:tab w:val="left" w:pos="426"/>
        </w:tabs>
        <w:suppressAutoHyphens/>
        <w:spacing w:after="120"/>
        <w:ind w:left="426" w:hanging="426"/>
        <w:jc w:val="both"/>
        <w:outlineLvl w:val="1"/>
        <w:rPr>
          <w:rFonts w:ascii="Verdana" w:hAnsi="Verdana"/>
          <w:sz w:val="20"/>
          <w:szCs w:val="20"/>
        </w:rPr>
      </w:pPr>
      <w:r w:rsidRPr="00EF758C">
        <w:rPr>
          <w:rFonts w:ascii="Verdana" w:hAnsi="Verdana"/>
          <w:sz w:val="20"/>
          <w:szCs w:val="20"/>
        </w:rPr>
        <w:t>Zmiany treści Umowy mogą być dokonywane wyłącznie w formie aneksu podpisanego przez obie Strony, pod rygorem nieważności w zakresie:</w:t>
      </w:r>
    </w:p>
    <w:p w:rsidR="0038570E" w:rsidRPr="00EF758C" w:rsidRDefault="0038570E" w:rsidP="00BE0E22">
      <w:pPr>
        <w:numPr>
          <w:ilvl w:val="0"/>
          <w:numId w:val="54"/>
        </w:numPr>
        <w:spacing w:after="120"/>
        <w:jc w:val="both"/>
        <w:rPr>
          <w:rFonts w:ascii="Verdana" w:hAnsi="Verdana"/>
          <w:sz w:val="20"/>
          <w:szCs w:val="20"/>
        </w:rPr>
      </w:pPr>
      <w:r w:rsidRPr="00EF758C">
        <w:rPr>
          <w:rFonts w:ascii="Verdana" w:hAnsi="Verdana"/>
          <w:sz w:val="20"/>
          <w:szCs w:val="20"/>
        </w:rPr>
        <w:t>wystąpienia zmian powszechnie obowiązujących przepisów prawa w zakresie mającym wpływ na realizację Umowy - w zakresie dostosowania postanowień Umowy do zmiany przepisów prawa;</w:t>
      </w:r>
    </w:p>
    <w:p w:rsidR="001C5F44" w:rsidRDefault="0038570E" w:rsidP="001C5F44">
      <w:pPr>
        <w:numPr>
          <w:ilvl w:val="0"/>
          <w:numId w:val="54"/>
        </w:numPr>
        <w:spacing w:after="120"/>
        <w:jc w:val="both"/>
        <w:rPr>
          <w:rFonts w:ascii="Verdana" w:hAnsi="Verdana"/>
          <w:sz w:val="20"/>
          <w:szCs w:val="20"/>
        </w:rPr>
      </w:pPr>
      <w:r w:rsidRPr="00EF758C">
        <w:rPr>
          <w:rFonts w:ascii="Verdana" w:hAnsi="Verdana"/>
          <w:sz w:val="20"/>
          <w:szCs w:val="20"/>
        </w:rPr>
        <w:t>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EE4129" w:rsidRDefault="00EE4129" w:rsidP="001C5F44">
      <w:pPr>
        <w:numPr>
          <w:ilvl w:val="0"/>
          <w:numId w:val="54"/>
        </w:numPr>
        <w:spacing w:after="120"/>
        <w:jc w:val="both"/>
        <w:rPr>
          <w:rFonts w:ascii="Verdana" w:hAnsi="Verdana"/>
          <w:sz w:val="20"/>
          <w:szCs w:val="20"/>
        </w:rPr>
      </w:pPr>
      <w:r>
        <w:rPr>
          <w:rFonts w:ascii="Verdana" w:hAnsi="Verdana"/>
          <w:sz w:val="20"/>
          <w:szCs w:val="20"/>
        </w:rPr>
        <w:t xml:space="preserve">dostarczenie nowszych niż określone w ofercie wersji oprogramowania lub sprzętu z zachowaniem cen określonych w ofercie, z tym jednak zastrzeżeniem, iż sprzęt i wersje oprogramowania muszą posiadać tożsame lub wyższe parametry w stosunku do opisanych w </w:t>
      </w:r>
      <w:proofErr w:type="spellStart"/>
      <w:r>
        <w:rPr>
          <w:rFonts w:ascii="Verdana" w:hAnsi="Verdana"/>
          <w:sz w:val="20"/>
          <w:szCs w:val="20"/>
        </w:rPr>
        <w:t>siwz</w:t>
      </w:r>
      <w:proofErr w:type="spellEnd"/>
      <w:r>
        <w:rPr>
          <w:rFonts w:ascii="Verdana" w:hAnsi="Verdana"/>
          <w:sz w:val="20"/>
          <w:szCs w:val="20"/>
        </w:rPr>
        <w:t xml:space="preserve"> oraz być kompatybilne </w:t>
      </w:r>
      <w:r>
        <w:rPr>
          <w:rFonts w:ascii="Verdana" w:hAnsi="Verdana"/>
          <w:sz w:val="20"/>
          <w:szCs w:val="20"/>
        </w:rPr>
        <w:lastRenderedPageBreak/>
        <w:t xml:space="preserve">z systemem EZD, w przypadku gdy </w:t>
      </w:r>
      <w:r w:rsidRPr="004C2FBC">
        <w:rPr>
          <w:rFonts w:ascii="Verdana" w:hAnsi="Verdana"/>
          <w:sz w:val="20"/>
          <w:szCs w:val="20"/>
        </w:rPr>
        <w:t>sprzęt lub oprogramowanie</w:t>
      </w:r>
      <w:r>
        <w:rPr>
          <w:rFonts w:ascii="Verdana" w:hAnsi="Verdana"/>
          <w:sz w:val="20"/>
          <w:szCs w:val="20"/>
        </w:rPr>
        <w:t xml:space="preserve"> przestaną być produkowane lub zostaną wycofane ze sprzedaży z terenu UE lub Europejskiego Obszaru Gospodarczego po dacie złożenia oferty</w:t>
      </w:r>
    </w:p>
    <w:p w:rsidR="0038570E" w:rsidRPr="001C5F44" w:rsidRDefault="0038570E" w:rsidP="001C5F44">
      <w:pPr>
        <w:pStyle w:val="Akapitzlist"/>
        <w:numPr>
          <w:ilvl w:val="0"/>
          <w:numId w:val="53"/>
        </w:numPr>
        <w:spacing w:after="120"/>
        <w:jc w:val="both"/>
        <w:rPr>
          <w:rFonts w:ascii="Verdana" w:hAnsi="Verdana"/>
          <w:sz w:val="20"/>
          <w:szCs w:val="20"/>
        </w:rPr>
      </w:pPr>
      <w:r w:rsidRPr="001C5F44">
        <w:rPr>
          <w:rFonts w:ascii="Verdana" w:hAnsi="Verdana"/>
          <w:sz w:val="20"/>
          <w:szCs w:val="20"/>
        </w:rPr>
        <w:t>Zmiany, o których mowa w ust. 1, nie mogą spowodować zwiększenia całkowitej wartości wynagrodzenia brutto.</w:t>
      </w:r>
    </w:p>
    <w:p w:rsidR="0038570E" w:rsidRDefault="0038570E" w:rsidP="0038570E">
      <w:pPr>
        <w:spacing w:before="240"/>
        <w:ind w:left="720"/>
        <w:jc w:val="center"/>
        <w:rPr>
          <w:rFonts w:ascii="Verdana" w:hAnsi="Verdana"/>
          <w:b/>
          <w:sz w:val="20"/>
          <w:szCs w:val="20"/>
        </w:rPr>
      </w:pPr>
    </w:p>
    <w:p w:rsidR="0038570E" w:rsidRPr="00EF758C" w:rsidRDefault="0038570E" w:rsidP="0038570E">
      <w:pPr>
        <w:spacing w:before="240"/>
        <w:ind w:left="720"/>
        <w:jc w:val="center"/>
        <w:rPr>
          <w:rFonts w:ascii="Verdana" w:hAnsi="Verdana"/>
          <w:b/>
          <w:sz w:val="20"/>
          <w:szCs w:val="20"/>
        </w:rPr>
      </w:pPr>
      <w:r w:rsidRPr="00EF758C">
        <w:rPr>
          <w:rFonts w:ascii="Verdana" w:hAnsi="Verdana"/>
          <w:b/>
          <w:sz w:val="20"/>
          <w:szCs w:val="20"/>
        </w:rPr>
        <w:t>§ 10</w:t>
      </w:r>
    </w:p>
    <w:p w:rsidR="0038570E" w:rsidRPr="00EF758C" w:rsidRDefault="0038570E" w:rsidP="0038570E">
      <w:pPr>
        <w:spacing w:before="240"/>
        <w:ind w:left="720" w:hanging="436"/>
        <w:jc w:val="both"/>
        <w:rPr>
          <w:rFonts w:ascii="Verdana" w:hAnsi="Verdana"/>
          <w:sz w:val="20"/>
          <w:szCs w:val="20"/>
        </w:rPr>
      </w:pPr>
      <w:r w:rsidRPr="00EF758C">
        <w:rPr>
          <w:rFonts w:ascii="Verdana" w:hAnsi="Verdana"/>
          <w:sz w:val="20"/>
          <w:szCs w:val="20"/>
        </w:rPr>
        <w:t>1.</w:t>
      </w:r>
      <w:r w:rsidRPr="00EF758C">
        <w:rPr>
          <w:rFonts w:ascii="Verdana" w:hAnsi="Verdana"/>
          <w:b/>
          <w:sz w:val="20"/>
          <w:szCs w:val="20"/>
        </w:rPr>
        <w:tab/>
      </w:r>
      <w:r w:rsidRPr="00EF758C">
        <w:rPr>
          <w:rFonts w:ascii="Verdana" w:hAnsi="Verdana"/>
          <w:sz w:val="20"/>
          <w:szCs w:val="20"/>
        </w:rPr>
        <w:t>Do bieżącej współpracy w zakresie realizacji niniejszej Umowy, w tym do podpisania protokołów odbioru ilościowo-jakościowych zgodnie ze wzorem określonym w Załączniku nr 2 do Umowy</w:t>
      </w:r>
      <w:r>
        <w:rPr>
          <w:rFonts w:ascii="Verdana" w:hAnsi="Verdana"/>
          <w:sz w:val="20"/>
          <w:szCs w:val="20"/>
        </w:rPr>
        <w:t xml:space="preserve"> oraz do kontaktów</w:t>
      </w:r>
      <w:r w:rsidRPr="00EF758C">
        <w:rPr>
          <w:rFonts w:ascii="Verdana" w:hAnsi="Verdana"/>
          <w:sz w:val="20"/>
          <w:szCs w:val="20"/>
        </w:rPr>
        <w:t>, upoważnione są następujące osoby:</w:t>
      </w:r>
    </w:p>
    <w:p w:rsidR="0038570E" w:rsidRPr="00EF758C" w:rsidRDefault="0038570E" w:rsidP="0038570E">
      <w:pPr>
        <w:spacing w:before="240"/>
        <w:ind w:left="1134" w:hanging="425"/>
        <w:jc w:val="both"/>
        <w:rPr>
          <w:rFonts w:ascii="Verdana" w:hAnsi="Verdana"/>
          <w:sz w:val="20"/>
          <w:szCs w:val="20"/>
        </w:rPr>
      </w:pPr>
      <w:r w:rsidRPr="00EF758C">
        <w:rPr>
          <w:rFonts w:ascii="Verdana" w:hAnsi="Verdana"/>
          <w:sz w:val="20"/>
          <w:szCs w:val="20"/>
        </w:rPr>
        <w:t>1)</w:t>
      </w:r>
      <w:r w:rsidRPr="00EF758C">
        <w:rPr>
          <w:rFonts w:ascii="Verdana" w:hAnsi="Verdana"/>
          <w:sz w:val="20"/>
          <w:szCs w:val="20"/>
        </w:rPr>
        <w:tab/>
        <w:t>po stronie Zamawiającego:</w:t>
      </w:r>
    </w:p>
    <w:p w:rsidR="0038570E" w:rsidRPr="00EF758C" w:rsidRDefault="0038570E" w:rsidP="0038570E">
      <w:pPr>
        <w:spacing w:before="240"/>
        <w:ind w:left="1134" w:hanging="425"/>
        <w:jc w:val="both"/>
        <w:rPr>
          <w:rFonts w:ascii="Verdana" w:hAnsi="Verdana"/>
          <w:sz w:val="20"/>
          <w:szCs w:val="20"/>
          <w:lang w:val="en-US"/>
        </w:rPr>
      </w:pPr>
      <w:r w:rsidRPr="00EF758C">
        <w:rPr>
          <w:rFonts w:ascii="Verdana" w:hAnsi="Verdana"/>
          <w:sz w:val="20"/>
          <w:szCs w:val="20"/>
        </w:rPr>
        <w:t>a)</w:t>
      </w:r>
      <w:r w:rsidRPr="00EF758C">
        <w:rPr>
          <w:rFonts w:ascii="Verdana" w:hAnsi="Verdana"/>
          <w:sz w:val="20"/>
          <w:szCs w:val="20"/>
        </w:rPr>
        <w:tab/>
        <w:t xml:space="preserve">……….. ……..e-mail: ………………..@................. </w:t>
      </w:r>
      <w:r w:rsidRPr="00EF758C">
        <w:rPr>
          <w:rFonts w:ascii="Verdana" w:hAnsi="Verdana"/>
          <w:sz w:val="20"/>
          <w:szCs w:val="20"/>
          <w:lang w:val="en-US"/>
        </w:rPr>
        <w:t xml:space="preserve">tel.: …………………; </w:t>
      </w:r>
      <w:proofErr w:type="spellStart"/>
      <w:r w:rsidRPr="00EF758C">
        <w:rPr>
          <w:rFonts w:ascii="Verdana" w:hAnsi="Verdana"/>
          <w:sz w:val="20"/>
          <w:szCs w:val="20"/>
          <w:lang w:val="en-US"/>
        </w:rPr>
        <w:t>faks</w:t>
      </w:r>
      <w:proofErr w:type="spellEnd"/>
      <w:r w:rsidRPr="00EF758C">
        <w:rPr>
          <w:rFonts w:ascii="Verdana" w:hAnsi="Verdana"/>
          <w:sz w:val="20"/>
          <w:szCs w:val="20"/>
          <w:lang w:val="en-US"/>
        </w:rPr>
        <w:t xml:space="preserve"> ……………………</w:t>
      </w:r>
    </w:p>
    <w:p w:rsidR="0038570E" w:rsidRPr="00EF758C" w:rsidRDefault="0038570E" w:rsidP="0038570E">
      <w:pPr>
        <w:spacing w:before="240"/>
        <w:ind w:left="1134" w:hanging="425"/>
        <w:jc w:val="both"/>
        <w:rPr>
          <w:rFonts w:ascii="Verdana" w:hAnsi="Verdana"/>
          <w:sz w:val="20"/>
          <w:szCs w:val="20"/>
          <w:lang w:val="en-US"/>
        </w:rPr>
      </w:pPr>
      <w:r w:rsidRPr="00EF758C">
        <w:rPr>
          <w:rFonts w:ascii="Verdana" w:hAnsi="Verdana"/>
          <w:sz w:val="20"/>
          <w:szCs w:val="20"/>
          <w:lang w:val="en-US"/>
        </w:rPr>
        <w:t>b)</w:t>
      </w:r>
      <w:r w:rsidRPr="00EF758C">
        <w:rPr>
          <w:rFonts w:ascii="Verdana" w:hAnsi="Verdana"/>
          <w:sz w:val="20"/>
          <w:szCs w:val="20"/>
          <w:lang w:val="en-US"/>
        </w:rPr>
        <w:tab/>
        <w:t xml:space="preserve">……………… e-mail: ……………….@................., tel.: …………………;   </w:t>
      </w:r>
      <w:proofErr w:type="spellStart"/>
      <w:r w:rsidRPr="00EF758C">
        <w:rPr>
          <w:rFonts w:ascii="Verdana" w:hAnsi="Verdana"/>
          <w:sz w:val="20"/>
          <w:szCs w:val="20"/>
          <w:lang w:val="en-US"/>
        </w:rPr>
        <w:t>faks</w:t>
      </w:r>
      <w:proofErr w:type="spellEnd"/>
      <w:r w:rsidRPr="00EF758C">
        <w:rPr>
          <w:rFonts w:ascii="Verdana" w:hAnsi="Verdana"/>
          <w:sz w:val="20"/>
          <w:szCs w:val="20"/>
          <w:lang w:val="en-US"/>
        </w:rPr>
        <w:t xml:space="preserve"> ……………………</w:t>
      </w:r>
    </w:p>
    <w:p w:rsidR="0038570E" w:rsidRPr="00EF758C" w:rsidRDefault="0038570E" w:rsidP="0038570E">
      <w:pPr>
        <w:spacing w:before="240"/>
        <w:ind w:left="1134" w:hanging="425"/>
        <w:jc w:val="both"/>
        <w:rPr>
          <w:rFonts w:ascii="Verdana" w:hAnsi="Verdana"/>
          <w:sz w:val="20"/>
          <w:szCs w:val="20"/>
        </w:rPr>
      </w:pPr>
      <w:r w:rsidRPr="00EF758C">
        <w:rPr>
          <w:rFonts w:ascii="Verdana" w:hAnsi="Verdana"/>
          <w:sz w:val="20"/>
          <w:szCs w:val="20"/>
        </w:rPr>
        <w:t>2)</w:t>
      </w:r>
      <w:r w:rsidRPr="00EF758C">
        <w:rPr>
          <w:rFonts w:ascii="Verdana" w:hAnsi="Verdana"/>
          <w:sz w:val="20"/>
          <w:szCs w:val="20"/>
        </w:rPr>
        <w:tab/>
        <w:t>po stronie Wykonawcy:</w:t>
      </w:r>
    </w:p>
    <w:p w:rsidR="0038570E" w:rsidRPr="00EF758C" w:rsidRDefault="0038570E" w:rsidP="0038570E">
      <w:pPr>
        <w:spacing w:before="240"/>
        <w:ind w:left="1134" w:hanging="425"/>
        <w:jc w:val="both"/>
        <w:rPr>
          <w:rFonts w:ascii="Verdana" w:hAnsi="Verdana"/>
          <w:sz w:val="20"/>
          <w:szCs w:val="20"/>
          <w:lang w:val="en-US"/>
        </w:rPr>
      </w:pPr>
      <w:r w:rsidRPr="00EF758C">
        <w:rPr>
          <w:rFonts w:ascii="Verdana" w:hAnsi="Verdana"/>
          <w:sz w:val="20"/>
          <w:szCs w:val="20"/>
        </w:rPr>
        <w:t>a)</w:t>
      </w:r>
      <w:r w:rsidRPr="00EF758C">
        <w:rPr>
          <w:rFonts w:ascii="Verdana" w:hAnsi="Verdana"/>
          <w:sz w:val="20"/>
          <w:szCs w:val="20"/>
        </w:rPr>
        <w:tab/>
        <w:t xml:space="preserve">……….. ……..e-mail: ………………..@................. </w:t>
      </w:r>
      <w:r w:rsidRPr="00EF758C">
        <w:rPr>
          <w:rFonts w:ascii="Verdana" w:hAnsi="Verdana"/>
          <w:sz w:val="20"/>
          <w:szCs w:val="20"/>
          <w:lang w:val="en-US"/>
        </w:rPr>
        <w:t xml:space="preserve">tel.: …………………; </w:t>
      </w:r>
      <w:proofErr w:type="spellStart"/>
      <w:r w:rsidRPr="00EF758C">
        <w:rPr>
          <w:rFonts w:ascii="Verdana" w:hAnsi="Verdana"/>
          <w:sz w:val="20"/>
          <w:szCs w:val="20"/>
          <w:lang w:val="en-US"/>
        </w:rPr>
        <w:t>faks</w:t>
      </w:r>
      <w:proofErr w:type="spellEnd"/>
      <w:r w:rsidRPr="00EF758C">
        <w:rPr>
          <w:rFonts w:ascii="Verdana" w:hAnsi="Verdana"/>
          <w:sz w:val="20"/>
          <w:szCs w:val="20"/>
          <w:lang w:val="en-US"/>
        </w:rPr>
        <w:t xml:space="preserve"> ……………………</w:t>
      </w:r>
    </w:p>
    <w:p w:rsidR="0038570E" w:rsidRPr="00EF758C" w:rsidRDefault="0038570E" w:rsidP="0038570E">
      <w:pPr>
        <w:spacing w:before="240"/>
        <w:ind w:left="1134" w:hanging="425"/>
        <w:jc w:val="both"/>
        <w:rPr>
          <w:rFonts w:ascii="Verdana" w:hAnsi="Verdana"/>
          <w:sz w:val="20"/>
          <w:szCs w:val="20"/>
          <w:lang w:val="en-US"/>
        </w:rPr>
      </w:pPr>
      <w:r w:rsidRPr="00EF758C">
        <w:rPr>
          <w:rFonts w:ascii="Verdana" w:hAnsi="Verdana"/>
          <w:sz w:val="20"/>
          <w:szCs w:val="20"/>
          <w:lang w:val="en-US"/>
        </w:rPr>
        <w:t>b)</w:t>
      </w:r>
      <w:r w:rsidRPr="00EF758C">
        <w:rPr>
          <w:rFonts w:ascii="Verdana" w:hAnsi="Verdana"/>
          <w:sz w:val="20"/>
          <w:szCs w:val="20"/>
          <w:lang w:val="en-US"/>
        </w:rPr>
        <w:tab/>
        <w:t xml:space="preserve">……………… e-mail: ……………….@................., tel.: …………………;   </w:t>
      </w:r>
      <w:proofErr w:type="spellStart"/>
      <w:r w:rsidRPr="00EF758C">
        <w:rPr>
          <w:rFonts w:ascii="Verdana" w:hAnsi="Verdana"/>
          <w:sz w:val="20"/>
          <w:szCs w:val="20"/>
          <w:lang w:val="en-US"/>
        </w:rPr>
        <w:t>faks</w:t>
      </w:r>
      <w:proofErr w:type="spellEnd"/>
      <w:r w:rsidRPr="00EF758C">
        <w:rPr>
          <w:rFonts w:ascii="Verdana" w:hAnsi="Verdana"/>
          <w:sz w:val="20"/>
          <w:szCs w:val="20"/>
          <w:lang w:val="en-US"/>
        </w:rPr>
        <w:t xml:space="preserve"> ……………………</w:t>
      </w:r>
    </w:p>
    <w:p w:rsidR="0038570E" w:rsidRPr="00EF758C" w:rsidRDefault="0038570E" w:rsidP="0038570E">
      <w:pPr>
        <w:spacing w:before="240"/>
        <w:ind w:left="720" w:hanging="436"/>
        <w:jc w:val="both"/>
        <w:rPr>
          <w:rFonts w:ascii="Verdana" w:hAnsi="Verdana"/>
          <w:sz w:val="20"/>
          <w:szCs w:val="20"/>
        </w:rPr>
      </w:pPr>
      <w:r w:rsidRPr="00EF758C">
        <w:rPr>
          <w:rFonts w:ascii="Verdana" w:hAnsi="Verdana"/>
          <w:sz w:val="20"/>
          <w:szCs w:val="20"/>
        </w:rPr>
        <w:t>2.</w:t>
      </w:r>
      <w:r w:rsidRPr="00EF758C">
        <w:rPr>
          <w:rFonts w:ascii="Verdana" w:hAnsi="Verdana"/>
          <w:sz w:val="20"/>
          <w:szCs w:val="20"/>
        </w:rPr>
        <w:tab/>
        <w:t>Osoby wymienione w ust. 1 są upoważnione do wykonywania w imieniu mocodawcy czynności określonych w niniejszej Umowie, z wyłączeniem zmiany postanowień tej Umowy, jej rozwiązania lub wypowiedzenia.</w:t>
      </w:r>
    </w:p>
    <w:p w:rsidR="0038570E" w:rsidRPr="00EF758C" w:rsidRDefault="0038570E" w:rsidP="0038570E">
      <w:pPr>
        <w:spacing w:before="240"/>
        <w:ind w:left="720" w:hanging="436"/>
        <w:jc w:val="both"/>
        <w:rPr>
          <w:rFonts w:ascii="Verdana" w:hAnsi="Verdana"/>
          <w:sz w:val="20"/>
          <w:szCs w:val="20"/>
        </w:rPr>
      </w:pPr>
      <w:r w:rsidRPr="00EF758C">
        <w:rPr>
          <w:rFonts w:ascii="Verdana" w:hAnsi="Verdana"/>
          <w:sz w:val="20"/>
          <w:szCs w:val="20"/>
        </w:rPr>
        <w:t>3.</w:t>
      </w:r>
      <w:r w:rsidRPr="00EF758C">
        <w:rPr>
          <w:rFonts w:ascii="Verdana" w:hAnsi="Verdana"/>
          <w:sz w:val="20"/>
          <w:szCs w:val="20"/>
        </w:rPr>
        <w:tab/>
        <w:t>Zmiana osób upoważnionych do dokonywania uzgodnień w trakcie realizacji Umowy lub danych wymaga poinformowania drugiej Strony na piśmie i nie stanowi zmiany Umowy.</w:t>
      </w:r>
    </w:p>
    <w:p w:rsidR="0038570E" w:rsidRDefault="0038570E" w:rsidP="0038570E">
      <w:pPr>
        <w:spacing w:before="240"/>
        <w:ind w:left="720"/>
        <w:jc w:val="center"/>
        <w:rPr>
          <w:rFonts w:ascii="Verdana" w:hAnsi="Verdana"/>
          <w:b/>
          <w:sz w:val="20"/>
          <w:szCs w:val="20"/>
        </w:rPr>
      </w:pPr>
      <w:r w:rsidRPr="00EF758C">
        <w:rPr>
          <w:rFonts w:ascii="Verdana" w:hAnsi="Verdana"/>
          <w:b/>
          <w:sz w:val="20"/>
          <w:szCs w:val="20"/>
        </w:rPr>
        <w:t>§ 11</w:t>
      </w:r>
    </w:p>
    <w:p w:rsidR="0038570E" w:rsidRPr="00EF758C" w:rsidRDefault="0038570E" w:rsidP="00BE0E22">
      <w:pPr>
        <w:widowControl w:val="0"/>
        <w:numPr>
          <w:ilvl w:val="0"/>
          <w:numId w:val="55"/>
        </w:numPr>
        <w:tabs>
          <w:tab w:val="left" w:pos="567"/>
        </w:tabs>
        <w:suppressAutoHyphens/>
        <w:spacing w:after="120"/>
        <w:jc w:val="both"/>
        <w:outlineLvl w:val="1"/>
        <w:rPr>
          <w:rFonts w:ascii="Verdana" w:hAnsi="Verdana"/>
          <w:sz w:val="20"/>
          <w:szCs w:val="20"/>
        </w:rPr>
      </w:pPr>
      <w:r w:rsidRPr="00EF758C">
        <w:rPr>
          <w:rFonts w:ascii="Verdana" w:hAnsi="Verdana"/>
          <w:sz w:val="20"/>
          <w:szCs w:val="20"/>
        </w:rPr>
        <w:tab/>
        <w:t>Bez uprzedniej, pisemnej zgody Zamawiającego Wykonawca nie może przenieść na osobę trzecią wierzytelności wynikających z Umowy ani regulować ich w drodze kompensaty.</w:t>
      </w:r>
    </w:p>
    <w:p w:rsidR="0038570E" w:rsidRPr="00EF758C" w:rsidRDefault="0038570E" w:rsidP="00BE0E22">
      <w:pPr>
        <w:widowControl w:val="0"/>
        <w:numPr>
          <w:ilvl w:val="0"/>
          <w:numId w:val="55"/>
        </w:numPr>
        <w:tabs>
          <w:tab w:val="left" w:pos="567"/>
        </w:tabs>
        <w:suppressAutoHyphens/>
        <w:spacing w:after="120"/>
        <w:jc w:val="both"/>
        <w:outlineLvl w:val="1"/>
        <w:rPr>
          <w:rFonts w:ascii="Verdana" w:hAnsi="Verdana"/>
          <w:sz w:val="20"/>
          <w:szCs w:val="20"/>
        </w:rPr>
      </w:pPr>
      <w:r w:rsidRPr="00EF758C">
        <w:rPr>
          <w:rFonts w:ascii="Verdana" w:hAnsi="Verdana"/>
          <w:sz w:val="20"/>
          <w:szCs w:val="20"/>
        </w:rPr>
        <w:t xml:space="preserve">  Wszelkie zmiany i uzupełnienia niniejszej umowy, jej wypowiedzenie, rozwiązanie za zgodą obu Stron lub odstąpienie od niej dokonywane będą w formie pisemnej pod rygorem nieważności.</w:t>
      </w:r>
    </w:p>
    <w:p w:rsidR="0038570E" w:rsidRPr="00EF758C" w:rsidRDefault="0038570E" w:rsidP="00BE0E22">
      <w:pPr>
        <w:widowControl w:val="0"/>
        <w:numPr>
          <w:ilvl w:val="0"/>
          <w:numId w:val="55"/>
        </w:numPr>
        <w:tabs>
          <w:tab w:val="left" w:pos="567"/>
        </w:tabs>
        <w:suppressAutoHyphens/>
        <w:spacing w:after="120"/>
        <w:jc w:val="both"/>
        <w:outlineLvl w:val="1"/>
        <w:rPr>
          <w:rFonts w:ascii="Verdana" w:hAnsi="Verdana"/>
          <w:sz w:val="20"/>
          <w:szCs w:val="20"/>
        </w:rPr>
      </w:pPr>
      <w:r w:rsidRPr="00EF758C">
        <w:rPr>
          <w:rFonts w:ascii="Verdana" w:hAnsi="Verdana"/>
          <w:sz w:val="20"/>
          <w:szCs w:val="20"/>
        </w:rPr>
        <w:tab/>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38570E" w:rsidRPr="00EF758C" w:rsidRDefault="0038570E" w:rsidP="00BE0E22">
      <w:pPr>
        <w:widowControl w:val="0"/>
        <w:numPr>
          <w:ilvl w:val="0"/>
          <w:numId w:val="55"/>
        </w:numPr>
        <w:tabs>
          <w:tab w:val="left" w:pos="709"/>
        </w:tabs>
        <w:suppressAutoHyphens/>
        <w:spacing w:after="120"/>
        <w:jc w:val="both"/>
        <w:outlineLvl w:val="1"/>
        <w:rPr>
          <w:rFonts w:ascii="Verdana" w:hAnsi="Verdana"/>
          <w:sz w:val="20"/>
          <w:szCs w:val="20"/>
        </w:rPr>
      </w:pPr>
      <w:r w:rsidRPr="00EF758C">
        <w:rPr>
          <w:rFonts w:ascii="Verdana" w:hAnsi="Verdana"/>
          <w:sz w:val="20"/>
          <w:szCs w:val="20"/>
        </w:rPr>
        <w:tab/>
        <w:t xml:space="preserve">Strony deklarują, iż w razie powstania jakiegokolwiek sporu wynikającego z interpretacji lub wykonania Umowy podejmą w dobrej wierze negocjacje w celu rozstrzygnięcia takiego sporu. W przypadku niedojścia do porozumienia w drodze </w:t>
      </w:r>
      <w:r w:rsidRPr="00EF758C">
        <w:rPr>
          <w:rFonts w:ascii="Verdana" w:hAnsi="Verdana"/>
          <w:sz w:val="20"/>
          <w:szCs w:val="20"/>
        </w:rPr>
        <w:lastRenderedPageBreak/>
        <w:t>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38570E" w:rsidRPr="00EF758C" w:rsidRDefault="0038570E" w:rsidP="00BE0E22">
      <w:pPr>
        <w:widowControl w:val="0"/>
        <w:numPr>
          <w:ilvl w:val="0"/>
          <w:numId w:val="55"/>
        </w:numPr>
        <w:tabs>
          <w:tab w:val="left" w:pos="709"/>
        </w:tabs>
        <w:suppressAutoHyphens/>
        <w:spacing w:after="120"/>
        <w:jc w:val="both"/>
        <w:outlineLvl w:val="1"/>
        <w:rPr>
          <w:rFonts w:ascii="Verdana" w:hAnsi="Verdana"/>
          <w:sz w:val="20"/>
          <w:szCs w:val="20"/>
        </w:rPr>
      </w:pPr>
      <w:r w:rsidRPr="00EF758C">
        <w:rPr>
          <w:rFonts w:ascii="Verdana" w:hAnsi="Verdana"/>
          <w:sz w:val="20"/>
          <w:szCs w:val="20"/>
        </w:rPr>
        <w:t>Umowę sporządzono w czterech jednobrzmiących egzemplarzach, po dwa dla każdej ze stron.</w:t>
      </w:r>
    </w:p>
    <w:p w:rsidR="0038570E" w:rsidRPr="00EF758C" w:rsidRDefault="0038570E" w:rsidP="00BE0E22">
      <w:pPr>
        <w:widowControl w:val="0"/>
        <w:numPr>
          <w:ilvl w:val="0"/>
          <w:numId w:val="55"/>
        </w:numPr>
        <w:tabs>
          <w:tab w:val="left" w:pos="709"/>
        </w:tabs>
        <w:suppressAutoHyphens/>
        <w:spacing w:after="120"/>
        <w:jc w:val="both"/>
        <w:outlineLvl w:val="1"/>
        <w:rPr>
          <w:rFonts w:ascii="Verdana" w:hAnsi="Verdana"/>
          <w:sz w:val="20"/>
          <w:szCs w:val="20"/>
        </w:rPr>
      </w:pPr>
      <w:r w:rsidRPr="00EF758C">
        <w:rPr>
          <w:rFonts w:ascii="Verdana" w:hAnsi="Verdana"/>
          <w:sz w:val="20"/>
          <w:szCs w:val="20"/>
        </w:rPr>
        <w:t xml:space="preserve">Umowa wchodzi w życie z dniem jej zawarcia. </w:t>
      </w:r>
    </w:p>
    <w:p w:rsidR="0038570E" w:rsidRPr="00EF758C" w:rsidRDefault="0038570E" w:rsidP="00BE0E22">
      <w:pPr>
        <w:widowControl w:val="0"/>
        <w:numPr>
          <w:ilvl w:val="0"/>
          <w:numId w:val="55"/>
        </w:numPr>
        <w:tabs>
          <w:tab w:val="left" w:pos="709"/>
        </w:tabs>
        <w:suppressAutoHyphens/>
        <w:spacing w:after="120"/>
        <w:jc w:val="both"/>
        <w:outlineLvl w:val="1"/>
        <w:rPr>
          <w:rFonts w:ascii="Verdana" w:hAnsi="Verdana"/>
          <w:sz w:val="20"/>
          <w:szCs w:val="20"/>
        </w:rPr>
      </w:pPr>
      <w:r w:rsidRPr="00EF758C">
        <w:rPr>
          <w:rFonts w:ascii="Verdana" w:hAnsi="Verdana"/>
          <w:sz w:val="20"/>
          <w:szCs w:val="20"/>
        </w:rPr>
        <w:t>Załączniki stanowiące integralną część Umowy:</w:t>
      </w:r>
    </w:p>
    <w:p w:rsidR="0038570E" w:rsidRPr="00EF758C" w:rsidRDefault="0038570E" w:rsidP="00BE0E22">
      <w:pPr>
        <w:numPr>
          <w:ilvl w:val="0"/>
          <w:numId w:val="56"/>
        </w:numPr>
        <w:spacing w:before="120"/>
        <w:jc w:val="both"/>
        <w:outlineLvl w:val="0"/>
        <w:rPr>
          <w:rFonts w:ascii="Verdana" w:hAnsi="Verdana"/>
          <w:bCs/>
          <w:sz w:val="20"/>
          <w:szCs w:val="20"/>
          <w:lang w:eastAsia="x-none"/>
        </w:rPr>
      </w:pPr>
      <w:r w:rsidRPr="00EF758C">
        <w:rPr>
          <w:rFonts w:ascii="Verdana" w:hAnsi="Verdana"/>
          <w:sz w:val="20"/>
          <w:szCs w:val="20"/>
        </w:rPr>
        <w:t>Opis Przedmiotu Zamówienia oraz Oferta Wykonawcy,</w:t>
      </w:r>
    </w:p>
    <w:p w:rsidR="0038570E" w:rsidRPr="00EF758C" w:rsidRDefault="0038570E" w:rsidP="00BE0E22">
      <w:pPr>
        <w:numPr>
          <w:ilvl w:val="0"/>
          <w:numId w:val="56"/>
        </w:numPr>
        <w:spacing w:before="120"/>
        <w:jc w:val="both"/>
        <w:outlineLvl w:val="0"/>
        <w:rPr>
          <w:rFonts w:ascii="Verdana" w:hAnsi="Verdana"/>
          <w:bCs/>
          <w:sz w:val="20"/>
          <w:szCs w:val="20"/>
          <w:lang w:eastAsia="x-none"/>
        </w:rPr>
      </w:pPr>
      <w:r w:rsidRPr="00EF758C">
        <w:rPr>
          <w:rFonts w:ascii="Verdana" w:hAnsi="Verdana"/>
          <w:sz w:val="20"/>
          <w:szCs w:val="20"/>
        </w:rPr>
        <w:t xml:space="preserve"> Protokół odbioru ilościowo-jakościowego,</w:t>
      </w:r>
    </w:p>
    <w:p w:rsidR="0038570E" w:rsidRPr="00EF758C" w:rsidRDefault="0038570E" w:rsidP="00BE0E22">
      <w:pPr>
        <w:numPr>
          <w:ilvl w:val="0"/>
          <w:numId w:val="56"/>
        </w:numPr>
        <w:spacing w:before="120"/>
        <w:jc w:val="both"/>
        <w:outlineLvl w:val="0"/>
        <w:rPr>
          <w:rFonts w:ascii="Verdana" w:hAnsi="Verdana"/>
          <w:sz w:val="20"/>
          <w:szCs w:val="20"/>
        </w:rPr>
      </w:pPr>
      <w:r w:rsidRPr="00EF758C">
        <w:rPr>
          <w:rFonts w:ascii="Verdana" w:hAnsi="Verdana"/>
          <w:sz w:val="20"/>
          <w:szCs w:val="20"/>
        </w:rPr>
        <w:t>Wzór szczegółowej wyceny poszczególnego Sprzętu,</w:t>
      </w:r>
    </w:p>
    <w:p w:rsidR="0038570E" w:rsidRPr="00EF758C" w:rsidRDefault="0038570E" w:rsidP="00BE0E22">
      <w:pPr>
        <w:numPr>
          <w:ilvl w:val="0"/>
          <w:numId w:val="56"/>
        </w:numPr>
        <w:spacing w:before="120"/>
        <w:jc w:val="both"/>
        <w:outlineLvl w:val="0"/>
        <w:rPr>
          <w:rFonts w:ascii="Verdana" w:hAnsi="Verdana"/>
          <w:sz w:val="20"/>
          <w:szCs w:val="20"/>
        </w:rPr>
      </w:pPr>
      <w:r w:rsidRPr="00EF758C">
        <w:rPr>
          <w:rFonts w:ascii="Verdana" w:hAnsi="Verdana"/>
          <w:sz w:val="20"/>
          <w:szCs w:val="20"/>
        </w:rPr>
        <w:t>Odpis z Rejestru Przedsiębiorców KRS* / informacji odpowiadającej aktualnemu wpisowi do Rejestrów Przedsiębiorców*/ wydruku zaświadczenia z Centralnej Ewidencji i Informacji o Działalności Gospodarczej*.</w:t>
      </w:r>
    </w:p>
    <w:p w:rsidR="0038570E" w:rsidRPr="00EF758C" w:rsidRDefault="0038570E" w:rsidP="0038570E">
      <w:pPr>
        <w:spacing w:before="120"/>
        <w:ind w:left="1080"/>
        <w:outlineLvl w:val="0"/>
        <w:rPr>
          <w:rFonts w:ascii="Arial" w:hAnsi="Arial" w:cs="Arial"/>
          <w:sz w:val="22"/>
          <w:szCs w:val="22"/>
        </w:rPr>
      </w:pPr>
    </w:p>
    <w:p w:rsidR="0038570E" w:rsidRPr="00EF758C" w:rsidRDefault="0038570E" w:rsidP="0038570E">
      <w:pPr>
        <w:spacing w:before="120"/>
        <w:ind w:left="1080"/>
        <w:outlineLvl w:val="0"/>
        <w:rPr>
          <w:rFonts w:ascii="Verdana" w:hAnsi="Verdana"/>
          <w:sz w:val="20"/>
          <w:szCs w:val="20"/>
        </w:rPr>
      </w:pPr>
      <w:r w:rsidRPr="00EF758C">
        <w:rPr>
          <w:rFonts w:ascii="Arial" w:hAnsi="Arial" w:cs="Arial"/>
          <w:sz w:val="22"/>
          <w:szCs w:val="22"/>
        </w:rPr>
        <w:t xml:space="preserve"> </w:t>
      </w:r>
      <w:r w:rsidRPr="00EF758C">
        <w:rPr>
          <w:rFonts w:ascii="Verdana" w:hAnsi="Verdana"/>
          <w:sz w:val="20"/>
          <w:szCs w:val="20"/>
        </w:rPr>
        <w:t>⃰niepotrzebne skreślić</w:t>
      </w:r>
    </w:p>
    <w:p w:rsidR="0038570E" w:rsidRPr="00EF758C" w:rsidRDefault="0038570E" w:rsidP="0038570E">
      <w:pPr>
        <w:spacing w:before="120"/>
        <w:ind w:left="1080"/>
        <w:outlineLvl w:val="0"/>
        <w:rPr>
          <w:rFonts w:ascii="Verdana" w:hAnsi="Verdana"/>
          <w:bCs/>
          <w:sz w:val="20"/>
          <w:szCs w:val="20"/>
          <w:lang w:eastAsia="x-none"/>
        </w:rPr>
      </w:pPr>
      <w:r w:rsidRPr="00EF758C">
        <w:rPr>
          <w:rFonts w:ascii="Verdana" w:hAnsi="Verdana"/>
          <w:sz w:val="20"/>
          <w:szCs w:val="20"/>
        </w:rPr>
        <w:t>** uwaga Zamawiającego</w:t>
      </w:r>
    </w:p>
    <w:p w:rsidR="0038570E" w:rsidRPr="00EF758C" w:rsidRDefault="0038570E" w:rsidP="0038570E">
      <w:pPr>
        <w:spacing w:before="120"/>
        <w:ind w:left="1080"/>
        <w:outlineLvl w:val="0"/>
        <w:rPr>
          <w:rFonts w:ascii="Verdana" w:hAnsi="Verdana"/>
          <w:bCs/>
          <w:sz w:val="20"/>
          <w:szCs w:val="20"/>
          <w:lang w:eastAsia="x-none"/>
        </w:rPr>
      </w:pPr>
    </w:p>
    <w:p w:rsidR="0038570E" w:rsidRPr="00EF758C" w:rsidRDefault="0038570E" w:rsidP="0038570E">
      <w:pPr>
        <w:spacing w:after="120"/>
        <w:rPr>
          <w:rFonts w:ascii="Verdana" w:hAnsi="Verdana"/>
          <w:sz w:val="20"/>
          <w:szCs w:val="20"/>
        </w:rPr>
      </w:pPr>
    </w:p>
    <w:p w:rsidR="0038570E" w:rsidRPr="00EF758C" w:rsidRDefault="0038570E" w:rsidP="0038570E">
      <w:pPr>
        <w:pStyle w:val="Tytu"/>
        <w:outlineLvl w:val="0"/>
        <w:rPr>
          <w:rFonts w:ascii="Verdana" w:hAnsi="Verdana"/>
          <w:sz w:val="20"/>
          <w:szCs w:val="20"/>
        </w:rPr>
      </w:pPr>
      <w:r w:rsidRPr="00EF758C">
        <w:rPr>
          <w:rFonts w:ascii="Verdana" w:hAnsi="Verdana"/>
          <w:b/>
          <w:sz w:val="20"/>
          <w:szCs w:val="20"/>
        </w:rPr>
        <w:t xml:space="preserve">ZAMAWIAJĄCY </w:t>
      </w:r>
      <w:r w:rsidRPr="00EF758C">
        <w:rPr>
          <w:rFonts w:ascii="Verdana" w:hAnsi="Verdana"/>
          <w:b/>
          <w:sz w:val="20"/>
          <w:szCs w:val="20"/>
        </w:rPr>
        <w:tab/>
      </w:r>
      <w:r w:rsidRPr="00EF758C">
        <w:rPr>
          <w:rFonts w:ascii="Verdana" w:hAnsi="Verdana"/>
          <w:b/>
          <w:sz w:val="20"/>
          <w:szCs w:val="20"/>
        </w:rPr>
        <w:tab/>
      </w:r>
      <w:r w:rsidRPr="00EF758C">
        <w:rPr>
          <w:rFonts w:ascii="Verdana" w:hAnsi="Verdana"/>
          <w:b/>
          <w:sz w:val="20"/>
          <w:szCs w:val="20"/>
        </w:rPr>
        <w:tab/>
      </w:r>
      <w:r w:rsidRPr="00EF758C">
        <w:rPr>
          <w:rFonts w:ascii="Verdana" w:hAnsi="Verdana"/>
          <w:b/>
          <w:sz w:val="20"/>
          <w:szCs w:val="20"/>
        </w:rPr>
        <w:tab/>
      </w:r>
      <w:r w:rsidRPr="00EF758C">
        <w:rPr>
          <w:rFonts w:ascii="Verdana" w:hAnsi="Verdana"/>
          <w:b/>
          <w:sz w:val="20"/>
          <w:szCs w:val="20"/>
        </w:rPr>
        <w:tab/>
      </w:r>
      <w:r w:rsidRPr="00EF758C">
        <w:rPr>
          <w:rFonts w:ascii="Verdana" w:hAnsi="Verdana"/>
          <w:b/>
          <w:sz w:val="20"/>
          <w:szCs w:val="20"/>
        </w:rPr>
        <w:tab/>
      </w:r>
      <w:r w:rsidRPr="00EF758C">
        <w:rPr>
          <w:rFonts w:ascii="Verdana" w:hAnsi="Verdana"/>
          <w:b/>
          <w:sz w:val="20"/>
          <w:szCs w:val="20"/>
        </w:rPr>
        <w:tab/>
        <w:t>WYKONAWCA</w:t>
      </w: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Default="0038570E" w:rsidP="0038570E">
      <w:pPr>
        <w:autoSpaceDE w:val="0"/>
        <w:autoSpaceDN w:val="0"/>
        <w:adjustRightInd w:val="0"/>
        <w:spacing w:before="120" w:after="120"/>
        <w:ind w:left="6024"/>
        <w:jc w:val="right"/>
      </w:pPr>
    </w:p>
    <w:p w:rsidR="0038570E" w:rsidRPr="00670822" w:rsidRDefault="0038570E" w:rsidP="0038570E">
      <w:pPr>
        <w:autoSpaceDE w:val="0"/>
        <w:autoSpaceDN w:val="0"/>
        <w:adjustRightInd w:val="0"/>
        <w:spacing w:before="120" w:after="120"/>
        <w:ind w:left="6024"/>
        <w:jc w:val="right"/>
        <w:rPr>
          <w:rFonts w:ascii="Verdana" w:hAnsi="Verdana"/>
          <w:sz w:val="20"/>
          <w:szCs w:val="20"/>
        </w:rPr>
      </w:pPr>
      <w:r w:rsidRPr="00670822">
        <w:rPr>
          <w:rFonts w:ascii="Verdana" w:hAnsi="Verdana"/>
          <w:sz w:val="20"/>
          <w:szCs w:val="20"/>
        </w:rPr>
        <w:t>Załącznik nr 2 do umowy</w:t>
      </w:r>
    </w:p>
    <w:p w:rsidR="0038570E" w:rsidRPr="00670822" w:rsidRDefault="0038570E" w:rsidP="0038570E">
      <w:pPr>
        <w:spacing w:before="120" w:after="120"/>
        <w:jc w:val="right"/>
        <w:rPr>
          <w:rFonts w:ascii="Verdana" w:hAnsi="Verdana"/>
          <w:sz w:val="20"/>
          <w:szCs w:val="20"/>
        </w:rPr>
      </w:pPr>
      <w:r w:rsidRPr="00670822">
        <w:rPr>
          <w:rFonts w:ascii="Verdana" w:hAnsi="Verdana"/>
          <w:i/>
          <w:sz w:val="20"/>
          <w:szCs w:val="20"/>
        </w:rPr>
        <w:t>Protokół końcowy(wzór)</w:t>
      </w:r>
    </w:p>
    <w:p w:rsidR="0038570E" w:rsidRPr="00670822" w:rsidRDefault="0038570E" w:rsidP="0038570E">
      <w:pPr>
        <w:tabs>
          <w:tab w:val="left" w:pos="2445"/>
        </w:tabs>
        <w:spacing w:before="120" w:after="120"/>
        <w:jc w:val="center"/>
        <w:rPr>
          <w:rFonts w:ascii="Verdana" w:hAnsi="Verdana"/>
          <w:b/>
          <w:sz w:val="20"/>
          <w:szCs w:val="20"/>
        </w:rPr>
      </w:pPr>
    </w:p>
    <w:p w:rsidR="0038570E" w:rsidRPr="00670822" w:rsidRDefault="0038570E" w:rsidP="0038570E">
      <w:pPr>
        <w:tabs>
          <w:tab w:val="left" w:pos="2445"/>
        </w:tabs>
        <w:spacing w:before="120" w:after="120"/>
        <w:jc w:val="center"/>
        <w:rPr>
          <w:rFonts w:ascii="Verdana" w:hAnsi="Verdana"/>
          <w:b/>
          <w:sz w:val="20"/>
          <w:szCs w:val="20"/>
        </w:rPr>
      </w:pPr>
      <w:r w:rsidRPr="00670822">
        <w:rPr>
          <w:rFonts w:ascii="Verdana" w:hAnsi="Verdana"/>
          <w:b/>
          <w:sz w:val="20"/>
          <w:szCs w:val="20"/>
        </w:rPr>
        <w:t xml:space="preserve">PROTOKÓŁ ODBIORU  </w:t>
      </w:r>
    </w:p>
    <w:p w:rsidR="0038570E" w:rsidRPr="00670822" w:rsidRDefault="0038570E" w:rsidP="0038570E">
      <w:pPr>
        <w:tabs>
          <w:tab w:val="left" w:pos="2445"/>
        </w:tabs>
        <w:spacing w:before="120" w:after="120"/>
        <w:jc w:val="center"/>
        <w:rPr>
          <w:rFonts w:ascii="Verdana" w:hAnsi="Verdana"/>
          <w:b/>
          <w:sz w:val="20"/>
          <w:szCs w:val="20"/>
        </w:rPr>
      </w:pPr>
      <w:r w:rsidRPr="00670822">
        <w:rPr>
          <w:rFonts w:ascii="Verdana" w:hAnsi="Verdana"/>
          <w:b/>
          <w:sz w:val="20"/>
          <w:szCs w:val="20"/>
        </w:rPr>
        <w:t>UMOWA NR ……………………………………</w:t>
      </w:r>
    </w:p>
    <w:p w:rsidR="0038570E" w:rsidRPr="00670822" w:rsidRDefault="0038570E" w:rsidP="0038570E">
      <w:pPr>
        <w:tabs>
          <w:tab w:val="left" w:pos="2445"/>
        </w:tabs>
        <w:spacing w:before="120" w:after="120"/>
        <w:jc w:val="center"/>
        <w:rPr>
          <w:rFonts w:ascii="Verdana" w:hAnsi="Verdana"/>
          <w:b/>
          <w:sz w:val="20"/>
          <w:szCs w:val="20"/>
        </w:rPr>
      </w:pPr>
      <w:r w:rsidRPr="00670822">
        <w:rPr>
          <w:rFonts w:ascii="Verdana" w:hAnsi="Verdana"/>
          <w:b/>
          <w:sz w:val="20"/>
          <w:szCs w:val="20"/>
        </w:rPr>
        <w:t>Z DNIA ………………………………</w:t>
      </w:r>
    </w:p>
    <w:p w:rsidR="0038570E" w:rsidRPr="00670822" w:rsidRDefault="0038570E" w:rsidP="0038570E">
      <w:pPr>
        <w:tabs>
          <w:tab w:val="left" w:pos="2445"/>
        </w:tabs>
        <w:spacing w:before="120" w:after="120"/>
        <w:rPr>
          <w:rFonts w:ascii="Verdana" w:hAnsi="Verdana"/>
          <w:b/>
          <w:sz w:val="20"/>
          <w:szCs w:val="20"/>
        </w:rPr>
      </w:pPr>
    </w:p>
    <w:p w:rsidR="0038570E" w:rsidRPr="00670822" w:rsidRDefault="0038570E" w:rsidP="0038570E">
      <w:pPr>
        <w:tabs>
          <w:tab w:val="left" w:pos="2445"/>
        </w:tabs>
        <w:spacing w:before="120" w:after="120"/>
        <w:rPr>
          <w:rFonts w:ascii="Verdana" w:hAnsi="Verdana"/>
          <w:b/>
          <w:sz w:val="20"/>
          <w:szCs w:val="20"/>
        </w:rPr>
      </w:pPr>
    </w:p>
    <w:p w:rsidR="0038570E" w:rsidRPr="00670822" w:rsidRDefault="0038570E" w:rsidP="0038570E">
      <w:pPr>
        <w:tabs>
          <w:tab w:val="left" w:pos="2445"/>
        </w:tabs>
        <w:spacing w:before="120" w:after="120"/>
        <w:rPr>
          <w:rFonts w:ascii="Verdana" w:hAnsi="Verdana"/>
          <w:sz w:val="20"/>
          <w:szCs w:val="20"/>
        </w:rPr>
      </w:pPr>
      <w:r w:rsidRPr="00670822">
        <w:rPr>
          <w:rFonts w:ascii="Verdana" w:hAnsi="Verdana"/>
          <w:sz w:val="20"/>
          <w:szCs w:val="20"/>
        </w:rPr>
        <w:t>Data przeprowadzenia odbioru: ………………………………………………………….</w:t>
      </w:r>
    </w:p>
    <w:p w:rsidR="0038570E" w:rsidRPr="00670822" w:rsidRDefault="0038570E" w:rsidP="0038570E">
      <w:pPr>
        <w:tabs>
          <w:tab w:val="left" w:pos="2445"/>
        </w:tabs>
        <w:spacing w:before="120" w:after="120"/>
        <w:rPr>
          <w:rFonts w:ascii="Verdana" w:hAnsi="Verdana"/>
          <w:sz w:val="20"/>
          <w:szCs w:val="20"/>
        </w:rPr>
      </w:pPr>
      <w:r w:rsidRPr="00670822">
        <w:rPr>
          <w:rFonts w:ascii="Verdana" w:hAnsi="Verdana"/>
          <w:sz w:val="20"/>
          <w:szCs w:val="20"/>
        </w:rPr>
        <w:t>Miejsce przeprowadzenia odbioru: ………………………………………………………</w:t>
      </w:r>
    </w:p>
    <w:p w:rsidR="0038570E" w:rsidRPr="00670822" w:rsidRDefault="0038570E" w:rsidP="0038570E">
      <w:pPr>
        <w:tabs>
          <w:tab w:val="left" w:pos="2445"/>
        </w:tabs>
        <w:spacing w:before="120" w:after="120"/>
        <w:rPr>
          <w:rFonts w:ascii="Verdana" w:hAnsi="Verdana"/>
          <w:sz w:val="20"/>
          <w:szCs w:val="20"/>
        </w:rPr>
      </w:pPr>
      <w:r w:rsidRPr="00670822">
        <w:rPr>
          <w:rFonts w:ascii="Verdana" w:hAnsi="Verdana"/>
          <w:sz w:val="20"/>
          <w:szCs w:val="20"/>
        </w:rPr>
        <w:t>Osoby dokonujące odbioru:</w:t>
      </w:r>
    </w:p>
    <w:p w:rsidR="0038570E" w:rsidRPr="00670822" w:rsidRDefault="0038570E" w:rsidP="0038570E">
      <w:pPr>
        <w:tabs>
          <w:tab w:val="left" w:pos="2445"/>
        </w:tabs>
        <w:spacing w:before="120" w:after="120"/>
        <w:rPr>
          <w:rFonts w:ascii="Verdana" w:hAnsi="Verdana"/>
          <w:sz w:val="20"/>
          <w:szCs w:val="20"/>
        </w:rPr>
      </w:pPr>
      <w:r w:rsidRPr="00670822">
        <w:rPr>
          <w:rFonts w:ascii="Verdana" w:hAnsi="Verdana"/>
          <w:sz w:val="20"/>
          <w:szCs w:val="20"/>
        </w:rPr>
        <w:t xml:space="preserve">Przedstawiciele Zamawiającego:  </w:t>
      </w:r>
      <w:r w:rsidRPr="00670822">
        <w:rPr>
          <w:rFonts w:ascii="Verdana" w:hAnsi="Verdana"/>
          <w:sz w:val="20"/>
          <w:szCs w:val="20"/>
        </w:rPr>
        <w:tab/>
        <w:t>…………………………………………………….</w:t>
      </w:r>
    </w:p>
    <w:p w:rsidR="0038570E" w:rsidRPr="00670822" w:rsidRDefault="0038570E" w:rsidP="0038570E">
      <w:pPr>
        <w:tabs>
          <w:tab w:val="left" w:pos="2445"/>
        </w:tabs>
        <w:spacing w:before="120" w:after="120"/>
        <w:rPr>
          <w:rFonts w:ascii="Verdana" w:hAnsi="Verdana"/>
          <w:sz w:val="20"/>
          <w:szCs w:val="20"/>
        </w:rPr>
      </w:pPr>
      <w:r w:rsidRPr="00670822">
        <w:rPr>
          <w:rFonts w:ascii="Verdana" w:hAnsi="Verdana"/>
          <w:sz w:val="20"/>
          <w:szCs w:val="20"/>
        </w:rPr>
        <w:tab/>
      </w:r>
      <w:r w:rsidRPr="00670822">
        <w:rPr>
          <w:rFonts w:ascii="Verdana" w:hAnsi="Verdana"/>
          <w:sz w:val="20"/>
          <w:szCs w:val="20"/>
        </w:rPr>
        <w:tab/>
      </w:r>
      <w:r w:rsidRPr="00670822">
        <w:rPr>
          <w:rFonts w:ascii="Verdana" w:hAnsi="Verdana"/>
          <w:sz w:val="20"/>
          <w:szCs w:val="20"/>
        </w:rPr>
        <w:tab/>
        <w:t>…………………………………………………….</w:t>
      </w:r>
    </w:p>
    <w:p w:rsidR="0038570E" w:rsidRPr="00670822" w:rsidRDefault="0038570E" w:rsidP="0038570E">
      <w:pPr>
        <w:tabs>
          <w:tab w:val="left" w:pos="2445"/>
        </w:tabs>
        <w:spacing w:before="120" w:after="120"/>
        <w:rPr>
          <w:rFonts w:ascii="Verdana" w:hAnsi="Verdana"/>
          <w:sz w:val="20"/>
          <w:szCs w:val="20"/>
        </w:rPr>
      </w:pPr>
      <w:r w:rsidRPr="00670822">
        <w:rPr>
          <w:rFonts w:ascii="Verdana" w:hAnsi="Verdana"/>
          <w:sz w:val="20"/>
          <w:szCs w:val="20"/>
        </w:rPr>
        <w:tab/>
      </w:r>
      <w:r w:rsidRPr="00670822">
        <w:rPr>
          <w:rFonts w:ascii="Verdana" w:hAnsi="Verdana"/>
          <w:sz w:val="20"/>
          <w:szCs w:val="20"/>
        </w:rPr>
        <w:tab/>
      </w:r>
      <w:r w:rsidRPr="00670822">
        <w:rPr>
          <w:rFonts w:ascii="Verdana" w:hAnsi="Verdana"/>
          <w:sz w:val="20"/>
          <w:szCs w:val="20"/>
        </w:rPr>
        <w:tab/>
        <w:t>…………………………………………………….</w:t>
      </w:r>
    </w:p>
    <w:p w:rsidR="0038570E" w:rsidRPr="00670822" w:rsidRDefault="0038570E" w:rsidP="0038570E">
      <w:pPr>
        <w:tabs>
          <w:tab w:val="left" w:pos="2445"/>
        </w:tabs>
        <w:spacing w:before="120" w:after="120"/>
        <w:rPr>
          <w:rFonts w:ascii="Verdana" w:hAnsi="Verdana"/>
          <w:sz w:val="20"/>
          <w:szCs w:val="20"/>
        </w:rPr>
      </w:pPr>
    </w:p>
    <w:p w:rsidR="0038570E" w:rsidRPr="00670822" w:rsidRDefault="0038570E" w:rsidP="0038570E">
      <w:pPr>
        <w:tabs>
          <w:tab w:val="left" w:pos="2445"/>
        </w:tabs>
        <w:spacing w:before="120" w:after="120"/>
        <w:rPr>
          <w:rFonts w:ascii="Verdana" w:hAnsi="Verdana"/>
          <w:sz w:val="20"/>
          <w:szCs w:val="20"/>
        </w:rPr>
      </w:pPr>
      <w:r w:rsidRPr="00670822">
        <w:rPr>
          <w:rFonts w:ascii="Verdana" w:hAnsi="Verdana"/>
          <w:sz w:val="20"/>
          <w:szCs w:val="20"/>
        </w:rPr>
        <w:t xml:space="preserve">Przedstawiciele Wykonawcy:  </w:t>
      </w:r>
      <w:r w:rsidRPr="00670822">
        <w:rPr>
          <w:rFonts w:ascii="Verdana" w:hAnsi="Verdana"/>
          <w:sz w:val="20"/>
          <w:szCs w:val="20"/>
        </w:rPr>
        <w:tab/>
        <w:t>…………………………………………………….</w:t>
      </w:r>
    </w:p>
    <w:p w:rsidR="0038570E" w:rsidRPr="00670822" w:rsidRDefault="0038570E" w:rsidP="0038570E">
      <w:pPr>
        <w:tabs>
          <w:tab w:val="left" w:pos="2445"/>
        </w:tabs>
        <w:spacing w:before="120" w:after="120"/>
        <w:rPr>
          <w:rFonts w:ascii="Verdana" w:hAnsi="Verdana"/>
          <w:sz w:val="20"/>
          <w:szCs w:val="20"/>
        </w:rPr>
      </w:pPr>
      <w:r w:rsidRPr="00670822">
        <w:rPr>
          <w:rFonts w:ascii="Verdana" w:hAnsi="Verdana"/>
          <w:sz w:val="20"/>
          <w:szCs w:val="20"/>
        </w:rPr>
        <w:tab/>
      </w:r>
      <w:r w:rsidRPr="00670822">
        <w:rPr>
          <w:rFonts w:ascii="Verdana" w:hAnsi="Verdana"/>
          <w:sz w:val="20"/>
          <w:szCs w:val="20"/>
        </w:rPr>
        <w:tab/>
      </w:r>
      <w:r w:rsidRPr="00670822">
        <w:rPr>
          <w:rFonts w:ascii="Verdana" w:hAnsi="Verdana"/>
          <w:sz w:val="20"/>
          <w:szCs w:val="20"/>
        </w:rPr>
        <w:tab/>
        <w:t>…………………………………………………….</w:t>
      </w:r>
    </w:p>
    <w:p w:rsidR="0038570E" w:rsidRPr="00670822" w:rsidRDefault="0038570E" w:rsidP="0038570E">
      <w:pPr>
        <w:tabs>
          <w:tab w:val="left" w:pos="2445"/>
        </w:tabs>
        <w:spacing w:before="120" w:after="120"/>
        <w:rPr>
          <w:rFonts w:ascii="Verdana" w:hAnsi="Verdana"/>
          <w:sz w:val="20"/>
          <w:szCs w:val="20"/>
        </w:rPr>
      </w:pPr>
      <w:r w:rsidRPr="00670822">
        <w:rPr>
          <w:rFonts w:ascii="Verdana" w:hAnsi="Verdana"/>
          <w:sz w:val="20"/>
          <w:szCs w:val="20"/>
        </w:rPr>
        <w:tab/>
      </w:r>
      <w:r w:rsidRPr="00670822">
        <w:rPr>
          <w:rFonts w:ascii="Verdana" w:hAnsi="Verdana"/>
          <w:sz w:val="20"/>
          <w:szCs w:val="20"/>
        </w:rPr>
        <w:tab/>
      </w:r>
      <w:r w:rsidRPr="00670822">
        <w:rPr>
          <w:rFonts w:ascii="Verdana" w:hAnsi="Verdana"/>
          <w:sz w:val="20"/>
          <w:szCs w:val="20"/>
        </w:rPr>
        <w:tab/>
        <w:t>…………………………………………………….</w:t>
      </w:r>
    </w:p>
    <w:p w:rsidR="0038570E" w:rsidRPr="00670822" w:rsidRDefault="0038570E" w:rsidP="0038570E">
      <w:pPr>
        <w:tabs>
          <w:tab w:val="left" w:pos="2445"/>
        </w:tabs>
        <w:spacing w:before="120" w:after="120"/>
        <w:rPr>
          <w:rFonts w:ascii="Verdana" w:hAnsi="Verdana"/>
          <w:sz w:val="20"/>
          <w:szCs w:val="20"/>
        </w:rPr>
      </w:pPr>
      <w:r w:rsidRPr="00670822">
        <w:rPr>
          <w:rFonts w:ascii="Verdana" w:hAnsi="Verdana"/>
          <w:sz w:val="20"/>
          <w:szCs w:val="20"/>
        </w:rPr>
        <w:t>Przedmiot umowy:</w:t>
      </w:r>
    </w:p>
    <w:p w:rsidR="0038570E" w:rsidRPr="00670822" w:rsidRDefault="0038570E" w:rsidP="0038570E">
      <w:pPr>
        <w:tabs>
          <w:tab w:val="left" w:pos="2445"/>
        </w:tabs>
        <w:spacing w:before="120" w:after="120"/>
        <w:rPr>
          <w:rFonts w:ascii="Verdana" w:hAnsi="Verdana"/>
          <w:sz w:val="20"/>
          <w:szCs w:val="20"/>
        </w:rPr>
      </w:pPr>
      <w:r w:rsidRPr="00670822">
        <w:rPr>
          <w:rFonts w:ascii="Verdana" w:hAnsi="Verdana"/>
          <w:sz w:val="20"/>
          <w:szCs w:val="20"/>
        </w:rPr>
        <w:t>………………………………………………………………………………………………………………………………………………………………………………………………</w:t>
      </w:r>
    </w:p>
    <w:p w:rsidR="0038570E" w:rsidRPr="00670822" w:rsidRDefault="0038570E" w:rsidP="00BE0E22">
      <w:pPr>
        <w:numPr>
          <w:ilvl w:val="0"/>
          <w:numId w:val="60"/>
        </w:numPr>
        <w:tabs>
          <w:tab w:val="right" w:leader="dot" w:pos="9072"/>
        </w:tabs>
        <w:spacing w:before="120" w:after="120"/>
        <w:rPr>
          <w:rFonts w:ascii="Verdana" w:hAnsi="Verdana"/>
          <w:sz w:val="20"/>
          <w:szCs w:val="20"/>
        </w:rPr>
      </w:pPr>
      <w:r w:rsidRPr="00670822">
        <w:rPr>
          <w:rFonts w:ascii="Verdana" w:hAnsi="Verdana"/>
          <w:sz w:val="20"/>
          <w:szCs w:val="20"/>
        </w:rPr>
        <w:t>Zgodność wykonania dostawy z umową:</w:t>
      </w:r>
      <w:r w:rsidRPr="00670822">
        <w:rPr>
          <w:rFonts w:ascii="Verdana" w:hAnsi="Verdana"/>
          <w:sz w:val="20"/>
          <w:szCs w:val="20"/>
        </w:rPr>
        <w:tab/>
        <w:t>.</w:t>
      </w:r>
    </w:p>
    <w:p w:rsidR="0038570E" w:rsidRPr="00670822" w:rsidRDefault="0038570E" w:rsidP="0038570E">
      <w:pPr>
        <w:tabs>
          <w:tab w:val="right" w:leader="dot" w:pos="9072"/>
        </w:tabs>
        <w:spacing w:before="120" w:after="120"/>
        <w:rPr>
          <w:rFonts w:ascii="Verdana" w:hAnsi="Verdana"/>
          <w:sz w:val="20"/>
          <w:szCs w:val="20"/>
        </w:rPr>
      </w:pPr>
      <w:r w:rsidRPr="00670822">
        <w:rPr>
          <w:rFonts w:ascii="Verdana" w:hAnsi="Verdana"/>
          <w:sz w:val="20"/>
          <w:szCs w:val="20"/>
        </w:rPr>
        <w:tab/>
      </w:r>
    </w:p>
    <w:p w:rsidR="0038570E" w:rsidRPr="00670822" w:rsidRDefault="0038570E" w:rsidP="00BE0E22">
      <w:pPr>
        <w:numPr>
          <w:ilvl w:val="0"/>
          <w:numId w:val="60"/>
        </w:numPr>
        <w:tabs>
          <w:tab w:val="right" w:leader="dot" w:pos="9072"/>
        </w:tabs>
        <w:spacing w:before="120" w:after="120"/>
        <w:rPr>
          <w:rFonts w:ascii="Verdana" w:hAnsi="Verdana"/>
          <w:sz w:val="20"/>
          <w:szCs w:val="20"/>
        </w:rPr>
      </w:pPr>
      <w:r w:rsidRPr="00670822">
        <w:rPr>
          <w:rFonts w:ascii="Verdana" w:hAnsi="Verdana"/>
          <w:sz w:val="20"/>
          <w:szCs w:val="20"/>
        </w:rPr>
        <w:t>Wnioski końcowe.</w:t>
      </w:r>
      <w:r w:rsidRPr="00670822">
        <w:rPr>
          <w:rFonts w:ascii="Verdana" w:hAnsi="Verdana"/>
          <w:sz w:val="20"/>
          <w:szCs w:val="20"/>
        </w:rPr>
        <w:tab/>
        <w:t>.</w:t>
      </w:r>
    </w:p>
    <w:p w:rsidR="0038570E" w:rsidRPr="00670822" w:rsidRDefault="0038570E" w:rsidP="0038570E">
      <w:pPr>
        <w:tabs>
          <w:tab w:val="right" w:leader="dot" w:pos="9072"/>
        </w:tabs>
        <w:spacing w:before="120" w:after="120"/>
        <w:rPr>
          <w:rFonts w:ascii="Verdana" w:hAnsi="Verdana"/>
          <w:sz w:val="20"/>
          <w:szCs w:val="20"/>
        </w:rPr>
      </w:pPr>
      <w:r w:rsidRPr="00670822">
        <w:rPr>
          <w:rFonts w:ascii="Verdana" w:hAnsi="Verdana"/>
          <w:sz w:val="20"/>
          <w:szCs w:val="20"/>
        </w:rPr>
        <w:tab/>
        <w:t>.</w:t>
      </w:r>
    </w:p>
    <w:p w:rsidR="0038570E" w:rsidRPr="00670822" w:rsidRDefault="0038570E" w:rsidP="0038570E">
      <w:pPr>
        <w:spacing w:before="120" w:after="120"/>
        <w:rPr>
          <w:rFonts w:ascii="Verdana" w:hAnsi="Verdana"/>
          <w:sz w:val="20"/>
          <w:szCs w:val="20"/>
        </w:rPr>
      </w:pPr>
    </w:p>
    <w:p w:rsidR="0038570E" w:rsidRPr="00670822" w:rsidRDefault="0038570E" w:rsidP="0038570E">
      <w:pPr>
        <w:spacing w:before="120" w:after="120"/>
        <w:rPr>
          <w:rFonts w:ascii="Verdana" w:hAnsi="Verdana"/>
          <w:b/>
          <w:sz w:val="20"/>
          <w:szCs w:val="20"/>
        </w:rPr>
      </w:pPr>
      <w:r w:rsidRPr="00670822">
        <w:rPr>
          <w:rFonts w:ascii="Verdana" w:hAnsi="Verdana"/>
          <w:b/>
          <w:sz w:val="20"/>
          <w:szCs w:val="20"/>
        </w:rPr>
        <w:t>WYKONAWCA                                                                                  ZAMAWIAJĄCY</w:t>
      </w:r>
    </w:p>
    <w:p w:rsidR="0038570E" w:rsidRPr="00670822" w:rsidRDefault="0038570E" w:rsidP="0038570E">
      <w:pPr>
        <w:spacing w:before="120" w:after="120"/>
        <w:rPr>
          <w:rFonts w:ascii="Verdana" w:hAnsi="Verdana"/>
          <w:b/>
          <w:sz w:val="20"/>
          <w:szCs w:val="20"/>
        </w:rPr>
      </w:pPr>
    </w:p>
    <w:p w:rsidR="0038570E" w:rsidRPr="00670822" w:rsidRDefault="0038570E" w:rsidP="0038570E">
      <w:pPr>
        <w:rPr>
          <w:rFonts w:ascii="Verdana" w:hAnsi="Verdana"/>
          <w:b/>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Pr="00F37B1C" w:rsidRDefault="0038570E" w:rsidP="0038570E">
      <w:pPr>
        <w:jc w:val="center"/>
        <w:rPr>
          <w:rFonts w:ascii="Arial" w:hAnsi="Arial" w:cs="Arial"/>
          <w:b/>
          <w:bCs/>
          <w:sz w:val="20"/>
          <w:szCs w:val="20"/>
        </w:rPr>
      </w:pPr>
    </w:p>
    <w:p w:rsidR="0038570E" w:rsidRPr="00F37B1C" w:rsidRDefault="0038570E" w:rsidP="0038570E">
      <w:pPr>
        <w:rPr>
          <w:rFonts w:ascii="Arial" w:hAnsi="Arial" w:cs="Arial"/>
          <w:sz w:val="20"/>
          <w:szCs w:val="20"/>
        </w:rPr>
      </w:pPr>
    </w:p>
    <w:p w:rsidR="004C6DAB" w:rsidRDefault="004C6DAB" w:rsidP="0038570E">
      <w:pPr>
        <w:rPr>
          <w:rFonts w:ascii="Arial" w:hAnsi="Arial" w:cs="Arial"/>
          <w:b/>
          <w:bCs/>
          <w:sz w:val="20"/>
          <w:szCs w:val="20"/>
        </w:rPr>
      </w:pPr>
    </w:p>
    <w:p w:rsidR="004C6DAB" w:rsidRDefault="004C6DAB" w:rsidP="0038570E">
      <w:pPr>
        <w:rPr>
          <w:rFonts w:ascii="Arial" w:hAnsi="Arial" w:cs="Arial"/>
          <w:b/>
          <w:bCs/>
          <w:sz w:val="20"/>
          <w:szCs w:val="20"/>
        </w:rPr>
      </w:pPr>
    </w:p>
    <w:p w:rsidR="004C6DAB" w:rsidRDefault="004C6DAB" w:rsidP="0038570E">
      <w:pPr>
        <w:rPr>
          <w:rFonts w:ascii="Arial" w:hAnsi="Arial" w:cs="Arial"/>
          <w:b/>
          <w:bCs/>
          <w:sz w:val="20"/>
          <w:szCs w:val="20"/>
        </w:rPr>
      </w:pPr>
    </w:p>
    <w:p w:rsidR="004C6DAB" w:rsidRDefault="004C6DAB" w:rsidP="0038570E">
      <w:pPr>
        <w:rPr>
          <w:rFonts w:ascii="Arial" w:hAnsi="Arial" w:cs="Arial"/>
          <w:b/>
          <w:bCs/>
          <w:sz w:val="20"/>
          <w:szCs w:val="20"/>
        </w:rPr>
      </w:pPr>
    </w:p>
    <w:p w:rsidR="004C6DAB" w:rsidRDefault="004C6DAB" w:rsidP="0038570E">
      <w:pPr>
        <w:rPr>
          <w:rFonts w:ascii="Arial" w:hAnsi="Arial" w:cs="Arial"/>
          <w:b/>
          <w:bCs/>
          <w:sz w:val="20"/>
          <w:szCs w:val="20"/>
        </w:rPr>
      </w:pPr>
    </w:p>
    <w:p w:rsidR="004C6DAB" w:rsidRDefault="004C6DAB" w:rsidP="0038570E">
      <w:pPr>
        <w:rPr>
          <w:rFonts w:ascii="Arial" w:hAnsi="Arial" w:cs="Arial"/>
          <w:b/>
          <w:bCs/>
          <w:sz w:val="20"/>
          <w:szCs w:val="20"/>
        </w:rPr>
      </w:pPr>
    </w:p>
    <w:p w:rsidR="004C6DAB" w:rsidRDefault="004C6DAB" w:rsidP="0038570E">
      <w:pPr>
        <w:rPr>
          <w:rFonts w:ascii="Arial" w:hAnsi="Arial" w:cs="Arial"/>
          <w:b/>
          <w:bCs/>
          <w:sz w:val="20"/>
          <w:szCs w:val="20"/>
        </w:rPr>
      </w:pPr>
    </w:p>
    <w:p w:rsidR="004C6DAB" w:rsidRDefault="004C6DAB" w:rsidP="0038570E">
      <w:pPr>
        <w:rPr>
          <w:rFonts w:ascii="Arial" w:hAnsi="Arial" w:cs="Arial"/>
          <w:b/>
          <w:bCs/>
          <w:sz w:val="20"/>
          <w:szCs w:val="20"/>
        </w:rPr>
      </w:pPr>
    </w:p>
    <w:p w:rsidR="004C6DAB" w:rsidRDefault="004C6DAB" w:rsidP="0038570E">
      <w:pPr>
        <w:rPr>
          <w:rFonts w:ascii="Arial" w:hAnsi="Arial" w:cs="Arial"/>
          <w:b/>
          <w:bCs/>
          <w:sz w:val="20"/>
          <w:szCs w:val="20"/>
        </w:rPr>
      </w:pPr>
    </w:p>
    <w:p w:rsidR="004C6DAB" w:rsidRDefault="004C6DAB" w:rsidP="0038570E">
      <w:pPr>
        <w:rPr>
          <w:rFonts w:ascii="Arial" w:hAnsi="Arial" w:cs="Arial"/>
          <w:b/>
          <w:bCs/>
          <w:sz w:val="20"/>
          <w:szCs w:val="20"/>
        </w:rPr>
      </w:pPr>
    </w:p>
    <w:p w:rsidR="004C6DAB" w:rsidRDefault="004C6DAB" w:rsidP="0038570E">
      <w:pPr>
        <w:rPr>
          <w:rFonts w:ascii="Arial" w:hAnsi="Arial" w:cs="Arial"/>
          <w:b/>
          <w:bCs/>
          <w:sz w:val="20"/>
          <w:szCs w:val="20"/>
        </w:rPr>
      </w:pPr>
    </w:p>
    <w:p w:rsidR="004C6DAB" w:rsidRDefault="004C6DAB" w:rsidP="0038570E">
      <w:pPr>
        <w:rPr>
          <w:rFonts w:ascii="Arial" w:hAnsi="Arial" w:cs="Arial"/>
          <w:b/>
          <w:bCs/>
          <w:sz w:val="20"/>
          <w:szCs w:val="20"/>
        </w:rPr>
      </w:pPr>
    </w:p>
    <w:p w:rsidR="004C6DAB" w:rsidRDefault="004C6DAB" w:rsidP="004C6DAB">
      <w:pPr>
        <w:jc w:val="center"/>
        <w:rPr>
          <w:rFonts w:ascii="Arial" w:hAnsi="Arial" w:cs="Arial"/>
          <w:b/>
          <w:bCs/>
          <w:sz w:val="20"/>
          <w:szCs w:val="20"/>
        </w:rPr>
      </w:pPr>
      <w:r>
        <w:rPr>
          <w:rFonts w:ascii="Arial" w:hAnsi="Arial" w:cs="Arial"/>
          <w:b/>
          <w:bCs/>
          <w:sz w:val="20"/>
          <w:szCs w:val="20"/>
        </w:rPr>
        <w:t>Tom III</w:t>
      </w: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38570E" w:rsidRDefault="0038570E" w:rsidP="004C6DAB">
      <w:pPr>
        <w:jc w:val="center"/>
        <w:rPr>
          <w:rFonts w:ascii="Arial" w:hAnsi="Arial" w:cs="Arial"/>
          <w:b/>
          <w:bCs/>
          <w:sz w:val="20"/>
          <w:szCs w:val="20"/>
        </w:rPr>
      </w:pPr>
      <w:r w:rsidRPr="00F37B1C">
        <w:rPr>
          <w:rFonts w:ascii="Arial" w:hAnsi="Arial" w:cs="Arial"/>
          <w:b/>
          <w:bCs/>
          <w:sz w:val="20"/>
          <w:szCs w:val="20"/>
        </w:rPr>
        <w:t>OPIS PRZEDMIOTU ZAMÓWIENIA – Załącznik do umowy</w:t>
      </w: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Pr="000D4019" w:rsidRDefault="004C6DAB" w:rsidP="004C6DAB">
      <w:pPr>
        <w:jc w:val="right"/>
        <w:rPr>
          <w:b/>
        </w:rPr>
      </w:pPr>
      <w:r w:rsidRPr="000D4019">
        <w:rPr>
          <w:i/>
        </w:rPr>
        <w:t xml:space="preserve">                      </w:t>
      </w:r>
    </w:p>
    <w:p w:rsidR="004C6DAB" w:rsidRPr="00B41ABC" w:rsidRDefault="004C6DAB" w:rsidP="004C6DAB">
      <w:pPr>
        <w:jc w:val="center"/>
        <w:rPr>
          <w:rFonts w:ascii="Arial" w:hAnsi="Arial" w:cs="Arial"/>
          <w:b/>
          <w:sz w:val="20"/>
          <w:szCs w:val="20"/>
        </w:rPr>
      </w:pPr>
      <w:r w:rsidRPr="00B41ABC">
        <w:rPr>
          <w:rFonts w:ascii="Arial" w:hAnsi="Arial" w:cs="Arial"/>
          <w:b/>
          <w:sz w:val="20"/>
          <w:szCs w:val="20"/>
        </w:rPr>
        <w:t>Opis przedmiotu zamówienia</w:t>
      </w:r>
    </w:p>
    <w:p w:rsidR="004C6DAB" w:rsidRPr="00B41ABC" w:rsidRDefault="004C6DAB" w:rsidP="004C6DAB">
      <w:pPr>
        <w:ind w:firstLine="709"/>
        <w:jc w:val="both"/>
        <w:rPr>
          <w:rFonts w:ascii="Arial" w:hAnsi="Arial" w:cs="Arial"/>
          <w:sz w:val="20"/>
          <w:szCs w:val="20"/>
        </w:rPr>
      </w:pPr>
      <w:r w:rsidRPr="00B41ABC">
        <w:rPr>
          <w:rFonts w:ascii="Arial" w:hAnsi="Arial" w:cs="Arial"/>
          <w:sz w:val="20"/>
          <w:szCs w:val="20"/>
        </w:rPr>
        <w:t xml:space="preserve">I. Przedmiotem zamówienia jest dostawa na potrzeby Ministerstwa Sprawiedliwości sprzętu, oprogramowania wraz z licencjami i etykietami do drukarek w związku z wdrożeniem systemu Elektronicznego Zarządzania Dokumentacją EZD autorstwa </w:t>
      </w:r>
      <w:r w:rsidRPr="00B41ABC">
        <w:rPr>
          <w:rFonts w:ascii="Arial" w:eastAsia="Calibri" w:hAnsi="Arial" w:cs="Arial"/>
          <w:sz w:val="20"/>
          <w:szCs w:val="20"/>
        </w:rPr>
        <w:t>Podlaskiego Urzędu Wojewódzkiego, zwanego dalej EZD</w:t>
      </w:r>
      <w:r w:rsidRPr="00B41ABC">
        <w:rPr>
          <w:rFonts w:ascii="Arial" w:hAnsi="Arial" w:cs="Arial"/>
          <w:sz w:val="20"/>
          <w:szCs w:val="20"/>
        </w:rPr>
        <w:t>. Dostarczony sprzęt i oprogramowanie jest niezbędne do wdrożenia EZD.</w:t>
      </w:r>
    </w:p>
    <w:p w:rsidR="004C6DAB" w:rsidRPr="00B41ABC" w:rsidRDefault="004C6DAB" w:rsidP="004C6DAB">
      <w:pPr>
        <w:ind w:firstLine="709"/>
        <w:jc w:val="both"/>
        <w:rPr>
          <w:rFonts w:ascii="Arial" w:eastAsia="Calibri" w:hAnsi="Arial" w:cs="Arial"/>
          <w:sz w:val="20"/>
          <w:szCs w:val="20"/>
        </w:rPr>
      </w:pPr>
      <w:r w:rsidRPr="00B41ABC">
        <w:rPr>
          <w:rFonts w:ascii="Arial" w:eastAsia="Calibri" w:hAnsi="Arial" w:cs="Arial"/>
          <w:sz w:val="20"/>
          <w:szCs w:val="20"/>
        </w:rPr>
        <w:t xml:space="preserve">Dostarczony sprzęt, wraz z etykietami  do drukarek i oprogramowaniem, musi posiadać pełną kompatybilność z systemem EZD. Zamawiający nie dopuszcza modyfikacji systemu EZD w celu dostosowania go do dostarczonego sprzętu i oprogramowania. </w:t>
      </w:r>
    </w:p>
    <w:p w:rsidR="004C6DAB" w:rsidRPr="00B41ABC" w:rsidRDefault="004C6DAB" w:rsidP="004C6DAB">
      <w:pPr>
        <w:ind w:firstLine="709"/>
        <w:jc w:val="both"/>
        <w:rPr>
          <w:rFonts w:ascii="Arial" w:eastAsia="Calibri" w:hAnsi="Arial" w:cs="Arial"/>
          <w:sz w:val="20"/>
          <w:szCs w:val="20"/>
        </w:rPr>
      </w:pPr>
      <w:r w:rsidRPr="00B41ABC">
        <w:rPr>
          <w:rFonts w:ascii="Arial" w:eastAsia="Calibri" w:hAnsi="Arial" w:cs="Arial"/>
          <w:sz w:val="20"/>
          <w:szCs w:val="20"/>
        </w:rPr>
        <w:t>Aktualnie Ministerstwo Sprawiedliwości posiada zainstalowane na komputerach lokalnych systemy operacyjne MS Windows.</w:t>
      </w:r>
    </w:p>
    <w:p w:rsidR="004C6DAB" w:rsidRPr="00B41ABC" w:rsidRDefault="004C6DAB" w:rsidP="004C6DAB">
      <w:pPr>
        <w:ind w:firstLine="709"/>
        <w:jc w:val="both"/>
        <w:rPr>
          <w:rFonts w:ascii="Arial" w:hAnsi="Arial" w:cs="Arial"/>
          <w:sz w:val="20"/>
          <w:szCs w:val="20"/>
        </w:rPr>
      </w:pPr>
      <w:r w:rsidRPr="00B41ABC">
        <w:rPr>
          <w:rFonts w:ascii="Arial" w:eastAsia="Calibri" w:hAnsi="Arial" w:cs="Arial"/>
          <w:sz w:val="20"/>
          <w:szCs w:val="20"/>
        </w:rPr>
        <w:t>System EZD jest narzędziem służącym do zarządzania dokumentacją elektroniczną. Umożliwia wykonywanie czynności kancelaryjnych i dokumentowanie przebiegu załatwiania i rozstrzygania spraw w sposób elektroniczny.</w:t>
      </w:r>
    </w:p>
    <w:p w:rsidR="004C6DAB" w:rsidRPr="00B41ABC" w:rsidRDefault="004C6DAB" w:rsidP="004C6DAB">
      <w:pPr>
        <w:jc w:val="both"/>
        <w:rPr>
          <w:rFonts w:ascii="Arial" w:eastAsia="Calibri" w:hAnsi="Arial" w:cs="Arial"/>
          <w:sz w:val="20"/>
          <w:szCs w:val="20"/>
        </w:rPr>
      </w:pPr>
      <w:r w:rsidRPr="00B41ABC">
        <w:rPr>
          <w:rFonts w:ascii="Arial" w:eastAsia="Calibri" w:hAnsi="Arial" w:cs="Arial"/>
          <w:sz w:val="20"/>
          <w:szCs w:val="20"/>
        </w:rPr>
        <w:t>Wszelkie modyfikacje EZD dokonywane są wyłącznie przez uprawnionych pracowników Podlaskiego Urzędu Wojewódzkiego, który dysponuje pełnymi prawami własności do aplikacji.</w:t>
      </w:r>
    </w:p>
    <w:p w:rsidR="004C6DAB" w:rsidRPr="00B41ABC" w:rsidRDefault="004C6DAB" w:rsidP="004C6DAB">
      <w:pPr>
        <w:rPr>
          <w:rFonts w:ascii="Arial" w:eastAsia="Calibri" w:hAnsi="Arial" w:cs="Arial"/>
          <w:sz w:val="20"/>
          <w:szCs w:val="20"/>
        </w:rPr>
      </w:pPr>
      <w:r w:rsidRPr="00B41ABC">
        <w:rPr>
          <w:rFonts w:ascii="Arial" w:eastAsia="Calibri" w:hAnsi="Arial" w:cs="Arial"/>
          <w:sz w:val="20"/>
          <w:szCs w:val="20"/>
        </w:rPr>
        <w:t>Główne funkcje systemu EZD:</w:t>
      </w:r>
    </w:p>
    <w:p w:rsidR="004C6DAB" w:rsidRPr="00B41ABC" w:rsidRDefault="004C6DAB" w:rsidP="004C6DAB">
      <w:pPr>
        <w:ind w:left="851" w:hanging="425"/>
        <w:rPr>
          <w:rFonts w:ascii="Arial" w:eastAsia="Calibri" w:hAnsi="Arial" w:cs="Arial"/>
          <w:sz w:val="20"/>
          <w:szCs w:val="20"/>
        </w:rPr>
      </w:pPr>
      <w:r w:rsidRPr="00B41ABC">
        <w:rPr>
          <w:rFonts w:ascii="Arial" w:eastAsia="Calibri" w:hAnsi="Arial" w:cs="Arial"/>
          <w:sz w:val="20"/>
          <w:szCs w:val="20"/>
        </w:rPr>
        <w:t>•</w:t>
      </w:r>
      <w:r w:rsidRPr="00B41ABC">
        <w:rPr>
          <w:rFonts w:ascii="Arial" w:eastAsia="Calibri" w:hAnsi="Arial" w:cs="Arial"/>
          <w:sz w:val="20"/>
          <w:szCs w:val="20"/>
        </w:rPr>
        <w:tab/>
        <w:t>Dekretowanie korespondencji w EZD przez kierowników oddziałów na właściwe stanowiska merytoryczne.</w:t>
      </w:r>
    </w:p>
    <w:p w:rsidR="004C6DAB" w:rsidRPr="00B41ABC" w:rsidRDefault="004C6DAB" w:rsidP="004C6DAB">
      <w:pPr>
        <w:ind w:left="851" w:hanging="425"/>
        <w:rPr>
          <w:rFonts w:ascii="Arial" w:eastAsia="Calibri" w:hAnsi="Arial" w:cs="Arial"/>
          <w:sz w:val="20"/>
          <w:szCs w:val="20"/>
        </w:rPr>
      </w:pPr>
      <w:r w:rsidRPr="00B41ABC">
        <w:rPr>
          <w:rFonts w:ascii="Arial" w:eastAsia="Calibri" w:hAnsi="Arial" w:cs="Arial"/>
          <w:sz w:val="20"/>
          <w:szCs w:val="20"/>
        </w:rPr>
        <w:t>•</w:t>
      </w:r>
      <w:r w:rsidRPr="00B41ABC">
        <w:rPr>
          <w:rFonts w:ascii="Arial" w:eastAsia="Calibri" w:hAnsi="Arial" w:cs="Arial"/>
          <w:sz w:val="20"/>
          <w:szCs w:val="20"/>
        </w:rPr>
        <w:tab/>
        <w:t>Uzupełnienie i aktualizacja metadanych przez osobę prowadzącą sprawę.</w:t>
      </w:r>
    </w:p>
    <w:p w:rsidR="004C6DAB" w:rsidRPr="00B41ABC" w:rsidRDefault="004C6DAB" w:rsidP="004C6DAB">
      <w:pPr>
        <w:ind w:left="851" w:hanging="425"/>
        <w:rPr>
          <w:rFonts w:ascii="Arial" w:eastAsia="Calibri" w:hAnsi="Arial" w:cs="Arial"/>
          <w:sz w:val="20"/>
          <w:szCs w:val="20"/>
        </w:rPr>
      </w:pPr>
      <w:r w:rsidRPr="00B41ABC">
        <w:rPr>
          <w:rFonts w:ascii="Arial" w:eastAsia="Calibri" w:hAnsi="Arial" w:cs="Arial"/>
          <w:sz w:val="20"/>
          <w:szCs w:val="20"/>
        </w:rPr>
        <w:t>•</w:t>
      </w:r>
      <w:r w:rsidRPr="00B41ABC">
        <w:rPr>
          <w:rFonts w:ascii="Arial" w:eastAsia="Calibri" w:hAnsi="Arial" w:cs="Arial"/>
          <w:sz w:val="20"/>
          <w:szCs w:val="20"/>
        </w:rPr>
        <w:tab/>
        <w:t>Założenie sprawy.</w:t>
      </w:r>
    </w:p>
    <w:p w:rsidR="004C6DAB" w:rsidRPr="00B41ABC" w:rsidRDefault="004C6DAB" w:rsidP="004C6DAB">
      <w:pPr>
        <w:ind w:left="851" w:hanging="425"/>
        <w:rPr>
          <w:rFonts w:ascii="Arial" w:eastAsia="Calibri" w:hAnsi="Arial" w:cs="Arial"/>
          <w:sz w:val="20"/>
          <w:szCs w:val="20"/>
        </w:rPr>
      </w:pPr>
      <w:r w:rsidRPr="00B41ABC">
        <w:rPr>
          <w:rFonts w:ascii="Arial" w:eastAsia="Calibri" w:hAnsi="Arial" w:cs="Arial"/>
          <w:sz w:val="20"/>
          <w:szCs w:val="20"/>
        </w:rPr>
        <w:t>•</w:t>
      </w:r>
      <w:r w:rsidRPr="00B41ABC">
        <w:rPr>
          <w:rFonts w:ascii="Arial" w:eastAsia="Calibri" w:hAnsi="Arial" w:cs="Arial"/>
          <w:sz w:val="20"/>
          <w:szCs w:val="20"/>
        </w:rPr>
        <w:tab/>
        <w:t>Inicjowanie spraw własnych.</w:t>
      </w:r>
    </w:p>
    <w:p w:rsidR="004C6DAB" w:rsidRPr="00B41ABC" w:rsidRDefault="004C6DAB" w:rsidP="004C6DAB">
      <w:pPr>
        <w:ind w:left="851" w:hanging="425"/>
        <w:rPr>
          <w:rFonts w:ascii="Arial" w:eastAsia="Calibri" w:hAnsi="Arial" w:cs="Arial"/>
          <w:sz w:val="20"/>
          <w:szCs w:val="20"/>
        </w:rPr>
      </w:pPr>
      <w:r w:rsidRPr="00B41ABC">
        <w:rPr>
          <w:rFonts w:ascii="Arial" w:eastAsia="Calibri" w:hAnsi="Arial" w:cs="Arial"/>
          <w:sz w:val="20"/>
          <w:szCs w:val="20"/>
        </w:rPr>
        <w:t>•</w:t>
      </w:r>
      <w:r w:rsidRPr="00B41ABC">
        <w:rPr>
          <w:rFonts w:ascii="Arial" w:eastAsia="Calibri" w:hAnsi="Arial" w:cs="Arial"/>
          <w:sz w:val="20"/>
          <w:szCs w:val="20"/>
        </w:rPr>
        <w:tab/>
        <w:t>Ustawienie terminu założenia sprawy.</w:t>
      </w:r>
    </w:p>
    <w:p w:rsidR="004C6DAB" w:rsidRPr="00B41ABC" w:rsidRDefault="004C6DAB" w:rsidP="004C6DAB">
      <w:pPr>
        <w:ind w:left="851" w:hanging="425"/>
        <w:rPr>
          <w:rFonts w:ascii="Arial" w:eastAsia="Calibri" w:hAnsi="Arial" w:cs="Arial"/>
          <w:sz w:val="20"/>
          <w:szCs w:val="20"/>
        </w:rPr>
      </w:pPr>
      <w:r w:rsidRPr="00B41ABC">
        <w:rPr>
          <w:rFonts w:ascii="Arial" w:eastAsia="Calibri" w:hAnsi="Arial" w:cs="Arial"/>
          <w:sz w:val="20"/>
          <w:szCs w:val="20"/>
        </w:rPr>
        <w:t>•</w:t>
      </w:r>
      <w:r w:rsidRPr="00B41ABC">
        <w:rPr>
          <w:rFonts w:ascii="Arial" w:eastAsia="Calibri" w:hAnsi="Arial" w:cs="Arial"/>
          <w:sz w:val="20"/>
          <w:szCs w:val="20"/>
        </w:rPr>
        <w:tab/>
        <w:t>Powiązywanie pism ze sprawą.</w:t>
      </w:r>
    </w:p>
    <w:p w:rsidR="004C6DAB" w:rsidRPr="00B41ABC" w:rsidRDefault="004C6DAB" w:rsidP="004C6DAB">
      <w:pPr>
        <w:ind w:left="851" w:hanging="425"/>
        <w:rPr>
          <w:rFonts w:ascii="Arial" w:eastAsia="Calibri" w:hAnsi="Arial" w:cs="Arial"/>
          <w:sz w:val="20"/>
          <w:szCs w:val="20"/>
        </w:rPr>
      </w:pPr>
      <w:r w:rsidRPr="00B41ABC">
        <w:rPr>
          <w:rFonts w:ascii="Arial" w:eastAsia="Calibri" w:hAnsi="Arial" w:cs="Arial"/>
          <w:sz w:val="20"/>
          <w:szCs w:val="20"/>
        </w:rPr>
        <w:t>•</w:t>
      </w:r>
      <w:r w:rsidRPr="00B41ABC">
        <w:rPr>
          <w:rFonts w:ascii="Arial" w:eastAsia="Calibri" w:hAnsi="Arial" w:cs="Arial"/>
          <w:sz w:val="20"/>
          <w:szCs w:val="20"/>
        </w:rPr>
        <w:tab/>
        <w:t>Przygotowanie projektów pism – akt w sprawie.</w:t>
      </w:r>
    </w:p>
    <w:p w:rsidR="004C6DAB" w:rsidRPr="00B41ABC" w:rsidRDefault="004C6DAB" w:rsidP="004C6DAB">
      <w:pPr>
        <w:ind w:left="851" w:hanging="425"/>
        <w:rPr>
          <w:rFonts w:ascii="Arial" w:eastAsia="Calibri" w:hAnsi="Arial" w:cs="Arial"/>
          <w:sz w:val="20"/>
          <w:szCs w:val="20"/>
        </w:rPr>
      </w:pPr>
      <w:r w:rsidRPr="00B41ABC">
        <w:rPr>
          <w:rFonts w:ascii="Arial" w:eastAsia="Calibri" w:hAnsi="Arial" w:cs="Arial"/>
          <w:sz w:val="20"/>
          <w:szCs w:val="20"/>
        </w:rPr>
        <w:t>•</w:t>
      </w:r>
      <w:r w:rsidRPr="00B41ABC">
        <w:rPr>
          <w:rFonts w:ascii="Arial" w:eastAsia="Calibri" w:hAnsi="Arial" w:cs="Arial"/>
          <w:sz w:val="20"/>
          <w:szCs w:val="20"/>
        </w:rPr>
        <w:tab/>
        <w:t>Dodawanie załączników.</w:t>
      </w:r>
    </w:p>
    <w:p w:rsidR="004C6DAB" w:rsidRPr="00B41ABC" w:rsidRDefault="004C6DAB" w:rsidP="004C6DAB">
      <w:pPr>
        <w:ind w:left="851" w:hanging="425"/>
        <w:rPr>
          <w:rFonts w:ascii="Arial" w:eastAsia="Calibri" w:hAnsi="Arial" w:cs="Arial"/>
          <w:sz w:val="20"/>
          <w:szCs w:val="20"/>
        </w:rPr>
      </w:pPr>
      <w:r w:rsidRPr="00B41ABC">
        <w:rPr>
          <w:rFonts w:ascii="Arial" w:eastAsia="Calibri" w:hAnsi="Arial" w:cs="Arial"/>
          <w:sz w:val="20"/>
          <w:szCs w:val="20"/>
        </w:rPr>
        <w:t>•</w:t>
      </w:r>
      <w:r w:rsidRPr="00B41ABC">
        <w:rPr>
          <w:rFonts w:ascii="Arial" w:eastAsia="Calibri" w:hAnsi="Arial" w:cs="Arial"/>
          <w:sz w:val="20"/>
          <w:szCs w:val="20"/>
        </w:rPr>
        <w:tab/>
        <w:t>Dodawanie opinii, notatek.</w:t>
      </w:r>
    </w:p>
    <w:p w:rsidR="004C6DAB" w:rsidRPr="00B41ABC" w:rsidRDefault="004C6DAB" w:rsidP="004C6DAB">
      <w:pPr>
        <w:ind w:left="851" w:hanging="425"/>
        <w:rPr>
          <w:rFonts w:ascii="Arial" w:eastAsia="Calibri" w:hAnsi="Arial" w:cs="Arial"/>
          <w:sz w:val="20"/>
          <w:szCs w:val="20"/>
        </w:rPr>
      </w:pPr>
      <w:r w:rsidRPr="00B41ABC">
        <w:rPr>
          <w:rFonts w:ascii="Arial" w:eastAsia="Calibri" w:hAnsi="Arial" w:cs="Arial"/>
          <w:sz w:val="20"/>
          <w:szCs w:val="20"/>
        </w:rPr>
        <w:t>•</w:t>
      </w:r>
      <w:r w:rsidRPr="00B41ABC">
        <w:rPr>
          <w:rFonts w:ascii="Arial" w:eastAsia="Calibri" w:hAnsi="Arial" w:cs="Arial"/>
          <w:sz w:val="20"/>
          <w:szCs w:val="20"/>
        </w:rPr>
        <w:tab/>
        <w:t>Udostępnianie akt sprawy.</w:t>
      </w:r>
    </w:p>
    <w:p w:rsidR="004C6DAB" w:rsidRPr="00B41ABC" w:rsidRDefault="004C6DAB" w:rsidP="004C6DAB">
      <w:pPr>
        <w:ind w:left="851" w:hanging="425"/>
        <w:rPr>
          <w:rFonts w:ascii="Arial" w:eastAsia="Calibri" w:hAnsi="Arial" w:cs="Arial"/>
          <w:sz w:val="20"/>
          <w:szCs w:val="20"/>
        </w:rPr>
      </w:pPr>
      <w:r w:rsidRPr="00B41ABC">
        <w:rPr>
          <w:rFonts w:ascii="Arial" w:eastAsia="Calibri" w:hAnsi="Arial" w:cs="Arial"/>
          <w:sz w:val="20"/>
          <w:szCs w:val="20"/>
        </w:rPr>
        <w:t>•</w:t>
      </w:r>
      <w:r w:rsidRPr="00B41ABC">
        <w:rPr>
          <w:rFonts w:ascii="Arial" w:eastAsia="Calibri" w:hAnsi="Arial" w:cs="Arial"/>
          <w:sz w:val="20"/>
          <w:szCs w:val="20"/>
        </w:rPr>
        <w:tab/>
        <w:t>Parafowanie czystopisu w systemie EZD  certyfikatem  niekwalifikowanym.</w:t>
      </w:r>
    </w:p>
    <w:p w:rsidR="004C6DAB" w:rsidRPr="00B41ABC" w:rsidRDefault="004C6DAB" w:rsidP="004C6DAB">
      <w:pPr>
        <w:ind w:left="851" w:hanging="425"/>
        <w:rPr>
          <w:rFonts w:ascii="Arial" w:eastAsia="Calibri" w:hAnsi="Arial" w:cs="Arial"/>
          <w:sz w:val="20"/>
          <w:szCs w:val="20"/>
        </w:rPr>
      </w:pPr>
      <w:r w:rsidRPr="00B41ABC">
        <w:rPr>
          <w:rFonts w:ascii="Arial" w:eastAsia="Calibri" w:hAnsi="Arial" w:cs="Arial"/>
          <w:sz w:val="20"/>
          <w:szCs w:val="20"/>
        </w:rPr>
        <w:t>•</w:t>
      </w:r>
      <w:r w:rsidRPr="00B41ABC">
        <w:rPr>
          <w:rFonts w:ascii="Arial" w:eastAsia="Calibri" w:hAnsi="Arial" w:cs="Arial"/>
          <w:sz w:val="20"/>
          <w:szCs w:val="20"/>
        </w:rPr>
        <w:tab/>
        <w:t>Przekazanie sprawy kierownikowi do parafowania czystopisu odpowiedzi w sprawie i dalszego przekazania sprawy dyrektorowi celem podpisania pisma.</w:t>
      </w:r>
    </w:p>
    <w:p w:rsidR="004C6DAB" w:rsidRPr="00B41ABC" w:rsidRDefault="004C6DAB" w:rsidP="004C6DAB">
      <w:pPr>
        <w:ind w:left="851" w:hanging="425"/>
        <w:rPr>
          <w:rFonts w:ascii="Arial" w:eastAsia="Calibri" w:hAnsi="Arial" w:cs="Arial"/>
          <w:sz w:val="20"/>
          <w:szCs w:val="20"/>
        </w:rPr>
      </w:pPr>
      <w:r w:rsidRPr="00B41ABC">
        <w:rPr>
          <w:rFonts w:ascii="Arial" w:eastAsia="Calibri" w:hAnsi="Arial" w:cs="Arial"/>
          <w:sz w:val="20"/>
          <w:szCs w:val="20"/>
        </w:rPr>
        <w:t>•</w:t>
      </w:r>
      <w:r w:rsidRPr="00B41ABC">
        <w:rPr>
          <w:rFonts w:ascii="Arial" w:eastAsia="Calibri" w:hAnsi="Arial" w:cs="Arial"/>
          <w:sz w:val="20"/>
          <w:szCs w:val="20"/>
        </w:rPr>
        <w:tab/>
        <w:t>Przygotowanie wysyłki, za pośrednictwem modułu korespondencji wychodzącej w EZD.</w:t>
      </w:r>
    </w:p>
    <w:p w:rsidR="004C6DAB" w:rsidRPr="00B41ABC" w:rsidRDefault="004C6DAB" w:rsidP="004C6DAB">
      <w:pPr>
        <w:ind w:left="851" w:hanging="425"/>
        <w:rPr>
          <w:rFonts w:ascii="Arial" w:eastAsia="Calibri" w:hAnsi="Arial" w:cs="Arial"/>
          <w:sz w:val="20"/>
          <w:szCs w:val="20"/>
        </w:rPr>
      </w:pPr>
      <w:r w:rsidRPr="00B41ABC">
        <w:rPr>
          <w:rFonts w:ascii="Arial" w:eastAsia="Calibri" w:hAnsi="Arial" w:cs="Arial"/>
          <w:sz w:val="20"/>
          <w:szCs w:val="20"/>
        </w:rPr>
        <w:t>•</w:t>
      </w:r>
      <w:r w:rsidRPr="00B41ABC">
        <w:rPr>
          <w:rFonts w:ascii="Arial" w:eastAsia="Calibri" w:hAnsi="Arial" w:cs="Arial"/>
          <w:sz w:val="20"/>
          <w:szCs w:val="20"/>
        </w:rPr>
        <w:tab/>
        <w:t>Tworzenie list adresatów.</w:t>
      </w:r>
    </w:p>
    <w:p w:rsidR="004C6DAB" w:rsidRPr="00B41ABC" w:rsidRDefault="004C6DAB" w:rsidP="004C6DAB">
      <w:pPr>
        <w:ind w:left="851" w:hanging="425"/>
        <w:rPr>
          <w:rFonts w:ascii="Arial" w:eastAsia="Calibri" w:hAnsi="Arial" w:cs="Arial"/>
          <w:sz w:val="20"/>
          <w:szCs w:val="20"/>
        </w:rPr>
      </w:pPr>
      <w:r w:rsidRPr="00B41ABC">
        <w:rPr>
          <w:rFonts w:ascii="Arial" w:eastAsia="Calibri" w:hAnsi="Arial" w:cs="Arial"/>
          <w:sz w:val="20"/>
          <w:szCs w:val="20"/>
        </w:rPr>
        <w:t>•</w:t>
      </w:r>
      <w:r w:rsidRPr="00B41ABC">
        <w:rPr>
          <w:rFonts w:ascii="Arial" w:eastAsia="Calibri" w:hAnsi="Arial" w:cs="Arial"/>
          <w:sz w:val="20"/>
          <w:szCs w:val="20"/>
        </w:rPr>
        <w:tab/>
        <w:t>Rejestracja przesyłek wychodzących (maile, faksy).</w:t>
      </w:r>
    </w:p>
    <w:p w:rsidR="004C6DAB" w:rsidRPr="00B41ABC" w:rsidRDefault="004C6DAB" w:rsidP="004C6DAB">
      <w:pPr>
        <w:ind w:left="851" w:hanging="425"/>
        <w:rPr>
          <w:rFonts w:ascii="Arial" w:eastAsia="Calibri" w:hAnsi="Arial" w:cs="Arial"/>
          <w:sz w:val="20"/>
          <w:szCs w:val="20"/>
        </w:rPr>
      </w:pPr>
      <w:r w:rsidRPr="00B41ABC">
        <w:rPr>
          <w:rFonts w:ascii="Arial" w:eastAsia="Calibri" w:hAnsi="Arial" w:cs="Arial"/>
          <w:sz w:val="20"/>
          <w:szCs w:val="20"/>
        </w:rPr>
        <w:t>•</w:t>
      </w:r>
      <w:r w:rsidRPr="00B41ABC">
        <w:rPr>
          <w:rFonts w:ascii="Arial" w:eastAsia="Calibri" w:hAnsi="Arial" w:cs="Arial"/>
          <w:sz w:val="20"/>
          <w:szCs w:val="20"/>
        </w:rPr>
        <w:tab/>
        <w:t>Zakończenie sprawy po uprzedniej ponownej weryfikacji meta danych.</w:t>
      </w:r>
    </w:p>
    <w:p w:rsidR="004C6DAB" w:rsidRPr="00B41ABC" w:rsidRDefault="004C6DAB" w:rsidP="004C6DAB">
      <w:pPr>
        <w:ind w:left="851" w:hanging="425"/>
        <w:rPr>
          <w:rFonts w:ascii="Arial" w:eastAsia="Calibri" w:hAnsi="Arial" w:cs="Arial"/>
          <w:sz w:val="20"/>
          <w:szCs w:val="20"/>
        </w:rPr>
      </w:pPr>
      <w:r w:rsidRPr="00B41ABC">
        <w:rPr>
          <w:rFonts w:ascii="Arial" w:eastAsia="Calibri" w:hAnsi="Arial" w:cs="Arial"/>
          <w:sz w:val="20"/>
          <w:szCs w:val="20"/>
        </w:rPr>
        <w:t>•</w:t>
      </w:r>
      <w:r w:rsidRPr="00B41ABC">
        <w:rPr>
          <w:rFonts w:ascii="Arial" w:eastAsia="Calibri" w:hAnsi="Arial" w:cs="Arial"/>
          <w:sz w:val="20"/>
          <w:szCs w:val="20"/>
        </w:rPr>
        <w:tab/>
        <w:t>Zawieszanie i wznawianie  sprawy,</w:t>
      </w:r>
    </w:p>
    <w:p w:rsidR="004C6DAB" w:rsidRPr="00B41ABC" w:rsidRDefault="004C6DAB" w:rsidP="004C6DAB">
      <w:pPr>
        <w:ind w:left="851" w:hanging="425"/>
        <w:rPr>
          <w:rFonts w:ascii="Arial" w:eastAsia="Calibri" w:hAnsi="Arial" w:cs="Arial"/>
          <w:sz w:val="20"/>
          <w:szCs w:val="20"/>
        </w:rPr>
      </w:pPr>
      <w:r w:rsidRPr="00B41ABC">
        <w:rPr>
          <w:rFonts w:ascii="Arial" w:eastAsia="Calibri" w:hAnsi="Arial" w:cs="Arial"/>
          <w:sz w:val="20"/>
          <w:szCs w:val="20"/>
        </w:rPr>
        <w:t>•</w:t>
      </w:r>
      <w:r w:rsidRPr="00B41ABC">
        <w:rPr>
          <w:rFonts w:ascii="Arial" w:eastAsia="Calibri" w:hAnsi="Arial" w:cs="Arial"/>
          <w:sz w:val="20"/>
          <w:szCs w:val="20"/>
        </w:rPr>
        <w:tab/>
        <w:t>Przenoszenie spraw,</w:t>
      </w:r>
    </w:p>
    <w:p w:rsidR="004C6DAB" w:rsidRPr="00B41ABC" w:rsidRDefault="004C6DAB" w:rsidP="004C6DAB">
      <w:pPr>
        <w:ind w:left="851" w:hanging="425"/>
        <w:rPr>
          <w:rFonts w:ascii="Arial" w:eastAsia="Calibri" w:hAnsi="Arial" w:cs="Arial"/>
          <w:sz w:val="20"/>
          <w:szCs w:val="20"/>
        </w:rPr>
      </w:pPr>
      <w:r w:rsidRPr="00B41ABC">
        <w:rPr>
          <w:rFonts w:ascii="Arial" w:eastAsia="Calibri" w:hAnsi="Arial" w:cs="Arial"/>
          <w:sz w:val="20"/>
          <w:szCs w:val="20"/>
        </w:rPr>
        <w:t>•</w:t>
      </w:r>
      <w:r w:rsidRPr="00B41ABC">
        <w:rPr>
          <w:rFonts w:ascii="Arial" w:eastAsia="Calibri" w:hAnsi="Arial" w:cs="Arial"/>
          <w:sz w:val="20"/>
          <w:szCs w:val="20"/>
        </w:rPr>
        <w:tab/>
        <w:t>Prowadzenie rejestrów,</w:t>
      </w:r>
    </w:p>
    <w:p w:rsidR="004C6DAB" w:rsidRPr="00B41ABC" w:rsidRDefault="004C6DAB" w:rsidP="004C6DAB">
      <w:pPr>
        <w:ind w:left="851" w:hanging="425"/>
        <w:rPr>
          <w:rFonts w:ascii="Arial" w:eastAsia="Calibri" w:hAnsi="Arial" w:cs="Arial"/>
          <w:sz w:val="20"/>
          <w:szCs w:val="20"/>
        </w:rPr>
      </w:pPr>
      <w:r w:rsidRPr="00B41ABC">
        <w:rPr>
          <w:rFonts w:ascii="Arial" w:eastAsia="Calibri" w:hAnsi="Arial" w:cs="Arial"/>
          <w:sz w:val="20"/>
          <w:szCs w:val="20"/>
        </w:rPr>
        <w:t>•</w:t>
      </w:r>
      <w:r w:rsidRPr="00B41ABC">
        <w:rPr>
          <w:rFonts w:ascii="Arial" w:eastAsia="Calibri" w:hAnsi="Arial" w:cs="Arial"/>
          <w:sz w:val="20"/>
          <w:szCs w:val="20"/>
        </w:rPr>
        <w:tab/>
        <w:t>Archiwizacja.</w:t>
      </w:r>
    </w:p>
    <w:p w:rsidR="004C6DAB" w:rsidRPr="00B41ABC" w:rsidRDefault="004C6DAB" w:rsidP="004C6DAB">
      <w:pPr>
        <w:rPr>
          <w:rFonts w:ascii="Arial" w:eastAsia="Calibri" w:hAnsi="Arial" w:cs="Arial"/>
          <w:sz w:val="20"/>
          <w:szCs w:val="20"/>
        </w:rPr>
      </w:pPr>
      <w:r w:rsidRPr="00B41ABC">
        <w:rPr>
          <w:rFonts w:ascii="Arial" w:eastAsia="Calibri" w:hAnsi="Arial" w:cs="Arial"/>
          <w:sz w:val="20"/>
          <w:szCs w:val="20"/>
        </w:rPr>
        <w:t xml:space="preserve">Szczegóły dot. projektu i systemu EZD można uzyskać na stronie www: </w:t>
      </w:r>
      <w:hyperlink r:id="rId11" w:history="1">
        <w:r w:rsidRPr="00B41ABC">
          <w:rPr>
            <w:rFonts w:ascii="Arial" w:eastAsia="Calibri" w:hAnsi="Arial" w:cs="Arial"/>
            <w:color w:val="0563C1"/>
            <w:sz w:val="20"/>
            <w:szCs w:val="20"/>
            <w:u w:val="single"/>
          </w:rPr>
          <w:t>http://ezd.gov.pl</w:t>
        </w:r>
      </w:hyperlink>
      <w:r w:rsidRPr="00B41ABC">
        <w:rPr>
          <w:rFonts w:ascii="Arial" w:eastAsia="Calibri" w:hAnsi="Arial" w:cs="Arial"/>
          <w:sz w:val="20"/>
          <w:szCs w:val="20"/>
        </w:rPr>
        <w:t>.</w:t>
      </w:r>
    </w:p>
    <w:p w:rsidR="004C6DAB" w:rsidRPr="00B41ABC" w:rsidRDefault="004C6DAB" w:rsidP="004C6DAB">
      <w:pPr>
        <w:rPr>
          <w:rFonts w:ascii="Arial" w:eastAsia="Calibri" w:hAnsi="Arial" w:cs="Arial"/>
          <w:sz w:val="20"/>
          <w:szCs w:val="20"/>
        </w:rPr>
      </w:pPr>
      <w:r w:rsidRPr="00B41ABC">
        <w:rPr>
          <w:rFonts w:ascii="Arial" w:eastAsia="Calibri" w:hAnsi="Arial" w:cs="Arial"/>
          <w:sz w:val="20"/>
          <w:szCs w:val="20"/>
        </w:rPr>
        <w:t xml:space="preserve">Dostarczony sprzęt wraz z oprogramowaniem i etykietami do drukarek ma być nowy i nieużywany tj. wyprodukowany nie wcześniej niż na 6 miesięcy przed dostawą. Zamawiający nie dopuszcza dostawy sprzętu powystawowego. </w:t>
      </w:r>
    </w:p>
    <w:p w:rsidR="004C6DAB" w:rsidRPr="00B41ABC" w:rsidRDefault="004C6DAB" w:rsidP="004C6DAB">
      <w:pPr>
        <w:spacing w:after="120"/>
        <w:jc w:val="both"/>
        <w:rPr>
          <w:rFonts w:ascii="Arial" w:hAnsi="Arial" w:cs="Arial"/>
          <w:sz w:val="20"/>
          <w:szCs w:val="20"/>
        </w:rPr>
      </w:pPr>
      <w:r w:rsidRPr="00B41ABC">
        <w:rPr>
          <w:rFonts w:ascii="Arial" w:hAnsi="Arial" w:cs="Arial"/>
          <w:sz w:val="20"/>
          <w:szCs w:val="20"/>
        </w:rPr>
        <w:t>Wykonawca dostarczy dokumentację użytkową obsługi opisującą podstawowe funkcje sprzętu w języku polskim.</w:t>
      </w:r>
    </w:p>
    <w:p w:rsidR="00377CEE" w:rsidRPr="00B41ABC" w:rsidRDefault="00377CEE" w:rsidP="004C6DAB">
      <w:pPr>
        <w:spacing w:after="120"/>
        <w:jc w:val="both"/>
        <w:rPr>
          <w:rFonts w:ascii="Arial" w:hAnsi="Arial" w:cs="Arial"/>
          <w:sz w:val="20"/>
          <w:szCs w:val="20"/>
        </w:rPr>
      </w:pPr>
    </w:p>
    <w:p w:rsidR="00377CEE" w:rsidRPr="00B41ABC" w:rsidRDefault="00377CEE" w:rsidP="004C6DAB">
      <w:pPr>
        <w:spacing w:after="120"/>
        <w:jc w:val="both"/>
        <w:rPr>
          <w:rFonts w:ascii="Arial" w:hAnsi="Arial" w:cs="Arial"/>
          <w:sz w:val="20"/>
          <w:szCs w:val="20"/>
        </w:rPr>
      </w:pPr>
    </w:p>
    <w:p w:rsidR="004C6DAB" w:rsidRPr="00B41ABC" w:rsidRDefault="004C6DAB" w:rsidP="00BE0E22">
      <w:pPr>
        <w:numPr>
          <w:ilvl w:val="0"/>
          <w:numId w:val="69"/>
        </w:numPr>
        <w:shd w:val="clear" w:color="auto" w:fill="FFFFFF"/>
        <w:autoSpaceDE w:val="0"/>
        <w:autoSpaceDN w:val="0"/>
        <w:spacing w:line="240" w:lineRule="exact"/>
        <w:rPr>
          <w:rFonts w:ascii="Arial" w:eastAsia="Calibri" w:hAnsi="Arial" w:cs="Arial"/>
          <w:b/>
          <w:bCs/>
          <w:spacing w:val="-1"/>
          <w:sz w:val="20"/>
          <w:szCs w:val="20"/>
        </w:rPr>
      </w:pPr>
      <w:r w:rsidRPr="00B41ABC">
        <w:rPr>
          <w:rFonts w:ascii="Arial" w:eastAsia="Calibri" w:hAnsi="Arial" w:cs="Arial"/>
          <w:b/>
          <w:bCs/>
          <w:spacing w:val="-1"/>
          <w:sz w:val="20"/>
          <w:szCs w:val="20"/>
        </w:rPr>
        <w:t>Warunki gwarancji</w:t>
      </w:r>
    </w:p>
    <w:p w:rsidR="004C6DAB" w:rsidRPr="00B41ABC" w:rsidRDefault="004C6DAB" w:rsidP="004C6DAB">
      <w:pPr>
        <w:shd w:val="clear" w:color="auto" w:fill="FFFFFF"/>
        <w:spacing w:line="240" w:lineRule="exact"/>
        <w:ind w:left="1080"/>
        <w:rPr>
          <w:rFonts w:ascii="Arial" w:eastAsia="Calibri" w:hAnsi="Arial" w:cs="Arial"/>
          <w:b/>
          <w:bCs/>
          <w:spacing w:val="-1"/>
          <w:sz w:val="20"/>
          <w:szCs w:val="20"/>
        </w:rPr>
      </w:pPr>
    </w:p>
    <w:p w:rsidR="004C6DAB" w:rsidRPr="00B41ABC" w:rsidRDefault="004C6DAB" w:rsidP="00BE0E22">
      <w:pPr>
        <w:numPr>
          <w:ilvl w:val="0"/>
          <w:numId w:val="68"/>
        </w:numPr>
        <w:spacing w:after="120"/>
        <w:ind w:left="357" w:hanging="357"/>
        <w:jc w:val="both"/>
        <w:rPr>
          <w:rFonts w:ascii="Arial" w:eastAsia="Calibri" w:hAnsi="Arial" w:cs="Arial"/>
          <w:sz w:val="20"/>
          <w:szCs w:val="20"/>
        </w:rPr>
      </w:pPr>
      <w:r w:rsidRPr="00B41ABC">
        <w:rPr>
          <w:rFonts w:ascii="Arial" w:eastAsia="Calibri" w:hAnsi="Arial" w:cs="Arial"/>
          <w:sz w:val="20"/>
          <w:szCs w:val="20"/>
        </w:rPr>
        <w:t>Wykonawca gwarantuje, że sprzęt dostarczony w ramach Umowy jest fabrycznie nowy i wolny od wad oraz, że nie jest sprzętem powystawowym.</w:t>
      </w:r>
    </w:p>
    <w:p w:rsidR="004C6DAB" w:rsidRPr="00B41ABC" w:rsidRDefault="004C6DAB" w:rsidP="00BE0E22">
      <w:pPr>
        <w:numPr>
          <w:ilvl w:val="0"/>
          <w:numId w:val="68"/>
        </w:numPr>
        <w:spacing w:after="120"/>
        <w:ind w:left="357" w:hanging="357"/>
        <w:jc w:val="both"/>
        <w:rPr>
          <w:rFonts w:ascii="Arial" w:eastAsia="Calibri" w:hAnsi="Arial" w:cs="Arial"/>
          <w:sz w:val="20"/>
          <w:szCs w:val="20"/>
        </w:rPr>
      </w:pPr>
      <w:r w:rsidRPr="00B41ABC">
        <w:rPr>
          <w:rFonts w:ascii="Arial" w:eastAsia="Calibri" w:hAnsi="Arial" w:cs="Arial"/>
          <w:sz w:val="20"/>
          <w:szCs w:val="20"/>
        </w:rPr>
        <w:lastRenderedPageBreak/>
        <w:t>Gwarancja obejmuje wszystkie wykryte podczas eksploatacji sprzętu usterki i wady oraz uszkodzenia powstałe w czasie poprawnego, zgodnego z instrukcją ich użytkowania.</w:t>
      </w:r>
    </w:p>
    <w:p w:rsidR="004C6DAB" w:rsidRPr="00B41ABC" w:rsidRDefault="004C6DAB" w:rsidP="00BE0E22">
      <w:pPr>
        <w:numPr>
          <w:ilvl w:val="0"/>
          <w:numId w:val="68"/>
        </w:numPr>
        <w:spacing w:after="120"/>
        <w:jc w:val="both"/>
        <w:rPr>
          <w:rFonts w:ascii="Arial" w:eastAsia="Calibri" w:hAnsi="Arial" w:cs="Arial"/>
          <w:sz w:val="20"/>
          <w:szCs w:val="20"/>
        </w:rPr>
      </w:pPr>
      <w:r w:rsidRPr="00B41ABC">
        <w:rPr>
          <w:rFonts w:ascii="Arial" w:eastAsia="Calibri" w:hAnsi="Arial" w:cs="Arial"/>
          <w:sz w:val="20"/>
          <w:szCs w:val="20"/>
        </w:rPr>
        <w:t>Okres trwania gwarancji będzie automatycznie wydłużony o czas trwania naprawy.</w:t>
      </w:r>
    </w:p>
    <w:p w:rsidR="004C6DAB" w:rsidRPr="00B41ABC" w:rsidRDefault="004C6DAB" w:rsidP="00BE0E22">
      <w:pPr>
        <w:numPr>
          <w:ilvl w:val="0"/>
          <w:numId w:val="68"/>
        </w:numPr>
        <w:spacing w:after="120"/>
        <w:ind w:left="357" w:hanging="357"/>
        <w:jc w:val="both"/>
        <w:rPr>
          <w:rFonts w:ascii="Arial" w:eastAsia="Calibri" w:hAnsi="Arial" w:cs="Arial"/>
          <w:sz w:val="20"/>
          <w:szCs w:val="20"/>
        </w:rPr>
      </w:pPr>
      <w:r w:rsidRPr="00B41ABC">
        <w:rPr>
          <w:rFonts w:ascii="Arial" w:eastAsia="Calibri" w:hAnsi="Arial" w:cs="Arial"/>
          <w:sz w:val="20"/>
          <w:szCs w:val="20"/>
        </w:rPr>
        <w:t>W okresie gwarancji Zamawiający ma prawo do:</w:t>
      </w:r>
    </w:p>
    <w:p w:rsidR="004C6DAB" w:rsidRPr="00B41ABC" w:rsidRDefault="004C6DAB" w:rsidP="00BE0E22">
      <w:pPr>
        <w:numPr>
          <w:ilvl w:val="0"/>
          <w:numId w:val="70"/>
        </w:numPr>
        <w:spacing w:after="120"/>
        <w:ind w:left="924" w:hanging="384"/>
        <w:jc w:val="both"/>
        <w:rPr>
          <w:rFonts w:ascii="Arial" w:eastAsia="Calibri" w:hAnsi="Arial" w:cs="Arial"/>
          <w:sz w:val="20"/>
          <w:szCs w:val="20"/>
        </w:rPr>
      </w:pPr>
      <w:r w:rsidRPr="00B41ABC">
        <w:rPr>
          <w:rFonts w:ascii="Arial" w:eastAsia="Calibri" w:hAnsi="Arial" w:cs="Arial"/>
          <w:sz w:val="20"/>
          <w:szCs w:val="20"/>
        </w:rPr>
        <w:t>powierzania urządzeń, stanowiących przedmiot zamówienia, osobom trzecim, celem ich instalacji i konserwacji w miejscu eksploatacji;</w:t>
      </w:r>
    </w:p>
    <w:p w:rsidR="004C6DAB" w:rsidRPr="00B41ABC" w:rsidRDefault="004C6DAB" w:rsidP="00BE0E22">
      <w:pPr>
        <w:numPr>
          <w:ilvl w:val="0"/>
          <w:numId w:val="70"/>
        </w:numPr>
        <w:spacing w:after="120"/>
        <w:ind w:left="924" w:hanging="384"/>
        <w:jc w:val="both"/>
        <w:rPr>
          <w:rFonts w:ascii="Arial" w:eastAsia="Calibri" w:hAnsi="Arial" w:cs="Arial"/>
          <w:sz w:val="20"/>
          <w:szCs w:val="20"/>
        </w:rPr>
      </w:pPr>
      <w:r w:rsidRPr="00B41ABC">
        <w:rPr>
          <w:rFonts w:ascii="Arial" w:eastAsia="Calibri" w:hAnsi="Arial" w:cs="Arial"/>
          <w:sz w:val="20"/>
          <w:szCs w:val="20"/>
        </w:rPr>
        <w:t>przenoszenia dostarczonych urządzeń, w związku ze zmianą siedziby Zamawiającego;</w:t>
      </w:r>
    </w:p>
    <w:p w:rsidR="004C6DAB" w:rsidRPr="00B41ABC" w:rsidRDefault="004C6DAB" w:rsidP="00BE0E22">
      <w:pPr>
        <w:numPr>
          <w:ilvl w:val="0"/>
          <w:numId w:val="70"/>
        </w:numPr>
        <w:spacing w:after="120"/>
        <w:ind w:left="924" w:hanging="384"/>
        <w:jc w:val="both"/>
        <w:rPr>
          <w:rFonts w:ascii="Arial" w:eastAsia="Calibri" w:hAnsi="Arial" w:cs="Arial"/>
          <w:sz w:val="20"/>
          <w:szCs w:val="20"/>
        </w:rPr>
      </w:pPr>
      <w:r w:rsidRPr="00B41ABC">
        <w:rPr>
          <w:rFonts w:ascii="Arial" w:eastAsia="Calibri" w:hAnsi="Arial" w:cs="Arial"/>
          <w:sz w:val="20"/>
          <w:szCs w:val="20"/>
        </w:rPr>
        <w:t>przekazywania dostarczonych urządzeń do innych jednostek Zamawiającego;</w:t>
      </w:r>
    </w:p>
    <w:p w:rsidR="004C6DAB" w:rsidRPr="00B41ABC" w:rsidRDefault="004C6DAB" w:rsidP="004C6DAB">
      <w:pPr>
        <w:spacing w:after="120"/>
        <w:jc w:val="both"/>
        <w:rPr>
          <w:rFonts w:ascii="Arial" w:eastAsia="Calibri" w:hAnsi="Arial" w:cs="Arial"/>
          <w:sz w:val="20"/>
          <w:szCs w:val="20"/>
        </w:rPr>
      </w:pPr>
    </w:p>
    <w:p w:rsidR="004C6DAB" w:rsidRPr="00B41ABC" w:rsidRDefault="004C6DAB" w:rsidP="00BE0E22">
      <w:pPr>
        <w:numPr>
          <w:ilvl w:val="0"/>
          <w:numId w:val="69"/>
        </w:numPr>
        <w:shd w:val="clear" w:color="auto" w:fill="FFFFFF"/>
        <w:autoSpaceDE w:val="0"/>
        <w:autoSpaceDN w:val="0"/>
        <w:spacing w:line="240" w:lineRule="exact"/>
        <w:rPr>
          <w:rFonts w:ascii="Arial" w:eastAsia="Calibri" w:hAnsi="Arial" w:cs="Arial"/>
          <w:b/>
          <w:bCs/>
          <w:spacing w:val="-1"/>
          <w:sz w:val="20"/>
          <w:szCs w:val="20"/>
        </w:rPr>
      </w:pPr>
      <w:r w:rsidRPr="00B41ABC">
        <w:rPr>
          <w:rFonts w:ascii="Arial" w:eastAsia="Calibri" w:hAnsi="Arial" w:cs="Arial"/>
          <w:b/>
          <w:bCs/>
          <w:spacing w:val="-1"/>
          <w:sz w:val="20"/>
          <w:szCs w:val="20"/>
        </w:rPr>
        <w:t> Informacje dotyczące zgłoszenia awarii, naprawy i wymiany sprzętu komputerowego.</w:t>
      </w:r>
    </w:p>
    <w:p w:rsidR="004C6DAB" w:rsidRPr="00B41ABC" w:rsidRDefault="004C6DAB" w:rsidP="004C6DAB">
      <w:pPr>
        <w:shd w:val="clear" w:color="auto" w:fill="FFFFFF"/>
        <w:spacing w:line="240" w:lineRule="exact"/>
        <w:ind w:left="1080"/>
        <w:jc w:val="both"/>
        <w:rPr>
          <w:rFonts w:ascii="Arial" w:eastAsia="Calibri" w:hAnsi="Arial" w:cs="Arial"/>
          <w:sz w:val="20"/>
          <w:szCs w:val="20"/>
        </w:rPr>
      </w:pPr>
    </w:p>
    <w:p w:rsidR="004C6DAB" w:rsidRPr="00B41ABC" w:rsidRDefault="004C6DAB" w:rsidP="00B41ABC">
      <w:pPr>
        <w:numPr>
          <w:ilvl w:val="0"/>
          <w:numId w:val="79"/>
        </w:numPr>
        <w:spacing w:after="120"/>
        <w:jc w:val="both"/>
        <w:rPr>
          <w:rFonts w:ascii="Arial" w:eastAsia="Calibri" w:hAnsi="Arial" w:cs="Arial"/>
          <w:sz w:val="20"/>
          <w:szCs w:val="20"/>
        </w:rPr>
      </w:pPr>
      <w:r w:rsidRPr="00B41ABC">
        <w:rPr>
          <w:rFonts w:ascii="Arial" w:eastAsia="Calibri" w:hAnsi="Arial" w:cs="Arial"/>
          <w:sz w:val="20"/>
          <w:szCs w:val="20"/>
        </w:rPr>
        <w:t>Zamawiający może zgłosić nieprawidłowe działanie sprzętu (awarię) za pomocą poczty elektronicznej, jak również faksem i telefonicznie. Zgłoszenie telefoniczne musi być potwierdzone faksem lub za pomocą poczty elektronicznej. Wykonawca zobowiązany jest do odbioru zgłoszenia od poniedziałku do piątku w godz.: 8:00 do 17:00.</w:t>
      </w:r>
    </w:p>
    <w:p w:rsidR="004C6DAB" w:rsidRPr="00B41ABC" w:rsidRDefault="004C6DAB" w:rsidP="00B41ABC">
      <w:pPr>
        <w:numPr>
          <w:ilvl w:val="0"/>
          <w:numId w:val="79"/>
        </w:numPr>
        <w:spacing w:after="120"/>
        <w:ind w:left="357" w:hanging="357"/>
        <w:jc w:val="both"/>
        <w:rPr>
          <w:rFonts w:ascii="Arial" w:eastAsia="Calibri" w:hAnsi="Arial" w:cs="Arial"/>
          <w:sz w:val="20"/>
          <w:szCs w:val="20"/>
        </w:rPr>
      </w:pPr>
      <w:r w:rsidRPr="00B41ABC">
        <w:rPr>
          <w:rFonts w:ascii="Arial" w:eastAsia="Calibri" w:hAnsi="Arial" w:cs="Arial"/>
          <w:sz w:val="20"/>
          <w:szCs w:val="20"/>
        </w:rPr>
        <w:t>W miejscu instalacji sprzętu Wykonawca we własnym zakresie zobowiązany jest do jego diagnozy tj. dokonania stosownych testów diagnostycznych w celu wykrycia usterki.</w:t>
      </w:r>
    </w:p>
    <w:p w:rsidR="004C6DAB" w:rsidRPr="00B41ABC" w:rsidRDefault="004C6DAB" w:rsidP="00B41ABC">
      <w:pPr>
        <w:numPr>
          <w:ilvl w:val="0"/>
          <w:numId w:val="79"/>
        </w:numPr>
        <w:spacing w:after="120"/>
        <w:ind w:left="357" w:hanging="357"/>
        <w:jc w:val="both"/>
        <w:rPr>
          <w:rFonts w:ascii="Arial" w:eastAsia="Calibri" w:hAnsi="Arial" w:cs="Arial"/>
          <w:sz w:val="20"/>
          <w:szCs w:val="20"/>
        </w:rPr>
      </w:pPr>
      <w:r w:rsidRPr="00B41ABC">
        <w:rPr>
          <w:rFonts w:ascii="Arial" w:eastAsia="Calibri" w:hAnsi="Arial" w:cs="Arial"/>
          <w:sz w:val="20"/>
          <w:szCs w:val="20"/>
        </w:rPr>
        <w:t xml:space="preserve">Wykonawca zobowiązuje się do naprawy (usunięcia wad) sprzętu w terminie do 2 dni roboczych  od poinformowania o awarii. Wykonawca naprawi w powyższym terminie sprzęt lub dostarczy w tym terminie sprzęt zastępczy o takich samych parametrach i standardach lub uzgodniony z Zamawiającym sprzęt o podobnej, nie gorszej funkcjonalności, kompatybilny z systemem EZD – do czasu naprawy sprzętu uszkodzonego. </w:t>
      </w:r>
    </w:p>
    <w:p w:rsidR="004C6DAB" w:rsidRPr="00B41ABC" w:rsidRDefault="004C6DAB" w:rsidP="00B41ABC">
      <w:pPr>
        <w:numPr>
          <w:ilvl w:val="0"/>
          <w:numId w:val="79"/>
        </w:numPr>
        <w:spacing w:after="120"/>
        <w:ind w:left="357" w:hanging="357"/>
        <w:jc w:val="both"/>
        <w:rPr>
          <w:rFonts w:ascii="Arial" w:eastAsia="Calibri" w:hAnsi="Arial" w:cs="Arial"/>
          <w:sz w:val="20"/>
          <w:szCs w:val="20"/>
        </w:rPr>
      </w:pPr>
      <w:r w:rsidRPr="00B41ABC">
        <w:rPr>
          <w:rFonts w:ascii="Arial" w:eastAsia="Calibri" w:hAnsi="Arial" w:cs="Arial"/>
          <w:sz w:val="20"/>
          <w:szCs w:val="20"/>
        </w:rPr>
        <w:t>Naprawy będą dokonywane w siedzibie Zamawiającego oraz w godzinach pracy Zamawiającego (tj. od poniedziałku do piątku w godz. 8:15 do 16:15). W przypadku niemożności dokonania naprawy na miejscu –</w:t>
      </w:r>
      <w:r w:rsidR="00B41ABC">
        <w:rPr>
          <w:rFonts w:ascii="Arial" w:eastAsia="Calibri" w:hAnsi="Arial" w:cs="Arial"/>
          <w:sz w:val="20"/>
          <w:szCs w:val="20"/>
        </w:rPr>
        <w:t xml:space="preserve"> </w:t>
      </w:r>
      <w:r w:rsidRPr="00B41ABC">
        <w:rPr>
          <w:rFonts w:ascii="Arial" w:eastAsia="Calibri" w:hAnsi="Arial" w:cs="Arial"/>
          <w:sz w:val="20"/>
          <w:szCs w:val="20"/>
        </w:rPr>
        <w:t xml:space="preserve">Wykonawca zapewni serwis </w:t>
      </w:r>
      <w:proofErr w:type="spellStart"/>
      <w:r w:rsidRPr="00B41ABC">
        <w:rPr>
          <w:rFonts w:ascii="Arial" w:eastAsia="Calibri" w:hAnsi="Arial" w:cs="Arial"/>
          <w:sz w:val="20"/>
          <w:szCs w:val="20"/>
        </w:rPr>
        <w:t>door</w:t>
      </w:r>
      <w:proofErr w:type="spellEnd"/>
      <w:r w:rsidRPr="00B41ABC">
        <w:rPr>
          <w:rFonts w:ascii="Arial" w:eastAsia="Calibri" w:hAnsi="Arial" w:cs="Arial"/>
          <w:sz w:val="20"/>
          <w:szCs w:val="20"/>
        </w:rPr>
        <w:t xml:space="preserve"> to </w:t>
      </w:r>
      <w:proofErr w:type="spellStart"/>
      <w:r w:rsidRPr="00B41ABC">
        <w:rPr>
          <w:rFonts w:ascii="Arial" w:eastAsia="Calibri" w:hAnsi="Arial" w:cs="Arial"/>
          <w:sz w:val="20"/>
          <w:szCs w:val="20"/>
        </w:rPr>
        <w:t>door</w:t>
      </w:r>
      <w:proofErr w:type="spellEnd"/>
      <w:r w:rsidRPr="00B41ABC">
        <w:rPr>
          <w:rFonts w:ascii="Arial" w:eastAsia="Calibri" w:hAnsi="Arial" w:cs="Arial"/>
          <w:sz w:val="20"/>
          <w:szCs w:val="20"/>
        </w:rPr>
        <w:t>. Koszty dostarczenia uszkodzonego sprzętu do punktu serwisowego oraz z punktu serwisowego do miejsca instalacji pokrywa Wykonawca.</w:t>
      </w:r>
      <w:r w:rsidRPr="00B41ABC">
        <w:rPr>
          <w:rFonts w:ascii="Arial" w:eastAsia="Calibri" w:hAnsi="Arial" w:cs="Arial"/>
          <w:color w:val="1F497D"/>
          <w:sz w:val="20"/>
          <w:szCs w:val="20"/>
        </w:rPr>
        <w:t xml:space="preserve"> </w:t>
      </w:r>
    </w:p>
    <w:p w:rsidR="004C6DAB" w:rsidRPr="00B41ABC" w:rsidRDefault="004C6DAB" w:rsidP="00B41ABC">
      <w:pPr>
        <w:numPr>
          <w:ilvl w:val="0"/>
          <w:numId w:val="79"/>
        </w:numPr>
        <w:spacing w:after="120"/>
        <w:ind w:left="357" w:hanging="357"/>
        <w:jc w:val="both"/>
        <w:rPr>
          <w:rFonts w:ascii="Arial" w:eastAsia="Calibri" w:hAnsi="Arial" w:cs="Arial"/>
          <w:sz w:val="20"/>
          <w:szCs w:val="20"/>
        </w:rPr>
      </w:pPr>
      <w:r w:rsidRPr="00B41ABC">
        <w:rPr>
          <w:rFonts w:ascii="Arial" w:eastAsia="Calibri" w:hAnsi="Arial" w:cs="Arial"/>
          <w:sz w:val="20"/>
          <w:szCs w:val="20"/>
        </w:rPr>
        <w:t>Przed odbiorem sprzętu do naprawy w zewnętrznym punkcie serwisowym, Wykonawca dostarczy sprzęt zastępczy, o którym mowa w ust.</w:t>
      </w:r>
      <w:r w:rsidRPr="00B41ABC">
        <w:rPr>
          <w:rFonts w:ascii="Arial" w:eastAsia="Calibri" w:hAnsi="Arial" w:cs="Arial"/>
          <w:color w:val="1F497D"/>
          <w:sz w:val="20"/>
          <w:szCs w:val="20"/>
        </w:rPr>
        <w:t xml:space="preserve"> 3</w:t>
      </w:r>
      <w:r w:rsidRPr="00B41ABC">
        <w:rPr>
          <w:rFonts w:ascii="Arial" w:eastAsia="Calibri" w:hAnsi="Arial" w:cs="Arial"/>
          <w:sz w:val="20"/>
          <w:szCs w:val="20"/>
        </w:rPr>
        <w:t xml:space="preserve">. W przypadku niedostarczenia sprzętu zastępczego, wadliwy sprzęt nie zostanie wydany Wykonawcy oraz w przypadku przekroczenia terminu 48 godzin,  o których mowa w ust. 6 zostaną naliczone kary umowne, o których mowa w § 5 ust. 4 Umowy. </w:t>
      </w:r>
    </w:p>
    <w:p w:rsidR="004C6DAB" w:rsidRPr="00B41ABC" w:rsidRDefault="004C6DAB" w:rsidP="00B41ABC">
      <w:pPr>
        <w:numPr>
          <w:ilvl w:val="0"/>
          <w:numId w:val="79"/>
        </w:numPr>
        <w:spacing w:after="120"/>
        <w:jc w:val="both"/>
        <w:rPr>
          <w:rFonts w:ascii="Arial" w:eastAsia="Calibri" w:hAnsi="Arial" w:cs="Arial"/>
          <w:sz w:val="20"/>
          <w:szCs w:val="20"/>
        </w:rPr>
      </w:pPr>
      <w:r w:rsidRPr="00B41ABC">
        <w:rPr>
          <w:rFonts w:ascii="Arial" w:eastAsia="Calibri" w:hAnsi="Arial" w:cs="Arial"/>
          <w:sz w:val="20"/>
          <w:szCs w:val="20"/>
        </w:rPr>
        <w:t>W przypadku, gdy naprawa sprzętu potrwa dłużej niż 6 tygodni lub, gdy sprzęt będzie wymagał czwartej naprawy (bez względu na rodzaj uszkodzenia) podczas okresu gwarancyjnego, Wykonawca w terminie 3 dni roboczych (od dnia zgłoszenia czwartej usterki lub przekroczenia sześciotygodniowego okresu naprawy) wymieni na własny koszt naprawiany sprzęt na nowy, taki sam lub inny uzgodniony z Zamawiającym, o co najmniej takich samych parametrach, funkcjonalności i standardzie, kompatybilny z systemem EZD.</w:t>
      </w:r>
    </w:p>
    <w:p w:rsidR="004C6DAB" w:rsidRPr="00B41ABC" w:rsidRDefault="004C6DAB" w:rsidP="00B41ABC">
      <w:pPr>
        <w:numPr>
          <w:ilvl w:val="0"/>
          <w:numId w:val="79"/>
        </w:numPr>
        <w:spacing w:after="120"/>
        <w:jc w:val="both"/>
        <w:rPr>
          <w:rFonts w:ascii="Arial" w:eastAsia="Calibri" w:hAnsi="Arial" w:cs="Arial"/>
          <w:sz w:val="20"/>
          <w:szCs w:val="20"/>
        </w:rPr>
      </w:pPr>
      <w:r w:rsidRPr="00B41ABC">
        <w:rPr>
          <w:rFonts w:ascii="Arial" w:eastAsia="Calibri" w:hAnsi="Arial" w:cs="Arial"/>
          <w:sz w:val="20"/>
          <w:szCs w:val="20"/>
        </w:rPr>
        <w:t>Po zakończeniu naprawy przedmiotu umowy Wykonawca ponownie zainstaluje i skonfiguruje oprogramowanie na własny koszt.</w:t>
      </w:r>
    </w:p>
    <w:p w:rsidR="004C6DAB" w:rsidRPr="00B41ABC" w:rsidRDefault="004C6DAB" w:rsidP="00B41ABC">
      <w:pPr>
        <w:numPr>
          <w:ilvl w:val="0"/>
          <w:numId w:val="79"/>
        </w:numPr>
        <w:spacing w:after="120"/>
        <w:jc w:val="both"/>
        <w:rPr>
          <w:rFonts w:ascii="Arial" w:eastAsia="Calibri" w:hAnsi="Arial" w:cs="Arial"/>
          <w:sz w:val="20"/>
          <w:szCs w:val="20"/>
        </w:rPr>
      </w:pPr>
      <w:r w:rsidRPr="00B41ABC">
        <w:rPr>
          <w:rFonts w:ascii="Arial" w:eastAsia="Calibri" w:hAnsi="Arial" w:cs="Arial"/>
          <w:sz w:val="20"/>
          <w:szCs w:val="20"/>
        </w:rPr>
        <w:t>W przypadku, gdy Wykonawca nie wykona obowiązku wynikającego z ust. 6, 7 lub 8:</w:t>
      </w:r>
    </w:p>
    <w:p w:rsidR="004C6DAB" w:rsidRPr="00B41ABC" w:rsidRDefault="004C6DAB" w:rsidP="00BE0E22">
      <w:pPr>
        <w:numPr>
          <w:ilvl w:val="0"/>
          <w:numId w:val="71"/>
        </w:numPr>
        <w:spacing w:after="120"/>
        <w:jc w:val="both"/>
        <w:rPr>
          <w:rFonts w:ascii="Arial" w:eastAsia="Calibri" w:hAnsi="Arial" w:cs="Arial"/>
          <w:sz w:val="20"/>
          <w:szCs w:val="20"/>
        </w:rPr>
      </w:pPr>
      <w:r w:rsidRPr="00B41ABC">
        <w:rPr>
          <w:rFonts w:ascii="Arial" w:eastAsia="Calibri" w:hAnsi="Arial" w:cs="Arial"/>
          <w:sz w:val="20"/>
          <w:szCs w:val="20"/>
        </w:rPr>
        <w:t>Zamawiający ma prawo wypożyczyć na koszt Wykonawcy w dowolnej firmie sprzęt zastępczy, zachowując jednocześnie prawo do kary umownej i odszkodowania, o których mowa w § 5 Umowy.</w:t>
      </w:r>
    </w:p>
    <w:p w:rsidR="004C6DAB" w:rsidRPr="00B41ABC" w:rsidRDefault="004C6DAB" w:rsidP="00BE0E22">
      <w:pPr>
        <w:numPr>
          <w:ilvl w:val="0"/>
          <w:numId w:val="71"/>
        </w:numPr>
        <w:spacing w:after="120"/>
        <w:jc w:val="both"/>
        <w:rPr>
          <w:rFonts w:ascii="Arial" w:eastAsia="Calibri" w:hAnsi="Arial" w:cs="Arial"/>
          <w:sz w:val="20"/>
          <w:szCs w:val="20"/>
        </w:rPr>
      </w:pPr>
      <w:r w:rsidRPr="00B41ABC">
        <w:rPr>
          <w:rFonts w:ascii="Arial" w:eastAsia="Calibri" w:hAnsi="Arial" w:cs="Arial"/>
          <w:sz w:val="20"/>
          <w:szCs w:val="20"/>
        </w:rPr>
        <w:t>Zamawiający ma prawo zlecić dowolnej firmie naprawę sprzętu, a kosztami naprawy obciążyć Wykonawcę, zachowując jednocześnie prawo do kary umownej i odszkodowania, o których mowa w § 5 Umowy oraz nie tracąc uprawnień wynikających z gwarancji.</w:t>
      </w:r>
    </w:p>
    <w:p w:rsidR="004C6DAB" w:rsidRPr="00B41ABC" w:rsidRDefault="004C6DAB" w:rsidP="004C6DAB">
      <w:pPr>
        <w:shd w:val="clear" w:color="auto" w:fill="FFFFFF"/>
        <w:spacing w:line="240" w:lineRule="exact"/>
        <w:rPr>
          <w:rFonts w:ascii="Arial" w:hAnsi="Arial" w:cs="Arial"/>
          <w:b/>
          <w:bCs/>
          <w:spacing w:val="-1"/>
          <w:sz w:val="20"/>
          <w:szCs w:val="20"/>
        </w:rPr>
      </w:pPr>
    </w:p>
    <w:p w:rsidR="004C6DAB" w:rsidRPr="00B41ABC" w:rsidRDefault="004C6DAB" w:rsidP="004C6DAB">
      <w:pPr>
        <w:jc w:val="both"/>
        <w:rPr>
          <w:rFonts w:ascii="Arial" w:eastAsia="Calibri" w:hAnsi="Arial" w:cs="Arial"/>
          <w:sz w:val="20"/>
          <w:szCs w:val="20"/>
        </w:rPr>
      </w:pPr>
      <w:r w:rsidRPr="00B41ABC">
        <w:rPr>
          <w:rFonts w:ascii="Arial" w:eastAsia="Calibri" w:hAnsi="Arial" w:cs="Arial"/>
          <w:sz w:val="20"/>
          <w:szCs w:val="20"/>
        </w:rPr>
        <w:t xml:space="preserve">Zamawiający  wymaga dostarczenia: </w:t>
      </w:r>
    </w:p>
    <w:p w:rsidR="004C6DAB" w:rsidRPr="00B41ABC" w:rsidRDefault="004C6DAB" w:rsidP="004C6DAB">
      <w:pPr>
        <w:jc w:val="both"/>
        <w:rPr>
          <w:rFonts w:ascii="Arial" w:eastAsia="Calibri" w:hAnsi="Arial" w:cs="Arial"/>
          <w:sz w:val="20"/>
          <w:szCs w:val="20"/>
        </w:rPr>
      </w:pPr>
      <w:r w:rsidRPr="00B41ABC">
        <w:rPr>
          <w:rFonts w:ascii="Arial" w:eastAsia="Calibri" w:hAnsi="Arial" w:cs="Arial"/>
          <w:sz w:val="20"/>
          <w:szCs w:val="20"/>
        </w:rPr>
        <w:t xml:space="preserve">- 40 szt. </w:t>
      </w:r>
      <w:r w:rsidRPr="00B41ABC">
        <w:rPr>
          <w:rFonts w:ascii="Arial" w:eastAsia="Calibri" w:hAnsi="Arial" w:cs="Arial"/>
          <w:b/>
          <w:sz w:val="20"/>
          <w:szCs w:val="20"/>
        </w:rPr>
        <w:t>skanerów</w:t>
      </w:r>
      <w:r w:rsidRPr="00B41ABC">
        <w:rPr>
          <w:rFonts w:ascii="Arial" w:eastAsia="Calibri" w:hAnsi="Arial" w:cs="Arial"/>
          <w:sz w:val="20"/>
          <w:szCs w:val="20"/>
        </w:rPr>
        <w:t xml:space="preserve"> o parametrach technicznych, określonych w pkt 1. </w:t>
      </w:r>
    </w:p>
    <w:p w:rsidR="004C6DAB" w:rsidRPr="00B41ABC" w:rsidRDefault="004C6DAB" w:rsidP="004C6DAB">
      <w:pPr>
        <w:jc w:val="both"/>
        <w:rPr>
          <w:rFonts w:ascii="Arial" w:eastAsia="Calibri" w:hAnsi="Arial" w:cs="Arial"/>
          <w:sz w:val="20"/>
          <w:szCs w:val="20"/>
        </w:rPr>
      </w:pPr>
      <w:r w:rsidRPr="00B41ABC">
        <w:rPr>
          <w:rFonts w:ascii="Arial" w:eastAsia="Calibri" w:hAnsi="Arial" w:cs="Arial"/>
          <w:sz w:val="20"/>
          <w:szCs w:val="20"/>
        </w:rPr>
        <w:lastRenderedPageBreak/>
        <w:t xml:space="preserve">- 10 szt. </w:t>
      </w:r>
      <w:r w:rsidRPr="00B41ABC">
        <w:rPr>
          <w:rFonts w:ascii="Arial" w:eastAsia="Calibri" w:hAnsi="Arial" w:cs="Arial"/>
          <w:b/>
          <w:sz w:val="20"/>
          <w:szCs w:val="20"/>
        </w:rPr>
        <w:t>skanerów</w:t>
      </w:r>
      <w:r w:rsidRPr="00B41ABC">
        <w:rPr>
          <w:rFonts w:ascii="Arial" w:eastAsia="Calibri" w:hAnsi="Arial" w:cs="Arial"/>
          <w:sz w:val="20"/>
          <w:szCs w:val="20"/>
        </w:rPr>
        <w:t xml:space="preserve"> o parametrach technicznych, określonych w pkt 2.</w:t>
      </w:r>
    </w:p>
    <w:p w:rsidR="004C6DAB" w:rsidRPr="00B41ABC" w:rsidRDefault="004C6DAB" w:rsidP="004C6DAB">
      <w:pPr>
        <w:jc w:val="both"/>
        <w:rPr>
          <w:rFonts w:ascii="Arial" w:eastAsia="Calibri" w:hAnsi="Arial" w:cs="Arial"/>
          <w:sz w:val="20"/>
          <w:szCs w:val="20"/>
        </w:rPr>
      </w:pPr>
      <w:r w:rsidRPr="00B41ABC">
        <w:rPr>
          <w:rFonts w:ascii="Arial" w:eastAsia="Calibri" w:hAnsi="Arial" w:cs="Arial"/>
          <w:sz w:val="20"/>
          <w:szCs w:val="20"/>
        </w:rPr>
        <w:t xml:space="preserve">- 60 szt. </w:t>
      </w:r>
      <w:r w:rsidRPr="00B41ABC">
        <w:rPr>
          <w:rFonts w:ascii="Arial" w:hAnsi="Arial" w:cs="Arial"/>
          <w:b/>
          <w:sz w:val="20"/>
          <w:szCs w:val="20"/>
        </w:rPr>
        <w:t xml:space="preserve">Drukarek kodów kreskowych, </w:t>
      </w:r>
      <w:r w:rsidRPr="00B41ABC">
        <w:rPr>
          <w:rFonts w:ascii="Arial" w:eastAsia="Calibri" w:hAnsi="Arial" w:cs="Arial"/>
          <w:sz w:val="20"/>
          <w:szCs w:val="20"/>
        </w:rPr>
        <w:t xml:space="preserve">o parametrach technicznych, określonych w pkt 3. </w:t>
      </w:r>
    </w:p>
    <w:p w:rsidR="004C6DAB" w:rsidRPr="00B41ABC" w:rsidRDefault="004C6DAB" w:rsidP="004C6DAB">
      <w:pPr>
        <w:jc w:val="both"/>
        <w:rPr>
          <w:rFonts w:ascii="Arial" w:eastAsia="Calibri" w:hAnsi="Arial" w:cs="Arial"/>
          <w:sz w:val="20"/>
          <w:szCs w:val="20"/>
        </w:rPr>
      </w:pPr>
      <w:r w:rsidRPr="00B41ABC">
        <w:rPr>
          <w:rFonts w:ascii="Arial" w:eastAsia="Calibri" w:hAnsi="Arial" w:cs="Arial"/>
          <w:sz w:val="20"/>
          <w:szCs w:val="20"/>
        </w:rPr>
        <w:t xml:space="preserve">- 68 szt. </w:t>
      </w:r>
      <w:r w:rsidRPr="00B41ABC">
        <w:rPr>
          <w:rFonts w:ascii="Arial" w:hAnsi="Arial" w:cs="Arial"/>
          <w:b/>
          <w:sz w:val="20"/>
          <w:szCs w:val="20"/>
        </w:rPr>
        <w:t xml:space="preserve">Czytników kodów kreskowych, </w:t>
      </w:r>
      <w:r w:rsidRPr="00B41ABC">
        <w:rPr>
          <w:rFonts w:ascii="Arial" w:eastAsia="Calibri" w:hAnsi="Arial" w:cs="Arial"/>
          <w:sz w:val="20"/>
          <w:szCs w:val="20"/>
        </w:rPr>
        <w:t xml:space="preserve">o parametrach technicznych, określonych w pkt 4. </w:t>
      </w:r>
    </w:p>
    <w:p w:rsidR="004C6DAB" w:rsidRPr="00B41ABC" w:rsidRDefault="004C6DAB" w:rsidP="004C6DAB">
      <w:pPr>
        <w:jc w:val="both"/>
        <w:rPr>
          <w:rFonts w:ascii="Arial" w:hAnsi="Arial" w:cs="Arial"/>
          <w:b/>
          <w:sz w:val="20"/>
          <w:szCs w:val="20"/>
        </w:rPr>
      </w:pPr>
      <w:r w:rsidRPr="00B41ABC">
        <w:rPr>
          <w:rFonts w:ascii="Arial" w:hAnsi="Arial" w:cs="Arial"/>
          <w:b/>
          <w:sz w:val="20"/>
          <w:szCs w:val="20"/>
        </w:rPr>
        <w:t xml:space="preserve">- Oprogramowania do skanowania dokumentów wraz z licencjami dla 60 stanowisk skanujących </w:t>
      </w:r>
      <w:r w:rsidRPr="00B41ABC">
        <w:rPr>
          <w:rFonts w:ascii="Arial" w:eastAsia="Calibri" w:hAnsi="Arial" w:cs="Arial"/>
          <w:sz w:val="20"/>
          <w:szCs w:val="20"/>
        </w:rPr>
        <w:t>o parametrach technicznych, określonych w pkt 5.</w:t>
      </w:r>
    </w:p>
    <w:p w:rsidR="004C6DAB" w:rsidRPr="00B41ABC" w:rsidRDefault="004C6DAB" w:rsidP="004C6DAB">
      <w:pPr>
        <w:jc w:val="both"/>
        <w:rPr>
          <w:rFonts w:ascii="Arial" w:eastAsia="Calibri" w:hAnsi="Arial" w:cs="Arial"/>
          <w:sz w:val="20"/>
          <w:szCs w:val="20"/>
        </w:rPr>
      </w:pPr>
      <w:r w:rsidRPr="00B41ABC">
        <w:rPr>
          <w:rFonts w:ascii="Arial" w:hAnsi="Arial" w:cs="Arial"/>
          <w:b/>
          <w:sz w:val="20"/>
          <w:szCs w:val="20"/>
        </w:rPr>
        <w:t xml:space="preserve">- 350 000 szt. Etykiet do drukarek kodów kreskowych: </w:t>
      </w:r>
      <w:r w:rsidRPr="00B41ABC">
        <w:rPr>
          <w:rFonts w:ascii="Arial" w:eastAsia="Calibri" w:hAnsi="Arial" w:cs="Arial"/>
          <w:sz w:val="20"/>
          <w:szCs w:val="20"/>
        </w:rPr>
        <w:t>o parametrach technicznych, określonych w pkt 6.</w:t>
      </w:r>
    </w:p>
    <w:p w:rsidR="00377CEE" w:rsidRPr="00B41ABC" w:rsidRDefault="00377CEE" w:rsidP="004C6DAB">
      <w:pPr>
        <w:jc w:val="both"/>
        <w:rPr>
          <w:rFonts w:ascii="Arial" w:hAnsi="Arial" w:cs="Arial"/>
          <w:b/>
          <w:sz w:val="20"/>
          <w:szCs w:val="20"/>
        </w:rPr>
      </w:pPr>
    </w:p>
    <w:p w:rsidR="004C6DAB" w:rsidRPr="00B41ABC" w:rsidRDefault="004C6DAB" w:rsidP="00BE0E22">
      <w:pPr>
        <w:pStyle w:val="Akapitzlist"/>
        <w:numPr>
          <w:ilvl w:val="0"/>
          <w:numId w:val="65"/>
        </w:numPr>
        <w:spacing w:after="200"/>
        <w:contextualSpacing/>
        <w:jc w:val="both"/>
        <w:rPr>
          <w:b/>
          <w:sz w:val="20"/>
          <w:szCs w:val="20"/>
          <w:u w:val="single"/>
        </w:rPr>
      </w:pPr>
      <w:r w:rsidRPr="00B41ABC">
        <w:rPr>
          <w:b/>
          <w:sz w:val="20"/>
          <w:szCs w:val="20"/>
          <w:u w:val="single"/>
        </w:rPr>
        <w:t xml:space="preserve"> Skaner dokumentów (nabiurkowy) – 40 szt.</w:t>
      </w:r>
    </w:p>
    <w:p w:rsidR="004C6DAB" w:rsidRPr="00B41ABC" w:rsidRDefault="004C6DAB" w:rsidP="004C6DAB">
      <w:pPr>
        <w:pStyle w:val="Akapitzlist"/>
        <w:ind w:left="397"/>
        <w:jc w:val="both"/>
        <w:rPr>
          <w:sz w:val="20"/>
          <w:szCs w:val="20"/>
          <w:u w:val="single"/>
        </w:rPr>
      </w:pPr>
    </w:p>
    <w:tbl>
      <w:tblPr>
        <w:tblpPr w:leftFromText="141" w:rightFromText="141" w:bottomFromText="155" w:vertAnchor="text"/>
        <w:tblW w:w="0" w:type="auto"/>
        <w:tblCellMar>
          <w:left w:w="0" w:type="dxa"/>
          <w:right w:w="0" w:type="dxa"/>
        </w:tblCellMar>
        <w:tblLook w:val="04A0" w:firstRow="1" w:lastRow="0" w:firstColumn="1" w:lastColumn="0" w:noHBand="0" w:noVBand="1"/>
      </w:tblPr>
      <w:tblGrid>
        <w:gridCol w:w="779"/>
        <w:gridCol w:w="4037"/>
        <w:gridCol w:w="4395"/>
      </w:tblGrid>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b/>
                <w:bCs/>
                <w:sz w:val="20"/>
                <w:szCs w:val="20"/>
              </w:rPr>
            </w:pPr>
            <w:r w:rsidRPr="00B41ABC">
              <w:rPr>
                <w:rFonts w:ascii="Arial" w:hAnsi="Arial" w:cs="Arial"/>
                <w:b/>
                <w:bCs/>
                <w:sz w:val="20"/>
                <w:szCs w:val="20"/>
              </w:rPr>
              <w:t>Lp.</w:t>
            </w: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b/>
                <w:bCs/>
                <w:sz w:val="20"/>
                <w:szCs w:val="20"/>
              </w:rPr>
            </w:pPr>
            <w:r w:rsidRPr="00B41ABC">
              <w:rPr>
                <w:rFonts w:ascii="Arial" w:hAnsi="Arial" w:cs="Arial"/>
                <w:b/>
                <w:bCs/>
                <w:sz w:val="20"/>
                <w:szCs w:val="20"/>
              </w:rPr>
              <w:t>Funkcja:</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b/>
                <w:bCs/>
                <w:sz w:val="20"/>
                <w:szCs w:val="20"/>
              </w:rPr>
            </w:pPr>
            <w:r w:rsidRPr="00B41ABC">
              <w:rPr>
                <w:rFonts w:ascii="Arial" w:hAnsi="Arial" w:cs="Arial"/>
                <w:b/>
                <w:bCs/>
                <w:sz w:val="20"/>
                <w:szCs w:val="20"/>
              </w:rPr>
              <w:t>Wymagane parametry:</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4"/>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Interfejs USB</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zgodny z USB 2.0 lub szybszy</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4"/>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Wyświetlacz</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 xml:space="preserve">wyświetlacz </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4"/>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eastAsia="Arial" w:hAnsi="Arial" w:cs="Arial"/>
                <w:bCs/>
                <w:sz w:val="20"/>
                <w:szCs w:val="20"/>
              </w:rPr>
              <w:t xml:space="preserve"> Czujnik wykrywania pobrania wielu arkuszy metodą ultradźwiękową</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Wymagany</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4"/>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RAM</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Minimum 128MB</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4"/>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Certyfikacja Energy Star</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 xml:space="preserve">TAK </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4"/>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Typy nośników</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 xml:space="preserve">Minimum: Zwykły papier, wizytówki, karty plastikowe </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4"/>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Gramatura</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highlight w:val="red"/>
              </w:rPr>
            </w:pPr>
            <w:r w:rsidRPr="00B41ABC">
              <w:rPr>
                <w:rFonts w:ascii="Arial" w:hAnsi="Arial" w:cs="Arial"/>
                <w:sz w:val="20"/>
                <w:szCs w:val="20"/>
              </w:rPr>
              <w:t>W zakresie 35-400g/m2</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4"/>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Skanowanie 2-stronne</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automatyczne jednoprzebiegowe -  kolor/skala szarości/monochromatyczny</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4"/>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ADF</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Minimum 80 arkuszy A4 80 g/m2</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4"/>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Rozmiary nośników podajnika ADF</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ADF: od 51 x 54 mm do 216 x 356 mm, skanowanie długich nośników: do 4000 mm, karty plastikowe: do 55 x 95 mm, z szyby: do 216mm x 356mm.</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4"/>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Skanuj do – format plików wyjściowych</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 xml:space="preserve">email, obraz, OCR, plik, </w:t>
            </w:r>
            <w:proofErr w:type="spellStart"/>
            <w:r w:rsidRPr="00B41ABC">
              <w:rPr>
                <w:rFonts w:ascii="Arial" w:hAnsi="Arial" w:cs="Arial"/>
                <w:sz w:val="20"/>
                <w:szCs w:val="20"/>
              </w:rPr>
              <w:t>Searchable</w:t>
            </w:r>
            <w:proofErr w:type="spellEnd"/>
            <w:r w:rsidRPr="00B41ABC">
              <w:rPr>
                <w:rFonts w:ascii="Arial" w:hAnsi="Arial" w:cs="Arial"/>
                <w:sz w:val="20"/>
                <w:szCs w:val="20"/>
              </w:rPr>
              <w:t xml:space="preserve"> PDF z obsługą języka polskiego, udział sieciowy, FTP, </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4"/>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Szybkość skanowania w trybie czarno białym A4</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 xml:space="preserve">Minimum 50 arkuszy/min (A4, 300 </w:t>
            </w:r>
            <w:proofErr w:type="spellStart"/>
            <w:r w:rsidRPr="00B41ABC">
              <w:rPr>
                <w:rFonts w:ascii="Arial" w:hAnsi="Arial" w:cs="Arial"/>
                <w:sz w:val="20"/>
                <w:szCs w:val="20"/>
              </w:rPr>
              <w:t>dpi</w:t>
            </w:r>
            <w:proofErr w:type="spellEnd"/>
            <w:r w:rsidRPr="00B41ABC">
              <w:rPr>
                <w:rFonts w:ascii="Arial" w:hAnsi="Arial" w:cs="Arial"/>
                <w:sz w:val="20"/>
                <w:szCs w:val="20"/>
              </w:rPr>
              <w:t>) - jednostronnie,</w:t>
            </w:r>
            <w:r w:rsidRPr="00B41ABC">
              <w:rPr>
                <w:rFonts w:ascii="Arial" w:hAnsi="Arial" w:cs="Arial"/>
                <w:sz w:val="20"/>
                <w:szCs w:val="20"/>
              </w:rPr>
              <w:br/>
              <w:t xml:space="preserve">Minimum 100 obrazów/min (A4, 300 </w:t>
            </w:r>
            <w:proofErr w:type="spellStart"/>
            <w:r w:rsidRPr="00B41ABC">
              <w:rPr>
                <w:rFonts w:ascii="Arial" w:hAnsi="Arial" w:cs="Arial"/>
                <w:sz w:val="20"/>
                <w:szCs w:val="20"/>
              </w:rPr>
              <w:t>dpi</w:t>
            </w:r>
            <w:proofErr w:type="spellEnd"/>
            <w:r w:rsidRPr="00B41ABC">
              <w:rPr>
                <w:rFonts w:ascii="Arial" w:hAnsi="Arial" w:cs="Arial"/>
                <w:sz w:val="20"/>
                <w:szCs w:val="20"/>
              </w:rPr>
              <w:t>) - dwustronnie</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4"/>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Format wyjściowy</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Kolor: 24 bit, Odcienie szarości: 8 bit</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4"/>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Wykrywanie podawania wielu arkuszy</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Tak</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4"/>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Czujnik papieru</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 xml:space="preserve">Tak </w:t>
            </w:r>
          </w:p>
        </w:tc>
      </w:tr>
      <w:tr w:rsidR="004C6DAB" w:rsidRPr="00B41ABC" w:rsidTr="004C6DAB">
        <w:tc>
          <w:tcPr>
            <w:tcW w:w="779" w:type="dxa"/>
            <w:tcBorders>
              <w:top w:val="single" w:sz="8" w:space="0" w:color="auto"/>
              <w:left w:val="single" w:sz="8" w:space="0" w:color="auto"/>
              <w:bottom w:val="single" w:sz="8" w:space="0" w:color="auto"/>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4"/>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single" w:sz="8" w:space="0" w:color="auto"/>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 xml:space="preserve">Skanowanie kodów kreskowych </w:t>
            </w:r>
          </w:p>
        </w:tc>
        <w:tc>
          <w:tcPr>
            <w:tcW w:w="0" w:type="auto"/>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Tak</w:t>
            </w:r>
          </w:p>
        </w:tc>
      </w:tr>
      <w:tr w:rsidR="004C6DAB" w:rsidRPr="00B41ABC" w:rsidTr="004C6DAB">
        <w:tc>
          <w:tcPr>
            <w:tcW w:w="779" w:type="dxa"/>
            <w:tcBorders>
              <w:top w:val="nil"/>
              <w:left w:val="single" w:sz="8" w:space="0" w:color="auto"/>
              <w:bottom w:val="single" w:sz="8" w:space="0" w:color="auto"/>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4"/>
              </w:numPr>
              <w:spacing w:line="240" w:lineRule="auto"/>
              <w:ind w:left="426"/>
              <w:contextualSpacing/>
              <w:jc w:val="both"/>
              <w:rPr>
                <w:sz w:val="20"/>
                <w:szCs w:val="20"/>
                <w:lang w:eastAsia="pl-PL"/>
              </w:rPr>
            </w:pPr>
          </w:p>
        </w:tc>
        <w:tc>
          <w:tcPr>
            <w:tcW w:w="4037" w:type="dxa"/>
            <w:tcBorders>
              <w:top w:val="nil"/>
              <w:left w:val="single" w:sz="8" w:space="0" w:color="auto"/>
              <w:bottom w:val="single" w:sz="8" w:space="0" w:color="auto"/>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Rozdzielczość  skanowania z podajnika ADF</w:t>
            </w:r>
          </w:p>
        </w:tc>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 xml:space="preserve">minimum 600 x 600 </w:t>
            </w:r>
            <w:proofErr w:type="spellStart"/>
            <w:r w:rsidRPr="00B41ABC">
              <w:rPr>
                <w:rFonts w:ascii="Arial" w:hAnsi="Arial" w:cs="Arial"/>
                <w:sz w:val="20"/>
                <w:szCs w:val="20"/>
              </w:rPr>
              <w:t>dpi</w:t>
            </w:r>
            <w:proofErr w:type="spellEnd"/>
          </w:p>
        </w:tc>
      </w:tr>
      <w:tr w:rsidR="004C6DAB" w:rsidRPr="00B41ABC" w:rsidTr="004C6DAB">
        <w:tc>
          <w:tcPr>
            <w:tcW w:w="779" w:type="dxa"/>
            <w:tcBorders>
              <w:top w:val="nil"/>
              <w:left w:val="single" w:sz="8" w:space="0" w:color="auto"/>
              <w:bottom w:val="single" w:sz="8" w:space="0" w:color="auto"/>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4"/>
              </w:numPr>
              <w:spacing w:line="240" w:lineRule="auto"/>
              <w:ind w:left="426"/>
              <w:contextualSpacing/>
              <w:jc w:val="both"/>
              <w:rPr>
                <w:sz w:val="20"/>
                <w:szCs w:val="20"/>
                <w:lang w:eastAsia="pl-PL"/>
              </w:rPr>
            </w:pPr>
          </w:p>
        </w:tc>
        <w:tc>
          <w:tcPr>
            <w:tcW w:w="4037" w:type="dxa"/>
            <w:tcBorders>
              <w:top w:val="nil"/>
              <w:left w:val="single" w:sz="8" w:space="0" w:color="auto"/>
              <w:bottom w:val="single" w:sz="8" w:space="0" w:color="auto"/>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Sterowniki</w:t>
            </w:r>
          </w:p>
        </w:tc>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lang w:val="en-US"/>
              </w:rPr>
            </w:pPr>
            <w:r w:rsidRPr="00B41ABC">
              <w:rPr>
                <w:rFonts w:ascii="Arial" w:hAnsi="Arial" w:cs="Arial"/>
                <w:sz w:val="20"/>
                <w:szCs w:val="20"/>
                <w:lang w:val="en-US"/>
              </w:rPr>
              <w:t xml:space="preserve">TWAIN, ISIS - </w:t>
            </w:r>
            <w:proofErr w:type="spellStart"/>
            <w:r w:rsidRPr="00B41ABC">
              <w:rPr>
                <w:rFonts w:ascii="Arial" w:hAnsi="Arial" w:cs="Arial"/>
                <w:sz w:val="20"/>
                <w:szCs w:val="20"/>
                <w:lang w:val="en-US"/>
              </w:rPr>
              <w:t>dla</w:t>
            </w:r>
            <w:proofErr w:type="spellEnd"/>
            <w:r w:rsidRPr="00B41ABC">
              <w:rPr>
                <w:rFonts w:ascii="Arial" w:hAnsi="Arial" w:cs="Arial"/>
                <w:sz w:val="20"/>
                <w:szCs w:val="20"/>
                <w:lang w:val="en-US"/>
              </w:rPr>
              <w:t xml:space="preserve"> Windows 7, Windows 8, Windows Vista, Windows 10 Pro 64 bit </w:t>
            </w:r>
          </w:p>
        </w:tc>
      </w:tr>
      <w:tr w:rsidR="004C6DAB" w:rsidRPr="00B41ABC" w:rsidTr="004C6DAB">
        <w:tc>
          <w:tcPr>
            <w:tcW w:w="779" w:type="dxa"/>
            <w:tcBorders>
              <w:top w:val="nil"/>
              <w:left w:val="single" w:sz="8" w:space="0" w:color="auto"/>
              <w:bottom w:val="single" w:sz="8" w:space="0" w:color="auto"/>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4"/>
              </w:numPr>
              <w:spacing w:line="240" w:lineRule="auto"/>
              <w:ind w:left="426"/>
              <w:contextualSpacing/>
              <w:jc w:val="both"/>
              <w:rPr>
                <w:sz w:val="20"/>
                <w:szCs w:val="20"/>
                <w:lang w:val="en-US" w:eastAsia="pl-PL"/>
              </w:rPr>
            </w:pPr>
          </w:p>
        </w:tc>
        <w:tc>
          <w:tcPr>
            <w:tcW w:w="4037" w:type="dxa"/>
            <w:tcBorders>
              <w:top w:val="nil"/>
              <w:left w:val="single" w:sz="8" w:space="0" w:color="auto"/>
              <w:bottom w:val="single" w:sz="8" w:space="0" w:color="auto"/>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Obsługiwane Systemy operacyjne i oprogramowanie</w:t>
            </w:r>
          </w:p>
        </w:tc>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 xml:space="preserve">Windows 7, Windows 8, Windows 10 Pro 64 bit lub nowsze), Mac OS X 10.8.5, 10.9.x, 10.10.x lub nowsze), </w:t>
            </w:r>
          </w:p>
        </w:tc>
      </w:tr>
      <w:tr w:rsidR="004C6DAB" w:rsidRPr="00B41ABC" w:rsidTr="004C6DAB">
        <w:tc>
          <w:tcPr>
            <w:tcW w:w="779" w:type="dxa"/>
            <w:tcBorders>
              <w:top w:val="nil"/>
              <w:left w:val="single" w:sz="8" w:space="0" w:color="auto"/>
              <w:bottom w:val="single" w:sz="8" w:space="0" w:color="auto"/>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4"/>
              </w:numPr>
              <w:spacing w:line="240" w:lineRule="auto"/>
              <w:ind w:left="426"/>
              <w:contextualSpacing/>
              <w:jc w:val="both"/>
              <w:rPr>
                <w:sz w:val="20"/>
                <w:szCs w:val="20"/>
                <w:lang w:eastAsia="pl-PL"/>
              </w:rPr>
            </w:pPr>
          </w:p>
        </w:tc>
        <w:tc>
          <w:tcPr>
            <w:tcW w:w="4037" w:type="dxa"/>
            <w:tcBorders>
              <w:top w:val="nil"/>
              <w:left w:val="single" w:sz="8" w:space="0" w:color="auto"/>
              <w:bottom w:val="single" w:sz="8" w:space="0" w:color="auto"/>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Zawartość zestawu</w:t>
            </w:r>
          </w:p>
        </w:tc>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Skaner, zasilacz AC, kabel zasilający, przewód USB 2.0 lub szybszy, płyta z oprogramowaniem, instrukcja obsługi, karta gwarancyjna.</w:t>
            </w:r>
          </w:p>
        </w:tc>
      </w:tr>
      <w:tr w:rsidR="004C6DAB" w:rsidRPr="00B41ABC" w:rsidTr="004C6DAB">
        <w:tc>
          <w:tcPr>
            <w:tcW w:w="779" w:type="dxa"/>
            <w:tcBorders>
              <w:top w:val="nil"/>
              <w:left w:val="single" w:sz="8" w:space="0" w:color="auto"/>
              <w:bottom w:val="single" w:sz="8" w:space="0" w:color="auto"/>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4"/>
              </w:numPr>
              <w:spacing w:after="200" w:line="240" w:lineRule="auto"/>
              <w:ind w:left="426"/>
              <w:contextualSpacing/>
              <w:jc w:val="both"/>
              <w:rPr>
                <w:sz w:val="20"/>
                <w:szCs w:val="20"/>
                <w:lang w:eastAsia="pl-PL"/>
              </w:rPr>
            </w:pPr>
          </w:p>
        </w:tc>
        <w:tc>
          <w:tcPr>
            <w:tcW w:w="4037" w:type="dxa"/>
            <w:tcBorders>
              <w:top w:val="nil"/>
              <w:left w:val="single" w:sz="8" w:space="0" w:color="auto"/>
              <w:bottom w:val="single" w:sz="8" w:space="0" w:color="auto"/>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Pełna kompatybilność z systemem EZD</w:t>
            </w:r>
          </w:p>
          <w:p w:rsidR="004C6DAB" w:rsidRPr="00B41ABC" w:rsidRDefault="004C6DAB" w:rsidP="004C6DAB">
            <w:pPr>
              <w:jc w:val="both"/>
              <w:rPr>
                <w:rFonts w:ascii="Arial" w:hAnsi="Arial" w:cs="Arial"/>
                <w:sz w:val="20"/>
                <w:szCs w:val="20"/>
              </w:rPr>
            </w:pPr>
            <w:r w:rsidRPr="00B41ABC">
              <w:rPr>
                <w:rFonts w:ascii="Arial" w:hAnsi="Arial" w:cs="Arial"/>
                <w:sz w:val="20"/>
                <w:szCs w:val="20"/>
              </w:rPr>
              <w:t>Pełna kompatybilność z oprogramowaniem do skanowania dokumentów z punktu 4 poniżej.</w:t>
            </w:r>
          </w:p>
        </w:tc>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 xml:space="preserve">Wymagany plik wyjściowy w formacie  </w:t>
            </w:r>
            <w:proofErr w:type="spellStart"/>
            <w:r w:rsidRPr="00B41ABC">
              <w:rPr>
                <w:rFonts w:ascii="Arial" w:hAnsi="Arial" w:cs="Arial"/>
                <w:sz w:val="20"/>
                <w:szCs w:val="20"/>
              </w:rPr>
              <w:t>xml</w:t>
            </w:r>
            <w:proofErr w:type="spellEnd"/>
            <w:r w:rsidRPr="00B41ABC">
              <w:rPr>
                <w:rFonts w:ascii="Arial" w:hAnsi="Arial" w:cs="Arial"/>
                <w:sz w:val="20"/>
                <w:szCs w:val="20"/>
              </w:rPr>
              <w:t xml:space="preserve"> zawierający informację na temat liczby zeskanowanych stron, lokalizacji i nazwy pliku oraz wartości odczytanego kodu kreskowego.</w:t>
            </w:r>
          </w:p>
        </w:tc>
      </w:tr>
    </w:tbl>
    <w:p w:rsidR="004C6DAB" w:rsidRPr="00B41ABC" w:rsidRDefault="004C6DAB" w:rsidP="004C6DAB">
      <w:pPr>
        <w:rPr>
          <w:rFonts w:ascii="Arial" w:hAnsi="Arial" w:cs="Arial"/>
          <w:sz w:val="20"/>
          <w:szCs w:val="20"/>
        </w:rPr>
      </w:pPr>
      <w:r w:rsidRPr="00B41ABC">
        <w:rPr>
          <w:rFonts w:ascii="Arial" w:hAnsi="Arial" w:cs="Arial"/>
          <w:sz w:val="20"/>
          <w:szCs w:val="20"/>
        </w:rPr>
        <w:t xml:space="preserve">*ADF (Automatic </w:t>
      </w:r>
      <w:proofErr w:type="spellStart"/>
      <w:r w:rsidRPr="00B41ABC">
        <w:rPr>
          <w:rFonts w:ascii="Arial" w:hAnsi="Arial" w:cs="Arial"/>
          <w:sz w:val="20"/>
          <w:szCs w:val="20"/>
        </w:rPr>
        <w:t>Document</w:t>
      </w:r>
      <w:proofErr w:type="spellEnd"/>
      <w:r w:rsidRPr="00B41ABC">
        <w:rPr>
          <w:rFonts w:ascii="Arial" w:hAnsi="Arial" w:cs="Arial"/>
          <w:sz w:val="20"/>
          <w:szCs w:val="20"/>
        </w:rPr>
        <w:t xml:space="preserve"> </w:t>
      </w:r>
      <w:proofErr w:type="spellStart"/>
      <w:r w:rsidRPr="00B41ABC">
        <w:rPr>
          <w:rFonts w:ascii="Arial" w:hAnsi="Arial" w:cs="Arial"/>
          <w:sz w:val="20"/>
          <w:szCs w:val="20"/>
        </w:rPr>
        <w:t>Feeder</w:t>
      </w:r>
      <w:proofErr w:type="spellEnd"/>
      <w:r w:rsidRPr="00B41ABC">
        <w:rPr>
          <w:rFonts w:ascii="Arial" w:hAnsi="Arial" w:cs="Arial"/>
          <w:sz w:val="20"/>
          <w:szCs w:val="20"/>
        </w:rPr>
        <w:t>): Automatyczny podajnik dokumentów</w:t>
      </w:r>
    </w:p>
    <w:p w:rsidR="004C6DAB" w:rsidRPr="00B41ABC" w:rsidRDefault="004C6DAB" w:rsidP="004C6DAB">
      <w:pPr>
        <w:pStyle w:val="Akapitzlist"/>
        <w:ind w:left="397"/>
        <w:jc w:val="both"/>
        <w:rPr>
          <w:sz w:val="20"/>
          <w:szCs w:val="20"/>
          <w:u w:val="single"/>
        </w:rPr>
      </w:pPr>
    </w:p>
    <w:p w:rsidR="004C6DAB" w:rsidRPr="00B41ABC" w:rsidRDefault="004C6DAB" w:rsidP="00BE0E22">
      <w:pPr>
        <w:pStyle w:val="Akapitzlist"/>
        <w:numPr>
          <w:ilvl w:val="0"/>
          <w:numId w:val="65"/>
        </w:numPr>
        <w:spacing w:after="200"/>
        <w:contextualSpacing/>
        <w:jc w:val="both"/>
        <w:rPr>
          <w:b/>
          <w:sz w:val="20"/>
          <w:szCs w:val="20"/>
          <w:u w:val="single"/>
        </w:rPr>
      </w:pPr>
      <w:r w:rsidRPr="00B41ABC">
        <w:rPr>
          <w:b/>
          <w:sz w:val="20"/>
          <w:szCs w:val="20"/>
          <w:u w:val="single"/>
        </w:rPr>
        <w:t>Skaner dokumentów (sieciowy) – 10 szt.</w:t>
      </w:r>
    </w:p>
    <w:p w:rsidR="004C6DAB" w:rsidRPr="00B41ABC" w:rsidRDefault="004C6DAB" w:rsidP="004C6DAB">
      <w:pPr>
        <w:pStyle w:val="Akapitzlist"/>
        <w:ind w:left="757"/>
        <w:jc w:val="both"/>
        <w:rPr>
          <w:sz w:val="20"/>
          <w:szCs w:val="20"/>
        </w:rPr>
      </w:pPr>
    </w:p>
    <w:tbl>
      <w:tblPr>
        <w:tblpPr w:leftFromText="141" w:rightFromText="141" w:bottomFromText="155" w:vertAnchor="text"/>
        <w:tblW w:w="0" w:type="auto"/>
        <w:tblCellMar>
          <w:left w:w="0" w:type="dxa"/>
          <w:right w:w="0" w:type="dxa"/>
        </w:tblCellMar>
        <w:tblLook w:val="04A0" w:firstRow="1" w:lastRow="0" w:firstColumn="1" w:lastColumn="0" w:noHBand="0" w:noVBand="1"/>
      </w:tblPr>
      <w:tblGrid>
        <w:gridCol w:w="779"/>
        <w:gridCol w:w="4037"/>
        <w:gridCol w:w="4395"/>
      </w:tblGrid>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b/>
                <w:bCs/>
                <w:sz w:val="20"/>
                <w:szCs w:val="20"/>
              </w:rPr>
            </w:pPr>
            <w:r w:rsidRPr="00B41ABC">
              <w:rPr>
                <w:rFonts w:ascii="Arial" w:hAnsi="Arial" w:cs="Arial"/>
                <w:b/>
                <w:bCs/>
                <w:sz w:val="20"/>
                <w:szCs w:val="20"/>
              </w:rPr>
              <w:t>Lp.</w:t>
            </w: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b/>
                <w:bCs/>
                <w:sz w:val="20"/>
                <w:szCs w:val="20"/>
              </w:rPr>
            </w:pPr>
            <w:r w:rsidRPr="00B41ABC">
              <w:rPr>
                <w:rFonts w:ascii="Arial" w:hAnsi="Arial" w:cs="Arial"/>
                <w:b/>
                <w:bCs/>
                <w:sz w:val="20"/>
                <w:szCs w:val="20"/>
              </w:rPr>
              <w:t>Funkcja:</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b/>
                <w:bCs/>
                <w:sz w:val="20"/>
                <w:szCs w:val="20"/>
              </w:rPr>
            </w:pPr>
            <w:r w:rsidRPr="00B41ABC">
              <w:rPr>
                <w:rFonts w:ascii="Arial" w:hAnsi="Arial" w:cs="Arial"/>
                <w:b/>
                <w:bCs/>
                <w:sz w:val="20"/>
                <w:szCs w:val="20"/>
              </w:rPr>
              <w:t>Wymagane parametry:</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6"/>
              </w:numPr>
              <w:spacing w:line="240" w:lineRule="auto"/>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Interfejs USB</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zgodny z USB 2.0 lub szybszy</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6"/>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Interfejs</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interfejs sieci komputerowej minimum 10/100</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6"/>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Wyświetlacz</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 xml:space="preserve">wyświetlacz </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6"/>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eastAsia="Arial" w:hAnsi="Arial" w:cs="Arial"/>
                <w:bCs/>
                <w:sz w:val="20"/>
                <w:szCs w:val="20"/>
              </w:rPr>
              <w:t xml:space="preserve"> Czujnik wykrywania pobrania  wielu arkuszy metodą ultradźwiękową</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Wymagany</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6"/>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RAM</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Minimum 128MB</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6"/>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Certyfikacja Energy Star</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 xml:space="preserve">TAK </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6"/>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Typy nośników</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 xml:space="preserve">Minimum: Zwykły papier, wizytówki, karty plastikowe </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6"/>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Gramatura</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highlight w:val="red"/>
              </w:rPr>
            </w:pPr>
            <w:r w:rsidRPr="00B41ABC">
              <w:rPr>
                <w:rFonts w:ascii="Arial" w:hAnsi="Arial" w:cs="Arial"/>
                <w:sz w:val="20"/>
                <w:szCs w:val="20"/>
              </w:rPr>
              <w:t>W zakresie 35-400g/m2</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6"/>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Skanowanie 2-stronne</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automatyczne jednoprzebiegowe -  kolor/skala szarości/monochromatyczny</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6"/>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ADF</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Minimum 80 arkuszy A4 80 g/m2</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6"/>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Rozmiary nośników podajnika ADF</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ADF: od 51 x 54 mm do 216 x 356 mm, skanowanie długich nośników: do 4000 mm, karty plastikowe: do 55 x 95 mm, z szyby: do 216mm x 356mm.</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6"/>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Skanuj do – format plików wyjściowych</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 xml:space="preserve">email, obraz, OCR, plik, </w:t>
            </w:r>
            <w:proofErr w:type="spellStart"/>
            <w:r w:rsidRPr="00B41ABC">
              <w:rPr>
                <w:rFonts w:ascii="Arial" w:hAnsi="Arial" w:cs="Arial"/>
                <w:sz w:val="20"/>
                <w:szCs w:val="20"/>
              </w:rPr>
              <w:t>Searchable</w:t>
            </w:r>
            <w:proofErr w:type="spellEnd"/>
            <w:r w:rsidRPr="00B41ABC">
              <w:rPr>
                <w:rFonts w:ascii="Arial" w:hAnsi="Arial" w:cs="Arial"/>
                <w:sz w:val="20"/>
                <w:szCs w:val="20"/>
              </w:rPr>
              <w:t xml:space="preserve"> PDF z obsługą języka polskiego, udział sieciowy, FTP, </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6"/>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Szybkość skanowania w trybie czarno białym A4</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 xml:space="preserve">Minimum 50 arkuszy/min (A4, 300 </w:t>
            </w:r>
            <w:proofErr w:type="spellStart"/>
            <w:r w:rsidRPr="00B41ABC">
              <w:rPr>
                <w:rFonts w:ascii="Arial" w:hAnsi="Arial" w:cs="Arial"/>
                <w:sz w:val="20"/>
                <w:szCs w:val="20"/>
              </w:rPr>
              <w:t>dpi</w:t>
            </w:r>
            <w:proofErr w:type="spellEnd"/>
            <w:r w:rsidRPr="00B41ABC">
              <w:rPr>
                <w:rFonts w:ascii="Arial" w:hAnsi="Arial" w:cs="Arial"/>
                <w:sz w:val="20"/>
                <w:szCs w:val="20"/>
              </w:rPr>
              <w:t>) - jednostronnie,</w:t>
            </w:r>
            <w:r w:rsidRPr="00B41ABC">
              <w:rPr>
                <w:rFonts w:ascii="Arial" w:hAnsi="Arial" w:cs="Arial"/>
                <w:sz w:val="20"/>
                <w:szCs w:val="20"/>
              </w:rPr>
              <w:br/>
              <w:t xml:space="preserve">Minimum 100 obrazów/min (A4, 300 </w:t>
            </w:r>
            <w:proofErr w:type="spellStart"/>
            <w:r w:rsidRPr="00B41ABC">
              <w:rPr>
                <w:rFonts w:ascii="Arial" w:hAnsi="Arial" w:cs="Arial"/>
                <w:sz w:val="20"/>
                <w:szCs w:val="20"/>
              </w:rPr>
              <w:t>dpi</w:t>
            </w:r>
            <w:proofErr w:type="spellEnd"/>
            <w:r w:rsidRPr="00B41ABC">
              <w:rPr>
                <w:rFonts w:ascii="Arial" w:hAnsi="Arial" w:cs="Arial"/>
                <w:sz w:val="20"/>
                <w:szCs w:val="20"/>
              </w:rPr>
              <w:t>) - dwustronnie</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6"/>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Format wyjściowy</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Kolor: 24 bit, Odcienie szarości: 8 bit</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6"/>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Wykrywanie podawania wielu arkuszy</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Tak</w:t>
            </w:r>
          </w:p>
        </w:tc>
      </w:tr>
      <w:tr w:rsidR="004C6DAB" w:rsidRPr="00B41ABC" w:rsidTr="004C6DAB">
        <w:tc>
          <w:tcPr>
            <w:tcW w:w="779"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6"/>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nil"/>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Czujnik papieru</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 xml:space="preserve">Tak </w:t>
            </w:r>
          </w:p>
        </w:tc>
      </w:tr>
      <w:tr w:rsidR="004C6DAB" w:rsidRPr="00B41ABC" w:rsidTr="004C6DAB">
        <w:tc>
          <w:tcPr>
            <w:tcW w:w="779" w:type="dxa"/>
            <w:tcBorders>
              <w:top w:val="single" w:sz="8" w:space="0" w:color="auto"/>
              <w:left w:val="single" w:sz="8" w:space="0" w:color="auto"/>
              <w:bottom w:val="single" w:sz="8" w:space="0" w:color="auto"/>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6"/>
              </w:numPr>
              <w:spacing w:line="240" w:lineRule="auto"/>
              <w:ind w:left="426"/>
              <w:contextualSpacing/>
              <w:jc w:val="both"/>
              <w:rPr>
                <w:sz w:val="20"/>
                <w:szCs w:val="20"/>
                <w:lang w:eastAsia="pl-PL"/>
              </w:rPr>
            </w:pPr>
          </w:p>
        </w:tc>
        <w:tc>
          <w:tcPr>
            <w:tcW w:w="4037" w:type="dxa"/>
            <w:tcBorders>
              <w:top w:val="single" w:sz="8" w:space="0" w:color="auto"/>
              <w:left w:val="single" w:sz="8" w:space="0" w:color="auto"/>
              <w:bottom w:val="single" w:sz="8" w:space="0" w:color="auto"/>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 xml:space="preserve">Skanowanie kodów kreskowych </w:t>
            </w:r>
          </w:p>
        </w:tc>
        <w:tc>
          <w:tcPr>
            <w:tcW w:w="0" w:type="auto"/>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Tak</w:t>
            </w:r>
          </w:p>
        </w:tc>
      </w:tr>
      <w:tr w:rsidR="004C6DAB" w:rsidRPr="00B41ABC" w:rsidTr="004C6DAB">
        <w:tc>
          <w:tcPr>
            <w:tcW w:w="779" w:type="dxa"/>
            <w:tcBorders>
              <w:top w:val="nil"/>
              <w:left w:val="single" w:sz="8" w:space="0" w:color="auto"/>
              <w:bottom w:val="single" w:sz="8" w:space="0" w:color="auto"/>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6"/>
              </w:numPr>
              <w:spacing w:line="240" w:lineRule="auto"/>
              <w:ind w:left="426"/>
              <w:contextualSpacing/>
              <w:jc w:val="both"/>
              <w:rPr>
                <w:sz w:val="20"/>
                <w:szCs w:val="20"/>
                <w:lang w:eastAsia="pl-PL"/>
              </w:rPr>
            </w:pPr>
          </w:p>
        </w:tc>
        <w:tc>
          <w:tcPr>
            <w:tcW w:w="4037" w:type="dxa"/>
            <w:tcBorders>
              <w:top w:val="nil"/>
              <w:left w:val="single" w:sz="8" w:space="0" w:color="auto"/>
              <w:bottom w:val="single" w:sz="8" w:space="0" w:color="auto"/>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Rozdzielczość  skanowania z podajnika ADF</w:t>
            </w:r>
          </w:p>
        </w:tc>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 xml:space="preserve">minimum 600 x 600 </w:t>
            </w:r>
            <w:proofErr w:type="spellStart"/>
            <w:r w:rsidRPr="00B41ABC">
              <w:rPr>
                <w:rFonts w:ascii="Arial" w:hAnsi="Arial" w:cs="Arial"/>
                <w:sz w:val="20"/>
                <w:szCs w:val="20"/>
              </w:rPr>
              <w:t>dpi</w:t>
            </w:r>
            <w:proofErr w:type="spellEnd"/>
          </w:p>
        </w:tc>
      </w:tr>
      <w:tr w:rsidR="004C6DAB" w:rsidRPr="00B41ABC" w:rsidTr="004C6DAB">
        <w:tc>
          <w:tcPr>
            <w:tcW w:w="779" w:type="dxa"/>
            <w:tcBorders>
              <w:top w:val="nil"/>
              <w:left w:val="single" w:sz="8" w:space="0" w:color="auto"/>
              <w:bottom w:val="single" w:sz="8" w:space="0" w:color="auto"/>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6"/>
              </w:numPr>
              <w:spacing w:line="240" w:lineRule="auto"/>
              <w:ind w:left="426"/>
              <w:contextualSpacing/>
              <w:jc w:val="both"/>
              <w:rPr>
                <w:sz w:val="20"/>
                <w:szCs w:val="20"/>
                <w:lang w:eastAsia="pl-PL"/>
              </w:rPr>
            </w:pPr>
          </w:p>
        </w:tc>
        <w:tc>
          <w:tcPr>
            <w:tcW w:w="4037" w:type="dxa"/>
            <w:tcBorders>
              <w:top w:val="nil"/>
              <w:left w:val="single" w:sz="8" w:space="0" w:color="auto"/>
              <w:bottom w:val="single" w:sz="8" w:space="0" w:color="auto"/>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Sterowniki</w:t>
            </w:r>
          </w:p>
        </w:tc>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lang w:val="en-US"/>
              </w:rPr>
            </w:pPr>
            <w:r w:rsidRPr="00B41ABC">
              <w:rPr>
                <w:rFonts w:ascii="Arial" w:hAnsi="Arial" w:cs="Arial"/>
                <w:sz w:val="20"/>
                <w:szCs w:val="20"/>
                <w:lang w:val="en-US"/>
              </w:rPr>
              <w:t xml:space="preserve">TWAIN, ISIS - </w:t>
            </w:r>
            <w:proofErr w:type="spellStart"/>
            <w:r w:rsidRPr="00B41ABC">
              <w:rPr>
                <w:rFonts w:ascii="Arial" w:hAnsi="Arial" w:cs="Arial"/>
                <w:sz w:val="20"/>
                <w:szCs w:val="20"/>
                <w:lang w:val="en-US"/>
              </w:rPr>
              <w:t>dla</w:t>
            </w:r>
            <w:proofErr w:type="spellEnd"/>
            <w:r w:rsidRPr="00B41ABC">
              <w:rPr>
                <w:rFonts w:ascii="Arial" w:hAnsi="Arial" w:cs="Arial"/>
                <w:sz w:val="20"/>
                <w:szCs w:val="20"/>
                <w:lang w:val="en-US"/>
              </w:rPr>
              <w:t xml:space="preserve"> Windows 7, Windows 8, Windows Vista, Windows 10 Pro 64 bit </w:t>
            </w:r>
          </w:p>
        </w:tc>
      </w:tr>
      <w:tr w:rsidR="004C6DAB" w:rsidRPr="00B41ABC" w:rsidTr="004C6DAB">
        <w:tc>
          <w:tcPr>
            <w:tcW w:w="779" w:type="dxa"/>
            <w:tcBorders>
              <w:top w:val="nil"/>
              <w:left w:val="single" w:sz="8" w:space="0" w:color="auto"/>
              <w:bottom w:val="single" w:sz="8" w:space="0" w:color="auto"/>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6"/>
              </w:numPr>
              <w:spacing w:line="240" w:lineRule="auto"/>
              <w:ind w:left="426"/>
              <w:contextualSpacing/>
              <w:jc w:val="both"/>
              <w:rPr>
                <w:sz w:val="20"/>
                <w:szCs w:val="20"/>
                <w:lang w:val="en-US" w:eastAsia="pl-PL"/>
              </w:rPr>
            </w:pPr>
          </w:p>
        </w:tc>
        <w:tc>
          <w:tcPr>
            <w:tcW w:w="4037" w:type="dxa"/>
            <w:tcBorders>
              <w:top w:val="nil"/>
              <w:left w:val="single" w:sz="8" w:space="0" w:color="auto"/>
              <w:bottom w:val="single" w:sz="8" w:space="0" w:color="auto"/>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Obsługiwane Systemy operacyjne i oprogramowanie</w:t>
            </w:r>
          </w:p>
        </w:tc>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 xml:space="preserve">Windows 7, Windows 8, Windows 10 Pro 64 bit lub nowsze), Mac OS X 10.8.5, 10.9.x, 10.10.x lub nowsze), </w:t>
            </w:r>
          </w:p>
        </w:tc>
      </w:tr>
      <w:tr w:rsidR="004C6DAB" w:rsidRPr="00B41ABC" w:rsidTr="004C6DAB">
        <w:tc>
          <w:tcPr>
            <w:tcW w:w="779" w:type="dxa"/>
            <w:tcBorders>
              <w:top w:val="nil"/>
              <w:left w:val="single" w:sz="8" w:space="0" w:color="auto"/>
              <w:bottom w:val="single" w:sz="8" w:space="0" w:color="auto"/>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6"/>
              </w:numPr>
              <w:spacing w:line="240" w:lineRule="auto"/>
              <w:ind w:left="426"/>
              <w:contextualSpacing/>
              <w:jc w:val="both"/>
              <w:rPr>
                <w:sz w:val="20"/>
                <w:szCs w:val="20"/>
                <w:lang w:eastAsia="pl-PL"/>
              </w:rPr>
            </w:pPr>
          </w:p>
        </w:tc>
        <w:tc>
          <w:tcPr>
            <w:tcW w:w="4037" w:type="dxa"/>
            <w:tcBorders>
              <w:top w:val="nil"/>
              <w:left w:val="single" w:sz="8" w:space="0" w:color="auto"/>
              <w:bottom w:val="single" w:sz="8" w:space="0" w:color="auto"/>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Zawartość zestawu</w:t>
            </w:r>
          </w:p>
        </w:tc>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Skaner, zasilacz AC, kabel zasilający, przewód USB 2.0 lub szybszy, płyta z oprogramowaniem, instrukcja obsługi, karta gwarancyjna.</w:t>
            </w:r>
          </w:p>
        </w:tc>
      </w:tr>
      <w:tr w:rsidR="004C6DAB" w:rsidRPr="00B41ABC" w:rsidTr="004C6DAB">
        <w:tc>
          <w:tcPr>
            <w:tcW w:w="779" w:type="dxa"/>
            <w:tcBorders>
              <w:top w:val="nil"/>
              <w:left w:val="single" w:sz="8" w:space="0" w:color="auto"/>
              <w:bottom w:val="single" w:sz="8" w:space="0" w:color="auto"/>
              <w:right w:val="nil"/>
            </w:tcBorders>
            <w:shd w:val="clear" w:color="auto" w:fill="FFFFFF"/>
            <w:tcMar>
              <w:top w:w="0" w:type="dxa"/>
              <w:left w:w="70" w:type="dxa"/>
              <w:bottom w:w="0" w:type="dxa"/>
              <w:right w:w="70" w:type="dxa"/>
            </w:tcMar>
            <w:vAlign w:val="center"/>
          </w:tcPr>
          <w:p w:rsidR="004C6DAB" w:rsidRPr="00B41ABC" w:rsidRDefault="004C6DAB" w:rsidP="00BE0E22">
            <w:pPr>
              <w:pStyle w:val="Akapitzlist"/>
              <w:numPr>
                <w:ilvl w:val="0"/>
                <w:numId w:val="66"/>
              </w:numPr>
              <w:spacing w:after="200" w:line="240" w:lineRule="auto"/>
              <w:ind w:left="426"/>
              <w:contextualSpacing/>
              <w:jc w:val="both"/>
              <w:rPr>
                <w:sz w:val="20"/>
                <w:szCs w:val="20"/>
                <w:lang w:eastAsia="pl-PL"/>
              </w:rPr>
            </w:pPr>
          </w:p>
        </w:tc>
        <w:tc>
          <w:tcPr>
            <w:tcW w:w="4037" w:type="dxa"/>
            <w:tcBorders>
              <w:top w:val="nil"/>
              <w:left w:val="single" w:sz="8" w:space="0" w:color="auto"/>
              <w:bottom w:val="single" w:sz="8" w:space="0" w:color="auto"/>
              <w:right w:val="nil"/>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Pełna kompatybilność z systemem EZD</w:t>
            </w:r>
          </w:p>
          <w:p w:rsidR="004C6DAB" w:rsidRPr="00B41ABC" w:rsidRDefault="004C6DAB" w:rsidP="004C6DAB">
            <w:pPr>
              <w:jc w:val="both"/>
              <w:rPr>
                <w:rFonts w:ascii="Arial" w:hAnsi="Arial" w:cs="Arial"/>
                <w:sz w:val="20"/>
                <w:szCs w:val="20"/>
              </w:rPr>
            </w:pPr>
            <w:r w:rsidRPr="00B41ABC">
              <w:rPr>
                <w:rFonts w:ascii="Arial" w:hAnsi="Arial" w:cs="Arial"/>
                <w:sz w:val="20"/>
                <w:szCs w:val="20"/>
              </w:rPr>
              <w:t>Pełna kompatybilność z oprogramowaniem do skanowania dokumentów z punktu 4 poniżej.</w:t>
            </w:r>
          </w:p>
        </w:tc>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4C6DAB" w:rsidRPr="00B41ABC" w:rsidRDefault="004C6DAB" w:rsidP="004C6DAB">
            <w:pPr>
              <w:jc w:val="both"/>
              <w:rPr>
                <w:rFonts w:ascii="Arial" w:hAnsi="Arial" w:cs="Arial"/>
                <w:sz w:val="20"/>
                <w:szCs w:val="20"/>
              </w:rPr>
            </w:pPr>
            <w:r w:rsidRPr="00B41ABC">
              <w:rPr>
                <w:rFonts w:ascii="Arial" w:hAnsi="Arial" w:cs="Arial"/>
                <w:sz w:val="20"/>
                <w:szCs w:val="20"/>
              </w:rPr>
              <w:t xml:space="preserve">Wymagany plik wyjściowy w formacie  </w:t>
            </w:r>
            <w:proofErr w:type="spellStart"/>
            <w:r w:rsidRPr="00B41ABC">
              <w:rPr>
                <w:rFonts w:ascii="Arial" w:hAnsi="Arial" w:cs="Arial"/>
                <w:sz w:val="20"/>
                <w:szCs w:val="20"/>
              </w:rPr>
              <w:t>xml</w:t>
            </w:r>
            <w:proofErr w:type="spellEnd"/>
            <w:r w:rsidRPr="00B41ABC">
              <w:rPr>
                <w:rFonts w:ascii="Arial" w:hAnsi="Arial" w:cs="Arial"/>
                <w:sz w:val="20"/>
                <w:szCs w:val="20"/>
              </w:rPr>
              <w:t xml:space="preserve"> zawierający informację na temat liczby zeskanowanych stron, lokalizacji i nazwy pliku oraz wartości odczytanego kodu kreskowego.</w:t>
            </w:r>
          </w:p>
        </w:tc>
      </w:tr>
    </w:tbl>
    <w:p w:rsidR="004C6DAB" w:rsidRPr="00B41ABC" w:rsidRDefault="004C6DAB" w:rsidP="004C6DAB">
      <w:pPr>
        <w:rPr>
          <w:rFonts w:ascii="Arial" w:hAnsi="Arial" w:cs="Arial"/>
          <w:sz w:val="20"/>
          <w:szCs w:val="20"/>
        </w:rPr>
      </w:pPr>
      <w:r w:rsidRPr="00B41ABC">
        <w:rPr>
          <w:rFonts w:ascii="Arial" w:hAnsi="Arial" w:cs="Arial"/>
          <w:sz w:val="20"/>
          <w:szCs w:val="20"/>
        </w:rPr>
        <w:t xml:space="preserve">*ADF (Automatic </w:t>
      </w:r>
      <w:proofErr w:type="spellStart"/>
      <w:r w:rsidRPr="00B41ABC">
        <w:rPr>
          <w:rFonts w:ascii="Arial" w:hAnsi="Arial" w:cs="Arial"/>
          <w:sz w:val="20"/>
          <w:szCs w:val="20"/>
        </w:rPr>
        <w:t>Document</w:t>
      </w:r>
      <w:proofErr w:type="spellEnd"/>
      <w:r w:rsidRPr="00B41ABC">
        <w:rPr>
          <w:rFonts w:ascii="Arial" w:hAnsi="Arial" w:cs="Arial"/>
          <w:sz w:val="20"/>
          <w:szCs w:val="20"/>
        </w:rPr>
        <w:t xml:space="preserve"> </w:t>
      </w:r>
      <w:proofErr w:type="spellStart"/>
      <w:r w:rsidRPr="00B41ABC">
        <w:rPr>
          <w:rFonts w:ascii="Arial" w:hAnsi="Arial" w:cs="Arial"/>
          <w:sz w:val="20"/>
          <w:szCs w:val="20"/>
        </w:rPr>
        <w:t>Feeder</w:t>
      </w:r>
      <w:proofErr w:type="spellEnd"/>
      <w:r w:rsidRPr="00B41ABC">
        <w:rPr>
          <w:rFonts w:ascii="Arial" w:hAnsi="Arial" w:cs="Arial"/>
          <w:sz w:val="20"/>
          <w:szCs w:val="20"/>
        </w:rPr>
        <w:t>): Automatyczny podajnik dokumentów</w:t>
      </w:r>
    </w:p>
    <w:p w:rsidR="00377CEE" w:rsidRPr="00B41ABC" w:rsidRDefault="00377CEE" w:rsidP="004C6DAB">
      <w:pPr>
        <w:rPr>
          <w:rFonts w:ascii="Arial" w:hAnsi="Arial" w:cs="Arial"/>
          <w:sz w:val="20"/>
          <w:szCs w:val="20"/>
        </w:rPr>
      </w:pPr>
    </w:p>
    <w:p w:rsidR="004C6DAB" w:rsidRPr="00B41ABC" w:rsidRDefault="004C6DAB" w:rsidP="00BE0E22">
      <w:pPr>
        <w:numPr>
          <w:ilvl w:val="0"/>
          <w:numId w:val="67"/>
        </w:numPr>
        <w:spacing w:after="200" w:line="276" w:lineRule="auto"/>
        <w:rPr>
          <w:rFonts w:ascii="Arial" w:hAnsi="Arial" w:cs="Arial"/>
          <w:b/>
          <w:sz w:val="20"/>
          <w:szCs w:val="20"/>
        </w:rPr>
      </w:pPr>
      <w:r w:rsidRPr="00B41ABC">
        <w:rPr>
          <w:rFonts w:ascii="Arial" w:hAnsi="Arial" w:cs="Arial"/>
          <w:b/>
          <w:sz w:val="20"/>
          <w:szCs w:val="20"/>
        </w:rPr>
        <w:t>Drukarka kodów kreskowych, ilość: 60 szt.</w:t>
      </w:r>
    </w:p>
    <w:tbl>
      <w:tblPr>
        <w:tblStyle w:val="Tabela-Siatka"/>
        <w:tblW w:w="0" w:type="auto"/>
        <w:tblLook w:val="04A0" w:firstRow="1" w:lastRow="0" w:firstColumn="1" w:lastColumn="0" w:noHBand="0" w:noVBand="1"/>
      </w:tblPr>
      <w:tblGrid>
        <w:gridCol w:w="817"/>
        <w:gridCol w:w="3119"/>
        <w:gridCol w:w="5103"/>
      </w:tblGrid>
      <w:tr w:rsidR="004C6DAB" w:rsidRPr="00B41ABC" w:rsidTr="004C6DAB">
        <w:tc>
          <w:tcPr>
            <w:tcW w:w="817" w:type="dxa"/>
          </w:tcPr>
          <w:p w:rsidR="004C6DAB" w:rsidRPr="00B41ABC" w:rsidRDefault="004C6DAB" w:rsidP="004C6DAB">
            <w:pPr>
              <w:rPr>
                <w:rFonts w:ascii="Arial" w:hAnsi="Arial" w:cs="Arial"/>
                <w:b/>
                <w:sz w:val="20"/>
                <w:szCs w:val="20"/>
              </w:rPr>
            </w:pPr>
            <w:r w:rsidRPr="00B41ABC">
              <w:rPr>
                <w:rFonts w:ascii="Arial" w:hAnsi="Arial" w:cs="Arial"/>
                <w:b/>
                <w:sz w:val="20"/>
                <w:szCs w:val="20"/>
              </w:rPr>
              <w:t>Lp.</w:t>
            </w:r>
          </w:p>
        </w:tc>
        <w:tc>
          <w:tcPr>
            <w:tcW w:w="3119" w:type="dxa"/>
          </w:tcPr>
          <w:p w:rsidR="004C6DAB" w:rsidRPr="00B41ABC" w:rsidRDefault="004C6DAB" w:rsidP="004C6DAB">
            <w:pPr>
              <w:rPr>
                <w:rFonts w:ascii="Arial" w:hAnsi="Arial" w:cs="Arial"/>
                <w:b/>
                <w:sz w:val="20"/>
                <w:szCs w:val="20"/>
              </w:rPr>
            </w:pPr>
            <w:r w:rsidRPr="00B41ABC">
              <w:rPr>
                <w:rFonts w:ascii="Arial" w:eastAsia="Arial" w:hAnsi="Arial" w:cs="Arial"/>
                <w:b/>
                <w:bCs/>
                <w:sz w:val="20"/>
                <w:szCs w:val="20"/>
              </w:rPr>
              <w:t>Funkcja</w:t>
            </w:r>
          </w:p>
        </w:tc>
        <w:tc>
          <w:tcPr>
            <w:tcW w:w="5103" w:type="dxa"/>
          </w:tcPr>
          <w:p w:rsidR="004C6DAB" w:rsidRPr="00B41ABC" w:rsidRDefault="004C6DAB" w:rsidP="004C6DAB">
            <w:pPr>
              <w:rPr>
                <w:rFonts w:ascii="Arial" w:hAnsi="Arial" w:cs="Arial"/>
                <w:b/>
                <w:sz w:val="20"/>
                <w:szCs w:val="20"/>
              </w:rPr>
            </w:pPr>
            <w:r w:rsidRPr="00B41ABC">
              <w:rPr>
                <w:rFonts w:ascii="Arial" w:eastAsia="Arial" w:hAnsi="Arial" w:cs="Arial"/>
                <w:b/>
                <w:bCs/>
                <w:sz w:val="20"/>
                <w:szCs w:val="20"/>
              </w:rPr>
              <w:t>Wymagane parametry</w:t>
            </w:r>
          </w:p>
        </w:tc>
      </w:tr>
      <w:tr w:rsidR="004C6DAB" w:rsidRPr="00B41ABC" w:rsidTr="004C6DAB">
        <w:tc>
          <w:tcPr>
            <w:tcW w:w="817" w:type="dxa"/>
          </w:tcPr>
          <w:p w:rsidR="004C6DAB" w:rsidRPr="00B41ABC" w:rsidRDefault="004C6DAB" w:rsidP="00BE0E22">
            <w:pPr>
              <w:pStyle w:val="Akapitzlist"/>
              <w:numPr>
                <w:ilvl w:val="0"/>
                <w:numId w:val="62"/>
              </w:numPr>
              <w:spacing w:line="240" w:lineRule="auto"/>
              <w:ind w:left="426"/>
              <w:contextualSpacing/>
              <w:rPr>
                <w:sz w:val="20"/>
                <w:szCs w:val="20"/>
              </w:rPr>
            </w:pPr>
          </w:p>
        </w:tc>
        <w:tc>
          <w:tcPr>
            <w:tcW w:w="3119" w:type="dxa"/>
          </w:tcPr>
          <w:p w:rsidR="004C6DAB" w:rsidRPr="00B41ABC" w:rsidRDefault="004C6DAB" w:rsidP="004C6DAB">
            <w:pPr>
              <w:rPr>
                <w:rFonts w:ascii="Arial" w:hAnsi="Arial" w:cs="Arial"/>
                <w:sz w:val="20"/>
                <w:szCs w:val="20"/>
              </w:rPr>
            </w:pPr>
            <w:r w:rsidRPr="00B41ABC">
              <w:rPr>
                <w:rFonts w:ascii="Arial" w:hAnsi="Arial" w:cs="Arial"/>
                <w:sz w:val="20"/>
                <w:szCs w:val="20"/>
              </w:rPr>
              <w:t>Druk</w:t>
            </w:r>
          </w:p>
        </w:tc>
        <w:tc>
          <w:tcPr>
            <w:tcW w:w="5103" w:type="dxa"/>
          </w:tcPr>
          <w:p w:rsidR="004C6DAB" w:rsidRPr="00B41ABC" w:rsidRDefault="004C6DAB" w:rsidP="004C6DAB">
            <w:pPr>
              <w:rPr>
                <w:rFonts w:ascii="Arial" w:hAnsi="Arial" w:cs="Arial"/>
                <w:sz w:val="20"/>
                <w:szCs w:val="20"/>
              </w:rPr>
            </w:pPr>
            <w:proofErr w:type="spellStart"/>
            <w:r w:rsidRPr="00B41ABC">
              <w:rPr>
                <w:rFonts w:ascii="Arial" w:hAnsi="Arial" w:cs="Arial"/>
                <w:sz w:val="20"/>
                <w:szCs w:val="20"/>
              </w:rPr>
              <w:t>Termotransferowy</w:t>
            </w:r>
            <w:proofErr w:type="spellEnd"/>
            <w:r w:rsidRPr="00B41ABC">
              <w:rPr>
                <w:rFonts w:ascii="Arial" w:hAnsi="Arial" w:cs="Arial"/>
                <w:sz w:val="20"/>
                <w:szCs w:val="20"/>
              </w:rPr>
              <w:t xml:space="preserve"> (z wykorzystaniem kalki barwiącej)</w:t>
            </w:r>
          </w:p>
        </w:tc>
      </w:tr>
      <w:tr w:rsidR="004C6DAB" w:rsidRPr="00B41ABC" w:rsidTr="004C6DAB">
        <w:tc>
          <w:tcPr>
            <w:tcW w:w="817" w:type="dxa"/>
          </w:tcPr>
          <w:p w:rsidR="004C6DAB" w:rsidRPr="00B41ABC" w:rsidRDefault="004C6DAB" w:rsidP="00BE0E22">
            <w:pPr>
              <w:pStyle w:val="Akapitzlist"/>
              <w:numPr>
                <w:ilvl w:val="0"/>
                <w:numId w:val="62"/>
              </w:numPr>
              <w:spacing w:line="240" w:lineRule="auto"/>
              <w:ind w:left="426"/>
              <w:contextualSpacing/>
              <w:rPr>
                <w:sz w:val="20"/>
                <w:szCs w:val="20"/>
              </w:rPr>
            </w:pPr>
          </w:p>
        </w:tc>
        <w:tc>
          <w:tcPr>
            <w:tcW w:w="3119" w:type="dxa"/>
          </w:tcPr>
          <w:p w:rsidR="004C6DAB" w:rsidRPr="00B41ABC" w:rsidRDefault="004C6DAB" w:rsidP="004C6DAB">
            <w:pPr>
              <w:rPr>
                <w:rFonts w:ascii="Arial" w:hAnsi="Arial" w:cs="Arial"/>
                <w:sz w:val="20"/>
                <w:szCs w:val="20"/>
              </w:rPr>
            </w:pPr>
            <w:r w:rsidRPr="00B41ABC">
              <w:rPr>
                <w:rFonts w:ascii="Arial" w:hAnsi="Arial" w:cs="Arial"/>
                <w:sz w:val="20"/>
                <w:szCs w:val="20"/>
              </w:rPr>
              <w:t>Rozdzielczość</w:t>
            </w:r>
          </w:p>
        </w:tc>
        <w:tc>
          <w:tcPr>
            <w:tcW w:w="5103" w:type="dxa"/>
          </w:tcPr>
          <w:p w:rsidR="004C6DAB" w:rsidRPr="00B41ABC" w:rsidRDefault="004C6DAB" w:rsidP="004C6DAB">
            <w:pPr>
              <w:rPr>
                <w:rFonts w:ascii="Arial" w:hAnsi="Arial" w:cs="Arial"/>
                <w:sz w:val="20"/>
                <w:szCs w:val="20"/>
              </w:rPr>
            </w:pPr>
            <w:r w:rsidRPr="00B41ABC">
              <w:rPr>
                <w:rFonts w:ascii="Arial" w:hAnsi="Arial" w:cs="Arial"/>
                <w:sz w:val="20"/>
                <w:szCs w:val="20"/>
              </w:rPr>
              <w:t xml:space="preserve">minimum 8 pkt/mm (203 </w:t>
            </w:r>
            <w:proofErr w:type="spellStart"/>
            <w:r w:rsidRPr="00B41ABC">
              <w:rPr>
                <w:rFonts w:ascii="Arial" w:hAnsi="Arial" w:cs="Arial"/>
                <w:sz w:val="20"/>
                <w:szCs w:val="20"/>
              </w:rPr>
              <w:t>dpi</w:t>
            </w:r>
            <w:proofErr w:type="spellEnd"/>
            <w:r w:rsidRPr="00B41ABC">
              <w:rPr>
                <w:rFonts w:ascii="Arial" w:hAnsi="Arial" w:cs="Arial"/>
                <w:sz w:val="20"/>
                <w:szCs w:val="20"/>
              </w:rPr>
              <w:t>)</w:t>
            </w:r>
          </w:p>
        </w:tc>
      </w:tr>
      <w:tr w:rsidR="004C6DAB" w:rsidRPr="00B41ABC" w:rsidTr="004C6DAB">
        <w:tc>
          <w:tcPr>
            <w:tcW w:w="817" w:type="dxa"/>
          </w:tcPr>
          <w:p w:rsidR="004C6DAB" w:rsidRPr="00B41ABC" w:rsidRDefault="004C6DAB" w:rsidP="00BE0E22">
            <w:pPr>
              <w:pStyle w:val="Akapitzlist"/>
              <w:numPr>
                <w:ilvl w:val="0"/>
                <w:numId w:val="62"/>
              </w:numPr>
              <w:spacing w:line="240" w:lineRule="auto"/>
              <w:ind w:left="426"/>
              <w:contextualSpacing/>
              <w:rPr>
                <w:sz w:val="20"/>
                <w:szCs w:val="20"/>
              </w:rPr>
            </w:pPr>
          </w:p>
        </w:tc>
        <w:tc>
          <w:tcPr>
            <w:tcW w:w="3119" w:type="dxa"/>
          </w:tcPr>
          <w:p w:rsidR="004C6DAB" w:rsidRPr="00B41ABC" w:rsidRDefault="004C6DAB" w:rsidP="004C6DAB">
            <w:pPr>
              <w:rPr>
                <w:rFonts w:ascii="Arial" w:hAnsi="Arial" w:cs="Arial"/>
                <w:sz w:val="20"/>
                <w:szCs w:val="20"/>
              </w:rPr>
            </w:pPr>
            <w:r w:rsidRPr="00B41ABC">
              <w:rPr>
                <w:rFonts w:ascii="Arial" w:hAnsi="Arial" w:cs="Arial"/>
                <w:sz w:val="20"/>
                <w:szCs w:val="20"/>
              </w:rPr>
              <w:t>Prędkość druku</w:t>
            </w:r>
          </w:p>
        </w:tc>
        <w:tc>
          <w:tcPr>
            <w:tcW w:w="5103" w:type="dxa"/>
          </w:tcPr>
          <w:p w:rsidR="004C6DAB" w:rsidRPr="00B41ABC" w:rsidRDefault="004C6DAB" w:rsidP="004C6DAB">
            <w:pPr>
              <w:rPr>
                <w:rFonts w:ascii="Arial" w:hAnsi="Arial" w:cs="Arial"/>
                <w:sz w:val="20"/>
                <w:szCs w:val="20"/>
              </w:rPr>
            </w:pPr>
            <w:r w:rsidRPr="00B41ABC">
              <w:rPr>
                <w:rFonts w:ascii="Arial" w:hAnsi="Arial" w:cs="Arial"/>
                <w:sz w:val="20"/>
                <w:szCs w:val="20"/>
              </w:rPr>
              <w:t>minimum 127 mm/s</w:t>
            </w:r>
          </w:p>
        </w:tc>
      </w:tr>
      <w:tr w:rsidR="004C6DAB" w:rsidRPr="00B41ABC" w:rsidTr="004C6DAB">
        <w:tc>
          <w:tcPr>
            <w:tcW w:w="817" w:type="dxa"/>
          </w:tcPr>
          <w:p w:rsidR="004C6DAB" w:rsidRPr="00B41ABC" w:rsidRDefault="004C6DAB" w:rsidP="00BE0E22">
            <w:pPr>
              <w:pStyle w:val="Akapitzlist"/>
              <w:numPr>
                <w:ilvl w:val="0"/>
                <w:numId w:val="62"/>
              </w:numPr>
              <w:spacing w:line="240" w:lineRule="auto"/>
              <w:ind w:left="426"/>
              <w:contextualSpacing/>
              <w:rPr>
                <w:sz w:val="20"/>
                <w:szCs w:val="20"/>
              </w:rPr>
            </w:pPr>
          </w:p>
        </w:tc>
        <w:tc>
          <w:tcPr>
            <w:tcW w:w="3119" w:type="dxa"/>
          </w:tcPr>
          <w:p w:rsidR="004C6DAB" w:rsidRPr="00B41ABC" w:rsidRDefault="004C6DAB" w:rsidP="004C6DAB">
            <w:pPr>
              <w:rPr>
                <w:rFonts w:ascii="Arial" w:hAnsi="Arial" w:cs="Arial"/>
                <w:sz w:val="20"/>
                <w:szCs w:val="20"/>
              </w:rPr>
            </w:pPr>
            <w:r w:rsidRPr="00B41ABC">
              <w:rPr>
                <w:rFonts w:ascii="Arial" w:hAnsi="Arial" w:cs="Arial"/>
                <w:sz w:val="20"/>
                <w:szCs w:val="20"/>
              </w:rPr>
              <w:t>Max. szerokość etykiet</w:t>
            </w:r>
          </w:p>
        </w:tc>
        <w:tc>
          <w:tcPr>
            <w:tcW w:w="5103" w:type="dxa"/>
          </w:tcPr>
          <w:p w:rsidR="004C6DAB" w:rsidRPr="00B41ABC" w:rsidRDefault="004C6DAB" w:rsidP="004C6DAB">
            <w:pPr>
              <w:rPr>
                <w:rFonts w:ascii="Arial" w:hAnsi="Arial" w:cs="Arial"/>
                <w:sz w:val="20"/>
                <w:szCs w:val="20"/>
              </w:rPr>
            </w:pPr>
            <w:r w:rsidRPr="00B41ABC">
              <w:rPr>
                <w:rFonts w:ascii="Arial" w:hAnsi="Arial" w:cs="Arial"/>
                <w:sz w:val="20"/>
                <w:szCs w:val="20"/>
              </w:rPr>
              <w:t>104 mm</w:t>
            </w:r>
          </w:p>
        </w:tc>
      </w:tr>
      <w:tr w:rsidR="004C6DAB" w:rsidRPr="00B41ABC" w:rsidTr="004C6DAB">
        <w:tc>
          <w:tcPr>
            <w:tcW w:w="817" w:type="dxa"/>
          </w:tcPr>
          <w:p w:rsidR="004C6DAB" w:rsidRPr="00B41ABC" w:rsidRDefault="004C6DAB" w:rsidP="00BE0E22">
            <w:pPr>
              <w:pStyle w:val="Akapitzlist"/>
              <w:numPr>
                <w:ilvl w:val="0"/>
                <w:numId w:val="62"/>
              </w:numPr>
              <w:spacing w:line="240" w:lineRule="auto"/>
              <w:ind w:left="426"/>
              <w:contextualSpacing/>
              <w:rPr>
                <w:sz w:val="20"/>
                <w:szCs w:val="20"/>
              </w:rPr>
            </w:pPr>
          </w:p>
        </w:tc>
        <w:tc>
          <w:tcPr>
            <w:tcW w:w="3119" w:type="dxa"/>
          </w:tcPr>
          <w:p w:rsidR="004C6DAB" w:rsidRPr="00B41ABC" w:rsidRDefault="004C6DAB" w:rsidP="004C6DAB">
            <w:pPr>
              <w:rPr>
                <w:rFonts w:ascii="Arial" w:hAnsi="Arial" w:cs="Arial"/>
                <w:sz w:val="20"/>
                <w:szCs w:val="20"/>
              </w:rPr>
            </w:pPr>
            <w:r w:rsidRPr="00B41ABC">
              <w:rPr>
                <w:rFonts w:ascii="Arial" w:hAnsi="Arial" w:cs="Arial"/>
                <w:sz w:val="20"/>
                <w:szCs w:val="20"/>
              </w:rPr>
              <w:t>Max. długość etykiet</w:t>
            </w:r>
          </w:p>
        </w:tc>
        <w:tc>
          <w:tcPr>
            <w:tcW w:w="5103" w:type="dxa"/>
          </w:tcPr>
          <w:p w:rsidR="004C6DAB" w:rsidRPr="00B41ABC" w:rsidRDefault="004C6DAB" w:rsidP="004C6DAB">
            <w:pPr>
              <w:rPr>
                <w:rFonts w:ascii="Arial" w:hAnsi="Arial" w:cs="Arial"/>
                <w:sz w:val="20"/>
                <w:szCs w:val="20"/>
              </w:rPr>
            </w:pPr>
            <w:r w:rsidRPr="00B41ABC">
              <w:rPr>
                <w:rFonts w:ascii="Arial" w:hAnsi="Arial" w:cs="Arial"/>
                <w:sz w:val="20"/>
                <w:szCs w:val="20"/>
              </w:rPr>
              <w:t>990 mm</w:t>
            </w:r>
          </w:p>
        </w:tc>
      </w:tr>
      <w:tr w:rsidR="004C6DAB" w:rsidRPr="00B41ABC" w:rsidTr="004C6DAB">
        <w:tc>
          <w:tcPr>
            <w:tcW w:w="817" w:type="dxa"/>
          </w:tcPr>
          <w:p w:rsidR="004C6DAB" w:rsidRPr="00B41ABC" w:rsidRDefault="004C6DAB" w:rsidP="00BE0E22">
            <w:pPr>
              <w:pStyle w:val="Akapitzlist"/>
              <w:numPr>
                <w:ilvl w:val="0"/>
                <w:numId w:val="62"/>
              </w:numPr>
              <w:spacing w:line="240" w:lineRule="auto"/>
              <w:ind w:left="426"/>
              <w:contextualSpacing/>
              <w:rPr>
                <w:sz w:val="20"/>
                <w:szCs w:val="20"/>
              </w:rPr>
            </w:pPr>
          </w:p>
        </w:tc>
        <w:tc>
          <w:tcPr>
            <w:tcW w:w="3119" w:type="dxa"/>
          </w:tcPr>
          <w:p w:rsidR="004C6DAB" w:rsidRPr="00B41ABC" w:rsidRDefault="004C6DAB" w:rsidP="004C6DAB">
            <w:pPr>
              <w:rPr>
                <w:rFonts w:ascii="Arial" w:hAnsi="Arial" w:cs="Arial"/>
                <w:sz w:val="20"/>
                <w:szCs w:val="20"/>
              </w:rPr>
            </w:pPr>
            <w:r w:rsidRPr="00B41ABC">
              <w:rPr>
                <w:rFonts w:ascii="Arial" w:hAnsi="Arial" w:cs="Arial"/>
                <w:sz w:val="20"/>
                <w:szCs w:val="20"/>
              </w:rPr>
              <w:t xml:space="preserve">Min. śr. </w:t>
            </w:r>
            <w:proofErr w:type="spellStart"/>
            <w:r w:rsidRPr="00B41ABC">
              <w:rPr>
                <w:rFonts w:ascii="Arial" w:hAnsi="Arial" w:cs="Arial"/>
                <w:sz w:val="20"/>
                <w:szCs w:val="20"/>
              </w:rPr>
              <w:t>wewn</w:t>
            </w:r>
            <w:proofErr w:type="spellEnd"/>
            <w:r w:rsidRPr="00B41ABC">
              <w:rPr>
                <w:rFonts w:ascii="Arial" w:hAnsi="Arial" w:cs="Arial"/>
                <w:sz w:val="20"/>
                <w:szCs w:val="20"/>
              </w:rPr>
              <w:t>. kalki</w:t>
            </w:r>
          </w:p>
        </w:tc>
        <w:tc>
          <w:tcPr>
            <w:tcW w:w="5103" w:type="dxa"/>
          </w:tcPr>
          <w:p w:rsidR="004C6DAB" w:rsidRPr="00B41ABC" w:rsidRDefault="004C6DAB" w:rsidP="004C6DAB">
            <w:pPr>
              <w:rPr>
                <w:rFonts w:ascii="Arial" w:hAnsi="Arial" w:cs="Arial"/>
                <w:sz w:val="20"/>
                <w:szCs w:val="20"/>
              </w:rPr>
            </w:pPr>
            <w:r w:rsidRPr="00B41ABC">
              <w:rPr>
                <w:rFonts w:ascii="Arial" w:hAnsi="Arial" w:cs="Arial"/>
                <w:sz w:val="20"/>
                <w:szCs w:val="20"/>
              </w:rPr>
              <w:t>12,7 mm</w:t>
            </w:r>
          </w:p>
        </w:tc>
      </w:tr>
      <w:tr w:rsidR="004C6DAB" w:rsidRPr="00B41ABC" w:rsidTr="004C6DAB">
        <w:tc>
          <w:tcPr>
            <w:tcW w:w="817" w:type="dxa"/>
          </w:tcPr>
          <w:p w:rsidR="004C6DAB" w:rsidRPr="00B41ABC" w:rsidRDefault="004C6DAB" w:rsidP="00BE0E22">
            <w:pPr>
              <w:pStyle w:val="Akapitzlist"/>
              <w:numPr>
                <w:ilvl w:val="0"/>
                <w:numId w:val="62"/>
              </w:numPr>
              <w:spacing w:line="240" w:lineRule="auto"/>
              <w:ind w:left="426"/>
              <w:contextualSpacing/>
              <w:rPr>
                <w:sz w:val="20"/>
                <w:szCs w:val="20"/>
              </w:rPr>
            </w:pPr>
          </w:p>
        </w:tc>
        <w:tc>
          <w:tcPr>
            <w:tcW w:w="3119" w:type="dxa"/>
          </w:tcPr>
          <w:p w:rsidR="004C6DAB" w:rsidRPr="00B41ABC" w:rsidRDefault="004C6DAB" w:rsidP="004C6DAB">
            <w:pPr>
              <w:rPr>
                <w:rFonts w:ascii="Arial" w:hAnsi="Arial" w:cs="Arial"/>
                <w:sz w:val="20"/>
                <w:szCs w:val="20"/>
              </w:rPr>
            </w:pPr>
            <w:r w:rsidRPr="00B41ABC">
              <w:rPr>
                <w:rFonts w:ascii="Arial" w:hAnsi="Arial" w:cs="Arial"/>
                <w:sz w:val="20"/>
                <w:szCs w:val="20"/>
              </w:rPr>
              <w:t>Max. śr. zewn. kalki</w:t>
            </w:r>
          </w:p>
        </w:tc>
        <w:tc>
          <w:tcPr>
            <w:tcW w:w="5103" w:type="dxa"/>
          </w:tcPr>
          <w:p w:rsidR="004C6DAB" w:rsidRPr="00B41ABC" w:rsidRDefault="004C6DAB" w:rsidP="004C6DAB">
            <w:pPr>
              <w:rPr>
                <w:rFonts w:ascii="Arial" w:hAnsi="Arial" w:cs="Arial"/>
                <w:sz w:val="20"/>
                <w:szCs w:val="20"/>
              </w:rPr>
            </w:pPr>
            <w:r w:rsidRPr="00B41ABC">
              <w:rPr>
                <w:rFonts w:ascii="Arial" w:hAnsi="Arial" w:cs="Arial"/>
                <w:sz w:val="20"/>
                <w:szCs w:val="20"/>
              </w:rPr>
              <w:t>35 mm</w:t>
            </w:r>
          </w:p>
        </w:tc>
      </w:tr>
      <w:tr w:rsidR="004C6DAB" w:rsidRPr="00B41ABC" w:rsidTr="004C6DAB">
        <w:tc>
          <w:tcPr>
            <w:tcW w:w="817" w:type="dxa"/>
          </w:tcPr>
          <w:p w:rsidR="004C6DAB" w:rsidRPr="00B41ABC" w:rsidRDefault="004C6DAB" w:rsidP="00BE0E22">
            <w:pPr>
              <w:pStyle w:val="Akapitzlist"/>
              <w:numPr>
                <w:ilvl w:val="0"/>
                <w:numId w:val="62"/>
              </w:numPr>
              <w:spacing w:line="240" w:lineRule="auto"/>
              <w:ind w:left="426"/>
              <w:contextualSpacing/>
              <w:rPr>
                <w:sz w:val="20"/>
                <w:szCs w:val="20"/>
              </w:rPr>
            </w:pPr>
          </w:p>
        </w:tc>
        <w:tc>
          <w:tcPr>
            <w:tcW w:w="3119" w:type="dxa"/>
          </w:tcPr>
          <w:p w:rsidR="004C6DAB" w:rsidRPr="00B41ABC" w:rsidRDefault="004C6DAB" w:rsidP="004C6DAB">
            <w:pPr>
              <w:rPr>
                <w:rFonts w:ascii="Arial" w:hAnsi="Arial" w:cs="Arial"/>
                <w:sz w:val="20"/>
                <w:szCs w:val="20"/>
              </w:rPr>
            </w:pPr>
            <w:r w:rsidRPr="00B41ABC">
              <w:rPr>
                <w:rFonts w:ascii="Arial" w:hAnsi="Arial" w:cs="Arial"/>
                <w:sz w:val="20"/>
                <w:szCs w:val="20"/>
              </w:rPr>
              <w:t>Język programowania</w:t>
            </w:r>
          </w:p>
        </w:tc>
        <w:tc>
          <w:tcPr>
            <w:tcW w:w="5103" w:type="dxa"/>
          </w:tcPr>
          <w:p w:rsidR="004C6DAB" w:rsidRPr="00B41ABC" w:rsidRDefault="004C6DAB" w:rsidP="004C6DAB">
            <w:pPr>
              <w:rPr>
                <w:rFonts w:ascii="Arial" w:hAnsi="Arial" w:cs="Arial"/>
                <w:sz w:val="20"/>
                <w:szCs w:val="20"/>
              </w:rPr>
            </w:pPr>
            <w:r w:rsidRPr="00B41ABC">
              <w:rPr>
                <w:rFonts w:ascii="Arial" w:hAnsi="Arial" w:cs="Arial"/>
                <w:sz w:val="20"/>
                <w:szCs w:val="20"/>
              </w:rPr>
              <w:t>EPL, ZPL lub emulacja EPL, ZPL</w:t>
            </w:r>
          </w:p>
        </w:tc>
      </w:tr>
      <w:tr w:rsidR="004C6DAB" w:rsidRPr="00B41ABC" w:rsidTr="004C6DAB">
        <w:tc>
          <w:tcPr>
            <w:tcW w:w="817" w:type="dxa"/>
          </w:tcPr>
          <w:p w:rsidR="004C6DAB" w:rsidRPr="00B41ABC" w:rsidRDefault="004C6DAB" w:rsidP="00BE0E22">
            <w:pPr>
              <w:pStyle w:val="Akapitzlist"/>
              <w:numPr>
                <w:ilvl w:val="0"/>
                <w:numId w:val="62"/>
              </w:numPr>
              <w:spacing w:line="240" w:lineRule="auto"/>
              <w:ind w:left="426"/>
              <w:contextualSpacing/>
              <w:rPr>
                <w:sz w:val="20"/>
                <w:szCs w:val="20"/>
              </w:rPr>
            </w:pPr>
          </w:p>
        </w:tc>
        <w:tc>
          <w:tcPr>
            <w:tcW w:w="3119" w:type="dxa"/>
          </w:tcPr>
          <w:p w:rsidR="004C6DAB" w:rsidRPr="00B41ABC" w:rsidRDefault="004C6DAB" w:rsidP="004C6DAB">
            <w:pPr>
              <w:rPr>
                <w:rFonts w:ascii="Arial" w:hAnsi="Arial" w:cs="Arial"/>
                <w:sz w:val="20"/>
                <w:szCs w:val="20"/>
              </w:rPr>
            </w:pPr>
            <w:r w:rsidRPr="00B41ABC">
              <w:rPr>
                <w:rFonts w:ascii="Arial" w:hAnsi="Arial" w:cs="Arial"/>
                <w:sz w:val="20"/>
                <w:szCs w:val="20"/>
              </w:rPr>
              <w:t>Pamięć</w:t>
            </w:r>
          </w:p>
        </w:tc>
        <w:tc>
          <w:tcPr>
            <w:tcW w:w="5103" w:type="dxa"/>
          </w:tcPr>
          <w:p w:rsidR="004C6DAB" w:rsidRPr="00B41ABC" w:rsidRDefault="004C6DAB" w:rsidP="004C6DAB">
            <w:pPr>
              <w:rPr>
                <w:rFonts w:ascii="Arial" w:hAnsi="Arial" w:cs="Arial"/>
                <w:sz w:val="20"/>
                <w:szCs w:val="20"/>
                <w:lang w:val="en-US"/>
              </w:rPr>
            </w:pPr>
            <w:r w:rsidRPr="00B41ABC">
              <w:rPr>
                <w:rFonts w:ascii="Arial" w:hAnsi="Arial" w:cs="Arial"/>
                <w:sz w:val="20"/>
                <w:szCs w:val="20"/>
                <w:lang w:val="en-US"/>
              </w:rPr>
              <w:t>minimum 8 MB RAM, 4 MB Flash</w:t>
            </w:r>
          </w:p>
        </w:tc>
      </w:tr>
      <w:tr w:rsidR="004C6DAB" w:rsidRPr="00B41ABC" w:rsidTr="004C6DAB">
        <w:tc>
          <w:tcPr>
            <w:tcW w:w="817" w:type="dxa"/>
          </w:tcPr>
          <w:p w:rsidR="004C6DAB" w:rsidRPr="00B41ABC" w:rsidRDefault="004C6DAB" w:rsidP="00BE0E22">
            <w:pPr>
              <w:pStyle w:val="Akapitzlist"/>
              <w:numPr>
                <w:ilvl w:val="0"/>
                <w:numId w:val="62"/>
              </w:numPr>
              <w:spacing w:line="240" w:lineRule="auto"/>
              <w:ind w:left="426"/>
              <w:contextualSpacing/>
              <w:rPr>
                <w:sz w:val="20"/>
                <w:szCs w:val="20"/>
                <w:lang w:val="en-US"/>
              </w:rPr>
            </w:pPr>
          </w:p>
        </w:tc>
        <w:tc>
          <w:tcPr>
            <w:tcW w:w="3119" w:type="dxa"/>
          </w:tcPr>
          <w:p w:rsidR="004C6DAB" w:rsidRPr="00B41ABC" w:rsidRDefault="004C6DAB" w:rsidP="004C6DAB">
            <w:pPr>
              <w:rPr>
                <w:rFonts w:ascii="Arial" w:hAnsi="Arial" w:cs="Arial"/>
                <w:sz w:val="20"/>
                <w:szCs w:val="20"/>
              </w:rPr>
            </w:pPr>
            <w:r w:rsidRPr="00B41ABC">
              <w:rPr>
                <w:rFonts w:ascii="Arial" w:hAnsi="Arial" w:cs="Arial"/>
                <w:sz w:val="20"/>
                <w:szCs w:val="20"/>
              </w:rPr>
              <w:t>Interfejsy</w:t>
            </w:r>
          </w:p>
        </w:tc>
        <w:tc>
          <w:tcPr>
            <w:tcW w:w="5103" w:type="dxa"/>
          </w:tcPr>
          <w:p w:rsidR="004C6DAB" w:rsidRPr="00B41ABC" w:rsidRDefault="004C6DAB" w:rsidP="004C6DAB">
            <w:pPr>
              <w:rPr>
                <w:rFonts w:ascii="Arial" w:hAnsi="Arial" w:cs="Arial"/>
                <w:sz w:val="20"/>
                <w:szCs w:val="20"/>
              </w:rPr>
            </w:pPr>
            <w:r w:rsidRPr="00B41ABC">
              <w:rPr>
                <w:rFonts w:ascii="Arial" w:hAnsi="Arial" w:cs="Arial"/>
                <w:sz w:val="20"/>
                <w:szCs w:val="20"/>
              </w:rPr>
              <w:t xml:space="preserve">USB, Ethernet 10/100 </w:t>
            </w:r>
            <w:proofErr w:type="spellStart"/>
            <w:r w:rsidRPr="00B41ABC">
              <w:rPr>
                <w:rFonts w:ascii="Arial" w:hAnsi="Arial" w:cs="Arial"/>
                <w:sz w:val="20"/>
                <w:szCs w:val="20"/>
              </w:rPr>
              <w:t>Mbps</w:t>
            </w:r>
            <w:proofErr w:type="spellEnd"/>
            <w:r w:rsidRPr="00B41ABC">
              <w:rPr>
                <w:rFonts w:ascii="Arial" w:hAnsi="Arial" w:cs="Arial"/>
                <w:sz w:val="20"/>
                <w:szCs w:val="20"/>
              </w:rPr>
              <w:t xml:space="preserve"> (wbudowany, zamawiający nie dopuszcza różnego rodzaju </w:t>
            </w:r>
            <w:r w:rsidRPr="00B41ABC">
              <w:rPr>
                <w:rFonts w:ascii="Arial" w:hAnsi="Arial" w:cs="Arial"/>
                <w:sz w:val="20"/>
                <w:szCs w:val="20"/>
              </w:rPr>
              <w:lastRenderedPageBreak/>
              <w:t>zewnętrznych kart)</w:t>
            </w:r>
          </w:p>
        </w:tc>
      </w:tr>
      <w:tr w:rsidR="004C6DAB" w:rsidRPr="00B41ABC" w:rsidTr="004C6DAB">
        <w:tc>
          <w:tcPr>
            <w:tcW w:w="817" w:type="dxa"/>
          </w:tcPr>
          <w:p w:rsidR="004C6DAB" w:rsidRPr="00B41ABC" w:rsidRDefault="004C6DAB" w:rsidP="00BE0E22">
            <w:pPr>
              <w:pStyle w:val="Akapitzlist"/>
              <w:numPr>
                <w:ilvl w:val="0"/>
                <w:numId w:val="62"/>
              </w:numPr>
              <w:spacing w:line="240" w:lineRule="auto"/>
              <w:ind w:left="426"/>
              <w:contextualSpacing/>
              <w:rPr>
                <w:sz w:val="20"/>
                <w:szCs w:val="20"/>
              </w:rPr>
            </w:pPr>
          </w:p>
        </w:tc>
        <w:tc>
          <w:tcPr>
            <w:tcW w:w="3119" w:type="dxa"/>
          </w:tcPr>
          <w:p w:rsidR="004C6DAB" w:rsidRPr="00B41ABC" w:rsidRDefault="004C6DAB" w:rsidP="004C6DAB">
            <w:pPr>
              <w:rPr>
                <w:rFonts w:ascii="Arial" w:hAnsi="Arial" w:cs="Arial"/>
                <w:sz w:val="20"/>
                <w:szCs w:val="20"/>
              </w:rPr>
            </w:pPr>
            <w:r w:rsidRPr="00B41ABC">
              <w:rPr>
                <w:rFonts w:ascii="Arial" w:hAnsi="Arial" w:cs="Arial"/>
                <w:sz w:val="20"/>
                <w:szCs w:val="20"/>
              </w:rPr>
              <w:t>Zasilanie</w:t>
            </w:r>
          </w:p>
        </w:tc>
        <w:tc>
          <w:tcPr>
            <w:tcW w:w="5103" w:type="dxa"/>
          </w:tcPr>
          <w:p w:rsidR="004C6DAB" w:rsidRPr="00B41ABC" w:rsidRDefault="004C6DAB" w:rsidP="004C6DAB">
            <w:pPr>
              <w:rPr>
                <w:rFonts w:ascii="Arial" w:hAnsi="Arial" w:cs="Arial"/>
                <w:sz w:val="20"/>
                <w:szCs w:val="20"/>
              </w:rPr>
            </w:pPr>
            <w:r w:rsidRPr="00B41ABC">
              <w:rPr>
                <w:rFonts w:ascii="Arial" w:hAnsi="Arial" w:cs="Arial"/>
                <w:sz w:val="20"/>
                <w:szCs w:val="20"/>
              </w:rPr>
              <w:t xml:space="preserve">100- 240 V/60 </w:t>
            </w:r>
            <w:proofErr w:type="spellStart"/>
            <w:r w:rsidRPr="00B41ABC">
              <w:rPr>
                <w:rFonts w:ascii="Arial" w:hAnsi="Arial" w:cs="Arial"/>
                <w:sz w:val="20"/>
                <w:szCs w:val="20"/>
              </w:rPr>
              <w:t>Hz</w:t>
            </w:r>
            <w:proofErr w:type="spellEnd"/>
          </w:p>
        </w:tc>
      </w:tr>
      <w:tr w:rsidR="004C6DAB" w:rsidRPr="00B41ABC" w:rsidTr="004C6DAB">
        <w:tc>
          <w:tcPr>
            <w:tcW w:w="817" w:type="dxa"/>
          </w:tcPr>
          <w:p w:rsidR="004C6DAB" w:rsidRPr="00B41ABC" w:rsidRDefault="004C6DAB" w:rsidP="00BE0E22">
            <w:pPr>
              <w:pStyle w:val="Akapitzlist"/>
              <w:numPr>
                <w:ilvl w:val="0"/>
                <w:numId w:val="62"/>
              </w:numPr>
              <w:spacing w:line="240" w:lineRule="auto"/>
              <w:ind w:left="426"/>
              <w:contextualSpacing/>
              <w:rPr>
                <w:sz w:val="20"/>
                <w:szCs w:val="20"/>
              </w:rPr>
            </w:pPr>
          </w:p>
        </w:tc>
        <w:tc>
          <w:tcPr>
            <w:tcW w:w="3119" w:type="dxa"/>
          </w:tcPr>
          <w:p w:rsidR="004C6DAB" w:rsidRPr="00B41ABC" w:rsidRDefault="004C6DAB" w:rsidP="004C6DAB">
            <w:pPr>
              <w:rPr>
                <w:rFonts w:ascii="Arial" w:hAnsi="Arial" w:cs="Arial"/>
                <w:sz w:val="20"/>
                <w:szCs w:val="20"/>
              </w:rPr>
            </w:pPr>
            <w:r w:rsidRPr="00B41ABC">
              <w:rPr>
                <w:rFonts w:ascii="Arial" w:hAnsi="Arial" w:cs="Arial"/>
                <w:sz w:val="20"/>
                <w:szCs w:val="20"/>
              </w:rPr>
              <w:t>Drukowane kody kreskowe</w:t>
            </w:r>
          </w:p>
        </w:tc>
        <w:tc>
          <w:tcPr>
            <w:tcW w:w="5103" w:type="dxa"/>
          </w:tcPr>
          <w:p w:rsidR="004C6DAB" w:rsidRPr="00B41ABC" w:rsidRDefault="004C6DAB" w:rsidP="004C6DAB">
            <w:pPr>
              <w:rPr>
                <w:rFonts w:ascii="Arial" w:hAnsi="Arial" w:cs="Arial"/>
                <w:sz w:val="20"/>
                <w:szCs w:val="20"/>
              </w:rPr>
            </w:pPr>
            <w:proofErr w:type="spellStart"/>
            <w:r w:rsidRPr="00B41ABC">
              <w:rPr>
                <w:rFonts w:ascii="Arial" w:hAnsi="Arial" w:cs="Arial"/>
                <w:sz w:val="20"/>
                <w:szCs w:val="20"/>
              </w:rPr>
              <w:t>Codabar</w:t>
            </w:r>
            <w:proofErr w:type="spellEnd"/>
            <w:r w:rsidRPr="00B41ABC">
              <w:rPr>
                <w:rFonts w:ascii="Arial" w:hAnsi="Arial" w:cs="Arial"/>
                <w:sz w:val="20"/>
                <w:szCs w:val="20"/>
              </w:rPr>
              <w:t xml:space="preserve">, </w:t>
            </w:r>
            <w:proofErr w:type="spellStart"/>
            <w:r w:rsidRPr="00B41ABC">
              <w:rPr>
                <w:rFonts w:ascii="Arial" w:hAnsi="Arial" w:cs="Arial"/>
                <w:sz w:val="20"/>
                <w:szCs w:val="20"/>
              </w:rPr>
              <w:t>Code</w:t>
            </w:r>
            <w:proofErr w:type="spellEnd"/>
            <w:r w:rsidRPr="00B41ABC">
              <w:rPr>
                <w:rFonts w:ascii="Arial" w:hAnsi="Arial" w:cs="Arial"/>
                <w:sz w:val="20"/>
                <w:szCs w:val="20"/>
              </w:rPr>
              <w:t xml:space="preserve"> 11 (ZPL), </w:t>
            </w:r>
            <w:proofErr w:type="spellStart"/>
            <w:r w:rsidRPr="00B41ABC">
              <w:rPr>
                <w:rFonts w:ascii="Arial" w:hAnsi="Arial" w:cs="Arial"/>
                <w:sz w:val="20"/>
                <w:szCs w:val="20"/>
              </w:rPr>
              <w:t>Code</w:t>
            </w:r>
            <w:proofErr w:type="spellEnd"/>
            <w:r w:rsidRPr="00B41ABC">
              <w:rPr>
                <w:rFonts w:ascii="Arial" w:hAnsi="Arial" w:cs="Arial"/>
                <w:sz w:val="20"/>
                <w:szCs w:val="20"/>
              </w:rPr>
              <w:t xml:space="preserve"> 39, </w:t>
            </w:r>
            <w:proofErr w:type="spellStart"/>
            <w:r w:rsidRPr="00B41ABC">
              <w:rPr>
                <w:rFonts w:ascii="Arial" w:hAnsi="Arial" w:cs="Arial"/>
                <w:sz w:val="20"/>
                <w:szCs w:val="20"/>
              </w:rPr>
              <w:t>Code</w:t>
            </w:r>
            <w:proofErr w:type="spellEnd"/>
            <w:r w:rsidRPr="00B41ABC">
              <w:rPr>
                <w:rFonts w:ascii="Arial" w:hAnsi="Arial" w:cs="Arial"/>
                <w:sz w:val="20"/>
                <w:szCs w:val="20"/>
              </w:rPr>
              <w:t xml:space="preserve"> 93, </w:t>
            </w:r>
            <w:proofErr w:type="spellStart"/>
            <w:r w:rsidRPr="00B41ABC">
              <w:rPr>
                <w:rFonts w:ascii="Arial" w:hAnsi="Arial" w:cs="Arial"/>
                <w:sz w:val="20"/>
                <w:szCs w:val="20"/>
              </w:rPr>
              <w:t>Code</w:t>
            </w:r>
            <w:proofErr w:type="spellEnd"/>
            <w:r w:rsidRPr="00B41ABC">
              <w:rPr>
                <w:rFonts w:ascii="Arial" w:hAnsi="Arial" w:cs="Arial"/>
                <w:sz w:val="20"/>
                <w:szCs w:val="20"/>
              </w:rPr>
              <w:t xml:space="preserve"> 128, EAN- 13, EAN- 14 (ZPL), GS1 </w:t>
            </w:r>
            <w:proofErr w:type="spellStart"/>
            <w:r w:rsidRPr="00B41ABC">
              <w:rPr>
                <w:rFonts w:ascii="Arial" w:hAnsi="Arial" w:cs="Arial"/>
                <w:sz w:val="20"/>
                <w:szCs w:val="20"/>
              </w:rPr>
              <w:t>DataBar</w:t>
            </w:r>
            <w:proofErr w:type="spellEnd"/>
            <w:r w:rsidRPr="00B41ABC">
              <w:rPr>
                <w:rFonts w:ascii="Arial" w:hAnsi="Arial" w:cs="Arial"/>
                <w:sz w:val="20"/>
                <w:szCs w:val="20"/>
              </w:rPr>
              <w:t xml:space="preserve"> (RSS), </w:t>
            </w:r>
            <w:proofErr w:type="spellStart"/>
            <w:r w:rsidRPr="00B41ABC">
              <w:rPr>
                <w:rFonts w:ascii="Arial" w:hAnsi="Arial" w:cs="Arial"/>
                <w:sz w:val="20"/>
                <w:szCs w:val="20"/>
              </w:rPr>
              <w:t>Industrial</w:t>
            </w:r>
            <w:proofErr w:type="spellEnd"/>
            <w:r w:rsidRPr="00B41ABC">
              <w:rPr>
                <w:rFonts w:ascii="Arial" w:hAnsi="Arial" w:cs="Arial"/>
                <w:sz w:val="20"/>
                <w:szCs w:val="20"/>
              </w:rPr>
              <w:t xml:space="preserve"> 2- of - 5, ISBT-128 (ZPL), UCC/ EAN- 128 (EPL), UPC- A, UPC-A i UPC- E z rozszerzeniami 2 - lub 5- cyfrowymi EAN, UPC i rozszerzenia 2- lub 5- cyfrowe EAN (ZPL)</w:t>
            </w:r>
          </w:p>
        </w:tc>
      </w:tr>
      <w:tr w:rsidR="004C6DAB" w:rsidRPr="00B41ABC" w:rsidTr="004C6DAB">
        <w:tc>
          <w:tcPr>
            <w:tcW w:w="817" w:type="dxa"/>
          </w:tcPr>
          <w:p w:rsidR="004C6DAB" w:rsidRPr="00B41ABC" w:rsidRDefault="004C6DAB" w:rsidP="00BE0E22">
            <w:pPr>
              <w:pStyle w:val="Akapitzlist"/>
              <w:numPr>
                <w:ilvl w:val="0"/>
                <w:numId w:val="62"/>
              </w:numPr>
              <w:spacing w:line="240" w:lineRule="auto"/>
              <w:ind w:left="426"/>
              <w:contextualSpacing/>
              <w:rPr>
                <w:sz w:val="20"/>
                <w:szCs w:val="20"/>
              </w:rPr>
            </w:pPr>
          </w:p>
        </w:tc>
        <w:tc>
          <w:tcPr>
            <w:tcW w:w="3119" w:type="dxa"/>
          </w:tcPr>
          <w:p w:rsidR="004C6DAB" w:rsidRPr="00B41ABC" w:rsidRDefault="004C6DAB" w:rsidP="004C6DAB">
            <w:pPr>
              <w:rPr>
                <w:rFonts w:ascii="Arial" w:hAnsi="Arial" w:cs="Arial"/>
                <w:sz w:val="20"/>
                <w:szCs w:val="20"/>
              </w:rPr>
            </w:pPr>
            <w:r w:rsidRPr="00B41ABC">
              <w:rPr>
                <w:rFonts w:ascii="Arial" w:hAnsi="Arial" w:cs="Arial"/>
                <w:sz w:val="20"/>
                <w:szCs w:val="20"/>
              </w:rPr>
              <w:t>Wymagane</w:t>
            </w:r>
          </w:p>
        </w:tc>
        <w:tc>
          <w:tcPr>
            <w:tcW w:w="5103" w:type="dxa"/>
          </w:tcPr>
          <w:p w:rsidR="004C6DAB" w:rsidRPr="00B41ABC" w:rsidRDefault="004C6DAB" w:rsidP="004C6DAB">
            <w:pPr>
              <w:rPr>
                <w:rFonts w:ascii="Arial" w:hAnsi="Arial" w:cs="Arial"/>
                <w:sz w:val="20"/>
                <w:szCs w:val="20"/>
              </w:rPr>
            </w:pPr>
            <w:r w:rsidRPr="00B41ABC">
              <w:rPr>
                <w:rFonts w:ascii="Arial" w:hAnsi="Arial" w:cs="Arial"/>
                <w:sz w:val="20"/>
                <w:szCs w:val="20"/>
              </w:rPr>
              <w:t>czujnik obecności etykiety</w:t>
            </w:r>
          </w:p>
        </w:tc>
      </w:tr>
    </w:tbl>
    <w:p w:rsidR="004C6DAB" w:rsidRPr="00B41ABC" w:rsidRDefault="004C6DAB" w:rsidP="004C6DAB">
      <w:pPr>
        <w:rPr>
          <w:rFonts w:ascii="Arial" w:hAnsi="Arial" w:cs="Arial"/>
          <w:b/>
          <w:sz w:val="20"/>
          <w:szCs w:val="20"/>
        </w:rPr>
      </w:pPr>
    </w:p>
    <w:p w:rsidR="00377CEE" w:rsidRPr="00B41ABC" w:rsidRDefault="00377CEE" w:rsidP="004C6DAB">
      <w:pPr>
        <w:rPr>
          <w:rFonts w:ascii="Arial" w:hAnsi="Arial" w:cs="Arial"/>
          <w:b/>
          <w:sz w:val="20"/>
          <w:szCs w:val="20"/>
        </w:rPr>
      </w:pPr>
    </w:p>
    <w:p w:rsidR="004C6DAB" w:rsidRPr="00B41ABC" w:rsidRDefault="004C6DAB" w:rsidP="00BE0E22">
      <w:pPr>
        <w:numPr>
          <w:ilvl w:val="0"/>
          <w:numId w:val="67"/>
        </w:numPr>
        <w:spacing w:after="200" w:line="276" w:lineRule="auto"/>
        <w:rPr>
          <w:rFonts w:ascii="Arial" w:hAnsi="Arial" w:cs="Arial"/>
          <w:b/>
          <w:sz w:val="20"/>
          <w:szCs w:val="20"/>
        </w:rPr>
      </w:pPr>
      <w:r w:rsidRPr="00B41ABC">
        <w:rPr>
          <w:rFonts w:ascii="Arial" w:hAnsi="Arial" w:cs="Arial"/>
          <w:b/>
          <w:sz w:val="20"/>
          <w:szCs w:val="20"/>
        </w:rPr>
        <w:t>Czytnik kodów kreskowych, ilość: 68 szt.</w:t>
      </w:r>
    </w:p>
    <w:tbl>
      <w:tblPr>
        <w:tblStyle w:val="Tabela-Siatka"/>
        <w:tblW w:w="9072" w:type="dxa"/>
        <w:tblLayout w:type="fixed"/>
        <w:tblLook w:val="04A0" w:firstRow="1" w:lastRow="0" w:firstColumn="1" w:lastColumn="0" w:noHBand="0" w:noVBand="1"/>
      </w:tblPr>
      <w:tblGrid>
        <w:gridCol w:w="817"/>
        <w:gridCol w:w="3119"/>
        <w:gridCol w:w="5136"/>
      </w:tblGrid>
      <w:tr w:rsidR="004C6DAB" w:rsidRPr="00B41ABC" w:rsidTr="004C6DAB">
        <w:tc>
          <w:tcPr>
            <w:tcW w:w="817" w:type="dxa"/>
            <w:vAlign w:val="center"/>
          </w:tcPr>
          <w:p w:rsidR="004C6DAB" w:rsidRPr="00B41ABC" w:rsidRDefault="004C6DAB" w:rsidP="004C6DAB">
            <w:pPr>
              <w:rPr>
                <w:rFonts w:ascii="Arial" w:hAnsi="Arial" w:cs="Arial"/>
                <w:b/>
                <w:sz w:val="20"/>
                <w:szCs w:val="20"/>
              </w:rPr>
            </w:pPr>
            <w:r w:rsidRPr="00B41ABC">
              <w:rPr>
                <w:rFonts w:ascii="Arial" w:hAnsi="Arial" w:cs="Arial"/>
                <w:b/>
                <w:sz w:val="20"/>
                <w:szCs w:val="20"/>
              </w:rPr>
              <w:t>Lp.</w:t>
            </w:r>
          </w:p>
        </w:tc>
        <w:tc>
          <w:tcPr>
            <w:tcW w:w="3119" w:type="dxa"/>
            <w:vAlign w:val="center"/>
          </w:tcPr>
          <w:p w:rsidR="004C6DAB" w:rsidRPr="00B41ABC" w:rsidRDefault="004C6DAB" w:rsidP="004C6DAB">
            <w:pPr>
              <w:rPr>
                <w:rFonts w:ascii="Arial" w:hAnsi="Arial" w:cs="Arial"/>
                <w:b/>
                <w:sz w:val="20"/>
                <w:szCs w:val="20"/>
              </w:rPr>
            </w:pPr>
            <w:r w:rsidRPr="00B41ABC">
              <w:rPr>
                <w:rFonts w:ascii="Arial" w:hAnsi="Arial" w:cs="Arial"/>
                <w:b/>
                <w:sz w:val="20"/>
                <w:szCs w:val="20"/>
              </w:rPr>
              <w:t>Funkcja</w:t>
            </w:r>
          </w:p>
        </w:tc>
        <w:tc>
          <w:tcPr>
            <w:tcW w:w="5136" w:type="dxa"/>
            <w:vAlign w:val="center"/>
          </w:tcPr>
          <w:p w:rsidR="004C6DAB" w:rsidRPr="00B41ABC" w:rsidRDefault="004C6DAB" w:rsidP="004C6DAB">
            <w:pPr>
              <w:rPr>
                <w:rFonts w:ascii="Arial" w:hAnsi="Arial" w:cs="Arial"/>
                <w:b/>
                <w:sz w:val="20"/>
                <w:szCs w:val="20"/>
              </w:rPr>
            </w:pPr>
            <w:r w:rsidRPr="00B41ABC">
              <w:rPr>
                <w:rFonts w:ascii="Arial" w:hAnsi="Arial" w:cs="Arial"/>
                <w:b/>
                <w:sz w:val="20"/>
                <w:szCs w:val="20"/>
              </w:rPr>
              <w:t>Wymagane parametry</w:t>
            </w:r>
          </w:p>
        </w:tc>
      </w:tr>
      <w:tr w:rsidR="004C6DAB" w:rsidRPr="00B41ABC" w:rsidTr="004C6DAB">
        <w:tc>
          <w:tcPr>
            <w:tcW w:w="817" w:type="dxa"/>
            <w:shd w:val="clear" w:color="auto" w:fill="auto"/>
          </w:tcPr>
          <w:p w:rsidR="004C6DAB" w:rsidRPr="00B41ABC" w:rsidRDefault="004C6DAB" w:rsidP="00BE0E22">
            <w:pPr>
              <w:pStyle w:val="Akapitzlist"/>
              <w:numPr>
                <w:ilvl w:val="0"/>
                <w:numId w:val="63"/>
              </w:numPr>
              <w:spacing w:line="240" w:lineRule="auto"/>
              <w:ind w:left="426"/>
              <w:contextualSpacing/>
              <w:rPr>
                <w:sz w:val="20"/>
                <w:szCs w:val="20"/>
              </w:rPr>
            </w:pPr>
          </w:p>
        </w:tc>
        <w:tc>
          <w:tcPr>
            <w:tcW w:w="3119" w:type="dxa"/>
          </w:tcPr>
          <w:p w:rsidR="004C6DAB" w:rsidRPr="00B41ABC" w:rsidRDefault="004C6DAB" w:rsidP="004C6DAB">
            <w:pPr>
              <w:rPr>
                <w:rFonts w:ascii="Arial" w:hAnsi="Arial" w:cs="Arial"/>
                <w:sz w:val="20"/>
                <w:szCs w:val="20"/>
              </w:rPr>
            </w:pPr>
            <w:r w:rsidRPr="00B41ABC">
              <w:rPr>
                <w:rFonts w:ascii="Arial" w:hAnsi="Arial" w:cs="Arial"/>
                <w:sz w:val="20"/>
                <w:szCs w:val="20"/>
              </w:rPr>
              <w:t>Interfejs</w:t>
            </w:r>
          </w:p>
        </w:tc>
        <w:tc>
          <w:tcPr>
            <w:tcW w:w="5136" w:type="dxa"/>
          </w:tcPr>
          <w:p w:rsidR="004C6DAB" w:rsidRPr="00B41ABC" w:rsidRDefault="004C6DAB" w:rsidP="004C6DAB">
            <w:pPr>
              <w:rPr>
                <w:rFonts w:ascii="Arial" w:hAnsi="Arial" w:cs="Arial"/>
                <w:sz w:val="20"/>
                <w:szCs w:val="20"/>
              </w:rPr>
            </w:pPr>
            <w:r w:rsidRPr="00B41ABC">
              <w:rPr>
                <w:rFonts w:ascii="Arial" w:hAnsi="Arial" w:cs="Arial"/>
                <w:sz w:val="20"/>
                <w:szCs w:val="20"/>
              </w:rPr>
              <w:t>USB</w:t>
            </w:r>
          </w:p>
        </w:tc>
      </w:tr>
      <w:tr w:rsidR="004C6DAB" w:rsidRPr="00B41ABC" w:rsidTr="004C6DAB">
        <w:tc>
          <w:tcPr>
            <w:tcW w:w="817" w:type="dxa"/>
          </w:tcPr>
          <w:p w:rsidR="004C6DAB" w:rsidRPr="00B41ABC" w:rsidRDefault="004C6DAB" w:rsidP="00BE0E22">
            <w:pPr>
              <w:pStyle w:val="Akapitzlist"/>
              <w:numPr>
                <w:ilvl w:val="0"/>
                <w:numId w:val="63"/>
              </w:numPr>
              <w:spacing w:line="240" w:lineRule="auto"/>
              <w:ind w:left="426"/>
              <w:contextualSpacing/>
              <w:rPr>
                <w:sz w:val="20"/>
                <w:szCs w:val="20"/>
              </w:rPr>
            </w:pPr>
          </w:p>
        </w:tc>
        <w:tc>
          <w:tcPr>
            <w:tcW w:w="3119" w:type="dxa"/>
          </w:tcPr>
          <w:p w:rsidR="004C6DAB" w:rsidRPr="00B41ABC" w:rsidRDefault="004C6DAB" w:rsidP="004C6DAB">
            <w:pPr>
              <w:rPr>
                <w:rFonts w:ascii="Arial" w:hAnsi="Arial" w:cs="Arial"/>
                <w:sz w:val="20"/>
                <w:szCs w:val="20"/>
              </w:rPr>
            </w:pPr>
            <w:r w:rsidRPr="00B41ABC">
              <w:rPr>
                <w:rFonts w:ascii="Arial" w:hAnsi="Arial" w:cs="Arial"/>
                <w:sz w:val="20"/>
                <w:szCs w:val="20"/>
              </w:rPr>
              <w:t>Prędkość skanowania</w:t>
            </w:r>
          </w:p>
        </w:tc>
        <w:tc>
          <w:tcPr>
            <w:tcW w:w="5136" w:type="dxa"/>
          </w:tcPr>
          <w:p w:rsidR="004C6DAB" w:rsidRPr="00B41ABC" w:rsidRDefault="004C6DAB" w:rsidP="004C6DAB">
            <w:pPr>
              <w:rPr>
                <w:rFonts w:ascii="Arial" w:hAnsi="Arial" w:cs="Arial"/>
                <w:sz w:val="20"/>
                <w:szCs w:val="20"/>
              </w:rPr>
            </w:pPr>
            <w:r w:rsidRPr="00B41ABC">
              <w:rPr>
                <w:rFonts w:ascii="Arial" w:hAnsi="Arial" w:cs="Arial"/>
                <w:sz w:val="20"/>
                <w:szCs w:val="20"/>
              </w:rPr>
              <w:t>Minimum 60  skanów na sekundę</w:t>
            </w:r>
          </w:p>
        </w:tc>
      </w:tr>
      <w:tr w:rsidR="004C6DAB" w:rsidRPr="00B41ABC" w:rsidTr="004C6DAB">
        <w:tc>
          <w:tcPr>
            <w:tcW w:w="817" w:type="dxa"/>
          </w:tcPr>
          <w:p w:rsidR="004C6DAB" w:rsidRPr="00B41ABC" w:rsidRDefault="004C6DAB" w:rsidP="00BE0E22">
            <w:pPr>
              <w:pStyle w:val="Akapitzlist"/>
              <w:numPr>
                <w:ilvl w:val="0"/>
                <w:numId w:val="63"/>
              </w:numPr>
              <w:spacing w:line="240" w:lineRule="auto"/>
              <w:ind w:left="426"/>
              <w:contextualSpacing/>
              <w:rPr>
                <w:sz w:val="20"/>
                <w:szCs w:val="20"/>
              </w:rPr>
            </w:pPr>
          </w:p>
        </w:tc>
        <w:tc>
          <w:tcPr>
            <w:tcW w:w="3119" w:type="dxa"/>
          </w:tcPr>
          <w:p w:rsidR="004C6DAB" w:rsidRPr="00B41ABC" w:rsidRDefault="004C6DAB" w:rsidP="004C6DAB">
            <w:pPr>
              <w:rPr>
                <w:rFonts w:ascii="Arial" w:hAnsi="Arial" w:cs="Arial"/>
                <w:sz w:val="20"/>
                <w:szCs w:val="20"/>
              </w:rPr>
            </w:pPr>
            <w:r w:rsidRPr="00B41ABC">
              <w:rPr>
                <w:rFonts w:ascii="Arial" w:hAnsi="Arial" w:cs="Arial"/>
                <w:sz w:val="20"/>
                <w:szCs w:val="20"/>
              </w:rPr>
              <w:t>Sygnalizacja dźwiękowa</w:t>
            </w:r>
          </w:p>
        </w:tc>
        <w:tc>
          <w:tcPr>
            <w:tcW w:w="5136" w:type="dxa"/>
          </w:tcPr>
          <w:p w:rsidR="004C6DAB" w:rsidRPr="00B41ABC" w:rsidRDefault="004C6DAB" w:rsidP="004C6DAB">
            <w:pPr>
              <w:rPr>
                <w:rFonts w:ascii="Arial" w:hAnsi="Arial" w:cs="Arial"/>
                <w:sz w:val="20"/>
                <w:szCs w:val="20"/>
              </w:rPr>
            </w:pPr>
            <w:r w:rsidRPr="00B41ABC">
              <w:rPr>
                <w:rFonts w:ascii="Arial" w:hAnsi="Arial" w:cs="Arial"/>
                <w:sz w:val="20"/>
                <w:szCs w:val="20"/>
              </w:rPr>
              <w:t>Tak</w:t>
            </w:r>
          </w:p>
        </w:tc>
      </w:tr>
      <w:tr w:rsidR="004C6DAB" w:rsidRPr="00B41ABC" w:rsidTr="004C6DAB">
        <w:tc>
          <w:tcPr>
            <w:tcW w:w="817" w:type="dxa"/>
          </w:tcPr>
          <w:p w:rsidR="004C6DAB" w:rsidRPr="00B41ABC" w:rsidRDefault="004C6DAB" w:rsidP="00BE0E22">
            <w:pPr>
              <w:pStyle w:val="Akapitzlist"/>
              <w:numPr>
                <w:ilvl w:val="0"/>
                <w:numId w:val="63"/>
              </w:numPr>
              <w:spacing w:line="240" w:lineRule="auto"/>
              <w:ind w:left="426"/>
              <w:contextualSpacing/>
              <w:rPr>
                <w:sz w:val="20"/>
                <w:szCs w:val="20"/>
              </w:rPr>
            </w:pPr>
          </w:p>
        </w:tc>
        <w:tc>
          <w:tcPr>
            <w:tcW w:w="3119" w:type="dxa"/>
          </w:tcPr>
          <w:p w:rsidR="004C6DAB" w:rsidRPr="00B41ABC" w:rsidRDefault="004C6DAB" w:rsidP="004C6DAB">
            <w:pPr>
              <w:spacing w:after="200"/>
              <w:rPr>
                <w:rFonts w:ascii="Arial" w:hAnsi="Arial" w:cs="Arial"/>
                <w:sz w:val="20"/>
                <w:szCs w:val="20"/>
              </w:rPr>
            </w:pPr>
            <w:r w:rsidRPr="00B41ABC">
              <w:rPr>
                <w:rFonts w:ascii="Arial" w:hAnsi="Arial" w:cs="Arial"/>
                <w:sz w:val="20"/>
                <w:szCs w:val="20"/>
              </w:rPr>
              <w:t>Dodatkowe wymagane funkcje</w:t>
            </w:r>
          </w:p>
        </w:tc>
        <w:tc>
          <w:tcPr>
            <w:tcW w:w="5136" w:type="dxa"/>
          </w:tcPr>
          <w:p w:rsidR="004C6DAB" w:rsidRPr="00B41ABC" w:rsidRDefault="004C6DAB" w:rsidP="004C6DAB">
            <w:pPr>
              <w:spacing w:after="200"/>
              <w:rPr>
                <w:rFonts w:ascii="Arial" w:hAnsi="Arial" w:cs="Arial"/>
                <w:sz w:val="20"/>
                <w:szCs w:val="20"/>
              </w:rPr>
            </w:pPr>
            <w:r w:rsidRPr="00B41ABC">
              <w:rPr>
                <w:rFonts w:ascii="Arial" w:hAnsi="Arial" w:cs="Arial"/>
                <w:sz w:val="20"/>
                <w:szCs w:val="20"/>
              </w:rPr>
              <w:t>Czytnik wyposażony w podstawkę umożliwiającą pracę automatyczną, odczyt kodów 1D i 2D (Data Matrix)</w:t>
            </w:r>
          </w:p>
        </w:tc>
      </w:tr>
      <w:tr w:rsidR="004C6DAB" w:rsidRPr="00B41ABC" w:rsidTr="004C6DAB">
        <w:tc>
          <w:tcPr>
            <w:tcW w:w="817" w:type="dxa"/>
          </w:tcPr>
          <w:p w:rsidR="004C6DAB" w:rsidRPr="00B41ABC" w:rsidRDefault="004C6DAB" w:rsidP="00BE0E22">
            <w:pPr>
              <w:pStyle w:val="Akapitzlist"/>
              <w:numPr>
                <w:ilvl w:val="0"/>
                <w:numId w:val="63"/>
              </w:numPr>
              <w:spacing w:line="240" w:lineRule="auto"/>
              <w:ind w:left="426"/>
              <w:contextualSpacing/>
              <w:rPr>
                <w:sz w:val="20"/>
                <w:szCs w:val="20"/>
              </w:rPr>
            </w:pPr>
          </w:p>
        </w:tc>
        <w:tc>
          <w:tcPr>
            <w:tcW w:w="3119" w:type="dxa"/>
          </w:tcPr>
          <w:p w:rsidR="004C6DAB" w:rsidRPr="00B41ABC" w:rsidRDefault="004C6DAB" w:rsidP="004C6DAB">
            <w:pPr>
              <w:rPr>
                <w:rFonts w:ascii="Arial" w:hAnsi="Arial" w:cs="Arial"/>
                <w:sz w:val="20"/>
                <w:szCs w:val="20"/>
              </w:rPr>
            </w:pPr>
            <w:r w:rsidRPr="00B41ABC">
              <w:rPr>
                <w:rFonts w:ascii="Arial" w:hAnsi="Arial" w:cs="Arial"/>
                <w:sz w:val="20"/>
                <w:szCs w:val="20"/>
              </w:rPr>
              <w:t>Odczytywane kody kreskowe</w:t>
            </w:r>
          </w:p>
        </w:tc>
        <w:tc>
          <w:tcPr>
            <w:tcW w:w="5136" w:type="dxa"/>
          </w:tcPr>
          <w:p w:rsidR="004C6DAB" w:rsidRPr="00B41ABC" w:rsidRDefault="004C6DAB" w:rsidP="004C6DAB">
            <w:pPr>
              <w:rPr>
                <w:rFonts w:ascii="Arial" w:hAnsi="Arial" w:cs="Arial"/>
                <w:sz w:val="20"/>
                <w:szCs w:val="20"/>
                <w:lang w:val="en-US"/>
              </w:rPr>
            </w:pPr>
            <w:r w:rsidRPr="00B41ABC">
              <w:rPr>
                <w:rFonts w:ascii="Arial" w:hAnsi="Arial" w:cs="Arial"/>
                <w:sz w:val="20"/>
                <w:szCs w:val="20"/>
                <w:lang w:val="en-US"/>
              </w:rPr>
              <w:t xml:space="preserve">Code 39, Code 128, Code 93, </w:t>
            </w:r>
            <w:proofErr w:type="spellStart"/>
            <w:r w:rsidRPr="00B41ABC">
              <w:rPr>
                <w:rFonts w:ascii="Arial" w:hAnsi="Arial" w:cs="Arial"/>
                <w:sz w:val="20"/>
                <w:szCs w:val="20"/>
                <w:lang w:val="en-US"/>
              </w:rPr>
              <w:t>Codabar</w:t>
            </w:r>
            <w:proofErr w:type="spellEnd"/>
            <w:r w:rsidRPr="00B41ABC">
              <w:rPr>
                <w:rFonts w:ascii="Arial" w:hAnsi="Arial" w:cs="Arial"/>
                <w:sz w:val="20"/>
                <w:szCs w:val="20"/>
                <w:lang w:val="en-US"/>
              </w:rPr>
              <w:t>/</w:t>
            </w:r>
          </w:p>
          <w:p w:rsidR="004C6DAB" w:rsidRPr="00B41ABC" w:rsidRDefault="004C6DAB" w:rsidP="004C6DAB">
            <w:pPr>
              <w:rPr>
                <w:rFonts w:ascii="Arial" w:hAnsi="Arial" w:cs="Arial"/>
                <w:sz w:val="20"/>
                <w:szCs w:val="20"/>
                <w:lang w:val="en-US"/>
              </w:rPr>
            </w:pPr>
            <w:r w:rsidRPr="00B41ABC">
              <w:rPr>
                <w:rFonts w:ascii="Arial" w:hAnsi="Arial" w:cs="Arial"/>
                <w:sz w:val="20"/>
                <w:szCs w:val="20"/>
                <w:lang w:val="en-US"/>
              </w:rPr>
              <w:t xml:space="preserve">NW7, Code 11, UPC/EAN, Interleaved 2 z 5, GS1 </w:t>
            </w:r>
            <w:proofErr w:type="spellStart"/>
            <w:r w:rsidRPr="00B41ABC">
              <w:rPr>
                <w:rFonts w:ascii="Arial" w:hAnsi="Arial" w:cs="Arial"/>
                <w:sz w:val="20"/>
                <w:szCs w:val="20"/>
                <w:lang w:val="en-US"/>
              </w:rPr>
              <w:t>DataBar</w:t>
            </w:r>
            <w:proofErr w:type="spellEnd"/>
          </w:p>
        </w:tc>
      </w:tr>
    </w:tbl>
    <w:p w:rsidR="004C6DAB" w:rsidRPr="00B41ABC" w:rsidRDefault="004C6DAB" w:rsidP="004C6DAB">
      <w:pPr>
        <w:rPr>
          <w:rFonts w:ascii="Arial" w:hAnsi="Arial" w:cs="Arial"/>
          <w:sz w:val="20"/>
          <w:szCs w:val="20"/>
          <w:lang w:val="en-US"/>
        </w:rPr>
      </w:pPr>
    </w:p>
    <w:p w:rsidR="004C6DAB" w:rsidRPr="00B41ABC" w:rsidRDefault="004C6DAB" w:rsidP="00BE0E22">
      <w:pPr>
        <w:numPr>
          <w:ilvl w:val="0"/>
          <w:numId w:val="67"/>
        </w:numPr>
        <w:spacing w:after="200" w:line="276" w:lineRule="auto"/>
        <w:rPr>
          <w:rFonts w:ascii="Arial" w:hAnsi="Arial" w:cs="Arial"/>
          <w:b/>
          <w:sz w:val="20"/>
          <w:szCs w:val="20"/>
        </w:rPr>
      </w:pPr>
      <w:r w:rsidRPr="00B41ABC">
        <w:rPr>
          <w:rFonts w:ascii="Arial" w:hAnsi="Arial" w:cs="Arial"/>
          <w:b/>
          <w:sz w:val="20"/>
          <w:szCs w:val="20"/>
        </w:rPr>
        <w:t>Oprogramowanie do skanowania dokumentów wraz z licencjami, ilość: 60 szt.</w:t>
      </w:r>
    </w:p>
    <w:tbl>
      <w:tblPr>
        <w:tblStyle w:val="Tabela-Siatka"/>
        <w:tblW w:w="0" w:type="auto"/>
        <w:tblLayout w:type="fixed"/>
        <w:tblLook w:val="04A0" w:firstRow="1" w:lastRow="0" w:firstColumn="1" w:lastColumn="0" w:noHBand="0" w:noVBand="1"/>
      </w:tblPr>
      <w:tblGrid>
        <w:gridCol w:w="709"/>
        <w:gridCol w:w="8363"/>
      </w:tblGrid>
      <w:tr w:rsidR="004C6DAB" w:rsidRPr="00B41ABC" w:rsidTr="004C6DAB">
        <w:tc>
          <w:tcPr>
            <w:tcW w:w="709" w:type="dxa"/>
            <w:vAlign w:val="center"/>
          </w:tcPr>
          <w:p w:rsidR="004C6DAB" w:rsidRPr="00B41ABC" w:rsidRDefault="004C6DAB" w:rsidP="004C6DAB">
            <w:pPr>
              <w:rPr>
                <w:rFonts w:ascii="Arial" w:hAnsi="Arial" w:cs="Arial"/>
                <w:b/>
                <w:sz w:val="20"/>
                <w:szCs w:val="20"/>
              </w:rPr>
            </w:pPr>
            <w:r w:rsidRPr="00B41ABC">
              <w:rPr>
                <w:rFonts w:ascii="Arial" w:hAnsi="Arial" w:cs="Arial"/>
                <w:b/>
                <w:sz w:val="20"/>
                <w:szCs w:val="20"/>
              </w:rPr>
              <w:t>Lp.</w:t>
            </w:r>
          </w:p>
        </w:tc>
        <w:tc>
          <w:tcPr>
            <w:tcW w:w="8363" w:type="dxa"/>
            <w:vAlign w:val="center"/>
          </w:tcPr>
          <w:p w:rsidR="004C6DAB" w:rsidRPr="00B41ABC" w:rsidRDefault="004C6DAB" w:rsidP="004C6DAB">
            <w:pPr>
              <w:rPr>
                <w:rFonts w:ascii="Arial" w:hAnsi="Arial" w:cs="Arial"/>
                <w:b/>
                <w:sz w:val="20"/>
                <w:szCs w:val="20"/>
              </w:rPr>
            </w:pPr>
            <w:r w:rsidRPr="00B41ABC">
              <w:rPr>
                <w:rFonts w:ascii="Arial" w:hAnsi="Arial" w:cs="Arial"/>
                <w:b/>
                <w:sz w:val="20"/>
                <w:szCs w:val="20"/>
              </w:rPr>
              <w:t>Wymagana funkcjonalność</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1.</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Kompatybilność z systemami operacyjnymi MS Windows 7, 8.1, 10 Pro 64 bit oraz systemem EZD</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2.</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 xml:space="preserve">Pełna obsługa dostarczanych skanerów (poz. nr 1) </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3.</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Masowe skanowanie dokumentów</w:t>
            </w:r>
          </w:p>
        </w:tc>
      </w:tr>
      <w:tr w:rsidR="004C6DAB" w:rsidRPr="00B41ABC" w:rsidTr="004C6DAB">
        <w:tc>
          <w:tcPr>
            <w:tcW w:w="709" w:type="dxa"/>
          </w:tcPr>
          <w:p w:rsidR="004C6DAB" w:rsidRPr="00B41ABC" w:rsidRDefault="004C6DAB" w:rsidP="004C6DAB">
            <w:pPr>
              <w:rPr>
                <w:rFonts w:ascii="Arial" w:hAnsi="Arial" w:cs="Arial"/>
                <w:sz w:val="20"/>
                <w:szCs w:val="20"/>
                <w:highlight w:val="magenta"/>
              </w:rPr>
            </w:pPr>
            <w:r w:rsidRPr="00B41ABC">
              <w:rPr>
                <w:rFonts w:ascii="Arial" w:hAnsi="Arial" w:cs="Arial"/>
                <w:sz w:val="20"/>
                <w:szCs w:val="20"/>
              </w:rPr>
              <w:t>4.</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 xml:space="preserve">Rozpoznawanie kodów kreskowych </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5.</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Edycja skanowanych dokumentów, w tym łączenie i rozdzielanie stron oraz całych dokumentów</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6.</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Kopiowanie skanowanych dokumentów</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7.</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Cofanie nieograniczonej ilości operacji użytkownika, tzw. „</w:t>
            </w:r>
            <w:proofErr w:type="spellStart"/>
            <w:r w:rsidRPr="00B41ABC">
              <w:rPr>
                <w:rFonts w:ascii="Arial" w:hAnsi="Arial" w:cs="Arial"/>
                <w:sz w:val="20"/>
                <w:szCs w:val="20"/>
              </w:rPr>
              <w:t>Undo</w:t>
            </w:r>
            <w:proofErr w:type="spellEnd"/>
            <w:r w:rsidRPr="00B41ABC">
              <w:rPr>
                <w:rFonts w:ascii="Arial" w:hAnsi="Arial" w:cs="Arial"/>
                <w:sz w:val="20"/>
                <w:szCs w:val="20"/>
              </w:rPr>
              <w:t>”</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8.</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Ręczne ponowne skanowanie</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9.</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Wstawianie zeskanowanych dokumentów do innych istniejących już dokumentów</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10.</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Ręczne rozdzielanie zeskanowanych dokumentów</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11.</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Kopiowanie, wycinanie i wklejanie plików w formacie JPEG, PDF, TIFF oraz BMP z innych źródeł i wstawianie ich do zeskanowanych dokumentów</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12.</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Automatyczne rozdzielanie zeskanowanych dokumentów na poszczególne strony na podstawie: pustych stron, numeracji stron lub kodu kreskowego</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13.</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Indeksowanie zeskanowanych dokumentów</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14.</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Konfiguracja interfejsu użytkownika</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15.</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Moduły pozwalające na integrację co najmniej z MS SharePoint, EZD-Proxy</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16.</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 xml:space="preserve">Skanowanie w rozdzielczości od 100 do  600 </w:t>
            </w:r>
            <w:proofErr w:type="spellStart"/>
            <w:r w:rsidRPr="00B41ABC">
              <w:rPr>
                <w:rFonts w:ascii="Arial" w:hAnsi="Arial" w:cs="Arial"/>
                <w:sz w:val="20"/>
                <w:szCs w:val="20"/>
              </w:rPr>
              <w:t>dpi</w:t>
            </w:r>
            <w:proofErr w:type="spellEnd"/>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17.</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Obsługa dokumentów zarówno kolorowych jak i czarno-białych</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18.</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Zapis zeskanowanych dokumentów do formatów: PDF, JPEG</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19.</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 xml:space="preserve">Rozpoznawanie tekstu (OCR) dla plików </w:t>
            </w:r>
            <w:proofErr w:type="spellStart"/>
            <w:r w:rsidRPr="00B41ABC">
              <w:rPr>
                <w:rFonts w:ascii="Arial" w:hAnsi="Arial" w:cs="Arial"/>
                <w:sz w:val="20"/>
                <w:szCs w:val="20"/>
              </w:rPr>
              <w:t>przeszukiwalnych</w:t>
            </w:r>
            <w:proofErr w:type="spellEnd"/>
            <w:r w:rsidRPr="00B41ABC">
              <w:rPr>
                <w:rFonts w:ascii="Arial" w:hAnsi="Arial" w:cs="Arial"/>
                <w:sz w:val="20"/>
                <w:szCs w:val="20"/>
              </w:rPr>
              <w:t xml:space="preserve"> w języku polskim</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20.</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Pełna integracja ze skanerem (kody błędów, wykorzystanie czujnika podwójnych pobrań)</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21.</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Import obrazów ze skanera</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22.</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Import obrazów z folderu z szybkością min. 30 obrazów na minutę - m.in. w formatach: BMP, TIFF, JPG, PDF</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23.</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Wbudowana technologia poprawiania jakości obrazów skanowanych dokumentów</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24.</w:t>
            </w:r>
          </w:p>
        </w:tc>
        <w:tc>
          <w:tcPr>
            <w:tcW w:w="8363" w:type="dxa"/>
          </w:tcPr>
          <w:p w:rsidR="004C6DAB" w:rsidRPr="00B41ABC" w:rsidRDefault="004C6DAB" w:rsidP="004C6DAB">
            <w:pPr>
              <w:rPr>
                <w:rFonts w:ascii="Arial" w:hAnsi="Arial" w:cs="Arial"/>
                <w:sz w:val="20"/>
                <w:szCs w:val="20"/>
              </w:rPr>
            </w:pPr>
            <w:r w:rsidRPr="00B41ABC">
              <w:rPr>
                <w:rFonts w:ascii="Arial" w:hAnsi="Arial" w:cs="Arial"/>
                <w:bCs/>
                <w:sz w:val="20"/>
                <w:szCs w:val="20"/>
              </w:rPr>
              <w:t>Funkcjonalność przetwarzania obrazów (obracanie na podstawie zawartości, usuwanie tła i zabrudzeń, czyszczenie brzegów, kontrola jasności obrazów, pogrubianie czcionki)</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25.</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 xml:space="preserve"> Duża kompresja – uzyskiwanie plików kolorowych o wielkości poniżej 100kB dla strony A4 </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lastRenderedPageBreak/>
              <w:t>26.</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Dynamiczny podgląd dokumentów podczas skanowania</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27.</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 xml:space="preserve">Rozpoznawanie różnych typów kodów kreskowych (w tym </w:t>
            </w:r>
            <w:proofErr w:type="spellStart"/>
            <w:r w:rsidRPr="00B41ABC">
              <w:rPr>
                <w:rFonts w:ascii="Arial" w:hAnsi="Arial" w:cs="Arial"/>
                <w:sz w:val="20"/>
                <w:szCs w:val="20"/>
              </w:rPr>
              <w:t>Codebar</w:t>
            </w:r>
            <w:proofErr w:type="spellEnd"/>
            <w:r w:rsidRPr="00B41ABC">
              <w:rPr>
                <w:rFonts w:ascii="Arial" w:hAnsi="Arial" w:cs="Arial"/>
                <w:sz w:val="20"/>
                <w:szCs w:val="20"/>
              </w:rPr>
              <w:t xml:space="preserve">, </w:t>
            </w:r>
            <w:proofErr w:type="spellStart"/>
            <w:r w:rsidRPr="00B41ABC">
              <w:rPr>
                <w:rFonts w:ascii="Arial" w:hAnsi="Arial" w:cs="Arial"/>
                <w:sz w:val="20"/>
                <w:szCs w:val="20"/>
              </w:rPr>
              <w:t>Code</w:t>
            </w:r>
            <w:proofErr w:type="spellEnd"/>
            <w:r w:rsidRPr="00B41ABC">
              <w:rPr>
                <w:rFonts w:ascii="Arial" w:hAnsi="Arial" w:cs="Arial"/>
                <w:sz w:val="20"/>
                <w:szCs w:val="20"/>
              </w:rPr>
              <w:t xml:space="preserve"> 39, </w:t>
            </w:r>
            <w:proofErr w:type="spellStart"/>
            <w:r w:rsidRPr="00B41ABC">
              <w:rPr>
                <w:rFonts w:ascii="Arial" w:hAnsi="Arial" w:cs="Arial"/>
                <w:sz w:val="20"/>
                <w:szCs w:val="20"/>
              </w:rPr>
              <w:t>Code</w:t>
            </w:r>
            <w:proofErr w:type="spellEnd"/>
            <w:r w:rsidRPr="00B41ABC">
              <w:rPr>
                <w:rFonts w:ascii="Arial" w:hAnsi="Arial" w:cs="Arial"/>
                <w:sz w:val="20"/>
                <w:szCs w:val="20"/>
              </w:rPr>
              <w:t xml:space="preserve"> 128, EAN, </w:t>
            </w:r>
            <w:proofErr w:type="spellStart"/>
            <w:r w:rsidRPr="00B41ABC">
              <w:rPr>
                <w:rFonts w:ascii="Arial" w:hAnsi="Arial" w:cs="Arial"/>
                <w:sz w:val="20"/>
                <w:szCs w:val="20"/>
              </w:rPr>
              <w:t>Interleaved</w:t>
            </w:r>
            <w:proofErr w:type="spellEnd"/>
            <w:r w:rsidRPr="00B41ABC">
              <w:rPr>
                <w:rFonts w:ascii="Arial" w:hAnsi="Arial" w:cs="Arial"/>
                <w:sz w:val="20"/>
                <w:szCs w:val="20"/>
              </w:rPr>
              <w:t xml:space="preserve"> 2 z 5, </w:t>
            </w:r>
            <w:proofErr w:type="spellStart"/>
            <w:r w:rsidRPr="00B41ABC">
              <w:rPr>
                <w:rFonts w:ascii="Arial" w:hAnsi="Arial" w:cs="Arial"/>
                <w:sz w:val="20"/>
                <w:szCs w:val="20"/>
              </w:rPr>
              <w:t>Aztec</w:t>
            </w:r>
            <w:proofErr w:type="spellEnd"/>
            <w:r w:rsidRPr="00B41ABC">
              <w:rPr>
                <w:rFonts w:ascii="Arial" w:hAnsi="Arial" w:cs="Arial"/>
                <w:sz w:val="20"/>
                <w:szCs w:val="20"/>
              </w:rPr>
              <w:t>, Data Matrix, PDF 417, Post Net, QR, UPC-E)</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28.</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 xml:space="preserve">Automatyczna separacja na podstawie: kodów kreskowych, białej kartki, kartki separującej </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29.</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 xml:space="preserve">Wbudowana technologia OCR do wspomagania ręcznego indeksowania i tworzenia </w:t>
            </w:r>
            <w:proofErr w:type="spellStart"/>
            <w:r w:rsidRPr="00B41ABC">
              <w:rPr>
                <w:rFonts w:ascii="Arial" w:hAnsi="Arial" w:cs="Arial"/>
                <w:sz w:val="20"/>
                <w:szCs w:val="20"/>
              </w:rPr>
              <w:t>przeszukiwalnych</w:t>
            </w:r>
            <w:proofErr w:type="spellEnd"/>
            <w:r w:rsidRPr="00B41ABC">
              <w:rPr>
                <w:rFonts w:ascii="Arial" w:hAnsi="Arial" w:cs="Arial"/>
                <w:sz w:val="20"/>
                <w:szCs w:val="20"/>
              </w:rPr>
              <w:t xml:space="preserve"> plików PDF (obsługa języka polskiego) w opcjach tekst na obrazie i obraz na tekście</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30.</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Ręczne wprowadzanie indeksów</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31.</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Filtrowanie kodów wg: typów, ilości znaków w kodzie, formatu kodu</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32.</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 xml:space="preserve">Sprawdzanie sumy kontrolnej dla kodów </w:t>
            </w:r>
            <w:proofErr w:type="spellStart"/>
            <w:r w:rsidRPr="00B41ABC">
              <w:rPr>
                <w:rFonts w:ascii="Arial" w:hAnsi="Arial" w:cs="Arial"/>
                <w:sz w:val="20"/>
                <w:szCs w:val="20"/>
              </w:rPr>
              <w:t>Codebar</w:t>
            </w:r>
            <w:proofErr w:type="spellEnd"/>
            <w:r w:rsidRPr="00B41ABC">
              <w:rPr>
                <w:rFonts w:ascii="Arial" w:hAnsi="Arial" w:cs="Arial"/>
                <w:sz w:val="20"/>
                <w:szCs w:val="20"/>
              </w:rPr>
              <w:t xml:space="preserve">, Code39, </w:t>
            </w:r>
            <w:proofErr w:type="spellStart"/>
            <w:r w:rsidRPr="00B41ABC">
              <w:rPr>
                <w:rFonts w:ascii="Arial" w:hAnsi="Arial" w:cs="Arial"/>
                <w:sz w:val="20"/>
                <w:szCs w:val="20"/>
              </w:rPr>
              <w:t>Interleaved</w:t>
            </w:r>
            <w:proofErr w:type="spellEnd"/>
            <w:r w:rsidRPr="00B41ABC">
              <w:rPr>
                <w:rFonts w:ascii="Arial" w:hAnsi="Arial" w:cs="Arial"/>
                <w:sz w:val="20"/>
                <w:szCs w:val="20"/>
              </w:rPr>
              <w:t xml:space="preserve"> 2 z 5</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33.</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Tworzenie plików indeksów w formatach CSV / TXT / XML</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34.</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Automatyczne uzupełnianie indeksów rekordami z bazy ODBC (np. tabeli XLS) odpowiadającymi wartościom kodów kreskowych</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35.</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Możliwość tworzenia skryptów walidacji w VB.NET</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36.</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Wsparcie dla środowiska wielostanowiskowego – opcja rozdzielenia zadań: skanowania, indeksowania, eksportu</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37.</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Zapis plików wyjściowych przynajmniej formacie TIFF z kompresją LZW i PDF</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38.</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 xml:space="preserve">Możliwość aktualizacji oprogramowania do najnowszej dostępnej wersji przez okres  min. 12 miesięcy  </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39.</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Pełna kompatybilność z systemem EZD</w:t>
            </w:r>
          </w:p>
        </w:tc>
      </w:tr>
      <w:tr w:rsidR="004C6DAB" w:rsidRPr="00B41ABC" w:rsidTr="004C6DAB">
        <w:tc>
          <w:tcPr>
            <w:tcW w:w="709" w:type="dxa"/>
          </w:tcPr>
          <w:p w:rsidR="004C6DAB" w:rsidRPr="00B41ABC" w:rsidRDefault="004C6DAB" w:rsidP="004C6DAB">
            <w:pPr>
              <w:rPr>
                <w:rFonts w:ascii="Arial" w:hAnsi="Arial" w:cs="Arial"/>
                <w:sz w:val="20"/>
                <w:szCs w:val="20"/>
                <w:highlight w:val="yellow"/>
              </w:rPr>
            </w:pPr>
            <w:r w:rsidRPr="00B41ABC">
              <w:rPr>
                <w:rFonts w:ascii="Arial" w:hAnsi="Arial" w:cs="Arial"/>
                <w:sz w:val="20"/>
                <w:szCs w:val="20"/>
              </w:rPr>
              <w:t>40</w:t>
            </w:r>
          </w:p>
        </w:tc>
        <w:tc>
          <w:tcPr>
            <w:tcW w:w="8363" w:type="dxa"/>
          </w:tcPr>
          <w:p w:rsidR="004C6DAB" w:rsidRPr="00B41ABC" w:rsidRDefault="004C6DAB" w:rsidP="004C6DAB">
            <w:pPr>
              <w:rPr>
                <w:rFonts w:ascii="Arial" w:hAnsi="Arial" w:cs="Arial"/>
                <w:sz w:val="20"/>
                <w:szCs w:val="20"/>
                <w:highlight w:val="yellow"/>
              </w:rPr>
            </w:pPr>
            <w:r w:rsidRPr="00B41ABC">
              <w:rPr>
                <w:rFonts w:ascii="Arial" w:hAnsi="Arial" w:cs="Arial"/>
                <w:sz w:val="20"/>
                <w:szCs w:val="20"/>
              </w:rPr>
              <w:t xml:space="preserve">Polski interfejs użytkownika </w:t>
            </w:r>
          </w:p>
        </w:tc>
      </w:tr>
      <w:tr w:rsidR="004C6DAB" w:rsidRPr="00B41ABC" w:rsidTr="004C6DAB">
        <w:tc>
          <w:tcPr>
            <w:tcW w:w="709" w:type="dxa"/>
          </w:tcPr>
          <w:p w:rsidR="004C6DAB" w:rsidRPr="00B41ABC" w:rsidRDefault="004C6DAB" w:rsidP="004C6DAB">
            <w:pPr>
              <w:rPr>
                <w:rFonts w:ascii="Arial" w:hAnsi="Arial" w:cs="Arial"/>
                <w:sz w:val="20"/>
                <w:szCs w:val="20"/>
              </w:rPr>
            </w:pPr>
            <w:r w:rsidRPr="00B41ABC">
              <w:rPr>
                <w:rFonts w:ascii="Arial" w:hAnsi="Arial" w:cs="Arial"/>
                <w:sz w:val="20"/>
                <w:szCs w:val="20"/>
              </w:rPr>
              <w:t>41.</w:t>
            </w:r>
          </w:p>
        </w:tc>
        <w:tc>
          <w:tcPr>
            <w:tcW w:w="8363" w:type="dxa"/>
          </w:tcPr>
          <w:p w:rsidR="004C6DAB" w:rsidRPr="00B41ABC" w:rsidRDefault="004C6DAB" w:rsidP="004C6DAB">
            <w:pPr>
              <w:rPr>
                <w:rFonts w:ascii="Arial" w:hAnsi="Arial" w:cs="Arial"/>
                <w:sz w:val="20"/>
                <w:szCs w:val="20"/>
              </w:rPr>
            </w:pPr>
            <w:r w:rsidRPr="00B41ABC">
              <w:rPr>
                <w:rFonts w:ascii="Arial" w:hAnsi="Arial" w:cs="Arial"/>
                <w:sz w:val="20"/>
                <w:szCs w:val="20"/>
              </w:rPr>
              <w:t xml:space="preserve">Logowanie użytkowników za pomocą loginu domeny oraz z wykorzystaniem Active Directory  </w:t>
            </w:r>
          </w:p>
        </w:tc>
      </w:tr>
    </w:tbl>
    <w:p w:rsidR="004C6DAB" w:rsidRPr="00B41ABC" w:rsidRDefault="004C6DAB" w:rsidP="004C6DAB">
      <w:pPr>
        <w:rPr>
          <w:rFonts w:ascii="Arial" w:hAnsi="Arial" w:cs="Arial"/>
          <w:sz w:val="20"/>
          <w:szCs w:val="20"/>
        </w:rPr>
      </w:pPr>
    </w:p>
    <w:p w:rsidR="004C6DAB" w:rsidRPr="00B41ABC" w:rsidRDefault="004C6DAB" w:rsidP="00BE0E22">
      <w:pPr>
        <w:pStyle w:val="Akapitzlist"/>
        <w:numPr>
          <w:ilvl w:val="0"/>
          <w:numId w:val="67"/>
        </w:numPr>
        <w:spacing w:after="200"/>
        <w:contextualSpacing/>
        <w:rPr>
          <w:b/>
          <w:sz w:val="20"/>
          <w:szCs w:val="20"/>
        </w:rPr>
      </w:pPr>
      <w:r w:rsidRPr="00B41ABC">
        <w:rPr>
          <w:b/>
          <w:sz w:val="20"/>
          <w:szCs w:val="20"/>
        </w:rPr>
        <w:t xml:space="preserve">Etykiety do drukarek kodów kreskowych: </w:t>
      </w:r>
    </w:p>
    <w:p w:rsidR="004C6DAB" w:rsidRPr="00B41ABC" w:rsidRDefault="004C6DAB" w:rsidP="004C6DAB">
      <w:pPr>
        <w:pStyle w:val="Akapitzlist"/>
        <w:ind w:left="397"/>
        <w:jc w:val="both"/>
        <w:rPr>
          <w:sz w:val="20"/>
          <w:szCs w:val="20"/>
        </w:rPr>
      </w:pPr>
      <w:r w:rsidRPr="00B41ABC">
        <w:rPr>
          <w:sz w:val="20"/>
          <w:szCs w:val="20"/>
        </w:rPr>
        <w:t xml:space="preserve">Etykiety białe, kompatybilne z drukarkami kodów kreskowych, które są przedmiotem niniejszego rozeznania (poz. nr 3), rozmiar 50 mm x 25 mm, ilość etykiet </w:t>
      </w:r>
      <w:r w:rsidRPr="00B41ABC">
        <w:rPr>
          <w:b/>
          <w:sz w:val="20"/>
          <w:szCs w:val="20"/>
        </w:rPr>
        <w:t>350 000,00 sztuk</w:t>
      </w:r>
      <w:r w:rsidRPr="00B41ABC">
        <w:rPr>
          <w:sz w:val="20"/>
          <w:szCs w:val="20"/>
        </w:rPr>
        <w:t xml:space="preserve"> wraz z taśmą </w:t>
      </w:r>
      <w:proofErr w:type="spellStart"/>
      <w:r w:rsidRPr="00B41ABC">
        <w:rPr>
          <w:sz w:val="20"/>
          <w:szCs w:val="20"/>
        </w:rPr>
        <w:t>termotransferową</w:t>
      </w:r>
      <w:proofErr w:type="spellEnd"/>
      <w:r w:rsidRPr="00B41ABC">
        <w:rPr>
          <w:sz w:val="20"/>
          <w:szCs w:val="20"/>
        </w:rPr>
        <w:t xml:space="preserve"> czarną pozwalającą na wydruk ww. etykiet. </w:t>
      </w:r>
    </w:p>
    <w:p w:rsidR="004C6DAB" w:rsidRPr="00B41ABC" w:rsidRDefault="004C6DAB" w:rsidP="004C6DAB">
      <w:pPr>
        <w:pStyle w:val="Akapitzlist"/>
        <w:ind w:left="757"/>
        <w:jc w:val="both"/>
        <w:rPr>
          <w:sz w:val="20"/>
          <w:szCs w:val="20"/>
        </w:rPr>
      </w:pPr>
    </w:p>
    <w:p w:rsidR="004C6DAB" w:rsidRPr="00DC5191" w:rsidRDefault="004C6DAB" w:rsidP="004C6DAB"/>
    <w:p w:rsidR="004C6DAB" w:rsidRPr="00DC5191" w:rsidRDefault="004C6DAB" w:rsidP="004C6DAB"/>
    <w:p w:rsidR="004C6DAB" w:rsidRPr="00DC5191" w:rsidRDefault="004C6DAB" w:rsidP="004C6DAB">
      <w:pPr>
        <w:jc w:val="center"/>
        <w:rPr>
          <w:rFonts w:ascii="Arial" w:hAnsi="Arial" w:cs="Arial"/>
          <w:b/>
          <w:bCs/>
          <w:sz w:val="20"/>
          <w:szCs w:val="20"/>
        </w:rPr>
      </w:pPr>
    </w:p>
    <w:p w:rsidR="004C6DAB" w:rsidRPr="00DC5191"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Default="004C6DAB" w:rsidP="004C6DAB">
      <w:pPr>
        <w:jc w:val="center"/>
        <w:rPr>
          <w:rFonts w:ascii="Arial" w:hAnsi="Arial" w:cs="Arial"/>
          <w:b/>
          <w:bCs/>
          <w:sz w:val="20"/>
          <w:szCs w:val="20"/>
        </w:rPr>
      </w:pPr>
    </w:p>
    <w:p w:rsidR="004C6DAB" w:rsidRPr="00F37B1C" w:rsidRDefault="004C6DAB" w:rsidP="004C6DAB">
      <w:pPr>
        <w:jc w:val="center"/>
        <w:rPr>
          <w:rFonts w:ascii="Arial" w:hAnsi="Arial" w:cs="Arial"/>
          <w:b/>
          <w:bCs/>
          <w:sz w:val="20"/>
          <w:szCs w:val="20"/>
        </w:rPr>
      </w:pPr>
    </w:p>
    <w:p w:rsidR="0038570E" w:rsidRPr="00F37B1C" w:rsidRDefault="0038570E" w:rsidP="004C6DAB">
      <w:pPr>
        <w:jc w:val="center"/>
        <w:rPr>
          <w:rFonts w:ascii="Arial" w:hAnsi="Arial" w:cs="Arial"/>
          <w:sz w:val="20"/>
          <w:szCs w:val="20"/>
        </w:rPr>
      </w:pPr>
    </w:p>
    <w:p w:rsidR="008B6EC4" w:rsidRPr="00F37B1C" w:rsidRDefault="008B6EC4" w:rsidP="00895768">
      <w:pPr>
        <w:jc w:val="right"/>
        <w:rPr>
          <w:rFonts w:ascii="Arial" w:eastAsia="Andale Sans UI" w:hAnsi="Arial" w:cs="Arial"/>
          <w:i/>
          <w:kern w:val="3"/>
          <w:sz w:val="20"/>
          <w:szCs w:val="20"/>
          <w:lang w:eastAsia="ja-JP" w:bidi="fa-IR"/>
        </w:rPr>
      </w:pPr>
    </w:p>
    <w:sectPr w:rsidR="008B6EC4" w:rsidRPr="00F37B1C" w:rsidSect="0037263C">
      <w:footerReference w:type="default" r:id="rId12"/>
      <w:pgSz w:w="11907" w:h="16840" w:code="9"/>
      <w:pgMar w:top="1418" w:right="1418" w:bottom="1418" w:left="1418" w:header="567" w:footer="567"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F20" w:rsidRDefault="00412F20" w:rsidP="00BE245A">
      <w:r>
        <w:separator/>
      </w:r>
    </w:p>
  </w:endnote>
  <w:endnote w:type="continuationSeparator" w:id="0">
    <w:p w:rsidR="00412F20" w:rsidRDefault="00412F20"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imesNewRoman">
    <w:altName w:val="Arial Unicode MS"/>
    <w:charset w:val="80"/>
    <w:family w:val="auto"/>
    <w:pitch w:val="default"/>
    <w:sig w:usb0="00000001" w:usb1="08070000" w:usb2="00000010" w:usb3="00000000" w:csb0="00020000"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D80B55" w:rsidRPr="00FA06C5" w:rsidRDefault="00D80B55">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1051B2">
          <w:rPr>
            <w:rFonts w:ascii="Arial" w:hAnsi="Arial" w:cs="Arial"/>
            <w:noProof/>
          </w:rPr>
          <w:t>4</w:t>
        </w:r>
        <w:r w:rsidRPr="00FA06C5">
          <w:rPr>
            <w:rFonts w:ascii="Arial" w:hAnsi="Arial" w:cs="Arial"/>
          </w:rPr>
          <w:fldChar w:fldCharType="end"/>
        </w:r>
      </w:p>
    </w:sdtContent>
  </w:sdt>
  <w:p w:rsidR="00D80B55" w:rsidRDefault="00D80B5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989812"/>
      <w:docPartObj>
        <w:docPartGallery w:val="Page Numbers (Bottom of Page)"/>
        <w:docPartUnique/>
      </w:docPartObj>
    </w:sdtPr>
    <w:sdtEndPr/>
    <w:sdtContent>
      <w:p w:rsidR="00D80B55" w:rsidRDefault="00D80B55">
        <w:pPr>
          <w:pStyle w:val="Stopka"/>
          <w:jc w:val="right"/>
        </w:pPr>
        <w:r>
          <w:fldChar w:fldCharType="begin"/>
        </w:r>
        <w:r>
          <w:instrText>PAGE   \* MERGEFORMAT</w:instrText>
        </w:r>
        <w:r>
          <w:fldChar w:fldCharType="separate"/>
        </w:r>
        <w:r w:rsidR="001051B2">
          <w:rPr>
            <w:noProof/>
          </w:rPr>
          <w:t>26</w:t>
        </w:r>
        <w:r>
          <w:fldChar w:fldCharType="end"/>
        </w:r>
      </w:p>
    </w:sdtContent>
  </w:sdt>
  <w:p w:rsidR="00D80B55" w:rsidRDefault="00D80B5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B55" w:rsidRDefault="00D80B55">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1051B2">
      <w:rPr>
        <w:rStyle w:val="Numerstrony"/>
        <w:rFonts w:ascii="Verdana" w:hAnsi="Verdana" w:cs="Verdana"/>
        <w:bCs/>
        <w:noProof/>
      </w:rPr>
      <w:t>41</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F20" w:rsidRDefault="00412F20" w:rsidP="00BE245A">
      <w:r>
        <w:separator/>
      </w:r>
    </w:p>
  </w:footnote>
  <w:footnote w:type="continuationSeparator" w:id="0">
    <w:p w:rsidR="00412F20" w:rsidRDefault="00412F20"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5">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6">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7">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9">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2">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3">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14">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6">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nsid w:val="01443C3A"/>
    <w:multiLevelType w:val="hybridMultilevel"/>
    <w:tmpl w:val="7CFE8FB8"/>
    <w:lvl w:ilvl="0" w:tplc="60B2E8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564799E"/>
    <w:multiLevelType w:val="hybridMultilevel"/>
    <w:tmpl w:val="9CBEB95E"/>
    <w:lvl w:ilvl="0" w:tplc="0415000F">
      <w:start w:val="1"/>
      <w:numFmt w:val="decimal"/>
      <w:lvlText w:val="%1."/>
      <w:lvlJc w:val="left"/>
      <w:pPr>
        <w:tabs>
          <w:tab w:val="num" w:pos="720"/>
        </w:tabs>
        <w:ind w:left="720" w:hanging="360"/>
      </w:pPr>
    </w:lvl>
    <w:lvl w:ilvl="1" w:tplc="4DB8E7E2">
      <w:start w:val="1"/>
      <w:numFmt w:val="decimal"/>
      <w:lvlText w:val="%2."/>
      <w:lvlJc w:val="left"/>
      <w:pPr>
        <w:tabs>
          <w:tab w:val="num" w:pos="360"/>
        </w:tabs>
        <w:ind w:left="360" w:hanging="360"/>
      </w:pPr>
      <w:rPr>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0">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2">
    <w:nsid w:val="0F380A2A"/>
    <w:multiLevelType w:val="hybridMultilevel"/>
    <w:tmpl w:val="80AE3012"/>
    <w:lvl w:ilvl="0" w:tplc="04150011">
      <w:start w:val="1"/>
      <w:numFmt w:val="decimal"/>
      <w:lvlText w:val="%1)"/>
      <w:lvlJc w:val="left"/>
      <w:pPr>
        <w:ind w:left="107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0DC0115"/>
    <w:multiLevelType w:val="multilevel"/>
    <w:tmpl w:val="642ED630"/>
    <w:lvl w:ilvl="0">
      <w:start w:val="10"/>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5">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12491EA3"/>
    <w:multiLevelType w:val="hybridMultilevel"/>
    <w:tmpl w:val="F8E61478"/>
    <w:lvl w:ilvl="0" w:tplc="0415000F">
      <w:start w:val="1"/>
      <w:numFmt w:val="decimal"/>
      <w:lvlText w:val="%1."/>
      <w:lvlJc w:val="left"/>
      <w:pPr>
        <w:tabs>
          <w:tab w:val="num" w:pos="360"/>
        </w:tabs>
        <w:ind w:left="360" w:hanging="360"/>
      </w:pPr>
    </w:lvl>
    <w:lvl w:ilvl="1" w:tplc="A1EA2508">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28">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33">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4">
    <w:nsid w:val="1999325D"/>
    <w:multiLevelType w:val="singleLevel"/>
    <w:tmpl w:val="0415000F"/>
    <w:lvl w:ilvl="0">
      <w:start w:val="1"/>
      <w:numFmt w:val="decimal"/>
      <w:lvlText w:val="%1."/>
      <w:lvlJc w:val="left"/>
      <w:pPr>
        <w:tabs>
          <w:tab w:val="num" w:pos="360"/>
        </w:tabs>
        <w:ind w:left="360" w:hanging="360"/>
      </w:pPr>
    </w:lvl>
  </w:abstractNum>
  <w:abstractNum w:abstractNumId="35">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6">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7">
    <w:nsid w:val="1CA06D13"/>
    <w:multiLevelType w:val="hybridMultilevel"/>
    <w:tmpl w:val="706C798A"/>
    <w:lvl w:ilvl="0" w:tplc="04090011">
      <w:start w:val="1"/>
      <w:numFmt w:val="decimal"/>
      <w:lvlText w:val="%1)"/>
      <w:lvlJc w:val="left"/>
      <w:pPr>
        <w:ind w:left="1004" w:hanging="360"/>
      </w:pPr>
      <w:rPr>
        <w:rFonts w:cs="Times New Roman"/>
      </w:rPr>
    </w:lvl>
    <w:lvl w:ilvl="1" w:tplc="04150019">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8">
    <w:nsid w:val="1F873E13"/>
    <w:multiLevelType w:val="hybridMultilevel"/>
    <w:tmpl w:val="345040B0"/>
    <w:lvl w:ilvl="0" w:tplc="61EE60B4">
      <w:start w:val="3"/>
      <w:numFmt w:val="decimal"/>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0">
    <w:nsid w:val="25113A6A"/>
    <w:multiLevelType w:val="multilevel"/>
    <w:tmpl w:val="103C0C08"/>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1">
    <w:nsid w:val="255D0902"/>
    <w:multiLevelType w:val="hybridMultilevel"/>
    <w:tmpl w:val="8508F990"/>
    <w:name w:val="ListaGlowna2"/>
    <w:lvl w:ilvl="0" w:tplc="680E5498">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2">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3">
    <w:nsid w:val="26095502"/>
    <w:multiLevelType w:val="hybridMultilevel"/>
    <w:tmpl w:val="FD66B6CE"/>
    <w:lvl w:ilvl="0" w:tplc="04150011">
      <w:start w:val="1"/>
      <w:numFmt w:val="decimal"/>
      <w:lvlText w:val="%1)"/>
      <w:lvlJc w:val="left"/>
      <w:pPr>
        <w:ind w:left="1080" w:hanging="360"/>
      </w:pPr>
    </w:lvl>
    <w:lvl w:ilvl="1" w:tplc="0415000F">
      <w:start w:val="1"/>
      <w:numFmt w:val="decimal"/>
      <w:lvlText w:val="%2."/>
      <w:lvlJc w:val="left"/>
      <w:pPr>
        <w:ind w:left="1789" w:hanging="360"/>
      </w:pPr>
      <w:rPr>
        <w:rFonts w:cs="Times New Roman"/>
      </w:rPr>
    </w:lvl>
    <w:lvl w:ilvl="2" w:tplc="0415001B">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44">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45">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279F33CB"/>
    <w:multiLevelType w:val="hybridMultilevel"/>
    <w:tmpl w:val="46D6DFAA"/>
    <w:lvl w:ilvl="0" w:tplc="A1EA2508">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8F27F10"/>
    <w:multiLevelType w:val="hybridMultilevel"/>
    <w:tmpl w:val="F8E61478"/>
    <w:lvl w:ilvl="0" w:tplc="0415000F">
      <w:start w:val="1"/>
      <w:numFmt w:val="decimal"/>
      <w:lvlText w:val="%1."/>
      <w:lvlJc w:val="left"/>
      <w:pPr>
        <w:tabs>
          <w:tab w:val="num" w:pos="360"/>
        </w:tabs>
        <w:ind w:left="360" w:hanging="360"/>
      </w:pPr>
    </w:lvl>
    <w:lvl w:ilvl="1" w:tplc="A1EA2508">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8">
    <w:nsid w:val="2A095EAE"/>
    <w:multiLevelType w:val="multilevel"/>
    <w:tmpl w:val="114E306C"/>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2A1E7DBF"/>
    <w:multiLevelType w:val="hybridMultilevel"/>
    <w:tmpl w:val="F1502308"/>
    <w:lvl w:ilvl="0" w:tplc="60AE8DFA">
      <w:start w:val="1"/>
      <w:numFmt w:val="lowerLetter"/>
      <w:lvlText w:val="%1)"/>
      <w:lvlJc w:val="left"/>
      <w:pPr>
        <w:ind w:left="1440" w:hanging="360"/>
      </w:pPr>
      <w:rPr>
        <w:rFonts w:asciiTheme="minorHAnsi" w:eastAsia="Times New Roman" w:hAnsiTheme="minorHAnsi" w:cs="Times New Roman"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nsid w:val="2D863315"/>
    <w:multiLevelType w:val="hybridMultilevel"/>
    <w:tmpl w:val="12B407E4"/>
    <w:lvl w:ilvl="0" w:tplc="21EA76DA">
      <w:start w:val="1"/>
      <w:numFmt w:val="lowerLetter"/>
      <w:lvlText w:val="%1)"/>
      <w:lvlJc w:val="left"/>
      <w:pPr>
        <w:ind w:left="1540" w:hanging="470"/>
      </w:pPr>
      <w:rPr>
        <w:rFonts w:hint="default"/>
      </w:r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51">
    <w:nsid w:val="3D577206"/>
    <w:multiLevelType w:val="hybridMultilevel"/>
    <w:tmpl w:val="5D40DE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2">
    <w:nsid w:val="3D5F1E4D"/>
    <w:multiLevelType w:val="hybridMultilevel"/>
    <w:tmpl w:val="616498E6"/>
    <w:lvl w:ilvl="0" w:tplc="0415000F">
      <w:start w:val="1"/>
      <w:numFmt w:val="decimal"/>
      <w:lvlText w:val="%1."/>
      <w:lvlJc w:val="left"/>
      <w:pPr>
        <w:tabs>
          <w:tab w:val="num" w:pos="720"/>
        </w:tabs>
        <w:ind w:left="720" w:hanging="360"/>
      </w:pPr>
    </w:lvl>
    <w:lvl w:ilvl="1" w:tplc="4DB8E7E2">
      <w:start w:val="1"/>
      <w:numFmt w:val="decimal"/>
      <w:lvlText w:val="%2."/>
      <w:lvlJc w:val="left"/>
      <w:pPr>
        <w:tabs>
          <w:tab w:val="num" w:pos="360"/>
        </w:tabs>
        <w:ind w:left="360" w:hanging="360"/>
      </w:pPr>
      <w:rPr>
        <w:b w:val="0"/>
      </w:rPr>
    </w:lvl>
    <w:lvl w:ilvl="2" w:tplc="04150011">
      <w:start w:val="1"/>
      <w:numFmt w:val="decimal"/>
      <w:lvlText w:val="%3)"/>
      <w:lvlJc w:val="left"/>
      <w:pPr>
        <w:ind w:left="72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nsid w:val="41453868"/>
    <w:multiLevelType w:val="multilevel"/>
    <w:tmpl w:val="9A088BFE"/>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41C32805"/>
    <w:multiLevelType w:val="hybridMultilevel"/>
    <w:tmpl w:val="C242E9B8"/>
    <w:lvl w:ilvl="0" w:tplc="2D5CA12C">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5">
    <w:nsid w:val="41D559B9"/>
    <w:multiLevelType w:val="multilevel"/>
    <w:tmpl w:val="114E306C"/>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436F2F9B"/>
    <w:multiLevelType w:val="singleLevel"/>
    <w:tmpl w:val="84E0E72C"/>
    <w:lvl w:ilvl="0">
      <w:start w:val="1"/>
      <w:numFmt w:val="decimal"/>
      <w:lvlText w:val="%1."/>
      <w:lvlJc w:val="left"/>
      <w:pPr>
        <w:tabs>
          <w:tab w:val="num" w:pos="360"/>
        </w:tabs>
        <w:ind w:left="360" w:hanging="360"/>
      </w:pPr>
    </w:lvl>
  </w:abstractNum>
  <w:abstractNum w:abstractNumId="58">
    <w:nsid w:val="43D17012"/>
    <w:multiLevelType w:val="hybridMultilevel"/>
    <w:tmpl w:val="40CAE0BC"/>
    <w:lvl w:ilvl="0" w:tplc="3D7ADEE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0">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1">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62">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63">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4">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65">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66">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67">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68">
    <w:nsid w:val="513F21CE"/>
    <w:multiLevelType w:val="hybridMultilevel"/>
    <w:tmpl w:val="5D6A2CAA"/>
    <w:lvl w:ilvl="0" w:tplc="D324AEBC">
      <w:start w:val="1"/>
      <w:numFmt w:val="lowerLetter"/>
      <w:lvlText w:val="%1)"/>
      <w:lvlJc w:val="left"/>
      <w:pPr>
        <w:ind w:left="786" w:hanging="360"/>
      </w:pPr>
    </w:lvl>
    <w:lvl w:ilvl="1" w:tplc="FF02A0FA">
      <w:start w:val="1"/>
      <w:numFmt w:val="lowerLetter"/>
      <w:lvlText w:val="%2)"/>
      <w:lvlJc w:val="left"/>
      <w:pPr>
        <w:ind w:left="1506" w:hanging="360"/>
      </w:pPr>
      <w:rPr>
        <w:rFonts w:asciiTheme="minorHAnsi" w:eastAsia="Times New Roman" w:hAnsiTheme="minorHAnsi" w:cs="Arial" w:hint="default"/>
      </w:r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69">
    <w:nsid w:val="516C621D"/>
    <w:multiLevelType w:val="hybridMultilevel"/>
    <w:tmpl w:val="E0D2741A"/>
    <w:lvl w:ilvl="0" w:tplc="9EA46884">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520959A1"/>
    <w:multiLevelType w:val="hybridMultilevel"/>
    <w:tmpl w:val="0EEA80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532E57C7"/>
    <w:multiLevelType w:val="multilevel"/>
    <w:tmpl w:val="A440C4D0"/>
    <w:lvl w:ilvl="0">
      <w:start w:val="18"/>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74">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75">
    <w:nsid w:val="5C737CB3"/>
    <w:multiLevelType w:val="hybridMultilevel"/>
    <w:tmpl w:val="4CFE0878"/>
    <w:lvl w:ilvl="0" w:tplc="366C2ABA">
      <w:start w:val="1"/>
      <w:numFmt w:val="decimal"/>
      <w:lvlText w:val="%1)"/>
      <w:lvlJc w:val="left"/>
      <w:pPr>
        <w:tabs>
          <w:tab w:val="num" w:pos="927"/>
        </w:tabs>
        <w:ind w:left="927" w:hanging="567"/>
      </w:pPr>
      <w:rPr>
        <w:rFonts w:hint="default"/>
        <w:sz w:val="20"/>
        <w:szCs w:val="20"/>
      </w:rPr>
    </w:lvl>
    <w:lvl w:ilvl="1" w:tplc="04150003" w:tentative="1">
      <w:start w:val="1"/>
      <w:numFmt w:val="bullet"/>
      <w:lvlText w:val="o"/>
      <w:lvlJc w:val="left"/>
      <w:pPr>
        <w:tabs>
          <w:tab w:val="num" w:pos="1946"/>
        </w:tabs>
        <w:ind w:left="1946" w:hanging="360"/>
      </w:pPr>
      <w:rPr>
        <w:rFonts w:ascii="Courier New" w:hAnsi="Courier New" w:cs="Courier New" w:hint="default"/>
      </w:rPr>
    </w:lvl>
    <w:lvl w:ilvl="2" w:tplc="04150005" w:tentative="1">
      <w:start w:val="1"/>
      <w:numFmt w:val="bullet"/>
      <w:lvlText w:val=""/>
      <w:lvlJc w:val="left"/>
      <w:pPr>
        <w:tabs>
          <w:tab w:val="num" w:pos="2666"/>
        </w:tabs>
        <w:ind w:left="2666" w:hanging="360"/>
      </w:pPr>
      <w:rPr>
        <w:rFonts w:ascii="Wingdings" w:hAnsi="Wingdings" w:hint="default"/>
      </w:rPr>
    </w:lvl>
    <w:lvl w:ilvl="3" w:tplc="04150001" w:tentative="1">
      <w:start w:val="1"/>
      <w:numFmt w:val="bullet"/>
      <w:lvlText w:val=""/>
      <w:lvlJc w:val="left"/>
      <w:pPr>
        <w:tabs>
          <w:tab w:val="num" w:pos="3386"/>
        </w:tabs>
        <w:ind w:left="3386" w:hanging="360"/>
      </w:pPr>
      <w:rPr>
        <w:rFonts w:ascii="Symbol" w:hAnsi="Symbol" w:hint="default"/>
      </w:rPr>
    </w:lvl>
    <w:lvl w:ilvl="4" w:tplc="04150003" w:tentative="1">
      <w:start w:val="1"/>
      <w:numFmt w:val="bullet"/>
      <w:lvlText w:val="o"/>
      <w:lvlJc w:val="left"/>
      <w:pPr>
        <w:tabs>
          <w:tab w:val="num" w:pos="4106"/>
        </w:tabs>
        <w:ind w:left="4106" w:hanging="360"/>
      </w:pPr>
      <w:rPr>
        <w:rFonts w:ascii="Courier New" w:hAnsi="Courier New" w:cs="Courier New" w:hint="default"/>
      </w:rPr>
    </w:lvl>
    <w:lvl w:ilvl="5" w:tplc="04150005" w:tentative="1">
      <w:start w:val="1"/>
      <w:numFmt w:val="bullet"/>
      <w:lvlText w:val=""/>
      <w:lvlJc w:val="left"/>
      <w:pPr>
        <w:tabs>
          <w:tab w:val="num" w:pos="4826"/>
        </w:tabs>
        <w:ind w:left="4826" w:hanging="360"/>
      </w:pPr>
      <w:rPr>
        <w:rFonts w:ascii="Wingdings" w:hAnsi="Wingdings" w:hint="default"/>
      </w:rPr>
    </w:lvl>
    <w:lvl w:ilvl="6" w:tplc="04150001" w:tentative="1">
      <w:start w:val="1"/>
      <w:numFmt w:val="bullet"/>
      <w:lvlText w:val=""/>
      <w:lvlJc w:val="left"/>
      <w:pPr>
        <w:tabs>
          <w:tab w:val="num" w:pos="5546"/>
        </w:tabs>
        <w:ind w:left="5546" w:hanging="360"/>
      </w:pPr>
      <w:rPr>
        <w:rFonts w:ascii="Symbol" w:hAnsi="Symbol" w:hint="default"/>
      </w:rPr>
    </w:lvl>
    <w:lvl w:ilvl="7" w:tplc="04150003" w:tentative="1">
      <w:start w:val="1"/>
      <w:numFmt w:val="bullet"/>
      <w:lvlText w:val="o"/>
      <w:lvlJc w:val="left"/>
      <w:pPr>
        <w:tabs>
          <w:tab w:val="num" w:pos="6266"/>
        </w:tabs>
        <w:ind w:left="6266" w:hanging="360"/>
      </w:pPr>
      <w:rPr>
        <w:rFonts w:ascii="Courier New" w:hAnsi="Courier New" w:cs="Courier New" w:hint="default"/>
      </w:rPr>
    </w:lvl>
    <w:lvl w:ilvl="8" w:tplc="04150005" w:tentative="1">
      <w:start w:val="1"/>
      <w:numFmt w:val="bullet"/>
      <w:lvlText w:val=""/>
      <w:lvlJc w:val="left"/>
      <w:pPr>
        <w:tabs>
          <w:tab w:val="num" w:pos="6986"/>
        </w:tabs>
        <w:ind w:left="6986" w:hanging="360"/>
      </w:pPr>
      <w:rPr>
        <w:rFonts w:ascii="Wingdings" w:hAnsi="Wingdings" w:hint="default"/>
      </w:rPr>
    </w:lvl>
  </w:abstractNum>
  <w:abstractNum w:abstractNumId="76">
    <w:nsid w:val="5C737F89"/>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7">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8">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79">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80">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1">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82">
    <w:nsid w:val="676E33AF"/>
    <w:multiLevelType w:val="singleLevel"/>
    <w:tmpl w:val="0415000F"/>
    <w:lvl w:ilvl="0">
      <w:start w:val="1"/>
      <w:numFmt w:val="decimal"/>
      <w:lvlText w:val="%1."/>
      <w:lvlJc w:val="left"/>
      <w:pPr>
        <w:tabs>
          <w:tab w:val="num" w:pos="360"/>
        </w:tabs>
        <w:ind w:left="360" w:hanging="360"/>
      </w:pPr>
    </w:lvl>
  </w:abstractNum>
  <w:abstractNum w:abstractNumId="83">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4">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5">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88">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89">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0">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1">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2">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3">
    <w:nsid w:val="764D4A76"/>
    <w:multiLevelType w:val="multilevel"/>
    <w:tmpl w:val="103C0C08"/>
    <w:lvl w:ilvl="0">
      <w:start w:val="1"/>
      <w:numFmt w:val="decimal"/>
      <w:lvlText w:val="%1."/>
      <w:lvlJc w:val="left"/>
      <w:pPr>
        <w:ind w:left="927" w:hanging="360"/>
      </w:pPr>
      <w:rPr>
        <w:rFonts w:hint="default"/>
      </w:rPr>
    </w:lvl>
    <w:lvl w:ilvl="1">
      <w:start w:val="1"/>
      <w:numFmt w:val="decimal"/>
      <w:isLgl/>
      <w:lvlText w:val="%1.%2"/>
      <w:lvlJc w:val="left"/>
      <w:pPr>
        <w:ind w:left="1344" w:hanging="570"/>
      </w:pPr>
      <w:rPr>
        <w:rFonts w:hint="default"/>
      </w:rPr>
    </w:lvl>
    <w:lvl w:ilvl="2">
      <w:start w:val="1"/>
      <w:numFmt w:val="decimal"/>
      <w:isLgl/>
      <w:lvlText w:val="%1.%2.%3"/>
      <w:lvlJc w:val="left"/>
      <w:pPr>
        <w:ind w:left="1701" w:hanging="720"/>
      </w:pPr>
      <w:rPr>
        <w:rFonts w:hint="default"/>
      </w:rPr>
    </w:lvl>
    <w:lvl w:ilvl="3">
      <w:start w:val="1"/>
      <w:numFmt w:val="decimal"/>
      <w:isLgl/>
      <w:lvlText w:val="%1.%2.%3.%4"/>
      <w:lvlJc w:val="left"/>
      <w:pPr>
        <w:ind w:left="1908" w:hanging="720"/>
      </w:pPr>
      <w:rPr>
        <w:rFonts w:hint="default"/>
      </w:rPr>
    </w:lvl>
    <w:lvl w:ilvl="4">
      <w:start w:val="1"/>
      <w:numFmt w:val="decimal"/>
      <w:isLgl/>
      <w:lvlText w:val="%1.%2.%3.%4.%5"/>
      <w:lvlJc w:val="left"/>
      <w:pPr>
        <w:ind w:left="2475" w:hanging="1080"/>
      </w:pPr>
      <w:rPr>
        <w:rFonts w:hint="default"/>
      </w:rPr>
    </w:lvl>
    <w:lvl w:ilvl="5">
      <w:start w:val="1"/>
      <w:numFmt w:val="decimal"/>
      <w:isLgl/>
      <w:lvlText w:val="%1.%2.%3.%4.%5.%6"/>
      <w:lvlJc w:val="left"/>
      <w:pPr>
        <w:ind w:left="2682" w:hanging="1080"/>
      </w:pPr>
      <w:rPr>
        <w:rFonts w:hint="default"/>
      </w:rPr>
    </w:lvl>
    <w:lvl w:ilvl="6">
      <w:start w:val="1"/>
      <w:numFmt w:val="decimal"/>
      <w:isLgl/>
      <w:lvlText w:val="%1.%2.%3.%4.%5.%6.%7"/>
      <w:lvlJc w:val="left"/>
      <w:pPr>
        <w:ind w:left="3249" w:hanging="1440"/>
      </w:pPr>
      <w:rPr>
        <w:rFonts w:hint="default"/>
      </w:rPr>
    </w:lvl>
    <w:lvl w:ilvl="7">
      <w:start w:val="1"/>
      <w:numFmt w:val="decimal"/>
      <w:isLgl/>
      <w:lvlText w:val="%1.%2.%3.%4.%5.%6.%7.%8"/>
      <w:lvlJc w:val="left"/>
      <w:pPr>
        <w:ind w:left="3456" w:hanging="1440"/>
      </w:pPr>
      <w:rPr>
        <w:rFonts w:hint="default"/>
      </w:rPr>
    </w:lvl>
    <w:lvl w:ilvl="8">
      <w:start w:val="1"/>
      <w:numFmt w:val="decimal"/>
      <w:isLgl/>
      <w:lvlText w:val="%1.%2.%3.%4.%5.%6.%7.%8.%9"/>
      <w:lvlJc w:val="left"/>
      <w:pPr>
        <w:ind w:left="4023" w:hanging="1800"/>
      </w:pPr>
      <w:rPr>
        <w:rFonts w:hint="default"/>
      </w:rPr>
    </w:lvl>
  </w:abstractNum>
  <w:abstractNum w:abstractNumId="94">
    <w:nsid w:val="77C63DA0"/>
    <w:multiLevelType w:val="hybridMultilevel"/>
    <w:tmpl w:val="ECC2803C"/>
    <w:lvl w:ilvl="0" w:tplc="12AEDA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782748BD"/>
    <w:multiLevelType w:val="hybridMultilevel"/>
    <w:tmpl w:val="F92486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7">
    <w:nsid w:val="79377FA6"/>
    <w:multiLevelType w:val="singleLevel"/>
    <w:tmpl w:val="FCAE582E"/>
    <w:lvl w:ilvl="0">
      <w:start w:val="4"/>
      <w:numFmt w:val="decimal"/>
      <w:lvlText w:val="%1."/>
      <w:lvlJc w:val="left"/>
      <w:pPr>
        <w:tabs>
          <w:tab w:val="num" w:pos="360"/>
        </w:tabs>
        <w:ind w:left="360" w:hanging="360"/>
      </w:pPr>
      <w:rPr>
        <w:rFonts w:cs="Times New Roman"/>
      </w:rPr>
    </w:lvl>
  </w:abstractNum>
  <w:abstractNum w:abstractNumId="98">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9">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33"/>
  </w:num>
  <w:num w:numId="2">
    <w:abstractNumId w:val="2"/>
  </w:num>
  <w:num w:numId="3">
    <w:abstractNumId w:val="78"/>
  </w:num>
  <w:num w:numId="4">
    <w:abstractNumId w:val="42"/>
  </w:num>
  <w:num w:numId="5">
    <w:abstractNumId w:val="31"/>
  </w:num>
  <w:num w:numId="6">
    <w:abstractNumId w:val="67"/>
  </w:num>
  <w:num w:numId="7">
    <w:abstractNumId w:val="65"/>
  </w:num>
  <w:num w:numId="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0"/>
  </w:num>
  <w:num w:numId="10">
    <w:abstractNumId w:val="96"/>
  </w:num>
  <w:num w:numId="11">
    <w:abstractNumId w:val="59"/>
  </w:num>
  <w:num w:numId="12">
    <w:abstractNumId w:val="20"/>
  </w:num>
  <w:num w:numId="13">
    <w:abstractNumId w:val="84"/>
  </w:num>
  <w:num w:numId="14">
    <w:abstractNumId w:val="98"/>
  </w:num>
  <w:num w:numId="15">
    <w:abstractNumId w:val="28"/>
  </w:num>
  <w:num w:numId="16">
    <w:abstractNumId w:val="1"/>
  </w:num>
  <w:num w:numId="17">
    <w:abstractNumId w:val="0"/>
  </w:num>
  <w:num w:numId="1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1"/>
  </w:num>
  <w:num w:numId="21">
    <w:abstractNumId w:val="30"/>
  </w:num>
  <w:num w:numId="22">
    <w:abstractNumId w:val="99"/>
  </w:num>
  <w:num w:numId="23">
    <w:abstractNumId w:val="7"/>
  </w:num>
  <w:num w:numId="24">
    <w:abstractNumId w:val="91"/>
  </w:num>
  <w:num w:numId="25">
    <w:abstractNumId w:val="66"/>
  </w:num>
  <w:num w:numId="26">
    <w:abstractNumId w:val="88"/>
  </w:num>
  <w:num w:numId="27">
    <w:abstractNumId w:val="89"/>
  </w:num>
  <w:num w:numId="28">
    <w:abstractNumId w:val="21"/>
  </w:num>
  <w:num w:numId="29">
    <w:abstractNumId w:val="61"/>
  </w:num>
  <w:num w:numId="30">
    <w:abstractNumId w:val="62"/>
  </w:num>
  <w:num w:numId="31">
    <w:abstractNumId w:val="87"/>
  </w:num>
  <w:num w:numId="32">
    <w:abstractNumId w:val="63"/>
  </w:num>
  <w:num w:numId="33">
    <w:abstractNumId w:val="85"/>
  </w:num>
  <w:num w:numId="34">
    <w:abstractNumId w:val="72"/>
  </w:num>
  <w:num w:numId="35">
    <w:abstractNumId w:val="45"/>
  </w:num>
  <w:num w:numId="36">
    <w:abstractNumId w:val="29"/>
  </w:num>
  <w:num w:numId="37">
    <w:abstractNumId w:val="77"/>
  </w:num>
  <w:num w:numId="38">
    <w:abstractNumId w:val="56"/>
  </w:num>
  <w:num w:numId="39">
    <w:abstractNumId w:val="90"/>
  </w:num>
  <w:num w:numId="40">
    <w:abstractNumId w:val="23"/>
  </w:num>
  <w:num w:numId="41">
    <w:abstractNumId w:val="57"/>
  </w:num>
  <w:num w:numId="42">
    <w:abstractNumId w:val="27"/>
  </w:num>
  <w:num w:numId="43">
    <w:abstractNumId w:val="32"/>
  </w:num>
  <w:num w:numId="44">
    <w:abstractNumId w:val="36"/>
  </w:num>
  <w:num w:numId="45">
    <w:abstractNumId w:val="35"/>
  </w:num>
  <w:num w:numId="46">
    <w:abstractNumId w:val="71"/>
  </w:num>
  <w:num w:numId="47">
    <w:abstractNumId w:val="34"/>
  </w:num>
  <w:num w:numId="48">
    <w:abstractNumId w:val="26"/>
  </w:num>
  <w:num w:numId="49">
    <w:abstractNumId w:val="51"/>
  </w:num>
  <w:num w:numId="50">
    <w:abstractNumId w:val="18"/>
  </w:num>
  <w:num w:numId="51">
    <w:abstractNumId w:val="47"/>
  </w:num>
  <w:num w:numId="52">
    <w:abstractNumId w:val="52"/>
  </w:num>
  <w:num w:numId="53">
    <w:abstractNumId w:val="93"/>
  </w:num>
  <w:num w:numId="54">
    <w:abstractNumId w:val="76"/>
  </w:num>
  <w:num w:numId="55">
    <w:abstractNumId w:val="40"/>
  </w:num>
  <w:num w:numId="56">
    <w:abstractNumId w:val="43"/>
  </w:num>
  <w:num w:numId="57">
    <w:abstractNumId w:val="37"/>
  </w:num>
  <w:num w:numId="58">
    <w:abstractNumId w:val="82"/>
  </w:num>
  <w:num w:numId="59">
    <w:abstractNumId w:val="53"/>
  </w:num>
  <w:num w:numId="60">
    <w:abstractNumId w:val="97"/>
    <w:lvlOverride w:ilvl="0">
      <w:startOverride w:val="4"/>
    </w:lvlOverride>
  </w:num>
  <w:num w:numId="6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0"/>
  </w:num>
  <w:num w:numId="63">
    <w:abstractNumId w:val="69"/>
  </w:num>
  <w:num w:numId="64">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4"/>
  </w:num>
  <w:num w:numId="66">
    <w:abstractNumId w:val="17"/>
  </w:num>
  <w:num w:numId="67">
    <w:abstractNumId w:val="38"/>
  </w:num>
  <w:num w:numId="6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5"/>
    <w:lvlOverride w:ilvl="0">
      <w:startOverride w:val="1"/>
    </w:lvlOverride>
    <w:lvlOverride w:ilvl="1"/>
    <w:lvlOverride w:ilvl="2"/>
    <w:lvlOverride w:ilvl="3"/>
    <w:lvlOverride w:ilvl="4"/>
    <w:lvlOverride w:ilvl="5"/>
    <w:lvlOverride w:ilvl="6"/>
    <w:lvlOverride w:ilvl="7"/>
    <w:lvlOverride w:ilvl="8"/>
  </w:num>
  <w:num w:numId="7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92"/>
  </w:num>
  <w:num w:numId="73">
    <w:abstractNumId w:val="44"/>
  </w:num>
  <w:num w:numId="74">
    <w:abstractNumId w:val="68"/>
  </w:num>
  <w:num w:numId="75">
    <w:abstractNumId w:val="22"/>
  </w:num>
  <w:num w:numId="76">
    <w:abstractNumId w:val="49"/>
  </w:num>
  <w:num w:numId="77">
    <w:abstractNumId w:val="50"/>
  </w:num>
  <w:num w:numId="78">
    <w:abstractNumId w:val="41"/>
  </w:num>
  <w:num w:numId="79">
    <w:abstractNumId w:val="4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8B3"/>
    <w:rsid w:val="00005990"/>
    <w:rsid w:val="00005F6A"/>
    <w:rsid w:val="000106A8"/>
    <w:rsid w:val="000119AD"/>
    <w:rsid w:val="00013B2B"/>
    <w:rsid w:val="00014553"/>
    <w:rsid w:val="00016678"/>
    <w:rsid w:val="00017DCA"/>
    <w:rsid w:val="00021E80"/>
    <w:rsid w:val="00022923"/>
    <w:rsid w:val="000232AB"/>
    <w:rsid w:val="0002394A"/>
    <w:rsid w:val="00026E5E"/>
    <w:rsid w:val="000275A3"/>
    <w:rsid w:val="000279A7"/>
    <w:rsid w:val="00030E10"/>
    <w:rsid w:val="000337CD"/>
    <w:rsid w:val="00034C21"/>
    <w:rsid w:val="000352CB"/>
    <w:rsid w:val="0004192B"/>
    <w:rsid w:val="000431F2"/>
    <w:rsid w:val="00044C28"/>
    <w:rsid w:val="000554A8"/>
    <w:rsid w:val="00055FCE"/>
    <w:rsid w:val="00057328"/>
    <w:rsid w:val="00060A61"/>
    <w:rsid w:val="00060EBD"/>
    <w:rsid w:val="00061C60"/>
    <w:rsid w:val="00062CD4"/>
    <w:rsid w:val="00063636"/>
    <w:rsid w:val="00064816"/>
    <w:rsid w:val="00064C39"/>
    <w:rsid w:val="00066677"/>
    <w:rsid w:val="00071C33"/>
    <w:rsid w:val="00072E9C"/>
    <w:rsid w:val="00072F86"/>
    <w:rsid w:val="00073F3C"/>
    <w:rsid w:val="00074749"/>
    <w:rsid w:val="0007487D"/>
    <w:rsid w:val="0007714E"/>
    <w:rsid w:val="0008204D"/>
    <w:rsid w:val="00082B07"/>
    <w:rsid w:val="00083ABE"/>
    <w:rsid w:val="0008413B"/>
    <w:rsid w:val="00087D12"/>
    <w:rsid w:val="0009236A"/>
    <w:rsid w:val="00094748"/>
    <w:rsid w:val="000A103A"/>
    <w:rsid w:val="000A22DA"/>
    <w:rsid w:val="000A33BC"/>
    <w:rsid w:val="000A485B"/>
    <w:rsid w:val="000A5006"/>
    <w:rsid w:val="000A5090"/>
    <w:rsid w:val="000A5CDA"/>
    <w:rsid w:val="000B51A2"/>
    <w:rsid w:val="000B51F7"/>
    <w:rsid w:val="000B5E75"/>
    <w:rsid w:val="000B6FBE"/>
    <w:rsid w:val="000B7A1C"/>
    <w:rsid w:val="000C2B3B"/>
    <w:rsid w:val="000C64A8"/>
    <w:rsid w:val="000C67BD"/>
    <w:rsid w:val="000C7557"/>
    <w:rsid w:val="000D00A3"/>
    <w:rsid w:val="000D0106"/>
    <w:rsid w:val="000D093F"/>
    <w:rsid w:val="000D17C3"/>
    <w:rsid w:val="000D19BD"/>
    <w:rsid w:val="000D21DC"/>
    <w:rsid w:val="000E0533"/>
    <w:rsid w:val="000E27F1"/>
    <w:rsid w:val="000E4CE7"/>
    <w:rsid w:val="000E6E6F"/>
    <w:rsid w:val="000E7AFC"/>
    <w:rsid w:val="000F5514"/>
    <w:rsid w:val="000F6A14"/>
    <w:rsid w:val="000F7ECD"/>
    <w:rsid w:val="001000B3"/>
    <w:rsid w:val="001051B2"/>
    <w:rsid w:val="00105AE6"/>
    <w:rsid w:val="001066DE"/>
    <w:rsid w:val="0011053D"/>
    <w:rsid w:val="00110F3A"/>
    <w:rsid w:val="001119EB"/>
    <w:rsid w:val="0011309A"/>
    <w:rsid w:val="00113CF3"/>
    <w:rsid w:val="00115166"/>
    <w:rsid w:val="001160D6"/>
    <w:rsid w:val="001207CD"/>
    <w:rsid w:val="00123898"/>
    <w:rsid w:val="00123DC0"/>
    <w:rsid w:val="001249FC"/>
    <w:rsid w:val="00124B22"/>
    <w:rsid w:val="001319FF"/>
    <w:rsid w:val="0013216D"/>
    <w:rsid w:val="00132E33"/>
    <w:rsid w:val="00134D2B"/>
    <w:rsid w:val="00140EA3"/>
    <w:rsid w:val="00141260"/>
    <w:rsid w:val="001417C2"/>
    <w:rsid w:val="001422A8"/>
    <w:rsid w:val="001427FA"/>
    <w:rsid w:val="00143011"/>
    <w:rsid w:val="0014333A"/>
    <w:rsid w:val="001458BD"/>
    <w:rsid w:val="001461B1"/>
    <w:rsid w:val="00146889"/>
    <w:rsid w:val="001473E3"/>
    <w:rsid w:val="001521BA"/>
    <w:rsid w:val="00153BAB"/>
    <w:rsid w:val="0015529C"/>
    <w:rsid w:val="0015690F"/>
    <w:rsid w:val="001619E0"/>
    <w:rsid w:val="00164604"/>
    <w:rsid w:val="00166820"/>
    <w:rsid w:val="00171C14"/>
    <w:rsid w:val="00173289"/>
    <w:rsid w:val="00173862"/>
    <w:rsid w:val="00173EB1"/>
    <w:rsid w:val="00173F44"/>
    <w:rsid w:val="00174E51"/>
    <w:rsid w:val="00174E9B"/>
    <w:rsid w:val="001755D1"/>
    <w:rsid w:val="00177B0C"/>
    <w:rsid w:val="00177F2E"/>
    <w:rsid w:val="00181C64"/>
    <w:rsid w:val="00181F8E"/>
    <w:rsid w:val="00184F1E"/>
    <w:rsid w:val="00186CF7"/>
    <w:rsid w:val="001874E4"/>
    <w:rsid w:val="00191757"/>
    <w:rsid w:val="00191904"/>
    <w:rsid w:val="0019214A"/>
    <w:rsid w:val="001929E8"/>
    <w:rsid w:val="00195358"/>
    <w:rsid w:val="0019577F"/>
    <w:rsid w:val="0019638A"/>
    <w:rsid w:val="00196CA2"/>
    <w:rsid w:val="00196FA9"/>
    <w:rsid w:val="001A0633"/>
    <w:rsid w:val="001A2B99"/>
    <w:rsid w:val="001A314C"/>
    <w:rsid w:val="001A40F4"/>
    <w:rsid w:val="001A448F"/>
    <w:rsid w:val="001A64E3"/>
    <w:rsid w:val="001B0E07"/>
    <w:rsid w:val="001B109C"/>
    <w:rsid w:val="001B142A"/>
    <w:rsid w:val="001B14C9"/>
    <w:rsid w:val="001B499A"/>
    <w:rsid w:val="001B7AF6"/>
    <w:rsid w:val="001C43BC"/>
    <w:rsid w:val="001C5080"/>
    <w:rsid w:val="001C5F44"/>
    <w:rsid w:val="001C7610"/>
    <w:rsid w:val="001D00DE"/>
    <w:rsid w:val="001D3B06"/>
    <w:rsid w:val="001D3DEA"/>
    <w:rsid w:val="001D455F"/>
    <w:rsid w:val="001D5966"/>
    <w:rsid w:val="001D59B6"/>
    <w:rsid w:val="001D6888"/>
    <w:rsid w:val="001E004D"/>
    <w:rsid w:val="001E178E"/>
    <w:rsid w:val="001E265D"/>
    <w:rsid w:val="001E5194"/>
    <w:rsid w:val="001F0C15"/>
    <w:rsid w:val="001F7490"/>
    <w:rsid w:val="002011F2"/>
    <w:rsid w:val="00203C26"/>
    <w:rsid w:val="00210904"/>
    <w:rsid w:val="0021198C"/>
    <w:rsid w:val="002127CA"/>
    <w:rsid w:val="00212CF6"/>
    <w:rsid w:val="00213FB2"/>
    <w:rsid w:val="00214C64"/>
    <w:rsid w:val="002224FB"/>
    <w:rsid w:val="00222546"/>
    <w:rsid w:val="002261A5"/>
    <w:rsid w:val="00227270"/>
    <w:rsid w:val="00227F73"/>
    <w:rsid w:val="00232D25"/>
    <w:rsid w:val="00234655"/>
    <w:rsid w:val="002348B6"/>
    <w:rsid w:val="00235929"/>
    <w:rsid w:val="00240D43"/>
    <w:rsid w:val="00241992"/>
    <w:rsid w:val="002434DE"/>
    <w:rsid w:val="00243B5A"/>
    <w:rsid w:val="002445B9"/>
    <w:rsid w:val="00246560"/>
    <w:rsid w:val="00253ACE"/>
    <w:rsid w:val="0025548D"/>
    <w:rsid w:val="002614FD"/>
    <w:rsid w:val="00262B32"/>
    <w:rsid w:val="002639A4"/>
    <w:rsid w:val="002667A5"/>
    <w:rsid w:val="0026685D"/>
    <w:rsid w:val="0027248A"/>
    <w:rsid w:val="00272F7B"/>
    <w:rsid w:val="002731F0"/>
    <w:rsid w:val="00275498"/>
    <w:rsid w:val="00275ACD"/>
    <w:rsid w:val="00276C3B"/>
    <w:rsid w:val="00277453"/>
    <w:rsid w:val="00280B91"/>
    <w:rsid w:val="002827A1"/>
    <w:rsid w:val="002828BF"/>
    <w:rsid w:val="00282CAB"/>
    <w:rsid w:val="00284292"/>
    <w:rsid w:val="0028529D"/>
    <w:rsid w:val="0028593E"/>
    <w:rsid w:val="00286FBD"/>
    <w:rsid w:val="00287EF0"/>
    <w:rsid w:val="00290A2B"/>
    <w:rsid w:val="00291E79"/>
    <w:rsid w:val="00293111"/>
    <w:rsid w:val="00297D8A"/>
    <w:rsid w:val="002A0137"/>
    <w:rsid w:val="002A4115"/>
    <w:rsid w:val="002A4D31"/>
    <w:rsid w:val="002A7E7F"/>
    <w:rsid w:val="002B0DEF"/>
    <w:rsid w:val="002B27A5"/>
    <w:rsid w:val="002B37AD"/>
    <w:rsid w:val="002B3E1C"/>
    <w:rsid w:val="002B500C"/>
    <w:rsid w:val="002B5107"/>
    <w:rsid w:val="002B5708"/>
    <w:rsid w:val="002B6008"/>
    <w:rsid w:val="002B6B1E"/>
    <w:rsid w:val="002C0FA8"/>
    <w:rsid w:val="002C143B"/>
    <w:rsid w:val="002C1FBE"/>
    <w:rsid w:val="002C20C9"/>
    <w:rsid w:val="002C38C6"/>
    <w:rsid w:val="002D1C81"/>
    <w:rsid w:val="002D27E2"/>
    <w:rsid w:val="002D2952"/>
    <w:rsid w:val="002D4628"/>
    <w:rsid w:val="002D4768"/>
    <w:rsid w:val="002D5AB5"/>
    <w:rsid w:val="002D5B24"/>
    <w:rsid w:val="002D61ED"/>
    <w:rsid w:val="002E1C5D"/>
    <w:rsid w:val="002E39BA"/>
    <w:rsid w:val="002E3D61"/>
    <w:rsid w:val="002E58BB"/>
    <w:rsid w:val="002E6481"/>
    <w:rsid w:val="002E6EAC"/>
    <w:rsid w:val="002E718B"/>
    <w:rsid w:val="002E7B7E"/>
    <w:rsid w:val="002F1438"/>
    <w:rsid w:val="002F16E2"/>
    <w:rsid w:val="002F6C80"/>
    <w:rsid w:val="00300D47"/>
    <w:rsid w:val="00304407"/>
    <w:rsid w:val="00304DA7"/>
    <w:rsid w:val="00305EDF"/>
    <w:rsid w:val="0030665F"/>
    <w:rsid w:val="00307412"/>
    <w:rsid w:val="0031108B"/>
    <w:rsid w:val="00315692"/>
    <w:rsid w:val="00320044"/>
    <w:rsid w:val="00320C44"/>
    <w:rsid w:val="00322850"/>
    <w:rsid w:val="00331383"/>
    <w:rsid w:val="0033177F"/>
    <w:rsid w:val="00332935"/>
    <w:rsid w:val="00334BB8"/>
    <w:rsid w:val="00336586"/>
    <w:rsid w:val="0033784F"/>
    <w:rsid w:val="00342E23"/>
    <w:rsid w:val="00344A7E"/>
    <w:rsid w:val="00346345"/>
    <w:rsid w:val="00347200"/>
    <w:rsid w:val="0035238E"/>
    <w:rsid w:val="00352789"/>
    <w:rsid w:val="00356356"/>
    <w:rsid w:val="00356E31"/>
    <w:rsid w:val="00356F21"/>
    <w:rsid w:val="003572D5"/>
    <w:rsid w:val="00360BB3"/>
    <w:rsid w:val="00361A1A"/>
    <w:rsid w:val="00365562"/>
    <w:rsid w:val="0036651E"/>
    <w:rsid w:val="00370B7B"/>
    <w:rsid w:val="003721D6"/>
    <w:rsid w:val="0037263C"/>
    <w:rsid w:val="00372F51"/>
    <w:rsid w:val="003736C7"/>
    <w:rsid w:val="00373C7E"/>
    <w:rsid w:val="003744A9"/>
    <w:rsid w:val="00376170"/>
    <w:rsid w:val="003761A4"/>
    <w:rsid w:val="00377AED"/>
    <w:rsid w:val="00377CEE"/>
    <w:rsid w:val="00383181"/>
    <w:rsid w:val="00383318"/>
    <w:rsid w:val="00384BA4"/>
    <w:rsid w:val="0038570E"/>
    <w:rsid w:val="00385A89"/>
    <w:rsid w:val="00386EE1"/>
    <w:rsid w:val="00386F82"/>
    <w:rsid w:val="00390786"/>
    <w:rsid w:val="003908D0"/>
    <w:rsid w:val="00394324"/>
    <w:rsid w:val="0039491A"/>
    <w:rsid w:val="0039675A"/>
    <w:rsid w:val="003A032D"/>
    <w:rsid w:val="003A1131"/>
    <w:rsid w:val="003A1738"/>
    <w:rsid w:val="003A1898"/>
    <w:rsid w:val="003A1B6F"/>
    <w:rsid w:val="003A4038"/>
    <w:rsid w:val="003A4710"/>
    <w:rsid w:val="003A67CF"/>
    <w:rsid w:val="003A6FE6"/>
    <w:rsid w:val="003A745B"/>
    <w:rsid w:val="003A78AC"/>
    <w:rsid w:val="003B046D"/>
    <w:rsid w:val="003B04FF"/>
    <w:rsid w:val="003B261C"/>
    <w:rsid w:val="003B2922"/>
    <w:rsid w:val="003B2C91"/>
    <w:rsid w:val="003B2F2A"/>
    <w:rsid w:val="003B5166"/>
    <w:rsid w:val="003B5843"/>
    <w:rsid w:val="003C2BFB"/>
    <w:rsid w:val="003C5011"/>
    <w:rsid w:val="003C6384"/>
    <w:rsid w:val="003C76A6"/>
    <w:rsid w:val="003D1F53"/>
    <w:rsid w:val="003D5078"/>
    <w:rsid w:val="003D5D5B"/>
    <w:rsid w:val="003D7A33"/>
    <w:rsid w:val="003E08F8"/>
    <w:rsid w:val="003E1944"/>
    <w:rsid w:val="003E4213"/>
    <w:rsid w:val="003E4289"/>
    <w:rsid w:val="003E4D92"/>
    <w:rsid w:val="003E4ECB"/>
    <w:rsid w:val="003F18F6"/>
    <w:rsid w:val="003F19A5"/>
    <w:rsid w:val="003F1C27"/>
    <w:rsid w:val="003F5082"/>
    <w:rsid w:val="003F5A97"/>
    <w:rsid w:val="003F6B14"/>
    <w:rsid w:val="003F7281"/>
    <w:rsid w:val="003F7764"/>
    <w:rsid w:val="004021B5"/>
    <w:rsid w:val="00404DE4"/>
    <w:rsid w:val="0040631E"/>
    <w:rsid w:val="00406CB1"/>
    <w:rsid w:val="004071D6"/>
    <w:rsid w:val="00412F20"/>
    <w:rsid w:val="0041539A"/>
    <w:rsid w:val="00415460"/>
    <w:rsid w:val="004171AC"/>
    <w:rsid w:val="00422C83"/>
    <w:rsid w:val="00423711"/>
    <w:rsid w:val="0042612C"/>
    <w:rsid w:val="00426451"/>
    <w:rsid w:val="00427228"/>
    <w:rsid w:val="00431213"/>
    <w:rsid w:val="00431C83"/>
    <w:rsid w:val="00431ECD"/>
    <w:rsid w:val="00434086"/>
    <w:rsid w:val="004352C5"/>
    <w:rsid w:val="00435C4D"/>
    <w:rsid w:val="00436E56"/>
    <w:rsid w:val="0043788F"/>
    <w:rsid w:val="00440D65"/>
    <w:rsid w:val="004413FD"/>
    <w:rsid w:val="00441F73"/>
    <w:rsid w:val="00443211"/>
    <w:rsid w:val="004444F8"/>
    <w:rsid w:val="004537B9"/>
    <w:rsid w:val="004562CA"/>
    <w:rsid w:val="00456896"/>
    <w:rsid w:val="0046230E"/>
    <w:rsid w:val="00462787"/>
    <w:rsid w:val="00462905"/>
    <w:rsid w:val="00463D3C"/>
    <w:rsid w:val="0046527D"/>
    <w:rsid w:val="004661FC"/>
    <w:rsid w:val="00466D89"/>
    <w:rsid w:val="00467AE9"/>
    <w:rsid w:val="00467AF0"/>
    <w:rsid w:val="00470D1E"/>
    <w:rsid w:val="0047599B"/>
    <w:rsid w:val="00475E64"/>
    <w:rsid w:val="004768E1"/>
    <w:rsid w:val="00480223"/>
    <w:rsid w:val="00480F03"/>
    <w:rsid w:val="004814D8"/>
    <w:rsid w:val="00481618"/>
    <w:rsid w:val="00481C05"/>
    <w:rsid w:val="00487E00"/>
    <w:rsid w:val="00491EDC"/>
    <w:rsid w:val="00492428"/>
    <w:rsid w:val="004925A5"/>
    <w:rsid w:val="00492B97"/>
    <w:rsid w:val="00494301"/>
    <w:rsid w:val="004958CE"/>
    <w:rsid w:val="00495BDD"/>
    <w:rsid w:val="00495EF0"/>
    <w:rsid w:val="004972B4"/>
    <w:rsid w:val="004A0A14"/>
    <w:rsid w:val="004A0BC8"/>
    <w:rsid w:val="004A2857"/>
    <w:rsid w:val="004A313C"/>
    <w:rsid w:val="004A7A62"/>
    <w:rsid w:val="004B796C"/>
    <w:rsid w:val="004B7DA5"/>
    <w:rsid w:val="004B7E94"/>
    <w:rsid w:val="004C13AE"/>
    <w:rsid w:val="004C1947"/>
    <w:rsid w:val="004C251C"/>
    <w:rsid w:val="004C2FBC"/>
    <w:rsid w:val="004C44F2"/>
    <w:rsid w:val="004C4A7D"/>
    <w:rsid w:val="004C5234"/>
    <w:rsid w:val="004C54EE"/>
    <w:rsid w:val="004C6333"/>
    <w:rsid w:val="004C68E3"/>
    <w:rsid w:val="004C6A12"/>
    <w:rsid w:val="004C6DAB"/>
    <w:rsid w:val="004D209B"/>
    <w:rsid w:val="004D279A"/>
    <w:rsid w:val="004D378F"/>
    <w:rsid w:val="004D49D3"/>
    <w:rsid w:val="004D5C57"/>
    <w:rsid w:val="004D6B75"/>
    <w:rsid w:val="004E14AF"/>
    <w:rsid w:val="004E20EC"/>
    <w:rsid w:val="004E27AF"/>
    <w:rsid w:val="004E2AAA"/>
    <w:rsid w:val="004E32BD"/>
    <w:rsid w:val="004E4B2E"/>
    <w:rsid w:val="004E62F4"/>
    <w:rsid w:val="004F02BD"/>
    <w:rsid w:val="004F19DA"/>
    <w:rsid w:val="004F1AAF"/>
    <w:rsid w:val="004F2797"/>
    <w:rsid w:val="004F29CB"/>
    <w:rsid w:val="004F3E47"/>
    <w:rsid w:val="004F5351"/>
    <w:rsid w:val="004F563A"/>
    <w:rsid w:val="004F6164"/>
    <w:rsid w:val="00501FA8"/>
    <w:rsid w:val="00502EB4"/>
    <w:rsid w:val="00504FD5"/>
    <w:rsid w:val="0050665E"/>
    <w:rsid w:val="00507E1F"/>
    <w:rsid w:val="005102F7"/>
    <w:rsid w:val="005149A7"/>
    <w:rsid w:val="00516991"/>
    <w:rsid w:val="00516E56"/>
    <w:rsid w:val="005257EC"/>
    <w:rsid w:val="00525ACE"/>
    <w:rsid w:val="0052732A"/>
    <w:rsid w:val="005308D8"/>
    <w:rsid w:val="00532E18"/>
    <w:rsid w:val="00533864"/>
    <w:rsid w:val="005346A2"/>
    <w:rsid w:val="00535652"/>
    <w:rsid w:val="005374E5"/>
    <w:rsid w:val="0053775A"/>
    <w:rsid w:val="00542EEB"/>
    <w:rsid w:val="00543C07"/>
    <w:rsid w:val="00543DBC"/>
    <w:rsid w:val="0054484F"/>
    <w:rsid w:val="00545DA7"/>
    <w:rsid w:val="00546925"/>
    <w:rsid w:val="00546CA8"/>
    <w:rsid w:val="00547A96"/>
    <w:rsid w:val="00550E9A"/>
    <w:rsid w:val="00551A47"/>
    <w:rsid w:val="00551B16"/>
    <w:rsid w:val="00551B86"/>
    <w:rsid w:val="00552120"/>
    <w:rsid w:val="00552B86"/>
    <w:rsid w:val="005567B0"/>
    <w:rsid w:val="00557CC5"/>
    <w:rsid w:val="005626ED"/>
    <w:rsid w:val="00562C45"/>
    <w:rsid w:val="00563B1C"/>
    <w:rsid w:val="00565106"/>
    <w:rsid w:val="00567FAB"/>
    <w:rsid w:val="00571DC4"/>
    <w:rsid w:val="00573544"/>
    <w:rsid w:val="0057453E"/>
    <w:rsid w:val="00581E1F"/>
    <w:rsid w:val="00582835"/>
    <w:rsid w:val="00583764"/>
    <w:rsid w:val="00583802"/>
    <w:rsid w:val="005845AE"/>
    <w:rsid w:val="00587CAD"/>
    <w:rsid w:val="0059187C"/>
    <w:rsid w:val="00592F7B"/>
    <w:rsid w:val="0059718F"/>
    <w:rsid w:val="005A1F46"/>
    <w:rsid w:val="005A21CF"/>
    <w:rsid w:val="005A53AA"/>
    <w:rsid w:val="005A54AB"/>
    <w:rsid w:val="005A5EED"/>
    <w:rsid w:val="005A6E5B"/>
    <w:rsid w:val="005B032A"/>
    <w:rsid w:val="005B0760"/>
    <w:rsid w:val="005B14C5"/>
    <w:rsid w:val="005B158A"/>
    <w:rsid w:val="005B328C"/>
    <w:rsid w:val="005B3E01"/>
    <w:rsid w:val="005B4B99"/>
    <w:rsid w:val="005C0463"/>
    <w:rsid w:val="005C23B1"/>
    <w:rsid w:val="005C366A"/>
    <w:rsid w:val="005C5C54"/>
    <w:rsid w:val="005C70C3"/>
    <w:rsid w:val="005C78A9"/>
    <w:rsid w:val="005D169F"/>
    <w:rsid w:val="005D336A"/>
    <w:rsid w:val="005D363D"/>
    <w:rsid w:val="005D4455"/>
    <w:rsid w:val="005D7342"/>
    <w:rsid w:val="005D7A0F"/>
    <w:rsid w:val="005E0295"/>
    <w:rsid w:val="005E1B5F"/>
    <w:rsid w:val="005E2BD3"/>
    <w:rsid w:val="005E3916"/>
    <w:rsid w:val="005E3A39"/>
    <w:rsid w:val="005E46BB"/>
    <w:rsid w:val="005E5415"/>
    <w:rsid w:val="005E65AD"/>
    <w:rsid w:val="005E65EC"/>
    <w:rsid w:val="005E6FF0"/>
    <w:rsid w:val="005F072F"/>
    <w:rsid w:val="005F09A6"/>
    <w:rsid w:val="005F5475"/>
    <w:rsid w:val="005F5AD4"/>
    <w:rsid w:val="005F5C6F"/>
    <w:rsid w:val="005F6167"/>
    <w:rsid w:val="006011A7"/>
    <w:rsid w:val="00603807"/>
    <w:rsid w:val="0060413F"/>
    <w:rsid w:val="006041EC"/>
    <w:rsid w:val="00607999"/>
    <w:rsid w:val="006114CF"/>
    <w:rsid w:val="0061576C"/>
    <w:rsid w:val="00617505"/>
    <w:rsid w:val="00617B8D"/>
    <w:rsid w:val="0062081C"/>
    <w:rsid w:val="00622D94"/>
    <w:rsid w:val="00625459"/>
    <w:rsid w:val="00626083"/>
    <w:rsid w:val="006264EF"/>
    <w:rsid w:val="0062764B"/>
    <w:rsid w:val="00630591"/>
    <w:rsid w:val="0063080A"/>
    <w:rsid w:val="006324D4"/>
    <w:rsid w:val="006329EA"/>
    <w:rsid w:val="00632A57"/>
    <w:rsid w:val="00632FB4"/>
    <w:rsid w:val="0063318D"/>
    <w:rsid w:val="00633DCF"/>
    <w:rsid w:val="00642886"/>
    <w:rsid w:val="006428EC"/>
    <w:rsid w:val="00642A73"/>
    <w:rsid w:val="00644288"/>
    <w:rsid w:val="006476A7"/>
    <w:rsid w:val="00653E88"/>
    <w:rsid w:val="00654BE2"/>
    <w:rsid w:val="006570EB"/>
    <w:rsid w:val="006570F6"/>
    <w:rsid w:val="00662000"/>
    <w:rsid w:val="00663514"/>
    <w:rsid w:val="006654EE"/>
    <w:rsid w:val="00670153"/>
    <w:rsid w:val="00672C16"/>
    <w:rsid w:val="006732D3"/>
    <w:rsid w:val="006736A0"/>
    <w:rsid w:val="00673AA3"/>
    <w:rsid w:val="00673F0B"/>
    <w:rsid w:val="00673F4B"/>
    <w:rsid w:val="006744D4"/>
    <w:rsid w:val="0067634E"/>
    <w:rsid w:val="006779C2"/>
    <w:rsid w:val="006802F7"/>
    <w:rsid w:val="00680425"/>
    <w:rsid w:val="006804B4"/>
    <w:rsid w:val="00680703"/>
    <w:rsid w:val="00682147"/>
    <w:rsid w:val="00683640"/>
    <w:rsid w:val="00684EE0"/>
    <w:rsid w:val="0068505E"/>
    <w:rsid w:val="00685419"/>
    <w:rsid w:val="00687854"/>
    <w:rsid w:val="00690E63"/>
    <w:rsid w:val="006927BE"/>
    <w:rsid w:val="00693483"/>
    <w:rsid w:val="006937C6"/>
    <w:rsid w:val="006968CC"/>
    <w:rsid w:val="006A214C"/>
    <w:rsid w:val="006A3246"/>
    <w:rsid w:val="006A42A5"/>
    <w:rsid w:val="006A45A7"/>
    <w:rsid w:val="006A46DB"/>
    <w:rsid w:val="006A52C9"/>
    <w:rsid w:val="006A74BF"/>
    <w:rsid w:val="006A7820"/>
    <w:rsid w:val="006A7EAE"/>
    <w:rsid w:val="006B3303"/>
    <w:rsid w:val="006B3A41"/>
    <w:rsid w:val="006B5909"/>
    <w:rsid w:val="006B60E1"/>
    <w:rsid w:val="006B6655"/>
    <w:rsid w:val="006B7392"/>
    <w:rsid w:val="006B77E1"/>
    <w:rsid w:val="006C0885"/>
    <w:rsid w:val="006C2E3E"/>
    <w:rsid w:val="006C58C5"/>
    <w:rsid w:val="006C659F"/>
    <w:rsid w:val="006D2C78"/>
    <w:rsid w:val="006D3065"/>
    <w:rsid w:val="006D32A8"/>
    <w:rsid w:val="006D3CA7"/>
    <w:rsid w:val="006D5099"/>
    <w:rsid w:val="006D7415"/>
    <w:rsid w:val="006E5292"/>
    <w:rsid w:val="006E71F8"/>
    <w:rsid w:val="006E75DB"/>
    <w:rsid w:val="006E7AD2"/>
    <w:rsid w:val="006F3FBB"/>
    <w:rsid w:val="006F421E"/>
    <w:rsid w:val="006F505D"/>
    <w:rsid w:val="006F5FCD"/>
    <w:rsid w:val="006F7BA1"/>
    <w:rsid w:val="006F7FEB"/>
    <w:rsid w:val="0070030E"/>
    <w:rsid w:val="00701C8E"/>
    <w:rsid w:val="007020F6"/>
    <w:rsid w:val="00702A43"/>
    <w:rsid w:val="00702FC1"/>
    <w:rsid w:val="007030B7"/>
    <w:rsid w:val="007034F5"/>
    <w:rsid w:val="007035BD"/>
    <w:rsid w:val="00704A26"/>
    <w:rsid w:val="007063E0"/>
    <w:rsid w:val="007133B9"/>
    <w:rsid w:val="00713B31"/>
    <w:rsid w:val="00713CE1"/>
    <w:rsid w:val="00713E0C"/>
    <w:rsid w:val="0071525E"/>
    <w:rsid w:val="00716CA5"/>
    <w:rsid w:val="0071789F"/>
    <w:rsid w:val="00720770"/>
    <w:rsid w:val="0072103D"/>
    <w:rsid w:val="007213E2"/>
    <w:rsid w:val="007235BB"/>
    <w:rsid w:val="0072515D"/>
    <w:rsid w:val="007254EE"/>
    <w:rsid w:val="00726CED"/>
    <w:rsid w:val="00730E99"/>
    <w:rsid w:val="00737156"/>
    <w:rsid w:val="007376C2"/>
    <w:rsid w:val="0074039A"/>
    <w:rsid w:val="007423F0"/>
    <w:rsid w:val="00742706"/>
    <w:rsid w:val="00747290"/>
    <w:rsid w:val="0075282F"/>
    <w:rsid w:val="00753047"/>
    <w:rsid w:val="00756FDE"/>
    <w:rsid w:val="0075746B"/>
    <w:rsid w:val="00757B19"/>
    <w:rsid w:val="00764A05"/>
    <w:rsid w:val="00766424"/>
    <w:rsid w:val="00767140"/>
    <w:rsid w:val="007719A7"/>
    <w:rsid w:val="007719B9"/>
    <w:rsid w:val="00771BD5"/>
    <w:rsid w:val="00772E2E"/>
    <w:rsid w:val="00773A5B"/>
    <w:rsid w:val="00773A78"/>
    <w:rsid w:val="00775B70"/>
    <w:rsid w:val="00777CE9"/>
    <w:rsid w:val="00780E0A"/>
    <w:rsid w:val="00781248"/>
    <w:rsid w:val="00783458"/>
    <w:rsid w:val="00784788"/>
    <w:rsid w:val="007872F8"/>
    <w:rsid w:val="00787CB5"/>
    <w:rsid w:val="00787DA0"/>
    <w:rsid w:val="00787DCD"/>
    <w:rsid w:val="00793CC8"/>
    <w:rsid w:val="00793D3B"/>
    <w:rsid w:val="00793E7A"/>
    <w:rsid w:val="00796F4C"/>
    <w:rsid w:val="007A22E3"/>
    <w:rsid w:val="007A2769"/>
    <w:rsid w:val="007A5091"/>
    <w:rsid w:val="007B1A38"/>
    <w:rsid w:val="007B237F"/>
    <w:rsid w:val="007B2386"/>
    <w:rsid w:val="007B30B9"/>
    <w:rsid w:val="007B5BD5"/>
    <w:rsid w:val="007C02E8"/>
    <w:rsid w:val="007C2F7D"/>
    <w:rsid w:val="007D4020"/>
    <w:rsid w:val="007D6F97"/>
    <w:rsid w:val="007D736A"/>
    <w:rsid w:val="007E0191"/>
    <w:rsid w:val="007E0593"/>
    <w:rsid w:val="007E6445"/>
    <w:rsid w:val="007E7CDC"/>
    <w:rsid w:val="007F192A"/>
    <w:rsid w:val="007F1998"/>
    <w:rsid w:val="007F1E02"/>
    <w:rsid w:val="007F5E0C"/>
    <w:rsid w:val="007F6373"/>
    <w:rsid w:val="008034A6"/>
    <w:rsid w:val="00803D51"/>
    <w:rsid w:val="008043E3"/>
    <w:rsid w:val="00804EAA"/>
    <w:rsid w:val="008110E6"/>
    <w:rsid w:val="008140D0"/>
    <w:rsid w:val="00814D75"/>
    <w:rsid w:val="00816885"/>
    <w:rsid w:val="0082039B"/>
    <w:rsid w:val="008205A6"/>
    <w:rsid w:val="0082084E"/>
    <w:rsid w:val="00820DFD"/>
    <w:rsid w:val="00826CD7"/>
    <w:rsid w:val="008318F8"/>
    <w:rsid w:val="008341DC"/>
    <w:rsid w:val="00834518"/>
    <w:rsid w:val="00835272"/>
    <w:rsid w:val="00835489"/>
    <w:rsid w:val="00835961"/>
    <w:rsid w:val="00843D88"/>
    <w:rsid w:val="00843FF7"/>
    <w:rsid w:val="00844122"/>
    <w:rsid w:val="0084524D"/>
    <w:rsid w:val="0084537B"/>
    <w:rsid w:val="00845A84"/>
    <w:rsid w:val="00846018"/>
    <w:rsid w:val="008511FA"/>
    <w:rsid w:val="00851489"/>
    <w:rsid w:val="00851BAA"/>
    <w:rsid w:val="00852F97"/>
    <w:rsid w:val="00853004"/>
    <w:rsid w:val="008531BF"/>
    <w:rsid w:val="00854B71"/>
    <w:rsid w:val="00857D82"/>
    <w:rsid w:val="00860BFA"/>
    <w:rsid w:val="00860FC6"/>
    <w:rsid w:val="00862B14"/>
    <w:rsid w:val="008653F9"/>
    <w:rsid w:val="00870230"/>
    <w:rsid w:val="00874510"/>
    <w:rsid w:val="00877E47"/>
    <w:rsid w:val="00881929"/>
    <w:rsid w:val="008837D9"/>
    <w:rsid w:val="0088505F"/>
    <w:rsid w:val="00887AA5"/>
    <w:rsid w:val="0089043B"/>
    <w:rsid w:val="008921D8"/>
    <w:rsid w:val="008922B5"/>
    <w:rsid w:val="0089280F"/>
    <w:rsid w:val="00892F7F"/>
    <w:rsid w:val="00895768"/>
    <w:rsid w:val="00896BCB"/>
    <w:rsid w:val="008A07E4"/>
    <w:rsid w:val="008A1772"/>
    <w:rsid w:val="008A1F10"/>
    <w:rsid w:val="008A242E"/>
    <w:rsid w:val="008A31AC"/>
    <w:rsid w:val="008A4B6E"/>
    <w:rsid w:val="008A5227"/>
    <w:rsid w:val="008A5A33"/>
    <w:rsid w:val="008A6B89"/>
    <w:rsid w:val="008A7793"/>
    <w:rsid w:val="008B2F5A"/>
    <w:rsid w:val="008B4889"/>
    <w:rsid w:val="008B6D11"/>
    <w:rsid w:val="008B6EC4"/>
    <w:rsid w:val="008C2273"/>
    <w:rsid w:val="008C2F2A"/>
    <w:rsid w:val="008C6E44"/>
    <w:rsid w:val="008C7C1B"/>
    <w:rsid w:val="008D0010"/>
    <w:rsid w:val="008D5757"/>
    <w:rsid w:val="008D5D11"/>
    <w:rsid w:val="008E09AB"/>
    <w:rsid w:val="008E0A33"/>
    <w:rsid w:val="008E23BD"/>
    <w:rsid w:val="008E2AAA"/>
    <w:rsid w:val="008E3EFA"/>
    <w:rsid w:val="008E46FC"/>
    <w:rsid w:val="008E4A86"/>
    <w:rsid w:val="008E5485"/>
    <w:rsid w:val="008E7270"/>
    <w:rsid w:val="008E7CC4"/>
    <w:rsid w:val="008F01EA"/>
    <w:rsid w:val="008F21F1"/>
    <w:rsid w:val="008F2F59"/>
    <w:rsid w:val="00902F27"/>
    <w:rsid w:val="00903A9D"/>
    <w:rsid w:val="0090792F"/>
    <w:rsid w:val="00911A1E"/>
    <w:rsid w:val="00912F01"/>
    <w:rsid w:val="009139AD"/>
    <w:rsid w:val="00915D48"/>
    <w:rsid w:val="0091681A"/>
    <w:rsid w:val="00917EDA"/>
    <w:rsid w:val="00921F4F"/>
    <w:rsid w:val="0092272C"/>
    <w:rsid w:val="00922A96"/>
    <w:rsid w:val="00922E99"/>
    <w:rsid w:val="009253C5"/>
    <w:rsid w:val="00926B02"/>
    <w:rsid w:val="009273C8"/>
    <w:rsid w:val="00931AA2"/>
    <w:rsid w:val="009347D6"/>
    <w:rsid w:val="00935765"/>
    <w:rsid w:val="009431B5"/>
    <w:rsid w:val="00945F58"/>
    <w:rsid w:val="00946796"/>
    <w:rsid w:val="00946852"/>
    <w:rsid w:val="00946C5D"/>
    <w:rsid w:val="00950D58"/>
    <w:rsid w:val="0095181B"/>
    <w:rsid w:val="0095245E"/>
    <w:rsid w:val="00952938"/>
    <w:rsid w:val="009531D0"/>
    <w:rsid w:val="00953A03"/>
    <w:rsid w:val="009576C7"/>
    <w:rsid w:val="009605A7"/>
    <w:rsid w:val="009611E7"/>
    <w:rsid w:val="00963381"/>
    <w:rsid w:val="00964E08"/>
    <w:rsid w:val="009658FB"/>
    <w:rsid w:val="00971205"/>
    <w:rsid w:val="00976D6A"/>
    <w:rsid w:val="00977978"/>
    <w:rsid w:val="00981619"/>
    <w:rsid w:val="00982F7F"/>
    <w:rsid w:val="00983F15"/>
    <w:rsid w:val="00983FE2"/>
    <w:rsid w:val="00984538"/>
    <w:rsid w:val="009857DD"/>
    <w:rsid w:val="00985BA5"/>
    <w:rsid w:val="00985DB7"/>
    <w:rsid w:val="00985E1E"/>
    <w:rsid w:val="009947CC"/>
    <w:rsid w:val="009966F4"/>
    <w:rsid w:val="009B0016"/>
    <w:rsid w:val="009B46B7"/>
    <w:rsid w:val="009B690F"/>
    <w:rsid w:val="009C06F7"/>
    <w:rsid w:val="009C1403"/>
    <w:rsid w:val="009C1C4B"/>
    <w:rsid w:val="009C44E6"/>
    <w:rsid w:val="009C7069"/>
    <w:rsid w:val="009C7A53"/>
    <w:rsid w:val="009D18F1"/>
    <w:rsid w:val="009D287B"/>
    <w:rsid w:val="009D2A3C"/>
    <w:rsid w:val="009D357E"/>
    <w:rsid w:val="009D794C"/>
    <w:rsid w:val="009E14C3"/>
    <w:rsid w:val="009E19F8"/>
    <w:rsid w:val="009E6166"/>
    <w:rsid w:val="009F22CB"/>
    <w:rsid w:val="009F5186"/>
    <w:rsid w:val="009F5A73"/>
    <w:rsid w:val="009F76C7"/>
    <w:rsid w:val="00A00FAC"/>
    <w:rsid w:val="00A03054"/>
    <w:rsid w:val="00A0412D"/>
    <w:rsid w:val="00A13EB0"/>
    <w:rsid w:val="00A16968"/>
    <w:rsid w:val="00A173C6"/>
    <w:rsid w:val="00A176BC"/>
    <w:rsid w:val="00A201A6"/>
    <w:rsid w:val="00A207C9"/>
    <w:rsid w:val="00A21114"/>
    <w:rsid w:val="00A211B4"/>
    <w:rsid w:val="00A223C7"/>
    <w:rsid w:val="00A22B20"/>
    <w:rsid w:val="00A230C0"/>
    <w:rsid w:val="00A23A18"/>
    <w:rsid w:val="00A261D3"/>
    <w:rsid w:val="00A2741C"/>
    <w:rsid w:val="00A27668"/>
    <w:rsid w:val="00A3026A"/>
    <w:rsid w:val="00A32081"/>
    <w:rsid w:val="00A33C52"/>
    <w:rsid w:val="00A3546A"/>
    <w:rsid w:val="00A35E89"/>
    <w:rsid w:val="00A366F5"/>
    <w:rsid w:val="00A51C52"/>
    <w:rsid w:val="00A53598"/>
    <w:rsid w:val="00A551B5"/>
    <w:rsid w:val="00A56DFA"/>
    <w:rsid w:val="00A617B5"/>
    <w:rsid w:val="00A61BA2"/>
    <w:rsid w:val="00A63AF4"/>
    <w:rsid w:val="00A65647"/>
    <w:rsid w:val="00A67C53"/>
    <w:rsid w:val="00A76394"/>
    <w:rsid w:val="00A766AB"/>
    <w:rsid w:val="00A84625"/>
    <w:rsid w:val="00A92B19"/>
    <w:rsid w:val="00A936D6"/>
    <w:rsid w:val="00A95C57"/>
    <w:rsid w:val="00A97B94"/>
    <w:rsid w:val="00AA0734"/>
    <w:rsid w:val="00AA0FEE"/>
    <w:rsid w:val="00AA1175"/>
    <w:rsid w:val="00AA1C66"/>
    <w:rsid w:val="00AA4130"/>
    <w:rsid w:val="00AA4E3B"/>
    <w:rsid w:val="00AA4FFF"/>
    <w:rsid w:val="00AA6A6F"/>
    <w:rsid w:val="00AA7075"/>
    <w:rsid w:val="00AB1214"/>
    <w:rsid w:val="00AB2159"/>
    <w:rsid w:val="00AB4B42"/>
    <w:rsid w:val="00AB548D"/>
    <w:rsid w:val="00AB7D9F"/>
    <w:rsid w:val="00AC0653"/>
    <w:rsid w:val="00AC1BF8"/>
    <w:rsid w:val="00AC4F86"/>
    <w:rsid w:val="00AC6AD3"/>
    <w:rsid w:val="00AD2252"/>
    <w:rsid w:val="00AD27C8"/>
    <w:rsid w:val="00AD43AB"/>
    <w:rsid w:val="00AD4E46"/>
    <w:rsid w:val="00AD52E1"/>
    <w:rsid w:val="00AD53B6"/>
    <w:rsid w:val="00AD7F9B"/>
    <w:rsid w:val="00AE0EE9"/>
    <w:rsid w:val="00AE2B1F"/>
    <w:rsid w:val="00AE3562"/>
    <w:rsid w:val="00AE39CA"/>
    <w:rsid w:val="00AE3A87"/>
    <w:rsid w:val="00AE4A28"/>
    <w:rsid w:val="00AF121F"/>
    <w:rsid w:val="00AF18E6"/>
    <w:rsid w:val="00AF21D9"/>
    <w:rsid w:val="00AF29A7"/>
    <w:rsid w:val="00AF3564"/>
    <w:rsid w:val="00B007A4"/>
    <w:rsid w:val="00B01331"/>
    <w:rsid w:val="00B01F9F"/>
    <w:rsid w:val="00B0257C"/>
    <w:rsid w:val="00B03724"/>
    <w:rsid w:val="00B04F0D"/>
    <w:rsid w:val="00B07102"/>
    <w:rsid w:val="00B10CC5"/>
    <w:rsid w:val="00B120E2"/>
    <w:rsid w:val="00B13B11"/>
    <w:rsid w:val="00B14C38"/>
    <w:rsid w:val="00B153A6"/>
    <w:rsid w:val="00B160D6"/>
    <w:rsid w:val="00B2154E"/>
    <w:rsid w:val="00B23982"/>
    <w:rsid w:val="00B24308"/>
    <w:rsid w:val="00B2511A"/>
    <w:rsid w:val="00B25EE0"/>
    <w:rsid w:val="00B27935"/>
    <w:rsid w:val="00B31059"/>
    <w:rsid w:val="00B31348"/>
    <w:rsid w:val="00B32998"/>
    <w:rsid w:val="00B32F5B"/>
    <w:rsid w:val="00B33DF0"/>
    <w:rsid w:val="00B33FC7"/>
    <w:rsid w:val="00B37BCE"/>
    <w:rsid w:val="00B41ABC"/>
    <w:rsid w:val="00B43267"/>
    <w:rsid w:val="00B43CA2"/>
    <w:rsid w:val="00B46528"/>
    <w:rsid w:val="00B531C0"/>
    <w:rsid w:val="00B54799"/>
    <w:rsid w:val="00B54B7C"/>
    <w:rsid w:val="00B55295"/>
    <w:rsid w:val="00B57DE0"/>
    <w:rsid w:val="00B60ADD"/>
    <w:rsid w:val="00B60C0A"/>
    <w:rsid w:val="00B61FBA"/>
    <w:rsid w:val="00B64415"/>
    <w:rsid w:val="00B6596C"/>
    <w:rsid w:val="00B71652"/>
    <w:rsid w:val="00B71A7D"/>
    <w:rsid w:val="00B727A0"/>
    <w:rsid w:val="00B74076"/>
    <w:rsid w:val="00B75383"/>
    <w:rsid w:val="00B82023"/>
    <w:rsid w:val="00B840B6"/>
    <w:rsid w:val="00B8439F"/>
    <w:rsid w:val="00B853C8"/>
    <w:rsid w:val="00B85E8F"/>
    <w:rsid w:val="00B874BB"/>
    <w:rsid w:val="00B9152B"/>
    <w:rsid w:val="00B91D09"/>
    <w:rsid w:val="00B9414F"/>
    <w:rsid w:val="00B9467B"/>
    <w:rsid w:val="00B9624D"/>
    <w:rsid w:val="00BA5D39"/>
    <w:rsid w:val="00BA7114"/>
    <w:rsid w:val="00BB3629"/>
    <w:rsid w:val="00BB4C36"/>
    <w:rsid w:val="00BB6CA3"/>
    <w:rsid w:val="00BB6F6D"/>
    <w:rsid w:val="00BB7ACF"/>
    <w:rsid w:val="00BB7D56"/>
    <w:rsid w:val="00BC1113"/>
    <w:rsid w:val="00BC143E"/>
    <w:rsid w:val="00BC20D7"/>
    <w:rsid w:val="00BC296D"/>
    <w:rsid w:val="00BC3AAD"/>
    <w:rsid w:val="00BC4402"/>
    <w:rsid w:val="00BC73FF"/>
    <w:rsid w:val="00BC75E2"/>
    <w:rsid w:val="00BD2FD1"/>
    <w:rsid w:val="00BD3E8D"/>
    <w:rsid w:val="00BD3F3D"/>
    <w:rsid w:val="00BE0BA0"/>
    <w:rsid w:val="00BE0E22"/>
    <w:rsid w:val="00BE1633"/>
    <w:rsid w:val="00BE2167"/>
    <w:rsid w:val="00BE245A"/>
    <w:rsid w:val="00BE2744"/>
    <w:rsid w:val="00BE3913"/>
    <w:rsid w:val="00BE55C4"/>
    <w:rsid w:val="00BE5A46"/>
    <w:rsid w:val="00BE7808"/>
    <w:rsid w:val="00BF18E2"/>
    <w:rsid w:val="00BF2E79"/>
    <w:rsid w:val="00BF33DB"/>
    <w:rsid w:val="00BF3846"/>
    <w:rsid w:val="00BF44C8"/>
    <w:rsid w:val="00BF5041"/>
    <w:rsid w:val="00BF517F"/>
    <w:rsid w:val="00BF5B83"/>
    <w:rsid w:val="00BF5D9C"/>
    <w:rsid w:val="00BF5E7B"/>
    <w:rsid w:val="00BF5EFA"/>
    <w:rsid w:val="00BF60A1"/>
    <w:rsid w:val="00C0179B"/>
    <w:rsid w:val="00C0323A"/>
    <w:rsid w:val="00C03B0E"/>
    <w:rsid w:val="00C05FD7"/>
    <w:rsid w:val="00C14BD3"/>
    <w:rsid w:val="00C160FB"/>
    <w:rsid w:val="00C1651A"/>
    <w:rsid w:val="00C1703A"/>
    <w:rsid w:val="00C20D4E"/>
    <w:rsid w:val="00C222D1"/>
    <w:rsid w:val="00C266E7"/>
    <w:rsid w:val="00C26DFE"/>
    <w:rsid w:val="00C31876"/>
    <w:rsid w:val="00C32A33"/>
    <w:rsid w:val="00C3396E"/>
    <w:rsid w:val="00C339C0"/>
    <w:rsid w:val="00C33A99"/>
    <w:rsid w:val="00C34B52"/>
    <w:rsid w:val="00C35313"/>
    <w:rsid w:val="00C35CE2"/>
    <w:rsid w:val="00C360F7"/>
    <w:rsid w:val="00C36338"/>
    <w:rsid w:val="00C3771B"/>
    <w:rsid w:val="00C40C1A"/>
    <w:rsid w:val="00C4734A"/>
    <w:rsid w:val="00C479BF"/>
    <w:rsid w:val="00C47C11"/>
    <w:rsid w:val="00C52B22"/>
    <w:rsid w:val="00C5318C"/>
    <w:rsid w:val="00C540A8"/>
    <w:rsid w:val="00C548DF"/>
    <w:rsid w:val="00C55F82"/>
    <w:rsid w:val="00C55FB5"/>
    <w:rsid w:val="00C6043A"/>
    <w:rsid w:val="00C612E2"/>
    <w:rsid w:val="00C64041"/>
    <w:rsid w:val="00C64C18"/>
    <w:rsid w:val="00C64E14"/>
    <w:rsid w:val="00C64F36"/>
    <w:rsid w:val="00C64F58"/>
    <w:rsid w:val="00C650D7"/>
    <w:rsid w:val="00C700C2"/>
    <w:rsid w:val="00C74FCA"/>
    <w:rsid w:val="00C75EF1"/>
    <w:rsid w:val="00C801FF"/>
    <w:rsid w:val="00C827CB"/>
    <w:rsid w:val="00C829EA"/>
    <w:rsid w:val="00C84283"/>
    <w:rsid w:val="00C84F3A"/>
    <w:rsid w:val="00C854F7"/>
    <w:rsid w:val="00C85FDC"/>
    <w:rsid w:val="00C860E4"/>
    <w:rsid w:val="00C874C0"/>
    <w:rsid w:val="00C923BE"/>
    <w:rsid w:val="00C93E6F"/>
    <w:rsid w:val="00C9519B"/>
    <w:rsid w:val="00C95846"/>
    <w:rsid w:val="00CA4C0C"/>
    <w:rsid w:val="00CA4E41"/>
    <w:rsid w:val="00CA7929"/>
    <w:rsid w:val="00CB0849"/>
    <w:rsid w:val="00CB1F7C"/>
    <w:rsid w:val="00CB4E90"/>
    <w:rsid w:val="00CB5F1F"/>
    <w:rsid w:val="00CB64E9"/>
    <w:rsid w:val="00CC0FC6"/>
    <w:rsid w:val="00CC174D"/>
    <w:rsid w:val="00CC3427"/>
    <w:rsid w:val="00CC45B1"/>
    <w:rsid w:val="00CC5E22"/>
    <w:rsid w:val="00CC7956"/>
    <w:rsid w:val="00CD0094"/>
    <w:rsid w:val="00CD214F"/>
    <w:rsid w:val="00CD3B77"/>
    <w:rsid w:val="00CD6487"/>
    <w:rsid w:val="00CD6D3F"/>
    <w:rsid w:val="00CD7E29"/>
    <w:rsid w:val="00CE1D10"/>
    <w:rsid w:val="00CE2548"/>
    <w:rsid w:val="00CE3909"/>
    <w:rsid w:val="00CE4C8C"/>
    <w:rsid w:val="00CE5750"/>
    <w:rsid w:val="00CE59EF"/>
    <w:rsid w:val="00CF16A5"/>
    <w:rsid w:val="00CF1E6F"/>
    <w:rsid w:val="00CF2517"/>
    <w:rsid w:val="00CF3868"/>
    <w:rsid w:val="00CF52EC"/>
    <w:rsid w:val="00CF6845"/>
    <w:rsid w:val="00D0277A"/>
    <w:rsid w:val="00D02795"/>
    <w:rsid w:val="00D0324D"/>
    <w:rsid w:val="00D0461E"/>
    <w:rsid w:val="00D06287"/>
    <w:rsid w:val="00D06AEB"/>
    <w:rsid w:val="00D12B31"/>
    <w:rsid w:val="00D13E11"/>
    <w:rsid w:val="00D17E55"/>
    <w:rsid w:val="00D20361"/>
    <w:rsid w:val="00D2123A"/>
    <w:rsid w:val="00D25422"/>
    <w:rsid w:val="00D26883"/>
    <w:rsid w:val="00D2707F"/>
    <w:rsid w:val="00D3138F"/>
    <w:rsid w:val="00D3143F"/>
    <w:rsid w:val="00D34BD4"/>
    <w:rsid w:val="00D35E08"/>
    <w:rsid w:val="00D36375"/>
    <w:rsid w:val="00D41CE8"/>
    <w:rsid w:val="00D4575C"/>
    <w:rsid w:val="00D46F98"/>
    <w:rsid w:val="00D475A9"/>
    <w:rsid w:val="00D50A00"/>
    <w:rsid w:val="00D514C6"/>
    <w:rsid w:val="00D532B9"/>
    <w:rsid w:val="00D54682"/>
    <w:rsid w:val="00D56C33"/>
    <w:rsid w:val="00D56FAE"/>
    <w:rsid w:val="00D57847"/>
    <w:rsid w:val="00D6022E"/>
    <w:rsid w:val="00D60613"/>
    <w:rsid w:val="00D61C83"/>
    <w:rsid w:val="00D61C9A"/>
    <w:rsid w:val="00D61F4D"/>
    <w:rsid w:val="00D621CC"/>
    <w:rsid w:val="00D63CDC"/>
    <w:rsid w:val="00D63FD8"/>
    <w:rsid w:val="00D65086"/>
    <w:rsid w:val="00D65833"/>
    <w:rsid w:val="00D667B4"/>
    <w:rsid w:val="00D728BF"/>
    <w:rsid w:val="00D76214"/>
    <w:rsid w:val="00D80B55"/>
    <w:rsid w:val="00D81129"/>
    <w:rsid w:val="00D82A99"/>
    <w:rsid w:val="00D83204"/>
    <w:rsid w:val="00D8382E"/>
    <w:rsid w:val="00D85812"/>
    <w:rsid w:val="00D86C99"/>
    <w:rsid w:val="00D9188F"/>
    <w:rsid w:val="00D9232F"/>
    <w:rsid w:val="00D9304B"/>
    <w:rsid w:val="00D953AD"/>
    <w:rsid w:val="00D95B37"/>
    <w:rsid w:val="00D97D03"/>
    <w:rsid w:val="00DA560A"/>
    <w:rsid w:val="00DA6E21"/>
    <w:rsid w:val="00DA713F"/>
    <w:rsid w:val="00DB0CCD"/>
    <w:rsid w:val="00DB1659"/>
    <w:rsid w:val="00DB1B48"/>
    <w:rsid w:val="00DB2D63"/>
    <w:rsid w:val="00DC217C"/>
    <w:rsid w:val="00DC344E"/>
    <w:rsid w:val="00DC5191"/>
    <w:rsid w:val="00DC56CB"/>
    <w:rsid w:val="00DD0BFC"/>
    <w:rsid w:val="00DD7305"/>
    <w:rsid w:val="00DD7A66"/>
    <w:rsid w:val="00DD7EE7"/>
    <w:rsid w:val="00DE26DB"/>
    <w:rsid w:val="00DF01A5"/>
    <w:rsid w:val="00DF126E"/>
    <w:rsid w:val="00DF1E3D"/>
    <w:rsid w:val="00DF1EC7"/>
    <w:rsid w:val="00DF66DE"/>
    <w:rsid w:val="00DF7F9E"/>
    <w:rsid w:val="00E0158B"/>
    <w:rsid w:val="00E01F29"/>
    <w:rsid w:val="00E01FA9"/>
    <w:rsid w:val="00E03C89"/>
    <w:rsid w:val="00E04248"/>
    <w:rsid w:val="00E045B0"/>
    <w:rsid w:val="00E05038"/>
    <w:rsid w:val="00E07DE4"/>
    <w:rsid w:val="00E10F13"/>
    <w:rsid w:val="00E118B9"/>
    <w:rsid w:val="00E142B2"/>
    <w:rsid w:val="00E14783"/>
    <w:rsid w:val="00E15A10"/>
    <w:rsid w:val="00E16CBA"/>
    <w:rsid w:val="00E20B36"/>
    <w:rsid w:val="00E22CF7"/>
    <w:rsid w:val="00E23CC1"/>
    <w:rsid w:val="00E24F16"/>
    <w:rsid w:val="00E25A56"/>
    <w:rsid w:val="00E26B4E"/>
    <w:rsid w:val="00E26D45"/>
    <w:rsid w:val="00E2735C"/>
    <w:rsid w:val="00E2735E"/>
    <w:rsid w:val="00E32F16"/>
    <w:rsid w:val="00E34BC3"/>
    <w:rsid w:val="00E35B29"/>
    <w:rsid w:val="00E40763"/>
    <w:rsid w:val="00E40C4A"/>
    <w:rsid w:val="00E41219"/>
    <w:rsid w:val="00E430C1"/>
    <w:rsid w:val="00E4487F"/>
    <w:rsid w:val="00E44A25"/>
    <w:rsid w:val="00E456FA"/>
    <w:rsid w:val="00E467C3"/>
    <w:rsid w:val="00E4753C"/>
    <w:rsid w:val="00E528F6"/>
    <w:rsid w:val="00E60E63"/>
    <w:rsid w:val="00E6155B"/>
    <w:rsid w:val="00E61737"/>
    <w:rsid w:val="00E61F90"/>
    <w:rsid w:val="00E63357"/>
    <w:rsid w:val="00E648DF"/>
    <w:rsid w:val="00E654CD"/>
    <w:rsid w:val="00E65B44"/>
    <w:rsid w:val="00E66505"/>
    <w:rsid w:val="00E66638"/>
    <w:rsid w:val="00E700FE"/>
    <w:rsid w:val="00E708D4"/>
    <w:rsid w:val="00E71EBB"/>
    <w:rsid w:val="00E73A1D"/>
    <w:rsid w:val="00E73E31"/>
    <w:rsid w:val="00E7459C"/>
    <w:rsid w:val="00E7543C"/>
    <w:rsid w:val="00E75735"/>
    <w:rsid w:val="00E763F9"/>
    <w:rsid w:val="00E80443"/>
    <w:rsid w:val="00E822AA"/>
    <w:rsid w:val="00E82810"/>
    <w:rsid w:val="00E8373B"/>
    <w:rsid w:val="00E84641"/>
    <w:rsid w:val="00E84654"/>
    <w:rsid w:val="00E84AE0"/>
    <w:rsid w:val="00E85DD7"/>
    <w:rsid w:val="00E87EBF"/>
    <w:rsid w:val="00E9064C"/>
    <w:rsid w:val="00E91B5E"/>
    <w:rsid w:val="00E93F09"/>
    <w:rsid w:val="00E96F11"/>
    <w:rsid w:val="00E97BE7"/>
    <w:rsid w:val="00EA178B"/>
    <w:rsid w:val="00EA28DE"/>
    <w:rsid w:val="00EA43B6"/>
    <w:rsid w:val="00EA4ADA"/>
    <w:rsid w:val="00EA57F4"/>
    <w:rsid w:val="00EA5CB0"/>
    <w:rsid w:val="00EA660A"/>
    <w:rsid w:val="00EB00DC"/>
    <w:rsid w:val="00EB0587"/>
    <w:rsid w:val="00EB2E1B"/>
    <w:rsid w:val="00EB49E7"/>
    <w:rsid w:val="00EB6548"/>
    <w:rsid w:val="00EC540C"/>
    <w:rsid w:val="00EC5C8C"/>
    <w:rsid w:val="00ED499D"/>
    <w:rsid w:val="00ED7E09"/>
    <w:rsid w:val="00EE2B25"/>
    <w:rsid w:val="00EE2F80"/>
    <w:rsid w:val="00EE4129"/>
    <w:rsid w:val="00EE4CF7"/>
    <w:rsid w:val="00EF1BC7"/>
    <w:rsid w:val="00EF22D9"/>
    <w:rsid w:val="00EF3F9B"/>
    <w:rsid w:val="00EF445A"/>
    <w:rsid w:val="00EF5385"/>
    <w:rsid w:val="00EF6835"/>
    <w:rsid w:val="00EF746E"/>
    <w:rsid w:val="00F01E5B"/>
    <w:rsid w:val="00F021E9"/>
    <w:rsid w:val="00F03456"/>
    <w:rsid w:val="00F047E4"/>
    <w:rsid w:val="00F050E4"/>
    <w:rsid w:val="00F13D73"/>
    <w:rsid w:val="00F157C9"/>
    <w:rsid w:val="00F17139"/>
    <w:rsid w:val="00F17C14"/>
    <w:rsid w:val="00F21BFE"/>
    <w:rsid w:val="00F22160"/>
    <w:rsid w:val="00F23A20"/>
    <w:rsid w:val="00F23F9A"/>
    <w:rsid w:val="00F23FAC"/>
    <w:rsid w:val="00F26426"/>
    <w:rsid w:val="00F27F42"/>
    <w:rsid w:val="00F3114D"/>
    <w:rsid w:val="00F3132B"/>
    <w:rsid w:val="00F34219"/>
    <w:rsid w:val="00F36789"/>
    <w:rsid w:val="00F36B1E"/>
    <w:rsid w:val="00F373BE"/>
    <w:rsid w:val="00F37B1C"/>
    <w:rsid w:val="00F40B69"/>
    <w:rsid w:val="00F40EF7"/>
    <w:rsid w:val="00F41E1B"/>
    <w:rsid w:val="00F42754"/>
    <w:rsid w:val="00F42BAE"/>
    <w:rsid w:val="00F442A9"/>
    <w:rsid w:val="00F45247"/>
    <w:rsid w:val="00F455E4"/>
    <w:rsid w:val="00F45A8B"/>
    <w:rsid w:val="00F465F2"/>
    <w:rsid w:val="00F507C5"/>
    <w:rsid w:val="00F50AEC"/>
    <w:rsid w:val="00F52707"/>
    <w:rsid w:val="00F52BD2"/>
    <w:rsid w:val="00F52EAA"/>
    <w:rsid w:val="00F547CE"/>
    <w:rsid w:val="00F562A2"/>
    <w:rsid w:val="00F60DA6"/>
    <w:rsid w:val="00F6134A"/>
    <w:rsid w:val="00F62436"/>
    <w:rsid w:val="00F64870"/>
    <w:rsid w:val="00F66B67"/>
    <w:rsid w:val="00F70B90"/>
    <w:rsid w:val="00F74017"/>
    <w:rsid w:val="00F75DE3"/>
    <w:rsid w:val="00F76E0F"/>
    <w:rsid w:val="00F77040"/>
    <w:rsid w:val="00F801BF"/>
    <w:rsid w:val="00F81420"/>
    <w:rsid w:val="00F817E2"/>
    <w:rsid w:val="00F81FD9"/>
    <w:rsid w:val="00F82D26"/>
    <w:rsid w:val="00F82DC9"/>
    <w:rsid w:val="00F83BF4"/>
    <w:rsid w:val="00F84128"/>
    <w:rsid w:val="00F84C77"/>
    <w:rsid w:val="00F85299"/>
    <w:rsid w:val="00F85FF5"/>
    <w:rsid w:val="00F86F85"/>
    <w:rsid w:val="00F87461"/>
    <w:rsid w:val="00F90B7E"/>
    <w:rsid w:val="00F916AB"/>
    <w:rsid w:val="00F92AD1"/>
    <w:rsid w:val="00F9438B"/>
    <w:rsid w:val="00F973FD"/>
    <w:rsid w:val="00FA138F"/>
    <w:rsid w:val="00FA1405"/>
    <w:rsid w:val="00FA50A6"/>
    <w:rsid w:val="00FA53B4"/>
    <w:rsid w:val="00FA56D8"/>
    <w:rsid w:val="00FA5A0C"/>
    <w:rsid w:val="00FA6A07"/>
    <w:rsid w:val="00FA6A42"/>
    <w:rsid w:val="00FA7654"/>
    <w:rsid w:val="00FB5543"/>
    <w:rsid w:val="00FB69EA"/>
    <w:rsid w:val="00FC035E"/>
    <w:rsid w:val="00FC175F"/>
    <w:rsid w:val="00FC20AA"/>
    <w:rsid w:val="00FC4BD5"/>
    <w:rsid w:val="00FC4F96"/>
    <w:rsid w:val="00FC60D1"/>
    <w:rsid w:val="00FC6EAB"/>
    <w:rsid w:val="00FC770D"/>
    <w:rsid w:val="00FC7D93"/>
    <w:rsid w:val="00FD001F"/>
    <w:rsid w:val="00FD1442"/>
    <w:rsid w:val="00FD357A"/>
    <w:rsid w:val="00FD3ED3"/>
    <w:rsid w:val="00FD5425"/>
    <w:rsid w:val="00FD60CC"/>
    <w:rsid w:val="00FE1DFF"/>
    <w:rsid w:val="00FE22D8"/>
    <w:rsid w:val="00FE3391"/>
    <w:rsid w:val="00FE41E5"/>
    <w:rsid w:val="00FE5802"/>
    <w:rsid w:val="00FE5E59"/>
    <w:rsid w:val="00FE7A83"/>
    <w:rsid w:val="00FF069F"/>
    <w:rsid w:val="00FF13FC"/>
    <w:rsid w:val="00FF28E2"/>
    <w:rsid w:val="00FF3EAD"/>
    <w:rsid w:val="00FF402F"/>
    <w:rsid w:val="00FF508F"/>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0" w:unhideWhenUsed="0" w:qFormat="1"/>
    <w:lsdException w:name="Document Map" w:uiPriority="0"/>
    <w:lsdException w:name="HTML Cite"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basedOn w:val="Domylnaczcionkaakapitu"/>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3"/>
      </w:numPr>
    </w:pPr>
  </w:style>
  <w:style w:type="numbering" w:customStyle="1" w:styleId="WW8Num3">
    <w:name w:val="WW8Num3"/>
    <w:basedOn w:val="Bezlisty"/>
    <w:rsid w:val="00AD27C8"/>
    <w:pPr>
      <w:numPr>
        <w:numId w:val="14"/>
      </w:numPr>
    </w:pPr>
  </w:style>
  <w:style w:type="numbering" w:customStyle="1" w:styleId="WW8Num25">
    <w:name w:val="WW8Num25"/>
    <w:basedOn w:val="Bezlisty"/>
    <w:rsid w:val="00AD27C8"/>
    <w:pPr>
      <w:numPr>
        <w:numId w:val="15"/>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8"/>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6"/>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7"/>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9"/>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0"/>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3"/>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3"/>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4"/>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4"/>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4"/>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4"/>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5"/>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1"/>
      </w:numPr>
    </w:pPr>
  </w:style>
  <w:style w:type="numbering" w:customStyle="1" w:styleId="Biecalista1">
    <w:name w:val="Bieżąca lista1"/>
    <w:rsid w:val="00BC1113"/>
    <w:pPr>
      <w:numPr>
        <w:numId w:val="22"/>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6"/>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7"/>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9"/>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0"/>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1"/>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2"/>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2"/>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3"/>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3"/>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4"/>
      </w:numPr>
    </w:pPr>
  </w:style>
  <w:style w:type="numbering" w:customStyle="1" w:styleId="WW8Num20">
    <w:name w:val="WW8Num20"/>
    <w:basedOn w:val="Bezlisty"/>
    <w:rsid w:val="00BC1113"/>
    <w:pPr>
      <w:numPr>
        <w:numId w:val="35"/>
      </w:numPr>
    </w:pPr>
  </w:style>
  <w:style w:type="numbering" w:customStyle="1" w:styleId="WW8Num24">
    <w:name w:val="WW8Num24"/>
    <w:basedOn w:val="Bezlisty"/>
    <w:rsid w:val="00BC1113"/>
    <w:pPr>
      <w:numPr>
        <w:numId w:val="36"/>
      </w:numPr>
    </w:pPr>
  </w:style>
  <w:style w:type="numbering" w:customStyle="1" w:styleId="WW8Num40">
    <w:name w:val="WW8Num40"/>
    <w:basedOn w:val="Bezlisty"/>
    <w:rsid w:val="00BC1113"/>
    <w:pPr>
      <w:numPr>
        <w:numId w:val="37"/>
      </w:numPr>
    </w:pPr>
  </w:style>
  <w:style w:type="numbering" w:customStyle="1" w:styleId="WW8Num50">
    <w:name w:val="WW8Num50"/>
    <w:basedOn w:val="Bezlisty"/>
    <w:rsid w:val="00BC1113"/>
    <w:pPr>
      <w:numPr>
        <w:numId w:val="38"/>
      </w:numPr>
    </w:pPr>
  </w:style>
  <w:style w:type="numbering" w:customStyle="1" w:styleId="WW8Num59">
    <w:name w:val="WW8Num59"/>
    <w:basedOn w:val="Bezlisty"/>
    <w:rsid w:val="00BC1113"/>
    <w:pPr>
      <w:numPr>
        <w:numId w:val="39"/>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2"/>
      </w:numPr>
    </w:pPr>
  </w:style>
  <w:style w:type="numbering" w:customStyle="1" w:styleId="WW8Num512">
    <w:name w:val="WW8Num512"/>
    <w:basedOn w:val="Bezlisty"/>
    <w:rsid w:val="00072F86"/>
    <w:pPr>
      <w:numPr>
        <w:numId w:val="9"/>
      </w:numPr>
    </w:pPr>
  </w:style>
  <w:style w:type="numbering" w:customStyle="1" w:styleId="WW8Num31">
    <w:name w:val="WW8Num31"/>
    <w:basedOn w:val="Bezlisty"/>
    <w:rsid w:val="00072F86"/>
    <w:pPr>
      <w:numPr>
        <w:numId w:val="10"/>
      </w:numPr>
    </w:pPr>
  </w:style>
  <w:style w:type="numbering" w:customStyle="1" w:styleId="WW8Num251">
    <w:name w:val="WW8Num251"/>
    <w:basedOn w:val="Bezlisty"/>
    <w:rsid w:val="00072F86"/>
    <w:pPr>
      <w:numPr>
        <w:numId w:val="11"/>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pPr>
      <w:numPr>
        <w:numId w:val="7"/>
      </w:numPr>
    </w:pPr>
  </w:style>
  <w:style w:type="numbering" w:customStyle="1" w:styleId="Biecalista11">
    <w:name w:val="Bieżąca lista11"/>
    <w:rsid w:val="00516E56"/>
    <w:pPr>
      <w:numPr>
        <w:numId w:val="44"/>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42"/>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43"/>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80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0" w:unhideWhenUsed="0" w:qFormat="1"/>
    <w:lsdException w:name="Document Map" w:uiPriority="0"/>
    <w:lsdException w:name="HTML Cite"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basedOn w:val="Domylnaczcionkaakapitu"/>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3"/>
      </w:numPr>
    </w:pPr>
  </w:style>
  <w:style w:type="numbering" w:customStyle="1" w:styleId="WW8Num3">
    <w:name w:val="WW8Num3"/>
    <w:basedOn w:val="Bezlisty"/>
    <w:rsid w:val="00AD27C8"/>
    <w:pPr>
      <w:numPr>
        <w:numId w:val="14"/>
      </w:numPr>
    </w:pPr>
  </w:style>
  <w:style w:type="numbering" w:customStyle="1" w:styleId="WW8Num25">
    <w:name w:val="WW8Num25"/>
    <w:basedOn w:val="Bezlisty"/>
    <w:rsid w:val="00AD27C8"/>
    <w:pPr>
      <w:numPr>
        <w:numId w:val="15"/>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8"/>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6"/>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7"/>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9"/>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0"/>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3"/>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3"/>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4"/>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4"/>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4"/>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4"/>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5"/>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1"/>
      </w:numPr>
    </w:pPr>
  </w:style>
  <w:style w:type="numbering" w:customStyle="1" w:styleId="Biecalista1">
    <w:name w:val="Bieżąca lista1"/>
    <w:rsid w:val="00BC1113"/>
    <w:pPr>
      <w:numPr>
        <w:numId w:val="22"/>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6"/>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7"/>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9"/>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0"/>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1"/>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2"/>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2"/>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3"/>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3"/>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4"/>
      </w:numPr>
    </w:pPr>
  </w:style>
  <w:style w:type="numbering" w:customStyle="1" w:styleId="WW8Num20">
    <w:name w:val="WW8Num20"/>
    <w:basedOn w:val="Bezlisty"/>
    <w:rsid w:val="00BC1113"/>
    <w:pPr>
      <w:numPr>
        <w:numId w:val="35"/>
      </w:numPr>
    </w:pPr>
  </w:style>
  <w:style w:type="numbering" w:customStyle="1" w:styleId="WW8Num24">
    <w:name w:val="WW8Num24"/>
    <w:basedOn w:val="Bezlisty"/>
    <w:rsid w:val="00BC1113"/>
    <w:pPr>
      <w:numPr>
        <w:numId w:val="36"/>
      </w:numPr>
    </w:pPr>
  </w:style>
  <w:style w:type="numbering" w:customStyle="1" w:styleId="WW8Num40">
    <w:name w:val="WW8Num40"/>
    <w:basedOn w:val="Bezlisty"/>
    <w:rsid w:val="00BC1113"/>
    <w:pPr>
      <w:numPr>
        <w:numId w:val="37"/>
      </w:numPr>
    </w:pPr>
  </w:style>
  <w:style w:type="numbering" w:customStyle="1" w:styleId="WW8Num50">
    <w:name w:val="WW8Num50"/>
    <w:basedOn w:val="Bezlisty"/>
    <w:rsid w:val="00BC1113"/>
    <w:pPr>
      <w:numPr>
        <w:numId w:val="38"/>
      </w:numPr>
    </w:pPr>
  </w:style>
  <w:style w:type="numbering" w:customStyle="1" w:styleId="WW8Num59">
    <w:name w:val="WW8Num59"/>
    <w:basedOn w:val="Bezlisty"/>
    <w:rsid w:val="00BC1113"/>
    <w:pPr>
      <w:numPr>
        <w:numId w:val="39"/>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2"/>
      </w:numPr>
    </w:pPr>
  </w:style>
  <w:style w:type="numbering" w:customStyle="1" w:styleId="WW8Num512">
    <w:name w:val="WW8Num512"/>
    <w:basedOn w:val="Bezlisty"/>
    <w:rsid w:val="00072F86"/>
    <w:pPr>
      <w:numPr>
        <w:numId w:val="9"/>
      </w:numPr>
    </w:pPr>
  </w:style>
  <w:style w:type="numbering" w:customStyle="1" w:styleId="WW8Num31">
    <w:name w:val="WW8Num31"/>
    <w:basedOn w:val="Bezlisty"/>
    <w:rsid w:val="00072F86"/>
    <w:pPr>
      <w:numPr>
        <w:numId w:val="10"/>
      </w:numPr>
    </w:pPr>
  </w:style>
  <w:style w:type="numbering" w:customStyle="1" w:styleId="WW8Num251">
    <w:name w:val="WW8Num251"/>
    <w:basedOn w:val="Bezlisty"/>
    <w:rsid w:val="00072F86"/>
    <w:pPr>
      <w:numPr>
        <w:numId w:val="11"/>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pPr>
      <w:numPr>
        <w:numId w:val="7"/>
      </w:numPr>
    </w:pPr>
  </w:style>
  <w:style w:type="numbering" w:customStyle="1" w:styleId="Biecalista11">
    <w:name w:val="Bieżąca lista11"/>
    <w:rsid w:val="00516E56"/>
    <w:pPr>
      <w:numPr>
        <w:numId w:val="44"/>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42"/>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43"/>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80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zd.gov.pl"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651F7-BF91-4F6F-B001-B145E5E2A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13107</Words>
  <Characters>78646</Characters>
  <Application>Microsoft Office Word</Application>
  <DocSecurity>0</DocSecurity>
  <Lines>655</Lines>
  <Paragraphs>183</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91570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Jaworska Anna  (BA-F)</cp:lastModifiedBy>
  <cp:revision>4</cp:revision>
  <cp:lastPrinted>2017-08-29T11:46:00Z</cp:lastPrinted>
  <dcterms:created xsi:type="dcterms:W3CDTF">2017-08-29T14:19:00Z</dcterms:created>
  <dcterms:modified xsi:type="dcterms:W3CDTF">2017-08-29T14:19:00Z</dcterms:modified>
</cp:coreProperties>
</file>