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B91" w:rsidRPr="002F4A48" w:rsidRDefault="002F7B91" w:rsidP="00905919">
      <w:pPr>
        <w:outlineLvl w:val="0"/>
        <w:rPr>
          <w:rFonts w:ascii="Arial" w:hAnsi="Arial" w:cs="Arial"/>
          <w:sz w:val="20"/>
          <w:szCs w:val="20"/>
        </w:rPr>
      </w:pPr>
    </w:p>
    <w:p w:rsidR="00905919" w:rsidRPr="002F4A48" w:rsidRDefault="00905919" w:rsidP="00905919">
      <w:pPr>
        <w:jc w:val="center"/>
        <w:outlineLvl w:val="0"/>
        <w:rPr>
          <w:rFonts w:ascii="Arial" w:hAnsi="Arial" w:cs="Arial"/>
          <w:sz w:val="20"/>
          <w:szCs w:val="20"/>
        </w:rPr>
      </w:pPr>
      <w:r w:rsidRPr="002F4A48">
        <w:rPr>
          <w:rFonts w:ascii="Arial" w:hAnsi="Arial" w:cs="Arial"/>
          <w:sz w:val="20"/>
          <w:szCs w:val="20"/>
        </w:rPr>
        <w:t>RZECZPOSPOLITA POLSKA</w:t>
      </w:r>
    </w:p>
    <w:p w:rsidR="00905919" w:rsidRPr="002F4A48" w:rsidRDefault="00905919" w:rsidP="00905919">
      <w:pPr>
        <w:jc w:val="center"/>
        <w:outlineLvl w:val="0"/>
        <w:rPr>
          <w:rFonts w:ascii="Arial" w:hAnsi="Arial" w:cs="Arial"/>
          <w:sz w:val="20"/>
          <w:szCs w:val="20"/>
        </w:rPr>
      </w:pPr>
      <w:r w:rsidRPr="002F4A48">
        <w:rPr>
          <w:rFonts w:ascii="Arial" w:hAnsi="Arial" w:cs="Arial"/>
          <w:sz w:val="20"/>
          <w:szCs w:val="20"/>
        </w:rPr>
        <w:t>MINISTERSTWO SPRAWIEDLIWOŚCI</w:t>
      </w:r>
    </w:p>
    <w:p w:rsidR="00905919" w:rsidRPr="002F4A48" w:rsidRDefault="00905919" w:rsidP="00905919">
      <w:pPr>
        <w:jc w:val="center"/>
        <w:outlineLvl w:val="0"/>
        <w:rPr>
          <w:rFonts w:ascii="Arial" w:hAnsi="Arial" w:cs="Arial"/>
          <w:sz w:val="20"/>
          <w:szCs w:val="20"/>
        </w:rPr>
      </w:pPr>
      <w:r w:rsidRPr="002F4A48">
        <w:rPr>
          <w:rFonts w:ascii="Arial" w:hAnsi="Arial" w:cs="Arial"/>
          <w:sz w:val="20"/>
          <w:szCs w:val="20"/>
        </w:rPr>
        <w:t>ALEJE UJAZDOWSKIE 11</w:t>
      </w:r>
    </w:p>
    <w:p w:rsidR="00905919" w:rsidRPr="002F4A48" w:rsidRDefault="00905919" w:rsidP="00905919">
      <w:pPr>
        <w:jc w:val="center"/>
        <w:outlineLvl w:val="0"/>
        <w:rPr>
          <w:rFonts w:ascii="Arial" w:hAnsi="Arial" w:cs="Arial"/>
          <w:sz w:val="20"/>
          <w:szCs w:val="20"/>
        </w:rPr>
      </w:pPr>
      <w:r w:rsidRPr="002F4A48">
        <w:rPr>
          <w:rFonts w:ascii="Arial" w:hAnsi="Arial" w:cs="Arial"/>
          <w:sz w:val="20"/>
          <w:szCs w:val="20"/>
        </w:rPr>
        <w:t>00-567 WARSZAWA</w:t>
      </w: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022E57" w:rsidP="00022E57">
      <w:pPr>
        <w:tabs>
          <w:tab w:val="left" w:pos="4746"/>
        </w:tabs>
        <w:ind w:left="3632"/>
        <w:jc w:val="both"/>
        <w:outlineLvl w:val="0"/>
        <w:rPr>
          <w:rFonts w:ascii="Arial" w:hAnsi="Arial" w:cs="Arial"/>
          <w:sz w:val="20"/>
          <w:szCs w:val="20"/>
        </w:rPr>
      </w:pPr>
      <w:r w:rsidRPr="002F4A48">
        <w:rPr>
          <w:rFonts w:ascii="Arial" w:hAnsi="Arial" w:cs="Arial"/>
          <w:sz w:val="20"/>
          <w:szCs w:val="20"/>
        </w:rPr>
        <w:tab/>
      </w: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ind w:left="3632"/>
        <w:jc w:val="both"/>
        <w:outlineLvl w:val="0"/>
        <w:rPr>
          <w:rFonts w:ascii="Arial" w:hAnsi="Arial" w:cs="Arial"/>
          <w:sz w:val="20"/>
          <w:szCs w:val="20"/>
        </w:rPr>
      </w:pPr>
    </w:p>
    <w:p w:rsidR="00905919" w:rsidRPr="002F4A48" w:rsidRDefault="00905919" w:rsidP="00905919">
      <w:pPr>
        <w:jc w:val="center"/>
        <w:outlineLvl w:val="0"/>
        <w:rPr>
          <w:rFonts w:ascii="Arial" w:hAnsi="Arial" w:cs="Arial"/>
          <w:sz w:val="20"/>
          <w:szCs w:val="20"/>
        </w:rPr>
      </w:pPr>
      <w:r w:rsidRPr="002F4A48">
        <w:rPr>
          <w:rFonts w:ascii="Arial" w:hAnsi="Arial" w:cs="Arial"/>
          <w:sz w:val="20"/>
          <w:szCs w:val="20"/>
        </w:rPr>
        <w:t xml:space="preserve">SPECYFIKACJA ISTOTNYCH </w:t>
      </w:r>
      <w:r w:rsidRPr="002F4A48">
        <w:rPr>
          <w:rFonts w:ascii="Arial" w:hAnsi="Arial" w:cs="Arial"/>
          <w:sz w:val="20"/>
          <w:szCs w:val="20"/>
        </w:rPr>
        <w:br/>
        <w:t>WARUNKÓW ZAMÓWIENIA</w:t>
      </w:r>
    </w:p>
    <w:p w:rsidR="00905919" w:rsidRPr="002F4A48" w:rsidRDefault="00905919" w:rsidP="00905919">
      <w:pPr>
        <w:jc w:val="center"/>
        <w:outlineLvl w:val="0"/>
        <w:rPr>
          <w:rFonts w:ascii="Arial" w:hAnsi="Arial" w:cs="Arial"/>
          <w:sz w:val="20"/>
          <w:szCs w:val="20"/>
        </w:rPr>
      </w:pPr>
    </w:p>
    <w:p w:rsidR="00905919" w:rsidRPr="002F4A48" w:rsidRDefault="00905919" w:rsidP="00905919">
      <w:pPr>
        <w:ind w:left="709"/>
        <w:jc w:val="center"/>
        <w:outlineLvl w:val="0"/>
        <w:rPr>
          <w:rFonts w:ascii="Arial" w:hAnsi="Arial" w:cs="Arial"/>
          <w:sz w:val="20"/>
          <w:szCs w:val="20"/>
        </w:rPr>
      </w:pPr>
      <w:r w:rsidRPr="002F4A48">
        <w:rPr>
          <w:rFonts w:ascii="Arial" w:hAnsi="Arial" w:cs="Arial"/>
          <w:sz w:val="20"/>
          <w:szCs w:val="20"/>
        </w:rPr>
        <w:t xml:space="preserve">w postępowaniu o udzielenie zamówienia publicznego prowadzonym </w:t>
      </w:r>
    </w:p>
    <w:p w:rsidR="00905919" w:rsidRPr="002F4A48" w:rsidRDefault="00905919" w:rsidP="00905919">
      <w:pPr>
        <w:ind w:left="709"/>
        <w:jc w:val="center"/>
        <w:outlineLvl w:val="0"/>
        <w:rPr>
          <w:rFonts w:ascii="Arial" w:hAnsi="Arial" w:cs="Arial"/>
          <w:sz w:val="20"/>
          <w:szCs w:val="20"/>
        </w:rPr>
      </w:pPr>
      <w:r w:rsidRPr="002F4A48">
        <w:rPr>
          <w:rFonts w:ascii="Arial" w:hAnsi="Arial" w:cs="Arial"/>
          <w:sz w:val="20"/>
          <w:szCs w:val="20"/>
        </w:rPr>
        <w:t>w trybie przetargu nieograniczonego na</w:t>
      </w:r>
    </w:p>
    <w:p w:rsidR="00905919" w:rsidRPr="002F4A48" w:rsidRDefault="00905919" w:rsidP="00905919">
      <w:pPr>
        <w:ind w:left="709"/>
        <w:jc w:val="center"/>
        <w:outlineLvl w:val="0"/>
        <w:rPr>
          <w:rFonts w:ascii="Arial" w:hAnsi="Arial" w:cs="Arial"/>
          <w:b/>
          <w:sz w:val="20"/>
          <w:szCs w:val="20"/>
        </w:rPr>
      </w:pPr>
    </w:p>
    <w:p w:rsidR="00905919" w:rsidRPr="002F4A48" w:rsidRDefault="009111B4" w:rsidP="009111B4">
      <w:pPr>
        <w:tabs>
          <w:tab w:val="left" w:pos="1140"/>
        </w:tabs>
        <w:ind w:left="709"/>
        <w:outlineLvl w:val="0"/>
        <w:rPr>
          <w:rFonts w:ascii="Arial" w:hAnsi="Arial" w:cs="Arial"/>
          <w:b/>
          <w:sz w:val="20"/>
          <w:szCs w:val="20"/>
        </w:rPr>
      </w:pPr>
      <w:r w:rsidRPr="002F4A48">
        <w:rPr>
          <w:rFonts w:ascii="Arial" w:hAnsi="Arial" w:cs="Arial"/>
          <w:b/>
          <w:sz w:val="20"/>
          <w:szCs w:val="20"/>
        </w:rPr>
        <w:tab/>
      </w:r>
    </w:p>
    <w:p w:rsidR="00905919" w:rsidRPr="002F4A48" w:rsidRDefault="00A40AFA" w:rsidP="00905919">
      <w:pPr>
        <w:jc w:val="center"/>
        <w:outlineLvl w:val="0"/>
        <w:rPr>
          <w:rFonts w:ascii="Arial" w:hAnsi="Arial" w:cs="Arial"/>
          <w:b/>
          <w:bCs/>
          <w:sz w:val="20"/>
          <w:szCs w:val="20"/>
        </w:rPr>
      </w:pPr>
      <w:r w:rsidRPr="002F4A48">
        <w:rPr>
          <w:rFonts w:ascii="Arial" w:hAnsi="Arial" w:cs="Arial"/>
          <w:b/>
          <w:bCs/>
          <w:sz w:val="20"/>
          <w:szCs w:val="20"/>
        </w:rPr>
        <w:t>Audyt wydajności i audyt bezpieczeństwa Systemu Teleinformatycznego Rejestru Sprawców Przestępstw na Tle Seksualnym</w:t>
      </w:r>
    </w:p>
    <w:p w:rsidR="00A40AFA" w:rsidRPr="002F4A48" w:rsidRDefault="00A40AFA" w:rsidP="00905919">
      <w:pPr>
        <w:jc w:val="center"/>
        <w:outlineLvl w:val="0"/>
        <w:rPr>
          <w:rFonts w:ascii="Arial" w:hAnsi="Arial" w:cs="Arial"/>
          <w:sz w:val="20"/>
          <w:szCs w:val="20"/>
        </w:rPr>
      </w:pPr>
    </w:p>
    <w:p w:rsidR="00905919" w:rsidRPr="002F4A48" w:rsidRDefault="00905919" w:rsidP="00905919">
      <w:pPr>
        <w:jc w:val="center"/>
        <w:outlineLvl w:val="0"/>
        <w:rPr>
          <w:rFonts w:ascii="Arial" w:hAnsi="Arial" w:cs="Arial"/>
          <w:sz w:val="20"/>
          <w:szCs w:val="20"/>
        </w:rPr>
      </w:pPr>
      <w:r w:rsidRPr="002F4A48">
        <w:rPr>
          <w:rFonts w:ascii="Arial" w:hAnsi="Arial" w:cs="Arial"/>
          <w:sz w:val="20"/>
          <w:szCs w:val="20"/>
        </w:rPr>
        <w:t>znak sprawy: BA-F-II-3710-</w:t>
      </w:r>
      <w:r w:rsidR="00ED5CB2" w:rsidRPr="002F4A48">
        <w:rPr>
          <w:rFonts w:ascii="Arial" w:hAnsi="Arial" w:cs="Arial"/>
          <w:sz w:val="20"/>
          <w:szCs w:val="20"/>
        </w:rPr>
        <w:t>37</w:t>
      </w:r>
      <w:r w:rsidR="00F23BB6" w:rsidRPr="002F4A48">
        <w:rPr>
          <w:rFonts w:ascii="Arial" w:hAnsi="Arial" w:cs="Arial"/>
          <w:sz w:val="20"/>
          <w:szCs w:val="20"/>
        </w:rPr>
        <w:t>/17</w:t>
      </w:r>
    </w:p>
    <w:p w:rsidR="00905919" w:rsidRPr="002F4A48" w:rsidRDefault="00905919" w:rsidP="00905919">
      <w:pPr>
        <w:keepNext/>
        <w:keepLines/>
        <w:jc w:val="both"/>
        <w:outlineLvl w:val="0"/>
        <w:rPr>
          <w:rFonts w:ascii="Arial" w:hAnsi="Arial" w:cs="Arial"/>
          <w:b/>
          <w:sz w:val="20"/>
          <w:szCs w:val="20"/>
          <w:u w:val="single"/>
        </w:rPr>
      </w:pPr>
    </w:p>
    <w:p w:rsidR="00905919" w:rsidRPr="002F4A48" w:rsidRDefault="00905919" w:rsidP="00905919">
      <w:pPr>
        <w:keepNext/>
        <w:keepLines/>
        <w:jc w:val="center"/>
        <w:outlineLvl w:val="0"/>
        <w:rPr>
          <w:rFonts w:ascii="Arial" w:hAnsi="Arial" w:cs="Arial"/>
          <w:sz w:val="20"/>
          <w:szCs w:val="20"/>
        </w:rPr>
      </w:pPr>
    </w:p>
    <w:p w:rsidR="00905919" w:rsidRPr="002F4A48" w:rsidRDefault="00905919" w:rsidP="00905919">
      <w:pPr>
        <w:jc w:val="both"/>
        <w:outlineLvl w:val="0"/>
        <w:rPr>
          <w:rFonts w:ascii="Arial" w:hAnsi="Arial" w:cs="Arial"/>
          <w:b/>
          <w:sz w:val="20"/>
          <w:szCs w:val="20"/>
        </w:rPr>
      </w:pPr>
    </w:p>
    <w:p w:rsidR="00905919" w:rsidRPr="002F4A48" w:rsidRDefault="00905919" w:rsidP="00905919">
      <w:pPr>
        <w:jc w:val="both"/>
        <w:outlineLvl w:val="0"/>
        <w:rPr>
          <w:rFonts w:ascii="Arial" w:hAnsi="Arial" w:cs="Arial"/>
          <w:b/>
          <w:sz w:val="20"/>
          <w:szCs w:val="20"/>
        </w:rPr>
      </w:pPr>
    </w:p>
    <w:p w:rsidR="00905919" w:rsidRPr="002F4A48" w:rsidRDefault="00905919" w:rsidP="00905919">
      <w:pPr>
        <w:jc w:val="both"/>
        <w:outlineLvl w:val="0"/>
        <w:rPr>
          <w:rFonts w:ascii="Arial" w:hAnsi="Arial" w:cs="Arial"/>
          <w:b/>
          <w:sz w:val="20"/>
          <w:szCs w:val="20"/>
        </w:rPr>
      </w:pPr>
    </w:p>
    <w:p w:rsidR="00905919" w:rsidRPr="002F4A48" w:rsidRDefault="00905919" w:rsidP="00905919">
      <w:pPr>
        <w:jc w:val="both"/>
        <w:outlineLvl w:val="0"/>
        <w:rPr>
          <w:rFonts w:ascii="Arial" w:hAnsi="Arial" w:cs="Arial"/>
          <w:b/>
          <w:sz w:val="20"/>
          <w:szCs w:val="20"/>
        </w:rPr>
      </w:pPr>
    </w:p>
    <w:p w:rsidR="00A40AFA" w:rsidRPr="002F4A48" w:rsidRDefault="00A40AFA" w:rsidP="00905919">
      <w:pPr>
        <w:jc w:val="both"/>
        <w:outlineLvl w:val="0"/>
        <w:rPr>
          <w:rFonts w:ascii="Arial" w:hAnsi="Arial" w:cs="Arial"/>
          <w:b/>
          <w:sz w:val="20"/>
          <w:szCs w:val="20"/>
        </w:rPr>
      </w:pPr>
    </w:p>
    <w:p w:rsidR="00A40AFA" w:rsidRPr="002F4A48" w:rsidRDefault="00A40AFA" w:rsidP="00905919">
      <w:pPr>
        <w:jc w:val="both"/>
        <w:outlineLvl w:val="0"/>
        <w:rPr>
          <w:rFonts w:ascii="Arial" w:hAnsi="Arial" w:cs="Arial"/>
          <w:b/>
          <w:sz w:val="20"/>
          <w:szCs w:val="20"/>
        </w:rPr>
      </w:pPr>
    </w:p>
    <w:p w:rsidR="00A40AFA" w:rsidRPr="002F4A48" w:rsidRDefault="00A40AFA" w:rsidP="00905919">
      <w:pPr>
        <w:jc w:val="both"/>
        <w:outlineLvl w:val="0"/>
        <w:rPr>
          <w:rFonts w:ascii="Arial" w:hAnsi="Arial" w:cs="Arial"/>
          <w:b/>
          <w:sz w:val="20"/>
          <w:szCs w:val="20"/>
        </w:rPr>
      </w:pPr>
    </w:p>
    <w:p w:rsidR="00A40AFA" w:rsidRPr="002F4A48" w:rsidRDefault="00A40AFA" w:rsidP="00905919">
      <w:pPr>
        <w:jc w:val="both"/>
        <w:outlineLvl w:val="0"/>
        <w:rPr>
          <w:rFonts w:ascii="Arial" w:hAnsi="Arial" w:cs="Arial"/>
          <w:b/>
          <w:sz w:val="20"/>
          <w:szCs w:val="20"/>
        </w:rPr>
      </w:pPr>
    </w:p>
    <w:p w:rsidR="00905919" w:rsidRPr="002F4A48" w:rsidRDefault="00905919" w:rsidP="00905919">
      <w:pPr>
        <w:jc w:val="both"/>
        <w:outlineLvl w:val="0"/>
        <w:rPr>
          <w:rFonts w:ascii="Arial" w:hAnsi="Arial" w:cs="Arial"/>
          <w:b/>
          <w:sz w:val="20"/>
          <w:szCs w:val="20"/>
        </w:rPr>
      </w:pPr>
    </w:p>
    <w:p w:rsidR="00905919" w:rsidRPr="002F4A48" w:rsidRDefault="00905919" w:rsidP="00905919">
      <w:pPr>
        <w:jc w:val="both"/>
        <w:outlineLvl w:val="0"/>
        <w:rPr>
          <w:rFonts w:ascii="Arial" w:hAnsi="Arial" w:cs="Arial"/>
          <w:b/>
          <w:sz w:val="20"/>
          <w:szCs w:val="20"/>
        </w:rPr>
      </w:pPr>
      <w:r w:rsidRPr="002F4A48">
        <w:rPr>
          <w:rFonts w:ascii="Arial" w:hAnsi="Arial" w:cs="Arial"/>
          <w:b/>
          <w:sz w:val="20"/>
          <w:szCs w:val="20"/>
        </w:rPr>
        <w:t>ZATWIERDZAM:</w:t>
      </w:r>
    </w:p>
    <w:p w:rsidR="00905919" w:rsidRPr="002F4A48" w:rsidRDefault="00905919" w:rsidP="00905919">
      <w:pPr>
        <w:tabs>
          <w:tab w:val="left" w:pos="9070"/>
        </w:tabs>
        <w:ind w:right="4536"/>
        <w:jc w:val="both"/>
        <w:outlineLvl w:val="0"/>
        <w:rPr>
          <w:rFonts w:ascii="Arial" w:hAnsi="Arial" w:cs="Arial"/>
          <w:b/>
          <w:sz w:val="20"/>
          <w:szCs w:val="20"/>
        </w:rPr>
      </w:pPr>
      <w:r w:rsidRPr="002F4A48">
        <w:rPr>
          <w:rFonts w:ascii="Arial" w:hAnsi="Arial" w:cs="Arial"/>
          <w:b/>
          <w:sz w:val="20"/>
          <w:szCs w:val="20"/>
        </w:rPr>
        <w:t xml:space="preserve"> </w:t>
      </w:r>
    </w:p>
    <w:p w:rsidR="00905919" w:rsidRPr="002F4A48" w:rsidRDefault="00905919" w:rsidP="00905919">
      <w:pPr>
        <w:ind w:right="-2"/>
        <w:jc w:val="center"/>
        <w:outlineLvl w:val="0"/>
        <w:rPr>
          <w:rFonts w:ascii="Arial" w:hAnsi="Arial" w:cs="Arial"/>
          <w:b/>
          <w:sz w:val="20"/>
          <w:szCs w:val="20"/>
        </w:rPr>
      </w:pPr>
    </w:p>
    <w:p w:rsidR="00905919" w:rsidRPr="002F4A48" w:rsidRDefault="00905919" w:rsidP="00905919">
      <w:pPr>
        <w:ind w:right="-2"/>
        <w:jc w:val="center"/>
        <w:outlineLvl w:val="0"/>
        <w:rPr>
          <w:rFonts w:ascii="Arial" w:hAnsi="Arial" w:cs="Arial"/>
          <w:b/>
          <w:sz w:val="20"/>
          <w:szCs w:val="20"/>
        </w:rPr>
      </w:pPr>
    </w:p>
    <w:p w:rsidR="00905919" w:rsidRPr="002F4A48" w:rsidRDefault="00905919" w:rsidP="00905919">
      <w:pPr>
        <w:ind w:right="-2"/>
        <w:jc w:val="center"/>
        <w:outlineLvl w:val="0"/>
        <w:rPr>
          <w:rFonts w:ascii="Arial" w:hAnsi="Arial" w:cs="Arial"/>
          <w:b/>
          <w:sz w:val="20"/>
          <w:szCs w:val="20"/>
        </w:rPr>
      </w:pPr>
    </w:p>
    <w:p w:rsidR="00905919" w:rsidRPr="002F4A48" w:rsidRDefault="00905919" w:rsidP="00905919">
      <w:pPr>
        <w:ind w:right="-2"/>
        <w:jc w:val="center"/>
        <w:outlineLvl w:val="0"/>
        <w:rPr>
          <w:rFonts w:ascii="Arial" w:hAnsi="Arial" w:cs="Arial"/>
          <w:b/>
          <w:sz w:val="20"/>
          <w:szCs w:val="20"/>
        </w:rPr>
      </w:pPr>
    </w:p>
    <w:p w:rsidR="00905919" w:rsidRPr="002F4A48" w:rsidRDefault="00905919" w:rsidP="00905919">
      <w:pPr>
        <w:ind w:right="-2"/>
        <w:jc w:val="center"/>
        <w:outlineLvl w:val="0"/>
        <w:rPr>
          <w:rFonts w:ascii="Arial" w:hAnsi="Arial" w:cs="Arial"/>
          <w:b/>
          <w:sz w:val="20"/>
          <w:szCs w:val="20"/>
        </w:rPr>
      </w:pPr>
    </w:p>
    <w:p w:rsidR="00905919" w:rsidRPr="002F4A48" w:rsidRDefault="00905919" w:rsidP="00905919">
      <w:pPr>
        <w:ind w:right="-2"/>
        <w:jc w:val="center"/>
        <w:outlineLvl w:val="0"/>
        <w:rPr>
          <w:rFonts w:ascii="Arial" w:hAnsi="Arial" w:cs="Arial"/>
          <w:b/>
          <w:sz w:val="20"/>
          <w:szCs w:val="20"/>
        </w:rPr>
      </w:pPr>
    </w:p>
    <w:p w:rsidR="00905919" w:rsidRPr="002F4A48" w:rsidRDefault="00905919" w:rsidP="00905919">
      <w:pPr>
        <w:ind w:right="-2"/>
        <w:outlineLvl w:val="0"/>
        <w:rPr>
          <w:rFonts w:ascii="Arial" w:hAnsi="Arial" w:cs="Arial"/>
          <w:b/>
          <w:sz w:val="20"/>
          <w:szCs w:val="20"/>
        </w:rPr>
      </w:pPr>
    </w:p>
    <w:p w:rsidR="00905919" w:rsidRPr="002F4A48" w:rsidRDefault="00905919" w:rsidP="00905919">
      <w:pPr>
        <w:ind w:right="-2"/>
        <w:jc w:val="center"/>
        <w:outlineLvl w:val="0"/>
        <w:rPr>
          <w:rFonts w:ascii="Arial" w:hAnsi="Arial" w:cs="Arial"/>
          <w:b/>
          <w:sz w:val="20"/>
          <w:szCs w:val="20"/>
        </w:rPr>
      </w:pPr>
    </w:p>
    <w:p w:rsidR="00905919" w:rsidRPr="002F4A48" w:rsidRDefault="00905919" w:rsidP="00905919">
      <w:pPr>
        <w:ind w:right="-2"/>
        <w:outlineLvl w:val="0"/>
        <w:rPr>
          <w:rFonts w:ascii="Arial" w:hAnsi="Arial" w:cs="Arial"/>
          <w:b/>
          <w:sz w:val="20"/>
          <w:szCs w:val="20"/>
        </w:rPr>
      </w:pPr>
    </w:p>
    <w:p w:rsidR="00905919" w:rsidRPr="002F4A48" w:rsidRDefault="00905919" w:rsidP="00905919">
      <w:pPr>
        <w:ind w:right="-2"/>
        <w:jc w:val="center"/>
        <w:outlineLvl w:val="0"/>
        <w:rPr>
          <w:rFonts w:ascii="Arial" w:hAnsi="Arial" w:cs="Arial"/>
          <w:b/>
          <w:sz w:val="20"/>
          <w:szCs w:val="20"/>
        </w:rPr>
      </w:pPr>
    </w:p>
    <w:p w:rsidR="00905919" w:rsidRPr="002F4A48" w:rsidRDefault="00905919" w:rsidP="00905919">
      <w:pPr>
        <w:ind w:right="-2"/>
        <w:jc w:val="center"/>
        <w:outlineLvl w:val="0"/>
        <w:rPr>
          <w:rFonts w:ascii="Arial" w:hAnsi="Arial" w:cs="Arial"/>
          <w:b/>
          <w:sz w:val="20"/>
          <w:szCs w:val="20"/>
        </w:rPr>
      </w:pPr>
    </w:p>
    <w:p w:rsidR="0090390D" w:rsidRPr="002F4A48" w:rsidRDefault="0090390D" w:rsidP="008C52EC">
      <w:pPr>
        <w:ind w:right="-2"/>
        <w:outlineLvl w:val="0"/>
        <w:rPr>
          <w:rFonts w:ascii="Arial" w:hAnsi="Arial" w:cs="Arial"/>
          <w:b/>
          <w:sz w:val="20"/>
          <w:szCs w:val="20"/>
        </w:rPr>
      </w:pPr>
    </w:p>
    <w:p w:rsidR="00905919" w:rsidRPr="002F4A48" w:rsidRDefault="00905919" w:rsidP="00905919">
      <w:pPr>
        <w:ind w:right="-2"/>
        <w:jc w:val="center"/>
        <w:outlineLvl w:val="0"/>
        <w:rPr>
          <w:rFonts w:ascii="Arial" w:hAnsi="Arial" w:cs="Arial"/>
          <w:b/>
          <w:sz w:val="20"/>
          <w:szCs w:val="20"/>
        </w:rPr>
      </w:pPr>
    </w:p>
    <w:p w:rsidR="00BF1D37" w:rsidRPr="002F4A48" w:rsidRDefault="00BF1D37" w:rsidP="00905919">
      <w:pPr>
        <w:ind w:right="-2"/>
        <w:jc w:val="center"/>
        <w:outlineLvl w:val="0"/>
        <w:rPr>
          <w:rFonts w:ascii="Arial" w:hAnsi="Arial" w:cs="Arial"/>
          <w:b/>
          <w:sz w:val="20"/>
          <w:szCs w:val="20"/>
        </w:rPr>
      </w:pPr>
    </w:p>
    <w:p w:rsidR="00467D8A" w:rsidRPr="002F4A48" w:rsidRDefault="00467D8A" w:rsidP="00905919">
      <w:pPr>
        <w:ind w:right="-2"/>
        <w:jc w:val="center"/>
        <w:outlineLvl w:val="0"/>
        <w:rPr>
          <w:rFonts w:ascii="Arial" w:hAnsi="Arial" w:cs="Arial"/>
          <w:b/>
          <w:sz w:val="20"/>
          <w:szCs w:val="20"/>
        </w:rPr>
      </w:pPr>
    </w:p>
    <w:p w:rsidR="00905919" w:rsidRPr="002F4A48" w:rsidRDefault="00905919" w:rsidP="00905919">
      <w:pPr>
        <w:ind w:right="-2"/>
        <w:jc w:val="center"/>
        <w:outlineLvl w:val="0"/>
        <w:rPr>
          <w:rFonts w:ascii="Arial" w:hAnsi="Arial" w:cs="Arial"/>
          <w:b/>
          <w:sz w:val="20"/>
          <w:szCs w:val="20"/>
        </w:rPr>
      </w:pPr>
    </w:p>
    <w:p w:rsidR="00BE245A" w:rsidRPr="002F4A48" w:rsidRDefault="008A0AFE" w:rsidP="00905919">
      <w:pPr>
        <w:ind w:right="-2"/>
        <w:jc w:val="center"/>
        <w:outlineLvl w:val="0"/>
        <w:rPr>
          <w:rFonts w:ascii="Arial" w:hAnsi="Arial" w:cs="Arial"/>
          <w:b/>
          <w:sz w:val="20"/>
          <w:szCs w:val="20"/>
        </w:rPr>
      </w:pPr>
      <w:r>
        <w:rPr>
          <w:rFonts w:ascii="Arial" w:hAnsi="Arial" w:cs="Arial"/>
          <w:b/>
          <w:sz w:val="20"/>
          <w:szCs w:val="20"/>
        </w:rPr>
        <w:t xml:space="preserve">Warszawa, dnia 11 </w:t>
      </w:r>
      <w:bookmarkStart w:id="0" w:name="_GoBack"/>
      <w:bookmarkEnd w:id="0"/>
      <w:r w:rsidR="00FF556A" w:rsidRPr="002F4A48">
        <w:rPr>
          <w:rFonts w:ascii="Arial" w:hAnsi="Arial" w:cs="Arial"/>
          <w:b/>
          <w:sz w:val="20"/>
          <w:szCs w:val="20"/>
        </w:rPr>
        <w:t>sierpnia</w:t>
      </w:r>
      <w:r w:rsidR="0090390D" w:rsidRPr="002F4A48">
        <w:rPr>
          <w:rFonts w:ascii="Arial" w:hAnsi="Arial" w:cs="Arial"/>
          <w:b/>
          <w:sz w:val="20"/>
          <w:szCs w:val="20"/>
        </w:rPr>
        <w:t xml:space="preserve"> </w:t>
      </w:r>
      <w:r w:rsidR="00F23BB6" w:rsidRPr="002F4A48">
        <w:rPr>
          <w:rFonts w:ascii="Arial" w:hAnsi="Arial" w:cs="Arial"/>
          <w:b/>
          <w:sz w:val="20"/>
          <w:szCs w:val="20"/>
        </w:rPr>
        <w:t>2017</w:t>
      </w:r>
      <w:r w:rsidR="00905919" w:rsidRPr="002F4A48">
        <w:rPr>
          <w:rFonts w:ascii="Arial" w:hAnsi="Arial" w:cs="Arial"/>
          <w:b/>
          <w:sz w:val="20"/>
          <w:szCs w:val="20"/>
        </w:rPr>
        <w:t xml:space="preserve"> roku</w:t>
      </w:r>
    </w:p>
    <w:p w:rsidR="00F23BB6" w:rsidRPr="002F4A48" w:rsidRDefault="00F23BB6" w:rsidP="00B535B5">
      <w:pPr>
        <w:pStyle w:val="Tekstpodstawowy"/>
        <w:ind w:right="-427"/>
        <w:jc w:val="center"/>
        <w:rPr>
          <w:b/>
          <w:bCs/>
          <w:sz w:val="20"/>
          <w:szCs w:val="20"/>
        </w:rPr>
      </w:pPr>
    </w:p>
    <w:p w:rsidR="007B7D35" w:rsidRPr="002F4A48" w:rsidRDefault="007B7D35" w:rsidP="00B535B5">
      <w:pPr>
        <w:pStyle w:val="Tekstpodstawowy"/>
        <w:ind w:right="-427"/>
        <w:jc w:val="center"/>
        <w:rPr>
          <w:b/>
          <w:bCs/>
          <w:sz w:val="20"/>
          <w:szCs w:val="20"/>
        </w:rPr>
      </w:pPr>
      <w:r w:rsidRPr="002F4A48">
        <w:rPr>
          <w:b/>
          <w:bCs/>
          <w:sz w:val="20"/>
          <w:szCs w:val="20"/>
        </w:rPr>
        <w:lastRenderedPageBreak/>
        <w:t>SPECYFIKACJA ISTOTNYCH WARUNKÓW ZAMÓWIENIA (SIWZ) ZAWIERA:</w:t>
      </w:r>
    </w:p>
    <w:p w:rsidR="007B7D35" w:rsidRPr="002F4A48" w:rsidRDefault="007B7D35" w:rsidP="00B535B5">
      <w:pPr>
        <w:pStyle w:val="Tekstpodstawowy"/>
        <w:ind w:right="-427"/>
        <w:jc w:val="center"/>
        <w:rPr>
          <w:b/>
          <w:bCs/>
          <w:sz w:val="20"/>
          <w:szCs w:val="20"/>
        </w:rPr>
      </w:pPr>
    </w:p>
    <w:p w:rsidR="007B7D35" w:rsidRPr="002F4A48" w:rsidRDefault="007B7D35" w:rsidP="00B535B5">
      <w:pPr>
        <w:pStyle w:val="Tekstpodstawowy"/>
        <w:tabs>
          <w:tab w:val="left" w:pos="2552"/>
        </w:tabs>
        <w:ind w:right="-427"/>
        <w:rPr>
          <w:bCs/>
          <w:sz w:val="20"/>
          <w:szCs w:val="20"/>
        </w:rPr>
      </w:pPr>
      <w:r w:rsidRPr="002F4A48">
        <w:rPr>
          <w:rStyle w:val="tekstdokbold"/>
          <w:bCs w:val="0"/>
          <w:sz w:val="20"/>
          <w:szCs w:val="20"/>
        </w:rPr>
        <w:t xml:space="preserve">TOM I:              </w:t>
      </w:r>
      <w:r w:rsidR="00C96047" w:rsidRPr="002F4A48">
        <w:rPr>
          <w:sz w:val="20"/>
          <w:szCs w:val="20"/>
        </w:rPr>
        <w:t>Instrukcja dla Wykonawców (IDW)</w:t>
      </w:r>
    </w:p>
    <w:p w:rsidR="00FA45EE" w:rsidRPr="002F4A48" w:rsidRDefault="00FA45EE" w:rsidP="00B535B5">
      <w:pPr>
        <w:pStyle w:val="zacznik"/>
        <w:ind w:left="0" w:firstLine="0"/>
        <w:rPr>
          <w:rFonts w:ascii="Arial" w:hAnsi="Arial" w:cs="Arial"/>
          <w:b/>
          <w:bCs/>
          <w:sz w:val="20"/>
          <w:szCs w:val="20"/>
        </w:rPr>
      </w:pPr>
    </w:p>
    <w:p w:rsidR="007B7D35" w:rsidRPr="002F4A48" w:rsidRDefault="007B7D35" w:rsidP="00B535B5">
      <w:pPr>
        <w:pStyle w:val="zacznik"/>
        <w:ind w:left="0" w:firstLine="0"/>
        <w:rPr>
          <w:rStyle w:val="tekstdokbold"/>
          <w:rFonts w:ascii="Arial" w:hAnsi="Arial" w:cs="Arial"/>
          <w:b w:val="0"/>
          <w:iCs/>
          <w:sz w:val="20"/>
          <w:szCs w:val="20"/>
        </w:rPr>
      </w:pPr>
      <w:r w:rsidRPr="002F4A48">
        <w:rPr>
          <w:rStyle w:val="tekstdokbold"/>
          <w:rFonts w:ascii="Arial" w:hAnsi="Arial" w:cs="Arial"/>
          <w:sz w:val="20"/>
          <w:szCs w:val="20"/>
        </w:rPr>
        <w:t>ROZDZIAŁ 1:</w:t>
      </w:r>
      <w:r w:rsidRPr="002F4A48">
        <w:rPr>
          <w:rStyle w:val="tekstdokbold"/>
          <w:rFonts w:ascii="Arial" w:hAnsi="Arial" w:cs="Arial"/>
          <w:sz w:val="20"/>
          <w:szCs w:val="20"/>
        </w:rPr>
        <w:tab/>
        <w:t>Instrukcja dla Wykonawców</w:t>
      </w:r>
    </w:p>
    <w:p w:rsidR="007B7D35" w:rsidRPr="002F4A48" w:rsidRDefault="007B7D35" w:rsidP="00B535B5">
      <w:pPr>
        <w:pStyle w:val="zacznik"/>
        <w:rPr>
          <w:rStyle w:val="tekstdokbold"/>
          <w:rFonts w:ascii="Arial" w:hAnsi="Arial" w:cs="Arial"/>
          <w:b w:val="0"/>
          <w:iCs/>
          <w:sz w:val="20"/>
          <w:szCs w:val="20"/>
        </w:rPr>
      </w:pPr>
    </w:p>
    <w:p w:rsidR="007B7D35" w:rsidRPr="002F4A48" w:rsidRDefault="007B7D35" w:rsidP="00B535B5">
      <w:pPr>
        <w:pStyle w:val="zacznik"/>
        <w:ind w:left="0" w:firstLine="0"/>
        <w:rPr>
          <w:rStyle w:val="tekstdokbold"/>
          <w:rFonts w:ascii="Arial" w:hAnsi="Arial" w:cs="Arial"/>
          <w:sz w:val="20"/>
          <w:szCs w:val="20"/>
        </w:rPr>
      </w:pPr>
      <w:r w:rsidRPr="002F4A48">
        <w:rPr>
          <w:rStyle w:val="tekstdokbold"/>
          <w:rFonts w:ascii="Arial" w:hAnsi="Arial" w:cs="Arial"/>
          <w:sz w:val="20"/>
          <w:szCs w:val="20"/>
        </w:rPr>
        <w:t>ROZDZIAŁ 2:</w:t>
      </w:r>
      <w:r w:rsidRPr="002F4A48">
        <w:rPr>
          <w:rStyle w:val="tekstdokbold"/>
          <w:rFonts w:ascii="Arial" w:hAnsi="Arial" w:cs="Arial"/>
          <w:sz w:val="20"/>
          <w:szCs w:val="20"/>
        </w:rPr>
        <w:tab/>
        <w:t>Formularz „OFERTA”</w:t>
      </w:r>
      <w:r w:rsidR="00AB526B" w:rsidRPr="002F4A48">
        <w:rPr>
          <w:rStyle w:val="tekstdokbold"/>
          <w:rFonts w:ascii="Arial" w:hAnsi="Arial" w:cs="Arial"/>
          <w:sz w:val="20"/>
          <w:szCs w:val="20"/>
        </w:rPr>
        <w:t xml:space="preserve"> wraz z Formularzami</w:t>
      </w:r>
      <w:r w:rsidRPr="002F4A48">
        <w:rPr>
          <w:rStyle w:val="tekstdokbold"/>
          <w:rFonts w:ascii="Arial" w:hAnsi="Arial" w:cs="Arial"/>
          <w:sz w:val="20"/>
          <w:szCs w:val="20"/>
        </w:rPr>
        <w:t>:</w:t>
      </w:r>
    </w:p>
    <w:p w:rsidR="00A66A38" w:rsidRPr="002F4A48" w:rsidRDefault="00A66A38" w:rsidP="00B535B5">
      <w:pPr>
        <w:ind w:left="3062" w:hanging="1622"/>
        <w:jc w:val="both"/>
        <w:rPr>
          <w:rFonts w:ascii="Arial" w:hAnsi="Arial" w:cs="Arial"/>
          <w:sz w:val="20"/>
          <w:szCs w:val="20"/>
        </w:rPr>
      </w:pPr>
      <w:r w:rsidRPr="002F4A48">
        <w:rPr>
          <w:rFonts w:ascii="Arial" w:hAnsi="Arial" w:cs="Arial"/>
          <w:sz w:val="20"/>
          <w:szCs w:val="20"/>
        </w:rPr>
        <w:t>Formularz 2.1.</w:t>
      </w:r>
      <w:r w:rsidRPr="002F4A48">
        <w:rPr>
          <w:rFonts w:ascii="Arial" w:hAnsi="Arial" w:cs="Arial"/>
          <w:sz w:val="20"/>
          <w:szCs w:val="20"/>
        </w:rPr>
        <w:tab/>
        <w:t>Oświadczenie o niepodleganiu wykluczeniu</w:t>
      </w:r>
    </w:p>
    <w:p w:rsidR="00A66A38" w:rsidRPr="002F4A48" w:rsidRDefault="00A66A38" w:rsidP="00B535B5">
      <w:pPr>
        <w:ind w:left="3062" w:hanging="1622"/>
        <w:jc w:val="both"/>
        <w:rPr>
          <w:rFonts w:ascii="Arial" w:hAnsi="Arial" w:cs="Arial"/>
          <w:bCs/>
          <w:sz w:val="20"/>
          <w:szCs w:val="20"/>
        </w:rPr>
      </w:pPr>
      <w:r w:rsidRPr="002F4A48">
        <w:rPr>
          <w:rFonts w:ascii="Arial" w:hAnsi="Arial" w:cs="Arial"/>
          <w:sz w:val="20"/>
          <w:szCs w:val="20"/>
        </w:rPr>
        <w:t>Formularz 2.2.</w:t>
      </w:r>
      <w:r w:rsidRPr="002F4A48">
        <w:rPr>
          <w:rFonts w:ascii="Arial" w:hAnsi="Arial" w:cs="Arial"/>
          <w:sz w:val="20"/>
          <w:szCs w:val="20"/>
        </w:rPr>
        <w:tab/>
      </w:r>
      <w:r w:rsidR="00997F45" w:rsidRPr="002F4A48">
        <w:rPr>
          <w:rFonts w:ascii="Arial" w:hAnsi="Arial" w:cs="Arial"/>
          <w:bCs/>
          <w:sz w:val="20"/>
          <w:szCs w:val="20"/>
        </w:rPr>
        <w:t>Oświadczenie o spełnianiu</w:t>
      </w:r>
      <w:r w:rsidRPr="002F4A48">
        <w:rPr>
          <w:rFonts w:ascii="Arial" w:hAnsi="Arial" w:cs="Arial"/>
          <w:bCs/>
          <w:sz w:val="20"/>
          <w:szCs w:val="20"/>
        </w:rPr>
        <w:t xml:space="preserve"> warunków udziału w postępowaniu</w:t>
      </w:r>
    </w:p>
    <w:p w:rsidR="0053656F" w:rsidRPr="002F4A48" w:rsidRDefault="0053656F" w:rsidP="008A426B">
      <w:pPr>
        <w:ind w:left="3062" w:hanging="1622"/>
        <w:jc w:val="both"/>
        <w:rPr>
          <w:rFonts w:ascii="Arial" w:hAnsi="Arial" w:cs="Arial"/>
          <w:bCs/>
          <w:sz w:val="20"/>
          <w:szCs w:val="20"/>
        </w:rPr>
      </w:pPr>
      <w:r w:rsidRPr="002F4A48">
        <w:rPr>
          <w:rFonts w:ascii="Arial" w:hAnsi="Arial" w:cs="Arial"/>
          <w:bCs/>
          <w:sz w:val="20"/>
          <w:szCs w:val="20"/>
        </w:rPr>
        <w:t>Formularz 2.3</w:t>
      </w:r>
      <w:r w:rsidRPr="002F4A48">
        <w:rPr>
          <w:rFonts w:ascii="Arial" w:hAnsi="Arial" w:cs="Arial"/>
          <w:bCs/>
          <w:sz w:val="20"/>
          <w:szCs w:val="20"/>
        </w:rPr>
        <w:tab/>
        <w:t xml:space="preserve">Zobowiązanie do oddania do dyspozycji Wykonawcy niezbędnych zasobów na potrzeby realizacji zamówienia </w:t>
      </w:r>
    </w:p>
    <w:p w:rsidR="0053656F" w:rsidRPr="002F4A48" w:rsidRDefault="0053656F" w:rsidP="0053656F">
      <w:pPr>
        <w:ind w:left="3062" w:hanging="1622"/>
        <w:jc w:val="both"/>
        <w:rPr>
          <w:rFonts w:ascii="Arial" w:hAnsi="Arial" w:cs="Arial"/>
          <w:bCs/>
          <w:sz w:val="20"/>
          <w:szCs w:val="20"/>
        </w:rPr>
      </w:pPr>
      <w:r w:rsidRPr="002F4A48">
        <w:rPr>
          <w:rFonts w:ascii="Arial" w:hAnsi="Arial" w:cs="Arial"/>
          <w:bCs/>
          <w:sz w:val="20"/>
          <w:szCs w:val="20"/>
        </w:rPr>
        <w:t xml:space="preserve">Formularz 2.4. </w:t>
      </w:r>
      <w:r w:rsidRPr="002F4A48">
        <w:rPr>
          <w:rFonts w:ascii="Arial" w:hAnsi="Arial" w:cs="Arial"/>
          <w:bCs/>
          <w:sz w:val="20"/>
          <w:szCs w:val="20"/>
        </w:rPr>
        <w:tab/>
        <w:t>Wykaz osób</w:t>
      </w:r>
      <w:r w:rsidR="00D95CF0" w:rsidRPr="002F4A48">
        <w:rPr>
          <w:rFonts w:ascii="Arial" w:hAnsi="Arial" w:cs="Arial"/>
          <w:bCs/>
          <w:sz w:val="20"/>
          <w:szCs w:val="20"/>
        </w:rPr>
        <w:t xml:space="preserve"> w zakresie kryterium oceny ofert</w:t>
      </w:r>
    </w:p>
    <w:p w:rsidR="0053656F" w:rsidRPr="002F4A48" w:rsidRDefault="0053656F" w:rsidP="00B535B5">
      <w:pPr>
        <w:ind w:left="3062" w:hanging="1622"/>
        <w:jc w:val="both"/>
        <w:rPr>
          <w:rFonts w:ascii="Arial" w:hAnsi="Arial" w:cs="Arial"/>
          <w:sz w:val="20"/>
          <w:szCs w:val="20"/>
        </w:rPr>
      </w:pPr>
    </w:p>
    <w:p w:rsidR="00472449" w:rsidRPr="002F4A48" w:rsidRDefault="00472449" w:rsidP="00B535B5">
      <w:pPr>
        <w:ind w:left="3062" w:hanging="1622"/>
        <w:jc w:val="both"/>
        <w:rPr>
          <w:rFonts w:ascii="Arial" w:hAnsi="Arial" w:cs="Arial"/>
          <w:sz w:val="20"/>
          <w:szCs w:val="20"/>
        </w:rPr>
      </w:pPr>
    </w:p>
    <w:p w:rsidR="007B7D35" w:rsidRPr="002F4A48" w:rsidRDefault="007B7D35" w:rsidP="00B535B5">
      <w:pPr>
        <w:pStyle w:val="zacznik"/>
        <w:ind w:left="0" w:firstLine="0"/>
        <w:rPr>
          <w:rStyle w:val="tekstdokbold"/>
          <w:rFonts w:ascii="Arial" w:hAnsi="Arial" w:cs="Arial"/>
          <w:b w:val="0"/>
          <w:iCs/>
          <w:smallCaps/>
          <w:sz w:val="20"/>
          <w:szCs w:val="20"/>
        </w:rPr>
      </w:pPr>
      <w:r w:rsidRPr="002F4A48">
        <w:rPr>
          <w:rStyle w:val="tekstdokbold"/>
          <w:rFonts w:ascii="Arial" w:hAnsi="Arial" w:cs="Arial"/>
          <w:sz w:val="20"/>
          <w:szCs w:val="20"/>
        </w:rPr>
        <w:tab/>
      </w:r>
      <w:r w:rsidRPr="002F4A48">
        <w:rPr>
          <w:rStyle w:val="tekstdokbold"/>
          <w:rFonts w:ascii="Arial" w:hAnsi="Arial" w:cs="Arial"/>
          <w:sz w:val="20"/>
          <w:szCs w:val="20"/>
        </w:rPr>
        <w:tab/>
      </w:r>
    </w:p>
    <w:p w:rsidR="007B7D35" w:rsidRPr="002F4A48" w:rsidRDefault="007B7D35" w:rsidP="00B535B5">
      <w:pPr>
        <w:pStyle w:val="tekstdokumentu"/>
        <w:spacing w:before="0" w:after="0"/>
        <w:ind w:left="2550" w:hanging="2550"/>
        <w:jc w:val="left"/>
        <w:rPr>
          <w:rFonts w:ascii="Arial" w:hAnsi="Arial" w:cs="Arial"/>
          <w:sz w:val="20"/>
          <w:szCs w:val="20"/>
        </w:rPr>
      </w:pPr>
      <w:r w:rsidRPr="002F4A48">
        <w:rPr>
          <w:rStyle w:val="tekstdokbold"/>
          <w:rFonts w:ascii="Arial" w:hAnsi="Arial" w:cs="Arial"/>
          <w:b/>
          <w:iCs/>
          <w:smallCaps/>
          <w:sz w:val="20"/>
          <w:szCs w:val="20"/>
        </w:rPr>
        <w:t xml:space="preserve">ROZDZIAŁ 3:     </w:t>
      </w:r>
      <w:r w:rsidRPr="002F4A48">
        <w:rPr>
          <w:rFonts w:ascii="Arial" w:hAnsi="Arial" w:cs="Arial"/>
          <w:sz w:val="20"/>
          <w:szCs w:val="20"/>
        </w:rPr>
        <w:t>Wzory oświadczeń</w:t>
      </w:r>
    </w:p>
    <w:p w:rsidR="007B7D35" w:rsidRPr="002F4A48" w:rsidRDefault="007B7D35" w:rsidP="00B535B5">
      <w:pPr>
        <w:ind w:left="2835" w:hanging="1417"/>
        <w:jc w:val="both"/>
        <w:rPr>
          <w:rFonts w:ascii="Arial" w:hAnsi="Arial" w:cs="Arial"/>
          <w:sz w:val="20"/>
          <w:szCs w:val="20"/>
        </w:rPr>
      </w:pPr>
      <w:r w:rsidRPr="002F4A48">
        <w:rPr>
          <w:rFonts w:ascii="Arial" w:hAnsi="Arial" w:cs="Arial"/>
          <w:sz w:val="20"/>
          <w:szCs w:val="20"/>
        </w:rPr>
        <w:t>Formularz 3.1.</w:t>
      </w:r>
      <w:r w:rsidRPr="002F4A48">
        <w:rPr>
          <w:rFonts w:ascii="Arial" w:hAnsi="Arial" w:cs="Arial"/>
          <w:sz w:val="20"/>
          <w:szCs w:val="20"/>
        </w:rPr>
        <w:tab/>
        <w:t>Oświadczenie o przynależności lub braku przynależności do tej samej grupy kapitałowej, o której mowa w art. 24 ust. 1 pkt 23 us</w:t>
      </w:r>
      <w:r w:rsidR="00F86711" w:rsidRPr="002F4A48">
        <w:rPr>
          <w:rFonts w:ascii="Arial" w:hAnsi="Arial" w:cs="Arial"/>
          <w:sz w:val="20"/>
          <w:szCs w:val="20"/>
        </w:rPr>
        <w:t>tawy Prawo zamówień publicznych</w:t>
      </w:r>
    </w:p>
    <w:p w:rsidR="00D95CF0" w:rsidRPr="002F4A48" w:rsidRDefault="00D95CF0" w:rsidP="00D95CF0">
      <w:pPr>
        <w:spacing w:before="120"/>
        <w:ind w:left="3062" w:hanging="1622"/>
        <w:jc w:val="both"/>
        <w:rPr>
          <w:rFonts w:ascii="Arial" w:hAnsi="Arial" w:cs="Arial"/>
          <w:sz w:val="20"/>
          <w:szCs w:val="20"/>
        </w:rPr>
      </w:pPr>
      <w:r w:rsidRPr="002F4A48">
        <w:rPr>
          <w:rFonts w:ascii="Arial" w:hAnsi="Arial" w:cs="Arial"/>
          <w:sz w:val="20"/>
          <w:szCs w:val="20"/>
        </w:rPr>
        <w:t xml:space="preserve">Formularz </w:t>
      </w:r>
      <w:r w:rsidR="00B1061C" w:rsidRPr="002F4A48">
        <w:rPr>
          <w:rFonts w:ascii="Arial" w:hAnsi="Arial" w:cs="Arial"/>
          <w:sz w:val="20"/>
          <w:szCs w:val="20"/>
        </w:rPr>
        <w:t>2</w:t>
      </w:r>
      <w:r w:rsidRPr="002F4A48">
        <w:rPr>
          <w:rFonts w:ascii="Arial" w:hAnsi="Arial" w:cs="Arial"/>
          <w:sz w:val="20"/>
          <w:szCs w:val="20"/>
        </w:rPr>
        <w:t>.</w:t>
      </w:r>
      <w:r w:rsidR="00B1061C" w:rsidRPr="002F4A48">
        <w:rPr>
          <w:rFonts w:ascii="Arial" w:hAnsi="Arial" w:cs="Arial"/>
          <w:sz w:val="20"/>
          <w:szCs w:val="20"/>
        </w:rPr>
        <w:t>4</w:t>
      </w:r>
      <w:r w:rsidRPr="002F4A48">
        <w:rPr>
          <w:rFonts w:ascii="Arial" w:hAnsi="Arial" w:cs="Arial"/>
          <w:sz w:val="20"/>
          <w:szCs w:val="20"/>
        </w:rPr>
        <w:t xml:space="preserve">. </w:t>
      </w:r>
      <w:r w:rsidRPr="002F4A48">
        <w:rPr>
          <w:rFonts w:ascii="Arial" w:hAnsi="Arial" w:cs="Arial"/>
          <w:bCs/>
          <w:sz w:val="20"/>
          <w:szCs w:val="20"/>
        </w:rPr>
        <w:t>Wykaz osób w zakresie spełniania warunku udziału w postepowaniu</w:t>
      </w:r>
    </w:p>
    <w:p w:rsidR="00D95CF0" w:rsidRPr="002F4A48" w:rsidRDefault="00D95CF0" w:rsidP="00B535B5">
      <w:pPr>
        <w:ind w:left="2835" w:hanging="1417"/>
        <w:jc w:val="both"/>
        <w:rPr>
          <w:rFonts w:ascii="Arial" w:hAnsi="Arial" w:cs="Arial"/>
          <w:sz w:val="20"/>
          <w:szCs w:val="20"/>
        </w:rPr>
      </w:pPr>
    </w:p>
    <w:p w:rsidR="007B7D35" w:rsidRPr="002F4A48" w:rsidRDefault="007B7D35" w:rsidP="00B535B5">
      <w:pPr>
        <w:tabs>
          <w:tab w:val="left" w:pos="630"/>
          <w:tab w:val="left" w:pos="1170"/>
          <w:tab w:val="left" w:pos="2552"/>
        </w:tabs>
        <w:jc w:val="both"/>
        <w:rPr>
          <w:rFonts w:ascii="Arial" w:hAnsi="Arial" w:cs="Arial"/>
          <w:sz w:val="20"/>
          <w:szCs w:val="20"/>
        </w:rPr>
      </w:pPr>
    </w:p>
    <w:p w:rsidR="007B7D35" w:rsidRPr="002F4A48" w:rsidRDefault="007B7D35" w:rsidP="00B535B5">
      <w:pPr>
        <w:pStyle w:val="Tekstpodstawowy"/>
        <w:tabs>
          <w:tab w:val="left" w:pos="630"/>
          <w:tab w:val="left" w:pos="1418"/>
          <w:tab w:val="left" w:pos="2552"/>
        </w:tabs>
        <w:jc w:val="both"/>
        <w:rPr>
          <w:sz w:val="20"/>
          <w:szCs w:val="20"/>
        </w:rPr>
      </w:pPr>
      <w:r w:rsidRPr="002F4A48">
        <w:rPr>
          <w:b/>
          <w:sz w:val="20"/>
          <w:szCs w:val="20"/>
        </w:rPr>
        <w:t>TOM II</w:t>
      </w:r>
      <w:r w:rsidR="00C70A46" w:rsidRPr="002F4A48">
        <w:rPr>
          <w:sz w:val="20"/>
          <w:szCs w:val="20"/>
        </w:rPr>
        <w:t>:</w:t>
      </w:r>
      <w:r w:rsidR="00C70A46" w:rsidRPr="002F4A48">
        <w:rPr>
          <w:sz w:val="20"/>
          <w:szCs w:val="20"/>
        </w:rPr>
        <w:tab/>
      </w:r>
      <w:r w:rsidR="00F23BB6" w:rsidRPr="002F4A48">
        <w:rPr>
          <w:sz w:val="20"/>
          <w:szCs w:val="20"/>
        </w:rPr>
        <w:t>Wzór Umowy</w:t>
      </w:r>
    </w:p>
    <w:p w:rsidR="00F23BB6" w:rsidRPr="002F4A48" w:rsidRDefault="00F23BB6" w:rsidP="00F23BB6">
      <w:pPr>
        <w:pStyle w:val="Tekstpodstawowy"/>
        <w:tabs>
          <w:tab w:val="left" w:pos="630"/>
          <w:tab w:val="left" w:pos="1418"/>
          <w:tab w:val="left" w:pos="2552"/>
        </w:tabs>
        <w:jc w:val="both"/>
        <w:rPr>
          <w:b/>
          <w:sz w:val="20"/>
          <w:szCs w:val="20"/>
        </w:rPr>
      </w:pPr>
    </w:p>
    <w:p w:rsidR="00F23BB6" w:rsidRPr="002F4A48" w:rsidRDefault="00F23BB6" w:rsidP="00F23BB6">
      <w:pPr>
        <w:pStyle w:val="Tekstpodstawowy"/>
        <w:tabs>
          <w:tab w:val="left" w:pos="630"/>
          <w:tab w:val="left" w:pos="1418"/>
          <w:tab w:val="left" w:pos="2552"/>
        </w:tabs>
        <w:jc w:val="both"/>
        <w:rPr>
          <w:sz w:val="20"/>
          <w:szCs w:val="20"/>
        </w:rPr>
      </w:pPr>
      <w:r w:rsidRPr="002F4A48">
        <w:rPr>
          <w:b/>
          <w:sz w:val="20"/>
          <w:szCs w:val="20"/>
        </w:rPr>
        <w:t>TOM III</w:t>
      </w:r>
      <w:r w:rsidRPr="002F4A48">
        <w:rPr>
          <w:sz w:val="20"/>
          <w:szCs w:val="20"/>
        </w:rPr>
        <w:t>:</w:t>
      </w:r>
      <w:r w:rsidRPr="002F4A48">
        <w:rPr>
          <w:sz w:val="20"/>
          <w:szCs w:val="20"/>
        </w:rPr>
        <w:tab/>
        <w:t>Opis przedmiotu zamówienia</w:t>
      </w:r>
      <w:r w:rsidR="0087751F" w:rsidRPr="002F4A48">
        <w:rPr>
          <w:sz w:val="20"/>
          <w:szCs w:val="20"/>
        </w:rPr>
        <w:t xml:space="preserve"> – załączniki nr 1a i 1b do wzoru umowy.</w:t>
      </w:r>
    </w:p>
    <w:p w:rsidR="00F23BB6" w:rsidRPr="002F4A48" w:rsidRDefault="00F23BB6" w:rsidP="00B535B5">
      <w:pPr>
        <w:pStyle w:val="Tekstpodstawowy"/>
        <w:tabs>
          <w:tab w:val="left" w:pos="630"/>
          <w:tab w:val="left" w:pos="1418"/>
          <w:tab w:val="left" w:pos="2552"/>
        </w:tabs>
        <w:jc w:val="both"/>
        <w:rPr>
          <w:sz w:val="20"/>
          <w:szCs w:val="20"/>
        </w:rPr>
      </w:pPr>
    </w:p>
    <w:p w:rsidR="007B7D35" w:rsidRPr="002F4A48" w:rsidRDefault="007B7D35" w:rsidP="00B535B5">
      <w:pPr>
        <w:pStyle w:val="Tekstpodstawowy"/>
        <w:tabs>
          <w:tab w:val="left" w:pos="630"/>
          <w:tab w:val="left" w:pos="1170"/>
          <w:tab w:val="left" w:pos="2552"/>
        </w:tabs>
        <w:jc w:val="both"/>
        <w:rPr>
          <w:b/>
          <w:sz w:val="20"/>
          <w:szCs w:val="20"/>
        </w:rPr>
      </w:pPr>
    </w:p>
    <w:p w:rsidR="007B7D35" w:rsidRPr="002F4A48" w:rsidRDefault="007B7D35" w:rsidP="00B535B5">
      <w:pPr>
        <w:pStyle w:val="tekstdokumentu"/>
        <w:spacing w:before="0" w:after="0"/>
        <w:rPr>
          <w:rFonts w:ascii="Arial" w:hAnsi="Arial" w:cs="Arial"/>
          <w:sz w:val="20"/>
          <w:szCs w:val="20"/>
        </w:rPr>
      </w:pPr>
    </w:p>
    <w:p w:rsidR="007B7D35" w:rsidRPr="002F4A48" w:rsidRDefault="007B7D35" w:rsidP="00B535B5">
      <w:pPr>
        <w:pStyle w:val="tekstdokumentu"/>
        <w:spacing w:before="0" w:after="0"/>
        <w:rPr>
          <w:rFonts w:ascii="Arial" w:hAnsi="Arial" w:cs="Arial"/>
          <w:sz w:val="20"/>
          <w:szCs w:val="20"/>
        </w:rPr>
      </w:pPr>
    </w:p>
    <w:p w:rsidR="007B7D35" w:rsidRPr="002F4A48" w:rsidRDefault="007B7D35" w:rsidP="00B535B5">
      <w:pPr>
        <w:pStyle w:val="tekstdokumentu"/>
        <w:spacing w:before="0" w:after="0"/>
        <w:rPr>
          <w:rFonts w:ascii="Arial" w:hAnsi="Arial" w:cs="Arial"/>
          <w:sz w:val="20"/>
          <w:szCs w:val="20"/>
        </w:rPr>
      </w:pPr>
    </w:p>
    <w:p w:rsidR="007B7D35" w:rsidRPr="002F4A48" w:rsidRDefault="007B7D35" w:rsidP="00B535B5">
      <w:pPr>
        <w:pStyle w:val="tekstdokumentu"/>
        <w:spacing w:before="0" w:after="0"/>
        <w:rPr>
          <w:rFonts w:ascii="Arial" w:hAnsi="Arial" w:cs="Arial"/>
          <w:sz w:val="20"/>
          <w:szCs w:val="20"/>
        </w:rPr>
      </w:pPr>
    </w:p>
    <w:p w:rsidR="007B7D35" w:rsidRPr="002F4A48" w:rsidRDefault="007B7D35" w:rsidP="00B535B5">
      <w:pPr>
        <w:pStyle w:val="tekstdokumentu"/>
        <w:spacing w:before="0" w:after="0"/>
        <w:rPr>
          <w:rFonts w:ascii="Arial" w:hAnsi="Arial" w:cs="Arial"/>
          <w:sz w:val="20"/>
          <w:szCs w:val="20"/>
        </w:rPr>
      </w:pPr>
      <w:r w:rsidRPr="002F4A48">
        <w:rPr>
          <w:rFonts w:ascii="Arial" w:hAnsi="Arial" w:cs="Arial"/>
          <w:sz w:val="20"/>
          <w:szCs w:val="20"/>
        </w:rPr>
        <w:tab/>
      </w:r>
    </w:p>
    <w:p w:rsidR="007B7D35" w:rsidRPr="002F4A48" w:rsidRDefault="007B7D35" w:rsidP="00B535B5">
      <w:pPr>
        <w:pStyle w:val="tekstdokumentu"/>
        <w:spacing w:before="0" w:after="0"/>
        <w:rPr>
          <w:rFonts w:ascii="Arial" w:hAnsi="Arial" w:cs="Arial"/>
          <w:sz w:val="20"/>
          <w:szCs w:val="20"/>
        </w:rPr>
      </w:pPr>
    </w:p>
    <w:p w:rsidR="007B7D35" w:rsidRPr="002F4A48" w:rsidRDefault="007B7D35" w:rsidP="00B535B5">
      <w:pPr>
        <w:pStyle w:val="tekstdokumentu"/>
        <w:spacing w:before="0" w:after="0"/>
        <w:rPr>
          <w:rFonts w:ascii="Arial" w:hAnsi="Arial" w:cs="Arial"/>
          <w:sz w:val="20"/>
          <w:szCs w:val="20"/>
        </w:rPr>
      </w:pPr>
    </w:p>
    <w:p w:rsidR="007B7D35" w:rsidRPr="002F4A48" w:rsidRDefault="007B7D35" w:rsidP="00B535B5">
      <w:pPr>
        <w:pStyle w:val="Tekstpodstawowy"/>
        <w:tabs>
          <w:tab w:val="left" w:pos="720"/>
        </w:tabs>
        <w:ind w:right="-427" w:firstLine="90"/>
        <w:rPr>
          <w:sz w:val="20"/>
          <w:szCs w:val="20"/>
        </w:rPr>
      </w:pPr>
    </w:p>
    <w:p w:rsidR="007B7D35" w:rsidRPr="002F4A48" w:rsidRDefault="007B7D35" w:rsidP="00B535B5">
      <w:pPr>
        <w:pStyle w:val="Tekstpodstawowy"/>
        <w:ind w:right="-427"/>
        <w:jc w:val="center"/>
        <w:rPr>
          <w:sz w:val="20"/>
          <w:szCs w:val="20"/>
        </w:rPr>
      </w:pPr>
    </w:p>
    <w:p w:rsidR="007B7D35" w:rsidRPr="002F4A48" w:rsidRDefault="007B7D35" w:rsidP="00B535B5">
      <w:pPr>
        <w:pStyle w:val="Tekstpodstawowy"/>
        <w:ind w:right="-427"/>
        <w:jc w:val="center"/>
        <w:rPr>
          <w:sz w:val="20"/>
          <w:szCs w:val="20"/>
        </w:rPr>
      </w:pPr>
    </w:p>
    <w:p w:rsidR="002348B6" w:rsidRPr="002F4A48" w:rsidRDefault="002348B6" w:rsidP="00B535B5">
      <w:pPr>
        <w:rPr>
          <w:rFonts w:ascii="Arial" w:hAnsi="Arial" w:cs="Arial"/>
          <w:sz w:val="20"/>
          <w:szCs w:val="20"/>
        </w:rPr>
      </w:pPr>
    </w:p>
    <w:p w:rsidR="00BE245A" w:rsidRPr="002F4A48" w:rsidRDefault="00BE245A" w:rsidP="00B535B5">
      <w:pPr>
        <w:rPr>
          <w:rFonts w:ascii="Arial" w:hAnsi="Arial" w:cs="Arial"/>
          <w:sz w:val="20"/>
          <w:szCs w:val="20"/>
        </w:rPr>
      </w:pPr>
    </w:p>
    <w:p w:rsidR="00BE245A" w:rsidRPr="002F4A48" w:rsidRDefault="00BE245A" w:rsidP="00B535B5">
      <w:pPr>
        <w:rPr>
          <w:rFonts w:ascii="Arial" w:hAnsi="Arial" w:cs="Arial"/>
          <w:b/>
          <w:bCs/>
          <w:sz w:val="20"/>
          <w:szCs w:val="20"/>
        </w:rPr>
      </w:pPr>
    </w:p>
    <w:p w:rsidR="00097955" w:rsidRPr="002F4A48" w:rsidRDefault="00097955"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195F94" w:rsidRPr="002F4A48" w:rsidRDefault="00195F94" w:rsidP="00195F94">
      <w:pPr>
        <w:pStyle w:val="Tekstpodstawowy"/>
        <w:ind w:right="-427"/>
        <w:rPr>
          <w:sz w:val="20"/>
          <w:szCs w:val="20"/>
        </w:rPr>
      </w:pPr>
    </w:p>
    <w:p w:rsidR="00C05BEA" w:rsidRPr="002F4A48" w:rsidRDefault="00C05BEA" w:rsidP="00195F94">
      <w:pPr>
        <w:pStyle w:val="Tekstpodstawowy"/>
        <w:ind w:right="-427"/>
        <w:rPr>
          <w:sz w:val="20"/>
          <w:szCs w:val="20"/>
        </w:rPr>
      </w:pPr>
    </w:p>
    <w:p w:rsidR="00195F94" w:rsidRPr="002F4A48" w:rsidRDefault="00195F94" w:rsidP="00195F94">
      <w:pPr>
        <w:pStyle w:val="Tekstpodstawowy"/>
        <w:ind w:right="-427"/>
        <w:rPr>
          <w:sz w:val="20"/>
          <w:szCs w:val="20"/>
        </w:rPr>
      </w:pPr>
    </w:p>
    <w:p w:rsidR="00237585" w:rsidRPr="002F4A48" w:rsidRDefault="00237585" w:rsidP="00195F94">
      <w:pPr>
        <w:pStyle w:val="Tekstpodstawowy"/>
        <w:ind w:right="-427"/>
        <w:rPr>
          <w:sz w:val="20"/>
          <w:szCs w:val="20"/>
        </w:rPr>
      </w:pPr>
    </w:p>
    <w:p w:rsidR="00237585" w:rsidRPr="002F4A48" w:rsidRDefault="00237585" w:rsidP="00195F94">
      <w:pPr>
        <w:pStyle w:val="Tekstpodstawowy"/>
        <w:ind w:right="-427"/>
        <w:rPr>
          <w:sz w:val="20"/>
          <w:szCs w:val="20"/>
        </w:rPr>
      </w:pPr>
    </w:p>
    <w:p w:rsidR="00237585" w:rsidRPr="002F4A48" w:rsidRDefault="00237585" w:rsidP="00195F94">
      <w:pPr>
        <w:pStyle w:val="Tekstpodstawowy"/>
        <w:ind w:right="-427"/>
        <w:rPr>
          <w:sz w:val="20"/>
          <w:szCs w:val="20"/>
        </w:rPr>
      </w:pPr>
    </w:p>
    <w:p w:rsidR="00237585" w:rsidRPr="002F4A48" w:rsidRDefault="00237585" w:rsidP="00195F94">
      <w:pPr>
        <w:pStyle w:val="Tekstpodstawowy"/>
        <w:ind w:right="-427"/>
        <w:rPr>
          <w:sz w:val="20"/>
          <w:szCs w:val="20"/>
        </w:rPr>
      </w:pPr>
    </w:p>
    <w:p w:rsidR="008A426B" w:rsidRPr="002F4A48" w:rsidRDefault="008A426B" w:rsidP="00195F94">
      <w:pPr>
        <w:pStyle w:val="Tekstpodstawowy"/>
        <w:ind w:right="-427"/>
        <w:rPr>
          <w:sz w:val="20"/>
          <w:szCs w:val="20"/>
        </w:rPr>
      </w:pPr>
    </w:p>
    <w:p w:rsidR="00C96047" w:rsidRPr="002F4A48" w:rsidRDefault="00BE245A" w:rsidP="00B535B5">
      <w:pPr>
        <w:pStyle w:val="Tekstpodstawowy"/>
        <w:ind w:right="-427"/>
        <w:jc w:val="center"/>
        <w:rPr>
          <w:b/>
          <w:bCs/>
          <w:sz w:val="20"/>
          <w:szCs w:val="20"/>
        </w:rPr>
      </w:pPr>
      <w:r w:rsidRPr="002F4A48">
        <w:rPr>
          <w:b/>
          <w:bCs/>
          <w:sz w:val="20"/>
          <w:szCs w:val="20"/>
        </w:rPr>
        <w:lastRenderedPageBreak/>
        <w:t>Tom I</w:t>
      </w:r>
      <w:r w:rsidR="00C96047" w:rsidRPr="002F4A48">
        <w:rPr>
          <w:b/>
          <w:bCs/>
          <w:sz w:val="20"/>
          <w:szCs w:val="20"/>
        </w:rPr>
        <w:t xml:space="preserve"> </w:t>
      </w:r>
    </w:p>
    <w:p w:rsidR="00BE245A" w:rsidRPr="002F4A48" w:rsidRDefault="00097955" w:rsidP="00B535B5">
      <w:pPr>
        <w:pStyle w:val="Tekstpodstawowy"/>
        <w:ind w:right="-427"/>
        <w:jc w:val="center"/>
        <w:rPr>
          <w:b/>
          <w:bCs/>
          <w:sz w:val="20"/>
          <w:szCs w:val="20"/>
        </w:rPr>
      </w:pPr>
      <w:r w:rsidRPr="002F4A48">
        <w:rPr>
          <w:b/>
          <w:bCs/>
          <w:sz w:val="20"/>
          <w:szCs w:val="20"/>
        </w:rPr>
        <w:t>INSTRUKCJA DLA WYKONAWCÓW</w:t>
      </w:r>
    </w:p>
    <w:p w:rsidR="00BE245A" w:rsidRPr="002F4A48" w:rsidRDefault="00BE245A" w:rsidP="00B535B5">
      <w:pPr>
        <w:pStyle w:val="Tekstpodstawowy"/>
        <w:ind w:right="-427"/>
        <w:jc w:val="center"/>
        <w:rPr>
          <w:b/>
          <w:bCs/>
          <w:sz w:val="20"/>
          <w:szCs w:val="20"/>
        </w:rPr>
      </w:pPr>
      <w:r w:rsidRPr="002F4A48">
        <w:rPr>
          <w:b/>
          <w:bCs/>
          <w:sz w:val="20"/>
          <w:szCs w:val="20"/>
        </w:rPr>
        <w:t>Rozdział 1</w:t>
      </w:r>
    </w:p>
    <w:p w:rsidR="00BE245A" w:rsidRPr="002F4A48" w:rsidRDefault="00C96047" w:rsidP="00B535B5">
      <w:pPr>
        <w:pStyle w:val="Tekstpodstawowy"/>
        <w:ind w:right="-427"/>
        <w:jc w:val="center"/>
        <w:rPr>
          <w:b/>
          <w:bCs/>
          <w:sz w:val="20"/>
          <w:szCs w:val="20"/>
        </w:rPr>
      </w:pPr>
      <w:r w:rsidRPr="002F4A48">
        <w:rPr>
          <w:b/>
          <w:bCs/>
          <w:sz w:val="20"/>
          <w:szCs w:val="20"/>
        </w:rPr>
        <w:t xml:space="preserve">Instrukcja dla Wykonawców </w:t>
      </w:r>
    </w:p>
    <w:p w:rsidR="00BE245A" w:rsidRPr="002F4A48" w:rsidRDefault="00097955" w:rsidP="00B535B5">
      <w:pPr>
        <w:pStyle w:val="Tekstpodstawowy"/>
        <w:tabs>
          <w:tab w:val="left" w:pos="709"/>
        </w:tabs>
        <w:rPr>
          <w:b/>
          <w:bCs/>
          <w:sz w:val="20"/>
          <w:szCs w:val="20"/>
        </w:rPr>
      </w:pPr>
      <w:r w:rsidRPr="002F4A48">
        <w:rPr>
          <w:b/>
          <w:bCs/>
          <w:sz w:val="20"/>
          <w:szCs w:val="20"/>
        </w:rPr>
        <w:t>1.</w:t>
      </w:r>
      <w:r w:rsidRPr="002F4A48">
        <w:rPr>
          <w:b/>
          <w:bCs/>
          <w:sz w:val="20"/>
          <w:szCs w:val="20"/>
        </w:rPr>
        <w:tab/>
        <w:t>ZAMAWIAJĄCY</w:t>
      </w:r>
    </w:p>
    <w:p w:rsidR="002348B6" w:rsidRPr="002F4A48" w:rsidRDefault="002348B6" w:rsidP="00B535B5">
      <w:pPr>
        <w:ind w:left="709"/>
        <w:rPr>
          <w:rFonts w:ascii="Arial" w:hAnsi="Arial" w:cs="Arial"/>
          <w:sz w:val="20"/>
          <w:szCs w:val="20"/>
        </w:rPr>
      </w:pPr>
      <w:r w:rsidRPr="002F4A48">
        <w:rPr>
          <w:rFonts w:ascii="Arial" w:hAnsi="Arial" w:cs="Arial"/>
          <w:sz w:val="20"/>
          <w:szCs w:val="20"/>
        </w:rPr>
        <w:t xml:space="preserve">Ministerstwo Sprawiedliwości   </w:t>
      </w:r>
    </w:p>
    <w:p w:rsidR="002348B6" w:rsidRPr="002F4A48" w:rsidRDefault="002348B6" w:rsidP="00B535B5">
      <w:pPr>
        <w:tabs>
          <w:tab w:val="num" w:pos="0"/>
        </w:tabs>
        <w:ind w:left="709" w:hanging="709"/>
        <w:rPr>
          <w:rFonts w:ascii="Arial" w:hAnsi="Arial" w:cs="Arial"/>
          <w:sz w:val="20"/>
          <w:szCs w:val="20"/>
        </w:rPr>
      </w:pPr>
      <w:r w:rsidRPr="002F4A48">
        <w:rPr>
          <w:rFonts w:ascii="Arial" w:hAnsi="Arial" w:cs="Arial"/>
          <w:sz w:val="20"/>
          <w:szCs w:val="20"/>
        </w:rPr>
        <w:tab/>
        <w:t>Adres: 00-567 Warszawa, Al. Ujazdowskie 11</w:t>
      </w:r>
    </w:p>
    <w:p w:rsidR="002348B6" w:rsidRPr="002F4A48" w:rsidRDefault="002348B6" w:rsidP="00B535B5">
      <w:pPr>
        <w:tabs>
          <w:tab w:val="num" w:pos="-1080"/>
        </w:tabs>
        <w:ind w:left="709" w:hanging="709"/>
        <w:rPr>
          <w:rFonts w:ascii="Arial" w:hAnsi="Arial" w:cs="Arial"/>
          <w:sz w:val="20"/>
          <w:szCs w:val="20"/>
        </w:rPr>
      </w:pPr>
      <w:r w:rsidRPr="002F4A48">
        <w:rPr>
          <w:rFonts w:ascii="Arial" w:hAnsi="Arial" w:cs="Arial"/>
          <w:sz w:val="20"/>
          <w:szCs w:val="20"/>
        </w:rPr>
        <w:tab/>
        <w:t xml:space="preserve">telefon: (+ 48 22) 52 12 411; </w:t>
      </w:r>
    </w:p>
    <w:p w:rsidR="002348B6" w:rsidRPr="002F4A48" w:rsidRDefault="002348B6" w:rsidP="00B535B5">
      <w:pPr>
        <w:tabs>
          <w:tab w:val="num" w:pos="-270"/>
        </w:tabs>
        <w:ind w:left="709" w:hanging="709"/>
        <w:rPr>
          <w:rFonts w:ascii="Arial" w:hAnsi="Arial" w:cs="Arial"/>
          <w:sz w:val="20"/>
          <w:szCs w:val="20"/>
        </w:rPr>
      </w:pPr>
      <w:r w:rsidRPr="002F4A48">
        <w:rPr>
          <w:rFonts w:ascii="Arial" w:hAnsi="Arial" w:cs="Arial"/>
          <w:b/>
          <w:sz w:val="20"/>
          <w:szCs w:val="20"/>
        </w:rPr>
        <w:tab/>
      </w:r>
      <w:r w:rsidRPr="002F4A48">
        <w:rPr>
          <w:rFonts w:ascii="Arial" w:hAnsi="Arial" w:cs="Arial"/>
          <w:sz w:val="20"/>
          <w:szCs w:val="20"/>
        </w:rPr>
        <w:t>REGON: 000319150, NIP: 526 16 73 166</w:t>
      </w:r>
    </w:p>
    <w:p w:rsidR="002348B6" w:rsidRPr="002F4A48" w:rsidRDefault="002348B6" w:rsidP="00B535B5">
      <w:pPr>
        <w:tabs>
          <w:tab w:val="num" w:pos="-900"/>
        </w:tabs>
        <w:ind w:left="709" w:hanging="709"/>
        <w:rPr>
          <w:rFonts w:ascii="Arial" w:hAnsi="Arial" w:cs="Arial"/>
          <w:sz w:val="20"/>
          <w:szCs w:val="20"/>
        </w:rPr>
      </w:pPr>
      <w:r w:rsidRPr="002F4A48">
        <w:rPr>
          <w:rFonts w:ascii="Arial" w:hAnsi="Arial" w:cs="Arial"/>
          <w:sz w:val="20"/>
          <w:szCs w:val="20"/>
        </w:rPr>
        <w:tab/>
      </w:r>
      <w:r w:rsidR="00CA6DD7" w:rsidRPr="002F4A48">
        <w:rPr>
          <w:rFonts w:ascii="Arial" w:hAnsi="Arial" w:cs="Arial"/>
          <w:sz w:val="20"/>
          <w:szCs w:val="20"/>
        </w:rPr>
        <w:t>A</w:t>
      </w:r>
      <w:r w:rsidRPr="002F4A48">
        <w:rPr>
          <w:rFonts w:ascii="Arial" w:hAnsi="Arial" w:cs="Arial"/>
          <w:sz w:val="20"/>
          <w:szCs w:val="20"/>
        </w:rPr>
        <w:t xml:space="preserve">dres strony internetowej: www.ms.gov.pl </w:t>
      </w:r>
    </w:p>
    <w:p w:rsidR="00BE245A" w:rsidRPr="002F4A48" w:rsidRDefault="00BE245A" w:rsidP="00B535B5">
      <w:pPr>
        <w:pStyle w:val="Tekstpodstawowy"/>
        <w:rPr>
          <w:b/>
          <w:bCs/>
          <w:sz w:val="20"/>
          <w:szCs w:val="20"/>
        </w:rPr>
      </w:pPr>
      <w:r w:rsidRPr="002F4A48">
        <w:rPr>
          <w:b/>
          <w:bCs/>
          <w:sz w:val="20"/>
          <w:szCs w:val="20"/>
        </w:rPr>
        <w:t xml:space="preserve">2. </w:t>
      </w:r>
      <w:r w:rsidR="001A0633" w:rsidRPr="002F4A48">
        <w:rPr>
          <w:b/>
          <w:bCs/>
          <w:sz w:val="20"/>
          <w:szCs w:val="20"/>
        </w:rPr>
        <w:tab/>
      </w:r>
      <w:r w:rsidRPr="002F4A48">
        <w:rPr>
          <w:b/>
          <w:bCs/>
          <w:sz w:val="20"/>
          <w:szCs w:val="20"/>
        </w:rPr>
        <w:t>OZNACZENIE POSTĘPOWANIA</w:t>
      </w:r>
    </w:p>
    <w:p w:rsidR="002348B6" w:rsidRPr="002F4A48" w:rsidRDefault="002348B6" w:rsidP="00B535B5">
      <w:pPr>
        <w:ind w:left="709"/>
        <w:jc w:val="both"/>
        <w:rPr>
          <w:rFonts w:ascii="Arial" w:hAnsi="Arial" w:cs="Arial"/>
          <w:sz w:val="20"/>
          <w:szCs w:val="20"/>
        </w:rPr>
      </w:pPr>
      <w:r w:rsidRPr="002F4A48">
        <w:rPr>
          <w:rFonts w:ascii="Arial" w:hAnsi="Arial" w:cs="Arial"/>
          <w:sz w:val="20"/>
          <w:szCs w:val="20"/>
        </w:rPr>
        <w:t>Postępowanie oznaczone jest znakiem: BA-F-II-3710-</w:t>
      </w:r>
      <w:r w:rsidR="00ED5CB2" w:rsidRPr="002F4A48">
        <w:rPr>
          <w:rFonts w:ascii="Arial" w:hAnsi="Arial" w:cs="Arial"/>
          <w:sz w:val="20"/>
          <w:szCs w:val="20"/>
        </w:rPr>
        <w:t>37</w:t>
      </w:r>
      <w:r w:rsidR="00B8483F" w:rsidRPr="002F4A48">
        <w:rPr>
          <w:rFonts w:ascii="Arial" w:hAnsi="Arial" w:cs="Arial"/>
          <w:sz w:val="20"/>
          <w:szCs w:val="20"/>
        </w:rPr>
        <w:t>/</w:t>
      </w:r>
      <w:r w:rsidR="00F23BB6" w:rsidRPr="002F4A48">
        <w:rPr>
          <w:rFonts w:ascii="Arial" w:hAnsi="Arial" w:cs="Arial"/>
          <w:sz w:val="20"/>
          <w:szCs w:val="20"/>
        </w:rPr>
        <w:t>17</w:t>
      </w:r>
      <w:r w:rsidRPr="002F4A48">
        <w:rPr>
          <w:rFonts w:ascii="Arial" w:hAnsi="Arial" w:cs="Arial"/>
          <w:sz w:val="20"/>
          <w:szCs w:val="20"/>
        </w:rPr>
        <w:t>.</w:t>
      </w:r>
    </w:p>
    <w:p w:rsidR="001A0633" w:rsidRPr="002F4A48" w:rsidRDefault="00BE245A" w:rsidP="00B535B5">
      <w:pPr>
        <w:ind w:left="709"/>
        <w:jc w:val="both"/>
        <w:rPr>
          <w:rFonts w:ascii="Arial" w:hAnsi="Arial" w:cs="Arial"/>
          <w:sz w:val="20"/>
          <w:szCs w:val="20"/>
        </w:rPr>
      </w:pPr>
      <w:r w:rsidRPr="002F4A48">
        <w:rPr>
          <w:rFonts w:ascii="Arial" w:hAnsi="Arial" w:cs="Arial"/>
          <w:sz w:val="20"/>
          <w:szCs w:val="20"/>
        </w:rPr>
        <w:t xml:space="preserve">Wykonawcy powinni we wszelkich kontaktach z Zamawiającym powoływać się </w:t>
      </w:r>
      <w:r w:rsidR="00B9414F" w:rsidRPr="002F4A48">
        <w:rPr>
          <w:rFonts w:ascii="Arial" w:hAnsi="Arial" w:cs="Arial"/>
          <w:sz w:val="20"/>
          <w:szCs w:val="20"/>
        </w:rPr>
        <w:br/>
      </w:r>
      <w:r w:rsidR="00CA6DD7" w:rsidRPr="002F4A48">
        <w:rPr>
          <w:rFonts w:ascii="Arial" w:hAnsi="Arial" w:cs="Arial"/>
          <w:sz w:val="20"/>
          <w:szCs w:val="20"/>
        </w:rPr>
        <w:t>na wyżej podane oznaczenie.</w:t>
      </w:r>
    </w:p>
    <w:p w:rsidR="00BE245A" w:rsidRPr="002F4A48" w:rsidRDefault="00BE245A" w:rsidP="00B535B5">
      <w:pPr>
        <w:pStyle w:val="Tekstpodstawowy"/>
        <w:rPr>
          <w:b/>
          <w:bCs/>
          <w:sz w:val="20"/>
          <w:szCs w:val="20"/>
        </w:rPr>
      </w:pPr>
      <w:r w:rsidRPr="002F4A48">
        <w:rPr>
          <w:b/>
          <w:bCs/>
          <w:sz w:val="20"/>
          <w:szCs w:val="20"/>
        </w:rPr>
        <w:t xml:space="preserve">3. </w:t>
      </w:r>
      <w:r w:rsidR="001A0633" w:rsidRPr="002F4A48">
        <w:rPr>
          <w:b/>
          <w:bCs/>
          <w:sz w:val="20"/>
          <w:szCs w:val="20"/>
        </w:rPr>
        <w:tab/>
      </w:r>
      <w:r w:rsidRPr="002F4A48">
        <w:rPr>
          <w:b/>
          <w:bCs/>
          <w:sz w:val="20"/>
          <w:szCs w:val="20"/>
        </w:rPr>
        <w:t>TRYB POSTĘPOWANIA</w:t>
      </w:r>
    </w:p>
    <w:p w:rsidR="00BE245A" w:rsidRPr="002F4A48" w:rsidRDefault="00BE245A" w:rsidP="00B535B5">
      <w:pPr>
        <w:ind w:left="709"/>
        <w:jc w:val="both"/>
        <w:rPr>
          <w:rFonts w:ascii="Arial" w:hAnsi="Arial" w:cs="Arial"/>
          <w:sz w:val="20"/>
          <w:szCs w:val="20"/>
        </w:rPr>
      </w:pPr>
      <w:r w:rsidRPr="002F4A48">
        <w:rPr>
          <w:rFonts w:ascii="Arial" w:hAnsi="Arial" w:cs="Arial"/>
          <w:sz w:val="20"/>
          <w:szCs w:val="20"/>
        </w:rPr>
        <w:t>Postępowanie o udzielenie zamówienia prowadzone jest w trybie przetargu nieograniczonego na podstawie ustawy z dnia 29 stycznia 2004 roku Prawo z</w:t>
      </w:r>
      <w:r w:rsidR="00F23BB6" w:rsidRPr="002F4A48">
        <w:rPr>
          <w:rFonts w:ascii="Arial" w:hAnsi="Arial" w:cs="Arial"/>
          <w:sz w:val="20"/>
          <w:szCs w:val="20"/>
        </w:rPr>
        <w:t>amówień publicznych (</w:t>
      </w:r>
      <w:r w:rsidR="004211F2" w:rsidRPr="002F4A48">
        <w:rPr>
          <w:rFonts w:ascii="Arial" w:hAnsi="Arial" w:cs="Arial"/>
          <w:sz w:val="20"/>
          <w:szCs w:val="20"/>
        </w:rPr>
        <w:t xml:space="preserve">Dz. U. </w:t>
      </w:r>
      <w:r w:rsidR="00F23BB6" w:rsidRPr="002F4A48">
        <w:rPr>
          <w:rFonts w:ascii="Arial" w:hAnsi="Arial" w:cs="Arial"/>
          <w:sz w:val="20"/>
          <w:szCs w:val="20"/>
        </w:rPr>
        <w:br/>
      </w:r>
      <w:r w:rsidRPr="002F4A48">
        <w:rPr>
          <w:rFonts w:ascii="Arial" w:hAnsi="Arial" w:cs="Arial"/>
          <w:sz w:val="20"/>
          <w:szCs w:val="20"/>
        </w:rPr>
        <w:t>z 201</w:t>
      </w:r>
      <w:r w:rsidR="00CA6DD7" w:rsidRPr="002F4A48">
        <w:rPr>
          <w:rFonts w:ascii="Arial" w:hAnsi="Arial" w:cs="Arial"/>
          <w:sz w:val="20"/>
          <w:szCs w:val="20"/>
        </w:rPr>
        <w:t>5</w:t>
      </w:r>
      <w:r w:rsidR="00673F0B" w:rsidRPr="002F4A48">
        <w:rPr>
          <w:rFonts w:ascii="Arial" w:hAnsi="Arial" w:cs="Arial"/>
          <w:sz w:val="20"/>
          <w:szCs w:val="20"/>
        </w:rPr>
        <w:t xml:space="preserve"> r. poz. 21</w:t>
      </w:r>
      <w:r w:rsidR="00CA6DD7" w:rsidRPr="002F4A48">
        <w:rPr>
          <w:rFonts w:ascii="Arial" w:hAnsi="Arial" w:cs="Arial"/>
          <w:sz w:val="20"/>
          <w:szCs w:val="20"/>
        </w:rPr>
        <w:t xml:space="preserve">64 z </w:t>
      </w:r>
      <w:proofErr w:type="spellStart"/>
      <w:r w:rsidR="00CA6DD7" w:rsidRPr="002F4A48">
        <w:rPr>
          <w:rFonts w:ascii="Arial" w:hAnsi="Arial" w:cs="Arial"/>
          <w:sz w:val="20"/>
          <w:szCs w:val="20"/>
        </w:rPr>
        <w:t>późn</w:t>
      </w:r>
      <w:proofErr w:type="spellEnd"/>
      <w:r w:rsidR="00CA6DD7" w:rsidRPr="002F4A48">
        <w:rPr>
          <w:rFonts w:ascii="Arial" w:hAnsi="Arial" w:cs="Arial"/>
          <w:sz w:val="20"/>
          <w:szCs w:val="20"/>
        </w:rPr>
        <w:t>. zm.</w:t>
      </w:r>
      <w:r w:rsidRPr="002F4A48">
        <w:rPr>
          <w:rFonts w:ascii="Arial" w:hAnsi="Arial" w:cs="Arial"/>
          <w:sz w:val="20"/>
          <w:szCs w:val="20"/>
        </w:rPr>
        <w:t>) zwanej dalej</w:t>
      </w:r>
      <w:r w:rsidR="00CA6DD7" w:rsidRPr="002F4A48">
        <w:rPr>
          <w:rFonts w:ascii="Arial" w:hAnsi="Arial" w:cs="Arial"/>
          <w:sz w:val="20"/>
          <w:szCs w:val="20"/>
        </w:rPr>
        <w:t xml:space="preserve"> „ustawą </w:t>
      </w:r>
      <w:proofErr w:type="spellStart"/>
      <w:r w:rsidR="00CA6DD7" w:rsidRPr="002F4A48">
        <w:rPr>
          <w:rFonts w:ascii="Arial" w:hAnsi="Arial" w:cs="Arial"/>
          <w:sz w:val="20"/>
          <w:szCs w:val="20"/>
        </w:rPr>
        <w:t>Pzp</w:t>
      </w:r>
      <w:proofErr w:type="spellEnd"/>
      <w:r w:rsidR="00CA6DD7" w:rsidRPr="002F4A48">
        <w:rPr>
          <w:rFonts w:ascii="Arial" w:hAnsi="Arial" w:cs="Arial"/>
          <w:sz w:val="20"/>
          <w:szCs w:val="20"/>
        </w:rPr>
        <w:t>”.</w:t>
      </w:r>
    </w:p>
    <w:p w:rsidR="00BE245A" w:rsidRPr="002F4A48" w:rsidRDefault="00BE245A" w:rsidP="00B535B5">
      <w:pPr>
        <w:pStyle w:val="Tekstpodstawowy"/>
        <w:rPr>
          <w:b/>
          <w:bCs/>
          <w:sz w:val="20"/>
          <w:szCs w:val="20"/>
        </w:rPr>
      </w:pPr>
      <w:r w:rsidRPr="002F4A48">
        <w:rPr>
          <w:b/>
          <w:bCs/>
          <w:sz w:val="20"/>
          <w:szCs w:val="20"/>
        </w:rPr>
        <w:t xml:space="preserve">4. </w:t>
      </w:r>
      <w:r w:rsidR="001A0633" w:rsidRPr="002F4A48">
        <w:rPr>
          <w:b/>
          <w:bCs/>
          <w:sz w:val="20"/>
          <w:szCs w:val="20"/>
        </w:rPr>
        <w:tab/>
      </w:r>
      <w:r w:rsidRPr="002F4A48">
        <w:rPr>
          <w:b/>
          <w:bCs/>
          <w:sz w:val="20"/>
          <w:szCs w:val="20"/>
        </w:rPr>
        <w:t>ŹRÓDŁA FINANSOWANIA</w:t>
      </w:r>
    </w:p>
    <w:p w:rsidR="00BA1363" w:rsidRPr="002F4A48" w:rsidRDefault="00801577" w:rsidP="009D6BD5">
      <w:pPr>
        <w:ind w:left="720"/>
        <w:jc w:val="both"/>
        <w:rPr>
          <w:rFonts w:ascii="Arial" w:hAnsi="Arial" w:cs="Arial"/>
          <w:sz w:val="20"/>
          <w:szCs w:val="20"/>
          <w:lang w:eastAsia="ar-SA"/>
        </w:rPr>
      </w:pPr>
      <w:r w:rsidRPr="002F4A48">
        <w:rPr>
          <w:rFonts w:ascii="Arial" w:hAnsi="Arial" w:cs="Arial"/>
          <w:sz w:val="20"/>
          <w:szCs w:val="20"/>
          <w:lang w:eastAsia="ar-SA"/>
        </w:rPr>
        <w:t xml:space="preserve">Zamówienie jest </w:t>
      </w:r>
      <w:r w:rsidR="00BA1363" w:rsidRPr="002F4A48">
        <w:rPr>
          <w:rFonts w:ascii="Arial" w:hAnsi="Arial" w:cs="Arial"/>
          <w:sz w:val="20"/>
          <w:szCs w:val="20"/>
          <w:lang w:eastAsia="ar-SA"/>
        </w:rPr>
        <w:t>fin</w:t>
      </w:r>
      <w:r w:rsidR="009D6BD5" w:rsidRPr="002F4A48">
        <w:rPr>
          <w:rFonts w:ascii="Arial" w:hAnsi="Arial" w:cs="Arial"/>
          <w:sz w:val="20"/>
          <w:szCs w:val="20"/>
          <w:lang w:eastAsia="ar-SA"/>
        </w:rPr>
        <w:t xml:space="preserve">ansowane ze środków krajowych. </w:t>
      </w:r>
    </w:p>
    <w:p w:rsidR="00BE245A" w:rsidRPr="002F4A48" w:rsidRDefault="00BE245A" w:rsidP="00B535B5">
      <w:pPr>
        <w:pStyle w:val="Tekstpodstawowy"/>
        <w:rPr>
          <w:b/>
          <w:bCs/>
          <w:sz w:val="20"/>
          <w:szCs w:val="20"/>
        </w:rPr>
      </w:pPr>
      <w:r w:rsidRPr="002F4A48">
        <w:rPr>
          <w:b/>
          <w:bCs/>
          <w:sz w:val="20"/>
          <w:szCs w:val="20"/>
        </w:rPr>
        <w:t xml:space="preserve">5. </w:t>
      </w:r>
      <w:r w:rsidR="00B9414F" w:rsidRPr="002F4A48">
        <w:rPr>
          <w:b/>
          <w:bCs/>
          <w:sz w:val="20"/>
          <w:szCs w:val="20"/>
        </w:rPr>
        <w:tab/>
      </w:r>
      <w:r w:rsidRPr="002F4A48">
        <w:rPr>
          <w:b/>
          <w:bCs/>
          <w:sz w:val="20"/>
          <w:szCs w:val="20"/>
        </w:rPr>
        <w:t>PRZEDMIOT ZAMÓWIENIA</w:t>
      </w:r>
    </w:p>
    <w:p w:rsidR="00540503" w:rsidRPr="002F4A48" w:rsidRDefault="006F2E2B" w:rsidP="000454A7">
      <w:pPr>
        <w:tabs>
          <w:tab w:val="left" w:pos="709"/>
        </w:tabs>
        <w:ind w:left="709" w:hanging="709"/>
        <w:jc w:val="both"/>
        <w:rPr>
          <w:rFonts w:ascii="Arial" w:hAnsi="Arial" w:cs="Arial"/>
          <w:sz w:val="20"/>
          <w:szCs w:val="20"/>
        </w:rPr>
      </w:pPr>
      <w:r w:rsidRPr="002F4A48">
        <w:rPr>
          <w:rFonts w:ascii="Arial" w:hAnsi="Arial" w:cs="Arial"/>
          <w:sz w:val="20"/>
          <w:szCs w:val="20"/>
        </w:rPr>
        <w:t xml:space="preserve">5.1. </w:t>
      </w:r>
      <w:r w:rsidRPr="002F4A48">
        <w:rPr>
          <w:rFonts w:ascii="Arial" w:hAnsi="Arial" w:cs="Arial"/>
          <w:sz w:val="20"/>
          <w:szCs w:val="20"/>
        </w:rPr>
        <w:tab/>
      </w:r>
      <w:r w:rsidR="00540503" w:rsidRPr="002F4A48">
        <w:rPr>
          <w:rFonts w:ascii="Arial" w:hAnsi="Arial" w:cs="Arial"/>
          <w:sz w:val="20"/>
          <w:szCs w:val="20"/>
        </w:rPr>
        <w:t>Przedmiotem zamówienia</w:t>
      </w:r>
      <w:r w:rsidR="000454A7" w:rsidRPr="002F4A48">
        <w:rPr>
          <w:rFonts w:ascii="Arial" w:hAnsi="Arial" w:cs="Arial"/>
          <w:sz w:val="20"/>
          <w:szCs w:val="20"/>
        </w:rPr>
        <w:t xml:space="preserve"> jest wykonanie</w:t>
      </w:r>
      <w:r w:rsidR="00540503" w:rsidRPr="002F4A48">
        <w:rPr>
          <w:rFonts w:ascii="Arial" w:hAnsi="Arial" w:cs="Arial"/>
          <w:sz w:val="20"/>
          <w:szCs w:val="20"/>
        </w:rPr>
        <w:t xml:space="preserve"> </w:t>
      </w:r>
      <w:r w:rsidR="00237585" w:rsidRPr="002F4A48">
        <w:rPr>
          <w:rFonts w:ascii="Arial" w:hAnsi="Arial" w:cs="Arial"/>
          <w:bCs/>
          <w:sz w:val="20"/>
          <w:szCs w:val="20"/>
        </w:rPr>
        <w:t>audytu wydajności i audytu bezpieczeństwa Systemu Teleinformatycznego Rejestru Sprawców Przestępstw na Tle Seksualnym</w:t>
      </w:r>
      <w:r w:rsidR="00237585" w:rsidRPr="002F4A48">
        <w:rPr>
          <w:rFonts w:ascii="Arial" w:hAnsi="Arial" w:cs="Arial"/>
          <w:sz w:val="20"/>
          <w:szCs w:val="20"/>
        </w:rPr>
        <w:t xml:space="preserve"> </w:t>
      </w:r>
      <w:r w:rsidR="00540503" w:rsidRPr="002F4A48">
        <w:rPr>
          <w:rFonts w:ascii="Arial" w:hAnsi="Arial" w:cs="Arial"/>
          <w:sz w:val="20"/>
          <w:szCs w:val="20"/>
        </w:rPr>
        <w:t>zgodnie z opisem przedmiotu zamówienia zawartym w Tomie II i III SIWZ.</w:t>
      </w:r>
    </w:p>
    <w:p w:rsidR="00374677" w:rsidRPr="002F4A48" w:rsidRDefault="00086441" w:rsidP="00B535B5">
      <w:pPr>
        <w:pStyle w:val="Tekstpodstawowy"/>
        <w:jc w:val="both"/>
        <w:rPr>
          <w:b/>
          <w:bCs/>
          <w:sz w:val="20"/>
          <w:szCs w:val="20"/>
        </w:rPr>
      </w:pPr>
      <w:r w:rsidRPr="002F4A48">
        <w:rPr>
          <w:bCs/>
          <w:sz w:val="20"/>
          <w:szCs w:val="20"/>
        </w:rPr>
        <w:t>5.</w:t>
      </w:r>
      <w:r w:rsidR="00374677" w:rsidRPr="002F4A48">
        <w:rPr>
          <w:bCs/>
          <w:sz w:val="20"/>
          <w:szCs w:val="20"/>
        </w:rPr>
        <w:t>2</w:t>
      </w:r>
      <w:r w:rsidRPr="002F4A48">
        <w:rPr>
          <w:bCs/>
          <w:sz w:val="20"/>
          <w:szCs w:val="20"/>
        </w:rPr>
        <w:t xml:space="preserve">.    </w:t>
      </w:r>
      <w:r w:rsidR="00127B3A" w:rsidRPr="002F4A48">
        <w:rPr>
          <w:bCs/>
          <w:sz w:val="20"/>
          <w:szCs w:val="20"/>
        </w:rPr>
        <w:t xml:space="preserve">  </w:t>
      </w:r>
      <w:r w:rsidR="00BE245A" w:rsidRPr="002F4A48">
        <w:rPr>
          <w:b/>
          <w:bCs/>
          <w:sz w:val="20"/>
          <w:szCs w:val="20"/>
        </w:rPr>
        <w:t xml:space="preserve">CPV (Wspólny </w:t>
      </w:r>
      <w:r w:rsidR="00BE245A" w:rsidRPr="002F4A48">
        <w:rPr>
          <w:b/>
          <w:bCs/>
          <w:sz w:val="20"/>
          <w:szCs w:val="20"/>
          <w:lang w:eastAsia="en-US"/>
        </w:rPr>
        <w:t>Słownik</w:t>
      </w:r>
      <w:r w:rsidR="00BE245A" w:rsidRPr="002F4A48">
        <w:rPr>
          <w:b/>
          <w:bCs/>
          <w:sz w:val="20"/>
          <w:szCs w:val="20"/>
        </w:rPr>
        <w:t xml:space="preserve"> Zamówień): </w:t>
      </w:r>
    </w:p>
    <w:p w:rsidR="0035271C" w:rsidRPr="002F4A48" w:rsidRDefault="0035271C" w:rsidP="0035271C">
      <w:pPr>
        <w:pStyle w:val="Tekstpodstawowy3"/>
        <w:spacing w:before="0"/>
        <w:ind w:firstLine="709"/>
        <w:rPr>
          <w:rFonts w:ascii="Arial" w:eastAsia="Calibri" w:hAnsi="Arial" w:cs="Arial"/>
          <w:i w:val="0"/>
          <w:sz w:val="20"/>
          <w:szCs w:val="20"/>
        </w:rPr>
      </w:pPr>
      <w:r w:rsidRPr="002F4A48">
        <w:rPr>
          <w:rFonts w:ascii="Arial" w:eastAsia="Calibri" w:hAnsi="Arial" w:cs="Arial"/>
          <w:i w:val="0"/>
          <w:sz w:val="20"/>
          <w:szCs w:val="20"/>
        </w:rPr>
        <w:t>79417000-0 Usługi doradcze w zakresie bezpieczeństwa</w:t>
      </w:r>
    </w:p>
    <w:p w:rsidR="0035271C" w:rsidRPr="002F4A48" w:rsidRDefault="0035271C" w:rsidP="0035271C">
      <w:pPr>
        <w:pStyle w:val="Tekstpodstawowy3"/>
        <w:spacing w:before="0"/>
        <w:rPr>
          <w:rFonts w:ascii="Arial" w:eastAsia="Calibri" w:hAnsi="Arial" w:cs="Arial"/>
          <w:i w:val="0"/>
          <w:sz w:val="20"/>
          <w:szCs w:val="20"/>
        </w:rPr>
      </w:pPr>
      <w:r w:rsidRPr="002F4A48">
        <w:rPr>
          <w:rFonts w:ascii="Arial" w:eastAsia="Calibri" w:hAnsi="Arial" w:cs="Arial"/>
          <w:i w:val="0"/>
          <w:sz w:val="20"/>
          <w:szCs w:val="20"/>
        </w:rPr>
        <w:tab/>
        <w:t>72800000-8 Usługi audytu komputerowego i testowania komputerów</w:t>
      </w:r>
    </w:p>
    <w:p w:rsidR="00BE245A" w:rsidRPr="002F4A48" w:rsidRDefault="00242E1B" w:rsidP="00B535B5">
      <w:pPr>
        <w:pStyle w:val="Tekstpodstawowy3"/>
        <w:spacing w:before="0"/>
        <w:rPr>
          <w:rFonts w:ascii="Arial" w:hAnsi="Arial" w:cs="Arial"/>
          <w:i w:val="0"/>
          <w:iCs w:val="0"/>
          <w:sz w:val="20"/>
          <w:szCs w:val="20"/>
        </w:rPr>
      </w:pPr>
      <w:r w:rsidRPr="002F4A48">
        <w:rPr>
          <w:rFonts w:ascii="Arial" w:hAnsi="Arial" w:cs="Arial"/>
          <w:i w:val="0"/>
          <w:iCs w:val="0"/>
          <w:sz w:val="20"/>
          <w:szCs w:val="20"/>
        </w:rPr>
        <w:t>5.</w:t>
      </w:r>
      <w:r w:rsidR="00347058" w:rsidRPr="002F4A48">
        <w:rPr>
          <w:rFonts w:ascii="Arial" w:hAnsi="Arial" w:cs="Arial"/>
          <w:i w:val="0"/>
          <w:iCs w:val="0"/>
          <w:sz w:val="20"/>
          <w:szCs w:val="20"/>
        </w:rPr>
        <w:t>3</w:t>
      </w:r>
      <w:r w:rsidRPr="002F4A48">
        <w:rPr>
          <w:rFonts w:ascii="Arial" w:hAnsi="Arial" w:cs="Arial"/>
          <w:i w:val="0"/>
          <w:iCs w:val="0"/>
          <w:sz w:val="20"/>
          <w:szCs w:val="20"/>
        </w:rPr>
        <w:t xml:space="preserve">.    </w:t>
      </w:r>
      <w:r w:rsidR="00127B3A" w:rsidRPr="002F4A48">
        <w:rPr>
          <w:rFonts w:ascii="Arial" w:hAnsi="Arial" w:cs="Arial"/>
          <w:i w:val="0"/>
          <w:iCs w:val="0"/>
          <w:sz w:val="20"/>
          <w:szCs w:val="20"/>
        </w:rPr>
        <w:t xml:space="preserve">  </w:t>
      </w:r>
      <w:r w:rsidR="00BE245A" w:rsidRPr="002F4A48">
        <w:rPr>
          <w:rFonts w:ascii="Arial" w:hAnsi="Arial" w:cs="Arial"/>
          <w:i w:val="0"/>
          <w:iCs w:val="0"/>
          <w:sz w:val="20"/>
          <w:szCs w:val="20"/>
        </w:rPr>
        <w:t>Zamawiający nie dopuszcza składania ofert częściowych.</w:t>
      </w:r>
    </w:p>
    <w:p w:rsidR="00BE245A" w:rsidRPr="002F4A48" w:rsidRDefault="00242E1B" w:rsidP="00B535B5">
      <w:pPr>
        <w:pStyle w:val="Tekstpodstawowy3"/>
        <w:spacing w:before="0"/>
        <w:rPr>
          <w:rFonts w:ascii="Arial" w:hAnsi="Arial" w:cs="Arial"/>
          <w:i w:val="0"/>
          <w:iCs w:val="0"/>
          <w:sz w:val="20"/>
          <w:szCs w:val="20"/>
        </w:rPr>
      </w:pPr>
      <w:r w:rsidRPr="002F4A48">
        <w:rPr>
          <w:rFonts w:ascii="Arial" w:hAnsi="Arial" w:cs="Arial"/>
          <w:i w:val="0"/>
          <w:iCs w:val="0"/>
          <w:sz w:val="20"/>
          <w:szCs w:val="20"/>
        </w:rPr>
        <w:t>5.</w:t>
      </w:r>
      <w:r w:rsidR="00347058" w:rsidRPr="002F4A48">
        <w:rPr>
          <w:rFonts w:ascii="Arial" w:hAnsi="Arial" w:cs="Arial"/>
          <w:i w:val="0"/>
          <w:iCs w:val="0"/>
          <w:sz w:val="20"/>
          <w:szCs w:val="20"/>
        </w:rPr>
        <w:t>4</w:t>
      </w:r>
      <w:r w:rsidRPr="002F4A48">
        <w:rPr>
          <w:rFonts w:ascii="Arial" w:hAnsi="Arial" w:cs="Arial"/>
          <w:i w:val="0"/>
          <w:iCs w:val="0"/>
          <w:sz w:val="20"/>
          <w:szCs w:val="20"/>
        </w:rPr>
        <w:t xml:space="preserve">.    </w:t>
      </w:r>
      <w:r w:rsidR="00127B3A" w:rsidRPr="002F4A48">
        <w:rPr>
          <w:rFonts w:ascii="Arial" w:hAnsi="Arial" w:cs="Arial"/>
          <w:i w:val="0"/>
          <w:iCs w:val="0"/>
          <w:sz w:val="20"/>
          <w:szCs w:val="20"/>
        </w:rPr>
        <w:t xml:space="preserve">  </w:t>
      </w:r>
      <w:r w:rsidR="00BE245A" w:rsidRPr="002F4A48">
        <w:rPr>
          <w:rFonts w:ascii="Arial" w:hAnsi="Arial" w:cs="Arial"/>
          <w:i w:val="0"/>
          <w:iCs w:val="0"/>
          <w:sz w:val="20"/>
          <w:szCs w:val="20"/>
        </w:rPr>
        <w:t>Zamawiający nie dopuszcza składania ofert wariantowych.</w:t>
      </w:r>
    </w:p>
    <w:p w:rsidR="00E73D63" w:rsidRPr="002F4A48" w:rsidRDefault="00242E1B" w:rsidP="00B94312">
      <w:pPr>
        <w:pStyle w:val="Tekstpodstawowy3"/>
        <w:spacing w:before="0"/>
        <w:ind w:left="709" w:hanging="709"/>
        <w:rPr>
          <w:rFonts w:ascii="Arial" w:hAnsi="Arial" w:cs="Arial"/>
          <w:i w:val="0"/>
          <w:sz w:val="20"/>
          <w:szCs w:val="20"/>
        </w:rPr>
      </w:pPr>
      <w:r w:rsidRPr="002F4A48">
        <w:rPr>
          <w:rFonts w:ascii="Arial" w:hAnsi="Arial" w:cs="Arial"/>
          <w:i w:val="0"/>
          <w:iCs w:val="0"/>
          <w:sz w:val="20"/>
          <w:szCs w:val="20"/>
          <w:lang w:eastAsia="ar-SA"/>
        </w:rPr>
        <w:t>5.</w:t>
      </w:r>
      <w:r w:rsidR="00347058" w:rsidRPr="002F4A48">
        <w:rPr>
          <w:rFonts w:ascii="Arial" w:hAnsi="Arial" w:cs="Arial"/>
          <w:i w:val="0"/>
          <w:iCs w:val="0"/>
          <w:sz w:val="20"/>
          <w:szCs w:val="20"/>
          <w:lang w:eastAsia="ar-SA"/>
        </w:rPr>
        <w:t>5</w:t>
      </w:r>
      <w:r w:rsidR="00E73D63" w:rsidRPr="002F4A48">
        <w:rPr>
          <w:rFonts w:ascii="Arial" w:hAnsi="Arial" w:cs="Arial"/>
          <w:i w:val="0"/>
          <w:iCs w:val="0"/>
          <w:sz w:val="20"/>
          <w:szCs w:val="20"/>
          <w:lang w:eastAsia="ar-SA"/>
        </w:rPr>
        <w:t xml:space="preserve">.    </w:t>
      </w:r>
      <w:r w:rsidR="00EA0EA9" w:rsidRPr="002F4A48">
        <w:rPr>
          <w:rFonts w:ascii="Arial" w:hAnsi="Arial" w:cs="Arial"/>
          <w:i w:val="0"/>
          <w:iCs w:val="0"/>
          <w:sz w:val="20"/>
          <w:szCs w:val="20"/>
          <w:lang w:eastAsia="ar-SA"/>
        </w:rPr>
        <w:tab/>
      </w:r>
      <w:r w:rsidR="00347058" w:rsidRPr="002F4A48">
        <w:rPr>
          <w:rFonts w:ascii="Arial" w:hAnsi="Arial" w:cs="Arial"/>
          <w:i w:val="0"/>
          <w:sz w:val="20"/>
          <w:szCs w:val="20"/>
        </w:rPr>
        <w:t xml:space="preserve">Zamawiający </w:t>
      </w:r>
      <w:r w:rsidR="004B7C93" w:rsidRPr="002F4A48">
        <w:rPr>
          <w:rFonts w:ascii="Arial" w:hAnsi="Arial" w:cs="Arial"/>
          <w:i w:val="0"/>
          <w:sz w:val="20"/>
          <w:szCs w:val="20"/>
        </w:rPr>
        <w:t xml:space="preserve">nie </w:t>
      </w:r>
      <w:r w:rsidR="00127B3A" w:rsidRPr="002F4A48">
        <w:rPr>
          <w:rFonts w:ascii="Arial" w:hAnsi="Arial" w:cs="Arial"/>
          <w:i w:val="0"/>
          <w:sz w:val="20"/>
          <w:szCs w:val="20"/>
        </w:rPr>
        <w:t xml:space="preserve">przewiduje </w:t>
      </w:r>
      <w:r w:rsidR="00CB7E5C" w:rsidRPr="002F4A48">
        <w:rPr>
          <w:rFonts w:ascii="Arial" w:hAnsi="Arial" w:cs="Arial"/>
          <w:i w:val="0"/>
          <w:sz w:val="20"/>
          <w:szCs w:val="20"/>
        </w:rPr>
        <w:t>udzielenia zamówień</w:t>
      </w:r>
      <w:r w:rsidR="00347058" w:rsidRPr="002F4A48">
        <w:rPr>
          <w:rFonts w:ascii="Arial" w:hAnsi="Arial" w:cs="Arial"/>
          <w:i w:val="0"/>
          <w:sz w:val="20"/>
          <w:szCs w:val="20"/>
        </w:rPr>
        <w:t xml:space="preserve">, o których mowa w art. 67 ust. 1 pkt 6 ustawy </w:t>
      </w:r>
      <w:proofErr w:type="spellStart"/>
      <w:r w:rsidR="00347058" w:rsidRPr="002F4A48">
        <w:rPr>
          <w:rFonts w:ascii="Arial" w:hAnsi="Arial" w:cs="Arial"/>
          <w:i w:val="0"/>
          <w:sz w:val="20"/>
          <w:szCs w:val="20"/>
        </w:rPr>
        <w:t>Pzp</w:t>
      </w:r>
      <w:proofErr w:type="spellEnd"/>
      <w:r w:rsidR="00E73D63" w:rsidRPr="002F4A48">
        <w:rPr>
          <w:rFonts w:ascii="Arial" w:hAnsi="Arial" w:cs="Arial"/>
          <w:i w:val="0"/>
          <w:sz w:val="20"/>
          <w:szCs w:val="20"/>
        </w:rPr>
        <w:t>.</w:t>
      </w:r>
    </w:p>
    <w:p w:rsidR="00BE245A" w:rsidRPr="002F4A48" w:rsidRDefault="00347058" w:rsidP="00B535B5">
      <w:pPr>
        <w:pStyle w:val="Tekstpodstawowy3"/>
        <w:spacing w:before="0"/>
        <w:ind w:left="709" w:hanging="709"/>
        <w:rPr>
          <w:rFonts w:ascii="Arial" w:hAnsi="Arial" w:cs="Arial"/>
          <w:i w:val="0"/>
          <w:iCs w:val="0"/>
          <w:sz w:val="20"/>
          <w:szCs w:val="20"/>
        </w:rPr>
      </w:pPr>
      <w:r w:rsidRPr="002F4A48">
        <w:rPr>
          <w:rFonts w:ascii="Arial" w:hAnsi="Arial" w:cs="Arial"/>
          <w:i w:val="0"/>
          <w:sz w:val="20"/>
          <w:szCs w:val="20"/>
        </w:rPr>
        <w:t>5.6</w:t>
      </w:r>
      <w:r w:rsidR="00127B3A" w:rsidRPr="002F4A48">
        <w:rPr>
          <w:rFonts w:ascii="Arial" w:hAnsi="Arial" w:cs="Arial"/>
          <w:i w:val="0"/>
          <w:sz w:val="20"/>
          <w:szCs w:val="20"/>
        </w:rPr>
        <w:t xml:space="preserve">.    </w:t>
      </w:r>
      <w:r w:rsidR="00D13E11" w:rsidRPr="002F4A48">
        <w:rPr>
          <w:rFonts w:ascii="Arial" w:hAnsi="Arial" w:cs="Arial"/>
          <w:i w:val="0"/>
          <w:iCs w:val="0"/>
          <w:sz w:val="20"/>
          <w:szCs w:val="20"/>
          <w:lang w:eastAsia="ar-SA"/>
        </w:rPr>
        <w:t xml:space="preserve">Realizacja zamówienia podlega prawu polskiemu, w tym w szczególności ustawie z dnia 23 kwietnia 1964 r. </w:t>
      </w:r>
      <w:r w:rsidR="00B94312" w:rsidRPr="002F4A48">
        <w:rPr>
          <w:rFonts w:ascii="Arial" w:hAnsi="Arial" w:cs="Arial"/>
          <w:i w:val="0"/>
          <w:iCs w:val="0"/>
          <w:sz w:val="20"/>
          <w:szCs w:val="20"/>
          <w:lang w:eastAsia="ar-SA"/>
        </w:rPr>
        <w:t>Kodeks cywilny (</w:t>
      </w:r>
      <w:r w:rsidR="00D13E11" w:rsidRPr="002F4A48">
        <w:rPr>
          <w:rFonts w:ascii="Arial" w:hAnsi="Arial" w:cs="Arial"/>
          <w:i w:val="0"/>
          <w:iCs w:val="0"/>
          <w:sz w:val="20"/>
          <w:szCs w:val="20"/>
          <w:lang w:eastAsia="ar-SA"/>
        </w:rPr>
        <w:t>Dz. U. z 2016 r. poz. 380</w:t>
      </w:r>
      <w:r w:rsidR="00B94312" w:rsidRPr="002F4A48">
        <w:rPr>
          <w:rFonts w:ascii="Arial" w:hAnsi="Arial" w:cs="Arial"/>
          <w:i w:val="0"/>
          <w:iCs w:val="0"/>
          <w:sz w:val="20"/>
          <w:szCs w:val="20"/>
          <w:lang w:eastAsia="ar-SA"/>
        </w:rPr>
        <w:t xml:space="preserve"> z </w:t>
      </w:r>
      <w:proofErr w:type="spellStart"/>
      <w:r w:rsidR="00B94312" w:rsidRPr="002F4A48">
        <w:rPr>
          <w:rFonts w:ascii="Arial" w:hAnsi="Arial" w:cs="Arial"/>
          <w:i w:val="0"/>
          <w:iCs w:val="0"/>
          <w:sz w:val="20"/>
          <w:szCs w:val="20"/>
          <w:lang w:eastAsia="ar-SA"/>
        </w:rPr>
        <w:t>późn</w:t>
      </w:r>
      <w:proofErr w:type="spellEnd"/>
      <w:r w:rsidR="00B94312" w:rsidRPr="002F4A48">
        <w:rPr>
          <w:rFonts w:ascii="Arial" w:hAnsi="Arial" w:cs="Arial"/>
          <w:i w:val="0"/>
          <w:iCs w:val="0"/>
          <w:sz w:val="20"/>
          <w:szCs w:val="20"/>
          <w:lang w:eastAsia="ar-SA"/>
        </w:rPr>
        <w:t>. zm.</w:t>
      </w:r>
      <w:r w:rsidR="00D13E11" w:rsidRPr="002F4A48">
        <w:rPr>
          <w:rFonts w:ascii="Arial" w:hAnsi="Arial" w:cs="Arial"/>
          <w:i w:val="0"/>
          <w:iCs w:val="0"/>
          <w:sz w:val="20"/>
          <w:szCs w:val="20"/>
          <w:lang w:eastAsia="ar-SA"/>
        </w:rPr>
        <w:t>) i ustawie</w:t>
      </w:r>
      <w:r w:rsidR="00127B3A" w:rsidRPr="002F4A48">
        <w:rPr>
          <w:rFonts w:ascii="Arial" w:hAnsi="Arial" w:cs="Arial"/>
          <w:i w:val="0"/>
          <w:iCs w:val="0"/>
          <w:sz w:val="20"/>
          <w:szCs w:val="20"/>
        </w:rPr>
        <w:t xml:space="preserve"> </w:t>
      </w:r>
      <w:proofErr w:type="spellStart"/>
      <w:r w:rsidR="00127B3A" w:rsidRPr="002F4A48">
        <w:rPr>
          <w:rFonts w:ascii="Arial" w:hAnsi="Arial" w:cs="Arial"/>
          <w:i w:val="0"/>
          <w:iCs w:val="0"/>
          <w:sz w:val="20"/>
          <w:szCs w:val="20"/>
        </w:rPr>
        <w:t>Pzp</w:t>
      </w:r>
      <w:proofErr w:type="spellEnd"/>
      <w:r w:rsidR="00B05452" w:rsidRPr="002F4A48">
        <w:rPr>
          <w:rFonts w:ascii="Arial" w:hAnsi="Arial" w:cs="Arial"/>
          <w:i w:val="0"/>
          <w:iCs w:val="0"/>
          <w:sz w:val="20"/>
          <w:szCs w:val="20"/>
        </w:rPr>
        <w:t xml:space="preserve"> oraz ustawie z dnia 4 lutego 1994 r. o prawie autorskim i prawach pokrewnych (</w:t>
      </w:r>
      <w:proofErr w:type="spellStart"/>
      <w:r w:rsidR="00B05452" w:rsidRPr="002F4A48">
        <w:rPr>
          <w:rFonts w:ascii="Arial" w:hAnsi="Arial" w:cs="Arial"/>
          <w:i w:val="0"/>
          <w:iCs w:val="0"/>
          <w:sz w:val="20"/>
          <w:szCs w:val="20"/>
        </w:rPr>
        <w:t>t.j</w:t>
      </w:r>
      <w:proofErr w:type="spellEnd"/>
      <w:r w:rsidR="00B05452" w:rsidRPr="002F4A48">
        <w:rPr>
          <w:rFonts w:ascii="Arial" w:hAnsi="Arial" w:cs="Arial"/>
          <w:i w:val="0"/>
          <w:iCs w:val="0"/>
          <w:sz w:val="20"/>
          <w:szCs w:val="20"/>
        </w:rPr>
        <w:t>. Dz.U. 2017 poz. 880).</w:t>
      </w:r>
    </w:p>
    <w:p w:rsidR="00BE245A" w:rsidRPr="002F4A48" w:rsidRDefault="009F34F0" w:rsidP="00B535B5">
      <w:pPr>
        <w:ind w:left="709" w:hanging="709"/>
        <w:jc w:val="both"/>
        <w:rPr>
          <w:rFonts w:ascii="Arial" w:hAnsi="Arial" w:cs="Arial"/>
          <w:sz w:val="20"/>
          <w:szCs w:val="20"/>
        </w:rPr>
      </w:pPr>
      <w:r w:rsidRPr="002F4A48">
        <w:rPr>
          <w:rFonts w:ascii="Arial" w:hAnsi="Arial" w:cs="Arial"/>
          <w:sz w:val="20"/>
          <w:szCs w:val="20"/>
        </w:rPr>
        <w:t>5.</w:t>
      </w:r>
      <w:r w:rsidR="00347058" w:rsidRPr="002F4A48">
        <w:rPr>
          <w:rFonts w:ascii="Arial" w:hAnsi="Arial" w:cs="Arial"/>
          <w:sz w:val="20"/>
          <w:szCs w:val="20"/>
        </w:rPr>
        <w:t>7</w:t>
      </w:r>
      <w:r w:rsidR="00376170" w:rsidRPr="002F4A48">
        <w:rPr>
          <w:rFonts w:ascii="Arial" w:hAnsi="Arial" w:cs="Arial"/>
          <w:sz w:val="20"/>
          <w:szCs w:val="20"/>
        </w:rPr>
        <w:t>.</w:t>
      </w:r>
      <w:r w:rsidR="00376170" w:rsidRPr="002F4A48">
        <w:rPr>
          <w:rFonts w:ascii="Arial" w:hAnsi="Arial" w:cs="Arial"/>
          <w:sz w:val="20"/>
          <w:szCs w:val="20"/>
        </w:rPr>
        <w:tab/>
        <w:t>W przypadku rozbieżności pomiędzy treścią SIWZ a treścią udzielonych wyjaśnień, jako obowiązującą należy przyjąć treść pisma zawierającego późniejsze oświadczenie Zamawiającego.</w:t>
      </w:r>
    </w:p>
    <w:p w:rsidR="00CF16A5" w:rsidRPr="002F4A48" w:rsidRDefault="00CB1F7C" w:rsidP="00B535B5">
      <w:pPr>
        <w:jc w:val="both"/>
        <w:rPr>
          <w:rFonts w:ascii="Arial" w:hAnsi="Arial" w:cs="Arial"/>
          <w:i/>
          <w:sz w:val="20"/>
          <w:szCs w:val="20"/>
        </w:rPr>
      </w:pPr>
      <w:r w:rsidRPr="002F4A48">
        <w:rPr>
          <w:rFonts w:ascii="Arial" w:hAnsi="Arial" w:cs="Arial"/>
          <w:sz w:val="20"/>
          <w:szCs w:val="20"/>
        </w:rPr>
        <w:t>5.</w:t>
      </w:r>
      <w:r w:rsidR="00347058" w:rsidRPr="002F4A48">
        <w:rPr>
          <w:rFonts w:ascii="Arial" w:hAnsi="Arial" w:cs="Arial"/>
          <w:sz w:val="20"/>
          <w:szCs w:val="20"/>
        </w:rPr>
        <w:t>8</w:t>
      </w:r>
      <w:r w:rsidR="00CF16A5" w:rsidRPr="002F4A48">
        <w:rPr>
          <w:rFonts w:ascii="Arial" w:hAnsi="Arial" w:cs="Arial"/>
          <w:sz w:val="20"/>
          <w:szCs w:val="20"/>
        </w:rPr>
        <w:t>.</w:t>
      </w:r>
      <w:r w:rsidR="00CF16A5" w:rsidRPr="002F4A48">
        <w:rPr>
          <w:rFonts w:ascii="Arial" w:hAnsi="Arial" w:cs="Arial"/>
          <w:i/>
          <w:sz w:val="20"/>
          <w:szCs w:val="20"/>
        </w:rPr>
        <w:tab/>
      </w:r>
      <w:r w:rsidR="00CF16A5" w:rsidRPr="002F4A48">
        <w:rPr>
          <w:rFonts w:ascii="Arial" w:hAnsi="Arial" w:cs="Arial"/>
          <w:b/>
          <w:sz w:val="20"/>
          <w:szCs w:val="20"/>
        </w:rPr>
        <w:t>PODWYKONAWSTWO</w:t>
      </w:r>
      <w:r w:rsidR="00CF16A5" w:rsidRPr="002F4A48">
        <w:rPr>
          <w:rFonts w:ascii="Arial" w:hAnsi="Arial" w:cs="Arial"/>
          <w:sz w:val="20"/>
          <w:szCs w:val="20"/>
        </w:rPr>
        <w:t>:</w:t>
      </w:r>
    </w:p>
    <w:p w:rsidR="00726CED" w:rsidRPr="002F4A48" w:rsidRDefault="00C860E4" w:rsidP="00AA154A">
      <w:pPr>
        <w:pStyle w:val="Akapitzlist"/>
        <w:numPr>
          <w:ilvl w:val="0"/>
          <w:numId w:val="7"/>
        </w:numPr>
        <w:tabs>
          <w:tab w:val="left" w:pos="1134"/>
        </w:tabs>
        <w:spacing w:line="240" w:lineRule="auto"/>
        <w:ind w:left="1134"/>
        <w:jc w:val="both"/>
        <w:rPr>
          <w:sz w:val="20"/>
          <w:szCs w:val="20"/>
        </w:rPr>
      </w:pPr>
      <w:r w:rsidRPr="002F4A48">
        <w:rPr>
          <w:sz w:val="20"/>
          <w:szCs w:val="20"/>
        </w:rPr>
        <w:t xml:space="preserve">Zamawiający nie wprowadza zastrzeżenia wskazującego na obowiązek osobistego wykonania przez Wykonawcę kluczowych części zamówienia. </w:t>
      </w:r>
    </w:p>
    <w:p w:rsidR="005A5614" w:rsidRPr="002F4A48" w:rsidRDefault="00BE245A" w:rsidP="00AA154A">
      <w:pPr>
        <w:pStyle w:val="Akapitzlist"/>
        <w:numPr>
          <w:ilvl w:val="0"/>
          <w:numId w:val="7"/>
        </w:numPr>
        <w:tabs>
          <w:tab w:val="left" w:pos="1134"/>
        </w:tabs>
        <w:spacing w:line="240" w:lineRule="auto"/>
        <w:ind w:left="1134"/>
        <w:jc w:val="both"/>
        <w:rPr>
          <w:sz w:val="20"/>
          <w:szCs w:val="20"/>
        </w:rPr>
      </w:pPr>
      <w:r w:rsidRPr="002F4A48">
        <w:rPr>
          <w:sz w:val="20"/>
          <w:szCs w:val="20"/>
        </w:rPr>
        <w:t>Zamawiający żąda wskazania przez wykonawcę części zamówienia, których wykonanie z</w:t>
      </w:r>
      <w:r w:rsidR="001066DE" w:rsidRPr="002F4A48">
        <w:rPr>
          <w:sz w:val="20"/>
          <w:szCs w:val="20"/>
        </w:rPr>
        <w:t>amierza powierzyć podwykonawcom</w:t>
      </w:r>
      <w:r w:rsidRPr="002F4A48">
        <w:rPr>
          <w:sz w:val="20"/>
          <w:szCs w:val="20"/>
        </w:rPr>
        <w:t xml:space="preserve"> i podania przez </w:t>
      </w:r>
      <w:r w:rsidR="00726CED" w:rsidRPr="002F4A48">
        <w:rPr>
          <w:sz w:val="20"/>
          <w:szCs w:val="20"/>
        </w:rPr>
        <w:t>wykonawcę firm podwykonawców.</w:t>
      </w:r>
    </w:p>
    <w:p w:rsidR="00BE245A" w:rsidRPr="002F4A48" w:rsidRDefault="00BE245A" w:rsidP="00B535B5">
      <w:pPr>
        <w:rPr>
          <w:rFonts w:ascii="Arial" w:hAnsi="Arial" w:cs="Arial"/>
          <w:b/>
          <w:bCs/>
          <w:sz w:val="20"/>
          <w:szCs w:val="20"/>
        </w:rPr>
      </w:pPr>
      <w:r w:rsidRPr="002F4A48">
        <w:rPr>
          <w:rFonts w:ascii="Arial" w:hAnsi="Arial" w:cs="Arial"/>
          <w:b/>
          <w:bCs/>
          <w:sz w:val="20"/>
          <w:szCs w:val="20"/>
        </w:rPr>
        <w:t xml:space="preserve">6. </w:t>
      </w:r>
      <w:r w:rsidR="008E5485" w:rsidRPr="002F4A48">
        <w:rPr>
          <w:rFonts w:ascii="Arial" w:hAnsi="Arial" w:cs="Arial"/>
          <w:b/>
          <w:bCs/>
          <w:sz w:val="20"/>
          <w:szCs w:val="20"/>
        </w:rPr>
        <w:tab/>
      </w:r>
      <w:r w:rsidR="00BA69DF" w:rsidRPr="002F4A48">
        <w:rPr>
          <w:rFonts w:ascii="Arial" w:hAnsi="Arial" w:cs="Arial"/>
          <w:b/>
          <w:bCs/>
          <w:sz w:val="20"/>
          <w:szCs w:val="20"/>
        </w:rPr>
        <w:t xml:space="preserve">TERMIN REALIZACJI </w:t>
      </w:r>
      <w:r w:rsidRPr="002F4A48">
        <w:rPr>
          <w:rFonts w:ascii="Arial" w:hAnsi="Arial" w:cs="Arial"/>
          <w:b/>
          <w:bCs/>
          <w:sz w:val="20"/>
          <w:szCs w:val="20"/>
        </w:rPr>
        <w:t>USŁUGI</w:t>
      </w:r>
    </w:p>
    <w:p w:rsidR="00CC3FD5" w:rsidRPr="002F4A48" w:rsidRDefault="0035271C" w:rsidP="002067EE">
      <w:pPr>
        <w:ind w:left="709"/>
        <w:jc w:val="both"/>
        <w:rPr>
          <w:rFonts w:ascii="Arial" w:hAnsi="Arial" w:cs="Arial"/>
          <w:sz w:val="20"/>
          <w:szCs w:val="20"/>
        </w:rPr>
      </w:pPr>
      <w:r w:rsidRPr="002F4A48">
        <w:rPr>
          <w:rFonts w:ascii="Arial" w:hAnsi="Arial" w:cs="Arial"/>
          <w:sz w:val="20"/>
          <w:szCs w:val="20"/>
        </w:rPr>
        <w:t>Wykonawca wykona audyt bezpieczeństwa i wydajności ST RSPTS</w:t>
      </w:r>
      <w:r w:rsidR="00CC3FD5" w:rsidRPr="002F4A48">
        <w:rPr>
          <w:rFonts w:ascii="Arial" w:hAnsi="Arial" w:cs="Arial"/>
          <w:sz w:val="20"/>
          <w:szCs w:val="20"/>
        </w:rPr>
        <w:t xml:space="preserve"> i przekaże </w:t>
      </w:r>
      <w:r w:rsidRPr="002F4A48">
        <w:rPr>
          <w:rFonts w:ascii="Arial" w:hAnsi="Arial" w:cs="Arial"/>
          <w:sz w:val="20"/>
          <w:szCs w:val="20"/>
        </w:rPr>
        <w:t xml:space="preserve">Zamawiającemu Raport w terminie nie dłuższym niż </w:t>
      </w:r>
      <w:r w:rsidRPr="002F4A48">
        <w:rPr>
          <w:rFonts w:ascii="Arial" w:hAnsi="Arial" w:cs="Arial"/>
          <w:b/>
          <w:sz w:val="20"/>
          <w:szCs w:val="20"/>
        </w:rPr>
        <w:t>3 tygodnie</w:t>
      </w:r>
      <w:r w:rsidRPr="002F4A48">
        <w:rPr>
          <w:rFonts w:ascii="Arial" w:hAnsi="Arial" w:cs="Arial"/>
          <w:sz w:val="20"/>
          <w:szCs w:val="20"/>
        </w:rPr>
        <w:t xml:space="preserve"> </w:t>
      </w:r>
      <w:r w:rsidRPr="002F4A48">
        <w:rPr>
          <w:rFonts w:ascii="Arial" w:hAnsi="Arial" w:cs="Arial"/>
          <w:b/>
          <w:sz w:val="20"/>
          <w:szCs w:val="20"/>
        </w:rPr>
        <w:t>od dnia zawarcia Umowy</w:t>
      </w:r>
      <w:r w:rsidRPr="002F4A48">
        <w:rPr>
          <w:rFonts w:ascii="Arial" w:hAnsi="Arial" w:cs="Arial"/>
          <w:sz w:val="20"/>
          <w:szCs w:val="20"/>
        </w:rPr>
        <w:t xml:space="preserve">. </w:t>
      </w:r>
    </w:p>
    <w:p w:rsidR="0035271C" w:rsidRPr="002F4A48" w:rsidRDefault="00CC3FD5" w:rsidP="00CC3FD5">
      <w:pPr>
        <w:ind w:left="709"/>
        <w:jc w:val="both"/>
        <w:rPr>
          <w:rFonts w:ascii="Arial" w:hAnsi="Arial" w:cs="Arial"/>
          <w:sz w:val="20"/>
          <w:szCs w:val="20"/>
        </w:rPr>
      </w:pPr>
      <w:r w:rsidRPr="002F4A48">
        <w:rPr>
          <w:rFonts w:ascii="Arial" w:hAnsi="Arial" w:cs="Arial"/>
          <w:sz w:val="20"/>
          <w:szCs w:val="20"/>
        </w:rPr>
        <w:t xml:space="preserve">1) </w:t>
      </w:r>
      <w:r w:rsidR="0035271C" w:rsidRPr="002F4A48">
        <w:rPr>
          <w:rFonts w:ascii="Arial" w:hAnsi="Arial" w:cs="Arial"/>
          <w:sz w:val="20"/>
          <w:szCs w:val="20"/>
        </w:rPr>
        <w:t>Wykonawca zrealizuje prace w następujących okresach:</w:t>
      </w:r>
    </w:p>
    <w:p w:rsidR="0035271C" w:rsidRPr="002F4A48" w:rsidRDefault="00874E74" w:rsidP="002F4A48">
      <w:pPr>
        <w:pStyle w:val="Akapitzlist"/>
        <w:numPr>
          <w:ilvl w:val="0"/>
          <w:numId w:val="31"/>
        </w:numPr>
        <w:jc w:val="both"/>
        <w:rPr>
          <w:sz w:val="20"/>
          <w:szCs w:val="20"/>
        </w:rPr>
      </w:pPr>
      <w:r w:rsidRPr="002F4A48">
        <w:rPr>
          <w:sz w:val="20"/>
          <w:szCs w:val="20"/>
        </w:rPr>
        <w:t>u</w:t>
      </w:r>
      <w:r w:rsidR="0035271C" w:rsidRPr="002F4A48">
        <w:rPr>
          <w:sz w:val="20"/>
          <w:szCs w:val="20"/>
        </w:rPr>
        <w:t>ruchomienie realizacji prac: do 1 tygodnia od dnia zawarcia Umowy;</w:t>
      </w:r>
    </w:p>
    <w:p w:rsidR="0035271C" w:rsidRPr="002F4A48" w:rsidRDefault="00874E74" w:rsidP="002F4A48">
      <w:pPr>
        <w:pStyle w:val="Akapitzlist"/>
        <w:numPr>
          <w:ilvl w:val="0"/>
          <w:numId w:val="31"/>
        </w:numPr>
        <w:jc w:val="both"/>
        <w:rPr>
          <w:sz w:val="20"/>
          <w:szCs w:val="20"/>
        </w:rPr>
      </w:pPr>
      <w:r w:rsidRPr="002F4A48">
        <w:rPr>
          <w:sz w:val="20"/>
          <w:szCs w:val="20"/>
        </w:rPr>
        <w:t>s</w:t>
      </w:r>
      <w:r w:rsidR="0035271C" w:rsidRPr="002F4A48">
        <w:rPr>
          <w:sz w:val="20"/>
          <w:szCs w:val="20"/>
        </w:rPr>
        <w:t>potkanie koordynacyjne i szczegółowe planowanie realizacji prac: do 4 dni od dnia zawarcia Umowy;</w:t>
      </w:r>
    </w:p>
    <w:p w:rsidR="0035271C" w:rsidRPr="002F4A48" w:rsidRDefault="00874E74" w:rsidP="002F4A48">
      <w:pPr>
        <w:pStyle w:val="Akapitzlist"/>
        <w:numPr>
          <w:ilvl w:val="0"/>
          <w:numId w:val="31"/>
        </w:numPr>
        <w:jc w:val="both"/>
        <w:rPr>
          <w:sz w:val="20"/>
          <w:szCs w:val="20"/>
        </w:rPr>
      </w:pPr>
      <w:r w:rsidRPr="002F4A48">
        <w:rPr>
          <w:sz w:val="20"/>
          <w:szCs w:val="20"/>
        </w:rPr>
        <w:t>r</w:t>
      </w:r>
      <w:r w:rsidR="0035271C" w:rsidRPr="002F4A48">
        <w:rPr>
          <w:sz w:val="20"/>
          <w:szCs w:val="20"/>
        </w:rPr>
        <w:t>ealizacja testów: do 11 dni od zawarcia Umowy;</w:t>
      </w:r>
    </w:p>
    <w:p w:rsidR="0035271C" w:rsidRPr="002F4A48" w:rsidRDefault="00874E74" w:rsidP="002F4A48">
      <w:pPr>
        <w:pStyle w:val="Akapitzlist"/>
        <w:numPr>
          <w:ilvl w:val="0"/>
          <w:numId w:val="31"/>
        </w:numPr>
        <w:jc w:val="both"/>
        <w:rPr>
          <w:sz w:val="20"/>
          <w:szCs w:val="20"/>
        </w:rPr>
      </w:pPr>
      <w:r w:rsidRPr="002F4A48">
        <w:rPr>
          <w:sz w:val="20"/>
          <w:szCs w:val="20"/>
        </w:rPr>
        <w:t>o</w:t>
      </w:r>
      <w:r w:rsidR="0035271C" w:rsidRPr="002F4A48">
        <w:rPr>
          <w:sz w:val="20"/>
          <w:szCs w:val="20"/>
        </w:rPr>
        <w:t>kres przeprowadzania testów: 4 dni od rozpoczęcia testów;</w:t>
      </w:r>
    </w:p>
    <w:p w:rsidR="0035271C" w:rsidRPr="002F4A48" w:rsidRDefault="00874E74" w:rsidP="002F4A48">
      <w:pPr>
        <w:pStyle w:val="Akapitzlist"/>
        <w:numPr>
          <w:ilvl w:val="0"/>
          <w:numId w:val="31"/>
        </w:numPr>
        <w:jc w:val="both"/>
        <w:rPr>
          <w:sz w:val="20"/>
          <w:szCs w:val="20"/>
        </w:rPr>
      </w:pPr>
      <w:r w:rsidRPr="002F4A48">
        <w:rPr>
          <w:sz w:val="20"/>
          <w:szCs w:val="20"/>
        </w:rPr>
        <w:t>p</w:t>
      </w:r>
      <w:r w:rsidR="0035271C" w:rsidRPr="002F4A48">
        <w:rPr>
          <w:sz w:val="20"/>
          <w:szCs w:val="20"/>
        </w:rPr>
        <w:t>rzekazanie Raportu Zamawiającemu: do 4 dni od zakończenia testów.</w:t>
      </w:r>
    </w:p>
    <w:p w:rsidR="0035271C" w:rsidRPr="002F4A48" w:rsidRDefault="0035271C" w:rsidP="00FC460A">
      <w:pPr>
        <w:ind w:left="993" w:hanging="284"/>
        <w:jc w:val="both"/>
        <w:rPr>
          <w:rFonts w:ascii="Arial" w:hAnsi="Arial" w:cs="Arial"/>
          <w:sz w:val="20"/>
          <w:szCs w:val="20"/>
        </w:rPr>
      </w:pPr>
      <w:r w:rsidRPr="002F4A48">
        <w:rPr>
          <w:rFonts w:ascii="Arial" w:hAnsi="Arial" w:cs="Arial"/>
          <w:sz w:val="20"/>
          <w:szCs w:val="20"/>
        </w:rPr>
        <w:t>2)</w:t>
      </w:r>
      <w:r w:rsidRPr="002F4A48">
        <w:rPr>
          <w:rFonts w:ascii="Arial" w:hAnsi="Arial" w:cs="Arial"/>
          <w:sz w:val="20"/>
          <w:szCs w:val="20"/>
        </w:rPr>
        <w:tab/>
        <w:t xml:space="preserve">Wykonawca wykona retesty i zgłosi gotowość przekazania Raportu weryfikacyjnego Zamawiającemu w terminie nie dłuższym niż </w:t>
      </w:r>
      <w:r w:rsidRPr="002F4A48">
        <w:rPr>
          <w:rFonts w:ascii="Arial" w:hAnsi="Arial" w:cs="Arial"/>
          <w:b/>
          <w:sz w:val="20"/>
          <w:szCs w:val="20"/>
        </w:rPr>
        <w:t>2 tygodnie od dnia przekazania przez Zamawiającego informacji o wprowadzeniu w Systemie poprawek</w:t>
      </w:r>
      <w:r w:rsidRPr="002F4A48">
        <w:rPr>
          <w:rFonts w:ascii="Arial" w:hAnsi="Arial" w:cs="Arial"/>
          <w:sz w:val="20"/>
          <w:szCs w:val="20"/>
        </w:rPr>
        <w:t xml:space="preserve"> rekomendowanych przez Wykonawcę.</w:t>
      </w:r>
    </w:p>
    <w:p w:rsidR="00803692" w:rsidRPr="002F4A48" w:rsidRDefault="00BE245A" w:rsidP="00B535B5">
      <w:pPr>
        <w:rPr>
          <w:rStyle w:val="tekstdokbold"/>
          <w:rFonts w:ascii="Arial" w:hAnsi="Arial" w:cs="Arial"/>
          <w:sz w:val="20"/>
          <w:szCs w:val="20"/>
        </w:rPr>
      </w:pPr>
      <w:r w:rsidRPr="002F4A48">
        <w:rPr>
          <w:rFonts w:ascii="Arial" w:hAnsi="Arial" w:cs="Arial"/>
          <w:b/>
          <w:bCs/>
          <w:sz w:val="20"/>
          <w:szCs w:val="20"/>
        </w:rPr>
        <w:t xml:space="preserve">7. </w:t>
      </w:r>
      <w:r w:rsidR="009C7A53" w:rsidRPr="002F4A48">
        <w:rPr>
          <w:rFonts w:ascii="Arial" w:hAnsi="Arial" w:cs="Arial"/>
          <w:b/>
          <w:bCs/>
          <w:sz w:val="20"/>
          <w:szCs w:val="20"/>
        </w:rPr>
        <w:tab/>
      </w:r>
      <w:r w:rsidR="00477C08" w:rsidRPr="002F4A48">
        <w:rPr>
          <w:rFonts w:ascii="Arial" w:hAnsi="Arial" w:cs="Arial"/>
          <w:b/>
          <w:bCs/>
          <w:sz w:val="20"/>
          <w:szCs w:val="20"/>
        </w:rPr>
        <w:t>WARUNKI UDZIAŁU W POSTĘPOWANIU</w:t>
      </w:r>
    </w:p>
    <w:p w:rsidR="00594E6C" w:rsidRPr="002F4A48" w:rsidRDefault="00594E6C" w:rsidP="00594E6C">
      <w:pPr>
        <w:spacing w:line="240" w:lineRule="exact"/>
        <w:ind w:left="705" w:hanging="705"/>
        <w:jc w:val="both"/>
        <w:rPr>
          <w:rFonts w:ascii="Arial" w:hAnsi="Arial" w:cs="Arial"/>
          <w:sz w:val="20"/>
          <w:szCs w:val="20"/>
        </w:rPr>
      </w:pPr>
      <w:r w:rsidRPr="002F4A48">
        <w:rPr>
          <w:rFonts w:ascii="Arial" w:hAnsi="Arial" w:cs="Arial"/>
          <w:sz w:val="20"/>
          <w:szCs w:val="20"/>
        </w:rPr>
        <w:t>7.1.</w:t>
      </w:r>
      <w:r w:rsidRPr="002F4A48">
        <w:rPr>
          <w:rFonts w:ascii="Arial" w:hAnsi="Arial" w:cs="Arial"/>
          <w:sz w:val="20"/>
          <w:szCs w:val="20"/>
        </w:rPr>
        <w:tab/>
        <w:t xml:space="preserve">O udzielenie zamówienia mogą ubiegać się Wykonawcy, którzy nie podlegają wykluczeniu oraz spełniają warunki udziału w postępowaniu. </w:t>
      </w:r>
    </w:p>
    <w:p w:rsidR="00594E6C" w:rsidRPr="002F4A48" w:rsidRDefault="00594E6C" w:rsidP="00594E6C">
      <w:pPr>
        <w:spacing w:line="240" w:lineRule="exact"/>
        <w:ind w:left="705" w:hanging="705"/>
        <w:jc w:val="both"/>
        <w:rPr>
          <w:rFonts w:ascii="Arial" w:hAnsi="Arial" w:cs="Arial"/>
          <w:sz w:val="20"/>
          <w:szCs w:val="20"/>
        </w:rPr>
      </w:pPr>
      <w:r w:rsidRPr="002F4A48">
        <w:rPr>
          <w:rFonts w:ascii="Arial" w:hAnsi="Arial" w:cs="Arial"/>
          <w:sz w:val="20"/>
          <w:szCs w:val="20"/>
        </w:rPr>
        <w:lastRenderedPageBreak/>
        <w:t>7.2.</w:t>
      </w:r>
      <w:r w:rsidRPr="002F4A48">
        <w:rPr>
          <w:rFonts w:ascii="Arial" w:hAnsi="Arial" w:cs="Arial"/>
          <w:sz w:val="20"/>
          <w:szCs w:val="20"/>
        </w:rPr>
        <w:tab/>
        <w:t>O udzielenie zamówienia mogą ubiegać się Wykonawcy, którzy spełniają warunki udziału w postępowaniu dotyczące:</w:t>
      </w:r>
    </w:p>
    <w:p w:rsidR="00E049D3" w:rsidRPr="002F4A48" w:rsidRDefault="00E049D3" w:rsidP="00E049D3">
      <w:pPr>
        <w:spacing w:line="240" w:lineRule="exact"/>
        <w:ind w:left="705" w:hanging="705"/>
        <w:jc w:val="both"/>
        <w:rPr>
          <w:rFonts w:ascii="Arial" w:hAnsi="Arial" w:cs="Arial"/>
          <w:sz w:val="20"/>
          <w:szCs w:val="20"/>
        </w:rPr>
      </w:pPr>
      <w:r w:rsidRPr="002F4A48">
        <w:rPr>
          <w:rFonts w:ascii="Arial" w:hAnsi="Arial" w:cs="Arial"/>
          <w:sz w:val="20"/>
          <w:szCs w:val="20"/>
        </w:rPr>
        <w:t>7.2.1.</w:t>
      </w:r>
      <w:r w:rsidRPr="002F4A48">
        <w:rPr>
          <w:rFonts w:ascii="Arial" w:hAnsi="Arial" w:cs="Arial"/>
          <w:sz w:val="20"/>
          <w:szCs w:val="20"/>
        </w:rPr>
        <w:tab/>
        <w:t>zdol</w:t>
      </w:r>
      <w:r w:rsidR="00554888" w:rsidRPr="002F4A48">
        <w:rPr>
          <w:rFonts w:ascii="Arial" w:hAnsi="Arial" w:cs="Arial"/>
          <w:sz w:val="20"/>
          <w:szCs w:val="20"/>
        </w:rPr>
        <w:t>ności technicznej lub zawodowej:</w:t>
      </w:r>
      <w:r w:rsidRPr="002F4A48">
        <w:rPr>
          <w:rFonts w:ascii="Arial" w:hAnsi="Arial" w:cs="Arial"/>
          <w:sz w:val="20"/>
          <w:szCs w:val="20"/>
        </w:rPr>
        <w:t xml:space="preserve"> </w:t>
      </w:r>
    </w:p>
    <w:p w:rsidR="00E049D3" w:rsidRPr="002F4A48" w:rsidRDefault="00E049D3" w:rsidP="00E049D3">
      <w:pPr>
        <w:spacing w:line="240" w:lineRule="exact"/>
        <w:ind w:left="705" w:hanging="705"/>
        <w:jc w:val="both"/>
        <w:rPr>
          <w:rFonts w:ascii="Arial" w:hAnsi="Arial" w:cs="Arial"/>
          <w:sz w:val="20"/>
          <w:szCs w:val="20"/>
        </w:rPr>
      </w:pPr>
      <w:r w:rsidRPr="002F4A48">
        <w:rPr>
          <w:rFonts w:ascii="Arial" w:hAnsi="Arial" w:cs="Arial"/>
          <w:sz w:val="20"/>
          <w:szCs w:val="20"/>
        </w:rPr>
        <w:t xml:space="preserve">7.2.1.1.Zamawiający wymaga, aby Wykonawca skierował do realizacji zamówienia osoby legitymujące się następującymi </w:t>
      </w:r>
      <w:r w:rsidR="00003DCA" w:rsidRPr="002F4A48">
        <w:rPr>
          <w:rFonts w:ascii="Arial" w:hAnsi="Arial" w:cs="Arial"/>
          <w:sz w:val="20"/>
          <w:szCs w:val="20"/>
        </w:rPr>
        <w:t>kwalifikacjami i doświadczeniem. Wykonawca wskaże, na każdą funkcję wymienioną poniżej osoby, które powinny być dostępne na etapie realizacji zamówienia, spełniające następujące wymagania:</w:t>
      </w:r>
    </w:p>
    <w:p w:rsidR="00E049D3" w:rsidRPr="002F4A48" w:rsidRDefault="00E049D3" w:rsidP="00E049D3">
      <w:pPr>
        <w:spacing w:line="240" w:lineRule="exact"/>
        <w:ind w:left="705" w:hanging="705"/>
        <w:jc w:val="both"/>
        <w:rPr>
          <w:rFonts w:ascii="Arial" w:hAnsi="Arial" w:cs="Arial"/>
        </w:rPr>
      </w:pPr>
    </w:p>
    <w:tbl>
      <w:tblPr>
        <w:tblW w:w="10064"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276"/>
        <w:gridCol w:w="3827"/>
        <w:gridCol w:w="2977"/>
      </w:tblGrid>
      <w:tr w:rsidR="00A773B1" w:rsidRPr="002F4A48" w:rsidTr="00A773B1">
        <w:trPr>
          <w:jc w:val="center"/>
        </w:trPr>
        <w:tc>
          <w:tcPr>
            <w:tcW w:w="1984" w:type="dxa"/>
            <w:shd w:val="clear" w:color="auto" w:fill="auto"/>
          </w:tcPr>
          <w:p w:rsidR="00CA1EC3" w:rsidRPr="002F4A48" w:rsidRDefault="00CA1EC3" w:rsidP="00CA1EC3">
            <w:pPr>
              <w:spacing w:line="240" w:lineRule="exact"/>
              <w:jc w:val="both"/>
              <w:rPr>
                <w:rFonts w:ascii="Arial" w:hAnsi="Arial" w:cs="Arial"/>
                <w:b/>
                <w:sz w:val="20"/>
                <w:szCs w:val="20"/>
              </w:rPr>
            </w:pPr>
            <w:r w:rsidRPr="002F4A48">
              <w:rPr>
                <w:rFonts w:ascii="Arial" w:hAnsi="Arial" w:cs="Arial"/>
                <w:b/>
                <w:sz w:val="20"/>
                <w:szCs w:val="20"/>
              </w:rPr>
              <w:t>Stanowisko</w:t>
            </w:r>
          </w:p>
        </w:tc>
        <w:tc>
          <w:tcPr>
            <w:tcW w:w="1276" w:type="dxa"/>
            <w:shd w:val="clear" w:color="auto" w:fill="auto"/>
          </w:tcPr>
          <w:p w:rsidR="00CA1EC3" w:rsidRPr="002F4A48" w:rsidRDefault="00CA1EC3" w:rsidP="00CA1EC3">
            <w:pPr>
              <w:spacing w:line="240" w:lineRule="exact"/>
              <w:ind w:left="36"/>
              <w:jc w:val="both"/>
              <w:rPr>
                <w:rFonts w:ascii="Arial" w:hAnsi="Arial" w:cs="Arial"/>
                <w:b/>
                <w:sz w:val="20"/>
                <w:szCs w:val="20"/>
              </w:rPr>
            </w:pPr>
            <w:r w:rsidRPr="002F4A48">
              <w:rPr>
                <w:rFonts w:ascii="Arial" w:hAnsi="Arial" w:cs="Arial"/>
                <w:b/>
                <w:sz w:val="20"/>
                <w:szCs w:val="20"/>
              </w:rPr>
              <w:t>Minimalna liczba personelu</w:t>
            </w:r>
          </w:p>
        </w:tc>
        <w:tc>
          <w:tcPr>
            <w:tcW w:w="3827" w:type="dxa"/>
            <w:shd w:val="clear" w:color="auto" w:fill="auto"/>
          </w:tcPr>
          <w:p w:rsidR="00CA1EC3" w:rsidRPr="002F4A48" w:rsidRDefault="00CA1EC3" w:rsidP="00987D21">
            <w:pPr>
              <w:spacing w:line="240" w:lineRule="exact"/>
              <w:ind w:left="34"/>
              <w:jc w:val="both"/>
              <w:rPr>
                <w:rFonts w:ascii="Arial" w:hAnsi="Arial" w:cs="Arial"/>
                <w:b/>
                <w:sz w:val="20"/>
                <w:szCs w:val="20"/>
              </w:rPr>
            </w:pPr>
            <w:r w:rsidRPr="002F4A48">
              <w:rPr>
                <w:rFonts w:ascii="Arial" w:hAnsi="Arial" w:cs="Arial"/>
                <w:b/>
                <w:sz w:val="20"/>
                <w:szCs w:val="20"/>
              </w:rPr>
              <w:t>Wymagane kwalifikacje zawodowe oraz wykształcenie</w:t>
            </w:r>
          </w:p>
        </w:tc>
        <w:tc>
          <w:tcPr>
            <w:tcW w:w="2977" w:type="dxa"/>
            <w:shd w:val="clear" w:color="auto" w:fill="auto"/>
          </w:tcPr>
          <w:p w:rsidR="00CA1EC3" w:rsidRPr="002F4A48" w:rsidRDefault="00CA1EC3" w:rsidP="00987D21">
            <w:pPr>
              <w:spacing w:line="240" w:lineRule="exact"/>
              <w:ind w:left="34"/>
              <w:jc w:val="both"/>
              <w:rPr>
                <w:rFonts w:ascii="Arial" w:hAnsi="Arial" w:cs="Arial"/>
                <w:b/>
                <w:sz w:val="20"/>
                <w:szCs w:val="20"/>
              </w:rPr>
            </w:pPr>
            <w:r w:rsidRPr="002F4A48">
              <w:rPr>
                <w:rFonts w:ascii="Arial" w:hAnsi="Arial" w:cs="Arial"/>
                <w:b/>
                <w:sz w:val="20"/>
                <w:szCs w:val="20"/>
              </w:rPr>
              <w:t>Minimalne doświadczenie</w:t>
            </w:r>
          </w:p>
        </w:tc>
      </w:tr>
      <w:tr w:rsidR="00A773B1" w:rsidRPr="002F4A48" w:rsidTr="00A773B1">
        <w:trPr>
          <w:trHeight w:val="3617"/>
          <w:jc w:val="center"/>
        </w:trPr>
        <w:tc>
          <w:tcPr>
            <w:tcW w:w="1984" w:type="dxa"/>
            <w:shd w:val="clear" w:color="auto" w:fill="auto"/>
          </w:tcPr>
          <w:p w:rsidR="00293530" w:rsidRPr="002F4A48" w:rsidRDefault="008B03DA" w:rsidP="00CA1EC3">
            <w:pPr>
              <w:spacing w:line="240" w:lineRule="exact"/>
              <w:jc w:val="both"/>
              <w:rPr>
                <w:rFonts w:ascii="Arial" w:hAnsi="Arial" w:cs="Arial"/>
                <w:sz w:val="20"/>
                <w:szCs w:val="20"/>
              </w:rPr>
            </w:pPr>
            <w:r w:rsidRPr="002F4A48">
              <w:rPr>
                <w:rFonts w:ascii="Arial" w:hAnsi="Arial" w:cs="Arial"/>
                <w:b/>
                <w:sz w:val="20"/>
                <w:szCs w:val="20"/>
              </w:rPr>
              <w:t>Kierownik Projektu</w:t>
            </w:r>
          </w:p>
        </w:tc>
        <w:tc>
          <w:tcPr>
            <w:tcW w:w="1276" w:type="dxa"/>
            <w:shd w:val="clear" w:color="auto" w:fill="auto"/>
          </w:tcPr>
          <w:p w:rsidR="00293530" w:rsidRPr="002F4A48" w:rsidRDefault="00293530" w:rsidP="00987D21">
            <w:pPr>
              <w:spacing w:line="240" w:lineRule="exact"/>
              <w:jc w:val="both"/>
              <w:rPr>
                <w:rFonts w:ascii="Arial" w:hAnsi="Arial" w:cs="Arial"/>
                <w:sz w:val="20"/>
                <w:szCs w:val="20"/>
              </w:rPr>
            </w:pPr>
            <w:r w:rsidRPr="002F4A48">
              <w:rPr>
                <w:rFonts w:ascii="Arial" w:hAnsi="Arial" w:cs="Arial"/>
                <w:sz w:val="20"/>
                <w:szCs w:val="20"/>
              </w:rPr>
              <w:t>1</w:t>
            </w:r>
          </w:p>
        </w:tc>
        <w:tc>
          <w:tcPr>
            <w:tcW w:w="3827" w:type="dxa"/>
            <w:shd w:val="clear" w:color="auto" w:fill="auto"/>
          </w:tcPr>
          <w:p w:rsidR="00A939D8" w:rsidRPr="002F4A48" w:rsidRDefault="00A939D8" w:rsidP="00987D21">
            <w:pPr>
              <w:spacing w:line="240" w:lineRule="exact"/>
              <w:ind w:left="34"/>
              <w:jc w:val="both"/>
              <w:rPr>
                <w:rFonts w:ascii="Arial" w:hAnsi="Arial" w:cs="Arial"/>
                <w:sz w:val="20"/>
                <w:szCs w:val="20"/>
              </w:rPr>
            </w:pPr>
            <w:r w:rsidRPr="002F4A48">
              <w:rPr>
                <w:rFonts w:ascii="Arial" w:hAnsi="Arial" w:cs="Arial"/>
                <w:sz w:val="20"/>
                <w:szCs w:val="20"/>
              </w:rPr>
              <w:t xml:space="preserve">Posiada certyfikat Prince2 Foundation lub certyfikat PMP (Project Management Professional) lub równoważny, wydany przez uprawniony podmiot na podstawie zdanego egzaminu. </w:t>
            </w:r>
          </w:p>
          <w:p w:rsidR="00293530" w:rsidRPr="002F4A48" w:rsidRDefault="00A939D8" w:rsidP="00987D21">
            <w:pPr>
              <w:spacing w:line="240" w:lineRule="exact"/>
              <w:ind w:left="34"/>
              <w:jc w:val="both"/>
              <w:rPr>
                <w:rFonts w:ascii="Arial" w:hAnsi="Arial" w:cs="Arial"/>
                <w:sz w:val="20"/>
                <w:szCs w:val="20"/>
              </w:rPr>
            </w:pPr>
            <w:r w:rsidRPr="002F4A48">
              <w:rPr>
                <w:rFonts w:ascii="Arial" w:hAnsi="Arial" w:cs="Arial"/>
                <w:sz w:val="20"/>
                <w:szCs w:val="20"/>
              </w:rPr>
              <w:t xml:space="preserve">Jako równoważne Zamawiający uzna aktualne certyfikaty potwierdzające wiedzę w zakresie właściwym dla wskazanego certyfikatu, w szczególności certyfikaty przyznawane przez Project Management </w:t>
            </w:r>
            <w:proofErr w:type="spellStart"/>
            <w:r w:rsidRPr="002F4A48">
              <w:rPr>
                <w:rFonts w:ascii="Arial" w:hAnsi="Arial" w:cs="Arial"/>
                <w:sz w:val="20"/>
                <w:szCs w:val="20"/>
              </w:rPr>
              <w:t>Institute</w:t>
            </w:r>
            <w:proofErr w:type="spellEnd"/>
            <w:r w:rsidRPr="002F4A48">
              <w:rPr>
                <w:rFonts w:ascii="Arial" w:hAnsi="Arial" w:cs="Arial"/>
                <w:sz w:val="20"/>
                <w:szCs w:val="20"/>
              </w:rPr>
              <w:t xml:space="preserve"> (PMI) co najmniej na poziomie Project Management Professional (PMP) lub certyfikaty nadawane przez International Project Management </w:t>
            </w:r>
            <w:proofErr w:type="spellStart"/>
            <w:r w:rsidRPr="002F4A48">
              <w:rPr>
                <w:rFonts w:ascii="Arial" w:hAnsi="Arial" w:cs="Arial"/>
                <w:sz w:val="20"/>
                <w:szCs w:val="20"/>
              </w:rPr>
              <w:t>Association</w:t>
            </w:r>
            <w:proofErr w:type="spellEnd"/>
            <w:r w:rsidRPr="002F4A48">
              <w:rPr>
                <w:rFonts w:ascii="Arial" w:hAnsi="Arial" w:cs="Arial"/>
                <w:sz w:val="20"/>
                <w:szCs w:val="20"/>
              </w:rPr>
              <w:t xml:space="preserve"> (</w:t>
            </w:r>
            <w:r w:rsidR="00B26840" w:rsidRPr="002F4A48">
              <w:rPr>
                <w:rFonts w:ascii="Arial" w:hAnsi="Arial" w:cs="Arial"/>
                <w:sz w:val="20"/>
                <w:szCs w:val="20"/>
              </w:rPr>
              <w:t>IPMA) co najmniej na poziomie C.</w:t>
            </w:r>
          </w:p>
          <w:p w:rsidR="005F2BF0" w:rsidRPr="002F4A48" w:rsidRDefault="005F2BF0" w:rsidP="008D4B33">
            <w:pPr>
              <w:spacing w:line="240" w:lineRule="exact"/>
              <w:jc w:val="both"/>
              <w:rPr>
                <w:rFonts w:ascii="Arial" w:hAnsi="Arial" w:cs="Arial"/>
                <w:bCs/>
                <w:iCs/>
                <w:sz w:val="20"/>
                <w:szCs w:val="20"/>
              </w:rPr>
            </w:pPr>
          </w:p>
        </w:tc>
        <w:tc>
          <w:tcPr>
            <w:tcW w:w="2977" w:type="dxa"/>
            <w:shd w:val="clear" w:color="auto" w:fill="auto"/>
          </w:tcPr>
          <w:p w:rsidR="00A939D8" w:rsidRPr="002F4A48" w:rsidRDefault="00A917B4" w:rsidP="00A939D8">
            <w:pPr>
              <w:spacing w:line="240" w:lineRule="exact"/>
              <w:jc w:val="both"/>
              <w:rPr>
                <w:rFonts w:ascii="Arial" w:hAnsi="Arial" w:cs="Arial"/>
                <w:sz w:val="20"/>
                <w:szCs w:val="20"/>
              </w:rPr>
            </w:pPr>
            <w:r w:rsidRPr="002F4A48">
              <w:rPr>
                <w:rFonts w:ascii="Arial" w:hAnsi="Arial" w:cs="Arial"/>
                <w:sz w:val="20"/>
                <w:szCs w:val="20"/>
              </w:rPr>
              <w:t>W</w:t>
            </w:r>
            <w:r w:rsidR="003936EF" w:rsidRPr="002F4A48">
              <w:rPr>
                <w:rFonts w:ascii="Arial" w:hAnsi="Arial" w:cs="Arial"/>
                <w:sz w:val="20"/>
                <w:szCs w:val="20"/>
              </w:rPr>
              <w:t xml:space="preserve"> ciągu ostatnich 5 lat </w:t>
            </w:r>
            <w:r w:rsidR="00A939D8" w:rsidRPr="002F4A48">
              <w:rPr>
                <w:rFonts w:ascii="Arial" w:hAnsi="Arial" w:cs="Arial"/>
                <w:sz w:val="20"/>
                <w:szCs w:val="20"/>
              </w:rPr>
              <w:t>pełnił funkcję kierownika projektu w realizacji co najmniej 1</w:t>
            </w:r>
            <w:r w:rsidRPr="002F4A48">
              <w:rPr>
                <w:rFonts w:ascii="Arial" w:hAnsi="Arial" w:cs="Arial"/>
                <w:sz w:val="20"/>
                <w:szCs w:val="20"/>
              </w:rPr>
              <w:t xml:space="preserve"> projektu</w:t>
            </w:r>
            <w:r w:rsidR="00A939D8" w:rsidRPr="002F4A48">
              <w:rPr>
                <w:rFonts w:ascii="Arial" w:hAnsi="Arial" w:cs="Arial"/>
                <w:sz w:val="20"/>
                <w:szCs w:val="20"/>
              </w:rPr>
              <w:t xml:space="preserve"> zaprojektowania systemu informatycznego wykorzystującego platformę e-usług w Internecie;</w:t>
            </w:r>
          </w:p>
          <w:p w:rsidR="00293530" w:rsidRPr="002F4A48" w:rsidRDefault="00293530" w:rsidP="00293530">
            <w:pPr>
              <w:spacing w:line="240" w:lineRule="exact"/>
              <w:jc w:val="both"/>
              <w:rPr>
                <w:rFonts w:ascii="Arial" w:hAnsi="Arial" w:cs="Arial"/>
                <w:sz w:val="20"/>
                <w:szCs w:val="20"/>
              </w:rPr>
            </w:pPr>
          </w:p>
        </w:tc>
      </w:tr>
      <w:tr w:rsidR="00A773B1" w:rsidRPr="002F4A48" w:rsidTr="00A773B1">
        <w:trPr>
          <w:trHeight w:val="2976"/>
          <w:jc w:val="center"/>
        </w:trPr>
        <w:tc>
          <w:tcPr>
            <w:tcW w:w="1984" w:type="dxa"/>
            <w:shd w:val="clear" w:color="auto" w:fill="auto"/>
          </w:tcPr>
          <w:p w:rsidR="00293530" w:rsidRPr="002F4A48" w:rsidRDefault="002B5DF5" w:rsidP="005B1E92">
            <w:pPr>
              <w:spacing w:line="240" w:lineRule="exact"/>
              <w:jc w:val="both"/>
              <w:rPr>
                <w:rFonts w:ascii="Arial" w:hAnsi="Arial" w:cs="Arial"/>
                <w:sz w:val="20"/>
                <w:szCs w:val="20"/>
              </w:rPr>
            </w:pPr>
            <w:r w:rsidRPr="002F4A48">
              <w:rPr>
                <w:rFonts w:ascii="Arial" w:hAnsi="Arial" w:cs="Arial"/>
                <w:b/>
                <w:sz w:val="20"/>
                <w:szCs w:val="20"/>
              </w:rPr>
              <w:t>Główny Analityk</w:t>
            </w:r>
          </w:p>
        </w:tc>
        <w:tc>
          <w:tcPr>
            <w:tcW w:w="1276" w:type="dxa"/>
            <w:shd w:val="clear" w:color="auto" w:fill="auto"/>
          </w:tcPr>
          <w:p w:rsidR="00293530" w:rsidRPr="002F4A48" w:rsidRDefault="00293530" w:rsidP="005B1E92">
            <w:pPr>
              <w:spacing w:line="240" w:lineRule="exact"/>
              <w:jc w:val="both"/>
              <w:rPr>
                <w:rFonts w:ascii="Arial" w:hAnsi="Arial" w:cs="Arial"/>
                <w:sz w:val="20"/>
                <w:szCs w:val="20"/>
              </w:rPr>
            </w:pPr>
            <w:r w:rsidRPr="002F4A48">
              <w:rPr>
                <w:rFonts w:ascii="Arial" w:hAnsi="Arial" w:cs="Arial"/>
                <w:sz w:val="20"/>
                <w:szCs w:val="20"/>
              </w:rPr>
              <w:t>1</w:t>
            </w:r>
          </w:p>
        </w:tc>
        <w:tc>
          <w:tcPr>
            <w:tcW w:w="3827" w:type="dxa"/>
            <w:shd w:val="clear" w:color="auto" w:fill="auto"/>
          </w:tcPr>
          <w:p w:rsidR="002B5DF5" w:rsidRPr="002F4A48" w:rsidRDefault="002B5DF5" w:rsidP="00F367BF">
            <w:pPr>
              <w:pStyle w:val="Akapitzlist"/>
              <w:numPr>
                <w:ilvl w:val="0"/>
                <w:numId w:val="89"/>
              </w:numPr>
              <w:spacing w:line="240" w:lineRule="exact"/>
              <w:jc w:val="both"/>
              <w:rPr>
                <w:sz w:val="20"/>
                <w:szCs w:val="20"/>
                <w:lang w:val="en-US"/>
              </w:rPr>
            </w:pPr>
            <w:proofErr w:type="spellStart"/>
            <w:r w:rsidRPr="002F4A48">
              <w:rPr>
                <w:sz w:val="20"/>
                <w:szCs w:val="20"/>
                <w:lang w:val="en-US"/>
              </w:rPr>
              <w:t>Posiada</w:t>
            </w:r>
            <w:proofErr w:type="spellEnd"/>
            <w:r w:rsidRPr="002F4A48">
              <w:rPr>
                <w:sz w:val="20"/>
                <w:szCs w:val="20"/>
                <w:lang w:val="en-US"/>
              </w:rPr>
              <w:t xml:space="preserve"> </w:t>
            </w:r>
            <w:proofErr w:type="spellStart"/>
            <w:r w:rsidRPr="002F4A48">
              <w:rPr>
                <w:sz w:val="20"/>
                <w:szCs w:val="20"/>
                <w:lang w:val="en-US"/>
              </w:rPr>
              <w:t>znajomość</w:t>
            </w:r>
            <w:proofErr w:type="spellEnd"/>
            <w:r w:rsidRPr="002F4A48">
              <w:rPr>
                <w:sz w:val="20"/>
                <w:szCs w:val="20"/>
                <w:lang w:val="en-US"/>
              </w:rPr>
              <w:t xml:space="preserve"> </w:t>
            </w:r>
            <w:proofErr w:type="spellStart"/>
            <w:r w:rsidRPr="002F4A48">
              <w:rPr>
                <w:sz w:val="20"/>
                <w:szCs w:val="20"/>
                <w:lang w:val="en-US"/>
              </w:rPr>
              <w:t>standardu</w:t>
            </w:r>
            <w:proofErr w:type="spellEnd"/>
            <w:r w:rsidRPr="002F4A48">
              <w:rPr>
                <w:sz w:val="20"/>
                <w:szCs w:val="20"/>
                <w:lang w:val="en-US"/>
              </w:rPr>
              <w:t xml:space="preserve"> </w:t>
            </w:r>
            <w:proofErr w:type="spellStart"/>
            <w:r w:rsidRPr="002F4A48">
              <w:rPr>
                <w:sz w:val="20"/>
                <w:szCs w:val="20"/>
                <w:lang w:val="en-US"/>
              </w:rPr>
              <w:t>branżowego</w:t>
            </w:r>
            <w:proofErr w:type="spellEnd"/>
            <w:r w:rsidRPr="002F4A48">
              <w:rPr>
                <w:sz w:val="20"/>
                <w:szCs w:val="20"/>
                <w:lang w:val="en-US"/>
              </w:rPr>
              <w:t xml:space="preserve"> UML (Unified Modeling Language) </w:t>
            </w:r>
            <w:proofErr w:type="spellStart"/>
            <w:r w:rsidRPr="002F4A48">
              <w:rPr>
                <w:sz w:val="20"/>
                <w:szCs w:val="20"/>
                <w:lang w:val="en-US"/>
              </w:rPr>
              <w:t>potwierdzoną</w:t>
            </w:r>
            <w:proofErr w:type="spellEnd"/>
            <w:r w:rsidRPr="002F4A48">
              <w:rPr>
                <w:sz w:val="20"/>
                <w:szCs w:val="20"/>
                <w:lang w:val="en-US"/>
              </w:rPr>
              <w:t xml:space="preserve"> </w:t>
            </w:r>
            <w:proofErr w:type="spellStart"/>
            <w:r w:rsidRPr="002F4A48">
              <w:rPr>
                <w:sz w:val="20"/>
                <w:szCs w:val="20"/>
                <w:lang w:val="en-US"/>
              </w:rPr>
              <w:t>posiadaniem</w:t>
            </w:r>
            <w:proofErr w:type="spellEnd"/>
            <w:r w:rsidRPr="002F4A48">
              <w:rPr>
                <w:sz w:val="20"/>
                <w:szCs w:val="20"/>
                <w:lang w:val="en-US"/>
              </w:rPr>
              <w:t xml:space="preserve"> </w:t>
            </w:r>
            <w:proofErr w:type="spellStart"/>
            <w:r w:rsidRPr="002F4A48">
              <w:rPr>
                <w:sz w:val="20"/>
                <w:szCs w:val="20"/>
                <w:lang w:val="en-US"/>
              </w:rPr>
              <w:t>aktualnego</w:t>
            </w:r>
            <w:proofErr w:type="spellEnd"/>
            <w:r w:rsidRPr="002F4A48">
              <w:rPr>
                <w:sz w:val="20"/>
                <w:szCs w:val="20"/>
                <w:lang w:val="en-US"/>
              </w:rPr>
              <w:t xml:space="preserve"> </w:t>
            </w:r>
            <w:proofErr w:type="spellStart"/>
            <w:r w:rsidRPr="002F4A48">
              <w:rPr>
                <w:sz w:val="20"/>
                <w:szCs w:val="20"/>
                <w:lang w:val="en-US"/>
              </w:rPr>
              <w:t>certyfikatu</w:t>
            </w:r>
            <w:proofErr w:type="spellEnd"/>
            <w:r w:rsidRPr="002F4A48">
              <w:rPr>
                <w:sz w:val="20"/>
                <w:szCs w:val="20"/>
                <w:lang w:val="en-US"/>
              </w:rPr>
              <w:t xml:space="preserve"> IBM Certified Solution Designer - Object Oriented Analysis and Design, </w:t>
            </w:r>
            <w:proofErr w:type="spellStart"/>
            <w:r w:rsidRPr="002F4A48">
              <w:rPr>
                <w:sz w:val="20"/>
                <w:szCs w:val="20"/>
                <w:lang w:val="en-US"/>
              </w:rPr>
              <w:t>vUML</w:t>
            </w:r>
            <w:proofErr w:type="spellEnd"/>
            <w:r w:rsidRPr="002F4A48">
              <w:rPr>
                <w:sz w:val="20"/>
                <w:szCs w:val="20"/>
                <w:lang w:val="en-US"/>
              </w:rPr>
              <w:t xml:space="preserve"> 2 </w:t>
            </w:r>
            <w:proofErr w:type="spellStart"/>
            <w:r w:rsidRPr="002F4A48">
              <w:rPr>
                <w:sz w:val="20"/>
                <w:szCs w:val="20"/>
                <w:lang w:val="en-US"/>
              </w:rPr>
              <w:t>lub</w:t>
            </w:r>
            <w:proofErr w:type="spellEnd"/>
            <w:r w:rsidRPr="002F4A48">
              <w:rPr>
                <w:sz w:val="20"/>
                <w:szCs w:val="20"/>
                <w:lang w:val="en-US"/>
              </w:rPr>
              <w:t xml:space="preserve"> OMG-Certified UML Professional Intermediate </w:t>
            </w:r>
            <w:proofErr w:type="spellStart"/>
            <w:r w:rsidRPr="002F4A48">
              <w:rPr>
                <w:sz w:val="20"/>
                <w:szCs w:val="20"/>
                <w:lang w:val="en-US"/>
              </w:rPr>
              <w:t>lub</w:t>
            </w:r>
            <w:proofErr w:type="spellEnd"/>
            <w:r w:rsidRPr="002F4A48">
              <w:rPr>
                <w:sz w:val="20"/>
                <w:szCs w:val="20"/>
                <w:lang w:val="en-US"/>
              </w:rPr>
              <w:t xml:space="preserve"> </w:t>
            </w:r>
            <w:proofErr w:type="spellStart"/>
            <w:r w:rsidRPr="002F4A48">
              <w:rPr>
                <w:sz w:val="20"/>
                <w:szCs w:val="20"/>
                <w:lang w:val="en-US"/>
              </w:rPr>
              <w:t>równoważnego</w:t>
            </w:r>
            <w:proofErr w:type="spellEnd"/>
            <w:r w:rsidR="00AC620E" w:rsidRPr="002F4A48">
              <w:rPr>
                <w:sz w:val="20"/>
                <w:szCs w:val="20"/>
                <w:lang w:val="en-US"/>
              </w:rPr>
              <w:t>*</w:t>
            </w:r>
            <w:r w:rsidRPr="002F4A48">
              <w:rPr>
                <w:sz w:val="20"/>
                <w:szCs w:val="20"/>
                <w:lang w:val="en-US"/>
              </w:rPr>
              <w:t>,</w:t>
            </w:r>
          </w:p>
          <w:p w:rsidR="008D4B33" w:rsidRPr="002F4A48" w:rsidRDefault="002B5DF5" w:rsidP="00F367BF">
            <w:pPr>
              <w:pStyle w:val="Akapitzlist"/>
              <w:numPr>
                <w:ilvl w:val="0"/>
                <w:numId w:val="89"/>
              </w:numPr>
              <w:spacing w:line="240" w:lineRule="exact"/>
              <w:jc w:val="both"/>
              <w:rPr>
                <w:sz w:val="20"/>
                <w:szCs w:val="20"/>
              </w:rPr>
            </w:pPr>
            <w:r w:rsidRPr="002F4A48">
              <w:rPr>
                <w:sz w:val="20"/>
                <w:szCs w:val="20"/>
              </w:rPr>
              <w:t>posiada znajomość biblioteki dobrych praktyk ITIL potwierdzoną certyfikatem co najmniej ITIL® Foundation lub równoważnym</w:t>
            </w:r>
            <w:r w:rsidR="00AC620E" w:rsidRPr="002F4A48">
              <w:rPr>
                <w:sz w:val="20"/>
                <w:szCs w:val="20"/>
              </w:rPr>
              <w:t>*</w:t>
            </w:r>
            <w:r w:rsidRPr="002F4A48">
              <w:rPr>
                <w:sz w:val="20"/>
                <w:szCs w:val="20"/>
              </w:rPr>
              <w:t>.</w:t>
            </w:r>
          </w:p>
        </w:tc>
        <w:tc>
          <w:tcPr>
            <w:tcW w:w="2977" w:type="dxa"/>
            <w:shd w:val="clear" w:color="auto" w:fill="auto"/>
          </w:tcPr>
          <w:p w:rsidR="000F00DE" w:rsidRPr="002F4A48" w:rsidRDefault="000F00DE" w:rsidP="000F00DE">
            <w:pPr>
              <w:spacing w:line="240" w:lineRule="exact"/>
              <w:jc w:val="both"/>
              <w:rPr>
                <w:rFonts w:ascii="Arial" w:hAnsi="Arial" w:cs="Arial"/>
                <w:sz w:val="20"/>
                <w:szCs w:val="20"/>
              </w:rPr>
            </w:pPr>
            <w:r w:rsidRPr="002F4A48">
              <w:rPr>
                <w:rFonts w:ascii="Arial" w:hAnsi="Arial" w:cs="Arial"/>
                <w:sz w:val="20"/>
                <w:szCs w:val="20"/>
              </w:rPr>
              <w:t>W ciągu ostatnich 5 lat pełnił rolę analityka w realizacji co najmniej 2 projektów zaprojektowania systemu i co najmniej 1 projektu wdrożenia systemu informatycznego wykorzystującego platformę e-usług stanowiących uniwersalną szynę komunikacyjną w Internecie;</w:t>
            </w:r>
          </w:p>
          <w:p w:rsidR="00293530" w:rsidRPr="002F4A48" w:rsidRDefault="00293530" w:rsidP="00293530">
            <w:pPr>
              <w:spacing w:line="240" w:lineRule="exact"/>
              <w:jc w:val="both"/>
              <w:rPr>
                <w:rFonts w:ascii="Arial" w:hAnsi="Arial" w:cs="Arial"/>
                <w:sz w:val="20"/>
                <w:szCs w:val="20"/>
              </w:rPr>
            </w:pPr>
          </w:p>
        </w:tc>
      </w:tr>
      <w:tr w:rsidR="00A773B1" w:rsidRPr="002F4A48" w:rsidTr="00A773B1">
        <w:trPr>
          <w:trHeight w:val="2822"/>
          <w:jc w:val="center"/>
        </w:trPr>
        <w:tc>
          <w:tcPr>
            <w:tcW w:w="1984" w:type="dxa"/>
            <w:shd w:val="clear" w:color="auto" w:fill="auto"/>
          </w:tcPr>
          <w:p w:rsidR="00A917B4" w:rsidRPr="002F4A48" w:rsidRDefault="000F00DE" w:rsidP="005B1E92">
            <w:pPr>
              <w:spacing w:line="240" w:lineRule="exact"/>
              <w:jc w:val="both"/>
              <w:rPr>
                <w:rFonts w:ascii="Arial" w:hAnsi="Arial" w:cs="Arial"/>
                <w:sz w:val="20"/>
                <w:szCs w:val="20"/>
              </w:rPr>
            </w:pPr>
            <w:r w:rsidRPr="002F4A48">
              <w:rPr>
                <w:rFonts w:ascii="Arial" w:hAnsi="Arial" w:cs="Arial"/>
                <w:b/>
                <w:sz w:val="20"/>
                <w:szCs w:val="20"/>
              </w:rPr>
              <w:t>Audytor wiodący</w:t>
            </w:r>
          </w:p>
        </w:tc>
        <w:tc>
          <w:tcPr>
            <w:tcW w:w="1276" w:type="dxa"/>
            <w:shd w:val="clear" w:color="auto" w:fill="auto"/>
          </w:tcPr>
          <w:p w:rsidR="00A917B4" w:rsidRPr="002F4A48" w:rsidRDefault="000F00DE" w:rsidP="005B1E92">
            <w:pPr>
              <w:spacing w:line="240" w:lineRule="exact"/>
              <w:jc w:val="both"/>
              <w:rPr>
                <w:rFonts w:ascii="Arial" w:hAnsi="Arial" w:cs="Arial"/>
                <w:sz w:val="20"/>
                <w:szCs w:val="20"/>
              </w:rPr>
            </w:pPr>
            <w:r w:rsidRPr="002F4A48">
              <w:rPr>
                <w:rFonts w:ascii="Arial" w:hAnsi="Arial" w:cs="Arial"/>
                <w:sz w:val="20"/>
                <w:szCs w:val="20"/>
              </w:rPr>
              <w:t>1</w:t>
            </w:r>
          </w:p>
        </w:tc>
        <w:tc>
          <w:tcPr>
            <w:tcW w:w="3827" w:type="dxa"/>
            <w:shd w:val="clear" w:color="auto" w:fill="auto"/>
          </w:tcPr>
          <w:p w:rsidR="00CB0AC7" w:rsidRPr="002F4A48" w:rsidRDefault="00CB0AC7" w:rsidP="00CB0AC7">
            <w:pPr>
              <w:spacing w:line="240" w:lineRule="exact"/>
              <w:ind w:left="34"/>
              <w:jc w:val="both"/>
              <w:rPr>
                <w:rFonts w:ascii="Arial" w:hAnsi="Arial" w:cs="Arial"/>
                <w:sz w:val="20"/>
                <w:szCs w:val="20"/>
              </w:rPr>
            </w:pPr>
            <w:r w:rsidRPr="002F4A48">
              <w:rPr>
                <w:rFonts w:ascii="Arial" w:hAnsi="Arial" w:cs="Arial"/>
                <w:sz w:val="20"/>
                <w:szCs w:val="20"/>
              </w:rPr>
              <w:t>Posiada przynajmniej jeden z certyfikatów:</w:t>
            </w:r>
          </w:p>
          <w:p w:rsidR="00CB0AC7" w:rsidRPr="002F4A48" w:rsidRDefault="00CB0AC7" w:rsidP="008D4B33">
            <w:pPr>
              <w:pStyle w:val="Akapitzlist"/>
              <w:numPr>
                <w:ilvl w:val="0"/>
                <w:numId w:val="17"/>
              </w:numPr>
              <w:spacing w:line="240" w:lineRule="exact"/>
              <w:jc w:val="both"/>
              <w:rPr>
                <w:sz w:val="20"/>
                <w:szCs w:val="20"/>
              </w:rPr>
            </w:pPr>
            <w:r w:rsidRPr="002F4A48">
              <w:rPr>
                <w:sz w:val="20"/>
                <w:szCs w:val="20"/>
              </w:rPr>
              <w:t>aktualny certyfikat CISSP lub CISA lub CISM lub równoważny</w:t>
            </w:r>
            <w:r w:rsidR="00105816" w:rsidRPr="002F4A48">
              <w:rPr>
                <w:sz w:val="20"/>
                <w:szCs w:val="20"/>
              </w:rPr>
              <w:t>*</w:t>
            </w:r>
            <w:r w:rsidRPr="002F4A48">
              <w:rPr>
                <w:sz w:val="20"/>
                <w:szCs w:val="20"/>
              </w:rPr>
              <w:t>.</w:t>
            </w:r>
          </w:p>
          <w:p w:rsidR="00CB0AC7" w:rsidRPr="002F4A48" w:rsidRDefault="008D4B33" w:rsidP="008D4B33">
            <w:pPr>
              <w:spacing w:line="240" w:lineRule="exact"/>
              <w:ind w:left="34"/>
              <w:jc w:val="both"/>
              <w:rPr>
                <w:rFonts w:ascii="Arial" w:hAnsi="Arial" w:cs="Arial"/>
                <w:sz w:val="20"/>
                <w:szCs w:val="20"/>
              </w:rPr>
            </w:pPr>
            <w:r w:rsidRPr="002F4A48">
              <w:rPr>
                <w:rFonts w:ascii="Arial" w:hAnsi="Arial" w:cs="Arial"/>
                <w:sz w:val="20"/>
                <w:szCs w:val="20"/>
              </w:rPr>
              <w:t>lub</w:t>
            </w:r>
          </w:p>
          <w:p w:rsidR="008D4B33" w:rsidRPr="002F4A48" w:rsidRDefault="00CB0AC7" w:rsidP="003C2C4F">
            <w:pPr>
              <w:pStyle w:val="Akapitzlist"/>
              <w:numPr>
                <w:ilvl w:val="0"/>
                <w:numId w:val="17"/>
              </w:numPr>
              <w:spacing w:line="240" w:lineRule="exact"/>
              <w:jc w:val="both"/>
              <w:rPr>
                <w:sz w:val="20"/>
                <w:szCs w:val="20"/>
              </w:rPr>
            </w:pPr>
            <w:r w:rsidRPr="002F4A48">
              <w:rPr>
                <w:sz w:val="20"/>
                <w:szCs w:val="20"/>
              </w:rPr>
              <w:t>aktualny certyfikat Audytora Wiodącego normy PN-ISO/IEC 27001 wydany przez organizację certyfikującą akredytowaną przez IRCA) lub równoważny</w:t>
            </w:r>
            <w:r w:rsidR="00105816" w:rsidRPr="002F4A48">
              <w:rPr>
                <w:sz w:val="20"/>
                <w:szCs w:val="20"/>
              </w:rPr>
              <w:t>*</w:t>
            </w:r>
            <w:r w:rsidRPr="002F4A48">
              <w:rPr>
                <w:sz w:val="20"/>
                <w:szCs w:val="20"/>
              </w:rPr>
              <w:t>.</w:t>
            </w:r>
          </w:p>
        </w:tc>
        <w:tc>
          <w:tcPr>
            <w:tcW w:w="2977" w:type="dxa"/>
            <w:shd w:val="clear" w:color="auto" w:fill="auto"/>
          </w:tcPr>
          <w:p w:rsidR="00A917B4" w:rsidRPr="002F4A48" w:rsidRDefault="00CB0AC7" w:rsidP="006E2B76">
            <w:pPr>
              <w:spacing w:line="240" w:lineRule="exact"/>
              <w:jc w:val="both"/>
              <w:rPr>
                <w:rFonts w:ascii="Arial" w:hAnsi="Arial" w:cs="Arial"/>
                <w:sz w:val="20"/>
                <w:szCs w:val="20"/>
              </w:rPr>
            </w:pPr>
            <w:r w:rsidRPr="002F4A48">
              <w:rPr>
                <w:rFonts w:ascii="Arial" w:hAnsi="Arial" w:cs="Arial"/>
                <w:sz w:val="20"/>
                <w:szCs w:val="20"/>
              </w:rPr>
              <w:t xml:space="preserve">W ciągu ostatnich 5 lat pełnił rolę </w:t>
            </w:r>
            <w:r w:rsidR="006E2B76" w:rsidRPr="002F4A48">
              <w:rPr>
                <w:rFonts w:ascii="Arial" w:hAnsi="Arial" w:cs="Arial"/>
                <w:sz w:val="20"/>
                <w:szCs w:val="20"/>
              </w:rPr>
              <w:t>Audytora wiodącego</w:t>
            </w:r>
            <w:r w:rsidRPr="002F4A48">
              <w:rPr>
                <w:rFonts w:ascii="Arial" w:hAnsi="Arial" w:cs="Arial"/>
                <w:sz w:val="20"/>
                <w:szCs w:val="20"/>
              </w:rPr>
              <w:t xml:space="preserve"> we wdrożeniu wymagań dla systemu zarządzania bezpieczeństwem informacji wg normy PN-ISO/IEC 27001 w zakresie utrzymania systemów.</w:t>
            </w:r>
          </w:p>
        </w:tc>
      </w:tr>
      <w:tr w:rsidR="00A773B1" w:rsidRPr="002F4A48" w:rsidTr="00A773B1">
        <w:trPr>
          <w:trHeight w:val="2680"/>
          <w:jc w:val="center"/>
        </w:trPr>
        <w:tc>
          <w:tcPr>
            <w:tcW w:w="1984" w:type="dxa"/>
            <w:shd w:val="clear" w:color="auto" w:fill="auto"/>
          </w:tcPr>
          <w:p w:rsidR="00A917B4" w:rsidRPr="002F4A48" w:rsidRDefault="00526AC0" w:rsidP="005B1E92">
            <w:pPr>
              <w:spacing w:line="240" w:lineRule="exact"/>
              <w:jc w:val="both"/>
              <w:rPr>
                <w:rFonts w:ascii="Arial" w:hAnsi="Arial" w:cs="Arial"/>
                <w:sz w:val="20"/>
                <w:szCs w:val="20"/>
              </w:rPr>
            </w:pPr>
            <w:r w:rsidRPr="002F4A48">
              <w:rPr>
                <w:rFonts w:ascii="Arial" w:hAnsi="Arial" w:cs="Arial"/>
                <w:b/>
                <w:sz w:val="20"/>
                <w:szCs w:val="20"/>
              </w:rPr>
              <w:lastRenderedPageBreak/>
              <w:t>Specjalista bezpieczeństwa</w:t>
            </w:r>
          </w:p>
        </w:tc>
        <w:tc>
          <w:tcPr>
            <w:tcW w:w="1276" w:type="dxa"/>
            <w:shd w:val="clear" w:color="auto" w:fill="auto"/>
          </w:tcPr>
          <w:p w:rsidR="00A917B4" w:rsidRPr="002F4A48" w:rsidRDefault="00526AC0" w:rsidP="005B1E92">
            <w:pPr>
              <w:spacing w:line="240" w:lineRule="exact"/>
              <w:jc w:val="both"/>
              <w:rPr>
                <w:rFonts w:ascii="Arial" w:hAnsi="Arial" w:cs="Arial"/>
                <w:sz w:val="20"/>
                <w:szCs w:val="20"/>
              </w:rPr>
            </w:pPr>
            <w:r w:rsidRPr="002F4A48">
              <w:rPr>
                <w:rFonts w:ascii="Arial" w:hAnsi="Arial" w:cs="Arial"/>
                <w:sz w:val="20"/>
                <w:szCs w:val="20"/>
              </w:rPr>
              <w:t>2</w:t>
            </w:r>
          </w:p>
        </w:tc>
        <w:tc>
          <w:tcPr>
            <w:tcW w:w="3827" w:type="dxa"/>
            <w:shd w:val="clear" w:color="auto" w:fill="auto"/>
          </w:tcPr>
          <w:p w:rsidR="00526AC0" w:rsidRPr="002F4A48" w:rsidRDefault="00F30C15" w:rsidP="00526AC0">
            <w:pPr>
              <w:spacing w:line="240" w:lineRule="exact"/>
              <w:ind w:left="34"/>
              <w:jc w:val="both"/>
              <w:rPr>
                <w:rFonts w:ascii="Arial" w:hAnsi="Arial" w:cs="Arial"/>
                <w:sz w:val="20"/>
                <w:szCs w:val="20"/>
              </w:rPr>
            </w:pPr>
            <w:r w:rsidRPr="002F4A48">
              <w:rPr>
                <w:rFonts w:ascii="Arial" w:hAnsi="Arial" w:cs="Arial"/>
                <w:sz w:val="20"/>
                <w:szCs w:val="20"/>
              </w:rPr>
              <w:t>P</w:t>
            </w:r>
            <w:r w:rsidR="00526AC0" w:rsidRPr="002F4A48">
              <w:rPr>
                <w:rFonts w:ascii="Arial" w:hAnsi="Arial" w:cs="Arial"/>
                <w:sz w:val="20"/>
                <w:szCs w:val="20"/>
              </w:rPr>
              <w:t>osiada aktualny certyfikat (jeden z poniższych):</w:t>
            </w:r>
          </w:p>
          <w:p w:rsidR="00526AC0" w:rsidRPr="002F4A48" w:rsidRDefault="00526AC0" w:rsidP="00104326">
            <w:pPr>
              <w:pStyle w:val="Akapitzlist"/>
              <w:numPr>
                <w:ilvl w:val="0"/>
                <w:numId w:val="91"/>
              </w:numPr>
              <w:spacing w:line="240" w:lineRule="exact"/>
              <w:jc w:val="both"/>
              <w:rPr>
                <w:sz w:val="20"/>
                <w:szCs w:val="20"/>
                <w:lang w:val="en-US"/>
              </w:rPr>
            </w:pPr>
            <w:r w:rsidRPr="002F4A48">
              <w:rPr>
                <w:sz w:val="20"/>
                <w:szCs w:val="20"/>
                <w:lang w:val="en-US"/>
              </w:rPr>
              <w:t>CISSP - Certified Information System Security Professional</w:t>
            </w:r>
            <w:r w:rsidR="00104326" w:rsidRPr="002F4A48">
              <w:rPr>
                <w:sz w:val="20"/>
                <w:szCs w:val="20"/>
                <w:lang w:val="en-US"/>
              </w:rPr>
              <w:t xml:space="preserve"> </w:t>
            </w:r>
            <w:proofErr w:type="spellStart"/>
            <w:r w:rsidR="00104326" w:rsidRPr="002F4A48">
              <w:rPr>
                <w:sz w:val="20"/>
                <w:szCs w:val="20"/>
                <w:lang w:val="en-US"/>
              </w:rPr>
              <w:t>lub</w:t>
            </w:r>
            <w:proofErr w:type="spellEnd"/>
            <w:r w:rsidR="00104326" w:rsidRPr="002F4A48">
              <w:rPr>
                <w:sz w:val="20"/>
                <w:szCs w:val="20"/>
                <w:lang w:val="en-US"/>
              </w:rPr>
              <w:t xml:space="preserve"> </w:t>
            </w:r>
            <w:proofErr w:type="spellStart"/>
            <w:r w:rsidR="00104326" w:rsidRPr="002F4A48">
              <w:rPr>
                <w:sz w:val="20"/>
                <w:szCs w:val="20"/>
                <w:lang w:val="en-US"/>
              </w:rPr>
              <w:t>równoważny</w:t>
            </w:r>
            <w:proofErr w:type="spellEnd"/>
            <w:r w:rsidR="00104326" w:rsidRPr="002F4A48">
              <w:rPr>
                <w:sz w:val="20"/>
                <w:szCs w:val="20"/>
                <w:lang w:val="en-US"/>
              </w:rPr>
              <w:t>*.</w:t>
            </w:r>
            <w:r w:rsidRPr="002F4A48">
              <w:rPr>
                <w:sz w:val="20"/>
                <w:szCs w:val="20"/>
                <w:lang w:val="en-US"/>
              </w:rPr>
              <w:t>,</w:t>
            </w:r>
          </w:p>
          <w:p w:rsidR="00526AC0" w:rsidRPr="002F4A48" w:rsidRDefault="00526AC0" w:rsidP="00104326">
            <w:pPr>
              <w:pStyle w:val="Akapitzlist"/>
              <w:numPr>
                <w:ilvl w:val="0"/>
                <w:numId w:val="91"/>
              </w:numPr>
              <w:spacing w:line="240" w:lineRule="exact"/>
              <w:jc w:val="both"/>
              <w:rPr>
                <w:sz w:val="20"/>
                <w:szCs w:val="20"/>
                <w:lang w:val="en-US"/>
              </w:rPr>
            </w:pPr>
            <w:r w:rsidRPr="002F4A48">
              <w:rPr>
                <w:sz w:val="20"/>
                <w:szCs w:val="20"/>
                <w:lang w:val="en-US"/>
              </w:rPr>
              <w:t>CISA - Certified Information System Auditor</w:t>
            </w:r>
            <w:r w:rsidR="00104326" w:rsidRPr="002F4A48">
              <w:rPr>
                <w:sz w:val="20"/>
                <w:szCs w:val="20"/>
                <w:lang w:val="en-US"/>
              </w:rPr>
              <w:t xml:space="preserve"> </w:t>
            </w:r>
            <w:proofErr w:type="spellStart"/>
            <w:r w:rsidR="00104326" w:rsidRPr="002F4A48">
              <w:rPr>
                <w:sz w:val="20"/>
                <w:szCs w:val="20"/>
                <w:lang w:val="en-US"/>
              </w:rPr>
              <w:t>lub</w:t>
            </w:r>
            <w:proofErr w:type="spellEnd"/>
            <w:r w:rsidR="00104326" w:rsidRPr="002F4A48">
              <w:rPr>
                <w:sz w:val="20"/>
                <w:szCs w:val="20"/>
                <w:lang w:val="en-US"/>
              </w:rPr>
              <w:t xml:space="preserve"> </w:t>
            </w:r>
            <w:proofErr w:type="spellStart"/>
            <w:r w:rsidR="00104326" w:rsidRPr="002F4A48">
              <w:rPr>
                <w:sz w:val="20"/>
                <w:szCs w:val="20"/>
                <w:lang w:val="en-US"/>
              </w:rPr>
              <w:t>równoważny</w:t>
            </w:r>
            <w:proofErr w:type="spellEnd"/>
            <w:r w:rsidR="00104326" w:rsidRPr="002F4A48">
              <w:rPr>
                <w:sz w:val="20"/>
                <w:szCs w:val="20"/>
                <w:lang w:val="en-US"/>
              </w:rPr>
              <w:t>*.</w:t>
            </w:r>
            <w:r w:rsidRPr="002F4A48">
              <w:rPr>
                <w:sz w:val="20"/>
                <w:szCs w:val="20"/>
                <w:lang w:val="en-US"/>
              </w:rPr>
              <w:t>,</w:t>
            </w:r>
          </w:p>
          <w:p w:rsidR="00526AC0" w:rsidRPr="002F4A48" w:rsidRDefault="00526AC0" w:rsidP="00104326">
            <w:pPr>
              <w:pStyle w:val="Akapitzlist"/>
              <w:numPr>
                <w:ilvl w:val="0"/>
                <w:numId w:val="91"/>
              </w:numPr>
              <w:spacing w:line="240" w:lineRule="exact"/>
              <w:jc w:val="both"/>
              <w:rPr>
                <w:sz w:val="20"/>
                <w:szCs w:val="20"/>
                <w:lang w:val="en-US"/>
              </w:rPr>
            </w:pPr>
            <w:r w:rsidRPr="002F4A48">
              <w:rPr>
                <w:sz w:val="20"/>
                <w:szCs w:val="20"/>
                <w:lang w:val="en-US"/>
              </w:rPr>
              <w:t>CISM - Certified Information System Manager</w:t>
            </w:r>
            <w:r w:rsidR="00104326" w:rsidRPr="002F4A48">
              <w:rPr>
                <w:sz w:val="20"/>
                <w:szCs w:val="20"/>
                <w:lang w:val="en-US"/>
              </w:rPr>
              <w:t xml:space="preserve"> </w:t>
            </w:r>
            <w:proofErr w:type="spellStart"/>
            <w:r w:rsidR="00104326" w:rsidRPr="002F4A48">
              <w:rPr>
                <w:sz w:val="20"/>
                <w:szCs w:val="20"/>
                <w:lang w:val="en-US"/>
              </w:rPr>
              <w:t>lub</w:t>
            </w:r>
            <w:proofErr w:type="spellEnd"/>
            <w:r w:rsidR="00104326" w:rsidRPr="002F4A48">
              <w:rPr>
                <w:sz w:val="20"/>
                <w:szCs w:val="20"/>
                <w:lang w:val="en-US"/>
              </w:rPr>
              <w:t xml:space="preserve"> </w:t>
            </w:r>
            <w:proofErr w:type="spellStart"/>
            <w:r w:rsidR="00104326" w:rsidRPr="002F4A48">
              <w:rPr>
                <w:sz w:val="20"/>
                <w:szCs w:val="20"/>
                <w:lang w:val="en-US"/>
              </w:rPr>
              <w:t>równoważny</w:t>
            </w:r>
            <w:proofErr w:type="spellEnd"/>
            <w:r w:rsidR="00104326" w:rsidRPr="002F4A48">
              <w:rPr>
                <w:sz w:val="20"/>
                <w:szCs w:val="20"/>
                <w:lang w:val="en-US"/>
              </w:rPr>
              <w:t>*.</w:t>
            </w:r>
            <w:r w:rsidRPr="002F4A48">
              <w:rPr>
                <w:sz w:val="20"/>
                <w:szCs w:val="20"/>
                <w:lang w:val="en-US"/>
              </w:rPr>
              <w:t>,</w:t>
            </w:r>
          </w:p>
          <w:p w:rsidR="00F30C15" w:rsidRPr="002F4A48" w:rsidRDefault="00526AC0" w:rsidP="00104326">
            <w:pPr>
              <w:pStyle w:val="Akapitzlist"/>
              <w:numPr>
                <w:ilvl w:val="0"/>
                <w:numId w:val="91"/>
              </w:numPr>
              <w:spacing w:line="240" w:lineRule="exact"/>
              <w:jc w:val="both"/>
              <w:rPr>
                <w:sz w:val="20"/>
                <w:szCs w:val="20"/>
                <w:lang w:val="en-US"/>
              </w:rPr>
            </w:pPr>
            <w:r w:rsidRPr="002F4A48">
              <w:rPr>
                <w:sz w:val="20"/>
                <w:szCs w:val="20"/>
                <w:lang w:val="en-US"/>
              </w:rPr>
              <w:t>CASP - CompTIA Advanced Security Practitioner</w:t>
            </w:r>
            <w:r w:rsidR="00104326" w:rsidRPr="002F4A48">
              <w:rPr>
                <w:sz w:val="20"/>
                <w:szCs w:val="20"/>
                <w:lang w:val="en-US"/>
              </w:rPr>
              <w:t xml:space="preserve"> </w:t>
            </w:r>
            <w:proofErr w:type="spellStart"/>
            <w:r w:rsidR="00104326" w:rsidRPr="002F4A48">
              <w:rPr>
                <w:sz w:val="20"/>
                <w:szCs w:val="20"/>
                <w:lang w:val="en-US"/>
              </w:rPr>
              <w:t>lub</w:t>
            </w:r>
            <w:proofErr w:type="spellEnd"/>
            <w:r w:rsidR="00104326" w:rsidRPr="002F4A48">
              <w:rPr>
                <w:sz w:val="20"/>
                <w:szCs w:val="20"/>
                <w:lang w:val="en-US"/>
              </w:rPr>
              <w:t xml:space="preserve"> </w:t>
            </w:r>
            <w:proofErr w:type="spellStart"/>
            <w:r w:rsidR="00104326" w:rsidRPr="002F4A48">
              <w:rPr>
                <w:sz w:val="20"/>
                <w:szCs w:val="20"/>
                <w:lang w:val="en-US"/>
              </w:rPr>
              <w:t>równoważny</w:t>
            </w:r>
            <w:proofErr w:type="spellEnd"/>
            <w:r w:rsidR="00104326" w:rsidRPr="002F4A48">
              <w:rPr>
                <w:sz w:val="20"/>
                <w:szCs w:val="20"/>
                <w:lang w:val="en-US"/>
              </w:rPr>
              <w:t>*.</w:t>
            </w:r>
            <w:r w:rsidRPr="002F4A48">
              <w:rPr>
                <w:sz w:val="20"/>
                <w:szCs w:val="20"/>
                <w:lang w:val="en-US"/>
              </w:rPr>
              <w:t xml:space="preserve">, </w:t>
            </w:r>
          </w:p>
          <w:p w:rsidR="008D4B33" w:rsidRPr="002F4A48" w:rsidRDefault="008D4B33" w:rsidP="00853984">
            <w:pPr>
              <w:spacing w:line="240" w:lineRule="exact"/>
              <w:jc w:val="both"/>
              <w:rPr>
                <w:rFonts w:ascii="Arial" w:hAnsi="Arial" w:cs="Arial"/>
                <w:sz w:val="20"/>
                <w:szCs w:val="20"/>
                <w:lang w:val="en-US"/>
              </w:rPr>
            </w:pPr>
          </w:p>
        </w:tc>
        <w:tc>
          <w:tcPr>
            <w:tcW w:w="2977" w:type="dxa"/>
            <w:shd w:val="clear" w:color="auto" w:fill="auto"/>
          </w:tcPr>
          <w:p w:rsidR="00A917B4" w:rsidRPr="002F4A48" w:rsidRDefault="00F30C15" w:rsidP="00A06A8F">
            <w:pPr>
              <w:spacing w:line="240" w:lineRule="exact"/>
              <w:jc w:val="both"/>
              <w:rPr>
                <w:rFonts w:ascii="Arial" w:hAnsi="Arial" w:cs="Arial"/>
                <w:sz w:val="20"/>
                <w:szCs w:val="20"/>
              </w:rPr>
            </w:pPr>
            <w:r w:rsidRPr="002F4A48">
              <w:rPr>
                <w:rFonts w:ascii="Arial" w:hAnsi="Arial" w:cs="Arial"/>
                <w:sz w:val="20"/>
                <w:szCs w:val="20"/>
              </w:rPr>
              <w:t xml:space="preserve">W ciągu ostatnich 5 lat </w:t>
            </w:r>
            <w:r w:rsidR="00A06A8F" w:rsidRPr="002F4A48">
              <w:rPr>
                <w:rFonts w:ascii="Arial" w:hAnsi="Arial" w:cs="Arial"/>
                <w:sz w:val="20"/>
                <w:szCs w:val="20"/>
              </w:rPr>
              <w:t>pełnił rolę Specjalisty</w:t>
            </w:r>
            <w:r w:rsidRPr="002F4A48">
              <w:rPr>
                <w:rFonts w:ascii="Arial" w:hAnsi="Arial" w:cs="Arial"/>
                <w:sz w:val="20"/>
                <w:szCs w:val="20"/>
              </w:rPr>
              <w:t xml:space="preserve"> bezpieczeństwa</w:t>
            </w:r>
            <w:r w:rsidR="00A06A8F" w:rsidRPr="002F4A48">
              <w:rPr>
                <w:rFonts w:ascii="Arial" w:hAnsi="Arial" w:cs="Arial"/>
                <w:sz w:val="20"/>
                <w:szCs w:val="20"/>
              </w:rPr>
              <w:t xml:space="preserve"> w realizacji co najmniej</w:t>
            </w:r>
            <w:r w:rsidR="00780B70" w:rsidRPr="002F4A48">
              <w:rPr>
                <w:rFonts w:ascii="Arial" w:hAnsi="Arial" w:cs="Arial"/>
                <w:sz w:val="20"/>
                <w:szCs w:val="20"/>
              </w:rPr>
              <w:t xml:space="preserve"> 2 audytów bezpieczeństwa</w:t>
            </w:r>
            <w:r w:rsidRPr="002F4A48">
              <w:rPr>
                <w:rFonts w:ascii="Arial" w:hAnsi="Arial" w:cs="Arial"/>
                <w:sz w:val="20"/>
                <w:szCs w:val="20"/>
              </w:rPr>
              <w:t xml:space="preserve"> systemów informatycznych.</w:t>
            </w:r>
          </w:p>
        </w:tc>
      </w:tr>
      <w:tr w:rsidR="00A773B1" w:rsidRPr="002F4A48" w:rsidTr="00A773B1">
        <w:trPr>
          <w:trHeight w:val="6091"/>
          <w:jc w:val="center"/>
        </w:trPr>
        <w:tc>
          <w:tcPr>
            <w:tcW w:w="1984" w:type="dxa"/>
            <w:shd w:val="clear" w:color="auto" w:fill="auto"/>
          </w:tcPr>
          <w:p w:rsidR="00526AC0" w:rsidRPr="002F4A48" w:rsidRDefault="00F30C15" w:rsidP="005B1E92">
            <w:pPr>
              <w:spacing w:line="240" w:lineRule="exact"/>
              <w:jc w:val="both"/>
              <w:rPr>
                <w:rFonts w:ascii="Arial" w:hAnsi="Arial" w:cs="Arial"/>
                <w:sz w:val="20"/>
                <w:szCs w:val="20"/>
              </w:rPr>
            </w:pPr>
            <w:r w:rsidRPr="002F4A48">
              <w:rPr>
                <w:rFonts w:ascii="Arial" w:hAnsi="Arial" w:cs="Arial"/>
                <w:b/>
                <w:sz w:val="20"/>
                <w:szCs w:val="20"/>
              </w:rPr>
              <w:t>Konsultant techniczny</w:t>
            </w:r>
          </w:p>
        </w:tc>
        <w:tc>
          <w:tcPr>
            <w:tcW w:w="1276" w:type="dxa"/>
            <w:shd w:val="clear" w:color="auto" w:fill="auto"/>
          </w:tcPr>
          <w:p w:rsidR="00526AC0" w:rsidRPr="002F4A48" w:rsidRDefault="00F30C15" w:rsidP="005B1E92">
            <w:pPr>
              <w:spacing w:line="240" w:lineRule="exact"/>
              <w:jc w:val="both"/>
              <w:rPr>
                <w:rFonts w:ascii="Arial" w:hAnsi="Arial" w:cs="Arial"/>
                <w:sz w:val="20"/>
                <w:szCs w:val="20"/>
              </w:rPr>
            </w:pPr>
            <w:r w:rsidRPr="002F4A48">
              <w:rPr>
                <w:rFonts w:ascii="Arial" w:hAnsi="Arial" w:cs="Arial"/>
                <w:sz w:val="20"/>
                <w:szCs w:val="20"/>
              </w:rPr>
              <w:t>1</w:t>
            </w:r>
          </w:p>
        </w:tc>
        <w:tc>
          <w:tcPr>
            <w:tcW w:w="3827" w:type="dxa"/>
            <w:shd w:val="clear" w:color="auto" w:fill="auto"/>
          </w:tcPr>
          <w:p w:rsidR="00F30C15" w:rsidRPr="002F4A48" w:rsidRDefault="00F30C15" w:rsidP="00F30C15">
            <w:pPr>
              <w:spacing w:line="240" w:lineRule="exact"/>
              <w:ind w:left="34"/>
              <w:jc w:val="both"/>
              <w:rPr>
                <w:rFonts w:ascii="Arial" w:hAnsi="Arial" w:cs="Arial"/>
                <w:sz w:val="20"/>
                <w:szCs w:val="20"/>
              </w:rPr>
            </w:pPr>
            <w:r w:rsidRPr="002F4A48">
              <w:rPr>
                <w:rFonts w:ascii="Arial" w:hAnsi="Arial" w:cs="Arial"/>
                <w:sz w:val="20"/>
                <w:szCs w:val="20"/>
              </w:rPr>
              <w:t>Posiada przynajmniej jeden z certyfikatów:</w:t>
            </w:r>
          </w:p>
          <w:p w:rsidR="00F30C15" w:rsidRPr="002F4A48" w:rsidRDefault="00F30C15" w:rsidP="00AA154A">
            <w:pPr>
              <w:pStyle w:val="Akapitzlist"/>
              <w:numPr>
                <w:ilvl w:val="0"/>
                <w:numId w:val="18"/>
              </w:numPr>
              <w:spacing w:line="240" w:lineRule="exact"/>
              <w:jc w:val="both"/>
              <w:rPr>
                <w:sz w:val="20"/>
                <w:szCs w:val="20"/>
                <w:lang w:val="en-US"/>
              </w:rPr>
            </w:pPr>
            <w:r w:rsidRPr="002F4A48">
              <w:rPr>
                <w:sz w:val="20"/>
                <w:szCs w:val="20"/>
                <w:lang w:val="en-US"/>
              </w:rPr>
              <w:t>CISSP - Certified Information System Security Professional</w:t>
            </w:r>
            <w:r w:rsidR="001432CC" w:rsidRPr="002F4A48">
              <w:rPr>
                <w:sz w:val="20"/>
                <w:szCs w:val="20"/>
                <w:lang w:val="en-US"/>
              </w:rPr>
              <w:t xml:space="preserve"> </w:t>
            </w:r>
            <w:proofErr w:type="spellStart"/>
            <w:r w:rsidR="001432CC" w:rsidRPr="002F4A48">
              <w:rPr>
                <w:sz w:val="20"/>
                <w:szCs w:val="20"/>
                <w:lang w:val="en-US"/>
              </w:rPr>
              <w:t>lub</w:t>
            </w:r>
            <w:proofErr w:type="spellEnd"/>
            <w:r w:rsidR="001432CC" w:rsidRPr="002F4A48">
              <w:rPr>
                <w:sz w:val="20"/>
                <w:szCs w:val="20"/>
                <w:lang w:val="en-US"/>
              </w:rPr>
              <w:t xml:space="preserve"> </w:t>
            </w:r>
            <w:proofErr w:type="spellStart"/>
            <w:r w:rsidR="001432CC" w:rsidRPr="002F4A48">
              <w:rPr>
                <w:sz w:val="20"/>
                <w:szCs w:val="20"/>
                <w:lang w:val="en-US"/>
              </w:rPr>
              <w:t>równoważny</w:t>
            </w:r>
            <w:proofErr w:type="spellEnd"/>
            <w:r w:rsidR="001432CC" w:rsidRPr="002F4A48">
              <w:rPr>
                <w:sz w:val="20"/>
                <w:szCs w:val="20"/>
                <w:lang w:val="en-US"/>
              </w:rPr>
              <w:t>*.</w:t>
            </w:r>
          </w:p>
          <w:p w:rsidR="00F30C15" w:rsidRPr="002F4A48" w:rsidRDefault="00F30C15" w:rsidP="00AA154A">
            <w:pPr>
              <w:pStyle w:val="Akapitzlist"/>
              <w:numPr>
                <w:ilvl w:val="0"/>
                <w:numId w:val="18"/>
              </w:numPr>
              <w:spacing w:line="240" w:lineRule="exact"/>
              <w:jc w:val="both"/>
              <w:rPr>
                <w:sz w:val="20"/>
                <w:szCs w:val="20"/>
                <w:lang w:val="en-US"/>
              </w:rPr>
            </w:pPr>
            <w:r w:rsidRPr="002F4A48">
              <w:rPr>
                <w:sz w:val="20"/>
                <w:szCs w:val="20"/>
                <w:lang w:val="en-US"/>
              </w:rPr>
              <w:t>CISA - Certified Information System Auditor</w:t>
            </w:r>
            <w:r w:rsidR="001432CC" w:rsidRPr="002F4A48">
              <w:rPr>
                <w:sz w:val="20"/>
                <w:szCs w:val="20"/>
                <w:lang w:val="en-US"/>
              </w:rPr>
              <w:t xml:space="preserve"> </w:t>
            </w:r>
            <w:proofErr w:type="spellStart"/>
            <w:r w:rsidR="001432CC" w:rsidRPr="002F4A48">
              <w:rPr>
                <w:sz w:val="20"/>
                <w:szCs w:val="20"/>
                <w:lang w:val="en-US"/>
              </w:rPr>
              <w:t>lub</w:t>
            </w:r>
            <w:proofErr w:type="spellEnd"/>
            <w:r w:rsidR="001432CC" w:rsidRPr="002F4A48">
              <w:rPr>
                <w:sz w:val="20"/>
                <w:szCs w:val="20"/>
                <w:lang w:val="en-US"/>
              </w:rPr>
              <w:t xml:space="preserve"> </w:t>
            </w:r>
            <w:proofErr w:type="spellStart"/>
            <w:r w:rsidR="001432CC" w:rsidRPr="002F4A48">
              <w:rPr>
                <w:sz w:val="20"/>
                <w:szCs w:val="20"/>
                <w:lang w:val="en-US"/>
              </w:rPr>
              <w:t>równoważny</w:t>
            </w:r>
            <w:proofErr w:type="spellEnd"/>
            <w:r w:rsidR="001432CC" w:rsidRPr="002F4A48">
              <w:rPr>
                <w:sz w:val="20"/>
                <w:szCs w:val="20"/>
                <w:lang w:val="en-US"/>
              </w:rPr>
              <w:t>*.</w:t>
            </w:r>
          </w:p>
          <w:p w:rsidR="00F30C15" w:rsidRPr="002F4A48" w:rsidRDefault="00F30C15" w:rsidP="00AA154A">
            <w:pPr>
              <w:pStyle w:val="Akapitzlist"/>
              <w:numPr>
                <w:ilvl w:val="0"/>
                <w:numId w:val="18"/>
              </w:numPr>
              <w:spacing w:line="240" w:lineRule="exact"/>
              <w:jc w:val="both"/>
              <w:rPr>
                <w:sz w:val="20"/>
                <w:szCs w:val="20"/>
                <w:lang w:val="en-US"/>
              </w:rPr>
            </w:pPr>
            <w:r w:rsidRPr="002F4A48">
              <w:rPr>
                <w:sz w:val="20"/>
                <w:szCs w:val="20"/>
                <w:lang w:val="en-US"/>
              </w:rPr>
              <w:t>CISM - Certified Information System Manager</w:t>
            </w:r>
            <w:r w:rsidR="001432CC" w:rsidRPr="002F4A48">
              <w:rPr>
                <w:sz w:val="20"/>
                <w:szCs w:val="20"/>
                <w:lang w:val="en-US"/>
              </w:rPr>
              <w:t xml:space="preserve"> </w:t>
            </w:r>
            <w:proofErr w:type="spellStart"/>
            <w:r w:rsidR="001432CC" w:rsidRPr="002F4A48">
              <w:rPr>
                <w:sz w:val="20"/>
                <w:szCs w:val="20"/>
                <w:lang w:val="en-US"/>
              </w:rPr>
              <w:t>lub</w:t>
            </w:r>
            <w:proofErr w:type="spellEnd"/>
            <w:r w:rsidR="001432CC" w:rsidRPr="002F4A48">
              <w:rPr>
                <w:sz w:val="20"/>
                <w:szCs w:val="20"/>
                <w:lang w:val="en-US"/>
              </w:rPr>
              <w:t xml:space="preserve"> </w:t>
            </w:r>
            <w:proofErr w:type="spellStart"/>
            <w:r w:rsidR="001432CC" w:rsidRPr="002F4A48">
              <w:rPr>
                <w:sz w:val="20"/>
                <w:szCs w:val="20"/>
                <w:lang w:val="en-US"/>
              </w:rPr>
              <w:t>równoważny</w:t>
            </w:r>
            <w:proofErr w:type="spellEnd"/>
            <w:r w:rsidR="001432CC" w:rsidRPr="002F4A48">
              <w:rPr>
                <w:sz w:val="20"/>
                <w:szCs w:val="20"/>
                <w:lang w:val="en-US"/>
              </w:rPr>
              <w:t>*.</w:t>
            </w:r>
          </w:p>
          <w:p w:rsidR="00F30C15" w:rsidRPr="002F4A48" w:rsidRDefault="00F30C15" w:rsidP="00AA154A">
            <w:pPr>
              <w:pStyle w:val="Akapitzlist"/>
              <w:numPr>
                <w:ilvl w:val="0"/>
                <w:numId w:val="18"/>
              </w:numPr>
              <w:spacing w:line="240" w:lineRule="exact"/>
              <w:jc w:val="both"/>
              <w:rPr>
                <w:sz w:val="20"/>
                <w:szCs w:val="20"/>
                <w:lang w:val="en-US"/>
              </w:rPr>
            </w:pPr>
            <w:r w:rsidRPr="002F4A48">
              <w:rPr>
                <w:sz w:val="20"/>
                <w:szCs w:val="20"/>
                <w:lang w:val="en-US"/>
              </w:rPr>
              <w:t>CASP - CompTIA Advanced Security Practitioner</w:t>
            </w:r>
            <w:r w:rsidR="001432CC" w:rsidRPr="002F4A48">
              <w:rPr>
                <w:sz w:val="20"/>
                <w:szCs w:val="20"/>
                <w:lang w:val="en-US"/>
              </w:rPr>
              <w:t xml:space="preserve"> </w:t>
            </w:r>
            <w:proofErr w:type="spellStart"/>
            <w:r w:rsidR="001432CC" w:rsidRPr="002F4A48">
              <w:rPr>
                <w:sz w:val="20"/>
                <w:szCs w:val="20"/>
                <w:lang w:val="en-US"/>
              </w:rPr>
              <w:t>lub</w:t>
            </w:r>
            <w:proofErr w:type="spellEnd"/>
            <w:r w:rsidR="001432CC" w:rsidRPr="002F4A48">
              <w:rPr>
                <w:sz w:val="20"/>
                <w:szCs w:val="20"/>
                <w:lang w:val="en-US"/>
              </w:rPr>
              <w:t xml:space="preserve"> </w:t>
            </w:r>
            <w:proofErr w:type="spellStart"/>
            <w:r w:rsidR="001432CC" w:rsidRPr="002F4A48">
              <w:rPr>
                <w:sz w:val="20"/>
                <w:szCs w:val="20"/>
                <w:lang w:val="en-US"/>
              </w:rPr>
              <w:t>równoważny</w:t>
            </w:r>
            <w:proofErr w:type="spellEnd"/>
            <w:r w:rsidR="001432CC" w:rsidRPr="002F4A48">
              <w:rPr>
                <w:sz w:val="20"/>
                <w:szCs w:val="20"/>
                <w:lang w:val="en-US"/>
              </w:rPr>
              <w:t>*.</w:t>
            </w:r>
          </w:p>
          <w:p w:rsidR="00F30C15" w:rsidRPr="002F4A48" w:rsidRDefault="00F30C15" w:rsidP="00AA154A">
            <w:pPr>
              <w:pStyle w:val="Akapitzlist"/>
              <w:numPr>
                <w:ilvl w:val="0"/>
                <w:numId w:val="18"/>
              </w:numPr>
              <w:spacing w:line="240" w:lineRule="exact"/>
              <w:jc w:val="both"/>
              <w:rPr>
                <w:sz w:val="20"/>
                <w:szCs w:val="20"/>
                <w:lang w:val="en-US"/>
              </w:rPr>
            </w:pPr>
            <w:r w:rsidRPr="002F4A48">
              <w:rPr>
                <w:sz w:val="20"/>
                <w:szCs w:val="20"/>
                <w:lang w:val="en-US"/>
              </w:rPr>
              <w:t>CEH - Certified Ethical Hacker</w:t>
            </w:r>
            <w:r w:rsidR="001432CC" w:rsidRPr="002F4A48">
              <w:rPr>
                <w:sz w:val="20"/>
                <w:szCs w:val="20"/>
                <w:lang w:val="en-US"/>
              </w:rPr>
              <w:t xml:space="preserve"> </w:t>
            </w:r>
            <w:proofErr w:type="spellStart"/>
            <w:r w:rsidR="001432CC" w:rsidRPr="002F4A48">
              <w:rPr>
                <w:sz w:val="20"/>
                <w:szCs w:val="20"/>
                <w:lang w:val="en-US"/>
              </w:rPr>
              <w:t>lub</w:t>
            </w:r>
            <w:proofErr w:type="spellEnd"/>
            <w:r w:rsidR="001432CC" w:rsidRPr="002F4A48">
              <w:rPr>
                <w:sz w:val="20"/>
                <w:szCs w:val="20"/>
                <w:lang w:val="en-US"/>
              </w:rPr>
              <w:t xml:space="preserve"> </w:t>
            </w:r>
            <w:proofErr w:type="spellStart"/>
            <w:r w:rsidR="001432CC" w:rsidRPr="002F4A48">
              <w:rPr>
                <w:sz w:val="20"/>
                <w:szCs w:val="20"/>
                <w:lang w:val="en-US"/>
              </w:rPr>
              <w:t>równoważny</w:t>
            </w:r>
            <w:proofErr w:type="spellEnd"/>
            <w:r w:rsidR="001432CC" w:rsidRPr="002F4A48">
              <w:rPr>
                <w:sz w:val="20"/>
                <w:szCs w:val="20"/>
                <w:lang w:val="en-US"/>
              </w:rPr>
              <w:t>*.</w:t>
            </w:r>
          </w:p>
          <w:p w:rsidR="00F30C15" w:rsidRPr="002F4A48" w:rsidRDefault="00F30C15" w:rsidP="00AA154A">
            <w:pPr>
              <w:pStyle w:val="Akapitzlist"/>
              <w:numPr>
                <w:ilvl w:val="0"/>
                <w:numId w:val="18"/>
              </w:numPr>
              <w:spacing w:line="240" w:lineRule="exact"/>
              <w:jc w:val="both"/>
              <w:rPr>
                <w:sz w:val="20"/>
                <w:szCs w:val="20"/>
                <w:lang w:val="en-US"/>
              </w:rPr>
            </w:pPr>
            <w:r w:rsidRPr="002F4A48">
              <w:rPr>
                <w:sz w:val="20"/>
                <w:szCs w:val="20"/>
                <w:lang w:val="en-US"/>
              </w:rPr>
              <w:t xml:space="preserve">CSFA - </w:t>
            </w:r>
            <w:proofErr w:type="spellStart"/>
            <w:r w:rsidRPr="002F4A48">
              <w:rPr>
                <w:sz w:val="20"/>
                <w:szCs w:val="20"/>
                <w:lang w:val="en-US"/>
              </w:rPr>
              <w:t>CyberSecurity</w:t>
            </w:r>
            <w:proofErr w:type="spellEnd"/>
            <w:r w:rsidRPr="002F4A48">
              <w:rPr>
                <w:sz w:val="20"/>
                <w:szCs w:val="20"/>
                <w:lang w:val="en-US"/>
              </w:rPr>
              <w:t xml:space="preserve"> Forensic Analyst</w:t>
            </w:r>
            <w:r w:rsidR="001432CC" w:rsidRPr="002F4A48">
              <w:rPr>
                <w:sz w:val="20"/>
                <w:szCs w:val="20"/>
                <w:lang w:val="en-US"/>
              </w:rPr>
              <w:t xml:space="preserve"> </w:t>
            </w:r>
            <w:proofErr w:type="spellStart"/>
            <w:r w:rsidR="001432CC" w:rsidRPr="002F4A48">
              <w:rPr>
                <w:sz w:val="20"/>
                <w:szCs w:val="20"/>
                <w:lang w:val="en-US"/>
              </w:rPr>
              <w:t>lub</w:t>
            </w:r>
            <w:proofErr w:type="spellEnd"/>
            <w:r w:rsidR="001432CC" w:rsidRPr="002F4A48">
              <w:rPr>
                <w:sz w:val="20"/>
                <w:szCs w:val="20"/>
                <w:lang w:val="en-US"/>
              </w:rPr>
              <w:t xml:space="preserve"> </w:t>
            </w:r>
            <w:proofErr w:type="spellStart"/>
            <w:r w:rsidR="001432CC" w:rsidRPr="002F4A48">
              <w:rPr>
                <w:sz w:val="20"/>
                <w:szCs w:val="20"/>
                <w:lang w:val="en-US"/>
              </w:rPr>
              <w:t>równoważny</w:t>
            </w:r>
            <w:proofErr w:type="spellEnd"/>
            <w:r w:rsidR="001432CC" w:rsidRPr="002F4A48">
              <w:rPr>
                <w:sz w:val="20"/>
                <w:szCs w:val="20"/>
                <w:lang w:val="en-US"/>
              </w:rPr>
              <w:t>*.</w:t>
            </w:r>
          </w:p>
          <w:p w:rsidR="00F30C15" w:rsidRPr="002F4A48" w:rsidRDefault="00F30C15" w:rsidP="00AA154A">
            <w:pPr>
              <w:pStyle w:val="Akapitzlist"/>
              <w:numPr>
                <w:ilvl w:val="0"/>
                <w:numId w:val="18"/>
              </w:numPr>
              <w:spacing w:line="240" w:lineRule="exact"/>
              <w:jc w:val="both"/>
              <w:rPr>
                <w:sz w:val="20"/>
                <w:szCs w:val="20"/>
                <w:lang w:val="en-US"/>
              </w:rPr>
            </w:pPr>
            <w:r w:rsidRPr="002F4A48">
              <w:rPr>
                <w:sz w:val="20"/>
                <w:szCs w:val="20"/>
                <w:lang w:val="en-US"/>
              </w:rPr>
              <w:t>CIA - Certified Internal Auditor</w:t>
            </w:r>
          </w:p>
          <w:p w:rsidR="00F30C15" w:rsidRPr="002F4A48" w:rsidRDefault="00F30C15" w:rsidP="00AA154A">
            <w:pPr>
              <w:pStyle w:val="Akapitzlist"/>
              <w:numPr>
                <w:ilvl w:val="0"/>
                <w:numId w:val="18"/>
              </w:numPr>
              <w:spacing w:line="240" w:lineRule="exact"/>
              <w:jc w:val="both"/>
              <w:rPr>
                <w:sz w:val="20"/>
                <w:szCs w:val="20"/>
                <w:lang w:val="en-US"/>
              </w:rPr>
            </w:pPr>
            <w:r w:rsidRPr="002F4A48">
              <w:rPr>
                <w:sz w:val="20"/>
                <w:szCs w:val="20"/>
                <w:lang w:val="en-US"/>
              </w:rPr>
              <w:t>GSNA - GIAC Systems and Network Auditor</w:t>
            </w:r>
            <w:r w:rsidR="001432CC" w:rsidRPr="002F4A48">
              <w:rPr>
                <w:sz w:val="20"/>
                <w:szCs w:val="20"/>
                <w:lang w:val="en-US"/>
              </w:rPr>
              <w:t xml:space="preserve"> </w:t>
            </w:r>
            <w:proofErr w:type="spellStart"/>
            <w:r w:rsidR="001432CC" w:rsidRPr="002F4A48">
              <w:rPr>
                <w:sz w:val="20"/>
                <w:szCs w:val="20"/>
                <w:lang w:val="en-US"/>
              </w:rPr>
              <w:t>lub</w:t>
            </w:r>
            <w:proofErr w:type="spellEnd"/>
            <w:r w:rsidR="001432CC" w:rsidRPr="002F4A48">
              <w:rPr>
                <w:sz w:val="20"/>
                <w:szCs w:val="20"/>
                <w:lang w:val="en-US"/>
              </w:rPr>
              <w:t xml:space="preserve"> </w:t>
            </w:r>
            <w:proofErr w:type="spellStart"/>
            <w:r w:rsidR="001432CC" w:rsidRPr="002F4A48">
              <w:rPr>
                <w:sz w:val="20"/>
                <w:szCs w:val="20"/>
                <w:lang w:val="en-US"/>
              </w:rPr>
              <w:t>równoważny</w:t>
            </w:r>
            <w:proofErr w:type="spellEnd"/>
            <w:r w:rsidR="001432CC" w:rsidRPr="002F4A48">
              <w:rPr>
                <w:sz w:val="20"/>
                <w:szCs w:val="20"/>
                <w:lang w:val="en-US"/>
              </w:rPr>
              <w:t>*.</w:t>
            </w:r>
          </w:p>
          <w:p w:rsidR="008D4B33" w:rsidRPr="002F4A48" w:rsidRDefault="008D4B33" w:rsidP="00853984">
            <w:pPr>
              <w:spacing w:line="240" w:lineRule="exact"/>
              <w:jc w:val="both"/>
              <w:rPr>
                <w:rFonts w:ascii="Arial" w:hAnsi="Arial" w:cs="Arial"/>
                <w:sz w:val="20"/>
                <w:szCs w:val="20"/>
                <w:lang w:val="en-US"/>
              </w:rPr>
            </w:pPr>
          </w:p>
        </w:tc>
        <w:tc>
          <w:tcPr>
            <w:tcW w:w="2977" w:type="dxa"/>
            <w:shd w:val="clear" w:color="auto" w:fill="auto"/>
          </w:tcPr>
          <w:p w:rsidR="003A5277" w:rsidRPr="002F4A48" w:rsidRDefault="003A5277" w:rsidP="003A5277">
            <w:pPr>
              <w:spacing w:line="240" w:lineRule="exact"/>
              <w:jc w:val="both"/>
              <w:rPr>
                <w:rFonts w:ascii="Arial" w:hAnsi="Arial" w:cs="Arial"/>
                <w:sz w:val="20"/>
                <w:szCs w:val="20"/>
              </w:rPr>
            </w:pPr>
            <w:r w:rsidRPr="002F4A48">
              <w:rPr>
                <w:rFonts w:ascii="Arial" w:hAnsi="Arial" w:cs="Arial"/>
                <w:sz w:val="20"/>
                <w:szCs w:val="20"/>
              </w:rPr>
              <w:t>W ciągu ostatnich 5 lat brał udział w przynajmniej 1 audycie bezpieczeństwa w roli eksperta ds. wdrożenia i utrzymania we wdrożeniu systemu informatycznego (przyjętego przez zlecającego)</w:t>
            </w:r>
            <w:r w:rsidR="00780B70" w:rsidRPr="002F4A48">
              <w:rPr>
                <w:rFonts w:ascii="Arial" w:hAnsi="Arial" w:cs="Arial"/>
                <w:sz w:val="20"/>
                <w:szCs w:val="20"/>
              </w:rPr>
              <w:t>.</w:t>
            </w:r>
          </w:p>
          <w:p w:rsidR="00526AC0" w:rsidRPr="002F4A48" w:rsidRDefault="00853984" w:rsidP="00780B70">
            <w:pPr>
              <w:spacing w:line="240" w:lineRule="exact"/>
              <w:jc w:val="both"/>
              <w:rPr>
                <w:rFonts w:ascii="Arial" w:hAnsi="Arial" w:cs="Arial"/>
                <w:sz w:val="20"/>
                <w:szCs w:val="20"/>
              </w:rPr>
            </w:pPr>
            <w:r w:rsidRPr="002F4A48">
              <w:rPr>
                <w:rFonts w:ascii="Arial" w:hAnsi="Arial" w:cs="Arial"/>
                <w:sz w:val="20"/>
                <w:szCs w:val="20"/>
              </w:rPr>
              <w:t>Przez</w:t>
            </w:r>
            <w:r w:rsidR="00780B70" w:rsidRPr="002F4A48">
              <w:rPr>
                <w:rFonts w:ascii="Arial" w:hAnsi="Arial" w:cs="Arial"/>
                <w:sz w:val="20"/>
                <w:szCs w:val="20"/>
              </w:rPr>
              <w:t xml:space="preserve"> okres co najmniej 5 lat pełnił rolę Konsultanta technicznego wykonując zadania z obszaru projektowania i wdrażania systemów zapewnienia ciągłości funkcjonowania oraz opracowania Planu Ciągłości Działania, systemów operacyjnych i </w:t>
            </w:r>
            <w:r w:rsidR="00DE7B7A" w:rsidRPr="002F4A48">
              <w:rPr>
                <w:rFonts w:ascii="Arial" w:hAnsi="Arial" w:cs="Arial"/>
                <w:sz w:val="20"/>
                <w:szCs w:val="20"/>
              </w:rPr>
              <w:t>narzędziowych</w:t>
            </w:r>
            <w:r w:rsidR="00780B70" w:rsidRPr="002F4A48">
              <w:rPr>
                <w:rFonts w:ascii="Arial" w:hAnsi="Arial" w:cs="Arial"/>
                <w:sz w:val="20"/>
                <w:szCs w:val="20"/>
              </w:rPr>
              <w:t xml:space="preserve"> (baz danych, serwerów aplikacyjnych, serwerów www, narzędzi integracyjnych, zabezpieczeń) oraz urządzeń sieciowych m.in. ich konfiguracji.</w:t>
            </w:r>
          </w:p>
        </w:tc>
      </w:tr>
      <w:tr w:rsidR="00A773B1" w:rsidRPr="002F4A48" w:rsidTr="00A773B1">
        <w:trPr>
          <w:trHeight w:val="2255"/>
          <w:jc w:val="center"/>
        </w:trPr>
        <w:tc>
          <w:tcPr>
            <w:tcW w:w="1984" w:type="dxa"/>
            <w:shd w:val="clear" w:color="auto" w:fill="auto"/>
          </w:tcPr>
          <w:p w:rsidR="00526AC0" w:rsidRPr="002F4A48" w:rsidRDefault="003919D3" w:rsidP="005B1E92">
            <w:pPr>
              <w:spacing w:line="240" w:lineRule="exact"/>
              <w:jc w:val="both"/>
              <w:rPr>
                <w:rFonts w:ascii="Arial" w:hAnsi="Arial" w:cs="Arial"/>
                <w:b/>
                <w:sz w:val="20"/>
                <w:szCs w:val="20"/>
              </w:rPr>
            </w:pPr>
            <w:r w:rsidRPr="002F4A48">
              <w:rPr>
                <w:rFonts w:ascii="Arial" w:hAnsi="Arial" w:cs="Arial"/>
                <w:b/>
                <w:sz w:val="20"/>
                <w:szCs w:val="20"/>
              </w:rPr>
              <w:t>Koordynator Testów</w:t>
            </w:r>
          </w:p>
          <w:p w:rsidR="00240838" w:rsidRPr="002F4A48" w:rsidRDefault="00240838" w:rsidP="005B1E92">
            <w:pPr>
              <w:spacing w:line="240" w:lineRule="exact"/>
              <w:jc w:val="both"/>
              <w:rPr>
                <w:rFonts w:ascii="Arial" w:hAnsi="Arial" w:cs="Arial"/>
                <w:sz w:val="20"/>
                <w:szCs w:val="20"/>
              </w:rPr>
            </w:pPr>
            <w:r w:rsidRPr="002F4A48">
              <w:rPr>
                <w:rFonts w:ascii="Arial" w:hAnsi="Arial" w:cs="Arial"/>
                <w:b/>
                <w:sz w:val="20"/>
                <w:szCs w:val="20"/>
              </w:rPr>
              <w:t>Wydajnościowych</w:t>
            </w:r>
          </w:p>
        </w:tc>
        <w:tc>
          <w:tcPr>
            <w:tcW w:w="1276" w:type="dxa"/>
            <w:shd w:val="clear" w:color="auto" w:fill="auto"/>
          </w:tcPr>
          <w:p w:rsidR="00526AC0" w:rsidRPr="002F4A48" w:rsidRDefault="00240838" w:rsidP="005B1E92">
            <w:pPr>
              <w:spacing w:line="240" w:lineRule="exact"/>
              <w:jc w:val="both"/>
              <w:rPr>
                <w:rFonts w:ascii="Arial" w:hAnsi="Arial" w:cs="Arial"/>
                <w:sz w:val="20"/>
                <w:szCs w:val="20"/>
              </w:rPr>
            </w:pPr>
            <w:r w:rsidRPr="002F4A48">
              <w:rPr>
                <w:rFonts w:ascii="Arial" w:hAnsi="Arial" w:cs="Arial"/>
                <w:sz w:val="20"/>
                <w:szCs w:val="20"/>
              </w:rPr>
              <w:t>1</w:t>
            </w:r>
          </w:p>
        </w:tc>
        <w:tc>
          <w:tcPr>
            <w:tcW w:w="3827" w:type="dxa"/>
            <w:shd w:val="clear" w:color="auto" w:fill="auto"/>
          </w:tcPr>
          <w:p w:rsidR="00526AC0" w:rsidRPr="002F4A48" w:rsidRDefault="000446E9" w:rsidP="009C7182">
            <w:pPr>
              <w:spacing w:line="240" w:lineRule="exact"/>
              <w:jc w:val="both"/>
              <w:rPr>
                <w:rFonts w:ascii="Arial" w:hAnsi="Arial" w:cs="Arial"/>
                <w:sz w:val="20"/>
                <w:szCs w:val="20"/>
              </w:rPr>
            </w:pPr>
            <w:r w:rsidRPr="002F4A48">
              <w:rPr>
                <w:rFonts w:ascii="Arial" w:hAnsi="Arial" w:cs="Arial"/>
                <w:sz w:val="20"/>
                <w:szCs w:val="20"/>
              </w:rPr>
              <w:t>Brak wymagań.</w:t>
            </w:r>
          </w:p>
        </w:tc>
        <w:tc>
          <w:tcPr>
            <w:tcW w:w="2977" w:type="dxa"/>
            <w:shd w:val="clear" w:color="auto" w:fill="auto"/>
          </w:tcPr>
          <w:p w:rsidR="00526AC0" w:rsidRPr="002F4A48" w:rsidRDefault="00627E19" w:rsidP="00293530">
            <w:pPr>
              <w:spacing w:line="240" w:lineRule="exact"/>
              <w:jc w:val="both"/>
              <w:rPr>
                <w:rFonts w:ascii="Arial" w:hAnsi="Arial" w:cs="Arial"/>
                <w:sz w:val="20"/>
                <w:szCs w:val="20"/>
              </w:rPr>
            </w:pPr>
            <w:r w:rsidRPr="002F4A48">
              <w:rPr>
                <w:rFonts w:ascii="Arial" w:hAnsi="Arial" w:cs="Arial"/>
                <w:sz w:val="20"/>
                <w:szCs w:val="20"/>
              </w:rPr>
              <w:t xml:space="preserve">Przez okres co najmniej 5 lat wykonywał zadania w obszarze zapewnienia jakości, w tym przez okres co najmniej 3 lat pełnił rolę Koordynatora Testów Wydajnościowych, zajmując się przygotowywaniem, planowaniem i koordynacją </w:t>
            </w:r>
            <w:r w:rsidR="00240838" w:rsidRPr="002F4A48">
              <w:rPr>
                <w:rFonts w:ascii="Arial" w:hAnsi="Arial" w:cs="Arial"/>
                <w:sz w:val="20"/>
                <w:szCs w:val="20"/>
              </w:rPr>
              <w:t xml:space="preserve"> testów.</w:t>
            </w:r>
          </w:p>
        </w:tc>
      </w:tr>
      <w:tr w:rsidR="00A773B1" w:rsidRPr="002F4A48" w:rsidTr="00A773B1">
        <w:trPr>
          <w:trHeight w:val="2541"/>
          <w:jc w:val="center"/>
        </w:trPr>
        <w:tc>
          <w:tcPr>
            <w:tcW w:w="1984" w:type="dxa"/>
            <w:shd w:val="clear" w:color="auto" w:fill="auto"/>
          </w:tcPr>
          <w:p w:rsidR="00526AC0" w:rsidRPr="002F4A48" w:rsidRDefault="008C0DC2" w:rsidP="005B1E92">
            <w:pPr>
              <w:spacing w:line="240" w:lineRule="exact"/>
              <w:jc w:val="both"/>
              <w:rPr>
                <w:rFonts w:ascii="Arial" w:hAnsi="Arial" w:cs="Arial"/>
                <w:sz w:val="20"/>
                <w:szCs w:val="20"/>
              </w:rPr>
            </w:pPr>
            <w:r w:rsidRPr="002F4A48">
              <w:rPr>
                <w:rFonts w:ascii="Arial" w:hAnsi="Arial" w:cs="Arial"/>
                <w:b/>
                <w:sz w:val="20"/>
                <w:szCs w:val="20"/>
              </w:rPr>
              <w:lastRenderedPageBreak/>
              <w:t>Ekspert Testów Wydajnościowych</w:t>
            </w:r>
          </w:p>
        </w:tc>
        <w:tc>
          <w:tcPr>
            <w:tcW w:w="1276" w:type="dxa"/>
            <w:shd w:val="clear" w:color="auto" w:fill="auto"/>
          </w:tcPr>
          <w:p w:rsidR="00526AC0" w:rsidRPr="002F4A48" w:rsidRDefault="008C0DC2" w:rsidP="005B1E92">
            <w:pPr>
              <w:spacing w:line="240" w:lineRule="exact"/>
              <w:jc w:val="both"/>
              <w:rPr>
                <w:rFonts w:ascii="Arial" w:hAnsi="Arial" w:cs="Arial"/>
                <w:sz w:val="20"/>
                <w:szCs w:val="20"/>
              </w:rPr>
            </w:pPr>
            <w:r w:rsidRPr="002F4A48">
              <w:rPr>
                <w:rFonts w:ascii="Arial" w:hAnsi="Arial" w:cs="Arial"/>
                <w:sz w:val="20"/>
                <w:szCs w:val="20"/>
              </w:rPr>
              <w:t>1</w:t>
            </w:r>
          </w:p>
        </w:tc>
        <w:tc>
          <w:tcPr>
            <w:tcW w:w="3827" w:type="dxa"/>
            <w:shd w:val="clear" w:color="auto" w:fill="auto"/>
          </w:tcPr>
          <w:p w:rsidR="00526AC0" w:rsidRPr="002F4A48" w:rsidRDefault="000446E9" w:rsidP="001A21B5">
            <w:pPr>
              <w:spacing w:line="240" w:lineRule="exact"/>
              <w:ind w:left="34"/>
              <w:jc w:val="both"/>
              <w:rPr>
                <w:rFonts w:ascii="Arial" w:hAnsi="Arial" w:cs="Arial"/>
                <w:sz w:val="20"/>
                <w:szCs w:val="20"/>
              </w:rPr>
            </w:pPr>
            <w:r w:rsidRPr="002F4A48">
              <w:rPr>
                <w:rFonts w:ascii="Arial" w:hAnsi="Arial" w:cs="Arial"/>
                <w:sz w:val="20"/>
                <w:szCs w:val="20"/>
              </w:rPr>
              <w:t>Brak wymagań.</w:t>
            </w:r>
          </w:p>
        </w:tc>
        <w:tc>
          <w:tcPr>
            <w:tcW w:w="2977" w:type="dxa"/>
            <w:shd w:val="clear" w:color="auto" w:fill="auto"/>
          </w:tcPr>
          <w:p w:rsidR="00306576" w:rsidRPr="002F4A48" w:rsidRDefault="00F966F7" w:rsidP="00F966F7">
            <w:pPr>
              <w:spacing w:line="240" w:lineRule="exact"/>
              <w:jc w:val="both"/>
              <w:rPr>
                <w:rFonts w:ascii="Arial" w:hAnsi="Arial" w:cs="Arial"/>
                <w:sz w:val="20"/>
                <w:szCs w:val="20"/>
              </w:rPr>
            </w:pPr>
            <w:r w:rsidRPr="002F4A48">
              <w:rPr>
                <w:rFonts w:ascii="Arial" w:hAnsi="Arial" w:cs="Arial"/>
                <w:sz w:val="20"/>
                <w:szCs w:val="20"/>
              </w:rPr>
              <w:t>Przez okres co najmniej 5 lat wykonywał zadania w obszarze zapewnienia jakośc</w:t>
            </w:r>
            <w:r w:rsidR="00720C46" w:rsidRPr="002F4A48">
              <w:rPr>
                <w:rFonts w:ascii="Arial" w:hAnsi="Arial" w:cs="Arial"/>
                <w:sz w:val="20"/>
                <w:szCs w:val="20"/>
              </w:rPr>
              <w:t>i, w tym przez okres co najmnie</w:t>
            </w:r>
            <w:r w:rsidRPr="002F4A48">
              <w:rPr>
                <w:rFonts w:ascii="Arial" w:hAnsi="Arial" w:cs="Arial"/>
                <w:sz w:val="20"/>
                <w:szCs w:val="20"/>
              </w:rPr>
              <w:t>j</w:t>
            </w:r>
            <w:r w:rsidR="00720C46" w:rsidRPr="002F4A48">
              <w:rPr>
                <w:rFonts w:ascii="Arial" w:hAnsi="Arial" w:cs="Arial"/>
                <w:sz w:val="20"/>
                <w:szCs w:val="20"/>
              </w:rPr>
              <w:t xml:space="preserve"> </w:t>
            </w:r>
            <w:r w:rsidRPr="002F4A48">
              <w:rPr>
                <w:rFonts w:ascii="Arial" w:hAnsi="Arial" w:cs="Arial"/>
                <w:sz w:val="20"/>
                <w:szCs w:val="20"/>
              </w:rPr>
              <w:t xml:space="preserve">3 lat pełnił rolę Eksperta </w:t>
            </w:r>
            <w:r w:rsidR="00720C46" w:rsidRPr="002F4A48">
              <w:rPr>
                <w:rFonts w:ascii="Arial" w:hAnsi="Arial" w:cs="Arial"/>
                <w:sz w:val="20"/>
                <w:szCs w:val="20"/>
              </w:rPr>
              <w:t>Testów</w:t>
            </w:r>
            <w:r w:rsidRPr="002F4A48">
              <w:rPr>
                <w:rFonts w:ascii="Arial" w:hAnsi="Arial" w:cs="Arial"/>
                <w:sz w:val="20"/>
                <w:szCs w:val="20"/>
              </w:rPr>
              <w:t xml:space="preserve"> Wydajnościowych, zajmując się przygotowywaniem, planowaniem i realizacją testów wydajnościowych</w:t>
            </w:r>
            <w:r w:rsidR="006856E8" w:rsidRPr="002F4A48">
              <w:rPr>
                <w:rFonts w:ascii="Arial" w:hAnsi="Arial" w:cs="Arial"/>
                <w:sz w:val="20"/>
                <w:szCs w:val="20"/>
              </w:rPr>
              <w:t>.</w:t>
            </w:r>
            <w:r w:rsidRPr="002F4A48">
              <w:rPr>
                <w:rFonts w:ascii="Arial" w:hAnsi="Arial" w:cs="Arial"/>
                <w:sz w:val="20"/>
                <w:szCs w:val="20"/>
              </w:rPr>
              <w:t xml:space="preserve"> </w:t>
            </w:r>
          </w:p>
          <w:p w:rsidR="00526AC0" w:rsidRPr="002F4A48" w:rsidRDefault="006856E8" w:rsidP="00F966F7">
            <w:pPr>
              <w:spacing w:line="240" w:lineRule="exact"/>
              <w:jc w:val="both"/>
              <w:rPr>
                <w:rFonts w:ascii="Arial" w:hAnsi="Arial" w:cs="Arial"/>
                <w:sz w:val="20"/>
                <w:szCs w:val="20"/>
              </w:rPr>
            </w:pPr>
            <w:r w:rsidRPr="002F4A48">
              <w:rPr>
                <w:rFonts w:ascii="Arial" w:hAnsi="Arial" w:cs="Arial"/>
                <w:sz w:val="20"/>
                <w:szCs w:val="20"/>
              </w:rPr>
              <w:t>W</w:t>
            </w:r>
            <w:r w:rsidR="00F966F7" w:rsidRPr="002F4A48">
              <w:rPr>
                <w:rFonts w:ascii="Arial" w:hAnsi="Arial" w:cs="Arial"/>
                <w:sz w:val="20"/>
                <w:szCs w:val="20"/>
              </w:rPr>
              <w:t xml:space="preserve"> ciągu ostatnich 2 lat brał udział w realizacji minimum 5 projektów testów wydajnościowych.</w:t>
            </w:r>
          </w:p>
        </w:tc>
      </w:tr>
      <w:tr w:rsidR="00A773B1" w:rsidRPr="002F4A48" w:rsidTr="00A773B1">
        <w:trPr>
          <w:trHeight w:val="2691"/>
          <w:jc w:val="center"/>
        </w:trPr>
        <w:tc>
          <w:tcPr>
            <w:tcW w:w="1984" w:type="dxa"/>
            <w:shd w:val="clear" w:color="auto" w:fill="auto"/>
          </w:tcPr>
          <w:p w:rsidR="008C0DC2" w:rsidRPr="002F4A48" w:rsidRDefault="008C0DC2" w:rsidP="005B1E92">
            <w:pPr>
              <w:spacing w:line="240" w:lineRule="exact"/>
              <w:jc w:val="both"/>
              <w:rPr>
                <w:rFonts w:ascii="Arial" w:hAnsi="Arial" w:cs="Arial"/>
                <w:sz w:val="20"/>
                <w:szCs w:val="20"/>
              </w:rPr>
            </w:pPr>
            <w:r w:rsidRPr="002F4A48">
              <w:rPr>
                <w:rFonts w:ascii="Arial" w:hAnsi="Arial" w:cs="Arial"/>
                <w:b/>
                <w:sz w:val="20"/>
                <w:szCs w:val="20"/>
              </w:rPr>
              <w:t>Inżynier testów wydajnościowych</w:t>
            </w:r>
          </w:p>
        </w:tc>
        <w:tc>
          <w:tcPr>
            <w:tcW w:w="1276" w:type="dxa"/>
            <w:shd w:val="clear" w:color="auto" w:fill="auto"/>
          </w:tcPr>
          <w:p w:rsidR="008C0DC2" w:rsidRPr="002F4A48" w:rsidRDefault="008C0DC2" w:rsidP="005B1E92">
            <w:pPr>
              <w:spacing w:line="240" w:lineRule="exact"/>
              <w:jc w:val="both"/>
              <w:rPr>
                <w:rFonts w:ascii="Arial" w:hAnsi="Arial" w:cs="Arial"/>
                <w:sz w:val="20"/>
                <w:szCs w:val="20"/>
              </w:rPr>
            </w:pPr>
            <w:r w:rsidRPr="002F4A48">
              <w:rPr>
                <w:rFonts w:ascii="Arial" w:hAnsi="Arial" w:cs="Arial"/>
                <w:sz w:val="20"/>
                <w:szCs w:val="20"/>
              </w:rPr>
              <w:t>1</w:t>
            </w:r>
          </w:p>
        </w:tc>
        <w:tc>
          <w:tcPr>
            <w:tcW w:w="3827" w:type="dxa"/>
            <w:shd w:val="clear" w:color="auto" w:fill="auto"/>
          </w:tcPr>
          <w:p w:rsidR="008C0DC2" w:rsidRPr="002F4A48" w:rsidRDefault="00C05BEA" w:rsidP="001A21B5">
            <w:pPr>
              <w:spacing w:line="240" w:lineRule="exact"/>
              <w:ind w:left="34"/>
              <w:jc w:val="both"/>
              <w:rPr>
                <w:rFonts w:ascii="Arial" w:hAnsi="Arial" w:cs="Arial"/>
                <w:sz w:val="20"/>
                <w:szCs w:val="20"/>
              </w:rPr>
            </w:pPr>
            <w:r w:rsidRPr="002F4A48">
              <w:rPr>
                <w:rFonts w:ascii="Arial" w:hAnsi="Arial" w:cs="Arial"/>
                <w:sz w:val="20"/>
                <w:szCs w:val="20"/>
              </w:rPr>
              <w:t>Brak wymagań.</w:t>
            </w:r>
          </w:p>
        </w:tc>
        <w:tc>
          <w:tcPr>
            <w:tcW w:w="2977" w:type="dxa"/>
            <w:shd w:val="clear" w:color="auto" w:fill="auto"/>
          </w:tcPr>
          <w:p w:rsidR="008C0DC2" w:rsidRPr="002F4A48" w:rsidRDefault="00F966F7" w:rsidP="00293530">
            <w:pPr>
              <w:spacing w:line="240" w:lineRule="exact"/>
              <w:jc w:val="both"/>
              <w:rPr>
                <w:rFonts w:ascii="Arial" w:hAnsi="Arial" w:cs="Arial"/>
                <w:sz w:val="20"/>
                <w:szCs w:val="20"/>
              </w:rPr>
            </w:pPr>
            <w:r w:rsidRPr="002F4A48">
              <w:rPr>
                <w:rFonts w:ascii="Arial" w:hAnsi="Arial" w:cs="Arial"/>
                <w:sz w:val="20"/>
                <w:szCs w:val="20"/>
              </w:rPr>
              <w:t>Przez okres co najmniej 4 lat wykonywał zadania w obszarze zapewnienia jakości, w tym przez okres co najmniej 1,5 roku pełnił rolę Inżyniera tes</w:t>
            </w:r>
            <w:r w:rsidR="007F096A" w:rsidRPr="002F4A48">
              <w:rPr>
                <w:rFonts w:ascii="Arial" w:hAnsi="Arial" w:cs="Arial"/>
                <w:sz w:val="20"/>
                <w:szCs w:val="20"/>
              </w:rPr>
              <w:t>t</w:t>
            </w:r>
            <w:r w:rsidRPr="002F4A48">
              <w:rPr>
                <w:rFonts w:ascii="Arial" w:hAnsi="Arial" w:cs="Arial"/>
                <w:sz w:val="20"/>
                <w:szCs w:val="20"/>
              </w:rPr>
              <w:t xml:space="preserve">ów wydajnościowych, zajmując się przygotowywaniem i realizacją </w:t>
            </w:r>
            <w:r w:rsidR="00355FC1" w:rsidRPr="002F4A48">
              <w:rPr>
                <w:rFonts w:ascii="Arial" w:hAnsi="Arial" w:cs="Arial"/>
                <w:sz w:val="20"/>
                <w:szCs w:val="20"/>
              </w:rPr>
              <w:t>testów</w:t>
            </w:r>
            <w:r w:rsidRPr="002F4A48">
              <w:rPr>
                <w:rFonts w:ascii="Arial" w:hAnsi="Arial" w:cs="Arial"/>
                <w:sz w:val="20"/>
                <w:szCs w:val="20"/>
              </w:rPr>
              <w:t xml:space="preserve"> wydajnościowych</w:t>
            </w:r>
            <w:r w:rsidR="006856E8" w:rsidRPr="002F4A48">
              <w:rPr>
                <w:rFonts w:ascii="Arial" w:hAnsi="Arial" w:cs="Arial"/>
                <w:sz w:val="20"/>
                <w:szCs w:val="20"/>
              </w:rPr>
              <w:t>.</w:t>
            </w:r>
            <w:r w:rsidR="007F096A" w:rsidRPr="002F4A48">
              <w:rPr>
                <w:rFonts w:ascii="Arial" w:hAnsi="Arial" w:cs="Arial"/>
                <w:sz w:val="20"/>
                <w:szCs w:val="20"/>
              </w:rPr>
              <w:t xml:space="preserve"> </w:t>
            </w:r>
            <w:r w:rsidR="006856E8" w:rsidRPr="002F4A48">
              <w:rPr>
                <w:rFonts w:ascii="Arial" w:hAnsi="Arial" w:cs="Arial"/>
                <w:sz w:val="20"/>
                <w:szCs w:val="20"/>
              </w:rPr>
              <w:t>W</w:t>
            </w:r>
            <w:r w:rsidR="007F096A" w:rsidRPr="002F4A48">
              <w:rPr>
                <w:rFonts w:ascii="Arial" w:hAnsi="Arial" w:cs="Arial"/>
                <w:sz w:val="20"/>
                <w:szCs w:val="20"/>
              </w:rPr>
              <w:t xml:space="preserve"> ciągu ostatniego roku brał udział w realizacji minimum 2 projektów testów wydajnościowych.</w:t>
            </w:r>
          </w:p>
        </w:tc>
      </w:tr>
    </w:tbl>
    <w:p w:rsidR="00E049D3" w:rsidRPr="002F4A48" w:rsidRDefault="00E049D3" w:rsidP="00E049D3">
      <w:pPr>
        <w:spacing w:line="240" w:lineRule="exact"/>
        <w:ind w:left="705"/>
        <w:jc w:val="both"/>
        <w:rPr>
          <w:rFonts w:ascii="Arial" w:hAnsi="Arial" w:cs="Arial"/>
          <w:sz w:val="20"/>
          <w:szCs w:val="20"/>
        </w:rPr>
      </w:pPr>
    </w:p>
    <w:p w:rsidR="007D4357" w:rsidRPr="002F4A48" w:rsidRDefault="007D4357" w:rsidP="007D4357">
      <w:pPr>
        <w:spacing w:line="240" w:lineRule="exact"/>
        <w:ind w:left="709" w:hanging="425"/>
        <w:jc w:val="both"/>
        <w:rPr>
          <w:rFonts w:ascii="Arial" w:hAnsi="Arial" w:cs="Arial"/>
          <w:bCs/>
          <w:iCs/>
          <w:sz w:val="20"/>
          <w:szCs w:val="20"/>
        </w:rPr>
      </w:pPr>
      <w:r w:rsidRPr="002F4A48">
        <w:rPr>
          <w:rFonts w:ascii="Arial" w:hAnsi="Arial" w:cs="Arial"/>
          <w:bCs/>
          <w:iCs/>
          <w:sz w:val="20"/>
          <w:szCs w:val="20"/>
        </w:rPr>
        <w:t>*Jako certyfikat równoważny Zamawiający rozumie przedstawie</w:t>
      </w:r>
      <w:r w:rsidR="008C034E" w:rsidRPr="002F4A48">
        <w:rPr>
          <w:rFonts w:ascii="Arial" w:hAnsi="Arial" w:cs="Arial"/>
          <w:bCs/>
          <w:iCs/>
          <w:sz w:val="20"/>
          <w:szCs w:val="20"/>
        </w:rPr>
        <w:t>nie przez Wykonawcę certyfikatu</w:t>
      </w:r>
      <w:r w:rsidRPr="002F4A48">
        <w:rPr>
          <w:rFonts w:ascii="Arial" w:hAnsi="Arial" w:cs="Arial"/>
          <w:bCs/>
          <w:iCs/>
          <w:sz w:val="20"/>
          <w:szCs w:val="20"/>
        </w:rPr>
        <w:t xml:space="preserve"> analogicznego co do zakresu wskazanego certyfikatu, co jest rozumiane jako:</w:t>
      </w:r>
    </w:p>
    <w:p w:rsidR="007D4357" w:rsidRPr="002F4A48" w:rsidRDefault="007D4357" w:rsidP="00AA154A">
      <w:pPr>
        <w:numPr>
          <w:ilvl w:val="0"/>
          <w:numId w:val="19"/>
        </w:numPr>
        <w:spacing w:line="240" w:lineRule="exact"/>
        <w:ind w:left="709" w:hanging="425"/>
        <w:jc w:val="both"/>
        <w:rPr>
          <w:rFonts w:ascii="Arial" w:hAnsi="Arial" w:cs="Arial"/>
          <w:bCs/>
          <w:iCs/>
          <w:sz w:val="20"/>
          <w:szCs w:val="20"/>
        </w:rPr>
      </w:pPr>
      <w:r w:rsidRPr="002F4A48">
        <w:rPr>
          <w:rFonts w:ascii="Arial" w:hAnsi="Arial" w:cs="Arial"/>
          <w:bCs/>
          <w:iCs/>
          <w:sz w:val="20"/>
          <w:szCs w:val="20"/>
        </w:rPr>
        <w:t>analogiczna dziedzina merytoryczna wynikająca z wiedzy, którą obejmuje certyfikat;</w:t>
      </w:r>
    </w:p>
    <w:p w:rsidR="007D4357" w:rsidRPr="002F4A48" w:rsidRDefault="007D4357" w:rsidP="00AA154A">
      <w:pPr>
        <w:numPr>
          <w:ilvl w:val="0"/>
          <w:numId w:val="19"/>
        </w:numPr>
        <w:spacing w:line="240" w:lineRule="exact"/>
        <w:ind w:left="709" w:hanging="425"/>
        <w:jc w:val="both"/>
        <w:rPr>
          <w:rFonts w:ascii="Arial" w:hAnsi="Arial" w:cs="Arial"/>
          <w:bCs/>
          <w:iCs/>
          <w:sz w:val="20"/>
          <w:szCs w:val="20"/>
        </w:rPr>
      </w:pPr>
      <w:r w:rsidRPr="002F4A48">
        <w:rPr>
          <w:rFonts w:ascii="Arial" w:hAnsi="Arial" w:cs="Arial"/>
          <w:bCs/>
          <w:iCs/>
          <w:sz w:val="20"/>
          <w:szCs w:val="20"/>
        </w:rPr>
        <w:t>analogiczny stopień poziomu kompetencji;</w:t>
      </w:r>
    </w:p>
    <w:p w:rsidR="007D4357" w:rsidRPr="002F4A48" w:rsidRDefault="007D4357" w:rsidP="00AA154A">
      <w:pPr>
        <w:numPr>
          <w:ilvl w:val="0"/>
          <w:numId w:val="19"/>
        </w:numPr>
        <w:spacing w:line="240" w:lineRule="exact"/>
        <w:ind w:left="709" w:hanging="425"/>
        <w:jc w:val="both"/>
        <w:rPr>
          <w:rFonts w:ascii="Arial" w:hAnsi="Arial" w:cs="Arial"/>
          <w:bCs/>
          <w:iCs/>
          <w:sz w:val="20"/>
          <w:szCs w:val="20"/>
        </w:rPr>
      </w:pPr>
      <w:r w:rsidRPr="002F4A48">
        <w:rPr>
          <w:rFonts w:ascii="Arial" w:hAnsi="Arial" w:cs="Arial"/>
          <w:bCs/>
          <w:iCs/>
          <w:sz w:val="20"/>
          <w:szCs w:val="20"/>
        </w:rPr>
        <w:t>analogiczny poziom doświadczenia zawodowego wymagany dla otrzymania danego certyfikatu (np.: konieczność wykazania się uczestnictwem w określonej liczbie projektów w danej roli, etc.);</w:t>
      </w:r>
    </w:p>
    <w:p w:rsidR="007D4357" w:rsidRPr="002F4A48" w:rsidRDefault="007D4357" w:rsidP="00AA154A">
      <w:pPr>
        <w:numPr>
          <w:ilvl w:val="0"/>
          <w:numId w:val="19"/>
        </w:numPr>
        <w:spacing w:line="240" w:lineRule="exact"/>
        <w:ind w:left="709" w:hanging="425"/>
        <w:jc w:val="both"/>
        <w:rPr>
          <w:rFonts w:ascii="Arial" w:hAnsi="Arial" w:cs="Arial"/>
          <w:b/>
          <w:bCs/>
          <w:iCs/>
          <w:sz w:val="20"/>
          <w:szCs w:val="20"/>
        </w:rPr>
      </w:pPr>
      <w:r w:rsidRPr="002F4A48">
        <w:rPr>
          <w:rFonts w:ascii="Arial" w:hAnsi="Arial" w:cs="Arial"/>
          <w:bCs/>
          <w:iCs/>
          <w:sz w:val="20"/>
          <w:szCs w:val="20"/>
        </w:rPr>
        <w:t>uzyskanie certyfikatu potwierdzone jest egzaminem.</w:t>
      </w:r>
    </w:p>
    <w:p w:rsidR="007D4357" w:rsidRPr="002F4A48" w:rsidRDefault="007D4357" w:rsidP="002F4A48">
      <w:pPr>
        <w:spacing w:line="240" w:lineRule="exact"/>
        <w:ind w:left="709" w:hanging="425"/>
        <w:jc w:val="both"/>
        <w:rPr>
          <w:rFonts w:ascii="Arial" w:hAnsi="Arial" w:cs="Arial"/>
          <w:bCs/>
          <w:iCs/>
          <w:sz w:val="20"/>
          <w:szCs w:val="20"/>
        </w:rPr>
      </w:pPr>
      <w:r w:rsidRPr="002F4A48">
        <w:rPr>
          <w:rFonts w:ascii="Arial" w:hAnsi="Arial" w:cs="Arial"/>
          <w:bCs/>
          <w:iCs/>
          <w:sz w:val="20"/>
          <w:szCs w:val="20"/>
        </w:rPr>
        <w:t xml:space="preserve">Certyfikat równoważny nie może być wystawiony przez Wykonawcę lub podmiot zależny </w:t>
      </w:r>
      <w:r w:rsidRPr="002F4A48">
        <w:rPr>
          <w:rFonts w:ascii="Arial" w:hAnsi="Arial" w:cs="Arial"/>
          <w:bCs/>
          <w:iCs/>
          <w:sz w:val="20"/>
          <w:szCs w:val="20"/>
        </w:rPr>
        <w:br/>
        <w:t>od Wykonawcy</w:t>
      </w:r>
      <w:r w:rsidR="00E13F13" w:rsidRPr="002F4A48">
        <w:rPr>
          <w:rFonts w:ascii="Arial" w:hAnsi="Arial" w:cs="Arial"/>
          <w:bCs/>
          <w:iCs/>
          <w:sz w:val="20"/>
          <w:szCs w:val="20"/>
        </w:rPr>
        <w:t xml:space="preserve"> (tj. wymagane jest uzyskanie certyfikatu od podmiotu niezależnego od Wykonawcy)</w:t>
      </w:r>
      <w:r w:rsidRPr="002F4A48">
        <w:rPr>
          <w:rFonts w:ascii="Arial" w:hAnsi="Arial" w:cs="Arial"/>
          <w:bCs/>
          <w:iCs/>
          <w:sz w:val="20"/>
          <w:szCs w:val="20"/>
        </w:rPr>
        <w:t>.</w:t>
      </w:r>
    </w:p>
    <w:p w:rsidR="007D4357" w:rsidRPr="002F4A48" w:rsidRDefault="007D4357" w:rsidP="004C773C">
      <w:pPr>
        <w:pStyle w:val="Akapitzlist"/>
        <w:numPr>
          <w:ilvl w:val="0"/>
          <w:numId w:val="88"/>
        </w:numPr>
        <w:spacing w:line="240" w:lineRule="exact"/>
        <w:ind w:left="426"/>
        <w:jc w:val="both"/>
        <w:rPr>
          <w:bCs/>
          <w:iCs/>
          <w:sz w:val="20"/>
          <w:szCs w:val="20"/>
        </w:rPr>
      </w:pPr>
      <w:r w:rsidRPr="002F4A48">
        <w:rPr>
          <w:bCs/>
          <w:iCs/>
          <w:sz w:val="20"/>
          <w:szCs w:val="20"/>
        </w:rPr>
        <w:t>Zamawiający zastrzega, że w ramach zespołu osób nie dopuszcza łączenia przez jedną i tę samą osobę różnych funkcji</w:t>
      </w:r>
      <w:r w:rsidR="0071263B" w:rsidRPr="002F4A48">
        <w:rPr>
          <w:bCs/>
          <w:iCs/>
          <w:sz w:val="20"/>
          <w:szCs w:val="20"/>
        </w:rPr>
        <w:t>.</w:t>
      </w:r>
    </w:p>
    <w:p w:rsidR="00A770A2" w:rsidRPr="002F4A48" w:rsidRDefault="00A770A2" w:rsidP="004C773C">
      <w:pPr>
        <w:pStyle w:val="Akapitzlist"/>
        <w:numPr>
          <w:ilvl w:val="0"/>
          <w:numId w:val="88"/>
        </w:numPr>
        <w:spacing w:line="240" w:lineRule="exact"/>
        <w:ind w:left="426"/>
        <w:jc w:val="both"/>
        <w:rPr>
          <w:bCs/>
          <w:iCs/>
          <w:sz w:val="20"/>
          <w:szCs w:val="20"/>
        </w:rPr>
      </w:pPr>
      <w:r w:rsidRPr="002F4A48">
        <w:rPr>
          <w:bCs/>
          <w:iCs/>
          <w:sz w:val="20"/>
          <w:szCs w:val="20"/>
        </w:rPr>
        <w:t>Wskazane osoby muszą biegle posługiwać się językiem polskim w mowie i piśmie. Jeżeli któraś z wymienionych osób nie posiada obywatelstwa polskiego, musi legitymować się certyfikatem znajomości języka polskiego na poziomie C2 wydanym przez Państwową Komisję Poświadczania Znajomości Języka Polskiego jako języka Obcego.</w:t>
      </w:r>
    </w:p>
    <w:p w:rsidR="006E0B01" w:rsidRPr="002F4A48" w:rsidRDefault="006E0B01" w:rsidP="005F2BF0">
      <w:pPr>
        <w:spacing w:line="240" w:lineRule="exact"/>
        <w:jc w:val="both"/>
        <w:rPr>
          <w:rFonts w:ascii="Arial" w:hAnsi="Arial" w:cs="Arial"/>
          <w:bCs/>
          <w:iCs/>
          <w:sz w:val="20"/>
          <w:szCs w:val="20"/>
        </w:rPr>
      </w:pPr>
    </w:p>
    <w:p w:rsidR="006E0B01" w:rsidRPr="002F4A48" w:rsidRDefault="006E0B01" w:rsidP="005F2BF0">
      <w:pPr>
        <w:spacing w:line="240" w:lineRule="exact"/>
        <w:jc w:val="both"/>
        <w:rPr>
          <w:rFonts w:ascii="Arial" w:hAnsi="Arial" w:cs="Arial"/>
          <w:bCs/>
          <w:iCs/>
          <w:sz w:val="20"/>
          <w:szCs w:val="20"/>
        </w:rPr>
      </w:pPr>
      <w:r w:rsidRPr="002F4A48">
        <w:rPr>
          <w:rFonts w:ascii="Arial" w:hAnsi="Arial" w:cs="Arial"/>
          <w:bCs/>
          <w:iCs/>
          <w:sz w:val="20"/>
          <w:szCs w:val="20"/>
        </w:rPr>
        <w:t>Zamawiający dokona oceny spełniania warunków udziału w postępowaniu w tym zakresie na podstawie oświadczenia o spełnianiu warunków udziału w postępowaniu oraz wykazu osób, które będą uczestniczyć w wykonywaniu zamówienia na zasadzie: Wykonawca „spełnia” albo „nie spełnia”.</w:t>
      </w:r>
    </w:p>
    <w:p w:rsidR="00E049D3" w:rsidRPr="002F4A48" w:rsidRDefault="00E049D3" w:rsidP="005F76AA">
      <w:pPr>
        <w:spacing w:line="240" w:lineRule="exact"/>
        <w:jc w:val="both"/>
        <w:rPr>
          <w:rFonts w:ascii="Arial" w:hAnsi="Arial" w:cs="Arial"/>
          <w:b/>
          <w:sz w:val="20"/>
          <w:szCs w:val="20"/>
        </w:rPr>
      </w:pPr>
    </w:p>
    <w:p w:rsidR="003E42CA" w:rsidRPr="002F4A48" w:rsidRDefault="003E42CA" w:rsidP="003E42CA">
      <w:pPr>
        <w:spacing w:line="240" w:lineRule="exact"/>
        <w:ind w:left="709" w:hanging="709"/>
        <w:jc w:val="both"/>
        <w:rPr>
          <w:rFonts w:ascii="Arial" w:hAnsi="Arial" w:cs="Arial"/>
          <w:bCs/>
          <w:sz w:val="20"/>
          <w:szCs w:val="20"/>
        </w:rPr>
      </w:pPr>
      <w:r w:rsidRPr="002F4A48">
        <w:rPr>
          <w:rFonts w:ascii="Arial" w:hAnsi="Arial" w:cs="Arial"/>
          <w:bCs/>
          <w:sz w:val="20"/>
          <w:szCs w:val="20"/>
        </w:rPr>
        <w:t>7.2.2.</w:t>
      </w:r>
      <w:r w:rsidRPr="002F4A48">
        <w:rPr>
          <w:rFonts w:ascii="Arial" w:hAnsi="Arial" w:cs="Arial"/>
          <w:bCs/>
          <w:sz w:val="20"/>
          <w:szCs w:val="20"/>
        </w:rPr>
        <w:tab/>
        <w:t xml:space="preserve">Zamawiający może, na każdym etapie postępowania, uznać, że Wykonawca </w:t>
      </w:r>
      <w:r w:rsidRPr="002F4A48">
        <w:rPr>
          <w:rFonts w:ascii="Arial" w:hAnsi="Arial" w:cs="Arial"/>
          <w:bCs/>
          <w:sz w:val="20"/>
          <w:szCs w:val="20"/>
        </w:rPr>
        <w:br/>
        <w:t xml:space="preserve">nie posiada wymaganych zdolności, jeżeli zaangażowanie zasobów technicznych lub zawodowych wykonawcy w inne przedsięwzięcia gospodarcze wykonawcy może mieć negatywny wpływ na realizację zamówienia (art. 22d ust. 2 ustawy </w:t>
      </w:r>
      <w:proofErr w:type="spellStart"/>
      <w:r w:rsidRPr="002F4A48">
        <w:rPr>
          <w:rFonts w:ascii="Arial" w:hAnsi="Arial" w:cs="Arial"/>
          <w:bCs/>
          <w:sz w:val="20"/>
          <w:szCs w:val="20"/>
        </w:rPr>
        <w:t>Pzp</w:t>
      </w:r>
      <w:proofErr w:type="spellEnd"/>
      <w:r w:rsidRPr="002F4A48">
        <w:rPr>
          <w:rFonts w:ascii="Arial" w:hAnsi="Arial" w:cs="Arial"/>
          <w:bCs/>
          <w:sz w:val="20"/>
          <w:szCs w:val="20"/>
        </w:rPr>
        <w:t>).</w:t>
      </w:r>
    </w:p>
    <w:p w:rsidR="003E42CA" w:rsidRPr="002F4A48" w:rsidRDefault="003E42CA" w:rsidP="00E049D3">
      <w:pPr>
        <w:spacing w:line="240" w:lineRule="exact"/>
        <w:ind w:left="705"/>
        <w:jc w:val="both"/>
        <w:rPr>
          <w:rFonts w:ascii="Arial" w:hAnsi="Arial" w:cs="Arial"/>
          <w:sz w:val="20"/>
          <w:szCs w:val="20"/>
        </w:rPr>
      </w:pPr>
    </w:p>
    <w:p w:rsidR="00BE245A" w:rsidRPr="002F4A48" w:rsidRDefault="00BE245A" w:rsidP="00B535B5">
      <w:pPr>
        <w:ind w:left="720" w:hanging="720"/>
        <w:jc w:val="both"/>
        <w:rPr>
          <w:rFonts w:ascii="Arial" w:hAnsi="Arial" w:cs="Arial"/>
          <w:b/>
          <w:sz w:val="20"/>
          <w:szCs w:val="20"/>
        </w:rPr>
      </w:pPr>
      <w:r w:rsidRPr="002F4A48">
        <w:rPr>
          <w:rFonts w:ascii="Arial" w:hAnsi="Arial" w:cs="Arial"/>
          <w:b/>
          <w:sz w:val="20"/>
          <w:szCs w:val="20"/>
        </w:rPr>
        <w:t xml:space="preserve">8. </w:t>
      </w:r>
      <w:r w:rsidRPr="002F4A48">
        <w:rPr>
          <w:rFonts w:ascii="Arial" w:hAnsi="Arial" w:cs="Arial"/>
          <w:b/>
          <w:sz w:val="20"/>
          <w:szCs w:val="20"/>
        </w:rPr>
        <w:tab/>
        <w:t>PRZESŁANKI WYKLUCZENIA WYKONAWCÓW</w:t>
      </w:r>
    </w:p>
    <w:p w:rsidR="00BE3913" w:rsidRPr="002F4A48" w:rsidRDefault="00BE3913"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8.1.</w:t>
      </w:r>
      <w:r w:rsidRPr="002F4A48">
        <w:rPr>
          <w:rFonts w:ascii="Arial" w:hAnsi="Arial" w:cs="Arial"/>
          <w:b w:val="0"/>
          <w:sz w:val="20"/>
          <w:szCs w:val="20"/>
        </w:rPr>
        <w:tab/>
        <w:t>Z postępowania o udzielenie zamówienia wyklucza się wykonawcę, w stosunku do którego zachodzi którakolwiek z okoliczności, o których</w:t>
      </w:r>
      <w:r w:rsidR="00842D32" w:rsidRPr="002F4A48">
        <w:rPr>
          <w:rFonts w:ascii="Arial" w:hAnsi="Arial" w:cs="Arial"/>
          <w:b w:val="0"/>
          <w:sz w:val="20"/>
          <w:szCs w:val="20"/>
        </w:rPr>
        <w:t xml:space="preserve"> mowa w art. 24 ust. 1 pkt 12 -</w:t>
      </w:r>
      <w:r w:rsidRPr="002F4A48">
        <w:rPr>
          <w:rFonts w:ascii="Arial" w:hAnsi="Arial" w:cs="Arial"/>
          <w:b w:val="0"/>
          <w:sz w:val="20"/>
          <w:szCs w:val="20"/>
        </w:rPr>
        <w:t>2</w:t>
      </w:r>
      <w:r w:rsidR="0092272C" w:rsidRPr="002F4A48">
        <w:rPr>
          <w:rFonts w:ascii="Arial" w:hAnsi="Arial" w:cs="Arial"/>
          <w:b w:val="0"/>
          <w:sz w:val="20"/>
          <w:szCs w:val="20"/>
        </w:rPr>
        <w:t>3</w:t>
      </w:r>
      <w:r w:rsidRPr="002F4A48">
        <w:rPr>
          <w:rFonts w:ascii="Arial" w:hAnsi="Arial" w:cs="Arial"/>
          <w:b w:val="0"/>
          <w:sz w:val="20"/>
          <w:szCs w:val="20"/>
        </w:rPr>
        <w:t xml:space="preserve"> ustawy </w:t>
      </w:r>
      <w:proofErr w:type="spellStart"/>
      <w:r w:rsidRPr="002F4A48">
        <w:rPr>
          <w:rFonts w:ascii="Arial" w:hAnsi="Arial" w:cs="Arial"/>
          <w:b w:val="0"/>
          <w:sz w:val="20"/>
          <w:szCs w:val="20"/>
        </w:rPr>
        <w:t>Pzp</w:t>
      </w:r>
      <w:proofErr w:type="spellEnd"/>
      <w:r w:rsidRPr="002F4A48">
        <w:rPr>
          <w:rFonts w:ascii="Arial" w:hAnsi="Arial" w:cs="Arial"/>
          <w:b w:val="0"/>
          <w:sz w:val="20"/>
          <w:szCs w:val="20"/>
        </w:rPr>
        <w:t>.</w:t>
      </w:r>
    </w:p>
    <w:p w:rsidR="00BE3913" w:rsidRPr="002F4A48" w:rsidRDefault="00BE3913"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lastRenderedPageBreak/>
        <w:t>8.2.</w:t>
      </w:r>
      <w:r w:rsidRPr="002F4A48">
        <w:rPr>
          <w:rFonts w:ascii="Arial" w:hAnsi="Arial" w:cs="Arial"/>
          <w:b w:val="0"/>
          <w:sz w:val="20"/>
          <w:szCs w:val="20"/>
        </w:rPr>
        <w:tab/>
        <w:t>Dodatkowo zamawiający wykluczy wykonawcę:</w:t>
      </w:r>
    </w:p>
    <w:p w:rsidR="00BE3913" w:rsidRPr="002F4A48" w:rsidRDefault="00BE3913" w:rsidP="00B535B5">
      <w:pPr>
        <w:pStyle w:val="Tekstpodstawowy2"/>
        <w:spacing w:before="0"/>
        <w:ind w:left="1134" w:hanging="425"/>
        <w:rPr>
          <w:rFonts w:ascii="Arial" w:hAnsi="Arial" w:cs="Arial"/>
          <w:b w:val="0"/>
          <w:sz w:val="20"/>
          <w:szCs w:val="20"/>
        </w:rPr>
      </w:pPr>
      <w:r w:rsidRPr="002F4A48">
        <w:rPr>
          <w:rFonts w:ascii="Arial" w:hAnsi="Arial" w:cs="Arial"/>
          <w:b w:val="0"/>
          <w:bCs w:val="0"/>
          <w:sz w:val="20"/>
          <w:szCs w:val="20"/>
        </w:rPr>
        <w:t>1)</w:t>
      </w:r>
      <w:r w:rsidRPr="002F4A48">
        <w:rPr>
          <w:rFonts w:ascii="Arial" w:hAnsi="Arial" w:cs="Arial"/>
          <w:b w:val="0"/>
          <w:bCs w:val="0"/>
          <w:sz w:val="20"/>
          <w:szCs w:val="20"/>
        </w:rPr>
        <w:tab/>
      </w:r>
      <w:r w:rsidRPr="002F4A48">
        <w:rPr>
          <w:rFonts w:ascii="Arial" w:hAnsi="Arial" w:cs="Arial"/>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2F4A48">
        <w:rPr>
          <w:rFonts w:ascii="Arial" w:hAnsi="Arial" w:cs="Arial"/>
          <w:b w:val="0"/>
          <w:sz w:val="20"/>
          <w:szCs w:val="20"/>
        </w:rPr>
        <w:t xml:space="preserve"> oraz z 2016 r. poz. 615</w:t>
      </w:r>
      <w:r w:rsidRPr="002F4A48">
        <w:rPr>
          <w:rFonts w:ascii="Arial" w:hAnsi="Arial" w:cs="Arial"/>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2F4A48">
        <w:rPr>
          <w:rFonts w:ascii="Arial" w:hAnsi="Arial" w:cs="Arial"/>
          <w:b w:val="0"/>
          <w:sz w:val="20"/>
          <w:szCs w:val="20"/>
        </w:rPr>
        <w:t xml:space="preserve"> oraz z 2016 r. poz. 615</w:t>
      </w:r>
      <w:r w:rsidRPr="002F4A48">
        <w:rPr>
          <w:rFonts w:ascii="Arial" w:hAnsi="Arial" w:cs="Arial"/>
          <w:b w:val="0"/>
          <w:sz w:val="20"/>
          <w:szCs w:val="20"/>
        </w:rPr>
        <w:t>);</w:t>
      </w:r>
    </w:p>
    <w:p w:rsidR="00BE3913" w:rsidRPr="002F4A48" w:rsidRDefault="00BE3913" w:rsidP="00B535B5">
      <w:pPr>
        <w:pStyle w:val="Tekstpodstawowy2"/>
        <w:spacing w:before="0"/>
        <w:ind w:left="1134" w:hanging="425"/>
        <w:rPr>
          <w:rFonts w:ascii="Arial" w:hAnsi="Arial" w:cs="Arial"/>
          <w:b w:val="0"/>
          <w:sz w:val="20"/>
          <w:szCs w:val="20"/>
        </w:rPr>
      </w:pPr>
      <w:r w:rsidRPr="002F4A48">
        <w:rPr>
          <w:rFonts w:ascii="Arial" w:hAnsi="Arial" w:cs="Arial"/>
          <w:b w:val="0"/>
          <w:bCs w:val="0"/>
          <w:sz w:val="20"/>
          <w:szCs w:val="20"/>
        </w:rPr>
        <w:t>2)</w:t>
      </w:r>
      <w:r w:rsidRPr="002F4A48">
        <w:rPr>
          <w:rFonts w:ascii="Arial" w:hAnsi="Arial" w:cs="Arial"/>
          <w:b w:val="0"/>
          <w:bCs w:val="0"/>
          <w:sz w:val="20"/>
          <w:szCs w:val="20"/>
        </w:rPr>
        <w:tab/>
      </w:r>
      <w:r w:rsidRPr="002F4A48">
        <w:rPr>
          <w:rFonts w:ascii="Arial" w:hAnsi="Arial" w:cs="Arial"/>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2F4A48" w:rsidRDefault="00BE3913" w:rsidP="00B535B5">
      <w:pPr>
        <w:pStyle w:val="Tekstpodstawowy2"/>
        <w:spacing w:before="0"/>
        <w:ind w:left="1134" w:hanging="425"/>
        <w:rPr>
          <w:rFonts w:ascii="Arial" w:hAnsi="Arial" w:cs="Arial"/>
          <w:b w:val="0"/>
          <w:sz w:val="20"/>
          <w:szCs w:val="20"/>
        </w:rPr>
      </w:pPr>
      <w:r w:rsidRPr="002F4A48">
        <w:rPr>
          <w:rFonts w:ascii="Arial" w:hAnsi="Arial" w:cs="Arial"/>
          <w:b w:val="0"/>
          <w:bCs w:val="0"/>
          <w:sz w:val="20"/>
          <w:szCs w:val="20"/>
        </w:rPr>
        <w:t>3)</w:t>
      </w:r>
      <w:r w:rsidRPr="002F4A48">
        <w:rPr>
          <w:rFonts w:ascii="Arial" w:hAnsi="Arial" w:cs="Arial"/>
          <w:b w:val="0"/>
          <w:bCs w:val="0"/>
          <w:sz w:val="20"/>
          <w:szCs w:val="20"/>
        </w:rPr>
        <w:tab/>
      </w:r>
      <w:r w:rsidRPr="002F4A48">
        <w:rPr>
          <w:rFonts w:ascii="Arial" w:hAnsi="Arial" w:cs="Arial"/>
          <w:b w:val="0"/>
          <w:sz w:val="20"/>
          <w:szCs w:val="20"/>
        </w:rPr>
        <w:t xml:space="preserve">jeżeli wykonawca lub osoby, o których mowa w </w:t>
      </w:r>
      <w:r w:rsidR="00A366F5" w:rsidRPr="002F4A48">
        <w:rPr>
          <w:rFonts w:ascii="Arial" w:hAnsi="Arial" w:cs="Arial"/>
          <w:b w:val="0"/>
          <w:sz w:val="20"/>
          <w:szCs w:val="20"/>
        </w:rPr>
        <w:t xml:space="preserve">art. 24 </w:t>
      </w:r>
      <w:r w:rsidRPr="002F4A48">
        <w:rPr>
          <w:rFonts w:ascii="Arial" w:hAnsi="Arial" w:cs="Arial"/>
          <w:b w:val="0"/>
          <w:sz w:val="20"/>
          <w:szCs w:val="20"/>
        </w:rPr>
        <w:t>ust. 1 pkt 14</w:t>
      </w:r>
      <w:r w:rsidR="00A366F5" w:rsidRPr="002F4A48">
        <w:rPr>
          <w:rFonts w:ascii="Arial" w:hAnsi="Arial" w:cs="Arial"/>
          <w:b w:val="0"/>
          <w:sz w:val="20"/>
          <w:szCs w:val="20"/>
        </w:rPr>
        <w:t xml:space="preserve"> ustawy </w:t>
      </w:r>
      <w:proofErr w:type="spellStart"/>
      <w:r w:rsidR="00A366F5" w:rsidRPr="002F4A48">
        <w:rPr>
          <w:rFonts w:ascii="Arial" w:hAnsi="Arial" w:cs="Arial"/>
          <w:b w:val="0"/>
          <w:sz w:val="20"/>
          <w:szCs w:val="20"/>
        </w:rPr>
        <w:t>Pzp</w:t>
      </w:r>
      <w:proofErr w:type="spellEnd"/>
      <w:r w:rsidRPr="002F4A48">
        <w:rPr>
          <w:rFonts w:ascii="Arial" w:hAnsi="Arial" w:cs="Arial"/>
          <w:b w:val="0"/>
          <w:sz w:val="20"/>
          <w:szCs w:val="20"/>
        </w:rPr>
        <w:t xml:space="preserve">, uprawnione do reprezentowania wykonawcy pozostają w relacjach określonych w art. 17 ust. 1 pkt 2–4 </w:t>
      </w:r>
      <w:r w:rsidR="0059718F" w:rsidRPr="002F4A48">
        <w:rPr>
          <w:rFonts w:ascii="Arial" w:hAnsi="Arial" w:cs="Arial"/>
          <w:b w:val="0"/>
          <w:sz w:val="20"/>
          <w:szCs w:val="20"/>
        </w:rPr>
        <w:t xml:space="preserve">ustawy </w:t>
      </w:r>
      <w:proofErr w:type="spellStart"/>
      <w:r w:rsidR="0059718F" w:rsidRPr="002F4A48">
        <w:rPr>
          <w:rFonts w:ascii="Arial" w:hAnsi="Arial" w:cs="Arial"/>
          <w:b w:val="0"/>
          <w:sz w:val="20"/>
          <w:szCs w:val="20"/>
        </w:rPr>
        <w:t>Pzp</w:t>
      </w:r>
      <w:proofErr w:type="spellEnd"/>
      <w:r w:rsidR="0059718F" w:rsidRPr="002F4A48">
        <w:rPr>
          <w:rFonts w:ascii="Arial" w:hAnsi="Arial" w:cs="Arial"/>
          <w:b w:val="0"/>
          <w:sz w:val="20"/>
          <w:szCs w:val="20"/>
        </w:rPr>
        <w:t xml:space="preserve"> </w:t>
      </w:r>
      <w:r w:rsidRPr="002F4A48">
        <w:rPr>
          <w:rFonts w:ascii="Arial" w:hAnsi="Arial" w:cs="Arial"/>
          <w:b w:val="0"/>
          <w:sz w:val="20"/>
          <w:szCs w:val="20"/>
        </w:rPr>
        <w:t>z:</w:t>
      </w:r>
    </w:p>
    <w:p w:rsidR="00BE3913" w:rsidRPr="002F4A48" w:rsidRDefault="00BE3913" w:rsidP="00B535B5">
      <w:pPr>
        <w:pStyle w:val="Tekstpodstawowy2"/>
        <w:numPr>
          <w:ilvl w:val="0"/>
          <w:numId w:val="3"/>
        </w:numPr>
        <w:tabs>
          <w:tab w:val="left" w:pos="1134"/>
        </w:tabs>
        <w:spacing w:before="0"/>
        <w:rPr>
          <w:rFonts w:ascii="Arial" w:hAnsi="Arial" w:cs="Arial"/>
          <w:b w:val="0"/>
          <w:sz w:val="20"/>
          <w:szCs w:val="20"/>
        </w:rPr>
      </w:pPr>
      <w:r w:rsidRPr="002F4A48">
        <w:rPr>
          <w:rFonts w:ascii="Arial" w:hAnsi="Arial" w:cs="Arial"/>
          <w:b w:val="0"/>
          <w:sz w:val="20"/>
          <w:szCs w:val="20"/>
        </w:rPr>
        <w:t>zamawiającym,</w:t>
      </w:r>
    </w:p>
    <w:p w:rsidR="00BE3913" w:rsidRPr="002F4A48" w:rsidRDefault="00BE3913" w:rsidP="00B535B5">
      <w:pPr>
        <w:pStyle w:val="Tekstpodstawowy2"/>
        <w:numPr>
          <w:ilvl w:val="0"/>
          <w:numId w:val="3"/>
        </w:numPr>
        <w:tabs>
          <w:tab w:val="left" w:pos="1134"/>
        </w:tabs>
        <w:spacing w:before="0"/>
        <w:rPr>
          <w:rFonts w:ascii="Arial" w:hAnsi="Arial" w:cs="Arial"/>
          <w:b w:val="0"/>
          <w:sz w:val="20"/>
          <w:szCs w:val="20"/>
        </w:rPr>
      </w:pPr>
      <w:r w:rsidRPr="002F4A48">
        <w:rPr>
          <w:rFonts w:ascii="Arial" w:hAnsi="Arial" w:cs="Arial"/>
          <w:b w:val="0"/>
          <w:sz w:val="20"/>
          <w:szCs w:val="20"/>
        </w:rPr>
        <w:t>osobami uprawnionymi do reprezentowania zamawiającego,</w:t>
      </w:r>
      <w:r w:rsidR="00E763F9" w:rsidRPr="002F4A48">
        <w:rPr>
          <w:rFonts w:ascii="Arial" w:hAnsi="Arial" w:cs="Arial"/>
          <w:b w:val="0"/>
          <w:sz w:val="20"/>
          <w:szCs w:val="20"/>
        </w:rPr>
        <w:t xml:space="preserve"> tj</w:t>
      </w:r>
      <w:r w:rsidR="00A265B2" w:rsidRPr="002F4A48">
        <w:rPr>
          <w:rFonts w:ascii="Arial" w:hAnsi="Arial" w:cs="Arial"/>
          <w:b w:val="0"/>
          <w:sz w:val="20"/>
          <w:szCs w:val="20"/>
        </w:rPr>
        <w:t>. Rado</w:t>
      </w:r>
      <w:r w:rsidR="006614B3" w:rsidRPr="002F4A48">
        <w:rPr>
          <w:rFonts w:ascii="Arial" w:hAnsi="Arial" w:cs="Arial"/>
          <w:b w:val="0"/>
          <w:sz w:val="20"/>
          <w:szCs w:val="20"/>
        </w:rPr>
        <w:t>sł</w:t>
      </w:r>
      <w:r w:rsidR="006E0B01" w:rsidRPr="002F4A48">
        <w:rPr>
          <w:rFonts w:ascii="Arial" w:hAnsi="Arial" w:cs="Arial"/>
          <w:b w:val="0"/>
          <w:sz w:val="20"/>
          <w:szCs w:val="20"/>
        </w:rPr>
        <w:t xml:space="preserve">awem </w:t>
      </w:r>
      <w:proofErr w:type="spellStart"/>
      <w:r w:rsidR="006E0B01" w:rsidRPr="002F4A48">
        <w:rPr>
          <w:rFonts w:ascii="Arial" w:hAnsi="Arial" w:cs="Arial"/>
          <w:b w:val="0"/>
          <w:sz w:val="20"/>
          <w:szCs w:val="20"/>
        </w:rPr>
        <w:t>Płuciszem</w:t>
      </w:r>
      <w:proofErr w:type="spellEnd"/>
      <w:r w:rsidR="006E0B01" w:rsidRPr="002F4A48">
        <w:rPr>
          <w:rFonts w:ascii="Arial" w:hAnsi="Arial" w:cs="Arial"/>
          <w:b w:val="0"/>
          <w:sz w:val="20"/>
          <w:szCs w:val="20"/>
        </w:rPr>
        <w:t xml:space="preserve">, Jarosławem </w:t>
      </w:r>
      <w:proofErr w:type="spellStart"/>
      <w:r w:rsidR="006E0B01" w:rsidRPr="002F4A48">
        <w:rPr>
          <w:rFonts w:ascii="Arial" w:hAnsi="Arial" w:cs="Arial"/>
          <w:b w:val="0"/>
          <w:sz w:val="20"/>
          <w:szCs w:val="20"/>
        </w:rPr>
        <w:t>Wyżgowskim</w:t>
      </w:r>
      <w:proofErr w:type="spellEnd"/>
      <w:r w:rsidR="006E0B01" w:rsidRPr="002F4A48">
        <w:rPr>
          <w:rFonts w:ascii="Arial" w:hAnsi="Arial" w:cs="Arial"/>
          <w:b w:val="0"/>
          <w:sz w:val="20"/>
          <w:szCs w:val="20"/>
        </w:rPr>
        <w:t>,</w:t>
      </w:r>
      <w:r w:rsidR="00801577" w:rsidRPr="002F4A48">
        <w:rPr>
          <w:rFonts w:ascii="Arial" w:hAnsi="Arial" w:cs="Arial"/>
          <w:b w:val="0"/>
          <w:sz w:val="20"/>
          <w:szCs w:val="20"/>
        </w:rPr>
        <w:t xml:space="preserve"> Pauliną </w:t>
      </w:r>
      <w:proofErr w:type="spellStart"/>
      <w:r w:rsidR="00801577" w:rsidRPr="002F4A48">
        <w:rPr>
          <w:rFonts w:ascii="Arial" w:hAnsi="Arial" w:cs="Arial"/>
          <w:b w:val="0"/>
          <w:sz w:val="20"/>
          <w:szCs w:val="20"/>
        </w:rPr>
        <w:t>Bijatą</w:t>
      </w:r>
      <w:proofErr w:type="spellEnd"/>
      <w:r w:rsidR="00801577" w:rsidRPr="002F4A48">
        <w:rPr>
          <w:rFonts w:ascii="Arial" w:hAnsi="Arial" w:cs="Arial"/>
          <w:b w:val="0"/>
          <w:sz w:val="20"/>
          <w:szCs w:val="20"/>
        </w:rPr>
        <w:t>,</w:t>
      </w:r>
    </w:p>
    <w:p w:rsidR="00BE3913" w:rsidRPr="002F4A48" w:rsidRDefault="00BE3913" w:rsidP="00720D0A">
      <w:pPr>
        <w:pStyle w:val="Tekstpodstawowy2"/>
        <w:numPr>
          <w:ilvl w:val="0"/>
          <w:numId w:val="3"/>
        </w:numPr>
        <w:tabs>
          <w:tab w:val="left" w:pos="1134"/>
        </w:tabs>
        <w:spacing w:before="0"/>
        <w:rPr>
          <w:rFonts w:ascii="Arial" w:hAnsi="Arial" w:cs="Arial"/>
          <w:b w:val="0"/>
          <w:sz w:val="20"/>
          <w:szCs w:val="20"/>
        </w:rPr>
      </w:pPr>
      <w:r w:rsidRPr="002F4A48">
        <w:rPr>
          <w:rFonts w:ascii="Arial" w:hAnsi="Arial" w:cs="Arial"/>
          <w:b w:val="0"/>
          <w:sz w:val="20"/>
          <w:szCs w:val="20"/>
        </w:rPr>
        <w:t>członkami komisji przetargowej,</w:t>
      </w:r>
      <w:r w:rsidR="00E763F9" w:rsidRPr="002F4A48">
        <w:rPr>
          <w:rFonts w:ascii="Arial" w:hAnsi="Arial" w:cs="Arial"/>
          <w:b w:val="0"/>
          <w:sz w:val="20"/>
          <w:szCs w:val="20"/>
        </w:rPr>
        <w:t xml:space="preserve"> tj. </w:t>
      </w:r>
      <w:r w:rsidR="00673A78" w:rsidRPr="002F4A48">
        <w:rPr>
          <w:rFonts w:ascii="Arial" w:hAnsi="Arial" w:cs="Arial"/>
          <w:b w:val="0"/>
          <w:sz w:val="20"/>
          <w:szCs w:val="20"/>
        </w:rPr>
        <w:t>Pauliną</w:t>
      </w:r>
      <w:r w:rsidR="008A0F38" w:rsidRPr="002F4A48">
        <w:rPr>
          <w:rFonts w:ascii="Arial" w:hAnsi="Arial" w:cs="Arial"/>
          <w:b w:val="0"/>
          <w:sz w:val="20"/>
          <w:szCs w:val="20"/>
        </w:rPr>
        <w:t xml:space="preserve"> Gecyngier</w:t>
      </w:r>
      <w:r w:rsidR="00720D0A" w:rsidRPr="002F4A48">
        <w:rPr>
          <w:rFonts w:ascii="Arial" w:hAnsi="Arial" w:cs="Arial"/>
          <w:b w:val="0"/>
          <w:sz w:val="20"/>
          <w:szCs w:val="20"/>
        </w:rPr>
        <w:t>,</w:t>
      </w:r>
      <w:r w:rsidR="008B7284" w:rsidRPr="002F4A48">
        <w:rPr>
          <w:rFonts w:ascii="Arial" w:hAnsi="Arial" w:cs="Arial"/>
          <w:b w:val="0"/>
          <w:sz w:val="20"/>
          <w:szCs w:val="20"/>
        </w:rPr>
        <w:t xml:space="preserve"> </w:t>
      </w:r>
      <w:r w:rsidR="00673A78" w:rsidRPr="002F4A48">
        <w:rPr>
          <w:rFonts w:ascii="Arial" w:hAnsi="Arial" w:cs="Arial"/>
          <w:b w:val="0"/>
          <w:sz w:val="20"/>
          <w:szCs w:val="20"/>
        </w:rPr>
        <w:t xml:space="preserve">Judytą Kowalską, Marcinem </w:t>
      </w:r>
      <w:proofErr w:type="spellStart"/>
      <w:r w:rsidR="00673A78" w:rsidRPr="002F4A48">
        <w:rPr>
          <w:rFonts w:ascii="Arial" w:hAnsi="Arial" w:cs="Arial"/>
          <w:b w:val="0"/>
          <w:sz w:val="20"/>
          <w:szCs w:val="20"/>
        </w:rPr>
        <w:t>Burkotem</w:t>
      </w:r>
      <w:proofErr w:type="spellEnd"/>
      <w:r w:rsidR="00673A78" w:rsidRPr="002F4A48">
        <w:rPr>
          <w:rFonts w:ascii="Arial" w:hAnsi="Arial" w:cs="Arial"/>
          <w:b w:val="0"/>
          <w:sz w:val="20"/>
          <w:szCs w:val="20"/>
        </w:rPr>
        <w:t xml:space="preserve">, Anetą Marcinkiewicz, Tomaszem </w:t>
      </w:r>
      <w:proofErr w:type="spellStart"/>
      <w:r w:rsidR="00673A78" w:rsidRPr="002F4A48">
        <w:rPr>
          <w:rFonts w:ascii="Arial" w:hAnsi="Arial" w:cs="Arial"/>
          <w:b w:val="0"/>
          <w:sz w:val="20"/>
          <w:szCs w:val="20"/>
        </w:rPr>
        <w:t>Waślickim</w:t>
      </w:r>
      <w:proofErr w:type="spellEnd"/>
      <w:r w:rsidR="00673A78" w:rsidRPr="002F4A48">
        <w:rPr>
          <w:rFonts w:ascii="Arial" w:hAnsi="Arial" w:cs="Arial"/>
          <w:b w:val="0"/>
          <w:sz w:val="20"/>
          <w:szCs w:val="20"/>
        </w:rPr>
        <w:t>, Henrykiem Szydłowskim.</w:t>
      </w:r>
    </w:p>
    <w:p w:rsidR="0059718F" w:rsidRPr="002F4A48" w:rsidRDefault="00BE3913" w:rsidP="00B535B5">
      <w:pPr>
        <w:pStyle w:val="Tekstpodstawowy2"/>
        <w:numPr>
          <w:ilvl w:val="0"/>
          <w:numId w:val="3"/>
        </w:numPr>
        <w:tabs>
          <w:tab w:val="left" w:pos="1134"/>
        </w:tabs>
        <w:spacing w:before="0"/>
        <w:rPr>
          <w:rFonts w:ascii="Arial" w:hAnsi="Arial" w:cs="Arial"/>
          <w:b w:val="0"/>
          <w:sz w:val="20"/>
          <w:szCs w:val="20"/>
        </w:rPr>
      </w:pPr>
      <w:r w:rsidRPr="002F4A48">
        <w:rPr>
          <w:rFonts w:ascii="Arial" w:hAnsi="Arial" w:cs="Arial"/>
          <w:b w:val="0"/>
          <w:sz w:val="20"/>
          <w:szCs w:val="20"/>
        </w:rPr>
        <w:t>osobami, które złożyły oświadczenie, o którym mowa w art. 17 ust. 2a</w:t>
      </w:r>
    </w:p>
    <w:p w:rsidR="00BE3913" w:rsidRPr="002F4A48" w:rsidRDefault="00BE3913" w:rsidP="00B535B5">
      <w:pPr>
        <w:pStyle w:val="Tekstpodstawowy2"/>
        <w:numPr>
          <w:ilvl w:val="0"/>
          <w:numId w:val="4"/>
        </w:numPr>
        <w:tabs>
          <w:tab w:val="left" w:pos="1134"/>
        </w:tabs>
        <w:spacing w:before="0"/>
        <w:rPr>
          <w:rFonts w:ascii="Arial" w:hAnsi="Arial" w:cs="Arial"/>
          <w:b w:val="0"/>
          <w:sz w:val="20"/>
          <w:szCs w:val="20"/>
        </w:rPr>
      </w:pPr>
      <w:r w:rsidRPr="002F4A48">
        <w:rPr>
          <w:rFonts w:ascii="Arial" w:hAnsi="Arial" w:cs="Arial"/>
          <w:b w:val="0"/>
          <w:sz w:val="20"/>
          <w:szCs w:val="20"/>
        </w:rPr>
        <w:t>chyba że jest możliwe zapewnienie bezstronności po stronie zamawiającego w inny sposób niż przez wykluczenie wykonawcy z udziału w postępowaniu;</w:t>
      </w:r>
    </w:p>
    <w:p w:rsidR="00BE3913" w:rsidRPr="002F4A48" w:rsidRDefault="00BE3913" w:rsidP="00B535B5">
      <w:pPr>
        <w:pStyle w:val="Tekstpodstawowy2"/>
        <w:spacing w:before="0"/>
        <w:ind w:left="1134" w:hanging="425"/>
        <w:rPr>
          <w:rFonts w:ascii="Arial" w:hAnsi="Arial" w:cs="Arial"/>
          <w:b w:val="0"/>
          <w:sz w:val="20"/>
          <w:szCs w:val="20"/>
        </w:rPr>
      </w:pPr>
      <w:r w:rsidRPr="002F4A48">
        <w:rPr>
          <w:rFonts w:ascii="Arial" w:hAnsi="Arial" w:cs="Arial"/>
          <w:b w:val="0"/>
          <w:bCs w:val="0"/>
          <w:sz w:val="20"/>
          <w:szCs w:val="20"/>
        </w:rPr>
        <w:t>4)</w:t>
      </w:r>
      <w:r w:rsidRPr="002F4A48">
        <w:rPr>
          <w:rFonts w:ascii="Arial" w:hAnsi="Arial" w:cs="Arial"/>
          <w:b w:val="0"/>
          <w:bCs w:val="0"/>
          <w:sz w:val="20"/>
          <w:szCs w:val="20"/>
        </w:rPr>
        <w:tab/>
      </w:r>
      <w:r w:rsidRPr="002F4A48">
        <w:rPr>
          <w:rFonts w:ascii="Arial" w:hAnsi="Arial" w:cs="Arial"/>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2F4A48">
        <w:rPr>
          <w:rFonts w:ascii="Arial" w:hAnsi="Arial" w:cs="Arial"/>
          <w:b w:val="0"/>
          <w:sz w:val="20"/>
          <w:szCs w:val="20"/>
        </w:rPr>
        <w:t xml:space="preserve"> ustawy </w:t>
      </w:r>
      <w:proofErr w:type="spellStart"/>
      <w:r w:rsidR="0059718F" w:rsidRPr="002F4A48">
        <w:rPr>
          <w:rFonts w:ascii="Arial" w:hAnsi="Arial" w:cs="Arial"/>
          <w:b w:val="0"/>
          <w:sz w:val="20"/>
          <w:szCs w:val="20"/>
        </w:rPr>
        <w:t>Pzp</w:t>
      </w:r>
      <w:proofErr w:type="spellEnd"/>
      <w:r w:rsidRPr="002F4A48">
        <w:rPr>
          <w:rFonts w:ascii="Arial" w:hAnsi="Arial" w:cs="Arial"/>
          <w:b w:val="0"/>
          <w:sz w:val="20"/>
          <w:szCs w:val="20"/>
        </w:rPr>
        <w:t>, co doprowadziło do rozwiązania umowy lub zasądzenia odszkodowania;</w:t>
      </w:r>
    </w:p>
    <w:p w:rsidR="00BE3913" w:rsidRPr="002F4A48" w:rsidRDefault="00BE3913" w:rsidP="00B535B5">
      <w:pPr>
        <w:pStyle w:val="Tekstpodstawowy2"/>
        <w:spacing w:before="0"/>
        <w:ind w:left="1134" w:hanging="425"/>
        <w:rPr>
          <w:rFonts w:ascii="Arial" w:hAnsi="Arial" w:cs="Arial"/>
          <w:b w:val="0"/>
          <w:sz w:val="20"/>
          <w:szCs w:val="20"/>
        </w:rPr>
      </w:pPr>
      <w:r w:rsidRPr="002F4A48">
        <w:rPr>
          <w:rFonts w:ascii="Arial" w:hAnsi="Arial" w:cs="Arial"/>
          <w:b w:val="0"/>
          <w:bCs w:val="0"/>
          <w:sz w:val="20"/>
          <w:szCs w:val="20"/>
        </w:rPr>
        <w:t>5)</w:t>
      </w:r>
      <w:r w:rsidRPr="002F4A48">
        <w:rPr>
          <w:rFonts w:ascii="Arial" w:hAnsi="Arial" w:cs="Arial"/>
          <w:b w:val="0"/>
          <w:bCs w:val="0"/>
          <w:sz w:val="20"/>
          <w:szCs w:val="20"/>
        </w:rPr>
        <w:tab/>
      </w:r>
      <w:r w:rsidRPr="002F4A48">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2F4A48" w:rsidRDefault="00BE3913" w:rsidP="00B535B5">
      <w:pPr>
        <w:pStyle w:val="Tekstpodstawowy2"/>
        <w:spacing w:before="0"/>
        <w:ind w:left="1134" w:hanging="425"/>
        <w:rPr>
          <w:rFonts w:ascii="Arial" w:hAnsi="Arial" w:cs="Arial"/>
          <w:b w:val="0"/>
          <w:sz w:val="20"/>
          <w:szCs w:val="20"/>
        </w:rPr>
      </w:pPr>
      <w:r w:rsidRPr="002F4A48">
        <w:rPr>
          <w:rFonts w:ascii="Arial" w:hAnsi="Arial" w:cs="Arial"/>
          <w:b w:val="0"/>
          <w:bCs w:val="0"/>
          <w:sz w:val="20"/>
          <w:szCs w:val="20"/>
        </w:rPr>
        <w:t>6)</w:t>
      </w:r>
      <w:r w:rsidRPr="002F4A48">
        <w:rPr>
          <w:rFonts w:ascii="Arial" w:hAnsi="Arial" w:cs="Arial"/>
          <w:b w:val="0"/>
          <w:bCs w:val="0"/>
          <w:sz w:val="20"/>
          <w:szCs w:val="20"/>
        </w:rPr>
        <w:tab/>
      </w:r>
      <w:r w:rsidRPr="002F4A48">
        <w:rPr>
          <w:rFonts w:ascii="Arial" w:hAnsi="Arial" w:cs="Arial"/>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2F4A48">
        <w:rPr>
          <w:rFonts w:ascii="Arial" w:hAnsi="Arial" w:cs="Arial"/>
          <w:b w:val="0"/>
          <w:sz w:val="20"/>
          <w:szCs w:val="20"/>
        </w:rPr>
        <w:t xml:space="preserve"> powyżej</w:t>
      </w:r>
      <w:r w:rsidRPr="002F4A48">
        <w:rPr>
          <w:rFonts w:ascii="Arial" w:hAnsi="Arial" w:cs="Arial"/>
          <w:b w:val="0"/>
          <w:sz w:val="20"/>
          <w:szCs w:val="20"/>
        </w:rPr>
        <w:t>;</w:t>
      </w:r>
    </w:p>
    <w:p w:rsidR="001E7E7D" w:rsidRPr="002F4A48" w:rsidRDefault="00BE3913" w:rsidP="00CD2CD6">
      <w:pPr>
        <w:pStyle w:val="Tekstpodstawowy2"/>
        <w:spacing w:before="0"/>
        <w:ind w:left="1134" w:hanging="425"/>
        <w:rPr>
          <w:rFonts w:ascii="Arial" w:hAnsi="Arial" w:cs="Arial"/>
          <w:b w:val="0"/>
          <w:sz w:val="20"/>
          <w:szCs w:val="20"/>
        </w:rPr>
      </w:pPr>
      <w:r w:rsidRPr="002F4A48">
        <w:rPr>
          <w:rFonts w:ascii="Arial" w:hAnsi="Arial" w:cs="Arial"/>
          <w:b w:val="0"/>
          <w:sz w:val="20"/>
          <w:szCs w:val="20"/>
        </w:rPr>
        <w:t>7)</w:t>
      </w:r>
      <w:r w:rsidRPr="002F4A48">
        <w:rPr>
          <w:rFonts w:ascii="Arial" w:hAnsi="Arial" w:cs="Arial"/>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2F4A48" w:rsidRDefault="00BE3913" w:rsidP="00B535B5">
      <w:pPr>
        <w:pStyle w:val="Tekstpodstawowy2"/>
        <w:spacing w:before="0"/>
        <w:ind w:left="1134" w:hanging="425"/>
        <w:rPr>
          <w:rFonts w:ascii="Arial" w:hAnsi="Arial" w:cs="Arial"/>
          <w:b w:val="0"/>
          <w:sz w:val="20"/>
          <w:szCs w:val="20"/>
        </w:rPr>
      </w:pPr>
      <w:r w:rsidRPr="002F4A48">
        <w:rPr>
          <w:rFonts w:ascii="Arial" w:hAnsi="Arial" w:cs="Arial"/>
          <w:b w:val="0"/>
          <w:sz w:val="20"/>
          <w:szCs w:val="20"/>
        </w:rPr>
        <w:t>8)</w:t>
      </w:r>
      <w:r w:rsidRPr="002F4A48">
        <w:rPr>
          <w:rFonts w:ascii="Arial" w:hAnsi="Arial" w:cs="Arial"/>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2F4A48">
        <w:rPr>
          <w:rFonts w:ascii="Arial" w:hAnsi="Arial" w:cs="Arial"/>
          <w:b w:val="0"/>
          <w:sz w:val="20"/>
          <w:szCs w:val="20"/>
        </w:rPr>
        <w:t xml:space="preserve">art. 24 </w:t>
      </w:r>
      <w:r w:rsidRPr="002F4A48">
        <w:rPr>
          <w:rFonts w:ascii="Arial" w:hAnsi="Arial" w:cs="Arial"/>
          <w:b w:val="0"/>
          <w:sz w:val="20"/>
          <w:szCs w:val="20"/>
        </w:rPr>
        <w:t>ust. 1 pkt 15</w:t>
      </w:r>
      <w:r w:rsidR="0059718F" w:rsidRPr="002F4A48">
        <w:rPr>
          <w:rFonts w:ascii="Arial" w:hAnsi="Arial" w:cs="Arial"/>
          <w:b w:val="0"/>
          <w:sz w:val="20"/>
          <w:szCs w:val="20"/>
        </w:rPr>
        <w:t xml:space="preserve"> ustawy </w:t>
      </w:r>
      <w:proofErr w:type="spellStart"/>
      <w:r w:rsidR="0059718F" w:rsidRPr="002F4A48">
        <w:rPr>
          <w:rFonts w:ascii="Arial" w:hAnsi="Arial" w:cs="Arial"/>
          <w:b w:val="0"/>
          <w:sz w:val="20"/>
          <w:szCs w:val="20"/>
        </w:rPr>
        <w:t>Pzp</w:t>
      </w:r>
      <w:proofErr w:type="spellEnd"/>
      <w:r w:rsidRPr="002F4A48">
        <w:rPr>
          <w:rFonts w:ascii="Arial" w:hAnsi="Arial" w:cs="Arial"/>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2F4A48" w:rsidRDefault="00BF2E79"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8.3.</w:t>
      </w:r>
      <w:r w:rsidRPr="002F4A48">
        <w:rPr>
          <w:rFonts w:ascii="Arial" w:hAnsi="Arial" w:cs="Arial"/>
          <w:b w:val="0"/>
          <w:sz w:val="20"/>
          <w:szCs w:val="20"/>
        </w:rPr>
        <w:tab/>
        <w:t xml:space="preserve">Wykluczenie wykonawcy następuje zgodnie z art. 24 ust. 7 ustawy </w:t>
      </w:r>
      <w:proofErr w:type="spellStart"/>
      <w:r w:rsidRPr="002F4A48">
        <w:rPr>
          <w:rFonts w:ascii="Arial" w:hAnsi="Arial" w:cs="Arial"/>
          <w:b w:val="0"/>
          <w:sz w:val="20"/>
          <w:szCs w:val="20"/>
        </w:rPr>
        <w:t>Pzp</w:t>
      </w:r>
      <w:proofErr w:type="spellEnd"/>
      <w:r w:rsidRPr="002F4A48">
        <w:rPr>
          <w:rFonts w:ascii="Arial" w:hAnsi="Arial" w:cs="Arial"/>
          <w:b w:val="0"/>
          <w:sz w:val="20"/>
          <w:szCs w:val="20"/>
        </w:rPr>
        <w:t>.</w:t>
      </w:r>
    </w:p>
    <w:p w:rsidR="00BF2E79" w:rsidRPr="002F4A48" w:rsidRDefault="00BF2E79"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8.4.</w:t>
      </w:r>
      <w:r w:rsidRPr="002F4A48">
        <w:rPr>
          <w:rFonts w:ascii="Arial" w:hAnsi="Arial" w:cs="Arial"/>
          <w:b w:val="0"/>
          <w:sz w:val="20"/>
          <w:szCs w:val="20"/>
        </w:rPr>
        <w:tab/>
        <w:t>Wykonawca, który podlega wykluczeniu na podstawie art. 24 ust. 1 pkt 13 i 14 oraz 1</w:t>
      </w:r>
      <w:r w:rsidR="006F18A2" w:rsidRPr="002F4A48">
        <w:rPr>
          <w:rFonts w:ascii="Arial" w:hAnsi="Arial" w:cs="Arial"/>
          <w:b w:val="0"/>
          <w:sz w:val="20"/>
          <w:szCs w:val="20"/>
        </w:rPr>
        <w:t xml:space="preserve">6–20 ustawy </w:t>
      </w:r>
      <w:proofErr w:type="spellStart"/>
      <w:r w:rsidR="006F18A2" w:rsidRPr="002F4A48">
        <w:rPr>
          <w:rFonts w:ascii="Arial" w:hAnsi="Arial" w:cs="Arial"/>
          <w:b w:val="0"/>
          <w:sz w:val="20"/>
          <w:szCs w:val="20"/>
        </w:rPr>
        <w:t>Pzp</w:t>
      </w:r>
      <w:proofErr w:type="spellEnd"/>
      <w:r w:rsidR="006F18A2" w:rsidRPr="002F4A48">
        <w:rPr>
          <w:rFonts w:ascii="Arial" w:hAnsi="Arial" w:cs="Arial"/>
          <w:b w:val="0"/>
          <w:sz w:val="20"/>
          <w:szCs w:val="20"/>
        </w:rPr>
        <w:t xml:space="preserve"> lub pkt 8.2.</w:t>
      </w:r>
      <w:r w:rsidRPr="002F4A48">
        <w:rPr>
          <w:rFonts w:ascii="Arial" w:hAnsi="Arial" w:cs="Arial"/>
          <w:b w:val="0"/>
          <w:sz w:val="20"/>
          <w:szCs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2F4A48" w:rsidRDefault="00BF2E79"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lastRenderedPageBreak/>
        <w:t>8.5.</w:t>
      </w:r>
      <w:r w:rsidRPr="002F4A48">
        <w:rPr>
          <w:rFonts w:ascii="Arial" w:hAnsi="Arial" w:cs="Arial"/>
          <w:b w:val="0"/>
          <w:sz w:val="20"/>
          <w:szCs w:val="20"/>
        </w:rPr>
        <w:tab/>
        <w:t>Wykonawca nie podlega wykluczeniu, jeżeli zamawiający, uwzględniając wagę i szczególne okoliczności czynu wykonawcy, uzna za wystarczające dowody przedst</w:t>
      </w:r>
      <w:r w:rsidR="006F18A2" w:rsidRPr="002F4A48">
        <w:rPr>
          <w:rFonts w:ascii="Arial" w:hAnsi="Arial" w:cs="Arial"/>
          <w:b w:val="0"/>
          <w:sz w:val="20"/>
          <w:szCs w:val="20"/>
        </w:rPr>
        <w:t>awione na podstawie pkt. 8.4</w:t>
      </w:r>
      <w:r w:rsidRPr="002F4A48">
        <w:rPr>
          <w:rFonts w:ascii="Arial" w:hAnsi="Arial" w:cs="Arial"/>
          <w:b w:val="0"/>
          <w:sz w:val="20"/>
          <w:szCs w:val="20"/>
        </w:rPr>
        <w:t>.</w:t>
      </w:r>
    </w:p>
    <w:p w:rsidR="00B8439F" w:rsidRPr="002F4A48" w:rsidRDefault="00BF2E79"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8.6.</w:t>
      </w:r>
      <w:r w:rsidRPr="002F4A48">
        <w:rPr>
          <w:rFonts w:ascii="Arial" w:hAnsi="Arial" w:cs="Arial"/>
          <w:b w:val="0"/>
          <w:sz w:val="20"/>
          <w:szCs w:val="20"/>
        </w:rPr>
        <w:tab/>
        <w:t>Zamawiający może wykluczyć wykonawcę na każdym etapie postęp</w:t>
      </w:r>
      <w:r w:rsidR="001E7E7D" w:rsidRPr="002F4A48">
        <w:rPr>
          <w:rFonts w:ascii="Arial" w:hAnsi="Arial" w:cs="Arial"/>
          <w:b w:val="0"/>
          <w:sz w:val="20"/>
          <w:szCs w:val="20"/>
        </w:rPr>
        <w:t>owania o udzielenie zamówienia.</w:t>
      </w:r>
    </w:p>
    <w:p w:rsidR="006A7820" w:rsidRPr="002F4A48" w:rsidRDefault="006A7820" w:rsidP="00B535B5">
      <w:pPr>
        <w:ind w:left="720" w:hanging="720"/>
        <w:jc w:val="both"/>
        <w:rPr>
          <w:rFonts w:ascii="Arial" w:hAnsi="Arial" w:cs="Arial"/>
          <w:b/>
          <w:sz w:val="20"/>
          <w:szCs w:val="20"/>
        </w:rPr>
      </w:pPr>
      <w:r w:rsidRPr="002F4A48">
        <w:rPr>
          <w:rFonts w:ascii="Arial" w:hAnsi="Arial" w:cs="Arial"/>
          <w:b/>
          <w:sz w:val="20"/>
          <w:szCs w:val="20"/>
        </w:rPr>
        <w:t xml:space="preserve">9. </w:t>
      </w:r>
      <w:r w:rsidRPr="002F4A48">
        <w:rPr>
          <w:rFonts w:ascii="Arial" w:hAnsi="Arial" w:cs="Arial"/>
          <w:b/>
          <w:sz w:val="20"/>
          <w:szCs w:val="20"/>
        </w:rPr>
        <w:tab/>
      </w:r>
      <w:r w:rsidRPr="002F4A48">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787768" w:rsidRPr="002F4A48" w:rsidRDefault="006A7820" w:rsidP="006F18A2">
      <w:pPr>
        <w:pStyle w:val="Tekstpodstawowy2"/>
        <w:spacing w:before="0"/>
        <w:ind w:left="709" w:hanging="709"/>
        <w:rPr>
          <w:rFonts w:ascii="Arial" w:hAnsi="Arial" w:cs="Arial"/>
          <w:b w:val="0"/>
          <w:sz w:val="20"/>
          <w:szCs w:val="20"/>
        </w:rPr>
      </w:pPr>
      <w:r w:rsidRPr="002F4A48">
        <w:rPr>
          <w:rFonts w:ascii="Arial" w:hAnsi="Arial" w:cs="Arial"/>
          <w:b w:val="0"/>
          <w:sz w:val="20"/>
          <w:szCs w:val="20"/>
        </w:rPr>
        <w:t>9.1.</w:t>
      </w:r>
      <w:r w:rsidRPr="002F4A48">
        <w:rPr>
          <w:rFonts w:ascii="Arial" w:hAnsi="Arial" w:cs="Arial"/>
          <w:b w:val="0"/>
          <w:sz w:val="20"/>
          <w:szCs w:val="20"/>
        </w:rPr>
        <w:tab/>
        <w:t>Do oferty Wykonawca zobowiązany jest dołączyć</w:t>
      </w:r>
      <w:r w:rsidR="00787768" w:rsidRPr="002F4A48">
        <w:rPr>
          <w:rFonts w:ascii="Arial" w:hAnsi="Arial" w:cs="Arial"/>
          <w:b w:val="0"/>
          <w:sz w:val="20"/>
          <w:szCs w:val="20"/>
        </w:rPr>
        <w:t>:</w:t>
      </w:r>
    </w:p>
    <w:p w:rsidR="00633DCF" w:rsidRPr="002F4A48" w:rsidRDefault="00787768" w:rsidP="006F18A2">
      <w:pPr>
        <w:pStyle w:val="Tekstpodstawowy2"/>
        <w:spacing w:before="0"/>
        <w:ind w:left="709" w:hanging="709"/>
        <w:rPr>
          <w:rFonts w:ascii="Arial" w:hAnsi="Arial" w:cs="Arial"/>
          <w:b w:val="0"/>
          <w:sz w:val="20"/>
          <w:szCs w:val="20"/>
        </w:rPr>
      </w:pPr>
      <w:r w:rsidRPr="002F4A48">
        <w:rPr>
          <w:rFonts w:ascii="Arial" w:hAnsi="Arial" w:cs="Arial"/>
          <w:b w:val="0"/>
          <w:sz w:val="20"/>
          <w:szCs w:val="20"/>
        </w:rPr>
        <w:t>9.1.1</w:t>
      </w:r>
      <w:r w:rsidRPr="002F4A48">
        <w:rPr>
          <w:rFonts w:ascii="Arial" w:hAnsi="Arial" w:cs="Arial"/>
          <w:b w:val="0"/>
          <w:sz w:val="20"/>
          <w:szCs w:val="20"/>
        </w:rPr>
        <w:tab/>
      </w:r>
      <w:r w:rsidR="006A7820" w:rsidRPr="002F4A48">
        <w:rPr>
          <w:rFonts w:ascii="Arial" w:hAnsi="Arial" w:cs="Arial"/>
          <w:b w:val="0"/>
          <w:sz w:val="20"/>
          <w:szCs w:val="20"/>
        </w:rPr>
        <w:t>aktualne na dzie</w:t>
      </w:r>
      <w:r w:rsidR="00633DCF" w:rsidRPr="002F4A48">
        <w:rPr>
          <w:rFonts w:ascii="Arial" w:hAnsi="Arial" w:cs="Arial"/>
          <w:b w:val="0"/>
          <w:sz w:val="20"/>
          <w:szCs w:val="20"/>
        </w:rPr>
        <w:t xml:space="preserve">ń składania ofert oświadczenie </w:t>
      </w:r>
      <w:r w:rsidR="006A7820" w:rsidRPr="002F4A48">
        <w:rPr>
          <w:rFonts w:ascii="Arial" w:hAnsi="Arial" w:cs="Arial"/>
          <w:b w:val="0"/>
          <w:sz w:val="20"/>
          <w:szCs w:val="20"/>
        </w:rPr>
        <w:t>stanow</w:t>
      </w:r>
      <w:r w:rsidR="009251DE" w:rsidRPr="002F4A48">
        <w:rPr>
          <w:rFonts w:ascii="Arial" w:hAnsi="Arial" w:cs="Arial"/>
          <w:b w:val="0"/>
          <w:sz w:val="20"/>
          <w:szCs w:val="20"/>
        </w:rPr>
        <w:t>iące wstępne potwierdzenie, że w</w:t>
      </w:r>
      <w:r w:rsidR="006F18A2" w:rsidRPr="002F4A48">
        <w:rPr>
          <w:rFonts w:ascii="Arial" w:hAnsi="Arial" w:cs="Arial"/>
          <w:b w:val="0"/>
          <w:sz w:val="20"/>
          <w:szCs w:val="20"/>
        </w:rPr>
        <w:t xml:space="preserve">ykonawca nie podlega wykluczeniu oraz </w:t>
      </w:r>
      <w:r w:rsidR="00633DCF" w:rsidRPr="002F4A48">
        <w:rPr>
          <w:rFonts w:ascii="Arial" w:hAnsi="Arial" w:cs="Arial"/>
          <w:b w:val="0"/>
          <w:sz w:val="20"/>
          <w:szCs w:val="20"/>
        </w:rPr>
        <w:t>spełnia</w:t>
      </w:r>
      <w:r w:rsidRPr="002F4A48">
        <w:rPr>
          <w:rFonts w:ascii="Arial" w:hAnsi="Arial" w:cs="Arial"/>
          <w:b w:val="0"/>
          <w:sz w:val="20"/>
          <w:szCs w:val="20"/>
        </w:rPr>
        <w:t xml:space="preserve"> warunki udziału w postępowaniu;</w:t>
      </w:r>
    </w:p>
    <w:p w:rsidR="00787768" w:rsidRPr="002F4A48" w:rsidRDefault="00787768" w:rsidP="00787768">
      <w:pPr>
        <w:ind w:left="709" w:hanging="709"/>
        <w:jc w:val="both"/>
        <w:rPr>
          <w:rFonts w:ascii="Arial" w:hAnsi="Arial" w:cs="Arial"/>
          <w:bCs/>
          <w:sz w:val="20"/>
          <w:szCs w:val="20"/>
        </w:rPr>
      </w:pPr>
      <w:r w:rsidRPr="002F4A48">
        <w:rPr>
          <w:rFonts w:ascii="Arial" w:hAnsi="Arial" w:cs="Arial"/>
          <w:bCs/>
          <w:sz w:val="20"/>
          <w:szCs w:val="20"/>
        </w:rPr>
        <w:t>9.1.2.</w:t>
      </w:r>
      <w:r w:rsidRPr="002F4A48">
        <w:rPr>
          <w:rFonts w:ascii="Arial" w:hAnsi="Arial" w:cs="Arial"/>
          <w:bCs/>
          <w:sz w:val="20"/>
          <w:szCs w:val="20"/>
        </w:rPr>
        <w:tab/>
        <w:t>wykaz osób skierowanych przez Wykonawcę do realizacji zamówienia publicznego, w szczególności odpowiedzialnych za świ</w:t>
      </w:r>
      <w:r w:rsidR="00434A38" w:rsidRPr="002F4A48">
        <w:rPr>
          <w:rFonts w:ascii="Arial" w:hAnsi="Arial" w:cs="Arial"/>
          <w:bCs/>
          <w:sz w:val="20"/>
          <w:szCs w:val="20"/>
        </w:rPr>
        <w:t xml:space="preserve">adczenie usług wraz </w:t>
      </w:r>
      <w:r w:rsidRPr="002F4A48">
        <w:rPr>
          <w:rFonts w:ascii="Arial" w:hAnsi="Arial" w:cs="Arial"/>
          <w:bCs/>
          <w:sz w:val="20"/>
          <w:szCs w:val="20"/>
        </w:rPr>
        <w:t>z informacjami odpowiednio na temat ich kwalifik</w:t>
      </w:r>
      <w:r w:rsidR="00434A38" w:rsidRPr="002F4A48">
        <w:rPr>
          <w:rFonts w:ascii="Arial" w:hAnsi="Arial" w:cs="Arial"/>
          <w:bCs/>
          <w:sz w:val="20"/>
          <w:szCs w:val="20"/>
        </w:rPr>
        <w:t xml:space="preserve">acji zawodowych i doświadczenia </w:t>
      </w:r>
      <w:r w:rsidRPr="002F4A48">
        <w:rPr>
          <w:rFonts w:ascii="Arial" w:hAnsi="Arial" w:cs="Arial"/>
          <w:bCs/>
          <w:sz w:val="20"/>
          <w:szCs w:val="20"/>
        </w:rPr>
        <w:t>niezbędnych do wykonania zamówienia publicznego, a także zakresu wykonywanych przez nie czynności oraz informacją o podstawie do dysponowania tymi osobami.</w:t>
      </w:r>
    </w:p>
    <w:p w:rsidR="00787768" w:rsidRPr="002F4A48" w:rsidRDefault="00787768" w:rsidP="00787768">
      <w:pPr>
        <w:ind w:left="709"/>
        <w:jc w:val="both"/>
        <w:rPr>
          <w:rFonts w:ascii="Arial" w:hAnsi="Arial" w:cs="Arial"/>
          <w:bCs/>
          <w:sz w:val="20"/>
          <w:szCs w:val="20"/>
        </w:rPr>
      </w:pPr>
      <w:r w:rsidRPr="002F4A48">
        <w:rPr>
          <w:rFonts w:ascii="Arial" w:hAnsi="Arial" w:cs="Arial"/>
          <w:bCs/>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rsidR="00787768" w:rsidRPr="002F4A48" w:rsidRDefault="00787768" w:rsidP="00787768">
      <w:pPr>
        <w:tabs>
          <w:tab w:val="left" w:pos="1134"/>
        </w:tabs>
        <w:ind w:left="709" w:hanging="425"/>
        <w:jc w:val="both"/>
        <w:rPr>
          <w:rFonts w:ascii="Arial" w:hAnsi="Arial" w:cs="Arial"/>
          <w:b/>
          <w:sz w:val="20"/>
          <w:szCs w:val="20"/>
        </w:rPr>
      </w:pPr>
      <w:r w:rsidRPr="002F4A48">
        <w:rPr>
          <w:rFonts w:ascii="Arial" w:hAnsi="Arial" w:cs="Arial"/>
          <w:b/>
          <w:sz w:val="20"/>
          <w:szCs w:val="20"/>
        </w:rPr>
        <w:tab/>
      </w:r>
      <w:r w:rsidRPr="002F4A48">
        <w:rPr>
          <w:rFonts w:ascii="Arial" w:hAnsi="Arial" w:cs="Arial"/>
          <w:b/>
          <w:sz w:val="20"/>
          <w:szCs w:val="20"/>
          <w:u w:val="single"/>
        </w:rPr>
        <w:t>Uwaga odnośnie wypełnienia Wykazu osób:</w:t>
      </w:r>
      <w:r w:rsidRPr="002F4A48">
        <w:rPr>
          <w:rFonts w:ascii="Arial" w:hAnsi="Arial" w:cs="Arial"/>
          <w:b/>
          <w:sz w:val="20"/>
          <w:szCs w:val="20"/>
        </w:rPr>
        <w:t xml:space="preserve"> </w:t>
      </w:r>
    </w:p>
    <w:p w:rsidR="00F846F1" w:rsidRPr="002F4A48" w:rsidRDefault="00787768" w:rsidP="00654B8E">
      <w:pPr>
        <w:ind w:left="709"/>
        <w:jc w:val="both"/>
        <w:rPr>
          <w:rFonts w:ascii="Arial" w:hAnsi="Arial" w:cs="Arial"/>
          <w:bCs/>
          <w:sz w:val="20"/>
          <w:szCs w:val="20"/>
        </w:rPr>
      </w:pPr>
      <w:r w:rsidRPr="002F4A48">
        <w:rPr>
          <w:rFonts w:ascii="Arial" w:hAnsi="Arial" w:cs="Arial"/>
          <w:b/>
          <w:sz w:val="20"/>
          <w:szCs w:val="20"/>
        </w:rPr>
        <w:t>Wykonawca zobowiązany jest złożyć wykaz o</w:t>
      </w:r>
      <w:r w:rsidR="00654B8E" w:rsidRPr="002F4A48">
        <w:rPr>
          <w:rFonts w:ascii="Arial" w:hAnsi="Arial" w:cs="Arial"/>
          <w:b/>
          <w:sz w:val="20"/>
          <w:szCs w:val="20"/>
        </w:rPr>
        <w:t xml:space="preserve">sób stanowiący formularz </w:t>
      </w:r>
      <w:r w:rsidR="003F4A06" w:rsidRPr="002F4A48">
        <w:rPr>
          <w:rFonts w:ascii="Arial" w:hAnsi="Arial" w:cs="Arial"/>
          <w:b/>
          <w:sz w:val="20"/>
          <w:szCs w:val="20"/>
        </w:rPr>
        <w:t>2.4</w:t>
      </w:r>
      <w:r w:rsidRPr="002F4A48">
        <w:rPr>
          <w:rFonts w:ascii="Arial" w:hAnsi="Arial" w:cs="Arial"/>
          <w:b/>
          <w:sz w:val="20"/>
          <w:szCs w:val="20"/>
        </w:rPr>
        <w:t xml:space="preserve"> do SIWZ w zakresie spełnienia warunków udziału </w:t>
      </w:r>
      <w:r w:rsidR="00F1309E" w:rsidRPr="002F4A48">
        <w:rPr>
          <w:rFonts w:ascii="Arial" w:hAnsi="Arial" w:cs="Arial"/>
          <w:b/>
          <w:sz w:val="20"/>
          <w:szCs w:val="20"/>
        </w:rPr>
        <w:t xml:space="preserve">(w części A) </w:t>
      </w:r>
      <w:r w:rsidRPr="002F4A48">
        <w:rPr>
          <w:rFonts w:ascii="Arial" w:hAnsi="Arial" w:cs="Arial"/>
          <w:b/>
          <w:sz w:val="20"/>
          <w:szCs w:val="20"/>
        </w:rPr>
        <w:t xml:space="preserve">oraz kryterium oceny ofert – doświadczenie </w:t>
      </w:r>
      <w:r w:rsidR="00654B8E" w:rsidRPr="002F4A48">
        <w:rPr>
          <w:rFonts w:ascii="Arial" w:hAnsi="Arial" w:cs="Arial"/>
          <w:b/>
          <w:sz w:val="20"/>
          <w:szCs w:val="20"/>
        </w:rPr>
        <w:t>potencjału kadrowego</w:t>
      </w:r>
      <w:r w:rsidR="00F1309E" w:rsidRPr="002F4A48">
        <w:rPr>
          <w:rFonts w:ascii="Arial" w:hAnsi="Arial" w:cs="Arial"/>
          <w:b/>
          <w:sz w:val="20"/>
          <w:szCs w:val="20"/>
        </w:rPr>
        <w:t xml:space="preserve"> (w części B)</w:t>
      </w:r>
      <w:r w:rsidRPr="002F4A48">
        <w:rPr>
          <w:rFonts w:ascii="Arial" w:hAnsi="Arial" w:cs="Arial"/>
          <w:b/>
          <w:sz w:val="20"/>
          <w:szCs w:val="20"/>
        </w:rPr>
        <w:t xml:space="preserve"> (zgodnie z zakresem danych wskazanym w wykazie osób</w:t>
      </w:r>
      <w:r w:rsidR="00F1309E" w:rsidRPr="002F4A48">
        <w:rPr>
          <w:rFonts w:ascii="Arial" w:hAnsi="Arial" w:cs="Arial"/>
          <w:b/>
          <w:sz w:val="20"/>
          <w:szCs w:val="20"/>
        </w:rPr>
        <w:t xml:space="preserve"> – części A</w:t>
      </w:r>
      <w:r w:rsidRPr="002F4A48">
        <w:rPr>
          <w:rFonts w:ascii="Arial" w:hAnsi="Arial" w:cs="Arial"/>
          <w:b/>
          <w:sz w:val="20"/>
          <w:szCs w:val="20"/>
        </w:rPr>
        <w:t>).</w:t>
      </w:r>
    </w:p>
    <w:p w:rsidR="00FA6A07" w:rsidRPr="002F4A48" w:rsidRDefault="002271A3" w:rsidP="00F846F1">
      <w:pPr>
        <w:pStyle w:val="Tekstpodstawowy2"/>
        <w:spacing w:before="0"/>
        <w:ind w:left="709" w:hanging="709"/>
        <w:rPr>
          <w:rFonts w:ascii="Arial" w:hAnsi="Arial" w:cs="Arial"/>
          <w:b w:val="0"/>
          <w:sz w:val="20"/>
          <w:szCs w:val="20"/>
        </w:rPr>
      </w:pPr>
      <w:r w:rsidRPr="002F4A48">
        <w:rPr>
          <w:rFonts w:ascii="Arial" w:hAnsi="Arial" w:cs="Arial"/>
          <w:b w:val="0"/>
          <w:sz w:val="20"/>
          <w:szCs w:val="20"/>
        </w:rPr>
        <w:t>9.2</w:t>
      </w:r>
      <w:r w:rsidR="00FA6A07" w:rsidRPr="002F4A48">
        <w:rPr>
          <w:rFonts w:ascii="Arial" w:hAnsi="Arial" w:cs="Arial"/>
          <w:b w:val="0"/>
          <w:sz w:val="20"/>
          <w:szCs w:val="20"/>
        </w:rPr>
        <w:t>.</w:t>
      </w:r>
      <w:r w:rsidR="00FA6A07" w:rsidRPr="002F4A48">
        <w:rPr>
          <w:rFonts w:ascii="Arial" w:hAnsi="Arial" w:cs="Arial"/>
          <w:b w:val="0"/>
          <w:sz w:val="20"/>
          <w:szCs w:val="20"/>
        </w:rPr>
        <w:tab/>
        <w:t>Wykonawca, w terminie 3 dni od dnia zamieszczenia na stronie internetowej informacji, o której mowa w art. 86 ust. 5</w:t>
      </w:r>
      <w:r w:rsidR="000B51F7" w:rsidRPr="002F4A48">
        <w:rPr>
          <w:rFonts w:ascii="Arial" w:hAnsi="Arial" w:cs="Arial"/>
          <w:b w:val="0"/>
          <w:sz w:val="20"/>
          <w:szCs w:val="20"/>
        </w:rPr>
        <w:t xml:space="preserve"> ustawy </w:t>
      </w:r>
      <w:proofErr w:type="spellStart"/>
      <w:r w:rsidR="000B51F7" w:rsidRPr="002F4A48">
        <w:rPr>
          <w:rFonts w:ascii="Arial" w:hAnsi="Arial" w:cs="Arial"/>
          <w:b w:val="0"/>
          <w:sz w:val="20"/>
          <w:szCs w:val="20"/>
        </w:rPr>
        <w:t>Pzp</w:t>
      </w:r>
      <w:proofErr w:type="spellEnd"/>
      <w:r w:rsidR="00FA6A07" w:rsidRPr="002F4A48">
        <w:rPr>
          <w:rFonts w:ascii="Arial" w:hAnsi="Arial" w:cs="Arial"/>
          <w:b w:val="0"/>
          <w:sz w:val="20"/>
          <w:szCs w:val="20"/>
        </w:rPr>
        <w:t xml:space="preserve">, przekazuje zamawiającemu oświadczenie o przynależności lub braku przynależności do tej samej grupy kapitałowej, o której mowa w art. 24 ust. 1 pkt 23 ustawy </w:t>
      </w:r>
      <w:proofErr w:type="spellStart"/>
      <w:r w:rsidR="00FA6A07" w:rsidRPr="002F4A48">
        <w:rPr>
          <w:rFonts w:ascii="Arial" w:hAnsi="Arial" w:cs="Arial"/>
          <w:b w:val="0"/>
          <w:sz w:val="20"/>
          <w:szCs w:val="20"/>
        </w:rPr>
        <w:t>Pzp</w:t>
      </w:r>
      <w:proofErr w:type="spellEnd"/>
      <w:r w:rsidR="00FA6A07" w:rsidRPr="002F4A48">
        <w:rPr>
          <w:rFonts w:ascii="Arial" w:hAnsi="Arial" w:cs="Arial"/>
          <w:b w:val="0"/>
          <w:sz w:val="20"/>
          <w:szCs w:val="20"/>
        </w:rPr>
        <w:t>. Wraz ze złożeniem oświadczenia, wykonawca może przedstawić dowody, że powiązania z innym wykonawcą nie prowadzą do zakłócenia konkurencji w postępowaniu o udzielenie zamówienia.</w:t>
      </w:r>
    </w:p>
    <w:p w:rsidR="00FA6A07" w:rsidRPr="002F4A48" w:rsidRDefault="003D4C03"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9.3</w:t>
      </w:r>
      <w:r w:rsidR="00FA6A07" w:rsidRPr="002F4A48">
        <w:rPr>
          <w:rFonts w:ascii="Arial" w:hAnsi="Arial" w:cs="Arial"/>
          <w:b w:val="0"/>
          <w:sz w:val="20"/>
          <w:szCs w:val="20"/>
        </w:rPr>
        <w:t>.</w:t>
      </w:r>
      <w:r w:rsidR="00FA6A07" w:rsidRPr="002F4A48">
        <w:rPr>
          <w:rFonts w:ascii="Arial" w:hAnsi="Arial" w:cs="Arial"/>
          <w:b w:val="0"/>
          <w:sz w:val="20"/>
          <w:szCs w:val="20"/>
        </w:rPr>
        <w:tab/>
        <w:t>Zamawiający przed udzieleniem zamówienia, wezwie wykonawcę, którego oferta została oceniona najwyżej, do złożenia w</w:t>
      </w:r>
      <w:r w:rsidR="002271A3" w:rsidRPr="002F4A48">
        <w:rPr>
          <w:rFonts w:ascii="Arial" w:hAnsi="Arial" w:cs="Arial"/>
          <w:b w:val="0"/>
          <w:sz w:val="20"/>
          <w:szCs w:val="20"/>
        </w:rPr>
        <w:t xml:space="preserve"> wyznaczonym, nie krótszym niż 5</w:t>
      </w:r>
      <w:r w:rsidR="00FA6A07" w:rsidRPr="002F4A48">
        <w:rPr>
          <w:rFonts w:ascii="Arial" w:hAnsi="Arial" w:cs="Arial"/>
          <w:b w:val="0"/>
          <w:sz w:val="20"/>
          <w:szCs w:val="20"/>
        </w:rPr>
        <w:t xml:space="preserve"> dni</w:t>
      </w:r>
      <w:r w:rsidR="00FA6A07" w:rsidRPr="002F4A48">
        <w:rPr>
          <w:rFonts w:ascii="Arial" w:hAnsi="Arial" w:cs="Arial"/>
          <w:b w:val="0"/>
          <w:i/>
          <w:sz w:val="20"/>
          <w:szCs w:val="20"/>
        </w:rPr>
        <w:t xml:space="preserve">, </w:t>
      </w:r>
      <w:r w:rsidR="00FA6A07" w:rsidRPr="002F4A48">
        <w:rPr>
          <w:rFonts w:ascii="Arial" w:hAnsi="Arial" w:cs="Arial"/>
          <w:b w:val="0"/>
          <w:sz w:val="20"/>
          <w:szCs w:val="20"/>
        </w:rPr>
        <w:t xml:space="preserve">terminie aktualnych na dzień złożenia oświadczeń lub dokumentów, potwierdzających okoliczności, o których mowa w art. 25 ust. 1 ustawy </w:t>
      </w:r>
      <w:proofErr w:type="spellStart"/>
      <w:r w:rsidR="00FA6A07" w:rsidRPr="002F4A48">
        <w:rPr>
          <w:rFonts w:ascii="Arial" w:hAnsi="Arial" w:cs="Arial"/>
          <w:b w:val="0"/>
          <w:sz w:val="20"/>
          <w:szCs w:val="20"/>
        </w:rPr>
        <w:t>Pzp</w:t>
      </w:r>
      <w:proofErr w:type="spellEnd"/>
      <w:r w:rsidR="00FA6A07" w:rsidRPr="002F4A48">
        <w:rPr>
          <w:rFonts w:ascii="Arial" w:hAnsi="Arial" w:cs="Arial"/>
          <w:b w:val="0"/>
          <w:sz w:val="20"/>
          <w:szCs w:val="20"/>
        </w:rPr>
        <w:t>.</w:t>
      </w:r>
    </w:p>
    <w:p w:rsidR="00FA6A07" w:rsidRPr="002F4A48" w:rsidRDefault="003D4C03"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9.4</w:t>
      </w:r>
      <w:r w:rsidR="00FA6A07" w:rsidRPr="002F4A48">
        <w:rPr>
          <w:rFonts w:ascii="Arial" w:hAnsi="Arial" w:cs="Arial"/>
          <w:b w:val="0"/>
          <w:sz w:val="20"/>
          <w:szCs w:val="20"/>
        </w:rPr>
        <w:t>.</w:t>
      </w:r>
      <w:r w:rsidR="00FA6A07" w:rsidRPr="002F4A48">
        <w:rPr>
          <w:rFonts w:ascii="Arial" w:hAnsi="Arial" w:cs="Arial"/>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2F4A48" w:rsidRDefault="003D4C03"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9.5</w:t>
      </w:r>
      <w:r w:rsidR="00FA6A07" w:rsidRPr="002F4A48">
        <w:rPr>
          <w:rFonts w:ascii="Arial" w:hAnsi="Arial" w:cs="Arial"/>
          <w:b w:val="0"/>
          <w:sz w:val="20"/>
          <w:szCs w:val="20"/>
        </w:rPr>
        <w:t>.</w:t>
      </w:r>
      <w:r w:rsidR="00F1309E" w:rsidRPr="002F4A48">
        <w:rPr>
          <w:rFonts w:ascii="Arial" w:hAnsi="Arial" w:cs="Arial"/>
          <w:b w:val="0"/>
          <w:sz w:val="20"/>
          <w:szCs w:val="20"/>
        </w:rPr>
        <w:tab/>
        <w:t>Zamawiający, zgodnie z art. 24</w:t>
      </w:r>
      <w:r w:rsidR="00FA6A07" w:rsidRPr="002F4A48">
        <w:rPr>
          <w:rFonts w:ascii="Arial" w:hAnsi="Arial" w:cs="Arial"/>
          <w:b w:val="0"/>
          <w:sz w:val="20"/>
          <w:szCs w:val="20"/>
        </w:rPr>
        <w:t xml:space="preserve">aa ustawy </w:t>
      </w:r>
      <w:proofErr w:type="spellStart"/>
      <w:r w:rsidR="00FA6A07" w:rsidRPr="002F4A48">
        <w:rPr>
          <w:rFonts w:ascii="Arial" w:hAnsi="Arial" w:cs="Arial"/>
          <w:b w:val="0"/>
          <w:sz w:val="20"/>
          <w:szCs w:val="20"/>
        </w:rPr>
        <w:t>Pzp</w:t>
      </w:r>
      <w:proofErr w:type="spellEnd"/>
      <w:r w:rsidR="00FA6A07" w:rsidRPr="002F4A48">
        <w:rPr>
          <w:rFonts w:ascii="Arial" w:hAnsi="Arial" w:cs="Arial"/>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2F4A48" w:rsidRDefault="003D4C03"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9.6</w:t>
      </w:r>
      <w:r w:rsidR="00FA6A07" w:rsidRPr="002F4A48">
        <w:rPr>
          <w:rFonts w:ascii="Arial" w:hAnsi="Arial" w:cs="Arial"/>
          <w:b w:val="0"/>
          <w:sz w:val="20"/>
          <w:szCs w:val="20"/>
        </w:rPr>
        <w:t>.</w:t>
      </w:r>
      <w:r w:rsidR="00FA6A07" w:rsidRPr="002F4A48">
        <w:rPr>
          <w:rFonts w:ascii="Arial" w:hAnsi="Arial" w:cs="Arial"/>
          <w:b w:val="0"/>
          <w:sz w:val="20"/>
          <w:szCs w:val="20"/>
        </w:rPr>
        <w:tab/>
        <w:t>Na wezwanie zamawiającego Wykonawca zobowiązany jest złożyć następujące oświadczenia lub dokumenty:</w:t>
      </w:r>
    </w:p>
    <w:p w:rsidR="009251DE" w:rsidRPr="002F4A48" w:rsidRDefault="00FA6A07" w:rsidP="00AA154A">
      <w:pPr>
        <w:pStyle w:val="Tekstpodstawowy2"/>
        <w:numPr>
          <w:ilvl w:val="2"/>
          <w:numId w:val="8"/>
        </w:numPr>
        <w:spacing w:before="0"/>
        <w:rPr>
          <w:rFonts w:ascii="Arial" w:hAnsi="Arial" w:cs="Arial"/>
          <w:b w:val="0"/>
          <w:sz w:val="20"/>
          <w:szCs w:val="20"/>
        </w:rPr>
      </w:pPr>
      <w:r w:rsidRPr="002F4A48">
        <w:rPr>
          <w:rFonts w:ascii="Arial" w:hAnsi="Arial" w:cs="Arial"/>
          <w:b w:val="0"/>
          <w:sz w:val="20"/>
          <w:szCs w:val="20"/>
        </w:rPr>
        <w:t xml:space="preserve">W celu potwierdzenia braku podstaw do wykluczenia wykonawcy z udziału </w:t>
      </w:r>
      <w:r w:rsidR="00320C44" w:rsidRPr="002F4A48">
        <w:rPr>
          <w:rFonts w:ascii="Arial" w:hAnsi="Arial" w:cs="Arial"/>
          <w:b w:val="0"/>
          <w:sz w:val="20"/>
          <w:szCs w:val="20"/>
        </w:rPr>
        <w:br/>
      </w:r>
      <w:r w:rsidR="009251DE" w:rsidRPr="002F4A48">
        <w:rPr>
          <w:rFonts w:ascii="Arial" w:hAnsi="Arial" w:cs="Arial"/>
          <w:b w:val="0"/>
          <w:sz w:val="20"/>
          <w:szCs w:val="20"/>
        </w:rPr>
        <w:t xml:space="preserve">w postępowaniu </w:t>
      </w:r>
      <w:r w:rsidR="008E2AAA" w:rsidRPr="002F4A48">
        <w:rPr>
          <w:rFonts w:ascii="Arial" w:hAnsi="Arial" w:cs="Arial"/>
          <w:b w:val="0"/>
          <w:sz w:val="20"/>
          <w:szCs w:val="20"/>
        </w:rPr>
        <w:t>odpis</w:t>
      </w:r>
      <w:r w:rsidR="0011309A" w:rsidRPr="002F4A48">
        <w:rPr>
          <w:rFonts w:ascii="Arial" w:hAnsi="Arial" w:cs="Arial"/>
          <w:b w:val="0"/>
          <w:sz w:val="20"/>
          <w:szCs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2F4A48">
        <w:rPr>
          <w:rFonts w:ascii="Arial" w:hAnsi="Arial" w:cs="Arial"/>
          <w:b w:val="0"/>
          <w:sz w:val="20"/>
          <w:szCs w:val="20"/>
        </w:rPr>
        <w:t xml:space="preserve"> </w:t>
      </w:r>
      <w:proofErr w:type="spellStart"/>
      <w:r w:rsidR="00A201A6" w:rsidRPr="002F4A48">
        <w:rPr>
          <w:rFonts w:ascii="Arial" w:hAnsi="Arial" w:cs="Arial"/>
          <w:b w:val="0"/>
          <w:sz w:val="20"/>
          <w:szCs w:val="20"/>
        </w:rPr>
        <w:t>Pzp</w:t>
      </w:r>
      <w:proofErr w:type="spellEnd"/>
      <w:r w:rsidR="0011309A" w:rsidRPr="002F4A48">
        <w:rPr>
          <w:rFonts w:ascii="Arial" w:hAnsi="Arial" w:cs="Arial"/>
          <w:b w:val="0"/>
          <w:sz w:val="20"/>
          <w:szCs w:val="20"/>
        </w:rPr>
        <w:t>;</w:t>
      </w:r>
    </w:p>
    <w:p w:rsidR="00FA6A07" w:rsidRPr="002F4A48" w:rsidRDefault="003D4C03"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9.7</w:t>
      </w:r>
      <w:r w:rsidR="00FA6A07" w:rsidRPr="002F4A48">
        <w:rPr>
          <w:rFonts w:ascii="Arial" w:hAnsi="Arial" w:cs="Arial"/>
          <w:b w:val="0"/>
          <w:sz w:val="20"/>
          <w:szCs w:val="20"/>
        </w:rPr>
        <w:t>.</w:t>
      </w:r>
      <w:r w:rsidR="00FA6A07" w:rsidRPr="002F4A48">
        <w:rPr>
          <w:rFonts w:ascii="Arial" w:hAnsi="Arial" w:cs="Arial"/>
          <w:b w:val="0"/>
          <w:sz w:val="20"/>
          <w:szCs w:val="20"/>
        </w:rPr>
        <w:tab/>
      </w:r>
      <w:r w:rsidR="00E87EBF" w:rsidRPr="002F4A48">
        <w:rPr>
          <w:rFonts w:ascii="Arial" w:hAnsi="Arial" w:cs="Arial"/>
          <w:b w:val="0"/>
          <w:sz w:val="20"/>
          <w:szCs w:val="20"/>
        </w:rPr>
        <w:t>Jeżeli wykonawca ma siedzibę lub miejsce zamieszkania poza terytorium Rzeczypospolitej Polskiej, zamiast doku</w:t>
      </w:r>
      <w:r w:rsidRPr="002F4A48">
        <w:rPr>
          <w:rFonts w:ascii="Arial" w:hAnsi="Arial" w:cs="Arial"/>
          <w:b w:val="0"/>
          <w:sz w:val="20"/>
          <w:szCs w:val="20"/>
        </w:rPr>
        <w:t>mentów, o których mowa w pkt 9.6</w:t>
      </w:r>
      <w:r w:rsidR="00E87EBF" w:rsidRPr="002F4A48">
        <w:rPr>
          <w:rFonts w:ascii="Arial" w:hAnsi="Arial" w:cs="Arial"/>
          <w:b w:val="0"/>
          <w:sz w:val="20"/>
          <w:szCs w:val="20"/>
        </w:rPr>
        <w:t>.</w:t>
      </w:r>
      <w:r w:rsidR="006F18A2" w:rsidRPr="002F4A48">
        <w:rPr>
          <w:rFonts w:ascii="Arial" w:hAnsi="Arial" w:cs="Arial"/>
          <w:b w:val="0"/>
          <w:sz w:val="20"/>
          <w:szCs w:val="20"/>
        </w:rPr>
        <w:t>1.</w:t>
      </w:r>
      <w:r w:rsidR="00B03C99" w:rsidRPr="002F4A48">
        <w:rPr>
          <w:rFonts w:ascii="Arial" w:hAnsi="Arial" w:cs="Arial"/>
          <w:b w:val="0"/>
          <w:sz w:val="20"/>
          <w:szCs w:val="20"/>
        </w:rPr>
        <w:t xml:space="preserve"> - składa</w:t>
      </w:r>
      <w:r w:rsidR="00E87EBF" w:rsidRPr="002F4A48">
        <w:rPr>
          <w:rFonts w:ascii="Arial" w:hAnsi="Arial" w:cs="Arial"/>
          <w:b w:val="0"/>
          <w:sz w:val="20"/>
          <w:szCs w:val="20"/>
        </w:rPr>
        <w:t xml:space="preserve"> dokument lub dokumenty wystawione w kraju, w którym wykonawca ma siedzibę lub miejsce zamieszkania, potwierdzające odpowiednio, że</w:t>
      </w:r>
      <w:r w:rsidR="00802537" w:rsidRPr="002F4A48">
        <w:rPr>
          <w:rFonts w:ascii="Arial" w:hAnsi="Arial" w:cs="Arial"/>
          <w:b w:val="0"/>
          <w:sz w:val="20"/>
          <w:szCs w:val="20"/>
        </w:rPr>
        <w:t xml:space="preserve"> </w:t>
      </w:r>
      <w:r w:rsidR="00E87EBF" w:rsidRPr="002F4A48">
        <w:rPr>
          <w:rFonts w:ascii="Arial" w:hAnsi="Arial" w:cs="Arial"/>
          <w:b w:val="0"/>
          <w:sz w:val="20"/>
          <w:szCs w:val="20"/>
        </w:rPr>
        <w:t>nie otwarto jego likwidacji ani nie ogłoszono upadłości;</w:t>
      </w:r>
    </w:p>
    <w:p w:rsidR="009E5708" w:rsidRPr="002F4A48" w:rsidRDefault="00FA6A07"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9.</w:t>
      </w:r>
      <w:r w:rsidR="003D4C03" w:rsidRPr="002F4A48">
        <w:rPr>
          <w:rFonts w:ascii="Arial" w:hAnsi="Arial" w:cs="Arial"/>
          <w:b w:val="0"/>
          <w:sz w:val="20"/>
          <w:szCs w:val="20"/>
        </w:rPr>
        <w:t>8</w:t>
      </w:r>
      <w:r w:rsidRPr="002F4A48">
        <w:rPr>
          <w:rFonts w:ascii="Arial" w:hAnsi="Arial" w:cs="Arial"/>
          <w:b w:val="0"/>
          <w:sz w:val="20"/>
          <w:szCs w:val="20"/>
        </w:rPr>
        <w:t>.</w:t>
      </w:r>
      <w:r w:rsidRPr="002F4A48">
        <w:rPr>
          <w:rFonts w:ascii="Arial" w:hAnsi="Arial" w:cs="Arial"/>
          <w:b w:val="0"/>
          <w:sz w:val="20"/>
          <w:szCs w:val="20"/>
        </w:rPr>
        <w:tab/>
      </w:r>
      <w:r w:rsidR="009E5708" w:rsidRPr="002F4A48">
        <w:rPr>
          <w:rFonts w:ascii="Arial" w:hAnsi="Arial" w:cs="Arial"/>
          <w:b w:val="0"/>
          <w:sz w:val="20"/>
          <w:szCs w:val="20"/>
        </w:rPr>
        <w:t>Dokument</w:t>
      </w:r>
      <w:r w:rsidR="000B6FBE" w:rsidRPr="002F4A48">
        <w:rPr>
          <w:rFonts w:ascii="Arial" w:hAnsi="Arial" w:cs="Arial"/>
          <w:b w:val="0"/>
          <w:sz w:val="20"/>
          <w:szCs w:val="20"/>
        </w:rPr>
        <w:t>, o który</w:t>
      </w:r>
      <w:r w:rsidR="00802537" w:rsidRPr="002F4A48">
        <w:rPr>
          <w:rFonts w:ascii="Arial" w:hAnsi="Arial" w:cs="Arial"/>
          <w:b w:val="0"/>
          <w:sz w:val="20"/>
          <w:szCs w:val="20"/>
        </w:rPr>
        <w:t>m</w:t>
      </w:r>
      <w:r w:rsidR="000B6FBE" w:rsidRPr="002F4A48">
        <w:rPr>
          <w:rFonts w:ascii="Arial" w:hAnsi="Arial" w:cs="Arial"/>
          <w:b w:val="0"/>
          <w:sz w:val="20"/>
          <w:szCs w:val="20"/>
        </w:rPr>
        <w:t xml:space="preserve"> mowa w pkt </w:t>
      </w:r>
      <w:r w:rsidR="009E5708" w:rsidRPr="002F4A48">
        <w:rPr>
          <w:rFonts w:ascii="Arial" w:hAnsi="Arial" w:cs="Arial"/>
          <w:b w:val="0"/>
          <w:sz w:val="20"/>
          <w:szCs w:val="20"/>
        </w:rPr>
        <w:t>9.</w:t>
      </w:r>
      <w:r w:rsidR="003D4C03" w:rsidRPr="002F4A48">
        <w:rPr>
          <w:rFonts w:ascii="Arial" w:hAnsi="Arial" w:cs="Arial"/>
          <w:b w:val="0"/>
          <w:sz w:val="20"/>
          <w:szCs w:val="20"/>
        </w:rPr>
        <w:t>7</w:t>
      </w:r>
      <w:r w:rsidR="006F18A2" w:rsidRPr="002F4A48">
        <w:rPr>
          <w:rFonts w:ascii="Arial" w:hAnsi="Arial" w:cs="Arial"/>
          <w:b w:val="0"/>
          <w:sz w:val="20"/>
          <w:szCs w:val="20"/>
        </w:rPr>
        <w:t xml:space="preserve">. </w:t>
      </w:r>
      <w:r w:rsidR="009E5708" w:rsidRPr="002F4A48">
        <w:rPr>
          <w:rFonts w:ascii="Arial" w:hAnsi="Arial" w:cs="Arial"/>
          <w:b w:val="0"/>
          <w:sz w:val="20"/>
          <w:szCs w:val="20"/>
        </w:rPr>
        <w:t>powinien być wystawiony nie wcześniej</w:t>
      </w:r>
      <w:r w:rsidR="000B6FBE" w:rsidRPr="002F4A48">
        <w:rPr>
          <w:rFonts w:ascii="Arial" w:hAnsi="Arial" w:cs="Arial"/>
          <w:b w:val="0"/>
          <w:sz w:val="20"/>
          <w:szCs w:val="20"/>
        </w:rPr>
        <w:t xml:space="preserve"> niż 6 miesięcy przed upływem terminu składania ofert.</w:t>
      </w:r>
    </w:p>
    <w:p w:rsidR="00E700FE" w:rsidRPr="002F4A48" w:rsidRDefault="003D4C03" w:rsidP="00B535B5">
      <w:pPr>
        <w:pStyle w:val="Tekstpodstawowy2"/>
        <w:spacing w:before="0"/>
        <w:ind w:left="709" w:hanging="709"/>
        <w:rPr>
          <w:rFonts w:ascii="Arial" w:hAnsi="Arial" w:cs="Arial"/>
          <w:b w:val="0"/>
          <w:sz w:val="20"/>
          <w:szCs w:val="20"/>
        </w:rPr>
      </w:pPr>
      <w:r w:rsidRPr="002F4A48">
        <w:rPr>
          <w:rFonts w:ascii="Arial" w:hAnsi="Arial" w:cs="Arial"/>
          <w:b w:val="0"/>
          <w:sz w:val="20"/>
          <w:szCs w:val="20"/>
        </w:rPr>
        <w:t>9.9</w:t>
      </w:r>
      <w:r w:rsidR="00FA6A07" w:rsidRPr="002F4A48">
        <w:rPr>
          <w:rFonts w:ascii="Arial" w:hAnsi="Arial" w:cs="Arial"/>
          <w:b w:val="0"/>
          <w:sz w:val="20"/>
          <w:szCs w:val="20"/>
        </w:rPr>
        <w:t>.</w:t>
      </w:r>
      <w:r w:rsidR="00FA6A07" w:rsidRPr="002F4A48">
        <w:rPr>
          <w:rFonts w:ascii="Arial" w:hAnsi="Arial" w:cs="Arial"/>
          <w:b w:val="0"/>
          <w:sz w:val="20"/>
          <w:szCs w:val="20"/>
        </w:rPr>
        <w:tab/>
      </w:r>
      <w:r w:rsidR="00E700FE" w:rsidRPr="002F4A48">
        <w:rPr>
          <w:rFonts w:ascii="Arial" w:hAnsi="Arial" w:cs="Arial"/>
          <w:b w:val="0"/>
          <w:sz w:val="20"/>
          <w:szCs w:val="20"/>
        </w:rPr>
        <w:t>Jeżeli w kraju, w którym wykonawca ma siedzibę lub miejsce zamieszkania lub miejsce zamieszkania ma osoba, której dokument dotyczy, nie wydaje się dokumentów, o których mowa w pkt 9.</w:t>
      </w:r>
      <w:r w:rsidRPr="002F4A48">
        <w:rPr>
          <w:rFonts w:ascii="Arial" w:hAnsi="Arial" w:cs="Arial"/>
          <w:b w:val="0"/>
          <w:sz w:val="20"/>
          <w:szCs w:val="20"/>
        </w:rPr>
        <w:t>7</w:t>
      </w:r>
      <w:r w:rsidR="00E700FE" w:rsidRPr="002F4A48">
        <w:rPr>
          <w:rFonts w:ascii="Arial" w:hAnsi="Arial" w:cs="Arial"/>
          <w:b w:val="0"/>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w:t>
      </w:r>
      <w:r w:rsidR="00E700FE" w:rsidRPr="002F4A48">
        <w:rPr>
          <w:rFonts w:ascii="Arial" w:hAnsi="Arial" w:cs="Arial"/>
          <w:b w:val="0"/>
          <w:sz w:val="20"/>
          <w:szCs w:val="20"/>
        </w:rPr>
        <w:lastRenderedPageBreak/>
        <w:t>gospodarczego właściwym ze względu na siedzibę lub miejsce zamieszkania wykonawcy lub miejsce zamieszkania tej osoby. Pkt 9.</w:t>
      </w:r>
      <w:r w:rsidRPr="002F4A48">
        <w:rPr>
          <w:rFonts w:ascii="Arial" w:hAnsi="Arial" w:cs="Arial"/>
          <w:b w:val="0"/>
          <w:sz w:val="20"/>
          <w:szCs w:val="20"/>
        </w:rPr>
        <w:t>8</w:t>
      </w:r>
      <w:r w:rsidR="00E700FE" w:rsidRPr="002F4A48">
        <w:rPr>
          <w:rFonts w:ascii="Arial" w:hAnsi="Arial" w:cs="Arial"/>
          <w:b w:val="0"/>
          <w:sz w:val="20"/>
          <w:szCs w:val="20"/>
        </w:rPr>
        <w:t>. stosuje się.</w:t>
      </w:r>
    </w:p>
    <w:p w:rsidR="00540503" w:rsidRPr="002F4A48" w:rsidRDefault="00E700FE" w:rsidP="00540503">
      <w:pPr>
        <w:pStyle w:val="Tekstpodstawowy2"/>
        <w:spacing w:before="0"/>
        <w:ind w:left="709" w:hanging="709"/>
        <w:rPr>
          <w:rFonts w:ascii="Arial" w:hAnsi="Arial" w:cs="Arial"/>
          <w:b w:val="0"/>
          <w:sz w:val="20"/>
          <w:szCs w:val="20"/>
        </w:rPr>
      </w:pPr>
      <w:r w:rsidRPr="002F4A48">
        <w:rPr>
          <w:rFonts w:ascii="Arial" w:hAnsi="Arial" w:cs="Arial"/>
          <w:b w:val="0"/>
          <w:sz w:val="20"/>
          <w:szCs w:val="20"/>
        </w:rPr>
        <w:t>9.1</w:t>
      </w:r>
      <w:r w:rsidR="003D4C03" w:rsidRPr="002F4A48">
        <w:rPr>
          <w:rFonts w:ascii="Arial" w:hAnsi="Arial" w:cs="Arial"/>
          <w:b w:val="0"/>
          <w:sz w:val="20"/>
          <w:szCs w:val="20"/>
        </w:rPr>
        <w:t>0</w:t>
      </w:r>
      <w:r w:rsidRPr="002F4A48">
        <w:rPr>
          <w:rFonts w:ascii="Arial" w:hAnsi="Arial" w:cs="Arial"/>
          <w:b w:val="0"/>
          <w:sz w:val="20"/>
          <w:szCs w:val="20"/>
        </w:rPr>
        <w:t>.</w:t>
      </w:r>
      <w:r w:rsidRPr="002F4A48">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2F4A48">
        <w:rPr>
          <w:rFonts w:ascii="Arial" w:hAnsi="Arial" w:cs="Arial"/>
          <w:b w:val="0"/>
          <w:sz w:val="20"/>
          <w:szCs w:val="20"/>
        </w:rPr>
        <w:t>mentu</w:t>
      </w:r>
      <w:r w:rsidR="00257CA5" w:rsidRPr="002F4A48">
        <w:rPr>
          <w:rFonts w:ascii="Arial" w:hAnsi="Arial" w:cs="Arial"/>
          <w:b w:val="0"/>
          <w:sz w:val="20"/>
          <w:szCs w:val="20"/>
        </w:rPr>
        <w:t>.</w:t>
      </w:r>
    </w:p>
    <w:p w:rsidR="00022A59" w:rsidRPr="002F4A48" w:rsidRDefault="00022A59" w:rsidP="00022A59">
      <w:pPr>
        <w:ind w:left="720" w:hanging="720"/>
        <w:jc w:val="both"/>
        <w:rPr>
          <w:rFonts w:ascii="Arial" w:hAnsi="Arial" w:cs="Arial"/>
          <w:b/>
          <w:bCs/>
          <w:iCs/>
          <w:sz w:val="20"/>
          <w:szCs w:val="20"/>
        </w:rPr>
      </w:pPr>
      <w:r w:rsidRPr="002F4A48">
        <w:rPr>
          <w:rFonts w:ascii="Arial" w:hAnsi="Arial" w:cs="Arial"/>
          <w:b/>
          <w:sz w:val="20"/>
          <w:szCs w:val="20"/>
        </w:rPr>
        <w:t xml:space="preserve">10. </w:t>
      </w:r>
      <w:r w:rsidRPr="002F4A48">
        <w:rPr>
          <w:rFonts w:ascii="Arial" w:hAnsi="Arial" w:cs="Arial"/>
          <w:b/>
          <w:sz w:val="20"/>
          <w:szCs w:val="20"/>
        </w:rPr>
        <w:tab/>
      </w:r>
      <w:r w:rsidRPr="002F4A48">
        <w:rPr>
          <w:rFonts w:ascii="Arial" w:hAnsi="Arial" w:cs="Arial"/>
          <w:b/>
          <w:bCs/>
          <w:iCs/>
          <w:sz w:val="20"/>
          <w:szCs w:val="20"/>
        </w:rPr>
        <w:t>INFORMACJA DLA WYKONAWCÓW POLEGAJĄCYCH NA ZASOBACH INNYCH PODMIOTÓW, NA ZASADACH OKREŚLONYCH W ART. 22A USTAWY PZP ORAZ ZAMIERZAJĄCYCH POWIERZYĆ WYKONANIE CZĘŚCI ZAMÓWIENIA PODWYKONAWCOM</w:t>
      </w:r>
    </w:p>
    <w:p w:rsidR="00022A59" w:rsidRPr="002F4A48" w:rsidRDefault="003E585D" w:rsidP="00022A59">
      <w:pPr>
        <w:ind w:left="720" w:hanging="720"/>
        <w:jc w:val="both"/>
        <w:rPr>
          <w:rFonts w:ascii="Arial" w:hAnsi="Arial" w:cs="Arial"/>
          <w:bCs/>
          <w:iCs/>
          <w:sz w:val="20"/>
          <w:szCs w:val="20"/>
        </w:rPr>
      </w:pPr>
      <w:r w:rsidRPr="002F4A48">
        <w:rPr>
          <w:rFonts w:ascii="Arial" w:hAnsi="Arial" w:cs="Arial"/>
          <w:bCs/>
          <w:iCs/>
          <w:sz w:val="20"/>
          <w:szCs w:val="20"/>
        </w:rPr>
        <w:t>10.1.</w:t>
      </w:r>
      <w:r w:rsidRPr="002F4A48">
        <w:rPr>
          <w:rFonts w:ascii="Arial" w:hAnsi="Arial" w:cs="Arial"/>
          <w:bCs/>
          <w:iCs/>
          <w:sz w:val="20"/>
          <w:szCs w:val="20"/>
        </w:rPr>
        <w:tab/>
        <w:t xml:space="preserve">Wykonawca może w celu potwierdzenia spełniania warunków udziału </w:t>
      </w:r>
      <w:r w:rsidRPr="002F4A48">
        <w:rPr>
          <w:rFonts w:ascii="Arial" w:hAnsi="Arial" w:cs="Arial"/>
          <w:bCs/>
          <w:iCs/>
          <w:sz w:val="20"/>
          <w:szCs w:val="20"/>
        </w:rPr>
        <w:br/>
        <w:t>w postępowaniu, w stosownych sytuacjach oraz w odniesieniu do zamówienia, lub jego części, polegać na zdolnościach technicznych lub zawodowych innych podmiotów, niezależnie od charakteru prawnego łączących go z nim stosunków prawnych.</w:t>
      </w:r>
    </w:p>
    <w:p w:rsidR="007C14E9" w:rsidRPr="002F4A48" w:rsidRDefault="003E585D" w:rsidP="007C14E9">
      <w:pPr>
        <w:ind w:left="720" w:hanging="720"/>
        <w:jc w:val="both"/>
        <w:rPr>
          <w:rFonts w:ascii="Arial" w:hAnsi="Arial" w:cs="Arial"/>
          <w:bCs/>
          <w:iCs/>
          <w:sz w:val="20"/>
          <w:szCs w:val="20"/>
        </w:rPr>
      </w:pPr>
      <w:r w:rsidRPr="002F4A48">
        <w:rPr>
          <w:rFonts w:ascii="Arial" w:hAnsi="Arial" w:cs="Arial"/>
          <w:bCs/>
          <w:iCs/>
          <w:sz w:val="20"/>
          <w:szCs w:val="20"/>
        </w:rPr>
        <w:t>10.2.</w:t>
      </w:r>
      <w:r w:rsidRPr="002F4A48">
        <w:rPr>
          <w:rFonts w:ascii="Arial" w:hAnsi="Arial" w:cs="Arial"/>
          <w:bCs/>
          <w:iCs/>
          <w:sz w:val="20"/>
          <w:szCs w:val="20"/>
        </w:rPr>
        <w:tab/>
        <w:t xml:space="preserve">Wykonawca, który polega na zdolnościach lub sytuacji innych podmiotów, musi udowodnić zamawiającemu, że realizując zamówienie, będzie dysponował niezbędnymi zasobami tych podmiotów, </w:t>
      </w:r>
      <w:r w:rsidRPr="002F4A48">
        <w:rPr>
          <w:rFonts w:ascii="Arial" w:hAnsi="Arial" w:cs="Arial"/>
          <w:b/>
          <w:bCs/>
          <w:iCs/>
          <w:sz w:val="20"/>
          <w:szCs w:val="20"/>
        </w:rPr>
        <w:t>w szczególności przedstawiając zobowiązanie tych podmiotów do oddania mu do dyspozycji niezbędnych zasobów na potrzeby realizacji zamówienia</w:t>
      </w:r>
      <w:r w:rsidRPr="002F4A48">
        <w:rPr>
          <w:rFonts w:ascii="Arial" w:hAnsi="Arial" w:cs="Arial"/>
          <w:bCs/>
          <w:iCs/>
          <w:sz w:val="20"/>
          <w:szCs w:val="20"/>
        </w:rPr>
        <w:t>.</w:t>
      </w:r>
    </w:p>
    <w:p w:rsidR="007C14E9" w:rsidRPr="002F4A48" w:rsidRDefault="003E585D" w:rsidP="00026CB8">
      <w:pPr>
        <w:ind w:left="720" w:hanging="720"/>
        <w:jc w:val="both"/>
        <w:rPr>
          <w:rFonts w:ascii="Arial" w:hAnsi="Arial" w:cs="Arial"/>
          <w:bCs/>
          <w:iCs/>
          <w:sz w:val="20"/>
          <w:szCs w:val="20"/>
        </w:rPr>
      </w:pPr>
      <w:r w:rsidRPr="002F4A48">
        <w:rPr>
          <w:rFonts w:ascii="Arial" w:hAnsi="Arial" w:cs="Arial"/>
          <w:bCs/>
          <w:iCs/>
          <w:sz w:val="20"/>
          <w:szCs w:val="20"/>
        </w:rPr>
        <w:t>10.3.</w:t>
      </w:r>
      <w:r w:rsidRPr="002F4A48">
        <w:rPr>
          <w:rFonts w:ascii="Arial" w:hAnsi="Arial" w:cs="Arial"/>
          <w:bCs/>
          <w:iCs/>
          <w:sz w:val="20"/>
          <w:szCs w:val="20"/>
        </w:rPr>
        <w:tab/>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oraz w art. 24 ust. 5 ustawy </w:t>
      </w:r>
      <w:proofErr w:type="spellStart"/>
      <w:r w:rsidRPr="002F4A48">
        <w:rPr>
          <w:rFonts w:ascii="Arial" w:hAnsi="Arial" w:cs="Arial"/>
          <w:bCs/>
          <w:iCs/>
          <w:sz w:val="20"/>
          <w:szCs w:val="20"/>
        </w:rPr>
        <w:t>Pzp</w:t>
      </w:r>
      <w:proofErr w:type="spellEnd"/>
      <w:r w:rsidRPr="002F4A48">
        <w:rPr>
          <w:rFonts w:ascii="Arial" w:hAnsi="Arial" w:cs="Arial"/>
          <w:bCs/>
          <w:iCs/>
          <w:sz w:val="20"/>
          <w:szCs w:val="20"/>
        </w:rPr>
        <w:t>.</w:t>
      </w:r>
    </w:p>
    <w:p w:rsidR="00026CB8" w:rsidRPr="002F4A48" w:rsidRDefault="003E585D" w:rsidP="00026CB8">
      <w:pPr>
        <w:ind w:left="720" w:hanging="720"/>
        <w:jc w:val="both"/>
        <w:rPr>
          <w:rFonts w:ascii="Arial" w:hAnsi="Arial" w:cs="Arial"/>
          <w:bCs/>
          <w:iCs/>
          <w:sz w:val="20"/>
          <w:szCs w:val="20"/>
        </w:rPr>
      </w:pPr>
      <w:r w:rsidRPr="002F4A48">
        <w:rPr>
          <w:rFonts w:ascii="Arial" w:hAnsi="Arial" w:cs="Arial"/>
          <w:bCs/>
          <w:iCs/>
          <w:sz w:val="20"/>
          <w:szCs w:val="20"/>
        </w:rPr>
        <w:t>10.4.</w:t>
      </w:r>
      <w:r w:rsidRPr="002F4A48">
        <w:rPr>
          <w:rFonts w:ascii="Arial" w:hAnsi="Arial" w:cs="Arial"/>
          <w:bCs/>
          <w:iCs/>
          <w:sz w:val="20"/>
          <w:szCs w:val="20"/>
        </w:rPr>
        <w:tab/>
        <w:t xml:space="preserve">W odniesieniu do warunków dotyczących wykształcenia, kwalifikacji zawodowych </w:t>
      </w:r>
      <w:r w:rsidRPr="002F4A48">
        <w:rPr>
          <w:rFonts w:ascii="Arial" w:hAnsi="Arial" w:cs="Arial"/>
          <w:bCs/>
          <w:iCs/>
          <w:sz w:val="20"/>
          <w:szCs w:val="20"/>
        </w:rPr>
        <w:br/>
        <w:t>lub doświadczenia, Wykonawcy mogą polegać na doświadczeniu innych podmiotów, jeżeli podmioty te zrealizują usługi do realizacji których te zdolności są wymagane.</w:t>
      </w:r>
    </w:p>
    <w:p w:rsidR="003E585D" w:rsidRPr="002F4A48" w:rsidRDefault="003E585D" w:rsidP="003E585D">
      <w:pPr>
        <w:ind w:left="720" w:hanging="720"/>
        <w:jc w:val="both"/>
        <w:rPr>
          <w:rFonts w:ascii="Arial" w:hAnsi="Arial" w:cs="Arial"/>
          <w:bCs/>
          <w:iCs/>
          <w:sz w:val="20"/>
          <w:szCs w:val="20"/>
        </w:rPr>
      </w:pPr>
      <w:r w:rsidRPr="002F4A48">
        <w:rPr>
          <w:rFonts w:ascii="Arial" w:hAnsi="Arial" w:cs="Arial"/>
          <w:bCs/>
          <w:iCs/>
          <w:sz w:val="20"/>
          <w:szCs w:val="20"/>
        </w:rPr>
        <w:t>10.5.</w:t>
      </w:r>
      <w:r w:rsidRPr="002F4A48">
        <w:rPr>
          <w:rFonts w:ascii="Arial" w:hAnsi="Arial" w:cs="Arial"/>
          <w:bCs/>
          <w:iCs/>
          <w:sz w:val="20"/>
          <w:szCs w:val="20"/>
        </w:rPr>
        <w:tab/>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3E585D" w:rsidRPr="002F4A48" w:rsidRDefault="003E585D" w:rsidP="00AA154A">
      <w:pPr>
        <w:numPr>
          <w:ilvl w:val="0"/>
          <w:numId w:val="10"/>
        </w:numPr>
        <w:jc w:val="both"/>
        <w:rPr>
          <w:rFonts w:ascii="Arial" w:hAnsi="Arial" w:cs="Arial"/>
          <w:bCs/>
          <w:iCs/>
          <w:sz w:val="20"/>
          <w:szCs w:val="20"/>
        </w:rPr>
      </w:pPr>
      <w:r w:rsidRPr="002F4A48">
        <w:rPr>
          <w:rFonts w:ascii="Arial" w:hAnsi="Arial" w:cs="Arial"/>
          <w:bCs/>
          <w:iCs/>
          <w:sz w:val="20"/>
          <w:szCs w:val="20"/>
        </w:rPr>
        <w:t>zakres dostępnych wykonawcy zasobów innego podmiotu;</w:t>
      </w:r>
    </w:p>
    <w:p w:rsidR="003E585D" w:rsidRPr="002F4A48" w:rsidRDefault="003E585D" w:rsidP="00AA154A">
      <w:pPr>
        <w:numPr>
          <w:ilvl w:val="0"/>
          <w:numId w:val="10"/>
        </w:numPr>
        <w:jc w:val="both"/>
        <w:rPr>
          <w:rFonts w:ascii="Arial" w:hAnsi="Arial" w:cs="Arial"/>
          <w:bCs/>
          <w:iCs/>
          <w:sz w:val="20"/>
          <w:szCs w:val="20"/>
        </w:rPr>
      </w:pPr>
      <w:r w:rsidRPr="002F4A48">
        <w:rPr>
          <w:rFonts w:ascii="Arial" w:hAnsi="Arial" w:cs="Arial"/>
          <w:bCs/>
          <w:iCs/>
          <w:sz w:val="20"/>
          <w:szCs w:val="20"/>
        </w:rPr>
        <w:t>sposób wykorzystania zasobów innego podmiotu, przez wykonawcę, przy wykonywaniu zamówienia publicznego;</w:t>
      </w:r>
    </w:p>
    <w:p w:rsidR="003E585D" w:rsidRPr="002F4A48" w:rsidRDefault="003E585D" w:rsidP="00AA154A">
      <w:pPr>
        <w:numPr>
          <w:ilvl w:val="0"/>
          <w:numId w:val="10"/>
        </w:numPr>
        <w:jc w:val="both"/>
        <w:rPr>
          <w:rFonts w:ascii="Arial" w:hAnsi="Arial" w:cs="Arial"/>
          <w:bCs/>
          <w:iCs/>
          <w:sz w:val="20"/>
          <w:szCs w:val="20"/>
        </w:rPr>
      </w:pPr>
      <w:r w:rsidRPr="002F4A48">
        <w:rPr>
          <w:rFonts w:ascii="Arial" w:hAnsi="Arial" w:cs="Arial"/>
          <w:bCs/>
          <w:iCs/>
          <w:sz w:val="20"/>
          <w:szCs w:val="20"/>
        </w:rPr>
        <w:t>zakres i okres udziału innego podmiotu przy wykonywaniu zamówienia publicznego;</w:t>
      </w:r>
    </w:p>
    <w:p w:rsidR="003E585D" w:rsidRPr="002F4A48" w:rsidRDefault="003E585D" w:rsidP="00AA154A">
      <w:pPr>
        <w:numPr>
          <w:ilvl w:val="0"/>
          <w:numId w:val="10"/>
        </w:numPr>
        <w:jc w:val="both"/>
        <w:rPr>
          <w:rFonts w:ascii="Arial" w:hAnsi="Arial" w:cs="Arial"/>
          <w:bCs/>
          <w:iCs/>
          <w:sz w:val="20"/>
          <w:szCs w:val="20"/>
        </w:rPr>
      </w:pPr>
      <w:r w:rsidRPr="002F4A48">
        <w:rPr>
          <w:rFonts w:ascii="Arial" w:hAnsi="Arial" w:cs="Arial"/>
          <w:bCs/>
          <w:iCs/>
          <w:sz w:val="20"/>
          <w:szCs w:val="20"/>
        </w:rPr>
        <w:t>czy podmiot, na zdolnościach którego Wykonawca polega w odniesieniu do warunków udziału w postępowaniu dotyczących doświadczenia, zrealizuje usługi, których wskazane zdolności dotyczą.</w:t>
      </w:r>
    </w:p>
    <w:p w:rsidR="00E2653A" w:rsidRPr="002F4A48" w:rsidRDefault="003E585D" w:rsidP="00E835F0">
      <w:pPr>
        <w:ind w:left="720" w:hanging="720"/>
        <w:jc w:val="both"/>
        <w:rPr>
          <w:rFonts w:ascii="Arial" w:hAnsi="Arial" w:cs="Arial"/>
          <w:bCs/>
          <w:iCs/>
          <w:sz w:val="20"/>
          <w:szCs w:val="20"/>
        </w:rPr>
      </w:pPr>
      <w:r w:rsidRPr="002F4A48">
        <w:rPr>
          <w:rFonts w:ascii="Arial" w:hAnsi="Arial" w:cs="Arial"/>
          <w:bCs/>
          <w:iCs/>
          <w:sz w:val="20"/>
          <w:szCs w:val="20"/>
        </w:rPr>
        <w:t>10.6</w:t>
      </w:r>
      <w:r w:rsidRPr="002F4A48">
        <w:rPr>
          <w:rFonts w:ascii="Arial" w:hAnsi="Arial" w:cs="Arial"/>
          <w:bCs/>
          <w:iCs/>
          <w:sz w:val="20"/>
          <w:szCs w:val="20"/>
        </w:rPr>
        <w:tab/>
        <w:t xml:space="preserve">Zamawiający żąda od wykonawcy, który polega na zdolnościach lub sytuacji innych podmiotów na zasadach określonych w art. 22a ustawy </w:t>
      </w:r>
      <w:proofErr w:type="spellStart"/>
      <w:r w:rsidRPr="002F4A48">
        <w:rPr>
          <w:rFonts w:ascii="Arial" w:hAnsi="Arial" w:cs="Arial"/>
          <w:bCs/>
          <w:iCs/>
          <w:sz w:val="20"/>
          <w:szCs w:val="20"/>
        </w:rPr>
        <w:t>Pzp</w:t>
      </w:r>
      <w:proofErr w:type="spellEnd"/>
      <w:r w:rsidRPr="002F4A48">
        <w:rPr>
          <w:rFonts w:ascii="Arial" w:hAnsi="Arial" w:cs="Arial"/>
          <w:bCs/>
          <w:iCs/>
          <w:sz w:val="20"/>
          <w:szCs w:val="20"/>
        </w:rPr>
        <w:t>, przedstawienia w odniesieniu do tych podmiotów dokumentów wymienionych w pkt. 9.6.1.</w:t>
      </w:r>
    </w:p>
    <w:p w:rsidR="00CE2DC5" w:rsidRPr="002F4A48" w:rsidRDefault="00CE2DC5" w:rsidP="00CE2DC5">
      <w:pPr>
        <w:ind w:left="720" w:hanging="720"/>
        <w:jc w:val="both"/>
        <w:rPr>
          <w:rFonts w:ascii="Arial" w:hAnsi="Arial" w:cs="Arial"/>
          <w:bCs/>
          <w:iCs/>
          <w:sz w:val="20"/>
          <w:szCs w:val="20"/>
        </w:rPr>
      </w:pPr>
      <w:r w:rsidRPr="002F4A48">
        <w:rPr>
          <w:rFonts w:ascii="Arial" w:hAnsi="Arial" w:cs="Arial"/>
          <w:bCs/>
          <w:iCs/>
          <w:sz w:val="20"/>
          <w:szCs w:val="20"/>
        </w:rPr>
        <w:t>10.7</w:t>
      </w:r>
      <w:r w:rsidRPr="002F4A48">
        <w:rPr>
          <w:rFonts w:ascii="Arial" w:hAnsi="Arial" w:cs="Arial"/>
          <w:bCs/>
          <w:iCs/>
          <w:sz w:val="20"/>
          <w:szCs w:val="20"/>
        </w:rPr>
        <w:tab/>
        <w:t xml:space="preserve">Wykonawca, który powołuje się na zasoby innych podmiotów, w celu wykazania braku istnienia wobec nich podstaw wykluczenia oraz spełniania, w zakresie, w jakim powołuje </w:t>
      </w:r>
      <w:r w:rsidRPr="002F4A48">
        <w:rPr>
          <w:rFonts w:ascii="Arial" w:hAnsi="Arial" w:cs="Arial"/>
          <w:bCs/>
          <w:iCs/>
          <w:sz w:val="20"/>
          <w:szCs w:val="20"/>
        </w:rPr>
        <w:br/>
        <w:t>się na ich zasoby, warunków udziału w postępowaniu składa także oświadczenia, o których mowa w pkt. 9.1.1. dotyczące tych podmiotów.</w:t>
      </w:r>
    </w:p>
    <w:p w:rsidR="004F66BC" w:rsidRPr="002F4A48" w:rsidRDefault="004F66BC" w:rsidP="004F66BC">
      <w:pPr>
        <w:pStyle w:val="Tekstpodstawowy2"/>
        <w:ind w:left="709" w:hanging="709"/>
        <w:rPr>
          <w:rFonts w:ascii="Arial" w:hAnsi="Arial" w:cs="Arial"/>
          <w:b w:val="0"/>
          <w:iCs/>
          <w:sz w:val="20"/>
          <w:szCs w:val="20"/>
        </w:rPr>
      </w:pPr>
      <w:r w:rsidRPr="002F4A48">
        <w:rPr>
          <w:rFonts w:ascii="Arial" w:hAnsi="Arial" w:cs="Arial"/>
          <w:b w:val="0"/>
          <w:bCs w:val="0"/>
          <w:iCs/>
          <w:sz w:val="20"/>
          <w:szCs w:val="20"/>
        </w:rPr>
        <w:t>10.8.</w:t>
      </w:r>
      <w:r w:rsidRPr="002F4A48">
        <w:rPr>
          <w:rFonts w:ascii="Arial" w:hAnsi="Arial" w:cs="Arial"/>
          <w:b w:val="0"/>
          <w:iCs/>
          <w:sz w:val="20"/>
          <w:szCs w:val="20"/>
        </w:rPr>
        <w:t xml:space="preserve"> Jeżeli zdolności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4F66BC" w:rsidRPr="002F4A48" w:rsidRDefault="004F66BC" w:rsidP="004F66BC">
      <w:pPr>
        <w:pStyle w:val="Tekstpodstawowy2"/>
        <w:tabs>
          <w:tab w:val="left" w:pos="1134"/>
        </w:tabs>
        <w:ind w:left="709"/>
        <w:rPr>
          <w:rFonts w:ascii="Arial" w:hAnsi="Arial" w:cs="Arial"/>
          <w:b w:val="0"/>
          <w:sz w:val="20"/>
          <w:szCs w:val="20"/>
        </w:rPr>
      </w:pPr>
      <w:r w:rsidRPr="002F4A48">
        <w:rPr>
          <w:rFonts w:ascii="Arial" w:hAnsi="Arial" w:cs="Arial"/>
          <w:b w:val="0"/>
          <w:bCs w:val="0"/>
          <w:sz w:val="20"/>
          <w:szCs w:val="20"/>
        </w:rPr>
        <w:t>a)</w:t>
      </w:r>
      <w:r w:rsidRPr="002F4A48">
        <w:rPr>
          <w:rFonts w:ascii="Arial" w:hAnsi="Arial" w:cs="Arial"/>
          <w:b w:val="0"/>
          <w:bCs w:val="0"/>
          <w:sz w:val="20"/>
          <w:szCs w:val="20"/>
        </w:rPr>
        <w:tab/>
      </w:r>
      <w:r w:rsidRPr="002F4A48">
        <w:rPr>
          <w:rFonts w:ascii="Arial" w:hAnsi="Arial" w:cs="Arial"/>
          <w:b w:val="0"/>
          <w:iCs/>
          <w:sz w:val="20"/>
          <w:szCs w:val="20"/>
        </w:rPr>
        <w:t>zastąpił ten podmiot innym podmiotem lub podmiotami lub</w:t>
      </w:r>
    </w:p>
    <w:p w:rsidR="004F66BC" w:rsidRPr="002F4A48" w:rsidRDefault="004F66BC" w:rsidP="004F66BC">
      <w:pPr>
        <w:pStyle w:val="Tekstpodstawowy2"/>
        <w:tabs>
          <w:tab w:val="left" w:pos="1134"/>
        </w:tabs>
        <w:ind w:left="1134" w:hanging="425"/>
        <w:rPr>
          <w:rFonts w:ascii="Arial" w:hAnsi="Arial" w:cs="Arial"/>
          <w:b w:val="0"/>
          <w:iCs/>
          <w:sz w:val="20"/>
          <w:szCs w:val="20"/>
        </w:rPr>
      </w:pPr>
      <w:r w:rsidRPr="002F4A48">
        <w:rPr>
          <w:rFonts w:ascii="Arial" w:hAnsi="Arial" w:cs="Arial"/>
          <w:b w:val="0"/>
          <w:bCs w:val="0"/>
          <w:sz w:val="20"/>
          <w:szCs w:val="20"/>
        </w:rPr>
        <w:t>b)</w:t>
      </w:r>
      <w:r w:rsidRPr="002F4A48">
        <w:rPr>
          <w:rFonts w:ascii="Arial" w:hAnsi="Arial" w:cs="Arial"/>
          <w:b w:val="0"/>
          <w:bCs w:val="0"/>
          <w:sz w:val="20"/>
          <w:szCs w:val="20"/>
        </w:rPr>
        <w:tab/>
      </w:r>
      <w:r w:rsidRPr="002F4A48">
        <w:rPr>
          <w:rFonts w:ascii="Arial" w:hAnsi="Arial" w:cs="Arial"/>
          <w:b w:val="0"/>
          <w:iCs/>
          <w:sz w:val="20"/>
          <w:szCs w:val="20"/>
        </w:rPr>
        <w:t>zobowiązał się do osobistego wykonania odpowiedniej części zamówienia, jeżeli wykaże zdolności zawodowe, o których mowa w pkt 10.1 IDW.</w:t>
      </w:r>
    </w:p>
    <w:p w:rsidR="00E835F0" w:rsidRPr="002F4A48" w:rsidRDefault="005D223A" w:rsidP="003D5E44">
      <w:pPr>
        <w:pStyle w:val="Tekstpodstawowy2"/>
        <w:tabs>
          <w:tab w:val="left" w:pos="709"/>
        </w:tabs>
        <w:ind w:left="709" w:hanging="709"/>
        <w:rPr>
          <w:rFonts w:ascii="Arial" w:hAnsi="Arial" w:cs="Arial"/>
          <w:b w:val="0"/>
          <w:sz w:val="20"/>
          <w:szCs w:val="20"/>
        </w:rPr>
      </w:pPr>
      <w:r w:rsidRPr="002F4A48">
        <w:rPr>
          <w:rFonts w:ascii="Arial" w:hAnsi="Arial" w:cs="Arial"/>
          <w:b w:val="0"/>
          <w:iCs/>
          <w:sz w:val="20"/>
          <w:szCs w:val="20"/>
        </w:rPr>
        <w:t>10.9. Wykonawca, który zamierza powierzyć wykonanie części zamówienia podwykonawcom, zobowiązany jest wypełnić pkt 7 Formularza „Oferta”, oraz wskazać części zamówienia, których wykonanie zamierza powierzyć podwykonawcom oraz, o ile jest to wiadome, podać firmy podwykonawców.</w:t>
      </w:r>
    </w:p>
    <w:p w:rsidR="00A63AF4" w:rsidRPr="002F4A48" w:rsidRDefault="00A63AF4" w:rsidP="00B535B5">
      <w:pPr>
        <w:ind w:left="720" w:hanging="720"/>
        <w:jc w:val="both"/>
        <w:rPr>
          <w:rFonts w:ascii="Arial" w:hAnsi="Arial" w:cs="Arial"/>
          <w:b/>
          <w:sz w:val="20"/>
          <w:szCs w:val="20"/>
        </w:rPr>
      </w:pPr>
      <w:r w:rsidRPr="002F4A48">
        <w:rPr>
          <w:rFonts w:ascii="Arial" w:hAnsi="Arial" w:cs="Arial"/>
          <w:b/>
          <w:sz w:val="20"/>
          <w:szCs w:val="20"/>
        </w:rPr>
        <w:t xml:space="preserve">11. </w:t>
      </w:r>
      <w:r w:rsidRPr="002F4A48">
        <w:rPr>
          <w:rFonts w:ascii="Arial" w:hAnsi="Arial" w:cs="Arial"/>
          <w:b/>
          <w:sz w:val="20"/>
          <w:szCs w:val="20"/>
        </w:rPr>
        <w:tab/>
        <w:t>INFORMACJA DLA WYKONAWCÓW WSPÓLNIE UBIEGAJĄCYCH SIĘ O UDZIELENIE ZAMÓWIENIA (SPÓŁKI CYWILNE/ KONSORCJA)</w:t>
      </w:r>
    </w:p>
    <w:p w:rsidR="00A63AF4" w:rsidRPr="002F4A48" w:rsidRDefault="00A63AF4"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11.1.</w:t>
      </w:r>
      <w:r w:rsidRPr="002F4A48">
        <w:rPr>
          <w:rFonts w:ascii="Arial" w:hAnsi="Arial" w:cs="Arial"/>
          <w:b w:val="0"/>
          <w:sz w:val="20"/>
          <w:szCs w:val="20"/>
        </w:rPr>
        <w:tab/>
        <w:t xml:space="preserve">Wykonawcy mogą wspólnie ubiegać się o udzielenie zamówienia. W takim przypadku Wykonawcy ustanawiają pełnomocnika do reprezentowania ich w postępowaniu o udzielenie </w:t>
      </w:r>
      <w:r w:rsidRPr="002F4A48">
        <w:rPr>
          <w:rFonts w:ascii="Arial" w:hAnsi="Arial" w:cs="Arial"/>
          <w:b w:val="0"/>
          <w:sz w:val="20"/>
          <w:szCs w:val="20"/>
        </w:rPr>
        <w:lastRenderedPageBreak/>
        <w:t>zamówienia albo reprezentowania w postępowaniu</w:t>
      </w:r>
      <w:r w:rsidR="00257CA5" w:rsidRPr="002F4A48">
        <w:rPr>
          <w:rFonts w:ascii="Arial" w:hAnsi="Arial" w:cs="Arial"/>
          <w:b w:val="0"/>
          <w:sz w:val="20"/>
          <w:szCs w:val="20"/>
        </w:rPr>
        <w:t xml:space="preserve"> </w:t>
      </w:r>
      <w:r w:rsidRPr="002F4A48">
        <w:rPr>
          <w:rFonts w:ascii="Arial" w:hAnsi="Arial" w:cs="Arial"/>
          <w:b w:val="0"/>
          <w:sz w:val="20"/>
          <w:szCs w:val="20"/>
        </w:rPr>
        <w:t>i zawarcia umowy w sprawie zamówienia publicznego.</w:t>
      </w:r>
    </w:p>
    <w:p w:rsidR="00A63AF4" w:rsidRPr="002F4A48" w:rsidRDefault="00A63AF4"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11.2.</w:t>
      </w:r>
      <w:r w:rsidRPr="002F4A48">
        <w:rPr>
          <w:rFonts w:ascii="Arial" w:hAnsi="Arial" w:cs="Arial"/>
          <w:b w:val="0"/>
          <w:sz w:val="20"/>
          <w:szCs w:val="20"/>
        </w:rPr>
        <w:tab/>
        <w:t xml:space="preserve">W przypadku Wykonawców wspólnie ubiegających się o udzielenie zamówienia, żaden z nich nie może podlegać wykluczeniu z powodu niespełniania warunków, o których mowa w art. 24 ust. 1 ustawy </w:t>
      </w:r>
      <w:proofErr w:type="spellStart"/>
      <w:r w:rsidRPr="002F4A48">
        <w:rPr>
          <w:rFonts w:ascii="Arial" w:hAnsi="Arial" w:cs="Arial"/>
          <w:b w:val="0"/>
          <w:sz w:val="20"/>
          <w:szCs w:val="20"/>
        </w:rPr>
        <w:t>Pzp</w:t>
      </w:r>
      <w:proofErr w:type="spellEnd"/>
      <w:r w:rsidRPr="002F4A48">
        <w:rPr>
          <w:rFonts w:ascii="Arial" w:hAnsi="Arial" w:cs="Arial"/>
          <w:b w:val="0"/>
          <w:sz w:val="20"/>
          <w:szCs w:val="20"/>
        </w:rPr>
        <w:t>,</w:t>
      </w:r>
      <w:r w:rsidRPr="002F4A48" w:rsidDel="008D7E19">
        <w:rPr>
          <w:rFonts w:ascii="Arial" w:hAnsi="Arial" w:cs="Arial"/>
          <w:b w:val="0"/>
          <w:sz w:val="20"/>
          <w:szCs w:val="20"/>
        </w:rPr>
        <w:t xml:space="preserve"> </w:t>
      </w:r>
      <w:r w:rsidRPr="002F4A48">
        <w:rPr>
          <w:rFonts w:ascii="Arial" w:hAnsi="Arial" w:cs="Arial"/>
          <w:b w:val="0"/>
          <w:sz w:val="20"/>
          <w:szCs w:val="20"/>
        </w:rPr>
        <w:t xml:space="preserve">oraz o których mowa w pkt </w:t>
      </w:r>
      <w:r w:rsidR="006F18A2" w:rsidRPr="002F4A48">
        <w:rPr>
          <w:rFonts w:ascii="Arial" w:hAnsi="Arial" w:cs="Arial"/>
          <w:b w:val="0"/>
          <w:sz w:val="20"/>
          <w:szCs w:val="20"/>
        </w:rPr>
        <w:t>8.2.</w:t>
      </w:r>
      <w:r w:rsidRPr="002F4A48">
        <w:rPr>
          <w:rFonts w:ascii="Arial" w:hAnsi="Arial" w:cs="Arial"/>
          <w:b w:val="0"/>
          <w:sz w:val="20"/>
          <w:szCs w:val="20"/>
        </w:rPr>
        <w:t>, natomiast spełnianie warunków udziału w postępowaniu Wyko</w:t>
      </w:r>
      <w:r w:rsidR="00C908FE" w:rsidRPr="002F4A48">
        <w:rPr>
          <w:rFonts w:ascii="Arial" w:hAnsi="Arial" w:cs="Arial"/>
          <w:b w:val="0"/>
          <w:sz w:val="20"/>
          <w:szCs w:val="20"/>
        </w:rPr>
        <w:t>nawcy wykazują zgodnie z pkt 7</w:t>
      </w:r>
      <w:r w:rsidRPr="002F4A48">
        <w:rPr>
          <w:rFonts w:ascii="Arial" w:hAnsi="Arial" w:cs="Arial"/>
          <w:b w:val="0"/>
          <w:sz w:val="20"/>
          <w:szCs w:val="20"/>
        </w:rPr>
        <w:t>.</w:t>
      </w:r>
    </w:p>
    <w:p w:rsidR="00A63AF4" w:rsidRPr="002F4A48" w:rsidRDefault="00A63AF4"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11.3.</w:t>
      </w:r>
      <w:r w:rsidRPr="002F4A48">
        <w:rPr>
          <w:rFonts w:ascii="Arial" w:hAnsi="Arial" w:cs="Arial"/>
          <w:b w:val="0"/>
          <w:sz w:val="20"/>
          <w:szCs w:val="20"/>
        </w:rPr>
        <w:tab/>
        <w:t xml:space="preserve">W przypadku wspólnego ubiegania się o zamówienie przez wykonawców, </w:t>
      </w:r>
      <w:r w:rsidR="00DF3456" w:rsidRPr="002F4A48">
        <w:rPr>
          <w:rFonts w:ascii="Arial" w:hAnsi="Arial" w:cs="Arial"/>
          <w:b w:val="0"/>
          <w:sz w:val="20"/>
          <w:szCs w:val="20"/>
        </w:rPr>
        <w:t xml:space="preserve">każdy </w:t>
      </w:r>
      <w:r w:rsidR="00D046C5" w:rsidRPr="002F4A48">
        <w:rPr>
          <w:rFonts w:ascii="Arial" w:hAnsi="Arial" w:cs="Arial"/>
          <w:b w:val="0"/>
          <w:sz w:val="20"/>
          <w:szCs w:val="20"/>
        </w:rPr>
        <w:br/>
      </w:r>
      <w:r w:rsidR="00DF3456" w:rsidRPr="002F4A48">
        <w:rPr>
          <w:rFonts w:ascii="Arial" w:hAnsi="Arial" w:cs="Arial"/>
          <w:b w:val="0"/>
          <w:sz w:val="20"/>
          <w:szCs w:val="20"/>
        </w:rPr>
        <w:t xml:space="preserve">z wykonawców wspólnie ubiegających się o zamówienie składa </w:t>
      </w:r>
      <w:r w:rsidRPr="002F4A48">
        <w:rPr>
          <w:rFonts w:ascii="Arial" w:hAnsi="Arial" w:cs="Arial"/>
          <w:b w:val="0"/>
          <w:sz w:val="20"/>
          <w:szCs w:val="20"/>
        </w:rPr>
        <w:t>dokument</w:t>
      </w:r>
      <w:r w:rsidR="00DF3456" w:rsidRPr="002F4A48">
        <w:rPr>
          <w:rFonts w:ascii="Arial" w:hAnsi="Arial" w:cs="Arial"/>
          <w:b w:val="0"/>
          <w:sz w:val="20"/>
          <w:szCs w:val="20"/>
        </w:rPr>
        <w:t>y</w:t>
      </w:r>
      <w:r w:rsidRPr="002F4A48">
        <w:rPr>
          <w:rFonts w:ascii="Arial" w:hAnsi="Arial" w:cs="Arial"/>
          <w:b w:val="0"/>
          <w:sz w:val="20"/>
          <w:szCs w:val="20"/>
        </w:rPr>
        <w:t xml:space="preserve">, </w:t>
      </w:r>
      <w:r w:rsidR="00DF3456" w:rsidRPr="002F4A48">
        <w:rPr>
          <w:rFonts w:ascii="Arial" w:hAnsi="Arial" w:cs="Arial"/>
          <w:b w:val="0"/>
          <w:sz w:val="20"/>
          <w:szCs w:val="20"/>
        </w:rPr>
        <w:br/>
      </w:r>
      <w:r w:rsidRPr="002F4A48">
        <w:rPr>
          <w:rFonts w:ascii="Arial" w:hAnsi="Arial" w:cs="Arial"/>
          <w:b w:val="0"/>
          <w:sz w:val="20"/>
          <w:szCs w:val="20"/>
        </w:rPr>
        <w:t>o który</w:t>
      </w:r>
      <w:r w:rsidR="00DF3456" w:rsidRPr="002F4A48">
        <w:rPr>
          <w:rFonts w:ascii="Arial" w:hAnsi="Arial" w:cs="Arial"/>
          <w:b w:val="0"/>
          <w:sz w:val="20"/>
          <w:szCs w:val="20"/>
        </w:rPr>
        <w:t>ch</w:t>
      </w:r>
      <w:r w:rsidRPr="002F4A48">
        <w:rPr>
          <w:rFonts w:ascii="Arial" w:hAnsi="Arial" w:cs="Arial"/>
          <w:b w:val="0"/>
          <w:sz w:val="20"/>
          <w:szCs w:val="20"/>
        </w:rPr>
        <w:t xml:space="preserve"> mowa w pkt. 9.</w:t>
      </w:r>
      <w:r w:rsidR="00DF3456" w:rsidRPr="002F4A48">
        <w:rPr>
          <w:rFonts w:ascii="Arial" w:hAnsi="Arial" w:cs="Arial"/>
          <w:b w:val="0"/>
          <w:sz w:val="20"/>
          <w:szCs w:val="20"/>
        </w:rPr>
        <w:t>1</w:t>
      </w:r>
      <w:r w:rsidRPr="002F4A48">
        <w:rPr>
          <w:rFonts w:ascii="Arial" w:hAnsi="Arial" w:cs="Arial"/>
          <w:b w:val="0"/>
          <w:sz w:val="20"/>
          <w:szCs w:val="20"/>
        </w:rPr>
        <w:t>. Dokumenty te potwierdzają spełnianie warunków udziału w postępowaniu oraz brak podstaw wykluczenia w zakresie, w którym każdy z wykonawców wykazuje spełnianie warunków udziału w postępowaniu  oraz brak podstaw wykluczenia.</w:t>
      </w:r>
    </w:p>
    <w:p w:rsidR="00CE2DC5" w:rsidRPr="002F4A48" w:rsidRDefault="00A63AF4" w:rsidP="003D5E44">
      <w:pPr>
        <w:pStyle w:val="Tekstpodstawowy2"/>
        <w:spacing w:before="0"/>
        <w:ind w:left="709" w:hanging="709"/>
        <w:rPr>
          <w:rFonts w:ascii="Arial" w:hAnsi="Arial" w:cs="Arial"/>
          <w:b w:val="0"/>
          <w:sz w:val="20"/>
          <w:szCs w:val="20"/>
        </w:rPr>
      </w:pPr>
      <w:r w:rsidRPr="002F4A48">
        <w:rPr>
          <w:rFonts w:ascii="Arial" w:hAnsi="Arial" w:cs="Arial"/>
          <w:b w:val="0"/>
          <w:sz w:val="20"/>
          <w:szCs w:val="20"/>
        </w:rPr>
        <w:t>11.4.</w:t>
      </w:r>
      <w:r w:rsidRPr="002F4A48">
        <w:rPr>
          <w:rFonts w:ascii="Arial" w:hAnsi="Arial" w:cs="Arial"/>
          <w:b w:val="0"/>
          <w:sz w:val="20"/>
          <w:szCs w:val="20"/>
        </w:rPr>
        <w:tab/>
        <w:t xml:space="preserve">W przypadku wspólnego ubiegania się o zamówienie przez wykonawców  oświadczenie </w:t>
      </w:r>
      <w:r w:rsidR="003D4C03" w:rsidRPr="002F4A48">
        <w:rPr>
          <w:rFonts w:ascii="Arial" w:hAnsi="Arial" w:cs="Arial"/>
          <w:b w:val="0"/>
          <w:sz w:val="20"/>
          <w:szCs w:val="20"/>
        </w:rPr>
        <w:br/>
      </w:r>
      <w:r w:rsidRPr="002F4A48">
        <w:rPr>
          <w:rFonts w:ascii="Arial" w:hAnsi="Arial" w:cs="Arial"/>
          <w:b w:val="0"/>
          <w:sz w:val="20"/>
          <w:szCs w:val="20"/>
        </w:rPr>
        <w:t>o przynależności braku przynależności do tej samej grupy kapitałowej, o k</w:t>
      </w:r>
      <w:r w:rsidR="003D4C03" w:rsidRPr="002F4A48">
        <w:rPr>
          <w:rFonts w:ascii="Arial" w:hAnsi="Arial" w:cs="Arial"/>
          <w:b w:val="0"/>
          <w:sz w:val="20"/>
          <w:szCs w:val="20"/>
        </w:rPr>
        <w:t>tórym mowa w pkt. 9.2</w:t>
      </w:r>
      <w:r w:rsidR="006F18A2" w:rsidRPr="002F4A48">
        <w:rPr>
          <w:rFonts w:ascii="Arial" w:hAnsi="Arial" w:cs="Arial"/>
          <w:b w:val="0"/>
          <w:sz w:val="20"/>
          <w:szCs w:val="20"/>
        </w:rPr>
        <w:t xml:space="preserve">. </w:t>
      </w:r>
      <w:r w:rsidRPr="002F4A48">
        <w:rPr>
          <w:rFonts w:ascii="Arial" w:hAnsi="Arial" w:cs="Arial"/>
          <w:b w:val="0"/>
          <w:sz w:val="20"/>
          <w:szCs w:val="20"/>
        </w:rPr>
        <w:t>składa każdy z Wykonawców</w:t>
      </w:r>
      <w:r w:rsidR="007719B9" w:rsidRPr="002F4A48">
        <w:rPr>
          <w:rFonts w:ascii="Arial" w:hAnsi="Arial" w:cs="Arial"/>
          <w:b w:val="0"/>
          <w:sz w:val="20"/>
          <w:szCs w:val="20"/>
        </w:rPr>
        <w:t>.</w:t>
      </w:r>
    </w:p>
    <w:p w:rsidR="00A63AF4" w:rsidRPr="002F4A48" w:rsidRDefault="00A63AF4" w:rsidP="00B535B5">
      <w:pPr>
        <w:ind w:left="720" w:hanging="720"/>
        <w:jc w:val="both"/>
        <w:rPr>
          <w:rFonts w:ascii="Arial" w:hAnsi="Arial" w:cs="Arial"/>
          <w:b/>
          <w:sz w:val="20"/>
          <w:szCs w:val="20"/>
        </w:rPr>
      </w:pPr>
      <w:r w:rsidRPr="002F4A48">
        <w:rPr>
          <w:rFonts w:ascii="Arial" w:hAnsi="Arial" w:cs="Arial"/>
          <w:b/>
          <w:sz w:val="20"/>
          <w:szCs w:val="20"/>
        </w:rPr>
        <w:t xml:space="preserve">12. </w:t>
      </w:r>
      <w:r w:rsidRPr="002F4A48">
        <w:rPr>
          <w:rFonts w:ascii="Arial" w:hAnsi="Arial" w:cs="Arial"/>
          <w:b/>
          <w:sz w:val="20"/>
          <w:szCs w:val="20"/>
        </w:rPr>
        <w:tab/>
        <w:t>SPOSÓB KOMUNIKACJI ORAZ WYMAGANIA FORMALNE DOTYCZĄCE SKŁADANYCH OŚWIADCZEŃ I DOKUMENTÓW</w:t>
      </w:r>
    </w:p>
    <w:p w:rsidR="00A63AF4" w:rsidRPr="002F4A48" w:rsidRDefault="00A63AF4"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12.1.</w:t>
      </w:r>
      <w:r w:rsidRPr="002F4A48">
        <w:rPr>
          <w:rFonts w:ascii="Arial" w:hAnsi="Arial" w:cs="Arial"/>
          <w:b w:val="0"/>
          <w:sz w:val="20"/>
          <w:szCs w:val="20"/>
        </w:rPr>
        <w:tab/>
      </w:r>
      <w:r w:rsidRPr="002F4A48">
        <w:rPr>
          <w:rFonts w:ascii="Arial" w:hAnsi="Arial" w:cs="Arial"/>
          <w:b w:val="0"/>
          <w:iCs/>
          <w:sz w:val="20"/>
          <w:szCs w:val="20"/>
        </w:rPr>
        <w:t>W postępowaniu komunikacja między zamawiającym a wykonawcami odbywa się za pośrednictwem operatora pocztowego</w:t>
      </w:r>
      <w:r w:rsidRPr="002F4A48">
        <w:rPr>
          <w:rFonts w:ascii="Arial" w:hAnsi="Arial" w:cs="Arial"/>
          <w:b w:val="0"/>
          <w:sz w:val="20"/>
          <w:szCs w:val="20"/>
        </w:rPr>
        <w:t xml:space="preserve"> </w:t>
      </w:r>
      <w:r w:rsidRPr="002F4A48">
        <w:rPr>
          <w:rFonts w:ascii="Arial" w:hAnsi="Arial" w:cs="Arial"/>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2F4A48">
        <w:rPr>
          <w:rFonts w:ascii="Arial" w:hAnsi="Arial" w:cs="Arial"/>
          <w:b w:val="0"/>
          <w:iCs/>
          <w:sz w:val="20"/>
          <w:szCs w:val="20"/>
        </w:rPr>
        <w:t xml:space="preserve">poniżej </w:t>
      </w:r>
      <w:r w:rsidRPr="002F4A48">
        <w:rPr>
          <w:rFonts w:ascii="Arial" w:hAnsi="Arial" w:cs="Arial"/>
          <w:b w:val="0"/>
          <w:iCs/>
          <w:sz w:val="20"/>
          <w:szCs w:val="20"/>
        </w:rPr>
        <w:t xml:space="preserve">w pkt </w:t>
      </w:r>
      <w:r w:rsidR="00912F01" w:rsidRPr="002F4A48">
        <w:rPr>
          <w:rFonts w:ascii="Arial" w:hAnsi="Arial" w:cs="Arial"/>
          <w:b w:val="0"/>
          <w:iCs/>
          <w:sz w:val="20"/>
          <w:szCs w:val="20"/>
        </w:rPr>
        <w:t>12.</w:t>
      </w:r>
      <w:r w:rsidR="00FB5543" w:rsidRPr="002F4A48">
        <w:rPr>
          <w:rFonts w:ascii="Arial" w:hAnsi="Arial" w:cs="Arial"/>
          <w:b w:val="0"/>
          <w:iCs/>
          <w:sz w:val="20"/>
          <w:szCs w:val="20"/>
        </w:rPr>
        <w:t>4</w:t>
      </w:r>
      <w:r w:rsidR="00912F01" w:rsidRPr="002F4A48">
        <w:rPr>
          <w:rFonts w:ascii="Arial" w:hAnsi="Arial" w:cs="Arial"/>
          <w:b w:val="0"/>
          <w:iCs/>
          <w:sz w:val="20"/>
          <w:szCs w:val="20"/>
        </w:rPr>
        <w:t>. – 12.</w:t>
      </w:r>
      <w:r w:rsidR="00FB5543" w:rsidRPr="002F4A48">
        <w:rPr>
          <w:rFonts w:ascii="Arial" w:hAnsi="Arial" w:cs="Arial"/>
          <w:b w:val="0"/>
          <w:iCs/>
          <w:sz w:val="20"/>
          <w:szCs w:val="20"/>
        </w:rPr>
        <w:t>7</w:t>
      </w:r>
      <w:r w:rsidR="00912F01" w:rsidRPr="002F4A48">
        <w:rPr>
          <w:rFonts w:ascii="Arial" w:hAnsi="Arial" w:cs="Arial"/>
          <w:b w:val="0"/>
          <w:iCs/>
          <w:sz w:val="20"/>
          <w:szCs w:val="20"/>
        </w:rPr>
        <w:t>.</w:t>
      </w:r>
    </w:p>
    <w:p w:rsidR="004F1AAF" w:rsidRPr="002F4A48" w:rsidRDefault="00E25A56" w:rsidP="00B535B5">
      <w:pPr>
        <w:pStyle w:val="Tekstpodstawowy2"/>
        <w:spacing w:before="0"/>
        <w:ind w:left="709"/>
        <w:rPr>
          <w:rFonts w:ascii="Arial" w:hAnsi="Arial" w:cs="Arial"/>
          <w:b w:val="0"/>
          <w:iCs/>
          <w:sz w:val="20"/>
          <w:szCs w:val="20"/>
        </w:rPr>
      </w:pPr>
      <w:r w:rsidRPr="002F4A48">
        <w:rPr>
          <w:rFonts w:ascii="Arial" w:hAnsi="Arial" w:cs="Arial"/>
          <w:b w:val="0"/>
          <w:iCs/>
          <w:sz w:val="20"/>
          <w:szCs w:val="20"/>
        </w:rPr>
        <w:t>Zamawiający wyznacza do kontaktowania się z Wykonawcami:</w:t>
      </w:r>
      <w:r w:rsidR="006F18A2" w:rsidRPr="002F4A48">
        <w:rPr>
          <w:rFonts w:ascii="Arial" w:hAnsi="Arial" w:cs="Arial"/>
          <w:b w:val="0"/>
          <w:iCs/>
          <w:sz w:val="20"/>
          <w:szCs w:val="20"/>
        </w:rPr>
        <w:t xml:space="preserve"> </w:t>
      </w:r>
      <w:r w:rsidR="003D5E44" w:rsidRPr="002F4A48">
        <w:rPr>
          <w:rFonts w:ascii="Arial" w:hAnsi="Arial" w:cs="Arial"/>
          <w:b w:val="0"/>
          <w:iCs/>
          <w:sz w:val="20"/>
          <w:szCs w:val="20"/>
        </w:rPr>
        <w:t>Panią Judytę Kowalską</w:t>
      </w:r>
      <w:r w:rsidR="004F1AAF" w:rsidRPr="002F4A48">
        <w:rPr>
          <w:rFonts w:ascii="Arial" w:hAnsi="Arial" w:cs="Arial"/>
          <w:b w:val="0"/>
          <w:iCs/>
          <w:sz w:val="20"/>
          <w:szCs w:val="20"/>
        </w:rPr>
        <w:t xml:space="preserve"> (tel. </w:t>
      </w:r>
      <w:r w:rsidR="00020BBA" w:rsidRPr="002F4A48">
        <w:rPr>
          <w:rFonts w:ascii="Arial" w:hAnsi="Arial" w:cs="Arial"/>
          <w:b w:val="0"/>
          <w:iCs/>
          <w:sz w:val="20"/>
          <w:szCs w:val="20"/>
        </w:rPr>
        <w:t>+48 22 52</w:t>
      </w:r>
      <w:r w:rsidR="006F18A2" w:rsidRPr="002F4A48">
        <w:rPr>
          <w:rFonts w:ascii="Arial" w:hAnsi="Arial" w:cs="Arial"/>
          <w:b w:val="0"/>
          <w:iCs/>
          <w:sz w:val="20"/>
          <w:szCs w:val="20"/>
        </w:rPr>
        <w:t xml:space="preserve"> </w:t>
      </w:r>
      <w:r w:rsidR="00020BBA" w:rsidRPr="002F4A48">
        <w:rPr>
          <w:rFonts w:ascii="Arial" w:hAnsi="Arial" w:cs="Arial"/>
          <w:b w:val="0"/>
          <w:iCs/>
          <w:sz w:val="20"/>
          <w:szCs w:val="20"/>
        </w:rPr>
        <w:t>12</w:t>
      </w:r>
      <w:r w:rsidR="009F4CA5" w:rsidRPr="002F4A48">
        <w:rPr>
          <w:rFonts w:ascii="Arial" w:hAnsi="Arial" w:cs="Arial"/>
          <w:b w:val="0"/>
          <w:iCs/>
          <w:sz w:val="20"/>
          <w:szCs w:val="20"/>
        </w:rPr>
        <w:t xml:space="preserve"> </w:t>
      </w:r>
      <w:r w:rsidR="003D5E44" w:rsidRPr="002F4A48">
        <w:rPr>
          <w:rFonts w:ascii="Arial" w:hAnsi="Arial" w:cs="Arial"/>
          <w:b w:val="0"/>
          <w:iCs/>
          <w:sz w:val="20"/>
          <w:szCs w:val="20"/>
        </w:rPr>
        <w:t>444</w:t>
      </w:r>
      <w:r w:rsidR="00020BBA" w:rsidRPr="002F4A48">
        <w:rPr>
          <w:rFonts w:ascii="Arial" w:hAnsi="Arial" w:cs="Arial"/>
          <w:b w:val="0"/>
          <w:iCs/>
          <w:sz w:val="20"/>
          <w:szCs w:val="20"/>
        </w:rPr>
        <w:t xml:space="preserve">, </w:t>
      </w:r>
      <w:r w:rsidR="00A27668" w:rsidRPr="002F4A48">
        <w:rPr>
          <w:rFonts w:ascii="Arial" w:hAnsi="Arial" w:cs="Arial"/>
          <w:b w:val="0"/>
          <w:iCs/>
          <w:sz w:val="20"/>
          <w:szCs w:val="20"/>
        </w:rPr>
        <w:t xml:space="preserve">e-mail: </w:t>
      </w:r>
      <w:r w:rsidR="003D5E44" w:rsidRPr="002F4A48">
        <w:rPr>
          <w:rFonts w:ascii="Arial" w:hAnsi="Arial" w:cs="Arial"/>
          <w:b w:val="0"/>
          <w:i/>
          <w:iCs/>
          <w:sz w:val="20"/>
          <w:szCs w:val="20"/>
        </w:rPr>
        <w:t>judyta.kowalska</w:t>
      </w:r>
      <w:r w:rsidR="00020BBA" w:rsidRPr="002F4A48">
        <w:rPr>
          <w:rFonts w:ascii="Arial" w:hAnsi="Arial" w:cs="Arial"/>
          <w:b w:val="0"/>
          <w:i/>
          <w:iCs/>
          <w:sz w:val="20"/>
          <w:szCs w:val="20"/>
        </w:rPr>
        <w:t>@</w:t>
      </w:r>
      <w:r w:rsidR="00A27668" w:rsidRPr="002F4A48">
        <w:rPr>
          <w:rFonts w:ascii="Arial" w:hAnsi="Arial" w:cs="Arial"/>
          <w:b w:val="0"/>
          <w:i/>
          <w:iCs/>
          <w:sz w:val="20"/>
          <w:szCs w:val="20"/>
        </w:rPr>
        <w:t>ms.gov.pl</w:t>
      </w:r>
      <w:r w:rsidR="004F1AAF" w:rsidRPr="002F4A48">
        <w:rPr>
          <w:rFonts w:ascii="Arial" w:hAnsi="Arial" w:cs="Arial"/>
          <w:b w:val="0"/>
          <w:iCs/>
          <w:sz w:val="20"/>
          <w:szCs w:val="20"/>
        </w:rPr>
        <w:t>)</w:t>
      </w:r>
    </w:p>
    <w:p w:rsidR="00FB5543" w:rsidRPr="002F4A48" w:rsidRDefault="00FB5543" w:rsidP="00B535B5">
      <w:pPr>
        <w:pStyle w:val="Tekstpodstawowy2"/>
        <w:spacing w:before="0"/>
        <w:ind w:left="709" w:hanging="709"/>
        <w:rPr>
          <w:rFonts w:ascii="Arial" w:hAnsi="Arial" w:cs="Arial"/>
          <w:b w:val="0"/>
          <w:iCs/>
          <w:sz w:val="20"/>
          <w:szCs w:val="20"/>
        </w:rPr>
      </w:pPr>
      <w:r w:rsidRPr="002F4A48">
        <w:rPr>
          <w:rFonts w:ascii="Arial" w:hAnsi="Arial" w:cs="Arial"/>
          <w:b w:val="0"/>
          <w:iCs/>
          <w:sz w:val="20"/>
          <w:szCs w:val="20"/>
        </w:rPr>
        <w:t>12.2</w:t>
      </w:r>
      <w:r w:rsidRPr="002F4A48">
        <w:rPr>
          <w:rFonts w:ascii="Arial" w:hAnsi="Arial" w:cs="Arial"/>
          <w:b w:val="0"/>
          <w:iCs/>
          <w:sz w:val="20"/>
          <w:szCs w:val="20"/>
        </w:rPr>
        <w:tab/>
        <w:t>Wykonawca może zwrócić się do Zamawiającego o wyjaśnienie treści</w:t>
      </w:r>
      <w:r w:rsidR="003D4C03" w:rsidRPr="002F4A48">
        <w:rPr>
          <w:rFonts w:ascii="Arial" w:hAnsi="Arial" w:cs="Arial"/>
          <w:b w:val="0"/>
          <w:iCs/>
          <w:sz w:val="20"/>
          <w:szCs w:val="20"/>
        </w:rPr>
        <w:t xml:space="preserve"> SIWZ</w:t>
      </w:r>
      <w:r w:rsidRPr="002F4A48">
        <w:rPr>
          <w:rFonts w:ascii="Arial" w:hAnsi="Arial" w:cs="Arial"/>
          <w:b w:val="0"/>
          <w:iCs/>
          <w:sz w:val="20"/>
          <w:szCs w:val="20"/>
        </w:rPr>
        <w:t xml:space="preserve">, kierując wniosek na adres: </w:t>
      </w:r>
    </w:p>
    <w:p w:rsidR="00D57847" w:rsidRPr="002F4A48" w:rsidRDefault="00D57847" w:rsidP="00B535B5">
      <w:pPr>
        <w:pStyle w:val="rozdzia"/>
        <w:jc w:val="center"/>
        <w:rPr>
          <w:rFonts w:ascii="Arial" w:hAnsi="Arial" w:cs="Arial"/>
          <w:color w:val="auto"/>
          <w:sz w:val="20"/>
          <w:szCs w:val="20"/>
        </w:rPr>
      </w:pPr>
      <w:r w:rsidRPr="002F4A48">
        <w:rPr>
          <w:rFonts w:ascii="Arial" w:hAnsi="Arial" w:cs="Arial"/>
          <w:color w:val="auto"/>
          <w:sz w:val="20"/>
          <w:szCs w:val="20"/>
        </w:rPr>
        <w:t>Ministerstwo Sprawiedliwości</w:t>
      </w:r>
    </w:p>
    <w:p w:rsidR="00D57847" w:rsidRPr="002F4A48" w:rsidRDefault="00D57847" w:rsidP="00B535B5">
      <w:pPr>
        <w:pStyle w:val="rozdzia"/>
        <w:jc w:val="center"/>
        <w:rPr>
          <w:rFonts w:ascii="Arial" w:hAnsi="Arial" w:cs="Arial"/>
          <w:color w:val="auto"/>
          <w:sz w:val="20"/>
          <w:szCs w:val="20"/>
        </w:rPr>
      </w:pPr>
      <w:r w:rsidRPr="002F4A48">
        <w:rPr>
          <w:rFonts w:ascii="Arial" w:hAnsi="Arial" w:cs="Arial"/>
          <w:color w:val="auto"/>
          <w:sz w:val="20"/>
          <w:szCs w:val="20"/>
        </w:rPr>
        <w:t>Al. Ujazdowskie 11</w:t>
      </w:r>
    </w:p>
    <w:p w:rsidR="00FB5543" w:rsidRPr="002F4A48" w:rsidRDefault="003D4C03" w:rsidP="00B535B5">
      <w:pPr>
        <w:pStyle w:val="rozdzia"/>
        <w:jc w:val="center"/>
        <w:rPr>
          <w:rFonts w:ascii="Arial" w:hAnsi="Arial" w:cs="Arial"/>
          <w:color w:val="auto"/>
          <w:sz w:val="20"/>
          <w:szCs w:val="20"/>
        </w:rPr>
      </w:pPr>
      <w:r w:rsidRPr="002F4A48">
        <w:rPr>
          <w:rFonts w:ascii="Arial" w:hAnsi="Arial" w:cs="Arial"/>
          <w:color w:val="auto"/>
          <w:sz w:val="20"/>
          <w:szCs w:val="20"/>
        </w:rPr>
        <w:t>00-567 Warszawa</w:t>
      </w:r>
    </w:p>
    <w:p w:rsidR="003D4C03" w:rsidRPr="002F4A48" w:rsidRDefault="00FB5543" w:rsidP="00CD2CD6">
      <w:pPr>
        <w:pStyle w:val="Tekstpodstawowy2"/>
        <w:spacing w:before="0"/>
        <w:ind w:left="709"/>
        <w:rPr>
          <w:rFonts w:ascii="Arial" w:hAnsi="Arial" w:cs="Arial"/>
          <w:b w:val="0"/>
          <w:iCs/>
          <w:sz w:val="20"/>
          <w:szCs w:val="20"/>
        </w:rPr>
      </w:pPr>
      <w:r w:rsidRPr="002F4A48">
        <w:rPr>
          <w:rFonts w:ascii="Arial" w:hAnsi="Arial" w:cs="Arial"/>
          <w:b w:val="0"/>
          <w:iCs/>
          <w:sz w:val="20"/>
          <w:szCs w:val="20"/>
        </w:rPr>
        <w:t xml:space="preserve">Zamawiający prosi o przekazywanie pytań również drogą elektroniczną (na adres </w:t>
      </w:r>
      <w:r w:rsidR="003F21CF" w:rsidRPr="002F4A48">
        <w:rPr>
          <w:rFonts w:ascii="Arial" w:hAnsi="Arial" w:cs="Arial"/>
          <w:b w:val="0"/>
          <w:i/>
          <w:iCs/>
          <w:sz w:val="20"/>
          <w:szCs w:val="20"/>
        </w:rPr>
        <w:t>judyta.kowalska@ms.gov.pl</w:t>
      </w:r>
      <w:r w:rsidRPr="002F4A48">
        <w:rPr>
          <w:rFonts w:ascii="Arial" w:hAnsi="Arial" w:cs="Arial"/>
          <w:b w:val="0"/>
          <w:iCs/>
          <w:sz w:val="20"/>
          <w:szCs w:val="20"/>
        </w:rPr>
        <w:t>) w formie edytowalnej, gdyż skróci to czas udzielania wyjaśnień.</w:t>
      </w:r>
    </w:p>
    <w:p w:rsidR="00A63AF4" w:rsidRPr="002F4A48" w:rsidRDefault="00A63AF4"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12.</w:t>
      </w:r>
      <w:r w:rsidR="00FB5543" w:rsidRPr="002F4A48">
        <w:rPr>
          <w:rFonts w:ascii="Arial" w:hAnsi="Arial" w:cs="Arial"/>
          <w:b w:val="0"/>
          <w:sz w:val="20"/>
          <w:szCs w:val="20"/>
        </w:rPr>
        <w:t>3</w:t>
      </w:r>
      <w:r w:rsidRPr="002F4A48">
        <w:rPr>
          <w:rFonts w:ascii="Arial" w:hAnsi="Arial" w:cs="Arial"/>
          <w:b w:val="0"/>
          <w:sz w:val="20"/>
          <w:szCs w:val="20"/>
        </w:rPr>
        <w:t>.</w:t>
      </w:r>
      <w:r w:rsidRPr="002F4A48">
        <w:rPr>
          <w:rFonts w:ascii="Arial" w:hAnsi="Arial" w:cs="Arial"/>
          <w:b w:val="0"/>
          <w:sz w:val="20"/>
          <w:szCs w:val="20"/>
        </w:rPr>
        <w:tab/>
      </w:r>
      <w:r w:rsidR="00E25A56" w:rsidRPr="002F4A48">
        <w:rPr>
          <w:rFonts w:ascii="Arial" w:hAnsi="Arial" w:cs="Arial"/>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2F4A48" w:rsidRDefault="00A63AF4"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12.</w:t>
      </w:r>
      <w:r w:rsidR="00B01AC2" w:rsidRPr="002F4A48">
        <w:rPr>
          <w:rFonts w:ascii="Arial" w:hAnsi="Arial" w:cs="Arial"/>
          <w:b w:val="0"/>
          <w:sz w:val="20"/>
          <w:szCs w:val="20"/>
        </w:rPr>
        <w:t>4</w:t>
      </w:r>
      <w:r w:rsidRPr="002F4A48">
        <w:rPr>
          <w:rFonts w:ascii="Arial" w:hAnsi="Arial" w:cs="Arial"/>
          <w:b w:val="0"/>
          <w:sz w:val="20"/>
          <w:szCs w:val="20"/>
        </w:rPr>
        <w:t>.</w:t>
      </w:r>
      <w:r w:rsidRPr="002F4A48">
        <w:rPr>
          <w:rFonts w:ascii="Arial" w:hAnsi="Arial" w:cs="Arial"/>
          <w:b w:val="0"/>
          <w:sz w:val="20"/>
          <w:szCs w:val="20"/>
        </w:rPr>
        <w:tab/>
      </w:r>
      <w:r w:rsidR="00E25A56" w:rsidRPr="002F4A48">
        <w:rPr>
          <w:rFonts w:ascii="Arial" w:hAnsi="Arial" w:cs="Arial"/>
          <w:b w:val="0"/>
          <w:iCs/>
          <w:sz w:val="20"/>
          <w:szCs w:val="20"/>
        </w:rPr>
        <w:t>Ofertę składa się pod rygorem nieważności w formie pisemnej.</w:t>
      </w:r>
    </w:p>
    <w:p w:rsidR="00A63AF4" w:rsidRPr="002F4A48" w:rsidRDefault="00A63AF4"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12.</w:t>
      </w:r>
      <w:r w:rsidR="00B01AC2" w:rsidRPr="002F4A48">
        <w:rPr>
          <w:rFonts w:ascii="Arial" w:hAnsi="Arial" w:cs="Arial"/>
          <w:b w:val="0"/>
          <w:sz w:val="20"/>
          <w:szCs w:val="20"/>
        </w:rPr>
        <w:t>5</w:t>
      </w:r>
      <w:r w:rsidRPr="002F4A48">
        <w:rPr>
          <w:rFonts w:ascii="Arial" w:hAnsi="Arial" w:cs="Arial"/>
          <w:b w:val="0"/>
          <w:sz w:val="20"/>
          <w:szCs w:val="20"/>
        </w:rPr>
        <w:t>.</w:t>
      </w:r>
      <w:r w:rsidRPr="002F4A48">
        <w:rPr>
          <w:rFonts w:ascii="Arial" w:hAnsi="Arial" w:cs="Arial"/>
          <w:b w:val="0"/>
          <w:sz w:val="20"/>
          <w:szCs w:val="20"/>
        </w:rPr>
        <w:tab/>
      </w:r>
      <w:r w:rsidR="00E25A56" w:rsidRPr="002F4A48">
        <w:rPr>
          <w:rFonts w:ascii="Arial" w:hAnsi="Arial" w:cs="Arial"/>
          <w:b w:val="0"/>
          <w:iCs/>
          <w:sz w:val="20"/>
          <w:szCs w:val="20"/>
        </w:rPr>
        <w:t xml:space="preserve">Oświadczenia, o których mowa w rozporządzeniu Ministra Rozwoju </w:t>
      </w:r>
      <w:r w:rsidR="001B0E07" w:rsidRPr="002F4A48">
        <w:rPr>
          <w:rFonts w:ascii="Arial" w:hAnsi="Arial" w:cs="Arial"/>
          <w:b w:val="0"/>
          <w:iCs/>
          <w:sz w:val="20"/>
          <w:szCs w:val="20"/>
        </w:rPr>
        <w:t xml:space="preserve">z dnia 26 lipca 2016 r. </w:t>
      </w:r>
      <w:r w:rsidR="00E25A56" w:rsidRPr="002F4A48">
        <w:rPr>
          <w:rFonts w:ascii="Arial" w:hAnsi="Arial" w:cs="Arial"/>
          <w:b w:val="0"/>
          <w:iCs/>
          <w:sz w:val="20"/>
          <w:szCs w:val="20"/>
        </w:rPr>
        <w:t>w sprawie rodzajów dokumentów, jakich może żądać zamawiający od wykonawcy, okresu ich ważności oraz form, w jakich dokumenty te mogą być składane</w:t>
      </w:r>
      <w:r w:rsidR="001B0E07" w:rsidRPr="002F4A48">
        <w:rPr>
          <w:rFonts w:ascii="Arial" w:hAnsi="Arial" w:cs="Arial"/>
          <w:b w:val="0"/>
          <w:iCs/>
          <w:sz w:val="20"/>
          <w:szCs w:val="20"/>
        </w:rPr>
        <w:t xml:space="preserve"> (Dz. U. z 2016 r. poz. 1126)</w:t>
      </w:r>
      <w:r w:rsidR="00E25A56" w:rsidRPr="002F4A48">
        <w:rPr>
          <w:rFonts w:ascii="Arial" w:hAnsi="Arial" w:cs="Arial"/>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2F4A48">
        <w:rPr>
          <w:rFonts w:ascii="Arial" w:hAnsi="Arial" w:cs="Arial"/>
          <w:b w:val="0"/>
          <w:iCs/>
          <w:sz w:val="20"/>
          <w:szCs w:val="20"/>
        </w:rPr>
        <w:t>Pzp</w:t>
      </w:r>
      <w:proofErr w:type="spellEnd"/>
      <w:r w:rsidR="00E25A56" w:rsidRPr="002F4A48">
        <w:rPr>
          <w:rFonts w:ascii="Arial" w:hAnsi="Arial" w:cs="Arial"/>
          <w:b w:val="0"/>
          <w:iCs/>
          <w:sz w:val="20"/>
          <w:szCs w:val="20"/>
        </w:rPr>
        <w:t xml:space="preserve"> oraz przez podwykonawców, należy złożyć w oryginale.</w:t>
      </w:r>
    </w:p>
    <w:p w:rsidR="00A63AF4" w:rsidRPr="002F4A48" w:rsidRDefault="00A63AF4"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12.</w:t>
      </w:r>
      <w:r w:rsidR="00B01AC2" w:rsidRPr="002F4A48">
        <w:rPr>
          <w:rFonts w:ascii="Arial" w:hAnsi="Arial" w:cs="Arial"/>
          <w:b w:val="0"/>
          <w:sz w:val="20"/>
          <w:szCs w:val="20"/>
        </w:rPr>
        <w:t>6</w:t>
      </w:r>
      <w:r w:rsidRPr="002F4A48">
        <w:rPr>
          <w:rFonts w:ascii="Arial" w:hAnsi="Arial" w:cs="Arial"/>
          <w:b w:val="0"/>
          <w:sz w:val="20"/>
          <w:szCs w:val="20"/>
        </w:rPr>
        <w:t>.</w:t>
      </w:r>
      <w:r w:rsidRPr="002F4A48">
        <w:rPr>
          <w:rFonts w:ascii="Arial" w:hAnsi="Arial" w:cs="Arial"/>
          <w:b w:val="0"/>
          <w:sz w:val="20"/>
          <w:szCs w:val="20"/>
        </w:rPr>
        <w:tab/>
      </w:r>
      <w:r w:rsidR="00E25A56" w:rsidRPr="002F4A48">
        <w:rPr>
          <w:rFonts w:ascii="Arial" w:hAnsi="Arial" w:cs="Arial"/>
          <w:b w:val="0"/>
          <w:iCs/>
          <w:sz w:val="20"/>
          <w:szCs w:val="20"/>
        </w:rPr>
        <w:t xml:space="preserve">Dokumenty, o których mowa w rozporządzeniu, inne niż oświadczenia, o których mowa </w:t>
      </w:r>
      <w:r w:rsidR="00912F01" w:rsidRPr="002F4A48">
        <w:rPr>
          <w:rFonts w:ascii="Arial" w:hAnsi="Arial" w:cs="Arial"/>
          <w:b w:val="0"/>
          <w:iCs/>
          <w:sz w:val="20"/>
          <w:szCs w:val="20"/>
        </w:rPr>
        <w:t xml:space="preserve">powyżej </w:t>
      </w:r>
      <w:r w:rsidR="00E25A56" w:rsidRPr="002F4A48">
        <w:rPr>
          <w:rFonts w:ascii="Arial" w:hAnsi="Arial" w:cs="Arial"/>
          <w:b w:val="0"/>
          <w:iCs/>
          <w:sz w:val="20"/>
          <w:szCs w:val="20"/>
        </w:rPr>
        <w:t>w pkt 12.</w:t>
      </w:r>
      <w:r w:rsidR="00B01AC2" w:rsidRPr="002F4A48">
        <w:rPr>
          <w:rFonts w:ascii="Arial" w:hAnsi="Arial" w:cs="Arial"/>
          <w:b w:val="0"/>
          <w:iCs/>
          <w:sz w:val="20"/>
          <w:szCs w:val="20"/>
        </w:rPr>
        <w:t>5</w:t>
      </w:r>
      <w:r w:rsidR="006F18A2" w:rsidRPr="002F4A48">
        <w:rPr>
          <w:rFonts w:ascii="Arial" w:hAnsi="Arial" w:cs="Arial"/>
          <w:b w:val="0"/>
          <w:iCs/>
          <w:sz w:val="20"/>
          <w:szCs w:val="20"/>
        </w:rPr>
        <w:t>.</w:t>
      </w:r>
      <w:r w:rsidR="00E25A56" w:rsidRPr="002F4A48">
        <w:rPr>
          <w:rFonts w:ascii="Arial" w:hAnsi="Arial" w:cs="Arial"/>
          <w:b w:val="0"/>
          <w:iCs/>
          <w:sz w:val="20"/>
          <w:szCs w:val="20"/>
        </w:rPr>
        <w:t xml:space="preserve">, należy złożyć w oryginale lub kopii </w:t>
      </w:r>
      <w:r w:rsidR="001B0E07" w:rsidRPr="002F4A48">
        <w:rPr>
          <w:rFonts w:ascii="Arial" w:hAnsi="Arial" w:cs="Arial"/>
          <w:b w:val="0"/>
          <w:iCs/>
          <w:sz w:val="20"/>
          <w:szCs w:val="20"/>
        </w:rPr>
        <w:t xml:space="preserve">poświadczonej </w:t>
      </w:r>
      <w:r w:rsidR="00E25A56" w:rsidRPr="002F4A48">
        <w:rPr>
          <w:rFonts w:ascii="Arial" w:hAnsi="Arial" w:cs="Arial"/>
          <w:b w:val="0"/>
          <w:iCs/>
          <w:sz w:val="20"/>
          <w:szCs w:val="20"/>
        </w:rPr>
        <w:t>za zgodność z oryginałem.</w:t>
      </w:r>
    </w:p>
    <w:p w:rsidR="00E25A56" w:rsidRPr="002F4A48" w:rsidRDefault="001B0E07" w:rsidP="00B535B5">
      <w:pPr>
        <w:pStyle w:val="Tekstpodstawowy2"/>
        <w:spacing w:before="0"/>
        <w:ind w:left="709"/>
        <w:rPr>
          <w:rFonts w:ascii="Arial" w:hAnsi="Arial" w:cs="Arial"/>
          <w:iCs/>
          <w:sz w:val="20"/>
          <w:szCs w:val="20"/>
        </w:rPr>
      </w:pPr>
      <w:r w:rsidRPr="002F4A48">
        <w:rPr>
          <w:rFonts w:ascii="Arial" w:hAnsi="Arial" w:cs="Arial"/>
          <w:b w:val="0"/>
          <w:iCs/>
          <w:sz w:val="20"/>
          <w:szCs w:val="20"/>
        </w:rPr>
        <w:t xml:space="preserve">Poświadczenia </w:t>
      </w:r>
      <w:r w:rsidR="00E25A56" w:rsidRPr="002F4A48">
        <w:rPr>
          <w:rFonts w:ascii="Arial" w:hAnsi="Arial" w:cs="Arial"/>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2F4A48" w:rsidRDefault="001B0E07" w:rsidP="00B535B5">
      <w:pPr>
        <w:pStyle w:val="Tekstpodstawowy2"/>
        <w:spacing w:before="0"/>
        <w:ind w:left="709"/>
        <w:rPr>
          <w:rFonts w:ascii="Arial" w:hAnsi="Arial" w:cs="Arial"/>
          <w:b w:val="0"/>
          <w:iCs/>
          <w:sz w:val="20"/>
          <w:szCs w:val="20"/>
        </w:rPr>
      </w:pPr>
      <w:r w:rsidRPr="002F4A48">
        <w:rPr>
          <w:rFonts w:ascii="Arial" w:hAnsi="Arial" w:cs="Arial"/>
          <w:b w:val="0"/>
          <w:iCs/>
          <w:sz w:val="20"/>
          <w:szCs w:val="20"/>
        </w:rPr>
        <w:t xml:space="preserve">Poświadczenie </w:t>
      </w:r>
      <w:r w:rsidR="00E25A56" w:rsidRPr="002F4A48">
        <w:rPr>
          <w:rFonts w:ascii="Arial" w:hAnsi="Arial" w:cs="Arial"/>
          <w:b w:val="0"/>
          <w:iCs/>
          <w:sz w:val="20"/>
          <w:szCs w:val="20"/>
        </w:rPr>
        <w:t xml:space="preserve">za zgodność z oryginałem następuje w formie pisemnej. </w:t>
      </w:r>
    </w:p>
    <w:p w:rsidR="00E25A56" w:rsidRPr="002F4A48" w:rsidRDefault="00E25A56" w:rsidP="00B535B5">
      <w:pPr>
        <w:pStyle w:val="Tekstpodstawowy2"/>
        <w:spacing w:before="0"/>
        <w:ind w:left="709"/>
        <w:rPr>
          <w:rFonts w:ascii="Arial" w:hAnsi="Arial" w:cs="Arial"/>
          <w:b w:val="0"/>
          <w:iCs/>
          <w:sz w:val="20"/>
          <w:szCs w:val="20"/>
        </w:rPr>
      </w:pPr>
      <w:r w:rsidRPr="002F4A48">
        <w:rPr>
          <w:rFonts w:ascii="Arial" w:hAnsi="Arial" w:cs="Arial"/>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2F4A48" w:rsidRDefault="00B01AC2"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12.7</w:t>
      </w:r>
      <w:r w:rsidR="00A63AF4" w:rsidRPr="002F4A48">
        <w:rPr>
          <w:rFonts w:ascii="Arial" w:hAnsi="Arial" w:cs="Arial"/>
          <w:b w:val="0"/>
          <w:sz w:val="20"/>
          <w:szCs w:val="20"/>
        </w:rPr>
        <w:t>.</w:t>
      </w:r>
      <w:r w:rsidR="00A63AF4" w:rsidRPr="002F4A48">
        <w:rPr>
          <w:rFonts w:ascii="Arial" w:hAnsi="Arial" w:cs="Arial"/>
          <w:b w:val="0"/>
          <w:sz w:val="20"/>
          <w:szCs w:val="20"/>
        </w:rPr>
        <w:tab/>
      </w:r>
      <w:r w:rsidR="00912F01" w:rsidRPr="002F4A48">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680E75" w:rsidRPr="002F4A48" w:rsidRDefault="00B01AC2"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12.8</w:t>
      </w:r>
      <w:r w:rsidR="00A63AF4" w:rsidRPr="002F4A48">
        <w:rPr>
          <w:rFonts w:ascii="Arial" w:hAnsi="Arial" w:cs="Arial"/>
          <w:b w:val="0"/>
          <w:sz w:val="20"/>
          <w:szCs w:val="20"/>
        </w:rPr>
        <w:t>.</w:t>
      </w:r>
      <w:r w:rsidR="00A63AF4" w:rsidRPr="002F4A48">
        <w:rPr>
          <w:rFonts w:ascii="Arial" w:hAnsi="Arial" w:cs="Arial"/>
          <w:b w:val="0"/>
          <w:sz w:val="20"/>
          <w:szCs w:val="20"/>
        </w:rPr>
        <w:tab/>
      </w:r>
      <w:r w:rsidR="00912F01" w:rsidRPr="002F4A48">
        <w:rPr>
          <w:rFonts w:ascii="Arial" w:hAnsi="Arial" w:cs="Arial"/>
          <w:b w:val="0"/>
          <w:iCs/>
          <w:sz w:val="20"/>
          <w:szCs w:val="20"/>
        </w:rPr>
        <w:t>Dokumenty sporządzone w języku obcym są składane wraz z tłumaczeniem na język polski.</w:t>
      </w:r>
    </w:p>
    <w:p w:rsidR="00912F01" w:rsidRPr="002F4A48" w:rsidRDefault="00912F01" w:rsidP="00B535B5">
      <w:pPr>
        <w:ind w:left="720" w:hanging="720"/>
        <w:jc w:val="both"/>
        <w:rPr>
          <w:rFonts w:ascii="Arial" w:hAnsi="Arial" w:cs="Arial"/>
          <w:b/>
          <w:sz w:val="20"/>
          <w:szCs w:val="20"/>
        </w:rPr>
      </w:pPr>
      <w:r w:rsidRPr="002F4A48">
        <w:rPr>
          <w:rFonts w:ascii="Arial" w:hAnsi="Arial" w:cs="Arial"/>
          <w:b/>
          <w:sz w:val="20"/>
          <w:szCs w:val="20"/>
        </w:rPr>
        <w:t xml:space="preserve">13. </w:t>
      </w:r>
      <w:r w:rsidRPr="002F4A48">
        <w:rPr>
          <w:rFonts w:ascii="Arial" w:hAnsi="Arial" w:cs="Arial"/>
          <w:b/>
          <w:sz w:val="20"/>
          <w:szCs w:val="20"/>
        </w:rPr>
        <w:tab/>
      </w:r>
      <w:r w:rsidRPr="002F4A48">
        <w:rPr>
          <w:rStyle w:val="tekstdokbold"/>
          <w:rFonts w:ascii="Arial" w:hAnsi="Arial" w:cs="Arial"/>
          <w:sz w:val="20"/>
          <w:szCs w:val="20"/>
        </w:rPr>
        <w:t>OPIS SPOSOBU PRZYGOTOWANIA OFERT</w:t>
      </w:r>
    </w:p>
    <w:p w:rsidR="00912F01" w:rsidRPr="002F4A48" w:rsidRDefault="00912F01"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13.1.</w:t>
      </w:r>
      <w:r w:rsidRPr="002F4A48">
        <w:rPr>
          <w:rFonts w:ascii="Arial" w:hAnsi="Arial" w:cs="Arial"/>
          <w:b w:val="0"/>
          <w:sz w:val="20"/>
          <w:szCs w:val="20"/>
        </w:rPr>
        <w:tab/>
      </w:r>
      <w:r w:rsidRPr="002F4A48">
        <w:rPr>
          <w:rFonts w:ascii="Arial" w:hAnsi="Arial" w:cs="Arial"/>
          <w:b w:val="0"/>
          <w:bCs w:val="0"/>
          <w:sz w:val="20"/>
          <w:szCs w:val="20"/>
        </w:rPr>
        <w:t>Wykonawca może złożyć tylko jedną ofertę.</w:t>
      </w:r>
    </w:p>
    <w:p w:rsidR="003761A4" w:rsidRPr="002F4A48" w:rsidRDefault="00CF0306" w:rsidP="00B535B5">
      <w:pPr>
        <w:pStyle w:val="Tekstpodstawowy2"/>
        <w:spacing w:before="0"/>
        <w:ind w:left="709" w:hanging="709"/>
        <w:rPr>
          <w:rFonts w:ascii="Arial" w:hAnsi="Arial" w:cs="Arial"/>
          <w:b w:val="0"/>
          <w:bCs w:val="0"/>
          <w:sz w:val="20"/>
          <w:szCs w:val="20"/>
        </w:rPr>
      </w:pPr>
      <w:r w:rsidRPr="002F4A48">
        <w:rPr>
          <w:rFonts w:ascii="Arial" w:hAnsi="Arial" w:cs="Arial"/>
          <w:b w:val="0"/>
          <w:sz w:val="20"/>
          <w:szCs w:val="20"/>
        </w:rPr>
        <w:t>13.2</w:t>
      </w:r>
      <w:r w:rsidR="00912F01" w:rsidRPr="002F4A48">
        <w:rPr>
          <w:rFonts w:ascii="Arial" w:hAnsi="Arial" w:cs="Arial"/>
          <w:b w:val="0"/>
          <w:sz w:val="20"/>
          <w:szCs w:val="20"/>
        </w:rPr>
        <w:t>.</w:t>
      </w:r>
      <w:r w:rsidR="00912F01" w:rsidRPr="002F4A48">
        <w:rPr>
          <w:rFonts w:ascii="Arial" w:hAnsi="Arial" w:cs="Arial"/>
          <w:b w:val="0"/>
          <w:sz w:val="20"/>
          <w:szCs w:val="20"/>
        </w:rPr>
        <w:tab/>
      </w:r>
      <w:r w:rsidR="00912F01" w:rsidRPr="002F4A48">
        <w:rPr>
          <w:rFonts w:ascii="Arial" w:hAnsi="Arial" w:cs="Arial"/>
          <w:b w:val="0"/>
          <w:bCs w:val="0"/>
          <w:sz w:val="20"/>
          <w:szCs w:val="20"/>
        </w:rPr>
        <w:t>Ofertę stanowi wypełniony Formularz „Oferta”</w:t>
      </w:r>
      <w:r w:rsidR="00BE50A1" w:rsidRPr="002F4A48">
        <w:rPr>
          <w:rFonts w:ascii="Arial" w:hAnsi="Arial" w:cs="Arial"/>
          <w:b w:val="0"/>
          <w:bCs w:val="0"/>
          <w:sz w:val="20"/>
          <w:szCs w:val="20"/>
        </w:rPr>
        <w:t xml:space="preserve"> oraz wypełniony w zakresie części dodatkowe doświadczenie</w:t>
      </w:r>
      <w:r w:rsidR="007D7121" w:rsidRPr="002F4A48">
        <w:rPr>
          <w:rFonts w:ascii="Arial" w:hAnsi="Arial" w:cs="Arial"/>
          <w:b w:val="0"/>
          <w:bCs w:val="0"/>
          <w:sz w:val="20"/>
          <w:szCs w:val="20"/>
        </w:rPr>
        <w:t xml:space="preserve"> ocenianej w kryterium oceny ofert</w:t>
      </w:r>
      <w:r w:rsidR="00BE50A1" w:rsidRPr="002F4A48">
        <w:rPr>
          <w:rFonts w:ascii="Arial" w:hAnsi="Arial" w:cs="Arial"/>
          <w:b w:val="0"/>
          <w:bCs w:val="0"/>
          <w:sz w:val="20"/>
          <w:szCs w:val="20"/>
        </w:rPr>
        <w:t xml:space="preserve"> „Wykaz osób”</w:t>
      </w:r>
      <w:r w:rsidR="00BD059D" w:rsidRPr="002F4A48">
        <w:rPr>
          <w:rFonts w:ascii="Arial" w:hAnsi="Arial" w:cs="Arial"/>
          <w:b w:val="0"/>
          <w:bCs w:val="0"/>
          <w:sz w:val="20"/>
          <w:szCs w:val="20"/>
        </w:rPr>
        <w:t xml:space="preserve"> – w zakresie części B</w:t>
      </w:r>
      <w:r w:rsidR="000B372F" w:rsidRPr="002F4A48">
        <w:rPr>
          <w:rFonts w:ascii="Arial" w:hAnsi="Arial" w:cs="Arial"/>
          <w:b w:val="0"/>
          <w:bCs w:val="0"/>
          <w:sz w:val="20"/>
          <w:szCs w:val="20"/>
        </w:rPr>
        <w:t>.</w:t>
      </w:r>
    </w:p>
    <w:p w:rsidR="00912F01" w:rsidRPr="002F4A48" w:rsidRDefault="00CF0306" w:rsidP="00B535B5">
      <w:pPr>
        <w:pStyle w:val="Tekstpodstawowy2"/>
        <w:spacing w:before="0"/>
        <w:ind w:left="709" w:hanging="709"/>
        <w:rPr>
          <w:rFonts w:ascii="Arial" w:hAnsi="Arial" w:cs="Arial"/>
          <w:b w:val="0"/>
          <w:bCs w:val="0"/>
          <w:sz w:val="20"/>
          <w:szCs w:val="20"/>
        </w:rPr>
      </w:pPr>
      <w:r w:rsidRPr="002F4A48">
        <w:rPr>
          <w:rFonts w:ascii="Arial" w:hAnsi="Arial" w:cs="Arial"/>
          <w:b w:val="0"/>
          <w:sz w:val="20"/>
          <w:szCs w:val="20"/>
        </w:rPr>
        <w:lastRenderedPageBreak/>
        <w:t>13.3</w:t>
      </w:r>
      <w:r w:rsidR="00912F01" w:rsidRPr="002F4A48">
        <w:rPr>
          <w:rFonts w:ascii="Arial" w:hAnsi="Arial" w:cs="Arial"/>
          <w:b w:val="0"/>
          <w:sz w:val="20"/>
          <w:szCs w:val="20"/>
        </w:rPr>
        <w:t>.</w:t>
      </w:r>
      <w:r w:rsidR="00912F01" w:rsidRPr="002F4A48">
        <w:rPr>
          <w:rFonts w:ascii="Arial" w:hAnsi="Arial" w:cs="Arial"/>
          <w:b w:val="0"/>
          <w:sz w:val="20"/>
          <w:szCs w:val="20"/>
        </w:rPr>
        <w:tab/>
      </w:r>
      <w:r w:rsidR="00912F01" w:rsidRPr="002F4A48">
        <w:rPr>
          <w:rFonts w:ascii="Arial" w:hAnsi="Arial" w:cs="Arial"/>
          <w:b w:val="0"/>
          <w:bCs w:val="0"/>
          <w:sz w:val="20"/>
          <w:szCs w:val="20"/>
        </w:rPr>
        <w:t>Wraz z ofertą powinny być złożone:</w:t>
      </w:r>
    </w:p>
    <w:p w:rsidR="003761A4" w:rsidRPr="002F4A48" w:rsidRDefault="003761A4" w:rsidP="00B535B5">
      <w:pPr>
        <w:pStyle w:val="Tekstpodstawowy2"/>
        <w:tabs>
          <w:tab w:val="left" w:pos="1134"/>
        </w:tabs>
        <w:spacing w:before="0"/>
        <w:ind w:left="1134" w:hanging="425"/>
        <w:rPr>
          <w:rFonts w:ascii="Arial" w:hAnsi="Arial" w:cs="Arial"/>
          <w:b w:val="0"/>
          <w:bCs w:val="0"/>
          <w:sz w:val="20"/>
          <w:szCs w:val="20"/>
        </w:rPr>
      </w:pPr>
      <w:r w:rsidRPr="002F4A48">
        <w:rPr>
          <w:rFonts w:ascii="Arial" w:hAnsi="Arial" w:cs="Arial"/>
          <w:b w:val="0"/>
          <w:bCs w:val="0"/>
          <w:sz w:val="20"/>
          <w:szCs w:val="20"/>
        </w:rPr>
        <w:t xml:space="preserve">1) </w:t>
      </w:r>
      <w:r w:rsidRPr="002F4A48">
        <w:rPr>
          <w:rFonts w:ascii="Arial" w:hAnsi="Arial" w:cs="Arial"/>
          <w:b w:val="0"/>
          <w:bCs w:val="0"/>
          <w:sz w:val="20"/>
          <w:szCs w:val="20"/>
        </w:rPr>
        <w:tab/>
        <w:t>Oświadczeni</w:t>
      </w:r>
      <w:r w:rsidR="00383318" w:rsidRPr="002F4A48">
        <w:rPr>
          <w:rFonts w:ascii="Arial" w:hAnsi="Arial" w:cs="Arial"/>
          <w:b w:val="0"/>
          <w:bCs w:val="0"/>
          <w:sz w:val="20"/>
          <w:szCs w:val="20"/>
        </w:rPr>
        <w:t>e</w:t>
      </w:r>
      <w:r w:rsidRPr="002F4A48">
        <w:rPr>
          <w:rFonts w:ascii="Arial" w:hAnsi="Arial" w:cs="Arial"/>
          <w:b w:val="0"/>
          <w:bCs w:val="0"/>
          <w:sz w:val="20"/>
          <w:szCs w:val="20"/>
        </w:rPr>
        <w:t xml:space="preserve"> wyma</w:t>
      </w:r>
      <w:r w:rsidR="006F18A2" w:rsidRPr="002F4A48">
        <w:rPr>
          <w:rFonts w:ascii="Arial" w:hAnsi="Arial" w:cs="Arial"/>
          <w:b w:val="0"/>
          <w:bCs w:val="0"/>
          <w:sz w:val="20"/>
          <w:szCs w:val="20"/>
        </w:rPr>
        <w:t>gane postanowieniami pkt 9.1.</w:t>
      </w:r>
      <w:r w:rsidR="00473430" w:rsidRPr="002F4A48">
        <w:rPr>
          <w:rFonts w:ascii="Arial" w:hAnsi="Arial" w:cs="Arial"/>
          <w:b w:val="0"/>
          <w:bCs w:val="0"/>
          <w:sz w:val="20"/>
          <w:szCs w:val="20"/>
        </w:rPr>
        <w:t>1.</w:t>
      </w:r>
      <w:r w:rsidRPr="002F4A48">
        <w:rPr>
          <w:rFonts w:ascii="Arial" w:hAnsi="Arial" w:cs="Arial"/>
          <w:b w:val="0"/>
          <w:bCs w:val="0"/>
          <w:sz w:val="20"/>
          <w:szCs w:val="20"/>
        </w:rPr>
        <w:t>;</w:t>
      </w:r>
    </w:p>
    <w:p w:rsidR="003761A4" w:rsidRPr="002F4A48" w:rsidRDefault="003761A4" w:rsidP="00B535B5">
      <w:pPr>
        <w:pStyle w:val="Tekstpodstawowy2"/>
        <w:tabs>
          <w:tab w:val="left" w:pos="1134"/>
        </w:tabs>
        <w:spacing w:before="0"/>
        <w:ind w:left="1134" w:hanging="425"/>
        <w:rPr>
          <w:rFonts w:ascii="Arial" w:hAnsi="Arial" w:cs="Arial"/>
          <w:b w:val="0"/>
          <w:bCs w:val="0"/>
          <w:sz w:val="20"/>
          <w:szCs w:val="20"/>
        </w:rPr>
      </w:pPr>
      <w:r w:rsidRPr="002F4A48">
        <w:rPr>
          <w:rFonts w:ascii="Arial" w:hAnsi="Arial" w:cs="Arial"/>
          <w:b w:val="0"/>
          <w:bCs w:val="0"/>
          <w:sz w:val="20"/>
          <w:szCs w:val="20"/>
        </w:rPr>
        <w:t xml:space="preserve">2) </w:t>
      </w:r>
      <w:r w:rsidRPr="002F4A48">
        <w:rPr>
          <w:rFonts w:ascii="Arial" w:hAnsi="Arial" w:cs="Arial"/>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0096B" w:rsidRPr="002F4A48" w:rsidRDefault="0077200C" w:rsidP="0080096B">
      <w:pPr>
        <w:pStyle w:val="Tekstpodstawowy2"/>
        <w:tabs>
          <w:tab w:val="left" w:pos="1134"/>
        </w:tabs>
        <w:spacing w:before="0"/>
        <w:ind w:left="1134" w:hanging="425"/>
        <w:rPr>
          <w:rFonts w:ascii="Arial" w:hAnsi="Arial" w:cs="Arial"/>
          <w:b w:val="0"/>
          <w:bCs w:val="0"/>
          <w:sz w:val="20"/>
          <w:szCs w:val="20"/>
        </w:rPr>
      </w:pPr>
      <w:r w:rsidRPr="002F4A48">
        <w:rPr>
          <w:rFonts w:ascii="Arial" w:hAnsi="Arial" w:cs="Arial"/>
          <w:b w:val="0"/>
          <w:bCs w:val="0"/>
          <w:sz w:val="20"/>
          <w:szCs w:val="20"/>
        </w:rPr>
        <w:t xml:space="preserve">3) </w:t>
      </w:r>
      <w:r w:rsidRPr="002F4A48">
        <w:rPr>
          <w:rFonts w:ascii="Arial" w:hAnsi="Arial" w:cs="Arial"/>
          <w:b w:val="0"/>
          <w:bCs w:val="0"/>
          <w:sz w:val="20"/>
          <w:szCs w:val="20"/>
        </w:rPr>
        <w:tab/>
        <w:t>pełnomocnictwo lub inne d</w:t>
      </w:r>
      <w:r w:rsidR="003761A4" w:rsidRPr="002F4A48">
        <w:rPr>
          <w:rFonts w:ascii="Arial" w:hAnsi="Arial" w:cs="Arial"/>
          <w:b w:val="0"/>
          <w:bCs w:val="0"/>
          <w:sz w:val="20"/>
          <w:szCs w:val="20"/>
        </w:rPr>
        <w:t>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sidRPr="002F4A48">
        <w:rPr>
          <w:rFonts w:ascii="Arial" w:hAnsi="Arial" w:cs="Arial"/>
          <w:b w:val="0"/>
          <w:bCs w:val="0"/>
          <w:sz w:val="20"/>
          <w:szCs w:val="20"/>
        </w:rPr>
        <w:t xml:space="preserve">ał to wraz ze </w:t>
      </w:r>
      <w:r w:rsidR="00C64041" w:rsidRPr="002F4A48">
        <w:rPr>
          <w:rFonts w:ascii="Arial" w:hAnsi="Arial" w:cs="Arial"/>
          <w:b w:val="0"/>
          <w:bCs w:val="0"/>
          <w:spacing w:val="-20"/>
          <w:sz w:val="20"/>
          <w:szCs w:val="20"/>
        </w:rPr>
        <w:t>złożeniem oferty;</w:t>
      </w:r>
    </w:p>
    <w:p w:rsidR="00DE7908" w:rsidRPr="002F4A48" w:rsidRDefault="00DE7908" w:rsidP="0080096B">
      <w:pPr>
        <w:pStyle w:val="Tekstpodstawowy2"/>
        <w:tabs>
          <w:tab w:val="left" w:pos="1134"/>
        </w:tabs>
        <w:spacing w:before="0"/>
        <w:ind w:left="1134" w:hanging="425"/>
        <w:rPr>
          <w:rFonts w:ascii="Arial" w:hAnsi="Arial" w:cs="Arial"/>
          <w:b w:val="0"/>
          <w:bCs w:val="0"/>
          <w:sz w:val="20"/>
          <w:szCs w:val="20"/>
        </w:rPr>
      </w:pPr>
      <w:r w:rsidRPr="002F4A48">
        <w:rPr>
          <w:rFonts w:ascii="Arial" w:hAnsi="Arial" w:cs="Arial"/>
          <w:b w:val="0"/>
          <w:bCs w:val="0"/>
          <w:sz w:val="20"/>
          <w:szCs w:val="20"/>
        </w:rPr>
        <w:t>4)     zobowiązanie, o którym mowa w pkt 10 IDW (jeżeli dotyczy).</w:t>
      </w:r>
    </w:p>
    <w:p w:rsidR="0080096B" w:rsidRPr="002F4A48" w:rsidRDefault="00DE7908" w:rsidP="00DE7908">
      <w:pPr>
        <w:pStyle w:val="Tekstpodstawowy2"/>
        <w:tabs>
          <w:tab w:val="left" w:pos="1134"/>
        </w:tabs>
        <w:spacing w:before="0"/>
        <w:ind w:left="1134" w:hanging="425"/>
        <w:rPr>
          <w:rFonts w:ascii="Arial" w:hAnsi="Arial" w:cs="Arial"/>
          <w:b w:val="0"/>
          <w:sz w:val="20"/>
          <w:szCs w:val="20"/>
        </w:rPr>
      </w:pPr>
      <w:r w:rsidRPr="002F4A48">
        <w:rPr>
          <w:rFonts w:ascii="Arial" w:hAnsi="Arial" w:cs="Arial"/>
          <w:b w:val="0"/>
          <w:bCs w:val="0"/>
          <w:sz w:val="20"/>
          <w:szCs w:val="20"/>
        </w:rPr>
        <w:t>5</w:t>
      </w:r>
      <w:r w:rsidR="0080096B" w:rsidRPr="002F4A48">
        <w:rPr>
          <w:rFonts w:ascii="Arial" w:hAnsi="Arial" w:cs="Arial"/>
          <w:b w:val="0"/>
          <w:bCs w:val="0"/>
          <w:sz w:val="20"/>
          <w:szCs w:val="20"/>
        </w:rPr>
        <w:t xml:space="preserve">)  </w:t>
      </w:r>
      <w:r w:rsidR="00BE50A1" w:rsidRPr="002F4A48">
        <w:rPr>
          <w:rFonts w:ascii="Arial" w:hAnsi="Arial" w:cs="Arial"/>
          <w:b w:val="0"/>
          <w:bCs w:val="0"/>
          <w:sz w:val="20"/>
          <w:szCs w:val="20"/>
        </w:rPr>
        <w:tab/>
      </w:r>
      <w:r w:rsidR="006F3C11" w:rsidRPr="002F4A48">
        <w:rPr>
          <w:rFonts w:ascii="Arial" w:hAnsi="Arial" w:cs="Arial"/>
          <w:b w:val="0"/>
          <w:sz w:val="20"/>
          <w:szCs w:val="20"/>
        </w:rPr>
        <w:t xml:space="preserve">wykaz osób </w:t>
      </w:r>
      <w:r w:rsidR="00BD059D" w:rsidRPr="002F4A48">
        <w:rPr>
          <w:rFonts w:ascii="Arial" w:hAnsi="Arial" w:cs="Arial"/>
          <w:b w:val="0"/>
          <w:sz w:val="20"/>
          <w:szCs w:val="20"/>
        </w:rPr>
        <w:t xml:space="preserve">w części A </w:t>
      </w:r>
      <w:r w:rsidR="006F3C11" w:rsidRPr="002F4A48">
        <w:rPr>
          <w:rFonts w:ascii="Arial" w:hAnsi="Arial" w:cs="Arial"/>
          <w:b w:val="0"/>
          <w:sz w:val="20"/>
          <w:szCs w:val="20"/>
        </w:rPr>
        <w:t>skierowanych przez Wykonawcę do realizacji zamówienia, odpowiedzialnych za świadczenie usług wraz z informacjami na te</w:t>
      </w:r>
      <w:r w:rsidR="00696E7C" w:rsidRPr="002F4A48">
        <w:rPr>
          <w:rFonts w:ascii="Arial" w:hAnsi="Arial" w:cs="Arial"/>
          <w:b w:val="0"/>
          <w:sz w:val="20"/>
          <w:szCs w:val="20"/>
        </w:rPr>
        <w:t xml:space="preserve">mat ich kwalifikacji zawodowych, </w:t>
      </w:r>
      <w:r w:rsidR="006F3C11" w:rsidRPr="002F4A48">
        <w:rPr>
          <w:rFonts w:ascii="Arial" w:hAnsi="Arial" w:cs="Arial"/>
          <w:b w:val="0"/>
          <w:sz w:val="20"/>
          <w:szCs w:val="20"/>
        </w:rPr>
        <w:t xml:space="preserve">doświadczenia i wykształcenia niezbędnych do wykonania zamówienia, a także zakresu wykonywanych przez </w:t>
      </w:r>
      <w:r w:rsidR="00696E7C" w:rsidRPr="002F4A48">
        <w:rPr>
          <w:rFonts w:ascii="Arial" w:hAnsi="Arial" w:cs="Arial"/>
          <w:b w:val="0"/>
          <w:sz w:val="20"/>
          <w:szCs w:val="20"/>
        </w:rPr>
        <w:t>nich czynności wraz z informacją</w:t>
      </w:r>
      <w:r w:rsidR="006F3C11" w:rsidRPr="002F4A48">
        <w:rPr>
          <w:rFonts w:ascii="Arial" w:hAnsi="Arial" w:cs="Arial"/>
          <w:b w:val="0"/>
          <w:sz w:val="20"/>
          <w:szCs w:val="20"/>
        </w:rPr>
        <w:t xml:space="preserve"> o podstawie do dysponowania tymi osobami</w:t>
      </w:r>
      <w:r w:rsidR="00BE50A1" w:rsidRPr="002F4A48">
        <w:rPr>
          <w:rFonts w:ascii="Arial" w:hAnsi="Arial" w:cs="Arial"/>
          <w:b w:val="0"/>
          <w:sz w:val="20"/>
          <w:szCs w:val="20"/>
        </w:rPr>
        <w:t xml:space="preserve"> wypełniony w zakresie spełniania warunku udziału w postepowaniu o udzielenie zamówienia publicznego</w:t>
      </w:r>
      <w:r w:rsidRPr="002F4A48">
        <w:rPr>
          <w:rFonts w:ascii="Arial" w:hAnsi="Arial" w:cs="Arial"/>
          <w:b w:val="0"/>
          <w:sz w:val="20"/>
          <w:szCs w:val="20"/>
        </w:rPr>
        <w:t>;</w:t>
      </w:r>
    </w:p>
    <w:p w:rsidR="00B4520B" w:rsidRPr="002F4A48" w:rsidRDefault="00B4520B" w:rsidP="00B4520B">
      <w:pPr>
        <w:tabs>
          <w:tab w:val="left" w:pos="1134"/>
        </w:tabs>
        <w:spacing w:line="276" w:lineRule="auto"/>
        <w:ind w:left="426" w:hanging="284"/>
        <w:jc w:val="both"/>
        <w:rPr>
          <w:rFonts w:ascii="Arial" w:hAnsi="Arial" w:cs="Arial"/>
          <w:b/>
          <w:sz w:val="20"/>
          <w:szCs w:val="20"/>
        </w:rPr>
      </w:pPr>
      <w:r w:rsidRPr="002F4A48">
        <w:rPr>
          <w:rFonts w:ascii="Verdana" w:hAnsi="Verdana" w:cs="Verdana"/>
          <w:b/>
          <w:bCs/>
          <w:sz w:val="20"/>
          <w:szCs w:val="20"/>
        </w:rPr>
        <w:t xml:space="preserve">     </w:t>
      </w:r>
      <w:r w:rsidRPr="002F4A48">
        <w:rPr>
          <w:rFonts w:ascii="Arial" w:hAnsi="Arial" w:cs="Arial"/>
          <w:b/>
          <w:sz w:val="20"/>
          <w:szCs w:val="20"/>
          <w:u w:val="single"/>
        </w:rPr>
        <w:t>Uwaga odnośnie wypełnienia Wykazu osób:</w:t>
      </w:r>
      <w:r w:rsidRPr="002F4A48">
        <w:rPr>
          <w:rFonts w:ascii="Arial" w:hAnsi="Arial" w:cs="Arial"/>
          <w:b/>
          <w:sz w:val="20"/>
          <w:szCs w:val="20"/>
        </w:rPr>
        <w:t xml:space="preserve"> </w:t>
      </w:r>
    </w:p>
    <w:p w:rsidR="00BD059D" w:rsidRPr="002F4A48" w:rsidRDefault="00B4520B" w:rsidP="008E3507">
      <w:pPr>
        <w:spacing w:line="276" w:lineRule="auto"/>
        <w:ind w:left="426"/>
        <w:jc w:val="both"/>
        <w:rPr>
          <w:rFonts w:ascii="Arial" w:hAnsi="Arial" w:cs="Arial"/>
          <w:bCs/>
          <w:sz w:val="20"/>
          <w:szCs w:val="20"/>
        </w:rPr>
      </w:pPr>
      <w:r w:rsidRPr="002F4A48">
        <w:rPr>
          <w:rFonts w:ascii="Arial" w:hAnsi="Arial" w:cs="Arial"/>
          <w:b/>
          <w:sz w:val="20"/>
          <w:szCs w:val="20"/>
        </w:rPr>
        <w:t>Wykonawca zobowiązany jest złożyć wykaz osób stanowiący formularz 2.4 do SIWZ w zakresie spełnienia warunków udziału (Część A) oraz kryterium oceny ofert – Doświadczenie potencjału kadrowego (Część B) (zgodnie z zakresem danych wskazanym w wykazie osób w części A).</w:t>
      </w:r>
    </w:p>
    <w:p w:rsidR="00912F01" w:rsidRPr="002F4A48" w:rsidRDefault="002043A9"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13.4</w:t>
      </w:r>
      <w:r w:rsidR="00912F01" w:rsidRPr="002F4A48">
        <w:rPr>
          <w:rFonts w:ascii="Arial" w:hAnsi="Arial" w:cs="Arial"/>
          <w:b w:val="0"/>
          <w:sz w:val="20"/>
          <w:szCs w:val="20"/>
        </w:rPr>
        <w:t>.</w:t>
      </w:r>
      <w:r w:rsidR="00912F01" w:rsidRPr="002F4A48">
        <w:rPr>
          <w:rFonts w:ascii="Arial" w:hAnsi="Arial" w:cs="Arial"/>
          <w:b w:val="0"/>
          <w:sz w:val="20"/>
          <w:szCs w:val="20"/>
        </w:rPr>
        <w:tab/>
      </w:r>
      <w:r w:rsidR="003761A4" w:rsidRPr="002F4A48">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2F4A48" w:rsidRDefault="002043A9"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13.5</w:t>
      </w:r>
      <w:r w:rsidR="00912F01" w:rsidRPr="002F4A48">
        <w:rPr>
          <w:rFonts w:ascii="Arial" w:hAnsi="Arial" w:cs="Arial"/>
          <w:b w:val="0"/>
          <w:sz w:val="20"/>
          <w:szCs w:val="20"/>
        </w:rPr>
        <w:t>.</w:t>
      </w:r>
      <w:r w:rsidR="00912F01" w:rsidRPr="002F4A48">
        <w:rPr>
          <w:rFonts w:ascii="Arial" w:hAnsi="Arial" w:cs="Arial"/>
          <w:b w:val="0"/>
          <w:sz w:val="20"/>
          <w:szCs w:val="20"/>
        </w:rPr>
        <w:tab/>
      </w:r>
      <w:r w:rsidR="003761A4" w:rsidRPr="002F4A48">
        <w:rPr>
          <w:rFonts w:ascii="Arial" w:hAnsi="Arial" w:cs="Arial"/>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2F4A48">
        <w:rPr>
          <w:rFonts w:ascii="Arial" w:hAnsi="Arial" w:cs="Arial"/>
          <w:b w:val="0"/>
          <w:bCs w:val="0"/>
          <w:sz w:val="20"/>
          <w:szCs w:val="20"/>
        </w:rPr>
        <w:t>.</w:t>
      </w:r>
    </w:p>
    <w:p w:rsidR="00912F01" w:rsidRPr="002F4A48" w:rsidRDefault="002043A9"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13.6</w:t>
      </w:r>
      <w:r w:rsidR="00912F01" w:rsidRPr="002F4A48">
        <w:rPr>
          <w:rFonts w:ascii="Arial" w:hAnsi="Arial" w:cs="Arial"/>
          <w:b w:val="0"/>
          <w:sz w:val="20"/>
          <w:szCs w:val="20"/>
        </w:rPr>
        <w:t>.</w:t>
      </w:r>
      <w:r w:rsidR="00912F01" w:rsidRPr="002F4A48">
        <w:rPr>
          <w:rFonts w:ascii="Arial" w:hAnsi="Arial" w:cs="Arial"/>
          <w:b w:val="0"/>
          <w:sz w:val="20"/>
          <w:szCs w:val="20"/>
        </w:rPr>
        <w:tab/>
      </w:r>
      <w:r w:rsidR="003761A4" w:rsidRPr="002F4A48">
        <w:rPr>
          <w:rFonts w:ascii="Arial" w:hAnsi="Arial" w:cs="Arial"/>
          <w:b w:val="0"/>
          <w:bCs w:val="0"/>
          <w:sz w:val="20"/>
          <w:szCs w:val="20"/>
        </w:rPr>
        <w:t>Oferta powinna być sporządzona w języku polskim, z zachowaniem formy pisemnej pod rygorem nieważności. Każdy dokument składający się na ofertę powinien być czytelny</w:t>
      </w:r>
      <w:r w:rsidR="00D82A99" w:rsidRPr="002F4A48">
        <w:rPr>
          <w:rFonts w:ascii="Arial" w:hAnsi="Arial" w:cs="Arial"/>
          <w:b w:val="0"/>
          <w:bCs w:val="0"/>
          <w:sz w:val="20"/>
          <w:szCs w:val="20"/>
        </w:rPr>
        <w:t>.</w:t>
      </w:r>
    </w:p>
    <w:p w:rsidR="003761A4" w:rsidRPr="002F4A48" w:rsidRDefault="002043A9"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13.7</w:t>
      </w:r>
      <w:r w:rsidR="003761A4" w:rsidRPr="002F4A48">
        <w:rPr>
          <w:rFonts w:ascii="Arial" w:hAnsi="Arial" w:cs="Arial"/>
          <w:b w:val="0"/>
          <w:sz w:val="20"/>
          <w:szCs w:val="20"/>
        </w:rPr>
        <w:t>.</w:t>
      </w:r>
      <w:r w:rsidR="003761A4" w:rsidRPr="002F4A48">
        <w:rPr>
          <w:rFonts w:ascii="Arial" w:hAnsi="Arial" w:cs="Arial"/>
          <w:b w:val="0"/>
          <w:sz w:val="20"/>
          <w:szCs w:val="20"/>
        </w:rPr>
        <w:tab/>
      </w:r>
      <w:r w:rsidR="003761A4" w:rsidRPr="002F4A48">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F0306" w:rsidRPr="002F4A48" w:rsidRDefault="002043A9" w:rsidP="00CD2CD6">
      <w:pPr>
        <w:pStyle w:val="Tekstpodstawowy2"/>
        <w:spacing w:before="0"/>
        <w:ind w:left="709" w:hanging="709"/>
        <w:rPr>
          <w:rFonts w:ascii="Arial" w:hAnsi="Arial" w:cs="Arial"/>
          <w:b w:val="0"/>
          <w:bCs w:val="0"/>
          <w:sz w:val="20"/>
          <w:szCs w:val="20"/>
        </w:rPr>
      </w:pPr>
      <w:r w:rsidRPr="002F4A48">
        <w:rPr>
          <w:rFonts w:ascii="Arial" w:hAnsi="Arial" w:cs="Arial"/>
          <w:b w:val="0"/>
          <w:sz w:val="20"/>
          <w:szCs w:val="20"/>
        </w:rPr>
        <w:t>13.8</w:t>
      </w:r>
      <w:r w:rsidR="003761A4" w:rsidRPr="002F4A48">
        <w:rPr>
          <w:rFonts w:ascii="Arial" w:hAnsi="Arial" w:cs="Arial"/>
          <w:b w:val="0"/>
          <w:sz w:val="20"/>
          <w:szCs w:val="20"/>
        </w:rPr>
        <w:t>.</w:t>
      </w:r>
      <w:r w:rsidR="003761A4" w:rsidRPr="002F4A48">
        <w:rPr>
          <w:rFonts w:ascii="Arial" w:hAnsi="Arial" w:cs="Arial"/>
          <w:b w:val="0"/>
          <w:sz w:val="20"/>
          <w:szCs w:val="20"/>
        </w:rPr>
        <w:tab/>
      </w:r>
      <w:r w:rsidR="003761A4" w:rsidRPr="002F4A48">
        <w:rPr>
          <w:rFonts w:ascii="Arial" w:hAnsi="Arial" w:cs="Arial"/>
          <w:b w:val="0"/>
          <w:bCs w:val="0"/>
          <w:sz w:val="20"/>
          <w:szCs w:val="20"/>
        </w:rPr>
        <w:t>Strony oferty powinny być trwale ze sobą połączone i kolejno ponumerowane, z zastrzeżenie</w:t>
      </w:r>
      <w:r w:rsidR="00CC58B9" w:rsidRPr="002F4A48">
        <w:rPr>
          <w:rFonts w:ascii="Arial" w:hAnsi="Arial" w:cs="Arial"/>
          <w:b w:val="0"/>
          <w:bCs w:val="0"/>
          <w:sz w:val="20"/>
          <w:szCs w:val="20"/>
        </w:rPr>
        <w:t>m sytuacji opisanej w pkt. 13.9</w:t>
      </w:r>
      <w:r w:rsidR="003761A4" w:rsidRPr="002F4A48">
        <w:rPr>
          <w:rFonts w:ascii="Arial" w:hAnsi="Arial" w:cs="Arial"/>
          <w:b w:val="0"/>
          <w:bCs w:val="0"/>
          <w:sz w:val="20"/>
          <w:szCs w:val="20"/>
        </w:rPr>
        <w:t>. W treści oferty powinna być umieszczona informacja o liczbie stron.</w:t>
      </w:r>
    </w:p>
    <w:p w:rsidR="003761A4" w:rsidRPr="002F4A48" w:rsidRDefault="002043A9"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13.9</w:t>
      </w:r>
      <w:r w:rsidR="003761A4" w:rsidRPr="002F4A48">
        <w:rPr>
          <w:rFonts w:ascii="Arial" w:hAnsi="Arial" w:cs="Arial"/>
          <w:b w:val="0"/>
          <w:sz w:val="20"/>
          <w:szCs w:val="20"/>
        </w:rPr>
        <w:t>.</w:t>
      </w:r>
      <w:r w:rsidR="003761A4" w:rsidRPr="002F4A48">
        <w:rPr>
          <w:rFonts w:ascii="Arial" w:hAnsi="Arial" w:cs="Arial"/>
          <w:b w:val="0"/>
          <w:sz w:val="20"/>
          <w:szCs w:val="20"/>
        </w:rPr>
        <w:tab/>
        <w:t xml:space="preserve">Zamawiający informuje, iż zgodnie z art. 8 ust. 3 ustawy </w:t>
      </w:r>
      <w:proofErr w:type="spellStart"/>
      <w:r w:rsidR="003761A4" w:rsidRPr="002F4A48">
        <w:rPr>
          <w:rFonts w:ascii="Arial" w:hAnsi="Arial" w:cs="Arial"/>
          <w:b w:val="0"/>
          <w:sz w:val="20"/>
          <w:szCs w:val="20"/>
        </w:rPr>
        <w:t>Pzp</w:t>
      </w:r>
      <w:proofErr w:type="spellEnd"/>
      <w:r w:rsidR="003761A4" w:rsidRPr="002F4A48">
        <w:rPr>
          <w:rFonts w:ascii="Arial" w:hAnsi="Arial" w:cs="Arial"/>
          <w:b w:val="0"/>
          <w:sz w:val="20"/>
          <w:szCs w:val="20"/>
        </w:rPr>
        <w:t>, nie ujawnia się informacji stanowiących tajemnicę przedsiębi</w:t>
      </w:r>
      <w:r w:rsidR="00CF0306" w:rsidRPr="002F4A48">
        <w:rPr>
          <w:rFonts w:ascii="Arial" w:hAnsi="Arial" w:cs="Arial"/>
          <w:b w:val="0"/>
          <w:sz w:val="20"/>
          <w:szCs w:val="20"/>
        </w:rPr>
        <w:t xml:space="preserve">orstwa, w rozumieniu przepisów </w:t>
      </w:r>
      <w:r w:rsidR="003761A4" w:rsidRPr="002F4A48">
        <w:rPr>
          <w:rFonts w:ascii="Arial" w:hAnsi="Arial" w:cs="Arial"/>
          <w:b w:val="0"/>
          <w:sz w:val="20"/>
          <w:szCs w:val="20"/>
        </w:rPr>
        <w:t xml:space="preserve">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w:t>
      </w:r>
      <w:proofErr w:type="spellStart"/>
      <w:r w:rsidR="003761A4" w:rsidRPr="002F4A48">
        <w:rPr>
          <w:rFonts w:ascii="Arial" w:hAnsi="Arial" w:cs="Arial"/>
          <w:b w:val="0"/>
          <w:sz w:val="20"/>
          <w:szCs w:val="20"/>
        </w:rPr>
        <w:t>Pzp</w:t>
      </w:r>
      <w:proofErr w:type="spellEnd"/>
      <w:r w:rsidR="003761A4" w:rsidRPr="002F4A48">
        <w:rPr>
          <w:rFonts w:ascii="Arial" w:hAnsi="Arial" w:cs="Arial"/>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2F4A48">
        <w:rPr>
          <w:rFonts w:ascii="Arial" w:hAnsi="Arial" w:cs="Arial"/>
          <w:b w:val="0"/>
          <w:i/>
          <w:sz w:val="20"/>
          <w:szCs w:val="20"/>
        </w:rPr>
        <w:t>Informacje stanowiące tajemnicę przedsiębiorstwa – nie udostępniać</w:t>
      </w:r>
      <w:r w:rsidR="003761A4" w:rsidRPr="002F4A48">
        <w:rPr>
          <w:rFonts w:ascii="Arial" w:hAnsi="Arial" w:cs="Arial"/>
          <w:b w:val="0"/>
          <w:sz w:val="20"/>
          <w:szCs w:val="20"/>
        </w:rPr>
        <w:t>”, z zachowaniem kolejności numerowania stron oferty</w:t>
      </w:r>
      <w:r w:rsidR="003761A4" w:rsidRPr="002F4A48">
        <w:rPr>
          <w:rFonts w:ascii="Arial" w:hAnsi="Arial" w:cs="Arial"/>
          <w:b w:val="0"/>
          <w:bCs w:val="0"/>
          <w:sz w:val="20"/>
          <w:szCs w:val="20"/>
        </w:rPr>
        <w:t>.</w:t>
      </w:r>
    </w:p>
    <w:p w:rsidR="00680E75" w:rsidRPr="002F4A48" w:rsidRDefault="002043A9" w:rsidP="00B535B5">
      <w:pPr>
        <w:pStyle w:val="Tekstpodstawowy2"/>
        <w:spacing w:before="0"/>
        <w:ind w:left="709" w:hanging="709"/>
        <w:rPr>
          <w:rFonts w:ascii="Arial" w:hAnsi="Arial" w:cs="Arial"/>
          <w:b w:val="0"/>
          <w:bCs w:val="0"/>
          <w:sz w:val="20"/>
          <w:szCs w:val="20"/>
        </w:rPr>
      </w:pPr>
      <w:r w:rsidRPr="002F4A48">
        <w:rPr>
          <w:rFonts w:ascii="Arial" w:hAnsi="Arial" w:cs="Arial"/>
          <w:b w:val="0"/>
          <w:sz w:val="20"/>
          <w:szCs w:val="20"/>
        </w:rPr>
        <w:t>13.10</w:t>
      </w:r>
      <w:r w:rsidR="003761A4" w:rsidRPr="002F4A48">
        <w:rPr>
          <w:rFonts w:ascii="Arial" w:hAnsi="Arial" w:cs="Arial"/>
          <w:b w:val="0"/>
          <w:sz w:val="20"/>
          <w:szCs w:val="20"/>
        </w:rPr>
        <w:t>.</w:t>
      </w:r>
      <w:r w:rsidR="003761A4" w:rsidRPr="002F4A48">
        <w:rPr>
          <w:rFonts w:ascii="Arial" w:hAnsi="Arial" w:cs="Arial"/>
          <w:b w:val="0"/>
          <w:sz w:val="20"/>
          <w:szCs w:val="20"/>
        </w:rPr>
        <w:tab/>
      </w:r>
      <w:r w:rsidR="003761A4" w:rsidRPr="002F4A48">
        <w:rPr>
          <w:rFonts w:ascii="Arial" w:hAnsi="Arial" w:cs="Arial"/>
          <w:b w:val="0"/>
          <w:bCs w:val="0"/>
          <w:sz w:val="20"/>
          <w:szCs w:val="20"/>
        </w:rPr>
        <w:t xml:space="preserve">Ofertę wraz z oświadczeniami i dokumentami należy sporządzić i złożyć w </w:t>
      </w:r>
      <w:r w:rsidR="002C1FBE" w:rsidRPr="002F4A48">
        <w:rPr>
          <w:rFonts w:ascii="Arial" w:hAnsi="Arial" w:cs="Arial"/>
          <w:b w:val="0"/>
          <w:bCs w:val="0"/>
          <w:sz w:val="20"/>
          <w:szCs w:val="20"/>
        </w:rPr>
        <w:t>jednym egzemplarzu</w:t>
      </w:r>
      <w:r w:rsidR="003761A4" w:rsidRPr="002F4A48">
        <w:rPr>
          <w:rFonts w:ascii="Arial" w:hAnsi="Arial" w:cs="Arial"/>
          <w:b w:val="0"/>
          <w:bCs w:val="0"/>
          <w:sz w:val="20"/>
          <w:szCs w:val="20"/>
        </w:rPr>
        <w:t>. Ofertę należy umieścić w</w:t>
      </w:r>
      <w:r w:rsidR="002C1FBE" w:rsidRPr="002F4A48">
        <w:rPr>
          <w:rFonts w:ascii="Arial" w:hAnsi="Arial" w:cs="Arial"/>
          <w:b w:val="0"/>
          <w:bCs w:val="0"/>
          <w:sz w:val="20"/>
          <w:szCs w:val="20"/>
        </w:rPr>
        <w:t xml:space="preserve"> </w:t>
      </w:r>
      <w:r w:rsidR="003761A4" w:rsidRPr="002F4A48">
        <w:rPr>
          <w:rFonts w:ascii="Arial" w:hAnsi="Arial" w:cs="Arial"/>
          <w:b w:val="0"/>
          <w:bCs w:val="0"/>
          <w:sz w:val="20"/>
          <w:szCs w:val="20"/>
        </w:rPr>
        <w:t>zamkniętym opakowaniu, uniemożliwiającym odczytanie jego zawartości bez uszkodzenia tego opakowania. Opakowanie powinno być oznaczone nazwą (firmą) i</w:t>
      </w:r>
      <w:r w:rsidR="002C1FBE" w:rsidRPr="002F4A48">
        <w:rPr>
          <w:rFonts w:ascii="Arial" w:hAnsi="Arial" w:cs="Arial"/>
          <w:b w:val="0"/>
          <w:bCs w:val="0"/>
          <w:sz w:val="20"/>
          <w:szCs w:val="20"/>
        </w:rPr>
        <w:t xml:space="preserve"> </w:t>
      </w:r>
      <w:r w:rsidR="003761A4" w:rsidRPr="002F4A48">
        <w:rPr>
          <w:rFonts w:ascii="Arial" w:hAnsi="Arial" w:cs="Arial"/>
          <w:b w:val="0"/>
          <w:bCs w:val="0"/>
          <w:sz w:val="20"/>
          <w:szCs w:val="20"/>
        </w:rPr>
        <w:t>adresem Wykon</w:t>
      </w:r>
      <w:r w:rsidR="00CF0306" w:rsidRPr="002F4A48">
        <w:rPr>
          <w:rFonts w:ascii="Arial" w:hAnsi="Arial" w:cs="Arial"/>
          <w:b w:val="0"/>
          <w:bCs w:val="0"/>
          <w:sz w:val="20"/>
          <w:szCs w:val="20"/>
        </w:rPr>
        <w:t>awcy, zaadresowane następująco:</w:t>
      </w:r>
    </w:p>
    <w:p w:rsidR="00240D43" w:rsidRPr="002F4A48" w:rsidRDefault="00240D43" w:rsidP="00B535B5">
      <w:pPr>
        <w:pStyle w:val="rozdzia"/>
        <w:jc w:val="center"/>
        <w:rPr>
          <w:rFonts w:ascii="Arial" w:hAnsi="Arial" w:cs="Arial"/>
          <w:color w:val="auto"/>
          <w:sz w:val="20"/>
          <w:szCs w:val="20"/>
        </w:rPr>
      </w:pPr>
      <w:r w:rsidRPr="002F4A48">
        <w:rPr>
          <w:rFonts w:ascii="Arial" w:hAnsi="Arial" w:cs="Arial"/>
          <w:color w:val="auto"/>
          <w:sz w:val="20"/>
          <w:szCs w:val="20"/>
        </w:rPr>
        <w:t>Ministerstwo Sprawiedliwości</w:t>
      </w:r>
    </w:p>
    <w:p w:rsidR="00240D43" w:rsidRPr="002F4A48" w:rsidRDefault="00240D43" w:rsidP="00B535B5">
      <w:pPr>
        <w:pStyle w:val="rozdzia"/>
        <w:jc w:val="center"/>
        <w:rPr>
          <w:rFonts w:ascii="Arial" w:hAnsi="Arial" w:cs="Arial"/>
          <w:color w:val="auto"/>
          <w:sz w:val="20"/>
          <w:szCs w:val="20"/>
        </w:rPr>
      </w:pPr>
      <w:r w:rsidRPr="002F4A48">
        <w:rPr>
          <w:rFonts w:ascii="Arial" w:hAnsi="Arial" w:cs="Arial"/>
          <w:color w:val="auto"/>
          <w:sz w:val="20"/>
          <w:szCs w:val="20"/>
        </w:rPr>
        <w:t>Al. Ujazdowskie 11</w:t>
      </w:r>
    </w:p>
    <w:p w:rsidR="00240D43" w:rsidRPr="002F4A48" w:rsidRDefault="00240D43" w:rsidP="00B535B5">
      <w:pPr>
        <w:pStyle w:val="rozdzia"/>
        <w:jc w:val="center"/>
        <w:rPr>
          <w:rFonts w:ascii="Arial" w:hAnsi="Arial" w:cs="Arial"/>
          <w:color w:val="auto"/>
          <w:sz w:val="20"/>
          <w:szCs w:val="20"/>
        </w:rPr>
      </w:pPr>
      <w:r w:rsidRPr="002F4A48">
        <w:rPr>
          <w:rFonts w:ascii="Arial" w:hAnsi="Arial" w:cs="Arial"/>
          <w:color w:val="auto"/>
          <w:sz w:val="20"/>
          <w:szCs w:val="20"/>
        </w:rPr>
        <w:lastRenderedPageBreak/>
        <w:t>00-567 Warszawa</w:t>
      </w:r>
    </w:p>
    <w:p w:rsidR="00240D43" w:rsidRPr="002F4A48" w:rsidRDefault="00240D43" w:rsidP="00CC58B9">
      <w:pPr>
        <w:ind w:left="3545" w:firstLine="709"/>
        <w:rPr>
          <w:rFonts w:ascii="Arial" w:hAnsi="Arial" w:cs="Arial"/>
          <w:sz w:val="20"/>
          <w:szCs w:val="20"/>
        </w:rPr>
      </w:pPr>
      <w:r w:rsidRPr="002F4A48">
        <w:rPr>
          <w:rFonts w:ascii="Arial" w:hAnsi="Arial" w:cs="Arial"/>
          <w:sz w:val="20"/>
          <w:szCs w:val="20"/>
        </w:rPr>
        <w:t>oraz opisane:</w:t>
      </w:r>
    </w:p>
    <w:p w:rsidR="00240D43" w:rsidRPr="002F4A48" w:rsidRDefault="00ED5CB2" w:rsidP="00B535B5">
      <w:pPr>
        <w:jc w:val="center"/>
        <w:outlineLvl w:val="0"/>
        <w:rPr>
          <w:rFonts w:ascii="Arial" w:hAnsi="Arial" w:cs="Arial"/>
          <w:b/>
          <w:sz w:val="20"/>
          <w:szCs w:val="20"/>
        </w:rPr>
      </w:pPr>
      <w:r w:rsidRPr="002F4A48">
        <w:rPr>
          <w:rFonts w:ascii="Arial" w:hAnsi="Arial" w:cs="Arial"/>
          <w:b/>
          <w:sz w:val="20"/>
          <w:szCs w:val="20"/>
        </w:rPr>
        <w:t>postępowanie nr: BA-F-II-3710-37</w:t>
      </w:r>
      <w:r w:rsidR="00B01AC2" w:rsidRPr="002F4A48">
        <w:rPr>
          <w:rFonts w:ascii="Arial" w:hAnsi="Arial" w:cs="Arial"/>
          <w:b/>
          <w:sz w:val="20"/>
          <w:szCs w:val="20"/>
        </w:rPr>
        <w:t>/17</w:t>
      </w:r>
    </w:p>
    <w:p w:rsidR="00240D43" w:rsidRPr="002F4A48" w:rsidRDefault="00240D43" w:rsidP="008E3507">
      <w:pPr>
        <w:jc w:val="center"/>
        <w:outlineLvl w:val="0"/>
        <w:rPr>
          <w:rFonts w:ascii="Arial" w:hAnsi="Arial" w:cs="Arial"/>
          <w:b/>
          <w:bCs/>
          <w:sz w:val="20"/>
          <w:szCs w:val="20"/>
        </w:rPr>
      </w:pPr>
      <w:r w:rsidRPr="002F4A48">
        <w:rPr>
          <w:rStyle w:val="tekstdokbold"/>
          <w:rFonts w:ascii="Arial" w:hAnsi="Arial" w:cs="Arial"/>
          <w:bCs w:val="0"/>
          <w:sz w:val="20"/>
          <w:szCs w:val="20"/>
        </w:rPr>
        <w:t>„Oferta na</w:t>
      </w:r>
      <w:r w:rsidR="00B01AC2" w:rsidRPr="002F4A48">
        <w:rPr>
          <w:rStyle w:val="tekstdokbold"/>
          <w:rFonts w:ascii="Arial" w:hAnsi="Arial" w:cs="Arial"/>
          <w:bCs w:val="0"/>
          <w:sz w:val="20"/>
          <w:szCs w:val="20"/>
        </w:rPr>
        <w:t xml:space="preserve"> </w:t>
      </w:r>
      <w:r w:rsidR="000C7BA1" w:rsidRPr="002F4A48">
        <w:rPr>
          <w:rFonts w:ascii="Arial" w:hAnsi="Arial" w:cs="Arial"/>
          <w:sz w:val="20"/>
          <w:szCs w:val="20"/>
        </w:rPr>
        <w:t xml:space="preserve"> </w:t>
      </w:r>
      <w:r w:rsidR="000C7BA1" w:rsidRPr="002F4A48">
        <w:rPr>
          <w:rFonts w:ascii="Arial" w:hAnsi="Arial" w:cs="Arial"/>
          <w:b/>
          <w:sz w:val="20"/>
          <w:szCs w:val="20"/>
        </w:rPr>
        <w:t xml:space="preserve">wykonanie </w:t>
      </w:r>
      <w:r w:rsidR="00BD747D" w:rsidRPr="002F4A48">
        <w:rPr>
          <w:rFonts w:ascii="Arial" w:hAnsi="Arial" w:cs="Arial"/>
          <w:b/>
          <w:bCs/>
          <w:sz w:val="20"/>
          <w:szCs w:val="20"/>
        </w:rPr>
        <w:t>audytu wydajności i audytu bezpieczeństwa Systemu Teleinformatycznego Rejestru Sprawców Przestępstw na Tle Seksualnym</w:t>
      </w:r>
      <w:r w:rsidR="00BD747D" w:rsidRPr="002F4A48">
        <w:rPr>
          <w:rFonts w:ascii="Arial" w:hAnsi="Arial" w:cs="Arial"/>
          <w:b/>
          <w:sz w:val="20"/>
          <w:szCs w:val="20"/>
        </w:rPr>
        <w:t>.</w:t>
      </w:r>
      <w:r w:rsidR="000C7BA1" w:rsidRPr="002F4A48">
        <w:rPr>
          <w:rFonts w:ascii="Arial" w:hAnsi="Arial" w:cs="Arial"/>
          <w:b/>
          <w:sz w:val="20"/>
          <w:szCs w:val="20"/>
        </w:rPr>
        <w:t>”</w:t>
      </w:r>
    </w:p>
    <w:p w:rsidR="00680E75" w:rsidRPr="002F4A48" w:rsidRDefault="00240D43" w:rsidP="00B535B5">
      <w:pPr>
        <w:jc w:val="center"/>
        <w:outlineLvl w:val="0"/>
        <w:rPr>
          <w:rFonts w:ascii="Arial" w:hAnsi="Arial" w:cs="Arial"/>
          <w:b/>
          <w:sz w:val="20"/>
          <w:szCs w:val="20"/>
        </w:rPr>
      </w:pPr>
      <w:r w:rsidRPr="002F4A48">
        <w:rPr>
          <w:rStyle w:val="tekstdokbold"/>
          <w:rFonts w:ascii="Arial" w:hAnsi="Arial" w:cs="Arial"/>
          <w:bCs w:val="0"/>
          <w:sz w:val="20"/>
          <w:szCs w:val="20"/>
        </w:rPr>
        <w:t>Nie otwierać przed dniem</w:t>
      </w:r>
      <w:r w:rsidR="00592F7B" w:rsidRPr="002F4A48">
        <w:rPr>
          <w:rStyle w:val="tekstdokbold"/>
          <w:rFonts w:ascii="Arial" w:hAnsi="Arial" w:cs="Arial"/>
          <w:bCs w:val="0"/>
          <w:sz w:val="20"/>
          <w:szCs w:val="20"/>
        </w:rPr>
        <w:t xml:space="preserve"> </w:t>
      </w:r>
      <w:r w:rsidR="00BD747D" w:rsidRPr="002F4A48">
        <w:rPr>
          <w:rStyle w:val="tekstdokbold"/>
          <w:rFonts w:ascii="Arial" w:hAnsi="Arial" w:cs="Arial"/>
          <w:bCs w:val="0"/>
          <w:sz w:val="20"/>
          <w:szCs w:val="20"/>
        </w:rPr>
        <w:t xml:space="preserve">  </w:t>
      </w:r>
      <w:r w:rsidR="008053DA" w:rsidRPr="002F4A48">
        <w:rPr>
          <w:rStyle w:val="tekstdokbold"/>
          <w:rFonts w:ascii="Arial" w:hAnsi="Arial" w:cs="Arial"/>
          <w:bCs w:val="0"/>
          <w:sz w:val="20"/>
          <w:szCs w:val="20"/>
        </w:rPr>
        <w:t>21</w:t>
      </w:r>
      <w:r w:rsidR="005B52DA" w:rsidRPr="002F4A48">
        <w:rPr>
          <w:rStyle w:val="tekstdokbold"/>
          <w:rFonts w:ascii="Arial" w:hAnsi="Arial" w:cs="Arial"/>
          <w:bCs w:val="0"/>
          <w:sz w:val="20"/>
          <w:szCs w:val="20"/>
        </w:rPr>
        <w:t>.08</w:t>
      </w:r>
      <w:r w:rsidR="00B01AC2" w:rsidRPr="002F4A48">
        <w:rPr>
          <w:rStyle w:val="tekstdokbold"/>
          <w:rFonts w:ascii="Arial" w:hAnsi="Arial" w:cs="Arial"/>
          <w:bCs w:val="0"/>
          <w:sz w:val="20"/>
          <w:szCs w:val="20"/>
        </w:rPr>
        <w:t>.2017</w:t>
      </w:r>
      <w:r w:rsidR="004D7CAA" w:rsidRPr="002F4A48">
        <w:rPr>
          <w:rStyle w:val="tekstdokbold"/>
          <w:rFonts w:ascii="Arial" w:hAnsi="Arial" w:cs="Arial"/>
          <w:bCs w:val="0"/>
          <w:sz w:val="20"/>
          <w:szCs w:val="20"/>
        </w:rPr>
        <w:t xml:space="preserve"> r., godz. 13</w:t>
      </w:r>
      <w:r w:rsidR="00E92477" w:rsidRPr="002F4A48">
        <w:rPr>
          <w:rStyle w:val="tekstdokbold"/>
          <w:rFonts w:ascii="Arial" w:hAnsi="Arial" w:cs="Arial"/>
          <w:bCs w:val="0"/>
          <w:sz w:val="20"/>
          <w:szCs w:val="20"/>
        </w:rPr>
        <w:t>.</w:t>
      </w:r>
      <w:r w:rsidRPr="002F4A48">
        <w:rPr>
          <w:rStyle w:val="tekstdokbold"/>
          <w:rFonts w:ascii="Arial" w:hAnsi="Arial" w:cs="Arial"/>
          <w:bCs w:val="0"/>
          <w:sz w:val="20"/>
          <w:szCs w:val="20"/>
        </w:rPr>
        <w:t>00”</w:t>
      </w:r>
    </w:p>
    <w:p w:rsidR="003761A4" w:rsidRPr="002F4A48" w:rsidRDefault="00CC58B9" w:rsidP="00B535B5">
      <w:pPr>
        <w:pStyle w:val="Tekstpodstawowy2"/>
        <w:spacing w:before="0"/>
        <w:ind w:left="709" w:hanging="709"/>
        <w:rPr>
          <w:rFonts w:ascii="Arial" w:hAnsi="Arial" w:cs="Arial"/>
          <w:b w:val="0"/>
          <w:iCs/>
          <w:sz w:val="20"/>
          <w:szCs w:val="20"/>
        </w:rPr>
      </w:pPr>
      <w:r w:rsidRPr="002F4A48">
        <w:rPr>
          <w:rFonts w:ascii="Arial" w:hAnsi="Arial" w:cs="Arial"/>
          <w:b w:val="0"/>
          <w:sz w:val="20"/>
          <w:szCs w:val="20"/>
        </w:rPr>
        <w:t>13.11</w:t>
      </w:r>
      <w:r w:rsidR="003761A4" w:rsidRPr="002F4A48">
        <w:rPr>
          <w:rFonts w:ascii="Arial" w:hAnsi="Arial" w:cs="Arial"/>
          <w:b w:val="0"/>
          <w:sz w:val="20"/>
          <w:szCs w:val="20"/>
        </w:rPr>
        <w:t>.</w:t>
      </w:r>
      <w:r w:rsidR="003761A4" w:rsidRPr="002F4A48">
        <w:rPr>
          <w:rFonts w:ascii="Arial" w:hAnsi="Arial" w:cs="Arial"/>
          <w:b w:val="0"/>
          <w:sz w:val="20"/>
          <w:szCs w:val="20"/>
        </w:rPr>
        <w:tab/>
      </w:r>
      <w:r w:rsidR="003761A4" w:rsidRPr="002F4A48">
        <w:rPr>
          <w:rFonts w:ascii="Arial" w:hAnsi="Arial" w:cs="Arial"/>
          <w:b w:val="0"/>
          <w:bCs w:val="0"/>
          <w:sz w:val="20"/>
          <w:szCs w:val="20"/>
        </w:rPr>
        <w:t xml:space="preserve">Wymagania określone w pkt </w:t>
      </w:r>
      <w:r w:rsidR="00525ACE" w:rsidRPr="002F4A48">
        <w:rPr>
          <w:rFonts w:ascii="Arial" w:hAnsi="Arial" w:cs="Arial"/>
          <w:b w:val="0"/>
          <w:bCs w:val="0"/>
          <w:sz w:val="20"/>
          <w:szCs w:val="20"/>
        </w:rPr>
        <w:t>13</w:t>
      </w:r>
      <w:r w:rsidRPr="002F4A48">
        <w:rPr>
          <w:rFonts w:ascii="Arial" w:hAnsi="Arial" w:cs="Arial"/>
          <w:b w:val="0"/>
          <w:bCs w:val="0"/>
          <w:sz w:val="20"/>
          <w:szCs w:val="20"/>
        </w:rPr>
        <w:t>.8</w:t>
      </w:r>
      <w:r w:rsidR="00853D7F" w:rsidRPr="002F4A48">
        <w:rPr>
          <w:rFonts w:ascii="Arial" w:hAnsi="Arial" w:cs="Arial"/>
          <w:b w:val="0"/>
          <w:bCs w:val="0"/>
          <w:sz w:val="20"/>
          <w:szCs w:val="20"/>
        </w:rPr>
        <w:t>.-</w:t>
      </w:r>
      <w:r w:rsidR="00525ACE" w:rsidRPr="002F4A48">
        <w:rPr>
          <w:rFonts w:ascii="Arial" w:hAnsi="Arial" w:cs="Arial"/>
          <w:b w:val="0"/>
          <w:bCs w:val="0"/>
          <w:sz w:val="20"/>
          <w:szCs w:val="20"/>
        </w:rPr>
        <w:t>13</w:t>
      </w:r>
      <w:r w:rsidRPr="002F4A48">
        <w:rPr>
          <w:rFonts w:ascii="Arial" w:hAnsi="Arial" w:cs="Arial"/>
          <w:b w:val="0"/>
          <w:bCs w:val="0"/>
          <w:sz w:val="20"/>
          <w:szCs w:val="20"/>
        </w:rPr>
        <w:t>.10</w:t>
      </w:r>
      <w:r w:rsidR="006F18A2" w:rsidRPr="002F4A48">
        <w:rPr>
          <w:rFonts w:ascii="Arial" w:hAnsi="Arial" w:cs="Arial"/>
          <w:b w:val="0"/>
          <w:bCs w:val="0"/>
          <w:sz w:val="20"/>
          <w:szCs w:val="20"/>
        </w:rPr>
        <w:t xml:space="preserve">. </w:t>
      </w:r>
      <w:r w:rsidR="003761A4" w:rsidRPr="002F4A48">
        <w:rPr>
          <w:rFonts w:ascii="Arial" w:hAnsi="Arial" w:cs="Arial"/>
          <w:b w:val="0"/>
          <w:bCs w:val="0"/>
          <w:sz w:val="20"/>
          <w:szCs w:val="20"/>
        </w:rPr>
        <w:t>nie stanowią o treści oferty i ich niespełnienie nie będzie skutkować odrzuceniem oferty. Wszelkie negatywne konsekwencje mogące wyniknąć z niezachowania tych wymagań będą obciążały Wykonawcę.</w:t>
      </w:r>
    </w:p>
    <w:p w:rsidR="00AE5D42" w:rsidRPr="002F4A48" w:rsidRDefault="00CC58B9" w:rsidP="00E92477">
      <w:pPr>
        <w:pStyle w:val="Tekstpodstawowy2"/>
        <w:spacing w:before="0"/>
        <w:ind w:left="709" w:hanging="709"/>
        <w:rPr>
          <w:rFonts w:ascii="Arial" w:hAnsi="Arial" w:cs="Arial"/>
          <w:b w:val="0"/>
          <w:sz w:val="20"/>
          <w:szCs w:val="20"/>
        </w:rPr>
      </w:pPr>
      <w:r w:rsidRPr="002F4A48">
        <w:rPr>
          <w:rFonts w:ascii="Arial" w:hAnsi="Arial" w:cs="Arial"/>
          <w:b w:val="0"/>
          <w:sz w:val="20"/>
          <w:szCs w:val="20"/>
        </w:rPr>
        <w:t>13.12</w:t>
      </w:r>
      <w:r w:rsidR="003761A4" w:rsidRPr="002F4A48">
        <w:rPr>
          <w:rFonts w:ascii="Arial" w:hAnsi="Arial" w:cs="Arial"/>
          <w:b w:val="0"/>
          <w:sz w:val="20"/>
          <w:szCs w:val="20"/>
        </w:rPr>
        <w:t>.</w:t>
      </w:r>
      <w:r w:rsidR="003761A4" w:rsidRPr="002F4A48">
        <w:rPr>
          <w:rFonts w:ascii="Arial" w:hAnsi="Arial" w:cs="Arial"/>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2F4A48" w:rsidRDefault="00977978" w:rsidP="00B535B5">
      <w:pPr>
        <w:ind w:left="720" w:hanging="720"/>
        <w:jc w:val="both"/>
        <w:rPr>
          <w:rFonts w:ascii="Arial" w:hAnsi="Arial" w:cs="Arial"/>
          <w:b/>
          <w:sz w:val="20"/>
          <w:szCs w:val="20"/>
        </w:rPr>
      </w:pPr>
      <w:r w:rsidRPr="002F4A48">
        <w:rPr>
          <w:rFonts w:ascii="Arial" w:hAnsi="Arial" w:cs="Arial"/>
          <w:b/>
          <w:sz w:val="20"/>
          <w:szCs w:val="20"/>
        </w:rPr>
        <w:t>14</w:t>
      </w:r>
      <w:r w:rsidRPr="002F4A48">
        <w:rPr>
          <w:rFonts w:ascii="Arial" w:hAnsi="Arial" w:cs="Arial"/>
          <w:sz w:val="20"/>
          <w:szCs w:val="20"/>
        </w:rPr>
        <w:t xml:space="preserve">. </w:t>
      </w:r>
      <w:r w:rsidRPr="002F4A48">
        <w:rPr>
          <w:rFonts w:ascii="Arial" w:hAnsi="Arial" w:cs="Arial"/>
          <w:sz w:val="20"/>
          <w:szCs w:val="20"/>
        </w:rPr>
        <w:tab/>
      </w:r>
      <w:r w:rsidRPr="002F4A48">
        <w:rPr>
          <w:rStyle w:val="tekstdokbold"/>
          <w:rFonts w:ascii="Arial" w:hAnsi="Arial" w:cs="Arial"/>
          <w:sz w:val="20"/>
          <w:szCs w:val="20"/>
        </w:rPr>
        <w:t>OPIS SPOSOBU OBLICZENIA CENY OFERTY</w:t>
      </w:r>
    </w:p>
    <w:p w:rsidR="00D95034" w:rsidRPr="002F4A48" w:rsidRDefault="00977978" w:rsidP="002043A9">
      <w:pPr>
        <w:ind w:left="709" w:hanging="709"/>
        <w:jc w:val="both"/>
        <w:rPr>
          <w:rFonts w:ascii="Arial" w:hAnsi="Arial" w:cs="Arial"/>
          <w:sz w:val="20"/>
          <w:szCs w:val="20"/>
        </w:rPr>
      </w:pPr>
      <w:r w:rsidRPr="002F4A48">
        <w:rPr>
          <w:rFonts w:ascii="Arial" w:hAnsi="Arial" w:cs="Arial"/>
          <w:sz w:val="20"/>
          <w:szCs w:val="20"/>
        </w:rPr>
        <w:t>14.1.</w:t>
      </w:r>
      <w:r w:rsidRPr="002F4A48">
        <w:rPr>
          <w:rFonts w:ascii="Arial" w:hAnsi="Arial" w:cs="Arial"/>
          <w:sz w:val="20"/>
          <w:szCs w:val="20"/>
        </w:rPr>
        <w:tab/>
      </w:r>
      <w:r w:rsidR="002043A9" w:rsidRPr="002F4A48">
        <w:rPr>
          <w:rFonts w:ascii="Arial" w:hAnsi="Arial" w:cs="Arial"/>
          <w:sz w:val="20"/>
          <w:szCs w:val="20"/>
        </w:rPr>
        <w:t xml:space="preserve">Wykonawca w Formularzu „Oferta” określi łączną cenę </w:t>
      </w:r>
      <w:r w:rsidR="00962986" w:rsidRPr="002F4A48">
        <w:rPr>
          <w:rFonts w:ascii="Arial" w:hAnsi="Arial" w:cs="Arial"/>
          <w:sz w:val="20"/>
          <w:szCs w:val="20"/>
        </w:rPr>
        <w:t xml:space="preserve">ryczałtową </w:t>
      </w:r>
      <w:r w:rsidR="002043A9" w:rsidRPr="002F4A48">
        <w:rPr>
          <w:rFonts w:ascii="Arial" w:hAnsi="Arial" w:cs="Arial"/>
          <w:sz w:val="20"/>
          <w:szCs w:val="20"/>
        </w:rPr>
        <w:t>ofert</w:t>
      </w:r>
      <w:r w:rsidR="00B01AC2" w:rsidRPr="002F4A48">
        <w:rPr>
          <w:rFonts w:ascii="Arial" w:hAnsi="Arial" w:cs="Arial"/>
          <w:sz w:val="20"/>
          <w:szCs w:val="20"/>
        </w:rPr>
        <w:t xml:space="preserve">y brutto. </w:t>
      </w:r>
      <w:r w:rsidR="002043A9" w:rsidRPr="002F4A48">
        <w:rPr>
          <w:rFonts w:ascii="Arial" w:hAnsi="Arial" w:cs="Arial"/>
          <w:sz w:val="20"/>
          <w:szCs w:val="20"/>
        </w:rPr>
        <w:t xml:space="preserve">Łączna </w:t>
      </w:r>
      <w:r w:rsidR="00962986" w:rsidRPr="002F4A48">
        <w:rPr>
          <w:rFonts w:ascii="Arial" w:hAnsi="Arial" w:cs="Arial"/>
          <w:sz w:val="20"/>
          <w:szCs w:val="20"/>
        </w:rPr>
        <w:t xml:space="preserve">ryczałtowa </w:t>
      </w:r>
      <w:r w:rsidR="002043A9" w:rsidRPr="002F4A48">
        <w:rPr>
          <w:rFonts w:ascii="Arial" w:hAnsi="Arial" w:cs="Arial"/>
          <w:sz w:val="20"/>
          <w:szCs w:val="20"/>
        </w:rPr>
        <w:t>cena oferty brutto musi zawierać wszystkie elementy związane z realizacją przedmiotu zamówienia.</w:t>
      </w:r>
    </w:p>
    <w:p w:rsidR="00001AF8" w:rsidRPr="002F4A48" w:rsidRDefault="00071C33" w:rsidP="00001AF8">
      <w:pPr>
        <w:suppressAutoHyphens/>
        <w:ind w:left="709" w:hanging="709"/>
        <w:jc w:val="both"/>
        <w:rPr>
          <w:rFonts w:ascii="Arial" w:hAnsi="Arial" w:cs="Arial"/>
          <w:sz w:val="20"/>
          <w:szCs w:val="20"/>
          <w:lang w:eastAsia="ar-SA"/>
        </w:rPr>
      </w:pPr>
      <w:r w:rsidRPr="002F4A48">
        <w:rPr>
          <w:rFonts w:ascii="Arial" w:hAnsi="Arial" w:cs="Arial"/>
          <w:sz w:val="20"/>
          <w:szCs w:val="20"/>
          <w:lang w:eastAsia="ar-SA"/>
        </w:rPr>
        <w:t>14.</w:t>
      </w:r>
      <w:r w:rsidR="002043A9" w:rsidRPr="002F4A48">
        <w:rPr>
          <w:rFonts w:ascii="Arial" w:hAnsi="Arial" w:cs="Arial"/>
          <w:sz w:val="20"/>
          <w:szCs w:val="20"/>
          <w:lang w:eastAsia="ar-SA"/>
        </w:rPr>
        <w:t>2</w:t>
      </w:r>
      <w:r w:rsidRPr="002F4A48">
        <w:rPr>
          <w:rFonts w:ascii="Arial" w:hAnsi="Arial" w:cs="Arial"/>
          <w:sz w:val="20"/>
          <w:szCs w:val="20"/>
          <w:lang w:eastAsia="ar-SA"/>
        </w:rPr>
        <w:t xml:space="preserve">. </w:t>
      </w:r>
      <w:r w:rsidRPr="002F4A48">
        <w:rPr>
          <w:rFonts w:ascii="Arial" w:hAnsi="Arial" w:cs="Arial"/>
          <w:sz w:val="20"/>
          <w:szCs w:val="20"/>
          <w:lang w:eastAsia="ar-SA"/>
        </w:rPr>
        <w:tab/>
        <w:t>Cena oferty musi być wyrażona w PLN z dokładnośc</w:t>
      </w:r>
      <w:r w:rsidR="00915CE3" w:rsidRPr="002F4A48">
        <w:rPr>
          <w:rFonts w:ascii="Arial" w:hAnsi="Arial" w:cs="Arial"/>
          <w:sz w:val="20"/>
          <w:szCs w:val="20"/>
          <w:lang w:eastAsia="ar-SA"/>
        </w:rPr>
        <w:t>ią</w:t>
      </w:r>
      <w:r w:rsidR="00322744" w:rsidRPr="002F4A48">
        <w:rPr>
          <w:rFonts w:ascii="Arial" w:hAnsi="Arial" w:cs="Arial"/>
          <w:sz w:val="20"/>
          <w:szCs w:val="20"/>
          <w:lang w:eastAsia="ar-SA"/>
        </w:rPr>
        <w:t xml:space="preserve"> do dwóch miejsc po przecinku. </w:t>
      </w:r>
    </w:p>
    <w:p w:rsidR="00962986" w:rsidRPr="002F4A48" w:rsidRDefault="00001AF8" w:rsidP="00001AF8">
      <w:pPr>
        <w:suppressAutoHyphens/>
        <w:ind w:left="709" w:hanging="709"/>
        <w:jc w:val="both"/>
        <w:rPr>
          <w:rFonts w:ascii="Arial" w:hAnsi="Arial" w:cs="Arial"/>
          <w:sz w:val="20"/>
          <w:szCs w:val="20"/>
          <w:lang w:eastAsia="ar-SA"/>
        </w:rPr>
      </w:pPr>
      <w:r w:rsidRPr="002F4A48">
        <w:rPr>
          <w:rFonts w:ascii="Arial" w:hAnsi="Arial" w:cs="Arial"/>
          <w:sz w:val="20"/>
          <w:szCs w:val="20"/>
          <w:lang w:eastAsia="ar-SA"/>
        </w:rPr>
        <w:t xml:space="preserve">14.3    </w:t>
      </w:r>
      <w:r w:rsidRPr="002F4A48">
        <w:rPr>
          <w:rFonts w:ascii="Arial" w:hAnsi="Arial" w:cs="Arial"/>
          <w:bCs/>
          <w:sz w:val="20"/>
          <w:szCs w:val="20"/>
          <w:lang w:eastAsia="ar-SA"/>
        </w:rPr>
        <w:t>Ceny określone przez Wykonawcę zostaną ustalone na okres ważności Umowy i nie będą podlegały zmianom z wyjątkiem odpowiednich zapisów w warunkach Umowy</w:t>
      </w:r>
      <w:r w:rsidR="001762E6" w:rsidRPr="002F4A48">
        <w:rPr>
          <w:rFonts w:ascii="Arial" w:hAnsi="Arial" w:cs="Arial"/>
          <w:bCs/>
          <w:sz w:val="20"/>
          <w:szCs w:val="20"/>
          <w:lang w:eastAsia="ar-SA"/>
        </w:rPr>
        <w:t>, za wyjątkiem sytuacji określonych w Umowie stanowiącej Tom II SIWZ</w:t>
      </w:r>
      <w:r w:rsidRPr="002F4A48">
        <w:rPr>
          <w:rFonts w:ascii="Arial" w:hAnsi="Arial" w:cs="Arial"/>
          <w:bCs/>
          <w:sz w:val="20"/>
          <w:szCs w:val="20"/>
          <w:lang w:eastAsia="ar-SA"/>
        </w:rPr>
        <w:t>.</w:t>
      </w:r>
      <w:r w:rsidR="00655B1E" w:rsidRPr="002F4A48">
        <w:rPr>
          <w:rFonts w:ascii="Arial" w:hAnsi="Arial" w:cs="Arial"/>
          <w:bCs/>
          <w:sz w:val="20"/>
          <w:szCs w:val="20"/>
          <w:lang w:eastAsia="ar-SA"/>
        </w:rPr>
        <w:t xml:space="preserve"> </w:t>
      </w:r>
      <w:r w:rsidR="00865920" w:rsidRPr="002F4A48">
        <w:rPr>
          <w:rFonts w:ascii="Arial" w:hAnsi="Arial" w:cs="Arial"/>
          <w:bCs/>
          <w:sz w:val="20"/>
          <w:szCs w:val="20"/>
          <w:lang w:eastAsia="ar-SA"/>
        </w:rPr>
        <w:t>Stawka podatku V</w:t>
      </w:r>
      <w:r w:rsidR="00655B1E" w:rsidRPr="002F4A48">
        <w:rPr>
          <w:rFonts w:ascii="Arial" w:hAnsi="Arial" w:cs="Arial"/>
          <w:bCs/>
          <w:sz w:val="20"/>
          <w:szCs w:val="20"/>
          <w:lang w:eastAsia="ar-SA"/>
        </w:rPr>
        <w:t>AT ustalona przez Zamawiającego dla niniejszego przedmiotu zamówienia wynosi 23%.</w:t>
      </w:r>
    </w:p>
    <w:p w:rsidR="002043A9" w:rsidRPr="002F4A48" w:rsidRDefault="00001AF8" w:rsidP="008C417F">
      <w:pPr>
        <w:pStyle w:val="Tekstpodstawowy2"/>
        <w:spacing w:before="0"/>
        <w:ind w:left="709" w:hanging="709"/>
        <w:rPr>
          <w:rFonts w:ascii="Arial" w:hAnsi="Arial" w:cs="Arial"/>
          <w:b w:val="0"/>
          <w:sz w:val="20"/>
          <w:szCs w:val="20"/>
        </w:rPr>
      </w:pPr>
      <w:r w:rsidRPr="002F4A48">
        <w:rPr>
          <w:rFonts w:ascii="Arial" w:hAnsi="Arial" w:cs="Arial"/>
          <w:b w:val="0"/>
          <w:iCs/>
          <w:sz w:val="20"/>
          <w:szCs w:val="20"/>
        </w:rPr>
        <w:t>14.4</w:t>
      </w:r>
      <w:r w:rsidR="002043A9" w:rsidRPr="002F4A48">
        <w:rPr>
          <w:rFonts w:ascii="Arial" w:hAnsi="Arial" w:cs="Arial"/>
          <w:b w:val="0"/>
          <w:iCs/>
          <w:sz w:val="20"/>
          <w:szCs w:val="20"/>
        </w:rPr>
        <w:t>.</w:t>
      </w:r>
      <w:r w:rsidR="002043A9" w:rsidRPr="002F4A48">
        <w:rPr>
          <w:rFonts w:ascii="Arial" w:hAnsi="Arial" w:cs="Arial"/>
          <w:b w:val="0"/>
          <w:iCs/>
          <w:sz w:val="20"/>
          <w:szCs w:val="20"/>
        </w:rPr>
        <w:tab/>
      </w:r>
      <w:r w:rsidR="002043A9" w:rsidRPr="002F4A48">
        <w:rPr>
          <w:rFonts w:ascii="Arial" w:hAnsi="Arial" w:cs="Arial"/>
          <w:b w:val="0"/>
          <w:sz w:val="20"/>
          <w:szCs w:val="20"/>
        </w:rPr>
        <w:t xml:space="preserve">Wszystkie błędy ujawnione w SIWZ Wykonawca winien zgłosić Zamawiającemu </w:t>
      </w:r>
      <w:r w:rsidR="008C417F" w:rsidRPr="002F4A48">
        <w:rPr>
          <w:rFonts w:ascii="Arial" w:hAnsi="Arial" w:cs="Arial"/>
          <w:b w:val="0"/>
          <w:sz w:val="20"/>
          <w:szCs w:val="20"/>
        </w:rPr>
        <w:t>przed terminem składania ofert.</w:t>
      </w:r>
    </w:p>
    <w:p w:rsidR="00175D19" w:rsidRPr="002F4A48" w:rsidRDefault="001A448F" w:rsidP="00B535B5">
      <w:pPr>
        <w:suppressAutoHyphens/>
        <w:rPr>
          <w:rFonts w:ascii="Arial" w:hAnsi="Arial" w:cs="Arial"/>
          <w:b/>
          <w:sz w:val="20"/>
          <w:szCs w:val="20"/>
          <w:lang w:eastAsia="ar-SA"/>
        </w:rPr>
      </w:pPr>
      <w:r w:rsidRPr="002F4A48">
        <w:rPr>
          <w:rFonts w:ascii="Arial" w:hAnsi="Arial" w:cs="Arial"/>
          <w:b/>
          <w:sz w:val="20"/>
          <w:szCs w:val="20"/>
          <w:lang w:eastAsia="ar-SA"/>
        </w:rPr>
        <w:t>1</w:t>
      </w:r>
      <w:r w:rsidR="00C0323A" w:rsidRPr="002F4A48">
        <w:rPr>
          <w:rFonts w:ascii="Arial" w:hAnsi="Arial" w:cs="Arial"/>
          <w:b/>
          <w:sz w:val="20"/>
          <w:szCs w:val="20"/>
          <w:lang w:eastAsia="ar-SA"/>
        </w:rPr>
        <w:t>5</w:t>
      </w:r>
      <w:r w:rsidR="00175D19" w:rsidRPr="002F4A48">
        <w:rPr>
          <w:rFonts w:ascii="Arial" w:hAnsi="Arial" w:cs="Arial"/>
          <w:b/>
          <w:sz w:val="20"/>
          <w:szCs w:val="20"/>
          <w:lang w:eastAsia="ar-SA"/>
        </w:rPr>
        <w:t>.</w:t>
      </w:r>
      <w:r w:rsidR="00175D19" w:rsidRPr="002F4A48">
        <w:rPr>
          <w:rFonts w:ascii="Arial" w:hAnsi="Arial" w:cs="Arial"/>
          <w:b/>
          <w:sz w:val="20"/>
          <w:szCs w:val="20"/>
          <w:lang w:eastAsia="ar-SA"/>
        </w:rPr>
        <w:tab/>
        <w:t>WYMAGANIA DOTYCZĄCE WADIUM</w:t>
      </w:r>
    </w:p>
    <w:p w:rsidR="00175D19" w:rsidRPr="002F4A48" w:rsidRDefault="000A03E1" w:rsidP="00B535B5">
      <w:pPr>
        <w:suppressAutoHyphens/>
        <w:ind w:firstLine="709"/>
        <w:rPr>
          <w:rFonts w:ascii="Arial" w:hAnsi="Arial" w:cs="Arial"/>
          <w:b/>
          <w:sz w:val="20"/>
          <w:szCs w:val="20"/>
          <w:lang w:eastAsia="ar-SA"/>
        </w:rPr>
      </w:pPr>
      <w:r w:rsidRPr="002F4A48">
        <w:rPr>
          <w:rFonts w:ascii="Arial" w:hAnsi="Arial" w:cs="Arial"/>
          <w:spacing w:val="4"/>
          <w:sz w:val="20"/>
          <w:szCs w:val="20"/>
          <w:lang w:eastAsia="ar-SA"/>
        </w:rPr>
        <w:t>Za</w:t>
      </w:r>
      <w:r w:rsidR="00175D19" w:rsidRPr="002F4A48">
        <w:rPr>
          <w:rFonts w:ascii="Arial" w:hAnsi="Arial" w:cs="Arial"/>
          <w:spacing w:val="4"/>
          <w:sz w:val="20"/>
          <w:szCs w:val="20"/>
          <w:lang w:eastAsia="ar-SA"/>
        </w:rPr>
        <w:t>mawiający nie żąda wniesienia wadium.</w:t>
      </w:r>
      <w:r w:rsidR="001A448F" w:rsidRPr="002F4A48">
        <w:rPr>
          <w:rFonts w:ascii="Arial" w:hAnsi="Arial" w:cs="Arial"/>
          <w:spacing w:val="4"/>
          <w:sz w:val="20"/>
          <w:szCs w:val="20"/>
          <w:lang w:eastAsia="ar-SA"/>
        </w:rPr>
        <w:tab/>
      </w:r>
    </w:p>
    <w:p w:rsidR="00B9152B" w:rsidRPr="002F4A48" w:rsidRDefault="00B9152B" w:rsidP="00B535B5">
      <w:pPr>
        <w:suppressAutoHyphens/>
        <w:rPr>
          <w:rFonts w:ascii="Arial" w:hAnsi="Arial" w:cs="Arial"/>
          <w:b/>
          <w:sz w:val="20"/>
          <w:szCs w:val="20"/>
          <w:lang w:eastAsia="ar-SA"/>
        </w:rPr>
      </w:pPr>
      <w:r w:rsidRPr="002F4A48">
        <w:rPr>
          <w:rFonts w:ascii="Arial" w:hAnsi="Arial" w:cs="Arial"/>
          <w:b/>
          <w:sz w:val="20"/>
          <w:szCs w:val="20"/>
          <w:lang w:eastAsia="ar-SA"/>
        </w:rPr>
        <w:t>16.</w:t>
      </w:r>
      <w:r w:rsidRPr="002F4A48">
        <w:rPr>
          <w:rFonts w:ascii="Arial" w:hAnsi="Arial" w:cs="Arial"/>
          <w:b/>
          <w:sz w:val="20"/>
          <w:szCs w:val="20"/>
          <w:lang w:eastAsia="ar-SA"/>
        </w:rPr>
        <w:tab/>
      </w:r>
      <w:r w:rsidRPr="002F4A48">
        <w:rPr>
          <w:rFonts w:ascii="Arial" w:hAnsi="Arial" w:cs="Arial"/>
          <w:b/>
          <w:bCs/>
          <w:spacing w:val="4"/>
          <w:sz w:val="20"/>
          <w:szCs w:val="20"/>
        </w:rPr>
        <w:t>MIEJSCE ORAZ TERMIN SKŁADANIA I OTWARCIA OFERT</w:t>
      </w:r>
    </w:p>
    <w:p w:rsidR="008043E3" w:rsidRPr="002F4A48" w:rsidRDefault="00B9152B" w:rsidP="00B535B5">
      <w:pPr>
        <w:suppressAutoHyphens/>
        <w:ind w:left="709" w:hanging="709"/>
        <w:jc w:val="both"/>
        <w:rPr>
          <w:rFonts w:ascii="Arial" w:hAnsi="Arial" w:cs="Arial"/>
          <w:sz w:val="20"/>
          <w:szCs w:val="20"/>
        </w:rPr>
      </w:pPr>
      <w:r w:rsidRPr="002F4A48">
        <w:rPr>
          <w:rFonts w:ascii="Arial" w:hAnsi="Arial" w:cs="Arial"/>
          <w:spacing w:val="4"/>
          <w:sz w:val="20"/>
          <w:szCs w:val="20"/>
          <w:lang w:eastAsia="ar-SA"/>
        </w:rPr>
        <w:t>16.1.</w:t>
      </w:r>
      <w:r w:rsidRPr="002F4A48">
        <w:rPr>
          <w:rFonts w:ascii="Arial" w:hAnsi="Arial" w:cs="Arial"/>
          <w:spacing w:val="4"/>
          <w:sz w:val="20"/>
          <w:szCs w:val="20"/>
          <w:lang w:eastAsia="ar-SA"/>
        </w:rPr>
        <w:tab/>
      </w:r>
      <w:r w:rsidR="008043E3" w:rsidRPr="002F4A48">
        <w:rPr>
          <w:rFonts w:ascii="Arial" w:hAnsi="Arial" w:cs="Arial"/>
          <w:bCs/>
          <w:sz w:val="20"/>
          <w:szCs w:val="20"/>
        </w:rPr>
        <w:t>Oferty powinny być złożone</w:t>
      </w:r>
      <w:r w:rsidR="008043E3" w:rsidRPr="002F4A48">
        <w:rPr>
          <w:rFonts w:ascii="Arial" w:hAnsi="Arial" w:cs="Arial"/>
          <w:sz w:val="20"/>
          <w:szCs w:val="20"/>
        </w:rPr>
        <w:t xml:space="preserve"> w</w:t>
      </w:r>
      <w:r w:rsidR="00625459" w:rsidRPr="002F4A48">
        <w:rPr>
          <w:rFonts w:ascii="Arial" w:hAnsi="Arial" w:cs="Arial"/>
          <w:sz w:val="20"/>
          <w:szCs w:val="20"/>
        </w:rPr>
        <w:t xml:space="preserve"> siedzibie Zamawiającego, Al. Ujazdowskie 11, </w:t>
      </w:r>
      <w:r w:rsidR="00060726" w:rsidRPr="002F4A48">
        <w:rPr>
          <w:rFonts w:ascii="Arial" w:hAnsi="Arial" w:cs="Arial"/>
          <w:sz w:val="20"/>
          <w:szCs w:val="20"/>
        </w:rPr>
        <w:br/>
      </w:r>
      <w:r w:rsidR="00625459" w:rsidRPr="002F4A48">
        <w:rPr>
          <w:rFonts w:ascii="Arial" w:hAnsi="Arial" w:cs="Arial"/>
          <w:sz w:val="20"/>
          <w:szCs w:val="20"/>
        </w:rPr>
        <w:t>w Biurze Podawczym, w terminie do</w:t>
      </w:r>
      <w:r w:rsidR="00625459" w:rsidRPr="002F4A48">
        <w:rPr>
          <w:rFonts w:ascii="Arial" w:hAnsi="Arial" w:cs="Arial"/>
          <w:b/>
          <w:sz w:val="20"/>
          <w:szCs w:val="20"/>
        </w:rPr>
        <w:t xml:space="preserve"> </w:t>
      </w:r>
      <w:r w:rsidR="00625459" w:rsidRPr="002F4A48">
        <w:rPr>
          <w:rFonts w:ascii="Arial" w:hAnsi="Arial" w:cs="Arial"/>
          <w:sz w:val="20"/>
          <w:szCs w:val="20"/>
        </w:rPr>
        <w:t xml:space="preserve">dnia </w:t>
      </w:r>
      <w:r w:rsidR="0058774C" w:rsidRPr="002F4A48">
        <w:rPr>
          <w:rFonts w:ascii="Arial" w:hAnsi="Arial" w:cs="Arial"/>
          <w:b/>
          <w:sz w:val="20"/>
          <w:szCs w:val="20"/>
        </w:rPr>
        <w:t>2</w:t>
      </w:r>
      <w:r w:rsidR="008053DA" w:rsidRPr="002F4A48">
        <w:rPr>
          <w:rFonts w:ascii="Arial" w:hAnsi="Arial" w:cs="Arial"/>
          <w:b/>
          <w:sz w:val="20"/>
          <w:szCs w:val="20"/>
        </w:rPr>
        <w:t>1</w:t>
      </w:r>
      <w:r w:rsidR="00EE377F" w:rsidRPr="002F4A48">
        <w:rPr>
          <w:rFonts w:ascii="Arial" w:hAnsi="Arial" w:cs="Arial"/>
          <w:b/>
          <w:sz w:val="20"/>
          <w:szCs w:val="20"/>
        </w:rPr>
        <w:t>.08</w:t>
      </w:r>
      <w:r w:rsidR="00A32643" w:rsidRPr="002F4A48">
        <w:rPr>
          <w:rFonts w:ascii="Arial" w:hAnsi="Arial" w:cs="Arial"/>
          <w:b/>
          <w:sz w:val="20"/>
          <w:szCs w:val="20"/>
        </w:rPr>
        <w:t>.</w:t>
      </w:r>
      <w:r w:rsidR="00FC355F" w:rsidRPr="002F4A48">
        <w:rPr>
          <w:rFonts w:ascii="Arial" w:hAnsi="Arial" w:cs="Arial"/>
          <w:b/>
          <w:sz w:val="20"/>
          <w:szCs w:val="20"/>
        </w:rPr>
        <w:t>2017</w:t>
      </w:r>
      <w:r w:rsidR="00EE377F" w:rsidRPr="002F4A48">
        <w:rPr>
          <w:rFonts w:ascii="Arial" w:hAnsi="Arial" w:cs="Arial"/>
          <w:b/>
          <w:sz w:val="20"/>
          <w:szCs w:val="20"/>
        </w:rPr>
        <w:t xml:space="preserve"> r. do god</w:t>
      </w:r>
      <w:r w:rsidR="004D7CAA" w:rsidRPr="002F4A48">
        <w:rPr>
          <w:rFonts w:ascii="Arial" w:hAnsi="Arial" w:cs="Arial"/>
          <w:b/>
          <w:sz w:val="20"/>
          <w:szCs w:val="20"/>
        </w:rPr>
        <w:t>ziny 12</w:t>
      </w:r>
      <w:r w:rsidR="00FB160B" w:rsidRPr="002F4A48">
        <w:rPr>
          <w:rFonts w:ascii="Arial" w:hAnsi="Arial" w:cs="Arial"/>
          <w:b/>
          <w:sz w:val="20"/>
          <w:szCs w:val="20"/>
        </w:rPr>
        <w:t>.</w:t>
      </w:r>
      <w:r w:rsidR="00625459" w:rsidRPr="002F4A48">
        <w:rPr>
          <w:rFonts w:ascii="Arial" w:hAnsi="Arial" w:cs="Arial"/>
          <w:b/>
          <w:sz w:val="20"/>
          <w:szCs w:val="20"/>
        </w:rPr>
        <w:t xml:space="preserve">00. </w:t>
      </w:r>
    </w:p>
    <w:p w:rsidR="00175D19" w:rsidRPr="002F4A48" w:rsidRDefault="00950D58" w:rsidP="00B535B5">
      <w:pPr>
        <w:suppressAutoHyphens/>
        <w:ind w:left="709" w:hanging="709"/>
        <w:jc w:val="both"/>
        <w:rPr>
          <w:rFonts w:ascii="Arial" w:hAnsi="Arial" w:cs="Arial"/>
          <w:b/>
          <w:spacing w:val="4"/>
          <w:sz w:val="20"/>
          <w:szCs w:val="20"/>
        </w:rPr>
      </w:pPr>
      <w:r w:rsidRPr="002F4A48">
        <w:rPr>
          <w:rFonts w:ascii="Arial" w:hAnsi="Arial" w:cs="Arial"/>
          <w:spacing w:val="4"/>
          <w:sz w:val="20"/>
          <w:szCs w:val="20"/>
          <w:lang w:eastAsia="ar-SA"/>
        </w:rPr>
        <w:t>16.2.</w:t>
      </w:r>
      <w:r w:rsidRPr="002F4A48">
        <w:rPr>
          <w:rFonts w:ascii="Arial" w:hAnsi="Arial" w:cs="Arial"/>
          <w:spacing w:val="4"/>
          <w:sz w:val="20"/>
          <w:szCs w:val="20"/>
          <w:lang w:eastAsia="ar-SA"/>
        </w:rPr>
        <w:tab/>
      </w:r>
      <w:r w:rsidR="000D21DC" w:rsidRPr="002F4A48">
        <w:rPr>
          <w:rFonts w:ascii="Arial" w:hAnsi="Arial" w:cs="Arial"/>
          <w:bCs/>
          <w:spacing w:val="4"/>
          <w:sz w:val="20"/>
          <w:szCs w:val="20"/>
        </w:rPr>
        <w:t>Otwarcie ofert nastąpi</w:t>
      </w:r>
      <w:r w:rsidR="000D21DC" w:rsidRPr="002F4A48">
        <w:rPr>
          <w:rFonts w:ascii="Arial" w:hAnsi="Arial" w:cs="Arial"/>
          <w:spacing w:val="4"/>
          <w:sz w:val="20"/>
          <w:szCs w:val="20"/>
        </w:rPr>
        <w:t xml:space="preserve"> </w:t>
      </w:r>
      <w:r w:rsidR="00175D19" w:rsidRPr="002F4A48">
        <w:rPr>
          <w:rFonts w:ascii="Arial" w:hAnsi="Arial" w:cs="Arial"/>
          <w:sz w:val="20"/>
          <w:szCs w:val="20"/>
        </w:rPr>
        <w:t>w siedzibie Zamawiającego</w:t>
      </w:r>
      <w:r w:rsidR="00175D19" w:rsidRPr="002F4A48">
        <w:rPr>
          <w:rFonts w:ascii="Arial" w:hAnsi="Arial" w:cs="Arial"/>
          <w:spacing w:val="4"/>
          <w:sz w:val="20"/>
          <w:szCs w:val="20"/>
        </w:rPr>
        <w:t xml:space="preserve">, </w:t>
      </w:r>
      <w:r w:rsidR="00175D19" w:rsidRPr="002F4A48">
        <w:rPr>
          <w:rFonts w:ascii="Arial" w:hAnsi="Arial" w:cs="Arial"/>
          <w:sz w:val="20"/>
          <w:szCs w:val="20"/>
        </w:rPr>
        <w:t xml:space="preserve">Al. Ujazdowskie 11, </w:t>
      </w:r>
      <w:r w:rsidR="000D21DC" w:rsidRPr="002F4A48">
        <w:rPr>
          <w:rFonts w:ascii="Arial" w:hAnsi="Arial" w:cs="Arial"/>
          <w:spacing w:val="4"/>
          <w:sz w:val="20"/>
          <w:szCs w:val="20"/>
        </w:rPr>
        <w:t xml:space="preserve">w </w:t>
      </w:r>
      <w:r w:rsidR="00926B62" w:rsidRPr="002F4A48">
        <w:rPr>
          <w:rFonts w:ascii="Arial" w:hAnsi="Arial" w:cs="Arial"/>
          <w:spacing w:val="4"/>
          <w:sz w:val="20"/>
          <w:szCs w:val="20"/>
        </w:rPr>
        <w:t xml:space="preserve">dniu </w:t>
      </w:r>
      <w:r w:rsidR="00926B62" w:rsidRPr="002F4A48">
        <w:rPr>
          <w:rFonts w:ascii="Arial" w:hAnsi="Arial" w:cs="Arial"/>
          <w:spacing w:val="4"/>
          <w:sz w:val="20"/>
          <w:szCs w:val="20"/>
        </w:rPr>
        <w:br/>
      </w:r>
      <w:r w:rsidR="008053DA" w:rsidRPr="002F4A48">
        <w:rPr>
          <w:rFonts w:ascii="Arial" w:hAnsi="Arial" w:cs="Arial"/>
          <w:b/>
          <w:spacing w:val="4"/>
          <w:sz w:val="20"/>
          <w:szCs w:val="20"/>
        </w:rPr>
        <w:t>21</w:t>
      </w:r>
      <w:r w:rsidR="00EE377F" w:rsidRPr="002F4A48">
        <w:rPr>
          <w:rFonts w:ascii="Arial" w:hAnsi="Arial" w:cs="Arial"/>
          <w:b/>
          <w:spacing w:val="4"/>
          <w:sz w:val="20"/>
          <w:szCs w:val="20"/>
        </w:rPr>
        <w:t>.08</w:t>
      </w:r>
      <w:r w:rsidR="00A32643" w:rsidRPr="002F4A48">
        <w:rPr>
          <w:rFonts w:ascii="Arial" w:hAnsi="Arial" w:cs="Arial"/>
          <w:b/>
          <w:spacing w:val="4"/>
          <w:sz w:val="20"/>
          <w:szCs w:val="20"/>
        </w:rPr>
        <w:t>.</w:t>
      </w:r>
      <w:r w:rsidR="00FC355F" w:rsidRPr="002F4A48">
        <w:rPr>
          <w:rFonts w:ascii="Arial" w:hAnsi="Arial" w:cs="Arial"/>
          <w:b/>
          <w:spacing w:val="4"/>
          <w:sz w:val="20"/>
          <w:szCs w:val="20"/>
        </w:rPr>
        <w:t xml:space="preserve">2017 r. </w:t>
      </w:r>
      <w:r w:rsidR="00175D19" w:rsidRPr="002F4A48">
        <w:rPr>
          <w:rFonts w:ascii="Arial" w:hAnsi="Arial" w:cs="Arial"/>
          <w:b/>
          <w:spacing w:val="4"/>
          <w:sz w:val="20"/>
          <w:szCs w:val="20"/>
        </w:rPr>
        <w:t xml:space="preserve">o godzinie </w:t>
      </w:r>
      <w:r w:rsidR="004D7CAA" w:rsidRPr="002F4A48">
        <w:rPr>
          <w:rFonts w:ascii="Arial" w:hAnsi="Arial" w:cs="Arial"/>
          <w:b/>
          <w:spacing w:val="4"/>
          <w:sz w:val="20"/>
          <w:szCs w:val="20"/>
        </w:rPr>
        <w:t>13</w:t>
      </w:r>
      <w:r w:rsidR="00FB160B" w:rsidRPr="002F4A48">
        <w:rPr>
          <w:rFonts w:ascii="Arial" w:hAnsi="Arial" w:cs="Arial"/>
          <w:b/>
          <w:spacing w:val="4"/>
          <w:sz w:val="20"/>
          <w:szCs w:val="20"/>
        </w:rPr>
        <w:t>.</w:t>
      </w:r>
      <w:r w:rsidR="00181F8E" w:rsidRPr="002F4A48">
        <w:rPr>
          <w:rFonts w:ascii="Arial" w:hAnsi="Arial" w:cs="Arial"/>
          <w:b/>
          <w:spacing w:val="4"/>
          <w:sz w:val="20"/>
          <w:szCs w:val="20"/>
        </w:rPr>
        <w:t>00</w:t>
      </w:r>
      <w:r w:rsidR="000D21DC" w:rsidRPr="002F4A48">
        <w:rPr>
          <w:rFonts w:ascii="Arial" w:hAnsi="Arial" w:cs="Arial"/>
          <w:b/>
          <w:spacing w:val="4"/>
          <w:sz w:val="20"/>
          <w:szCs w:val="20"/>
        </w:rPr>
        <w:t>.</w:t>
      </w:r>
    </w:p>
    <w:p w:rsidR="00950D58" w:rsidRPr="002F4A48" w:rsidRDefault="00950D58" w:rsidP="00B535B5">
      <w:pPr>
        <w:suppressAutoHyphens/>
        <w:ind w:left="709" w:hanging="709"/>
        <w:jc w:val="both"/>
        <w:rPr>
          <w:rFonts w:ascii="Arial" w:hAnsi="Arial" w:cs="Arial"/>
          <w:sz w:val="20"/>
          <w:szCs w:val="20"/>
        </w:rPr>
      </w:pPr>
      <w:r w:rsidRPr="002F4A48">
        <w:rPr>
          <w:rFonts w:ascii="Arial" w:hAnsi="Arial" w:cs="Arial"/>
          <w:spacing w:val="4"/>
          <w:sz w:val="20"/>
          <w:szCs w:val="20"/>
          <w:lang w:eastAsia="ar-SA"/>
        </w:rPr>
        <w:t>16.3.</w:t>
      </w:r>
      <w:r w:rsidRPr="002F4A48">
        <w:rPr>
          <w:rFonts w:ascii="Arial" w:hAnsi="Arial" w:cs="Arial"/>
          <w:spacing w:val="4"/>
          <w:sz w:val="20"/>
          <w:szCs w:val="20"/>
          <w:lang w:eastAsia="ar-SA"/>
        </w:rPr>
        <w:tab/>
      </w:r>
      <w:r w:rsidR="000D21DC" w:rsidRPr="002F4A48">
        <w:rPr>
          <w:rFonts w:ascii="Arial" w:hAnsi="Arial" w:cs="Arial"/>
          <w:sz w:val="20"/>
          <w:szCs w:val="20"/>
        </w:rPr>
        <w:t>Niezwłocznie po otwarciu ofert zamawiający zamieści na stronie internetowej informacje dotyczące:</w:t>
      </w:r>
    </w:p>
    <w:p w:rsidR="000D21DC" w:rsidRPr="002F4A48" w:rsidRDefault="000D21DC" w:rsidP="00B535B5">
      <w:pPr>
        <w:tabs>
          <w:tab w:val="left" w:pos="1134"/>
        </w:tabs>
        <w:ind w:left="720"/>
        <w:jc w:val="both"/>
        <w:rPr>
          <w:rFonts w:ascii="Arial" w:hAnsi="Arial" w:cs="Arial"/>
          <w:sz w:val="20"/>
          <w:szCs w:val="20"/>
        </w:rPr>
      </w:pPr>
      <w:r w:rsidRPr="002F4A48">
        <w:rPr>
          <w:rFonts w:ascii="Arial" w:hAnsi="Arial" w:cs="Arial"/>
          <w:sz w:val="20"/>
          <w:szCs w:val="20"/>
        </w:rPr>
        <w:t xml:space="preserve">1) </w:t>
      </w:r>
      <w:r w:rsidRPr="002F4A48">
        <w:rPr>
          <w:rFonts w:ascii="Arial" w:hAnsi="Arial" w:cs="Arial"/>
          <w:sz w:val="20"/>
          <w:szCs w:val="20"/>
        </w:rPr>
        <w:tab/>
        <w:t xml:space="preserve">kwoty, jaką zamierza przeznaczyć na sfinansowanie zamówienia; </w:t>
      </w:r>
    </w:p>
    <w:p w:rsidR="000D21DC" w:rsidRPr="002F4A48" w:rsidRDefault="000D21DC" w:rsidP="00B535B5">
      <w:pPr>
        <w:tabs>
          <w:tab w:val="left" w:pos="1134"/>
        </w:tabs>
        <w:ind w:left="720"/>
        <w:jc w:val="both"/>
        <w:rPr>
          <w:rFonts w:ascii="Arial" w:hAnsi="Arial" w:cs="Arial"/>
          <w:sz w:val="20"/>
          <w:szCs w:val="20"/>
        </w:rPr>
      </w:pPr>
      <w:r w:rsidRPr="002F4A48">
        <w:rPr>
          <w:rFonts w:ascii="Arial" w:hAnsi="Arial" w:cs="Arial"/>
          <w:sz w:val="20"/>
          <w:szCs w:val="20"/>
        </w:rPr>
        <w:t xml:space="preserve">2) </w:t>
      </w:r>
      <w:r w:rsidRPr="002F4A48">
        <w:rPr>
          <w:rFonts w:ascii="Arial" w:hAnsi="Arial" w:cs="Arial"/>
          <w:sz w:val="20"/>
          <w:szCs w:val="20"/>
        </w:rPr>
        <w:tab/>
        <w:t xml:space="preserve">firm oraz adresów wykonawców, którzy złożyli oferty w terminie; </w:t>
      </w:r>
    </w:p>
    <w:p w:rsidR="00926B62" w:rsidRPr="002F4A48" w:rsidRDefault="000D21DC" w:rsidP="00B535B5">
      <w:pPr>
        <w:tabs>
          <w:tab w:val="left" w:pos="1134"/>
        </w:tabs>
        <w:ind w:left="1134" w:hanging="425"/>
        <w:jc w:val="both"/>
        <w:rPr>
          <w:rFonts w:ascii="Arial" w:hAnsi="Arial" w:cs="Arial"/>
          <w:sz w:val="20"/>
          <w:szCs w:val="20"/>
        </w:rPr>
      </w:pPr>
      <w:r w:rsidRPr="002F4A48">
        <w:rPr>
          <w:rFonts w:ascii="Arial" w:hAnsi="Arial" w:cs="Arial"/>
          <w:sz w:val="20"/>
          <w:szCs w:val="20"/>
        </w:rPr>
        <w:t xml:space="preserve">3) </w:t>
      </w:r>
      <w:r w:rsidRPr="002F4A48">
        <w:rPr>
          <w:rFonts w:ascii="Arial" w:hAnsi="Arial" w:cs="Arial"/>
          <w:sz w:val="20"/>
          <w:szCs w:val="20"/>
        </w:rPr>
        <w:tab/>
        <w:t>ceny</w:t>
      </w:r>
      <w:r w:rsidR="000E44CB" w:rsidRPr="002F4A48">
        <w:rPr>
          <w:rFonts w:ascii="Arial" w:hAnsi="Arial" w:cs="Arial"/>
          <w:sz w:val="20"/>
          <w:szCs w:val="20"/>
        </w:rPr>
        <w:t xml:space="preserve">, terminu wykonania zamówienia </w:t>
      </w:r>
      <w:r w:rsidRPr="002F4A48">
        <w:rPr>
          <w:rFonts w:ascii="Arial" w:hAnsi="Arial" w:cs="Arial"/>
          <w:sz w:val="20"/>
          <w:szCs w:val="20"/>
        </w:rPr>
        <w:t>i warunków płatności zawartych w ofertach.</w:t>
      </w:r>
    </w:p>
    <w:p w:rsidR="000D21DC" w:rsidRPr="002F4A48" w:rsidRDefault="000D21DC" w:rsidP="00B535B5">
      <w:pPr>
        <w:suppressAutoHyphens/>
        <w:rPr>
          <w:rFonts w:ascii="Arial" w:hAnsi="Arial" w:cs="Arial"/>
          <w:b/>
          <w:sz w:val="20"/>
          <w:szCs w:val="20"/>
          <w:lang w:eastAsia="ar-SA"/>
        </w:rPr>
      </w:pPr>
      <w:r w:rsidRPr="002F4A48">
        <w:rPr>
          <w:rFonts w:ascii="Arial" w:hAnsi="Arial" w:cs="Arial"/>
          <w:b/>
          <w:sz w:val="20"/>
          <w:szCs w:val="20"/>
          <w:lang w:eastAsia="ar-SA"/>
        </w:rPr>
        <w:t>17.</w:t>
      </w:r>
      <w:r w:rsidRPr="002F4A48">
        <w:rPr>
          <w:rFonts w:ascii="Arial" w:hAnsi="Arial" w:cs="Arial"/>
          <w:b/>
          <w:sz w:val="20"/>
          <w:szCs w:val="20"/>
          <w:lang w:eastAsia="ar-SA"/>
        </w:rPr>
        <w:tab/>
      </w:r>
      <w:r w:rsidRPr="002F4A48">
        <w:rPr>
          <w:rFonts w:ascii="Arial" w:hAnsi="Arial" w:cs="Arial"/>
          <w:b/>
          <w:bCs/>
          <w:sz w:val="20"/>
          <w:szCs w:val="20"/>
        </w:rPr>
        <w:t>TERMIN ZWIĄZANIA OFERTĄ</w:t>
      </w:r>
    </w:p>
    <w:p w:rsidR="00BC3AAD" w:rsidRPr="002F4A48" w:rsidRDefault="00E65B44" w:rsidP="00B535B5">
      <w:pPr>
        <w:suppressAutoHyphens/>
        <w:ind w:left="709"/>
        <w:jc w:val="both"/>
        <w:rPr>
          <w:rFonts w:ascii="Arial" w:hAnsi="Arial" w:cs="Arial"/>
          <w:sz w:val="20"/>
          <w:szCs w:val="20"/>
        </w:rPr>
      </w:pPr>
      <w:r w:rsidRPr="002F4A48">
        <w:rPr>
          <w:rFonts w:ascii="Arial" w:hAnsi="Arial" w:cs="Arial"/>
          <w:spacing w:val="4"/>
          <w:sz w:val="20"/>
          <w:szCs w:val="20"/>
        </w:rPr>
        <w:t xml:space="preserve">Termin związania ofertą wynosi </w:t>
      </w:r>
      <w:r w:rsidR="00A32643" w:rsidRPr="002F4A48">
        <w:rPr>
          <w:rFonts w:ascii="Arial" w:hAnsi="Arial" w:cs="Arial"/>
          <w:bCs/>
          <w:spacing w:val="4"/>
          <w:sz w:val="20"/>
          <w:szCs w:val="20"/>
        </w:rPr>
        <w:t>3</w:t>
      </w:r>
      <w:r w:rsidRPr="002F4A48">
        <w:rPr>
          <w:rFonts w:ascii="Arial" w:hAnsi="Arial" w:cs="Arial"/>
          <w:bCs/>
          <w:spacing w:val="4"/>
          <w:sz w:val="20"/>
          <w:szCs w:val="20"/>
        </w:rPr>
        <w:t>0</w:t>
      </w:r>
      <w:r w:rsidR="00926B62" w:rsidRPr="002F4A48">
        <w:rPr>
          <w:rFonts w:ascii="Arial" w:hAnsi="Arial" w:cs="Arial"/>
          <w:spacing w:val="4"/>
          <w:sz w:val="20"/>
          <w:szCs w:val="20"/>
        </w:rPr>
        <w:t xml:space="preserve"> dni.</w:t>
      </w:r>
      <w:r w:rsidR="005F69D4" w:rsidRPr="002F4A48">
        <w:rPr>
          <w:rFonts w:ascii="Arial" w:hAnsi="Arial" w:cs="Arial"/>
          <w:spacing w:val="4"/>
          <w:sz w:val="20"/>
          <w:szCs w:val="20"/>
        </w:rPr>
        <w:t xml:space="preserve"> Bieg terminu związania ofertą rozpoczyna się wraz z upływem terminu składania ofert.</w:t>
      </w:r>
    </w:p>
    <w:p w:rsidR="00094748" w:rsidRPr="002F4A48" w:rsidRDefault="00094748" w:rsidP="00B535B5">
      <w:pPr>
        <w:suppressAutoHyphens/>
        <w:ind w:right="-567"/>
        <w:rPr>
          <w:rFonts w:ascii="Arial" w:hAnsi="Arial" w:cs="Arial"/>
          <w:b/>
          <w:sz w:val="20"/>
          <w:szCs w:val="20"/>
          <w:lang w:eastAsia="ar-SA"/>
        </w:rPr>
      </w:pPr>
      <w:r w:rsidRPr="002F4A48">
        <w:rPr>
          <w:rFonts w:ascii="Arial" w:hAnsi="Arial" w:cs="Arial"/>
          <w:b/>
          <w:sz w:val="20"/>
          <w:szCs w:val="20"/>
          <w:lang w:eastAsia="ar-SA"/>
        </w:rPr>
        <w:t>18.</w:t>
      </w:r>
      <w:r w:rsidRPr="002F4A48">
        <w:rPr>
          <w:rFonts w:ascii="Arial" w:hAnsi="Arial" w:cs="Arial"/>
          <w:b/>
          <w:sz w:val="20"/>
          <w:szCs w:val="20"/>
          <w:lang w:eastAsia="ar-SA"/>
        </w:rPr>
        <w:tab/>
      </w:r>
      <w:r w:rsidRPr="002F4A48">
        <w:rPr>
          <w:rFonts w:ascii="Arial" w:hAnsi="Arial" w:cs="Arial"/>
          <w:b/>
          <w:bCs/>
          <w:sz w:val="20"/>
          <w:szCs w:val="20"/>
        </w:rPr>
        <w:t>KRYTERIA WYBORU I SPOSÓB OCENY OFERT ORAZ UDZIELENIE ZAMÓWIENIA</w:t>
      </w:r>
    </w:p>
    <w:p w:rsidR="00EE5729" w:rsidRPr="002F4A48" w:rsidRDefault="00EE5729" w:rsidP="00B535B5">
      <w:pPr>
        <w:ind w:left="709" w:hanging="709"/>
        <w:jc w:val="both"/>
        <w:rPr>
          <w:rFonts w:ascii="Arial" w:hAnsi="Arial" w:cs="Arial"/>
          <w:sz w:val="20"/>
          <w:szCs w:val="20"/>
        </w:rPr>
      </w:pPr>
      <w:r w:rsidRPr="002F4A48">
        <w:rPr>
          <w:rFonts w:ascii="Arial" w:hAnsi="Arial" w:cs="Arial"/>
          <w:sz w:val="20"/>
          <w:szCs w:val="20"/>
        </w:rPr>
        <w:t xml:space="preserve">18.1.  </w:t>
      </w:r>
      <w:r w:rsidR="00926B62" w:rsidRPr="002F4A48">
        <w:rPr>
          <w:rFonts w:ascii="Arial" w:hAnsi="Arial" w:cs="Arial"/>
          <w:sz w:val="20"/>
          <w:szCs w:val="20"/>
        </w:rPr>
        <w:t xml:space="preserve">  </w:t>
      </w:r>
      <w:r w:rsidRPr="002F4A48">
        <w:rPr>
          <w:rFonts w:ascii="Arial" w:hAnsi="Arial" w:cs="Arial"/>
          <w:sz w:val="20"/>
          <w:szCs w:val="20"/>
        </w:rPr>
        <w:t>Przy dokonywaniu wyboru najkorzystniejszej oferty Zamawiający stosować będzie następujące kryteria oceny ofert:</w:t>
      </w:r>
    </w:p>
    <w:p w:rsidR="00EE5729" w:rsidRPr="002F4A48" w:rsidRDefault="00BF495F" w:rsidP="00AA154A">
      <w:pPr>
        <w:numPr>
          <w:ilvl w:val="0"/>
          <w:numId w:val="5"/>
        </w:numPr>
        <w:jc w:val="both"/>
        <w:rPr>
          <w:rFonts w:ascii="Arial" w:hAnsi="Arial" w:cs="Arial"/>
          <w:sz w:val="20"/>
          <w:szCs w:val="20"/>
        </w:rPr>
      </w:pPr>
      <w:r w:rsidRPr="002F4A48">
        <w:rPr>
          <w:rFonts w:ascii="Arial" w:hAnsi="Arial" w:cs="Arial"/>
          <w:sz w:val="20"/>
          <w:szCs w:val="20"/>
        </w:rPr>
        <w:t xml:space="preserve">Łączna cena </w:t>
      </w:r>
      <w:r w:rsidR="00A4435C" w:rsidRPr="002F4A48">
        <w:rPr>
          <w:rFonts w:ascii="Arial" w:hAnsi="Arial" w:cs="Arial"/>
          <w:sz w:val="20"/>
          <w:szCs w:val="20"/>
        </w:rPr>
        <w:t xml:space="preserve">ryczałtowa </w:t>
      </w:r>
      <w:r w:rsidRPr="002F4A48">
        <w:rPr>
          <w:rFonts w:ascii="Arial" w:hAnsi="Arial" w:cs="Arial"/>
          <w:sz w:val="20"/>
          <w:szCs w:val="20"/>
        </w:rPr>
        <w:t>oferty brutto</w:t>
      </w:r>
      <w:r w:rsidR="009C0ECD" w:rsidRPr="002F4A48">
        <w:rPr>
          <w:rFonts w:ascii="Arial" w:hAnsi="Arial" w:cs="Arial"/>
          <w:sz w:val="20"/>
          <w:szCs w:val="20"/>
        </w:rPr>
        <w:t xml:space="preserve"> </w:t>
      </w:r>
      <w:r w:rsidR="00926B62" w:rsidRPr="002F4A48">
        <w:rPr>
          <w:rFonts w:ascii="Arial" w:hAnsi="Arial" w:cs="Arial"/>
          <w:sz w:val="20"/>
          <w:szCs w:val="20"/>
        </w:rPr>
        <w:t xml:space="preserve">- </w:t>
      </w:r>
      <w:r w:rsidR="004D7CAA" w:rsidRPr="002F4A48">
        <w:rPr>
          <w:rFonts w:ascii="Arial" w:hAnsi="Arial" w:cs="Arial"/>
          <w:sz w:val="20"/>
          <w:szCs w:val="20"/>
        </w:rPr>
        <w:t>6</w:t>
      </w:r>
      <w:r w:rsidR="00EE5729" w:rsidRPr="002F4A48">
        <w:rPr>
          <w:rFonts w:ascii="Arial" w:hAnsi="Arial" w:cs="Arial"/>
          <w:sz w:val="20"/>
          <w:szCs w:val="20"/>
        </w:rPr>
        <w:t>0%</w:t>
      </w:r>
    </w:p>
    <w:p w:rsidR="00297957" w:rsidRPr="002F4A48" w:rsidRDefault="001F09AD" w:rsidP="00AA154A">
      <w:pPr>
        <w:numPr>
          <w:ilvl w:val="0"/>
          <w:numId w:val="5"/>
        </w:numPr>
        <w:jc w:val="both"/>
        <w:rPr>
          <w:rFonts w:ascii="Arial" w:hAnsi="Arial" w:cs="Arial"/>
          <w:sz w:val="20"/>
          <w:szCs w:val="20"/>
        </w:rPr>
      </w:pPr>
      <w:r w:rsidRPr="002F4A48">
        <w:rPr>
          <w:rFonts w:ascii="Arial" w:hAnsi="Arial" w:cs="Arial"/>
          <w:bCs/>
          <w:sz w:val="20"/>
          <w:szCs w:val="20"/>
        </w:rPr>
        <w:t>Doświadczenie Potencjału kadrowego</w:t>
      </w:r>
      <w:r w:rsidRPr="002F4A48">
        <w:rPr>
          <w:rFonts w:ascii="Arial" w:hAnsi="Arial" w:cs="Arial"/>
          <w:sz w:val="20"/>
          <w:szCs w:val="20"/>
        </w:rPr>
        <w:t xml:space="preserve"> </w:t>
      </w:r>
      <w:r w:rsidR="00926B62" w:rsidRPr="002F4A48">
        <w:rPr>
          <w:rFonts w:ascii="Arial" w:hAnsi="Arial" w:cs="Arial"/>
          <w:sz w:val="20"/>
          <w:szCs w:val="20"/>
        </w:rPr>
        <w:t xml:space="preserve">- </w:t>
      </w:r>
      <w:r w:rsidR="004D7CAA" w:rsidRPr="002F4A48">
        <w:rPr>
          <w:rFonts w:ascii="Arial" w:hAnsi="Arial" w:cs="Arial"/>
          <w:sz w:val="20"/>
          <w:szCs w:val="20"/>
        </w:rPr>
        <w:t>4</w:t>
      </w:r>
      <w:r w:rsidR="00EE5729" w:rsidRPr="002F4A48">
        <w:rPr>
          <w:rFonts w:ascii="Arial" w:hAnsi="Arial" w:cs="Arial"/>
          <w:sz w:val="20"/>
          <w:szCs w:val="20"/>
        </w:rPr>
        <w:t>0%</w:t>
      </w:r>
    </w:p>
    <w:p w:rsidR="00EE5729" w:rsidRPr="002F4A48" w:rsidRDefault="00400DA5" w:rsidP="00B535B5">
      <w:pPr>
        <w:tabs>
          <w:tab w:val="left" w:pos="851"/>
        </w:tabs>
        <w:ind w:left="709" w:hanging="709"/>
        <w:jc w:val="both"/>
        <w:rPr>
          <w:rFonts w:ascii="Arial" w:hAnsi="Arial" w:cs="Arial"/>
          <w:bCs/>
          <w:sz w:val="20"/>
          <w:szCs w:val="20"/>
        </w:rPr>
      </w:pPr>
      <w:r w:rsidRPr="002F4A48">
        <w:rPr>
          <w:rFonts w:ascii="Arial" w:hAnsi="Arial" w:cs="Arial"/>
          <w:bCs/>
          <w:sz w:val="20"/>
          <w:szCs w:val="20"/>
        </w:rPr>
        <w:t xml:space="preserve">18.2.  </w:t>
      </w:r>
      <w:r w:rsidR="00EE5729" w:rsidRPr="002F4A48">
        <w:rPr>
          <w:rFonts w:ascii="Arial" w:hAnsi="Arial" w:cs="Arial"/>
          <w:bCs/>
          <w:sz w:val="20"/>
          <w:szCs w:val="20"/>
        </w:rPr>
        <w:t xml:space="preserve">Kryterium </w:t>
      </w:r>
      <w:r w:rsidR="009C0ECD" w:rsidRPr="002F4A48">
        <w:rPr>
          <w:rFonts w:ascii="Arial" w:hAnsi="Arial" w:cs="Arial"/>
          <w:sz w:val="20"/>
          <w:szCs w:val="20"/>
        </w:rPr>
        <w:t>„</w:t>
      </w:r>
      <w:r w:rsidR="00BF495F" w:rsidRPr="002F4A48">
        <w:rPr>
          <w:rFonts w:ascii="Arial" w:hAnsi="Arial" w:cs="Arial"/>
          <w:sz w:val="20"/>
          <w:szCs w:val="20"/>
        </w:rPr>
        <w:t xml:space="preserve">Łączna cena </w:t>
      </w:r>
      <w:r w:rsidR="00A4435C" w:rsidRPr="002F4A48">
        <w:rPr>
          <w:rFonts w:ascii="Arial" w:hAnsi="Arial" w:cs="Arial"/>
          <w:sz w:val="20"/>
          <w:szCs w:val="20"/>
        </w:rPr>
        <w:t xml:space="preserve">ryczałtowa </w:t>
      </w:r>
      <w:r w:rsidR="00BF495F" w:rsidRPr="002F4A48">
        <w:rPr>
          <w:rFonts w:ascii="Arial" w:hAnsi="Arial" w:cs="Arial"/>
          <w:sz w:val="20"/>
          <w:szCs w:val="20"/>
        </w:rPr>
        <w:t>oferty brutto</w:t>
      </w:r>
      <w:r w:rsidR="00EE5729" w:rsidRPr="002F4A48">
        <w:rPr>
          <w:rFonts w:ascii="Arial" w:hAnsi="Arial" w:cs="Arial"/>
          <w:sz w:val="20"/>
          <w:szCs w:val="20"/>
        </w:rPr>
        <w:t xml:space="preserve">” </w:t>
      </w:r>
      <w:r w:rsidR="00EE5729" w:rsidRPr="002F4A48">
        <w:rPr>
          <w:rFonts w:ascii="Arial" w:hAnsi="Arial" w:cs="Arial"/>
          <w:bCs/>
          <w:sz w:val="20"/>
          <w:szCs w:val="20"/>
        </w:rPr>
        <w:t xml:space="preserve">będzie rozpatrywane na podstawie </w:t>
      </w:r>
      <w:r w:rsidR="00A4435C" w:rsidRPr="002F4A48">
        <w:rPr>
          <w:rFonts w:ascii="Arial" w:hAnsi="Arial" w:cs="Arial"/>
          <w:bCs/>
          <w:sz w:val="20"/>
          <w:szCs w:val="20"/>
        </w:rPr>
        <w:t xml:space="preserve">ryczałtowej </w:t>
      </w:r>
      <w:r w:rsidR="00EE5729" w:rsidRPr="002F4A48">
        <w:rPr>
          <w:rFonts w:ascii="Arial" w:hAnsi="Arial" w:cs="Arial"/>
          <w:bCs/>
          <w:sz w:val="20"/>
          <w:szCs w:val="20"/>
        </w:rPr>
        <w:t>ceny ofertowej brutto za</w:t>
      </w:r>
      <w:r w:rsidR="00EE5729" w:rsidRPr="002F4A48">
        <w:rPr>
          <w:rFonts w:ascii="Arial" w:hAnsi="Arial" w:cs="Arial"/>
          <w:sz w:val="20"/>
          <w:szCs w:val="20"/>
        </w:rPr>
        <w:t xml:space="preserve"> </w:t>
      </w:r>
      <w:r w:rsidR="00EE5729" w:rsidRPr="002F4A48">
        <w:rPr>
          <w:rFonts w:ascii="Arial" w:hAnsi="Arial" w:cs="Arial"/>
          <w:bCs/>
          <w:sz w:val="20"/>
          <w:szCs w:val="20"/>
        </w:rPr>
        <w:t xml:space="preserve">wykonanie przedmiotu zamówienia wpisanej przez Wykonawcę w  Formularzu „Oferta”. W tym kryterium można uzyskać maksymalnie </w:t>
      </w:r>
      <w:r w:rsidR="004D7CAA" w:rsidRPr="002F4A48">
        <w:rPr>
          <w:rFonts w:ascii="Arial" w:hAnsi="Arial" w:cs="Arial"/>
          <w:bCs/>
          <w:sz w:val="20"/>
          <w:szCs w:val="20"/>
        </w:rPr>
        <w:t>6</w:t>
      </w:r>
      <w:r w:rsidR="00EE5729" w:rsidRPr="002F4A48">
        <w:rPr>
          <w:rFonts w:ascii="Arial" w:hAnsi="Arial" w:cs="Arial"/>
          <w:bCs/>
          <w:sz w:val="20"/>
          <w:szCs w:val="20"/>
        </w:rPr>
        <w:t>0 punktów. Przyznane punkty zostaną zaokrąglone do dwóch miejsc po przecinku.</w:t>
      </w:r>
    </w:p>
    <w:p w:rsidR="007F7E33" w:rsidRPr="002F4A48" w:rsidRDefault="00EE5729" w:rsidP="007F7E33">
      <w:pPr>
        <w:ind w:left="709" w:hanging="1"/>
        <w:jc w:val="both"/>
        <w:rPr>
          <w:rFonts w:ascii="Arial" w:hAnsi="Arial" w:cs="Arial"/>
          <w:bCs/>
          <w:sz w:val="20"/>
          <w:szCs w:val="20"/>
        </w:rPr>
      </w:pPr>
      <w:r w:rsidRPr="002F4A48">
        <w:rPr>
          <w:rFonts w:ascii="Arial" w:hAnsi="Arial" w:cs="Arial"/>
          <w:bCs/>
          <w:sz w:val="20"/>
          <w:szCs w:val="20"/>
        </w:rPr>
        <w:t xml:space="preserve">Liczba punktów w kryterium „Łączna cena </w:t>
      </w:r>
      <w:r w:rsidR="00A4435C" w:rsidRPr="002F4A48">
        <w:rPr>
          <w:rFonts w:ascii="Arial" w:hAnsi="Arial" w:cs="Arial"/>
          <w:bCs/>
          <w:sz w:val="20"/>
          <w:szCs w:val="20"/>
        </w:rPr>
        <w:t xml:space="preserve">ryczałtowa </w:t>
      </w:r>
      <w:r w:rsidRPr="002F4A48">
        <w:rPr>
          <w:rFonts w:ascii="Arial" w:hAnsi="Arial" w:cs="Arial"/>
          <w:bCs/>
          <w:sz w:val="20"/>
          <w:szCs w:val="20"/>
        </w:rPr>
        <w:t>oferty brutto”</w:t>
      </w:r>
      <w:r w:rsidR="00380FE9" w:rsidRPr="002F4A48">
        <w:rPr>
          <w:rFonts w:ascii="Arial" w:hAnsi="Arial" w:cs="Arial"/>
          <w:bCs/>
          <w:sz w:val="20"/>
          <w:szCs w:val="20"/>
        </w:rPr>
        <w:t xml:space="preserve"> </w:t>
      </w:r>
      <w:r w:rsidRPr="002F4A48">
        <w:rPr>
          <w:rFonts w:ascii="Arial" w:hAnsi="Arial" w:cs="Arial"/>
          <w:bCs/>
          <w:sz w:val="20"/>
          <w:szCs w:val="20"/>
        </w:rPr>
        <w:t>zostanie oblicz</w:t>
      </w:r>
      <w:r w:rsidR="00297957" w:rsidRPr="002F4A48">
        <w:rPr>
          <w:rFonts w:ascii="Arial" w:hAnsi="Arial" w:cs="Arial"/>
          <w:bCs/>
          <w:sz w:val="20"/>
          <w:szCs w:val="20"/>
        </w:rPr>
        <w:t xml:space="preserve">ona </w:t>
      </w:r>
      <w:r w:rsidR="007F7E33" w:rsidRPr="002F4A48">
        <w:rPr>
          <w:rFonts w:ascii="Arial" w:hAnsi="Arial" w:cs="Arial"/>
          <w:bCs/>
          <w:sz w:val="20"/>
          <w:szCs w:val="20"/>
        </w:rPr>
        <w:t xml:space="preserve">na podstawie poniższego </w:t>
      </w:r>
      <w:r w:rsidR="00297957" w:rsidRPr="002F4A48">
        <w:rPr>
          <w:rFonts w:ascii="Arial" w:hAnsi="Arial" w:cs="Arial"/>
          <w:bCs/>
          <w:sz w:val="20"/>
          <w:szCs w:val="20"/>
        </w:rPr>
        <w:t>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297957" w:rsidRPr="002F4A48" w:rsidTr="00297957">
        <w:trPr>
          <w:cantSplit/>
          <w:trHeight w:val="172"/>
          <w:jc w:val="center"/>
        </w:trPr>
        <w:tc>
          <w:tcPr>
            <w:tcW w:w="1017" w:type="dxa"/>
            <w:tcBorders>
              <w:top w:val="nil"/>
              <w:left w:val="nil"/>
              <w:bottom w:val="nil"/>
              <w:right w:val="nil"/>
            </w:tcBorders>
          </w:tcPr>
          <w:p w:rsidR="00297957" w:rsidRPr="002F4A48" w:rsidRDefault="00297957" w:rsidP="00297957">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297957" w:rsidRPr="002F4A48" w:rsidRDefault="00297957" w:rsidP="00297957">
            <w:pPr>
              <w:pStyle w:val="Tekstpodstawowy2"/>
              <w:spacing w:before="0"/>
              <w:ind w:left="709" w:hanging="709"/>
              <w:rPr>
                <w:rFonts w:ascii="Arial" w:hAnsi="Arial" w:cs="Arial"/>
                <w:sz w:val="20"/>
                <w:szCs w:val="20"/>
              </w:rPr>
            </w:pPr>
            <w:r w:rsidRPr="002F4A48">
              <w:rPr>
                <w:rFonts w:ascii="Arial" w:hAnsi="Arial" w:cs="Arial"/>
                <w:sz w:val="20"/>
                <w:szCs w:val="20"/>
              </w:rPr>
              <w:t>C =</w:t>
            </w:r>
          </w:p>
        </w:tc>
        <w:tc>
          <w:tcPr>
            <w:tcW w:w="547" w:type="dxa"/>
            <w:tcBorders>
              <w:top w:val="nil"/>
              <w:left w:val="nil"/>
              <w:bottom w:val="single" w:sz="4" w:space="0" w:color="auto"/>
              <w:right w:val="nil"/>
            </w:tcBorders>
            <w:vAlign w:val="center"/>
          </w:tcPr>
          <w:p w:rsidR="00297957" w:rsidRPr="002F4A48" w:rsidRDefault="00297957" w:rsidP="00297957">
            <w:pPr>
              <w:pStyle w:val="Tekstpodstawowy2"/>
              <w:spacing w:before="0"/>
              <w:ind w:left="709" w:hanging="709"/>
              <w:jc w:val="center"/>
              <w:rPr>
                <w:rFonts w:ascii="Arial" w:hAnsi="Arial" w:cs="Arial"/>
                <w:sz w:val="20"/>
                <w:szCs w:val="20"/>
              </w:rPr>
            </w:pPr>
            <w:proofErr w:type="spellStart"/>
            <w:r w:rsidRPr="002F4A48">
              <w:rPr>
                <w:rFonts w:ascii="Arial" w:hAnsi="Arial" w:cs="Arial"/>
                <w:sz w:val="20"/>
                <w:szCs w:val="20"/>
              </w:rPr>
              <w:t>C</w:t>
            </w:r>
            <w:r w:rsidRPr="002F4A48">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297957" w:rsidRPr="002F4A48" w:rsidRDefault="004D7CAA" w:rsidP="00297957">
            <w:pPr>
              <w:pStyle w:val="Tekstpodstawowy2"/>
              <w:spacing w:before="0"/>
              <w:ind w:left="709" w:hanging="709"/>
              <w:rPr>
                <w:rFonts w:ascii="Arial" w:hAnsi="Arial" w:cs="Arial"/>
                <w:sz w:val="20"/>
                <w:szCs w:val="20"/>
              </w:rPr>
            </w:pPr>
            <w:r w:rsidRPr="002F4A48">
              <w:rPr>
                <w:rFonts w:ascii="Arial" w:hAnsi="Arial" w:cs="Arial"/>
                <w:sz w:val="20"/>
                <w:szCs w:val="20"/>
              </w:rPr>
              <w:t>x 6</w:t>
            </w:r>
            <w:r w:rsidR="00297957" w:rsidRPr="002F4A48">
              <w:rPr>
                <w:rFonts w:ascii="Arial" w:hAnsi="Arial" w:cs="Arial"/>
                <w:sz w:val="20"/>
                <w:szCs w:val="20"/>
              </w:rPr>
              <w:t>0 pkt</w:t>
            </w:r>
          </w:p>
        </w:tc>
      </w:tr>
      <w:tr w:rsidR="00297957" w:rsidRPr="002F4A48" w:rsidTr="00297957">
        <w:trPr>
          <w:cantSplit/>
          <w:trHeight w:val="172"/>
          <w:jc w:val="center"/>
        </w:trPr>
        <w:tc>
          <w:tcPr>
            <w:tcW w:w="1017" w:type="dxa"/>
            <w:tcBorders>
              <w:top w:val="nil"/>
              <w:left w:val="nil"/>
              <w:bottom w:val="nil"/>
              <w:right w:val="nil"/>
            </w:tcBorders>
          </w:tcPr>
          <w:p w:rsidR="00297957" w:rsidRPr="002F4A48" w:rsidRDefault="00297957" w:rsidP="00297957">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297957" w:rsidRPr="002F4A48" w:rsidRDefault="00297957" w:rsidP="00297957">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297957" w:rsidRPr="002F4A48" w:rsidRDefault="00297957" w:rsidP="00297957">
            <w:pPr>
              <w:pStyle w:val="Tekstpodstawowy2"/>
              <w:spacing w:before="0"/>
              <w:ind w:left="709" w:hanging="709"/>
              <w:jc w:val="center"/>
              <w:rPr>
                <w:rFonts w:ascii="Arial" w:hAnsi="Arial" w:cs="Arial"/>
                <w:sz w:val="20"/>
                <w:szCs w:val="20"/>
              </w:rPr>
            </w:pPr>
            <w:r w:rsidRPr="002F4A48">
              <w:rPr>
                <w:rFonts w:ascii="Arial" w:hAnsi="Arial" w:cs="Arial"/>
                <w:sz w:val="20"/>
                <w:szCs w:val="20"/>
              </w:rPr>
              <w:t>C</w:t>
            </w:r>
            <w:r w:rsidRPr="002F4A48">
              <w:rPr>
                <w:rFonts w:ascii="Arial" w:hAnsi="Arial" w:cs="Arial"/>
                <w:sz w:val="20"/>
                <w:szCs w:val="20"/>
                <w:vertAlign w:val="subscript"/>
              </w:rPr>
              <w:t>o</w:t>
            </w:r>
          </w:p>
        </w:tc>
        <w:tc>
          <w:tcPr>
            <w:tcW w:w="4177" w:type="dxa"/>
            <w:vMerge/>
            <w:tcBorders>
              <w:top w:val="nil"/>
              <w:left w:val="nil"/>
              <w:bottom w:val="nil"/>
              <w:right w:val="nil"/>
            </w:tcBorders>
            <w:vAlign w:val="center"/>
          </w:tcPr>
          <w:p w:rsidR="00297957" w:rsidRPr="002F4A48" w:rsidRDefault="00297957" w:rsidP="00297957">
            <w:pPr>
              <w:pStyle w:val="Tekstpodstawowy2"/>
              <w:spacing w:before="0"/>
              <w:ind w:left="709" w:hanging="709"/>
              <w:rPr>
                <w:rFonts w:ascii="Arial" w:hAnsi="Arial" w:cs="Arial"/>
                <w:b w:val="0"/>
                <w:sz w:val="20"/>
                <w:szCs w:val="20"/>
              </w:rPr>
            </w:pPr>
          </w:p>
        </w:tc>
      </w:tr>
      <w:tr w:rsidR="00297957" w:rsidRPr="002F4A48" w:rsidTr="00297957">
        <w:trPr>
          <w:cantSplit/>
          <w:trHeight w:val="499"/>
          <w:jc w:val="center"/>
        </w:trPr>
        <w:tc>
          <w:tcPr>
            <w:tcW w:w="1017" w:type="dxa"/>
            <w:tcBorders>
              <w:top w:val="nil"/>
              <w:left w:val="nil"/>
              <w:bottom w:val="nil"/>
              <w:right w:val="nil"/>
            </w:tcBorders>
            <w:vAlign w:val="bottom"/>
          </w:tcPr>
          <w:p w:rsidR="00297957" w:rsidRPr="002F4A48" w:rsidRDefault="00297957" w:rsidP="00297957">
            <w:pPr>
              <w:pStyle w:val="Tekstpodstawowy2"/>
              <w:spacing w:before="0"/>
              <w:rPr>
                <w:rFonts w:ascii="Arial" w:hAnsi="Arial" w:cs="Arial"/>
                <w:b w:val="0"/>
                <w:sz w:val="20"/>
                <w:szCs w:val="20"/>
              </w:rPr>
            </w:pPr>
            <w:r w:rsidRPr="002F4A48">
              <w:rPr>
                <w:rFonts w:ascii="Arial" w:hAnsi="Arial" w:cs="Arial"/>
                <w:b w:val="0"/>
                <w:sz w:val="20"/>
                <w:szCs w:val="20"/>
              </w:rPr>
              <w:t xml:space="preserve">gdzie:      </w:t>
            </w:r>
          </w:p>
        </w:tc>
        <w:tc>
          <w:tcPr>
            <w:tcW w:w="779" w:type="dxa"/>
            <w:tcBorders>
              <w:top w:val="nil"/>
              <w:left w:val="nil"/>
              <w:bottom w:val="nil"/>
              <w:right w:val="nil"/>
            </w:tcBorders>
            <w:vAlign w:val="bottom"/>
          </w:tcPr>
          <w:p w:rsidR="00297957" w:rsidRPr="002F4A48" w:rsidRDefault="00297957" w:rsidP="00297957">
            <w:pPr>
              <w:pStyle w:val="Tekstpodstawowy2"/>
              <w:spacing w:before="0"/>
              <w:ind w:left="709" w:hanging="709"/>
              <w:rPr>
                <w:rFonts w:ascii="Arial" w:hAnsi="Arial" w:cs="Arial"/>
                <w:b w:val="0"/>
                <w:sz w:val="20"/>
                <w:szCs w:val="20"/>
              </w:rPr>
            </w:pPr>
            <w:proofErr w:type="spellStart"/>
            <w:r w:rsidRPr="002F4A48">
              <w:rPr>
                <w:rFonts w:ascii="Arial" w:hAnsi="Arial" w:cs="Arial"/>
                <w:sz w:val="20"/>
                <w:szCs w:val="20"/>
              </w:rPr>
              <w:t>C</w:t>
            </w:r>
            <w:r w:rsidRPr="002F4A48">
              <w:rPr>
                <w:rFonts w:ascii="Arial" w:hAnsi="Arial" w:cs="Arial"/>
                <w:b w:val="0"/>
                <w:sz w:val="20"/>
                <w:szCs w:val="20"/>
                <w:vertAlign w:val="subscript"/>
              </w:rPr>
              <w:t>min</w:t>
            </w:r>
            <w:proofErr w:type="spellEnd"/>
            <w:r w:rsidRPr="002F4A48">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297957" w:rsidRPr="002F4A48" w:rsidRDefault="00297957" w:rsidP="00297957">
            <w:pPr>
              <w:pStyle w:val="Tekstpodstawowy2"/>
              <w:spacing w:before="0"/>
              <w:rPr>
                <w:rFonts w:ascii="Arial" w:hAnsi="Arial" w:cs="Arial"/>
                <w:b w:val="0"/>
                <w:sz w:val="20"/>
                <w:szCs w:val="20"/>
              </w:rPr>
            </w:pPr>
            <w:r w:rsidRPr="002F4A48">
              <w:rPr>
                <w:rFonts w:ascii="Arial" w:hAnsi="Arial" w:cs="Arial"/>
                <w:b w:val="0"/>
                <w:sz w:val="20"/>
                <w:szCs w:val="20"/>
              </w:rPr>
              <w:t xml:space="preserve">- cena </w:t>
            </w:r>
            <w:r w:rsidR="00A4435C" w:rsidRPr="002F4A48">
              <w:rPr>
                <w:rFonts w:ascii="Arial" w:hAnsi="Arial" w:cs="Arial"/>
                <w:b w:val="0"/>
                <w:sz w:val="20"/>
                <w:szCs w:val="20"/>
              </w:rPr>
              <w:t xml:space="preserve">ryczałtowa </w:t>
            </w:r>
            <w:r w:rsidRPr="002F4A48">
              <w:rPr>
                <w:rFonts w:ascii="Arial" w:hAnsi="Arial" w:cs="Arial"/>
                <w:b w:val="0"/>
                <w:sz w:val="20"/>
                <w:szCs w:val="20"/>
              </w:rPr>
              <w:t>oferty najtańszej</w:t>
            </w:r>
          </w:p>
        </w:tc>
      </w:tr>
      <w:tr w:rsidR="00297957" w:rsidRPr="002F4A48" w:rsidTr="00297957">
        <w:trPr>
          <w:cantSplit/>
          <w:trHeight w:val="57"/>
          <w:jc w:val="center"/>
        </w:trPr>
        <w:tc>
          <w:tcPr>
            <w:tcW w:w="1017" w:type="dxa"/>
            <w:tcBorders>
              <w:top w:val="nil"/>
              <w:left w:val="nil"/>
              <w:bottom w:val="nil"/>
              <w:right w:val="nil"/>
            </w:tcBorders>
            <w:vAlign w:val="center"/>
          </w:tcPr>
          <w:p w:rsidR="00297957" w:rsidRPr="002F4A48" w:rsidRDefault="00297957" w:rsidP="00297957">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297957" w:rsidRPr="002F4A48" w:rsidRDefault="00297957" w:rsidP="00297957">
            <w:pPr>
              <w:pStyle w:val="Tekstpodstawowy2"/>
              <w:spacing w:before="0"/>
              <w:ind w:left="709" w:hanging="709"/>
              <w:rPr>
                <w:rFonts w:ascii="Arial" w:hAnsi="Arial" w:cs="Arial"/>
                <w:b w:val="0"/>
                <w:sz w:val="20"/>
                <w:szCs w:val="20"/>
              </w:rPr>
            </w:pPr>
            <w:r w:rsidRPr="002F4A48">
              <w:rPr>
                <w:rFonts w:ascii="Arial" w:hAnsi="Arial" w:cs="Arial"/>
                <w:sz w:val="20"/>
                <w:szCs w:val="20"/>
              </w:rPr>
              <w:t>C</w:t>
            </w:r>
            <w:r w:rsidRPr="002F4A48">
              <w:rPr>
                <w:rFonts w:ascii="Arial" w:hAnsi="Arial" w:cs="Arial"/>
                <w:b w:val="0"/>
                <w:sz w:val="20"/>
                <w:szCs w:val="20"/>
                <w:vertAlign w:val="subscript"/>
              </w:rPr>
              <w:t>o</w:t>
            </w:r>
            <w:r w:rsidRPr="002F4A48">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297957" w:rsidRPr="002F4A48" w:rsidRDefault="00297957" w:rsidP="00297957">
            <w:pPr>
              <w:pStyle w:val="Tekstpodstawowy2"/>
              <w:spacing w:before="0"/>
              <w:rPr>
                <w:rFonts w:ascii="Arial" w:hAnsi="Arial" w:cs="Arial"/>
                <w:b w:val="0"/>
                <w:sz w:val="20"/>
                <w:szCs w:val="20"/>
              </w:rPr>
            </w:pPr>
            <w:r w:rsidRPr="002F4A48">
              <w:rPr>
                <w:rFonts w:ascii="Arial" w:hAnsi="Arial" w:cs="Arial"/>
                <w:b w:val="0"/>
                <w:sz w:val="20"/>
                <w:szCs w:val="20"/>
              </w:rPr>
              <w:t xml:space="preserve">- cena </w:t>
            </w:r>
            <w:r w:rsidR="00A4435C" w:rsidRPr="002F4A48">
              <w:rPr>
                <w:rFonts w:ascii="Arial" w:hAnsi="Arial" w:cs="Arial"/>
                <w:b w:val="0"/>
                <w:sz w:val="20"/>
                <w:szCs w:val="20"/>
              </w:rPr>
              <w:t xml:space="preserve">ryczałtowa </w:t>
            </w:r>
            <w:r w:rsidRPr="002F4A48">
              <w:rPr>
                <w:rFonts w:ascii="Arial" w:hAnsi="Arial" w:cs="Arial"/>
                <w:b w:val="0"/>
                <w:sz w:val="20"/>
                <w:szCs w:val="20"/>
              </w:rPr>
              <w:t>oferty ocenianej</w:t>
            </w:r>
          </w:p>
          <w:p w:rsidR="00EC4954" w:rsidRPr="002F4A48" w:rsidRDefault="00EC4954" w:rsidP="00297957">
            <w:pPr>
              <w:pStyle w:val="Tekstpodstawowy2"/>
              <w:spacing w:before="0"/>
              <w:rPr>
                <w:rFonts w:ascii="Arial" w:hAnsi="Arial" w:cs="Arial"/>
                <w:b w:val="0"/>
                <w:sz w:val="20"/>
                <w:szCs w:val="20"/>
              </w:rPr>
            </w:pPr>
          </w:p>
        </w:tc>
      </w:tr>
    </w:tbl>
    <w:p w:rsidR="008409B0" w:rsidRPr="002F4A48" w:rsidRDefault="00400DA5" w:rsidP="008E3507">
      <w:pPr>
        <w:ind w:left="709" w:hanging="709"/>
        <w:jc w:val="both"/>
        <w:rPr>
          <w:rFonts w:ascii="Arial" w:eastAsia="Arial Unicode MS" w:hAnsi="Arial" w:cs="Arial"/>
          <w:sz w:val="20"/>
          <w:szCs w:val="20"/>
        </w:rPr>
      </w:pPr>
      <w:r w:rsidRPr="002F4A48">
        <w:rPr>
          <w:rFonts w:ascii="Arial" w:hAnsi="Arial" w:cs="Arial"/>
          <w:bCs/>
          <w:sz w:val="20"/>
          <w:szCs w:val="20"/>
        </w:rPr>
        <w:t xml:space="preserve">18.3.  </w:t>
      </w:r>
      <w:r w:rsidR="00AD4BE7" w:rsidRPr="002F4A48">
        <w:rPr>
          <w:rFonts w:ascii="Arial" w:hAnsi="Arial" w:cs="Arial"/>
          <w:bCs/>
          <w:sz w:val="20"/>
          <w:szCs w:val="20"/>
        </w:rPr>
        <w:t xml:space="preserve"> </w:t>
      </w:r>
      <w:r w:rsidR="008409B0" w:rsidRPr="002F4A48">
        <w:rPr>
          <w:rFonts w:ascii="Arial" w:hAnsi="Arial" w:cs="Arial"/>
          <w:bCs/>
          <w:sz w:val="20"/>
          <w:szCs w:val="20"/>
        </w:rPr>
        <w:t>Opis kryterium „</w:t>
      </w:r>
      <w:r w:rsidR="008409B0" w:rsidRPr="002F4A48">
        <w:rPr>
          <w:rFonts w:ascii="Arial" w:hAnsi="Arial" w:cs="Arial"/>
          <w:b/>
          <w:bCs/>
          <w:sz w:val="20"/>
          <w:szCs w:val="20"/>
        </w:rPr>
        <w:t>Doświadczenie Potencjału kadrowego</w:t>
      </w:r>
      <w:r w:rsidR="008409B0" w:rsidRPr="002F4A48">
        <w:rPr>
          <w:rFonts w:ascii="Arial" w:hAnsi="Arial" w:cs="Arial"/>
          <w:bCs/>
          <w:sz w:val="20"/>
          <w:szCs w:val="20"/>
        </w:rPr>
        <w:t xml:space="preserve">” będzie rozpatrywane na podstawie informacji podanych przez Wykonawcę </w:t>
      </w:r>
      <w:r w:rsidR="009549D2" w:rsidRPr="002F4A48">
        <w:rPr>
          <w:rFonts w:ascii="Arial" w:hAnsi="Arial" w:cs="Arial"/>
          <w:bCs/>
          <w:sz w:val="20"/>
          <w:szCs w:val="20"/>
        </w:rPr>
        <w:t>w części Dodatkowe doświadczenie Formularza 2.4.B – „Wykaz osób”.</w:t>
      </w:r>
    </w:p>
    <w:p w:rsidR="00695123" w:rsidRPr="002F4A48" w:rsidRDefault="00695123" w:rsidP="00695123">
      <w:pPr>
        <w:ind w:left="709"/>
        <w:jc w:val="both"/>
        <w:rPr>
          <w:rFonts w:ascii="Arial" w:hAnsi="Arial" w:cs="Arial"/>
          <w:bCs/>
          <w:sz w:val="20"/>
          <w:szCs w:val="20"/>
        </w:rPr>
      </w:pPr>
      <w:r w:rsidRPr="002F4A48">
        <w:rPr>
          <w:rFonts w:ascii="Arial" w:hAnsi="Arial" w:cs="Arial"/>
          <w:bCs/>
          <w:sz w:val="20"/>
          <w:szCs w:val="20"/>
        </w:rPr>
        <w:lastRenderedPageBreak/>
        <w:t>W celu uzyskania oceny w tym kryterium Wykonawca przedstawia dodatkowe doświadczenie ponad doświadczenie wykazane na potrzeby spełnienia warunku udziału w postępowaniu</w:t>
      </w:r>
      <w:r w:rsidR="005F6E2A" w:rsidRPr="002F4A48">
        <w:rPr>
          <w:rFonts w:ascii="Arial" w:hAnsi="Arial" w:cs="Arial"/>
          <w:bCs/>
          <w:sz w:val="20"/>
          <w:szCs w:val="20"/>
        </w:rPr>
        <w:t xml:space="preserve"> (w części Formularza 2.4.B – „Wykaz osób”)</w:t>
      </w:r>
      <w:r w:rsidRPr="002F4A48">
        <w:rPr>
          <w:rFonts w:ascii="Arial" w:hAnsi="Arial" w:cs="Arial"/>
          <w:bCs/>
          <w:sz w:val="20"/>
          <w:szCs w:val="20"/>
        </w:rPr>
        <w:t>. Doświadczenie wykazane na potrzeby spełnienia warunku udziału nie jest punktowane</w:t>
      </w:r>
      <w:r w:rsidR="00CB6D77" w:rsidRPr="002F4A48">
        <w:rPr>
          <w:rFonts w:ascii="Arial" w:hAnsi="Arial" w:cs="Arial"/>
          <w:bCs/>
          <w:sz w:val="20"/>
          <w:szCs w:val="20"/>
        </w:rPr>
        <w:t xml:space="preserve"> (w części Formularza 2.4.A – „Wykaz osób”)</w:t>
      </w:r>
      <w:r w:rsidRPr="002F4A48">
        <w:rPr>
          <w:rFonts w:ascii="Arial" w:hAnsi="Arial" w:cs="Arial"/>
          <w:bCs/>
          <w:sz w:val="20"/>
          <w:szCs w:val="20"/>
        </w:rPr>
        <w:t>.</w:t>
      </w:r>
      <w:r w:rsidR="007B2854" w:rsidRPr="002F4A48">
        <w:rPr>
          <w:rFonts w:ascii="Arial" w:hAnsi="Arial" w:cs="Arial"/>
          <w:bCs/>
          <w:sz w:val="20"/>
          <w:szCs w:val="20"/>
        </w:rPr>
        <w:t xml:space="preserve"> Zamawiający w pierwszej kolejnoś</w:t>
      </w:r>
      <w:r w:rsidR="00C4089E" w:rsidRPr="002F4A48">
        <w:rPr>
          <w:rFonts w:ascii="Arial" w:hAnsi="Arial" w:cs="Arial"/>
          <w:bCs/>
          <w:sz w:val="20"/>
          <w:szCs w:val="20"/>
        </w:rPr>
        <w:t>ci dokona sprawdzenia spełnienia</w:t>
      </w:r>
      <w:r w:rsidR="007B2854" w:rsidRPr="002F4A48">
        <w:rPr>
          <w:rFonts w:ascii="Arial" w:hAnsi="Arial" w:cs="Arial"/>
          <w:bCs/>
          <w:sz w:val="20"/>
          <w:szCs w:val="20"/>
        </w:rPr>
        <w:t xml:space="preserve"> warunku udziału w postępowaniu i zakwalifikuje </w:t>
      </w:r>
      <w:r w:rsidR="00C4089E" w:rsidRPr="002F4A48">
        <w:rPr>
          <w:rFonts w:ascii="Arial" w:hAnsi="Arial" w:cs="Arial"/>
          <w:bCs/>
          <w:sz w:val="20"/>
          <w:szCs w:val="20"/>
        </w:rPr>
        <w:t>usługi</w:t>
      </w:r>
      <w:r w:rsidR="007B2854" w:rsidRPr="002F4A48">
        <w:rPr>
          <w:rFonts w:ascii="Arial" w:hAnsi="Arial" w:cs="Arial"/>
          <w:bCs/>
          <w:sz w:val="20"/>
          <w:szCs w:val="20"/>
        </w:rPr>
        <w:t xml:space="preserve"> </w:t>
      </w:r>
      <w:r w:rsidR="00894920" w:rsidRPr="002F4A48">
        <w:rPr>
          <w:rFonts w:ascii="Arial" w:hAnsi="Arial" w:cs="Arial"/>
          <w:bCs/>
          <w:sz w:val="20"/>
          <w:szCs w:val="20"/>
        </w:rPr>
        <w:t xml:space="preserve">jako </w:t>
      </w:r>
      <w:r w:rsidR="007B2854" w:rsidRPr="002F4A48">
        <w:rPr>
          <w:rFonts w:ascii="Arial" w:hAnsi="Arial" w:cs="Arial"/>
          <w:bCs/>
          <w:sz w:val="20"/>
          <w:szCs w:val="20"/>
        </w:rPr>
        <w:t>spełniające warunek</w:t>
      </w:r>
      <w:r w:rsidR="00894920" w:rsidRPr="002F4A48">
        <w:rPr>
          <w:rFonts w:ascii="Arial" w:hAnsi="Arial" w:cs="Arial"/>
          <w:bCs/>
          <w:sz w:val="20"/>
          <w:szCs w:val="20"/>
        </w:rPr>
        <w:t>.</w:t>
      </w:r>
      <w:r w:rsidR="007B2854" w:rsidRPr="002F4A48">
        <w:rPr>
          <w:rFonts w:ascii="Arial" w:hAnsi="Arial" w:cs="Arial"/>
          <w:bCs/>
          <w:sz w:val="20"/>
          <w:szCs w:val="20"/>
        </w:rPr>
        <w:t xml:space="preserve"> </w:t>
      </w:r>
      <w:r w:rsidR="00894920" w:rsidRPr="002F4A48">
        <w:rPr>
          <w:rFonts w:ascii="Arial" w:hAnsi="Arial" w:cs="Arial"/>
          <w:bCs/>
          <w:sz w:val="20"/>
          <w:szCs w:val="20"/>
        </w:rPr>
        <w:t>D</w:t>
      </w:r>
      <w:r w:rsidR="007B2854" w:rsidRPr="002F4A48">
        <w:rPr>
          <w:rFonts w:ascii="Arial" w:hAnsi="Arial" w:cs="Arial"/>
          <w:bCs/>
          <w:sz w:val="20"/>
          <w:szCs w:val="20"/>
        </w:rPr>
        <w:t>la dodatkowych</w:t>
      </w:r>
      <w:r w:rsidR="00894920" w:rsidRPr="002F4A48">
        <w:rPr>
          <w:rFonts w:ascii="Arial" w:hAnsi="Arial" w:cs="Arial"/>
          <w:bCs/>
          <w:sz w:val="20"/>
          <w:szCs w:val="20"/>
        </w:rPr>
        <w:t>,</w:t>
      </w:r>
      <w:r w:rsidR="007B2854" w:rsidRPr="002F4A48">
        <w:rPr>
          <w:rFonts w:ascii="Arial" w:hAnsi="Arial" w:cs="Arial"/>
          <w:bCs/>
          <w:sz w:val="20"/>
          <w:szCs w:val="20"/>
        </w:rPr>
        <w:t xml:space="preserve"> pozostałych usług</w:t>
      </w:r>
      <w:r w:rsidR="00894920" w:rsidRPr="002F4A48">
        <w:rPr>
          <w:rFonts w:ascii="Arial" w:hAnsi="Arial" w:cs="Arial"/>
          <w:bCs/>
          <w:sz w:val="20"/>
          <w:szCs w:val="20"/>
        </w:rPr>
        <w:t>,</w:t>
      </w:r>
      <w:r w:rsidR="007B2854" w:rsidRPr="002F4A48">
        <w:rPr>
          <w:rFonts w:ascii="Arial" w:hAnsi="Arial" w:cs="Arial"/>
          <w:bCs/>
          <w:sz w:val="20"/>
          <w:szCs w:val="20"/>
        </w:rPr>
        <w:t xml:space="preserve"> </w:t>
      </w:r>
      <w:r w:rsidR="00C4089E" w:rsidRPr="002F4A48">
        <w:rPr>
          <w:rFonts w:ascii="Arial" w:hAnsi="Arial" w:cs="Arial"/>
          <w:bCs/>
          <w:sz w:val="20"/>
          <w:szCs w:val="20"/>
        </w:rPr>
        <w:t>poza spełniającymi warunek udziału</w:t>
      </w:r>
      <w:r w:rsidR="005F168E" w:rsidRPr="002F4A48">
        <w:rPr>
          <w:rFonts w:ascii="Arial" w:hAnsi="Arial" w:cs="Arial"/>
          <w:bCs/>
          <w:sz w:val="20"/>
          <w:szCs w:val="20"/>
        </w:rPr>
        <w:t xml:space="preserve"> w postę</w:t>
      </w:r>
      <w:r w:rsidR="00894920" w:rsidRPr="002F4A48">
        <w:rPr>
          <w:rFonts w:ascii="Arial" w:hAnsi="Arial" w:cs="Arial"/>
          <w:bCs/>
          <w:sz w:val="20"/>
          <w:szCs w:val="20"/>
        </w:rPr>
        <w:t>powaniu</w:t>
      </w:r>
      <w:r w:rsidR="00CB6D77" w:rsidRPr="002F4A48">
        <w:rPr>
          <w:rFonts w:ascii="Arial" w:hAnsi="Arial" w:cs="Arial"/>
          <w:bCs/>
          <w:sz w:val="20"/>
          <w:szCs w:val="20"/>
        </w:rPr>
        <w:t xml:space="preserve"> </w:t>
      </w:r>
      <w:r w:rsidR="00CB6D77" w:rsidRPr="002F4A48">
        <w:rPr>
          <w:rFonts w:ascii="Verdana" w:hAnsi="Verdana" w:cs="Arial"/>
          <w:bCs/>
          <w:sz w:val="20"/>
          <w:szCs w:val="20"/>
        </w:rPr>
        <w:t>(</w:t>
      </w:r>
      <w:r w:rsidR="00CB6D77" w:rsidRPr="002F4A48">
        <w:rPr>
          <w:rFonts w:ascii="Verdana" w:eastAsia="Calibri" w:hAnsi="Verdana" w:cs="Arial"/>
          <w:sz w:val="20"/>
          <w:szCs w:val="20"/>
        </w:rPr>
        <w:t xml:space="preserve">w części Formularza </w:t>
      </w:r>
      <w:r w:rsidR="00CB6D77" w:rsidRPr="002F4A48">
        <w:rPr>
          <w:rFonts w:ascii="Verdana" w:hAnsi="Verdana" w:cs="Arial"/>
          <w:sz w:val="20"/>
          <w:szCs w:val="20"/>
        </w:rPr>
        <w:t>2.4.B – „Wykaz osób”)</w:t>
      </w:r>
      <w:r w:rsidR="00894920" w:rsidRPr="002F4A48">
        <w:rPr>
          <w:rFonts w:ascii="Arial" w:hAnsi="Arial" w:cs="Arial"/>
          <w:bCs/>
          <w:sz w:val="20"/>
          <w:szCs w:val="20"/>
        </w:rPr>
        <w:t>,</w:t>
      </w:r>
      <w:r w:rsidR="00C4089E" w:rsidRPr="002F4A48">
        <w:rPr>
          <w:rFonts w:ascii="Arial" w:hAnsi="Arial" w:cs="Arial"/>
          <w:bCs/>
          <w:sz w:val="20"/>
          <w:szCs w:val="20"/>
        </w:rPr>
        <w:t xml:space="preserve"> </w:t>
      </w:r>
      <w:r w:rsidR="007B2854" w:rsidRPr="002F4A48">
        <w:rPr>
          <w:rFonts w:ascii="Arial" w:hAnsi="Arial" w:cs="Arial"/>
          <w:bCs/>
          <w:sz w:val="20"/>
          <w:szCs w:val="20"/>
        </w:rPr>
        <w:t>dokona oceny ofert w kryterium</w:t>
      </w:r>
      <w:r w:rsidR="005F168E" w:rsidRPr="002F4A48">
        <w:rPr>
          <w:rFonts w:ascii="Arial" w:hAnsi="Arial" w:cs="Arial"/>
          <w:bCs/>
          <w:sz w:val="20"/>
          <w:szCs w:val="20"/>
        </w:rPr>
        <w:t xml:space="preserve"> </w:t>
      </w:r>
      <w:r w:rsidR="00894920" w:rsidRPr="002F4A48">
        <w:rPr>
          <w:rFonts w:ascii="Arial" w:hAnsi="Arial" w:cs="Arial"/>
          <w:bCs/>
          <w:sz w:val="20"/>
          <w:szCs w:val="20"/>
        </w:rPr>
        <w:t>Doświadczenie Potencjału kadrowego</w:t>
      </w:r>
      <w:r w:rsidR="00894920" w:rsidRPr="002F4A48" w:rsidDel="00894920">
        <w:rPr>
          <w:rFonts w:ascii="Arial" w:hAnsi="Arial" w:cs="Arial"/>
          <w:bCs/>
          <w:sz w:val="20"/>
          <w:szCs w:val="20"/>
        </w:rPr>
        <w:t xml:space="preserve"> </w:t>
      </w:r>
      <w:r w:rsidR="00C4089E" w:rsidRPr="002F4A48">
        <w:rPr>
          <w:rFonts w:ascii="Arial" w:hAnsi="Arial" w:cs="Arial"/>
          <w:bCs/>
          <w:sz w:val="20"/>
          <w:szCs w:val="20"/>
        </w:rPr>
        <w:t>.</w:t>
      </w:r>
    </w:p>
    <w:p w:rsidR="00695123" w:rsidRPr="002F4A48" w:rsidRDefault="00695123" w:rsidP="00E961C7">
      <w:pPr>
        <w:jc w:val="both"/>
        <w:rPr>
          <w:rFonts w:ascii="Arial" w:hAnsi="Arial" w:cs="Arial"/>
          <w:bCs/>
          <w:sz w:val="20"/>
          <w:szCs w:val="20"/>
        </w:rPr>
      </w:pPr>
    </w:p>
    <w:p w:rsidR="008409B0" w:rsidRPr="002F4A48" w:rsidRDefault="008409B0" w:rsidP="008409B0">
      <w:pPr>
        <w:ind w:left="709"/>
        <w:jc w:val="both"/>
        <w:rPr>
          <w:rFonts w:ascii="Arial" w:hAnsi="Arial" w:cs="Arial"/>
          <w:bCs/>
          <w:sz w:val="20"/>
          <w:szCs w:val="20"/>
        </w:rPr>
      </w:pPr>
      <w:r w:rsidRPr="002F4A48">
        <w:rPr>
          <w:rFonts w:ascii="Arial" w:hAnsi="Arial" w:cs="Arial"/>
          <w:bCs/>
          <w:sz w:val="20"/>
          <w:szCs w:val="20"/>
        </w:rPr>
        <w:t>Zamawiający przyzna Wykonawcy punkty za następujące doświadczenie niżej wymienionych osób zgodnie z poniższą punktacją:</w:t>
      </w:r>
    </w:p>
    <w:p w:rsidR="0049293B" w:rsidRPr="002F4A48" w:rsidRDefault="0049293B" w:rsidP="0049293B">
      <w:pPr>
        <w:autoSpaceDE w:val="0"/>
        <w:autoSpaceDN w:val="0"/>
        <w:adjustRightInd w:val="0"/>
        <w:jc w:val="both"/>
        <w:rPr>
          <w:rFonts w:ascii="Arial" w:hAnsi="Arial" w:cs="Arial"/>
          <w:sz w:val="20"/>
          <w:szCs w:val="20"/>
        </w:rPr>
      </w:pPr>
    </w:p>
    <w:p w:rsidR="0049293B" w:rsidRPr="002F4A48" w:rsidRDefault="0049293B" w:rsidP="00AA154A">
      <w:pPr>
        <w:numPr>
          <w:ilvl w:val="0"/>
          <w:numId w:val="12"/>
        </w:numPr>
        <w:autoSpaceDE w:val="0"/>
        <w:autoSpaceDN w:val="0"/>
        <w:adjustRightInd w:val="0"/>
        <w:jc w:val="both"/>
        <w:rPr>
          <w:rFonts w:ascii="Arial" w:hAnsi="Arial" w:cs="Arial"/>
          <w:sz w:val="20"/>
          <w:szCs w:val="20"/>
        </w:rPr>
      </w:pPr>
      <w:r w:rsidRPr="002F4A48">
        <w:rPr>
          <w:rFonts w:ascii="Arial" w:hAnsi="Arial" w:cs="Arial"/>
          <w:sz w:val="20"/>
          <w:szCs w:val="20"/>
        </w:rPr>
        <w:t xml:space="preserve">Dla osoby wskazanej przez Wykonawcę do pełnienia stanowiska </w:t>
      </w:r>
      <w:r w:rsidR="00F877A9" w:rsidRPr="002F4A48">
        <w:rPr>
          <w:rFonts w:ascii="Arial" w:hAnsi="Arial" w:cs="Arial"/>
          <w:b/>
          <w:bCs/>
          <w:sz w:val="20"/>
          <w:szCs w:val="20"/>
        </w:rPr>
        <w:t>Kierownika Projektu</w:t>
      </w:r>
      <w:r w:rsidRPr="002F4A48">
        <w:rPr>
          <w:rFonts w:ascii="Arial" w:hAnsi="Arial" w:cs="Arial"/>
          <w:b/>
          <w:sz w:val="20"/>
          <w:szCs w:val="20"/>
        </w:rPr>
        <w:t xml:space="preserve">, </w:t>
      </w:r>
      <w:r w:rsidRPr="002F4A48">
        <w:rPr>
          <w:rFonts w:ascii="Arial" w:hAnsi="Arial" w:cs="Arial"/>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p w:rsidR="0049293B" w:rsidRPr="002F4A48" w:rsidRDefault="0049293B" w:rsidP="0049293B">
      <w:pPr>
        <w:autoSpaceDE w:val="0"/>
        <w:autoSpaceDN w:val="0"/>
        <w:adjustRightInd w:val="0"/>
        <w:ind w:left="720"/>
        <w:jc w:val="both"/>
        <w:rPr>
          <w:rFonts w:ascii="Arial" w:hAnsi="Arial" w:cs="Arial"/>
          <w:sz w:val="20"/>
          <w:szCs w:val="20"/>
        </w:rPr>
      </w:pPr>
    </w:p>
    <w:tbl>
      <w:tblPr>
        <w:tblW w:w="9155" w:type="dxa"/>
        <w:tblInd w:w="55" w:type="dxa"/>
        <w:tblCellMar>
          <w:left w:w="70" w:type="dxa"/>
          <w:right w:w="70" w:type="dxa"/>
        </w:tblCellMar>
        <w:tblLook w:val="04A0" w:firstRow="1" w:lastRow="0" w:firstColumn="1" w:lastColumn="0" w:noHBand="0" w:noVBand="1"/>
      </w:tblPr>
      <w:tblGrid>
        <w:gridCol w:w="1125"/>
        <w:gridCol w:w="5684"/>
        <w:gridCol w:w="2346"/>
      </w:tblGrid>
      <w:tr w:rsidR="00F877A9" w:rsidRPr="002F4A48" w:rsidTr="00F12166">
        <w:trPr>
          <w:trHeight w:val="612"/>
        </w:trPr>
        <w:tc>
          <w:tcPr>
            <w:tcW w:w="1149" w:type="dxa"/>
            <w:tcBorders>
              <w:top w:val="single" w:sz="8" w:space="0" w:color="auto"/>
              <w:left w:val="single" w:sz="8" w:space="0" w:color="auto"/>
              <w:bottom w:val="nil"/>
              <w:right w:val="single" w:sz="4" w:space="0" w:color="auto"/>
            </w:tcBorders>
            <w:shd w:val="clear" w:color="auto" w:fill="auto"/>
            <w:noWrap/>
            <w:vAlign w:val="bottom"/>
            <w:hideMark/>
          </w:tcPr>
          <w:p w:rsidR="00F877A9" w:rsidRPr="002F4A48" w:rsidRDefault="00F877A9" w:rsidP="00F12166">
            <w:pPr>
              <w:autoSpaceDE w:val="0"/>
              <w:autoSpaceDN w:val="0"/>
              <w:adjustRightInd w:val="0"/>
              <w:jc w:val="center"/>
              <w:rPr>
                <w:rFonts w:ascii="Arial" w:hAnsi="Arial" w:cs="Arial"/>
                <w:b/>
                <w:bCs/>
                <w:sz w:val="20"/>
                <w:szCs w:val="20"/>
              </w:rPr>
            </w:pPr>
            <w:r w:rsidRPr="002F4A48">
              <w:rPr>
                <w:rFonts w:ascii="Arial" w:hAnsi="Arial" w:cs="Arial"/>
                <w:b/>
                <w:bCs/>
                <w:sz w:val="20"/>
                <w:szCs w:val="20"/>
              </w:rPr>
              <w:t>rola</w:t>
            </w:r>
          </w:p>
        </w:tc>
        <w:tc>
          <w:tcPr>
            <w:tcW w:w="5820" w:type="dxa"/>
            <w:tcBorders>
              <w:top w:val="single" w:sz="8" w:space="0" w:color="auto"/>
              <w:left w:val="nil"/>
              <w:bottom w:val="nil"/>
              <w:right w:val="single" w:sz="4" w:space="0" w:color="auto"/>
            </w:tcBorders>
            <w:shd w:val="clear" w:color="auto" w:fill="auto"/>
            <w:noWrap/>
            <w:vAlign w:val="bottom"/>
            <w:hideMark/>
          </w:tcPr>
          <w:p w:rsidR="00F12166" w:rsidRPr="002F4A48" w:rsidRDefault="00F12166" w:rsidP="00F12166">
            <w:pPr>
              <w:autoSpaceDE w:val="0"/>
              <w:autoSpaceDN w:val="0"/>
              <w:adjustRightInd w:val="0"/>
              <w:jc w:val="center"/>
              <w:rPr>
                <w:rFonts w:ascii="Arial" w:hAnsi="Arial" w:cs="Arial"/>
                <w:b/>
                <w:bCs/>
                <w:sz w:val="20"/>
                <w:szCs w:val="20"/>
              </w:rPr>
            </w:pPr>
            <w:r w:rsidRPr="002F4A48">
              <w:rPr>
                <w:rFonts w:ascii="Arial" w:hAnsi="Arial" w:cs="Arial"/>
                <w:b/>
                <w:bCs/>
                <w:sz w:val="20"/>
                <w:szCs w:val="20"/>
              </w:rPr>
              <w:t>d</w:t>
            </w:r>
            <w:r w:rsidR="00AE324A" w:rsidRPr="002F4A48">
              <w:rPr>
                <w:rFonts w:ascii="Arial" w:hAnsi="Arial" w:cs="Arial"/>
                <w:b/>
                <w:bCs/>
                <w:sz w:val="20"/>
                <w:szCs w:val="20"/>
              </w:rPr>
              <w:t xml:space="preserve">odatkowe doświadczenie </w:t>
            </w:r>
          </w:p>
          <w:p w:rsidR="00F877A9" w:rsidRPr="002F4A48" w:rsidRDefault="00AE324A" w:rsidP="00F12166">
            <w:pPr>
              <w:autoSpaceDE w:val="0"/>
              <w:autoSpaceDN w:val="0"/>
              <w:adjustRightInd w:val="0"/>
              <w:jc w:val="center"/>
              <w:rPr>
                <w:rFonts w:ascii="Arial" w:hAnsi="Arial" w:cs="Arial"/>
                <w:b/>
                <w:bCs/>
                <w:sz w:val="20"/>
                <w:szCs w:val="20"/>
              </w:rPr>
            </w:pPr>
            <w:r w:rsidRPr="002F4A48">
              <w:rPr>
                <w:rFonts w:ascii="Arial" w:hAnsi="Arial" w:cs="Arial"/>
                <w:b/>
                <w:bCs/>
                <w:sz w:val="20"/>
                <w:szCs w:val="20"/>
              </w:rPr>
              <w:t>p</w:t>
            </w:r>
            <w:r w:rsidR="00F12166" w:rsidRPr="002F4A48">
              <w:rPr>
                <w:rFonts w:ascii="Arial" w:hAnsi="Arial" w:cs="Arial"/>
                <w:b/>
                <w:bCs/>
                <w:sz w:val="20"/>
                <w:szCs w:val="20"/>
              </w:rPr>
              <w:t>oza wymaganym w warunku udziału</w:t>
            </w:r>
          </w:p>
        </w:tc>
        <w:tc>
          <w:tcPr>
            <w:tcW w:w="2186" w:type="dxa"/>
            <w:tcBorders>
              <w:top w:val="single" w:sz="8" w:space="0" w:color="auto"/>
              <w:left w:val="nil"/>
              <w:bottom w:val="nil"/>
              <w:right w:val="single" w:sz="8" w:space="0" w:color="auto"/>
            </w:tcBorders>
            <w:shd w:val="clear" w:color="auto" w:fill="auto"/>
            <w:vAlign w:val="bottom"/>
            <w:hideMark/>
          </w:tcPr>
          <w:p w:rsidR="00F877A9" w:rsidRPr="002F4A48" w:rsidRDefault="00F877A9" w:rsidP="00F12166">
            <w:pPr>
              <w:autoSpaceDE w:val="0"/>
              <w:autoSpaceDN w:val="0"/>
              <w:adjustRightInd w:val="0"/>
              <w:jc w:val="center"/>
              <w:rPr>
                <w:rFonts w:ascii="Arial" w:hAnsi="Arial" w:cs="Arial"/>
                <w:b/>
                <w:bCs/>
                <w:sz w:val="20"/>
                <w:szCs w:val="20"/>
              </w:rPr>
            </w:pPr>
            <w:r w:rsidRPr="002F4A48">
              <w:rPr>
                <w:rFonts w:ascii="Arial" w:hAnsi="Arial" w:cs="Arial"/>
                <w:b/>
                <w:bCs/>
                <w:sz w:val="20"/>
                <w:szCs w:val="20"/>
              </w:rPr>
              <w:t xml:space="preserve">liczba </w:t>
            </w:r>
            <w:r w:rsidR="002737D4" w:rsidRPr="002F4A48">
              <w:rPr>
                <w:rFonts w:ascii="Arial" w:hAnsi="Arial" w:cs="Arial"/>
                <w:b/>
                <w:bCs/>
                <w:sz w:val="20"/>
                <w:szCs w:val="20"/>
              </w:rPr>
              <w:t xml:space="preserve">przyznanych  </w:t>
            </w:r>
            <w:r w:rsidRPr="002F4A48">
              <w:rPr>
                <w:rFonts w:ascii="Arial" w:hAnsi="Arial" w:cs="Arial"/>
                <w:b/>
                <w:bCs/>
                <w:sz w:val="20"/>
                <w:szCs w:val="20"/>
              </w:rPr>
              <w:t>punktów</w:t>
            </w:r>
          </w:p>
        </w:tc>
      </w:tr>
      <w:tr w:rsidR="00F877A9" w:rsidRPr="002F4A48" w:rsidTr="00F12166">
        <w:trPr>
          <w:trHeight w:val="864"/>
        </w:trPr>
        <w:tc>
          <w:tcPr>
            <w:tcW w:w="1149" w:type="dxa"/>
            <w:vMerge w:val="restart"/>
            <w:tcBorders>
              <w:top w:val="single" w:sz="8" w:space="0" w:color="auto"/>
              <w:left w:val="single" w:sz="8" w:space="0" w:color="auto"/>
              <w:bottom w:val="single" w:sz="8" w:space="0" w:color="000000"/>
              <w:right w:val="single" w:sz="4" w:space="0" w:color="auto"/>
            </w:tcBorders>
            <w:shd w:val="clear" w:color="000000" w:fill="D9D9D9"/>
            <w:noWrap/>
            <w:vAlign w:val="center"/>
            <w:hideMark/>
          </w:tcPr>
          <w:p w:rsidR="00F877A9" w:rsidRPr="002F4A48" w:rsidRDefault="0089334B" w:rsidP="0089334B">
            <w:pPr>
              <w:autoSpaceDE w:val="0"/>
              <w:autoSpaceDN w:val="0"/>
              <w:adjustRightInd w:val="0"/>
              <w:rPr>
                <w:rFonts w:ascii="Arial" w:hAnsi="Arial" w:cs="Arial"/>
                <w:b/>
                <w:bCs/>
                <w:sz w:val="20"/>
                <w:szCs w:val="20"/>
              </w:rPr>
            </w:pPr>
            <w:r w:rsidRPr="002F4A48">
              <w:rPr>
                <w:rFonts w:ascii="Arial" w:hAnsi="Arial" w:cs="Arial"/>
                <w:b/>
                <w:bCs/>
                <w:sz w:val="20"/>
                <w:szCs w:val="20"/>
              </w:rPr>
              <w:t xml:space="preserve">Kierownik </w:t>
            </w:r>
            <w:r w:rsidR="00F877A9" w:rsidRPr="002F4A48">
              <w:rPr>
                <w:rFonts w:ascii="Arial" w:hAnsi="Arial" w:cs="Arial"/>
                <w:b/>
                <w:bCs/>
                <w:sz w:val="20"/>
                <w:szCs w:val="20"/>
              </w:rPr>
              <w:t xml:space="preserve">Projektu </w:t>
            </w:r>
          </w:p>
        </w:tc>
        <w:tc>
          <w:tcPr>
            <w:tcW w:w="5820" w:type="dxa"/>
            <w:tcBorders>
              <w:top w:val="single" w:sz="8" w:space="0" w:color="auto"/>
              <w:left w:val="nil"/>
              <w:bottom w:val="single" w:sz="4" w:space="0" w:color="auto"/>
              <w:right w:val="single" w:sz="4" w:space="0" w:color="auto"/>
            </w:tcBorders>
            <w:shd w:val="clear" w:color="000000" w:fill="D9D9D9"/>
            <w:vAlign w:val="bottom"/>
            <w:hideMark/>
          </w:tcPr>
          <w:p w:rsidR="00F877A9" w:rsidRPr="002F4A48" w:rsidRDefault="00F877A9" w:rsidP="00884882">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zrealizował </w:t>
            </w:r>
            <w:r w:rsidR="00A3314A" w:rsidRPr="002F4A48">
              <w:rPr>
                <w:rFonts w:ascii="Arial" w:hAnsi="Arial" w:cs="Arial"/>
                <w:sz w:val="20"/>
                <w:szCs w:val="20"/>
              </w:rPr>
              <w:t xml:space="preserve">poza wymaganymi w warunku udziału </w:t>
            </w:r>
            <w:r w:rsidR="00D77CEE" w:rsidRPr="002F4A48">
              <w:rPr>
                <w:rFonts w:ascii="Arial" w:hAnsi="Arial" w:cs="Arial"/>
                <w:b/>
                <w:bCs/>
                <w:sz w:val="20"/>
                <w:szCs w:val="20"/>
              </w:rPr>
              <w:t>1</w:t>
            </w:r>
            <w:r w:rsidRPr="002F4A48">
              <w:rPr>
                <w:rFonts w:ascii="Arial" w:hAnsi="Arial" w:cs="Arial"/>
                <w:b/>
                <w:bCs/>
                <w:sz w:val="20"/>
                <w:szCs w:val="20"/>
              </w:rPr>
              <w:t xml:space="preserve"> </w:t>
            </w:r>
            <w:r w:rsidR="00D77CEE" w:rsidRPr="002F4A48">
              <w:rPr>
                <w:rFonts w:ascii="Arial" w:hAnsi="Arial" w:cs="Arial"/>
                <w:b/>
                <w:bCs/>
                <w:sz w:val="20"/>
                <w:szCs w:val="20"/>
              </w:rPr>
              <w:t>dodatkowy</w:t>
            </w:r>
            <w:r w:rsidR="008C417F" w:rsidRPr="002F4A48">
              <w:rPr>
                <w:rFonts w:ascii="Arial" w:hAnsi="Arial" w:cs="Arial"/>
                <w:b/>
                <w:bCs/>
                <w:sz w:val="20"/>
                <w:szCs w:val="20"/>
              </w:rPr>
              <w:t xml:space="preserve"> </w:t>
            </w:r>
            <w:r w:rsidR="00D77CEE" w:rsidRPr="002F4A48">
              <w:rPr>
                <w:rFonts w:ascii="Arial" w:hAnsi="Arial" w:cs="Arial"/>
                <w:b/>
                <w:bCs/>
                <w:sz w:val="20"/>
                <w:szCs w:val="20"/>
              </w:rPr>
              <w:t>projekt</w:t>
            </w:r>
            <w:r w:rsidRPr="002F4A48">
              <w:rPr>
                <w:rFonts w:ascii="Arial" w:hAnsi="Arial" w:cs="Arial"/>
                <w:sz w:val="20"/>
                <w:szCs w:val="20"/>
              </w:rPr>
              <w:t xml:space="preserve"> zaprojektowania systemu informatycznego wykorzystującego platformę e-usług w Internecie</w:t>
            </w:r>
            <w:r w:rsidR="008C417F" w:rsidRPr="002F4A48">
              <w:rPr>
                <w:rFonts w:ascii="Arial" w:hAnsi="Arial" w:cs="Arial"/>
                <w:sz w:val="20"/>
                <w:szCs w:val="20"/>
              </w:rPr>
              <w:t>.</w:t>
            </w:r>
          </w:p>
        </w:tc>
        <w:tc>
          <w:tcPr>
            <w:tcW w:w="2186" w:type="dxa"/>
            <w:tcBorders>
              <w:top w:val="single" w:sz="8" w:space="0" w:color="auto"/>
              <w:left w:val="nil"/>
              <w:bottom w:val="single" w:sz="4" w:space="0" w:color="auto"/>
              <w:right w:val="single" w:sz="8" w:space="0" w:color="auto"/>
            </w:tcBorders>
            <w:shd w:val="clear" w:color="000000" w:fill="D9D9D9"/>
            <w:noWrap/>
            <w:vAlign w:val="center"/>
            <w:hideMark/>
          </w:tcPr>
          <w:p w:rsidR="00F877A9" w:rsidRPr="002F4A48" w:rsidRDefault="00F877A9" w:rsidP="0089334B">
            <w:pPr>
              <w:autoSpaceDE w:val="0"/>
              <w:autoSpaceDN w:val="0"/>
              <w:adjustRightInd w:val="0"/>
              <w:ind w:left="720" w:right="1428"/>
              <w:jc w:val="both"/>
              <w:rPr>
                <w:rFonts w:ascii="Arial" w:hAnsi="Arial" w:cs="Arial"/>
                <w:sz w:val="20"/>
                <w:szCs w:val="20"/>
              </w:rPr>
            </w:pPr>
            <w:r w:rsidRPr="002F4A48">
              <w:rPr>
                <w:rFonts w:ascii="Arial" w:hAnsi="Arial" w:cs="Arial"/>
                <w:sz w:val="20"/>
                <w:szCs w:val="20"/>
              </w:rPr>
              <w:t>2</w:t>
            </w:r>
          </w:p>
        </w:tc>
      </w:tr>
      <w:tr w:rsidR="00F877A9" w:rsidRPr="002F4A48" w:rsidTr="00F12166">
        <w:trPr>
          <w:trHeight w:val="864"/>
        </w:trPr>
        <w:tc>
          <w:tcPr>
            <w:tcW w:w="1149" w:type="dxa"/>
            <w:vMerge/>
            <w:tcBorders>
              <w:top w:val="single" w:sz="8" w:space="0" w:color="auto"/>
              <w:left w:val="single" w:sz="8" w:space="0" w:color="auto"/>
              <w:bottom w:val="single" w:sz="8" w:space="0" w:color="000000"/>
              <w:right w:val="single" w:sz="4" w:space="0" w:color="auto"/>
            </w:tcBorders>
            <w:vAlign w:val="center"/>
            <w:hideMark/>
          </w:tcPr>
          <w:p w:rsidR="00F877A9" w:rsidRPr="002F4A48" w:rsidRDefault="00F877A9" w:rsidP="00F877A9">
            <w:pPr>
              <w:autoSpaceDE w:val="0"/>
              <w:autoSpaceDN w:val="0"/>
              <w:adjustRightInd w:val="0"/>
              <w:ind w:left="720"/>
              <w:jc w:val="both"/>
              <w:rPr>
                <w:rFonts w:ascii="Arial" w:hAnsi="Arial" w:cs="Arial"/>
                <w:b/>
                <w:bCs/>
                <w:sz w:val="20"/>
                <w:szCs w:val="20"/>
              </w:rPr>
            </w:pPr>
          </w:p>
        </w:tc>
        <w:tc>
          <w:tcPr>
            <w:tcW w:w="5820" w:type="dxa"/>
            <w:tcBorders>
              <w:top w:val="nil"/>
              <w:left w:val="nil"/>
              <w:bottom w:val="single" w:sz="4" w:space="0" w:color="auto"/>
              <w:right w:val="single" w:sz="4" w:space="0" w:color="auto"/>
            </w:tcBorders>
            <w:shd w:val="clear" w:color="000000" w:fill="D9D9D9"/>
            <w:vAlign w:val="bottom"/>
            <w:hideMark/>
          </w:tcPr>
          <w:p w:rsidR="00F877A9" w:rsidRPr="002F4A48" w:rsidRDefault="008C417F" w:rsidP="00884882">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zrealizował </w:t>
            </w:r>
            <w:r w:rsidR="00A3314A" w:rsidRPr="002F4A48">
              <w:rPr>
                <w:rFonts w:ascii="Arial" w:hAnsi="Arial" w:cs="Arial"/>
                <w:sz w:val="20"/>
                <w:szCs w:val="20"/>
              </w:rPr>
              <w:t xml:space="preserve">poza wymaganymi w warunku udziału </w:t>
            </w:r>
            <w:r w:rsidR="00D77CEE" w:rsidRPr="002F4A48">
              <w:rPr>
                <w:rFonts w:ascii="Arial" w:hAnsi="Arial" w:cs="Arial"/>
                <w:b/>
                <w:bCs/>
                <w:sz w:val="20"/>
                <w:szCs w:val="20"/>
              </w:rPr>
              <w:t>2</w:t>
            </w:r>
            <w:r w:rsidRPr="002F4A48">
              <w:rPr>
                <w:rFonts w:ascii="Arial" w:hAnsi="Arial" w:cs="Arial"/>
                <w:b/>
                <w:bCs/>
                <w:sz w:val="20"/>
                <w:szCs w:val="20"/>
              </w:rPr>
              <w:t xml:space="preserve"> dodatkowe projekty</w:t>
            </w:r>
            <w:r w:rsidRPr="002F4A48">
              <w:rPr>
                <w:rFonts w:ascii="Arial" w:hAnsi="Arial" w:cs="Arial"/>
                <w:sz w:val="20"/>
                <w:szCs w:val="20"/>
              </w:rPr>
              <w:t xml:space="preserve"> zaprojektowania systemu informatycznego wykorzystującego platformę e-usług w Internecie.</w:t>
            </w:r>
          </w:p>
        </w:tc>
        <w:tc>
          <w:tcPr>
            <w:tcW w:w="2186" w:type="dxa"/>
            <w:tcBorders>
              <w:top w:val="nil"/>
              <w:left w:val="nil"/>
              <w:bottom w:val="single" w:sz="4" w:space="0" w:color="auto"/>
              <w:right w:val="single" w:sz="8" w:space="0" w:color="auto"/>
            </w:tcBorders>
            <w:shd w:val="clear" w:color="000000" w:fill="D9D9D9"/>
            <w:noWrap/>
            <w:vAlign w:val="center"/>
            <w:hideMark/>
          </w:tcPr>
          <w:p w:rsidR="00F877A9" w:rsidRPr="002F4A48" w:rsidRDefault="00F877A9" w:rsidP="00F877A9">
            <w:pPr>
              <w:autoSpaceDE w:val="0"/>
              <w:autoSpaceDN w:val="0"/>
              <w:adjustRightInd w:val="0"/>
              <w:ind w:left="720"/>
              <w:jc w:val="both"/>
              <w:rPr>
                <w:rFonts w:ascii="Arial" w:hAnsi="Arial" w:cs="Arial"/>
                <w:sz w:val="20"/>
                <w:szCs w:val="20"/>
              </w:rPr>
            </w:pPr>
            <w:r w:rsidRPr="002F4A48">
              <w:rPr>
                <w:rFonts w:ascii="Arial" w:hAnsi="Arial" w:cs="Arial"/>
                <w:sz w:val="20"/>
                <w:szCs w:val="20"/>
              </w:rPr>
              <w:t>3</w:t>
            </w:r>
          </w:p>
        </w:tc>
      </w:tr>
      <w:tr w:rsidR="00F877A9" w:rsidRPr="002F4A48" w:rsidTr="00F12166">
        <w:trPr>
          <w:trHeight w:val="876"/>
        </w:trPr>
        <w:tc>
          <w:tcPr>
            <w:tcW w:w="1149" w:type="dxa"/>
            <w:vMerge/>
            <w:tcBorders>
              <w:top w:val="single" w:sz="8" w:space="0" w:color="auto"/>
              <w:left w:val="single" w:sz="8" w:space="0" w:color="auto"/>
              <w:bottom w:val="single" w:sz="8" w:space="0" w:color="000000"/>
              <w:right w:val="single" w:sz="4" w:space="0" w:color="auto"/>
            </w:tcBorders>
            <w:vAlign w:val="center"/>
            <w:hideMark/>
          </w:tcPr>
          <w:p w:rsidR="00F877A9" w:rsidRPr="002F4A48" w:rsidRDefault="00F877A9" w:rsidP="00F877A9">
            <w:pPr>
              <w:autoSpaceDE w:val="0"/>
              <w:autoSpaceDN w:val="0"/>
              <w:adjustRightInd w:val="0"/>
              <w:ind w:left="720"/>
              <w:jc w:val="both"/>
              <w:rPr>
                <w:rFonts w:ascii="Arial" w:hAnsi="Arial" w:cs="Arial"/>
                <w:b/>
                <w:bCs/>
                <w:sz w:val="20"/>
                <w:szCs w:val="20"/>
              </w:rPr>
            </w:pPr>
          </w:p>
        </w:tc>
        <w:tc>
          <w:tcPr>
            <w:tcW w:w="5820" w:type="dxa"/>
            <w:tcBorders>
              <w:top w:val="nil"/>
              <w:left w:val="nil"/>
              <w:bottom w:val="single" w:sz="8" w:space="0" w:color="auto"/>
              <w:right w:val="single" w:sz="4" w:space="0" w:color="auto"/>
            </w:tcBorders>
            <w:shd w:val="clear" w:color="000000" w:fill="D9D9D9"/>
            <w:vAlign w:val="bottom"/>
            <w:hideMark/>
          </w:tcPr>
          <w:p w:rsidR="00F877A9" w:rsidRPr="002F4A48" w:rsidRDefault="008C417F" w:rsidP="00884882">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zrealizował </w:t>
            </w:r>
            <w:r w:rsidR="00A3314A" w:rsidRPr="002F4A48">
              <w:rPr>
                <w:rFonts w:ascii="Arial" w:hAnsi="Arial" w:cs="Arial"/>
                <w:sz w:val="20"/>
                <w:szCs w:val="20"/>
              </w:rPr>
              <w:t xml:space="preserve">poza wymaganymi w warunku udziału </w:t>
            </w:r>
            <w:r w:rsidR="00D77CEE" w:rsidRPr="002F4A48">
              <w:rPr>
                <w:rFonts w:ascii="Arial" w:hAnsi="Arial" w:cs="Arial"/>
                <w:b/>
                <w:bCs/>
                <w:sz w:val="20"/>
                <w:szCs w:val="20"/>
              </w:rPr>
              <w:t>3</w:t>
            </w:r>
            <w:r w:rsidRPr="002F4A48">
              <w:rPr>
                <w:rFonts w:ascii="Arial" w:hAnsi="Arial" w:cs="Arial"/>
                <w:b/>
                <w:bCs/>
                <w:sz w:val="20"/>
                <w:szCs w:val="20"/>
              </w:rPr>
              <w:t xml:space="preserve"> dodatkowe projekty</w:t>
            </w:r>
            <w:r w:rsidRPr="002F4A48">
              <w:rPr>
                <w:rFonts w:ascii="Arial" w:hAnsi="Arial" w:cs="Arial"/>
                <w:sz w:val="20"/>
                <w:szCs w:val="20"/>
              </w:rPr>
              <w:t xml:space="preserve"> zaprojektowania systemu informatycznego wykorzystującego platformę e-usług w Internecie.</w:t>
            </w:r>
          </w:p>
        </w:tc>
        <w:tc>
          <w:tcPr>
            <w:tcW w:w="2186" w:type="dxa"/>
            <w:tcBorders>
              <w:top w:val="nil"/>
              <w:left w:val="nil"/>
              <w:bottom w:val="single" w:sz="8" w:space="0" w:color="auto"/>
              <w:right w:val="single" w:sz="8" w:space="0" w:color="auto"/>
            </w:tcBorders>
            <w:shd w:val="clear" w:color="000000" w:fill="D9D9D9"/>
            <w:noWrap/>
            <w:vAlign w:val="center"/>
            <w:hideMark/>
          </w:tcPr>
          <w:p w:rsidR="00F877A9" w:rsidRPr="002F4A48" w:rsidRDefault="00F877A9" w:rsidP="00F877A9">
            <w:pPr>
              <w:autoSpaceDE w:val="0"/>
              <w:autoSpaceDN w:val="0"/>
              <w:adjustRightInd w:val="0"/>
              <w:ind w:left="720"/>
              <w:jc w:val="both"/>
              <w:rPr>
                <w:rFonts w:ascii="Arial" w:hAnsi="Arial" w:cs="Arial"/>
                <w:sz w:val="20"/>
                <w:szCs w:val="20"/>
              </w:rPr>
            </w:pPr>
            <w:r w:rsidRPr="002F4A48">
              <w:rPr>
                <w:rFonts w:ascii="Arial" w:hAnsi="Arial" w:cs="Arial"/>
                <w:sz w:val="20"/>
                <w:szCs w:val="20"/>
              </w:rPr>
              <w:t>5</w:t>
            </w:r>
          </w:p>
        </w:tc>
      </w:tr>
    </w:tbl>
    <w:p w:rsidR="0049293B" w:rsidRPr="002F4A48" w:rsidRDefault="0049293B" w:rsidP="009276FE">
      <w:pPr>
        <w:autoSpaceDE w:val="0"/>
        <w:autoSpaceDN w:val="0"/>
        <w:adjustRightInd w:val="0"/>
        <w:jc w:val="both"/>
        <w:rPr>
          <w:rFonts w:ascii="Arial" w:hAnsi="Arial" w:cs="Arial"/>
          <w:sz w:val="10"/>
          <w:szCs w:val="10"/>
        </w:rPr>
      </w:pPr>
    </w:p>
    <w:p w:rsidR="0049293B" w:rsidRPr="002F4A48" w:rsidRDefault="00846AFE" w:rsidP="00717B36">
      <w:pPr>
        <w:autoSpaceDE w:val="0"/>
        <w:autoSpaceDN w:val="0"/>
        <w:adjustRightInd w:val="0"/>
        <w:ind w:left="709"/>
        <w:jc w:val="both"/>
        <w:rPr>
          <w:rFonts w:ascii="Arial" w:hAnsi="Arial" w:cs="Arial"/>
          <w:b/>
          <w:bCs/>
          <w:sz w:val="20"/>
          <w:szCs w:val="20"/>
        </w:rPr>
      </w:pPr>
      <w:r w:rsidRPr="002F4A48">
        <w:rPr>
          <w:rFonts w:ascii="Arial" w:hAnsi="Arial" w:cs="Arial"/>
          <w:sz w:val="20"/>
          <w:szCs w:val="20"/>
        </w:rPr>
        <w:t>Zamawiający przyzna w ramach</w:t>
      </w:r>
      <w:r w:rsidR="007C2F3B" w:rsidRPr="002F4A48">
        <w:rPr>
          <w:rFonts w:ascii="Arial" w:hAnsi="Arial" w:cs="Arial"/>
          <w:sz w:val="20"/>
          <w:szCs w:val="20"/>
        </w:rPr>
        <w:t xml:space="preserve"> osoby wskazanej do pełnienia stanowiska </w:t>
      </w:r>
      <w:r w:rsidR="00714B95" w:rsidRPr="002F4A48">
        <w:rPr>
          <w:rFonts w:ascii="Arial" w:hAnsi="Arial" w:cs="Arial"/>
          <w:b/>
          <w:bCs/>
          <w:sz w:val="20"/>
          <w:szCs w:val="20"/>
        </w:rPr>
        <w:t>Kierownik Projektu</w:t>
      </w:r>
      <w:r w:rsidR="007C2F3B" w:rsidRPr="002F4A48">
        <w:rPr>
          <w:rFonts w:ascii="Arial" w:hAnsi="Arial" w:cs="Arial"/>
          <w:b/>
          <w:sz w:val="20"/>
          <w:szCs w:val="20"/>
        </w:rPr>
        <w:t xml:space="preserve"> </w:t>
      </w:r>
      <w:r w:rsidR="007C2F3B" w:rsidRPr="002F4A48">
        <w:rPr>
          <w:rFonts w:ascii="Arial" w:hAnsi="Arial" w:cs="Arial"/>
          <w:sz w:val="20"/>
          <w:szCs w:val="20"/>
        </w:rPr>
        <w:t xml:space="preserve">maksymalnie łącznie </w:t>
      </w:r>
      <w:r w:rsidR="00714B95" w:rsidRPr="002F4A48">
        <w:rPr>
          <w:rFonts w:ascii="Arial" w:hAnsi="Arial" w:cs="Arial"/>
          <w:b/>
          <w:sz w:val="20"/>
          <w:szCs w:val="20"/>
        </w:rPr>
        <w:t>5</w:t>
      </w:r>
      <w:r w:rsidR="007C2F3B" w:rsidRPr="002F4A48">
        <w:rPr>
          <w:rFonts w:ascii="Arial" w:hAnsi="Arial" w:cs="Arial"/>
          <w:b/>
          <w:sz w:val="20"/>
          <w:szCs w:val="20"/>
        </w:rPr>
        <w:t xml:space="preserve"> punktów</w:t>
      </w:r>
      <w:r w:rsidR="007C2F3B" w:rsidRPr="002F4A48">
        <w:rPr>
          <w:rFonts w:ascii="Arial" w:hAnsi="Arial" w:cs="Arial"/>
          <w:sz w:val="20"/>
          <w:szCs w:val="20"/>
        </w:rPr>
        <w:t>.</w:t>
      </w:r>
      <w:r w:rsidR="00CD697B" w:rsidRPr="002F4A48">
        <w:rPr>
          <w:rFonts w:ascii="Arial" w:hAnsi="Arial" w:cs="Arial"/>
          <w:sz w:val="20"/>
          <w:szCs w:val="20"/>
        </w:rPr>
        <w:t xml:space="preserve"> Wszystkie dodatkowe usługi wykazane przez Wykonawcę ponad usługi</w:t>
      </w:r>
      <w:r w:rsidR="00E530A4" w:rsidRPr="002F4A48">
        <w:rPr>
          <w:rFonts w:ascii="Arial" w:hAnsi="Arial" w:cs="Arial"/>
          <w:sz w:val="20"/>
          <w:szCs w:val="20"/>
        </w:rPr>
        <w:t xml:space="preserve"> ocenione w ww. zakresach nie będą punktowane</w:t>
      </w:r>
      <w:r w:rsidR="00685AE3" w:rsidRPr="002F4A48">
        <w:rPr>
          <w:rFonts w:ascii="Arial" w:hAnsi="Arial" w:cs="Arial"/>
          <w:sz w:val="20"/>
          <w:szCs w:val="20"/>
        </w:rPr>
        <w:t xml:space="preserve"> - </w:t>
      </w:r>
      <w:r w:rsidR="00685AE3" w:rsidRPr="002F4A48">
        <w:rPr>
          <w:rFonts w:ascii="Arial" w:hAnsi="Arial" w:cs="Arial"/>
          <w:b/>
          <w:bCs/>
          <w:sz w:val="20"/>
          <w:szCs w:val="20"/>
        </w:rPr>
        <w:t xml:space="preserve">zostaną ocenione tylko usługi dodatkowe spełniające ww. </w:t>
      </w:r>
      <w:r w:rsidR="00717B36" w:rsidRPr="002F4A48">
        <w:rPr>
          <w:rFonts w:ascii="Arial" w:hAnsi="Arial" w:cs="Arial"/>
          <w:b/>
          <w:bCs/>
          <w:sz w:val="20"/>
          <w:szCs w:val="20"/>
        </w:rPr>
        <w:t xml:space="preserve">wymogi. </w:t>
      </w:r>
    </w:p>
    <w:p w:rsidR="00CB1DA5" w:rsidRPr="002F4A48" w:rsidRDefault="00CB1DA5" w:rsidP="00A63CAE">
      <w:pPr>
        <w:autoSpaceDE w:val="0"/>
        <w:autoSpaceDN w:val="0"/>
        <w:adjustRightInd w:val="0"/>
        <w:jc w:val="both"/>
        <w:rPr>
          <w:rFonts w:ascii="Arial" w:hAnsi="Arial" w:cs="Arial"/>
          <w:sz w:val="20"/>
          <w:szCs w:val="20"/>
        </w:rPr>
      </w:pPr>
    </w:p>
    <w:p w:rsidR="005E152C" w:rsidRPr="002F4A48" w:rsidRDefault="00CB1DA5" w:rsidP="003744C7">
      <w:pPr>
        <w:numPr>
          <w:ilvl w:val="0"/>
          <w:numId w:val="12"/>
        </w:numPr>
        <w:autoSpaceDE w:val="0"/>
        <w:autoSpaceDN w:val="0"/>
        <w:adjustRightInd w:val="0"/>
        <w:jc w:val="both"/>
        <w:rPr>
          <w:rFonts w:ascii="Arial" w:hAnsi="Arial" w:cs="Arial"/>
          <w:sz w:val="20"/>
          <w:szCs w:val="20"/>
        </w:rPr>
      </w:pPr>
      <w:r w:rsidRPr="002F4A48">
        <w:rPr>
          <w:rFonts w:ascii="Arial" w:hAnsi="Arial" w:cs="Arial"/>
          <w:sz w:val="20"/>
          <w:szCs w:val="20"/>
        </w:rPr>
        <w:t xml:space="preserve">Dla osoby wskazanej przez Wykonawcę do pełnienia stanowiska </w:t>
      </w:r>
      <w:r w:rsidR="003744C7" w:rsidRPr="002F4A48">
        <w:rPr>
          <w:rFonts w:ascii="Arial" w:hAnsi="Arial" w:cs="Arial"/>
          <w:b/>
          <w:sz w:val="20"/>
          <w:szCs w:val="20"/>
        </w:rPr>
        <w:t>Głównego analityka</w:t>
      </w:r>
      <w:r w:rsidRPr="002F4A48">
        <w:rPr>
          <w:rFonts w:ascii="Arial" w:hAnsi="Arial" w:cs="Arial"/>
          <w:b/>
          <w:sz w:val="20"/>
          <w:szCs w:val="20"/>
        </w:rPr>
        <w:t xml:space="preserve">, </w:t>
      </w:r>
      <w:r w:rsidRPr="002F4A48">
        <w:rPr>
          <w:rFonts w:ascii="Arial" w:hAnsi="Arial" w:cs="Arial"/>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p w:rsidR="00717B36" w:rsidRPr="002F4A48" w:rsidRDefault="00717B36" w:rsidP="00717B36">
      <w:pPr>
        <w:autoSpaceDE w:val="0"/>
        <w:autoSpaceDN w:val="0"/>
        <w:adjustRightInd w:val="0"/>
        <w:ind w:left="720"/>
        <w:jc w:val="both"/>
        <w:rPr>
          <w:rFonts w:ascii="Arial" w:hAnsi="Arial" w:cs="Arial"/>
          <w:sz w:val="10"/>
          <w:szCs w:val="10"/>
        </w:rPr>
      </w:pPr>
    </w:p>
    <w:tbl>
      <w:tblPr>
        <w:tblW w:w="9087" w:type="dxa"/>
        <w:tblInd w:w="55" w:type="dxa"/>
        <w:tblLayout w:type="fixed"/>
        <w:tblCellMar>
          <w:left w:w="70" w:type="dxa"/>
          <w:right w:w="70" w:type="dxa"/>
        </w:tblCellMar>
        <w:tblLook w:val="04A0" w:firstRow="1" w:lastRow="0" w:firstColumn="1" w:lastColumn="0" w:noHBand="0" w:noVBand="1"/>
      </w:tblPr>
      <w:tblGrid>
        <w:gridCol w:w="1008"/>
        <w:gridCol w:w="5811"/>
        <w:gridCol w:w="2268"/>
      </w:tblGrid>
      <w:tr w:rsidR="00BF0A55" w:rsidRPr="002F4A48" w:rsidTr="00FD4194">
        <w:trPr>
          <w:trHeight w:val="612"/>
        </w:trPr>
        <w:tc>
          <w:tcPr>
            <w:tcW w:w="100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rola</w:t>
            </w:r>
          </w:p>
        </w:tc>
        <w:tc>
          <w:tcPr>
            <w:tcW w:w="5811" w:type="dxa"/>
            <w:tcBorders>
              <w:top w:val="single" w:sz="8" w:space="0" w:color="auto"/>
              <w:left w:val="nil"/>
              <w:bottom w:val="single" w:sz="4" w:space="0" w:color="auto"/>
              <w:right w:val="single" w:sz="4" w:space="0" w:color="auto"/>
            </w:tcBorders>
            <w:shd w:val="clear" w:color="auto" w:fill="auto"/>
            <w:noWrap/>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 xml:space="preserve">dodatkowe doświadczenie </w:t>
            </w:r>
          </w:p>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poza wymaganym w warunku udziału</w:t>
            </w:r>
          </w:p>
        </w:tc>
        <w:tc>
          <w:tcPr>
            <w:tcW w:w="2268" w:type="dxa"/>
            <w:tcBorders>
              <w:top w:val="single" w:sz="8" w:space="0" w:color="auto"/>
              <w:left w:val="nil"/>
              <w:bottom w:val="single" w:sz="4" w:space="0" w:color="auto"/>
              <w:right w:val="single" w:sz="8" w:space="0" w:color="auto"/>
            </w:tcBorders>
            <w:shd w:val="clear" w:color="auto" w:fill="auto"/>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liczba przyznanych  punktów</w:t>
            </w:r>
          </w:p>
        </w:tc>
      </w:tr>
      <w:tr w:rsidR="002F4A48" w:rsidRPr="002F4A48" w:rsidTr="002F4A48">
        <w:trPr>
          <w:trHeight w:val="270"/>
        </w:trPr>
        <w:tc>
          <w:tcPr>
            <w:tcW w:w="1008" w:type="dxa"/>
            <w:vMerge w:val="restart"/>
            <w:tcBorders>
              <w:top w:val="single" w:sz="4" w:space="0" w:color="auto"/>
              <w:left w:val="single" w:sz="8" w:space="0" w:color="auto"/>
              <w:bottom w:val="single" w:sz="8" w:space="0" w:color="000000"/>
              <w:right w:val="single" w:sz="4" w:space="0" w:color="auto"/>
            </w:tcBorders>
            <w:shd w:val="clear" w:color="000000" w:fill="F2F2F2"/>
            <w:noWrap/>
            <w:vAlign w:val="center"/>
            <w:hideMark/>
          </w:tcPr>
          <w:p w:rsidR="00C519E0" w:rsidRPr="002F4A48" w:rsidRDefault="00C519E0" w:rsidP="00577503">
            <w:pPr>
              <w:autoSpaceDE w:val="0"/>
              <w:autoSpaceDN w:val="0"/>
              <w:adjustRightInd w:val="0"/>
              <w:jc w:val="both"/>
              <w:rPr>
                <w:rFonts w:ascii="Arial" w:hAnsi="Arial" w:cs="Arial"/>
                <w:b/>
                <w:bCs/>
                <w:sz w:val="20"/>
                <w:szCs w:val="20"/>
              </w:rPr>
            </w:pPr>
            <w:r w:rsidRPr="002F4A48">
              <w:rPr>
                <w:rFonts w:ascii="Arial" w:hAnsi="Arial" w:cs="Arial"/>
                <w:b/>
                <w:bCs/>
                <w:sz w:val="20"/>
                <w:szCs w:val="20"/>
              </w:rPr>
              <w:t>Główny Analityk</w:t>
            </w:r>
          </w:p>
        </w:tc>
        <w:tc>
          <w:tcPr>
            <w:tcW w:w="5811" w:type="dxa"/>
            <w:tcBorders>
              <w:top w:val="single" w:sz="4" w:space="0" w:color="auto"/>
              <w:left w:val="nil"/>
              <w:bottom w:val="single" w:sz="4" w:space="0" w:color="auto"/>
              <w:right w:val="single" w:sz="4" w:space="0" w:color="auto"/>
            </w:tcBorders>
            <w:shd w:val="clear" w:color="000000" w:fill="F2F2F2"/>
            <w:vAlign w:val="bottom"/>
            <w:hideMark/>
          </w:tcPr>
          <w:p w:rsidR="00C519E0" w:rsidRPr="002F4A48" w:rsidRDefault="00C519E0" w:rsidP="0071759E">
            <w:pPr>
              <w:autoSpaceDE w:val="0"/>
              <w:autoSpaceDN w:val="0"/>
              <w:adjustRightInd w:val="0"/>
              <w:ind w:left="72"/>
              <w:jc w:val="both"/>
              <w:rPr>
                <w:rFonts w:ascii="Arial" w:hAnsi="Arial" w:cs="Arial"/>
                <w:sz w:val="20"/>
                <w:szCs w:val="20"/>
              </w:rPr>
            </w:pPr>
            <w:r w:rsidRPr="002F4A48">
              <w:rPr>
                <w:rFonts w:ascii="Arial" w:hAnsi="Arial" w:cs="Arial"/>
                <w:sz w:val="20"/>
                <w:szCs w:val="20"/>
              </w:rPr>
              <w:t xml:space="preserve">w ciągu ostatnich 5 lat zrealizował </w:t>
            </w:r>
            <w:r w:rsidR="00D77CEE" w:rsidRPr="002F4A48">
              <w:rPr>
                <w:rFonts w:ascii="Arial" w:hAnsi="Arial" w:cs="Arial"/>
                <w:b/>
                <w:bCs/>
                <w:sz w:val="20"/>
                <w:szCs w:val="20"/>
              </w:rPr>
              <w:t>3</w:t>
            </w:r>
            <w:r w:rsidRPr="002F4A48">
              <w:rPr>
                <w:rFonts w:ascii="Arial" w:hAnsi="Arial" w:cs="Arial"/>
                <w:b/>
                <w:bCs/>
                <w:sz w:val="20"/>
                <w:szCs w:val="20"/>
              </w:rPr>
              <w:t xml:space="preserve"> </w:t>
            </w:r>
            <w:r w:rsidR="000D5F87" w:rsidRPr="002F4A48">
              <w:rPr>
                <w:rFonts w:ascii="Arial" w:hAnsi="Arial" w:cs="Arial"/>
                <w:b/>
                <w:bCs/>
                <w:sz w:val="20"/>
                <w:szCs w:val="20"/>
              </w:rPr>
              <w:t xml:space="preserve">dodatkowe </w:t>
            </w:r>
            <w:r w:rsidRPr="002F4A48">
              <w:rPr>
                <w:rFonts w:ascii="Arial" w:hAnsi="Arial" w:cs="Arial"/>
                <w:b/>
                <w:bCs/>
                <w:sz w:val="20"/>
                <w:szCs w:val="20"/>
              </w:rPr>
              <w:t>projekty</w:t>
            </w:r>
            <w:r w:rsidRPr="002F4A48">
              <w:rPr>
                <w:rFonts w:ascii="Arial" w:hAnsi="Arial" w:cs="Arial"/>
                <w:sz w:val="20"/>
                <w:szCs w:val="20"/>
              </w:rPr>
              <w:t xml:space="preserve"> zaprojektowania systemu </w:t>
            </w:r>
            <w:r w:rsidR="00C327AB" w:rsidRPr="002F4A48">
              <w:rPr>
                <w:rFonts w:ascii="Arial" w:hAnsi="Arial" w:cs="Arial"/>
                <w:sz w:val="20"/>
                <w:szCs w:val="20"/>
              </w:rPr>
              <w:t>i co najmniej 1 projekt</w:t>
            </w:r>
            <w:r w:rsidRPr="002F4A48">
              <w:rPr>
                <w:rFonts w:ascii="Arial" w:hAnsi="Arial" w:cs="Arial"/>
                <w:sz w:val="20"/>
                <w:szCs w:val="20"/>
              </w:rPr>
              <w:t xml:space="preserve"> wdrożenia systemu informatycznego wykorzystującego platformę e-usług stanowiących uniwersalną szynę komunikacyjną w Internecie</w:t>
            </w:r>
            <w:r w:rsidR="00577503" w:rsidRPr="002F4A48">
              <w:rPr>
                <w:rFonts w:ascii="Arial" w:hAnsi="Arial" w:cs="Arial"/>
                <w:sz w:val="20"/>
                <w:szCs w:val="20"/>
              </w:rPr>
              <w:t>.</w:t>
            </w:r>
          </w:p>
        </w:tc>
        <w:tc>
          <w:tcPr>
            <w:tcW w:w="2268" w:type="dxa"/>
            <w:tcBorders>
              <w:top w:val="single" w:sz="4" w:space="0" w:color="auto"/>
              <w:left w:val="nil"/>
              <w:bottom w:val="single" w:sz="4" w:space="0" w:color="auto"/>
              <w:right w:val="single" w:sz="8" w:space="0" w:color="auto"/>
            </w:tcBorders>
            <w:shd w:val="clear" w:color="000000" w:fill="F2F2F2"/>
            <w:noWrap/>
            <w:vAlign w:val="center"/>
            <w:hideMark/>
          </w:tcPr>
          <w:p w:rsidR="00C519E0" w:rsidRPr="002F4A48" w:rsidRDefault="00C519E0" w:rsidP="00C519E0">
            <w:pPr>
              <w:autoSpaceDE w:val="0"/>
              <w:autoSpaceDN w:val="0"/>
              <w:adjustRightInd w:val="0"/>
              <w:ind w:left="720"/>
              <w:jc w:val="both"/>
              <w:rPr>
                <w:rFonts w:ascii="Arial" w:hAnsi="Arial" w:cs="Arial"/>
                <w:sz w:val="20"/>
                <w:szCs w:val="20"/>
              </w:rPr>
            </w:pPr>
            <w:r w:rsidRPr="002F4A48">
              <w:rPr>
                <w:rFonts w:ascii="Arial" w:hAnsi="Arial" w:cs="Arial"/>
                <w:sz w:val="20"/>
                <w:szCs w:val="20"/>
              </w:rPr>
              <w:t>2</w:t>
            </w:r>
          </w:p>
        </w:tc>
      </w:tr>
      <w:tr w:rsidR="00C519E0" w:rsidRPr="002F4A48" w:rsidTr="00FD4194">
        <w:trPr>
          <w:trHeight w:val="264"/>
        </w:trPr>
        <w:tc>
          <w:tcPr>
            <w:tcW w:w="1008" w:type="dxa"/>
            <w:vMerge/>
            <w:tcBorders>
              <w:top w:val="nil"/>
              <w:left w:val="single" w:sz="8" w:space="0" w:color="auto"/>
              <w:bottom w:val="single" w:sz="8" w:space="0" w:color="000000"/>
              <w:right w:val="single" w:sz="4" w:space="0" w:color="auto"/>
            </w:tcBorders>
            <w:vAlign w:val="center"/>
            <w:hideMark/>
          </w:tcPr>
          <w:p w:rsidR="00C519E0" w:rsidRPr="002F4A48" w:rsidRDefault="00C519E0" w:rsidP="00C519E0">
            <w:pPr>
              <w:autoSpaceDE w:val="0"/>
              <w:autoSpaceDN w:val="0"/>
              <w:adjustRightInd w:val="0"/>
              <w:ind w:left="720"/>
              <w:jc w:val="both"/>
              <w:rPr>
                <w:rFonts w:ascii="Arial" w:hAnsi="Arial" w:cs="Arial"/>
                <w:b/>
                <w:bCs/>
                <w:sz w:val="20"/>
                <w:szCs w:val="20"/>
              </w:rPr>
            </w:pPr>
          </w:p>
        </w:tc>
        <w:tc>
          <w:tcPr>
            <w:tcW w:w="5811" w:type="dxa"/>
            <w:tcBorders>
              <w:top w:val="nil"/>
              <w:left w:val="nil"/>
              <w:bottom w:val="single" w:sz="4" w:space="0" w:color="auto"/>
              <w:right w:val="single" w:sz="4" w:space="0" w:color="auto"/>
            </w:tcBorders>
            <w:shd w:val="clear" w:color="000000" w:fill="F2F2F2"/>
            <w:vAlign w:val="bottom"/>
            <w:hideMark/>
          </w:tcPr>
          <w:p w:rsidR="00C519E0" w:rsidRPr="002F4A48" w:rsidRDefault="00BA3181" w:rsidP="0071759E">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zrealizował </w:t>
            </w:r>
            <w:r w:rsidR="00D77CEE" w:rsidRPr="002F4A48">
              <w:rPr>
                <w:rFonts w:ascii="Arial" w:hAnsi="Arial" w:cs="Arial"/>
                <w:b/>
                <w:bCs/>
                <w:sz w:val="20"/>
                <w:szCs w:val="20"/>
              </w:rPr>
              <w:t>4</w:t>
            </w:r>
            <w:r w:rsidRPr="002F4A48">
              <w:rPr>
                <w:rFonts w:ascii="Arial" w:hAnsi="Arial" w:cs="Arial"/>
                <w:b/>
                <w:bCs/>
                <w:sz w:val="20"/>
                <w:szCs w:val="20"/>
              </w:rPr>
              <w:t xml:space="preserve"> dodatkowe projekty</w:t>
            </w:r>
            <w:r w:rsidRPr="002F4A48">
              <w:rPr>
                <w:rFonts w:ascii="Arial" w:hAnsi="Arial" w:cs="Arial"/>
                <w:sz w:val="20"/>
                <w:szCs w:val="20"/>
              </w:rPr>
              <w:t xml:space="preserve"> zaprojektowania systemu i co najmniej 1 projekt wdrożenia systemu informatycznego wykorzystującego platformę e-usług stanowiących uniwersalną szynę komunikacyjną w Internecie poza wymaganym w warunku udziału.</w:t>
            </w:r>
          </w:p>
        </w:tc>
        <w:tc>
          <w:tcPr>
            <w:tcW w:w="2268" w:type="dxa"/>
            <w:tcBorders>
              <w:top w:val="nil"/>
              <w:left w:val="nil"/>
              <w:bottom w:val="single" w:sz="4" w:space="0" w:color="auto"/>
              <w:right w:val="single" w:sz="8" w:space="0" w:color="auto"/>
            </w:tcBorders>
            <w:shd w:val="clear" w:color="000000" w:fill="F2F2F2"/>
            <w:noWrap/>
            <w:vAlign w:val="center"/>
            <w:hideMark/>
          </w:tcPr>
          <w:p w:rsidR="00C519E0" w:rsidRPr="002F4A48" w:rsidRDefault="00C519E0" w:rsidP="00C519E0">
            <w:pPr>
              <w:autoSpaceDE w:val="0"/>
              <w:autoSpaceDN w:val="0"/>
              <w:adjustRightInd w:val="0"/>
              <w:ind w:left="720"/>
              <w:jc w:val="both"/>
              <w:rPr>
                <w:rFonts w:ascii="Arial" w:hAnsi="Arial" w:cs="Arial"/>
                <w:sz w:val="20"/>
                <w:szCs w:val="20"/>
              </w:rPr>
            </w:pPr>
            <w:r w:rsidRPr="002F4A48">
              <w:rPr>
                <w:rFonts w:ascii="Arial" w:hAnsi="Arial" w:cs="Arial"/>
                <w:sz w:val="20"/>
                <w:szCs w:val="20"/>
              </w:rPr>
              <w:t>4</w:t>
            </w:r>
          </w:p>
        </w:tc>
      </w:tr>
      <w:tr w:rsidR="00C519E0" w:rsidRPr="002F4A48" w:rsidTr="00FD4194">
        <w:trPr>
          <w:trHeight w:val="1164"/>
        </w:trPr>
        <w:tc>
          <w:tcPr>
            <w:tcW w:w="1008" w:type="dxa"/>
            <w:vMerge/>
            <w:tcBorders>
              <w:top w:val="nil"/>
              <w:left w:val="single" w:sz="8" w:space="0" w:color="auto"/>
              <w:bottom w:val="single" w:sz="8" w:space="0" w:color="000000"/>
              <w:right w:val="single" w:sz="4" w:space="0" w:color="auto"/>
            </w:tcBorders>
            <w:vAlign w:val="center"/>
            <w:hideMark/>
          </w:tcPr>
          <w:p w:rsidR="00C519E0" w:rsidRPr="002F4A48" w:rsidRDefault="00C519E0" w:rsidP="00C519E0">
            <w:pPr>
              <w:autoSpaceDE w:val="0"/>
              <w:autoSpaceDN w:val="0"/>
              <w:adjustRightInd w:val="0"/>
              <w:ind w:left="720"/>
              <w:jc w:val="both"/>
              <w:rPr>
                <w:rFonts w:ascii="Arial" w:hAnsi="Arial" w:cs="Arial"/>
                <w:b/>
                <w:bCs/>
                <w:sz w:val="20"/>
                <w:szCs w:val="20"/>
              </w:rPr>
            </w:pPr>
          </w:p>
        </w:tc>
        <w:tc>
          <w:tcPr>
            <w:tcW w:w="5811" w:type="dxa"/>
            <w:tcBorders>
              <w:top w:val="nil"/>
              <w:left w:val="nil"/>
              <w:bottom w:val="single" w:sz="8" w:space="0" w:color="auto"/>
              <w:right w:val="single" w:sz="4" w:space="0" w:color="auto"/>
            </w:tcBorders>
            <w:shd w:val="clear" w:color="000000" w:fill="F2F2F2"/>
            <w:vAlign w:val="bottom"/>
            <w:hideMark/>
          </w:tcPr>
          <w:p w:rsidR="00C519E0" w:rsidRPr="002F4A48" w:rsidRDefault="00BA3181" w:rsidP="0071759E">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zrealizował </w:t>
            </w:r>
            <w:r w:rsidR="00D77CEE" w:rsidRPr="002F4A48">
              <w:rPr>
                <w:rFonts w:ascii="Arial" w:hAnsi="Arial" w:cs="Arial"/>
                <w:b/>
                <w:bCs/>
                <w:sz w:val="20"/>
                <w:szCs w:val="20"/>
              </w:rPr>
              <w:t>5 dodatkowych projektów</w:t>
            </w:r>
            <w:r w:rsidRPr="002F4A48">
              <w:rPr>
                <w:rFonts w:ascii="Arial" w:hAnsi="Arial" w:cs="Arial"/>
                <w:sz w:val="20"/>
                <w:szCs w:val="20"/>
              </w:rPr>
              <w:t xml:space="preserve"> zaprojektowania systemu i co najmniej 1 projekt wdrożenia systemu informatycznego wykorzystującego platformę e-usług stanowiących uniwersalną s</w:t>
            </w:r>
            <w:r w:rsidR="00753CD3" w:rsidRPr="002F4A48">
              <w:rPr>
                <w:rFonts w:ascii="Arial" w:hAnsi="Arial" w:cs="Arial"/>
                <w:sz w:val="20"/>
                <w:szCs w:val="20"/>
              </w:rPr>
              <w:t>zynę komunikacyjną w Internecie.</w:t>
            </w:r>
          </w:p>
        </w:tc>
        <w:tc>
          <w:tcPr>
            <w:tcW w:w="2268" w:type="dxa"/>
            <w:tcBorders>
              <w:top w:val="nil"/>
              <w:left w:val="nil"/>
              <w:bottom w:val="single" w:sz="8" w:space="0" w:color="auto"/>
              <w:right w:val="single" w:sz="8" w:space="0" w:color="auto"/>
            </w:tcBorders>
            <w:shd w:val="clear" w:color="000000" w:fill="F2F2F2"/>
            <w:noWrap/>
            <w:vAlign w:val="center"/>
            <w:hideMark/>
          </w:tcPr>
          <w:p w:rsidR="00C519E0" w:rsidRPr="002F4A48" w:rsidRDefault="00C519E0" w:rsidP="00C519E0">
            <w:pPr>
              <w:autoSpaceDE w:val="0"/>
              <w:autoSpaceDN w:val="0"/>
              <w:adjustRightInd w:val="0"/>
              <w:ind w:left="720"/>
              <w:jc w:val="both"/>
              <w:rPr>
                <w:rFonts w:ascii="Arial" w:hAnsi="Arial" w:cs="Arial"/>
                <w:sz w:val="20"/>
                <w:szCs w:val="20"/>
              </w:rPr>
            </w:pPr>
            <w:r w:rsidRPr="002F4A48">
              <w:rPr>
                <w:rFonts w:ascii="Arial" w:hAnsi="Arial" w:cs="Arial"/>
                <w:sz w:val="20"/>
                <w:szCs w:val="20"/>
              </w:rPr>
              <w:t>7</w:t>
            </w:r>
          </w:p>
        </w:tc>
      </w:tr>
    </w:tbl>
    <w:p w:rsidR="009C13C5" w:rsidRPr="002F4A48" w:rsidRDefault="009C13C5" w:rsidP="009C13C5">
      <w:pPr>
        <w:autoSpaceDE w:val="0"/>
        <w:autoSpaceDN w:val="0"/>
        <w:adjustRightInd w:val="0"/>
        <w:ind w:left="709"/>
        <w:jc w:val="both"/>
        <w:rPr>
          <w:rFonts w:ascii="Arial" w:hAnsi="Arial" w:cs="Arial"/>
          <w:sz w:val="10"/>
          <w:szCs w:val="10"/>
        </w:rPr>
      </w:pPr>
    </w:p>
    <w:p w:rsidR="009C13C5" w:rsidRPr="002F4A48" w:rsidRDefault="009C13C5" w:rsidP="009C13C5">
      <w:pPr>
        <w:autoSpaceDE w:val="0"/>
        <w:autoSpaceDN w:val="0"/>
        <w:adjustRightInd w:val="0"/>
        <w:ind w:left="709"/>
        <w:jc w:val="both"/>
        <w:rPr>
          <w:rFonts w:ascii="Arial" w:hAnsi="Arial" w:cs="Arial"/>
          <w:b/>
          <w:bCs/>
          <w:sz w:val="20"/>
          <w:szCs w:val="20"/>
        </w:rPr>
      </w:pPr>
      <w:r w:rsidRPr="002F4A48">
        <w:rPr>
          <w:rFonts w:ascii="Arial" w:hAnsi="Arial" w:cs="Arial"/>
          <w:sz w:val="20"/>
          <w:szCs w:val="20"/>
        </w:rPr>
        <w:lastRenderedPageBreak/>
        <w:t xml:space="preserve">Zamawiający przyzna w ramach osoby wskazanej do pełnienia stanowiska </w:t>
      </w:r>
      <w:r w:rsidRPr="002F4A48">
        <w:rPr>
          <w:rFonts w:ascii="Arial" w:hAnsi="Arial" w:cs="Arial"/>
          <w:b/>
          <w:bCs/>
          <w:sz w:val="20"/>
          <w:szCs w:val="20"/>
        </w:rPr>
        <w:t>Główny Analityk</w:t>
      </w:r>
      <w:r w:rsidRPr="002F4A48">
        <w:rPr>
          <w:rFonts w:ascii="Arial" w:hAnsi="Arial" w:cs="Arial"/>
          <w:b/>
          <w:sz w:val="20"/>
          <w:szCs w:val="20"/>
        </w:rPr>
        <w:t xml:space="preserve"> </w:t>
      </w:r>
      <w:r w:rsidRPr="002F4A48">
        <w:rPr>
          <w:rFonts w:ascii="Arial" w:hAnsi="Arial" w:cs="Arial"/>
          <w:sz w:val="20"/>
          <w:szCs w:val="20"/>
        </w:rPr>
        <w:t xml:space="preserve">maksymalnie łącznie </w:t>
      </w:r>
      <w:r w:rsidRPr="002F4A48">
        <w:rPr>
          <w:rFonts w:ascii="Arial" w:hAnsi="Arial" w:cs="Arial"/>
          <w:b/>
          <w:sz w:val="20"/>
          <w:szCs w:val="20"/>
        </w:rPr>
        <w:t>7 punktów</w:t>
      </w:r>
      <w:r w:rsidRPr="002F4A48">
        <w:rPr>
          <w:rFonts w:ascii="Arial" w:hAnsi="Arial" w:cs="Arial"/>
          <w:sz w:val="20"/>
          <w:szCs w:val="20"/>
        </w:rPr>
        <w:t xml:space="preserve">. Wszystkie dodatkowe usługi wykazane przez Wykonawcę ponad usługi ocenione w ww. zakresach nie będą punktowane - </w:t>
      </w:r>
      <w:r w:rsidRPr="002F4A48">
        <w:rPr>
          <w:rFonts w:ascii="Arial" w:hAnsi="Arial" w:cs="Arial"/>
          <w:b/>
          <w:bCs/>
          <w:sz w:val="20"/>
          <w:szCs w:val="20"/>
        </w:rPr>
        <w:t xml:space="preserve">zostaną ocenione tylko usługi dodatkowe spełniające ww. wymogi. </w:t>
      </w:r>
    </w:p>
    <w:p w:rsidR="00714B95" w:rsidRPr="002F4A48" w:rsidRDefault="00714B95" w:rsidP="00717B36">
      <w:pPr>
        <w:autoSpaceDE w:val="0"/>
        <w:autoSpaceDN w:val="0"/>
        <w:adjustRightInd w:val="0"/>
        <w:ind w:left="720"/>
        <w:jc w:val="both"/>
        <w:rPr>
          <w:rFonts w:ascii="Arial" w:hAnsi="Arial" w:cs="Arial"/>
          <w:sz w:val="10"/>
          <w:szCs w:val="10"/>
        </w:rPr>
      </w:pPr>
    </w:p>
    <w:p w:rsidR="00AF02FF" w:rsidRPr="002F4A48" w:rsidRDefault="00AF02FF" w:rsidP="00AA154A">
      <w:pPr>
        <w:pStyle w:val="Akapitzlist"/>
        <w:numPr>
          <w:ilvl w:val="0"/>
          <w:numId w:val="12"/>
        </w:numPr>
        <w:autoSpaceDE w:val="0"/>
        <w:autoSpaceDN w:val="0"/>
        <w:adjustRightInd w:val="0"/>
        <w:jc w:val="both"/>
        <w:rPr>
          <w:sz w:val="20"/>
          <w:szCs w:val="20"/>
        </w:rPr>
      </w:pPr>
      <w:r w:rsidRPr="002F4A48">
        <w:rPr>
          <w:sz w:val="20"/>
          <w:szCs w:val="20"/>
        </w:rPr>
        <w:t xml:space="preserve">Dla osoby wskazanej przez Wykonawcę do pełnienia stanowiska </w:t>
      </w:r>
      <w:r w:rsidR="001A2006" w:rsidRPr="002F4A48">
        <w:rPr>
          <w:b/>
          <w:bCs/>
          <w:sz w:val="20"/>
          <w:szCs w:val="20"/>
        </w:rPr>
        <w:t>Specjalista bezpieczeństwa</w:t>
      </w:r>
      <w:r w:rsidRPr="002F4A48">
        <w:rPr>
          <w:b/>
          <w:sz w:val="20"/>
          <w:szCs w:val="20"/>
        </w:rPr>
        <w:t xml:space="preserve">, </w:t>
      </w:r>
      <w:r w:rsidRPr="002F4A48">
        <w:rPr>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tbl>
      <w:tblPr>
        <w:tblW w:w="9087" w:type="dxa"/>
        <w:tblInd w:w="55" w:type="dxa"/>
        <w:tblLayout w:type="fixed"/>
        <w:tblCellMar>
          <w:left w:w="70" w:type="dxa"/>
          <w:right w:w="70" w:type="dxa"/>
        </w:tblCellMar>
        <w:tblLook w:val="04A0" w:firstRow="1" w:lastRow="0" w:firstColumn="1" w:lastColumn="0" w:noHBand="0" w:noVBand="1"/>
      </w:tblPr>
      <w:tblGrid>
        <w:gridCol w:w="2000"/>
        <w:gridCol w:w="4819"/>
        <w:gridCol w:w="2268"/>
      </w:tblGrid>
      <w:tr w:rsidR="00BF0A55" w:rsidRPr="002F4A48" w:rsidTr="001A2006">
        <w:trPr>
          <w:trHeight w:val="612"/>
        </w:trPr>
        <w:tc>
          <w:tcPr>
            <w:tcW w:w="20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rola</w:t>
            </w:r>
          </w:p>
        </w:tc>
        <w:tc>
          <w:tcPr>
            <w:tcW w:w="4819" w:type="dxa"/>
            <w:tcBorders>
              <w:top w:val="single" w:sz="8" w:space="0" w:color="auto"/>
              <w:left w:val="nil"/>
              <w:bottom w:val="single" w:sz="4" w:space="0" w:color="auto"/>
              <w:right w:val="single" w:sz="4" w:space="0" w:color="auto"/>
            </w:tcBorders>
            <w:shd w:val="clear" w:color="auto" w:fill="auto"/>
            <w:noWrap/>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 xml:space="preserve">dodatkowe doświadczenie </w:t>
            </w:r>
          </w:p>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poza wymaganym w warunku udziału</w:t>
            </w:r>
          </w:p>
        </w:tc>
        <w:tc>
          <w:tcPr>
            <w:tcW w:w="2268" w:type="dxa"/>
            <w:tcBorders>
              <w:top w:val="single" w:sz="8" w:space="0" w:color="auto"/>
              <w:left w:val="nil"/>
              <w:bottom w:val="single" w:sz="4" w:space="0" w:color="auto"/>
              <w:right w:val="single" w:sz="8" w:space="0" w:color="auto"/>
            </w:tcBorders>
            <w:shd w:val="clear" w:color="auto" w:fill="auto"/>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liczba przyznanych  punktów</w:t>
            </w:r>
          </w:p>
        </w:tc>
      </w:tr>
      <w:tr w:rsidR="00AF02FF" w:rsidRPr="002F4A48" w:rsidTr="001A2006">
        <w:trPr>
          <w:trHeight w:val="576"/>
        </w:trPr>
        <w:tc>
          <w:tcPr>
            <w:tcW w:w="2000"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AF02FF" w:rsidRPr="002F4A48" w:rsidRDefault="00AF02FF" w:rsidP="001A2006">
            <w:pPr>
              <w:autoSpaceDE w:val="0"/>
              <w:autoSpaceDN w:val="0"/>
              <w:adjustRightInd w:val="0"/>
              <w:ind w:left="87"/>
              <w:jc w:val="both"/>
              <w:rPr>
                <w:rFonts w:ascii="Arial" w:hAnsi="Arial" w:cs="Arial"/>
                <w:b/>
                <w:bCs/>
                <w:sz w:val="20"/>
                <w:szCs w:val="20"/>
              </w:rPr>
            </w:pPr>
            <w:r w:rsidRPr="002F4A48">
              <w:rPr>
                <w:rFonts w:ascii="Arial" w:hAnsi="Arial" w:cs="Arial"/>
                <w:b/>
                <w:bCs/>
                <w:sz w:val="20"/>
                <w:szCs w:val="20"/>
              </w:rPr>
              <w:t>Specjalista bezpieczeństwa</w:t>
            </w:r>
          </w:p>
        </w:tc>
        <w:tc>
          <w:tcPr>
            <w:tcW w:w="4819" w:type="dxa"/>
            <w:tcBorders>
              <w:top w:val="single" w:sz="4" w:space="0" w:color="auto"/>
              <w:left w:val="nil"/>
              <w:bottom w:val="single" w:sz="4" w:space="0" w:color="auto"/>
              <w:right w:val="single" w:sz="4" w:space="0" w:color="auto"/>
            </w:tcBorders>
            <w:shd w:val="clear" w:color="000000" w:fill="D9D9D9"/>
            <w:vAlign w:val="bottom"/>
            <w:hideMark/>
          </w:tcPr>
          <w:p w:rsidR="00AF02FF" w:rsidRPr="002F4A48" w:rsidRDefault="00AF02FF" w:rsidP="0071759E">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w:t>
            </w:r>
            <w:r w:rsidR="00647A28" w:rsidRPr="002F4A48">
              <w:rPr>
                <w:rFonts w:ascii="Arial" w:hAnsi="Arial" w:cs="Arial"/>
                <w:sz w:val="20"/>
                <w:szCs w:val="20"/>
              </w:rPr>
              <w:t xml:space="preserve"> </w:t>
            </w:r>
            <w:r w:rsidRPr="002F4A48">
              <w:rPr>
                <w:rFonts w:ascii="Arial" w:hAnsi="Arial" w:cs="Arial"/>
                <w:sz w:val="20"/>
                <w:szCs w:val="20"/>
              </w:rPr>
              <w:t xml:space="preserve">zrealizował </w:t>
            </w:r>
            <w:r w:rsidR="000E19FD" w:rsidRPr="002F4A48">
              <w:rPr>
                <w:rFonts w:ascii="Arial" w:hAnsi="Arial" w:cs="Arial"/>
                <w:b/>
                <w:bCs/>
                <w:sz w:val="20"/>
                <w:szCs w:val="20"/>
              </w:rPr>
              <w:t>1</w:t>
            </w:r>
            <w:r w:rsidRPr="002F4A48">
              <w:rPr>
                <w:rFonts w:ascii="Arial" w:hAnsi="Arial" w:cs="Arial"/>
                <w:b/>
                <w:bCs/>
                <w:sz w:val="20"/>
                <w:szCs w:val="20"/>
              </w:rPr>
              <w:t xml:space="preserve"> </w:t>
            </w:r>
            <w:r w:rsidR="000E19FD" w:rsidRPr="002F4A48">
              <w:rPr>
                <w:rFonts w:ascii="Arial" w:hAnsi="Arial" w:cs="Arial"/>
                <w:b/>
                <w:bCs/>
                <w:sz w:val="20"/>
                <w:szCs w:val="20"/>
              </w:rPr>
              <w:t>dodatkowy</w:t>
            </w:r>
            <w:r w:rsidR="00352721" w:rsidRPr="002F4A48">
              <w:rPr>
                <w:rFonts w:ascii="Arial" w:hAnsi="Arial" w:cs="Arial"/>
                <w:b/>
                <w:bCs/>
                <w:sz w:val="20"/>
                <w:szCs w:val="20"/>
              </w:rPr>
              <w:t xml:space="preserve"> </w:t>
            </w:r>
            <w:r w:rsidR="000E19FD" w:rsidRPr="002F4A48">
              <w:rPr>
                <w:rFonts w:ascii="Arial" w:hAnsi="Arial" w:cs="Arial"/>
                <w:b/>
                <w:bCs/>
                <w:sz w:val="20"/>
                <w:szCs w:val="20"/>
              </w:rPr>
              <w:t>audyt</w:t>
            </w:r>
            <w:r w:rsidRPr="002F4A48">
              <w:rPr>
                <w:rFonts w:ascii="Arial" w:hAnsi="Arial" w:cs="Arial"/>
                <w:b/>
                <w:bCs/>
                <w:sz w:val="20"/>
                <w:szCs w:val="20"/>
              </w:rPr>
              <w:t xml:space="preserve"> bezpieczeństwa</w:t>
            </w:r>
            <w:r w:rsidRPr="002F4A48">
              <w:rPr>
                <w:rFonts w:ascii="Arial" w:hAnsi="Arial" w:cs="Arial"/>
                <w:sz w:val="20"/>
                <w:szCs w:val="20"/>
              </w:rPr>
              <w:t xml:space="preserve"> systemów informatycznych</w:t>
            </w:r>
          </w:p>
        </w:tc>
        <w:tc>
          <w:tcPr>
            <w:tcW w:w="2268" w:type="dxa"/>
            <w:tcBorders>
              <w:top w:val="single" w:sz="4" w:space="0" w:color="auto"/>
              <w:left w:val="nil"/>
              <w:bottom w:val="single" w:sz="4" w:space="0" w:color="auto"/>
              <w:right w:val="single" w:sz="8" w:space="0" w:color="auto"/>
            </w:tcBorders>
            <w:shd w:val="clear" w:color="000000" w:fill="D9D9D9"/>
            <w:noWrap/>
            <w:vAlign w:val="center"/>
            <w:hideMark/>
          </w:tcPr>
          <w:p w:rsidR="00AF02FF" w:rsidRPr="002F4A48" w:rsidRDefault="00AF02FF" w:rsidP="00AF02FF">
            <w:pPr>
              <w:autoSpaceDE w:val="0"/>
              <w:autoSpaceDN w:val="0"/>
              <w:adjustRightInd w:val="0"/>
              <w:ind w:left="720"/>
              <w:jc w:val="both"/>
              <w:rPr>
                <w:rFonts w:ascii="Arial" w:hAnsi="Arial" w:cs="Arial"/>
                <w:sz w:val="20"/>
                <w:szCs w:val="20"/>
              </w:rPr>
            </w:pPr>
            <w:r w:rsidRPr="002F4A48">
              <w:rPr>
                <w:rFonts w:ascii="Arial" w:hAnsi="Arial" w:cs="Arial"/>
                <w:sz w:val="20"/>
                <w:szCs w:val="20"/>
              </w:rPr>
              <w:t>2</w:t>
            </w:r>
          </w:p>
        </w:tc>
      </w:tr>
      <w:tr w:rsidR="00AF02FF" w:rsidRPr="002F4A48" w:rsidTr="00402B5B">
        <w:trPr>
          <w:trHeight w:val="576"/>
        </w:trPr>
        <w:tc>
          <w:tcPr>
            <w:tcW w:w="2000" w:type="dxa"/>
            <w:vMerge/>
            <w:tcBorders>
              <w:top w:val="nil"/>
              <w:left w:val="single" w:sz="8" w:space="0" w:color="auto"/>
              <w:bottom w:val="single" w:sz="4" w:space="0" w:color="auto"/>
              <w:right w:val="single" w:sz="4" w:space="0" w:color="auto"/>
            </w:tcBorders>
            <w:vAlign w:val="center"/>
            <w:hideMark/>
          </w:tcPr>
          <w:p w:rsidR="00AF02FF" w:rsidRPr="002F4A48" w:rsidRDefault="00AF02FF" w:rsidP="00AF02FF">
            <w:pPr>
              <w:autoSpaceDE w:val="0"/>
              <w:autoSpaceDN w:val="0"/>
              <w:adjustRightInd w:val="0"/>
              <w:ind w:left="720"/>
              <w:jc w:val="both"/>
              <w:rPr>
                <w:rFonts w:ascii="Arial" w:hAnsi="Arial" w:cs="Arial"/>
                <w:b/>
                <w:bCs/>
                <w:sz w:val="20"/>
                <w:szCs w:val="20"/>
              </w:rPr>
            </w:pPr>
          </w:p>
        </w:tc>
        <w:tc>
          <w:tcPr>
            <w:tcW w:w="4819" w:type="dxa"/>
            <w:tcBorders>
              <w:top w:val="nil"/>
              <w:left w:val="nil"/>
              <w:bottom w:val="single" w:sz="4" w:space="0" w:color="auto"/>
              <w:right w:val="single" w:sz="4" w:space="0" w:color="auto"/>
            </w:tcBorders>
            <w:shd w:val="clear" w:color="000000" w:fill="D9D9D9"/>
            <w:vAlign w:val="bottom"/>
            <w:hideMark/>
          </w:tcPr>
          <w:p w:rsidR="00AF02FF" w:rsidRPr="002F4A48" w:rsidRDefault="00AF02FF" w:rsidP="0071759E">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zrealizował </w:t>
            </w:r>
            <w:r w:rsidR="000E19FD" w:rsidRPr="002F4A48">
              <w:rPr>
                <w:rFonts w:ascii="Arial" w:hAnsi="Arial" w:cs="Arial"/>
                <w:b/>
                <w:bCs/>
                <w:sz w:val="20"/>
                <w:szCs w:val="20"/>
              </w:rPr>
              <w:t>2</w:t>
            </w:r>
            <w:r w:rsidRPr="002F4A48">
              <w:rPr>
                <w:rFonts w:ascii="Arial" w:hAnsi="Arial" w:cs="Arial"/>
                <w:b/>
                <w:bCs/>
                <w:sz w:val="20"/>
                <w:szCs w:val="20"/>
              </w:rPr>
              <w:t xml:space="preserve"> </w:t>
            </w:r>
            <w:r w:rsidR="00352721" w:rsidRPr="002F4A48">
              <w:rPr>
                <w:rFonts w:ascii="Arial" w:hAnsi="Arial" w:cs="Arial"/>
                <w:b/>
                <w:bCs/>
                <w:sz w:val="20"/>
                <w:szCs w:val="20"/>
              </w:rPr>
              <w:t xml:space="preserve">dodatkowe </w:t>
            </w:r>
            <w:r w:rsidRPr="002F4A48">
              <w:rPr>
                <w:rFonts w:ascii="Arial" w:hAnsi="Arial" w:cs="Arial"/>
                <w:b/>
                <w:bCs/>
                <w:sz w:val="20"/>
                <w:szCs w:val="20"/>
              </w:rPr>
              <w:t xml:space="preserve">audyty bezpieczeństwa </w:t>
            </w:r>
            <w:r w:rsidRPr="002F4A48">
              <w:rPr>
                <w:rFonts w:ascii="Arial" w:hAnsi="Arial" w:cs="Arial"/>
                <w:sz w:val="20"/>
                <w:szCs w:val="20"/>
              </w:rPr>
              <w:t xml:space="preserve">systemów informatycznych </w:t>
            </w:r>
          </w:p>
        </w:tc>
        <w:tc>
          <w:tcPr>
            <w:tcW w:w="2268" w:type="dxa"/>
            <w:tcBorders>
              <w:top w:val="nil"/>
              <w:left w:val="nil"/>
              <w:bottom w:val="single" w:sz="4" w:space="0" w:color="auto"/>
              <w:right w:val="single" w:sz="8" w:space="0" w:color="auto"/>
            </w:tcBorders>
            <w:shd w:val="clear" w:color="000000" w:fill="D9D9D9"/>
            <w:noWrap/>
            <w:vAlign w:val="center"/>
            <w:hideMark/>
          </w:tcPr>
          <w:p w:rsidR="00AF02FF" w:rsidRPr="002F4A48" w:rsidRDefault="00AF02FF" w:rsidP="00AF02FF">
            <w:pPr>
              <w:autoSpaceDE w:val="0"/>
              <w:autoSpaceDN w:val="0"/>
              <w:adjustRightInd w:val="0"/>
              <w:ind w:left="720"/>
              <w:jc w:val="both"/>
              <w:rPr>
                <w:rFonts w:ascii="Arial" w:hAnsi="Arial" w:cs="Arial"/>
                <w:sz w:val="20"/>
                <w:szCs w:val="20"/>
              </w:rPr>
            </w:pPr>
            <w:r w:rsidRPr="002F4A48">
              <w:rPr>
                <w:rFonts w:ascii="Arial" w:hAnsi="Arial" w:cs="Arial"/>
                <w:sz w:val="20"/>
                <w:szCs w:val="20"/>
              </w:rPr>
              <w:t>4</w:t>
            </w:r>
          </w:p>
        </w:tc>
      </w:tr>
      <w:tr w:rsidR="00AF02FF" w:rsidRPr="002F4A48" w:rsidTr="00402B5B">
        <w:trPr>
          <w:trHeight w:val="588"/>
        </w:trPr>
        <w:tc>
          <w:tcPr>
            <w:tcW w:w="2000" w:type="dxa"/>
            <w:vMerge/>
            <w:tcBorders>
              <w:top w:val="nil"/>
              <w:left w:val="single" w:sz="8" w:space="0" w:color="auto"/>
              <w:bottom w:val="single" w:sz="4" w:space="0" w:color="auto"/>
              <w:right w:val="single" w:sz="4" w:space="0" w:color="auto"/>
            </w:tcBorders>
            <w:vAlign w:val="center"/>
            <w:hideMark/>
          </w:tcPr>
          <w:p w:rsidR="00AF02FF" w:rsidRPr="002F4A48" w:rsidRDefault="00AF02FF" w:rsidP="00AF02FF">
            <w:pPr>
              <w:autoSpaceDE w:val="0"/>
              <w:autoSpaceDN w:val="0"/>
              <w:adjustRightInd w:val="0"/>
              <w:ind w:left="720"/>
              <w:jc w:val="both"/>
              <w:rPr>
                <w:rFonts w:ascii="Arial" w:hAnsi="Arial" w:cs="Arial"/>
                <w:b/>
                <w:bCs/>
                <w:sz w:val="20"/>
                <w:szCs w:val="20"/>
              </w:rPr>
            </w:pPr>
          </w:p>
        </w:tc>
        <w:tc>
          <w:tcPr>
            <w:tcW w:w="4819" w:type="dxa"/>
            <w:tcBorders>
              <w:top w:val="nil"/>
              <w:left w:val="nil"/>
              <w:bottom w:val="nil"/>
              <w:right w:val="single" w:sz="4" w:space="0" w:color="auto"/>
            </w:tcBorders>
            <w:shd w:val="clear" w:color="000000" w:fill="D9D9D9"/>
            <w:vAlign w:val="bottom"/>
            <w:hideMark/>
          </w:tcPr>
          <w:p w:rsidR="00AF02FF" w:rsidRPr="002F4A48" w:rsidRDefault="00AF02FF" w:rsidP="0071759E">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zrealizował </w:t>
            </w:r>
            <w:r w:rsidR="000E19FD" w:rsidRPr="002F4A48">
              <w:rPr>
                <w:rFonts w:ascii="Arial" w:hAnsi="Arial" w:cs="Arial"/>
                <w:b/>
                <w:bCs/>
                <w:sz w:val="20"/>
                <w:szCs w:val="20"/>
              </w:rPr>
              <w:t>3</w:t>
            </w:r>
            <w:r w:rsidRPr="002F4A48">
              <w:rPr>
                <w:rFonts w:ascii="Arial" w:hAnsi="Arial" w:cs="Arial"/>
                <w:b/>
                <w:bCs/>
                <w:sz w:val="20"/>
                <w:szCs w:val="20"/>
              </w:rPr>
              <w:t xml:space="preserve"> </w:t>
            </w:r>
            <w:r w:rsidR="000E19FD" w:rsidRPr="002F4A48">
              <w:rPr>
                <w:rFonts w:ascii="Arial" w:hAnsi="Arial" w:cs="Arial"/>
                <w:b/>
                <w:bCs/>
                <w:sz w:val="20"/>
                <w:szCs w:val="20"/>
              </w:rPr>
              <w:t>dodatkowe</w:t>
            </w:r>
            <w:r w:rsidR="00352721" w:rsidRPr="002F4A48">
              <w:rPr>
                <w:rFonts w:ascii="Arial" w:hAnsi="Arial" w:cs="Arial"/>
                <w:b/>
                <w:bCs/>
                <w:sz w:val="20"/>
                <w:szCs w:val="20"/>
              </w:rPr>
              <w:t xml:space="preserve"> </w:t>
            </w:r>
            <w:r w:rsidR="000E19FD" w:rsidRPr="002F4A48">
              <w:rPr>
                <w:rFonts w:ascii="Arial" w:hAnsi="Arial" w:cs="Arial"/>
                <w:b/>
                <w:bCs/>
                <w:sz w:val="20"/>
                <w:szCs w:val="20"/>
              </w:rPr>
              <w:t>audyty</w:t>
            </w:r>
            <w:r w:rsidRPr="002F4A48">
              <w:rPr>
                <w:rFonts w:ascii="Arial" w:hAnsi="Arial" w:cs="Arial"/>
                <w:b/>
                <w:bCs/>
                <w:sz w:val="20"/>
                <w:szCs w:val="20"/>
              </w:rPr>
              <w:t xml:space="preserve"> bezpieczeństwa</w:t>
            </w:r>
            <w:r w:rsidRPr="002F4A48">
              <w:rPr>
                <w:rFonts w:ascii="Arial" w:hAnsi="Arial" w:cs="Arial"/>
                <w:sz w:val="20"/>
                <w:szCs w:val="20"/>
              </w:rPr>
              <w:t xml:space="preserve"> systemów informatycznych </w:t>
            </w:r>
          </w:p>
        </w:tc>
        <w:tc>
          <w:tcPr>
            <w:tcW w:w="2268" w:type="dxa"/>
            <w:tcBorders>
              <w:top w:val="nil"/>
              <w:left w:val="nil"/>
              <w:bottom w:val="nil"/>
              <w:right w:val="single" w:sz="8" w:space="0" w:color="auto"/>
            </w:tcBorders>
            <w:shd w:val="clear" w:color="000000" w:fill="D9D9D9"/>
            <w:noWrap/>
            <w:vAlign w:val="center"/>
            <w:hideMark/>
          </w:tcPr>
          <w:p w:rsidR="00AF02FF" w:rsidRPr="002F4A48" w:rsidRDefault="00AF02FF" w:rsidP="00AF02FF">
            <w:pPr>
              <w:autoSpaceDE w:val="0"/>
              <w:autoSpaceDN w:val="0"/>
              <w:adjustRightInd w:val="0"/>
              <w:ind w:left="720"/>
              <w:jc w:val="both"/>
              <w:rPr>
                <w:rFonts w:ascii="Arial" w:hAnsi="Arial" w:cs="Arial"/>
                <w:sz w:val="20"/>
                <w:szCs w:val="20"/>
              </w:rPr>
            </w:pPr>
            <w:r w:rsidRPr="002F4A48">
              <w:rPr>
                <w:rFonts w:ascii="Arial" w:hAnsi="Arial" w:cs="Arial"/>
                <w:sz w:val="20"/>
                <w:szCs w:val="20"/>
              </w:rPr>
              <w:t>7</w:t>
            </w:r>
          </w:p>
        </w:tc>
      </w:tr>
    </w:tbl>
    <w:p w:rsidR="00714B95" w:rsidRPr="002F4A48" w:rsidRDefault="00714B95" w:rsidP="008E3507">
      <w:pPr>
        <w:autoSpaceDE w:val="0"/>
        <w:autoSpaceDN w:val="0"/>
        <w:adjustRightInd w:val="0"/>
        <w:jc w:val="both"/>
        <w:rPr>
          <w:rFonts w:ascii="Arial" w:hAnsi="Arial" w:cs="Arial"/>
          <w:sz w:val="10"/>
          <w:szCs w:val="10"/>
        </w:rPr>
      </w:pPr>
    </w:p>
    <w:p w:rsidR="00717B36" w:rsidRPr="002F4A48" w:rsidRDefault="00717B36" w:rsidP="00FB16D7">
      <w:pPr>
        <w:autoSpaceDE w:val="0"/>
        <w:autoSpaceDN w:val="0"/>
        <w:adjustRightInd w:val="0"/>
        <w:jc w:val="both"/>
        <w:rPr>
          <w:rFonts w:ascii="Arial" w:hAnsi="Arial" w:cs="Arial"/>
          <w:b/>
          <w:bCs/>
          <w:sz w:val="20"/>
          <w:szCs w:val="20"/>
        </w:rPr>
      </w:pPr>
      <w:r w:rsidRPr="002F4A48">
        <w:rPr>
          <w:rFonts w:ascii="Arial" w:hAnsi="Arial" w:cs="Arial"/>
          <w:sz w:val="20"/>
          <w:szCs w:val="20"/>
        </w:rPr>
        <w:t xml:space="preserve">Zamawiający przyzna w ramach osoby wskazanej do pełnienia stanowiska </w:t>
      </w:r>
      <w:r w:rsidR="00FB16D7" w:rsidRPr="002F4A48">
        <w:rPr>
          <w:rFonts w:ascii="Arial" w:hAnsi="Arial" w:cs="Arial"/>
          <w:b/>
          <w:bCs/>
          <w:sz w:val="20"/>
          <w:szCs w:val="20"/>
        </w:rPr>
        <w:t>Specjalisty bezpieczeństwa</w:t>
      </w:r>
      <w:r w:rsidR="00FB16D7" w:rsidRPr="002F4A48">
        <w:rPr>
          <w:rFonts w:ascii="Arial" w:hAnsi="Arial" w:cs="Arial"/>
          <w:b/>
          <w:sz w:val="20"/>
          <w:szCs w:val="20"/>
        </w:rPr>
        <w:t xml:space="preserve"> </w:t>
      </w:r>
      <w:r w:rsidRPr="002F4A48">
        <w:rPr>
          <w:rFonts w:ascii="Arial" w:hAnsi="Arial" w:cs="Arial"/>
          <w:sz w:val="20"/>
          <w:szCs w:val="20"/>
        </w:rPr>
        <w:t xml:space="preserve">maksymalnie łącznie </w:t>
      </w:r>
      <w:r w:rsidR="00BA3181" w:rsidRPr="002F4A48">
        <w:rPr>
          <w:rFonts w:ascii="Arial" w:hAnsi="Arial" w:cs="Arial"/>
          <w:b/>
          <w:sz w:val="20"/>
          <w:szCs w:val="20"/>
        </w:rPr>
        <w:t>7</w:t>
      </w:r>
      <w:r w:rsidRPr="002F4A48">
        <w:rPr>
          <w:rFonts w:ascii="Arial" w:hAnsi="Arial" w:cs="Arial"/>
          <w:b/>
          <w:sz w:val="20"/>
          <w:szCs w:val="20"/>
        </w:rPr>
        <w:t xml:space="preserve"> punktów</w:t>
      </w:r>
      <w:r w:rsidRPr="002F4A48">
        <w:rPr>
          <w:rFonts w:ascii="Arial" w:hAnsi="Arial" w:cs="Arial"/>
          <w:sz w:val="20"/>
          <w:szCs w:val="20"/>
        </w:rPr>
        <w:t xml:space="preserve">. Wszystkie dodatkowe usługi wykazane przez Wykonawcę ponad usługi ocenione w ww. zakresach nie będą punktowane - </w:t>
      </w:r>
      <w:r w:rsidRPr="002F4A48">
        <w:rPr>
          <w:rFonts w:ascii="Arial" w:hAnsi="Arial" w:cs="Arial"/>
          <w:b/>
          <w:bCs/>
          <w:sz w:val="20"/>
          <w:szCs w:val="20"/>
        </w:rPr>
        <w:t xml:space="preserve">zostaną ocenione tylko usługi dodatkowe spełniające ww. wymogi. </w:t>
      </w:r>
    </w:p>
    <w:p w:rsidR="00CA5DDD" w:rsidRPr="002F4A48" w:rsidRDefault="00CA5DDD" w:rsidP="00FB16D7">
      <w:pPr>
        <w:autoSpaceDE w:val="0"/>
        <w:autoSpaceDN w:val="0"/>
        <w:adjustRightInd w:val="0"/>
        <w:jc w:val="both"/>
        <w:rPr>
          <w:rFonts w:ascii="Arial" w:hAnsi="Arial" w:cs="Arial"/>
          <w:b/>
          <w:bCs/>
          <w:sz w:val="10"/>
          <w:szCs w:val="10"/>
        </w:rPr>
      </w:pPr>
    </w:p>
    <w:p w:rsidR="00CA5DDD" w:rsidRPr="002F4A48" w:rsidRDefault="00CA5DDD" w:rsidP="00FB16D7">
      <w:pPr>
        <w:autoSpaceDE w:val="0"/>
        <w:autoSpaceDN w:val="0"/>
        <w:adjustRightInd w:val="0"/>
        <w:jc w:val="both"/>
        <w:rPr>
          <w:rFonts w:ascii="Arial" w:hAnsi="Arial" w:cs="Arial"/>
          <w:bCs/>
          <w:sz w:val="20"/>
          <w:szCs w:val="20"/>
        </w:rPr>
      </w:pPr>
      <w:r w:rsidRPr="002F4A48">
        <w:rPr>
          <w:rFonts w:ascii="Arial" w:hAnsi="Arial" w:cs="Arial"/>
          <w:bCs/>
          <w:sz w:val="20"/>
          <w:szCs w:val="20"/>
        </w:rPr>
        <w:t>UWAGA ZAMAWIAJĄCEGO:</w:t>
      </w:r>
    </w:p>
    <w:p w:rsidR="00CA5DDD" w:rsidRPr="002F4A48" w:rsidRDefault="00CA5DDD" w:rsidP="00FB16D7">
      <w:pPr>
        <w:autoSpaceDE w:val="0"/>
        <w:autoSpaceDN w:val="0"/>
        <w:adjustRightInd w:val="0"/>
        <w:jc w:val="both"/>
        <w:rPr>
          <w:rFonts w:ascii="Arial" w:hAnsi="Arial" w:cs="Arial"/>
          <w:bCs/>
          <w:sz w:val="20"/>
          <w:szCs w:val="20"/>
        </w:rPr>
      </w:pPr>
      <w:r w:rsidRPr="002F4A48">
        <w:rPr>
          <w:rFonts w:ascii="Arial" w:hAnsi="Arial" w:cs="Arial"/>
          <w:bCs/>
          <w:sz w:val="20"/>
          <w:szCs w:val="20"/>
        </w:rPr>
        <w:t xml:space="preserve"> </w:t>
      </w:r>
      <w:r w:rsidR="00C07E87" w:rsidRPr="002F4A48">
        <w:rPr>
          <w:rFonts w:ascii="Arial" w:hAnsi="Arial" w:cs="Arial"/>
          <w:bCs/>
          <w:sz w:val="20"/>
          <w:szCs w:val="20"/>
        </w:rPr>
        <w:t xml:space="preserve">Z uwagi na fakt, że Zamawiający w pkt 7.2.1.1. wymaga </w:t>
      </w:r>
      <w:r w:rsidR="00FE353E" w:rsidRPr="002F4A48">
        <w:rPr>
          <w:rFonts w:ascii="Arial" w:hAnsi="Arial" w:cs="Arial"/>
          <w:bCs/>
          <w:sz w:val="20"/>
          <w:szCs w:val="20"/>
        </w:rPr>
        <w:t>2 osób do pełnienia stanowiska</w:t>
      </w:r>
      <w:r w:rsidR="00771C83" w:rsidRPr="002F4A48">
        <w:rPr>
          <w:rFonts w:ascii="Arial" w:hAnsi="Arial" w:cs="Arial"/>
          <w:bCs/>
          <w:sz w:val="20"/>
          <w:szCs w:val="20"/>
        </w:rPr>
        <w:t xml:space="preserve"> Specjalisty bezpieczeństwa, Zamawiający informuje, że w ramach niniejszego kryterium będzie przyznawał punkty za </w:t>
      </w:r>
      <w:r w:rsidR="00227CEE" w:rsidRPr="002F4A48">
        <w:rPr>
          <w:rFonts w:ascii="Arial" w:hAnsi="Arial" w:cs="Arial"/>
          <w:bCs/>
          <w:sz w:val="20"/>
          <w:szCs w:val="20"/>
        </w:rPr>
        <w:t>dodatkowe doświadczenie ponad doświadczenie wykazane na potrzeby spełnienia warunku udziału w postępowaniu</w:t>
      </w:r>
      <w:r w:rsidR="00771C83" w:rsidRPr="002F4A48">
        <w:rPr>
          <w:rFonts w:ascii="Arial" w:hAnsi="Arial" w:cs="Arial"/>
          <w:bCs/>
          <w:sz w:val="20"/>
          <w:szCs w:val="20"/>
        </w:rPr>
        <w:t xml:space="preserve"> tylko jednej osoby </w:t>
      </w:r>
      <w:r w:rsidR="00227CEE" w:rsidRPr="002F4A48">
        <w:rPr>
          <w:rFonts w:ascii="Arial" w:hAnsi="Arial" w:cs="Arial"/>
          <w:bCs/>
          <w:sz w:val="20"/>
          <w:szCs w:val="20"/>
        </w:rPr>
        <w:t xml:space="preserve">Specjalisty bezpieczeństwa – nawet w sytuacji, gdy Wykonawca w części Dodatkowe doświadczenie Formularza 2.4.B – „Wykaz osób” wykaże </w:t>
      </w:r>
      <w:r w:rsidR="00FE353E" w:rsidRPr="002F4A48">
        <w:rPr>
          <w:rFonts w:ascii="Arial" w:hAnsi="Arial" w:cs="Arial"/>
          <w:bCs/>
          <w:sz w:val="20"/>
          <w:szCs w:val="20"/>
        </w:rPr>
        <w:t>dodatkowe doświadczenie ponad doświadczenie wykazane na potrzeby spełnienia warunku udziału dla obu osób pełniących to stanowisko</w:t>
      </w:r>
      <w:r w:rsidR="005631F5" w:rsidRPr="002F4A48">
        <w:rPr>
          <w:rFonts w:ascii="Arial" w:hAnsi="Arial" w:cs="Arial"/>
          <w:bCs/>
          <w:sz w:val="20"/>
          <w:szCs w:val="20"/>
        </w:rPr>
        <w:t>.</w:t>
      </w:r>
    </w:p>
    <w:p w:rsidR="0049293B" w:rsidRPr="002F4A48" w:rsidRDefault="0049293B" w:rsidP="00846AFE">
      <w:pPr>
        <w:autoSpaceDE w:val="0"/>
        <w:autoSpaceDN w:val="0"/>
        <w:adjustRightInd w:val="0"/>
        <w:jc w:val="both"/>
        <w:rPr>
          <w:rFonts w:ascii="Arial" w:hAnsi="Arial" w:cs="Arial"/>
          <w:sz w:val="10"/>
          <w:szCs w:val="10"/>
        </w:rPr>
      </w:pPr>
    </w:p>
    <w:p w:rsidR="00FB16D7" w:rsidRPr="002F4A48" w:rsidRDefault="00FB16D7" w:rsidP="00AA154A">
      <w:pPr>
        <w:pStyle w:val="Akapitzlist"/>
        <w:numPr>
          <w:ilvl w:val="0"/>
          <w:numId w:val="12"/>
        </w:numPr>
        <w:autoSpaceDE w:val="0"/>
        <w:autoSpaceDN w:val="0"/>
        <w:adjustRightInd w:val="0"/>
        <w:jc w:val="both"/>
        <w:rPr>
          <w:sz w:val="20"/>
          <w:szCs w:val="20"/>
        </w:rPr>
      </w:pPr>
      <w:r w:rsidRPr="002F4A48">
        <w:rPr>
          <w:sz w:val="20"/>
          <w:szCs w:val="20"/>
        </w:rPr>
        <w:t xml:space="preserve">Dla osoby wskazanej przez Wykonawcę do pełnienia stanowiska </w:t>
      </w:r>
      <w:r w:rsidR="003F090F" w:rsidRPr="002F4A48">
        <w:rPr>
          <w:b/>
          <w:bCs/>
          <w:sz w:val="20"/>
          <w:szCs w:val="20"/>
        </w:rPr>
        <w:t>Konsultant techniczny</w:t>
      </w:r>
      <w:r w:rsidRPr="002F4A48">
        <w:rPr>
          <w:b/>
          <w:sz w:val="20"/>
          <w:szCs w:val="20"/>
        </w:rPr>
        <w:t xml:space="preserve">, </w:t>
      </w:r>
      <w:r w:rsidRPr="002F4A48">
        <w:rPr>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p w:rsidR="00402B5B" w:rsidRPr="002F4A48" w:rsidRDefault="00402B5B" w:rsidP="00846AFE">
      <w:pPr>
        <w:autoSpaceDE w:val="0"/>
        <w:autoSpaceDN w:val="0"/>
        <w:adjustRightInd w:val="0"/>
        <w:jc w:val="both"/>
        <w:rPr>
          <w:rFonts w:ascii="Arial" w:hAnsi="Arial" w:cs="Arial"/>
          <w:sz w:val="10"/>
          <w:szCs w:val="10"/>
        </w:rPr>
      </w:pPr>
    </w:p>
    <w:tbl>
      <w:tblPr>
        <w:tblpPr w:leftFromText="141" w:rightFromText="141" w:vertAnchor="text" w:horzAnchor="margin" w:tblpY="15"/>
        <w:tblW w:w="9087" w:type="dxa"/>
        <w:tblLayout w:type="fixed"/>
        <w:tblCellMar>
          <w:left w:w="70" w:type="dxa"/>
          <w:right w:w="70" w:type="dxa"/>
        </w:tblCellMar>
        <w:tblLook w:val="04A0" w:firstRow="1" w:lastRow="0" w:firstColumn="1" w:lastColumn="0" w:noHBand="0" w:noVBand="1"/>
      </w:tblPr>
      <w:tblGrid>
        <w:gridCol w:w="2000"/>
        <w:gridCol w:w="4819"/>
        <w:gridCol w:w="2268"/>
      </w:tblGrid>
      <w:tr w:rsidR="00BF0A55" w:rsidRPr="002F4A48" w:rsidTr="000E19FD">
        <w:trPr>
          <w:trHeight w:val="612"/>
        </w:trPr>
        <w:tc>
          <w:tcPr>
            <w:tcW w:w="2000" w:type="dxa"/>
            <w:tcBorders>
              <w:top w:val="single" w:sz="8" w:space="0" w:color="auto"/>
              <w:left w:val="single" w:sz="8" w:space="0" w:color="auto"/>
              <w:bottom w:val="nil"/>
              <w:right w:val="single" w:sz="4" w:space="0" w:color="auto"/>
            </w:tcBorders>
            <w:shd w:val="clear" w:color="auto" w:fill="auto"/>
            <w:noWrap/>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rola</w:t>
            </w:r>
          </w:p>
        </w:tc>
        <w:tc>
          <w:tcPr>
            <w:tcW w:w="4819" w:type="dxa"/>
            <w:tcBorders>
              <w:top w:val="single" w:sz="8" w:space="0" w:color="auto"/>
              <w:left w:val="nil"/>
              <w:bottom w:val="nil"/>
              <w:right w:val="single" w:sz="4" w:space="0" w:color="auto"/>
            </w:tcBorders>
            <w:shd w:val="clear" w:color="auto" w:fill="auto"/>
            <w:noWrap/>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 xml:space="preserve">dodatkowe doświadczenie </w:t>
            </w:r>
          </w:p>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poza wymaganym w warunku udziału</w:t>
            </w:r>
          </w:p>
        </w:tc>
        <w:tc>
          <w:tcPr>
            <w:tcW w:w="2268" w:type="dxa"/>
            <w:tcBorders>
              <w:top w:val="single" w:sz="8" w:space="0" w:color="auto"/>
              <w:left w:val="nil"/>
              <w:bottom w:val="nil"/>
              <w:right w:val="single" w:sz="8" w:space="0" w:color="auto"/>
            </w:tcBorders>
            <w:shd w:val="clear" w:color="auto" w:fill="auto"/>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liczba przyznanych  punktów</w:t>
            </w:r>
          </w:p>
        </w:tc>
      </w:tr>
      <w:tr w:rsidR="000E19FD" w:rsidRPr="002F4A48" w:rsidTr="000E19FD">
        <w:trPr>
          <w:trHeight w:val="1152"/>
        </w:trPr>
        <w:tc>
          <w:tcPr>
            <w:tcW w:w="2000" w:type="dxa"/>
            <w:vMerge w:val="restart"/>
            <w:tcBorders>
              <w:top w:val="single" w:sz="8" w:space="0" w:color="auto"/>
              <w:left w:val="single" w:sz="8" w:space="0" w:color="auto"/>
              <w:bottom w:val="single" w:sz="8" w:space="0" w:color="000000"/>
              <w:right w:val="single" w:sz="4" w:space="0" w:color="auto"/>
            </w:tcBorders>
            <w:shd w:val="clear" w:color="000000" w:fill="F2F2F2"/>
            <w:vAlign w:val="center"/>
            <w:hideMark/>
          </w:tcPr>
          <w:p w:rsidR="000E19FD" w:rsidRPr="002F4A48" w:rsidRDefault="000E19FD" w:rsidP="000E19FD">
            <w:pPr>
              <w:autoSpaceDE w:val="0"/>
              <w:autoSpaceDN w:val="0"/>
              <w:adjustRightInd w:val="0"/>
              <w:jc w:val="both"/>
              <w:rPr>
                <w:rFonts w:ascii="Arial" w:hAnsi="Arial" w:cs="Arial"/>
                <w:b/>
                <w:bCs/>
                <w:sz w:val="20"/>
                <w:szCs w:val="20"/>
              </w:rPr>
            </w:pPr>
            <w:r w:rsidRPr="002F4A48">
              <w:rPr>
                <w:rFonts w:ascii="Arial" w:hAnsi="Arial" w:cs="Arial"/>
                <w:b/>
                <w:bCs/>
                <w:sz w:val="20"/>
                <w:szCs w:val="20"/>
              </w:rPr>
              <w:t>Konsultant techniczny</w:t>
            </w:r>
          </w:p>
        </w:tc>
        <w:tc>
          <w:tcPr>
            <w:tcW w:w="4819" w:type="dxa"/>
            <w:tcBorders>
              <w:top w:val="single" w:sz="8" w:space="0" w:color="auto"/>
              <w:left w:val="nil"/>
              <w:bottom w:val="single" w:sz="4" w:space="0" w:color="auto"/>
              <w:right w:val="single" w:sz="4" w:space="0" w:color="auto"/>
            </w:tcBorders>
            <w:shd w:val="clear" w:color="000000" w:fill="F2F2F2"/>
            <w:vAlign w:val="bottom"/>
            <w:hideMark/>
          </w:tcPr>
          <w:p w:rsidR="000E19FD" w:rsidRPr="002F4A48" w:rsidRDefault="000E19FD" w:rsidP="00C56F1F">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brał udział w przynajmniej </w:t>
            </w:r>
            <w:r w:rsidRPr="002F4A48">
              <w:rPr>
                <w:rFonts w:ascii="Arial" w:hAnsi="Arial" w:cs="Arial"/>
                <w:b/>
                <w:bCs/>
                <w:sz w:val="20"/>
                <w:szCs w:val="20"/>
              </w:rPr>
              <w:t>1 dodatkowy</w:t>
            </w:r>
            <w:r w:rsidR="0095075A" w:rsidRPr="002F4A48">
              <w:rPr>
                <w:rFonts w:ascii="Arial" w:hAnsi="Arial" w:cs="Arial"/>
                <w:b/>
                <w:bCs/>
                <w:sz w:val="20"/>
                <w:szCs w:val="20"/>
              </w:rPr>
              <w:t>m</w:t>
            </w:r>
            <w:r w:rsidRPr="002F4A48">
              <w:rPr>
                <w:rFonts w:ascii="Arial" w:hAnsi="Arial" w:cs="Arial"/>
                <w:b/>
                <w:bCs/>
                <w:sz w:val="20"/>
                <w:szCs w:val="20"/>
              </w:rPr>
              <w:t xml:space="preserve"> </w:t>
            </w:r>
            <w:r w:rsidR="0095075A" w:rsidRPr="002F4A48">
              <w:rPr>
                <w:rFonts w:ascii="Arial" w:hAnsi="Arial" w:cs="Arial"/>
                <w:b/>
                <w:bCs/>
                <w:sz w:val="20"/>
                <w:szCs w:val="20"/>
              </w:rPr>
              <w:t xml:space="preserve"> audycie</w:t>
            </w:r>
            <w:r w:rsidRPr="002F4A48">
              <w:rPr>
                <w:rFonts w:ascii="Arial" w:hAnsi="Arial" w:cs="Arial"/>
                <w:b/>
                <w:bCs/>
                <w:sz w:val="20"/>
                <w:szCs w:val="20"/>
              </w:rPr>
              <w:t xml:space="preserve"> bezpieczeństwa </w:t>
            </w:r>
            <w:r w:rsidRPr="002F4A48">
              <w:rPr>
                <w:rFonts w:ascii="Arial" w:hAnsi="Arial" w:cs="Arial"/>
                <w:sz w:val="20"/>
                <w:szCs w:val="20"/>
              </w:rPr>
              <w:t xml:space="preserve">w roli eksperta ds. wdrożenia i utrzymania we wdrożeniu systemu informatycznego (przyjętego przez </w:t>
            </w:r>
            <w:r w:rsidR="00C56F1F" w:rsidRPr="002F4A48">
              <w:rPr>
                <w:rFonts w:ascii="Arial" w:hAnsi="Arial" w:cs="Arial"/>
                <w:sz w:val="20"/>
                <w:szCs w:val="20"/>
              </w:rPr>
              <w:t>zlecającego</w:t>
            </w:r>
          </w:p>
        </w:tc>
        <w:tc>
          <w:tcPr>
            <w:tcW w:w="2268" w:type="dxa"/>
            <w:tcBorders>
              <w:top w:val="single" w:sz="8" w:space="0" w:color="auto"/>
              <w:left w:val="nil"/>
              <w:bottom w:val="single" w:sz="4" w:space="0" w:color="auto"/>
              <w:right w:val="single" w:sz="8" w:space="0" w:color="auto"/>
            </w:tcBorders>
            <w:shd w:val="clear" w:color="000000" w:fill="F2F2F2"/>
            <w:noWrap/>
            <w:vAlign w:val="center"/>
            <w:hideMark/>
          </w:tcPr>
          <w:p w:rsidR="000E19FD" w:rsidRPr="002F4A48" w:rsidRDefault="000E19FD" w:rsidP="000E19FD">
            <w:pPr>
              <w:autoSpaceDE w:val="0"/>
              <w:autoSpaceDN w:val="0"/>
              <w:adjustRightInd w:val="0"/>
              <w:jc w:val="both"/>
              <w:rPr>
                <w:rFonts w:ascii="Arial" w:hAnsi="Arial" w:cs="Arial"/>
                <w:sz w:val="20"/>
                <w:szCs w:val="20"/>
              </w:rPr>
            </w:pPr>
            <w:r w:rsidRPr="002F4A48">
              <w:rPr>
                <w:rFonts w:ascii="Arial" w:hAnsi="Arial" w:cs="Arial"/>
                <w:sz w:val="20"/>
                <w:szCs w:val="20"/>
              </w:rPr>
              <w:t>2</w:t>
            </w:r>
          </w:p>
        </w:tc>
      </w:tr>
      <w:tr w:rsidR="000E19FD" w:rsidRPr="002F4A48" w:rsidTr="000E19FD">
        <w:trPr>
          <w:trHeight w:val="1152"/>
        </w:trPr>
        <w:tc>
          <w:tcPr>
            <w:tcW w:w="2000" w:type="dxa"/>
            <w:vMerge/>
            <w:tcBorders>
              <w:top w:val="single" w:sz="8" w:space="0" w:color="auto"/>
              <w:left w:val="single" w:sz="8" w:space="0" w:color="auto"/>
              <w:bottom w:val="single" w:sz="8" w:space="0" w:color="000000"/>
              <w:right w:val="single" w:sz="4" w:space="0" w:color="auto"/>
            </w:tcBorders>
            <w:vAlign w:val="center"/>
            <w:hideMark/>
          </w:tcPr>
          <w:p w:rsidR="000E19FD" w:rsidRPr="002F4A48" w:rsidRDefault="000E19FD" w:rsidP="000E19FD">
            <w:pPr>
              <w:autoSpaceDE w:val="0"/>
              <w:autoSpaceDN w:val="0"/>
              <w:adjustRightInd w:val="0"/>
              <w:jc w:val="both"/>
              <w:rPr>
                <w:rFonts w:ascii="Arial" w:hAnsi="Arial" w:cs="Arial"/>
                <w:b/>
                <w:bCs/>
                <w:sz w:val="20"/>
                <w:szCs w:val="20"/>
              </w:rPr>
            </w:pPr>
          </w:p>
        </w:tc>
        <w:tc>
          <w:tcPr>
            <w:tcW w:w="4819" w:type="dxa"/>
            <w:tcBorders>
              <w:top w:val="nil"/>
              <w:left w:val="nil"/>
              <w:bottom w:val="single" w:sz="4" w:space="0" w:color="auto"/>
              <w:right w:val="single" w:sz="4" w:space="0" w:color="auto"/>
            </w:tcBorders>
            <w:shd w:val="clear" w:color="000000" w:fill="F2F2F2"/>
            <w:vAlign w:val="bottom"/>
            <w:hideMark/>
          </w:tcPr>
          <w:p w:rsidR="000E19FD" w:rsidRPr="002F4A48" w:rsidRDefault="000E19FD" w:rsidP="0071759E">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brał udział w przynajmniej </w:t>
            </w:r>
            <w:r w:rsidR="009972B7" w:rsidRPr="002F4A48">
              <w:rPr>
                <w:rFonts w:ascii="Arial" w:hAnsi="Arial" w:cs="Arial"/>
                <w:b/>
                <w:bCs/>
                <w:sz w:val="20"/>
                <w:szCs w:val="20"/>
              </w:rPr>
              <w:t>2</w:t>
            </w:r>
            <w:r w:rsidRPr="002F4A48">
              <w:rPr>
                <w:rFonts w:ascii="Arial" w:hAnsi="Arial" w:cs="Arial"/>
                <w:b/>
                <w:bCs/>
                <w:sz w:val="20"/>
                <w:szCs w:val="20"/>
              </w:rPr>
              <w:t xml:space="preserve"> dodatkowych audytach bezpieczeństwa</w:t>
            </w:r>
            <w:r w:rsidRPr="002F4A48">
              <w:rPr>
                <w:rFonts w:ascii="Arial" w:hAnsi="Arial" w:cs="Arial"/>
                <w:sz w:val="20"/>
                <w:szCs w:val="20"/>
              </w:rPr>
              <w:t xml:space="preserve"> w roli eksperta ds. wdrożenia i utrzymania we wdrożeniu systemu informatycznego (przyjętego przez </w:t>
            </w:r>
            <w:r w:rsidR="00C56F1F" w:rsidRPr="002F4A48">
              <w:rPr>
                <w:rFonts w:ascii="Arial" w:hAnsi="Arial" w:cs="Arial"/>
                <w:sz w:val="20"/>
                <w:szCs w:val="20"/>
              </w:rPr>
              <w:t>zlecającego</w:t>
            </w:r>
            <w:r w:rsidRPr="002F4A48">
              <w:rPr>
                <w:rFonts w:ascii="Arial" w:hAnsi="Arial" w:cs="Arial"/>
                <w:sz w:val="20"/>
                <w:szCs w:val="20"/>
              </w:rPr>
              <w:t>)</w:t>
            </w:r>
          </w:p>
        </w:tc>
        <w:tc>
          <w:tcPr>
            <w:tcW w:w="2268" w:type="dxa"/>
            <w:tcBorders>
              <w:top w:val="nil"/>
              <w:left w:val="nil"/>
              <w:bottom w:val="single" w:sz="4" w:space="0" w:color="auto"/>
              <w:right w:val="single" w:sz="8" w:space="0" w:color="auto"/>
            </w:tcBorders>
            <w:shd w:val="clear" w:color="000000" w:fill="F2F2F2"/>
            <w:noWrap/>
            <w:vAlign w:val="center"/>
            <w:hideMark/>
          </w:tcPr>
          <w:p w:rsidR="000E19FD" w:rsidRPr="002F4A48" w:rsidRDefault="000E19FD" w:rsidP="000E19FD">
            <w:pPr>
              <w:autoSpaceDE w:val="0"/>
              <w:autoSpaceDN w:val="0"/>
              <w:adjustRightInd w:val="0"/>
              <w:jc w:val="both"/>
              <w:rPr>
                <w:rFonts w:ascii="Arial" w:hAnsi="Arial" w:cs="Arial"/>
                <w:sz w:val="20"/>
                <w:szCs w:val="20"/>
              </w:rPr>
            </w:pPr>
            <w:r w:rsidRPr="002F4A48">
              <w:rPr>
                <w:rFonts w:ascii="Arial" w:hAnsi="Arial" w:cs="Arial"/>
                <w:sz w:val="20"/>
                <w:szCs w:val="20"/>
              </w:rPr>
              <w:t>4</w:t>
            </w:r>
          </w:p>
        </w:tc>
      </w:tr>
      <w:tr w:rsidR="000E19FD" w:rsidRPr="002F4A48" w:rsidTr="000E19FD">
        <w:trPr>
          <w:trHeight w:val="1164"/>
        </w:trPr>
        <w:tc>
          <w:tcPr>
            <w:tcW w:w="2000" w:type="dxa"/>
            <w:vMerge/>
            <w:tcBorders>
              <w:top w:val="single" w:sz="8" w:space="0" w:color="auto"/>
              <w:left w:val="single" w:sz="8" w:space="0" w:color="auto"/>
              <w:bottom w:val="single" w:sz="8" w:space="0" w:color="000000"/>
              <w:right w:val="single" w:sz="4" w:space="0" w:color="auto"/>
            </w:tcBorders>
            <w:vAlign w:val="center"/>
            <w:hideMark/>
          </w:tcPr>
          <w:p w:rsidR="000E19FD" w:rsidRPr="002F4A48" w:rsidRDefault="000E19FD" w:rsidP="000E19FD">
            <w:pPr>
              <w:autoSpaceDE w:val="0"/>
              <w:autoSpaceDN w:val="0"/>
              <w:adjustRightInd w:val="0"/>
              <w:jc w:val="both"/>
              <w:rPr>
                <w:rFonts w:ascii="Arial" w:hAnsi="Arial" w:cs="Arial"/>
                <w:b/>
                <w:bCs/>
                <w:sz w:val="20"/>
                <w:szCs w:val="20"/>
              </w:rPr>
            </w:pPr>
          </w:p>
        </w:tc>
        <w:tc>
          <w:tcPr>
            <w:tcW w:w="4819" w:type="dxa"/>
            <w:tcBorders>
              <w:top w:val="nil"/>
              <w:left w:val="nil"/>
              <w:bottom w:val="single" w:sz="8" w:space="0" w:color="auto"/>
              <w:right w:val="single" w:sz="4" w:space="0" w:color="auto"/>
            </w:tcBorders>
            <w:shd w:val="clear" w:color="000000" w:fill="F2F2F2"/>
            <w:vAlign w:val="bottom"/>
            <w:hideMark/>
          </w:tcPr>
          <w:p w:rsidR="000E19FD" w:rsidRPr="002F4A48" w:rsidRDefault="000E19FD" w:rsidP="0071759E">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w:t>
            </w:r>
            <w:r w:rsidR="008D681E" w:rsidRPr="002F4A48">
              <w:rPr>
                <w:rFonts w:ascii="Arial" w:hAnsi="Arial" w:cs="Arial"/>
                <w:sz w:val="20"/>
                <w:szCs w:val="20"/>
              </w:rPr>
              <w:t xml:space="preserve"> </w:t>
            </w:r>
            <w:r w:rsidRPr="002F4A48">
              <w:rPr>
                <w:rFonts w:ascii="Arial" w:hAnsi="Arial" w:cs="Arial"/>
                <w:sz w:val="20"/>
                <w:szCs w:val="20"/>
              </w:rPr>
              <w:t xml:space="preserve">brał udział w przynajmniej </w:t>
            </w:r>
            <w:r w:rsidR="009972B7" w:rsidRPr="002F4A48">
              <w:rPr>
                <w:rFonts w:ascii="Arial" w:hAnsi="Arial" w:cs="Arial"/>
                <w:b/>
                <w:bCs/>
                <w:sz w:val="20"/>
                <w:szCs w:val="20"/>
              </w:rPr>
              <w:t>3</w:t>
            </w:r>
            <w:r w:rsidRPr="002F4A48">
              <w:rPr>
                <w:rFonts w:ascii="Arial" w:hAnsi="Arial" w:cs="Arial"/>
                <w:b/>
                <w:bCs/>
                <w:sz w:val="20"/>
                <w:szCs w:val="20"/>
              </w:rPr>
              <w:t xml:space="preserve"> dodatkowych audytach bezpieczeństwa</w:t>
            </w:r>
            <w:r w:rsidRPr="002F4A48">
              <w:rPr>
                <w:rFonts w:ascii="Arial" w:hAnsi="Arial" w:cs="Arial"/>
                <w:sz w:val="20"/>
                <w:szCs w:val="20"/>
              </w:rPr>
              <w:t xml:space="preserve"> w roli eksperta ds. wdrożenia i utrzymania we wdrożeniu systemu informatycznego (przyjętego przez </w:t>
            </w:r>
            <w:r w:rsidR="00C56F1F" w:rsidRPr="002F4A48">
              <w:rPr>
                <w:rFonts w:ascii="Arial" w:hAnsi="Arial" w:cs="Arial"/>
                <w:sz w:val="20"/>
                <w:szCs w:val="20"/>
              </w:rPr>
              <w:t>zlecającego</w:t>
            </w:r>
            <w:r w:rsidRPr="002F4A48">
              <w:rPr>
                <w:rFonts w:ascii="Arial" w:hAnsi="Arial" w:cs="Arial"/>
                <w:sz w:val="20"/>
                <w:szCs w:val="20"/>
              </w:rPr>
              <w:t>)</w:t>
            </w:r>
          </w:p>
        </w:tc>
        <w:tc>
          <w:tcPr>
            <w:tcW w:w="2268" w:type="dxa"/>
            <w:tcBorders>
              <w:top w:val="nil"/>
              <w:left w:val="nil"/>
              <w:bottom w:val="single" w:sz="8" w:space="0" w:color="auto"/>
              <w:right w:val="single" w:sz="8" w:space="0" w:color="auto"/>
            </w:tcBorders>
            <w:shd w:val="clear" w:color="000000" w:fill="F2F2F2"/>
            <w:noWrap/>
            <w:vAlign w:val="center"/>
            <w:hideMark/>
          </w:tcPr>
          <w:p w:rsidR="000E19FD" w:rsidRPr="002F4A48" w:rsidRDefault="000E19FD" w:rsidP="000E19FD">
            <w:pPr>
              <w:autoSpaceDE w:val="0"/>
              <w:autoSpaceDN w:val="0"/>
              <w:adjustRightInd w:val="0"/>
              <w:jc w:val="both"/>
              <w:rPr>
                <w:rFonts w:ascii="Arial" w:hAnsi="Arial" w:cs="Arial"/>
                <w:sz w:val="20"/>
                <w:szCs w:val="20"/>
              </w:rPr>
            </w:pPr>
            <w:r w:rsidRPr="002F4A48">
              <w:rPr>
                <w:rFonts w:ascii="Arial" w:hAnsi="Arial" w:cs="Arial"/>
                <w:sz w:val="20"/>
                <w:szCs w:val="20"/>
              </w:rPr>
              <w:t>7</w:t>
            </w:r>
          </w:p>
        </w:tc>
      </w:tr>
    </w:tbl>
    <w:p w:rsidR="00402B5B" w:rsidRPr="002F4A48" w:rsidRDefault="00402B5B" w:rsidP="00846AFE">
      <w:pPr>
        <w:autoSpaceDE w:val="0"/>
        <w:autoSpaceDN w:val="0"/>
        <w:adjustRightInd w:val="0"/>
        <w:jc w:val="both"/>
        <w:rPr>
          <w:rFonts w:ascii="Arial" w:hAnsi="Arial" w:cs="Arial"/>
          <w:sz w:val="20"/>
          <w:szCs w:val="20"/>
        </w:rPr>
      </w:pPr>
    </w:p>
    <w:p w:rsidR="00D50CE9" w:rsidRPr="002F4A48" w:rsidRDefault="00D50CE9" w:rsidP="00D50CE9">
      <w:pPr>
        <w:autoSpaceDE w:val="0"/>
        <w:autoSpaceDN w:val="0"/>
        <w:adjustRightInd w:val="0"/>
        <w:jc w:val="both"/>
        <w:rPr>
          <w:rFonts w:ascii="Arial" w:hAnsi="Arial" w:cs="Arial"/>
          <w:b/>
          <w:bCs/>
          <w:sz w:val="20"/>
          <w:szCs w:val="20"/>
        </w:rPr>
      </w:pPr>
      <w:r w:rsidRPr="002F4A48">
        <w:rPr>
          <w:rFonts w:ascii="Arial" w:hAnsi="Arial" w:cs="Arial"/>
          <w:sz w:val="20"/>
          <w:szCs w:val="20"/>
        </w:rPr>
        <w:t xml:space="preserve">Zamawiający przyzna w ramach osoby wskazanej do pełnienia stanowiska </w:t>
      </w:r>
      <w:r w:rsidRPr="002F4A48">
        <w:rPr>
          <w:rFonts w:ascii="Arial" w:hAnsi="Arial" w:cs="Arial"/>
          <w:b/>
          <w:bCs/>
          <w:sz w:val="20"/>
          <w:szCs w:val="20"/>
        </w:rPr>
        <w:t>Konsultanta technicznego</w:t>
      </w:r>
      <w:r w:rsidRPr="002F4A48">
        <w:rPr>
          <w:rFonts w:ascii="Arial" w:hAnsi="Arial" w:cs="Arial"/>
          <w:b/>
          <w:sz w:val="20"/>
          <w:szCs w:val="20"/>
        </w:rPr>
        <w:t xml:space="preserve"> </w:t>
      </w:r>
      <w:r w:rsidRPr="002F4A48">
        <w:rPr>
          <w:rFonts w:ascii="Arial" w:hAnsi="Arial" w:cs="Arial"/>
          <w:sz w:val="20"/>
          <w:szCs w:val="20"/>
        </w:rPr>
        <w:t xml:space="preserve">maksymalnie łącznie </w:t>
      </w:r>
      <w:r w:rsidRPr="002F4A48">
        <w:rPr>
          <w:rFonts w:ascii="Arial" w:hAnsi="Arial" w:cs="Arial"/>
          <w:b/>
          <w:sz w:val="20"/>
          <w:szCs w:val="20"/>
        </w:rPr>
        <w:t>7 punktów</w:t>
      </w:r>
      <w:r w:rsidRPr="002F4A48">
        <w:rPr>
          <w:rFonts w:ascii="Arial" w:hAnsi="Arial" w:cs="Arial"/>
          <w:sz w:val="20"/>
          <w:szCs w:val="20"/>
        </w:rPr>
        <w:t xml:space="preserve">. Wszystkie dodatkowe usługi wykazane przez Wykonawcę ponad usługi ocenione w ww. zakresach nie będą punktowane - </w:t>
      </w:r>
      <w:r w:rsidRPr="002F4A48">
        <w:rPr>
          <w:rFonts w:ascii="Arial" w:hAnsi="Arial" w:cs="Arial"/>
          <w:b/>
          <w:bCs/>
          <w:sz w:val="20"/>
          <w:szCs w:val="20"/>
        </w:rPr>
        <w:t xml:space="preserve">zostaną ocenione tylko usługi dodatkowe spełniające ww. wymogi. </w:t>
      </w:r>
    </w:p>
    <w:p w:rsidR="00402B5B" w:rsidRPr="002F4A48" w:rsidRDefault="00402B5B" w:rsidP="00846AFE">
      <w:pPr>
        <w:autoSpaceDE w:val="0"/>
        <w:autoSpaceDN w:val="0"/>
        <w:adjustRightInd w:val="0"/>
        <w:jc w:val="both"/>
        <w:rPr>
          <w:rFonts w:ascii="Arial" w:hAnsi="Arial" w:cs="Arial"/>
          <w:sz w:val="20"/>
          <w:szCs w:val="20"/>
        </w:rPr>
      </w:pPr>
    </w:p>
    <w:p w:rsidR="00402B5B" w:rsidRPr="002F4A48" w:rsidRDefault="001F785F" w:rsidP="00AA154A">
      <w:pPr>
        <w:pStyle w:val="Akapitzlist"/>
        <w:numPr>
          <w:ilvl w:val="0"/>
          <w:numId w:val="12"/>
        </w:numPr>
        <w:autoSpaceDE w:val="0"/>
        <w:autoSpaceDN w:val="0"/>
        <w:adjustRightInd w:val="0"/>
        <w:jc w:val="both"/>
        <w:rPr>
          <w:sz w:val="20"/>
          <w:szCs w:val="20"/>
        </w:rPr>
      </w:pPr>
      <w:r w:rsidRPr="002F4A48">
        <w:rPr>
          <w:sz w:val="20"/>
          <w:szCs w:val="20"/>
        </w:rPr>
        <w:t xml:space="preserve">Dla osoby wskazanej przez Wykonawcę do pełnienia stanowiska </w:t>
      </w:r>
      <w:r w:rsidRPr="002F4A48">
        <w:rPr>
          <w:b/>
          <w:bCs/>
          <w:sz w:val="20"/>
          <w:szCs w:val="20"/>
        </w:rPr>
        <w:t>Ekspert</w:t>
      </w:r>
      <w:r w:rsidR="00BD7247" w:rsidRPr="002F4A48">
        <w:rPr>
          <w:b/>
          <w:bCs/>
          <w:sz w:val="20"/>
          <w:szCs w:val="20"/>
        </w:rPr>
        <w:t>a</w:t>
      </w:r>
      <w:r w:rsidRPr="002F4A48">
        <w:rPr>
          <w:b/>
          <w:bCs/>
          <w:sz w:val="20"/>
          <w:szCs w:val="20"/>
        </w:rPr>
        <w:t xml:space="preserve"> Testów Wydajnościowych</w:t>
      </w:r>
      <w:r w:rsidRPr="002F4A48">
        <w:rPr>
          <w:b/>
          <w:sz w:val="20"/>
          <w:szCs w:val="20"/>
        </w:rPr>
        <w:t xml:space="preserve">, </w:t>
      </w:r>
      <w:r w:rsidRPr="002F4A48">
        <w:rPr>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tbl>
      <w:tblPr>
        <w:tblW w:w="9087" w:type="dxa"/>
        <w:tblInd w:w="55" w:type="dxa"/>
        <w:tblLayout w:type="fixed"/>
        <w:tblCellMar>
          <w:left w:w="70" w:type="dxa"/>
          <w:right w:w="70" w:type="dxa"/>
        </w:tblCellMar>
        <w:tblLook w:val="04A0" w:firstRow="1" w:lastRow="0" w:firstColumn="1" w:lastColumn="0" w:noHBand="0" w:noVBand="1"/>
      </w:tblPr>
      <w:tblGrid>
        <w:gridCol w:w="2000"/>
        <w:gridCol w:w="4819"/>
        <w:gridCol w:w="2268"/>
      </w:tblGrid>
      <w:tr w:rsidR="00BF0A55" w:rsidRPr="002F4A48" w:rsidTr="001F785F">
        <w:trPr>
          <w:trHeight w:val="612"/>
        </w:trPr>
        <w:tc>
          <w:tcPr>
            <w:tcW w:w="20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rola</w:t>
            </w:r>
          </w:p>
        </w:tc>
        <w:tc>
          <w:tcPr>
            <w:tcW w:w="4819" w:type="dxa"/>
            <w:tcBorders>
              <w:top w:val="single" w:sz="8" w:space="0" w:color="auto"/>
              <w:left w:val="nil"/>
              <w:bottom w:val="single" w:sz="4" w:space="0" w:color="auto"/>
              <w:right w:val="single" w:sz="4" w:space="0" w:color="auto"/>
            </w:tcBorders>
            <w:shd w:val="clear" w:color="auto" w:fill="auto"/>
            <w:noWrap/>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 xml:space="preserve">dodatkowe doświadczenie </w:t>
            </w:r>
          </w:p>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poza wymaganym w warunku udziału</w:t>
            </w:r>
          </w:p>
        </w:tc>
        <w:tc>
          <w:tcPr>
            <w:tcW w:w="2268" w:type="dxa"/>
            <w:tcBorders>
              <w:top w:val="single" w:sz="8" w:space="0" w:color="auto"/>
              <w:left w:val="nil"/>
              <w:bottom w:val="single" w:sz="4" w:space="0" w:color="auto"/>
              <w:right w:val="single" w:sz="8" w:space="0" w:color="auto"/>
            </w:tcBorders>
            <w:shd w:val="clear" w:color="auto" w:fill="auto"/>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liczba przyznanych  punktów</w:t>
            </w:r>
          </w:p>
        </w:tc>
      </w:tr>
      <w:tr w:rsidR="00402B5B" w:rsidRPr="002F4A48" w:rsidTr="001F785F">
        <w:trPr>
          <w:trHeight w:val="576"/>
        </w:trPr>
        <w:tc>
          <w:tcPr>
            <w:tcW w:w="2000" w:type="dxa"/>
            <w:vMerge w:val="restart"/>
            <w:tcBorders>
              <w:top w:val="single" w:sz="4" w:space="0" w:color="auto"/>
              <w:left w:val="single" w:sz="8" w:space="0" w:color="auto"/>
              <w:bottom w:val="single" w:sz="8" w:space="0" w:color="000000"/>
              <w:right w:val="single" w:sz="4" w:space="0" w:color="auto"/>
            </w:tcBorders>
            <w:shd w:val="clear" w:color="000000" w:fill="D9D9D9"/>
            <w:vAlign w:val="center"/>
            <w:hideMark/>
          </w:tcPr>
          <w:p w:rsidR="00402B5B" w:rsidRPr="002F4A48" w:rsidRDefault="00402B5B" w:rsidP="00402B5B">
            <w:pPr>
              <w:autoSpaceDE w:val="0"/>
              <w:autoSpaceDN w:val="0"/>
              <w:adjustRightInd w:val="0"/>
              <w:jc w:val="both"/>
              <w:rPr>
                <w:rFonts w:ascii="Arial" w:hAnsi="Arial" w:cs="Arial"/>
                <w:b/>
                <w:bCs/>
                <w:sz w:val="20"/>
                <w:szCs w:val="20"/>
              </w:rPr>
            </w:pPr>
            <w:r w:rsidRPr="002F4A48">
              <w:rPr>
                <w:rFonts w:ascii="Arial" w:hAnsi="Arial" w:cs="Arial"/>
                <w:b/>
                <w:bCs/>
                <w:sz w:val="20"/>
                <w:szCs w:val="20"/>
              </w:rPr>
              <w:t>Ekspert Testów Wydajnościowych</w:t>
            </w:r>
          </w:p>
        </w:tc>
        <w:tc>
          <w:tcPr>
            <w:tcW w:w="4819" w:type="dxa"/>
            <w:tcBorders>
              <w:top w:val="single" w:sz="4" w:space="0" w:color="auto"/>
              <w:left w:val="nil"/>
              <w:bottom w:val="single" w:sz="4" w:space="0" w:color="auto"/>
              <w:right w:val="single" w:sz="4" w:space="0" w:color="auto"/>
            </w:tcBorders>
            <w:shd w:val="clear" w:color="000000" w:fill="D9D9D9"/>
            <w:vAlign w:val="bottom"/>
            <w:hideMark/>
          </w:tcPr>
          <w:p w:rsidR="00402B5B" w:rsidRPr="002F4A48" w:rsidRDefault="00402B5B" w:rsidP="0071759E">
            <w:pPr>
              <w:autoSpaceDE w:val="0"/>
              <w:autoSpaceDN w:val="0"/>
              <w:adjustRightInd w:val="0"/>
              <w:jc w:val="both"/>
              <w:rPr>
                <w:rFonts w:ascii="Arial" w:hAnsi="Arial" w:cs="Arial"/>
                <w:sz w:val="20"/>
                <w:szCs w:val="20"/>
              </w:rPr>
            </w:pPr>
            <w:r w:rsidRPr="002F4A48">
              <w:rPr>
                <w:rFonts w:ascii="Arial" w:hAnsi="Arial" w:cs="Arial"/>
                <w:sz w:val="20"/>
                <w:szCs w:val="20"/>
              </w:rPr>
              <w:t>w ciągu ostatnich 5 lat zrealizował</w:t>
            </w:r>
            <w:r w:rsidR="0071759E" w:rsidRPr="002F4A48">
              <w:rPr>
                <w:rFonts w:ascii="Arial" w:hAnsi="Arial" w:cs="Arial"/>
                <w:sz w:val="20"/>
                <w:szCs w:val="20"/>
              </w:rPr>
              <w:t xml:space="preserve"> </w:t>
            </w:r>
            <w:r w:rsidR="009972B7" w:rsidRPr="002F4A48">
              <w:rPr>
                <w:rFonts w:ascii="Arial" w:hAnsi="Arial" w:cs="Arial"/>
                <w:b/>
                <w:bCs/>
                <w:sz w:val="20"/>
                <w:szCs w:val="20"/>
              </w:rPr>
              <w:t>1</w:t>
            </w:r>
            <w:r w:rsidR="005A0FD7" w:rsidRPr="002F4A48">
              <w:rPr>
                <w:rFonts w:ascii="Arial" w:hAnsi="Arial" w:cs="Arial"/>
                <w:b/>
                <w:bCs/>
                <w:sz w:val="20"/>
                <w:szCs w:val="20"/>
              </w:rPr>
              <w:t xml:space="preserve"> </w:t>
            </w:r>
            <w:r w:rsidR="001A6C9B" w:rsidRPr="002F4A48">
              <w:rPr>
                <w:rFonts w:ascii="Arial" w:hAnsi="Arial" w:cs="Arial"/>
                <w:b/>
                <w:bCs/>
                <w:sz w:val="20"/>
                <w:szCs w:val="20"/>
              </w:rPr>
              <w:t>dodatkowy</w:t>
            </w:r>
            <w:r w:rsidR="005A0FD7" w:rsidRPr="002F4A48">
              <w:rPr>
                <w:rFonts w:ascii="Arial" w:hAnsi="Arial" w:cs="Arial"/>
                <w:b/>
                <w:bCs/>
                <w:sz w:val="20"/>
                <w:szCs w:val="20"/>
              </w:rPr>
              <w:t xml:space="preserve"> </w:t>
            </w:r>
            <w:r w:rsidR="001A6C9B" w:rsidRPr="002F4A48">
              <w:rPr>
                <w:rFonts w:ascii="Arial" w:hAnsi="Arial" w:cs="Arial"/>
                <w:b/>
                <w:bCs/>
                <w:sz w:val="20"/>
                <w:szCs w:val="20"/>
              </w:rPr>
              <w:t xml:space="preserve"> projekt</w:t>
            </w:r>
            <w:r w:rsidRPr="002F4A48">
              <w:rPr>
                <w:rFonts w:ascii="Arial" w:hAnsi="Arial" w:cs="Arial"/>
                <w:sz w:val="20"/>
                <w:szCs w:val="20"/>
              </w:rPr>
              <w:t xml:space="preserve"> testów wydajnościowych </w:t>
            </w:r>
          </w:p>
        </w:tc>
        <w:tc>
          <w:tcPr>
            <w:tcW w:w="2268" w:type="dxa"/>
            <w:tcBorders>
              <w:top w:val="single" w:sz="4" w:space="0" w:color="auto"/>
              <w:left w:val="nil"/>
              <w:bottom w:val="single" w:sz="4" w:space="0" w:color="auto"/>
              <w:right w:val="single" w:sz="8" w:space="0" w:color="auto"/>
            </w:tcBorders>
            <w:shd w:val="clear" w:color="000000" w:fill="D9D9D9"/>
            <w:noWrap/>
            <w:vAlign w:val="center"/>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2</w:t>
            </w:r>
          </w:p>
        </w:tc>
      </w:tr>
      <w:tr w:rsidR="00402B5B" w:rsidRPr="002F4A48" w:rsidTr="00402B5B">
        <w:trPr>
          <w:trHeight w:val="576"/>
        </w:trPr>
        <w:tc>
          <w:tcPr>
            <w:tcW w:w="2000" w:type="dxa"/>
            <w:vMerge/>
            <w:tcBorders>
              <w:top w:val="nil"/>
              <w:left w:val="single" w:sz="8" w:space="0" w:color="auto"/>
              <w:bottom w:val="single" w:sz="8" w:space="0" w:color="000000"/>
              <w:right w:val="single" w:sz="4" w:space="0" w:color="auto"/>
            </w:tcBorders>
            <w:vAlign w:val="center"/>
            <w:hideMark/>
          </w:tcPr>
          <w:p w:rsidR="00402B5B" w:rsidRPr="002F4A48" w:rsidRDefault="00402B5B" w:rsidP="00402B5B">
            <w:pPr>
              <w:autoSpaceDE w:val="0"/>
              <w:autoSpaceDN w:val="0"/>
              <w:adjustRightInd w:val="0"/>
              <w:jc w:val="both"/>
              <w:rPr>
                <w:rFonts w:ascii="Arial" w:hAnsi="Arial" w:cs="Arial"/>
                <w:b/>
                <w:bCs/>
                <w:sz w:val="20"/>
                <w:szCs w:val="20"/>
              </w:rPr>
            </w:pPr>
          </w:p>
        </w:tc>
        <w:tc>
          <w:tcPr>
            <w:tcW w:w="4819" w:type="dxa"/>
            <w:tcBorders>
              <w:top w:val="nil"/>
              <w:left w:val="nil"/>
              <w:bottom w:val="single" w:sz="4" w:space="0" w:color="auto"/>
              <w:right w:val="single" w:sz="4" w:space="0" w:color="auto"/>
            </w:tcBorders>
            <w:shd w:val="clear" w:color="000000" w:fill="D9D9D9"/>
            <w:vAlign w:val="bottom"/>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zrealizował </w:t>
            </w:r>
            <w:r w:rsidR="009972B7" w:rsidRPr="002F4A48">
              <w:rPr>
                <w:rFonts w:ascii="Arial" w:hAnsi="Arial" w:cs="Arial"/>
                <w:b/>
                <w:bCs/>
                <w:sz w:val="20"/>
                <w:szCs w:val="20"/>
              </w:rPr>
              <w:t>2</w:t>
            </w:r>
            <w:r w:rsidR="001A6C9B" w:rsidRPr="002F4A48">
              <w:rPr>
                <w:rFonts w:ascii="Arial" w:hAnsi="Arial" w:cs="Arial"/>
                <w:b/>
                <w:bCs/>
                <w:sz w:val="20"/>
                <w:szCs w:val="20"/>
              </w:rPr>
              <w:t xml:space="preserve"> dodatkowe projekty</w:t>
            </w:r>
            <w:r w:rsidRPr="002F4A48">
              <w:rPr>
                <w:rFonts w:ascii="Arial" w:hAnsi="Arial" w:cs="Arial"/>
                <w:sz w:val="20"/>
                <w:szCs w:val="20"/>
              </w:rPr>
              <w:t xml:space="preserve"> testów wydajnościowych </w:t>
            </w:r>
          </w:p>
        </w:tc>
        <w:tc>
          <w:tcPr>
            <w:tcW w:w="2268" w:type="dxa"/>
            <w:tcBorders>
              <w:top w:val="nil"/>
              <w:left w:val="nil"/>
              <w:bottom w:val="single" w:sz="4" w:space="0" w:color="auto"/>
              <w:right w:val="single" w:sz="8" w:space="0" w:color="auto"/>
            </w:tcBorders>
            <w:shd w:val="clear" w:color="000000" w:fill="D9D9D9"/>
            <w:noWrap/>
            <w:vAlign w:val="center"/>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4</w:t>
            </w:r>
          </w:p>
        </w:tc>
      </w:tr>
      <w:tr w:rsidR="00402B5B" w:rsidRPr="002F4A48" w:rsidTr="00402B5B">
        <w:trPr>
          <w:trHeight w:val="588"/>
        </w:trPr>
        <w:tc>
          <w:tcPr>
            <w:tcW w:w="2000" w:type="dxa"/>
            <w:vMerge/>
            <w:tcBorders>
              <w:top w:val="nil"/>
              <w:left w:val="single" w:sz="8" w:space="0" w:color="auto"/>
              <w:bottom w:val="single" w:sz="8" w:space="0" w:color="000000"/>
              <w:right w:val="single" w:sz="4" w:space="0" w:color="auto"/>
            </w:tcBorders>
            <w:vAlign w:val="center"/>
            <w:hideMark/>
          </w:tcPr>
          <w:p w:rsidR="00402B5B" w:rsidRPr="002F4A48" w:rsidRDefault="00402B5B" w:rsidP="00402B5B">
            <w:pPr>
              <w:autoSpaceDE w:val="0"/>
              <w:autoSpaceDN w:val="0"/>
              <w:adjustRightInd w:val="0"/>
              <w:jc w:val="both"/>
              <w:rPr>
                <w:rFonts w:ascii="Arial" w:hAnsi="Arial" w:cs="Arial"/>
                <w:b/>
                <w:bCs/>
                <w:sz w:val="20"/>
                <w:szCs w:val="20"/>
              </w:rPr>
            </w:pPr>
          </w:p>
        </w:tc>
        <w:tc>
          <w:tcPr>
            <w:tcW w:w="4819" w:type="dxa"/>
            <w:tcBorders>
              <w:top w:val="nil"/>
              <w:left w:val="nil"/>
              <w:bottom w:val="single" w:sz="8" w:space="0" w:color="auto"/>
              <w:right w:val="single" w:sz="4" w:space="0" w:color="auto"/>
            </w:tcBorders>
            <w:shd w:val="clear" w:color="000000" w:fill="D9D9D9"/>
            <w:vAlign w:val="bottom"/>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5 lat zrealizował </w:t>
            </w:r>
            <w:r w:rsidR="009972B7" w:rsidRPr="002F4A48">
              <w:rPr>
                <w:rFonts w:ascii="Arial" w:hAnsi="Arial" w:cs="Arial"/>
                <w:b/>
                <w:bCs/>
                <w:sz w:val="20"/>
                <w:szCs w:val="20"/>
              </w:rPr>
              <w:t>3</w:t>
            </w:r>
            <w:r w:rsidR="001A6C9B" w:rsidRPr="002F4A48">
              <w:rPr>
                <w:rFonts w:ascii="Arial" w:hAnsi="Arial" w:cs="Arial"/>
                <w:b/>
                <w:bCs/>
                <w:sz w:val="20"/>
                <w:szCs w:val="20"/>
              </w:rPr>
              <w:t xml:space="preserve"> dodatkowe</w:t>
            </w:r>
            <w:r w:rsidR="005A0FD7" w:rsidRPr="002F4A48">
              <w:rPr>
                <w:rFonts w:ascii="Arial" w:hAnsi="Arial" w:cs="Arial"/>
                <w:b/>
                <w:bCs/>
                <w:sz w:val="20"/>
                <w:szCs w:val="20"/>
              </w:rPr>
              <w:t xml:space="preserve"> </w:t>
            </w:r>
            <w:r w:rsidR="001A6C9B" w:rsidRPr="002F4A48">
              <w:rPr>
                <w:rFonts w:ascii="Arial" w:hAnsi="Arial" w:cs="Arial"/>
                <w:b/>
                <w:bCs/>
                <w:sz w:val="20"/>
                <w:szCs w:val="20"/>
              </w:rPr>
              <w:t xml:space="preserve"> projekty</w:t>
            </w:r>
            <w:r w:rsidRPr="002F4A48">
              <w:rPr>
                <w:rFonts w:ascii="Arial" w:hAnsi="Arial" w:cs="Arial"/>
                <w:sz w:val="20"/>
                <w:szCs w:val="20"/>
              </w:rPr>
              <w:t xml:space="preserve"> testów wydajnościowych </w:t>
            </w:r>
          </w:p>
        </w:tc>
        <w:tc>
          <w:tcPr>
            <w:tcW w:w="2268" w:type="dxa"/>
            <w:tcBorders>
              <w:top w:val="nil"/>
              <w:left w:val="nil"/>
              <w:bottom w:val="single" w:sz="8" w:space="0" w:color="auto"/>
              <w:right w:val="single" w:sz="8" w:space="0" w:color="auto"/>
            </w:tcBorders>
            <w:shd w:val="clear" w:color="000000" w:fill="D9D9D9"/>
            <w:noWrap/>
            <w:vAlign w:val="center"/>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7</w:t>
            </w:r>
          </w:p>
        </w:tc>
      </w:tr>
    </w:tbl>
    <w:p w:rsidR="00402B5B" w:rsidRPr="002F4A48" w:rsidRDefault="00402B5B" w:rsidP="00846AFE">
      <w:pPr>
        <w:autoSpaceDE w:val="0"/>
        <w:autoSpaceDN w:val="0"/>
        <w:adjustRightInd w:val="0"/>
        <w:jc w:val="both"/>
        <w:rPr>
          <w:rFonts w:ascii="Arial" w:hAnsi="Arial" w:cs="Arial"/>
          <w:sz w:val="20"/>
          <w:szCs w:val="20"/>
        </w:rPr>
      </w:pPr>
    </w:p>
    <w:p w:rsidR="005A0FD7" w:rsidRPr="002F4A48" w:rsidRDefault="005A0FD7" w:rsidP="005A0FD7">
      <w:pPr>
        <w:autoSpaceDE w:val="0"/>
        <w:autoSpaceDN w:val="0"/>
        <w:adjustRightInd w:val="0"/>
        <w:jc w:val="both"/>
        <w:rPr>
          <w:rFonts w:ascii="Arial" w:hAnsi="Arial" w:cs="Arial"/>
          <w:b/>
          <w:bCs/>
          <w:sz w:val="20"/>
          <w:szCs w:val="20"/>
        </w:rPr>
      </w:pPr>
      <w:r w:rsidRPr="002F4A48">
        <w:rPr>
          <w:rFonts w:ascii="Arial" w:hAnsi="Arial" w:cs="Arial"/>
          <w:sz w:val="20"/>
          <w:szCs w:val="20"/>
        </w:rPr>
        <w:t xml:space="preserve">Zamawiający przyzna w ramach osoby wskazanej do pełnienia stanowiska </w:t>
      </w:r>
      <w:r w:rsidR="003F090F" w:rsidRPr="002F4A48">
        <w:rPr>
          <w:rFonts w:ascii="Arial" w:hAnsi="Arial" w:cs="Arial"/>
          <w:b/>
          <w:bCs/>
          <w:sz w:val="20"/>
          <w:szCs w:val="20"/>
        </w:rPr>
        <w:t>Ekspert Testów Wydajnościowych</w:t>
      </w:r>
      <w:r w:rsidRPr="002F4A48">
        <w:rPr>
          <w:rFonts w:ascii="Arial" w:hAnsi="Arial" w:cs="Arial"/>
          <w:b/>
          <w:sz w:val="20"/>
          <w:szCs w:val="20"/>
        </w:rPr>
        <w:t xml:space="preserve"> </w:t>
      </w:r>
      <w:r w:rsidRPr="002F4A48">
        <w:rPr>
          <w:rFonts w:ascii="Arial" w:hAnsi="Arial" w:cs="Arial"/>
          <w:sz w:val="20"/>
          <w:szCs w:val="20"/>
        </w:rPr>
        <w:t xml:space="preserve">maksymalnie łącznie </w:t>
      </w:r>
      <w:r w:rsidRPr="002F4A48">
        <w:rPr>
          <w:rFonts w:ascii="Arial" w:hAnsi="Arial" w:cs="Arial"/>
          <w:b/>
          <w:sz w:val="20"/>
          <w:szCs w:val="20"/>
        </w:rPr>
        <w:t>7 punktów</w:t>
      </w:r>
      <w:r w:rsidRPr="002F4A48">
        <w:rPr>
          <w:rFonts w:ascii="Arial" w:hAnsi="Arial" w:cs="Arial"/>
          <w:sz w:val="20"/>
          <w:szCs w:val="20"/>
        </w:rPr>
        <w:t xml:space="preserve">. Wszystkie dodatkowe usługi wykazane przez Wykonawcę ponad usługi ocenione w ww. zakresach nie będą punktowane - </w:t>
      </w:r>
      <w:r w:rsidRPr="002F4A48">
        <w:rPr>
          <w:rFonts w:ascii="Arial" w:hAnsi="Arial" w:cs="Arial"/>
          <w:b/>
          <w:bCs/>
          <w:sz w:val="20"/>
          <w:szCs w:val="20"/>
        </w:rPr>
        <w:t xml:space="preserve">zostaną ocenione tylko usługi dodatkowe spełniające ww. wymogi. </w:t>
      </w:r>
    </w:p>
    <w:p w:rsidR="00402B5B" w:rsidRPr="002F4A48" w:rsidRDefault="00402B5B" w:rsidP="00846AFE">
      <w:pPr>
        <w:autoSpaceDE w:val="0"/>
        <w:autoSpaceDN w:val="0"/>
        <w:adjustRightInd w:val="0"/>
        <w:jc w:val="both"/>
        <w:rPr>
          <w:rFonts w:ascii="Arial" w:hAnsi="Arial" w:cs="Arial"/>
          <w:sz w:val="20"/>
          <w:szCs w:val="20"/>
        </w:rPr>
      </w:pPr>
    </w:p>
    <w:p w:rsidR="00D27BDF" w:rsidRPr="002F4A48" w:rsidRDefault="00D27BDF" w:rsidP="00AA154A">
      <w:pPr>
        <w:pStyle w:val="Akapitzlist"/>
        <w:numPr>
          <w:ilvl w:val="0"/>
          <w:numId w:val="12"/>
        </w:numPr>
        <w:autoSpaceDE w:val="0"/>
        <w:autoSpaceDN w:val="0"/>
        <w:adjustRightInd w:val="0"/>
        <w:jc w:val="both"/>
        <w:rPr>
          <w:sz w:val="20"/>
          <w:szCs w:val="20"/>
        </w:rPr>
      </w:pPr>
      <w:r w:rsidRPr="002F4A48">
        <w:rPr>
          <w:sz w:val="20"/>
          <w:szCs w:val="20"/>
        </w:rPr>
        <w:t xml:space="preserve">Dla osoby wskazanej przez Wykonawcę do pełnienia stanowiska </w:t>
      </w:r>
      <w:r w:rsidR="00850535" w:rsidRPr="002F4A48">
        <w:rPr>
          <w:b/>
          <w:bCs/>
          <w:sz w:val="20"/>
          <w:szCs w:val="20"/>
        </w:rPr>
        <w:t>Inżynier testów wydajnościowych</w:t>
      </w:r>
      <w:r w:rsidRPr="002F4A48">
        <w:rPr>
          <w:b/>
          <w:sz w:val="20"/>
          <w:szCs w:val="20"/>
        </w:rPr>
        <w:t xml:space="preserve">, </w:t>
      </w:r>
      <w:r w:rsidRPr="002F4A48">
        <w:rPr>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p w:rsidR="00402B5B" w:rsidRPr="002F4A48" w:rsidRDefault="00402B5B" w:rsidP="00846AFE">
      <w:pPr>
        <w:autoSpaceDE w:val="0"/>
        <w:autoSpaceDN w:val="0"/>
        <w:adjustRightInd w:val="0"/>
        <w:jc w:val="both"/>
        <w:rPr>
          <w:rFonts w:ascii="Arial" w:hAnsi="Arial" w:cs="Arial"/>
          <w:sz w:val="20"/>
          <w:szCs w:val="20"/>
        </w:rPr>
      </w:pPr>
    </w:p>
    <w:tbl>
      <w:tblPr>
        <w:tblW w:w="9087" w:type="dxa"/>
        <w:tblInd w:w="55" w:type="dxa"/>
        <w:tblLayout w:type="fixed"/>
        <w:tblCellMar>
          <w:left w:w="70" w:type="dxa"/>
          <w:right w:w="70" w:type="dxa"/>
        </w:tblCellMar>
        <w:tblLook w:val="04A0" w:firstRow="1" w:lastRow="0" w:firstColumn="1" w:lastColumn="0" w:noHBand="0" w:noVBand="1"/>
      </w:tblPr>
      <w:tblGrid>
        <w:gridCol w:w="2000"/>
        <w:gridCol w:w="4819"/>
        <w:gridCol w:w="2268"/>
      </w:tblGrid>
      <w:tr w:rsidR="00BF0A55" w:rsidRPr="002F4A48" w:rsidTr="001F785F">
        <w:trPr>
          <w:trHeight w:val="612"/>
        </w:trPr>
        <w:tc>
          <w:tcPr>
            <w:tcW w:w="20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rola</w:t>
            </w:r>
          </w:p>
        </w:tc>
        <w:tc>
          <w:tcPr>
            <w:tcW w:w="4819" w:type="dxa"/>
            <w:tcBorders>
              <w:top w:val="single" w:sz="8" w:space="0" w:color="auto"/>
              <w:left w:val="nil"/>
              <w:bottom w:val="single" w:sz="4" w:space="0" w:color="auto"/>
              <w:right w:val="single" w:sz="4" w:space="0" w:color="auto"/>
            </w:tcBorders>
            <w:shd w:val="clear" w:color="auto" w:fill="auto"/>
            <w:noWrap/>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 xml:space="preserve">dodatkowe doświadczenie </w:t>
            </w:r>
          </w:p>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poza wymaganym w warunku udziału</w:t>
            </w:r>
          </w:p>
        </w:tc>
        <w:tc>
          <w:tcPr>
            <w:tcW w:w="2268" w:type="dxa"/>
            <w:tcBorders>
              <w:top w:val="single" w:sz="8" w:space="0" w:color="auto"/>
              <w:left w:val="nil"/>
              <w:bottom w:val="single" w:sz="4" w:space="0" w:color="auto"/>
              <w:right w:val="single" w:sz="8" w:space="0" w:color="auto"/>
            </w:tcBorders>
            <w:shd w:val="clear" w:color="auto" w:fill="auto"/>
            <w:vAlign w:val="bottom"/>
            <w:hideMark/>
          </w:tcPr>
          <w:p w:rsidR="00BF0A55" w:rsidRPr="002F4A48" w:rsidRDefault="00BF0A55" w:rsidP="000B3566">
            <w:pPr>
              <w:autoSpaceDE w:val="0"/>
              <w:autoSpaceDN w:val="0"/>
              <w:adjustRightInd w:val="0"/>
              <w:jc w:val="center"/>
              <w:rPr>
                <w:rFonts w:ascii="Arial" w:hAnsi="Arial" w:cs="Arial"/>
                <w:b/>
                <w:bCs/>
                <w:sz w:val="20"/>
                <w:szCs w:val="20"/>
              </w:rPr>
            </w:pPr>
            <w:r w:rsidRPr="002F4A48">
              <w:rPr>
                <w:rFonts w:ascii="Arial" w:hAnsi="Arial" w:cs="Arial"/>
                <w:b/>
                <w:bCs/>
                <w:sz w:val="20"/>
                <w:szCs w:val="20"/>
              </w:rPr>
              <w:t>liczba przyznanych  punktów</w:t>
            </w:r>
          </w:p>
        </w:tc>
      </w:tr>
      <w:tr w:rsidR="00402B5B" w:rsidRPr="002F4A48" w:rsidTr="00402B5B">
        <w:trPr>
          <w:trHeight w:val="576"/>
        </w:trPr>
        <w:tc>
          <w:tcPr>
            <w:tcW w:w="2000" w:type="dxa"/>
            <w:vMerge w:val="restart"/>
            <w:tcBorders>
              <w:top w:val="nil"/>
              <w:left w:val="single" w:sz="8" w:space="0" w:color="auto"/>
              <w:bottom w:val="single" w:sz="8" w:space="0" w:color="000000"/>
              <w:right w:val="single" w:sz="4" w:space="0" w:color="auto"/>
            </w:tcBorders>
            <w:shd w:val="clear" w:color="000000" w:fill="F2F2F2"/>
            <w:vAlign w:val="center"/>
            <w:hideMark/>
          </w:tcPr>
          <w:p w:rsidR="00402B5B" w:rsidRPr="002F4A48" w:rsidRDefault="00402B5B" w:rsidP="00402B5B">
            <w:pPr>
              <w:autoSpaceDE w:val="0"/>
              <w:autoSpaceDN w:val="0"/>
              <w:adjustRightInd w:val="0"/>
              <w:jc w:val="both"/>
              <w:rPr>
                <w:rFonts w:ascii="Arial" w:hAnsi="Arial" w:cs="Arial"/>
                <w:b/>
                <w:bCs/>
                <w:sz w:val="20"/>
                <w:szCs w:val="20"/>
              </w:rPr>
            </w:pPr>
            <w:r w:rsidRPr="002F4A48">
              <w:rPr>
                <w:rFonts w:ascii="Arial" w:hAnsi="Arial" w:cs="Arial"/>
                <w:b/>
                <w:bCs/>
                <w:sz w:val="20"/>
                <w:szCs w:val="20"/>
              </w:rPr>
              <w:t>Inżynier testów wydajnościowych</w:t>
            </w:r>
          </w:p>
        </w:tc>
        <w:tc>
          <w:tcPr>
            <w:tcW w:w="4819" w:type="dxa"/>
            <w:tcBorders>
              <w:top w:val="nil"/>
              <w:left w:val="nil"/>
              <w:bottom w:val="single" w:sz="4" w:space="0" w:color="auto"/>
              <w:right w:val="single" w:sz="4" w:space="0" w:color="auto"/>
            </w:tcBorders>
            <w:shd w:val="clear" w:color="000000" w:fill="F2F2F2"/>
            <w:vAlign w:val="bottom"/>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4 lat zrealizował </w:t>
            </w:r>
            <w:r w:rsidR="009013EE" w:rsidRPr="002F4A48">
              <w:rPr>
                <w:rFonts w:ascii="Arial" w:hAnsi="Arial" w:cs="Arial"/>
                <w:b/>
                <w:bCs/>
                <w:sz w:val="20"/>
                <w:szCs w:val="20"/>
              </w:rPr>
              <w:t>1 dodatkowy projekt</w:t>
            </w:r>
            <w:r w:rsidRPr="002F4A48">
              <w:rPr>
                <w:rFonts w:ascii="Arial" w:hAnsi="Arial" w:cs="Arial"/>
                <w:sz w:val="20"/>
                <w:szCs w:val="20"/>
              </w:rPr>
              <w:t xml:space="preserve"> testów wydajnościowych </w:t>
            </w:r>
          </w:p>
        </w:tc>
        <w:tc>
          <w:tcPr>
            <w:tcW w:w="2268" w:type="dxa"/>
            <w:tcBorders>
              <w:top w:val="nil"/>
              <w:left w:val="nil"/>
              <w:bottom w:val="single" w:sz="4" w:space="0" w:color="auto"/>
              <w:right w:val="single" w:sz="8" w:space="0" w:color="auto"/>
            </w:tcBorders>
            <w:shd w:val="clear" w:color="000000" w:fill="F2F2F2"/>
            <w:noWrap/>
            <w:vAlign w:val="center"/>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2</w:t>
            </w:r>
          </w:p>
        </w:tc>
      </w:tr>
      <w:tr w:rsidR="00402B5B" w:rsidRPr="002F4A48" w:rsidTr="00402B5B">
        <w:trPr>
          <w:trHeight w:val="576"/>
        </w:trPr>
        <w:tc>
          <w:tcPr>
            <w:tcW w:w="2000" w:type="dxa"/>
            <w:vMerge/>
            <w:tcBorders>
              <w:top w:val="nil"/>
              <w:left w:val="single" w:sz="8" w:space="0" w:color="auto"/>
              <w:bottom w:val="single" w:sz="8" w:space="0" w:color="000000"/>
              <w:right w:val="single" w:sz="4" w:space="0" w:color="auto"/>
            </w:tcBorders>
            <w:vAlign w:val="center"/>
            <w:hideMark/>
          </w:tcPr>
          <w:p w:rsidR="00402B5B" w:rsidRPr="002F4A48" w:rsidRDefault="00402B5B" w:rsidP="00402B5B">
            <w:pPr>
              <w:autoSpaceDE w:val="0"/>
              <w:autoSpaceDN w:val="0"/>
              <w:adjustRightInd w:val="0"/>
              <w:jc w:val="both"/>
              <w:rPr>
                <w:rFonts w:ascii="Arial" w:hAnsi="Arial" w:cs="Arial"/>
                <w:b/>
                <w:bCs/>
                <w:sz w:val="20"/>
                <w:szCs w:val="20"/>
              </w:rPr>
            </w:pPr>
          </w:p>
        </w:tc>
        <w:tc>
          <w:tcPr>
            <w:tcW w:w="4819" w:type="dxa"/>
            <w:tcBorders>
              <w:top w:val="nil"/>
              <w:left w:val="nil"/>
              <w:bottom w:val="single" w:sz="4" w:space="0" w:color="auto"/>
              <w:right w:val="single" w:sz="4" w:space="0" w:color="auto"/>
            </w:tcBorders>
            <w:shd w:val="clear" w:color="000000" w:fill="F2F2F2"/>
            <w:vAlign w:val="bottom"/>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4 lat zrealizował </w:t>
            </w:r>
            <w:r w:rsidR="009013EE" w:rsidRPr="002F4A48">
              <w:rPr>
                <w:rFonts w:ascii="Arial" w:hAnsi="Arial" w:cs="Arial"/>
                <w:b/>
                <w:bCs/>
                <w:sz w:val="20"/>
                <w:szCs w:val="20"/>
              </w:rPr>
              <w:t>2 dodatkowe</w:t>
            </w:r>
            <w:r w:rsidRPr="002F4A48">
              <w:rPr>
                <w:rFonts w:ascii="Arial" w:hAnsi="Arial" w:cs="Arial"/>
                <w:b/>
                <w:bCs/>
                <w:sz w:val="20"/>
                <w:szCs w:val="20"/>
              </w:rPr>
              <w:t xml:space="preserve"> projekty</w:t>
            </w:r>
            <w:r w:rsidRPr="002F4A48">
              <w:rPr>
                <w:rFonts w:ascii="Arial" w:hAnsi="Arial" w:cs="Arial"/>
                <w:sz w:val="20"/>
                <w:szCs w:val="20"/>
              </w:rPr>
              <w:t xml:space="preserve"> testów wydajnościowych </w:t>
            </w:r>
          </w:p>
        </w:tc>
        <w:tc>
          <w:tcPr>
            <w:tcW w:w="2268" w:type="dxa"/>
            <w:tcBorders>
              <w:top w:val="nil"/>
              <w:left w:val="nil"/>
              <w:bottom w:val="single" w:sz="4" w:space="0" w:color="auto"/>
              <w:right w:val="single" w:sz="8" w:space="0" w:color="auto"/>
            </w:tcBorders>
            <w:shd w:val="clear" w:color="000000" w:fill="F2F2F2"/>
            <w:noWrap/>
            <w:vAlign w:val="center"/>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4</w:t>
            </w:r>
          </w:p>
        </w:tc>
      </w:tr>
      <w:tr w:rsidR="00402B5B" w:rsidRPr="002F4A48" w:rsidTr="00402B5B">
        <w:trPr>
          <w:trHeight w:val="588"/>
        </w:trPr>
        <w:tc>
          <w:tcPr>
            <w:tcW w:w="2000" w:type="dxa"/>
            <w:vMerge/>
            <w:tcBorders>
              <w:top w:val="nil"/>
              <w:left w:val="single" w:sz="8" w:space="0" w:color="auto"/>
              <w:bottom w:val="single" w:sz="8" w:space="0" w:color="000000"/>
              <w:right w:val="single" w:sz="4" w:space="0" w:color="auto"/>
            </w:tcBorders>
            <w:vAlign w:val="center"/>
            <w:hideMark/>
          </w:tcPr>
          <w:p w:rsidR="00402B5B" w:rsidRPr="002F4A48" w:rsidRDefault="00402B5B" w:rsidP="00402B5B">
            <w:pPr>
              <w:autoSpaceDE w:val="0"/>
              <w:autoSpaceDN w:val="0"/>
              <w:adjustRightInd w:val="0"/>
              <w:jc w:val="both"/>
              <w:rPr>
                <w:rFonts w:ascii="Arial" w:hAnsi="Arial" w:cs="Arial"/>
                <w:b/>
                <w:bCs/>
                <w:sz w:val="20"/>
                <w:szCs w:val="20"/>
              </w:rPr>
            </w:pPr>
          </w:p>
        </w:tc>
        <w:tc>
          <w:tcPr>
            <w:tcW w:w="4819" w:type="dxa"/>
            <w:tcBorders>
              <w:top w:val="nil"/>
              <w:left w:val="nil"/>
              <w:bottom w:val="single" w:sz="8" w:space="0" w:color="auto"/>
              <w:right w:val="single" w:sz="4" w:space="0" w:color="auto"/>
            </w:tcBorders>
            <w:shd w:val="clear" w:color="000000" w:fill="F2F2F2"/>
            <w:vAlign w:val="bottom"/>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 xml:space="preserve">w ciągu ostatnich 4 lat zrealizował </w:t>
            </w:r>
            <w:r w:rsidR="009013EE" w:rsidRPr="002F4A48">
              <w:rPr>
                <w:rFonts w:ascii="Arial" w:hAnsi="Arial" w:cs="Arial"/>
                <w:b/>
                <w:bCs/>
                <w:sz w:val="20"/>
                <w:szCs w:val="20"/>
              </w:rPr>
              <w:t>3 dodatkowe</w:t>
            </w:r>
            <w:r w:rsidRPr="002F4A48">
              <w:rPr>
                <w:rFonts w:ascii="Arial" w:hAnsi="Arial" w:cs="Arial"/>
                <w:b/>
                <w:bCs/>
                <w:sz w:val="20"/>
                <w:szCs w:val="20"/>
              </w:rPr>
              <w:t xml:space="preserve"> projektów</w:t>
            </w:r>
            <w:r w:rsidRPr="002F4A48">
              <w:rPr>
                <w:rFonts w:ascii="Arial" w:hAnsi="Arial" w:cs="Arial"/>
                <w:sz w:val="20"/>
                <w:szCs w:val="20"/>
              </w:rPr>
              <w:t xml:space="preserve"> testów wydajnościowych </w:t>
            </w:r>
          </w:p>
        </w:tc>
        <w:tc>
          <w:tcPr>
            <w:tcW w:w="2268" w:type="dxa"/>
            <w:tcBorders>
              <w:top w:val="nil"/>
              <w:left w:val="nil"/>
              <w:bottom w:val="single" w:sz="8" w:space="0" w:color="auto"/>
              <w:right w:val="single" w:sz="8" w:space="0" w:color="auto"/>
            </w:tcBorders>
            <w:shd w:val="clear" w:color="000000" w:fill="F2F2F2"/>
            <w:noWrap/>
            <w:vAlign w:val="center"/>
            <w:hideMark/>
          </w:tcPr>
          <w:p w:rsidR="00402B5B" w:rsidRPr="002F4A48" w:rsidRDefault="00402B5B" w:rsidP="00402B5B">
            <w:pPr>
              <w:autoSpaceDE w:val="0"/>
              <w:autoSpaceDN w:val="0"/>
              <w:adjustRightInd w:val="0"/>
              <w:jc w:val="both"/>
              <w:rPr>
                <w:rFonts w:ascii="Arial" w:hAnsi="Arial" w:cs="Arial"/>
                <w:sz w:val="20"/>
                <w:szCs w:val="20"/>
              </w:rPr>
            </w:pPr>
            <w:r w:rsidRPr="002F4A48">
              <w:rPr>
                <w:rFonts w:ascii="Arial" w:hAnsi="Arial" w:cs="Arial"/>
                <w:sz w:val="20"/>
                <w:szCs w:val="20"/>
              </w:rPr>
              <w:t>7</w:t>
            </w:r>
          </w:p>
        </w:tc>
      </w:tr>
    </w:tbl>
    <w:p w:rsidR="00402B5B" w:rsidRPr="002F4A48" w:rsidRDefault="00402B5B" w:rsidP="00846AFE">
      <w:pPr>
        <w:autoSpaceDE w:val="0"/>
        <w:autoSpaceDN w:val="0"/>
        <w:adjustRightInd w:val="0"/>
        <w:jc w:val="both"/>
        <w:rPr>
          <w:rFonts w:ascii="Arial" w:hAnsi="Arial" w:cs="Arial"/>
          <w:sz w:val="20"/>
          <w:szCs w:val="20"/>
        </w:rPr>
      </w:pPr>
    </w:p>
    <w:p w:rsidR="00402B5B" w:rsidRPr="002F4A48" w:rsidRDefault="00402B5B" w:rsidP="00846AFE">
      <w:pPr>
        <w:autoSpaceDE w:val="0"/>
        <w:autoSpaceDN w:val="0"/>
        <w:adjustRightInd w:val="0"/>
        <w:jc w:val="both"/>
        <w:rPr>
          <w:rFonts w:ascii="Arial" w:hAnsi="Arial" w:cs="Arial"/>
          <w:sz w:val="20"/>
          <w:szCs w:val="20"/>
        </w:rPr>
      </w:pPr>
    </w:p>
    <w:p w:rsidR="00402B5B" w:rsidRPr="002F4A48" w:rsidRDefault="00850535" w:rsidP="00846AFE">
      <w:pPr>
        <w:autoSpaceDE w:val="0"/>
        <w:autoSpaceDN w:val="0"/>
        <w:adjustRightInd w:val="0"/>
        <w:jc w:val="both"/>
        <w:rPr>
          <w:rFonts w:ascii="Arial" w:hAnsi="Arial" w:cs="Arial"/>
          <w:b/>
          <w:bCs/>
          <w:sz w:val="20"/>
          <w:szCs w:val="20"/>
        </w:rPr>
      </w:pPr>
      <w:r w:rsidRPr="002F4A48">
        <w:rPr>
          <w:rFonts w:ascii="Arial" w:hAnsi="Arial" w:cs="Arial"/>
          <w:sz w:val="20"/>
          <w:szCs w:val="20"/>
        </w:rPr>
        <w:t xml:space="preserve">Zamawiający przyzna w ramach osoby wskazanej do pełnienia stanowiska </w:t>
      </w:r>
      <w:r w:rsidR="000D0D94" w:rsidRPr="002F4A48">
        <w:rPr>
          <w:rFonts w:ascii="Arial" w:hAnsi="Arial" w:cs="Arial"/>
          <w:b/>
          <w:bCs/>
          <w:sz w:val="20"/>
          <w:szCs w:val="20"/>
        </w:rPr>
        <w:t>Inżynier testów wydajnościowych</w:t>
      </w:r>
      <w:r w:rsidRPr="002F4A48">
        <w:rPr>
          <w:rFonts w:ascii="Arial" w:hAnsi="Arial" w:cs="Arial"/>
          <w:b/>
          <w:sz w:val="20"/>
          <w:szCs w:val="20"/>
        </w:rPr>
        <w:t xml:space="preserve"> </w:t>
      </w:r>
      <w:r w:rsidRPr="002F4A48">
        <w:rPr>
          <w:rFonts w:ascii="Arial" w:hAnsi="Arial" w:cs="Arial"/>
          <w:sz w:val="20"/>
          <w:szCs w:val="20"/>
        </w:rPr>
        <w:t xml:space="preserve">maksymalnie łącznie </w:t>
      </w:r>
      <w:r w:rsidRPr="002F4A48">
        <w:rPr>
          <w:rFonts w:ascii="Arial" w:hAnsi="Arial" w:cs="Arial"/>
          <w:b/>
          <w:sz w:val="20"/>
          <w:szCs w:val="20"/>
        </w:rPr>
        <w:t>7 punktów</w:t>
      </w:r>
      <w:r w:rsidRPr="002F4A48">
        <w:rPr>
          <w:rFonts w:ascii="Arial" w:hAnsi="Arial" w:cs="Arial"/>
          <w:sz w:val="20"/>
          <w:szCs w:val="20"/>
        </w:rPr>
        <w:t xml:space="preserve">. Wszystkie dodatkowe usługi wykazane przez Wykonawcę ponad usługi ocenione w ww. zakresach nie będą punktowane - </w:t>
      </w:r>
      <w:r w:rsidRPr="002F4A48">
        <w:rPr>
          <w:rFonts w:ascii="Arial" w:hAnsi="Arial" w:cs="Arial"/>
          <w:b/>
          <w:bCs/>
          <w:sz w:val="20"/>
          <w:szCs w:val="20"/>
        </w:rPr>
        <w:t xml:space="preserve">zostaną ocenione tylko usługi dodatkowe spełniające ww. wymogi. </w:t>
      </w:r>
    </w:p>
    <w:p w:rsidR="008409B0" w:rsidRPr="002F4A48" w:rsidRDefault="008409B0" w:rsidP="009E67EB">
      <w:pPr>
        <w:jc w:val="both"/>
        <w:rPr>
          <w:rFonts w:ascii="Arial" w:hAnsi="Arial" w:cs="Arial"/>
          <w:iCs/>
          <w:sz w:val="20"/>
          <w:szCs w:val="20"/>
        </w:rPr>
      </w:pPr>
    </w:p>
    <w:p w:rsidR="008409B0" w:rsidRPr="002F4A48" w:rsidRDefault="008409B0" w:rsidP="008409B0">
      <w:pPr>
        <w:ind w:left="1418" w:hanging="709"/>
        <w:jc w:val="both"/>
        <w:rPr>
          <w:rFonts w:ascii="Arial" w:hAnsi="Arial" w:cs="Arial"/>
          <w:b/>
          <w:iCs/>
          <w:sz w:val="20"/>
          <w:szCs w:val="20"/>
          <w:u w:val="single"/>
        </w:rPr>
      </w:pPr>
      <w:r w:rsidRPr="002F4A48">
        <w:rPr>
          <w:rFonts w:ascii="Arial" w:hAnsi="Arial" w:cs="Arial"/>
          <w:b/>
          <w:iCs/>
          <w:sz w:val="20"/>
          <w:szCs w:val="20"/>
          <w:u w:val="single"/>
        </w:rPr>
        <w:t>UWAGA OGÓLNA</w:t>
      </w:r>
    </w:p>
    <w:p w:rsidR="008409B0" w:rsidRPr="002F4A48" w:rsidRDefault="008409B0" w:rsidP="008409B0">
      <w:pPr>
        <w:ind w:left="709"/>
        <w:jc w:val="both"/>
        <w:rPr>
          <w:rFonts w:ascii="Arial" w:hAnsi="Arial" w:cs="Arial"/>
          <w:sz w:val="20"/>
          <w:szCs w:val="20"/>
        </w:rPr>
      </w:pPr>
      <w:r w:rsidRPr="002F4A48">
        <w:rPr>
          <w:rFonts w:ascii="Arial" w:hAnsi="Arial" w:cs="Arial"/>
          <w:sz w:val="20"/>
          <w:szCs w:val="20"/>
        </w:rPr>
        <w:t>W zakresie wszystkich osób, które będą uczestniczyć w wykonywaniu zamówienia, Zamawiający dopuszcza łączeni</w:t>
      </w:r>
      <w:r w:rsidR="00EC2477" w:rsidRPr="002F4A48">
        <w:rPr>
          <w:rFonts w:ascii="Arial" w:hAnsi="Arial" w:cs="Arial"/>
          <w:sz w:val="20"/>
          <w:szCs w:val="20"/>
        </w:rPr>
        <w:t>e</w:t>
      </w:r>
      <w:r w:rsidRPr="002F4A48">
        <w:rPr>
          <w:rFonts w:ascii="Arial" w:hAnsi="Arial" w:cs="Arial"/>
          <w:sz w:val="20"/>
          <w:szCs w:val="20"/>
        </w:rPr>
        <w:t xml:space="preserve"> przez jedną i tę samą osobę różnych stanowisk</w:t>
      </w:r>
      <w:r w:rsidR="009E67EB" w:rsidRPr="002F4A48">
        <w:rPr>
          <w:rFonts w:ascii="Arial" w:hAnsi="Arial" w:cs="Arial"/>
          <w:sz w:val="20"/>
          <w:szCs w:val="20"/>
        </w:rPr>
        <w:t>/funkcji</w:t>
      </w:r>
      <w:r w:rsidRPr="002F4A48">
        <w:rPr>
          <w:rFonts w:ascii="Arial" w:hAnsi="Arial" w:cs="Arial"/>
          <w:sz w:val="20"/>
          <w:szCs w:val="20"/>
        </w:rPr>
        <w:t>.</w:t>
      </w:r>
    </w:p>
    <w:p w:rsidR="008409B0" w:rsidRPr="002F4A48" w:rsidRDefault="008409B0" w:rsidP="008409B0">
      <w:pPr>
        <w:ind w:left="1418" w:hanging="709"/>
        <w:jc w:val="both"/>
        <w:rPr>
          <w:rFonts w:ascii="Arial" w:hAnsi="Arial" w:cs="Arial"/>
          <w:bCs/>
          <w:sz w:val="20"/>
          <w:szCs w:val="20"/>
        </w:rPr>
      </w:pPr>
    </w:p>
    <w:p w:rsidR="008409B0" w:rsidRPr="002F4A48" w:rsidRDefault="008409B0" w:rsidP="006F79BD">
      <w:pPr>
        <w:tabs>
          <w:tab w:val="left" w:pos="709"/>
        </w:tabs>
        <w:ind w:left="709"/>
        <w:jc w:val="both"/>
        <w:rPr>
          <w:rFonts w:ascii="Arial" w:hAnsi="Arial" w:cs="Arial"/>
          <w:bCs/>
          <w:sz w:val="20"/>
          <w:szCs w:val="20"/>
        </w:rPr>
      </w:pPr>
      <w:r w:rsidRPr="002F4A48">
        <w:rPr>
          <w:rFonts w:ascii="Arial" w:hAnsi="Arial" w:cs="Arial"/>
          <w:bCs/>
          <w:sz w:val="20"/>
          <w:szCs w:val="20"/>
        </w:rPr>
        <w:t xml:space="preserve">W tym kryterium można uzyskać maksymalnie </w:t>
      </w:r>
      <w:r w:rsidR="00AF02FF" w:rsidRPr="002F4A48">
        <w:rPr>
          <w:rFonts w:ascii="Arial" w:hAnsi="Arial" w:cs="Arial"/>
          <w:b/>
          <w:bCs/>
          <w:sz w:val="20"/>
          <w:szCs w:val="20"/>
        </w:rPr>
        <w:t>4</w:t>
      </w:r>
      <w:r w:rsidRPr="002F4A48">
        <w:rPr>
          <w:rFonts w:ascii="Arial" w:hAnsi="Arial" w:cs="Arial"/>
          <w:b/>
          <w:bCs/>
          <w:sz w:val="20"/>
          <w:szCs w:val="20"/>
        </w:rPr>
        <w:t>0 punktów</w:t>
      </w:r>
      <w:r w:rsidRPr="002F4A48">
        <w:rPr>
          <w:rFonts w:ascii="Arial" w:hAnsi="Arial" w:cs="Arial"/>
          <w:bCs/>
          <w:sz w:val="20"/>
          <w:szCs w:val="20"/>
        </w:rPr>
        <w:t xml:space="preserve">. </w:t>
      </w:r>
      <w:r w:rsidR="006720B8" w:rsidRPr="002F4A48">
        <w:rPr>
          <w:rFonts w:ascii="Arial" w:hAnsi="Arial" w:cs="Arial"/>
          <w:bCs/>
          <w:sz w:val="20"/>
          <w:szCs w:val="20"/>
        </w:rPr>
        <w:t>Przyznane punkty zostaną zaokrąglone do dwóch miejsc po przecinku.</w:t>
      </w:r>
    </w:p>
    <w:p w:rsidR="008409B0" w:rsidRPr="002F4A48" w:rsidRDefault="008409B0" w:rsidP="008409B0">
      <w:pPr>
        <w:ind w:left="1418" w:hanging="709"/>
        <w:jc w:val="both"/>
        <w:rPr>
          <w:rFonts w:ascii="Arial" w:hAnsi="Arial" w:cs="Arial"/>
          <w:bCs/>
          <w:sz w:val="20"/>
          <w:szCs w:val="20"/>
        </w:rPr>
      </w:pPr>
    </w:p>
    <w:p w:rsidR="008409B0" w:rsidRPr="002F4A48" w:rsidRDefault="008409B0" w:rsidP="008409B0">
      <w:pPr>
        <w:ind w:left="709"/>
        <w:jc w:val="both"/>
        <w:rPr>
          <w:rFonts w:ascii="Arial" w:hAnsi="Arial" w:cs="Arial"/>
          <w:bCs/>
          <w:sz w:val="20"/>
          <w:szCs w:val="20"/>
        </w:rPr>
      </w:pPr>
      <w:r w:rsidRPr="002F4A48">
        <w:rPr>
          <w:rFonts w:ascii="Arial" w:hAnsi="Arial" w:cs="Arial"/>
          <w:bCs/>
          <w:sz w:val="20"/>
          <w:szCs w:val="20"/>
        </w:rPr>
        <w:t xml:space="preserve">Zamawiający będzie przyznawał punkty bazując na informacjach zawartych </w:t>
      </w:r>
      <w:r w:rsidR="0052177A" w:rsidRPr="002F4A48">
        <w:rPr>
          <w:rFonts w:ascii="Arial" w:hAnsi="Arial" w:cs="Arial"/>
          <w:bCs/>
          <w:sz w:val="20"/>
          <w:szCs w:val="20"/>
        </w:rPr>
        <w:t>w wykazie „W</w:t>
      </w:r>
      <w:r w:rsidRPr="002F4A48">
        <w:rPr>
          <w:rFonts w:ascii="Arial" w:hAnsi="Arial" w:cs="Arial"/>
          <w:bCs/>
          <w:sz w:val="20"/>
          <w:szCs w:val="20"/>
        </w:rPr>
        <w:t xml:space="preserve">ykaz osób”. </w:t>
      </w:r>
    </w:p>
    <w:p w:rsidR="008409B0" w:rsidRPr="002F4A48" w:rsidRDefault="008409B0" w:rsidP="008409B0">
      <w:pPr>
        <w:ind w:left="1418" w:hanging="709"/>
        <w:jc w:val="both"/>
        <w:rPr>
          <w:rFonts w:ascii="Arial" w:hAnsi="Arial" w:cs="Arial"/>
          <w:bCs/>
          <w:sz w:val="20"/>
          <w:szCs w:val="20"/>
        </w:rPr>
      </w:pPr>
    </w:p>
    <w:p w:rsidR="008409B0" w:rsidRPr="002F4A48" w:rsidRDefault="006C5516" w:rsidP="006C5516">
      <w:pPr>
        <w:ind w:left="709"/>
        <w:jc w:val="both"/>
        <w:rPr>
          <w:rFonts w:ascii="Arial" w:hAnsi="Arial" w:cs="Arial"/>
          <w:bCs/>
          <w:sz w:val="20"/>
          <w:szCs w:val="20"/>
        </w:rPr>
      </w:pPr>
      <w:r w:rsidRPr="002F4A48">
        <w:rPr>
          <w:rFonts w:ascii="Arial" w:hAnsi="Arial" w:cs="Arial"/>
          <w:bCs/>
          <w:sz w:val="20"/>
          <w:szCs w:val="20"/>
        </w:rPr>
        <w:t xml:space="preserve">W przypadku wskazania więcej niż jednej osoby </w:t>
      </w:r>
      <w:r w:rsidR="006D77E2" w:rsidRPr="002F4A48">
        <w:rPr>
          <w:rFonts w:ascii="Arial" w:hAnsi="Arial" w:cs="Arial"/>
          <w:bCs/>
          <w:sz w:val="20"/>
          <w:szCs w:val="20"/>
        </w:rPr>
        <w:t>kierownika projektu</w:t>
      </w:r>
      <w:r w:rsidRPr="002F4A48">
        <w:rPr>
          <w:rFonts w:ascii="Arial" w:hAnsi="Arial" w:cs="Arial"/>
          <w:bCs/>
          <w:sz w:val="20"/>
          <w:szCs w:val="20"/>
        </w:rPr>
        <w:t xml:space="preserve"> lub w przypadku wskazania więcej niż jednej osoby </w:t>
      </w:r>
      <w:r w:rsidR="006D77E2" w:rsidRPr="002F4A48">
        <w:rPr>
          <w:rFonts w:ascii="Arial" w:hAnsi="Arial" w:cs="Arial"/>
          <w:bCs/>
          <w:sz w:val="20"/>
          <w:szCs w:val="20"/>
        </w:rPr>
        <w:t xml:space="preserve">głównego analityka </w:t>
      </w:r>
      <w:r w:rsidRPr="002F4A48">
        <w:rPr>
          <w:rFonts w:ascii="Arial" w:hAnsi="Arial" w:cs="Arial"/>
          <w:bCs/>
          <w:sz w:val="20"/>
          <w:szCs w:val="20"/>
        </w:rPr>
        <w:t xml:space="preserve">lub w przypadku wskazania więcej niż jednej osoby </w:t>
      </w:r>
      <w:r w:rsidR="006D77E2" w:rsidRPr="002F4A48">
        <w:rPr>
          <w:rFonts w:ascii="Arial" w:hAnsi="Arial" w:cs="Arial"/>
          <w:bCs/>
          <w:sz w:val="20"/>
          <w:szCs w:val="20"/>
        </w:rPr>
        <w:t>specjalisty bezpieczeństwa lub w przypadku wskazania więcej niż jednej osoby konsultanta technicznego lub w przypadku wskazania więcej niż jednej osoby eksperta testów wydajnościowych lub w przypadku wskazania więcej niż jednej osoby inżyniera testów wydajnościowych</w:t>
      </w:r>
      <w:r w:rsidRPr="002F4A48">
        <w:rPr>
          <w:rFonts w:ascii="Arial" w:hAnsi="Arial" w:cs="Arial"/>
          <w:bCs/>
          <w:sz w:val="20"/>
          <w:szCs w:val="20"/>
        </w:rPr>
        <w:t xml:space="preserve"> w „Wykazie osób” punkty za doświadczenie te</w:t>
      </w:r>
      <w:r w:rsidR="00266CA4" w:rsidRPr="002F4A48">
        <w:rPr>
          <w:rFonts w:ascii="Arial" w:hAnsi="Arial" w:cs="Arial"/>
          <w:bCs/>
          <w:sz w:val="20"/>
          <w:szCs w:val="20"/>
        </w:rPr>
        <w:t xml:space="preserve">j osoby </w:t>
      </w:r>
      <w:r w:rsidRPr="002F4A48">
        <w:rPr>
          <w:rFonts w:ascii="Arial" w:hAnsi="Arial" w:cs="Arial"/>
          <w:bCs/>
          <w:sz w:val="20"/>
          <w:szCs w:val="20"/>
        </w:rPr>
        <w:t xml:space="preserve">nie będą podlegały </w:t>
      </w:r>
      <w:r w:rsidRPr="002F4A48">
        <w:rPr>
          <w:rFonts w:ascii="Arial" w:hAnsi="Arial" w:cs="Arial"/>
          <w:bCs/>
          <w:sz w:val="20"/>
          <w:szCs w:val="20"/>
        </w:rPr>
        <w:lastRenderedPageBreak/>
        <w:t>sumowaniu. W takiej sytuacji Zamawiający przyzna ocenianej ofercie punktację jak dla osoby posiadającej najmniejsze doświadczenie.</w:t>
      </w:r>
    </w:p>
    <w:p w:rsidR="006C5516" w:rsidRPr="002F4A48" w:rsidRDefault="006C5516" w:rsidP="008409B0">
      <w:pPr>
        <w:jc w:val="both"/>
        <w:rPr>
          <w:rFonts w:ascii="Arial" w:hAnsi="Arial" w:cs="Arial"/>
          <w:bCs/>
          <w:sz w:val="20"/>
          <w:szCs w:val="20"/>
        </w:rPr>
      </w:pPr>
    </w:p>
    <w:p w:rsidR="008409B0" w:rsidRPr="002F4A48" w:rsidRDefault="008409B0" w:rsidP="008409B0">
      <w:pPr>
        <w:ind w:left="709"/>
        <w:jc w:val="both"/>
        <w:rPr>
          <w:rFonts w:ascii="Arial" w:hAnsi="Arial" w:cs="Arial"/>
          <w:bCs/>
          <w:sz w:val="20"/>
          <w:szCs w:val="20"/>
        </w:rPr>
      </w:pPr>
      <w:r w:rsidRPr="002F4A48">
        <w:rPr>
          <w:rFonts w:ascii="Arial" w:hAnsi="Arial" w:cs="Arial"/>
          <w:bCs/>
          <w:sz w:val="20"/>
          <w:szCs w:val="20"/>
        </w:rPr>
        <w:t xml:space="preserve">Zamawiający będzie punktował wyłącznie potencjał kadrowy </w:t>
      </w:r>
      <w:r w:rsidRPr="002F4A48">
        <w:rPr>
          <w:rFonts w:ascii="Arial" w:hAnsi="Arial" w:cs="Arial"/>
          <w:bCs/>
          <w:sz w:val="20"/>
          <w:szCs w:val="20"/>
          <w:u w:val="single"/>
        </w:rPr>
        <w:t>własny Wykonawcy lub którymi Wykonawca dysponuje lub będzie dysponował bezpośrednio</w:t>
      </w:r>
      <w:r w:rsidRPr="002F4A48">
        <w:rPr>
          <w:rFonts w:ascii="Arial" w:hAnsi="Arial" w:cs="Arial"/>
          <w:bCs/>
          <w:sz w:val="20"/>
          <w:szCs w:val="20"/>
        </w:rPr>
        <w:t xml:space="preserve">, z wyłączeniem zastosowania art. 22a ustawy </w:t>
      </w:r>
      <w:proofErr w:type="spellStart"/>
      <w:r w:rsidRPr="002F4A48">
        <w:rPr>
          <w:rFonts w:ascii="Arial" w:hAnsi="Arial" w:cs="Arial"/>
          <w:bCs/>
          <w:sz w:val="20"/>
          <w:szCs w:val="20"/>
        </w:rPr>
        <w:t>Pzp</w:t>
      </w:r>
      <w:proofErr w:type="spellEnd"/>
      <w:r w:rsidRPr="002F4A48">
        <w:rPr>
          <w:rFonts w:ascii="Arial" w:hAnsi="Arial" w:cs="Arial"/>
          <w:bCs/>
          <w:sz w:val="20"/>
          <w:szCs w:val="20"/>
        </w:rPr>
        <w:t xml:space="preserve">. </w:t>
      </w:r>
    </w:p>
    <w:p w:rsidR="008409B0" w:rsidRPr="002F4A48" w:rsidRDefault="008409B0" w:rsidP="008409B0">
      <w:pPr>
        <w:ind w:left="1418" w:hanging="709"/>
        <w:jc w:val="both"/>
        <w:rPr>
          <w:rFonts w:ascii="Arial" w:hAnsi="Arial" w:cs="Arial"/>
          <w:bCs/>
          <w:sz w:val="20"/>
          <w:szCs w:val="20"/>
        </w:rPr>
      </w:pPr>
    </w:p>
    <w:p w:rsidR="00AA10AE" w:rsidRPr="002F4A48" w:rsidRDefault="008409B0" w:rsidP="006F79BD">
      <w:pPr>
        <w:ind w:left="709"/>
        <w:jc w:val="both"/>
        <w:rPr>
          <w:rFonts w:ascii="Arial" w:hAnsi="Arial" w:cs="Arial"/>
          <w:bCs/>
          <w:sz w:val="20"/>
          <w:szCs w:val="20"/>
        </w:rPr>
      </w:pPr>
      <w:r w:rsidRPr="002F4A48">
        <w:rPr>
          <w:rFonts w:ascii="Arial" w:hAnsi="Arial" w:cs="Arial"/>
          <w:bCs/>
          <w:sz w:val="20"/>
          <w:szCs w:val="20"/>
        </w:rPr>
        <w:t xml:space="preserve">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W związku z powyższym Wykonawca otrzyma tylko i wyłącznie dodatkowe punkty za kadrę podaną w pierwotnym wykazie załączonym do oferty </w:t>
      </w:r>
      <w:r w:rsidR="0002455E" w:rsidRPr="002F4A48">
        <w:rPr>
          <w:rFonts w:ascii="Arial" w:hAnsi="Arial" w:cs="Arial"/>
          <w:bCs/>
          <w:sz w:val="20"/>
          <w:szCs w:val="20"/>
        </w:rPr>
        <w:t>i jednocześnie spełniającą</w:t>
      </w:r>
      <w:r w:rsidRPr="002F4A48">
        <w:rPr>
          <w:rFonts w:ascii="Arial" w:hAnsi="Arial" w:cs="Arial"/>
          <w:bCs/>
          <w:sz w:val="20"/>
          <w:szCs w:val="20"/>
        </w:rPr>
        <w:t xml:space="preserve"> warunki udziału w postępowaniu, z uwzględnieniem wykazanego w pierwotnym wykazie doświadczenia o zakresie wynikającym z określony</w:t>
      </w:r>
      <w:r w:rsidR="006F79BD" w:rsidRPr="002F4A48">
        <w:rPr>
          <w:rFonts w:ascii="Arial" w:hAnsi="Arial" w:cs="Arial"/>
          <w:bCs/>
          <w:sz w:val="20"/>
          <w:szCs w:val="20"/>
        </w:rPr>
        <w:t>ch powyżej kryteriów punktacji.</w:t>
      </w:r>
    </w:p>
    <w:p w:rsidR="008E24B3" w:rsidRPr="002F4A48" w:rsidRDefault="008E24B3" w:rsidP="006F79BD">
      <w:pPr>
        <w:tabs>
          <w:tab w:val="left" w:pos="851"/>
        </w:tabs>
        <w:ind w:left="709" w:hanging="709"/>
        <w:jc w:val="both"/>
        <w:rPr>
          <w:rFonts w:ascii="Arial" w:hAnsi="Arial" w:cs="Arial"/>
          <w:bCs/>
          <w:sz w:val="20"/>
          <w:szCs w:val="20"/>
        </w:rPr>
      </w:pPr>
      <w:r w:rsidRPr="002F4A48">
        <w:rPr>
          <w:rFonts w:ascii="Arial" w:hAnsi="Arial" w:cs="Arial"/>
          <w:bCs/>
          <w:sz w:val="20"/>
          <w:szCs w:val="20"/>
        </w:rPr>
        <w:t xml:space="preserve">18.4. </w:t>
      </w:r>
      <w:r w:rsidRPr="002F4A48">
        <w:rPr>
          <w:rFonts w:ascii="Arial" w:hAnsi="Arial" w:cs="Arial"/>
          <w:bCs/>
          <w:sz w:val="20"/>
          <w:szCs w:val="20"/>
        </w:rPr>
        <w:tab/>
        <w:t>Za najkorzystniejszą</w:t>
      </w:r>
      <w:r w:rsidR="0026512F" w:rsidRPr="002F4A48">
        <w:rPr>
          <w:rFonts w:ascii="Arial" w:hAnsi="Arial" w:cs="Arial"/>
          <w:bCs/>
          <w:sz w:val="20"/>
          <w:szCs w:val="20"/>
        </w:rPr>
        <w:t xml:space="preserve"> zostanie uznana oferta</w:t>
      </w:r>
      <w:r w:rsidR="00266CA4" w:rsidRPr="002F4A48">
        <w:rPr>
          <w:rFonts w:ascii="Arial" w:hAnsi="Arial" w:cs="Arial"/>
          <w:bCs/>
          <w:sz w:val="20"/>
          <w:szCs w:val="20"/>
        </w:rPr>
        <w:t xml:space="preserve"> Wykonawcy, który spełni wszystkie </w:t>
      </w:r>
      <w:r w:rsidR="00FA1C2A" w:rsidRPr="002F4A48">
        <w:rPr>
          <w:rFonts w:ascii="Arial" w:hAnsi="Arial" w:cs="Arial"/>
          <w:bCs/>
          <w:sz w:val="20"/>
          <w:szCs w:val="20"/>
        </w:rPr>
        <w:t>postawione</w:t>
      </w:r>
      <w:r w:rsidR="00266CA4" w:rsidRPr="002F4A48">
        <w:rPr>
          <w:rFonts w:ascii="Arial" w:hAnsi="Arial" w:cs="Arial"/>
          <w:bCs/>
          <w:sz w:val="20"/>
          <w:szCs w:val="20"/>
        </w:rPr>
        <w:t xml:space="preserve"> w niniejszej SIWZ warunki oraz</w:t>
      </w:r>
      <w:r w:rsidR="0026512F" w:rsidRPr="002F4A48">
        <w:rPr>
          <w:rFonts w:ascii="Arial" w:hAnsi="Arial" w:cs="Arial"/>
          <w:bCs/>
          <w:sz w:val="20"/>
          <w:szCs w:val="20"/>
        </w:rPr>
        <w:t xml:space="preserve"> uzyska łącznie największa liczbę punktów (P) </w:t>
      </w:r>
      <w:r w:rsidRPr="002F4A48">
        <w:rPr>
          <w:rFonts w:ascii="Arial" w:hAnsi="Arial" w:cs="Arial"/>
          <w:bCs/>
          <w:sz w:val="20"/>
          <w:szCs w:val="20"/>
        </w:rPr>
        <w:t>obliczoną</w:t>
      </w:r>
      <w:r w:rsidR="006F79BD" w:rsidRPr="002F4A48">
        <w:rPr>
          <w:rFonts w:ascii="Arial" w:hAnsi="Arial" w:cs="Arial"/>
          <w:bCs/>
          <w:sz w:val="20"/>
          <w:szCs w:val="20"/>
        </w:rPr>
        <w:t xml:space="preserve"> na podstawie poniższego wzoru:</w:t>
      </w:r>
    </w:p>
    <w:p w:rsidR="0026512F" w:rsidRPr="002F4A48" w:rsidRDefault="00297F72" w:rsidP="0026512F">
      <w:pPr>
        <w:jc w:val="center"/>
        <w:rPr>
          <w:rFonts w:ascii="Arial" w:hAnsi="Arial" w:cs="Arial"/>
          <w:b/>
          <w:bCs/>
          <w:sz w:val="20"/>
          <w:szCs w:val="20"/>
        </w:rPr>
      </w:pPr>
      <w:r w:rsidRPr="002F4A48">
        <w:rPr>
          <w:rFonts w:ascii="Arial" w:hAnsi="Arial" w:cs="Arial"/>
          <w:b/>
          <w:bCs/>
          <w:sz w:val="20"/>
          <w:szCs w:val="20"/>
        </w:rPr>
        <w:t>P = C + D</w:t>
      </w:r>
      <w:r w:rsidR="0026512F" w:rsidRPr="002F4A48">
        <w:rPr>
          <w:rFonts w:ascii="Arial" w:hAnsi="Arial" w:cs="Arial"/>
          <w:b/>
          <w:bCs/>
          <w:sz w:val="20"/>
          <w:szCs w:val="20"/>
        </w:rPr>
        <w:t xml:space="preserve"> </w:t>
      </w:r>
    </w:p>
    <w:p w:rsidR="0026512F" w:rsidRPr="002F4A48" w:rsidRDefault="0026512F" w:rsidP="008E24B3">
      <w:pPr>
        <w:ind w:left="709"/>
        <w:jc w:val="both"/>
        <w:rPr>
          <w:rFonts w:ascii="Arial" w:hAnsi="Arial" w:cs="Arial"/>
          <w:bCs/>
          <w:sz w:val="20"/>
          <w:szCs w:val="20"/>
        </w:rPr>
      </w:pPr>
      <w:r w:rsidRPr="002F4A48">
        <w:rPr>
          <w:rFonts w:ascii="Arial" w:hAnsi="Arial" w:cs="Arial"/>
          <w:bCs/>
          <w:sz w:val="20"/>
          <w:szCs w:val="20"/>
        </w:rPr>
        <w:t>gdzie:</w:t>
      </w:r>
    </w:p>
    <w:p w:rsidR="0026512F" w:rsidRPr="002F4A48" w:rsidRDefault="0026512F" w:rsidP="008E24B3">
      <w:pPr>
        <w:ind w:left="709"/>
        <w:jc w:val="both"/>
        <w:rPr>
          <w:rFonts w:ascii="Arial" w:hAnsi="Arial" w:cs="Arial"/>
          <w:bCs/>
          <w:sz w:val="20"/>
          <w:szCs w:val="20"/>
        </w:rPr>
      </w:pPr>
      <w:r w:rsidRPr="002F4A48">
        <w:rPr>
          <w:rFonts w:ascii="Arial" w:hAnsi="Arial" w:cs="Arial"/>
          <w:bCs/>
          <w:sz w:val="20"/>
          <w:szCs w:val="20"/>
        </w:rPr>
        <w:t>P - łączna liczba punktów oferty ocenianej</w:t>
      </w:r>
      <w:r w:rsidR="00FA1C2A" w:rsidRPr="002F4A48">
        <w:rPr>
          <w:rFonts w:ascii="Arial" w:hAnsi="Arial" w:cs="Arial"/>
          <w:bCs/>
          <w:sz w:val="20"/>
          <w:szCs w:val="20"/>
        </w:rPr>
        <w:t>,</w:t>
      </w:r>
    </w:p>
    <w:p w:rsidR="0026512F" w:rsidRPr="002F4A48" w:rsidRDefault="0026512F" w:rsidP="008E24B3">
      <w:pPr>
        <w:ind w:left="709"/>
        <w:jc w:val="both"/>
        <w:rPr>
          <w:rFonts w:ascii="Arial" w:hAnsi="Arial" w:cs="Arial"/>
          <w:bCs/>
          <w:sz w:val="20"/>
          <w:szCs w:val="20"/>
        </w:rPr>
      </w:pPr>
      <w:r w:rsidRPr="002F4A48">
        <w:rPr>
          <w:rFonts w:ascii="Arial" w:hAnsi="Arial" w:cs="Arial"/>
          <w:bCs/>
          <w:sz w:val="20"/>
          <w:szCs w:val="20"/>
        </w:rPr>
        <w:t>C - liczba punktów uzyskanych w kryterium „</w:t>
      </w:r>
      <w:r w:rsidR="00C933BE" w:rsidRPr="002F4A48">
        <w:rPr>
          <w:rFonts w:ascii="Arial" w:hAnsi="Arial" w:cs="Arial"/>
          <w:sz w:val="20"/>
          <w:szCs w:val="20"/>
        </w:rPr>
        <w:t>Łączna cena ryczałtowa oferty brutto</w:t>
      </w:r>
      <w:r w:rsidRPr="002F4A48">
        <w:rPr>
          <w:rFonts w:ascii="Arial" w:hAnsi="Arial" w:cs="Arial"/>
          <w:sz w:val="20"/>
          <w:szCs w:val="20"/>
        </w:rPr>
        <w:t>”</w:t>
      </w:r>
      <w:r w:rsidR="00FA1C2A" w:rsidRPr="002F4A48">
        <w:rPr>
          <w:rFonts w:ascii="Arial" w:hAnsi="Arial" w:cs="Arial"/>
          <w:sz w:val="20"/>
          <w:szCs w:val="20"/>
        </w:rPr>
        <w:t>,</w:t>
      </w:r>
    </w:p>
    <w:p w:rsidR="0026512F" w:rsidRPr="002F4A48" w:rsidRDefault="00297F72" w:rsidP="008E24B3">
      <w:pPr>
        <w:ind w:left="709"/>
        <w:jc w:val="both"/>
        <w:rPr>
          <w:rFonts w:ascii="Arial" w:hAnsi="Arial" w:cs="Arial"/>
          <w:bCs/>
          <w:sz w:val="20"/>
          <w:szCs w:val="20"/>
        </w:rPr>
      </w:pPr>
      <w:r w:rsidRPr="002F4A48">
        <w:rPr>
          <w:rFonts w:ascii="Arial" w:hAnsi="Arial" w:cs="Arial"/>
          <w:bCs/>
          <w:sz w:val="20"/>
          <w:szCs w:val="20"/>
        </w:rPr>
        <w:t>D</w:t>
      </w:r>
      <w:r w:rsidR="0026512F" w:rsidRPr="002F4A48">
        <w:rPr>
          <w:rFonts w:ascii="Arial" w:hAnsi="Arial" w:cs="Arial"/>
          <w:bCs/>
          <w:sz w:val="20"/>
          <w:szCs w:val="20"/>
        </w:rPr>
        <w:t xml:space="preserve"> - liczba punktów uzyskanych w kryterium „</w:t>
      </w:r>
      <w:r w:rsidRPr="002F4A48">
        <w:rPr>
          <w:rFonts w:ascii="Arial" w:hAnsi="Arial" w:cs="Arial"/>
          <w:bCs/>
          <w:sz w:val="20"/>
          <w:szCs w:val="20"/>
        </w:rPr>
        <w:t>Doświadczenie Potencjału kadrowego</w:t>
      </w:r>
      <w:r w:rsidR="008E24B3" w:rsidRPr="002F4A48">
        <w:rPr>
          <w:rFonts w:ascii="Arial" w:hAnsi="Arial" w:cs="Arial"/>
          <w:bCs/>
          <w:sz w:val="20"/>
          <w:szCs w:val="20"/>
        </w:rPr>
        <w:t>”</w:t>
      </w:r>
      <w:r w:rsidR="00FA1C2A" w:rsidRPr="002F4A48">
        <w:rPr>
          <w:rFonts w:ascii="Arial" w:hAnsi="Arial" w:cs="Arial"/>
          <w:bCs/>
          <w:sz w:val="20"/>
          <w:szCs w:val="20"/>
        </w:rPr>
        <w:t>.</w:t>
      </w:r>
    </w:p>
    <w:p w:rsidR="00EE5729" w:rsidRPr="002F4A48" w:rsidRDefault="00EE5729" w:rsidP="00B535B5">
      <w:pPr>
        <w:tabs>
          <w:tab w:val="left" w:pos="630"/>
        </w:tabs>
        <w:ind w:left="630" w:hanging="630"/>
        <w:jc w:val="both"/>
        <w:rPr>
          <w:rFonts w:ascii="Arial" w:eastAsia="Calibri" w:hAnsi="Arial" w:cs="Arial"/>
          <w:sz w:val="20"/>
          <w:szCs w:val="20"/>
        </w:rPr>
      </w:pPr>
      <w:r w:rsidRPr="002F4A48">
        <w:rPr>
          <w:rFonts w:ascii="Arial" w:eastAsia="Calibri" w:hAnsi="Arial" w:cs="Arial"/>
          <w:sz w:val="20"/>
          <w:szCs w:val="20"/>
        </w:rPr>
        <w:t>1</w:t>
      </w:r>
      <w:r w:rsidR="00907B1E" w:rsidRPr="002F4A48">
        <w:rPr>
          <w:rFonts w:ascii="Arial" w:eastAsia="Calibri" w:hAnsi="Arial" w:cs="Arial"/>
          <w:sz w:val="20"/>
          <w:szCs w:val="20"/>
        </w:rPr>
        <w:t>8</w:t>
      </w:r>
      <w:r w:rsidRPr="002F4A48">
        <w:rPr>
          <w:rFonts w:ascii="Arial" w:eastAsia="Calibri" w:hAnsi="Arial" w:cs="Arial"/>
          <w:sz w:val="20"/>
          <w:szCs w:val="20"/>
        </w:rPr>
        <w:t>.</w:t>
      </w:r>
      <w:r w:rsidR="00907B1E" w:rsidRPr="002F4A48">
        <w:rPr>
          <w:rFonts w:ascii="Arial" w:eastAsia="Calibri" w:hAnsi="Arial" w:cs="Arial"/>
          <w:sz w:val="20"/>
          <w:szCs w:val="20"/>
        </w:rPr>
        <w:t>5</w:t>
      </w:r>
      <w:r w:rsidRPr="002F4A48">
        <w:rPr>
          <w:rFonts w:ascii="Arial" w:eastAsia="Calibri" w:hAnsi="Arial" w:cs="Arial"/>
          <w:sz w:val="20"/>
          <w:szCs w:val="20"/>
        </w:rPr>
        <w:t>.</w:t>
      </w:r>
      <w:r w:rsidRPr="002F4A48">
        <w:rPr>
          <w:rFonts w:ascii="Arial" w:eastAsia="Calibri" w:hAnsi="Arial" w:cs="Arial"/>
          <w:sz w:val="20"/>
          <w:szCs w:val="20"/>
        </w:rPr>
        <w:tab/>
        <w:t xml:space="preserve">Zamawiający udzieli zamówienia Wykonawcy, który spełni wszystkie postawione </w:t>
      </w:r>
      <w:r w:rsidRPr="002F4A48">
        <w:rPr>
          <w:rFonts w:ascii="Arial" w:eastAsia="Calibri" w:hAnsi="Arial" w:cs="Arial"/>
          <w:sz w:val="20"/>
          <w:szCs w:val="20"/>
        </w:rPr>
        <w:br/>
        <w:t xml:space="preserve">w </w:t>
      </w:r>
      <w:r w:rsidR="00380FE9" w:rsidRPr="002F4A48">
        <w:rPr>
          <w:rFonts w:ascii="Arial" w:eastAsia="Calibri" w:hAnsi="Arial" w:cs="Arial"/>
          <w:sz w:val="20"/>
          <w:szCs w:val="20"/>
        </w:rPr>
        <w:t xml:space="preserve">SIWZ </w:t>
      </w:r>
      <w:r w:rsidRPr="002F4A48">
        <w:rPr>
          <w:rFonts w:ascii="Arial" w:eastAsia="Calibri" w:hAnsi="Arial" w:cs="Arial"/>
          <w:sz w:val="20"/>
          <w:szCs w:val="20"/>
        </w:rPr>
        <w:t>warunki oraz otrzyma naj</w:t>
      </w:r>
      <w:r w:rsidR="008E24B3" w:rsidRPr="002F4A48">
        <w:rPr>
          <w:rFonts w:ascii="Arial" w:eastAsia="Calibri" w:hAnsi="Arial" w:cs="Arial"/>
          <w:sz w:val="20"/>
          <w:szCs w:val="20"/>
        </w:rPr>
        <w:t>większą liczbę punktów obliczoną</w:t>
      </w:r>
      <w:r w:rsidRPr="002F4A48">
        <w:rPr>
          <w:rFonts w:ascii="Arial" w:eastAsia="Calibri" w:hAnsi="Arial" w:cs="Arial"/>
          <w:sz w:val="20"/>
          <w:szCs w:val="20"/>
        </w:rPr>
        <w:t xml:space="preserve"> </w:t>
      </w:r>
      <w:r w:rsidR="008E24B3" w:rsidRPr="002F4A48">
        <w:rPr>
          <w:rFonts w:ascii="Arial" w:eastAsia="Calibri" w:hAnsi="Arial" w:cs="Arial"/>
          <w:sz w:val="20"/>
          <w:szCs w:val="20"/>
        </w:rPr>
        <w:t xml:space="preserve">na podstawie wzoru określonego </w:t>
      </w:r>
      <w:r w:rsidRPr="002F4A48">
        <w:rPr>
          <w:rFonts w:ascii="Arial" w:eastAsia="Calibri" w:hAnsi="Arial" w:cs="Arial"/>
          <w:sz w:val="20"/>
          <w:szCs w:val="20"/>
        </w:rPr>
        <w:t>w pkt. 1</w:t>
      </w:r>
      <w:r w:rsidR="00907B1E" w:rsidRPr="002F4A48">
        <w:rPr>
          <w:rFonts w:ascii="Arial" w:eastAsia="Calibri" w:hAnsi="Arial" w:cs="Arial"/>
          <w:sz w:val="20"/>
          <w:szCs w:val="20"/>
        </w:rPr>
        <w:t>8.4</w:t>
      </w:r>
      <w:r w:rsidRPr="002F4A48">
        <w:rPr>
          <w:rFonts w:ascii="Arial" w:eastAsia="Calibri" w:hAnsi="Arial" w:cs="Arial"/>
          <w:sz w:val="20"/>
          <w:szCs w:val="20"/>
        </w:rPr>
        <w:t>.</w:t>
      </w:r>
    </w:p>
    <w:p w:rsidR="00380FE9" w:rsidRPr="002F4A48" w:rsidRDefault="00094748" w:rsidP="00B535B5">
      <w:pPr>
        <w:suppressAutoHyphens/>
        <w:ind w:left="709" w:hanging="709"/>
        <w:jc w:val="both"/>
        <w:rPr>
          <w:rFonts w:ascii="Arial" w:hAnsi="Arial" w:cs="Arial"/>
          <w:sz w:val="20"/>
          <w:szCs w:val="20"/>
        </w:rPr>
      </w:pPr>
      <w:r w:rsidRPr="002F4A48">
        <w:rPr>
          <w:rFonts w:ascii="Arial" w:hAnsi="Arial" w:cs="Arial"/>
          <w:spacing w:val="4"/>
          <w:sz w:val="20"/>
          <w:szCs w:val="20"/>
          <w:lang w:eastAsia="ar-SA"/>
        </w:rPr>
        <w:t>18.</w:t>
      </w:r>
      <w:r w:rsidR="00907B1E" w:rsidRPr="002F4A48">
        <w:rPr>
          <w:rFonts w:ascii="Arial" w:hAnsi="Arial" w:cs="Arial"/>
          <w:spacing w:val="4"/>
          <w:sz w:val="20"/>
          <w:szCs w:val="20"/>
          <w:lang w:eastAsia="ar-SA"/>
        </w:rPr>
        <w:t>6</w:t>
      </w:r>
      <w:r w:rsidRPr="002F4A48">
        <w:rPr>
          <w:rFonts w:ascii="Arial" w:hAnsi="Arial" w:cs="Arial"/>
          <w:spacing w:val="4"/>
          <w:sz w:val="20"/>
          <w:szCs w:val="20"/>
          <w:lang w:eastAsia="ar-SA"/>
        </w:rPr>
        <w:t>.</w:t>
      </w:r>
      <w:r w:rsidRPr="002F4A48">
        <w:rPr>
          <w:rFonts w:ascii="Arial" w:hAnsi="Arial" w:cs="Arial"/>
          <w:spacing w:val="4"/>
          <w:sz w:val="20"/>
          <w:szCs w:val="20"/>
          <w:lang w:eastAsia="ar-SA"/>
        </w:rPr>
        <w:tab/>
      </w:r>
      <w:r w:rsidRPr="002F4A48">
        <w:rPr>
          <w:rFonts w:ascii="Arial" w:hAnsi="Arial" w:cs="Arial"/>
          <w:sz w:val="20"/>
          <w:szCs w:val="20"/>
        </w:rPr>
        <w:t>Zamawiający nie przewiduje aukcji elektronicznej.</w:t>
      </w:r>
    </w:p>
    <w:p w:rsidR="00701C8E" w:rsidRPr="002F4A48" w:rsidRDefault="00701C8E" w:rsidP="00B535B5">
      <w:pPr>
        <w:suppressAutoHyphens/>
        <w:ind w:left="709" w:right="-567" w:hanging="709"/>
        <w:rPr>
          <w:rFonts w:ascii="Arial" w:hAnsi="Arial" w:cs="Arial"/>
          <w:b/>
          <w:sz w:val="20"/>
          <w:szCs w:val="20"/>
          <w:lang w:eastAsia="ar-SA"/>
        </w:rPr>
      </w:pPr>
      <w:r w:rsidRPr="002F4A48">
        <w:rPr>
          <w:rFonts w:ascii="Arial" w:hAnsi="Arial" w:cs="Arial"/>
          <w:b/>
          <w:sz w:val="20"/>
          <w:szCs w:val="20"/>
          <w:lang w:eastAsia="ar-SA"/>
        </w:rPr>
        <w:t>19.</w:t>
      </w:r>
      <w:r w:rsidRPr="002F4A48">
        <w:rPr>
          <w:rFonts w:ascii="Arial" w:hAnsi="Arial" w:cs="Arial"/>
          <w:b/>
          <w:sz w:val="20"/>
          <w:szCs w:val="20"/>
          <w:lang w:eastAsia="ar-SA"/>
        </w:rPr>
        <w:tab/>
      </w:r>
      <w:r w:rsidRPr="002F4A48">
        <w:rPr>
          <w:rFonts w:ascii="Arial" w:hAnsi="Arial" w:cs="Arial"/>
          <w:b/>
          <w:bCs/>
          <w:spacing w:val="2"/>
          <w:position w:val="2"/>
          <w:sz w:val="20"/>
          <w:szCs w:val="20"/>
        </w:rPr>
        <w:t>INFORMACJE O FORMALNOŚCIACH, JAKICH NALEŻY DOPEŁNIĆ PO WYBORZE OFERTY W CELU ZAWARCIA UMOWY</w:t>
      </w:r>
    </w:p>
    <w:p w:rsidR="008E24B3" w:rsidRPr="002F4A48" w:rsidRDefault="00701C8E" w:rsidP="008E24B3">
      <w:pPr>
        <w:suppressAutoHyphens/>
        <w:ind w:left="709" w:hanging="709"/>
        <w:jc w:val="both"/>
        <w:rPr>
          <w:rFonts w:ascii="Arial" w:hAnsi="Arial" w:cs="Arial"/>
          <w:sz w:val="20"/>
          <w:szCs w:val="20"/>
        </w:rPr>
      </w:pPr>
      <w:r w:rsidRPr="002F4A48">
        <w:rPr>
          <w:rFonts w:ascii="Arial" w:hAnsi="Arial" w:cs="Arial"/>
          <w:spacing w:val="4"/>
          <w:sz w:val="20"/>
          <w:szCs w:val="20"/>
          <w:lang w:eastAsia="ar-SA"/>
        </w:rPr>
        <w:t>19.1.</w:t>
      </w:r>
      <w:r w:rsidRPr="002F4A48">
        <w:rPr>
          <w:rFonts w:ascii="Arial" w:hAnsi="Arial" w:cs="Arial"/>
          <w:spacing w:val="4"/>
          <w:sz w:val="20"/>
          <w:szCs w:val="20"/>
          <w:lang w:eastAsia="ar-SA"/>
        </w:rPr>
        <w:tab/>
      </w:r>
      <w:r w:rsidR="008E24B3" w:rsidRPr="002F4A48">
        <w:rPr>
          <w:rFonts w:ascii="Arial" w:hAnsi="Arial" w:cs="Arial"/>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 O terminie złożenia dokumentu Zamawiający powiadomi odrębnym pismem.</w:t>
      </w:r>
    </w:p>
    <w:p w:rsidR="00701C8E" w:rsidRPr="002F4A48" w:rsidRDefault="00F87461" w:rsidP="00B535B5">
      <w:pPr>
        <w:suppressAutoHyphens/>
        <w:ind w:left="709" w:right="-567" w:hanging="709"/>
        <w:rPr>
          <w:rFonts w:ascii="Arial" w:hAnsi="Arial" w:cs="Arial"/>
          <w:b/>
          <w:sz w:val="20"/>
          <w:szCs w:val="20"/>
          <w:lang w:eastAsia="ar-SA"/>
        </w:rPr>
      </w:pPr>
      <w:r w:rsidRPr="002F4A48">
        <w:rPr>
          <w:rFonts w:ascii="Arial" w:hAnsi="Arial" w:cs="Arial"/>
          <w:b/>
          <w:sz w:val="20"/>
          <w:szCs w:val="20"/>
          <w:lang w:eastAsia="ar-SA"/>
        </w:rPr>
        <w:t>20</w:t>
      </w:r>
      <w:r w:rsidR="00701C8E" w:rsidRPr="002F4A48">
        <w:rPr>
          <w:rFonts w:ascii="Arial" w:hAnsi="Arial" w:cs="Arial"/>
          <w:b/>
          <w:sz w:val="20"/>
          <w:szCs w:val="20"/>
          <w:lang w:eastAsia="ar-SA"/>
        </w:rPr>
        <w:t>.</w:t>
      </w:r>
      <w:r w:rsidR="00701C8E" w:rsidRPr="002F4A48">
        <w:rPr>
          <w:rFonts w:ascii="Arial" w:hAnsi="Arial" w:cs="Arial"/>
          <w:b/>
          <w:sz w:val="20"/>
          <w:szCs w:val="20"/>
          <w:lang w:eastAsia="ar-SA"/>
        </w:rPr>
        <w:tab/>
      </w:r>
      <w:r w:rsidR="00701C8E" w:rsidRPr="002F4A48">
        <w:rPr>
          <w:rStyle w:val="tekstdokbold"/>
          <w:rFonts w:ascii="Arial" w:hAnsi="Arial" w:cs="Arial"/>
          <w:sz w:val="20"/>
          <w:szCs w:val="20"/>
        </w:rPr>
        <w:t>ZABEZPIECZENIE NALEŻYTEGO WYKONANIA UMOWY</w:t>
      </w:r>
    </w:p>
    <w:p w:rsidR="00026C3D" w:rsidRPr="002F4A48" w:rsidRDefault="00026C3D" w:rsidP="006F79BD">
      <w:pPr>
        <w:suppressAutoHyphens/>
        <w:ind w:left="709" w:right="-567" w:hanging="709"/>
        <w:jc w:val="both"/>
        <w:rPr>
          <w:rFonts w:ascii="Arial" w:hAnsi="Arial" w:cs="Arial"/>
          <w:spacing w:val="4"/>
          <w:sz w:val="20"/>
          <w:szCs w:val="20"/>
          <w:lang w:eastAsia="ar-SA"/>
        </w:rPr>
      </w:pPr>
      <w:r w:rsidRPr="002F4A48">
        <w:rPr>
          <w:rFonts w:ascii="Arial" w:hAnsi="Arial" w:cs="Arial"/>
          <w:spacing w:val="4"/>
          <w:sz w:val="20"/>
          <w:szCs w:val="20"/>
          <w:lang w:eastAsia="ar-SA"/>
        </w:rPr>
        <w:t>20.1.</w:t>
      </w:r>
      <w:r w:rsidRPr="002F4A48">
        <w:rPr>
          <w:rFonts w:ascii="Arial" w:hAnsi="Arial" w:cs="Arial"/>
          <w:spacing w:val="4"/>
          <w:sz w:val="20"/>
          <w:szCs w:val="20"/>
          <w:lang w:eastAsia="ar-SA"/>
        </w:rPr>
        <w:tab/>
        <w:t>Wykonawca, przed podpisaniem umowy, zobowiązany jest do wniesienia zabezpieczenia należytego wykona</w:t>
      </w:r>
      <w:r w:rsidR="00FB13C5" w:rsidRPr="002F4A48">
        <w:rPr>
          <w:rFonts w:ascii="Arial" w:hAnsi="Arial" w:cs="Arial"/>
          <w:spacing w:val="4"/>
          <w:sz w:val="20"/>
          <w:szCs w:val="20"/>
          <w:lang w:eastAsia="ar-SA"/>
        </w:rPr>
        <w:t>nia umowy na kwotę stanowiącą 7</w:t>
      </w:r>
      <w:r w:rsidRPr="002F4A48">
        <w:rPr>
          <w:rFonts w:ascii="Arial" w:hAnsi="Arial" w:cs="Arial"/>
          <w:spacing w:val="4"/>
          <w:sz w:val="20"/>
          <w:szCs w:val="20"/>
          <w:lang w:eastAsia="ar-SA"/>
        </w:rPr>
        <w:t xml:space="preserve">% </w:t>
      </w:r>
      <w:r w:rsidR="00C933BE" w:rsidRPr="002F4A48">
        <w:rPr>
          <w:rFonts w:ascii="Arial" w:hAnsi="Arial" w:cs="Arial"/>
          <w:spacing w:val="4"/>
          <w:sz w:val="20"/>
          <w:szCs w:val="20"/>
          <w:lang w:eastAsia="ar-SA"/>
        </w:rPr>
        <w:t xml:space="preserve">łącznej </w:t>
      </w:r>
      <w:r w:rsidRPr="002F4A48">
        <w:rPr>
          <w:rFonts w:ascii="Arial" w:hAnsi="Arial" w:cs="Arial"/>
          <w:spacing w:val="4"/>
          <w:sz w:val="20"/>
          <w:szCs w:val="20"/>
          <w:lang w:eastAsia="ar-SA"/>
        </w:rPr>
        <w:t>ceny</w:t>
      </w:r>
      <w:r w:rsidR="00922EDE" w:rsidRPr="002F4A48">
        <w:rPr>
          <w:rFonts w:ascii="Arial" w:hAnsi="Arial" w:cs="Arial"/>
          <w:spacing w:val="4"/>
          <w:sz w:val="20"/>
          <w:szCs w:val="20"/>
          <w:lang w:eastAsia="ar-SA"/>
        </w:rPr>
        <w:t xml:space="preserve"> ryczałtowej</w:t>
      </w:r>
      <w:r w:rsidRPr="002F4A48">
        <w:rPr>
          <w:rFonts w:ascii="Arial" w:hAnsi="Arial" w:cs="Arial"/>
          <w:spacing w:val="4"/>
          <w:sz w:val="20"/>
          <w:szCs w:val="20"/>
          <w:lang w:eastAsia="ar-SA"/>
        </w:rPr>
        <w:t xml:space="preserve"> brutto podanej w ofercie</w:t>
      </w:r>
      <w:r w:rsidRPr="002F4A48">
        <w:rPr>
          <w:rFonts w:ascii="Arial" w:hAnsi="Arial" w:cs="Arial"/>
          <w:b/>
          <w:spacing w:val="4"/>
          <w:sz w:val="20"/>
          <w:szCs w:val="20"/>
          <w:lang w:eastAsia="ar-SA"/>
        </w:rPr>
        <w:t xml:space="preserve"> </w:t>
      </w:r>
      <w:r w:rsidRPr="002F4A48">
        <w:rPr>
          <w:rFonts w:ascii="Arial" w:hAnsi="Arial" w:cs="Arial"/>
          <w:spacing w:val="4"/>
          <w:sz w:val="20"/>
          <w:szCs w:val="20"/>
          <w:lang w:eastAsia="ar-SA"/>
        </w:rPr>
        <w:t xml:space="preserve">w jednej lub kilku formach określonych w art. 148 ustawy </w:t>
      </w:r>
      <w:proofErr w:type="spellStart"/>
      <w:r w:rsidRPr="002F4A48">
        <w:rPr>
          <w:rFonts w:ascii="Arial" w:hAnsi="Arial" w:cs="Arial"/>
          <w:spacing w:val="4"/>
          <w:sz w:val="20"/>
          <w:szCs w:val="20"/>
          <w:lang w:eastAsia="ar-SA"/>
        </w:rPr>
        <w:t>Pzp</w:t>
      </w:r>
      <w:proofErr w:type="spellEnd"/>
      <w:r w:rsidRPr="002F4A48">
        <w:rPr>
          <w:rFonts w:ascii="Arial" w:hAnsi="Arial" w:cs="Arial"/>
          <w:spacing w:val="4"/>
          <w:sz w:val="20"/>
          <w:szCs w:val="20"/>
          <w:lang w:eastAsia="ar-SA"/>
        </w:rPr>
        <w:t xml:space="preserve">. </w:t>
      </w:r>
    </w:p>
    <w:p w:rsidR="00026C3D" w:rsidRPr="002F4A48" w:rsidRDefault="00026C3D" w:rsidP="00026C3D">
      <w:pPr>
        <w:suppressAutoHyphens/>
        <w:ind w:left="709" w:right="-567" w:hanging="709"/>
        <w:rPr>
          <w:rFonts w:ascii="Arial" w:hAnsi="Arial" w:cs="Arial"/>
          <w:spacing w:val="4"/>
          <w:sz w:val="20"/>
          <w:szCs w:val="20"/>
          <w:lang w:eastAsia="ar-SA"/>
        </w:rPr>
      </w:pPr>
      <w:r w:rsidRPr="002F4A48">
        <w:rPr>
          <w:rFonts w:ascii="Arial" w:hAnsi="Arial" w:cs="Arial"/>
          <w:spacing w:val="4"/>
          <w:sz w:val="20"/>
          <w:szCs w:val="20"/>
          <w:lang w:eastAsia="ar-SA"/>
        </w:rPr>
        <w:t>20.2.</w:t>
      </w:r>
      <w:r w:rsidRPr="002F4A48">
        <w:rPr>
          <w:rFonts w:ascii="Arial" w:hAnsi="Arial" w:cs="Arial"/>
          <w:spacing w:val="4"/>
          <w:sz w:val="20"/>
          <w:szCs w:val="20"/>
          <w:lang w:eastAsia="ar-SA"/>
        </w:rPr>
        <w:tab/>
        <w:t>Dokument gwarancji (bankowej lub ubezpieczeniowej) musi reprezentować nieodwołalną i bezwarunkową gwarancję płatną na pierwsze pisemne żądanie Zamawiającego</w:t>
      </w:r>
    </w:p>
    <w:p w:rsidR="00026C3D" w:rsidRPr="002F4A48" w:rsidRDefault="00026C3D" w:rsidP="00026C3D">
      <w:pPr>
        <w:suppressAutoHyphens/>
        <w:ind w:left="709" w:right="-567" w:hanging="709"/>
        <w:rPr>
          <w:rFonts w:ascii="Arial" w:hAnsi="Arial" w:cs="Arial"/>
          <w:spacing w:val="4"/>
          <w:sz w:val="20"/>
          <w:szCs w:val="20"/>
          <w:lang w:eastAsia="ar-SA"/>
        </w:rPr>
      </w:pPr>
      <w:r w:rsidRPr="002F4A48">
        <w:rPr>
          <w:rFonts w:ascii="Arial" w:hAnsi="Arial" w:cs="Arial"/>
          <w:spacing w:val="4"/>
          <w:sz w:val="20"/>
          <w:szCs w:val="20"/>
          <w:lang w:eastAsia="ar-SA"/>
        </w:rPr>
        <w:t>20.3.</w:t>
      </w:r>
      <w:r w:rsidRPr="002F4A48">
        <w:rPr>
          <w:rFonts w:ascii="Arial" w:hAnsi="Arial" w:cs="Arial"/>
          <w:spacing w:val="4"/>
          <w:sz w:val="20"/>
          <w:szCs w:val="20"/>
          <w:lang w:eastAsia="ar-SA"/>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213FB2" w:rsidRPr="002F4A48" w:rsidRDefault="00213FB2" w:rsidP="00B535B5">
      <w:pPr>
        <w:suppressAutoHyphens/>
        <w:ind w:left="709" w:right="-567" w:hanging="709"/>
        <w:rPr>
          <w:rFonts w:ascii="Arial" w:hAnsi="Arial" w:cs="Arial"/>
          <w:b/>
          <w:sz w:val="20"/>
          <w:szCs w:val="20"/>
          <w:lang w:eastAsia="ar-SA"/>
        </w:rPr>
      </w:pPr>
      <w:r w:rsidRPr="002F4A48">
        <w:rPr>
          <w:rFonts w:ascii="Arial" w:hAnsi="Arial" w:cs="Arial"/>
          <w:b/>
          <w:sz w:val="20"/>
          <w:szCs w:val="20"/>
          <w:lang w:eastAsia="ar-SA"/>
        </w:rPr>
        <w:t>2</w:t>
      </w:r>
      <w:r w:rsidR="00A84625" w:rsidRPr="002F4A48">
        <w:rPr>
          <w:rFonts w:ascii="Arial" w:hAnsi="Arial" w:cs="Arial"/>
          <w:b/>
          <w:sz w:val="20"/>
          <w:szCs w:val="20"/>
          <w:lang w:eastAsia="ar-SA"/>
        </w:rPr>
        <w:t>1</w:t>
      </w:r>
      <w:r w:rsidRPr="002F4A48">
        <w:rPr>
          <w:rFonts w:ascii="Arial" w:hAnsi="Arial" w:cs="Arial"/>
          <w:b/>
          <w:sz w:val="20"/>
          <w:szCs w:val="20"/>
          <w:lang w:eastAsia="ar-SA"/>
        </w:rPr>
        <w:t>.</w:t>
      </w:r>
      <w:r w:rsidRPr="002F4A48">
        <w:rPr>
          <w:rFonts w:ascii="Arial" w:hAnsi="Arial" w:cs="Arial"/>
          <w:b/>
          <w:sz w:val="20"/>
          <w:szCs w:val="20"/>
          <w:lang w:eastAsia="ar-SA"/>
        </w:rPr>
        <w:tab/>
      </w:r>
      <w:r w:rsidRPr="002F4A48">
        <w:rPr>
          <w:rFonts w:ascii="Arial" w:hAnsi="Arial" w:cs="Arial"/>
          <w:b/>
          <w:bCs/>
          <w:spacing w:val="4"/>
          <w:sz w:val="20"/>
          <w:szCs w:val="20"/>
        </w:rPr>
        <w:t>POUCZENIE O ŚRODKACH OCHRONY PRAWNEJ</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pacing w:val="4"/>
          <w:sz w:val="20"/>
          <w:szCs w:val="20"/>
        </w:rPr>
        <w:t xml:space="preserve">21.1. </w:t>
      </w:r>
      <w:r w:rsidRPr="002F4A48">
        <w:rPr>
          <w:rFonts w:ascii="Arial" w:hAnsi="Arial" w:cs="Arial"/>
          <w:spacing w:val="4"/>
          <w:sz w:val="20"/>
          <w:szCs w:val="20"/>
        </w:rPr>
        <w:tab/>
      </w:r>
      <w:r w:rsidRPr="002F4A48">
        <w:rPr>
          <w:rFonts w:ascii="Arial" w:hAnsi="Arial" w:cs="Arial"/>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2F4A48">
        <w:rPr>
          <w:rFonts w:ascii="Arial" w:hAnsi="Arial" w:cs="Arial"/>
          <w:sz w:val="20"/>
          <w:szCs w:val="20"/>
        </w:rPr>
        <w:t>Pzp</w:t>
      </w:r>
      <w:proofErr w:type="spellEnd"/>
      <w:r w:rsidRPr="002F4A48">
        <w:rPr>
          <w:rFonts w:ascii="Arial" w:hAnsi="Arial" w:cs="Arial"/>
          <w:sz w:val="20"/>
          <w:szCs w:val="20"/>
        </w:rPr>
        <w:t xml:space="preserve">, przysługują środki ochrony prawnej określone w Dziale VI ustawy </w:t>
      </w:r>
      <w:proofErr w:type="spellStart"/>
      <w:r w:rsidRPr="002F4A48">
        <w:rPr>
          <w:rFonts w:ascii="Arial" w:hAnsi="Arial" w:cs="Arial"/>
          <w:sz w:val="20"/>
          <w:szCs w:val="20"/>
        </w:rPr>
        <w:t>Pzp</w:t>
      </w:r>
      <w:proofErr w:type="spellEnd"/>
      <w:r w:rsidRPr="002F4A48">
        <w:rPr>
          <w:rFonts w:ascii="Arial" w:hAnsi="Arial" w:cs="Arial"/>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2F4A48">
        <w:rPr>
          <w:rFonts w:ascii="Arial" w:hAnsi="Arial" w:cs="Arial"/>
          <w:sz w:val="20"/>
          <w:szCs w:val="20"/>
        </w:rPr>
        <w:t>Pzp</w:t>
      </w:r>
      <w:proofErr w:type="spellEnd"/>
      <w:r w:rsidRPr="002F4A48">
        <w:rPr>
          <w:rFonts w:ascii="Arial" w:hAnsi="Arial" w:cs="Arial"/>
          <w:sz w:val="20"/>
          <w:szCs w:val="20"/>
        </w:rPr>
        <w:t>.</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21.2.</w:t>
      </w:r>
      <w:r w:rsidRPr="002F4A48">
        <w:rPr>
          <w:rFonts w:ascii="Arial" w:hAnsi="Arial" w:cs="Arial"/>
          <w:sz w:val="20"/>
          <w:szCs w:val="20"/>
        </w:rPr>
        <w:tab/>
        <w:t xml:space="preserve">Odwołanie przysługuje wyłącznie od niezgodnej z przepisami ustawy </w:t>
      </w:r>
      <w:proofErr w:type="spellStart"/>
      <w:r w:rsidRPr="002F4A48">
        <w:rPr>
          <w:rFonts w:ascii="Arial" w:hAnsi="Arial" w:cs="Arial"/>
          <w:sz w:val="20"/>
          <w:szCs w:val="20"/>
        </w:rPr>
        <w:t>Pzp</w:t>
      </w:r>
      <w:proofErr w:type="spellEnd"/>
      <w:r w:rsidRPr="002F4A48">
        <w:rPr>
          <w:rFonts w:ascii="Arial" w:hAnsi="Arial" w:cs="Arial"/>
          <w:sz w:val="20"/>
          <w:szCs w:val="20"/>
        </w:rPr>
        <w:t xml:space="preserve"> czynności Zamawiającego podjętej w postępowaniu o udzielenie zamówienia lub zaniechania czynności, do której Zamawiający jest zobowiązany na podstawie ustawy </w:t>
      </w:r>
      <w:proofErr w:type="spellStart"/>
      <w:r w:rsidRPr="002F4A48">
        <w:rPr>
          <w:rFonts w:ascii="Arial" w:hAnsi="Arial" w:cs="Arial"/>
          <w:sz w:val="20"/>
          <w:szCs w:val="20"/>
        </w:rPr>
        <w:t>Pzp</w:t>
      </w:r>
      <w:proofErr w:type="spellEnd"/>
      <w:r w:rsidRPr="002F4A48">
        <w:rPr>
          <w:rFonts w:ascii="Arial" w:hAnsi="Arial" w:cs="Arial"/>
          <w:sz w:val="20"/>
          <w:szCs w:val="20"/>
        </w:rPr>
        <w:t>, wobec czynności:</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21.2.1. określenia warunków udziału w postępowaniu;</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21.2.2. wykluczenia odwołującego z postępowania o udzielenie zamówienia;</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21.2.3. odrzucenia oferty odwołującego;</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21.2.4. opisu przedmiotu zamówienia;</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21.2.5. wyboru najkorzystniejszej oferty.</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21.3.</w:t>
      </w:r>
      <w:r w:rsidRPr="002F4A48">
        <w:rPr>
          <w:rFonts w:ascii="Arial" w:hAnsi="Arial" w:cs="Arial"/>
          <w:sz w:val="20"/>
          <w:szCs w:val="20"/>
        </w:rPr>
        <w:tab/>
        <w:t xml:space="preserve">Odwołanie powinno wskazywać czynność lub zaniechanie czynności Zamawiającego, której </w:t>
      </w:r>
      <w:r w:rsidRPr="002F4A48">
        <w:rPr>
          <w:rFonts w:ascii="Arial" w:hAnsi="Arial" w:cs="Arial"/>
          <w:sz w:val="20"/>
          <w:szCs w:val="20"/>
        </w:rPr>
        <w:lastRenderedPageBreak/>
        <w:t xml:space="preserve">zarzuca się niezgodność z przepisami ustawy </w:t>
      </w:r>
      <w:proofErr w:type="spellStart"/>
      <w:r w:rsidRPr="002F4A48">
        <w:rPr>
          <w:rFonts w:ascii="Arial" w:hAnsi="Arial" w:cs="Arial"/>
          <w:sz w:val="20"/>
          <w:szCs w:val="20"/>
        </w:rPr>
        <w:t>Pzp</w:t>
      </w:r>
      <w:proofErr w:type="spellEnd"/>
      <w:r w:rsidRPr="002F4A48">
        <w:rPr>
          <w:rFonts w:ascii="Arial" w:hAnsi="Arial" w:cs="Arial"/>
          <w:sz w:val="20"/>
          <w:szCs w:val="20"/>
        </w:rPr>
        <w:t>, zawierać zwięzłe przedstawienie zarzutów, określać żądanie oraz wskazywać okoliczności faktyczne i prawne uzasadniające wniesienie odwołania.</w:t>
      </w:r>
    </w:p>
    <w:p w:rsidR="00CB59E5" w:rsidRPr="002F4A48" w:rsidRDefault="00CB59E5" w:rsidP="00CB59E5">
      <w:pPr>
        <w:widowControl w:val="0"/>
        <w:suppressAutoHyphens/>
        <w:ind w:left="709" w:hanging="709"/>
        <w:jc w:val="both"/>
        <w:rPr>
          <w:rFonts w:ascii="Arial" w:hAnsi="Arial" w:cs="Arial"/>
          <w:sz w:val="20"/>
          <w:szCs w:val="20"/>
        </w:rPr>
      </w:pPr>
      <w:r w:rsidRPr="002F4A48">
        <w:rPr>
          <w:rFonts w:ascii="Arial" w:hAnsi="Arial" w:cs="Arial"/>
          <w:sz w:val="20"/>
          <w:szCs w:val="20"/>
        </w:rPr>
        <w:t>21.4.</w:t>
      </w:r>
      <w:r w:rsidRPr="002F4A48">
        <w:rPr>
          <w:rFonts w:ascii="Arial" w:hAnsi="Arial" w:cs="Arial"/>
          <w:sz w:val="20"/>
          <w:szCs w:val="20"/>
        </w:rPr>
        <w:tab/>
      </w:r>
      <w:r w:rsidRPr="002F4A48">
        <w:rPr>
          <w:rFonts w:ascii="Arial" w:hAnsi="Arial" w:cs="Arial"/>
          <w:spacing w:val="4"/>
          <w:sz w:val="20"/>
          <w:szCs w:val="20"/>
        </w:rPr>
        <w:t>Odwołanie wnosi się do Prezesa Izby w formie pisemnej w postaci papierowej albo w postaci elektronicznej, opatrzone odpowiednio własnoręcznym podpisem albo kwalifikowanym podpisem elektronicznym.</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21.5.</w:t>
      </w:r>
      <w:r w:rsidRPr="002F4A48">
        <w:rPr>
          <w:rFonts w:ascii="Arial" w:hAnsi="Arial" w:cs="Arial"/>
          <w:sz w:val="20"/>
          <w:szCs w:val="20"/>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21.6.</w:t>
      </w:r>
      <w:r w:rsidRPr="002F4A48">
        <w:rPr>
          <w:rFonts w:ascii="Arial" w:hAnsi="Arial" w:cs="Arial"/>
          <w:sz w:val="20"/>
          <w:szCs w:val="20"/>
        </w:rPr>
        <w:tab/>
        <w:t>Terminy wniesienia odwołania:</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 xml:space="preserve">21.6.1. Odwołanie wnosi się w terminie 5 dni od dnia przesłania informacji o czynności Zamawiającego stanowiącej podstawę jego wniesienia – jeżeli zostały przesłane w sposób określony w art. 180 ust. 5 zdanie drugie ustawy </w:t>
      </w:r>
      <w:proofErr w:type="spellStart"/>
      <w:r w:rsidRPr="002F4A48">
        <w:rPr>
          <w:rFonts w:ascii="Arial" w:hAnsi="Arial" w:cs="Arial"/>
          <w:sz w:val="20"/>
          <w:szCs w:val="20"/>
        </w:rPr>
        <w:t>Pzp</w:t>
      </w:r>
      <w:proofErr w:type="spellEnd"/>
      <w:r w:rsidRPr="002F4A48">
        <w:rPr>
          <w:rFonts w:ascii="Arial" w:hAnsi="Arial" w:cs="Arial"/>
          <w:sz w:val="20"/>
          <w:szCs w:val="20"/>
        </w:rPr>
        <w:t xml:space="preserve"> albo w terminie 10 dni - jeżeli zostały przesłane w inny sposób.</w:t>
      </w:r>
    </w:p>
    <w:p w:rsidR="002D6712"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AC47FD" w:rsidRPr="002F4A48" w:rsidRDefault="002D6712"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2F4A48" w:rsidRDefault="007B7D14" w:rsidP="00B535B5">
      <w:pPr>
        <w:widowControl w:val="0"/>
        <w:suppressAutoHyphens/>
        <w:ind w:left="709" w:hanging="709"/>
        <w:jc w:val="both"/>
        <w:rPr>
          <w:rFonts w:ascii="Arial" w:hAnsi="Arial" w:cs="Arial"/>
          <w:sz w:val="20"/>
          <w:szCs w:val="20"/>
        </w:rPr>
      </w:pPr>
      <w:r w:rsidRPr="002F4A48">
        <w:rPr>
          <w:rFonts w:ascii="Arial" w:hAnsi="Arial" w:cs="Arial"/>
          <w:sz w:val="20"/>
          <w:szCs w:val="20"/>
        </w:rPr>
        <w:t>21.6.4.</w:t>
      </w:r>
      <w:r w:rsidR="00E16D24" w:rsidRPr="002F4A48">
        <w:rPr>
          <w:rFonts w:ascii="Arial" w:hAnsi="Arial" w:cs="Arial"/>
          <w:sz w:val="20"/>
          <w:szCs w:val="20"/>
        </w:rPr>
        <w:t xml:space="preserve"> </w:t>
      </w:r>
      <w:r w:rsidR="002D6712" w:rsidRPr="002F4A48">
        <w:rPr>
          <w:rFonts w:ascii="Arial" w:hAnsi="Arial" w:cs="Arial"/>
          <w:sz w:val="20"/>
          <w:szCs w:val="20"/>
        </w:rPr>
        <w:t>Jeżeli Zamawiający nie przesłał Wykonawcy zawiadomienia o wyborze oferty najkorzystniejszej odwołanie wnosi się nie później niż w terminie:</w:t>
      </w:r>
    </w:p>
    <w:p w:rsidR="002D6712" w:rsidRPr="002F4A48" w:rsidRDefault="002D6712" w:rsidP="00AA154A">
      <w:pPr>
        <w:widowControl w:val="0"/>
        <w:numPr>
          <w:ilvl w:val="2"/>
          <w:numId w:val="6"/>
        </w:numPr>
        <w:tabs>
          <w:tab w:val="clear" w:pos="1425"/>
        </w:tabs>
        <w:suppressAutoHyphens/>
        <w:ind w:left="1134"/>
        <w:jc w:val="both"/>
        <w:rPr>
          <w:rFonts w:ascii="Arial" w:hAnsi="Arial" w:cs="Arial"/>
          <w:sz w:val="20"/>
          <w:szCs w:val="20"/>
        </w:rPr>
      </w:pPr>
      <w:r w:rsidRPr="002F4A48">
        <w:rPr>
          <w:rFonts w:ascii="Arial" w:hAnsi="Arial" w:cs="Arial"/>
          <w:sz w:val="20"/>
          <w:szCs w:val="20"/>
        </w:rPr>
        <w:t>15 dni od dnia zamieszczenia w Biuletynie Zamówień Publicznych ogłoszenia o udzieleniu zamówienia;</w:t>
      </w:r>
    </w:p>
    <w:p w:rsidR="00F41B93" w:rsidRPr="002F4A48" w:rsidRDefault="002D6712" w:rsidP="00AA154A">
      <w:pPr>
        <w:widowControl w:val="0"/>
        <w:numPr>
          <w:ilvl w:val="2"/>
          <w:numId w:val="6"/>
        </w:numPr>
        <w:tabs>
          <w:tab w:val="clear" w:pos="1425"/>
        </w:tabs>
        <w:suppressAutoHyphens/>
        <w:ind w:left="1134"/>
        <w:jc w:val="both"/>
        <w:rPr>
          <w:rFonts w:ascii="Arial" w:hAnsi="Arial" w:cs="Arial"/>
          <w:sz w:val="20"/>
          <w:szCs w:val="20"/>
        </w:rPr>
      </w:pPr>
      <w:r w:rsidRPr="002F4A48">
        <w:rPr>
          <w:rFonts w:ascii="Arial" w:hAnsi="Arial" w:cs="Arial"/>
          <w:sz w:val="20"/>
          <w:szCs w:val="20"/>
        </w:rPr>
        <w:t>1 miesiąca od dnia zawarcia umowy, jeżeli Zamawiający nie zamieścił w Biuletynie Zamówień Publicznych ogłoszenia o udzieleniu zamówienia.</w:t>
      </w:r>
    </w:p>
    <w:p w:rsidR="002D6712" w:rsidRPr="002F4A48" w:rsidRDefault="002D6712" w:rsidP="00B535B5">
      <w:pPr>
        <w:widowControl w:val="0"/>
        <w:suppressAutoHyphens/>
        <w:ind w:left="709" w:hanging="709"/>
        <w:jc w:val="both"/>
        <w:rPr>
          <w:rFonts w:ascii="Arial" w:hAnsi="Arial" w:cs="Arial"/>
          <w:spacing w:val="4"/>
          <w:sz w:val="20"/>
          <w:szCs w:val="20"/>
        </w:rPr>
      </w:pPr>
      <w:r w:rsidRPr="002F4A48">
        <w:rPr>
          <w:rFonts w:ascii="Arial" w:hAnsi="Arial" w:cs="Arial"/>
          <w:sz w:val="20"/>
          <w:szCs w:val="20"/>
        </w:rPr>
        <w:t>21.7.</w:t>
      </w:r>
      <w:r w:rsidRPr="002F4A48">
        <w:rPr>
          <w:rFonts w:ascii="Arial" w:hAnsi="Arial" w:cs="Arial"/>
          <w:sz w:val="20"/>
          <w:szCs w:val="20"/>
        </w:rPr>
        <w:tab/>
        <w:t xml:space="preserve">Szczegółowe zasady postępowania po wniesieniu odwołania, określają stosowne przepisy Działu VI ustawy </w:t>
      </w:r>
      <w:proofErr w:type="spellStart"/>
      <w:r w:rsidRPr="002F4A48">
        <w:rPr>
          <w:rFonts w:ascii="Arial" w:hAnsi="Arial" w:cs="Arial"/>
          <w:sz w:val="20"/>
          <w:szCs w:val="20"/>
        </w:rPr>
        <w:t>Pzp</w:t>
      </w:r>
      <w:proofErr w:type="spellEnd"/>
      <w:r w:rsidRPr="002F4A48">
        <w:rPr>
          <w:rFonts w:ascii="Arial" w:hAnsi="Arial" w:cs="Arial"/>
          <w:sz w:val="20"/>
          <w:szCs w:val="20"/>
        </w:rPr>
        <w:t>.</w:t>
      </w:r>
    </w:p>
    <w:p w:rsidR="002D6712" w:rsidRPr="002F4A48" w:rsidRDefault="002D6712" w:rsidP="00B535B5">
      <w:pPr>
        <w:widowControl w:val="0"/>
        <w:suppressAutoHyphens/>
        <w:ind w:left="709" w:hanging="709"/>
        <w:jc w:val="both"/>
        <w:rPr>
          <w:rFonts w:ascii="Arial" w:hAnsi="Arial" w:cs="Arial"/>
          <w:spacing w:val="4"/>
          <w:sz w:val="20"/>
          <w:szCs w:val="20"/>
        </w:rPr>
      </w:pPr>
      <w:r w:rsidRPr="002F4A48">
        <w:rPr>
          <w:rFonts w:ascii="Arial" w:hAnsi="Arial" w:cs="Arial"/>
          <w:spacing w:val="4"/>
          <w:sz w:val="20"/>
          <w:szCs w:val="20"/>
        </w:rPr>
        <w:t>21.8.</w:t>
      </w:r>
      <w:r w:rsidRPr="002F4A48">
        <w:rPr>
          <w:rFonts w:ascii="Arial" w:hAnsi="Arial" w:cs="Arial"/>
          <w:spacing w:val="4"/>
          <w:sz w:val="20"/>
          <w:szCs w:val="20"/>
        </w:rPr>
        <w:tab/>
        <w:t>Na orzeczenie Krajowej Izby Odwoławczej, stronom oraz uczestnikom postępowania odwoławczego przysługuje skarga do sądu.</w:t>
      </w:r>
    </w:p>
    <w:p w:rsidR="002D6712" w:rsidRPr="002F4A48" w:rsidRDefault="002D6712" w:rsidP="00B535B5">
      <w:pPr>
        <w:ind w:left="720" w:hanging="720"/>
        <w:jc w:val="both"/>
        <w:rPr>
          <w:rFonts w:ascii="Arial" w:hAnsi="Arial" w:cs="Arial"/>
          <w:spacing w:val="4"/>
          <w:sz w:val="20"/>
          <w:szCs w:val="20"/>
        </w:rPr>
      </w:pPr>
      <w:r w:rsidRPr="002F4A48">
        <w:rPr>
          <w:rFonts w:ascii="Arial" w:hAnsi="Arial" w:cs="Arial"/>
          <w:spacing w:val="4"/>
          <w:sz w:val="20"/>
          <w:szCs w:val="20"/>
        </w:rPr>
        <w:t>21.9.</w:t>
      </w:r>
      <w:r w:rsidRPr="002F4A48">
        <w:rPr>
          <w:rFonts w:ascii="Arial" w:hAnsi="Arial" w:cs="Arial"/>
          <w:spacing w:val="4"/>
          <w:sz w:val="20"/>
          <w:szCs w:val="20"/>
        </w:rPr>
        <w:tab/>
        <w:t xml:space="preserve">Skargę wnosi się do sądu okręgowego właściwego dla siedziby Zamawiającego, </w:t>
      </w:r>
      <w:r w:rsidRPr="002F4A48">
        <w:rPr>
          <w:rFonts w:ascii="Arial" w:hAnsi="Arial" w:cs="Arial"/>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2D6712" w:rsidRPr="002F4A48" w:rsidRDefault="002D6712" w:rsidP="00B535B5">
      <w:pPr>
        <w:ind w:left="705" w:hanging="705"/>
        <w:jc w:val="both"/>
        <w:rPr>
          <w:rFonts w:ascii="Arial" w:hAnsi="Arial" w:cs="Arial"/>
          <w:sz w:val="20"/>
          <w:szCs w:val="20"/>
        </w:rPr>
      </w:pPr>
    </w:p>
    <w:p w:rsidR="002D6712" w:rsidRPr="002F4A48" w:rsidRDefault="002D6712" w:rsidP="00B535B5">
      <w:pPr>
        <w:ind w:left="705" w:hanging="705"/>
        <w:jc w:val="both"/>
        <w:rPr>
          <w:rFonts w:ascii="Arial" w:hAnsi="Arial" w:cs="Arial"/>
          <w:sz w:val="20"/>
          <w:szCs w:val="20"/>
        </w:rPr>
      </w:pPr>
    </w:p>
    <w:p w:rsidR="002D6712" w:rsidRPr="002F4A48" w:rsidRDefault="002D6712" w:rsidP="00B535B5">
      <w:pPr>
        <w:pStyle w:val="Tekstpodstawowy"/>
        <w:ind w:left="567"/>
        <w:jc w:val="both"/>
        <w:rPr>
          <w:sz w:val="20"/>
          <w:szCs w:val="20"/>
        </w:rPr>
      </w:pPr>
    </w:p>
    <w:p w:rsidR="00BE245A" w:rsidRPr="002F4A48" w:rsidRDefault="00BE245A" w:rsidP="00B535B5">
      <w:pPr>
        <w:pStyle w:val="Tekstpodstawowy"/>
        <w:ind w:left="567"/>
        <w:jc w:val="both"/>
        <w:rPr>
          <w:sz w:val="20"/>
          <w:szCs w:val="20"/>
        </w:rPr>
      </w:pPr>
    </w:p>
    <w:p w:rsidR="008E24B3" w:rsidRPr="002F4A48" w:rsidRDefault="008E24B3" w:rsidP="003C7841">
      <w:pPr>
        <w:rPr>
          <w:rFonts w:ascii="Arial" w:hAnsi="Arial" w:cs="Arial"/>
          <w:sz w:val="20"/>
          <w:szCs w:val="20"/>
        </w:rPr>
      </w:pPr>
    </w:p>
    <w:p w:rsidR="009D6BD5" w:rsidRPr="002F4A48" w:rsidRDefault="009D6BD5" w:rsidP="003C7841">
      <w:pPr>
        <w:rPr>
          <w:rFonts w:ascii="Arial" w:hAnsi="Arial" w:cs="Arial"/>
          <w:sz w:val="20"/>
          <w:szCs w:val="20"/>
        </w:rPr>
      </w:pPr>
    </w:p>
    <w:p w:rsidR="009D6BD5" w:rsidRDefault="009D6BD5"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Default="002F4A48" w:rsidP="003C7841">
      <w:pPr>
        <w:rPr>
          <w:rFonts w:ascii="Arial" w:hAnsi="Arial" w:cs="Arial"/>
          <w:sz w:val="20"/>
          <w:szCs w:val="20"/>
        </w:rPr>
      </w:pPr>
    </w:p>
    <w:p w:rsidR="002F4A48" w:rsidRPr="002F4A48" w:rsidRDefault="002F4A48" w:rsidP="003C7841">
      <w:pPr>
        <w:rPr>
          <w:rFonts w:ascii="Arial" w:hAnsi="Arial" w:cs="Arial"/>
          <w:sz w:val="20"/>
          <w:szCs w:val="20"/>
        </w:rPr>
      </w:pPr>
    </w:p>
    <w:p w:rsidR="00E156FC" w:rsidRPr="002F4A48" w:rsidRDefault="00E156FC" w:rsidP="003C7841">
      <w:pPr>
        <w:rPr>
          <w:rFonts w:ascii="Arial" w:hAnsi="Arial" w:cs="Arial"/>
          <w:sz w:val="20"/>
          <w:szCs w:val="20"/>
        </w:rPr>
      </w:pPr>
    </w:p>
    <w:p w:rsidR="0069001B" w:rsidRPr="002F4A48" w:rsidRDefault="000D40D4" w:rsidP="00B535B5">
      <w:pPr>
        <w:pStyle w:val="Nagwek6"/>
        <w:spacing w:before="0"/>
        <w:rPr>
          <w:sz w:val="20"/>
          <w:szCs w:val="20"/>
        </w:rPr>
      </w:pPr>
      <w:r w:rsidRPr="002F4A48">
        <w:rPr>
          <w:sz w:val="20"/>
          <w:szCs w:val="20"/>
        </w:rPr>
        <w:lastRenderedPageBreak/>
        <w:t>Rozdział 2</w:t>
      </w:r>
    </w:p>
    <w:p w:rsidR="0069001B" w:rsidRPr="002F4A48" w:rsidRDefault="0069001B" w:rsidP="00B535B5">
      <w:pPr>
        <w:jc w:val="center"/>
        <w:outlineLvl w:val="0"/>
        <w:rPr>
          <w:rFonts w:ascii="Arial" w:hAnsi="Arial" w:cs="Arial"/>
          <w:b/>
          <w:bCs/>
          <w:sz w:val="20"/>
          <w:szCs w:val="20"/>
        </w:rPr>
      </w:pPr>
      <w:r w:rsidRPr="002F4A48">
        <w:rPr>
          <w:rFonts w:ascii="Arial" w:hAnsi="Arial" w:cs="Arial"/>
          <w:b/>
          <w:bCs/>
          <w:sz w:val="20"/>
          <w:szCs w:val="20"/>
        </w:rPr>
        <w:t>Formularz Oferty</w:t>
      </w:r>
      <w:r w:rsidR="00AB526B" w:rsidRPr="002F4A48">
        <w:rPr>
          <w:rFonts w:ascii="Arial" w:hAnsi="Arial" w:cs="Arial"/>
          <w:b/>
          <w:bCs/>
          <w:sz w:val="20"/>
          <w:szCs w:val="20"/>
        </w:rPr>
        <w:t xml:space="preserve"> </w:t>
      </w:r>
    </w:p>
    <w:p w:rsidR="00AB526B" w:rsidRPr="002F4A48" w:rsidRDefault="00AB526B" w:rsidP="00B535B5">
      <w:pPr>
        <w:jc w:val="center"/>
        <w:outlineLvl w:val="0"/>
        <w:rPr>
          <w:rFonts w:ascii="Arial" w:hAnsi="Arial" w:cs="Arial"/>
          <w:b/>
          <w:bCs/>
          <w:sz w:val="20"/>
          <w:szCs w:val="20"/>
        </w:rPr>
      </w:pPr>
      <w:r w:rsidRPr="002F4A48">
        <w:rPr>
          <w:rFonts w:ascii="Arial" w:hAnsi="Arial" w:cs="Arial"/>
          <w:b/>
          <w:bCs/>
          <w:sz w:val="20"/>
          <w:szCs w:val="20"/>
        </w:rPr>
        <w:t>i Formularze załączników do oferty.</w:t>
      </w:r>
    </w:p>
    <w:p w:rsidR="0069001B" w:rsidRPr="002F4A48" w:rsidRDefault="0069001B" w:rsidP="00B535B5">
      <w:pPr>
        <w:jc w:val="center"/>
        <w:outlineLvl w:val="0"/>
        <w:rPr>
          <w:rFonts w:ascii="Arial" w:hAnsi="Arial" w:cs="Arial"/>
          <w:b/>
          <w:bCs/>
          <w:sz w:val="20"/>
          <w:szCs w:val="20"/>
        </w:rPr>
      </w:pPr>
    </w:p>
    <w:p w:rsidR="008E24B3" w:rsidRPr="002F4A48" w:rsidRDefault="008E24B3"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Default="002F4A48" w:rsidP="006C4E94">
      <w:pPr>
        <w:pStyle w:val="Zwykytekst"/>
        <w:jc w:val="both"/>
        <w:rPr>
          <w:rFonts w:ascii="Arial" w:hAnsi="Arial" w:cs="Arial"/>
        </w:rPr>
      </w:pPr>
    </w:p>
    <w:p w:rsidR="002F4A48" w:rsidRPr="002F4A48" w:rsidRDefault="002F4A48"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p w:rsidR="00FA1C2A" w:rsidRPr="002F4A48" w:rsidRDefault="00FA1C2A" w:rsidP="006C4E94">
      <w:pPr>
        <w:pStyle w:val="Zwykytekst"/>
        <w:jc w:val="both"/>
        <w:rPr>
          <w:rFonts w:ascii="Arial" w:hAnsi="Arial" w:cs="Arial"/>
        </w:rPr>
      </w:pPr>
    </w:p>
    <w:p w:rsidR="006C4E94" w:rsidRPr="002F4A48" w:rsidRDefault="006C4E94" w:rsidP="006C4E94">
      <w:pPr>
        <w:pStyle w:val="Zwykytekst"/>
        <w:jc w:val="both"/>
        <w:rPr>
          <w:rFonts w:ascii="Arial" w:hAnsi="Arial" w:cs="Arial"/>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E24B3" w:rsidRPr="002F4A48" w:rsidTr="006C4E94">
        <w:trPr>
          <w:trHeight w:val="1100"/>
        </w:trPr>
        <w:tc>
          <w:tcPr>
            <w:tcW w:w="3119" w:type="dxa"/>
            <w:tcBorders>
              <w:top w:val="single" w:sz="4" w:space="0" w:color="auto"/>
              <w:left w:val="single" w:sz="4" w:space="0" w:color="auto"/>
              <w:bottom w:val="single" w:sz="4" w:space="0" w:color="auto"/>
              <w:right w:val="nil"/>
            </w:tcBorders>
            <w:vAlign w:val="bottom"/>
          </w:tcPr>
          <w:p w:rsidR="008E24B3" w:rsidRPr="002F4A48" w:rsidRDefault="008E24B3" w:rsidP="006C4E94">
            <w:pPr>
              <w:jc w:val="center"/>
              <w:rPr>
                <w:rFonts w:ascii="Arial" w:hAnsi="Arial" w:cs="Arial"/>
                <w:i/>
                <w:iCs/>
                <w:sz w:val="20"/>
                <w:szCs w:val="20"/>
              </w:rPr>
            </w:pPr>
            <w:r w:rsidRPr="002F4A48">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E24B3" w:rsidRPr="002F4A48" w:rsidRDefault="008E24B3" w:rsidP="006C4E94">
            <w:pPr>
              <w:pStyle w:val="Nagwek6"/>
              <w:spacing w:before="0"/>
              <w:rPr>
                <w:spacing w:val="30"/>
                <w:sz w:val="20"/>
                <w:szCs w:val="20"/>
              </w:rPr>
            </w:pPr>
            <w:r w:rsidRPr="002F4A48">
              <w:rPr>
                <w:spacing w:val="30"/>
                <w:sz w:val="20"/>
                <w:szCs w:val="20"/>
              </w:rPr>
              <w:t>OFERTA</w:t>
            </w:r>
          </w:p>
        </w:tc>
      </w:tr>
    </w:tbl>
    <w:p w:rsidR="008E24B3" w:rsidRPr="002F4A48" w:rsidRDefault="008E24B3" w:rsidP="008E24B3">
      <w:pPr>
        <w:pStyle w:val="Zwykytekst"/>
        <w:tabs>
          <w:tab w:val="left" w:leader="dot" w:pos="9360"/>
        </w:tabs>
        <w:ind w:right="23"/>
        <w:rPr>
          <w:rFonts w:ascii="Arial" w:hAnsi="Arial" w:cs="Arial"/>
          <w:b/>
          <w:bCs/>
        </w:rPr>
      </w:pPr>
      <w:r w:rsidRPr="002F4A48">
        <w:rPr>
          <w:rFonts w:ascii="Arial" w:hAnsi="Arial" w:cs="Arial"/>
          <w:b/>
          <w:bCs/>
        </w:rPr>
        <w:t xml:space="preserve">                                                                                                   Do</w:t>
      </w:r>
    </w:p>
    <w:p w:rsidR="008E24B3" w:rsidRPr="002F4A48" w:rsidRDefault="008E24B3" w:rsidP="008E24B3">
      <w:pPr>
        <w:ind w:left="5491" w:firstLine="33"/>
        <w:jc w:val="both"/>
        <w:rPr>
          <w:rFonts w:ascii="Arial" w:hAnsi="Arial" w:cs="Arial"/>
          <w:b/>
          <w:sz w:val="20"/>
          <w:szCs w:val="20"/>
        </w:rPr>
      </w:pPr>
      <w:r w:rsidRPr="002F4A48">
        <w:rPr>
          <w:rFonts w:ascii="Arial" w:hAnsi="Arial" w:cs="Arial"/>
          <w:b/>
          <w:sz w:val="20"/>
          <w:szCs w:val="20"/>
        </w:rPr>
        <w:t xml:space="preserve">Ministerstwa Sprawiedliwości </w:t>
      </w:r>
    </w:p>
    <w:p w:rsidR="008E24B3" w:rsidRPr="002F4A48" w:rsidRDefault="008E24B3" w:rsidP="008E24B3">
      <w:pPr>
        <w:ind w:left="5491" w:firstLine="33"/>
        <w:jc w:val="both"/>
        <w:rPr>
          <w:rFonts w:ascii="Arial" w:hAnsi="Arial" w:cs="Arial"/>
          <w:b/>
          <w:sz w:val="20"/>
          <w:szCs w:val="20"/>
        </w:rPr>
      </w:pPr>
      <w:r w:rsidRPr="002F4A48">
        <w:rPr>
          <w:rFonts w:ascii="Arial" w:hAnsi="Arial" w:cs="Arial"/>
          <w:b/>
          <w:sz w:val="20"/>
          <w:szCs w:val="20"/>
        </w:rPr>
        <w:t>Al. Ujazdowskie 11</w:t>
      </w:r>
    </w:p>
    <w:p w:rsidR="008E24B3" w:rsidRPr="002F4A48" w:rsidRDefault="008E24B3" w:rsidP="008E24B3">
      <w:pPr>
        <w:ind w:left="5491" w:firstLine="33"/>
        <w:jc w:val="both"/>
        <w:rPr>
          <w:rFonts w:ascii="Arial" w:hAnsi="Arial" w:cs="Arial"/>
          <w:b/>
          <w:sz w:val="20"/>
          <w:szCs w:val="20"/>
        </w:rPr>
      </w:pPr>
      <w:r w:rsidRPr="002F4A48">
        <w:rPr>
          <w:rFonts w:ascii="Arial" w:hAnsi="Arial" w:cs="Arial"/>
          <w:b/>
          <w:sz w:val="20"/>
          <w:szCs w:val="20"/>
        </w:rPr>
        <w:t>00-567 Warszawa</w:t>
      </w:r>
    </w:p>
    <w:p w:rsidR="008E24B3" w:rsidRPr="002F4A48" w:rsidRDefault="008E24B3" w:rsidP="008E24B3">
      <w:pPr>
        <w:jc w:val="both"/>
        <w:rPr>
          <w:rFonts w:ascii="Arial" w:hAnsi="Arial" w:cs="Arial"/>
          <w:b/>
          <w:sz w:val="20"/>
          <w:szCs w:val="20"/>
        </w:rPr>
      </w:pPr>
    </w:p>
    <w:p w:rsidR="008E24B3" w:rsidRPr="002F4A48" w:rsidRDefault="008E24B3" w:rsidP="008E24B3">
      <w:pPr>
        <w:pStyle w:val="Zwykytekst1"/>
        <w:tabs>
          <w:tab w:val="left" w:leader="dot" w:pos="9360"/>
        </w:tabs>
        <w:jc w:val="both"/>
        <w:rPr>
          <w:rFonts w:ascii="Arial" w:hAnsi="Arial" w:cs="Arial"/>
          <w:b/>
        </w:rPr>
      </w:pPr>
      <w:r w:rsidRPr="002F4A48">
        <w:rPr>
          <w:rFonts w:ascii="Arial" w:hAnsi="Arial" w:cs="Arial"/>
          <w:b/>
        </w:rPr>
        <w:t>Nawiązując do ogłoszenia o zamówieniu w postępowaniu o udzielenie zamówienia publicznego prowadzonym w trybie przetargu nieograniczonego na:</w:t>
      </w:r>
    </w:p>
    <w:p w:rsidR="008E24B3" w:rsidRPr="002F4A48" w:rsidRDefault="008E24B3" w:rsidP="008E24B3">
      <w:pPr>
        <w:pStyle w:val="Zwykytekst1"/>
        <w:tabs>
          <w:tab w:val="left" w:leader="dot" w:pos="9360"/>
        </w:tabs>
        <w:jc w:val="both"/>
        <w:rPr>
          <w:rFonts w:ascii="Arial" w:hAnsi="Arial" w:cs="Arial"/>
          <w:b/>
        </w:rPr>
      </w:pPr>
    </w:p>
    <w:p w:rsidR="00FB13C5" w:rsidRPr="002F4A48" w:rsidRDefault="00FB13C5" w:rsidP="00FB13C5">
      <w:pPr>
        <w:jc w:val="both"/>
        <w:rPr>
          <w:rFonts w:ascii="Arial" w:hAnsi="Arial" w:cs="Arial"/>
          <w:b/>
          <w:bCs/>
          <w:sz w:val="20"/>
          <w:szCs w:val="20"/>
        </w:rPr>
      </w:pPr>
      <w:r w:rsidRPr="002F4A48">
        <w:rPr>
          <w:rFonts w:ascii="Arial" w:hAnsi="Arial" w:cs="Arial"/>
          <w:b/>
          <w:bCs/>
          <w:sz w:val="20"/>
          <w:szCs w:val="20"/>
        </w:rPr>
        <w:t>Audyt wydajności i audyt bezpieczeństwa Systemu Teleinformatycznego Rejestru Sprawców Przestępstw na Tle Seksualnym</w:t>
      </w:r>
    </w:p>
    <w:p w:rsidR="008E24B3" w:rsidRPr="002F4A48" w:rsidRDefault="008E24B3" w:rsidP="008E24B3">
      <w:pPr>
        <w:jc w:val="both"/>
        <w:rPr>
          <w:rFonts w:ascii="Arial" w:hAnsi="Arial" w:cs="Arial"/>
          <w:spacing w:val="-2"/>
          <w:sz w:val="20"/>
          <w:szCs w:val="20"/>
        </w:rPr>
      </w:pPr>
    </w:p>
    <w:p w:rsidR="008E24B3" w:rsidRPr="002F4A48" w:rsidRDefault="00FB13C5" w:rsidP="008E24B3">
      <w:pPr>
        <w:jc w:val="both"/>
        <w:rPr>
          <w:rFonts w:ascii="Arial" w:hAnsi="Arial" w:cs="Arial"/>
          <w:b/>
          <w:spacing w:val="-2"/>
          <w:sz w:val="20"/>
          <w:szCs w:val="20"/>
        </w:rPr>
      </w:pPr>
      <w:r w:rsidRPr="002F4A48">
        <w:rPr>
          <w:rFonts w:ascii="Arial" w:hAnsi="Arial" w:cs="Arial"/>
          <w:spacing w:val="-2"/>
          <w:sz w:val="20"/>
          <w:szCs w:val="20"/>
        </w:rPr>
        <w:t>znak: BA-F-II-3710</w:t>
      </w:r>
      <w:r w:rsidR="00ED5CB2" w:rsidRPr="002F4A48">
        <w:rPr>
          <w:rFonts w:ascii="Arial" w:hAnsi="Arial" w:cs="Arial"/>
          <w:spacing w:val="-2"/>
          <w:sz w:val="20"/>
          <w:szCs w:val="20"/>
        </w:rPr>
        <w:t>-37</w:t>
      </w:r>
      <w:r w:rsidR="00C73F82" w:rsidRPr="002F4A48">
        <w:rPr>
          <w:rFonts w:ascii="Arial" w:hAnsi="Arial" w:cs="Arial"/>
          <w:spacing w:val="-2"/>
          <w:sz w:val="20"/>
          <w:szCs w:val="20"/>
        </w:rPr>
        <w:t>/17</w:t>
      </w:r>
    </w:p>
    <w:p w:rsidR="008E24B3" w:rsidRPr="002F4A48" w:rsidRDefault="008E24B3" w:rsidP="008E24B3">
      <w:pPr>
        <w:pStyle w:val="Zwykytekst1"/>
        <w:tabs>
          <w:tab w:val="left" w:leader="dot" w:pos="9360"/>
        </w:tabs>
        <w:jc w:val="both"/>
        <w:rPr>
          <w:rFonts w:ascii="Arial" w:hAnsi="Arial" w:cs="Arial"/>
        </w:rPr>
      </w:pPr>
      <w:r w:rsidRPr="002F4A48">
        <w:rPr>
          <w:rFonts w:ascii="Arial" w:hAnsi="Arial" w:cs="Arial"/>
          <w:b/>
        </w:rPr>
        <w:t>MY NIŻEJ PODPISANI</w:t>
      </w:r>
      <w:r w:rsidRPr="002F4A48">
        <w:rPr>
          <w:rFonts w:ascii="Arial" w:hAnsi="Arial" w:cs="Arial"/>
        </w:rPr>
        <w:t xml:space="preserve"> </w:t>
      </w:r>
    </w:p>
    <w:p w:rsidR="008E24B3" w:rsidRPr="002F4A48" w:rsidRDefault="008E24B3" w:rsidP="008E24B3">
      <w:pPr>
        <w:pStyle w:val="Zwykytekst1"/>
        <w:tabs>
          <w:tab w:val="left" w:leader="underscore" w:pos="9000"/>
        </w:tabs>
        <w:jc w:val="both"/>
        <w:rPr>
          <w:rFonts w:ascii="Arial" w:hAnsi="Arial" w:cs="Arial"/>
        </w:rPr>
      </w:pPr>
      <w:r w:rsidRPr="002F4A48">
        <w:rPr>
          <w:rFonts w:ascii="Arial" w:hAnsi="Arial" w:cs="Arial"/>
        </w:rPr>
        <w:t xml:space="preserve">_______________________________________________________________________ </w:t>
      </w:r>
    </w:p>
    <w:p w:rsidR="008E24B3" w:rsidRPr="002F4A48" w:rsidRDefault="008E24B3" w:rsidP="008E24B3">
      <w:pPr>
        <w:pStyle w:val="Zwykytekst1"/>
        <w:tabs>
          <w:tab w:val="left" w:leader="underscore" w:pos="9000"/>
        </w:tabs>
        <w:jc w:val="both"/>
        <w:rPr>
          <w:rFonts w:ascii="Arial" w:hAnsi="Arial" w:cs="Arial"/>
        </w:rPr>
      </w:pPr>
      <w:r w:rsidRPr="002F4A48">
        <w:rPr>
          <w:rFonts w:ascii="Arial" w:hAnsi="Arial" w:cs="Arial"/>
        </w:rPr>
        <w:t xml:space="preserve">_______________________________________________________________________ </w:t>
      </w:r>
    </w:p>
    <w:p w:rsidR="008E24B3" w:rsidRPr="002F4A48" w:rsidRDefault="008E24B3" w:rsidP="008E24B3">
      <w:pPr>
        <w:pStyle w:val="Zwykytekst1"/>
        <w:tabs>
          <w:tab w:val="left" w:leader="dot" w:pos="9360"/>
        </w:tabs>
        <w:jc w:val="both"/>
        <w:rPr>
          <w:rFonts w:ascii="Arial" w:hAnsi="Arial" w:cs="Arial"/>
        </w:rPr>
      </w:pPr>
      <w:r w:rsidRPr="002F4A48">
        <w:rPr>
          <w:rFonts w:ascii="Arial" w:hAnsi="Arial" w:cs="Arial"/>
        </w:rPr>
        <w:t>działając w imieniu i na rzecz</w:t>
      </w:r>
    </w:p>
    <w:p w:rsidR="008E24B3" w:rsidRPr="002F4A48" w:rsidRDefault="008E24B3" w:rsidP="008E24B3">
      <w:pPr>
        <w:pStyle w:val="Zwykytekst1"/>
        <w:tabs>
          <w:tab w:val="left" w:leader="underscore" w:pos="9000"/>
        </w:tabs>
        <w:jc w:val="both"/>
        <w:rPr>
          <w:rFonts w:ascii="Arial" w:hAnsi="Arial" w:cs="Arial"/>
        </w:rPr>
      </w:pPr>
      <w:r w:rsidRPr="002F4A48">
        <w:rPr>
          <w:rFonts w:ascii="Arial" w:hAnsi="Arial" w:cs="Arial"/>
        </w:rPr>
        <w:t xml:space="preserve">_______________________________________________________________________ </w:t>
      </w:r>
    </w:p>
    <w:p w:rsidR="008E24B3" w:rsidRPr="002F4A48" w:rsidRDefault="008E24B3" w:rsidP="008E24B3">
      <w:pPr>
        <w:pStyle w:val="Zwykytekst1"/>
        <w:tabs>
          <w:tab w:val="left" w:leader="underscore" w:pos="9000"/>
        </w:tabs>
        <w:jc w:val="both"/>
        <w:rPr>
          <w:rFonts w:ascii="Arial" w:hAnsi="Arial" w:cs="Arial"/>
        </w:rPr>
      </w:pPr>
      <w:r w:rsidRPr="002F4A48">
        <w:rPr>
          <w:rFonts w:ascii="Arial" w:hAnsi="Arial" w:cs="Arial"/>
        </w:rPr>
        <w:t xml:space="preserve">_______________________________________________________________________ </w:t>
      </w:r>
    </w:p>
    <w:p w:rsidR="008E24B3" w:rsidRPr="002F4A48" w:rsidRDefault="008E24B3" w:rsidP="008E24B3">
      <w:pPr>
        <w:pStyle w:val="Zwykytekst1"/>
        <w:tabs>
          <w:tab w:val="left" w:leader="dot" w:pos="9072"/>
        </w:tabs>
        <w:jc w:val="center"/>
        <w:rPr>
          <w:rFonts w:ascii="Arial" w:hAnsi="Arial" w:cs="Arial"/>
          <w:i/>
        </w:rPr>
      </w:pPr>
      <w:r w:rsidRPr="002F4A48">
        <w:rPr>
          <w:rFonts w:ascii="Arial" w:hAnsi="Arial" w:cs="Arial"/>
          <w:i/>
        </w:rPr>
        <w:t xml:space="preserve"> (nazwa (firma) dokładny adres Wykonawcy/Wykonawców)</w:t>
      </w:r>
    </w:p>
    <w:p w:rsidR="008E24B3" w:rsidRPr="002F4A48" w:rsidRDefault="008E24B3" w:rsidP="008E24B3">
      <w:pPr>
        <w:pStyle w:val="Zwykytekst1"/>
        <w:tabs>
          <w:tab w:val="left" w:leader="dot" w:pos="9072"/>
        </w:tabs>
        <w:jc w:val="center"/>
        <w:rPr>
          <w:rFonts w:ascii="Arial" w:hAnsi="Arial" w:cs="Arial"/>
          <w:i/>
        </w:rPr>
      </w:pPr>
      <w:r w:rsidRPr="002F4A48">
        <w:rPr>
          <w:rFonts w:ascii="Arial" w:hAnsi="Arial" w:cs="Arial"/>
          <w:i/>
        </w:rPr>
        <w:t>(w przypadku składania oferty przez podmioty występujące wspólnie podać nazwy(firmy) i dokładne adresy wszystkich wspólników spółki cywilnej lub członków konsorcjum)</w:t>
      </w:r>
    </w:p>
    <w:p w:rsidR="008E24B3" w:rsidRPr="002F4A48" w:rsidRDefault="008E24B3" w:rsidP="008E24B3">
      <w:pPr>
        <w:pStyle w:val="Zwykytekst1"/>
        <w:tabs>
          <w:tab w:val="left" w:leader="dot" w:pos="9072"/>
        </w:tabs>
        <w:jc w:val="center"/>
        <w:rPr>
          <w:rFonts w:ascii="Arial" w:hAnsi="Arial" w:cs="Arial"/>
          <w:i/>
        </w:rPr>
      </w:pPr>
    </w:p>
    <w:p w:rsidR="008E24B3" w:rsidRPr="002F4A48" w:rsidRDefault="008E24B3" w:rsidP="008E24B3">
      <w:pPr>
        <w:pStyle w:val="Zwykytekst1"/>
        <w:numPr>
          <w:ilvl w:val="0"/>
          <w:numId w:val="2"/>
        </w:numPr>
        <w:tabs>
          <w:tab w:val="left" w:pos="284"/>
        </w:tabs>
        <w:ind w:left="284" w:hanging="284"/>
        <w:jc w:val="both"/>
        <w:rPr>
          <w:rFonts w:ascii="Arial" w:hAnsi="Arial" w:cs="Arial"/>
          <w:b/>
          <w:bCs/>
        </w:rPr>
      </w:pPr>
      <w:r w:rsidRPr="002F4A48">
        <w:rPr>
          <w:rFonts w:ascii="Arial" w:hAnsi="Arial" w:cs="Arial"/>
          <w:b/>
        </w:rPr>
        <w:t>SKŁADAMY OFERTĘ</w:t>
      </w:r>
      <w:r w:rsidRPr="002F4A48">
        <w:rPr>
          <w:rFonts w:ascii="Arial" w:hAnsi="Arial" w:cs="Arial"/>
        </w:rPr>
        <w:t xml:space="preserve"> na wykonanie przedmiotu zamówienia zgodnie z treścią SIWZ.</w:t>
      </w:r>
    </w:p>
    <w:p w:rsidR="008E24B3" w:rsidRPr="002F4A48" w:rsidRDefault="008E24B3" w:rsidP="006C4E94">
      <w:pPr>
        <w:pStyle w:val="Zwykytekst1"/>
        <w:numPr>
          <w:ilvl w:val="0"/>
          <w:numId w:val="2"/>
        </w:numPr>
        <w:tabs>
          <w:tab w:val="left" w:pos="284"/>
        </w:tabs>
        <w:ind w:left="284" w:hanging="284"/>
        <w:jc w:val="both"/>
        <w:rPr>
          <w:rFonts w:ascii="Arial" w:hAnsi="Arial" w:cs="Arial"/>
        </w:rPr>
      </w:pPr>
      <w:r w:rsidRPr="002F4A48">
        <w:rPr>
          <w:rFonts w:ascii="Arial" w:hAnsi="Arial" w:cs="Arial"/>
          <w:b/>
        </w:rPr>
        <w:t>OŚWIADCZAMY,</w:t>
      </w:r>
      <w:r w:rsidRPr="002F4A48">
        <w:rPr>
          <w:rFonts w:ascii="Arial" w:hAnsi="Arial" w:cs="Arial"/>
        </w:rPr>
        <w:t xml:space="preserve"> że zapoznaliśmy się z ogłoszeniem o zamówieniu, SIWZ oraz wyjaśnieniami </w:t>
      </w:r>
      <w:r w:rsidRPr="002F4A48">
        <w:rPr>
          <w:rFonts w:ascii="Arial" w:hAnsi="Arial" w:cs="Arial"/>
        </w:rPr>
        <w:br/>
        <w:t>i zmianami SIWZ przekazanymi przez Zamawiającego i uznajemy się za związanych określonymi w nich postanowieniami i zasadami postępowania.</w:t>
      </w:r>
    </w:p>
    <w:p w:rsidR="00B17392" w:rsidRPr="002F4A48" w:rsidRDefault="00B17392" w:rsidP="00B17392">
      <w:pPr>
        <w:pStyle w:val="Zwykytekst"/>
        <w:numPr>
          <w:ilvl w:val="0"/>
          <w:numId w:val="2"/>
        </w:numPr>
        <w:jc w:val="both"/>
        <w:rPr>
          <w:rFonts w:ascii="Arial" w:hAnsi="Arial" w:cs="Arial"/>
          <w:iCs/>
        </w:rPr>
      </w:pPr>
      <w:r w:rsidRPr="002F4A48">
        <w:rPr>
          <w:rFonts w:ascii="Arial" w:hAnsi="Arial" w:cs="Arial"/>
          <w:b/>
        </w:rPr>
        <w:t>OFERUJEMY</w:t>
      </w:r>
      <w:r w:rsidRPr="002F4A48">
        <w:rPr>
          <w:rFonts w:ascii="Arial" w:hAnsi="Arial" w:cs="Arial"/>
        </w:rPr>
        <w:t xml:space="preserve"> wykonanie </w:t>
      </w:r>
      <w:r w:rsidR="0084593E" w:rsidRPr="002F4A48">
        <w:rPr>
          <w:rFonts w:ascii="Arial" w:hAnsi="Arial" w:cs="Arial"/>
        </w:rPr>
        <w:t xml:space="preserve">całego </w:t>
      </w:r>
      <w:r w:rsidRPr="002F4A48">
        <w:rPr>
          <w:rFonts w:ascii="Arial" w:hAnsi="Arial" w:cs="Arial"/>
        </w:rPr>
        <w:t xml:space="preserve">przedmiotu zamówienia za </w:t>
      </w:r>
      <w:r w:rsidR="00C0502B" w:rsidRPr="002F4A48">
        <w:rPr>
          <w:rFonts w:ascii="Arial" w:hAnsi="Arial" w:cs="Arial"/>
        </w:rPr>
        <w:t xml:space="preserve">łączną </w:t>
      </w:r>
      <w:r w:rsidRPr="002F4A48">
        <w:rPr>
          <w:rFonts w:ascii="Arial" w:hAnsi="Arial" w:cs="Arial"/>
        </w:rPr>
        <w:t xml:space="preserve">cenę  </w:t>
      </w:r>
      <w:r w:rsidR="00C0502B" w:rsidRPr="002F4A48">
        <w:rPr>
          <w:rFonts w:ascii="Arial" w:hAnsi="Arial" w:cs="Arial"/>
        </w:rPr>
        <w:t xml:space="preserve">ryczałtową </w:t>
      </w:r>
      <w:r w:rsidRPr="002F4A48">
        <w:rPr>
          <w:rFonts w:ascii="Arial" w:hAnsi="Arial" w:cs="Arial"/>
        </w:rPr>
        <w:t xml:space="preserve">brutto </w:t>
      </w:r>
      <w:r w:rsidRPr="002F4A48">
        <w:rPr>
          <w:rFonts w:ascii="Arial" w:hAnsi="Arial" w:cs="Arial"/>
          <w:iCs/>
        </w:rPr>
        <w:t>…………</w:t>
      </w:r>
      <w:r w:rsidR="00C01237" w:rsidRPr="002F4A48">
        <w:rPr>
          <w:rFonts w:ascii="Arial" w:hAnsi="Arial" w:cs="Arial"/>
          <w:iCs/>
        </w:rPr>
        <w:t>………………….</w:t>
      </w:r>
      <w:r w:rsidRPr="002F4A48">
        <w:rPr>
          <w:rFonts w:ascii="Arial" w:hAnsi="Arial" w:cs="Arial"/>
          <w:iCs/>
        </w:rPr>
        <w:t>………………… PLN, </w:t>
      </w:r>
    </w:p>
    <w:p w:rsidR="002746EE" w:rsidRPr="002F4A48" w:rsidRDefault="00B17392" w:rsidP="002746EE">
      <w:pPr>
        <w:pStyle w:val="Zwykytekst1"/>
        <w:tabs>
          <w:tab w:val="left" w:pos="284"/>
        </w:tabs>
        <w:ind w:left="283"/>
        <w:jc w:val="both"/>
        <w:rPr>
          <w:rFonts w:ascii="Arial" w:hAnsi="Arial" w:cs="Arial"/>
          <w:iCs/>
        </w:rPr>
      </w:pPr>
      <w:r w:rsidRPr="002F4A48">
        <w:rPr>
          <w:rFonts w:ascii="Arial" w:hAnsi="Arial" w:cs="Arial"/>
          <w:iCs/>
        </w:rPr>
        <w:t>słownie złotych: …………………...................................................................................</w:t>
      </w:r>
      <w:r w:rsidR="00C0502B" w:rsidRPr="002F4A48">
        <w:rPr>
          <w:rFonts w:ascii="Arial" w:hAnsi="Arial" w:cs="Arial"/>
          <w:iCs/>
        </w:rPr>
        <w:t>, w tym podatek VAT 23%</w:t>
      </w:r>
      <w:r w:rsidRPr="002F4A48">
        <w:rPr>
          <w:rFonts w:ascii="Arial" w:hAnsi="Arial" w:cs="Arial"/>
          <w:iCs/>
        </w:rPr>
        <w:t xml:space="preserve"> </w:t>
      </w:r>
    </w:p>
    <w:p w:rsidR="00FE2D54" w:rsidRPr="002F4A48" w:rsidRDefault="00FE2D54" w:rsidP="00B17392">
      <w:pPr>
        <w:tabs>
          <w:tab w:val="left" w:pos="567"/>
        </w:tabs>
        <w:suppressAutoHyphens/>
        <w:jc w:val="both"/>
        <w:rPr>
          <w:rFonts w:ascii="Arial" w:eastAsia="Calibri" w:hAnsi="Arial" w:cs="Arial"/>
          <w:bCs/>
          <w:iCs/>
          <w:sz w:val="20"/>
          <w:szCs w:val="20"/>
          <w:lang w:eastAsia="ar-SA"/>
        </w:rPr>
      </w:pPr>
      <w:r w:rsidRPr="002F4A48">
        <w:rPr>
          <w:rFonts w:ascii="Arial" w:eastAsia="Calibri" w:hAnsi="Arial" w:cs="Arial"/>
          <w:bCs/>
          <w:iCs/>
          <w:sz w:val="20"/>
          <w:szCs w:val="20"/>
          <w:lang w:eastAsia="ar-SA"/>
        </w:rPr>
        <w:t>4.</w:t>
      </w:r>
      <w:r w:rsidRPr="002F4A48">
        <w:rPr>
          <w:rFonts w:ascii="Arial" w:eastAsia="Calibri" w:hAnsi="Arial" w:cs="Arial"/>
          <w:b/>
          <w:bCs/>
          <w:iCs/>
          <w:sz w:val="20"/>
          <w:szCs w:val="20"/>
          <w:lang w:eastAsia="ar-SA"/>
        </w:rPr>
        <w:t xml:space="preserve"> ZOBOWIĄZUJEMY SIĘ</w:t>
      </w:r>
      <w:r w:rsidRPr="002F4A48">
        <w:rPr>
          <w:rFonts w:ascii="Arial" w:eastAsia="Calibri" w:hAnsi="Arial" w:cs="Arial"/>
          <w:bCs/>
          <w:iCs/>
          <w:sz w:val="20"/>
          <w:szCs w:val="20"/>
          <w:lang w:eastAsia="ar-SA"/>
        </w:rPr>
        <w:t xml:space="preserve"> do wykonania zamówieni</w:t>
      </w:r>
      <w:r w:rsidR="00B17392" w:rsidRPr="002F4A48">
        <w:rPr>
          <w:rFonts w:ascii="Arial" w:eastAsia="Calibri" w:hAnsi="Arial" w:cs="Arial"/>
          <w:bCs/>
          <w:iCs/>
          <w:sz w:val="20"/>
          <w:szCs w:val="20"/>
          <w:lang w:eastAsia="ar-SA"/>
        </w:rPr>
        <w:t>a w terminie określonym w SIWZ.</w:t>
      </w:r>
    </w:p>
    <w:p w:rsidR="008E24B3" w:rsidRPr="002F4A48" w:rsidRDefault="008E24B3" w:rsidP="00AA154A">
      <w:pPr>
        <w:pStyle w:val="Zwykytekst1"/>
        <w:numPr>
          <w:ilvl w:val="0"/>
          <w:numId w:val="9"/>
        </w:numPr>
        <w:tabs>
          <w:tab w:val="left" w:pos="284"/>
        </w:tabs>
        <w:ind w:left="284" w:hanging="284"/>
        <w:jc w:val="both"/>
        <w:rPr>
          <w:rFonts w:ascii="Arial" w:hAnsi="Arial" w:cs="Arial"/>
        </w:rPr>
      </w:pPr>
      <w:r w:rsidRPr="002F4A48">
        <w:rPr>
          <w:rFonts w:ascii="Arial" w:hAnsi="Arial" w:cs="Arial"/>
          <w:b/>
        </w:rPr>
        <w:t xml:space="preserve">AKCEPTUJEMY </w:t>
      </w:r>
      <w:r w:rsidRPr="002F4A48">
        <w:rPr>
          <w:rFonts w:ascii="Arial" w:hAnsi="Arial" w:cs="Arial"/>
        </w:rPr>
        <w:t>warunki płatności określone przez Zamawiającego w SIWZ.</w:t>
      </w:r>
    </w:p>
    <w:p w:rsidR="008E24B3" w:rsidRPr="002F4A48" w:rsidRDefault="008E24B3" w:rsidP="00AA154A">
      <w:pPr>
        <w:pStyle w:val="Zwykytekst1"/>
        <w:numPr>
          <w:ilvl w:val="0"/>
          <w:numId w:val="9"/>
        </w:numPr>
        <w:tabs>
          <w:tab w:val="left" w:pos="284"/>
        </w:tabs>
        <w:ind w:left="284" w:hanging="284"/>
        <w:jc w:val="both"/>
        <w:rPr>
          <w:rFonts w:ascii="Arial" w:hAnsi="Arial" w:cs="Arial"/>
        </w:rPr>
      </w:pPr>
      <w:r w:rsidRPr="002F4A48">
        <w:rPr>
          <w:rFonts w:ascii="Arial" w:hAnsi="Arial" w:cs="Arial"/>
          <w:b/>
        </w:rPr>
        <w:t>JESTEŚMY</w:t>
      </w:r>
      <w:r w:rsidRPr="002F4A48">
        <w:rPr>
          <w:rFonts w:ascii="Arial" w:hAnsi="Arial" w:cs="Arial"/>
        </w:rPr>
        <w:t xml:space="preserve"> związani ofertą przez okres wskazany w SIWZ. </w:t>
      </w:r>
    </w:p>
    <w:p w:rsidR="008E24B3" w:rsidRPr="002F4A48" w:rsidRDefault="008E24B3" w:rsidP="00AA154A">
      <w:pPr>
        <w:pStyle w:val="Zwykytekst1"/>
        <w:numPr>
          <w:ilvl w:val="0"/>
          <w:numId w:val="9"/>
        </w:numPr>
        <w:tabs>
          <w:tab w:val="left" w:pos="284"/>
        </w:tabs>
        <w:jc w:val="both"/>
        <w:rPr>
          <w:rFonts w:ascii="Arial" w:hAnsi="Arial" w:cs="Arial"/>
        </w:rPr>
      </w:pPr>
      <w:r w:rsidRPr="002F4A48">
        <w:rPr>
          <w:rFonts w:ascii="Arial" w:hAnsi="Arial" w:cs="Arial"/>
          <w:b/>
        </w:rPr>
        <w:t>OŚWIADCZAMY</w:t>
      </w:r>
      <w:r w:rsidRPr="002F4A48">
        <w:rPr>
          <w:rFonts w:ascii="Arial" w:hAnsi="Arial" w:cs="Arial"/>
        </w:rPr>
        <w:t>, że następujące części (zakresy) zamówienia wyko</w:t>
      </w:r>
      <w:r w:rsidR="0024661A" w:rsidRPr="002F4A48">
        <w:rPr>
          <w:rFonts w:ascii="Arial" w:hAnsi="Arial" w:cs="Arial"/>
        </w:rPr>
        <w:t>namy z udziałem podwykonawców:</w:t>
      </w:r>
    </w:p>
    <w:p w:rsidR="008E24B3" w:rsidRPr="002F4A48" w:rsidRDefault="008E24B3" w:rsidP="008E24B3">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8E24B3" w:rsidRPr="002F4A48" w:rsidTr="006C4E94">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E24B3" w:rsidRPr="002F4A48" w:rsidRDefault="008E24B3" w:rsidP="006C4E94">
            <w:pPr>
              <w:jc w:val="center"/>
              <w:rPr>
                <w:rFonts w:ascii="Arial" w:eastAsiaTheme="minorHAnsi" w:hAnsi="Arial" w:cs="Arial"/>
                <w:sz w:val="20"/>
                <w:szCs w:val="20"/>
                <w:lang w:eastAsia="en-US"/>
              </w:rPr>
            </w:pPr>
            <w:r w:rsidRPr="002F4A48">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8E24B3" w:rsidRPr="002F4A48" w:rsidRDefault="008E24B3" w:rsidP="006C4E94">
            <w:pPr>
              <w:jc w:val="center"/>
              <w:rPr>
                <w:rFonts w:ascii="Arial" w:eastAsiaTheme="minorHAnsi" w:hAnsi="Arial" w:cs="Arial"/>
                <w:sz w:val="20"/>
                <w:szCs w:val="20"/>
                <w:lang w:eastAsia="en-US"/>
              </w:rPr>
            </w:pPr>
            <w:r w:rsidRPr="002F4A48">
              <w:rPr>
                <w:rFonts w:ascii="Arial" w:eastAsiaTheme="minorHAnsi" w:hAnsi="Arial" w:cs="Arial"/>
                <w:sz w:val="20"/>
                <w:szCs w:val="20"/>
                <w:lang w:eastAsia="en-US"/>
              </w:rPr>
              <w:t>Podwykonawca</w:t>
            </w:r>
          </w:p>
          <w:p w:rsidR="008E24B3" w:rsidRPr="002F4A48" w:rsidRDefault="008E24B3" w:rsidP="006C4E94">
            <w:pPr>
              <w:jc w:val="center"/>
              <w:rPr>
                <w:rFonts w:ascii="Arial" w:eastAsiaTheme="minorHAnsi" w:hAnsi="Arial" w:cs="Arial"/>
                <w:sz w:val="20"/>
                <w:szCs w:val="20"/>
                <w:lang w:eastAsia="en-US"/>
              </w:rPr>
            </w:pPr>
            <w:r w:rsidRPr="002F4A48">
              <w:rPr>
                <w:rFonts w:ascii="Arial" w:eastAsiaTheme="minorHAnsi" w:hAnsi="Arial" w:cs="Arial"/>
                <w:sz w:val="20"/>
                <w:szCs w:val="20"/>
                <w:lang w:eastAsia="en-US"/>
              </w:rPr>
              <w:t>(nazwa i adres)</w:t>
            </w:r>
          </w:p>
          <w:p w:rsidR="008E24B3" w:rsidRPr="002F4A48" w:rsidRDefault="008E24B3" w:rsidP="006C4E94">
            <w:pPr>
              <w:jc w:val="center"/>
              <w:rPr>
                <w:rFonts w:ascii="Arial" w:eastAsiaTheme="minorHAnsi" w:hAnsi="Arial" w:cs="Arial"/>
                <w:i/>
                <w:sz w:val="20"/>
                <w:szCs w:val="20"/>
                <w:lang w:eastAsia="en-US"/>
              </w:rPr>
            </w:pPr>
          </w:p>
        </w:tc>
      </w:tr>
      <w:tr w:rsidR="008E24B3" w:rsidRPr="002F4A48" w:rsidTr="006C4E94">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2F4A48" w:rsidRDefault="008E24B3" w:rsidP="006C4E94">
            <w:pPr>
              <w:jc w:val="center"/>
              <w:rPr>
                <w:rFonts w:ascii="Arial" w:eastAsiaTheme="minorHAnsi" w:hAnsi="Arial" w:cs="Arial"/>
                <w:sz w:val="20"/>
                <w:szCs w:val="20"/>
                <w:lang w:eastAsia="en-US"/>
              </w:rPr>
            </w:pPr>
            <w:r w:rsidRPr="002F4A48">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2F4A48" w:rsidRDefault="008E24B3" w:rsidP="006C4E94">
            <w:pPr>
              <w:rPr>
                <w:rFonts w:ascii="Arial" w:eastAsiaTheme="minorHAnsi" w:hAnsi="Arial" w:cs="Arial"/>
                <w:sz w:val="20"/>
                <w:szCs w:val="20"/>
                <w:lang w:eastAsia="en-US"/>
              </w:rPr>
            </w:pPr>
          </w:p>
        </w:tc>
        <w:tc>
          <w:tcPr>
            <w:tcW w:w="3119" w:type="dxa"/>
            <w:vAlign w:val="center"/>
          </w:tcPr>
          <w:p w:rsidR="008E24B3" w:rsidRPr="002F4A48" w:rsidRDefault="008E24B3" w:rsidP="006C4E94">
            <w:pPr>
              <w:rPr>
                <w:rFonts w:ascii="Arial" w:eastAsiaTheme="minorHAnsi" w:hAnsi="Arial" w:cs="Arial"/>
                <w:sz w:val="20"/>
                <w:szCs w:val="20"/>
                <w:lang w:eastAsia="en-US"/>
              </w:rPr>
            </w:pPr>
          </w:p>
        </w:tc>
      </w:tr>
      <w:tr w:rsidR="008E24B3" w:rsidRPr="002F4A48" w:rsidTr="006C4E94">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2F4A48" w:rsidRDefault="008E24B3" w:rsidP="006C4E94">
            <w:pPr>
              <w:jc w:val="center"/>
              <w:rPr>
                <w:rFonts w:ascii="Arial" w:eastAsiaTheme="minorHAnsi" w:hAnsi="Arial" w:cs="Arial"/>
                <w:sz w:val="20"/>
                <w:szCs w:val="20"/>
                <w:lang w:eastAsia="en-US"/>
              </w:rPr>
            </w:pPr>
            <w:r w:rsidRPr="002F4A48">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2F4A48" w:rsidRDefault="008E24B3" w:rsidP="006C4E94">
            <w:pPr>
              <w:rPr>
                <w:rFonts w:ascii="Arial" w:eastAsiaTheme="minorHAnsi" w:hAnsi="Arial" w:cs="Arial"/>
                <w:sz w:val="20"/>
                <w:szCs w:val="20"/>
                <w:lang w:eastAsia="en-US"/>
              </w:rPr>
            </w:pPr>
          </w:p>
        </w:tc>
        <w:tc>
          <w:tcPr>
            <w:tcW w:w="3119" w:type="dxa"/>
            <w:vAlign w:val="center"/>
          </w:tcPr>
          <w:p w:rsidR="008E24B3" w:rsidRPr="002F4A48" w:rsidRDefault="008E24B3" w:rsidP="006C4E94">
            <w:pPr>
              <w:rPr>
                <w:rFonts w:ascii="Arial" w:eastAsiaTheme="minorHAnsi" w:hAnsi="Arial" w:cs="Arial"/>
                <w:sz w:val="20"/>
                <w:szCs w:val="20"/>
                <w:lang w:eastAsia="en-US"/>
              </w:rPr>
            </w:pPr>
          </w:p>
        </w:tc>
      </w:tr>
    </w:tbl>
    <w:p w:rsidR="008E24B3" w:rsidRPr="002F4A48" w:rsidRDefault="008E24B3" w:rsidP="008E24B3">
      <w:pPr>
        <w:pStyle w:val="Zwykytekst1"/>
        <w:tabs>
          <w:tab w:val="left" w:pos="426"/>
        </w:tabs>
        <w:ind w:left="426"/>
        <w:jc w:val="both"/>
        <w:rPr>
          <w:rFonts w:ascii="Arial" w:hAnsi="Arial" w:cs="Arial"/>
        </w:rPr>
      </w:pPr>
    </w:p>
    <w:p w:rsidR="008E24B3" w:rsidRPr="002F4A48" w:rsidRDefault="008E24B3" w:rsidP="00AA154A">
      <w:pPr>
        <w:pStyle w:val="Zwykytekst1"/>
        <w:numPr>
          <w:ilvl w:val="0"/>
          <w:numId w:val="9"/>
        </w:numPr>
        <w:tabs>
          <w:tab w:val="left" w:pos="426"/>
        </w:tabs>
        <w:ind w:left="426" w:hanging="426"/>
        <w:jc w:val="both"/>
        <w:rPr>
          <w:rFonts w:ascii="Arial" w:hAnsi="Arial" w:cs="Arial"/>
        </w:rPr>
      </w:pPr>
      <w:r w:rsidRPr="002F4A48">
        <w:rPr>
          <w:rFonts w:ascii="Arial" w:hAnsi="Arial" w:cs="Arial"/>
          <w:b/>
        </w:rPr>
        <w:t>OŚWIADCZAMY</w:t>
      </w:r>
      <w:r w:rsidRPr="002F4A48">
        <w:rPr>
          <w:rFonts w:ascii="Arial" w:hAnsi="Arial" w:cs="Arial"/>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8E24B3" w:rsidRPr="002F4A48" w:rsidRDefault="008E24B3" w:rsidP="00AA154A">
      <w:pPr>
        <w:pStyle w:val="Zwykytekst1"/>
        <w:numPr>
          <w:ilvl w:val="0"/>
          <w:numId w:val="9"/>
        </w:numPr>
        <w:ind w:left="425" w:hanging="425"/>
        <w:jc w:val="both"/>
        <w:rPr>
          <w:rFonts w:ascii="Arial" w:hAnsi="Arial" w:cs="Arial"/>
        </w:rPr>
      </w:pPr>
      <w:r w:rsidRPr="002F4A48">
        <w:rPr>
          <w:rFonts w:ascii="Arial" w:hAnsi="Arial" w:cs="Arial"/>
          <w:b/>
        </w:rPr>
        <w:t>OŚWIADCZAMY,</w:t>
      </w:r>
      <w:r w:rsidRPr="002F4A48">
        <w:rPr>
          <w:rFonts w:ascii="Arial" w:hAnsi="Arial" w:cs="Arial"/>
        </w:rPr>
        <w:t xml:space="preserve"> że zapoznaliśmy się z Istotnymi dla Stron postanowieniami umowy zawartymi w SIWZ i zobowiązujemy się, w przypadku wyboru naszej oferty, do zawarcia umowy zgodnej z </w:t>
      </w:r>
      <w:r w:rsidRPr="002F4A48">
        <w:rPr>
          <w:rFonts w:ascii="Arial" w:hAnsi="Arial" w:cs="Arial"/>
        </w:rPr>
        <w:lastRenderedPageBreak/>
        <w:t>niniejszą ofertą, na warunkach określonych w SIWZ, w miejscu i terminie wyznaczonym przez Zamawiającego.</w:t>
      </w:r>
    </w:p>
    <w:p w:rsidR="008E24B3" w:rsidRPr="002F4A48" w:rsidRDefault="008E24B3" w:rsidP="00AA154A">
      <w:pPr>
        <w:pStyle w:val="Zwykytekst1"/>
        <w:numPr>
          <w:ilvl w:val="0"/>
          <w:numId w:val="9"/>
        </w:numPr>
        <w:tabs>
          <w:tab w:val="left" w:pos="426"/>
        </w:tabs>
        <w:ind w:left="425" w:hanging="425"/>
        <w:jc w:val="both"/>
        <w:rPr>
          <w:rFonts w:ascii="Arial" w:hAnsi="Arial" w:cs="Arial"/>
        </w:rPr>
      </w:pPr>
      <w:r w:rsidRPr="002F4A48">
        <w:rPr>
          <w:rFonts w:ascii="Arial" w:hAnsi="Arial" w:cs="Arial"/>
          <w:b/>
        </w:rPr>
        <w:t xml:space="preserve">OFERTĘ </w:t>
      </w:r>
      <w:r w:rsidRPr="002F4A48">
        <w:rPr>
          <w:rFonts w:ascii="Arial" w:hAnsi="Arial" w:cs="Arial"/>
        </w:rPr>
        <w:t>składamy na _________ stronach.</w:t>
      </w:r>
    </w:p>
    <w:p w:rsidR="008E24B3" w:rsidRPr="002F4A48" w:rsidRDefault="008E24B3" w:rsidP="00AA154A">
      <w:pPr>
        <w:pStyle w:val="Zwykytekst1"/>
        <w:numPr>
          <w:ilvl w:val="0"/>
          <w:numId w:val="9"/>
        </w:numPr>
        <w:tabs>
          <w:tab w:val="left" w:pos="426"/>
        </w:tabs>
        <w:ind w:left="425" w:hanging="425"/>
        <w:jc w:val="both"/>
        <w:rPr>
          <w:rFonts w:ascii="Arial" w:hAnsi="Arial" w:cs="Arial"/>
        </w:rPr>
      </w:pPr>
      <w:r w:rsidRPr="002F4A48">
        <w:rPr>
          <w:rFonts w:ascii="Arial" w:hAnsi="Arial" w:cs="Arial"/>
          <w:b/>
        </w:rPr>
        <w:t>WSZELKĄ KORESPONDENCJĘ</w:t>
      </w:r>
      <w:r w:rsidRPr="002F4A48">
        <w:rPr>
          <w:rFonts w:ascii="Arial" w:hAnsi="Arial" w:cs="Arial"/>
        </w:rPr>
        <w:t xml:space="preserve"> w sprawie postępowania należy kierować na poniższy adres:</w:t>
      </w:r>
    </w:p>
    <w:p w:rsidR="008E24B3" w:rsidRPr="002F4A48" w:rsidRDefault="008E24B3" w:rsidP="008E24B3">
      <w:pPr>
        <w:pStyle w:val="Zwykytekst1"/>
        <w:tabs>
          <w:tab w:val="left" w:leader="underscore" w:pos="9360"/>
        </w:tabs>
        <w:jc w:val="both"/>
        <w:rPr>
          <w:rFonts w:ascii="Arial" w:hAnsi="Arial" w:cs="Arial"/>
        </w:rPr>
      </w:pPr>
      <w:r w:rsidRPr="002F4A48">
        <w:rPr>
          <w:rFonts w:ascii="Arial" w:hAnsi="Arial" w:cs="Arial"/>
        </w:rPr>
        <w:t>Imię i nazwisko: …………………………………………………………………..……………………</w:t>
      </w:r>
    </w:p>
    <w:p w:rsidR="008E24B3" w:rsidRPr="002F4A48" w:rsidRDefault="008E24B3" w:rsidP="008E24B3">
      <w:pPr>
        <w:pStyle w:val="Zwykytekst1"/>
        <w:tabs>
          <w:tab w:val="left" w:leader="dot" w:pos="9072"/>
        </w:tabs>
        <w:jc w:val="both"/>
        <w:rPr>
          <w:rFonts w:ascii="Arial" w:hAnsi="Arial" w:cs="Arial"/>
        </w:rPr>
      </w:pPr>
      <w:r w:rsidRPr="002F4A48">
        <w:rPr>
          <w:rFonts w:ascii="Arial" w:hAnsi="Arial" w:cs="Arial"/>
        </w:rPr>
        <w:t>Adres:…………………………………………………………………………………………………………</w:t>
      </w:r>
    </w:p>
    <w:p w:rsidR="008E24B3" w:rsidRPr="002F4A48" w:rsidRDefault="008E24B3" w:rsidP="008E24B3">
      <w:pPr>
        <w:pStyle w:val="Zwykytekst1"/>
        <w:tabs>
          <w:tab w:val="left" w:leader="dot" w:pos="9072"/>
        </w:tabs>
        <w:jc w:val="both"/>
        <w:rPr>
          <w:rFonts w:ascii="Arial" w:hAnsi="Arial" w:cs="Arial"/>
        </w:rPr>
      </w:pPr>
      <w:r w:rsidRPr="002F4A48">
        <w:rPr>
          <w:rFonts w:ascii="Arial" w:hAnsi="Arial" w:cs="Arial"/>
        </w:rPr>
        <w:t>tel. _________________ fax _______________ e-mail: _________________________</w:t>
      </w:r>
    </w:p>
    <w:p w:rsidR="008E24B3" w:rsidRPr="002F4A48" w:rsidRDefault="008E24B3" w:rsidP="00AA154A">
      <w:pPr>
        <w:pStyle w:val="Zwykytekst1"/>
        <w:numPr>
          <w:ilvl w:val="0"/>
          <w:numId w:val="9"/>
        </w:numPr>
        <w:tabs>
          <w:tab w:val="left" w:pos="426"/>
        </w:tabs>
        <w:ind w:left="426" w:hanging="426"/>
        <w:jc w:val="both"/>
        <w:rPr>
          <w:rFonts w:ascii="Arial" w:hAnsi="Arial" w:cs="Arial"/>
        </w:rPr>
      </w:pPr>
      <w:r w:rsidRPr="002F4A48">
        <w:rPr>
          <w:rFonts w:ascii="Arial" w:hAnsi="Arial" w:cs="Arial"/>
          <w:b/>
        </w:rPr>
        <w:t xml:space="preserve">ZAŁĄCZNIKAMI </w:t>
      </w:r>
      <w:r w:rsidRPr="002F4A48">
        <w:rPr>
          <w:rFonts w:ascii="Arial" w:hAnsi="Arial" w:cs="Arial"/>
        </w:rPr>
        <w:t>do oferty, stanowiącymi jej integralną część są:</w:t>
      </w:r>
    </w:p>
    <w:p w:rsidR="008E24B3" w:rsidRPr="002F4A48" w:rsidRDefault="008E24B3" w:rsidP="008E24B3">
      <w:pPr>
        <w:pStyle w:val="Zwykytekst1"/>
        <w:tabs>
          <w:tab w:val="left" w:pos="1080"/>
        </w:tabs>
        <w:jc w:val="both"/>
        <w:rPr>
          <w:rFonts w:ascii="Arial" w:hAnsi="Arial" w:cs="Arial"/>
        </w:rPr>
      </w:pPr>
      <w:r w:rsidRPr="002F4A48">
        <w:rPr>
          <w:rFonts w:ascii="Arial" w:hAnsi="Arial" w:cs="Arial"/>
        </w:rPr>
        <w:t>______________________________________________________________________________________________________________________________________________</w:t>
      </w:r>
    </w:p>
    <w:p w:rsidR="008E24B3" w:rsidRPr="002F4A48" w:rsidRDefault="008E24B3" w:rsidP="00AA154A">
      <w:pPr>
        <w:pStyle w:val="Zwykytekst1"/>
        <w:numPr>
          <w:ilvl w:val="0"/>
          <w:numId w:val="9"/>
        </w:numPr>
        <w:tabs>
          <w:tab w:val="left" w:pos="426"/>
        </w:tabs>
        <w:ind w:left="426" w:hanging="426"/>
        <w:jc w:val="both"/>
        <w:rPr>
          <w:rFonts w:ascii="Arial" w:hAnsi="Arial" w:cs="Arial"/>
        </w:rPr>
      </w:pPr>
      <w:r w:rsidRPr="002F4A48">
        <w:rPr>
          <w:rFonts w:ascii="Arial" w:hAnsi="Arial" w:cs="Arial"/>
          <w:b/>
        </w:rPr>
        <w:t>WRAZ Z OFERTĄ</w:t>
      </w:r>
      <w:r w:rsidRPr="002F4A48">
        <w:rPr>
          <w:rFonts w:ascii="Arial" w:hAnsi="Arial" w:cs="Arial"/>
        </w:rPr>
        <w:t xml:space="preserve"> składamy następujące oświadczenia i dokumenty na ___ stronach:</w:t>
      </w:r>
    </w:p>
    <w:p w:rsidR="008E24B3" w:rsidRPr="002F4A48" w:rsidRDefault="008E24B3" w:rsidP="008E24B3">
      <w:pPr>
        <w:rPr>
          <w:rFonts w:ascii="Arial" w:hAnsi="Arial" w:cs="Arial"/>
          <w:sz w:val="20"/>
          <w:szCs w:val="20"/>
        </w:rPr>
      </w:pPr>
      <w:r w:rsidRPr="002F4A48">
        <w:rPr>
          <w:rFonts w:ascii="Arial" w:hAnsi="Arial" w:cs="Arial"/>
          <w:sz w:val="20"/>
          <w:szCs w:val="20"/>
        </w:rPr>
        <w:t>- __________________________________________________________________</w:t>
      </w:r>
    </w:p>
    <w:p w:rsidR="00394355" w:rsidRPr="002F4A48" w:rsidRDefault="00394355" w:rsidP="008E24B3">
      <w:pPr>
        <w:rPr>
          <w:rFonts w:ascii="Arial" w:hAnsi="Arial" w:cs="Arial"/>
          <w:sz w:val="20"/>
          <w:szCs w:val="20"/>
        </w:rPr>
      </w:pPr>
      <w:r w:rsidRPr="002F4A48">
        <w:rPr>
          <w:rFonts w:ascii="Arial" w:hAnsi="Arial" w:cs="Arial"/>
          <w:sz w:val="20"/>
          <w:szCs w:val="20"/>
        </w:rPr>
        <w:t>14. OŚWIADCZAMY, że posiadamy status: mikroprzedsiębiorstwa / małego przedsiębiorstwa / średniego przedsiębiorstwa*.</w:t>
      </w:r>
    </w:p>
    <w:p w:rsidR="008E24B3" w:rsidRPr="002F4A48" w:rsidRDefault="008E24B3" w:rsidP="008E24B3">
      <w:pPr>
        <w:pStyle w:val="Zwykytekst1"/>
        <w:jc w:val="both"/>
        <w:rPr>
          <w:rFonts w:ascii="Arial" w:hAnsi="Arial" w:cs="Arial"/>
        </w:rPr>
      </w:pPr>
    </w:p>
    <w:p w:rsidR="00CC4A52" w:rsidRPr="002F4A48" w:rsidRDefault="00CC4A52" w:rsidP="008E24B3">
      <w:pPr>
        <w:pStyle w:val="Zwykytekst1"/>
        <w:jc w:val="both"/>
        <w:rPr>
          <w:rFonts w:ascii="Arial" w:hAnsi="Arial" w:cs="Arial"/>
        </w:rPr>
      </w:pPr>
    </w:p>
    <w:p w:rsidR="00CC4A52" w:rsidRPr="002F4A48" w:rsidRDefault="00CC4A52" w:rsidP="008E24B3">
      <w:pPr>
        <w:pStyle w:val="Zwykytekst1"/>
        <w:jc w:val="both"/>
        <w:rPr>
          <w:rFonts w:ascii="Arial" w:hAnsi="Arial" w:cs="Arial"/>
        </w:rPr>
      </w:pPr>
    </w:p>
    <w:p w:rsidR="00CC4A52" w:rsidRPr="002F4A48" w:rsidRDefault="00CC4A52" w:rsidP="008E24B3">
      <w:pPr>
        <w:pStyle w:val="Zwykytekst1"/>
        <w:jc w:val="both"/>
        <w:rPr>
          <w:rFonts w:ascii="Arial" w:hAnsi="Arial" w:cs="Arial"/>
        </w:rPr>
      </w:pPr>
    </w:p>
    <w:p w:rsidR="00CC4A52" w:rsidRPr="002F4A48" w:rsidRDefault="00CC4A52" w:rsidP="008E24B3">
      <w:pPr>
        <w:pStyle w:val="Zwykytekst1"/>
        <w:jc w:val="both"/>
        <w:rPr>
          <w:rFonts w:ascii="Arial" w:hAnsi="Arial" w:cs="Arial"/>
        </w:rPr>
      </w:pPr>
    </w:p>
    <w:p w:rsidR="008E24B3" w:rsidRPr="002F4A48" w:rsidRDefault="008E24B3" w:rsidP="008E24B3">
      <w:pPr>
        <w:pStyle w:val="Zwykytekst1"/>
        <w:rPr>
          <w:rFonts w:ascii="Arial" w:hAnsi="Arial" w:cs="Arial"/>
        </w:rPr>
      </w:pPr>
      <w:r w:rsidRPr="002F4A48">
        <w:rPr>
          <w:rFonts w:ascii="Arial" w:hAnsi="Arial" w:cs="Arial"/>
        </w:rPr>
        <w:t>__________________ dnia __ __ ____ roku</w:t>
      </w:r>
    </w:p>
    <w:p w:rsidR="008E24B3" w:rsidRPr="002F4A48" w:rsidRDefault="008E24B3" w:rsidP="008E24B3">
      <w:pPr>
        <w:pStyle w:val="Zwykytekst1"/>
        <w:ind w:firstLine="3960"/>
        <w:jc w:val="center"/>
        <w:rPr>
          <w:rFonts w:ascii="Arial" w:hAnsi="Arial" w:cs="Arial"/>
          <w:i/>
        </w:rPr>
      </w:pPr>
      <w:r w:rsidRPr="002F4A48">
        <w:rPr>
          <w:rFonts w:ascii="Arial" w:hAnsi="Arial" w:cs="Arial"/>
          <w:i/>
        </w:rPr>
        <w:t>_____________________________________</w:t>
      </w:r>
    </w:p>
    <w:p w:rsidR="008E24B3" w:rsidRPr="002F4A48" w:rsidRDefault="008E24B3" w:rsidP="008E24B3">
      <w:pPr>
        <w:pStyle w:val="Zwykytekst1"/>
        <w:ind w:firstLine="3960"/>
        <w:jc w:val="center"/>
        <w:rPr>
          <w:rFonts w:ascii="Arial" w:hAnsi="Arial" w:cs="Arial"/>
          <w:i/>
        </w:rPr>
      </w:pPr>
      <w:r w:rsidRPr="002F4A48">
        <w:rPr>
          <w:rFonts w:ascii="Arial" w:hAnsi="Arial" w:cs="Arial"/>
          <w:i/>
        </w:rPr>
        <w:t>(podpis Wykonawcy/Pełnomocnika)</w:t>
      </w: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p>
    <w:p w:rsidR="008E24B3" w:rsidRPr="002F4A48" w:rsidRDefault="008E24B3" w:rsidP="008E24B3">
      <w:pPr>
        <w:rPr>
          <w:rFonts w:ascii="Arial" w:hAnsi="Arial" w:cs="Arial"/>
          <w:i/>
          <w:sz w:val="20"/>
          <w:szCs w:val="20"/>
        </w:rPr>
      </w:pPr>
      <w:r w:rsidRPr="002F4A48">
        <w:rPr>
          <w:rFonts w:ascii="Arial" w:hAnsi="Arial" w:cs="Arial"/>
          <w:i/>
          <w:sz w:val="20"/>
          <w:szCs w:val="20"/>
        </w:rPr>
        <w:t>* niepotrzebne skreślić</w:t>
      </w: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rFonts w:ascii="Arial" w:hAnsi="Arial" w:cs="Arial"/>
          <w:i/>
          <w:sz w:val="20"/>
          <w:szCs w:val="20"/>
        </w:rPr>
      </w:pPr>
    </w:p>
    <w:p w:rsidR="009D15E4" w:rsidRPr="002F4A48" w:rsidRDefault="009D15E4" w:rsidP="008E24B3">
      <w:pPr>
        <w:rPr>
          <w:i/>
          <w:sz w:val="20"/>
          <w:szCs w:val="20"/>
        </w:rPr>
      </w:pPr>
    </w:p>
    <w:p w:rsidR="00B33BEA" w:rsidRPr="002F4A48" w:rsidRDefault="00B33BEA" w:rsidP="008E24B3">
      <w:pPr>
        <w:rPr>
          <w:i/>
          <w:sz w:val="20"/>
          <w:szCs w:val="20"/>
        </w:rPr>
      </w:pPr>
    </w:p>
    <w:p w:rsidR="00B33BEA" w:rsidRPr="002F4A48" w:rsidRDefault="00B33BEA" w:rsidP="008E24B3">
      <w:pPr>
        <w:rPr>
          <w:i/>
          <w:sz w:val="20"/>
          <w:szCs w:val="20"/>
        </w:rPr>
      </w:pPr>
    </w:p>
    <w:p w:rsidR="00B33BEA" w:rsidRPr="002F4A48" w:rsidRDefault="00B33BEA" w:rsidP="008E24B3">
      <w:pPr>
        <w:rPr>
          <w:i/>
          <w:sz w:val="20"/>
          <w:szCs w:val="20"/>
        </w:rPr>
      </w:pPr>
    </w:p>
    <w:p w:rsidR="00B33BEA" w:rsidRPr="002F4A48" w:rsidRDefault="00B33BEA" w:rsidP="008E24B3">
      <w:pPr>
        <w:rPr>
          <w:i/>
          <w:sz w:val="20"/>
          <w:szCs w:val="20"/>
        </w:rPr>
      </w:pPr>
    </w:p>
    <w:p w:rsidR="00B33BEA" w:rsidRPr="002F4A48" w:rsidRDefault="00B33BEA" w:rsidP="008E24B3">
      <w:pPr>
        <w:rPr>
          <w:i/>
          <w:sz w:val="20"/>
          <w:szCs w:val="20"/>
        </w:rPr>
      </w:pPr>
    </w:p>
    <w:p w:rsidR="00B33BEA" w:rsidRDefault="00B33BEA" w:rsidP="008E24B3">
      <w:pPr>
        <w:rPr>
          <w:i/>
          <w:sz w:val="20"/>
          <w:szCs w:val="20"/>
        </w:rPr>
      </w:pPr>
    </w:p>
    <w:p w:rsidR="002F4A48" w:rsidRPr="002F4A48" w:rsidRDefault="002F4A48" w:rsidP="008E24B3">
      <w:pPr>
        <w:rPr>
          <w:i/>
          <w:sz w:val="20"/>
          <w:szCs w:val="20"/>
        </w:rPr>
      </w:pPr>
    </w:p>
    <w:p w:rsidR="00AE5D42" w:rsidRPr="002F4A48" w:rsidRDefault="00AE5D42" w:rsidP="00B535B5">
      <w:pPr>
        <w:rPr>
          <w:rFonts w:ascii="Arial" w:hAnsi="Arial" w:cs="Arial"/>
          <w:sz w:val="20"/>
          <w:szCs w:val="20"/>
        </w:rPr>
      </w:pPr>
    </w:p>
    <w:p w:rsidR="00AE5D42" w:rsidRPr="002F4A48" w:rsidRDefault="00AE5D42" w:rsidP="00B535B5">
      <w:pPr>
        <w:rPr>
          <w:rFonts w:ascii="Arial" w:hAnsi="Arial" w:cs="Arial"/>
          <w:sz w:val="20"/>
          <w:szCs w:val="20"/>
        </w:rPr>
      </w:pPr>
    </w:p>
    <w:p w:rsidR="0069001B" w:rsidRPr="002F4A48" w:rsidRDefault="0069001B" w:rsidP="00B535B5">
      <w:pPr>
        <w:pStyle w:val="Zwykytekst"/>
        <w:jc w:val="right"/>
        <w:rPr>
          <w:rFonts w:ascii="Arial" w:hAnsi="Arial" w:cs="Arial"/>
          <w:b/>
        </w:rPr>
      </w:pPr>
      <w:r w:rsidRPr="002F4A48">
        <w:rPr>
          <w:rFonts w:ascii="Arial" w:hAnsi="Arial" w:cs="Arial"/>
          <w:b/>
        </w:rPr>
        <w:lastRenderedPageBreak/>
        <w:t>Formularz 2.1</w:t>
      </w:r>
      <w:r w:rsidR="006B19AE" w:rsidRPr="002F4A48">
        <w:rPr>
          <w:rFonts w:ascii="Arial" w:hAnsi="Arial" w:cs="Arial"/>
          <w:noProof/>
        </w:rPr>
        <mc:AlternateContent>
          <mc:Choice Requires="wps">
            <w:drawing>
              <wp:anchor distT="0" distB="0" distL="114300" distR="114300" simplePos="0" relativeHeight="251659776" behindDoc="0" locked="0" layoutInCell="1" allowOverlap="1" wp14:anchorId="2BE56298" wp14:editId="1A04252E">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DF41C3" w:rsidRDefault="00DF41C3" w:rsidP="0069001B">
                            <w:pPr>
                              <w:jc w:val="center"/>
                              <w:rPr>
                                <w:i/>
                                <w:sz w:val="18"/>
                              </w:rPr>
                            </w:pPr>
                          </w:p>
                          <w:p w:rsidR="00DF41C3" w:rsidRDefault="00DF41C3" w:rsidP="0069001B">
                            <w:pPr>
                              <w:jc w:val="center"/>
                              <w:rPr>
                                <w:i/>
                                <w:sz w:val="18"/>
                              </w:rPr>
                            </w:pPr>
                          </w:p>
                          <w:p w:rsidR="00DF41C3" w:rsidRDefault="00DF41C3" w:rsidP="0069001B">
                            <w:pPr>
                              <w:jc w:val="center"/>
                              <w:rPr>
                                <w:i/>
                                <w:sz w:val="18"/>
                              </w:rPr>
                            </w:pPr>
                          </w:p>
                          <w:p w:rsidR="00DF41C3" w:rsidRDefault="00DF41C3" w:rsidP="0069001B">
                            <w:pPr>
                              <w:jc w:val="center"/>
                              <w:rPr>
                                <w:i/>
                                <w:sz w:val="18"/>
                              </w:rPr>
                            </w:pPr>
                          </w:p>
                          <w:p w:rsidR="00DF41C3" w:rsidRPr="005A79F8" w:rsidRDefault="00DF41C3"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DF41C3" w:rsidRDefault="00DF41C3" w:rsidP="0069001B">
                            <w:pPr>
                              <w:rPr>
                                <w:rFonts w:ascii="Verdana" w:hAnsi="Verdana"/>
                                <w:i/>
                                <w:sz w:val="16"/>
                                <w:szCs w:val="16"/>
                              </w:rPr>
                            </w:pPr>
                          </w:p>
                          <w:p w:rsidR="00DF41C3" w:rsidRDefault="00DF41C3" w:rsidP="0069001B">
                            <w:pPr>
                              <w:jc w:val="center"/>
                              <w:rPr>
                                <w:rFonts w:ascii="Verdana" w:hAnsi="Verdana"/>
                                <w:i/>
                                <w:sz w:val="16"/>
                                <w:szCs w:val="16"/>
                              </w:rPr>
                            </w:pPr>
                          </w:p>
                          <w:p w:rsidR="00DF41C3" w:rsidRPr="00693E8B" w:rsidRDefault="00DF41C3"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DF41C3" w:rsidRDefault="00DF41C3" w:rsidP="0069001B">
                      <w:pPr>
                        <w:jc w:val="center"/>
                        <w:rPr>
                          <w:i/>
                          <w:sz w:val="18"/>
                        </w:rPr>
                      </w:pPr>
                    </w:p>
                    <w:p w:rsidR="00DF41C3" w:rsidRDefault="00DF41C3" w:rsidP="0069001B">
                      <w:pPr>
                        <w:jc w:val="center"/>
                        <w:rPr>
                          <w:i/>
                          <w:sz w:val="18"/>
                        </w:rPr>
                      </w:pPr>
                    </w:p>
                    <w:p w:rsidR="00DF41C3" w:rsidRDefault="00DF41C3" w:rsidP="0069001B">
                      <w:pPr>
                        <w:jc w:val="center"/>
                        <w:rPr>
                          <w:i/>
                          <w:sz w:val="18"/>
                        </w:rPr>
                      </w:pPr>
                    </w:p>
                    <w:p w:rsidR="00DF41C3" w:rsidRDefault="00DF41C3" w:rsidP="0069001B">
                      <w:pPr>
                        <w:jc w:val="center"/>
                        <w:rPr>
                          <w:i/>
                          <w:sz w:val="18"/>
                        </w:rPr>
                      </w:pPr>
                    </w:p>
                    <w:p w:rsidR="00DF41C3" w:rsidRPr="005A79F8" w:rsidRDefault="00DF41C3"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DF41C3" w:rsidRDefault="00DF41C3" w:rsidP="0069001B">
                      <w:pPr>
                        <w:rPr>
                          <w:rFonts w:ascii="Verdana" w:hAnsi="Verdana"/>
                          <w:i/>
                          <w:sz w:val="16"/>
                          <w:szCs w:val="16"/>
                        </w:rPr>
                      </w:pPr>
                    </w:p>
                    <w:p w:rsidR="00DF41C3" w:rsidRDefault="00DF41C3" w:rsidP="0069001B">
                      <w:pPr>
                        <w:jc w:val="center"/>
                        <w:rPr>
                          <w:rFonts w:ascii="Verdana" w:hAnsi="Verdana"/>
                          <w:i/>
                          <w:sz w:val="16"/>
                          <w:szCs w:val="16"/>
                        </w:rPr>
                      </w:pPr>
                    </w:p>
                    <w:p w:rsidR="00DF41C3" w:rsidRPr="00693E8B" w:rsidRDefault="00DF41C3" w:rsidP="0069001B">
                      <w:pPr>
                        <w:jc w:val="center"/>
                        <w:rPr>
                          <w:rFonts w:ascii="Verdana" w:hAnsi="Verdana"/>
                          <w:i/>
                          <w:sz w:val="16"/>
                          <w:szCs w:val="16"/>
                        </w:rPr>
                      </w:pPr>
                    </w:p>
                  </w:txbxContent>
                </v:textbox>
                <w10:wrap type="tight"/>
              </v:shape>
            </w:pict>
          </mc:Fallback>
        </mc:AlternateContent>
      </w:r>
      <w:r w:rsidR="006B19AE" w:rsidRPr="002F4A48">
        <w:rPr>
          <w:rFonts w:ascii="Arial" w:hAnsi="Arial" w:cs="Arial"/>
          <w:noProof/>
        </w:rPr>
        <mc:AlternateContent>
          <mc:Choice Requires="wps">
            <w:drawing>
              <wp:anchor distT="0" distB="0" distL="114300" distR="114300" simplePos="0" relativeHeight="251660800" behindDoc="0" locked="0" layoutInCell="1" allowOverlap="1" wp14:anchorId="2C1325E3" wp14:editId="75A13693">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DF41C3" w:rsidRPr="00B01581" w:rsidRDefault="00DF41C3" w:rsidP="0069001B">
                            <w:pPr>
                              <w:pStyle w:val="Tekstpodstawowy3"/>
                              <w:spacing w:after="120"/>
                              <w:jc w:val="center"/>
                              <w:rPr>
                                <w:rFonts w:ascii="Verdana" w:hAnsi="Verdana"/>
                                <w:b/>
                                <w:i w:val="0"/>
                              </w:rPr>
                            </w:pPr>
                            <w:r w:rsidRPr="00B01581">
                              <w:rPr>
                                <w:rFonts w:ascii="Verdana" w:hAnsi="Verdana"/>
                                <w:b/>
                                <w:i w:val="0"/>
                              </w:rPr>
                              <w:t>OŚWIADCZENIE</w:t>
                            </w:r>
                          </w:p>
                          <w:p w:rsidR="00DF41C3" w:rsidRPr="00B01581" w:rsidRDefault="00DF41C3"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DF41C3" w:rsidRPr="00B01581" w:rsidRDefault="00DF41C3" w:rsidP="0069001B">
                      <w:pPr>
                        <w:pStyle w:val="Tekstpodstawowy3"/>
                        <w:spacing w:after="120"/>
                        <w:jc w:val="center"/>
                        <w:rPr>
                          <w:rFonts w:ascii="Verdana" w:hAnsi="Verdana"/>
                          <w:b/>
                          <w:i w:val="0"/>
                        </w:rPr>
                      </w:pPr>
                      <w:r w:rsidRPr="00B01581">
                        <w:rPr>
                          <w:rFonts w:ascii="Verdana" w:hAnsi="Verdana"/>
                          <w:b/>
                          <w:i w:val="0"/>
                        </w:rPr>
                        <w:t>OŚWIADCZENIE</w:t>
                      </w:r>
                    </w:p>
                    <w:p w:rsidR="00DF41C3" w:rsidRPr="00B01581" w:rsidRDefault="00DF41C3"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2F4A48" w:rsidRDefault="0069001B" w:rsidP="00B535B5">
      <w:pPr>
        <w:pStyle w:val="Zwykytekst"/>
        <w:jc w:val="both"/>
        <w:rPr>
          <w:rFonts w:ascii="Arial" w:hAnsi="Arial" w:cs="Arial"/>
          <w:b/>
        </w:rPr>
      </w:pPr>
    </w:p>
    <w:p w:rsidR="0069001B" w:rsidRPr="002F4A48" w:rsidRDefault="0069001B" w:rsidP="00B535B5">
      <w:pPr>
        <w:jc w:val="both"/>
        <w:rPr>
          <w:rFonts w:ascii="Arial" w:hAnsi="Arial" w:cs="Arial"/>
          <w:b/>
          <w:sz w:val="20"/>
          <w:szCs w:val="20"/>
        </w:rPr>
      </w:pPr>
      <w:r w:rsidRPr="002F4A48">
        <w:rPr>
          <w:rFonts w:ascii="Arial" w:hAnsi="Arial" w:cs="Arial"/>
          <w:b/>
          <w:sz w:val="20"/>
          <w:szCs w:val="20"/>
        </w:rPr>
        <w:t>Składając ofertę w postępowaniu o udzielenie zamówienia publicznego prowadzonym w trybie przetargu nieograniczonego na:</w:t>
      </w:r>
    </w:p>
    <w:p w:rsidR="007026DC" w:rsidRPr="002F4A48" w:rsidRDefault="007026DC" w:rsidP="007026DC">
      <w:pPr>
        <w:outlineLvl w:val="0"/>
        <w:rPr>
          <w:rFonts w:ascii="Arial" w:hAnsi="Arial" w:cs="Arial"/>
          <w:b/>
          <w:sz w:val="20"/>
          <w:szCs w:val="20"/>
        </w:rPr>
      </w:pPr>
    </w:p>
    <w:p w:rsidR="00B33BEA" w:rsidRPr="002F4A48" w:rsidRDefault="00B33BEA" w:rsidP="00B33BEA">
      <w:pPr>
        <w:pStyle w:val="Zwykytekst1"/>
        <w:tabs>
          <w:tab w:val="left" w:leader="dot" w:pos="9360"/>
        </w:tabs>
        <w:rPr>
          <w:rFonts w:ascii="Arial" w:hAnsi="Arial" w:cs="Arial"/>
          <w:b/>
          <w:bCs/>
        </w:rPr>
      </w:pPr>
      <w:r w:rsidRPr="002F4A48">
        <w:rPr>
          <w:rFonts w:ascii="Arial" w:hAnsi="Arial" w:cs="Arial"/>
          <w:b/>
          <w:bCs/>
        </w:rPr>
        <w:t>Audyt wydajności i audyt bezpieczeństwa Systemu Teleinformatycznego Rejestru Sprawców Przestępstw na Tle Seksualnym</w:t>
      </w:r>
    </w:p>
    <w:p w:rsidR="007026DC" w:rsidRPr="002F4A48" w:rsidRDefault="007026DC" w:rsidP="00B535B5">
      <w:pPr>
        <w:pStyle w:val="Zwykytekst1"/>
        <w:tabs>
          <w:tab w:val="left" w:leader="dot" w:pos="9360"/>
        </w:tabs>
        <w:jc w:val="both"/>
        <w:rPr>
          <w:rFonts w:ascii="Arial" w:hAnsi="Arial" w:cs="Arial"/>
          <w:spacing w:val="-2"/>
        </w:rPr>
      </w:pPr>
    </w:p>
    <w:p w:rsidR="0066372A" w:rsidRPr="002F4A48" w:rsidRDefault="00B33BEA" w:rsidP="00B535B5">
      <w:pPr>
        <w:pStyle w:val="Zwykytekst1"/>
        <w:tabs>
          <w:tab w:val="left" w:leader="dot" w:pos="9360"/>
        </w:tabs>
        <w:jc w:val="both"/>
        <w:rPr>
          <w:rFonts w:ascii="Arial" w:hAnsi="Arial" w:cs="Arial"/>
          <w:b/>
        </w:rPr>
      </w:pPr>
      <w:r w:rsidRPr="002F4A48">
        <w:rPr>
          <w:rFonts w:ascii="Arial" w:hAnsi="Arial" w:cs="Arial"/>
          <w:spacing w:val="-2"/>
        </w:rPr>
        <w:t>oznaczonego nr BA-F-II-</w:t>
      </w:r>
      <w:r w:rsidR="00ED5CB2" w:rsidRPr="002F4A48">
        <w:rPr>
          <w:rFonts w:ascii="Arial" w:hAnsi="Arial" w:cs="Arial"/>
          <w:spacing w:val="-2"/>
        </w:rPr>
        <w:t>3710-37</w:t>
      </w:r>
      <w:r w:rsidR="00C73F82" w:rsidRPr="002F4A48">
        <w:rPr>
          <w:rFonts w:ascii="Arial" w:hAnsi="Arial" w:cs="Arial"/>
          <w:spacing w:val="-2"/>
        </w:rPr>
        <w:t>/17</w:t>
      </w:r>
    </w:p>
    <w:p w:rsidR="0069001B" w:rsidRPr="002F4A48" w:rsidRDefault="0069001B" w:rsidP="00B535B5">
      <w:pPr>
        <w:jc w:val="both"/>
        <w:rPr>
          <w:rFonts w:ascii="Arial" w:hAnsi="Arial" w:cs="Arial"/>
          <w:b/>
          <w:bCs/>
          <w:sz w:val="20"/>
          <w:szCs w:val="20"/>
        </w:rPr>
      </w:pPr>
      <w:r w:rsidRPr="002F4A48">
        <w:rPr>
          <w:rFonts w:ascii="Arial" w:hAnsi="Arial" w:cs="Arial"/>
          <w:b/>
          <w:bCs/>
          <w:sz w:val="20"/>
          <w:szCs w:val="20"/>
        </w:rPr>
        <w:t>w imieniu Wykonawcy:</w:t>
      </w:r>
    </w:p>
    <w:p w:rsidR="0069001B" w:rsidRPr="002F4A48" w:rsidRDefault="0069001B" w:rsidP="00B535B5">
      <w:pPr>
        <w:jc w:val="both"/>
        <w:rPr>
          <w:rFonts w:ascii="Arial" w:hAnsi="Arial" w:cs="Arial"/>
          <w:b/>
          <w:bCs/>
          <w:sz w:val="20"/>
          <w:szCs w:val="20"/>
        </w:rPr>
      </w:pPr>
    </w:p>
    <w:p w:rsidR="0069001B" w:rsidRPr="002F4A48" w:rsidRDefault="0069001B" w:rsidP="00B535B5">
      <w:pPr>
        <w:jc w:val="both"/>
        <w:rPr>
          <w:rFonts w:ascii="Arial" w:hAnsi="Arial" w:cs="Arial"/>
          <w:b/>
          <w:bCs/>
          <w:sz w:val="20"/>
          <w:szCs w:val="20"/>
        </w:rPr>
      </w:pPr>
      <w:r w:rsidRPr="002F4A48">
        <w:rPr>
          <w:rFonts w:ascii="Arial" w:hAnsi="Arial" w:cs="Arial"/>
          <w:b/>
          <w:bCs/>
          <w:sz w:val="20"/>
          <w:szCs w:val="20"/>
        </w:rPr>
        <w:t>_______________________________________________________________</w:t>
      </w:r>
    </w:p>
    <w:p w:rsidR="0069001B" w:rsidRPr="002F4A48" w:rsidRDefault="0069001B" w:rsidP="00B535B5">
      <w:pPr>
        <w:jc w:val="center"/>
        <w:rPr>
          <w:rFonts w:ascii="Arial" w:hAnsi="Arial" w:cs="Arial"/>
          <w:b/>
          <w:bCs/>
          <w:sz w:val="20"/>
          <w:szCs w:val="20"/>
        </w:rPr>
      </w:pPr>
      <w:r w:rsidRPr="002F4A48">
        <w:rPr>
          <w:rFonts w:ascii="Arial" w:hAnsi="Arial" w:cs="Arial"/>
          <w:bCs/>
          <w:sz w:val="20"/>
          <w:szCs w:val="20"/>
        </w:rPr>
        <w:t>/wpisać nazwę (firmę) Wykonawcy/</w:t>
      </w:r>
    </w:p>
    <w:p w:rsidR="0069001B" w:rsidRPr="002F4A48" w:rsidRDefault="0069001B" w:rsidP="00B535B5">
      <w:pPr>
        <w:pStyle w:val="Zwykytekst"/>
        <w:tabs>
          <w:tab w:val="left" w:leader="dot" w:pos="9072"/>
        </w:tabs>
        <w:jc w:val="both"/>
        <w:rPr>
          <w:rFonts w:ascii="Arial" w:hAnsi="Arial" w:cs="Arial"/>
          <w:b/>
        </w:rPr>
      </w:pPr>
    </w:p>
    <w:p w:rsidR="0069001B" w:rsidRPr="002F4A48" w:rsidRDefault="0069001B" w:rsidP="00B535B5">
      <w:pPr>
        <w:pStyle w:val="Zwykytekst"/>
        <w:tabs>
          <w:tab w:val="left" w:leader="dot" w:pos="9072"/>
        </w:tabs>
        <w:jc w:val="both"/>
        <w:rPr>
          <w:rFonts w:ascii="Arial" w:hAnsi="Arial" w:cs="Arial"/>
          <w:b/>
        </w:rPr>
      </w:pPr>
      <w:r w:rsidRPr="002F4A48">
        <w:rPr>
          <w:rFonts w:ascii="Arial" w:hAnsi="Arial" w:cs="Arial"/>
          <w:b/>
        </w:rPr>
        <w:t xml:space="preserve">oświadczamy, że </w:t>
      </w:r>
      <w:r w:rsidRPr="002F4A48">
        <w:rPr>
          <w:rFonts w:ascii="Arial" w:hAnsi="Arial" w:cs="Arial"/>
        </w:rPr>
        <w:t>nie podlegamy wykluczeniu w okolicznościach, o których mowa art. 24 ust. 1 pkt 12-23 i ust. 5 pkt 1-8 ustawy z dnia 29 stycznia 2004 r. Prawo zamówień publicznych.</w:t>
      </w:r>
    </w:p>
    <w:p w:rsidR="0069001B" w:rsidRPr="002F4A48" w:rsidRDefault="0069001B" w:rsidP="00B535B5">
      <w:pPr>
        <w:jc w:val="both"/>
        <w:rPr>
          <w:rFonts w:ascii="Arial" w:hAnsi="Arial" w:cs="Arial"/>
          <w:i/>
          <w:sz w:val="20"/>
          <w:szCs w:val="20"/>
        </w:rPr>
      </w:pPr>
    </w:p>
    <w:p w:rsidR="0069001B" w:rsidRPr="002F4A48" w:rsidRDefault="0069001B" w:rsidP="00B535B5">
      <w:pPr>
        <w:jc w:val="both"/>
        <w:rPr>
          <w:rFonts w:ascii="Arial" w:hAnsi="Arial" w:cs="Arial"/>
          <w:b/>
          <w:sz w:val="20"/>
          <w:szCs w:val="20"/>
        </w:rPr>
      </w:pPr>
      <w:r w:rsidRPr="002F4A48">
        <w:rPr>
          <w:rFonts w:ascii="Arial" w:hAnsi="Arial" w:cs="Arial"/>
          <w:b/>
          <w:sz w:val="20"/>
          <w:szCs w:val="20"/>
        </w:rPr>
        <w:t>OŚWIADCZENIE DOTYCZĄCE PODMIOTU, NA KTÓREGO ZASOBY POWOŁUJE SIĘ WYKONAWCA:</w:t>
      </w:r>
    </w:p>
    <w:p w:rsidR="0069001B" w:rsidRPr="002F4A48" w:rsidRDefault="0069001B" w:rsidP="00B535B5">
      <w:pPr>
        <w:jc w:val="both"/>
        <w:rPr>
          <w:rFonts w:ascii="Arial" w:hAnsi="Arial" w:cs="Arial"/>
          <w:b/>
          <w:sz w:val="20"/>
          <w:szCs w:val="20"/>
        </w:rPr>
      </w:pPr>
    </w:p>
    <w:p w:rsidR="0069001B" w:rsidRPr="002F4A48" w:rsidRDefault="0069001B" w:rsidP="00B535B5">
      <w:pPr>
        <w:jc w:val="both"/>
        <w:rPr>
          <w:rFonts w:ascii="Arial" w:hAnsi="Arial" w:cs="Arial"/>
          <w:sz w:val="20"/>
          <w:szCs w:val="20"/>
        </w:rPr>
      </w:pPr>
      <w:r w:rsidRPr="002F4A48">
        <w:rPr>
          <w:rFonts w:ascii="Arial" w:hAnsi="Arial" w:cs="Arial"/>
          <w:sz w:val="20"/>
          <w:szCs w:val="20"/>
        </w:rPr>
        <w:t>Oświadczam, że w stosunku do następującego/</w:t>
      </w:r>
      <w:proofErr w:type="spellStart"/>
      <w:r w:rsidRPr="002F4A48">
        <w:rPr>
          <w:rFonts w:ascii="Arial" w:hAnsi="Arial" w:cs="Arial"/>
          <w:sz w:val="20"/>
          <w:szCs w:val="20"/>
        </w:rPr>
        <w:t>ych</w:t>
      </w:r>
      <w:proofErr w:type="spellEnd"/>
      <w:r w:rsidRPr="002F4A48">
        <w:rPr>
          <w:rFonts w:ascii="Arial" w:hAnsi="Arial" w:cs="Arial"/>
          <w:sz w:val="20"/>
          <w:szCs w:val="20"/>
        </w:rPr>
        <w:t xml:space="preserve"> podmiotu/</w:t>
      </w:r>
      <w:proofErr w:type="spellStart"/>
      <w:r w:rsidRPr="002F4A48">
        <w:rPr>
          <w:rFonts w:ascii="Arial" w:hAnsi="Arial" w:cs="Arial"/>
          <w:sz w:val="20"/>
          <w:szCs w:val="20"/>
        </w:rPr>
        <w:t>tów</w:t>
      </w:r>
      <w:proofErr w:type="spellEnd"/>
      <w:r w:rsidRPr="002F4A48">
        <w:rPr>
          <w:rFonts w:ascii="Arial" w:hAnsi="Arial" w:cs="Arial"/>
          <w:sz w:val="20"/>
          <w:szCs w:val="20"/>
        </w:rPr>
        <w:t>, na którego/</w:t>
      </w:r>
      <w:proofErr w:type="spellStart"/>
      <w:r w:rsidRPr="002F4A48">
        <w:rPr>
          <w:rFonts w:ascii="Arial" w:hAnsi="Arial" w:cs="Arial"/>
          <w:sz w:val="20"/>
          <w:szCs w:val="20"/>
        </w:rPr>
        <w:t>ych</w:t>
      </w:r>
      <w:proofErr w:type="spellEnd"/>
      <w:r w:rsidRPr="002F4A48">
        <w:rPr>
          <w:rFonts w:ascii="Arial" w:hAnsi="Arial" w:cs="Arial"/>
          <w:sz w:val="20"/>
          <w:szCs w:val="20"/>
        </w:rPr>
        <w:t xml:space="preserve"> zasoby powołuję się w niniejszym postępowaniu, tj.:</w:t>
      </w: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sz w:val="20"/>
          <w:szCs w:val="20"/>
        </w:rPr>
      </w:pPr>
      <w:r w:rsidRPr="002F4A48">
        <w:rPr>
          <w:rFonts w:ascii="Arial" w:hAnsi="Arial" w:cs="Arial"/>
          <w:sz w:val="20"/>
          <w:szCs w:val="20"/>
        </w:rPr>
        <w:t>.........................................................................................................................</w:t>
      </w: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sz w:val="20"/>
          <w:szCs w:val="20"/>
        </w:rPr>
      </w:pPr>
      <w:r w:rsidRPr="002F4A48">
        <w:rPr>
          <w:rFonts w:ascii="Arial" w:hAnsi="Arial" w:cs="Arial"/>
          <w:sz w:val="20"/>
          <w:szCs w:val="20"/>
        </w:rPr>
        <w:t>nie zachodzą podstawy wykluczenia z postępowania o udzielenie zamówienia.</w:t>
      </w: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b/>
          <w:sz w:val="20"/>
          <w:szCs w:val="20"/>
        </w:rPr>
      </w:pPr>
      <w:r w:rsidRPr="002F4A48">
        <w:rPr>
          <w:rFonts w:ascii="Arial" w:hAnsi="Arial" w:cs="Arial"/>
          <w:b/>
          <w:sz w:val="20"/>
          <w:szCs w:val="20"/>
        </w:rPr>
        <w:t>OŚWIADCZENIE DOTYCZĄCE PODWYKONAWCY NIEBĘDĄCEGO PODMIOTEM, NA KTÓREGO ZASOBY POWOŁUJE SIĘ WYKONAWCA:</w:t>
      </w:r>
    </w:p>
    <w:p w:rsidR="0069001B" w:rsidRPr="002F4A48" w:rsidRDefault="0069001B" w:rsidP="00B535B5">
      <w:pPr>
        <w:jc w:val="both"/>
        <w:rPr>
          <w:rFonts w:ascii="Arial" w:hAnsi="Arial" w:cs="Arial"/>
          <w:b/>
          <w:sz w:val="20"/>
          <w:szCs w:val="20"/>
        </w:rPr>
      </w:pPr>
    </w:p>
    <w:p w:rsidR="0069001B" w:rsidRPr="002F4A48" w:rsidRDefault="0069001B" w:rsidP="00B535B5">
      <w:pPr>
        <w:jc w:val="both"/>
        <w:rPr>
          <w:rFonts w:ascii="Arial" w:hAnsi="Arial" w:cs="Arial"/>
          <w:sz w:val="20"/>
          <w:szCs w:val="20"/>
        </w:rPr>
      </w:pPr>
      <w:r w:rsidRPr="002F4A48">
        <w:rPr>
          <w:rFonts w:ascii="Arial" w:hAnsi="Arial" w:cs="Arial"/>
          <w:sz w:val="20"/>
          <w:szCs w:val="20"/>
        </w:rPr>
        <w:t>Oświadczam, że w stosunku do następującego/</w:t>
      </w:r>
      <w:proofErr w:type="spellStart"/>
      <w:r w:rsidRPr="002F4A48">
        <w:rPr>
          <w:rFonts w:ascii="Arial" w:hAnsi="Arial" w:cs="Arial"/>
          <w:sz w:val="20"/>
          <w:szCs w:val="20"/>
        </w:rPr>
        <w:t>ych</w:t>
      </w:r>
      <w:proofErr w:type="spellEnd"/>
      <w:r w:rsidRPr="002F4A48">
        <w:rPr>
          <w:rFonts w:ascii="Arial" w:hAnsi="Arial" w:cs="Arial"/>
          <w:sz w:val="20"/>
          <w:szCs w:val="20"/>
        </w:rPr>
        <w:t xml:space="preserve"> podmiotu/</w:t>
      </w:r>
      <w:proofErr w:type="spellStart"/>
      <w:r w:rsidRPr="002F4A48">
        <w:rPr>
          <w:rFonts w:ascii="Arial" w:hAnsi="Arial" w:cs="Arial"/>
          <w:sz w:val="20"/>
          <w:szCs w:val="20"/>
        </w:rPr>
        <w:t>tów</w:t>
      </w:r>
      <w:proofErr w:type="spellEnd"/>
      <w:r w:rsidRPr="002F4A48">
        <w:rPr>
          <w:rFonts w:ascii="Arial" w:hAnsi="Arial" w:cs="Arial"/>
          <w:sz w:val="20"/>
          <w:szCs w:val="20"/>
        </w:rPr>
        <w:t>, będącego/</w:t>
      </w:r>
      <w:proofErr w:type="spellStart"/>
      <w:r w:rsidRPr="002F4A48">
        <w:rPr>
          <w:rFonts w:ascii="Arial" w:hAnsi="Arial" w:cs="Arial"/>
          <w:sz w:val="20"/>
          <w:szCs w:val="20"/>
        </w:rPr>
        <w:t>ych</w:t>
      </w:r>
      <w:proofErr w:type="spellEnd"/>
      <w:r w:rsidRPr="002F4A48">
        <w:rPr>
          <w:rFonts w:ascii="Arial" w:hAnsi="Arial" w:cs="Arial"/>
          <w:sz w:val="20"/>
          <w:szCs w:val="20"/>
        </w:rPr>
        <w:t xml:space="preserve"> podwykonawcą/</w:t>
      </w:r>
      <w:proofErr w:type="spellStart"/>
      <w:r w:rsidRPr="002F4A48">
        <w:rPr>
          <w:rFonts w:ascii="Arial" w:hAnsi="Arial" w:cs="Arial"/>
          <w:sz w:val="20"/>
          <w:szCs w:val="20"/>
        </w:rPr>
        <w:t>ami</w:t>
      </w:r>
      <w:proofErr w:type="spellEnd"/>
      <w:r w:rsidRPr="002F4A48">
        <w:rPr>
          <w:rFonts w:ascii="Arial" w:hAnsi="Arial" w:cs="Arial"/>
          <w:sz w:val="20"/>
          <w:szCs w:val="20"/>
        </w:rPr>
        <w:t>:</w:t>
      </w: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sz w:val="20"/>
          <w:szCs w:val="20"/>
        </w:rPr>
      </w:pPr>
      <w:r w:rsidRPr="002F4A48">
        <w:rPr>
          <w:rFonts w:ascii="Arial" w:hAnsi="Arial" w:cs="Arial"/>
          <w:sz w:val="20"/>
          <w:szCs w:val="20"/>
        </w:rPr>
        <w:t>.........................................................................................................................</w:t>
      </w: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sz w:val="20"/>
          <w:szCs w:val="20"/>
        </w:rPr>
      </w:pPr>
      <w:r w:rsidRPr="002F4A48">
        <w:rPr>
          <w:rFonts w:ascii="Arial" w:hAnsi="Arial" w:cs="Arial"/>
          <w:sz w:val="20"/>
          <w:szCs w:val="20"/>
        </w:rPr>
        <w:t>nie zachodzą podstawy wykluczenia z postępowania o udzielenie zamówienia.</w:t>
      </w:r>
    </w:p>
    <w:p w:rsidR="0069001B" w:rsidRPr="002F4A48" w:rsidRDefault="0069001B" w:rsidP="00B535B5">
      <w:pPr>
        <w:pStyle w:val="Zwykytekst1"/>
        <w:jc w:val="both"/>
        <w:rPr>
          <w:rFonts w:ascii="Arial" w:hAnsi="Arial" w:cs="Arial"/>
        </w:rPr>
      </w:pPr>
    </w:p>
    <w:p w:rsidR="0069001B" w:rsidRPr="002F4A48" w:rsidRDefault="0069001B" w:rsidP="00B535B5">
      <w:pPr>
        <w:pStyle w:val="Zwykytekst1"/>
        <w:jc w:val="both"/>
        <w:rPr>
          <w:rFonts w:ascii="Arial" w:hAnsi="Arial" w:cs="Arial"/>
        </w:rPr>
      </w:pPr>
    </w:p>
    <w:p w:rsidR="0069001B" w:rsidRPr="002F4A48" w:rsidRDefault="0069001B" w:rsidP="00B535B5">
      <w:pPr>
        <w:pStyle w:val="Zwykytekst1"/>
        <w:jc w:val="both"/>
        <w:rPr>
          <w:rFonts w:ascii="Arial" w:hAnsi="Arial" w:cs="Arial"/>
        </w:rPr>
      </w:pPr>
    </w:p>
    <w:p w:rsidR="0069001B" w:rsidRPr="002F4A48" w:rsidRDefault="0069001B" w:rsidP="00B535B5">
      <w:pPr>
        <w:pStyle w:val="Zwykytekst1"/>
        <w:rPr>
          <w:rFonts w:ascii="Arial" w:hAnsi="Arial" w:cs="Arial"/>
        </w:rPr>
      </w:pPr>
      <w:r w:rsidRPr="002F4A48">
        <w:rPr>
          <w:rFonts w:ascii="Arial" w:hAnsi="Arial" w:cs="Arial"/>
        </w:rPr>
        <w:t>__________________ dnia __ __ ____ roku</w:t>
      </w:r>
    </w:p>
    <w:p w:rsidR="0069001B" w:rsidRPr="002F4A48" w:rsidRDefault="0069001B" w:rsidP="00B535B5">
      <w:pPr>
        <w:pStyle w:val="Zwykytekst1"/>
        <w:ind w:firstLine="3960"/>
        <w:jc w:val="center"/>
        <w:rPr>
          <w:rFonts w:ascii="Arial" w:hAnsi="Arial" w:cs="Arial"/>
          <w:i/>
        </w:rPr>
      </w:pPr>
      <w:r w:rsidRPr="002F4A48">
        <w:rPr>
          <w:rFonts w:ascii="Arial" w:hAnsi="Arial" w:cs="Arial"/>
          <w:i/>
        </w:rPr>
        <w:t>_____________________________________</w:t>
      </w:r>
    </w:p>
    <w:p w:rsidR="0069001B" w:rsidRPr="002F4A48" w:rsidRDefault="0069001B" w:rsidP="00B535B5">
      <w:pPr>
        <w:pStyle w:val="Zwykytekst1"/>
        <w:ind w:firstLine="3960"/>
        <w:jc w:val="center"/>
        <w:rPr>
          <w:rFonts w:ascii="Arial" w:hAnsi="Arial" w:cs="Arial"/>
          <w:i/>
        </w:rPr>
      </w:pPr>
      <w:r w:rsidRPr="002F4A48">
        <w:rPr>
          <w:rFonts w:ascii="Arial" w:hAnsi="Arial" w:cs="Arial"/>
          <w:i/>
        </w:rPr>
        <w:t>(podpis Wykonawcy/Pełnomocnika)</w:t>
      </w:r>
    </w:p>
    <w:p w:rsidR="0069001B" w:rsidRPr="002F4A48" w:rsidRDefault="0069001B" w:rsidP="00B535B5">
      <w:pPr>
        <w:rPr>
          <w:rFonts w:ascii="Arial" w:hAnsi="Arial" w:cs="Arial"/>
          <w:i/>
          <w:sz w:val="20"/>
          <w:szCs w:val="20"/>
          <w:lang w:eastAsia="ar-SA"/>
        </w:rPr>
      </w:pPr>
      <w:r w:rsidRPr="002F4A48">
        <w:rPr>
          <w:rFonts w:ascii="Arial" w:hAnsi="Arial" w:cs="Arial"/>
          <w:i/>
          <w:sz w:val="20"/>
          <w:szCs w:val="20"/>
        </w:rPr>
        <w:br w:type="page"/>
      </w:r>
    </w:p>
    <w:p w:rsidR="0069001B" w:rsidRPr="002F4A48" w:rsidRDefault="0069001B" w:rsidP="00B535B5">
      <w:pPr>
        <w:pStyle w:val="Zwykytekst"/>
        <w:jc w:val="right"/>
        <w:rPr>
          <w:rFonts w:ascii="Arial" w:hAnsi="Arial" w:cs="Arial"/>
          <w:b/>
        </w:rPr>
      </w:pPr>
      <w:r w:rsidRPr="002F4A48">
        <w:rPr>
          <w:rFonts w:ascii="Arial" w:hAnsi="Arial" w:cs="Arial"/>
          <w:b/>
        </w:rPr>
        <w:lastRenderedPageBreak/>
        <w:t>Formularz 2.</w:t>
      </w:r>
      <w:r w:rsidR="006B19AE" w:rsidRPr="002F4A48">
        <w:rPr>
          <w:rFonts w:ascii="Arial" w:hAnsi="Arial" w:cs="Arial"/>
          <w:noProof/>
        </w:rPr>
        <mc:AlternateContent>
          <mc:Choice Requires="wps">
            <w:drawing>
              <wp:anchor distT="0" distB="0" distL="114300" distR="114300" simplePos="0" relativeHeight="251663872" behindDoc="0" locked="0" layoutInCell="1" allowOverlap="1" wp14:anchorId="44B79FAF" wp14:editId="5375E732">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DF41C3" w:rsidRDefault="00DF41C3" w:rsidP="0069001B">
                            <w:pPr>
                              <w:jc w:val="center"/>
                              <w:rPr>
                                <w:i/>
                                <w:sz w:val="18"/>
                              </w:rPr>
                            </w:pPr>
                          </w:p>
                          <w:p w:rsidR="00DF41C3" w:rsidRDefault="00DF41C3" w:rsidP="0069001B">
                            <w:pPr>
                              <w:jc w:val="center"/>
                              <w:rPr>
                                <w:i/>
                                <w:sz w:val="18"/>
                              </w:rPr>
                            </w:pPr>
                          </w:p>
                          <w:p w:rsidR="00DF41C3" w:rsidRDefault="00DF41C3" w:rsidP="0069001B">
                            <w:pPr>
                              <w:jc w:val="center"/>
                              <w:rPr>
                                <w:i/>
                                <w:sz w:val="18"/>
                              </w:rPr>
                            </w:pPr>
                          </w:p>
                          <w:p w:rsidR="00DF41C3" w:rsidRDefault="00DF41C3" w:rsidP="0069001B">
                            <w:pPr>
                              <w:jc w:val="center"/>
                              <w:rPr>
                                <w:i/>
                                <w:sz w:val="18"/>
                              </w:rPr>
                            </w:pPr>
                          </w:p>
                          <w:p w:rsidR="00DF41C3" w:rsidRPr="005A79F8" w:rsidRDefault="00DF41C3"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DF41C3" w:rsidRDefault="00DF41C3" w:rsidP="0069001B">
                            <w:pPr>
                              <w:rPr>
                                <w:rFonts w:ascii="Verdana" w:hAnsi="Verdana"/>
                                <w:i/>
                                <w:sz w:val="16"/>
                                <w:szCs w:val="16"/>
                              </w:rPr>
                            </w:pPr>
                          </w:p>
                          <w:p w:rsidR="00DF41C3" w:rsidRDefault="00DF41C3" w:rsidP="0069001B">
                            <w:pPr>
                              <w:jc w:val="center"/>
                              <w:rPr>
                                <w:rFonts w:ascii="Verdana" w:hAnsi="Verdana"/>
                                <w:i/>
                                <w:sz w:val="16"/>
                                <w:szCs w:val="16"/>
                              </w:rPr>
                            </w:pPr>
                          </w:p>
                          <w:p w:rsidR="00DF41C3" w:rsidRPr="00693E8B" w:rsidRDefault="00DF41C3"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DF41C3" w:rsidRDefault="00DF41C3" w:rsidP="0069001B">
                      <w:pPr>
                        <w:jc w:val="center"/>
                        <w:rPr>
                          <w:i/>
                          <w:sz w:val="18"/>
                        </w:rPr>
                      </w:pPr>
                    </w:p>
                    <w:p w:rsidR="00DF41C3" w:rsidRDefault="00DF41C3" w:rsidP="0069001B">
                      <w:pPr>
                        <w:jc w:val="center"/>
                        <w:rPr>
                          <w:i/>
                          <w:sz w:val="18"/>
                        </w:rPr>
                      </w:pPr>
                    </w:p>
                    <w:p w:rsidR="00DF41C3" w:rsidRDefault="00DF41C3" w:rsidP="0069001B">
                      <w:pPr>
                        <w:jc w:val="center"/>
                        <w:rPr>
                          <w:i/>
                          <w:sz w:val="18"/>
                        </w:rPr>
                      </w:pPr>
                    </w:p>
                    <w:p w:rsidR="00DF41C3" w:rsidRDefault="00DF41C3" w:rsidP="0069001B">
                      <w:pPr>
                        <w:jc w:val="center"/>
                        <w:rPr>
                          <w:i/>
                          <w:sz w:val="18"/>
                        </w:rPr>
                      </w:pPr>
                    </w:p>
                    <w:p w:rsidR="00DF41C3" w:rsidRPr="005A79F8" w:rsidRDefault="00DF41C3"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DF41C3" w:rsidRDefault="00DF41C3" w:rsidP="0069001B">
                      <w:pPr>
                        <w:rPr>
                          <w:rFonts w:ascii="Verdana" w:hAnsi="Verdana"/>
                          <w:i/>
                          <w:sz w:val="16"/>
                          <w:szCs w:val="16"/>
                        </w:rPr>
                      </w:pPr>
                    </w:p>
                    <w:p w:rsidR="00DF41C3" w:rsidRDefault="00DF41C3" w:rsidP="0069001B">
                      <w:pPr>
                        <w:jc w:val="center"/>
                        <w:rPr>
                          <w:rFonts w:ascii="Verdana" w:hAnsi="Verdana"/>
                          <w:i/>
                          <w:sz w:val="16"/>
                          <w:szCs w:val="16"/>
                        </w:rPr>
                      </w:pPr>
                    </w:p>
                    <w:p w:rsidR="00DF41C3" w:rsidRPr="00693E8B" w:rsidRDefault="00DF41C3" w:rsidP="0069001B">
                      <w:pPr>
                        <w:jc w:val="center"/>
                        <w:rPr>
                          <w:rFonts w:ascii="Verdana" w:hAnsi="Verdana"/>
                          <w:i/>
                          <w:sz w:val="16"/>
                          <w:szCs w:val="16"/>
                        </w:rPr>
                      </w:pPr>
                    </w:p>
                  </w:txbxContent>
                </v:textbox>
                <w10:wrap type="tight"/>
              </v:shape>
            </w:pict>
          </mc:Fallback>
        </mc:AlternateContent>
      </w:r>
      <w:r w:rsidR="006B19AE" w:rsidRPr="002F4A48">
        <w:rPr>
          <w:rFonts w:ascii="Arial" w:hAnsi="Arial" w:cs="Arial"/>
          <w:noProof/>
        </w:rPr>
        <mc:AlternateContent>
          <mc:Choice Requires="wps">
            <w:drawing>
              <wp:anchor distT="0" distB="0" distL="114300" distR="114300" simplePos="0" relativeHeight="251664896" behindDoc="0" locked="0" layoutInCell="1" allowOverlap="1" wp14:anchorId="6D335535" wp14:editId="6558CF9B">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DF41C3" w:rsidRPr="00B01581" w:rsidRDefault="00DF41C3" w:rsidP="0069001B">
                            <w:pPr>
                              <w:pStyle w:val="Tekstpodstawowy3"/>
                              <w:spacing w:after="120"/>
                              <w:jc w:val="center"/>
                              <w:rPr>
                                <w:rFonts w:ascii="Verdana" w:hAnsi="Verdana"/>
                                <w:b/>
                                <w:i w:val="0"/>
                              </w:rPr>
                            </w:pPr>
                            <w:r w:rsidRPr="00B01581">
                              <w:rPr>
                                <w:rFonts w:ascii="Verdana" w:hAnsi="Verdana"/>
                                <w:b/>
                                <w:i w:val="0"/>
                              </w:rPr>
                              <w:t>OŚWIADCZENIE</w:t>
                            </w:r>
                          </w:p>
                          <w:p w:rsidR="00DF41C3" w:rsidRPr="00B01581" w:rsidRDefault="00DF41C3"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DF41C3" w:rsidRPr="00B01581" w:rsidRDefault="00DF41C3" w:rsidP="0069001B">
                      <w:pPr>
                        <w:pStyle w:val="Tekstpodstawowy3"/>
                        <w:spacing w:after="120"/>
                        <w:jc w:val="center"/>
                        <w:rPr>
                          <w:rFonts w:ascii="Verdana" w:hAnsi="Verdana"/>
                          <w:b/>
                          <w:i w:val="0"/>
                        </w:rPr>
                      </w:pPr>
                      <w:r w:rsidRPr="00B01581">
                        <w:rPr>
                          <w:rFonts w:ascii="Verdana" w:hAnsi="Verdana"/>
                          <w:b/>
                          <w:i w:val="0"/>
                        </w:rPr>
                        <w:t>OŚWIADCZENIE</w:t>
                      </w:r>
                    </w:p>
                    <w:p w:rsidR="00DF41C3" w:rsidRPr="00B01581" w:rsidRDefault="00DF41C3"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2F4A48">
        <w:rPr>
          <w:rFonts w:ascii="Arial" w:hAnsi="Arial" w:cs="Arial"/>
          <w:b/>
        </w:rPr>
        <w:t>2</w:t>
      </w:r>
    </w:p>
    <w:p w:rsidR="0069001B" w:rsidRPr="002F4A48" w:rsidRDefault="0069001B" w:rsidP="00B535B5">
      <w:pPr>
        <w:pStyle w:val="Zwykytekst"/>
        <w:jc w:val="both"/>
        <w:rPr>
          <w:rFonts w:ascii="Arial" w:hAnsi="Arial" w:cs="Arial"/>
          <w:b/>
        </w:rPr>
      </w:pPr>
    </w:p>
    <w:p w:rsidR="0069001B" w:rsidRPr="002F4A48" w:rsidRDefault="0069001B" w:rsidP="00B535B5">
      <w:pPr>
        <w:jc w:val="both"/>
        <w:rPr>
          <w:rFonts w:ascii="Arial" w:hAnsi="Arial" w:cs="Arial"/>
          <w:b/>
          <w:sz w:val="20"/>
          <w:szCs w:val="20"/>
        </w:rPr>
      </w:pPr>
      <w:r w:rsidRPr="002F4A48">
        <w:rPr>
          <w:rFonts w:ascii="Arial" w:hAnsi="Arial" w:cs="Arial"/>
          <w:b/>
          <w:sz w:val="20"/>
          <w:szCs w:val="20"/>
        </w:rPr>
        <w:t>Składając ofertę w postępowaniu o udzielenie zamówienia publicznego prowadzonym w trybie przetargu nieograniczonego na:</w:t>
      </w:r>
    </w:p>
    <w:p w:rsidR="00E156FC" w:rsidRPr="002F4A48" w:rsidRDefault="00E156FC" w:rsidP="00E156FC">
      <w:pPr>
        <w:outlineLvl w:val="0"/>
        <w:rPr>
          <w:rFonts w:ascii="Arial" w:hAnsi="Arial" w:cs="Arial"/>
          <w:b/>
          <w:sz w:val="20"/>
          <w:szCs w:val="20"/>
        </w:rPr>
      </w:pPr>
    </w:p>
    <w:p w:rsidR="00B33BEA" w:rsidRPr="002F4A48" w:rsidRDefault="00B33BEA" w:rsidP="00B33BEA">
      <w:pPr>
        <w:pStyle w:val="Zwykytekst1"/>
        <w:tabs>
          <w:tab w:val="left" w:leader="dot" w:pos="9360"/>
        </w:tabs>
        <w:rPr>
          <w:rFonts w:ascii="Arial" w:hAnsi="Arial" w:cs="Arial"/>
          <w:b/>
          <w:bCs/>
        </w:rPr>
      </w:pPr>
      <w:r w:rsidRPr="002F4A48">
        <w:rPr>
          <w:rFonts w:ascii="Arial" w:hAnsi="Arial" w:cs="Arial"/>
          <w:b/>
          <w:bCs/>
        </w:rPr>
        <w:t>Audyt wydajności i audyt bezpieczeństwa Systemu Teleinformatycznego Rejestru Sprawców Przestępstw na Tle Seksualnym</w:t>
      </w:r>
    </w:p>
    <w:p w:rsidR="00E156FC" w:rsidRPr="002F4A48" w:rsidRDefault="00E156FC" w:rsidP="00B535B5">
      <w:pPr>
        <w:pStyle w:val="Zwykytekst1"/>
        <w:tabs>
          <w:tab w:val="left" w:leader="dot" w:pos="9360"/>
        </w:tabs>
        <w:jc w:val="both"/>
        <w:rPr>
          <w:rFonts w:ascii="Arial" w:hAnsi="Arial" w:cs="Arial"/>
          <w:spacing w:val="-2"/>
        </w:rPr>
      </w:pPr>
    </w:p>
    <w:p w:rsidR="0066372A" w:rsidRPr="002F4A48" w:rsidRDefault="00805A7A" w:rsidP="00B535B5">
      <w:pPr>
        <w:pStyle w:val="Zwykytekst1"/>
        <w:tabs>
          <w:tab w:val="left" w:leader="dot" w:pos="9360"/>
        </w:tabs>
        <w:jc w:val="both"/>
        <w:rPr>
          <w:rFonts w:ascii="Arial" w:hAnsi="Arial" w:cs="Arial"/>
          <w:b/>
        </w:rPr>
      </w:pPr>
      <w:r w:rsidRPr="002F4A48">
        <w:rPr>
          <w:rFonts w:ascii="Arial" w:hAnsi="Arial" w:cs="Arial"/>
          <w:spacing w:val="-2"/>
        </w:rPr>
        <w:t>oznaczonego nr BA-F-II-3710-</w:t>
      </w:r>
      <w:r w:rsidR="00ED5CB2" w:rsidRPr="002F4A48">
        <w:rPr>
          <w:rFonts w:ascii="Arial" w:hAnsi="Arial" w:cs="Arial"/>
          <w:spacing w:val="-2"/>
        </w:rPr>
        <w:t>37</w:t>
      </w:r>
      <w:r w:rsidR="006825F7" w:rsidRPr="002F4A48">
        <w:rPr>
          <w:rFonts w:ascii="Arial" w:hAnsi="Arial" w:cs="Arial"/>
          <w:spacing w:val="-2"/>
        </w:rPr>
        <w:t>/</w:t>
      </w:r>
      <w:r w:rsidR="00C73F82" w:rsidRPr="002F4A48">
        <w:rPr>
          <w:rFonts w:ascii="Arial" w:hAnsi="Arial" w:cs="Arial"/>
          <w:spacing w:val="-2"/>
        </w:rPr>
        <w:t>17</w:t>
      </w:r>
    </w:p>
    <w:p w:rsidR="0069001B" w:rsidRPr="002F4A48" w:rsidRDefault="0069001B" w:rsidP="00B535B5">
      <w:pPr>
        <w:jc w:val="both"/>
        <w:rPr>
          <w:rFonts w:ascii="Arial" w:hAnsi="Arial" w:cs="Arial"/>
          <w:b/>
          <w:bCs/>
          <w:sz w:val="20"/>
          <w:szCs w:val="20"/>
        </w:rPr>
      </w:pPr>
      <w:r w:rsidRPr="002F4A48">
        <w:rPr>
          <w:rFonts w:ascii="Arial" w:hAnsi="Arial" w:cs="Arial"/>
          <w:b/>
          <w:bCs/>
          <w:sz w:val="20"/>
          <w:szCs w:val="20"/>
        </w:rPr>
        <w:t>w imieniu Wykonawcy:</w:t>
      </w:r>
    </w:p>
    <w:p w:rsidR="0069001B" w:rsidRPr="002F4A48" w:rsidRDefault="0069001B" w:rsidP="00B535B5">
      <w:pPr>
        <w:jc w:val="both"/>
        <w:rPr>
          <w:rFonts w:ascii="Arial" w:hAnsi="Arial" w:cs="Arial"/>
          <w:b/>
          <w:bCs/>
          <w:sz w:val="20"/>
          <w:szCs w:val="20"/>
        </w:rPr>
      </w:pPr>
    </w:p>
    <w:p w:rsidR="0069001B" w:rsidRPr="002F4A48" w:rsidRDefault="0069001B" w:rsidP="00B535B5">
      <w:pPr>
        <w:jc w:val="both"/>
        <w:rPr>
          <w:rFonts w:ascii="Arial" w:hAnsi="Arial" w:cs="Arial"/>
          <w:b/>
          <w:bCs/>
          <w:sz w:val="20"/>
          <w:szCs w:val="20"/>
        </w:rPr>
      </w:pPr>
      <w:r w:rsidRPr="002F4A48">
        <w:rPr>
          <w:rFonts w:ascii="Arial" w:hAnsi="Arial" w:cs="Arial"/>
          <w:b/>
          <w:bCs/>
          <w:sz w:val="20"/>
          <w:szCs w:val="20"/>
        </w:rPr>
        <w:t>_______________________________________________________________</w:t>
      </w:r>
    </w:p>
    <w:p w:rsidR="0069001B" w:rsidRPr="002F4A48" w:rsidRDefault="0069001B" w:rsidP="00B535B5">
      <w:pPr>
        <w:jc w:val="center"/>
        <w:rPr>
          <w:rFonts w:ascii="Arial" w:hAnsi="Arial" w:cs="Arial"/>
          <w:b/>
          <w:bCs/>
          <w:sz w:val="20"/>
          <w:szCs w:val="20"/>
        </w:rPr>
      </w:pPr>
      <w:r w:rsidRPr="002F4A48">
        <w:rPr>
          <w:rFonts w:ascii="Arial" w:hAnsi="Arial" w:cs="Arial"/>
          <w:bCs/>
          <w:sz w:val="20"/>
          <w:szCs w:val="20"/>
        </w:rPr>
        <w:t>/wpisać nazwę (firmę) Wykonawcy/</w:t>
      </w:r>
    </w:p>
    <w:p w:rsidR="0069001B" w:rsidRPr="002F4A48" w:rsidRDefault="0069001B" w:rsidP="00B535B5">
      <w:pPr>
        <w:pStyle w:val="Zwykytekst"/>
        <w:tabs>
          <w:tab w:val="left" w:leader="dot" w:pos="9072"/>
        </w:tabs>
        <w:jc w:val="both"/>
        <w:rPr>
          <w:rFonts w:ascii="Arial" w:hAnsi="Arial" w:cs="Arial"/>
          <w:b/>
        </w:rPr>
      </w:pPr>
    </w:p>
    <w:p w:rsidR="0069001B" w:rsidRPr="002F4A48" w:rsidRDefault="0069001B" w:rsidP="00B535B5">
      <w:pPr>
        <w:pStyle w:val="Zwykytekst"/>
        <w:tabs>
          <w:tab w:val="left" w:leader="dot" w:pos="9072"/>
        </w:tabs>
        <w:jc w:val="both"/>
        <w:rPr>
          <w:rFonts w:ascii="Arial" w:hAnsi="Arial" w:cs="Arial"/>
          <w:b/>
        </w:rPr>
      </w:pPr>
      <w:r w:rsidRPr="002F4A48">
        <w:rPr>
          <w:rFonts w:ascii="Arial" w:hAnsi="Arial" w:cs="Arial"/>
          <w:b/>
        </w:rPr>
        <w:t xml:space="preserve">oświadczamy, że </w:t>
      </w:r>
      <w:r w:rsidRPr="002F4A48">
        <w:rPr>
          <w:rFonts w:ascii="Arial" w:hAnsi="Arial" w:cs="Arial"/>
        </w:rPr>
        <w:t>spełniamy warunki udziału w postępowaniu.</w:t>
      </w: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sz w:val="20"/>
          <w:szCs w:val="20"/>
        </w:rPr>
      </w:pPr>
      <w:r w:rsidRPr="002F4A48">
        <w:rPr>
          <w:rFonts w:ascii="Arial" w:hAnsi="Arial" w:cs="Arial"/>
          <w:b/>
          <w:sz w:val="20"/>
          <w:szCs w:val="20"/>
        </w:rPr>
        <w:t>INFORMACJA W ZWIĄZKU Z POLEGANIEM NA ZASOBACH INNYCH PODMIOTÓW</w:t>
      </w:r>
      <w:r w:rsidRPr="002F4A48">
        <w:rPr>
          <w:rFonts w:ascii="Arial" w:hAnsi="Arial" w:cs="Arial"/>
          <w:sz w:val="20"/>
          <w:szCs w:val="20"/>
        </w:rPr>
        <w:t xml:space="preserve">: </w:t>
      </w:r>
    </w:p>
    <w:p w:rsidR="0069001B" w:rsidRPr="002F4A48" w:rsidRDefault="0069001B" w:rsidP="00B535B5">
      <w:pPr>
        <w:jc w:val="both"/>
        <w:rPr>
          <w:rFonts w:ascii="Arial" w:hAnsi="Arial" w:cs="Arial"/>
          <w:sz w:val="20"/>
          <w:szCs w:val="20"/>
        </w:rPr>
      </w:pPr>
      <w:r w:rsidRPr="002F4A48">
        <w:rPr>
          <w:rFonts w:ascii="Arial" w:hAnsi="Arial" w:cs="Arial"/>
          <w:sz w:val="20"/>
          <w:szCs w:val="20"/>
        </w:rPr>
        <w:t>Oświadczam, że w celu wykazania spełniania warunków udziału w postępowaniu, polegam na zasobach następującego/</w:t>
      </w:r>
      <w:proofErr w:type="spellStart"/>
      <w:r w:rsidRPr="002F4A48">
        <w:rPr>
          <w:rFonts w:ascii="Arial" w:hAnsi="Arial" w:cs="Arial"/>
          <w:sz w:val="20"/>
          <w:szCs w:val="20"/>
        </w:rPr>
        <w:t>ych</w:t>
      </w:r>
      <w:proofErr w:type="spellEnd"/>
      <w:r w:rsidRPr="002F4A48">
        <w:rPr>
          <w:rFonts w:ascii="Arial" w:hAnsi="Arial" w:cs="Arial"/>
          <w:sz w:val="20"/>
          <w:szCs w:val="20"/>
        </w:rPr>
        <w:t xml:space="preserve"> podmiotu/ów:</w:t>
      </w: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sz w:val="20"/>
          <w:szCs w:val="20"/>
        </w:rPr>
      </w:pPr>
      <w:r w:rsidRPr="002F4A48">
        <w:rPr>
          <w:rFonts w:ascii="Arial" w:hAnsi="Arial" w:cs="Arial"/>
          <w:sz w:val="20"/>
          <w:szCs w:val="20"/>
        </w:rPr>
        <w:t>.........................................................................................................................</w:t>
      </w: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sz w:val="20"/>
          <w:szCs w:val="20"/>
        </w:rPr>
      </w:pPr>
      <w:r w:rsidRPr="002F4A48">
        <w:rPr>
          <w:rFonts w:ascii="Arial" w:hAnsi="Arial" w:cs="Arial"/>
          <w:sz w:val="20"/>
          <w:szCs w:val="20"/>
        </w:rPr>
        <w:t xml:space="preserve">w następującym zakresie: </w:t>
      </w: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sz w:val="20"/>
          <w:szCs w:val="20"/>
        </w:rPr>
      </w:pPr>
      <w:r w:rsidRPr="002F4A48">
        <w:rPr>
          <w:rFonts w:ascii="Arial" w:hAnsi="Arial" w:cs="Arial"/>
          <w:sz w:val="20"/>
          <w:szCs w:val="20"/>
        </w:rPr>
        <w:t>.........................................................................................................................</w:t>
      </w: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sz w:val="20"/>
          <w:szCs w:val="20"/>
        </w:rPr>
      </w:pPr>
    </w:p>
    <w:p w:rsidR="0069001B" w:rsidRPr="002F4A48" w:rsidRDefault="0069001B" w:rsidP="00B535B5">
      <w:pPr>
        <w:jc w:val="both"/>
        <w:rPr>
          <w:rFonts w:ascii="Arial" w:hAnsi="Arial" w:cs="Arial"/>
          <w:i/>
          <w:sz w:val="20"/>
          <w:szCs w:val="20"/>
        </w:rPr>
      </w:pPr>
    </w:p>
    <w:p w:rsidR="0069001B" w:rsidRPr="002F4A48" w:rsidRDefault="0069001B" w:rsidP="00B535B5">
      <w:pPr>
        <w:pStyle w:val="Zwykytekst1"/>
        <w:jc w:val="both"/>
        <w:rPr>
          <w:rFonts w:ascii="Arial" w:hAnsi="Arial" w:cs="Arial"/>
        </w:rPr>
      </w:pPr>
    </w:p>
    <w:p w:rsidR="0069001B" w:rsidRPr="002F4A48" w:rsidRDefault="0069001B" w:rsidP="00B535B5">
      <w:pPr>
        <w:pStyle w:val="Zwykytekst1"/>
        <w:rPr>
          <w:rFonts w:ascii="Arial" w:hAnsi="Arial" w:cs="Arial"/>
        </w:rPr>
      </w:pPr>
      <w:r w:rsidRPr="002F4A48">
        <w:rPr>
          <w:rFonts w:ascii="Arial" w:hAnsi="Arial" w:cs="Arial"/>
        </w:rPr>
        <w:t>__________________ dnia __ __ ____ roku</w:t>
      </w:r>
    </w:p>
    <w:p w:rsidR="0069001B" w:rsidRPr="002F4A48" w:rsidRDefault="0069001B" w:rsidP="00B535B5">
      <w:pPr>
        <w:pStyle w:val="Zwykytekst1"/>
        <w:ind w:firstLine="3960"/>
        <w:jc w:val="center"/>
        <w:rPr>
          <w:rFonts w:ascii="Arial" w:hAnsi="Arial" w:cs="Arial"/>
          <w:i/>
        </w:rPr>
      </w:pPr>
      <w:r w:rsidRPr="002F4A48">
        <w:rPr>
          <w:rFonts w:ascii="Arial" w:hAnsi="Arial" w:cs="Arial"/>
          <w:i/>
        </w:rPr>
        <w:t>_____________________________________</w:t>
      </w:r>
    </w:p>
    <w:p w:rsidR="0069001B" w:rsidRPr="002F4A48" w:rsidRDefault="0069001B" w:rsidP="00B535B5">
      <w:pPr>
        <w:pStyle w:val="Zwykytekst1"/>
        <w:ind w:firstLine="3960"/>
        <w:jc w:val="center"/>
        <w:rPr>
          <w:rFonts w:ascii="Arial" w:hAnsi="Arial" w:cs="Arial"/>
          <w:i/>
        </w:rPr>
      </w:pPr>
      <w:r w:rsidRPr="002F4A48">
        <w:rPr>
          <w:rFonts w:ascii="Arial" w:hAnsi="Arial" w:cs="Arial"/>
          <w:i/>
        </w:rPr>
        <w:t>(podpis Wykonawcy/Pełnomocnika)</w:t>
      </w: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B33BEA" w:rsidRPr="002F4A48" w:rsidRDefault="00B33BEA" w:rsidP="00B535B5">
      <w:pPr>
        <w:rPr>
          <w:rFonts w:ascii="Arial" w:hAnsi="Arial" w:cs="Arial"/>
          <w:i/>
          <w:sz w:val="20"/>
          <w:szCs w:val="20"/>
        </w:rPr>
      </w:pPr>
    </w:p>
    <w:p w:rsidR="00B33BEA" w:rsidRPr="002F4A48" w:rsidRDefault="00B33BEA" w:rsidP="00B535B5">
      <w:pPr>
        <w:rPr>
          <w:rFonts w:ascii="Arial" w:hAnsi="Arial" w:cs="Arial"/>
          <w:i/>
          <w:sz w:val="20"/>
          <w:szCs w:val="20"/>
        </w:rPr>
      </w:pPr>
    </w:p>
    <w:p w:rsidR="00B33BEA" w:rsidRPr="002F4A48" w:rsidRDefault="00B33BEA" w:rsidP="00B535B5">
      <w:pPr>
        <w:rPr>
          <w:rFonts w:ascii="Arial" w:hAnsi="Arial" w:cs="Arial"/>
          <w:i/>
          <w:sz w:val="20"/>
          <w:szCs w:val="20"/>
        </w:rPr>
      </w:pPr>
    </w:p>
    <w:p w:rsidR="00B33BEA" w:rsidRPr="002F4A48" w:rsidRDefault="00B33BEA" w:rsidP="00B535B5">
      <w:pPr>
        <w:rPr>
          <w:rFonts w:ascii="Arial" w:hAnsi="Arial" w:cs="Arial"/>
          <w:i/>
          <w:sz w:val="20"/>
          <w:szCs w:val="20"/>
        </w:rPr>
      </w:pPr>
    </w:p>
    <w:p w:rsidR="00B33BEA" w:rsidRPr="002F4A48" w:rsidRDefault="00B33BEA"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9D15E4" w:rsidRPr="002F4A48" w:rsidRDefault="009D15E4" w:rsidP="00B535B5">
      <w:pPr>
        <w:rPr>
          <w:rFonts w:ascii="Arial" w:hAnsi="Arial" w:cs="Arial"/>
          <w:i/>
          <w:sz w:val="20"/>
          <w:szCs w:val="20"/>
        </w:rPr>
      </w:pPr>
    </w:p>
    <w:p w:rsidR="00DE330E" w:rsidRPr="002F4A48" w:rsidRDefault="00DE330E" w:rsidP="00B535B5">
      <w:pPr>
        <w:rPr>
          <w:rFonts w:ascii="Arial" w:hAnsi="Arial" w:cs="Arial"/>
          <w:i/>
          <w:sz w:val="20"/>
          <w:szCs w:val="20"/>
        </w:rPr>
      </w:pPr>
    </w:p>
    <w:p w:rsidR="00DE330E" w:rsidRPr="002F4A48" w:rsidRDefault="00DE330E" w:rsidP="00DE330E">
      <w:pPr>
        <w:ind w:firstLine="5580"/>
        <w:jc w:val="right"/>
        <w:rPr>
          <w:rFonts w:ascii="Arial" w:eastAsia="Calibri" w:hAnsi="Arial" w:cs="Arial"/>
          <w:b/>
          <w:sz w:val="20"/>
          <w:szCs w:val="20"/>
        </w:rPr>
      </w:pPr>
      <w:r w:rsidRPr="002F4A48">
        <w:rPr>
          <w:rFonts w:ascii="Arial" w:eastAsia="Calibri" w:hAnsi="Arial" w:cs="Arial"/>
          <w:b/>
          <w:sz w:val="20"/>
          <w:szCs w:val="20"/>
        </w:rPr>
        <w:lastRenderedPageBreak/>
        <w:t>Formularz 2.3</w:t>
      </w:r>
    </w:p>
    <w:p w:rsidR="00DE330E" w:rsidRPr="002F4A48" w:rsidRDefault="00DE330E" w:rsidP="00DE330E">
      <w:pPr>
        <w:tabs>
          <w:tab w:val="left" w:pos="9214"/>
        </w:tabs>
        <w:suppressAutoHyphens/>
        <w:ind w:right="-1"/>
        <w:jc w:val="both"/>
        <w:rPr>
          <w:rFonts w:eastAsia="Calibri"/>
          <w:b/>
          <w:lang w:eastAsia="ar-SA"/>
        </w:rPr>
      </w:pPr>
      <w:r w:rsidRPr="002F4A48">
        <w:rPr>
          <w:noProof/>
        </w:rPr>
        <mc:AlternateContent>
          <mc:Choice Requires="wps">
            <w:drawing>
              <wp:anchor distT="0" distB="0" distL="114935" distR="114935" simplePos="0" relativeHeight="251670016" behindDoc="0" locked="0" layoutInCell="1" allowOverlap="1" wp14:anchorId="1B21692B" wp14:editId="6BCC53C3">
                <wp:simplePos x="0" y="0"/>
                <wp:positionH relativeFrom="column">
                  <wp:posOffset>2090420</wp:posOffset>
                </wp:positionH>
                <wp:positionV relativeFrom="paragraph">
                  <wp:posOffset>199390</wp:posOffset>
                </wp:positionV>
                <wp:extent cx="3600450" cy="914400"/>
                <wp:effectExtent l="0" t="0" r="19050" b="19050"/>
                <wp:wrapTight wrapText="bothSides">
                  <wp:wrapPolygon edited="0">
                    <wp:start x="0" y="0"/>
                    <wp:lineTo x="0" y="21600"/>
                    <wp:lineTo x="21600" y="21600"/>
                    <wp:lineTo x="21600"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914400"/>
                        </a:xfrm>
                        <a:prstGeom prst="rect">
                          <a:avLst/>
                        </a:prstGeom>
                        <a:solidFill>
                          <a:srgbClr val="C0C0C0"/>
                        </a:solidFill>
                        <a:ln w="6350">
                          <a:solidFill>
                            <a:srgbClr val="000000"/>
                          </a:solidFill>
                          <a:miter lim="800000"/>
                          <a:headEnd/>
                          <a:tailEnd/>
                        </a:ln>
                      </wps:spPr>
                      <wps:txbx>
                        <w:txbxContent>
                          <w:p w:rsidR="00DF41C3" w:rsidRDefault="00DF41C3" w:rsidP="00DE330E">
                            <w:pPr>
                              <w:jc w:val="center"/>
                              <w:rPr>
                                <w:rFonts w:ascii="Verdana" w:hAnsi="Verdana"/>
                                <w:b/>
                                <w:sz w:val="20"/>
                                <w:szCs w:val="20"/>
                              </w:rPr>
                            </w:pPr>
                          </w:p>
                          <w:p w:rsidR="00DF41C3" w:rsidRPr="004459F7" w:rsidRDefault="00DF41C3" w:rsidP="00DE330E">
                            <w:pPr>
                              <w:jc w:val="center"/>
                              <w:rPr>
                                <w:rFonts w:ascii="Arial" w:hAnsi="Arial" w:cs="Arial"/>
                                <w:b/>
                                <w:sz w:val="20"/>
                                <w:szCs w:val="20"/>
                              </w:rPr>
                            </w:pPr>
                            <w:r w:rsidRPr="004459F7">
                              <w:rPr>
                                <w:rFonts w:ascii="Arial" w:hAnsi="Arial" w:cs="Arial"/>
                                <w:b/>
                                <w:sz w:val="20"/>
                                <w:szCs w:val="20"/>
                              </w:rPr>
                              <w:t>ZOBOWIĄZANIE</w:t>
                            </w:r>
                          </w:p>
                          <w:p w:rsidR="00DF41C3" w:rsidRPr="004459F7" w:rsidRDefault="00DF41C3" w:rsidP="00DE330E">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left:0;text-align:left;margin-left:164.6pt;margin-top:15.7pt;width:283.5pt;height:1in;z-index:2516700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" fillcolor="silver" strokeweight=".5pt">
                <v:textbox inset="7.45pt,3.85pt,7.45pt,3.85pt">
                  <w:txbxContent>
                    <w:p w:rsidR="00DF41C3" w:rsidRDefault="00DF41C3" w:rsidP="00DE330E">
                      <w:pPr>
                        <w:jc w:val="center"/>
                        <w:rPr>
                          <w:rFonts w:ascii="Verdana" w:hAnsi="Verdana"/>
                          <w:b/>
                          <w:sz w:val="20"/>
                          <w:szCs w:val="20"/>
                        </w:rPr>
                      </w:pPr>
                    </w:p>
                    <w:p w:rsidR="00DF41C3" w:rsidRPr="004459F7" w:rsidRDefault="00DF41C3" w:rsidP="00DE330E">
                      <w:pPr>
                        <w:jc w:val="center"/>
                        <w:rPr>
                          <w:rFonts w:ascii="Arial" w:hAnsi="Arial" w:cs="Arial"/>
                          <w:b/>
                          <w:sz w:val="20"/>
                          <w:szCs w:val="20"/>
                        </w:rPr>
                      </w:pPr>
                      <w:r w:rsidRPr="004459F7">
                        <w:rPr>
                          <w:rFonts w:ascii="Arial" w:hAnsi="Arial" w:cs="Arial"/>
                          <w:b/>
                          <w:sz w:val="20"/>
                          <w:szCs w:val="20"/>
                        </w:rPr>
                        <w:t>ZOBOWIĄZANIE</w:t>
                      </w:r>
                    </w:p>
                    <w:p w:rsidR="00DF41C3" w:rsidRPr="004459F7" w:rsidRDefault="00DF41C3" w:rsidP="00DE330E">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v:textbox>
                <w10:wrap type="tight"/>
              </v:shape>
            </w:pict>
          </mc:Fallback>
        </mc:AlternateContent>
      </w:r>
      <w:r w:rsidRPr="002F4A48">
        <w:rPr>
          <w:noProof/>
        </w:rPr>
        <mc:AlternateContent>
          <mc:Choice Requires="wps">
            <w:drawing>
              <wp:anchor distT="0" distB="0" distL="114935" distR="114935" simplePos="0" relativeHeight="251668992" behindDoc="0" locked="0" layoutInCell="1" allowOverlap="1" wp14:anchorId="18B64213" wp14:editId="23118B7A">
                <wp:simplePos x="0" y="0"/>
                <wp:positionH relativeFrom="column">
                  <wp:posOffset>-5080</wp:posOffset>
                </wp:positionH>
                <wp:positionV relativeFrom="paragraph">
                  <wp:posOffset>182245</wp:posOffset>
                </wp:positionV>
                <wp:extent cx="2097405" cy="904875"/>
                <wp:effectExtent l="0" t="0" r="17145" b="28575"/>
                <wp:wrapTight wrapText="bothSides">
                  <wp:wrapPolygon edited="0">
                    <wp:start x="0" y="0"/>
                    <wp:lineTo x="0" y="21827"/>
                    <wp:lineTo x="21580" y="21827"/>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04875"/>
                        </a:xfrm>
                        <a:prstGeom prst="rect">
                          <a:avLst/>
                        </a:prstGeom>
                        <a:solidFill>
                          <a:srgbClr val="FFFFFF"/>
                        </a:solidFill>
                        <a:ln w="6350">
                          <a:solidFill>
                            <a:srgbClr val="000000"/>
                          </a:solidFill>
                          <a:miter lim="800000"/>
                          <a:headEnd/>
                          <a:tailEnd/>
                        </a:ln>
                      </wps:spPr>
                      <wps:txbx>
                        <w:txbxContent>
                          <w:p w:rsidR="00DF41C3" w:rsidRDefault="00DF41C3" w:rsidP="00DE330E">
                            <w:pPr>
                              <w:jc w:val="center"/>
                              <w:rPr>
                                <w:i/>
                                <w:sz w:val="18"/>
                              </w:rPr>
                            </w:pPr>
                          </w:p>
                          <w:p w:rsidR="00DF41C3" w:rsidRDefault="00DF41C3" w:rsidP="00DE330E">
                            <w:pPr>
                              <w:rPr>
                                <w:rFonts w:ascii="Verdana" w:hAnsi="Verdana"/>
                                <w:i/>
                                <w:sz w:val="16"/>
                                <w:szCs w:val="16"/>
                              </w:rPr>
                            </w:pPr>
                          </w:p>
                          <w:p w:rsidR="00DF41C3" w:rsidRDefault="00DF41C3" w:rsidP="00DE330E">
                            <w:pPr>
                              <w:rPr>
                                <w:rFonts w:ascii="Verdana" w:hAnsi="Verdana"/>
                                <w:i/>
                                <w:sz w:val="16"/>
                                <w:szCs w:val="16"/>
                              </w:rPr>
                            </w:pPr>
                          </w:p>
                          <w:p w:rsidR="00DF41C3" w:rsidRDefault="00DF41C3" w:rsidP="00DE330E">
                            <w:pPr>
                              <w:rPr>
                                <w:rFonts w:ascii="Verdana" w:hAnsi="Verdana"/>
                                <w:i/>
                                <w:sz w:val="16"/>
                                <w:szCs w:val="16"/>
                              </w:rPr>
                            </w:pPr>
                          </w:p>
                          <w:p w:rsidR="00DF41C3" w:rsidRDefault="00DF41C3" w:rsidP="00DE330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1" type="#_x0000_t202" style="position:absolute;left:0;text-align:left;margin-left:-.4pt;margin-top:14.35pt;width:165.15pt;height:71.25pt;z-index:2516689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" strokeweight=".5pt">
                <v:textbox inset="7.45pt,3.85pt,7.45pt,3.85pt">
                  <w:txbxContent>
                    <w:p w:rsidR="00DF41C3" w:rsidRDefault="00DF41C3" w:rsidP="00DE330E">
                      <w:pPr>
                        <w:jc w:val="center"/>
                        <w:rPr>
                          <w:i/>
                          <w:sz w:val="18"/>
                        </w:rPr>
                      </w:pPr>
                    </w:p>
                    <w:p w:rsidR="00DF41C3" w:rsidRDefault="00DF41C3" w:rsidP="00DE330E">
                      <w:pPr>
                        <w:rPr>
                          <w:rFonts w:ascii="Verdana" w:hAnsi="Verdana"/>
                          <w:i/>
                          <w:sz w:val="16"/>
                          <w:szCs w:val="16"/>
                        </w:rPr>
                      </w:pPr>
                    </w:p>
                    <w:p w:rsidR="00DF41C3" w:rsidRDefault="00DF41C3" w:rsidP="00DE330E">
                      <w:pPr>
                        <w:rPr>
                          <w:rFonts w:ascii="Verdana" w:hAnsi="Verdana"/>
                          <w:i/>
                          <w:sz w:val="16"/>
                          <w:szCs w:val="16"/>
                        </w:rPr>
                      </w:pPr>
                    </w:p>
                    <w:p w:rsidR="00DF41C3" w:rsidRDefault="00DF41C3" w:rsidP="00DE330E">
                      <w:pPr>
                        <w:rPr>
                          <w:rFonts w:ascii="Verdana" w:hAnsi="Verdana"/>
                          <w:i/>
                          <w:sz w:val="16"/>
                          <w:szCs w:val="16"/>
                        </w:rPr>
                      </w:pPr>
                    </w:p>
                    <w:p w:rsidR="00DF41C3" w:rsidRDefault="00DF41C3" w:rsidP="00DE330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DE330E" w:rsidRPr="002F4A48" w:rsidRDefault="00DE330E" w:rsidP="00DE330E">
      <w:pPr>
        <w:tabs>
          <w:tab w:val="left" w:pos="9214"/>
        </w:tabs>
        <w:suppressAutoHyphens/>
        <w:ind w:right="-1"/>
        <w:jc w:val="both"/>
        <w:rPr>
          <w:rFonts w:ascii="Arial" w:eastAsia="Calibri" w:hAnsi="Arial" w:cs="Arial"/>
          <w:b/>
          <w:sz w:val="20"/>
          <w:szCs w:val="20"/>
          <w:lang w:eastAsia="ar-SA"/>
        </w:rPr>
      </w:pPr>
    </w:p>
    <w:p w:rsidR="00DE330E" w:rsidRPr="002F4A48" w:rsidRDefault="00DE330E" w:rsidP="00DE330E">
      <w:pPr>
        <w:tabs>
          <w:tab w:val="left" w:pos="9214"/>
        </w:tabs>
        <w:suppressAutoHyphens/>
        <w:ind w:right="-1"/>
        <w:jc w:val="both"/>
        <w:rPr>
          <w:rFonts w:ascii="Arial" w:eastAsia="Calibri" w:hAnsi="Arial" w:cs="Arial"/>
          <w:b/>
          <w:sz w:val="20"/>
          <w:szCs w:val="20"/>
          <w:lang w:eastAsia="ar-SA"/>
        </w:rPr>
      </w:pPr>
      <w:r w:rsidRPr="002F4A48">
        <w:rPr>
          <w:rFonts w:ascii="Arial" w:eastAsia="Calibri" w:hAnsi="Arial" w:cs="Arial"/>
          <w:b/>
          <w:sz w:val="20"/>
          <w:szCs w:val="20"/>
          <w:lang w:eastAsia="ar-SA"/>
        </w:rPr>
        <w:t>W imieniu: _______________________________________________________________</w:t>
      </w:r>
    </w:p>
    <w:p w:rsidR="00DE330E" w:rsidRPr="002F4A48" w:rsidRDefault="00DE330E" w:rsidP="00DE330E">
      <w:pPr>
        <w:jc w:val="center"/>
        <w:rPr>
          <w:rFonts w:ascii="Arial" w:hAnsi="Arial" w:cs="Arial"/>
          <w:i/>
          <w:sz w:val="20"/>
          <w:szCs w:val="20"/>
        </w:rPr>
      </w:pPr>
      <w:r w:rsidRPr="002F4A48">
        <w:rPr>
          <w:rFonts w:ascii="Arial" w:hAnsi="Arial" w:cs="Arial"/>
          <w:i/>
          <w:sz w:val="20"/>
          <w:szCs w:val="20"/>
        </w:rPr>
        <w:t>(nazwa Podmiotu, na zasobach którego polega Wykonawca)</w:t>
      </w:r>
    </w:p>
    <w:p w:rsidR="00DE330E" w:rsidRPr="002F4A48" w:rsidRDefault="00DE330E" w:rsidP="00DE330E">
      <w:pPr>
        <w:tabs>
          <w:tab w:val="left" w:pos="9214"/>
        </w:tabs>
        <w:suppressAutoHyphens/>
        <w:ind w:right="-1"/>
        <w:jc w:val="both"/>
        <w:rPr>
          <w:rFonts w:ascii="Arial" w:hAnsi="Arial" w:cs="Arial"/>
          <w:sz w:val="20"/>
          <w:szCs w:val="20"/>
          <w:lang w:eastAsia="ar-SA"/>
        </w:rPr>
      </w:pPr>
      <w:r w:rsidRPr="002F4A48">
        <w:rPr>
          <w:rFonts w:ascii="Arial" w:hAnsi="Arial" w:cs="Arial"/>
          <w:sz w:val="20"/>
          <w:szCs w:val="20"/>
          <w:lang w:eastAsia="ar-SA"/>
        </w:rPr>
        <w:t xml:space="preserve">Zobowiązuję się do oddania swoich zasobów </w:t>
      </w:r>
    </w:p>
    <w:p w:rsidR="00DE330E" w:rsidRPr="002F4A48" w:rsidRDefault="00DE330E" w:rsidP="00DE330E">
      <w:pPr>
        <w:suppressAutoHyphens/>
        <w:ind w:right="-1"/>
        <w:jc w:val="both"/>
        <w:rPr>
          <w:rFonts w:ascii="Arial" w:hAnsi="Arial" w:cs="Arial"/>
          <w:sz w:val="20"/>
          <w:szCs w:val="20"/>
          <w:lang w:eastAsia="ar-SA"/>
        </w:rPr>
      </w:pPr>
      <w:r w:rsidRPr="002F4A48">
        <w:rPr>
          <w:rFonts w:ascii="Arial" w:hAnsi="Arial" w:cs="Arial"/>
          <w:sz w:val="20"/>
          <w:szCs w:val="20"/>
          <w:lang w:eastAsia="ar-SA"/>
        </w:rPr>
        <w:t>_______________________________________________________________________</w:t>
      </w:r>
    </w:p>
    <w:p w:rsidR="00DE330E" w:rsidRPr="002F4A48" w:rsidRDefault="00DE330E" w:rsidP="00DE330E">
      <w:pPr>
        <w:jc w:val="center"/>
        <w:rPr>
          <w:rFonts w:ascii="Arial" w:hAnsi="Arial" w:cs="Arial"/>
          <w:i/>
          <w:sz w:val="20"/>
          <w:szCs w:val="20"/>
        </w:rPr>
      </w:pPr>
      <w:r w:rsidRPr="002F4A48">
        <w:rPr>
          <w:rFonts w:ascii="Arial" w:hAnsi="Arial" w:cs="Arial"/>
          <w:i/>
          <w:sz w:val="20"/>
          <w:szCs w:val="20"/>
        </w:rPr>
        <w:t>(określenie zasobu)</w:t>
      </w:r>
    </w:p>
    <w:p w:rsidR="00DE330E" w:rsidRPr="002F4A48" w:rsidRDefault="00DE330E" w:rsidP="00DE330E">
      <w:pPr>
        <w:tabs>
          <w:tab w:val="left" w:pos="9214"/>
        </w:tabs>
        <w:suppressAutoHyphens/>
        <w:ind w:right="-1"/>
        <w:jc w:val="both"/>
        <w:rPr>
          <w:rFonts w:ascii="Arial" w:hAnsi="Arial" w:cs="Arial"/>
          <w:sz w:val="20"/>
          <w:szCs w:val="20"/>
          <w:lang w:eastAsia="ar-SA"/>
        </w:rPr>
      </w:pPr>
      <w:r w:rsidRPr="002F4A48">
        <w:rPr>
          <w:rFonts w:ascii="Arial" w:hAnsi="Arial" w:cs="Arial"/>
          <w:sz w:val="20"/>
          <w:szCs w:val="20"/>
          <w:lang w:eastAsia="ar-SA"/>
        </w:rPr>
        <w:t>do dyspozycji Wykonawcy:</w:t>
      </w:r>
    </w:p>
    <w:p w:rsidR="00DE330E" w:rsidRPr="002F4A48" w:rsidRDefault="00DE330E" w:rsidP="00DE330E">
      <w:pPr>
        <w:suppressAutoHyphens/>
        <w:ind w:right="-1"/>
        <w:jc w:val="both"/>
        <w:rPr>
          <w:rFonts w:ascii="Arial" w:hAnsi="Arial" w:cs="Arial"/>
          <w:sz w:val="20"/>
          <w:szCs w:val="20"/>
          <w:lang w:eastAsia="ar-SA"/>
        </w:rPr>
      </w:pPr>
      <w:r w:rsidRPr="002F4A48">
        <w:rPr>
          <w:rFonts w:ascii="Arial" w:hAnsi="Arial" w:cs="Arial"/>
          <w:sz w:val="20"/>
          <w:szCs w:val="20"/>
          <w:lang w:eastAsia="ar-SA"/>
        </w:rPr>
        <w:t>_______________________________________________________________________</w:t>
      </w:r>
    </w:p>
    <w:p w:rsidR="00DE330E" w:rsidRPr="002F4A48" w:rsidRDefault="00DE330E" w:rsidP="00DE330E">
      <w:pPr>
        <w:jc w:val="center"/>
        <w:rPr>
          <w:rFonts w:ascii="Arial" w:hAnsi="Arial" w:cs="Arial"/>
          <w:i/>
          <w:sz w:val="20"/>
          <w:szCs w:val="20"/>
        </w:rPr>
      </w:pPr>
      <w:r w:rsidRPr="002F4A48">
        <w:rPr>
          <w:rFonts w:ascii="Arial" w:hAnsi="Arial" w:cs="Arial"/>
          <w:i/>
          <w:sz w:val="20"/>
          <w:szCs w:val="20"/>
        </w:rPr>
        <w:t>(nazwa Wykonawcy)</w:t>
      </w:r>
    </w:p>
    <w:p w:rsidR="00DE330E" w:rsidRPr="002F4A48" w:rsidRDefault="00DE330E" w:rsidP="00DE330E">
      <w:pPr>
        <w:rPr>
          <w:rFonts w:ascii="Arial" w:hAnsi="Arial" w:cs="Arial"/>
          <w:sz w:val="20"/>
          <w:szCs w:val="20"/>
        </w:rPr>
      </w:pPr>
    </w:p>
    <w:p w:rsidR="00DE330E" w:rsidRPr="002F4A48" w:rsidRDefault="00DE330E" w:rsidP="00DE330E">
      <w:pPr>
        <w:tabs>
          <w:tab w:val="left" w:pos="-142"/>
        </w:tabs>
        <w:jc w:val="both"/>
        <w:rPr>
          <w:rFonts w:ascii="Arial" w:hAnsi="Arial" w:cs="Arial"/>
          <w:b/>
          <w:bCs/>
          <w:iCs/>
          <w:sz w:val="20"/>
          <w:szCs w:val="20"/>
        </w:rPr>
      </w:pPr>
      <w:r w:rsidRPr="002F4A48">
        <w:rPr>
          <w:rFonts w:ascii="Arial" w:hAnsi="Arial" w:cs="Arial"/>
          <w:i/>
          <w:iCs/>
          <w:sz w:val="20"/>
          <w:szCs w:val="20"/>
        </w:rPr>
        <w:t>Na potrzeby wykonania zamówienia pod nazwą:</w:t>
      </w:r>
      <w:r w:rsidRPr="002F4A48">
        <w:rPr>
          <w:rFonts w:ascii="Arial" w:hAnsi="Arial" w:cs="Arial"/>
          <w:b/>
          <w:bCs/>
          <w:iCs/>
          <w:sz w:val="20"/>
          <w:szCs w:val="20"/>
        </w:rPr>
        <w:t xml:space="preserve"> </w:t>
      </w:r>
    </w:p>
    <w:p w:rsidR="009D15E4" w:rsidRPr="002F4A48" w:rsidRDefault="009D15E4" w:rsidP="00DE330E">
      <w:pPr>
        <w:tabs>
          <w:tab w:val="left" w:pos="-142"/>
        </w:tabs>
        <w:jc w:val="both"/>
        <w:rPr>
          <w:rFonts w:ascii="Arial" w:hAnsi="Arial" w:cs="Arial"/>
          <w:b/>
          <w:bCs/>
          <w:iCs/>
          <w:sz w:val="20"/>
          <w:szCs w:val="20"/>
        </w:rPr>
      </w:pPr>
    </w:p>
    <w:p w:rsidR="00DC0796" w:rsidRPr="002F4A48" w:rsidRDefault="00DC0796" w:rsidP="00DC0796">
      <w:pPr>
        <w:suppressAutoHyphens/>
        <w:jc w:val="both"/>
        <w:rPr>
          <w:rFonts w:ascii="Arial" w:hAnsi="Arial" w:cs="Arial"/>
          <w:b/>
          <w:bCs/>
          <w:sz w:val="20"/>
          <w:szCs w:val="20"/>
        </w:rPr>
      </w:pPr>
      <w:r w:rsidRPr="002F4A48">
        <w:rPr>
          <w:rFonts w:ascii="Arial" w:hAnsi="Arial" w:cs="Arial"/>
          <w:b/>
          <w:bCs/>
          <w:sz w:val="20"/>
          <w:szCs w:val="20"/>
        </w:rPr>
        <w:t>Audyt wydajności i audyt bezpieczeństwa Systemu Teleinformatycznego Rejestru Sprawców Przestępstw na Tle Seksualnym</w:t>
      </w:r>
    </w:p>
    <w:p w:rsidR="00DE330E" w:rsidRPr="002F4A48" w:rsidRDefault="00DE330E" w:rsidP="00DE330E">
      <w:pPr>
        <w:suppressAutoHyphens/>
        <w:jc w:val="both"/>
        <w:rPr>
          <w:rFonts w:ascii="Arial" w:hAnsi="Arial" w:cs="Arial"/>
          <w:sz w:val="20"/>
          <w:szCs w:val="20"/>
        </w:rPr>
      </w:pPr>
    </w:p>
    <w:p w:rsidR="00DE330E" w:rsidRPr="002F4A48" w:rsidRDefault="00DC0796" w:rsidP="00DE330E">
      <w:pPr>
        <w:suppressAutoHyphens/>
        <w:jc w:val="both"/>
        <w:rPr>
          <w:rFonts w:ascii="Arial" w:hAnsi="Arial" w:cs="Arial"/>
          <w:sz w:val="20"/>
          <w:szCs w:val="20"/>
        </w:rPr>
      </w:pPr>
      <w:r w:rsidRPr="002F4A48">
        <w:rPr>
          <w:rFonts w:ascii="Arial" w:hAnsi="Arial" w:cs="Arial"/>
          <w:sz w:val="20"/>
          <w:szCs w:val="20"/>
        </w:rPr>
        <w:t>Oznaczonego nr: BA-F-II-</w:t>
      </w:r>
      <w:r w:rsidR="005019D1" w:rsidRPr="002F4A48">
        <w:rPr>
          <w:rFonts w:ascii="Arial" w:hAnsi="Arial" w:cs="Arial"/>
          <w:sz w:val="20"/>
          <w:szCs w:val="20"/>
        </w:rPr>
        <w:t>3710-37</w:t>
      </w:r>
      <w:r w:rsidR="00DE330E" w:rsidRPr="002F4A48">
        <w:rPr>
          <w:rFonts w:ascii="Arial" w:hAnsi="Arial" w:cs="Arial"/>
          <w:sz w:val="20"/>
          <w:szCs w:val="20"/>
        </w:rPr>
        <w:t>/17</w:t>
      </w:r>
    </w:p>
    <w:p w:rsidR="00DE330E" w:rsidRPr="002F4A48" w:rsidRDefault="00DE330E" w:rsidP="00DE330E">
      <w:pPr>
        <w:ind w:right="-427"/>
        <w:rPr>
          <w:rFonts w:ascii="Arial" w:hAnsi="Arial" w:cs="Arial"/>
          <w:sz w:val="20"/>
          <w:szCs w:val="20"/>
          <w:lang w:eastAsia="ar-SA"/>
        </w:rPr>
      </w:pPr>
    </w:p>
    <w:p w:rsidR="00DE330E" w:rsidRPr="002F4A48" w:rsidRDefault="00DE330E" w:rsidP="00DE330E">
      <w:pPr>
        <w:suppressAutoHyphens/>
        <w:ind w:right="283"/>
        <w:jc w:val="both"/>
        <w:rPr>
          <w:rFonts w:ascii="Arial" w:hAnsi="Arial" w:cs="Arial"/>
          <w:b/>
          <w:sz w:val="20"/>
          <w:szCs w:val="20"/>
          <w:lang w:eastAsia="ar-SA"/>
        </w:rPr>
      </w:pPr>
      <w:r w:rsidRPr="002F4A48">
        <w:rPr>
          <w:rFonts w:ascii="Arial" w:hAnsi="Arial" w:cs="Arial"/>
          <w:b/>
          <w:sz w:val="20"/>
          <w:szCs w:val="20"/>
          <w:lang w:eastAsia="ar-SA"/>
        </w:rPr>
        <w:t>Oświadczam, iż:</w:t>
      </w:r>
    </w:p>
    <w:p w:rsidR="00DE330E" w:rsidRPr="002F4A48" w:rsidRDefault="00DE330E" w:rsidP="00AA154A">
      <w:pPr>
        <w:numPr>
          <w:ilvl w:val="0"/>
          <w:numId w:val="11"/>
        </w:numPr>
        <w:suppressAutoHyphens/>
        <w:jc w:val="both"/>
        <w:rPr>
          <w:rFonts w:ascii="Arial" w:hAnsi="Arial" w:cs="Arial"/>
          <w:sz w:val="20"/>
          <w:szCs w:val="20"/>
          <w:lang w:eastAsia="ar-SA"/>
        </w:rPr>
      </w:pPr>
      <w:r w:rsidRPr="002F4A48">
        <w:rPr>
          <w:rFonts w:ascii="Arial" w:hAnsi="Arial" w:cs="Arial"/>
          <w:sz w:val="20"/>
          <w:szCs w:val="20"/>
          <w:lang w:eastAsia="ar-SA"/>
        </w:rPr>
        <w:t>udostępniam Wykonawcy ww. zasoby, w następującym zakresie:</w:t>
      </w:r>
    </w:p>
    <w:p w:rsidR="00DE330E" w:rsidRPr="002F4A48" w:rsidRDefault="00DE330E" w:rsidP="00DE330E">
      <w:pPr>
        <w:suppressAutoHyphens/>
        <w:ind w:left="720"/>
        <w:jc w:val="both"/>
        <w:rPr>
          <w:rFonts w:ascii="Arial" w:hAnsi="Arial" w:cs="Arial"/>
          <w:sz w:val="20"/>
          <w:szCs w:val="20"/>
          <w:lang w:eastAsia="ar-SA"/>
        </w:rPr>
      </w:pPr>
      <w:r w:rsidRPr="002F4A48">
        <w:rPr>
          <w:rFonts w:ascii="Arial" w:hAnsi="Arial" w:cs="Arial"/>
          <w:sz w:val="20"/>
          <w:szCs w:val="20"/>
          <w:lang w:eastAsia="ar-SA"/>
        </w:rPr>
        <w:t>_________________________________________________________________</w:t>
      </w:r>
    </w:p>
    <w:p w:rsidR="00DE330E" w:rsidRPr="002F4A48" w:rsidRDefault="00DE330E" w:rsidP="00DE330E">
      <w:pPr>
        <w:suppressAutoHyphens/>
        <w:ind w:left="720"/>
        <w:jc w:val="both"/>
        <w:rPr>
          <w:rFonts w:ascii="Arial" w:hAnsi="Arial" w:cs="Arial"/>
          <w:sz w:val="20"/>
          <w:szCs w:val="20"/>
          <w:lang w:eastAsia="ar-SA"/>
        </w:rPr>
      </w:pPr>
      <w:r w:rsidRPr="002F4A48">
        <w:rPr>
          <w:rFonts w:ascii="Arial" w:hAnsi="Arial" w:cs="Arial"/>
          <w:sz w:val="20"/>
          <w:szCs w:val="20"/>
          <w:lang w:eastAsia="ar-SA"/>
        </w:rPr>
        <w:t>_________________________________________________________________</w:t>
      </w:r>
    </w:p>
    <w:p w:rsidR="00DE330E" w:rsidRPr="002F4A48" w:rsidRDefault="00DE330E" w:rsidP="00DE330E">
      <w:pPr>
        <w:suppressAutoHyphens/>
        <w:ind w:left="720"/>
        <w:jc w:val="both"/>
        <w:rPr>
          <w:rFonts w:ascii="Arial" w:hAnsi="Arial" w:cs="Arial"/>
          <w:sz w:val="20"/>
          <w:szCs w:val="20"/>
          <w:lang w:eastAsia="ar-SA"/>
        </w:rPr>
      </w:pPr>
    </w:p>
    <w:p w:rsidR="00DE330E" w:rsidRPr="002F4A48" w:rsidRDefault="00DE330E" w:rsidP="00AA154A">
      <w:pPr>
        <w:numPr>
          <w:ilvl w:val="0"/>
          <w:numId w:val="11"/>
        </w:numPr>
        <w:suppressAutoHyphens/>
        <w:ind w:right="283"/>
        <w:jc w:val="both"/>
        <w:rPr>
          <w:rFonts w:ascii="Arial" w:hAnsi="Arial" w:cs="Arial"/>
          <w:sz w:val="20"/>
          <w:szCs w:val="20"/>
          <w:lang w:eastAsia="ar-SA"/>
        </w:rPr>
      </w:pPr>
      <w:r w:rsidRPr="002F4A48">
        <w:rPr>
          <w:rFonts w:ascii="Arial" w:hAnsi="Arial" w:cs="Arial"/>
          <w:sz w:val="20"/>
          <w:szCs w:val="20"/>
          <w:lang w:eastAsia="ar-SA"/>
        </w:rPr>
        <w:t>sposób wykorzystania udostępnionych przeze mnie zasobów będzie następujący:</w:t>
      </w:r>
    </w:p>
    <w:p w:rsidR="00DE330E" w:rsidRPr="002F4A48" w:rsidRDefault="00DE330E" w:rsidP="00DE330E">
      <w:pPr>
        <w:suppressAutoHyphens/>
        <w:ind w:left="720" w:right="-2"/>
        <w:jc w:val="both"/>
        <w:rPr>
          <w:rFonts w:ascii="Arial" w:hAnsi="Arial" w:cs="Arial"/>
          <w:sz w:val="20"/>
          <w:szCs w:val="20"/>
          <w:lang w:eastAsia="ar-SA"/>
        </w:rPr>
      </w:pPr>
      <w:r w:rsidRPr="002F4A48">
        <w:rPr>
          <w:rFonts w:ascii="Arial" w:hAnsi="Arial" w:cs="Arial"/>
          <w:sz w:val="20"/>
          <w:szCs w:val="20"/>
          <w:lang w:eastAsia="ar-SA"/>
        </w:rPr>
        <w:t>_________________________________________________________________</w:t>
      </w:r>
    </w:p>
    <w:p w:rsidR="00DE330E" w:rsidRPr="002F4A48" w:rsidRDefault="00DE330E" w:rsidP="00DE330E">
      <w:pPr>
        <w:suppressAutoHyphens/>
        <w:ind w:left="720"/>
        <w:jc w:val="both"/>
        <w:rPr>
          <w:rFonts w:ascii="Arial" w:hAnsi="Arial" w:cs="Arial"/>
          <w:sz w:val="20"/>
          <w:szCs w:val="20"/>
          <w:lang w:eastAsia="ar-SA"/>
        </w:rPr>
      </w:pPr>
      <w:r w:rsidRPr="002F4A48">
        <w:rPr>
          <w:rFonts w:ascii="Arial" w:hAnsi="Arial" w:cs="Arial"/>
          <w:sz w:val="20"/>
          <w:szCs w:val="20"/>
          <w:lang w:eastAsia="ar-SA"/>
        </w:rPr>
        <w:t>_________________________________________________________________</w:t>
      </w:r>
    </w:p>
    <w:p w:rsidR="00DE330E" w:rsidRPr="002F4A48" w:rsidRDefault="00DE330E" w:rsidP="00DE330E">
      <w:pPr>
        <w:suppressAutoHyphens/>
        <w:ind w:right="284"/>
        <w:rPr>
          <w:rFonts w:ascii="Arial" w:hAnsi="Arial" w:cs="Arial"/>
          <w:i/>
          <w:sz w:val="20"/>
          <w:szCs w:val="20"/>
          <w:lang w:eastAsia="ar-SA"/>
        </w:rPr>
      </w:pPr>
    </w:p>
    <w:p w:rsidR="00DE330E" w:rsidRPr="002F4A48" w:rsidRDefault="00DE330E" w:rsidP="00AA154A">
      <w:pPr>
        <w:numPr>
          <w:ilvl w:val="0"/>
          <w:numId w:val="11"/>
        </w:numPr>
        <w:suppressAutoHyphens/>
        <w:ind w:right="283"/>
        <w:jc w:val="both"/>
        <w:rPr>
          <w:rFonts w:ascii="Arial" w:hAnsi="Arial" w:cs="Arial"/>
          <w:sz w:val="20"/>
          <w:szCs w:val="20"/>
          <w:lang w:eastAsia="ar-SA"/>
        </w:rPr>
      </w:pPr>
      <w:r w:rsidRPr="002F4A48">
        <w:rPr>
          <w:rFonts w:ascii="Arial" w:hAnsi="Arial" w:cs="Arial"/>
          <w:sz w:val="20"/>
          <w:szCs w:val="20"/>
          <w:lang w:eastAsia="ar-SA"/>
        </w:rPr>
        <w:t>zakres mojego udziału przy wykonywaniu zamówienia będzie następujący:</w:t>
      </w:r>
    </w:p>
    <w:p w:rsidR="00DE330E" w:rsidRPr="002F4A48" w:rsidRDefault="00DE330E" w:rsidP="00DE330E">
      <w:pPr>
        <w:suppressAutoHyphens/>
        <w:ind w:left="720"/>
        <w:jc w:val="both"/>
        <w:rPr>
          <w:rFonts w:ascii="Arial" w:hAnsi="Arial" w:cs="Arial"/>
          <w:sz w:val="20"/>
          <w:szCs w:val="20"/>
          <w:lang w:eastAsia="ar-SA"/>
        </w:rPr>
      </w:pPr>
      <w:r w:rsidRPr="002F4A48">
        <w:rPr>
          <w:rFonts w:ascii="Arial" w:hAnsi="Arial" w:cs="Arial"/>
          <w:sz w:val="20"/>
          <w:szCs w:val="20"/>
          <w:lang w:eastAsia="ar-SA"/>
        </w:rPr>
        <w:t>_________________________________________________________________</w:t>
      </w:r>
    </w:p>
    <w:p w:rsidR="00DE330E" w:rsidRPr="002F4A48" w:rsidRDefault="00DE330E" w:rsidP="00DE330E">
      <w:pPr>
        <w:suppressAutoHyphens/>
        <w:ind w:left="720"/>
        <w:jc w:val="both"/>
        <w:rPr>
          <w:rFonts w:ascii="Arial" w:hAnsi="Arial" w:cs="Arial"/>
          <w:sz w:val="20"/>
          <w:szCs w:val="20"/>
          <w:lang w:eastAsia="ar-SA"/>
        </w:rPr>
      </w:pPr>
      <w:r w:rsidRPr="002F4A48">
        <w:rPr>
          <w:rFonts w:ascii="Arial" w:hAnsi="Arial" w:cs="Arial"/>
          <w:sz w:val="20"/>
          <w:szCs w:val="20"/>
          <w:lang w:eastAsia="ar-SA"/>
        </w:rPr>
        <w:t>_________________________________________________________________</w:t>
      </w:r>
    </w:p>
    <w:p w:rsidR="00DE330E" w:rsidRPr="002F4A48" w:rsidRDefault="00DE330E" w:rsidP="00DE330E">
      <w:pPr>
        <w:suppressAutoHyphens/>
        <w:ind w:left="720"/>
        <w:jc w:val="both"/>
        <w:rPr>
          <w:rFonts w:ascii="Arial" w:hAnsi="Arial" w:cs="Arial"/>
          <w:sz w:val="20"/>
          <w:szCs w:val="20"/>
          <w:lang w:eastAsia="ar-SA"/>
        </w:rPr>
      </w:pPr>
    </w:p>
    <w:p w:rsidR="00DE330E" w:rsidRPr="002F4A48" w:rsidRDefault="00DE330E" w:rsidP="00AA154A">
      <w:pPr>
        <w:numPr>
          <w:ilvl w:val="0"/>
          <w:numId w:val="11"/>
        </w:numPr>
        <w:suppressAutoHyphens/>
        <w:ind w:right="283"/>
        <w:jc w:val="both"/>
        <w:rPr>
          <w:rFonts w:ascii="Arial" w:hAnsi="Arial" w:cs="Arial"/>
          <w:sz w:val="20"/>
          <w:szCs w:val="20"/>
          <w:lang w:eastAsia="ar-SA"/>
        </w:rPr>
      </w:pPr>
      <w:r w:rsidRPr="002F4A48">
        <w:rPr>
          <w:rFonts w:ascii="Arial" w:hAnsi="Arial" w:cs="Arial"/>
          <w:sz w:val="20"/>
          <w:szCs w:val="20"/>
          <w:lang w:eastAsia="ar-SA"/>
        </w:rPr>
        <w:t>okres mojego udziału przy wykonywaniu zamówienia będzie następujący:</w:t>
      </w:r>
    </w:p>
    <w:p w:rsidR="00DE330E" w:rsidRPr="002F4A48" w:rsidRDefault="00DE330E" w:rsidP="00DE330E">
      <w:pPr>
        <w:suppressAutoHyphens/>
        <w:ind w:left="720"/>
        <w:jc w:val="both"/>
        <w:rPr>
          <w:rFonts w:ascii="Arial" w:hAnsi="Arial" w:cs="Arial"/>
          <w:sz w:val="20"/>
          <w:szCs w:val="20"/>
          <w:lang w:eastAsia="ar-SA"/>
        </w:rPr>
      </w:pPr>
      <w:r w:rsidRPr="002F4A48">
        <w:rPr>
          <w:rFonts w:ascii="Arial" w:hAnsi="Arial" w:cs="Arial"/>
          <w:sz w:val="20"/>
          <w:szCs w:val="20"/>
          <w:lang w:eastAsia="ar-SA"/>
        </w:rPr>
        <w:t>_________________________________________________________________</w:t>
      </w:r>
    </w:p>
    <w:p w:rsidR="00DE330E" w:rsidRPr="002F4A48" w:rsidRDefault="00DE330E" w:rsidP="00DE330E">
      <w:pPr>
        <w:suppressAutoHyphens/>
        <w:ind w:left="720"/>
        <w:jc w:val="both"/>
        <w:rPr>
          <w:rFonts w:ascii="Arial" w:hAnsi="Arial" w:cs="Arial"/>
          <w:sz w:val="20"/>
          <w:szCs w:val="20"/>
          <w:lang w:eastAsia="ar-SA"/>
        </w:rPr>
      </w:pPr>
      <w:r w:rsidRPr="002F4A48">
        <w:rPr>
          <w:rFonts w:ascii="Arial" w:hAnsi="Arial" w:cs="Arial"/>
          <w:sz w:val="20"/>
          <w:szCs w:val="20"/>
          <w:lang w:eastAsia="ar-SA"/>
        </w:rPr>
        <w:t>_________________________________________________________________</w:t>
      </w:r>
    </w:p>
    <w:p w:rsidR="00DE330E" w:rsidRPr="002F4A48" w:rsidRDefault="00DE330E" w:rsidP="00DE330E">
      <w:pPr>
        <w:suppressAutoHyphens/>
        <w:ind w:right="283"/>
        <w:jc w:val="both"/>
        <w:rPr>
          <w:rFonts w:ascii="Arial" w:hAnsi="Arial" w:cs="Arial"/>
          <w:sz w:val="20"/>
          <w:szCs w:val="20"/>
          <w:lang w:eastAsia="ar-SA"/>
        </w:rPr>
      </w:pPr>
    </w:p>
    <w:p w:rsidR="00DE330E" w:rsidRPr="002F4A48" w:rsidRDefault="00DE330E" w:rsidP="00AA154A">
      <w:pPr>
        <w:numPr>
          <w:ilvl w:val="0"/>
          <w:numId w:val="11"/>
        </w:numPr>
        <w:suppressAutoHyphens/>
        <w:ind w:right="283"/>
        <w:jc w:val="both"/>
        <w:rPr>
          <w:rFonts w:ascii="Arial" w:hAnsi="Arial" w:cs="Arial"/>
          <w:sz w:val="20"/>
          <w:szCs w:val="20"/>
          <w:lang w:eastAsia="ar-SA"/>
        </w:rPr>
      </w:pPr>
      <w:r w:rsidRPr="002F4A48">
        <w:rPr>
          <w:rFonts w:ascii="Arial" w:hAnsi="Arial" w:cs="Arial"/>
          <w:sz w:val="20"/>
          <w:szCs w:val="20"/>
          <w:lang w:eastAsia="ar-SA"/>
        </w:rPr>
        <w:t>zrealizujemy usługę, której wskazane zdolności dotyczą.</w:t>
      </w:r>
    </w:p>
    <w:p w:rsidR="00DE330E" w:rsidRPr="002F4A48" w:rsidRDefault="00DE330E" w:rsidP="00DE330E">
      <w:pPr>
        <w:suppressAutoHyphens/>
        <w:ind w:right="-1"/>
        <w:jc w:val="both"/>
        <w:rPr>
          <w:rFonts w:ascii="Arial" w:eastAsia="Calibri" w:hAnsi="Arial" w:cs="Arial"/>
          <w:b/>
          <w:sz w:val="20"/>
          <w:szCs w:val="20"/>
          <w:lang w:eastAsia="ar-SA"/>
        </w:rPr>
      </w:pPr>
    </w:p>
    <w:p w:rsidR="00DE330E" w:rsidRPr="002F4A48" w:rsidRDefault="00DE330E" w:rsidP="00DE330E">
      <w:pPr>
        <w:suppressAutoHyphens/>
        <w:ind w:right="-1"/>
        <w:jc w:val="both"/>
        <w:rPr>
          <w:rFonts w:ascii="Arial" w:hAnsi="Arial" w:cs="Arial"/>
          <w:sz w:val="20"/>
          <w:szCs w:val="20"/>
          <w:lang w:eastAsia="ar-SA"/>
        </w:rPr>
      </w:pPr>
    </w:p>
    <w:p w:rsidR="00D05039" w:rsidRPr="002F4A48" w:rsidRDefault="00D05039" w:rsidP="00DE330E">
      <w:pPr>
        <w:suppressAutoHyphens/>
        <w:ind w:right="-1"/>
        <w:jc w:val="both"/>
        <w:rPr>
          <w:rFonts w:ascii="Arial" w:hAnsi="Arial" w:cs="Arial"/>
          <w:sz w:val="20"/>
          <w:szCs w:val="20"/>
          <w:lang w:eastAsia="ar-SA"/>
        </w:rPr>
      </w:pPr>
    </w:p>
    <w:p w:rsidR="00D05039" w:rsidRPr="002F4A48" w:rsidRDefault="00D05039" w:rsidP="00DE330E">
      <w:pPr>
        <w:suppressAutoHyphens/>
        <w:ind w:right="-1"/>
        <w:jc w:val="both"/>
        <w:rPr>
          <w:rFonts w:ascii="Arial" w:hAnsi="Arial" w:cs="Arial"/>
          <w:sz w:val="20"/>
          <w:szCs w:val="20"/>
          <w:lang w:eastAsia="ar-SA"/>
        </w:rPr>
      </w:pPr>
    </w:p>
    <w:p w:rsidR="00DE330E" w:rsidRPr="002F4A48" w:rsidRDefault="00DE330E" w:rsidP="00DE330E">
      <w:pPr>
        <w:suppressAutoHyphens/>
        <w:ind w:right="-341"/>
        <w:jc w:val="both"/>
        <w:rPr>
          <w:rFonts w:ascii="Arial" w:hAnsi="Arial" w:cs="Arial"/>
          <w:sz w:val="20"/>
          <w:szCs w:val="20"/>
          <w:lang w:eastAsia="ar-SA"/>
        </w:rPr>
      </w:pPr>
      <w:r w:rsidRPr="002F4A48">
        <w:rPr>
          <w:rFonts w:ascii="Arial" w:hAnsi="Arial" w:cs="Arial"/>
          <w:sz w:val="20"/>
          <w:szCs w:val="20"/>
          <w:lang w:eastAsia="ar-SA"/>
        </w:rPr>
        <w:t>__________________ dnia __ __ 2017 roku</w:t>
      </w:r>
    </w:p>
    <w:p w:rsidR="00DE330E" w:rsidRPr="002F4A48" w:rsidRDefault="00DE330E" w:rsidP="00DE330E">
      <w:pPr>
        <w:suppressAutoHyphens/>
        <w:ind w:right="-341"/>
        <w:jc w:val="both"/>
        <w:rPr>
          <w:rFonts w:ascii="Arial" w:hAnsi="Arial" w:cs="Arial"/>
          <w:sz w:val="20"/>
          <w:szCs w:val="20"/>
          <w:lang w:eastAsia="ar-SA"/>
        </w:rPr>
      </w:pPr>
    </w:p>
    <w:p w:rsidR="00D05039" w:rsidRPr="002F4A48" w:rsidRDefault="00D05039" w:rsidP="00DE330E">
      <w:pPr>
        <w:suppressAutoHyphens/>
        <w:ind w:right="-341"/>
        <w:jc w:val="both"/>
        <w:rPr>
          <w:rFonts w:ascii="Arial" w:hAnsi="Arial" w:cs="Arial"/>
          <w:sz w:val="20"/>
          <w:szCs w:val="20"/>
          <w:lang w:eastAsia="ar-SA"/>
        </w:rPr>
      </w:pPr>
    </w:p>
    <w:p w:rsidR="00DE330E" w:rsidRPr="002F4A48" w:rsidRDefault="00DE330E" w:rsidP="00DE330E">
      <w:pPr>
        <w:ind w:left="2836" w:firstLine="709"/>
        <w:jc w:val="center"/>
        <w:rPr>
          <w:rFonts w:ascii="Arial" w:hAnsi="Arial" w:cs="Arial"/>
          <w:b/>
          <w:sz w:val="20"/>
          <w:szCs w:val="20"/>
        </w:rPr>
      </w:pPr>
      <w:r w:rsidRPr="002F4A48">
        <w:rPr>
          <w:rFonts w:ascii="Arial" w:hAnsi="Arial" w:cs="Arial"/>
          <w:i/>
          <w:sz w:val="20"/>
          <w:szCs w:val="20"/>
        </w:rPr>
        <w:t>___________________________________________</w:t>
      </w:r>
    </w:p>
    <w:p w:rsidR="00675908" w:rsidRPr="002F4A48" w:rsidRDefault="00DE330E" w:rsidP="00DA3EDF">
      <w:pPr>
        <w:ind w:left="2836" w:firstLine="709"/>
        <w:jc w:val="center"/>
        <w:rPr>
          <w:rFonts w:ascii="Arial" w:eastAsia="Calibri" w:hAnsi="Arial" w:cs="Arial"/>
          <w:sz w:val="20"/>
          <w:szCs w:val="20"/>
        </w:rPr>
        <w:sectPr w:rsidR="00675908" w:rsidRPr="002F4A48" w:rsidSect="00802537">
          <w:headerReference w:type="default" r:id="rId9"/>
          <w:footerReference w:type="default" r:id="rId10"/>
          <w:pgSz w:w="11906" w:h="16838"/>
          <w:pgMar w:top="1276" w:right="1418" w:bottom="1418" w:left="1418" w:header="709" w:footer="709" w:gutter="0"/>
          <w:cols w:space="708"/>
          <w:docGrid w:linePitch="360"/>
        </w:sectPr>
      </w:pPr>
      <w:r w:rsidRPr="002F4A48">
        <w:rPr>
          <w:rFonts w:ascii="Arial" w:eastAsia="Calibri" w:hAnsi="Arial" w:cs="Arial"/>
          <w:sz w:val="20"/>
          <w:szCs w:val="20"/>
        </w:rPr>
        <w:t>(podpis Podmiotu na zasobach którego polega Wykonawca / osoby upoważni</w:t>
      </w:r>
      <w:r w:rsidR="00DA3EDF" w:rsidRPr="002F4A48">
        <w:rPr>
          <w:rFonts w:ascii="Arial" w:eastAsia="Calibri" w:hAnsi="Arial" w:cs="Arial"/>
          <w:sz w:val="20"/>
          <w:szCs w:val="20"/>
        </w:rPr>
        <w:t>onej do reprezentacji Podmiotu)</w:t>
      </w:r>
    </w:p>
    <w:p w:rsidR="00CD2F2F" w:rsidRPr="002F4A48" w:rsidRDefault="00CD2F2F" w:rsidP="00CD2F2F">
      <w:pPr>
        <w:spacing w:after="200" w:line="276" w:lineRule="auto"/>
        <w:rPr>
          <w:rFonts w:ascii="Verdana" w:eastAsia="Calibri" w:hAnsi="Verdana" w:cs="Arial"/>
          <w:b/>
          <w:bCs/>
          <w:sz w:val="20"/>
          <w:szCs w:val="20"/>
        </w:rPr>
        <w:sectPr w:rsidR="00CD2F2F" w:rsidRPr="002F4A48" w:rsidSect="00001924">
          <w:headerReference w:type="default" r:id="rId11"/>
          <w:footerReference w:type="default" r:id="rId12"/>
          <w:pgSz w:w="16838" w:h="11906" w:orient="landscape"/>
          <w:pgMar w:top="1417" w:right="1417" w:bottom="1417" w:left="1417" w:header="708" w:footer="708" w:gutter="0"/>
          <w:cols w:space="708"/>
          <w:docGrid w:linePitch="360"/>
        </w:sectPr>
      </w:pPr>
    </w:p>
    <w:p w:rsidR="00CD2F2F" w:rsidRPr="002F4A48" w:rsidRDefault="00DA3EDF" w:rsidP="00DA3EDF">
      <w:pPr>
        <w:spacing w:after="200" w:line="276" w:lineRule="auto"/>
        <w:jc w:val="right"/>
        <w:rPr>
          <w:rFonts w:ascii="Verdana" w:eastAsia="Calibri" w:hAnsi="Verdana" w:cs="Arial"/>
          <w:b/>
          <w:bCs/>
          <w:sz w:val="20"/>
          <w:szCs w:val="20"/>
        </w:rPr>
      </w:pPr>
      <w:r w:rsidRPr="002F4A48">
        <w:rPr>
          <w:rFonts w:ascii="Verdana" w:eastAsia="Calibri" w:hAnsi="Verdana" w:cs="Arial"/>
          <w:b/>
          <w:bCs/>
          <w:sz w:val="20"/>
          <w:szCs w:val="20"/>
        </w:rPr>
        <w:lastRenderedPageBreak/>
        <w:t>Formularz 2.4.</w:t>
      </w:r>
    </w:p>
    <w:p w:rsidR="00CD2F2F" w:rsidRPr="002F4A48" w:rsidRDefault="00CD2F2F" w:rsidP="00CD2F2F">
      <w:pPr>
        <w:rPr>
          <w:rFonts w:ascii="Verdana" w:eastAsia="Calibri" w:hAnsi="Verdana" w:cs="Arial"/>
          <w:i/>
          <w:sz w:val="20"/>
          <w:szCs w:val="20"/>
        </w:rPr>
      </w:pPr>
      <w:r w:rsidRPr="002F4A48">
        <w:rPr>
          <w:rFonts w:ascii="Verdana" w:hAnsi="Verdana"/>
          <w:noProof/>
          <w:sz w:val="20"/>
          <w:szCs w:val="20"/>
        </w:rPr>
        <mc:AlternateContent>
          <mc:Choice Requires="wps">
            <w:drawing>
              <wp:anchor distT="0" distB="0" distL="114300" distR="114300" simplePos="0" relativeHeight="251675136" behindDoc="0" locked="0" layoutInCell="1" allowOverlap="1" wp14:anchorId="7320801D" wp14:editId="40DFCC99">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DF41C3" w:rsidRDefault="00DF41C3" w:rsidP="00CD2F2F">
                            <w:pPr>
                              <w:jc w:val="right"/>
                              <w:rPr>
                                <w:i/>
                                <w:sz w:val="18"/>
                              </w:rPr>
                            </w:pPr>
                          </w:p>
                          <w:p w:rsidR="00DF41C3" w:rsidRDefault="00DF41C3" w:rsidP="00CD2F2F">
                            <w:pPr>
                              <w:jc w:val="center"/>
                              <w:rPr>
                                <w:i/>
                                <w:sz w:val="18"/>
                              </w:rPr>
                            </w:pPr>
                          </w:p>
                          <w:p w:rsidR="00DF41C3" w:rsidRDefault="00DF41C3" w:rsidP="00CD2F2F">
                            <w:pPr>
                              <w:jc w:val="center"/>
                              <w:rPr>
                                <w:i/>
                                <w:sz w:val="18"/>
                              </w:rPr>
                            </w:pPr>
                          </w:p>
                          <w:p w:rsidR="00DF41C3" w:rsidRDefault="00DF41C3" w:rsidP="00CD2F2F">
                            <w:pPr>
                              <w:jc w:val="center"/>
                              <w:rPr>
                                <w:i/>
                                <w:sz w:val="18"/>
                              </w:rPr>
                            </w:pPr>
                          </w:p>
                          <w:p w:rsidR="00DF41C3" w:rsidRDefault="00DF41C3" w:rsidP="00CD2F2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margin-left:9pt;margin-top:5.85pt;width:165.35pt;height:61.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">
                <v:textbox>
                  <w:txbxContent>
                    <w:p w:rsidR="00DF41C3" w:rsidRDefault="00DF41C3" w:rsidP="00CD2F2F">
                      <w:pPr>
                        <w:jc w:val="right"/>
                        <w:rPr>
                          <w:i/>
                          <w:sz w:val="18"/>
                        </w:rPr>
                      </w:pPr>
                    </w:p>
                    <w:p w:rsidR="00DF41C3" w:rsidRDefault="00DF41C3" w:rsidP="00CD2F2F">
                      <w:pPr>
                        <w:jc w:val="center"/>
                        <w:rPr>
                          <w:i/>
                          <w:sz w:val="18"/>
                        </w:rPr>
                      </w:pPr>
                    </w:p>
                    <w:p w:rsidR="00DF41C3" w:rsidRDefault="00DF41C3" w:rsidP="00CD2F2F">
                      <w:pPr>
                        <w:jc w:val="center"/>
                        <w:rPr>
                          <w:i/>
                          <w:sz w:val="18"/>
                        </w:rPr>
                      </w:pPr>
                    </w:p>
                    <w:p w:rsidR="00DF41C3" w:rsidRDefault="00DF41C3" w:rsidP="00CD2F2F">
                      <w:pPr>
                        <w:jc w:val="center"/>
                        <w:rPr>
                          <w:i/>
                          <w:sz w:val="18"/>
                        </w:rPr>
                      </w:pPr>
                    </w:p>
                    <w:p w:rsidR="00DF41C3" w:rsidRDefault="00DF41C3" w:rsidP="00CD2F2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2F4A48">
        <w:rPr>
          <w:rFonts w:ascii="Verdana" w:hAnsi="Verdana"/>
          <w:noProof/>
          <w:sz w:val="20"/>
          <w:szCs w:val="20"/>
        </w:rPr>
        <mc:AlternateContent>
          <mc:Choice Requires="wps">
            <w:drawing>
              <wp:anchor distT="0" distB="0" distL="114300" distR="114300" simplePos="0" relativeHeight="251676160" behindDoc="0" locked="0" layoutInCell="1" allowOverlap="1" wp14:anchorId="64B8F15B" wp14:editId="26101FDA">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DF41C3" w:rsidRDefault="00DF41C3" w:rsidP="00CD2F2F">
                            <w:pPr>
                              <w:jc w:val="center"/>
                              <w:rPr>
                                <w:rFonts w:ascii="Verdana" w:hAnsi="Verdana"/>
                                <w:b/>
                                <w:sz w:val="22"/>
                                <w:szCs w:val="22"/>
                              </w:rPr>
                            </w:pPr>
                          </w:p>
                          <w:p w:rsidR="00DF41C3" w:rsidRDefault="00DF41C3" w:rsidP="00CD2F2F">
                            <w:pPr>
                              <w:jc w:val="center"/>
                              <w:rPr>
                                <w:rFonts w:ascii="Verdana" w:hAnsi="Verdana"/>
                                <w:b/>
                                <w:sz w:val="22"/>
                                <w:szCs w:val="22"/>
                              </w:rPr>
                            </w:pPr>
                            <w:r>
                              <w:rPr>
                                <w:rFonts w:ascii="Verdana" w:hAnsi="Verdana"/>
                                <w:b/>
                                <w:sz w:val="22"/>
                                <w:szCs w:val="22"/>
                              </w:rPr>
                              <w:t>Potencjał kadrowy-</w:t>
                            </w:r>
                          </w:p>
                          <w:p w:rsidR="00DF41C3" w:rsidRDefault="00DF41C3" w:rsidP="00CD2F2F">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3" type="#_x0000_t202" style="position:absolute;margin-left:180pt;margin-top:5.85pt;width:326.5pt;height:62.1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M/GxwjICAABeBAAADgAAAAAAAAAAAAAAAAAu&#10;AgAAZHJzL2Uyb0RvYy54bWxQSwECLQAUAAYACAAAACEATgxWt94AAAALAQAADwAAAAAAAAAAAAAA&#10;AACMBAAAZHJzL2Rvd25yZXYueG1sUEsFBgAAAAAEAAQA8wAAAJcFAAAAAA==&#10;" fillcolor="silver">
                <v:textbox>
                  <w:txbxContent>
                    <w:p w:rsidR="00DF41C3" w:rsidRDefault="00DF41C3" w:rsidP="00CD2F2F">
                      <w:pPr>
                        <w:jc w:val="center"/>
                        <w:rPr>
                          <w:rFonts w:ascii="Verdana" w:hAnsi="Verdana"/>
                          <w:b/>
                          <w:sz w:val="22"/>
                          <w:szCs w:val="22"/>
                        </w:rPr>
                      </w:pPr>
                    </w:p>
                    <w:p w:rsidR="00DF41C3" w:rsidRDefault="00DF41C3" w:rsidP="00CD2F2F">
                      <w:pPr>
                        <w:jc w:val="center"/>
                        <w:rPr>
                          <w:rFonts w:ascii="Verdana" w:hAnsi="Verdana"/>
                          <w:b/>
                          <w:sz w:val="22"/>
                          <w:szCs w:val="22"/>
                        </w:rPr>
                      </w:pPr>
                      <w:r>
                        <w:rPr>
                          <w:rFonts w:ascii="Verdana" w:hAnsi="Verdana"/>
                          <w:b/>
                          <w:sz w:val="22"/>
                          <w:szCs w:val="22"/>
                        </w:rPr>
                        <w:t>Potencjał kadrowy-</w:t>
                      </w:r>
                    </w:p>
                    <w:p w:rsidR="00DF41C3" w:rsidRDefault="00DF41C3" w:rsidP="00CD2F2F">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CD2F2F" w:rsidRPr="002F4A48" w:rsidRDefault="00CD2F2F" w:rsidP="00CD2F2F">
      <w:pPr>
        <w:spacing w:before="120"/>
        <w:rPr>
          <w:rFonts w:ascii="Verdana" w:eastAsia="Calibri" w:hAnsi="Verdana" w:cs="Arial"/>
          <w:sz w:val="20"/>
          <w:szCs w:val="20"/>
        </w:rPr>
      </w:pPr>
    </w:p>
    <w:p w:rsidR="00CD2F2F" w:rsidRPr="002F4A48" w:rsidRDefault="00CD2F2F" w:rsidP="00CD2F2F">
      <w:pPr>
        <w:spacing w:before="120"/>
        <w:rPr>
          <w:rFonts w:ascii="Verdana" w:eastAsia="Calibri" w:hAnsi="Verdana" w:cs="Arial"/>
          <w:sz w:val="20"/>
          <w:szCs w:val="20"/>
        </w:rPr>
      </w:pPr>
    </w:p>
    <w:p w:rsidR="00CD2F2F" w:rsidRPr="002F4A48" w:rsidRDefault="00CD2F2F" w:rsidP="00CD2F2F">
      <w:pPr>
        <w:spacing w:before="120"/>
        <w:rPr>
          <w:rFonts w:ascii="Verdana" w:eastAsia="Calibri" w:hAnsi="Verdana" w:cs="Arial"/>
          <w:sz w:val="20"/>
          <w:szCs w:val="20"/>
        </w:rPr>
      </w:pPr>
    </w:p>
    <w:p w:rsidR="00CD2F2F" w:rsidRPr="002F4A48" w:rsidRDefault="00CD2F2F" w:rsidP="00CD2F2F">
      <w:pPr>
        <w:spacing w:before="120"/>
        <w:rPr>
          <w:rFonts w:ascii="Verdana" w:eastAsia="Calibri" w:hAnsi="Verdana" w:cs="Arial"/>
          <w:sz w:val="20"/>
          <w:szCs w:val="20"/>
        </w:rPr>
      </w:pPr>
      <w:r w:rsidRPr="002F4A48">
        <w:rPr>
          <w:rFonts w:ascii="Verdana" w:eastAsia="Calibri" w:hAnsi="Verdana" w:cs="Arial"/>
          <w:sz w:val="20"/>
          <w:szCs w:val="20"/>
        </w:rPr>
        <w:t>Składając ofertę w postępowaniu prowadzonym w trybie przetargu nieograniczonego na:</w:t>
      </w:r>
    </w:p>
    <w:p w:rsidR="00CD2F2F" w:rsidRPr="002F4A48" w:rsidRDefault="00DC0796" w:rsidP="00CD2F2F">
      <w:pPr>
        <w:tabs>
          <w:tab w:val="left" w:leader="dot" w:pos="9360"/>
        </w:tabs>
        <w:suppressAutoHyphens/>
        <w:spacing w:before="120" w:after="120"/>
        <w:jc w:val="both"/>
        <w:rPr>
          <w:rFonts w:ascii="Verdana" w:hAnsi="Verdana" w:cs="Arial"/>
          <w:b/>
          <w:bCs/>
          <w:sz w:val="20"/>
          <w:szCs w:val="20"/>
          <w:lang w:eastAsia="ar-SA"/>
        </w:rPr>
      </w:pPr>
      <w:r w:rsidRPr="002F4A48">
        <w:rPr>
          <w:rFonts w:ascii="Verdana" w:hAnsi="Verdana" w:cs="Arial"/>
          <w:b/>
          <w:bCs/>
          <w:sz w:val="20"/>
          <w:szCs w:val="20"/>
          <w:lang w:eastAsia="ar-SA"/>
        </w:rPr>
        <w:t>Audyt wydajności i audyt bezpieczeństwa Systemu Teleinformatycznego Rejestru Sprawcó</w:t>
      </w:r>
      <w:r w:rsidR="006867A7" w:rsidRPr="002F4A48">
        <w:rPr>
          <w:rFonts w:ascii="Verdana" w:hAnsi="Verdana" w:cs="Arial"/>
          <w:b/>
          <w:bCs/>
          <w:sz w:val="20"/>
          <w:szCs w:val="20"/>
          <w:lang w:eastAsia="ar-SA"/>
        </w:rPr>
        <w:t xml:space="preserve">w Przestępstw na Tle Seksualnym </w:t>
      </w:r>
      <w:r w:rsidR="00CD2F2F" w:rsidRPr="002F4A48">
        <w:rPr>
          <w:rFonts w:ascii="Verdana" w:hAnsi="Verdana" w:cs="Courier New"/>
          <w:spacing w:val="-2"/>
          <w:sz w:val="20"/>
          <w:szCs w:val="20"/>
          <w:lang w:eastAsia="ar-SA"/>
        </w:rPr>
        <w:t>oznaczonego nr BA-F-II</w:t>
      </w:r>
      <w:r w:rsidRPr="002F4A48">
        <w:rPr>
          <w:rFonts w:ascii="Verdana" w:hAnsi="Verdana" w:cs="Courier New"/>
          <w:spacing w:val="-2"/>
          <w:sz w:val="20"/>
          <w:szCs w:val="20"/>
          <w:lang w:eastAsia="ar-SA"/>
        </w:rPr>
        <w:t>-</w:t>
      </w:r>
      <w:r w:rsidR="005019D1" w:rsidRPr="002F4A48">
        <w:rPr>
          <w:rFonts w:ascii="Verdana" w:hAnsi="Verdana" w:cs="Courier New"/>
          <w:spacing w:val="-2"/>
          <w:sz w:val="20"/>
          <w:szCs w:val="20"/>
          <w:lang w:eastAsia="ar-SA"/>
        </w:rPr>
        <w:t>3710-37</w:t>
      </w:r>
      <w:r w:rsidR="00CD2F2F" w:rsidRPr="002F4A48">
        <w:rPr>
          <w:rFonts w:ascii="Verdana" w:hAnsi="Verdana" w:cs="Courier New"/>
          <w:spacing w:val="-2"/>
          <w:sz w:val="20"/>
          <w:szCs w:val="20"/>
          <w:lang w:eastAsia="ar-SA"/>
        </w:rPr>
        <w:t>/17</w:t>
      </w:r>
    </w:p>
    <w:p w:rsidR="00A14F53" w:rsidRPr="002F4A48" w:rsidRDefault="00A14F53" w:rsidP="00A14F53">
      <w:pPr>
        <w:jc w:val="both"/>
        <w:rPr>
          <w:rFonts w:ascii="Verdana" w:hAnsi="Verdana"/>
          <w:b/>
          <w:spacing w:val="-2"/>
          <w:sz w:val="20"/>
          <w:szCs w:val="20"/>
        </w:rPr>
      </w:pPr>
      <w:r w:rsidRPr="002F4A48">
        <w:rPr>
          <w:rFonts w:ascii="Verdana" w:hAnsi="Verdana"/>
          <w:b/>
          <w:spacing w:val="-2"/>
          <w:sz w:val="20"/>
          <w:szCs w:val="20"/>
        </w:rPr>
        <w:t>Część A</w:t>
      </w:r>
    </w:p>
    <w:p w:rsidR="00CD2F2F" w:rsidRPr="002F4A48" w:rsidRDefault="00A14F53" w:rsidP="00D910B3">
      <w:pPr>
        <w:rPr>
          <w:rFonts w:ascii="Verdana" w:eastAsia="Calibri" w:hAnsi="Verdana" w:cs="Arial"/>
          <w:sz w:val="20"/>
          <w:szCs w:val="20"/>
        </w:rPr>
      </w:pPr>
      <w:r w:rsidRPr="002F4A48">
        <w:rPr>
          <w:rFonts w:ascii="Verdana" w:eastAsia="Calibri" w:hAnsi="Verdana" w:cs="Arial"/>
          <w:sz w:val="20"/>
          <w:szCs w:val="20"/>
        </w:rPr>
        <w:t xml:space="preserve">przedkładamy wykaz osób, które będą uczestniczyć w wykonywaniu zamówienia, w celu oceny spełnienia przez Wykonawcę warunków, o których mowa w art. 22 ust. 1 ustawy </w:t>
      </w:r>
      <w:proofErr w:type="spellStart"/>
      <w:r w:rsidRPr="002F4A48">
        <w:rPr>
          <w:rFonts w:ascii="Verdana" w:eastAsia="Calibri" w:hAnsi="Verdana" w:cs="Arial"/>
          <w:sz w:val="20"/>
          <w:szCs w:val="20"/>
        </w:rPr>
        <w:t>Pzp</w:t>
      </w:r>
      <w:proofErr w:type="spellEnd"/>
      <w:r w:rsidRPr="002F4A48">
        <w:rPr>
          <w:rFonts w:ascii="Verdana" w:eastAsia="Calibri" w:hAnsi="Verdana" w:cs="Arial"/>
          <w:sz w:val="20"/>
          <w:szCs w:val="20"/>
        </w:rPr>
        <w:t xml:space="preserve"> i których opis sposobu oceny spełniania zos</w:t>
      </w:r>
      <w:r w:rsidR="002F5115" w:rsidRPr="002F4A48">
        <w:rPr>
          <w:rFonts w:ascii="Verdana" w:eastAsia="Calibri" w:hAnsi="Verdana" w:cs="Arial"/>
          <w:sz w:val="20"/>
          <w:szCs w:val="20"/>
        </w:rPr>
        <w:t>tał zamieszczony w pkt. 7.2.1.1:</w:t>
      </w:r>
    </w:p>
    <w:p w:rsidR="00D910B3" w:rsidRPr="002F4A48" w:rsidRDefault="00D910B3" w:rsidP="00D910B3">
      <w:pPr>
        <w:rPr>
          <w:rFonts w:ascii="Verdana" w:eastAsia="Calibri" w:hAnsi="Verdana" w:cs="Arial"/>
          <w:sz w:val="2"/>
          <w:szCs w:val="2"/>
        </w:rPr>
      </w:pPr>
    </w:p>
    <w:tbl>
      <w:tblPr>
        <w:tblW w:w="14317" w:type="dxa"/>
        <w:tblInd w:w="354"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709"/>
        <w:gridCol w:w="2986"/>
        <w:gridCol w:w="1975"/>
        <w:gridCol w:w="1417"/>
        <w:gridCol w:w="5245"/>
        <w:gridCol w:w="1985"/>
      </w:tblGrid>
      <w:tr w:rsidR="00CD2F2F" w:rsidRPr="002F4A48" w:rsidTr="007E5605">
        <w:trPr>
          <w:trHeight w:val="788"/>
        </w:trPr>
        <w:tc>
          <w:tcPr>
            <w:tcW w:w="14317" w:type="dxa"/>
            <w:gridSpan w:val="6"/>
            <w:tcBorders>
              <w:top w:val="double" w:sz="4" w:space="0" w:color="auto"/>
              <w:bottom w:val="double" w:sz="4" w:space="0" w:color="auto"/>
            </w:tcBorders>
            <w:shd w:val="clear" w:color="auto" w:fill="D9D9D9" w:themeFill="background1" w:themeFillShade="D9"/>
            <w:vAlign w:val="center"/>
          </w:tcPr>
          <w:p w:rsidR="00CD2F2F" w:rsidRPr="002F4A48" w:rsidRDefault="00CD2F2F" w:rsidP="00897BBB">
            <w:pPr>
              <w:spacing w:before="120"/>
              <w:jc w:val="center"/>
              <w:rPr>
                <w:rFonts w:ascii="Verdana" w:eastAsia="Calibri" w:hAnsi="Verdana" w:cs="Arial"/>
                <w:b/>
                <w:sz w:val="20"/>
                <w:szCs w:val="20"/>
              </w:rPr>
            </w:pPr>
            <w:r w:rsidRPr="002F4A48">
              <w:rPr>
                <w:rFonts w:ascii="Verdana" w:eastAsia="Calibri" w:hAnsi="Verdana" w:cs="Arial"/>
                <w:b/>
                <w:sz w:val="20"/>
                <w:szCs w:val="20"/>
              </w:rPr>
              <w:t>WYKAZ POTWIERDZAJĄCY SPEŁNIENIE WARUNKÓW UDZIAŁU W POSTĘPOWANIU</w:t>
            </w:r>
          </w:p>
        </w:tc>
      </w:tr>
      <w:tr w:rsidR="00CD2F2F" w:rsidRPr="002F4A48" w:rsidTr="00AE261E">
        <w:trPr>
          <w:trHeight w:val="788"/>
        </w:trPr>
        <w:tc>
          <w:tcPr>
            <w:tcW w:w="709" w:type="dxa"/>
            <w:tcBorders>
              <w:top w:val="double" w:sz="4" w:space="0" w:color="auto"/>
              <w:bottom w:val="double" w:sz="4" w:space="0" w:color="auto"/>
            </w:tcBorders>
            <w:vAlign w:val="center"/>
          </w:tcPr>
          <w:p w:rsidR="00CD2F2F" w:rsidRPr="002F4A48" w:rsidRDefault="00CD2F2F" w:rsidP="00CD2F2F">
            <w:pPr>
              <w:spacing w:before="120"/>
              <w:rPr>
                <w:rFonts w:ascii="Verdana" w:eastAsia="Calibri" w:hAnsi="Verdana" w:cs="Arial"/>
                <w:b/>
                <w:sz w:val="16"/>
                <w:szCs w:val="16"/>
              </w:rPr>
            </w:pPr>
          </w:p>
          <w:p w:rsidR="00CD2F2F" w:rsidRPr="002F4A48" w:rsidRDefault="00CD2F2F" w:rsidP="00CD2F2F">
            <w:pPr>
              <w:spacing w:before="120"/>
              <w:rPr>
                <w:rFonts w:ascii="Verdana" w:eastAsia="Calibri" w:hAnsi="Verdana" w:cs="Arial"/>
                <w:b/>
                <w:sz w:val="16"/>
                <w:szCs w:val="16"/>
              </w:rPr>
            </w:pPr>
            <w:r w:rsidRPr="002F4A48">
              <w:rPr>
                <w:rFonts w:ascii="Verdana" w:eastAsia="Calibri" w:hAnsi="Verdana" w:cs="Arial"/>
                <w:b/>
                <w:sz w:val="16"/>
                <w:szCs w:val="16"/>
              </w:rPr>
              <w:t>Poz.</w:t>
            </w:r>
          </w:p>
        </w:tc>
        <w:tc>
          <w:tcPr>
            <w:tcW w:w="2986" w:type="dxa"/>
            <w:tcBorders>
              <w:top w:val="double" w:sz="4" w:space="0" w:color="auto"/>
              <w:bottom w:val="double" w:sz="4" w:space="0" w:color="auto"/>
            </w:tcBorders>
            <w:vAlign w:val="center"/>
          </w:tcPr>
          <w:p w:rsidR="00CD2F2F" w:rsidRPr="002F4A48" w:rsidRDefault="00CD2F2F" w:rsidP="00CD2F2F">
            <w:pPr>
              <w:spacing w:before="120"/>
              <w:rPr>
                <w:rFonts w:ascii="Verdana" w:eastAsia="Calibri" w:hAnsi="Verdana" w:cs="Arial"/>
                <w:b/>
                <w:sz w:val="16"/>
                <w:szCs w:val="16"/>
              </w:rPr>
            </w:pPr>
            <w:r w:rsidRPr="002F4A48">
              <w:rPr>
                <w:rFonts w:ascii="Verdana" w:eastAsia="Calibri" w:hAnsi="Verdana" w:cs="Arial"/>
                <w:b/>
                <w:iCs/>
                <w:sz w:val="16"/>
                <w:szCs w:val="16"/>
              </w:rPr>
              <w:t>WYMAGANIA OKREŚLONE PRZEZ ZAMAWIAJĄCEGO</w:t>
            </w:r>
            <w:r w:rsidRPr="002F4A48">
              <w:rPr>
                <w:rFonts w:ascii="Verdana" w:eastAsia="Calibri" w:hAnsi="Verdana" w:cs="Arial"/>
                <w:b/>
                <w:sz w:val="16"/>
                <w:szCs w:val="16"/>
              </w:rPr>
              <w:t xml:space="preserve"> </w:t>
            </w:r>
          </w:p>
        </w:tc>
        <w:tc>
          <w:tcPr>
            <w:tcW w:w="1975" w:type="dxa"/>
            <w:tcBorders>
              <w:top w:val="double" w:sz="4" w:space="0" w:color="auto"/>
              <w:bottom w:val="double" w:sz="4" w:space="0" w:color="auto"/>
            </w:tcBorders>
          </w:tcPr>
          <w:p w:rsidR="00CD2F2F" w:rsidRPr="002F4A48" w:rsidRDefault="00CD2F2F" w:rsidP="00CD2F2F">
            <w:pPr>
              <w:spacing w:before="120"/>
              <w:rPr>
                <w:rFonts w:ascii="Verdana" w:eastAsia="Calibri" w:hAnsi="Verdana" w:cs="Arial"/>
                <w:b/>
                <w:sz w:val="16"/>
                <w:szCs w:val="16"/>
              </w:rPr>
            </w:pPr>
          </w:p>
          <w:p w:rsidR="00CD2F2F" w:rsidRPr="002F4A48" w:rsidRDefault="00CD2F2F" w:rsidP="00CD2F2F">
            <w:pPr>
              <w:spacing w:before="120"/>
              <w:rPr>
                <w:rFonts w:ascii="Verdana" w:eastAsia="Calibri" w:hAnsi="Verdana" w:cs="Arial"/>
                <w:b/>
                <w:sz w:val="16"/>
                <w:szCs w:val="16"/>
              </w:rPr>
            </w:pPr>
            <w:r w:rsidRPr="002F4A48">
              <w:rPr>
                <w:rFonts w:ascii="Verdana" w:eastAsia="Calibri" w:hAnsi="Verdana" w:cs="Arial"/>
                <w:b/>
                <w:sz w:val="16"/>
                <w:szCs w:val="16"/>
              </w:rPr>
              <w:t xml:space="preserve">STANOWISKO </w:t>
            </w:r>
          </w:p>
        </w:tc>
        <w:tc>
          <w:tcPr>
            <w:tcW w:w="1417" w:type="dxa"/>
            <w:tcBorders>
              <w:top w:val="double" w:sz="4" w:space="0" w:color="auto"/>
              <w:bottom w:val="double" w:sz="4" w:space="0" w:color="auto"/>
            </w:tcBorders>
            <w:vAlign w:val="center"/>
          </w:tcPr>
          <w:p w:rsidR="00CD2F2F" w:rsidRPr="002F4A48" w:rsidRDefault="00CD2F2F" w:rsidP="00CD2F2F">
            <w:pPr>
              <w:spacing w:before="120"/>
              <w:rPr>
                <w:rFonts w:ascii="Verdana" w:eastAsia="Calibri" w:hAnsi="Verdana" w:cs="Arial"/>
                <w:b/>
                <w:sz w:val="16"/>
                <w:szCs w:val="16"/>
              </w:rPr>
            </w:pPr>
            <w:r w:rsidRPr="002F4A48">
              <w:rPr>
                <w:rFonts w:ascii="Verdana" w:eastAsia="Calibri" w:hAnsi="Verdana" w:cs="Arial"/>
                <w:b/>
                <w:sz w:val="16"/>
                <w:szCs w:val="16"/>
              </w:rPr>
              <w:t>IMIĘ I NAZWISKO</w:t>
            </w:r>
          </w:p>
        </w:tc>
        <w:tc>
          <w:tcPr>
            <w:tcW w:w="5245" w:type="dxa"/>
            <w:tcBorders>
              <w:top w:val="double" w:sz="4" w:space="0" w:color="auto"/>
              <w:bottom w:val="double" w:sz="4" w:space="0" w:color="auto"/>
            </w:tcBorders>
            <w:vAlign w:val="center"/>
          </w:tcPr>
          <w:p w:rsidR="00CD2F2F" w:rsidRPr="002F4A48" w:rsidRDefault="00CD2F2F" w:rsidP="00CD2F2F">
            <w:pPr>
              <w:spacing w:before="120"/>
              <w:rPr>
                <w:rFonts w:ascii="Verdana" w:eastAsia="Calibri" w:hAnsi="Verdana" w:cs="Arial"/>
                <w:b/>
                <w:sz w:val="16"/>
                <w:szCs w:val="16"/>
              </w:rPr>
            </w:pPr>
            <w:r w:rsidRPr="002F4A48">
              <w:rPr>
                <w:rFonts w:ascii="Verdana" w:eastAsia="Calibri" w:hAnsi="Verdana" w:cs="Arial"/>
                <w:b/>
                <w:sz w:val="16"/>
                <w:szCs w:val="16"/>
              </w:rPr>
              <w:t>DOŚWIADCZENIE I KWALIFIKACJE POTWIERDZAJĄCE SPEŁNIENIE WYMAGAŃ</w:t>
            </w:r>
          </w:p>
        </w:tc>
        <w:tc>
          <w:tcPr>
            <w:tcW w:w="1985" w:type="dxa"/>
            <w:tcBorders>
              <w:top w:val="double" w:sz="4" w:space="0" w:color="auto"/>
              <w:bottom w:val="double" w:sz="4" w:space="0" w:color="auto"/>
            </w:tcBorders>
            <w:vAlign w:val="center"/>
          </w:tcPr>
          <w:p w:rsidR="00CD2F2F" w:rsidRPr="002F4A48" w:rsidRDefault="00CD2F2F" w:rsidP="00CD2F2F">
            <w:pPr>
              <w:spacing w:before="120"/>
              <w:rPr>
                <w:rFonts w:ascii="Verdana" w:eastAsia="Calibri" w:hAnsi="Verdana" w:cs="Arial"/>
                <w:b/>
                <w:sz w:val="16"/>
                <w:szCs w:val="16"/>
              </w:rPr>
            </w:pPr>
            <w:r w:rsidRPr="002F4A48">
              <w:rPr>
                <w:rFonts w:ascii="Verdana" w:eastAsia="Calibri" w:hAnsi="Verdana" w:cs="Arial"/>
                <w:b/>
                <w:sz w:val="16"/>
                <w:szCs w:val="16"/>
              </w:rPr>
              <w:t>PODSTAWA DYSPONOWANIA</w:t>
            </w:r>
          </w:p>
        </w:tc>
      </w:tr>
      <w:tr w:rsidR="00CD2F2F" w:rsidRPr="002F4A48" w:rsidTr="00AE261E">
        <w:trPr>
          <w:trHeight w:val="326"/>
        </w:trPr>
        <w:tc>
          <w:tcPr>
            <w:tcW w:w="709" w:type="dxa"/>
            <w:tcBorders>
              <w:top w:val="double" w:sz="4" w:space="0" w:color="auto"/>
              <w:bottom w:val="double" w:sz="4" w:space="0" w:color="auto"/>
              <w:right w:val="double" w:sz="4" w:space="0" w:color="auto"/>
            </w:tcBorders>
            <w:vAlign w:val="center"/>
          </w:tcPr>
          <w:p w:rsidR="00CD2F2F" w:rsidRPr="002F4A48" w:rsidRDefault="00CD2F2F" w:rsidP="00DA3EDF">
            <w:pPr>
              <w:spacing w:before="120"/>
              <w:jc w:val="center"/>
              <w:rPr>
                <w:rFonts w:ascii="Verdana" w:eastAsia="Calibri" w:hAnsi="Verdana" w:cs="Arial"/>
                <w:b/>
                <w:sz w:val="16"/>
                <w:szCs w:val="16"/>
              </w:rPr>
            </w:pPr>
            <w:r w:rsidRPr="002F4A48">
              <w:rPr>
                <w:rFonts w:ascii="Verdana" w:eastAsia="Calibri" w:hAnsi="Verdana" w:cs="Arial"/>
                <w:b/>
                <w:sz w:val="16"/>
                <w:szCs w:val="16"/>
              </w:rPr>
              <w:t>1</w:t>
            </w:r>
          </w:p>
        </w:tc>
        <w:tc>
          <w:tcPr>
            <w:tcW w:w="2986" w:type="dxa"/>
            <w:tcBorders>
              <w:top w:val="double" w:sz="4" w:space="0" w:color="auto"/>
              <w:left w:val="double" w:sz="4" w:space="0" w:color="auto"/>
              <w:bottom w:val="double" w:sz="4" w:space="0" w:color="auto"/>
              <w:right w:val="double" w:sz="4" w:space="0" w:color="auto"/>
            </w:tcBorders>
            <w:vAlign w:val="center"/>
          </w:tcPr>
          <w:p w:rsidR="00CD2F2F" w:rsidRPr="002F4A48" w:rsidRDefault="00CD2F2F" w:rsidP="00DA3EDF">
            <w:pPr>
              <w:spacing w:before="120"/>
              <w:jc w:val="center"/>
              <w:rPr>
                <w:rFonts w:ascii="Verdana" w:eastAsia="Calibri" w:hAnsi="Verdana" w:cs="Arial"/>
                <w:b/>
                <w:iCs/>
                <w:sz w:val="16"/>
                <w:szCs w:val="16"/>
              </w:rPr>
            </w:pPr>
            <w:r w:rsidRPr="002F4A48">
              <w:rPr>
                <w:rFonts w:ascii="Verdana" w:eastAsia="Calibri" w:hAnsi="Verdana" w:cs="Arial"/>
                <w:b/>
                <w:iCs/>
                <w:sz w:val="16"/>
                <w:szCs w:val="16"/>
              </w:rPr>
              <w:t>2</w:t>
            </w:r>
          </w:p>
        </w:tc>
        <w:tc>
          <w:tcPr>
            <w:tcW w:w="1975" w:type="dxa"/>
            <w:tcBorders>
              <w:top w:val="double" w:sz="4" w:space="0" w:color="auto"/>
              <w:left w:val="double" w:sz="4" w:space="0" w:color="auto"/>
              <w:bottom w:val="double" w:sz="4" w:space="0" w:color="auto"/>
              <w:right w:val="double" w:sz="4" w:space="0" w:color="auto"/>
            </w:tcBorders>
          </w:tcPr>
          <w:p w:rsidR="00CD2F2F" w:rsidRPr="002F4A48" w:rsidRDefault="00CD2F2F" w:rsidP="00DA3EDF">
            <w:pPr>
              <w:spacing w:before="120"/>
              <w:jc w:val="center"/>
              <w:rPr>
                <w:rFonts w:ascii="Verdana" w:eastAsia="Calibri" w:hAnsi="Verdana" w:cs="Arial"/>
                <w:b/>
                <w:sz w:val="16"/>
                <w:szCs w:val="16"/>
              </w:rPr>
            </w:pPr>
            <w:r w:rsidRPr="002F4A48">
              <w:rPr>
                <w:rFonts w:ascii="Verdana" w:eastAsia="Calibri" w:hAnsi="Verdana" w:cs="Arial"/>
                <w:b/>
                <w:sz w:val="16"/>
                <w:szCs w:val="16"/>
              </w:rPr>
              <w:t>3</w:t>
            </w:r>
          </w:p>
        </w:tc>
        <w:tc>
          <w:tcPr>
            <w:tcW w:w="1417" w:type="dxa"/>
            <w:tcBorders>
              <w:top w:val="double" w:sz="4" w:space="0" w:color="auto"/>
              <w:left w:val="double" w:sz="4" w:space="0" w:color="auto"/>
              <w:bottom w:val="double" w:sz="4" w:space="0" w:color="auto"/>
              <w:right w:val="double" w:sz="4" w:space="0" w:color="auto"/>
            </w:tcBorders>
            <w:vAlign w:val="center"/>
          </w:tcPr>
          <w:p w:rsidR="00CD2F2F" w:rsidRPr="002F4A48" w:rsidRDefault="00CD2F2F" w:rsidP="00DA3EDF">
            <w:pPr>
              <w:spacing w:before="120"/>
              <w:jc w:val="center"/>
              <w:rPr>
                <w:rFonts w:ascii="Verdana" w:eastAsia="Calibri" w:hAnsi="Verdana" w:cs="Arial"/>
                <w:b/>
                <w:sz w:val="16"/>
                <w:szCs w:val="16"/>
              </w:rPr>
            </w:pPr>
            <w:r w:rsidRPr="002F4A48">
              <w:rPr>
                <w:rFonts w:ascii="Verdana" w:eastAsia="Calibri" w:hAnsi="Verdana" w:cs="Arial"/>
                <w:b/>
                <w:sz w:val="16"/>
                <w:szCs w:val="16"/>
              </w:rPr>
              <w:t>4</w:t>
            </w:r>
          </w:p>
        </w:tc>
        <w:tc>
          <w:tcPr>
            <w:tcW w:w="5245" w:type="dxa"/>
            <w:tcBorders>
              <w:top w:val="double" w:sz="4" w:space="0" w:color="auto"/>
              <w:left w:val="double" w:sz="4" w:space="0" w:color="auto"/>
              <w:bottom w:val="double" w:sz="4" w:space="0" w:color="auto"/>
              <w:right w:val="double" w:sz="4" w:space="0" w:color="auto"/>
            </w:tcBorders>
            <w:vAlign w:val="center"/>
          </w:tcPr>
          <w:p w:rsidR="00CD2F2F" w:rsidRPr="002F4A48" w:rsidRDefault="00CD2F2F" w:rsidP="00DA3EDF">
            <w:pPr>
              <w:spacing w:before="120"/>
              <w:jc w:val="center"/>
              <w:rPr>
                <w:rFonts w:ascii="Verdana" w:eastAsia="Calibri" w:hAnsi="Verdana" w:cs="Arial"/>
                <w:b/>
                <w:sz w:val="16"/>
                <w:szCs w:val="16"/>
              </w:rPr>
            </w:pPr>
            <w:r w:rsidRPr="002F4A48">
              <w:rPr>
                <w:rFonts w:ascii="Verdana" w:eastAsia="Calibri" w:hAnsi="Verdana" w:cs="Arial"/>
                <w:b/>
                <w:sz w:val="16"/>
                <w:szCs w:val="16"/>
              </w:rPr>
              <w:t>5</w:t>
            </w:r>
          </w:p>
        </w:tc>
        <w:tc>
          <w:tcPr>
            <w:tcW w:w="1985" w:type="dxa"/>
            <w:tcBorders>
              <w:top w:val="double" w:sz="4" w:space="0" w:color="auto"/>
              <w:left w:val="double" w:sz="4" w:space="0" w:color="auto"/>
              <w:bottom w:val="double" w:sz="4" w:space="0" w:color="auto"/>
            </w:tcBorders>
            <w:vAlign w:val="center"/>
          </w:tcPr>
          <w:p w:rsidR="00CD2F2F" w:rsidRPr="002F4A48" w:rsidRDefault="00CD2F2F" w:rsidP="00DA3EDF">
            <w:pPr>
              <w:spacing w:before="120"/>
              <w:jc w:val="center"/>
              <w:rPr>
                <w:rFonts w:ascii="Verdana" w:eastAsia="Calibri" w:hAnsi="Verdana" w:cs="Arial"/>
                <w:b/>
                <w:sz w:val="16"/>
                <w:szCs w:val="16"/>
              </w:rPr>
            </w:pPr>
            <w:r w:rsidRPr="002F4A48">
              <w:rPr>
                <w:rFonts w:ascii="Verdana" w:eastAsia="Calibri" w:hAnsi="Verdana" w:cs="Arial"/>
                <w:b/>
                <w:sz w:val="16"/>
                <w:szCs w:val="16"/>
              </w:rPr>
              <w:t>6</w:t>
            </w:r>
          </w:p>
        </w:tc>
      </w:tr>
      <w:tr w:rsidR="00CD2F2F" w:rsidRPr="002F4A48" w:rsidTr="00AE261E">
        <w:trPr>
          <w:trHeight w:val="939"/>
        </w:trPr>
        <w:tc>
          <w:tcPr>
            <w:tcW w:w="709" w:type="dxa"/>
            <w:tcBorders>
              <w:top w:val="double" w:sz="4" w:space="0" w:color="auto"/>
              <w:bottom w:val="double" w:sz="4" w:space="0" w:color="auto"/>
              <w:right w:val="double" w:sz="4" w:space="0" w:color="auto"/>
            </w:tcBorders>
            <w:vAlign w:val="center"/>
          </w:tcPr>
          <w:p w:rsidR="00CD2F2F" w:rsidRPr="002F4A48" w:rsidRDefault="00CD2F2F" w:rsidP="00CD2F2F">
            <w:pPr>
              <w:spacing w:before="120"/>
              <w:jc w:val="center"/>
              <w:rPr>
                <w:rFonts w:ascii="Verdana" w:eastAsia="Calibri" w:hAnsi="Verdana" w:cs="Arial"/>
                <w:sz w:val="20"/>
                <w:szCs w:val="20"/>
              </w:rPr>
            </w:pPr>
          </w:p>
          <w:p w:rsidR="00CD2F2F" w:rsidRPr="002F4A48" w:rsidRDefault="00CD2F2F" w:rsidP="00CD2F2F">
            <w:pPr>
              <w:spacing w:before="120"/>
              <w:jc w:val="center"/>
              <w:rPr>
                <w:rFonts w:ascii="Verdana" w:eastAsia="Calibri" w:hAnsi="Verdana" w:cs="Arial"/>
                <w:sz w:val="20"/>
                <w:szCs w:val="20"/>
              </w:rPr>
            </w:pPr>
            <w:r w:rsidRPr="002F4A48">
              <w:rPr>
                <w:rFonts w:ascii="Verdana" w:eastAsia="Calibri" w:hAnsi="Verdana" w:cs="Arial"/>
                <w:sz w:val="20"/>
                <w:szCs w:val="20"/>
              </w:rPr>
              <w:t>1</w:t>
            </w:r>
          </w:p>
        </w:tc>
        <w:tc>
          <w:tcPr>
            <w:tcW w:w="2986" w:type="dxa"/>
            <w:tcBorders>
              <w:top w:val="double" w:sz="4" w:space="0" w:color="auto"/>
              <w:left w:val="double" w:sz="4" w:space="0" w:color="auto"/>
            </w:tcBorders>
          </w:tcPr>
          <w:p w:rsidR="00CD2F2F" w:rsidRPr="002F4A48" w:rsidRDefault="00CD2F2F" w:rsidP="00CD2F2F">
            <w:pPr>
              <w:rPr>
                <w:rFonts w:ascii="Verdana" w:eastAsia="Calibri" w:hAnsi="Verdana"/>
                <w:sz w:val="18"/>
                <w:szCs w:val="18"/>
              </w:rPr>
            </w:pPr>
            <w:r w:rsidRPr="002F4A48">
              <w:rPr>
                <w:rFonts w:ascii="Verdana" w:eastAsia="Calibri" w:hAnsi="Verdana"/>
                <w:b/>
                <w:sz w:val="18"/>
                <w:szCs w:val="18"/>
              </w:rPr>
              <w:t>Wymagane kwalifikacje zawodowe</w:t>
            </w:r>
            <w:r w:rsidR="00E32997" w:rsidRPr="002F4A48">
              <w:rPr>
                <w:rFonts w:ascii="Verdana" w:eastAsia="Calibri" w:hAnsi="Verdana"/>
                <w:sz w:val="18"/>
                <w:szCs w:val="18"/>
              </w:rPr>
              <w:t xml:space="preserve">: </w:t>
            </w:r>
          </w:p>
          <w:p w:rsidR="00E32997" w:rsidRPr="002F4A48" w:rsidRDefault="00E32997" w:rsidP="00E32997">
            <w:pPr>
              <w:rPr>
                <w:rFonts w:ascii="Verdana" w:eastAsia="Calibri" w:hAnsi="Verdana"/>
                <w:sz w:val="18"/>
                <w:szCs w:val="18"/>
              </w:rPr>
            </w:pPr>
            <w:r w:rsidRPr="002F4A48">
              <w:rPr>
                <w:rFonts w:ascii="Verdana" w:eastAsia="Calibri" w:hAnsi="Verdana"/>
                <w:sz w:val="18"/>
                <w:szCs w:val="18"/>
              </w:rPr>
              <w:t xml:space="preserve">Posiada certyfikat Prince2 Foundation lub certyfikat PMP (Project Management Professional) lub równoważny, wydany przez uprawniony podmiot na podstawie zdanego egzaminu. </w:t>
            </w:r>
          </w:p>
          <w:p w:rsidR="00E32997" w:rsidRPr="002F4A48" w:rsidRDefault="00E32997" w:rsidP="00E32997">
            <w:pPr>
              <w:rPr>
                <w:rFonts w:ascii="Verdana" w:eastAsia="Calibri" w:hAnsi="Verdana"/>
                <w:sz w:val="18"/>
                <w:szCs w:val="18"/>
              </w:rPr>
            </w:pPr>
            <w:r w:rsidRPr="002F4A48">
              <w:rPr>
                <w:rFonts w:ascii="Verdana" w:eastAsia="Calibri" w:hAnsi="Verdana"/>
                <w:sz w:val="18"/>
                <w:szCs w:val="18"/>
              </w:rPr>
              <w:t xml:space="preserve">Jako równoważne Zamawiający uzna aktualne certyfikaty potwierdzające wiedzę w zakresie właściwym </w:t>
            </w:r>
            <w:r w:rsidRPr="002F4A48">
              <w:rPr>
                <w:rFonts w:ascii="Verdana" w:eastAsia="Calibri" w:hAnsi="Verdana"/>
                <w:sz w:val="18"/>
                <w:szCs w:val="18"/>
              </w:rPr>
              <w:lastRenderedPageBreak/>
              <w:t xml:space="preserve">dla wskazanego certyfikatu, w szczególności certyfikaty przyznawane przez Project Management </w:t>
            </w:r>
            <w:proofErr w:type="spellStart"/>
            <w:r w:rsidRPr="002F4A48">
              <w:rPr>
                <w:rFonts w:ascii="Verdana" w:eastAsia="Calibri" w:hAnsi="Verdana"/>
                <w:sz w:val="18"/>
                <w:szCs w:val="18"/>
              </w:rPr>
              <w:t>Institute</w:t>
            </w:r>
            <w:proofErr w:type="spellEnd"/>
            <w:r w:rsidRPr="002F4A48">
              <w:rPr>
                <w:rFonts w:ascii="Verdana" w:eastAsia="Calibri" w:hAnsi="Verdana"/>
                <w:sz w:val="18"/>
                <w:szCs w:val="18"/>
              </w:rPr>
              <w:t xml:space="preserve"> (PMI) co najmniej na poziomie Project Management Professional (PMP) lub certyfikaty nadawane przez International Project Management </w:t>
            </w:r>
            <w:proofErr w:type="spellStart"/>
            <w:r w:rsidRPr="002F4A48">
              <w:rPr>
                <w:rFonts w:ascii="Verdana" w:eastAsia="Calibri" w:hAnsi="Verdana"/>
                <w:sz w:val="18"/>
                <w:szCs w:val="18"/>
              </w:rPr>
              <w:t>Association</w:t>
            </w:r>
            <w:proofErr w:type="spellEnd"/>
            <w:r w:rsidRPr="002F4A48">
              <w:rPr>
                <w:rFonts w:ascii="Verdana" w:eastAsia="Calibri" w:hAnsi="Verdana"/>
                <w:sz w:val="18"/>
                <w:szCs w:val="18"/>
              </w:rPr>
              <w:t xml:space="preserve"> (</w:t>
            </w:r>
            <w:r w:rsidR="009302A3" w:rsidRPr="002F4A48">
              <w:rPr>
                <w:rFonts w:ascii="Verdana" w:eastAsia="Calibri" w:hAnsi="Verdana"/>
                <w:sz w:val="18"/>
                <w:szCs w:val="18"/>
              </w:rPr>
              <w:t>IPMA) co najmniej na poziomie C.</w:t>
            </w:r>
          </w:p>
          <w:p w:rsidR="00586EA9" w:rsidRPr="002F4A48" w:rsidRDefault="00586EA9" w:rsidP="00CD2F2F">
            <w:pPr>
              <w:rPr>
                <w:rFonts w:ascii="Verdana" w:eastAsia="Calibri" w:hAnsi="Verdana"/>
                <w:sz w:val="18"/>
                <w:szCs w:val="18"/>
              </w:rPr>
            </w:pPr>
          </w:p>
          <w:p w:rsidR="00586EA9" w:rsidRPr="002F4A48" w:rsidRDefault="00CD2F2F" w:rsidP="00CD2F2F">
            <w:pPr>
              <w:rPr>
                <w:rFonts w:ascii="Verdana" w:eastAsia="Calibri" w:hAnsi="Verdana"/>
                <w:sz w:val="18"/>
                <w:szCs w:val="18"/>
              </w:rPr>
            </w:pPr>
            <w:r w:rsidRPr="002F4A48">
              <w:rPr>
                <w:rFonts w:ascii="Verdana" w:eastAsia="Calibri" w:hAnsi="Verdana"/>
                <w:b/>
                <w:sz w:val="18"/>
                <w:szCs w:val="18"/>
              </w:rPr>
              <w:t>Minimalne doświadczenie</w:t>
            </w:r>
            <w:r w:rsidRPr="002F4A48">
              <w:rPr>
                <w:rFonts w:ascii="Verdana" w:eastAsia="Calibri" w:hAnsi="Verdana"/>
                <w:sz w:val="18"/>
                <w:szCs w:val="18"/>
              </w:rPr>
              <w:t>:</w:t>
            </w:r>
          </w:p>
          <w:p w:rsidR="00CD2F2F" w:rsidRPr="002F4A48" w:rsidRDefault="00586EA9" w:rsidP="00E97AD6">
            <w:pPr>
              <w:rPr>
                <w:rFonts w:ascii="Verdana" w:eastAsia="Calibri" w:hAnsi="Verdana"/>
                <w:sz w:val="18"/>
                <w:szCs w:val="18"/>
              </w:rPr>
            </w:pPr>
            <w:r w:rsidRPr="002F4A48">
              <w:rPr>
                <w:rFonts w:ascii="Verdana" w:eastAsia="Calibri" w:hAnsi="Verdana"/>
                <w:sz w:val="18"/>
                <w:szCs w:val="18"/>
              </w:rPr>
              <w:t xml:space="preserve">W ciągu ostatnich 5 lat pełnił funkcję kierownika projektu w realizacji co najmniej 1 projektu zaprojektowania systemu informatycznego wykorzystującego </w:t>
            </w:r>
            <w:r w:rsidR="00830E63" w:rsidRPr="002F4A48">
              <w:rPr>
                <w:rFonts w:ascii="Verdana" w:eastAsia="Calibri" w:hAnsi="Verdana"/>
                <w:sz w:val="18"/>
                <w:szCs w:val="18"/>
              </w:rPr>
              <w:t>platformę e-usług w Internecie</w:t>
            </w:r>
            <w:r w:rsidR="00E97AD6" w:rsidRPr="002F4A48">
              <w:rPr>
                <w:rFonts w:ascii="Verdana" w:eastAsia="Calibri" w:hAnsi="Verdana"/>
                <w:sz w:val="18"/>
                <w:szCs w:val="18"/>
              </w:rPr>
              <w:t>.</w:t>
            </w:r>
          </w:p>
        </w:tc>
        <w:tc>
          <w:tcPr>
            <w:tcW w:w="1975" w:type="dxa"/>
            <w:tcBorders>
              <w:top w:val="double" w:sz="4" w:space="0" w:color="auto"/>
            </w:tcBorders>
          </w:tcPr>
          <w:p w:rsidR="00CD2F2F" w:rsidRPr="002F4A48" w:rsidRDefault="00900692" w:rsidP="00CD2F2F">
            <w:pPr>
              <w:spacing w:after="240"/>
              <w:ind w:right="33"/>
              <w:rPr>
                <w:rFonts w:ascii="Verdana" w:eastAsia="Calibri" w:hAnsi="Verdana" w:cs="Arial"/>
                <w:b/>
                <w:bCs/>
                <w:sz w:val="18"/>
                <w:szCs w:val="18"/>
                <w:lang w:val="en-GB"/>
              </w:rPr>
            </w:pPr>
            <w:r w:rsidRPr="002F4A48">
              <w:rPr>
                <w:rFonts w:ascii="Verdana" w:hAnsi="Verdana" w:cs="Arial"/>
                <w:b/>
                <w:sz w:val="18"/>
                <w:szCs w:val="18"/>
              </w:rPr>
              <w:lastRenderedPageBreak/>
              <w:t>Kierownik Projektu</w:t>
            </w:r>
          </w:p>
        </w:tc>
        <w:tc>
          <w:tcPr>
            <w:tcW w:w="1417" w:type="dxa"/>
            <w:tcBorders>
              <w:top w:val="double" w:sz="4" w:space="0" w:color="auto"/>
              <w:right w:val="single" w:sz="4" w:space="0" w:color="auto"/>
            </w:tcBorders>
          </w:tcPr>
          <w:p w:rsidR="00CD2F2F" w:rsidRPr="002F4A48" w:rsidRDefault="00CD2F2F" w:rsidP="00CD2F2F">
            <w:pPr>
              <w:rPr>
                <w:rFonts w:ascii="Verdana" w:hAnsi="Verdana" w:cs="Arial"/>
                <w:sz w:val="18"/>
                <w:szCs w:val="18"/>
              </w:rPr>
            </w:pPr>
          </w:p>
        </w:tc>
        <w:tc>
          <w:tcPr>
            <w:tcW w:w="5245" w:type="dxa"/>
            <w:tcBorders>
              <w:top w:val="double" w:sz="4" w:space="0" w:color="auto"/>
            </w:tcBorders>
          </w:tcPr>
          <w:p w:rsidR="00CD2F2F" w:rsidRPr="002F4A48" w:rsidRDefault="00CD2F2F" w:rsidP="00CD2F2F">
            <w:pPr>
              <w:contextualSpacing/>
              <w:rPr>
                <w:rFonts w:ascii="Verdana" w:eastAsia="Calibri" w:hAnsi="Verdana" w:cs="Arial"/>
                <w:bCs/>
                <w:sz w:val="18"/>
                <w:szCs w:val="18"/>
              </w:rPr>
            </w:pPr>
            <w:r w:rsidRPr="002F4A48">
              <w:rPr>
                <w:rFonts w:ascii="Verdana" w:eastAsia="Calibri" w:hAnsi="Verdana" w:cs="Arial"/>
                <w:b/>
                <w:bCs/>
                <w:sz w:val="18"/>
                <w:szCs w:val="18"/>
              </w:rPr>
              <w:t>Kwalifikacje zawodowe</w:t>
            </w:r>
            <w:r w:rsidRPr="002F4A48">
              <w:rPr>
                <w:rFonts w:ascii="Verdana" w:eastAsia="Calibri" w:hAnsi="Verdana" w:cs="Arial"/>
                <w:bCs/>
                <w:sz w:val="18"/>
                <w:szCs w:val="18"/>
              </w:rPr>
              <w:t xml:space="preserve">: </w:t>
            </w:r>
          </w:p>
          <w:p w:rsidR="00CD2F2F" w:rsidRPr="002F4A48" w:rsidRDefault="00DC0796" w:rsidP="00CD2F2F">
            <w:pPr>
              <w:contextualSpacing/>
              <w:rPr>
                <w:rFonts w:ascii="Verdana" w:eastAsia="Calibri" w:hAnsi="Verdana" w:cs="Arial"/>
                <w:bCs/>
                <w:i/>
                <w:sz w:val="18"/>
                <w:szCs w:val="18"/>
              </w:rPr>
            </w:pPr>
            <w:r w:rsidRPr="002F4A48">
              <w:rPr>
                <w:rFonts w:ascii="Verdana" w:eastAsia="Calibri" w:hAnsi="Verdana" w:cs="Arial"/>
                <w:bCs/>
                <w:sz w:val="18"/>
                <w:szCs w:val="18"/>
              </w:rPr>
              <w:t>………</w:t>
            </w:r>
            <w:r w:rsidR="00830E63" w:rsidRPr="002F4A48">
              <w:rPr>
                <w:rFonts w:ascii="Verdana" w:eastAsia="Calibri" w:hAnsi="Verdana" w:cs="Arial"/>
                <w:bCs/>
                <w:sz w:val="18"/>
                <w:szCs w:val="18"/>
              </w:rPr>
              <w:t>………………………………………………………………..</w:t>
            </w:r>
            <w:r w:rsidRPr="002F4A48">
              <w:rPr>
                <w:rFonts w:ascii="Verdana" w:eastAsia="Calibri" w:hAnsi="Verdana" w:cs="Arial"/>
                <w:bCs/>
                <w:sz w:val="18"/>
                <w:szCs w:val="18"/>
              </w:rPr>
              <w:t>…….</w:t>
            </w:r>
            <w:r w:rsidR="0007291E" w:rsidRPr="002F4A48">
              <w:rPr>
                <w:rFonts w:ascii="Verdana" w:eastAsia="Calibri" w:hAnsi="Verdana" w:cs="Arial"/>
                <w:bCs/>
                <w:sz w:val="18"/>
                <w:szCs w:val="18"/>
              </w:rPr>
              <w:t xml:space="preserve"> </w:t>
            </w:r>
            <w:r w:rsidR="0007291E" w:rsidRPr="002F4A48">
              <w:rPr>
                <w:rFonts w:ascii="Verdana" w:eastAsia="Calibri" w:hAnsi="Verdana" w:cs="Arial"/>
                <w:bCs/>
                <w:i/>
                <w:sz w:val="18"/>
                <w:szCs w:val="18"/>
              </w:rPr>
              <w:t>(wpisać nazwę posiadanego certyfikatu)</w:t>
            </w:r>
          </w:p>
          <w:p w:rsidR="00285033" w:rsidRPr="002F4A48" w:rsidRDefault="00285033" w:rsidP="00CD2F2F">
            <w:pPr>
              <w:contextualSpacing/>
              <w:rPr>
                <w:rFonts w:ascii="Verdana" w:eastAsia="Calibri" w:hAnsi="Verdana" w:cs="Arial"/>
                <w:bCs/>
                <w:i/>
                <w:sz w:val="18"/>
                <w:szCs w:val="18"/>
              </w:rPr>
            </w:pPr>
          </w:p>
          <w:p w:rsidR="00285033" w:rsidRPr="002F4A48" w:rsidRDefault="00285033" w:rsidP="00CD2F2F">
            <w:pPr>
              <w:contextualSpacing/>
              <w:rPr>
                <w:rFonts w:ascii="Verdana" w:eastAsia="Calibri" w:hAnsi="Verdana" w:cs="Arial"/>
                <w:bCs/>
                <w:sz w:val="18"/>
                <w:szCs w:val="18"/>
              </w:rPr>
            </w:pPr>
          </w:p>
          <w:p w:rsidR="00F45197" w:rsidRPr="002F4A48" w:rsidRDefault="008F2B61" w:rsidP="008F2B61">
            <w:pPr>
              <w:contextualSpacing/>
              <w:rPr>
                <w:rFonts w:ascii="Verdana" w:eastAsia="Calibri" w:hAnsi="Verdana" w:cs="Arial"/>
                <w:b/>
                <w:bCs/>
                <w:sz w:val="18"/>
                <w:szCs w:val="18"/>
              </w:rPr>
            </w:pPr>
            <w:r w:rsidRPr="002F4A48">
              <w:rPr>
                <w:rFonts w:ascii="Verdana" w:eastAsia="Calibri" w:hAnsi="Verdana" w:cs="Arial"/>
                <w:b/>
                <w:bCs/>
                <w:sz w:val="18"/>
                <w:szCs w:val="18"/>
              </w:rPr>
              <w:t>Doświadczenie:</w:t>
            </w:r>
          </w:p>
          <w:p w:rsidR="0060362E" w:rsidRPr="002F4A48" w:rsidRDefault="006B6DBF" w:rsidP="00703E15">
            <w:pPr>
              <w:jc w:val="both"/>
              <w:rPr>
                <w:rFonts w:ascii="Verdana" w:hAnsi="Verdana"/>
                <w:sz w:val="18"/>
                <w:szCs w:val="18"/>
              </w:rPr>
            </w:pPr>
            <w:r w:rsidRPr="002F4A48">
              <w:rPr>
                <w:rFonts w:ascii="Verdana" w:hAnsi="Verdana"/>
                <w:sz w:val="18"/>
                <w:szCs w:val="18"/>
              </w:rPr>
              <w:t>w ok</w:t>
            </w:r>
            <w:r w:rsidR="001373F6" w:rsidRPr="002F4A48">
              <w:rPr>
                <w:rFonts w:ascii="Verdana" w:hAnsi="Verdana"/>
                <w:sz w:val="18"/>
                <w:szCs w:val="18"/>
              </w:rPr>
              <w:t>resie ……………………….……… (ostatnich 5</w:t>
            </w:r>
            <w:r w:rsidRPr="002F4A48">
              <w:rPr>
                <w:rFonts w:ascii="Verdana" w:hAnsi="Verdana"/>
                <w:sz w:val="18"/>
                <w:szCs w:val="18"/>
              </w:rPr>
              <w:t xml:space="preserve"> lat - należy podać daty</w:t>
            </w:r>
            <w:r w:rsidR="00C82A0A" w:rsidRPr="002F4A48">
              <w:rPr>
                <w:rFonts w:ascii="Verdana" w:hAnsi="Verdana"/>
                <w:sz w:val="18"/>
                <w:szCs w:val="18"/>
              </w:rPr>
              <w:t xml:space="preserve"> skrajne – dzień, miesiąc, rok</w:t>
            </w:r>
            <w:r w:rsidRPr="002F4A48">
              <w:rPr>
                <w:rFonts w:ascii="Verdana" w:hAnsi="Verdana"/>
                <w:sz w:val="18"/>
                <w:szCs w:val="18"/>
              </w:rPr>
              <w:t xml:space="preserve">) </w:t>
            </w:r>
            <w:r w:rsidR="001373F6" w:rsidRPr="002F4A48">
              <w:rPr>
                <w:rFonts w:ascii="Verdana" w:hAnsi="Verdana"/>
                <w:sz w:val="18"/>
                <w:szCs w:val="18"/>
              </w:rPr>
              <w:t xml:space="preserve">pełnił funkcję kierownika projektu w realizacji </w:t>
            </w:r>
            <w:r w:rsidR="00270043" w:rsidRPr="002F4A48">
              <w:rPr>
                <w:rFonts w:ascii="Verdana" w:hAnsi="Verdana"/>
                <w:sz w:val="18"/>
                <w:szCs w:val="18"/>
              </w:rPr>
              <w:t>co najmniej 1 następującego projektu</w:t>
            </w:r>
            <w:r w:rsidR="0060362E" w:rsidRPr="002F4A48">
              <w:rPr>
                <w:rFonts w:ascii="Verdana" w:hAnsi="Verdana"/>
                <w:sz w:val="18"/>
                <w:szCs w:val="18"/>
              </w:rPr>
              <w:t xml:space="preserve"> zaprojektowania systemu informatycznego wykorzystującego platformę e-usług w Internecie</w:t>
            </w:r>
            <w:r w:rsidR="001373F6" w:rsidRPr="002F4A48">
              <w:rPr>
                <w:rFonts w:ascii="Verdana" w:hAnsi="Verdana"/>
                <w:sz w:val="18"/>
                <w:szCs w:val="18"/>
              </w:rPr>
              <w:t xml:space="preserve">: </w:t>
            </w:r>
          </w:p>
          <w:p w:rsidR="00CE6D1C" w:rsidRPr="002F4A48" w:rsidRDefault="001373F6" w:rsidP="00703E15">
            <w:pPr>
              <w:pStyle w:val="Akapitzlist"/>
              <w:numPr>
                <w:ilvl w:val="1"/>
                <w:numId w:val="3"/>
              </w:numPr>
              <w:ind w:left="639"/>
              <w:rPr>
                <w:rFonts w:ascii="Verdana" w:hAnsi="Verdana"/>
                <w:sz w:val="18"/>
                <w:szCs w:val="18"/>
              </w:rPr>
            </w:pPr>
            <w:r w:rsidRPr="002F4A48">
              <w:rPr>
                <w:rFonts w:ascii="Verdana" w:hAnsi="Verdana"/>
                <w:sz w:val="18"/>
                <w:szCs w:val="18"/>
              </w:rPr>
              <w:t>………………………………………………………..</w:t>
            </w:r>
            <w:r w:rsidR="00E81E20" w:rsidRPr="002F4A48">
              <w:rPr>
                <w:rFonts w:ascii="Verdana" w:hAnsi="Verdana"/>
                <w:sz w:val="18"/>
                <w:szCs w:val="18"/>
              </w:rPr>
              <w:t xml:space="preserve"> </w:t>
            </w:r>
          </w:p>
          <w:p w:rsidR="0060362E" w:rsidRPr="002F4A48" w:rsidRDefault="00E81E20" w:rsidP="00CE6D1C">
            <w:pPr>
              <w:pStyle w:val="Akapitzlist"/>
              <w:ind w:left="639"/>
              <w:rPr>
                <w:rFonts w:ascii="Verdana" w:hAnsi="Verdana"/>
                <w:sz w:val="18"/>
                <w:szCs w:val="18"/>
              </w:rPr>
            </w:pPr>
            <w:r w:rsidRPr="002F4A48">
              <w:rPr>
                <w:rFonts w:ascii="Verdana" w:hAnsi="Verdana"/>
                <w:sz w:val="18"/>
                <w:szCs w:val="18"/>
              </w:rPr>
              <w:lastRenderedPageBreak/>
              <w:t>dla odbiorcy……………………………………………………… .</w:t>
            </w:r>
          </w:p>
          <w:p w:rsidR="0060362E" w:rsidRPr="002F4A48" w:rsidRDefault="0060362E" w:rsidP="00703E15">
            <w:pPr>
              <w:pStyle w:val="Akapitzlist"/>
              <w:numPr>
                <w:ilvl w:val="1"/>
                <w:numId w:val="3"/>
              </w:numPr>
              <w:ind w:left="639"/>
              <w:rPr>
                <w:rFonts w:ascii="Verdana" w:hAnsi="Verdana"/>
                <w:sz w:val="18"/>
                <w:szCs w:val="18"/>
              </w:rPr>
            </w:pPr>
            <w:r w:rsidRPr="002F4A48">
              <w:rPr>
                <w:rFonts w:ascii="Verdana" w:hAnsi="Verdana"/>
                <w:sz w:val="18"/>
                <w:szCs w:val="18"/>
              </w:rPr>
              <w:t xml:space="preserve"> ………………………………………………………</w:t>
            </w:r>
          </w:p>
          <w:p w:rsidR="00DC0796" w:rsidRPr="002F4A48" w:rsidRDefault="00CE6D1C" w:rsidP="00703E15">
            <w:pPr>
              <w:pStyle w:val="Akapitzlist"/>
              <w:ind w:left="0"/>
              <w:rPr>
                <w:rFonts w:ascii="Verdana" w:hAnsi="Verdana"/>
                <w:sz w:val="18"/>
                <w:szCs w:val="18"/>
              </w:rPr>
            </w:pPr>
            <w:r w:rsidRPr="002F4A48">
              <w:rPr>
                <w:rFonts w:ascii="Verdana" w:hAnsi="Verdana"/>
                <w:sz w:val="18"/>
                <w:szCs w:val="18"/>
              </w:rPr>
              <w:t xml:space="preserve">          </w:t>
            </w:r>
            <w:r w:rsidR="00E81E20" w:rsidRPr="002F4A48">
              <w:rPr>
                <w:rFonts w:ascii="Verdana" w:hAnsi="Verdana"/>
                <w:sz w:val="18"/>
                <w:szCs w:val="18"/>
              </w:rPr>
              <w:t>dla odbiorcy……………………………………………………… .</w:t>
            </w:r>
          </w:p>
        </w:tc>
        <w:tc>
          <w:tcPr>
            <w:tcW w:w="1985" w:type="dxa"/>
            <w:tcBorders>
              <w:top w:val="double" w:sz="4" w:space="0" w:color="auto"/>
            </w:tcBorders>
            <w:vAlign w:val="center"/>
          </w:tcPr>
          <w:p w:rsidR="0092237D" w:rsidRPr="002F4A48" w:rsidRDefault="00CD2F2F" w:rsidP="00CD2F2F">
            <w:pPr>
              <w:spacing w:before="120"/>
              <w:rPr>
                <w:rFonts w:ascii="Verdana" w:eastAsia="Calibri" w:hAnsi="Verdana" w:cs="Arial"/>
                <w:i/>
                <w:sz w:val="18"/>
                <w:szCs w:val="20"/>
              </w:rPr>
            </w:pPr>
            <w:r w:rsidRPr="002F4A48">
              <w:rPr>
                <w:rFonts w:ascii="Verdana" w:eastAsia="Calibri" w:hAnsi="Verdana" w:cs="Arial"/>
                <w:i/>
                <w:sz w:val="18"/>
                <w:szCs w:val="20"/>
              </w:rPr>
              <w:lastRenderedPageBreak/>
              <w:t>……………</w:t>
            </w:r>
            <w:r w:rsidR="0092237D" w:rsidRPr="002F4A48">
              <w:rPr>
                <w:rFonts w:ascii="Verdana" w:eastAsia="Calibri" w:hAnsi="Verdana" w:cs="Arial"/>
                <w:i/>
                <w:sz w:val="18"/>
                <w:szCs w:val="20"/>
              </w:rPr>
              <w:t>…</w:t>
            </w:r>
            <w:r w:rsidRPr="002F4A48">
              <w:rPr>
                <w:rFonts w:ascii="Verdana" w:eastAsia="Calibri" w:hAnsi="Verdana" w:cs="Arial"/>
                <w:i/>
                <w:sz w:val="18"/>
                <w:szCs w:val="20"/>
              </w:rPr>
              <w:t xml:space="preserve"> </w:t>
            </w:r>
          </w:p>
          <w:p w:rsidR="00CD2F2F" w:rsidRPr="002F4A48" w:rsidRDefault="00CD2F2F" w:rsidP="00CD2F2F">
            <w:pPr>
              <w:spacing w:before="120"/>
              <w:rPr>
                <w:rFonts w:ascii="Verdana" w:eastAsia="Calibri" w:hAnsi="Verdana" w:cs="Arial"/>
                <w:i/>
                <w:sz w:val="18"/>
                <w:szCs w:val="20"/>
              </w:rPr>
            </w:pPr>
            <w:r w:rsidRPr="002F4A48">
              <w:rPr>
                <w:rFonts w:ascii="Verdana" w:eastAsia="Calibri" w:hAnsi="Verdana" w:cs="Arial"/>
                <w:i/>
                <w:sz w:val="18"/>
                <w:szCs w:val="20"/>
              </w:rPr>
              <w:t>(Podać podstawę dysponowania daną osobą przez Wykonawcę)</w:t>
            </w:r>
          </w:p>
          <w:p w:rsidR="00CD2F2F" w:rsidRPr="002F4A48" w:rsidRDefault="00CD2F2F" w:rsidP="00CD2F2F">
            <w:pPr>
              <w:spacing w:before="120"/>
              <w:rPr>
                <w:rFonts w:ascii="Verdana" w:eastAsia="Calibri" w:hAnsi="Verdana" w:cs="Arial"/>
                <w:i/>
                <w:sz w:val="18"/>
                <w:szCs w:val="20"/>
              </w:rPr>
            </w:pPr>
          </w:p>
        </w:tc>
      </w:tr>
      <w:tr w:rsidR="00CD2F2F" w:rsidRPr="002F4A48" w:rsidTr="0099591F">
        <w:trPr>
          <w:trHeight w:val="2815"/>
        </w:trPr>
        <w:tc>
          <w:tcPr>
            <w:tcW w:w="709" w:type="dxa"/>
            <w:tcBorders>
              <w:top w:val="double" w:sz="4" w:space="0" w:color="auto"/>
              <w:bottom w:val="double" w:sz="4" w:space="0" w:color="auto"/>
              <w:right w:val="double" w:sz="4" w:space="0" w:color="auto"/>
            </w:tcBorders>
            <w:vAlign w:val="center"/>
          </w:tcPr>
          <w:p w:rsidR="00CD2F2F" w:rsidRPr="002F4A48" w:rsidRDefault="00CD2F2F" w:rsidP="00CD2F2F">
            <w:pPr>
              <w:spacing w:before="120"/>
              <w:jc w:val="center"/>
              <w:rPr>
                <w:rFonts w:ascii="Verdana" w:eastAsia="Calibri" w:hAnsi="Verdana" w:cs="Arial"/>
                <w:sz w:val="20"/>
                <w:szCs w:val="20"/>
              </w:rPr>
            </w:pPr>
            <w:r w:rsidRPr="002F4A48">
              <w:rPr>
                <w:rFonts w:ascii="Verdana" w:eastAsia="Calibri" w:hAnsi="Verdana" w:cs="Arial"/>
                <w:sz w:val="20"/>
                <w:szCs w:val="20"/>
              </w:rPr>
              <w:lastRenderedPageBreak/>
              <w:t>2</w:t>
            </w:r>
          </w:p>
        </w:tc>
        <w:tc>
          <w:tcPr>
            <w:tcW w:w="2986" w:type="dxa"/>
            <w:tcBorders>
              <w:left w:val="double" w:sz="4" w:space="0" w:color="auto"/>
            </w:tcBorders>
          </w:tcPr>
          <w:p w:rsidR="00CD2F2F" w:rsidRPr="002F4A48" w:rsidRDefault="00CD2F2F" w:rsidP="00CD2F2F">
            <w:pPr>
              <w:rPr>
                <w:rFonts w:ascii="Verdana" w:eastAsia="Calibri" w:hAnsi="Verdana"/>
                <w:sz w:val="18"/>
                <w:szCs w:val="18"/>
              </w:rPr>
            </w:pPr>
            <w:r w:rsidRPr="002F4A48">
              <w:rPr>
                <w:rFonts w:ascii="Verdana" w:eastAsia="Calibri" w:hAnsi="Verdana"/>
                <w:b/>
                <w:sz w:val="18"/>
                <w:szCs w:val="18"/>
              </w:rPr>
              <w:t>Wymagane kwalifikacje zawodowe</w:t>
            </w:r>
            <w:r w:rsidRPr="002F4A48">
              <w:rPr>
                <w:rFonts w:ascii="Verdana" w:eastAsia="Calibri" w:hAnsi="Verdana"/>
                <w:sz w:val="18"/>
                <w:szCs w:val="18"/>
              </w:rPr>
              <w:t xml:space="preserve">: </w:t>
            </w:r>
          </w:p>
          <w:p w:rsidR="006F6903" w:rsidRPr="002F4A48" w:rsidRDefault="006F6903" w:rsidP="006F6903">
            <w:pPr>
              <w:spacing w:line="240" w:lineRule="exact"/>
              <w:ind w:left="34"/>
              <w:jc w:val="both"/>
              <w:rPr>
                <w:rFonts w:ascii="Verdana" w:hAnsi="Verdana" w:cs="Arial"/>
                <w:sz w:val="18"/>
                <w:szCs w:val="18"/>
              </w:rPr>
            </w:pPr>
            <w:r w:rsidRPr="002F4A48">
              <w:rPr>
                <w:rFonts w:ascii="Verdana" w:hAnsi="Verdana" w:cs="Arial"/>
                <w:sz w:val="18"/>
                <w:szCs w:val="18"/>
              </w:rPr>
              <w:t>1) Posiada znajomość standardu branżowego UML (</w:t>
            </w:r>
            <w:proofErr w:type="spellStart"/>
            <w:r w:rsidRPr="002F4A48">
              <w:rPr>
                <w:rFonts w:ascii="Verdana" w:hAnsi="Verdana" w:cs="Arial"/>
                <w:sz w:val="18"/>
                <w:szCs w:val="18"/>
              </w:rPr>
              <w:t>Unified</w:t>
            </w:r>
            <w:proofErr w:type="spellEnd"/>
            <w:r w:rsidRPr="002F4A48">
              <w:rPr>
                <w:rFonts w:ascii="Verdana" w:hAnsi="Verdana" w:cs="Arial"/>
                <w:sz w:val="18"/>
                <w:szCs w:val="18"/>
              </w:rPr>
              <w:t xml:space="preserve"> Modeling Language) potwierdzoną posiadaniem aktualnego certyfikatu IBM </w:t>
            </w:r>
            <w:proofErr w:type="spellStart"/>
            <w:r w:rsidRPr="002F4A48">
              <w:rPr>
                <w:rFonts w:ascii="Verdana" w:hAnsi="Verdana" w:cs="Arial"/>
                <w:sz w:val="18"/>
                <w:szCs w:val="18"/>
              </w:rPr>
              <w:t>Certified</w:t>
            </w:r>
            <w:proofErr w:type="spellEnd"/>
            <w:r w:rsidRPr="002F4A48">
              <w:rPr>
                <w:rFonts w:ascii="Verdana" w:hAnsi="Verdana" w:cs="Arial"/>
                <w:sz w:val="18"/>
                <w:szCs w:val="18"/>
              </w:rPr>
              <w:t xml:space="preserve"> Solution Designer - Object </w:t>
            </w:r>
            <w:proofErr w:type="spellStart"/>
            <w:r w:rsidRPr="002F4A48">
              <w:rPr>
                <w:rFonts w:ascii="Verdana" w:hAnsi="Verdana" w:cs="Arial"/>
                <w:sz w:val="18"/>
                <w:szCs w:val="18"/>
              </w:rPr>
              <w:t>Oriented</w:t>
            </w:r>
            <w:proofErr w:type="spellEnd"/>
            <w:r w:rsidRPr="002F4A48">
              <w:rPr>
                <w:rFonts w:ascii="Verdana" w:hAnsi="Verdana" w:cs="Arial"/>
                <w:sz w:val="18"/>
                <w:szCs w:val="18"/>
              </w:rPr>
              <w:t xml:space="preserve"> Analysis and Design, </w:t>
            </w:r>
            <w:proofErr w:type="spellStart"/>
            <w:r w:rsidRPr="002F4A48">
              <w:rPr>
                <w:rFonts w:ascii="Verdana" w:hAnsi="Verdana" w:cs="Arial"/>
                <w:sz w:val="18"/>
                <w:szCs w:val="18"/>
              </w:rPr>
              <w:t>vUML</w:t>
            </w:r>
            <w:proofErr w:type="spellEnd"/>
            <w:r w:rsidRPr="002F4A48">
              <w:rPr>
                <w:rFonts w:ascii="Verdana" w:hAnsi="Verdana" w:cs="Arial"/>
                <w:sz w:val="18"/>
                <w:szCs w:val="18"/>
              </w:rPr>
              <w:t xml:space="preserve"> 2 lub OMG-</w:t>
            </w:r>
            <w:proofErr w:type="spellStart"/>
            <w:r w:rsidRPr="002F4A48">
              <w:rPr>
                <w:rFonts w:ascii="Verdana" w:hAnsi="Verdana" w:cs="Arial"/>
                <w:sz w:val="18"/>
                <w:szCs w:val="18"/>
              </w:rPr>
              <w:t>Certified</w:t>
            </w:r>
            <w:proofErr w:type="spellEnd"/>
            <w:r w:rsidRPr="002F4A48">
              <w:rPr>
                <w:rFonts w:ascii="Verdana" w:hAnsi="Verdana" w:cs="Arial"/>
                <w:sz w:val="18"/>
                <w:szCs w:val="18"/>
              </w:rPr>
              <w:t xml:space="preserve"> UML Professional </w:t>
            </w:r>
            <w:proofErr w:type="spellStart"/>
            <w:r w:rsidRPr="002F4A48">
              <w:rPr>
                <w:rFonts w:ascii="Verdana" w:hAnsi="Verdana" w:cs="Arial"/>
                <w:sz w:val="18"/>
                <w:szCs w:val="18"/>
              </w:rPr>
              <w:t>Intermediate</w:t>
            </w:r>
            <w:proofErr w:type="spellEnd"/>
            <w:r w:rsidRPr="002F4A48">
              <w:rPr>
                <w:rFonts w:ascii="Verdana" w:hAnsi="Verdana" w:cs="Arial"/>
                <w:sz w:val="18"/>
                <w:szCs w:val="18"/>
              </w:rPr>
              <w:t xml:space="preserve"> lub równoważnego,</w:t>
            </w:r>
          </w:p>
          <w:p w:rsidR="00586EA9" w:rsidRPr="002F4A48" w:rsidRDefault="006F6903" w:rsidP="006F6903">
            <w:pPr>
              <w:rPr>
                <w:rFonts w:ascii="Verdana" w:hAnsi="Verdana" w:cs="Arial"/>
                <w:sz w:val="18"/>
                <w:szCs w:val="18"/>
              </w:rPr>
            </w:pPr>
            <w:r w:rsidRPr="002F4A48">
              <w:rPr>
                <w:rFonts w:ascii="Verdana" w:hAnsi="Verdana" w:cs="Arial"/>
                <w:sz w:val="18"/>
                <w:szCs w:val="18"/>
              </w:rPr>
              <w:t>2) posiada znajomość biblioteki dobrych praktyk ITIL potwierdzoną certyfikatem co najmniej ITIL® Foundation lub równoważnym.</w:t>
            </w:r>
          </w:p>
          <w:p w:rsidR="009302A3" w:rsidRPr="002F4A48" w:rsidRDefault="009302A3" w:rsidP="006F6903">
            <w:pPr>
              <w:rPr>
                <w:rFonts w:ascii="Verdana" w:eastAsia="Calibri" w:hAnsi="Verdana"/>
                <w:b/>
                <w:sz w:val="18"/>
                <w:szCs w:val="18"/>
              </w:rPr>
            </w:pPr>
          </w:p>
          <w:p w:rsidR="00CD2F2F" w:rsidRPr="002F4A48" w:rsidRDefault="00CD2F2F" w:rsidP="00CD2F2F">
            <w:pPr>
              <w:rPr>
                <w:rFonts w:ascii="Verdana" w:eastAsia="Calibri" w:hAnsi="Verdana"/>
                <w:sz w:val="18"/>
                <w:szCs w:val="18"/>
              </w:rPr>
            </w:pPr>
            <w:r w:rsidRPr="002F4A48">
              <w:rPr>
                <w:rFonts w:ascii="Verdana" w:eastAsia="Calibri" w:hAnsi="Verdana"/>
                <w:b/>
                <w:sz w:val="18"/>
                <w:szCs w:val="18"/>
              </w:rPr>
              <w:lastRenderedPageBreak/>
              <w:t>Minimalne doświadczenie</w:t>
            </w:r>
            <w:r w:rsidRPr="002F4A48">
              <w:rPr>
                <w:rFonts w:ascii="Verdana" w:eastAsia="Calibri" w:hAnsi="Verdana"/>
                <w:sz w:val="18"/>
                <w:szCs w:val="18"/>
              </w:rPr>
              <w:t>:</w:t>
            </w:r>
          </w:p>
          <w:p w:rsidR="00CD2F2F" w:rsidRPr="002F4A48" w:rsidRDefault="00A10A76" w:rsidP="00905361">
            <w:pPr>
              <w:spacing w:line="240" w:lineRule="exact"/>
              <w:jc w:val="both"/>
              <w:rPr>
                <w:rFonts w:ascii="Verdana" w:eastAsia="Calibri" w:hAnsi="Verdana"/>
                <w:sz w:val="18"/>
                <w:szCs w:val="18"/>
              </w:rPr>
            </w:pPr>
            <w:r w:rsidRPr="002F4A48">
              <w:rPr>
                <w:rFonts w:ascii="Verdana" w:hAnsi="Verdana" w:cs="Arial"/>
                <w:sz w:val="18"/>
                <w:szCs w:val="18"/>
              </w:rPr>
              <w:t>W ciągu ostatnich 5 lat pełnił rolę analityka w realizacji co najmniej 2 projektów zaprojektowania systemu i co najmniej 1 projektu wdrożenia systemu informatycznego wykorzystującego platformę e-usług stanowiących uniwersalną szynę komunikacyjną w Internecie</w:t>
            </w:r>
            <w:r w:rsidR="00826B13" w:rsidRPr="002F4A48">
              <w:rPr>
                <w:rFonts w:ascii="Verdana" w:hAnsi="Verdana" w:cs="Arial"/>
                <w:sz w:val="18"/>
                <w:szCs w:val="18"/>
              </w:rPr>
              <w:t>.</w:t>
            </w:r>
          </w:p>
        </w:tc>
        <w:tc>
          <w:tcPr>
            <w:tcW w:w="1975" w:type="dxa"/>
          </w:tcPr>
          <w:p w:rsidR="00CD2F2F" w:rsidRPr="002F4A48" w:rsidRDefault="00586EA9" w:rsidP="00CD2F2F">
            <w:pPr>
              <w:rPr>
                <w:rFonts w:ascii="Verdana" w:eastAsia="Calibri" w:hAnsi="Verdana" w:cs="Arial"/>
                <w:sz w:val="18"/>
                <w:szCs w:val="18"/>
              </w:rPr>
            </w:pPr>
            <w:r w:rsidRPr="002F4A48">
              <w:rPr>
                <w:rFonts w:ascii="Verdana" w:hAnsi="Verdana" w:cs="Arial"/>
                <w:b/>
                <w:sz w:val="18"/>
                <w:szCs w:val="18"/>
              </w:rPr>
              <w:lastRenderedPageBreak/>
              <w:t>Główny Analityk</w:t>
            </w:r>
          </w:p>
        </w:tc>
        <w:tc>
          <w:tcPr>
            <w:tcW w:w="1417" w:type="dxa"/>
            <w:tcBorders>
              <w:right w:val="single" w:sz="4" w:space="0" w:color="auto"/>
            </w:tcBorders>
          </w:tcPr>
          <w:p w:rsidR="00CD2F2F" w:rsidRPr="002F4A48" w:rsidRDefault="00CD2F2F" w:rsidP="00CD2F2F">
            <w:pPr>
              <w:rPr>
                <w:rFonts w:ascii="Verdana" w:hAnsi="Verdana" w:cs="Arial"/>
                <w:sz w:val="18"/>
                <w:szCs w:val="18"/>
              </w:rPr>
            </w:pPr>
          </w:p>
        </w:tc>
        <w:tc>
          <w:tcPr>
            <w:tcW w:w="5245" w:type="dxa"/>
          </w:tcPr>
          <w:p w:rsidR="008D54E4" w:rsidRPr="002F4A48" w:rsidRDefault="008D54E4" w:rsidP="008D54E4">
            <w:pPr>
              <w:contextualSpacing/>
              <w:rPr>
                <w:rFonts w:ascii="Verdana" w:eastAsia="Calibri" w:hAnsi="Verdana" w:cs="Arial"/>
                <w:bCs/>
                <w:sz w:val="18"/>
                <w:szCs w:val="18"/>
              </w:rPr>
            </w:pPr>
            <w:r w:rsidRPr="002F4A48">
              <w:rPr>
                <w:rFonts w:ascii="Verdana" w:eastAsia="Calibri" w:hAnsi="Verdana" w:cs="Arial"/>
                <w:b/>
                <w:bCs/>
                <w:sz w:val="18"/>
                <w:szCs w:val="18"/>
              </w:rPr>
              <w:t>Kwalifikacje zawodowe</w:t>
            </w:r>
            <w:r w:rsidRPr="002F4A48">
              <w:rPr>
                <w:rFonts w:ascii="Verdana" w:eastAsia="Calibri" w:hAnsi="Verdana" w:cs="Arial"/>
                <w:bCs/>
                <w:sz w:val="18"/>
                <w:szCs w:val="18"/>
              </w:rPr>
              <w:t xml:space="preserve">: </w:t>
            </w:r>
          </w:p>
          <w:p w:rsidR="008D54E4" w:rsidRPr="002F4A48" w:rsidRDefault="00E81E20" w:rsidP="00703E15">
            <w:pPr>
              <w:pStyle w:val="Akapitzlist"/>
              <w:numPr>
                <w:ilvl w:val="0"/>
                <w:numId w:val="20"/>
              </w:numPr>
              <w:ind w:left="356"/>
              <w:contextualSpacing/>
              <w:jc w:val="both"/>
              <w:rPr>
                <w:rFonts w:ascii="Verdana" w:eastAsia="Calibri" w:hAnsi="Verdana"/>
                <w:bCs/>
                <w:sz w:val="18"/>
                <w:szCs w:val="18"/>
              </w:rPr>
            </w:pPr>
            <w:r w:rsidRPr="002F4A48">
              <w:rPr>
                <w:rFonts w:ascii="Verdana" w:eastAsia="Calibri" w:hAnsi="Verdana"/>
                <w:bCs/>
                <w:sz w:val="18"/>
                <w:szCs w:val="18"/>
              </w:rPr>
              <w:t xml:space="preserve">Posiada znajomość </w:t>
            </w:r>
            <w:r w:rsidRPr="002F4A48">
              <w:rPr>
                <w:rFonts w:ascii="Verdana" w:hAnsi="Verdana"/>
                <w:sz w:val="18"/>
                <w:szCs w:val="18"/>
              </w:rPr>
              <w:t>standardu branżowego UML (</w:t>
            </w:r>
            <w:proofErr w:type="spellStart"/>
            <w:r w:rsidRPr="002F4A48">
              <w:rPr>
                <w:rFonts w:ascii="Verdana" w:hAnsi="Verdana"/>
                <w:sz w:val="18"/>
                <w:szCs w:val="18"/>
              </w:rPr>
              <w:t>Unified</w:t>
            </w:r>
            <w:proofErr w:type="spellEnd"/>
            <w:r w:rsidRPr="002F4A48">
              <w:rPr>
                <w:rFonts w:ascii="Verdana" w:hAnsi="Verdana"/>
                <w:sz w:val="18"/>
                <w:szCs w:val="18"/>
              </w:rPr>
              <w:t xml:space="preserve"> Modeling Language) potwierdzoną posiadaniem aktualnego certyfikatu </w:t>
            </w:r>
            <w:r w:rsidR="008D54E4" w:rsidRPr="002F4A48">
              <w:rPr>
                <w:rFonts w:ascii="Verdana" w:eastAsia="Calibri" w:hAnsi="Verdana"/>
                <w:bCs/>
                <w:sz w:val="18"/>
                <w:szCs w:val="18"/>
              </w:rPr>
              <w:t>…………</w:t>
            </w:r>
            <w:r w:rsidR="004837F0" w:rsidRPr="002F4A48">
              <w:rPr>
                <w:rFonts w:ascii="Verdana" w:eastAsia="Calibri" w:hAnsi="Verdana"/>
                <w:bCs/>
                <w:sz w:val="18"/>
                <w:szCs w:val="18"/>
              </w:rPr>
              <w:t>……………………………</w:t>
            </w:r>
          </w:p>
          <w:p w:rsidR="002E4C76" w:rsidRPr="002F4A48" w:rsidRDefault="0064241A" w:rsidP="0064241A">
            <w:pPr>
              <w:ind w:left="-4"/>
              <w:contextualSpacing/>
              <w:rPr>
                <w:rFonts w:ascii="Verdana" w:eastAsia="Calibri" w:hAnsi="Verdana" w:cs="Arial"/>
                <w:bCs/>
                <w:sz w:val="18"/>
                <w:szCs w:val="18"/>
              </w:rPr>
            </w:pPr>
            <w:r w:rsidRPr="002F4A48">
              <w:rPr>
                <w:rFonts w:ascii="Verdana" w:eastAsia="Calibri" w:hAnsi="Verdana" w:cs="Arial"/>
                <w:bCs/>
                <w:i/>
                <w:sz w:val="18"/>
                <w:szCs w:val="18"/>
              </w:rPr>
              <w:t xml:space="preserve">     </w:t>
            </w:r>
            <w:r w:rsidR="009D63A6" w:rsidRPr="002F4A48">
              <w:rPr>
                <w:rFonts w:ascii="Verdana" w:eastAsia="Calibri" w:hAnsi="Verdana" w:cs="Arial"/>
                <w:bCs/>
                <w:i/>
                <w:sz w:val="18"/>
                <w:szCs w:val="18"/>
              </w:rPr>
              <w:t xml:space="preserve"> </w:t>
            </w:r>
            <w:r w:rsidR="002E4C76" w:rsidRPr="002F4A48">
              <w:rPr>
                <w:rFonts w:ascii="Verdana" w:eastAsia="Calibri" w:hAnsi="Verdana" w:cs="Arial"/>
                <w:bCs/>
                <w:i/>
                <w:sz w:val="18"/>
                <w:szCs w:val="18"/>
              </w:rPr>
              <w:t>(wpisać nazwę posiadanego certyfikatu)</w:t>
            </w:r>
          </w:p>
          <w:p w:rsidR="0083086A" w:rsidRPr="002F4A48" w:rsidRDefault="0083086A" w:rsidP="002F4A48">
            <w:pPr>
              <w:ind w:left="356"/>
              <w:rPr>
                <w:rFonts w:ascii="Verdana" w:hAnsi="Verdana" w:cs="Arial"/>
                <w:bCs/>
                <w:iCs/>
                <w:sz w:val="18"/>
                <w:szCs w:val="18"/>
              </w:rPr>
            </w:pPr>
          </w:p>
          <w:p w:rsidR="00454C7B" w:rsidRPr="002F4A48" w:rsidRDefault="009D63A6" w:rsidP="00703E15">
            <w:pPr>
              <w:pStyle w:val="Akapitzlist"/>
              <w:numPr>
                <w:ilvl w:val="0"/>
                <w:numId w:val="20"/>
              </w:numPr>
              <w:ind w:left="356"/>
              <w:contextualSpacing/>
              <w:jc w:val="both"/>
              <w:rPr>
                <w:rFonts w:ascii="Verdana" w:eastAsia="Calibri" w:hAnsi="Verdana"/>
                <w:bCs/>
                <w:sz w:val="18"/>
                <w:szCs w:val="18"/>
              </w:rPr>
            </w:pPr>
            <w:r w:rsidRPr="002F4A48">
              <w:rPr>
                <w:rFonts w:ascii="Verdana" w:hAnsi="Verdana"/>
                <w:sz w:val="18"/>
                <w:szCs w:val="18"/>
              </w:rPr>
              <w:t>Posiada znajomość biblioteki dobrych praktyk ITIL potwierdzoną certyfikatem</w:t>
            </w:r>
            <w:r w:rsidR="00454C7B" w:rsidRPr="002F4A48">
              <w:rPr>
                <w:rFonts w:ascii="Verdana" w:hAnsi="Verdana"/>
                <w:sz w:val="18"/>
                <w:szCs w:val="18"/>
              </w:rPr>
              <w:t xml:space="preserve"> </w:t>
            </w:r>
            <w:r w:rsidR="00454C7B" w:rsidRPr="002F4A48">
              <w:rPr>
                <w:rFonts w:ascii="Verdana" w:eastAsia="Calibri" w:hAnsi="Verdana"/>
                <w:bCs/>
                <w:sz w:val="18"/>
                <w:szCs w:val="18"/>
              </w:rPr>
              <w:t>………………………………………</w:t>
            </w:r>
          </w:p>
          <w:p w:rsidR="00454C7B" w:rsidRPr="002F4A48" w:rsidRDefault="00454C7B" w:rsidP="00454C7B">
            <w:pPr>
              <w:contextualSpacing/>
              <w:rPr>
                <w:rFonts w:ascii="Verdana" w:eastAsia="Calibri" w:hAnsi="Verdana" w:cs="Arial"/>
                <w:bCs/>
                <w:sz w:val="18"/>
                <w:szCs w:val="18"/>
              </w:rPr>
            </w:pPr>
            <w:r w:rsidRPr="002F4A48">
              <w:rPr>
                <w:rFonts w:ascii="Verdana" w:eastAsia="Calibri" w:hAnsi="Verdana" w:cs="Arial"/>
                <w:bCs/>
                <w:i/>
                <w:sz w:val="18"/>
                <w:szCs w:val="18"/>
              </w:rPr>
              <w:t xml:space="preserve">      (wpisać nazwę posiadanego certyfikatu)</w:t>
            </w:r>
          </w:p>
          <w:p w:rsidR="00454C7B" w:rsidRPr="002F4A48" w:rsidRDefault="00454C7B" w:rsidP="002F4A48">
            <w:pPr>
              <w:pStyle w:val="Akapitzlist"/>
              <w:ind w:left="360"/>
              <w:contextualSpacing/>
              <w:rPr>
                <w:rFonts w:ascii="Verdana" w:eastAsia="Calibri" w:hAnsi="Verdana"/>
                <w:bCs/>
                <w:sz w:val="18"/>
                <w:szCs w:val="18"/>
              </w:rPr>
            </w:pPr>
          </w:p>
          <w:p w:rsidR="008D54E4" w:rsidRPr="002F4A48" w:rsidRDefault="008D54E4" w:rsidP="008D54E4">
            <w:pPr>
              <w:contextualSpacing/>
              <w:rPr>
                <w:rFonts w:ascii="Verdana" w:eastAsia="Calibri" w:hAnsi="Verdana" w:cs="Arial"/>
                <w:b/>
                <w:bCs/>
                <w:sz w:val="18"/>
                <w:szCs w:val="18"/>
              </w:rPr>
            </w:pPr>
            <w:r w:rsidRPr="002F4A48">
              <w:rPr>
                <w:rFonts w:ascii="Verdana" w:eastAsia="Calibri" w:hAnsi="Verdana" w:cs="Arial"/>
                <w:b/>
                <w:bCs/>
                <w:sz w:val="18"/>
                <w:szCs w:val="18"/>
              </w:rPr>
              <w:t>Doświadczenie:</w:t>
            </w:r>
          </w:p>
          <w:p w:rsidR="008D54E4" w:rsidRPr="002F4A48" w:rsidRDefault="008D54E4" w:rsidP="008D54E4">
            <w:pPr>
              <w:spacing w:line="240" w:lineRule="exact"/>
              <w:ind w:left="720"/>
              <w:jc w:val="both"/>
              <w:rPr>
                <w:rFonts w:ascii="Verdana" w:hAnsi="Verdana" w:cs="Arial"/>
                <w:sz w:val="18"/>
                <w:szCs w:val="18"/>
              </w:rPr>
            </w:pPr>
          </w:p>
          <w:p w:rsidR="001D128A" w:rsidRPr="002F4A48" w:rsidRDefault="00EF7F55" w:rsidP="002F4A48">
            <w:pPr>
              <w:jc w:val="both"/>
              <w:rPr>
                <w:rFonts w:ascii="Verdana" w:hAnsi="Verdana"/>
                <w:sz w:val="18"/>
                <w:szCs w:val="18"/>
              </w:rPr>
            </w:pPr>
            <w:r w:rsidRPr="002F4A48">
              <w:rPr>
                <w:rFonts w:ascii="Verdana" w:hAnsi="Verdana"/>
                <w:sz w:val="18"/>
                <w:szCs w:val="18"/>
              </w:rPr>
              <w:t>w okresie ……………………….……… (ostatnich 5 lat - należy podać daty</w:t>
            </w:r>
            <w:r w:rsidR="00C82A0A" w:rsidRPr="002F4A48">
              <w:rPr>
                <w:rFonts w:ascii="Verdana" w:hAnsi="Verdana"/>
                <w:sz w:val="18"/>
                <w:szCs w:val="18"/>
              </w:rPr>
              <w:t xml:space="preserve"> skrajne – dzień, miesiąc, rok</w:t>
            </w:r>
            <w:r w:rsidRPr="002F4A48">
              <w:rPr>
                <w:rFonts w:ascii="Verdana" w:hAnsi="Verdana"/>
                <w:sz w:val="18"/>
                <w:szCs w:val="18"/>
              </w:rPr>
              <w:t xml:space="preserve">) pełnił </w:t>
            </w:r>
            <w:r w:rsidR="00F86500" w:rsidRPr="002F4A48">
              <w:rPr>
                <w:rFonts w:ascii="Verdana" w:hAnsi="Verdana"/>
                <w:sz w:val="18"/>
                <w:szCs w:val="18"/>
              </w:rPr>
              <w:t>rolę analityka</w:t>
            </w:r>
            <w:r w:rsidRPr="002F4A48">
              <w:rPr>
                <w:rFonts w:ascii="Verdana" w:hAnsi="Verdana"/>
                <w:sz w:val="18"/>
                <w:szCs w:val="18"/>
              </w:rPr>
              <w:t xml:space="preserve"> w realizacji</w:t>
            </w:r>
            <w:r w:rsidR="001D128A" w:rsidRPr="002F4A48">
              <w:rPr>
                <w:rFonts w:ascii="Verdana" w:hAnsi="Verdana"/>
                <w:sz w:val="18"/>
                <w:szCs w:val="18"/>
              </w:rPr>
              <w:t>:</w:t>
            </w:r>
          </w:p>
          <w:p w:rsidR="001D128A" w:rsidRPr="002F4A48" w:rsidRDefault="001D128A" w:rsidP="001D128A">
            <w:pPr>
              <w:rPr>
                <w:rFonts w:ascii="Verdana" w:hAnsi="Verdana"/>
                <w:sz w:val="18"/>
                <w:szCs w:val="18"/>
              </w:rPr>
            </w:pPr>
          </w:p>
          <w:p w:rsidR="00EF7F55" w:rsidRPr="002F4A48" w:rsidRDefault="001D128A" w:rsidP="00492E37">
            <w:pPr>
              <w:jc w:val="both"/>
              <w:rPr>
                <w:rFonts w:ascii="Verdana" w:hAnsi="Verdana"/>
                <w:sz w:val="18"/>
                <w:szCs w:val="18"/>
              </w:rPr>
            </w:pPr>
            <w:r w:rsidRPr="002F4A48">
              <w:rPr>
                <w:rFonts w:ascii="Verdana" w:hAnsi="Verdana"/>
                <w:sz w:val="18"/>
                <w:szCs w:val="18"/>
              </w:rPr>
              <w:t xml:space="preserve">1) </w:t>
            </w:r>
            <w:r w:rsidR="00E25809" w:rsidRPr="002F4A48">
              <w:rPr>
                <w:rFonts w:ascii="Verdana" w:hAnsi="Verdana"/>
                <w:sz w:val="18"/>
                <w:szCs w:val="18"/>
              </w:rPr>
              <w:t xml:space="preserve">co najmniej </w:t>
            </w:r>
            <w:r w:rsidR="00492E37" w:rsidRPr="002F4A48">
              <w:rPr>
                <w:rFonts w:ascii="Verdana" w:hAnsi="Verdana"/>
                <w:sz w:val="18"/>
                <w:szCs w:val="18"/>
              </w:rPr>
              <w:t xml:space="preserve">2 </w:t>
            </w:r>
            <w:r w:rsidR="00EF7F55" w:rsidRPr="002F4A48">
              <w:rPr>
                <w:rFonts w:ascii="Verdana" w:hAnsi="Verdana"/>
                <w:sz w:val="18"/>
                <w:szCs w:val="18"/>
              </w:rPr>
              <w:t>następujących projektów zaprojektowania systemu</w:t>
            </w:r>
            <w:r w:rsidR="00492E37" w:rsidRPr="002F4A48">
              <w:rPr>
                <w:rFonts w:ascii="Verdana" w:hAnsi="Verdana"/>
                <w:sz w:val="18"/>
                <w:szCs w:val="18"/>
              </w:rPr>
              <w:t>:</w:t>
            </w:r>
          </w:p>
          <w:p w:rsidR="00293E07" w:rsidRPr="002F4A48" w:rsidRDefault="00EF7F55" w:rsidP="00E25809">
            <w:pPr>
              <w:pStyle w:val="Akapitzlist"/>
              <w:numPr>
                <w:ilvl w:val="1"/>
                <w:numId w:val="20"/>
              </w:numPr>
              <w:ind w:left="356"/>
              <w:rPr>
                <w:rFonts w:ascii="Verdana" w:hAnsi="Verdana"/>
                <w:sz w:val="18"/>
                <w:szCs w:val="18"/>
              </w:rPr>
            </w:pPr>
            <w:r w:rsidRPr="002F4A48">
              <w:rPr>
                <w:rFonts w:ascii="Verdana" w:hAnsi="Verdana"/>
                <w:sz w:val="18"/>
                <w:szCs w:val="18"/>
              </w:rPr>
              <w:lastRenderedPageBreak/>
              <w:t xml:space="preserve">……………………………………………………….. </w:t>
            </w:r>
          </w:p>
          <w:p w:rsidR="00EF7F55" w:rsidRPr="002F4A48" w:rsidRDefault="00EF7F55" w:rsidP="00CE6D1C">
            <w:pPr>
              <w:pStyle w:val="Akapitzlist"/>
              <w:ind w:left="356"/>
              <w:rPr>
                <w:rFonts w:ascii="Verdana" w:hAnsi="Verdana"/>
                <w:sz w:val="18"/>
                <w:szCs w:val="18"/>
              </w:rPr>
            </w:pPr>
            <w:r w:rsidRPr="002F4A48">
              <w:rPr>
                <w:rFonts w:ascii="Verdana" w:hAnsi="Verdana"/>
                <w:sz w:val="18"/>
                <w:szCs w:val="18"/>
              </w:rPr>
              <w:t>dla odbiorcy…………………………</w:t>
            </w:r>
            <w:r w:rsidR="00293E07" w:rsidRPr="002F4A48">
              <w:rPr>
                <w:rFonts w:ascii="Verdana" w:hAnsi="Verdana"/>
                <w:sz w:val="18"/>
                <w:szCs w:val="18"/>
              </w:rPr>
              <w:t xml:space="preserve">…………………………… </w:t>
            </w:r>
          </w:p>
          <w:p w:rsidR="00EF7F55" w:rsidRPr="002F4A48" w:rsidRDefault="00EF7F55" w:rsidP="00E25809">
            <w:pPr>
              <w:pStyle w:val="Akapitzlist"/>
              <w:numPr>
                <w:ilvl w:val="1"/>
                <w:numId w:val="20"/>
              </w:numPr>
              <w:ind w:left="356"/>
              <w:rPr>
                <w:rFonts w:ascii="Verdana" w:hAnsi="Verdana"/>
                <w:sz w:val="18"/>
                <w:szCs w:val="18"/>
              </w:rPr>
            </w:pPr>
            <w:r w:rsidRPr="002F4A48">
              <w:rPr>
                <w:rFonts w:ascii="Verdana" w:hAnsi="Verdana"/>
                <w:sz w:val="18"/>
                <w:szCs w:val="18"/>
              </w:rPr>
              <w:t xml:space="preserve"> ………………………………………………………</w:t>
            </w:r>
          </w:p>
          <w:p w:rsidR="00293E07" w:rsidRPr="002F4A48" w:rsidRDefault="00CE6D1C" w:rsidP="002F4A48">
            <w:pPr>
              <w:jc w:val="both"/>
              <w:rPr>
                <w:rFonts w:ascii="Verdana" w:hAnsi="Verdana"/>
                <w:sz w:val="18"/>
                <w:szCs w:val="18"/>
              </w:rPr>
            </w:pPr>
            <w:r w:rsidRPr="002F4A48">
              <w:rPr>
                <w:rFonts w:ascii="Verdana" w:hAnsi="Verdana"/>
                <w:sz w:val="18"/>
                <w:szCs w:val="18"/>
              </w:rPr>
              <w:t xml:space="preserve">     </w:t>
            </w:r>
            <w:r w:rsidR="00EF7F55" w:rsidRPr="002F4A48">
              <w:rPr>
                <w:rFonts w:ascii="Verdana" w:hAnsi="Verdana"/>
                <w:sz w:val="18"/>
                <w:szCs w:val="18"/>
              </w:rPr>
              <w:t>dla</w:t>
            </w:r>
            <w:r w:rsidR="00293E07" w:rsidRPr="002F4A48">
              <w:rPr>
                <w:rFonts w:ascii="Verdana" w:hAnsi="Verdana"/>
                <w:sz w:val="18"/>
                <w:szCs w:val="18"/>
              </w:rPr>
              <w:t xml:space="preserve"> odbiorcy……………………………………………………… </w:t>
            </w:r>
          </w:p>
          <w:p w:rsidR="00293E07" w:rsidRPr="002F4A48" w:rsidRDefault="00293E07" w:rsidP="00293E07">
            <w:pPr>
              <w:jc w:val="both"/>
              <w:rPr>
                <w:rFonts w:ascii="Verdana" w:hAnsi="Verdana"/>
                <w:sz w:val="18"/>
                <w:szCs w:val="18"/>
              </w:rPr>
            </w:pPr>
          </w:p>
          <w:p w:rsidR="00360AC5" w:rsidRPr="002F4A48" w:rsidRDefault="00360AC5" w:rsidP="00293E07">
            <w:pPr>
              <w:jc w:val="both"/>
              <w:rPr>
                <w:rFonts w:ascii="Verdana" w:hAnsi="Verdana"/>
                <w:sz w:val="18"/>
                <w:szCs w:val="18"/>
              </w:rPr>
            </w:pPr>
            <w:r w:rsidRPr="002F4A48">
              <w:rPr>
                <w:rFonts w:ascii="Verdana" w:hAnsi="Verdana"/>
                <w:sz w:val="18"/>
                <w:szCs w:val="18"/>
              </w:rPr>
              <w:t>oraz</w:t>
            </w:r>
          </w:p>
          <w:p w:rsidR="00360AC5" w:rsidRPr="002F4A48" w:rsidRDefault="00360AC5" w:rsidP="00293E07">
            <w:pPr>
              <w:jc w:val="both"/>
              <w:rPr>
                <w:rFonts w:ascii="Verdana" w:hAnsi="Verdana"/>
                <w:sz w:val="18"/>
                <w:szCs w:val="18"/>
              </w:rPr>
            </w:pPr>
          </w:p>
          <w:p w:rsidR="00F7553D" w:rsidRPr="002F4A48" w:rsidRDefault="001D128A" w:rsidP="00293E07">
            <w:pPr>
              <w:jc w:val="both"/>
              <w:rPr>
                <w:rFonts w:ascii="Verdana" w:hAnsi="Verdana"/>
                <w:sz w:val="18"/>
                <w:szCs w:val="18"/>
              </w:rPr>
            </w:pPr>
            <w:r w:rsidRPr="002F4A48">
              <w:rPr>
                <w:rFonts w:ascii="Verdana" w:hAnsi="Verdana"/>
                <w:sz w:val="18"/>
                <w:szCs w:val="18"/>
              </w:rPr>
              <w:t xml:space="preserve">2) </w:t>
            </w:r>
            <w:r w:rsidR="00826B13" w:rsidRPr="002F4A48">
              <w:rPr>
                <w:rFonts w:ascii="Verdana" w:hAnsi="Verdana"/>
                <w:sz w:val="18"/>
                <w:szCs w:val="18"/>
              </w:rPr>
              <w:t>co najmniej 1 następującego projektu wdrożenia systemu informatycznego wykorzystującego platformę e-usług stanowiących uniwersalną szynę komunikacyjną w Intranecie:</w:t>
            </w:r>
          </w:p>
          <w:p w:rsidR="00293E07" w:rsidRPr="002F4A48" w:rsidRDefault="00826B13" w:rsidP="00A2291B">
            <w:pPr>
              <w:rPr>
                <w:rFonts w:ascii="Verdana" w:hAnsi="Verdana"/>
                <w:sz w:val="18"/>
                <w:szCs w:val="18"/>
              </w:rPr>
            </w:pPr>
            <w:r w:rsidRPr="002F4A48">
              <w:rPr>
                <w:rFonts w:ascii="Verdana" w:hAnsi="Verdana"/>
                <w:sz w:val="18"/>
                <w:szCs w:val="18"/>
              </w:rPr>
              <w:t>a) …………………………………</w:t>
            </w:r>
            <w:r w:rsidR="00A2291B" w:rsidRPr="002F4A48">
              <w:rPr>
                <w:rFonts w:ascii="Verdana" w:hAnsi="Verdana"/>
                <w:sz w:val="18"/>
                <w:szCs w:val="18"/>
              </w:rPr>
              <w:t>…………………………………..</w:t>
            </w:r>
          </w:p>
          <w:p w:rsidR="00826B13" w:rsidRPr="002F4A48" w:rsidRDefault="00826B13" w:rsidP="00703E15">
            <w:pPr>
              <w:pStyle w:val="Akapitzlist"/>
              <w:ind w:left="356"/>
              <w:rPr>
                <w:rFonts w:ascii="Verdana" w:hAnsi="Verdana"/>
                <w:sz w:val="18"/>
                <w:szCs w:val="18"/>
              </w:rPr>
            </w:pPr>
            <w:r w:rsidRPr="002F4A48">
              <w:rPr>
                <w:rFonts w:ascii="Verdana" w:hAnsi="Verdana"/>
                <w:sz w:val="18"/>
                <w:szCs w:val="18"/>
              </w:rPr>
              <w:t>dla</w:t>
            </w:r>
            <w:r w:rsidR="00293E07" w:rsidRPr="002F4A48">
              <w:rPr>
                <w:rFonts w:ascii="Verdana" w:hAnsi="Verdana"/>
                <w:sz w:val="18"/>
                <w:szCs w:val="18"/>
              </w:rPr>
              <w:t xml:space="preserve"> odbiorcy……………………………………………………… </w:t>
            </w:r>
          </w:p>
          <w:p w:rsidR="00293E07" w:rsidRPr="002F4A48" w:rsidRDefault="00CE6D1C" w:rsidP="00A2291B">
            <w:pPr>
              <w:rPr>
                <w:rFonts w:ascii="Verdana" w:hAnsi="Verdana"/>
                <w:sz w:val="18"/>
                <w:szCs w:val="18"/>
              </w:rPr>
            </w:pPr>
            <w:r w:rsidRPr="002F4A48">
              <w:rPr>
                <w:rFonts w:ascii="Verdana" w:hAnsi="Verdana"/>
                <w:sz w:val="18"/>
                <w:szCs w:val="18"/>
              </w:rPr>
              <w:t xml:space="preserve">b) </w:t>
            </w:r>
            <w:r w:rsidR="00293E07" w:rsidRPr="002F4A48">
              <w:rPr>
                <w:rFonts w:ascii="Verdana" w:hAnsi="Verdana"/>
                <w:sz w:val="18"/>
                <w:szCs w:val="18"/>
              </w:rPr>
              <w:t xml:space="preserve">……………………………………………………….. </w:t>
            </w:r>
            <w:r w:rsidR="00A2291B" w:rsidRPr="002F4A48">
              <w:rPr>
                <w:rFonts w:ascii="Verdana" w:hAnsi="Verdana"/>
                <w:sz w:val="18"/>
                <w:szCs w:val="18"/>
              </w:rPr>
              <w:t>………….</w:t>
            </w:r>
          </w:p>
          <w:p w:rsidR="00DA0EE1" w:rsidRPr="002F4A48" w:rsidRDefault="00293E07" w:rsidP="0099591F">
            <w:pPr>
              <w:ind w:left="356"/>
              <w:rPr>
                <w:rFonts w:ascii="Verdana" w:hAnsi="Verdana"/>
                <w:sz w:val="18"/>
                <w:szCs w:val="18"/>
              </w:rPr>
            </w:pPr>
            <w:r w:rsidRPr="002F4A48">
              <w:rPr>
                <w:rFonts w:ascii="Verdana" w:hAnsi="Verdana"/>
                <w:sz w:val="18"/>
                <w:szCs w:val="18"/>
              </w:rPr>
              <w:t xml:space="preserve">dla odbiorcy……………………………………………………… </w:t>
            </w:r>
          </w:p>
        </w:tc>
        <w:tc>
          <w:tcPr>
            <w:tcW w:w="1985" w:type="dxa"/>
            <w:vAlign w:val="center"/>
          </w:tcPr>
          <w:p w:rsidR="00CD2F2F" w:rsidRPr="002F4A48" w:rsidRDefault="00CD2F2F" w:rsidP="00CD2F2F">
            <w:pPr>
              <w:spacing w:before="120"/>
              <w:rPr>
                <w:rFonts w:ascii="Verdana" w:eastAsia="Calibri" w:hAnsi="Verdana" w:cs="Arial"/>
                <w:i/>
                <w:sz w:val="18"/>
                <w:szCs w:val="20"/>
              </w:rPr>
            </w:pPr>
            <w:r w:rsidRPr="002F4A48">
              <w:rPr>
                <w:rFonts w:ascii="Verdana" w:eastAsia="Calibri" w:hAnsi="Verdana" w:cs="Arial"/>
                <w:i/>
                <w:sz w:val="18"/>
                <w:szCs w:val="20"/>
              </w:rPr>
              <w:lastRenderedPageBreak/>
              <w:t>……………</w:t>
            </w:r>
            <w:r w:rsidR="004837F0" w:rsidRPr="002F4A48">
              <w:rPr>
                <w:rFonts w:ascii="Verdana" w:eastAsia="Calibri" w:hAnsi="Verdana" w:cs="Arial"/>
                <w:i/>
                <w:sz w:val="18"/>
                <w:szCs w:val="20"/>
              </w:rPr>
              <w:t>……………</w:t>
            </w:r>
            <w:r w:rsidRPr="002F4A48">
              <w:rPr>
                <w:rFonts w:ascii="Verdana" w:eastAsia="Calibri" w:hAnsi="Verdana" w:cs="Arial"/>
                <w:i/>
                <w:sz w:val="18"/>
                <w:szCs w:val="20"/>
              </w:rPr>
              <w:t xml:space="preserve"> (Podać podstawę dysponowania daną osobą przez Wykonawcę)</w:t>
            </w:r>
          </w:p>
        </w:tc>
      </w:tr>
      <w:tr w:rsidR="002D6AF1" w:rsidRPr="002F4A48" w:rsidTr="0099591F">
        <w:trPr>
          <w:trHeight w:val="263"/>
        </w:trPr>
        <w:tc>
          <w:tcPr>
            <w:tcW w:w="709" w:type="dxa"/>
            <w:tcBorders>
              <w:top w:val="double" w:sz="4" w:space="0" w:color="auto"/>
              <w:bottom w:val="double" w:sz="4" w:space="0" w:color="auto"/>
              <w:right w:val="double" w:sz="4" w:space="0" w:color="auto"/>
            </w:tcBorders>
            <w:vAlign w:val="center"/>
          </w:tcPr>
          <w:p w:rsidR="002D6AF1" w:rsidRPr="002F4A48" w:rsidRDefault="002D6AF1" w:rsidP="00CD2F2F">
            <w:pPr>
              <w:spacing w:before="120"/>
              <w:jc w:val="center"/>
              <w:rPr>
                <w:rFonts w:ascii="Verdana" w:eastAsia="Calibri" w:hAnsi="Verdana" w:cs="Arial"/>
                <w:sz w:val="20"/>
                <w:szCs w:val="20"/>
              </w:rPr>
            </w:pPr>
            <w:r w:rsidRPr="002F4A48">
              <w:rPr>
                <w:rFonts w:ascii="Verdana" w:eastAsia="Calibri" w:hAnsi="Verdana" w:cs="Arial"/>
                <w:sz w:val="20"/>
                <w:szCs w:val="20"/>
              </w:rPr>
              <w:lastRenderedPageBreak/>
              <w:t>3</w:t>
            </w:r>
          </w:p>
        </w:tc>
        <w:tc>
          <w:tcPr>
            <w:tcW w:w="2986" w:type="dxa"/>
            <w:tcBorders>
              <w:left w:val="double" w:sz="4" w:space="0" w:color="auto"/>
            </w:tcBorders>
          </w:tcPr>
          <w:p w:rsidR="002D6AF1" w:rsidRPr="002F4A48" w:rsidRDefault="002D6AF1" w:rsidP="002D6AF1">
            <w:pPr>
              <w:rPr>
                <w:rFonts w:ascii="Verdana" w:eastAsia="Calibri" w:hAnsi="Verdana"/>
                <w:sz w:val="18"/>
                <w:szCs w:val="18"/>
              </w:rPr>
            </w:pPr>
            <w:r w:rsidRPr="002F4A48">
              <w:rPr>
                <w:rFonts w:ascii="Verdana" w:eastAsia="Calibri" w:hAnsi="Verdana"/>
                <w:b/>
                <w:sz w:val="18"/>
                <w:szCs w:val="18"/>
              </w:rPr>
              <w:t>Wymagane kwalifikacje zawodowe</w:t>
            </w:r>
            <w:r w:rsidRPr="002F4A48">
              <w:rPr>
                <w:rFonts w:ascii="Verdana" w:eastAsia="Calibri" w:hAnsi="Verdana"/>
                <w:sz w:val="18"/>
                <w:szCs w:val="18"/>
              </w:rPr>
              <w:t xml:space="preserve">: </w:t>
            </w:r>
          </w:p>
          <w:p w:rsidR="00B0702E" w:rsidRPr="002F4A48" w:rsidRDefault="00B0702E" w:rsidP="00B0702E">
            <w:pPr>
              <w:spacing w:line="240" w:lineRule="exact"/>
              <w:ind w:left="34"/>
              <w:jc w:val="both"/>
              <w:rPr>
                <w:rFonts w:ascii="Arial" w:hAnsi="Arial" w:cs="Arial"/>
                <w:sz w:val="20"/>
                <w:szCs w:val="20"/>
              </w:rPr>
            </w:pPr>
            <w:r w:rsidRPr="002F4A48">
              <w:rPr>
                <w:rFonts w:ascii="Arial" w:hAnsi="Arial" w:cs="Arial"/>
                <w:sz w:val="20"/>
                <w:szCs w:val="20"/>
              </w:rPr>
              <w:t>Posiada przynajmniej jeden z certyfikatów:</w:t>
            </w:r>
          </w:p>
          <w:p w:rsidR="00B0702E" w:rsidRPr="002F4A48" w:rsidRDefault="00B0702E" w:rsidP="002F4A48">
            <w:pPr>
              <w:pStyle w:val="Akapitzlist"/>
              <w:numPr>
                <w:ilvl w:val="0"/>
                <w:numId w:val="21"/>
              </w:numPr>
              <w:spacing w:line="240" w:lineRule="exact"/>
              <w:jc w:val="both"/>
              <w:rPr>
                <w:rFonts w:ascii="Verdana" w:hAnsi="Verdana"/>
                <w:sz w:val="18"/>
                <w:szCs w:val="18"/>
              </w:rPr>
            </w:pPr>
            <w:r w:rsidRPr="002F4A48">
              <w:rPr>
                <w:rFonts w:ascii="Verdana" w:hAnsi="Verdana"/>
                <w:sz w:val="18"/>
                <w:szCs w:val="18"/>
              </w:rPr>
              <w:t>aktualny certyfikat CISSP lub CISA lub CISM lub równoważny.</w:t>
            </w:r>
          </w:p>
          <w:p w:rsidR="00B0702E" w:rsidRPr="002F4A48" w:rsidRDefault="0074215C" w:rsidP="0074215C">
            <w:pPr>
              <w:spacing w:line="240" w:lineRule="exact"/>
              <w:ind w:left="34"/>
              <w:jc w:val="both"/>
              <w:rPr>
                <w:rFonts w:ascii="Verdana" w:hAnsi="Verdana" w:cs="Arial"/>
                <w:sz w:val="18"/>
                <w:szCs w:val="18"/>
              </w:rPr>
            </w:pPr>
            <w:r w:rsidRPr="002F4A48">
              <w:rPr>
                <w:rFonts w:ascii="Verdana" w:hAnsi="Verdana" w:cs="Arial"/>
                <w:sz w:val="18"/>
                <w:szCs w:val="18"/>
              </w:rPr>
              <w:t>lub</w:t>
            </w:r>
          </w:p>
          <w:p w:rsidR="002D6AF1" w:rsidRPr="002F4A48" w:rsidRDefault="00B0702E" w:rsidP="002F4A48">
            <w:pPr>
              <w:pStyle w:val="Akapitzlist"/>
              <w:numPr>
                <w:ilvl w:val="0"/>
                <w:numId w:val="21"/>
              </w:numPr>
              <w:rPr>
                <w:rFonts w:ascii="Verdana" w:eastAsia="Calibri" w:hAnsi="Verdana"/>
                <w:b/>
                <w:sz w:val="18"/>
                <w:szCs w:val="18"/>
              </w:rPr>
            </w:pPr>
            <w:r w:rsidRPr="002F4A48">
              <w:rPr>
                <w:rFonts w:ascii="Verdana" w:hAnsi="Verdana"/>
                <w:sz w:val="18"/>
                <w:szCs w:val="18"/>
              </w:rPr>
              <w:t>aktualny certyfikat Audytora Wiodącego normy PN-ISO/IEC 27001 wydany przez organizację certyfikującą akredytowaną przez IRCA) lub równoważny.</w:t>
            </w:r>
          </w:p>
          <w:p w:rsidR="009302A3" w:rsidRPr="002F4A48" w:rsidRDefault="009302A3" w:rsidP="009302A3">
            <w:pPr>
              <w:rPr>
                <w:rFonts w:ascii="Verdana" w:eastAsia="Calibri" w:hAnsi="Verdana"/>
                <w:b/>
                <w:sz w:val="18"/>
                <w:szCs w:val="18"/>
              </w:rPr>
            </w:pPr>
          </w:p>
          <w:p w:rsidR="002D6AF1" w:rsidRPr="002F4A48" w:rsidRDefault="002D6AF1" w:rsidP="002D6AF1">
            <w:pPr>
              <w:rPr>
                <w:rFonts w:ascii="Verdana" w:eastAsia="Calibri" w:hAnsi="Verdana"/>
                <w:sz w:val="18"/>
                <w:szCs w:val="18"/>
              </w:rPr>
            </w:pPr>
            <w:r w:rsidRPr="002F4A48">
              <w:rPr>
                <w:rFonts w:ascii="Verdana" w:eastAsia="Calibri" w:hAnsi="Verdana"/>
                <w:b/>
                <w:sz w:val="18"/>
                <w:szCs w:val="18"/>
              </w:rPr>
              <w:t>Minimalne doświadczenie</w:t>
            </w:r>
            <w:r w:rsidRPr="002F4A48">
              <w:rPr>
                <w:rFonts w:ascii="Verdana" w:eastAsia="Calibri" w:hAnsi="Verdana"/>
                <w:sz w:val="18"/>
                <w:szCs w:val="18"/>
              </w:rPr>
              <w:t>:</w:t>
            </w:r>
          </w:p>
          <w:p w:rsidR="002D6AF1" w:rsidRPr="002F4A48" w:rsidRDefault="006B3E2E" w:rsidP="00C54F72">
            <w:pPr>
              <w:spacing w:line="240" w:lineRule="exact"/>
              <w:jc w:val="both"/>
              <w:rPr>
                <w:rFonts w:ascii="Verdana" w:hAnsi="Verdana" w:cs="Arial"/>
                <w:sz w:val="18"/>
                <w:szCs w:val="18"/>
              </w:rPr>
            </w:pPr>
            <w:r w:rsidRPr="002F4A48">
              <w:rPr>
                <w:rFonts w:ascii="Verdana" w:hAnsi="Verdana" w:cs="Arial"/>
                <w:sz w:val="18"/>
                <w:szCs w:val="18"/>
              </w:rPr>
              <w:t xml:space="preserve">W ciągu ostatnich 5 lat pełnił rolę </w:t>
            </w:r>
            <w:r w:rsidR="00C54F72" w:rsidRPr="002F4A48">
              <w:rPr>
                <w:rFonts w:ascii="Verdana" w:hAnsi="Verdana" w:cs="Arial"/>
                <w:sz w:val="18"/>
                <w:szCs w:val="18"/>
              </w:rPr>
              <w:t>Audytora wiodącego</w:t>
            </w:r>
            <w:r w:rsidRPr="002F4A48">
              <w:rPr>
                <w:rFonts w:ascii="Verdana" w:hAnsi="Verdana" w:cs="Arial"/>
                <w:sz w:val="18"/>
                <w:szCs w:val="18"/>
              </w:rPr>
              <w:t xml:space="preserve"> we wdrożeniu wymagań dla systemu zarządzania bezpieczeństwem informacji wg normy PN-ISO/IEC 27001 </w:t>
            </w:r>
            <w:r w:rsidRPr="002F4A48">
              <w:rPr>
                <w:rFonts w:ascii="Verdana" w:hAnsi="Verdana" w:cs="Arial"/>
                <w:sz w:val="18"/>
                <w:szCs w:val="18"/>
              </w:rPr>
              <w:lastRenderedPageBreak/>
              <w:t>w zakresie utrzymania systemów.</w:t>
            </w:r>
          </w:p>
        </w:tc>
        <w:tc>
          <w:tcPr>
            <w:tcW w:w="1975" w:type="dxa"/>
          </w:tcPr>
          <w:p w:rsidR="002D6AF1" w:rsidRPr="002F4A48" w:rsidRDefault="002D6AF1" w:rsidP="002D6AF1">
            <w:pPr>
              <w:rPr>
                <w:rFonts w:ascii="Verdana" w:eastAsia="Calibri" w:hAnsi="Verdana" w:cs="Arial"/>
                <w:sz w:val="18"/>
                <w:szCs w:val="18"/>
              </w:rPr>
            </w:pPr>
            <w:r w:rsidRPr="002F4A48">
              <w:rPr>
                <w:rFonts w:ascii="Verdana" w:hAnsi="Verdana" w:cs="Arial"/>
                <w:b/>
                <w:sz w:val="18"/>
                <w:szCs w:val="18"/>
              </w:rPr>
              <w:lastRenderedPageBreak/>
              <w:t>Audytor wiodący</w:t>
            </w:r>
          </w:p>
        </w:tc>
        <w:tc>
          <w:tcPr>
            <w:tcW w:w="1417" w:type="dxa"/>
            <w:tcBorders>
              <w:right w:val="single" w:sz="4" w:space="0" w:color="auto"/>
            </w:tcBorders>
          </w:tcPr>
          <w:p w:rsidR="002D6AF1" w:rsidRPr="002F4A48" w:rsidRDefault="002D6AF1" w:rsidP="002D6AF1">
            <w:pPr>
              <w:rPr>
                <w:rFonts w:ascii="Verdana" w:hAnsi="Verdana" w:cs="Arial"/>
                <w:sz w:val="18"/>
                <w:szCs w:val="18"/>
              </w:rPr>
            </w:pPr>
          </w:p>
        </w:tc>
        <w:tc>
          <w:tcPr>
            <w:tcW w:w="5245" w:type="dxa"/>
          </w:tcPr>
          <w:p w:rsidR="002D6AF1" w:rsidRPr="002F4A48" w:rsidRDefault="002D6AF1" w:rsidP="002D6AF1">
            <w:pPr>
              <w:contextualSpacing/>
              <w:rPr>
                <w:rFonts w:ascii="Verdana" w:eastAsia="Calibri" w:hAnsi="Verdana" w:cs="Arial"/>
                <w:bCs/>
                <w:sz w:val="18"/>
                <w:szCs w:val="18"/>
              </w:rPr>
            </w:pPr>
            <w:r w:rsidRPr="002F4A48">
              <w:rPr>
                <w:rFonts w:ascii="Verdana" w:eastAsia="Calibri" w:hAnsi="Verdana" w:cs="Arial"/>
                <w:b/>
                <w:bCs/>
                <w:sz w:val="18"/>
                <w:szCs w:val="18"/>
              </w:rPr>
              <w:t>Kwalifikacje zawodowe</w:t>
            </w:r>
            <w:r w:rsidRPr="002F4A48">
              <w:rPr>
                <w:rFonts w:ascii="Verdana" w:eastAsia="Calibri" w:hAnsi="Verdana" w:cs="Arial"/>
                <w:bCs/>
                <w:sz w:val="18"/>
                <w:szCs w:val="18"/>
              </w:rPr>
              <w:t xml:space="preserve">: </w:t>
            </w:r>
          </w:p>
          <w:p w:rsidR="00AA190C" w:rsidRPr="002F4A48" w:rsidRDefault="00AA190C" w:rsidP="00AA190C">
            <w:pPr>
              <w:contextualSpacing/>
              <w:rPr>
                <w:rFonts w:ascii="Verdana" w:eastAsia="Calibri" w:hAnsi="Verdana" w:cs="Arial"/>
                <w:bCs/>
                <w:sz w:val="18"/>
                <w:szCs w:val="18"/>
              </w:rPr>
            </w:pPr>
            <w:r w:rsidRPr="002F4A48">
              <w:rPr>
                <w:rFonts w:ascii="Verdana" w:eastAsia="Calibri" w:hAnsi="Verdana" w:cs="Arial"/>
                <w:bCs/>
                <w:sz w:val="18"/>
                <w:szCs w:val="18"/>
              </w:rPr>
              <w:t xml:space="preserve">………………………………………………………………………..……. </w:t>
            </w:r>
            <w:r w:rsidRPr="002F4A48">
              <w:rPr>
                <w:rFonts w:ascii="Verdana" w:eastAsia="Calibri" w:hAnsi="Verdana" w:cs="Arial"/>
                <w:bCs/>
                <w:i/>
                <w:sz w:val="18"/>
                <w:szCs w:val="18"/>
              </w:rPr>
              <w:t>(wpisać nazwę posiadanego certyfikatu)</w:t>
            </w:r>
          </w:p>
          <w:p w:rsidR="006B3E2E" w:rsidRPr="002F4A48" w:rsidRDefault="006B3E2E" w:rsidP="002D6AF1">
            <w:pPr>
              <w:contextualSpacing/>
              <w:rPr>
                <w:rFonts w:ascii="Verdana" w:eastAsia="Calibri" w:hAnsi="Verdana" w:cs="Arial"/>
                <w:b/>
                <w:bCs/>
                <w:sz w:val="18"/>
                <w:szCs w:val="18"/>
              </w:rPr>
            </w:pPr>
          </w:p>
          <w:p w:rsidR="0083086A" w:rsidRPr="002F4A48" w:rsidRDefault="0083086A" w:rsidP="002D6AF1">
            <w:pPr>
              <w:contextualSpacing/>
              <w:rPr>
                <w:rFonts w:ascii="Verdana" w:eastAsia="Calibri" w:hAnsi="Verdana" w:cs="Arial"/>
                <w:b/>
                <w:bCs/>
                <w:sz w:val="18"/>
                <w:szCs w:val="18"/>
              </w:rPr>
            </w:pPr>
          </w:p>
          <w:p w:rsidR="002D6AF1" w:rsidRPr="002F4A48" w:rsidRDefault="002D6AF1" w:rsidP="002D6AF1">
            <w:pPr>
              <w:contextualSpacing/>
              <w:rPr>
                <w:rFonts w:ascii="Verdana" w:eastAsia="Calibri" w:hAnsi="Verdana" w:cs="Arial"/>
                <w:b/>
                <w:bCs/>
                <w:sz w:val="18"/>
                <w:szCs w:val="18"/>
              </w:rPr>
            </w:pPr>
            <w:r w:rsidRPr="002F4A48">
              <w:rPr>
                <w:rFonts w:ascii="Verdana" w:eastAsia="Calibri" w:hAnsi="Verdana" w:cs="Arial"/>
                <w:b/>
                <w:bCs/>
                <w:sz w:val="18"/>
                <w:szCs w:val="18"/>
              </w:rPr>
              <w:t>Doświadczenie:</w:t>
            </w:r>
          </w:p>
          <w:p w:rsidR="0099591F" w:rsidRPr="002F4A48" w:rsidRDefault="0099591F" w:rsidP="0099591F">
            <w:pPr>
              <w:jc w:val="both"/>
              <w:rPr>
                <w:rFonts w:ascii="Verdana" w:hAnsi="Verdana" w:cs="Arial"/>
                <w:sz w:val="18"/>
                <w:szCs w:val="18"/>
              </w:rPr>
            </w:pPr>
          </w:p>
          <w:p w:rsidR="00135B47" w:rsidRPr="002F4A48" w:rsidRDefault="00135B47" w:rsidP="002F4A48">
            <w:pPr>
              <w:jc w:val="both"/>
              <w:rPr>
                <w:rFonts w:ascii="Verdana" w:hAnsi="Verdana"/>
                <w:sz w:val="18"/>
                <w:szCs w:val="18"/>
              </w:rPr>
            </w:pPr>
            <w:r w:rsidRPr="002F4A48">
              <w:rPr>
                <w:rFonts w:ascii="Verdana" w:hAnsi="Verdana"/>
                <w:sz w:val="18"/>
                <w:szCs w:val="18"/>
              </w:rPr>
              <w:t xml:space="preserve">w okresie ……………………….……… (ostatnich 5 lat - należy podać daty skrajne – dzień, miesiąc, rok) pełnił rolę Audytora wiodącego </w:t>
            </w:r>
            <w:r w:rsidRPr="002F4A48">
              <w:rPr>
                <w:rFonts w:ascii="Verdana" w:hAnsi="Verdana" w:cs="Arial"/>
                <w:sz w:val="18"/>
                <w:szCs w:val="18"/>
              </w:rPr>
              <w:t>we wdrożeniu wymagań dla systemu zarządzania bezpieczeństwem informacji wg normy PN-ISO/IEC 27001</w:t>
            </w:r>
            <w:r w:rsidR="00570691" w:rsidRPr="002F4A48">
              <w:rPr>
                <w:rFonts w:ascii="Verdana" w:hAnsi="Verdana" w:cs="Arial"/>
                <w:sz w:val="18"/>
                <w:szCs w:val="18"/>
              </w:rPr>
              <w:t xml:space="preserve"> w zakresie utrzymania systemów </w:t>
            </w:r>
            <w:r w:rsidR="00570691" w:rsidRPr="002F4A48">
              <w:rPr>
                <w:rFonts w:ascii="Verdana" w:hAnsi="Verdana"/>
                <w:sz w:val="18"/>
                <w:szCs w:val="18"/>
              </w:rPr>
              <w:t>dla odbiorcy/odbiorców: ……………………………….</w:t>
            </w:r>
          </w:p>
          <w:p w:rsidR="00570691" w:rsidRPr="002F4A48" w:rsidRDefault="00570691" w:rsidP="00570691">
            <w:pPr>
              <w:jc w:val="both"/>
              <w:rPr>
                <w:rFonts w:ascii="Verdana" w:hAnsi="Verdana"/>
                <w:sz w:val="18"/>
                <w:szCs w:val="18"/>
              </w:rPr>
            </w:pPr>
            <w:r w:rsidRPr="002F4A48">
              <w:rPr>
                <w:rFonts w:ascii="Verdana" w:hAnsi="Verdana"/>
                <w:sz w:val="18"/>
                <w:szCs w:val="18"/>
              </w:rPr>
              <w:t>………………………………………………………………………………………..</w:t>
            </w:r>
          </w:p>
          <w:p w:rsidR="002D6AF1" w:rsidRPr="002F4A48" w:rsidRDefault="002D6AF1" w:rsidP="00AA190C">
            <w:pPr>
              <w:rPr>
                <w:rFonts w:ascii="Verdana" w:hAnsi="Verdana"/>
                <w:sz w:val="18"/>
                <w:szCs w:val="18"/>
              </w:rPr>
            </w:pPr>
          </w:p>
        </w:tc>
        <w:tc>
          <w:tcPr>
            <w:tcW w:w="1985" w:type="dxa"/>
            <w:vAlign w:val="center"/>
          </w:tcPr>
          <w:p w:rsidR="002D6AF1" w:rsidRPr="002F4A48" w:rsidRDefault="002D6AF1" w:rsidP="002D6AF1">
            <w:pPr>
              <w:spacing w:before="120"/>
              <w:rPr>
                <w:rFonts w:ascii="Verdana" w:eastAsia="Calibri" w:hAnsi="Verdana" w:cs="Arial"/>
                <w:i/>
                <w:sz w:val="18"/>
                <w:szCs w:val="20"/>
              </w:rPr>
            </w:pPr>
            <w:r w:rsidRPr="002F4A48">
              <w:rPr>
                <w:rFonts w:ascii="Verdana" w:eastAsia="Calibri" w:hAnsi="Verdana" w:cs="Arial"/>
                <w:i/>
                <w:sz w:val="18"/>
                <w:szCs w:val="20"/>
              </w:rPr>
              <w:t>……………</w:t>
            </w:r>
            <w:r w:rsidR="00AA190C" w:rsidRPr="002F4A48">
              <w:rPr>
                <w:rFonts w:ascii="Verdana" w:eastAsia="Calibri" w:hAnsi="Verdana" w:cs="Arial"/>
                <w:i/>
                <w:sz w:val="18"/>
                <w:szCs w:val="20"/>
              </w:rPr>
              <w:t>………</w:t>
            </w:r>
            <w:r w:rsidRPr="002F4A48">
              <w:rPr>
                <w:rFonts w:ascii="Verdana" w:eastAsia="Calibri" w:hAnsi="Verdana" w:cs="Arial"/>
                <w:i/>
                <w:sz w:val="18"/>
                <w:szCs w:val="20"/>
              </w:rPr>
              <w:t xml:space="preserve"> (Podać podstawę dysponowania daną osobą przez Wykonawcę)</w:t>
            </w:r>
          </w:p>
        </w:tc>
      </w:tr>
      <w:tr w:rsidR="002D6AF1" w:rsidRPr="002F4A48" w:rsidTr="00AE261E">
        <w:trPr>
          <w:trHeight w:val="1776"/>
        </w:trPr>
        <w:tc>
          <w:tcPr>
            <w:tcW w:w="709" w:type="dxa"/>
            <w:tcBorders>
              <w:top w:val="double" w:sz="4" w:space="0" w:color="auto"/>
              <w:bottom w:val="double" w:sz="4" w:space="0" w:color="auto"/>
              <w:right w:val="double" w:sz="4" w:space="0" w:color="auto"/>
            </w:tcBorders>
            <w:vAlign w:val="center"/>
          </w:tcPr>
          <w:p w:rsidR="002D6AF1" w:rsidRPr="002F4A48" w:rsidRDefault="002D6AF1" w:rsidP="00CD2F2F">
            <w:pPr>
              <w:spacing w:before="120"/>
              <w:jc w:val="center"/>
              <w:rPr>
                <w:rFonts w:ascii="Verdana" w:eastAsia="Calibri" w:hAnsi="Verdana" w:cs="Arial"/>
                <w:sz w:val="20"/>
                <w:szCs w:val="20"/>
              </w:rPr>
            </w:pPr>
            <w:r w:rsidRPr="002F4A48">
              <w:rPr>
                <w:rFonts w:ascii="Verdana" w:eastAsia="Calibri" w:hAnsi="Verdana" w:cs="Arial"/>
                <w:sz w:val="20"/>
                <w:szCs w:val="20"/>
              </w:rPr>
              <w:lastRenderedPageBreak/>
              <w:t>4</w:t>
            </w:r>
          </w:p>
        </w:tc>
        <w:tc>
          <w:tcPr>
            <w:tcW w:w="2986" w:type="dxa"/>
            <w:tcBorders>
              <w:left w:val="double" w:sz="4" w:space="0" w:color="auto"/>
            </w:tcBorders>
          </w:tcPr>
          <w:p w:rsidR="002D6AF1" w:rsidRPr="002F4A48" w:rsidRDefault="002D6AF1" w:rsidP="002D6AF1">
            <w:pPr>
              <w:rPr>
                <w:rFonts w:ascii="Verdana" w:eastAsia="Calibri" w:hAnsi="Verdana"/>
                <w:sz w:val="18"/>
                <w:szCs w:val="18"/>
              </w:rPr>
            </w:pPr>
            <w:r w:rsidRPr="002F4A48">
              <w:rPr>
                <w:rFonts w:ascii="Verdana" w:eastAsia="Calibri" w:hAnsi="Verdana"/>
                <w:b/>
                <w:sz w:val="18"/>
                <w:szCs w:val="18"/>
              </w:rPr>
              <w:t>Wymagane kwalifikacje zawodowe</w:t>
            </w:r>
            <w:r w:rsidRPr="002F4A48">
              <w:rPr>
                <w:rFonts w:ascii="Verdana" w:eastAsia="Calibri" w:hAnsi="Verdana"/>
                <w:sz w:val="18"/>
                <w:szCs w:val="18"/>
              </w:rPr>
              <w:t xml:space="preserve">: </w:t>
            </w:r>
          </w:p>
          <w:p w:rsidR="001520B2" w:rsidRPr="002F4A48" w:rsidRDefault="001520B2" w:rsidP="001520B2">
            <w:pPr>
              <w:spacing w:line="240" w:lineRule="exact"/>
              <w:ind w:left="34"/>
              <w:jc w:val="both"/>
              <w:rPr>
                <w:rFonts w:ascii="Verdana" w:hAnsi="Verdana" w:cs="Arial"/>
                <w:sz w:val="18"/>
                <w:szCs w:val="18"/>
              </w:rPr>
            </w:pPr>
            <w:r w:rsidRPr="002F4A48">
              <w:rPr>
                <w:rFonts w:ascii="Verdana" w:hAnsi="Verdana" w:cs="Arial"/>
                <w:sz w:val="18"/>
                <w:szCs w:val="18"/>
              </w:rPr>
              <w:t>Posiada aktualny certyfikat (jeden z poniższych):</w:t>
            </w:r>
          </w:p>
          <w:p w:rsidR="001520B2" w:rsidRPr="002F4A48" w:rsidRDefault="001520B2" w:rsidP="001520B2">
            <w:pPr>
              <w:spacing w:line="240" w:lineRule="exact"/>
              <w:ind w:left="34"/>
              <w:jc w:val="both"/>
              <w:rPr>
                <w:rFonts w:ascii="Verdana" w:hAnsi="Verdana" w:cs="Arial"/>
                <w:sz w:val="18"/>
                <w:szCs w:val="18"/>
                <w:lang w:val="en-US"/>
              </w:rPr>
            </w:pPr>
            <w:r w:rsidRPr="002F4A48">
              <w:rPr>
                <w:rFonts w:ascii="Verdana" w:hAnsi="Verdana" w:cs="Arial"/>
                <w:sz w:val="18"/>
                <w:szCs w:val="18"/>
                <w:lang w:val="en-US"/>
              </w:rPr>
              <w:t>a)  CISSP - Certified Information System Security Professional</w:t>
            </w:r>
            <w:r w:rsidR="002004EB" w:rsidRPr="002F4A48">
              <w:rPr>
                <w:rFonts w:ascii="Verdana" w:hAnsi="Verdana" w:cs="Arial"/>
                <w:sz w:val="18"/>
                <w:szCs w:val="18"/>
                <w:lang w:val="en-US"/>
              </w:rPr>
              <w:t xml:space="preserve"> </w:t>
            </w:r>
            <w:proofErr w:type="spellStart"/>
            <w:r w:rsidR="002004EB" w:rsidRPr="002F4A48">
              <w:rPr>
                <w:rFonts w:ascii="Verdana" w:hAnsi="Verdana" w:cs="Arial"/>
                <w:sz w:val="18"/>
                <w:szCs w:val="18"/>
                <w:lang w:val="en-US"/>
              </w:rPr>
              <w:t>lub</w:t>
            </w:r>
            <w:proofErr w:type="spellEnd"/>
            <w:r w:rsidR="002004EB" w:rsidRPr="002F4A48">
              <w:rPr>
                <w:rFonts w:ascii="Verdana" w:hAnsi="Verdana" w:cs="Arial"/>
                <w:sz w:val="18"/>
                <w:szCs w:val="18"/>
                <w:lang w:val="en-US"/>
              </w:rPr>
              <w:t xml:space="preserve"> </w:t>
            </w:r>
            <w:proofErr w:type="spellStart"/>
            <w:r w:rsidR="002004EB" w:rsidRPr="002F4A48">
              <w:rPr>
                <w:rFonts w:ascii="Verdana" w:hAnsi="Verdana" w:cs="Arial"/>
                <w:sz w:val="18"/>
                <w:szCs w:val="18"/>
                <w:lang w:val="en-US"/>
              </w:rPr>
              <w:t>równoważny</w:t>
            </w:r>
            <w:proofErr w:type="spellEnd"/>
            <w:r w:rsidRPr="002F4A48">
              <w:rPr>
                <w:rFonts w:ascii="Verdana" w:hAnsi="Verdana" w:cs="Arial"/>
                <w:sz w:val="18"/>
                <w:szCs w:val="18"/>
                <w:lang w:val="en-US"/>
              </w:rPr>
              <w:t>,</w:t>
            </w:r>
          </w:p>
          <w:p w:rsidR="001520B2" w:rsidRPr="002F4A48" w:rsidRDefault="001520B2" w:rsidP="001520B2">
            <w:pPr>
              <w:spacing w:line="240" w:lineRule="exact"/>
              <w:ind w:left="34"/>
              <w:jc w:val="both"/>
              <w:rPr>
                <w:rFonts w:ascii="Verdana" w:hAnsi="Verdana" w:cs="Arial"/>
                <w:sz w:val="18"/>
                <w:szCs w:val="18"/>
                <w:lang w:val="en-US"/>
              </w:rPr>
            </w:pPr>
            <w:r w:rsidRPr="002F4A48">
              <w:rPr>
                <w:rFonts w:ascii="Verdana" w:hAnsi="Verdana" w:cs="Arial"/>
                <w:sz w:val="18"/>
                <w:szCs w:val="18"/>
                <w:lang w:val="en-US"/>
              </w:rPr>
              <w:t>b)  CISA - Certified Information System Auditor</w:t>
            </w:r>
            <w:r w:rsidR="002004EB" w:rsidRPr="002F4A48">
              <w:rPr>
                <w:rFonts w:ascii="Verdana" w:hAnsi="Verdana" w:cs="Arial"/>
                <w:sz w:val="18"/>
                <w:szCs w:val="18"/>
                <w:lang w:val="en-US"/>
              </w:rPr>
              <w:t xml:space="preserve"> </w:t>
            </w:r>
            <w:proofErr w:type="spellStart"/>
            <w:r w:rsidR="002004EB" w:rsidRPr="002F4A48">
              <w:rPr>
                <w:rFonts w:ascii="Verdana" w:hAnsi="Verdana" w:cs="Arial"/>
                <w:sz w:val="18"/>
                <w:szCs w:val="18"/>
                <w:lang w:val="en-US"/>
              </w:rPr>
              <w:t>lub</w:t>
            </w:r>
            <w:proofErr w:type="spellEnd"/>
            <w:r w:rsidR="002004EB" w:rsidRPr="002F4A48">
              <w:rPr>
                <w:rFonts w:ascii="Verdana" w:hAnsi="Verdana" w:cs="Arial"/>
                <w:sz w:val="18"/>
                <w:szCs w:val="18"/>
                <w:lang w:val="en-US"/>
              </w:rPr>
              <w:t xml:space="preserve"> </w:t>
            </w:r>
            <w:proofErr w:type="spellStart"/>
            <w:r w:rsidR="002004EB" w:rsidRPr="002F4A48">
              <w:rPr>
                <w:rFonts w:ascii="Verdana" w:hAnsi="Verdana" w:cs="Arial"/>
                <w:sz w:val="18"/>
                <w:szCs w:val="18"/>
                <w:lang w:val="en-US"/>
              </w:rPr>
              <w:t>równoważny</w:t>
            </w:r>
            <w:proofErr w:type="spellEnd"/>
            <w:r w:rsidRPr="002F4A48">
              <w:rPr>
                <w:rFonts w:ascii="Verdana" w:hAnsi="Verdana" w:cs="Arial"/>
                <w:sz w:val="18"/>
                <w:szCs w:val="18"/>
                <w:lang w:val="en-US"/>
              </w:rPr>
              <w:t>,</w:t>
            </w:r>
          </w:p>
          <w:p w:rsidR="001520B2" w:rsidRPr="002F4A48" w:rsidRDefault="001520B2" w:rsidP="001520B2">
            <w:pPr>
              <w:spacing w:line="240" w:lineRule="exact"/>
              <w:ind w:left="34"/>
              <w:jc w:val="both"/>
              <w:rPr>
                <w:rFonts w:ascii="Verdana" w:hAnsi="Verdana" w:cs="Arial"/>
                <w:sz w:val="18"/>
                <w:szCs w:val="18"/>
                <w:lang w:val="en-US"/>
              </w:rPr>
            </w:pPr>
            <w:r w:rsidRPr="002F4A48">
              <w:rPr>
                <w:rFonts w:ascii="Verdana" w:hAnsi="Verdana" w:cs="Arial"/>
                <w:sz w:val="18"/>
                <w:szCs w:val="18"/>
                <w:lang w:val="en-US"/>
              </w:rPr>
              <w:t>c)  CISM - Certified Information System Manager,</w:t>
            </w:r>
          </w:p>
          <w:p w:rsidR="002D6AF1" w:rsidRPr="002F4A48" w:rsidRDefault="001520B2" w:rsidP="002004EB">
            <w:pPr>
              <w:spacing w:line="240" w:lineRule="exact"/>
              <w:ind w:left="34"/>
              <w:jc w:val="both"/>
              <w:rPr>
                <w:rFonts w:ascii="Verdana" w:hAnsi="Verdana" w:cs="Arial"/>
                <w:sz w:val="18"/>
                <w:szCs w:val="18"/>
                <w:lang w:val="en-US"/>
              </w:rPr>
            </w:pPr>
            <w:r w:rsidRPr="002F4A48">
              <w:rPr>
                <w:rFonts w:ascii="Verdana" w:hAnsi="Verdana" w:cs="Arial"/>
                <w:sz w:val="18"/>
                <w:szCs w:val="18"/>
                <w:lang w:val="en-US"/>
              </w:rPr>
              <w:t>d)  CASP - CompTIA A</w:t>
            </w:r>
            <w:r w:rsidR="002004EB" w:rsidRPr="002F4A48">
              <w:rPr>
                <w:rFonts w:ascii="Verdana" w:hAnsi="Verdana" w:cs="Arial"/>
                <w:sz w:val="18"/>
                <w:szCs w:val="18"/>
                <w:lang w:val="en-US"/>
              </w:rPr>
              <w:t xml:space="preserve">dvanced Security Practitioner </w:t>
            </w:r>
            <w:proofErr w:type="spellStart"/>
            <w:r w:rsidRPr="002F4A48">
              <w:rPr>
                <w:rFonts w:ascii="Verdana" w:hAnsi="Verdana" w:cs="Arial"/>
                <w:sz w:val="18"/>
                <w:szCs w:val="18"/>
                <w:lang w:val="en-US"/>
              </w:rPr>
              <w:t>lub</w:t>
            </w:r>
            <w:proofErr w:type="spellEnd"/>
            <w:r w:rsidRPr="002F4A48">
              <w:rPr>
                <w:rFonts w:ascii="Verdana" w:hAnsi="Verdana" w:cs="Arial"/>
                <w:sz w:val="18"/>
                <w:szCs w:val="18"/>
                <w:lang w:val="en-US"/>
              </w:rPr>
              <w:t xml:space="preserve"> </w:t>
            </w:r>
            <w:proofErr w:type="spellStart"/>
            <w:r w:rsidRPr="002F4A48">
              <w:rPr>
                <w:rFonts w:ascii="Verdana" w:hAnsi="Verdana" w:cs="Arial"/>
                <w:sz w:val="18"/>
                <w:szCs w:val="18"/>
                <w:lang w:val="en-US"/>
              </w:rPr>
              <w:t>równoważny</w:t>
            </w:r>
            <w:proofErr w:type="spellEnd"/>
            <w:r w:rsidRPr="002F4A48">
              <w:rPr>
                <w:rFonts w:ascii="Verdana" w:hAnsi="Verdana" w:cs="Arial"/>
                <w:sz w:val="18"/>
                <w:szCs w:val="18"/>
                <w:lang w:val="en-US"/>
              </w:rPr>
              <w:t>.</w:t>
            </w:r>
          </w:p>
          <w:p w:rsidR="009302A3" w:rsidRPr="002F4A48" w:rsidRDefault="009302A3" w:rsidP="001520B2">
            <w:pPr>
              <w:rPr>
                <w:rFonts w:ascii="Verdana" w:eastAsia="Calibri" w:hAnsi="Verdana"/>
                <w:b/>
                <w:sz w:val="18"/>
                <w:szCs w:val="18"/>
                <w:lang w:val="en-US"/>
              </w:rPr>
            </w:pPr>
          </w:p>
          <w:p w:rsidR="002D6AF1" w:rsidRPr="002F4A48" w:rsidRDefault="002D6AF1" w:rsidP="002D6AF1">
            <w:pPr>
              <w:rPr>
                <w:rFonts w:ascii="Verdana" w:eastAsia="Calibri" w:hAnsi="Verdana"/>
                <w:sz w:val="18"/>
                <w:szCs w:val="18"/>
              </w:rPr>
            </w:pPr>
            <w:r w:rsidRPr="002F4A48">
              <w:rPr>
                <w:rFonts w:ascii="Verdana" w:eastAsia="Calibri" w:hAnsi="Verdana"/>
                <w:b/>
                <w:sz w:val="18"/>
                <w:szCs w:val="18"/>
              </w:rPr>
              <w:t>Minimalne doświadczenie</w:t>
            </w:r>
            <w:r w:rsidRPr="002F4A48">
              <w:rPr>
                <w:rFonts w:ascii="Verdana" w:eastAsia="Calibri" w:hAnsi="Verdana"/>
                <w:sz w:val="18"/>
                <w:szCs w:val="18"/>
              </w:rPr>
              <w:t>:</w:t>
            </w:r>
          </w:p>
          <w:p w:rsidR="002D6AF1" w:rsidRPr="002F4A48" w:rsidRDefault="00776DF3" w:rsidP="003F3343">
            <w:pPr>
              <w:spacing w:line="240" w:lineRule="exact"/>
              <w:jc w:val="both"/>
              <w:rPr>
                <w:rFonts w:ascii="Verdana" w:eastAsia="Calibri" w:hAnsi="Verdana"/>
                <w:sz w:val="18"/>
                <w:szCs w:val="18"/>
              </w:rPr>
            </w:pPr>
            <w:r w:rsidRPr="002F4A48">
              <w:rPr>
                <w:rFonts w:ascii="Verdana" w:hAnsi="Verdana" w:cs="Arial"/>
                <w:sz w:val="18"/>
                <w:szCs w:val="18"/>
              </w:rPr>
              <w:t xml:space="preserve">W ciągu ostatnich 5 lat </w:t>
            </w:r>
            <w:r w:rsidR="003F3343" w:rsidRPr="002F4A48">
              <w:rPr>
                <w:rFonts w:ascii="Verdana" w:hAnsi="Verdana" w:cs="Arial"/>
                <w:sz w:val="18"/>
                <w:szCs w:val="18"/>
              </w:rPr>
              <w:t>pełnił rolę Specjalisty bezpieczeństwa w realizacji co najmniej 2 audytów bezpieczeństwa systemów informatycznych</w:t>
            </w:r>
            <w:r w:rsidR="00C64066" w:rsidRPr="002F4A48">
              <w:rPr>
                <w:rFonts w:ascii="Verdana" w:hAnsi="Verdana" w:cs="Arial"/>
                <w:sz w:val="18"/>
                <w:szCs w:val="18"/>
              </w:rPr>
              <w:t>.</w:t>
            </w:r>
          </w:p>
        </w:tc>
        <w:tc>
          <w:tcPr>
            <w:tcW w:w="1975" w:type="dxa"/>
          </w:tcPr>
          <w:p w:rsidR="002D6AF1" w:rsidRPr="002F4A48" w:rsidRDefault="002066FE" w:rsidP="002D6AF1">
            <w:pPr>
              <w:rPr>
                <w:rFonts w:ascii="Verdana" w:eastAsia="Calibri" w:hAnsi="Verdana" w:cs="Arial"/>
                <w:sz w:val="18"/>
                <w:szCs w:val="18"/>
              </w:rPr>
            </w:pPr>
            <w:r w:rsidRPr="002F4A48">
              <w:rPr>
                <w:rFonts w:ascii="Verdana" w:hAnsi="Verdana" w:cs="Arial"/>
                <w:b/>
                <w:sz w:val="18"/>
                <w:szCs w:val="18"/>
              </w:rPr>
              <w:t>Specjalista bezpieczeństwa</w:t>
            </w:r>
          </w:p>
        </w:tc>
        <w:tc>
          <w:tcPr>
            <w:tcW w:w="1417" w:type="dxa"/>
            <w:tcBorders>
              <w:right w:val="single" w:sz="4" w:space="0" w:color="auto"/>
            </w:tcBorders>
          </w:tcPr>
          <w:p w:rsidR="002D6AF1" w:rsidRPr="002F4A48" w:rsidRDefault="002D6AF1" w:rsidP="002D6AF1">
            <w:pPr>
              <w:rPr>
                <w:rFonts w:ascii="Verdana" w:hAnsi="Verdana" w:cs="Arial"/>
                <w:sz w:val="18"/>
                <w:szCs w:val="18"/>
              </w:rPr>
            </w:pPr>
          </w:p>
        </w:tc>
        <w:tc>
          <w:tcPr>
            <w:tcW w:w="5245" w:type="dxa"/>
          </w:tcPr>
          <w:p w:rsidR="002D6AF1" w:rsidRPr="002F4A48" w:rsidRDefault="002D6AF1" w:rsidP="002D6AF1">
            <w:pPr>
              <w:contextualSpacing/>
              <w:rPr>
                <w:rFonts w:ascii="Verdana" w:eastAsia="Calibri" w:hAnsi="Verdana" w:cs="Arial"/>
                <w:bCs/>
                <w:sz w:val="18"/>
                <w:szCs w:val="18"/>
              </w:rPr>
            </w:pPr>
            <w:r w:rsidRPr="002F4A48">
              <w:rPr>
                <w:rFonts w:ascii="Verdana" w:eastAsia="Calibri" w:hAnsi="Verdana" w:cs="Arial"/>
                <w:b/>
                <w:bCs/>
                <w:sz w:val="18"/>
                <w:szCs w:val="18"/>
              </w:rPr>
              <w:t>Kwalifikacje zawodowe</w:t>
            </w:r>
            <w:r w:rsidRPr="002F4A48">
              <w:rPr>
                <w:rFonts w:ascii="Verdana" w:eastAsia="Calibri" w:hAnsi="Verdana" w:cs="Arial"/>
                <w:bCs/>
                <w:sz w:val="18"/>
                <w:szCs w:val="18"/>
              </w:rPr>
              <w:t xml:space="preserve">: </w:t>
            </w:r>
          </w:p>
          <w:p w:rsidR="001520B2" w:rsidRPr="002F4A48" w:rsidRDefault="001520B2" w:rsidP="001520B2">
            <w:pPr>
              <w:contextualSpacing/>
              <w:rPr>
                <w:rFonts w:ascii="Verdana" w:eastAsia="Calibri" w:hAnsi="Verdana" w:cs="Arial"/>
                <w:bCs/>
                <w:sz w:val="18"/>
                <w:szCs w:val="18"/>
              </w:rPr>
            </w:pPr>
            <w:r w:rsidRPr="002F4A48">
              <w:rPr>
                <w:rFonts w:ascii="Verdana" w:eastAsia="Calibri" w:hAnsi="Verdana" w:cs="Arial"/>
                <w:bCs/>
                <w:sz w:val="18"/>
                <w:szCs w:val="18"/>
              </w:rPr>
              <w:t xml:space="preserve">………………………………………………………………………..……. </w:t>
            </w:r>
            <w:r w:rsidRPr="002F4A48">
              <w:rPr>
                <w:rFonts w:ascii="Verdana" w:eastAsia="Calibri" w:hAnsi="Verdana" w:cs="Arial"/>
                <w:bCs/>
                <w:i/>
                <w:sz w:val="18"/>
                <w:szCs w:val="18"/>
              </w:rPr>
              <w:t>(wpisać nazwę posiadanego certyfikatu)</w:t>
            </w:r>
          </w:p>
          <w:p w:rsidR="00847BDA" w:rsidRPr="002F4A48" w:rsidRDefault="00847BDA" w:rsidP="003C6FE5">
            <w:pPr>
              <w:jc w:val="both"/>
              <w:rPr>
                <w:rFonts w:ascii="Verdana" w:eastAsia="Calibri" w:hAnsi="Verdana"/>
                <w:sz w:val="18"/>
                <w:szCs w:val="18"/>
              </w:rPr>
            </w:pPr>
          </w:p>
          <w:p w:rsidR="0083086A" w:rsidRPr="002F4A48" w:rsidRDefault="0083086A" w:rsidP="002D6AF1">
            <w:pPr>
              <w:contextualSpacing/>
              <w:rPr>
                <w:rFonts w:ascii="Verdana" w:eastAsia="Calibri" w:hAnsi="Verdana" w:cs="Arial"/>
                <w:b/>
                <w:bCs/>
                <w:sz w:val="18"/>
                <w:szCs w:val="18"/>
              </w:rPr>
            </w:pPr>
          </w:p>
          <w:p w:rsidR="002D6AF1" w:rsidRPr="002F4A48" w:rsidRDefault="002D6AF1" w:rsidP="002D6AF1">
            <w:pPr>
              <w:contextualSpacing/>
              <w:rPr>
                <w:rFonts w:ascii="Verdana" w:eastAsia="Calibri" w:hAnsi="Verdana" w:cs="Arial"/>
                <w:b/>
                <w:bCs/>
                <w:sz w:val="18"/>
                <w:szCs w:val="18"/>
              </w:rPr>
            </w:pPr>
            <w:r w:rsidRPr="002F4A48">
              <w:rPr>
                <w:rFonts w:ascii="Verdana" w:eastAsia="Calibri" w:hAnsi="Verdana" w:cs="Arial"/>
                <w:b/>
                <w:bCs/>
                <w:sz w:val="18"/>
                <w:szCs w:val="18"/>
              </w:rPr>
              <w:t>Doświadczenie:</w:t>
            </w:r>
          </w:p>
          <w:p w:rsidR="006D0708" w:rsidRPr="002F4A48" w:rsidRDefault="006D0708" w:rsidP="006D0708">
            <w:pPr>
              <w:jc w:val="both"/>
              <w:rPr>
                <w:rFonts w:ascii="Verdana" w:hAnsi="Verdana"/>
                <w:sz w:val="18"/>
                <w:szCs w:val="18"/>
              </w:rPr>
            </w:pPr>
            <w:r w:rsidRPr="002F4A48">
              <w:rPr>
                <w:rFonts w:ascii="Verdana" w:hAnsi="Verdana"/>
                <w:sz w:val="18"/>
                <w:szCs w:val="18"/>
              </w:rPr>
              <w:t xml:space="preserve">w okresie ……………………….……… (ostatnich 5 lat - należy podać daty skrajne – dzień, miesiąc, rok) pełnił </w:t>
            </w:r>
            <w:r w:rsidR="00F93C51" w:rsidRPr="002F4A48">
              <w:rPr>
                <w:rFonts w:ascii="Verdana" w:hAnsi="Verdana"/>
                <w:sz w:val="18"/>
                <w:szCs w:val="18"/>
              </w:rPr>
              <w:t>rolę</w:t>
            </w:r>
            <w:r w:rsidRPr="002F4A48">
              <w:rPr>
                <w:rFonts w:ascii="Verdana" w:hAnsi="Verdana"/>
                <w:sz w:val="18"/>
                <w:szCs w:val="18"/>
              </w:rPr>
              <w:t xml:space="preserve"> </w:t>
            </w:r>
            <w:r w:rsidR="00F93C51" w:rsidRPr="002F4A48">
              <w:rPr>
                <w:rFonts w:ascii="Verdana" w:hAnsi="Verdana"/>
                <w:sz w:val="18"/>
                <w:szCs w:val="18"/>
              </w:rPr>
              <w:t>Specjalisty bezpieczeństwa</w:t>
            </w:r>
            <w:r w:rsidRPr="002F4A48">
              <w:rPr>
                <w:rFonts w:ascii="Verdana" w:hAnsi="Verdana"/>
                <w:sz w:val="18"/>
                <w:szCs w:val="18"/>
              </w:rPr>
              <w:t xml:space="preserve"> w realizacji </w:t>
            </w:r>
            <w:r w:rsidR="00270043" w:rsidRPr="002F4A48">
              <w:rPr>
                <w:rFonts w:ascii="Verdana" w:hAnsi="Verdana"/>
                <w:sz w:val="18"/>
                <w:szCs w:val="18"/>
              </w:rPr>
              <w:t xml:space="preserve">co najmniej 2 </w:t>
            </w:r>
            <w:r w:rsidRPr="002F4A48">
              <w:rPr>
                <w:rFonts w:ascii="Verdana" w:hAnsi="Verdana"/>
                <w:sz w:val="18"/>
                <w:szCs w:val="18"/>
              </w:rPr>
              <w:t xml:space="preserve">następujących </w:t>
            </w:r>
            <w:r w:rsidR="00EE7F1C" w:rsidRPr="002F4A48">
              <w:rPr>
                <w:rFonts w:ascii="Verdana" w:hAnsi="Verdana"/>
                <w:sz w:val="18"/>
                <w:szCs w:val="18"/>
              </w:rPr>
              <w:t>audytów bezpieczeństwa systemów informatycznych:</w:t>
            </w:r>
          </w:p>
          <w:p w:rsidR="006D0708" w:rsidRPr="002F4A48" w:rsidRDefault="006D0708" w:rsidP="003F3343">
            <w:pPr>
              <w:pStyle w:val="Akapitzlist"/>
              <w:numPr>
                <w:ilvl w:val="0"/>
                <w:numId w:val="94"/>
              </w:numPr>
              <w:ind w:left="356"/>
              <w:rPr>
                <w:rFonts w:ascii="Verdana" w:hAnsi="Verdana"/>
                <w:sz w:val="18"/>
                <w:szCs w:val="18"/>
              </w:rPr>
            </w:pPr>
            <w:r w:rsidRPr="002F4A48">
              <w:rPr>
                <w:rFonts w:ascii="Verdana" w:hAnsi="Verdana"/>
                <w:sz w:val="18"/>
                <w:szCs w:val="18"/>
              </w:rPr>
              <w:t>……………………</w:t>
            </w:r>
            <w:r w:rsidR="003F3343" w:rsidRPr="002F4A48">
              <w:rPr>
                <w:rFonts w:ascii="Verdana" w:hAnsi="Verdana"/>
                <w:sz w:val="18"/>
                <w:szCs w:val="18"/>
              </w:rPr>
              <w:t>…………………….</w:t>
            </w:r>
            <w:r w:rsidRPr="002F4A48">
              <w:rPr>
                <w:rFonts w:ascii="Verdana" w:hAnsi="Verdana"/>
                <w:sz w:val="18"/>
                <w:szCs w:val="18"/>
              </w:rPr>
              <w:t>………………………………….. dla odbiorcy………………</w:t>
            </w:r>
            <w:r w:rsidR="003F3343" w:rsidRPr="002F4A48">
              <w:rPr>
                <w:rFonts w:ascii="Verdana" w:hAnsi="Verdana"/>
                <w:sz w:val="18"/>
                <w:szCs w:val="18"/>
              </w:rPr>
              <w:t>……</w:t>
            </w:r>
            <w:r w:rsidRPr="002F4A48">
              <w:rPr>
                <w:rFonts w:ascii="Verdana" w:hAnsi="Verdana"/>
                <w:sz w:val="18"/>
                <w:szCs w:val="18"/>
              </w:rPr>
              <w:t>……………………………………… .</w:t>
            </w:r>
          </w:p>
          <w:p w:rsidR="006D0708" w:rsidRPr="002F4A48" w:rsidRDefault="006D0708" w:rsidP="003F3343">
            <w:pPr>
              <w:pStyle w:val="Akapitzlist"/>
              <w:numPr>
                <w:ilvl w:val="0"/>
                <w:numId w:val="94"/>
              </w:numPr>
              <w:ind w:left="356"/>
              <w:rPr>
                <w:rFonts w:ascii="Verdana" w:hAnsi="Verdana"/>
                <w:sz w:val="18"/>
                <w:szCs w:val="18"/>
              </w:rPr>
            </w:pPr>
            <w:r w:rsidRPr="002F4A48">
              <w:rPr>
                <w:rFonts w:ascii="Verdana" w:hAnsi="Verdana"/>
                <w:sz w:val="18"/>
                <w:szCs w:val="18"/>
              </w:rPr>
              <w:t xml:space="preserve"> …………………………………</w:t>
            </w:r>
            <w:r w:rsidR="003F3343" w:rsidRPr="002F4A48">
              <w:rPr>
                <w:rFonts w:ascii="Verdana" w:hAnsi="Verdana"/>
                <w:sz w:val="18"/>
                <w:szCs w:val="18"/>
              </w:rPr>
              <w:t>………………………..</w:t>
            </w:r>
            <w:r w:rsidRPr="002F4A48">
              <w:rPr>
                <w:rFonts w:ascii="Verdana" w:hAnsi="Verdana"/>
                <w:sz w:val="18"/>
                <w:szCs w:val="18"/>
              </w:rPr>
              <w:t>……………………</w:t>
            </w:r>
          </w:p>
          <w:p w:rsidR="002D6AF1" w:rsidRPr="002F4A48" w:rsidRDefault="006D0708" w:rsidP="006D0708">
            <w:pPr>
              <w:pStyle w:val="Akapitzlist"/>
              <w:ind w:left="356"/>
              <w:rPr>
                <w:rFonts w:ascii="Verdana" w:hAnsi="Verdana"/>
                <w:sz w:val="18"/>
                <w:szCs w:val="18"/>
              </w:rPr>
            </w:pPr>
            <w:r w:rsidRPr="002F4A48">
              <w:rPr>
                <w:rFonts w:ascii="Verdana" w:hAnsi="Verdana"/>
                <w:sz w:val="18"/>
                <w:szCs w:val="18"/>
              </w:rPr>
              <w:t>dla odbiorcy…………………………………</w:t>
            </w:r>
            <w:r w:rsidR="003F3343" w:rsidRPr="002F4A48">
              <w:rPr>
                <w:rFonts w:ascii="Verdana" w:hAnsi="Verdana"/>
                <w:sz w:val="18"/>
                <w:szCs w:val="18"/>
              </w:rPr>
              <w:t>…….</w:t>
            </w:r>
            <w:r w:rsidRPr="002F4A48">
              <w:rPr>
                <w:rFonts w:ascii="Verdana" w:hAnsi="Verdana"/>
                <w:sz w:val="18"/>
                <w:szCs w:val="18"/>
              </w:rPr>
              <w:t>…………………… .</w:t>
            </w:r>
          </w:p>
        </w:tc>
        <w:tc>
          <w:tcPr>
            <w:tcW w:w="1985" w:type="dxa"/>
            <w:vAlign w:val="center"/>
          </w:tcPr>
          <w:p w:rsidR="002D6AF1" w:rsidRPr="002F4A48" w:rsidRDefault="002D6AF1" w:rsidP="002D6AF1">
            <w:pPr>
              <w:spacing w:before="120"/>
              <w:rPr>
                <w:rFonts w:ascii="Verdana" w:eastAsia="Calibri" w:hAnsi="Verdana" w:cs="Arial"/>
                <w:i/>
                <w:sz w:val="18"/>
                <w:szCs w:val="20"/>
              </w:rPr>
            </w:pPr>
            <w:r w:rsidRPr="002F4A48">
              <w:rPr>
                <w:rFonts w:ascii="Verdana" w:eastAsia="Calibri" w:hAnsi="Verdana" w:cs="Arial"/>
                <w:i/>
                <w:sz w:val="18"/>
                <w:szCs w:val="20"/>
              </w:rPr>
              <w:t>……………</w:t>
            </w:r>
            <w:r w:rsidR="00C1063D" w:rsidRPr="002F4A48">
              <w:rPr>
                <w:rFonts w:ascii="Verdana" w:eastAsia="Calibri" w:hAnsi="Verdana" w:cs="Arial"/>
                <w:i/>
                <w:sz w:val="18"/>
                <w:szCs w:val="20"/>
              </w:rPr>
              <w:t>………</w:t>
            </w:r>
            <w:r w:rsidRPr="002F4A48">
              <w:rPr>
                <w:rFonts w:ascii="Verdana" w:eastAsia="Calibri" w:hAnsi="Verdana" w:cs="Arial"/>
                <w:i/>
                <w:sz w:val="18"/>
                <w:szCs w:val="20"/>
              </w:rPr>
              <w:t xml:space="preserve"> (Podać podstawę dysponowania daną osobą przez Wykonawcę)</w:t>
            </w:r>
          </w:p>
        </w:tc>
      </w:tr>
      <w:tr w:rsidR="008952CF" w:rsidRPr="002F4A48" w:rsidTr="00AE261E">
        <w:trPr>
          <w:trHeight w:val="1776"/>
        </w:trPr>
        <w:tc>
          <w:tcPr>
            <w:tcW w:w="709" w:type="dxa"/>
            <w:tcBorders>
              <w:top w:val="double" w:sz="4" w:space="0" w:color="auto"/>
              <w:bottom w:val="double" w:sz="4" w:space="0" w:color="auto"/>
              <w:right w:val="double" w:sz="4" w:space="0" w:color="auto"/>
            </w:tcBorders>
            <w:vAlign w:val="center"/>
          </w:tcPr>
          <w:p w:rsidR="008952CF" w:rsidRPr="002F4A48" w:rsidRDefault="008952CF" w:rsidP="00CD2F2F">
            <w:pPr>
              <w:spacing w:before="120"/>
              <w:jc w:val="center"/>
              <w:rPr>
                <w:rFonts w:ascii="Verdana" w:eastAsia="Calibri" w:hAnsi="Verdana" w:cs="Arial"/>
                <w:sz w:val="20"/>
                <w:szCs w:val="20"/>
              </w:rPr>
            </w:pPr>
            <w:r w:rsidRPr="002F4A48">
              <w:rPr>
                <w:rFonts w:ascii="Verdana" w:eastAsia="Calibri" w:hAnsi="Verdana" w:cs="Arial"/>
                <w:sz w:val="20"/>
                <w:szCs w:val="20"/>
              </w:rPr>
              <w:t>5</w:t>
            </w:r>
          </w:p>
        </w:tc>
        <w:tc>
          <w:tcPr>
            <w:tcW w:w="2986" w:type="dxa"/>
            <w:tcBorders>
              <w:left w:val="double" w:sz="4" w:space="0" w:color="auto"/>
            </w:tcBorders>
          </w:tcPr>
          <w:p w:rsidR="008952CF" w:rsidRPr="002F4A48" w:rsidRDefault="008952CF" w:rsidP="00EE7F1C">
            <w:pPr>
              <w:rPr>
                <w:rFonts w:ascii="Verdana" w:eastAsia="Calibri" w:hAnsi="Verdana"/>
                <w:sz w:val="18"/>
                <w:szCs w:val="18"/>
              </w:rPr>
            </w:pPr>
            <w:r w:rsidRPr="002F4A48">
              <w:rPr>
                <w:rFonts w:ascii="Verdana" w:eastAsia="Calibri" w:hAnsi="Verdana"/>
                <w:b/>
                <w:sz w:val="18"/>
                <w:szCs w:val="18"/>
              </w:rPr>
              <w:t>Wymagane kwalifikacje zawodowe</w:t>
            </w:r>
            <w:r w:rsidRPr="002F4A48">
              <w:rPr>
                <w:rFonts w:ascii="Verdana" w:eastAsia="Calibri" w:hAnsi="Verdana"/>
                <w:sz w:val="18"/>
                <w:szCs w:val="18"/>
              </w:rPr>
              <w:t xml:space="preserve">: </w:t>
            </w:r>
          </w:p>
          <w:p w:rsidR="00EE7F1C" w:rsidRPr="002F4A48" w:rsidRDefault="00EE7F1C" w:rsidP="00EE7F1C">
            <w:pPr>
              <w:spacing w:line="240" w:lineRule="exact"/>
              <w:ind w:left="34"/>
              <w:jc w:val="both"/>
              <w:rPr>
                <w:rFonts w:ascii="Verdana" w:hAnsi="Verdana" w:cs="Arial"/>
                <w:sz w:val="18"/>
                <w:szCs w:val="18"/>
              </w:rPr>
            </w:pPr>
            <w:r w:rsidRPr="002F4A48">
              <w:rPr>
                <w:rFonts w:ascii="Verdana" w:hAnsi="Verdana" w:cs="Arial"/>
                <w:sz w:val="18"/>
                <w:szCs w:val="18"/>
              </w:rPr>
              <w:t>Posiada aktualny certyfikat (jeden z poniższych):</w:t>
            </w:r>
          </w:p>
          <w:p w:rsidR="00EE7F1C" w:rsidRPr="002F4A48" w:rsidRDefault="00EE7F1C" w:rsidP="00EE7F1C">
            <w:pPr>
              <w:spacing w:line="240" w:lineRule="exact"/>
              <w:ind w:left="34"/>
              <w:jc w:val="both"/>
              <w:rPr>
                <w:rFonts w:ascii="Verdana" w:hAnsi="Verdana" w:cs="Arial"/>
                <w:sz w:val="18"/>
                <w:szCs w:val="18"/>
                <w:lang w:val="en-US"/>
              </w:rPr>
            </w:pPr>
            <w:r w:rsidRPr="002F4A48">
              <w:rPr>
                <w:rFonts w:ascii="Verdana" w:hAnsi="Verdana" w:cs="Arial"/>
                <w:sz w:val="18"/>
                <w:szCs w:val="18"/>
                <w:lang w:val="en-US"/>
              </w:rPr>
              <w:t xml:space="preserve">a)  CISSP - Certified Information System Security Professional </w:t>
            </w:r>
            <w:proofErr w:type="spellStart"/>
            <w:r w:rsidRPr="002F4A48">
              <w:rPr>
                <w:rFonts w:ascii="Verdana" w:hAnsi="Verdana" w:cs="Arial"/>
                <w:sz w:val="18"/>
                <w:szCs w:val="18"/>
                <w:lang w:val="en-US"/>
              </w:rPr>
              <w:t>lub</w:t>
            </w:r>
            <w:proofErr w:type="spellEnd"/>
            <w:r w:rsidRPr="002F4A48">
              <w:rPr>
                <w:rFonts w:ascii="Verdana" w:hAnsi="Verdana" w:cs="Arial"/>
                <w:sz w:val="18"/>
                <w:szCs w:val="18"/>
                <w:lang w:val="en-US"/>
              </w:rPr>
              <w:t xml:space="preserve"> </w:t>
            </w:r>
            <w:proofErr w:type="spellStart"/>
            <w:r w:rsidRPr="002F4A48">
              <w:rPr>
                <w:rFonts w:ascii="Verdana" w:hAnsi="Verdana" w:cs="Arial"/>
                <w:sz w:val="18"/>
                <w:szCs w:val="18"/>
                <w:lang w:val="en-US"/>
              </w:rPr>
              <w:t>równoważny</w:t>
            </w:r>
            <w:proofErr w:type="spellEnd"/>
            <w:r w:rsidRPr="002F4A48">
              <w:rPr>
                <w:rFonts w:ascii="Verdana" w:hAnsi="Verdana" w:cs="Arial"/>
                <w:sz w:val="18"/>
                <w:szCs w:val="18"/>
                <w:lang w:val="en-US"/>
              </w:rPr>
              <w:t>,</w:t>
            </w:r>
          </w:p>
          <w:p w:rsidR="00EE7F1C" w:rsidRPr="002F4A48" w:rsidRDefault="00EE7F1C" w:rsidP="00EE7F1C">
            <w:pPr>
              <w:spacing w:line="240" w:lineRule="exact"/>
              <w:ind w:left="34"/>
              <w:jc w:val="both"/>
              <w:rPr>
                <w:rFonts w:ascii="Verdana" w:hAnsi="Verdana" w:cs="Arial"/>
                <w:sz w:val="18"/>
                <w:szCs w:val="18"/>
                <w:lang w:val="en-US"/>
              </w:rPr>
            </w:pPr>
            <w:r w:rsidRPr="002F4A48">
              <w:rPr>
                <w:rFonts w:ascii="Verdana" w:hAnsi="Verdana" w:cs="Arial"/>
                <w:sz w:val="18"/>
                <w:szCs w:val="18"/>
                <w:lang w:val="en-US"/>
              </w:rPr>
              <w:t xml:space="preserve">b)  CISA - Certified Information System Auditor </w:t>
            </w:r>
            <w:proofErr w:type="spellStart"/>
            <w:r w:rsidRPr="002F4A48">
              <w:rPr>
                <w:rFonts w:ascii="Verdana" w:hAnsi="Verdana" w:cs="Arial"/>
                <w:sz w:val="18"/>
                <w:szCs w:val="18"/>
                <w:lang w:val="en-US"/>
              </w:rPr>
              <w:t>lub</w:t>
            </w:r>
            <w:proofErr w:type="spellEnd"/>
            <w:r w:rsidRPr="002F4A48">
              <w:rPr>
                <w:rFonts w:ascii="Verdana" w:hAnsi="Verdana" w:cs="Arial"/>
                <w:sz w:val="18"/>
                <w:szCs w:val="18"/>
                <w:lang w:val="en-US"/>
              </w:rPr>
              <w:t xml:space="preserve"> </w:t>
            </w:r>
            <w:proofErr w:type="spellStart"/>
            <w:r w:rsidRPr="002F4A48">
              <w:rPr>
                <w:rFonts w:ascii="Verdana" w:hAnsi="Verdana" w:cs="Arial"/>
                <w:sz w:val="18"/>
                <w:szCs w:val="18"/>
                <w:lang w:val="en-US"/>
              </w:rPr>
              <w:t>równoważny</w:t>
            </w:r>
            <w:proofErr w:type="spellEnd"/>
            <w:r w:rsidRPr="002F4A48">
              <w:rPr>
                <w:rFonts w:ascii="Verdana" w:hAnsi="Verdana" w:cs="Arial"/>
                <w:sz w:val="18"/>
                <w:szCs w:val="18"/>
                <w:lang w:val="en-US"/>
              </w:rPr>
              <w:t>,</w:t>
            </w:r>
          </w:p>
          <w:p w:rsidR="00EE7F1C" w:rsidRPr="002F4A48" w:rsidRDefault="00EE7F1C" w:rsidP="00EE7F1C">
            <w:pPr>
              <w:spacing w:line="240" w:lineRule="exact"/>
              <w:ind w:left="34"/>
              <w:jc w:val="both"/>
              <w:rPr>
                <w:rFonts w:ascii="Verdana" w:hAnsi="Verdana" w:cs="Arial"/>
                <w:sz w:val="18"/>
                <w:szCs w:val="18"/>
                <w:lang w:val="en-US"/>
              </w:rPr>
            </w:pPr>
            <w:r w:rsidRPr="002F4A48">
              <w:rPr>
                <w:rFonts w:ascii="Verdana" w:hAnsi="Verdana" w:cs="Arial"/>
                <w:sz w:val="18"/>
                <w:szCs w:val="18"/>
                <w:lang w:val="en-US"/>
              </w:rPr>
              <w:t>c)  CISM - Certified Information System Manager,</w:t>
            </w:r>
          </w:p>
          <w:p w:rsidR="00EE7F1C" w:rsidRPr="002F4A48" w:rsidRDefault="00EE7F1C" w:rsidP="00EE7F1C">
            <w:pPr>
              <w:spacing w:line="240" w:lineRule="exact"/>
              <w:ind w:left="34"/>
              <w:jc w:val="both"/>
              <w:rPr>
                <w:rFonts w:ascii="Verdana" w:hAnsi="Verdana" w:cs="Arial"/>
                <w:sz w:val="18"/>
                <w:szCs w:val="18"/>
                <w:lang w:val="en-US"/>
              </w:rPr>
            </w:pPr>
            <w:r w:rsidRPr="002F4A48">
              <w:rPr>
                <w:rFonts w:ascii="Verdana" w:hAnsi="Verdana" w:cs="Arial"/>
                <w:sz w:val="18"/>
                <w:szCs w:val="18"/>
                <w:lang w:val="en-US"/>
              </w:rPr>
              <w:lastRenderedPageBreak/>
              <w:t xml:space="preserve">d)  CASP - CompTIA Advanced Security Practitioner </w:t>
            </w:r>
            <w:proofErr w:type="spellStart"/>
            <w:r w:rsidRPr="002F4A48">
              <w:rPr>
                <w:rFonts w:ascii="Verdana" w:hAnsi="Verdana" w:cs="Arial"/>
                <w:sz w:val="18"/>
                <w:szCs w:val="18"/>
                <w:lang w:val="en-US"/>
              </w:rPr>
              <w:t>lub</w:t>
            </w:r>
            <w:proofErr w:type="spellEnd"/>
            <w:r w:rsidRPr="002F4A48">
              <w:rPr>
                <w:rFonts w:ascii="Verdana" w:hAnsi="Verdana" w:cs="Arial"/>
                <w:sz w:val="18"/>
                <w:szCs w:val="18"/>
                <w:lang w:val="en-US"/>
              </w:rPr>
              <w:t xml:space="preserve"> </w:t>
            </w:r>
            <w:proofErr w:type="spellStart"/>
            <w:r w:rsidRPr="002F4A48">
              <w:rPr>
                <w:rFonts w:ascii="Verdana" w:hAnsi="Verdana" w:cs="Arial"/>
                <w:sz w:val="18"/>
                <w:szCs w:val="18"/>
                <w:lang w:val="en-US"/>
              </w:rPr>
              <w:t>równoważny</w:t>
            </w:r>
            <w:proofErr w:type="spellEnd"/>
            <w:r w:rsidRPr="002F4A48">
              <w:rPr>
                <w:rFonts w:ascii="Verdana" w:hAnsi="Verdana" w:cs="Arial"/>
                <w:sz w:val="18"/>
                <w:szCs w:val="18"/>
                <w:lang w:val="en-US"/>
              </w:rPr>
              <w:t>.</w:t>
            </w:r>
          </w:p>
          <w:p w:rsidR="00EE7F1C" w:rsidRPr="002F4A48" w:rsidRDefault="00EE7F1C" w:rsidP="00EE7F1C">
            <w:pPr>
              <w:rPr>
                <w:rFonts w:ascii="Verdana" w:eastAsia="Calibri" w:hAnsi="Verdana"/>
                <w:b/>
                <w:sz w:val="18"/>
                <w:szCs w:val="18"/>
                <w:lang w:val="en-US"/>
              </w:rPr>
            </w:pPr>
          </w:p>
          <w:p w:rsidR="00EE7F1C" w:rsidRPr="002F4A48" w:rsidRDefault="00EE7F1C" w:rsidP="00EE7F1C">
            <w:pPr>
              <w:rPr>
                <w:rFonts w:ascii="Verdana" w:eastAsia="Calibri" w:hAnsi="Verdana"/>
                <w:sz w:val="18"/>
                <w:szCs w:val="18"/>
              </w:rPr>
            </w:pPr>
            <w:r w:rsidRPr="002F4A48">
              <w:rPr>
                <w:rFonts w:ascii="Verdana" w:eastAsia="Calibri" w:hAnsi="Verdana"/>
                <w:b/>
                <w:sz w:val="18"/>
                <w:szCs w:val="18"/>
              </w:rPr>
              <w:t>Minimalne doświadczenie</w:t>
            </w:r>
            <w:r w:rsidRPr="002F4A48">
              <w:rPr>
                <w:rFonts w:ascii="Verdana" w:eastAsia="Calibri" w:hAnsi="Verdana"/>
                <w:sz w:val="18"/>
                <w:szCs w:val="18"/>
              </w:rPr>
              <w:t>:</w:t>
            </w:r>
          </w:p>
          <w:p w:rsidR="008952CF" w:rsidRPr="002F4A48" w:rsidRDefault="00EE7F1C" w:rsidP="00EE7F1C">
            <w:pPr>
              <w:spacing w:line="240" w:lineRule="exact"/>
              <w:jc w:val="both"/>
              <w:rPr>
                <w:rFonts w:ascii="Verdana" w:eastAsia="Calibri" w:hAnsi="Verdana"/>
                <w:sz w:val="18"/>
                <w:szCs w:val="18"/>
              </w:rPr>
            </w:pPr>
            <w:r w:rsidRPr="002F4A48">
              <w:rPr>
                <w:rFonts w:ascii="Verdana" w:hAnsi="Verdana" w:cs="Arial"/>
                <w:sz w:val="18"/>
                <w:szCs w:val="18"/>
              </w:rPr>
              <w:t>W ciągu ostatnich 5 lat pełnił rolę Specjalisty bezpieczeństwa w realizacji co najmniej 2 audytów bezpieczeństwa systemów informatycznych</w:t>
            </w:r>
            <w:r w:rsidR="00C64066" w:rsidRPr="002F4A48">
              <w:rPr>
                <w:rFonts w:ascii="Verdana" w:hAnsi="Verdana" w:cs="Arial"/>
                <w:sz w:val="18"/>
                <w:szCs w:val="18"/>
              </w:rPr>
              <w:t>.</w:t>
            </w:r>
          </w:p>
        </w:tc>
        <w:tc>
          <w:tcPr>
            <w:tcW w:w="1975" w:type="dxa"/>
          </w:tcPr>
          <w:p w:rsidR="008952CF" w:rsidRPr="002F4A48" w:rsidRDefault="008952CF" w:rsidP="00EE7F1C">
            <w:pPr>
              <w:rPr>
                <w:rFonts w:ascii="Verdana" w:eastAsia="Calibri" w:hAnsi="Verdana" w:cs="Arial"/>
                <w:sz w:val="18"/>
                <w:szCs w:val="18"/>
              </w:rPr>
            </w:pPr>
            <w:r w:rsidRPr="002F4A48">
              <w:rPr>
                <w:rFonts w:ascii="Verdana" w:hAnsi="Verdana" w:cs="Arial"/>
                <w:b/>
                <w:sz w:val="18"/>
                <w:szCs w:val="18"/>
              </w:rPr>
              <w:lastRenderedPageBreak/>
              <w:t>Specjalista bezpieczeństwa</w:t>
            </w:r>
          </w:p>
        </w:tc>
        <w:tc>
          <w:tcPr>
            <w:tcW w:w="1417" w:type="dxa"/>
            <w:tcBorders>
              <w:right w:val="single" w:sz="4" w:space="0" w:color="auto"/>
            </w:tcBorders>
          </w:tcPr>
          <w:p w:rsidR="008952CF" w:rsidRPr="002F4A48" w:rsidRDefault="008952CF" w:rsidP="00EE7F1C">
            <w:pPr>
              <w:rPr>
                <w:rFonts w:ascii="Verdana" w:hAnsi="Verdana" w:cs="Arial"/>
                <w:sz w:val="18"/>
                <w:szCs w:val="18"/>
              </w:rPr>
            </w:pPr>
          </w:p>
        </w:tc>
        <w:tc>
          <w:tcPr>
            <w:tcW w:w="5245" w:type="dxa"/>
          </w:tcPr>
          <w:p w:rsidR="00EE7F1C" w:rsidRPr="002F4A48" w:rsidRDefault="00EE7F1C" w:rsidP="00EE7F1C">
            <w:pPr>
              <w:contextualSpacing/>
              <w:rPr>
                <w:rFonts w:ascii="Verdana" w:eastAsia="Calibri" w:hAnsi="Verdana" w:cs="Arial"/>
                <w:bCs/>
                <w:sz w:val="18"/>
                <w:szCs w:val="18"/>
              </w:rPr>
            </w:pPr>
            <w:r w:rsidRPr="002F4A48">
              <w:rPr>
                <w:rFonts w:ascii="Verdana" w:eastAsia="Calibri" w:hAnsi="Verdana" w:cs="Arial"/>
                <w:b/>
                <w:bCs/>
                <w:sz w:val="18"/>
                <w:szCs w:val="18"/>
              </w:rPr>
              <w:t>Kwalifikacje zawodowe</w:t>
            </w:r>
            <w:r w:rsidRPr="002F4A48">
              <w:rPr>
                <w:rFonts w:ascii="Verdana" w:eastAsia="Calibri" w:hAnsi="Verdana" w:cs="Arial"/>
                <w:bCs/>
                <w:sz w:val="18"/>
                <w:szCs w:val="18"/>
              </w:rPr>
              <w:t xml:space="preserve">: </w:t>
            </w:r>
          </w:p>
          <w:p w:rsidR="00EE7F1C" w:rsidRPr="002F4A48" w:rsidRDefault="00EE7F1C" w:rsidP="00EE7F1C">
            <w:pPr>
              <w:contextualSpacing/>
              <w:rPr>
                <w:rFonts w:ascii="Verdana" w:eastAsia="Calibri" w:hAnsi="Verdana" w:cs="Arial"/>
                <w:bCs/>
                <w:sz w:val="18"/>
                <w:szCs w:val="18"/>
              </w:rPr>
            </w:pPr>
            <w:r w:rsidRPr="002F4A48">
              <w:rPr>
                <w:rFonts w:ascii="Verdana" w:eastAsia="Calibri" w:hAnsi="Verdana" w:cs="Arial"/>
                <w:bCs/>
                <w:sz w:val="18"/>
                <w:szCs w:val="18"/>
              </w:rPr>
              <w:t xml:space="preserve">………………………………………………………………………..……. </w:t>
            </w:r>
            <w:r w:rsidRPr="002F4A48">
              <w:rPr>
                <w:rFonts w:ascii="Verdana" w:eastAsia="Calibri" w:hAnsi="Verdana" w:cs="Arial"/>
                <w:bCs/>
                <w:i/>
                <w:sz w:val="18"/>
                <w:szCs w:val="18"/>
              </w:rPr>
              <w:t>(wpisać nazwę posiadanego certyfikatu)</w:t>
            </w:r>
          </w:p>
          <w:p w:rsidR="00EE7F1C" w:rsidRPr="002F4A48" w:rsidRDefault="00EE7F1C" w:rsidP="00EE7F1C">
            <w:pPr>
              <w:jc w:val="both"/>
              <w:rPr>
                <w:rFonts w:ascii="Verdana" w:eastAsia="Calibri" w:hAnsi="Verdana"/>
                <w:sz w:val="18"/>
                <w:szCs w:val="18"/>
              </w:rPr>
            </w:pPr>
          </w:p>
          <w:p w:rsidR="00EE7F1C" w:rsidRPr="002F4A48" w:rsidRDefault="00EE7F1C" w:rsidP="00EE7F1C">
            <w:pPr>
              <w:contextualSpacing/>
              <w:rPr>
                <w:rFonts w:ascii="Verdana" w:eastAsia="Calibri" w:hAnsi="Verdana" w:cs="Arial"/>
                <w:b/>
                <w:bCs/>
                <w:sz w:val="18"/>
                <w:szCs w:val="18"/>
              </w:rPr>
            </w:pPr>
          </w:p>
          <w:p w:rsidR="00EE7F1C" w:rsidRPr="002F4A48" w:rsidRDefault="00EE7F1C" w:rsidP="00EE7F1C">
            <w:pPr>
              <w:contextualSpacing/>
              <w:rPr>
                <w:rFonts w:ascii="Verdana" w:eastAsia="Calibri" w:hAnsi="Verdana" w:cs="Arial"/>
                <w:b/>
                <w:bCs/>
                <w:sz w:val="18"/>
                <w:szCs w:val="18"/>
              </w:rPr>
            </w:pPr>
            <w:r w:rsidRPr="002F4A48">
              <w:rPr>
                <w:rFonts w:ascii="Verdana" w:eastAsia="Calibri" w:hAnsi="Verdana" w:cs="Arial"/>
                <w:b/>
                <w:bCs/>
                <w:sz w:val="18"/>
                <w:szCs w:val="18"/>
              </w:rPr>
              <w:t>Doświadczenie:</w:t>
            </w:r>
          </w:p>
          <w:p w:rsidR="00EE7F1C" w:rsidRPr="002F4A48" w:rsidRDefault="00EE7F1C" w:rsidP="00EE7F1C">
            <w:pPr>
              <w:jc w:val="both"/>
              <w:rPr>
                <w:rFonts w:ascii="Verdana" w:hAnsi="Verdana"/>
                <w:sz w:val="18"/>
                <w:szCs w:val="18"/>
              </w:rPr>
            </w:pPr>
            <w:r w:rsidRPr="002F4A48">
              <w:rPr>
                <w:rFonts w:ascii="Verdana" w:hAnsi="Verdana"/>
                <w:sz w:val="18"/>
                <w:szCs w:val="18"/>
              </w:rPr>
              <w:t>w okresie ……………………….……… (ostatnich 5 lat - należy podać daty skrajne – dzień, miesiąc, rok) pełnił rolę Specjalisty bezpieczeństwa w realizacji co najmniej 2 następujących audytów bezpieczeństwa systemów informatycznych:</w:t>
            </w:r>
          </w:p>
          <w:p w:rsidR="00EE7F1C" w:rsidRPr="002F4A48" w:rsidRDefault="00EE7F1C" w:rsidP="009F3779">
            <w:pPr>
              <w:pStyle w:val="Akapitzlist"/>
              <w:numPr>
                <w:ilvl w:val="0"/>
                <w:numId w:val="95"/>
              </w:numPr>
              <w:ind w:left="356"/>
              <w:rPr>
                <w:rFonts w:ascii="Verdana" w:hAnsi="Verdana"/>
                <w:sz w:val="18"/>
                <w:szCs w:val="18"/>
              </w:rPr>
            </w:pPr>
            <w:r w:rsidRPr="002F4A48">
              <w:rPr>
                <w:rFonts w:ascii="Verdana" w:hAnsi="Verdana"/>
                <w:sz w:val="18"/>
                <w:szCs w:val="18"/>
              </w:rPr>
              <w:t>………………………………………….………………………………….. dla odbiorcy……………………</w:t>
            </w:r>
            <w:r w:rsidR="009F3779" w:rsidRPr="002F4A48">
              <w:rPr>
                <w:rFonts w:ascii="Verdana" w:hAnsi="Verdana"/>
                <w:sz w:val="18"/>
                <w:szCs w:val="18"/>
              </w:rPr>
              <w:t xml:space="preserve">……………………………………… </w:t>
            </w:r>
          </w:p>
          <w:p w:rsidR="00EE7F1C" w:rsidRPr="002F4A48" w:rsidRDefault="00EE7F1C" w:rsidP="009F3779">
            <w:pPr>
              <w:pStyle w:val="Akapitzlist"/>
              <w:numPr>
                <w:ilvl w:val="0"/>
                <w:numId w:val="95"/>
              </w:numPr>
              <w:ind w:left="356"/>
              <w:rPr>
                <w:rFonts w:ascii="Verdana" w:hAnsi="Verdana"/>
                <w:sz w:val="18"/>
                <w:szCs w:val="18"/>
              </w:rPr>
            </w:pPr>
            <w:r w:rsidRPr="002F4A48">
              <w:rPr>
                <w:rFonts w:ascii="Verdana" w:hAnsi="Verdana"/>
                <w:sz w:val="18"/>
                <w:szCs w:val="18"/>
              </w:rPr>
              <w:lastRenderedPageBreak/>
              <w:t xml:space="preserve"> …………………………………………………………..……………………</w:t>
            </w:r>
          </w:p>
          <w:p w:rsidR="008952CF" w:rsidRPr="002F4A48" w:rsidRDefault="00EE7F1C" w:rsidP="00EE7F1C">
            <w:pPr>
              <w:pStyle w:val="Akapitzlist"/>
              <w:ind w:left="356"/>
              <w:rPr>
                <w:rFonts w:ascii="Verdana" w:hAnsi="Verdana"/>
                <w:sz w:val="18"/>
                <w:szCs w:val="18"/>
              </w:rPr>
            </w:pPr>
            <w:r w:rsidRPr="002F4A48">
              <w:rPr>
                <w:rFonts w:ascii="Verdana" w:hAnsi="Verdana"/>
                <w:sz w:val="18"/>
                <w:szCs w:val="18"/>
              </w:rPr>
              <w:t>dla odbiorcy……………………………………….…………………… .</w:t>
            </w:r>
          </w:p>
        </w:tc>
        <w:tc>
          <w:tcPr>
            <w:tcW w:w="1985" w:type="dxa"/>
            <w:vAlign w:val="center"/>
          </w:tcPr>
          <w:p w:rsidR="008952CF" w:rsidRPr="002F4A48" w:rsidRDefault="008952CF" w:rsidP="00EE7F1C">
            <w:pPr>
              <w:spacing w:before="120"/>
              <w:rPr>
                <w:rFonts w:ascii="Verdana" w:eastAsia="Calibri" w:hAnsi="Verdana" w:cs="Arial"/>
                <w:i/>
                <w:sz w:val="18"/>
                <w:szCs w:val="20"/>
              </w:rPr>
            </w:pPr>
            <w:r w:rsidRPr="002F4A48">
              <w:rPr>
                <w:rFonts w:ascii="Verdana" w:eastAsia="Calibri" w:hAnsi="Verdana" w:cs="Arial"/>
                <w:i/>
                <w:sz w:val="18"/>
                <w:szCs w:val="20"/>
              </w:rPr>
              <w:lastRenderedPageBreak/>
              <w:t>…………………… (Podać podstawę dysponowania daną osobą przez Wykonawcę)</w:t>
            </w:r>
          </w:p>
        </w:tc>
      </w:tr>
      <w:tr w:rsidR="008952CF" w:rsidRPr="002F4A48" w:rsidTr="0004379D">
        <w:trPr>
          <w:trHeight w:val="263"/>
        </w:trPr>
        <w:tc>
          <w:tcPr>
            <w:tcW w:w="709" w:type="dxa"/>
            <w:tcBorders>
              <w:top w:val="double" w:sz="4" w:space="0" w:color="auto"/>
              <w:bottom w:val="double" w:sz="4" w:space="0" w:color="auto"/>
              <w:right w:val="double" w:sz="4" w:space="0" w:color="auto"/>
            </w:tcBorders>
            <w:vAlign w:val="center"/>
          </w:tcPr>
          <w:p w:rsidR="008952CF" w:rsidRPr="002F4A48" w:rsidRDefault="008952CF" w:rsidP="00CD2F2F">
            <w:pPr>
              <w:spacing w:before="120"/>
              <w:jc w:val="center"/>
              <w:rPr>
                <w:rFonts w:ascii="Verdana" w:eastAsia="Calibri" w:hAnsi="Verdana" w:cs="Arial"/>
                <w:sz w:val="20"/>
                <w:szCs w:val="20"/>
              </w:rPr>
            </w:pPr>
            <w:r w:rsidRPr="002F4A48">
              <w:rPr>
                <w:rFonts w:ascii="Verdana" w:eastAsia="Calibri" w:hAnsi="Verdana" w:cs="Arial"/>
                <w:sz w:val="20"/>
                <w:szCs w:val="20"/>
              </w:rPr>
              <w:lastRenderedPageBreak/>
              <w:t>6</w:t>
            </w:r>
          </w:p>
        </w:tc>
        <w:tc>
          <w:tcPr>
            <w:tcW w:w="2986" w:type="dxa"/>
            <w:tcBorders>
              <w:left w:val="double" w:sz="4" w:space="0" w:color="auto"/>
            </w:tcBorders>
          </w:tcPr>
          <w:p w:rsidR="008952CF" w:rsidRPr="002F4A48" w:rsidRDefault="008952CF" w:rsidP="002D6AF1">
            <w:pPr>
              <w:rPr>
                <w:rFonts w:ascii="Verdana" w:eastAsia="Calibri" w:hAnsi="Verdana"/>
                <w:sz w:val="18"/>
                <w:szCs w:val="18"/>
              </w:rPr>
            </w:pPr>
            <w:r w:rsidRPr="002F4A48">
              <w:rPr>
                <w:rFonts w:ascii="Verdana" w:eastAsia="Calibri" w:hAnsi="Verdana"/>
                <w:b/>
                <w:sz w:val="18"/>
                <w:szCs w:val="18"/>
              </w:rPr>
              <w:t>Wymagane kwalifikacje zawodowe</w:t>
            </w:r>
            <w:r w:rsidRPr="002F4A48">
              <w:rPr>
                <w:rFonts w:ascii="Verdana" w:eastAsia="Calibri" w:hAnsi="Verdana"/>
                <w:sz w:val="18"/>
                <w:szCs w:val="18"/>
              </w:rPr>
              <w:t xml:space="preserve">: </w:t>
            </w:r>
          </w:p>
          <w:p w:rsidR="008952CF" w:rsidRPr="002F4A48" w:rsidRDefault="008952CF" w:rsidP="00966B46">
            <w:pPr>
              <w:spacing w:line="240" w:lineRule="exact"/>
              <w:ind w:left="34"/>
              <w:jc w:val="both"/>
              <w:rPr>
                <w:rFonts w:ascii="Verdana" w:hAnsi="Verdana" w:cs="Arial"/>
                <w:sz w:val="18"/>
                <w:szCs w:val="18"/>
              </w:rPr>
            </w:pPr>
            <w:r w:rsidRPr="002F4A48">
              <w:rPr>
                <w:rFonts w:ascii="Verdana" w:hAnsi="Verdana" w:cs="Arial"/>
                <w:sz w:val="18"/>
                <w:szCs w:val="18"/>
              </w:rPr>
              <w:t>Posiada przynajmniej jeden z certyfikatów:</w:t>
            </w:r>
          </w:p>
          <w:p w:rsidR="008952CF" w:rsidRPr="002F4A48" w:rsidRDefault="008952CF" w:rsidP="00213256">
            <w:pPr>
              <w:pStyle w:val="Akapitzlist"/>
              <w:numPr>
                <w:ilvl w:val="0"/>
                <w:numId w:val="23"/>
              </w:numPr>
              <w:spacing w:line="240" w:lineRule="exact"/>
              <w:jc w:val="both"/>
              <w:rPr>
                <w:rFonts w:ascii="Verdana" w:hAnsi="Verdana"/>
                <w:sz w:val="18"/>
                <w:szCs w:val="18"/>
                <w:lang w:val="en-US"/>
              </w:rPr>
            </w:pPr>
            <w:r w:rsidRPr="002F4A48">
              <w:rPr>
                <w:rFonts w:ascii="Verdana" w:hAnsi="Verdana"/>
                <w:sz w:val="18"/>
                <w:szCs w:val="18"/>
                <w:lang w:val="en-US"/>
              </w:rPr>
              <w:t>CISSP - Certified Information System Security Professional</w:t>
            </w:r>
            <w:r w:rsidR="00814675" w:rsidRPr="002F4A48">
              <w:rPr>
                <w:rFonts w:ascii="Verdana" w:hAnsi="Verdana"/>
                <w:sz w:val="18"/>
                <w:szCs w:val="18"/>
                <w:lang w:val="en-US"/>
              </w:rPr>
              <w:t xml:space="preserve"> </w:t>
            </w:r>
            <w:proofErr w:type="spellStart"/>
            <w:r w:rsidR="00814675" w:rsidRPr="002F4A48">
              <w:rPr>
                <w:rFonts w:ascii="Verdana" w:hAnsi="Verdana"/>
                <w:sz w:val="18"/>
                <w:szCs w:val="18"/>
                <w:lang w:val="en-US"/>
              </w:rPr>
              <w:t>lub</w:t>
            </w:r>
            <w:proofErr w:type="spellEnd"/>
            <w:r w:rsidR="00814675" w:rsidRPr="002F4A48">
              <w:rPr>
                <w:rFonts w:ascii="Verdana" w:hAnsi="Verdana"/>
                <w:sz w:val="18"/>
                <w:szCs w:val="18"/>
                <w:lang w:val="en-US"/>
              </w:rPr>
              <w:t xml:space="preserve"> </w:t>
            </w:r>
            <w:proofErr w:type="spellStart"/>
            <w:r w:rsidR="00814675" w:rsidRPr="002F4A48">
              <w:rPr>
                <w:rFonts w:ascii="Verdana" w:hAnsi="Verdana"/>
                <w:sz w:val="18"/>
                <w:szCs w:val="18"/>
                <w:lang w:val="en-US"/>
              </w:rPr>
              <w:t>równoważny</w:t>
            </w:r>
            <w:proofErr w:type="spellEnd"/>
            <w:r w:rsidR="00814675" w:rsidRPr="002F4A48">
              <w:rPr>
                <w:rFonts w:ascii="Verdana" w:hAnsi="Verdana"/>
                <w:sz w:val="18"/>
                <w:szCs w:val="18"/>
                <w:lang w:val="en-US"/>
              </w:rPr>
              <w:t>,</w:t>
            </w:r>
          </w:p>
          <w:p w:rsidR="008952CF" w:rsidRPr="002F4A48" w:rsidRDefault="008952CF" w:rsidP="00213256">
            <w:pPr>
              <w:pStyle w:val="Akapitzlist"/>
              <w:numPr>
                <w:ilvl w:val="0"/>
                <w:numId w:val="23"/>
              </w:numPr>
              <w:spacing w:line="240" w:lineRule="exact"/>
              <w:jc w:val="both"/>
              <w:rPr>
                <w:rFonts w:ascii="Verdana" w:hAnsi="Verdana"/>
                <w:sz w:val="18"/>
                <w:szCs w:val="18"/>
                <w:lang w:val="en-US"/>
              </w:rPr>
            </w:pPr>
            <w:r w:rsidRPr="002F4A48">
              <w:rPr>
                <w:rFonts w:ascii="Verdana" w:hAnsi="Verdana"/>
                <w:sz w:val="18"/>
                <w:szCs w:val="18"/>
                <w:lang w:val="en-US"/>
              </w:rPr>
              <w:t>CISA - Certified Information System Auditor</w:t>
            </w:r>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lub</w:t>
            </w:r>
            <w:proofErr w:type="spellEnd"/>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równoważny</w:t>
            </w:r>
            <w:proofErr w:type="spellEnd"/>
            <w:r w:rsidR="00213256" w:rsidRPr="002F4A48">
              <w:rPr>
                <w:rFonts w:ascii="Verdana" w:hAnsi="Verdana"/>
                <w:sz w:val="18"/>
                <w:szCs w:val="18"/>
                <w:lang w:val="en-US"/>
              </w:rPr>
              <w:t>,</w:t>
            </w:r>
          </w:p>
          <w:p w:rsidR="008952CF" w:rsidRPr="002F4A48" w:rsidRDefault="008952CF" w:rsidP="00213256">
            <w:pPr>
              <w:pStyle w:val="Akapitzlist"/>
              <w:numPr>
                <w:ilvl w:val="0"/>
                <w:numId w:val="23"/>
              </w:numPr>
              <w:spacing w:line="240" w:lineRule="exact"/>
              <w:jc w:val="both"/>
              <w:rPr>
                <w:rFonts w:ascii="Verdana" w:hAnsi="Verdana"/>
                <w:sz w:val="18"/>
                <w:szCs w:val="18"/>
                <w:lang w:val="en-US"/>
              </w:rPr>
            </w:pPr>
            <w:r w:rsidRPr="002F4A48">
              <w:rPr>
                <w:rFonts w:ascii="Verdana" w:hAnsi="Verdana"/>
                <w:sz w:val="18"/>
                <w:szCs w:val="18"/>
                <w:lang w:val="en-US"/>
              </w:rPr>
              <w:t>CISM - Certified Information System Manager</w:t>
            </w:r>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lub</w:t>
            </w:r>
            <w:proofErr w:type="spellEnd"/>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równoważny</w:t>
            </w:r>
            <w:proofErr w:type="spellEnd"/>
            <w:r w:rsidR="00213256" w:rsidRPr="002F4A48">
              <w:rPr>
                <w:rFonts w:ascii="Verdana" w:hAnsi="Verdana"/>
                <w:sz w:val="18"/>
                <w:szCs w:val="18"/>
                <w:lang w:val="en-US"/>
              </w:rPr>
              <w:t>,</w:t>
            </w:r>
          </w:p>
          <w:p w:rsidR="008952CF" w:rsidRPr="002F4A48" w:rsidRDefault="008952CF" w:rsidP="00213256">
            <w:pPr>
              <w:pStyle w:val="Akapitzlist"/>
              <w:numPr>
                <w:ilvl w:val="0"/>
                <w:numId w:val="23"/>
              </w:numPr>
              <w:spacing w:line="240" w:lineRule="exact"/>
              <w:jc w:val="both"/>
              <w:rPr>
                <w:rFonts w:ascii="Verdana" w:hAnsi="Verdana"/>
                <w:sz w:val="18"/>
                <w:szCs w:val="18"/>
                <w:lang w:val="en-US"/>
              </w:rPr>
            </w:pPr>
            <w:r w:rsidRPr="002F4A48">
              <w:rPr>
                <w:rFonts w:ascii="Verdana" w:hAnsi="Verdana"/>
                <w:sz w:val="18"/>
                <w:szCs w:val="18"/>
                <w:lang w:val="en-US"/>
              </w:rPr>
              <w:t>CASP - CompTIA Advanced Security Practitioner</w:t>
            </w:r>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lub</w:t>
            </w:r>
            <w:proofErr w:type="spellEnd"/>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równoważny</w:t>
            </w:r>
            <w:proofErr w:type="spellEnd"/>
            <w:r w:rsidR="00213256" w:rsidRPr="002F4A48">
              <w:rPr>
                <w:rFonts w:ascii="Verdana" w:hAnsi="Verdana"/>
                <w:sz w:val="18"/>
                <w:szCs w:val="18"/>
                <w:lang w:val="en-US"/>
              </w:rPr>
              <w:t>,</w:t>
            </w:r>
          </w:p>
          <w:p w:rsidR="008952CF" w:rsidRPr="002F4A48" w:rsidRDefault="008952CF" w:rsidP="00213256">
            <w:pPr>
              <w:pStyle w:val="Akapitzlist"/>
              <w:numPr>
                <w:ilvl w:val="0"/>
                <w:numId w:val="23"/>
              </w:numPr>
              <w:spacing w:line="240" w:lineRule="exact"/>
              <w:jc w:val="both"/>
              <w:rPr>
                <w:rFonts w:ascii="Verdana" w:hAnsi="Verdana"/>
                <w:sz w:val="18"/>
                <w:szCs w:val="18"/>
                <w:lang w:val="en-US"/>
              </w:rPr>
            </w:pPr>
            <w:r w:rsidRPr="002F4A48">
              <w:rPr>
                <w:rFonts w:ascii="Verdana" w:hAnsi="Verdana"/>
                <w:sz w:val="18"/>
                <w:szCs w:val="18"/>
                <w:lang w:val="en-US"/>
              </w:rPr>
              <w:t>CEH - Certified Ethical Hacker</w:t>
            </w:r>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lub</w:t>
            </w:r>
            <w:proofErr w:type="spellEnd"/>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równoważny</w:t>
            </w:r>
            <w:proofErr w:type="spellEnd"/>
            <w:r w:rsidR="00213256" w:rsidRPr="002F4A48">
              <w:rPr>
                <w:rFonts w:ascii="Verdana" w:hAnsi="Verdana"/>
                <w:sz w:val="18"/>
                <w:szCs w:val="18"/>
                <w:lang w:val="en-US"/>
              </w:rPr>
              <w:t>,</w:t>
            </w:r>
          </w:p>
          <w:p w:rsidR="008952CF" w:rsidRPr="002F4A48" w:rsidRDefault="008952CF" w:rsidP="00213256">
            <w:pPr>
              <w:pStyle w:val="Akapitzlist"/>
              <w:numPr>
                <w:ilvl w:val="0"/>
                <w:numId w:val="23"/>
              </w:numPr>
              <w:spacing w:line="240" w:lineRule="exact"/>
              <w:jc w:val="both"/>
              <w:rPr>
                <w:rFonts w:ascii="Verdana" w:hAnsi="Verdana"/>
                <w:sz w:val="18"/>
                <w:szCs w:val="18"/>
                <w:lang w:val="en-US"/>
              </w:rPr>
            </w:pPr>
            <w:r w:rsidRPr="002F4A48">
              <w:rPr>
                <w:rFonts w:ascii="Verdana" w:hAnsi="Verdana"/>
                <w:sz w:val="18"/>
                <w:szCs w:val="18"/>
                <w:lang w:val="en-US"/>
              </w:rPr>
              <w:t xml:space="preserve">CSFA - </w:t>
            </w:r>
            <w:proofErr w:type="spellStart"/>
            <w:r w:rsidRPr="002F4A48">
              <w:rPr>
                <w:rFonts w:ascii="Verdana" w:hAnsi="Verdana"/>
                <w:sz w:val="18"/>
                <w:szCs w:val="18"/>
                <w:lang w:val="en-US"/>
              </w:rPr>
              <w:t>CyberSecurity</w:t>
            </w:r>
            <w:proofErr w:type="spellEnd"/>
            <w:r w:rsidRPr="002F4A48">
              <w:rPr>
                <w:rFonts w:ascii="Verdana" w:hAnsi="Verdana"/>
                <w:sz w:val="18"/>
                <w:szCs w:val="18"/>
                <w:lang w:val="en-US"/>
              </w:rPr>
              <w:t xml:space="preserve"> Forensic Analyst</w:t>
            </w:r>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lub</w:t>
            </w:r>
            <w:proofErr w:type="spellEnd"/>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równoważny</w:t>
            </w:r>
            <w:proofErr w:type="spellEnd"/>
            <w:r w:rsidR="00213256" w:rsidRPr="002F4A48">
              <w:rPr>
                <w:rFonts w:ascii="Verdana" w:hAnsi="Verdana"/>
                <w:sz w:val="18"/>
                <w:szCs w:val="18"/>
                <w:lang w:val="en-US"/>
              </w:rPr>
              <w:t>,</w:t>
            </w:r>
          </w:p>
          <w:p w:rsidR="008952CF" w:rsidRPr="002F4A48" w:rsidRDefault="008952CF" w:rsidP="00213256">
            <w:pPr>
              <w:pStyle w:val="Akapitzlist"/>
              <w:numPr>
                <w:ilvl w:val="0"/>
                <w:numId w:val="23"/>
              </w:numPr>
              <w:spacing w:line="240" w:lineRule="exact"/>
              <w:jc w:val="both"/>
              <w:rPr>
                <w:rFonts w:ascii="Verdana" w:hAnsi="Verdana"/>
                <w:sz w:val="18"/>
                <w:szCs w:val="18"/>
                <w:lang w:val="en-US"/>
              </w:rPr>
            </w:pPr>
            <w:r w:rsidRPr="002F4A48">
              <w:rPr>
                <w:rFonts w:ascii="Verdana" w:hAnsi="Verdana"/>
                <w:sz w:val="18"/>
                <w:szCs w:val="18"/>
                <w:lang w:val="en-US"/>
              </w:rPr>
              <w:t>CIA - Certified Internal Auditor</w:t>
            </w:r>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lub</w:t>
            </w:r>
            <w:proofErr w:type="spellEnd"/>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równoważny</w:t>
            </w:r>
            <w:proofErr w:type="spellEnd"/>
            <w:r w:rsidR="00213256" w:rsidRPr="002F4A48">
              <w:rPr>
                <w:rFonts w:ascii="Verdana" w:hAnsi="Verdana"/>
                <w:sz w:val="18"/>
                <w:szCs w:val="18"/>
                <w:lang w:val="en-US"/>
              </w:rPr>
              <w:t>,</w:t>
            </w:r>
          </w:p>
          <w:p w:rsidR="008952CF" w:rsidRPr="002F4A48" w:rsidRDefault="008952CF" w:rsidP="00213256">
            <w:pPr>
              <w:pStyle w:val="Akapitzlist"/>
              <w:numPr>
                <w:ilvl w:val="0"/>
                <w:numId w:val="23"/>
              </w:numPr>
              <w:spacing w:line="240" w:lineRule="exact"/>
              <w:jc w:val="both"/>
              <w:rPr>
                <w:rFonts w:ascii="Verdana" w:hAnsi="Verdana"/>
                <w:sz w:val="18"/>
                <w:szCs w:val="18"/>
                <w:lang w:val="en-US"/>
              </w:rPr>
            </w:pPr>
            <w:r w:rsidRPr="002F4A48">
              <w:rPr>
                <w:rFonts w:ascii="Verdana" w:hAnsi="Verdana"/>
                <w:sz w:val="18"/>
                <w:szCs w:val="18"/>
                <w:lang w:val="en-US"/>
              </w:rPr>
              <w:t xml:space="preserve">GSNA - GIAC Systems and </w:t>
            </w:r>
            <w:r w:rsidRPr="002F4A48">
              <w:rPr>
                <w:rFonts w:ascii="Verdana" w:hAnsi="Verdana"/>
                <w:sz w:val="18"/>
                <w:szCs w:val="18"/>
                <w:lang w:val="en-US"/>
              </w:rPr>
              <w:lastRenderedPageBreak/>
              <w:t>Network Auditor</w:t>
            </w:r>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lub</w:t>
            </w:r>
            <w:proofErr w:type="spellEnd"/>
            <w:r w:rsidR="00213256" w:rsidRPr="002F4A48">
              <w:rPr>
                <w:rFonts w:ascii="Verdana" w:hAnsi="Verdana"/>
                <w:sz w:val="18"/>
                <w:szCs w:val="18"/>
                <w:lang w:val="en-US"/>
              </w:rPr>
              <w:t xml:space="preserve"> </w:t>
            </w:r>
            <w:proofErr w:type="spellStart"/>
            <w:r w:rsidR="00213256" w:rsidRPr="002F4A48">
              <w:rPr>
                <w:rFonts w:ascii="Verdana" w:hAnsi="Verdana"/>
                <w:sz w:val="18"/>
                <w:szCs w:val="18"/>
                <w:lang w:val="en-US"/>
              </w:rPr>
              <w:t>równoważny</w:t>
            </w:r>
            <w:proofErr w:type="spellEnd"/>
            <w:r w:rsidR="00213256" w:rsidRPr="002F4A48">
              <w:rPr>
                <w:rFonts w:ascii="Verdana" w:hAnsi="Verdana"/>
                <w:sz w:val="18"/>
                <w:szCs w:val="18"/>
                <w:lang w:val="en-US"/>
              </w:rPr>
              <w:t>.</w:t>
            </w:r>
          </w:p>
          <w:p w:rsidR="008952CF" w:rsidRPr="002F4A48" w:rsidRDefault="008952CF" w:rsidP="00966B46">
            <w:pPr>
              <w:rPr>
                <w:rFonts w:ascii="Verdana" w:eastAsia="Calibri" w:hAnsi="Verdana"/>
                <w:b/>
                <w:sz w:val="18"/>
                <w:szCs w:val="18"/>
                <w:lang w:val="en-US"/>
              </w:rPr>
            </w:pPr>
          </w:p>
          <w:p w:rsidR="008952CF" w:rsidRPr="002F4A48" w:rsidRDefault="008952CF" w:rsidP="002D6AF1">
            <w:pPr>
              <w:rPr>
                <w:rFonts w:ascii="Verdana" w:eastAsia="Calibri" w:hAnsi="Verdana"/>
                <w:sz w:val="18"/>
                <w:szCs w:val="18"/>
              </w:rPr>
            </w:pPr>
            <w:r w:rsidRPr="002F4A48">
              <w:rPr>
                <w:rFonts w:ascii="Verdana" w:eastAsia="Calibri" w:hAnsi="Verdana"/>
                <w:b/>
                <w:sz w:val="18"/>
                <w:szCs w:val="18"/>
              </w:rPr>
              <w:t>Minimalne doświadczenie</w:t>
            </w:r>
            <w:r w:rsidRPr="002F4A48">
              <w:rPr>
                <w:rFonts w:ascii="Verdana" w:eastAsia="Calibri" w:hAnsi="Verdana"/>
                <w:sz w:val="18"/>
                <w:szCs w:val="18"/>
              </w:rPr>
              <w:t>:</w:t>
            </w:r>
          </w:p>
          <w:p w:rsidR="008952CF" w:rsidRPr="002F4A48" w:rsidRDefault="008952CF" w:rsidP="00966B46">
            <w:pPr>
              <w:spacing w:line="240" w:lineRule="exact"/>
              <w:jc w:val="both"/>
              <w:rPr>
                <w:rFonts w:ascii="Arial" w:hAnsi="Arial" w:cs="Arial"/>
                <w:sz w:val="20"/>
                <w:szCs w:val="20"/>
              </w:rPr>
            </w:pPr>
            <w:r w:rsidRPr="002F4A48">
              <w:rPr>
                <w:rFonts w:ascii="Arial" w:hAnsi="Arial" w:cs="Arial"/>
                <w:sz w:val="20"/>
                <w:szCs w:val="20"/>
              </w:rPr>
              <w:t>W ciągu ostatnich 5 lat brał udział w przynajmniej 1 audycie bezpieczeństwa w roli eksperta ds. wdrożenia i utrzymania we wdrożeniu systemu informatycznego (przyjętego przez zlecającego)</w:t>
            </w:r>
            <w:r w:rsidR="0004379D" w:rsidRPr="002F4A48">
              <w:rPr>
                <w:rFonts w:ascii="Arial" w:hAnsi="Arial" w:cs="Arial"/>
                <w:sz w:val="20"/>
                <w:szCs w:val="20"/>
              </w:rPr>
              <w:t>.</w:t>
            </w:r>
          </w:p>
          <w:p w:rsidR="008952CF" w:rsidRPr="002F4A48" w:rsidRDefault="00F64E91" w:rsidP="002D6AF1">
            <w:pPr>
              <w:spacing w:line="240" w:lineRule="exact"/>
              <w:jc w:val="both"/>
              <w:rPr>
                <w:rFonts w:ascii="Arial" w:hAnsi="Arial" w:cs="Arial"/>
                <w:sz w:val="20"/>
                <w:szCs w:val="20"/>
              </w:rPr>
            </w:pPr>
            <w:r w:rsidRPr="002F4A48">
              <w:rPr>
                <w:rFonts w:ascii="Arial" w:hAnsi="Arial" w:cs="Arial"/>
                <w:sz w:val="20"/>
                <w:szCs w:val="20"/>
              </w:rPr>
              <w:t>Przez okres co najmniej 5 lat pełnił rolę Konsultanta technicznego</w:t>
            </w:r>
            <w:r w:rsidR="0004379D" w:rsidRPr="002F4A48">
              <w:rPr>
                <w:rFonts w:ascii="Arial" w:hAnsi="Arial" w:cs="Arial"/>
                <w:sz w:val="20"/>
                <w:szCs w:val="20"/>
              </w:rPr>
              <w:t>,</w:t>
            </w:r>
            <w:r w:rsidRPr="002F4A48">
              <w:rPr>
                <w:rFonts w:ascii="Arial" w:hAnsi="Arial" w:cs="Arial"/>
                <w:sz w:val="20"/>
                <w:szCs w:val="20"/>
              </w:rPr>
              <w:t xml:space="preserve"> wykonując zadania z </w:t>
            </w:r>
            <w:r w:rsidR="008B553A" w:rsidRPr="002F4A48">
              <w:rPr>
                <w:rFonts w:ascii="Arial" w:hAnsi="Arial" w:cs="Arial"/>
                <w:sz w:val="20"/>
                <w:szCs w:val="20"/>
              </w:rPr>
              <w:t>obszaru</w:t>
            </w:r>
            <w:r w:rsidRPr="002F4A48">
              <w:rPr>
                <w:rFonts w:ascii="Arial" w:hAnsi="Arial" w:cs="Arial"/>
                <w:sz w:val="20"/>
                <w:szCs w:val="20"/>
              </w:rPr>
              <w:t xml:space="preserve"> projektowania i wdrażania systemów zapewnienia ciągłości funkcjonowania oraz opracowania Planu Ciągłości </w:t>
            </w:r>
            <w:r w:rsidR="0004379D" w:rsidRPr="002F4A48">
              <w:rPr>
                <w:rFonts w:ascii="Arial" w:hAnsi="Arial" w:cs="Arial"/>
                <w:sz w:val="20"/>
                <w:szCs w:val="20"/>
              </w:rPr>
              <w:t>Działania</w:t>
            </w:r>
            <w:r w:rsidRPr="002F4A48">
              <w:rPr>
                <w:rFonts w:ascii="Arial" w:hAnsi="Arial" w:cs="Arial"/>
                <w:sz w:val="20"/>
                <w:szCs w:val="20"/>
              </w:rPr>
              <w:t xml:space="preserve">, systemów operacyjnych i narzędziowych (baz </w:t>
            </w:r>
            <w:r w:rsidR="0004379D" w:rsidRPr="002F4A48">
              <w:rPr>
                <w:rFonts w:ascii="Arial" w:hAnsi="Arial" w:cs="Arial"/>
                <w:sz w:val="20"/>
                <w:szCs w:val="20"/>
              </w:rPr>
              <w:t>danych</w:t>
            </w:r>
            <w:r w:rsidRPr="002F4A48">
              <w:rPr>
                <w:rFonts w:ascii="Arial" w:hAnsi="Arial" w:cs="Arial"/>
                <w:sz w:val="20"/>
                <w:szCs w:val="20"/>
              </w:rPr>
              <w:t xml:space="preserve">, serwerów aplikacyjnych, serwerów www, narzędzi </w:t>
            </w:r>
            <w:r w:rsidR="0004379D" w:rsidRPr="002F4A48">
              <w:rPr>
                <w:rFonts w:ascii="Arial" w:hAnsi="Arial" w:cs="Arial"/>
                <w:sz w:val="20"/>
                <w:szCs w:val="20"/>
              </w:rPr>
              <w:t>integracyjnych</w:t>
            </w:r>
            <w:r w:rsidRPr="002F4A48">
              <w:rPr>
                <w:rFonts w:ascii="Arial" w:hAnsi="Arial" w:cs="Arial"/>
                <w:sz w:val="20"/>
                <w:szCs w:val="20"/>
              </w:rPr>
              <w:t>, zabezpieczeń) oraz urządzeń sieciowych</w:t>
            </w:r>
            <w:r w:rsidR="008B553A" w:rsidRPr="002F4A48">
              <w:rPr>
                <w:rFonts w:ascii="Arial" w:hAnsi="Arial" w:cs="Arial"/>
                <w:sz w:val="20"/>
                <w:szCs w:val="20"/>
              </w:rPr>
              <w:t>,</w:t>
            </w:r>
            <w:r w:rsidRPr="002F4A48">
              <w:rPr>
                <w:rFonts w:ascii="Arial" w:hAnsi="Arial" w:cs="Arial"/>
                <w:sz w:val="20"/>
                <w:szCs w:val="20"/>
              </w:rPr>
              <w:t xml:space="preserve"> m.in. ich konfiguracji</w:t>
            </w:r>
          </w:p>
        </w:tc>
        <w:tc>
          <w:tcPr>
            <w:tcW w:w="1975" w:type="dxa"/>
          </w:tcPr>
          <w:p w:rsidR="008952CF" w:rsidRPr="002F4A48" w:rsidRDefault="008952CF" w:rsidP="002D6AF1">
            <w:pPr>
              <w:rPr>
                <w:rFonts w:ascii="Verdana" w:eastAsia="Calibri" w:hAnsi="Verdana" w:cs="Arial"/>
                <w:sz w:val="18"/>
                <w:szCs w:val="18"/>
              </w:rPr>
            </w:pPr>
            <w:r w:rsidRPr="002F4A48">
              <w:rPr>
                <w:rFonts w:ascii="Verdana" w:hAnsi="Verdana" w:cs="Arial"/>
                <w:b/>
                <w:sz w:val="18"/>
                <w:szCs w:val="18"/>
              </w:rPr>
              <w:lastRenderedPageBreak/>
              <w:t>Konsultant techniczny</w:t>
            </w:r>
          </w:p>
        </w:tc>
        <w:tc>
          <w:tcPr>
            <w:tcW w:w="1417" w:type="dxa"/>
            <w:tcBorders>
              <w:right w:val="single" w:sz="4" w:space="0" w:color="auto"/>
            </w:tcBorders>
          </w:tcPr>
          <w:p w:rsidR="008952CF" w:rsidRPr="002F4A48" w:rsidRDefault="008952CF" w:rsidP="002D6AF1">
            <w:pPr>
              <w:rPr>
                <w:rFonts w:ascii="Verdana" w:hAnsi="Verdana" w:cs="Arial"/>
                <w:sz w:val="18"/>
                <w:szCs w:val="18"/>
              </w:rPr>
            </w:pPr>
          </w:p>
        </w:tc>
        <w:tc>
          <w:tcPr>
            <w:tcW w:w="5245" w:type="dxa"/>
          </w:tcPr>
          <w:p w:rsidR="008952CF" w:rsidRPr="002F4A48" w:rsidRDefault="008952CF" w:rsidP="002D6AF1">
            <w:pPr>
              <w:contextualSpacing/>
              <w:rPr>
                <w:rFonts w:ascii="Verdana" w:eastAsia="Calibri" w:hAnsi="Verdana" w:cs="Arial"/>
                <w:bCs/>
                <w:sz w:val="18"/>
                <w:szCs w:val="18"/>
              </w:rPr>
            </w:pPr>
            <w:r w:rsidRPr="002F4A48">
              <w:rPr>
                <w:rFonts w:ascii="Verdana" w:eastAsia="Calibri" w:hAnsi="Verdana" w:cs="Arial"/>
                <w:b/>
                <w:bCs/>
                <w:sz w:val="18"/>
                <w:szCs w:val="18"/>
              </w:rPr>
              <w:t>Kwalifikacje zawodowe</w:t>
            </w:r>
            <w:r w:rsidRPr="002F4A48">
              <w:rPr>
                <w:rFonts w:ascii="Verdana" w:eastAsia="Calibri" w:hAnsi="Verdana" w:cs="Arial"/>
                <w:bCs/>
                <w:sz w:val="18"/>
                <w:szCs w:val="18"/>
              </w:rPr>
              <w:t xml:space="preserve">: </w:t>
            </w:r>
          </w:p>
          <w:p w:rsidR="004D1093" w:rsidRPr="002F4A48" w:rsidRDefault="004D1093" w:rsidP="004D1093">
            <w:pPr>
              <w:contextualSpacing/>
              <w:rPr>
                <w:rFonts w:ascii="Verdana" w:eastAsia="Calibri" w:hAnsi="Verdana" w:cs="Arial"/>
                <w:bCs/>
                <w:sz w:val="18"/>
                <w:szCs w:val="18"/>
              </w:rPr>
            </w:pPr>
            <w:r w:rsidRPr="002F4A48">
              <w:rPr>
                <w:rFonts w:ascii="Verdana" w:eastAsia="Calibri" w:hAnsi="Verdana" w:cs="Arial"/>
                <w:bCs/>
                <w:sz w:val="18"/>
                <w:szCs w:val="18"/>
              </w:rPr>
              <w:t xml:space="preserve">………………………………………………………………………..……. </w:t>
            </w:r>
            <w:r w:rsidRPr="002F4A48">
              <w:rPr>
                <w:rFonts w:ascii="Verdana" w:eastAsia="Calibri" w:hAnsi="Verdana" w:cs="Arial"/>
                <w:bCs/>
                <w:i/>
                <w:sz w:val="18"/>
                <w:szCs w:val="18"/>
              </w:rPr>
              <w:t>(wpisać nazwę posiadanego certyfikatu)</w:t>
            </w:r>
          </w:p>
          <w:p w:rsidR="008952CF" w:rsidRPr="002F4A48" w:rsidRDefault="008952CF" w:rsidP="002D6AF1">
            <w:pPr>
              <w:contextualSpacing/>
              <w:rPr>
                <w:rFonts w:ascii="Verdana" w:eastAsia="Calibri" w:hAnsi="Verdana" w:cs="Arial"/>
                <w:b/>
                <w:bCs/>
                <w:sz w:val="18"/>
                <w:szCs w:val="18"/>
              </w:rPr>
            </w:pPr>
          </w:p>
          <w:p w:rsidR="008952CF" w:rsidRPr="002F4A48" w:rsidRDefault="008952CF" w:rsidP="002D6AF1">
            <w:pPr>
              <w:contextualSpacing/>
              <w:rPr>
                <w:rFonts w:ascii="Verdana" w:eastAsia="Calibri" w:hAnsi="Verdana" w:cs="Arial"/>
                <w:b/>
                <w:bCs/>
                <w:sz w:val="18"/>
                <w:szCs w:val="18"/>
              </w:rPr>
            </w:pPr>
            <w:r w:rsidRPr="002F4A48">
              <w:rPr>
                <w:rFonts w:ascii="Verdana" w:eastAsia="Calibri" w:hAnsi="Verdana" w:cs="Arial"/>
                <w:b/>
                <w:bCs/>
                <w:sz w:val="18"/>
                <w:szCs w:val="18"/>
              </w:rPr>
              <w:t>Doświadczenie:</w:t>
            </w:r>
          </w:p>
          <w:p w:rsidR="008952CF" w:rsidRPr="002F4A48" w:rsidRDefault="008952CF" w:rsidP="002D6AF1">
            <w:pPr>
              <w:spacing w:line="240" w:lineRule="exact"/>
              <w:ind w:left="720"/>
              <w:jc w:val="both"/>
              <w:rPr>
                <w:rFonts w:ascii="Verdana" w:hAnsi="Verdana" w:cs="Arial"/>
                <w:sz w:val="18"/>
                <w:szCs w:val="18"/>
              </w:rPr>
            </w:pPr>
          </w:p>
          <w:p w:rsidR="00E528E2" w:rsidRPr="002F4A48" w:rsidRDefault="004E229A" w:rsidP="00E528E2">
            <w:pPr>
              <w:jc w:val="both"/>
              <w:rPr>
                <w:rFonts w:ascii="Verdana" w:hAnsi="Verdana"/>
                <w:sz w:val="18"/>
                <w:szCs w:val="18"/>
              </w:rPr>
            </w:pPr>
            <w:r w:rsidRPr="002F4A48">
              <w:rPr>
                <w:rFonts w:ascii="Verdana" w:hAnsi="Verdana"/>
                <w:sz w:val="18"/>
                <w:szCs w:val="18"/>
              </w:rPr>
              <w:t>1.</w:t>
            </w:r>
            <w:r w:rsidR="00314EEA" w:rsidRPr="002F4A48">
              <w:rPr>
                <w:rFonts w:ascii="Verdana" w:hAnsi="Verdana"/>
                <w:sz w:val="18"/>
                <w:szCs w:val="18"/>
              </w:rPr>
              <w:t xml:space="preserve"> </w:t>
            </w:r>
            <w:r w:rsidR="00E528E2" w:rsidRPr="002F4A48">
              <w:rPr>
                <w:rFonts w:ascii="Verdana" w:hAnsi="Verdana"/>
                <w:sz w:val="18"/>
                <w:szCs w:val="18"/>
              </w:rPr>
              <w:t xml:space="preserve">w okresie ……………………….……… (ostatnich 5 lat - należy podać daty skrajne – dzień, miesiąc, rok) </w:t>
            </w:r>
            <w:r w:rsidRPr="002F4A48">
              <w:rPr>
                <w:rFonts w:ascii="Verdana" w:hAnsi="Verdana"/>
                <w:sz w:val="18"/>
                <w:szCs w:val="18"/>
              </w:rPr>
              <w:t>brał udział w przynajmniej 1 następującym audycie bezpieczeństwa w roli eksperta ds. wdrożenia i utrzymania we wdrożeniu systemu informatycznego (przyjętego przez zlecającego):</w:t>
            </w:r>
          </w:p>
          <w:p w:rsidR="00E528E2" w:rsidRPr="002F4A48" w:rsidRDefault="00E528E2" w:rsidP="00E528E2">
            <w:pPr>
              <w:pStyle w:val="Akapitzlist"/>
              <w:numPr>
                <w:ilvl w:val="0"/>
                <w:numId w:val="24"/>
              </w:numPr>
              <w:rPr>
                <w:rFonts w:ascii="Verdana" w:hAnsi="Verdana"/>
                <w:sz w:val="18"/>
                <w:szCs w:val="18"/>
              </w:rPr>
            </w:pPr>
            <w:r w:rsidRPr="002F4A48">
              <w:rPr>
                <w:rFonts w:ascii="Verdana" w:hAnsi="Verdana"/>
                <w:sz w:val="18"/>
                <w:szCs w:val="18"/>
              </w:rPr>
              <w:t xml:space="preserve">………………………………………….………………………………….. dla odbiorcy…………………………………………………………… </w:t>
            </w:r>
          </w:p>
          <w:p w:rsidR="00E528E2" w:rsidRPr="002F4A48" w:rsidRDefault="00E528E2" w:rsidP="00314EEA">
            <w:pPr>
              <w:pStyle w:val="Akapitzlist"/>
              <w:numPr>
                <w:ilvl w:val="0"/>
                <w:numId w:val="24"/>
              </w:numPr>
              <w:rPr>
                <w:rFonts w:ascii="Verdana" w:hAnsi="Verdana"/>
                <w:sz w:val="18"/>
                <w:szCs w:val="18"/>
              </w:rPr>
            </w:pPr>
            <w:r w:rsidRPr="002F4A48">
              <w:rPr>
                <w:rFonts w:ascii="Verdana" w:hAnsi="Verdana"/>
                <w:sz w:val="18"/>
                <w:szCs w:val="18"/>
              </w:rPr>
              <w:t xml:space="preserve"> …………………………………………………………..……………………</w:t>
            </w:r>
          </w:p>
          <w:p w:rsidR="008952CF" w:rsidRPr="002F4A48" w:rsidRDefault="00E528E2" w:rsidP="00314EEA">
            <w:pPr>
              <w:pStyle w:val="Akapitzlist"/>
              <w:ind w:left="394"/>
              <w:rPr>
                <w:rFonts w:ascii="Verdana" w:hAnsi="Verdana"/>
                <w:sz w:val="18"/>
                <w:szCs w:val="18"/>
              </w:rPr>
            </w:pPr>
            <w:r w:rsidRPr="002F4A48">
              <w:rPr>
                <w:rFonts w:ascii="Verdana" w:hAnsi="Verdana"/>
                <w:sz w:val="18"/>
                <w:szCs w:val="18"/>
              </w:rPr>
              <w:t xml:space="preserve"> dla odbiorcy……………………………………….</w:t>
            </w:r>
            <w:r w:rsidR="00717ED3" w:rsidRPr="002F4A48">
              <w:rPr>
                <w:rFonts w:ascii="Verdana" w:hAnsi="Verdana"/>
                <w:sz w:val="18"/>
                <w:szCs w:val="18"/>
              </w:rPr>
              <w:t xml:space="preserve">…………………… </w:t>
            </w:r>
          </w:p>
          <w:p w:rsidR="00717ED3" w:rsidRPr="002F4A48" w:rsidRDefault="00717ED3" w:rsidP="00717ED3">
            <w:pPr>
              <w:ind w:left="34"/>
              <w:rPr>
                <w:rFonts w:ascii="Verdana" w:hAnsi="Verdana"/>
                <w:sz w:val="18"/>
                <w:szCs w:val="18"/>
              </w:rPr>
            </w:pPr>
          </w:p>
          <w:p w:rsidR="00717ED3" w:rsidRPr="002F4A48" w:rsidRDefault="00717ED3" w:rsidP="00717ED3">
            <w:pPr>
              <w:ind w:left="34"/>
              <w:rPr>
                <w:rFonts w:ascii="Verdana" w:hAnsi="Verdana"/>
                <w:sz w:val="18"/>
                <w:szCs w:val="18"/>
              </w:rPr>
            </w:pPr>
          </w:p>
          <w:p w:rsidR="00717ED3" w:rsidRPr="002F4A48" w:rsidRDefault="00717ED3" w:rsidP="00717ED3">
            <w:pPr>
              <w:jc w:val="both"/>
              <w:rPr>
                <w:rFonts w:ascii="Verdana" w:hAnsi="Verdana"/>
                <w:sz w:val="18"/>
                <w:szCs w:val="18"/>
              </w:rPr>
            </w:pPr>
            <w:r w:rsidRPr="002F4A48">
              <w:rPr>
                <w:rFonts w:ascii="Verdana" w:hAnsi="Verdana"/>
                <w:sz w:val="18"/>
                <w:szCs w:val="18"/>
              </w:rPr>
              <w:t>2.</w:t>
            </w:r>
            <w:r w:rsidR="00314EEA" w:rsidRPr="002F4A48">
              <w:rPr>
                <w:rFonts w:ascii="Verdana" w:hAnsi="Verdana"/>
                <w:sz w:val="18"/>
                <w:szCs w:val="18"/>
              </w:rPr>
              <w:t xml:space="preserve"> </w:t>
            </w:r>
            <w:r w:rsidRPr="002F4A48">
              <w:rPr>
                <w:rFonts w:ascii="Verdana" w:hAnsi="Verdana"/>
                <w:sz w:val="18"/>
                <w:szCs w:val="18"/>
              </w:rPr>
              <w:t>w okresie ……………………….……… (co najmniej 5 lat - należy podać daty skrajne – dzień, miesiąc, rok) pełnił rolę Konsultanta technicznego, wykonując zadania z obszaru projektowania i wdrażania systemów zapewnienia ciągłości funkcjonowania oraz opracowania Planu Ciągłości Działania, systemów operacyjnych i narzędziowych (baz danych, serwerów aplikacyjnych, serwerów www, narzędzi integracyjnych, zabezpieczeń) oraz urządzeń sieciowych, m.in. ich konfiguracji</w:t>
            </w:r>
          </w:p>
          <w:p w:rsidR="00717ED3" w:rsidRPr="002F4A48" w:rsidRDefault="00717ED3" w:rsidP="00717ED3">
            <w:pPr>
              <w:ind w:left="34"/>
              <w:rPr>
                <w:rFonts w:ascii="Verdana" w:hAnsi="Verdana"/>
                <w:sz w:val="18"/>
                <w:szCs w:val="18"/>
              </w:rPr>
            </w:pPr>
            <w:r w:rsidRPr="002F4A48">
              <w:rPr>
                <w:rFonts w:ascii="Verdana" w:hAnsi="Verdana"/>
                <w:sz w:val="18"/>
                <w:szCs w:val="18"/>
              </w:rPr>
              <w:t>dla odbiorcy</w:t>
            </w:r>
            <w:r w:rsidR="00570691" w:rsidRPr="002F4A48">
              <w:rPr>
                <w:rFonts w:ascii="Verdana" w:hAnsi="Verdana"/>
                <w:sz w:val="18"/>
                <w:szCs w:val="18"/>
              </w:rPr>
              <w:t xml:space="preserve">/odbiorców: </w:t>
            </w:r>
            <w:r w:rsidRPr="002F4A48">
              <w:rPr>
                <w:rFonts w:ascii="Verdana" w:hAnsi="Verdana"/>
                <w:sz w:val="18"/>
                <w:szCs w:val="18"/>
              </w:rPr>
              <w:t>……………………………………….</w:t>
            </w:r>
            <w:r w:rsidR="005330CB" w:rsidRPr="002F4A48">
              <w:rPr>
                <w:rFonts w:ascii="Verdana" w:hAnsi="Verdana"/>
                <w:sz w:val="18"/>
                <w:szCs w:val="18"/>
              </w:rPr>
              <w:t>………</w:t>
            </w:r>
          </w:p>
          <w:p w:rsidR="005330CB" w:rsidRPr="002F4A48" w:rsidRDefault="005330CB" w:rsidP="00717ED3">
            <w:pPr>
              <w:ind w:left="34"/>
              <w:rPr>
                <w:rFonts w:ascii="Verdana" w:hAnsi="Verdana"/>
                <w:sz w:val="18"/>
                <w:szCs w:val="18"/>
              </w:rPr>
            </w:pPr>
            <w:r w:rsidRPr="002F4A48">
              <w:rPr>
                <w:rFonts w:ascii="Verdana" w:hAnsi="Verdana"/>
                <w:sz w:val="18"/>
                <w:szCs w:val="18"/>
              </w:rPr>
              <w:lastRenderedPageBreak/>
              <w:t>………………………………………………………………………………………..</w:t>
            </w:r>
          </w:p>
        </w:tc>
        <w:tc>
          <w:tcPr>
            <w:tcW w:w="1985" w:type="dxa"/>
            <w:vAlign w:val="center"/>
          </w:tcPr>
          <w:p w:rsidR="008952CF" w:rsidRPr="002F4A48" w:rsidRDefault="008952CF" w:rsidP="002D6AF1">
            <w:pPr>
              <w:spacing w:before="120"/>
              <w:rPr>
                <w:rFonts w:ascii="Verdana" w:eastAsia="Calibri" w:hAnsi="Verdana" w:cs="Arial"/>
                <w:i/>
                <w:sz w:val="18"/>
                <w:szCs w:val="20"/>
              </w:rPr>
            </w:pPr>
            <w:r w:rsidRPr="002F4A48">
              <w:rPr>
                <w:rFonts w:ascii="Verdana" w:eastAsia="Calibri" w:hAnsi="Verdana" w:cs="Arial"/>
                <w:i/>
                <w:sz w:val="18"/>
                <w:szCs w:val="20"/>
              </w:rPr>
              <w:lastRenderedPageBreak/>
              <w:t>…………………… (Podać podstawę dysponowania daną osobą przez Wykonawcę)</w:t>
            </w:r>
          </w:p>
        </w:tc>
      </w:tr>
      <w:tr w:rsidR="008952CF" w:rsidRPr="002F4A48" w:rsidTr="007D14B0">
        <w:trPr>
          <w:trHeight w:val="359"/>
        </w:trPr>
        <w:tc>
          <w:tcPr>
            <w:tcW w:w="709" w:type="dxa"/>
            <w:tcBorders>
              <w:top w:val="double" w:sz="4" w:space="0" w:color="auto"/>
              <w:bottom w:val="double" w:sz="4" w:space="0" w:color="auto"/>
              <w:right w:val="double" w:sz="4" w:space="0" w:color="auto"/>
            </w:tcBorders>
            <w:vAlign w:val="center"/>
          </w:tcPr>
          <w:p w:rsidR="008952CF" w:rsidRPr="002F4A48" w:rsidRDefault="008952CF" w:rsidP="00CD2F2F">
            <w:pPr>
              <w:spacing w:before="120"/>
              <w:jc w:val="center"/>
              <w:rPr>
                <w:rFonts w:ascii="Verdana" w:eastAsia="Calibri" w:hAnsi="Verdana" w:cs="Arial"/>
                <w:sz w:val="20"/>
                <w:szCs w:val="20"/>
              </w:rPr>
            </w:pPr>
            <w:r w:rsidRPr="002F4A48">
              <w:rPr>
                <w:rFonts w:ascii="Verdana" w:eastAsia="Calibri" w:hAnsi="Verdana" w:cs="Arial"/>
                <w:sz w:val="20"/>
                <w:szCs w:val="20"/>
              </w:rPr>
              <w:lastRenderedPageBreak/>
              <w:t>7</w:t>
            </w:r>
          </w:p>
        </w:tc>
        <w:tc>
          <w:tcPr>
            <w:tcW w:w="2986" w:type="dxa"/>
            <w:tcBorders>
              <w:left w:val="double" w:sz="4" w:space="0" w:color="auto"/>
            </w:tcBorders>
          </w:tcPr>
          <w:p w:rsidR="008952CF" w:rsidRPr="002F4A48" w:rsidRDefault="008952CF" w:rsidP="002D6AF1">
            <w:pPr>
              <w:rPr>
                <w:rFonts w:ascii="Verdana" w:eastAsia="Calibri" w:hAnsi="Verdana"/>
                <w:sz w:val="18"/>
                <w:szCs w:val="18"/>
              </w:rPr>
            </w:pPr>
            <w:r w:rsidRPr="002F4A48">
              <w:rPr>
                <w:rFonts w:ascii="Verdana" w:eastAsia="Calibri" w:hAnsi="Verdana"/>
                <w:b/>
                <w:sz w:val="18"/>
                <w:szCs w:val="18"/>
              </w:rPr>
              <w:t>Wymagane kwalifikacje zawodowe</w:t>
            </w:r>
            <w:r w:rsidRPr="002F4A48">
              <w:rPr>
                <w:rFonts w:ascii="Verdana" w:eastAsia="Calibri" w:hAnsi="Verdana"/>
                <w:sz w:val="18"/>
                <w:szCs w:val="18"/>
              </w:rPr>
              <w:t xml:space="preserve">: </w:t>
            </w:r>
          </w:p>
          <w:p w:rsidR="008952CF" w:rsidRPr="002F4A48" w:rsidRDefault="008952CF" w:rsidP="006675FE">
            <w:pPr>
              <w:rPr>
                <w:rFonts w:ascii="Verdana" w:eastAsia="Calibri" w:hAnsi="Verdana"/>
                <w:sz w:val="18"/>
                <w:szCs w:val="18"/>
              </w:rPr>
            </w:pPr>
            <w:r w:rsidRPr="002F4A48">
              <w:rPr>
                <w:rFonts w:ascii="Verdana" w:hAnsi="Verdana" w:cs="Arial"/>
                <w:bCs/>
                <w:iCs/>
                <w:sz w:val="18"/>
                <w:szCs w:val="18"/>
              </w:rPr>
              <w:t>Brak</w:t>
            </w:r>
          </w:p>
          <w:p w:rsidR="008952CF" w:rsidRPr="002F4A48" w:rsidRDefault="008952CF" w:rsidP="002D6AF1">
            <w:pPr>
              <w:rPr>
                <w:rFonts w:ascii="Verdana" w:eastAsia="Calibri" w:hAnsi="Verdana"/>
                <w:b/>
                <w:sz w:val="18"/>
                <w:szCs w:val="18"/>
              </w:rPr>
            </w:pPr>
          </w:p>
          <w:p w:rsidR="008952CF" w:rsidRPr="002F4A48" w:rsidRDefault="008952CF" w:rsidP="002D6AF1">
            <w:pPr>
              <w:rPr>
                <w:rFonts w:ascii="Verdana" w:eastAsia="Calibri" w:hAnsi="Verdana"/>
                <w:sz w:val="18"/>
                <w:szCs w:val="18"/>
              </w:rPr>
            </w:pPr>
            <w:r w:rsidRPr="002F4A48">
              <w:rPr>
                <w:rFonts w:ascii="Verdana" w:eastAsia="Calibri" w:hAnsi="Verdana"/>
                <w:b/>
                <w:sz w:val="18"/>
                <w:szCs w:val="18"/>
              </w:rPr>
              <w:t>Minimalne doświadczenie</w:t>
            </w:r>
            <w:r w:rsidRPr="002F4A48">
              <w:rPr>
                <w:rFonts w:ascii="Verdana" w:eastAsia="Calibri" w:hAnsi="Verdana"/>
                <w:sz w:val="18"/>
                <w:szCs w:val="18"/>
              </w:rPr>
              <w:t>:</w:t>
            </w:r>
          </w:p>
          <w:p w:rsidR="008952CF" w:rsidRPr="002F4A48" w:rsidRDefault="005330CB" w:rsidP="002D6AF1">
            <w:pPr>
              <w:spacing w:line="240" w:lineRule="exact"/>
              <w:jc w:val="both"/>
              <w:rPr>
                <w:rFonts w:ascii="Verdana" w:eastAsia="Calibri" w:hAnsi="Verdana"/>
                <w:sz w:val="18"/>
                <w:szCs w:val="18"/>
              </w:rPr>
            </w:pPr>
            <w:r w:rsidRPr="002F4A48">
              <w:rPr>
                <w:rFonts w:ascii="Verdana" w:hAnsi="Verdana" w:cs="Arial"/>
                <w:sz w:val="18"/>
                <w:szCs w:val="18"/>
              </w:rPr>
              <w:t>Przez okres co najmniej 5 lat wykonywał zadania w obszarze zapewnienia jakości, w tym przez okres co najmniej 3 lat pełnił rolę Koordynatora Testów Wydajnościowych</w:t>
            </w:r>
            <w:r w:rsidR="003D6DEB" w:rsidRPr="002F4A48">
              <w:rPr>
                <w:rFonts w:ascii="Verdana" w:hAnsi="Verdana" w:cs="Arial"/>
                <w:sz w:val="18"/>
                <w:szCs w:val="18"/>
              </w:rPr>
              <w:t>,</w:t>
            </w:r>
            <w:r w:rsidRPr="002F4A48">
              <w:rPr>
                <w:rFonts w:ascii="Verdana" w:hAnsi="Verdana" w:cs="Arial"/>
                <w:sz w:val="18"/>
                <w:szCs w:val="18"/>
              </w:rPr>
              <w:t xml:space="preserve"> </w:t>
            </w:r>
            <w:r w:rsidRPr="002F4A48">
              <w:rPr>
                <w:rFonts w:ascii="Verdana" w:hAnsi="Verdana" w:cs="Arial"/>
                <w:sz w:val="18"/>
                <w:szCs w:val="18"/>
              </w:rPr>
              <w:lastRenderedPageBreak/>
              <w:t>zajmując się przygotowywaniem, planowaniem i koordynacją testów.</w:t>
            </w:r>
          </w:p>
        </w:tc>
        <w:tc>
          <w:tcPr>
            <w:tcW w:w="1975" w:type="dxa"/>
          </w:tcPr>
          <w:p w:rsidR="008952CF" w:rsidRPr="002F4A48" w:rsidRDefault="008952CF" w:rsidP="002066FE">
            <w:pPr>
              <w:rPr>
                <w:rFonts w:ascii="Verdana" w:hAnsi="Verdana" w:cs="Arial"/>
                <w:b/>
                <w:sz w:val="18"/>
                <w:szCs w:val="18"/>
              </w:rPr>
            </w:pPr>
            <w:r w:rsidRPr="002F4A48">
              <w:rPr>
                <w:rFonts w:ascii="Verdana" w:hAnsi="Verdana" w:cs="Arial"/>
                <w:b/>
                <w:sz w:val="18"/>
                <w:szCs w:val="18"/>
              </w:rPr>
              <w:lastRenderedPageBreak/>
              <w:t>Koordynator Testów</w:t>
            </w:r>
          </w:p>
          <w:p w:rsidR="008952CF" w:rsidRPr="002F4A48" w:rsidRDefault="008952CF" w:rsidP="002066FE">
            <w:pPr>
              <w:rPr>
                <w:rFonts w:ascii="Verdana" w:eastAsia="Calibri" w:hAnsi="Verdana" w:cs="Arial"/>
                <w:sz w:val="18"/>
                <w:szCs w:val="18"/>
              </w:rPr>
            </w:pPr>
            <w:r w:rsidRPr="002F4A48">
              <w:rPr>
                <w:rFonts w:ascii="Verdana" w:hAnsi="Verdana" w:cs="Arial"/>
                <w:b/>
                <w:sz w:val="18"/>
                <w:szCs w:val="18"/>
              </w:rPr>
              <w:t>Wydajnościowych</w:t>
            </w:r>
          </w:p>
        </w:tc>
        <w:tc>
          <w:tcPr>
            <w:tcW w:w="1417" w:type="dxa"/>
            <w:tcBorders>
              <w:right w:val="single" w:sz="4" w:space="0" w:color="auto"/>
            </w:tcBorders>
          </w:tcPr>
          <w:p w:rsidR="008952CF" w:rsidRPr="002F4A48" w:rsidRDefault="008952CF" w:rsidP="002D6AF1">
            <w:pPr>
              <w:rPr>
                <w:rFonts w:ascii="Verdana" w:hAnsi="Verdana" w:cs="Arial"/>
                <w:sz w:val="18"/>
                <w:szCs w:val="18"/>
              </w:rPr>
            </w:pPr>
          </w:p>
        </w:tc>
        <w:tc>
          <w:tcPr>
            <w:tcW w:w="5245" w:type="dxa"/>
          </w:tcPr>
          <w:p w:rsidR="008952CF" w:rsidRPr="002F4A48" w:rsidRDefault="008952CF" w:rsidP="002D6AF1">
            <w:pPr>
              <w:contextualSpacing/>
              <w:rPr>
                <w:rFonts w:ascii="Verdana" w:eastAsia="Calibri" w:hAnsi="Verdana" w:cs="Arial"/>
                <w:b/>
                <w:bCs/>
                <w:sz w:val="18"/>
                <w:szCs w:val="18"/>
              </w:rPr>
            </w:pPr>
          </w:p>
          <w:p w:rsidR="008952CF" w:rsidRPr="002F4A48" w:rsidRDefault="008952CF" w:rsidP="002D6AF1">
            <w:pPr>
              <w:contextualSpacing/>
              <w:rPr>
                <w:rFonts w:ascii="Verdana" w:eastAsia="Calibri" w:hAnsi="Verdana" w:cs="Arial"/>
                <w:b/>
                <w:bCs/>
                <w:sz w:val="18"/>
                <w:szCs w:val="18"/>
              </w:rPr>
            </w:pPr>
            <w:r w:rsidRPr="002F4A48">
              <w:rPr>
                <w:rFonts w:ascii="Verdana" w:eastAsia="Calibri" w:hAnsi="Verdana" w:cs="Arial"/>
                <w:b/>
                <w:bCs/>
                <w:sz w:val="18"/>
                <w:szCs w:val="18"/>
              </w:rPr>
              <w:t>Doświadczenie:</w:t>
            </w:r>
          </w:p>
          <w:p w:rsidR="003D6DEB" w:rsidRPr="002F4A48" w:rsidRDefault="007652BB" w:rsidP="007652BB">
            <w:pPr>
              <w:jc w:val="both"/>
              <w:rPr>
                <w:rFonts w:ascii="Verdana" w:hAnsi="Verdana" w:cs="Arial"/>
                <w:sz w:val="18"/>
                <w:szCs w:val="18"/>
              </w:rPr>
            </w:pPr>
            <w:r w:rsidRPr="002F4A48">
              <w:rPr>
                <w:rFonts w:ascii="Verdana" w:hAnsi="Verdana"/>
                <w:sz w:val="18"/>
                <w:szCs w:val="18"/>
              </w:rPr>
              <w:t xml:space="preserve">w okresie ……………………….……… (co najmniej 5 lat - należy podać daty skrajne – dzień, miesiąc, rok) </w:t>
            </w:r>
            <w:r w:rsidRPr="002F4A48">
              <w:rPr>
                <w:rFonts w:ascii="Verdana" w:hAnsi="Verdana" w:cs="Arial"/>
                <w:sz w:val="18"/>
                <w:szCs w:val="18"/>
              </w:rPr>
              <w:t>wykonywał zadania w obsza</w:t>
            </w:r>
            <w:r w:rsidR="003D6DEB" w:rsidRPr="002F4A48">
              <w:rPr>
                <w:rFonts w:ascii="Verdana" w:hAnsi="Verdana" w:cs="Arial"/>
                <w:sz w:val="18"/>
                <w:szCs w:val="18"/>
              </w:rPr>
              <w:t>rze zapewnienia jakości</w:t>
            </w:r>
          </w:p>
          <w:p w:rsidR="003D6DEB" w:rsidRPr="002F4A48" w:rsidRDefault="003D6DEB" w:rsidP="003D6DEB">
            <w:pPr>
              <w:ind w:left="34"/>
              <w:rPr>
                <w:rFonts w:ascii="Verdana" w:hAnsi="Verdana"/>
                <w:sz w:val="18"/>
                <w:szCs w:val="18"/>
              </w:rPr>
            </w:pPr>
            <w:r w:rsidRPr="002F4A48">
              <w:rPr>
                <w:rFonts w:ascii="Verdana" w:hAnsi="Verdana"/>
                <w:sz w:val="18"/>
                <w:szCs w:val="18"/>
              </w:rPr>
              <w:t>dla odbiorcy/odbiorców: ……………………………………….………</w:t>
            </w:r>
          </w:p>
          <w:p w:rsidR="003D6DEB" w:rsidRPr="002F4A48" w:rsidRDefault="003D6DEB" w:rsidP="003D6DEB">
            <w:pPr>
              <w:jc w:val="both"/>
              <w:rPr>
                <w:rFonts w:ascii="Verdana" w:hAnsi="Verdana" w:cs="Arial"/>
                <w:sz w:val="18"/>
                <w:szCs w:val="18"/>
              </w:rPr>
            </w:pPr>
            <w:r w:rsidRPr="002F4A48">
              <w:rPr>
                <w:rFonts w:ascii="Verdana" w:hAnsi="Verdana"/>
                <w:sz w:val="18"/>
                <w:szCs w:val="18"/>
              </w:rPr>
              <w:t>……………………………………………………………………………………….,</w:t>
            </w:r>
          </w:p>
          <w:p w:rsidR="003D6DEB" w:rsidRPr="002F4A48" w:rsidRDefault="003D6DEB" w:rsidP="007652BB">
            <w:pPr>
              <w:jc w:val="both"/>
              <w:rPr>
                <w:rFonts w:ascii="Verdana" w:hAnsi="Verdana" w:cs="Arial"/>
                <w:sz w:val="18"/>
                <w:szCs w:val="18"/>
              </w:rPr>
            </w:pPr>
          </w:p>
          <w:p w:rsidR="007652BB" w:rsidRPr="002F4A48" w:rsidRDefault="007652BB" w:rsidP="007652BB">
            <w:pPr>
              <w:jc w:val="both"/>
              <w:rPr>
                <w:rFonts w:ascii="Verdana" w:hAnsi="Verdana"/>
                <w:sz w:val="18"/>
                <w:szCs w:val="18"/>
              </w:rPr>
            </w:pPr>
            <w:r w:rsidRPr="002F4A48">
              <w:rPr>
                <w:rFonts w:ascii="Verdana" w:hAnsi="Verdana" w:cs="Arial"/>
                <w:sz w:val="18"/>
                <w:szCs w:val="18"/>
              </w:rPr>
              <w:t xml:space="preserve">w tym przez okres </w:t>
            </w:r>
            <w:r w:rsidR="00A36526" w:rsidRPr="002F4A48">
              <w:rPr>
                <w:rFonts w:ascii="Verdana" w:hAnsi="Verdana" w:cs="Arial"/>
                <w:sz w:val="18"/>
                <w:szCs w:val="18"/>
              </w:rPr>
              <w:t>……………</w:t>
            </w:r>
            <w:r w:rsidR="009163E7" w:rsidRPr="002F4A48">
              <w:rPr>
                <w:rFonts w:ascii="Verdana" w:hAnsi="Verdana" w:cs="Arial"/>
                <w:sz w:val="18"/>
                <w:szCs w:val="18"/>
              </w:rPr>
              <w:t>………….</w:t>
            </w:r>
            <w:r w:rsidR="00A36526" w:rsidRPr="002F4A48">
              <w:rPr>
                <w:rFonts w:ascii="Verdana" w:hAnsi="Verdana" w:cs="Arial"/>
                <w:sz w:val="18"/>
                <w:szCs w:val="18"/>
              </w:rPr>
              <w:t>…………. (</w:t>
            </w:r>
            <w:r w:rsidRPr="002F4A48">
              <w:rPr>
                <w:rFonts w:ascii="Verdana" w:hAnsi="Verdana" w:cs="Arial"/>
                <w:sz w:val="18"/>
                <w:szCs w:val="18"/>
              </w:rPr>
              <w:t>co najmniej 3 lat</w:t>
            </w:r>
            <w:r w:rsidR="00A36526" w:rsidRPr="002F4A48">
              <w:rPr>
                <w:rFonts w:ascii="Verdana" w:hAnsi="Verdana" w:cs="Arial"/>
                <w:sz w:val="18"/>
                <w:szCs w:val="18"/>
              </w:rPr>
              <w:t xml:space="preserve"> - </w:t>
            </w:r>
            <w:r w:rsidR="00A36526" w:rsidRPr="002F4A48">
              <w:rPr>
                <w:rFonts w:ascii="Verdana" w:hAnsi="Verdana"/>
                <w:sz w:val="18"/>
                <w:szCs w:val="18"/>
              </w:rPr>
              <w:t>należy podać daty skrajne – dzień, miesiąc, rok)</w:t>
            </w:r>
            <w:r w:rsidRPr="002F4A48">
              <w:rPr>
                <w:rFonts w:ascii="Verdana" w:hAnsi="Verdana" w:cs="Arial"/>
                <w:sz w:val="18"/>
                <w:szCs w:val="18"/>
              </w:rPr>
              <w:t xml:space="preserve"> pełnił rolę Koordynatora Testów Wydajnościowych</w:t>
            </w:r>
            <w:r w:rsidR="003D6DEB" w:rsidRPr="002F4A48">
              <w:rPr>
                <w:rFonts w:ascii="Verdana" w:hAnsi="Verdana" w:cs="Arial"/>
                <w:sz w:val="18"/>
                <w:szCs w:val="18"/>
              </w:rPr>
              <w:t>,</w:t>
            </w:r>
            <w:r w:rsidRPr="002F4A48">
              <w:rPr>
                <w:rFonts w:ascii="Verdana" w:hAnsi="Verdana" w:cs="Arial"/>
                <w:sz w:val="18"/>
                <w:szCs w:val="18"/>
              </w:rPr>
              <w:t xml:space="preserve"> </w:t>
            </w:r>
            <w:r w:rsidRPr="002F4A48">
              <w:rPr>
                <w:rFonts w:ascii="Verdana" w:hAnsi="Verdana" w:cs="Arial"/>
                <w:sz w:val="18"/>
                <w:szCs w:val="18"/>
              </w:rPr>
              <w:lastRenderedPageBreak/>
              <w:t>zajmując się przygotowywaniem, p</w:t>
            </w:r>
            <w:r w:rsidR="003D6DEB" w:rsidRPr="002F4A48">
              <w:rPr>
                <w:rFonts w:ascii="Verdana" w:hAnsi="Verdana" w:cs="Arial"/>
                <w:sz w:val="18"/>
                <w:szCs w:val="18"/>
              </w:rPr>
              <w:t>lanowaniem i koordynacją testów</w:t>
            </w:r>
          </w:p>
          <w:p w:rsidR="007652BB" w:rsidRPr="002F4A48" w:rsidRDefault="007652BB" w:rsidP="007652BB">
            <w:pPr>
              <w:ind w:left="34"/>
              <w:rPr>
                <w:rFonts w:ascii="Verdana" w:hAnsi="Verdana"/>
                <w:sz w:val="18"/>
                <w:szCs w:val="18"/>
              </w:rPr>
            </w:pPr>
            <w:r w:rsidRPr="002F4A48">
              <w:rPr>
                <w:rFonts w:ascii="Verdana" w:hAnsi="Verdana"/>
                <w:sz w:val="18"/>
                <w:szCs w:val="18"/>
              </w:rPr>
              <w:t>dla odbiorcy/odbiorców: ……………………………………….………</w:t>
            </w:r>
          </w:p>
          <w:p w:rsidR="008952CF" w:rsidRPr="002F4A48" w:rsidRDefault="007652BB" w:rsidP="007652BB">
            <w:pPr>
              <w:rPr>
                <w:rFonts w:ascii="Verdana" w:hAnsi="Verdana"/>
                <w:sz w:val="18"/>
                <w:szCs w:val="18"/>
              </w:rPr>
            </w:pPr>
            <w:r w:rsidRPr="002F4A48">
              <w:rPr>
                <w:rFonts w:ascii="Verdana" w:hAnsi="Verdana"/>
                <w:sz w:val="18"/>
                <w:szCs w:val="18"/>
              </w:rPr>
              <w:t>………………………………………………………………………………………..</w:t>
            </w:r>
          </w:p>
        </w:tc>
        <w:tc>
          <w:tcPr>
            <w:tcW w:w="1985" w:type="dxa"/>
            <w:vAlign w:val="center"/>
          </w:tcPr>
          <w:p w:rsidR="008952CF" w:rsidRPr="002F4A48" w:rsidRDefault="008952CF" w:rsidP="002D6AF1">
            <w:pPr>
              <w:spacing w:before="120"/>
              <w:rPr>
                <w:rFonts w:ascii="Verdana" w:eastAsia="Calibri" w:hAnsi="Verdana" w:cs="Arial"/>
                <w:i/>
                <w:sz w:val="18"/>
                <w:szCs w:val="20"/>
              </w:rPr>
            </w:pPr>
            <w:r w:rsidRPr="002F4A48">
              <w:rPr>
                <w:rFonts w:ascii="Verdana" w:eastAsia="Calibri" w:hAnsi="Verdana" w:cs="Arial"/>
                <w:i/>
                <w:sz w:val="18"/>
                <w:szCs w:val="20"/>
              </w:rPr>
              <w:lastRenderedPageBreak/>
              <w:t>…………….. (Podać podstawę dysponowania daną osobą przez Wykonawcę)</w:t>
            </w:r>
          </w:p>
        </w:tc>
      </w:tr>
      <w:tr w:rsidR="008952CF" w:rsidRPr="002F4A48" w:rsidTr="00F75064">
        <w:trPr>
          <w:trHeight w:val="1255"/>
        </w:trPr>
        <w:tc>
          <w:tcPr>
            <w:tcW w:w="709" w:type="dxa"/>
            <w:tcBorders>
              <w:top w:val="double" w:sz="4" w:space="0" w:color="auto"/>
              <w:bottom w:val="double" w:sz="4" w:space="0" w:color="auto"/>
              <w:right w:val="double" w:sz="4" w:space="0" w:color="auto"/>
            </w:tcBorders>
            <w:vAlign w:val="center"/>
          </w:tcPr>
          <w:p w:rsidR="008952CF" w:rsidRPr="002F4A48" w:rsidRDefault="008952CF" w:rsidP="00CD2F2F">
            <w:pPr>
              <w:spacing w:before="120"/>
              <w:jc w:val="center"/>
              <w:rPr>
                <w:rFonts w:ascii="Verdana" w:eastAsia="Calibri" w:hAnsi="Verdana" w:cs="Arial"/>
                <w:sz w:val="20"/>
                <w:szCs w:val="20"/>
              </w:rPr>
            </w:pPr>
            <w:r w:rsidRPr="002F4A48">
              <w:rPr>
                <w:rFonts w:ascii="Verdana" w:eastAsia="Calibri" w:hAnsi="Verdana" w:cs="Arial"/>
                <w:sz w:val="20"/>
                <w:szCs w:val="20"/>
              </w:rPr>
              <w:lastRenderedPageBreak/>
              <w:t>8</w:t>
            </w:r>
          </w:p>
        </w:tc>
        <w:tc>
          <w:tcPr>
            <w:tcW w:w="2986" w:type="dxa"/>
            <w:tcBorders>
              <w:left w:val="double" w:sz="4" w:space="0" w:color="auto"/>
            </w:tcBorders>
          </w:tcPr>
          <w:p w:rsidR="008952CF" w:rsidRPr="002F4A48" w:rsidRDefault="008952CF" w:rsidP="002D6AF1">
            <w:pPr>
              <w:rPr>
                <w:rFonts w:ascii="Verdana" w:eastAsia="Calibri" w:hAnsi="Verdana"/>
                <w:sz w:val="18"/>
                <w:szCs w:val="18"/>
              </w:rPr>
            </w:pPr>
            <w:r w:rsidRPr="002F4A48">
              <w:rPr>
                <w:rFonts w:ascii="Verdana" w:eastAsia="Calibri" w:hAnsi="Verdana"/>
                <w:b/>
                <w:sz w:val="18"/>
                <w:szCs w:val="18"/>
              </w:rPr>
              <w:t>Wymagane kwalifikacje zawodowe</w:t>
            </w:r>
            <w:r w:rsidRPr="002F4A48">
              <w:rPr>
                <w:rFonts w:ascii="Verdana" w:eastAsia="Calibri" w:hAnsi="Verdana"/>
                <w:sz w:val="18"/>
                <w:szCs w:val="18"/>
              </w:rPr>
              <w:t xml:space="preserve">: </w:t>
            </w:r>
          </w:p>
          <w:p w:rsidR="008952CF" w:rsidRPr="002F4A48" w:rsidRDefault="008952CF" w:rsidP="002D6AF1">
            <w:pPr>
              <w:rPr>
                <w:rFonts w:ascii="Verdana" w:eastAsia="Calibri" w:hAnsi="Verdana"/>
                <w:b/>
                <w:sz w:val="18"/>
                <w:szCs w:val="18"/>
              </w:rPr>
            </w:pPr>
            <w:r w:rsidRPr="002F4A48">
              <w:rPr>
                <w:rFonts w:ascii="Verdana" w:hAnsi="Verdana" w:cs="Arial"/>
                <w:bCs/>
                <w:iCs/>
                <w:sz w:val="18"/>
                <w:szCs w:val="18"/>
              </w:rPr>
              <w:t>Brak</w:t>
            </w:r>
            <w:r w:rsidRPr="002F4A48">
              <w:rPr>
                <w:rFonts w:ascii="Verdana" w:eastAsia="Calibri" w:hAnsi="Verdana"/>
                <w:b/>
                <w:sz w:val="18"/>
                <w:szCs w:val="18"/>
              </w:rPr>
              <w:t xml:space="preserve"> </w:t>
            </w:r>
          </w:p>
          <w:p w:rsidR="008952CF" w:rsidRPr="002F4A48" w:rsidRDefault="008952CF" w:rsidP="002D6AF1">
            <w:pPr>
              <w:rPr>
                <w:rFonts w:ascii="Verdana" w:eastAsia="Calibri" w:hAnsi="Verdana"/>
                <w:sz w:val="18"/>
                <w:szCs w:val="18"/>
              </w:rPr>
            </w:pPr>
            <w:r w:rsidRPr="002F4A48">
              <w:rPr>
                <w:rFonts w:ascii="Verdana" w:eastAsia="Calibri" w:hAnsi="Verdana"/>
                <w:b/>
                <w:sz w:val="18"/>
                <w:szCs w:val="18"/>
              </w:rPr>
              <w:t>Minimalne doświadczenie</w:t>
            </w:r>
            <w:r w:rsidRPr="002F4A48">
              <w:rPr>
                <w:rFonts w:ascii="Verdana" w:eastAsia="Calibri" w:hAnsi="Verdana"/>
                <w:sz w:val="18"/>
                <w:szCs w:val="18"/>
              </w:rPr>
              <w:t>:</w:t>
            </w:r>
          </w:p>
          <w:p w:rsidR="00157705" w:rsidRPr="002F4A48" w:rsidRDefault="00972020" w:rsidP="002D6AF1">
            <w:pPr>
              <w:spacing w:line="240" w:lineRule="exact"/>
              <w:jc w:val="both"/>
              <w:rPr>
                <w:rFonts w:ascii="Verdana" w:hAnsi="Verdana" w:cs="Arial"/>
                <w:sz w:val="18"/>
                <w:szCs w:val="18"/>
              </w:rPr>
            </w:pPr>
            <w:r w:rsidRPr="002F4A48">
              <w:rPr>
                <w:rFonts w:ascii="Verdana" w:hAnsi="Verdana" w:cs="Arial"/>
                <w:sz w:val="18"/>
                <w:szCs w:val="18"/>
              </w:rPr>
              <w:t>Przez okres co najmniej 5 lat wykonywał zadania w obszarze zapewnienia jakości, w tym przez okres co najmniej 3 lat pełnił rolę Eksperta Testów Wydajnościowych</w:t>
            </w:r>
            <w:r w:rsidR="003C1917" w:rsidRPr="002F4A48">
              <w:rPr>
                <w:rFonts w:ascii="Verdana" w:hAnsi="Verdana" w:cs="Arial"/>
                <w:sz w:val="18"/>
                <w:szCs w:val="18"/>
              </w:rPr>
              <w:t>,</w:t>
            </w:r>
            <w:r w:rsidRPr="002F4A48">
              <w:rPr>
                <w:rFonts w:ascii="Verdana" w:hAnsi="Verdana" w:cs="Arial"/>
                <w:sz w:val="18"/>
                <w:szCs w:val="18"/>
              </w:rPr>
              <w:t xml:space="preserve"> zajmując się przygotowywaniem, planowaniem i re</w:t>
            </w:r>
            <w:r w:rsidR="00157705" w:rsidRPr="002F4A48">
              <w:rPr>
                <w:rFonts w:ascii="Verdana" w:hAnsi="Verdana" w:cs="Arial"/>
                <w:sz w:val="18"/>
                <w:szCs w:val="18"/>
              </w:rPr>
              <w:t>alizacją testów wydajnościowych.</w:t>
            </w:r>
            <w:r w:rsidRPr="002F4A48">
              <w:rPr>
                <w:rFonts w:ascii="Verdana" w:hAnsi="Verdana" w:cs="Arial"/>
                <w:sz w:val="18"/>
                <w:szCs w:val="18"/>
              </w:rPr>
              <w:t xml:space="preserve"> </w:t>
            </w:r>
          </w:p>
          <w:p w:rsidR="008952CF" w:rsidRPr="002F4A48" w:rsidRDefault="00157705" w:rsidP="002D6AF1">
            <w:pPr>
              <w:spacing w:line="240" w:lineRule="exact"/>
              <w:jc w:val="both"/>
              <w:rPr>
                <w:rFonts w:ascii="Verdana" w:eastAsia="Calibri" w:hAnsi="Verdana"/>
                <w:sz w:val="18"/>
                <w:szCs w:val="18"/>
              </w:rPr>
            </w:pPr>
            <w:r w:rsidRPr="002F4A48">
              <w:rPr>
                <w:rFonts w:ascii="Verdana" w:hAnsi="Verdana" w:cs="Arial"/>
                <w:sz w:val="18"/>
                <w:szCs w:val="18"/>
              </w:rPr>
              <w:t>W</w:t>
            </w:r>
            <w:r w:rsidR="00972020" w:rsidRPr="002F4A48">
              <w:rPr>
                <w:rFonts w:ascii="Verdana" w:hAnsi="Verdana" w:cs="Arial"/>
                <w:sz w:val="18"/>
                <w:szCs w:val="18"/>
              </w:rPr>
              <w:t xml:space="preserve"> ciągu ostatnich 2 lat brał udział w realizacji minimum 5 projektów testów wydajnościowych.</w:t>
            </w:r>
          </w:p>
        </w:tc>
        <w:tc>
          <w:tcPr>
            <w:tcW w:w="1975" w:type="dxa"/>
          </w:tcPr>
          <w:p w:rsidR="008952CF" w:rsidRPr="002F4A48" w:rsidRDefault="008952CF" w:rsidP="002D6AF1">
            <w:pPr>
              <w:rPr>
                <w:rFonts w:ascii="Verdana" w:eastAsia="Calibri" w:hAnsi="Verdana" w:cs="Arial"/>
                <w:sz w:val="18"/>
                <w:szCs w:val="18"/>
              </w:rPr>
            </w:pPr>
            <w:r w:rsidRPr="002F4A48">
              <w:rPr>
                <w:rFonts w:ascii="Verdana" w:hAnsi="Verdana" w:cs="Arial"/>
                <w:b/>
                <w:sz w:val="18"/>
                <w:szCs w:val="18"/>
              </w:rPr>
              <w:t>Ekspert Testów Wydajnościowych</w:t>
            </w:r>
          </w:p>
        </w:tc>
        <w:tc>
          <w:tcPr>
            <w:tcW w:w="1417" w:type="dxa"/>
            <w:tcBorders>
              <w:right w:val="single" w:sz="4" w:space="0" w:color="auto"/>
            </w:tcBorders>
          </w:tcPr>
          <w:p w:rsidR="008952CF" w:rsidRPr="002F4A48" w:rsidRDefault="008952CF" w:rsidP="002D6AF1">
            <w:pPr>
              <w:rPr>
                <w:rFonts w:ascii="Verdana" w:hAnsi="Verdana" w:cs="Arial"/>
                <w:sz w:val="18"/>
                <w:szCs w:val="18"/>
              </w:rPr>
            </w:pPr>
          </w:p>
        </w:tc>
        <w:tc>
          <w:tcPr>
            <w:tcW w:w="5245" w:type="dxa"/>
          </w:tcPr>
          <w:p w:rsidR="008952CF" w:rsidRPr="002F4A48" w:rsidRDefault="008952CF" w:rsidP="002D6AF1">
            <w:pPr>
              <w:contextualSpacing/>
              <w:rPr>
                <w:rFonts w:ascii="Verdana" w:eastAsia="Calibri" w:hAnsi="Verdana" w:cs="Arial"/>
                <w:b/>
                <w:bCs/>
                <w:sz w:val="18"/>
                <w:szCs w:val="18"/>
              </w:rPr>
            </w:pPr>
          </w:p>
          <w:p w:rsidR="008952CF" w:rsidRPr="002F4A48" w:rsidRDefault="008952CF" w:rsidP="002D6AF1">
            <w:pPr>
              <w:contextualSpacing/>
              <w:rPr>
                <w:rFonts w:ascii="Verdana" w:eastAsia="Calibri" w:hAnsi="Verdana" w:cs="Arial"/>
                <w:b/>
                <w:bCs/>
                <w:sz w:val="18"/>
                <w:szCs w:val="18"/>
              </w:rPr>
            </w:pPr>
            <w:r w:rsidRPr="002F4A48">
              <w:rPr>
                <w:rFonts w:ascii="Verdana" w:eastAsia="Calibri" w:hAnsi="Verdana" w:cs="Arial"/>
                <w:b/>
                <w:bCs/>
                <w:sz w:val="18"/>
                <w:szCs w:val="18"/>
              </w:rPr>
              <w:t>Doświadczenie:</w:t>
            </w:r>
          </w:p>
          <w:p w:rsidR="003C1917" w:rsidRPr="002F4A48" w:rsidRDefault="00F75064" w:rsidP="003C1917">
            <w:pPr>
              <w:jc w:val="both"/>
              <w:rPr>
                <w:rFonts w:ascii="Verdana" w:hAnsi="Verdana" w:cs="Arial"/>
                <w:sz w:val="18"/>
                <w:szCs w:val="18"/>
              </w:rPr>
            </w:pPr>
            <w:r w:rsidRPr="002F4A48">
              <w:rPr>
                <w:rFonts w:ascii="Verdana" w:hAnsi="Verdana"/>
                <w:sz w:val="18"/>
                <w:szCs w:val="18"/>
              </w:rPr>
              <w:t xml:space="preserve">1. </w:t>
            </w:r>
            <w:r w:rsidR="00E22D1C" w:rsidRPr="002F4A48">
              <w:rPr>
                <w:rFonts w:ascii="Verdana" w:hAnsi="Verdana"/>
                <w:sz w:val="18"/>
                <w:szCs w:val="18"/>
              </w:rPr>
              <w:t>W</w:t>
            </w:r>
            <w:r w:rsidR="00972020" w:rsidRPr="002F4A48">
              <w:rPr>
                <w:rFonts w:ascii="Verdana" w:hAnsi="Verdana"/>
                <w:sz w:val="18"/>
                <w:szCs w:val="18"/>
              </w:rPr>
              <w:t xml:space="preserve"> okresie ……………………….……… (co najmniej 5 lat - należy podać daty skrajne – dzień, miesiąc, rok) </w:t>
            </w:r>
            <w:r w:rsidR="003C1917" w:rsidRPr="002F4A48">
              <w:rPr>
                <w:rFonts w:ascii="Verdana" w:hAnsi="Verdana" w:cs="Arial"/>
                <w:sz w:val="18"/>
                <w:szCs w:val="18"/>
              </w:rPr>
              <w:t xml:space="preserve">wykonywał zadania w obszarze zapewnienia jakości </w:t>
            </w:r>
          </w:p>
          <w:p w:rsidR="003C1917" w:rsidRPr="002F4A48" w:rsidRDefault="003C1917" w:rsidP="003C1917">
            <w:pPr>
              <w:ind w:left="34"/>
              <w:rPr>
                <w:rFonts w:ascii="Verdana" w:hAnsi="Verdana"/>
                <w:sz w:val="18"/>
                <w:szCs w:val="18"/>
              </w:rPr>
            </w:pPr>
            <w:r w:rsidRPr="002F4A48">
              <w:rPr>
                <w:rFonts w:ascii="Verdana" w:hAnsi="Verdana"/>
                <w:sz w:val="18"/>
                <w:szCs w:val="18"/>
              </w:rPr>
              <w:t>dla odbiorcy/odbiorców: ……………………………………….………</w:t>
            </w:r>
          </w:p>
          <w:p w:rsidR="003C1917" w:rsidRPr="002F4A48" w:rsidRDefault="003C1917" w:rsidP="003C1917">
            <w:pPr>
              <w:jc w:val="both"/>
              <w:rPr>
                <w:rFonts w:ascii="Verdana" w:hAnsi="Verdana" w:cs="Arial"/>
                <w:sz w:val="18"/>
                <w:szCs w:val="18"/>
              </w:rPr>
            </w:pPr>
            <w:r w:rsidRPr="002F4A48">
              <w:rPr>
                <w:rFonts w:ascii="Verdana" w:hAnsi="Verdana"/>
                <w:sz w:val="18"/>
                <w:szCs w:val="18"/>
              </w:rPr>
              <w:t>……………………………………………………………………………………….,</w:t>
            </w:r>
          </w:p>
          <w:p w:rsidR="003C1917" w:rsidRPr="002F4A48" w:rsidRDefault="003C1917" w:rsidP="003C1917">
            <w:pPr>
              <w:jc w:val="both"/>
              <w:rPr>
                <w:rFonts w:ascii="Verdana" w:hAnsi="Verdana" w:cs="Arial"/>
                <w:sz w:val="18"/>
                <w:szCs w:val="18"/>
              </w:rPr>
            </w:pPr>
          </w:p>
          <w:p w:rsidR="00157705" w:rsidRPr="002F4A48" w:rsidRDefault="003C1917" w:rsidP="003C1917">
            <w:pPr>
              <w:jc w:val="both"/>
              <w:rPr>
                <w:rFonts w:ascii="Verdana" w:hAnsi="Verdana" w:cs="Arial"/>
                <w:sz w:val="18"/>
                <w:szCs w:val="18"/>
              </w:rPr>
            </w:pPr>
            <w:r w:rsidRPr="002F4A48">
              <w:rPr>
                <w:rFonts w:ascii="Verdana" w:hAnsi="Verdana" w:cs="Arial"/>
                <w:sz w:val="18"/>
                <w:szCs w:val="18"/>
              </w:rPr>
              <w:t xml:space="preserve">w tym przez okres </w:t>
            </w:r>
            <w:r w:rsidR="009163E7" w:rsidRPr="002F4A48">
              <w:rPr>
                <w:rFonts w:ascii="Verdana" w:hAnsi="Verdana" w:cs="Arial"/>
                <w:sz w:val="18"/>
                <w:szCs w:val="18"/>
              </w:rPr>
              <w:t xml:space="preserve">……………………….…………. (co najmniej 3 lat - </w:t>
            </w:r>
            <w:r w:rsidR="009163E7" w:rsidRPr="002F4A48">
              <w:rPr>
                <w:rFonts w:ascii="Verdana" w:hAnsi="Verdana"/>
                <w:sz w:val="18"/>
                <w:szCs w:val="18"/>
              </w:rPr>
              <w:t>należy podać daty skrajne – dzień, miesiąc, rok)</w:t>
            </w:r>
            <w:r w:rsidR="009163E7" w:rsidRPr="002F4A48">
              <w:rPr>
                <w:rFonts w:ascii="Verdana" w:hAnsi="Verdana" w:cs="Arial"/>
                <w:sz w:val="18"/>
                <w:szCs w:val="18"/>
              </w:rPr>
              <w:t xml:space="preserve"> </w:t>
            </w:r>
            <w:r w:rsidRPr="002F4A48">
              <w:rPr>
                <w:rFonts w:ascii="Verdana" w:hAnsi="Verdana" w:cs="Arial"/>
                <w:sz w:val="18"/>
                <w:szCs w:val="18"/>
              </w:rPr>
              <w:t>pełnił rolę Eksperta Testów Wydajnościowych, zajmując się przygotowywaniem, planowaniem i re</w:t>
            </w:r>
            <w:r w:rsidR="00157705" w:rsidRPr="002F4A48">
              <w:rPr>
                <w:rFonts w:ascii="Verdana" w:hAnsi="Verdana" w:cs="Arial"/>
                <w:sz w:val="18"/>
                <w:szCs w:val="18"/>
              </w:rPr>
              <w:t>alizacją testów wydajnościowych.</w:t>
            </w:r>
            <w:r w:rsidRPr="002F4A48">
              <w:rPr>
                <w:rFonts w:ascii="Verdana" w:hAnsi="Verdana" w:cs="Arial"/>
                <w:sz w:val="18"/>
                <w:szCs w:val="18"/>
              </w:rPr>
              <w:t xml:space="preserve"> </w:t>
            </w:r>
          </w:p>
          <w:p w:rsidR="00157705" w:rsidRPr="002F4A48" w:rsidRDefault="00157705" w:rsidP="003C1917">
            <w:pPr>
              <w:jc w:val="both"/>
              <w:rPr>
                <w:rFonts w:ascii="Verdana" w:hAnsi="Verdana" w:cs="Arial"/>
                <w:sz w:val="18"/>
                <w:szCs w:val="18"/>
              </w:rPr>
            </w:pPr>
          </w:p>
          <w:p w:rsidR="008952CF" w:rsidRPr="002F4A48" w:rsidRDefault="00F75064" w:rsidP="00402C14">
            <w:pPr>
              <w:jc w:val="both"/>
              <w:rPr>
                <w:rFonts w:ascii="Verdana" w:hAnsi="Verdana" w:cs="Arial"/>
                <w:sz w:val="18"/>
                <w:szCs w:val="18"/>
              </w:rPr>
            </w:pPr>
            <w:r w:rsidRPr="002F4A48">
              <w:rPr>
                <w:rFonts w:ascii="Verdana" w:hAnsi="Verdana"/>
                <w:sz w:val="18"/>
                <w:szCs w:val="18"/>
              </w:rPr>
              <w:t>2. W</w:t>
            </w:r>
            <w:r w:rsidR="00402C14" w:rsidRPr="002F4A48">
              <w:rPr>
                <w:rFonts w:ascii="Verdana" w:hAnsi="Verdana"/>
                <w:sz w:val="18"/>
                <w:szCs w:val="18"/>
              </w:rPr>
              <w:t xml:space="preserve"> okresie ……………………….……… (ostatnich 2 lat - należy podać daty skrajne – dzień, miesiąc, rok) </w:t>
            </w:r>
            <w:r w:rsidR="003C1917" w:rsidRPr="002F4A48">
              <w:rPr>
                <w:rFonts w:ascii="Verdana" w:hAnsi="Verdana" w:cs="Arial"/>
                <w:sz w:val="18"/>
                <w:szCs w:val="18"/>
              </w:rPr>
              <w:t xml:space="preserve">brał udział w realizacji minimum 5 </w:t>
            </w:r>
            <w:r w:rsidRPr="002F4A48">
              <w:rPr>
                <w:rFonts w:ascii="Verdana" w:hAnsi="Verdana" w:cs="Arial"/>
                <w:sz w:val="18"/>
                <w:szCs w:val="18"/>
              </w:rPr>
              <w:t xml:space="preserve">następujących </w:t>
            </w:r>
            <w:r w:rsidR="003C1917" w:rsidRPr="002F4A48">
              <w:rPr>
                <w:rFonts w:ascii="Verdana" w:hAnsi="Verdana" w:cs="Arial"/>
                <w:sz w:val="18"/>
                <w:szCs w:val="18"/>
              </w:rPr>
              <w:t>p</w:t>
            </w:r>
            <w:r w:rsidRPr="002F4A48">
              <w:rPr>
                <w:rFonts w:ascii="Verdana" w:hAnsi="Verdana" w:cs="Arial"/>
                <w:sz w:val="18"/>
                <w:szCs w:val="18"/>
              </w:rPr>
              <w:t>rojektów testów wydajnościowych:</w:t>
            </w:r>
          </w:p>
          <w:p w:rsidR="00F75064" w:rsidRPr="002F4A48" w:rsidRDefault="00F75064" w:rsidP="00F75064">
            <w:pPr>
              <w:pStyle w:val="Akapitzlist"/>
              <w:numPr>
                <w:ilvl w:val="0"/>
                <w:numId w:val="97"/>
              </w:numPr>
              <w:rPr>
                <w:rFonts w:ascii="Verdana" w:hAnsi="Verdana"/>
                <w:sz w:val="18"/>
                <w:szCs w:val="18"/>
              </w:rPr>
            </w:pPr>
            <w:r w:rsidRPr="002F4A48">
              <w:rPr>
                <w:rFonts w:ascii="Verdana" w:hAnsi="Verdana"/>
                <w:sz w:val="18"/>
                <w:szCs w:val="18"/>
              </w:rPr>
              <w:t xml:space="preserve">………………………………………….………………………………….. dla odbiorcy…………………………………………………………… </w:t>
            </w:r>
          </w:p>
          <w:p w:rsidR="00F75064" w:rsidRPr="002F4A48" w:rsidRDefault="00F75064" w:rsidP="00F75064">
            <w:pPr>
              <w:pStyle w:val="Akapitzlist"/>
              <w:numPr>
                <w:ilvl w:val="0"/>
                <w:numId w:val="97"/>
              </w:numPr>
              <w:rPr>
                <w:rFonts w:ascii="Verdana" w:hAnsi="Verdana"/>
                <w:sz w:val="18"/>
                <w:szCs w:val="18"/>
              </w:rPr>
            </w:pPr>
            <w:r w:rsidRPr="002F4A48">
              <w:rPr>
                <w:rFonts w:ascii="Verdana" w:hAnsi="Verdana"/>
                <w:sz w:val="18"/>
                <w:szCs w:val="18"/>
              </w:rPr>
              <w:t xml:space="preserve"> …………………………………………………………..……………………</w:t>
            </w:r>
          </w:p>
          <w:p w:rsidR="00F75064" w:rsidRPr="002F4A48" w:rsidRDefault="00F75064" w:rsidP="00F75064">
            <w:pPr>
              <w:pStyle w:val="Akapitzlist"/>
              <w:ind w:left="394"/>
              <w:rPr>
                <w:rFonts w:ascii="Verdana" w:hAnsi="Verdana"/>
                <w:sz w:val="18"/>
                <w:szCs w:val="18"/>
              </w:rPr>
            </w:pPr>
            <w:r w:rsidRPr="002F4A48">
              <w:rPr>
                <w:rFonts w:ascii="Verdana" w:hAnsi="Verdana"/>
                <w:sz w:val="18"/>
                <w:szCs w:val="18"/>
              </w:rPr>
              <w:t xml:space="preserve"> dla odbiorcy……………………………………….…………………… </w:t>
            </w:r>
          </w:p>
          <w:p w:rsidR="00F75064" w:rsidRPr="002F4A48" w:rsidRDefault="00F75064" w:rsidP="00F75064">
            <w:pPr>
              <w:pStyle w:val="Akapitzlist"/>
              <w:numPr>
                <w:ilvl w:val="0"/>
                <w:numId w:val="97"/>
              </w:numPr>
              <w:rPr>
                <w:rFonts w:ascii="Verdana" w:hAnsi="Verdana"/>
                <w:sz w:val="18"/>
                <w:szCs w:val="18"/>
              </w:rPr>
            </w:pPr>
            <w:r w:rsidRPr="002F4A48">
              <w:rPr>
                <w:rFonts w:ascii="Verdana" w:hAnsi="Verdana"/>
                <w:sz w:val="18"/>
                <w:szCs w:val="18"/>
              </w:rPr>
              <w:t>…………………………………………………………..……………………</w:t>
            </w:r>
          </w:p>
          <w:p w:rsidR="00F75064" w:rsidRPr="002F4A48" w:rsidRDefault="00F75064" w:rsidP="00F75064">
            <w:pPr>
              <w:pStyle w:val="Akapitzlist"/>
              <w:ind w:left="394"/>
              <w:rPr>
                <w:rFonts w:ascii="Verdana" w:hAnsi="Verdana"/>
                <w:sz w:val="18"/>
                <w:szCs w:val="18"/>
              </w:rPr>
            </w:pPr>
            <w:r w:rsidRPr="002F4A48">
              <w:rPr>
                <w:rFonts w:ascii="Verdana" w:hAnsi="Verdana"/>
                <w:sz w:val="18"/>
                <w:szCs w:val="18"/>
              </w:rPr>
              <w:t xml:space="preserve"> dla odbiorcy……………………………………….…………………… </w:t>
            </w:r>
          </w:p>
          <w:p w:rsidR="00F75064" w:rsidRPr="002F4A48" w:rsidRDefault="00F75064" w:rsidP="00F75064">
            <w:pPr>
              <w:pStyle w:val="Akapitzlist"/>
              <w:numPr>
                <w:ilvl w:val="0"/>
                <w:numId w:val="97"/>
              </w:numPr>
              <w:rPr>
                <w:rFonts w:ascii="Verdana" w:hAnsi="Verdana"/>
                <w:sz w:val="18"/>
                <w:szCs w:val="18"/>
              </w:rPr>
            </w:pPr>
            <w:r w:rsidRPr="002F4A48">
              <w:rPr>
                <w:rFonts w:ascii="Verdana" w:hAnsi="Verdana"/>
                <w:sz w:val="18"/>
                <w:szCs w:val="18"/>
              </w:rPr>
              <w:t>…………………………………………………………..……………………</w:t>
            </w:r>
          </w:p>
          <w:p w:rsidR="00F75064" w:rsidRPr="002F4A48" w:rsidRDefault="00F75064" w:rsidP="00F75064">
            <w:pPr>
              <w:pStyle w:val="Akapitzlist"/>
              <w:ind w:left="394"/>
              <w:rPr>
                <w:rFonts w:ascii="Verdana" w:hAnsi="Verdana"/>
                <w:sz w:val="18"/>
                <w:szCs w:val="18"/>
              </w:rPr>
            </w:pPr>
            <w:r w:rsidRPr="002F4A48">
              <w:rPr>
                <w:rFonts w:ascii="Verdana" w:hAnsi="Verdana"/>
                <w:sz w:val="18"/>
                <w:szCs w:val="18"/>
              </w:rPr>
              <w:t xml:space="preserve"> dla odbiorcy……………………………………….…………………… </w:t>
            </w:r>
          </w:p>
          <w:p w:rsidR="00F75064" w:rsidRPr="002F4A48" w:rsidRDefault="00F75064" w:rsidP="00F75064">
            <w:pPr>
              <w:pStyle w:val="Akapitzlist"/>
              <w:numPr>
                <w:ilvl w:val="0"/>
                <w:numId w:val="97"/>
              </w:numPr>
              <w:rPr>
                <w:rFonts w:ascii="Verdana" w:hAnsi="Verdana"/>
                <w:sz w:val="18"/>
                <w:szCs w:val="18"/>
              </w:rPr>
            </w:pPr>
            <w:r w:rsidRPr="002F4A48">
              <w:rPr>
                <w:rFonts w:ascii="Verdana" w:hAnsi="Verdana"/>
                <w:sz w:val="18"/>
                <w:szCs w:val="18"/>
              </w:rPr>
              <w:t>…………………………………………………………..……………………</w:t>
            </w:r>
          </w:p>
          <w:p w:rsidR="00F75064" w:rsidRPr="002F4A48" w:rsidRDefault="00F75064" w:rsidP="00F75064">
            <w:pPr>
              <w:pStyle w:val="Akapitzlist"/>
              <w:ind w:left="394"/>
              <w:rPr>
                <w:rFonts w:ascii="Verdana" w:hAnsi="Verdana"/>
                <w:sz w:val="18"/>
                <w:szCs w:val="18"/>
              </w:rPr>
            </w:pPr>
            <w:r w:rsidRPr="002F4A48">
              <w:rPr>
                <w:rFonts w:ascii="Verdana" w:hAnsi="Verdana"/>
                <w:sz w:val="18"/>
                <w:szCs w:val="18"/>
              </w:rPr>
              <w:t xml:space="preserve"> dla odbiorcy……………………………………….…………………… </w:t>
            </w:r>
          </w:p>
        </w:tc>
        <w:tc>
          <w:tcPr>
            <w:tcW w:w="1985" w:type="dxa"/>
            <w:vAlign w:val="center"/>
          </w:tcPr>
          <w:p w:rsidR="008952CF" w:rsidRPr="002F4A48" w:rsidRDefault="008952CF" w:rsidP="002D6AF1">
            <w:pPr>
              <w:spacing w:before="120"/>
              <w:rPr>
                <w:rFonts w:ascii="Verdana" w:eastAsia="Calibri" w:hAnsi="Verdana" w:cs="Arial"/>
                <w:i/>
                <w:sz w:val="18"/>
                <w:szCs w:val="20"/>
              </w:rPr>
            </w:pPr>
            <w:r w:rsidRPr="002F4A48">
              <w:rPr>
                <w:rFonts w:ascii="Verdana" w:eastAsia="Calibri" w:hAnsi="Verdana" w:cs="Arial"/>
                <w:i/>
                <w:sz w:val="18"/>
                <w:szCs w:val="20"/>
              </w:rPr>
              <w:t>…………….. (Podać podstawę dysponowania daną osobą przez Wykonawcę)</w:t>
            </w:r>
          </w:p>
        </w:tc>
      </w:tr>
      <w:tr w:rsidR="008952CF" w:rsidRPr="002F4A48" w:rsidTr="00AE261E">
        <w:trPr>
          <w:trHeight w:val="1776"/>
        </w:trPr>
        <w:tc>
          <w:tcPr>
            <w:tcW w:w="709" w:type="dxa"/>
            <w:tcBorders>
              <w:top w:val="double" w:sz="4" w:space="0" w:color="auto"/>
              <w:bottom w:val="double" w:sz="4" w:space="0" w:color="auto"/>
              <w:right w:val="double" w:sz="4" w:space="0" w:color="auto"/>
            </w:tcBorders>
            <w:vAlign w:val="center"/>
          </w:tcPr>
          <w:p w:rsidR="008952CF" w:rsidRPr="002F4A48" w:rsidRDefault="008952CF" w:rsidP="00CD2F2F">
            <w:pPr>
              <w:spacing w:before="120"/>
              <w:jc w:val="center"/>
              <w:rPr>
                <w:rFonts w:ascii="Verdana" w:eastAsia="Calibri" w:hAnsi="Verdana" w:cs="Arial"/>
                <w:sz w:val="20"/>
                <w:szCs w:val="20"/>
              </w:rPr>
            </w:pPr>
            <w:r w:rsidRPr="002F4A48">
              <w:rPr>
                <w:rFonts w:ascii="Verdana" w:eastAsia="Calibri" w:hAnsi="Verdana" w:cs="Arial"/>
                <w:sz w:val="20"/>
                <w:szCs w:val="20"/>
              </w:rPr>
              <w:lastRenderedPageBreak/>
              <w:t>9</w:t>
            </w:r>
          </w:p>
        </w:tc>
        <w:tc>
          <w:tcPr>
            <w:tcW w:w="2986" w:type="dxa"/>
            <w:tcBorders>
              <w:left w:val="double" w:sz="4" w:space="0" w:color="auto"/>
            </w:tcBorders>
          </w:tcPr>
          <w:p w:rsidR="008952CF" w:rsidRPr="002F4A48" w:rsidRDefault="008952CF" w:rsidP="00ED5CB2">
            <w:pPr>
              <w:rPr>
                <w:rFonts w:ascii="Verdana" w:eastAsia="Calibri" w:hAnsi="Verdana"/>
                <w:sz w:val="18"/>
                <w:szCs w:val="18"/>
              </w:rPr>
            </w:pPr>
            <w:r w:rsidRPr="002F4A48">
              <w:rPr>
                <w:rFonts w:ascii="Verdana" w:eastAsia="Calibri" w:hAnsi="Verdana"/>
                <w:b/>
                <w:sz w:val="18"/>
                <w:szCs w:val="18"/>
              </w:rPr>
              <w:t>Wymagane kwalifikacje zawodowe</w:t>
            </w:r>
            <w:r w:rsidRPr="002F4A48">
              <w:rPr>
                <w:rFonts w:ascii="Verdana" w:eastAsia="Calibri" w:hAnsi="Verdana"/>
                <w:sz w:val="18"/>
                <w:szCs w:val="18"/>
              </w:rPr>
              <w:t xml:space="preserve">: </w:t>
            </w:r>
          </w:p>
          <w:p w:rsidR="008952CF" w:rsidRPr="002F4A48" w:rsidRDefault="008952CF" w:rsidP="00ED5CB2">
            <w:pPr>
              <w:rPr>
                <w:rFonts w:ascii="Verdana" w:eastAsia="Calibri" w:hAnsi="Verdana"/>
                <w:b/>
                <w:sz w:val="18"/>
                <w:szCs w:val="18"/>
              </w:rPr>
            </w:pPr>
            <w:r w:rsidRPr="002F4A48">
              <w:rPr>
                <w:rFonts w:ascii="Verdana" w:hAnsi="Verdana" w:cs="Arial"/>
                <w:bCs/>
                <w:iCs/>
                <w:sz w:val="18"/>
                <w:szCs w:val="18"/>
              </w:rPr>
              <w:t>Brak</w:t>
            </w:r>
            <w:r w:rsidRPr="002F4A48">
              <w:rPr>
                <w:rFonts w:ascii="Verdana" w:eastAsia="Calibri" w:hAnsi="Verdana"/>
                <w:b/>
                <w:sz w:val="18"/>
                <w:szCs w:val="18"/>
              </w:rPr>
              <w:t xml:space="preserve"> </w:t>
            </w:r>
          </w:p>
          <w:p w:rsidR="008952CF" w:rsidRPr="002F4A48" w:rsidRDefault="008952CF" w:rsidP="00ED5CB2">
            <w:pPr>
              <w:rPr>
                <w:rFonts w:ascii="Verdana" w:eastAsia="Calibri" w:hAnsi="Verdana"/>
                <w:sz w:val="18"/>
                <w:szCs w:val="18"/>
              </w:rPr>
            </w:pPr>
            <w:r w:rsidRPr="002F4A48">
              <w:rPr>
                <w:rFonts w:ascii="Verdana" w:eastAsia="Calibri" w:hAnsi="Verdana"/>
                <w:b/>
                <w:sz w:val="18"/>
                <w:szCs w:val="18"/>
              </w:rPr>
              <w:t>Minimalne doświadczenie</w:t>
            </w:r>
            <w:r w:rsidRPr="002F4A48">
              <w:rPr>
                <w:rFonts w:ascii="Verdana" w:eastAsia="Calibri" w:hAnsi="Verdana"/>
                <w:sz w:val="18"/>
                <w:szCs w:val="18"/>
              </w:rPr>
              <w:t>:</w:t>
            </w:r>
          </w:p>
          <w:p w:rsidR="003F0430" w:rsidRPr="002F4A48" w:rsidRDefault="003F0430" w:rsidP="00ED5CB2">
            <w:pPr>
              <w:spacing w:line="240" w:lineRule="exact"/>
              <w:jc w:val="both"/>
              <w:rPr>
                <w:rFonts w:ascii="Verdana" w:hAnsi="Verdana" w:cs="Arial"/>
                <w:sz w:val="18"/>
                <w:szCs w:val="18"/>
              </w:rPr>
            </w:pPr>
            <w:r w:rsidRPr="002F4A48">
              <w:rPr>
                <w:rFonts w:ascii="Verdana" w:hAnsi="Verdana" w:cs="Arial"/>
                <w:sz w:val="18"/>
                <w:szCs w:val="18"/>
              </w:rPr>
              <w:t xml:space="preserve">Przez okres co najmniej 4 lat wykonywał zadania w obszarze zapewnienia jakości, w tym przez okres co najmniej 1,5 roku pełnił rolę Inżyniera testów wydajnościowych zajmując się przygotowywaniem i realizacją testów wydajnościowych. </w:t>
            </w:r>
          </w:p>
          <w:p w:rsidR="008952CF" w:rsidRPr="002F4A48" w:rsidRDefault="003F0430" w:rsidP="00ED5CB2">
            <w:pPr>
              <w:spacing w:line="240" w:lineRule="exact"/>
              <w:jc w:val="both"/>
              <w:rPr>
                <w:rFonts w:ascii="Verdana" w:eastAsia="Calibri" w:hAnsi="Verdana"/>
                <w:sz w:val="18"/>
                <w:szCs w:val="18"/>
              </w:rPr>
            </w:pPr>
            <w:r w:rsidRPr="002F4A48">
              <w:rPr>
                <w:rFonts w:ascii="Verdana" w:hAnsi="Verdana" w:cs="Arial"/>
                <w:sz w:val="18"/>
                <w:szCs w:val="18"/>
              </w:rPr>
              <w:t>W ciągu ostatniego roku brał udział w realizacji minimum 2 projektów testów wydajnościowych.</w:t>
            </w:r>
          </w:p>
        </w:tc>
        <w:tc>
          <w:tcPr>
            <w:tcW w:w="1975" w:type="dxa"/>
          </w:tcPr>
          <w:p w:rsidR="008952CF" w:rsidRPr="002F4A48" w:rsidRDefault="008952CF" w:rsidP="00ED5CB2">
            <w:pPr>
              <w:rPr>
                <w:rFonts w:ascii="Verdana" w:eastAsia="Calibri" w:hAnsi="Verdana" w:cs="Arial"/>
                <w:sz w:val="18"/>
                <w:szCs w:val="18"/>
              </w:rPr>
            </w:pPr>
            <w:r w:rsidRPr="002F4A48">
              <w:rPr>
                <w:rFonts w:ascii="Verdana" w:hAnsi="Verdana" w:cs="Arial"/>
                <w:b/>
                <w:sz w:val="18"/>
                <w:szCs w:val="18"/>
              </w:rPr>
              <w:t>Inżynier testów wydajnościowych</w:t>
            </w:r>
          </w:p>
        </w:tc>
        <w:tc>
          <w:tcPr>
            <w:tcW w:w="1417" w:type="dxa"/>
            <w:tcBorders>
              <w:right w:val="single" w:sz="4" w:space="0" w:color="auto"/>
            </w:tcBorders>
          </w:tcPr>
          <w:p w:rsidR="008952CF" w:rsidRPr="002F4A48" w:rsidRDefault="008952CF" w:rsidP="00ED5CB2">
            <w:pPr>
              <w:rPr>
                <w:rFonts w:ascii="Verdana" w:hAnsi="Verdana" w:cs="Arial"/>
                <w:sz w:val="18"/>
                <w:szCs w:val="18"/>
              </w:rPr>
            </w:pPr>
          </w:p>
        </w:tc>
        <w:tc>
          <w:tcPr>
            <w:tcW w:w="5245" w:type="dxa"/>
          </w:tcPr>
          <w:p w:rsidR="008952CF" w:rsidRPr="002F4A48" w:rsidRDefault="008952CF" w:rsidP="003D66A8">
            <w:pPr>
              <w:contextualSpacing/>
              <w:rPr>
                <w:rFonts w:ascii="Verdana" w:eastAsia="Calibri" w:hAnsi="Verdana" w:cs="Arial"/>
                <w:b/>
                <w:bCs/>
                <w:sz w:val="18"/>
                <w:szCs w:val="18"/>
              </w:rPr>
            </w:pPr>
          </w:p>
          <w:p w:rsidR="008952CF" w:rsidRPr="002F4A48" w:rsidRDefault="008952CF" w:rsidP="003D66A8">
            <w:pPr>
              <w:contextualSpacing/>
              <w:rPr>
                <w:rFonts w:ascii="Verdana" w:eastAsia="Calibri" w:hAnsi="Verdana" w:cs="Arial"/>
                <w:b/>
                <w:bCs/>
                <w:sz w:val="18"/>
                <w:szCs w:val="18"/>
              </w:rPr>
            </w:pPr>
            <w:r w:rsidRPr="002F4A48">
              <w:rPr>
                <w:rFonts w:ascii="Verdana" w:eastAsia="Calibri" w:hAnsi="Verdana" w:cs="Arial"/>
                <w:b/>
                <w:bCs/>
                <w:sz w:val="18"/>
                <w:szCs w:val="18"/>
              </w:rPr>
              <w:t>Doświadczenie:</w:t>
            </w:r>
          </w:p>
          <w:p w:rsidR="003F0430" w:rsidRPr="002F4A48" w:rsidRDefault="003F0430" w:rsidP="003F0430">
            <w:pPr>
              <w:jc w:val="both"/>
              <w:rPr>
                <w:rFonts w:ascii="Verdana" w:hAnsi="Verdana" w:cs="Arial"/>
                <w:sz w:val="18"/>
                <w:szCs w:val="18"/>
              </w:rPr>
            </w:pPr>
            <w:r w:rsidRPr="002F4A48">
              <w:rPr>
                <w:rFonts w:ascii="Verdana" w:hAnsi="Verdana"/>
                <w:sz w:val="18"/>
                <w:szCs w:val="18"/>
              </w:rPr>
              <w:t>1. w okresie ……………………….……… (co najmniej</w:t>
            </w:r>
            <w:r w:rsidR="00A30F7D" w:rsidRPr="002F4A48">
              <w:rPr>
                <w:rFonts w:ascii="Verdana" w:hAnsi="Verdana"/>
                <w:sz w:val="18"/>
                <w:szCs w:val="18"/>
              </w:rPr>
              <w:t xml:space="preserve"> 4</w:t>
            </w:r>
            <w:r w:rsidRPr="002F4A48">
              <w:rPr>
                <w:rFonts w:ascii="Verdana" w:hAnsi="Verdana"/>
                <w:sz w:val="18"/>
                <w:szCs w:val="18"/>
              </w:rPr>
              <w:t xml:space="preserve"> lat - należy podać daty skrajne – dzień, miesiąc, rok) </w:t>
            </w:r>
            <w:r w:rsidRPr="002F4A48">
              <w:rPr>
                <w:rFonts w:ascii="Verdana" w:hAnsi="Verdana" w:cs="Arial"/>
                <w:sz w:val="18"/>
                <w:szCs w:val="18"/>
              </w:rPr>
              <w:t xml:space="preserve">wykonywał zadania w obszarze zapewnienia jakości </w:t>
            </w:r>
          </w:p>
          <w:p w:rsidR="003F0430" w:rsidRPr="002F4A48" w:rsidRDefault="003F0430" w:rsidP="003F0430">
            <w:pPr>
              <w:ind w:left="34"/>
              <w:rPr>
                <w:rFonts w:ascii="Verdana" w:hAnsi="Verdana"/>
                <w:sz w:val="18"/>
                <w:szCs w:val="18"/>
              </w:rPr>
            </w:pPr>
            <w:r w:rsidRPr="002F4A48">
              <w:rPr>
                <w:rFonts w:ascii="Verdana" w:hAnsi="Verdana"/>
                <w:sz w:val="18"/>
                <w:szCs w:val="18"/>
              </w:rPr>
              <w:t>dla odbiorcy/odbiorców: ……………………………………….………</w:t>
            </w:r>
          </w:p>
          <w:p w:rsidR="003F0430" w:rsidRPr="002F4A48" w:rsidRDefault="003F0430" w:rsidP="003F0430">
            <w:pPr>
              <w:jc w:val="both"/>
              <w:rPr>
                <w:rFonts w:ascii="Verdana" w:hAnsi="Verdana" w:cs="Arial"/>
                <w:sz w:val="18"/>
                <w:szCs w:val="18"/>
              </w:rPr>
            </w:pPr>
            <w:r w:rsidRPr="002F4A48">
              <w:rPr>
                <w:rFonts w:ascii="Verdana" w:hAnsi="Verdana"/>
                <w:sz w:val="18"/>
                <w:szCs w:val="18"/>
              </w:rPr>
              <w:t>……………………………………………………………………………………….,</w:t>
            </w:r>
          </w:p>
          <w:p w:rsidR="003F0430" w:rsidRPr="002F4A48" w:rsidRDefault="003F0430" w:rsidP="003F0430">
            <w:pPr>
              <w:jc w:val="both"/>
              <w:rPr>
                <w:rFonts w:ascii="Verdana" w:hAnsi="Verdana" w:cs="Arial"/>
                <w:sz w:val="18"/>
                <w:szCs w:val="18"/>
              </w:rPr>
            </w:pPr>
          </w:p>
          <w:p w:rsidR="003F0430" w:rsidRPr="002F4A48" w:rsidRDefault="003F0430" w:rsidP="003F0430">
            <w:pPr>
              <w:jc w:val="both"/>
              <w:rPr>
                <w:rFonts w:ascii="Verdana" w:hAnsi="Verdana" w:cs="Arial"/>
                <w:sz w:val="18"/>
                <w:szCs w:val="18"/>
              </w:rPr>
            </w:pPr>
            <w:r w:rsidRPr="002F4A48">
              <w:rPr>
                <w:rFonts w:ascii="Verdana" w:hAnsi="Verdana" w:cs="Arial"/>
                <w:sz w:val="18"/>
                <w:szCs w:val="18"/>
              </w:rPr>
              <w:t>w</w:t>
            </w:r>
            <w:r w:rsidR="00A30F7D" w:rsidRPr="002F4A48">
              <w:rPr>
                <w:rFonts w:ascii="Verdana" w:hAnsi="Verdana" w:cs="Arial"/>
                <w:sz w:val="18"/>
                <w:szCs w:val="18"/>
              </w:rPr>
              <w:t xml:space="preserve"> tym przez okres </w:t>
            </w:r>
            <w:r w:rsidR="009163E7" w:rsidRPr="002F4A48">
              <w:rPr>
                <w:rFonts w:ascii="Verdana" w:hAnsi="Verdana" w:cs="Arial"/>
                <w:sz w:val="18"/>
                <w:szCs w:val="18"/>
              </w:rPr>
              <w:t>……………………….…………. (co najmniej 1,5</w:t>
            </w:r>
            <w:r w:rsidR="00243A11" w:rsidRPr="002F4A48">
              <w:rPr>
                <w:rFonts w:ascii="Verdana" w:hAnsi="Verdana" w:cs="Arial"/>
                <w:sz w:val="18"/>
                <w:szCs w:val="18"/>
              </w:rPr>
              <w:t xml:space="preserve"> roku</w:t>
            </w:r>
            <w:r w:rsidR="009163E7" w:rsidRPr="002F4A48">
              <w:rPr>
                <w:rFonts w:ascii="Verdana" w:hAnsi="Verdana" w:cs="Arial"/>
                <w:sz w:val="18"/>
                <w:szCs w:val="18"/>
              </w:rPr>
              <w:t xml:space="preserve"> - </w:t>
            </w:r>
            <w:r w:rsidR="009163E7" w:rsidRPr="002F4A48">
              <w:rPr>
                <w:rFonts w:ascii="Verdana" w:hAnsi="Verdana"/>
                <w:sz w:val="18"/>
                <w:szCs w:val="18"/>
              </w:rPr>
              <w:t>należy podać daty skrajne – dzień, miesiąc, rok)</w:t>
            </w:r>
            <w:r w:rsidR="009163E7" w:rsidRPr="002F4A48">
              <w:rPr>
                <w:rFonts w:ascii="Verdana" w:hAnsi="Verdana" w:cs="Arial"/>
                <w:sz w:val="18"/>
                <w:szCs w:val="18"/>
              </w:rPr>
              <w:t xml:space="preserve"> </w:t>
            </w:r>
            <w:r w:rsidR="00243A11" w:rsidRPr="002F4A48">
              <w:rPr>
                <w:rFonts w:ascii="Verdana" w:hAnsi="Verdana" w:cs="Arial"/>
                <w:sz w:val="18"/>
                <w:szCs w:val="18"/>
              </w:rPr>
              <w:t>pełnił rolę Inżyniera testów wydajnościowych zajmując się przygotowywaniem i realizacją testów wydajnościowych.</w:t>
            </w:r>
          </w:p>
          <w:p w:rsidR="003F0430" w:rsidRPr="002F4A48" w:rsidRDefault="003F0430" w:rsidP="003F0430">
            <w:pPr>
              <w:jc w:val="both"/>
              <w:rPr>
                <w:rFonts w:ascii="Verdana" w:hAnsi="Verdana" w:cs="Arial"/>
                <w:sz w:val="18"/>
                <w:szCs w:val="18"/>
              </w:rPr>
            </w:pPr>
          </w:p>
          <w:p w:rsidR="003F0430" w:rsidRPr="002F4A48" w:rsidRDefault="003F0430" w:rsidP="003F0430">
            <w:pPr>
              <w:jc w:val="both"/>
              <w:rPr>
                <w:rFonts w:ascii="Verdana" w:hAnsi="Verdana" w:cs="Arial"/>
                <w:sz w:val="18"/>
                <w:szCs w:val="18"/>
              </w:rPr>
            </w:pPr>
            <w:r w:rsidRPr="002F4A48">
              <w:rPr>
                <w:rFonts w:ascii="Verdana" w:hAnsi="Verdana"/>
                <w:sz w:val="18"/>
                <w:szCs w:val="18"/>
              </w:rPr>
              <w:t>2. W okr</w:t>
            </w:r>
            <w:r w:rsidR="00243A11" w:rsidRPr="002F4A48">
              <w:rPr>
                <w:rFonts w:ascii="Verdana" w:hAnsi="Verdana"/>
                <w:sz w:val="18"/>
                <w:szCs w:val="18"/>
              </w:rPr>
              <w:t>esie ……………………….……… (ostatniego</w:t>
            </w:r>
            <w:r w:rsidRPr="002F4A48">
              <w:rPr>
                <w:rFonts w:ascii="Verdana" w:hAnsi="Verdana"/>
                <w:sz w:val="18"/>
                <w:szCs w:val="18"/>
              </w:rPr>
              <w:t xml:space="preserve"> </w:t>
            </w:r>
            <w:r w:rsidR="00243A11" w:rsidRPr="002F4A48">
              <w:rPr>
                <w:rFonts w:ascii="Verdana" w:hAnsi="Verdana"/>
                <w:sz w:val="18"/>
                <w:szCs w:val="18"/>
              </w:rPr>
              <w:t>roku</w:t>
            </w:r>
            <w:r w:rsidRPr="002F4A48">
              <w:rPr>
                <w:rFonts w:ascii="Verdana" w:hAnsi="Verdana"/>
                <w:sz w:val="18"/>
                <w:szCs w:val="18"/>
              </w:rPr>
              <w:t xml:space="preserve"> - należy podać daty skrajne – dzień, miesiąc, rok) </w:t>
            </w:r>
            <w:r w:rsidRPr="002F4A48">
              <w:rPr>
                <w:rFonts w:ascii="Verdana" w:hAnsi="Verdana" w:cs="Arial"/>
                <w:sz w:val="18"/>
                <w:szCs w:val="18"/>
              </w:rPr>
              <w:t>br</w:t>
            </w:r>
            <w:r w:rsidR="00C0296F" w:rsidRPr="002F4A48">
              <w:rPr>
                <w:rFonts w:ascii="Verdana" w:hAnsi="Verdana" w:cs="Arial"/>
                <w:sz w:val="18"/>
                <w:szCs w:val="18"/>
              </w:rPr>
              <w:t>ał udział w realizacji minimum 2</w:t>
            </w:r>
            <w:r w:rsidRPr="002F4A48">
              <w:rPr>
                <w:rFonts w:ascii="Verdana" w:hAnsi="Verdana" w:cs="Arial"/>
                <w:sz w:val="18"/>
                <w:szCs w:val="18"/>
              </w:rPr>
              <w:t xml:space="preserve"> następujących projektów testów wydajnościowych:</w:t>
            </w:r>
          </w:p>
          <w:p w:rsidR="003F0430" w:rsidRPr="002F4A48" w:rsidRDefault="003F0430" w:rsidP="003F0430">
            <w:pPr>
              <w:pStyle w:val="Akapitzlist"/>
              <w:numPr>
                <w:ilvl w:val="0"/>
                <w:numId w:val="98"/>
              </w:numPr>
              <w:rPr>
                <w:rFonts w:ascii="Verdana" w:hAnsi="Verdana"/>
                <w:sz w:val="18"/>
                <w:szCs w:val="18"/>
              </w:rPr>
            </w:pPr>
            <w:r w:rsidRPr="002F4A48">
              <w:rPr>
                <w:rFonts w:ascii="Verdana" w:hAnsi="Verdana"/>
                <w:sz w:val="18"/>
                <w:szCs w:val="18"/>
              </w:rPr>
              <w:t xml:space="preserve">………………………………………….………………………………….. dla odbiorcy…………………………………………………………… </w:t>
            </w:r>
          </w:p>
          <w:p w:rsidR="003F0430" w:rsidRPr="002F4A48" w:rsidRDefault="003F0430" w:rsidP="003F0430">
            <w:pPr>
              <w:pStyle w:val="Akapitzlist"/>
              <w:numPr>
                <w:ilvl w:val="0"/>
                <w:numId w:val="98"/>
              </w:numPr>
              <w:rPr>
                <w:rFonts w:ascii="Verdana" w:hAnsi="Verdana"/>
                <w:sz w:val="18"/>
                <w:szCs w:val="18"/>
              </w:rPr>
            </w:pPr>
            <w:r w:rsidRPr="002F4A48">
              <w:rPr>
                <w:rFonts w:ascii="Verdana" w:hAnsi="Verdana"/>
                <w:sz w:val="18"/>
                <w:szCs w:val="18"/>
              </w:rPr>
              <w:t xml:space="preserve"> …………………………………………………………..……………………</w:t>
            </w:r>
          </w:p>
          <w:p w:rsidR="008952CF" w:rsidRPr="002F4A48" w:rsidRDefault="003F0430" w:rsidP="00C0296F">
            <w:pPr>
              <w:pStyle w:val="Akapitzlist"/>
              <w:ind w:left="394"/>
              <w:rPr>
                <w:rFonts w:ascii="Verdana" w:hAnsi="Verdana"/>
                <w:sz w:val="18"/>
                <w:szCs w:val="18"/>
              </w:rPr>
            </w:pPr>
            <w:r w:rsidRPr="002F4A48">
              <w:rPr>
                <w:rFonts w:ascii="Verdana" w:hAnsi="Verdana"/>
                <w:sz w:val="18"/>
                <w:szCs w:val="18"/>
              </w:rPr>
              <w:t xml:space="preserve"> dla odbiorcy……………………………………….…………………… </w:t>
            </w:r>
          </w:p>
        </w:tc>
        <w:tc>
          <w:tcPr>
            <w:tcW w:w="1985" w:type="dxa"/>
            <w:vAlign w:val="center"/>
          </w:tcPr>
          <w:p w:rsidR="008952CF" w:rsidRPr="002F4A48" w:rsidRDefault="008952CF" w:rsidP="00ED5CB2">
            <w:pPr>
              <w:spacing w:before="120"/>
              <w:rPr>
                <w:rFonts w:ascii="Verdana" w:eastAsia="Calibri" w:hAnsi="Verdana" w:cs="Arial"/>
                <w:i/>
                <w:sz w:val="18"/>
                <w:szCs w:val="20"/>
              </w:rPr>
            </w:pPr>
            <w:r w:rsidRPr="002F4A48">
              <w:rPr>
                <w:rFonts w:ascii="Verdana" w:eastAsia="Calibri" w:hAnsi="Verdana" w:cs="Arial"/>
                <w:i/>
                <w:sz w:val="18"/>
                <w:szCs w:val="20"/>
              </w:rPr>
              <w:t>…………….. (Podać podstawę dysponowania daną osobą przez Wykonawcę)</w:t>
            </w:r>
          </w:p>
        </w:tc>
      </w:tr>
    </w:tbl>
    <w:p w:rsidR="00CD2F2F" w:rsidRPr="002F4A48" w:rsidRDefault="002821D9" w:rsidP="004063AC">
      <w:pPr>
        <w:spacing w:before="120"/>
        <w:rPr>
          <w:rFonts w:ascii="Verdana" w:eastAsia="Calibri" w:hAnsi="Verdana"/>
          <w:sz w:val="18"/>
          <w:szCs w:val="18"/>
        </w:rPr>
      </w:pPr>
      <w:r w:rsidRPr="002F4A48">
        <w:rPr>
          <w:rFonts w:ascii="Verdana" w:eastAsia="Calibri" w:hAnsi="Verdana" w:cs="Arial"/>
          <w:sz w:val="20"/>
          <w:szCs w:val="20"/>
        </w:rPr>
        <w:t xml:space="preserve">  </w:t>
      </w:r>
      <w:r w:rsidR="004063AC" w:rsidRPr="002F4A48">
        <w:rPr>
          <w:rFonts w:ascii="Verdana" w:eastAsia="Calibri" w:hAnsi="Verdana"/>
          <w:sz w:val="20"/>
          <w:szCs w:val="20"/>
        </w:rPr>
        <w:t xml:space="preserve">  </w:t>
      </w:r>
      <w:r w:rsidR="007F3E81" w:rsidRPr="002F4A48">
        <w:rPr>
          <w:rFonts w:ascii="Verdana" w:eastAsia="Calibri" w:hAnsi="Verdana"/>
          <w:sz w:val="18"/>
          <w:szCs w:val="18"/>
        </w:rPr>
        <w:t>*wpisać w</w:t>
      </w:r>
      <w:r w:rsidR="007F3E81" w:rsidRPr="002F4A48">
        <w:rPr>
          <w:rFonts w:ascii="Verdana" w:eastAsia="Calibri" w:hAnsi="Verdana" w:cs="Rage Italic"/>
          <w:sz w:val="18"/>
          <w:szCs w:val="18"/>
        </w:rPr>
        <w:t>ł</w:t>
      </w:r>
      <w:r w:rsidR="007F3E81" w:rsidRPr="002F4A48">
        <w:rPr>
          <w:rFonts w:ascii="Verdana" w:eastAsia="Calibri" w:hAnsi="Verdana"/>
          <w:sz w:val="18"/>
          <w:szCs w:val="18"/>
        </w:rPr>
        <w:t>aściwe</w:t>
      </w:r>
    </w:p>
    <w:p w:rsidR="004063AC" w:rsidRPr="002F4A48" w:rsidRDefault="004063AC" w:rsidP="004063AC">
      <w:pPr>
        <w:spacing w:line="240" w:lineRule="exact"/>
        <w:ind w:left="709" w:hanging="425"/>
        <w:jc w:val="both"/>
        <w:rPr>
          <w:rFonts w:ascii="Verdana" w:hAnsi="Verdana" w:cs="Arial"/>
          <w:bCs/>
          <w:iCs/>
          <w:sz w:val="18"/>
          <w:szCs w:val="18"/>
        </w:rPr>
      </w:pPr>
      <w:r w:rsidRPr="002F4A48">
        <w:rPr>
          <w:rFonts w:ascii="Verdana" w:eastAsia="Calibri" w:hAnsi="Verdana"/>
          <w:sz w:val="18"/>
          <w:szCs w:val="18"/>
        </w:rPr>
        <w:t>**</w:t>
      </w:r>
      <w:r w:rsidRPr="002F4A48">
        <w:rPr>
          <w:rFonts w:ascii="Verdana" w:hAnsi="Verdana" w:cs="Arial"/>
          <w:bCs/>
          <w:iCs/>
          <w:sz w:val="18"/>
          <w:szCs w:val="18"/>
        </w:rPr>
        <w:t>Jako certyfikat równowa</w:t>
      </w:r>
      <w:r w:rsidRPr="002F4A48">
        <w:rPr>
          <w:rFonts w:ascii="Verdana" w:hAnsi="Verdana"/>
          <w:bCs/>
          <w:iCs/>
          <w:sz w:val="18"/>
          <w:szCs w:val="18"/>
        </w:rPr>
        <w:t>ż</w:t>
      </w:r>
      <w:r w:rsidRPr="002F4A48">
        <w:rPr>
          <w:rFonts w:ascii="Verdana" w:hAnsi="Verdana" w:cs="Arial"/>
          <w:bCs/>
          <w:iCs/>
          <w:sz w:val="18"/>
          <w:szCs w:val="18"/>
        </w:rPr>
        <w:t>ny Zamawiaj</w:t>
      </w:r>
      <w:r w:rsidRPr="002F4A48">
        <w:rPr>
          <w:rFonts w:ascii="Verdana" w:hAnsi="Verdana"/>
          <w:bCs/>
          <w:iCs/>
          <w:sz w:val="18"/>
          <w:szCs w:val="18"/>
        </w:rPr>
        <w:t>ą</w:t>
      </w:r>
      <w:r w:rsidRPr="002F4A48">
        <w:rPr>
          <w:rFonts w:ascii="Verdana" w:hAnsi="Verdana" w:cs="Arial"/>
          <w:bCs/>
          <w:iCs/>
          <w:sz w:val="18"/>
          <w:szCs w:val="18"/>
        </w:rPr>
        <w:t>cy rozumie przedstawienie przez Wykonawc</w:t>
      </w:r>
      <w:r w:rsidRPr="002F4A48">
        <w:rPr>
          <w:rFonts w:ascii="Verdana" w:hAnsi="Verdana"/>
          <w:bCs/>
          <w:iCs/>
          <w:sz w:val="18"/>
          <w:szCs w:val="18"/>
        </w:rPr>
        <w:t>ę</w:t>
      </w:r>
      <w:r w:rsidRPr="002F4A48">
        <w:rPr>
          <w:rFonts w:ascii="Verdana" w:hAnsi="Verdana" w:cs="Arial"/>
          <w:bCs/>
          <w:iCs/>
          <w:sz w:val="18"/>
          <w:szCs w:val="18"/>
        </w:rPr>
        <w:t xml:space="preserve"> certyfikatu, analogicznego co do zakresu wskazanego certyfikatu, co jest rozumiane jako:</w:t>
      </w:r>
    </w:p>
    <w:p w:rsidR="004063AC" w:rsidRPr="002F4A48" w:rsidRDefault="004063AC" w:rsidP="004063AC">
      <w:pPr>
        <w:numPr>
          <w:ilvl w:val="0"/>
          <w:numId w:val="19"/>
        </w:numPr>
        <w:spacing w:line="240" w:lineRule="exact"/>
        <w:ind w:left="709" w:hanging="425"/>
        <w:jc w:val="both"/>
        <w:rPr>
          <w:rFonts w:ascii="Verdana" w:hAnsi="Verdana" w:cs="Arial"/>
          <w:bCs/>
          <w:iCs/>
          <w:sz w:val="18"/>
          <w:szCs w:val="18"/>
        </w:rPr>
      </w:pPr>
      <w:r w:rsidRPr="002F4A48">
        <w:rPr>
          <w:rFonts w:ascii="Verdana" w:hAnsi="Verdana" w:cs="Arial"/>
          <w:bCs/>
          <w:iCs/>
          <w:sz w:val="18"/>
          <w:szCs w:val="18"/>
        </w:rPr>
        <w:t>analogiczna dziedzina merytoryczna wynikaj</w:t>
      </w:r>
      <w:r w:rsidRPr="002F4A48">
        <w:rPr>
          <w:rFonts w:ascii="Verdana" w:hAnsi="Verdana"/>
          <w:bCs/>
          <w:iCs/>
          <w:sz w:val="18"/>
          <w:szCs w:val="18"/>
        </w:rPr>
        <w:t>ą</w:t>
      </w:r>
      <w:r w:rsidRPr="002F4A48">
        <w:rPr>
          <w:rFonts w:ascii="Verdana" w:hAnsi="Verdana" w:cs="Arial"/>
          <w:bCs/>
          <w:iCs/>
          <w:sz w:val="18"/>
          <w:szCs w:val="18"/>
        </w:rPr>
        <w:t>ca z wiedzy, kt</w:t>
      </w:r>
      <w:r w:rsidRPr="002F4A48">
        <w:rPr>
          <w:rFonts w:ascii="Verdana" w:hAnsi="Verdana" w:cs="Rage Italic"/>
          <w:bCs/>
          <w:iCs/>
          <w:sz w:val="18"/>
          <w:szCs w:val="18"/>
        </w:rPr>
        <w:t>ó</w:t>
      </w:r>
      <w:r w:rsidRPr="002F4A48">
        <w:rPr>
          <w:rFonts w:ascii="Verdana" w:hAnsi="Verdana" w:cs="Arial"/>
          <w:bCs/>
          <w:iCs/>
          <w:sz w:val="18"/>
          <w:szCs w:val="18"/>
        </w:rPr>
        <w:t>r</w:t>
      </w:r>
      <w:r w:rsidRPr="002F4A48">
        <w:rPr>
          <w:rFonts w:ascii="Verdana" w:hAnsi="Verdana"/>
          <w:bCs/>
          <w:iCs/>
          <w:sz w:val="18"/>
          <w:szCs w:val="18"/>
        </w:rPr>
        <w:t>ą</w:t>
      </w:r>
      <w:r w:rsidRPr="002F4A48">
        <w:rPr>
          <w:rFonts w:ascii="Verdana" w:hAnsi="Verdana" w:cs="Arial"/>
          <w:bCs/>
          <w:iCs/>
          <w:sz w:val="18"/>
          <w:szCs w:val="18"/>
        </w:rPr>
        <w:t xml:space="preserve"> obejmuje certyfikat;</w:t>
      </w:r>
    </w:p>
    <w:p w:rsidR="004063AC" w:rsidRPr="002F4A48" w:rsidRDefault="004063AC" w:rsidP="004063AC">
      <w:pPr>
        <w:numPr>
          <w:ilvl w:val="0"/>
          <w:numId w:val="19"/>
        </w:numPr>
        <w:spacing w:line="240" w:lineRule="exact"/>
        <w:ind w:left="709" w:hanging="425"/>
        <w:jc w:val="both"/>
        <w:rPr>
          <w:rFonts w:ascii="Verdana" w:hAnsi="Verdana" w:cs="Arial"/>
          <w:bCs/>
          <w:iCs/>
          <w:sz w:val="18"/>
          <w:szCs w:val="18"/>
        </w:rPr>
      </w:pPr>
      <w:r w:rsidRPr="002F4A48">
        <w:rPr>
          <w:rFonts w:ascii="Verdana" w:hAnsi="Verdana" w:cs="Arial"/>
          <w:bCs/>
          <w:iCs/>
          <w:sz w:val="18"/>
          <w:szCs w:val="18"/>
        </w:rPr>
        <w:t>analogiczny stopie</w:t>
      </w:r>
      <w:r w:rsidRPr="002F4A48">
        <w:rPr>
          <w:rFonts w:ascii="Verdana" w:hAnsi="Verdana"/>
          <w:bCs/>
          <w:iCs/>
          <w:sz w:val="18"/>
          <w:szCs w:val="18"/>
        </w:rPr>
        <w:t>ń</w:t>
      </w:r>
      <w:r w:rsidRPr="002F4A48">
        <w:rPr>
          <w:rFonts w:ascii="Verdana" w:hAnsi="Verdana" w:cs="Arial"/>
          <w:bCs/>
          <w:iCs/>
          <w:sz w:val="18"/>
          <w:szCs w:val="18"/>
        </w:rPr>
        <w:t xml:space="preserve"> poziomu kompetencji;</w:t>
      </w:r>
    </w:p>
    <w:p w:rsidR="004063AC" w:rsidRPr="002F4A48" w:rsidRDefault="004063AC" w:rsidP="004063AC">
      <w:pPr>
        <w:numPr>
          <w:ilvl w:val="0"/>
          <w:numId w:val="19"/>
        </w:numPr>
        <w:spacing w:line="240" w:lineRule="exact"/>
        <w:ind w:left="709" w:hanging="425"/>
        <w:jc w:val="both"/>
        <w:rPr>
          <w:rFonts w:ascii="Verdana" w:hAnsi="Verdana" w:cs="Arial"/>
          <w:bCs/>
          <w:iCs/>
          <w:sz w:val="18"/>
          <w:szCs w:val="18"/>
        </w:rPr>
      </w:pPr>
      <w:r w:rsidRPr="002F4A48">
        <w:rPr>
          <w:rFonts w:ascii="Verdana" w:hAnsi="Verdana" w:cs="Arial"/>
          <w:bCs/>
          <w:iCs/>
          <w:sz w:val="18"/>
          <w:szCs w:val="18"/>
        </w:rPr>
        <w:t>analogiczny poziom do</w:t>
      </w:r>
      <w:r w:rsidRPr="002F4A48">
        <w:rPr>
          <w:rFonts w:ascii="Verdana" w:hAnsi="Verdana"/>
          <w:bCs/>
          <w:iCs/>
          <w:sz w:val="18"/>
          <w:szCs w:val="18"/>
        </w:rPr>
        <w:t>ś</w:t>
      </w:r>
      <w:r w:rsidRPr="002F4A48">
        <w:rPr>
          <w:rFonts w:ascii="Verdana" w:hAnsi="Verdana" w:cs="Arial"/>
          <w:bCs/>
          <w:iCs/>
          <w:sz w:val="18"/>
          <w:szCs w:val="18"/>
        </w:rPr>
        <w:t>wiadczenia zawodowego wymagany dla otrzymania danego certyfikatu (np.: konieczno</w:t>
      </w:r>
      <w:r w:rsidRPr="002F4A48">
        <w:rPr>
          <w:rFonts w:ascii="Verdana" w:hAnsi="Verdana"/>
          <w:bCs/>
          <w:iCs/>
          <w:sz w:val="18"/>
          <w:szCs w:val="18"/>
        </w:rPr>
        <w:t>ść</w:t>
      </w:r>
      <w:r w:rsidRPr="002F4A48">
        <w:rPr>
          <w:rFonts w:ascii="Verdana" w:hAnsi="Verdana" w:cs="Arial"/>
          <w:bCs/>
          <w:iCs/>
          <w:sz w:val="18"/>
          <w:szCs w:val="18"/>
        </w:rPr>
        <w:t xml:space="preserve"> wykazania si</w:t>
      </w:r>
      <w:r w:rsidRPr="002F4A48">
        <w:rPr>
          <w:rFonts w:ascii="Verdana" w:hAnsi="Verdana"/>
          <w:bCs/>
          <w:iCs/>
          <w:sz w:val="18"/>
          <w:szCs w:val="18"/>
        </w:rPr>
        <w:t>ę</w:t>
      </w:r>
      <w:r w:rsidRPr="002F4A48">
        <w:rPr>
          <w:rFonts w:ascii="Verdana" w:hAnsi="Verdana" w:cs="Arial"/>
          <w:bCs/>
          <w:iCs/>
          <w:sz w:val="18"/>
          <w:szCs w:val="18"/>
        </w:rPr>
        <w:t xml:space="preserve"> uczestnictwem w okre</w:t>
      </w:r>
      <w:r w:rsidRPr="002F4A48">
        <w:rPr>
          <w:rFonts w:ascii="Verdana" w:hAnsi="Verdana"/>
          <w:bCs/>
          <w:iCs/>
          <w:sz w:val="18"/>
          <w:szCs w:val="18"/>
        </w:rPr>
        <w:t>ś</w:t>
      </w:r>
      <w:r w:rsidRPr="002F4A48">
        <w:rPr>
          <w:rFonts w:ascii="Verdana" w:hAnsi="Verdana" w:cs="Arial"/>
          <w:bCs/>
          <w:iCs/>
          <w:sz w:val="18"/>
          <w:szCs w:val="18"/>
        </w:rPr>
        <w:t>lonej liczbie projekt</w:t>
      </w:r>
      <w:r w:rsidRPr="002F4A48">
        <w:rPr>
          <w:rFonts w:ascii="Verdana" w:hAnsi="Verdana" w:cs="Rage Italic"/>
          <w:bCs/>
          <w:iCs/>
          <w:sz w:val="18"/>
          <w:szCs w:val="18"/>
        </w:rPr>
        <w:t>ó</w:t>
      </w:r>
      <w:r w:rsidRPr="002F4A48">
        <w:rPr>
          <w:rFonts w:ascii="Verdana" w:hAnsi="Verdana" w:cs="Arial"/>
          <w:bCs/>
          <w:iCs/>
          <w:sz w:val="18"/>
          <w:szCs w:val="18"/>
        </w:rPr>
        <w:t>w w danej roli, etc.);</w:t>
      </w:r>
    </w:p>
    <w:p w:rsidR="004063AC" w:rsidRPr="002F4A48" w:rsidRDefault="004063AC" w:rsidP="004063AC">
      <w:pPr>
        <w:numPr>
          <w:ilvl w:val="0"/>
          <w:numId w:val="19"/>
        </w:numPr>
        <w:spacing w:line="240" w:lineRule="exact"/>
        <w:ind w:left="709" w:hanging="425"/>
        <w:jc w:val="both"/>
        <w:rPr>
          <w:rFonts w:ascii="Verdana" w:hAnsi="Verdana" w:cs="Arial"/>
          <w:b/>
          <w:bCs/>
          <w:iCs/>
          <w:sz w:val="18"/>
          <w:szCs w:val="18"/>
        </w:rPr>
      </w:pPr>
      <w:r w:rsidRPr="002F4A48">
        <w:rPr>
          <w:rFonts w:ascii="Verdana" w:hAnsi="Verdana" w:cs="Arial"/>
          <w:bCs/>
          <w:iCs/>
          <w:sz w:val="18"/>
          <w:szCs w:val="18"/>
        </w:rPr>
        <w:t>uzyskanie certyfikatu potwierdzone jest egzaminem.</w:t>
      </w:r>
    </w:p>
    <w:p w:rsidR="004063AC" w:rsidRPr="002F4A48" w:rsidRDefault="004063AC" w:rsidP="006F6903">
      <w:pPr>
        <w:spacing w:line="240" w:lineRule="exact"/>
        <w:ind w:left="709"/>
        <w:jc w:val="both"/>
        <w:rPr>
          <w:rFonts w:ascii="Verdana" w:hAnsi="Verdana" w:cs="Arial"/>
          <w:bCs/>
          <w:iCs/>
          <w:sz w:val="18"/>
          <w:szCs w:val="18"/>
        </w:rPr>
      </w:pPr>
      <w:r w:rsidRPr="002F4A48">
        <w:rPr>
          <w:rFonts w:ascii="Verdana" w:hAnsi="Verdana" w:cs="Arial"/>
          <w:bCs/>
          <w:iCs/>
          <w:sz w:val="18"/>
          <w:szCs w:val="18"/>
        </w:rPr>
        <w:t>Certyfikat równowa</w:t>
      </w:r>
      <w:r w:rsidRPr="002F4A48">
        <w:rPr>
          <w:rFonts w:ascii="Verdana" w:hAnsi="Verdana"/>
          <w:bCs/>
          <w:iCs/>
          <w:sz w:val="18"/>
          <w:szCs w:val="18"/>
        </w:rPr>
        <w:t>ż</w:t>
      </w:r>
      <w:r w:rsidRPr="002F4A48">
        <w:rPr>
          <w:rFonts w:ascii="Verdana" w:hAnsi="Verdana" w:cs="Arial"/>
          <w:bCs/>
          <w:iCs/>
          <w:sz w:val="18"/>
          <w:szCs w:val="18"/>
        </w:rPr>
        <w:t>ny nie mo</w:t>
      </w:r>
      <w:r w:rsidRPr="002F4A48">
        <w:rPr>
          <w:rFonts w:ascii="Verdana" w:hAnsi="Verdana"/>
          <w:bCs/>
          <w:iCs/>
          <w:sz w:val="18"/>
          <w:szCs w:val="18"/>
        </w:rPr>
        <w:t>ż</w:t>
      </w:r>
      <w:r w:rsidRPr="002F4A48">
        <w:rPr>
          <w:rFonts w:ascii="Verdana" w:hAnsi="Verdana" w:cs="Arial"/>
          <w:bCs/>
          <w:iCs/>
          <w:sz w:val="18"/>
          <w:szCs w:val="18"/>
        </w:rPr>
        <w:t>e by</w:t>
      </w:r>
      <w:r w:rsidRPr="002F4A48">
        <w:rPr>
          <w:rFonts w:ascii="Verdana" w:hAnsi="Verdana"/>
          <w:bCs/>
          <w:iCs/>
          <w:sz w:val="18"/>
          <w:szCs w:val="18"/>
        </w:rPr>
        <w:t>ć</w:t>
      </w:r>
      <w:r w:rsidRPr="002F4A48">
        <w:rPr>
          <w:rFonts w:ascii="Verdana" w:hAnsi="Verdana" w:cs="Arial"/>
          <w:bCs/>
          <w:iCs/>
          <w:sz w:val="18"/>
          <w:szCs w:val="18"/>
        </w:rPr>
        <w:t xml:space="preserve"> wystawiony przez Wykonawc</w:t>
      </w:r>
      <w:r w:rsidRPr="002F4A48">
        <w:rPr>
          <w:rFonts w:ascii="Verdana" w:hAnsi="Verdana"/>
          <w:bCs/>
          <w:iCs/>
          <w:sz w:val="18"/>
          <w:szCs w:val="18"/>
        </w:rPr>
        <w:t>ę</w:t>
      </w:r>
      <w:r w:rsidRPr="002F4A48">
        <w:rPr>
          <w:rFonts w:ascii="Verdana" w:hAnsi="Verdana" w:cs="Arial"/>
          <w:bCs/>
          <w:iCs/>
          <w:sz w:val="18"/>
          <w:szCs w:val="18"/>
        </w:rPr>
        <w:t xml:space="preserve"> lub podmiot zale</w:t>
      </w:r>
      <w:r w:rsidRPr="002F4A48">
        <w:rPr>
          <w:rFonts w:ascii="Verdana" w:hAnsi="Verdana"/>
          <w:bCs/>
          <w:iCs/>
          <w:sz w:val="18"/>
          <w:szCs w:val="18"/>
        </w:rPr>
        <w:t>ż</w:t>
      </w:r>
      <w:r w:rsidR="00334F9C" w:rsidRPr="002F4A48">
        <w:rPr>
          <w:rFonts w:ascii="Verdana" w:hAnsi="Verdana" w:cs="Arial"/>
          <w:bCs/>
          <w:iCs/>
          <w:sz w:val="18"/>
          <w:szCs w:val="18"/>
        </w:rPr>
        <w:t xml:space="preserve">ny </w:t>
      </w:r>
      <w:r w:rsidR="00334F9C" w:rsidRPr="002F4A48">
        <w:rPr>
          <w:rFonts w:ascii="Verdana" w:hAnsi="Verdana" w:cs="Arial"/>
          <w:bCs/>
          <w:iCs/>
          <w:sz w:val="18"/>
          <w:szCs w:val="18"/>
        </w:rPr>
        <w:br/>
        <w:t xml:space="preserve">od Wykonawcy </w:t>
      </w:r>
      <w:r w:rsidR="00334F9C" w:rsidRPr="002F4A48">
        <w:rPr>
          <w:rFonts w:ascii="Arial" w:hAnsi="Arial" w:cs="Arial"/>
          <w:bCs/>
          <w:iCs/>
          <w:sz w:val="20"/>
          <w:szCs w:val="20"/>
        </w:rPr>
        <w:t>(tj. wymagane jest uzyskanie certyfikatu od podmiotu niezależnego od Wykonawcy).</w:t>
      </w:r>
    </w:p>
    <w:p w:rsidR="004063AC" w:rsidRPr="002F4A48" w:rsidRDefault="004063AC" w:rsidP="007F3E81">
      <w:pPr>
        <w:pStyle w:val="Akapitzlist"/>
        <w:spacing w:before="120"/>
        <w:rPr>
          <w:rFonts w:ascii="Verdana" w:eastAsia="Calibri" w:hAnsi="Verdana"/>
          <w:sz w:val="20"/>
          <w:szCs w:val="20"/>
        </w:rPr>
      </w:pPr>
    </w:p>
    <w:p w:rsidR="009D4B44" w:rsidRPr="002F4A48" w:rsidRDefault="009D4B44" w:rsidP="00CD2F2F">
      <w:pPr>
        <w:spacing w:before="120"/>
        <w:rPr>
          <w:rFonts w:ascii="Verdana" w:eastAsia="Calibri" w:hAnsi="Verdana" w:cs="Arial"/>
          <w:sz w:val="20"/>
          <w:szCs w:val="20"/>
        </w:rPr>
      </w:pPr>
    </w:p>
    <w:p w:rsidR="00CD2F2F" w:rsidRPr="002F4A48" w:rsidRDefault="00CD2F2F" w:rsidP="00CD2F2F">
      <w:pPr>
        <w:spacing w:before="120"/>
        <w:rPr>
          <w:rFonts w:ascii="Verdana" w:eastAsia="Calibri" w:hAnsi="Verdana" w:cs="Arial"/>
          <w:sz w:val="20"/>
          <w:szCs w:val="20"/>
        </w:rPr>
      </w:pPr>
      <w:r w:rsidRPr="002F4A48">
        <w:rPr>
          <w:rFonts w:ascii="Verdana" w:eastAsia="Calibri" w:hAnsi="Verdana" w:cs="Arial"/>
          <w:sz w:val="20"/>
          <w:szCs w:val="20"/>
        </w:rPr>
        <w:t xml:space="preserve">__________________ dnia __ __ roku                                              </w:t>
      </w:r>
      <w:r w:rsidRPr="002F4A48">
        <w:rPr>
          <w:rFonts w:ascii="Verdana" w:eastAsia="Calibri" w:hAnsi="Verdana" w:cs="Arial"/>
          <w:i/>
          <w:sz w:val="20"/>
          <w:szCs w:val="20"/>
        </w:rPr>
        <w:t>______________________________</w:t>
      </w:r>
    </w:p>
    <w:p w:rsidR="002F4A48" w:rsidRDefault="009527DA" w:rsidP="002F4A48">
      <w:pPr>
        <w:spacing w:before="120"/>
        <w:ind w:firstLine="3960"/>
        <w:jc w:val="center"/>
        <w:rPr>
          <w:rFonts w:ascii="Verdana" w:eastAsia="Calibri" w:hAnsi="Verdana" w:cs="Arial"/>
          <w:i/>
          <w:sz w:val="20"/>
          <w:szCs w:val="20"/>
        </w:rPr>
      </w:pPr>
      <w:r w:rsidRPr="002F4A48">
        <w:rPr>
          <w:rFonts w:ascii="Verdana" w:eastAsia="Calibri" w:hAnsi="Verdana" w:cs="Arial"/>
          <w:i/>
          <w:sz w:val="20"/>
          <w:szCs w:val="20"/>
        </w:rPr>
        <w:t>(</w:t>
      </w:r>
      <w:r w:rsidR="00CD2F2F" w:rsidRPr="002F4A48">
        <w:rPr>
          <w:rFonts w:ascii="Verdana" w:eastAsia="Calibri" w:hAnsi="Verdana" w:cs="Arial"/>
          <w:i/>
          <w:sz w:val="20"/>
          <w:szCs w:val="20"/>
        </w:rPr>
        <w:t>podpis Wykonawcy/Pełnomocnika)</w:t>
      </w:r>
    </w:p>
    <w:p w:rsidR="00110790" w:rsidRPr="002F4A48" w:rsidRDefault="00110790" w:rsidP="002F4A48">
      <w:pPr>
        <w:spacing w:before="120"/>
        <w:rPr>
          <w:rFonts w:ascii="Verdana" w:eastAsia="Calibri" w:hAnsi="Verdana" w:cs="Arial"/>
          <w:i/>
          <w:sz w:val="20"/>
          <w:szCs w:val="20"/>
        </w:rPr>
      </w:pPr>
      <w:r w:rsidRPr="002F4A48">
        <w:rPr>
          <w:rFonts w:ascii="Verdana" w:hAnsi="Verdana"/>
          <w:b/>
          <w:spacing w:val="-2"/>
          <w:sz w:val="20"/>
          <w:szCs w:val="20"/>
        </w:rPr>
        <w:lastRenderedPageBreak/>
        <w:t>Część B</w:t>
      </w:r>
    </w:p>
    <w:p w:rsidR="00110790" w:rsidRPr="002F4A48" w:rsidRDefault="00110790" w:rsidP="00110790">
      <w:pPr>
        <w:rPr>
          <w:rFonts w:ascii="Verdana" w:eastAsia="Calibri" w:hAnsi="Verdana" w:cs="Arial"/>
          <w:sz w:val="20"/>
          <w:szCs w:val="20"/>
        </w:rPr>
      </w:pPr>
      <w:r w:rsidRPr="002F4A48">
        <w:rPr>
          <w:rFonts w:ascii="Verdana" w:eastAsia="Calibri" w:hAnsi="Verdana" w:cs="Arial"/>
          <w:sz w:val="20"/>
          <w:szCs w:val="20"/>
        </w:rPr>
        <w:t xml:space="preserve">przedkładamy wykaz osób, które będą uczestniczyć w wykonywaniu zamówienia, </w:t>
      </w:r>
      <w:r w:rsidR="00C73804" w:rsidRPr="002F4A48">
        <w:rPr>
          <w:rFonts w:ascii="Verdana" w:eastAsia="Calibri" w:hAnsi="Verdana" w:cs="Arial"/>
          <w:sz w:val="20"/>
          <w:szCs w:val="20"/>
        </w:rPr>
        <w:t>w celu dokonania oceny w ramach kryterium oceny ofert – Doświadczenie Potencjału kadrowego określonego w pkt 18.3:</w:t>
      </w:r>
    </w:p>
    <w:p w:rsidR="00110790" w:rsidRPr="002F4A48" w:rsidRDefault="00110790" w:rsidP="00110790">
      <w:pPr>
        <w:rPr>
          <w:rFonts w:ascii="Verdana" w:eastAsia="Calibri" w:hAnsi="Verdana" w:cs="Arial"/>
          <w:sz w:val="2"/>
          <w:szCs w:val="2"/>
        </w:rPr>
      </w:pPr>
    </w:p>
    <w:tbl>
      <w:tblPr>
        <w:tblW w:w="13770" w:type="dxa"/>
        <w:jc w:val="center"/>
        <w:tblInd w:w="354"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709"/>
        <w:gridCol w:w="1975"/>
        <w:gridCol w:w="1417"/>
        <w:gridCol w:w="9669"/>
      </w:tblGrid>
      <w:tr w:rsidR="00CB0912" w:rsidRPr="002F4A48" w:rsidTr="009E6411">
        <w:trPr>
          <w:trHeight w:val="788"/>
          <w:jc w:val="center"/>
        </w:trPr>
        <w:tc>
          <w:tcPr>
            <w:tcW w:w="13770" w:type="dxa"/>
            <w:gridSpan w:val="4"/>
            <w:tcBorders>
              <w:top w:val="double" w:sz="4" w:space="0" w:color="auto"/>
              <w:bottom w:val="double" w:sz="4" w:space="0" w:color="auto"/>
            </w:tcBorders>
            <w:vAlign w:val="center"/>
          </w:tcPr>
          <w:p w:rsidR="00CB0912" w:rsidRPr="002F4A48" w:rsidRDefault="00CB0912" w:rsidP="00CB0912">
            <w:pPr>
              <w:spacing w:before="120"/>
              <w:jc w:val="center"/>
              <w:rPr>
                <w:rFonts w:ascii="Verdana" w:eastAsia="Calibri" w:hAnsi="Verdana" w:cs="Arial"/>
                <w:b/>
                <w:sz w:val="16"/>
                <w:szCs w:val="16"/>
              </w:rPr>
            </w:pPr>
            <w:r w:rsidRPr="002F4A48">
              <w:rPr>
                <w:rFonts w:ascii="Verdana" w:eastAsia="Calibri" w:hAnsi="Verdana" w:cs="Arial"/>
                <w:b/>
                <w:sz w:val="16"/>
                <w:szCs w:val="16"/>
              </w:rPr>
              <w:t>WYKAZ</w:t>
            </w:r>
            <w:r w:rsidR="009E6411" w:rsidRPr="002F4A48">
              <w:rPr>
                <w:rFonts w:ascii="Verdana" w:eastAsia="Calibri" w:hAnsi="Verdana" w:cs="Arial"/>
                <w:b/>
                <w:sz w:val="16"/>
                <w:szCs w:val="16"/>
              </w:rPr>
              <w:t xml:space="preserve"> NA POTWIERDZENIE SPEŁNIENIA</w:t>
            </w:r>
            <w:r w:rsidRPr="002F4A48">
              <w:rPr>
                <w:rFonts w:ascii="Verdana" w:eastAsia="Calibri" w:hAnsi="Verdana" w:cs="Arial"/>
                <w:b/>
                <w:sz w:val="16"/>
                <w:szCs w:val="16"/>
              </w:rPr>
              <w:t xml:space="preserve"> KRYTERIUM OCENY OFERT </w:t>
            </w:r>
          </w:p>
          <w:p w:rsidR="00CB0912" w:rsidRPr="002F4A48" w:rsidRDefault="00CB0912" w:rsidP="00CB0912">
            <w:pPr>
              <w:spacing w:before="120"/>
              <w:jc w:val="center"/>
              <w:rPr>
                <w:rFonts w:ascii="Verdana" w:eastAsia="Calibri" w:hAnsi="Verdana" w:cs="Arial"/>
                <w:b/>
                <w:sz w:val="16"/>
                <w:szCs w:val="16"/>
              </w:rPr>
            </w:pPr>
            <w:r w:rsidRPr="002F4A48">
              <w:rPr>
                <w:rFonts w:ascii="Verdana" w:eastAsia="Calibri" w:hAnsi="Verdana" w:cs="Arial"/>
                <w:b/>
                <w:sz w:val="16"/>
                <w:szCs w:val="16"/>
              </w:rPr>
              <w:t>– DOŚWIADCZENIE POTENCJAŁU KADROWEGO</w:t>
            </w:r>
          </w:p>
        </w:tc>
      </w:tr>
      <w:tr w:rsidR="00CB0912" w:rsidRPr="002F4A48" w:rsidTr="009E6411">
        <w:trPr>
          <w:trHeight w:val="788"/>
          <w:jc w:val="center"/>
        </w:trPr>
        <w:tc>
          <w:tcPr>
            <w:tcW w:w="709" w:type="dxa"/>
            <w:tcBorders>
              <w:top w:val="double" w:sz="4" w:space="0" w:color="auto"/>
              <w:bottom w:val="double" w:sz="4" w:space="0" w:color="auto"/>
            </w:tcBorders>
            <w:vAlign w:val="center"/>
          </w:tcPr>
          <w:p w:rsidR="00CB0912" w:rsidRPr="002F4A48" w:rsidRDefault="00CB0912" w:rsidP="00524613">
            <w:pPr>
              <w:spacing w:before="120"/>
              <w:rPr>
                <w:rFonts w:ascii="Verdana" w:eastAsia="Calibri" w:hAnsi="Verdana" w:cs="Arial"/>
                <w:b/>
                <w:sz w:val="16"/>
                <w:szCs w:val="16"/>
              </w:rPr>
            </w:pPr>
          </w:p>
          <w:p w:rsidR="00CB0912" w:rsidRPr="002F4A48" w:rsidRDefault="00CB0912" w:rsidP="00524613">
            <w:pPr>
              <w:spacing w:before="120"/>
              <w:rPr>
                <w:rFonts w:ascii="Verdana" w:eastAsia="Calibri" w:hAnsi="Verdana" w:cs="Arial"/>
                <w:b/>
                <w:sz w:val="16"/>
                <w:szCs w:val="16"/>
              </w:rPr>
            </w:pPr>
            <w:r w:rsidRPr="002F4A48">
              <w:rPr>
                <w:rFonts w:ascii="Verdana" w:eastAsia="Calibri" w:hAnsi="Verdana" w:cs="Arial"/>
                <w:b/>
                <w:sz w:val="16"/>
                <w:szCs w:val="16"/>
              </w:rPr>
              <w:t>Poz.</w:t>
            </w:r>
          </w:p>
        </w:tc>
        <w:tc>
          <w:tcPr>
            <w:tcW w:w="1975" w:type="dxa"/>
            <w:tcBorders>
              <w:top w:val="double" w:sz="4" w:space="0" w:color="auto"/>
              <w:bottom w:val="double" w:sz="4" w:space="0" w:color="auto"/>
            </w:tcBorders>
          </w:tcPr>
          <w:p w:rsidR="00CB0912" w:rsidRPr="002F4A48" w:rsidRDefault="00CB0912" w:rsidP="00524613">
            <w:pPr>
              <w:spacing w:before="120"/>
              <w:rPr>
                <w:rFonts w:ascii="Verdana" w:eastAsia="Calibri" w:hAnsi="Verdana" w:cs="Arial"/>
                <w:b/>
                <w:sz w:val="16"/>
                <w:szCs w:val="16"/>
              </w:rPr>
            </w:pPr>
          </w:p>
          <w:p w:rsidR="00CB0912" w:rsidRPr="002F4A48" w:rsidRDefault="00CB0912" w:rsidP="00524613">
            <w:pPr>
              <w:spacing w:before="120"/>
              <w:rPr>
                <w:rFonts w:ascii="Verdana" w:eastAsia="Calibri" w:hAnsi="Verdana" w:cs="Arial"/>
                <w:b/>
                <w:sz w:val="16"/>
                <w:szCs w:val="16"/>
              </w:rPr>
            </w:pPr>
            <w:r w:rsidRPr="002F4A48">
              <w:rPr>
                <w:rFonts w:ascii="Verdana" w:eastAsia="Calibri" w:hAnsi="Verdana" w:cs="Arial"/>
                <w:b/>
                <w:sz w:val="16"/>
                <w:szCs w:val="16"/>
              </w:rPr>
              <w:t xml:space="preserve">STANOWISKO </w:t>
            </w:r>
          </w:p>
        </w:tc>
        <w:tc>
          <w:tcPr>
            <w:tcW w:w="1417" w:type="dxa"/>
            <w:tcBorders>
              <w:top w:val="double" w:sz="4" w:space="0" w:color="auto"/>
              <w:bottom w:val="double" w:sz="4" w:space="0" w:color="auto"/>
            </w:tcBorders>
            <w:vAlign w:val="center"/>
          </w:tcPr>
          <w:p w:rsidR="00CB0912" w:rsidRPr="002F4A48" w:rsidRDefault="00CB0912" w:rsidP="00524613">
            <w:pPr>
              <w:spacing w:before="120"/>
              <w:rPr>
                <w:rFonts w:ascii="Verdana" w:eastAsia="Calibri" w:hAnsi="Verdana" w:cs="Arial"/>
                <w:b/>
                <w:sz w:val="16"/>
                <w:szCs w:val="16"/>
              </w:rPr>
            </w:pPr>
            <w:r w:rsidRPr="002F4A48">
              <w:rPr>
                <w:rFonts w:ascii="Verdana" w:eastAsia="Calibri" w:hAnsi="Verdana" w:cs="Arial"/>
                <w:b/>
                <w:sz w:val="16"/>
                <w:szCs w:val="16"/>
              </w:rPr>
              <w:t>IMIĘ I NAZWISKO</w:t>
            </w:r>
          </w:p>
        </w:tc>
        <w:tc>
          <w:tcPr>
            <w:tcW w:w="9669" w:type="dxa"/>
            <w:tcBorders>
              <w:top w:val="double" w:sz="4" w:space="0" w:color="auto"/>
              <w:bottom w:val="double" w:sz="4" w:space="0" w:color="auto"/>
            </w:tcBorders>
            <w:vAlign w:val="center"/>
          </w:tcPr>
          <w:p w:rsidR="00CB0912" w:rsidRPr="002F4A48" w:rsidRDefault="00CB0912" w:rsidP="00524613">
            <w:pPr>
              <w:spacing w:before="120"/>
              <w:rPr>
                <w:rFonts w:ascii="Verdana" w:eastAsia="Calibri" w:hAnsi="Verdana" w:cs="Arial"/>
                <w:b/>
                <w:sz w:val="16"/>
                <w:szCs w:val="16"/>
              </w:rPr>
            </w:pPr>
            <w:r w:rsidRPr="002F4A48">
              <w:rPr>
                <w:rFonts w:ascii="Verdana" w:eastAsia="Calibri" w:hAnsi="Verdana" w:cs="Arial"/>
                <w:b/>
                <w:sz w:val="16"/>
                <w:szCs w:val="16"/>
              </w:rPr>
              <w:t>DOŚWIADCZENIE I KWALIFIKACJE POTWIERDZAJĄCE SPEŁNIENIE WYMAGAŃ</w:t>
            </w:r>
          </w:p>
        </w:tc>
      </w:tr>
      <w:tr w:rsidR="00CB0912" w:rsidRPr="002F4A48" w:rsidTr="009E6411">
        <w:trPr>
          <w:trHeight w:val="326"/>
          <w:jc w:val="center"/>
        </w:trPr>
        <w:tc>
          <w:tcPr>
            <w:tcW w:w="709" w:type="dxa"/>
            <w:tcBorders>
              <w:top w:val="double" w:sz="4" w:space="0" w:color="auto"/>
              <w:bottom w:val="double" w:sz="4" w:space="0" w:color="auto"/>
              <w:right w:val="double" w:sz="4" w:space="0" w:color="auto"/>
            </w:tcBorders>
            <w:vAlign w:val="center"/>
          </w:tcPr>
          <w:p w:rsidR="00CB0912" w:rsidRPr="002F4A48" w:rsidRDefault="00CB0912" w:rsidP="008A4BBC">
            <w:pPr>
              <w:spacing w:before="120"/>
              <w:jc w:val="center"/>
              <w:rPr>
                <w:rFonts w:ascii="Verdana" w:eastAsia="Calibri" w:hAnsi="Verdana" w:cs="Arial"/>
                <w:b/>
                <w:sz w:val="16"/>
                <w:szCs w:val="16"/>
              </w:rPr>
            </w:pPr>
            <w:r w:rsidRPr="002F4A48">
              <w:rPr>
                <w:rFonts w:ascii="Verdana" w:eastAsia="Calibri" w:hAnsi="Verdana" w:cs="Arial"/>
                <w:b/>
                <w:sz w:val="16"/>
                <w:szCs w:val="16"/>
              </w:rPr>
              <w:t>1</w:t>
            </w:r>
          </w:p>
        </w:tc>
        <w:tc>
          <w:tcPr>
            <w:tcW w:w="1975" w:type="dxa"/>
            <w:tcBorders>
              <w:top w:val="double" w:sz="4" w:space="0" w:color="auto"/>
              <w:left w:val="double" w:sz="4" w:space="0" w:color="auto"/>
              <w:bottom w:val="double" w:sz="4" w:space="0" w:color="auto"/>
              <w:right w:val="double" w:sz="4" w:space="0" w:color="auto"/>
            </w:tcBorders>
          </w:tcPr>
          <w:p w:rsidR="00CB0912" w:rsidRPr="002F4A48" w:rsidRDefault="009E6411" w:rsidP="008A4BBC">
            <w:pPr>
              <w:spacing w:before="120"/>
              <w:jc w:val="center"/>
              <w:rPr>
                <w:rFonts w:ascii="Verdana" w:eastAsia="Calibri" w:hAnsi="Verdana" w:cs="Arial"/>
                <w:b/>
                <w:sz w:val="16"/>
                <w:szCs w:val="16"/>
              </w:rPr>
            </w:pPr>
            <w:r w:rsidRPr="002F4A48">
              <w:rPr>
                <w:rFonts w:ascii="Verdana" w:eastAsia="Calibri" w:hAnsi="Verdana" w:cs="Arial"/>
                <w:b/>
                <w:sz w:val="16"/>
                <w:szCs w:val="16"/>
              </w:rPr>
              <w:t>2</w:t>
            </w:r>
          </w:p>
        </w:tc>
        <w:tc>
          <w:tcPr>
            <w:tcW w:w="1417" w:type="dxa"/>
            <w:tcBorders>
              <w:top w:val="double" w:sz="4" w:space="0" w:color="auto"/>
              <w:left w:val="double" w:sz="4" w:space="0" w:color="auto"/>
              <w:bottom w:val="double" w:sz="4" w:space="0" w:color="auto"/>
              <w:right w:val="double" w:sz="4" w:space="0" w:color="auto"/>
            </w:tcBorders>
            <w:vAlign w:val="center"/>
          </w:tcPr>
          <w:p w:rsidR="00CB0912" w:rsidRPr="002F4A48" w:rsidRDefault="009E6411" w:rsidP="008A4BBC">
            <w:pPr>
              <w:spacing w:before="120"/>
              <w:jc w:val="center"/>
              <w:rPr>
                <w:rFonts w:ascii="Verdana" w:eastAsia="Calibri" w:hAnsi="Verdana" w:cs="Arial"/>
                <w:b/>
                <w:sz w:val="16"/>
                <w:szCs w:val="16"/>
              </w:rPr>
            </w:pPr>
            <w:r w:rsidRPr="002F4A48">
              <w:rPr>
                <w:rFonts w:ascii="Verdana" w:eastAsia="Calibri" w:hAnsi="Verdana" w:cs="Arial"/>
                <w:b/>
                <w:sz w:val="16"/>
                <w:szCs w:val="16"/>
              </w:rPr>
              <w:t>3</w:t>
            </w:r>
          </w:p>
        </w:tc>
        <w:tc>
          <w:tcPr>
            <w:tcW w:w="9669" w:type="dxa"/>
            <w:tcBorders>
              <w:top w:val="double" w:sz="4" w:space="0" w:color="auto"/>
              <w:left w:val="double" w:sz="4" w:space="0" w:color="auto"/>
              <w:bottom w:val="double" w:sz="4" w:space="0" w:color="auto"/>
              <w:right w:val="double" w:sz="4" w:space="0" w:color="auto"/>
            </w:tcBorders>
            <w:vAlign w:val="center"/>
          </w:tcPr>
          <w:p w:rsidR="00CB0912" w:rsidRPr="002F4A48" w:rsidRDefault="009E6411" w:rsidP="008A4BBC">
            <w:pPr>
              <w:spacing w:before="120"/>
              <w:jc w:val="center"/>
              <w:rPr>
                <w:rFonts w:ascii="Verdana" w:eastAsia="Calibri" w:hAnsi="Verdana" w:cs="Arial"/>
                <w:b/>
                <w:sz w:val="16"/>
                <w:szCs w:val="16"/>
              </w:rPr>
            </w:pPr>
            <w:r w:rsidRPr="002F4A48">
              <w:rPr>
                <w:rFonts w:ascii="Verdana" w:eastAsia="Calibri" w:hAnsi="Verdana" w:cs="Arial"/>
                <w:b/>
                <w:sz w:val="16"/>
                <w:szCs w:val="16"/>
              </w:rPr>
              <w:t>4</w:t>
            </w:r>
          </w:p>
        </w:tc>
      </w:tr>
      <w:tr w:rsidR="00CB0912" w:rsidRPr="002F4A48" w:rsidTr="009E6411">
        <w:trPr>
          <w:trHeight w:val="939"/>
          <w:jc w:val="center"/>
        </w:trPr>
        <w:tc>
          <w:tcPr>
            <w:tcW w:w="709" w:type="dxa"/>
            <w:tcBorders>
              <w:top w:val="double" w:sz="4" w:space="0" w:color="auto"/>
              <w:bottom w:val="double" w:sz="4" w:space="0" w:color="auto"/>
              <w:right w:val="double" w:sz="4" w:space="0" w:color="auto"/>
            </w:tcBorders>
            <w:vAlign w:val="center"/>
          </w:tcPr>
          <w:p w:rsidR="00CB0912" w:rsidRPr="002F4A48" w:rsidRDefault="00CB0912" w:rsidP="008A4BBC">
            <w:pPr>
              <w:spacing w:before="120"/>
              <w:jc w:val="center"/>
              <w:rPr>
                <w:rFonts w:ascii="Verdana" w:eastAsia="Calibri" w:hAnsi="Verdana" w:cs="Arial"/>
                <w:sz w:val="20"/>
                <w:szCs w:val="20"/>
              </w:rPr>
            </w:pPr>
          </w:p>
          <w:p w:rsidR="00CB0912" w:rsidRPr="002F4A48" w:rsidRDefault="00CB0912" w:rsidP="008A4BBC">
            <w:pPr>
              <w:spacing w:before="120"/>
              <w:jc w:val="center"/>
              <w:rPr>
                <w:rFonts w:ascii="Verdana" w:eastAsia="Calibri" w:hAnsi="Verdana" w:cs="Arial"/>
                <w:sz w:val="20"/>
                <w:szCs w:val="20"/>
              </w:rPr>
            </w:pPr>
            <w:r w:rsidRPr="002F4A48">
              <w:rPr>
                <w:rFonts w:ascii="Verdana" w:eastAsia="Calibri" w:hAnsi="Verdana" w:cs="Arial"/>
                <w:sz w:val="20"/>
                <w:szCs w:val="20"/>
              </w:rPr>
              <w:t>1</w:t>
            </w:r>
          </w:p>
        </w:tc>
        <w:tc>
          <w:tcPr>
            <w:tcW w:w="1975" w:type="dxa"/>
            <w:tcBorders>
              <w:top w:val="double" w:sz="4" w:space="0" w:color="auto"/>
            </w:tcBorders>
          </w:tcPr>
          <w:p w:rsidR="00CB0912" w:rsidRPr="002F4A48" w:rsidRDefault="00CB0912" w:rsidP="008A4BBC">
            <w:pPr>
              <w:spacing w:after="240"/>
              <w:ind w:right="33"/>
              <w:rPr>
                <w:rFonts w:ascii="Verdana" w:eastAsia="Calibri" w:hAnsi="Verdana" w:cs="Arial"/>
                <w:b/>
                <w:bCs/>
                <w:sz w:val="18"/>
                <w:szCs w:val="18"/>
                <w:lang w:val="en-GB"/>
              </w:rPr>
            </w:pPr>
            <w:r w:rsidRPr="002F4A48">
              <w:rPr>
                <w:rFonts w:ascii="Verdana" w:hAnsi="Verdana" w:cs="Arial"/>
                <w:b/>
                <w:sz w:val="18"/>
                <w:szCs w:val="18"/>
              </w:rPr>
              <w:t>Kierownik Projektu</w:t>
            </w:r>
          </w:p>
        </w:tc>
        <w:tc>
          <w:tcPr>
            <w:tcW w:w="1417" w:type="dxa"/>
            <w:tcBorders>
              <w:top w:val="double" w:sz="4" w:space="0" w:color="auto"/>
              <w:right w:val="single" w:sz="4" w:space="0" w:color="auto"/>
            </w:tcBorders>
          </w:tcPr>
          <w:p w:rsidR="00CB0912" w:rsidRPr="002F4A48" w:rsidRDefault="00CB0912" w:rsidP="008A4BBC">
            <w:pPr>
              <w:rPr>
                <w:rFonts w:ascii="Verdana" w:hAnsi="Verdana" w:cs="Arial"/>
                <w:sz w:val="18"/>
                <w:szCs w:val="18"/>
              </w:rPr>
            </w:pPr>
          </w:p>
        </w:tc>
        <w:tc>
          <w:tcPr>
            <w:tcW w:w="9669" w:type="dxa"/>
            <w:tcBorders>
              <w:top w:val="double" w:sz="4" w:space="0" w:color="auto"/>
            </w:tcBorders>
          </w:tcPr>
          <w:p w:rsidR="00CB0912" w:rsidRPr="002F4A48" w:rsidRDefault="00CB0912" w:rsidP="008A4BBC">
            <w:pPr>
              <w:contextualSpacing/>
              <w:rPr>
                <w:rFonts w:ascii="Verdana" w:eastAsia="Calibri" w:hAnsi="Verdana" w:cs="Arial"/>
                <w:b/>
                <w:bCs/>
                <w:sz w:val="18"/>
                <w:szCs w:val="18"/>
              </w:rPr>
            </w:pPr>
            <w:r w:rsidRPr="002F4A48">
              <w:rPr>
                <w:rFonts w:ascii="Verdana" w:eastAsia="Calibri" w:hAnsi="Verdana" w:cs="Arial"/>
                <w:b/>
                <w:bCs/>
                <w:sz w:val="18"/>
                <w:szCs w:val="18"/>
              </w:rPr>
              <w:t>Dodatkowe doświadczenie:</w:t>
            </w:r>
          </w:p>
          <w:p w:rsidR="00CB0912" w:rsidRPr="002F4A48" w:rsidRDefault="00E8369E" w:rsidP="008A4BBC">
            <w:pPr>
              <w:jc w:val="both"/>
              <w:rPr>
                <w:rFonts w:ascii="Verdana" w:hAnsi="Verdana"/>
                <w:sz w:val="18"/>
                <w:szCs w:val="18"/>
              </w:rPr>
            </w:pPr>
            <w:r w:rsidRPr="002F4A48">
              <w:rPr>
                <w:rFonts w:ascii="Verdana" w:hAnsi="Verdana"/>
                <w:sz w:val="18"/>
                <w:szCs w:val="18"/>
              </w:rPr>
              <w:t>W</w:t>
            </w:r>
            <w:r w:rsidR="00CB0912" w:rsidRPr="002F4A48">
              <w:rPr>
                <w:rFonts w:ascii="Verdana" w:hAnsi="Verdana"/>
                <w:sz w:val="18"/>
                <w:szCs w:val="18"/>
              </w:rPr>
              <w:t xml:space="preserve"> okresie ……………………….……… (ostatnich 5 lat - należy podać daty skrajne – dzień, miesiąc, rok) </w:t>
            </w:r>
            <w:r w:rsidR="00B031C7" w:rsidRPr="002F4A48">
              <w:rPr>
                <w:rFonts w:ascii="Verdana" w:hAnsi="Verdana"/>
                <w:sz w:val="18"/>
                <w:szCs w:val="18"/>
              </w:rPr>
              <w:t>zrealizował</w:t>
            </w:r>
            <w:r w:rsidR="00CB0912" w:rsidRPr="002F4A48">
              <w:rPr>
                <w:rFonts w:ascii="Verdana" w:hAnsi="Verdana"/>
                <w:sz w:val="18"/>
                <w:szCs w:val="18"/>
              </w:rPr>
              <w:t xml:space="preserve"> n</w:t>
            </w:r>
            <w:r w:rsidR="00B031C7" w:rsidRPr="002F4A48">
              <w:rPr>
                <w:rFonts w:ascii="Verdana" w:hAnsi="Verdana"/>
                <w:sz w:val="18"/>
                <w:szCs w:val="18"/>
              </w:rPr>
              <w:t xml:space="preserve">astępujące </w:t>
            </w:r>
            <w:r w:rsidR="00086146" w:rsidRPr="002F4A48">
              <w:rPr>
                <w:rFonts w:ascii="Verdana" w:hAnsi="Verdana"/>
                <w:sz w:val="18"/>
                <w:szCs w:val="18"/>
              </w:rPr>
              <w:t xml:space="preserve">dodatkowe </w:t>
            </w:r>
            <w:r w:rsidR="00B031C7" w:rsidRPr="002F4A48">
              <w:rPr>
                <w:rFonts w:ascii="Verdana" w:hAnsi="Verdana"/>
                <w:sz w:val="18"/>
                <w:szCs w:val="18"/>
              </w:rPr>
              <w:t>projekty</w:t>
            </w:r>
            <w:r w:rsidR="00CB0912" w:rsidRPr="002F4A48">
              <w:rPr>
                <w:rFonts w:ascii="Verdana" w:hAnsi="Verdana"/>
                <w:sz w:val="18"/>
                <w:szCs w:val="18"/>
              </w:rPr>
              <w:t xml:space="preserve"> zaprojektowania systemu informatycznego wykorzystującego platformę e-usług w Internecie: </w:t>
            </w:r>
          </w:p>
          <w:p w:rsidR="00CB0912" w:rsidRPr="002F4A48" w:rsidRDefault="00CB0912" w:rsidP="00B031C7">
            <w:pPr>
              <w:pStyle w:val="Akapitzlist"/>
              <w:numPr>
                <w:ilvl w:val="0"/>
                <w:numId w:val="101"/>
              </w:numPr>
              <w:rPr>
                <w:rFonts w:ascii="Verdana" w:hAnsi="Verdana"/>
                <w:sz w:val="18"/>
                <w:szCs w:val="18"/>
              </w:rPr>
            </w:pPr>
            <w:r w:rsidRPr="002F4A48">
              <w:rPr>
                <w:rFonts w:ascii="Verdana" w:hAnsi="Verdana"/>
                <w:sz w:val="18"/>
                <w:szCs w:val="18"/>
              </w:rPr>
              <w:t>……………………………………………………</w:t>
            </w:r>
            <w:r w:rsidR="00F82DA8" w:rsidRPr="002F4A48">
              <w:rPr>
                <w:rFonts w:ascii="Verdana" w:hAnsi="Verdana"/>
                <w:sz w:val="18"/>
                <w:szCs w:val="18"/>
              </w:rPr>
              <w:t>…………………</w:t>
            </w:r>
            <w:r w:rsidRPr="002F4A48">
              <w:rPr>
                <w:rFonts w:ascii="Verdana" w:hAnsi="Verdana"/>
                <w:sz w:val="18"/>
                <w:szCs w:val="18"/>
              </w:rPr>
              <w:t xml:space="preserve">….. </w:t>
            </w:r>
          </w:p>
          <w:p w:rsidR="00CB0912" w:rsidRPr="002F4A48" w:rsidRDefault="00CB0912" w:rsidP="00B031C7">
            <w:pPr>
              <w:pStyle w:val="Akapitzlist"/>
              <w:rPr>
                <w:rFonts w:ascii="Verdana" w:hAnsi="Verdana"/>
                <w:sz w:val="18"/>
                <w:szCs w:val="18"/>
              </w:rPr>
            </w:pPr>
            <w:r w:rsidRPr="002F4A48">
              <w:rPr>
                <w:rFonts w:ascii="Verdana" w:hAnsi="Verdana"/>
                <w:sz w:val="18"/>
                <w:szCs w:val="18"/>
              </w:rPr>
              <w:t>dla odbiorcy……………………………………………………… .</w:t>
            </w:r>
          </w:p>
          <w:p w:rsidR="00CB0912" w:rsidRPr="002F4A48" w:rsidRDefault="00CB0912" w:rsidP="00B031C7">
            <w:pPr>
              <w:pStyle w:val="Akapitzlist"/>
              <w:numPr>
                <w:ilvl w:val="0"/>
                <w:numId w:val="101"/>
              </w:numPr>
              <w:rPr>
                <w:rFonts w:ascii="Verdana" w:hAnsi="Verdana"/>
                <w:sz w:val="18"/>
                <w:szCs w:val="18"/>
              </w:rPr>
            </w:pPr>
            <w:r w:rsidRPr="002F4A48">
              <w:rPr>
                <w:rFonts w:ascii="Verdana" w:hAnsi="Verdana"/>
                <w:sz w:val="18"/>
                <w:szCs w:val="18"/>
              </w:rPr>
              <w:t>……………………………………………………</w:t>
            </w:r>
            <w:r w:rsidR="00F82DA8" w:rsidRPr="002F4A48">
              <w:rPr>
                <w:rFonts w:ascii="Verdana" w:hAnsi="Verdana"/>
                <w:sz w:val="18"/>
                <w:szCs w:val="18"/>
              </w:rPr>
              <w:t>…………………….</w:t>
            </w:r>
            <w:r w:rsidRPr="002F4A48">
              <w:rPr>
                <w:rFonts w:ascii="Verdana" w:hAnsi="Verdana"/>
                <w:sz w:val="18"/>
                <w:szCs w:val="18"/>
              </w:rPr>
              <w:t>…</w:t>
            </w:r>
          </w:p>
          <w:p w:rsidR="00CB0912" w:rsidRPr="002F4A48" w:rsidRDefault="00CB0912" w:rsidP="00B031C7">
            <w:pPr>
              <w:pStyle w:val="Akapitzlist"/>
              <w:rPr>
                <w:rFonts w:ascii="Verdana" w:hAnsi="Verdana"/>
                <w:sz w:val="18"/>
                <w:szCs w:val="18"/>
              </w:rPr>
            </w:pPr>
            <w:r w:rsidRPr="002F4A48">
              <w:rPr>
                <w:rFonts w:ascii="Verdana" w:hAnsi="Verdana"/>
                <w:sz w:val="18"/>
                <w:szCs w:val="18"/>
              </w:rPr>
              <w:t>dla odbiorcy……………………………………………………… .</w:t>
            </w:r>
          </w:p>
          <w:p w:rsidR="00B031C7" w:rsidRPr="002F4A48" w:rsidRDefault="00B031C7" w:rsidP="00B031C7">
            <w:pPr>
              <w:pStyle w:val="Akapitzlist"/>
              <w:numPr>
                <w:ilvl w:val="0"/>
                <w:numId w:val="101"/>
              </w:numPr>
              <w:rPr>
                <w:rFonts w:ascii="Verdana" w:hAnsi="Verdana"/>
                <w:sz w:val="18"/>
                <w:szCs w:val="18"/>
              </w:rPr>
            </w:pPr>
            <w:r w:rsidRPr="002F4A48">
              <w:rPr>
                <w:rFonts w:ascii="Verdana" w:hAnsi="Verdana"/>
                <w:sz w:val="18"/>
                <w:szCs w:val="18"/>
              </w:rPr>
              <w:t>……………………………………………………</w:t>
            </w:r>
            <w:r w:rsidR="00F82DA8" w:rsidRPr="002F4A48">
              <w:rPr>
                <w:rFonts w:ascii="Verdana" w:hAnsi="Verdana"/>
                <w:sz w:val="18"/>
                <w:szCs w:val="18"/>
              </w:rPr>
              <w:t>……………………</w:t>
            </w:r>
            <w:r w:rsidRPr="002F4A48">
              <w:rPr>
                <w:rFonts w:ascii="Verdana" w:hAnsi="Verdana"/>
                <w:sz w:val="18"/>
                <w:szCs w:val="18"/>
              </w:rPr>
              <w:t>…</w:t>
            </w:r>
          </w:p>
          <w:p w:rsidR="00B031C7" w:rsidRPr="002F4A48" w:rsidRDefault="00B031C7" w:rsidP="00B031C7">
            <w:pPr>
              <w:pStyle w:val="Akapitzlist"/>
              <w:rPr>
                <w:rFonts w:ascii="Verdana" w:hAnsi="Verdana"/>
                <w:sz w:val="18"/>
                <w:szCs w:val="18"/>
              </w:rPr>
            </w:pPr>
            <w:r w:rsidRPr="002F4A48">
              <w:rPr>
                <w:rFonts w:ascii="Verdana" w:hAnsi="Verdana"/>
                <w:sz w:val="18"/>
                <w:szCs w:val="18"/>
              </w:rPr>
              <w:t>dla odbiorcy……………………………………………………… .</w:t>
            </w:r>
          </w:p>
        </w:tc>
      </w:tr>
      <w:tr w:rsidR="00CB0912" w:rsidRPr="002F4A48" w:rsidTr="00753AF5">
        <w:trPr>
          <w:trHeight w:val="547"/>
          <w:jc w:val="center"/>
        </w:trPr>
        <w:tc>
          <w:tcPr>
            <w:tcW w:w="709" w:type="dxa"/>
            <w:tcBorders>
              <w:top w:val="double" w:sz="4" w:space="0" w:color="auto"/>
              <w:bottom w:val="double" w:sz="4" w:space="0" w:color="auto"/>
              <w:right w:val="double" w:sz="4" w:space="0" w:color="auto"/>
            </w:tcBorders>
            <w:vAlign w:val="center"/>
          </w:tcPr>
          <w:p w:rsidR="00CB0912" w:rsidRPr="002F4A48" w:rsidRDefault="00CB0912" w:rsidP="008A4BBC">
            <w:pPr>
              <w:spacing w:before="120"/>
              <w:jc w:val="center"/>
              <w:rPr>
                <w:rFonts w:ascii="Verdana" w:eastAsia="Calibri" w:hAnsi="Verdana" w:cs="Arial"/>
                <w:sz w:val="20"/>
                <w:szCs w:val="20"/>
              </w:rPr>
            </w:pPr>
            <w:r w:rsidRPr="002F4A48">
              <w:rPr>
                <w:rFonts w:ascii="Verdana" w:eastAsia="Calibri" w:hAnsi="Verdana" w:cs="Arial"/>
                <w:sz w:val="20"/>
                <w:szCs w:val="20"/>
              </w:rPr>
              <w:t>2</w:t>
            </w:r>
          </w:p>
        </w:tc>
        <w:tc>
          <w:tcPr>
            <w:tcW w:w="1975" w:type="dxa"/>
          </w:tcPr>
          <w:p w:rsidR="00CB0912" w:rsidRPr="002F4A48" w:rsidRDefault="00CB0912" w:rsidP="008A4BBC">
            <w:pPr>
              <w:rPr>
                <w:rFonts w:ascii="Verdana" w:eastAsia="Calibri" w:hAnsi="Verdana" w:cs="Arial"/>
                <w:sz w:val="18"/>
                <w:szCs w:val="18"/>
              </w:rPr>
            </w:pPr>
            <w:r w:rsidRPr="002F4A48">
              <w:rPr>
                <w:rFonts w:ascii="Verdana" w:hAnsi="Verdana" w:cs="Arial"/>
                <w:b/>
                <w:sz w:val="18"/>
                <w:szCs w:val="18"/>
              </w:rPr>
              <w:t>Główny Analityk</w:t>
            </w:r>
          </w:p>
        </w:tc>
        <w:tc>
          <w:tcPr>
            <w:tcW w:w="1417" w:type="dxa"/>
            <w:tcBorders>
              <w:right w:val="single" w:sz="4" w:space="0" w:color="auto"/>
            </w:tcBorders>
          </w:tcPr>
          <w:p w:rsidR="00CB0912" w:rsidRPr="002F4A48" w:rsidRDefault="00CB0912" w:rsidP="008A4BBC">
            <w:pPr>
              <w:rPr>
                <w:rFonts w:ascii="Verdana" w:hAnsi="Verdana" w:cs="Arial"/>
                <w:sz w:val="18"/>
                <w:szCs w:val="18"/>
              </w:rPr>
            </w:pPr>
          </w:p>
        </w:tc>
        <w:tc>
          <w:tcPr>
            <w:tcW w:w="9669" w:type="dxa"/>
          </w:tcPr>
          <w:p w:rsidR="00753AF5" w:rsidRPr="002F4A48" w:rsidRDefault="00753AF5" w:rsidP="00753AF5">
            <w:pPr>
              <w:contextualSpacing/>
              <w:rPr>
                <w:rFonts w:ascii="Verdana" w:eastAsia="Calibri" w:hAnsi="Verdana" w:cs="Arial"/>
                <w:b/>
                <w:bCs/>
                <w:sz w:val="18"/>
                <w:szCs w:val="18"/>
              </w:rPr>
            </w:pPr>
            <w:r w:rsidRPr="002F4A48">
              <w:rPr>
                <w:rFonts w:ascii="Verdana" w:eastAsia="Calibri" w:hAnsi="Verdana" w:cs="Arial"/>
                <w:b/>
                <w:bCs/>
                <w:sz w:val="18"/>
                <w:szCs w:val="18"/>
              </w:rPr>
              <w:t>Dodatkowe doświadczenie:</w:t>
            </w:r>
          </w:p>
          <w:p w:rsidR="00CB0912" w:rsidRPr="002F4A48" w:rsidRDefault="00CB0912" w:rsidP="008A4BBC">
            <w:pPr>
              <w:spacing w:line="240" w:lineRule="exact"/>
              <w:ind w:left="720"/>
              <w:jc w:val="both"/>
              <w:rPr>
                <w:rFonts w:ascii="Verdana" w:hAnsi="Verdana" w:cs="Arial"/>
                <w:sz w:val="18"/>
                <w:szCs w:val="18"/>
              </w:rPr>
            </w:pPr>
          </w:p>
          <w:p w:rsidR="00CB0912" w:rsidRPr="002F4A48" w:rsidRDefault="00E8369E" w:rsidP="002F4A48">
            <w:pPr>
              <w:jc w:val="both"/>
              <w:rPr>
                <w:rFonts w:ascii="Verdana" w:hAnsi="Verdana"/>
                <w:sz w:val="18"/>
                <w:szCs w:val="18"/>
              </w:rPr>
            </w:pPr>
            <w:r w:rsidRPr="002F4A48">
              <w:rPr>
                <w:rFonts w:ascii="Verdana" w:hAnsi="Verdana"/>
                <w:sz w:val="18"/>
                <w:szCs w:val="18"/>
              </w:rPr>
              <w:t>W</w:t>
            </w:r>
            <w:r w:rsidR="00CB0912" w:rsidRPr="002F4A48">
              <w:rPr>
                <w:rFonts w:ascii="Verdana" w:hAnsi="Verdana"/>
                <w:sz w:val="18"/>
                <w:szCs w:val="18"/>
              </w:rPr>
              <w:t xml:space="preserve"> okresie ……………………….……… (ostatnich 5 lat - należy podać daty skrajne – dzień, miesiąc, rok)</w:t>
            </w:r>
            <w:r w:rsidR="002D32FD" w:rsidRPr="002F4A48">
              <w:rPr>
                <w:rFonts w:ascii="Verdana" w:hAnsi="Verdana"/>
                <w:sz w:val="18"/>
                <w:szCs w:val="18"/>
              </w:rPr>
              <w:t>:</w:t>
            </w:r>
          </w:p>
          <w:p w:rsidR="00CB0912" w:rsidRPr="002F4A48" w:rsidRDefault="00CB0912" w:rsidP="008A4BBC">
            <w:pPr>
              <w:rPr>
                <w:rFonts w:ascii="Verdana" w:hAnsi="Verdana"/>
                <w:sz w:val="18"/>
                <w:szCs w:val="18"/>
              </w:rPr>
            </w:pPr>
          </w:p>
          <w:p w:rsidR="00CB0912" w:rsidRPr="002F4A48" w:rsidRDefault="00F82DA8" w:rsidP="008A4BBC">
            <w:pPr>
              <w:jc w:val="both"/>
              <w:rPr>
                <w:rFonts w:ascii="Verdana" w:hAnsi="Verdana"/>
                <w:sz w:val="18"/>
                <w:szCs w:val="18"/>
              </w:rPr>
            </w:pPr>
            <w:r w:rsidRPr="002F4A48">
              <w:rPr>
                <w:rFonts w:ascii="Verdana" w:hAnsi="Verdana"/>
                <w:sz w:val="18"/>
                <w:szCs w:val="18"/>
              </w:rPr>
              <w:t>1.</w:t>
            </w:r>
            <w:r w:rsidR="00CB0912" w:rsidRPr="002F4A48">
              <w:rPr>
                <w:rFonts w:ascii="Verdana" w:hAnsi="Verdana"/>
                <w:sz w:val="18"/>
                <w:szCs w:val="18"/>
              </w:rPr>
              <w:t xml:space="preserve"> </w:t>
            </w:r>
            <w:r w:rsidR="002D32FD" w:rsidRPr="002F4A48">
              <w:rPr>
                <w:rFonts w:ascii="Verdana" w:hAnsi="Verdana"/>
                <w:sz w:val="18"/>
                <w:szCs w:val="18"/>
              </w:rPr>
              <w:t>zrealizował</w:t>
            </w:r>
            <w:r w:rsidR="00CB0912" w:rsidRPr="002F4A48">
              <w:rPr>
                <w:rFonts w:ascii="Verdana" w:hAnsi="Verdana"/>
                <w:sz w:val="18"/>
                <w:szCs w:val="18"/>
              </w:rPr>
              <w:t xml:space="preserve"> </w:t>
            </w:r>
            <w:r w:rsidR="002D32FD" w:rsidRPr="002F4A48">
              <w:rPr>
                <w:rFonts w:ascii="Verdana" w:hAnsi="Verdana"/>
                <w:sz w:val="18"/>
                <w:szCs w:val="18"/>
              </w:rPr>
              <w:t>następujące dodatkowe projekty</w:t>
            </w:r>
            <w:r w:rsidR="00CB0912" w:rsidRPr="002F4A48">
              <w:rPr>
                <w:rFonts w:ascii="Verdana" w:hAnsi="Verdana"/>
                <w:sz w:val="18"/>
                <w:szCs w:val="18"/>
              </w:rPr>
              <w:t xml:space="preserve"> zaprojektowania systemu:</w:t>
            </w:r>
          </w:p>
          <w:p w:rsidR="00CB0912" w:rsidRPr="002F4A48" w:rsidRDefault="00CB0912" w:rsidP="00F82DA8">
            <w:pPr>
              <w:pStyle w:val="Akapitzlist"/>
              <w:numPr>
                <w:ilvl w:val="0"/>
                <w:numId w:val="103"/>
              </w:numPr>
              <w:rPr>
                <w:rFonts w:ascii="Verdana" w:hAnsi="Verdana"/>
                <w:sz w:val="18"/>
                <w:szCs w:val="18"/>
              </w:rPr>
            </w:pPr>
            <w:r w:rsidRPr="002F4A48">
              <w:rPr>
                <w:rFonts w:ascii="Verdana" w:hAnsi="Verdana"/>
                <w:sz w:val="18"/>
                <w:szCs w:val="18"/>
              </w:rPr>
              <w:t>……………………………………………</w:t>
            </w:r>
            <w:r w:rsidR="00F82DA8" w:rsidRPr="002F4A48">
              <w:rPr>
                <w:rFonts w:ascii="Verdana" w:hAnsi="Verdana"/>
                <w:sz w:val="18"/>
                <w:szCs w:val="18"/>
              </w:rPr>
              <w:t>………………..</w:t>
            </w:r>
            <w:r w:rsidRPr="002F4A48">
              <w:rPr>
                <w:rFonts w:ascii="Verdana" w:hAnsi="Verdana"/>
                <w:sz w:val="18"/>
                <w:szCs w:val="18"/>
              </w:rPr>
              <w:t xml:space="preserve">………….. </w:t>
            </w:r>
          </w:p>
          <w:p w:rsidR="00CB0912" w:rsidRPr="002F4A48" w:rsidRDefault="00F82DA8" w:rsidP="008A4BBC">
            <w:pPr>
              <w:pStyle w:val="Akapitzlist"/>
              <w:ind w:left="356"/>
              <w:rPr>
                <w:rFonts w:ascii="Verdana" w:hAnsi="Verdana"/>
                <w:sz w:val="18"/>
                <w:szCs w:val="18"/>
              </w:rPr>
            </w:pPr>
            <w:r w:rsidRPr="002F4A48">
              <w:rPr>
                <w:rFonts w:ascii="Verdana" w:hAnsi="Verdana"/>
                <w:sz w:val="18"/>
                <w:szCs w:val="18"/>
              </w:rPr>
              <w:t xml:space="preserve">      </w:t>
            </w:r>
            <w:r w:rsidR="00CB0912" w:rsidRPr="002F4A48">
              <w:rPr>
                <w:rFonts w:ascii="Verdana" w:hAnsi="Verdana"/>
                <w:sz w:val="18"/>
                <w:szCs w:val="18"/>
              </w:rPr>
              <w:t xml:space="preserve">dla odbiorcy……………………………………………………… </w:t>
            </w:r>
          </w:p>
          <w:p w:rsidR="00CB0912" w:rsidRPr="002F4A48" w:rsidRDefault="00CB0912" w:rsidP="00F82DA8">
            <w:pPr>
              <w:pStyle w:val="Akapitzlist"/>
              <w:numPr>
                <w:ilvl w:val="0"/>
                <w:numId w:val="103"/>
              </w:numPr>
              <w:rPr>
                <w:rFonts w:ascii="Verdana" w:hAnsi="Verdana"/>
                <w:sz w:val="18"/>
                <w:szCs w:val="18"/>
              </w:rPr>
            </w:pPr>
            <w:r w:rsidRPr="002F4A48">
              <w:rPr>
                <w:rFonts w:ascii="Verdana" w:hAnsi="Verdana"/>
                <w:sz w:val="18"/>
                <w:szCs w:val="18"/>
              </w:rPr>
              <w:t>………………………………………</w:t>
            </w:r>
            <w:r w:rsidR="00F82DA8" w:rsidRPr="002F4A48">
              <w:rPr>
                <w:rFonts w:ascii="Verdana" w:hAnsi="Verdana"/>
                <w:sz w:val="18"/>
                <w:szCs w:val="18"/>
              </w:rPr>
              <w:t>………………….</w:t>
            </w:r>
            <w:r w:rsidRPr="002F4A48">
              <w:rPr>
                <w:rFonts w:ascii="Verdana" w:hAnsi="Verdana"/>
                <w:sz w:val="18"/>
                <w:szCs w:val="18"/>
              </w:rPr>
              <w:t>………………</w:t>
            </w:r>
          </w:p>
          <w:p w:rsidR="00CB0912" w:rsidRPr="002F4A48" w:rsidRDefault="00CB0912" w:rsidP="002F4A48">
            <w:pPr>
              <w:jc w:val="both"/>
              <w:rPr>
                <w:rFonts w:ascii="Verdana" w:hAnsi="Verdana"/>
                <w:sz w:val="18"/>
                <w:szCs w:val="18"/>
              </w:rPr>
            </w:pPr>
            <w:r w:rsidRPr="002F4A48">
              <w:rPr>
                <w:rFonts w:ascii="Verdana" w:hAnsi="Verdana"/>
                <w:sz w:val="18"/>
                <w:szCs w:val="18"/>
              </w:rPr>
              <w:t xml:space="preserve">     </w:t>
            </w:r>
            <w:r w:rsidR="00F82DA8" w:rsidRPr="002F4A48">
              <w:rPr>
                <w:rFonts w:ascii="Verdana" w:hAnsi="Verdana"/>
                <w:sz w:val="18"/>
                <w:szCs w:val="18"/>
              </w:rPr>
              <w:t xml:space="preserve">      </w:t>
            </w:r>
            <w:r w:rsidRPr="002F4A48">
              <w:rPr>
                <w:rFonts w:ascii="Verdana" w:hAnsi="Verdana"/>
                <w:sz w:val="18"/>
                <w:szCs w:val="18"/>
              </w:rPr>
              <w:t xml:space="preserve">dla odbiorcy……………………………………………………… </w:t>
            </w:r>
          </w:p>
          <w:p w:rsidR="00A66F19" w:rsidRPr="002F4A48" w:rsidRDefault="00A66F19" w:rsidP="00A66F19">
            <w:pPr>
              <w:pStyle w:val="Akapitzlist"/>
              <w:numPr>
                <w:ilvl w:val="0"/>
                <w:numId w:val="103"/>
              </w:numPr>
              <w:rPr>
                <w:rFonts w:ascii="Verdana" w:hAnsi="Verdana"/>
                <w:sz w:val="18"/>
                <w:szCs w:val="18"/>
              </w:rPr>
            </w:pPr>
            <w:r w:rsidRPr="002F4A48">
              <w:rPr>
                <w:rFonts w:ascii="Verdana" w:hAnsi="Verdana"/>
                <w:sz w:val="18"/>
                <w:szCs w:val="18"/>
              </w:rPr>
              <w:t>………………………………………………………….………………</w:t>
            </w:r>
          </w:p>
          <w:p w:rsidR="00A66F19" w:rsidRPr="002F4A48" w:rsidRDefault="00A66F19" w:rsidP="002F4A48">
            <w:pPr>
              <w:jc w:val="both"/>
              <w:rPr>
                <w:rFonts w:ascii="Verdana" w:hAnsi="Verdana"/>
                <w:sz w:val="18"/>
                <w:szCs w:val="18"/>
              </w:rPr>
            </w:pPr>
            <w:r w:rsidRPr="002F4A48">
              <w:rPr>
                <w:rFonts w:ascii="Verdana" w:hAnsi="Verdana"/>
                <w:sz w:val="18"/>
                <w:szCs w:val="18"/>
              </w:rPr>
              <w:t xml:space="preserve">           dla odbiorcy……………………………………………………… </w:t>
            </w:r>
          </w:p>
          <w:p w:rsidR="00A66F19" w:rsidRPr="002F4A48" w:rsidRDefault="00A66F19" w:rsidP="00A66F19">
            <w:pPr>
              <w:pStyle w:val="Akapitzlist"/>
              <w:numPr>
                <w:ilvl w:val="0"/>
                <w:numId w:val="103"/>
              </w:numPr>
              <w:rPr>
                <w:rFonts w:ascii="Verdana" w:hAnsi="Verdana"/>
                <w:sz w:val="18"/>
                <w:szCs w:val="18"/>
              </w:rPr>
            </w:pPr>
            <w:r w:rsidRPr="002F4A48">
              <w:rPr>
                <w:rFonts w:ascii="Verdana" w:hAnsi="Verdana"/>
                <w:sz w:val="18"/>
                <w:szCs w:val="18"/>
              </w:rPr>
              <w:t>………………………………………………………….………………</w:t>
            </w:r>
          </w:p>
          <w:p w:rsidR="00A66F19" w:rsidRPr="002F4A48" w:rsidRDefault="00A66F19" w:rsidP="00A66F19">
            <w:pPr>
              <w:jc w:val="both"/>
              <w:rPr>
                <w:rFonts w:ascii="Verdana" w:hAnsi="Verdana"/>
                <w:sz w:val="18"/>
                <w:szCs w:val="18"/>
              </w:rPr>
            </w:pPr>
            <w:r w:rsidRPr="002F4A48">
              <w:rPr>
                <w:rFonts w:ascii="Verdana" w:hAnsi="Verdana"/>
                <w:sz w:val="18"/>
                <w:szCs w:val="18"/>
              </w:rPr>
              <w:t xml:space="preserve">           dla odbiorcy……………………………………………………… </w:t>
            </w:r>
          </w:p>
          <w:p w:rsidR="00A66F19" w:rsidRPr="002F4A48" w:rsidRDefault="00A66F19" w:rsidP="00A66F19">
            <w:pPr>
              <w:pStyle w:val="Akapitzlist"/>
              <w:numPr>
                <w:ilvl w:val="0"/>
                <w:numId w:val="103"/>
              </w:numPr>
              <w:rPr>
                <w:rFonts w:ascii="Verdana" w:hAnsi="Verdana"/>
                <w:sz w:val="18"/>
                <w:szCs w:val="18"/>
              </w:rPr>
            </w:pPr>
            <w:r w:rsidRPr="002F4A48">
              <w:rPr>
                <w:rFonts w:ascii="Verdana" w:hAnsi="Verdana"/>
                <w:sz w:val="18"/>
                <w:szCs w:val="18"/>
              </w:rPr>
              <w:t>………………………………………………………….………………</w:t>
            </w:r>
          </w:p>
          <w:p w:rsidR="00A66F19" w:rsidRPr="002F4A48" w:rsidRDefault="00A66F19" w:rsidP="002F4A48">
            <w:pPr>
              <w:jc w:val="both"/>
              <w:rPr>
                <w:rFonts w:ascii="Verdana" w:hAnsi="Verdana"/>
                <w:sz w:val="18"/>
                <w:szCs w:val="18"/>
              </w:rPr>
            </w:pPr>
            <w:r w:rsidRPr="002F4A48">
              <w:rPr>
                <w:rFonts w:ascii="Verdana" w:hAnsi="Verdana"/>
                <w:sz w:val="18"/>
                <w:szCs w:val="18"/>
              </w:rPr>
              <w:t xml:space="preserve">           dla odbiorcy……………………………………………………… </w:t>
            </w:r>
          </w:p>
          <w:p w:rsidR="00F62BCB" w:rsidRPr="002F4A48" w:rsidRDefault="00F62BCB" w:rsidP="008A4BBC">
            <w:pPr>
              <w:jc w:val="both"/>
              <w:rPr>
                <w:rFonts w:ascii="Verdana" w:hAnsi="Verdana"/>
                <w:sz w:val="18"/>
                <w:szCs w:val="18"/>
              </w:rPr>
            </w:pPr>
            <w:r w:rsidRPr="002F4A48">
              <w:rPr>
                <w:rFonts w:ascii="Verdana" w:hAnsi="Verdana"/>
                <w:sz w:val="18"/>
                <w:szCs w:val="18"/>
              </w:rPr>
              <w:t>oraz</w:t>
            </w:r>
          </w:p>
          <w:p w:rsidR="00F62BCB" w:rsidRPr="002F4A48" w:rsidRDefault="00F62BCB" w:rsidP="008A4BBC">
            <w:pPr>
              <w:jc w:val="both"/>
              <w:rPr>
                <w:rFonts w:ascii="Verdana" w:hAnsi="Verdana"/>
                <w:sz w:val="18"/>
                <w:szCs w:val="18"/>
              </w:rPr>
            </w:pPr>
          </w:p>
          <w:p w:rsidR="00BC39A6" w:rsidRPr="002F4A48" w:rsidRDefault="00F82DA8" w:rsidP="00BC39A6">
            <w:pPr>
              <w:jc w:val="both"/>
              <w:rPr>
                <w:rFonts w:ascii="Verdana" w:hAnsi="Verdana"/>
                <w:sz w:val="18"/>
                <w:szCs w:val="18"/>
              </w:rPr>
            </w:pPr>
            <w:r w:rsidRPr="002F4A48">
              <w:rPr>
                <w:rFonts w:ascii="Verdana" w:hAnsi="Verdana"/>
                <w:sz w:val="18"/>
                <w:szCs w:val="18"/>
              </w:rPr>
              <w:t xml:space="preserve">2. </w:t>
            </w:r>
            <w:r w:rsidR="00E8369E" w:rsidRPr="002F4A48">
              <w:rPr>
                <w:rFonts w:ascii="Verdana" w:hAnsi="Verdana"/>
                <w:sz w:val="18"/>
                <w:szCs w:val="18"/>
              </w:rPr>
              <w:t>zrealizował</w:t>
            </w:r>
            <w:r w:rsidR="00AE6783" w:rsidRPr="002F4A48">
              <w:rPr>
                <w:rFonts w:ascii="Verdana" w:hAnsi="Verdana"/>
                <w:sz w:val="18"/>
                <w:szCs w:val="18"/>
              </w:rPr>
              <w:t xml:space="preserve"> co najmniej </w:t>
            </w:r>
            <w:r w:rsidR="00E8369E" w:rsidRPr="002F4A48">
              <w:rPr>
                <w:rFonts w:ascii="Verdana" w:hAnsi="Verdana"/>
                <w:sz w:val="18"/>
                <w:szCs w:val="18"/>
              </w:rPr>
              <w:t xml:space="preserve">następujący dodatkowy projekt </w:t>
            </w:r>
            <w:r w:rsidR="00CB0912" w:rsidRPr="002F4A48">
              <w:rPr>
                <w:rFonts w:ascii="Verdana" w:hAnsi="Verdana"/>
                <w:sz w:val="18"/>
                <w:szCs w:val="18"/>
              </w:rPr>
              <w:t>wdrożenia systemu informatycznego wykorzystującego platformę e-usług stanowiących uniwersalną sz</w:t>
            </w:r>
            <w:r w:rsidR="00BC39A6" w:rsidRPr="002F4A48">
              <w:rPr>
                <w:rFonts w:ascii="Verdana" w:hAnsi="Verdana"/>
                <w:sz w:val="18"/>
                <w:szCs w:val="18"/>
              </w:rPr>
              <w:t>ynę komunikacyjną w Intranecie:</w:t>
            </w:r>
          </w:p>
          <w:p w:rsidR="00CB0912" w:rsidRPr="002F4A48" w:rsidRDefault="00CB0912" w:rsidP="00BC39A6">
            <w:pPr>
              <w:pStyle w:val="Akapitzlist"/>
              <w:numPr>
                <w:ilvl w:val="0"/>
                <w:numId w:val="104"/>
              </w:numPr>
              <w:ind w:left="674"/>
              <w:jc w:val="both"/>
              <w:rPr>
                <w:rFonts w:ascii="Verdana" w:hAnsi="Verdana"/>
                <w:sz w:val="18"/>
                <w:szCs w:val="18"/>
              </w:rPr>
            </w:pPr>
            <w:r w:rsidRPr="002F4A48">
              <w:rPr>
                <w:rFonts w:ascii="Verdana" w:hAnsi="Verdana"/>
                <w:sz w:val="18"/>
                <w:szCs w:val="18"/>
              </w:rPr>
              <w:t>……………………………………………………………………..</w:t>
            </w:r>
          </w:p>
          <w:p w:rsidR="00CB0912" w:rsidRPr="002F4A48" w:rsidRDefault="00CB0912" w:rsidP="008A4BBC">
            <w:pPr>
              <w:pStyle w:val="Akapitzlist"/>
              <w:ind w:left="356"/>
              <w:rPr>
                <w:rFonts w:ascii="Verdana" w:hAnsi="Verdana"/>
                <w:sz w:val="18"/>
                <w:szCs w:val="18"/>
              </w:rPr>
            </w:pPr>
            <w:r w:rsidRPr="002F4A48">
              <w:rPr>
                <w:rFonts w:ascii="Verdana" w:hAnsi="Verdana"/>
                <w:sz w:val="18"/>
                <w:szCs w:val="18"/>
              </w:rPr>
              <w:t xml:space="preserve">dla odbiorcy……………………………………………………… </w:t>
            </w:r>
          </w:p>
          <w:p w:rsidR="00CB0912" w:rsidRPr="002F4A48" w:rsidRDefault="00CB0912" w:rsidP="00BC39A6">
            <w:pPr>
              <w:pStyle w:val="Akapitzlist"/>
              <w:numPr>
                <w:ilvl w:val="0"/>
                <w:numId w:val="104"/>
              </w:numPr>
              <w:ind w:left="674"/>
              <w:rPr>
                <w:rFonts w:ascii="Verdana" w:hAnsi="Verdana"/>
                <w:sz w:val="18"/>
                <w:szCs w:val="18"/>
              </w:rPr>
            </w:pPr>
            <w:r w:rsidRPr="002F4A48">
              <w:rPr>
                <w:rFonts w:ascii="Verdana" w:hAnsi="Verdana"/>
                <w:sz w:val="18"/>
                <w:szCs w:val="18"/>
              </w:rPr>
              <w:t>……………………………………………………….. ………….</w:t>
            </w:r>
          </w:p>
          <w:p w:rsidR="00CB0912" w:rsidRPr="002F4A48" w:rsidRDefault="00CB0912" w:rsidP="008A4BBC">
            <w:pPr>
              <w:ind w:left="356"/>
              <w:rPr>
                <w:rFonts w:ascii="Verdana" w:hAnsi="Verdana"/>
                <w:sz w:val="18"/>
                <w:szCs w:val="18"/>
              </w:rPr>
            </w:pPr>
            <w:r w:rsidRPr="002F4A48">
              <w:rPr>
                <w:rFonts w:ascii="Verdana" w:hAnsi="Verdana"/>
                <w:sz w:val="18"/>
                <w:szCs w:val="18"/>
              </w:rPr>
              <w:t xml:space="preserve">dla odbiorcy……………………………………………………… </w:t>
            </w:r>
          </w:p>
        </w:tc>
      </w:tr>
      <w:tr w:rsidR="00CB0912" w:rsidRPr="002F4A48" w:rsidTr="009E6411">
        <w:trPr>
          <w:trHeight w:val="1776"/>
          <w:jc w:val="center"/>
        </w:trPr>
        <w:tc>
          <w:tcPr>
            <w:tcW w:w="709" w:type="dxa"/>
            <w:tcBorders>
              <w:top w:val="double" w:sz="4" w:space="0" w:color="auto"/>
              <w:bottom w:val="double" w:sz="4" w:space="0" w:color="auto"/>
              <w:right w:val="double" w:sz="4" w:space="0" w:color="auto"/>
            </w:tcBorders>
            <w:vAlign w:val="center"/>
          </w:tcPr>
          <w:p w:rsidR="00CB0912" w:rsidRPr="002F4A48" w:rsidRDefault="00E73421" w:rsidP="008A4BBC">
            <w:pPr>
              <w:spacing w:before="120"/>
              <w:jc w:val="center"/>
              <w:rPr>
                <w:rFonts w:ascii="Verdana" w:eastAsia="Calibri" w:hAnsi="Verdana" w:cs="Arial"/>
                <w:sz w:val="20"/>
                <w:szCs w:val="20"/>
              </w:rPr>
            </w:pPr>
            <w:r w:rsidRPr="002F4A48">
              <w:rPr>
                <w:rFonts w:ascii="Verdana" w:eastAsia="Calibri" w:hAnsi="Verdana" w:cs="Arial"/>
                <w:sz w:val="20"/>
                <w:szCs w:val="20"/>
              </w:rPr>
              <w:lastRenderedPageBreak/>
              <w:t>3</w:t>
            </w:r>
          </w:p>
        </w:tc>
        <w:tc>
          <w:tcPr>
            <w:tcW w:w="1975" w:type="dxa"/>
          </w:tcPr>
          <w:p w:rsidR="00CB0912" w:rsidRPr="002F4A48" w:rsidRDefault="00CB0912" w:rsidP="008A4BBC">
            <w:pPr>
              <w:rPr>
                <w:rFonts w:ascii="Verdana" w:eastAsia="Calibri" w:hAnsi="Verdana" w:cs="Arial"/>
                <w:sz w:val="18"/>
                <w:szCs w:val="18"/>
              </w:rPr>
            </w:pPr>
            <w:r w:rsidRPr="002F4A48">
              <w:rPr>
                <w:rFonts w:ascii="Verdana" w:hAnsi="Verdana" w:cs="Arial"/>
                <w:b/>
                <w:sz w:val="18"/>
                <w:szCs w:val="18"/>
              </w:rPr>
              <w:t>Specjalista bezpieczeństwa</w:t>
            </w:r>
          </w:p>
        </w:tc>
        <w:tc>
          <w:tcPr>
            <w:tcW w:w="1417" w:type="dxa"/>
            <w:tcBorders>
              <w:right w:val="single" w:sz="4" w:space="0" w:color="auto"/>
            </w:tcBorders>
          </w:tcPr>
          <w:p w:rsidR="00CB0912" w:rsidRPr="002F4A48" w:rsidRDefault="00CB0912" w:rsidP="008A4BBC">
            <w:pPr>
              <w:rPr>
                <w:rFonts w:ascii="Verdana" w:hAnsi="Verdana" w:cs="Arial"/>
                <w:sz w:val="18"/>
                <w:szCs w:val="18"/>
              </w:rPr>
            </w:pPr>
          </w:p>
        </w:tc>
        <w:tc>
          <w:tcPr>
            <w:tcW w:w="9669" w:type="dxa"/>
          </w:tcPr>
          <w:p w:rsidR="00753AF5" w:rsidRPr="002F4A48" w:rsidRDefault="00753AF5" w:rsidP="00753AF5">
            <w:pPr>
              <w:contextualSpacing/>
              <w:rPr>
                <w:rFonts w:ascii="Verdana" w:eastAsia="Calibri" w:hAnsi="Verdana" w:cs="Arial"/>
                <w:b/>
                <w:bCs/>
                <w:sz w:val="18"/>
                <w:szCs w:val="18"/>
              </w:rPr>
            </w:pPr>
            <w:r w:rsidRPr="002F4A48">
              <w:rPr>
                <w:rFonts w:ascii="Verdana" w:eastAsia="Calibri" w:hAnsi="Verdana" w:cs="Arial"/>
                <w:b/>
                <w:bCs/>
                <w:sz w:val="18"/>
                <w:szCs w:val="18"/>
              </w:rPr>
              <w:t>Dodatkowe doświadczenie:</w:t>
            </w:r>
          </w:p>
          <w:p w:rsidR="00753AF5" w:rsidRPr="002F4A48" w:rsidRDefault="00753AF5" w:rsidP="008A4BBC">
            <w:pPr>
              <w:jc w:val="both"/>
              <w:rPr>
                <w:rFonts w:ascii="Verdana" w:hAnsi="Verdana"/>
                <w:sz w:val="18"/>
                <w:szCs w:val="18"/>
              </w:rPr>
            </w:pPr>
          </w:p>
          <w:p w:rsidR="00CB0912" w:rsidRPr="002F4A48" w:rsidRDefault="00727C34" w:rsidP="008A4BBC">
            <w:pPr>
              <w:jc w:val="both"/>
              <w:rPr>
                <w:rFonts w:ascii="Verdana" w:hAnsi="Verdana"/>
                <w:sz w:val="18"/>
                <w:szCs w:val="18"/>
              </w:rPr>
            </w:pPr>
            <w:r w:rsidRPr="002F4A48">
              <w:rPr>
                <w:rFonts w:ascii="Verdana" w:hAnsi="Verdana"/>
                <w:sz w:val="18"/>
                <w:szCs w:val="18"/>
              </w:rPr>
              <w:t>W</w:t>
            </w:r>
            <w:r w:rsidR="00CB0912" w:rsidRPr="002F4A48">
              <w:rPr>
                <w:rFonts w:ascii="Verdana" w:hAnsi="Verdana"/>
                <w:sz w:val="18"/>
                <w:szCs w:val="18"/>
              </w:rPr>
              <w:t xml:space="preserve"> okresie ……………………….……… (ostatnich 5 lat - należy podać daty skrajne – dzień, miesiąc, rok) </w:t>
            </w:r>
            <w:r w:rsidRPr="002F4A48">
              <w:rPr>
                <w:rFonts w:ascii="Verdana" w:hAnsi="Verdana"/>
                <w:sz w:val="18"/>
                <w:szCs w:val="18"/>
              </w:rPr>
              <w:t>zrealizował</w:t>
            </w:r>
            <w:r w:rsidR="00CB0912" w:rsidRPr="002F4A48">
              <w:rPr>
                <w:rFonts w:ascii="Verdana" w:hAnsi="Verdana"/>
                <w:sz w:val="18"/>
                <w:szCs w:val="18"/>
              </w:rPr>
              <w:t xml:space="preserve"> </w:t>
            </w:r>
            <w:r w:rsidRPr="002F4A48">
              <w:rPr>
                <w:rFonts w:ascii="Verdana" w:hAnsi="Verdana"/>
                <w:sz w:val="18"/>
                <w:szCs w:val="18"/>
              </w:rPr>
              <w:t>następujące</w:t>
            </w:r>
            <w:r w:rsidR="00CB0912" w:rsidRPr="002F4A48">
              <w:rPr>
                <w:rFonts w:ascii="Verdana" w:hAnsi="Verdana"/>
                <w:sz w:val="18"/>
                <w:szCs w:val="18"/>
              </w:rPr>
              <w:t xml:space="preserve"> </w:t>
            </w:r>
            <w:r w:rsidRPr="002F4A48">
              <w:rPr>
                <w:rFonts w:ascii="Verdana" w:hAnsi="Verdana"/>
                <w:sz w:val="18"/>
                <w:szCs w:val="18"/>
              </w:rPr>
              <w:t>dodatkowe audyty</w:t>
            </w:r>
            <w:r w:rsidR="00CB0912" w:rsidRPr="002F4A48">
              <w:rPr>
                <w:rFonts w:ascii="Verdana" w:hAnsi="Verdana"/>
                <w:sz w:val="18"/>
                <w:szCs w:val="18"/>
              </w:rPr>
              <w:t xml:space="preserve"> bezpieczeństwa systemów informatycznych:</w:t>
            </w:r>
          </w:p>
          <w:p w:rsidR="00437E92" w:rsidRPr="002F4A48" w:rsidRDefault="00CB0912" w:rsidP="00437E92">
            <w:pPr>
              <w:pStyle w:val="Akapitzlist"/>
              <w:numPr>
                <w:ilvl w:val="0"/>
                <w:numId w:val="105"/>
              </w:numPr>
              <w:rPr>
                <w:rFonts w:ascii="Verdana" w:hAnsi="Verdana"/>
                <w:sz w:val="18"/>
                <w:szCs w:val="18"/>
              </w:rPr>
            </w:pPr>
            <w:r w:rsidRPr="002F4A48">
              <w:rPr>
                <w:rFonts w:ascii="Verdana" w:hAnsi="Verdana"/>
                <w:sz w:val="18"/>
                <w:szCs w:val="18"/>
              </w:rPr>
              <w:t xml:space="preserve">………………………………………….………………………………….. </w:t>
            </w:r>
          </w:p>
          <w:p w:rsidR="00CB0912" w:rsidRPr="002F4A48" w:rsidRDefault="00437E92" w:rsidP="00437E92">
            <w:pPr>
              <w:pStyle w:val="Akapitzlist"/>
              <w:ind w:left="356"/>
              <w:rPr>
                <w:rFonts w:ascii="Verdana" w:hAnsi="Verdana"/>
                <w:sz w:val="18"/>
                <w:szCs w:val="18"/>
              </w:rPr>
            </w:pPr>
            <w:r w:rsidRPr="002F4A48">
              <w:rPr>
                <w:rFonts w:ascii="Verdana" w:hAnsi="Verdana"/>
                <w:sz w:val="18"/>
                <w:szCs w:val="18"/>
              </w:rPr>
              <w:t xml:space="preserve">      </w:t>
            </w:r>
            <w:r w:rsidR="00CB0912" w:rsidRPr="002F4A48">
              <w:rPr>
                <w:rFonts w:ascii="Verdana" w:hAnsi="Verdana"/>
                <w:sz w:val="18"/>
                <w:szCs w:val="18"/>
              </w:rPr>
              <w:t>dla odbiorcy……………………</w:t>
            </w:r>
            <w:r w:rsidRPr="002F4A48">
              <w:rPr>
                <w:rFonts w:ascii="Verdana" w:hAnsi="Verdana"/>
                <w:sz w:val="18"/>
                <w:szCs w:val="18"/>
              </w:rPr>
              <w:t xml:space="preserve">……………………………………… </w:t>
            </w:r>
          </w:p>
          <w:p w:rsidR="00CB0912" w:rsidRPr="002F4A48" w:rsidRDefault="00CB0912" w:rsidP="00437E92">
            <w:pPr>
              <w:pStyle w:val="Akapitzlist"/>
              <w:numPr>
                <w:ilvl w:val="0"/>
                <w:numId w:val="105"/>
              </w:numPr>
              <w:rPr>
                <w:rFonts w:ascii="Verdana" w:hAnsi="Verdana"/>
                <w:sz w:val="18"/>
                <w:szCs w:val="18"/>
              </w:rPr>
            </w:pPr>
            <w:r w:rsidRPr="002F4A48">
              <w:rPr>
                <w:rFonts w:ascii="Verdana" w:hAnsi="Verdana"/>
                <w:sz w:val="18"/>
                <w:szCs w:val="18"/>
              </w:rPr>
              <w:t>…………………………………………………………..……………………</w:t>
            </w:r>
          </w:p>
          <w:p w:rsidR="00CB0912" w:rsidRPr="002F4A48" w:rsidRDefault="00437E92" w:rsidP="008A4BBC">
            <w:pPr>
              <w:pStyle w:val="Akapitzlist"/>
              <w:ind w:left="356"/>
              <w:rPr>
                <w:rFonts w:ascii="Verdana" w:hAnsi="Verdana"/>
                <w:sz w:val="18"/>
                <w:szCs w:val="18"/>
              </w:rPr>
            </w:pPr>
            <w:r w:rsidRPr="002F4A48">
              <w:rPr>
                <w:rFonts w:ascii="Verdana" w:hAnsi="Verdana"/>
                <w:sz w:val="18"/>
                <w:szCs w:val="18"/>
              </w:rPr>
              <w:t xml:space="preserve">     </w:t>
            </w:r>
            <w:r w:rsidR="00CB0912" w:rsidRPr="002F4A48">
              <w:rPr>
                <w:rFonts w:ascii="Verdana" w:hAnsi="Verdana"/>
                <w:sz w:val="18"/>
                <w:szCs w:val="18"/>
              </w:rPr>
              <w:t>dla odbiorcy……………………………………….</w:t>
            </w:r>
            <w:r w:rsidRPr="002F4A48">
              <w:rPr>
                <w:rFonts w:ascii="Verdana" w:hAnsi="Verdana"/>
                <w:sz w:val="18"/>
                <w:szCs w:val="18"/>
              </w:rPr>
              <w:t xml:space="preserve">…………………… </w:t>
            </w:r>
          </w:p>
          <w:p w:rsidR="00437E92" w:rsidRPr="002F4A48" w:rsidRDefault="00437E92" w:rsidP="00437E92">
            <w:pPr>
              <w:pStyle w:val="Akapitzlist"/>
              <w:numPr>
                <w:ilvl w:val="0"/>
                <w:numId w:val="105"/>
              </w:numPr>
              <w:rPr>
                <w:rFonts w:ascii="Verdana" w:hAnsi="Verdana"/>
                <w:sz w:val="18"/>
                <w:szCs w:val="18"/>
              </w:rPr>
            </w:pPr>
            <w:r w:rsidRPr="002F4A48">
              <w:rPr>
                <w:rFonts w:ascii="Verdana" w:hAnsi="Verdana"/>
                <w:sz w:val="18"/>
                <w:szCs w:val="18"/>
              </w:rPr>
              <w:t>…………………………………………………………..……………………</w:t>
            </w:r>
          </w:p>
          <w:p w:rsidR="00437E92" w:rsidRPr="002F4A48" w:rsidRDefault="00437E92" w:rsidP="00437E92">
            <w:pPr>
              <w:pStyle w:val="Akapitzlist"/>
              <w:ind w:left="356"/>
              <w:rPr>
                <w:rFonts w:ascii="Verdana" w:hAnsi="Verdana"/>
                <w:sz w:val="18"/>
                <w:szCs w:val="18"/>
              </w:rPr>
            </w:pPr>
            <w:r w:rsidRPr="002F4A48">
              <w:rPr>
                <w:rFonts w:ascii="Verdana" w:hAnsi="Verdana"/>
                <w:sz w:val="18"/>
                <w:szCs w:val="18"/>
              </w:rPr>
              <w:t xml:space="preserve">     dla odbiorcy……………………………………….……………………</w:t>
            </w:r>
          </w:p>
        </w:tc>
      </w:tr>
      <w:tr w:rsidR="00CB0912" w:rsidRPr="002F4A48" w:rsidTr="009E6411">
        <w:trPr>
          <w:trHeight w:val="263"/>
          <w:jc w:val="center"/>
        </w:trPr>
        <w:tc>
          <w:tcPr>
            <w:tcW w:w="709" w:type="dxa"/>
            <w:tcBorders>
              <w:top w:val="double" w:sz="4" w:space="0" w:color="auto"/>
              <w:bottom w:val="double" w:sz="4" w:space="0" w:color="auto"/>
              <w:right w:val="double" w:sz="4" w:space="0" w:color="auto"/>
            </w:tcBorders>
            <w:vAlign w:val="center"/>
          </w:tcPr>
          <w:p w:rsidR="00CB0912" w:rsidRPr="002F4A48" w:rsidRDefault="00E73421" w:rsidP="008A4BBC">
            <w:pPr>
              <w:spacing w:before="120"/>
              <w:jc w:val="center"/>
              <w:rPr>
                <w:rFonts w:ascii="Verdana" w:eastAsia="Calibri" w:hAnsi="Verdana" w:cs="Arial"/>
                <w:sz w:val="20"/>
                <w:szCs w:val="20"/>
              </w:rPr>
            </w:pPr>
            <w:r w:rsidRPr="002F4A48">
              <w:rPr>
                <w:rFonts w:ascii="Verdana" w:eastAsia="Calibri" w:hAnsi="Verdana" w:cs="Arial"/>
                <w:sz w:val="20"/>
                <w:szCs w:val="20"/>
              </w:rPr>
              <w:t>4</w:t>
            </w:r>
          </w:p>
        </w:tc>
        <w:tc>
          <w:tcPr>
            <w:tcW w:w="1975" w:type="dxa"/>
          </w:tcPr>
          <w:p w:rsidR="00CB0912" w:rsidRPr="002F4A48" w:rsidRDefault="00CB0912" w:rsidP="008A4BBC">
            <w:pPr>
              <w:rPr>
                <w:rFonts w:ascii="Verdana" w:eastAsia="Calibri" w:hAnsi="Verdana" w:cs="Arial"/>
                <w:sz w:val="18"/>
                <w:szCs w:val="18"/>
              </w:rPr>
            </w:pPr>
            <w:r w:rsidRPr="002F4A48">
              <w:rPr>
                <w:rFonts w:ascii="Verdana" w:hAnsi="Verdana" w:cs="Arial"/>
                <w:b/>
                <w:sz w:val="18"/>
                <w:szCs w:val="18"/>
              </w:rPr>
              <w:t>Konsultant techniczny</w:t>
            </w:r>
          </w:p>
        </w:tc>
        <w:tc>
          <w:tcPr>
            <w:tcW w:w="1417" w:type="dxa"/>
            <w:tcBorders>
              <w:right w:val="single" w:sz="4" w:space="0" w:color="auto"/>
            </w:tcBorders>
          </w:tcPr>
          <w:p w:rsidR="00CB0912" w:rsidRPr="002F4A48" w:rsidRDefault="00CB0912" w:rsidP="008A4BBC">
            <w:pPr>
              <w:rPr>
                <w:rFonts w:ascii="Verdana" w:hAnsi="Verdana" w:cs="Arial"/>
                <w:sz w:val="18"/>
                <w:szCs w:val="18"/>
              </w:rPr>
            </w:pPr>
          </w:p>
        </w:tc>
        <w:tc>
          <w:tcPr>
            <w:tcW w:w="9669" w:type="dxa"/>
          </w:tcPr>
          <w:p w:rsidR="00753AF5" w:rsidRPr="002F4A48" w:rsidRDefault="00753AF5" w:rsidP="00753AF5">
            <w:pPr>
              <w:contextualSpacing/>
              <w:rPr>
                <w:rFonts w:ascii="Verdana" w:eastAsia="Calibri" w:hAnsi="Verdana" w:cs="Arial"/>
                <w:b/>
                <w:bCs/>
                <w:sz w:val="18"/>
                <w:szCs w:val="18"/>
              </w:rPr>
            </w:pPr>
            <w:r w:rsidRPr="002F4A48">
              <w:rPr>
                <w:rFonts w:ascii="Verdana" w:eastAsia="Calibri" w:hAnsi="Verdana" w:cs="Arial"/>
                <w:b/>
                <w:bCs/>
                <w:sz w:val="18"/>
                <w:szCs w:val="18"/>
              </w:rPr>
              <w:t>Dodatkowe doświadczenie:</w:t>
            </w:r>
          </w:p>
          <w:p w:rsidR="00CB0912" w:rsidRPr="002F4A48" w:rsidRDefault="00CB0912" w:rsidP="008A4BBC">
            <w:pPr>
              <w:spacing w:line="240" w:lineRule="exact"/>
              <w:ind w:left="720"/>
              <w:jc w:val="both"/>
              <w:rPr>
                <w:rFonts w:ascii="Verdana" w:hAnsi="Verdana" w:cs="Arial"/>
                <w:sz w:val="18"/>
                <w:szCs w:val="18"/>
              </w:rPr>
            </w:pPr>
          </w:p>
          <w:p w:rsidR="00CB0912" w:rsidRPr="002F4A48" w:rsidRDefault="00AE6783" w:rsidP="008A4BBC">
            <w:pPr>
              <w:jc w:val="both"/>
              <w:rPr>
                <w:rFonts w:ascii="Verdana" w:hAnsi="Verdana"/>
                <w:sz w:val="18"/>
                <w:szCs w:val="18"/>
              </w:rPr>
            </w:pPr>
            <w:r w:rsidRPr="002F4A48">
              <w:rPr>
                <w:rFonts w:ascii="Verdana" w:hAnsi="Verdana"/>
                <w:sz w:val="18"/>
                <w:szCs w:val="18"/>
              </w:rPr>
              <w:t>W</w:t>
            </w:r>
            <w:r w:rsidR="00CB0912" w:rsidRPr="002F4A48">
              <w:rPr>
                <w:rFonts w:ascii="Verdana" w:hAnsi="Verdana"/>
                <w:sz w:val="18"/>
                <w:szCs w:val="18"/>
              </w:rPr>
              <w:t xml:space="preserve"> okresie ……………………….……… (ostatnich 5 lat - należy podać daty skrajne – dzień, miesiąc, rok) brał udział</w:t>
            </w:r>
            <w:r w:rsidRPr="002F4A48">
              <w:rPr>
                <w:rFonts w:ascii="Verdana" w:hAnsi="Verdana"/>
                <w:sz w:val="18"/>
                <w:szCs w:val="18"/>
              </w:rPr>
              <w:t xml:space="preserve"> w przynajmniej</w:t>
            </w:r>
            <w:r w:rsidR="00CB0912" w:rsidRPr="002F4A48">
              <w:rPr>
                <w:rFonts w:ascii="Verdana" w:hAnsi="Verdana"/>
                <w:sz w:val="18"/>
                <w:szCs w:val="18"/>
              </w:rPr>
              <w:t xml:space="preserve"> </w:t>
            </w:r>
            <w:r w:rsidRPr="002F4A48">
              <w:rPr>
                <w:rFonts w:ascii="Verdana" w:hAnsi="Verdana"/>
                <w:sz w:val="18"/>
                <w:szCs w:val="18"/>
              </w:rPr>
              <w:t>następujących</w:t>
            </w:r>
            <w:r w:rsidR="00CB0912" w:rsidRPr="002F4A48">
              <w:rPr>
                <w:rFonts w:ascii="Verdana" w:hAnsi="Verdana"/>
                <w:sz w:val="18"/>
                <w:szCs w:val="18"/>
              </w:rPr>
              <w:t xml:space="preserve"> </w:t>
            </w:r>
            <w:r w:rsidR="00A26717" w:rsidRPr="002F4A48">
              <w:rPr>
                <w:rFonts w:ascii="Verdana" w:hAnsi="Verdana"/>
                <w:sz w:val="18"/>
                <w:szCs w:val="18"/>
              </w:rPr>
              <w:t xml:space="preserve">dodatkowych </w:t>
            </w:r>
            <w:r w:rsidRPr="002F4A48">
              <w:rPr>
                <w:rFonts w:ascii="Verdana" w:hAnsi="Verdana"/>
                <w:sz w:val="18"/>
                <w:szCs w:val="18"/>
              </w:rPr>
              <w:t>audytach</w:t>
            </w:r>
            <w:r w:rsidR="00CB0912" w:rsidRPr="002F4A48">
              <w:rPr>
                <w:rFonts w:ascii="Verdana" w:hAnsi="Verdana"/>
                <w:sz w:val="18"/>
                <w:szCs w:val="18"/>
              </w:rPr>
              <w:t xml:space="preserve"> bezpieczeństwa w roli eksperta ds. wdrożenia i utrzymania we wdrożeniu systemu informatycznego (przyjętego przez zlecającego):</w:t>
            </w:r>
          </w:p>
          <w:p w:rsidR="00F25D0F" w:rsidRPr="002F4A48" w:rsidRDefault="00CB0912" w:rsidP="00F25D0F">
            <w:pPr>
              <w:pStyle w:val="Akapitzlist"/>
              <w:numPr>
                <w:ilvl w:val="0"/>
                <w:numId w:val="106"/>
              </w:numPr>
              <w:rPr>
                <w:rFonts w:ascii="Verdana" w:hAnsi="Verdana"/>
                <w:sz w:val="18"/>
                <w:szCs w:val="18"/>
              </w:rPr>
            </w:pPr>
            <w:r w:rsidRPr="002F4A48">
              <w:rPr>
                <w:rFonts w:ascii="Verdana" w:hAnsi="Verdana"/>
                <w:sz w:val="18"/>
                <w:szCs w:val="18"/>
              </w:rPr>
              <w:t xml:space="preserve">………………………………………….………………………………….. </w:t>
            </w:r>
          </w:p>
          <w:p w:rsidR="00CB0912" w:rsidRPr="002F4A48" w:rsidRDefault="00F25D0F" w:rsidP="00F25D0F">
            <w:pPr>
              <w:pStyle w:val="Akapitzlist"/>
              <w:ind w:left="394"/>
              <w:rPr>
                <w:rFonts w:ascii="Verdana" w:hAnsi="Verdana"/>
                <w:sz w:val="18"/>
                <w:szCs w:val="18"/>
              </w:rPr>
            </w:pPr>
            <w:r w:rsidRPr="002F4A48">
              <w:rPr>
                <w:rFonts w:ascii="Verdana" w:hAnsi="Verdana"/>
                <w:sz w:val="18"/>
                <w:szCs w:val="18"/>
              </w:rPr>
              <w:t xml:space="preserve">      </w:t>
            </w:r>
            <w:r w:rsidR="00CB0912" w:rsidRPr="002F4A48">
              <w:rPr>
                <w:rFonts w:ascii="Verdana" w:hAnsi="Verdana"/>
                <w:sz w:val="18"/>
                <w:szCs w:val="18"/>
              </w:rPr>
              <w:t xml:space="preserve">dla odbiorcy…………………………………………………………… </w:t>
            </w:r>
          </w:p>
          <w:p w:rsidR="00CB0912" w:rsidRPr="002F4A48" w:rsidRDefault="00CB0912" w:rsidP="00F25D0F">
            <w:pPr>
              <w:pStyle w:val="Akapitzlist"/>
              <w:numPr>
                <w:ilvl w:val="0"/>
                <w:numId w:val="106"/>
              </w:numPr>
              <w:rPr>
                <w:rFonts w:ascii="Verdana" w:hAnsi="Verdana"/>
                <w:sz w:val="18"/>
                <w:szCs w:val="18"/>
              </w:rPr>
            </w:pPr>
            <w:r w:rsidRPr="002F4A48">
              <w:rPr>
                <w:rFonts w:ascii="Verdana" w:hAnsi="Verdana"/>
                <w:sz w:val="18"/>
                <w:szCs w:val="18"/>
              </w:rPr>
              <w:t xml:space="preserve"> …………………………………………………………..……………………</w:t>
            </w:r>
          </w:p>
          <w:p w:rsidR="00CB0912" w:rsidRPr="002F4A48" w:rsidRDefault="00CB0912" w:rsidP="00AE6783">
            <w:pPr>
              <w:pStyle w:val="Akapitzlist"/>
              <w:ind w:left="394"/>
              <w:rPr>
                <w:rFonts w:ascii="Verdana" w:hAnsi="Verdana"/>
                <w:sz w:val="18"/>
                <w:szCs w:val="18"/>
              </w:rPr>
            </w:pPr>
            <w:r w:rsidRPr="002F4A48">
              <w:rPr>
                <w:rFonts w:ascii="Verdana" w:hAnsi="Verdana"/>
                <w:sz w:val="18"/>
                <w:szCs w:val="18"/>
              </w:rPr>
              <w:t xml:space="preserve"> </w:t>
            </w:r>
            <w:r w:rsidR="00F25D0F" w:rsidRPr="002F4A48">
              <w:rPr>
                <w:rFonts w:ascii="Verdana" w:hAnsi="Verdana"/>
                <w:sz w:val="18"/>
                <w:szCs w:val="18"/>
              </w:rPr>
              <w:t xml:space="preserve">     </w:t>
            </w:r>
            <w:r w:rsidRPr="002F4A48">
              <w:rPr>
                <w:rFonts w:ascii="Verdana" w:hAnsi="Verdana"/>
                <w:sz w:val="18"/>
                <w:szCs w:val="18"/>
              </w:rPr>
              <w:t xml:space="preserve">dla odbiorcy……………………………………….…………………… </w:t>
            </w:r>
          </w:p>
          <w:p w:rsidR="00F25D0F" w:rsidRPr="002F4A48" w:rsidRDefault="00F25D0F" w:rsidP="00F25D0F">
            <w:pPr>
              <w:pStyle w:val="Akapitzlist"/>
              <w:numPr>
                <w:ilvl w:val="0"/>
                <w:numId w:val="106"/>
              </w:numPr>
              <w:rPr>
                <w:rFonts w:ascii="Verdana" w:hAnsi="Verdana"/>
                <w:sz w:val="18"/>
                <w:szCs w:val="18"/>
              </w:rPr>
            </w:pPr>
            <w:r w:rsidRPr="002F4A48">
              <w:rPr>
                <w:rFonts w:ascii="Verdana" w:hAnsi="Verdana"/>
                <w:sz w:val="18"/>
                <w:szCs w:val="18"/>
              </w:rPr>
              <w:t>…………………………………………………………..……………………</w:t>
            </w:r>
          </w:p>
          <w:p w:rsidR="00F25D0F" w:rsidRPr="002F4A48" w:rsidRDefault="00F25D0F" w:rsidP="00F25D0F">
            <w:pPr>
              <w:pStyle w:val="Akapitzlist"/>
              <w:ind w:left="394"/>
              <w:rPr>
                <w:rFonts w:ascii="Verdana" w:hAnsi="Verdana"/>
                <w:sz w:val="18"/>
                <w:szCs w:val="18"/>
              </w:rPr>
            </w:pPr>
            <w:r w:rsidRPr="002F4A48">
              <w:rPr>
                <w:rFonts w:ascii="Verdana" w:hAnsi="Verdana"/>
                <w:sz w:val="18"/>
                <w:szCs w:val="18"/>
              </w:rPr>
              <w:t xml:space="preserve">      dla odbiorcy……………………………………….……………………</w:t>
            </w:r>
          </w:p>
        </w:tc>
      </w:tr>
      <w:tr w:rsidR="00CB0912" w:rsidRPr="002F4A48" w:rsidTr="00D550E6">
        <w:trPr>
          <w:trHeight w:val="547"/>
          <w:jc w:val="center"/>
        </w:trPr>
        <w:tc>
          <w:tcPr>
            <w:tcW w:w="709" w:type="dxa"/>
            <w:tcBorders>
              <w:top w:val="double" w:sz="4" w:space="0" w:color="auto"/>
              <w:bottom w:val="double" w:sz="4" w:space="0" w:color="auto"/>
              <w:right w:val="double" w:sz="4" w:space="0" w:color="auto"/>
            </w:tcBorders>
            <w:vAlign w:val="center"/>
          </w:tcPr>
          <w:p w:rsidR="00CB0912" w:rsidRPr="002F4A48" w:rsidRDefault="00E73421" w:rsidP="008A4BBC">
            <w:pPr>
              <w:spacing w:before="120"/>
              <w:jc w:val="center"/>
              <w:rPr>
                <w:rFonts w:ascii="Verdana" w:eastAsia="Calibri" w:hAnsi="Verdana" w:cs="Arial"/>
                <w:sz w:val="20"/>
                <w:szCs w:val="20"/>
              </w:rPr>
            </w:pPr>
            <w:r w:rsidRPr="002F4A48">
              <w:rPr>
                <w:rFonts w:ascii="Verdana" w:eastAsia="Calibri" w:hAnsi="Verdana" w:cs="Arial"/>
                <w:sz w:val="20"/>
                <w:szCs w:val="20"/>
              </w:rPr>
              <w:t>5</w:t>
            </w:r>
          </w:p>
        </w:tc>
        <w:tc>
          <w:tcPr>
            <w:tcW w:w="1975" w:type="dxa"/>
          </w:tcPr>
          <w:p w:rsidR="00CB0912" w:rsidRPr="002F4A48" w:rsidRDefault="00CB0912" w:rsidP="008A4BBC">
            <w:pPr>
              <w:rPr>
                <w:rFonts w:ascii="Verdana" w:eastAsia="Calibri" w:hAnsi="Verdana" w:cs="Arial"/>
                <w:sz w:val="18"/>
                <w:szCs w:val="18"/>
              </w:rPr>
            </w:pPr>
            <w:r w:rsidRPr="002F4A48">
              <w:rPr>
                <w:rFonts w:ascii="Verdana" w:hAnsi="Verdana" w:cs="Arial"/>
                <w:b/>
                <w:sz w:val="18"/>
                <w:szCs w:val="18"/>
              </w:rPr>
              <w:t>Ekspert Testów Wydajnościowych</w:t>
            </w:r>
          </w:p>
        </w:tc>
        <w:tc>
          <w:tcPr>
            <w:tcW w:w="1417" w:type="dxa"/>
            <w:tcBorders>
              <w:right w:val="single" w:sz="4" w:space="0" w:color="auto"/>
            </w:tcBorders>
          </w:tcPr>
          <w:p w:rsidR="00CB0912" w:rsidRPr="002F4A48" w:rsidRDefault="00CB0912" w:rsidP="008A4BBC">
            <w:pPr>
              <w:rPr>
                <w:rFonts w:ascii="Verdana" w:hAnsi="Verdana" w:cs="Arial"/>
                <w:sz w:val="18"/>
                <w:szCs w:val="18"/>
              </w:rPr>
            </w:pPr>
          </w:p>
        </w:tc>
        <w:tc>
          <w:tcPr>
            <w:tcW w:w="9669" w:type="dxa"/>
          </w:tcPr>
          <w:p w:rsidR="00753AF5" w:rsidRPr="002F4A48" w:rsidRDefault="00753AF5" w:rsidP="00753AF5">
            <w:pPr>
              <w:contextualSpacing/>
              <w:rPr>
                <w:rFonts w:ascii="Verdana" w:eastAsia="Calibri" w:hAnsi="Verdana" w:cs="Arial"/>
                <w:b/>
                <w:bCs/>
                <w:sz w:val="18"/>
                <w:szCs w:val="18"/>
              </w:rPr>
            </w:pPr>
            <w:r w:rsidRPr="002F4A48">
              <w:rPr>
                <w:rFonts w:ascii="Verdana" w:eastAsia="Calibri" w:hAnsi="Verdana" w:cs="Arial"/>
                <w:b/>
                <w:bCs/>
                <w:sz w:val="18"/>
                <w:szCs w:val="18"/>
              </w:rPr>
              <w:t>Dodatkowe doświadczenie:</w:t>
            </w:r>
          </w:p>
          <w:p w:rsidR="00CB0912" w:rsidRPr="002F4A48" w:rsidRDefault="00CB0912" w:rsidP="008A4BBC">
            <w:pPr>
              <w:jc w:val="both"/>
              <w:rPr>
                <w:rFonts w:ascii="Verdana" w:hAnsi="Verdana" w:cs="Arial"/>
                <w:sz w:val="18"/>
                <w:szCs w:val="18"/>
              </w:rPr>
            </w:pPr>
          </w:p>
          <w:p w:rsidR="00CB0912" w:rsidRPr="002F4A48" w:rsidRDefault="00CB0912" w:rsidP="008A4BBC">
            <w:pPr>
              <w:jc w:val="both"/>
              <w:rPr>
                <w:rFonts w:ascii="Verdana" w:hAnsi="Verdana" w:cs="Arial"/>
                <w:sz w:val="18"/>
                <w:szCs w:val="18"/>
              </w:rPr>
            </w:pPr>
            <w:r w:rsidRPr="002F4A48">
              <w:rPr>
                <w:rFonts w:ascii="Verdana" w:hAnsi="Verdana"/>
                <w:sz w:val="18"/>
                <w:szCs w:val="18"/>
              </w:rPr>
              <w:t>W ok</w:t>
            </w:r>
            <w:r w:rsidR="00E8700A" w:rsidRPr="002F4A48">
              <w:rPr>
                <w:rFonts w:ascii="Verdana" w:hAnsi="Verdana"/>
                <w:sz w:val="18"/>
                <w:szCs w:val="18"/>
              </w:rPr>
              <w:t>resie ……………………….……… (ostatnich 5</w:t>
            </w:r>
            <w:r w:rsidRPr="002F4A48">
              <w:rPr>
                <w:rFonts w:ascii="Verdana" w:hAnsi="Verdana"/>
                <w:sz w:val="18"/>
                <w:szCs w:val="18"/>
              </w:rPr>
              <w:t xml:space="preserve"> lat - należy podać daty skrajne – dzień, miesiąc, rok) </w:t>
            </w:r>
            <w:r w:rsidR="00E8700A" w:rsidRPr="002F4A48">
              <w:rPr>
                <w:rFonts w:ascii="Verdana" w:hAnsi="Verdana" w:cs="Arial"/>
                <w:sz w:val="18"/>
                <w:szCs w:val="18"/>
              </w:rPr>
              <w:t>zrealizował</w:t>
            </w:r>
            <w:r w:rsidRPr="002F4A48">
              <w:rPr>
                <w:rFonts w:ascii="Verdana" w:hAnsi="Verdana" w:cs="Arial"/>
                <w:sz w:val="18"/>
                <w:szCs w:val="18"/>
              </w:rPr>
              <w:t xml:space="preserve"> </w:t>
            </w:r>
            <w:r w:rsidR="00E8700A" w:rsidRPr="002F4A48">
              <w:rPr>
                <w:rFonts w:ascii="Verdana" w:hAnsi="Verdana" w:cs="Arial"/>
                <w:sz w:val="18"/>
                <w:szCs w:val="18"/>
              </w:rPr>
              <w:t>następujące</w:t>
            </w:r>
            <w:r w:rsidRPr="002F4A48">
              <w:rPr>
                <w:rFonts w:ascii="Verdana" w:hAnsi="Verdana" w:cs="Arial"/>
                <w:sz w:val="18"/>
                <w:szCs w:val="18"/>
              </w:rPr>
              <w:t xml:space="preserve"> </w:t>
            </w:r>
            <w:r w:rsidR="009A5EF5" w:rsidRPr="002F4A48">
              <w:rPr>
                <w:rFonts w:ascii="Verdana" w:hAnsi="Verdana" w:cs="Arial"/>
                <w:sz w:val="18"/>
                <w:szCs w:val="18"/>
              </w:rPr>
              <w:t xml:space="preserve">dodatkowe </w:t>
            </w:r>
            <w:r w:rsidRPr="002F4A48">
              <w:rPr>
                <w:rFonts w:ascii="Verdana" w:hAnsi="Verdana" w:cs="Arial"/>
                <w:sz w:val="18"/>
                <w:szCs w:val="18"/>
              </w:rPr>
              <w:t>p</w:t>
            </w:r>
            <w:r w:rsidR="00E8700A" w:rsidRPr="002F4A48">
              <w:rPr>
                <w:rFonts w:ascii="Verdana" w:hAnsi="Verdana" w:cs="Arial"/>
                <w:sz w:val="18"/>
                <w:szCs w:val="18"/>
              </w:rPr>
              <w:t>rojekty</w:t>
            </w:r>
            <w:r w:rsidRPr="002F4A48">
              <w:rPr>
                <w:rFonts w:ascii="Verdana" w:hAnsi="Verdana" w:cs="Arial"/>
                <w:sz w:val="18"/>
                <w:szCs w:val="18"/>
              </w:rPr>
              <w:t xml:space="preserve"> testów wydajnościowych:</w:t>
            </w:r>
          </w:p>
          <w:p w:rsidR="009A5EF5" w:rsidRPr="002F4A48" w:rsidRDefault="00CB0912" w:rsidP="009A5EF5">
            <w:pPr>
              <w:pStyle w:val="Akapitzlist"/>
              <w:numPr>
                <w:ilvl w:val="0"/>
                <w:numId w:val="107"/>
              </w:numPr>
              <w:rPr>
                <w:rFonts w:ascii="Verdana" w:hAnsi="Verdana"/>
                <w:sz w:val="18"/>
                <w:szCs w:val="18"/>
              </w:rPr>
            </w:pPr>
            <w:r w:rsidRPr="002F4A48">
              <w:rPr>
                <w:rFonts w:ascii="Verdana" w:hAnsi="Verdana"/>
                <w:sz w:val="18"/>
                <w:szCs w:val="18"/>
              </w:rPr>
              <w:t xml:space="preserve">………………………………………….………………………………….. </w:t>
            </w:r>
          </w:p>
          <w:p w:rsidR="00CB0912" w:rsidRPr="002F4A48" w:rsidRDefault="009A5EF5" w:rsidP="009A5EF5">
            <w:pPr>
              <w:pStyle w:val="Akapitzlist"/>
              <w:ind w:left="394"/>
              <w:rPr>
                <w:rFonts w:ascii="Verdana" w:hAnsi="Verdana"/>
                <w:sz w:val="18"/>
                <w:szCs w:val="18"/>
              </w:rPr>
            </w:pPr>
            <w:r w:rsidRPr="002F4A48">
              <w:rPr>
                <w:rFonts w:ascii="Verdana" w:hAnsi="Verdana"/>
                <w:sz w:val="18"/>
                <w:szCs w:val="18"/>
              </w:rPr>
              <w:t xml:space="preserve">      </w:t>
            </w:r>
            <w:r w:rsidR="00CB0912" w:rsidRPr="002F4A48">
              <w:rPr>
                <w:rFonts w:ascii="Verdana" w:hAnsi="Verdana"/>
                <w:sz w:val="18"/>
                <w:szCs w:val="18"/>
              </w:rPr>
              <w:t xml:space="preserve">dla odbiorcy…………………………………………………………… </w:t>
            </w:r>
          </w:p>
          <w:p w:rsidR="00CB0912" w:rsidRPr="002F4A48" w:rsidRDefault="00CB0912" w:rsidP="009A5EF5">
            <w:pPr>
              <w:pStyle w:val="Akapitzlist"/>
              <w:numPr>
                <w:ilvl w:val="0"/>
                <w:numId w:val="107"/>
              </w:numPr>
              <w:rPr>
                <w:rFonts w:ascii="Verdana" w:hAnsi="Verdana"/>
                <w:sz w:val="18"/>
                <w:szCs w:val="18"/>
              </w:rPr>
            </w:pPr>
            <w:r w:rsidRPr="002F4A48">
              <w:rPr>
                <w:rFonts w:ascii="Verdana" w:hAnsi="Verdana"/>
                <w:sz w:val="18"/>
                <w:szCs w:val="18"/>
              </w:rPr>
              <w:t xml:space="preserve"> …………………………………………………………..……………………</w:t>
            </w:r>
          </w:p>
          <w:p w:rsidR="00CB0912" w:rsidRPr="002F4A48" w:rsidRDefault="00CB0912" w:rsidP="008A4BBC">
            <w:pPr>
              <w:pStyle w:val="Akapitzlist"/>
              <w:ind w:left="394"/>
              <w:rPr>
                <w:rFonts w:ascii="Verdana" w:hAnsi="Verdana"/>
                <w:sz w:val="18"/>
                <w:szCs w:val="18"/>
              </w:rPr>
            </w:pPr>
            <w:r w:rsidRPr="002F4A48">
              <w:rPr>
                <w:rFonts w:ascii="Verdana" w:hAnsi="Verdana"/>
                <w:sz w:val="18"/>
                <w:szCs w:val="18"/>
              </w:rPr>
              <w:t xml:space="preserve"> </w:t>
            </w:r>
            <w:r w:rsidR="009A5EF5" w:rsidRPr="002F4A48">
              <w:rPr>
                <w:rFonts w:ascii="Verdana" w:hAnsi="Verdana"/>
                <w:sz w:val="18"/>
                <w:szCs w:val="18"/>
              </w:rPr>
              <w:t xml:space="preserve">     </w:t>
            </w:r>
            <w:r w:rsidRPr="002F4A48">
              <w:rPr>
                <w:rFonts w:ascii="Verdana" w:hAnsi="Verdana"/>
                <w:sz w:val="18"/>
                <w:szCs w:val="18"/>
              </w:rPr>
              <w:t xml:space="preserve">dla odbiorcy……………………………………….…………………… </w:t>
            </w:r>
          </w:p>
          <w:p w:rsidR="00CB0912" w:rsidRPr="002F4A48" w:rsidRDefault="00CB0912" w:rsidP="009A5EF5">
            <w:pPr>
              <w:pStyle w:val="Akapitzlist"/>
              <w:numPr>
                <w:ilvl w:val="0"/>
                <w:numId w:val="107"/>
              </w:numPr>
              <w:rPr>
                <w:rFonts w:ascii="Verdana" w:hAnsi="Verdana"/>
                <w:sz w:val="18"/>
                <w:szCs w:val="18"/>
              </w:rPr>
            </w:pPr>
            <w:r w:rsidRPr="002F4A48">
              <w:rPr>
                <w:rFonts w:ascii="Verdana" w:hAnsi="Verdana"/>
                <w:sz w:val="18"/>
                <w:szCs w:val="18"/>
              </w:rPr>
              <w:t>…………………………………………………………..……………………</w:t>
            </w:r>
          </w:p>
          <w:p w:rsidR="00CB0912" w:rsidRPr="002F4A48" w:rsidRDefault="00CB0912" w:rsidP="00D550E6">
            <w:pPr>
              <w:pStyle w:val="Akapitzlist"/>
              <w:ind w:left="394"/>
              <w:rPr>
                <w:rFonts w:ascii="Verdana" w:hAnsi="Verdana"/>
                <w:sz w:val="18"/>
                <w:szCs w:val="18"/>
              </w:rPr>
            </w:pPr>
            <w:r w:rsidRPr="002F4A48">
              <w:rPr>
                <w:rFonts w:ascii="Verdana" w:hAnsi="Verdana"/>
                <w:sz w:val="18"/>
                <w:szCs w:val="18"/>
              </w:rPr>
              <w:lastRenderedPageBreak/>
              <w:t xml:space="preserve"> </w:t>
            </w:r>
            <w:r w:rsidR="009A5EF5" w:rsidRPr="002F4A48">
              <w:rPr>
                <w:rFonts w:ascii="Verdana" w:hAnsi="Verdana"/>
                <w:sz w:val="18"/>
                <w:szCs w:val="18"/>
              </w:rPr>
              <w:t xml:space="preserve">    </w:t>
            </w:r>
            <w:r w:rsidRPr="002F4A48">
              <w:rPr>
                <w:rFonts w:ascii="Verdana" w:hAnsi="Verdana"/>
                <w:sz w:val="18"/>
                <w:szCs w:val="18"/>
              </w:rPr>
              <w:t>dla odbiorcy…………………………………</w:t>
            </w:r>
            <w:r w:rsidR="00D550E6" w:rsidRPr="002F4A48">
              <w:rPr>
                <w:rFonts w:ascii="Verdana" w:hAnsi="Verdana"/>
                <w:sz w:val="18"/>
                <w:szCs w:val="18"/>
              </w:rPr>
              <w:t xml:space="preserve">…….…………………… </w:t>
            </w:r>
          </w:p>
        </w:tc>
      </w:tr>
      <w:tr w:rsidR="00CB0912" w:rsidRPr="002F4A48" w:rsidTr="009E6411">
        <w:trPr>
          <w:trHeight w:val="1776"/>
          <w:jc w:val="center"/>
        </w:trPr>
        <w:tc>
          <w:tcPr>
            <w:tcW w:w="709" w:type="dxa"/>
            <w:tcBorders>
              <w:top w:val="double" w:sz="4" w:space="0" w:color="auto"/>
              <w:bottom w:val="double" w:sz="4" w:space="0" w:color="auto"/>
              <w:right w:val="double" w:sz="4" w:space="0" w:color="auto"/>
            </w:tcBorders>
            <w:vAlign w:val="center"/>
          </w:tcPr>
          <w:p w:rsidR="00CB0912" w:rsidRPr="002F4A48" w:rsidRDefault="00E73421" w:rsidP="008A4BBC">
            <w:pPr>
              <w:spacing w:before="120"/>
              <w:jc w:val="center"/>
              <w:rPr>
                <w:rFonts w:ascii="Verdana" w:eastAsia="Calibri" w:hAnsi="Verdana" w:cs="Arial"/>
                <w:sz w:val="20"/>
                <w:szCs w:val="20"/>
              </w:rPr>
            </w:pPr>
            <w:r w:rsidRPr="002F4A48">
              <w:rPr>
                <w:rFonts w:ascii="Verdana" w:eastAsia="Calibri" w:hAnsi="Verdana" w:cs="Arial"/>
                <w:sz w:val="20"/>
                <w:szCs w:val="20"/>
              </w:rPr>
              <w:lastRenderedPageBreak/>
              <w:t>6</w:t>
            </w:r>
          </w:p>
        </w:tc>
        <w:tc>
          <w:tcPr>
            <w:tcW w:w="1975" w:type="dxa"/>
          </w:tcPr>
          <w:p w:rsidR="00CB0912" w:rsidRPr="002F4A48" w:rsidRDefault="00CB0912" w:rsidP="008A4BBC">
            <w:pPr>
              <w:rPr>
                <w:rFonts w:ascii="Verdana" w:eastAsia="Calibri" w:hAnsi="Verdana" w:cs="Arial"/>
                <w:sz w:val="18"/>
                <w:szCs w:val="18"/>
              </w:rPr>
            </w:pPr>
            <w:r w:rsidRPr="002F4A48">
              <w:rPr>
                <w:rFonts w:ascii="Verdana" w:hAnsi="Verdana" w:cs="Arial"/>
                <w:b/>
                <w:sz w:val="18"/>
                <w:szCs w:val="18"/>
              </w:rPr>
              <w:t>Inżynier testów wydajnościowych</w:t>
            </w:r>
          </w:p>
        </w:tc>
        <w:tc>
          <w:tcPr>
            <w:tcW w:w="1417" w:type="dxa"/>
            <w:tcBorders>
              <w:right w:val="single" w:sz="4" w:space="0" w:color="auto"/>
            </w:tcBorders>
          </w:tcPr>
          <w:p w:rsidR="00CB0912" w:rsidRPr="002F4A48" w:rsidRDefault="00CB0912" w:rsidP="008A4BBC">
            <w:pPr>
              <w:rPr>
                <w:rFonts w:ascii="Verdana" w:hAnsi="Verdana" w:cs="Arial"/>
                <w:sz w:val="18"/>
                <w:szCs w:val="18"/>
              </w:rPr>
            </w:pPr>
          </w:p>
        </w:tc>
        <w:tc>
          <w:tcPr>
            <w:tcW w:w="9669" w:type="dxa"/>
          </w:tcPr>
          <w:p w:rsidR="00E73421" w:rsidRPr="002F4A48" w:rsidRDefault="00E73421" w:rsidP="00E73421">
            <w:pPr>
              <w:contextualSpacing/>
              <w:rPr>
                <w:rFonts w:ascii="Verdana" w:eastAsia="Calibri" w:hAnsi="Verdana" w:cs="Arial"/>
                <w:b/>
                <w:bCs/>
                <w:sz w:val="18"/>
                <w:szCs w:val="18"/>
              </w:rPr>
            </w:pPr>
            <w:r w:rsidRPr="002F4A48">
              <w:rPr>
                <w:rFonts w:ascii="Verdana" w:eastAsia="Calibri" w:hAnsi="Verdana" w:cs="Arial"/>
                <w:b/>
                <w:bCs/>
                <w:sz w:val="18"/>
                <w:szCs w:val="18"/>
              </w:rPr>
              <w:t>Dodatkowe doświadczenie:</w:t>
            </w:r>
          </w:p>
          <w:p w:rsidR="00CB0912" w:rsidRPr="002F4A48" w:rsidRDefault="00CB0912" w:rsidP="008A4BBC">
            <w:pPr>
              <w:jc w:val="both"/>
              <w:rPr>
                <w:rFonts w:ascii="Verdana" w:hAnsi="Verdana" w:cs="Arial"/>
                <w:sz w:val="18"/>
                <w:szCs w:val="18"/>
              </w:rPr>
            </w:pPr>
          </w:p>
          <w:p w:rsidR="00CB0912" w:rsidRPr="002F4A48" w:rsidRDefault="00CB0912" w:rsidP="008A4BBC">
            <w:pPr>
              <w:jc w:val="both"/>
              <w:rPr>
                <w:rFonts w:ascii="Verdana" w:hAnsi="Verdana" w:cs="Arial"/>
                <w:sz w:val="18"/>
                <w:szCs w:val="18"/>
              </w:rPr>
            </w:pPr>
            <w:r w:rsidRPr="002F4A48">
              <w:rPr>
                <w:rFonts w:ascii="Verdana" w:hAnsi="Verdana"/>
                <w:sz w:val="18"/>
                <w:szCs w:val="18"/>
              </w:rPr>
              <w:t>W ok</w:t>
            </w:r>
            <w:r w:rsidR="007B1B92" w:rsidRPr="002F4A48">
              <w:rPr>
                <w:rFonts w:ascii="Verdana" w:hAnsi="Verdana"/>
                <w:sz w:val="18"/>
                <w:szCs w:val="18"/>
              </w:rPr>
              <w:t>resie ……………………….……… (ostatnich 4 lat</w:t>
            </w:r>
            <w:r w:rsidRPr="002F4A48">
              <w:rPr>
                <w:rFonts w:ascii="Verdana" w:hAnsi="Verdana"/>
                <w:sz w:val="18"/>
                <w:szCs w:val="18"/>
              </w:rPr>
              <w:t xml:space="preserve"> - należy podać daty skrajne – dzień, miesiąc, rok) </w:t>
            </w:r>
            <w:r w:rsidR="007B1B92" w:rsidRPr="002F4A48">
              <w:rPr>
                <w:rFonts w:ascii="Verdana" w:hAnsi="Verdana" w:cs="Arial"/>
                <w:sz w:val="18"/>
                <w:szCs w:val="18"/>
              </w:rPr>
              <w:t>zrealizował</w:t>
            </w:r>
            <w:r w:rsidRPr="002F4A48">
              <w:rPr>
                <w:rFonts w:ascii="Verdana" w:hAnsi="Verdana" w:cs="Arial"/>
                <w:sz w:val="18"/>
                <w:szCs w:val="18"/>
              </w:rPr>
              <w:t xml:space="preserve"> </w:t>
            </w:r>
            <w:r w:rsidR="007B1B92" w:rsidRPr="002F4A48">
              <w:rPr>
                <w:rFonts w:ascii="Verdana" w:hAnsi="Verdana" w:cs="Arial"/>
                <w:sz w:val="18"/>
                <w:szCs w:val="18"/>
              </w:rPr>
              <w:t>następujące dodatkowe</w:t>
            </w:r>
            <w:r w:rsidRPr="002F4A48">
              <w:rPr>
                <w:rFonts w:ascii="Verdana" w:hAnsi="Verdana" w:cs="Arial"/>
                <w:sz w:val="18"/>
                <w:szCs w:val="18"/>
              </w:rPr>
              <w:t xml:space="preserve"> p</w:t>
            </w:r>
            <w:r w:rsidR="007B1B92" w:rsidRPr="002F4A48">
              <w:rPr>
                <w:rFonts w:ascii="Verdana" w:hAnsi="Verdana" w:cs="Arial"/>
                <w:sz w:val="18"/>
                <w:szCs w:val="18"/>
              </w:rPr>
              <w:t>rojekty</w:t>
            </w:r>
            <w:r w:rsidRPr="002F4A48">
              <w:rPr>
                <w:rFonts w:ascii="Verdana" w:hAnsi="Verdana" w:cs="Arial"/>
                <w:sz w:val="18"/>
                <w:szCs w:val="18"/>
              </w:rPr>
              <w:t xml:space="preserve"> testów wydajnościowych:</w:t>
            </w:r>
          </w:p>
          <w:p w:rsidR="000235BA" w:rsidRPr="002F4A48" w:rsidRDefault="00CB0912" w:rsidP="000235BA">
            <w:pPr>
              <w:pStyle w:val="Akapitzlist"/>
              <w:numPr>
                <w:ilvl w:val="0"/>
                <w:numId w:val="108"/>
              </w:numPr>
              <w:rPr>
                <w:rFonts w:ascii="Verdana" w:hAnsi="Verdana"/>
                <w:sz w:val="18"/>
                <w:szCs w:val="18"/>
              </w:rPr>
            </w:pPr>
            <w:r w:rsidRPr="002F4A48">
              <w:rPr>
                <w:rFonts w:ascii="Verdana" w:hAnsi="Verdana"/>
                <w:sz w:val="18"/>
                <w:szCs w:val="18"/>
              </w:rPr>
              <w:t xml:space="preserve">………………………………………….………………………………….. </w:t>
            </w:r>
          </w:p>
          <w:p w:rsidR="00CB0912" w:rsidRPr="002F4A48" w:rsidRDefault="00CB0912" w:rsidP="000235BA">
            <w:pPr>
              <w:pStyle w:val="Akapitzlist"/>
              <w:ind w:left="716"/>
              <w:rPr>
                <w:rFonts w:ascii="Verdana" w:hAnsi="Verdana"/>
                <w:sz w:val="18"/>
                <w:szCs w:val="18"/>
              </w:rPr>
            </w:pPr>
            <w:r w:rsidRPr="002F4A48">
              <w:rPr>
                <w:rFonts w:ascii="Verdana" w:hAnsi="Verdana"/>
                <w:sz w:val="18"/>
                <w:szCs w:val="18"/>
              </w:rPr>
              <w:t xml:space="preserve">dla odbiorcy…………………………………………………………… </w:t>
            </w:r>
          </w:p>
          <w:p w:rsidR="00CB0912" w:rsidRPr="002F4A48" w:rsidRDefault="00CB0912" w:rsidP="000235BA">
            <w:pPr>
              <w:pStyle w:val="Akapitzlist"/>
              <w:numPr>
                <w:ilvl w:val="0"/>
                <w:numId w:val="108"/>
              </w:numPr>
              <w:rPr>
                <w:rFonts w:ascii="Verdana" w:hAnsi="Verdana"/>
                <w:sz w:val="18"/>
                <w:szCs w:val="18"/>
              </w:rPr>
            </w:pPr>
            <w:r w:rsidRPr="002F4A48">
              <w:rPr>
                <w:rFonts w:ascii="Verdana" w:hAnsi="Verdana"/>
                <w:sz w:val="18"/>
                <w:szCs w:val="18"/>
              </w:rPr>
              <w:t xml:space="preserve"> …………………………………………………………..……………………</w:t>
            </w:r>
          </w:p>
          <w:p w:rsidR="00CB0912" w:rsidRPr="002F4A48" w:rsidRDefault="00CB0912" w:rsidP="008A4BBC">
            <w:pPr>
              <w:pStyle w:val="Akapitzlist"/>
              <w:ind w:left="394"/>
              <w:rPr>
                <w:rFonts w:ascii="Verdana" w:hAnsi="Verdana"/>
                <w:sz w:val="18"/>
                <w:szCs w:val="18"/>
              </w:rPr>
            </w:pPr>
            <w:r w:rsidRPr="002F4A48">
              <w:rPr>
                <w:rFonts w:ascii="Verdana" w:hAnsi="Verdana"/>
                <w:sz w:val="18"/>
                <w:szCs w:val="18"/>
              </w:rPr>
              <w:t xml:space="preserve"> </w:t>
            </w:r>
            <w:r w:rsidR="000235BA" w:rsidRPr="002F4A48">
              <w:rPr>
                <w:rFonts w:ascii="Verdana" w:hAnsi="Verdana"/>
                <w:sz w:val="18"/>
                <w:szCs w:val="18"/>
              </w:rPr>
              <w:t xml:space="preserve">    </w:t>
            </w:r>
            <w:r w:rsidRPr="002F4A48">
              <w:rPr>
                <w:rFonts w:ascii="Verdana" w:hAnsi="Verdana"/>
                <w:sz w:val="18"/>
                <w:szCs w:val="18"/>
              </w:rPr>
              <w:t xml:space="preserve">dla odbiorcy……………………………………….…………………… </w:t>
            </w:r>
          </w:p>
          <w:p w:rsidR="000235BA" w:rsidRPr="002F4A48" w:rsidRDefault="000235BA" w:rsidP="000235BA">
            <w:pPr>
              <w:pStyle w:val="Akapitzlist"/>
              <w:numPr>
                <w:ilvl w:val="0"/>
                <w:numId w:val="108"/>
              </w:numPr>
              <w:rPr>
                <w:rFonts w:ascii="Verdana" w:hAnsi="Verdana"/>
                <w:sz w:val="18"/>
                <w:szCs w:val="18"/>
              </w:rPr>
            </w:pPr>
            <w:r w:rsidRPr="002F4A48">
              <w:rPr>
                <w:rFonts w:ascii="Verdana" w:hAnsi="Verdana"/>
                <w:sz w:val="18"/>
                <w:szCs w:val="18"/>
              </w:rPr>
              <w:t>…………………………………………………………..……………………</w:t>
            </w:r>
          </w:p>
          <w:p w:rsidR="000235BA" w:rsidRPr="002F4A48" w:rsidRDefault="000235BA" w:rsidP="000235BA">
            <w:pPr>
              <w:pStyle w:val="Akapitzlist"/>
              <w:ind w:left="394"/>
              <w:rPr>
                <w:rFonts w:ascii="Verdana" w:hAnsi="Verdana"/>
                <w:sz w:val="18"/>
                <w:szCs w:val="18"/>
              </w:rPr>
            </w:pPr>
            <w:r w:rsidRPr="002F4A48">
              <w:rPr>
                <w:rFonts w:ascii="Verdana" w:hAnsi="Verdana"/>
                <w:sz w:val="18"/>
                <w:szCs w:val="18"/>
              </w:rPr>
              <w:t xml:space="preserve">     dla odbiorcy……………………………………….……………………</w:t>
            </w:r>
          </w:p>
        </w:tc>
      </w:tr>
    </w:tbl>
    <w:p w:rsidR="00110790" w:rsidRPr="002F4A48" w:rsidRDefault="00110790" w:rsidP="00110790">
      <w:pPr>
        <w:spacing w:before="120"/>
        <w:rPr>
          <w:rFonts w:ascii="Verdana" w:eastAsia="Calibri" w:hAnsi="Verdana" w:cs="Arial"/>
          <w:sz w:val="20"/>
          <w:szCs w:val="20"/>
        </w:rPr>
      </w:pPr>
    </w:p>
    <w:p w:rsidR="00110790" w:rsidRPr="002F4A48" w:rsidRDefault="00110790" w:rsidP="00110790">
      <w:pPr>
        <w:spacing w:before="120"/>
        <w:rPr>
          <w:rFonts w:ascii="Verdana" w:eastAsia="Calibri" w:hAnsi="Verdana"/>
          <w:sz w:val="18"/>
          <w:szCs w:val="18"/>
        </w:rPr>
      </w:pPr>
      <w:r w:rsidRPr="002F4A48">
        <w:rPr>
          <w:rFonts w:ascii="Verdana" w:eastAsia="Calibri" w:hAnsi="Verdana"/>
          <w:sz w:val="20"/>
          <w:szCs w:val="20"/>
        </w:rPr>
        <w:t xml:space="preserve">    </w:t>
      </w:r>
      <w:r w:rsidRPr="002F4A48">
        <w:rPr>
          <w:rFonts w:ascii="Verdana" w:eastAsia="Calibri" w:hAnsi="Verdana"/>
          <w:sz w:val="18"/>
          <w:szCs w:val="18"/>
        </w:rPr>
        <w:t>*wpisać w</w:t>
      </w:r>
      <w:r w:rsidRPr="002F4A48">
        <w:rPr>
          <w:rFonts w:ascii="Verdana" w:eastAsia="Calibri" w:hAnsi="Verdana" w:cs="Rage Italic"/>
          <w:sz w:val="18"/>
          <w:szCs w:val="18"/>
        </w:rPr>
        <w:t>ł</w:t>
      </w:r>
      <w:r w:rsidRPr="002F4A48">
        <w:rPr>
          <w:rFonts w:ascii="Verdana" w:eastAsia="Calibri" w:hAnsi="Verdana"/>
          <w:sz w:val="18"/>
          <w:szCs w:val="18"/>
        </w:rPr>
        <w:t>aściwe</w:t>
      </w:r>
    </w:p>
    <w:p w:rsidR="00110790" w:rsidRPr="002F4A48" w:rsidRDefault="00110790" w:rsidP="00110790">
      <w:pPr>
        <w:spacing w:line="240" w:lineRule="exact"/>
        <w:ind w:left="709" w:hanging="425"/>
        <w:jc w:val="both"/>
        <w:rPr>
          <w:rFonts w:ascii="Verdana" w:hAnsi="Verdana" w:cs="Arial"/>
          <w:bCs/>
          <w:iCs/>
          <w:sz w:val="18"/>
          <w:szCs w:val="18"/>
        </w:rPr>
      </w:pPr>
      <w:r w:rsidRPr="002F4A48">
        <w:rPr>
          <w:rFonts w:ascii="Verdana" w:eastAsia="Calibri" w:hAnsi="Verdana"/>
          <w:sz w:val="18"/>
          <w:szCs w:val="18"/>
        </w:rPr>
        <w:t>**</w:t>
      </w:r>
      <w:r w:rsidRPr="002F4A48">
        <w:rPr>
          <w:rFonts w:ascii="Verdana" w:hAnsi="Verdana" w:cs="Arial"/>
          <w:bCs/>
          <w:iCs/>
          <w:sz w:val="18"/>
          <w:szCs w:val="18"/>
        </w:rPr>
        <w:t>Jako certyfikat równowa</w:t>
      </w:r>
      <w:r w:rsidRPr="002F4A48">
        <w:rPr>
          <w:rFonts w:ascii="Verdana" w:hAnsi="Verdana"/>
          <w:bCs/>
          <w:iCs/>
          <w:sz w:val="18"/>
          <w:szCs w:val="18"/>
        </w:rPr>
        <w:t>ż</w:t>
      </w:r>
      <w:r w:rsidRPr="002F4A48">
        <w:rPr>
          <w:rFonts w:ascii="Verdana" w:hAnsi="Verdana" w:cs="Arial"/>
          <w:bCs/>
          <w:iCs/>
          <w:sz w:val="18"/>
          <w:szCs w:val="18"/>
        </w:rPr>
        <w:t>ny Zamawiaj</w:t>
      </w:r>
      <w:r w:rsidRPr="002F4A48">
        <w:rPr>
          <w:rFonts w:ascii="Verdana" w:hAnsi="Verdana"/>
          <w:bCs/>
          <w:iCs/>
          <w:sz w:val="18"/>
          <w:szCs w:val="18"/>
        </w:rPr>
        <w:t>ą</w:t>
      </w:r>
      <w:r w:rsidRPr="002F4A48">
        <w:rPr>
          <w:rFonts w:ascii="Verdana" w:hAnsi="Verdana" w:cs="Arial"/>
          <w:bCs/>
          <w:iCs/>
          <w:sz w:val="18"/>
          <w:szCs w:val="18"/>
        </w:rPr>
        <w:t>cy rozumie przedstawienie przez Wykonawc</w:t>
      </w:r>
      <w:r w:rsidRPr="002F4A48">
        <w:rPr>
          <w:rFonts w:ascii="Verdana" w:hAnsi="Verdana"/>
          <w:bCs/>
          <w:iCs/>
          <w:sz w:val="18"/>
          <w:szCs w:val="18"/>
        </w:rPr>
        <w:t>ę</w:t>
      </w:r>
      <w:r w:rsidRPr="002F4A48">
        <w:rPr>
          <w:rFonts w:ascii="Verdana" w:hAnsi="Verdana" w:cs="Arial"/>
          <w:bCs/>
          <w:iCs/>
          <w:sz w:val="18"/>
          <w:szCs w:val="18"/>
        </w:rPr>
        <w:t xml:space="preserve"> certyfikatu, analogicznego co do zakresu wskazanego certyfikatu, co jest rozumiane jako:</w:t>
      </w:r>
    </w:p>
    <w:p w:rsidR="00110790" w:rsidRPr="002F4A48" w:rsidRDefault="00110790" w:rsidP="00110790">
      <w:pPr>
        <w:numPr>
          <w:ilvl w:val="0"/>
          <w:numId w:val="19"/>
        </w:numPr>
        <w:spacing w:line="240" w:lineRule="exact"/>
        <w:ind w:left="709" w:hanging="425"/>
        <w:jc w:val="both"/>
        <w:rPr>
          <w:rFonts w:ascii="Verdana" w:hAnsi="Verdana" w:cs="Arial"/>
          <w:bCs/>
          <w:iCs/>
          <w:sz w:val="18"/>
          <w:szCs w:val="18"/>
        </w:rPr>
      </w:pPr>
      <w:r w:rsidRPr="002F4A48">
        <w:rPr>
          <w:rFonts w:ascii="Verdana" w:hAnsi="Verdana" w:cs="Arial"/>
          <w:bCs/>
          <w:iCs/>
          <w:sz w:val="18"/>
          <w:szCs w:val="18"/>
        </w:rPr>
        <w:t>analogiczna dziedzina merytoryczna wynikaj</w:t>
      </w:r>
      <w:r w:rsidRPr="002F4A48">
        <w:rPr>
          <w:rFonts w:ascii="Verdana" w:hAnsi="Verdana"/>
          <w:bCs/>
          <w:iCs/>
          <w:sz w:val="18"/>
          <w:szCs w:val="18"/>
        </w:rPr>
        <w:t>ą</w:t>
      </w:r>
      <w:r w:rsidRPr="002F4A48">
        <w:rPr>
          <w:rFonts w:ascii="Verdana" w:hAnsi="Verdana" w:cs="Arial"/>
          <w:bCs/>
          <w:iCs/>
          <w:sz w:val="18"/>
          <w:szCs w:val="18"/>
        </w:rPr>
        <w:t>ca z wiedzy, kt</w:t>
      </w:r>
      <w:r w:rsidRPr="002F4A48">
        <w:rPr>
          <w:rFonts w:ascii="Verdana" w:hAnsi="Verdana" w:cs="Rage Italic"/>
          <w:bCs/>
          <w:iCs/>
          <w:sz w:val="18"/>
          <w:szCs w:val="18"/>
        </w:rPr>
        <w:t>ó</w:t>
      </w:r>
      <w:r w:rsidRPr="002F4A48">
        <w:rPr>
          <w:rFonts w:ascii="Verdana" w:hAnsi="Verdana" w:cs="Arial"/>
          <w:bCs/>
          <w:iCs/>
          <w:sz w:val="18"/>
          <w:szCs w:val="18"/>
        </w:rPr>
        <w:t>r</w:t>
      </w:r>
      <w:r w:rsidRPr="002F4A48">
        <w:rPr>
          <w:rFonts w:ascii="Verdana" w:hAnsi="Verdana"/>
          <w:bCs/>
          <w:iCs/>
          <w:sz w:val="18"/>
          <w:szCs w:val="18"/>
        </w:rPr>
        <w:t>ą</w:t>
      </w:r>
      <w:r w:rsidRPr="002F4A48">
        <w:rPr>
          <w:rFonts w:ascii="Verdana" w:hAnsi="Verdana" w:cs="Arial"/>
          <w:bCs/>
          <w:iCs/>
          <w:sz w:val="18"/>
          <w:szCs w:val="18"/>
        </w:rPr>
        <w:t xml:space="preserve"> obejmuje certyfikat;</w:t>
      </w:r>
    </w:p>
    <w:p w:rsidR="00110790" w:rsidRPr="002F4A48" w:rsidRDefault="00110790" w:rsidP="00110790">
      <w:pPr>
        <w:numPr>
          <w:ilvl w:val="0"/>
          <w:numId w:val="19"/>
        </w:numPr>
        <w:spacing w:line="240" w:lineRule="exact"/>
        <w:ind w:left="709" w:hanging="425"/>
        <w:jc w:val="both"/>
        <w:rPr>
          <w:rFonts w:ascii="Verdana" w:hAnsi="Verdana" w:cs="Arial"/>
          <w:bCs/>
          <w:iCs/>
          <w:sz w:val="18"/>
          <w:szCs w:val="18"/>
        </w:rPr>
      </w:pPr>
      <w:r w:rsidRPr="002F4A48">
        <w:rPr>
          <w:rFonts w:ascii="Verdana" w:hAnsi="Verdana" w:cs="Arial"/>
          <w:bCs/>
          <w:iCs/>
          <w:sz w:val="18"/>
          <w:szCs w:val="18"/>
        </w:rPr>
        <w:t>analogiczny stopie</w:t>
      </w:r>
      <w:r w:rsidRPr="002F4A48">
        <w:rPr>
          <w:rFonts w:ascii="Verdana" w:hAnsi="Verdana"/>
          <w:bCs/>
          <w:iCs/>
          <w:sz w:val="18"/>
          <w:szCs w:val="18"/>
        </w:rPr>
        <w:t>ń</w:t>
      </w:r>
      <w:r w:rsidRPr="002F4A48">
        <w:rPr>
          <w:rFonts w:ascii="Verdana" w:hAnsi="Verdana" w:cs="Arial"/>
          <w:bCs/>
          <w:iCs/>
          <w:sz w:val="18"/>
          <w:szCs w:val="18"/>
        </w:rPr>
        <w:t xml:space="preserve"> poziomu kompetencji;</w:t>
      </w:r>
    </w:p>
    <w:p w:rsidR="00110790" w:rsidRPr="002F4A48" w:rsidRDefault="00110790" w:rsidP="00110790">
      <w:pPr>
        <w:numPr>
          <w:ilvl w:val="0"/>
          <w:numId w:val="19"/>
        </w:numPr>
        <w:spacing w:line="240" w:lineRule="exact"/>
        <w:ind w:left="709" w:hanging="425"/>
        <w:jc w:val="both"/>
        <w:rPr>
          <w:rFonts w:ascii="Verdana" w:hAnsi="Verdana" w:cs="Arial"/>
          <w:bCs/>
          <w:iCs/>
          <w:sz w:val="18"/>
          <w:szCs w:val="18"/>
        </w:rPr>
      </w:pPr>
      <w:r w:rsidRPr="002F4A48">
        <w:rPr>
          <w:rFonts w:ascii="Verdana" w:hAnsi="Verdana" w:cs="Arial"/>
          <w:bCs/>
          <w:iCs/>
          <w:sz w:val="18"/>
          <w:szCs w:val="18"/>
        </w:rPr>
        <w:t>analogiczny poziom do</w:t>
      </w:r>
      <w:r w:rsidRPr="002F4A48">
        <w:rPr>
          <w:rFonts w:ascii="Verdana" w:hAnsi="Verdana"/>
          <w:bCs/>
          <w:iCs/>
          <w:sz w:val="18"/>
          <w:szCs w:val="18"/>
        </w:rPr>
        <w:t>ś</w:t>
      </w:r>
      <w:r w:rsidRPr="002F4A48">
        <w:rPr>
          <w:rFonts w:ascii="Verdana" w:hAnsi="Verdana" w:cs="Arial"/>
          <w:bCs/>
          <w:iCs/>
          <w:sz w:val="18"/>
          <w:szCs w:val="18"/>
        </w:rPr>
        <w:t>wiadczenia zawodowego wymagany dla otrzymania danego certyfikatu (np.: konieczno</w:t>
      </w:r>
      <w:r w:rsidRPr="002F4A48">
        <w:rPr>
          <w:rFonts w:ascii="Verdana" w:hAnsi="Verdana"/>
          <w:bCs/>
          <w:iCs/>
          <w:sz w:val="18"/>
          <w:szCs w:val="18"/>
        </w:rPr>
        <w:t>ść</w:t>
      </w:r>
      <w:r w:rsidRPr="002F4A48">
        <w:rPr>
          <w:rFonts w:ascii="Verdana" w:hAnsi="Verdana" w:cs="Arial"/>
          <w:bCs/>
          <w:iCs/>
          <w:sz w:val="18"/>
          <w:szCs w:val="18"/>
        </w:rPr>
        <w:t xml:space="preserve"> wykazania si</w:t>
      </w:r>
      <w:r w:rsidRPr="002F4A48">
        <w:rPr>
          <w:rFonts w:ascii="Verdana" w:hAnsi="Verdana"/>
          <w:bCs/>
          <w:iCs/>
          <w:sz w:val="18"/>
          <w:szCs w:val="18"/>
        </w:rPr>
        <w:t>ę</w:t>
      </w:r>
      <w:r w:rsidRPr="002F4A48">
        <w:rPr>
          <w:rFonts w:ascii="Verdana" w:hAnsi="Verdana" w:cs="Arial"/>
          <w:bCs/>
          <w:iCs/>
          <w:sz w:val="18"/>
          <w:szCs w:val="18"/>
        </w:rPr>
        <w:t xml:space="preserve"> uczestnictwem w okre</w:t>
      </w:r>
      <w:r w:rsidRPr="002F4A48">
        <w:rPr>
          <w:rFonts w:ascii="Verdana" w:hAnsi="Verdana"/>
          <w:bCs/>
          <w:iCs/>
          <w:sz w:val="18"/>
          <w:szCs w:val="18"/>
        </w:rPr>
        <w:t>ś</w:t>
      </w:r>
      <w:r w:rsidRPr="002F4A48">
        <w:rPr>
          <w:rFonts w:ascii="Verdana" w:hAnsi="Verdana" w:cs="Arial"/>
          <w:bCs/>
          <w:iCs/>
          <w:sz w:val="18"/>
          <w:szCs w:val="18"/>
        </w:rPr>
        <w:t>lonej liczbie projekt</w:t>
      </w:r>
      <w:r w:rsidRPr="002F4A48">
        <w:rPr>
          <w:rFonts w:ascii="Verdana" w:hAnsi="Verdana" w:cs="Rage Italic"/>
          <w:bCs/>
          <w:iCs/>
          <w:sz w:val="18"/>
          <w:szCs w:val="18"/>
        </w:rPr>
        <w:t>ó</w:t>
      </w:r>
      <w:r w:rsidRPr="002F4A48">
        <w:rPr>
          <w:rFonts w:ascii="Verdana" w:hAnsi="Verdana" w:cs="Arial"/>
          <w:bCs/>
          <w:iCs/>
          <w:sz w:val="18"/>
          <w:szCs w:val="18"/>
        </w:rPr>
        <w:t>w w danej roli, etc.);</w:t>
      </w:r>
    </w:p>
    <w:p w:rsidR="00110790" w:rsidRPr="002F4A48" w:rsidRDefault="00110790" w:rsidP="00110790">
      <w:pPr>
        <w:numPr>
          <w:ilvl w:val="0"/>
          <w:numId w:val="19"/>
        </w:numPr>
        <w:spacing w:line="240" w:lineRule="exact"/>
        <w:ind w:left="709" w:hanging="425"/>
        <w:jc w:val="both"/>
        <w:rPr>
          <w:rFonts w:ascii="Verdana" w:hAnsi="Verdana" w:cs="Arial"/>
          <w:b/>
          <w:bCs/>
          <w:iCs/>
          <w:sz w:val="18"/>
          <w:szCs w:val="18"/>
        </w:rPr>
      </w:pPr>
      <w:r w:rsidRPr="002F4A48">
        <w:rPr>
          <w:rFonts w:ascii="Verdana" w:hAnsi="Verdana" w:cs="Arial"/>
          <w:bCs/>
          <w:iCs/>
          <w:sz w:val="18"/>
          <w:szCs w:val="18"/>
        </w:rPr>
        <w:t>uzyskanie certyfikatu potwierdzone jest egzaminem.</w:t>
      </w:r>
    </w:p>
    <w:p w:rsidR="00110790" w:rsidRPr="002F4A48" w:rsidRDefault="00110790" w:rsidP="00110790">
      <w:pPr>
        <w:spacing w:line="240" w:lineRule="exact"/>
        <w:ind w:left="709"/>
        <w:jc w:val="both"/>
        <w:rPr>
          <w:rFonts w:ascii="Verdana" w:hAnsi="Verdana" w:cs="Arial"/>
          <w:bCs/>
          <w:iCs/>
          <w:sz w:val="18"/>
          <w:szCs w:val="18"/>
        </w:rPr>
      </w:pPr>
      <w:r w:rsidRPr="002F4A48">
        <w:rPr>
          <w:rFonts w:ascii="Verdana" w:hAnsi="Verdana" w:cs="Arial"/>
          <w:bCs/>
          <w:iCs/>
          <w:sz w:val="18"/>
          <w:szCs w:val="18"/>
        </w:rPr>
        <w:t>Certyfikat równowa</w:t>
      </w:r>
      <w:r w:rsidRPr="002F4A48">
        <w:rPr>
          <w:rFonts w:ascii="Verdana" w:hAnsi="Verdana"/>
          <w:bCs/>
          <w:iCs/>
          <w:sz w:val="18"/>
          <w:szCs w:val="18"/>
        </w:rPr>
        <w:t>ż</w:t>
      </w:r>
      <w:r w:rsidRPr="002F4A48">
        <w:rPr>
          <w:rFonts w:ascii="Verdana" w:hAnsi="Verdana" w:cs="Arial"/>
          <w:bCs/>
          <w:iCs/>
          <w:sz w:val="18"/>
          <w:szCs w:val="18"/>
        </w:rPr>
        <w:t>ny nie mo</w:t>
      </w:r>
      <w:r w:rsidRPr="002F4A48">
        <w:rPr>
          <w:rFonts w:ascii="Verdana" w:hAnsi="Verdana"/>
          <w:bCs/>
          <w:iCs/>
          <w:sz w:val="18"/>
          <w:szCs w:val="18"/>
        </w:rPr>
        <w:t>ż</w:t>
      </w:r>
      <w:r w:rsidRPr="002F4A48">
        <w:rPr>
          <w:rFonts w:ascii="Verdana" w:hAnsi="Verdana" w:cs="Arial"/>
          <w:bCs/>
          <w:iCs/>
          <w:sz w:val="18"/>
          <w:szCs w:val="18"/>
        </w:rPr>
        <w:t>e by</w:t>
      </w:r>
      <w:r w:rsidRPr="002F4A48">
        <w:rPr>
          <w:rFonts w:ascii="Verdana" w:hAnsi="Verdana"/>
          <w:bCs/>
          <w:iCs/>
          <w:sz w:val="18"/>
          <w:szCs w:val="18"/>
        </w:rPr>
        <w:t>ć</w:t>
      </w:r>
      <w:r w:rsidRPr="002F4A48">
        <w:rPr>
          <w:rFonts w:ascii="Verdana" w:hAnsi="Verdana" w:cs="Arial"/>
          <w:bCs/>
          <w:iCs/>
          <w:sz w:val="18"/>
          <w:szCs w:val="18"/>
        </w:rPr>
        <w:t xml:space="preserve"> wystawiony przez Wykonawc</w:t>
      </w:r>
      <w:r w:rsidRPr="002F4A48">
        <w:rPr>
          <w:rFonts w:ascii="Verdana" w:hAnsi="Verdana"/>
          <w:bCs/>
          <w:iCs/>
          <w:sz w:val="18"/>
          <w:szCs w:val="18"/>
        </w:rPr>
        <w:t>ę</w:t>
      </w:r>
      <w:r w:rsidRPr="002F4A48">
        <w:rPr>
          <w:rFonts w:ascii="Verdana" w:hAnsi="Verdana" w:cs="Arial"/>
          <w:bCs/>
          <w:iCs/>
          <w:sz w:val="18"/>
          <w:szCs w:val="18"/>
        </w:rPr>
        <w:t xml:space="preserve"> lub podmiot zale</w:t>
      </w:r>
      <w:r w:rsidRPr="002F4A48">
        <w:rPr>
          <w:rFonts w:ascii="Verdana" w:hAnsi="Verdana"/>
          <w:bCs/>
          <w:iCs/>
          <w:sz w:val="18"/>
          <w:szCs w:val="18"/>
        </w:rPr>
        <w:t>ż</w:t>
      </w:r>
      <w:r w:rsidRPr="002F4A48">
        <w:rPr>
          <w:rFonts w:ascii="Verdana" w:hAnsi="Verdana" w:cs="Arial"/>
          <w:bCs/>
          <w:iCs/>
          <w:sz w:val="18"/>
          <w:szCs w:val="18"/>
        </w:rPr>
        <w:t xml:space="preserve">ny </w:t>
      </w:r>
      <w:r w:rsidRPr="002F4A48">
        <w:rPr>
          <w:rFonts w:ascii="Verdana" w:hAnsi="Verdana" w:cs="Arial"/>
          <w:bCs/>
          <w:iCs/>
          <w:sz w:val="18"/>
          <w:szCs w:val="18"/>
        </w:rPr>
        <w:br/>
        <w:t>od Wykonawcy.</w:t>
      </w:r>
      <w:r w:rsidR="008A4BBC" w:rsidRPr="002F4A48">
        <w:rPr>
          <w:rFonts w:ascii="Arial" w:hAnsi="Arial" w:cs="Arial"/>
          <w:bCs/>
          <w:iCs/>
          <w:sz w:val="20"/>
          <w:szCs w:val="20"/>
        </w:rPr>
        <w:t xml:space="preserve"> (tj. wymagane jest uzyskanie certyfikatu od podmiotu niezależnego od Wykonawcy).</w:t>
      </w:r>
    </w:p>
    <w:p w:rsidR="00110790" w:rsidRPr="002F4A48" w:rsidRDefault="00110790" w:rsidP="00110790">
      <w:pPr>
        <w:pStyle w:val="Akapitzlist"/>
        <w:spacing w:before="120"/>
        <w:rPr>
          <w:rFonts w:ascii="Verdana" w:eastAsia="Calibri" w:hAnsi="Verdana"/>
          <w:sz w:val="20"/>
          <w:szCs w:val="20"/>
        </w:rPr>
      </w:pPr>
    </w:p>
    <w:p w:rsidR="00110790" w:rsidRPr="002F4A48" w:rsidRDefault="00110790" w:rsidP="00110790">
      <w:pPr>
        <w:spacing w:before="120"/>
        <w:rPr>
          <w:rFonts w:ascii="Verdana" w:eastAsia="Calibri" w:hAnsi="Verdana" w:cs="Arial"/>
          <w:sz w:val="20"/>
          <w:szCs w:val="20"/>
        </w:rPr>
      </w:pPr>
    </w:p>
    <w:p w:rsidR="00110790" w:rsidRPr="002F4A48" w:rsidRDefault="00110790" w:rsidP="00110790">
      <w:pPr>
        <w:spacing w:before="120"/>
        <w:rPr>
          <w:rFonts w:ascii="Verdana" w:eastAsia="Calibri" w:hAnsi="Verdana" w:cs="Arial"/>
          <w:sz w:val="20"/>
          <w:szCs w:val="20"/>
        </w:rPr>
      </w:pPr>
    </w:p>
    <w:p w:rsidR="00110790" w:rsidRPr="002F4A48" w:rsidRDefault="00110790" w:rsidP="00110790">
      <w:pPr>
        <w:spacing w:before="120"/>
        <w:rPr>
          <w:rFonts w:ascii="Verdana" w:eastAsia="Calibri" w:hAnsi="Verdana" w:cs="Arial"/>
          <w:sz w:val="20"/>
          <w:szCs w:val="20"/>
        </w:rPr>
      </w:pPr>
      <w:r w:rsidRPr="002F4A48">
        <w:rPr>
          <w:rFonts w:ascii="Verdana" w:eastAsia="Calibri" w:hAnsi="Verdana" w:cs="Arial"/>
          <w:sz w:val="20"/>
          <w:szCs w:val="20"/>
        </w:rPr>
        <w:t xml:space="preserve">__________________ dnia __ __ roku                                              </w:t>
      </w:r>
      <w:r w:rsidRPr="002F4A48">
        <w:rPr>
          <w:rFonts w:ascii="Verdana" w:eastAsia="Calibri" w:hAnsi="Verdana" w:cs="Arial"/>
          <w:i/>
          <w:sz w:val="20"/>
          <w:szCs w:val="20"/>
        </w:rPr>
        <w:t>______________________________</w:t>
      </w:r>
    </w:p>
    <w:p w:rsidR="00110790" w:rsidRPr="002F4A48" w:rsidRDefault="00110790" w:rsidP="00110790">
      <w:pPr>
        <w:spacing w:before="120"/>
        <w:ind w:firstLine="3960"/>
        <w:jc w:val="center"/>
        <w:rPr>
          <w:rFonts w:ascii="Verdana" w:eastAsia="Calibri" w:hAnsi="Verdana" w:cs="Arial"/>
          <w:i/>
          <w:sz w:val="20"/>
          <w:szCs w:val="20"/>
        </w:rPr>
      </w:pPr>
      <w:r w:rsidRPr="002F4A48">
        <w:rPr>
          <w:rFonts w:ascii="Verdana" w:eastAsia="Calibri" w:hAnsi="Verdana" w:cs="Arial"/>
          <w:i/>
          <w:sz w:val="20"/>
          <w:szCs w:val="20"/>
        </w:rPr>
        <w:t>(podpis Wykonawcy/Pełnomocnika)</w:t>
      </w:r>
    </w:p>
    <w:p w:rsidR="00110790" w:rsidRPr="002F4A48" w:rsidRDefault="00110790" w:rsidP="00CD2F2F">
      <w:pPr>
        <w:rPr>
          <w:rFonts w:ascii="Verdana" w:hAnsi="Verdana"/>
          <w:sz w:val="20"/>
          <w:szCs w:val="20"/>
        </w:rPr>
        <w:sectPr w:rsidR="00110790" w:rsidRPr="002F4A48" w:rsidSect="00001924">
          <w:headerReference w:type="default" r:id="rId13"/>
          <w:footerReference w:type="default" r:id="rId14"/>
          <w:type w:val="continuous"/>
          <w:pgSz w:w="16838" w:h="11906" w:orient="landscape"/>
          <w:pgMar w:top="1417" w:right="1417" w:bottom="1417" w:left="1417" w:header="708" w:footer="708" w:gutter="0"/>
          <w:cols w:space="708"/>
          <w:docGrid w:linePitch="360"/>
        </w:sectPr>
      </w:pPr>
    </w:p>
    <w:p w:rsidR="00CD2F2F" w:rsidRPr="002F4A48" w:rsidRDefault="00CD2F2F" w:rsidP="00CD2F2F">
      <w:pPr>
        <w:rPr>
          <w:rFonts w:ascii="Verdana" w:hAnsi="Verdana"/>
          <w:sz w:val="20"/>
          <w:szCs w:val="20"/>
          <w:lang w:eastAsia="en-US"/>
        </w:rPr>
      </w:pPr>
    </w:p>
    <w:p w:rsidR="0069001B" w:rsidRPr="002F4A48" w:rsidRDefault="0069001B" w:rsidP="009D4B44">
      <w:pPr>
        <w:jc w:val="center"/>
        <w:rPr>
          <w:rFonts w:ascii="Arial" w:hAnsi="Arial" w:cs="Arial"/>
          <w:sz w:val="20"/>
          <w:szCs w:val="20"/>
        </w:rPr>
      </w:pPr>
      <w:r w:rsidRPr="002F4A48">
        <w:rPr>
          <w:rFonts w:ascii="Arial" w:hAnsi="Arial" w:cs="Arial"/>
          <w:b/>
        </w:rPr>
        <w:t>Rozdział 3</w:t>
      </w:r>
    </w:p>
    <w:p w:rsidR="0069001B" w:rsidRPr="002F4A48" w:rsidRDefault="00CB0DD4" w:rsidP="00B535B5">
      <w:pPr>
        <w:jc w:val="center"/>
        <w:outlineLvl w:val="0"/>
        <w:rPr>
          <w:rFonts w:ascii="Arial" w:hAnsi="Arial" w:cs="Arial"/>
          <w:b/>
          <w:bCs/>
          <w:sz w:val="20"/>
          <w:szCs w:val="20"/>
        </w:rPr>
      </w:pPr>
      <w:r w:rsidRPr="002F4A48">
        <w:rPr>
          <w:rFonts w:ascii="Arial" w:hAnsi="Arial" w:cs="Arial"/>
          <w:b/>
          <w:bCs/>
          <w:sz w:val="20"/>
          <w:szCs w:val="20"/>
        </w:rPr>
        <w:t>Wzory oświadczeń</w:t>
      </w:r>
    </w:p>
    <w:p w:rsidR="0069001B" w:rsidRPr="002F4A48" w:rsidRDefault="0069001B" w:rsidP="00B535B5">
      <w:pPr>
        <w:pStyle w:val="Akapitzlist"/>
        <w:spacing w:line="240" w:lineRule="auto"/>
        <w:ind w:left="0"/>
        <w:contextualSpacing/>
        <w:rPr>
          <w:b/>
          <w:sz w:val="20"/>
          <w:szCs w:val="20"/>
        </w:rPr>
      </w:pPr>
    </w:p>
    <w:p w:rsidR="0069001B" w:rsidRPr="002F4A48" w:rsidRDefault="0069001B" w:rsidP="00B535B5">
      <w:pPr>
        <w:pStyle w:val="Akapitzlist"/>
        <w:spacing w:line="240" w:lineRule="auto"/>
        <w:ind w:left="0"/>
        <w:contextualSpacing/>
        <w:rPr>
          <w:b/>
          <w:sz w:val="20"/>
          <w:szCs w:val="20"/>
        </w:rPr>
      </w:pPr>
    </w:p>
    <w:p w:rsidR="0069001B" w:rsidRPr="002F4A48" w:rsidRDefault="0069001B" w:rsidP="00B535B5">
      <w:pPr>
        <w:pStyle w:val="Akapitzlist"/>
        <w:spacing w:line="240" w:lineRule="auto"/>
        <w:ind w:left="0"/>
        <w:contextualSpacing/>
        <w:rPr>
          <w:b/>
          <w:sz w:val="20"/>
          <w:szCs w:val="20"/>
        </w:rPr>
      </w:pPr>
    </w:p>
    <w:p w:rsidR="0069001B" w:rsidRPr="002F4A48" w:rsidRDefault="0069001B" w:rsidP="00B535B5">
      <w:pPr>
        <w:pStyle w:val="Akapitzlist"/>
        <w:spacing w:line="240" w:lineRule="auto"/>
        <w:ind w:left="0"/>
        <w:contextualSpacing/>
        <w:rPr>
          <w:b/>
          <w:sz w:val="20"/>
          <w:szCs w:val="20"/>
        </w:rPr>
      </w:pPr>
    </w:p>
    <w:p w:rsidR="0069001B" w:rsidRPr="002F4A48" w:rsidRDefault="0069001B" w:rsidP="00B535B5">
      <w:pPr>
        <w:pStyle w:val="Akapitzlist"/>
        <w:spacing w:line="240" w:lineRule="auto"/>
        <w:ind w:left="0"/>
        <w:contextualSpacing/>
        <w:rPr>
          <w:b/>
          <w:sz w:val="20"/>
          <w:szCs w:val="20"/>
        </w:rPr>
      </w:pPr>
    </w:p>
    <w:p w:rsidR="0069001B" w:rsidRPr="002F4A48" w:rsidRDefault="0069001B" w:rsidP="00B535B5">
      <w:pPr>
        <w:pStyle w:val="Akapitzlist"/>
        <w:spacing w:line="240" w:lineRule="auto"/>
        <w:ind w:left="0"/>
        <w:contextualSpacing/>
        <w:rPr>
          <w:b/>
          <w:sz w:val="20"/>
          <w:szCs w:val="20"/>
        </w:rPr>
      </w:pPr>
    </w:p>
    <w:p w:rsidR="0069001B" w:rsidRPr="002F4A48" w:rsidRDefault="0069001B" w:rsidP="00B535B5">
      <w:pPr>
        <w:pStyle w:val="Akapitzlist"/>
        <w:spacing w:line="240" w:lineRule="auto"/>
        <w:ind w:left="0"/>
        <w:contextualSpacing/>
        <w:rPr>
          <w:b/>
          <w:sz w:val="20"/>
          <w:szCs w:val="20"/>
        </w:rPr>
      </w:pPr>
    </w:p>
    <w:p w:rsidR="0069001B" w:rsidRPr="002F4A48" w:rsidRDefault="0069001B" w:rsidP="00B535B5">
      <w:pPr>
        <w:rPr>
          <w:rFonts w:ascii="Arial" w:hAnsi="Arial" w:cs="Arial"/>
          <w:b/>
          <w:sz w:val="20"/>
          <w:szCs w:val="20"/>
        </w:rPr>
      </w:pPr>
      <w:r w:rsidRPr="002F4A48">
        <w:rPr>
          <w:rFonts w:ascii="Arial" w:hAnsi="Arial" w:cs="Arial"/>
          <w:b/>
          <w:sz w:val="20"/>
          <w:szCs w:val="20"/>
          <w:lang w:eastAsia="en-US"/>
        </w:rPr>
        <w:br w:type="page"/>
      </w:r>
    </w:p>
    <w:p w:rsidR="0069001B" w:rsidRPr="002F4A48" w:rsidRDefault="0069001B" w:rsidP="00B535B5">
      <w:pPr>
        <w:pStyle w:val="Zwykytekst1"/>
        <w:jc w:val="right"/>
        <w:rPr>
          <w:rFonts w:ascii="Arial" w:hAnsi="Arial" w:cs="Arial"/>
          <w:b/>
        </w:rPr>
      </w:pPr>
      <w:r w:rsidRPr="002F4A48">
        <w:rPr>
          <w:rFonts w:ascii="Arial" w:hAnsi="Arial" w:cs="Arial"/>
          <w:b/>
        </w:rPr>
        <w:lastRenderedPageBreak/>
        <w:t>Formularz 3.1</w:t>
      </w:r>
    </w:p>
    <w:p w:rsidR="00973807" w:rsidRPr="002F4A48" w:rsidRDefault="00973807" w:rsidP="00973807">
      <w:pPr>
        <w:rPr>
          <w:rFonts w:ascii="Verdana" w:hAnsi="Verdana" w:cs="Arial"/>
          <w:b/>
          <w:sz w:val="20"/>
          <w:szCs w:val="20"/>
        </w:rPr>
      </w:pPr>
      <w:r w:rsidRPr="002F4A48">
        <w:rPr>
          <w:rFonts w:ascii="Verdana" w:hAnsi="Verdana" w:cs="Arial"/>
          <w:b/>
          <w:sz w:val="20"/>
          <w:szCs w:val="20"/>
        </w:rPr>
        <w:t>Wykonawca:</w:t>
      </w:r>
    </w:p>
    <w:p w:rsidR="003A2254" w:rsidRPr="002F4A48" w:rsidRDefault="003A2254" w:rsidP="00973807">
      <w:pPr>
        <w:rPr>
          <w:rFonts w:ascii="Verdana" w:hAnsi="Verdana" w:cs="Arial"/>
          <w:b/>
          <w:sz w:val="20"/>
          <w:szCs w:val="20"/>
        </w:rPr>
      </w:pPr>
      <w:r w:rsidRPr="002F4A48">
        <w:rPr>
          <w:rFonts w:ascii="Verdana" w:hAnsi="Verdana" w:cs="Arial"/>
          <w:sz w:val="20"/>
          <w:szCs w:val="20"/>
        </w:rPr>
        <w:t>________________________________</w:t>
      </w:r>
    </w:p>
    <w:p w:rsidR="003A2254" w:rsidRPr="002F4A48" w:rsidRDefault="003A2254" w:rsidP="003A2254">
      <w:pPr>
        <w:spacing w:before="240"/>
        <w:ind w:right="4675"/>
        <w:rPr>
          <w:rFonts w:ascii="Verdana" w:hAnsi="Verdana" w:cs="Arial"/>
          <w:sz w:val="20"/>
          <w:szCs w:val="20"/>
        </w:rPr>
      </w:pPr>
      <w:r w:rsidRPr="002F4A48">
        <w:rPr>
          <w:rFonts w:ascii="Verdana" w:hAnsi="Verdana" w:cs="Arial"/>
          <w:sz w:val="20"/>
          <w:szCs w:val="20"/>
        </w:rPr>
        <w:t>________________________________</w:t>
      </w:r>
    </w:p>
    <w:p w:rsidR="003A2254" w:rsidRPr="002F4A48" w:rsidRDefault="003A2254" w:rsidP="003A2254">
      <w:pPr>
        <w:ind w:right="4903"/>
        <w:rPr>
          <w:rFonts w:ascii="Verdana" w:hAnsi="Verdana" w:cs="Arial"/>
          <w:i/>
          <w:sz w:val="16"/>
          <w:szCs w:val="16"/>
        </w:rPr>
      </w:pPr>
      <w:r w:rsidRPr="002F4A48">
        <w:rPr>
          <w:rFonts w:ascii="Verdana" w:hAnsi="Verdana" w:cs="Arial"/>
          <w:i/>
          <w:sz w:val="16"/>
          <w:szCs w:val="16"/>
        </w:rPr>
        <w:t>(pełna nazwa/firma, adres,)</w:t>
      </w:r>
    </w:p>
    <w:p w:rsidR="00973807" w:rsidRPr="002F4A48" w:rsidRDefault="003A2254" w:rsidP="00973807">
      <w:pPr>
        <w:ind w:right="4905"/>
        <w:rPr>
          <w:rFonts w:ascii="Verdana" w:hAnsi="Verdana" w:cs="Arial"/>
          <w:sz w:val="20"/>
          <w:szCs w:val="20"/>
        </w:rPr>
      </w:pPr>
      <w:r w:rsidRPr="002F4A48">
        <w:rPr>
          <w:rFonts w:ascii="Verdana" w:hAnsi="Verdana" w:cs="Arial"/>
          <w:sz w:val="20"/>
          <w:szCs w:val="20"/>
        </w:rPr>
        <w:t>NIP/PESEL</w:t>
      </w:r>
      <w:r w:rsidR="00973807" w:rsidRPr="002F4A48">
        <w:rPr>
          <w:rFonts w:ascii="Verdana" w:hAnsi="Verdana" w:cs="Arial"/>
          <w:sz w:val="20"/>
          <w:szCs w:val="20"/>
        </w:rPr>
        <w:t>, ………………………..</w:t>
      </w:r>
    </w:p>
    <w:p w:rsidR="003A2254" w:rsidRPr="002F4A48" w:rsidRDefault="003A2254" w:rsidP="00973807">
      <w:pPr>
        <w:ind w:right="4905"/>
        <w:rPr>
          <w:rFonts w:ascii="Verdana" w:hAnsi="Verdana" w:cs="Arial"/>
          <w:sz w:val="20"/>
          <w:szCs w:val="20"/>
        </w:rPr>
      </w:pPr>
      <w:r w:rsidRPr="002F4A48">
        <w:rPr>
          <w:rFonts w:ascii="Verdana" w:hAnsi="Verdana" w:cs="Arial"/>
          <w:sz w:val="20"/>
          <w:szCs w:val="20"/>
        </w:rPr>
        <w:t>KRS/</w:t>
      </w:r>
      <w:proofErr w:type="spellStart"/>
      <w:r w:rsidRPr="002F4A48">
        <w:rPr>
          <w:rFonts w:ascii="Verdana" w:hAnsi="Verdana" w:cs="Arial"/>
          <w:sz w:val="20"/>
          <w:szCs w:val="20"/>
        </w:rPr>
        <w:t>CEiDG</w:t>
      </w:r>
      <w:proofErr w:type="spellEnd"/>
      <w:r w:rsidRPr="002F4A48">
        <w:rPr>
          <w:rFonts w:ascii="Verdana" w:hAnsi="Verdana" w:cs="Arial"/>
          <w:sz w:val="20"/>
          <w:szCs w:val="20"/>
        </w:rPr>
        <w:t>) …………………………</w:t>
      </w:r>
    </w:p>
    <w:p w:rsidR="003A2254" w:rsidRPr="002F4A48" w:rsidRDefault="003A2254" w:rsidP="003A2254">
      <w:pPr>
        <w:spacing w:before="360"/>
        <w:ind w:right="4903"/>
        <w:rPr>
          <w:rFonts w:ascii="Verdana" w:hAnsi="Verdana" w:cs="Arial"/>
          <w:sz w:val="20"/>
          <w:szCs w:val="20"/>
        </w:rPr>
      </w:pPr>
      <w:r w:rsidRPr="002F4A48">
        <w:rPr>
          <w:rFonts w:ascii="Verdana" w:hAnsi="Verdana" w:cs="Arial"/>
          <w:sz w:val="20"/>
          <w:szCs w:val="20"/>
        </w:rPr>
        <w:t>reprezentowany przez:</w:t>
      </w:r>
    </w:p>
    <w:p w:rsidR="003A2254" w:rsidRPr="002F4A48" w:rsidRDefault="003A2254" w:rsidP="00973807">
      <w:pPr>
        <w:ind w:right="4905"/>
        <w:rPr>
          <w:rFonts w:ascii="Verdana" w:hAnsi="Verdana" w:cs="Arial"/>
          <w:sz w:val="20"/>
          <w:szCs w:val="20"/>
        </w:rPr>
      </w:pPr>
      <w:r w:rsidRPr="002F4A48">
        <w:rPr>
          <w:rFonts w:ascii="Verdana" w:hAnsi="Verdana" w:cs="Arial"/>
          <w:sz w:val="20"/>
          <w:szCs w:val="20"/>
        </w:rPr>
        <w:t>____________________________</w:t>
      </w:r>
    </w:p>
    <w:p w:rsidR="003A2254" w:rsidRPr="002F4A48" w:rsidRDefault="003A2254" w:rsidP="00973807">
      <w:pPr>
        <w:ind w:right="4905"/>
        <w:rPr>
          <w:rFonts w:ascii="Verdana" w:hAnsi="Verdana" w:cs="Arial"/>
          <w:sz w:val="20"/>
          <w:szCs w:val="20"/>
        </w:rPr>
      </w:pPr>
      <w:r w:rsidRPr="002F4A48">
        <w:rPr>
          <w:rFonts w:ascii="Verdana" w:hAnsi="Verdana" w:cs="Arial"/>
          <w:sz w:val="20"/>
          <w:szCs w:val="20"/>
        </w:rPr>
        <w:t>_______________________________</w:t>
      </w:r>
    </w:p>
    <w:p w:rsidR="003A2254" w:rsidRPr="002F4A48" w:rsidRDefault="003A2254" w:rsidP="00973807">
      <w:pPr>
        <w:ind w:right="4905"/>
        <w:rPr>
          <w:rFonts w:ascii="Verdana" w:hAnsi="Verdana" w:cs="Arial"/>
          <w:i/>
          <w:sz w:val="16"/>
          <w:szCs w:val="16"/>
        </w:rPr>
      </w:pPr>
      <w:r w:rsidRPr="002F4A48">
        <w:rPr>
          <w:rFonts w:ascii="Verdana" w:hAnsi="Verdana" w:cs="Arial"/>
          <w:i/>
          <w:sz w:val="16"/>
          <w:szCs w:val="16"/>
        </w:rPr>
        <w:t>(imię, nazwisko, stanowisko/podstawa do reprezentacji)</w:t>
      </w:r>
    </w:p>
    <w:p w:rsidR="003A2254" w:rsidRPr="002F4A48" w:rsidRDefault="003A2254" w:rsidP="003A2254">
      <w:pPr>
        <w:spacing w:after="120"/>
        <w:jc w:val="center"/>
        <w:rPr>
          <w:rFonts w:ascii="Verdana" w:hAnsi="Verdana" w:cs="Arial"/>
          <w:b/>
          <w:sz w:val="20"/>
          <w:szCs w:val="20"/>
          <w:u w:val="single"/>
        </w:rPr>
      </w:pPr>
      <w:r w:rsidRPr="002F4A48">
        <w:rPr>
          <w:rFonts w:ascii="Verdana" w:hAnsi="Verdana" w:cs="Arial"/>
          <w:b/>
          <w:sz w:val="20"/>
          <w:szCs w:val="20"/>
          <w:u w:val="single"/>
        </w:rPr>
        <w:t xml:space="preserve">Oświadczenie wykonawcy </w:t>
      </w:r>
    </w:p>
    <w:p w:rsidR="003A2254" w:rsidRPr="002F4A48" w:rsidRDefault="003A2254" w:rsidP="003A2254">
      <w:pPr>
        <w:jc w:val="center"/>
        <w:rPr>
          <w:rFonts w:ascii="Verdana" w:hAnsi="Verdana" w:cs="Arial"/>
          <w:b/>
          <w:sz w:val="20"/>
          <w:szCs w:val="20"/>
        </w:rPr>
      </w:pPr>
      <w:r w:rsidRPr="002F4A48">
        <w:rPr>
          <w:rFonts w:ascii="Verdana" w:hAnsi="Verdana" w:cs="Arial"/>
          <w:b/>
          <w:sz w:val="20"/>
          <w:szCs w:val="20"/>
        </w:rPr>
        <w:t>o przynależności lub braku przynależności do tej samej grupy kapitałowej,</w:t>
      </w:r>
      <w:r w:rsidRPr="002F4A48">
        <w:rPr>
          <w:rFonts w:ascii="Verdana" w:hAnsi="Verdana" w:cs="Arial"/>
          <w:b/>
          <w:sz w:val="20"/>
          <w:szCs w:val="20"/>
        </w:rPr>
        <w:br/>
        <w:t xml:space="preserve">o której mowa w art. 24 ust. 1 pkt 23 ustawy z dnia 29 stycznia 2004 r. Prawo zamówień publicznych (dalej jako: ustawa </w:t>
      </w:r>
      <w:proofErr w:type="spellStart"/>
      <w:r w:rsidRPr="002F4A48">
        <w:rPr>
          <w:rFonts w:ascii="Verdana" w:hAnsi="Verdana" w:cs="Arial"/>
          <w:b/>
          <w:sz w:val="20"/>
          <w:szCs w:val="20"/>
        </w:rPr>
        <w:t>Pzp</w:t>
      </w:r>
      <w:proofErr w:type="spellEnd"/>
      <w:r w:rsidRPr="002F4A48">
        <w:rPr>
          <w:rFonts w:ascii="Verdana" w:hAnsi="Verdana" w:cs="Arial"/>
          <w:b/>
          <w:sz w:val="20"/>
          <w:szCs w:val="20"/>
        </w:rPr>
        <w:t>)</w:t>
      </w:r>
    </w:p>
    <w:p w:rsidR="003A2254" w:rsidRPr="002F4A48" w:rsidRDefault="003A2254" w:rsidP="003A2254">
      <w:pPr>
        <w:jc w:val="both"/>
        <w:rPr>
          <w:rFonts w:ascii="Verdana" w:hAnsi="Verdana" w:cs="Arial"/>
          <w:sz w:val="20"/>
          <w:szCs w:val="20"/>
        </w:rPr>
      </w:pPr>
    </w:p>
    <w:p w:rsidR="003A2254" w:rsidRPr="002F4A48" w:rsidRDefault="003A2254" w:rsidP="003A2254">
      <w:pPr>
        <w:jc w:val="both"/>
        <w:rPr>
          <w:rFonts w:ascii="Verdana" w:hAnsi="Verdana"/>
          <w:b/>
          <w:bCs/>
          <w:iCs/>
          <w:sz w:val="20"/>
        </w:rPr>
      </w:pPr>
      <w:r w:rsidRPr="002F4A48">
        <w:rPr>
          <w:rFonts w:ascii="Verdana" w:hAnsi="Verdana" w:cs="Arial"/>
          <w:sz w:val="20"/>
          <w:szCs w:val="20"/>
        </w:rPr>
        <w:t xml:space="preserve">Biorąc  udział w postępowaniu na </w:t>
      </w:r>
      <w:r w:rsidR="00CF0FB1" w:rsidRPr="002F4A48">
        <w:rPr>
          <w:rFonts w:ascii="Verdana" w:hAnsi="Verdana"/>
          <w:b/>
          <w:bCs/>
          <w:iCs/>
          <w:sz w:val="20"/>
        </w:rPr>
        <w:t>Audyt wydajności i audyt bezpieczeństwa Systemu Teleinformatycznego Rejestru Sprawców Przestępstw na Tle Seksualnym</w:t>
      </w:r>
      <w:r w:rsidRPr="002F4A48">
        <w:rPr>
          <w:rFonts w:ascii="Verdana" w:hAnsi="Verdana"/>
          <w:b/>
          <w:iCs/>
          <w:sz w:val="20"/>
        </w:rPr>
        <w:t xml:space="preserve">, </w:t>
      </w:r>
      <w:r w:rsidR="00CF0FB1" w:rsidRPr="002F4A48">
        <w:rPr>
          <w:rFonts w:ascii="Verdana" w:hAnsi="Verdana" w:cs="Arial"/>
          <w:sz w:val="20"/>
          <w:szCs w:val="20"/>
        </w:rPr>
        <w:t xml:space="preserve">znak: </w:t>
      </w:r>
      <w:r w:rsidR="005019D1" w:rsidRPr="002F4A48">
        <w:rPr>
          <w:rFonts w:ascii="Verdana" w:hAnsi="Verdana" w:cs="Arial"/>
          <w:sz w:val="20"/>
          <w:szCs w:val="20"/>
        </w:rPr>
        <w:t>BA-F-II-3710-37</w:t>
      </w:r>
      <w:r w:rsidRPr="002F4A48">
        <w:rPr>
          <w:rFonts w:ascii="Verdana" w:hAnsi="Verdana" w:cs="Arial"/>
          <w:sz w:val="20"/>
          <w:szCs w:val="20"/>
        </w:rPr>
        <w:t>/17</w:t>
      </w:r>
    </w:p>
    <w:p w:rsidR="003A2254" w:rsidRPr="002F4A48" w:rsidRDefault="003A2254" w:rsidP="003A2254">
      <w:pPr>
        <w:suppressAutoHyphens/>
        <w:rPr>
          <w:rFonts w:ascii="Verdana" w:hAnsi="Verdana" w:cs="Arial"/>
          <w:sz w:val="20"/>
          <w:szCs w:val="20"/>
        </w:rPr>
      </w:pPr>
    </w:p>
    <w:p w:rsidR="003A2254" w:rsidRPr="002F4A48" w:rsidRDefault="003A2254" w:rsidP="003A2254">
      <w:pPr>
        <w:jc w:val="both"/>
        <w:rPr>
          <w:rFonts w:ascii="Verdana" w:hAnsi="Verdana" w:cs="Arial"/>
          <w:sz w:val="20"/>
          <w:szCs w:val="20"/>
        </w:rPr>
      </w:pPr>
      <w:r w:rsidRPr="002F4A48">
        <w:rPr>
          <w:rFonts w:ascii="Verdana" w:hAnsi="Verdana" w:cs="Arial"/>
          <w:sz w:val="20"/>
          <w:szCs w:val="20"/>
        </w:rPr>
        <w:t xml:space="preserve">prowadzonego przez Ministerstwo Sprawiedliwości, po zapoznaniu się z informacją o której mowa w art. 86 ust. 5 ustawy </w:t>
      </w:r>
      <w:proofErr w:type="spellStart"/>
      <w:r w:rsidRPr="002F4A48">
        <w:rPr>
          <w:rFonts w:ascii="Verdana" w:hAnsi="Verdana" w:cs="Arial"/>
          <w:sz w:val="20"/>
          <w:szCs w:val="20"/>
        </w:rPr>
        <w:t>pzp</w:t>
      </w:r>
      <w:proofErr w:type="spellEnd"/>
      <w:r w:rsidRPr="002F4A48">
        <w:rPr>
          <w:rFonts w:ascii="Verdana" w:hAnsi="Verdana" w:cs="Arial"/>
          <w:sz w:val="20"/>
          <w:szCs w:val="20"/>
        </w:rPr>
        <w:t>, oświadczam, co następuje:</w:t>
      </w:r>
    </w:p>
    <w:p w:rsidR="003A2254" w:rsidRPr="002F4A48" w:rsidRDefault="003A2254" w:rsidP="003A2254">
      <w:pPr>
        <w:spacing w:after="84"/>
        <w:ind w:left="274"/>
        <w:rPr>
          <w:rFonts w:ascii="Verdana" w:hAnsi="Verdana"/>
          <w:sz w:val="12"/>
          <w:szCs w:val="12"/>
        </w:rPr>
      </w:pPr>
    </w:p>
    <w:p w:rsidR="003A2254" w:rsidRPr="002F4A48" w:rsidRDefault="003A2254" w:rsidP="003A2254">
      <w:pPr>
        <w:ind w:left="10"/>
        <w:jc w:val="both"/>
        <w:rPr>
          <w:rFonts w:ascii="Verdana" w:hAnsi="Verdana" w:cs="Arial"/>
          <w:sz w:val="20"/>
          <w:szCs w:val="20"/>
        </w:rPr>
      </w:pPr>
      <w:r w:rsidRPr="002F4A48">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2F4A48">
        <w:rPr>
          <w:rFonts w:ascii="Verdana" w:hAnsi="Verdana" w:cs="Arial"/>
          <w:sz w:val="20"/>
          <w:szCs w:val="20"/>
        </w:rPr>
        <w:t>Pzp</w:t>
      </w:r>
      <w:proofErr w:type="spellEnd"/>
      <w:r w:rsidRPr="002F4A48">
        <w:rPr>
          <w:rFonts w:ascii="Verdana" w:hAnsi="Verdana" w:cs="Arial"/>
          <w:sz w:val="20"/>
          <w:szCs w:val="20"/>
        </w:rPr>
        <w:t xml:space="preserve">) </w:t>
      </w:r>
      <w:r w:rsidRPr="002F4A48">
        <w:rPr>
          <w:rFonts w:ascii="Verdana" w:hAnsi="Verdana"/>
          <w:sz w:val="20"/>
          <w:szCs w:val="20"/>
        </w:rPr>
        <w:t>do której należą inni wykonawcy składający ofertę w postępowaniu</w:t>
      </w:r>
      <w:r w:rsidRPr="002F4A48">
        <w:rPr>
          <w:rFonts w:ascii="Verdana" w:hAnsi="Verdana" w:cs="Arial"/>
          <w:sz w:val="20"/>
          <w:szCs w:val="20"/>
        </w:rPr>
        <w:t xml:space="preserve"> * </w:t>
      </w:r>
    </w:p>
    <w:p w:rsidR="003A2254" w:rsidRPr="002F4A48" w:rsidRDefault="003A2254" w:rsidP="003A2254">
      <w:pPr>
        <w:ind w:left="10"/>
        <w:jc w:val="both"/>
        <w:rPr>
          <w:rFonts w:ascii="Verdana" w:hAnsi="Verdana" w:cs="Arial"/>
          <w:sz w:val="20"/>
          <w:szCs w:val="20"/>
        </w:rPr>
      </w:pPr>
    </w:p>
    <w:p w:rsidR="003A2254" w:rsidRPr="002F4A48" w:rsidRDefault="003A2254" w:rsidP="003A2254">
      <w:pPr>
        <w:spacing w:after="120"/>
        <w:ind w:left="11"/>
        <w:jc w:val="both"/>
        <w:rPr>
          <w:rFonts w:ascii="Verdana" w:hAnsi="Verdana" w:cs="Arial"/>
          <w:sz w:val="20"/>
          <w:szCs w:val="20"/>
        </w:rPr>
      </w:pPr>
      <w:r w:rsidRPr="002F4A48">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2F4A48">
        <w:rPr>
          <w:rFonts w:ascii="Verdana" w:hAnsi="Verdana" w:cs="Arial"/>
          <w:sz w:val="20"/>
          <w:szCs w:val="20"/>
        </w:rPr>
        <w:t>Pzp</w:t>
      </w:r>
      <w:proofErr w:type="spellEnd"/>
      <w:r w:rsidRPr="002F4A48">
        <w:rPr>
          <w:rFonts w:ascii="Verdana" w:hAnsi="Verdana" w:cs="Arial"/>
          <w:sz w:val="20"/>
          <w:szCs w:val="20"/>
        </w:rPr>
        <w:t>) co wykonawca:</w:t>
      </w:r>
    </w:p>
    <w:p w:rsidR="003A2254" w:rsidRPr="002F4A48" w:rsidRDefault="003A2254" w:rsidP="003A2254">
      <w:pPr>
        <w:spacing w:after="120"/>
        <w:ind w:left="11"/>
        <w:jc w:val="both"/>
        <w:rPr>
          <w:rFonts w:ascii="Verdana" w:hAnsi="Verdana" w:cs="Arial"/>
          <w:sz w:val="20"/>
          <w:szCs w:val="20"/>
        </w:rPr>
      </w:pPr>
      <w:r w:rsidRPr="002F4A48">
        <w:rPr>
          <w:rFonts w:ascii="Verdana" w:hAnsi="Verdana" w:cs="Arial"/>
          <w:sz w:val="20"/>
          <w:szCs w:val="20"/>
        </w:rPr>
        <w:t>………………………………………………………………………………….(dane Wykonawcy)</w:t>
      </w:r>
    </w:p>
    <w:p w:rsidR="003A2254" w:rsidRPr="002F4A48" w:rsidRDefault="003A2254" w:rsidP="003A2254">
      <w:pPr>
        <w:ind w:left="10"/>
        <w:jc w:val="both"/>
        <w:rPr>
          <w:rFonts w:ascii="Verdana" w:hAnsi="Verdana" w:cs="Arial"/>
          <w:sz w:val="20"/>
          <w:szCs w:val="20"/>
        </w:rPr>
      </w:pPr>
      <w:r w:rsidRPr="002F4A48">
        <w:rPr>
          <w:rFonts w:ascii="Verdana" w:hAnsi="Verdana" w:cs="Arial"/>
          <w:sz w:val="20"/>
          <w:szCs w:val="20"/>
        </w:rPr>
        <w:t>………………………………………………………………………………… (dane Wykonawcy)</w:t>
      </w:r>
    </w:p>
    <w:p w:rsidR="003A2254" w:rsidRPr="002F4A48" w:rsidRDefault="003A2254" w:rsidP="003A2254">
      <w:pPr>
        <w:ind w:left="10"/>
        <w:jc w:val="both"/>
        <w:rPr>
          <w:rFonts w:ascii="Verdana" w:hAnsi="Verdana" w:cs="Arial"/>
          <w:sz w:val="20"/>
          <w:szCs w:val="20"/>
        </w:rPr>
      </w:pPr>
      <w:r w:rsidRPr="002F4A48">
        <w:rPr>
          <w:rFonts w:ascii="Verdana" w:hAnsi="Verdana" w:cs="Arial"/>
          <w:sz w:val="20"/>
          <w:szCs w:val="20"/>
        </w:rPr>
        <w:t xml:space="preserve">który złożył ofertę w niniejszym postępowaniu*; </w:t>
      </w:r>
    </w:p>
    <w:p w:rsidR="003A2254" w:rsidRPr="002F4A48" w:rsidRDefault="003A2254" w:rsidP="00AA154A">
      <w:pPr>
        <w:numPr>
          <w:ilvl w:val="0"/>
          <w:numId w:val="15"/>
        </w:numPr>
        <w:ind w:hanging="294"/>
        <w:jc w:val="both"/>
        <w:rPr>
          <w:rFonts w:ascii="Verdana" w:hAnsi="Verdana" w:cs="Arial"/>
          <w:i/>
          <w:sz w:val="16"/>
          <w:szCs w:val="16"/>
        </w:rPr>
      </w:pPr>
      <w:r w:rsidRPr="002F4A48">
        <w:rPr>
          <w:rFonts w:ascii="Verdana" w:hAnsi="Verdana" w:cs="Arial"/>
          <w:i/>
          <w:sz w:val="16"/>
          <w:szCs w:val="16"/>
        </w:rPr>
        <w:t xml:space="preserve">niepotrzebne skreślić  </w:t>
      </w:r>
    </w:p>
    <w:p w:rsidR="003A2254" w:rsidRPr="002F4A48" w:rsidRDefault="003A2254" w:rsidP="003A2254">
      <w:pPr>
        <w:autoSpaceDE w:val="0"/>
        <w:autoSpaceDN w:val="0"/>
        <w:adjustRightInd w:val="0"/>
        <w:spacing w:after="120"/>
        <w:ind w:left="10"/>
        <w:rPr>
          <w:rFonts w:ascii="Verdana" w:eastAsia="Calibri" w:hAnsi="Verdana" w:cs="Verdana,Italic"/>
          <w:i/>
          <w:iCs/>
          <w:sz w:val="18"/>
          <w:szCs w:val="18"/>
        </w:rPr>
      </w:pPr>
      <w:r w:rsidRPr="002F4A48">
        <w:rPr>
          <w:rFonts w:ascii="Verdana" w:eastAsia="Calibri" w:hAnsi="Verdana" w:cs="Verdana,Italic"/>
          <w:i/>
          <w:iCs/>
          <w:sz w:val="18"/>
          <w:szCs w:val="18"/>
        </w:rPr>
        <w:t>UWAGA:</w:t>
      </w:r>
    </w:p>
    <w:p w:rsidR="003A2254" w:rsidRPr="002F4A48" w:rsidRDefault="003A2254" w:rsidP="00AA154A">
      <w:pPr>
        <w:numPr>
          <w:ilvl w:val="0"/>
          <w:numId w:val="16"/>
        </w:numPr>
        <w:autoSpaceDE w:val="0"/>
        <w:autoSpaceDN w:val="0"/>
        <w:adjustRightInd w:val="0"/>
        <w:spacing w:after="120"/>
        <w:jc w:val="both"/>
        <w:rPr>
          <w:rFonts w:ascii="Verdana" w:eastAsia="Calibri" w:hAnsi="Verdana" w:cs="Verdana,Italic"/>
          <w:i/>
          <w:iCs/>
          <w:sz w:val="18"/>
          <w:szCs w:val="18"/>
        </w:rPr>
      </w:pPr>
      <w:r w:rsidRPr="002F4A48">
        <w:rPr>
          <w:rFonts w:ascii="Verdana" w:eastAsia="Calibri" w:hAnsi="Verdana" w:cs="Verdana,Italic"/>
          <w:i/>
          <w:iCs/>
          <w:sz w:val="18"/>
          <w:szCs w:val="18"/>
        </w:rPr>
        <w:t xml:space="preserve">Wykonawca ubiegający się o udzielenie zamówienia przekazuje niniejszy „Formularz” Zamawiającemu </w:t>
      </w:r>
      <w:r w:rsidRPr="002F4A48">
        <w:rPr>
          <w:rFonts w:ascii="Verdana" w:eastAsia="Calibri" w:hAnsi="Verdana" w:cs="Verdana,BoldItalic"/>
          <w:b/>
          <w:bCs/>
          <w:i/>
          <w:iCs/>
          <w:sz w:val="18"/>
          <w:szCs w:val="18"/>
          <w:u w:val="single"/>
        </w:rPr>
        <w:t xml:space="preserve">w terminie 3 dni </w:t>
      </w:r>
      <w:r w:rsidRPr="002F4A48">
        <w:rPr>
          <w:rFonts w:ascii="Verdana" w:eastAsia="Calibri" w:hAnsi="Verdana" w:cs="Verdana,BoldItalic"/>
          <w:b/>
          <w:bCs/>
          <w:i/>
          <w:iCs/>
          <w:sz w:val="18"/>
          <w:szCs w:val="18"/>
        </w:rPr>
        <w:t xml:space="preserve">od dnia zamieszczenia na stronie internetowej informacji, </w:t>
      </w:r>
      <w:r w:rsidRPr="002F4A48">
        <w:rPr>
          <w:rFonts w:ascii="Verdana" w:eastAsia="Calibri" w:hAnsi="Verdana" w:cs="Verdana,Italic"/>
          <w:i/>
          <w:iCs/>
          <w:sz w:val="18"/>
          <w:szCs w:val="18"/>
        </w:rPr>
        <w:t xml:space="preserve">o której mowa w art. 86 ust. 5 ustawy </w:t>
      </w:r>
      <w:proofErr w:type="spellStart"/>
      <w:r w:rsidRPr="002F4A48">
        <w:rPr>
          <w:rFonts w:ascii="Verdana" w:eastAsia="Calibri" w:hAnsi="Verdana" w:cs="Verdana,Italic"/>
          <w:i/>
          <w:iCs/>
          <w:sz w:val="18"/>
          <w:szCs w:val="18"/>
        </w:rPr>
        <w:t>Pzp</w:t>
      </w:r>
      <w:proofErr w:type="spellEnd"/>
      <w:r w:rsidRPr="002F4A48">
        <w:rPr>
          <w:rFonts w:ascii="Verdana" w:eastAsia="Calibri" w:hAnsi="Verdana" w:cs="Verdana,Italic"/>
          <w:i/>
          <w:iCs/>
          <w:sz w:val="18"/>
          <w:szCs w:val="18"/>
        </w:rPr>
        <w:t xml:space="preserve">. </w:t>
      </w:r>
    </w:p>
    <w:p w:rsidR="003A2254" w:rsidRPr="002F4A48" w:rsidRDefault="003A2254" w:rsidP="00AA154A">
      <w:pPr>
        <w:numPr>
          <w:ilvl w:val="0"/>
          <w:numId w:val="16"/>
        </w:numPr>
        <w:jc w:val="both"/>
        <w:rPr>
          <w:rFonts w:ascii="Verdana" w:eastAsia="Calibri" w:hAnsi="Verdana" w:cs="Verdana,Italic"/>
          <w:i/>
          <w:iCs/>
          <w:sz w:val="18"/>
          <w:szCs w:val="18"/>
        </w:rPr>
      </w:pPr>
      <w:r w:rsidRPr="002F4A48">
        <w:rPr>
          <w:rFonts w:ascii="Verdana" w:eastAsia="Calibri" w:hAnsi="Verdana" w:cs="Verdana,Italic"/>
          <w:i/>
          <w:iCs/>
          <w:sz w:val="18"/>
          <w:szCs w:val="18"/>
        </w:rPr>
        <w:t xml:space="preserve">W przypadku Wykonawców wspólnie ubiegających się o udzielenie zamówienia Oświadczenie </w:t>
      </w:r>
      <w:r w:rsidRPr="002F4A48">
        <w:rPr>
          <w:rFonts w:ascii="Verdana" w:eastAsia="Calibri" w:hAnsi="Verdana" w:cs="Verdana,BoldItalic"/>
          <w:b/>
          <w:bCs/>
          <w:i/>
          <w:iCs/>
          <w:sz w:val="18"/>
          <w:szCs w:val="18"/>
          <w:u w:val="single"/>
        </w:rPr>
        <w:t>składa go każdy</w:t>
      </w:r>
      <w:r w:rsidRPr="002F4A48">
        <w:rPr>
          <w:rFonts w:ascii="Verdana" w:eastAsia="Calibri" w:hAnsi="Verdana" w:cs="Verdana,BoldItalic"/>
          <w:b/>
          <w:bCs/>
          <w:i/>
          <w:iCs/>
          <w:sz w:val="18"/>
          <w:szCs w:val="18"/>
        </w:rPr>
        <w:t xml:space="preserve"> </w:t>
      </w:r>
      <w:r w:rsidRPr="002F4A48">
        <w:rPr>
          <w:rFonts w:ascii="Verdana" w:eastAsia="Calibri" w:hAnsi="Verdana" w:cs="Verdana,Italic"/>
          <w:i/>
          <w:iCs/>
          <w:sz w:val="18"/>
          <w:szCs w:val="18"/>
        </w:rPr>
        <w:t>z Wykonawców lub wspólników spółki cywilnej.</w:t>
      </w:r>
    </w:p>
    <w:p w:rsidR="003A2254" w:rsidRPr="002F4A48" w:rsidRDefault="003A2254" w:rsidP="00AA154A">
      <w:pPr>
        <w:numPr>
          <w:ilvl w:val="0"/>
          <w:numId w:val="16"/>
        </w:numPr>
        <w:jc w:val="both"/>
        <w:rPr>
          <w:rFonts w:ascii="Verdana" w:hAnsi="Verdana" w:cs="Arial"/>
          <w:i/>
          <w:sz w:val="18"/>
          <w:szCs w:val="18"/>
        </w:rPr>
      </w:pPr>
      <w:r w:rsidRPr="002F4A48">
        <w:rPr>
          <w:rFonts w:ascii="Verdana" w:eastAsia="Calibri" w:hAnsi="Verdana"/>
          <w:b/>
          <w:bCs/>
          <w:i/>
          <w:sz w:val="18"/>
          <w:szCs w:val="18"/>
        </w:rPr>
        <w:t xml:space="preserve">W przypadku gdy Wykonawca przynależy do tej samej grupy kapitałowej, </w:t>
      </w:r>
      <w:r w:rsidRPr="002F4A48">
        <w:rPr>
          <w:rFonts w:ascii="Verdana" w:hAnsi="Verdana" w:cs="Arial"/>
          <w:b/>
          <w:sz w:val="18"/>
          <w:szCs w:val="18"/>
        </w:rPr>
        <w:t xml:space="preserve">o której mowa w art. 24 ust. 1 pkt 23 ustawy </w:t>
      </w:r>
      <w:proofErr w:type="spellStart"/>
      <w:r w:rsidRPr="002F4A48">
        <w:rPr>
          <w:rFonts w:ascii="Verdana" w:hAnsi="Verdana" w:cs="Arial"/>
          <w:b/>
          <w:sz w:val="18"/>
          <w:szCs w:val="18"/>
        </w:rPr>
        <w:t>pzp</w:t>
      </w:r>
      <w:proofErr w:type="spellEnd"/>
      <w:r w:rsidRPr="002F4A48">
        <w:rPr>
          <w:rFonts w:ascii="Verdana" w:hAnsi="Verdana" w:cs="Arial"/>
          <w:b/>
          <w:sz w:val="18"/>
          <w:szCs w:val="18"/>
        </w:rPr>
        <w:t xml:space="preserve">,  </w:t>
      </w:r>
      <w:r w:rsidRPr="002F4A48">
        <w:rPr>
          <w:rFonts w:ascii="Verdana" w:eastAsia="Calibri" w:hAnsi="Verdana"/>
          <w:b/>
          <w:bCs/>
          <w:i/>
          <w:sz w:val="18"/>
          <w:szCs w:val="18"/>
        </w:rPr>
        <w:t xml:space="preserve">może przedstawić wraz z niniejszym oświadczeniem dowody, że powiązania z innym wykonawcą nie prowadzą do zakłócenia konkurencji w przedmiotowym postępowaniu zgodnie z art. 24 ust 11 PZP. </w:t>
      </w:r>
      <w:r w:rsidRPr="002F4A48">
        <w:rPr>
          <w:rFonts w:ascii="Verdana" w:hAnsi="Verdana" w:cs="Arial"/>
          <w:i/>
          <w:sz w:val="18"/>
          <w:szCs w:val="18"/>
        </w:rPr>
        <w:t xml:space="preserve"> </w:t>
      </w:r>
    </w:p>
    <w:p w:rsidR="003A2254" w:rsidRPr="002F4A48" w:rsidRDefault="003A2254" w:rsidP="003A2254">
      <w:pPr>
        <w:ind w:left="380"/>
        <w:jc w:val="both"/>
        <w:rPr>
          <w:rFonts w:ascii="Verdana" w:hAnsi="Verdana" w:cs="Arial"/>
          <w:i/>
          <w:sz w:val="18"/>
          <w:szCs w:val="18"/>
        </w:rPr>
      </w:pPr>
    </w:p>
    <w:p w:rsidR="003A2254" w:rsidRPr="002F4A48" w:rsidRDefault="003A2254" w:rsidP="003A2254">
      <w:pPr>
        <w:jc w:val="both"/>
        <w:rPr>
          <w:rFonts w:ascii="Verdana" w:hAnsi="Verdana" w:cs="Arial"/>
          <w:sz w:val="20"/>
          <w:szCs w:val="20"/>
        </w:rPr>
      </w:pPr>
      <w:r w:rsidRPr="002F4A48">
        <w:rPr>
          <w:rFonts w:ascii="Verdana" w:hAnsi="Verdana" w:cs="Arial"/>
          <w:sz w:val="20"/>
          <w:szCs w:val="20"/>
        </w:rPr>
        <w:t xml:space="preserve">Data: .....................................    </w:t>
      </w:r>
      <w:r w:rsidRPr="002F4A48">
        <w:rPr>
          <w:rFonts w:ascii="Verdana" w:hAnsi="Verdana" w:cs="Arial"/>
          <w:sz w:val="20"/>
          <w:szCs w:val="20"/>
        </w:rPr>
        <w:tab/>
        <w:t xml:space="preserve"> ........................................................... </w:t>
      </w:r>
    </w:p>
    <w:p w:rsidR="003A2254" w:rsidRPr="002F4A48" w:rsidRDefault="003A2254" w:rsidP="003A2254">
      <w:pPr>
        <w:ind w:left="4254" w:firstLine="709"/>
        <w:jc w:val="both"/>
        <w:rPr>
          <w:rFonts w:ascii="Verdana" w:hAnsi="Verdana" w:cs="Arial"/>
          <w:i/>
          <w:sz w:val="16"/>
          <w:szCs w:val="16"/>
        </w:rPr>
      </w:pPr>
      <w:r w:rsidRPr="002F4A48">
        <w:rPr>
          <w:rFonts w:ascii="Verdana" w:hAnsi="Verdana" w:cs="Arial"/>
          <w:i/>
          <w:sz w:val="16"/>
          <w:szCs w:val="16"/>
        </w:rPr>
        <w:t xml:space="preserve">podpis Wykonawcy </w:t>
      </w:r>
    </w:p>
    <w:p w:rsidR="003A2254" w:rsidRPr="002F4A48" w:rsidRDefault="003A2254" w:rsidP="003A2254">
      <w:pPr>
        <w:ind w:left="4254" w:firstLine="709"/>
        <w:jc w:val="both"/>
        <w:rPr>
          <w:rFonts w:ascii="Verdana" w:hAnsi="Verdana" w:cs="Arial"/>
          <w:i/>
          <w:sz w:val="16"/>
          <w:szCs w:val="16"/>
        </w:rPr>
      </w:pPr>
    </w:p>
    <w:p w:rsidR="0069001B" w:rsidRPr="002F4A48" w:rsidRDefault="0069001B" w:rsidP="003A2254">
      <w:pPr>
        <w:suppressAutoHyphens/>
        <w:jc w:val="both"/>
        <w:rPr>
          <w:rFonts w:ascii="Arial" w:hAnsi="Arial" w:cs="Arial"/>
          <w:i/>
        </w:rPr>
        <w:sectPr w:rsidR="0069001B" w:rsidRPr="002F4A48" w:rsidSect="00802537">
          <w:pgSz w:w="11906" w:h="16838"/>
          <w:pgMar w:top="1276" w:right="1418" w:bottom="1418" w:left="1418" w:header="709" w:footer="709" w:gutter="0"/>
          <w:cols w:space="708"/>
          <w:docGrid w:linePitch="360"/>
        </w:sectPr>
      </w:pPr>
    </w:p>
    <w:p w:rsidR="00E119A3" w:rsidRPr="002F4A48" w:rsidRDefault="00E119A3" w:rsidP="00B535B5">
      <w:pPr>
        <w:tabs>
          <w:tab w:val="left" w:pos="284"/>
        </w:tabs>
        <w:suppressAutoHyphens/>
        <w:jc w:val="both"/>
        <w:rPr>
          <w:rFonts w:ascii="Arial" w:hAnsi="Arial" w:cs="Arial"/>
          <w:sz w:val="20"/>
          <w:szCs w:val="20"/>
          <w:lang w:eastAsia="ar-SA"/>
        </w:rPr>
      </w:pPr>
    </w:p>
    <w:p w:rsidR="00BE082B" w:rsidRPr="002F4A48" w:rsidRDefault="00BE082B" w:rsidP="00B535B5">
      <w:pPr>
        <w:jc w:val="center"/>
        <w:rPr>
          <w:rFonts w:ascii="Arial" w:hAnsi="Arial" w:cs="Arial"/>
          <w:b/>
          <w:bCs/>
          <w:sz w:val="20"/>
          <w:szCs w:val="20"/>
        </w:rPr>
      </w:pPr>
      <w:r w:rsidRPr="002F4A48">
        <w:rPr>
          <w:rFonts w:ascii="Arial" w:hAnsi="Arial" w:cs="Arial"/>
          <w:b/>
          <w:bCs/>
          <w:sz w:val="20"/>
          <w:szCs w:val="20"/>
        </w:rPr>
        <w:t>Tom II</w:t>
      </w:r>
    </w:p>
    <w:p w:rsidR="00CB0DD4" w:rsidRPr="002F4A48" w:rsidRDefault="00C73F82" w:rsidP="00B535B5">
      <w:pPr>
        <w:jc w:val="center"/>
        <w:rPr>
          <w:rFonts w:ascii="Arial" w:hAnsi="Arial" w:cs="Arial"/>
          <w:b/>
          <w:bCs/>
          <w:sz w:val="20"/>
          <w:szCs w:val="20"/>
        </w:rPr>
      </w:pPr>
      <w:r w:rsidRPr="002F4A48">
        <w:rPr>
          <w:rStyle w:val="tekstdokbold"/>
          <w:rFonts w:ascii="Arial" w:hAnsi="Arial" w:cs="Arial"/>
          <w:bCs w:val="0"/>
          <w:sz w:val="20"/>
          <w:szCs w:val="20"/>
        </w:rPr>
        <w:t>Wzór Umowy</w:t>
      </w: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C02834" w:rsidRPr="002F4A48" w:rsidRDefault="00C02834" w:rsidP="000B3566">
      <w:pPr>
        <w:pStyle w:val="Tekstpodstawowy"/>
        <w:spacing w:line="276" w:lineRule="auto"/>
        <w:jc w:val="center"/>
        <w:rPr>
          <w:rFonts w:asciiTheme="minorHAnsi" w:hAnsiTheme="minorHAnsi"/>
          <w:sz w:val="28"/>
          <w:szCs w:val="28"/>
        </w:rPr>
      </w:pPr>
    </w:p>
    <w:p w:rsidR="000B3566" w:rsidRPr="002F4A48" w:rsidRDefault="000B3566" w:rsidP="00C02834">
      <w:pPr>
        <w:pStyle w:val="Tekstpodstawowy"/>
        <w:spacing w:line="276" w:lineRule="auto"/>
        <w:jc w:val="center"/>
        <w:rPr>
          <w:rFonts w:ascii="Verdana" w:hAnsi="Verdana"/>
          <w:sz w:val="20"/>
          <w:szCs w:val="20"/>
        </w:rPr>
      </w:pPr>
      <w:r w:rsidRPr="002F4A48">
        <w:rPr>
          <w:rFonts w:ascii="Verdana" w:hAnsi="Verdana"/>
          <w:sz w:val="20"/>
          <w:szCs w:val="20"/>
        </w:rPr>
        <w:t>UMOWA NR  ________</w:t>
      </w:r>
    </w:p>
    <w:p w:rsidR="000B3566" w:rsidRPr="002F4A48" w:rsidRDefault="000B3566" w:rsidP="00C02834">
      <w:pPr>
        <w:pStyle w:val="Tekstpodstawowy"/>
        <w:spacing w:line="276" w:lineRule="auto"/>
        <w:jc w:val="center"/>
        <w:rPr>
          <w:rFonts w:ascii="Verdana" w:hAnsi="Verdana"/>
          <w:sz w:val="20"/>
          <w:szCs w:val="20"/>
        </w:rPr>
      </w:pPr>
      <w:r w:rsidRPr="002F4A48">
        <w:rPr>
          <w:rFonts w:ascii="Verdana" w:hAnsi="Verdana"/>
          <w:sz w:val="20"/>
          <w:szCs w:val="20"/>
        </w:rPr>
        <w:t>(zwana dalej „Umową”)</w:t>
      </w:r>
    </w:p>
    <w:p w:rsidR="000B3566" w:rsidRPr="002F4A48" w:rsidRDefault="000B3566" w:rsidP="000B3566">
      <w:pPr>
        <w:pStyle w:val="Tekstpodstawowy"/>
        <w:spacing w:line="276" w:lineRule="auto"/>
        <w:jc w:val="both"/>
        <w:rPr>
          <w:rFonts w:ascii="Verdana" w:hAnsi="Verdana"/>
          <w:sz w:val="20"/>
          <w:szCs w:val="20"/>
        </w:rPr>
      </w:pPr>
    </w:p>
    <w:p w:rsidR="000B3566" w:rsidRPr="002F4A48" w:rsidRDefault="000B3566" w:rsidP="000B3566">
      <w:pPr>
        <w:pStyle w:val="Tekstpodstawowy"/>
        <w:spacing w:line="276" w:lineRule="auto"/>
        <w:jc w:val="both"/>
        <w:rPr>
          <w:rFonts w:ascii="Verdana" w:hAnsi="Verdana"/>
          <w:sz w:val="20"/>
          <w:szCs w:val="20"/>
        </w:rPr>
      </w:pPr>
    </w:p>
    <w:p w:rsidR="000B3566" w:rsidRPr="002F4A48" w:rsidRDefault="000B3566" w:rsidP="00C02834">
      <w:pPr>
        <w:spacing w:line="276" w:lineRule="auto"/>
        <w:ind w:right="-108"/>
        <w:jc w:val="both"/>
        <w:rPr>
          <w:rFonts w:ascii="Verdana" w:hAnsi="Verdana" w:cs="Arial"/>
          <w:sz w:val="20"/>
          <w:szCs w:val="20"/>
        </w:rPr>
      </w:pPr>
      <w:r w:rsidRPr="002F4A48">
        <w:rPr>
          <w:rFonts w:ascii="Verdana" w:hAnsi="Verdana" w:cs="Arial"/>
          <w:sz w:val="20"/>
          <w:szCs w:val="20"/>
        </w:rPr>
        <w:t>Zawarta w dniu</w:t>
      </w:r>
      <w:r w:rsidR="00C02834" w:rsidRPr="002F4A48">
        <w:rPr>
          <w:rFonts w:ascii="Verdana" w:hAnsi="Verdana" w:cs="Arial"/>
          <w:sz w:val="20"/>
          <w:szCs w:val="20"/>
        </w:rPr>
        <w:t xml:space="preserve"> …………………. w Warszawie pomiędzy:</w:t>
      </w:r>
    </w:p>
    <w:p w:rsidR="000B3566" w:rsidRPr="002F4A48" w:rsidRDefault="000B3566" w:rsidP="000B3566">
      <w:pPr>
        <w:pStyle w:val="Style13"/>
        <w:widowControl/>
        <w:spacing w:before="19"/>
        <w:jc w:val="both"/>
        <w:rPr>
          <w:rStyle w:val="FontStyle31"/>
          <w:rFonts w:ascii="Verdana" w:hAnsi="Verdana"/>
          <w:sz w:val="20"/>
          <w:szCs w:val="20"/>
        </w:rPr>
      </w:pPr>
      <w:r w:rsidRPr="002F4A48">
        <w:rPr>
          <w:rStyle w:val="FontStyle31"/>
          <w:rFonts w:ascii="Verdana" w:hAnsi="Verdana"/>
          <w:b/>
          <w:sz w:val="20"/>
          <w:szCs w:val="20"/>
        </w:rPr>
        <w:t>Skarbem Państwa</w:t>
      </w:r>
      <w:r w:rsidRPr="002F4A48">
        <w:rPr>
          <w:rStyle w:val="FontStyle31"/>
          <w:rFonts w:ascii="Verdana" w:hAnsi="Verdana"/>
          <w:sz w:val="20"/>
          <w:szCs w:val="20"/>
        </w:rPr>
        <w:t xml:space="preserve"> reprezentowanym przez </w:t>
      </w:r>
      <w:r w:rsidRPr="002F4A48">
        <w:rPr>
          <w:rStyle w:val="FontStyle31"/>
          <w:rFonts w:ascii="Verdana" w:hAnsi="Verdana"/>
          <w:b/>
          <w:sz w:val="20"/>
          <w:szCs w:val="20"/>
        </w:rPr>
        <w:t>Ministra Sprawiedliwości</w:t>
      </w:r>
      <w:r w:rsidRPr="002F4A48">
        <w:rPr>
          <w:rStyle w:val="FontStyle31"/>
          <w:rFonts w:ascii="Verdana" w:hAnsi="Verdana"/>
          <w:sz w:val="20"/>
          <w:szCs w:val="20"/>
        </w:rPr>
        <w:t>, zwanym dalej „Zamawiającym", Al. Ujazdowskie 11, 00-950 Warszawa, w imieniu którego, na podstawie upoważnienia Ministra Sprawiedliwości nr ________________________________________</w:t>
      </w:r>
      <w:r w:rsidRPr="002F4A48">
        <w:rPr>
          <w:rFonts w:ascii="Verdana" w:hAnsi="Verdana" w:cs="Arial"/>
          <w:sz w:val="20"/>
          <w:szCs w:val="20"/>
        </w:rPr>
        <w:t xml:space="preserve"> </w:t>
      </w:r>
      <w:r w:rsidRPr="002F4A48">
        <w:rPr>
          <w:rStyle w:val="FontStyle31"/>
          <w:rFonts w:ascii="Verdana" w:hAnsi="Verdana"/>
          <w:sz w:val="20"/>
          <w:szCs w:val="20"/>
        </w:rPr>
        <w:t xml:space="preserve">działa: </w:t>
      </w:r>
    </w:p>
    <w:p w:rsidR="009C65D7" w:rsidRPr="002F4A48" w:rsidRDefault="009C65D7" w:rsidP="009C65D7">
      <w:pPr>
        <w:pStyle w:val="Style13"/>
        <w:widowControl/>
        <w:spacing w:before="19"/>
        <w:rPr>
          <w:rStyle w:val="FontStyle31"/>
          <w:rFonts w:ascii="Verdana" w:hAnsi="Verdana"/>
          <w:sz w:val="20"/>
          <w:szCs w:val="20"/>
        </w:rPr>
      </w:pPr>
      <w:r w:rsidRPr="002F4A48">
        <w:rPr>
          <w:rStyle w:val="FontStyle31"/>
          <w:rFonts w:ascii="Verdana" w:hAnsi="Verdana"/>
          <w:sz w:val="20"/>
          <w:szCs w:val="20"/>
        </w:rPr>
        <w:t>………………………………………………………………………………..……………………</w:t>
      </w:r>
    </w:p>
    <w:p w:rsidR="000B3566" w:rsidRPr="002F4A48" w:rsidRDefault="000B3566" w:rsidP="000B3566">
      <w:pPr>
        <w:spacing w:line="276" w:lineRule="auto"/>
        <w:ind w:right="-108"/>
        <w:jc w:val="both"/>
        <w:rPr>
          <w:rFonts w:ascii="Verdana" w:hAnsi="Verdana" w:cs="Arial"/>
          <w:sz w:val="20"/>
          <w:szCs w:val="20"/>
        </w:rPr>
      </w:pPr>
    </w:p>
    <w:p w:rsidR="000B3566" w:rsidRPr="002F4A48" w:rsidRDefault="000B3566" w:rsidP="000B3566">
      <w:pPr>
        <w:spacing w:line="276" w:lineRule="auto"/>
        <w:ind w:right="-108"/>
        <w:jc w:val="both"/>
        <w:rPr>
          <w:rFonts w:ascii="Verdana" w:hAnsi="Verdana" w:cs="Arial"/>
          <w:sz w:val="20"/>
          <w:szCs w:val="20"/>
        </w:rPr>
      </w:pPr>
      <w:r w:rsidRPr="002F4A48">
        <w:rPr>
          <w:rFonts w:ascii="Verdana" w:hAnsi="Verdana" w:cs="Arial"/>
          <w:sz w:val="20"/>
          <w:szCs w:val="20"/>
        </w:rPr>
        <w:t xml:space="preserve">a </w:t>
      </w:r>
    </w:p>
    <w:p w:rsidR="000B3566" w:rsidRPr="002F4A48" w:rsidRDefault="000B3566" w:rsidP="000B3566">
      <w:pPr>
        <w:spacing w:line="276" w:lineRule="auto"/>
        <w:ind w:right="-108"/>
        <w:jc w:val="both"/>
        <w:rPr>
          <w:rFonts w:ascii="Verdana" w:hAnsi="Verdana" w:cs="Arial"/>
          <w:b/>
          <w:sz w:val="20"/>
          <w:szCs w:val="20"/>
        </w:rPr>
      </w:pPr>
    </w:p>
    <w:p w:rsidR="000B3566" w:rsidRPr="002F4A48" w:rsidRDefault="009C65D7" w:rsidP="000B3566">
      <w:pPr>
        <w:spacing w:line="276" w:lineRule="auto"/>
        <w:ind w:right="-108"/>
        <w:jc w:val="both"/>
        <w:rPr>
          <w:rFonts w:ascii="Verdana" w:hAnsi="Verdana" w:cs="Arial"/>
          <w:sz w:val="20"/>
          <w:szCs w:val="20"/>
        </w:rPr>
      </w:pPr>
      <w:r w:rsidRPr="002F4A48">
        <w:rPr>
          <w:rFonts w:ascii="Verdana" w:hAnsi="Verdana" w:cs="Arial"/>
          <w:sz w:val="20"/>
          <w:szCs w:val="20"/>
        </w:rPr>
        <w:t>…………………………………………………………………………………………………………………………………….</w:t>
      </w:r>
    </w:p>
    <w:p w:rsidR="003155FA" w:rsidRPr="002F4A48" w:rsidRDefault="003155FA" w:rsidP="003155FA">
      <w:pPr>
        <w:suppressAutoHyphens/>
        <w:jc w:val="both"/>
        <w:rPr>
          <w:rFonts w:ascii="Verdana" w:eastAsia="Calibri" w:hAnsi="Verdana" w:cs="Calibri"/>
          <w:sz w:val="20"/>
          <w:szCs w:val="20"/>
          <w:lang w:eastAsia="en-US"/>
        </w:rPr>
      </w:pPr>
      <w:r w:rsidRPr="002F4A48">
        <w:rPr>
          <w:rFonts w:ascii="Verdana" w:eastAsia="Calibri" w:hAnsi="Verdana" w:cs="Calibri"/>
          <w:sz w:val="20"/>
          <w:szCs w:val="20"/>
          <w:lang w:eastAsia="en-US"/>
        </w:rPr>
        <w:t xml:space="preserve">z siedzibą ……………………………………………………………………………………………………………….………………. </w:t>
      </w:r>
    </w:p>
    <w:p w:rsidR="003155FA" w:rsidRPr="002F4A48" w:rsidRDefault="003155FA" w:rsidP="003155FA">
      <w:pPr>
        <w:suppressAutoHyphens/>
        <w:jc w:val="both"/>
        <w:rPr>
          <w:rFonts w:ascii="Verdana" w:eastAsia="Calibri" w:hAnsi="Verdana" w:cs="Calibri"/>
          <w:sz w:val="20"/>
          <w:szCs w:val="20"/>
          <w:lang w:eastAsia="en-US"/>
        </w:rPr>
      </w:pPr>
      <w:r w:rsidRPr="002F4A48">
        <w:rPr>
          <w:rFonts w:ascii="Verdana" w:eastAsia="Calibri" w:hAnsi="Verdana" w:cs="Calibri"/>
          <w:sz w:val="20"/>
          <w:szCs w:val="20"/>
          <w:lang w:eastAsia="en-US"/>
        </w:rPr>
        <w:t>wpisaną do rejestru przedsiębiorców prowadzonego ………………………………………………………. KRS: ………………………………………………………..….. Regon: …………………………………………………………,</w:t>
      </w:r>
    </w:p>
    <w:p w:rsidR="003155FA" w:rsidRPr="002F4A48" w:rsidRDefault="003155FA" w:rsidP="003155FA">
      <w:pPr>
        <w:suppressAutoHyphens/>
        <w:jc w:val="both"/>
        <w:rPr>
          <w:rFonts w:ascii="Verdana" w:eastAsia="Calibri" w:hAnsi="Verdana" w:cs="Calibri"/>
          <w:sz w:val="20"/>
          <w:szCs w:val="20"/>
          <w:lang w:eastAsia="en-US"/>
        </w:rPr>
      </w:pPr>
      <w:r w:rsidRPr="002F4A48">
        <w:rPr>
          <w:rFonts w:ascii="Verdana" w:eastAsia="Calibri" w:hAnsi="Verdana" w:cs="Calibri"/>
          <w:sz w:val="20"/>
          <w:szCs w:val="20"/>
          <w:lang w:eastAsia="en-US"/>
        </w:rPr>
        <w:t>zwaną dalej „Wykonawcą”, reprezentowaną przez:</w:t>
      </w:r>
    </w:p>
    <w:p w:rsidR="003155FA" w:rsidRPr="002F4A48" w:rsidRDefault="003155FA" w:rsidP="002F4A48">
      <w:pPr>
        <w:suppressAutoHyphens/>
        <w:jc w:val="both"/>
        <w:rPr>
          <w:rFonts w:ascii="Verdana" w:eastAsia="Calibri" w:hAnsi="Verdana" w:cs="Calibri"/>
          <w:sz w:val="20"/>
          <w:szCs w:val="20"/>
          <w:lang w:eastAsia="en-US"/>
        </w:rPr>
      </w:pPr>
      <w:r w:rsidRPr="002F4A48">
        <w:rPr>
          <w:rFonts w:ascii="Verdana" w:eastAsia="Calibri" w:hAnsi="Verdana" w:cs="Calibri"/>
          <w:sz w:val="20"/>
          <w:szCs w:val="20"/>
          <w:lang w:eastAsia="en-US"/>
        </w:rPr>
        <w:t xml:space="preserve">…………………………………………………………………………………………………………………………………………..…… </w:t>
      </w:r>
    </w:p>
    <w:p w:rsidR="000B3566" w:rsidRPr="002F4A48" w:rsidRDefault="00D7739E" w:rsidP="000B3566">
      <w:pPr>
        <w:pStyle w:val="Paragraf"/>
        <w:spacing w:before="0" w:after="0" w:line="276" w:lineRule="auto"/>
        <w:jc w:val="both"/>
        <w:rPr>
          <w:rFonts w:ascii="Verdana" w:hAnsi="Verdana" w:cs="Arial"/>
          <w:b w:val="0"/>
          <w:sz w:val="20"/>
        </w:rPr>
      </w:pPr>
      <w:r w:rsidRPr="002F4A48">
        <w:rPr>
          <w:rFonts w:ascii="Verdana" w:hAnsi="Verdana" w:cs="Arial"/>
          <w:sz w:val="20"/>
        </w:rPr>
        <w:t xml:space="preserve"> na podstawie …………………………………………………………………………….</w:t>
      </w:r>
    </w:p>
    <w:p w:rsidR="000B3566" w:rsidRPr="002F4A48" w:rsidRDefault="000B3566" w:rsidP="000B3566">
      <w:pPr>
        <w:pStyle w:val="Paragraf"/>
        <w:spacing w:before="0" w:after="0" w:line="276" w:lineRule="auto"/>
        <w:jc w:val="both"/>
        <w:rPr>
          <w:rFonts w:ascii="Verdana" w:hAnsi="Verdana" w:cs="Arial"/>
          <w:b w:val="0"/>
          <w:sz w:val="20"/>
        </w:rPr>
      </w:pPr>
      <w:r w:rsidRPr="002F4A48">
        <w:rPr>
          <w:rFonts w:ascii="Verdana" w:hAnsi="Verdana" w:cs="Arial"/>
          <w:b w:val="0"/>
          <w:sz w:val="20"/>
        </w:rPr>
        <w:t>Zamawiający i Wykonawca są dalej łącznie zwani jako „</w:t>
      </w:r>
      <w:r w:rsidRPr="002F4A48">
        <w:rPr>
          <w:rFonts w:ascii="Verdana" w:hAnsi="Verdana" w:cs="Arial"/>
          <w:sz w:val="20"/>
        </w:rPr>
        <w:t>Strony</w:t>
      </w:r>
      <w:r w:rsidRPr="002F4A48">
        <w:rPr>
          <w:rFonts w:ascii="Verdana" w:hAnsi="Verdana" w:cs="Arial"/>
          <w:b w:val="0"/>
          <w:sz w:val="20"/>
        </w:rPr>
        <w:t>”.</w:t>
      </w:r>
    </w:p>
    <w:p w:rsidR="000B3566" w:rsidRPr="002F4A48" w:rsidRDefault="004953BE" w:rsidP="004953BE">
      <w:pPr>
        <w:autoSpaceDE w:val="0"/>
        <w:autoSpaceDN w:val="0"/>
        <w:adjustRightInd w:val="0"/>
        <w:spacing w:line="276" w:lineRule="auto"/>
        <w:jc w:val="both"/>
        <w:rPr>
          <w:rFonts w:ascii="Verdana" w:eastAsia="Calibri" w:hAnsi="Verdana" w:cs="Calibri"/>
          <w:sz w:val="20"/>
          <w:szCs w:val="20"/>
          <w:lang w:eastAsia="en-US"/>
        </w:rPr>
      </w:pPr>
      <w:r w:rsidRPr="002F4A48">
        <w:rPr>
          <w:rFonts w:ascii="Verdana" w:eastAsia="Calibri" w:hAnsi="Verdana" w:cs="Calibri"/>
          <w:sz w:val="20"/>
          <w:szCs w:val="20"/>
          <w:lang w:eastAsia="en-US"/>
        </w:rPr>
        <w:t xml:space="preserve">W wyniku rozstrzygniętego postępowania o udzielenie zamówienia publicznego prowadzonego w trybie przetargu nieograniczonego (BA-F-3710-37/17), zgodnie z przepisami ustawy z dnia 29 stycznia 2004r. Prawo zamówień publicznych (Dz.U. z 2015 r., poz. 2164 z </w:t>
      </w:r>
      <w:proofErr w:type="spellStart"/>
      <w:r w:rsidRPr="002F4A48">
        <w:rPr>
          <w:rFonts w:ascii="Verdana" w:eastAsia="Calibri" w:hAnsi="Verdana" w:cs="Calibri"/>
          <w:sz w:val="20"/>
          <w:szCs w:val="20"/>
          <w:lang w:eastAsia="en-US"/>
        </w:rPr>
        <w:t>późn</w:t>
      </w:r>
      <w:proofErr w:type="spellEnd"/>
      <w:r w:rsidRPr="002F4A48">
        <w:rPr>
          <w:rFonts w:ascii="Verdana" w:eastAsia="Calibri" w:hAnsi="Verdana" w:cs="Calibri"/>
          <w:sz w:val="20"/>
          <w:szCs w:val="20"/>
          <w:lang w:eastAsia="en-US"/>
        </w:rPr>
        <w:t xml:space="preserve">. zm.), zwanej dalej „ustawą </w:t>
      </w:r>
      <w:proofErr w:type="spellStart"/>
      <w:r w:rsidRPr="002F4A48">
        <w:rPr>
          <w:rFonts w:ascii="Verdana" w:eastAsia="Calibri" w:hAnsi="Verdana" w:cs="Calibri"/>
          <w:sz w:val="20"/>
          <w:szCs w:val="20"/>
          <w:lang w:eastAsia="en-US"/>
        </w:rPr>
        <w:t>Pzp</w:t>
      </w:r>
      <w:proofErr w:type="spellEnd"/>
      <w:r w:rsidRPr="002F4A48">
        <w:rPr>
          <w:rFonts w:ascii="Verdana" w:eastAsia="Calibri" w:hAnsi="Verdana" w:cs="Calibri"/>
          <w:sz w:val="20"/>
          <w:szCs w:val="20"/>
          <w:lang w:eastAsia="en-US"/>
        </w:rPr>
        <w:t xml:space="preserve">” o następującej treści:  </w:t>
      </w:r>
    </w:p>
    <w:p w:rsidR="000B3566" w:rsidRPr="002F4A48" w:rsidRDefault="000B3566" w:rsidP="000B3566">
      <w:pPr>
        <w:autoSpaceDE w:val="0"/>
        <w:autoSpaceDN w:val="0"/>
        <w:adjustRightInd w:val="0"/>
        <w:spacing w:line="276" w:lineRule="auto"/>
        <w:jc w:val="both"/>
        <w:rPr>
          <w:rFonts w:ascii="Verdana" w:hAnsi="Verdana" w:cs="Arial"/>
          <w:b/>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 1</w:t>
      </w:r>
    </w:p>
    <w:p w:rsidR="000B3566" w:rsidRPr="002F4A48" w:rsidRDefault="000B3566" w:rsidP="000B3566">
      <w:pPr>
        <w:pStyle w:val="Nagwek2"/>
        <w:spacing w:line="276" w:lineRule="auto"/>
        <w:jc w:val="center"/>
        <w:rPr>
          <w:rFonts w:ascii="Verdana" w:hAnsi="Verdana"/>
          <w:sz w:val="20"/>
          <w:szCs w:val="20"/>
        </w:rPr>
      </w:pPr>
      <w:r w:rsidRPr="002F4A48">
        <w:rPr>
          <w:rFonts w:ascii="Verdana" w:hAnsi="Verdana"/>
          <w:sz w:val="20"/>
          <w:szCs w:val="20"/>
        </w:rPr>
        <w:t>Przedmiot Umowy</w:t>
      </w:r>
    </w:p>
    <w:p w:rsidR="000B3566" w:rsidRPr="002F4A48" w:rsidRDefault="000B3566" w:rsidP="002F4A48">
      <w:pPr>
        <w:pStyle w:val="Akapitzlist"/>
        <w:numPr>
          <w:ilvl w:val="0"/>
          <w:numId w:val="52"/>
        </w:numPr>
        <w:contextualSpacing/>
        <w:jc w:val="both"/>
        <w:rPr>
          <w:rFonts w:ascii="Verdana" w:hAnsi="Verdana"/>
          <w:sz w:val="20"/>
          <w:szCs w:val="20"/>
        </w:rPr>
      </w:pPr>
      <w:r w:rsidRPr="002F4A48">
        <w:rPr>
          <w:rFonts w:ascii="Verdana" w:hAnsi="Verdana"/>
          <w:sz w:val="20"/>
          <w:szCs w:val="20"/>
        </w:rPr>
        <w:t>Zamawiający zleca, zaś Wykonawca przyjmuje do wykonania zgodnie z Umową przeprowadzenie audytu bezpieczeństwa i wydajności Systemu Teleinformatycznego Rejestru Sprawców Przestępstw na Tle Seksualnym (zwanego dalej „Systemem”). Audyt bezpieczeństwa, opisany w załączniku nr 1a do umowy obejmuje w szczególności:</w:t>
      </w:r>
    </w:p>
    <w:p w:rsidR="000B3566" w:rsidRPr="002F4A48" w:rsidRDefault="000B3566" w:rsidP="00995471">
      <w:pPr>
        <w:pStyle w:val="BodyText1"/>
        <w:numPr>
          <w:ilvl w:val="0"/>
          <w:numId w:val="49"/>
        </w:numPr>
        <w:spacing w:after="0" w:line="276" w:lineRule="auto"/>
        <w:rPr>
          <w:rFonts w:cs="Arial"/>
          <w:sz w:val="20"/>
          <w:lang w:val="pl-PL"/>
        </w:rPr>
      </w:pPr>
      <w:r w:rsidRPr="002F4A48">
        <w:rPr>
          <w:rFonts w:cs="Arial"/>
          <w:sz w:val="20"/>
          <w:lang w:val="pl-PL"/>
        </w:rPr>
        <w:t>Audyt konfiguracji systemów operacyjnych;</w:t>
      </w:r>
    </w:p>
    <w:p w:rsidR="000B3566" w:rsidRPr="002F4A48" w:rsidRDefault="000B3566" w:rsidP="00995471">
      <w:pPr>
        <w:pStyle w:val="BodyText1"/>
        <w:numPr>
          <w:ilvl w:val="0"/>
          <w:numId w:val="49"/>
        </w:numPr>
        <w:spacing w:after="0" w:line="276" w:lineRule="auto"/>
        <w:rPr>
          <w:rFonts w:cs="Arial"/>
          <w:sz w:val="20"/>
          <w:lang w:val="pl-PL"/>
        </w:rPr>
      </w:pPr>
      <w:r w:rsidRPr="002F4A48">
        <w:rPr>
          <w:rFonts w:cs="Arial"/>
          <w:sz w:val="20"/>
          <w:lang w:val="pl-PL"/>
        </w:rPr>
        <w:t>Audyt konfiguracji baz danych;</w:t>
      </w:r>
    </w:p>
    <w:p w:rsidR="000B3566" w:rsidRPr="002F4A48" w:rsidRDefault="000B3566" w:rsidP="00995471">
      <w:pPr>
        <w:pStyle w:val="BodyText1"/>
        <w:numPr>
          <w:ilvl w:val="0"/>
          <w:numId w:val="49"/>
        </w:numPr>
        <w:spacing w:after="0" w:line="276" w:lineRule="auto"/>
        <w:rPr>
          <w:rFonts w:cs="Arial"/>
          <w:sz w:val="20"/>
          <w:lang w:val="pl-PL"/>
        </w:rPr>
      </w:pPr>
      <w:r w:rsidRPr="002F4A48">
        <w:rPr>
          <w:rFonts w:cs="Arial"/>
          <w:sz w:val="20"/>
          <w:lang w:val="pl-PL"/>
        </w:rPr>
        <w:t>Audyt bezpieczeństwa aplikacji;</w:t>
      </w:r>
    </w:p>
    <w:p w:rsidR="000B3566" w:rsidRPr="002F4A48" w:rsidRDefault="000B3566" w:rsidP="00995471">
      <w:pPr>
        <w:pStyle w:val="BodyText1"/>
        <w:numPr>
          <w:ilvl w:val="0"/>
          <w:numId w:val="49"/>
        </w:numPr>
        <w:spacing w:after="0" w:line="276" w:lineRule="auto"/>
        <w:rPr>
          <w:rFonts w:cs="Arial"/>
          <w:sz w:val="20"/>
          <w:lang w:val="pl-PL"/>
        </w:rPr>
      </w:pPr>
      <w:r w:rsidRPr="002F4A48">
        <w:rPr>
          <w:rFonts w:cs="Arial"/>
          <w:sz w:val="20"/>
          <w:lang w:val="pl-PL"/>
        </w:rPr>
        <w:t>Audyt bezpieczeństwa sieci;</w:t>
      </w:r>
    </w:p>
    <w:p w:rsidR="000B3566" w:rsidRPr="002F4A48" w:rsidRDefault="000B3566" w:rsidP="00995471">
      <w:pPr>
        <w:pStyle w:val="BodyText1"/>
        <w:numPr>
          <w:ilvl w:val="0"/>
          <w:numId w:val="49"/>
        </w:numPr>
        <w:suppressAutoHyphens/>
        <w:spacing w:line="276" w:lineRule="auto"/>
        <w:rPr>
          <w:rFonts w:cs="Arial"/>
          <w:sz w:val="20"/>
          <w:lang w:val="pl-PL"/>
        </w:rPr>
      </w:pPr>
      <w:r w:rsidRPr="002F4A48">
        <w:rPr>
          <w:rFonts w:cs="Arial"/>
          <w:sz w:val="20"/>
          <w:lang w:val="pl-PL"/>
        </w:rPr>
        <w:t>Testy penetracyjne typu „</w:t>
      </w:r>
      <w:proofErr w:type="spellStart"/>
      <w:r w:rsidRPr="002F4A48">
        <w:rPr>
          <w:rFonts w:cs="Arial"/>
          <w:sz w:val="20"/>
          <w:lang w:val="pl-PL"/>
        </w:rPr>
        <w:t>black</w:t>
      </w:r>
      <w:proofErr w:type="spellEnd"/>
      <w:r w:rsidRPr="002F4A48">
        <w:rPr>
          <w:rFonts w:cs="Arial"/>
          <w:sz w:val="20"/>
          <w:lang w:val="pl-PL"/>
        </w:rPr>
        <w:t xml:space="preserve"> </w:t>
      </w:r>
      <w:proofErr w:type="spellStart"/>
      <w:r w:rsidRPr="002F4A48">
        <w:rPr>
          <w:rFonts w:cs="Arial"/>
          <w:sz w:val="20"/>
          <w:lang w:val="pl-PL"/>
        </w:rPr>
        <w:t>box</w:t>
      </w:r>
      <w:proofErr w:type="spellEnd"/>
      <w:r w:rsidRPr="002F4A48">
        <w:rPr>
          <w:rFonts w:cs="Arial"/>
          <w:sz w:val="20"/>
          <w:lang w:val="pl-PL"/>
        </w:rPr>
        <w:t>” i symulowane ataki na aplikację</w:t>
      </w:r>
      <w:r w:rsidRPr="002F4A48">
        <w:rPr>
          <w:sz w:val="20"/>
          <w:lang w:val="pl-PL"/>
        </w:rPr>
        <w:t xml:space="preserve"> </w:t>
      </w:r>
      <w:r w:rsidRPr="002F4A48">
        <w:rPr>
          <w:rFonts w:cs="Arial"/>
          <w:sz w:val="20"/>
          <w:lang w:val="pl-PL"/>
        </w:rPr>
        <w:t>(adres strony www, na której będzie dostępny System</w:t>
      </w:r>
      <w:r w:rsidR="00E96C52" w:rsidRPr="002F4A48">
        <w:rPr>
          <w:rFonts w:cs="Arial"/>
          <w:sz w:val="20"/>
          <w:lang w:val="pl-PL"/>
        </w:rPr>
        <w:t>,</w:t>
      </w:r>
      <w:r w:rsidRPr="002F4A48">
        <w:rPr>
          <w:rFonts w:cs="Arial"/>
          <w:sz w:val="20"/>
          <w:lang w:val="pl-PL"/>
        </w:rPr>
        <w:t xml:space="preserve"> zostanie podany Wykonawcy po zawarciu umowy).</w:t>
      </w:r>
    </w:p>
    <w:p w:rsidR="000B3566" w:rsidRPr="002F4A48" w:rsidRDefault="000B3566" w:rsidP="000B3566">
      <w:pPr>
        <w:pStyle w:val="BodyText1"/>
        <w:suppressAutoHyphens/>
        <w:spacing w:line="276" w:lineRule="auto"/>
        <w:ind w:left="360"/>
        <w:rPr>
          <w:rFonts w:cs="Arial"/>
          <w:sz w:val="20"/>
          <w:lang w:val="pl-PL"/>
        </w:rPr>
      </w:pPr>
      <w:r w:rsidRPr="002F4A48">
        <w:rPr>
          <w:rFonts w:cs="Arial"/>
          <w:sz w:val="20"/>
          <w:lang w:val="pl-PL"/>
        </w:rPr>
        <w:t>Audyt wydajności, opisany w załączniku nr 1b do umowy, obejmuje w szczególności testy wydajności.</w:t>
      </w:r>
    </w:p>
    <w:p w:rsidR="000B3566" w:rsidRPr="002F4A48" w:rsidRDefault="000B3566" w:rsidP="002F4A48">
      <w:pPr>
        <w:pStyle w:val="Akapitzlist"/>
        <w:numPr>
          <w:ilvl w:val="0"/>
          <w:numId w:val="52"/>
        </w:numPr>
        <w:spacing w:line="240" w:lineRule="auto"/>
        <w:contextualSpacing/>
        <w:jc w:val="both"/>
        <w:rPr>
          <w:rFonts w:ascii="Verdana" w:hAnsi="Verdana"/>
          <w:sz w:val="20"/>
          <w:szCs w:val="20"/>
        </w:rPr>
      </w:pPr>
      <w:r w:rsidRPr="002F4A48">
        <w:rPr>
          <w:rFonts w:ascii="Verdana" w:hAnsi="Verdana"/>
          <w:sz w:val="20"/>
          <w:szCs w:val="20"/>
        </w:rPr>
        <w:t xml:space="preserve">Rezultatem wykonanych przez Wykonawcę prac będzie raport (zwany dalej „Raportem”) zawierający wyniki zrealizowanych prac, który zostanie przekazany </w:t>
      </w:r>
      <w:r w:rsidR="000B7EF5" w:rsidRPr="002F4A48">
        <w:rPr>
          <w:rFonts w:ascii="Verdana" w:hAnsi="Verdana"/>
          <w:sz w:val="20"/>
          <w:szCs w:val="20"/>
        </w:rPr>
        <w:t xml:space="preserve">przez Wykonawcę </w:t>
      </w:r>
      <w:r w:rsidRPr="002F4A48">
        <w:rPr>
          <w:rFonts w:ascii="Verdana" w:hAnsi="Verdana"/>
          <w:sz w:val="20"/>
          <w:szCs w:val="20"/>
        </w:rPr>
        <w:t>w formie papierowej i elektronicznej (DOC i PDF) w języku polskim do siedziby  Zamawiającego.  Raport będzie zawierał:</w:t>
      </w:r>
    </w:p>
    <w:p w:rsidR="000B3566" w:rsidRPr="002F4A48" w:rsidRDefault="000B3566" w:rsidP="00995471">
      <w:pPr>
        <w:pStyle w:val="Akapitzlist"/>
        <w:numPr>
          <w:ilvl w:val="1"/>
          <w:numId w:val="51"/>
        </w:numPr>
        <w:contextualSpacing/>
        <w:jc w:val="both"/>
        <w:rPr>
          <w:rFonts w:ascii="Verdana" w:hAnsi="Verdana"/>
          <w:sz w:val="20"/>
          <w:szCs w:val="20"/>
        </w:rPr>
      </w:pPr>
      <w:r w:rsidRPr="002F4A48">
        <w:rPr>
          <w:rFonts w:ascii="Verdana" w:hAnsi="Verdana"/>
          <w:sz w:val="20"/>
          <w:szCs w:val="20"/>
        </w:rPr>
        <w:t xml:space="preserve">Streszczenie dokumentu w postaci raportu dla kierownictwa Zamawiającego; </w:t>
      </w:r>
    </w:p>
    <w:p w:rsidR="000B3566" w:rsidRPr="002F4A48" w:rsidRDefault="000B3566" w:rsidP="00995471">
      <w:pPr>
        <w:pStyle w:val="Akapitzlist"/>
        <w:numPr>
          <w:ilvl w:val="1"/>
          <w:numId w:val="51"/>
        </w:numPr>
        <w:contextualSpacing/>
        <w:jc w:val="both"/>
        <w:rPr>
          <w:rFonts w:ascii="Verdana" w:hAnsi="Verdana"/>
          <w:sz w:val="20"/>
          <w:szCs w:val="20"/>
        </w:rPr>
      </w:pPr>
      <w:r w:rsidRPr="002F4A48">
        <w:rPr>
          <w:rFonts w:ascii="Verdana" w:hAnsi="Verdana"/>
          <w:sz w:val="20"/>
          <w:szCs w:val="20"/>
        </w:rPr>
        <w:t xml:space="preserve">Zakres i opis przeprowadzonych prac, oraz listę użytych narzędzi; </w:t>
      </w:r>
    </w:p>
    <w:p w:rsidR="000B3566" w:rsidRPr="002F4A48" w:rsidRDefault="000B3566" w:rsidP="00995471">
      <w:pPr>
        <w:pStyle w:val="Akapitzlist"/>
        <w:numPr>
          <w:ilvl w:val="1"/>
          <w:numId w:val="51"/>
        </w:numPr>
        <w:contextualSpacing/>
        <w:jc w:val="both"/>
        <w:rPr>
          <w:rFonts w:ascii="Verdana" w:hAnsi="Verdana"/>
          <w:sz w:val="20"/>
          <w:szCs w:val="20"/>
        </w:rPr>
      </w:pPr>
      <w:r w:rsidRPr="002F4A48">
        <w:rPr>
          <w:rFonts w:ascii="Verdana" w:hAnsi="Verdana"/>
          <w:sz w:val="20"/>
          <w:szCs w:val="20"/>
        </w:rPr>
        <w:t>Ogólną ocenę poziomu bezpieczeństwa i wydajności oraz podsumowanie ilości stwierdzonych nieprawidłowości w podziale na systemy i krytyczności;</w:t>
      </w:r>
    </w:p>
    <w:p w:rsidR="000B3566" w:rsidRPr="002F4A48" w:rsidRDefault="000B3566" w:rsidP="00995471">
      <w:pPr>
        <w:pStyle w:val="Akapitzlist"/>
        <w:numPr>
          <w:ilvl w:val="1"/>
          <w:numId w:val="51"/>
        </w:numPr>
        <w:contextualSpacing/>
        <w:jc w:val="both"/>
        <w:rPr>
          <w:rFonts w:ascii="Verdana" w:hAnsi="Verdana"/>
          <w:sz w:val="20"/>
          <w:szCs w:val="20"/>
        </w:rPr>
      </w:pPr>
      <w:r w:rsidRPr="002F4A48">
        <w:rPr>
          <w:rFonts w:ascii="Verdana" w:hAnsi="Verdana"/>
          <w:sz w:val="20"/>
          <w:szCs w:val="20"/>
        </w:rPr>
        <w:lastRenderedPageBreak/>
        <w:t>Szczegółowy opis nieprawidłowości konfiguracyjnej lub wykrytych podatności;</w:t>
      </w:r>
    </w:p>
    <w:p w:rsidR="000B3566" w:rsidRPr="002F4A48" w:rsidRDefault="000B3566" w:rsidP="00995471">
      <w:pPr>
        <w:pStyle w:val="Akapitzlist"/>
        <w:numPr>
          <w:ilvl w:val="1"/>
          <w:numId w:val="51"/>
        </w:numPr>
        <w:contextualSpacing/>
        <w:jc w:val="both"/>
        <w:rPr>
          <w:rFonts w:ascii="Verdana" w:hAnsi="Verdana"/>
          <w:sz w:val="20"/>
          <w:szCs w:val="20"/>
        </w:rPr>
      </w:pPr>
      <w:r w:rsidRPr="002F4A48">
        <w:rPr>
          <w:rFonts w:ascii="Verdana" w:hAnsi="Verdana"/>
          <w:sz w:val="20"/>
          <w:szCs w:val="20"/>
        </w:rPr>
        <w:t>Opisanie lokalizacji wykrytych podatności;</w:t>
      </w:r>
    </w:p>
    <w:p w:rsidR="000B3566" w:rsidRPr="002F4A48" w:rsidRDefault="000B3566" w:rsidP="00995471">
      <w:pPr>
        <w:pStyle w:val="Akapitzlist"/>
        <w:numPr>
          <w:ilvl w:val="1"/>
          <w:numId w:val="51"/>
        </w:numPr>
        <w:contextualSpacing/>
        <w:jc w:val="both"/>
        <w:rPr>
          <w:rFonts w:ascii="Verdana" w:hAnsi="Verdana"/>
          <w:sz w:val="20"/>
          <w:szCs w:val="20"/>
        </w:rPr>
      </w:pPr>
      <w:r w:rsidRPr="002F4A48">
        <w:rPr>
          <w:rFonts w:ascii="Verdana" w:hAnsi="Verdana"/>
          <w:sz w:val="20"/>
          <w:szCs w:val="20"/>
        </w:rPr>
        <w:t>Określenie ilościowego i jakościowego poziomu niebezpieczeństwa podatności;</w:t>
      </w:r>
    </w:p>
    <w:p w:rsidR="000B3566" w:rsidRPr="002F4A48" w:rsidRDefault="000B3566" w:rsidP="00995471">
      <w:pPr>
        <w:pStyle w:val="Akapitzlist"/>
        <w:numPr>
          <w:ilvl w:val="1"/>
          <w:numId w:val="51"/>
        </w:numPr>
        <w:contextualSpacing/>
        <w:jc w:val="both"/>
        <w:rPr>
          <w:rFonts w:ascii="Verdana" w:hAnsi="Verdana"/>
          <w:sz w:val="20"/>
          <w:szCs w:val="20"/>
        </w:rPr>
      </w:pPr>
      <w:r w:rsidRPr="002F4A48">
        <w:rPr>
          <w:rFonts w:ascii="Verdana" w:hAnsi="Verdana"/>
          <w:sz w:val="20"/>
          <w:szCs w:val="20"/>
        </w:rPr>
        <w:t>Określenie sposobu naprawy wykrytych podatności;</w:t>
      </w:r>
    </w:p>
    <w:p w:rsidR="000B3566" w:rsidRPr="002F4A48" w:rsidRDefault="000B3566" w:rsidP="00995471">
      <w:pPr>
        <w:pStyle w:val="Akapitzlist"/>
        <w:numPr>
          <w:ilvl w:val="1"/>
          <w:numId w:val="51"/>
        </w:numPr>
        <w:contextualSpacing/>
        <w:jc w:val="both"/>
        <w:rPr>
          <w:rFonts w:ascii="Verdana" w:hAnsi="Verdana"/>
          <w:sz w:val="20"/>
          <w:szCs w:val="20"/>
        </w:rPr>
      </w:pPr>
      <w:r w:rsidRPr="002F4A48">
        <w:rPr>
          <w:rFonts w:ascii="Verdana" w:hAnsi="Verdana"/>
          <w:sz w:val="20"/>
          <w:szCs w:val="20"/>
        </w:rPr>
        <w:t>Ocenę poziomu ryzyka;</w:t>
      </w:r>
    </w:p>
    <w:p w:rsidR="000B3566" w:rsidRPr="002F4A48" w:rsidRDefault="000B3566" w:rsidP="00995471">
      <w:pPr>
        <w:pStyle w:val="Akapitzlist"/>
        <w:numPr>
          <w:ilvl w:val="1"/>
          <w:numId w:val="51"/>
        </w:numPr>
        <w:contextualSpacing/>
        <w:jc w:val="both"/>
        <w:rPr>
          <w:rFonts w:ascii="Verdana" w:hAnsi="Verdana"/>
          <w:sz w:val="20"/>
          <w:szCs w:val="20"/>
        </w:rPr>
      </w:pPr>
      <w:r w:rsidRPr="002F4A48">
        <w:rPr>
          <w:rFonts w:ascii="Verdana" w:hAnsi="Verdana"/>
          <w:sz w:val="20"/>
          <w:szCs w:val="20"/>
        </w:rPr>
        <w:t>Wpływ danej nieprawidłowości na bezpieczeństwo rozwiązania;</w:t>
      </w:r>
    </w:p>
    <w:p w:rsidR="000B3566" w:rsidRPr="002F4A48" w:rsidRDefault="000B3566" w:rsidP="00995471">
      <w:pPr>
        <w:pStyle w:val="Akapitzlist"/>
        <w:numPr>
          <w:ilvl w:val="1"/>
          <w:numId w:val="51"/>
        </w:numPr>
        <w:contextualSpacing/>
        <w:jc w:val="both"/>
        <w:rPr>
          <w:rFonts w:ascii="Verdana" w:hAnsi="Verdana"/>
          <w:sz w:val="20"/>
          <w:szCs w:val="20"/>
        </w:rPr>
      </w:pPr>
      <w:r w:rsidRPr="002F4A48">
        <w:rPr>
          <w:rFonts w:ascii="Verdana" w:hAnsi="Verdana"/>
          <w:sz w:val="20"/>
          <w:szCs w:val="20"/>
        </w:rPr>
        <w:t>Rekomendację zmian konfiguracji wraz ze wskazaniem odniesień do źródła przedstawionych zaleceń.</w:t>
      </w:r>
    </w:p>
    <w:p w:rsidR="000B3566" w:rsidRPr="002F4A48" w:rsidRDefault="000B3566" w:rsidP="002F4A48">
      <w:pPr>
        <w:pStyle w:val="Akapitzlist"/>
        <w:numPr>
          <w:ilvl w:val="0"/>
          <w:numId w:val="52"/>
        </w:numPr>
        <w:contextualSpacing/>
        <w:jc w:val="both"/>
        <w:rPr>
          <w:rFonts w:ascii="Verdana" w:hAnsi="Verdana"/>
          <w:sz w:val="20"/>
          <w:szCs w:val="20"/>
        </w:rPr>
      </w:pPr>
      <w:r w:rsidRPr="002F4A48">
        <w:rPr>
          <w:rFonts w:ascii="Verdana" w:hAnsi="Verdana"/>
          <w:sz w:val="20"/>
          <w:szCs w:val="20"/>
        </w:rPr>
        <w:t>Po wprowadzeniu przez Zamawiającego poprawek rekomendowanych przez Wykonawcę, Wykonawca przeprowadzi retesty Systemu. W ramach retestów Wykonawca powinien:</w:t>
      </w:r>
    </w:p>
    <w:p w:rsidR="000B3566" w:rsidRPr="002F4A48" w:rsidRDefault="000B3566" w:rsidP="002F4A48">
      <w:pPr>
        <w:pStyle w:val="Akapitzlist"/>
        <w:numPr>
          <w:ilvl w:val="1"/>
          <w:numId w:val="52"/>
        </w:numPr>
        <w:contextualSpacing/>
        <w:jc w:val="both"/>
        <w:rPr>
          <w:rFonts w:ascii="Verdana" w:hAnsi="Verdana"/>
          <w:sz w:val="20"/>
          <w:szCs w:val="20"/>
        </w:rPr>
      </w:pPr>
      <w:r w:rsidRPr="002F4A48">
        <w:rPr>
          <w:rFonts w:ascii="Verdana" w:hAnsi="Verdana"/>
          <w:sz w:val="20"/>
          <w:szCs w:val="20"/>
        </w:rPr>
        <w:t>zweryfikować, czy wykryte podczas audytów i testów, o których mowa w § 1 ust. 1 podatności i problemy z bezpieczeństwem zostały poprawnie rozwiązane;</w:t>
      </w:r>
    </w:p>
    <w:p w:rsidR="000B3566" w:rsidRPr="002F4A48" w:rsidRDefault="000B3566" w:rsidP="002F4A48">
      <w:pPr>
        <w:pStyle w:val="Akapitzlist"/>
        <w:numPr>
          <w:ilvl w:val="1"/>
          <w:numId w:val="52"/>
        </w:numPr>
        <w:contextualSpacing/>
        <w:jc w:val="both"/>
        <w:rPr>
          <w:rFonts w:ascii="Verdana" w:hAnsi="Verdana"/>
          <w:sz w:val="20"/>
          <w:szCs w:val="20"/>
        </w:rPr>
      </w:pPr>
      <w:r w:rsidRPr="002F4A48">
        <w:rPr>
          <w:rFonts w:ascii="Verdana" w:hAnsi="Verdana"/>
          <w:sz w:val="20"/>
          <w:szCs w:val="20"/>
        </w:rPr>
        <w:t>powtórzyć audyty i testy, o których mowa w § 1 Umowy.</w:t>
      </w:r>
    </w:p>
    <w:p w:rsidR="000B3566" w:rsidRPr="002F4A48" w:rsidRDefault="000B3566" w:rsidP="002F4A48">
      <w:pPr>
        <w:pStyle w:val="Akapitzlist"/>
        <w:numPr>
          <w:ilvl w:val="0"/>
          <w:numId w:val="52"/>
        </w:numPr>
        <w:contextualSpacing/>
        <w:jc w:val="both"/>
        <w:rPr>
          <w:rFonts w:ascii="Verdana" w:hAnsi="Verdana"/>
          <w:sz w:val="20"/>
          <w:szCs w:val="20"/>
        </w:rPr>
      </w:pPr>
      <w:r w:rsidRPr="002F4A48">
        <w:rPr>
          <w:rFonts w:ascii="Verdana" w:hAnsi="Verdana"/>
          <w:sz w:val="20"/>
          <w:szCs w:val="20"/>
        </w:rPr>
        <w:t>Po zakończeniu retestów, o których mowa w ust. 3, Wykonawca przekazuje Raport  weryfikacyjny w formie papierowej i elektronicznej (DOC i PDF) w języku polskim do siedziby  Zamawiającego</w:t>
      </w:r>
      <w:r w:rsidR="004545F3" w:rsidRPr="002F4A48">
        <w:rPr>
          <w:rFonts w:ascii="Verdana" w:hAnsi="Verdana"/>
          <w:sz w:val="20"/>
          <w:szCs w:val="20"/>
        </w:rPr>
        <w:t xml:space="preserve"> w terminie określonym w § 2 ust. 2</w:t>
      </w:r>
      <w:r w:rsidRPr="002F4A48">
        <w:rPr>
          <w:rFonts w:ascii="Verdana" w:hAnsi="Verdana"/>
          <w:sz w:val="20"/>
          <w:szCs w:val="20"/>
        </w:rPr>
        <w:t>.</w:t>
      </w:r>
    </w:p>
    <w:p w:rsidR="000B3566" w:rsidRPr="002F4A48" w:rsidRDefault="000B3566" w:rsidP="002F4A48">
      <w:pPr>
        <w:pStyle w:val="Akapitzlist"/>
        <w:numPr>
          <w:ilvl w:val="0"/>
          <w:numId w:val="52"/>
        </w:numPr>
        <w:contextualSpacing/>
        <w:jc w:val="both"/>
        <w:rPr>
          <w:rFonts w:ascii="Verdana" w:hAnsi="Verdana"/>
          <w:sz w:val="20"/>
          <w:szCs w:val="20"/>
        </w:rPr>
      </w:pPr>
      <w:r w:rsidRPr="002F4A48">
        <w:rPr>
          <w:rFonts w:ascii="Verdana" w:hAnsi="Verdana"/>
          <w:sz w:val="20"/>
          <w:szCs w:val="20"/>
        </w:rPr>
        <w:t>Szczegółowy opis przedmiotu Umowy stanowią Załącznik nr 1a i 1b do Umowy.</w:t>
      </w: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§2</w:t>
      </w:r>
    </w:p>
    <w:p w:rsidR="000B3566" w:rsidRPr="002F4A48" w:rsidRDefault="000B3566" w:rsidP="000B3566">
      <w:pPr>
        <w:pStyle w:val="Nagwek5"/>
        <w:spacing w:line="276" w:lineRule="auto"/>
        <w:rPr>
          <w:rFonts w:ascii="Verdana" w:hAnsi="Verdana" w:cs="Arial"/>
          <w:b/>
        </w:rPr>
      </w:pPr>
      <w:r w:rsidRPr="002F4A48">
        <w:rPr>
          <w:rFonts w:ascii="Verdana" w:hAnsi="Verdana" w:cs="Arial"/>
          <w:b/>
        </w:rPr>
        <w:t>Termin realizacji</w:t>
      </w:r>
    </w:p>
    <w:p w:rsidR="000B3566" w:rsidRPr="002F4A48" w:rsidRDefault="000B3566" w:rsidP="00AE3D17">
      <w:pPr>
        <w:pStyle w:val="Akapitzlist"/>
        <w:numPr>
          <w:ilvl w:val="0"/>
          <w:numId w:val="55"/>
        </w:numPr>
        <w:contextualSpacing/>
        <w:jc w:val="both"/>
        <w:rPr>
          <w:rFonts w:ascii="Verdana" w:hAnsi="Verdana"/>
          <w:sz w:val="20"/>
          <w:szCs w:val="20"/>
        </w:rPr>
      </w:pPr>
      <w:r w:rsidRPr="002F4A48">
        <w:rPr>
          <w:rFonts w:ascii="Verdana" w:hAnsi="Verdana"/>
          <w:sz w:val="20"/>
          <w:szCs w:val="20"/>
        </w:rPr>
        <w:t>Wykonawca wykona prace określone w § 1 ust. 1 i przekaże Zamawiającemu Raport w terminie nie dłuższym niż 3 tygodnie od dnia zawarcia Umowy. Wykonawca zrealizuje prace w następujących okresach:</w:t>
      </w:r>
    </w:p>
    <w:p w:rsidR="000B3566" w:rsidRPr="002F4A48" w:rsidRDefault="000B3566" w:rsidP="00995471">
      <w:pPr>
        <w:pStyle w:val="Akapitzlist"/>
        <w:numPr>
          <w:ilvl w:val="0"/>
          <w:numId w:val="50"/>
        </w:numPr>
        <w:contextualSpacing/>
        <w:jc w:val="both"/>
        <w:rPr>
          <w:rFonts w:ascii="Verdana" w:hAnsi="Verdana"/>
          <w:sz w:val="20"/>
          <w:szCs w:val="20"/>
        </w:rPr>
      </w:pPr>
      <w:r w:rsidRPr="002F4A48">
        <w:rPr>
          <w:rFonts w:ascii="Verdana" w:hAnsi="Verdana"/>
          <w:sz w:val="20"/>
          <w:szCs w:val="20"/>
        </w:rPr>
        <w:t>Uruchomienie realizacji prac: do 1 tygodnia od dnia zawarcia Umowy;</w:t>
      </w:r>
    </w:p>
    <w:p w:rsidR="000B3566" w:rsidRPr="002F4A48" w:rsidRDefault="000B3566" w:rsidP="00995471">
      <w:pPr>
        <w:pStyle w:val="Akapitzlist"/>
        <w:numPr>
          <w:ilvl w:val="0"/>
          <w:numId w:val="50"/>
        </w:numPr>
        <w:contextualSpacing/>
        <w:jc w:val="both"/>
        <w:rPr>
          <w:rFonts w:ascii="Verdana" w:hAnsi="Verdana"/>
          <w:sz w:val="20"/>
          <w:szCs w:val="20"/>
        </w:rPr>
      </w:pPr>
      <w:r w:rsidRPr="002F4A48">
        <w:rPr>
          <w:rFonts w:ascii="Verdana" w:hAnsi="Verdana"/>
          <w:sz w:val="20"/>
          <w:szCs w:val="20"/>
        </w:rPr>
        <w:t>Spotkanie koordynacyjne i szczegółowe planowanie realizacji prac: do 4 dni od dnia zawarcia Umowy;</w:t>
      </w:r>
    </w:p>
    <w:p w:rsidR="000B3566" w:rsidRPr="002F4A48" w:rsidRDefault="000B3566" w:rsidP="00995471">
      <w:pPr>
        <w:pStyle w:val="Akapitzlist"/>
        <w:numPr>
          <w:ilvl w:val="0"/>
          <w:numId w:val="50"/>
        </w:numPr>
        <w:contextualSpacing/>
        <w:jc w:val="both"/>
        <w:rPr>
          <w:rFonts w:ascii="Verdana" w:hAnsi="Verdana"/>
          <w:sz w:val="20"/>
          <w:szCs w:val="20"/>
        </w:rPr>
      </w:pPr>
      <w:r w:rsidRPr="002F4A48">
        <w:rPr>
          <w:rFonts w:ascii="Verdana" w:hAnsi="Verdana"/>
          <w:sz w:val="20"/>
          <w:szCs w:val="20"/>
        </w:rPr>
        <w:t>Realizacja testów: do 11 dni od zawarcia Umowy;</w:t>
      </w:r>
    </w:p>
    <w:p w:rsidR="000B3566" w:rsidRPr="002F4A48" w:rsidRDefault="000B3566" w:rsidP="00995471">
      <w:pPr>
        <w:pStyle w:val="Akapitzlist"/>
        <w:numPr>
          <w:ilvl w:val="0"/>
          <w:numId w:val="50"/>
        </w:numPr>
        <w:contextualSpacing/>
        <w:jc w:val="both"/>
        <w:rPr>
          <w:rFonts w:ascii="Verdana" w:hAnsi="Verdana"/>
          <w:sz w:val="20"/>
          <w:szCs w:val="20"/>
        </w:rPr>
      </w:pPr>
      <w:r w:rsidRPr="002F4A48">
        <w:rPr>
          <w:rFonts w:ascii="Verdana" w:hAnsi="Verdana"/>
          <w:sz w:val="20"/>
          <w:szCs w:val="20"/>
        </w:rPr>
        <w:t>Okres przeprowadzania testów: 4 dni od rozpoczęcia testów;</w:t>
      </w:r>
    </w:p>
    <w:p w:rsidR="000B3566" w:rsidRPr="002F4A48" w:rsidRDefault="000B3566" w:rsidP="00995471">
      <w:pPr>
        <w:pStyle w:val="Akapitzlist"/>
        <w:numPr>
          <w:ilvl w:val="0"/>
          <w:numId w:val="50"/>
        </w:numPr>
        <w:contextualSpacing/>
        <w:jc w:val="both"/>
        <w:rPr>
          <w:rFonts w:ascii="Verdana" w:hAnsi="Verdana"/>
          <w:sz w:val="20"/>
          <w:szCs w:val="20"/>
        </w:rPr>
      </w:pPr>
      <w:r w:rsidRPr="002F4A48">
        <w:rPr>
          <w:rFonts w:ascii="Verdana" w:hAnsi="Verdana"/>
          <w:sz w:val="20"/>
          <w:szCs w:val="20"/>
        </w:rPr>
        <w:t>Przekazanie Raportu Zamawiającemu: do 4 dni od zakończenia testów.</w:t>
      </w:r>
    </w:p>
    <w:p w:rsidR="000B3566" w:rsidRPr="002F4A48" w:rsidRDefault="000B3566" w:rsidP="000B0F2D">
      <w:pPr>
        <w:pStyle w:val="Akapitzlist"/>
        <w:numPr>
          <w:ilvl w:val="0"/>
          <w:numId w:val="55"/>
        </w:numPr>
        <w:contextualSpacing/>
        <w:jc w:val="both"/>
        <w:rPr>
          <w:rFonts w:ascii="Verdana" w:hAnsi="Verdana"/>
          <w:sz w:val="20"/>
          <w:szCs w:val="20"/>
        </w:rPr>
      </w:pPr>
      <w:r w:rsidRPr="002F4A48">
        <w:rPr>
          <w:rFonts w:ascii="Verdana" w:hAnsi="Verdana"/>
          <w:sz w:val="20"/>
          <w:szCs w:val="20"/>
        </w:rPr>
        <w:t>Wykonawca wykona prace określone w § 1 ust. 3 i zgłosi gotowość przekazania Raportu weryfikacyjnego Zamawiającemu w terminie nie dłuższym niż 2 tygodnie od dnia przekazania przez Zamawiającego informacji o wprowadzeniu w Systemie poprawek rekomendowanych przez Wykonawcę.</w:t>
      </w:r>
    </w:p>
    <w:p w:rsidR="000B3566" w:rsidRPr="002F4A48" w:rsidRDefault="000B3566" w:rsidP="000B0F2D">
      <w:pPr>
        <w:pStyle w:val="Akapitzlist"/>
        <w:numPr>
          <w:ilvl w:val="0"/>
          <w:numId w:val="55"/>
        </w:numPr>
        <w:contextualSpacing/>
        <w:jc w:val="both"/>
        <w:rPr>
          <w:rFonts w:ascii="Verdana" w:hAnsi="Verdana"/>
          <w:sz w:val="20"/>
          <w:szCs w:val="20"/>
        </w:rPr>
      </w:pPr>
      <w:r w:rsidRPr="002F4A48">
        <w:rPr>
          <w:rFonts w:ascii="Verdana" w:hAnsi="Verdana"/>
          <w:sz w:val="20"/>
          <w:szCs w:val="20"/>
        </w:rPr>
        <w:t>Do terminu wykonania prac nie są wliczone okresy, w których Zamawiający nie udostępnił urządzeń, podlegających badaniu określonym w przedmiocie umowy.</w:t>
      </w:r>
    </w:p>
    <w:p w:rsidR="00A363D5" w:rsidRPr="002F4A48" w:rsidRDefault="00A363D5" w:rsidP="000B0F2D">
      <w:pPr>
        <w:pStyle w:val="Akapitzlist"/>
        <w:numPr>
          <w:ilvl w:val="0"/>
          <w:numId w:val="55"/>
        </w:numPr>
        <w:contextualSpacing/>
        <w:jc w:val="both"/>
        <w:rPr>
          <w:rFonts w:ascii="Verdana" w:hAnsi="Verdana"/>
          <w:sz w:val="20"/>
          <w:szCs w:val="20"/>
        </w:rPr>
      </w:pPr>
      <w:r w:rsidRPr="002F4A48">
        <w:rPr>
          <w:rFonts w:ascii="Verdana" w:hAnsi="Verdana"/>
          <w:sz w:val="20"/>
          <w:szCs w:val="20"/>
        </w:rPr>
        <w:t>W przypadku nieprzekazania Raportu weryfikacyjnego w terminie o którym mowa w ust. 2 postanowienia § 7 stosuje się odpowiednio.</w:t>
      </w: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 3</w:t>
      </w:r>
    </w:p>
    <w:p w:rsidR="000B3566" w:rsidRPr="002F4A48" w:rsidRDefault="000B3566" w:rsidP="000B3566">
      <w:pPr>
        <w:autoSpaceDE w:val="0"/>
        <w:autoSpaceDN w:val="0"/>
        <w:adjustRightInd w:val="0"/>
        <w:spacing w:line="276" w:lineRule="auto"/>
        <w:jc w:val="center"/>
        <w:rPr>
          <w:rFonts w:ascii="Verdana" w:hAnsi="Verdana" w:cs="Arial"/>
          <w:b/>
          <w:bCs/>
          <w:i/>
          <w:sz w:val="20"/>
          <w:szCs w:val="20"/>
        </w:rPr>
      </w:pPr>
      <w:r w:rsidRPr="002F4A48">
        <w:rPr>
          <w:rFonts w:ascii="Verdana" w:hAnsi="Verdana" w:cs="Arial"/>
          <w:b/>
          <w:bCs/>
          <w:i/>
          <w:sz w:val="20"/>
          <w:szCs w:val="20"/>
        </w:rPr>
        <w:t>Wynagrodzenie</w:t>
      </w:r>
    </w:p>
    <w:p w:rsidR="000B3566" w:rsidRPr="002F4A48" w:rsidRDefault="000B3566" w:rsidP="002F4A48">
      <w:pPr>
        <w:pStyle w:val="Akapitzlist"/>
        <w:numPr>
          <w:ilvl w:val="0"/>
          <w:numId w:val="33"/>
        </w:numPr>
        <w:contextualSpacing/>
        <w:jc w:val="both"/>
        <w:rPr>
          <w:rFonts w:ascii="Verdana" w:hAnsi="Verdana"/>
          <w:sz w:val="20"/>
          <w:szCs w:val="20"/>
        </w:rPr>
      </w:pPr>
      <w:r w:rsidRPr="002F4A48">
        <w:rPr>
          <w:rFonts w:ascii="Verdana" w:hAnsi="Verdana"/>
          <w:sz w:val="20"/>
          <w:szCs w:val="20"/>
        </w:rPr>
        <w:t xml:space="preserve">Za pełne i prawidłowe wykonanie przedmiotu Umowy Wykonawca otrzyma wynagrodzenie </w:t>
      </w:r>
      <w:r w:rsidR="00CA30AD" w:rsidRPr="002F4A48">
        <w:rPr>
          <w:rFonts w:ascii="Verdana" w:hAnsi="Verdana"/>
          <w:sz w:val="20"/>
          <w:szCs w:val="20"/>
        </w:rPr>
        <w:t xml:space="preserve">ryczałtowe </w:t>
      </w:r>
      <w:r w:rsidRPr="002F4A48">
        <w:rPr>
          <w:rFonts w:ascii="Verdana" w:hAnsi="Verdana"/>
          <w:sz w:val="20"/>
          <w:szCs w:val="20"/>
        </w:rPr>
        <w:t>w kwocie netto…………………, powiększone o podatek VAT w kwocie……………, co daje kwotę ………………… brutto (słownie: …………………………………………………..).</w:t>
      </w:r>
      <w:r w:rsidR="00CA30AD" w:rsidRPr="002F4A48">
        <w:rPr>
          <w:rFonts w:ascii="Verdana" w:hAnsi="Verdana"/>
          <w:sz w:val="20"/>
          <w:szCs w:val="20"/>
        </w:rPr>
        <w:t xml:space="preserve"> </w:t>
      </w:r>
    </w:p>
    <w:p w:rsidR="000B3566" w:rsidRPr="002F4A48" w:rsidRDefault="000B3566" w:rsidP="002F4A48">
      <w:pPr>
        <w:pStyle w:val="Akapitzlist"/>
        <w:numPr>
          <w:ilvl w:val="0"/>
          <w:numId w:val="33"/>
        </w:numPr>
        <w:contextualSpacing/>
        <w:jc w:val="both"/>
        <w:rPr>
          <w:rFonts w:ascii="Verdana" w:hAnsi="Verdana"/>
          <w:sz w:val="20"/>
          <w:szCs w:val="20"/>
        </w:rPr>
      </w:pPr>
      <w:r w:rsidRPr="002F4A48">
        <w:rPr>
          <w:rFonts w:ascii="Verdana" w:hAnsi="Verdana"/>
          <w:sz w:val="20"/>
          <w:szCs w:val="20"/>
        </w:rPr>
        <w:t>Wykonawca otrzyma:</w:t>
      </w:r>
    </w:p>
    <w:p w:rsidR="000B3566" w:rsidRPr="002F4A48" w:rsidRDefault="000B3566" w:rsidP="002F4A48">
      <w:pPr>
        <w:pStyle w:val="Akapitzlist"/>
        <w:numPr>
          <w:ilvl w:val="2"/>
          <w:numId w:val="47"/>
        </w:numPr>
        <w:ind w:left="851" w:hanging="425"/>
        <w:contextualSpacing/>
        <w:jc w:val="both"/>
        <w:rPr>
          <w:rFonts w:ascii="Verdana" w:hAnsi="Verdana"/>
          <w:sz w:val="20"/>
          <w:szCs w:val="20"/>
        </w:rPr>
      </w:pPr>
      <w:r w:rsidRPr="002F4A48">
        <w:rPr>
          <w:rFonts w:ascii="Verdana" w:hAnsi="Verdana"/>
          <w:sz w:val="20"/>
          <w:szCs w:val="20"/>
        </w:rPr>
        <w:t xml:space="preserve">po odbiorze Raportu - wynagrodzenie w wysokości 70% wynagrodzenia </w:t>
      </w:r>
      <w:proofErr w:type="spellStart"/>
      <w:r w:rsidRPr="002F4A48">
        <w:rPr>
          <w:rFonts w:ascii="Verdana" w:hAnsi="Verdana"/>
          <w:sz w:val="20"/>
          <w:szCs w:val="20"/>
        </w:rPr>
        <w:t>określonegow</w:t>
      </w:r>
      <w:proofErr w:type="spellEnd"/>
      <w:r w:rsidRPr="002F4A48">
        <w:rPr>
          <w:rFonts w:ascii="Verdana" w:hAnsi="Verdana"/>
          <w:sz w:val="20"/>
          <w:szCs w:val="20"/>
        </w:rPr>
        <w:t xml:space="preserve"> ust. 1, </w:t>
      </w:r>
    </w:p>
    <w:p w:rsidR="000B3566" w:rsidRPr="002F4A48" w:rsidRDefault="000B3566" w:rsidP="002F4A48">
      <w:pPr>
        <w:pStyle w:val="Akapitzlist"/>
        <w:numPr>
          <w:ilvl w:val="2"/>
          <w:numId w:val="47"/>
        </w:numPr>
        <w:ind w:left="851" w:hanging="425"/>
        <w:contextualSpacing/>
        <w:jc w:val="both"/>
        <w:rPr>
          <w:rFonts w:ascii="Verdana" w:hAnsi="Verdana"/>
          <w:sz w:val="20"/>
          <w:szCs w:val="20"/>
        </w:rPr>
      </w:pPr>
      <w:r w:rsidRPr="002F4A48">
        <w:rPr>
          <w:rFonts w:ascii="Verdana" w:hAnsi="Verdana"/>
          <w:sz w:val="20"/>
          <w:szCs w:val="20"/>
        </w:rPr>
        <w:t xml:space="preserve">po odbiorze Raportu weryfikacyjnego - wynagrodzenie w wysokości 30% wynagrodzenia określonego w ust. 1. </w:t>
      </w:r>
    </w:p>
    <w:p w:rsidR="000B3566" w:rsidRPr="002F4A48" w:rsidRDefault="000B3566" w:rsidP="002F4A48">
      <w:pPr>
        <w:pStyle w:val="Akapitzlist"/>
        <w:numPr>
          <w:ilvl w:val="0"/>
          <w:numId w:val="33"/>
        </w:numPr>
        <w:contextualSpacing/>
        <w:jc w:val="both"/>
        <w:rPr>
          <w:rFonts w:ascii="Verdana" w:hAnsi="Verdana"/>
          <w:sz w:val="20"/>
          <w:szCs w:val="20"/>
        </w:rPr>
      </w:pPr>
      <w:r w:rsidRPr="002F4A48">
        <w:rPr>
          <w:rFonts w:ascii="Verdana" w:hAnsi="Verdana"/>
          <w:sz w:val="20"/>
          <w:szCs w:val="20"/>
        </w:rPr>
        <w:lastRenderedPageBreak/>
        <w:t>Podstawą do wystawienia przez Wykonawcę faktury będzie protokół odbioru podpisany przez Zamawiającego bez zastrzeżeń</w:t>
      </w:r>
      <w:r w:rsidR="00347C4A" w:rsidRPr="002F4A48">
        <w:rPr>
          <w:rFonts w:ascii="Verdana" w:hAnsi="Verdana"/>
          <w:sz w:val="20"/>
          <w:szCs w:val="20"/>
        </w:rPr>
        <w:t>, stanowiący załącznik nr 3 do niniejszej Umowy</w:t>
      </w:r>
      <w:r w:rsidRPr="002F4A48">
        <w:rPr>
          <w:rFonts w:ascii="Verdana" w:hAnsi="Verdana"/>
          <w:sz w:val="20"/>
          <w:szCs w:val="20"/>
        </w:rPr>
        <w:t>.</w:t>
      </w:r>
      <w:r w:rsidR="005206F5" w:rsidRPr="002F4A48">
        <w:rPr>
          <w:rFonts w:ascii="Verdana" w:hAnsi="Verdana"/>
          <w:sz w:val="20"/>
          <w:szCs w:val="20"/>
        </w:rPr>
        <w:t xml:space="preserve"> Protokół będzie sporządzony odrębnie dla odbioru Raportu i Raportu weryfikacyjnego.</w:t>
      </w:r>
    </w:p>
    <w:p w:rsidR="000B3566" w:rsidRPr="002F4A48" w:rsidRDefault="000B3566" w:rsidP="002F4A48">
      <w:pPr>
        <w:pStyle w:val="Akapitzlist"/>
        <w:numPr>
          <w:ilvl w:val="0"/>
          <w:numId w:val="33"/>
        </w:numPr>
        <w:contextualSpacing/>
        <w:jc w:val="both"/>
        <w:rPr>
          <w:rFonts w:ascii="Verdana" w:hAnsi="Verdana"/>
          <w:sz w:val="20"/>
          <w:szCs w:val="20"/>
        </w:rPr>
      </w:pPr>
      <w:r w:rsidRPr="002F4A48">
        <w:rPr>
          <w:rFonts w:ascii="Verdana" w:hAnsi="Verdana"/>
          <w:sz w:val="20"/>
          <w:szCs w:val="20"/>
        </w:rPr>
        <w:t>Wynagrodzenie będzie płatne w terminie 21 dni od daty wpływu do Zamawiającego prawidłowo wystawionej faktury.</w:t>
      </w:r>
    </w:p>
    <w:p w:rsidR="000B3566" w:rsidRPr="002F4A48" w:rsidRDefault="000B3566" w:rsidP="002F4A48">
      <w:pPr>
        <w:pStyle w:val="Akapitzlist"/>
        <w:numPr>
          <w:ilvl w:val="0"/>
          <w:numId w:val="33"/>
        </w:numPr>
        <w:contextualSpacing/>
        <w:jc w:val="both"/>
        <w:rPr>
          <w:rFonts w:ascii="Verdana" w:hAnsi="Verdana"/>
          <w:sz w:val="20"/>
          <w:szCs w:val="20"/>
        </w:rPr>
      </w:pPr>
      <w:r w:rsidRPr="002F4A48">
        <w:rPr>
          <w:rFonts w:ascii="Verdana" w:hAnsi="Verdana"/>
          <w:sz w:val="20"/>
          <w:szCs w:val="20"/>
        </w:rPr>
        <w:t xml:space="preserve">Wynagrodzenie będzie płatne przelewem na konto Wykonawcy wskazane na fakturze. </w:t>
      </w:r>
    </w:p>
    <w:p w:rsidR="000B3566" w:rsidRPr="002F4A48" w:rsidRDefault="000B3566" w:rsidP="002F4A48">
      <w:pPr>
        <w:pStyle w:val="Akapitzlist"/>
        <w:numPr>
          <w:ilvl w:val="0"/>
          <w:numId w:val="33"/>
        </w:numPr>
        <w:contextualSpacing/>
        <w:jc w:val="both"/>
        <w:rPr>
          <w:rFonts w:ascii="Verdana" w:hAnsi="Verdana"/>
          <w:sz w:val="20"/>
          <w:szCs w:val="20"/>
        </w:rPr>
      </w:pPr>
      <w:r w:rsidRPr="002F4A48">
        <w:rPr>
          <w:rFonts w:ascii="Verdana" w:hAnsi="Verdana"/>
          <w:sz w:val="20"/>
          <w:szCs w:val="20"/>
        </w:rPr>
        <w:t>Za termin płatności przyjmuje się dzień obciążenia rachunku bankowego Zamawiającego należną Wykonawcy kwotą.</w:t>
      </w:r>
    </w:p>
    <w:p w:rsidR="000B3566" w:rsidRPr="002F4A48" w:rsidRDefault="000B3566" w:rsidP="002F4A48">
      <w:pPr>
        <w:pStyle w:val="Akapitzlist"/>
        <w:numPr>
          <w:ilvl w:val="0"/>
          <w:numId w:val="33"/>
        </w:numPr>
        <w:contextualSpacing/>
        <w:jc w:val="both"/>
        <w:rPr>
          <w:rFonts w:ascii="Verdana" w:hAnsi="Verdana"/>
          <w:sz w:val="20"/>
          <w:szCs w:val="20"/>
        </w:rPr>
      </w:pPr>
      <w:r w:rsidRPr="002F4A48">
        <w:rPr>
          <w:rFonts w:ascii="Verdana" w:hAnsi="Verdana"/>
          <w:sz w:val="20"/>
          <w:szCs w:val="20"/>
        </w:rPr>
        <w:t>Wynagrodzenie określone w ust. 1 obejmuje wszelkie koszty Wykonawcy związane z realizacją przedmiotu Umowy, w tym wszelkie opłaty i podatki (w tym podatek VAT), wynagrodzenie z tytułu przeniesienia autorskich praw majątkowych, zależnych praw autorskich i wyłącznego prawa zezwalania na wykonywanie zależnego prawa autorskiego, o których mowa w § 9, oraz wynagrodzenie z tytułu przeniesienia własności egzemplarzy Utworów i ich nośników.</w:t>
      </w:r>
    </w:p>
    <w:p w:rsidR="000B3566" w:rsidRPr="002F4A48" w:rsidRDefault="000B3566" w:rsidP="000B3566">
      <w:pPr>
        <w:pStyle w:val="Akapitzlist"/>
        <w:ind w:left="340"/>
        <w:jc w:val="both"/>
        <w:rPr>
          <w:rFonts w:ascii="Verdana" w:hAnsi="Verdana"/>
          <w:sz w:val="20"/>
          <w:szCs w:val="20"/>
        </w:rPr>
      </w:pPr>
    </w:p>
    <w:p w:rsidR="000B3566" w:rsidRPr="002F4A48" w:rsidRDefault="000B3566" w:rsidP="000B3566">
      <w:pPr>
        <w:keepNext/>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 4</w:t>
      </w:r>
    </w:p>
    <w:p w:rsidR="000B3566" w:rsidRPr="002F4A48" w:rsidRDefault="000B3566" w:rsidP="000B3566">
      <w:pPr>
        <w:pStyle w:val="Default"/>
        <w:spacing w:line="276" w:lineRule="auto"/>
        <w:ind w:left="360" w:hanging="360"/>
        <w:jc w:val="center"/>
        <w:rPr>
          <w:rFonts w:ascii="Verdana" w:hAnsi="Verdana" w:cs="Arial"/>
          <w:b/>
          <w:i/>
          <w:color w:val="auto"/>
          <w:sz w:val="20"/>
          <w:szCs w:val="20"/>
        </w:rPr>
      </w:pPr>
      <w:r w:rsidRPr="002F4A48">
        <w:rPr>
          <w:rFonts w:ascii="Verdana" w:hAnsi="Verdana" w:cs="Arial"/>
          <w:b/>
          <w:i/>
          <w:color w:val="auto"/>
          <w:sz w:val="20"/>
          <w:szCs w:val="20"/>
        </w:rPr>
        <w:t>Zespół</w:t>
      </w:r>
    </w:p>
    <w:p w:rsidR="000B3566" w:rsidRPr="002F4A48" w:rsidRDefault="000B3566" w:rsidP="002F4A48">
      <w:pPr>
        <w:pStyle w:val="Akapitzlist"/>
        <w:numPr>
          <w:ilvl w:val="0"/>
          <w:numId w:val="34"/>
        </w:numPr>
        <w:contextualSpacing/>
        <w:jc w:val="both"/>
        <w:rPr>
          <w:rFonts w:ascii="Verdana" w:hAnsi="Verdana"/>
          <w:sz w:val="20"/>
          <w:szCs w:val="20"/>
        </w:rPr>
      </w:pPr>
      <w:r w:rsidRPr="002F4A48">
        <w:rPr>
          <w:rFonts w:ascii="Verdana" w:hAnsi="Verdana"/>
          <w:sz w:val="20"/>
          <w:szCs w:val="20"/>
        </w:rPr>
        <w:t>Osobami upoważnionymi do kontaktów oraz realizacji Umowy są:</w:t>
      </w:r>
    </w:p>
    <w:p w:rsidR="000B3566" w:rsidRPr="002F4A48" w:rsidRDefault="000B3566" w:rsidP="00E812B5">
      <w:pPr>
        <w:numPr>
          <w:ilvl w:val="0"/>
          <w:numId w:val="39"/>
        </w:numPr>
        <w:spacing w:line="276" w:lineRule="auto"/>
        <w:jc w:val="both"/>
        <w:rPr>
          <w:rFonts w:ascii="Verdana" w:hAnsi="Verdana" w:cs="Arial"/>
          <w:sz w:val="20"/>
          <w:szCs w:val="20"/>
        </w:rPr>
      </w:pPr>
      <w:r w:rsidRPr="002F4A48">
        <w:rPr>
          <w:rFonts w:ascii="Verdana" w:hAnsi="Verdana" w:cs="Arial"/>
          <w:sz w:val="20"/>
          <w:szCs w:val="20"/>
        </w:rPr>
        <w:t>po stronie Zamawiającego:</w:t>
      </w:r>
    </w:p>
    <w:p w:rsidR="000B3566" w:rsidRPr="002F4A48" w:rsidRDefault="009A4DFB" w:rsidP="002F4A48">
      <w:pPr>
        <w:numPr>
          <w:ilvl w:val="3"/>
          <w:numId w:val="44"/>
        </w:numPr>
        <w:spacing w:line="276" w:lineRule="auto"/>
        <w:ind w:left="709" w:hanging="470"/>
        <w:jc w:val="both"/>
        <w:rPr>
          <w:rFonts w:ascii="Verdana" w:hAnsi="Verdana" w:cs="Arial"/>
          <w:sz w:val="20"/>
          <w:szCs w:val="20"/>
        </w:rPr>
      </w:pPr>
      <w:r w:rsidRPr="002F4A48">
        <w:rPr>
          <w:rFonts w:ascii="Verdana" w:hAnsi="Verdana" w:cs="Arial"/>
          <w:sz w:val="20"/>
          <w:szCs w:val="20"/>
        </w:rPr>
        <w:t xml:space="preserve">………………………………………. </w:t>
      </w:r>
      <w:proofErr w:type="spellStart"/>
      <w:r w:rsidRPr="002F4A48">
        <w:rPr>
          <w:rFonts w:ascii="Verdana" w:hAnsi="Verdana" w:cs="Arial"/>
          <w:sz w:val="20"/>
          <w:szCs w:val="20"/>
        </w:rPr>
        <w:t>tel</w:t>
      </w:r>
      <w:proofErr w:type="spellEnd"/>
      <w:r w:rsidRPr="002F4A48">
        <w:rPr>
          <w:rFonts w:ascii="Verdana" w:hAnsi="Verdana" w:cs="Arial"/>
          <w:sz w:val="20"/>
          <w:szCs w:val="20"/>
        </w:rPr>
        <w:t>…………………………… e-mail……………………….….</w:t>
      </w:r>
    </w:p>
    <w:p w:rsidR="000B3566" w:rsidRPr="002F4A48" w:rsidRDefault="009A4DFB" w:rsidP="002F4A48">
      <w:pPr>
        <w:numPr>
          <w:ilvl w:val="3"/>
          <w:numId w:val="44"/>
        </w:numPr>
        <w:spacing w:line="276" w:lineRule="auto"/>
        <w:ind w:left="709" w:hanging="470"/>
        <w:jc w:val="both"/>
        <w:rPr>
          <w:rFonts w:ascii="Verdana" w:hAnsi="Verdana" w:cs="Arial"/>
          <w:sz w:val="20"/>
          <w:szCs w:val="20"/>
        </w:rPr>
      </w:pPr>
      <w:r w:rsidRPr="002F4A48">
        <w:rPr>
          <w:rFonts w:ascii="Verdana" w:hAnsi="Verdana" w:cs="Arial"/>
          <w:sz w:val="20"/>
          <w:szCs w:val="20"/>
        </w:rPr>
        <w:t xml:space="preserve">………………………………………. </w:t>
      </w:r>
      <w:proofErr w:type="spellStart"/>
      <w:r w:rsidRPr="002F4A48">
        <w:rPr>
          <w:rFonts w:ascii="Verdana" w:hAnsi="Verdana" w:cs="Arial"/>
          <w:sz w:val="20"/>
          <w:szCs w:val="20"/>
        </w:rPr>
        <w:t>tel</w:t>
      </w:r>
      <w:proofErr w:type="spellEnd"/>
      <w:r w:rsidRPr="002F4A48">
        <w:rPr>
          <w:rFonts w:ascii="Verdana" w:hAnsi="Verdana" w:cs="Arial"/>
          <w:sz w:val="20"/>
          <w:szCs w:val="20"/>
        </w:rPr>
        <w:t>…………………………… e-mail………………………..….</w:t>
      </w:r>
    </w:p>
    <w:p w:rsidR="000B3566" w:rsidRPr="002F4A48" w:rsidRDefault="000B3566" w:rsidP="00E812B5">
      <w:pPr>
        <w:numPr>
          <w:ilvl w:val="0"/>
          <w:numId w:val="39"/>
        </w:numPr>
        <w:spacing w:line="276" w:lineRule="auto"/>
        <w:jc w:val="both"/>
        <w:rPr>
          <w:rFonts w:ascii="Verdana" w:hAnsi="Verdana" w:cs="Arial"/>
          <w:sz w:val="20"/>
          <w:szCs w:val="20"/>
        </w:rPr>
      </w:pPr>
      <w:r w:rsidRPr="002F4A48">
        <w:rPr>
          <w:rFonts w:ascii="Verdana" w:hAnsi="Verdana" w:cs="Arial"/>
          <w:sz w:val="20"/>
          <w:szCs w:val="20"/>
        </w:rPr>
        <w:t xml:space="preserve">po stronie Wykonawcy: </w:t>
      </w:r>
    </w:p>
    <w:p w:rsidR="009A4DFB" w:rsidRPr="002F4A48" w:rsidRDefault="009A4DFB" w:rsidP="009A4DFB">
      <w:pPr>
        <w:numPr>
          <w:ilvl w:val="3"/>
          <w:numId w:val="39"/>
        </w:numPr>
        <w:spacing w:line="276" w:lineRule="auto"/>
        <w:ind w:left="709"/>
        <w:jc w:val="both"/>
        <w:rPr>
          <w:rFonts w:ascii="Verdana" w:hAnsi="Verdana" w:cs="Arial"/>
          <w:sz w:val="20"/>
          <w:szCs w:val="20"/>
        </w:rPr>
      </w:pPr>
      <w:r w:rsidRPr="002F4A48">
        <w:rPr>
          <w:rFonts w:ascii="Verdana" w:hAnsi="Verdana" w:cs="Arial"/>
          <w:sz w:val="20"/>
          <w:szCs w:val="20"/>
        </w:rPr>
        <w:t xml:space="preserve">………………………………………. </w:t>
      </w:r>
      <w:proofErr w:type="spellStart"/>
      <w:r w:rsidRPr="002F4A48">
        <w:rPr>
          <w:rFonts w:ascii="Verdana" w:hAnsi="Verdana" w:cs="Arial"/>
          <w:sz w:val="20"/>
          <w:szCs w:val="20"/>
        </w:rPr>
        <w:t>tel</w:t>
      </w:r>
      <w:proofErr w:type="spellEnd"/>
      <w:r w:rsidRPr="002F4A48">
        <w:rPr>
          <w:rFonts w:ascii="Verdana" w:hAnsi="Verdana" w:cs="Arial"/>
          <w:sz w:val="20"/>
          <w:szCs w:val="20"/>
        </w:rPr>
        <w:t>…………………………… e-mail……………………….….</w:t>
      </w:r>
    </w:p>
    <w:p w:rsidR="009A4DFB" w:rsidRPr="002F4A48" w:rsidRDefault="009A4DFB" w:rsidP="009A4DFB">
      <w:pPr>
        <w:numPr>
          <w:ilvl w:val="3"/>
          <w:numId w:val="39"/>
        </w:numPr>
        <w:spacing w:line="276" w:lineRule="auto"/>
        <w:ind w:left="709"/>
        <w:jc w:val="both"/>
        <w:rPr>
          <w:rFonts w:ascii="Verdana" w:hAnsi="Verdana" w:cs="Arial"/>
          <w:sz w:val="20"/>
          <w:szCs w:val="20"/>
        </w:rPr>
      </w:pPr>
      <w:r w:rsidRPr="002F4A48">
        <w:rPr>
          <w:rFonts w:ascii="Verdana" w:hAnsi="Verdana" w:cs="Arial"/>
          <w:sz w:val="20"/>
          <w:szCs w:val="20"/>
        </w:rPr>
        <w:t xml:space="preserve">………………………………………. </w:t>
      </w:r>
      <w:proofErr w:type="spellStart"/>
      <w:r w:rsidRPr="002F4A48">
        <w:rPr>
          <w:rFonts w:ascii="Verdana" w:hAnsi="Verdana" w:cs="Arial"/>
          <w:sz w:val="20"/>
          <w:szCs w:val="20"/>
        </w:rPr>
        <w:t>tel</w:t>
      </w:r>
      <w:proofErr w:type="spellEnd"/>
      <w:r w:rsidRPr="002F4A48">
        <w:rPr>
          <w:rFonts w:ascii="Verdana" w:hAnsi="Verdana" w:cs="Arial"/>
          <w:sz w:val="20"/>
          <w:szCs w:val="20"/>
        </w:rPr>
        <w:t>…………………………… e-mail………………………..….</w:t>
      </w:r>
    </w:p>
    <w:p w:rsidR="000B3566" w:rsidRPr="002F4A48" w:rsidRDefault="000B3566" w:rsidP="002F4A48">
      <w:pPr>
        <w:pStyle w:val="Akapitzlist"/>
        <w:numPr>
          <w:ilvl w:val="0"/>
          <w:numId w:val="34"/>
        </w:numPr>
        <w:contextualSpacing/>
        <w:jc w:val="both"/>
        <w:rPr>
          <w:rFonts w:ascii="Verdana" w:hAnsi="Verdana"/>
          <w:sz w:val="20"/>
          <w:szCs w:val="20"/>
        </w:rPr>
      </w:pPr>
      <w:r w:rsidRPr="002F4A48">
        <w:rPr>
          <w:rFonts w:ascii="Verdana" w:hAnsi="Verdana"/>
          <w:sz w:val="20"/>
          <w:szCs w:val="20"/>
        </w:rPr>
        <w:t>Osobami uprawnionymi do odbioru raportów i podpisywania protokołu są osoby wymienione w ust. 1 pkt 1</w:t>
      </w:r>
      <w:r w:rsidR="005F5061" w:rsidRPr="002F4A48">
        <w:rPr>
          <w:rFonts w:ascii="Verdana" w:hAnsi="Verdana"/>
          <w:sz w:val="20"/>
          <w:szCs w:val="20"/>
        </w:rPr>
        <w:t xml:space="preserve"> i 2</w:t>
      </w:r>
      <w:r w:rsidRPr="002F4A48">
        <w:rPr>
          <w:rFonts w:ascii="Verdana" w:hAnsi="Verdana"/>
          <w:sz w:val="20"/>
          <w:szCs w:val="20"/>
        </w:rPr>
        <w:t xml:space="preserve">. </w:t>
      </w:r>
    </w:p>
    <w:p w:rsidR="003609B8" w:rsidRPr="002F4A48" w:rsidRDefault="003609B8" w:rsidP="002F4A48">
      <w:pPr>
        <w:pStyle w:val="Akapitzlist"/>
        <w:numPr>
          <w:ilvl w:val="0"/>
          <w:numId w:val="34"/>
        </w:numPr>
        <w:contextualSpacing/>
        <w:jc w:val="both"/>
        <w:rPr>
          <w:rFonts w:ascii="Verdana" w:hAnsi="Verdana"/>
          <w:sz w:val="20"/>
          <w:szCs w:val="20"/>
        </w:rPr>
      </w:pPr>
      <w:r w:rsidRPr="002F4A48">
        <w:rPr>
          <w:rFonts w:ascii="Verdana" w:hAnsi="Verdana"/>
          <w:sz w:val="20"/>
          <w:szCs w:val="20"/>
        </w:rPr>
        <w:t>Osoby, o których mowa w ust. 1, mogą upoważnić inne osoby do wykonywania czynności wynikających z niniejszej Umowy</w:t>
      </w:r>
      <w:r w:rsidR="009E56DB" w:rsidRPr="002F4A48">
        <w:rPr>
          <w:rFonts w:ascii="Verdana" w:hAnsi="Verdana"/>
          <w:sz w:val="20"/>
          <w:szCs w:val="20"/>
        </w:rPr>
        <w:t>, jednocześnie niezwłocznie informując o tym fakcie drugą stronę Umowy</w:t>
      </w:r>
      <w:r w:rsidRPr="002F4A48">
        <w:rPr>
          <w:rFonts w:ascii="Verdana" w:hAnsi="Verdana"/>
          <w:sz w:val="20"/>
          <w:szCs w:val="20"/>
        </w:rPr>
        <w:t>.</w:t>
      </w:r>
      <w:r w:rsidR="009B5424" w:rsidRPr="002F4A48">
        <w:rPr>
          <w:rFonts w:ascii="Verdana" w:hAnsi="Verdana"/>
          <w:sz w:val="20"/>
          <w:szCs w:val="20"/>
        </w:rPr>
        <w:t xml:space="preserve"> Z</w:t>
      </w:r>
      <w:r w:rsidR="009E1219" w:rsidRPr="002F4A48">
        <w:rPr>
          <w:rFonts w:ascii="Verdana" w:hAnsi="Verdana"/>
          <w:sz w:val="20"/>
          <w:szCs w:val="20"/>
        </w:rPr>
        <w:t xml:space="preserve">miana </w:t>
      </w:r>
      <w:r w:rsidR="005206F5" w:rsidRPr="002F4A48">
        <w:rPr>
          <w:rFonts w:ascii="Verdana" w:hAnsi="Verdana"/>
          <w:sz w:val="20"/>
          <w:szCs w:val="20"/>
        </w:rPr>
        <w:t>danych</w:t>
      </w:r>
      <w:r w:rsidR="009B5424" w:rsidRPr="002F4A48">
        <w:rPr>
          <w:rFonts w:ascii="Verdana" w:hAnsi="Verdana"/>
          <w:sz w:val="20"/>
          <w:szCs w:val="20"/>
        </w:rPr>
        <w:t xml:space="preserve">, </w:t>
      </w:r>
      <w:r w:rsidR="00BF2CBF" w:rsidRPr="002F4A48">
        <w:rPr>
          <w:rFonts w:ascii="Verdana" w:hAnsi="Verdana"/>
          <w:sz w:val="20"/>
          <w:szCs w:val="20"/>
        </w:rPr>
        <w:t>o których mowa jest w ust. 1 i 3</w:t>
      </w:r>
      <w:r w:rsidR="009B5424" w:rsidRPr="002F4A48">
        <w:rPr>
          <w:rFonts w:ascii="Verdana" w:hAnsi="Verdana"/>
          <w:sz w:val="20"/>
          <w:szCs w:val="20"/>
        </w:rPr>
        <w:t>, nie stanowi</w:t>
      </w:r>
      <w:r w:rsidR="009E1219" w:rsidRPr="002F4A48">
        <w:rPr>
          <w:rFonts w:ascii="Verdana" w:hAnsi="Verdana"/>
          <w:sz w:val="20"/>
          <w:szCs w:val="20"/>
        </w:rPr>
        <w:t xml:space="preserve"> zmiany umowy i nie wymaga zawarcia Aneksu.</w:t>
      </w:r>
    </w:p>
    <w:p w:rsidR="000B3566" w:rsidRPr="002F4A48" w:rsidRDefault="000B3566" w:rsidP="002F4A48">
      <w:pPr>
        <w:pStyle w:val="Akapitzlist"/>
        <w:numPr>
          <w:ilvl w:val="0"/>
          <w:numId w:val="34"/>
        </w:numPr>
        <w:contextualSpacing/>
        <w:jc w:val="both"/>
        <w:rPr>
          <w:rFonts w:ascii="Verdana" w:hAnsi="Verdana"/>
          <w:sz w:val="20"/>
          <w:szCs w:val="20"/>
        </w:rPr>
      </w:pPr>
      <w:r w:rsidRPr="002F4A48">
        <w:rPr>
          <w:rFonts w:ascii="Verdana" w:hAnsi="Verdana"/>
          <w:sz w:val="20"/>
          <w:szCs w:val="20"/>
        </w:rPr>
        <w:t>Wykonawca oświadcza i gwarantuje, że dysponuje odpowiednim potencjałem techniczno-organizacyjnym, personelem posiadającym odpowiednie kwalifikacje oraz wiedzą i doświadczeniem pozwalającym na należytą realizację przedmiotu umowy.</w:t>
      </w:r>
    </w:p>
    <w:p w:rsidR="000B3566" w:rsidRPr="002F4A48" w:rsidRDefault="000B3566" w:rsidP="002F4A48">
      <w:pPr>
        <w:pStyle w:val="Akapitzlist"/>
        <w:numPr>
          <w:ilvl w:val="0"/>
          <w:numId w:val="34"/>
        </w:numPr>
        <w:contextualSpacing/>
        <w:jc w:val="both"/>
        <w:rPr>
          <w:rFonts w:ascii="Verdana" w:hAnsi="Verdana"/>
          <w:sz w:val="20"/>
          <w:szCs w:val="20"/>
        </w:rPr>
      </w:pPr>
      <w:r w:rsidRPr="002F4A48">
        <w:rPr>
          <w:rFonts w:ascii="Verdana" w:hAnsi="Verdana"/>
          <w:sz w:val="20"/>
          <w:szCs w:val="20"/>
        </w:rPr>
        <w:t>Wykonawca zapewni zespół specjalistów dedykowanych do realizacji Umowy. Wymagania w zakresie Zespołu Wykonawcy oraz skład zespołu określone są w Załączniku nr 2 do Umowy. Wykonawca przed zawarciem Umowy przekaże Zamawiającemu listę osób wyznaczonych do wykonania Umowy, posiadających kwalifikacje, wiedzę i doświadczenie zgodne z warunkami określonymi w Załączniku nr 2 do Umowy.</w:t>
      </w:r>
      <w:r w:rsidR="00011E74" w:rsidRPr="002F4A48">
        <w:rPr>
          <w:rFonts w:ascii="Verdana" w:hAnsi="Verdana"/>
          <w:sz w:val="20"/>
          <w:szCs w:val="20"/>
        </w:rPr>
        <w:t xml:space="preserve"> </w:t>
      </w:r>
    </w:p>
    <w:p w:rsidR="00430E61" w:rsidRPr="002F4A48" w:rsidRDefault="00430E61" w:rsidP="00430E61">
      <w:pPr>
        <w:pStyle w:val="Akapitzlist"/>
        <w:numPr>
          <w:ilvl w:val="0"/>
          <w:numId w:val="34"/>
        </w:numPr>
        <w:contextualSpacing/>
        <w:jc w:val="both"/>
        <w:rPr>
          <w:rFonts w:ascii="Verdana" w:hAnsi="Verdana"/>
          <w:sz w:val="20"/>
          <w:szCs w:val="20"/>
        </w:rPr>
      </w:pPr>
      <w:r w:rsidRPr="002F4A48">
        <w:rPr>
          <w:rFonts w:ascii="Verdana" w:hAnsi="Verdana"/>
          <w:sz w:val="20"/>
          <w:szCs w:val="20"/>
        </w:rPr>
        <w:t xml:space="preserve">W przypadku zmiany </w:t>
      </w:r>
      <w:r w:rsidR="003B36EC" w:rsidRPr="002F4A48">
        <w:rPr>
          <w:rFonts w:ascii="Verdana" w:hAnsi="Verdana"/>
          <w:sz w:val="20"/>
          <w:szCs w:val="20"/>
        </w:rPr>
        <w:t>osoby Audytora wiodącego i/lub Koordynatora Testów Wydajnościowych</w:t>
      </w:r>
      <w:r w:rsidR="007F404E" w:rsidRPr="002F4A48">
        <w:rPr>
          <w:rFonts w:ascii="Verdana" w:hAnsi="Verdana"/>
          <w:sz w:val="20"/>
          <w:szCs w:val="20"/>
        </w:rPr>
        <w:t xml:space="preserve"> </w:t>
      </w:r>
      <w:r w:rsidR="008704DE" w:rsidRPr="002F4A48">
        <w:rPr>
          <w:rFonts w:ascii="Verdana" w:hAnsi="Verdana"/>
          <w:sz w:val="20"/>
          <w:szCs w:val="20"/>
        </w:rPr>
        <w:t>i/lub S</w:t>
      </w:r>
      <w:r w:rsidR="007F404E" w:rsidRPr="002F4A48">
        <w:rPr>
          <w:rFonts w:ascii="Verdana" w:hAnsi="Verdana"/>
          <w:sz w:val="20"/>
          <w:szCs w:val="20"/>
        </w:rPr>
        <w:t xml:space="preserve">pecjalisty </w:t>
      </w:r>
      <w:r w:rsidR="008704DE" w:rsidRPr="002F4A48">
        <w:rPr>
          <w:rFonts w:ascii="Verdana" w:hAnsi="Verdana"/>
          <w:sz w:val="20"/>
          <w:szCs w:val="20"/>
        </w:rPr>
        <w:t>B</w:t>
      </w:r>
      <w:r w:rsidR="007F404E" w:rsidRPr="002F4A48">
        <w:rPr>
          <w:rFonts w:ascii="Verdana" w:hAnsi="Verdana"/>
          <w:sz w:val="20"/>
          <w:szCs w:val="20"/>
        </w:rPr>
        <w:t>ezpieczeństwa (który nie jest objęty</w:t>
      </w:r>
      <w:r w:rsidR="00546166" w:rsidRPr="002F4A48">
        <w:rPr>
          <w:rFonts w:ascii="Verdana" w:hAnsi="Verdana"/>
          <w:sz w:val="20"/>
          <w:szCs w:val="20"/>
        </w:rPr>
        <w:t xml:space="preserve"> kryterium „doświadczenie potencjału kadrowego”)</w:t>
      </w:r>
      <w:r w:rsidRPr="002F4A48">
        <w:rPr>
          <w:rFonts w:ascii="Verdana" w:hAnsi="Verdana"/>
          <w:sz w:val="20"/>
          <w:szCs w:val="20"/>
        </w:rPr>
        <w:t>, Wykonawca wskaże osobę o kwalifikacjach i doświadczeniu nie niższych, niż wyżej wym</w:t>
      </w:r>
      <w:r w:rsidR="008B354D" w:rsidRPr="002F4A48">
        <w:rPr>
          <w:rFonts w:ascii="Verdana" w:hAnsi="Verdana"/>
          <w:sz w:val="20"/>
          <w:szCs w:val="20"/>
        </w:rPr>
        <w:t>agane</w:t>
      </w:r>
      <w:r w:rsidRPr="002F4A48">
        <w:rPr>
          <w:rFonts w:ascii="Verdana" w:hAnsi="Verdana"/>
          <w:sz w:val="20"/>
          <w:szCs w:val="20"/>
        </w:rPr>
        <w:t xml:space="preserve"> dla danego stanowiska. Każda zmiana </w:t>
      </w:r>
      <w:r w:rsidR="003B36EC" w:rsidRPr="002F4A48">
        <w:rPr>
          <w:rFonts w:ascii="Verdana" w:hAnsi="Verdana"/>
          <w:sz w:val="20"/>
          <w:szCs w:val="20"/>
        </w:rPr>
        <w:t>ww. osób</w:t>
      </w:r>
      <w:r w:rsidRPr="002F4A48">
        <w:rPr>
          <w:rFonts w:ascii="Verdana" w:hAnsi="Verdana"/>
          <w:sz w:val="20"/>
          <w:szCs w:val="20"/>
        </w:rPr>
        <w:t xml:space="preserve"> w trakcie realizacji Umowy wymagać będzie powiadomienia Zamawiającego za pośrednictwem Kierownika Projektu i będzie wymagała uzyskania pisemnej zgody Zamawiającego. W przypadku istotnych zastrzeżeń, co do osób realizujących zadanie po stronie Wykonawcy, Zamawiający może zażądać ich zmiany. W takim przypadku w terminie do 14 dni od zgłoszenia zastrzeżeń Wykonawca przedstawi do akceptacji Zamawiającego kandydatury osób o nie mniejszych kwalifikacjach oraz doświadczeniu wymaganych dla danego stanowiska i zapewni </w:t>
      </w:r>
      <w:r w:rsidRPr="002F4A48">
        <w:rPr>
          <w:rFonts w:ascii="Verdana" w:hAnsi="Verdana"/>
          <w:sz w:val="20"/>
          <w:szCs w:val="20"/>
        </w:rPr>
        <w:lastRenderedPageBreak/>
        <w:t>sprawne przejęcie obowiązków przez zmienione osoby. Zamawiający dokona akceptacji zmiany osób wskazanych do realizacji Umowy w ciągu 30 dni od zgłoszenia jej przez Wykonawcę. Powyższa zmiana nie stanowi zmiany Umowy i nie wymaga zawarcia aneksu.</w:t>
      </w:r>
    </w:p>
    <w:p w:rsidR="00430E61" w:rsidRPr="002F4A48" w:rsidRDefault="00430E61" w:rsidP="002F4A48">
      <w:pPr>
        <w:pStyle w:val="Akapitzlist"/>
        <w:numPr>
          <w:ilvl w:val="0"/>
          <w:numId w:val="34"/>
        </w:numPr>
        <w:contextualSpacing/>
        <w:jc w:val="both"/>
        <w:rPr>
          <w:rFonts w:ascii="Verdana" w:hAnsi="Verdana"/>
          <w:sz w:val="20"/>
          <w:szCs w:val="20"/>
        </w:rPr>
      </w:pPr>
      <w:r w:rsidRPr="002F4A48">
        <w:rPr>
          <w:rFonts w:ascii="Verdana" w:hAnsi="Verdana"/>
          <w:sz w:val="20"/>
          <w:szCs w:val="20"/>
        </w:rPr>
        <w:t>Wykonawca zobowiązuje się do udostępnienia na pisemne żądanie Zamawiającego w ciągu 5 dni roboczych dokumentów potwierdzających posiadanie odpowiednich kwalifikacji zawodowych, wiedzy i doświadczenia przez osoby wskazane do wykonania zamówienia na określonym stanowisku.</w:t>
      </w:r>
    </w:p>
    <w:p w:rsidR="00524613" w:rsidRPr="002F4A48" w:rsidRDefault="00674687" w:rsidP="002F4A48">
      <w:pPr>
        <w:pStyle w:val="Akapitzlist"/>
        <w:numPr>
          <w:ilvl w:val="0"/>
          <w:numId w:val="34"/>
        </w:numPr>
        <w:contextualSpacing/>
        <w:jc w:val="both"/>
        <w:rPr>
          <w:rFonts w:ascii="Verdana" w:hAnsi="Verdana"/>
          <w:sz w:val="20"/>
          <w:szCs w:val="20"/>
        </w:rPr>
      </w:pPr>
      <w:r w:rsidRPr="002F4A48">
        <w:rPr>
          <w:rFonts w:ascii="Verdana" w:hAnsi="Verdana"/>
          <w:sz w:val="20"/>
          <w:szCs w:val="20"/>
        </w:rPr>
        <w:t xml:space="preserve">Poza zapewnieniem </w:t>
      </w:r>
      <w:r w:rsidR="0005391D" w:rsidRPr="002F4A48">
        <w:rPr>
          <w:rFonts w:ascii="Verdana" w:hAnsi="Verdana"/>
          <w:sz w:val="20"/>
          <w:szCs w:val="20"/>
        </w:rPr>
        <w:t>zespołu</w:t>
      </w:r>
      <w:r w:rsidRPr="002F4A48">
        <w:rPr>
          <w:rFonts w:ascii="Verdana" w:hAnsi="Verdana"/>
          <w:sz w:val="20"/>
          <w:szCs w:val="20"/>
        </w:rPr>
        <w:t xml:space="preserve"> specjalistów dedykowanych do realizacji Umowy, o którym mowa w ust. 5, Wykonawca w celu realizacji umowy zapewni także </w:t>
      </w:r>
      <w:r w:rsidR="0005391D" w:rsidRPr="002F4A48">
        <w:rPr>
          <w:rFonts w:ascii="Verdana" w:hAnsi="Verdana"/>
          <w:sz w:val="20"/>
          <w:szCs w:val="20"/>
        </w:rPr>
        <w:t>wszystkie osoby</w:t>
      </w:r>
      <w:r w:rsidR="002A3B9C" w:rsidRPr="002F4A48">
        <w:rPr>
          <w:rFonts w:ascii="Verdana" w:hAnsi="Verdana"/>
          <w:sz w:val="20"/>
          <w:szCs w:val="20"/>
        </w:rPr>
        <w:t xml:space="preserve"> o rolach oraz przypisanych im obowiązkach i odpowiedzialności</w:t>
      </w:r>
      <w:r w:rsidR="005D4EAD" w:rsidRPr="002F4A48">
        <w:rPr>
          <w:rFonts w:ascii="Verdana" w:hAnsi="Verdana"/>
          <w:sz w:val="20"/>
          <w:szCs w:val="20"/>
        </w:rPr>
        <w:t>, o których</w:t>
      </w:r>
      <w:r w:rsidR="007625B6" w:rsidRPr="002F4A48">
        <w:rPr>
          <w:rFonts w:ascii="Verdana" w:hAnsi="Verdana"/>
          <w:sz w:val="20"/>
          <w:szCs w:val="20"/>
        </w:rPr>
        <w:t xml:space="preserve"> mowa jest w pkt 7 </w:t>
      </w:r>
      <w:r w:rsidR="005D4EAD" w:rsidRPr="002F4A48">
        <w:rPr>
          <w:rFonts w:ascii="Verdana" w:hAnsi="Verdana"/>
          <w:sz w:val="20"/>
          <w:szCs w:val="20"/>
        </w:rPr>
        <w:t xml:space="preserve">i pkt 8 </w:t>
      </w:r>
      <w:r w:rsidR="007625B6" w:rsidRPr="002F4A48">
        <w:rPr>
          <w:rFonts w:ascii="Verdana" w:hAnsi="Verdana"/>
          <w:sz w:val="20"/>
          <w:szCs w:val="20"/>
        </w:rPr>
        <w:t>załącznika nr 1b do umowy</w:t>
      </w:r>
      <w:r w:rsidR="005D4EAD" w:rsidRPr="002F4A48">
        <w:rPr>
          <w:rFonts w:ascii="Verdana" w:hAnsi="Verdana"/>
          <w:sz w:val="20"/>
          <w:szCs w:val="20"/>
        </w:rPr>
        <w:t>.</w:t>
      </w:r>
      <w:r w:rsidR="00524613" w:rsidRPr="002F4A48">
        <w:rPr>
          <w:rFonts w:ascii="Verdana" w:hAnsi="Verdana"/>
          <w:sz w:val="20"/>
          <w:szCs w:val="20"/>
        </w:rPr>
        <w:t xml:space="preserve"> </w:t>
      </w:r>
    </w:p>
    <w:p w:rsidR="00674687" w:rsidRPr="002F4A48" w:rsidRDefault="00524613" w:rsidP="002F4A48">
      <w:pPr>
        <w:pStyle w:val="Akapitzlist"/>
        <w:numPr>
          <w:ilvl w:val="0"/>
          <w:numId w:val="34"/>
        </w:numPr>
        <w:contextualSpacing/>
        <w:jc w:val="both"/>
        <w:rPr>
          <w:rFonts w:ascii="Verdana" w:hAnsi="Verdana"/>
          <w:sz w:val="20"/>
          <w:szCs w:val="20"/>
        </w:rPr>
      </w:pPr>
      <w:r w:rsidRPr="002F4A48">
        <w:rPr>
          <w:rFonts w:ascii="Verdana" w:hAnsi="Verdana"/>
          <w:sz w:val="20"/>
          <w:szCs w:val="20"/>
        </w:rPr>
        <w:t>Wykonawca zobowiązuje się przedstawić Zamawiającemu nie później niż w ciągu 5 dni roboczych przed przystąpieniem do realizacji umowy imiennej listy osób</w:t>
      </w:r>
      <w:r w:rsidR="00C126BF" w:rsidRPr="002F4A48">
        <w:rPr>
          <w:rFonts w:ascii="Verdana" w:hAnsi="Verdana"/>
          <w:sz w:val="20"/>
          <w:szCs w:val="20"/>
        </w:rPr>
        <w:t xml:space="preserve"> wraz z przypisanymi im rolami</w:t>
      </w:r>
      <w:r w:rsidR="00F73503" w:rsidRPr="002F4A48">
        <w:rPr>
          <w:rFonts w:ascii="Verdana" w:hAnsi="Verdana"/>
          <w:sz w:val="20"/>
          <w:szCs w:val="20"/>
        </w:rPr>
        <w:t>, o których mowa w ust. 8.</w:t>
      </w:r>
      <w:r w:rsidRPr="002F4A48">
        <w:rPr>
          <w:rFonts w:ascii="Verdana" w:hAnsi="Verdana"/>
          <w:sz w:val="20"/>
          <w:szCs w:val="20"/>
        </w:rPr>
        <w:t xml:space="preserve"> </w:t>
      </w:r>
    </w:p>
    <w:p w:rsidR="000B3566" w:rsidRPr="002F4A48" w:rsidRDefault="00C126BF" w:rsidP="000B3566">
      <w:pPr>
        <w:pStyle w:val="Default"/>
        <w:spacing w:line="276" w:lineRule="auto"/>
        <w:ind w:left="357" w:hanging="357"/>
        <w:jc w:val="center"/>
        <w:rPr>
          <w:rFonts w:ascii="Verdana" w:hAnsi="Verdana" w:cs="Arial"/>
          <w:b/>
          <w:bCs/>
          <w:color w:val="auto"/>
          <w:sz w:val="20"/>
          <w:szCs w:val="20"/>
        </w:rPr>
      </w:pPr>
      <w:r w:rsidRPr="002F4A48">
        <w:rPr>
          <w:rFonts w:ascii="Verdana" w:hAnsi="Verdana"/>
          <w:color w:val="auto"/>
          <w:sz w:val="20"/>
          <w:szCs w:val="20"/>
        </w:rPr>
        <w:t xml:space="preserve">10. </w:t>
      </w:r>
      <w:r w:rsidR="004F168C" w:rsidRPr="002F4A48">
        <w:rPr>
          <w:rFonts w:ascii="Verdana" w:hAnsi="Verdana"/>
          <w:color w:val="auto"/>
          <w:sz w:val="20"/>
          <w:szCs w:val="20"/>
        </w:rPr>
        <w:t>Z</w:t>
      </w:r>
      <w:r w:rsidR="000830EC" w:rsidRPr="002F4A48">
        <w:rPr>
          <w:rFonts w:ascii="Verdana" w:hAnsi="Verdana"/>
          <w:color w:val="auto"/>
          <w:sz w:val="20"/>
          <w:szCs w:val="20"/>
        </w:rPr>
        <w:t xml:space="preserve">miana </w:t>
      </w:r>
      <w:r w:rsidR="004F168C" w:rsidRPr="002F4A48">
        <w:rPr>
          <w:rFonts w:ascii="Verdana" w:hAnsi="Verdana"/>
          <w:color w:val="auto"/>
          <w:sz w:val="20"/>
          <w:szCs w:val="20"/>
        </w:rPr>
        <w:t xml:space="preserve">przez Wykonawcę osób, o których mowa w ust. </w:t>
      </w:r>
      <w:r w:rsidR="003F1476" w:rsidRPr="002F4A48">
        <w:rPr>
          <w:rFonts w:ascii="Verdana" w:hAnsi="Verdana"/>
          <w:color w:val="auto"/>
          <w:sz w:val="20"/>
          <w:szCs w:val="20"/>
        </w:rPr>
        <w:t>8</w:t>
      </w:r>
      <w:r w:rsidR="004F168C" w:rsidRPr="002F4A48">
        <w:rPr>
          <w:rFonts w:ascii="Verdana" w:hAnsi="Verdana"/>
          <w:color w:val="auto"/>
          <w:sz w:val="20"/>
          <w:szCs w:val="20"/>
        </w:rPr>
        <w:t xml:space="preserve">, </w:t>
      </w:r>
      <w:r w:rsidR="006921E3" w:rsidRPr="002F4A48">
        <w:rPr>
          <w:rFonts w:ascii="Verdana" w:hAnsi="Verdana"/>
          <w:color w:val="auto"/>
          <w:sz w:val="20"/>
          <w:szCs w:val="20"/>
        </w:rPr>
        <w:t xml:space="preserve">w toku realizacji umowy </w:t>
      </w:r>
      <w:r w:rsidR="004F168C" w:rsidRPr="002F4A48">
        <w:rPr>
          <w:rFonts w:ascii="Verdana" w:hAnsi="Verdana"/>
          <w:color w:val="auto"/>
          <w:sz w:val="20"/>
          <w:szCs w:val="20"/>
        </w:rPr>
        <w:t xml:space="preserve">wymaga uprzedniej zgody Zamawiającego, </w:t>
      </w:r>
      <w:r w:rsidR="000830EC" w:rsidRPr="002F4A48">
        <w:rPr>
          <w:rFonts w:ascii="Verdana" w:hAnsi="Verdana"/>
          <w:color w:val="auto"/>
          <w:sz w:val="20"/>
          <w:szCs w:val="20"/>
        </w:rPr>
        <w:t>nie stanowi zmiany Umowy i nie wymaga zawarcia aneksu</w:t>
      </w:r>
      <w:r w:rsidR="00E90722" w:rsidRPr="002F4A48">
        <w:rPr>
          <w:rFonts w:ascii="Verdana" w:hAnsi="Verdana"/>
          <w:color w:val="auto"/>
          <w:sz w:val="20"/>
          <w:szCs w:val="20"/>
        </w:rPr>
        <w:t xml:space="preserve"> (z wyjątkiem osób</w:t>
      </w:r>
      <w:r w:rsidR="00A73E96" w:rsidRPr="002F4A48">
        <w:rPr>
          <w:rFonts w:ascii="Verdana" w:hAnsi="Verdana"/>
          <w:color w:val="auto"/>
          <w:sz w:val="20"/>
          <w:szCs w:val="20"/>
        </w:rPr>
        <w:t xml:space="preserve">, o których mowa jest w </w:t>
      </w:r>
      <w:r w:rsidR="00150EF0" w:rsidRPr="002F4A48">
        <w:rPr>
          <w:rFonts w:ascii="Verdana" w:eastAsia="Calibri" w:hAnsi="Verdana" w:cs="Calibri"/>
          <w:color w:val="auto"/>
          <w:sz w:val="20"/>
          <w:szCs w:val="20"/>
        </w:rPr>
        <w:t xml:space="preserve">§ 13 ust. 1 pkt 5 i </w:t>
      </w:r>
      <w:r w:rsidR="001F5F2F" w:rsidRPr="002F4A48">
        <w:rPr>
          <w:rFonts w:ascii="Verdana" w:eastAsia="Calibri" w:hAnsi="Verdana" w:cs="Calibri"/>
          <w:color w:val="auto"/>
          <w:sz w:val="20"/>
          <w:szCs w:val="20"/>
        </w:rPr>
        <w:t xml:space="preserve">§ 13 ust. 4) </w:t>
      </w:r>
      <w:r w:rsidR="00150EF0" w:rsidRPr="002F4A48">
        <w:rPr>
          <w:rFonts w:ascii="Verdana" w:eastAsia="Calibri" w:hAnsi="Verdana" w:cs="Calibri"/>
          <w:color w:val="auto"/>
          <w:sz w:val="20"/>
          <w:szCs w:val="20"/>
        </w:rPr>
        <w:t xml:space="preserve"> </w:t>
      </w:r>
      <w:r w:rsidR="000830EC" w:rsidRPr="002F4A48">
        <w:rPr>
          <w:rFonts w:ascii="Verdana" w:hAnsi="Verdana"/>
          <w:color w:val="auto"/>
          <w:sz w:val="20"/>
          <w:szCs w:val="20"/>
        </w:rPr>
        <w:t>.</w:t>
      </w:r>
    </w:p>
    <w:p w:rsidR="000B3566" w:rsidRPr="002F4A48" w:rsidRDefault="000B3566" w:rsidP="000B3566">
      <w:pPr>
        <w:pStyle w:val="Default"/>
        <w:spacing w:line="276" w:lineRule="auto"/>
        <w:ind w:left="357" w:hanging="357"/>
        <w:jc w:val="center"/>
        <w:rPr>
          <w:rFonts w:ascii="Verdana" w:hAnsi="Verdana" w:cs="Arial"/>
          <w:b/>
          <w:bCs/>
          <w:color w:val="auto"/>
          <w:sz w:val="20"/>
          <w:szCs w:val="20"/>
        </w:rPr>
      </w:pPr>
      <w:r w:rsidRPr="002F4A48">
        <w:rPr>
          <w:rFonts w:ascii="Verdana" w:hAnsi="Verdana" w:cs="Arial"/>
          <w:b/>
          <w:bCs/>
          <w:color w:val="auto"/>
          <w:sz w:val="20"/>
          <w:szCs w:val="20"/>
        </w:rPr>
        <w:t>§ 5</w:t>
      </w:r>
    </w:p>
    <w:p w:rsidR="000B3566" w:rsidRPr="002F4A48" w:rsidRDefault="000B3566" w:rsidP="000B3566">
      <w:pPr>
        <w:pStyle w:val="Default"/>
        <w:spacing w:line="276" w:lineRule="auto"/>
        <w:ind w:left="357" w:hanging="357"/>
        <w:jc w:val="center"/>
        <w:rPr>
          <w:rFonts w:ascii="Verdana" w:hAnsi="Verdana" w:cs="Arial"/>
          <w:b/>
          <w:i/>
          <w:color w:val="auto"/>
          <w:sz w:val="20"/>
          <w:szCs w:val="20"/>
        </w:rPr>
      </w:pPr>
      <w:r w:rsidRPr="002F4A48">
        <w:rPr>
          <w:rFonts w:ascii="Verdana" w:hAnsi="Verdana" w:cs="Arial"/>
          <w:b/>
          <w:i/>
          <w:color w:val="auto"/>
          <w:sz w:val="20"/>
          <w:szCs w:val="20"/>
        </w:rPr>
        <w:t>Realizacja Umowy</w:t>
      </w:r>
    </w:p>
    <w:p w:rsidR="000B3566" w:rsidRPr="002F4A48" w:rsidRDefault="000B3566" w:rsidP="002F4A48">
      <w:pPr>
        <w:pStyle w:val="Akapitzlist"/>
        <w:numPr>
          <w:ilvl w:val="0"/>
          <w:numId w:val="43"/>
        </w:numPr>
        <w:contextualSpacing/>
        <w:jc w:val="both"/>
        <w:rPr>
          <w:rFonts w:ascii="Verdana" w:hAnsi="Verdana"/>
          <w:sz w:val="20"/>
          <w:szCs w:val="20"/>
        </w:rPr>
      </w:pPr>
      <w:r w:rsidRPr="002F4A48">
        <w:rPr>
          <w:rFonts w:ascii="Verdana" w:hAnsi="Verdana"/>
          <w:sz w:val="20"/>
          <w:szCs w:val="20"/>
        </w:rPr>
        <w:t>Zamawiający zobowiązuje się do współdziałania z Wykonawcą, w szczególności poprzez:</w:t>
      </w:r>
    </w:p>
    <w:p w:rsidR="000B3566" w:rsidRPr="002F4A48" w:rsidRDefault="000B3566" w:rsidP="00E812B5">
      <w:pPr>
        <w:keepNext/>
        <w:numPr>
          <w:ilvl w:val="1"/>
          <w:numId w:val="36"/>
        </w:numPr>
        <w:tabs>
          <w:tab w:val="num" w:pos="851"/>
        </w:tabs>
        <w:spacing w:line="276" w:lineRule="auto"/>
        <w:ind w:left="851" w:hanging="425"/>
        <w:jc w:val="both"/>
        <w:rPr>
          <w:rFonts w:ascii="Verdana" w:hAnsi="Verdana" w:cs="Arial"/>
          <w:sz w:val="20"/>
          <w:szCs w:val="20"/>
        </w:rPr>
      </w:pPr>
      <w:r w:rsidRPr="002F4A48">
        <w:rPr>
          <w:rFonts w:ascii="Verdana" w:hAnsi="Verdana" w:cs="Arial"/>
          <w:sz w:val="20"/>
          <w:szCs w:val="20"/>
        </w:rPr>
        <w:t>współpracę w zakresie planowania i kierowania pracami Wykonawcy w zakresie realizacji przedmiotu Umowy;</w:t>
      </w:r>
    </w:p>
    <w:p w:rsidR="000B3566" w:rsidRPr="002F4A48" w:rsidRDefault="000B3566" w:rsidP="00E812B5">
      <w:pPr>
        <w:numPr>
          <w:ilvl w:val="1"/>
          <w:numId w:val="36"/>
        </w:numPr>
        <w:tabs>
          <w:tab w:val="num" w:pos="851"/>
        </w:tabs>
        <w:spacing w:line="276" w:lineRule="auto"/>
        <w:ind w:left="851" w:hanging="425"/>
        <w:jc w:val="both"/>
        <w:rPr>
          <w:rFonts w:ascii="Verdana" w:hAnsi="Verdana" w:cs="Arial"/>
          <w:sz w:val="20"/>
          <w:szCs w:val="20"/>
        </w:rPr>
      </w:pPr>
      <w:r w:rsidRPr="002F4A48">
        <w:rPr>
          <w:rFonts w:ascii="Verdana" w:hAnsi="Verdana" w:cs="Arial"/>
          <w:sz w:val="20"/>
          <w:szCs w:val="20"/>
        </w:rPr>
        <w:t>umożliwienia Wykonawcy przeprowadzenia testów określonych w Załączniku nr 1a i 1b do Umowy.</w:t>
      </w:r>
    </w:p>
    <w:p w:rsidR="000B3566" w:rsidRPr="002F4A48" w:rsidRDefault="000B3566" w:rsidP="002F4A48">
      <w:pPr>
        <w:pStyle w:val="Akapitzlist"/>
        <w:numPr>
          <w:ilvl w:val="0"/>
          <w:numId w:val="43"/>
        </w:numPr>
        <w:contextualSpacing/>
        <w:jc w:val="both"/>
        <w:rPr>
          <w:rFonts w:ascii="Verdana" w:hAnsi="Verdana"/>
          <w:sz w:val="20"/>
          <w:szCs w:val="20"/>
        </w:rPr>
      </w:pPr>
      <w:r w:rsidRPr="002F4A48">
        <w:rPr>
          <w:rFonts w:ascii="Verdana" w:hAnsi="Verdana"/>
          <w:sz w:val="20"/>
          <w:szCs w:val="20"/>
        </w:rPr>
        <w:t xml:space="preserve">Strony zgodnie ustalają, iż na potrzeby realizacji Umowy do wymiany korespondencji będą używać drogi elektronicznej w postaci przesyłania wiadomości e-mail opatrzonych każdorazowo imieniem i nazwiskiem osoby wysyłającej wiadomość bez konieczności podpisywania korespondencji kwalifikowanym podpisem elektronicznym. Na potrzeby realizacji Umowy Strony udostępniają adresy e-mail określone w § 4 ust. 1 Umowy. Strony gwarantują, iż powyższymi adresami posługiwać się mogą wyłącznie osoby upoważnione do kontaktów z drugą Stroną. </w:t>
      </w:r>
    </w:p>
    <w:p w:rsidR="000B3566" w:rsidRPr="002F4A48" w:rsidRDefault="000B3566" w:rsidP="002F4A48">
      <w:pPr>
        <w:pStyle w:val="Akapitzlist"/>
        <w:numPr>
          <w:ilvl w:val="0"/>
          <w:numId w:val="43"/>
        </w:numPr>
        <w:contextualSpacing/>
        <w:jc w:val="both"/>
        <w:rPr>
          <w:rFonts w:ascii="Verdana" w:hAnsi="Verdana"/>
          <w:sz w:val="20"/>
          <w:szCs w:val="20"/>
        </w:rPr>
      </w:pPr>
      <w:r w:rsidRPr="002F4A48">
        <w:rPr>
          <w:rFonts w:ascii="Verdana" w:hAnsi="Verdana"/>
          <w:sz w:val="20"/>
          <w:szCs w:val="20"/>
        </w:rPr>
        <w:t>Wykonawca gwarantuje, że jego usługi będą świadczone w profesjonalny sposób, według odpowiedniej wiedzy i doświadczenia, z najwyższą starannością wymaganą od czołowych przedsiębiorstw IT w Polsce i efektywnością, oraz że wykona zlecone mu prace terminowo i zgodnie z obowiązującym stanem prawnym.</w:t>
      </w:r>
    </w:p>
    <w:p w:rsidR="000B3566" w:rsidRPr="002F4A48" w:rsidRDefault="000B3566" w:rsidP="002F4A48">
      <w:pPr>
        <w:pStyle w:val="Akapitzlist"/>
        <w:numPr>
          <w:ilvl w:val="0"/>
          <w:numId w:val="43"/>
        </w:numPr>
        <w:contextualSpacing/>
        <w:jc w:val="both"/>
        <w:rPr>
          <w:rFonts w:ascii="Verdana" w:hAnsi="Verdana"/>
          <w:sz w:val="20"/>
          <w:szCs w:val="20"/>
        </w:rPr>
      </w:pPr>
      <w:r w:rsidRPr="002F4A48">
        <w:rPr>
          <w:rFonts w:ascii="Verdana" w:hAnsi="Verdana"/>
          <w:sz w:val="20"/>
          <w:szCs w:val="20"/>
        </w:rPr>
        <w:t>Realizacja Umowy będzie odbywać się na środowisku produkcyjnym Systemu. Na potrzeby Umowy jako środowisko produkcyjne należy rozumieć infrastrukturę teleinformatyczną Zamawiającego.</w:t>
      </w:r>
    </w:p>
    <w:p w:rsidR="0060147A" w:rsidRPr="002F4A48" w:rsidRDefault="000B3566" w:rsidP="002F4A48">
      <w:pPr>
        <w:pStyle w:val="Akapitzlist"/>
        <w:numPr>
          <w:ilvl w:val="0"/>
          <w:numId w:val="43"/>
        </w:numPr>
        <w:contextualSpacing/>
        <w:jc w:val="both"/>
        <w:rPr>
          <w:rFonts w:ascii="Verdana" w:hAnsi="Verdana"/>
          <w:sz w:val="20"/>
          <w:szCs w:val="20"/>
        </w:rPr>
      </w:pPr>
      <w:r w:rsidRPr="002F4A48">
        <w:rPr>
          <w:rFonts w:ascii="Verdana" w:hAnsi="Verdana"/>
          <w:sz w:val="20"/>
          <w:szCs w:val="20"/>
        </w:rPr>
        <w:t xml:space="preserve">Wykonawca ponosi całkowitą odpowiedzialność za działania lub zaniechania swoje i podwykonawców związane z realizacją Umowy, </w:t>
      </w:r>
      <w:r w:rsidR="0060147A" w:rsidRPr="002F4A48">
        <w:rPr>
          <w:rFonts w:ascii="Verdana" w:hAnsi="Verdana"/>
          <w:sz w:val="20"/>
          <w:szCs w:val="20"/>
        </w:rPr>
        <w:t>w szczególności odpowiedzialność za wszelkie zawinione i niezawinione szkody, które powstały w związku z powierzeniem wykonania części Przedmiotu Umowy oraz za zapłatę podwykonawcy wynagrodzenia za zrealizowany zakres Przedmiotu umowy wynikający z § 1</w:t>
      </w:r>
      <w:r w:rsidR="000A4805" w:rsidRPr="002F4A48">
        <w:rPr>
          <w:rFonts w:ascii="Verdana" w:hAnsi="Verdana"/>
          <w:sz w:val="20"/>
          <w:szCs w:val="20"/>
        </w:rPr>
        <w:t xml:space="preserve">, </w:t>
      </w:r>
      <w:r w:rsidRPr="002F4A48">
        <w:rPr>
          <w:rFonts w:ascii="Verdana" w:hAnsi="Verdana"/>
          <w:sz w:val="20"/>
          <w:szCs w:val="20"/>
        </w:rPr>
        <w:t>chyba że szkoda nastąpiła wskutek siły wyższej albo wyłącznie z winy Zamawiającego lub osoby trzeciej.</w:t>
      </w:r>
      <w:r w:rsidR="0060147A" w:rsidRPr="002F4A48">
        <w:rPr>
          <w:rFonts w:ascii="Verdana" w:hAnsi="Verdana"/>
          <w:sz w:val="20"/>
          <w:szCs w:val="20"/>
        </w:rPr>
        <w:t xml:space="preserve"> Powierzenie wykonania Przedmiotu Umowy podwykonawcy wymaga pisemnej, pod rygorem nieważności, zgody Zamawiającego.</w:t>
      </w:r>
    </w:p>
    <w:p w:rsidR="000B3566" w:rsidRPr="002F4A48" w:rsidRDefault="000B3566" w:rsidP="002F4A48">
      <w:pPr>
        <w:pStyle w:val="Akapitzlist"/>
        <w:ind w:left="340"/>
        <w:contextualSpacing/>
        <w:jc w:val="both"/>
        <w:rPr>
          <w:rFonts w:ascii="Verdana" w:hAnsi="Verdana"/>
          <w:sz w:val="20"/>
          <w:szCs w:val="20"/>
        </w:rPr>
      </w:pPr>
    </w:p>
    <w:p w:rsidR="000B3566" w:rsidRPr="002F4A48" w:rsidRDefault="000B3566" w:rsidP="002F4A48">
      <w:pPr>
        <w:pStyle w:val="Akapitzlist"/>
        <w:numPr>
          <w:ilvl w:val="0"/>
          <w:numId w:val="43"/>
        </w:numPr>
        <w:contextualSpacing/>
        <w:jc w:val="both"/>
        <w:rPr>
          <w:rFonts w:ascii="Verdana" w:hAnsi="Verdana"/>
          <w:sz w:val="20"/>
          <w:szCs w:val="20"/>
        </w:rPr>
      </w:pPr>
      <w:r w:rsidRPr="002F4A48">
        <w:rPr>
          <w:rFonts w:ascii="Verdana" w:hAnsi="Verdana"/>
          <w:sz w:val="20"/>
          <w:szCs w:val="20"/>
        </w:rPr>
        <w:lastRenderedPageBreak/>
        <w:t>Wykonawca nie jest uprawniony do wprowadzania jakichkolwiek zmian do Systemu bez pisemnej zgody Zamawiając</w:t>
      </w:r>
      <w:r w:rsidR="000A4805" w:rsidRPr="002F4A48">
        <w:rPr>
          <w:rFonts w:ascii="Verdana" w:hAnsi="Verdana"/>
          <w:sz w:val="20"/>
          <w:szCs w:val="20"/>
        </w:rPr>
        <w:t>ego</w:t>
      </w:r>
      <w:r w:rsidRPr="002F4A48">
        <w:rPr>
          <w:rFonts w:ascii="Verdana" w:hAnsi="Verdana"/>
          <w:sz w:val="20"/>
          <w:szCs w:val="20"/>
        </w:rPr>
        <w:t>, w szczególności Wykonawca zobowiązuje się nie wprowadzać żadnych zmian do baz danych na środowisku produkcyjnym wykorzystywanym przez Zamawiającego.</w:t>
      </w: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 6</w:t>
      </w:r>
    </w:p>
    <w:p w:rsidR="000B3566" w:rsidRPr="002F4A48" w:rsidRDefault="000B3566" w:rsidP="000B3566">
      <w:pPr>
        <w:pStyle w:val="Nagwek2"/>
        <w:spacing w:line="276" w:lineRule="auto"/>
        <w:jc w:val="center"/>
        <w:rPr>
          <w:rFonts w:ascii="Verdana" w:hAnsi="Verdana"/>
          <w:sz w:val="20"/>
          <w:szCs w:val="20"/>
        </w:rPr>
      </w:pPr>
      <w:r w:rsidRPr="002F4A48">
        <w:rPr>
          <w:rFonts w:ascii="Verdana" w:hAnsi="Verdana"/>
          <w:sz w:val="20"/>
          <w:szCs w:val="20"/>
        </w:rPr>
        <w:t>Odbiór prac</w:t>
      </w:r>
    </w:p>
    <w:p w:rsidR="000B3566" w:rsidRPr="002F4A48" w:rsidRDefault="000B3566" w:rsidP="002F4A48">
      <w:pPr>
        <w:pStyle w:val="Akapitzlist"/>
        <w:numPr>
          <w:ilvl w:val="0"/>
          <w:numId w:val="113"/>
        </w:numPr>
        <w:contextualSpacing/>
        <w:jc w:val="both"/>
        <w:rPr>
          <w:rFonts w:ascii="Verdana" w:hAnsi="Verdana"/>
          <w:sz w:val="20"/>
          <w:szCs w:val="20"/>
        </w:rPr>
      </w:pPr>
      <w:r w:rsidRPr="002F4A48">
        <w:rPr>
          <w:rFonts w:ascii="Verdana" w:hAnsi="Verdana"/>
          <w:sz w:val="20"/>
          <w:szCs w:val="20"/>
        </w:rPr>
        <w:t xml:space="preserve">Po wykonaniu prac określonych w § 1 ust. 1 i 3 Wykonawca </w:t>
      </w:r>
      <w:r w:rsidR="00433B46" w:rsidRPr="002F4A48">
        <w:rPr>
          <w:rFonts w:ascii="Verdana" w:hAnsi="Verdana"/>
          <w:sz w:val="20"/>
          <w:szCs w:val="20"/>
        </w:rPr>
        <w:t xml:space="preserve">niezwłocznie </w:t>
      </w:r>
      <w:r w:rsidRPr="002F4A48">
        <w:rPr>
          <w:rFonts w:ascii="Verdana" w:hAnsi="Verdana"/>
          <w:sz w:val="20"/>
          <w:szCs w:val="20"/>
        </w:rPr>
        <w:t>zgłosi</w:t>
      </w:r>
      <w:r w:rsidRPr="002F4A48" w:rsidDel="008C5A4B">
        <w:rPr>
          <w:rFonts w:ascii="Verdana" w:hAnsi="Verdana"/>
          <w:sz w:val="20"/>
          <w:szCs w:val="20"/>
        </w:rPr>
        <w:t xml:space="preserve"> </w:t>
      </w:r>
      <w:r w:rsidRPr="002F4A48">
        <w:rPr>
          <w:rFonts w:ascii="Verdana" w:hAnsi="Verdana"/>
          <w:sz w:val="20"/>
          <w:szCs w:val="20"/>
        </w:rPr>
        <w:t>Zamawiającemu gotowość przekazania mu odpowiednio Raportu i Raportu weryfikacyjnego, przesyłając wiadomość email na adres określony w § 4 ust. 1 pkt 1.</w:t>
      </w:r>
    </w:p>
    <w:p w:rsidR="000B3566" w:rsidRPr="002F4A48" w:rsidRDefault="000B3566" w:rsidP="002F4A48">
      <w:pPr>
        <w:pStyle w:val="Akapitzlist"/>
        <w:numPr>
          <w:ilvl w:val="0"/>
          <w:numId w:val="113"/>
        </w:numPr>
        <w:contextualSpacing/>
        <w:jc w:val="both"/>
        <w:rPr>
          <w:rFonts w:ascii="Verdana" w:hAnsi="Verdana"/>
          <w:sz w:val="20"/>
          <w:szCs w:val="20"/>
        </w:rPr>
      </w:pPr>
      <w:r w:rsidRPr="002F4A48">
        <w:rPr>
          <w:rFonts w:ascii="Verdana" w:hAnsi="Verdana"/>
          <w:sz w:val="20"/>
          <w:szCs w:val="20"/>
        </w:rPr>
        <w:t>Zamawiający w ciągu 3 dni roboczych od otrzymania danego raportu zaakceptuje Raport lub Raport weryfikacyjny albo zgłosi do niego uwagi.</w:t>
      </w:r>
    </w:p>
    <w:p w:rsidR="000B3566" w:rsidRPr="002F4A48" w:rsidRDefault="000B3566" w:rsidP="002F4A48">
      <w:pPr>
        <w:pStyle w:val="Akapitzlist"/>
        <w:numPr>
          <w:ilvl w:val="0"/>
          <w:numId w:val="113"/>
        </w:numPr>
        <w:contextualSpacing/>
        <w:jc w:val="both"/>
        <w:rPr>
          <w:rFonts w:ascii="Verdana" w:hAnsi="Verdana"/>
          <w:sz w:val="20"/>
          <w:szCs w:val="20"/>
        </w:rPr>
      </w:pPr>
      <w:r w:rsidRPr="002F4A48">
        <w:rPr>
          <w:rFonts w:ascii="Verdana" w:hAnsi="Verdana"/>
          <w:sz w:val="20"/>
          <w:szCs w:val="20"/>
        </w:rPr>
        <w:t>W przypadku zgłoszenia uwag do danego raportu przez przedstawicieli Zamawiającego wskazanych w § 4 ust. 1 pkt 1, Wykonawca wprowadzi zgłoszone przez Zamawiającego uwagi i ponownie przedstawi Zamawiającemu do akceptacji poprawiony raport, nie późnej niż w terminie 3 dni roboczych od otrzymania uwag od Zamawiającego.</w:t>
      </w:r>
      <w:r w:rsidR="00B315BC" w:rsidRPr="002F4A48">
        <w:rPr>
          <w:rFonts w:ascii="Verdana" w:hAnsi="Verdana"/>
          <w:sz w:val="20"/>
          <w:szCs w:val="20"/>
        </w:rPr>
        <w:t xml:space="preserve"> </w:t>
      </w:r>
      <w:r w:rsidR="0011450A" w:rsidRPr="002F4A48">
        <w:rPr>
          <w:rFonts w:ascii="Verdana" w:hAnsi="Verdana"/>
          <w:sz w:val="20"/>
          <w:szCs w:val="20"/>
        </w:rPr>
        <w:t>W przypadku nieprzekazania poprawionego raportu w</w:t>
      </w:r>
      <w:r w:rsidR="002139B6" w:rsidRPr="002F4A48">
        <w:rPr>
          <w:rFonts w:ascii="Verdana" w:hAnsi="Verdana"/>
          <w:sz w:val="20"/>
          <w:szCs w:val="20"/>
        </w:rPr>
        <w:t xml:space="preserve"> terminie o którym mowa w ust. 3</w:t>
      </w:r>
      <w:r w:rsidR="0011450A" w:rsidRPr="002F4A48">
        <w:rPr>
          <w:rFonts w:ascii="Verdana" w:hAnsi="Verdana"/>
          <w:sz w:val="20"/>
          <w:szCs w:val="20"/>
        </w:rPr>
        <w:t xml:space="preserve"> postanowienia § 7 stosuje się odpowiednio.</w:t>
      </w:r>
    </w:p>
    <w:p w:rsidR="000B3566" w:rsidRPr="002F4A48" w:rsidRDefault="000B3566" w:rsidP="002F4A48">
      <w:pPr>
        <w:pStyle w:val="Akapitzlist"/>
        <w:numPr>
          <w:ilvl w:val="0"/>
          <w:numId w:val="113"/>
        </w:numPr>
        <w:contextualSpacing/>
        <w:jc w:val="both"/>
        <w:rPr>
          <w:rFonts w:ascii="Verdana" w:hAnsi="Verdana"/>
          <w:sz w:val="20"/>
          <w:szCs w:val="20"/>
        </w:rPr>
      </w:pPr>
      <w:r w:rsidRPr="002F4A48">
        <w:rPr>
          <w:rFonts w:ascii="Verdana" w:hAnsi="Verdana"/>
          <w:sz w:val="20"/>
          <w:szCs w:val="20"/>
        </w:rPr>
        <w:t>W przypadku zgłoszenia przez Zamawiającego dalszych uwag do wykonania przedmiotu Umowy, postanowienia ust. 1–3 stosuje się odpowiednio.</w:t>
      </w:r>
    </w:p>
    <w:p w:rsidR="000B3566" w:rsidRPr="002F4A48" w:rsidRDefault="000B3566" w:rsidP="002F4A48">
      <w:pPr>
        <w:pStyle w:val="Akapitzlist"/>
        <w:numPr>
          <w:ilvl w:val="0"/>
          <w:numId w:val="113"/>
        </w:numPr>
        <w:contextualSpacing/>
        <w:jc w:val="both"/>
        <w:rPr>
          <w:rFonts w:ascii="Verdana" w:hAnsi="Verdana"/>
          <w:sz w:val="20"/>
          <w:szCs w:val="20"/>
        </w:rPr>
      </w:pPr>
      <w:r w:rsidRPr="002F4A48">
        <w:rPr>
          <w:rFonts w:ascii="Verdana" w:hAnsi="Verdana"/>
          <w:sz w:val="20"/>
          <w:szCs w:val="20"/>
        </w:rPr>
        <w:t>W przypadku braku jakiegokolwiek oświadczenia ze strony Zamawiającego w terminie, o którym mowa w ustępie 2, pomimo uprzedniego wezwania przez Wykonawcę do dokonania odbioru, z terminem nie krótszym niż 14 dni robocze, Strony będą uważały protokół odbioru za przyjęty.</w:t>
      </w:r>
    </w:p>
    <w:p w:rsidR="000B3566" w:rsidRPr="002F4A48" w:rsidRDefault="000B3566" w:rsidP="002F4A48">
      <w:pPr>
        <w:pStyle w:val="Akapitzlist"/>
        <w:numPr>
          <w:ilvl w:val="0"/>
          <w:numId w:val="113"/>
        </w:numPr>
        <w:contextualSpacing/>
        <w:jc w:val="both"/>
        <w:rPr>
          <w:rFonts w:ascii="Verdana" w:hAnsi="Verdana"/>
          <w:sz w:val="20"/>
          <w:szCs w:val="20"/>
        </w:rPr>
      </w:pPr>
      <w:r w:rsidRPr="002F4A48">
        <w:rPr>
          <w:rFonts w:ascii="Verdana" w:hAnsi="Verdana"/>
          <w:sz w:val="20"/>
          <w:szCs w:val="20"/>
        </w:rPr>
        <w:t>Odbiór Raportu i raportu weryfikacyjnego nastąpi, z zastrzeżeniem ust. 5, w formie protokołu odbioru sporządzonego  dla każdego z raportów oddzielnie. Za prawidłowe wykonanie danego raportu uznaje się podpisanie danego protokołu odbioru przez Zamawiającego bez zastrzeżeń. Wzór protokołu stanowi Załącznik nr 3 do Umowy.</w:t>
      </w:r>
    </w:p>
    <w:p w:rsidR="000B3566" w:rsidRPr="002F4A48" w:rsidRDefault="000B3566" w:rsidP="002F4A48">
      <w:pPr>
        <w:pStyle w:val="Akapitzlist"/>
        <w:numPr>
          <w:ilvl w:val="0"/>
          <w:numId w:val="113"/>
        </w:numPr>
        <w:contextualSpacing/>
        <w:jc w:val="both"/>
        <w:rPr>
          <w:rFonts w:ascii="Verdana" w:hAnsi="Verdana"/>
          <w:sz w:val="20"/>
          <w:szCs w:val="20"/>
        </w:rPr>
      </w:pPr>
      <w:r w:rsidRPr="002F4A48">
        <w:rPr>
          <w:rFonts w:ascii="Verdana" w:hAnsi="Verdana"/>
          <w:sz w:val="20"/>
          <w:szCs w:val="20"/>
        </w:rPr>
        <w:t xml:space="preserve">Umowę uznaje się za wykonaną należycie z chwilą podpisania przez Zamawiającego </w:t>
      </w:r>
      <w:r w:rsidR="005B5ECE" w:rsidRPr="002F4A48">
        <w:rPr>
          <w:rFonts w:ascii="Verdana" w:hAnsi="Verdana"/>
          <w:sz w:val="20"/>
          <w:szCs w:val="20"/>
        </w:rPr>
        <w:t xml:space="preserve">bez zastrzeżeń </w:t>
      </w:r>
      <w:r w:rsidRPr="002F4A48">
        <w:rPr>
          <w:rFonts w:ascii="Verdana" w:hAnsi="Verdana"/>
          <w:sz w:val="20"/>
          <w:szCs w:val="20"/>
        </w:rPr>
        <w:t xml:space="preserve">protokołu odbioru Raportu weryfikującego. </w:t>
      </w:r>
    </w:p>
    <w:p w:rsidR="000B3566" w:rsidRPr="002F4A48" w:rsidRDefault="000B3566" w:rsidP="000B3566">
      <w:pPr>
        <w:keepNext/>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keepNext/>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 7</w:t>
      </w:r>
    </w:p>
    <w:p w:rsidR="000B3566" w:rsidRPr="002F4A48" w:rsidRDefault="000B3566" w:rsidP="000B3566">
      <w:pPr>
        <w:pStyle w:val="Nagwek2"/>
        <w:spacing w:line="276" w:lineRule="auto"/>
        <w:jc w:val="center"/>
        <w:rPr>
          <w:rFonts w:ascii="Verdana" w:hAnsi="Verdana"/>
          <w:sz w:val="20"/>
          <w:szCs w:val="20"/>
        </w:rPr>
      </w:pPr>
      <w:r w:rsidRPr="002F4A48">
        <w:rPr>
          <w:rFonts w:ascii="Verdana" w:hAnsi="Verdana"/>
          <w:sz w:val="20"/>
          <w:szCs w:val="20"/>
        </w:rPr>
        <w:t>Kary umowne</w:t>
      </w:r>
    </w:p>
    <w:p w:rsidR="000B3566" w:rsidRPr="002F4A48" w:rsidRDefault="000B3566" w:rsidP="002F4A48">
      <w:pPr>
        <w:pStyle w:val="Akapitzlist"/>
        <w:numPr>
          <w:ilvl w:val="0"/>
          <w:numId w:val="37"/>
        </w:numPr>
        <w:contextualSpacing/>
        <w:jc w:val="both"/>
        <w:rPr>
          <w:rFonts w:ascii="Verdana" w:hAnsi="Verdana"/>
          <w:sz w:val="20"/>
          <w:szCs w:val="20"/>
        </w:rPr>
      </w:pPr>
      <w:r w:rsidRPr="002F4A48">
        <w:rPr>
          <w:rFonts w:ascii="Verdana" w:hAnsi="Verdana"/>
          <w:sz w:val="20"/>
          <w:szCs w:val="20"/>
        </w:rPr>
        <w:t>W przypadku naruszenia przez Wykonawcę jego obowiązków wynikających z Umowy, niewykonania lub nienależytego wykonania przedmiotu Umowy, Wykonawca zapłaci Zamawiającemu karę umowną w wysokości 10% wynagrodzenia brutto, o którym mowa w § 3 ust. 1 Umowy.</w:t>
      </w:r>
    </w:p>
    <w:p w:rsidR="000B3566" w:rsidRPr="002F4A48" w:rsidRDefault="000B3566" w:rsidP="002F4A48">
      <w:pPr>
        <w:pStyle w:val="Akapitzlist"/>
        <w:numPr>
          <w:ilvl w:val="0"/>
          <w:numId w:val="37"/>
        </w:numPr>
        <w:contextualSpacing/>
        <w:jc w:val="both"/>
        <w:rPr>
          <w:rFonts w:ascii="Verdana" w:hAnsi="Verdana"/>
          <w:sz w:val="20"/>
          <w:szCs w:val="20"/>
        </w:rPr>
      </w:pPr>
      <w:r w:rsidRPr="002F4A48">
        <w:rPr>
          <w:rFonts w:ascii="Verdana" w:hAnsi="Verdana"/>
          <w:sz w:val="20"/>
          <w:szCs w:val="20"/>
        </w:rPr>
        <w:t>W przypadku opóźnienia wynikającego z winy Wykonawcy w wykonaniu zobowiązań objętych Umową ponad termin określony w § 2 ust. 1, Wykonawca zapłaci karę umowną w wysokości 1% wynagrodzenia brutto określonego w § 3 ust. 1 za każdy rozpoczęty dzień opóźnienia.</w:t>
      </w:r>
    </w:p>
    <w:p w:rsidR="000B3566" w:rsidRPr="002F4A48" w:rsidRDefault="000B3566" w:rsidP="002F4A48">
      <w:pPr>
        <w:pStyle w:val="Akapitzlist"/>
        <w:numPr>
          <w:ilvl w:val="0"/>
          <w:numId w:val="37"/>
        </w:numPr>
        <w:contextualSpacing/>
        <w:jc w:val="both"/>
        <w:rPr>
          <w:rFonts w:ascii="Verdana" w:hAnsi="Verdana"/>
          <w:sz w:val="20"/>
          <w:szCs w:val="20"/>
        </w:rPr>
      </w:pPr>
      <w:r w:rsidRPr="002F4A48">
        <w:rPr>
          <w:rFonts w:ascii="Verdana" w:hAnsi="Verdana"/>
          <w:sz w:val="20"/>
          <w:szCs w:val="20"/>
        </w:rPr>
        <w:t xml:space="preserve">W przypadku opóźnienia wynikającego z winy Wykonawcy w wykonaniu zobowiązań objętych Umową ponad termin określony w § 2 ust. 2 , Wykonawca zapłaci karę umowną w wysokości 1% wynagrodzenia brutto określonego w § 3 ust. 1 za każdy rozpoczęty dzień opóźnienia. </w:t>
      </w:r>
    </w:p>
    <w:p w:rsidR="000B3566" w:rsidRPr="002F4A48" w:rsidRDefault="000B3566" w:rsidP="002F4A48">
      <w:pPr>
        <w:pStyle w:val="Akapitzlist"/>
        <w:numPr>
          <w:ilvl w:val="0"/>
          <w:numId w:val="37"/>
        </w:numPr>
        <w:contextualSpacing/>
        <w:jc w:val="both"/>
        <w:rPr>
          <w:rFonts w:ascii="Verdana" w:hAnsi="Verdana"/>
          <w:sz w:val="20"/>
          <w:szCs w:val="20"/>
        </w:rPr>
      </w:pPr>
      <w:r w:rsidRPr="002F4A48">
        <w:rPr>
          <w:rFonts w:ascii="Verdana" w:hAnsi="Verdana"/>
          <w:sz w:val="20"/>
          <w:szCs w:val="20"/>
        </w:rPr>
        <w:t>Wykonawca zapłaci Zamawiającemu:</w:t>
      </w:r>
    </w:p>
    <w:p w:rsidR="000B3566" w:rsidRPr="002F4A48" w:rsidRDefault="000B3566" w:rsidP="002F4A48">
      <w:pPr>
        <w:pStyle w:val="Akapitzlist"/>
        <w:numPr>
          <w:ilvl w:val="0"/>
          <w:numId w:val="48"/>
        </w:numPr>
        <w:tabs>
          <w:tab w:val="clear" w:pos="340"/>
          <w:tab w:val="num" w:pos="709"/>
        </w:tabs>
        <w:ind w:left="709" w:hanging="283"/>
        <w:contextualSpacing/>
        <w:jc w:val="both"/>
        <w:rPr>
          <w:rFonts w:ascii="Verdana" w:hAnsi="Verdana"/>
          <w:sz w:val="20"/>
          <w:szCs w:val="20"/>
        </w:rPr>
      </w:pPr>
      <w:r w:rsidRPr="002F4A48">
        <w:rPr>
          <w:rFonts w:ascii="Verdana" w:hAnsi="Verdana"/>
          <w:sz w:val="20"/>
          <w:szCs w:val="20"/>
        </w:rPr>
        <w:t>w przypadku naruszenia zasady poufności określonych w Umowie przez Wykonawcę – karę umowną w wysokości 40 000,00 zł za każdy przypadek takiego naruszenia;</w:t>
      </w:r>
    </w:p>
    <w:p w:rsidR="000B3566" w:rsidRPr="002F4A48" w:rsidRDefault="000B3566" w:rsidP="002F4A48">
      <w:pPr>
        <w:pStyle w:val="Akapitzlist"/>
        <w:numPr>
          <w:ilvl w:val="0"/>
          <w:numId w:val="48"/>
        </w:numPr>
        <w:tabs>
          <w:tab w:val="clear" w:pos="340"/>
          <w:tab w:val="num" w:pos="709"/>
        </w:tabs>
        <w:ind w:left="709" w:hanging="283"/>
        <w:contextualSpacing/>
        <w:jc w:val="both"/>
        <w:rPr>
          <w:rFonts w:ascii="Verdana" w:hAnsi="Verdana"/>
          <w:sz w:val="20"/>
          <w:szCs w:val="20"/>
        </w:rPr>
      </w:pPr>
      <w:r w:rsidRPr="002F4A48">
        <w:rPr>
          <w:rFonts w:ascii="Verdana" w:hAnsi="Verdana"/>
          <w:sz w:val="20"/>
          <w:szCs w:val="20"/>
        </w:rPr>
        <w:t xml:space="preserve">w przypadku rozwiązania Umowy bez wypowiedzenia przez Zamawiającego w przypadku rażącego naruszenia Umowy albo odstąpienia od Umowy przez </w:t>
      </w:r>
      <w:r w:rsidRPr="002F4A48">
        <w:rPr>
          <w:rFonts w:ascii="Verdana" w:hAnsi="Verdana"/>
          <w:sz w:val="20"/>
          <w:szCs w:val="20"/>
        </w:rPr>
        <w:lastRenderedPageBreak/>
        <w:t>Zamawiającego z przyczyn, za które odpowiedzialność ponosi Wykonawca albo przez Wykonawcę z przyczyn nie leżących po stronie Zamawiającego – karę umowną w wysokości 20% wynagrodzenia brutto określonego w § 3 ust. 1;</w:t>
      </w:r>
    </w:p>
    <w:p w:rsidR="000B3566" w:rsidRPr="002F4A48" w:rsidRDefault="000B3566" w:rsidP="002F4A48">
      <w:pPr>
        <w:pStyle w:val="Akapitzlist"/>
        <w:numPr>
          <w:ilvl w:val="0"/>
          <w:numId w:val="48"/>
        </w:numPr>
        <w:tabs>
          <w:tab w:val="clear" w:pos="340"/>
          <w:tab w:val="num" w:pos="709"/>
        </w:tabs>
        <w:ind w:left="709" w:hanging="283"/>
        <w:contextualSpacing/>
        <w:jc w:val="both"/>
        <w:rPr>
          <w:rFonts w:ascii="Verdana" w:hAnsi="Verdana"/>
          <w:sz w:val="20"/>
          <w:szCs w:val="20"/>
        </w:rPr>
      </w:pPr>
      <w:r w:rsidRPr="002F4A48">
        <w:rPr>
          <w:rFonts w:ascii="Verdana" w:hAnsi="Verdana"/>
          <w:sz w:val="20"/>
          <w:szCs w:val="20"/>
        </w:rPr>
        <w:t xml:space="preserve">za każdy stwierdzony przypadek ujawnienia jakiejkolwiek informacji lub innego naruszenia bezpieczeństwa informacji, w okresie obowiązywania Umowy, jak też i po jej wygaśnięciu lub rozwiązaniu karę umowną w wysokości 10% wynagrodzenia brutto, o którym mowa w § 3 ust. 1; </w:t>
      </w:r>
    </w:p>
    <w:p w:rsidR="000B3566" w:rsidRPr="002F4A48" w:rsidRDefault="000B3566" w:rsidP="002F4A48">
      <w:pPr>
        <w:pStyle w:val="Akapitzlist"/>
        <w:numPr>
          <w:ilvl w:val="0"/>
          <w:numId w:val="48"/>
        </w:numPr>
        <w:tabs>
          <w:tab w:val="clear" w:pos="340"/>
          <w:tab w:val="num" w:pos="709"/>
        </w:tabs>
        <w:ind w:left="709" w:hanging="283"/>
        <w:contextualSpacing/>
        <w:jc w:val="both"/>
        <w:rPr>
          <w:rFonts w:ascii="Verdana" w:hAnsi="Verdana"/>
          <w:sz w:val="20"/>
          <w:szCs w:val="20"/>
        </w:rPr>
      </w:pPr>
      <w:r w:rsidRPr="002F4A48">
        <w:rPr>
          <w:rFonts w:ascii="Verdana" w:hAnsi="Verdana"/>
          <w:sz w:val="20"/>
          <w:szCs w:val="20"/>
        </w:rPr>
        <w:t>w przypadku nieprzystąpienia przez Wykonawcę do zawarcia umowy przenoszącej prawa do utworów na warunkach określonych w § 9 ust. 6 – karę umowną w wysokości 10% wynagrodzenia brutto określonego w § 3 ust. 1.</w:t>
      </w:r>
    </w:p>
    <w:p w:rsidR="000B3566" w:rsidRPr="002F4A48" w:rsidRDefault="000B3566" w:rsidP="002F4A48">
      <w:pPr>
        <w:pStyle w:val="Akapitzlist"/>
        <w:numPr>
          <w:ilvl w:val="0"/>
          <w:numId w:val="37"/>
        </w:numPr>
        <w:contextualSpacing/>
        <w:jc w:val="both"/>
        <w:rPr>
          <w:rFonts w:ascii="Verdana" w:hAnsi="Verdana"/>
          <w:sz w:val="20"/>
          <w:szCs w:val="20"/>
        </w:rPr>
      </w:pPr>
      <w:r w:rsidRPr="002F4A48">
        <w:rPr>
          <w:rFonts w:ascii="Verdana" w:hAnsi="Verdana"/>
          <w:sz w:val="20"/>
          <w:szCs w:val="20"/>
        </w:rPr>
        <w:t>W przypadku opóźnienia w realizacji przedmiotu Umowy przekraczającego 10 dni ponad termin wskazany w § 2 ust. 1  Zamawiający może, niezależnie od kar umownych, odstąpić od umowy w całości lub w części.</w:t>
      </w:r>
    </w:p>
    <w:p w:rsidR="000B3566" w:rsidRPr="002F4A48" w:rsidRDefault="000B3566" w:rsidP="002F4A48">
      <w:pPr>
        <w:pStyle w:val="Akapitzlist"/>
        <w:numPr>
          <w:ilvl w:val="0"/>
          <w:numId w:val="37"/>
        </w:numPr>
        <w:contextualSpacing/>
        <w:jc w:val="both"/>
        <w:rPr>
          <w:rFonts w:ascii="Verdana" w:hAnsi="Verdana"/>
          <w:sz w:val="20"/>
          <w:szCs w:val="20"/>
        </w:rPr>
      </w:pPr>
      <w:r w:rsidRPr="002F4A48">
        <w:rPr>
          <w:rFonts w:ascii="Verdana" w:hAnsi="Verdana"/>
          <w:sz w:val="20"/>
          <w:szCs w:val="20"/>
        </w:rPr>
        <w:t>W przypadku opóźnienia w realizacji przedmiotu Umowy przekraczającej 10 dni ponad termin wskazany w § 2 ust. 2   Zamawiający może, niezależnie od kar umownych, odstąpić od umowy w całości lub w części.</w:t>
      </w:r>
    </w:p>
    <w:p w:rsidR="000B3566" w:rsidRPr="002F4A48" w:rsidRDefault="000B3566" w:rsidP="002F4A48">
      <w:pPr>
        <w:pStyle w:val="Akapitzlist"/>
        <w:numPr>
          <w:ilvl w:val="0"/>
          <w:numId w:val="37"/>
        </w:numPr>
        <w:contextualSpacing/>
        <w:jc w:val="both"/>
        <w:rPr>
          <w:rFonts w:ascii="Verdana" w:hAnsi="Verdana"/>
          <w:sz w:val="20"/>
          <w:szCs w:val="20"/>
        </w:rPr>
      </w:pPr>
      <w:r w:rsidRPr="002F4A48">
        <w:rPr>
          <w:rFonts w:ascii="Verdana" w:hAnsi="Verdana"/>
          <w:sz w:val="20"/>
          <w:szCs w:val="20"/>
        </w:rPr>
        <w:t>Zamawiający jest uprawniony do dochodzenia odszkodowania w pełnej wysokości na zasadach ogólnych w przypadku, jeżeli poniesiona szkoda będzie wyższa niż kara umowna przewidziana w Umowie.</w:t>
      </w:r>
    </w:p>
    <w:p w:rsidR="000B3566" w:rsidRPr="002F4A48" w:rsidRDefault="000B3566" w:rsidP="002F4A48">
      <w:pPr>
        <w:pStyle w:val="Akapitzlist"/>
        <w:numPr>
          <w:ilvl w:val="0"/>
          <w:numId w:val="37"/>
        </w:numPr>
        <w:contextualSpacing/>
        <w:jc w:val="both"/>
        <w:rPr>
          <w:rFonts w:ascii="Verdana" w:hAnsi="Verdana"/>
          <w:sz w:val="20"/>
          <w:szCs w:val="20"/>
        </w:rPr>
      </w:pPr>
      <w:r w:rsidRPr="002F4A48">
        <w:rPr>
          <w:rFonts w:ascii="Verdana" w:hAnsi="Verdana"/>
          <w:sz w:val="20"/>
          <w:szCs w:val="20"/>
        </w:rPr>
        <w:t>Dopuszcza się potrącenie kar umownych z wynagrodzenia należnego Wykonawcy.</w:t>
      </w:r>
    </w:p>
    <w:p w:rsidR="000B3566" w:rsidRPr="002F4A48" w:rsidRDefault="000B3566" w:rsidP="002F4A48">
      <w:pPr>
        <w:pStyle w:val="Akapitzlist"/>
        <w:numPr>
          <w:ilvl w:val="0"/>
          <w:numId w:val="37"/>
        </w:numPr>
        <w:contextualSpacing/>
        <w:jc w:val="both"/>
        <w:rPr>
          <w:rFonts w:ascii="Verdana" w:hAnsi="Verdana"/>
          <w:sz w:val="20"/>
          <w:szCs w:val="20"/>
        </w:rPr>
      </w:pPr>
      <w:r w:rsidRPr="002F4A48">
        <w:rPr>
          <w:rFonts w:ascii="Verdana" w:hAnsi="Verdana"/>
          <w:sz w:val="20"/>
          <w:szCs w:val="20"/>
        </w:rPr>
        <w:t>Kar</w:t>
      </w:r>
      <w:r w:rsidR="00CF5132" w:rsidRPr="002F4A48">
        <w:rPr>
          <w:rFonts w:ascii="Verdana" w:hAnsi="Verdana"/>
          <w:sz w:val="20"/>
          <w:szCs w:val="20"/>
        </w:rPr>
        <w:t>y</w:t>
      </w:r>
      <w:r w:rsidRPr="002F4A48">
        <w:rPr>
          <w:rFonts w:ascii="Verdana" w:hAnsi="Verdana"/>
          <w:sz w:val="20"/>
          <w:szCs w:val="20"/>
        </w:rPr>
        <w:t xml:space="preserve"> umowne mogą być naliczane wielokrotnie, niezależnie od siebie i podlegają sumowaniu. </w:t>
      </w:r>
    </w:p>
    <w:p w:rsidR="000B3566" w:rsidRPr="002F4A48" w:rsidRDefault="000B3566" w:rsidP="000B3566">
      <w:pPr>
        <w:suppressAutoHyphens/>
        <w:spacing w:line="276" w:lineRule="auto"/>
        <w:ind w:left="360"/>
        <w:jc w:val="center"/>
        <w:rPr>
          <w:rFonts w:ascii="Verdana" w:hAnsi="Verdana" w:cs="Arial"/>
          <w:b/>
          <w:i/>
          <w:sz w:val="20"/>
          <w:szCs w:val="20"/>
        </w:rPr>
      </w:pPr>
    </w:p>
    <w:p w:rsidR="000B3566" w:rsidRPr="002F4A48" w:rsidRDefault="000B3566" w:rsidP="000B3566">
      <w:pPr>
        <w:suppressAutoHyphens/>
        <w:spacing w:line="276" w:lineRule="auto"/>
        <w:ind w:left="360"/>
        <w:jc w:val="center"/>
        <w:rPr>
          <w:rFonts w:ascii="Verdana" w:hAnsi="Verdana" w:cs="Arial"/>
          <w:b/>
          <w:sz w:val="20"/>
          <w:szCs w:val="20"/>
        </w:rPr>
      </w:pPr>
      <w:r w:rsidRPr="002F4A48">
        <w:rPr>
          <w:rFonts w:ascii="Verdana" w:hAnsi="Verdana" w:cs="Arial"/>
          <w:b/>
          <w:sz w:val="20"/>
          <w:szCs w:val="20"/>
        </w:rPr>
        <w:t>§ 8</w:t>
      </w:r>
    </w:p>
    <w:p w:rsidR="000B3566" w:rsidRPr="002F4A48" w:rsidRDefault="000B3566" w:rsidP="000B3566">
      <w:pPr>
        <w:suppressAutoHyphens/>
        <w:spacing w:line="276" w:lineRule="auto"/>
        <w:ind w:left="360"/>
        <w:jc w:val="center"/>
        <w:rPr>
          <w:rFonts w:ascii="Verdana" w:hAnsi="Verdana" w:cs="Arial"/>
          <w:b/>
          <w:i/>
          <w:sz w:val="20"/>
          <w:szCs w:val="20"/>
        </w:rPr>
      </w:pPr>
      <w:r w:rsidRPr="002F4A48">
        <w:rPr>
          <w:rFonts w:ascii="Verdana" w:hAnsi="Verdana" w:cs="Arial"/>
          <w:b/>
          <w:i/>
          <w:sz w:val="20"/>
          <w:szCs w:val="20"/>
        </w:rPr>
        <w:t>Rozwiązanie Umowy, odstąpienie od Umowy</w:t>
      </w:r>
    </w:p>
    <w:p w:rsidR="000B3566" w:rsidRPr="002F4A48" w:rsidRDefault="000B3566" w:rsidP="002F4A48">
      <w:pPr>
        <w:pStyle w:val="Akapitzlist"/>
        <w:numPr>
          <w:ilvl w:val="0"/>
          <w:numId w:val="38"/>
        </w:numPr>
        <w:contextualSpacing/>
        <w:jc w:val="both"/>
        <w:rPr>
          <w:rFonts w:ascii="Verdana" w:hAnsi="Verdana"/>
          <w:sz w:val="20"/>
          <w:szCs w:val="20"/>
        </w:rPr>
      </w:pPr>
      <w:r w:rsidRPr="002F4A48">
        <w:rPr>
          <w:rFonts w:ascii="Verdana" w:hAnsi="Verdana"/>
          <w:sz w:val="20"/>
          <w:szCs w:val="20"/>
        </w:rPr>
        <w:t>Zamawiający może rozwiązać Umowę bez wypowiedzenia w przypadku rażącego naruszenia przez Wykonawcę jego obowiązków wynikających z Umowy.</w:t>
      </w:r>
    </w:p>
    <w:p w:rsidR="000B3566" w:rsidRPr="002F4A48" w:rsidRDefault="000B3566" w:rsidP="002F4A48">
      <w:pPr>
        <w:pStyle w:val="Akapitzlist"/>
        <w:numPr>
          <w:ilvl w:val="0"/>
          <w:numId w:val="38"/>
        </w:numPr>
        <w:spacing w:line="240" w:lineRule="auto"/>
        <w:contextualSpacing/>
        <w:jc w:val="both"/>
        <w:rPr>
          <w:rFonts w:ascii="Verdana" w:hAnsi="Verdana"/>
          <w:sz w:val="20"/>
          <w:szCs w:val="20"/>
        </w:rPr>
      </w:pPr>
      <w:r w:rsidRPr="002F4A48">
        <w:rPr>
          <w:rFonts w:ascii="Verdana" w:hAnsi="Verdana"/>
          <w:sz w:val="20"/>
          <w:szCs w:val="20"/>
        </w:rPr>
        <w:t>Zamawiający może odstąpić od Umowy w całości lub w części w terminie 30 dni od dnia powzięcia wiadomości o wystąpieniu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 takim przypadku Wykonawcy przysługuje wynagrodzenie należne z tytułu wykonania części Umowy potwierdzonej protokołem odbioru podpisanym przez Zamawiającego bez uwag.</w:t>
      </w:r>
    </w:p>
    <w:p w:rsidR="000B3566" w:rsidRPr="002F4A48" w:rsidRDefault="000B3566" w:rsidP="002F4A48">
      <w:pPr>
        <w:pStyle w:val="Akapitzlist"/>
        <w:numPr>
          <w:ilvl w:val="0"/>
          <w:numId w:val="38"/>
        </w:numPr>
        <w:contextualSpacing/>
        <w:jc w:val="both"/>
        <w:rPr>
          <w:rFonts w:ascii="Verdana" w:hAnsi="Verdana"/>
          <w:sz w:val="20"/>
          <w:szCs w:val="20"/>
        </w:rPr>
      </w:pPr>
      <w:r w:rsidRPr="002F4A48">
        <w:rPr>
          <w:rFonts w:ascii="Verdana" w:hAnsi="Verdana"/>
          <w:sz w:val="20"/>
          <w:szCs w:val="20"/>
        </w:rPr>
        <w:t>Oświadczenie o rozwiązaniu lub odstąpieniu od Umowy wymaga uzasadnienia i formy pisemnej pod rygorem nieważności.</w:t>
      </w: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 9</w:t>
      </w:r>
    </w:p>
    <w:p w:rsidR="000B3566" w:rsidRPr="002F4A48" w:rsidRDefault="000B3566" w:rsidP="000B3566">
      <w:pPr>
        <w:autoSpaceDE w:val="0"/>
        <w:autoSpaceDN w:val="0"/>
        <w:adjustRightInd w:val="0"/>
        <w:spacing w:line="276" w:lineRule="auto"/>
        <w:jc w:val="center"/>
        <w:rPr>
          <w:rFonts w:ascii="Verdana" w:hAnsi="Verdana" w:cs="Arial"/>
          <w:b/>
          <w:bCs/>
          <w:i/>
          <w:sz w:val="20"/>
          <w:szCs w:val="20"/>
        </w:rPr>
      </w:pPr>
      <w:r w:rsidRPr="002F4A48">
        <w:rPr>
          <w:rFonts w:ascii="Verdana" w:hAnsi="Verdana" w:cs="Arial"/>
          <w:b/>
          <w:bCs/>
          <w:i/>
          <w:sz w:val="20"/>
          <w:szCs w:val="20"/>
        </w:rPr>
        <w:t>Prawa autorskie i prawa pokrewne</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 xml:space="preserve">Wykonawca oświadcza, że będą mu przysługiwały autorskie prawa majątkowe i prawa zależne do wszelkich utworów, które powstaną w wyniku wykonania Umowy. </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 xml:space="preserve">W ramach wynagrodzenia, o którym mowa w § 3 ust. 1, z dniem podpisania przez Zamawiającego protokołu odbioru, Wykonawca przenosi na Zamawiającego majątkowe prawa autorskie oraz prawo zezwalania na wykonywanie zależnych praw  autorskich, do utworów powstałych w ramach realizacji Umowy (dalej: Utworów), w tym Raportu i Raportu weryfikacyjnego, na wszystkich polach eksploatacji znanych w dniu zawarcia Umowy, w szczególności na polach eksploatacji wskazanych w ust. 3. </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Przeniesienie autorskich praw majątkowych i praw zależnych do Utworów obejmuje następujące pola eksploatacji:</w:t>
      </w:r>
    </w:p>
    <w:p w:rsidR="000B3566" w:rsidRPr="002F4A48" w:rsidRDefault="000B3566" w:rsidP="002F4A48">
      <w:pPr>
        <w:keepNext/>
        <w:numPr>
          <w:ilvl w:val="0"/>
          <w:numId w:val="40"/>
        </w:numPr>
        <w:tabs>
          <w:tab w:val="clear" w:pos="1534"/>
          <w:tab w:val="num" w:pos="851"/>
        </w:tabs>
        <w:spacing w:line="276" w:lineRule="auto"/>
        <w:ind w:left="851" w:hanging="425"/>
        <w:jc w:val="both"/>
        <w:rPr>
          <w:rFonts w:ascii="Verdana" w:hAnsi="Verdana" w:cs="Arial"/>
          <w:sz w:val="20"/>
          <w:szCs w:val="20"/>
        </w:rPr>
      </w:pPr>
      <w:r w:rsidRPr="002F4A48">
        <w:rPr>
          <w:rFonts w:ascii="Verdana" w:hAnsi="Verdana" w:cs="Arial"/>
          <w:sz w:val="20"/>
          <w:szCs w:val="20"/>
        </w:rPr>
        <w:lastRenderedPageBreak/>
        <w:t>w zakresie utrwalania i zwielokrotniania utworu - wytwarzanie określoną techniką egzemplarzy utworu, w tym techniką drukarską, reprograficzną, zapisu magnetycznego oraz techniką cyfrową;</w:t>
      </w:r>
    </w:p>
    <w:p w:rsidR="000B3566" w:rsidRPr="002F4A48" w:rsidRDefault="000B3566" w:rsidP="002F4A48">
      <w:pPr>
        <w:keepNext/>
        <w:numPr>
          <w:ilvl w:val="0"/>
          <w:numId w:val="40"/>
        </w:numPr>
        <w:tabs>
          <w:tab w:val="clear" w:pos="1534"/>
          <w:tab w:val="num" w:pos="851"/>
        </w:tabs>
        <w:spacing w:line="276" w:lineRule="auto"/>
        <w:ind w:left="851" w:hanging="425"/>
        <w:jc w:val="both"/>
        <w:rPr>
          <w:rFonts w:ascii="Verdana" w:hAnsi="Verdana" w:cs="Arial"/>
          <w:sz w:val="20"/>
          <w:szCs w:val="20"/>
        </w:rPr>
      </w:pPr>
      <w:r w:rsidRPr="002F4A48">
        <w:rPr>
          <w:rFonts w:ascii="Verdana" w:hAnsi="Verdana" w:cs="Arial"/>
          <w:sz w:val="20"/>
          <w:szCs w:val="20"/>
        </w:rPr>
        <w:t>w zakresie obrotu oryginałem albo egzemplarzami, na których utwór utrwalono - wprowadzanie do obrotu, użyczenie lub najem oryginału albo egzemplarzy;</w:t>
      </w:r>
    </w:p>
    <w:p w:rsidR="000B3566" w:rsidRPr="002F4A48" w:rsidRDefault="000B3566" w:rsidP="002F4A48">
      <w:pPr>
        <w:keepNext/>
        <w:numPr>
          <w:ilvl w:val="0"/>
          <w:numId w:val="40"/>
        </w:numPr>
        <w:tabs>
          <w:tab w:val="clear" w:pos="1534"/>
          <w:tab w:val="num" w:pos="851"/>
        </w:tabs>
        <w:spacing w:line="276" w:lineRule="auto"/>
        <w:ind w:left="851" w:hanging="425"/>
        <w:jc w:val="both"/>
        <w:rPr>
          <w:rFonts w:ascii="Verdana" w:hAnsi="Verdana" w:cs="Arial"/>
          <w:sz w:val="20"/>
          <w:szCs w:val="20"/>
        </w:rPr>
      </w:pPr>
      <w:r w:rsidRPr="002F4A48">
        <w:rPr>
          <w:rFonts w:ascii="Verdana" w:hAnsi="Verdana" w:cs="Arial"/>
          <w:sz w:val="20"/>
          <w:szCs w:val="20"/>
        </w:rPr>
        <w:t>w zakresie rozpowszechniania utworu w sposób inny niż określony w pkt 2 - publiczne wykonanie, wystawienie, wyświetlenie, odtworzenie oraz nadawanie i reemitowanie, a także publiczne udostępnianie utworu w taki sposób, aby każdy mógł mieć do niego dostęp w miejscu i w czasie przez siebie wybranym, w szczególności w zakresie:</w:t>
      </w:r>
    </w:p>
    <w:p w:rsidR="000B3566" w:rsidRPr="002F4A48" w:rsidRDefault="000B3566" w:rsidP="002F4A48">
      <w:pPr>
        <w:pStyle w:val="Akapitzlist"/>
        <w:numPr>
          <w:ilvl w:val="0"/>
          <w:numId w:val="53"/>
        </w:numPr>
        <w:autoSpaceDE w:val="0"/>
        <w:autoSpaceDN w:val="0"/>
        <w:adjustRightInd w:val="0"/>
        <w:ind w:left="1418" w:hanging="567"/>
        <w:contextualSpacing/>
        <w:jc w:val="both"/>
        <w:rPr>
          <w:rFonts w:ascii="Verdana" w:hAnsi="Verdana"/>
          <w:sz w:val="20"/>
          <w:szCs w:val="20"/>
        </w:rPr>
      </w:pPr>
      <w:r w:rsidRPr="002F4A48">
        <w:rPr>
          <w:rFonts w:ascii="Verdana" w:hAnsi="Verdana"/>
          <w:sz w:val="20"/>
          <w:szCs w:val="20"/>
        </w:rPr>
        <w:t>digitalizacji,</w:t>
      </w:r>
    </w:p>
    <w:p w:rsidR="000B3566" w:rsidRPr="002F4A48" w:rsidRDefault="000B3566" w:rsidP="002F4A48">
      <w:pPr>
        <w:pStyle w:val="Akapitzlist"/>
        <w:numPr>
          <w:ilvl w:val="0"/>
          <w:numId w:val="53"/>
        </w:numPr>
        <w:autoSpaceDE w:val="0"/>
        <w:autoSpaceDN w:val="0"/>
        <w:adjustRightInd w:val="0"/>
        <w:ind w:left="1418" w:hanging="567"/>
        <w:contextualSpacing/>
        <w:jc w:val="both"/>
        <w:rPr>
          <w:rFonts w:ascii="Verdana" w:hAnsi="Verdana"/>
          <w:sz w:val="20"/>
          <w:szCs w:val="20"/>
        </w:rPr>
      </w:pPr>
      <w:r w:rsidRPr="002F4A48">
        <w:rPr>
          <w:rFonts w:ascii="Verdana" w:hAnsi="Verdana"/>
          <w:sz w:val="20"/>
          <w:szCs w:val="20"/>
        </w:rPr>
        <w:t>wprowadzenia do pamięci komputera,</w:t>
      </w:r>
    </w:p>
    <w:p w:rsidR="000B3566" w:rsidRPr="002F4A48" w:rsidRDefault="000B3566" w:rsidP="002F4A48">
      <w:pPr>
        <w:pStyle w:val="Akapitzlist"/>
        <w:numPr>
          <w:ilvl w:val="0"/>
          <w:numId w:val="53"/>
        </w:numPr>
        <w:autoSpaceDE w:val="0"/>
        <w:autoSpaceDN w:val="0"/>
        <w:adjustRightInd w:val="0"/>
        <w:ind w:left="1418" w:hanging="567"/>
        <w:contextualSpacing/>
        <w:jc w:val="both"/>
        <w:rPr>
          <w:rFonts w:ascii="Verdana" w:hAnsi="Verdana"/>
          <w:sz w:val="20"/>
          <w:szCs w:val="20"/>
        </w:rPr>
      </w:pPr>
      <w:r w:rsidRPr="002F4A48">
        <w:rPr>
          <w:rFonts w:ascii="Verdana" w:hAnsi="Verdana"/>
          <w:sz w:val="20"/>
          <w:szCs w:val="20"/>
        </w:rPr>
        <w:t>sporządzania wydruków komputerowych,</w:t>
      </w:r>
    </w:p>
    <w:p w:rsidR="000B3566" w:rsidRPr="002F4A48" w:rsidRDefault="000B3566" w:rsidP="002F4A48">
      <w:pPr>
        <w:pStyle w:val="Akapitzlist"/>
        <w:numPr>
          <w:ilvl w:val="0"/>
          <w:numId w:val="53"/>
        </w:numPr>
        <w:autoSpaceDE w:val="0"/>
        <w:autoSpaceDN w:val="0"/>
        <w:adjustRightInd w:val="0"/>
        <w:ind w:left="1418" w:hanging="567"/>
        <w:contextualSpacing/>
        <w:jc w:val="both"/>
        <w:rPr>
          <w:rFonts w:ascii="Verdana" w:hAnsi="Verdana"/>
          <w:sz w:val="20"/>
          <w:szCs w:val="20"/>
        </w:rPr>
      </w:pPr>
      <w:r w:rsidRPr="002F4A48">
        <w:rPr>
          <w:rFonts w:ascii="Verdana" w:hAnsi="Verdana"/>
          <w:sz w:val="20"/>
          <w:szCs w:val="20"/>
        </w:rPr>
        <w:t>nieodpłatne udostępnianie zwielokrotnionych egzemplarzy,</w:t>
      </w:r>
    </w:p>
    <w:p w:rsidR="000B3566" w:rsidRPr="002F4A48" w:rsidRDefault="000B3566" w:rsidP="002F4A48">
      <w:pPr>
        <w:pStyle w:val="Akapitzlist"/>
        <w:numPr>
          <w:ilvl w:val="0"/>
          <w:numId w:val="53"/>
        </w:numPr>
        <w:autoSpaceDE w:val="0"/>
        <w:autoSpaceDN w:val="0"/>
        <w:adjustRightInd w:val="0"/>
        <w:ind w:left="1418" w:hanging="567"/>
        <w:contextualSpacing/>
        <w:jc w:val="both"/>
        <w:rPr>
          <w:rFonts w:ascii="Verdana" w:hAnsi="Verdana"/>
          <w:sz w:val="20"/>
          <w:szCs w:val="20"/>
        </w:rPr>
      </w:pPr>
      <w:r w:rsidRPr="002F4A48">
        <w:rPr>
          <w:rFonts w:ascii="Verdana" w:hAnsi="Verdana"/>
          <w:sz w:val="20"/>
          <w:szCs w:val="20"/>
        </w:rPr>
        <w:t>wprowadzenia w całości lub w części do sieci komputerowej Internet w sposób umożliwiający transmisję odbiorczą przez zainteresowanego użytkownika łącznie z utrwalaniem, wraz z prawem do dokonywania opracowań i zmian, na terytorium Rzeczpospolitej Polskiej oraz poza jej granicami.</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 xml:space="preserve">Wraz z przeniesieniem na Zamawiającego prawa zezwalania na wykonywanie zależnych praw autorskich do  Utworów, na Zamawiającego przechodzi wyłączne prawo udzielania zezwoleń na wykonywanie autorskiego prawa zależnego. </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Wykonawca gwarantuje, że wytworzone przez Wykonawcę Utwory nie będą naruszały własności intelektualnej, w tym praw autorskich i praw pokrewnych ani innych praw osób trzecich.</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Wykonawca zobowiązuje się, że w przypadku wystąpienia konieczności korzystania</w:t>
      </w:r>
      <w:r w:rsidRPr="002F4A48">
        <w:rPr>
          <w:rFonts w:ascii="Verdana" w:hAnsi="Verdana"/>
          <w:sz w:val="20"/>
          <w:szCs w:val="20"/>
        </w:rPr>
        <w:br/>
        <w:t>z przedmiotu Umowy na innych niż wymienione powyżej polach eksploatacji, przeniesie na Zamawiającego autorskie prawa majątkowe i prawa zależne do przedmiotu Umowy, w drodze osobnej umowy, nieodpłatnie.</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 xml:space="preserve">Wykonawca zobowiązuje się, że wykonując przedmiot Umowy nie naruszy praw majątkowych i niemajątkowych osób trzecich, a wytworzone Utwory będą w stanie wolnym od obciążeń prawami osób trzecich. </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 xml:space="preserve">Wykonawca jest odpowiedzialny względem Zamawiającego za wszelkie wady prawne wykonanego przedmiotu umowy, a w szczególności za ewentualne roszczenia osób trzecich wynikające z naruszenia praw własności intelektualnej, w tym za nieprzestrzeganie przepisów ustawy 30 z dnia 4 lutego 1994 r. o prawie autorskim i prawach pokrewnych (Dz. U. z 2017 r. poz. 880, z </w:t>
      </w:r>
      <w:proofErr w:type="spellStart"/>
      <w:r w:rsidRPr="002F4A48">
        <w:rPr>
          <w:rFonts w:ascii="Verdana" w:hAnsi="Verdana"/>
          <w:sz w:val="20"/>
          <w:szCs w:val="20"/>
        </w:rPr>
        <w:t>późn</w:t>
      </w:r>
      <w:proofErr w:type="spellEnd"/>
      <w:r w:rsidRPr="002F4A48">
        <w:rPr>
          <w:rFonts w:ascii="Verdana" w:hAnsi="Verdana"/>
          <w:sz w:val="20"/>
          <w:szCs w:val="20"/>
        </w:rPr>
        <w:t xml:space="preserve">. zm.) w toku wykonywania Umowy. </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W przypadku zgłoszenia przez osobę trzecią jakichkolwiek roszczeń w stosunku do przedmiotu Umowy, Zamawiający nie uzna żadnego roszczenia oraz dołoży należytej staranności w powiadomieniu o tym fakcie Wykonawcy.</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Jeżeli Zamawiający poinformuje o jakichkolwiek roszczeniach osób trzecich zgłaszanych wobec Zamawiającego w związku z przedmiotem Umowy, Wykonawca podejmie działania mające na celu zażegnanie sporu i poniesie w związku z tym wszelkie koszty, w tym koszty zastępstwa procesowego od chwili zgłoszenia roszczenia oraz koszty odszkodowań. W szczególności, w razie wytoczenia przeciwko Zamawiającemu powództwa z tytułu naruszenia praw własności intelektualnej, Wykonawca wstąpi do postępowania w charakterze strony pozwanej, a w razie braku takiej możliwości wystąpi z interwencją uboczną po stronie Zamawiającego.</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lastRenderedPageBreak/>
        <w:t>Jeżeli wskutek orzeczenia sądu Wykonawca nie będzie mógł korzystać z przedmiotu Umowy, Wykonawca niezwłocznie – na swój koszt i ryzyko – zmodyfikuje przedmiot Umowy albo wymieni go na nowy, w taki sposób, by nie naruszał praw osób trzecich.</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 xml:space="preserve">Prawo własności egzemplarzy Utworów oraz nośników, na których Utwory utrwalono przechodzi na własność Zamawiającego z chwilą podpisania przez Zamawiającego </w:t>
      </w:r>
      <w:r w:rsidR="00C60E46" w:rsidRPr="002F4A48">
        <w:rPr>
          <w:rFonts w:ascii="Verdana" w:hAnsi="Verdana"/>
          <w:sz w:val="20"/>
          <w:szCs w:val="20"/>
        </w:rPr>
        <w:t xml:space="preserve">bez zastrzeżeń </w:t>
      </w:r>
      <w:r w:rsidRPr="002F4A48">
        <w:rPr>
          <w:rFonts w:ascii="Verdana" w:hAnsi="Verdana"/>
          <w:sz w:val="20"/>
          <w:szCs w:val="20"/>
        </w:rPr>
        <w:t>protokołu odbioru.</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Wykonawca zobowiązuje się zapewnić, że osoby, którym przysługują osobiste prawa autorskie do Utworów, nie będą wykonywać swoich praw w sposób uniemożliwiający wykorzystywania praw do Utworów przez Zamawiającego.</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Dla uniknięcia wątpliwości interpretacyjnych, Strony niniejszym zgodnie potwierdzają, że żadne z powyższych postanowień nie wyłącza:</w:t>
      </w:r>
    </w:p>
    <w:p w:rsidR="000B3566" w:rsidRPr="002F4A48" w:rsidRDefault="000B3566" w:rsidP="00F071BE">
      <w:pPr>
        <w:keepNext/>
        <w:numPr>
          <w:ilvl w:val="0"/>
          <w:numId w:val="45"/>
        </w:numPr>
        <w:tabs>
          <w:tab w:val="num" w:pos="851"/>
        </w:tabs>
        <w:spacing w:line="276" w:lineRule="auto"/>
        <w:ind w:left="851" w:hanging="425"/>
        <w:jc w:val="both"/>
        <w:rPr>
          <w:rFonts w:ascii="Verdana" w:hAnsi="Verdana" w:cs="Arial"/>
          <w:sz w:val="20"/>
          <w:szCs w:val="20"/>
        </w:rPr>
      </w:pPr>
      <w:r w:rsidRPr="002F4A48">
        <w:rPr>
          <w:rFonts w:ascii="Verdana" w:hAnsi="Verdana" w:cs="Arial"/>
          <w:sz w:val="20"/>
          <w:szCs w:val="20"/>
        </w:rPr>
        <w:t>możliwości dochodzenia przez Zamawiającego odszkodowania na zasadach ogólnych kodeksu cywilnego lub wykonania uprawnień Zamawiającego wynikających z innych ustaw, ani</w:t>
      </w:r>
    </w:p>
    <w:p w:rsidR="000B3566" w:rsidRPr="002F4A48" w:rsidRDefault="000B3566" w:rsidP="00F071BE">
      <w:pPr>
        <w:keepNext/>
        <w:numPr>
          <w:ilvl w:val="0"/>
          <w:numId w:val="45"/>
        </w:numPr>
        <w:tabs>
          <w:tab w:val="num" w:pos="851"/>
        </w:tabs>
        <w:spacing w:line="276" w:lineRule="auto"/>
        <w:ind w:left="851" w:hanging="425"/>
        <w:jc w:val="both"/>
        <w:rPr>
          <w:rFonts w:ascii="Verdana" w:hAnsi="Verdana" w:cs="Arial"/>
          <w:sz w:val="20"/>
          <w:szCs w:val="20"/>
        </w:rPr>
      </w:pPr>
      <w:r w:rsidRPr="002F4A48">
        <w:rPr>
          <w:rFonts w:ascii="Verdana" w:hAnsi="Verdana" w:cs="Arial"/>
          <w:sz w:val="20"/>
          <w:szCs w:val="20"/>
        </w:rPr>
        <w:t xml:space="preserve">dochodzenia odpowiedzialności z innych tytułów określonych w Umowie, </w:t>
      </w:r>
      <w:r w:rsidRPr="002F4A48">
        <w:rPr>
          <w:rFonts w:ascii="Verdana" w:hAnsi="Verdana" w:cs="Arial"/>
          <w:sz w:val="20"/>
          <w:szCs w:val="20"/>
        </w:rPr>
        <w:br/>
        <w:t>a w szczególności jej § 7.</w:t>
      </w:r>
    </w:p>
    <w:p w:rsidR="000B3566" w:rsidRPr="002F4A48" w:rsidRDefault="000B3566"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 xml:space="preserve">Zapłata wynagrodzenia, o którym mowa w § 3 ust. 1 Umowy, wyczerpuje w całości roszczenia Wykonawcy z tytułu przeniesienia na rzecz Zamawiającego autorskich praw majątkowych, praw zależnych oraz własności egzemplarzy Utworów.  </w:t>
      </w:r>
    </w:p>
    <w:p w:rsidR="003B4F34" w:rsidRPr="002F4A48" w:rsidRDefault="003B4F34" w:rsidP="002F4A48">
      <w:pPr>
        <w:pStyle w:val="Akapitzlist"/>
        <w:numPr>
          <w:ilvl w:val="0"/>
          <w:numId w:val="56"/>
        </w:numPr>
        <w:contextualSpacing/>
        <w:jc w:val="both"/>
        <w:rPr>
          <w:rFonts w:ascii="Verdana" w:hAnsi="Verdana"/>
          <w:sz w:val="20"/>
          <w:szCs w:val="20"/>
        </w:rPr>
      </w:pPr>
      <w:r w:rsidRPr="002F4A48">
        <w:rPr>
          <w:rFonts w:ascii="Verdana" w:hAnsi="Verdana"/>
          <w:sz w:val="20"/>
          <w:szCs w:val="20"/>
        </w:rPr>
        <w:t>Przeniesienie wszelkich autorskich praw majątkowych oraz zależnych praw autorskich i wyłącznego prawa zezwalania na wykonywanie zależnego prawa autorskiego zostaje dokonane na czas nieokreślony i jest nieograniczone terytorialnie.</w:t>
      </w:r>
    </w:p>
    <w:p w:rsidR="000B3566" w:rsidRPr="002F4A48" w:rsidRDefault="000B3566" w:rsidP="000B3566">
      <w:pPr>
        <w:keepNext/>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keepNext/>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 10</w:t>
      </w:r>
    </w:p>
    <w:p w:rsidR="000B3566" w:rsidRPr="002F4A48" w:rsidRDefault="000B3566" w:rsidP="000B3566">
      <w:pPr>
        <w:keepNext/>
        <w:autoSpaceDE w:val="0"/>
        <w:autoSpaceDN w:val="0"/>
        <w:adjustRightInd w:val="0"/>
        <w:spacing w:line="276" w:lineRule="auto"/>
        <w:jc w:val="center"/>
        <w:rPr>
          <w:rFonts w:ascii="Verdana" w:hAnsi="Verdana" w:cs="Arial"/>
          <w:i/>
          <w:sz w:val="20"/>
          <w:szCs w:val="20"/>
        </w:rPr>
      </w:pPr>
      <w:r w:rsidRPr="002F4A48">
        <w:rPr>
          <w:rFonts w:ascii="Verdana" w:hAnsi="Verdana" w:cs="Arial"/>
          <w:b/>
          <w:bCs/>
          <w:i/>
          <w:sz w:val="20"/>
          <w:szCs w:val="20"/>
        </w:rPr>
        <w:t>Rozstrzyganie sporów</w:t>
      </w:r>
    </w:p>
    <w:p w:rsidR="000B3566" w:rsidRPr="002F4A48" w:rsidRDefault="000B3566" w:rsidP="000B3566">
      <w:pPr>
        <w:pStyle w:val="Tekstpodstawowy3"/>
        <w:spacing w:line="276" w:lineRule="auto"/>
        <w:rPr>
          <w:rFonts w:ascii="Verdana" w:hAnsi="Verdana" w:cs="Arial"/>
          <w:sz w:val="20"/>
          <w:szCs w:val="20"/>
        </w:rPr>
      </w:pPr>
      <w:r w:rsidRPr="002F4A48">
        <w:rPr>
          <w:rFonts w:ascii="Verdana" w:hAnsi="Verdana" w:cs="Arial"/>
          <w:sz w:val="20"/>
          <w:szCs w:val="20"/>
        </w:rPr>
        <w:t>Ewentualne spory wynikłe na tle realizacji Umowy Strony będą starały się załatwiać polubownie. W przypadku braku porozumienia sądem właściwym miejscowo do rozstrzygania sporów będzie sąd właściwy dla siedziby Zamawiającego.</w:t>
      </w: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 11</w:t>
      </w:r>
    </w:p>
    <w:p w:rsidR="000B3566" w:rsidRPr="002F4A48" w:rsidRDefault="000B3566" w:rsidP="000B3566">
      <w:pPr>
        <w:autoSpaceDE w:val="0"/>
        <w:autoSpaceDN w:val="0"/>
        <w:adjustRightInd w:val="0"/>
        <w:spacing w:line="276" w:lineRule="auto"/>
        <w:jc w:val="center"/>
        <w:rPr>
          <w:rFonts w:ascii="Verdana" w:hAnsi="Verdana" w:cs="Arial"/>
          <w:b/>
          <w:bCs/>
          <w:i/>
          <w:sz w:val="20"/>
          <w:szCs w:val="20"/>
        </w:rPr>
      </w:pPr>
      <w:r w:rsidRPr="002F4A48">
        <w:rPr>
          <w:rFonts w:ascii="Verdana" w:hAnsi="Verdana" w:cs="Arial"/>
          <w:b/>
          <w:bCs/>
          <w:i/>
          <w:sz w:val="20"/>
          <w:szCs w:val="20"/>
        </w:rPr>
        <w:t>Ochrona informacji</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1.</w:t>
      </w:r>
      <w:r w:rsidRPr="002F4A48">
        <w:rPr>
          <w:rFonts w:ascii="Verdana" w:hAnsi="Verdana" w:cs="Arial"/>
          <w:bCs/>
          <w:sz w:val="20"/>
          <w:szCs w:val="20"/>
        </w:rPr>
        <w:tab/>
        <w:t>Informacją w rozumieniu Umowy są wszelkie informacje, dokumenty lub dane przekazane Wykonawcy przez Zamawiającego, uzyskane przez Wykonawcę w związku z realizacją Umowy oraz wytworzone przez Wykonawcę na potrzeby realizacji Umowy.</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2.</w:t>
      </w:r>
      <w:r w:rsidRPr="002F4A48">
        <w:rPr>
          <w:rFonts w:ascii="Verdana" w:hAnsi="Verdana" w:cs="Arial"/>
          <w:bCs/>
          <w:sz w:val="20"/>
          <w:szCs w:val="20"/>
        </w:rPr>
        <w:tab/>
        <w:t>Informacje stanowią własność Ministerstwa Sprawiedliwości.</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3.</w:t>
      </w:r>
      <w:r w:rsidRPr="002F4A48">
        <w:rPr>
          <w:rFonts w:ascii="Verdana" w:hAnsi="Verdana" w:cs="Arial"/>
          <w:bCs/>
          <w:sz w:val="20"/>
          <w:szCs w:val="20"/>
        </w:rPr>
        <w:tab/>
        <w:t>Wykonawca może przetwarzać powierzone mu przez Zamawiającego informacje tylko przez okres obowiązywania Umowy.</w:t>
      </w:r>
      <w:r w:rsidR="003A5110" w:rsidRPr="002F4A48">
        <w:rPr>
          <w:rFonts w:ascii="Verdana" w:hAnsi="Verdana" w:cs="Arial"/>
          <w:bCs/>
          <w:sz w:val="20"/>
          <w:szCs w:val="20"/>
        </w:rPr>
        <w:t xml:space="preserve"> </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4.</w:t>
      </w:r>
      <w:r w:rsidRPr="002F4A48">
        <w:rPr>
          <w:rFonts w:ascii="Verdana" w:hAnsi="Verdana" w:cs="Arial"/>
          <w:bCs/>
          <w:sz w:val="20"/>
          <w:szCs w:val="20"/>
        </w:rPr>
        <w:tab/>
        <w:t>Wykonawca zobowiązuje się do zachowania w tajemnicy wszystkich informacji, a także sposobów zabezpieczenia informacji, zarówno w trakcie trwania Umowy, jak i po jej wygaśnięciu lub rozwiązaniu.</w:t>
      </w:r>
      <w:r w:rsidR="00A04A43" w:rsidRPr="002F4A48">
        <w:rPr>
          <w:rFonts w:ascii="Verdana" w:hAnsi="Verdana" w:cs="Arial"/>
          <w:bCs/>
          <w:sz w:val="20"/>
          <w:szCs w:val="20"/>
        </w:rPr>
        <w:t xml:space="preserve"> Wykonawca ponosi pełną odpowiedzialność za zachowanie w tajemnicy ww. informacji</w:t>
      </w:r>
      <w:r w:rsidR="00156F66" w:rsidRPr="002F4A48">
        <w:rPr>
          <w:rFonts w:ascii="Verdana" w:hAnsi="Verdana" w:cs="Arial"/>
          <w:bCs/>
          <w:sz w:val="20"/>
          <w:szCs w:val="20"/>
        </w:rPr>
        <w:t>, w tym przez</w:t>
      </w:r>
      <w:r w:rsidR="00A04A43" w:rsidRPr="002F4A48">
        <w:rPr>
          <w:rFonts w:ascii="Verdana" w:hAnsi="Verdana" w:cs="Arial"/>
          <w:bCs/>
          <w:sz w:val="20"/>
          <w:szCs w:val="20"/>
        </w:rPr>
        <w:t xml:space="preserve"> </w:t>
      </w:r>
      <w:proofErr w:type="spellStart"/>
      <w:r w:rsidR="00A04A43" w:rsidRPr="002F4A48">
        <w:rPr>
          <w:rFonts w:ascii="Verdana" w:hAnsi="Verdana" w:cs="Arial"/>
          <w:bCs/>
          <w:sz w:val="20"/>
          <w:szCs w:val="20"/>
        </w:rPr>
        <w:t>przez</w:t>
      </w:r>
      <w:proofErr w:type="spellEnd"/>
      <w:r w:rsidR="00A04A43" w:rsidRPr="002F4A48">
        <w:rPr>
          <w:rFonts w:ascii="Verdana" w:hAnsi="Verdana" w:cs="Arial"/>
          <w:bCs/>
          <w:sz w:val="20"/>
          <w:szCs w:val="20"/>
        </w:rPr>
        <w:t xml:space="preserve"> </w:t>
      </w:r>
      <w:r w:rsidR="00156F66" w:rsidRPr="002F4A48">
        <w:rPr>
          <w:rFonts w:ascii="Verdana" w:hAnsi="Verdana" w:cs="Arial"/>
          <w:bCs/>
          <w:sz w:val="20"/>
          <w:szCs w:val="20"/>
        </w:rPr>
        <w:t xml:space="preserve">podwykonawców oraz </w:t>
      </w:r>
      <w:r w:rsidR="00A04A43" w:rsidRPr="002F4A48">
        <w:rPr>
          <w:rFonts w:ascii="Verdana" w:hAnsi="Verdana" w:cs="Arial"/>
          <w:bCs/>
          <w:sz w:val="20"/>
          <w:szCs w:val="20"/>
        </w:rPr>
        <w:t>osoby realizujące Umowę.</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5.</w:t>
      </w:r>
      <w:r w:rsidRPr="002F4A48">
        <w:rPr>
          <w:rFonts w:ascii="Verdana" w:hAnsi="Verdana" w:cs="Arial"/>
          <w:bCs/>
          <w:sz w:val="20"/>
          <w:szCs w:val="20"/>
        </w:rPr>
        <w:tab/>
        <w:t>Wykonawca zobowiązany jest do zastosowania wszelkich niezbędnych środków technicznych i organizacyjnych zapewniających ochronę przetwarzania informacji, a w szczególności powinien zabezpieczyć informacje przed ich udostępnieniem osobom nieupoważnionym, zabraniem przez osobę nieuprawnioną, przetwarzaniem z naruszeniem postanowień Umowy, zmianą, utratą, uszkodzeniem lub zniszczeniem</w:t>
      </w:r>
      <w:r w:rsidR="008C6FCD" w:rsidRPr="002F4A48">
        <w:rPr>
          <w:rFonts w:ascii="Verdana" w:hAnsi="Verdana" w:cs="Arial"/>
          <w:bCs/>
          <w:sz w:val="20"/>
          <w:szCs w:val="20"/>
        </w:rPr>
        <w:t xml:space="preserve"> lub kradzieżą</w:t>
      </w:r>
      <w:r w:rsidRPr="002F4A48">
        <w:rPr>
          <w:rFonts w:ascii="Verdana" w:hAnsi="Verdana" w:cs="Arial"/>
          <w:bCs/>
          <w:sz w:val="20"/>
          <w:szCs w:val="20"/>
        </w:rPr>
        <w:t>.</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lastRenderedPageBreak/>
        <w:t>6.</w:t>
      </w:r>
      <w:r w:rsidRPr="002F4A48">
        <w:rPr>
          <w:rFonts w:ascii="Verdana" w:hAnsi="Verdana" w:cs="Arial"/>
          <w:bCs/>
          <w:sz w:val="20"/>
          <w:szCs w:val="20"/>
        </w:rPr>
        <w:tab/>
        <w:t>Wykonawca zobowiązuje się do dołożenia najwyższej staranności w celu zabezpieczenia informacji uzyskanych w związku z realizacją Umowy przed bezprawnym dostępem, rozpowszechnianiem lub przekazaniem osobom trzecim.</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7.</w:t>
      </w:r>
      <w:r w:rsidRPr="002F4A48">
        <w:rPr>
          <w:rFonts w:ascii="Verdana" w:hAnsi="Verdana" w:cs="Arial"/>
          <w:bCs/>
          <w:sz w:val="20"/>
          <w:szCs w:val="20"/>
        </w:rPr>
        <w:tab/>
        <w:t>Wykonawca zobowiązany jest zapewnić wykonanie obowiązków w zakresie bezpieczeństwa informacji, w szczególności dotyczącego zachowania w tajemnicy informacji, także przez jego pracowników i osoby, przy pomocy których wykonuje Umowę. Odpowiedzialność za naruszenie powyższego obowiązku spoczywa na Wykonawcy. Naruszenie bezpieczeństwa informacji, w szczególności ujawnienie jakiejkolwiek informacji w okresie obowiązywania Umowy, uprawnia Zamawiającego do odstąpienia od Umowy.</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8.</w:t>
      </w:r>
      <w:r w:rsidRPr="002F4A48">
        <w:rPr>
          <w:rFonts w:ascii="Verdana" w:hAnsi="Verdana" w:cs="Arial"/>
          <w:bCs/>
          <w:sz w:val="20"/>
          <w:szCs w:val="20"/>
        </w:rPr>
        <w:tab/>
        <w:t>Wykonawca może udostępniać informacje jedynie osobom, którym będą one niezbędne do wykonania powierzonych im czynności i tylko w zakresie, w jakim muszą mieć do nich dostęp dla celów wykonania Umowy.</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9.</w:t>
      </w:r>
      <w:r w:rsidRPr="002F4A48">
        <w:rPr>
          <w:rFonts w:ascii="Verdana" w:hAnsi="Verdana" w:cs="Arial"/>
          <w:bCs/>
          <w:sz w:val="20"/>
          <w:szCs w:val="20"/>
        </w:rPr>
        <w:tab/>
        <w:t>Osoby wykonujące Umowę w imieniu Wykonawcy zobowiązane są przed przystąpieniem do wykonania przedmiotu Umowy do podpisania oświadczenia o zachowaniu poufności informacji, którego wzór stanowi załącznik nr 4 do Umowy. Podpisane oświadczenie należy przed przystąpieniem do wykonania usług przekazać Zamawiającemu.</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10.</w:t>
      </w:r>
      <w:r w:rsidRPr="002F4A48">
        <w:rPr>
          <w:rFonts w:ascii="Verdana" w:hAnsi="Verdana" w:cs="Arial"/>
          <w:bCs/>
          <w:sz w:val="20"/>
          <w:szCs w:val="20"/>
        </w:rPr>
        <w:tab/>
        <w:t>Wykonawca ponosi wszelką odpowiedzialność, tak wobec osób trzecich jak i wobec Zamawiającego, za szkody powstałe w związku z nienależytą realizacją obowiązków dotyczących</w:t>
      </w:r>
      <w:r w:rsidR="00F4771F" w:rsidRPr="002F4A48">
        <w:rPr>
          <w:rFonts w:ascii="Verdana" w:hAnsi="Verdana" w:cs="Arial"/>
          <w:bCs/>
          <w:sz w:val="20"/>
          <w:szCs w:val="20"/>
        </w:rPr>
        <w:t xml:space="preserve"> zapewnienia bezpieczeństwa</w:t>
      </w:r>
      <w:r w:rsidRPr="002F4A48">
        <w:rPr>
          <w:rFonts w:ascii="Verdana" w:hAnsi="Verdana" w:cs="Arial"/>
          <w:bCs/>
          <w:sz w:val="20"/>
          <w:szCs w:val="20"/>
        </w:rPr>
        <w:t xml:space="preserve"> informacji.</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11.</w:t>
      </w:r>
      <w:r w:rsidRPr="002F4A48">
        <w:rPr>
          <w:rFonts w:ascii="Verdana" w:hAnsi="Verdana" w:cs="Arial"/>
          <w:bCs/>
          <w:sz w:val="20"/>
          <w:szCs w:val="20"/>
        </w:rPr>
        <w:tab/>
        <w:t>Wykonawca zobowiązany jest do natychmiastowego powiadamiania i raportowania Zamawiającemu o nieuprawnionym ujawnieniu lub udostępnieniu informacji lub o naruszeniu poufności informacji:</w:t>
      </w:r>
    </w:p>
    <w:p w:rsidR="000B3566" w:rsidRPr="002F4A48" w:rsidRDefault="000B3566" w:rsidP="002F4A48">
      <w:pPr>
        <w:pStyle w:val="Akapitzlist"/>
        <w:numPr>
          <w:ilvl w:val="0"/>
          <w:numId w:val="57"/>
        </w:numPr>
        <w:autoSpaceDE w:val="0"/>
        <w:autoSpaceDN w:val="0"/>
        <w:adjustRightInd w:val="0"/>
        <w:contextualSpacing/>
        <w:jc w:val="both"/>
        <w:rPr>
          <w:rFonts w:ascii="Verdana" w:hAnsi="Verdana"/>
          <w:bCs/>
          <w:sz w:val="20"/>
          <w:szCs w:val="20"/>
        </w:rPr>
      </w:pPr>
      <w:r w:rsidRPr="002F4A48">
        <w:rPr>
          <w:rFonts w:ascii="Verdana" w:hAnsi="Verdana"/>
          <w:bCs/>
          <w:sz w:val="20"/>
          <w:szCs w:val="20"/>
        </w:rPr>
        <w:t>na adres e-mail:………………………….</w:t>
      </w:r>
    </w:p>
    <w:p w:rsidR="000B3566" w:rsidRPr="002F4A48" w:rsidRDefault="000B3566" w:rsidP="002F4A48">
      <w:pPr>
        <w:pStyle w:val="Akapitzlist"/>
        <w:numPr>
          <w:ilvl w:val="0"/>
          <w:numId w:val="57"/>
        </w:numPr>
        <w:autoSpaceDE w:val="0"/>
        <w:autoSpaceDN w:val="0"/>
        <w:adjustRightInd w:val="0"/>
        <w:contextualSpacing/>
        <w:jc w:val="both"/>
        <w:rPr>
          <w:rFonts w:ascii="Verdana" w:hAnsi="Verdana"/>
          <w:bCs/>
          <w:sz w:val="20"/>
          <w:szCs w:val="20"/>
        </w:rPr>
      </w:pPr>
      <w:r w:rsidRPr="002F4A48">
        <w:rPr>
          <w:rFonts w:ascii="Verdana" w:hAnsi="Verdana"/>
          <w:bCs/>
          <w:sz w:val="20"/>
          <w:szCs w:val="20"/>
        </w:rPr>
        <w:t>faksem, na numer: ……………………….</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12.</w:t>
      </w:r>
      <w:r w:rsidRPr="002F4A48">
        <w:rPr>
          <w:rFonts w:ascii="Verdana" w:hAnsi="Verdana" w:cs="Arial"/>
          <w:bCs/>
          <w:sz w:val="20"/>
          <w:szCs w:val="20"/>
        </w:rPr>
        <w:tab/>
        <w:t>Wykonawca zobowiązuje się po zakończeniu realizacji Umowy do zwrotu Zamawiającemu wszelkich informacji, wraz z nośnikami, a w przypadku utrwalenia przez Wykonawcy informacji – usunięcia z nośników tych informacji, w tym również sporządzonych kopii zapasowych, oraz zniszczenia wszelkich dokumentów i danych mogących posłużyć do odtworzenia, w całości lub części, informacji. Wykonawca złoży Zamawiającemu na tę okoliczność stosowne pisemne oświadczenie.</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13.</w:t>
      </w:r>
      <w:r w:rsidRPr="002F4A48">
        <w:rPr>
          <w:rFonts w:ascii="Verdana" w:hAnsi="Verdana" w:cs="Arial"/>
          <w:bCs/>
          <w:sz w:val="20"/>
          <w:szCs w:val="20"/>
        </w:rPr>
        <w:tab/>
        <w:t>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Powyższe zobowiązanie nie dotyczy specjalistów Wykonawcy i podwykonawcy, o ile taki został wcześniej uzgodniony z Zamawiającym, jednakże Wykonawca może przekazać informacje specjalistom jedynie w celu realizacji Umowy.</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14.</w:t>
      </w:r>
      <w:r w:rsidRPr="002F4A48">
        <w:rPr>
          <w:rFonts w:ascii="Verdana" w:hAnsi="Verdana" w:cs="Arial"/>
          <w:bCs/>
          <w:sz w:val="20"/>
          <w:szCs w:val="20"/>
        </w:rPr>
        <w:tab/>
        <w:t>Wykonawca ponosi pełną odpowiedzialność za zachowanie w tajemnicy ww. informacji przez osoby, przy pomocy których wykonuje umowę.</w:t>
      </w:r>
    </w:p>
    <w:p w:rsidR="000B3566" w:rsidRPr="002F4A48" w:rsidRDefault="000B3566" w:rsidP="000B3566">
      <w:pPr>
        <w:autoSpaceDE w:val="0"/>
        <w:autoSpaceDN w:val="0"/>
        <w:adjustRightInd w:val="0"/>
        <w:spacing w:line="276" w:lineRule="auto"/>
        <w:ind w:left="426" w:hanging="426"/>
        <w:jc w:val="both"/>
        <w:rPr>
          <w:rFonts w:ascii="Verdana" w:hAnsi="Verdana" w:cs="Arial"/>
          <w:bCs/>
          <w:sz w:val="20"/>
          <w:szCs w:val="20"/>
        </w:rPr>
      </w:pPr>
      <w:r w:rsidRPr="002F4A48">
        <w:rPr>
          <w:rFonts w:ascii="Verdana" w:hAnsi="Verdana" w:cs="Arial"/>
          <w:bCs/>
          <w:sz w:val="20"/>
          <w:szCs w:val="20"/>
        </w:rPr>
        <w:t>15.</w:t>
      </w:r>
      <w:r w:rsidRPr="002F4A48">
        <w:rPr>
          <w:rFonts w:ascii="Verdana" w:hAnsi="Verdana" w:cs="Arial"/>
          <w:bCs/>
          <w:sz w:val="20"/>
          <w:szCs w:val="20"/>
        </w:rPr>
        <w:tab/>
        <w:t>Wykonawca zobowiązany jest:</w:t>
      </w:r>
    </w:p>
    <w:p w:rsidR="000B3566" w:rsidRPr="002F4A48" w:rsidRDefault="000B3566" w:rsidP="002F4A48">
      <w:pPr>
        <w:pStyle w:val="Akapitzlist"/>
        <w:numPr>
          <w:ilvl w:val="0"/>
          <w:numId w:val="58"/>
        </w:numPr>
        <w:autoSpaceDE w:val="0"/>
        <w:autoSpaceDN w:val="0"/>
        <w:adjustRightInd w:val="0"/>
        <w:contextualSpacing/>
        <w:jc w:val="both"/>
        <w:rPr>
          <w:rFonts w:ascii="Verdana" w:hAnsi="Verdana"/>
          <w:bCs/>
          <w:sz w:val="20"/>
          <w:szCs w:val="20"/>
        </w:rPr>
      </w:pPr>
      <w:r w:rsidRPr="002F4A48">
        <w:rPr>
          <w:rFonts w:ascii="Verdana" w:hAnsi="Verdana"/>
          <w:bCs/>
          <w:sz w:val="20"/>
          <w:szCs w:val="20"/>
        </w:rPr>
        <w:t>zapewnić kontrolę nad tym, jakie informacje, kiedy, przez kogo oraz komu są przekazywane, zwłaszcza gdy przekazuje się je za pomocą teletransmisji danych,</w:t>
      </w:r>
    </w:p>
    <w:p w:rsidR="003A5110" w:rsidRPr="002F4A48" w:rsidRDefault="000B3566" w:rsidP="002F4A48">
      <w:pPr>
        <w:pStyle w:val="Akapitzlist"/>
        <w:numPr>
          <w:ilvl w:val="0"/>
          <w:numId w:val="58"/>
        </w:numPr>
        <w:autoSpaceDE w:val="0"/>
        <w:autoSpaceDN w:val="0"/>
        <w:adjustRightInd w:val="0"/>
        <w:contextualSpacing/>
        <w:jc w:val="both"/>
        <w:rPr>
          <w:rFonts w:ascii="Verdana" w:hAnsi="Verdana"/>
          <w:bCs/>
          <w:sz w:val="20"/>
          <w:szCs w:val="20"/>
        </w:rPr>
      </w:pPr>
      <w:r w:rsidRPr="002F4A48">
        <w:rPr>
          <w:rFonts w:ascii="Verdana" w:hAnsi="Verdana"/>
          <w:bCs/>
          <w:sz w:val="20"/>
          <w:szCs w:val="20"/>
        </w:rPr>
        <w:t>zapewnić, aby osoby, o których mowa w pkt. 1, zachowywały w tajemnicy informacje oraz sposoby ich zabezpieczeń</w:t>
      </w:r>
      <w:r w:rsidR="003A5110" w:rsidRPr="002F4A48">
        <w:rPr>
          <w:rFonts w:ascii="Verdana" w:hAnsi="Verdana"/>
          <w:bCs/>
          <w:sz w:val="20"/>
          <w:szCs w:val="20"/>
        </w:rPr>
        <w:t>,</w:t>
      </w:r>
    </w:p>
    <w:p w:rsidR="000B3566" w:rsidRPr="002F4A48" w:rsidRDefault="003A5110" w:rsidP="002F4A48">
      <w:pPr>
        <w:pStyle w:val="Akapitzlist"/>
        <w:numPr>
          <w:ilvl w:val="0"/>
          <w:numId w:val="58"/>
        </w:numPr>
        <w:autoSpaceDE w:val="0"/>
        <w:autoSpaceDN w:val="0"/>
        <w:adjustRightInd w:val="0"/>
        <w:contextualSpacing/>
        <w:jc w:val="both"/>
        <w:rPr>
          <w:rFonts w:ascii="Verdana" w:hAnsi="Verdana"/>
          <w:bCs/>
          <w:sz w:val="20"/>
          <w:szCs w:val="20"/>
        </w:rPr>
      </w:pPr>
      <w:r w:rsidRPr="002F4A48">
        <w:rPr>
          <w:rFonts w:ascii="Verdana" w:hAnsi="Verdana"/>
          <w:bCs/>
          <w:sz w:val="20"/>
          <w:szCs w:val="20"/>
        </w:rPr>
        <w:t>przestrzegać wytycznych Zamawiającego o ochronie udostępnianych informacji.</w:t>
      </w:r>
      <w:r w:rsidR="000B3566" w:rsidRPr="002F4A48">
        <w:rPr>
          <w:rFonts w:ascii="Verdana" w:hAnsi="Verdana"/>
          <w:bCs/>
          <w:sz w:val="20"/>
          <w:szCs w:val="20"/>
        </w:rPr>
        <w:t>.</w:t>
      </w:r>
    </w:p>
    <w:p w:rsidR="00E70668" w:rsidRPr="002F4A48" w:rsidRDefault="00E70668" w:rsidP="002F4A48">
      <w:pPr>
        <w:pStyle w:val="Akapitzlist"/>
        <w:autoSpaceDE w:val="0"/>
        <w:autoSpaceDN w:val="0"/>
        <w:adjustRightInd w:val="0"/>
        <w:ind w:left="360"/>
        <w:contextualSpacing/>
        <w:jc w:val="both"/>
        <w:rPr>
          <w:rFonts w:ascii="Verdana" w:hAnsi="Verdana"/>
          <w:bCs/>
          <w:sz w:val="20"/>
          <w:szCs w:val="20"/>
        </w:rPr>
      </w:pPr>
      <w:r w:rsidRPr="002F4A48">
        <w:rPr>
          <w:rFonts w:ascii="Verdana" w:hAnsi="Verdana"/>
          <w:bCs/>
          <w:sz w:val="20"/>
          <w:szCs w:val="20"/>
        </w:rPr>
        <w:t xml:space="preserve">16. Wykonawca zobowiązuje się do ścisłego przestrzegania warunków niniejszej Umowy, które wiążą się z ochroną informacji, w szczególności nie może bez </w:t>
      </w:r>
      <w:r w:rsidRPr="002F4A48">
        <w:rPr>
          <w:rFonts w:ascii="Verdana" w:hAnsi="Verdana"/>
          <w:bCs/>
          <w:sz w:val="20"/>
          <w:szCs w:val="20"/>
        </w:rPr>
        <w:lastRenderedPageBreak/>
        <w:t>pisemnego upoważnienia Zamawiającego wykorzystywać informacji w celach niezwiązanych z realizacją Umowy.</w:t>
      </w: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 12.</w:t>
      </w: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Zabezpieczenie należytego wykonania Umowy</w:t>
      </w:r>
    </w:p>
    <w:p w:rsidR="000B3566" w:rsidRPr="002F4A48" w:rsidRDefault="000B3566" w:rsidP="002F4A48">
      <w:pPr>
        <w:numPr>
          <w:ilvl w:val="0"/>
          <w:numId w:val="54"/>
        </w:numPr>
        <w:tabs>
          <w:tab w:val="left" w:pos="360"/>
        </w:tabs>
        <w:autoSpaceDE w:val="0"/>
        <w:autoSpaceDN w:val="0"/>
        <w:adjustRightInd w:val="0"/>
        <w:spacing w:line="276" w:lineRule="auto"/>
        <w:jc w:val="both"/>
        <w:rPr>
          <w:rFonts w:ascii="Verdana" w:hAnsi="Verdana" w:cs="Arial"/>
          <w:bCs/>
          <w:sz w:val="20"/>
          <w:szCs w:val="20"/>
        </w:rPr>
      </w:pPr>
      <w:r w:rsidRPr="002F4A48">
        <w:rPr>
          <w:rFonts w:ascii="Verdana" w:hAnsi="Verdana" w:cs="Arial"/>
          <w:bCs/>
          <w:sz w:val="20"/>
          <w:szCs w:val="20"/>
        </w:rPr>
        <w:t>Wykonawca wniósł zabezpieczenie należytego wykonania Umowy w wysokości stanowiącej 7% kwoty wskazanej w § 3 ust. 1, tj. w wysokości ……………… (słownie: ………………….) w formie ………………………</w:t>
      </w:r>
    </w:p>
    <w:p w:rsidR="000B3566" w:rsidRPr="002F4A48" w:rsidRDefault="000B3566" w:rsidP="002F4A48">
      <w:pPr>
        <w:numPr>
          <w:ilvl w:val="0"/>
          <w:numId w:val="54"/>
        </w:numPr>
        <w:tabs>
          <w:tab w:val="left" w:pos="360"/>
        </w:tabs>
        <w:autoSpaceDE w:val="0"/>
        <w:autoSpaceDN w:val="0"/>
        <w:adjustRightInd w:val="0"/>
        <w:spacing w:line="276" w:lineRule="auto"/>
        <w:jc w:val="both"/>
        <w:rPr>
          <w:rFonts w:ascii="Verdana" w:hAnsi="Verdana" w:cs="Arial"/>
          <w:bCs/>
          <w:sz w:val="20"/>
          <w:szCs w:val="20"/>
        </w:rPr>
      </w:pPr>
      <w:r w:rsidRPr="002F4A48">
        <w:rPr>
          <w:rFonts w:ascii="Verdana" w:hAnsi="Verdana" w:cs="Arial"/>
          <w:bCs/>
          <w:sz w:val="20"/>
          <w:szCs w:val="20"/>
        </w:rPr>
        <w:t>Kwota zabezpieczenia należytego wykonania Umowy zwrócona zostanie Wykonawcy w terminie 30 dni od dnia uznania Umowy przez Zamawiającego za należycie wykonaną.</w:t>
      </w:r>
    </w:p>
    <w:p w:rsidR="000B3566" w:rsidRPr="002F4A48" w:rsidRDefault="000B3566" w:rsidP="002F4A48">
      <w:pPr>
        <w:numPr>
          <w:ilvl w:val="0"/>
          <w:numId w:val="54"/>
        </w:numPr>
        <w:tabs>
          <w:tab w:val="left" w:pos="360"/>
        </w:tabs>
        <w:autoSpaceDE w:val="0"/>
        <w:autoSpaceDN w:val="0"/>
        <w:adjustRightInd w:val="0"/>
        <w:spacing w:line="276" w:lineRule="auto"/>
        <w:jc w:val="both"/>
        <w:rPr>
          <w:rFonts w:ascii="Verdana" w:hAnsi="Verdana" w:cs="Arial"/>
          <w:bCs/>
          <w:sz w:val="20"/>
          <w:szCs w:val="20"/>
        </w:rPr>
      </w:pPr>
      <w:r w:rsidRPr="002F4A48">
        <w:rPr>
          <w:rFonts w:ascii="Verdana" w:hAnsi="Verdana" w:cs="Arial"/>
          <w:bCs/>
          <w:sz w:val="20"/>
          <w:szCs w:val="20"/>
        </w:rPr>
        <w:t>Umowę uznaje się za należycie wykonaną w dniu odbioru przez Zamawiającego bez uwag, zgodnie z jej postanowieniami oraz Załącznikami do Umowy, wszelkich usług lub Produktów Wykonawcy, w tym wymaganych do realizacji lub zgłoszonych w ostatnim miesiącu obowiązywania Umowy.</w:t>
      </w:r>
    </w:p>
    <w:p w:rsidR="00D57300" w:rsidRPr="002F4A48" w:rsidRDefault="00D57300" w:rsidP="00D57300">
      <w:pPr>
        <w:pStyle w:val="Ustpwparagrafie"/>
        <w:numPr>
          <w:ilvl w:val="0"/>
          <w:numId w:val="54"/>
        </w:numPr>
        <w:spacing w:line="276" w:lineRule="auto"/>
        <w:rPr>
          <w:rFonts w:ascii="Verdana" w:hAnsi="Verdana" w:cs="Times New Roman"/>
          <w:sz w:val="20"/>
          <w:szCs w:val="20"/>
        </w:rPr>
      </w:pPr>
      <w:r w:rsidRPr="002F4A48">
        <w:rPr>
          <w:rFonts w:ascii="Verdana" w:hAnsi="Verdana" w:cs="Times New Roman"/>
          <w:sz w:val="20"/>
          <w:szCs w:val="20"/>
        </w:rPr>
        <w:t xml:space="preserve">Wykonawca ma prawo zmienić formę zabezpieczenia należytego wykonania umowy na inną zgodnie z zasadami określonymi w art. 149 ustawy </w:t>
      </w:r>
      <w:proofErr w:type="spellStart"/>
      <w:r w:rsidRPr="002F4A48">
        <w:rPr>
          <w:rFonts w:ascii="Verdana" w:hAnsi="Verdana" w:cs="Times New Roman"/>
          <w:sz w:val="20"/>
          <w:szCs w:val="20"/>
        </w:rPr>
        <w:t>Pzp</w:t>
      </w:r>
      <w:proofErr w:type="spellEnd"/>
      <w:r w:rsidRPr="002F4A48">
        <w:rPr>
          <w:rFonts w:ascii="Verdana" w:hAnsi="Verdana" w:cs="Times New Roman"/>
          <w:sz w:val="20"/>
          <w:szCs w:val="20"/>
        </w:rPr>
        <w:t>. Zmiana ta nie powoduje konieczności zmiany Umowy.</w:t>
      </w:r>
    </w:p>
    <w:p w:rsidR="00D57300" w:rsidRPr="002F4A48" w:rsidRDefault="00D57300" w:rsidP="00D57300">
      <w:pPr>
        <w:pStyle w:val="Ustpwparagrafie"/>
        <w:numPr>
          <w:ilvl w:val="0"/>
          <w:numId w:val="54"/>
        </w:numPr>
        <w:spacing w:line="276" w:lineRule="auto"/>
        <w:rPr>
          <w:rFonts w:ascii="Verdana" w:hAnsi="Verdana" w:cs="Times New Roman"/>
          <w:sz w:val="20"/>
          <w:szCs w:val="20"/>
        </w:rPr>
      </w:pPr>
      <w:r w:rsidRPr="002F4A48">
        <w:rPr>
          <w:rFonts w:ascii="Verdana" w:hAnsi="Verdana" w:cs="Times New Roman"/>
          <w:sz w:val="20"/>
          <w:szCs w:val="20"/>
        </w:rPr>
        <w:t xml:space="preserve">Zabezpieczenie należytego wykonania umowy służy pokryciu roszczeń z tytułu niewykonania lub nienależytego wykonania umowy. </w:t>
      </w:r>
    </w:p>
    <w:p w:rsidR="00D57300" w:rsidRPr="002F4A48" w:rsidRDefault="00D57300" w:rsidP="00D57300">
      <w:pPr>
        <w:pStyle w:val="Ustpwparagrafie"/>
        <w:numPr>
          <w:ilvl w:val="0"/>
          <w:numId w:val="54"/>
        </w:numPr>
        <w:spacing w:line="276" w:lineRule="auto"/>
        <w:rPr>
          <w:rFonts w:ascii="Verdana" w:hAnsi="Verdana" w:cs="Times New Roman"/>
          <w:sz w:val="20"/>
          <w:szCs w:val="20"/>
        </w:rPr>
      </w:pPr>
      <w:r w:rsidRPr="002F4A48">
        <w:rPr>
          <w:rFonts w:ascii="Verdana" w:hAnsi="Verdana" w:cs="Times New Roman"/>
          <w:sz w:val="20"/>
          <w:szCs w:val="20"/>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D57300" w:rsidRPr="002F4A48" w:rsidRDefault="00D57300" w:rsidP="00D57300">
      <w:pPr>
        <w:pStyle w:val="Ustpwparagrafie"/>
        <w:numPr>
          <w:ilvl w:val="0"/>
          <w:numId w:val="54"/>
        </w:numPr>
        <w:spacing w:line="276" w:lineRule="auto"/>
        <w:rPr>
          <w:rFonts w:ascii="Verdana" w:hAnsi="Verdana" w:cs="Times New Roman"/>
          <w:sz w:val="20"/>
          <w:szCs w:val="20"/>
        </w:rPr>
      </w:pPr>
      <w:r w:rsidRPr="002F4A48">
        <w:rPr>
          <w:rFonts w:ascii="Verdana" w:hAnsi="Verdana" w:cs="Times New Roman"/>
          <w:sz w:val="20"/>
          <w:szCs w:val="20"/>
        </w:rPr>
        <w:t>Wykonawca oświadcza, że wyraża zgodę na bezpośrednie potrącenie przez Zamawiającego z zabezpieczenia wszelkich należności powstałych w wyniku niewykonania lub nienależytego wykonania Umowy.</w:t>
      </w:r>
    </w:p>
    <w:p w:rsidR="0000794D" w:rsidRPr="002F4A48" w:rsidRDefault="00766DFF" w:rsidP="0000794D">
      <w:pPr>
        <w:pStyle w:val="Nagwek2"/>
        <w:spacing w:before="240" w:after="120" w:line="276" w:lineRule="auto"/>
        <w:ind w:left="720" w:hanging="720"/>
        <w:jc w:val="center"/>
      </w:pPr>
      <w:bookmarkStart w:id="1" w:name="_Toc278628806"/>
      <w:r w:rsidRPr="002F4A48">
        <w:t>§ 13</w:t>
      </w:r>
    </w:p>
    <w:p w:rsidR="0000794D" w:rsidRPr="002F4A48" w:rsidRDefault="0000794D" w:rsidP="0000794D">
      <w:pPr>
        <w:pStyle w:val="Nagwek2"/>
        <w:spacing w:line="276" w:lineRule="auto"/>
        <w:ind w:left="720"/>
        <w:jc w:val="center"/>
        <w:rPr>
          <w:rFonts w:ascii="Verdana" w:hAnsi="Verdana"/>
          <w:sz w:val="20"/>
          <w:szCs w:val="20"/>
        </w:rPr>
      </w:pPr>
      <w:r w:rsidRPr="002F4A48">
        <w:rPr>
          <w:rFonts w:ascii="Verdana" w:hAnsi="Verdana"/>
          <w:sz w:val="20"/>
          <w:szCs w:val="20"/>
        </w:rPr>
        <w:t>ZMIANY TREŚCI UMOWY</w:t>
      </w:r>
      <w:bookmarkEnd w:id="1"/>
    </w:p>
    <w:p w:rsidR="0000794D" w:rsidRPr="002F4A48" w:rsidRDefault="00FC6983" w:rsidP="00FC6983">
      <w:pPr>
        <w:pStyle w:val="Ustpwparagrafie"/>
      </w:pPr>
      <w:r w:rsidRPr="002F4A48">
        <w:rPr>
          <w:rFonts w:ascii="Verdana" w:hAnsi="Verdana" w:cs="Times New Roman"/>
          <w:sz w:val="20"/>
          <w:szCs w:val="20"/>
        </w:rPr>
        <w:t>Zgodnie z art. 144 ust. 1 pkt 1 ustawy Prawo zamówień publicznych, Zamawiający zastrzega sobie możliwość istotnych zmian postanowień zawartej umowy w sytuacji wystąpienia:</w:t>
      </w:r>
    </w:p>
    <w:p w:rsidR="0000794D" w:rsidRPr="002F4A48" w:rsidRDefault="0000794D" w:rsidP="0000794D">
      <w:pPr>
        <w:widowControl w:val="0"/>
        <w:numPr>
          <w:ilvl w:val="0"/>
          <w:numId w:val="86"/>
        </w:numPr>
        <w:shd w:val="clear" w:color="auto" w:fill="FFFFFF"/>
        <w:tabs>
          <w:tab w:val="left" w:pos="426"/>
        </w:tabs>
        <w:autoSpaceDE w:val="0"/>
        <w:autoSpaceDN w:val="0"/>
        <w:adjustRightInd w:val="0"/>
        <w:spacing w:after="120" w:line="276" w:lineRule="auto"/>
        <w:ind w:left="709"/>
        <w:jc w:val="both"/>
        <w:rPr>
          <w:rFonts w:ascii="Verdana" w:hAnsi="Verdana"/>
          <w:sz w:val="20"/>
          <w:szCs w:val="20"/>
        </w:rPr>
      </w:pPr>
      <w:r w:rsidRPr="002F4A48">
        <w:rPr>
          <w:rFonts w:ascii="Verdana" w:hAnsi="Verdana"/>
          <w:sz w:val="20"/>
          <w:szCs w:val="20"/>
        </w:rPr>
        <w:t>zmiany terminu wykonania Umowy (skrócenie/wydłużenie) z uwagi na wstrzymanie/przerwanie wykonania Przedmiotu Umowy z przyczyn zależnych od Zamawiającego lub będących następstwem zaistnienia siły wyższej – w zakresie dostosowania Umowy do tych zmian;</w:t>
      </w:r>
    </w:p>
    <w:p w:rsidR="0000794D" w:rsidRPr="002F4A48" w:rsidRDefault="00FC6983" w:rsidP="0000794D">
      <w:pPr>
        <w:widowControl w:val="0"/>
        <w:numPr>
          <w:ilvl w:val="0"/>
          <w:numId w:val="86"/>
        </w:numPr>
        <w:shd w:val="clear" w:color="auto" w:fill="FFFFFF"/>
        <w:tabs>
          <w:tab w:val="left" w:pos="426"/>
        </w:tabs>
        <w:autoSpaceDE w:val="0"/>
        <w:autoSpaceDN w:val="0"/>
        <w:adjustRightInd w:val="0"/>
        <w:spacing w:after="120" w:line="276" w:lineRule="auto"/>
        <w:ind w:left="709"/>
        <w:jc w:val="both"/>
        <w:rPr>
          <w:rFonts w:ascii="Verdana" w:hAnsi="Verdana"/>
          <w:sz w:val="20"/>
          <w:szCs w:val="20"/>
        </w:rPr>
      </w:pPr>
      <w:r w:rsidRPr="002F4A48">
        <w:rPr>
          <w:rFonts w:ascii="Verdana" w:hAnsi="Verdana"/>
          <w:sz w:val="20"/>
          <w:szCs w:val="20"/>
        </w:rPr>
        <w:t>wystąpienia</w:t>
      </w:r>
      <w:r w:rsidR="0000794D" w:rsidRPr="002F4A48">
        <w:rPr>
          <w:rFonts w:ascii="Verdana" w:hAnsi="Verdana"/>
          <w:sz w:val="20"/>
          <w:szCs w:val="20"/>
        </w:rPr>
        <w:t xml:space="preserve"> zmian powszechnie obowiązujących przepisów prawa w zakresie mającym wpływ na realizację Umowy - w zakresie dostosowania postanowień Umowy do zmiany przepisów prawa;</w:t>
      </w:r>
    </w:p>
    <w:p w:rsidR="0000794D" w:rsidRPr="002F4A48" w:rsidRDefault="00FC6983" w:rsidP="0000794D">
      <w:pPr>
        <w:widowControl w:val="0"/>
        <w:numPr>
          <w:ilvl w:val="0"/>
          <w:numId w:val="86"/>
        </w:numPr>
        <w:shd w:val="clear" w:color="auto" w:fill="FFFFFF"/>
        <w:tabs>
          <w:tab w:val="left" w:pos="426"/>
        </w:tabs>
        <w:autoSpaceDE w:val="0"/>
        <w:autoSpaceDN w:val="0"/>
        <w:adjustRightInd w:val="0"/>
        <w:spacing w:after="120" w:line="276" w:lineRule="auto"/>
        <w:ind w:left="709"/>
        <w:jc w:val="both"/>
        <w:rPr>
          <w:rFonts w:ascii="Verdana" w:hAnsi="Verdana"/>
          <w:sz w:val="20"/>
          <w:szCs w:val="20"/>
        </w:rPr>
      </w:pPr>
      <w:r w:rsidRPr="002F4A48">
        <w:rPr>
          <w:rFonts w:ascii="Verdana" w:hAnsi="Verdana"/>
          <w:sz w:val="20"/>
          <w:szCs w:val="20"/>
        </w:rPr>
        <w:t>wystąpienia</w:t>
      </w:r>
      <w:r w:rsidR="0000794D" w:rsidRPr="002F4A48">
        <w:rPr>
          <w:rFonts w:ascii="Verdana" w:hAnsi="Verdana"/>
          <w:sz w:val="20"/>
          <w:szCs w:val="20"/>
        </w:rPr>
        <w:t xml:space="preserve"> siły wyższej (Siła wyższa - zdarzenie lub połączenie zdarzeń obiektywnie niezależnych od Stron, które zasadniczo i istotnie utrudniają wykonywanie części lub całości zobowiązań wynikających z umowy, których </w:t>
      </w:r>
      <w:r w:rsidR="0000794D" w:rsidRPr="002F4A48">
        <w:rPr>
          <w:rFonts w:ascii="Verdana" w:hAnsi="Verdana"/>
          <w:sz w:val="20"/>
          <w:szCs w:val="20"/>
        </w:rPr>
        <w:lastRenderedPageBreak/>
        <w:t>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00794D" w:rsidRPr="002F4A48" w:rsidRDefault="0000794D" w:rsidP="0000794D">
      <w:pPr>
        <w:widowControl w:val="0"/>
        <w:numPr>
          <w:ilvl w:val="0"/>
          <w:numId w:val="86"/>
        </w:numPr>
        <w:shd w:val="clear" w:color="auto" w:fill="FFFFFF"/>
        <w:tabs>
          <w:tab w:val="left" w:pos="426"/>
        </w:tabs>
        <w:autoSpaceDE w:val="0"/>
        <w:autoSpaceDN w:val="0"/>
        <w:adjustRightInd w:val="0"/>
        <w:spacing w:after="120" w:line="276" w:lineRule="auto"/>
        <w:ind w:left="709"/>
        <w:jc w:val="both"/>
        <w:rPr>
          <w:rFonts w:ascii="Verdana" w:hAnsi="Verdana"/>
          <w:sz w:val="20"/>
          <w:szCs w:val="20"/>
        </w:rPr>
      </w:pPr>
      <w:r w:rsidRPr="002F4A48">
        <w:rPr>
          <w:rFonts w:ascii="Verdana" w:hAnsi="Verdana"/>
          <w:sz w:val="20"/>
          <w:szCs w:val="20"/>
        </w:rPr>
        <w:t>zmniejszenia zakresu realizacji Przedmiotu Umowy, w przypadku wystąpienia zmiany okoliczności powodującej, że:</w:t>
      </w:r>
    </w:p>
    <w:p w:rsidR="0000794D" w:rsidRPr="002F4A48" w:rsidRDefault="0000794D" w:rsidP="0000794D">
      <w:pPr>
        <w:pStyle w:val="Akapitzlist"/>
        <w:numPr>
          <w:ilvl w:val="0"/>
          <w:numId w:val="84"/>
        </w:numPr>
        <w:spacing w:after="120"/>
        <w:ind w:left="1134"/>
        <w:contextualSpacing/>
        <w:jc w:val="both"/>
        <w:rPr>
          <w:rFonts w:ascii="Verdana" w:hAnsi="Verdana"/>
          <w:sz w:val="20"/>
          <w:szCs w:val="20"/>
        </w:rPr>
      </w:pPr>
      <w:r w:rsidRPr="002F4A48">
        <w:rPr>
          <w:rFonts w:ascii="Verdana" w:hAnsi="Verdana"/>
          <w:sz w:val="20"/>
          <w:szCs w:val="20"/>
        </w:rPr>
        <w:t>realizacja części Przedmiotu Umowy nie leży w interesie publicznym, czego nie można było przewidzieć w chwili zawierania Umowy,</w:t>
      </w:r>
    </w:p>
    <w:p w:rsidR="0000794D" w:rsidRPr="002F4A48" w:rsidRDefault="0000794D" w:rsidP="0000794D">
      <w:pPr>
        <w:pStyle w:val="Akapitzlist"/>
        <w:numPr>
          <w:ilvl w:val="0"/>
          <w:numId w:val="84"/>
        </w:numPr>
        <w:spacing w:after="120"/>
        <w:ind w:left="1134"/>
        <w:contextualSpacing/>
        <w:jc w:val="both"/>
        <w:rPr>
          <w:rFonts w:ascii="Verdana" w:hAnsi="Verdana"/>
          <w:sz w:val="20"/>
          <w:szCs w:val="20"/>
        </w:rPr>
      </w:pPr>
      <w:r w:rsidRPr="002F4A48">
        <w:rPr>
          <w:rFonts w:ascii="Verdana" w:hAnsi="Verdana"/>
          <w:sz w:val="20"/>
          <w:szCs w:val="20"/>
        </w:rPr>
        <w:t>realizacja części Przedmiotu Umowy nie jest zasadna na skutek zmiany lub planowanej zmiany powszechnie obowiązujących przepisów prawa, lub</w:t>
      </w:r>
    </w:p>
    <w:p w:rsidR="0000794D" w:rsidRPr="002F4A48" w:rsidRDefault="0000794D" w:rsidP="0000794D">
      <w:pPr>
        <w:pStyle w:val="Akapitzlist"/>
        <w:numPr>
          <w:ilvl w:val="0"/>
          <w:numId w:val="84"/>
        </w:numPr>
        <w:spacing w:after="120"/>
        <w:ind w:left="1134"/>
        <w:contextualSpacing/>
        <w:jc w:val="both"/>
        <w:rPr>
          <w:rFonts w:ascii="Verdana" w:hAnsi="Verdana"/>
          <w:sz w:val="20"/>
          <w:szCs w:val="20"/>
        </w:rPr>
      </w:pPr>
      <w:r w:rsidRPr="002F4A48">
        <w:rPr>
          <w:rFonts w:ascii="Verdana" w:hAnsi="Verdana"/>
          <w:sz w:val="20"/>
          <w:szCs w:val="20"/>
        </w:rPr>
        <w:t>realizacja części Przedmiotu Umowy nie jest możliwa, z przyczyn nieleżących po st</w:t>
      </w:r>
      <w:r w:rsidR="00D60B67" w:rsidRPr="002F4A48">
        <w:rPr>
          <w:rFonts w:ascii="Verdana" w:hAnsi="Verdana"/>
          <w:sz w:val="20"/>
          <w:szCs w:val="20"/>
        </w:rPr>
        <w:t>ronie Zamawiającego i Wykonawcy</w:t>
      </w:r>
    </w:p>
    <w:p w:rsidR="0000794D" w:rsidRPr="002F4A48" w:rsidRDefault="0000794D" w:rsidP="0000794D">
      <w:pPr>
        <w:pStyle w:val="Akapitzlist"/>
        <w:spacing w:after="120"/>
        <w:ind w:left="1134"/>
        <w:jc w:val="both"/>
        <w:rPr>
          <w:rFonts w:ascii="Verdana" w:hAnsi="Verdana"/>
          <w:sz w:val="20"/>
          <w:szCs w:val="20"/>
        </w:rPr>
      </w:pPr>
      <w:r w:rsidRPr="002F4A48">
        <w:rPr>
          <w:rFonts w:ascii="Verdana" w:hAnsi="Verdana"/>
          <w:sz w:val="20"/>
          <w:szCs w:val="20"/>
        </w:rPr>
        <w:t>przy odpowiednim zmniejszeniu w sposób proporcjonalny wynagrodzenia należnego Wykonawcy;</w:t>
      </w:r>
    </w:p>
    <w:p w:rsidR="00D60B67" w:rsidRPr="002F4A48" w:rsidRDefault="00F55455" w:rsidP="002F4A48">
      <w:pPr>
        <w:numPr>
          <w:ilvl w:val="0"/>
          <w:numId w:val="86"/>
        </w:numPr>
        <w:suppressAutoHyphens/>
        <w:ind w:left="709"/>
        <w:jc w:val="both"/>
        <w:rPr>
          <w:rFonts w:ascii="Verdana" w:eastAsia="Calibri" w:hAnsi="Verdana" w:cs="Calibri"/>
          <w:sz w:val="20"/>
          <w:szCs w:val="20"/>
        </w:rPr>
      </w:pPr>
      <w:r w:rsidRPr="002F4A48">
        <w:rPr>
          <w:rFonts w:ascii="Verdana" w:eastAsia="Calibri" w:hAnsi="Verdana" w:cs="Calibri"/>
          <w:sz w:val="20"/>
          <w:szCs w:val="20"/>
          <w:lang w:eastAsia="en-US"/>
        </w:rPr>
        <w:t xml:space="preserve">zmiany </w:t>
      </w:r>
      <w:r w:rsidR="001723DB" w:rsidRPr="002F4A48">
        <w:rPr>
          <w:rFonts w:ascii="Verdana" w:eastAsia="Calibri" w:hAnsi="Verdana" w:cs="Calibri"/>
          <w:sz w:val="20"/>
          <w:szCs w:val="20"/>
          <w:lang w:eastAsia="en-US"/>
        </w:rPr>
        <w:t>przynajmniej jednej z następujących osób:</w:t>
      </w:r>
      <w:r w:rsidRPr="002F4A48">
        <w:rPr>
          <w:rFonts w:ascii="Verdana" w:eastAsia="Calibri" w:hAnsi="Verdana" w:cs="Calibri"/>
          <w:sz w:val="20"/>
          <w:szCs w:val="20"/>
          <w:lang w:eastAsia="en-US"/>
        </w:rPr>
        <w:t xml:space="preserve"> </w:t>
      </w:r>
      <w:r w:rsidR="009529DE" w:rsidRPr="002F4A48">
        <w:rPr>
          <w:rFonts w:ascii="Verdana" w:eastAsia="Calibri" w:hAnsi="Verdana" w:cs="Calibri"/>
          <w:sz w:val="20"/>
          <w:szCs w:val="20"/>
          <w:lang w:eastAsia="en-US"/>
        </w:rPr>
        <w:t>k</w:t>
      </w:r>
      <w:r w:rsidR="004A348E" w:rsidRPr="002F4A48">
        <w:rPr>
          <w:rFonts w:ascii="Verdana" w:eastAsia="Calibri" w:hAnsi="Verdana" w:cs="Calibri"/>
          <w:sz w:val="20"/>
          <w:szCs w:val="20"/>
          <w:lang w:eastAsia="en-US"/>
        </w:rPr>
        <w:t xml:space="preserve">ierownika projektu, </w:t>
      </w:r>
      <w:r w:rsidR="009529DE" w:rsidRPr="002F4A48">
        <w:rPr>
          <w:rFonts w:ascii="Verdana" w:eastAsia="Calibri" w:hAnsi="Verdana" w:cs="Calibri"/>
          <w:sz w:val="20"/>
          <w:szCs w:val="20"/>
          <w:lang w:eastAsia="en-US"/>
        </w:rPr>
        <w:t>głównego analityka</w:t>
      </w:r>
      <w:r w:rsidR="004A348E" w:rsidRPr="002F4A48">
        <w:rPr>
          <w:rFonts w:ascii="Verdana" w:eastAsia="Calibri" w:hAnsi="Verdana" w:cs="Calibri"/>
          <w:sz w:val="20"/>
          <w:szCs w:val="20"/>
          <w:lang w:eastAsia="en-US"/>
        </w:rPr>
        <w:t xml:space="preserve">, </w:t>
      </w:r>
      <w:r w:rsidR="009529DE" w:rsidRPr="002F4A48">
        <w:rPr>
          <w:rFonts w:ascii="Verdana" w:eastAsia="Calibri" w:hAnsi="Verdana" w:cs="Calibri"/>
          <w:sz w:val="20"/>
          <w:szCs w:val="20"/>
          <w:lang w:eastAsia="en-US"/>
        </w:rPr>
        <w:t>specjalisty bezpieczeństwa</w:t>
      </w:r>
      <w:r w:rsidR="00CA31CD" w:rsidRPr="002F4A48">
        <w:rPr>
          <w:rFonts w:ascii="Verdana" w:eastAsia="Calibri" w:hAnsi="Verdana" w:cs="Calibri"/>
          <w:sz w:val="20"/>
          <w:szCs w:val="20"/>
          <w:lang w:eastAsia="en-US"/>
        </w:rPr>
        <w:t xml:space="preserve"> </w:t>
      </w:r>
      <w:r w:rsidR="00CA31CD" w:rsidRPr="002F4A48">
        <w:rPr>
          <w:rFonts w:ascii="Verdana" w:hAnsi="Verdana"/>
          <w:sz w:val="20"/>
          <w:szCs w:val="20"/>
        </w:rPr>
        <w:t>(który jest objęty kryterium „doświadczenie potencjału kadrowego”),</w:t>
      </w:r>
      <w:r w:rsidR="009529DE" w:rsidRPr="002F4A48">
        <w:rPr>
          <w:rFonts w:ascii="Verdana" w:eastAsia="Calibri" w:hAnsi="Verdana" w:cs="Calibri"/>
          <w:sz w:val="20"/>
          <w:szCs w:val="20"/>
          <w:lang w:eastAsia="en-US"/>
        </w:rPr>
        <w:t xml:space="preserve"> konsultanta technicznego</w:t>
      </w:r>
      <w:r w:rsidR="004A348E" w:rsidRPr="002F4A48">
        <w:rPr>
          <w:rFonts w:ascii="Verdana" w:eastAsia="Calibri" w:hAnsi="Verdana" w:cs="Calibri"/>
          <w:sz w:val="20"/>
          <w:szCs w:val="20"/>
          <w:lang w:eastAsia="en-US"/>
        </w:rPr>
        <w:t>,</w:t>
      </w:r>
      <w:r w:rsidR="009529DE" w:rsidRPr="002F4A48">
        <w:rPr>
          <w:rFonts w:ascii="Verdana" w:eastAsia="Calibri" w:hAnsi="Verdana" w:cs="Calibri"/>
          <w:sz w:val="20"/>
          <w:szCs w:val="20"/>
          <w:lang w:eastAsia="en-US"/>
        </w:rPr>
        <w:t xml:space="preserve"> eksperta testów wydajnościowych</w:t>
      </w:r>
      <w:r w:rsidR="004A348E" w:rsidRPr="002F4A48">
        <w:rPr>
          <w:rFonts w:ascii="Verdana" w:eastAsia="Calibri" w:hAnsi="Verdana" w:cs="Calibri"/>
          <w:sz w:val="20"/>
          <w:szCs w:val="20"/>
          <w:lang w:eastAsia="en-US"/>
        </w:rPr>
        <w:t>,</w:t>
      </w:r>
      <w:r w:rsidR="009529DE" w:rsidRPr="002F4A48">
        <w:rPr>
          <w:rFonts w:ascii="Verdana" w:eastAsia="Calibri" w:hAnsi="Verdana" w:cs="Calibri"/>
          <w:sz w:val="20"/>
          <w:szCs w:val="20"/>
          <w:lang w:eastAsia="en-US"/>
        </w:rPr>
        <w:t xml:space="preserve"> inżyniera testów </w:t>
      </w:r>
      <w:r w:rsidR="004A348E" w:rsidRPr="002F4A48">
        <w:rPr>
          <w:rFonts w:ascii="Verdana" w:eastAsia="Calibri" w:hAnsi="Verdana" w:cs="Calibri"/>
          <w:sz w:val="20"/>
          <w:szCs w:val="20"/>
          <w:lang w:eastAsia="en-US"/>
        </w:rPr>
        <w:t>wydajnościowych</w:t>
      </w:r>
      <w:r w:rsidRPr="002F4A48">
        <w:rPr>
          <w:rFonts w:ascii="Verdana" w:eastAsia="Calibri" w:hAnsi="Verdana" w:cs="Calibri"/>
          <w:sz w:val="20"/>
          <w:szCs w:val="20"/>
          <w:lang w:eastAsia="en-US"/>
        </w:rPr>
        <w:t xml:space="preserve"> w trakcie trwania przedmiotu umowy. Zmiana będzie możliwa pod warunkiem przedstawienia osoby o kwalifikacjach nie niższych niż wymagania minimalne przedstawione w załącznik</w:t>
      </w:r>
      <w:r w:rsidR="004F0A1C" w:rsidRPr="002F4A48">
        <w:rPr>
          <w:rFonts w:ascii="Verdana" w:eastAsia="Calibri" w:hAnsi="Verdana" w:cs="Calibri"/>
          <w:sz w:val="20"/>
          <w:szCs w:val="20"/>
          <w:lang w:eastAsia="en-US"/>
        </w:rPr>
        <w:t>u nr</w:t>
      </w:r>
      <w:r w:rsidRPr="002F4A48">
        <w:rPr>
          <w:rFonts w:ascii="Verdana" w:eastAsia="Calibri" w:hAnsi="Verdana" w:cs="Calibri"/>
          <w:sz w:val="20"/>
          <w:szCs w:val="20"/>
          <w:lang w:eastAsia="en-US"/>
        </w:rPr>
        <w:t xml:space="preserve"> 2 do niniejszej umowy i doświadczeniu zawodowym nie mniejszym niż osoba zastępowana. Zmiana ta nie wpłynie negatywnie na terminową realizację przedmiotu zamówienia, a Zamawiający wyrazi zgodę na zmianę,</w:t>
      </w:r>
    </w:p>
    <w:p w:rsidR="0000794D" w:rsidRPr="002F4A48" w:rsidRDefault="0009502C" w:rsidP="002F4A48">
      <w:pPr>
        <w:pStyle w:val="Ustpwparagrafie"/>
        <w:rPr>
          <w:rFonts w:ascii="Verdana" w:hAnsi="Verdana"/>
          <w:sz w:val="20"/>
          <w:szCs w:val="20"/>
        </w:rPr>
      </w:pPr>
      <w:r w:rsidRPr="002F4A48">
        <w:rPr>
          <w:rFonts w:ascii="Verdana" w:hAnsi="Verdana"/>
          <w:sz w:val="20"/>
          <w:szCs w:val="20"/>
        </w:rPr>
        <w:t>Zmiany, o których mowa w pkt 1-5</w:t>
      </w:r>
      <w:r w:rsidR="0000794D" w:rsidRPr="002F4A48">
        <w:rPr>
          <w:rFonts w:ascii="Verdana" w:hAnsi="Verdana"/>
          <w:sz w:val="20"/>
          <w:szCs w:val="20"/>
        </w:rPr>
        <w:t xml:space="preserve"> powyżej, nie mogą spowodować zwiększenia całkowitej wartości wynagrodzenia brutto.</w:t>
      </w:r>
    </w:p>
    <w:p w:rsidR="0009502C" w:rsidRPr="002F4A48" w:rsidRDefault="0009502C" w:rsidP="002F4A48">
      <w:pPr>
        <w:pStyle w:val="Ustpwparagrafie"/>
        <w:rPr>
          <w:rFonts w:ascii="Verdana" w:hAnsi="Verdana"/>
          <w:sz w:val="20"/>
          <w:szCs w:val="20"/>
        </w:rPr>
      </w:pPr>
      <w:r w:rsidRPr="002F4A48">
        <w:rPr>
          <w:rFonts w:ascii="Verdana" w:hAnsi="Verdana"/>
          <w:sz w:val="20"/>
          <w:szCs w:val="20"/>
        </w:rPr>
        <w:t>W przypadku wystąpienia okoliczności skutkujących koniecznością dokonania zmiany   Umowy,</w:t>
      </w:r>
      <w:r w:rsidR="00A40B08" w:rsidRPr="002F4A48">
        <w:rPr>
          <w:rFonts w:ascii="Verdana" w:hAnsi="Verdana"/>
          <w:sz w:val="20"/>
          <w:szCs w:val="20"/>
        </w:rPr>
        <w:t xml:space="preserve"> o których mowa w ust. 1 pkt 1-5</w:t>
      </w:r>
      <w:r w:rsidRPr="002F4A48">
        <w:rPr>
          <w:rFonts w:ascii="Verdana" w:hAnsi="Verdana"/>
          <w:sz w:val="20"/>
          <w:szCs w:val="20"/>
        </w:rPr>
        <w:t>, każda ze stron każdorazowo niezwłocznie poinformuje o tym fakcie drugą stronę na piśmie.</w:t>
      </w:r>
    </w:p>
    <w:p w:rsidR="00156F66" w:rsidRPr="002F4A48" w:rsidRDefault="00156F66" w:rsidP="00156F66">
      <w:pPr>
        <w:pStyle w:val="Ustpwparagrafie"/>
        <w:rPr>
          <w:rFonts w:ascii="Verdana" w:hAnsi="Verdana"/>
          <w:sz w:val="20"/>
          <w:szCs w:val="20"/>
        </w:rPr>
      </w:pPr>
      <w:r w:rsidRPr="002F4A48">
        <w:rPr>
          <w:rFonts w:ascii="Verdana" w:hAnsi="Verdana"/>
          <w:sz w:val="20"/>
          <w:szCs w:val="20"/>
        </w:rPr>
        <w:t>Zmiany, o których mowa w ust. 1-3, wymagają zawarcia aneksu do umowy.</w:t>
      </w:r>
    </w:p>
    <w:p w:rsidR="00D57300" w:rsidRPr="002F4A48" w:rsidRDefault="00D57300" w:rsidP="002F4A48">
      <w:pPr>
        <w:autoSpaceDE w:val="0"/>
        <w:autoSpaceDN w:val="0"/>
        <w:adjustRightInd w:val="0"/>
        <w:spacing w:line="276" w:lineRule="auto"/>
        <w:ind w:left="360"/>
        <w:jc w:val="both"/>
        <w:rPr>
          <w:rFonts w:ascii="Verdana" w:hAnsi="Verdana" w:cs="Arial"/>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p>
    <w:p w:rsidR="000B3566" w:rsidRPr="002F4A48" w:rsidRDefault="000B3566" w:rsidP="000B3566">
      <w:pPr>
        <w:autoSpaceDE w:val="0"/>
        <w:autoSpaceDN w:val="0"/>
        <w:adjustRightInd w:val="0"/>
        <w:spacing w:line="276" w:lineRule="auto"/>
        <w:jc w:val="center"/>
        <w:rPr>
          <w:rFonts w:ascii="Verdana" w:hAnsi="Verdana" w:cs="Arial"/>
          <w:b/>
          <w:bCs/>
          <w:sz w:val="20"/>
          <w:szCs w:val="20"/>
        </w:rPr>
      </w:pPr>
      <w:r w:rsidRPr="002F4A48">
        <w:rPr>
          <w:rFonts w:ascii="Verdana" w:hAnsi="Verdana" w:cs="Arial"/>
          <w:b/>
          <w:bCs/>
          <w:sz w:val="20"/>
          <w:szCs w:val="20"/>
        </w:rPr>
        <w:t>§ 1</w:t>
      </w:r>
      <w:r w:rsidR="00766DFF" w:rsidRPr="002F4A48">
        <w:rPr>
          <w:rFonts w:ascii="Verdana" w:hAnsi="Verdana" w:cs="Arial"/>
          <w:b/>
          <w:bCs/>
          <w:sz w:val="20"/>
          <w:szCs w:val="20"/>
        </w:rPr>
        <w:t>4</w:t>
      </w:r>
    </w:p>
    <w:p w:rsidR="000B3566" w:rsidRPr="002F4A48" w:rsidRDefault="000B3566" w:rsidP="000B3566">
      <w:pPr>
        <w:pStyle w:val="Nagwek2"/>
        <w:spacing w:line="276" w:lineRule="auto"/>
        <w:jc w:val="center"/>
        <w:rPr>
          <w:rFonts w:ascii="Verdana" w:hAnsi="Verdana"/>
          <w:b/>
          <w:sz w:val="20"/>
          <w:szCs w:val="20"/>
        </w:rPr>
      </w:pPr>
      <w:r w:rsidRPr="002F4A48">
        <w:rPr>
          <w:rFonts w:ascii="Verdana" w:hAnsi="Verdana"/>
          <w:b/>
          <w:sz w:val="20"/>
          <w:szCs w:val="20"/>
        </w:rPr>
        <w:t>Postanowienia końcowe</w:t>
      </w:r>
    </w:p>
    <w:p w:rsidR="000B3566" w:rsidRPr="002F4A48" w:rsidRDefault="000B3566" w:rsidP="002F4A48">
      <w:pPr>
        <w:pStyle w:val="Akapitzlist"/>
        <w:numPr>
          <w:ilvl w:val="0"/>
          <w:numId w:val="42"/>
        </w:numPr>
        <w:spacing w:line="240" w:lineRule="auto"/>
        <w:contextualSpacing/>
        <w:jc w:val="both"/>
        <w:rPr>
          <w:rFonts w:ascii="Verdana" w:hAnsi="Verdana"/>
          <w:sz w:val="20"/>
          <w:szCs w:val="20"/>
        </w:rPr>
      </w:pPr>
      <w:r w:rsidRPr="002F4A48">
        <w:rPr>
          <w:rFonts w:ascii="Verdana" w:hAnsi="Verdana"/>
          <w:sz w:val="20"/>
          <w:szCs w:val="20"/>
        </w:rPr>
        <w:t>Wszelkie zmiany i uzupełnienia Umowy, jej wypowiedzenie, rozwiązanie za zgodą obu Stron lub odstąpienie od niej dokonywane będą w formie pisemnej pod rygorem nieważności.</w:t>
      </w:r>
    </w:p>
    <w:p w:rsidR="000B3566" w:rsidRPr="002F4A48" w:rsidRDefault="000B3566" w:rsidP="002F4A48">
      <w:pPr>
        <w:numPr>
          <w:ilvl w:val="0"/>
          <w:numId w:val="42"/>
        </w:numPr>
        <w:spacing w:line="276" w:lineRule="auto"/>
        <w:jc w:val="both"/>
        <w:rPr>
          <w:rFonts w:ascii="Verdana" w:hAnsi="Verdana" w:cs="Arial"/>
          <w:sz w:val="20"/>
          <w:szCs w:val="20"/>
        </w:rPr>
      </w:pPr>
      <w:r w:rsidRPr="002F4A48">
        <w:rPr>
          <w:rFonts w:ascii="Verdana" w:hAnsi="Verdana" w:cs="Arial"/>
          <w:sz w:val="20"/>
          <w:szCs w:val="20"/>
        </w:rPr>
        <w:t>Wykonawca może wykonać przedmiot Umowy we współpracy z podmiotami trzecimi, jednak pod warunkiem przyjęcia przez taki podmiot wszystkich warunków określonych w tej Umowie.</w:t>
      </w:r>
    </w:p>
    <w:p w:rsidR="000B3566" w:rsidRPr="002F4A48" w:rsidRDefault="000B3566" w:rsidP="002F4A48">
      <w:pPr>
        <w:numPr>
          <w:ilvl w:val="0"/>
          <w:numId w:val="42"/>
        </w:numPr>
        <w:spacing w:line="276" w:lineRule="auto"/>
        <w:jc w:val="both"/>
        <w:rPr>
          <w:rFonts w:ascii="Verdana" w:hAnsi="Verdana" w:cs="Arial"/>
          <w:sz w:val="20"/>
          <w:szCs w:val="20"/>
        </w:rPr>
      </w:pPr>
      <w:r w:rsidRPr="002F4A48">
        <w:rPr>
          <w:rFonts w:ascii="Verdana" w:hAnsi="Verdana" w:cs="Arial"/>
          <w:sz w:val="20"/>
          <w:szCs w:val="20"/>
        </w:rPr>
        <w:t>Wykonawca nie może dokonać przeniesienia wierzytelności na osoby lub podmioty trzecie bez uprzedniej pisemnej zgody Zamawiającego. Jakakolwiek cesja wierzytelności bez takiej zgody jest bezskuteczna dla Zamawiającego.</w:t>
      </w:r>
    </w:p>
    <w:p w:rsidR="000B3566" w:rsidRPr="002F4A48" w:rsidRDefault="000B3566" w:rsidP="002F4A48">
      <w:pPr>
        <w:numPr>
          <w:ilvl w:val="0"/>
          <w:numId w:val="42"/>
        </w:numPr>
        <w:spacing w:line="276" w:lineRule="auto"/>
        <w:jc w:val="both"/>
        <w:rPr>
          <w:rFonts w:ascii="Verdana" w:hAnsi="Verdana" w:cs="Arial"/>
          <w:sz w:val="20"/>
          <w:szCs w:val="20"/>
        </w:rPr>
      </w:pPr>
      <w:r w:rsidRPr="002F4A48">
        <w:rPr>
          <w:rFonts w:ascii="Verdana" w:hAnsi="Verdana" w:cs="Arial"/>
          <w:sz w:val="20"/>
          <w:szCs w:val="20"/>
        </w:rPr>
        <w:t>Dla potrzeb Umowy Strony ustalają, że ilekroć w umowie jest mowa o dniach roboczych należy przez to rozumieć dni tygodnia przypadające od poniedziałku do piątku w godz. 9.00-17.00 z wyłączeniem dni ustawowo wolnych od pracy.</w:t>
      </w:r>
    </w:p>
    <w:p w:rsidR="000B3566" w:rsidRPr="002F4A48" w:rsidRDefault="000B3566" w:rsidP="002F4A48">
      <w:pPr>
        <w:numPr>
          <w:ilvl w:val="0"/>
          <w:numId w:val="42"/>
        </w:numPr>
        <w:spacing w:line="276" w:lineRule="auto"/>
        <w:jc w:val="both"/>
        <w:rPr>
          <w:rFonts w:ascii="Verdana" w:hAnsi="Verdana" w:cs="Arial"/>
          <w:sz w:val="20"/>
          <w:szCs w:val="20"/>
        </w:rPr>
      </w:pPr>
      <w:r w:rsidRPr="002F4A48">
        <w:rPr>
          <w:rFonts w:ascii="Verdana" w:hAnsi="Verdana" w:cs="Arial"/>
          <w:sz w:val="20"/>
          <w:szCs w:val="20"/>
        </w:rPr>
        <w:t xml:space="preserve">Nieważność lub niemożność dochodzenia wykonania któregokolwiek z postanowień Umowy nie będzie miała wpływu na ważność czy możność dochodzenia wykonania pozostałych postanowień Umowy. W razie wystąpienia takiej nieważności lub niemożności dochodzenia wykonania Strony uczynią wszystko, co możliwe, aby osiągnąć lub wywołać w sposób zgodny z prawem te same cele lub skutki </w:t>
      </w:r>
      <w:r w:rsidRPr="002F4A48">
        <w:rPr>
          <w:rFonts w:ascii="Verdana" w:hAnsi="Verdana" w:cs="Arial"/>
          <w:sz w:val="20"/>
          <w:szCs w:val="20"/>
        </w:rPr>
        <w:lastRenderedPageBreak/>
        <w:t>gospodarcze, które miały być osiągnięte lub wywołane przez postanowienie dotknięte nieważnością lub niemożnością dochodzenia jego wykonania.</w:t>
      </w:r>
    </w:p>
    <w:p w:rsidR="000B3566" w:rsidRPr="002F4A48" w:rsidRDefault="000B3566" w:rsidP="002F4A48">
      <w:pPr>
        <w:numPr>
          <w:ilvl w:val="0"/>
          <w:numId w:val="42"/>
        </w:numPr>
        <w:spacing w:line="276" w:lineRule="auto"/>
        <w:jc w:val="both"/>
        <w:rPr>
          <w:rFonts w:ascii="Verdana" w:hAnsi="Verdana" w:cs="Arial"/>
          <w:sz w:val="20"/>
          <w:szCs w:val="20"/>
        </w:rPr>
      </w:pPr>
      <w:r w:rsidRPr="002F4A48">
        <w:rPr>
          <w:rFonts w:ascii="Verdana" w:hAnsi="Verdana" w:cs="Arial"/>
          <w:sz w:val="20"/>
          <w:szCs w:val="20"/>
        </w:rPr>
        <w:t>W trakcie wykonania przedmiotu Umowy Wykonawca będzie odpowiadać jak za swoje własne czyny za wszelkie czyny lub zaniechania swoich pracowników lub innych osób, którym Wykonawca powierzy za zgodą Zamawiającego wykonanie czynności związanych z realizacją Przedmiotu Umowy.</w:t>
      </w:r>
    </w:p>
    <w:p w:rsidR="000B3566" w:rsidRPr="002F4A48" w:rsidRDefault="000B3566" w:rsidP="002F4A48">
      <w:pPr>
        <w:numPr>
          <w:ilvl w:val="0"/>
          <w:numId w:val="42"/>
        </w:numPr>
        <w:spacing w:line="276" w:lineRule="auto"/>
        <w:jc w:val="both"/>
        <w:rPr>
          <w:rFonts w:ascii="Verdana" w:hAnsi="Verdana" w:cs="Arial"/>
          <w:sz w:val="20"/>
          <w:szCs w:val="20"/>
        </w:rPr>
      </w:pPr>
      <w:r w:rsidRPr="002F4A48">
        <w:rPr>
          <w:rFonts w:ascii="Verdana" w:hAnsi="Verdana" w:cs="Arial"/>
          <w:sz w:val="20"/>
          <w:szCs w:val="20"/>
        </w:rPr>
        <w:t>Załączniki nr 1a, 1b, 2, 3 i 4 stanowią integralną część Umowy.</w:t>
      </w:r>
    </w:p>
    <w:p w:rsidR="000B3566" w:rsidRPr="002F4A48" w:rsidRDefault="000B3566" w:rsidP="002F4A48">
      <w:pPr>
        <w:numPr>
          <w:ilvl w:val="0"/>
          <w:numId w:val="42"/>
        </w:numPr>
        <w:spacing w:line="276" w:lineRule="auto"/>
        <w:jc w:val="both"/>
        <w:rPr>
          <w:rFonts w:ascii="Verdana" w:hAnsi="Verdana" w:cs="Arial"/>
          <w:sz w:val="20"/>
          <w:szCs w:val="20"/>
        </w:rPr>
      </w:pPr>
      <w:r w:rsidRPr="002F4A48">
        <w:rPr>
          <w:rFonts w:ascii="Verdana" w:hAnsi="Verdana" w:cs="Arial"/>
          <w:sz w:val="20"/>
          <w:szCs w:val="20"/>
        </w:rPr>
        <w:t>Umowa podlega prawu polskiemu.</w:t>
      </w:r>
    </w:p>
    <w:p w:rsidR="000B3566" w:rsidRPr="002F4A48" w:rsidRDefault="000B3566" w:rsidP="002F4A48">
      <w:pPr>
        <w:numPr>
          <w:ilvl w:val="0"/>
          <w:numId w:val="42"/>
        </w:numPr>
        <w:spacing w:line="276" w:lineRule="auto"/>
        <w:jc w:val="both"/>
        <w:rPr>
          <w:rFonts w:ascii="Verdana" w:hAnsi="Verdana" w:cs="Arial"/>
          <w:sz w:val="20"/>
          <w:szCs w:val="20"/>
        </w:rPr>
      </w:pPr>
      <w:r w:rsidRPr="002F4A48">
        <w:rPr>
          <w:rFonts w:ascii="Verdana" w:hAnsi="Verdana" w:cs="Arial"/>
          <w:sz w:val="20"/>
          <w:szCs w:val="20"/>
        </w:rPr>
        <w:t>Umowę sporządzono w  trzech jednobrzmiących egzemplarzach, dwa dla Zamawiającego i jeden dla Wykonawcy.</w:t>
      </w:r>
    </w:p>
    <w:p w:rsidR="000B3566" w:rsidRPr="002F4A48" w:rsidRDefault="000B3566" w:rsidP="002F4A48">
      <w:pPr>
        <w:numPr>
          <w:ilvl w:val="0"/>
          <w:numId w:val="42"/>
        </w:numPr>
        <w:spacing w:line="276" w:lineRule="auto"/>
        <w:jc w:val="both"/>
        <w:rPr>
          <w:rFonts w:ascii="Verdana" w:hAnsi="Verdana" w:cs="Arial"/>
          <w:sz w:val="20"/>
          <w:szCs w:val="20"/>
        </w:rPr>
      </w:pPr>
      <w:r w:rsidRPr="002F4A48">
        <w:rPr>
          <w:rFonts w:ascii="Verdana" w:hAnsi="Verdana" w:cs="Arial"/>
          <w:sz w:val="20"/>
          <w:szCs w:val="20"/>
        </w:rPr>
        <w:t>Umowa wchodzi w życie z dniem podpisania.</w:t>
      </w:r>
    </w:p>
    <w:tbl>
      <w:tblPr>
        <w:tblW w:w="0" w:type="auto"/>
        <w:jc w:val="center"/>
        <w:tblCellMar>
          <w:left w:w="70" w:type="dxa"/>
          <w:right w:w="70" w:type="dxa"/>
        </w:tblCellMar>
        <w:tblLook w:val="0000" w:firstRow="0" w:lastRow="0" w:firstColumn="0" w:lastColumn="0" w:noHBand="0" w:noVBand="0"/>
      </w:tblPr>
      <w:tblGrid>
        <w:gridCol w:w="4605"/>
        <w:gridCol w:w="4605"/>
      </w:tblGrid>
      <w:tr w:rsidR="000B3566" w:rsidRPr="002F4A48" w:rsidTr="000B3566">
        <w:trPr>
          <w:trHeight w:val="520"/>
          <w:jc w:val="center"/>
        </w:trPr>
        <w:tc>
          <w:tcPr>
            <w:tcW w:w="4606" w:type="dxa"/>
          </w:tcPr>
          <w:p w:rsidR="000B3566" w:rsidRPr="002F4A48" w:rsidRDefault="000B3566" w:rsidP="000B3566">
            <w:pPr>
              <w:pStyle w:val="Tekstpodstawowy"/>
              <w:spacing w:line="276" w:lineRule="auto"/>
              <w:jc w:val="center"/>
              <w:rPr>
                <w:rFonts w:ascii="Verdana" w:hAnsi="Verdana"/>
                <w:sz w:val="20"/>
                <w:szCs w:val="20"/>
              </w:rPr>
            </w:pPr>
          </w:p>
          <w:p w:rsidR="000B3566" w:rsidRPr="002F4A48" w:rsidRDefault="000B3566" w:rsidP="000B3566">
            <w:pPr>
              <w:pStyle w:val="Tekstpodstawowy"/>
              <w:spacing w:line="276" w:lineRule="auto"/>
              <w:jc w:val="center"/>
              <w:rPr>
                <w:rFonts w:ascii="Verdana" w:hAnsi="Verdana"/>
                <w:sz w:val="20"/>
                <w:szCs w:val="20"/>
              </w:rPr>
            </w:pPr>
            <w:r w:rsidRPr="002F4A48">
              <w:rPr>
                <w:rFonts w:ascii="Verdana" w:hAnsi="Verdana"/>
                <w:sz w:val="20"/>
                <w:szCs w:val="20"/>
              </w:rPr>
              <w:t>Zamawiający</w:t>
            </w:r>
          </w:p>
          <w:p w:rsidR="000B3566" w:rsidRPr="002F4A48" w:rsidRDefault="000B3566" w:rsidP="000B3566">
            <w:pPr>
              <w:pStyle w:val="Tekstpodstawowy"/>
              <w:spacing w:line="276" w:lineRule="auto"/>
              <w:jc w:val="center"/>
              <w:rPr>
                <w:rFonts w:ascii="Verdana" w:hAnsi="Verdana"/>
                <w:sz w:val="20"/>
                <w:szCs w:val="20"/>
              </w:rPr>
            </w:pPr>
          </w:p>
        </w:tc>
        <w:tc>
          <w:tcPr>
            <w:tcW w:w="4606" w:type="dxa"/>
          </w:tcPr>
          <w:p w:rsidR="000B3566" w:rsidRPr="002F4A48" w:rsidRDefault="000B3566" w:rsidP="000B3566">
            <w:pPr>
              <w:pStyle w:val="Tekstpodstawowy"/>
              <w:spacing w:line="276" w:lineRule="auto"/>
              <w:jc w:val="center"/>
              <w:rPr>
                <w:rFonts w:ascii="Verdana" w:hAnsi="Verdana"/>
                <w:sz w:val="20"/>
                <w:szCs w:val="20"/>
              </w:rPr>
            </w:pPr>
          </w:p>
          <w:p w:rsidR="000B3566" w:rsidRPr="002F4A48" w:rsidRDefault="000B3566" w:rsidP="000B3566">
            <w:pPr>
              <w:pStyle w:val="Tekstpodstawowy"/>
              <w:spacing w:line="276" w:lineRule="auto"/>
              <w:jc w:val="center"/>
              <w:rPr>
                <w:rFonts w:ascii="Verdana" w:hAnsi="Verdana"/>
                <w:sz w:val="20"/>
                <w:szCs w:val="20"/>
              </w:rPr>
            </w:pPr>
            <w:r w:rsidRPr="002F4A48">
              <w:rPr>
                <w:rFonts w:ascii="Verdana" w:hAnsi="Verdana"/>
                <w:sz w:val="20"/>
                <w:szCs w:val="20"/>
              </w:rPr>
              <w:t>Wykonawca</w:t>
            </w:r>
          </w:p>
        </w:tc>
      </w:tr>
    </w:tbl>
    <w:p w:rsidR="000B3566" w:rsidRPr="002F4A48" w:rsidRDefault="000B3566" w:rsidP="000B3566">
      <w:pPr>
        <w:rPr>
          <w:rFonts w:ascii="Verdana" w:hAnsi="Verdana"/>
          <w:sz w:val="20"/>
          <w:szCs w:val="20"/>
        </w:rPr>
      </w:pPr>
    </w:p>
    <w:tbl>
      <w:tblPr>
        <w:tblW w:w="0" w:type="auto"/>
        <w:jc w:val="center"/>
        <w:tblCellMar>
          <w:left w:w="70" w:type="dxa"/>
          <w:right w:w="70" w:type="dxa"/>
        </w:tblCellMar>
        <w:tblLook w:val="0000" w:firstRow="0" w:lastRow="0" w:firstColumn="0" w:lastColumn="0" w:noHBand="0" w:noVBand="0"/>
      </w:tblPr>
      <w:tblGrid>
        <w:gridCol w:w="4605"/>
        <w:gridCol w:w="4605"/>
      </w:tblGrid>
      <w:tr w:rsidR="000B3566" w:rsidRPr="002F4A48" w:rsidTr="000B3566">
        <w:trPr>
          <w:jc w:val="center"/>
        </w:trPr>
        <w:tc>
          <w:tcPr>
            <w:tcW w:w="4606" w:type="dxa"/>
          </w:tcPr>
          <w:p w:rsidR="000B3566" w:rsidRPr="002F4A48" w:rsidRDefault="000B3566" w:rsidP="000B3566">
            <w:pPr>
              <w:pStyle w:val="Tekstpodstawowy"/>
              <w:spacing w:line="276" w:lineRule="auto"/>
              <w:jc w:val="center"/>
              <w:rPr>
                <w:rFonts w:ascii="Verdana" w:hAnsi="Verdana"/>
                <w:sz w:val="20"/>
                <w:szCs w:val="20"/>
              </w:rPr>
            </w:pPr>
            <w:r w:rsidRPr="002F4A48">
              <w:rPr>
                <w:rFonts w:ascii="Verdana" w:hAnsi="Verdana"/>
                <w:sz w:val="20"/>
                <w:szCs w:val="20"/>
              </w:rPr>
              <w:t>…......................................</w:t>
            </w:r>
          </w:p>
          <w:p w:rsidR="000B3566" w:rsidRPr="002F4A48" w:rsidRDefault="000B3566" w:rsidP="000B3566">
            <w:pPr>
              <w:pStyle w:val="Tekstpodstawowy"/>
              <w:spacing w:line="276" w:lineRule="auto"/>
              <w:jc w:val="both"/>
              <w:rPr>
                <w:rFonts w:ascii="Verdana" w:hAnsi="Verdana"/>
                <w:sz w:val="20"/>
                <w:szCs w:val="20"/>
              </w:rPr>
            </w:pPr>
          </w:p>
        </w:tc>
        <w:tc>
          <w:tcPr>
            <w:tcW w:w="4606" w:type="dxa"/>
          </w:tcPr>
          <w:p w:rsidR="000B3566" w:rsidRPr="002F4A48" w:rsidRDefault="000B3566" w:rsidP="000B3566">
            <w:pPr>
              <w:pStyle w:val="Tekstpodstawowy"/>
              <w:spacing w:line="276" w:lineRule="auto"/>
              <w:jc w:val="both"/>
              <w:rPr>
                <w:rFonts w:ascii="Verdana" w:hAnsi="Verdana"/>
                <w:sz w:val="20"/>
                <w:szCs w:val="20"/>
              </w:rPr>
            </w:pPr>
          </w:p>
          <w:p w:rsidR="000B3566" w:rsidRPr="002F4A48" w:rsidRDefault="000B3566" w:rsidP="000B3566">
            <w:pPr>
              <w:pStyle w:val="Tekstpodstawowy"/>
              <w:spacing w:line="276" w:lineRule="auto"/>
              <w:jc w:val="both"/>
              <w:rPr>
                <w:rFonts w:ascii="Verdana" w:hAnsi="Verdana"/>
                <w:sz w:val="20"/>
                <w:szCs w:val="20"/>
              </w:rPr>
            </w:pPr>
          </w:p>
          <w:p w:rsidR="000B3566" w:rsidRPr="002F4A48" w:rsidRDefault="000B3566" w:rsidP="000B3566">
            <w:pPr>
              <w:pStyle w:val="Tekstpodstawowy"/>
              <w:spacing w:line="276" w:lineRule="auto"/>
              <w:jc w:val="center"/>
              <w:rPr>
                <w:rFonts w:ascii="Verdana" w:hAnsi="Verdana"/>
                <w:sz w:val="20"/>
                <w:szCs w:val="20"/>
              </w:rPr>
            </w:pPr>
            <w:r w:rsidRPr="002F4A48">
              <w:rPr>
                <w:rFonts w:ascii="Verdana" w:hAnsi="Verdana"/>
                <w:sz w:val="20"/>
                <w:szCs w:val="20"/>
              </w:rPr>
              <w:t>…......................................</w:t>
            </w:r>
          </w:p>
        </w:tc>
      </w:tr>
    </w:tbl>
    <w:p w:rsidR="000B3566" w:rsidRPr="002F4A48" w:rsidRDefault="000B3566" w:rsidP="000B3566">
      <w:pPr>
        <w:pStyle w:val="Tekstpodstawowy3"/>
        <w:spacing w:line="276" w:lineRule="auto"/>
        <w:rPr>
          <w:rFonts w:ascii="Verdana" w:hAnsi="Verdana" w:cs="Arial"/>
          <w:sz w:val="20"/>
          <w:szCs w:val="20"/>
        </w:rPr>
      </w:pPr>
    </w:p>
    <w:p w:rsidR="000B3566" w:rsidRPr="002F4A48" w:rsidRDefault="000B3566" w:rsidP="000B3566">
      <w:pPr>
        <w:pStyle w:val="Tekstpodstawowy3"/>
        <w:spacing w:line="276" w:lineRule="auto"/>
        <w:rPr>
          <w:rFonts w:ascii="Verdana" w:hAnsi="Verdana" w:cs="Arial"/>
          <w:sz w:val="20"/>
          <w:szCs w:val="20"/>
        </w:rPr>
      </w:pPr>
    </w:p>
    <w:p w:rsidR="000B3566" w:rsidRPr="002F4A48" w:rsidRDefault="000B3566" w:rsidP="000B3566">
      <w:pPr>
        <w:pStyle w:val="Tekstpodstawowy3"/>
        <w:spacing w:line="276" w:lineRule="auto"/>
        <w:rPr>
          <w:rFonts w:ascii="Verdana" w:hAnsi="Verdana" w:cs="Arial"/>
          <w:sz w:val="20"/>
          <w:szCs w:val="20"/>
        </w:rPr>
      </w:pPr>
      <w:r w:rsidRPr="002F4A48">
        <w:rPr>
          <w:rFonts w:ascii="Verdana" w:hAnsi="Verdana" w:cs="Arial"/>
          <w:sz w:val="20"/>
          <w:szCs w:val="20"/>
        </w:rPr>
        <w:t>Załącznik nr 1a – Szczegółowy Opis Przedmiotu Umowy (Testy bezpieczeństwa)</w:t>
      </w:r>
    </w:p>
    <w:p w:rsidR="000B3566" w:rsidRPr="002F4A48" w:rsidRDefault="000B3566" w:rsidP="000B3566">
      <w:pPr>
        <w:pStyle w:val="Tekstpodstawowy3"/>
        <w:spacing w:line="276" w:lineRule="auto"/>
        <w:rPr>
          <w:rFonts w:ascii="Verdana" w:hAnsi="Verdana" w:cs="Arial"/>
          <w:sz w:val="20"/>
          <w:szCs w:val="20"/>
        </w:rPr>
      </w:pPr>
      <w:r w:rsidRPr="002F4A48">
        <w:rPr>
          <w:rFonts w:ascii="Verdana" w:hAnsi="Verdana" w:cs="Arial"/>
          <w:sz w:val="20"/>
          <w:szCs w:val="20"/>
        </w:rPr>
        <w:t>Załącznik nr 1b – Szczegółowy Opis Przedmiotu Umowy (Testy wydajnościowe)</w:t>
      </w:r>
    </w:p>
    <w:p w:rsidR="000B3566" w:rsidRPr="002F4A48" w:rsidRDefault="000B3566" w:rsidP="000B3566">
      <w:pPr>
        <w:pStyle w:val="Tekstpodstawowy3"/>
        <w:spacing w:line="276" w:lineRule="auto"/>
        <w:rPr>
          <w:rFonts w:ascii="Verdana" w:hAnsi="Verdana" w:cs="Arial"/>
          <w:sz w:val="20"/>
          <w:szCs w:val="20"/>
        </w:rPr>
      </w:pPr>
      <w:r w:rsidRPr="002F4A48">
        <w:rPr>
          <w:rFonts w:ascii="Verdana" w:hAnsi="Verdana" w:cs="Arial"/>
          <w:sz w:val="20"/>
          <w:szCs w:val="20"/>
        </w:rPr>
        <w:t>Załącznik nr 2 – Wymagania w zakresie Zespołu Wykonawcy dedykowanego do realizacji Umowy oraz skład Zespołu</w:t>
      </w:r>
    </w:p>
    <w:p w:rsidR="000B3566" w:rsidRPr="002F4A48" w:rsidRDefault="000B3566" w:rsidP="000B3566">
      <w:pPr>
        <w:pStyle w:val="Tekstpodstawowy3"/>
        <w:spacing w:line="276" w:lineRule="auto"/>
        <w:rPr>
          <w:rFonts w:ascii="Verdana" w:hAnsi="Verdana" w:cs="Arial"/>
          <w:sz w:val="20"/>
          <w:szCs w:val="20"/>
        </w:rPr>
      </w:pPr>
      <w:r w:rsidRPr="002F4A48">
        <w:rPr>
          <w:rFonts w:ascii="Verdana" w:hAnsi="Verdana" w:cs="Arial"/>
          <w:sz w:val="20"/>
          <w:szCs w:val="20"/>
        </w:rPr>
        <w:t>Załącznik nr 3 – Wzór protokołu odbioru</w:t>
      </w:r>
    </w:p>
    <w:p w:rsidR="000B3566" w:rsidRPr="002F4A48" w:rsidRDefault="000B3566" w:rsidP="000B3566">
      <w:pPr>
        <w:pStyle w:val="Tekstpodstawowy3"/>
        <w:spacing w:line="276" w:lineRule="auto"/>
        <w:rPr>
          <w:rFonts w:ascii="Verdana" w:hAnsi="Verdana" w:cs="Arial"/>
          <w:sz w:val="20"/>
          <w:szCs w:val="20"/>
        </w:rPr>
      </w:pPr>
      <w:r w:rsidRPr="002F4A48">
        <w:rPr>
          <w:rFonts w:ascii="Verdana" w:hAnsi="Verdana" w:cs="Arial"/>
          <w:sz w:val="20"/>
          <w:szCs w:val="20"/>
        </w:rPr>
        <w:t xml:space="preserve">Załącznik nr 4 – Wzór oświadczenia o zachowaniu poufności </w:t>
      </w:r>
    </w:p>
    <w:p w:rsidR="000B3566" w:rsidRPr="002F4A48" w:rsidRDefault="000B3566" w:rsidP="000B3566">
      <w:pPr>
        <w:pStyle w:val="Tekstpodstawowy3"/>
        <w:spacing w:line="276" w:lineRule="auto"/>
        <w:rPr>
          <w:rFonts w:asciiTheme="minorHAnsi" w:hAnsiTheme="minorHAnsi" w:cs="Arial"/>
          <w:sz w:val="22"/>
          <w:szCs w:val="22"/>
        </w:rPr>
      </w:pPr>
    </w:p>
    <w:p w:rsidR="000B3566" w:rsidRPr="002F4A48" w:rsidRDefault="000B3566" w:rsidP="000B3566">
      <w:pPr>
        <w:spacing w:after="200" w:line="276" w:lineRule="auto"/>
        <w:rPr>
          <w:rFonts w:asciiTheme="minorHAnsi" w:hAnsiTheme="minorHAnsi"/>
          <w:sz w:val="22"/>
          <w:szCs w:val="22"/>
        </w:rPr>
      </w:pPr>
    </w:p>
    <w:p w:rsidR="00210B9B" w:rsidRPr="002F4A48" w:rsidRDefault="00210B9B" w:rsidP="00210B9B">
      <w:pPr>
        <w:pStyle w:val="Tekstpodstawowy3"/>
        <w:spacing w:line="276" w:lineRule="auto"/>
        <w:rPr>
          <w:rFonts w:ascii="Verdana" w:hAnsi="Verdana" w:cs="Arial"/>
          <w:sz w:val="20"/>
          <w:szCs w:val="20"/>
        </w:rPr>
      </w:pPr>
    </w:p>
    <w:p w:rsidR="00210B9B" w:rsidRPr="002F4A48" w:rsidRDefault="00210B9B" w:rsidP="00210B9B">
      <w:pPr>
        <w:rPr>
          <w:rFonts w:ascii="Verdana" w:hAnsi="Verdana" w:cs="Arial"/>
          <w:b/>
          <w:bCs/>
          <w:sz w:val="20"/>
          <w:szCs w:val="20"/>
        </w:rPr>
      </w:pPr>
    </w:p>
    <w:p w:rsidR="00FE7939" w:rsidRPr="002F4A48" w:rsidRDefault="00FE7939" w:rsidP="0087751F">
      <w:pPr>
        <w:spacing w:after="120"/>
        <w:rPr>
          <w:rFonts w:ascii="Calibri" w:eastAsia="Calibri" w:hAnsi="Calibri" w:cs="Calibri"/>
          <w:b/>
          <w:sz w:val="22"/>
          <w:szCs w:val="22"/>
          <w:lang w:eastAsia="en-US"/>
        </w:rPr>
      </w:pPr>
    </w:p>
    <w:p w:rsidR="00FE7939" w:rsidRPr="002F4A48" w:rsidRDefault="00FE7939" w:rsidP="00FE7939">
      <w:pPr>
        <w:spacing w:after="120"/>
        <w:jc w:val="center"/>
        <w:rPr>
          <w:rFonts w:ascii="Calibri" w:eastAsia="Calibri" w:hAnsi="Calibri" w:cs="Calibri"/>
          <w:b/>
          <w:sz w:val="20"/>
          <w:szCs w:val="20"/>
          <w:lang w:eastAsia="en-US"/>
        </w:rPr>
      </w:pPr>
    </w:p>
    <w:p w:rsidR="00FE7939" w:rsidRPr="002F4A48" w:rsidRDefault="00FE7939" w:rsidP="00FE7939">
      <w:pPr>
        <w:spacing w:after="120"/>
        <w:jc w:val="center"/>
        <w:rPr>
          <w:rFonts w:ascii="Calibri" w:eastAsia="Calibri" w:hAnsi="Calibri" w:cs="Calibri"/>
          <w:b/>
          <w:sz w:val="20"/>
          <w:szCs w:val="20"/>
          <w:lang w:eastAsia="en-US"/>
        </w:rPr>
      </w:pPr>
    </w:p>
    <w:p w:rsidR="00386A8C" w:rsidRPr="002F4A48" w:rsidRDefault="00386A8C" w:rsidP="00FE7939">
      <w:pPr>
        <w:spacing w:after="120"/>
        <w:jc w:val="center"/>
        <w:rPr>
          <w:rFonts w:ascii="Calibri" w:eastAsia="Calibri" w:hAnsi="Calibri" w:cs="Calibri"/>
          <w:b/>
          <w:sz w:val="20"/>
          <w:szCs w:val="20"/>
          <w:lang w:eastAsia="en-US"/>
        </w:rPr>
      </w:pPr>
    </w:p>
    <w:p w:rsidR="00386A8C" w:rsidRPr="002F4A48" w:rsidRDefault="00386A8C" w:rsidP="00FE7939">
      <w:pPr>
        <w:spacing w:after="120"/>
        <w:jc w:val="center"/>
        <w:rPr>
          <w:rFonts w:ascii="Calibri" w:eastAsia="Calibri" w:hAnsi="Calibri" w:cs="Calibri"/>
          <w:b/>
          <w:sz w:val="20"/>
          <w:szCs w:val="20"/>
          <w:lang w:eastAsia="en-US"/>
        </w:rPr>
      </w:pPr>
    </w:p>
    <w:p w:rsidR="00386A8C" w:rsidRPr="002F4A48" w:rsidRDefault="00386A8C" w:rsidP="00FE7939">
      <w:pPr>
        <w:spacing w:after="120"/>
        <w:jc w:val="center"/>
        <w:rPr>
          <w:rFonts w:ascii="Calibri" w:eastAsia="Calibri" w:hAnsi="Calibri" w:cs="Calibri"/>
          <w:b/>
          <w:sz w:val="20"/>
          <w:szCs w:val="20"/>
          <w:lang w:eastAsia="en-US"/>
        </w:rPr>
      </w:pPr>
    </w:p>
    <w:p w:rsidR="00386A8C" w:rsidRPr="002F4A48" w:rsidRDefault="00386A8C" w:rsidP="00FE7939">
      <w:pPr>
        <w:spacing w:after="120"/>
        <w:jc w:val="center"/>
        <w:rPr>
          <w:rFonts w:ascii="Calibri" w:eastAsia="Calibri" w:hAnsi="Calibri" w:cs="Calibri"/>
          <w:b/>
          <w:sz w:val="20"/>
          <w:szCs w:val="20"/>
          <w:lang w:eastAsia="en-US"/>
        </w:rPr>
      </w:pPr>
    </w:p>
    <w:p w:rsidR="00386A8C" w:rsidRPr="002F4A48" w:rsidRDefault="00386A8C" w:rsidP="00FE7939">
      <w:pPr>
        <w:spacing w:after="120"/>
        <w:jc w:val="center"/>
        <w:rPr>
          <w:rFonts w:ascii="Calibri" w:eastAsia="Calibri" w:hAnsi="Calibri" w:cs="Calibri"/>
          <w:b/>
          <w:sz w:val="20"/>
          <w:szCs w:val="20"/>
          <w:lang w:eastAsia="en-US"/>
        </w:rPr>
      </w:pPr>
    </w:p>
    <w:p w:rsidR="00E3160F" w:rsidRPr="002F4A48" w:rsidRDefault="00E3160F" w:rsidP="00E3160F">
      <w:pPr>
        <w:pStyle w:val="Tekstpodstawowy3"/>
        <w:spacing w:line="276" w:lineRule="auto"/>
        <w:rPr>
          <w:rFonts w:ascii="Verdana" w:hAnsi="Verdana" w:cs="Arial"/>
          <w:i w:val="0"/>
          <w:sz w:val="20"/>
          <w:szCs w:val="20"/>
        </w:rPr>
      </w:pPr>
      <w:bookmarkStart w:id="2" w:name="_Toc209848973"/>
    </w:p>
    <w:p w:rsidR="00E3160F" w:rsidRPr="002F4A48" w:rsidRDefault="00E3160F" w:rsidP="00695D6C">
      <w:pPr>
        <w:pStyle w:val="Tekstpodstawowy3"/>
        <w:spacing w:line="276" w:lineRule="auto"/>
        <w:rPr>
          <w:rFonts w:ascii="Verdana" w:hAnsi="Verdana" w:cs="Arial"/>
          <w:i w:val="0"/>
          <w:sz w:val="20"/>
          <w:szCs w:val="20"/>
        </w:rPr>
        <w:sectPr w:rsidR="00E3160F" w:rsidRPr="002F4A48" w:rsidSect="00CA4C0C">
          <w:footerReference w:type="default" r:id="rId15"/>
          <w:pgSz w:w="11906" w:h="16838"/>
          <w:pgMar w:top="1258" w:right="1418" w:bottom="1276" w:left="1418" w:header="709" w:footer="626" w:gutter="0"/>
          <w:cols w:space="708"/>
          <w:docGrid w:linePitch="360"/>
        </w:sectPr>
      </w:pPr>
    </w:p>
    <w:p w:rsidR="00E3160F" w:rsidRPr="002F4A48" w:rsidRDefault="00E3160F" w:rsidP="00695D6C">
      <w:pPr>
        <w:pStyle w:val="Tekstpodstawowy3"/>
        <w:spacing w:line="276" w:lineRule="auto"/>
        <w:rPr>
          <w:rFonts w:ascii="Verdana" w:hAnsi="Verdana" w:cs="Arial"/>
          <w:i w:val="0"/>
          <w:sz w:val="20"/>
          <w:szCs w:val="20"/>
        </w:rPr>
      </w:pPr>
    </w:p>
    <w:p w:rsidR="00E3160F" w:rsidRPr="002F4A48" w:rsidRDefault="00E3160F" w:rsidP="00E3160F">
      <w:pPr>
        <w:autoSpaceDE w:val="0"/>
        <w:autoSpaceDN w:val="0"/>
        <w:adjustRightInd w:val="0"/>
        <w:spacing w:before="120" w:after="120" w:line="360" w:lineRule="auto"/>
        <w:contextualSpacing/>
        <w:jc w:val="right"/>
        <w:rPr>
          <w:rFonts w:ascii="Verdana" w:hAnsi="Verdana" w:cs="Arial"/>
          <w:sz w:val="20"/>
          <w:szCs w:val="20"/>
        </w:rPr>
      </w:pPr>
      <w:r w:rsidRPr="002F4A48">
        <w:rPr>
          <w:rFonts w:ascii="Verdana" w:hAnsi="Verdana" w:cs="Arial"/>
          <w:sz w:val="20"/>
          <w:szCs w:val="20"/>
        </w:rPr>
        <w:t>Załącznik nr 2 do Umowy nr …………z dnia …………….</w:t>
      </w:r>
    </w:p>
    <w:p w:rsidR="00E3160F" w:rsidRPr="002F4A48" w:rsidRDefault="00E3160F" w:rsidP="00E3160F">
      <w:pPr>
        <w:keepNext/>
        <w:keepLines/>
        <w:spacing w:before="120" w:after="120" w:line="360" w:lineRule="auto"/>
        <w:ind w:left="720"/>
        <w:contextualSpacing/>
        <w:jc w:val="center"/>
        <w:rPr>
          <w:rFonts w:ascii="Verdana" w:hAnsi="Verdana" w:cs="Arial"/>
          <w:b/>
          <w:bCs/>
          <w:sz w:val="20"/>
          <w:szCs w:val="20"/>
        </w:rPr>
      </w:pPr>
      <w:r w:rsidRPr="002F4A48">
        <w:rPr>
          <w:rFonts w:ascii="Verdana" w:hAnsi="Verdana" w:cs="Arial"/>
          <w:b/>
          <w:bCs/>
          <w:sz w:val="20"/>
          <w:szCs w:val="20"/>
        </w:rPr>
        <w:t>Wymagania w zakresie Zespołu Wykonawcy dedykowanego do realizacji Umowy oraz skład Zespołu</w:t>
      </w:r>
    </w:p>
    <w:p w:rsidR="00E3160F" w:rsidRPr="002F4A48" w:rsidRDefault="00E3160F" w:rsidP="00E3160F">
      <w:pPr>
        <w:spacing w:before="120" w:after="120" w:line="360" w:lineRule="auto"/>
        <w:contextualSpacing/>
        <w:rPr>
          <w:rFonts w:ascii="Verdana" w:hAnsi="Verdana" w:cs="Arial"/>
          <w:sz w:val="10"/>
          <w:szCs w:val="10"/>
        </w:rPr>
      </w:pPr>
    </w:p>
    <w:tbl>
      <w:tblPr>
        <w:tblStyle w:val="Tabela-Siatka"/>
        <w:tblW w:w="14601" w:type="dxa"/>
        <w:jc w:val="center"/>
        <w:tblInd w:w="-459" w:type="dxa"/>
        <w:tblLayout w:type="fixed"/>
        <w:tblLook w:val="04A0" w:firstRow="1" w:lastRow="0" w:firstColumn="1" w:lastColumn="0" w:noHBand="0" w:noVBand="1"/>
      </w:tblPr>
      <w:tblGrid>
        <w:gridCol w:w="2268"/>
        <w:gridCol w:w="1418"/>
        <w:gridCol w:w="4252"/>
        <w:gridCol w:w="3261"/>
        <w:gridCol w:w="3402"/>
      </w:tblGrid>
      <w:tr w:rsidR="00E3160F" w:rsidRPr="002F4A48" w:rsidTr="00CA30AD">
        <w:trPr>
          <w:trHeight w:val="630"/>
          <w:jc w:val="center"/>
        </w:trPr>
        <w:tc>
          <w:tcPr>
            <w:tcW w:w="2268" w:type="dxa"/>
          </w:tcPr>
          <w:p w:rsidR="00E3160F" w:rsidRPr="002F4A48" w:rsidRDefault="00E3160F" w:rsidP="009111B4">
            <w:pPr>
              <w:rPr>
                <w:rFonts w:ascii="Verdana" w:hAnsi="Verdana" w:cs="Arial"/>
                <w:b/>
                <w:sz w:val="20"/>
                <w:szCs w:val="20"/>
              </w:rPr>
            </w:pPr>
            <w:r w:rsidRPr="002F4A48">
              <w:rPr>
                <w:rFonts w:ascii="Verdana" w:hAnsi="Verdana" w:cs="Arial"/>
                <w:b/>
                <w:sz w:val="20"/>
                <w:szCs w:val="20"/>
              </w:rPr>
              <w:t>Stanowisko (rola)</w:t>
            </w:r>
          </w:p>
        </w:tc>
        <w:tc>
          <w:tcPr>
            <w:tcW w:w="1418" w:type="dxa"/>
          </w:tcPr>
          <w:p w:rsidR="00E3160F" w:rsidRPr="002F4A48" w:rsidRDefault="00E3160F" w:rsidP="009111B4">
            <w:pPr>
              <w:rPr>
                <w:rFonts w:ascii="Verdana" w:hAnsi="Verdana" w:cs="Arial"/>
                <w:b/>
                <w:sz w:val="20"/>
                <w:szCs w:val="20"/>
              </w:rPr>
            </w:pPr>
            <w:r w:rsidRPr="002F4A48">
              <w:rPr>
                <w:rFonts w:ascii="Verdana" w:hAnsi="Verdana" w:cs="Arial"/>
                <w:b/>
                <w:sz w:val="20"/>
                <w:szCs w:val="20"/>
              </w:rPr>
              <w:t>Minimalna liczba personelu</w:t>
            </w:r>
          </w:p>
        </w:tc>
        <w:tc>
          <w:tcPr>
            <w:tcW w:w="4252" w:type="dxa"/>
          </w:tcPr>
          <w:p w:rsidR="00E3160F" w:rsidRPr="002F4A48" w:rsidRDefault="00E3160F" w:rsidP="009111B4">
            <w:pPr>
              <w:rPr>
                <w:rFonts w:ascii="Verdana" w:hAnsi="Verdana" w:cs="Arial"/>
                <w:b/>
                <w:sz w:val="20"/>
                <w:szCs w:val="20"/>
              </w:rPr>
            </w:pPr>
            <w:r w:rsidRPr="002F4A48">
              <w:rPr>
                <w:rFonts w:ascii="Verdana" w:hAnsi="Verdana" w:cs="Arial"/>
                <w:b/>
                <w:sz w:val="20"/>
                <w:szCs w:val="20"/>
              </w:rPr>
              <w:t>Wymagane kwalifikacje zawodowe oraz wykształcenie</w:t>
            </w:r>
          </w:p>
        </w:tc>
        <w:tc>
          <w:tcPr>
            <w:tcW w:w="3261" w:type="dxa"/>
          </w:tcPr>
          <w:p w:rsidR="00E3160F" w:rsidRPr="002F4A48" w:rsidRDefault="00E3160F" w:rsidP="009111B4">
            <w:pPr>
              <w:rPr>
                <w:rFonts w:ascii="Verdana" w:hAnsi="Verdana" w:cs="Arial"/>
                <w:b/>
                <w:sz w:val="20"/>
                <w:szCs w:val="20"/>
              </w:rPr>
            </w:pPr>
            <w:r w:rsidRPr="002F4A48">
              <w:rPr>
                <w:rFonts w:ascii="Verdana" w:hAnsi="Verdana" w:cs="Arial"/>
                <w:b/>
                <w:sz w:val="20"/>
                <w:szCs w:val="20"/>
              </w:rPr>
              <w:t xml:space="preserve">Minimalne doświadczenie </w:t>
            </w:r>
          </w:p>
        </w:tc>
        <w:tc>
          <w:tcPr>
            <w:tcW w:w="3402" w:type="dxa"/>
          </w:tcPr>
          <w:p w:rsidR="00E3160F" w:rsidRPr="002F4A48" w:rsidRDefault="00E3160F" w:rsidP="009111B4">
            <w:pPr>
              <w:tabs>
                <w:tab w:val="left" w:pos="2619"/>
              </w:tabs>
              <w:rPr>
                <w:rFonts w:ascii="Verdana" w:eastAsia="Calibri" w:hAnsi="Verdana"/>
                <w:b/>
                <w:i/>
                <w:sz w:val="20"/>
                <w:szCs w:val="20"/>
              </w:rPr>
            </w:pPr>
            <w:r w:rsidRPr="002F4A48">
              <w:rPr>
                <w:rFonts w:ascii="Verdana" w:eastAsia="Calibri" w:hAnsi="Verdana"/>
                <w:b/>
                <w:sz w:val="20"/>
                <w:szCs w:val="20"/>
              </w:rPr>
              <w:t xml:space="preserve">Dodatkowe doświadczenie* </w:t>
            </w:r>
            <w:r w:rsidRPr="002F4A48">
              <w:rPr>
                <w:rFonts w:ascii="Verdana" w:eastAsia="Calibri" w:hAnsi="Verdana"/>
                <w:b/>
                <w:sz w:val="20"/>
                <w:szCs w:val="20"/>
              </w:rPr>
              <w:br/>
            </w:r>
            <w:r w:rsidRPr="002F4A48">
              <w:rPr>
                <w:rFonts w:ascii="Verdana" w:eastAsia="Calibri" w:hAnsi="Verdana"/>
                <w:b/>
                <w:i/>
                <w:sz w:val="20"/>
                <w:szCs w:val="20"/>
              </w:rPr>
              <w:t>- uzupełnić zgodnie z ofertą przetargową</w:t>
            </w:r>
          </w:p>
          <w:p w:rsidR="00E3160F" w:rsidRPr="002F4A48" w:rsidRDefault="00E3160F" w:rsidP="009111B4">
            <w:pPr>
              <w:rPr>
                <w:rFonts w:ascii="Verdana" w:hAnsi="Verdana" w:cs="Arial"/>
                <w:b/>
                <w:sz w:val="20"/>
                <w:szCs w:val="20"/>
              </w:rPr>
            </w:pPr>
            <w:r w:rsidRPr="002F4A48">
              <w:rPr>
                <w:rFonts w:ascii="Verdana" w:eastAsia="Calibri" w:hAnsi="Verdana"/>
                <w:sz w:val="20"/>
                <w:szCs w:val="20"/>
                <w:lang w:eastAsia="en-US"/>
              </w:rPr>
              <w:t xml:space="preserve">*punktowane na zasadach określonych </w:t>
            </w:r>
            <w:r w:rsidRPr="002F4A48">
              <w:rPr>
                <w:rFonts w:ascii="Verdana" w:eastAsia="Calibri" w:hAnsi="Verdana"/>
                <w:sz w:val="20"/>
                <w:szCs w:val="20"/>
                <w:lang w:eastAsia="en-US"/>
              </w:rPr>
              <w:br/>
              <w:t>w kryteriach oceny ofert - pkt.18.3 SIWZ</w:t>
            </w:r>
          </w:p>
        </w:tc>
      </w:tr>
      <w:tr w:rsidR="00E3160F" w:rsidRPr="002F4A48" w:rsidTr="00CA30AD">
        <w:trPr>
          <w:trHeight w:val="282"/>
          <w:jc w:val="center"/>
        </w:trPr>
        <w:tc>
          <w:tcPr>
            <w:tcW w:w="2268" w:type="dxa"/>
          </w:tcPr>
          <w:p w:rsidR="00E3160F" w:rsidRPr="002F4A48" w:rsidRDefault="00E3160F" w:rsidP="009111B4">
            <w:pPr>
              <w:rPr>
                <w:rFonts w:ascii="Verdana" w:hAnsi="Verdana" w:cs="Arial"/>
                <w:b/>
                <w:sz w:val="20"/>
                <w:szCs w:val="20"/>
              </w:rPr>
            </w:pPr>
            <w:r w:rsidRPr="002F4A48">
              <w:rPr>
                <w:rFonts w:ascii="Verdana" w:hAnsi="Verdana"/>
                <w:b/>
                <w:sz w:val="20"/>
                <w:szCs w:val="20"/>
              </w:rPr>
              <w:t xml:space="preserve">Kierownik Projektu </w:t>
            </w:r>
          </w:p>
        </w:tc>
        <w:tc>
          <w:tcPr>
            <w:tcW w:w="1418" w:type="dxa"/>
          </w:tcPr>
          <w:p w:rsidR="00E3160F" w:rsidRPr="002F4A48" w:rsidRDefault="00E3160F" w:rsidP="009111B4">
            <w:pPr>
              <w:rPr>
                <w:rFonts w:ascii="Verdana" w:hAnsi="Verdana" w:cs="Arial"/>
                <w:sz w:val="20"/>
                <w:szCs w:val="20"/>
              </w:rPr>
            </w:pPr>
            <w:r w:rsidRPr="002F4A48">
              <w:rPr>
                <w:rFonts w:ascii="Verdana" w:hAnsi="Verdana"/>
                <w:b/>
                <w:sz w:val="20"/>
                <w:szCs w:val="20"/>
              </w:rPr>
              <w:t>jedna osoba</w:t>
            </w:r>
          </w:p>
        </w:tc>
        <w:tc>
          <w:tcPr>
            <w:tcW w:w="4252" w:type="dxa"/>
          </w:tcPr>
          <w:p w:rsidR="00E3160F" w:rsidRPr="002F4A48" w:rsidRDefault="00E3160F" w:rsidP="009111B4">
            <w:pPr>
              <w:spacing w:line="240" w:lineRule="exact"/>
              <w:ind w:left="34"/>
              <w:jc w:val="both"/>
              <w:rPr>
                <w:rFonts w:ascii="Verdana" w:hAnsi="Verdana" w:cs="Arial"/>
                <w:sz w:val="20"/>
                <w:szCs w:val="20"/>
              </w:rPr>
            </w:pPr>
            <w:r w:rsidRPr="002F4A48">
              <w:rPr>
                <w:rFonts w:ascii="Verdana" w:hAnsi="Verdana" w:cs="Arial"/>
                <w:sz w:val="20"/>
                <w:szCs w:val="20"/>
              </w:rPr>
              <w:t xml:space="preserve">Posiada certyfikat Prince2 Foundation lub certyfikat PMP (Project Management Professional) lub równoważny, wydany przez uprawniony podmiot na podstawie zdanego egzaminu. </w:t>
            </w:r>
          </w:p>
          <w:p w:rsidR="00E3160F" w:rsidRPr="002F4A48" w:rsidRDefault="00E3160F" w:rsidP="009111B4">
            <w:pPr>
              <w:spacing w:line="240" w:lineRule="exact"/>
              <w:ind w:left="34"/>
              <w:jc w:val="both"/>
              <w:rPr>
                <w:rFonts w:ascii="Verdana" w:hAnsi="Verdana" w:cs="Arial"/>
                <w:sz w:val="20"/>
                <w:szCs w:val="20"/>
              </w:rPr>
            </w:pPr>
            <w:r w:rsidRPr="002F4A48">
              <w:rPr>
                <w:rFonts w:ascii="Verdana" w:hAnsi="Verdana" w:cs="Arial"/>
                <w:sz w:val="20"/>
                <w:szCs w:val="20"/>
              </w:rPr>
              <w:t xml:space="preserve">Jako równoważne Zamawiający uzna aktualne certyfikaty potwierdzające wiedzę w zakresie właściwym dla wskazanego certyfikatu, w szczególności certyfikaty przyznawane przez Project Management </w:t>
            </w:r>
            <w:proofErr w:type="spellStart"/>
            <w:r w:rsidRPr="002F4A48">
              <w:rPr>
                <w:rFonts w:ascii="Verdana" w:hAnsi="Verdana" w:cs="Arial"/>
                <w:sz w:val="20"/>
                <w:szCs w:val="20"/>
              </w:rPr>
              <w:t>Institute</w:t>
            </w:r>
            <w:proofErr w:type="spellEnd"/>
            <w:r w:rsidRPr="002F4A48">
              <w:rPr>
                <w:rFonts w:ascii="Verdana" w:hAnsi="Verdana" w:cs="Arial"/>
                <w:sz w:val="20"/>
                <w:szCs w:val="20"/>
              </w:rPr>
              <w:t xml:space="preserve"> (PMI) co najmniej na poziomie Project Management Professional (PMP) lub certyfikaty nadawane przez International Project Management </w:t>
            </w:r>
            <w:proofErr w:type="spellStart"/>
            <w:r w:rsidRPr="002F4A48">
              <w:rPr>
                <w:rFonts w:ascii="Verdana" w:hAnsi="Verdana" w:cs="Arial"/>
                <w:sz w:val="20"/>
                <w:szCs w:val="20"/>
              </w:rPr>
              <w:t>Association</w:t>
            </w:r>
            <w:proofErr w:type="spellEnd"/>
            <w:r w:rsidRPr="002F4A48">
              <w:rPr>
                <w:rFonts w:ascii="Verdana" w:hAnsi="Verdana" w:cs="Arial"/>
                <w:sz w:val="20"/>
                <w:szCs w:val="20"/>
              </w:rPr>
              <w:t xml:space="preserve"> (IPMA) co najmniej na poziomie C.</w:t>
            </w:r>
          </w:p>
        </w:tc>
        <w:tc>
          <w:tcPr>
            <w:tcW w:w="3261" w:type="dxa"/>
          </w:tcPr>
          <w:p w:rsidR="00E3160F" w:rsidRPr="002F4A48" w:rsidRDefault="00E3160F" w:rsidP="009111B4">
            <w:pPr>
              <w:spacing w:line="240" w:lineRule="exact"/>
              <w:jc w:val="both"/>
              <w:rPr>
                <w:rFonts w:ascii="Verdana" w:hAnsi="Verdana" w:cs="Arial"/>
                <w:sz w:val="20"/>
                <w:szCs w:val="20"/>
              </w:rPr>
            </w:pPr>
            <w:r w:rsidRPr="002F4A48">
              <w:rPr>
                <w:rFonts w:ascii="Verdana" w:hAnsi="Verdana" w:cs="Arial"/>
                <w:sz w:val="20"/>
                <w:szCs w:val="20"/>
              </w:rPr>
              <w:t>W ciągu ostatnich 5 lat pełnił funkcję kierownika projektu w realizacji co najmniej 1 projektu zaprojektowania systemu informatycznego wykorzystującego platformę e-usług w Internecie;</w:t>
            </w:r>
          </w:p>
          <w:p w:rsidR="00E3160F" w:rsidRPr="002F4A48" w:rsidRDefault="00E3160F" w:rsidP="009111B4">
            <w:pPr>
              <w:spacing w:line="240" w:lineRule="exact"/>
              <w:jc w:val="both"/>
              <w:rPr>
                <w:rFonts w:ascii="Verdana" w:hAnsi="Verdana" w:cs="Arial"/>
                <w:sz w:val="20"/>
                <w:szCs w:val="20"/>
              </w:rPr>
            </w:pPr>
          </w:p>
        </w:tc>
        <w:tc>
          <w:tcPr>
            <w:tcW w:w="3402" w:type="dxa"/>
          </w:tcPr>
          <w:p w:rsidR="00E3160F" w:rsidRPr="002F4A48" w:rsidRDefault="00E3160F" w:rsidP="009111B4">
            <w:pPr>
              <w:contextualSpacing/>
              <w:jc w:val="both"/>
              <w:rPr>
                <w:rFonts w:ascii="Verdana" w:hAnsi="Verdana"/>
                <w:sz w:val="20"/>
                <w:szCs w:val="20"/>
              </w:rPr>
            </w:pPr>
          </w:p>
        </w:tc>
      </w:tr>
      <w:tr w:rsidR="00E3160F" w:rsidRPr="002F4A48" w:rsidTr="00CA30AD">
        <w:trPr>
          <w:jc w:val="center"/>
        </w:trPr>
        <w:tc>
          <w:tcPr>
            <w:tcW w:w="2268" w:type="dxa"/>
          </w:tcPr>
          <w:p w:rsidR="00E3160F" w:rsidRPr="002F4A48" w:rsidRDefault="00E3160F" w:rsidP="009111B4">
            <w:pPr>
              <w:rPr>
                <w:rFonts w:ascii="Verdana" w:hAnsi="Verdana" w:cs="Arial"/>
                <w:b/>
                <w:bCs/>
                <w:sz w:val="20"/>
                <w:szCs w:val="20"/>
              </w:rPr>
            </w:pPr>
            <w:r w:rsidRPr="002F4A48">
              <w:rPr>
                <w:rFonts w:ascii="Verdana" w:hAnsi="Verdana"/>
                <w:b/>
                <w:sz w:val="20"/>
                <w:szCs w:val="20"/>
              </w:rPr>
              <w:t>Główny Analityk</w:t>
            </w:r>
          </w:p>
        </w:tc>
        <w:tc>
          <w:tcPr>
            <w:tcW w:w="1418" w:type="dxa"/>
          </w:tcPr>
          <w:p w:rsidR="00E3160F" w:rsidRPr="002F4A48" w:rsidRDefault="00E3160F" w:rsidP="009111B4">
            <w:pPr>
              <w:rPr>
                <w:rFonts w:ascii="Verdana" w:hAnsi="Verdana" w:cs="Arial"/>
                <w:sz w:val="20"/>
                <w:szCs w:val="20"/>
              </w:rPr>
            </w:pPr>
            <w:r w:rsidRPr="002F4A48">
              <w:rPr>
                <w:rFonts w:ascii="Verdana" w:hAnsi="Verdana"/>
                <w:b/>
                <w:sz w:val="20"/>
                <w:szCs w:val="20"/>
              </w:rPr>
              <w:t>jedna osoba</w:t>
            </w:r>
          </w:p>
        </w:tc>
        <w:tc>
          <w:tcPr>
            <w:tcW w:w="4252" w:type="dxa"/>
          </w:tcPr>
          <w:p w:rsidR="00E3160F" w:rsidRPr="002F4A48" w:rsidRDefault="00E3160F" w:rsidP="00695D6C">
            <w:pPr>
              <w:pStyle w:val="Akapitzlist"/>
              <w:numPr>
                <w:ilvl w:val="0"/>
                <w:numId w:val="123"/>
              </w:numPr>
              <w:spacing w:line="240" w:lineRule="exact"/>
              <w:jc w:val="both"/>
              <w:rPr>
                <w:rFonts w:ascii="Verdana" w:hAnsi="Verdana"/>
                <w:sz w:val="20"/>
                <w:szCs w:val="20"/>
                <w:lang w:val="en-US"/>
              </w:rPr>
            </w:pPr>
            <w:proofErr w:type="spellStart"/>
            <w:r w:rsidRPr="002F4A48">
              <w:rPr>
                <w:rFonts w:ascii="Verdana" w:hAnsi="Verdana"/>
                <w:sz w:val="20"/>
                <w:szCs w:val="20"/>
                <w:lang w:val="en-US"/>
              </w:rPr>
              <w:t>Posiada</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znajomość</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standardu</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branżowego</w:t>
            </w:r>
            <w:proofErr w:type="spellEnd"/>
            <w:r w:rsidRPr="002F4A48">
              <w:rPr>
                <w:rFonts w:ascii="Verdana" w:hAnsi="Verdana"/>
                <w:sz w:val="20"/>
                <w:szCs w:val="20"/>
                <w:lang w:val="en-US"/>
              </w:rPr>
              <w:t xml:space="preserve"> UML (Unified Modeling Language) </w:t>
            </w:r>
            <w:proofErr w:type="spellStart"/>
            <w:r w:rsidRPr="002F4A48">
              <w:rPr>
                <w:rFonts w:ascii="Verdana" w:hAnsi="Verdana"/>
                <w:sz w:val="20"/>
                <w:szCs w:val="20"/>
                <w:lang w:val="en-US"/>
              </w:rPr>
              <w:t>potwierdzoną</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posiadaniem</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aktualnego</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certyfikatu</w:t>
            </w:r>
            <w:proofErr w:type="spellEnd"/>
            <w:r w:rsidRPr="002F4A48">
              <w:rPr>
                <w:rFonts w:ascii="Verdana" w:hAnsi="Verdana"/>
                <w:sz w:val="20"/>
                <w:szCs w:val="20"/>
                <w:lang w:val="en-US"/>
              </w:rPr>
              <w:t xml:space="preserve"> IBM Certified Solution Designer - Object Oriented Analysis and </w:t>
            </w:r>
            <w:r w:rsidRPr="002F4A48">
              <w:rPr>
                <w:rFonts w:ascii="Verdana" w:hAnsi="Verdana"/>
                <w:sz w:val="20"/>
                <w:szCs w:val="20"/>
                <w:lang w:val="en-US"/>
              </w:rPr>
              <w:lastRenderedPageBreak/>
              <w:t xml:space="preserve">Design, </w:t>
            </w:r>
            <w:proofErr w:type="spellStart"/>
            <w:r w:rsidRPr="002F4A48">
              <w:rPr>
                <w:rFonts w:ascii="Verdana" w:hAnsi="Verdana"/>
                <w:sz w:val="20"/>
                <w:szCs w:val="20"/>
                <w:lang w:val="en-US"/>
              </w:rPr>
              <w:t>vUML</w:t>
            </w:r>
            <w:proofErr w:type="spellEnd"/>
            <w:r w:rsidRPr="002F4A48">
              <w:rPr>
                <w:rFonts w:ascii="Verdana" w:hAnsi="Verdana"/>
                <w:sz w:val="20"/>
                <w:szCs w:val="20"/>
                <w:lang w:val="en-US"/>
              </w:rPr>
              <w:t xml:space="preserve"> 2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OMG-Certified UML Professional Intermediate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równoważnego</w:t>
            </w:r>
            <w:proofErr w:type="spellEnd"/>
            <w:r w:rsidRPr="002F4A48">
              <w:rPr>
                <w:rFonts w:ascii="Verdana" w:hAnsi="Verdana"/>
                <w:sz w:val="20"/>
                <w:szCs w:val="20"/>
                <w:lang w:val="en-US"/>
              </w:rPr>
              <w:t>*,</w:t>
            </w:r>
          </w:p>
          <w:p w:rsidR="00E3160F" w:rsidRPr="002F4A48" w:rsidRDefault="00E3160F" w:rsidP="00695D6C">
            <w:pPr>
              <w:pStyle w:val="Akapitzlist"/>
              <w:numPr>
                <w:ilvl w:val="0"/>
                <w:numId w:val="123"/>
              </w:numPr>
              <w:spacing w:line="240" w:lineRule="exact"/>
              <w:jc w:val="both"/>
              <w:rPr>
                <w:rFonts w:ascii="Verdana" w:hAnsi="Verdana"/>
                <w:sz w:val="20"/>
                <w:szCs w:val="20"/>
              </w:rPr>
            </w:pPr>
            <w:r w:rsidRPr="002F4A48">
              <w:rPr>
                <w:rFonts w:ascii="Verdana" w:hAnsi="Verdana"/>
                <w:sz w:val="20"/>
                <w:szCs w:val="20"/>
              </w:rPr>
              <w:t>posiada znajomość biblioteki dobrych praktyk ITIL potwierdzoną certyfikatem co najmniej ITIL® Foundation lub równoważnym*.</w:t>
            </w:r>
          </w:p>
        </w:tc>
        <w:tc>
          <w:tcPr>
            <w:tcW w:w="3261" w:type="dxa"/>
          </w:tcPr>
          <w:p w:rsidR="00E3160F" w:rsidRPr="002F4A48" w:rsidRDefault="00E3160F" w:rsidP="009111B4">
            <w:pPr>
              <w:spacing w:line="240" w:lineRule="exact"/>
              <w:jc w:val="both"/>
              <w:rPr>
                <w:rFonts w:ascii="Verdana" w:hAnsi="Verdana" w:cs="Arial"/>
                <w:sz w:val="20"/>
                <w:szCs w:val="20"/>
              </w:rPr>
            </w:pPr>
            <w:r w:rsidRPr="002F4A48">
              <w:rPr>
                <w:rFonts w:ascii="Verdana" w:hAnsi="Verdana" w:cs="Arial"/>
                <w:sz w:val="20"/>
                <w:szCs w:val="20"/>
              </w:rPr>
              <w:lastRenderedPageBreak/>
              <w:t xml:space="preserve">W ciągu ostatnich 5 lat pełnił rolę analityka w realizacji co najmniej 2 projektów zaprojektowania systemu i co najmniej 1 projektu wdrożenia systemu </w:t>
            </w:r>
            <w:r w:rsidRPr="002F4A48">
              <w:rPr>
                <w:rFonts w:ascii="Verdana" w:hAnsi="Verdana" w:cs="Arial"/>
                <w:sz w:val="20"/>
                <w:szCs w:val="20"/>
              </w:rPr>
              <w:lastRenderedPageBreak/>
              <w:t>informatycznego wykorzystującego platformę e-usług stanowiących uniwersalną szynę komunikacyjną w Internecie;</w:t>
            </w:r>
          </w:p>
          <w:p w:rsidR="00E3160F" w:rsidRPr="002F4A48" w:rsidRDefault="00E3160F" w:rsidP="009111B4">
            <w:pPr>
              <w:spacing w:line="240" w:lineRule="exact"/>
              <w:jc w:val="both"/>
              <w:rPr>
                <w:rFonts w:ascii="Verdana" w:hAnsi="Verdana" w:cs="Arial"/>
                <w:sz w:val="20"/>
                <w:szCs w:val="20"/>
              </w:rPr>
            </w:pPr>
          </w:p>
        </w:tc>
        <w:tc>
          <w:tcPr>
            <w:tcW w:w="3402" w:type="dxa"/>
          </w:tcPr>
          <w:p w:rsidR="00E3160F" w:rsidRPr="002F4A48" w:rsidRDefault="00E3160F" w:rsidP="009111B4">
            <w:pPr>
              <w:contextualSpacing/>
              <w:jc w:val="both"/>
              <w:rPr>
                <w:rFonts w:ascii="Verdana" w:hAnsi="Verdana"/>
                <w:sz w:val="20"/>
                <w:szCs w:val="20"/>
              </w:rPr>
            </w:pPr>
          </w:p>
        </w:tc>
      </w:tr>
      <w:tr w:rsidR="00E3160F" w:rsidRPr="002F4A48" w:rsidTr="00CA30AD">
        <w:trPr>
          <w:trHeight w:val="274"/>
          <w:jc w:val="center"/>
        </w:trPr>
        <w:tc>
          <w:tcPr>
            <w:tcW w:w="2268" w:type="dxa"/>
          </w:tcPr>
          <w:p w:rsidR="00E3160F" w:rsidRPr="002F4A48" w:rsidRDefault="00E3160F" w:rsidP="009111B4">
            <w:pPr>
              <w:rPr>
                <w:rFonts w:ascii="Verdana" w:hAnsi="Verdana" w:cs="Arial"/>
                <w:b/>
                <w:bCs/>
                <w:sz w:val="20"/>
                <w:szCs w:val="20"/>
              </w:rPr>
            </w:pPr>
            <w:r w:rsidRPr="002F4A48">
              <w:rPr>
                <w:rFonts w:ascii="Verdana" w:hAnsi="Verdana"/>
                <w:b/>
                <w:sz w:val="20"/>
                <w:szCs w:val="20"/>
              </w:rPr>
              <w:lastRenderedPageBreak/>
              <w:t>Audytora wiodącego</w:t>
            </w:r>
          </w:p>
        </w:tc>
        <w:tc>
          <w:tcPr>
            <w:tcW w:w="1418" w:type="dxa"/>
          </w:tcPr>
          <w:p w:rsidR="00E3160F" w:rsidRPr="002F4A48" w:rsidRDefault="00E3160F" w:rsidP="009111B4">
            <w:pPr>
              <w:rPr>
                <w:rFonts w:ascii="Verdana" w:hAnsi="Verdana" w:cs="Arial"/>
                <w:sz w:val="20"/>
                <w:szCs w:val="20"/>
              </w:rPr>
            </w:pPr>
            <w:r w:rsidRPr="002F4A48">
              <w:rPr>
                <w:rFonts w:ascii="Verdana" w:hAnsi="Verdana"/>
                <w:b/>
                <w:sz w:val="20"/>
                <w:szCs w:val="20"/>
              </w:rPr>
              <w:t>jedna osoba</w:t>
            </w:r>
          </w:p>
        </w:tc>
        <w:tc>
          <w:tcPr>
            <w:tcW w:w="4252" w:type="dxa"/>
          </w:tcPr>
          <w:p w:rsidR="00E3160F" w:rsidRPr="002F4A48" w:rsidRDefault="00E3160F" w:rsidP="009111B4">
            <w:pPr>
              <w:spacing w:line="240" w:lineRule="exact"/>
              <w:ind w:left="34"/>
              <w:jc w:val="both"/>
              <w:rPr>
                <w:rFonts w:ascii="Verdana" w:hAnsi="Verdana" w:cs="Arial"/>
                <w:sz w:val="20"/>
                <w:szCs w:val="20"/>
              </w:rPr>
            </w:pPr>
            <w:r w:rsidRPr="002F4A48">
              <w:rPr>
                <w:rFonts w:ascii="Verdana" w:hAnsi="Verdana" w:cs="Arial"/>
                <w:sz w:val="20"/>
                <w:szCs w:val="20"/>
              </w:rPr>
              <w:t>Posiada przynajmniej jeden z certyfikatów:</w:t>
            </w:r>
          </w:p>
          <w:p w:rsidR="00E3160F" w:rsidRPr="002F4A48" w:rsidRDefault="00E3160F" w:rsidP="00695D6C">
            <w:pPr>
              <w:pStyle w:val="Akapitzlist"/>
              <w:numPr>
                <w:ilvl w:val="0"/>
                <w:numId w:val="125"/>
              </w:numPr>
              <w:spacing w:line="240" w:lineRule="exact"/>
              <w:jc w:val="both"/>
              <w:rPr>
                <w:rFonts w:ascii="Verdana" w:hAnsi="Verdana"/>
                <w:sz w:val="20"/>
                <w:szCs w:val="20"/>
              </w:rPr>
            </w:pPr>
            <w:r w:rsidRPr="002F4A48">
              <w:rPr>
                <w:rFonts w:ascii="Verdana" w:hAnsi="Verdana"/>
                <w:sz w:val="20"/>
                <w:szCs w:val="20"/>
              </w:rPr>
              <w:t>aktualny certyfikat CISSP lub CISA lub CISM lub równoważny*.</w:t>
            </w:r>
          </w:p>
          <w:p w:rsidR="00E3160F" w:rsidRPr="002F4A48" w:rsidRDefault="00E3160F" w:rsidP="009111B4">
            <w:pPr>
              <w:spacing w:line="240" w:lineRule="exact"/>
              <w:ind w:left="34"/>
              <w:jc w:val="both"/>
              <w:rPr>
                <w:rFonts w:ascii="Verdana" w:hAnsi="Verdana" w:cs="Arial"/>
                <w:sz w:val="20"/>
                <w:szCs w:val="20"/>
              </w:rPr>
            </w:pPr>
            <w:r w:rsidRPr="002F4A48">
              <w:rPr>
                <w:rFonts w:ascii="Verdana" w:hAnsi="Verdana" w:cs="Arial"/>
                <w:sz w:val="20"/>
                <w:szCs w:val="20"/>
              </w:rPr>
              <w:t>lub</w:t>
            </w:r>
          </w:p>
          <w:p w:rsidR="00E3160F" w:rsidRPr="002F4A48" w:rsidRDefault="00E3160F" w:rsidP="00695D6C">
            <w:pPr>
              <w:pStyle w:val="Akapitzlist"/>
              <w:numPr>
                <w:ilvl w:val="0"/>
                <w:numId w:val="125"/>
              </w:numPr>
              <w:spacing w:line="240" w:lineRule="exact"/>
              <w:jc w:val="both"/>
              <w:rPr>
                <w:rFonts w:ascii="Verdana" w:hAnsi="Verdana"/>
                <w:sz w:val="20"/>
                <w:szCs w:val="20"/>
              </w:rPr>
            </w:pPr>
            <w:r w:rsidRPr="002F4A48">
              <w:rPr>
                <w:rFonts w:ascii="Verdana" w:hAnsi="Verdana"/>
                <w:sz w:val="20"/>
                <w:szCs w:val="20"/>
              </w:rPr>
              <w:t>aktualny certyfikat Audytora Wiodącego normy PN-ISO/IEC 27001 wydany przez organizację certyfikującą akredytowaną przez IRCA) lub równoważny*.</w:t>
            </w:r>
          </w:p>
        </w:tc>
        <w:tc>
          <w:tcPr>
            <w:tcW w:w="3261" w:type="dxa"/>
          </w:tcPr>
          <w:p w:rsidR="00E3160F" w:rsidRPr="002F4A48" w:rsidRDefault="00E3160F" w:rsidP="009111B4">
            <w:pPr>
              <w:spacing w:line="240" w:lineRule="exact"/>
              <w:jc w:val="both"/>
              <w:rPr>
                <w:rFonts w:ascii="Verdana" w:hAnsi="Verdana" w:cs="Arial"/>
                <w:sz w:val="20"/>
                <w:szCs w:val="20"/>
              </w:rPr>
            </w:pPr>
            <w:r w:rsidRPr="002F4A48">
              <w:rPr>
                <w:rFonts w:ascii="Verdana" w:hAnsi="Verdana" w:cs="Arial"/>
                <w:sz w:val="20"/>
                <w:szCs w:val="20"/>
              </w:rPr>
              <w:t>W ciągu ostatnich 5 lat pełnił rolę Audytora wiodącego we wdrożeniu wymagań dla systemu zarządzania bezpieczeństwem informacji wg normy PN-ISO/IEC 27001 w zakresie utrzymania systemów.</w:t>
            </w:r>
          </w:p>
        </w:tc>
        <w:tc>
          <w:tcPr>
            <w:tcW w:w="3402" w:type="dxa"/>
          </w:tcPr>
          <w:p w:rsidR="00E3160F" w:rsidRPr="002F4A48" w:rsidRDefault="00E3160F" w:rsidP="009111B4">
            <w:pPr>
              <w:spacing w:after="160"/>
              <w:contextualSpacing/>
              <w:jc w:val="center"/>
              <w:rPr>
                <w:rFonts w:ascii="Verdana" w:hAnsi="Verdana"/>
                <w:sz w:val="20"/>
                <w:szCs w:val="20"/>
              </w:rPr>
            </w:pPr>
          </w:p>
        </w:tc>
      </w:tr>
      <w:tr w:rsidR="00E3160F" w:rsidRPr="002F4A48" w:rsidTr="00CA30AD">
        <w:trPr>
          <w:trHeight w:val="274"/>
          <w:jc w:val="center"/>
        </w:trPr>
        <w:tc>
          <w:tcPr>
            <w:tcW w:w="2268" w:type="dxa"/>
          </w:tcPr>
          <w:p w:rsidR="00E3160F" w:rsidRPr="002F4A48" w:rsidRDefault="00E3160F" w:rsidP="009111B4">
            <w:pPr>
              <w:rPr>
                <w:rFonts w:ascii="Verdana" w:hAnsi="Verdana" w:cs="Arial"/>
                <w:b/>
                <w:bCs/>
                <w:sz w:val="20"/>
                <w:szCs w:val="20"/>
              </w:rPr>
            </w:pPr>
            <w:r w:rsidRPr="002F4A48">
              <w:rPr>
                <w:rFonts w:ascii="Verdana" w:hAnsi="Verdana"/>
                <w:b/>
                <w:sz w:val="20"/>
                <w:szCs w:val="20"/>
              </w:rPr>
              <w:t>Specjalista bezpieczeństwa</w:t>
            </w:r>
          </w:p>
        </w:tc>
        <w:tc>
          <w:tcPr>
            <w:tcW w:w="1418" w:type="dxa"/>
          </w:tcPr>
          <w:p w:rsidR="00E3160F" w:rsidRPr="002F4A48" w:rsidRDefault="00E3160F" w:rsidP="009111B4">
            <w:pPr>
              <w:rPr>
                <w:rFonts w:ascii="Verdana" w:hAnsi="Verdana" w:cs="Arial"/>
                <w:sz w:val="20"/>
                <w:szCs w:val="20"/>
              </w:rPr>
            </w:pPr>
            <w:r w:rsidRPr="002F4A48">
              <w:rPr>
                <w:rFonts w:ascii="Verdana" w:hAnsi="Verdana"/>
                <w:b/>
                <w:sz w:val="20"/>
                <w:szCs w:val="20"/>
              </w:rPr>
              <w:t>Dwie osoby</w:t>
            </w:r>
          </w:p>
        </w:tc>
        <w:tc>
          <w:tcPr>
            <w:tcW w:w="4252" w:type="dxa"/>
          </w:tcPr>
          <w:p w:rsidR="00E3160F" w:rsidRPr="002F4A48" w:rsidRDefault="00E3160F" w:rsidP="009111B4">
            <w:pPr>
              <w:spacing w:line="240" w:lineRule="exact"/>
              <w:ind w:left="34"/>
              <w:jc w:val="both"/>
              <w:rPr>
                <w:rFonts w:ascii="Verdana" w:hAnsi="Verdana" w:cs="Arial"/>
                <w:sz w:val="20"/>
                <w:szCs w:val="20"/>
              </w:rPr>
            </w:pPr>
            <w:r w:rsidRPr="002F4A48">
              <w:rPr>
                <w:rFonts w:ascii="Verdana" w:hAnsi="Verdana" w:cs="Arial"/>
                <w:sz w:val="20"/>
                <w:szCs w:val="20"/>
              </w:rPr>
              <w:t>Posiada aktualny certyfikat (jeden z poniższych):</w:t>
            </w:r>
          </w:p>
          <w:p w:rsidR="00E3160F" w:rsidRPr="002F4A48" w:rsidRDefault="00E3160F" w:rsidP="00695D6C">
            <w:pPr>
              <w:pStyle w:val="Akapitzlist"/>
              <w:numPr>
                <w:ilvl w:val="0"/>
                <w:numId w:val="126"/>
              </w:numPr>
              <w:spacing w:line="240" w:lineRule="exact"/>
              <w:jc w:val="both"/>
              <w:rPr>
                <w:rFonts w:ascii="Verdana" w:hAnsi="Verdana"/>
                <w:sz w:val="20"/>
                <w:szCs w:val="20"/>
                <w:lang w:val="en-US"/>
              </w:rPr>
            </w:pPr>
            <w:r w:rsidRPr="002F4A48">
              <w:rPr>
                <w:rFonts w:ascii="Verdana" w:hAnsi="Verdana"/>
                <w:sz w:val="20"/>
                <w:szCs w:val="20"/>
                <w:lang w:val="en-US"/>
              </w:rPr>
              <w:t xml:space="preserve">CISSP - Certified Information System Security Professional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w:t>
            </w:r>
          </w:p>
          <w:p w:rsidR="00E3160F" w:rsidRPr="002F4A48" w:rsidRDefault="00E3160F" w:rsidP="00695D6C">
            <w:pPr>
              <w:pStyle w:val="Akapitzlist"/>
              <w:numPr>
                <w:ilvl w:val="0"/>
                <w:numId w:val="126"/>
              </w:numPr>
              <w:spacing w:line="240" w:lineRule="exact"/>
              <w:jc w:val="both"/>
              <w:rPr>
                <w:rFonts w:ascii="Verdana" w:hAnsi="Verdana"/>
                <w:sz w:val="20"/>
                <w:szCs w:val="20"/>
                <w:lang w:val="en-US"/>
              </w:rPr>
            </w:pPr>
            <w:r w:rsidRPr="002F4A48">
              <w:rPr>
                <w:rFonts w:ascii="Verdana" w:hAnsi="Verdana"/>
                <w:sz w:val="20"/>
                <w:szCs w:val="20"/>
                <w:lang w:val="en-US"/>
              </w:rPr>
              <w:t xml:space="preserve">CISA - Certified Information System Auditor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w:t>
            </w:r>
          </w:p>
          <w:p w:rsidR="00E3160F" w:rsidRPr="002F4A48" w:rsidRDefault="00E3160F" w:rsidP="00695D6C">
            <w:pPr>
              <w:pStyle w:val="Akapitzlist"/>
              <w:numPr>
                <w:ilvl w:val="0"/>
                <w:numId w:val="126"/>
              </w:numPr>
              <w:spacing w:line="240" w:lineRule="exact"/>
              <w:jc w:val="both"/>
              <w:rPr>
                <w:rFonts w:ascii="Verdana" w:hAnsi="Verdana"/>
                <w:sz w:val="20"/>
                <w:szCs w:val="20"/>
                <w:lang w:val="en-US"/>
              </w:rPr>
            </w:pPr>
            <w:r w:rsidRPr="002F4A48">
              <w:rPr>
                <w:rFonts w:ascii="Verdana" w:hAnsi="Verdana"/>
                <w:sz w:val="20"/>
                <w:szCs w:val="20"/>
                <w:lang w:val="en-US"/>
              </w:rPr>
              <w:t xml:space="preserve">CISM - Certified Information System Manager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w:t>
            </w:r>
          </w:p>
          <w:p w:rsidR="00E3160F" w:rsidRPr="002F4A48" w:rsidRDefault="00E3160F" w:rsidP="00695D6C">
            <w:pPr>
              <w:pStyle w:val="Akapitzlist"/>
              <w:numPr>
                <w:ilvl w:val="0"/>
                <w:numId w:val="126"/>
              </w:numPr>
              <w:spacing w:line="240" w:lineRule="exact"/>
              <w:jc w:val="both"/>
              <w:rPr>
                <w:rFonts w:ascii="Verdana" w:hAnsi="Verdana"/>
                <w:sz w:val="20"/>
                <w:szCs w:val="20"/>
                <w:lang w:val="en-US"/>
              </w:rPr>
            </w:pPr>
            <w:r w:rsidRPr="002F4A48">
              <w:rPr>
                <w:rFonts w:ascii="Verdana" w:hAnsi="Verdana"/>
                <w:sz w:val="20"/>
                <w:szCs w:val="20"/>
                <w:lang w:val="en-US"/>
              </w:rPr>
              <w:t xml:space="preserve">CASP - CompTIA Advanced Security Practitioner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 xml:space="preserve">*., </w:t>
            </w:r>
          </w:p>
          <w:p w:rsidR="00E3160F" w:rsidRPr="002F4A48" w:rsidRDefault="00E3160F" w:rsidP="009111B4">
            <w:pPr>
              <w:spacing w:line="240" w:lineRule="exact"/>
              <w:jc w:val="both"/>
              <w:rPr>
                <w:rFonts w:ascii="Verdana" w:hAnsi="Verdana" w:cs="Arial"/>
                <w:sz w:val="20"/>
                <w:szCs w:val="20"/>
                <w:lang w:val="en-US"/>
              </w:rPr>
            </w:pPr>
          </w:p>
        </w:tc>
        <w:tc>
          <w:tcPr>
            <w:tcW w:w="3261" w:type="dxa"/>
          </w:tcPr>
          <w:p w:rsidR="00E3160F" w:rsidRPr="002F4A48" w:rsidRDefault="00E3160F" w:rsidP="009111B4">
            <w:pPr>
              <w:spacing w:line="240" w:lineRule="exact"/>
              <w:jc w:val="both"/>
              <w:rPr>
                <w:rFonts w:ascii="Verdana" w:hAnsi="Verdana" w:cs="Arial"/>
                <w:sz w:val="20"/>
                <w:szCs w:val="20"/>
              </w:rPr>
            </w:pPr>
            <w:r w:rsidRPr="002F4A48">
              <w:rPr>
                <w:rFonts w:ascii="Verdana" w:hAnsi="Verdana" w:cs="Arial"/>
                <w:sz w:val="20"/>
                <w:szCs w:val="20"/>
              </w:rPr>
              <w:t>W ciągu ostatnich 5 lat pełnił rolę Specjalisty bezpieczeństwa w realizacji co najmniej 2 audytów bezpieczeństwa systemów informatycznych.</w:t>
            </w:r>
          </w:p>
        </w:tc>
        <w:tc>
          <w:tcPr>
            <w:tcW w:w="3402" w:type="dxa"/>
          </w:tcPr>
          <w:p w:rsidR="00E3160F" w:rsidRPr="002F4A48" w:rsidRDefault="00E3160F" w:rsidP="009111B4">
            <w:pPr>
              <w:rPr>
                <w:rFonts w:ascii="Verdana" w:hAnsi="Verdana"/>
                <w:sz w:val="20"/>
                <w:szCs w:val="20"/>
              </w:rPr>
            </w:pPr>
          </w:p>
        </w:tc>
      </w:tr>
      <w:tr w:rsidR="00E3160F" w:rsidRPr="002F4A48" w:rsidTr="00CA30AD">
        <w:trPr>
          <w:trHeight w:val="274"/>
          <w:jc w:val="center"/>
        </w:trPr>
        <w:tc>
          <w:tcPr>
            <w:tcW w:w="2268" w:type="dxa"/>
          </w:tcPr>
          <w:p w:rsidR="00E3160F" w:rsidRPr="002F4A48" w:rsidRDefault="00E3160F" w:rsidP="009111B4">
            <w:pPr>
              <w:rPr>
                <w:rFonts w:ascii="Verdana" w:hAnsi="Verdana" w:cs="Arial"/>
                <w:b/>
                <w:bCs/>
                <w:sz w:val="20"/>
                <w:szCs w:val="20"/>
              </w:rPr>
            </w:pPr>
            <w:r w:rsidRPr="002F4A48">
              <w:rPr>
                <w:rFonts w:ascii="Verdana" w:hAnsi="Verdana"/>
                <w:b/>
                <w:sz w:val="20"/>
                <w:szCs w:val="20"/>
              </w:rPr>
              <w:t>Konsultant techniczny</w:t>
            </w:r>
          </w:p>
        </w:tc>
        <w:tc>
          <w:tcPr>
            <w:tcW w:w="1418" w:type="dxa"/>
          </w:tcPr>
          <w:p w:rsidR="00E3160F" w:rsidRPr="002F4A48" w:rsidRDefault="00E3160F" w:rsidP="009111B4">
            <w:pPr>
              <w:rPr>
                <w:rFonts w:ascii="Verdana" w:hAnsi="Verdana" w:cs="Arial"/>
                <w:sz w:val="20"/>
                <w:szCs w:val="20"/>
              </w:rPr>
            </w:pPr>
            <w:r w:rsidRPr="002F4A48">
              <w:rPr>
                <w:rFonts w:ascii="Verdana" w:hAnsi="Verdana"/>
                <w:b/>
                <w:sz w:val="20"/>
                <w:szCs w:val="20"/>
              </w:rPr>
              <w:t>jedna osoba</w:t>
            </w:r>
          </w:p>
        </w:tc>
        <w:tc>
          <w:tcPr>
            <w:tcW w:w="4252" w:type="dxa"/>
          </w:tcPr>
          <w:p w:rsidR="00E3160F" w:rsidRPr="002F4A48" w:rsidRDefault="00E3160F" w:rsidP="009111B4">
            <w:pPr>
              <w:spacing w:line="240" w:lineRule="exact"/>
              <w:ind w:left="34"/>
              <w:jc w:val="both"/>
              <w:rPr>
                <w:rFonts w:ascii="Verdana" w:hAnsi="Verdana" w:cs="Arial"/>
                <w:sz w:val="20"/>
                <w:szCs w:val="20"/>
              </w:rPr>
            </w:pPr>
            <w:r w:rsidRPr="002F4A48">
              <w:rPr>
                <w:rFonts w:ascii="Verdana" w:hAnsi="Verdana" w:cs="Arial"/>
                <w:sz w:val="20"/>
                <w:szCs w:val="20"/>
              </w:rPr>
              <w:t>Posiada przynajmniej jeden z certyfikatów:</w:t>
            </w:r>
          </w:p>
          <w:p w:rsidR="00E3160F" w:rsidRPr="002F4A48" w:rsidRDefault="00E3160F" w:rsidP="00695D6C">
            <w:pPr>
              <w:pStyle w:val="Akapitzlist"/>
              <w:numPr>
                <w:ilvl w:val="0"/>
                <w:numId w:val="127"/>
              </w:numPr>
              <w:spacing w:line="240" w:lineRule="exact"/>
              <w:jc w:val="both"/>
              <w:rPr>
                <w:rFonts w:ascii="Verdana" w:hAnsi="Verdana"/>
                <w:sz w:val="20"/>
                <w:szCs w:val="20"/>
                <w:lang w:val="en-US"/>
              </w:rPr>
            </w:pPr>
            <w:r w:rsidRPr="002F4A48">
              <w:rPr>
                <w:rFonts w:ascii="Verdana" w:hAnsi="Verdana"/>
                <w:sz w:val="20"/>
                <w:szCs w:val="20"/>
                <w:lang w:val="en-US"/>
              </w:rPr>
              <w:t xml:space="preserve">CISSP - Certified Information System Security Professional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w:t>
            </w:r>
          </w:p>
          <w:p w:rsidR="00E3160F" w:rsidRPr="002F4A48" w:rsidRDefault="00E3160F" w:rsidP="00695D6C">
            <w:pPr>
              <w:pStyle w:val="Akapitzlist"/>
              <w:numPr>
                <w:ilvl w:val="0"/>
                <w:numId w:val="127"/>
              </w:numPr>
              <w:spacing w:line="240" w:lineRule="exact"/>
              <w:jc w:val="both"/>
              <w:rPr>
                <w:rFonts w:ascii="Verdana" w:hAnsi="Verdana"/>
                <w:sz w:val="20"/>
                <w:szCs w:val="20"/>
                <w:lang w:val="en-US"/>
              </w:rPr>
            </w:pPr>
            <w:r w:rsidRPr="002F4A48">
              <w:rPr>
                <w:rFonts w:ascii="Verdana" w:hAnsi="Verdana"/>
                <w:sz w:val="20"/>
                <w:szCs w:val="20"/>
                <w:lang w:val="en-US"/>
              </w:rPr>
              <w:t xml:space="preserve">CISA - Certified Information System Auditor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w:t>
            </w:r>
          </w:p>
          <w:p w:rsidR="00E3160F" w:rsidRPr="002F4A48" w:rsidRDefault="00E3160F" w:rsidP="00695D6C">
            <w:pPr>
              <w:pStyle w:val="Akapitzlist"/>
              <w:numPr>
                <w:ilvl w:val="0"/>
                <w:numId w:val="127"/>
              </w:numPr>
              <w:spacing w:line="240" w:lineRule="exact"/>
              <w:jc w:val="both"/>
              <w:rPr>
                <w:rFonts w:ascii="Verdana" w:hAnsi="Verdana"/>
                <w:sz w:val="20"/>
                <w:szCs w:val="20"/>
                <w:lang w:val="en-US"/>
              </w:rPr>
            </w:pPr>
            <w:r w:rsidRPr="002F4A48">
              <w:rPr>
                <w:rFonts w:ascii="Verdana" w:hAnsi="Verdana"/>
                <w:sz w:val="20"/>
                <w:szCs w:val="20"/>
                <w:lang w:val="en-US"/>
              </w:rPr>
              <w:t xml:space="preserve">CISM - Certified Information </w:t>
            </w:r>
            <w:r w:rsidRPr="002F4A48">
              <w:rPr>
                <w:rFonts w:ascii="Verdana" w:hAnsi="Verdana"/>
                <w:sz w:val="20"/>
                <w:szCs w:val="20"/>
                <w:lang w:val="en-US"/>
              </w:rPr>
              <w:lastRenderedPageBreak/>
              <w:t xml:space="preserve">System Manager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w:t>
            </w:r>
          </w:p>
          <w:p w:rsidR="00E3160F" w:rsidRPr="002F4A48" w:rsidRDefault="00E3160F" w:rsidP="00695D6C">
            <w:pPr>
              <w:pStyle w:val="Akapitzlist"/>
              <w:numPr>
                <w:ilvl w:val="0"/>
                <w:numId w:val="127"/>
              </w:numPr>
              <w:spacing w:line="240" w:lineRule="exact"/>
              <w:jc w:val="both"/>
              <w:rPr>
                <w:rFonts w:ascii="Verdana" w:hAnsi="Verdana"/>
                <w:sz w:val="20"/>
                <w:szCs w:val="20"/>
                <w:lang w:val="en-US"/>
              </w:rPr>
            </w:pPr>
            <w:r w:rsidRPr="002F4A48">
              <w:rPr>
                <w:rFonts w:ascii="Verdana" w:hAnsi="Verdana"/>
                <w:sz w:val="20"/>
                <w:szCs w:val="20"/>
                <w:lang w:val="en-US"/>
              </w:rPr>
              <w:t xml:space="preserve">CASP - CompTIA Advanced Security Practitioner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w:t>
            </w:r>
          </w:p>
          <w:p w:rsidR="00E3160F" w:rsidRPr="002F4A48" w:rsidRDefault="00E3160F" w:rsidP="00695D6C">
            <w:pPr>
              <w:pStyle w:val="Akapitzlist"/>
              <w:numPr>
                <w:ilvl w:val="0"/>
                <w:numId w:val="127"/>
              </w:numPr>
              <w:spacing w:line="240" w:lineRule="exact"/>
              <w:jc w:val="both"/>
              <w:rPr>
                <w:rFonts w:ascii="Verdana" w:hAnsi="Verdana"/>
                <w:sz w:val="20"/>
                <w:szCs w:val="20"/>
                <w:lang w:val="en-US"/>
              </w:rPr>
            </w:pPr>
            <w:r w:rsidRPr="002F4A48">
              <w:rPr>
                <w:rFonts w:ascii="Verdana" w:hAnsi="Verdana"/>
                <w:sz w:val="20"/>
                <w:szCs w:val="20"/>
                <w:lang w:val="en-US"/>
              </w:rPr>
              <w:t xml:space="preserve">CEH - Certified Ethical Hacker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w:t>
            </w:r>
          </w:p>
          <w:p w:rsidR="00E3160F" w:rsidRPr="002F4A48" w:rsidRDefault="00E3160F" w:rsidP="00695D6C">
            <w:pPr>
              <w:pStyle w:val="Akapitzlist"/>
              <w:numPr>
                <w:ilvl w:val="0"/>
                <w:numId w:val="127"/>
              </w:numPr>
              <w:spacing w:line="240" w:lineRule="exact"/>
              <w:jc w:val="both"/>
              <w:rPr>
                <w:rFonts w:ascii="Verdana" w:hAnsi="Verdana"/>
                <w:sz w:val="20"/>
                <w:szCs w:val="20"/>
                <w:lang w:val="en-US"/>
              </w:rPr>
            </w:pPr>
            <w:r w:rsidRPr="002F4A48">
              <w:rPr>
                <w:rFonts w:ascii="Verdana" w:hAnsi="Verdana"/>
                <w:sz w:val="20"/>
                <w:szCs w:val="20"/>
                <w:lang w:val="en-US"/>
              </w:rPr>
              <w:t xml:space="preserve">CSFA - </w:t>
            </w:r>
            <w:proofErr w:type="spellStart"/>
            <w:r w:rsidRPr="002F4A48">
              <w:rPr>
                <w:rFonts w:ascii="Verdana" w:hAnsi="Verdana"/>
                <w:sz w:val="20"/>
                <w:szCs w:val="20"/>
                <w:lang w:val="en-US"/>
              </w:rPr>
              <w:t>CyberSecurity</w:t>
            </w:r>
            <w:proofErr w:type="spellEnd"/>
            <w:r w:rsidRPr="002F4A48">
              <w:rPr>
                <w:rFonts w:ascii="Verdana" w:hAnsi="Verdana"/>
                <w:sz w:val="20"/>
                <w:szCs w:val="20"/>
                <w:lang w:val="en-US"/>
              </w:rPr>
              <w:t xml:space="preserve"> Forensic Analyst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w:t>
            </w:r>
          </w:p>
          <w:p w:rsidR="00E3160F" w:rsidRPr="002F4A48" w:rsidRDefault="00E3160F" w:rsidP="00695D6C">
            <w:pPr>
              <w:pStyle w:val="Akapitzlist"/>
              <w:numPr>
                <w:ilvl w:val="0"/>
                <w:numId w:val="127"/>
              </w:numPr>
              <w:spacing w:line="240" w:lineRule="exact"/>
              <w:jc w:val="both"/>
              <w:rPr>
                <w:rFonts w:ascii="Verdana" w:hAnsi="Verdana"/>
                <w:sz w:val="20"/>
                <w:szCs w:val="20"/>
                <w:lang w:val="en-US"/>
              </w:rPr>
            </w:pPr>
            <w:r w:rsidRPr="002F4A48">
              <w:rPr>
                <w:rFonts w:ascii="Verdana" w:hAnsi="Verdana"/>
                <w:sz w:val="20"/>
                <w:szCs w:val="20"/>
                <w:lang w:val="en-US"/>
              </w:rPr>
              <w:t>CIA - Certified Internal Auditor</w:t>
            </w:r>
          </w:p>
          <w:p w:rsidR="00E3160F" w:rsidRPr="002F4A48" w:rsidRDefault="00E3160F" w:rsidP="00695D6C">
            <w:pPr>
              <w:pStyle w:val="Akapitzlist"/>
              <w:numPr>
                <w:ilvl w:val="0"/>
                <w:numId w:val="127"/>
              </w:numPr>
              <w:spacing w:line="240" w:lineRule="exact"/>
              <w:jc w:val="both"/>
              <w:rPr>
                <w:rFonts w:ascii="Verdana" w:hAnsi="Verdana"/>
                <w:sz w:val="20"/>
                <w:szCs w:val="20"/>
                <w:lang w:val="en-US"/>
              </w:rPr>
            </w:pPr>
            <w:r w:rsidRPr="002F4A48">
              <w:rPr>
                <w:rFonts w:ascii="Verdana" w:hAnsi="Verdana"/>
                <w:sz w:val="20"/>
                <w:szCs w:val="20"/>
                <w:lang w:val="en-US"/>
              </w:rPr>
              <w:t xml:space="preserve">GSNA - GIAC Systems and Network Auditor </w:t>
            </w:r>
            <w:proofErr w:type="spellStart"/>
            <w:r w:rsidRPr="002F4A48">
              <w:rPr>
                <w:rFonts w:ascii="Verdana" w:hAnsi="Verdana"/>
                <w:sz w:val="20"/>
                <w:szCs w:val="20"/>
                <w:lang w:val="en-US"/>
              </w:rPr>
              <w:t>lub</w:t>
            </w:r>
            <w:proofErr w:type="spellEnd"/>
            <w:r w:rsidRPr="002F4A48">
              <w:rPr>
                <w:rFonts w:ascii="Verdana" w:hAnsi="Verdana"/>
                <w:sz w:val="20"/>
                <w:szCs w:val="20"/>
                <w:lang w:val="en-US"/>
              </w:rPr>
              <w:t xml:space="preserve"> </w:t>
            </w:r>
            <w:proofErr w:type="spellStart"/>
            <w:r w:rsidRPr="002F4A48">
              <w:rPr>
                <w:rFonts w:ascii="Verdana" w:hAnsi="Verdana"/>
                <w:sz w:val="20"/>
                <w:szCs w:val="20"/>
                <w:lang w:val="en-US"/>
              </w:rPr>
              <w:t>równoważny</w:t>
            </w:r>
            <w:proofErr w:type="spellEnd"/>
            <w:r w:rsidRPr="002F4A48">
              <w:rPr>
                <w:rFonts w:ascii="Verdana" w:hAnsi="Verdana"/>
                <w:sz w:val="20"/>
                <w:szCs w:val="20"/>
                <w:lang w:val="en-US"/>
              </w:rPr>
              <w:t>*.</w:t>
            </w:r>
          </w:p>
          <w:p w:rsidR="00E3160F" w:rsidRPr="002F4A48" w:rsidRDefault="00E3160F" w:rsidP="009111B4">
            <w:pPr>
              <w:spacing w:line="240" w:lineRule="exact"/>
              <w:jc w:val="both"/>
              <w:rPr>
                <w:rFonts w:ascii="Verdana" w:hAnsi="Verdana" w:cs="Arial"/>
                <w:sz w:val="20"/>
                <w:szCs w:val="20"/>
                <w:lang w:val="en-US"/>
              </w:rPr>
            </w:pPr>
          </w:p>
        </w:tc>
        <w:tc>
          <w:tcPr>
            <w:tcW w:w="3261" w:type="dxa"/>
          </w:tcPr>
          <w:p w:rsidR="00E3160F" w:rsidRPr="002F4A48" w:rsidRDefault="00E3160F" w:rsidP="009111B4">
            <w:pPr>
              <w:spacing w:line="240" w:lineRule="exact"/>
              <w:jc w:val="both"/>
              <w:rPr>
                <w:rFonts w:ascii="Verdana" w:hAnsi="Verdana" w:cs="Arial"/>
                <w:sz w:val="20"/>
                <w:szCs w:val="20"/>
              </w:rPr>
            </w:pPr>
            <w:r w:rsidRPr="002F4A48">
              <w:rPr>
                <w:rFonts w:ascii="Verdana" w:hAnsi="Verdana" w:cs="Arial"/>
                <w:sz w:val="20"/>
                <w:szCs w:val="20"/>
              </w:rPr>
              <w:lastRenderedPageBreak/>
              <w:t>W ciągu ostatnich 5 lat brał udział w przynajmniej 1 audycie bezpieczeństwa w roli eksperta ds. wdrożenia i utrzymania we wdrożeniu systemu informatycznego (przyjętego przez zlecającego).</w:t>
            </w:r>
          </w:p>
          <w:p w:rsidR="00E3160F" w:rsidRPr="002F4A48" w:rsidRDefault="00E3160F" w:rsidP="009111B4">
            <w:pPr>
              <w:spacing w:line="240" w:lineRule="exact"/>
              <w:jc w:val="both"/>
              <w:rPr>
                <w:rFonts w:ascii="Verdana" w:hAnsi="Verdana" w:cs="Arial"/>
                <w:sz w:val="20"/>
                <w:szCs w:val="20"/>
              </w:rPr>
            </w:pPr>
            <w:r w:rsidRPr="002F4A48">
              <w:rPr>
                <w:rFonts w:ascii="Verdana" w:hAnsi="Verdana" w:cs="Arial"/>
                <w:sz w:val="20"/>
                <w:szCs w:val="20"/>
              </w:rPr>
              <w:lastRenderedPageBreak/>
              <w:t>Przez okres co najmniej 5 lat pełnił rolę Konsultanta technicznego wykonując zadania z obszaru projektowania i wdrażania systemów zapewnienia ciągłości funkcjonowania oraz opracowania Planu Ciągłości Działania, systemów operacyjnych i narzędziowych (baz danych, serwerów aplikacyjnych, serwerów www, narzędzi integracyjnych, zabezpieczeń) oraz urządzeń sieciowych m.in. ich konfiguracji.</w:t>
            </w:r>
          </w:p>
        </w:tc>
        <w:tc>
          <w:tcPr>
            <w:tcW w:w="3402" w:type="dxa"/>
          </w:tcPr>
          <w:p w:rsidR="00E3160F" w:rsidRPr="002F4A48" w:rsidRDefault="00E3160F" w:rsidP="009111B4">
            <w:pPr>
              <w:contextualSpacing/>
              <w:jc w:val="both"/>
              <w:rPr>
                <w:rFonts w:ascii="Verdana" w:hAnsi="Verdana"/>
                <w:sz w:val="20"/>
                <w:szCs w:val="20"/>
              </w:rPr>
            </w:pPr>
          </w:p>
        </w:tc>
      </w:tr>
      <w:tr w:rsidR="00E3160F" w:rsidRPr="002F4A48" w:rsidTr="00CA30AD">
        <w:trPr>
          <w:trHeight w:val="274"/>
          <w:jc w:val="center"/>
        </w:trPr>
        <w:tc>
          <w:tcPr>
            <w:tcW w:w="2268" w:type="dxa"/>
            <w:vAlign w:val="center"/>
          </w:tcPr>
          <w:p w:rsidR="00E3160F" w:rsidRPr="002F4A48" w:rsidRDefault="00E3160F" w:rsidP="009111B4">
            <w:pPr>
              <w:rPr>
                <w:rFonts w:ascii="Verdana" w:hAnsi="Verdana"/>
                <w:b/>
                <w:sz w:val="20"/>
                <w:szCs w:val="20"/>
              </w:rPr>
            </w:pPr>
            <w:r w:rsidRPr="002F4A48">
              <w:rPr>
                <w:rFonts w:ascii="Verdana" w:hAnsi="Verdana"/>
                <w:b/>
                <w:sz w:val="20"/>
                <w:szCs w:val="20"/>
              </w:rPr>
              <w:lastRenderedPageBreak/>
              <w:t>Koordynator Testów Wydajnościowych</w:t>
            </w:r>
          </w:p>
        </w:tc>
        <w:tc>
          <w:tcPr>
            <w:tcW w:w="1418" w:type="dxa"/>
          </w:tcPr>
          <w:p w:rsidR="00E3160F" w:rsidRPr="002F4A48" w:rsidRDefault="00E3160F" w:rsidP="009111B4">
            <w:pPr>
              <w:rPr>
                <w:rFonts w:ascii="Verdana" w:hAnsi="Verdana" w:cs="Arial"/>
                <w:sz w:val="20"/>
                <w:szCs w:val="20"/>
              </w:rPr>
            </w:pPr>
            <w:r w:rsidRPr="002F4A48">
              <w:rPr>
                <w:rFonts w:ascii="Verdana" w:hAnsi="Verdana"/>
                <w:b/>
                <w:sz w:val="20"/>
                <w:szCs w:val="20"/>
              </w:rPr>
              <w:t>jedna osoba</w:t>
            </w:r>
          </w:p>
        </w:tc>
        <w:tc>
          <w:tcPr>
            <w:tcW w:w="4252" w:type="dxa"/>
          </w:tcPr>
          <w:p w:rsidR="00E3160F" w:rsidRPr="002F4A48" w:rsidRDefault="00E3160F" w:rsidP="009111B4">
            <w:pPr>
              <w:spacing w:line="240" w:lineRule="exact"/>
              <w:jc w:val="both"/>
              <w:rPr>
                <w:rFonts w:ascii="Verdana" w:hAnsi="Verdana" w:cs="Arial"/>
                <w:sz w:val="20"/>
                <w:szCs w:val="20"/>
              </w:rPr>
            </w:pPr>
            <w:r w:rsidRPr="002F4A48">
              <w:rPr>
                <w:rFonts w:ascii="Verdana" w:hAnsi="Verdana" w:cs="Arial"/>
                <w:sz w:val="20"/>
                <w:szCs w:val="20"/>
              </w:rPr>
              <w:t>Brak wymagań.</w:t>
            </w:r>
          </w:p>
        </w:tc>
        <w:tc>
          <w:tcPr>
            <w:tcW w:w="3261" w:type="dxa"/>
          </w:tcPr>
          <w:p w:rsidR="00E3160F" w:rsidRPr="002F4A48" w:rsidRDefault="00E3160F" w:rsidP="009111B4">
            <w:pPr>
              <w:spacing w:line="240" w:lineRule="exact"/>
              <w:jc w:val="both"/>
              <w:rPr>
                <w:rFonts w:ascii="Verdana" w:hAnsi="Verdana" w:cs="Arial"/>
                <w:sz w:val="20"/>
                <w:szCs w:val="20"/>
              </w:rPr>
            </w:pPr>
            <w:r w:rsidRPr="002F4A48">
              <w:rPr>
                <w:rFonts w:ascii="Verdana" w:hAnsi="Verdana" w:cs="Arial"/>
                <w:sz w:val="20"/>
                <w:szCs w:val="20"/>
              </w:rPr>
              <w:t>Przez okres co najmniej 5 lat wykonywał zadania w obszarze zapewnienia jakości, w tym przez okres co najmniej 3 lat pełnił rolę Koordynatora Testów Wydajnościowych, zajmując się przygotowywaniem, planowaniem i koordynacją  testów.</w:t>
            </w:r>
          </w:p>
        </w:tc>
        <w:tc>
          <w:tcPr>
            <w:tcW w:w="3402" w:type="dxa"/>
          </w:tcPr>
          <w:p w:rsidR="00E3160F" w:rsidRPr="002F4A48" w:rsidRDefault="00E3160F" w:rsidP="009111B4">
            <w:pPr>
              <w:contextualSpacing/>
              <w:jc w:val="center"/>
              <w:rPr>
                <w:rFonts w:ascii="Verdana" w:hAnsi="Verdana"/>
                <w:sz w:val="20"/>
                <w:szCs w:val="20"/>
              </w:rPr>
            </w:pPr>
          </w:p>
        </w:tc>
      </w:tr>
      <w:tr w:rsidR="00E3160F" w:rsidRPr="002F4A48" w:rsidTr="00CA30AD">
        <w:trPr>
          <w:trHeight w:val="274"/>
          <w:jc w:val="center"/>
        </w:trPr>
        <w:tc>
          <w:tcPr>
            <w:tcW w:w="2268" w:type="dxa"/>
            <w:vAlign w:val="center"/>
          </w:tcPr>
          <w:p w:rsidR="00E3160F" w:rsidRPr="002F4A48" w:rsidRDefault="00E3160F" w:rsidP="009111B4">
            <w:pPr>
              <w:rPr>
                <w:rFonts w:ascii="Verdana" w:hAnsi="Verdana"/>
                <w:b/>
                <w:sz w:val="20"/>
                <w:szCs w:val="20"/>
              </w:rPr>
            </w:pPr>
            <w:r w:rsidRPr="002F4A48">
              <w:rPr>
                <w:rFonts w:ascii="Verdana" w:hAnsi="Verdana"/>
                <w:b/>
                <w:sz w:val="20"/>
                <w:szCs w:val="20"/>
              </w:rPr>
              <w:t>Ekspert Testów Wydajnościowych</w:t>
            </w:r>
          </w:p>
        </w:tc>
        <w:tc>
          <w:tcPr>
            <w:tcW w:w="1418" w:type="dxa"/>
          </w:tcPr>
          <w:p w:rsidR="00E3160F" w:rsidRPr="002F4A48" w:rsidRDefault="00E3160F" w:rsidP="009111B4">
            <w:pPr>
              <w:rPr>
                <w:rFonts w:ascii="Verdana" w:hAnsi="Verdana" w:cs="Arial"/>
                <w:sz w:val="20"/>
                <w:szCs w:val="20"/>
              </w:rPr>
            </w:pPr>
            <w:r w:rsidRPr="002F4A48">
              <w:rPr>
                <w:rFonts w:ascii="Verdana" w:hAnsi="Verdana"/>
                <w:b/>
                <w:sz w:val="20"/>
                <w:szCs w:val="20"/>
              </w:rPr>
              <w:t>jedna osoba</w:t>
            </w:r>
          </w:p>
        </w:tc>
        <w:tc>
          <w:tcPr>
            <w:tcW w:w="4252" w:type="dxa"/>
          </w:tcPr>
          <w:p w:rsidR="00E3160F" w:rsidRPr="002F4A48" w:rsidRDefault="00E3160F" w:rsidP="009111B4">
            <w:pPr>
              <w:spacing w:line="240" w:lineRule="exact"/>
              <w:ind w:left="34"/>
              <w:jc w:val="both"/>
              <w:rPr>
                <w:rFonts w:ascii="Verdana" w:hAnsi="Verdana" w:cs="Arial"/>
                <w:sz w:val="20"/>
                <w:szCs w:val="20"/>
              </w:rPr>
            </w:pPr>
            <w:r w:rsidRPr="002F4A48">
              <w:rPr>
                <w:rFonts w:ascii="Verdana" w:hAnsi="Verdana" w:cs="Arial"/>
                <w:sz w:val="20"/>
                <w:szCs w:val="20"/>
              </w:rPr>
              <w:t>Brak wymagań.</w:t>
            </w:r>
          </w:p>
        </w:tc>
        <w:tc>
          <w:tcPr>
            <w:tcW w:w="3261" w:type="dxa"/>
          </w:tcPr>
          <w:p w:rsidR="00E3160F" w:rsidRPr="002F4A48" w:rsidRDefault="00E3160F" w:rsidP="009111B4">
            <w:pPr>
              <w:spacing w:line="240" w:lineRule="exact"/>
              <w:jc w:val="both"/>
              <w:rPr>
                <w:rFonts w:ascii="Verdana" w:hAnsi="Verdana" w:cs="Arial"/>
                <w:sz w:val="20"/>
                <w:szCs w:val="20"/>
              </w:rPr>
            </w:pPr>
            <w:r w:rsidRPr="002F4A48">
              <w:rPr>
                <w:rFonts w:ascii="Verdana" w:hAnsi="Verdana" w:cs="Arial"/>
                <w:sz w:val="20"/>
                <w:szCs w:val="20"/>
              </w:rPr>
              <w:t>Przez okres co najmniej 5 lat wykonywał zadania w obszarze zapewnienia jakości, w tym przez okres co najmniej 3 lat pełnił rolę Eksperta Testów Wydajnościowych, zajmując się przygotowywaniem, planowaniem i re</w:t>
            </w:r>
            <w:r w:rsidR="00B13225">
              <w:rPr>
                <w:rFonts w:ascii="Verdana" w:hAnsi="Verdana" w:cs="Arial"/>
                <w:sz w:val="20"/>
                <w:szCs w:val="20"/>
              </w:rPr>
              <w:t>alizacją testów wydajnościowych.</w:t>
            </w:r>
            <w:r w:rsidRPr="002F4A48">
              <w:rPr>
                <w:rFonts w:ascii="Verdana" w:hAnsi="Verdana" w:cs="Arial"/>
                <w:sz w:val="20"/>
                <w:szCs w:val="20"/>
              </w:rPr>
              <w:t xml:space="preserve"> </w:t>
            </w:r>
          </w:p>
          <w:p w:rsidR="00E3160F" w:rsidRPr="002F4A48" w:rsidRDefault="00B13225" w:rsidP="009111B4">
            <w:pPr>
              <w:spacing w:line="240" w:lineRule="exact"/>
              <w:jc w:val="both"/>
              <w:rPr>
                <w:rFonts w:ascii="Verdana" w:hAnsi="Verdana" w:cs="Arial"/>
                <w:sz w:val="20"/>
                <w:szCs w:val="20"/>
              </w:rPr>
            </w:pPr>
            <w:r>
              <w:rPr>
                <w:rFonts w:ascii="Verdana" w:hAnsi="Verdana" w:cs="Arial"/>
                <w:sz w:val="20"/>
                <w:szCs w:val="20"/>
              </w:rPr>
              <w:t>W</w:t>
            </w:r>
            <w:r w:rsidR="00E3160F" w:rsidRPr="002F4A48">
              <w:rPr>
                <w:rFonts w:ascii="Verdana" w:hAnsi="Verdana" w:cs="Arial"/>
                <w:sz w:val="20"/>
                <w:szCs w:val="20"/>
              </w:rPr>
              <w:t xml:space="preserve"> ciągu ostatnich 2 lat brał </w:t>
            </w:r>
            <w:r w:rsidR="00E3160F" w:rsidRPr="002F4A48">
              <w:rPr>
                <w:rFonts w:ascii="Verdana" w:hAnsi="Verdana" w:cs="Arial"/>
                <w:sz w:val="20"/>
                <w:szCs w:val="20"/>
              </w:rPr>
              <w:lastRenderedPageBreak/>
              <w:t>udział w realizacji minimum 5 projektów testów wydajnościowych.</w:t>
            </w:r>
          </w:p>
        </w:tc>
        <w:tc>
          <w:tcPr>
            <w:tcW w:w="3402" w:type="dxa"/>
          </w:tcPr>
          <w:p w:rsidR="00E3160F" w:rsidRPr="002F4A48" w:rsidRDefault="00E3160F" w:rsidP="009111B4">
            <w:pPr>
              <w:contextualSpacing/>
              <w:jc w:val="both"/>
              <w:rPr>
                <w:rFonts w:ascii="Verdana" w:hAnsi="Verdana"/>
                <w:sz w:val="20"/>
                <w:szCs w:val="20"/>
              </w:rPr>
            </w:pPr>
          </w:p>
        </w:tc>
      </w:tr>
      <w:tr w:rsidR="00E3160F" w:rsidRPr="002F4A48" w:rsidTr="00CA30AD">
        <w:trPr>
          <w:trHeight w:val="274"/>
          <w:jc w:val="center"/>
        </w:trPr>
        <w:tc>
          <w:tcPr>
            <w:tcW w:w="2268" w:type="dxa"/>
            <w:vAlign w:val="center"/>
          </w:tcPr>
          <w:p w:rsidR="00E3160F" w:rsidRPr="002F4A48" w:rsidRDefault="00E3160F" w:rsidP="009111B4">
            <w:pPr>
              <w:rPr>
                <w:rFonts w:ascii="Verdana" w:hAnsi="Verdana"/>
                <w:b/>
                <w:sz w:val="20"/>
                <w:szCs w:val="20"/>
              </w:rPr>
            </w:pPr>
            <w:r w:rsidRPr="002F4A48">
              <w:rPr>
                <w:rFonts w:ascii="Verdana" w:hAnsi="Verdana"/>
                <w:b/>
                <w:sz w:val="20"/>
                <w:szCs w:val="20"/>
              </w:rPr>
              <w:lastRenderedPageBreak/>
              <w:t>Inżynier testów wydajnościowych</w:t>
            </w:r>
          </w:p>
        </w:tc>
        <w:tc>
          <w:tcPr>
            <w:tcW w:w="1418" w:type="dxa"/>
          </w:tcPr>
          <w:p w:rsidR="00E3160F" w:rsidRPr="002F4A48" w:rsidRDefault="00E3160F" w:rsidP="009111B4">
            <w:pPr>
              <w:rPr>
                <w:rFonts w:ascii="Verdana" w:hAnsi="Verdana" w:cs="Arial"/>
                <w:sz w:val="20"/>
                <w:szCs w:val="20"/>
              </w:rPr>
            </w:pPr>
            <w:r w:rsidRPr="002F4A48">
              <w:rPr>
                <w:rFonts w:ascii="Verdana" w:hAnsi="Verdana"/>
                <w:b/>
                <w:sz w:val="20"/>
                <w:szCs w:val="20"/>
              </w:rPr>
              <w:t>jedna osoba</w:t>
            </w:r>
          </w:p>
        </w:tc>
        <w:tc>
          <w:tcPr>
            <w:tcW w:w="4252" w:type="dxa"/>
          </w:tcPr>
          <w:p w:rsidR="00E3160F" w:rsidRPr="002F4A48" w:rsidRDefault="00E3160F" w:rsidP="009111B4">
            <w:pPr>
              <w:spacing w:line="240" w:lineRule="exact"/>
              <w:ind w:left="34"/>
              <w:jc w:val="both"/>
              <w:rPr>
                <w:rFonts w:ascii="Verdana" w:hAnsi="Verdana" w:cs="Arial"/>
                <w:sz w:val="20"/>
                <w:szCs w:val="20"/>
              </w:rPr>
            </w:pPr>
            <w:r w:rsidRPr="002F4A48">
              <w:rPr>
                <w:rFonts w:ascii="Verdana" w:hAnsi="Verdana" w:cs="Arial"/>
                <w:sz w:val="20"/>
                <w:szCs w:val="20"/>
              </w:rPr>
              <w:t>Brak wymagań.</w:t>
            </w:r>
          </w:p>
        </w:tc>
        <w:tc>
          <w:tcPr>
            <w:tcW w:w="3261" w:type="dxa"/>
          </w:tcPr>
          <w:p w:rsidR="00E3160F" w:rsidRPr="002F4A48" w:rsidRDefault="00E3160F" w:rsidP="009111B4">
            <w:pPr>
              <w:spacing w:line="240" w:lineRule="exact"/>
              <w:jc w:val="both"/>
              <w:rPr>
                <w:rFonts w:ascii="Verdana" w:hAnsi="Verdana" w:cs="Arial"/>
                <w:sz w:val="20"/>
                <w:szCs w:val="20"/>
              </w:rPr>
            </w:pPr>
            <w:r w:rsidRPr="002F4A48">
              <w:rPr>
                <w:rFonts w:ascii="Verdana" w:hAnsi="Verdana" w:cs="Arial"/>
                <w:sz w:val="20"/>
                <w:szCs w:val="20"/>
              </w:rPr>
              <w:t>Przez okres co najmniej 4 lat wykonywał zadania w obszarze zapewnienia jakości, w tym przez okres co najmniej 1,5 roku pełnił rolę Inżyniera testów wydajnościowych, zajmując się przygotowywaniem i re</w:t>
            </w:r>
            <w:r w:rsidR="00B13225">
              <w:rPr>
                <w:rFonts w:ascii="Verdana" w:hAnsi="Verdana" w:cs="Arial"/>
                <w:sz w:val="20"/>
                <w:szCs w:val="20"/>
              </w:rPr>
              <w:t>alizacją testów wydajnościowych. W</w:t>
            </w:r>
            <w:r w:rsidRPr="002F4A48">
              <w:rPr>
                <w:rFonts w:ascii="Verdana" w:hAnsi="Verdana" w:cs="Arial"/>
                <w:sz w:val="20"/>
                <w:szCs w:val="20"/>
              </w:rPr>
              <w:t xml:space="preserve"> ciągu ostatniego roku brał udział w realizacji minimum 2 projektów testów wydajnościowych.</w:t>
            </w:r>
          </w:p>
        </w:tc>
        <w:tc>
          <w:tcPr>
            <w:tcW w:w="3402" w:type="dxa"/>
          </w:tcPr>
          <w:p w:rsidR="00E3160F" w:rsidRPr="002F4A48" w:rsidRDefault="00E3160F" w:rsidP="009111B4">
            <w:pPr>
              <w:contextualSpacing/>
              <w:jc w:val="both"/>
              <w:rPr>
                <w:rFonts w:ascii="Verdana" w:hAnsi="Verdana"/>
                <w:sz w:val="20"/>
                <w:szCs w:val="20"/>
              </w:rPr>
            </w:pPr>
          </w:p>
        </w:tc>
      </w:tr>
    </w:tbl>
    <w:p w:rsidR="00E3160F" w:rsidRPr="00B13225" w:rsidRDefault="00E3160F" w:rsidP="00E3160F">
      <w:pPr>
        <w:jc w:val="both"/>
        <w:rPr>
          <w:rFonts w:ascii="Verdana" w:hAnsi="Verdana" w:cs="Arial"/>
          <w:sz w:val="2"/>
          <w:szCs w:val="2"/>
        </w:rPr>
      </w:pPr>
    </w:p>
    <w:p w:rsidR="00E3160F" w:rsidRPr="002F4A48" w:rsidRDefault="00E3160F" w:rsidP="00E3160F">
      <w:pPr>
        <w:spacing w:line="240" w:lineRule="exact"/>
        <w:ind w:left="709" w:hanging="425"/>
        <w:jc w:val="both"/>
        <w:rPr>
          <w:rFonts w:ascii="Verdana" w:hAnsi="Verdana" w:cs="Arial"/>
          <w:bCs/>
          <w:iCs/>
          <w:sz w:val="20"/>
          <w:szCs w:val="20"/>
        </w:rPr>
      </w:pPr>
      <w:r w:rsidRPr="002F4A48">
        <w:rPr>
          <w:rFonts w:ascii="Verdana" w:hAnsi="Verdana" w:cs="Arial"/>
          <w:bCs/>
          <w:iCs/>
          <w:sz w:val="20"/>
          <w:szCs w:val="20"/>
        </w:rPr>
        <w:t>Jako certyfikat równoważny Zamawiający rozumie przedstawienie przez Wykonawcę certyfikatu analogicznego co do zakresu wskazanego certyfikatu, co jest rozumiane jako:</w:t>
      </w:r>
    </w:p>
    <w:p w:rsidR="00E3160F" w:rsidRPr="002F4A48" w:rsidRDefault="00E3160F" w:rsidP="00E3160F">
      <w:pPr>
        <w:numPr>
          <w:ilvl w:val="0"/>
          <w:numId w:val="19"/>
        </w:numPr>
        <w:spacing w:line="240" w:lineRule="exact"/>
        <w:ind w:left="709" w:hanging="425"/>
        <w:jc w:val="both"/>
        <w:rPr>
          <w:rFonts w:ascii="Verdana" w:hAnsi="Verdana" w:cs="Arial"/>
          <w:bCs/>
          <w:iCs/>
          <w:sz w:val="20"/>
          <w:szCs w:val="20"/>
        </w:rPr>
      </w:pPr>
      <w:r w:rsidRPr="002F4A48">
        <w:rPr>
          <w:rFonts w:ascii="Verdana" w:hAnsi="Verdana" w:cs="Arial"/>
          <w:bCs/>
          <w:iCs/>
          <w:sz w:val="20"/>
          <w:szCs w:val="20"/>
        </w:rPr>
        <w:t>analogiczna dziedzina merytoryczna wynikająca z wiedzy, którą obejmuje certyfikat;</w:t>
      </w:r>
    </w:p>
    <w:p w:rsidR="00E3160F" w:rsidRPr="002F4A48" w:rsidRDefault="00E3160F" w:rsidP="00E3160F">
      <w:pPr>
        <w:numPr>
          <w:ilvl w:val="0"/>
          <w:numId w:val="19"/>
        </w:numPr>
        <w:spacing w:line="240" w:lineRule="exact"/>
        <w:ind w:left="709" w:hanging="425"/>
        <w:jc w:val="both"/>
        <w:rPr>
          <w:rFonts w:ascii="Verdana" w:hAnsi="Verdana" w:cs="Arial"/>
          <w:bCs/>
          <w:iCs/>
          <w:sz w:val="20"/>
          <w:szCs w:val="20"/>
        </w:rPr>
      </w:pPr>
      <w:r w:rsidRPr="002F4A48">
        <w:rPr>
          <w:rFonts w:ascii="Verdana" w:hAnsi="Verdana" w:cs="Arial"/>
          <w:bCs/>
          <w:iCs/>
          <w:sz w:val="20"/>
          <w:szCs w:val="20"/>
        </w:rPr>
        <w:t>analogiczny stopień poziomu kompetencji;</w:t>
      </w:r>
    </w:p>
    <w:p w:rsidR="00E3160F" w:rsidRPr="002F4A48" w:rsidRDefault="00E3160F" w:rsidP="00E3160F">
      <w:pPr>
        <w:numPr>
          <w:ilvl w:val="0"/>
          <w:numId w:val="19"/>
        </w:numPr>
        <w:spacing w:line="240" w:lineRule="exact"/>
        <w:ind w:left="709" w:hanging="425"/>
        <w:jc w:val="both"/>
        <w:rPr>
          <w:rFonts w:ascii="Verdana" w:hAnsi="Verdana" w:cs="Arial"/>
          <w:bCs/>
          <w:iCs/>
          <w:sz w:val="20"/>
          <w:szCs w:val="20"/>
        </w:rPr>
      </w:pPr>
      <w:r w:rsidRPr="002F4A48">
        <w:rPr>
          <w:rFonts w:ascii="Verdana" w:hAnsi="Verdana" w:cs="Arial"/>
          <w:bCs/>
          <w:iCs/>
          <w:sz w:val="20"/>
          <w:szCs w:val="20"/>
        </w:rPr>
        <w:t>analogiczny poziom doświadczenia zawodowego wymagany dla otrzymania danego certyfikatu (np.: konieczność wykazania się uczestnictwem w określonej liczbie projektów w danej roli, etc.);</w:t>
      </w:r>
    </w:p>
    <w:p w:rsidR="00E3160F" w:rsidRPr="002F4A48" w:rsidRDefault="00E3160F" w:rsidP="00E3160F">
      <w:pPr>
        <w:numPr>
          <w:ilvl w:val="0"/>
          <w:numId w:val="19"/>
        </w:numPr>
        <w:spacing w:line="240" w:lineRule="exact"/>
        <w:ind w:left="709" w:hanging="425"/>
        <w:jc w:val="both"/>
        <w:rPr>
          <w:rFonts w:ascii="Verdana" w:hAnsi="Verdana" w:cs="Arial"/>
          <w:b/>
          <w:bCs/>
          <w:iCs/>
          <w:sz w:val="20"/>
          <w:szCs w:val="20"/>
        </w:rPr>
      </w:pPr>
      <w:r w:rsidRPr="002F4A48">
        <w:rPr>
          <w:rFonts w:ascii="Verdana" w:hAnsi="Verdana" w:cs="Arial"/>
          <w:bCs/>
          <w:iCs/>
          <w:sz w:val="20"/>
          <w:szCs w:val="20"/>
        </w:rPr>
        <w:t>uzyskanie certyfikatu potwierdzone jest egzaminem.</w:t>
      </w:r>
    </w:p>
    <w:p w:rsidR="00E3160F" w:rsidRPr="002F4A48" w:rsidRDefault="00E3160F" w:rsidP="00E3160F">
      <w:pPr>
        <w:spacing w:line="240" w:lineRule="exact"/>
        <w:ind w:left="709" w:hanging="425"/>
        <w:jc w:val="both"/>
        <w:rPr>
          <w:rFonts w:ascii="Verdana" w:hAnsi="Verdana" w:cs="Arial"/>
          <w:bCs/>
          <w:iCs/>
          <w:sz w:val="20"/>
          <w:szCs w:val="20"/>
        </w:rPr>
      </w:pPr>
      <w:r w:rsidRPr="002F4A48">
        <w:rPr>
          <w:rFonts w:ascii="Verdana" w:hAnsi="Verdana" w:cs="Arial"/>
          <w:bCs/>
          <w:iCs/>
          <w:sz w:val="20"/>
          <w:szCs w:val="20"/>
        </w:rPr>
        <w:t xml:space="preserve">Certyfikat równoważny nie może być wystawiony przez Wykonawcę lub podmiot zależny </w:t>
      </w:r>
      <w:r w:rsidRPr="002F4A48">
        <w:rPr>
          <w:rFonts w:ascii="Verdana" w:hAnsi="Verdana" w:cs="Arial"/>
          <w:bCs/>
          <w:iCs/>
          <w:sz w:val="20"/>
          <w:szCs w:val="20"/>
        </w:rPr>
        <w:br/>
        <w:t>od Wykonawcy (tj. wymagane jest uzyskanie certyfikatu od podmiotu niezależnego od Wykonawcy).</w:t>
      </w:r>
    </w:p>
    <w:p w:rsidR="00E3160F" w:rsidRPr="002F4A48" w:rsidRDefault="00E3160F" w:rsidP="00E3160F">
      <w:pPr>
        <w:pStyle w:val="Akapitzlist"/>
        <w:numPr>
          <w:ilvl w:val="0"/>
          <w:numId w:val="88"/>
        </w:numPr>
        <w:spacing w:line="240" w:lineRule="exact"/>
        <w:ind w:left="426"/>
        <w:jc w:val="both"/>
        <w:rPr>
          <w:rFonts w:ascii="Verdana" w:hAnsi="Verdana"/>
          <w:bCs/>
          <w:iCs/>
          <w:sz w:val="20"/>
          <w:szCs w:val="20"/>
        </w:rPr>
      </w:pPr>
      <w:r w:rsidRPr="002F4A48">
        <w:rPr>
          <w:rFonts w:ascii="Verdana" w:hAnsi="Verdana"/>
          <w:bCs/>
          <w:iCs/>
          <w:sz w:val="20"/>
          <w:szCs w:val="20"/>
        </w:rPr>
        <w:t>Zamawiający zastrzega, że w ramach zespołu osób nie dopuszcza łączenia przez jedną i tę samą osobę różnych funkcji.</w:t>
      </w:r>
    </w:p>
    <w:p w:rsidR="00E3160F" w:rsidRPr="00B13225" w:rsidRDefault="00E3160F" w:rsidP="00B13225">
      <w:pPr>
        <w:pStyle w:val="Akapitzlist"/>
        <w:numPr>
          <w:ilvl w:val="0"/>
          <w:numId w:val="88"/>
        </w:numPr>
        <w:spacing w:line="240" w:lineRule="exact"/>
        <w:ind w:left="426"/>
        <w:jc w:val="both"/>
        <w:rPr>
          <w:rFonts w:ascii="Verdana" w:hAnsi="Verdana"/>
          <w:bCs/>
          <w:iCs/>
          <w:sz w:val="20"/>
          <w:szCs w:val="20"/>
        </w:rPr>
      </w:pPr>
      <w:r w:rsidRPr="002F4A48">
        <w:rPr>
          <w:rFonts w:ascii="Verdana" w:hAnsi="Verdana"/>
          <w:bCs/>
          <w:iCs/>
          <w:sz w:val="20"/>
          <w:szCs w:val="20"/>
        </w:rPr>
        <w:t>Wskazane osoby muszą biegle posługiwać się językiem polskim w mowie i piśmie. Jeżeli któraś z wymienionych osób nie posiada obywatelstwa polskiego, musi legitymować się certyfikatem znajomości języka polskiego na poziomie C2 wydanym przez Państwową Komisję Poświadczania Znajomości Języka Polskiego jako języka Obcego.</w:t>
      </w:r>
    </w:p>
    <w:p w:rsidR="00E3160F" w:rsidRPr="002F4A48" w:rsidRDefault="00E3160F" w:rsidP="00E3160F">
      <w:pPr>
        <w:ind w:left="284"/>
        <w:jc w:val="both"/>
        <w:rPr>
          <w:rFonts w:ascii="Verdana" w:hAnsi="Verdana" w:cs="Arial"/>
          <w:sz w:val="20"/>
          <w:szCs w:val="20"/>
        </w:rPr>
      </w:pPr>
      <w:r w:rsidRPr="002F4A48">
        <w:rPr>
          <w:rFonts w:ascii="Verdana" w:hAnsi="Verdana" w:cs="Arial"/>
          <w:sz w:val="20"/>
          <w:szCs w:val="20"/>
        </w:rPr>
        <w:t>Wykaz osób, które wchodzą w skład Zespołu Wykonawcy, zgodny z ofertą Wykonawcy:</w:t>
      </w:r>
    </w:p>
    <w:p w:rsidR="00E3160F" w:rsidRPr="002F4A48" w:rsidRDefault="00E3160F" w:rsidP="00E3160F">
      <w:pPr>
        <w:rPr>
          <w:rFonts w:ascii="Verdana" w:hAnsi="Verdana" w:cs="Arial"/>
          <w:sz w:val="20"/>
          <w:szCs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61"/>
        <w:gridCol w:w="4234"/>
        <w:gridCol w:w="4392"/>
      </w:tblGrid>
      <w:tr w:rsidR="00E3160F" w:rsidRPr="002F4A48" w:rsidTr="009111B4">
        <w:trPr>
          <w:jc w:val="center"/>
        </w:trPr>
        <w:tc>
          <w:tcPr>
            <w:tcW w:w="661" w:type="dxa"/>
            <w:tcBorders>
              <w:top w:val="single" w:sz="12" w:space="0" w:color="auto"/>
              <w:left w:val="single" w:sz="12" w:space="0" w:color="auto"/>
              <w:bottom w:val="single" w:sz="12" w:space="0" w:color="auto"/>
              <w:right w:val="single" w:sz="12" w:space="0" w:color="auto"/>
            </w:tcBorders>
          </w:tcPr>
          <w:p w:rsidR="00E3160F" w:rsidRPr="002F4A48" w:rsidRDefault="00E3160F" w:rsidP="009111B4">
            <w:pPr>
              <w:suppressAutoHyphens/>
              <w:spacing w:before="120" w:after="120" w:line="360" w:lineRule="auto"/>
              <w:contextualSpacing/>
              <w:rPr>
                <w:rFonts w:ascii="Verdana" w:hAnsi="Verdana" w:cs="Arial"/>
                <w:sz w:val="20"/>
                <w:szCs w:val="20"/>
              </w:rPr>
            </w:pPr>
            <w:r w:rsidRPr="002F4A48">
              <w:rPr>
                <w:rFonts w:ascii="Verdana" w:hAnsi="Verdana" w:cs="Arial"/>
                <w:sz w:val="20"/>
                <w:szCs w:val="20"/>
              </w:rPr>
              <w:t>Lp.</w:t>
            </w:r>
          </w:p>
        </w:tc>
        <w:tc>
          <w:tcPr>
            <w:tcW w:w="4234" w:type="dxa"/>
            <w:tcBorders>
              <w:top w:val="single" w:sz="12" w:space="0" w:color="auto"/>
              <w:left w:val="single" w:sz="12" w:space="0" w:color="auto"/>
              <w:bottom w:val="single" w:sz="12" w:space="0" w:color="auto"/>
              <w:right w:val="single" w:sz="12" w:space="0" w:color="auto"/>
            </w:tcBorders>
          </w:tcPr>
          <w:p w:rsidR="00E3160F" w:rsidRPr="002F4A48" w:rsidRDefault="00E3160F" w:rsidP="009111B4">
            <w:pPr>
              <w:suppressAutoHyphens/>
              <w:spacing w:before="120" w:after="120" w:line="360" w:lineRule="auto"/>
              <w:contextualSpacing/>
              <w:rPr>
                <w:rFonts w:ascii="Verdana" w:eastAsia="Calibri" w:hAnsi="Verdana" w:cs="Arial"/>
                <w:bCs/>
              </w:rPr>
            </w:pPr>
            <w:r w:rsidRPr="002F4A48">
              <w:rPr>
                <w:rFonts w:ascii="Verdana" w:eastAsia="Calibri" w:hAnsi="Verdana" w:cs="Arial"/>
                <w:bCs/>
              </w:rPr>
              <w:t>Stanowisko (rola)</w:t>
            </w:r>
          </w:p>
        </w:tc>
        <w:tc>
          <w:tcPr>
            <w:tcW w:w="4392" w:type="dxa"/>
            <w:tcBorders>
              <w:top w:val="single" w:sz="12" w:space="0" w:color="auto"/>
              <w:left w:val="single" w:sz="12" w:space="0" w:color="auto"/>
              <w:bottom w:val="single" w:sz="12" w:space="0" w:color="auto"/>
              <w:right w:val="single" w:sz="12" w:space="0" w:color="auto"/>
            </w:tcBorders>
          </w:tcPr>
          <w:p w:rsidR="00E3160F" w:rsidRPr="002F4A48" w:rsidRDefault="00E3160F" w:rsidP="009111B4">
            <w:pPr>
              <w:suppressAutoHyphens/>
              <w:spacing w:before="120" w:after="120" w:line="360" w:lineRule="auto"/>
              <w:contextualSpacing/>
              <w:rPr>
                <w:rFonts w:ascii="Verdana" w:hAnsi="Verdana" w:cs="Arial"/>
                <w:sz w:val="20"/>
                <w:szCs w:val="20"/>
              </w:rPr>
            </w:pPr>
            <w:r w:rsidRPr="002F4A48">
              <w:rPr>
                <w:rFonts w:ascii="Verdana" w:hAnsi="Verdana" w:cs="Arial"/>
                <w:sz w:val="20"/>
                <w:szCs w:val="20"/>
              </w:rPr>
              <w:t>Imię i nazwisko</w:t>
            </w:r>
          </w:p>
        </w:tc>
      </w:tr>
      <w:tr w:rsidR="00E3160F" w:rsidRPr="002F4A48" w:rsidTr="009111B4">
        <w:trPr>
          <w:jc w:val="center"/>
        </w:trPr>
        <w:tc>
          <w:tcPr>
            <w:tcW w:w="661" w:type="dxa"/>
            <w:tcBorders>
              <w:top w:val="single" w:sz="12" w:space="0" w:color="auto"/>
              <w:left w:val="single" w:sz="12" w:space="0" w:color="auto"/>
              <w:bottom w:val="single" w:sz="12" w:space="0" w:color="auto"/>
              <w:right w:val="single" w:sz="12" w:space="0" w:color="auto"/>
            </w:tcBorders>
          </w:tcPr>
          <w:p w:rsidR="00E3160F" w:rsidRPr="002F4A48" w:rsidRDefault="00E3160F" w:rsidP="009111B4">
            <w:pPr>
              <w:suppressAutoHyphens/>
              <w:spacing w:before="120" w:after="120" w:line="360" w:lineRule="auto"/>
              <w:contextualSpacing/>
              <w:rPr>
                <w:rFonts w:ascii="Verdana" w:hAnsi="Verdana" w:cs="Arial"/>
                <w:sz w:val="20"/>
                <w:szCs w:val="20"/>
              </w:rPr>
            </w:pPr>
            <w:r w:rsidRPr="002F4A48">
              <w:rPr>
                <w:rFonts w:ascii="Verdana" w:hAnsi="Verdana" w:cs="Arial"/>
                <w:sz w:val="20"/>
                <w:szCs w:val="20"/>
              </w:rPr>
              <w:t>1</w:t>
            </w:r>
          </w:p>
        </w:tc>
        <w:tc>
          <w:tcPr>
            <w:tcW w:w="4234" w:type="dxa"/>
            <w:tcBorders>
              <w:top w:val="single" w:sz="12" w:space="0" w:color="auto"/>
              <w:left w:val="single" w:sz="12" w:space="0" w:color="auto"/>
              <w:bottom w:val="single" w:sz="12" w:space="0" w:color="auto"/>
              <w:right w:val="single" w:sz="12" w:space="0" w:color="auto"/>
            </w:tcBorders>
          </w:tcPr>
          <w:p w:rsidR="00E3160F" w:rsidRPr="002F4A48" w:rsidRDefault="00E3160F" w:rsidP="009111B4">
            <w:pPr>
              <w:suppressAutoHyphens/>
              <w:spacing w:before="120" w:after="120" w:line="360" w:lineRule="auto"/>
              <w:contextualSpacing/>
              <w:rPr>
                <w:rFonts w:ascii="Verdana" w:eastAsia="Calibri" w:hAnsi="Verdana" w:cs="Arial"/>
                <w:bCs/>
              </w:rPr>
            </w:pPr>
          </w:p>
        </w:tc>
        <w:tc>
          <w:tcPr>
            <w:tcW w:w="4392" w:type="dxa"/>
            <w:tcBorders>
              <w:top w:val="single" w:sz="12" w:space="0" w:color="auto"/>
              <w:left w:val="single" w:sz="12" w:space="0" w:color="auto"/>
              <w:bottom w:val="single" w:sz="12" w:space="0" w:color="auto"/>
              <w:right w:val="single" w:sz="12" w:space="0" w:color="auto"/>
            </w:tcBorders>
          </w:tcPr>
          <w:p w:rsidR="00E3160F" w:rsidRPr="002F4A48" w:rsidRDefault="00E3160F" w:rsidP="009111B4">
            <w:pPr>
              <w:suppressAutoHyphens/>
              <w:spacing w:before="120" w:after="120" w:line="360" w:lineRule="auto"/>
              <w:contextualSpacing/>
              <w:rPr>
                <w:rFonts w:ascii="Verdana" w:hAnsi="Verdana" w:cs="Arial"/>
                <w:sz w:val="20"/>
                <w:szCs w:val="20"/>
              </w:rPr>
            </w:pPr>
          </w:p>
        </w:tc>
      </w:tr>
    </w:tbl>
    <w:p w:rsidR="00E3160F" w:rsidRPr="002F4A48" w:rsidRDefault="00E3160F" w:rsidP="00B13225">
      <w:pPr>
        <w:pStyle w:val="Tekstpodstawowy3"/>
        <w:spacing w:line="276" w:lineRule="auto"/>
        <w:rPr>
          <w:rFonts w:ascii="Verdana" w:hAnsi="Verdana" w:cs="Arial"/>
          <w:i w:val="0"/>
          <w:sz w:val="20"/>
          <w:szCs w:val="20"/>
        </w:rPr>
      </w:pPr>
    </w:p>
    <w:p w:rsidR="00E3160F" w:rsidRPr="002F4A48" w:rsidRDefault="00E3160F" w:rsidP="008D541D">
      <w:pPr>
        <w:pStyle w:val="Tekstpodstawowy3"/>
        <w:spacing w:line="276" w:lineRule="auto"/>
        <w:rPr>
          <w:rFonts w:ascii="Verdana" w:hAnsi="Verdana" w:cs="Arial"/>
          <w:i w:val="0"/>
          <w:sz w:val="20"/>
          <w:szCs w:val="20"/>
        </w:rPr>
        <w:sectPr w:rsidR="00E3160F" w:rsidRPr="002F4A48" w:rsidSect="00E3160F">
          <w:pgSz w:w="16838" w:h="11906" w:orient="landscape"/>
          <w:pgMar w:top="1418" w:right="1259" w:bottom="1418" w:left="1276" w:header="709" w:footer="624" w:gutter="0"/>
          <w:cols w:space="708"/>
          <w:docGrid w:linePitch="360"/>
        </w:sectPr>
      </w:pPr>
    </w:p>
    <w:p w:rsidR="008D541D" w:rsidRPr="002F4A48" w:rsidRDefault="008D541D" w:rsidP="008D541D">
      <w:pPr>
        <w:pStyle w:val="Tekstpodstawowy3"/>
        <w:spacing w:line="276" w:lineRule="auto"/>
        <w:rPr>
          <w:rFonts w:ascii="Verdana" w:hAnsi="Verdana" w:cs="Arial"/>
          <w:i w:val="0"/>
          <w:sz w:val="20"/>
          <w:szCs w:val="20"/>
        </w:rPr>
      </w:pPr>
    </w:p>
    <w:p w:rsidR="00386A8C" w:rsidRPr="002F4A48" w:rsidRDefault="00386A8C" w:rsidP="00386A8C">
      <w:pPr>
        <w:pStyle w:val="Tekstpodstawowy3"/>
        <w:spacing w:line="276" w:lineRule="auto"/>
        <w:jc w:val="right"/>
        <w:rPr>
          <w:rFonts w:ascii="Verdana" w:hAnsi="Verdana" w:cs="Arial"/>
          <w:i w:val="0"/>
          <w:sz w:val="20"/>
          <w:szCs w:val="20"/>
        </w:rPr>
      </w:pPr>
      <w:r w:rsidRPr="002F4A48">
        <w:rPr>
          <w:rFonts w:ascii="Verdana" w:hAnsi="Verdana" w:cs="Arial"/>
          <w:i w:val="0"/>
          <w:sz w:val="20"/>
          <w:szCs w:val="20"/>
        </w:rPr>
        <w:t>Załącznik nr 3 – Wzór protokołu odbioru</w:t>
      </w:r>
    </w:p>
    <w:p w:rsidR="00386A8C" w:rsidRPr="002F4A48" w:rsidRDefault="00386A8C" w:rsidP="00386A8C">
      <w:pPr>
        <w:pStyle w:val="Nagwek1"/>
        <w:tabs>
          <w:tab w:val="left" w:pos="708"/>
        </w:tabs>
        <w:spacing w:line="276" w:lineRule="auto"/>
        <w:jc w:val="center"/>
        <w:rPr>
          <w:rFonts w:asciiTheme="minorHAnsi" w:hAnsiTheme="minorHAnsi" w:cs="Arial"/>
          <w:sz w:val="22"/>
          <w:szCs w:val="22"/>
        </w:rPr>
      </w:pPr>
    </w:p>
    <w:p w:rsidR="00386A8C" w:rsidRPr="002F4A48" w:rsidRDefault="00386A8C" w:rsidP="00386A8C">
      <w:pPr>
        <w:pStyle w:val="Nagwek1"/>
        <w:tabs>
          <w:tab w:val="left" w:pos="708"/>
        </w:tabs>
        <w:spacing w:line="276" w:lineRule="auto"/>
        <w:jc w:val="center"/>
        <w:rPr>
          <w:rFonts w:ascii="Verdana" w:hAnsi="Verdana" w:cs="Arial"/>
          <w:sz w:val="20"/>
          <w:szCs w:val="20"/>
        </w:rPr>
      </w:pPr>
      <w:r w:rsidRPr="002F4A48">
        <w:rPr>
          <w:rFonts w:ascii="Verdana" w:hAnsi="Verdana" w:cs="Arial"/>
          <w:sz w:val="20"/>
          <w:szCs w:val="20"/>
        </w:rPr>
        <w:t>WZÓR PROTOKOŁU ODBIORU</w:t>
      </w:r>
      <w:bookmarkEnd w:id="2"/>
      <w:r w:rsidRPr="002F4A48">
        <w:rPr>
          <w:rFonts w:ascii="Verdana" w:hAnsi="Verdana" w:cs="Arial"/>
          <w:sz w:val="20"/>
          <w:szCs w:val="20"/>
        </w:rPr>
        <w:t xml:space="preserve"> </w:t>
      </w:r>
    </w:p>
    <w:p w:rsidR="00386A8C" w:rsidRPr="002F4A48" w:rsidRDefault="00386A8C" w:rsidP="00386A8C">
      <w:pPr>
        <w:pStyle w:val="Nagwek1"/>
        <w:tabs>
          <w:tab w:val="left" w:pos="708"/>
        </w:tabs>
        <w:spacing w:line="276" w:lineRule="auto"/>
        <w:jc w:val="center"/>
        <w:rPr>
          <w:rFonts w:ascii="Verdana" w:hAnsi="Verdana" w:cs="Arial"/>
          <w:sz w:val="20"/>
          <w:szCs w:val="20"/>
        </w:rPr>
      </w:pPr>
      <w:r w:rsidRPr="002F4A48">
        <w:rPr>
          <w:rFonts w:ascii="Verdana" w:hAnsi="Verdana" w:cs="Arial"/>
          <w:sz w:val="20"/>
          <w:szCs w:val="20"/>
        </w:rPr>
        <w:t xml:space="preserve">RAPORTU </w:t>
      </w:r>
    </w:p>
    <w:p w:rsidR="00386A8C" w:rsidRPr="002F4A48" w:rsidRDefault="00386A8C" w:rsidP="00386A8C">
      <w:pPr>
        <w:spacing w:line="276" w:lineRule="auto"/>
        <w:rPr>
          <w:rFonts w:ascii="Verdana" w:hAnsi="Verdana" w:cs="Arial"/>
          <w:sz w:val="20"/>
          <w:szCs w:val="20"/>
        </w:rPr>
      </w:pPr>
    </w:p>
    <w:p w:rsidR="00386A8C" w:rsidRPr="002F4A48" w:rsidRDefault="00386A8C" w:rsidP="00386A8C">
      <w:pPr>
        <w:spacing w:line="276" w:lineRule="auto"/>
        <w:rPr>
          <w:rFonts w:ascii="Verdana" w:hAnsi="Verdana" w:cs="Arial"/>
          <w:sz w:val="20"/>
          <w:szCs w:val="20"/>
        </w:rPr>
      </w:pPr>
      <w:r w:rsidRPr="002F4A48">
        <w:rPr>
          <w:rFonts w:ascii="Verdana" w:hAnsi="Verdana" w:cs="Arial"/>
          <w:sz w:val="20"/>
          <w:szCs w:val="20"/>
        </w:rPr>
        <w:t xml:space="preserve">Miejsce dokonania odbioru:  </w:t>
      </w:r>
    </w:p>
    <w:p w:rsidR="00386A8C" w:rsidRPr="002F4A48" w:rsidRDefault="00386A8C" w:rsidP="00386A8C">
      <w:pPr>
        <w:spacing w:line="276" w:lineRule="auto"/>
        <w:rPr>
          <w:rFonts w:ascii="Verdana" w:hAnsi="Verdana" w:cs="Arial"/>
          <w:sz w:val="20"/>
          <w:szCs w:val="20"/>
        </w:rPr>
      </w:pPr>
    </w:p>
    <w:p w:rsidR="00386A8C" w:rsidRPr="002F4A48" w:rsidRDefault="00386A8C" w:rsidP="00386A8C">
      <w:pPr>
        <w:spacing w:line="276" w:lineRule="auto"/>
        <w:rPr>
          <w:rFonts w:ascii="Verdana" w:hAnsi="Verdana" w:cs="Arial"/>
          <w:sz w:val="20"/>
          <w:szCs w:val="20"/>
        </w:rPr>
      </w:pPr>
      <w:r w:rsidRPr="002F4A48">
        <w:rPr>
          <w:rFonts w:ascii="Verdana" w:hAnsi="Verdana" w:cs="Arial"/>
          <w:sz w:val="20"/>
          <w:szCs w:val="20"/>
        </w:rPr>
        <w:t>Data dokonania odbioru przedmiotu Umowy nr  _____ :</w:t>
      </w:r>
    </w:p>
    <w:p w:rsidR="00386A8C" w:rsidRPr="002F4A48" w:rsidRDefault="00386A8C" w:rsidP="00386A8C">
      <w:pPr>
        <w:spacing w:line="276" w:lineRule="auto"/>
        <w:rPr>
          <w:rFonts w:ascii="Verdana" w:hAnsi="Verdana" w:cs="Arial"/>
          <w:sz w:val="20"/>
          <w:szCs w:val="20"/>
        </w:rPr>
      </w:pPr>
    </w:p>
    <w:p w:rsidR="00386A8C" w:rsidRPr="002F4A48" w:rsidRDefault="00386A8C" w:rsidP="00386A8C">
      <w:pPr>
        <w:spacing w:line="276" w:lineRule="auto"/>
        <w:rPr>
          <w:rFonts w:ascii="Verdana" w:hAnsi="Verdana" w:cs="Arial"/>
          <w:sz w:val="20"/>
          <w:szCs w:val="20"/>
        </w:rPr>
      </w:pPr>
      <w:r w:rsidRPr="002F4A48">
        <w:rPr>
          <w:rFonts w:ascii="Verdana" w:hAnsi="Verdana" w:cs="Arial"/>
          <w:sz w:val="20"/>
          <w:szCs w:val="20"/>
        </w:rPr>
        <w:t xml:space="preserve">Ze strony Wykonawcy: </w:t>
      </w:r>
    </w:p>
    <w:p w:rsidR="00386A8C" w:rsidRPr="002F4A48" w:rsidRDefault="00386A8C" w:rsidP="00386A8C">
      <w:pPr>
        <w:pStyle w:val="Akapitzlist"/>
        <w:numPr>
          <w:ilvl w:val="0"/>
          <w:numId w:val="114"/>
        </w:numPr>
        <w:spacing w:after="200"/>
        <w:contextualSpacing/>
        <w:rPr>
          <w:rFonts w:ascii="Verdana" w:hAnsi="Verdana"/>
          <w:sz w:val="20"/>
          <w:szCs w:val="20"/>
        </w:rPr>
      </w:pPr>
      <w:r w:rsidRPr="002F4A48">
        <w:rPr>
          <w:rFonts w:ascii="Verdana" w:hAnsi="Verdana"/>
          <w:sz w:val="20"/>
          <w:szCs w:val="20"/>
        </w:rPr>
        <w:t>…………………………………………</w:t>
      </w:r>
      <w:r w:rsidRPr="002F4A48">
        <w:rPr>
          <w:rFonts w:ascii="Verdana" w:hAnsi="Verdana"/>
          <w:sz w:val="20"/>
          <w:szCs w:val="20"/>
        </w:rPr>
        <w:tab/>
        <w:t xml:space="preserve">         </w:t>
      </w:r>
    </w:p>
    <w:p w:rsidR="00386A8C" w:rsidRPr="002F4A48" w:rsidRDefault="00386A8C" w:rsidP="00386A8C">
      <w:pPr>
        <w:spacing w:line="276" w:lineRule="auto"/>
        <w:rPr>
          <w:rFonts w:ascii="Verdana" w:hAnsi="Verdana" w:cs="Arial"/>
          <w:sz w:val="20"/>
          <w:szCs w:val="20"/>
        </w:rPr>
      </w:pPr>
      <w:r w:rsidRPr="002F4A48">
        <w:rPr>
          <w:rFonts w:ascii="Verdana" w:hAnsi="Verdana" w:cs="Arial"/>
          <w:sz w:val="20"/>
          <w:szCs w:val="20"/>
        </w:rPr>
        <w:t>Ze strony Zamawiającego:</w:t>
      </w:r>
    </w:p>
    <w:p w:rsidR="00386A8C" w:rsidRPr="002F4A48" w:rsidRDefault="00386A8C" w:rsidP="00386A8C">
      <w:pPr>
        <w:pStyle w:val="Akapitzlist"/>
        <w:numPr>
          <w:ilvl w:val="0"/>
          <w:numId w:val="115"/>
        </w:numPr>
        <w:spacing w:after="200"/>
        <w:contextualSpacing/>
        <w:rPr>
          <w:rFonts w:ascii="Verdana" w:hAnsi="Verdana"/>
          <w:sz w:val="20"/>
          <w:szCs w:val="20"/>
        </w:rPr>
      </w:pPr>
      <w:r w:rsidRPr="002F4A48">
        <w:rPr>
          <w:rFonts w:ascii="Verdana" w:hAnsi="Verdana"/>
          <w:sz w:val="20"/>
          <w:szCs w:val="20"/>
        </w:rPr>
        <w:t>…………………………………………</w:t>
      </w:r>
    </w:p>
    <w:p w:rsidR="00386A8C" w:rsidRPr="002F4A48" w:rsidRDefault="00386A8C" w:rsidP="00386A8C">
      <w:pPr>
        <w:pStyle w:val="Default"/>
        <w:spacing w:line="276" w:lineRule="auto"/>
        <w:rPr>
          <w:rFonts w:ascii="Verdana" w:hAnsi="Verdana" w:cs="Arial"/>
          <w:color w:val="auto"/>
          <w:sz w:val="20"/>
          <w:szCs w:val="20"/>
        </w:rPr>
      </w:pPr>
      <w:r w:rsidRPr="002F4A48">
        <w:rPr>
          <w:rFonts w:ascii="Verdana" w:hAnsi="Verdana" w:cs="Arial"/>
          <w:color w:val="auto"/>
          <w:sz w:val="20"/>
          <w:szCs w:val="20"/>
        </w:rPr>
        <w:t>Przedmiotem odbioru w ramach Umowy nr……………………….… jest wykonanie prac określonych w § 1 Umowy</w:t>
      </w:r>
    </w:p>
    <w:p w:rsidR="00386A8C" w:rsidRPr="002F4A48" w:rsidRDefault="00386A8C" w:rsidP="00386A8C">
      <w:pPr>
        <w:pStyle w:val="Default"/>
        <w:spacing w:line="276" w:lineRule="auto"/>
        <w:rPr>
          <w:rFonts w:ascii="Verdana" w:hAnsi="Verdana" w:cs="Arial"/>
          <w:color w:val="auto"/>
          <w:sz w:val="20"/>
          <w:szCs w:val="20"/>
        </w:rPr>
      </w:pPr>
    </w:p>
    <w:p w:rsidR="00386A8C" w:rsidRPr="002F4A48" w:rsidRDefault="00386A8C" w:rsidP="00386A8C">
      <w:pPr>
        <w:pStyle w:val="Default"/>
        <w:spacing w:line="276" w:lineRule="auto"/>
        <w:rPr>
          <w:rFonts w:ascii="Verdana" w:hAnsi="Verdana" w:cs="Arial"/>
          <w:color w:val="auto"/>
          <w:sz w:val="20"/>
          <w:szCs w:val="20"/>
        </w:rPr>
      </w:pPr>
      <w:r w:rsidRPr="002F4A48">
        <w:rPr>
          <w:rFonts w:ascii="Verdana" w:hAnsi="Verdana" w:cs="Arial"/>
          <w:color w:val="auto"/>
          <w:sz w:val="20"/>
          <w:szCs w:val="20"/>
        </w:rPr>
        <w:t xml:space="preserve">Potwierdzenie kompletności przedmiotu Umowy: </w:t>
      </w:r>
    </w:p>
    <w:p w:rsidR="00386A8C" w:rsidRPr="002F4A48" w:rsidRDefault="00386A8C" w:rsidP="00386A8C">
      <w:pPr>
        <w:pStyle w:val="Default"/>
        <w:numPr>
          <w:ilvl w:val="0"/>
          <w:numId w:val="116"/>
        </w:numPr>
        <w:adjustRightInd w:val="0"/>
        <w:spacing w:line="276" w:lineRule="auto"/>
        <w:ind w:left="720" w:hanging="360"/>
        <w:rPr>
          <w:rFonts w:ascii="Verdana" w:hAnsi="Verdana" w:cs="Arial"/>
          <w:color w:val="auto"/>
          <w:sz w:val="20"/>
          <w:szCs w:val="20"/>
        </w:rPr>
      </w:pPr>
      <w:r w:rsidRPr="002F4A48">
        <w:rPr>
          <w:rFonts w:ascii="Verdana" w:hAnsi="Verdana" w:cs="Arial"/>
          <w:color w:val="auto"/>
          <w:sz w:val="20"/>
          <w:szCs w:val="20"/>
        </w:rPr>
        <w:t xml:space="preserve">Tak* </w:t>
      </w:r>
    </w:p>
    <w:p w:rsidR="00386A8C" w:rsidRPr="002F4A48" w:rsidRDefault="00386A8C" w:rsidP="00386A8C">
      <w:pPr>
        <w:pStyle w:val="Default"/>
        <w:numPr>
          <w:ilvl w:val="0"/>
          <w:numId w:val="116"/>
        </w:numPr>
        <w:adjustRightInd w:val="0"/>
        <w:spacing w:line="276" w:lineRule="auto"/>
        <w:ind w:left="720" w:hanging="360"/>
        <w:rPr>
          <w:rFonts w:ascii="Verdana" w:hAnsi="Verdana" w:cs="Arial"/>
          <w:color w:val="auto"/>
          <w:sz w:val="20"/>
          <w:szCs w:val="20"/>
        </w:rPr>
      </w:pPr>
      <w:r w:rsidRPr="002F4A48">
        <w:rPr>
          <w:rFonts w:ascii="Verdana" w:hAnsi="Verdana" w:cs="Arial"/>
          <w:color w:val="auto"/>
          <w:sz w:val="20"/>
          <w:szCs w:val="20"/>
        </w:rPr>
        <w:t xml:space="preserve">Nie* – zastrzeżenia </w:t>
      </w:r>
    </w:p>
    <w:p w:rsidR="00386A8C" w:rsidRPr="002F4A48" w:rsidRDefault="00386A8C" w:rsidP="00386A8C">
      <w:pPr>
        <w:pStyle w:val="Default"/>
        <w:spacing w:line="276" w:lineRule="auto"/>
        <w:ind w:firstLine="708"/>
        <w:rPr>
          <w:rFonts w:ascii="Verdana" w:hAnsi="Verdana" w:cs="Arial"/>
          <w:color w:val="auto"/>
          <w:sz w:val="20"/>
          <w:szCs w:val="20"/>
        </w:rPr>
      </w:pPr>
      <w:r w:rsidRPr="002F4A48">
        <w:rPr>
          <w:rFonts w:ascii="Verdana" w:hAnsi="Verdana" w:cs="Arial"/>
          <w:color w:val="auto"/>
          <w:sz w:val="20"/>
          <w:szCs w:val="20"/>
        </w:rPr>
        <w:t xml:space="preserve">…………………………………………………………………………………………… </w:t>
      </w:r>
    </w:p>
    <w:p w:rsidR="00386A8C" w:rsidRPr="002F4A48" w:rsidRDefault="00386A8C" w:rsidP="00386A8C">
      <w:pPr>
        <w:pStyle w:val="Default"/>
        <w:numPr>
          <w:ilvl w:val="0"/>
          <w:numId w:val="116"/>
        </w:numPr>
        <w:adjustRightInd w:val="0"/>
        <w:spacing w:line="276" w:lineRule="auto"/>
        <w:ind w:left="720" w:hanging="360"/>
        <w:rPr>
          <w:rFonts w:ascii="Verdana" w:hAnsi="Verdana" w:cs="Arial"/>
          <w:color w:val="auto"/>
          <w:sz w:val="20"/>
          <w:szCs w:val="20"/>
        </w:rPr>
      </w:pPr>
    </w:p>
    <w:p w:rsidR="00386A8C" w:rsidRPr="002F4A48" w:rsidRDefault="00386A8C" w:rsidP="00386A8C">
      <w:pPr>
        <w:pStyle w:val="Default"/>
        <w:spacing w:line="276" w:lineRule="auto"/>
        <w:ind w:firstLine="708"/>
        <w:rPr>
          <w:rFonts w:ascii="Verdana" w:hAnsi="Verdana" w:cs="Arial"/>
          <w:color w:val="auto"/>
          <w:sz w:val="20"/>
          <w:szCs w:val="20"/>
        </w:rPr>
      </w:pPr>
      <w:r w:rsidRPr="002F4A48">
        <w:rPr>
          <w:rFonts w:ascii="Verdana" w:hAnsi="Verdana" w:cs="Arial"/>
          <w:color w:val="auto"/>
          <w:sz w:val="20"/>
          <w:szCs w:val="20"/>
        </w:rPr>
        <w:t>...…………………………………………………………………………………………</w:t>
      </w:r>
    </w:p>
    <w:p w:rsidR="00386A8C" w:rsidRPr="002F4A48" w:rsidRDefault="00386A8C" w:rsidP="00386A8C">
      <w:pPr>
        <w:pStyle w:val="Default"/>
        <w:spacing w:line="276" w:lineRule="auto"/>
        <w:rPr>
          <w:rFonts w:ascii="Verdana" w:hAnsi="Verdana" w:cs="Arial"/>
          <w:color w:val="auto"/>
          <w:sz w:val="20"/>
          <w:szCs w:val="20"/>
        </w:rPr>
      </w:pPr>
    </w:p>
    <w:p w:rsidR="00386A8C" w:rsidRPr="002F4A48" w:rsidRDefault="00386A8C" w:rsidP="00386A8C">
      <w:pPr>
        <w:pStyle w:val="Default"/>
        <w:spacing w:line="276" w:lineRule="auto"/>
        <w:rPr>
          <w:rFonts w:ascii="Verdana" w:hAnsi="Verdana" w:cs="Arial"/>
          <w:color w:val="auto"/>
          <w:sz w:val="20"/>
          <w:szCs w:val="20"/>
        </w:rPr>
      </w:pPr>
      <w:r w:rsidRPr="002F4A48">
        <w:rPr>
          <w:rFonts w:ascii="Verdana" w:hAnsi="Verdana" w:cs="Arial"/>
          <w:color w:val="auto"/>
          <w:sz w:val="20"/>
          <w:szCs w:val="20"/>
        </w:rPr>
        <w:t xml:space="preserve">Końcowy wynik odbioru: </w:t>
      </w:r>
    </w:p>
    <w:p w:rsidR="00386A8C" w:rsidRPr="002F4A48" w:rsidRDefault="00386A8C" w:rsidP="00386A8C">
      <w:pPr>
        <w:pStyle w:val="Default"/>
        <w:numPr>
          <w:ilvl w:val="0"/>
          <w:numId w:val="117"/>
        </w:numPr>
        <w:adjustRightInd w:val="0"/>
        <w:spacing w:line="276" w:lineRule="auto"/>
        <w:ind w:left="360"/>
        <w:rPr>
          <w:rFonts w:ascii="Verdana" w:hAnsi="Verdana" w:cs="Arial"/>
          <w:color w:val="auto"/>
          <w:sz w:val="20"/>
          <w:szCs w:val="20"/>
        </w:rPr>
      </w:pPr>
      <w:r w:rsidRPr="002F4A48">
        <w:rPr>
          <w:rFonts w:ascii="Verdana" w:hAnsi="Verdana" w:cs="Arial"/>
          <w:color w:val="auto"/>
          <w:sz w:val="20"/>
          <w:szCs w:val="20"/>
        </w:rPr>
        <w:t xml:space="preserve">Pozytywny* </w:t>
      </w:r>
    </w:p>
    <w:p w:rsidR="00386A8C" w:rsidRPr="002F4A48" w:rsidRDefault="00386A8C" w:rsidP="00386A8C">
      <w:pPr>
        <w:pStyle w:val="Default"/>
        <w:numPr>
          <w:ilvl w:val="0"/>
          <w:numId w:val="117"/>
        </w:numPr>
        <w:adjustRightInd w:val="0"/>
        <w:spacing w:line="276" w:lineRule="auto"/>
        <w:ind w:left="360"/>
        <w:rPr>
          <w:rFonts w:ascii="Verdana" w:hAnsi="Verdana" w:cs="Arial"/>
          <w:color w:val="auto"/>
          <w:sz w:val="20"/>
          <w:szCs w:val="20"/>
        </w:rPr>
      </w:pPr>
      <w:r w:rsidRPr="002F4A48">
        <w:rPr>
          <w:rFonts w:ascii="Verdana" w:hAnsi="Verdana" w:cs="Arial"/>
          <w:color w:val="auto"/>
          <w:sz w:val="20"/>
          <w:szCs w:val="20"/>
        </w:rPr>
        <w:t xml:space="preserve">Negatywny* – zastrzeżenia </w:t>
      </w:r>
    </w:p>
    <w:p w:rsidR="00386A8C" w:rsidRPr="002F4A48" w:rsidRDefault="00386A8C" w:rsidP="00386A8C">
      <w:pPr>
        <w:pStyle w:val="Default"/>
        <w:numPr>
          <w:ilvl w:val="3"/>
          <w:numId w:val="117"/>
        </w:numPr>
        <w:adjustRightInd w:val="0"/>
        <w:spacing w:line="276" w:lineRule="auto"/>
        <w:ind w:left="720" w:hanging="360"/>
        <w:jc w:val="right"/>
        <w:rPr>
          <w:rFonts w:ascii="Verdana" w:hAnsi="Verdana" w:cs="Arial"/>
          <w:color w:val="auto"/>
          <w:sz w:val="20"/>
          <w:szCs w:val="20"/>
        </w:rPr>
      </w:pPr>
      <w:r w:rsidRPr="002F4A48">
        <w:rPr>
          <w:rFonts w:ascii="Verdana" w:hAnsi="Verdana" w:cs="Arial"/>
          <w:color w:val="auto"/>
          <w:sz w:val="20"/>
          <w:szCs w:val="20"/>
        </w:rPr>
        <w:t xml:space="preserve">      </w:t>
      </w:r>
    </w:p>
    <w:p w:rsidR="00386A8C" w:rsidRPr="002F4A48" w:rsidRDefault="00386A8C" w:rsidP="00386A8C">
      <w:pPr>
        <w:pStyle w:val="Default"/>
        <w:numPr>
          <w:ilvl w:val="2"/>
          <w:numId w:val="117"/>
        </w:numPr>
        <w:adjustRightInd w:val="0"/>
        <w:spacing w:line="276" w:lineRule="auto"/>
        <w:ind w:left="720" w:hanging="360"/>
        <w:rPr>
          <w:rFonts w:ascii="Verdana" w:hAnsi="Verdana" w:cs="Arial"/>
          <w:color w:val="auto"/>
          <w:sz w:val="20"/>
          <w:szCs w:val="20"/>
        </w:rPr>
      </w:pPr>
      <w:r w:rsidRPr="002F4A48">
        <w:rPr>
          <w:rFonts w:ascii="Verdana" w:hAnsi="Verdana" w:cs="Arial"/>
          <w:color w:val="auto"/>
          <w:sz w:val="20"/>
          <w:szCs w:val="20"/>
        </w:rPr>
        <w:t xml:space="preserve">………………………………………………………………………………………… </w:t>
      </w:r>
    </w:p>
    <w:p w:rsidR="00386A8C" w:rsidRPr="002F4A48" w:rsidRDefault="00386A8C" w:rsidP="00386A8C">
      <w:pPr>
        <w:pStyle w:val="Default"/>
        <w:numPr>
          <w:ilvl w:val="0"/>
          <w:numId w:val="117"/>
        </w:numPr>
        <w:adjustRightInd w:val="0"/>
        <w:spacing w:line="276" w:lineRule="auto"/>
        <w:ind w:left="720" w:hanging="360"/>
        <w:jc w:val="right"/>
        <w:rPr>
          <w:rFonts w:ascii="Verdana" w:hAnsi="Verdana" w:cs="Arial"/>
          <w:color w:val="auto"/>
          <w:sz w:val="20"/>
          <w:szCs w:val="20"/>
        </w:rPr>
      </w:pPr>
    </w:p>
    <w:p w:rsidR="00386A8C" w:rsidRPr="002F4A48" w:rsidRDefault="00386A8C" w:rsidP="00386A8C">
      <w:pPr>
        <w:pStyle w:val="Default"/>
        <w:spacing w:line="276" w:lineRule="auto"/>
        <w:ind w:firstLine="708"/>
        <w:rPr>
          <w:rFonts w:ascii="Verdana" w:hAnsi="Verdana" w:cs="Arial"/>
          <w:color w:val="auto"/>
          <w:sz w:val="20"/>
          <w:szCs w:val="20"/>
        </w:rPr>
      </w:pPr>
      <w:r w:rsidRPr="002F4A48">
        <w:rPr>
          <w:rFonts w:ascii="Verdana" w:hAnsi="Verdana" w:cs="Arial"/>
          <w:color w:val="auto"/>
          <w:sz w:val="20"/>
          <w:szCs w:val="20"/>
        </w:rPr>
        <w:t>…………………………………………………………………………………………</w:t>
      </w:r>
    </w:p>
    <w:p w:rsidR="00386A8C" w:rsidRPr="002F4A48" w:rsidRDefault="00386A8C" w:rsidP="00386A8C">
      <w:pPr>
        <w:pStyle w:val="Default"/>
        <w:numPr>
          <w:ilvl w:val="0"/>
          <w:numId w:val="117"/>
        </w:numPr>
        <w:adjustRightInd w:val="0"/>
        <w:spacing w:line="276" w:lineRule="auto"/>
        <w:ind w:left="360"/>
        <w:rPr>
          <w:rFonts w:ascii="Verdana" w:hAnsi="Verdana" w:cs="Arial"/>
          <w:color w:val="auto"/>
          <w:sz w:val="20"/>
          <w:szCs w:val="20"/>
        </w:rPr>
      </w:pPr>
    </w:p>
    <w:p w:rsidR="00386A8C" w:rsidRPr="002F4A48" w:rsidRDefault="00386A8C" w:rsidP="00386A8C">
      <w:pPr>
        <w:pStyle w:val="Default"/>
        <w:spacing w:line="276" w:lineRule="auto"/>
        <w:rPr>
          <w:rFonts w:ascii="Verdana" w:hAnsi="Verdana" w:cs="Arial"/>
          <w:color w:val="auto"/>
          <w:sz w:val="20"/>
          <w:szCs w:val="20"/>
        </w:rPr>
      </w:pPr>
      <w:r w:rsidRPr="002F4A48">
        <w:rPr>
          <w:rFonts w:ascii="Verdana" w:hAnsi="Verdana" w:cs="Arial"/>
          <w:color w:val="auto"/>
          <w:sz w:val="20"/>
          <w:szCs w:val="20"/>
        </w:rPr>
        <w:t xml:space="preserve">   Podpisy: </w:t>
      </w:r>
    </w:p>
    <w:p w:rsidR="00386A8C" w:rsidRPr="002F4A48" w:rsidRDefault="00386A8C" w:rsidP="00386A8C">
      <w:pPr>
        <w:pStyle w:val="Default"/>
        <w:spacing w:line="276" w:lineRule="auto"/>
        <w:rPr>
          <w:rFonts w:ascii="Verdana" w:hAnsi="Verdana" w:cs="Arial"/>
          <w:color w:val="auto"/>
          <w:sz w:val="20"/>
          <w:szCs w:val="20"/>
        </w:rPr>
      </w:pPr>
    </w:p>
    <w:p w:rsidR="00386A8C" w:rsidRPr="002F4A48" w:rsidRDefault="00386A8C" w:rsidP="00386A8C">
      <w:pPr>
        <w:pStyle w:val="Default"/>
        <w:spacing w:line="276" w:lineRule="auto"/>
        <w:rPr>
          <w:rFonts w:ascii="Verdana" w:hAnsi="Verdana" w:cs="Arial"/>
          <w:color w:val="auto"/>
          <w:sz w:val="20"/>
          <w:szCs w:val="20"/>
        </w:rPr>
      </w:pPr>
    </w:p>
    <w:p w:rsidR="00386A8C" w:rsidRPr="002F4A48" w:rsidRDefault="00386A8C" w:rsidP="00386A8C">
      <w:pPr>
        <w:pStyle w:val="Default"/>
        <w:spacing w:line="276" w:lineRule="auto"/>
        <w:ind w:left="531" w:firstLine="39"/>
        <w:rPr>
          <w:rFonts w:ascii="Verdana" w:hAnsi="Verdana" w:cs="Arial"/>
          <w:color w:val="auto"/>
          <w:sz w:val="20"/>
          <w:szCs w:val="20"/>
        </w:rPr>
      </w:pPr>
      <w:r w:rsidRPr="002F4A48">
        <w:rPr>
          <w:rFonts w:ascii="Verdana" w:hAnsi="Verdana" w:cs="Arial"/>
          <w:color w:val="auto"/>
          <w:sz w:val="20"/>
          <w:szCs w:val="20"/>
        </w:rPr>
        <w:t xml:space="preserve">…………………………………………          </w:t>
      </w:r>
      <w:r w:rsidR="00DF31AE" w:rsidRPr="002F4A48">
        <w:rPr>
          <w:rFonts w:ascii="Verdana" w:hAnsi="Verdana" w:cs="Arial"/>
          <w:color w:val="auto"/>
          <w:sz w:val="20"/>
          <w:szCs w:val="20"/>
        </w:rPr>
        <w:t xml:space="preserve">          </w:t>
      </w:r>
      <w:r w:rsidR="00DF31AE" w:rsidRPr="002F4A48">
        <w:rPr>
          <w:rFonts w:ascii="Verdana" w:hAnsi="Verdana" w:cs="Arial"/>
          <w:color w:val="auto"/>
          <w:sz w:val="20"/>
          <w:szCs w:val="20"/>
        </w:rPr>
        <w:tab/>
      </w:r>
      <w:r w:rsidR="00DF31AE" w:rsidRPr="002F4A48">
        <w:rPr>
          <w:rFonts w:ascii="Verdana" w:hAnsi="Verdana" w:cs="Arial"/>
          <w:color w:val="auto"/>
          <w:sz w:val="20"/>
          <w:szCs w:val="20"/>
        </w:rPr>
        <w:tab/>
        <w:t xml:space="preserve"> ………………………………………</w:t>
      </w:r>
    </w:p>
    <w:p w:rsidR="00386A8C" w:rsidRPr="002F4A48" w:rsidRDefault="00DF31AE" w:rsidP="00DF31AE">
      <w:pPr>
        <w:pStyle w:val="Default"/>
        <w:spacing w:line="276" w:lineRule="auto"/>
        <w:rPr>
          <w:rFonts w:ascii="Verdana" w:hAnsi="Verdana"/>
          <w:color w:val="auto"/>
          <w:sz w:val="18"/>
          <w:szCs w:val="18"/>
        </w:rPr>
      </w:pPr>
      <w:r w:rsidRPr="002F4A48">
        <w:rPr>
          <w:rFonts w:ascii="Verdana" w:hAnsi="Verdana" w:cs="Arial"/>
          <w:color w:val="auto"/>
          <w:sz w:val="20"/>
          <w:szCs w:val="20"/>
        </w:rPr>
        <w:t xml:space="preserve">     </w:t>
      </w:r>
      <w:r w:rsidR="00386A8C" w:rsidRPr="002F4A48">
        <w:rPr>
          <w:rFonts w:ascii="Verdana" w:hAnsi="Verdana" w:cs="Arial"/>
          <w:color w:val="auto"/>
          <w:sz w:val="18"/>
          <w:szCs w:val="18"/>
        </w:rPr>
        <w:t>(Przedstawiciel Zamawiającego)</w:t>
      </w:r>
      <w:r w:rsidR="00386A8C" w:rsidRPr="002F4A48">
        <w:rPr>
          <w:rFonts w:ascii="Verdana" w:hAnsi="Verdana" w:cs="Arial"/>
          <w:color w:val="auto"/>
          <w:sz w:val="18"/>
          <w:szCs w:val="18"/>
        </w:rPr>
        <w:tab/>
      </w:r>
      <w:r w:rsidR="00386A8C" w:rsidRPr="002F4A48">
        <w:rPr>
          <w:rFonts w:ascii="Verdana" w:hAnsi="Verdana" w:cs="Arial"/>
          <w:color w:val="auto"/>
          <w:sz w:val="18"/>
          <w:szCs w:val="18"/>
        </w:rPr>
        <w:tab/>
      </w:r>
      <w:r w:rsidR="00386A8C" w:rsidRPr="002F4A48">
        <w:rPr>
          <w:rFonts w:ascii="Verdana" w:hAnsi="Verdana" w:cs="Arial"/>
          <w:color w:val="auto"/>
          <w:sz w:val="18"/>
          <w:szCs w:val="18"/>
        </w:rPr>
        <w:tab/>
      </w:r>
      <w:r w:rsidR="00386A8C" w:rsidRPr="002F4A48">
        <w:rPr>
          <w:rFonts w:ascii="Verdana" w:hAnsi="Verdana" w:cs="Arial"/>
          <w:color w:val="auto"/>
          <w:sz w:val="18"/>
          <w:szCs w:val="18"/>
        </w:rPr>
        <w:tab/>
        <w:t xml:space="preserve">(Przedstawiciel Wykonawcy) </w:t>
      </w:r>
    </w:p>
    <w:p w:rsidR="00386A8C" w:rsidRPr="002F4A48" w:rsidRDefault="00386A8C" w:rsidP="00386A8C">
      <w:pPr>
        <w:pStyle w:val="Tekstpodstawowy3"/>
        <w:spacing w:line="276" w:lineRule="auto"/>
        <w:rPr>
          <w:rFonts w:ascii="Verdana" w:hAnsi="Verdana"/>
          <w:sz w:val="20"/>
          <w:szCs w:val="20"/>
        </w:rPr>
      </w:pPr>
    </w:p>
    <w:p w:rsidR="00386A8C" w:rsidRPr="002F4A48" w:rsidRDefault="00386A8C" w:rsidP="00386A8C">
      <w:pPr>
        <w:pStyle w:val="Tekstpodstawowy3"/>
        <w:spacing w:line="276" w:lineRule="auto"/>
        <w:rPr>
          <w:rFonts w:ascii="Verdana" w:hAnsi="Verdana"/>
          <w:sz w:val="20"/>
          <w:szCs w:val="20"/>
        </w:rPr>
      </w:pPr>
    </w:p>
    <w:p w:rsidR="00386A8C" w:rsidRPr="002F4A48" w:rsidRDefault="00386A8C" w:rsidP="00386A8C">
      <w:pPr>
        <w:pStyle w:val="Tekstpodstawowy3"/>
        <w:spacing w:line="276" w:lineRule="auto"/>
        <w:rPr>
          <w:rFonts w:ascii="Verdana" w:hAnsi="Verdana"/>
          <w:sz w:val="20"/>
          <w:szCs w:val="20"/>
        </w:rPr>
      </w:pPr>
    </w:p>
    <w:p w:rsidR="00386A8C" w:rsidRPr="002F4A48" w:rsidRDefault="00386A8C" w:rsidP="00386A8C">
      <w:pPr>
        <w:spacing w:after="200" w:line="276" w:lineRule="auto"/>
        <w:rPr>
          <w:rFonts w:ascii="Verdana" w:hAnsi="Verdana"/>
          <w:sz w:val="20"/>
          <w:szCs w:val="20"/>
        </w:rPr>
      </w:pPr>
      <w:r w:rsidRPr="002F4A48">
        <w:rPr>
          <w:rFonts w:ascii="Verdana" w:hAnsi="Verdana"/>
          <w:sz w:val="20"/>
          <w:szCs w:val="20"/>
        </w:rPr>
        <w:br w:type="page"/>
      </w:r>
    </w:p>
    <w:p w:rsidR="00386A8C" w:rsidRPr="002F4A48" w:rsidRDefault="00386A8C" w:rsidP="00386A8C">
      <w:pPr>
        <w:pStyle w:val="Nagwek1"/>
        <w:tabs>
          <w:tab w:val="left" w:pos="708"/>
        </w:tabs>
        <w:spacing w:line="276" w:lineRule="auto"/>
        <w:jc w:val="center"/>
        <w:rPr>
          <w:rFonts w:ascii="Verdana" w:hAnsi="Verdana" w:cs="Arial"/>
          <w:sz w:val="20"/>
          <w:szCs w:val="20"/>
        </w:rPr>
      </w:pPr>
      <w:r w:rsidRPr="002F4A48">
        <w:rPr>
          <w:rFonts w:ascii="Verdana" w:hAnsi="Verdana" w:cs="Arial"/>
          <w:sz w:val="20"/>
          <w:szCs w:val="20"/>
        </w:rPr>
        <w:lastRenderedPageBreak/>
        <w:t>WZÓR PROTOKOŁU ODBIORU</w:t>
      </w:r>
    </w:p>
    <w:p w:rsidR="00386A8C" w:rsidRPr="002F4A48" w:rsidRDefault="00386A8C" w:rsidP="00386A8C">
      <w:pPr>
        <w:pStyle w:val="Nagwek1"/>
        <w:tabs>
          <w:tab w:val="left" w:pos="708"/>
        </w:tabs>
        <w:spacing w:line="276" w:lineRule="auto"/>
        <w:jc w:val="center"/>
        <w:rPr>
          <w:rFonts w:ascii="Verdana" w:hAnsi="Verdana" w:cs="Arial"/>
          <w:sz w:val="20"/>
          <w:szCs w:val="20"/>
        </w:rPr>
      </w:pPr>
      <w:r w:rsidRPr="002F4A48">
        <w:rPr>
          <w:rFonts w:ascii="Verdana" w:hAnsi="Verdana" w:cs="Arial"/>
          <w:sz w:val="20"/>
          <w:szCs w:val="20"/>
        </w:rPr>
        <w:t xml:space="preserve">RAPORTU WERYFIKUJĄCEGO </w:t>
      </w:r>
    </w:p>
    <w:p w:rsidR="00386A8C" w:rsidRPr="002F4A48" w:rsidRDefault="00386A8C" w:rsidP="00386A8C">
      <w:pPr>
        <w:spacing w:line="276" w:lineRule="auto"/>
        <w:rPr>
          <w:rFonts w:ascii="Verdana" w:hAnsi="Verdana" w:cs="Arial"/>
          <w:sz w:val="20"/>
          <w:szCs w:val="20"/>
        </w:rPr>
      </w:pPr>
    </w:p>
    <w:p w:rsidR="00386A8C" w:rsidRPr="002F4A48" w:rsidRDefault="00386A8C" w:rsidP="00386A8C">
      <w:pPr>
        <w:spacing w:line="276" w:lineRule="auto"/>
        <w:rPr>
          <w:rFonts w:ascii="Verdana" w:hAnsi="Verdana" w:cs="Arial"/>
          <w:sz w:val="20"/>
          <w:szCs w:val="20"/>
        </w:rPr>
      </w:pPr>
      <w:r w:rsidRPr="002F4A48">
        <w:rPr>
          <w:rFonts w:ascii="Verdana" w:hAnsi="Verdana" w:cs="Arial"/>
          <w:sz w:val="20"/>
          <w:szCs w:val="20"/>
        </w:rPr>
        <w:t xml:space="preserve">Miejsce dokonania odbioru:  </w:t>
      </w:r>
    </w:p>
    <w:p w:rsidR="00386A8C" w:rsidRPr="002F4A48" w:rsidRDefault="00386A8C" w:rsidP="00386A8C">
      <w:pPr>
        <w:spacing w:line="276" w:lineRule="auto"/>
        <w:rPr>
          <w:rFonts w:ascii="Verdana" w:hAnsi="Verdana" w:cs="Arial"/>
          <w:sz w:val="20"/>
          <w:szCs w:val="20"/>
        </w:rPr>
      </w:pPr>
    </w:p>
    <w:p w:rsidR="00386A8C" w:rsidRPr="002F4A48" w:rsidRDefault="00386A8C" w:rsidP="00386A8C">
      <w:pPr>
        <w:spacing w:line="276" w:lineRule="auto"/>
        <w:rPr>
          <w:rFonts w:ascii="Verdana" w:hAnsi="Verdana" w:cs="Arial"/>
          <w:sz w:val="20"/>
          <w:szCs w:val="20"/>
        </w:rPr>
      </w:pPr>
      <w:r w:rsidRPr="002F4A48">
        <w:rPr>
          <w:rFonts w:ascii="Verdana" w:hAnsi="Verdana" w:cs="Arial"/>
          <w:sz w:val="20"/>
          <w:szCs w:val="20"/>
        </w:rPr>
        <w:t>Data dokonania odbioru przedmiotu Umowy nr  _____ :</w:t>
      </w:r>
    </w:p>
    <w:p w:rsidR="00386A8C" w:rsidRPr="002F4A48" w:rsidRDefault="00386A8C" w:rsidP="00386A8C">
      <w:pPr>
        <w:spacing w:line="276" w:lineRule="auto"/>
        <w:rPr>
          <w:rFonts w:ascii="Verdana" w:hAnsi="Verdana" w:cs="Arial"/>
          <w:sz w:val="20"/>
          <w:szCs w:val="20"/>
        </w:rPr>
      </w:pPr>
    </w:p>
    <w:p w:rsidR="00386A8C" w:rsidRPr="002F4A48" w:rsidRDefault="00386A8C" w:rsidP="00386A8C">
      <w:pPr>
        <w:spacing w:line="276" w:lineRule="auto"/>
        <w:rPr>
          <w:rFonts w:ascii="Verdana" w:hAnsi="Verdana" w:cs="Arial"/>
          <w:sz w:val="20"/>
          <w:szCs w:val="20"/>
        </w:rPr>
      </w:pPr>
      <w:r w:rsidRPr="002F4A48">
        <w:rPr>
          <w:rFonts w:ascii="Verdana" w:hAnsi="Verdana" w:cs="Arial"/>
          <w:sz w:val="20"/>
          <w:szCs w:val="20"/>
        </w:rPr>
        <w:t xml:space="preserve">Ze strony Wykonawcy: </w:t>
      </w:r>
    </w:p>
    <w:p w:rsidR="00386A8C" w:rsidRPr="002F4A48" w:rsidRDefault="00386A8C" w:rsidP="00386A8C">
      <w:pPr>
        <w:pStyle w:val="Akapitzlist"/>
        <w:numPr>
          <w:ilvl w:val="0"/>
          <w:numId w:val="118"/>
        </w:numPr>
        <w:spacing w:after="200"/>
        <w:contextualSpacing/>
        <w:rPr>
          <w:rFonts w:ascii="Verdana" w:hAnsi="Verdana"/>
          <w:sz w:val="20"/>
          <w:szCs w:val="20"/>
        </w:rPr>
      </w:pPr>
      <w:r w:rsidRPr="002F4A48">
        <w:rPr>
          <w:rFonts w:ascii="Verdana" w:hAnsi="Verdana"/>
          <w:sz w:val="20"/>
          <w:szCs w:val="20"/>
        </w:rPr>
        <w:t>…………………………………………</w:t>
      </w:r>
      <w:r w:rsidRPr="002F4A48">
        <w:rPr>
          <w:rFonts w:ascii="Verdana" w:hAnsi="Verdana"/>
          <w:sz w:val="20"/>
          <w:szCs w:val="20"/>
        </w:rPr>
        <w:tab/>
        <w:t xml:space="preserve">         </w:t>
      </w:r>
    </w:p>
    <w:p w:rsidR="00386A8C" w:rsidRPr="002F4A48" w:rsidRDefault="00386A8C" w:rsidP="00386A8C">
      <w:pPr>
        <w:spacing w:line="276" w:lineRule="auto"/>
        <w:rPr>
          <w:rFonts w:ascii="Verdana" w:hAnsi="Verdana" w:cs="Arial"/>
          <w:sz w:val="20"/>
          <w:szCs w:val="20"/>
        </w:rPr>
      </w:pPr>
      <w:r w:rsidRPr="002F4A48">
        <w:rPr>
          <w:rFonts w:ascii="Verdana" w:hAnsi="Verdana" w:cs="Arial"/>
          <w:sz w:val="20"/>
          <w:szCs w:val="20"/>
        </w:rPr>
        <w:t>Ze strony Zamawiającego:</w:t>
      </w:r>
    </w:p>
    <w:p w:rsidR="00386A8C" w:rsidRPr="002F4A48" w:rsidRDefault="00386A8C" w:rsidP="00386A8C">
      <w:pPr>
        <w:pStyle w:val="Akapitzlist"/>
        <w:numPr>
          <w:ilvl w:val="0"/>
          <w:numId w:val="119"/>
        </w:numPr>
        <w:spacing w:after="200"/>
        <w:contextualSpacing/>
        <w:rPr>
          <w:rFonts w:ascii="Verdana" w:hAnsi="Verdana"/>
          <w:sz w:val="20"/>
          <w:szCs w:val="20"/>
        </w:rPr>
      </w:pPr>
      <w:r w:rsidRPr="002F4A48">
        <w:rPr>
          <w:rFonts w:ascii="Verdana" w:hAnsi="Verdana"/>
          <w:sz w:val="20"/>
          <w:szCs w:val="20"/>
        </w:rPr>
        <w:t>…………………………………………</w:t>
      </w:r>
    </w:p>
    <w:p w:rsidR="00386A8C" w:rsidRPr="002F4A48" w:rsidRDefault="00386A8C" w:rsidP="00386A8C">
      <w:pPr>
        <w:pStyle w:val="Default"/>
        <w:spacing w:line="276" w:lineRule="auto"/>
        <w:rPr>
          <w:rFonts w:ascii="Verdana" w:hAnsi="Verdana" w:cs="Arial"/>
          <w:color w:val="auto"/>
          <w:sz w:val="20"/>
          <w:szCs w:val="20"/>
        </w:rPr>
      </w:pPr>
      <w:r w:rsidRPr="002F4A48">
        <w:rPr>
          <w:rFonts w:ascii="Verdana" w:hAnsi="Verdana" w:cs="Arial"/>
          <w:color w:val="auto"/>
          <w:sz w:val="20"/>
          <w:szCs w:val="20"/>
        </w:rPr>
        <w:t>Przedmiotem odbioru w ramach Umowy nr……………………….… jest wykonanie prac określonych w § 1 Umowy</w:t>
      </w:r>
    </w:p>
    <w:p w:rsidR="00386A8C" w:rsidRPr="002F4A48" w:rsidRDefault="00386A8C" w:rsidP="00386A8C">
      <w:pPr>
        <w:pStyle w:val="Default"/>
        <w:spacing w:line="276" w:lineRule="auto"/>
        <w:rPr>
          <w:rFonts w:ascii="Verdana" w:hAnsi="Verdana" w:cs="Arial"/>
          <w:color w:val="auto"/>
          <w:sz w:val="20"/>
          <w:szCs w:val="20"/>
        </w:rPr>
      </w:pPr>
    </w:p>
    <w:p w:rsidR="00386A8C" w:rsidRPr="002F4A48" w:rsidRDefault="00386A8C" w:rsidP="00386A8C">
      <w:pPr>
        <w:pStyle w:val="Default"/>
        <w:spacing w:line="276" w:lineRule="auto"/>
        <w:rPr>
          <w:rFonts w:ascii="Verdana" w:hAnsi="Verdana" w:cs="Arial"/>
          <w:color w:val="auto"/>
          <w:sz w:val="20"/>
          <w:szCs w:val="20"/>
        </w:rPr>
      </w:pPr>
      <w:r w:rsidRPr="002F4A48">
        <w:rPr>
          <w:rFonts w:ascii="Verdana" w:hAnsi="Verdana" w:cs="Arial"/>
          <w:color w:val="auto"/>
          <w:sz w:val="20"/>
          <w:szCs w:val="20"/>
        </w:rPr>
        <w:t xml:space="preserve">Potwierdzenie kompletności przedmiotu Umowy: </w:t>
      </w:r>
    </w:p>
    <w:p w:rsidR="00386A8C" w:rsidRPr="002F4A48" w:rsidRDefault="00386A8C" w:rsidP="00386A8C">
      <w:pPr>
        <w:pStyle w:val="Default"/>
        <w:numPr>
          <w:ilvl w:val="0"/>
          <w:numId w:val="116"/>
        </w:numPr>
        <w:adjustRightInd w:val="0"/>
        <w:spacing w:line="276" w:lineRule="auto"/>
        <w:ind w:left="720" w:hanging="360"/>
        <w:rPr>
          <w:rFonts w:ascii="Verdana" w:hAnsi="Verdana" w:cs="Arial"/>
          <w:color w:val="auto"/>
          <w:sz w:val="20"/>
          <w:szCs w:val="20"/>
        </w:rPr>
      </w:pPr>
      <w:r w:rsidRPr="002F4A48">
        <w:rPr>
          <w:rFonts w:ascii="Verdana" w:hAnsi="Verdana" w:cs="Arial"/>
          <w:color w:val="auto"/>
          <w:sz w:val="20"/>
          <w:szCs w:val="20"/>
        </w:rPr>
        <w:t xml:space="preserve">Tak* </w:t>
      </w:r>
    </w:p>
    <w:p w:rsidR="00386A8C" w:rsidRPr="002F4A48" w:rsidRDefault="00386A8C" w:rsidP="00386A8C">
      <w:pPr>
        <w:pStyle w:val="Default"/>
        <w:numPr>
          <w:ilvl w:val="0"/>
          <w:numId w:val="116"/>
        </w:numPr>
        <w:adjustRightInd w:val="0"/>
        <w:spacing w:line="276" w:lineRule="auto"/>
        <w:ind w:left="720" w:hanging="360"/>
        <w:rPr>
          <w:rFonts w:ascii="Verdana" w:hAnsi="Verdana" w:cs="Arial"/>
          <w:color w:val="auto"/>
          <w:sz w:val="20"/>
          <w:szCs w:val="20"/>
        </w:rPr>
      </w:pPr>
      <w:r w:rsidRPr="002F4A48">
        <w:rPr>
          <w:rFonts w:ascii="Verdana" w:hAnsi="Verdana" w:cs="Arial"/>
          <w:color w:val="auto"/>
          <w:sz w:val="20"/>
          <w:szCs w:val="20"/>
        </w:rPr>
        <w:t xml:space="preserve">Nie* – zastrzeżenia </w:t>
      </w:r>
    </w:p>
    <w:p w:rsidR="00386A8C" w:rsidRPr="002F4A48" w:rsidRDefault="00386A8C" w:rsidP="00386A8C">
      <w:pPr>
        <w:pStyle w:val="Default"/>
        <w:spacing w:line="276" w:lineRule="auto"/>
        <w:ind w:firstLine="708"/>
        <w:rPr>
          <w:rFonts w:ascii="Verdana" w:hAnsi="Verdana" w:cs="Arial"/>
          <w:color w:val="auto"/>
          <w:sz w:val="20"/>
          <w:szCs w:val="20"/>
        </w:rPr>
      </w:pPr>
      <w:r w:rsidRPr="002F4A48">
        <w:rPr>
          <w:rFonts w:ascii="Verdana" w:hAnsi="Verdana" w:cs="Arial"/>
          <w:color w:val="auto"/>
          <w:sz w:val="20"/>
          <w:szCs w:val="20"/>
        </w:rPr>
        <w:t xml:space="preserve">…………………………………………………………………………………………… </w:t>
      </w:r>
    </w:p>
    <w:p w:rsidR="00386A8C" w:rsidRPr="002F4A48" w:rsidRDefault="00386A8C" w:rsidP="00386A8C">
      <w:pPr>
        <w:pStyle w:val="Default"/>
        <w:numPr>
          <w:ilvl w:val="0"/>
          <w:numId w:val="116"/>
        </w:numPr>
        <w:adjustRightInd w:val="0"/>
        <w:spacing w:line="276" w:lineRule="auto"/>
        <w:ind w:left="720" w:hanging="360"/>
        <w:rPr>
          <w:rFonts w:ascii="Verdana" w:hAnsi="Verdana" w:cs="Arial"/>
          <w:color w:val="auto"/>
          <w:sz w:val="20"/>
          <w:szCs w:val="20"/>
        </w:rPr>
      </w:pPr>
    </w:p>
    <w:p w:rsidR="00386A8C" w:rsidRPr="002F4A48" w:rsidRDefault="00386A8C" w:rsidP="00386A8C">
      <w:pPr>
        <w:pStyle w:val="Default"/>
        <w:spacing w:line="276" w:lineRule="auto"/>
        <w:ind w:firstLine="708"/>
        <w:rPr>
          <w:rFonts w:ascii="Verdana" w:hAnsi="Verdana" w:cs="Arial"/>
          <w:color w:val="auto"/>
          <w:sz w:val="20"/>
          <w:szCs w:val="20"/>
        </w:rPr>
      </w:pPr>
      <w:r w:rsidRPr="002F4A48">
        <w:rPr>
          <w:rFonts w:ascii="Verdana" w:hAnsi="Verdana" w:cs="Arial"/>
          <w:color w:val="auto"/>
          <w:sz w:val="20"/>
          <w:szCs w:val="20"/>
        </w:rPr>
        <w:t>...…………………………………………………………………………………………</w:t>
      </w:r>
    </w:p>
    <w:p w:rsidR="00386A8C" w:rsidRPr="002F4A48" w:rsidRDefault="00386A8C" w:rsidP="00386A8C">
      <w:pPr>
        <w:pStyle w:val="Default"/>
        <w:spacing w:line="276" w:lineRule="auto"/>
        <w:rPr>
          <w:rFonts w:ascii="Verdana" w:hAnsi="Verdana" w:cs="Arial"/>
          <w:color w:val="auto"/>
          <w:sz w:val="20"/>
          <w:szCs w:val="20"/>
        </w:rPr>
      </w:pPr>
    </w:p>
    <w:p w:rsidR="00386A8C" w:rsidRPr="002F4A48" w:rsidRDefault="00386A8C" w:rsidP="00386A8C">
      <w:pPr>
        <w:pStyle w:val="Default"/>
        <w:spacing w:line="276" w:lineRule="auto"/>
        <w:rPr>
          <w:rFonts w:ascii="Verdana" w:hAnsi="Verdana" w:cs="Arial"/>
          <w:color w:val="auto"/>
          <w:sz w:val="20"/>
          <w:szCs w:val="20"/>
        </w:rPr>
      </w:pPr>
      <w:r w:rsidRPr="002F4A48">
        <w:rPr>
          <w:rFonts w:ascii="Verdana" w:hAnsi="Verdana" w:cs="Arial"/>
          <w:color w:val="auto"/>
          <w:sz w:val="20"/>
          <w:szCs w:val="20"/>
        </w:rPr>
        <w:t xml:space="preserve">Końcowy wynik odbioru: </w:t>
      </w:r>
    </w:p>
    <w:p w:rsidR="00386A8C" w:rsidRPr="002F4A48" w:rsidRDefault="00386A8C" w:rsidP="00386A8C">
      <w:pPr>
        <w:pStyle w:val="Default"/>
        <w:numPr>
          <w:ilvl w:val="0"/>
          <w:numId w:val="117"/>
        </w:numPr>
        <w:adjustRightInd w:val="0"/>
        <w:spacing w:line="276" w:lineRule="auto"/>
        <w:ind w:left="360"/>
        <w:rPr>
          <w:rFonts w:ascii="Verdana" w:hAnsi="Verdana" w:cs="Arial"/>
          <w:color w:val="auto"/>
          <w:sz w:val="20"/>
          <w:szCs w:val="20"/>
        </w:rPr>
      </w:pPr>
      <w:r w:rsidRPr="002F4A48">
        <w:rPr>
          <w:rFonts w:ascii="Verdana" w:hAnsi="Verdana" w:cs="Arial"/>
          <w:color w:val="auto"/>
          <w:sz w:val="20"/>
          <w:szCs w:val="20"/>
        </w:rPr>
        <w:t xml:space="preserve">Pozytywny* </w:t>
      </w:r>
    </w:p>
    <w:p w:rsidR="00386A8C" w:rsidRPr="002F4A48" w:rsidRDefault="00386A8C" w:rsidP="00386A8C">
      <w:pPr>
        <w:pStyle w:val="Default"/>
        <w:numPr>
          <w:ilvl w:val="0"/>
          <w:numId w:val="117"/>
        </w:numPr>
        <w:adjustRightInd w:val="0"/>
        <w:spacing w:line="276" w:lineRule="auto"/>
        <w:ind w:left="360"/>
        <w:rPr>
          <w:rFonts w:ascii="Verdana" w:hAnsi="Verdana" w:cs="Arial"/>
          <w:color w:val="auto"/>
          <w:sz w:val="20"/>
          <w:szCs w:val="20"/>
        </w:rPr>
      </w:pPr>
      <w:r w:rsidRPr="002F4A48">
        <w:rPr>
          <w:rFonts w:ascii="Verdana" w:hAnsi="Verdana" w:cs="Arial"/>
          <w:color w:val="auto"/>
          <w:sz w:val="20"/>
          <w:szCs w:val="20"/>
        </w:rPr>
        <w:t xml:space="preserve">Negatywny* – zastrzeżenia </w:t>
      </w:r>
    </w:p>
    <w:p w:rsidR="00386A8C" w:rsidRPr="002F4A48" w:rsidRDefault="00386A8C" w:rsidP="00386A8C">
      <w:pPr>
        <w:pStyle w:val="Default"/>
        <w:numPr>
          <w:ilvl w:val="3"/>
          <w:numId w:val="117"/>
        </w:numPr>
        <w:adjustRightInd w:val="0"/>
        <w:spacing w:line="276" w:lineRule="auto"/>
        <w:ind w:left="720" w:hanging="360"/>
        <w:jc w:val="right"/>
        <w:rPr>
          <w:rFonts w:ascii="Verdana" w:hAnsi="Verdana" w:cs="Arial"/>
          <w:color w:val="auto"/>
          <w:sz w:val="20"/>
          <w:szCs w:val="20"/>
        </w:rPr>
      </w:pPr>
      <w:r w:rsidRPr="002F4A48">
        <w:rPr>
          <w:rFonts w:ascii="Verdana" w:hAnsi="Verdana" w:cs="Arial"/>
          <w:color w:val="auto"/>
          <w:sz w:val="20"/>
          <w:szCs w:val="20"/>
        </w:rPr>
        <w:t xml:space="preserve">      </w:t>
      </w:r>
    </w:p>
    <w:p w:rsidR="00386A8C" w:rsidRPr="002F4A48" w:rsidRDefault="00386A8C" w:rsidP="00386A8C">
      <w:pPr>
        <w:pStyle w:val="Default"/>
        <w:numPr>
          <w:ilvl w:val="2"/>
          <w:numId w:val="117"/>
        </w:numPr>
        <w:adjustRightInd w:val="0"/>
        <w:spacing w:line="276" w:lineRule="auto"/>
        <w:ind w:left="720" w:hanging="360"/>
        <w:rPr>
          <w:rFonts w:ascii="Verdana" w:hAnsi="Verdana" w:cs="Arial"/>
          <w:color w:val="auto"/>
          <w:sz w:val="20"/>
          <w:szCs w:val="20"/>
        </w:rPr>
      </w:pPr>
      <w:r w:rsidRPr="002F4A48">
        <w:rPr>
          <w:rFonts w:ascii="Verdana" w:hAnsi="Verdana" w:cs="Arial"/>
          <w:color w:val="auto"/>
          <w:sz w:val="20"/>
          <w:szCs w:val="20"/>
        </w:rPr>
        <w:t xml:space="preserve">………………………………………………………………………………………… </w:t>
      </w:r>
    </w:p>
    <w:p w:rsidR="00386A8C" w:rsidRPr="002F4A48" w:rsidRDefault="00386A8C" w:rsidP="00386A8C">
      <w:pPr>
        <w:pStyle w:val="Default"/>
        <w:numPr>
          <w:ilvl w:val="0"/>
          <w:numId w:val="117"/>
        </w:numPr>
        <w:adjustRightInd w:val="0"/>
        <w:spacing w:line="276" w:lineRule="auto"/>
        <w:ind w:left="720" w:hanging="360"/>
        <w:jc w:val="right"/>
        <w:rPr>
          <w:rFonts w:ascii="Verdana" w:hAnsi="Verdana" w:cs="Arial"/>
          <w:color w:val="auto"/>
          <w:sz w:val="20"/>
          <w:szCs w:val="20"/>
        </w:rPr>
      </w:pPr>
    </w:p>
    <w:p w:rsidR="00386A8C" w:rsidRPr="002F4A48" w:rsidRDefault="00386A8C" w:rsidP="00386A8C">
      <w:pPr>
        <w:pStyle w:val="Default"/>
        <w:spacing w:line="276" w:lineRule="auto"/>
        <w:ind w:firstLine="708"/>
        <w:rPr>
          <w:rFonts w:ascii="Verdana" w:hAnsi="Verdana" w:cs="Arial"/>
          <w:color w:val="auto"/>
          <w:sz w:val="20"/>
          <w:szCs w:val="20"/>
        </w:rPr>
      </w:pPr>
      <w:r w:rsidRPr="002F4A48">
        <w:rPr>
          <w:rFonts w:ascii="Verdana" w:hAnsi="Verdana" w:cs="Arial"/>
          <w:color w:val="auto"/>
          <w:sz w:val="20"/>
          <w:szCs w:val="20"/>
        </w:rPr>
        <w:t>…………………………………………………………………………………………</w:t>
      </w:r>
    </w:p>
    <w:p w:rsidR="00386A8C" w:rsidRPr="002F4A48" w:rsidRDefault="00386A8C" w:rsidP="00386A8C">
      <w:pPr>
        <w:pStyle w:val="Default"/>
        <w:numPr>
          <w:ilvl w:val="0"/>
          <w:numId w:val="117"/>
        </w:numPr>
        <w:adjustRightInd w:val="0"/>
        <w:spacing w:line="276" w:lineRule="auto"/>
        <w:ind w:left="360"/>
        <w:rPr>
          <w:rFonts w:ascii="Verdana" w:hAnsi="Verdana" w:cs="Arial"/>
          <w:color w:val="auto"/>
          <w:sz w:val="20"/>
          <w:szCs w:val="20"/>
        </w:rPr>
      </w:pPr>
    </w:p>
    <w:p w:rsidR="00386A8C" w:rsidRPr="002F4A48" w:rsidRDefault="00386A8C" w:rsidP="00386A8C">
      <w:pPr>
        <w:pStyle w:val="Default"/>
        <w:spacing w:line="276" w:lineRule="auto"/>
        <w:rPr>
          <w:rFonts w:ascii="Verdana" w:hAnsi="Verdana" w:cs="Arial"/>
          <w:color w:val="auto"/>
          <w:sz w:val="20"/>
          <w:szCs w:val="20"/>
        </w:rPr>
      </w:pPr>
      <w:r w:rsidRPr="002F4A48">
        <w:rPr>
          <w:rFonts w:ascii="Verdana" w:hAnsi="Verdana" w:cs="Arial"/>
          <w:color w:val="auto"/>
          <w:sz w:val="20"/>
          <w:szCs w:val="20"/>
        </w:rPr>
        <w:t xml:space="preserve">   Podpisy: </w:t>
      </w:r>
    </w:p>
    <w:p w:rsidR="00386A8C" w:rsidRPr="002F4A48" w:rsidRDefault="00386A8C" w:rsidP="00386A8C">
      <w:pPr>
        <w:pStyle w:val="Default"/>
        <w:spacing w:line="276" w:lineRule="auto"/>
        <w:rPr>
          <w:rFonts w:ascii="Verdana" w:hAnsi="Verdana" w:cs="Arial"/>
          <w:color w:val="auto"/>
          <w:sz w:val="20"/>
          <w:szCs w:val="20"/>
        </w:rPr>
      </w:pPr>
    </w:p>
    <w:p w:rsidR="00386A8C" w:rsidRPr="002F4A48" w:rsidRDefault="00386A8C" w:rsidP="00386A8C">
      <w:pPr>
        <w:pStyle w:val="Default"/>
        <w:spacing w:line="276" w:lineRule="auto"/>
        <w:rPr>
          <w:rFonts w:ascii="Verdana" w:hAnsi="Verdana" w:cs="Arial"/>
          <w:color w:val="auto"/>
          <w:sz w:val="20"/>
          <w:szCs w:val="20"/>
        </w:rPr>
      </w:pPr>
    </w:p>
    <w:p w:rsidR="00DF31AE" w:rsidRPr="002F4A48" w:rsidRDefault="00DF31AE" w:rsidP="00DF31AE">
      <w:pPr>
        <w:pStyle w:val="Default"/>
        <w:spacing w:line="276" w:lineRule="auto"/>
        <w:ind w:left="531" w:firstLine="39"/>
        <w:rPr>
          <w:rFonts w:ascii="Verdana" w:hAnsi="Verdana" w:cs="Arial"/>
          <w:color w:val="auto"/>
          <w:sz w:val="20"/>
          <w:szCs w:val="20"/>
        </w:rPr>
      </w:pPr>
      <w:r w:rsidRPr="002F4A48">
        <w:rPr>
          <w:rFonts w:ascii="Verdana" w:hAnsi="Verdana" w:cs="Arial"/>
          <w:color w:val="auto"/>
          <w:sz w:val="20"/>
          <w:szCs w:val="20"/>
        </w:rPr>
        <w:t xml:space="preserve">…………………………………………                    </w:t>
      </w:r>
      <w:r w:rsidRPr="002F4A48">
        <w:rPr>
          <w:rFonts w:ascii="Verdana" w:hAnsi="Verdana" w:cs="Arial"/>
          <w:color w:val="auto"/>
          <w:sz w:val="20"/>
          <w:szCs w:val="20"/>
        </w:rPr>
        <w:tab/>
      </w:r>
      <w:r w:rsidRPr="002F4A48">
        <w:rPr>
          <w:rFonts w:ascii="Verdana" w:hAnsi="Verdana" w:cs="Arial"/>
          <w:color w:val="auto"/>
          <w:sz w:val="20"/>
          <w:szCs w:val="20"/>
        </w:rPr>
        <w:tab/>
        <w:t xml:space="preserve"> ………………………………………</w:t>
      </w:r>
    </w:p>
    <w:p w:rsidR="00DF31AE" w:rsidRPr="002F4A48" w:rsidRDefault="00DF31AE" w:rsidP="00DF31AE">
      <w:pPr>
        <w:pStyle w:val="Default"/>
        <w:spacing w:line="276" w:lineRule="auto"/>
        <w:rPr>
          <w:rFonts w:ascii="Verdana" w:hAnsi="Verdana"/>
          <w:color w:val="auto"/>
          <w:sz w:val="18"/>
          <w:szCs w:val="18"/>
        </w:rPr>
      </w:pPr>
      <w:r w:rsidRPr="002F4A48">
        <w:rPr>
          <w:rFonts w:ascii="Verdana" w:hAnsi="Verdana" w:cs="Arial"/>
          <w:color w:val="auto"/>
          <w:sz w:val="20"/>
          <w:szCs w:val="20"/>
        </w:rPr>
        <w:t xml:space="preserve">     </w:t>
      </w:r>
      <w:r w:rsidRPr="002F4A48">
        <w:rPr>
          <w:rFonts w:ascii="Verdana" w:hAnsi="Verdana" w:cs="Arial"/>
          <w:color w:val="auto"/>
          <w:sz w:val="18"/>
          <w:szCs w:val="18"/>
        </w:rPr>
        <w:t>(Przedstawiciel Zamawiającego)</w:t>
      </w:r>
      <w:r w:rsidRPr="002F4A48">
        <w:rPr>
          <w:rFonts w:ascii="Verdana" w:hAnsi="Verdana" w:cs="Arial"/>
          <w:color w:val="auto"/>
          <w:sz w:val="18"/>
          <w:szCs w:val="18"/>
        </w:rPr>
        <w:tab/>
      </w:r>
      <w:r w:rsidRPr="002F4A48">
        <w:rPr>
          <w:rFonts w:ascii="Verdana" w:hAnsi="Verdana" w:cs="Arial"/>
          <w:color w:val="auto"/>
          <w:sz w:val="18"/>
          <w:szCs w:val="18"/>
        </w:rPr>
        <w:tab/>
      </w:r>
      <w:r w:rsidRPr="002F4A48">
        <w:rPr>
          <w:rFonts w:ascii="Verdana" w:hAnsi="Verdana" w:cs="Arial"/>
          <w:color w:val="auto"/>
          <w:sz w:val="18"/>
          <w:szCs w:val="18"/>
        </w:rPr>
        <w:tab/>
      </w:r>
      <w:r w:rsidRPr="002F4A48">
        <w:rPr>
          <w:rFonts w:ascii="Verdana" w:hAnsi="Verdana" w:cs="Arial"/>
          <w:color w:val="auto"/>
          <w:sz w:val="18"/>
          <w:szCs w:val="18"/>
        </w:rPr>
        <w:tab/>
        <w:t xml:space="preserve">(Przedstawiciel Wykonawcy) </w:t>
      </w:r>
    </w:p>
    <w:p w:rsidR="00386A8C" w:rsidRPr="002F4A48" w:rsidRDefault="00386A8C" w:rsidP="00386A8C">
      <w:pPr>
        <w:pStyle w:val="Tekstpodstawowy3"/>
        <w:spacing w:line="276" w:lineRule="auto"/>
        <w:rPr>
          <w:rFonts w:asciiTheme="minorHAnsi" w:hAnsiTheme="minorHAnsi"/>
          <w:sz w:val="22"/>
          <w:szCs w:val="22"/>
        </w:rPr>
      </w:pPr>
    </w:p>
    <w:p w:rsidR="00386A8C" w:rsidRPr="002F4A48" w:rsidRDefault="00386A8C" w:rsidP="00386A8C">
      <w:pPr>
        <w:pStyle w:val="Tekstpodstawowy3"/>
        <w:spacing w:line="276" w:lineRule="auto"/>
        <w:rPr>
          <w:rFonts w:asciiTheme="minorHAnsi" w:hAnsiTheme="minorHAnsi"/>
          <w:sz w:val="22"/>
          <w:szCs w:val="22"/>
        </w:rPr>
      </w:pPr>
    </w:p>
    <w:p w:rsidR="00386A8C" w:rsidRPr="002F4A48" w:rsidRDefault="00386A8C" w:rsidP="00FE7939">
      <w:pPr>
        <w:spacing w:after="120"/>
        <w:jc w:val="center"/>
        <w:rPr>
          <w:rFonts w:ascii="Calibri" w:eastAsia="Calibri" w:hAnsi="Calibri" w:cs="Calibri"/>
          <w:b/>
          <w:sz w:val="20"/>
          <w:szCs w:val="20"/>
          <w:lang w:eastAsia="en-US"/>
        </w:rPr>
      </w:pPr>
    </w:p>
    <w:p w:rsidR="00284648" w:rsidRPr="002F4A48" w:rsidRDefault="00284648" w:rsidP="00FE7939">
      <w:pPr>
        <w:spacing w:after="120"/>
        <w:jc w:val="center"/>
        <w:rPr>
          <w:rFonts w:ascii="Calibri" w:eastAsia="Calibri" w:hAnsi="Calibri" w:cs="Calibri"/>
          <w:b/>
          <w:sz w:val="20"/>
          <w:szCs w:val="20"/>
          <w:lang w:eastAsia="en-US"/>
        </w:rPr>
      </w:pPr>
    </w:p>
    <w:p w:rsidR="00284648" w:rsidRPr="002F4A48" w:rsidRDefault="00284648" w:rsidP="00FE7939">
      <w:pPr>
        <w:spacing w:after="120"/>
        <w:jc w:val="center"/>
        <w:rPr>
          <w:rFonts w:ascii="Calibri" w:eastAsia="Calibri" w:hAnsi="Calibri" w:cs="Calibri"/>
          <w:b/>
          <w:sz w:val="20"/>
          <w:szCs w:val="20"/>
          <w:lang w:eastAsia="en-US"/>
        </w:rPr>
      </w:pPr>
    </w:p>
    <w:p w:rsidR="00284648" w:rsidRPr="002F4A48" w:rsidRDefault="00284648" w:rsidP="00FE7939">
      <w:pPr>
        <w:spacing w:after="120"/>
        <w:jc w:val="center"/>
        <w:rPr>
          <w:rFonts w:ascii="Calibri" w:eastAsia="Calibri" w:hAnsi="Calibri" w:cs="Calibri"/>
          <w:b/>
          <w:sz w:val="20"/>
          <w:szCs w:val="20"/>
          <w:lang w:eastAsia="en-US"/>
        </w:rPr>
      </w:pPr>
    </w:p>
    <w:p w:rsidR="00284648" w:rsidRPr="002F4A48" w:rsidRDefault="00284648" w:rsidP="00FE7939">
      <w:pPr>
        <w:spacing w:after="120"/>
        <w:jc w:val="center"/>
        <w:rPr>
          <w:rFonts w:ascii="Calibri" w:eastAsia="Calibri" w:hAnsi="Calibri" w:cs="Calibri"/>
          <w:b/>
          <w:sz w:val="20"/>
          <w:szCs w:val="20"/>
          <w:lang w:eastAsia="en-US"/>
        </w:rPr>
      </w:pPr>
    </w:p>
    <w:p w:rsidR="00DF31AE" w:rsidRPr="002F4A48" w:rsidRDefault="00DF31AE" w:rsidP="00FE7939">
      <w:pPr>
        <w:spacing w:after="120"/>
        <w:jc w:val="center"/>
        <w:rPr>
          <w:rFonts w:ascii="Calibri" w:eastAsia="Calibri" w:hAnsi="Calibri" w:cs="Calibri"/>
          <w:b/>
          <w:sz w:val="20"/>
          <w:szCs w:val="20"/>
          <w:lang w:eastAsia="en-US"/>
        </w:rPr>
      </w:pPr>
    </w:p>
    <w:p w:rsidR="00DF31AE" w:rsidRPr="002F4A48" w:rsidRDefault="00DF31AE" w:rsidP="00FE7939">
      <w:pPr>
        <w:spacing w:after="120"/>
        <w:jc w:val="center"/>
        <w:rPr>
          <w:rFonts w:ascii="Calibri" w:eastAsia="Calibri" w:hAnsi="Calibri" w:cs="Calibri"/>
          <w:b/>
          <w:sz w:val="20"/>
          <w:szCs w:val="20"/>
          <w:lang w:eastAsia="en-US"/>
        </w:rPr>
      </w:pPr>
    </w:p>
    <w:p w:rsidR="00DF31AE" w:rsidRPr="002F4A48" w:rsidRDefault="00DF31AE" w:rsidP="00FE7939">
      <w:pPr>
        <w:spacing w:after="120"/>
        <w:jc w:val="center"/>
        <w:rPr>
          <w:rFonts w:ascii="Calibri" w:eastAsia="Calibri" w:hAnsi="Calibri" w:cs="Calibri"/>
          <w:b/>
          <w:sz w:val="20"/>
          <w:szCs w:val="20"/>
          <w:lang w:eastAsia="en-US"/>
        </w:rPr>
      </w:pPr>
    </w:p>
    <w:p w:rsidR="00284648" w:rsidRPr="002F4A48" w:rsidRDefault="00284648" w:rsidP="00284648">
      <w:pPr>
        <w:spacing w:before="120" w:after="120" w:line="360" w:lineRule="auto"/>
        <w:ind w:left="720" w:hanging="360"/>
        <w:contextualSpacing/>
        <w:jc w:val="both"/>
        <w:rPr>
          <w:rFonts w:ascii="Arial" w:hAnsi="Arial" w:cs="Arial"/>
          <w:sz w:val="20"/>
          <w:szCs w:val="20"/>
        </w:rPr>
      </w:pPr>
    </w:p>
    <w:p w:rsidR="00284648" w:rsidRPr="002F4A48" w:rsidRDefault="00284648" w:rsidP="00284648">
      <w:pPr>
        <w:autoSpaceDE w:val="0"/>
        <w:autoSpaceDN w:val="0"/>
        <w:adjustRightInd w:val="0"/>
        <w:spacing w:line="276" w:lineRule="auto"/>
        <w:jc w:val="right"/>
        <w:rPr>
          <w:rFonts w:ascii="Verdana" w:hAnsi="Verdana" w:cs="Arial"/>
          <w:sz w:val="20"/>
          <w:szCs w:val="20"/>
          <w:lang w:eastAsia="en-US"/>
        </w:rPr>
      </w:pPr>
      <w:r w:rsidRPr="002F4A48">
        <w:rPr>
          <w:rFonts w:ascii="Verdana" w:hAnsi="Verdana" w:cs="Arial"/>
          <w:sz w:val="20"/>
          <w:szCs w:val="20"/>
          <w:lang w:eastAsia="en-US"/>
        </w:rPr>
        <w:lastRenderedPageBreak/>
        <w:t>Załącznik nr 4 do Umowy nr  … z dnia …………………….</w:t>
      </w:r>
    </w:p>
    <w:p w:rsidR="00284648" w:rsidRPr="002F4A48" w:rsidRDefault="00284648" w:rsidP="00284648">
      <w:pPr>
        <w:jc w:val="center"/>
        <w:rPr>
          <w:rFonts w:ascii="Verdana" w:hAnsi="Verdana"/>
          <w:b/>
          <w:sz w:val="20"/>
          <w:szCs w:val="20"/>
        </w:rPr>
      </w:pPr>
    </w:p>
    <w:p w:rsidR="00284648" w:rsidRPr="002F4A48" w:rsidRDefault="00284648" w:rsidP="00284648">
      <w:pPr>
        <w:jc w:val="center"/>
        <w:rPr>
          <w:rFonts w:ascii="Verdana" w:hAnsi="Verdana"/>
          <w:b/>
          <w:sz w:val="20"/>
          <w:szCs w:val="20"/>
        </w:rPr>
      </w:pPr>
    </w:p>
    <w:p w:rsidR="00284648" w:rsidRPr="002F4A48" w:rsidRDefault="00284648" w:rsidP="00284648">
      <w:pPr>
        <w:jc w:val="center"/>
        <w:rPr>
          <w:rFonts w:ascii="Verdana" w:hAnsi="Verdana" w:cs="Arial"/>
          <w:b/>
          <w:sz w:val="20"/>
          <w:szCs w:val="20"/>
        </w:rPr>
      </w:pPr>
      <w:r w:rsidRPr="002F4A48">
        <w:rPr>
          <w:rFonts w:ascii="Verdana" w:hAnsi="Verdana" w:cs="Arial"/>
          <w:b/>
          <w:sz w:val="20"/>
          <w:szCs w:val="20"/>
        </w:rPr>
        <w:t xml:space="preserve">OŚWIADCZENIE </w:t>
      </w:r>
    </w:p>
    <w:p w:rsidR="00284648" w:rsidRPr="002F4A48" w:rsidRDefault="00284648" w:rsidP="00284648">
      <w:pPr>
        <w:jc w:val="center"/>
        <w:rPr>
          <w:rFonts w:ascii="Verdana" w:hAnsi="Verdana"/>
          <w:b/>
          <w:sz w:val="20"/>
          <w:szCs w:val="20"/>
        </w:rPr>
      </w:pPr>
      <w:r w:rsidRPr="002F4A48">
        <w:rPr>
          <w:rFonts w:ascii="Verdana" w:hAnsi="Verdana" w:cs="Arial"/>
          <w:b/>
          <w:sz w:val="20"/>
          <w:szCs w:val="20"/>
        </w:rPr>
        <w:t>OSOBY NIEBĘDĄCEJ PRACOWNIKIEM MINISTERSTWA SPRAWIEDLIWOŚCI</w:t>
      </w:r>
      <w:r w:rsidRPr="002F4A48">
        <w:rPr>
          <w:rFonts w:ascii="Verdana" w:hAnsi="Verdana"/>
          <w:b/>
          <w:sz w:val="20"/>
          <w:szCs w:val="20"/>
        </w:rPr>
        <w:t xml:space="preserve"> </w:t>
      </w:r>
    </w:p>
    <w:p w:rsidR="00284648" w:rsidRPr="002F4A48" w:rsidRDefault="00284648" w:rsidP="00284648">
      <w:pPr>
        <w:jc w:val="center"/>
        <w:rPr>
          <w:rFonts w:ascii="Verdana" w:hAnsi="Verdana"/>
          <w:b/>
          <w:i/>
          <w:sz w:val="20"/>
          <w:szCs w:val="20"/>
        </w:rPr>
      </w:pPr>
    </w:p>
    <w:p w:rsidR="00284648" w:rsidRPr="002F4A48" w:rsidRDefault="00284648" w:rsidP="00284648">
      <w:pPr>
        <w:spacing w:line="360" w:lineRule="auto"/>
        <w:jc w:val="both"/>
        <w:rPr>
          <w:rFonts w:ascii="Verdana" w:hAnsi="Verdana" w:cs="Arial"/>
          <w:sz w:val="20"/>
          <w:szCs w:val="20"/>
        </w:rPr>
      </w:pPr>
      <w:r w:rsidRPr="002F4A48">
        <w:rPr>
          <w:rFonts w:ascii="Verdana" w:hAnsi="Verdana" w:cs="Arial"/>
          <w:sz w:val="20"/>
          <w:szCs w:val="20"/>
        </w:rPr>
        <w:t>Ja niżej podpisany/a niniejszym oświadczam, że:</w:t>
      </w:r>
    </w:p>
    <w:p w:rsidR="00284648" w:rsidRPr="002F4A48" w:rsidRDefault="00284648" w:rsidP="00284648">
      <w:pPr>
        <w:numPr>
          <w:ilvl w:val="0"/>
          <w:numId w:val="120"/>
        </w:numPr>
        <w:spacing w:line="360" w:lineRule="auto"/>
        <w:jc w:val="both"/>
        <w:rPr>
          <w:rFonts w:ascii="Verdana" w:hAnsi="Verdana" w:cs="Arial"/>
          <w:sz w:val="20"/>
          <w:szCs w:val="20"/>
        </w:rPr>
      </w:pPr>
      <w:r w:rsidRPr="002F4A48">
        <w:rPr>
          <w:rFonts w:ascii="Verdana" w:hAnsi="Verdana" w:cs="Arial"/>
          <w:sz w:val="20"/>
          <w:szCs w:val="20"/>
        </w:rPr>
        <w:t>nie ujawnię</w:t>
      </w:r>
      <w:r w:rsidRPr="002F4A48">
        <w:rPr>
          <w:rFonts w:ascii="Verdana" w:hAnsi="Verdana" w:cs="Arial"/>
          <w:i/>
          <w:sz w:val="20"/>
          <w:szCs w:val="20"/>
        </w:rPr>
        <w:t xml:space="preserve"> </w:t>
      </w:r>
      <w:r w:rsidRPr="002F4A48">
        <w:rPr>
          <w:rFonts w:ascii="Verdana" w:hAnsi="Verdana" w:cs="Arial"/>
          <w:sz w:val="20"/>
          <w:szCs w:val="20"/>
        </w:rPr>
        <w:t>bez</w:t>
      </w:r>
      <w:r w:rsidRPr="002F4A48">
        <w:rPr>
          <w:rFonts w:ascii="Verdana" w:hAnsi="Verdana" w:cs="Arial"/>
          <w:i/>
          <w:sz w:val="20"/>
          <w:szCs w:val="20"/>
        </w:rPr>
        <w:t xml:space="preserve"> </w:t>
      </w:r>
      <w:r w:rsidRPr="002F4A48">
        <w:rPr>
          <w:rFonts w:ascii="Verdana" w:hAnsi="Verdana" w:cs="Arial"/>
          <w:sz w:val="20"/>
          <w:szCs w:val="20"/>
        </w:rPr>
        <w:t>stosownego upoważnienia wydanego przez Ministerstwo Sprawiedliwości, żadnych informacji, w szczególności prawnie chronionych, a także o sposobach zabezpieczenia stosowanych w Ministerstwie Sprawiedliwości, o ile wejdę w ich posiadanie, oraz nie przyczynię się do ich ujawnienia lub innych działań związanych z ich przetwarzaniem lub utratą itp. mogących spowodować szkodę dla Ministerstwa Sprawiedliwości, innych osób i podmiotów lub naruszenie przepisów prawa, w tym regulacji Ministerstwa Sprawiedliwości, zarówno w trakcie wykonywania prac w związku z zawartą przez ………………umową ………………… jak i po ich zakończeniu oraz będę przestrzegał/a wszelkich przepisów w tym zakresie;</w:t>
      </w:r>
    </w:p>
    <w:p w:rsidR="00284648" w:rsidRPr="002F4A48" w:rsidRDefault="00284648" w:rsidP="00284648">
      <w:pPr>
        <w:numPr>
          <w:ilvl w:val="0"/>
          <w:numId w:val="120"/>
        </w:numPr>
        <w:spacing w:line="360" w:lineRule="auto"/>
        <w:jc w:val="both"/>
        <w:rPr>
          <w:rFonts w:ascii="Verdana" w:hAnsi="Verdana" w:cs="Arial"/>
          <w:sz w:val="20"/>
          <w:szCs w:val="20"/>
        </w:rPr>
      </w:pPr>
      <w:r w:rsidRPr="002F4A48">
        <w:rPr>
          <w:rFonts w:ascii="Verdana" w:hAnsi="Verdana" w:cs="Arial"/>
          <w:sz w:val="20"/>
          <w:szCs w:val="20"/>
        </w:rPr>
        <w:t xml:space="preserve">zobowiązuję się nie wykraczać poza nadane mi uprawnienia oraz zobowiązuję się wykorzystywać przydzielone mi środki pracy, w tym systemy i urządzenia informatyczne, tylko do celów realizacji ww. umowy; </w:t>
      </w:r>
    </w:p>
    <w:p w:rsidR="00284648" w:rsidRPr="002F4A48" w:rsidRDefault="00284648" w:rsidP="00284648">
      <w:pPr>
        <w:numPr>
          <w:ilvl w:val="0"/>
          <w:numId w:val="120"/>
        </w:numPr>
        <w:spacing w:line="360" w:lineRule="auto"/>
        <w:jc w:val="both"/>
        <w:rPr>
          <w:rFonts w:ascii="Verdana" w:hAnsi="Verdana" w:cs="Arial"/>
          <w:sz w:val="20"/>
          <w:szCs w:val="20"/>
        </w:rPr>
      </w:pPr>
      <w:r w:rsidRPr="002F4A48">
        <w:rPr>
          <w:rFonts w:ascii="Verdana" w:hAnsi="Verdana" w:cs="Arial"/>
          <w:sz w:val="20"/>
          <w:szCs w:val="20"/>
        </w:rPr>
        <w:t>zobowiązuję się przestrzegać oraz jestem świadomy/a odpowiedzialności za naruszenie obowiązujących zasad, wynikających w szczególności z:</w:t>
      </w:r>
      <w:r w:rsidRPr="002F4A48">
        <w:rPr>
          <w:rStyle w:val="Odwoanieprzypisudolnego"/>
          <w:rFonts w:ascii="Verdana" w:hAnsi="Verdana" w:cs="Arial"/>
          <w:sz w:val="20"/>
          <w:szCs w:val="20"/>
        </w:rPr>
        <w:footnoteReference w:id="1"/>
      </w:r>
    </w:p>
    <w:p w:rsidR="00284648" w:rsidRPr="002F4A48" w:rsidRDefault="00284648" w:rsidP="00284648">
      <w:pPr>
        <w:numPr>
          <w:ilvl w:val="0"/>
          <w:numId w:val="121"/>
        </w:numPr>
        <w:tabs>
          <w:tab w:val="clear" w:pos="1800"/>
          <w:tab w:val="num" w:pos="720"/>
        </w:tabs>
        <w:spacing w:line="360" w:lineRule="auto"/>
        <w:ind w:left="720"/>
        <w:jc w:val="both"/>
        <w:rPr>
          <w:rFonts w:ascii="Verdana" w:hAnsi="Verdana" w:cs="Arial"/>
          <w:sz w:val="20"/>
          <w:szCs w:val="20"/>
        </w:rPr>
      </w:pPr>
      <w:r w:rsidRPr="002F4A48">
        <w:rPr>
          <w:rFonts w:ascii="Verdana" w:hAnsi="Verdana" w:cs="Arial"/>
          <w:sz w:val="20"/>
          <w:szCs w:val="20"/>
        </w:rPr>
        <w:t>ustawy z dnia 29 sierpnia 1997 r. o ochronie danych osobowych (</w:t>
      </w:r>
      <w:r w:rsidRPr="002F4A48">
        <w:rPr>
          <w:rFonts w:ascii="Verdana" w:hAnsi="Verdana" w:cs="Arial"/>
          <w:iCs/>
          <w:sz w:val="20"/>
          <w:szCs w:val="20"/>
        </w:rPr>
        <w:t>Dz. U. z 2016 r. poz. 922</w:t>
      </w:r>
      <w:r w:rsidRPr="002F4A48">
        <w:rPr>
          <w:rFonts w:ascii="Verdana" w:hAnsi="Verdana" w:cs="Arial"/>
          <w:sz w:val="20"/>
          <w:szCs w:val="20"/>
        </w:rPr>
        <w:t>),</w:t>
      </w:r>
    </w:p>
    <w:p w:rsidR="00284648" w:rsidRPr="002F4A48" w:rsidRDefault="00284648" w:rsidP="00284648">
      <w:pPr>
        <w:numPr>
          <w:ilvl w:val="0"/>
          <w:numId w:val="121"/>
        </w:numPr>
        <w:tabs>
          <w:tab w:val="clear" w:pos="1800"/>
          <w:tab w:val="num" w:pos="720"/>
        </w:tabs>
        <w:spacing w:line="360" w:lineRule="auto"/>
        <w:ind w:left="720"/>
        <w:jc w:val="both"/>
        <w:rPr>
          <w:rFonts w:ascii="Verdana" w:hAnsi="Verdana" w:cs="Arial"/>
          <w:sz w:val="20"/>
          <w:szCs w:val="20"/>
        </w:rPr>
      </w:pPr>
      <w:r w:rsidRPr="002F4A48">
        <w:rPr>
          <w:rFonts w:ascii="Verdana" w:hAnsi="Verdana" w:cs="Arial"/>
          <w:sz w:val="20"/>
          <w:szCs w:val="20"/>
        </w:rPr>
        <w:t>ustawy z dnia 5 sierpnia 2010 r. o ochronie informacji niejawnych (</w:t>
      </w:r>
      <w:r w:rsidRPr="002F4A48">
        <w:rPr>
          <w:rFonts w:ascii="Verdana" w:hAnsi="Verdana" w:cs="Arial"/>
          <w:iCs/>
          <w:sz w:val="20"/>
          <w:szCs w:val="20"/>
        </w:rPr>
        <w:t>Dz. U. z 2016 r. poz. 1167</w:t>
      </w:r>
      <w:r w:rsidRPr="002F4A48">
        <w:rPr>
          <w:rFonts w:ascii="Verdana" w:hAnsi="Verdana" w:cs="Arial"/>
          <w:sz w:val="20"/>
          <w:szCs w:val="20"/>
        </w:rPr>
        <w:t>),</w:t>
      </w:r>
    </w:p>
    <w:p w:rsidR="00284648" w:rsidRPr="002F4A48" w:rsidRDefault="00284648" w:rsidP="00284648">
      <w:pPr>
        <w:numPr>
          <w:ilvl w:val="0"/>
          <w:numId w:val="121"/>
        </w:numPr>
        <w:tabs>
          <w:tab w:val="clear" w:pos="1800"/>
          <w:tab w:val="num" w:pos="720"/>
        </w:tabs>
        <w:spacing w:line="360" w:lineRule="auto"/>
        <w:ind w:left="720"/>
        <w:jc w:val="both"/>
        <w:rPr>
          <w:rFonts w:ascii="Verdana" w:hAnsi="Verdana" w:cs="Arial"/>
          <w:sz w:val="20"/>
          <w:szCs w:val="20"/>
        </w:rPr>
      </w:pPr>
      <w:r w:rsidRPr="002F4A48">
        <w:rPr>
          <w:rFonts w:ascii="Verdana" w:hAnsi="Verdana" w:cs="Arial"/>
          <w:sz w:val="20"/>
          <w:szCs w:val="20"/>
        </w:rPr>
        <w:t xml:space="preserve">rozdziału XXXIII ustawy z dnia 6 czerwca 1997 r. Kodeks karny (Dz. U. z 2016 r., poz. 1137 z </w:t>
      </w:r>
      <w:proofErr w:type="spellStart"/>
      <w:r w:rsidRPr="002F4A48">
        <w:rPr>
          <w:rFonts w:ascii="Verdana" w:hAnsi="Verdana" w:cs="Arial"/>
          <w:sz w:val="20"/>
          <w:szCs w:val="20"/>
        </w:rPr>
        <w:t>późn</w:t>
      </w:r>
      <w:proofErr w:type="spellEnd"/>
      <w:r w:rsidRPr="002F4A48">
        <w:rPr>
          <w:rFonts w:ascii="Verdana" w:hAnsi="Verdana" w:cs="Arial"/>
          <w:sz w:val="20"/>
          <w:szCs w:val="20"/>
        </w:rPr>
        <w:t>. zm.).</w:t>
      </w:r>
    </w:p>
    <w:p w:rsidR="00284648" w:rsidRPr="002F4A48" w:rsidRDefault="00284648" w:rsidP="00284648">
      <w:pPr>
        <w:spacing w:line="360" w:lineRule="auto"/>
        <w:jc w:val="both"/>
        <w:rPr>
          <w:rFonts w:ascii="Verdana" w:hAnsi="Verdana" w:cs="Arial"/>
          <w:sz w:val="20"/>
          <w:szCs w:val="20"/>
        </w:rPr>
      </w:pPr>
    </w:p>
    <w:p w:rsidR="00284648" w:rsidRPr="002F4A48" w:rsidRDefault="00284648" w:rsidP="00284648">
      <w:pPr>
        <w:tabs>
          <w:tab w:val="center" w:pos="1701"/>
          <w:tab w:val="center" w:pos="4536"/>
          <w:tab w:val="center" w:pos="7371"/>
        </w:tabs>
        <w:jc w:val="both"/>
        <w:rPr>
          <w:rFonts w:ascii="Verdana" w:hAnsi="Verdana" w:cs="Arial"/>
          <w:sz w:val="20"/>
          <w:szCs w:val="20"/>
        </w:rPr>
      </w:pPr>
      <w:r w:rsidRPr="002F4A48">
        <w:rPr>
          <w:rFonts w:ascii="Verdana" w:hAnsi="Verdana" w:cs="Arial"/>
          <w:sz w:val="20"/>
          <w:szCs w:val="20"/>
        </w:rPr>
        <w:tab/>
        <w:t>____________________</w:t>
      </w:r>
      <w:r w:rsidRPr="002F4A48">
        <w:rPr>
          <w:rFonts w:ascii="Verdana" w:hAnsi="Verdana" w:cs="Arial"/>
          <w:sz w:val="20"/>
          <w:szCs w:val="20"/>
        </w:rPr>
        <w:tab/>
        <w:t>____________________</w:t>
      </w:r>
      <w:r w:rsidRPr="002F4A48">
        <w:rPr>
          <w:rFonts w:ascii="Verdana" w:hAnsi="Verdana" w:cs="Arial"/>
          <w:sz w:val="20"/>
          <w:szCs w:val="20"/>
        </w:rPr>
        <w:tab/>
        <w:t>____________________</w:t>
      </w:r>
    </w:p>
    <w:p w:rsidR="00284648" w:rsidRPr="002F4A48" w:rsidRDefault="00284648" w:rsidP="00284648">
      <w:pPr>
        <w:tabs>
          <w:tab w:val="center" w:pos="1701"/>
          <w:tab w:val="center" w:pos="4536"/>
          <w:tab w:val="center" w:pos="7371"/>
        </w:tabs>
        <w:spacing w:line="360" w:lineRule="auto"/>
        <w:jc w:val="both"/>
        <w:rPr>
          <w:rFonts w:ascii="Verdana" w:hAnsi="Verdana" w:cs="Arial"/>
          <w:sz w:val="20"/>
          <w:szCs w:val="20"/>
        </w:rPr>
      </w:pPr>
      <w:r w:rsidRPr="002F4A48">
        <w:rPr>
          <w:rFonts w:ascii="Verdana" w:hAnsi="Verdana" w:cs="Arial"/>
          <w:sz w:val="20"/>
          <w:szCs w:val="20"/>
        </w:rPr>
        <w:tab/>
        <w:t>imię i nazwisko</w:t>
      </w:r>
      <w:r w:rsidRPr="002F4A48">
        <w:rPr>
          <w:rFonts w:ascii="Verdana" w:hAnsi="Verdana" w:cs="Arial"/>
          <w:sz w:val="20"/>
          <w:szCs w:val="20"/>
        </w:rPr>
        <w:tab/>
        <w:t>seria i nr dowodu osobistego/PESEL</w:t>
      </w:r>
      <w:r w:rsidRPr="002F4A48">
        <w:rPr>
          <w:rFonts w:ascii="Verdana" w:hAnsi="Verdana" w:cs="Arial"/>
          <w:sz w:val="20"/>
          <w:szCs w:val="20"/>
        </w:rPr>
        <w:tab/>
        <w:t>podpis</w:t>
      </w:r>
    </w:p>
    <w:p w:rsidR="00284648" w:rsidRPr="002F4A48" w:rsidRDefault="00284648" w:rsidP="00284648">
      <w:pPr>
        <w:tabs>
          <w:tab w:val="center" w:pos="1701"/>
          <w:tab w:val="center" w:pos="4536"/>
          <w:tab w:val="center" w:pos="7371"/>
        </w:tabs>
        <w:jc w:val="both"/>
        <w:rPr>
          <w:rFonts w:ascii="Verdana" w:hAnsi="Verdana" w:cs="Arial"/>
          <w:sz w:val="20"/>
          <w:szCs w:val="20"/>
        </w:rPr>
      </w:pPr>
      <w:r w:rsidRPr="002F4A48">
        <w:rPr>
          <w:rFonts w:ascii="Verdana" w:hAnsi="Verdana" w:cs="Arial"/>
          <w:sz w:val="20"/>
          <w:szCs w:val="20"/>
        </w:rPr>
        <w:tab/>
      </w:r>
    </w:p>
    <w:p w:rsidR="00284648" w:rsidRPr="002F4A48" w:rsidRDefault="00284648" w:rsidP="00284648">
      <w:pPr>
        <w:tabs>
          <w:tab w:val="center" w:pos="1701"/>
          <w:tab w:val="center" w:pos="4536"/>
          <w:tab w:val="center" w:pos="7371"/>
        </w:tabs>
        <w:jc w:val="both"/>
        <w:rPr>
          <w:rFonts w:ascii="Verdana" w:hAnsi="Verdana" w:cs="Arial"/>
          <w:sz w:val="20"/>
          <w:szCs w:val="20"/>
        </w:rPr>
      </w:pPr>
      <w:r w:rsidRPr="002F4A48">
        <w:rPr>
          <w:rFonts w:ascii="Verdana" w:hAnsi="Verdana" w:cs="Arial"/>
          <w:sz w:val="20"/>
          <w:szCs w:val="20"/>
        </w:rPr>
        <w:tab/>
        <w:t>____________________</w:t>
      </w:r>
      <w:r w:rsidRPr="002F4A48">
        <w:rPr>
          <w:rFonts w:ascii="Verdana" w:hAnsi="Verdana" w:cs="Arial"/>
          <w:sz w:val="20"/>
          <w:szCs w:val="20"/>
        </w:rPr>
        <w:tab/>
        <w:t>____________________</w:t>
      </w:r>
    </w:p>
    <w:p w:rsidR="00284648" w:rsidRPr="002F4A48" w:rsidRDefault="00284648" w:rsidP="00284648">
      <w:pPr>
        <w:tabs>
          <w:tab w:val="center" w:pos="1701"/>
          <w:tab w:val="center" w:pos="4536"/>
          <w:tab w:val="center" w:pos="7371"/>
        </w:tabs>
        <w:spacing w:line="360" w:lineRule="auto"/>
        <w:jc w:val="both"/>
        <w:rPr>
          <w:rFonts w:ascii="Verdana" w:hAnsi="Verdana" w:cs="Arial"/>
          <w:sz w:val="20"/>
          <w:szCs w:val="20"/>
        </w:rPr>
      </w:pPr>
      <w:r w:rsidRPr="002F4A48">
        <w:rPr>
          <w:rFonts w:ascii="Verdana" w:hAnsi="Verdana" w:cs="Arial"/>
          <w:sz w:val="20"/>
          <w:szCs w:val="20"/>
        </w:rPr>
        <w:tab/>
        <w:t>miejscowość</w:t>
      </w:r>
      <w:r w:rsidRPr="002F4A48">
        <w:rPr>
          <w:rFonts w:ascii="Verdana" w:hAnsi="Verdana" w:cs="Arial"/>
          <w:sz w:val="20"/>
          <w:szCs w:val="20"/>
        </w:rPr>
        <w:tab/>
        <w:t>data</w:t>
      </w:r>
    </w:p>
    <w:sectPr w:rsidR="00284648" w:rsidRPr="002F4A48" w:rsidSect="00CA4C0C">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1C3" w:rsidRDefault="00DF41C3" w:rsidP="00BE245A">
      <w:r>
        <w:separator/>
      </w:r>
    </w:p>
  </w:endnote>
  <w:endnote w:type="continuationSeparator" w:id="0">
    <w:p w:rsidR="00DF41C3" w:rsidRDefault="00DF41C3"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IBMLogo">
    <w:panose1 w:val="00000000000000000000"/>
    <w:charset w:val="00"/>
    <w:family w:val="decorative"/>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Arial Unicode MS"/>
    <w:charset w:val="80"/>
    <w:family w:val="auto"/>
    <w:pitch w:val="variable"/>
  </w:font>
  <w:font w:name="Candara">
    <w:panose1 w:val="020E0502030303020204"/>
    <w:charset w:val="EE"/>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Rage Italic">
    <w:panose1 w:val="03070502040507070304"/>
    <w:charset w:val="00"/>
    <w:family w:val="script"/>
    <w:pitch w:val="variable"/>
    <w:sig w:usb0="00000003" w:usb1="00000000" w:usb2="00000000" w:usb3="00000000" w:csb0="00000001"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9843700"/>
      <w:docPartObj>
        <w:docPartGallery w:val="Page Numbers (Bottom of Page)"/>
        <w:docPartUnique/>
      </w:docPartObj>
    </w:sdtPr>
    <w:sdtEndPr/>
    <w:sdtContent>
      <w:p w:rsidR="00DF41C3" w:rsidRDefault="00DF41C3">
        <w:pPr>
          <w:pStyle w:val="Stopka"/>
          <w:jc w:val="right"/>
        </w:pPr>
        <w:r w:rsidRPr="00160BF3">
          <w:rPr>
            <w:rFonts w:ascii="Arial" w:hAnsi="Arial" w:cs="Arial"/>
          </w:rPr>
          <w:fldChar w:fldCharType="begin"/>
        </w:r>
        <w:r w:rsidRPr="00160BF3">
          <w:rPr>
            <w:rFonts w:ascii="Arial" w:hAnsi="Arial" w:cs="Arial"/>
          </w:rPr>
          <w:instrText>PAGE   \* MERGEFORMAT</w:instrText>
        </w:r>
        <w:r w:rsidRPr="00160BF3">
          <w:rPr>
            <w:rFonts w:ascii="Arial" w:hAnsi="Arial" w:cs="Arial"/>
          </w:rPr>
          <w:fldChar w:fldCharType="separate"/>
        </w:r>
        <w:r w:rsidR="008A0AFE">
          <w:rPr>
            <w:rFonts w:ascii="Arial" w:hAnsi="Arial" w:cs="Arial"/>
            <w:noProof/>
          </w:rPr>
          <w:t>21</w:t>
        </w:r>
        <w:r w:rsidRPr="00160BF3">
          <w:rPr>
            <w:rFonts w:ascii="Arial" w:hAnsi="Arial" w:cs="Arial"/>
          </w:rPr>
          <w:fldChar w:fldCharType="end"/>
        </w:r>
      </w:p>
    </w:sdtContent>
  </w:sdt>
  <w:p w:rsidR="00DF41C3" w:rsidRDefault="00DF41C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397463"/>
      <w:docPartObj>
        <w:docPartGallery w:val="Page Numbers (Bottom of Page)"/>
        <w:docPartUnique/>
      </w:docPartObj>
    </w:sdtPr>
    <w:sdtEndPr/>
    <w:sdtContent>
      <w:p w:rsidR="00DF41C3" w:rsidRDefault="00DF41C3">
        <w:pPr>
          <w:pStyle w:val="Stopka"/>
          <w:jc w:val="right"/>
        </w:pPr>
        <w:r>
          <w:fldChar w:fldCharType="begin"/>
        </w:r>
        <w:r>
          <w:instrText>PAGE   \* MERGEFORMAT</w:instrText>
        </w:r>
        <w:r>
          <w:fldChar w:fldCharType="separate"/>
        </w:r>
        <w:r w:rsidR="008A0AFE">
          <w:rPr>
            <w:noProof/>
          </w:rPr>
          <w:t>24</w:t>
        </w:r>
        <w:r>
          <w:fldChar w:fldCharType="end"/>
        </w:r>
      </w:p>
    </w:sdtContent>
  </w:sdt>
  <w:p w:rsidR="00DF41C3" w:rsidRDefault="00DF41C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8963827"/>
      <w:docPartObj>
        <w:docPartGallery w:val="Page Numbers (Bottom of Page)"/>
        <w:docPartUnique/>
      </w:docPartObj>
    </w:sdtPr>
    <w:sdtEndPr/>
    <w:sdtContent>
      <w:p w:rsidR="00DF41C3" w:rsidRDefault="00DF41C3">
        <w:pPr>
          <w:pStyle w:val="Stopka"/>
          <w:jc w:val="right"/>
        </w:pPr>
        <w:r>
          <w:fldChar w:fldCharType="begin"/>
        </w:r>
        <w:r>
          <w:instrText>PAGE   \* MERGEFORMAT</w:instrText>
        </w:r>
        <w:r>
          <w:fldChar w:fldCharType="separate"/>
        </w:r>
        <w:r w:rsidR="008A0AFE">
          <w:rPr>
            <w:noProof/>
          </w:rPr>
          <w:t>27</w:t>
        </w:r>
        <w:r>
          <w:fldChar w:fldCharType="end"/>
        </w:r>
      </w:p>
    </w:sdtContent>
  </w:sdt>
  <w:p w:rsidR="00DF41C3" w:rsidRDefault="00DF41C3">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1C3" w:rsidRPr="00E141C9" w:rsidRDefault="00DF41C3">
    <w:pPr>
      <w:pStyle w:val="Stopka"/>
      <w:ind w:right="360"/>
      <w:jc w:val="right"/>
      <w:rPr>
        <w:rFonts w:ascii="Arial" w:hAnsi="Arial" w:cs="Arial"/>
        <w:b/>
        <w:bCs/>
        <w:sz w:val="16"/>
        <w:szCs w:val="16"/>
      </w:rPr>
    </w:pPr>
    <w:r w:rsidRPr="00E141C9">
      <w:rPr>
        <w:rStyle w:val="Numerstrony"/>
        <w:rFonts w:ascii="Arial" w:hAnsi="Arial" w:cs="Arial"/>
        <w:bCs/>
      </w:rPr>
      <w:fldChar w:fldCharType="begin"/>
    </w:r>
    <w:r w:rsidRPr="00E141C9">
      <w:rPr>
        <w:rStyle w:val="Numerstrony"/>
        <w:rFonts w:ascii="Arial" w:hAnsi="Arial" w:cs="Arial"/>
        <w:bCs/>
      </w:rPr>
      <w:instrText xml:space="preserve"> PAGE </w:instrText>
    </w:r>
    <w:r w:rsidRPr="00E141C9">
      <w:rPr>
        <w:rStyle w:val="Numerstrony"/>
        <w:rFonts w:ascii="Arial" w:hAnsi="Arial" w:cs="Arial"/>
        <w:bCs/>
      </w:rPr>
      <w:fldChar w:fldCharType="separate"/>
    </w:r>
    <w:r w:rsidR="008A0AFE">
      <w:rPr>
        <w:rStyle w:val="Numerstrony"/>
        <w:rFonts w:ascii="Arial" w:hAnsi="Arial" w:cs="Arial"/>
        <w:bCs/>
        <w:noProof/>
      </w:rPr>
      <w:t>37</w:t>
    </w:r>
    <w:r w:rsidRPr="00E141C9">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1C3" w:rsidRDefault="00DF41C3" w:rsidP="00BE245A">
      <w:r>
        <w:separator/>
      </w:r>
    </w:p>
  </w:footnote>
  <w:footnote w:type="continuationSeparator" w:id="0">
    <w:p w:rsidR="00DF41C3" w:rsidRDefault="00DF41C3" w:rsidP="00BE245A">
      <w:r>
        <w:continuationSeparator/>
      </w:r>
    </w:p>
  </w:footnote>
  <w:footnote w:id="1">
    <w:p w:rsidR="00DF41C3" w:rsidRPr="00284648" w:rsidRDefault="00DF41C3" w:rsidP="00284648">
      <w:pPr>
        <w:pStyle w:val="Tekstprzypisudolnego"/>
        <w:jc w:val="both"/>
        <w:rPr>
          <w:rFonts w:ascii="Verdana" w:hAnsi="Verdana" w:cs="Arial"/>
        </w:rPr>
      </w:pPr>
      <w:r w:rsidRPr="00284648">
        <w:rPr>
          <w:rStyle w:val="Odwoanieprzypisudolnego"/>
          <w:rFonts w:ascii="Verdana" w:hAnsi="Verdana" w:cs="Arial"/>
        </w:rPr>
        <w:footnoteRef/>
      </w:r>
      <w:r w:rsidRPr="00284648">
        <w:rPr>
          <w:rFonts w:ascii="Verdana" w:hAnsi="Verdana" w:cs="Arial"/>
        </w:rPr>
        <w:t xml:space="preserve"> Katalog zasad może być modyfikowany w zależności od specyfiki przekazywanych informacji i wymogów związanych z ich ochroną. W przypadku wskazania regulacji wewnętrznych obowiązujących w Ministerstwie Sprawiedliwości, należy umożliwić zapoznanie się z nimi osobie podpisującej oświadczenie.</w:t>
      </w:r>
    </w:p>
    <w:p w:rsidR="00DF41C3" w:rsidRDefault="00DF41C3" w:rsidP="00284648">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1C3" w:rsidRDefault="00DF41C3">
    <w:pPr>
      <w:pStyle w:val="Nagwek"/>
    </w:pPr>
  </w:p>
  <w:p w:rsidR="00DF41C3" w:rsidRDefault="00DF41C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1C3" w:rsidRPr="00020345" w:rsidRDefault="00DF41C3" w:rsidP="00001924">
    <w:pPr>
      <w:rPr>
        <w:rFonts w:ascii="Arial" w:hAnsi="Arial" w:cs="Arial"/>
        <w:b/>
        <w:color w:val="C0C0C0"/>
        <w:sz w:val="22"/>
        <w:szCs w:val="22"/>
      </w:rPr>
    </w:pPr>
  </w:p>
  <w:p w:rsidR="00DF41C3" w:rsidRDefault="00DF41C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1C3" w:rsidRPr="00020345" w:rsidRDefault="00DF41C3" w:rsidP="00001924">
    <w:pPr>
      <w:rPr>
        <w:rFonts w:ascii="Arial" w:hAnsi="Arial" w:cs="Arial"/>
        <w:b/>
        <w:color w:val="C0C0C0"/>
        <w:sz w:val="22"/>
        <w:szCs w:val="22"/>
      </w:rPr>
    </w:pPr>
  </w:p>
  <w:p w:rsidR="00DF41C3" w:rsidRDefault="00DF41C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0943C7"/>
    <w:multiLevelType w:val="hybridMultilevel"/>
    <w:tmpl w:val="233EBAC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643"/>
        </w:tabs>
        <w:ind w:left="643"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3">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4">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10A08E6"/>
    <w:multiLevelType w:val="hybridMultilevel"/>
    <w:tmpl w:val="B91635CE"/>
    <w:lvl w:ilvl="0" w:tplc="63AE9662">
      <w:start w:val="1"/>
      <w:numFmt w:val="decimal"/>
      <w:lvlText w:val="%1)"/>
      <w:lvlJc w:val="left"/>
      <w:pPr>
        <w:ind w:left="484" w:hanging="450"/>
      </w:pPr>
      <w:rPr>
        <w:rFonts w:hint="default"/>
      </w:rPr>
    </w:lvl>
    <w:lvl w:ilvl="1" w:tplc="04150019" w:tentative="1">
      <w:start w:val="1"/>
      <w:numFmt w:val="lowerLetter"/>
      <w:lvlText w:val="%2."/>
      <w:lvlJc w:val="left"/>
      <w:pPr>
        <w:ind w:left="1114" w:hanging="360"/>
      </w:pPr>
    </w:lvl>
    <w:lvl w:ilvl="2" w:tplc="0415001B" w:tentative="1">
      <w:start w:val="1"/>
      <w:numFmt w:val="lowerRoman"/>
      <w:lvlText w:val="%3."/>
      <w:lvlJc w:val="right"/>
      <w:pPr>
        <w:ind w:left="1834" w:hanging="180"/>
      </w:pPr>
    </w:lvl>
    <w:lvl w:ilvl="3" w:tplc="0415000F" w:tentative="1">
      <w:start w:val="1"/>
      <w:numFmt w:val="decimal"/>
      <w:lvlText w:val="%4."/>
      <w:lvlJc w:val="left"/>
      <w:pPr>
        <w:ind w:left="2554" w:hanging="360"/>
      </w:pPr>
    </w:lvl>
    <w:lvl w:ilvl="4" w:tplc="04150019" w:tentative="1">
      <w:start w:val="1"/>
      <w:numFmt w:val="lowerLetter"/>
      <w:lvlText w:val="%5."/>
      <w:lvlJc w:val="left"/>
      <w:pPr>
        <w:ind w:left="3274" w:hanging="360"/>
      </w:pPr>
    </w:lvl>
    <w:lvl w:ilvl="5" w:tplc="0415001B" w:tentative="1">
      <w:start w:val="1"/>
      <w:numFmt w:val="lowerRoman"/>
      <w:lvlText w:val="%6."/>
      <w:lvlJc w:val="right"/>
      <w:pPr>
        <w:ind w:left="3994" w:hanging="180"/>
      </w:pPr>
    </w:lvl>
    <w:lvl w:ilvl="6" w:tplc="0415000F" w:tentative="1">
      <w:start w:val="1"/>
      <w:numFmt w:val="decimal"/>
      <w:lvlText w:val="%7."/>
      <w:lvlJc w:val="left"/>
      <w:pPr>
        <w:ind w:left="4714" w:hanging="360"/>
      </w:pPr>
    </w:lvl>
    <w:lvl w:ilvl="7" w:tplc="04150019" w:tentative="1">
      <w:start w:val="1"/>
      <w:numFmt w:val="lowerLetter"/>
      <w:lvlText w:val="%8."/>
      <w:lvlJc w:val="left"/>
      <w:pPr>
        <w:ind w:left="5434" w:hanging="360"/>
      </w:pPr>
    </w:lvl>
    <w:lvl w:ilvl="8" w:tplc="0415001B" w:tentative="1">
      <w:start w:val="1"/>
      <w:numFmt w:val="lowerRoman"/>
      <w:lvlText w:val="%9."/>
      <w:lvlJc w:val="right"/>
      <w:pPr>
        <w:ind w:left="6154" w:hanging="180"/>
      </w:pPr>
    </w:lvl>
  </w:abstractNum>
  <w:abstractNum w:abstractNumId="10">
    <w:nsid w:val="018C0EE6"/>
    <w:multiLevelType w:val="hybridMultilevel"/>
    <w:tmpl w:val="D5526470"/>
    <w:lvl w:ilvl="0" w:tplc="CA0A7118">
      <w:start w:val="1"/>
      <w:numFmt w:val="decimal"/>
      <w:lvlText w:val="%1."/>
      <w:lvlJc w:val="left"/>
      <w:pPr>
        <w:ind w:left="1080" w:hanging="360"/>
      </w:pPr>
      <w:rPr>
        <w:rFonts w:ascii="Verdana" w:eastAsia="Calibri" w:hAnsi="Verdana"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02400A1E"/>
    <w:multiLevelType w:val="hybridMultilevel"/>
    <w:tmpl w:val="463E1840"/>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02E659BE"/>
    <w:multiLevelType w:val="hybridMultilevel"/>
    <w:tmpl w:val="C8EECFBC"/>
    <w:lvl w:ilvl="0" w:tplc="04090011">
      <w:start w:val="1"/>
      <w:numFmt w:val="decimal"/>
      <w:lvlText w:val="%1)"/>
      <w:lvlJc w:val="left"/>
      <w:pPr>
        <w:ind w:left="1146"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049208B8"/>
    <w:multiLevelType w:val="hybridMultilevel"/>
    <w:tmpl w:val="DA00B0DA"/>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4">
    <w:nsid w:val="053912AB"/>
    <w:multiLevelType w:val="hybridMultilevel"/>
    <w:tmpl w:val="9E5A69B2"/>
    <w:lvl w:ilvl="0" w:tplc="01F8F124">
      <w:start w:val="1"/>
      <w:numFmt w:val="decimal"/>
      <w:lvlText w:val="%1."/>
      <w:lvlJc w:val="left"/>
      <w:pPr>
        <w:ind w:left="1080" w:hanging="360"/>
      </w:pPr>
      <w:rPr>
        <w:rFonts w:ascii="Verdana" w:eastAsia="Calibri" w:hAnsi="Verdana"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54C5B3D"/>
    <w:multiLevelType w:val="hybridMultilevel"/>
    <w:tmpl w:val="38988C9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nsid w:val="06D00D1E"/>
    <w:multiLevelType w:val="hybridMultilevel"/>
    <w:tmpl w:val="0C242626"/>
    <w:styleLink w:val="Biecalista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6F16A0B"/>
    <w:multiLevelType w:val="hybridMultilevel"/>
    <w:tmpl w:val="D32CE0A2"/>
    <w:lvl w:ilvl="0" w:tplc="1AD256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A470A0A"/>
    <w:multiLevelType w:val="hybridMultilevel"/>
    <w:tmpl w:val="904AE99A"/>
    <w:lvl w:ilvl="0" w:tplc="04150003">
      <w:start w:val="1"/>
      <w:numFmt w:val="decimal"/>
      <w:lvlText w:val="%1)"/>
      <w:lvlJc w:val="left"/>
      <w:pPr>
        <w:tabs>
          <w:tab w:val="num" w:pos="1534"/>
        </w:tabs>
        <w:ind w:left="1534" w:hanging="454"/>
      </w:pPr>
      <w:rPr>
        <w:rFonts w:hint="default"/>
        <w:b w:val="0"/>
        <w:i w:val="0"/>
      </w:rPr>
    </w:lvl>
    <w:lvl w:ilvl="1" w:tplc="04150019" w:tentative="1">
      <w:start w:val="1"/>
      <w:numFmt w:val="lowerLetter"/>
      <w:lvlText w:val="%2."/>
      <w:lvlJc w:val="left"/>
      <w:pPr>
        <w:ind w:left="1243" w:hanging="360"/>
      </w:pPr>
    </w:lvl>
    <w:lvl w:ilvl="2" w:tplc="0415001B" w:tentative="1">
      <w:start w:val="1"/>
      <w:numFmt w:val="lowerRoman"/>
      <w:lvlText w:val="%3."/>
      <w:lvlJc w:val="right"/>
      <w:pPr>
        <w:ind w:left="1963" w:hanging="180"/>
      </w:pPr>
    </w:lvl>
    <w:lvl w:ilvl="3" w:tplc="0415000F" w:tentative="1">
      <w:start w:val="1"/>
      <w:numFmt w:val="decimal"/>
      <w:lvlText w:val="%4."/>
      <w:lvlJc w:val="left"/>
      <w:pPr>
        <w:ind w:left="2683" w:hanging="360"/>
      </w:pPr>
    </w:lvl>
    <w:lvl w:ilvl="4" w:tplc="04150019" w:tentative="1">
      <w:start w:val="1"/>
      <w:numFmt w:val="lowerLetter"/>
      <w:lvlText w:val="%5."/>
      <w:lvlJc w:val="left"/>
      <w:pPr>
        <w:ind w:left="3403" w:hanging="360"/>
      </w:pPr>
    </w:lvl>
    <w:lvl w:ilvl="5" w:tplc="0415001B" w:tentative="1">
      <w:start w:val="1"/>
      <w:numFmt w:val="lowerRoman"/>
      <w:lvlText w:val="%6."/>
      <w:lvlJc w:val="right"/>
      <w:pPr>
        <w:ind w:left="4123" w:hanging="180"/>
      </w:pPr>
    </w:lvl>
    <w:lvl w:ilvl="6" w:tplc="0415000F" w:tentative="1">
      <w:start w:val="1"/>
      <w:numFmt w:val="decimal"/>
      <w:lvlText w:val="%7."/>
      <w:lvlJc w:val="left"/>
      <w:pPr>
        <w:ind w:left="4843" w:hanging="360"/>
      </w:pPr>
    </w:lvl>
    <w:lvl w:ilvl="7" w:tplc="04150019" w:tentative="1">
      <w:start w:val="1"/>
      <w:numFmt w:val="lowerLetter"/>
      <w:lvlText w:val="%8."/>
      <w:lvlJc w:val="left"/>
      <w:pPr>
        <w:ind w:left="5563" w:hanging="360"/>
      </w:pPr>
    </w:lvl>
    <w:lvl w:ilvl="8" w:tplc="0415001B" w:tentative="1">
      <w:start w:val="1"/>
      <w:numFmt w:val="lowerRoman"/>
      <w:lvlText w:val="%9."/>
      <w:lvlJc w:val="right"/>
      <w:pPr>
        <w:ind w:left="6283" w:hanging="180"/>
      </w:pPr>
    </w:lvl>
  </w:abstractNum>
  <w:abstractNum w:abstractNumId="19">
    <w:nsid w:val="0BFC7C0B"/>
    <w:multiLevelType w:val="hybridMultilevel"/>
    <w:tmpl w:val="1250F6C4"/>
    <w:lvl w:ilvl="0" w:tplc="18DE48B4">
      <w:start w:val="1"/>
      <w:numFmt w:val="decimal"/>
      <w:lvlText w:val="%1)"/>
      <w:lvlJc w:val="left"/>
      <w:pPr>
        <w:ind w:left="221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CD86E4E"/>
    <w:multiLevelType w:val="hybridMultilevel"/>
    <w:tmpl w:val="D79E55E0"/>
    <w:lvl w:ilvl="0" w:tplc="C31A3FB2">
      <w:start w:val="5"/>
      <w:numFmt w:val="decimal"/>
      <w:lvlText w:val="%1)"/>
      <w:lvlJc w:val="left"/>
      <w:pPr>
        <w:ind w:left="380" w:hanging="3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E366D81"/>
    <w:multiLevelType w:val="hybridMultilevel"/>
    <w:tmpl w:val="A9B644A0"/>
    <w:lvl w:ilvl="0" w:tplc="75549A0A">
      <w:start w:val="1"/>
      <w:numFmt w:val="decimal"/>
      <w:lvlText w:val="%1."/>
      <w:lvlJc w:val="left"/>
      <w:pPr>
        <w:tabs>
          <w:tab w:val="num" w:pos="340"/>
        </w:tabs>
        <w:ind w:left="340" w:hanging="340"/>
      </w:pPr>
      <w:rPr>
        <w:rFonts w:hint="default"/>
      </w:rPr>
    </w:lvl>
    <w:lvl w:ilvl="1" w:tplc="04150011">
      <w:start w:val="1"/>
      <w:numFmt w:val="decimal"/>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2">
    <w:nsid w:val="0FF55065"/>
    <w:multiLevelType w:val="hybridMultilevel"/>
    <w:tmpl w:val="5FD605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102635A0"/>
    <w:multiLevelType w:val="hybridMultilevel"/>
    <w:tmpl w:val="A3BA7E48"/>
    <w:lvl w:ilvl="0" w:tplc="CA0A7118">
      <w:start w:val="1"/>
      <w:numFmt w:val="decimal"/>
      <w:lvlText w:val="%1."/>
      <w:lvlJc w:val="left"/>
      <w:pPr>
        <w:ind w:left="1080" w:hanging="360"/>
      </w:pPr>
      <w:rPr>
        <w:rFonts w:ascii="Verdana" w:eastAsia="Calibri" w:hAnsi="Verdana" w:cs="Arial"/>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106526AA"/>
    <w:multiLevelType w:val="hybridMultilevel"/>
    <w:tmpl w:val="209C6D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163250C"/>
    <w:multiLevelType w:val="hybridMultilevel"/>
    <w:tmpl w:val="FF4CAA7A"/>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6">
    <w:nsid w:val="11644B1F"/>
    <w:multiLevelType w:val="hybridMultilevel"/>
    <w:tmpl w:val="1848F944"/>
    <w:lvl w:ilvl="0" w:tplc="04150011">
      <w:start w:val="1"/>
      <w:numFmt w:val="decimal"/>
      <w:lvlText w:val="%1)"/>
      <w:lvlJc w:val="left"/>
      <w:pPr>
        <w:ind w:left="3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12FB4C34"/>
    <w:multiLevelType w:val="hybridMultilevel"/>
    <w:tmpl w:val="144E5F1C"/>
    <w:lvl w:ilvl="0" w:tplc="DCC88F8A">
      <w:start w:val="1"/>
      <w:numFmt w:val="decimal"/>
      <w:lvlText w:val="%1)"/>
      <w:lvlJc w:val="left"/>
      <w:pPr>
        <w:ind w:left="394" w:hanging="360"/>
      </w:pPr>
      <w:rPr>
        <w:rFonts w:hint="default"/>
      </w:rPr>
    </w:lvl>
    <w:lvl w:ilvl="1" w:tplc="04150019" w:tentative="1">
      <w:start w:val="1"/>
      <w:numFmt w:val="lowerLetter"/>
      <w:lvlText w:val="%2."/>
      <w:lvlJc w:val="left"/>
      <w:pPr>
        <w:ind w:left="1114" w:hanging="360"/>
      </w:pPr>
    </w:lvl>
    <w:lvl w:ilvl="2" w:tplc="0415001B" w:tentative="1">
      <w:start w:val="1"/>
      <w:numFmt w:val="lowerRoman"/>
      <w:lvlText w:val="%3."/>
      <w:lvlJc w:val="right"/>
      <w:pPr>
        <w:ind w:left="1834" w:hanging="180"/>
      </w:pPr>
    </w:lvl>
    <w:lvl w:ilvl="3" w:tplc="0415000F" w:tentative="1">
      <w:start w:val="1"/>
      <w:numFmt w:val="decimal"/>
      <w:lvlText w:val="%4."/>
      <w:lvlJc w:val="left"/>
      <w:pPr>
        <w:ind w:left="2554" w:hanging="360"/>
      </w:pPr>
    </w:lvl>
    <w:lvl w:ilvl="4" w:tplc="04150019" w:tentative="1">
      <w:start w:val="1"/>
      <w:numFmt w:val="lowerLetter"/>
      <w:lvlText w:val="%5."/>
      <w:lvlJc w:val="left"/>
      <w:pPr>
        <w:ind w:left="3274" w:hanging="360"/>
      </w:pPr>
    </w:lvl>
    <w:lvl w:ilvl="5" w:tplc="0415001B" w:tentative="1">
      <w:start w:val="1"/>
      <w:numFmt w:val="lowerRoman"/>
      <w:lvlText w:val="%6."/>
      <w:lvlJc w:val="right"/>
      <w:pPr>
        <w:ind w:left="3994" w:hanging="180"/>
      </w:pPr>
    </w:lvl>
    <w:lvl w:ilvl="6" w:tplc="0415000F" w:tentative="1">
      <w:start w:val="1"/>
      <w:numFmt w:val="decimal"/>
      <w:lvlText w:val="%7."/>
      <w:lvlJc w:val="left"/>
      <w:pPr>
        <w:ind w:left="4714" w:hanging="360"/>
      </w:pPr>
    </w:lvl>
    <w:lvl w:ilvl="7" w:tplc="04150019" w:tentative="1">
      <w:start w:val="1"/>
      <w:numFmt w:val="lowerLetter"/>
      <w:lvlText w:val="%8."/>
      <w:lvlJc w:val="left"/>
      <w:pPr>
        <w:ind w:left="5434" w:hanging="360"/>
      </w:pPr>
    </w:lvl>
    <w:lvl w:ilvl="8" w:tplc="0415001B" w:tentative="1">
      <w:start w:val="1"/>
      <w:numFmt w:val="lowerRoman"/>
      <w:lvlText w:val="%9."/>
      <w:lvlJc w:val="right"/>
      <w:pPr>
        <w:ind w:left="6154" w:hanging="180"/>
      </w:pPr>
    </w:lvl>
  </w:abstractNum>
  <w:abstractNum w:abstractNumId="29">
    <w:nsid w:val="135A13DE"/>
    <w:multiLevelType w:val="hybridMultilevel"/>
    <w:tmpl w:val="9F42208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nsid w:val="143743C7"/>
    <w:multiLevelType w:val="hybridMultilevel"/>
    <w:tmpl w:val="C61EF61A"/>
    <w:lvl w:ilvl="0" w:tplc="9A5C4EB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49C5BF1"/>
    <w:multiLevelType w:val="hybridMultilevel"/>
    <w:tmpl w:val="03E8131A"/>
    <w:lvl w:ilvl="0" w:tplc="FFFFFFFF">
      <w:start w:val="1"/>
      <w:numFmt w:val="bullet"/>
      <w:lvlText w:val="-"/>
      <w:lvlJc w:val="left"/>
      <w:pPr>
        <w:ind w:left="1211" w:hanging="360"/>
      </w:pPr>
      <w:rPr>
        <w:rFonts w:ascii="Times New Roman" w:hAnsi="Times New Roman" w:cs="Times New Roman"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2">
    <w:nsid w:val="15B202B8"/>
    <w:multiLevelType w:val="hybridMultilevel"/>
    <w:tmpl w:val="EE8E6FA4"/>
    <w:lvl w:ilvl="0" w:tplc="75549A0A">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3">
    <w:nsid w:val="1601634C"/>
    <w:multiLevelType w:val="hybridMultilevel"/>
    <w:tmpl w:val="52AE59DE"/>
    <w:lvl w:ilvl="0" w:tplc="04150017">
      <w:start w:val="1"/>
      <w:numFmt w:val="lowerLetter"/>
      <w:lvlText w:val="%1)"/>
      <w:lvlJc w:val="left"/>
      <w:pPr>
        <w:ind w:left="1069" w:hanging="360"/>
      </w:pPr>
      <w:rPr>
        <w:rFont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4">
    <w:nsid w:val="17BE1A49"/>
    <w:multiLevelType w:val="hybridMultilevel"/>
    <w:tmpl w:val="9E5A69B2"/>
    <w:lvl w:ilvl="0" w:tplc="01F8F124">
      <w:start w:val="1"/>
      <w:numFmt w:val="decimal"/>
      <w:lvlText w:val="%1."/>
      <w:lvlJc w:val="left"/>
      <w:pPr>
        <w:ind w:left="1080" w:hanging="360"/>
      </w:pPr>
      <w:rPr>
        <w:rFonts w:ascii="Verdana" w:eastAsia="Calibri" w:hAnsi="Verdana"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6">
    <w:nsid w:val="19741CD6"/>
    <w:multiLevelType w:val="hybridMultilevel"/>
    <w:tmpl w:val="C5945A9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7">
    <w:nsid w:val="199F1FE9"/>
    <w:multiLevelType w:val="hybridMultilevel"/>
    <w:tmpl w:val="C1243AB0"/>
    <w:lvl w:ilvl="0" w:tplc="04150011">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17">
      <w:start w:val="1"/>
      <w:numFmt w:val="lowerLetter"/>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8">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nsid w:val="1C0E7E1B"/>
    <w:multiLevelType w:val="hybridMultilevel"/>
    <w:tmpl w:val="52E2386E"/>
    <w:lvl w:ilvl="0" w:tplc="FC04B8E8">
      <w:start w:val="1"/>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nsid w:val="1F733BD7"/>
    <w:multiLevelType w:val="hybridMultilevel"/>
    <w:tmpl w:val="96163260"/>
    <w:lvl w:ilvl="0" w:tplc="FB7C503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1F983B9C"/>
    <w:multiLevelType w:val="hybridMultilevel"/>
    <w:tmpl w:val="A3AC6956"/>
    <w:lvl w:ilvl="0" w:tplc="A2643D7C">
      <w:start w:val="1"/>
      <w:numFmt w:val="lowerLetter"/>
      <w:lvlText w:val="%1)"/>
      <w:lvlJc w:val="left"/>
      <w:pPr>
        <w:tabs>
          <w:tab w:val="num" w:pos="1800"/>
        </w:tabs>
        <w:ind w:left="1800" w:hanging="360"/>
      </w:pPr>
      <w:rPr>
        <w:rFonts w:ascii="Verdana" w:eastAsia="Times New Roman" w:hAnsi="Verdana"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3">
    <w:nsid w:val="20134087"/>
    <w:multiLevelType w:val="hybridMultilevel"/>
    <w:tmpl w:val="75CC8C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0451DB3"/>
    <w:multiLevelType w:val="hybridMultilevel"/>
    <w:tmpl w:val="72468ABA"/>
    <w:lvl w:ilvl="0" w:tplc="75549A0A">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5">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6">
    <w:nsid w:val="210C0863"/>
    <w:multiLevelType w:val="hybridMultilevel"/>
    <w:tmpl w:val="BF883EF4"/>
    <w:lvl w:ilvl="0" w:tplc="CFDE16C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2BA63CC"/>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48">
    <w:nsid w:val="23203D17"/>
    <w:multiLevelType w:val="hybridMultilevel"/>
    <w:tmpl w:val="ADA6683A"/>
    <w:lvl w:ilvl="0" w:tplc="EE5032EE">
      <w:start w:val="1"/>
      <w:numFmt w:val="decimal"/>
      <w:lvlText w:val="%1)"/>
      <w:lvlJc w:val="left"/>
      <w:pPr>
        <w:ind w:left="3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3D3064D"/>
    <w:multiLevelType w:val="hybridMultilevel"/>
    <w:tmpl w:val="B4AA7434"/>
    <w:lvl w:ilvl="0" w:tplc="04150017">
      <w:start w:val="1"/>
      <w:numFmt w:val="lowerLetter"/>
      <w:lvlText w:val="%1)"/>
      <w:lvlJc w:val="left"/>
      <w:pPr>
        <w:ind w:left="1894" w:hanging="360"/>
      </w:pPr>
    </w:lvl>
    <w:lvl w:ilvl="1" w:tplc="04150019" w:tentative="1">
      <w:start w:val="1"/>
      <w:numFmt w:val="lowerLetter"/>
      <w:lvlText w:val="%2."/>
      <w:lvlJc w:val="left"/>
      <w:pPr>
        <w:ind w:left="2614" w:hanging="360"/>
      </w:pPr>
    </w:lvl>
    <w:lvl w:ilvl="2" w:tplc="0415001B" w:tentative="1">
      <w:start w:val="1"/>
      <w:numFmt w:val="lowerRoman"/>
      <w:lvlText w:val="%3."/>
      <w:lvlJc w:val="right"/>
      <w:pPr>
        <w:ind w:left="3334" w:hanging="180"/>
      </w:pPr>
    </w:lvl>
    <w:lvl w:ilvl="3" w:tplc="0415000F" w:tentative="1">
      <w:start w:val="1"/>
      <w:numFmt w:val="decimal"/>
      <w:lvlText w:val="%4."/>
      <w:lvlJc w:val="left"/>
      <w:pPr>
        <w:ind w:left="4054" w:hanging="360"/>
      </w:pPr>
    </w:lvl>
    <w:lvl w:ilvl="4" w:tplc="04150019" w:tentative="1">
      <w:start w:val="1"/>
      <w:numFmt w:val="lowerLetter"/>
      <w:lvlText w:val="%5."/>
      <w:lvlJc w:val="left"/>
      <w:pPr>
        <w:ind w:left="4774" w:hanging="360"/>
      </w:pPr>
    </w:lvl>
    <w:lvl w:ilvl="5" w:tplc="0415001B" w:tentative="1">
      <w:start w:val="1"/>
      <w:numFmt w:val="lowerRoman"/>
      <w:lvlText w:val="%6."/>
      <w:lvlJc w:val="right"/>
      <w:pPr>
        <w:ind w:left="5494" w:hanging="180"/>
      </w:pPr>
    </w:lvl>
    <w:lvl w:ilvl="6" w:tplc="0415000F" w:tentative="1">
      <w:start w:val="1"/>
      <w:numFmt w:val="decimal"/>
      <w:lvlText w:val="%7."/>
      <w:lvlJc w:val="left"/>
      <w:pPr>
        <w:ind w:left="6214" w:hanging="360"/>
      </w:pPr>
    </w:lvl>
    <w:lvl w:ilvl="7" w:tplc="04150019" w:tentative="1">
      <w:start w:val="1"/>
      <w:numFmt w:val="lowerLetter"/>
      <w:lvlText w:val="%8."/>
      <w:lvlJc w:val="left"/>
      <w:pPr>
        <w:ind w:left="6934" w:hanging="360"/>
      </w:pPr>
    </w:lvl>
    <w:lvl w:ilvl="8" w:tplc="0415001B" w:tentative="1">
      <w:start w:val="1"/>
      <w:numFmt w:val="lowerRoman"/>
      <w:lvlText w:val="%9."/>
      <w:lvlJc w:val="right"/>
      <w:pPr>
        <w:ind w:left="7654" w:hanging="180"/>
      </w:pPr>
    </w:lvl>
  </w:abstractNum>
  <w:abstractNum w:abstractNumId="51">
    <w:nsid w:val="250B5466"/>
    <w:multiLevelType w:val="hybridMultilevel"/>
    <w:tmpl w:val="8AB85C6E"/>
    <w:lvl w:ilvl="0" w:tplc="75549A0A">
      <w:start w:val="1"/>
      <w:numFmt w:val="decimal"/>
      <w:lvlText w:val="%1."/>
      <w:lvlJc w:val="left"/>
      <w:pPr>
        <w:tabs>
          <w:tab w:val="num" w:pos="340"/>
        </w:tabs>
        <w:ind w:left="340" w:hanging="340"/>
      </w:pPr>
      <w:rPr>
        <w:rFonts w:hint="default"/>
      </w:rPr>
    </w:lvl>
    <w:lvl w:ilvl="1" w:tplc="04150011">
      <w:start w:val="1"/>
      <w:numFmt w:val="decimal"/>
      <w:lvlText w:val="%2)"/>
      <w:lvlJc w:val="left"/>
      <w:pPr>
        <w:ind w:left="1156" w:hanging="360"/>
      </w:pPr>
    </w:lvl>
    <w:lvl w:ilvl="2" w:tplc="0415001B">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52">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3">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4">
    <w:nsid w:val="26E31189"/>
    <w:multiLevelType w:val="hybridMultilevel"/>
    <w:tmpl w:val="DD814FCB"/>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5">
    <w:nsid w:val="28534132"/>
    <w:multiLevelType w:val="hybridMultilevel"/>
    <w:tmpl w:val="DE5E3BE8"/>
    <w:lvl w:ilvl="0" w:tplc="75549A0A">
      <w:start w:val="1"/>
      <w:numFmt w:val="decimal"/>
      <w:lvlText w:val="%1."/>
      <w:lvlJc w:val="left"/>
      <w:pPr>
        <w:tabs>
          <w:tab w:val="num" w:pos="340"/>
        </w:tabs>
        <w:ind w:left="340" w:hanging="340"/>
      </w:pPr>
      <w:rPr>
        <w:rFonts w:hint="default"/>
      </w:rPr>
    </w:lvl>
    <w:lvl w:ilvl="1" w:tplc="04150017">
      <w:start w:val="1"/>
      <w:numFmt w:val="lowerLetter"/>
      <w:lvlText w:val="%2)"/>
      <w:lvlJc w:val="left"/>
      <w:pPr>
        <w:ind w:left="1156" w:hanging="360"/>
      </w:pPr>
    </w:lvl>
    <w:lvl w:ilvl="2" w:tplc="8A5089FA">
      <w:start w:val="1"/>
      <w:numFmt w:val="decimal"/>
      <w:lvlText w:val="%3)"/>
      <w:lvlJc w:val="left"/>
      <w:pPr>
        <w:ind w:left="2056" w:hanging="360"/>
      </w:pPr>
      <w:rPr>
        <w:rFonts w:hint="default"/>
      </w:r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56">
    <w:nsid w:val="2A0F45D6"/>
    <w:multiLevelType w:val="hybridMultilevel"/>
    <w:tmpl w:val="B450FD86"/>
    <w:lvl w:ilvl="0" w:tplc="23A26C5E">
      <w:start w:val="1"/>
      <w:numFmt w:val="decimal"/>
      <w:lvlText w:val="%1)"/>
      <w:lvlJc w:val="left"/>
      <w:pPr>
        <w:ind w:left="716" w:hanging="360"/>
      </w:pPr>
      <w:rPr>
        <w:rFonts w:hint="default"/>
      </w:r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57">
    <w:nsid w:val="2A1C353B"/>
    <w:multiLevelType w:val="hybridMultilevel"/>
    <w:tmpl w:val="72468ABA"/>
    <w:lvl w:ilvl="0" w:tplc="75549A0A">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58">
    <w:nsid w:val="2A48401B"/>
    <w:multiLevelType w:val="hybridMultilevel"/>
    <w:tmpl w:val="2D78D4B2"/>
    <w:lvl w:ilvl="0" w:tplc="D05CE4F6">
      <w:start w:val="1"/>
      <w:numFmt w:val="bullet"/>
      <w:lvlText w:val="-"/>
      <w:lvlJc w:val="left"/>
      <w:pPr>
        <w:ind w:left="1776" w:hanging="360"/>
      </w:pPr>
      <w:rPr>
        <w:rFonts w:ascii="Garamond" w:hAnsi="Garamond"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9">
    <w:nsid w:val="2AE83174"/>
    <w:multiLevelType w:val="hybridMultilevel"/>
    <w:tmpl w:val="DFB23AFE"/>
    <w:lvl w:ilvl="0" w:tplc="54C0A9E6">
      <w:start w:val="1"/>
      <w:numFmt w:val="decimal"/>
      <w:lvlText w:val="%1)"/>
      <w:lvlJc w:val="left"/>
      <w:pPr>
        <w:ind w:left="3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2AF82E71"/>
    <w:multiLevelType w:val="hybridMultilevel"/>
    <w:tmpl w:val="75CC8C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2BC31731"/>
    <w:multiLevelType w:val="hybridMultilevel"/>
    <w:tmpl w:val="CEC88C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2C765D67"/>
    <w:multiLevelType w:val="hybridMultilevel"/>
    <w:tmpl w:val="B450FD86"/>
    <w:lvl w:ilvl="0" w:tplc="23A26C5E">
      <w:start w:val="1"/>
      <w:numFmt w:val="decimal"/>
      <w:lvlText w:val="%1)"/>
      <w:lvlJc w:val="left"/>
      <w:pPr>
        <w:ind w:left="716" w:hanging="360"/>
      </w:pPr>
      <w:rPr>
        <w:rFonts w:hint="default"/>
      </w:r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63">
    <w:nsid w:val="2EC453E4"/>
    <w:multiLevelType w:val="hybridMultilevel"/>
    <w:tmpl w:val="570E26B6"/>
    <w:lvl w:ilvl="0" w:tplc="775C7790">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5">
    <w:nsid w:val="30531543"/>
    <w:multiLevelType w:val="hybridMultilevel"/>
    <w:tmpl w:val="D2CA0C4E"/>
    <w:lvl w:ilvl="0" w:tplc="C3A885F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31C20C2C"/>
    <w:multiLevelType w:val="hybridMultilevel"/>
    <w:tmpl w:val="B450FD86"/>
    <w:lvl w:ilvl="0" w:tplc="23A26C5E">
      <w:start w:val="1"/>
      <w:numFmt w:val="decimal"/>
      <w:lvlText w:val="%1)"/>
      <w:lvlJc w:val="left"/>
      <w:pPr>
        <w:ind w:left="716" w:hanging="360"/>
      </w:pPr>
      <w:rPr>
        <w:rFonts w:hint="default"/>
      </w:r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67">
    <w:nsid w:val="33C66C38"/>
    <w:multiLevelType w:val="hybridMultilevel"/>
    <w:tmpl w:val="591E2B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35611719"/>
    <w:multiLevelType w:val="hybridMultilevel"/>
    <w:tmpl w:val="5FD605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nsid w:val="362B5744"/>
    <w:multiLevelType w:val="hybridMultilevel"/>
    <w:tmpl w:val="0DC8EDD8"/>
    <w:lvl w:ilvl="0" w:tplc="7C380830">
      <w:start w:val="1"/>
      <w:numFmt w:val="decimal"/>
      <w:lvlText w:val="%1)"/>
      <w:lvlJc w:val="left"/>
      <w:pPr>
        <w:ind w:left="2214"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3B6C5BB5"/>
    <w:multiLevelType w:val="hybridMultilevel"/>
    <w:tmpl w:val="EF0E756C"/>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1">
    <w:nsid w:val="3BA72EB8"/>
    <w:multiLevelType w:val="hybridMultilevel"/>
    <w:tmpl w:val="17AA3842"/>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2">
    <w:nsid w:val="3D117F76"/>
    <w:multiLevelType w:val="hybridMultilevel"/>
    <w:tmpl w:val="1848F944"/>
    <w:lvl w:ilvl="0" w:tplc="04150011">
      <w:start w:val="1"/>
      <w:numFmt w:val="decimal"/>
      <w:lvlText w:val="%1)"/>
      <w:lvlJc w:val="left"/>
      <w:pPr>
        <w:ind w:left="3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D436B0D"/>
    <w:multiLevelType w:val="hybridMultilevel"/>
    <w:tmpl w:val="28BE89DE"/>
    <w:lvl w:ilvl="0" w:tplc="7EF27922">
      <w:start w:val="5"/>
      <w:numFmt w:val="decimal"/>
      <w:lvlText w:val="%1)"/>
      <w:lvlJc w:val="left"/>
      <w:pPr>
        <w:ind w:left="71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3FFF5282"/>
    <w:multiLevelType w:val="hybridMultilevel"/>
    <w:tmpl w:val="9D6A8A8A"/>
    <w:lvl w:ilvl="0" w:tplc="EDBAA342">
      <w:start w:val="1"/>
      <w:numFmt w:val="decimal"/>
      <w:lvlText w:val="%1)"/>
      <w:lvlJc w:val="left"/>
      <w:pPr>
        <w:ind w:left="394" w:hanging="360"/>
      </w:pPr>
      <w:rPr>
        <w:rFonts w:hint="default"/>
      </w:rPr>
    </w:lvl>
    <w:lvl w:ilvl="1" w:tplc="04150019" w:tentative="1">
      <w:start w:val="1"/>
      <w:numFmt w:val="lowerLetter"/>
      <w:lvlText w:val="%2."/>
      <w:lvlJc w:val="left"/>
      <w:pPr>
        <w:ind w:left="1114" w:hanging="360"/>
      </w:pPr>
    </w:lvl>
    <w:lvl w:ilvl="2" w:tplc="0415001B" w:tentative="1">
      <w:start w:val="1"/>
      <w:numFmt w:val="lowerRoman"/>
      <w:lvlText w:val="%3."/>
      <w:lvlJc w:val="right"/>
      <w:pPr>
        <w:ind w:left="1834" w:hanging="180"/>
      </w:pPr>
    </w:lvl>
    <w:lvl w:ilvl="3" w:tplc="0415000F" w:tentative="1">
      <w:start w:val="1"/>
      <w:numFmt w:val="decimal"/>
      <w:lvlText w:val="%4."/>
      <w:lvlJc w:val="left"/>
      <w:pPr>
        <w:ind w:left="2554" w:hanging="360"/>
      </w:pPr>
    </w:lvl>
    <w:lvl w:ilvl="4" w:tplc="04150019" w:tentative="1">
      <w:start w:val="1"/>
      <w:numFmt w:val="lowerLetter"/>
      <w:lvlText w:val="%5."/>
      <w:lvlJc w:val="left"/>
      <w:pPr>
        <w:ind w:left="3274" w:hanging="360"/>
      </w:pPr>
    </w:lvl>
    <w:lvl w:ilvl="5" w:tplc="0415001B" w:tentative="1">
      <w:start w:val="1"/>
      <w:numFmt w:val="lowerRoman"/>
      <w:lvlText w:val="%6."/>
      <w:lvlJc w:val="right"/>
      <w:pPr>
        <w:ind w:left="3994" w:hanging="180"/>
      </w:pPr>
    </w:lvl>
    <w:lvl w:ilvl="6" w:tplc="0415000F" w:tentative="1">
      <w:start w:val="1"/>
      <w:numFmt w:val="decimal"/>
      <w:lvlText w:val="%7."/>
      <w:lvlJc w:val="left"/>
      <w:pPr>
        <w:ind w:left="4714" w:hanging="360"/>
      </w:pPr>
    </w:lvl>
    <w:lvl w:ilvl="7" w:tplc="04150019" w:tentative="1">
      <w:start w:val="1"/>
      <w:numFmt w:val="lowerLetter"/>
      <w:lvlText w:val="%8."/>
      <w:lvlJc w:val="left"/>
      <w:pPr>
        <w:ind w:left="5434" w:hanging="360"/>
      </w:pPr>
    </w:lvl>
    <w:lvl w:ilvl="8" w:tplc="0415001B" w:tentative="1">
      <w:start w:val="1"/>
      <w:numFmt w:val="lowerRoman"/>
      <w:lvlText w:val="%9."/>
      <w:lvlJc w:val="right"/>
      <w:pPr>
        <w:ind w:left="6154" w:hanging="180"/>
      </w:pPr>
    </w:lvl>
  </w:abstractNum>
  <w:abstractNum w:abstractNumId="75">
    <w:nsid w:val="401E03C0"/>
    <w:multiLevelType w:val="hybridMultilevel"/>
    <w:tmpl w:val="2EA4A504"/>
    <w:lvl w:ilvl="0" w:tplc="B39CE148">
      <w:start w:val="1"/>
      <w:numFmt w:val="lowerLetter"/>
      <w:lvlText w:val="%1)"/>
      <w:lvlJc w:val="left"/>
      <w:pPr>
        <w:ind w:left="619" w:hanging="585"/>
      </w:pPr>
      <w:rPr>
        <w:rFonts w:hint="default"/>
      </w:rPr>
    </w:lvl>
    <w:lvl w:ilvl="1" w:tplc="04150019" w:tentative="1">
      <w:start w:val="1"/>
      <w:numFmt w:val="lowerLetter"/>
      <w:lvlText w:val="%2."/>
      <w:lvlJc w:val="left"/>
      <w:pPr>
        <w:ind w:left="1114" w:hanging="360"/>
      </w:pPr>
    </w:lvl>
    <w:lvl w:ilvl="2" w:tplc="0415001B" w:tentative="1">
      <w:start w:val="1"/>
      <w:numFmt w:val="lowerRoman"/>
      <w:lvlText w:val="%3."/>
      <w:lvlJc w:val="right"/>
      <w:pPr>
        <w:ind w:left="1834" w:hanging="180"/>
      </w:pPr>
    </w:lvl>
    <w:lvl w:ilvl="3" w:tplc="0415000F" w:tentative="1">
      <w:start w:val="1"/>
      <w:numFmt w:val="decimal"/>
      <w:lvlText w:val="%4."/>
      <w:lvlJc w:val="left"/>
      <w:pPr>
        <w:ind w:left="2554" w:hanging="360"/>
      </w:pPr>
    </w:lvl>
    <w:lvl w:ilvl="4" w:tplc="04150019" w:tentative="1">
      <w:start w:val="1"/>
      <w:numFmt w:val="lowerLetter"/>
      <w:lvlText w:val="%5."/>
      <w:lvlJc w:val="left"/>
      <w:pPr>
        <w:ind w:left="3274" w:hanging="360"/>
      </w:pPr>
    </w:lvl>
    <w:lvl w:ilvl="5" w:tplc="0415001B" w:tentative="1">
      <w:start w:val="1"/>
      <w:numFmt w:val="lowerRoman"/>
      <w:lvlText w:val="%6."/>
      <w:lvlJc w:val="right"/>
      <w:pPr>
        <w:ind w:left="3994" w:hanging="180"/>
      </w:pPr>
    </w:lvl>
    <w:lvl w:ilvl="6" w:tplc="0415000F" w:tentative="1">
      <w:start w:val="1"/>
      <w:numFmt w:val="decimal"/>
      <w:lvlText w:val="%7."/>
      <w:lvlJc w:val="left"/>
      <w:pPr>
        <w:ind w:left="4714" w:hanging="360"/>
      </w:pPr>
    </w:lvl>
    <w:lvl w:ilvl="7" w:tplc="04150019" w:tentative="1">
      <w:start w:val="1"/>
      <w:numFmt w:val="lowerLetter"/>
      <w:lvlText w:val="%8."/>
      <w:lvlJc w:val="left"/>
      <w:pPr>
        <w:ind w:left="5434" w:hanging="360"/>
      </w:pPr>
    </w:lvl>
    <w:lvl w:ilvl="8" w:tplc="0415001B" w:tentative="1">
      <w:start w:val="1"/>
      <w:numFmt w:val="lowerRoman"/>
      <w:lvlText w:val="%9."/>
      <w:lvlJc w:val="right"/>
      <w:pPr>
        <w:ind w:left="6154" w:hanging="180"/>
      </w:pPr>
    </w:lvl>
  </w:abstractNum>
  <w:abstractNum w:abstractNumId="76">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nsid w:val="40B812CC"/>
    <w:multiLevelType w:val="hybridMultilevel"/>
    <w:tmpl w:val="9E5A69B2"/>
    <w:lvl w:ilvl="0" w:tplc="01F8F124">
      <w:start w:val="1"/>
      <w:numFmt w:val="decimal"/>
      <w:lvlText w:val="%1."/>
      <w:lvlJc w:val="left"/>
      <w:pPr>
        <w:ind w:left="1080" w:hanging="360"/>
      </w:pPr>
      <w:rPr>
        <w:rFonts w:ascii="Verdana" w:eastAsia="Calibri" w:hAnsi="Verdana"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42EF1334"/>
    <w:multiLevelType w:val="hybridMultilevel"/>
    <w:tmpl w:val="F102927C"/>
    <w:lvl w:ilvl="0" w:tplc="0696FA8C">
      <w:start w:val="1"/>
      <w:numFmt w:val="decimal"/>
      <w:lvlText w:val="%1)"/>
      <w:lvlJc w:val="left"/>
      <w:pPr>
        <w:ind w:left="3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443A2162"/>
    <w:multiLevelType w:val="hybridMultilevel"/>
    <w:tmpl w:val="B0B489D8"/>
    <w:lvl w:ilvl="0" w:tplc="03367BD8">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44495941"/>
    <w:multiLevelType w:val="hybridMultilevel"/>
    <w:tmpl w:val="EE8E6FA4"/>
    <w:lvl w:ilvl="0" w:tplc="75549A0A">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81">
    <w:nsid w:val="45C96763"/>
    <w:multiLevelType w:val="hybridMultilevel"/>
    <w:tmpl w:val="72468ABA"/>
    <w:lvl w:ilvl="0" w:tplc="75549A0A">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82">
    <w:nsid w:val="45E63AD8"/>
    <w:multiLevelType w:val="hybridMultilevel"/>
    <w:tmpl w:val="7026C11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46C41542"/>
    <w:multiLevelType w:val="hybridMultilevel"/>
    <w:tmpl w:val="5FEA1CE4"/>
    <w:lvl w:ilvl="0" w:tplc="04150011">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84">
    <w:nsid w:val="477A68C1"/>
    <w:multiLevelType w:val="hybridMultilevel"/>
    <w:tmpl w:val="F80EBCFA"/>
    <w:lvl w:ilvl="0" w:tplc="04150011">
      <w:start w:val="1"/>
      <w:numFmt w:val="decimal"/>
      <w:lvlText w:val="%1)"/>
      <w:lvlJc w:val="left"/>
      <w:pPr>
        <w:ind w:left="394" w:hanging="360"/>
      </w:pPr>
    </w:lvl>
    <w:lvl w:ilvl="1" w:tplc="04150019" w:tentative="1">
      <w:start w:val="1"/>
      <w:numFmt w:val="lowerLetter"/>
      <w:lvlText w:val="%2."/>
      <w:lvlJc w:val="left"/>
      <w:pPr>
        <w:ind w:left="1114" w:hanging="360"/>
      </w:pPr>
    </w:lvl>
    <w:lvl w:ilvl="2" w:tplc="0415001B" w:tentative="1">
      <w:start w:val="1"/>
      <w:numFmt w:val="lowerRoman"/>
      <w:lvlText w:val="%3."/>
      <w:lvlJc w:val="right"/>
      <w:pPr>
        <w:ind w:left="1834" w:hanging="180"/>
      </w:pPr>
    </w:lvl>
    <w:lvl w:ilvl="3" w:tplc="0415000F" w:tentative="1">
      <w:start w:val="1"/>
      <w:numFmt w:val="decimal"/>
      <w:lvlText w:val="%4."/>
      <w:lvlJc w:val="left"/>
      <w:pPr>
        <w:ind w:left="2554" w:hanging="360"/>
      </w:pPr>
    </w:lvl>
    <w:lvl w:ilvl="4" w:tplc="04150019" w:tentative="1">
      <w:start w:val="1"/>
      <w:numFmt w:val="lowerLetter"/>
      <w:lvlText w:val="%5."/>
      <w:lvlJc w:val="left"/>
      <w:pPr>
        <w:ind w:left="3274" w:hanging="360"/>
      </w:pPr>
    </w:lvl>
    <w:lvl w:ilvl="5" w:tplc="0415001B" w:tentative="1">
      <w:start w:val="1"/>
      <w:numFmt w:val="lowerRoman"/>
      <w:lvlText w:val="%6."/>
      <w:lvlJc w:val="right"/>
      <w:pPr>
        <w:ind w:left="3994" w:hanging="180"/>
      </w:pPr>
    </w:lvl>
    <w:lvl w:ilvl="6" w:tplc="0415000F" w:tentative="1">
      <w:start w:val="1"/>
      <w:numFmt w:val="decimal"/>
      <w:lvlText w:val="%7."/>
      <w:lvlJc w:val="left"/>
      <w:pPr>
        <w:ind w:left="4714" w:hanging="360"/>
      </w:pPr>
    </w:lvl>
    <w:lvl w:ilvl="7" w:tplc="04150019" w:tentative="1">
      <w:start w:val="1"/>
      <w:numFmt w:val="lowerLetter"/>
      <w:lvlText w:val="%8."/>
      <w:lvlJc w:val="left"/>
      <w:pPr>
        <w:ind w:left="5434" w:hanging="360"/>
      </w:pPr>
    </w:lvl>
    <w:lvl w:ilvl="8" w:tplc="0415001B" w:tentative="1">
      <w:start w:val="1"/>
      <w:numFmt w:val="lowerRoman"/>
      <w:lvlText w:val="%9."/>
      <w:lvlJc w:val="right"/>
      <w:pPr>
        <w:ind w:left="6154" w:hanging="180"/>
      </w:pPr>
    </w:lvl>
  </w:abstractNum>
  <w:abstractNum w:abstractNumId="85">
    <w:nsid w:val="48693037"/>
    <w:multiLevelType w:val="hybridMultilevel"/>
    <w:tmpl w:val="58F07002"/>
    <w:lvl w:ilvl="0" w:tplc="A496AADC">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86">
    <w:nsid w:val="4A4B68D3"/>
    <w:multiLevelType w:val="hybridMultilevel"/>
    <w:tmpl w:val="73DC5524"/>
    <w:lvl w:ilvl="0" w:tplc="D05CE4F6">
      <w:start w:val="1"/>
      <w:numFmt w:val="bullet"/>
      <w:lvlText w:val="-"/>
      <w:lvlJc w:val="left"/>
      <w:pPr>
        <w:ind w:left="1429" w:hanging="360"/>
      </w:pPr>
      <w:rPr>
        <w:rFonts w:ascii="Garamond" w:hAnsi="Garamond"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7">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8">
    <w:nsid w:val="4B5369F0"/>
    <w:multiLevelType w:val="hybridMultilevel"/>
    <w:tmpl w:val="DEE0C1BC"/>
    <w:lvl w:ilvl="0" w:tplc="F3DCE338">
      <w:start w:val="1"/>
      <w:numFmt w:val="decimal"/>
      <w:lvlText w:val="%1."/>
      <w:lvlJc w:val="left"/>
      <w:pPr>
        <w:ind w:left="1080" w:hanging="360"/>
      </w:pPr>
      <w:rPr>
        <w:rFonts w:ascii="Verdana" w:eastAsia="Calibri" w:hAnsi="Verdana"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4C302118"/>
    <w:multiLevelType w:val="hybridMultilevel"/>
    <w:tmpl w:val="FB48C29A"/>
    <w:lvl w:ilvl="0" w:tplc="FFA27724">
      <w:start w:val="1"/>
      <w:numFmt w:val="decimal"/>
      <w:lvlText w:val="%1)"/>
      <w:lvlJc w:val="left"/>
      <w:pPr>
        <w:ind w:left="716" w:hanging="360"/>
      </w:pPr>
      <w:rPr>
        <w:rFonts w:hint="default"/>
      </w:r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90">
    <w:nsid w:val="4C6B7D2F"/>
    <w:multiLevelType w:val="hybridMultilevel"/>
    <w:tmpl w:val="7D905E50"/>
    <w:lvl w:ilvl="0" w:tplc="D884D2A4">
      <w:start w:val="1"/>
      <w:numFmt w:val="decimal"/>
      <w:lvlText w:val="%1."/>
      <w:lvlJc w:val="left"/>
      <w:pPr>
        <w:ind w:left="1080" w:hanging="360"/>
      </w:pPr>
      <w:rPr>
        <w:rFonts w:ascii="Verdana" w:eastAsia="Calibri" w:hAnsi="Verdana"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4DE46AE0"/>
    <w:multiLevelType w:val="hybridMultilevel"/>
    <w:tmpl w:val="9FBEBCC0"/>
    <w:lvl w:ilvl="0" w:tplc="FFFFFFFF">
      <w:start w:val="1"/>
      <w:numFmt w:val="bullet"/>
      <w:lvlText w:val="-"/>
      <w:lvlJc w:val="left"/>
      <w:pPr>
        <w:ind w:left="1211" w:hanging="360"/>
      </w:pPr>
      <w:rPr>
        <w:rFonts w:ascii="Times New Roman" w:hAnsi="Times New Roman" w:cs="Times New Roman"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92">
    <w:nsid w:val="4E2B1502"/>
    <w:multiLevelType w:val="hybridMultilevel"/>
    <w:tmpl w:val="5038D2E8"/>
    <w:lvl w:ilvl="0" w:tplc="9920E54E">
      <w:start w:val="1"/>
      <w:numFmt w:val="decimal"/>
      <w:lvlText w:val="%1)"/>
      <w:lvlJc w:val="left"/>
      <w:pPr>
        <w:ind w:left="71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4F541504"/>
    <w:multiLevelType w:val="hybridMultilevel"/>
    <w:tmpl w:val="C3B0EC96"/>
    <w:lvl w:ilvl="0" w:tplc="AE1AB0AE">
      <w:start w:val="1"/>
      <w:numFmt w:val="decimal"/>
      <w:lvlText w:val="%1."/>
      <w:lvlJc w:val="left"/>
      <w:pPr>
        <w:ind w:left="394" w:hanging="360"/>
      </w:pPr>
      <w:rPr>
        <w:rFonts w:ascii="Verdana" w:eastAsia="Calibri" w:hAnsi="Verdana"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549F1CB1"/>
    <w:multiLevelType w:val="hybridMultilevel"/>
    <w:tmpl w:val="BC12A522"/>
    <w:lvl w:ilvl="0" w:tplc="30AEDC30">
      <w:start w:val="1"/>
      <w:numFmt w:val="decimal"/>
      <w:lvlText w:val="%1)"/>
      <w:lvlJc w:val="left"/>
      <w:pPr>
        <w:ind w:left="221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566A71E5"/>
    <w:multiLevelType w:val="hybridMultilevel"/>
    <w:tmpl w:val="767A99B2"/>
    <w:lvl w:ilvl="0" w:tplc="D262AC90">
      <w:start w:val="1"/>
      <w:numFmt w:val="decimal"/>
      <w:lvlText w:val="%1."/>
      <w:lvlJc w:val="left"/>
      <w:pPr>
        <w:tabs>
          <w:tab w:val="num" w:pos="340"/>
        </w:tabs>
        <w:ind w:left="340" w:hanging="34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5741277C"/>
    <w:multiLevelType w:val="hybridMultilevel"/>
    <w:tmpl w:val="E280000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7">
    <w:nsid w:val="576A4DDB"/>
    <w:multiLevelType w:val="hybridMultilevel"/>
    <w:tmpl w:val="979CE222"/>
    <w:lvl w:ilvl="0" w:tplc="04150003">
      <w:start w:val="1"/>
      <w:numFmt w:val="decimal"/>
      <w:lvlText w:val="%1)"/>
      <w:lvlJc w:val="left"/>
      <w:pPr>
        <w:tabs>
          <w:tab w:val="num" w:pos="1731"/>
        </w:tabs>
        <w:ind w:left="1731" w:hanging="454"/>
      </w:pPr>
      <w:rPr>
        <w:rFonts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58EB0481"/>
    <w:multiLevelType w:val="hybridMultilevel"/>
    <w:tmpl w:val="D5AEEBA8"/>
    <w:lvl w:ilvl="0" w:tplc="DB9219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58F91370"/>
    <w:multiLevelType w:val="hybridMultilevel"/>
    <w:tmpl w:val="CF080D9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0">
    <w:nsid w:val="593521CC"/>
    <w:multiLevelType w:val="hybridMultilevel"/>
    <w:tmpl w:val="A208B0DC"/>
    <w:lvl w:ilvl="0" w:tplc="04150003">
      <w:start w:val="1"/>
      <w:numFmt w:val="decimal"/>
      <w:lvlText w:val="%1)"/>
      <w:lvlJc w:val="left"/>
      <w:pPr>
        <w:tabs>
          <w:tab w:val="num" w:pos="1731"/>
        </w:tabs>
        <w:ind w:left="1731" w:hanging="454"/>
      </w:pPr>
      <w:rPr>
        <w:rFonts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5D9570FC"/>
    <w:multiLevelType w:val="hybridMultilevel"/>
    <w:tmpl w:val="A1E4570E"/>
    <w:lvl w:ilvl="0" w:tplc="04150017">
      <w:start w:val="1"/>
      <w:numFmt w:val="lowerLetter"/>
      <w:lvlText w:val="%1)"/>
      <w:lvlJc w:val="left"/>
      <w:pPr>
        <w:ind w:left="863" w:hanging="360"/>
      </w:pPr>
    </w:lvl>
    <w:lvl w:ilvl="1" w:tplc="04150019" w:tentative="1">
      <w:start w:val="1"/>
      <w:numFmt w:val="lowerLetter"/>
      <w:lvlText w:val="%2."/>
      <w:lvlJc w:val="left"/>
      <w:pPr>
        <w:ind w:left="1583" w:hanging="360"/>
      </w:pPr>
    </w:lvl>
    <w:lvl w:ilvl="2" w:tplc="0415001B" w:tentative="1">
      <w:start w:val="1"/>
      <w:numFmt w:val="lowerRoman"/>
      <w:lvlText w:val="%3."/>
      <w:lvlJc w:val="right"/>
      <w:pPr>
        <w:ind w:left="2303" w:hanging="180"/>
      </w:pPr>
    </w:lvl>
    <w:lvl w:ilvl="3" w:tplc="0415000F" w:tentative="1">
      <w:start w:val="1"/>
      <w:numFmt w:val="decimal"/>
      <w:lvlText w:val="%4."/>
      <w:lvlJc w:val="left"/>
      <w:pPr>
        <w:ind w:left="3023" w:hanging="360"/>
      </w:pPr>
    </w:lvl>
    <w:lvl w:ilvl="4" w:tplc="04150019" w:tentative="1">
      <w:start w:val="1"/>
      <w:numFmt w:val="lowerLetter"/>
      <w:lvlText w:val="%5."/>
      <w:lvlJc w:val="left"/>
      <w:pPr>
        <w:ind w:left="3743" w:hanging="360"/>
      </w:pPr>
    </w:lvl>
    <w:lvl w:ilvl="5" w:tplc="0415001B" w:tentative="1">
      <w:start w:val="1"/>
      <w:numFmt w:val="lowerRoman"/>
      <w:lvlText w:val="%6."/>
      <w:lvlJc w:val="right"/>
      <w:pPr>
        <w:ind w:left="4463" w:hanging="180"/>
      </w:pPr>
    </w:lvl>
    <w:lvl w:ilvl="6" w:tplc="0415000F" w:tentative="1">
      <w:start w:val="1"/>
      <w:numFmt w:val="decimal"/>
      <w:lvlText w:val="%7."/>
      <w:lvlJc w:val="left"/>
      <w:pPr>
        <w:ind w:left="5183" w:hanging="360"/>
      </w:pPr>
    </w:lvl>
    <w:lvl w:ilvl="7" w:tplc="04150019" w:tentative="1">
      <w:start w:val="1"/>
      <w:numFmt w:val="lowerLetter"/>
      <w:lvlText w:val="%8."/>
      <w:lvlJc w:val="left"/>
      <w:pPr>
        <w:ind w:left="5903" w:hanging="360"/>
      </w:pPr>
    </w:lvl>
    <w:lvl w:ilvl="8" w:tplc="0415001B" w:tentative="1">
      <w:start w:val="1"/>
      <w:numFmt w:val="lowerRoman"/>
      <w:lvlText w:val="%9."/>
      <w:lvlJc w:val="right"/>
      <w:pPr>
        <w:ind w:left="6623" w:hanging="180"/>
      </w:pPr>
    </w:lvl>
  </w:abstractNum>
  <w:abstractNum w:abstractNumId="102">
    <w:nsid w:val="5DA66C9E"/>
    <w:multiLevelType w:val="hybridMultilevel"/>
    <w:tmpl w:val="962A53D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nsid w:val="5F0177A9"/>
    <w:multiLevelType w:val="hybridMultilevel"/>
    <w:tmpl w:val="1848F944"/>
    <w:lvl w:ilvl="0" w:tplc="04150011">
      <w:start w:val="1"/>
      <w:numFmt w:val="decimal"/>
      <w:lvlText w:val="%1)"/>
      <w:lvlJc w:val="left"/>
      <w:pPr>
        <w:ind w:left="3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5">
    <w:nsid w:val="605978F9"/>
    <w:multiLevelType w:val="hybridMultilevel"/>
    <w:tmpl w:val="77127A4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6">
    <w:nsid w:val="61930B6A"/>
    <w:multiLevelType w:val="hybridMultilevel"/>
    <w:tmpl w:val="81505368"/>
    <w:lvl w:ilvl="0" w:tplc="BB2289C8">
      <w:start w:val="1"/>
      <w:numFmt w:val="decimal"/>
      <w:lvlText w:val="%1)"/>
      <w:lvlJc w:val="left"/>
      <w:pPr>
        <w:ind w:left="716" w:hanging="360"/>
      </w:pPr>
      <w:rPr>
        <w:rFonts w:hint="default"/>
      </w:r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107">
    <w:nsid w:val="62B21CAF"/>
    <w:multiLevelType w:val="multilevel"/>
    <w:tmpl w:val="7F5A1B80"/>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nsid w:val="64C05B6D"/>
    <w:multiLevelType w:val="hybridMultilevel"/>
    <w:tmpl w:val="3E687C30"/>
    <w:lvl w:ilvl="0" w:tplc="04150001">
      <w:start w:val="1"/>
      <w:numFmt w:val="bullet"/>
      <w:lvlText w:val=""/>
      <w:lvlJc w:val="left"/>
      <w:pPr>
        <w:ind w:left="1776" w:hanging="360"/>
      </w:pPr>
      <w:rPr>
        <w:rFonts w:ascii="Symbol" w:hAnsi="Symbol"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09">
    <w:nsid w:val="65BD43B8"/>
    <w:multiLevelType w:val="hybridMultilevel"/>
    <w:tmpl w:val="731468E4"/>
    <w:lvl w:ilvl="0" w:tplc="320C672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666A2C6E"/>
    <w:multiLevelType w:val="hybridMultilevel"/>
    <w:tmpl w:val="610CA1FE"/>
    <w:lvl w:ilvl="0" w:tplc="235E51A0">
      <w:start w:val="1"/>
      <w:numFmt w:val="decimal"/>
      <w:lvlText w:val="%1."/>
      <w:lvlJc w:val="left"/>
      <w:pPr>
        <w:ind w:left="394" w:hanging="360"/>
      </w:pPr>
      <w:rPr>
        <w:rFonts w:ascii="Verdana" w:eastAsia="Calibri" w:hAnsi="Verdana"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68857916"/>
    <w:multiLevelType w:val="hybridMultilevel"/>
    <w:tmpl w:val="E1AE518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2">
    <w:nsid w:val="6A87186B"/>
    <w:multiLevelType w:val="multilevel"/>
    <w:tmpl w:val="ABEAAB36"/>
    <w:lvl w:ilvl="0">
      <w:start w:val="2"/>
      <w:numFmt w:val="decimal"/>
      <w:lvlText w:val="%1."/>
      <w:lvlJc w:val="left"/>
      <w:pPr>
        <w:tabs>
          <w:tab w:val="num" w:pos="660"/>
        </w:tabs>
        <w:ind w:left="660" w:hanging="660"/>
      </w:pPr>
      <w:rPr>
        <w:rFonts w:cs="Times New Roman" w:hint="default"/>
      </w:rPr>
    </w:lvl>
    <w:lvl w:ilvl="1">
      <w:start w:val="1"/>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3">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114">
    <w:nsid w:val="6BE046A3"/>
    <w:multiLevelType w:val="hybridMultilevel"/>
    <w:tmpl w:val="6E228D9C"/>
    <w:lvl w:ilvl="0" w:tplc="13283690">
      <w:start w:val="1"/>
      <w:numFmt w:val="ordinal"/>
      <w:lvlText w:val="%1"/>
      <w:lvlJc w:val="left"/>
      <w:pPr>
        <w:tabs>
          <w:tab w:val="num" w:pos="284"/>
        </w:tabs>
        <w:ind w:left="284" w:hanging="284"/>
      </w:pPr>
      <w:rPr>
        <w:rFonts w:ascii="Arial" w:hAnsi="Arial" w:hint="default"/>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nsid w:val="6BF44108"/>
    <w:multiLevelType w:val="hybridMultilevel"/>
    <w:tmpl w:val="9E5A69B2"/>
    <w:lvl w:ilvl="0" w:tplc="01F8F124">
      <w:start w:val="1"/>
      <w:numFmt w:val="decimal"/>
      <w:lvlText w:val="%1."/>
      <w:lvlJc w:val="left"/>
      <w:pPr>
        <w:ind w:left="1080" w:hanging="360"/>
      </w:pPr>
      <w:rPr>
        <w:rFonts w:ascii="Verdana" w:eastAsia="Calibri" w:hAnsi="Verdana"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6E1A373F"/>
    <w:multiLevelType w:val="hybridMultilevel"/>
    <w:tmpl w:val="C1463A9C"/>
    <w:lvl w:ilvl="0" w:tplc="B0460A06">
      <w:start w:val="1"/>
      <w:numFmt w:val="lowerLetter"/>
      <w:lvlText w:val="%1)"/>
      <w:lvlJc w:val="left"/>
      <w:pPr>
        <w:ind w:left="1789" w:hanging="360"/>
      </w:pPr>
      <w:rPr>
        <w:rFonts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18">
    <w:nsid w:val="6EC55C97"/>
    <w:multiLevelType w:val="hybridMultilevel"/>
    <w:tmpl w:val="A57E59F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9">
    <w:nsid w:val="6FD33D80"/>
    <w:multiLevelType w:val="hybridMultilevel"/>
    <w:tmpl w:val="FB48AF8A"/>
    <w:lvl w:ilvl="0" w:tplc="04150001">
      <w:start w:val="1"/>
      <w:numFmt w:val="decimal"/>
      <w:lvlText w:val="%1."/>
      <w:lvlJc w:val="left"/>
      <w:pPr>
        <w:tabs>
          <w:tab w:val="num" w:pos="624"/>
        </w:tabs>
        <w:ind w:left="624" w:hanging="340"/>
      </w:pPr>
      <w:rPr>
        <w:rFonts w:hint="default"/>
      </w:rPr>
    </w:lvl>
    <w:lvl w:ilvl="1" w:tplc="04150003">
      <w:start w:val="1"/>
      <w:numFmt w:val="decimal"/>
      <w:lvlText w:val="%2)"/>
      <w:lvlJc w:val="left"/>
      <w:pPr>
        <w:tabs>
          <w:tab w:val="num" w:pos="1731"/>
        </w:tabs>
        <w:ind w:left="1731" w:hanging="454"/>
      </w:pPr>
      <w:rPr>
        <w:rFonts w:hint="default"/>
        <w:b w:val="0"/>
        <w:i w:val="0"/>
      </w:rPr>
    </w:lvl>
    <w:lvl w:ilvl="2" w:tplc="04150005">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20">
    <w:nsid w:val="734F684C"/>
    <w:multiLevelType w:val="hybridMultilevel"/>
    <w:tmpl w:val="F1EC8CF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1">
    <w:nsid w:val="745C4B52"/>
    <w:multiLevelType w:val="hybridMultilevel"/>
    <w:tmpl w:val="1848F944"/>
    <w:lvl w:ilvl="0" w:tplc="04150011">
      <w:start w:val="1"/>
      <w:numFmt w:val="decimal"/>
      <w:lvlText w:val="%1)"/>
      <w:lvlJc w:val="left"/>
      <w:pPr>
        <w:ind w:left="3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3">
    <w:nsid w:val="75481D48"/>
    <w:multiLevelType w:val="hybridMultilevel"/>
    <w:tmpl w:val="1FAE9D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76045727"/>
    <w:multiLevelType w:val="hybridMultilevel"/>
    <w:tmpl w:val="9368A96A"/>
    <w:lvl w:ilvl="0" w:tplc="3AFC23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7857762D"/>
    <w:multiLevelType w:val="hybridMultilevel"/>
    <w:tmpl w:val="F1A8510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6">
    <w:nsid w:val="788722E4"/>
    <w:multiLevelType w:val="hybridMultilevel"/>
    <w:tmpl w:val="904AE99A"/>
    <w:lvl w:ilvl="0" w:tplc="04150003">
      <w:start w:val="1"/>
      <w:numFmt w:val="decimal"/>
      <w:lvlText w:val="%1)"/>
      <w:lvlJc w:val="left"/>
      <w:pPr>
        <w:tabs>
          <w:tab w:val="num" w:pos="1534"/>
        </w:tabs>
        <w:ind w:left="1534" w:hanging="454"/>
      </w:pPr>
      <w:rPr>
        <w:rFonts w:hint="default"/>
        <w:b w:val="0"/>
        <w:i w:val="0"/>
      </w:rPr>
    </w:lvl>
    <w:lvl w:ilvl="1" w:tplc="04150019" w:tentative="1">
      <w:start w:val="1"/>
      <w:numFmt w:val="lowerLetter"/>
      <w:lvlText w:val="%2."/>
      <w:lvlJc w:val="left"/>
      <w:pPr>
        <w:ind w:left="1243" w:hanging="360"/>
      </w:pPr>
    </w:lvl>
    <w:lvl w:ilvl="2" w:tplc="0415001B" w:tentative="1">
      <w:start w:val="1"/>
      <w:numFmt w:val="lowerRoman"/>
      <w:lvlText w:val="%3."/>
      <w:lvlJc w:val="right"/>
      <w:pPr>
        <w:ind w:left="1963" w:hanging="180"/>
      </w:pPr>
    </w:lvl>
    <w:lvl w:ilvl="3" w:tplc="0415000F" w:tentative="1">
      <w:start w:val="1"/>
      <w:numFmt w:val="decimal"/>
      <w:lvlText w:val="%4."/>
      <w:lvlJc w:val="left"/>
      <w:pPr>
        <w:ind w:left="2683" w:hanging="360"/>
      </w:pPr>
    </w:lvl>
    <w:lvl w:ilvl="4" w:tplc="04150019" w:tentative="1">
      <w:start w:val="1"/>
      <w:numFmt w:val="lowerLetter"/>
      <w:lvlText w:val="%5."/>
      <w:lvlJc w:val="left"/>
      <w:pPr>
        <w:ind w:left="3403" w:hanging="360"/>
      </w:pPr>
    </w:lvl>
    <w:lvl w:ilvl="5" w:tplc="0415001B" w:tentative="1">
      <w:start w:val="1"/>
      <w:numFmt w:val="lowerRoman"/>
      <w:lvlText w:val="%6."/>
      <w:lvlJc w:val="right"/>
      <w:pPr>
        <w:ind w:left="4123" w:hanging="180"/>
      </w:pPr>
    </w:lvl>
    <w:lvl w:ilvl="6" w:tplc="0415000F" w:tentative="1">
      <w:start w:val="1"/>
      <w:numFmt w:val="decimal"/>
      <w:lvlText w:val="%7."/>
      <w:lvlJc w:val="left"/>
      <w:pPr>
        <w:ind w:left="4843" w:hanging="360"/>
      </w:pPr>
    </w:lvl>
    <w:lvl w:ilvl="7" w:tplc="04150019" w:tentative="1">
      <w:start w:val="1"/>
      <w:numFmt w:val="lowerLetter"/>
      <w:lvlText w:val="%8."/>
      <w:lvlJc w:val="left"/>
      <w:pPr>
        <w:ind w:left="5563" w:hanging="360"/>
      </w:pPr>
    </w:lvl>
    <w:lvl w:ilvl="8" w:tplc="0415001B" w:tentative="1">
      <w:start w:val="1"/>
      <w:numFmt w:val="lowerRoman"/>
      <w:lvlText w:val="%9."/>
      <w:lvlJc w:val="right"/>
      <w:pPr>
        <w:ind w:left="6283" w:hanging="180"/>
      </w:pPr>
    </w:lvl>
  </w:abstractNum>
  <w:abstractNum w:abstractNumId="127">
    <w:nsid w:val="7943446E"/>
    <w:multiLevelType w:val="multilevel"/>
    <w:tmpl w:val="8A685744"/>
    <w:lvl w:ilvl="0">
      <w:start w:val="1"/>
      <w:numFmt w:val="decimal"/>
      <w:lvlText w:val="%1."/>
      <w:lvlJc w:val="left"/>
      <w:pPr>
        <w:tabs>
          <w:tab w:val="num" w:pos="660"/>
        </w:tabs>
        <w:ind w:left="660" w:hanging="660"/>
      </w:pPr>
      <w:rPr>
        <w:rFonts w:cs="Times New Roman" w:hint="default"/>
      </w:rPr>
    </w:lvl>
    <w:lvl w:ilvl="1">
      <w:start w:val="5"/>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nsid w:val="79D9553B"/>
    <w:multiLevelType w:val="hybridMultilevel"/>
    <w:tmpl w:val="1FC665EC"/>
    <w:lvl w:ilvl="0" w:tplc="A76A38D8">
      <w:start w:val="1"/>
      <w:numFmt w:val="decimal"/>
      <w:lvlText w:val="%1)"/>
      <w:lvlJc w:val="left"/>
      <w:pPr>
        <w:ind w:left="39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7EA96704"/>
    <w:multiLevelType w:val="hybridMultilevel"/>
    <w:tmpl w:val="C1880FEC"/>
    <w:lvl w:ilvl="0" w:tplc="FFFFFFFF">
      <w:start w:val="1"/>
      <w:numFmt w:val="bullet"/>
      <w:lvlText w:val="-"/>
      <w:lvlJc w:val="left"/>
      <w:pPr>
        <w:ind w:left="1776" w:hanging="360"/>
      </w:pPr>
      <w:rPr>
        <w:rFonts w:ascii="Times New Roman" w:hAnsi="Times New Roman" w:cs="Times New Roman"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30">
    <w:nsid w:val="7F176DE2"/>
    <w:multiLevelType w:val="hybridMultilevel"/>
    <w:tmpl w:val="A2785D1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1">
    <w:nsid w:val="7FA376AC"/>
    <w:multiLevelType w:val="hybridMultilevel"/>
    <w:tmpl w:val="ECDE85BC"/>
    <w:lvl w:ilvl="0" w:tplc="BDEA529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
  </w:num>
  <w:num w:numId="3">
    <w:abstractNumId w:val="104"/>
  </w:num>
  <w:num w:numId="4">
    <w:abstractNumId w:val="52"/>
  </w:num>
  <w:num w:numId="5">
    <w:abstractNumId w:val="38"/>
  </w:num>
  <w:num w:numId="6">
    <w:abstractNumId w:val="2"/>
  </w:num>
  <w:num w:numId="7">
    <w:abstractNumId w:val="64"/>
  </w:num>
  <w:num w:numId="8">
    <w:abstractNumId w:val="107"/>
  </w:num>
  <w:num w:numId="9">
    <w:abstractNumId w:val="87"/>
  </w:num>
  <w:num w:numId="10">
    <w:abstractNumId w:val="13"/>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7"/>
  </w:num>
  <w:num w:numId="13">
    <w:abstractNumId w:val="16"/>
  </w:num>
  <w:num w:numId="14">
    <w:abstractNumId w:val="10"/>
  </w:num>
  <w:num w:numId="15">
    <w:abstractNumId w:val="122"/>
  </w:num>
  <w:num w:numId="16">
    <w:abstractNumId w:val="53"/>
  </w:num>
  <w:num w:numId="17">
    <w:abstractNumId w:val="28"/>
  </w:num>
  <w:num w:numId="18">
    <w:abstractNumId w:val="74"/>
  </w:num>
  <w:num w:numId="19">
    <w:abstractNumId w:val="76"/>
  </w:num>
  <w:num w:numId="20">
    <w:abstractNumId w:val="23"/>
  </w:num>
  <w:num w:numId="21">
    <w:abstractNumId w:val="128"/>
  </w:num>
  <w:num w:numId="22">
    <w:abstractNumId w:val="110"/>
  </w:num>
  <w:num w:numId="23">
    <w:abstractNumId w:val="48"/>
  </w:num>
  <w:num w:numId="24">
    <w:abstractNumId w:val="121"/>
  </w:num>
  <w:num w:numId="25">
    <w:abstractNumId w:val="88"/>
  </w:num>
  <w:num w:numId="26">
    <w:abstractNumId w:val="77"/>
  </w:num>
  <w:num w:numId="27">
    <w:abstractNumId w:val="34"/>
  </w:num>
  <w:num w:numId="28">
    <w:abstractNumId w:val="93"/>
  </w:num>
  <w:num w:numId="29">
    <w:abstractNumId w:val="115"/>
  </w:num>
  <w:num w:numId="30">
    <w:abstractNumId w:val="14"/>
  </w:num>
  <w:num w:numId="31">
    <w:abstractNumId w:val="105"/>
  </w:num>
  <w:num w:numId="32">
    <w:abstractNumId w:val="119"/>
  </w:num>
  <w:num w:numId="33">
    <w:abstractNumId w:val="57"/>
  </w:num>
  <w:num w:numId="34">
    <w:abstractNumId w:val="32"/>
  </w:num>
  <w:num w:numId="35">
    <w:abstractNumId w:val="100"/>
  </w:num>
  <w:num w:numId="36">
    <w:abstractNumId w:val="21"/>
  </w:num>
  <w:num w:numId="37">
    <w:abstractNumId w:val="81"/>
  </w:num>
  <w:num w:numId="38">
    <w:abstractNumId w:val="44"/>
  </w:num>
  <w:num w:numId="39">
    <w:abstractNumId w:val="37"/>
  </w:num>
  <w:num w:numId="40">
    <w:abstractNumId w:val="126"/>
  </w:num>
  <w:num w:numId="41">
    <w:abstractNumId w:val="18"/>
  </w:num>
  <w:num w:numId="42">
    <w:abstractNumId w:val="114"/>
  </w:num>
  <w:num w:numId="43">
    <w:abstractNumId w:val="80"/>
  </w:num>
  <w:num w:numId="44">
    <w:abstractNumId w:val="97"/>
  </w:num>
  <w:num w:numId="45">
    <w:abstractNumId w:val="71"/>
  </w:num>
  <w:num w:numId="46">
    <w:abstractNumId w:val="130"/>
  </w:num>
  <w:num w:numId="47">
    <w:abstractNumId w:val="55"/>
  </w:num>
  <w:num w:numId="48">
    <w:abstractNumId w:val="83"/>
  </w:num>
  <w:num w:numId="49">
    <w:abstractNumId w:val="43"/>
  </w:num>
  <w:num w:numId="50">
    <w:abstractNumId w:val="60"/>
  </w:num>
  <w:num w:numId="51">
    <w:abstractNumId w:val="51"/>
  </w:num>
  <w:num w:numId="52">
    <w:abstractNumId w:val="11"/>
  </w:num>
  <w:num w:numId="53">
    <w:abstractNumId w:val="50"/>
  </w:num>
  <w:num w:numId="54">
    <w:abstractNumId w:val="27"/>
  </w:num>
  <w:num w:numId="55">
    <w:abstractNumId w:val="63"/>
  </w:num>
  <w:num w:numId="56">
    <w:abstractNumId w:val="95"/>
  </w:num>
  <w:num w:numId="57">
    <w:abstractNumId w:val="39"/>
  </w:num>
  <w:num w:numId="58">
    <w:abstractNumId w:val="131"/>
  </w:num>
  <w:num w:numId="59">
    <w:abstractNumId w:val="90"/>
  </w:num>
  <w:num w:numId="60">
    <w:abstractNumId w:val="118"/>
  </w:num>
  <w:num w:numId="61">
    <w:abstractNumId w:val="125"/>
  </w:num>
  <w:num w:numId="62">
    <w:abstractNumId w:val="15"/>
  </w:num>
  <w:num w:numId="63">
    <w:abstractNumId w:val="36"/>
  </w:num>
  <w:num w:numId="64">
    <w:abstractNumId w:val="108"/>
  </w:num>
  <w:num w:numId="65">
    <w:abstractNumId w:val="29"/>
  </w:num>
  <w:num w:numId="66">
    <w:abstractNumId w:val="120"/>
  </w:num>
  <w:num w:numId="67">
    <w:abstractNumId w:val="58"/>
  </w:num>
  <w:num w:numId="68">
    <w:abstractNumId w:val="101"/>
  </w:num>
  <w:num w:numId="69">
    <w:abstractNumId w:val="33"/>
  </w:num>
  <w:num w:numId="70">
    <w:abstractNumId w:val="99"/>
  </w:num>
  <w:num w:numId="71">
    <w:abstractNumId w:val="96"/>
  </w:num>
  <w:num w:numId="72">
    <w:abstractNumId w:val="70"/>
  </w:num>
  <w:num w:numId="73">
    <w:abstractNumId w:val="86"/>
  </w:num>
  <w:num w:numId="74">
    <w:abstractNumId w:val="117"/>
  </w:num>
  <w:num w:numId="75">
    <w:abstractNumId w:val="25"/>
  </w:num>
  <w:num w:numId="76">
    <w:abstractNumId w:val="61"/>
  </w:num>
  <w:num w:numId="77">
    <w:abstractNumId w:val="127"/>
  </w:num>
  <w:num w:numId="78">
    <w:abstractNumId w:val="112"/>
  </w:num>
  <w:num w:numId="79">
    <w:abstractNumId w:val="129"/>
  </w:num>
  <w:num w:numId="80">
    <w:abstractNumId w:val="91"/>
  </w:num>
  <w:num w:numId="81">
    <w:abstractNumId w:val="31"/>
  </w:num>
  <w:num w:numId="82">
    <w:abstractNumId w:val="85"/>
  </w:num>
  <w:num w:numId="83">
    <w:abstractNumId w:val="85"/>
  </w:num>
  <w:num w:numId="84">
    <w:abstractNumId w:val="113"/>
  </w:num>
  <w:num w:numId="85">
    <w:abstractNumId w:val="47"/>
  </w:num>
  <w:num w:numId="86">
    <w:abstractNumId w:val="12"/>
  </w:num>
  <w:num w:numId="87">
    <w:abstractNumId w:val="20"/>
  </w:num>
  <w:num w:numId="88">
    <w:abstractNumId w:val="123"/>
  </w:num>
  <w:num w:numId="89">
    <w:abstractNumId w:val="102"/>
  </w:num>
  <w:num w:numId="90">
    <w:abstractNumId w:val="9"/>
  </w:num>
  <w:num w:numId="91">
    <w:abstractNumId w:val="84"/>
  </w:num>
  <w:num w:numId="92">
    <w:abstractNumId w:val="75"/>
  </w:num>
  <w:num w:numId="93">
    <w:abstractNumId w:val="111"/>
  </w:num>
  <w:num w:numId="94">
    <w:abstractNumId w:val="19"/>
  </w:num>
  <w:num w:numId="95">
    <w:abstractNumId w:val="94"/>
  </w:num>
  <w:num w:numId="96">
    <w:abstractNumId w:val="72"/>
  </w:num>
  <w:num w:numId="97">
    <w:abstractNumId w:val="26"/>
  </w:num>
  <w:num w:numId="98">
    <w:abstractNumId w:val="103"/>
  </w:num>
  <w:num w:numId="99">
    <w:abstractNumId w:val="69"/>
  </w:num>
  <w:num w:numId="100">
    <w:abstractNumId w:val="82"/>
  </w:num>
  <w:num w:numId="101">
    <w:abstractNumId w:val="24"/>
  </w:num>
  <w:num w:numId="102">
    <w:abstractNumId w:val="46"/>
  </w:num>
  <w:num w:numId="103">
    <w:abstractNumId w:val="106"/>
  </w:num>
  <w:num w:numId="104">
    <w:abstractNumId w:val="41"/>
  </w:num>
  <w:num w:numId="105">
    <w:abstractNumId w:val="89"/>
  </w:num>
  <w:num w:numId="106">
    <w:abstractNumId w:val="124"/>
  </w:num>
  <w:num w:numId="107">
    <w:abstractNumId w:val="109"/>
  </w:num>
  <w:num w:numId="108">
    <w:abstractNumId w:val="92"/>
  </w:num>
  <w:num w:numId="109">
    <w:abstractNumId w:val="66"/>
  </w:num>
  <w:num w:numId="110">
    <w:abstractNumId w:val="56"/>
  </w:num>
  <w:num w:numId="111">
    <w:abstractNumId w:val="62"/>
  </w:num>
  <w:num w:numId="112">
    <w:abstractNumId w:val="73"/>
  </w:num>
  <w:num w:numId="113">
    <w:abstractNumId w:val="79"/>
  </w:num>
  <w:num w:numId="11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4"/>
    <w:lvlOverride w:ilvl="0">
      <w:startOverride w:val="1"/>
    </w:lvlOverride>
    <w:lvlOverride w:ilvl="1"/>
    <w:lvlOverride w:ilvl="2"/>
    <w:lvlOverride w:ilvl="3"/>
    <w:lvlOverride w:ilvl="4"/>
    <w:lvlOverride w:ilvl="5"/>
    <w:lvlOverride w:ilvl="6"/>
    <w:lvlOverride w:ilvl="7"/>
    <w:lvlOverride w:ilvl="8"/>
  </w:num>
  <w:num w:numId="117">
    <w:abstractNumId w:val="0"/>
    <w:lvlOverride w:ilvl="0">
      <w:startOverride w:val="1"/>
    </w:lvlOverride>
    <w:lvlOverride w:ilvl="1"/>
    <w:lvlOverride w:ilvl="2"/>
    <w:lvlOverride w:ilvl="3"/>
    <w:lvlOverride w:ilvl="4"/>
    <w:lvlOverride w:ilvl="5"/>
    <w:lvlOverride w:ilvl="6"/>
    <w:lvlOverride w:ilvl="7"/>
    <w:lvlOverride w:ilvl="8"/>
  </w:num>
  <w:num w:numId="118">
    <w:abstractNumId w:val="98"/>
  </w:num>
  <w:num w:numId="119">
    <w:abstractNumId w:val="17"/>
  </w:num>
  <w:num w:numId="120">
    <w:abstractNumId w:val="45"/>
  </w:num>
  <w:num w:numId="121">
    <w:abstractNumId w:val="42"/>
  </w:num>
  <w:num w:numId="122">
    <w:abstractNumId w:val="49"/>
  </w:num>
  <w:num w:numId="123">
    <w:abstractNumId w:val="30"/>
  </w:num>
  <w:num w:numId="124">
    <w:abstractNumId w:val="0"/>
  </w:num>
  <w:num w:numId="125">
    <w:abstractNumId w:val="59"/>
  </w:num>
  <w:num w:numId="126">
    <w:abstractNumId w:val="65"/>
  </w:num>
  <w:num w:numId="127">
    <w:abstractNumId w:val="78"/>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924"/>
    <w:rsid w:val="00001AF8"/>
    <w:rsid w:val="00001F7F"/>
    <w:rsid w:val="00003DCA"/>
    <w:rsid w:val="0000463A"/>
    <w:rsid w:val="0000794D"/>
    <w:rsid w:val="000106A8"/>
    <w:rsid w:val="00011E74"/>
    <w:rsid w:val="00013865"/>
    <w:rsid w:val="00014553"/>
    <w:rsid w:val="00016B16"/>
    <w:rsid w:val="000171EB"/>
    <w:rsid w:val="00017DCA"/>
    <w:rsid w:val="00020BBA"/>
    <w:rsid w:val="00021E80"/>
    <w:rsid w:val="00022A59"/>
    <w:rsid w:val="00022E57"/>
    <w:rsid w:val="000235BA"/>
    <w:rsid w:val="0002394A"/>
    <w:rsid w:val="0002455E"/>
    <w:rsid w:val="00026C3D"/>
    <w:rsid w:val="00026CB8"/>
    <w:rsid w:val="000275A3"/>
    <w:rsid w:val="000279A7"/>
    <w:rsid w:val="00031F49"/>
    <w:rsid w:val="000337CD"/>
    <w:rsid w:val="00035881"/>
    <w:rsid w:val="00035982"/>
    <w:rsid w:val="0004379D"/>
    <w:rsid w:val="000446E9"/>
    <w:rsid w:val="00044C28"/>
    <w:rsid w:val="000454A7"/>
    <w:rsid w:val="0005391D"/>
    <w:rsid w:val="00055FCE"/>
    <w:rsid w:val="00060726"/>
    <w:rsid w:val="00060A61"/>
    <w:rsid w:val="00063EF4"/>
    <w:rsid w:val="00064716"/>
    <w:rsid w:val="00064816"/>
    <w:rsid w:val="00064C39"/>
    <w:rsid w:val="00066677"/>
    <w:rsid w:val="00067D36"/>
    <w:rsid w:val="00071C33"/>
    <w:rsid w:val="0007291E"/>
    <w:rsid w:val="00072A86"/>
    <w:rsid w:val="0007463E"/>
    <w:rsid w:val="000830EC"/>
    <w:rsid w:val="00085EBE"/>
    <w:rsid w:val="00086146"/>
    <w:rsid w:val="00086441"/>
    <w:rsid w:val="00091F0B"/>
    <w:rsid w:val="0009236A"/>
    <w:rsid w:val="00092E86"/>
    <w:rsid w:val="00094748"/>
    <w:rsid w:val="00094E2E"/>
    <w:rsid w:val="0009502C"/>
    <w:rsid w:val="00095D5D"/>
    <w:rsid w:val="00097955"/>
    <w:rsid w:val="000A03E1"/>
    <w:rsid w:val="000A4805"/>
    <w:rsid w:val="000A485B"/>
    <w:rsid w:val="000B0F2D"/>
    <w:rsid w:val="000B19C7"/>
    <w:rsid w:val="000B26D1"/>
    <w:rsid w:val="000B3566"/>
    <w:rsid w:val="000B372F"/>
    <w:rsid w:val="000B51F7"/>
    <w:rsid w:val="000B6FBE"/>
    <w:rsid w:val="000B7EF5"/>
    <w:rsid w:val="000C7BA1"/>
    <w:rsid w:val="000C7C3F"/>
    <w:rsid w:val="000D00A3"/>
    <w:rsid w:val="000D0106"/>
    <w:rsid w:val="000D0D94"/>
    <w:rsid w:val="000D1E1A"/>
    <w:rsid w:val="000D21DC"/>
    <w:rsid w:val="000D2C1E"/>
    <w:rsid w:val="000D3B69"/>
    <w:rsid w:val="000D40D4"/>
    <w:rsid w:val="000D5F87"/>
    <w:rsid w:val="000D7B4A"/>
    <w:rsid w:val="000E19FD"/>
    <w:rsid w:val="000E3C63"/>
    <w:rsid w:val="000E44CB"/>
    <w:rsid w:val="000E6E6F"/>
    <w:rsid w:val="000E6FFD"/>
    <w:rsid w:val="000F00DE"/>
    <w:rsid w:val="000F4B24"/>
    <w:rsid w:val="000F6A14"/>
    <w:rsid w:val="000F7ECD"/>
    <w:rsid w:val="00104326"/>
    <w:rsid w:val="001044F8"/>
    <w:rsid w:val="00105816"/>
    <w:rsid w:val="001061FA"/>
    <w:rsid w:val="001066DE"/>
    <w:rsid w:val="00106D59"/>
    <w:rsid w:val="00110790"/>
    <w:rsid w:val="00110F3A"/>
    <w:rsid w:val="00112A83"/>
    <w:rsid w:val="00112B68"/>
    <w:rsid w:val="00112C70"/>
    <w:rsid w:val="0011309A"/>
    <w:rsid w:val="00113CF3"/>
    <w:rsid w:val="0011450A"/>
    <w:rsid w:val="00114FF5"/>
    <w:rsid w:val="001153A6"/>
    <w:rsid w:val="0012013C"/>
    <w:rsid w:val="00127B3A"/>
    <w:rsid w:val="00132E33"/>
    <w:rsid w:val="00135B47"/>
    <w:rsid w:val="00136AFF"/>
    <w:rsid w:val="001373F6"/>
    <w:rsid w:val="0014035B"/>
    <w:rsid w:val="00141DAE"/>
    <w:rsid w:val="001432CC"/>
    <w:rsid w:val="00144DF7"/>
    <w:rsid w:val="001458BD"/>
    <w:rsid w:val="001461B1"/>
    <w:rsid w:val="00150EF0"/>
    <w:rsid w:val="001520B2"/>
    <w:rsid w:val="0015529C"/>
    <w:rsid w:val="00156F66"/>
    <w:rsid w:val="00157705"/>
    <w:rsid w:val="0015775B"/>
    <w:rsid w:val="00160BF3"/>
    <w:rsid w:val="00160D97"/>
    <w:rsid w:val="00164604"/>
    <w:rsid w:val="00164D61"/>
    <w:rsid w:val="00165F62"/>
    <w:rsid w:val="00166129"/>
    <w:rsid w:val="00170FE7"/>
    <w:rsid w:val="001723DB"/>
    <w:rsid w:val="00173802"/>
    <w:rsid w:val="00173862"/>
    <w:rsid w:val="00173F44"/>
    <w:rsid w:val="00174E51"/>
    <w:rsid w:val="001755D1"/>
    <w:rsid w:val="00175D19"/>
    <w:rsid w:val="001762E6"/>
    <w:rsid w:val="00176B31"/>
    <w:rsid w:val="00181F8E"/>
    <w:rsid w:val="00183975"/>
    <w:rsid w:val="00184F1E"/>
    <w:rsid w:val="001856A1"/>
    <w:rsid w:val="00186106"/>
    <w:rsid w:val="001874E4"/>
    <w:rsid w:val="00190172"/>
    <w:rsid w:val="00191757"/>
    <w:rsid w:val="0019214A"/>
    <w:rsid w:val="001921D7"/>
    <w:rsid w:val="00195F94"/>
    <w:rsid w:val="0019638A"/>
    <w:rsid w:val="00196CA2"/>
    <w:rsid w:val="00196FA9"/>
    <w:rsid w:val="001A030E"/>
    <w:rsid w:val="001A0633"/>
    <w:rsid w:val="001A2006"/>
    <w:rsid w:val="001A21B5"/>
    <w:rsid w:val="001A42BF"/>
    <w:rsid w:val="001A448F"/>
    <w:rsid w:val="001A6C9B"/>
    <w:rsid w:val="001B0E07"/>
    <w:rsid w:val="001B1008"/>
    <w:rsid w:val="001B109C"/>
    <w:rsid w:val="001B7AF6"/>
    <w:rsid w:val="001C43BC"/>
    <w:rsid w:val="001C4796"/>
    <w:rsid w:val="001C7610"/>
    <w:rsid w:val="001D002A"/>
    <w:rsid w:val="001D128A"/>
    <w:rsid w:val="001D1334"/>
    <w:rsid w:val="001D1738"/>
    <w:rsid w:val="001D2F61"/>
    <w:rsid w:val="001D3B06"/>
    <w:rsid w:val="001D59B6"/>
    <w:rsid w:val="001E004D"/>
    <w:rsid w:val="001E30B0"/>
    <w:rsid w:val="001E4EF4"/>
    <w:rsid w:val="001E4F6B"/>
    <w:rsid w:val="001E7E7D"/>
    <w:rsid w:val="001F09AD"/>
    <w:rsid w:val="001F305A"/>
    <w:rsid w:val="001F327D"/>
    <w:rsid w:val="001F3BDD"/>
    <w:rsid w:val="001F5F2F"/>
    <w:rsid w:val="001F7228"/>
    <w:rsid w:val="001F7490"/>
    <w:rsid w:val="001F780D"/>
    <w:rsid w:val="001F785F"/>
    <w:rsid w:val="002004EB"/>
    <w:rsid w:val="00201DD4"/>
    <w:rsid w:val="00202653"/>
    <w:rsid w:val="00203EE8"/>
    <w:rsid w:val="002043A9"/>
    <w:rsid w:val="002045E1"/>
    <w:rsid w:val="002066FE"/>
    <w:rsid w:val="002067EE"/>
    <w:rsid w:val="00210B9B"/>
    <w:rsid w:val="002127CA"/>
    <w:rsid w:val="00212CF6"/>
    <w:rsid w:val="00213256"/>
    <w:rsid w:val="002139B6"/>
    <w:rsid w:val="00213FB2"/>
    <w:rsid w:val="002224FB"/>
    <w:rsid w:val="00222546"/>
    <w:rsid w:val="002261A5"/>
    <w:rsid w:val="002271A3"/>
    <w:rsid w:val="00227270"/>
    <w:rsid w:val="00227CEE"/>
    <w:rsid w:val="00233480"/>
    <w:rsid w:val="002348B6"/>
    <w:rsid w:val="00237585"/>
    <w:rsid w:val="00240838"/>
    <w:rsid w:val="00240D43"/>
    <w:rsid w:val="00241992"/>
    <w:rsid w:val="00242E1B"/>
    <w:rsid w:val="00243A11"/>
    <w:rsid w:val="0024661A"/>
    <w:rsid w:val="00252CC7"/>
    <w:rsid w:val="00254017"/>
    <w:rsid w:val="00257AFD"/>
    <w:rsid w:val="00257CA5"/>
    <w:rsid w:val="00260EE5"/>
    <w:rsid w:val="002613E0"/>
    <w:rsid w:val="0026176D"/>
    <w:rsid w:val="0026512F"/>
    <w:rsid w:val="002655A2"/>
    <w:rsid w:val="002667A5"/>
    <w:rsid w:val="00266CA4"/>
    <w:rsid w:val="00270043"/>
    <w:rsid w:val="0027248A"/>
    <w:rsid w:val="00272F7B"/>
    <w:rsid w:val="002737D4"/>
    <w:rsid w:val="002746EE"/>
    <w:rsid w:val="002821D9"/>
    <w:rsid w:val="00284648"/>
    <w:rsid w:val="00285033"/>
    <w:rsid w:val="00285810"/>
    <w:rsid w:val="0028593E"/>
    <w:rsid w:val="0028595B"/>
    <w:rsid w:val="00286D6C"/>
    <w:rsid w:val="00293530"/>
    <w:rsid w:val="002936C9"/>
    <w:rsid w:val="00293E07"/>
    <w:rsid w:val="00297957"/>
    <w:rsid w:val="00297F72"/>
    <w:rsid w:val="002A3B9C"/>
    <w:rsid w:val="002A4115"/>
    <w:rsid w:val="002A6901"/>
    <w:rsid w:val="002B0DEF"/>
    <w:rsid w:val="002B4A6D"/>
    <w:rsid w:val="002B4C71"/>
    <w:rsid w:val="002B5DF5"/>
    <w:rsid w:val="002B6008"/>
    <w:rsid w:val="002B6B1E"/>
    <w:rsid w:val="002C143B"/>
    <w:rsid w:val="002C1FBE"/>
    <w:rsid w:val="002C7D93"/>
    <w:rsid w:val="002D1C81"/>
    <w:rsid w:val="002D27E2"/>
    <w:rsid w:val="002D32FD"/>
    <w:rsid w:val="002D5156"/>
    <w:rsid w:val="002D5ADD"/>
    <w:rsid w:val="002D5C64"/>
    <w:rsid w:val="002D6712"/>
    <w:rsid w:val="002D6AF1"/>
    <w:rsid w:val="002D7C06"/>
    <w:rsid w:val="002E166E"/>
    <w:rsid w:val="002E1819"/>
    <w:rsid w:val="002E4203"/>
    <w:rsid w:val="002E4C76"/>
    <w:rsid w:val="002E6EAC"/>
    <w:rsid w:val="002E7065"/>
    <w:rsid w:val="002F2ABE"/>
    <w:rsid w:val="002F3629"/>
    <w:rsid w:val="002F4A48"/>
    <w:rsid w:val="002F5115"/>
    <w:rsid w:val="002F5A47"/>
    <w:rsid w:val="002F7B91"/>
    <w:rsid w:val="003003AA"/>
    <w:rsid w:val="00300ACD"/>
    <w:rsid w:val="00304DA7"/>
    <w:rsid w:val="00305E88"/>
    <w:rsid w:val="00306576"/>
    <w:rsid w:val="003066B8"/>
    <w:rsid w:val="0031108B"/>
    <w:rsid w:val="00312BCC"/>
    <w:rsid w:val="00314EEA"/>
    <w:rsid w:val="003155FA"/>
    <w:rsid w:val="003168A7"/>
    <w:rsid w:val="00317C47"/>
    <w:rsid w:val="00320C44"/>
    <w:rsid w:val="00320F2D"/>
    <w:rsid w:val="00322744"/>
    <w:rsid w:val="00330798"/>
    <w:rsid w:val="00333BB6"/>
    <w:rsid w:val="00334B86"/>
    <w:rsid w:val="00334F9C"/>
    <w:rsid w:val="00340A65"/>
    <w:rsid w:val="00347058"/>
    <w:rsid w:val="00347200"/>
    <w:rsid w:val="00347C4A"/>
    <w:rsid w:val="0035154B"/>
    <w:rsid w:val="0035271C"/>
    <w:rsid w:val="00352721"/>
    <w:rsid w:val="00355CD4"/>
    <w:rsid w:val="00355FC1"/>
    <w:rsid w:val="003560E7"/>
    <w:rsid w:val="00356215"/>
    <w:rsid w:val="00356F21"/>
    <w:rsid w:val="003572D5"/>
    <w:rsid w:val="00357419"/>
    <w:rsid w:val="00360951"/>
    <w:rsid w:val="003609B8"/>
    <w:rsid w:val="00360AC5"/>
    <w:rsid w:val="00361A1A"/>
    <w:rsid w:val="00361C8A"/>
    <w:rsid w:val="00370B7B"/>
    <w:rsid w:val="003721D6"/>
    <w:rsid w:val="003744C7"/>
    <w:rsid w:val="00374677"/>
    <w:rsid w:val="00375374"/>
    <w:rsid w:val="00376170"/>
    <w:rsid w:val="003761A4"/>
    <w:rsid w:val="00380FE9"/>
    <w:rsid w:val="00383318"/>
    <w:rsid w:val="00386A8C"/>
    <w:rsid w:val="00386EE1"/>
    <w:rsid w:val="00390786"/>
    <w:rsid w:val="003919D3"/>
    <w:rsid w:val="003936EF"/>
    <w:rsid w:val="00394355"/>
    <w:rsid w:val="00395118"/>
    <w:rsid w:val="003A0965"/>
    <w:rsid w:val="003A2254"/>
    <w:rsid w:val="003A5110"/>
    <w:rsid w:val="003A5277"/>
    <w:rsid w:val="003A67CF"/>
    <w:rsid w:val="003A78AC"/>
    <w:rsid w:val="003B046D"/>
    <w:rsid w:val="003B261C"/>
    <w:rsid w:val="003B2F2A"/>
    <w:rsid w:val="003B2FE0"/>
    <w:rsid w:val="003B36EC"/>
    <w:rsid w:val="003B4B00"/>
    <w:rsid w:val="003B4F34"/>
    <w:rsid w:val="003B7455"/>
    <w:rsid w:val="003B7BDE"/>
    <w:rsid w:val="003C1917"/>
    <w:rsid w:val="003C2C4F"/>
    <w:rsid w:val="003C338B"/>
    <w:rsid w:val="003C6EF0"/>
    <w:rsid w:val="003C6FE5"/>
    <w:rsid w:val="003C7841"/>
    <w:rsid w:val="003D11DF"/>
    <w:rsid w:val="003D1356"/>
    <w:rsid w:val="003D1893"/>
    <w:rsid w:val="003D1F53"/>
    <w:rsid w:val="003D2F8E"/>
    <w:rsid w:val="003D4C03"/>
    <w:rsid w:val="003D4EC0"/>
    <w:rsid w:val="003D5E44"/>
    <w:rsid w:val="003D66A8"/>
    <w:rsid w:val="003D6C7E"/>
    <w:rsid w:val="003D6DEB"/>
    <w:rsid w:val="003E08F8"/>
    <w:rsid w:val="003E145B"/>
    <w:rsid w:val="003E1944"/>
    <w:rsid w:val="003E4289"/>
    <w:rsid w:val="003E42CA"/>
    <w:rsid w:val="003E585D"/>
    <w:rsid w:val="003F0430"/>
    <w:rsid w:val="003F084B"/>
    <w:rsid w:val="003F090F"/>
    <w:rsid w:val="003F1476"/>
    <w:rsid w:val="003F18F6"/>
    <w:rsid w:val="003F21CF"/>
    <w:rsid w:val="003F3343"/>
    <w:rsid w:val="003F41E9"/>
    <w:rsid w:val="003F4A06"/>
    <w:rsid w:val="003F7582"/>
    <w:rsid w:val="003F7764"/>
    <w:rsid w:val="00400DA5"/>
    <w:rsid w:val="004010E5"/>
    <w:rsid w:val="00402035"/>
    <w:rsid w:val="00402B5B"/>
    <w:rsid w:val="00402C14"/>
    <w:rsid w:val="00403769"/>
    <w:rsid w:val="00404CAC"/>
    <w:rsid w:val="00404DE4"/>
    <w:rsid w:val="00404FA5"/>
    <w:rsid w:val="004063AC"/>
    <w:rsid w:val="00406CB1"/>
    <w:rsid w:val="004132D2"/>
    <w:rsid w:val="0041539A"/>
    <w:rsid w:val="004171AC"/>
    <w:rsid w:val="00420089"/>
    <w:rsid w:val="004211F2"/>
    <w:rsid w:val="00426451"/>
    <w:rsid w:val="00430E61"/>
    <w:rsid w:val="00431213"/>
    <w:rsid w:val="00433B46"/>
    <w:rsid w:val="00434A38"/>
    <w:rsid w:val="00437E92"/>
    <w:rsid w:val="00440D65"/>
    <w:rsid w:val="00445D4C"/>
    <w:rsid w:val="00447DB1"/>
    <w:rsid w:val="004537B9"/>
    <w:rsid w:val="004545F3"/>
    <w:rsid w:val="00454C7B"/>
    <w:rsid w:val="00462787"/>
    <w:rsid w:val="00462905"/>
    <w:rsid w:val="00462ED0"/>
    <w:rsid w:val="00467AE9"/>
    <w:rsid w:val="00467D8A"/>
    <w:rsid w:val="00471890"/>
    <w:rsid w:val="00472449"/>
    <w:rsid w:val="00473430"/>
    <w:rsid w:val="004769A7"/>
    <w:rsid w:val="00477C08"/>
    <w:rsid w:val="00481944"/>
    <w:rsid w:val="004824C0"/>
    <w:rsid w:val="004837F0"/>
    <w:rsid w:val="00487E00"/>
    <w:rsid w:val="00491908"/>
    <w:rsid w:val="0049293B"/>
    <w:rsid w:val="00492E37"/>
    <w:rsid w:val="0049481D"/>
    <w:rsid w:val="00494A34"/>
    <w:rsid w:val="00494C4B"/>
    <w:rsid w:val="00494F06"/>
    <w:rsid w:val="004953BE"/>
    <w:rsid w:val="004A348E"/>
    <w:rsid w:val="004A7A62"/>
    <w:rsid w:val="004B1441"/>
    <w:rsid w:val="004B182A"/>
    <w:rsid w:val="004B76C2"/>
    <w:rsid w:val="004B7C93"/>
    <w:rsid w:val="004B7DA5"/>
    <w:rsid w:val="004C186D"/>
    <w:rsid w:val="004C1947"/>
    <w:rsid w:val="004C251C"/>
    <w:rsid w:val="004C3441"/>
    <w:rsid w:val="004C44F2"/>
    <w:rsid w:val="004C773C"/>
    <w:rsid w:val="004C7D45"/>
    <w:rsid w:val="004D1093"/>
    <w:rsid w:val="004D209B"/>
    <w:rsid w:val="004D378F"/>
    <w:rsid w:val="004D6B75"/>
    <w:rsid w:val="004D7CAA"/>
    <w:rsid w:val="004E0FC2"/>
    <w:rsid w:val="004E229A"/>
    <w:rsid w:val="004F0092"/>
    <w:rsid w:val="004F0A1C"/>
    <w:rsid w:val="004F168C"/>
    <w:rsid w:val="004F1AAF"/>
    <w:rsid w:val="004F45C3"/>
    <w:rsid w:val="004F4F44"/>
    <w:rsid w:val="004F5351"/>
    <w:rsid w:val="004F66BC"/>
    <w:rsid w:val="005019D1"/>
    <w:rsid w:val="00504E81"/>
    <w:rsid w:val="0050665E"/>
    <w:rsid w:val="00507176"/>
    <w:rsid w:val="00507719"/>
    <w:rsid w:val="005102F7"/>
    <w:rsid w:val="00511831"/>
    <w:rsid w:val="00512AE2"/>
    <w:rsid w:val="00513917"/>
    <w:rsid w:val="005206F5"/>
    <w:rsid w:val="00520AA7"/>
    <w:rsid w:val="0052177A"/>
    <w:rsid w:val="00524613"/>
    <w:rsid w:val="00525ACE"/>
    <w:rsid w:val="00526AC0"/>
    <w:rsid w:val="005273B8"/>
    <w:rsid w:val="005312DD"/>
    <w:rsid w:val="005330CB"/>
    <w:rsid w:val="0053656F"/>
    <w:rsid w:val="00540503"/>
    <w:rsid w:val="00540B32"/>
    <w:rsid w:val="00545DA7"/>
    <w:rsid w:val="00546166"/>
    <w:rsid w:val="00547A96"/>
    <w:rsid w:val="00550E9A"/>
    <w:rsid w:val="00551B86"/>
    <w:rsid w:val="00554888"/>
    <w:rsid w:val="005567B0"/>
    <w:rsid w:val="005624CC"/>
    <w:rsid w:val="005631F5"/>
    <w:rsid w:val="00570691"/>
    <w:rsid w:val="005732C0"/>
    <w:rsid w:val="00577503"/>
    <w:rsid w:val="00583D02"/>
    <w:rsid w:val="00586EA9"/>
    <w:rsid w:val="0058774C"/>
    <w:rsid w:val="00590AB7"/>
    <w:rsid w:val="00592F7B"/>
    <w:rsid w:val="00594E6C"/>
    <w:rsid w:val="0059718F"/>
    <w:rsid w:val="00597807"/>
    <w:rsid w:val="005A034C"/>
    <w:rsid w:val="005A0FD7"/>
    <w:rsid w:val="005A17EB"/>
    <w:rsid w:val="005A2569"/>
    <w:rsid w:val="005A53AA"/>
    <w:rsid w:val="005A5614"/>
    <w:rsid w:val="005A6E5B"/>
    <w:rsid w:val="005B0760"/>
    <w:rsid w:val="005B14C5"/>
    <w:rsid w:val="005B158A"/>
    <w:rsid w:val="005B161D"/>
    <w:rsid w:val="005B1E92"/>
    <w:rsid w:val="005B2F02"/>
    <w:rsid w:val="005B3087"/>
    <w:rsid w:val="005B52DA"/>
    <w:rsid w:val="005B5ECE"/>
    <w:rsid w:val="005B6305"/>
    <w:rsid w:val="005C23B1"/>
    <w:rsid w:val="005C2A95"/>
    <w:rsid w:val="005C366A"/>
    <w:rsid w:val="005C4BC8"/>
    <w:rsid w:val="005C5C54"/>
    <w:rsid w:val="005C72F0"/>
    <w:rsid w:val="005D0A81"/>
    <w:rsid w:val="005D169F"/>
    <w:rsid w:val="005D223A"/>
    <w:rsid w:val="005D4EAD"/>
    <w:rsid w:val="005E152C"/>
    <w:rsid w:val="005E1A06"/>
    <w:rsid w:val="005E46BB"/>
    <w:rsid w:val="005E5415"/>
    <w:rsid w:val="005F072F"/>
    <w:rsid w:val="005F09A6"/>
    <w:rsid w:val="005F0DAB"/>
    <w:rsid w:val="005F0FF1"/>
    <w:rsid w:val="005F168E"/>
    <w:rsid w:val="005F1910"/>
    <w:rsid w:val="005F2BF0"/>
    <w:rsid w:val="005F3ECB"/>
    <w:rsid w:val="005F5061"/>
    <w:rsid w:val="005F69D4"/>
    <w:rsid w:val="005F6E2A"/>
    <w:rsid w:val="005F76AA"/>
    <w:rsid w:val="006011A7"/>
    <w:rsid w:val="0060147A"/>
    <w:rsid w:val="0060362E"/>
    <w:rsid w:val="00607507"/>
    <w:rsid w:val="006121D4"/>
    <w:rsid w:val="00612DB9"/>
    <w:rsid w:val="0062081C"/>
    <w:rsid w:val="00621AE9"/>
    <w:rsid w:val="00625459"/>
    <w:rsid w:val="00626083"/>
    <w:rsid w:val="00627E19"/>
    <w:rsid w:val="006304E7"/>
    <w:rsid w:val="00633DCF"/>
    <w:rsid w:val="0064241A"/>
    <w:rsid w:val="006428EC"/>
    <w:rsid w:val="00643C0A"/>
    <w:rsid w:val="006445A4"/>
    <w:rsid w:val="00646097"/>
    <w:rsid w:val="006476A7"/>
    <w:rsid w:val="00647A28"/>
    <w:rsid w:val="00652AE7"/>
    <w:rsid w:val="006533CB"/>
    <w:rsid w:val="006548B2"/>
    <w:rsid w:val="00654B8E"/>
    <w:rsid w:val="00654BE2"/>
    <w:rsid w:val="00655B1E"/>
    <w:rsid w:val="00656D2C"/>
    <w:rsid w:val="006614B3"/>
    <w:rsid w:val="00662000"/>
    <w:rsid w:val="00663514"/>
    <w:rsid w:val="0066372A"/>
    <w:rsid w:val="006675FE"/>
    <w:rsid w:val="006720B8"/>
    <w:rsid w:val="0067387C"/>
    <w:rsid w:val="00673A78"/>
    <w:rsid w:val="00673F0B"/>
    <w:rsid w:val="00674687"/>
    <w:rsid w:val="00675908"/>
    <w:rsid w:val="006779F6"/>
    <w:rsid w:val="006802F7"/>
    <w:rsid w:val="00680E75"/>
    <w:rsid w:val="00682147"/>
    <w:rsid w:val="006825F7"/>
    <w:rsid w:val="00685419"/>
    <w:rsid w:val="006856E8"/>
    <w:rsid w:val="0068573A"/>
    <w:rsid w:val="00685AE3"/>
    <w:rsid w:val="006867A7"/>
    <w:rsid w:val="0069001B"/>
    <w:rsid w:val="00690E63"/>
    <w:rsid w:val="006921E3"/>
    <w:rsid w:val="006922B3"/>
    <w:rsid w:val="00695123"/>
    <w:rsid w:val="00695D6C"/>
    <w:rsid w:val="00696E7C"/>
    <w:rsid w:val="006A214C"/>
    <w:rsid w:val="006A2695"/>
    <w:rsid w:val="006A42A5"/>
    <w:rsid w:val="006A46DB"/>
    <w:rsid w:val="006A7820"/>
    <w:rsid w:val="006A7EAE"/>
    <w:rsid w:val="006B19AE"/>
    <w:rsid w:val="006B3E2E"/>
    <w:rsid w:val="006B4E33"/>
    <w:rsid w:val="006B6655"/>
    <w:rsid w:val="006B677C"/>
    <w:rsid w:val="006B6DBF"/>
    <w:rsid w:val="006B7392"/>
    <w:rsid w:val="006C3FAB"/>
    <w:rsid w:val="006C4E94"/>
    <w:rsid w:val="006C5516"/>
    <w:rsid w:val="006C57EE"/>
    <w:rsid w:val="006D0708"/>
    <w:rsid w:val="006D77E2"/>
    <w:rsid w:val="006E0B01"/>
    <w:rsid w:val="006E2B76"/>
    <w:rsid w:val="006E792B"/>
    <w:rsid w:val="006F18A2"/>
    <w:rsid w:val="006F2B14"/>
    <w:rsid w:val="006F2E2B"/>
    <w:rsid w:val="006F3203"/>
    <w:rsid w:val="006F34AA"/>
    <w:rsid w:val="006F3C11"/>
    <w:rsid w:val="006F505D"/>
    <w:rsid w:val="006F6903"/>
    <w:rsid w:val="006F79BD"/>
    <w:rsid w:val="007004C5"/>
    <w:rsid w:val="007013A3"/>
    <w:rsid w:val="00701ABF"/>
    <w:rsid w:val="00701C8E"/>
    <w:rsid w:val="007026DC"/>
    <w:rsid w:val="00702A43"/>
    <w:rsid w:val="00703E15"/>
    <w:rsid w:val="00703F6A"/>
    <w:rsid w:val="00704838"/>
    <w:rsid w:val="00704A26"/>
    <w:rsid w:val="0071263B"/>
    <w:rsid w:val="00714B95"/>
    <w:rsid w:val="00716CA5"/>
    <w:rsid w:val="0071759E"/>
    <w:rsid w:val="0071789F"/>
    <w:rsid w:val="00717B36"/>
    <w:rsid w:val="00717ED3"/>
    <w:rsid w:val="00720C46"/>
    <w:rsid w:val="00720D0A"/>
    <w:rsid w:val="0072103D"/>
    <w:rsid w:val="007213E2"/>
    <w:rsid w:val="00721CF1"/>
    <w:rsid w:val="007241E1"/>
    <w:rsid w:val="00725309"/>
    <w:rsid w:val="00725827"/>
    <w:rsid w:val="00726CED"/>
    <w:rsid w:val="00727C34"/>
    <w:rsid w:val="00734743"/>
    <w:rsid w:val="00737156"/>
    <w:rsid w:val="007376C2"/>
    <w:rsid w:val="0074215C"/>
    <w:rsid w:val="0075282F"/>
    <w:rsid w:val="00753AF5"/>
    <w:rsid w:val="00753CD3"/>
    <w:rsid w:val="00756FDE"/>
    <w:rsid w:val="007625B6"/>
    <w:rsid w:val="0076457D"/>
    <w:rsid w:val="007652BB"/>
    <w:rsid w:val="00766DFF"/>
    <w:rsid w:val="007719A7"/>
    <w:rsid w:val="007719B9"/>
    <w:rsid w:val="00771BD5"/>
    <w:rsid w:val="00771C83"/>
    <w:rsid w:val="0077200C"/>
    <w:rsid w:val="00773B2C"/>
    <w:rsid w:val="00776C75"/>
    <w:rsid w:val="00776DF3"/>
    <w:rsid w:val="00780B70"/>
    <w:rsid w:val="00781248"/>
    <w:rsid w:val="00783D4C"/>
    <w:rsid w:val="00786007"/>
    <w:rsid w:val="00787768"/>
    <w:rsid w:val="00787DA0"/>
    <w:rsid w:val="00790638"/>
    <w:rsid w:val="00793E7A"/>
    <w:rsid w:val="007A1218"/>
    <w:rsid w:val="007A4424"/>
    <w:rsid w:val="007A6DFC"/>
    <w:rsid w:val="007A77D6"/>
    <w:rsid w:val="007B1A38"/>
    <w:rsid w:val="007B1B92"/>
    <w:rsid w:val="007B2386"/>
    <w:rsid w:val="007B2854"/>
    <w:rsid w:val="007B79F1"/>
    <w:rsid w:val="007B7D14"/>
    <w:rsid w:val="007B7D35"/>
    <w:rsid w:val="007C02E8"/>
    <w:rsid w:val="007C14E9"/>
    <w:rsid w:val="007C28F5"/>
    <w:rsid w:val="007C2F3B"/>
    <w:rsid w:val="007C3359"/>
    <w:rsid w:val="007D14B0"/>
    <w:rsid w:val="007D4357"/>
    <w:rsid w:val="007D7121"/>
    <w:rsid w:val="007E0191"/>
    <w:rsid w:val="007E05DA"/>
    <w:rsid w:val="007E40A4"/>
    <w:rsid w:val="007E5605"/>
    <w:rsid w:val="007E6445"/>
    <w:rsid w:val="007E7CDC"/>
    <w:rsid w:val="007F096A"/>
    <w:rsid w:val="007F0A8D"/>
    <w:rsid w:val="007F192A"/>
    <w:rsid w:val="007F1998"/>
    <w:rsid w:val="007F3E81"/>
    <w:rsid w:val="007F404E"/>
    <w:rsid w:val="007F4B52"/>
    <w:rsid w:val="007F5E0C"/>
    <w:rsid w:val="007F6083"/>
    <w:rsid w:val="007F683D"/>
    <w:rsid w:val="007F6EAF"/>
    <w:rsid w:val="007F7E33"/>
    <w:rsid w:val="0080096B"/>
    <w:rsid w:val="00801577"/>
    <w:rsid w:val="00802537"/>
    <w:rsid w:val="008034A6"/>
    <w:rsid w:val="00803692"/>
    <w:rsid w:val="00803AD5"/>
    <w:rsid w:val="008043E3"/>
    <w:rsid w:val="008053DA"/>
    <w:rsid w:val="00805A7A"/>
    <w:rsid w:val="008138D6"/>
    <w:rsid w:val="00814675"/>
    <w:rsid w:val="00814D75"/>
    <w:rsid w:val="00817577"/>
    <w:rsid w:val="008176E2"/>
    <w:rsid w:val="0082039B"/>
    <w:rsid w:val="0082084E"/>
    <w:rsid w:val="00821511"/>
    <w:rsid w:val="00823E98"/>
    <w:rsid w:val="00826B13"/>
    <w:rsid w:val="008274C0"/>
    <w:rsid w:val="0083086A"/>
    <w:rsid w:val="00830E63"/>
    <w:rsid w:val="008318F8"/>
    <w:rsid w:val="00831D72"/>
    <w:rsid w:val="00833D9F"/>
    <w:rsid w:val="00834C6B"/>
    <w:rsid w:val="00834F92"/>
    <w:rsid w:val="0083589D"/>
    <w:rsid w:val="00837279"/>
    <w:rsid w:val="008409B0"/>
    <w:rsid w:val="00842D32"/>
    <w:rsid w:val="008435A6"/>
    <w:rsid w:val="0084593E"/>
    <w:rsid w:val="00846018"/>
    <w:rsid w:val="00846AFE"/>
    <w:rsid w:val="00847BDA"/>
    <w:rsid w:val="00850535"/>
    <w:rsid w:val="00853984"/>
    <w:rsid w:val="00853D7F"/>
    <w:rsid w:val="00854764"/>
    <w:rsid w:val="008568CF"/>
    <w:rsid w:val="00857D82"/>
    <w:rsid w:val="00860C03"/>
    <w:rsid w:val="00860FC6"/>
    <w:rsid w:val="00862B14"/>
    <w:rsid w:val="008653F9"/>
    <w:rsid w:val="00865920"/>
    <w:rsid w:val="008704DE"/>
    <w:rsid w:val="00874510"/>
    <w:rsid w:val="00874E74"/>
    <w:rsid w:val="00876874"/>
    <w:rsid w:val="0087751F"/>
    <w:rsid w:val="00877E47"/>
    <w:rsid w:val="00880408"/>
    <w:rsid w:val="00880A2F"/>
    <w:rsid w:val="00883367"/>
    <w:rsid w:val="00884882"/>
    <w:rsid w:val="008851BE"/>
    <w:rsid w:val="00887119"/>
    <w:rsid w:val="00887AA5"/>
    <w:rsid w:val="008921D8"/>
    <w:rsid w:val="00892EEB"/>
    <w:rsid w:val="0089334B"/>
    <w:rsid w:val="00894920"/>
    <w:rsid w:val="008952CF"/>
    <w:rsid w:val="00897BBB"/>
    <w:rsid w:val="008A0AFE"/>
    <w:rsid w:val="008A0F38"/>
    <w:rsid w:val="008A3BB5"/>
    <w:rsid w:val="008A426B"/>
    <w:rsid w:val="008A428A"/>
    <w:rsid w:val="008A4BBC"/>
    <w:rsid w:val="008A5227"/>
    <w:rsid w:val="008A5829"/>
    <w:rsid w:val="008A5A33"/>
    <w:rsid w:val="008A62A9"/>
    <w:rsid w:val="008A6B89"/>
    <w:rsid w:val="008B03DA"/>
    <w:rsid w:val="008B0608"/>
    <w:rsid w:val="008B354D"/>
    <w:rsid w:val="008B553A"/>
    <w:rsid w:val="008B680A"/>
    <w:rsid w:val="008B7284"/>
    <w:rsid w:val="008C034E"/>
    <w:rsid w:val="008C0DC2"/>
    <w:rsid w:val="008C417F"/>
    <w:rsid w:val="008C52EC"/>
    <w:rsid w:val="008C6FCD"/>
    <w:rsid w:val="008D0010"/>
    <w:rsid w:val="008D188C"/>
    <w:rsid w:val="008D27B3"/>
    <w:rsid w:val="008D4B33"/>
    <w:rsid w:val="008D541D"/>
    <w:rsid w:val="008D54E4"/>
    <w:rsid w:val="008D681E"/>
    <w:rsid w:val="008E1FC5"/>
    <w:rsid w:val="008E24B3"/>
    <w:rsid w:val="008E2AAA"/>
    <w:rsid w:val="008E3507"/>
    <w:rsid w:val="008E4A86"/>
    <w:rsid w:val="008E5485"/>
    <w:rsid w:val="008E7270"/>
    <w:rsid w:val="008E7952"/>
    <w:rsid w:val="008F2B61"/>
    <w:rsid w:val="008F7432"/>
    <w:rsid w:val="00900345"/>
    <w:rsid w:val="00900692"/>
    <w:rsid w:val="00900CF5"/>
    <w:rsid w:val="009013EE"/>
    <w:rsid w:val="00902A05"/>
    <w:rsid w:val="0090390D"/>
    <w:rsid w:val="00903AC1"/>
    <w:rsid w:val="009048CC"/>
    <w:rsid w:val="00905361"/>
    <w:rsid w:val="00905919"/>
    <w:rsid w:val="0090792F"/>
    <w:rsid w:val="00907B1E"/>
    <w:rsid w:val="009111B4"/>
    <w:rsid w:val="00911A1E"/>
    <w:rsid w:val="00912F01"/>
    <w:rsid w:val="009139AD"/>
    <w:rsid w:val="00915CE3"/>
    <w:rsid w:val="00915D48"/>
    <w:rsid w:val="009163E7"/>
    <w:rsid w:val="00916E1F"/>
    <w:rsid w:val="00921888"/>
    <w:rsid w:val="00921F4F"/>
    <w:rsid w:val="0092237D"/>
    <w:rsid w:val="0092272C"/>
    <w:rsid w:val="00922E99"/>
    <w:rsid w:val="00922EDE"/>
    <w:rsid w:val="009251DE"/>
    <w:rsid w:val="00925980"/>
    <w:rsid w:val="00926B62"/>
    <w:rsid w:val="009276FE"/>
    <w:rsid w:val="009302A3"/>
    <w:rsid w:val="00932A44"/>
    <w:rsid w:val="00934275"/>
    <w:rsid w:val="00936E84"/>
    <w:rsid w:val="00941C88"/>
    <w:rsid w:val="009431B5"/>
    <w:rsid w:val="00944099"/>
    <w:rsid w:val="0094595C"/>
    <w:rsid w:val="0095075A"/>
    <w:rsid w:val="00950D58"/>
    <w:rsid w:val="0095181B"/>
    <w:rsid w:val="009527DA"/>
    <w:rsid w:val="009529DE"/>
    <w:rsid w:val="009531D0"/>
    <w:rsid w:val="009549D2"/>
    <w:rsid w:val="00955558"/>
    <w:rsid w:val="009569DD"/>
    <w:rsid w:val="009576C7"/>
    <w:rsid w:val="009611E7"/>
    <w:rsid w:val="00962986"/>
    <w:rsid w:val="00964E08"/>
    <w:rsid w:val="0096509B"/>
    <w:rsid w:val="009658FB"/>
    <w:rsid w:val="00965F1E"/>
    <w:rsid w:val="00966618"/>
    <w:rsid w:val="00966B46"/>
    <w:rsid w:val="009707C2"/>
    <w:rsid w:val="00970BBB"/>
    <w:rsid w:val="00971205"/>
    <w:rsid w:val="00972020"/>
    <w:rsid w:val="00973807"/>
    <w:rsid w:val="00975F3E"/>
    <w:rsid w:val="00977978"/>
    <w:rsid w:val="00981619"/>
    <w:rsid w:val="00984013"/>
    <w:rsid w:val="009857DD"/>
    <w:rsid w:val="00985EF5"/>
    <w:rsid w:val="00987D21"/>
    <w:rsid w:val="00990607"/>
    <w:rsid w:val="009947CC"/>
    <w:rsid w:val="00995471"/>
    <w:rsid w:val="0099591F"/>
    <w:rsid w:val="00995A7B"/>
    <w:rsid w:val="009972B7"/>
    <w:rsid w:val="00997F45"/>
    <w:rsid w:val="009A4DFB"/>
    <w:rsid w:val="009A5EF5"/>
    <w:rsid w:val="009B27D2"/>
    <w:rsid w:val="009B4677"/>
    <w:rsid w:val="009B46B7"/>
    <w:rsid w:val="009B5424"/>
    <w:rsid w:val="009B5CD8"/>
    <w:rsid w:val="009B75DF"/>
    <w:rsid w:val="009C0ECD"/>
    <w:rsid w:val="009C13C5"/>
    <w:rsid w:val="009C1403"/>
    <w:rsid w:val="009C319F"/>
    <w:rsid w:val="009C65D7"/>
    <w:rsid w:val="009C7069"/>
    <w:rsid w:val="009C7182"/>
    <w:rsid w:val="009C7A53"/>
    <w:rsid w:val="009D15E4"/>
    <w:rsid w:val="009D3538"/>
    <w:rsid w:val="009D4B44"/>
    <w:rsid w:val="009D63A6"/>
    <w:rsid w:val="009D6BD5"/>
    <w:rsid w:val="009D7339"/>
    <w:rsid w:val="009E1219"/>
    <w:rsid w:val="009E14C3"/>
    <w:rsid w:val="009E19F8"/>
    <w:rsid w:val="009E56DB"/>
    <w:rsid w:val="009E5708"/>
    <w:rsid w:val="009E6166"/>
    <w:rsid w:val="009E6411"/>
    <w:rsid w:val="009E67EB"/>
    <w:rsid w:val="009F1AC9"/>
    <w:rsid w:val="009F22CB"/>
    <w:rsid w:val="009F34F0"/>
    <w:rsid w:val="009F3586"/>
    <w:rsid w:val="009F3779"/>
    <w:rsid w:val="009F4CA5"/>
    <w:rsid w:val="009F5693"/>
    <w:rsid w:val="009F6273"/>
    <w:rsid w:val="00A0224D"/>
    <w:rsid w:val="00A039E7"/>
    <w:rsid w:val="00A04A43"/>
    <w:rsid w:val="00A0550D"/>
    <w:rsid w:val="00A06A8F"/>
    <w:rsid w:val="00A10A76"/>
    <w:rsid w:val="00A13EB0"/>
    <w:rsid w:val="00A14F53"/>
    <w:rsid w:val="00A16460"/>
    <w:rsid w:val="00A16968"/>
    <w:rsid w:val="00A176BC"/>
    <w:rsid w:val="00A17B78"/>
    <w:rsid w:val="00A201A6"/>
    <w:rsid w:val="00A20C45"/>
    <w:rsid w:val="00A21114"/>
    <w:rsid w:val="00A2291B"/>
    <w:rsid w:val="00A261D3"/>
    <w:rsid w:val="00A265B2"/>
    <w:rsid w:val="00A26717"/>
    <w:rsid w:val="00A26B38"/>
    <w:rsid w:val="00A2741C"/>
    <w:rsid w:val="00A27668"/>
    <w:rsid w:val="00A3096F"/>
    <w:rsid w:val="00A30F7D"/>
    <w:rsid w:val="00A32643"/>
    <w:rsid w:val="00A3314A"/>
    <w:rsid w:val="00A33C52"/>
    <w:rsid w:val="00A363D5"/>
    <w:rsid w:val="00A36526"/>
    <w:rsid w:val="00A366F5"/>
    <w:rsid w:val="00A40AFA"/>
    <w:rsid w:val="00A40B08"/>
    <w:rsid w:val="00A41B84"/>
    <w:rsid w:val="00A43952"/>
    <w:rsid w:val="00A4431B"/>
    <w:rsid w:val="00A4435C"/>
    <w:rsid w:val="00A521F1"/>
    <w:rsid w:val="00A556CB"/>
    <w:rsid w:val="00A55A74"/>
    <w:rsid w:val="00A56595"/>
    <w:rsid w:val="00A603BC"/>
    <w:rsid w:val="00A617B5"/>
    <w:rsid w:val="00A63AF4"/>
    <w:rsid w:val="00A63CAE"/>
    <w:rsid w:val="00A63EBC"/>
    <w:rsid w:val="00A65647"/>
    <w:rsid w:val="00A65C30"/>
    <w:rsid w:val="00A66A38"/>
    <w:rsid w:val="00A66F19"/>
    <w:rsid w:val="00A67741"/>
    <w:rsid w:val="00A67C53"/>
    <w:rsid w:val="00A73E96"/>
    <w:rsid w:val="00A770A2"/>
    <w:rsid w:val="00A773B1"/>
    <w:rsid w:val="00A80817"/>
    <w:rsid w:val="00A83EB0"/>
    <w:rsid w:val="00A84625"/>
    <w:rsid w:val="00A848E3"/>
    <w:rsid w:val="00A8712D"/>
    <w:rsid w:val="00A917B4"/>
    <w:rsid w:val="00A91AA1"/>
    <w:rsid w:val="00A936D6"/>
    <w:rsid w:val="00A939D8"/>
    <w:rsid w:val="00AA10AE"/>
    <w:rsid w:val="00AA154A"/>
    <w:rsid w:val="00AA190C"/>
    <w:rsid w:val="00AA4130"/>
    <w:rsid w:val="00AA44F1"/>
    <w:rsid w:val="00AA5742"/>
    <w:rsid w:val="00AA6493"/>
    <w:rsid w:val="00AB526B"/>
    <w:rsid w:val="00AB7D9F"/>
    <w:rsid w:val="00AC05C5"/>
    <w:rsid w:val="00AC224D"/>
    <w:rsid w:val="00AC3378"/>
    <w:rsid w:val="00AC3719"/>
    <w:rsid w:val="00AC421E"/>
    <w:rsid w:val="00AC47FD"/>
    <w:rsid w:val="00AC4F86"/>
    <w:rsid w:val="00AC620E"/>
    <w:rsid w:val="00AC67A2"/>
    <w:rsid w:val="00AD30AD"/>
    <w:rsid w:val="00AD43AB"/>
    <w:rsid w:val="00AD4BE7"/>
    <w:rsid w:val="00AD4E46"/>
    <w:rsid w:val="00AD7D91"/>
    <w:rsid w:val="00AE0EE9"/>
    <w:rsid w:val="00AE261E"/>
    <w:rsid w:val="00AE324A"/>
    <w:rsid w:val="00AE3D17"/>
    <w:rsid w:val="00AE4BFE"/>
    <w:rsid w:val="00AE5D42"/>
    <w:rsid w:val="00AE5E21"/>
    <w:rsid w:val="00AE6783"/>
    <w:rsid w:val="00AF02FF"/>
    <w:rsid w:val="00AF1E42"/>
    <w:rsid w:val="00AF21D9"/>
    <w:rsid w:val="00AF392C"/>
    <w:rsid w:val="00B01AC2"/>
    <w:rsid w:val="00B02EF0"/>
    <w:rsid w:val="00B031C7"/>
    <w:rsid w:val="00B037E8"/>
    <w:rsid w:val="00B03C99"/>
    <w:rsid w:val="00B05452"/>
    <w:rsid w:val="00B0702E"/>
    <w:rsid w:val="00B10326"/>
    <w:rsid w:val="00B1061C"/>
    <w:rsid w:val="00B12893"/>
    <w:rsid w:val="00B13225"/>
    <w:rsid w:val="00B13B11"/>
    <w:rsid w:val="00B17392"/>
    <w:rsid w:val="00B174C9"/>
    <w:rsid w:val="00B23982"/>
    <w:rsid w:val="00B2504F"/>
    <w:rsid w:val="00B2511A"/>
    <w:rsid w:val="00B26840"/>
    <w:rsid w:val="00B2767E"/>
    <w:rsid w:val="00B27DF3"/>
    <w:rsid w:val="00B30357"/>
    <w:rsid w:val="00B30E0F"/>
    <w:rsid w:val="00B31348"/>
    <w:rsid w:val="00B315BC"/>
    <w:rsid w:val="00B33BEA"/>
    <w:rsid w:val="00B33DF0"/>
    <w:rsid w:val="00B4016C"/>
    <w:rsid w:val="00B4520B"/>
    <w:rsid w:val="00B535B5"/>
    <w:rsid w:val="00B53703"/>
    <w:rsid w:val="00B5507B"/>
    <w:rsid w:val="00B56853"/>
    <w:rsid w:val="00B57DE0"/>
    <w:rsid w:val="00B57EA8"/>
    <w:rsid w:val="00B60ADD"/>
    <w:rsid w:val="00B60E74"/>
    <w:rsid w:val="00B66874"/>
    <w:rsid w:val="00B66ED6"/>
    <w:rsid w:val="00B674A5"/>
    <w:rsid w:val="00B71652"/>
    <w:rsid w:val="00B7166D"/>
    <w:rsid w:val="00B71A7D"/>
    <w:rsid w:val="00B74076"/>
    <w:rsid w:val="00B75383"/>
    <w:rsid w:val="00B7627F"/>
    <w:rsid w:val="00B768F2"/>
    <w:rsid w:val="00B81AC3"/>
    <w:rsid w:val="00B821ED"/>
    <w:rsid w:val="00B840B6"/>
    <w:rsid w:val="00B8439F"/>
    <w:rsid w:val="00B8483F"/>
    <w:rsid w:val="00B853C8"/>
    <w:rsid w:val="00B85841"/>
    <w:rsid w:val="00B874BB"/>
    <w:rsid w:val="00B9152B"/>
    <w:rsid w:val="00B92585"/>
    <w:rsid w:val="00B9414F"/>
    <w:rsid w:val="00B94312"/>
    <w:rsid w:val="00B96B73"/>
    <w:rsid w:val="00B96D16"/>
    <w:rsid w:val="00BA1363"/>
    <w:rsid w:val="00BA3181"/>
    <w:rsid w:val="00BA69DF"/>
    <w:rsid w:val="00BA7863"/>
    <w:rsid w:val="00BB3629"/>
    <w:rsid w:val="00BB7ACF"/>
    <w:rsid w:val="00BC1A7C"/>
    <w:rsid w:val="00BC39A6"/>
    <w:rsid w:val="00BC3AAD"/>
    <w:rsid w:val="00BC3D00"/>
    <w:rsid w:val="00BD059D"/>
    <w:rsid w:val="00BD2FD1"/>
    <w:rsid w:val="00BD4F4D"/>
    <w:rsid w:val="00BD7247"/>
    <w:rsid w:val="00BD73B8"/>
    <w:rsid w:val="00BD747D"/>
    <w:rsid w:val="00BE082B"/>
    <w:rsid w:val="00BE245A"/>
    <w:rsid w:val="00BE33AB"/>
    <w:rsid w:val="00BE3913"/>
    <w:rsid w:val="00BE50A1"/>
    <w:rsid w:val="00BE5438"/>
    <w:rsid w:val="00BE55C4"/>
    <w:rsid w:val="00BF0A55"/>
    <w:rsid w:val="00BF18E2"/>
    <w:rsid w:val="00BF1D37"/>
    <w:rsid w:val="00BF2CBF"/>
    <w:rsid w:val="00BF2E79"/>
    <w:rsid w:val="00BF495F"/>
    <w:rsid w:val="00BF5041"/>
    <w:rsid w:val="00BF5719"/>
    <w:rsid w:val="00BF5EFA"/>
    <w:rsid w:val="00C01237"/>
    <w:rsid w:val="00C01394"/>
    <w:rsid w:val="00C02834"/>
    <w:rsid w:val="00C0296F"/>
    <w:rsid w:val="00C0323A"/>
    <w:rsid w:val="00C0502B"/>
    <w:rsid w:val="00C05BA8"/>
    <w:rsid w:val="00C05BEA"/>
    <w:rsid w:val="00C07E87"/>
    <w:rsid w:val="00C1063D"/>
    <w:rsid w:val="00C126BF"/>
    <w:rsid w:val="00C12EEB"/>
    <w:rsid w:val="00C20077"/>
    <w:rsid w:val="00C20D4E"/>
    <w:rsid w:val="00C20D7B"/>
    <w:rsid w:val="00C2199D"/>
    <w:rsid w:val="00C21D48"/>
    <w:rsid w:val="00C222D1"/>
    <w:rsid w:val="00C25C2A"/>
    <w:rsid w:val="00C27EE0"/>
    <w:rsid w:val="00C31371"/>
    <w:rsid w:val="00C32124"/>
    <w:rsid w:val="00C32538"/>
    <w:rsid w:val="00C327AB"/>
    <w:rsid w:val="00C36338"/>
    <w:rsid w:val="00C36BF4"/>
    <w:rsid w:val="00C3771B"/>
    <w:rsid w:val="00C40557"/>
    <w:rsid w:val="00C4089E"/>
    <w:rsid w:val="00C454D4"/>
    <w:rsid w:val="00C519E0"/>
    <w:rsid w:val="00C52F0D"/>
    <w:rsid w:val="00C5318C"/>
    <w:rsid w:val="00C548DF"/>
    <w:rsid w:val="00C54F72"/>
    <w:rsid w:val="00C55F82"/>
    <w:rsid w:val="00C56A65"/>
    <w:rsid w:val="00C56F1F"/>
    <w:rsid w:val="00C60C03"/>
    <w:rsid w:val="00C60E46"/>
    <w:rsid w:val="00C64041"/>
    <w:rsid w:val="00C64066"/>
    <w:rsid w:val="00C64F36"/>
    <w:rsid w:val="00C64F58"/>
    <w:rsid w:val="00C65908"/>
    <w:rsid w:val="00C66FF8"/>
    <w:rsid w:val="00C700C2"/>
    <w:rsid w:val="00C70A46"/>
    <w:rsid w:val="00C733F0"/>
    <w:rsid w:val="00C73804"/>
    <w:rsid w:val="00C73F82"/>
    <w:rsid w:val="00C741CB"/>
    <w:rsid w:val="00C75393"/>
    <w:rsid w:val="00C756A5"/>
    <w:rsid w:val="00C75B49"/>
    <w:rsid w:val="00C75EF1"/>
    <w:rsid w:val="00C770CC"/>
    <w:rsid w:val="00C775FA"/>
    <w:rsid w:val="00C80A6F"/>
    <w:rsid w:val="00C825AD"/>
    <w:rsid w:val="00C82A0A"/>
    <w:rsid w:val="00C860E4"/>
    <w:rsid w:val="00C874C0"/>
    <w:rsid w:val="00C908FE"/>
    <w:rsid w:val="00C933BE"/>
    <w:rsid w:val="00C943C1"/>
    <w:rsid w:val="00C9587E"/>
    <w:rsid w:val="00C96047"/>
    <w:rsid w:val="00CA1568"/>
    <w:rsid w:val="00CA1EC3"/>
    <w:rsid w:val="00CA2580"/>
    <w:rsid w:val="00CA266E"/>
    <w:rsid w:val="00CA30AD"/>
    <w:rsid w:val="00CA31CD"/>
    <w:rsid w:val="00CA36E7"/>
    <w:rsid w:val="00CA4C0C"/>
    <w:rsid w:val="00CA5069"/>
    <w:rsid w:val="00CA55C8"/>
    <w:rsid w:val="00CA5DDD"/>
    <w:rsid w:val="00CA688B"/>
    <w:rsid w:val="00CA6DD7"/>
    <w:rsid w:val="00CB0912"/>
    <w:rsid w:val="00CB0AC7"/>
    <w:rsid w:val="00CB0DD4"/>
    <w:rsid w:val="00CB15F8"/>
    <w:rsid w:val="00CB1DA5"/>
    <w:rsid w:val="00CB1F7C"/>
    <w:rsid w:val="00CB4CCC"/>
    <w:rsid w:val="00CB59E5"/>
    <w:rsid w:val="00CB6D77"/>
    <w:rsid w:val="00CB7E5C"/>
    <w:rsid w:val="00CC3427"/>
    <w:rsid w:val="00CC3FD5"/>
    <w:rsid w:val="00CC4A52"/>
    <w:rsid w:val="00CC51DF"/>
    <w:rsid w:val="00CC58B9"/>
    <w:rsid w:val="00CD214F"/>
    <w:rsid w:val="00CD2CD6"/>
    <w:rsid w:val="00CD2F2F"/>
    <w:rsid w:val="00CD697B"/>
    <w:rsid w:val="00CE1D10"/>
    <w:rsid w:val="00CE2DC5"/>
    <w:rsid w:val="00CE5063"/>
    <w:rsid w:val="00CE59EF"/>
    <w:rsid w:val="00CE6D1C"/>
    <w:rsid w:val="00CF0306"/>
    <w:rsid w:val="00CF0FB1"/>
    <w:rsid w:val="00CF16A5"/>
    <w:rsid w:val="00CF1E6F"/>
    <w:rsid w:val="00CF3638"/>
    <w:rsid w:val="00CF3868"/>
    <w:rsid w:val="00CF43B7"/>
    <w:rsid w:val="00CF5132"/>
    <w:rsid w:val="00CF6467"/>
    <w:rsid w:val="00D046C5"/>
    <w:rsid w:val="00D05039"/>
    <w:rsid w:val="00D13421"/>
    <w:rsid w:val="00D13E11"/>
    <w:rsid w:val="00D14190"/>
    <w:rsid w:val="00D17E55"/>
    <w:rsid w:val="00D2123A"/>
    <w:rsid w:val="00D26883"/>
    <w:rsid w:val="00D2707F"/>
    <w:rsid w:val="00D27BDF"/>
    <w:rsid w:val="00D35E08"/>
    <w:rsid w:val="00D37655"/>
    <w:rsid w:val="00D41CE8"/>
    <w:rsid w:val="00D458F4"/>
    <w:rsid w:val="00D5003F"/>
    <w:rsid w:val="00D50CE9"/>
    <w:rsid w:val="00D550E6"/>
    <w:rsid w:val="00D56C33"/>
    <w:rsid w:val="00D57300"/>
    <w:rsid w:val="00D57847"/>
    <w:rsid w:val="00D60613"/>
    <w:rsid w:val="00D60B67"/>
    <w:rsid w:val="00D6117D"/>
    <w:rsid w:val="00D61C9A"/>
    <w:rsid w:val="00D65833"/>
    <w:rsid w:val="00D7413F"/>
    <w:rsid w:val="00D7739E"/>
    <w:rsid w:val="00D7788A"/>
    <w:rsid w:val="00D77CEE"/>
    <w:rsid w:val="00D80EDA"/>
    <w:rsid w:val="00D81E9E"/>
    <w:rsid w:val="00D82A99"/>
    <w:rsid w:val="00D858C9"/>
    <w:rsid w:val="00D910B3"/>
    <w:rsid w:val="00D924A0"/>
    <w:rsid w:val="00D9304B"/>
    <w:rsid w:val="00D95034"/>
    <w:rsid w:val="00D95294"/>
    <w:rsid w:val="00D95CF0"/>
    <w:rsid w:val="00D97214"/>
    <w:rsid w:val="00D97D03"/>
    <w:rsid w:val="00DA0B6B"/>
    <w:rsid w:val="00DA0EE1"/>
    <w:rsid w:val="00DA1332"/>
    <w:rsid w:val="00DA2CCF"/>
    <w:rsid w:val="00DA3EDF"/>
    <w:rsid w:val="00DA7C52"/>
    <w:rsid w:val="00DB0CCD"/>
    <w:rsid w:val="00DC0796"/>
    <w:rsid w:val="00DC1CC9"/>
    <w:rsid w:val="00DC217C"/>
    <w:rsid w:val="00DC344E"/>
    <w:rsid w:val="00DC4E57"/>
    <w:rsid w:val="00DD3CBC"/>
    <w:rsid w:val="00DD460D"/>
    <w:rsid w:val="00DD568D"/>
    <w:rsid w:val="00DD7305"/>
    <w:rsid w:val="00DD7A66"/>
    <w:rsid w:val="00DE00EC"/>
    <w:rsid w:val="00DE056A"/>
    <w:rsid w:val="00DE330E"/>
    <w:rsid w:val="00DE6DFE"/>
    <w:rsid w:val="00DE7908"/>
    <w:rsid w:val="00DE7B7A"/>
    <w:rsid w:val="00DF1AFF"/>
    <w:rsid w:val="00DF31AE"/>
    <w:rsid w:val="00DF3456"/>
    <w:rsid w:val="00DF41C3"/>
    <w:rsid w:val="00DF7FB7"/>
    <w:rsid w:val="00E0222F"/>
    <w:rsid w:val="00E02B15"/>
    <w:rsid w:val="00E049D3"/>
    <w:rsid w:val="00E07066"/>
    <w:rsid w:val="00E10425"/>
    <w:rsid w:val="00E119A3"/>
    <w:rsid w:val="00E13F13"/>
    <w:rsid w:val="00E141C9"/>
    <w:rsid w:val="00E144B9"/>
    <w:rsid w:val="00E156FC"/>
    <w:rsid w:val="00E15A10"/>
    <w:rsid w:val="00E16D24"/>
    <w:rsid w:val="00E17C33"/>
    <w:rsid w:val="00E21ED6"/>
    <w:rsid w:val="00E225DA"/>
    <w:rsid w:val="00E22D19"/>
    <w:rsid w:val="00E22D1C"/>
    <w:rsid w:val="00E24F16"/>
    <w:rsid w:val="00E25809"/>
    <w:rsid w:val="00E25A56"/>
    <w:rsid w:val="00E2653A"/>
    <w:rsid w:val="00E3160F"/>
    <w:rsid w:val="00E32997"/>
    <w:rsid w:val="00E33EA6"/>
    <w:rsid w:val="00E34874"/>
    <w:rsid w:val="00E35B29"/>
    <w:rsid w:val="00E41219"/>
    <w:rsid w:val="00E46418"/>
    <w:rsid w:val="00E467C3"/>
    <w:rsid w:val="00E46C51"/>
    <w:rsid w:val="00E47E02"/>
    <w:rsid w:val="00E528E2"/>
    <w:rsid w:val="00E530A4"/>
    <w:rsid w:val="00E53C85"/>
    <w:rsid w:val="00E657D9"/>
    <w:rsid w:val="00E65B44"/>
    <w:rsid w:val="00E660AD"/>
    <w:rsid w:val="00E700FE"/>
    <w:rsid w:val="00E70668"/>
    <w:rsid w:val="00E72656"/>
    <w:rsid w:val="00E73421"/>
    <w:rsid w:val="00E73D63"/>
    <w:rsid w:val="00E7459C"/>
    <w:rsid w:val="00E75225"/>
    <w:rsid w:val="00E7543C"/>
    <w:rsid w:val="00E75C52"/>
    <w:rsid w:val="00E763F9"/>
    <w:rsid w:val="00E812B5"/>
    <w:rsid w:val="00E819F6"/>
    <w:rsid w:val="00E81E20"/>
    <w:rsid w:val="00E82190"/>
    <w:rsid w:val="00E835F0"/>
    <w:rsid w:val="00E8369E"/>
    <w:rsid w:val="00E8700A"/>
    <w:rsid w:val="00E87EBF"/>
    <w:rsid w:val="00E9064C"/>
    <w:rsid w:val="00E90722"/>
    <w:rsid w:val="00E9192E"/>
    <w:rsid w:val="00E92477"/>
    <w:rsid w:val="00E9354A"/>
    <w:rsid w:val="00E93F09"/>
    <w:rsid w:val="00E94E46"/>
    <w:rsid w:val="00E961C7"/>
    <w:rsid w:val="00E96C52"/>
    <w:rsid w:val="00E97AD6"/>
    <w:rsid w:val="00E97BE7"/>
    <w:rsid w:val="00EA0195"/>
    <w:rsid w:val="00EA0EA9"/>
    <w:rsid w:val="00EA178B"/>
    <w:rsid w:val="00EA28DE"/>
    <w:rsid w:val="00EA3DC0"/>
    <w:rsid w:val="00EA660A"/>
    <w:rsid w:val="00EB00DC"/>
    <w:rsid w:val="00EB05CA"/>
    <w:rsid w:val="00EB2E1B"/>
    <w:rsid w:val="00EB2F56"/>
    <w:rsid w:val="00EB49E7"/>
    <w:rsid w:val="00EB5274"/>
    <w:rsid w:val="00EC01E4"/>
    <w:rsid w:val="00EC2477"/>
    <w:rsid w:val="00EC2C8C"/>
    <w:rsid w:val="00EC3BD0"/>
    <w:rsid w:val="00EC4954"/>
    <w:rsid w:val="00ED0825"/>
    <w:rsid w:val="00ED5CB2"/>
    <w:rsid w:val="00ED70C6"/>
    <w:rsid w:val="00ED7678"/>
    <w:rsid w:val="00ED79CF"/>
    <w:rsid w:val="00EE2978"/>
    <w:rsid w:val="00EE2B25"/>
    <w:rsid w:val="00EE377F"/>
    <w:rsid w:val="00EE5729"/>
    <w:rsid w:val="00EE5D19"/>
    <w:rsid w:val="00EE718A"/>
    <w:rsid w:val="00EE7F1C"/>
    <w:rsid w:val="00EF4804"/>
    <w:rsid w:val="00EF6835"/>
    <w:rsid w:val="00EF72FB"/>
    <w:rsid w:val="00EF7447"/>
    <w:rsid w:val="00EF7F55"/>
    <w:rsid w:val="00F005DF"/>
    <w:rsid w:val="00F01036"/>
    <w:rsid w:val="00F0123E"/>
    <w:rsid w:val="00F01E5B"/>
    <w:rsid w:val="00F02FAF"/>
    <w:rsid w:val="00F03356"/>
    <w:rsid w:val="00F050E4"/>
    <w:rsid w:val="00F0587C"/>
    <w:rsid w:val="00F071BE"/>
    <w:rsid w:val="00F07541"/>
    <w:rsid w:val="00F109C1"/>
    <w:rsid w:val="00F12166"/>
    <w:rsid w:val="00F1309E"/>
    <w:rsid w:val="00F21718"/>
    <w:rsid w:val="00F23BA4"/>
    <w:rsid w:val="00F23BB6"/>
    <w:rsid w:val="00F23F9A"/>
    <w:rsid w:val="00F25D0F"/>
    <w:rsid w:val="00F30C15"/>
    <w:rsid w:val="00F32EC9"/>
    <w:rsid w:val="00F34BC6"/>
    <w:rsid w:val="00F352BD"/>
    <w:rsid w:val="00F36274"/>
    <w:rsid w:val="00F367BF"/>
    <w:rsid w:val="00F373BE"/>
    <w:rsid w:val="00F37FD3"/>
    <w:rsid w:val="00F41B93"/>
    <w:rsid w:val="00F449C3"/>
    <w:rsid w:val="00F45197"/>
    <w:rsid w:val="00F45247"/>
    <w:rsid w:val="00F470F0"/>
    <w:rsid w:val="00F4771F"/>
    <w:rsid w:val="00F507C5"/>
    <w:rsid w:val="00F509B9"/>
    <w:rsid w:val="00F50AEC"/>
    <w:rsid w:val="00F50C94"/>
    <w:rsid w:val="00F52BD2"/>
    <w:rsid w:val="00F55455"/>
    <w:rsid w:val="00F55E97"/>
    <w:rsid w:val="00F562A2"/>
    <w:rsid w:val="00F62979"/>
    <w:rsid w:val="00F62BCB"/>
    <w:rsid w:val="00F6308D"/>
    <w:rsid w:val="00F64E91"/>
    <w:rsid w:val="00F67B28"/>
    <w:rsid w:val="00F7247A"/>
    <w:rsid w:val="00F72B97"/>
    <w:rsid w:val="00F73503"/>
    <w:rsid w:val="00F7365E"/>
    <w:rsid w:val="00F74017"/>
    <w:rsid w:val="00F75064"/>
    <w:rsid w:val="00F7553D"/>
    <w:rsid w:val="00F813CB"/>
    <w:rsid w:val="00F817E2"/>
    <w:rsid w:val="00F824A9"/>
    <w:rsid w:val="00F82D26"/>
    <w:rsid w:val="00F82DA8"/>
    <w:rsid w:val="00F82F47"/>
    <w:rsid w:val="00F84128"/>
    <w:rsid w:val="00F846F1"/>
    <w:rsid w:val="00F84C77"/>
    <w:rsid w:val="00F86500"/>
    <w:rsid w:val="00F86711"/>
    <w:rsid w:val="00F87461"/>
    <w:rsid w:val="00F877A9"/>
    <w:rsid w:val="00F916AB"/>
    <w:rsid w:val="00F93BE7"/>
    <w:rsid w:val="00F93C51"/>
    <w:rsid w:val="00F93CA2"/>
    <w:rsid w:val="00F949E5"/>
    <w:rsid w:val="00F966F7"/>
    <w:rsid w:val="00F97FAB"/>
    <w:rsid w:val="00FA1405"/>
    <w:rsid w:val="00FA1C2A"/>
    <w:rsid w:val="00FA2A17"/>
    <w:rsid w:val="00FA45EE"/>
    <w:rsid w:val="00FA56D8"/>
    <w:rsid w:val="00FA6A07"/>
    <w:rsid w:val="00FB081F"/>
    <w:rsid w:val="00FB13C5"/>
    <w:rsid w:val="00FB160B"/>
    <w:rsid w:val="00FB16D7"/>
    <w:rsid w:val="00FB5543"/>
    <w:rsid w:val="00FB6781"/>
    <w:rsid w:val="00FC355F"/>
    <w:rsid w:val="00FC460A"/>
    <w:rsid w:val="00FC6983"/>
    <w:rsid w:val="00FD001F"/>
    <w:rsid w:val="00FD357A"/>
    <w:rsid w:val="00FD366B"/>
    <w:rsid w:val="00FD4194"/>
    <w:rsid w:val="00FD5425"/>
    <w:rsid w:val="00FE1696"/>
    <w:rsid w:val="00FE2D54"/>
    <w:rsid w:val="00FE3391"/>
    <w:rsid w:val="00FE353E"/>
    <w:rsid w:val="00FE56AE"/>
    <w:rsid w:val="00FE5FC8"/>
    <w:rsid w:val="00FE6564"/>
    <w:rsid w:val="00FE7939"/>
    <w:rsid w:val="00FE7A83"/>
    <w:rsid w:val="00FF069F"/>
    <w:rsid w:val="00FF2AE4"/>
    <w:rsid w:val="00FF402F"/>
    <w:rsid w:val="00FF556A"/>
    <w:rsid w:val="00FF7C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link w:val="DefaultZnak"/>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character" w:customStyle="1" w:styleId="FontStyle68">
    <w:name w:val="Font Style68"/>
    <w:basedOn w:val="Domylnaczcionkaakapitu"/>
    <w:uiPriority w:val="99"/>
    <w:rsid w:val="00E049D3"/>
    <w:rPr>
      <w:rFonts w:ascii="Calibri" w:hAnsi="Calibri" w:cs="Calibri"/>
      <w:sz w:val="20"/>
      <w:szCs w:val="20"/>
    </w:rPr>
  </w:style>
  <w:style w:type="table" w:customStyle="1" w:styleId="Tabela-Siatka3">
    <w:name w:val="Tabela - Siatka3"/>
    <w:basedOn w:val="Standardowy"/>
    <w:next w:val="Tabela-Siatka"/>
    <w:uiPriority w:val="99"/>
    <w:rsid w:val="00E04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E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1">
    <w:name w:val="Bieżąca lista11"/>
    <w:rsid w:val="00FE7939"/>
    <w:pPr>
      <w:numPr>
        <w:numId w:val="13"/>
      </w:numPr>
    </w:pPr>
  </w:style>
  <w:style w:type="character" w:customStyle="1" w:styleId="DefaultZnak">
    <w:name w:val="Default Znak"/>
    <w:basedOn w:val="Domylnaczcionkaakapitu"/>
    <w:link w:val="Default"/>
    <w:locked/>
    <w:rsid w:val="000B3566"/>
    <w:rPr>
      <w:rFonts w:ascii="Calibri" w:hAnsi="Calibri" w:cs="Times New Roman"/>
      <w:color w:val="000000"/>
      <w:sz w:val="24"/>
      <w:szCs w:val="24"/>
    </w:rPr>
  </w:style>
  <w:style w:type="paragraph" w:customStyle="1" w:styleId="Paragraf">
    <w:name w:val="Paragraf"/>
    <w:basedOn w:val="Normalny"/>
    <w:rsid w:val="000B3566"/>
    <w:pPr>
      <w:keepNext/>
      <w:suppressAutoHyphens/>
      <w:spacing w:before="480" w:after="480" w:line="360" w:lineRule="exact"/>
    </w:pPr>
    <w:rPr>
      <w:b/>
      <w:sz w:val="28"/>
      <w:szCs w:val="20"/>
      <w:lang w:eastAsia="ar-SA"/>
    </w:rPr>
  </w:style>
  <w:style w:type="paragraph" w:customStyle="1" w:styleId="BodyText1">
    <w:name w:val="Body Text1"/>
    <w:basedOn w:val="Bezodstpw"/>
    <w:link w:val="BodytextChar"/>
    <w:qFormat/>
    <w:rsid w:val="000B3566"/>
    <w:pPr>
      <w:spacing w:after="120"/>
      <w:jc w:val="both"/>
    </w:pPr>
    <w:rPr>
      <w:rFonts w:ascii="Verdana" w:hAnsi="Verdana"/>
      <w:sz w:val="18"/>
      <w:szCs w:val="20"/>
      <w:lang w:val="en-US" w:eastAsia="en-US"/>
    </w:rPr>
  </w:style>
  <w:style w:type="character" w:customStyle="1" w:styleId="BodytextChar">
    <w:name w:val="Body text Char"/>
    <w:link w:val="BodyText1"/>
    <w:locked/>
    <w:rsid w:val="000B3566"/>
    <w:rPr>
      <w:rFonts w:ascii="Verdana" w:eastAsia="Times New Roman" w:hAnsi="Verdana" w:cs="Times New Roman"/>
      <w:sz w:val="18"/>
      <w:szCs w:val="20"/>
      <w:lang w:val="en-US"/>
    </w:rPr>
  </w:style>
  <w:style w:type="paragraph" w:customStyle="1" w:styleId="Style13">
    <w:name w:val="Style13"/>
    <w:basedOn w:val="Normalny"/>
    <w:uiPriority w:val="99"/>
    <w:rsid w:val="000B3566"/>
    <w:pPr>
      <w:widowControl w:val="0"/>
      <w:autoSpaceDE w:val="0"/>
      <w:autoSpaceDN w:val="0"/>
      <w:adjustRightInd w:val="0"/>
      <w:spacing w:line="278" w:lineRule="exact"/>
    </w:pPr>
    <w:rPr>
      <w:rFonts w:ascii="Bookman Old Style" w:eastAsiaTheme="minorEastAsia" w:hAnsi="Bookman Old Style" w:cstheme="minorBidi"/>
    </w:rPr>
  </w:style>
  <w:style w:type="character" w:customStyle="1" w:styleId="FontStyle31">
    <w:name w:val="Font Style31"/>
    <w:basedOn w:val="Domylnaczcionkaakapitu"/>
    <w:uiPriority w:val="99"/>
    <w:rsid w:val="000B3566"/>
    <w:rPr>
      <w:rFonts w:ascii="Times New Roman" w:hAnsi="Times New Roman" w:cs="Times New Roman"/>
      <w:sz w:val="22"/>
      <w:szCs w:val="22"/>
    </w:rPr>
  </w:style>
  <w:style w:type="paragraph" w:styleId="Bezodstpw">
    <w:name w:val="No Spacing"/>
    <w:uiPriority w:val="1"/>
    <w:qFormat/>
    <w:rsid w:val="000B3566"/>
    <w:pPr>
      <w:spacing w:after="0" w:line="240" w:lineRule="auto"/>
    </w:pPr>
    <w:rPr>
      <w:rFonts w:ascii="Times New Roman" w:eastAsia="Times New Roman" w:hAnsi="Times New Roman" w:cs="Times New Roman"/>
      <w:sz w:val="24"/>
      <w:szCs w:val="24"/>
      <w:lang w:eastAsia="pl-PL"/>
    </w:rPr>
  </w:style>
  <w:style w:type="paragraph" w:customStyle="1" w:styleId="Ustpwparagrafie">
    <w:name w:val="! Ustęp w paragrafie"/>
    <w:basedOn w:val="Normalny"/>
    <w:uiPriority w:val="99"/>
    <w:rsid w:val="00D57300"/>
    <w:pPr>
      <w:numPr>
        <w:numId w:val="83"/>
      </w:numPr>
      <w:spacing w:after="120"/>
      <w:jc w:val="both"/>
    </w:pPr>
    <w:rPr>
      <w:rFonts w:ascii="Arial Narrow" w:hAnsi="Arial Narrow" w:cs="Arial"/>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link w:val="DefaultZnak"/>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character" w:customStyle="1" w:styleId="FontStyle68">
    <w:name w:val="Font Style68"/>
    <w:basedOn w:val="Domylnaczcionkaakapitu"/>
    <w:uiPriority w:val="99"/>
    <w:rsid w:val="00E049D3"/>
    <w:rPr>
      <w:rFonts w:ascii="Calibri" w:hAnsi="Calibri" w:cs="Calibri"/>
      <w:sz w:val="20"/>
      <w:szCs w:val="20"/>
    </w:rPr>
  </w:style>
  <w:style w:type="table" w:customStyle="1" w:styleId="Tabela-Siatka3">
    <w:name w:val="Tabela - Siatka3"/>
    <w:basedOn w:val="Standardowy"/>
    <w:next w:val="Tabela-Siatka"/>
    <w:uiPriority w:val="99"/>
    <w:rsid w:val="00E04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E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1">
    <w:name w:val="Bieżąca lista11"/>
    <w:rsid w:val="00FE7939"/>
    <w:pPr>
      <w:numPr>
        <w:numId w:val="13"/>
      </w:numPr>
    </w:pPr>
  </w:style>
  <w:style w:type="character" w:customStyle="1" w:styleId="DefaultZnak">
    <w:name w:val="Default Znak"/>
    <w:basedOn w:val="Domylnaczcionkaakapitu"/>
    <w:link w:val="Default"/>
    <w:locked/>
    <w:rsid w:val="000B3566"/>
    <w:rPr>
      <w:rFonts w:ascii="Calibri" w:hAnsi="Calibri" w:cs="Times New Roman"/>
      <w:color w:val="000000"/>
      <w:sz w:val="24"/>
      <w:szCs w:val="24"/>
    </w:rPr>
  </w:style>
  <w:style w:type="paragraph" w:customStyle="1" w:styleId="Paragraf">
    <w:name w:val="Paragraf"/>
    <w:basedOn w:val="Normalny"/>
    <w:rsid w:val="000B3566"/>
    <w:pPr>
      <w:keepNext/>
      <w:suppressAutoHyphens/>
      <w:spacing w:before="480" w:after="480" w:line="360" w:lineRule="exact"/>
    </w:pPr>
    <w:rPr>
      <w:b/>
      <w:sz w:val="28"/>
      <w:szCs w:val="20"/>
      <w:lang w:eastAsia="ar-SA"/>
    </w:rPr>
  </w:style>
  <w:style w:type="paragraph" w:customStyle="1" w:styleId="BodyText1">
    <w:name w:val="Body Text1"/>
    <w:basedOn w:val="Bezodstpw"/>
    <w:link w:val="BodytextChar"/>
    <w:qFormat/>
    <w:rsid w:val="000B3566"/>
    <w:pPr>
      <w:spacing w:after="120"/>
      <w:jc w:val="both"/>
    </w:pPr>
    <w:rPr>
      <w:rFonts w:ascii="Verdana" w:hAnsi="Verdana"/>
      <w:sz w:val="18"/>
      <w:szCs w:val="20"/>
      <w:lang w:val="en-US" w:eastAsia="en-US"/>
    </w:rPr>
  </w:style>
  <w:style w:type="character" w:customStyle="1" w:styleId="BodytextChar">
    <w:name w:val="Body text Char"/>
    <w:link w:val="BodyText1"/>
    <w:locked/>
    <w:rsid w:val="000B3566"/>
    <w:rPr>
      <w:rFonts w:ascii="Verdana" w:eastAsia="Times New Roman" w:hAnsi="Verdana" w:cs="Times New Roman"/>
      <w:sz w:val="18"/>
      <w:szCs w:val="20"/>
      <w:lang w:val="en-US"/>
    </w:rPr>
  </w:style>
  <w:style w:type="paragraph" w:customStyle="1" w:styleId="Style13">
    <w:name w:val="Style13"/>
    <w:basedOn w:val="Normalny"/>
    <w:uiPriority w:val="99"/>
    <w:rsid w:val="000B3566"/>
    <w:pPr>
      <w:widowControl w:val="0"/>
      <w:autoSpaceDE w:val="0"/>
      <w:autoSpaceDN w:val="0"/>
      <w:adjustRightInd w:val="0"/>
      <w:spacing w:line="278" w:lineRule="exact"/>
    </w:pPr>
    <w:rPr>
      <w:rFonts w:ascii="Bookman Old Style" w:eastAsiaTheme="minorEastAsia" w:hAnsi="Bookman Old Style" w:cstheme="minorBidi"/>
    </w:rPr>
  </w:style>
  <w:style w:type="character" w:customStyle="1" w:styleId="FontStyle31">
    <w:name w:val="Font Style31"/>
    <w:basedOn w:val="Domylnaczcionkaakapitu"/>
    <w:uiPriority w:val="99"/>
    <w:rsid w:val="000B3566"/>
    <w:rPr>
      <w:rFonts w:ascii="Times New Roman" w:hAnsi="Times New Roman" w:cs="Times New Roman"/>
      <w:sz w:val="22"/>
      <w:szCs w:val="22"/>
    </w:rPr>
  </w:style>
  <w:style w:type="paragraph" w:styleId="Bezodstpw">
    <w:name w:val="No Spacing"/>
    <w:uiPriority w:val="1"/>
    <w:qFormat/>
    <w:rsid w:val="000B3566"/>
    <w:pPr>
      <w:spacing w:after="0" w:line="240" w:lineRule="auto"/>
    </w:pPr>
    <w:rPr>
      <w:rFonts w:ascii="Times New Roman" w:eastAsia="Times New Roman" w:hAnsi="Times New Roman" w:cs="Times New Roman"/>
      <w:sz w:val="24"/>
      <w:szCs w:val="24"/>
      <w:lang w:eastAsia="pl-PL"/>
    </w:rPr>
  </w:style>
  <w:style w:type="paragraph" w:customStyle="1" w:styleId="Ustpwparagrafie">
    <w:name w:val="! Ustęp w paragrafie"/>
    <w:basedOn w:val="Normalny"/>
    <w:uiPriority w:val="99"/>
    <w:rsid w:val="00D57300"/>
    <w:pPr>
      <w:numPr>
        <w:numId w:val="83"/>
      </w:numPr>
      <w:spacing w:after="120"/>
      <w:jc w:val="both"/>
    </w:pPr>
    <w:rPr>
      <w:rFonts w:ascii="Arial Narrow" w:hAnsi="Arial Narrow"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81557285">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09440111">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0833530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93D61-27CD-4BDC-8272-F46A8BF13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18005</Words>
  <Characters>108035</Characters>
  <Application>Microsoft Office Word</Application>
  <DocSecurity>0</DocSecurity>
  <Lines>900</Lines>
  <Paragraphs>251</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125789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Kowalska Judyta  (BOF)</cp:lastModifiedBy>
  <cp:revision>3</cp:revision>
  <cp:lastPrinted>2017-08-11T13:00:00Z</cp:lastPrinted>
  <dcterms:created xsi:type="dcterms:W3CDTF">2017-08-11T13:05:00Z</dcterms:created>
  <dcterms:modified xsi:type="dcterms:W3CDTF">2017-08-11T13:49:00Z</dcterms:modified>
</cp:coreProperties>
</file>