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Pr="00F37B1C" w:rsidRDefault="0070030E" w:rsidP="00F37B1C">
      <w:pPr>
        <w:ind w:right="-2"/>
        <w:jc w:val="center"/>
        <w:outlineLvl w:val="0"/>
        <w:rPr>
          <w:rFonts w:ascii="Arial" w:hAnsi="Arial" w:cs="Arial"/>
          <w:b/>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RZECZPOSPOLITA POLSKA</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MINISTERSTWO SPRAWIEDLIWOŚCI</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ALEJE UJAZDOWSKIE 11</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00-567 WARSZAWA</w:t>
      </w: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 xml:space="preserve">SPECYFIKACJA ISTOTNYCH </w:t>
      </w:r>
      <w:r w:rsidRPr="00F37B1C">
        <w:rPr>
          <w:rFonts w:ascii="Arial" w:hAnsi="Arial" w:cs="Arial"/>
          <w:sz w:val="20"/>
          <w:szCs w:val="20"/>
        </w:rPr>
        <w:br/>
        <w:t>WARUNKÓW ZAMÓWIENIA</w:t>
      </w:r>
    </w:p>
    <w:p w:rsidR="00EA57F4" w:rsidRPr="00F37B1C" w:rsidRDefault="00EA57F4" w:rsidP="00F37B1C">
      <w:pPr>
        <w:jc w:val="center"/>
        <w:outlineLvl w:val="0"/>
        <w:rPr>
          <w:rFonts w:ascii="Arial" w:hAnsi="Arial" w:cs="Arial"/>
          <w:sz w:val="20"/>
          <w:szCs w:val="20"/>
        </w:rPr>
      </w:pPr>
    </w:p>
    <w:p w:rsidR="00B153A6" w:rsidRPr="00F37B1C" w:rsidRDefault="00B153A6" w:rsidP="00F37B1C">
      <w:pPr>
        <w:jc w:val="center"/>
        <w:outlineLvl w:val="0"/>
        <w:rPr>
          <w:rFonts w:ascii="Arial" w:hAnsi="Arial" w:cs="Arial"/>
          <w:sz w:val="20"/>
          <w:szCs w:val="20"/>
        </w:rPr>
      </w:pP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 xml:space="preserve">w postępowaniu o udzielenie zamówienia publicznego prowadzonym </w:t>
      </w: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w trybie przetargu nieograniczonego na</w:t>
      </w:r>
    </w:p>
    <w:p w:rsidR="00EA57F4" w:rsidRPr="00F37B1C" w:rsidRDefault="00EA57F4" w:rsidP="00F37B1C">
      <w:pPr>
        <w:ind w:left="709"/>
        <w:jc w:val="center"/>
        <w:outlineLvl w:val="0"/>
        <w:rPr>
          <w:rFonts w:ascii="Arial" w:hAnsi="Arial" w:cs="Arial"/>
          <w:b/>
          <w:sz w:val="20"/>
          <w:szCs w:val="20"/>
        </w:rPr>
      </w:pPr>
    </w:p>
    <w:p w:rsidR="00B153A6" w:rsidRPr="00F37B1C" w:rsidRDefault="00B153A6" w:rsidP="00F37B1C">
      <w:pPr>
        <w:ind w:left="709"/>
        <w:jc w:val="center"/>
        <w:outlineLvl w:val="0"/>
        <w:rPr>
          <w:rFonts w:ascii="Arial" w:hAnsi="Arial" w:cs="Arial"/>
          <w:b/>
          <w:sz w:val="20"/>
          <w:szCs w:val="20"/>
        </w:rPr>
      </w:pPr>
    </w:p>
    <w:p w:rsidR="00EA57F4" w:rsidRPr="00F37B1C" w:rsidRDefault="00C471AA" w:rsidP="00F37B1C">
      <w:pPr>
        <w:jc w:val="center"/>
        <w:outlineLvl w:val="0"/>
        <w:rPr>
          <w:rFonts w:ascii="Arial" w:hAnsi="Arial" w:cs="Arial"/>
          <w:b/>
          <w:sz w:val="20"/>
          <w:szCs w:val="20"/>
          <w:u w:val="single"/>
        </w:rPr>
      </w:pPr>
      <w:r>
        <w:rPr>
          <w:rFonts w:ascii="Arial" w:hAnsi="Arial" w:cs="Arial"/>
          <w:b/>
          <w:sz w:val="20"/>
          <w:szCs w:val="20"/>
          <w:u w:val="single"/>
        </w:rPr>
        <w:t>Sukcesywna dostawa nowych materiałów eksploatacyjnych do drukarek laserowych</w:t>
      </w:r>
      <w:r w:rsidR="002D58F1" w:rsidRPr="002D58F1">
        <w:rPr>
          <w:rFonts w:ascii="Arial" w:hAnsi="Arial" w:cs="Arial"/>
          <w:b/>
          <w:sz w:val="20"/>
          <w:szCs w:val="20"/>
          <w:u w:val="single"/>
        </w:rPr>
        <w:t xml:space="preserve"> </w:t>
      </w:r>
    </w:p>
    <w:p w:rsidR="00EA57F4" w:rsidRPr="00F37B1C" w:rsidRDefault="00EA57F4" w:rsidP="00F37B1C">
      <w:pPr>
        <w:jc w:val="center"/>
        <w:outlineLvl w:val="0"/>
        <w:rPr>
          <w:rFonts w:ascii="Arial" w:hAnsi="Arial" w:cs="Arial"/>
          <w:sz w:val="20"/>
          <w:szCs w:val="20"/>
        </w:rPr>
      </w:pPr>
    </w:p>
    <w:p w:rsidR="00C827CB" w:rsidRPr="00F37B1C" w:rsidRDefault="00C827CB" w:rsidP="00F37B1C">
      <w:pPr>
        <w:jc w:val="center"/>
        <w:outlineLvl w:val="0"/>
        <w:rPr>
          <w:rFonts w:ascii="Arial" w:hAnsi="Arial" w:cs="Arial"/>
          <w:sz w:val="20"/>
          <w:szCs w:val="20"/>
        </w:rPr>
      </w:pPr>
    </w:p>
    <w:p w:rsidR="00C827CB" w:rsidRPr="00F37B1C" w:rsidRDefault="00C827CB" w:rsidP="00F37B1C">
      <w:pPr>
        <w:jc w:val="center"/>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E648DF">
        <w:rPr>
          <w:rFonts w:ascii="Arial" w:hAnsi="Arial" w:cs="Arial"/>
          <w:sz w:val="20"/>
          <w:szCs w:val="20"/>
        </w:rPr>
        <w:t>znak sprawy: BA-F-II-3710-</w:t>
      </w:r>
      <w:r w:rsidR="00C471AA">
        <w:rPr>
          <w:rFonts w:ascii="Arial" w:hAnsi="Arial" w:cs="Arial"/>
          <w:sz w:val="20"/>
          <w:szCs w:val="20"/>
        </w:rPr>
        <w:t>26</w:t>
      </w:r>
      <w:r w:rsidR="004E32BD" w:rsidRPr="00E648DF">
        <w:rPr>
          <w:rFonts w:ascii="Arial" w:hAnsi="Arial" w:cs="Arial"/>
          <w:sz w:val="20"/>
          <w:szCs w:val="20"/>
        </w:rPr>
        <w:t>/</w:t>
      </w:r>
      <w:r w:rsidR="00026E5E" w:rsidRPr="00E648DF">
        <w:rPr>
          <w:rFonts w:ascii="Arial" w:hAnsi="Arial" w:cs="Arial"/>
          <w:sz w:val="20"/>
          <w:szCs w:val="20"/>
        </w:rPr>
        <w:t>17</w:t>
      </w:r>
    </w:p>
    <w:p w:rsidR="00EA57F4" w:rsidRPr="00F37B1C" w:rsidRDefault="00EA57F4" w:rsidP="00F37B1C">
      <w:pPr>
        <w:keepNext/>
        <w:keepLines/>
        <w:jc w:val="both"/>
        <w:outlineLvl w:val="0"/>
        <w:rPr>
          <w:rFonts w:ascii="Arial" w:hAnsi="Arial" w:cs="Arial"/>
          <w:b/>
          <w:sz w:val="20"/>
          <w:szCs w:val="20"/>
          <w:u w:val="single"/>
        </w:rPr>
      </w:pPr>
    </w:p>
    <w:p w:rsidR="00EA57F4" w:rsidRPr="00F37B1C" w:rsidRDefault="00EA57F4" w:rsidP="00F37B1C">
      <w:pPr>
        <w:keepNext/>
        <w:keepLines/>
        <w:jc w:val="center"/>
        <w:outlineLvl w:val="0"/>
        <w:rPr>
          <w:rFonts w:ascii="Arial" w:hAnsi="Arial" w:cs="Arial"/>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r w:rsidRPr="00F37B1C">
        <w:rPr>
          <w:rFonts w:ascii="Arial" w:hAnsi="Arial" w:cs="Arial"/>
          <w:b/>
          <w:sz w:val="20"/>
          <w:szCs w:val="20"/>
        </w:rPr>
        <w:t>ZATWIERDZAM:</w:t>
      </w:r>
    </w:p>
    <w:p w:rsidR="00EA57F4" w:rsidRPr="00F37B1C" w:rsidRDefault="00EA57F4" w:rsidP="00F37B1C">
      <w:pPr>
        <w:tabs>
          <w:tab w:val="left" w:pos="9070"/>
        </w:tabs>
        <w:ind w:right="4536"/>
        <w:jc w:val="both"/>
        <w:outlineLvl w:val="0"/>
        <w:rPr>
          <w:rFonts w:ascii="Arial" w:hAnsi="Arial" w:cs="Arial"/>
          <w:b/>
          <w:sz w:val="20"/>
          <w:szCs w:val="20"/>
        </w:rPr>
      </w:pPr>
      <w:r w:rsidRPr="00F37B1C">
        <w:rPr>
          <w:rFonts w:ascii="Arial" w:hAnsi="Arial" w:cs="Arial"/>
          <w:b/>
          <w:sz w:val="20"/>
          <w:szCs w:val="20"/>
        </w:rPr>
        <w:t xml:space="preserve"> </w:t>
      </w: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r w:rsidRPr="008E3EFA">
        <w:rPr>
          <w:rFonts w:ascii="Arial" w:hAnsi="Arial" w:cs="Arial"/>
          <w:b/>
          <w:sz w:val="20"/>
          <w:szCs w:val="20"/>
        </w:rPr>
        <w:t xml:space="preserve">Warszawa, dnia </w:t>
      </w:r>
      <w:r w:rsidR="00C827CB" w:rsidRPr="008E3EFA">
        <w:rPr>
          <w:rFonts w:ascii="Arial" w:hAnsi="Arial" w:cs="Arial"/>
          <w:b/>
          <w:sz w:val="20"/>
          <w:szCs w:val="20"/>
        </w:rPr>
        <w:t xml:space="preserve">          </w:t>
      </w:r>
      <w:r w:rsidR="00CE360F">
        <w:rPr>
          <w:rFonts w:ascii="Arial" w:hAnsi="Arial" w:cs="Arial"/>
          <w:b/>
          <w:sz w:val="20"/>
          <w:szCs w:val="20"/>
        </w:rPr>
        <w:t xml:space="preserve">sierpnia </w:t>
      </w:r>
      <w:r w:rsidRPr="008E3EFA">
        <w:rPr>
          <w:rFonts w:ascii="Arial" w:hAnsi="Arial" w:cs="Arial"/>
          <w:b/>
          <w:sz w:val="20"/>
          <w:szCs w:val="20"/>
        </w:rPr>
        <w:t>201</w:t>
      </w:r>
      <w:r w:rsidR="00AA1C66" w:rsidRPr="008E3EFA">
        <w:rPr>
          <w:rFonts w:ascii="Arial" w:hAnsi="Arial" w:cs="Arial"/>
          <w:b/>
          <w:sz w:val="20"/>
          <w:szCs w:val="20"/>
        </w:rPr>
        <w:t>7</w:t>
      </w:r>
      <w:r w:rsidRPr="008E3EFA">
        <w:rPr>
          <w:rFonts w:ascii="Arial" w:hAnsi="Arial" w:cs="Arial"/>
          <w:b/>
          <w:sz w:val="20"/>
          <w:szCs w:val="20"/>
        </w:rPr>
        <w:t xml:space="preserve"> roku</w:t>
      </w:r>
    </w:p>
    <w:p w:rsidR="00764A05" w:rsidRDefault="00764A05"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lastRenderedPageBreak/>
        <w:t xml:space="preserve">Specyfikacja Istotnych Warunków Zamówienia </w:t>
      </w:r>
      <w:r w:rsidR="00A176BC" w:rsidRPr="00F37B1C">
        <w:rPr>
          <w:rFonts w:ascii="Arial" w:hAnsi="Arial" w:cs="Arial"/>
          <w:b/>
          <w:bCs/>
          <w:sz w:val="20"/>
          <w:szCs w:val="20"/>
        </w:rPr>
        <w:t xml:space="preserve">(SIWZ) </w:t>
      </w:r>
      <w:r w:rsidRPr="00F37B1C">
        <w:rPr>
          <w:rFonts w:ascii="Arial" w:hAnsi="Arial" w:cs="Arial"/>
          <w:b/>
          <w:bCs/>
          <w:sz w:val="20"/>
          <w:szCs w:val="20"/>
        </w:rPr>
        <w:t xml:space="preserve">zawiera: </w:t>
      </w:r>
    </w:p>
    <w:p w:rsidR="00BE245A" w:rsidRPr="00F37B1C" w:rsidRDefault="00BE245A" w:rsidP="00F37B1C">
      <w:pPr>
        <w:jc w:val="center"/>
        <w:rPr>
          <w:rFonts w:ascii="Arial" w:hAnsi="Arial" w:cs="Arial"/>
          <w:sz w:val="20"/>
          <w:szCs w:val="20"/>
        </w:rPr>
      </w:pPr>
    </w:p>
    <w:p w:rsidR="00BE245A" w:rsidRPr="00F37B1C" w:rsidRDefault="00BE245A" w:rsidP="00F37B1C">
      <w:pPr>
        <w:ind w:left="1440" w:hanging="1440"/>
        <w:rPr>
          <w:rFonts w:ascii="Arial" w:hAnsi="Arial" w:cs="Arial"/>
          <w:b/>
          <w:bCs/>
          <w:sz w:val="20"/>
          <w:szCs w:val="20"/>
        </w:rPr>
      </w:pPr>
      <w:r w:rsidRPr="00F37B1C">
        <w:rPr>
          <w:rFonts w:ascii="Arial" w:hAnsi="Arial" w:cs="Arial"/>
          <w:b/>
          <w:bCs/>
          <w:sz w:val="20"/>
          <w:szCs w:val="20"/>
        </w:rPr>
        <w:t>Tom I:</w:t>
      </w:r>
      <w:r w:rsidRPr="00F37B1C">
        <w:rPr>
          <w:rFonts w:ascii="Arial" w:hAnsi="Arial" w:cs="Arial"/>
          <w:b/>
          <w:bCs/>
          <w:sz w:val="20"/>
          <w:szCs w:val="20"/>
        </w:rPr>
        <w:tab/>
        <w:t>INSTRUKCJA DLA WYKONAWCÓW</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1</w:t>
      </w:r>
      <w:r w:rsidRPr="00F37B1C">
        <w:rPr>
          <w:rFonts w:ascii="Arial" w:hAnsi="Arial" w:cs="Arial"/>
          <w:b/>
          <w:bCs/>
          <w:sz w:val="20"/>
          <w:szCs w:val="20"/>
        </w:rPr>
        <w:tab/>
        <w:t>Instrukcja dla Wykonawców (IDW):</w:t>
      </w:r>
    </w:p>
    <w:p w:rsidR="00BE245A" w:rsidRPr="00F37B1C" w:rsidRDefault="00BE245A"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2</w:t>
      </w:r>
      <w:r w:rsidRPr="00F37B1C">
        <w:rPr>
          <w:rFonts w:ascii="Arial" w:hAnsi="Arial" w:cs="Arial"/>
          <w:b/>
          <w:bCs/>
          <w:sz w:val="20"/>
          <w:szCs w:val="20"/>
        </w:rPr>
        <w:tab/>
        <w:t>Oferta wraz z Formularzami:</w:t>
      </w:r>
    </w:p>
    <w:p w:rsidR="00390786" w:rsidRPr="00F37B1C" w:rsidRDefault="00390786" w:rsidP="00F37B1C">
      <w:pPr>
        <w:ind w:left="3060" w:hanging="1620"/>
        <w:rPr>
          <w:rFonts w:ascii="Arial" w:hAnsi="Arial" w:cs="Arial"/>
          <w:bCs/>
          <w:sz w:val="20"/>
          <w:szCs w:val="20"/>
          <w:highlight w:val="yellow"/>
        </w:rPr>
      </w:pP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2.1</w:t>
      </w:r>
      <w:r w:rsidRPr="00E26D45">
        <w:rPr>
          <w:rFonts w:ascii="Arial" w:hAnsi="Arial" w:cs="Arial"/>
          <w:bCs/>
          <w:sz w:val="20"/>
          <w:szCs w:val="20"/>
        </w:rPr>
        <w:tab/>
        <w:t>Oświadczenie o niepodleganiu wykluczeniu</w:t>
      </w: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2.2</w:t>
      </w:r>
      <w:r w:rsidRPr="00E26D45">
        <w:rPr>
          <w:rFonts w:ascii="Arial" w:hAnsi="Arial" w:cs="Arial"/>
          <w:bCs/>
          <w:sz w:val="20"/>
          <w:szCs w:val="20"/>
        </w:rPr>
        <w:tab/>
        <w:t>Oświadczenie</w:t>
      </w:r>
      <w:r>
        <w:rPr>
          <w:rFonts w:ascii="Arial" w:hAnsi="Arial" w:cs="Arial"/>
          <w:bCs/>
          <w:sz w:val="20"/>
          <w:szCs w:val="20"/>
        </w:rPr>
        <w:t xml:space="preserve"> o spełnianiu warunków udziału </w:t>
      </w:r>
      <w:r w:rsidRPr="00E26D45">
        <w:rPr>
          <w:rFonts w:ascii="Arial" w:hAnsi="Arial" w:cs="Arial"/>
          <w:bCs/>
          <w:sz w:val="20"/>
          <w:szCs w:val="20"/>
        </w:rPr>
        <w:t>w postępowaniu</w:t>
      </w:r>
      <w:r w:rsidRPr="00E26D45" w:rsidDel="009605A7">
        <w:rPr>
          <w:rFonts w:ascii="Arial" w:hAnsi="Arial" w:cs="Arial"/>
          <w:bCs/>
          <w:sz w:val="20"/>
          <w:szCs w:val="20"/>
        </w:rPr>
        <w:t xml:space="preserve"> </w:t>
      </w:r>
    </w:p>
    <w:p w:rsidR="00D14B31" w:rsidRPr="00F37B1C" w:rsidRDefault="00775534" w:rsidP="00C471AA">
      <w:pPr>
        <w:ind w:left="3060" w:hanging="1620"/>
        <w:jc w:val="both"/>
        <w:rPr>
          <w:rFonts w:ascii="Arial" w:hAnsi="Arial" w:cs="Arial"/>
          <w:bCs/>
          <w:sz w:val="20"/>
          <w:szCs w:val="20"/>
        </w:rPr>
      </w:pPr>
      <w:r>
        <w:rPr>
          <w:rFonts w:ascii="Arial" w:hAnsi="Arial" w:cs="Arial"/>
          <w:bCs/>
          <w:sz w:val="20"/>
          <w:szCs w:val="20"/>
        </w:rPr>
        <w:t>Formularz 2.</w:t>
      </w:r>
      <w:r w:rsidR="003461E4">
        <w:rPr>
          <w:rFonts w:ascii="Arial" w:hAnsi="Arial" w:cs="Arial"/>
          <w:bCs/>
          <w:sz w:val="20"/>
          <w:szCs w:val="20"/>
        </w:rPr>
        <w:t>3</w:t>
      </w:r>
      <w:r w:rsidR="00460E6E">
        <w:rPr>
          <w:rFonts w:ascii="Arial" w:hAnsi="Arial" w:cs="Arial"/>
          <w:bCs/>
          <w:sz w:val="20"/>
          <w:szCs w:val="20"/>
        </w:rPr>
        <w:tab/>
        <w:t xml:space="preserve">Formularz </w:t>
      </w:r>
      <w:r w:rsidR="00C471AA">
        <w:rPr>
          <w:rFonts w:ascii="Arial" w:hAnsi="Arial" w:cs="Arial"/>
          <w:bCs/>
          <w:sz w:val="20"/>
          <w:szCs w:val="20"/>
        </w:rPr>
        <w:t>asortymentowo – cenowy.</w:t>
      </w:r>
    </w:p>
    <w:p w:rsidR="00467AF0" w:rsidRPr="00F37B1C" w:rsidRDefault="00467AF0" w:rsidP="00F37B1C">
      <w:pPr>
        <w:ind w:left="3060" w:hanging="1620"/>
        <w:jc w:val="both"/>
        <w:rPr>
          <w:rFonts w:ascii="Arial" w:hAnsi="Arial" w:cs="Arial"/>
          <w:sz w:val="20"/>
          <w:szCs w:val="20"/>
        </w:rPr>
      </w:pPr>
    </w:p>
    <w:p w:rsidR="00BE245A" w:rsidRPr="00F37B1C" w:rsidRDefault="00BE245A" w:rsidP="00F37B1C">
      <w:pPr>
        <w:ind w:left="1440" w:hanging="1440"/>
        <w:jc w:val="both"/>
        <w:rPr>
          <w:rFonts w:ascii="Arial" w:hAnsi="Arial" w:cs="Arial"/>
          <w:b/>
          <w:bCs/>
          <w:sz w:val="20"/>
          <w:szCs w:val="20"/>
        </w:rPr>
      </w:pPr>
      <w:r w:rsidRPr="00F37B1C">
        <w:rPr>
          <w:rFonts w:ascii="Arial" w:hAnsi="Arial" w:cs="Arial"/>
          <w:b/>
          <w:bCs/>
          <w:sz w:val="20"/>
          <w:szCs w:val="20"/>
        </w:rPr>
        <w:t>Rozdział 3</w:t>
      </w:r>
      <w:r w:rsidRPr="00F37B1C">
        <w:rPr>
          <w:rFonts w:ascii="Arial" w:hAnsi="Arial" w:cs="Arial"/>
          <w:b/>
          <w:bCs/>
          <w:i/>
          <w:sz w:val="20"/>
          <w:szCs w:val="20"/>
        </w:rPr>
        <w:tab/>
      </w:r>
      <w:r w:rsidR="009E14C3" w:rsidRPr="00F37B1C">
        <w:rPr>
          <w:rFonts w:ascii="Arial" w:hAnsi="Arial" w:cs="Arial"/>
          <w:b/>
          <w:bCs/>
          <w:sz w:val="20"/>
          <w:szCs w:val="20"/>
        </w:rPr>
        <w:t xml:space="preserve">Wzory </w:t>
      </w:r>
      <w:r w:rsidR="00F23F9A" w:rsidRPr="00F37B1C">
        <w:rPr>
          <w:rFonts w:ascii="Arial" w:hAnsi="Arial" w:cs="Arial"/>
          <w:b/>
          <w:bCs/>
          <w:sz w:val="20"/>
          <w:szCs w:val="20"/>
        </w:rPr>
        <w:t>oświadczeń</w:t>
      </w:r>
    </w:p>
    <w:p w:rsidR="00467AF0" w:rsidRPr="00F37B1C" w:rsidRDefault="00467AF0" w:rsidP="00F37B1C">
      <w:pPr>
        <w:ind w:left="1440" w:hanging="1440"/>
        <w:jc w:val="both"/>
        <w:rPr>
          <w:rFonts w:ascii="Arial" w:hAnsi="Arial" w:cs="Arial"/>
          <w:b/>
          <w:bCs/>
          <w:i/>
          <w:sz w:val="20"/>
          <w:szCs w:val="20"/>
        </w:rPr>
      </w:pPr>
    </w:p>
    <w:p w:rsidR="009E14C3" w:rsidRPr="00F37B1C" w:rsidRDefault="009E14C3" w:rsidP="00F37B1C">
      <w:pPr>
        <w:ind w:left="3062" w:hanging="1622"/>
        <w:jc w:val="both"/>
        <w:rPr>
          <w:rFonts w:ascii="Arial" w:hAnsi="Arial" w:cs="Arial"/>
          <w:sz w:val="20"/>
          <w:szCs w:val="20"/>
        </w:rPr>
      </w:pPr>
      <w:r w:rsidRPr="00F37B1C">
        <w:rPr>
          <w:rFonts w:ascii="Arial" w:hAnsi="Arial" w:cs="Arial"/>
          <w:sz w:val="20"/>
          <w:szCs w:val="20"/>
        </w:rPr>
        <w:t>Formularz 3.1</w:t>
      </w:r>
      <w:r w:rsidRPr="00F37B1C">
        <w:rPr>
          <w:rFonts w:ascii="Arial" w:hAnsi="Arial" w:cs="Arial"/>
          <w:sz w:val="20"/>
          <w:szCs w:val="20"/>
        </w:rPr>
        <w:tab/>
      </w:r>
      <w:r w:rsidR="00F23F9A" w:rsidRPr="00F37B1C">
        <w:rPr>
          <w:rFonts w:ascii="Arial" w:hAnsi="Arial" w:cs="Arial"/>
          <w:sz w:val="20"/>
          <w:szCs w:val="20"/>
        </w:rPr>
        <w:t xml:space="preserve">Oświadczenie o przynależności lub braku przynależności </w:t>
      </w:r>
      <w:r w:rsidR="009C44E6" w:rsidRPr="00F37B1C">
        <w:rPr>
          <w:rFonts w:ascii="Arial" w:hAnsi="Arial" w:cs="Arial"/>
          <w:sz w:val="20"/>
          <w:szCs w:val="20"/>
        </w:rPr>
        <w:br/>
      </w:r>
      <w:r w:rsidR="00F23F9A" w:rsidRPr="00F37B1C">
        <w:rPr>
          <w:rFonts w:ascii="Arial" w:hAnsi="Arial" w:cs="Arial"/>
          <w:sz w:val="20"/>
          <w:szCs w:val="20"/>
        </w:rPr>
        <w:t>do tej samej grupy kapitałowej, o której mowa w art. 24 ust. 1 pkt 23 ustawy Prawo zamówień publicznych</w:t>
      </w:r>
    </w:p>
    <w:p w:rsidR="00BE245A" w:rsidRPr="00F37B1C" w:rsidRDefault="00BE245A" w:rsidP="00F37B1C">
      <w:pPr>
        <w:ind w:left="3062" w:hanging="1622"/>
        <w:jc w:val="both"/>
        <w:rPr>
          <w:rFonts w:ascii="Arial" w:hAnsi="Arial" w:cs="Arial"/>
          <w:sz w:val="20"/>
          <w:szCs w:val="20"/>
        </w:rPr>
      </w:pPr>
    </w:p>
    <w:p w:rsidR="00BE245A" w:rsidRPr="00F37B1C" w:rsidRDefault="003744A9" w:rsidP="00F37B1C">
      <w:pPr>
        <w:rPr>
          <w:rFonts w:ascii="Arial" w:hAnsi="Arial" w:cs="Arial"/>
          <w:b/>
          <w:bCs/>
          <w:sz w:val="20"/>
          <w:szCs w:val="20"/>
        </w:rPr>
      </w:pPr>
      <w:r w:rsidRPr="00F37B1C">
        <w:rPr>
          <w:rFonts w:ascii="Arial" w:hAnsi="Arial" w:cs="Arial"/>
          <w:b/>
          <w:bCs/>
          <w:sz w:val="20"/>
          <w:szCs w:val="20"/>
        </w:rPr>
        <w:t>Tom II:</w:t>
      </w:r>
      <w:r w:rsidR="00C827CB" w:rsidRPr="00F37B1C">
        <w:rPr>
          <w:rFonts w:ascii="Arial" w:hAnsi="Arial" w:cs="Arial"/>
          <w:b/>
          <w:bCs/>
          <w:sz w:val="20"/>
          <w:szCs w:val="20"/>
        </w:rPr>
        <w:t xml:space="preserve"> </w:t>
      </w:r>
      <w:r w:rsidRPr="00F37B1C">
        <w:rPr>
          <w:rFonts w:ascii="Arial" w:hAnsi="Arial" w:cs="Arial"/>
          <w:b/>
          <w:bCs/>
          <w:sz w:val="20"/>
          <w:szCs w:val="20"/>
        </w:rPr>
        <w:tab/>
        <w:t>WZÓR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Tom III:</w:t>
      </w:r>
      <w:r w:rsidRPr="00F37B1C">
        <w:rPr>
          <w:rFonts w:ascii="Arial" w:hAnsi="Arial" w:cs="Arial"/>
          <w:b/>
          <w:bCs/>
          <w:sz w:val="20"/>
          <w:szCs w:val="20"/>
        </w:rPr>
        <w:tab/>
        <w:t>OPIS PRZEDMIOTU ZAMÓWIENIA</w:t>
      </w:r>
      <w:r w:rsidR="009D18F1" w:rsidRPr="00F37B1C">
        <w:rPr>
          <w:rFonts w:ascii="Arial" w:hAnsi="Arial" w:cs="Arial"/>
          <w:b/>
          <w:bCs/>
          <w:sz w:val="20"/>
          <w:szCs w:val="20"/>
        </w:rPr>
        <w:t xml:space="preserve"> </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p>
    <w:p w:rsidR="00BE245A" w:rsidRPr="00F37B1C" w:rsidRDefault="00BE245A" w:rsidP="00F37B1C">
      <w:pPr>
        <w:pStyle w:val="Tekstpodstawowy"/>
        <w:ind w:right="-427"/>
        <w:jc w:val="center"/>
        <w:rPr>
          <w:b/>
          <w:bCs/>
          <w:sz w:val="20"/>
          <w:szCs w:val="20"/>
        </w:rPr>
      </w:pPr>
      <w:r w:rsidRPr="00F37B1C">
        <w:rPr>
          <w:sz w:val="20"/>
          <w:szCs w:val="20"/>
        </w:rPr>
        <w:br w:type="page"/>
      </w:r>
      <w:r w:rsidRPr="00F37B1C">
        <w:rPr>
          <w:b/>
          <w:bCs/>
          <w:sz w:val="20"/>
          <w:szCs w:val="20"/>
        </w:rPr>
        <w:lastRenderedPageBreak/>
        <w:t>Tom I INSTRUKCJA DLA WYKONAWCÓW</w:t>
      </w:r>
    </w:p>
    <w:p w:rsidR="00BE245A" w:rsidRPr="00F37B1C" w:rsidRDefault="00BE245A" w:rsidP="00F37B1C">
      <w:pPr>
        <w:pStyle w:val="Tekstpodstawowy"/>
        <w:ind w:right="-427"/>
        <w:jc w:val="center"/>
        <w:rPr>
          <w:b/>
          <w:bCs/>
          <w:sz w:val="20"/>
          <w:szCs w:val="20"/>
        </w:rPr>
      </w:pPr>
    </w:p>
    <w:p w:rsidR="00BE245A" w:rsidRPr="00F37B1C" w:rsidRDefault="00BE245A" w:rsidP="00F37B1C">
      <w:pPr>
        <w:pStyle w:val="Tekstpodstawowy"/>
        <w:ind w:right="-427"/>
        <w:jc w:val="center"/>
        <w:rPr>
          <w:b/>
          <w:bCs/>
          <w:sz w:val="20"/>
          <w:szCs w:val="20"/>
        </w:rPr>
      </w:pPr>
      <w:r w:rsidRPr="00F37B1C">
        <w:rPr>
          <w:b/>
          <w:bCs/>
          <w:sz w:val="20"/>
          <w:szCs w:val="20"/>
        </w:rPr>
        <w:t>Rozdział 1</w:t>
      </w:r>
    </w:p>
    <w:p w:rsidR="00BE245A" w:rsidRPr="00F37B1C" w:rsidRDefault="00BE245A" w:rsidP="00F37B1C">
      <w:pPr>
        <w:pStyle w:val="Tekstpodstawowy"/>
        <w:ind w:right="-427"/>
        <w:jc w:val="center"/>
        <w:rPr>
          <w:b/>
          <w:bCs/>
          <w:sz w:val="20"/>
          <w:szCs w:val="20"/>
        </w:rPr>
      </w:pPr>
      <w:r w:rsidRPr="00F37B1C">
        <w:rPr>
          <w:b/>
          <w:bCs/>
          <w:sz w:val="20"/>
          <w:szCs w:val="20"/>
        </w:rPr>
        <w:t>Instrukcja dla Wykonawców (IDW)</w:t>
      </w:r>
    </w:p>
    <w:p w:rsidR="00BE245A" w:rsidRPr="00F37B1C" w:rsidRDefault="00BE245A" w:rsidP="00F37B1C">
      <w:pPr>
        <w:jc w:val="center"/>
        <w:rPr>
          <w:rFonts w:ascii="Arial" w:hAnsi="Arial" w:cs="Arial"/>
          <w:sz w:val="20"/>
          <w:szCs w:val="20"/>
        </w:rPr>
      </w:pPr>
    </w:p>
    <w:p w:rsidR="001A0633" w:rsidRPr="00F37B1C" w:rsidRDefault="001A0633" w:rsidP="008A4B6E">
      <w:pPr>
        <w:pStyle w:val="Tekstpodstawowy"/>
        <w:tabs>
          <w:tab w:val="left" w:pos="709"/>
        </w:tabs>
        <w:rPr>
          <w:b/>
          <w:bCs/>
          <w:sz w:val="20"/>
          <w:szCs w:val="20"/>
        </w:rPr>
      </w:pPr>
      <w:r w:rsidRPr="00F37B1C">
        <w:rPr>
          <w:b/>
          <w:bCs/>
          <w:sz w:val="20"/>
          <w:szCs w:val="20"/>
        </w:rPr>
        <w:t>1.</w:t>
      </w:r>
      <w:r w:rsidRPr="00F37B1C">
        <w:rPr>
          <w:b/>
          <w:bCs/>
          <w:sz w:val="20"/>
          <w:szCs w:val="20"/>
        </w:rPr>
        <w:tab/>
        <w:t>ZAMAWIAJĄCY</w:t>
      </w:r>
    </w:p>
    <w:p w:rsidR="002348B6" w:rsidRPr="00F37B1C" w:rsidRDefault="002348B6" w:rsidP="00F37B1C">
      <w:pPr>
        <w:ind w:left="709"/>
        <w:rPr>
          <w:rFonts w:ascii="Arial" w:hAnsi="Arial" w:cs="Arial"/>
          <w:b/>
          <w:sz w:val="20"/>
          <w:szCs w:val="20"/>
        </w:rPr>
      </w:pPr>
      <w:r w:rsidRPr="00F37B1C">
        <w:rPr>
          <w:rFonts w:ascii="Arial" w:hAnsi="Arial" w:cs="Arial"/>
          <w:b/>
          <w:sz w:val="20"/>
          <w:szCs w:val="20"/>
        </w:rPr>
        <w:t xml:space="preserve">Ministerstwo Sprawiedliwości   </w:t>
      </w:r>
    </w:p>
    <w:p w:rsidR="002348B6" w:rsidRPr="00F37B1C" w:rsidRDefault="002348B6" w:rsidP="00F37B1C">
      <w:pPr>
        <w:tabs>
          <w:tab w:val="num" w:pos="0"/>
        </w:tabs>
        <w:ind w:left="709" w:hanging="709"/>
        <w:rPr>
          <w:rFonts w:ascii="Arial" w:hAnsi="Arial" w:cs="Arial"/>
          <w:sz w:val="20"/>
          <w:szCs w:val="20"/>
        </w:rPr>
      </w:pPr>
      <w:r w:rsidRPr="00F37B1C">
        <w:rPr>
          <w:rFonts w:ascii="Arial" w:hAnsi="Arial" w:cs="Arial"/>
          <w:sz w:val="20"/>
          <w:szCs w:val="20"/>
        </w:rPr>
        <w:tab/>
        <w:t xml:space="preserve">Adres: </w:t>
      </w:r>
      <w:r w:rsidRPr="00F37B1C">
        <w:rPr>
          <w:rFonts w:ascii="Arial" w:hAnsi="Arial" w:cs="Arial"/>
          <w:b/>
          <w:sz w:val="20"/>
          <w:szCs w:val="20"/>
        </w:rPr>
        <w:t>00-567 Warszawa, Al. Ujazdowskie 11</w:t>
      </w:r>
    </w:p>
    <w:p w:rsidR="002348B6" w:rsidRPr="00F37B1C" w:rsidRDefault="002348B6" w:rsidP="00F37B1C">
      <w:pPr>
        <w:tabs>
          <w:tab w:val="num" w:pos="-1080"/>
        </w:tabs>
        <w:ind w:left="709" w:hanging="709"/>
        <w:rPr>
          <w:rFonts w:ascii="Arial" w:hAnsi="Arial" w:cs="Arial"/>
          <w:sz w:val="20"/>
          <w:szCs w:val="20"/>
        </w:rPr>
      </w:pPr>
      <w:r w:rsidRPr="00F37B1C">
        <w:rPr>
          <w:rFonts w:ascii="Arial" w:hAnsi="Arial" w:cs="Arial"/>
          <w:sz w:val="20"/>
          <w:szCs w:val="20"/>
        </w:rPr>
        <w:tab/>
        <w:t xml:space="preserve">telefon: </w:t>
      </w:r>
      <w:r w:rsidRPr="00F37B1C">
        <w:rPr>
          <w:rFonts w:ascii="Arial" w:hAnsi="Arial" w:cs="Arial"/>
          <w:b/>
          <w:sz w:val="20"/>
          <w:szCs w:val="20"/>
        </w:rPr>
        <w:t>(+ 48 22) 52 12 411</w:t>
      </w:r>
      <w:r w:rsidRPr="00F37B1C">
        <w:rPr>
          <w:rFonts w:ascii="Arial" w:hAnsi="Arial" w:cs="Arial"/>
          <w:sz w:val="20"/>
          <w:szCs w:val="20"/>
        </w:rPr>
        <w:t xml:space="preserve">; </w:t>
      </w:r>
    </w:p>
    <w:p w:rsidR="002348B6" w:rsidRPr="00F37B1C" w:rsidRDefault="002348B6" w:rsidP="00F37B1C">
      <w:pPr>
        <w:tabs>
          <w:tab w:val="num" w:pos="-270"/>
        </w:tabs>
        <w:ind w:left="709" w:hanging="709"/>
        <w:rPr>
          <w:rFonts w:ascii="Arial" w:hAnsi="Arial" w:cs="Arial"/>
          <w:sz w:val="20"/>
          <w:szCs w:val="20"/>
        </w:rPr>
      </w:pPr>
      <w:r w:rsidRPr="00F37B1C">
        <w:rPr>
          <w:rFonts w:ascii="Arial" w:hAnsi="Arial" w:cs="Arial"/>
          <w:b/>
          <w:sz w:val="20"/>
          <w:szCs w:val="20"/>
        </w:rPr>
        <w:tab/>
        <w:t>REGON:</w:t>
      </w:r>
      <w:r w:rsidRPr="00F37B1C">
        <w:rPr>
          <w:rFonts w:ascii="Arial" w:hAnsi="Arial" w:cs="Arial"/>
          <w:sz w:val="20"/>
          <w:szCs w:val="20"/>
        </w:rPr>
        <w:t xml:space="preserve"> 000319150, </w:t>
      </w:r>
      <w:r w:rsidRPr="00F37B1C">
        <w:rPr>
          <w:rFonts w:ascii="Arial" w:hAnsi="Arial" w:cs="Arial"/>
          <w:b/>
          <w:sz w:val="20"/>
          <w:szCs w:val="20"/>
        </w:rPr>
        <w:t>NIP:</w:t>
      </w:r>
      <w:r w:rsidRPr="00F37B1C">
        <w:rPr>
          <w:rFonts w:ascii="Arial" w:hAnsi="Arial" w:cs="Arial"/>
          <w:sz w:val="20"/>
          <w:szCs w:val="20"/>
        </w:rPr>
        <w:t xml:space="preserve"> 526 16 73 166</w:t>
      </w:r>
    </w:p>
    <w:p w:rsidR="002348B6" w:rsidRPr="00F37B1C" w:rsidRDefault="002348B6" w:rsidP="00F37B1C">
      <w:pPr>
        <w:tabs>
          <w:tab w:val="num" w:pos="-900"/>
        </w:tabs>
        <w:ind w:left="709" w:hanging="709"/>
        <w:rPr>
          <w:rFonts w:ascii="Arial" w:hAnsi="Arial" w:cs="Arial"/>
          <w:sz w:val="20"/>
          <w:szCs w:val="20"/>
        </w:rPr>
      </w:pPr>
      <w:r w:rsidRPr="00F37B1C">
        <w:rPr>
          <w:rFonts w:ascii="Arial" w:hAnsi="Arial" w:cs="Arial"/>
          <w:sz w:val="20"/>
          <w:szCs w:val="20"/>
        </w:rPr>
        <w:tab/>
      </w:r>
      <w:r w:rsidRPr="00F37B1C">
        <w:rPr>
          <w:rFonts w:ascii="Arial" w:hAnsi="Arial" w:cs="Arial"/>
          <w:b/>
          <w:sz w:val="20"/>
          <w:szCs w:val="20"/>
        </w:rPr>
        <w:t>adres strony internetowej:</w:t>
      </w:r>
      <w:r w:rsidRPr="00F37B1C">
        <w:rPr>
          <w:rFonts w:ascii="Arial" w:hAnsi="Arial" w:cs="Arial"/>
          <w:sz w:val="20"/>
          <w:szCs w:val="20"/>
        </w:rPr>
        <w:t xml:space="preserve"> www.ms.gov.pl </w:t>
      </w:r>
    </w:p>
    <w:p w:rsidR="00A65647" w:rsidRPr="00F37B1C" w:rsidRDefault="002348B6"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godziny urzędowania: od 8</w:t>
      </w:r>
      <w:r w:rsidR="00A65647" w:rsidRPr="00F37B1C">
        <w:rPr>
          <w:rFonts w:ascii="Arial" w:hAnsi="Arial" w:cs="Arial"/>
          <w:sz w:val="20"/>
          <w:szCs w:val="20"/>
          <w:lang w:eastAsia="ar-SA"/>
        </w:rPr>
        <w:t>:</w:t>
      </w:r>
      <w:r w:rsidRPr="00F37B1C">
        <w:rPr>
          <w:rFonts w:ascii="Arial" w:hAnsi="Arial" w:cs="Arial"/>
          <w:sz w:val="20"/>
          <w:szCs w:val="20"/>
          <w:lang w:eastAsia="ar-SA"/>
        </w:rPr>
        <w:t>15</w:t>
      </w:r>
      <w:r w:rsidR="00A65647" w:rsidRPr="00F37B1C">
        <w:rPr>
          <w:rFonts w:ascii="Arial" w:hAnsi="Arial" w:cs="Arial"/>
          <w:sz w:val="20"/>
          <w:szCs w:val="20"/>
          <w:lang w:eastAsia="ar-SA"/>
        </w:rPr>
        <w:t xml:space="preserve"> do 16:15</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2. </w:t>
      </w:r>
      <w:r w:rsidR="001A0633" w:rsidRPr="00F37B1C">
        <w:rPr>
          <w:b/>
          <w:bCs/>
          <w:sz w:val="20"/>
          <w:szCs w:val="20"/>
        </w:rPr>
        <w:tab/>
      </w:r>
      <w:r w:rsidRPr="00F37B1C">
        <w:rPr>
          <w:b/>
          <w:bCs/>
          <w:sz w:val="20"/>
          <w:szCs w:val="20"/>
        </w:rPr>
        <w:t>OZNACZENIE POSTĘPOWANIA</w:t>
      </w:r>
    </w:p>
    <w:p w:rsidR="002348B6" w:rsidRPr="00F37B1C" w:rsidRDefault="002348B6" w:rsidP="00F37B1C">
      <w:pPr>
        <w:ind w:left="709"/>
        <w:jc w:val="both"/>
        <w:rPr>
          <w:rFonts w:ascii="Arial" w:hAnsi="Arial" w:cs="Arial"/>
          <w:sz w:val="20"/>
          <w:szCs w:val="20"/>
        </w:rPr>
      </w:pPr>
      <w:r w:rsidRPr="00F37B1C">
        <w:rPr>
          <w:rFonts w:ascii="Arial" w:hAnsi="Arial" w:cs="Arial"/>
          <w:sz w:val="20"/>
          <w:szCs w:val="20"/>
        </w:rPr>
        <w:t xml:space="preserve">Postępowanie oznaczone jest znakiem: </w:t>
      </w:r>
      <w:r w:rsidRPr="00E648DF">
        <w:rPr>
          <w:rFonts w:ascii="Arial" w:hAnsi="Arial" w:cs="Arial"/>
          <w:sz w:val="20"/>
          <w:szCs w:val="20"/>
        </w:rPr>
        <w:t>BA-F-II-3710-</w:t>
      </w:r>
      <w:r w:rsidR="00C471AA">
        <w:rPr>
          <w:rFonts w:ascii="Arial" w:hAnsi="Arial" w:cs="Arial"/>
          <w:sz w:val="20"/>
          <w:szCs w:val="20"/>
        </w:rPr>
        <w:t>26</w:t>
      </w:r>
      <w:r w:rsidR="00AA1C66" w:rsidRPr="00E648DF">
        <w:rPr>
          <w:rFonts w:ascii="Arial" w:hAnsi="Arial" w:cs="Arial"/>
          <w:sz w:val="20"/>
          <w:szCs w:val="20"/>
        </w:rPr>
        <w:t>/17</w:t>
      </w:r>
      <w:r w:rsidRPr="00E648DF">
        <w:rPr>
          <w:rFonts w:ascii="Arial" w:hAnsi="Arial" w:cs="Arial"/>
          <w:sz w:val="20"/>
          <w:szCs w:val="20"/>
        </w:rPr>
        <w:t>.</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Wykonawcy powinni we wszelkich kontaktach z Zamawiającym powoływać </w:t>
      </w:r>
      <w:r w:rsidR="00173EB1" w:rsidRPr="00F37B1C">
        <w:rPr>
          <w:rFonts w:ascii="Arial" w:hAnsi="Arial" w:cs="Arial"/>
          <w:sz w:val="20"/>
          <w:szCs w:val="20"/>
        </w:rPr>
        <w:br/>
      </w:r>
      <w:r w:rsidRPr="00F37B1C">
        <w:rPr>
          <w:rFonts w:ascii="Arial" w:hAnsi="Arial" w:cs="Arial"/>
          <w:sz w:val="20"/>
          <w:szCs w:val="20"/>
        </w:rPr>
        <w:t>się na wyżej podane oznaczenie.</w:t>
      </w:r>
    </w:p>
    <w:p w:rsidR="001A0633" w:rsidRPr="00F37B1C" w:rsidRDefault="001A0633" w:rsidP="00F37B1C">
      <w:pPr>
        <w:ind w:left="709"/>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3. </w:t>
      </w:r>
      <w:r w:rsidR="001A0633" w:rsidRPr="00F37B1C">
        <w:rPr>
          <w:b/>
          <w:bCs/>
          <w:sz w:val="20"/>
          <w:szCs w:val="20"/>
        </w:rPr>
        <w:tab/>
      </w:r>
      <w:r w:rsidRPr="00F37B1C">
        <w:rPr>
          <w:b/>
          <w:bCs/>
          <w:sz w:val="20"/>
          <w:szCs w:val="20"/>
        </w:rPr>
        <w:t>TRYB POSTĘPOWANIA</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Postępowanie o udzielenie zamówienia prowadzone jest w trybie przetargu nieograniczonego na podstawie ustawy z dnia 29 stycznia 2004 roku </w:t>
      </w:r>
      <w:r w:rsidR="0053775A">
        <w:rPr>
          <w:rFonts w:ascii="Arial" w:hAnsi="Arial" w:cs="Arial"/>
          <w:sz w:val="20"/>
          <w:szCs w:val="20"/>
        </w:rPr>
        <w:t xml:space="preserve">- </w:t>
      </w:r>
      <w:r w:rsidRPr="00F37B1C">
        <w:rPr>
          <w:rFonts w:ascii="Arial" w:hAnsi="Arial" w:cs="Arial"/>
          <w:sz w:val="20"/>
          <w:szCs w:val="20"/>
        </w:rPr>
        <w:t>Prawo zamówień publicznych (</w:t>
      </w:r>
      <w:proofErr w:type="spellStart"/>
      <w:r w:rsidRPr="00F37B1C">
        <w:rPr>
          <w:rFonts w:ascii="Arial" w:hAnsi="Arial" w:cs="Arial"/>
          <w:sz w:val="20"/>
          <w:szCs w:val="20"/>
        </w:rPr>
        <w:t>t</w:t>
      </w:r>
      <w:r w:rsidR="001B499A" w:rsidRPr="00F37B1C">
        <w:rPr>
          <w:rFonts w:ascii="Arial" w:hAnsi="Arial" w:cs="Arial"/>
          <w:sz w:val="20"/>
          <w:szCs w:val="20"/>
        </w:rPr>
        <w:t>.</w:t>
      </w:r>
      <w:r w:rsidRPr="00F37B1C">
        <w:rPr>
          <w:rFonts w:ascii="Arial" w:hAnsi="Arial" w:cs="Arial"/>
          <w:sz w:val="20"/>
          <w:szCs w:val="20"/>
        </w:rPr>
        <w:t>j</w:t>
      </w:r>
      <w:proofErr w:type="spellEnd"/>
      <w:r w:rsidRPr="00F37B1C">
        <w:rPr>
          <w:rFonts w:ascii="Arial" w:hAnsi="Arial" w:cs="Arial"/>
          <w:sz w:val="20"/>
          <w:szCs w:val="20"/>
        </w:rPr>
        <w:t xml:space="preserve">. Dz. U. </w:t>
      </w:r>
      <w:r w:rsidR="00082B07" w:rsidRPr="00F37B1C">
        <w:rPr>
          <w:rFonts w:ascii="Arial" w:hAnsi="Arial" w:cs="Arial"/>
          <w:sz w:val="20"/>
          <w:szCs w:val="20"/>
        </w:rPr>
        <w:br/>
      </w:r>
      <w:r w:rsidRPr="00F37B1C">
        <w:rPr>
          <w:rFonts w:ascii="Arial" w:hAnsi="Arial" w:cs="Arial"/>
          <w:sz w:val="20"/>
          <w:szCs w:val="20"/>
        </w:rPr>
        <w:t>z 201</w:t>
      </w:r>
      <w:r w:rsidR="00436E56" w:rsidRPr="00F37B1C">
        <w:rPr>
          <w:rFonts w:ascii="Arial" w:hAnsi="Arial" w:cs="Arial"/>
          <w:sz w:val="20"/>
          <w:szCs w:val="20"/>
        </w:rPr>
        <w:t>5</w:t>
      </w:r>
      <w:r w:rsidR="00673F0B" w:rsidRPr="00F37B1C">
        <w:rPr>
          <w:rFonts w:ascii="Arial" w:hAnsi="Arial" w:cs="Arial"/>
          <w:sz w:val="20"/>
          <w:szCs w:val="20"/>
        </w:rPr>
        <w:t xml:space="preserve"> r. poz. </w:t>
      </w:r>
      <w:r w:rsidR="00D61C83" w:rsidRPr="00F37B1C">
        <w:rPr>
          <w:rFonts w:ascii="Arial" w:hAnsi="Arial" w:cs="Arial"/>
          <w:sz w:val="20"/>
          <w:szCs w:val="20"/>
        </w:rPr>
        <w:t>2164</w:t>
      </w:r>
      <w:r w:rsidR="00854B71" w:rsidRPr="00F37B1C">
        <w:rPr>
          <w:rFonts w:ascii="Arial" w:hAnsi="Arial" w:cs="Arial"/>
          <w:sz w:val="20"/>
          <w:szCs w:val="20"/>
        </w:rPr>
        <w:t xml:space="preserve"> z </w:t>
      </w:r>
      <w:proofErr w:type="spellStart"/>
      <w:r w:rsidR="00854B71" w:rsidRPr="00F37B1C">
        <w:rPr>
          <w:rFonts w:ascii="Arial" w:hAnsi="Arial" w:cs="Arial"/>
          <w:sz w:val="20"/>
          <w:szCs w:val="20"/>
        </w:rPr>
        <w:t>późn</w:t>
      </w:r>
      <w:proofErr w:type="spellEnd"/>
      <w:r w:rsidR="00854B71" w:rsidRPr="00F37B1C">
        <w:rPr>
          <w:rFonts w:ascii="Arial" w:hAnsi="Arial" w:cs="Arial"/>
          <w:sz w:val="20"/>
          <w:szCs w:val="20"/>
        </w:rPr>
        <w:t>. zm.</w:t>
      </w:r>
      <w:r w:rsidRPr="00F37B1C">
        <w:rPr>
          <w:rFonts w:ascii="Arial" w:hAnsi="Arial" w:cs="Arial"/>
          <w:sz w:val="20"/>
          <w:szCs w:val="20"/>
        </w:rPr>
        <w:t xml:space="preserve">) zwanej dalej „ustawą </w:t>
      </w:r>
      <w:proofErr w:type="spellStart"/>
      <w:r w:rsidRPr="00F37B1C">
        <w:rPr>
          <w:rFonts w:ascii="Arial" w:hAnsi="Arial" w:cs="Arial"/>
          <w:sz w:val="20"/>
          <w:szCs w:val="20"/>
        </w:rPr>
        <w:t>Pzp</w:t>
      </w:r>
      <w:proofErr w:type="spellEnd"/>
      <w:r w:rsidRPr="00F37B1C">
        <w:rPr>
          <w:rFonts w:ascii="Arial" w:hAnsi="Arial" w:cs="Arial"/>
          <w:sz w:val="20"/>
          <w:szCs w:val="20"/>
        </w:rPr>
        <w:t>”.</w:t>
      </w:r>
    </w:p>
    <w:p w:rsidR="00BE245A" w:rsidRPr="00F37B1C" w:rsidRDefault="00BE245A" w:rsidP="00F37B1C">
      <w:pPr>
        <w:ind w:hanging="11"/>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4. </w:t>
      </w:r>
      <w:r w:rsidR="001A0633" w:rsidRPr="00F37B1C">
        <w:rPr>
          <w:b/>
          <w:bCs/>
          <w:sz w:val="20"/>
          <w:szCs w:val="20"/>
        </w:rPr>
        <w:tab/>
      </w:r>
      <w:r w:rsidRPr="00F37B1C">
        <w:rPr>
          <w:b/>
          <w:bCs/>
          <w:sz w:val="20"/>
          <w:szCs w:val="20"/>
        </w:rPr>
        <w:t>ŹRÓDŁA FINANSOWANIA</w:t>
      </w:r>
    </w:p>
    <w:p w:rsidR="00BE245A" w:rsidRPr="00F37B1C" w:rsidRDefault="00A65647" w:rsidP="00F37B1C">
      <w:pPr>
        <w:ind w:left="709"/>
        <w:jc w:val="both"/>
        <w:rPr>
          <w:rFonts w:ascii="Arial" w:hAnsi="Arial" w:cs="Arial"/>
          <w:sz w:val="20"/>
          <w:szCs w:val="20"/>
        </w:rPr>
      </w:pPr>
      <w:r w:rsidRPr="00F37B1C">
        <w:rPr>
          <w:rFonts w:ascii="Arial" w:hAnsi="Arial" w:cs="Arial"/>
          <w:sz w:val="20"/>
          <w:szCs w:val="20"/>
          <w:lang w:eastAsia="ar-SA"/>
        </w:rPr>
        <w:t xml:space="preserve">Zamówienie jest przewidziane do </w:t>
      </w:r>
      <w:r w:rsidR="00773A5B">
        <w:rPr>
          <w:rFonts w:ascii="Arial" w:hAnsi="Arial" w:cs="Arial"/>
          <w:sz w:val="20"/>
          <w:szCs w:val="20"/>
          <w:lang w:eastAsia="ar-SA"/>
        </w:rPr>
        <w:t>f</w:t>
      </w:r>
      <w:r w:rsidRPr="00F37B1C">
        <w:rPr>
          <w:rFonts w:ascii="Arial" w:hAnsi="Arial" w:cs="Arial"/>
          <w:sz w:val="20"/>
          <w:szCs w:val="20"/>
          <w:lang w:eastAsia="ar-SA"/>
        </w:rPr>
        <w:t xml:space="preserve">inansowania ze środków </w:t>
      </w:r>
      <w:r w:rsidR="00386F82" w:rsidRPr="00F37B1C">
        <w:rPr>
          <w:rFonts w:ascii="Arial" w:hAnsi="Arial" w:cs="Arial"/>
          <w:sz w:val="20"/>
          <w:szCs w:val="20"/>
          <w:lang w:eastAsia="ar-SA"/>
        </w:rPr>
        <w:t>krajowych</w:t>
      </w:r>
      <w:r w:rsidR="00BE245A" w:rsidRPr="00F37B1C">
        <w:rPr>
          <w:rFonts w:ascii="Arial" w:hAnsi="Arial" w:cs="Arial"/>
          <w:sz w:val="20"/>
          <w:szCs w:val="20"/>
        </w:rPr>
        <w:t>.</w:t>
      </w:r>
    </w:p>
    <w:p w:rsidR="00BE245A" w:rsidRPr="00F37B1C" w:rsidRDefault="00BE245A" w:rsidP="00F37B1C">
      <w:pPr>
        <w:ind w:left="720"/>
        <w:jc w:val="both"/>
        <w:rPr>
          <w:rFonts w:ascii="Arial" w:hAnsi="Arial" w:cs="Arial"/>
          <w:sz w:val="20"/>
          <w:szCs w:val="20"/>
        </w:rPr>
      </w:pPr>
    </w:p>
    <w:p w:rsidR="00BE245A" w:rsidRPr="003E1514" w:rsidRDefault="00BE245A" w:rsidP="00F37B1C">
      <w:pPr>
        <w:pStyle w:val="Tekstpodstawowy"/>
        <w:rPr>
          <w:b/>
          <w:bCs/>
          <w:sz w:val="20"/>
          <w:szCs w:val="20"/>
        </w:rPr>
      </w:pPr>
      <w:r w:rsidRPr="003E1514">
        <w:rPr>
          <w:b/>
          <w:bCs/>
          <w:sz w:val="20"/>
          <w:szCs w:val="20"/>
        </w:rPr>
        <w:t xml:space="preserve">5. </w:t>
      </w:r>
      <w:r w:rsidR="00B9414F" w:rsidRPr="003E1514">
        <w:rPr>
          <w:b/>
          <w:bCs/>
          <w:sz w:val="20"/>
          <w:szCs w:val="20"/>
        </w:rPr>
        <w:tab/>
      </w:r>
      <w:r w:rsidRPr="003E1514">
        <w:rPr>
          <w:b/>
          <w:bCs/>
          <w:sz w:val="20"/>
          <w:szCs w:val="20"/>
        </w:rPr>
        <w:t>PRZEDMIOT ZAMÓWIENIA</w:t>
      </w:r>
    </w:p>
    <w:p w:rsidR="00073FC5" w:rsidRDefault="00B9414F" w:rsidP="002C593B">
      <w:pPr>
        <w:autoSpaceDE w:val="0"/>
        <w:autoSpaceDN w:val="0"/>
        <w:adjustRightInd w:val="0"/>
        <w:ind w:left="709" w:hanging="709"/>
        <w:jc w:val="both"/>
        <w:rPr>
          <w:rFonts w:ascii="Arial" w:hAnsi="Arial" w:cs="Arial"/>
          <w:sz w:val="20"/>
          <w:szCs w:val="20"/>
          <w:lang w:eastAsia="en-US"/>
        </w:rPr>
      </w:pPr>
      <w:r w:rsidRPr="003E1514">
        <w:rPr>
          <w:rFonts w:ascii="Arial" w:hAnsi="Arial" w:cs="Arial"/>
          <w:iCs/>
          <w:sz w:val="20"/>
          <w:szCs w:val="20"/>
        </w:rPr>
        <w:t>5.1.</w:t>
      </w:r>
      <w:r w:rsidRPr="003E1514">
        <w:rPr>
          <w:rFonts w:ascii="Arial" w:hAnsi="Arial" w:cs="Arial"/>
          <w:i/>
          <w:iCs/>
          <w:sz w:val="20"/>
          <w:szCs w:val="20"/>
        </w:rPr>
        <w:tab/>
      </w:r>
      <w:r w:rsidR="002C593B" w:rsidRPr="002C593B">
        <w:rPr>
          <w:rFonts w:ascii="Arial" w:hAnsi="Arial" w:cs="Arial"/>
          <w:sz w:val="20"/>
          <w:szCs w:val="20"/>
          <w:lang w:eastAsia="en-US"/>
        </w:rPr>
        <w:t xml:space="preserve">Przedmiotem </w:t>
      </w:r>
      <w:r w:rsidR="002C593B">
        <w:rPr>
          <w:rFonts w:ascii="Arial" w:hAnsi="Arial" w:cs="Arial"/>
          <w:sz w:val="20"/>
          <w:szCs w:val="20"/>
          <w:lang w:eastAsia="en-US"/>
        </w:rPr>
        <w:t>zamówienia</w:t>
      </w:r>
      <w:r w:rsidR="002C593B" w:rsidRPr="002C593B">
        <w:rPr>
          <w:rFonts w:ascii="Arial" w:hAnsi="Arial" w:cs="Arial"/>
          <w:sz w:val="20"/>
          <w:szCs w:val="20"/>
          <w:lang w:eastAsia="en-US"/>
        </w:rPr>
        <w:t xml:space="preserve"> są sukcesywne dostawy fabrycznie nowych materiałów eksploatacyjnych do urządzeń biurowych dla potrze</w:t>
      </w:r>
      <w:r w:rsidR="00E27D37">
        <w:rPr>
          <w:rFonts w:ascii="Arial" w:hAnsi="Arial" w:cs="Arial"/>
          <w:sz w:val="20"/>
          <w:szCs w:val="20"/>
          <w:lang w:eastAsia="en-US"/>
        </w:rPr>
        <w:t xml:space="preserve">b Ministerstwa Sprawiedliwości, </w:t>
      </w:r>
      <w:r w:rsidR="006F776F">
        <w:rPr>
          <w:rFonts w:ascii="Arial" w:hAnsi="Arial" w:cs="Arial"/>
          <w:sz w:val="20"/>
          <w:szCs w:val="20"/>
          <w:lang w:eastAsia="en-US"/>
        </w:rPr>
        <w:t xml:space="preserve">                         </w:t>
      </w:r>
      <w:r w:rsidR="00073FC5">
        <w:rPr>
          <w:rFonts w:ascii="Arial" w:hAnsi="Arial" w:cs="Arial"/>
          <w:sz w:val="20"/>
          <w:szCs w:val="20"/>
          <w:lang w:eastAsia="en-US"/>
        </w:rPr>
        <w:t>w podziale na 2 zadania:</w:t>
      </w:r>
    </w:p>
    <w:p w:rsidR="00073FC5" w:rsidRDefault="00073FC5" w:rsidP="00073FC5">
      <w:pPr>
        <w:autoSpaceDE w:val="0"/>
        <w:autoSpaceDN w:val="0"/>
        <w:adjustRightInd w:val="0"/>
        <w:ind w:left="709"/>
        <w:jc w:val="both"/>
        <w:rPr>
          <w:rFonts w:ascii="Arial" w:hAnsi="Arial" w:cs="Arial"/>
          <w:sz w:val="20"/>
          <w:szCs w:val="20"/>
          <w:lang w:eastAsia="en-US"/>
        </w:rPr>
      </w:pPr>
      <w:r>
        <w:rPr>
          <w:rFonts w:ascii="Arial" w:hAnsi="Arial" w:cs="Arial"/>
          <w:sz w:val="20"/>
          <w:szCs w:val="20"/>
          <w:lang w:eastAsia="en-US"/>
        </w:rPr>
        <w:t xml:space="preserve">Zadanie nr 1: </w:t>
      </w:r>
      <w:r w:rsidR="006A7485">
        <w:rPr>
          <w:rFonts w:ascii="Arial" w:hAnsi="Arial" w:cs="Arial"/>
          <w:sz w:val="20"/>
          <w:szCs w:val="20"/>
          <w:lang w:eastAsia="en-US"/>
        </w:rPr>
        <w:t xml:space="preserve">Dostawa tonerów </w:t>
      </w:r>
      <w:r w:rsidR="006A7485" w:rsidRPr="002C593B">
        <w:rPr>
          <w:rFonts w:ascii="Arial" w:hAnsi="Arial" w:cs="Arial"/>
          <w:sz w:val="20"/>
          <w:szCs w:val="20"/>
          <w:lang w:eastAsia="en-US"/>
        </w:rPr>
        <w:t>do urządzeń biurowych</w:t>
      </w:r>
      <w:r w:rsidR="006A7485">
        <w:rPr>
          <w:rFonts w:ascii="Arial" w:hAnsi="Arial" w:cs="Arial"/>
          <w:sz w:val="20"/>
          <w:szCs w:val="20"/>
          <w:lang w:eastAsia="en-US"/>
        </w:rPr>
        <w:t>.</w:t>
      </w:r>
    </w:p>
    <w:p w:rsidR="006A7485" w:rsidRDefault="006A7485" w:rsidP="00073FC5">
      <w:pPr>
        <w:autoSpaceDE w:val="0"/>
        <w:autoSpaceDN w:val="0"/>
        <w:adjustRightInd w:val="0"/>
        <w:ind w:left="709"/>
        <w:jc w:val="both"/>
        <w:rPr>
          <w:rFonts w:ascii="Arial" w:hAnsi="Arial" w:cs="Arial"/>
          <w:sz w:val="20"/>
          <w:szCs w:val="20"/>
          <w:lang w:eastAsia="en-US"/>
        </w:rPr>
      </w:pPr>
      <w:r>
        <w:rPr>
          <w:rFonts w:ascii="Arial" w:hAnsi="Arial" w:cs="Arial"/>
          <w:sz w:val="20"/>
          <w:szCs w:val="20"/>
          <w:lang w:eastAsia="en-US"/>
        </w:rPr>
        <w:t xml:space="preserve">Zadanie nr 2: Dostawa materiałów eksploatacyjnych do </w:t>
      </w:r>
      <w:r w:rsidRPr="002C593B">
        <w:rPr>
          <w:rFonts w:ascii="Arial" w:hAnsi="Arial" w:cs="Arial"/>
          <w:sz w:val="20"/>
          <w:szCs w:val="20"/>
          <w:lang w:eastAsia="en-US"/>
        </w:rPr>
        <w:t>urządzeń biurowych</w:t>
      </w:r>
      <w:r>
        <w:rPr>
          <w:rFonts w:ascii="Arial" w:hAnsi="Arial" w:cs="Arial"/>
          <w:sz w:val="20"/>
          <w:szCs w:val="20"/>
          <w:lang w:eastAsia="en-US"/>
        </w:rPr>
        <w:t>.</w:t>
      </w:r>
    </w:p>
    <w:p w:rsidR="001A1925" w:rsidRPr="002C593B" w:rsidRDefault="00361837" w:rsidP="00073FC5">
      <w:pPr>
        <w:autoSpaceDE w:val="0"/>
        <w:autoSpaceDN w:val="0"/>
        <w:adjustRightInd w:val="0"/>
        <w:ind w:left="709"/>
        <w:jc w:val="both"/>
        <w:rPr>
          <w:rFonts w:ascii="Arial" w:hAnsi="Arial" w:cs="Arial"/>
          <w:sz w:val="20"/>
          <w:szCs w:val="20"/>
          <w:lang w:eastAsia="en-US"/>
        </w:rPr>
      </w:pPr>
      <w:r>
        <w:rPr>
          <w:rFonts w:ascii="Arial" w:hAnsi="Arial" w:cs="Arial"/>
          <w:sz w:val="20"/>
          <w:szCs w:val="20"/>
          <w:lang w:eastAsia="en-US"/>
        </w:rPr>
        <w:t>A</w:t>
      </w:r>
      <w:r w:rsidR="002C593B" w:rsidRPr="002C593B">
        <w:rPr>
          <w:rFonts w:ascii="Arial" w:hAnsi="Arial" w:cs="Arial"/>
          <w:sz w:val="20"/>
          <w:szCs w:val="20"/>
          <w:lang w:eastAsia="en-US"/>
        </w:rPr>
        <w:t>sortymentu i ilości</w:t>
      </w:r>
      <w:r>
        <w:rPr>
          <w:rFonts w:ascii="Arial" w:hAnsi="Arial" w:cs="Arial"/>
          <w:sz w:val="20"/>
          <w:szCs w:val="20"/>
          <w:lang w:eastAsia="en-US"/>
        </w:rPr>
        <w:t xml:space="preserve"> zostały wyszczególnione</w:t>
      </w:r>
      <w:r w:rsidR="002C593B" w:rsidRPr="002C593B">
        <w:rPr>
          <w:rFonts w:ascii="Arial" w:hAnsi="Arial" w:cs="Arial"/>
          <w:sz w:val="20"/>
          <w:szCs w:val="20"/>
          <w:lang w:eastAsia="en-US"/>
        </w:rPr>
        <w:t xml:space="preserve"> </w:t>
      </w:r>
      <w:r w:rsidR="00E27D37">
        <w:rPr>
          <w:rFonts w:ascii="Arial" w:hAnsi="Arial" w:cs="Arial"/>
          <w:sz w:val="20"/>
          <w:szCs w:val="20"/>
          <w:lang w:eastAsia="en-US"/>
        </w:rPr>
        <w:t>Opisie Przedmiotu Zamówienia</w:t>
      </w:r>
      <w:r w:rsidR="002C593B">
        <w:rPr>
          <w:rFonts w:ascii="Arial" w:hAnsi="Arial" w:cs="Arial"/>
          <w:sz w:val="20"/>
          <w:szCs w:val="20"/>
          <w:lang w:eastAsia="en-US"/>
        </w:rPr>
        <w:t>.</w:t>
      </w:r>
    </w:p>
    <w:p w:rsidR="00BE245A" w:rsidRPr="003E1514" w:rsidRDefault="007035BD" w:rsidP="002B1D3B">
      <w:pPr>
        <w:pStyle w:val="Tekstpodstawowy"/>
        <w:tabs>
          <w:tab w:val="left" w:pos="709"/>
          <w:tab w:val="left" w:pos="1418"/>
          <w:tab w:val="left" w:pos="2127"/>
          <w:tab w:val="left" w:pos="2836"/>
          <w:tab w:val="left" w:pos="3545"/>
          <w:tab w:val="left" w:pos="5162"/>
        </w:tabs>
        <w:jc w:val="both"/>
        <w:rPr>
          <w:b/>
          <w:bCs/>
          <w:sz w:val="20"/>
          <w:szCs w:val="20"/>
        </w:rPr>
      </w:pPr>
      <w:r w:rsidRPr="003E1514">
        <w:rPr>
          <w:bCs/>
          <w:sz w:val="20"/>
          <w:szCs w:val="20"/>
        </w:rPr>
        <w:t>5.1.</w:t>
      </w:r>
      <w:r w:rsidR="001A1925" w:rsidRPr="003E1514">
        <w:rPr>
          <w:bCs/>
          <w:sz w:val="20"/>
          <w:szCs w:val="20"/>
        </w:rPr>
        <w:t>1</w:t>
      </w:r>
      <w:r w:rsidRPr="003E1514">
        <w:rPr>
          <w:bCs/>
          <w:sz w:val="20"/>
          <w:szCs w:val="20"/>
        </w:rPr>
        <w:t>.</w:t>
      </w:r>
      <w:r w:rsidRPr="003E1514">
        <w:rPr>
          <w:bCs/>
          <w:sz w:val="20"/>
          <w:szCs w:val="20"/>
        </w:rPr>
        <w:tab/>
      </w:r>
      <w:r w:rsidR="00BE245A" w:rsidRPr="003E1514">
        <w:rPr>
          <w:b/>
          <w:bCs/>
          <w:sz w:val="20"/>
          <w:szCs w:val="20"/>
        </w:rPr>
        <w:t xml:space="preserve">CPV (Wspólny </w:t>
      </w:r>
      <w:r w:rsidR="00BE245A" w:rsidRPr="003E1514">
        <w:rPr>
          <w:b/>
          <w:bCs/>
          <w:sz w:val="20"/>
          <w:szCs w:val="20"/>
          <w:lang w:eastAsia="en-US"/>
        </w:rPr>
        <w:t>Słownik</w:t>
      </w:r>
      <w:r w:rsidR="00BE245A" w:rsidRPr="003E1514">
        <w:rPr>
          <w:b/>
          <w:bCs/>
          <w:sz w:val="20"/>
          <w:szCs w:val="20"/>
        </w:rPr>
        <w:t xml:space="preserve"> Zamówień): </w:t>
      </w:r>
      <w:r w:rsidR="002B1D3B">
        <w:rPr>
          <w:b/>
          <w:bCs/>
          <w:sz w:val="20"/>
          <w:szCs w:val="20"/>
        </w:rPr>
        <w:tab/>
      </w:r>
    </w:p>
    <w:p w:rsidR="00713B31" w:rsidRDefault="00FA53C8" w:rsidP="001A1925">
      <w:pPr>
        <w:pStyle w:val="Tekstpodstawowy"/>
        <w:ind w:left="709"/>
        <w:jc w:val="both"/>
        <w:rPr>
          <w:b/>
          <w:bCs/>
          <w:sz w:val="20"/>
          <w:szCs w:val="20"/>
          <w:lang w:eastAsia="en-US"/>
        </w:rPr>
      </w:pPr>
      <w:r>
        <w:rPr>
          <w:b/>
          <w:bCs/>
          <w:sz w:val="20"/>
          <w:szCs w:val="20"/>
          <w:lang w:eastAsia="en-US"/>
        </w:rPr>
        <w:t>30125110-5 – Toner do drukarek laserowych/faksów</w:t>
      </w:r>
    </w:p>
    <w:p w:rsidR="00161D2C" w:rsidRPr="003E1514" w:rsidRDefault="00A96A1A" w:rsidP="001A1925">
      <w:pPr>
        <w:pStyle w:val="Tekstpodstawowy"/>
        <w:ind w:left="709"/>
        <w:jc w:val="both"/>
        <w:rPr>
          <w:b/>
          <w:bCs/>
          <w:sz w:val="20"/>
          <w:szCs w:val="20"/>
          <w:lang w:eastAsia="en-US"/>
        </w:rPr>
      </w:pPr>
      <w:r>
        <w:rPr>
          <w:b/>
          <w:bCs/>
          <w:sz w:val="20"/>
          <w:szCs w:val="20"/>
          <w:lang w:eastAsia="en-US"/>
        </w:rPr>
        <w:t>30124000-4 – Części i akcesoria do maszyn biurowych</w:t>
      </w:r>
    </w:p>
    <w:p w:rsidR="00BE245A" w:rsidRDefault="00BE245A" w:rsidP="00F37B1C">
      <w:pPr>
        <w:pStyle w:val="Tekstpodstawowy3"/>
        <w:spacing w:before="0"/>
        <w:ind w:left="709"/>
        <w:rPr>
          <w:rFonts w:ascii="Arial" w:hAnsi="Arial" w:cs="Arial"/>
          <w:i w:val="0"/>
          <w:iCs w:val="0"/>
          <w:sz w:val="20"/>
          <w:szCs w:val="20"/>
        </w:rPr>
      </w:pPr>
      <w:r w:rsidRPr="00F37B1C">
        <w:rPr>
          <w:rFonts w:ascii="Arial" w:hAnsi="Arial" w:cs="Arial"/>
          <w:i w:val="0"/>
          <w:iCs w:val="0"/>
          <w:sz w:val="20"/>
          <w:szCs w:val="20"/>
        </w:rPr>
        <w:t>Przedmiot zamówienia zwany jest dalej „przedmiotem zamówienia” lub „</w:t>
      </w:r>
      <w:r w:rsidR="006F776F">
        <w:rPr>
          <w:rFonts w:ascii="Arial" w:hAnsi="Arial" w:cs="Arial"/>
          <w:i w:val="0"/>
          <w:iCs w:val="0"/>
          <w:sz w:val="20"/>
          <w:szCs w:val="20"/>
        </w:rPr>
        <w:t>dostawą</w:t>
      </w:r>
      <w:r w:rsidRPr="00F37B1C">
        <w:rPr>
          <w:rFonts w:ascii="Arial" w:hAnsi="Arial" w:cs="Arial"/>
          <w:i w:val="0"/>
          <w:iCs w:val="0"/>
          <w:sz w:val="20"/>
          <w:szCs w:val="20"/>
        </w:rPr>
        <w:t>”.</w:t>
      </w:r>
    </w:p>
    <w:p w:rsidR="00BE245A" w:rsidRPr="008A242E" w:rsidRDefault="008341DC" w:rsidP="008A242E">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lang w:eastAsia="ar-SA"/>
        </w:rPr>
        <w:t>5.</w:t>
      </w:r>
      <w:r w:rsidR="00E528F6">
        <w:rPr>
          <w:rFonts w:ascii="Arial" w:hAnsi="Arial" w:cs="Arial"/>
          <w:i w:val="0"/>
          <w:iCs w:val="0"/>
          <w:sz w:val="20"/>
          <w:szCs w:val="20"/>
          <w:lang w:eastAsia="ar-SA"/>
        </w:rPr>
        <w:t>2</w:t>
      </w:r>
      <w:r w:rsidRPr="00F37B1C">
        <w:rPr>
          <w:rFonts w:ascii="Arial" w:hAnsi="Arial" w:cs="Arial"/>
          <w:i w:val="0"/>
          <w:iCs w:val="0"/>
          <w:sz w:val="20"/>
          <w:szCs w:val="20"/>
          <w:lang w:eastAsia="ar-SA"/>
        </w:rPr>
        <w:t>.</w:t>
      </w:r>
      <w:r w:rsidRPr="00F37B1C">
        <w:rPr>
          <w:rFonts w:ascii="Arial" w:hAnsi="Arial" w:cs="Arial"/>
          <w:i w:val="0"/>
          <w:iCs w:val="0"/>
          <w:sz w:val="20"/>
          <w:szCs w:val="20"/>
          <w:lang w:eastAsia="ar-SA"/>
        </w:rPr>
        <w:tab/>
      </w:r>
      <w:r w:rsidR="00D13E11" w:rsidRPr="008A242E">
        <w:rPr>
          <w:rFonts w:ascii="Arial" w:hAnsi="Arial" w:cs="Arial"/>
          <w:i w:val="0"/>
          <w:iCs w:val="0"/>
          <w:sz w:val="20"/>
          <w:szCs w:val="20"/>
          <w:lang w:eastAsia="ar-SA"/>
        </w:rPr>
        <w:t xml:space="preserve">Realizacja zamówienia podlega prawu polskiemu, w tym w szczególności ustawie z dnia </w:t>
      </w:r>
      <w:r w:rsidR="006F776F">
        <w:rPr>
          <w:rFonts w:ascii="Arial" w:hAnsi="Arial" w:cs="Arial"/>
          <w:i w:val="0"/>
          <w:iCs w:val="0"/>
          <w:sz w:val="20"/>
          <w:szCs w:val="20"/>
          <w:lang w:eastAsia="ar-SA"/>
        </w:rPr>
        <w:br/>
      </w:r>
      <w:r w:rsidR="00D13E11" w:rsidRPr="008A242E">
        <w:rPr>
          <w:rFonts w:ascii="Arial" w:hAnsi="Arial" w:cs="Arial"/>
          <w:i w:val="0"/>
          <w:iCs w:val="0"/>
          <w:sz w:val="20"/>
          <w:szCs w:val="20"/>
          <w:lang w:eastAsia="ar-SA"/>
        </w:rPr>
        <w:t>23 kwietnia 1964 r. Kodeks cywilny (tekst jednolity Dz. U. z 2016 r. poz. 380) i ustawie z dnia 29 stycznia 2004 r. Prawo zamówień publicznych</w:t>
      </w:r>
      <w:r w:rsidR="00BE245A" w:rsidRPr="008A242E">
        <w:rPr>
          <w:rFonts w:ascii="Arial" w:hAnsi="Arial" w:cs="Arial"/>
          <w:i w:val="0"/>
          <w:iCs w:val="0"/>
          <w:sz w:val="20"/>
          <w:szCs w:val="20"/>
        </w:rPr>
        <w:t xml:space="preserve"> (</w:t>
      </w:r>
      <w:proofErr w:type="spellStart"/>
      <w:r w:rsidR="00BE245A" w:rsidRPr="008A242E">
        <w:rPr>
          <w:rFonts w:ascii="Arial" w:hAnsi="Arial" w:cs="Arial"/>
          <w:i w:val="0"/>
          <w:iCs w:val="0"/>
          <w:sz w:val="20"/>
          <w:szCs w:val="20"/>
        </w:rPr>
        <w:t>t</w:t>
      </w:r>
      <w:r w:rsidR="00DB01BC">
        <w:rPr>
          <w:rFonts w:ascii="Arial" w:hAnsi="Arial" w:cs="Arial"/>
          <w:i w:val="0"/>
          <w:iCs w:val="0"/>
          <w:sz w:val="20"/>
          <w:szCs w:val="20"/>
        </w:rPr>
        <w:t>.</w:t>
      </w:r>
      <w:r w:rsidR="00BE245A" w:rsidRPr="008A242E">
        <w:rPr>
          <w:rFonts w:ascii="Arial" w:hAnsi="Arial" w:cs="Arial"/>
          <w:i w:val="0"/>
          <w:iCs w:val="0"/>
          <w:sz w:val="20"/>
          <w:szCs w:val="20"/>
        </w:rPr>
        <w:t>j</w:t>
      </w:r>
      <w:proofErr w:type="spellEnd"/>
      <w:r w:rsidR="00BE245A" w:rsidRPr="008A242E">
        <w:rPr>
          <w:rFonts w:ascii="Arial" w:hAnsi="Arial" w:cs="Arial"/>
          <w:i w:val="0"/>
          <w:iCs w:val="0"/>
          <w:sz w:val="20"/>
          <w:szCs w:val="20"/>
        </w:rPr>
        <w:t xml:space="preserve">. Dz. U. z 2015 r. poz. 2164 </w:t>
      </w:r>
      <w:r w:rsidR="00DB01BC">
        <w:rPr>
          <w:rFonts w:ascii="Arial" w:hAnsi="Arial" w:cs="Arial"/>
          <w:i w:val="0"/>
          <w:iCs w:val="0"/>
          <w:sz w:val="20"/>
          <w:szCs w:val="20"/>
        </w:rPr>
        <w:t xml:space="preserve">z </w:t>
      </w:r>
      <w:proofErr w:type="spellStart"/>
      <w:r w:rsidR="00DB01BC">
        <w:rPr>
          <w:rFonts w:ascii="Arial" w:hAnsi="Arial" w:cs="Arial"/>
          <w:i w:val="0"/>
          <w:iCs w:val="0"/>
          <w:sz w:val="20"/>
          <w:szCs w:val="20"/>
        </w:rPr>
        <w:t>późn</w:t>
      </w:r>
      <w:proofErr w:type="spellEnd"/>
      <w:r w:rsidR="00DB01BC">
        <w:rPr>
          <w:rFonts w:ascii="Arial" w:hAnsi="Arial" w:cs="Arial"/>
          <w:i w:val="0"/>
          <w:iCs w:val="0"/>
          <w:sz w:val="20"/>
          <w:szCs w:val="20"/>
        </w:rPr>
        <w:t>.</w:t>
      </w:r>
      <w:r w:rsidR="00BE245A" w:rsidRPr="008A242E">
        <w:rPr>
          <w:rFonts w:ascii="Arial" w:hAnsi="Arial" w:cs="Arial"/>
          <w:i w:val="0"/>
          <w:iCs w:val="0"/>
          <w:sz w:val="20"/>
          <w:szCs w:val="20"/>
        </w:rPr>
        <w:t xml:space="preserve"> zm.).</w:t>
      </w:r>
    </w:p>
    <w:p w:rsidR="00DB2D63"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3</w:t>
      </w:r>
      <w:r w:rsidRPr="008A242E">
        <w:rPr>
          <w:rFonts w:ascii="Arial" w:hAnsi="Arial" w:cs="Arial"/>
          <w:sz w:val="20"/>
          <w:szCs w:val="20"/>
        </w:rPr>
        <w:t xml:space="preserve">. </w:t>
      </w:r>
      <w:r w:rsidRPr="008A242E">
        <w:rPr>
          <w:rFonts w:ascii="Arial" w:hAnsi="Arial" w:cs="Arial"/>
          <w:sz w:val="20"/>
          <w:szCs w:val="20"/>
        </w:rPr>
        <w:tab/>
      </w:r>
      <w:r w:rsidR="002C38C6" w:rsidRPr="008A242E">
        <w:rPr>
          <w:rFonts w:ascii="Arial" w:hAnsi="Arial" w:cs="Arial"/>
          <w:sz w:val="20"/>
          <w:szCs w:val="20"/>
        </w:rPr>
        <w:t>Zamawiający</w:t>
      </w:r>
      <w:r w:rsidR="007035BD">
        <w:rPr>
          <w:rFonts w:ascii="Arial" w:hAnsi="Arial" w:cs="Arial"/>
          <w:sz w:val="20"/>
          <w:szCs w:val="20"/>
        </w:rPr>
        <w:t xml:space="preserve"> nie</w:t>
      </w:r>
      <w:r w:rsidR="002C38C6" w:rsidRPr="008A242E">
        <w:rPr>
          <w:rFonts w:ascii="Arial" w:hAnsi="Arial" w:cs="Arial"/>
          <w:sz w:val="20"/>
          <w:szCs w:val="20"/>
        </w:rPr>
        <w:t xml:space="preserve"> przewiduje udzielenie </w:t>
      </w:r>
      <w:r w:rsidR="006B77E1" w:rsidRPr="008A242E">
        <w:rPr>
          <w:rFonts w:ascii="Arial" w:hAnsi="Arial" w:cs="Arial"/>
          <w:sz w:val="20"/>
          <w:szCs w:val="20"/>
        </w:rPr>
        <w:t>zamówi</w:t>
      </w:r>
      <w:r w:rsidR="006B77E1">
        <w:rPr>
          <w:rFonts w:ascii="Arial" w:hAnsi="Arial" w:cs="Arial"/>
          <w:sz w:val="20"/>
          <w:szCs w:val="20"/>
        </w:rPr>
        <w:t>eń</w:t>
      </w:r>
      <w:r w:rsidR="002C38C6" w:rsidRPr="008A242E">
        <w:rPr>
          <w:rFonts w:ascii="Arial" w:hAnsi="Arial" w:cs="Arial"/>
          <w:sz w:val="20"/>
          <w:szCs w:val="20"/>
        </w:rPr>
        <w:t>, o który</w:t>
      </w:r>
      <w:r w:rsidR="006B77E1">
        <w:rPr>
          <w:rFonts w:ascii="Arial" w:hAnsi="Arial" w:cs="Arial"/>
          <w:sz w:val="20"/>
          <w:szCs w:val="20"/>
        </w:rPr>
        <w:t>ch</w:t>
      </w:r>
      <w:r w:rsidR="002C38C6" w:rsidRPr="008A242E">
        <w:rPr>
          <w:rFonts w:ascii="Arial" w:hAnsi="Arial" w:cs="Arial"/>
          <w:sz w:val="20"/>
          <w:szCs w:val="20"/>
        </w:rPr>
        <w:t xml:space="preserve"> mowa w art. 67 ustawy </w:t>
      </w:r>
      <w:r w:rsidR="006F776F">
        <w:rPr>
          <w:rFonts w:ascii="Arial" w:hAnsi="Arial" w:cs="Arial"/>
          <w:sz w:val="20"/>
          <w:szCs w:val="20"/>
        </w:rPr>
        <w:br/>
      </w:r>
      <w:r w:rsidR="002C38C6" w:rsidRPr="008A242E">
        <w:rPr>
          <w:rFonts w:ascii="Arial" w:hAnsi="Arial" w:cs="Arial"/>
          <w:sz w:val="20"/>
          <w:szCs w:val="20"/>
        </w:rPr>
        <w:t xml:space="preserve">ust. 1 pkt </w:t>
      </w:r>
      <w:r w:rsidR="00FA53C8">
        <w:rPr>
          <w:rFonts w:ascii="Arial" w:hAnsi="Arial" w:cs="Arial"/>
          <w:sz w:val="20"/>
          <w:szCs w:val="20"/>
        </w:rPr>
        <w:t>7</w:t>
      </w:r>
      <w:r w:rsidR="002C38C6" w:rsidRPr="008A242E">
        <w:rPr>
          <w:rFonts w:ascii="Arial" w:hAnsi="Arial" w:cs="Arial"/>
          <w:sz w:val="20"/>
          <w:szCs w:val="20"/>
        </w:rPr>
        <w:t xml:space="preserve"> ustawy</w:t>
      </w:r>
      <w:r w:rsidR="00A261D3" w:rsidRPr="008A242E">
        <w:rPr>
          <w:rFonts w:ascii="Arial" w:hAnsi="Arial" w:cs="Arial"/>
          <w:sz w:val="20"/>
          <w:szCs w:val="20"/>
        </w:rPr>
        <w:t xml:space="preserve">. </w:t>
      </w:r>
    </w:p>
    <w:p w:rsidR="00376170"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.4</w:t>
      </w:r>
      <w:r w:rsidRPr="008A242E">
        <w:rPr>
          <w:rFonts w:ascii="Arial" w:hAnsi="Arial" w:cs="Arial"/>
          <w:sz w:val="20"/>
          <w:szCs w:val="20"/>
        </w:rPr>
        <w:t>.</w:t>
      </w:r>
      <w:r w:rsidRPr="008A242E">
        <w:rPr>
          <w:rFonts w:ascii="Arial" w:hAnsi="Arial" w:cs="Arial"/>
          <w:sz w:val="20"/>
          <w:szCs w:val="20"/>
        </w:rPr>
        <w:tab/>
        <w:t>Szczegółowo przedmiot zamówienia określony został w Tomie II - I</w:t>
      </w:r>
      <w:r w:rsidR="00D13E11" w:rsidRPr="008A242E">
        <w:rPr>
          <w:rFonts w:ascii="Arial" w:hAnsi="Arial" w:cs="Arial"/>
          <w:sz w:val="20"/>
          <w:szCs w:val="20"/>
        </w:rPr>
        <w:t>II</w:t>
      </w:r>
      <w:r w:rsidRPr="008A242E">
        <w:rPr>
          <w:rFonts w:ascii="Arial" w:hAnsi="Arial" w:cs="Arial"/>
          <w:sz w:val="20"/>
          <w:szCs w:val="20"/>
        </w:rPr>
        <w:t xml:space="preserve"> SIWZ.</w:t>
      </w:r>
    </w:p>
    <w:p w:rsidR="00EF1BC7"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5</w:t>
      </w:r>
      <w:r w:rsidRPr="008A242E">
        <w:rPr>
          <w:rFonts w:ascii="Arial" w:hAnsi="Arial" w:cs="Arial"/>
          <w:sz w:val="20"/>
          <w:szCs w:val="20"/>
        </w:rPr>
        <w:t>.</w:t>
      </w:r>
      <w:r w:rsidRPr="008A242E">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A242E" w:rsidRDefault="00CB1F7C" w:rsidP="008A242E">
      <w:pPr>
        <w:jc w:val="both"/>
        <w:rPr>
          <w:rFonts w:ascii="Arial" w:hAnsi="Arial" w:cs="Arial"/>
          <w:i/>
          <w:sz w:val="20"/>
          <w:szCs w:val="20"/>
        </w:rPr>
      </w:pPr>
      <w:r w:rsidRPr="008A242E">
        <w:rPr>
          <w:rFonts w:ascii="Arial" w:hAnsi="Arial" w:cs="Arial"/>
          <w:sz w:val="20"/>
          <w:szCs w:val="20"/>
        </w:rPr>
        <w:t>5.</w:t>
      </w:r>
      <w:r w:rsidR="00E528F6" w:rsidRPr="008A242E">
        <w:rPr>
          <w:rFonts w:ascii="Arial" w:hAnsi="Arial" w:cs="Arial"/>
          <w:sz w:val="20"/>
          <w:szCs w:val="20"/>
        </w:rPr>
        <w:t>6</w:t>
      </w:r>
      <w:r w:rsidR="00CF16A5" w:rsidRPr="008A242E">
        <w:rPr>
          <w:rFonts w:ascii="Arial" w:hAnsi="Arial" w:cs="Arial"/>
          <w:sz w:val="20"/>
          <w:szCs w:val="20"/>
        </w:rPr>
        <w:t>.</w:t>
      </w:r>
      <w:r w:rsidR="00CF16A5" w:rsidRPr="008A242E">
        <w:rPr>
          <w:rFonts w:ascii="Arial" w:hAnsi="Arial" w:cs="Arial"/>
          <w:i/>
          <w:sz w:val="20"/>
          <w:szCs w:val="20"/>
        </w:rPr>
        <w:tab/>
      </w:r>
      <w:r w:rsidR="00CF16A5" w:rsidRPr="008A242E">
        <w:rPr>
          <w:rFonts w:ascii="Arial" w:hAnsi="Arial" w:cs="Arial"/>
          <w:sz w:val="20"/>
          <w:szCs w:val="20"/>
        </w:rPr>
        <w:t>PODWYKONAWSTWO:</w:t>
      </w:r>
    </w:p>
    <w:p w:rsidR="00726CED" w:rsidRPr="008A242E" w:rsidRDefault="00CF16A5" w:rsidP="008A242E">
      <w:pPr>
        <w:tabs>
          <w:tab w:val="left" w:pos="1134"/>
        </w:tabs>
        <w:ind w:left="1134" w:hanging="425"/>
        <w:jc w:val="both"/>
        <w:rPr>
          <w:rFonts w:ascii="Arial" w:hAnsi="Arial" w:cs="Arial"/>
          <w:sz w:val="20"/>
          <w:szCs w:val="20"/>
        </w:rPr>
      </w:pPr>
      <w:r w:rsidRPr="008A242E">
        <w:rPr>
          <w:rFonts w:ascii="Arial" w:hAnsi="Arial" w:cs="Arial"/>
          <w:sz w:val="20"/>
          <w:szCs w:val="20"/>
        </w:rPr>
        <w:t>a)</w:t>
      </w:r>
      <w:r w:rsidRPr="008A242E">
        <w:rPr>
          <w:rFonts w:ascii="Arial" w:hAnsi="Arial" w:cs="Arial"/>
          <w:sz w:val="20"/>
          <w:szCs w:val="20"/>
        </w:rPr>
        <w:tab/>
      </w:r>
      <w:r w:rsidR="00C860E4" w:rsidRPr="008A242E">
        <w:rPr>
          <w:rFonts w:ascii="Arial" w:hAnsi="Arial" w:cs="Arial"/>
          <w:sz w:val="20"/>
          <w:szCs w:val="20"/>
        </w:rPr>
        <w:t xml:space="preserve">Zamawiający nie wprowadza zastrzeżenia wskazującego na obowiązek osobistego wykonania przez Wykonawcę kluczowych części zamówienia. </w:t>
      </w:r>
    </w:p>
    <w:p w:rsidR="00726CED"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b) </w:t>
      </w:r>
      <w:r w:rsidR="00E60E63" w:rsidRPr="008A242E">
        <w:rPr>
          <w:rFonts w:ascii="Arial" w:hAnsi="Arial" w:cs="Arial"/>
          <w:sz w:val="20"/>
          <w:szCs w:val="20"/>
        </w:rPr>
        <w:tab/>
      </w:r>
      <w:r w:rsidR="00BE245A" w:rsidRPr="008A242E">
        <w:rPr>
          <w:rFonts w:ascii="Arial" w:hAnsi="Arial" w:cs="Arial"/>
          <w:sz w:val="20"/>
          <w:szCs w:val="20"/>
        </w:rPr>
        <w:t xml:space="preserve">Zamawiający żąda wskazania przez </w:t>
      </w:r>
      <w:r w:rsidR="00FA138F" w:rsidRPr="008A242E">
        <w:rPr>
          <w:rFonts w:ascii="Arial" w:hAnsi="Arial" w:cs="Arial"/>
          <w:sz w:val="20"/>
          <w:szCs w:val="20"/>
        </w:rPr>
        <w:t>W</w:t>
      </w:r>
      <w:r w:rsidR="00BE245A" w:rsidRPr="008A242E">
        <w:rPr>
          <w:rFonts w:ascii="Arial" w:hAnsi="Arial" w:cs="Arial"/>
          <w:sz w:val="20"/>
          <w:szCs w:val="20"/>
        </w:rPr>
        <w:t>ykonawcę części zamówienia, których wykonanie z</w:t>
      </w:r>
      <w:r w:rsidR="001066DE" w:rsidRPr="008A242E">
        <w:rPr>
          <w:rFonts w:ascii="Arial" w:hAnsi="Arial" w:cs="Arial"/>
          <w:sz w:val="20"/>
          <w:szCs w:val="20"/>
        </w:rPr>
        <w:t>amierza powierzyć podwykonawcom</w:t>
      </w:r>
      <w:r w:rsidR="00BE245A" w:rsidRPr="008A242E">
        <w:rPr>
          <w:rFonts w:ascii="Arial" w:hAnsi="Arial" w:cs="Arial"/>
          <w:sz w:val="20"/>
          <w:szCs w:val="20"/>
        </w:rPr>
        <w:t xml:space="preserve"> i podania przez </w:t>
      </w:r>
      <w:r w:rsidR="00FA138F" w:rsidRPr="008A242E">
        <w:rPr>
          <w:rFonts w:ascii="Arial" w:hAnsi="Arial" w:cs="Arial"/>
          <w:sz w:val="20"/>
          <w:szCs w:val="20"/>
        </w:rPr>
        <w:t>W</w:t>
      </w:r>
      <w:r w:rsidRPr="008A242E">
        <w:rPr>
          <w:rFonts w:ascii="Arial" w:hAnsi="Arial" w:cs="Arial"/>
          <w:sz w:val="20"/>
          <w:szCs w:val="20"/>
        </w:rPr>
        <w:t>ykonawcę firm podwykonawców.</w:t>
      </w:r>
    </w:p>
    <w:p w:rsidR="00F801BF"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c) </w:t>
      </w:r>
      <w:r w:rsidR="00E60E63" w:rsidRPr="008A242E">
        <w:rPr>
          <w:rFonts w:ascii="Arial" w:hAnsi="Arial" w:cs="Arial"/>
          <w:sz w:val="20"/>
          <w:szCs w:val="20"/>
        </w:rPr>
        <w:tab/>
      </w:r>
      <w:r w:rsidRPr="008A242E">
        <w:rPr>
          <w:rFonts w:ascii="Arial" w:hAnsi="Arial" w:cs="Arial"/>
          <w:sz w:val="20"/>
          <w:szCs w:val="20"/>
        </w:rPr>
        <w:t>P</w:t>
      </w:r>
      <w:r w:rsidR="00BE245A" w:rsidRPr="008A242E">
        <w:rPr>
          <w:rFonts w:ascii="Arial" w:hAnsi="Arial" w:cs="Arial"/>
          <w:sz w:val="20"/>
          <w:szCs w:val="20"/>
        </w:rPr>
        <w:t xml:space="preserve">ozostałe wymagania dotyczące podwykonawstwa zostały określone w Tomie II SIWZ – </w:t>
      </w:r>
      <w:r w:rsidR="003964A6">
        <w:rPr>
          <w:rFonts w:ascii="Arial" w:hAnsi="Arial" w:cs="Arial"/>
          <w:sz w:val="20"/>
          <w:szCs w:val="20"/>
        </w:rPr>
        <w:t>Wzór umowy</w:t>
      </w:r>
      <w:bookmarkStart w:id="0" w:name="_GoBack"/>
      <w:bookmarkEnd w:id="0"/>
      <w:r w:rsidR="00BE245A" w:rsidRPr="008A242E">
        <w:rPr>
          <w:rFonts w:ascii="Arial" w:hAnsi="Arial" w:cs="Arial"/>
          <w:sz w:val="20"/>
          <w:szCs w:val="20"/>
        </w:rPr>
        <w:t>.</w:t>
      </w:r>
    </w:p>
    <w:p w:rsidR="00BE245A" w:rsidRPr="008A242E" w:rsidRDefault="00BE245A" w:rsidP="008A242E">
      <w:pPr>
        <w:ind w:left="705" w:hanging="705"/>
        <w:jc w:val="both"/>
        <w:textAlignment w:val="top"/>
        <w:rPr>
          <w:rFonts w:ascii="Arial" w:hAnsi="Arial" w:cs="Arial"/>
          <w:sz w:val="20"/>
          <w:szCs w:val="20"/>
        </w:rPr>
      </w:pPr>
    </w:p>
    <w:p w:rsidR="00BE245A" w:rsidRPr="008A242E" w:rsidRDefault="00BE245A" w:rsidP="008A242E">
      <w:pPr>
        <w:rPr>
          <w:rFonts w:ascii="Arial" w:hAnsi="Arial" w:cs="Arial"/>
          <w:b/>
          <w:bCs/>
          <w:sz w:val="20"/>
          <w:szCs w:val="20"/>
        </w:rPr>
      </w:pPr>
      <w:r w:rsidRPr="008A242E">
        <w:rPr>
          <w:rFonts w:ascii="Arial" w:hAnsi="Arial" w:cs="Arial"/>
          <w:b/>
          <w:bCs/>
          <w:sz w:val="20"/>
          <w:szCs w:val="20"/>
        </w:rPr>
        <w:t xml:space="preserve">6. </w:t>
      </w:r>
      <w:r w:rsidR="008E5485" w:rsidRPr="008A242E">
        <w:rPr>
          <w:rFonts w:ascii="Arial" w:hAnsi="Arial" w:cs="Arial"/>
          <w:b/>
          <w:bCs/>
          <w:sz w:val="20"/>
          <w:szCs w:val="20"/>
        </w:rPr>
        <w:tab/>
      </w:r>
      <w:r w:rsidRPr="008A242E">
        <w:rPr>
          <w:rFonts w:ascii="Arial" w:hAnsi="Arial" w:cs="Arial"/>
          <w:b/>
          <w:bCs/>
          <w:sz w:val="20"/>
          <w:szCs w:val="20"/>
        </w:rPr>
        <w:t xml:space="preserve">TERMIN REALIZACJI </w:t>
      </w:r>
      <w:r w:rsidR="00276C3B" w:rsidRPr="008A242E">
        <w:rPr>
          <w:rFonts w:ascii="Arial" w:hAnsi="Arial" w:cs="Arial"/>
          <w:b/>
          <w:bCs/>
          <w:sz w:val="20"/>
          <w:szCs w:val="20"/>
        </w:rPr>
        <w:t>ZAMÓWIENIA</w:t>
      </w:r>
    </w:p>
    <w:p w:rsidR="00427228" w:rsidRPr="00E5614E" w:rsidRDefault="00985BA5" w:rsidP="007F6373">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ab/>
      </w:r>
      <w:r w:rsidR="00E5614E" w:rsidRPr="00E5614E">
        <w:rPr>
          <w:rFonts w:ascii="Arial" w:hAnsi="Arial" w:cs="Arial"/>
          <w:sz w:val="20"/>
          <w:szCs w:val="20"/>
          <w:lang w:eastAsia="ar-SA"/>
        </w:rPr>
        <w:t xml:space="preserve">W zakresie zadania nr 1 i 2: </w:t>
      </w:r>
      <w:r w:rsidR="00640E75" w:rsidRPr="006F776F">
        <w:rPr>
          <w:rFonts w:ascii="Arial" w:hAnsi="Arial" w:cs="Arial"/>
          <w:b/>
          <w:sz w:val="20"/>
          <w:szCs w:val="20"/>
          <w:lang w:eastAsia="ar-SA"/>
        </w:rPr>
        <w:t>24 miesiące</w:t>
      </w:r>
      <w:r w:rsidR="00BA05A9" w:rsidRPr="006F776F">
        <w:rPr>
          <w:rFonts w:ascii="Arial" w:hAnsi="Arial" w:cs="Arial"/>
          <w:b/>
          <w:sz w:val="20"/>
          <w:szCs w:val="20"/>
          <w:lang w:eastAsia="ar-SA"/>
        </w:rPr>
        <w:t xml:space="preserve"> od podpisania umowy lub do wyczerpania maksymalnej wartości umowy</w:t>
      </w:r>
      <w:r w:rsidR="00BA05A9" w:rsidRPr="00E5614E">
        <w:rPr>
          <w:rFonts w:ascii="Arial" w:hAnsi="Arial" w:cs="Arial"/>
          <w:sz w:val="20"/>
          <w:szCs w:val="20"/>
          <w:lang w:eastAsia="ar-SA"/>
        </w:rPr>
        <w:t>.</w:t>
      </w:r>
    </w:p>
    <w:p w:rsidR="00860BFA" w:rsidRDefault="00860BFA" w:rsidP="008A242E">
      <w:pPr>
        <w:tabs>
          <w:tab w:val="left" w:pos="3030"/>
        </w:tabs>
        <w:ind w:left="720" w:hanging="720"/>
        <w:jc w:val="both"/>
        <w:rPr>
          <w:rStyle w:val="tekstdokbold"/>
          <w:rFonts w:ascii="Arial" w:hAnsi="Arial" w:cs="Arial"/>
          <w:b w:val="0"/>
          <w:bCs w:val="0"/>
          <w:sz w:val="20"/>
          <w:szCs w:val="20"/>
        </w:rPr>
      </w:pPr>
    </w:p>
    <w:p w:rsidR="00760461" w:rsidRDefault="00760461" w:rsidP="008A242E">
      <w:pPr>
        <w:tabs>
          <w:tab w:val="left" w:pos="3030"/>
        </w:tabs>
        <w:ind w:left="720" w:hanging="720"/>
        <w:jc w:val="both"/>
        <w:rPr>
          <w:rStyle w:val="tekstdokbold"/>
          <w:rFonts w:ascii="Arial" w:hAnsi="Arial" w:cs="Arial"/>
          <w:b w:val="0"/>
          <w:bCs w:val="0"/>
          <w:sz w:val="20"/>
          <w:szCs w:val="20"/>
        </w:rPr>
      </w:pPr>
    </w:p>
    <w:p w:rsidR="00760461" w:rsidRPr="008A242E" w:rsidRDefault="00760461" w:rsidP="008A242E">
      <w:pPr>
        <w:tabs>
          <w:tab w:val="left" w:pos="3030"/>
        </w:tabs>
        <w:ind w:left="720" w:hanging="720"/>
        <w:jc w:val="both"/>
        <w:rPr>
          <w:rStyle w:val="tekstdokbold"/>
          <w:rFonts w:ascii="Arial" w:hAnsi="Arial" w:cs="Arial"/>
          <w:b w:val="0"/>
          <w:bCs w:val="0"/>
          <w:sz w:val="20"/>
          <w:szCs w:val="20"/>
        </w:rPr>
      </w:pPr>
    </w:p>
    <w:p w:rsidR="00BE245A" w:rsidRPr="008A242E" w:rsidRDefault="00BE245A" w:rsidP="008A242E">
      <w:pPr>
        <w:rPr>
          <w:rStyle w:val="tekstdokbold"/>
          <w:rFonts w:ascii="Arial" w:hAnsi="Arial" w:cs="Arial"/>
          <w:sz w:val="20"/>
          <w:szCs w:val="20"/>
        </w:rPr>
      </w:pPr>
      <w:r w:rsidRPr="008A242E">
        <w:rPr>
          <w:rFonts w:ascii="Arial" w:hAnsi="Arial" w:cs="Arial"/>
          <w:b/>
          <w:bCs/>
          <w:sz w:val="20"/>
          <w:szCs w:val="20"/>
        </w:rPr>
        <w:lastRenderedPageBreak/>
        <w:t xml:space="preserve">7. </w:t>
      </w:r>
      <w:r w:rsidR="009C7A53" w:rsidRPr="008A242E">
        <w:rPr>
          <w:rFonts w:ascii="Arial" w:hAnsi="Arial" w:cs="Arial"/>
          <w:b/>
          <w:bCs/>
          <w:sz w:val="20"/>
          <w:szCs w:val="20"/>
        </w:rPr>
        <w:tab/>
      </w:r>
      <w:r w:rsidRPr="008A242E">
        <w:rPr>
          <w:rFonts w:ascii="Arial" w:hAnsi="Arial" w:cs="Arial"/>
          <w:b/>
          <w:bCs/>
          <w:sz w:val="20"/>
          <w:szCs w:val="20"/>
        </w:rPr>
        <w:t xml:space="preserve">WARUNKI UDZIAŁU W POSTĘPOWANIU </w:t>
      </w:r>
    </w:p>
    <w:p w:rsidR="008B553A" w:rsidRDefault="008637C0" w:rsidP="008637C0">
      <w:pPr>
        <w:pStyle w:val="Tekstpodstawowy2"/>
        <w:spacing w:before="0"/>
        <w:ind w:left="709"/>
        <w:rPr>
          <w:rFonts w:ascii="Arial" w:hAnsi="Arial" w:cs="Arial"/>
          <w:sz w:val="20"/>
          <w:szCs w:val="20"/>
        </w:rPr>
      </w:pPr>
      <w:r w:rsidRPr="008637C0">
        <w:rPr>
          <w:rStyle w:val="tekstdokbold"/>
          <w:rFonts w:ascii="Arial" w:hAnsi="Arial" w:cs="Arial"/>
          <w:sz w:val="20"/>
          <w:szCs w:val="20"/>
        </w:rPr>
        <w:t>O udzielenie zamówienia mogą ubiegać się Wykonawcy, którzy nie podlegają wykluczeniu</w:t>
      </w:r>
      <w:r w:rsidR="00760461">
        <w:rPr>
          <w:rStyle w:val="tekstdokbold"/>
          <w:rFonts w:ascii="Arial" w:hAnsi="Arial" w:cs="Arial"/>
          <w:sz w:val="20"/>
          <w:szCs w:val="20"/>
        </w:rPr>
        <w:t>. Zamawiający nie określa dodatkowych warunków udziału w postępowaniu.</w:t>
      </w:r>
    </w:p>
    <w:p w:rsidR="00B72917" w:rsidRDefault="00B72917" w:rsidP="00B72917">
      <w:pPr>
        <w:ind w:left="720" w:hanging="11"/>
        <w:jc w:val="both"/>
        <w:rPr>
          <w:rFonts w:ascii="Arial" w:hAnsi="Arial" w:cs="Arial"/>
          <w:b/>
          <w:sz w:val="20"/>
          <w:szCs w:val="20"/>
        </w:rPr>
      </w:pPr>
    </w:p>
    <w:p w:rsidR="00BE245A" w:rsidRPr="00F37B1C" w:rsidRDefault="00BE245A" w:rsidP="00F37B1C">
      <w:pPr>
        <w:ind w:left="720" w:hanging="720"/>
        <w:jc w:val="both"/>
        <w:rPr>
          <w:rFonts w:ascii="Arial" w:hAnsi="Arial" w:cs="Arial"/>
          <w:b/>
          <w:sz w:val="20"/>
          <w:szCs w:val="20"/>
        </w:rPr>
      </w:pPr>
      <w:r w:rsidRPr="00F37B1C">
        <w:rPr>
          <w:rFonts w:ascii="Arial" w:hAnsi="Arial" w:cs="Arial"/>
          <w:b/>
          <w:sz w:val="20"/>
          <w:szCs w:val="20"/>
        </w:rPr>
        <w:t xml:space="preserve">8. </w:t>
      </w:r>
      <w:r w:rsidRPr="00F37B1C">
        <w:rPr>
          <w:rFonts w:ascii="Arial" w:hAnsi="Arial" w:cs="Arial"/>
          <w:b/>
          <w:sz w:val="20"/>
          <w:szCs w:val="20"/>
        </w:rPr>
        <w:tab/>
        <w:t>PRZESŁANKI WYKLUCZENIA WYKONAWCÓW</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8.1.</w:t>
      </w:r>
      <w:r w:rsidRPr="00F37B1C">
        <w:rPr>
          <w:rFonts w:ascii="Arial" w:hAnsi="Arial" w:cs="Arial"/>
          <w:b w:val="0"/>
          <w:sz w:val="20"/>
          <w:szCs w:val="20"/>
        </w:rPr>
        <w:tab/>
        <w:t xml:space="preserve">Z postępowania o udzielenie zamówienia wyklucza się </w:t>
      </w:r>
      <w:r w:rsidR="00FA138F">
        <w:rPr>
          <w:rFonts w:ascii="Arial" w:hAnsi="Arial" w:cs="Arial"/>
          <w:b w:val="0"/>
          <w:sz w:val="20"/>
          <w:szCs w:val="20"/>
        </w:rPr>
        <w:t>W</w:t>
      </w:r>
      <w:r w:rsidRPr="00F37B1C">
        <w:rPr>
          <w:rFonts w:ascii="Arial" w:hAnsi="Arial" w:cs="Arial"/>
          <w:b w:val="0"/>
          <w:sz w:val="20"/>
          <w:szCs w:val="20"/>
        </w:rPr>
        <w:t>ykonawcę, w stosunku do którego zachodzi którakolwiek z okoliczności, o których mowa w art. 24 ust. 1 pkt 12 – 2</w:t>
      </w:r>
      <w:r w:rsidR="0092272C" w:rsidRPr="00F37B1C">
        <w:rPr>
          <w:rFonts w:ascii="Arial" w:hAnsi="Arial" w:cs="Arial"/>
          <w:b w:val="0"/>
          <w:sz w:val="20"/>
          <w:szCs w:val="20"/>
        </w:rPr>
        <w:t>3</w:t>
      </w:r>
      <w:r w:rsidRPr="00F37B1C">
        <w:rPr>
          <w:rFonts w:ascii="Arial" w:hAnsi="Arial" w:cs="Arial"/>
          <w:b w:val="0"/>
          <w:sz w:val="20"/>
          <w:szCs w:val="20"/>
        </w:rPr>
        <w:t xml:space="preserve">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8.2.</w:t>
      </w:r>
      <w:r w:rsidRPr="00F37B1C">
        <w:rPr>
          <w:rFonts w:ascii="Arial" w:hAnsi="Arial" w:cs="Arial"/>
          <w:b w:val="0"/>
          <w:sz w:val="20"/>
          <w:szCs w:val="20"/>
        </w:rPr>
        <w:tab/>
        <w:t xml:space="preserve">Dodatkowo </w:t>
      </w:r>
      <w:r w:rsidR="00835272">
        <w:rPr>
          <w:rFonts w:ascii="Arial" w:hAnsi="Arial" w:cs="Arial"/>
          <w:b w:val="0"/>
          <w:sz w:val="20"/>
          <w:szCs w:val="20"/>
        </w:rPr>
        <w:t>Z</w:t>
      </w:r>
      <w:r w:rsidRPr="00F37B1C">
        <w:rPr>
          <w:rFonts w:ascii="Arial" w:hAnsi="Arial" w:cs="Arial"/>
          <w:b w:val="0"/>
          <w:sz w:val="20"/>
          <w:szCs w:val="20"/>
        </w:rPr>
        <w:t xml:space="preserve">amawiający wykluczy </w:t>
      </w:r>
      <w:r w:rsidR="00FA138F">
        <w:rPr>
          <w:rFonts w:ascii="Arial" w:hAnsi="Arial" w:cs="Arial"/>
          <w:b w:val="0"/>
          <w:sz w:val="20"/>
          <w:szCs w:val="20"/>
        </w:rPr>
        <w:t>W</w:t>
      </w:r>
      <w:r w:rsidRPr="00F37B1C">
        <w:rPr>
          <w:rFonts w:ascii="Arial" w:hAnsi="Arial" w:cs="Arial"/>
          <w:b w:val="0"/>
          <w:sz w:val="20"/>
          <w:szCs w:val="20"/>
        </w:rPr>
        <w:t>ykonawcę:</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1)</w:t>
      </w:r>
      <w:r w:rsidRPr="00F37B1C">
        <w:rPr>
          <w:rFonts w:ascii="Arial" w:hAnsi="Arial" w:cs="Arial"/>
          <w:b w:val="0"/>
          <w:bCs w:val="0"/>
          <w:sz w:val="20"/>
          <w:szCs w:val="20"/>
        </w:rPr>
        <w:tab/>
      </w:r>
      <w:r w:rsidRPr="00F37B1C">
        <w:rPr>
          <w:rFonts w:ascii="Arial" w:hAnsi="Arial" w:cs="Arial"/>
          <w:b w:val="0"/>
          <w:sz w:val="20"/>
          <w:szCs w:val="20"/>
        </w:rPr>
        <w:t xml:space="preserve">w stosunku do którego otwarto likwidację, w zatwierdzonym przez sąd układzie </w:t>
      </w:r>
      <w:r w:rsidR="00BB4C36">
        <w:rPr>
          <w:rFonts w:ascii="Arial" w:hAnsi="Arial" w:cs="Arial"/>
          <w:b w:val="0"/>
          <w:sz w:val="20"/>
          <w:szCs w:val="20"/>
        </w:rPr>
        <w:br/>
      </w:r>
      <w:r w:rsidRPr="00F37B1C">
        <w:rPr>
          <w:rFonts w:ascii="Arial" w:hAnsi="Arial" w:cs="Arial"/>
          <w:b w:val="0"/>
          <w:sz w:val="20"/>
          <w:szCs w:val="20"/>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F37B1C">
        <w:rPr>
          <w:rFonts w:ascii="Arial" w:hAnsi="Arial" w:cs="Arial"/>
          <w:b w:val="0"/>
          <w:sz w:val="20"/>
          <w:szCs w:val="20"/>
        </w:rPr>
        <w:t xml:space="preserve"> oraz z 2016 r. poz. 615</w:t>
      </w:r>
      <w:r w:rsidRPr="00F37B1C">
        <w:rPr>
          <w:rFonts w:ascii="Arial" w:hAnsi="Arial" w:cs="Arial"/>
          <w:b w:val="0"/>
          <w:sz w:val="20"/>
          <w:szCs w:val="20"/>
        </w:rPr>
        <w:t xml:space="preserve">) lub którego upadłość ogłoszono, </w:t>
      </w:r>
      <w:r w:rsidR="00BB4C36">
        <w:rPr>
          <w:rFonts w:ascii="Arial" w:hAnsi="Arial" w:cs="Arial"/>
          <w:b w:val="0"/>
          <w:sz w:val="20"/>
          <w:szCs w:val="20"/>
        </w:rPr>
        <w:br/>
      </w:r>
      <w:r w:rsidRPr="00F37B1C">
        <w:rPr>
          <w:rFonts w:ascii="Arial" w:hAnsi="Arial" w:cs="Arial"/>
          <w:b w:val="0"/>
          <w:sz w:val="20"/>
          <w:szCs w:val="20"/>
        </w:rPr>
        <w:t xml:space="preserve">z wyjątkiem </w:t>
      </w:r>
      <w:r w:rsidR="00FA138F">
        <w:rPr>
          <w:rFonts w:ascii="Arial" w:hAnsi="Arial" w:cs="Arial"/>
          <w:b w:val="0"/>
          <w:sz w:val="20"/>
          <w:szCs w:val="20"/>
        </w:rPr>
        <w:t>W</w:t>
      </w:r>
      <w:r w:rsidRPr="00F37B1C">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t>
      </w:r>
      <w:r w:rsidR="00BB4C36">
        <w:rPr>
          <w:rFonts w:ascii="Arial" w:hAnsi="Arial" w:cs="Arial"/>
          <w:b w:val="0"/>
          <w:sz w:val="20"/>
          <w:szCs w:val="20"/>
        </w:rPr>
        <w:br/>
      </w:r>
      <w:r w:rsidRPr="00F37B1C">
        <w:rPr>
          <w:rFonts w:ascii="Arial" w:hAnsi="Arial" w:cs="Arial"/>
          <w:b w:val="0"/>
          <w:sz w:val="20"/>
          <w:szCs w:val="20"/>
        </w:rPr>
        <w:t xml:space="preserve">w trybie art. 366 ust. 1 ustawy z dnia 28 lutego 2003 r. – Prawo upadłościowe (Dz. U. </w:t>
      </w:r>
      <w:r w:rsidR="00BB4C36">
        <w:rPr>
          <w:rFonts w:ascii="Arial" w:hAnsi="Arial" w:cs="Arial"/>
          <w:b w:val="0"/>
          <w:sz w:val="20"/>
          <w:szCs w:val="20"/>
        </w:rPr>
        <w:br/>
      </w:r>
      <w:r w:rsidRPr="00F37B1C">
        <w:rPr>
          <w:rFonts w:ascii="Arial" w:hAnsi="Arial" w:cs="Arial"/>
          <w:b w:val="0"/>
          <w:sz w:val="20"/>
          <w:szCs w:val="20"/>
        </w:rPr>
        <w:t>z 2015 r. poz. 233, 978, 1166, 1259 i 1844</w:t>
      </w:r>
      <w:r w:rsidR="0015529C" w:rsidRPr="00F37B1C">
        <w:rPr>
          <w:rFonts w:ascii="Arial" w:hAnsi="Arial" w:cs="Arial"/>
          <w:b w:val="0"/>
          <w:sz w:val="20"/>
          <w:szCs w:val="20"/>
        </w:rPr>
        <w:t xml:space="preserve"> oraz z 2016 r. poz. 615</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2)</w:t>
      </w:r>
      <w:r w:rsidRPr="00F37B1C">
        <w:rPr>
          <w:rFonts w:ascii="Arial" w:hAnsi="Arial" w:cs="Arial"/>
          <w:b w:val="0"/>
          <w:bCs w:val="0"/>
          <w:sz w:val="20"/>
          <w:szCs w:val="20"/>
        </w:rPr>
        <w:tab/>
      </w:r>
      <w:r w:rsidRPr="00F37B1C">
        <w:rPr>
          <w:rFonts w:ascii="Arial" w:hAnsi="Arial" w:cs="Arial"/>
          <w:b w:val="0"/>
          <w:sz w:val="20"/>
          <w:szCs w:val="20"/>
        </w:rPr>
        <w:t xml:space="preserve">który w sposób zawiniony poważnie naruszył obowiązki zawodowe, co podważa jego uczciwość, w szczególności gdy </w:t>
      </w:r>
      <w:r w:rsidR="00FA138F">
        <w:rPr>
          <w:rFonts w:ascii="Arial" w:hAnsi="Arial" w:cs="Arial"/>
          <w:b w:val="0"/>
          <w:sz w:val="20"/>
          <w:szCs w:val="20"/>
        </w:rPr>
        <w:t>W</w:t>
      </w:r>
      <w:r w:rsidRPr="00F37B1C">
        <w:rPr>
          <w:rFonts w:ascii="Arial" w:hAnsi="Arial" w:cs="Arial"/>
          <w:b w:val="0"/>
          <w:sz w:val="20"/>
          <w:szCs w:val="20"/>
        </w:rPr>
        <w:t xml:space="preserve">ykonawca w wyniku zamierzonego działania </w:t>
      </w:r>
      <w:r w:rsidR="00BB4C36">
        <w:rPr>
          <w:rFonts w:ascii="Arial" w:hAnsi="Arial" w:cs="Arial"/>
          <w:b w:val="0"/>
          <w:sz w:val="20"/>
          <w:szCs w:val="20"/>
        </w:rPr>
        <w:br/>
      </w:r>
      <w:r w:rsidRPr="00F37B1C">
        <w:rPr>
          <w:rFonts w:ascii="Arial" w:hAnsi="Arial" w:cs="Arial"/>
          <w:b w:val="0"/>
          <w:sz w:val="20"/>
          <w:szCs w:val="20"/>
        </w:rPr>
        <w:t xml:space="preserve">lub rażącego niedbalstwa nie wykonał lub nienależycie wykonał zamówienie, </w:t>
      </w:r>
      <w:r w:rsidR="00BB4C36">
        <w:rPr>
          <w:rFonts w:ascii="Arial" w:hAnsi="Arial" w:cs="Arial"/>
          <w:b w:val="0"/>
          <w:sz w:val="20"/>
          <w:szCs w:val="20"/>
        </w:rPr>
        <w:br/>
      </w:r>
      <w:r w:rsidRPr="00F37B1C">
        <w:rPr>
          <w:rFonts w:ascii="Arial" w:hAnsi="Arial" w:cs="Arial"/>
          <w:b w:val="0"/>
          <w:sz w:val="20"/>
          <w:szCs w:val="20"/>
        </w:rPr>
        <w:t xml:space="preserve">co </w:t>
      </w:r>
      <w:r w:rsidR="00835272">
        <w:rPr>
          <w:rFonts w:ascii="Arial" w:hAnsi="Arial" w:cs="Arial"/>
          <w:b w:val="0"/>
          <w:sz w:val="20"/>
          <w:szCs w:val="20"/>
        </w:rPr>
        <w:t>Z</w:t>
      </w:r>
      <w:r w:rsidRPr="00F37B1C">
        <w:rPr>
          <w:rFonts w:ascii="Arial" w:hAnsi="Arial" w:cs="Arial"/>
          <w:b w:val="0"/>
          <w:sz w:val="20"/>
          <w:szCs w:val="20"/>
        </w:rPr>
        <w:t>amawiający jest w stanie wykazać za pomocą stosownych środków dowodowych;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3)</w:t>
      </w:r>
      <w:r w:rsidRPr="00F37B1C">
        <w:rPr>
          <w:rFonts w:ascii="Arial" w:hAnsi="Arial" w:cs="Arial"/>
          <w:b w:val="0"/>
          <w:bCs w:val="0"/>
          <w:sz w:val="20"/>
          <w:szCs w:val="20"/>
        </w:rPr>
        <w:tab/>
      </w:r>
      <w:r w:rsidRPr="00F37B1C">
        <w:rPr>
          <w:rFonts w:ascii="Arial" w:hAnsi="Arial" w:cs="Arial"/>
          <w:b w:val="0"/>
          <w:sz w:val="20"/>
          <w:szCs w:val="20"/>
        </w:rPr>
        <w:t xml:space="preserve">jeżeli </w:t>
      </w:r>
      <w:r w:rsidR="00FA138F">
        <w:rPr>
          <w:rFonts w:ascii="Arial" w:hAnsi="Arial" w:cs="Arial"/>
          <w:b w:val="0"/>
          <w:sz w:val="20"/>
          <w:szCs w:val="20"/>
        </w:rPr>
        <w:t>W</w:t>
      </w:r>
      <w:r w:rsidRPr="00F37B1C">
        <w:rPr>
          <w:rFonts w:ascii="Arial" w:hAnsi="Arial" w:cs="Arial"/>
          <w:b w:val="0"/>
          <w:sz w:val="20"/>
          <w:szCs w:val="20"/>
        </w:rPr>
        <w:t xml:space="preserve">ykonawca lub osoby, o których mowa w </w:t>
      </w:r>
      <w:r w:rsidR="00A366F5" w:rsidRPr="00F37B1C">
        <w:rPr>
          <w:rFonts w:ascii="Arial" w:hAnsi="Arial" w:cs="Arial"/>
          <w:b w:val="0"/>
          <w:sz w:val="20"/>
          <w:szCs w:val="20"/>
        </w:rPr>
        <w:t xml:space="preserve">art. 24 </w:t>
      </w:r>
      <w:r w:rsidRPr="00F37B1C">
        <w:rPr>
          <w:rFonts w:ascii="Arial" w:hAnsi="Arial" w:cs="Arial"/>
          <w:b w:val="0"/>
          <w:sz w:val="20"/>
          <w:szCs w:val="20"/>
        </w:rPr>
        <w:t>ust. 1 pkt 14</w:t>
      </w:r>
      <w:r w:rsidR="00A366F5" w:rsidRPr="00F37B1C">
        <w:rPr>
          <w:rFonts w:ascii="Arial" w:hAnsi="Arial" w:cs="Arial"/>
          <w:b w:val="0"/>
          <w:sz w:val="20"/>
          <w:szCs w:val="20"/>
        </w:rPr>
        <w:t xml:space="preserve"> ustawy </w:t>
      </w:r>
      <w:proofErr w:type="spellStart"/>
      <w:r w:rsidR="00A366F5" w:rsidRPr="00F37B1C">
        <w:rPr>
          <w:rFonts w:ascii="Arial" w:hAnsi="Arial" w:cs="Arial"/>
          <w:b w:val="0"/>
          <w:sz w:val="20"/>
          <w:szCs w:val="20"/>
        </w:rPr>
        <w:t>Pzp</w:t>
      </w:r>
      <w:proofErr w:type="spellEnd"/>
      <w:r w:rsidRPr="00F37B1C">
        <w:rPr>
          <w:rFonts w:ascii="Arial" w:hAnsi="Arial" w:cs="Arial"/>
          <w:b w:val="0"/>
          <w:sz w:val="20"/>
          <w:szCs w:val="20"/>
        </w:rPr>
        <w:t xml:space="preserve">, uprawnione do reprezentowania </w:t>
      </w:r>
      <w:r w:rsidR="00FA138F">
        <w:rPr>
          <w:rFonts w:ascii="Arial" w:hAnsi="Arial" w:cs="Arial"/>
          <w:b w:val="0"/>
          <w:sz w:val="20"/>
          <w:szCs w:val="20"/>
        </w:rPr>
        <w:t>W</w:t>
      </w:r>
      <w:r w:rsidRPr="00F37B1C">
        <w:rPr>
          <w:rFonts w:ascii="Arial" w:hAnsi="Arial" w:cs="Arial"/>
          <w:b w:val="0"/>
          <w:sz w:val="20"/>
          <w:szCs w:val="20"/>
        </w:rPr>
        <w:t xml:space="preserve">ykonawcy pozostają w relacjach określonych w art. 17 ust. 1 pkt 2–4 </w:t>
      </w:r>
      <w:r w:rsidR="0059718F" w:rsidRPr="00F37B1C">
        <w:rPr>
          <w:rFonts w:ascii="Arial" w:hAnsi="Arial" w:cs="Arial"/>
          <w:b w:val="0"/>
          <w:sz w:val="20"/>
          <w:szCs w:val="20"/>
        </w:rPr>
        <w:t xml:space="preserve">ustawy </w:t>
      </w:r>
      <w:proofErr w:type="spellStart"/>
      <w:r w:rsidR="0059718F" w:rsidRPr="00F37B1C">
        <w:rPr>
          <w:rFonts w:ascii="Arial" w:hAnsi="Arial" w:cs="Arial"/>
          <w:b w:val="0"/>
          <w:sz w:val="20"/>
          <w:szCs w:val="20"/>
        </w:rPr>
        <w:t>Pzp</w:t>
      </w:r>
      <w:proofErr w:type="spellEnd"/>
      <w:r w:rsidR="0059718F" w:rsidRPr="00F37B1C">
        <w:rPr>
          <w:rFonts w:ascii="Arial" w:hAnsi="Arial" w:cs="Arial"/>
          <w:b w:val="0"/>
          <w:sz w:val="20"/>
          <w:szCs w:val="20"/>
        </w:rPr>
        <w:t xml:space="preserve"> </w:t>
      </w:r>
      <w:r w:rsidRPr="00F37B1C">
        <w:rPr>
          <w:rFonts w:ascii="Arial" w:hAnsi="Arial" w:cs="Arial"/>
          <w:b w:val="0"/>
          <w:sz w:val="20"/>
          <w:szCs w:val="20"/>
        </w:rPr>
        <w:t>z:</w:t>
      </w:r>
    </w:p>
    <w:p w:rsidR="00BE3913" w:rsidRPr="00F37B1C" w:rsidRDefault="00BB4C36"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Z</w:t>
      </w:r>
      <w:r w:rsidR="00BE3913" w:rsidRPr="00F37B1C">
        <w:rPr>
          <w:rFonts w:ascii="Arial" w:hAnsi="Arial" w:cs="Arial"/>
          <w:b w:val="0"/>
          <w:sz w:val="20"/>
          <w:szCs w:val="20"/>
        </w:rPr>
        <w:t>amawiającym</w:t>
      </w:r>
      <w:r w:rsidR="00773A5B">
        <w:rPr>
          <w:rFonts w:ascii="Arial" w:hAnsi="Arial" w:cs="Arial"/>
          <w:b w:val="0"/>
          <w:sz w:val="20"/>
          <w:szCs w:val="20"/>
        </w:rPr>
        <w:t>,</w:t>
      </w:r>
    </w:p>
    <w:p w:rsidR="0071525E" w:rsidRPr="00F37B1C" w:rsidRDefault="00BE3913"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 xml:space="preserve">osobami uprawnionymi do reprezentowania </w:t>
      </w:r>
      <w:r w:rsidR="00835272">
        <w:rPr>
          <w:rFonts w:ascii="Arial" w:hAnsi="Arial" w:cs="Arial"/>
          <w:b w:val="0"/>
          <w:sz w:val="20"/>
          <w:szCs w:val="20"/>
        </w:rPr>
        <w:t>Z</w:t>
      </w:r>
      <w:r w:rsidRPr="00F37B1C">
        <w:rPr>
          <w:rFonts w:ascii="Arial" w:hAnsi="Arial" w:cs="Arial"/>
          <w:b w:val="0"/>
          <w:sz w:val="20"/>
          <w:szCs w:val="20"/>
        </w:rPr>
        <w:t>amawiającego,</w:t>
      </w:r>
      <w:r w:rsidR="00E763F9" w:rsidRPr="00F37B1C">
        <w:rPr>
          <w:rFonts w:ascii="Arial" w:hAnsi="Arial" w:cs="Arial"/>
          <w:b w:val="0"/>
          <w:sz w:val="20"/>
          <w:szCs w:val="20"/>
        </w:rPr>
        <w:t xml:space="preserve"> tj</w:t>
      </w:r>
      <w:r w:rsidR="00C95846" w:rsidRPr="00F37B1C">
        <w:rPr>
          <w:rFonts w:ascii="Arial" w:hAnsi="Arial" w:cs="Arial"/>
          <w:b w:val="0"/>
          <w:sz w:val="20"/>
          <w:szCs w:val="20"/>
        </w:rPr>
        <w:t>.:</w:t>
      </w:r>
      <w:r w:rsidR="00E01F29" w:rsidRPr="00F37B1C">
        <w:rPr>
          <w:rFonts w:ascii="Arial" w:hAnsi="Arial" w:cs="Arial"/>
          <w:b w:val="0"/>
          <w:sz w:val="20"/>
          <w:szCs w:val="20"/>
        </w:rPr>
        <w:t xml:space="preserve"> </w:t>
      </w:r>
      <w:r w:rsidR="00C95846" w:rsidRPr="00F37B1C">
        <w:rPr>
          <w:rFonts w:ascii="Arial" w:hAnsi="Arial" w:cs="Arial"/>
          <w:b w:val="0"/>
          <w:sz w:val="20"/>
          <w:szCs w:val="20"/>
        </w:rPr>
        <w:t xml:space="preserve">Radosław </w:t>
      </w:r>
      <w:proofErr w:type="spellStart"/>
      <w:r w:rsidR="00C95846" w:rsidRPr="00F37B1C">
        <w:rPr>
          <w:rFonts w:ascii="Arial" w:hAnsi="Arial" w:cs="Arial"/>
          <w:b w:val="0"/>
          <w:sz w:val="20"/>
          <w:szCs w:val="20"/>
        </w:rPr>
        <w:t>Płucisz</w:t>
      </w:r>
      <w:proofErr w:type="spellEnd"/>
      <w:r w:rsidR="00E01F29" w:rsidRPr="00F37B1C">
        <w:rPr>
          <w:rFonts w:ascii="Arial" w:hAnsi="Arial" w:cs="Arial"/>
          <w:b w:val="0"/>
          <w:sz w:val="20"/>
          <w:szCs w:val="20"/>
        </w:rPr>
        <w:t xml:space="preserve">, </w:t>
      </w:r>
      <w:r w:rsidR="00C95846" w:rsidRPr="00F37B1C">
        <w:rPr>
          <w:rFonts w:ascii="Arial" w:hAnsi="Arial" w:cs="Arial"/>
          <w:b w:val="0"/>
          <w:sz w:val="20"/>
          <w:szCs w:val="20"/>
        </w:rPr>
        <w:t>Jarosław Wyżgowski</w:t>
      </w:r>
      <w:r w:rsidR="00DB01BC">
        <w:rPr>
          <w:rFonts w:ascii="Arial" w:hAnsi="Arial" w:cs="Arial"/>
          <w:b w:val="0"/>
          <w:sz w:val="20"/>
          <w:szCs w:val="20"/>
        </w:rPr>
        <w:t>,</w:t>
      </w:r>
    </w:p>
    <w:p w:rsidR="00D25422" w:rsidRPr="00F37B1C" w:rsidRDefault="00BE3913"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członkami komisji przetargowej,</w:t>
      </w:r>
      <w:r w:rsidR="00D25422" w:rsidRPr="00F37B1C">
        <w:rPr>
          <w:rFonts w:ascii="Arial" w:hAnsi="Arial" w:cs="Arial"/>
          <w:b w:val="0"/>
          <w:sz w:val="20"/>
          <w:szCs w:val="20"/>
        </w:rPr>
        <w:t xml:space="preserve"> tj.:</w:t>
      </w:r>
      <w:r w:rsidR="00E01F29" w:rsidRPr="00F37B1C">
        <w:rPr>
          <w:rFonts w:ascii="Arial" w:hAnsi="Arial" w:cs="Arial"/>
          <w:b w:val="0"/>
          <w:sz w:val="20"/>
          <w:szCs w:val="20"/>
        </w:rPr>
        <w:t xml:space="preserve"> </w:t>
      </w:r>
      <w:r w:rsidR="00945C93">
        <w:rPr>
          <w:rFonts w:ascii="Arial" w:hAnsi="Arial" w:cs="Arial"/>
          <w:b w:val="0"/>
          <w:sz w:val="20"/>
          <w:szCs w:val="20"/>
        </w:rPr>
        <w:t>Paulina Caban</w:t>
      </w:r>
      <w:r w:rsidR="00732732">
        <w:rPr>
          <w:rFonts w:ascii="Arial" w:hAnsi="Arial" w:cs="Arial"/>
          <w:b w:val="0"/>
          <w:sz w:val="20"/>
          <w:szCs w:val="20"/>
        </w:rPr>
        <w:t xml:space="preserve">, </w:t>
      </w:r>
      <w:r w:rsidR="00945C93">
        <w:rPr>
          <w:rFonts w:ascii="Arial" w:hAnsi="Arial" w:cs="Arial"/>
          <w:b w:val="0"/>
          <w:sz w:val="20"/>
          <w:szCs w:val="20"/>
        </w:rPr>
        <w:t>Katarzyna Kozłowska, Jacek Drogosz</w:t>
      </w:r>
      <w:r w:rsidR="00732732">
        <w:rPr>
          <w:rFonts w:ascii="Arial" w:hAnsi="Arial" w:cs="Arial"/>
          <w:b w:val="0"/>
          <w:sz w:val="20"/>
          <w:szCs w:val="20"/>
        </w:rPr>
        <w:t xml:space="preserve">, </w:t>
      </w:r>
      <w:r w:rsidR="00BB4C36">
        <w:rPr>
          <w:rFonts w:ascii="Arial" w:hAnsi="Arial" w:cs="Arial"/>
          <w:b w:val="0"/>
          <w:sz w:val="20"/>
          <w:szCs w:val="20"/>
        </w:rPr>
        <w:t>Rafał Jankowicz</w:t>
      </w:r>
      <w:r w:rsidR="00383181" w:rsidRPr="00F37B1C">
        <w:rPr>
          <w:rFonts w:ascii="Arial" w:hAnsi="Arial" w:cs="Arial"/>
          <w:b w:val="0"/>
          <w:sz w:val="20"/>
          <w:szCs w:val="20"/>
        </w:rPr>
        <w:t>,</w:t>
      </w:r>
      <w:r w:rsidR="00BB4C36">
        <w:rPr>
          <w:rFonts w:ascii="Arial" w:hAnsi="Arial" w:cs="Arial"/>
          <w:b w:val="0"/>
          <w:sz w:val="20"/>
          <w:szCs w:val="20"/>
        </w:rPr>
        <w:t xml:space="preserve"> Łukasz Kruszewski</w:t>
      </w:r>
      <w:r w:rsidR="00773A5B">
        <w:rPr>
          <w:rFonts w:ascii="Arial" w:hAnsi="Arial" w:cs="Arial"/>
          <w:b w:val="0"/>
          <w:sz w:val="20"/>
          <w:szCs w:val="20"/>
        </w:rPr>
        <w:t>,</w:t>
      </w:r>
    </w:p>
    <w:p w:rsidR="0059718F" w:rsidRPr="00F37B1C" w:rsidRDefault="00BE3913"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osobami, które złożyły oświadczenie, o którym mowa w art. 17 ust. 2a</w:t>
      </w:r>
      <w:r w:rsidR="00C612E2" w:rsidRPr="00F37B1C">
        <w:rPr>
          <w:rFonts w:ascii="Arial" w:hAnsi="Arial" w:cs="Arial"/>
          <w:b w:val="0"/>
          <w:sz w:val="20"/>
          <w:szCs w:val="20"/>
        </w:rPr>
        <w:t>,</w:t>
      </w:r>
    </w:p>
    <w:p w:rsidR="00BE3913" w:rsidRPr="00F37B1C" w:rsidRDefault="00BE3913" w:rsidP="005609E7">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 xml:space="preserve">chyba że jest możliwe zapewnienie bezstronności po stronie </w:t>
      </w:r>
      <w:r w:rsidR="00835272">
        <w:rPr>
          <w:rFonts w:ascii="Arial" w:hAnsi="Arial" w:cs="Arial"/>
          <w:b w:val="0"/>
          <w:sz w:val="20"/>
          <w:szCs w:val="20"/>
        </w:rPr>
        <w:t>Z</w:t>
      </w:r>
      <w:r w:rsidRPr="00F37B1C">
        <w:rPr>
          <w:rFonts w:ascii="Arial" w:hAnsi="Arial" w:cs="Arial"/>
          <w:b w:val="0"/>
          <w:sz w:val="20"/>
          <w:szCs w:val="20"/>
        </w:rPr>
        <w:t xml:space="preserve">amawiającego w inny sposób niż przez wykluczenie </w:t>
      </w:r>
      <w:r w:rsidR="00FA138F">
        <w:rPr>
          <w:rFonts w:ascii="Arial" w:hAnsi="Arial" w:cs="Arial"/>
          <w:b w:val="0"/>
          <w:sz w:val="20"/>
          <w:szCs w:val="20"/>
        </w:rPr>
        <w:t>W</w:t>
      </w:r>
      <w:r w:rsidRPr="00F37B1C">
        <w:rPr>
          <w:rFonts w:ascii="Arial" w:hAnsi="Arial" w:cs="Arial"/>
          <w:b w:val="0"/>
          <w:sz w:val="20"/>
          <w:szCs w:val="20"/>
        </w:rPr>
        <w:t>ykonawcy z udziału w postępowaniu;</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4)</w:t>
      </w:r>
      <w:r w:rsidRPr="00F37B1C">
        <w:rPr>
          <w:rFonts w:ascii="Arial" w:hAnsi="Arial" w:cs="Arial"/>
          <w:b w:val="0"/>
          <w:bCs w:val="0"/>
          <w:sz w:val="20"/>
          <w:szCs w:val="20"/>
        </w:rPr>
        <w:tab/>
      </w:r>
      <w:r w:rsidRPr="00F37B1C">
        <w:rPr>
          <w:rFonts w:ascii="Arial" w:hAnsi="Arial" w:cs="Arial"/>
          <w:b w:val="0"/>
          <w:sz w:val="20"/>
          <w:szCs w:val="20"/>
        </w:rPr>
        <w:t xml:space="preserve">który, z przyczyn leżących po jego stronie, nie wykonał albo nienależycie wykonał </w:t>
      </w:r>
      <w:r w:rsidR="00BB4C36">
        <w:rPr>
          <w:rFonts w:ascii="Arial" w:hAnsi="Arial" w:cs="Arial"/>
          <w:b w:val="0"/>
          <w:sz w:val="20"/>
          <w:szCs w:val="20"/>
        </w:rPr>
        <w:br/>
      </w:r>
      <w:r w:rsidRPr="00F37B1C">
        <w:rPr>
          <w:rFonts w:ascii="Arial" w:hAnsi="Arial" w:cs="Arial"/>
          <w:b w:val="0"/>
          <w:sz w:val="20"/>
          <w:szCs w:val="20"/>
        </w:rPr>
        <w:t xml:space="preserve">w istotnym stopniu wcześniejszą umowę w sprawie zamówienia publicznego lub umowę koncesji, zawartą z </w:t>
      </w:r>
      <w:r w:rsidR="00835272">
        <w:rPr>
          <w:rFonts w:ascii="Arial" w:hAnsi="Arial" w:cs="Arial"/>
          <w:b w:val="0"/>
          <w:sz w:val="20"/>
          <w:szCs w:val="20"/>
        </w:rPr>
        <w:t>Z</w:t>
      </w:r>
      <w:r w:rsidRPr="00F37B1C">
        <w:rPr>
          <w:rFonts w:ascii="Arial" w:hAnsi="Arial" w:cs="Arial"/>
          <w:b w:val="0"/>
          <w:sz w:val="20"/>
          <w:szCs w:val="20"/>
        </w:rPr>
        <w:t>amawiającym, o którym mowa w art. 3 ust. 1 pkt 1–4</w:t>
      </w:r>
      <w:r w:rsidR="0059718F" w:rsidRPr="00F37B1C">
        <w:rPr>
          <w:rFonts w:ascii="Arial" w:hAnsi="Arial" w:cs="Arial"/>
          <w:b w:val="0"/>
          <w:sz w:val="20"/>
          <w:szCs w:val="20"/>
        </w:rPr>
        <w:t xml:space="preserve"> ustawy </w:t>
      </w:r>
      <w:proofErr w:type="spellStart"/>
      <w:r w:rsidR="0059718F" w:rsidRPr="00F37B1C">
        <w:rPr>
          <w:rFonts w:ascii="Arial" w:hAnsi="Arial" w:cs="Arial"/>
          <w:b w:val="0"/>
          <w:sz w:val="20"/>
          <w:szCs w:val="20"/>
        </w:rPr>
        <w:t>Pzp</w:t>
      </w:r>
      <w:proofErr w:type="spellEnd"/>
      <w:r w:rsidRPr="00F37B1C">
        <w:rPr>
          <w:rFonts w:ascii="Arial" w:hAnsi="Arial" w:cs="Arial"/>
          <w:b w:val="0"/>
          <w:sz w:val="20"/>
          <w:szCs w:val="20"/>
        </w:rPr>
        <w:t xml:space="preserve">, </w:t>
      </w:r>
      <w:r w:rsidR="00BB4C36">
        <w:rPr>
          <w:rFonts w:ascii="Arial" w:hAnsi="Arial" w:cs="Arial"/>
          <w:b w:val="0"/>
          <w:sz w:val="20"/>
          <w:szCs w:val="20"/>
        </w:rPr>
        <w:br/>
      </w:r>
      <w:r w:rsidRPr="00F37B1C">
        <w:rPr>
          <w:rFonts w:ascii="Arial" w:hAnsi="Arial" w:cs="Arial"/>
          <w:b w:val="0"/>
          <w:sz w:val="20"/>
          <w:szCs w:val="20"/>
        </w:rPr>
        <w:t>co doprowadziło do rozwiązania umowy lub zasądzenia odszkodowania;</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5)</w:t>
      </w:r>
      <w:r w:rsidRPr="00F37B1C">
        <w:rPr>
          <w:rFonts w:ascii="Arial" w:hAnsi="Arial" w:cs="Arial"/>
          <w:b w:val="0"/>
          <w:bCs w:val="0"/>
          <w:sz w:val="20"/>
          <w:szCs w:val="20"/>
        </w:rPr>
        <w:tab/>
      </w:r>
      <w:r w:rsidRPr="00F37B1C">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6)</w:t>
      </w:r>
      <w:r w:rsidRPr="00F37B1C">
        <w:rPr>
          <w:rFonts w:ascii="Arial" w:hAnsi="Arial" w:cs="Arial"/>
          <w:b w:val="0"/>
          <w:bCs w:val="0"/>
          <w:sz w:val="20"/>
          <w:szCs w:val="20"/>
        </w:rPr>
        <w:tab/>
      </w:r>
      <w:r w:rsidRPr="00F37B1C">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BB4C36">
        <w:rPr>
          <w:rFonts w:ascii="Arial" w:hAnsi="Arial" w:cs="Arial"/>
          <w:b w:val="0"/>
          <w:sz w:val="20"/>
          <w:szCs w:val="20"/>
        </w:rPr>
        <w:br/>
      </w:r>
      <w:r w:rsidRPr="00F37B1C">
        <w:rPr>
          <w:rFonts w:ascii="Arial" w:hAnsi="Arial" w:cs="Arial"/>
          <w:b w:val="0"/>
          <w:sz w:val="20"/>
          <w:szCs w:val="20"/>
        </w:rPr>
        <w:t>o którym mowa w pkt 5</w:t>
      </w:r>
      <w:r w:rsidR="0059718F" w:rsidRPr="00F37B1C">
        <w:rPr>
          <w:rFonts w:ascii="Arial" w:hAnsi="Arial" w:cs="Arial"/>
          <w:b w:val="0"/>
          <w:sz w:val="20"/>
          <w:szCs w:val="20"/>
        </w:rPr>
        <w:t xml:space="preserve"> powyżej</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7)</w:t>
      </w:r>
      <w:r w:rsidRPr="00F37B1C">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BB4C36">
        <w:rPr>
          <w:rFonts w:ascii="Arial" w:hAnsi="Arial" w:cs="Arial"/>
          <w:b w:val="0"/>
          <w:sz w:val="20"/>
          <w:szCs w:val="20"/>
        </w:rPr>
        <w:br/>
      </w:r>
      <w:r w:rsidRPr="00F37B1C">
        <w:rPr>
          <w:rFonts w:ascii="Arial" w:hAnsi="Arial" w:cs="Arial"/>
          <w:b w:val="0"/>
          <w:sz w:val="20"/>
          <w:szCs w:val="20"/>
        </w:rPr>
        <w:t xml:space="preserve">o zabezpieczeniu społecznym, jeżeli wymierzono tą decyzją karę pieniężną nie niższą </w:t>
      </w:r>
      <w:r w:rsidR="00BB4C36">
        <w:rPr>
          <w:rFonts w:ascii="Arial" w:hAnsi="Arial" w:cs="Arial"/>
          <w:b w:val="0"/>
          <w:sz w:val="20"/>
          <w:szCs w:val="20"/>
        </w:rPr>
        <w:br/>
      </w:r>
      <w:r w:rsidRPr="00F37B1C">
        <w:rPr>
          <w:rFonts w:ascii="Arial" w:hAnsi="Arial" w:cs="Arial"/>
          <w:b w:val="0"/>
          <w:sz w:val="20"/>
          <w:szCs w:val="20"/>
        </w:rPr>
        <w:t>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8)</w:t>
      </w:r>
      <w:r w:rsidRPr="00F37B1C">
        <w:rPr>
          <w:rFonts w:ascii="Arial" w:hAnsi="Arial" w:cs="Arial"/>
          <w:b w:val="0"/>
          <w:sz w:val="20"/>
          <w:szCs w:val="20"/>
        </w:rPr>
        <w:tab/>
        <w:t xml:space="preserve">który naruszył obowiązki dotyczące płatności podatków, opłat lub składek </w:t>
      </w:r>
      <w:r w:rsidR="00BB4C36">
        <w:rPr>
          <w:rFonts w:ascii="Arial" w:hAnsi="Arial" w:cs="Arial"/>
          <w:b w:val="0"/>
          <w:sz w:val="20"/>
          <w:szCs w:val="20"/>
        </w:rPr>
        <w:br/>
      </w:r>
      <w:r w:rsidRPr="00F37B1C">
        <w:rPr>
          <w:rFonts w:ascii="Arial" w:hAnsi="Arial" w:cs="Arial"/>
          <w:b w:val="0"/>
          <w:sz w:val="20"/>
          <w:szCs w:val="20"/>
        </w:rPr>
        <w:t xml:space="preserve">na ubezpieczenia społeczne lub zdrowotne, co </w:t>
      </w:r>
      <w:r w:rsidR="00835272">
        <w:rPr>
          <w:rFonts w:ascii="Arial" w:hAnsi="Arial" w:cs="Arial"/>
          <w:b w:val="0"/>
          <w:sz w:val="20"/>
          <w:szCs w:val="20"/>
        </w:rPr>
        <w:t>Z</w:t>
      </w:r>
      <w:r w:rsidRPr="00F37B1C">
        <w:rPr>
          <w:rFonts w:ascii="Arial" w:hAnsi="Arial" w:cs="Arial"/>
          <w:b w:val="0"/>
          <w:sz w:val="20"/>
          <w:szCs w:val="20"/>
        </w:rPr>
        <w:t xml:space="preserve">amawiający jest w stanie wykazać </w:t>
      </w:r>
      <w:r w:rsidR="00BB4C36">
        <w:rPr>
          <w:rFonts w:ascii="Arial" w:hAnsi="Arial" w:cs="Arial"/>
          <w:b w:val="0"/>
          <w:sz w:val="20"/>
          <w:szCs w:val="20"/>
        </w:rPr>
        <w:br/>
      </w:r>
      <w:r w:rsidRPr="00F37B1C">
        <w:rPr>
          <w:rFonts w:ascii="Arial" w:hAnsi="Arial" w:cs="Arial"/>
          <w:b w:val="0"/>
          <w:sz w:val="20"/>
          <w:szCs w:val="20"/>
        </w:rPr>
        <w:t xml:space="preserve">za pomocą stosownych środków dowodowych, z wyjątkiem przypadku, o którym mowa </w:t>
      </w:r>
      <w:r w:rsidR="00BB4C36">
        <w:rPr>
          <w:rFonts w:ascii="Arial" w:hAnsi="Arial" w:cs="Arial"/>
          <w:b w:val="0"/>
          <w:sz w:val="20"/>
          <w:szCs w:val="20"/>
        </w:rPr>
        <w:br/>
      </w:r>
      <w:r w:rsidRPr="00F37B1C">
        <w:rPr>
          <w:rFonts w:ascii="Arial" w:hAnsi="Arial" w:cs="Arial"/>
          <w:b w:val="0"/>
          <w:sz w:val="20"/>
          <w:szCs w:val="20"/>
        </w:rPr>
        <w:t xml:space="preserve">w </w:t>
      </w:r>
      <w:r w:rsidR="0059718F" w:rsidRPr="00F37B1C">
        <w:rPr>
          <w:rFonts w:ascii="Arial" w:hAnsi="Arial" w:cs="Arial"/>
          <w:b w:val="0"/>
          <w:sz w:val="20"/>
          <w:szCs w:val="20"/>
        </w:rPr>
        <w:t xml:space="preserve">art. 24 </w:t>
      </w:r>
      <w:r w:rsidRPr="00F37B1C">
        <w:rPr>
          <w:rFonts w:ascii="Arial" w:hAnsi="Arial" w:cs="Arial"/>
          <w:b w:val="0"/>
          <w:sz w:val="20"/>
          <w:szCs w:val="20"/>
        </w:rPr>
        <w:t>ust. 1 pkt 15</w:t>
      </w:r>
      <w:r w:rsidR="0059718F" w:rsidRPr="00F37B1C">
        <w:rPr>
          <w:rFonts w:ascii="Arial" w:hAnsi="Arial" w:cs="Arial"/>
          <w:b w:val="0"/>
          <w:sz w:val="20"/>
          <w:szCs w:val="20"/>
        </w:rPr>
        <w:t xml:space="preserve"> ustawy </w:t>
      </w:r>
      <w:proofErr w:type="spellStart"/>
      <w:r w:rsidR="0059718F" w:rsidRPr="00F37B1C">
        <w:rPr>
          <w:rFonts w:ascii="Arial" w:hAnsi="Arial" w:cs="Arial"/>
          <w:b w:val="0"/>
          <w:sz w:val="20"/>
          <w:szCs w:val="20"/>
        </w:rPr>
        <w:t>Pzp</w:t>
      </w:r>
      <w:proofErr w:type="spellEnd"/>
      <w:r w:rsidRPr="00F37B1C">
        <w:rPr>
          <w:rFonts w:ascii="Arial" w:hAnsi="Arial" w:cs="Arial"/>
          <w:b w:val="0"/>
          <w:sz w:val="20"/>
          <w:szCs w:val="20"/>
        </w:rPr>
        <w:t xml:space="preserve">, chyba że </w:t>
      </w:r>
      <w:r w:rsidR="00FA138F">
        <w:rPr>
          <w:rFonts w:ascii="Arial" w:hAnsi="Arial" w:cs="Arial"/>
          <w:b w:val="0"/>
          <w:sz w:val="20"/>
          <w:szCs w:val="20"/>
        </w:rPr>
        <w:t>W</w:t>
      </w:r>
      <w:r w:rsidRPr="00F37B1C">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8.3.</w:t>
      </w:r>
      <w:r w:rsidRPr="00F37B1C">
        <w:rPr>
          <w:rFonts w:ascii="Arial" w:hAnsi="Arial" w:cs="Arial"/>
          <w:b w:val="0"/>
          <w:sz w:val="20"/>
          <w:szCs w:val="20"/>
        </w:rPr>
        <w:tab/>
        <w:t xml:space="preserve">Wykluczenie </w:t>
      </w:r>
      <w:r w:rsidR="00FA138F">
        <w:rPr>
          <w:rFonts w:ascii="Arial" w:hAnsi="Arial" w:cs="Arial"/>
          <w:b w:val="0"/>
          <w:sz w:val="20"/>
          <w:szCs w:val="20"/>
        </w:rPr>
        <w:t>W</w:t>
      </w:r>
      <w:r w:rsidRPr="00F37B1C">
        <w:rPr>
          <w:rFonts w:ascii="Arial" w:hAnsi="Arial" w:cs="Arial"/>
          <w:b w:val="0"/>
          <w:sz w:val="20"/>
          <w:szCs w:val="20"/>
        </w:rPr>
        <w:t xml:space="preserve">ykonawcy następuje zgodnie z art. 24 ust. 7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8.4.</w:t>
      </w:r>
      <w:r w:rsidRPr="00F37B1C">
        <w:rPr>
          <w:rFonts w:ascii="Arial" w:hAnsi="Arial" w:cs="Arial"/>
          <w:b w:val="0"/>
          <w:sz w:val="20"/>
          <w:szCs w:val="20"/>
        </w:rPr>
        <w:tab/>
        <w:t xml:space="preserve">Wykonawca, który podlega wykluczeniu na podstawie art. 24 ust. 1 pkt 13 i 14 oraz 16–20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w:t>
      </w:r>
      <w:r w:rsidRPr="00F37B1C">
        <w:rPr>
          <w:rFonts w:ascii="Arial" w:hAnsi="Arial" w:cs="Arial"/>
          <w:b w:val="0"/>
          <w:sz w:val="20"/>
          <w:szCs w:val="20"/>
        </w:rPr>
        <w:lastRenderedPageBreak/>
        <w:t xml:space="preserve">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FA138F">
        <w:rPr>
          <w:rFonts w:ascii="Arial" w:hAnsi="Arial" w:cs="Arial"/>
          <w:b w:val="0"/>
          <w:sz w:val="20"/>
          <w:szCs w:val="20"/>
        </w:rPr>
        <w:t>W</w:t>
      </w:r>
      <w:r w:rsidRPr="00F37B1C">
        <w:rPr>
          <w:rFonts w:ascii="Arial" w:hAnsi="Arial" w:cs="Arial"/>
          <w:b w:val="0"/>
          <w:sz w:val="20"/>
          <w:szCs w:val="20"/>
        </w:rPr>
        <w:t xml:space="preserve">ykonawcy. Regulacji, o której mowa w zdaniu pierwszym nie stosuje się, jeżeli wobec </w:t>
      </w:r>
      <w:r w:rsidR="00FA138F">
        <w:rPr>
          <w:rFonts w:ascii="Arial" w:hAnsi="Arial" w:cs="Arial"/>
          <w:b w:val="0"/>
          <w:sz w:val="20"/>
          <w:szCs w:val="20"/>
        </w:rPr>
        <w:t>W</w:t>
      </w:r>
      <w:r w:rsidRPr="00F37B1C">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8.5.</w:t>
      </w:r>
      <w:r w:rsidRPr="00F37B1C">
        <w:rPr>
          <w:rFonts w:ascii="Arial" w:hAnsi="Arial" w:cs="Arial"/>
          <w:b w:val="0"/>
          <w:sz w:val="20"/>
          <w:szCs w:val="20"/>
        </w:rPr>
        <w:tab/>
        <w:t xml:space="preserve">Wykonawca nie podlega wykluczeniu, jeżeli </w:t>
      </w:r>
      <w:r w:rsidR="00835272">
        <w:rPr>
          <w:rFonts w:ascii="Arial" w:hAnsi="Arial" w:cs="Arial"/>
          <w:b w:val="0"/>
          <w:sz w:val="20"/>
          <w:szCs w:val="20"/>
        </w:rPr>
        <w:t>Z</w:t>
      </w:r>
      <w:r w:rsidRPr="00F37B1C">
        <w:rPr>
          <w:rFonts w:ascii="Arial" w:hAnsi="Arial" w:cs="Arial"/>
          <w:b w:val="0"/>
          <w:sz w:val="20"/>
          <w:szCs w:val="20"/>
        </w:rPr>
        <w:t xml:space="preserve">amawiający, uwzględniając wagę i szczególne okoliczności czynu </w:t>
      </w:r>
      <w:r w:rsidR="00FA138F">
        <w:rPr>
          <w:rFonts w:ascii="Arial" w:hAnsi="Arial" w:cs="Arial"/>
          <w:b w:val="0"/>
          <w:sz w:val="20"/>
          <w:szCs w:val="20"/>
        </w:rPr>
        <w:t>W</w:t>
      </w:r>
      <w:r w:rsidRPr="00F37B1C">
        <w:rPr>
          <w:rFonts w:ascii="Arial" w:hAnsi="Arial" w:cs="Arial"/>
          <w:b w:val="0"/>
          <w:sz w:val="20"/>
          <w:szCs w:val="20"/>
        </w:rPr>
        <w:t>ykonawcy, uzna za wystarczające dowody przedstawione na podstawie pkt. 8.4 IDW.</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8.6.</w:t>
      </w:r>
      <w:r w:rsidRPr="00F37B1C">
        <w:rPr>
          <w:rFonts w:ascii="Arial" w:hAnsi="Arial" w:cs="Arial"/>
          <w:b w:val="0"/>
          <w:sz w:val="20"/>
          <w:szCs w:val="20"/>
        </w:rPr>
        <w:tab/>
        <w:t xml:space="preserve">Zamawiający może wykluczyć </w:t>
      </w:r>
      <w:r w:rsidR="00FA138F">
        <w:rPr>
          <w:rFonts w:ascii="Arial" w:hAnsi="Arial" w:cs="Arial"/>
          <w:b w:val="0"/>
          <w:sz w:val="20"/>
          <w:szCs w:val="20"/>
        </w:rPr>
        <w:t>W</w:t>
      </w:r>
      <w:r w:rsidRPr="00F37B1C">
        <w:rPr>
          <w:rFonts w:ascii="Arial" w:hAnsi="Arial" w:cs="Arial"/>
          <w:b w:val="0"/>
          <w:sz w:val="20"/>
          <w:szCs w:val="20"/>
        </w:rPr>
        <w:t>ykonawcę na każdym etapie postępowania o udzielenie zamówienia.</w:t>
      </w:r>
    </w:p>
    <w:p w:rsidR="00B8439F" w:rsidRPr="00F37B1C" w:rsidRDefault="00B8439F" w:rsidP="00F37B1C">
      <w:pPr>
        <w:ind w:left="709"/>
        <w:jc w:val="both"/>
        <w:rPr>
          <w:rFonts w:ascii="Arial" w:hAnsi="Arial" w:cs="Arial"/>
          <w:sz w:val="20"/>
          <w:szCs w:val="20"/>
        </w:rPr>
      </w:pPr>
    </w:p>
    <w:p w:rsidR="006A7820" w:rsidRPr="00F37B1C" w:rsidRDefault="006A7820" w:rsidP="00F37B1C">
      <w:pPr>
        <w:ind w:left="720" w:hanging="720"/>
        <w:jc w:val="both"/>
        <w:rPr>
          <w:rFonts w:ascii="Arial" w:hAnsi="Arial" w:cs="Arial"/>
          <w:b/>
          <w:sz w:val="20"/>
          <w:szCs w:val="20"/>
        </w:rPr>
      </w:pPr>
      <w:r w:rsidRPr="00F37B1C">
        <w:rPr>
          <w:rFonts w:ascii="Arial" w:hAnsi="Arial" w:cs="Arial"/>
          <w:b/>
          <w:sz w:val="20"/>
          <w:szCs w:val="20"/>
        </w:rPr>
        <w:t xml:space="preserve">9. </w:t>
      </w:r>
      <w:r w:rsidRPr="00F37B1C">
        <w:rPr>
          <w:rFonts w:ascii="Arial" w:hAnsi="Arial" w:cs="Arial"/>
          <w:b/>
          <w:sz w:val="20"/>
          <w:szCs w:val="20"/>
        </w:rPr>
        <w:tab/>
      </w:r>
      <w:r w:rsidRPr="00F37B1C">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D00CA1" w:rsidRPr="00F37B1C" w:rsidRDefault="006A7820" w:rsidP="005C1FF0">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Pr="00F37B1C">
        <w:rPr>
          <w:rFonts w:ascii="Arial" w:hAnsi="Arial" w:cs="Arial"/>
          <w:b w:val="0"/>
          <w:sz w:val="20"/>
          <w:szCs w:val="20"/>
        </w:rPr>
        <w:tab/>
      </w:r>
      <w:r w:rsidR="002D4628" w:rsidRPr="002D4628">
        <w:rPr>
          <w:rFonts w:ascii="Arial" w:hAnsi="Arial" w:cs="Arial"/>
          <w:b w:val="0"/>
          <w:sz w:val="20"/>
          <w:szCs w:val="20"/>
        </w:rPr>
        <w:t>Do oferty Wykonawca zobowiązany jest dołączyć</w:t>
      </w:r>
      <w:r w:rsidR="005C1FF0">
        <w:rPr>
          <w:rFonts w:ascii="Arial" w:hAnsi="Arial" w:cs="Arial"/>
          <w:b w:val="0"/>
          <w:sz w:val="20"/>
          <w:szCs w:val="20"/>
        </w:rPr>
        <w:t xml:space="preserve"> </w:t>
      </w:r>
      <w:r w:rsidR="002D4628" w:rsidRPr="002D4628">
        <w:rPr>
          <w:rFonts w:ascii="Arial" w:hAnsi="Arial" w:cs="Arial"/>
          <w:b w:val="0"/>
          <w:sz w:val="20"/>
          <w:szCs w:val="20"/>
        </w:rPr>
        <w:t xml:space="preserve">aktualne na dzień składania ofert </w:t>
      </w:r>
      <w:r w:rsidR="00003502" w:rsidRPr="002D4628">
        <w:rPr>
          <w:rFonts w:ascii="Arial" w:hAnsi="Arial" w:cs="Arial"/>
          <w:b w:val="0"/>
          <w:sz w:val="20"/>
          <w:szCs w:val="20"/>
        </w:rPr>
        <w:t>oświadczeni</w:t>
      </w:r>
      <w:r w:rsidR="00003502">
        <w:rPr>
          <w:rFonts w:ascii="Arial" w:hAnsi="Arial" w:cs="Arial"/>
          <w:b w:val="0"/>
          <w:sz w:val="20"/>
          <w:szCs w:val="20"/>
        </w:rPr>
        <w:t>a</w:t>
      </w:r>
      <w:r w:rsidR="00003502" w:rsidRPr="002D4628">
        <w:rPr>
          <w:rFonts w:ascii="Arial" w:hAnsi="Arial" w:cs="Arial"/>
          <w:b w:val="0"/>
          <w:sz w:val="20"/>
          <w:szCs w:val="20"/>
        </w:rPr>
        <w:t xml:space="preserve"> </w:t>
      </w:r>
      <w:r w:rsidR="002D4628" w:rsidRPr="002D4628">
        <w:rPr>
          <w:rFonts w:ascii="Arial" w:hAnsi="Arial" w:cs="Arial"/>
          <w:b w:val="0"/>
          <w:sz w:val="20"/>
          <w:szCs w:val="20"/>
        </w:rPr>
        <w:t>stanowiące wstępne potwierdzenie, że Wykonawca nie podlega wykluczeniu oraz spełnia</w:t>
      </w:r>
      <w:r w:rsidR="0066062E">
        <w:rPr>
          <w:rFonts w:ascii="Arial" w:hAnsi="Arial" w:cs="Arial"/>
          <w:b w:val="0"/>
          <w:sz w:val="20"/>
          <w:szCs w:val="20"/>
        </w:rPr>
        <w:t xml:space="preserve">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2D4628">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t xml:space="preserve">Wykonawca, w terminie 3 dni od dnia zamieszczenia na stronie internetowej informacji, </w:t>
      </w:r>
      <w:r w:rsidR="00835489">
        <w:rPr>
          <w:rFonts w:ascii="Arial" w:hAnsi="Arial" w:cs="Arial"/>
          <w:b w:val="0"/>
          <w:sz w:val="20"/>
          <w:szCs w:val="20"/>
        </w:rPr>
        <w:br/>
      </w:r>
      <w:r w:rsidRPr="00F37B1C">
        <w:rPr>
          <w:rFonts w:ascii="Arial" w:hAnsi="Arial" w:cs="Arial"/>
          <w:b w:val="0"/>
          <w:sz w:val="20"/>
          <w:szCs w:val="20"/>
        </w:rPr>
        <w:t>o której mowa w art. 86 ust. 5</w:t>
      </w:r>
      <w:r w:rsidR="000B51F7" w:rsidRPr="00F37B1C">
        <w:rPr>
          <w:rFonts w:ascii="Arial" w:hAnsi="Arial" w:cs="Arial"/>
          <w:b w:val="0"/>
          <w:sz w:val="20"/>
          <w:szCs w:val="20"/>
        </w:rPr>
        <w:t xml:space="preserve"> ustawy </w:t>
      </w:r>
      <w:proofErr w:type="spellStart"/>
      <w:r w:rsidR="000B51F7" w:rsidRPr="00F37B1C">
        <w:rPr>
          <w:rFonts w:ascii="Arial" w:hAnsi="Arial" w:cs="Arial"/>
          <w:b w:val="0"/>
          <w:sz w:val="20"/>
          <w:szCs w:val="20"/>
        </w:rPr>
        <w:t>Pzp</w:t>
      </w:r>
      <w:proofErr w:type="spellEnd"/>
      <w:r w:rsidRPr="00F37B1C">
        <w:rPr>
          <w:rFonts w:ascii="Arial" w:hAnsi="Arial" w:cs="Arial"/>
          <w:b w:val="0"/>
          <w:sz w:val="20"/>
          <w:szCs w:val="20"/>
        </w:rPr>
        <w:t xml:space="preserve">, przekazuje </w:t>
      </w:r>
      <w:r w:rsidR="00835272">
        <w:rPr>
          <w:rFonts w:ascii="Arial" w:hAnsi="Arial" w:cs="Arial"/>
          <w:b w:val="0"/>
          <w:sz w:val="20"/>
          <w:szCs w:val="20"/>
        </w:rPr>
        <w:t>Z</w:t>
      </w:r>
      <w:r w:rsidRPr="00F37B1C">
        <w:rPr>
          <w:rFonts w:ascii="Arial" w:hAnsi="Arial" w:cs="Arial"/>
          <w:b w:val="0"/>
          <w:sz w:val="20"/>
          <w:szCs w:val="20"/>
        </w:rPr>
        <w:t xml:space="preserve">amawiającemu oświadczenie </w:t>
      </w:r>
      <w:r w:rsidR="00835489">
        <w:rPr>
          <w:rFonts w:ascii="Arial" w:hAnsi="Arial" w:cs="Arial"/>
          <w:b w:val="0"/>
          <w:sz w:val="20"/>
          <w:szCs w:val="20"/>
        </w:rPr>
        <w:br/>
      </w:r>
      <w:r w:rsidRPr="00F37B1C">
        <w:rPr>
          <w:rFonts w:ascii="Arial" w:hAnsi="Arial" w:cs="Arial"/>
          <w:b w:val="0"/>
          <w:sz w:val="20"/>
          <w:szCs w:val="20"/>
        </w:rPr>
        <w:t xml:space="preserve">o przynależności lub braku przynależności do tej samej grupy kapitałowej, o której mowa </w:t>
      </w:r>
      <w:r w:rsidR="00835489">
        <w:rPr>
          <w:rFonts w:ascii="Arial" w:hAnsi="Arial" w:cs="Arial"/>
          <w:b w:val="0"/>
          <w:sz w:val="20"/>
          <w:szCs w:val="20"/>
        </w:rPr>
        <w:br/>
      </w:r>
      <w:r w:rsidRPr="00F37B1C">
        <w:rPr>
          <w:rFonts w:ascii="Arial" w:hAnsi="Arial" w:cs="Arial"/>
          <w:b w:val="0"/>
          <w:sz w:val="20"/>
          <w:szCs w:val="20"/>
        </w:rPr>
        <w:t xml:space="preserve">w art. 24 ust. 1 pkt 23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Wraz ze złożeniem oświadczenia, </w:t>
      </w:r>
      <w:r w:rsidR="00FA138F">
        <w:rPr>
          <w:rFonts w:ascii="Arial" w:hAnsi="Arial" w:cs="Arial"/>
          <w:b w:val="0"/>
          <w:sz w:val="20"/>
          <w:szCs w:val="20"/>
        </w:rPr>
        <w:t>W</w:t>
      </w:r>
      <w:r w:rsidRPr="00F37B1C">
        <w:rPr>
          <w:rFonts w:ascii="Arial" w:hAnsi="Arial" w:cs="Arial"/>
          <w:b w:val="0"/>
          <w:sz w:val="20"/>
          <w:szCs w:val="20"/>
        </w:rPr>
        <w:t xml:space="preserve">ykonawca może przedstawić dowody, że powiązania z innym </w:t>
      </w:r>
      <w:r w:rsidR="00FA138F">
        <w:rPr>
          <w:rFonts w:ascii="Arial" w:hAnsi="Arial" w:cs="Arial"/>
          <w:b w:val="0"/>
          <w:sz w:val="20"/>
          <w:szCs w:val="20"/>
        </w:rPr>
        <w:t>W</w:t>
      </w:r>
      <w:r w:rsidRPr="00F37B1C">
        <w:rPr>
          <w:rFonts w:ascii="Arial" w:hAnsi="Arial" w:cs="Arial"/>
          <w:b w:val="0"/>
          <w:sz w:val="20"/>
          <w:szCs w:val="20"/>
        </w:rPr>
        <w:t>ykonawcą nie prowadzą do zakłócenia konkurencji w postępowaniu o udzielenie zamówienia.</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t xml:space="preserve">Zamawiający przed udzieleniem zamówienia, wezwie </w:t>
      </w:r>
      <w:r w:rsidR="00FA138F">
        <w:rPr>
          <w:rFonts w:ascii="Arial" w:hAnsi="Arial" w:cs="Arial"/>
          <w:b w:val="0"/>
          <w:sz w:val="20"/>
          <w:szCs w:val="20"/>
        </w:rPr>
        <w:t>W</w:t>
      </w:r>
      <w:r w:rsidRPr="00F37B1C">
        <w:rPr>
          <w:rFonts w:ascii="Arial" w:hAnsi="Arial" w:cs="Arial"/>
          <w:b w:val="0"/>
          <w:sz w:val="20"/>
          <w:szCs w:val="20"/>
        </w:rPr>
        <w:t xml:space="preserve">ykonawcę, którego oferta została oceniona najwyżej, do złożenia w wyznaczonym, nie krótszym niż </w:t>
      </w:r>
      <w:r w:rsidR="00516991">
        <w:rPr>
          <w:rFonts w:ascii="Arial" w:hAnsi="Arial" w:cs="Arial"/>
          <w:b w:val="0"/>
          <w:sz w:val="20"/>
          <w:szCs w:val="20"/>
        </w:rPr>
        <w:t>5</w:t>
      </w:r>
      <w:r w:rsidRPr="00F37B1C">
        <w:rPr>
          <w:rFonts w:ascii="Arial" w:hAnsi="Arial" w:cs="Arial"/>
          <w:b w:val="0"/>
          <w:sz w:val="20"/>
          <w:szCs w:val="20"/>
        </w:rPr>
        <w:t xml:space="preserve"> dni</w:t>
      </w:r>
      <w:r w:rsidRPr="00F37B1C">
        <w:rPr>
          <w:rFonts w:ascii="Arial" w:hAnsi="Arial" w:cs="Arial"/>
          <w:b w:val="0"/>
          <w:i/>
          <w:sz w:val="20"/>
          <w:szCs w:val="20"/>
        </w:rPr>
        <w:t xml:space="preserve">, </w:t>
      </w:r>
      <w:r w:rsidRPr="00F37B1C">
        <w:rPr>
          <w:rFonts w:ascii="Arial" w:hAnsi="Arial" w:cs="Arial"/>
          <w:b w:val="0"/>
          <w:sz w:val="20"/>
          <w:szCs w:val="20"/>
        </w:rPr>
        <w:t xml:space="preserve">terminie aktualnych na dzień złożenia oświadczeń lub dokumentów, potwierdzających okoliczności, o których mowa w art. 25 ust. 1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Jeżeli jest to niezbędne do zapewnienia odpowiedniego przebiegu postępowania o udzielenie zamówienia, </w:t>
      </w:r>
      <w:r w:rsidR="00835272">
        <w:rPr>
          <w:rFonts w:ascii="Arial" w:hAnsi="Arial" w:cs="Arial"/>
          <w:b w:val="0"/>
          <w:sz w:val="20"/>
          <w:szCs w:val="20"/>
        </w:rPr>
        <w:t>Z</w:t>
      </w:r>
      <w:r w:rsidRPr="00F37B1C">
        <w:rPr>
          <w:rFonts w:ascii="Arial" w:hAnsi="Arial" w:cs="Arial"/>
          <w:b w:val="0"/>
          <w:sz w:val="20"/>
          <w:szCs w:val="20"/>
        </w:rPr>
        <w:t xml:space="preserve">amawiający może na każdym etapie postępowania wezwać </w:t>
      </w:r>
      <w:r w:rsidR="00FA138F">
        <w:rPr>
          <w:rFonts w:ascii="Arial" w:hAnsi="Arial" w:cs="Arial"/>
          <w:b w:val="0"/>
          <w:sz w:val="20"/>
          <w:szCs w:val="20"/>
        </w:rPr>
        <w:t>W</w:t>
      </w:r>
      <w:r w:rsidRPr="00F37B1C">
        <w:rPr>
          <w:rFonts w:ascii="Arial" w:hAnsi="Arial" w:cs="Arial"/>
          <w:b w:val="0"/>
          <w:sz w:val="20"/>
          <w:szCs w:val="20"/>
        </w:rPr>
        <w:t xml:space="preserve">ykonawców </w:t>
      </w:r>
      <w:r w:rsidR="0053775A">
        <w:rPr>
          <w:rFonts w:ascii="Arial" w:hAnsi="Arial" w:cs="Arial"/>
          <w:b w:val="0"/>
          <w:sz w:val="20"/>
          <w:szCs w:val="20"/>
        </w:rPr>
        <w:br/>
      </w:r>
      <w:r w:rsidRPr="00F37B1C">
        <w:rPr>
          <w:rFonts w:ascii="Arial" w:hAnsi="Arial" w:cs="Arial"/>
          <w:b w:val="0"/>
          <w:sz w:val="20"/>
          <w:szCs w:val="20"/>
        </w:rPr>
        <w:t xml:space="preserve">do złożenia wszystkich lub niektórych oświadczeń lub dokumentów potwierdzających, </w:t>
      </w:r>
      <w:r w:rsidR="0053775A">
        <w:rPr>
          <w:rFonts w:ascii="Arial" w:hAnsi="Arial" w:cs="Arial"/>
          <w:b w:val="0"/>
          <w:sz w:val="20"/>
          <w:szCs w:val="20"/>
        </w:rPr>
        <w:br/>
      </w:r>
      <w:r w:rsidRPr="00F37B1C">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53775A">
        <w:rPr>
          <w:rFonts w:ascii="Arial" w:hAnsi="Arial" w:cs="Arial"/>
          <w:b w:val="0"/>
          <w:sz w:val="20"/>
          <w:szCs w:val="20"/>
        </w:rPr>
        <w:br/>
      </w:r>
      <w:r w:rsidRPr="00F37B1C">
        <w:rPr>
          <w:rFonts w:ascii="Arial" w:hAnsi="Arial" w:cs="Arial"/>
          <w:b w:val="0"/>
          <w:sz w:val="20"/>
          <w:szCs w:val="20"/>
        </w:rPr>
        <w:t>lub dokumenty nie są już aktualne, do złożenia aktualnych oświadczeń lub dokumentów.</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t xml:space="preserve">Zamawiający, zgodnie z art. 24 aa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 pierwszej kolejności dokona oceny ofert, </w:t>
      </w:r>
      <w:r w:rsidR="0053775A">
        <w:rPr>
          <w:rFonts w:ascii="Arial" w:hAnsi="Arial" w:cs="Arial"/>
          <w:b w:val="0"/>
          <w:sz w:val="20"/>
          <w:szCs w:val="20"/>
        </w:rPr>
        <w:br/>
      </w:r>
      <w:r w:rsidRPr="00F37B1C">
        <w:rPr>
          <w:rFonts w:ascii="Arial" w:hAnsi="Arial" w:cs="Arial"/>
          <w:b w:val="0"/>
          <w:sz w:val="20"/>
          <w:szCs w:val="20"/>
        </w:rPr>
        <w:t xml:space="preserve">a następnie zbada czy </w:t>
      </w:r>
      <w:r w:rsidR="00FA138F">
        <w:rPr>
          <w:rFonts w:ascii="Arial" w:hAnsi="Arial" w:cs="Arial"/>
          <w:b w:val="0"/>
          <w:sz w:val="20"/>
          <w:szCs w:val="20"/>
        </w:rPr>
        <w:t>W</w:t>
      </w:r>
      <w:r w:rsidRPr="00F37B1C">
        <w:rPr>
          <w:rFonts w:ascii="Arial" w:hAnsi="Arial" w:cs="Arial"/>
          <w:b w:val="0"/>
          <w:sz w:val="20"/>
          <w:szCs w:val="20"/>
        </w:rPr>
        <w:t xml:space="preserve">ykonawca, którego oferta została oceniona jako najkorzystniejsza </w:t>
      </w:r>
      <w:r w:rsidR="0053775A">
        <w:rPr>
          <w:rFonts w:ascii="Arial" w:hAnsi="Arial" w:cs="Arial"/>
          <w:b w:val="0"/>
          <w:sz w:val="20"/>
          <w:szCs w:val="20"/>
        </w:rPr>
        <w:br/>
      </w:r>
      <w:r w:rsidRPr="00F37B1C">
        <w:rPr>
          <w:rFonts w:ascii="Arial" w:hAnsi="Arial" w:cs="Arial"/>
          <w:b w:val="0"/>
          <w:sz w:val="20"/>
          <w:szCs w:val="20"/>
        </w:rPr>
        <w:t>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t xml:space="preserve">Na wezwanie </w:t>
      </w:r>
      <w:r w:rsidR="00835272">
        <w:rPr>
          <w:rFonts w:ascii="Arial" w:hAnsi="Arial" w:cs="Arial"/>
          <w:b w:val="0"/>
          <w:sz w:val="20"/>
          <w:szCs w:val="20"/>
        </w:rPr>
        <w:t>Z</w:t>
      </w:r>
      <w:r w:rsidRPr="00F37B1C">
        <w:rPr>
          <w:rFonts w:ascii="Arial" w:hAnsi="Arial" w:cs="Arial"/>
          <w:b w:val="0"/>
          <w:sz w:val="20"/>
          <w:szCs w:val="20"/>
        </w:rPr>
        <w:t>amawiającego Wykonawca zobowiązany jest złożyć:</w:t>
      </w:r>
    </w:p>
    <w:p w:rsidR="004F1F9C" w:rsidRPr="00E27D37" w:rsidRDefault="0011309A" w:rsidP="008A590C">
      <w:pPr>
        <w:pStyle w:val="Tekstpodstawowy2"/>
        <w:spacing w:before="0"/>
        <w:ind w:left="709" w:hanging="709"/>
        <w:rPr>
          <w:rFonts w:ascii="Arial" w:hAnsi="Arial" w:cs="Arial"/>
          <w:sz w:val="20"/>
          <w:szCs w:val="20"/>
        </w:rPr>
      </w:pPr>
      <w:r w:rsidRPr="00F37B1C">
        <w:rPr>
          <w:rFonts w:ascii="Arial" w:hAnsi="Arial" w:cs="Arial"/>
          <w:b w:val="0"/>
          <w:sz w:val="20"/>
          <w:szCs w:val="20"/>
        </w:rPr>
        <w:t>9.</w:t>
      </w:r>
      <w:r w:rsidR="009966F4">
        <w:rPr>
          <w:rFonts w:ascii="Arial" w:hAnsi="Arial" w:cs="Arial"/>
          <w:b w:val="0"/>
          <w:sz w:val="20"/>
          <w:szCs w:val="20"/>
        </w:rPr>
        <w:t>6.</w:t>
      </w:r>
      <w:r w:rsidR="003C1FA7">
        <w:rPr>
          <w:rFonts w:ascii="Arial" w:hAnsi="Arial" w:cs="Arial"/>
          <w:b w:val="0"/>
          <w:sz w:val="20"/>
          <w:szCs w:val="20"/>
        </w:rPr>
        <w:t>1</w:t>
      </w:r>
      <w:r w:rsidRPr="00F37B1C">
        <w:rPr>
          <w:rFonts w:ascii="Arial" w:hAnsi="Arial" w:cs="Arial"/>
          <w:b w:val="0"/>
          <w:sz w:val="20"/>
          <w:szCs w:val="20"/>
        </w:rPr>
        <w:t>.</w:t>
      </w:r>
      <w:r w:rsidR="00FA6A07" w:rsidRPr="00F37B1C">
        <w:rPr>
          <w:rFonts w:ascii="Arial" w:hAnsi="Arial" w:cs="Arial"/>
          <w:b w:val="0"/>
          <w:bCs w:val="0"/>
          <w:sz w:val="20"/>
          <w:szCs w:val="20"/>
        </w:rPr>
        <w:tab/>
      </w:r>
      <w:r w:rsidR="00FA6A07" w:rsidRPr="0069033B">
        <w:rPr>
          <w:rFonts w:ascii="Arial" w:hAnsi="Arial" w:cs="Arial"/>
          <w:sz w:val="20"/>
          <w:szCs w:val="20"/>
        </w:rPr>
        <w:t>W</w:t>
      </w:r>
      <w:r w:rsidR="008A4B6E" w:rsidRPr="0069033B">
        <w:rPr>
          <w:rFonts w:ascii="Arial" w:hAnsi="Arial" w:cs="Arial"/>
          <w:sz w:val="20"/>
          <w:szCs w:val="20"/>
        </w:rPr>
        <w:t xml:space="preserve"> </w:t>
      </w:r>
      <w:r w:rsidR="00FA6A07" w:rsidRPr="0069033B">
        <w:rPr>
          <w:rFonts w:ascii="Arial" w:hAnsi="Arial" w:cs="Arial"/>
          <w:sz w:val="20"/>
          <w:szCs w:val="20"/>
        </w:rPr>
        <w:t xml:space="preserve">celu potwierdzenia braku podstaw do wykluczenia </w:t>
      </w:r>
      <w:r w:rsidR="00FA138F" w:rsidRPr="0069033B">
        <w:rPr>
          <w:rFonts w:ascii="Arial" w:hAnsi="Arial" w:cs="Arial"/>
          <w:sz w:val="20"/>
          <w:szCs w:val="20"/>
        </w:rPr>
        <w:t>W</w:t>
      </w:r>
      <w:r w:rsidR="00FA6A07" w:rsidRPr="0069033B">
        <w:rPr>
          <w:rFonts w:ascii="Arial" w:hAnsi="Arial" w:cs="Arial"/>
          <w:sz w:val="20"/>
          <w:szCs w:val="20"/>
        </w:rPr>
        <w:t xml:space="preserve">ykonawcy z udziału </w:t>
      </w:r>
      <w:r w:rsidR="00320C44" w:rsidRPr="0069033B">
        <w:rPr>
          <w:rFonts w:ascii="Arial" w:hAnsi="Arial" w:cs="Arial"/>
          <w:sz w:val="20"/>
          <w:szCs w:val="20"/>
        </w:rPr>
        <w:br/>
      </w:r>
      <w:r w:rsidR="00C33A99" w:rsidRPr="0069033B">
        <w:rPr>
          <w:rFonts w:ascii="Arial" w:hAnsi="Arial" w:cs="Arial"/>
          <w:sz w:val="20"/>
          <w:szCs w:val="20"/>
        </w:rPr>
        <w:t>w postępowaniu</w:t>
      </w:r>
      <w:r w:rsidR="0069033B">
        <w:rPr>
          <w:rFonts w:ascii="Arial" w:hAnsi="Arial" w:cs="Arial"/>
          <w:b w:val="0"/>
          <w:sz w:val="20"/>
          <w:szCs w:val="20"/>
        </w:rPr>
        <w:t xml:space="preserve"> -</w:t>
      </w:r>
      <w:r w:rsidR="00C33A99">
        <w:rPr>
          <w:rFonts w:ascii="Arial" w:hAnsi="Arial" w:cs="Arial"/>
          <w:b w:val="0"/>
          <w:sz w:val="20"/>
          <w:szCs w:val="20"/>
        </w:rPr>
        <w:t xml:space="preserve"> </w:t>
      </w:r>
      <w:r w:rsidR="003A1738" w:rsidRPr="003A1738">
        <w:rPr>
          <w:rFonts w:ascii="Arial" w:hAnsi="Arial" w:cs="Arial"/>
          <w:b w:val="0"/>
          <w:sz w:val="20"/>
          <w:szCs w:val="20"/>
        </w:rPr>
        <w:t xml:space="preserve">odpis z właściwego rejestru lub z centralnej ewidencji i informacji o działalności gospodarczej, jeżeli odrębne przepisy wymagają wpisu do rejestru lub ewidencji, w celu wykazania braku podstaw do wykluczenia na podstawie art. 24 ust. 5 pkt 1 ustawy </w:t>
      </w:r>
      <w:proofErr w:type="spellStart"/>
      <w:r w:rsidR="003A1738" w:rsidRPr="003A1738">
        <w:rPr>
          <w:rFonts w:ascii="Arial" w:hAnsi="Arial" w:cs="Arial"/>
          <w:b w:val="0"/>
          <w:sz w:val="20"/>
          <w:szCs w:val="20"/>
        </w:rPr>
        <w:t>Pzp</w:t>
      </w:r>
      <w:proofErr w:type="spellEnd"/>
      <w:r w:rsidRPr="00F37B1C">
        <w:rPr>
          <w:rFonts w:ascii="Arial" w:hAnsi="Arial" w:cs="Arial"/>
          <w:b w:val="0"/>
          <w:sz w:val="20"/>
          <w:szCs w:val="20"/>
        </w:rPr>
        <w:t>;</w:t>
      </w:r>
      <w:r w:rsidRPr="00F37B1C" w:rsidDel="0011309A">
        <w:rPr>
          <w:rFonts w:ascii="Arial" w:hAnsi="Arial" w:cs="Arial"/>
          <w:b w:val="0"/>
          <w:sz w:val="20"/>
          <w:szCs w:val="20"/>
        </w:rPr>
        <w:t xml:space="preserve"> </w:t>
      </w:r>
    </w:p>
    <w:p w:rsidR="00FA6A07" w:rsidRPr="00F37B1C" w:rsidRDefault="00FA6A07" w:rsidP="00B14C38">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C33A99">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Jeżeli Wykonawca ma siedzibę lub miejsce zamieszkania poza terytorium Rzeczypospolitej Polskiej, zamiast dokumentów, o których mowa w pkt. 9.6.</w:t>
      </w:r>
      <w:r w:rsidR="00EA0171">
        <w:rPr>
          <w:rFonts w:ascii="Arial" w:hAnsi="Arial" w:cs="Arial"/>
          <w:b w:val="0"/>
          <w:sz w:val="20"/>
          <w:szCs w:val="20"/>
        </w:rPr>
        <w:t>1</w:t>
      </w:r>
      <w:r w:rsidR="00B14C38" w:rsidRPr="00B14C38">
        <w:rPr>
          <w:rFonts w:ascii="Arial" w:hAnsi="Arial" w:cs="Arial"/>
          <w:b w:val="0"/>
          <w:sz w:val="20"/>
          <w:szCs w:val="20"/>
        </w:rPr>
        <w:t>.- składa dokument lub dokumenty wystawione w kraju, w którym Wykonawca ma siedzibę lub miejsce zamieszkania, potwierdzające odpowiednio, że nie otwarto jego likwida</w:t>
      </w:r>
      <w:r w:rsidR="00B14C38">
        <w:rPr>
          <w:rFonts w:ascii="Arial" w:hAnsi="Arial" w:cs="Arial"/>
          <w:b w:val="0"/>
          <w:sz w:val="20"/>
          <w:szCs w:val="20"/>
        </w:rPr>
        <w:t>cji ani nie ogłoszono upadłości.</w:t>
      </w:r>
    </w:p>
    <w:p w:rsidR="005E46BB"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 xml:space="preserve">Dokument, o którym mowa w pkt. 9.7. powinien być wystawiony nie wcześniej niż 6 miesięcy przed upływem terminu </w:t>
      </w:r>
      <w:r w:rsidR="00B14C38">
        <w:rPr>
          <w:rFonts w:ascii="Arial" w:hAnsi="Arial" w:cs="Arial"/>
          <w:b w:val="0"/>
          <w:sz w:val="20"/>
          <w:szCs w:val="20"/>
        </w:rPr>
        <w:t>s</w:t>
      </w:r>
      <w:r w:rsidR="00B14C38" w:rsidRPr="00B14C38">
        <w:rPr>
          <w:rFonts w:ascii="Arial" w:hAnsi="Arial" w:cs="Arial"/>
          <w:b w:val="0"/>
          <w:sz w:val="20"/>
          <w:szCs w:val="20"/>
        </w:rPr>
        <w:t>kładania ofert</w:t>
      </w:r>
      <w:r w:rsidR="000B6FBE" w:rsidRPr="00F37B1C">
        <w:rPr>
          <w:rFonts w:ascii="Arial" w:hAnsi="Arial" w:cs="Arial"/>
          <w:b w:val="0"/>
          <w:sz w:val="20"/>
          <w:szCs w:val="20"/>
        </w:rPr>
        <w:t>.</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Jeżeli w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nie wydaje się dokumentów, o których mowa w pkt 9.</w:t>
      </w:r>
      <w:r w:rsidR="00926B02">
        <w:rPr>
          <w:rFonts w:ascii="Arial" w:hAnsi="Arial" w:cs="Arial"/>
          <w:b w:val="0"/>
          <w:sz w:val="20"/>
          <w:szCs w:val="20"/>
        </w:rPr>
        <w:t>7</w:t>
      </w:r>
      <w:r w:rsidR="00E700FE" w:rsidRPr="00F37B1C">
        <w:rPr>
          <w:rFonts w:ascii="Arial" w:hAnsi="Arial" w:cs="Arial"/>
          <w:b w:val="0"/>
          <w:sz w:val="20"/>
          <w:szCs w:val="20"/>
        </w:rPr>
        <w:t xml:space="preserve">, zastępuje się je dokumentem zawierającym odpowiednio oświadczenie </w:t>
      </w:r>
      <w:r w:rsidR="00FA138F">
        <w:rPr>
          <w:rFonts w:ascii="Arial" w:hAnsi="Arial" w:cs="Arial"/>
          <w:b w:val="0"/>
          <w:sz w:val="20"/>
          <w:szCs w:val="20"/>
        </w:rPr>
        <w:t>W</w:t>
      </w:r>
      <w:r w:rsidR="00E700FE" w:rsidRPr="00F37B1C">
        <w:rPr>
          <w:rFonts w:ascii="Arial" w:hAnsi="Arial" w:cs="Arial"/>
          <w:b w:val="0"/>
          <w:sz w:val="20"/>
          <w:szCs w:val="20"/>
        </w:rPr>
        <w:t>ykonawcy, ze wskazaniem osoby albo osób upr</w:t>
      </w:r>
      <w:r w:rsidR="00583764">
        <w:rPr>
          <w:rFonts w:ascii="Arial" w:hAnsi="Arial" w:cs="Arial"/>
          <w:b w:val="0"/>
          <w:sz w:val="20"/>
          <w:szCs w:val="20"/>
        </w:rPr>
        <w:t>awnionych do jego reprezentacji</w:t>
      </w:r>
      <w:r w:rsidR="00E700FE" w:rsidRPr="00F37B1C">
        <w:rPr>
          <w:rFonts w:ascii="Arial" w:hAnsi="Arial" w:cs="Arial"/>
          <w:b w:val="0"/>
          <w:sz w:val="20"/>
          <w:szCs w:val="20"/>
        </w:rPr>
        <w:t xml:space="preserve"> </w:t>
      </w:r>
      <w:r w:rsidR="00583764">
        <w:rPr>
          <w:rFonts w:ascii="Arial" w:hAnsi="Arial" w:cs="Arial"/>
          <w:b w:val="0"/>
          <w:sz w:val="20"/>
          <w:szCs w:val="20"/>
        </w:rPr>
        <w:br/>
      </w:r>
      <w:r w:rsidR="00E700FE" w:rsidRPr="00F37B1C">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583764">
        <w:rPr>
          <w:rFonts w:ascii="Arial" w:hAnsi="Arial" w:cs="Arial"/>
          <w:b w:val="0"/>
          <w:sz w:val="20"/>
          <w:szCs w:val="20"/>
        </w:rPr>
        <w:br/>
      </w:r>
      <w:r w:rsidR="00E700FE" w:rsidRPr="00F37B1C">
        <w:rPr>
          <w:rFonts w:ascii="Arial" w:hAnsi="Arial" w:cs="Arial"/>
          <w:b w:val="0"/>
          <w:sz w:val="20"/>
          <w:szCs w:val="20"/>
        </w:rPr>
        <w:t xml:space="preserve">lub gospodarczego właściwym ze względu na siedzibę lub miejsce zamieszkania </w:t>
      </w:r>
      <w:r w:rsidR="00FA138F">
        <w:rPr>
          <w:rFonts w:ascii="Arial" w:hAnsi="Arial" w:cs="Arial"/>
          <w:b w:val="0"/>
          <w:sz w:val="20"/>
          <w:szCs w:val="20"/>
        </w:rPr>
        <w:t>W</w:t>
      </w:r>
      <w:r w:rsidR="00E700FE" w:rsidRPr="00F37B1C">
        <w:rPr>
          <w:rFonts w:ascii="Arial" w:hAnsi="Arial" w:cs="Arial"/>
          <w:b w:val="0"/>
          <w:sz w:val="20"/>
          <w:szCs w:val="20"/>
        </w:rPr>
        <w:t>ykonawcy lub miejsce zamieszkania tej osoby. Pkt 9.</w:t>
      </w:r>
      <w:r w:rsidR="00926B02">
        <w:rPr>
          <w:rFonts w:ascii="Arial" w:hAnsi="Arial" w:cs="Arial"/>
          <w:b w:val="0"/>
          <w:sz w:val="20"/>
          <w:szCs w:val="20"/>
        </w:rPr>
        <w:t>8</w:t>
      </w:r>
      <w:r w:rsidR="00E700FE" w:rsidRPr="00F37B1C">
        <w:rPr>
          <w:rFonts w:ascii="Arial" w:hAnsi="Arial" w:cs="Arial"/>
          <w:b w:val="0"/>
          <w:sz w:val="20"/>
          <w:szCs w:val="20"/>
        </w:rPr>
        <w:t xml:space="preserve"> stosuje się</w:t>
      </w:r>
      <w:r w:rsidR="00926B02">
        <w:rPr>
          <w:rFonts w:ascii="Arial" w:hAnsi="Arial" w:cs="Arial"/>
          <w:b w:val="0"/>
          <w:sz w:val="20"/>
          <w:szCs w:val="20"/>
        </w:rPr>
        <w:t xml:space="preserve"> odpowiednio</w:t>
      </w:r>
      <w:r w:rsidR="00E700FE" w:rsidRPr="00F37B1C">
        <w:rPr>
          <w:rFonts w:ascii="Arial" w:hAnsi="Arial" w:cs="Arial"/>
          <w:b w:val="0"/>
          <w:sz w:val="20"/>
          <w:szCs w:val="20"/>
        </w:rPr>
        <w:t>.</w:t>
      </w:r>
    </w:p>
    <w:p w:rsidR="00E700FE" w:rsidRPr="00F37B1C" w:rsidRDefault="00FA6A07" w:rsidP="000D19BD">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0D19B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W przypadku wątpliwości co do treści dokumentu złożonego przez </w:t>
      </w:r>
      <w:r w:rsidR="00FA138F">
        <w:rPr>
          <w:rFonts w:ascii="Arial" w:hAnsi="Arial" w:cs="Arial"/>
          <w:b w:val="0"/>
          <w:sz w:val="20"/>
          <w:szCs w:val="20"/>
        </w:rPr>
        <w:t>W</w:t>
      </w:r>
      <w:r w:rsidR="00E700FE" w:rsidRPr="00F37B1C">
        <w:rPr>
          <w:rFonts w:ascii="Arial" w:hAnsi="Arial" w:cs="Arial"/>
          <w:b w:val="0"/>
          <w:sz w:val="20"/>
          <w:szCs w:val="20"/>
        </w:rPr>
        <w:t xml:space="preserve">ykonawcę, </w:t>
      </w:r>
      <w:r w:rsidR="00835272">
        <w:rPr>
          <w:rFonts w:ascii="Arial" w:hAnsi="Arial" w:cs="Arial"/>
          <w:b w:val="0"/>
          <w:sz w:val="20"/>
          <w:szCs w:val="20"/>
        </w:rPr>
        <w:t>Z</w:t>
      </w:r>
      <w:r w:rsidR="00E700FE" w:rsidRPr="00F37B1C">
        <w:rPr>
          <w:rFonts w:ascii="Arial" w:hAnsi="Arial" w:cs="Arial"/>
          <w:b w:val="0"/>
          <w:sz w:val="20"/>
          <w:szCs w:val="20"/>
        </w:rPr>
        <w:t xml:space="preserve">amawiający może zwrócić się do właściwych organów odpowiednio kraju, w którym </w:t>
      </w:r>
      <w:r w:rsidR="00FA138F">
        <w:rPr>
          <w:rFonts w:ascii="Arial" w:hAnsi="Arial" w:cs="Arial"/>
          <w:b w:val="0"/>
          <w:sz w:val="20"/>
          <w:szCs w:val="20"/>
        </w:rPr>
        <w:t>W</w:t>
      </w:r>
      <w:r w:rsidR="00E700FE" w:rsidRPr="00F37B1C">
        <w:rPr>
          <w:rFonts w:ascii="Arial" w:hAnsi="Arial" w:cs="Arial"/>
          <w:b w:val="0"/>
          <w:sz w:val="20"/>
          <w:szCs w:val="20"/>
        </w:rPr>
        <w:t xml:space="preserve">ykonawca ma </w:t>
      </w:r>
      <w:r w:rsidR="00E700FE" w:rsidRPr="00F37B1C">
        <w:rPr>
          <w:rFonts w:ascii="Arial" w:hAnsi="Arial" w:cs="Arial"/>
          <w:b w:val="0"/>
          <w:sz w:val="20"/>
          <w:szCs w:val="20"/>
        </w:rPr>
        <w:lastRenderedPageBreak/>
        <w:t>siedzibę lub miejsce zamieszkania lub miejsce zamieszkania ma osoba, której dokument dotyczy, o udzielenie niezbędnych inform</w:t>
      </w:r>
      <w:r w:rsidR="000D19BD">
        <w:rPr>
          <w:rFonts w:ascii="Arial" w:hAnsi="Arial" w:cs="Arial"/>
          <w:b w:val="0"/>
          <w:sz w:val="20"/>
          <w:szCs w:val="20"/>
        </w:rPr>
        <w:t>acji dotyczących tego dokumentu</w:t>
      </w:r>
      <w:r w:rsidR="004422AD">
        <w:rPr>
          <w:rFonts w:ascii="Arial" w:hAnsi="Arial" w:cs="Arial"/>
          <w:b w:val="0"/>
          <w:sz w:val="20"/>
          <w:szCs w:val="20"/>
        </w:rPr>
        <w:t>.</w:t>
      </w:r>
    </w:p>
    <w:p w:rsidR="00FA6A07" w:rsidRPr="00F37B1C" w:rsidRDefault="00FA6A07" w:rsidP="00F37B1C">
      <w:pPr>
        <w:pStyle w:val="Tekstpodstawowy2"/>
        <w:spacing w:before="0"/>
        <w:ind w:left="709" w:hanging="709"/>
        <w:jc w:val="left"/>
        <w:rPr>
          <w:rFonts w:ascii="Arial" w:hAnsi="Arial" w:cs="Arial"/>
          <w:b w:val="0"/>
          <w:sz w:val="20"/>
          <w:szCs w:val="20"/>
        </w:rPr>
      </w:pPr>
    </w:p>
    <w:p w:rsidR="00D65833" w:rsidRPr="00F37B1C" w:rsidRDefault="00D65833" w:rsidP="00F37B1C">
      <w:pPr>
        <w:ind w:left="720" w:hanging="720"/>
        <w:jc w:val="both"/>
        <w:rPr>
          <w:rFonts w:ascii="Arial" w:hAnsi="Arial" w:cs="Arial"/>
          <w:b/>
          <w:sz w:val="20"/>
          <w:szCs w:val="20"/>
        </w:rPr>
      </w:pPr>
      <w:r w:rsidRPr="00F37B1C">
        <w:rPr>
          <w:rFonts w:ascii="Arial" w:hAnsi="Arial" w:cs="Arial"/>
          <w:b/>
          <w:sz w:val="20"/>
          <w:szCs w:val="20"/>
        </w:rPr>
        <w:t xml:space="preserve">10. </w:t>
      </w:r>
      <w:r w:rsidRPr="00F37B1C">
        <w:rPr>
          <w:rFonts w:ascii="Arial" w:hAnsi="Arial" w:cs="Arial"/>
          <w:b/>
          <w:sz w:val="20"/>
          <w:szCs w:val="20"/>
        </w:rPr>
        <w:tab/>
        <w:t xml:space="preserve">INFORMACJA DLA WYKONAWCÓW </w:t>
      </w:r>
      <w:r w:rsidRPr="00F37B1C">
        <w:rPr>
          <w:rFonts w:ascii="Arial" w:hAnsi="Arial" w:cs="Arial"/>
          <w:b/>
          <w:iCs/>
          <w:sz w:val="20"/>
          <w:szCs w:val="20"/>
        </w:rPr>
        <w:t>ZAMIERZAJĄCYCH POWIERZYĆ WYKONANIE CZĘŚCI ZAMÓWIENIA PODWYKONAWCOM</w:t>
      </w:r>
    </w:p>
    <w:p w:rsidR="007F192A" w:rsidRPr="00F37B1C" w:rsidRDefault="00990189" w:rsidP="00990189">
      <w:pPr>
        <w:pStyle w:val="Tekstpodstawowy2"/>
        <w:spacing w:before="0"/>
        <w:ind w:left="709"/>
        <w:rPr>
          <w:rFonts w:ascii="Arial" w:hAnsi="Arial" w:cs="Arial"/>
          <w:b w:val="0"/>
          <w:iCs/>
          <w:sz w:val="20"/>
          <w:szCs w:val="20"/>
        </w:rPr>
      </w:pPr>
      <w:r w:rsidRPr="00990189">
        <w:rPr>
          <w:rFonts w:ascii="Arial" w:hAnsi="Arial" w:cs="Arial"/>
          <w:b w:val="0"/>
          <w:iCs/>
          <w:sz w:val="20"/>
          <w:szCs w:val="20"/>
        </w:rPr>
        <w:t>Wykonawca, który zamierza powierzyć wykonanie części zamówienia podwykonawcom, na których zdolności Wykonawca nie polega, zobowiązany jest wypełnić</w:t>
      </w:r>
      <w:r w:rsidR="004422AD">
        <w:rPr>
          <w:rFonts w:ascii="Arial" w:hAnsi="Arial" w:cs="Arial"/>
          <w:b w:val="0"/>
          <w:iCs/>
          <w:sz w:val="20"/>
          <w:szCs w:val="20"/>
        </w:rPr>
        <w:t xml:space="preserve"> odpowiedni pkt</w:t>
      </w:r>
      <w:r w:rsidRPr="00990189">
        <w:rPr>
          <w:rFonts w:ascii="Arial" w:hAnsi="Arial" w:cs="Arial"/>
          <w:b w:val="0"/>
          <w:iCs/>
          <w:sz w:val="20"/>
          <w:szCs w:val="20"/>
        </w:rPr>
        <w:t xml:space="preserve"> Formularza „Oferta”, oraz wskazać części zamówienia, których wykonanie zamierza powierzyć podwykonawcom oraz o ile jest to wiadome, podać wykaz proponowanych podwykonawców.</w:t>
      </w:r>
    </w:p>
    <w:p w:rsidR="00DC217C" w:rsidRPr="00F37B1C" w:rsidRDefault="00DC217C" w:rsidP="00F37B1C">
      <w:pPr>
        <w:pStyle w:val="Tekstpodstawowy2"/>
        <w:spacing w:before="0"/>
        <w:ind w:left="709"/>
        <w:rPr>
          <w:rFonts w:ascii="Arial" w:hAnsi="Arial" w:cs="Arial"/>
          <w:b w:val="0"/>
          <w:i/>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11. </w:t>
      </w:r>
      <w:r w:rsidRPr="00F37B1C">
        <w:rPr>
          <w:rFonts w:ascii="Arial" w:hAnsi="Arial" w:cs="Arial"/>
          <w:b/>
          <w:sz w:val="20"/>
          <w:szCs w:val="20"/>
        </w:rPr>
        <w:tab/>
        <w:t>INFORMACJA DLA WYKONAWCÓW WSPÓLNIE UBIEGAJĄCYCH SIĘ O UDZIELENIE ZAMÓWIENIA (SPÓŁKI CYWILNE/ KONSORCJA)</w:t>
      </w:r>
    </w:p>
    <w:p w:rsidR="004422AD" w:rsidRPr="003C7841" w:rsidRDefault="004422AD" w:rsidP="004422AD">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11.1.</w:t>
      </w:r>
      <w:r w:rsidRPr="003C7841">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4422AD" w:rsidRPr="003C7841" w:rsidRDefault="004422AD" w:rsidP="004422AD">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11.2.</w:t>
      </w:r>
      <w:r w:rsidRPr="003C7841">
        <w:rPr>
          <w:rFonts w:ascii="Arial" w:hAnsi="Arial" w:cs="Arial"/>
          <w:b w:val="0"/>
          <w:sz w:val="20"/>
          <w:szCs w:val="20"/>
        </w:rPr>
        <w:tab/>
        <w:t xml:space="preserve">W przypadku Wykonawców wspólnie ubiegających się o udzielenie zamówienia, żaden z nich nie może podlegać wykluczeniu z powodu niespełniania warunków, o których mowa w art. 24 ust. 1 ustawy </w:t>
      </w:r>
      <w:proofErr w:type="spellStart"/>
      <w:r w:rsidRPr="003C7841">
        <w:rPr>
          <w:rFonts w:ascii="Arial" w:hAnsi="Arial" w:cs="Arial"/>
          <w:b w:val="0"/>
          <w:sz w:val="20"/>
          <w:szCs w:val="20"/>
        </w:rPr>
        <w:t>Pzp</w:t>
      </w:r>
      <w:proofErr w:type="spellEnd"/>
      <w:r w:rsidRPr="003C7841">
        <w:rPr>
          <w:rFonts w:ascii="Arial" w:hAnsi="Arial" w:cs="Arial"/>
          <w:b w:val="0"/>
          <w:sz w:val="20"/>
          <w:szCs w:val="20"/>
        </w:rPr>
        <w:t>,</w:t>
      </w:r>
      <w:r w:rsidRPr="003C7841" w:rsidDel="008D7E19">
        <w:rPr>
          <w:rFonts w:ascii="Arial" w:hAnsi="Arial" w:cs="Arial"/>
          <w:b w:val="0"/>
          <w:sz w:val="20"/>
          <w:szCs w:val="20"/>
        </w:rPr>
        <w:t xml:space="preserve"> </w:t>
      </w:r>
      <w:r w:rsidRPr="003C7841">
        <w:rPr>
          <w:rFonts w:ascii="Arial" w:hAnsi="Arial" w:cs="Arial"/>
          <w:b w:val="0"/>
          <w:sz w:val="20"/>
          <w:szCs w:val="20"/>
        </w:rPr>
        <w:t xml:space="preserve">oraz o których mowa w pkt </w:t>
      </w:r>
      <w:r>
        <w:rPr>
          <w:rFonts w:ascii="Arial" w:hAnsi="Arial" w:cs="Arial"/>
          <w:b w:val="0"/>
          <w:sz w:val="20"/>
          <w:szCs w:val="20"/>
        </w:rPr>
        <w:t>8.2.</w:t>
      </w:r>
      <w:r w:rsidRPr="003C7841">
        <w:rPr>
          <w:rFonts w:ascii="Arial" w:hAnsi="Arial" w:cs="Arial"/>
          <w:b w:val="0"/>
          <w:sz w:val="20"/>
          <w:szCs w:val="20"/>
        </w:rPr>
        <w:t>, natomiast spełnianie warunków udziału w postępowaniu Wyko</w:t>
      </w:r>
      <w:r>
        <w:rPr>
          <w:rFonts w:ascii="Arial" w:hAnsi="Arial" w:cs="Arial"/>
          <w:b w:val="0"/>
          <w:sz w:val="20"/>
          <w:szCs w:val="20"/>
        </w:rPr>
        <w:t>nawcy wykazują zgodnie z pkt 7</w:t>
      </w:r>
      <w:r w:rsidRPr="003C7841">
        <w:rPr>
          <w:rFonts w:ascii="Arial" w:hAnsi="Arial" w:cs="Arial"/>
          <w:b w:val="0"/>
          <w:sz w:val="20"/>
          <w:szCs w:val="20"/>
        </w:rPr>
        <w:t>.</w:t>
      </w:r>
    </w:p>
    <w:p w:rsidR="004422AD" w:rsidRPr="003C7841" w:rsidRDefault="004422AD" w:rsidP="004422AD">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11.3.</w:t>
      </w:r>
      <w:r w:rsidRPr="003C7841">
        <w:rPr>
          <w:rFonts w:ascii="Arial" w:hAnsi="Arial" w:cs="Arial"/>
          <w:b w:val="0"/>
          <w:sz w:val="20"/>
          <w:szCs w:val="20"/>
        </w:rPr>
        <w:tab/>
        <w:t xml:space="preserve">W przypadku wspólnego ubiegania się o zamówienie przez wykonawców, każdy </w:t>
      </w:r>
      <w:r w:rsidRPr="003C7841">
        <w:rPr>
          <w:rFonts w:ascii="Arial" w:hAnsi="Arial" w:cs="Arial"/>
          <w:b w:val="0"/>
          <w:sz w:val="20"/>
          <w:szCs w:val="20"/>
        </w:rPr>
        <w:br/>
        <w:t xml:space="preserve">z wykonawców wspólnie ubiegających się o zamówienie składa dokumenty, </w:t>
      </w:r>
      <w:r w:rsidRPr="003C7841">
        <w:rPr>
          <w:rFonts w:ascii="Arial" w:hAnsi="Arial" w:cs="Arial"/>
          <w:b w:val="0"/>
          <w:sz w:val="20"/>
          <w:szCs w:val="20"/>
        </w:rPr>
        <w:br/>
        <w:t>o których mowa w pkt. 9.1. Dokumenty te potwierdzają spełnianie warunków udziału w postępowaniu oraz brak podstaw wykluczenia w zakresie, w którym każdy z wykonawców wykazuje spełnianie warunków udziału w postępowaniu  oraz brak podstaw wykluczenia.</w:t>
      </w:r>
    </w:p>
    <w:p w:rsidR="00A63AF4" w:rsidRPr="00F37B1C" w:rsidRDefault="004422AD" w:rsidP="004422AD">
      <w:pPr>
        <w:pStyle w:val="Tekstpodstawowy2"/>
        <w:spacing w:before="0"/>
        <w:ind w:left="709" w:hanging="709"/>
        <w:rPr>
          <w:rFonts w:ascii="Arial" w:hAnsi="Arial" w:cs="Arial"/>
          <w:b w:val="0"/>
          <w:sz w:val="20"/>
          <w:szCs w:val="20"/>
        </w:rPr>
      </w:pPr>
      <w:r w:rsidRPr="003C7841">
        <w:rPr>
          <w:rFonts w:ascii="Arial" w:hAnsi="Arial" w:cs="Arial"/>
          <w:b w:val="0"/>
          <w:sz w:val="20"/>
          <w:szCs w:val="20"/>
        </w:rPr>
        <w:t>11.4.</w:t>
      </w:r>
      <w:r w:rsidRPr="003C7841">
        <w:rPr>
          <w:rFonts w:ascii="Arial" w:hAnsi="Arial" w:cs="Arial"/>
          <w:b w:val="0"/>
          <w:sz w:val="20"/>
          <w:szCs w:val="20"/>
        </w:rPr>
        <w:tab/>
        <w:t xml:space="preserve">W przypadku wspólnego ubiegania się o zamówienie przez wykonawców  oświadczenie </w:t>
      </w:r>
      <w:r w:rsidRPr="003C7841">
        <w:rPr>
          <w:rFonts w:ascii="Arial" w:hAnsi="Arial" w:cs="Arial"/>
          <w:b w:val="0"/>
          <w:sz w:val="20"/>
          <w:szCs w:val="20"/>
        </w:rPr>
        <w:br/>
        <w:t>o przynależności braku przynależności do tej samej grupy kapitałowej, o którym mowa w pkt. 9.2</w:t>
      </w:r>
      <w:r>
        <w:rPr>
          <w:rFonts w:ascii="Arial" w:hAnsi="Arial" w:cs="Arial"/>
          <w:b w:val="0"/>
          <w:sz w:val="20"/>
          <w:szCs w:val="20"/>
        </w:rPr>
        <w:t xml:space="preserve">. </w:t>
      </w:r>
      <w:r w:rsidRPr="003C7841">
        <w:rPr>
          <w:rFonts w:ascii="Arial" w:hAnsi="Arial" w:cs="Arial"/>
          <w:b w:val="0"/>
          <w:sz w:val="20"/>
          <w:szCs w:val="20"/>
        </w:rPr>
        <w:t>składa każdy z Wykonawców.</w:t>
      </w:r>
    </w:p>
    <w:p w:rsidR="00FA53B4" w:rsidRPr="00F37B1C" w:rsidRDefault="00FA53B4" w:rsidP="00F37B1C">
      <w:pPr>
        <w:pStyle w:val="Tekstpodstawowy2"/>
        <w:spacing w:before="0"/>
        <w:ind w:left="709" w:hanging="709"/>
        <w:rPr>
          <w:rFonts w:ascii="Arial" w:hAnsi="Arial" w:cs="Arial"/>
          <w:b w:val="0"/>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12. </w:t>
      </w:r>
      <w:r w:rsidRPr="00F37B1C">
        <w:rPr>
          <w:rFonts w:ascii="Arial" w:hAnsi="Arial" w:cs="Arial"/>
          <w:b/>
          <w:sz w:val="20"/>
          <w:szCs w:val="20"/>
        </w:rPr>
        <w:tab/>
        <w:t>SPOSÓB KOMUNIKACJI ORAZ WYMAGANIA FORMALNE DOTYCZĄCE SKŁADANYCH OŚWIADCZEŃ I DOKUMENTÓW</w:t>
      </w:r>
    </w:p>
    <w:p w:rsidR="004F1AAF" w:rsidRPr="00F37B1C" w:rsidRDefault="00A63AF4" w:rsidP="00C52445">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12.1.</w:t>
      </w:r>
      <w:r w:rsidRPr="00F37B1C">
        <w:rPr>
          <w:rFonts w:ascii="Arial" w:hAnsi="Arial" w:cs="Arial"/>
          <w:b w:val="0"/>
          <w:sz w:val="20"/>
          <w:szCs w:val="20"/>
        </w:rPr>
        <w:tab/>
      </w:r>
      <w:r w:rsidRPr="00F37B1C">
        <w:rPr>
          <w:rFonts w:ascii="Arial" w:hAnsi="Arial" w:cs="Arial"/>
          <w:b w:val="0"/>
          <w:iCs/>
          <w:sz w:val="20"/>
          <w:szCs w:val="20"/>
        </w:rPr>
        <w:t xml:space="preserve">W postępowaniu komunikacja między </w:t>
      </w:r>
      <w:r w:rsidR="00835272">
        <w:rPr>
          <w:rFonts w:ascii="Arial" w:hAnsi="Arial" w:cs="Arial"/>
          <w:b w:val="0"/>
          <w:iCs/>
          <w:sz w:val="20"/>
          <w:szCs w:val="20"/>
        </w:rPr>
        <w:t>Z</w:t>
      </w:r>
      <w:r w:rsidRPr="00F37B1C">
        <w:rPr>
          <w:rFonts w:ascii="Arial" w:hAnsi="Arial" w:cs="Arial"/>
          <w:b w:val="0"/>
          <w:iCs/>
          <w:sz w:val="20"/>
          <w:szCs w:val="20"/>
        </w:rPr>
        <w:t xml:space="preserve">amawiającym a </w:t>
      </w:r>
      <w:r w:rsidR="00FA138F">
        <w:rPr>
          <w:rFonts w:ascii="Arial" w:hAnsi="Arial" w:cs="Arial"/>
          <w:b w:val="0"/>
          <w:iCs/>
          <w:sz w:val="20"/>
          <w:szCs w:val="20"/>
        </w:rPr>
        <w:t>W</w:t>
      </w:r>
      <w:r w:rsidRPr="00F37B1C">
        <w:rPr>
          <w:rFonts w:ascii="Arial" w:hAnsi="Arial" w:cs="Arial"/>
          <w:b w:val="0"/>
          <w:iCs/>
          <w:sz w:val="20"/>
          <w:szCs w:val="20"/>
        </w:rPr>
        <w:t xml:space="preserve">ykonawcami odbywa </w:t>
      </w:r>
      <w:r w:rsidR="0014333A">
        <w:rPr>
          <w:rFonts w:ascii="Arial" w:hAnsi="Arial" w:cs="Arial"/>
          <w:b w:val="0"/>
          <w:iCs/>
          <w:sz w:val="20"/>
          <w:szCs w:val="20"/>
        </w:rPr>
        <w:br/>
      </w:r>
      <w:r w:rsidRPr="00F37B1C">
        <w:rPr>
          <w:rFonts w:ascii="Arial" w:hAnsi="Arial" w:cs="Arial"/>
          <w:b w:val="0"/>
          <w:iCs/>
          <w:sz w:val="20"/>
          <w:szCs w:val="20"/>
        </w:rPr>
        <w:t>się za pośrednictwem operatora pocztowego</w:t>
      </w:r>
      <w:r w:rsidRPr="00F37B1C">
        <w:rPr>
          <w:rFonts w:ascii="Arial" w:hAnsi="Arial" w:cs="Arial"/>
          <w:b w:val="0"/>
          <w:sz w:val="20"/>
          <w:szCs w:val="20"/>
        </w:rPr>
        <w:t xml:space="preserve"> </w:t>
      </w:r>
      <w:r w:rsidRPr="00F37B1C">
        <w:rPr>
          <w:rFonts w:ascii="Arial" w:hAnsi="Arial" w:cs="Arial"/>
          <w:b w:val="0"/>
          <w:iCs/>
          <w:sz w:val="20"/>
          <w:szCs w:val="20"/>
        </w:rPr>
        <w:t xml:space="preserve">w rozumieniu ustawy z dnia 23 listopada 2012 r. – Prawo pocztowe (Dz. U. z 2012 r. poz. 1529 oraz z 2015 r. poz. 1830), osobiście, </w:t>
      </w:r>
      <w:r w:rsidR="0014333A">
        <w:rPr>
          <w:rFonts w:ascii="Arial" w:hAnsi="Arial" w:cs="Arial"/>
          <w:b w:val="0"/>
          <w:iCs/>
          <w:sz w:val="20"/>
          <w:szCs w:val="20"/>
        </w:rPr>
        <w:br/>
      </w:r>
      <w:r w:rsidRPr="00F37B1C">
        <w:rPr>
          <w:rFonts w:ascii="Arial" w:hAnsi="Arial" w:cs="Arial"/>
          <w:b w:val="0"/>
          <w:iCs/>
          <w:sz w:val="20"/>
          <w:szCs w:val="20"/>
        </w:rPr>
        <w:t xml:space="preserve">za pośrednictwem posłańca, faksu lub przy użyciu środków komunikacji elektronicznej </w:t>
      </w:r>
      <w:r w:rsidR="0014333A">
        <w:rPr>
          <w:rFonts w:ascii="Arial" w:hAnsi="Arial" w:cs="Arial"/>
          <w:b w:val="0"/>
          <w:iCs/>
          <w:sz w:val="20"/>
          <w:szCs w:val="20"/>
        </w:rPr>
        <w:br/>
      </w:r>
      <w:r w:rsidRPr="00F37B1C">
        <w:rPr>
          <w:rFonts w:ascii="Arial" w:hAnsi="Arial" w:cs="Arial"/>
          <w:b w:val="0"/>
          <w:iCs/>
          <w:sz w:val="20"/>
          <w:szCs w:val="20"/>
        </w:rPr>
        <w:t xml:space="preserve">w rozumieniu ustawy z dnia 18 lipca 2002 r. o świadczeniu usług drogą elektroniczną </w:t>
      </w:r>
      <w:r w:rsidR="00C52445">
        <w:rPr>
          <w:rFonts w:ascii="Arial" w:hAnsi="Arial" w:cs="Arial"/>
          <w:b w:val="0"/>
          <w:iCs/>
          <w:sz w:val="20"/>
          <w:szCs w:val="20"/>
        </w:rPr>
        <w:br/>
      </w:r>
      <w:r w:rsidRPr="00F37B1C">
        <w:rPr>
          <w:rFonts w:ascii="Arial" w:hAnsi="Arial" w:cs="Arial"/>
          <w:b w:val="0"/>
          <w:iCs/>
          <w:sz w:val="20"/>
          <w:szCs w:val="20"/>
        </w:rPr>
        <w:t xml:space="preserve">(Dz. U. z 2013 r. poz. 1422, z 2015 r. poz. 1844 oraz z 2016 r. poz. 147 i 615), </w:t>
      </w:r>
      <w:r w:rsidR="00C52445">
        <w:rPr>
          <w:rFonts w:ascii="Arial" w:hAnsi="Arial" w:cs="Arial"/>
          <w:b w:val="0"/>
          <w:iCs/>
          <w:sz w:val="20"/>
          <w:szCs w:val="20"/>
        </w:rPr>
        <w:br/>
      </w:r>
      <w:r w:rsidRPr="00F37B1C">
        <w:rPr>
          <w:rFonts w:ascii="Arial" w:hAnsi="Arial" w:cs="Arial"/>
          <w:b w:val="0"/>
          <w:iCs/>
          <w:sz w:val="20"/>
          <w:szCs w:val="20"/>
        </w:rPr>
        <w:t xml:space="preserve">z uwzględnieniem wymogów dotyczących formy, ustanowionych </w:t>
      </w:r>
      <w:r w:rsidR="00912F01" w:rsidRPr="00F37B1C">
        <w:rPr>
          <w:rFonts w:ascii="Arial" w:hAnsi="Arial" w:cs="Arial"/>
          <w:b w:val="0"/>
          <w:iCs/>
          <w:sz w:val="20"/>
          <w:szCs w:val="20"/>
        </w:rPr>
        <w:t xml:space="preserve">poniżej </w:t>
      </w:r>
      <w:r w:rsidRPr="00F37B1C">
        <w:rPr>
          <w:rFonts w:ascii="Arial" w:hAnsi="Arial" w:cs="Arial"/>
          <w:b w:val="0"/>
          <w:iCs/>
          <w:sz w:val="20"/>
          <w:szCs w:val="20"/>
        </w:rPr>
        <w:t xml:space="preserve">w pkt </w:t>
      </w:r>
      <w:r w:rsidR="00912F01" w:rsidRPr="00F37B1C">
        <w:rPr>
          <w:rFonts w:ascii="Arial" w:hAnsi="Arial" w:cs="Arial"/>
          <w:b w:val="0"/>
          <w:iCs/>
          <w:sz w:val="20"/>
          <w:szCs w:val="20"/>
        </w:rPr>
        <w:t>12.</w:t>
      </w:r>
      <w:r w:rsidR="00FB5543" w:rsidRPr="00F37B1C">
        <w:rPr>
          <w:rFonts w:ascii="Arial" w:hAnsi="Arial" w:cs="Arial"/>
          <w:b w:val="0"/>
          <w:iCs/>
          <w:sz w:val="20"/>
          <w:szCs w:val="20"/>
        </w:rPr>
        <w:t>4</w:t>
      </w:r>
      <w:r w:rsidR="00912F01" w:rsidRPr="00F37B1C">
        <w:rPr>
          <w:rFonts w:ascii="Arial" w:hAnsi="Arial" w:cs="Arial"/>
          <w:b w:val="0"/>
          <w:iCs/>
          <w:sz w:val="20"/>
          <w:szCs w:val="20"/>
        </w:rPr>
        <w:t>. – 12.</w:t>
      </w:r>
      <w:r w:rsidR="00FB5543" w:rsidRPr="00F37B1C">
        <w:rPr>
          <w:rFonts w:ascii="Arial" w:hAnsi="Arial" w:cs="Arial"/>
          <w:b w:val="0"/>
          <w:iCs/>
          <w:sz w:val="20"/>
          <w:szCs w:val="20"/>
        </w:rPr>
        <w:t>7</w:t>
      </w:r>
      <w:r w:rsidR="00912F01" w:rsidRPr="00F37B1C">
        <w:rPr>
          <w:rFonts w:ascii="Arial" w:hAnsi="Arial" w:cs="Arial"/>
          <w:b w:val="0"/>
          <w:iCs/>
          <w:sz w:val="20"/>
          <w:szCs w:val="20"/>
        </w:rPr>
        <w:t>. IDW.</w:t>
      </w:r>
      <w:r w:rsidR="00C52445">
        <w:rPr>
          <w:rFonts w:ascii="Arial" w:hAnsi="Arial" w:cs="Arial"/>
          <w:b w:val="0"/>
          <w:iCs/>
          <w:sz w:val="20"/>
          <w:szCs w:val="20"/>
        </w:rPr>
        <w:t xml:space="preserve"> </w:t>
      </w:r>
      <w:r w:rsidR="00E25A56" w:rsidRPr="00F37B1C">
        <w:rPr>
          <w:rFonts w:ascii="Arial" w:hAnsi="Arial" w:cs="Arial"/>
          <w:b w:val="0"/>
          <w:iCs/>
          <w:sz w:val="20"/>
          <w:szCs w:val="20"/>
        </w:rPr>
        <w:t>Zamawiający wyznacza do kontaktowania się z Wykonawcami:</w:t>
      </w:r>
      <w:r w:rsidR="00A27668" w:rsidRPr="00F37B1C">
        <w:rPr>
          <w:rFonts w:ascii="Arial" w:hAnsi="Arial" w:cs="Arial"/>
          <w:b w:val="0"/>
          <w:iCs/>
          <w:sz w:val="20"/>
          <w:szCs w:val="20"/>
        </w:rPr>
        <w:t xml:space="preserve"> </w:t>
      </w:r>
      <w:r w:rsidR="003B2922" w:rsidRPr="00F37B1C">
        <w:rPr>
          <w:rFonts w:ascii="Arial" w:hAnsi="Arial" w:cs="Arial"/>
          <w:b w:val="0"/>
          <w:iCs/>
          <w:sz w:val="20"/>
          <w:szCs w:val="20"/>
        </w:rPr>
        <w:t>Pan</w:t>
      </w:r>
      <w:r w:rsidR="00DF66DE" w:rsidRPr="00F37B1C">
        <w:rPr>
          <w:rFonts w:ascii="Arial" w:hAnsi="Arial" w:cs="Arial"/>
          <w:b w:val="0"/>
          <w:iCs/>
          <w:sz w:val="20"/>
          <w:szCs w:val="20"/>
        </w:rPr>
        <w:t>a</w:t>
      </w:r>
      <w:r w:rsidR="003B2922" w:rsidRPr="00F37B1C">
        <w:rPr>
          <w:rFonts w:ascii="Arial" w:hAnsi="Arial" w:cs="Arial"/>
          <w:b w:val="0"/>
          <w:iCs/>
          <w:sz w:val="20"/>
          <w:szCs w:val="20"/>
        </w:rPr>
        <w:t xml:space="preserve"> </w:t>
      </w:r>
      <w:r w:rsidR="00653E88">
        <w:rPr>
          <w:rFonts w:ascii="Arial" w:hAnsi="Arial" w:cs="Arial"/>
          <w:b w:val="0"/>
          <w:iCs/>
          <w:sz w:val="20"/>
          <w:szCs w:val="20"/>
        </w:rPr>
        <w:t xml:space="preserve">Rafała </w:t>
      </w:r>
      <w:proofErr w:type="spellStart"/>
      <w:r w:rsidR="00653E88">
        <w:rPr>
          <w:rFonts w:ascii="Arial" w:hAnsi="Arial" w:cs="Arial"/>
          <w:b w:val="0"/>
          <w:iCs/>
          <w:sz w:val="20"/>
          <w:szCs w:val="20"/>
        </w:rPr>
        <w:t>Jankowicza</w:t>
      </w:r>
      <w:proofErr w:type="spellEnd"/>
      <w:r w:rsidR="004F1AAF" w:rsidRPr="00F37B1C">
        <w:rPr>
          <w:rFonts w:ascii="Arial" w:hAnsi="Arial" w:cs="Arial"/>
          <w:b w:val="0"/>
          <w:iCs/>
          <w:sz w:val="20"/>
          <w:szCs w:val="20"/>
        </w:rPr>
        <w:t xml:space="preserve"> (tel. </w:t>
      </w:r>
      <w:r w:rsidR="003B2922" w:rsidRPr="00F37B1C">
        <w:rPr>
          <w:rFonts w:ascii="Arial" w:hAnsi="Arial" w:cs="Arial"/>
          <w:b w:val="0"/>
          <w:iCs/>
          <w:sz w:val="20"/>
          <w:szCs w:val="20"/>
        </w:rPr>
        <w:t>22/52-12-</w:t>
      </w:r>
      <w:r w:rsidR="00EA43B6">
        <w:rPr>
          <w:rFonts w:ascii="Arial" w:hAnsi="Arial" w:cs="Arial"/>
          <w:b w:val="0"/>
          <w:iCs/>
          <w:sz w:val="20"/>
          <w:szCs w:val="20"/>
        </w:rPr>
        <w:t>334</w:t>
      </w:r>
      <w:r w:rsidR="00A27668" w:rsidRPr="00F37B1C">
        <w:rPr>
          <w:rFonts w:ascii="Arial" w:hAnsi="Arial" w:cs="Arial"/>
          <w:b w:val="0"/>
          <w:iCs/>
          <w:sz w:val="20"/>
          <w:szCs w:val="20"/>
        </w:rPr>
        <w:t xml:space="preserve">, e-mail: </w:t>
      </w:r>
      <w:r w:rsidR="00EA43B6">
        <w:rPr>
          <w:rFonts w:ascii="Arial" w:hAnsi="Arial" w:cs="Arial"/>
          <w:b w:val="0"/>
          <w:iCs/>
          <w:sz w:val="20"/>
          <w:szCs w:val="20"/>
        </w:rPr>
        <w:t>rafal.jankowicz</w:t>
      </w:r>
      <w:r w:rsidR="00A27668" w:rsidRPr="00F37B1C">
        <w:rPr>
          <w:rFonts w:ascii="Arial" w:hAnsi="Arial" w:cs="Arial"/>
          <w:b w:val="0"/>
          <w:iCs/>
          <w:sz w:val="20"/>
          <w:szCs w:val="20"/>
        </w:rPr>
        <w:t>@ms.gov.pl</w:t>
      </w:r>
      <w:r w:rsidR="004F1AAF" w:rsidRPr="00F37B1C">
        <w:rPr>
          <w:rFonts w:ascii="Arial" w:hAnsi="Arial" w:cs="Arial"/>
          <w:b w:val="0"/>
          <w:iCs/>
          <w:sz w:val="20"/>
          <w:szCs w:val="20"/>
        </w:rPr>
        <w:t>)</w:t>
      </w:r>
    </w:p>
    <w:p w:rsidR="00FB5543" w:rsidRPr="00F37B1C" w:rsidRDefault="00FB5543"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12.2</w:t>
      </w:r>
      <w:r w:rsidRPr="00F37B1C">
        <w:rPr>
          <w:rFonts w:ascii="Arial" w:hAnsi="Arial" w:cs="Arial"/>
          <w:b w:val="0"/>
          <w:iCs/>
          <w:sz w:val="20"/>
          <w:szCs w:val="20"/>
        </w:rPr>
        <w:tab/>
        <w:t xml:space="preserve">Wykonawca może zwrócić się do Zamawiającego o wyjaśnienie treści </w:t>
      </w:r>
      <w:r w:rsidR="00653E88">
        <w:rPr>
          <w:rFonts w:ascii="Arial" w:hAnsi="Arial" w:cs="Arial"/>
          <w:b w:val="0"/>
          <w:iCs/>
          <w:sz w:val="20"/>
          <w:szCs w:val="20"/>
        </w:rPr>
        <w:t>SIWZ</w:t>
      </w:r>
      <w:r w:rsidRPr="00F37B1C">
        <w:rPr>
          <w:rFonts w:ascii="Arial" w:hAnsi="Arial" w:cs="Arial"/>
          <w:b w:val="0"/>
          <w:iCs/>
          <w:sz w:val="20"/>
          <w:szCs w:val="20"/>
        </w:rPr>
        <w:t xml:space="preserve">, kierując wniosek na adres: </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Ministerstwo Sprawiedliwości</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Al. Ujazdowskie 11</w:t>
      </w:r>
    </w:p>
    <w:p w:rsidR="00FB5543" w:rsidRPr="00EA43B6" w:rsidRDefault="00EA43B6" w:rsidP="00EA43B6">
      <w:pPr>
        <w:pStyle w:val="rozdzia"/>
        <w:jc w:val="center"/>
        <w:rPr>
          <w:rFonts w:ascii="Arial" w:hAnsi="Arial" w:cs="Arial"/>
          <w:sz w:val="20"/>
          <w:szCs w:val="20"/>
        </w:rPr>
      </w:pPr>
      <w:r>
        <w:rPr>
          <w:rFonts w:ascii="Arial" w:hAnsi="Arial" w:cs="Arial"/>
          <w:sz w:val="20"/>
          <w:szCs w:val="20"/>
        </w:rPr>
        <w:t>00-567 Warszawa</w:t>
      </w:r>
    </w:p>
    <w:p w:rsidR="00E25A56" w:rsidRPr="00F37B1C" w:rsidRDefault="00FB5543"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Zamawiający prosi o </w:t>
      </w:r>
      <w:r w:rsidRPr="00F37B1C">
        <w:rPr>
          <w:rFonts w:ascii="Arial" w:hAnsi="Arial" w:cs="Arial"/>
          <w:b w:val="0"/>
          <w:iCs/>
          <w:sz w:val="20"/>
          <w:szCs w:val="20"/>
          <w:u w:val="single"/>
        </w:rPr>
        <w:t>przekazywanie pytań również drogą elektroniczną</w:t>
      </w:r>
      <w:r w:rsidRPr="00F37B1C">
        <w:rPr>
          <w:rFonts w:ascii="Arial" w:hAnsi="Arial" w:cs="Arial"/>
          <w:b w:val="0"/>
          <w:iCs/>
          <w:sz w:val="20"/>
          <w:szCs w:val="20"/>
        </w:rPr>
        <w:t xml:space="preserve"> (na adres </w:t>
      </w:r>
      <w:r w:rsidR="00EA43B6">
        <w:rPr>
          <w:rFonts w:ascii="Arial" w:hAnsi="Arial" w:cs="Arial"/>
          <w:b w:val="0"/>
          <w:iCs/>
          <w:sz w:val="20"/>
          <w:szCs w:val="20"/>
        </w:rPr>
        <w:t>rafal.jankowicz</w:t>
      </w:r>
      <w:r w:rsidR="00D57847" w:rsidRPr="00F37B1C">
        <w:rPr>
          <w:rFonts w:ascii="Arial" w:hAnsi="Arial" w:cs="Arial"/>
          <w:b w:val="0"/>
          <w:iCs/>
          <w:sz w:val="20"/>
          <w:szCs w:val="20"/>
        </w:rPr>
        <w:t>@ms.gov.pl</w:t>
      </w:r>
      <w:r w:rsidRPr="00F37B1C">
        <w:rPr>
          <w:rFonts w:ascii="Arial" w:hAnsi="Arial" w:cs="Arial"/>
          <w:b w:val="0"/>
          <w:iCs/>
          <w:sz w:val="20"/>
          <w:szCs w:val="20"/>
        </w:rPr>
        <w:t>) w formie edytowalnej, gdyż skróci to czas udzielania wyjaśnień.</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Jeżeli </w:t>
      </w:r>
      <w:r w:rsidR="008C2F2A" w:rsidRPr="00F37B1C">
        <w:rPr>
          <w:rFonts w:ascii="Arial" w:hAnsi="Arial" w:cs="Arial"/>
          <w:b w:val="0"/>
          <w:iCs/>
          <w:sz w:val="20"/>
          <w:szCs w:val="20"/>
        </w:rPr>
        <w:t xml:space="preserve">Zamawiający </w:t>
      </w:r>
      <w:r w:rsidR="00E25A56" w:rsidRPr="00F37B1C">
        <w:rPr>
          <w:rFonts w:ascii="Arial" w:hAnsi="Arial" w:cs="Arial"/>
          <w:b w:val="0"/>
          <w:iCs/>
          <w:sz w:val="20"/>
          <w:szCs w:val="20"/>
        </w:rPr>
        <w:t xml:space="preserve">lub </w:t>
      </w:r>
      <w:r w:rsidR="008C2F2A" w:rsidRPr="00F37B1C">
        <w:rPr>
          <w:rFonts w:ascii="Arial" w:hAnsi="Arial" w:cs="Arial"/>
          <w:b w:val="0"/>
          <w:iCs/>
          <w:sz w:val="20"/>
          <w:szCs w:val="20"/>
        </w:rPr>
        <w:t xml:space="preserve">Wykonawca </w:t>
      </w:r>
      <w:r w:rsidR="00E25A56" w:rsidRPr="00F37B1C">
        <w:rPr>
          <w:rFonts w:ascii="Arial" w:hAnsi="Arial" w:cs="Arial"/>
          <w:b w:val="0"/>
          <w:iCs/>
          <w:sz w:val="20"/>
          <w:szCs w:val="20"/>
        </w:rPr>
        <w:t xml:space="preserve">przekazują oświadczenia, wnioski, zawiadomienia oraz informacje za pośrednictwem faksu lub przy użyciu środków komunikacji elektronicznej </w:t>
      </w:r>
      <w:r w:rsidR="0014333A">
        <w:rPr>
          <w:rFonts w:ascii="Arial" w:hAnsi="Arial" w:cs="Arial"/>
          <w:b w:val="0"/>
          <w:iCs/>
          <w:sz w:val="20"/>
          <w:szCs w:val="20"/>
        </w:rPr>
        <w:br/>
      </w:r>
      <w:r w:rsidR="00E25A56" w:rsidRPr="00F37B1C">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Ofertę składa się pod rygorem nieważności w formie pisemnej.</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Oświadczenia, o których mowa w rozporządzeniu Ministra Rozwoju </w:t>
      </w:r>
      <w:r w:rsidR="001B0E07" w:rsidRPr="00F37B1C">
        <w:rPr>
          <w:rFonts w:ascii="Arial" w:hAnsi="Arial" w:cs="Arial"/>
          <w:b w:val="0"/>
          <w:iCs/>
          <w:sz w:val="20"/>
          <w:szCs w:val="20"/>
        </w:rPr>
        <w:t xml:space="preserve">z dnia 26 lipca 2016 r. </w:t>
      </w:r>
      <w:r w:rsidR="00E528F6">
        <w:rPr>
          <w:rFonts w:ascii="Arial" w:hAnsi="Arial" w:cs="Arial"/>
          <w:b w:val="0"/>
          <w:iCs/>
          <w:sz w:val="20"/>
          <w:szCs w:val="20"/>
        </w:rPr>
        <w:br/>
      </w:r>
      <w:r w:rsidR="00E25A56" w:rsidRPr="00F37B1C">
        <w:rPr>
          <w:rFonts w:ascii="Arial" w:hAnsi="Arial" w:cs="Arial"/>
          <w:b w:val="0"/>
          <w:iCs/>
          <w:sz w:val="20"/>
          <w:szCs w:val="20"/>
        </w:rPr>
        <w:t xml:space="preserve">w sprawie rodzajów dokumentów, jakich może żądać </w:t>
      </w:r>
      <w:r w:rsidR="001D6888">
        <w:rPr>
          <w:rFonts w:ascii="Arial" w:hAnsi="Arial" w:cs="Arial"/>
          <w:b w:val="0"/>
          <w:iCs/>
          <w:sz w:val="20"/>
          <w:szCs w:val="20"/>
        </w:rPr>
        <w:t>Z</w:t>
      </w:r>
      <w:r w:rsidR="00E25A56" w:rsidRPr="00F37B1C">
        <w:rPr>
          <w:rFonts w:ascii="Arial" w:hAnsi="Arial" w:cs="Arial"/>
          <w:b w:val="0"/>
          <w:iCs/>
          <w:sz w:val="20"/>
          <w:szCs w:val="20"/>
        </w:rPr>
        <w:t xml:space="preserve">amawiający od </w:t>
      </w:r>
      <w:r w:rsidR="00FA138F">
        <w:rPr>
          <w:rFonts w:ascii="Arial" w:hAnsi="Arial" w:cs="Arial"/>
          <w:b w:val="0"/>
          <w:iCs/>
          <w:sz w:val="20"/>
          <w:szCs w:val="20"/>
        </w:rPr>
        <w:t>W</w:t>
      </w:r>
      <w:r w:rsidR="00E25A56" w:rsidRPr="00F37B1C">
        <w:rPr>
          <w:rFonts w:ascii="Arial" w:hAnsi="Arial" w:cs="Arial"/>
          <w:b w:val="0"/>
          <w:iCs/>
          <w:sz w:val="20"/>
          <w:szCs w:val="20"/>
        </w:rPr>
        <w:t>ykonawcy</w:t>
      </w:r>
      <w:r w:rsidR="00F36B1E" w:rsidRPr="00F37B1C">
        <w:rPr>
          <w:rFonts w:ascii="Arial" w:hAnsi="Arial" w:cs="Arial"/>
          <w:b w:val="0"/>
          <w:iCs/>
          <w:sz w:val="20"/>
          <w:szCs w:val="20"/>
        </w:rPr>
        <w:t xml:space="preserve"> </w:t>
      </w:r>
      <w:r w:rsidR="00E528F6">
        <w:rPr>
          <w:rFonts w:ascii="Arial" w:hAnsi="Arial" w:cs="Arial"/>
          <w:b w:val="0"/>
          <w:iCs/>
          <w:sz w:val="20"/>
          <w:szCs w:val="20"/>
        </w:rPr>
        <w:br/>
      </w:r>
      <w:r w:rsidR="00F36B1E" w:rsidRPr="00F37B1C">
        <w:rPr>
          <w:rFonts w:ascii="Arial" w:hAnsi="Arial" w:cs="Arial"/>
          <w:b w:val="0"/>
          <w:iCs/>
          <w:sz w:val="20"/>
          <w:szCs w:val="20"/>
        </w:rPr>
        <w:t>w postępowaniu o udzielenie zamówienia</w:t>
      </w:r>
      <w:r w:rsidR="001B0E07" w:rsidRPr="00F37B1C">
        <w:rPr>
          <w:rFonts w:ascii="Arial" w:hAnsi="Arial" w:cs="Arial"/>
          <w:b w:val="0"/>
          <w:iCs/>
          <w:sz w:val="20"/>
          <w:szCs w:val="20"/>
        </w:rPr>
        <w:t xml:space="preserve"> (Dz. U. z 2016 r. poz. 1126)</w:t>
      </w:r>
      <w:r w:rsidR="00E25A56" w:rsidRPr="00F37B1C">
        <w:rPr>
          <w:rFonts w:ascii="Arial" w:hAnsi="Arial" w:cs="Arial"/>
          <w:b w:val="0"/>
          <w:iCs/>
          <w:sz w:val="20"/>
          <w:szCs w:val="20"/>
        </w:rPr>
        <w:t xml:space="preserve">, zwanym dalej „rozporządzeniem” składane przez </w:t>
      </w:r>
      <w:r w:rsidR="00FA138F">
        <w:rPr>
          <w:rFonts w:ascii="Arial" w:hAnsi="Arial" w:cs="Arial"/>
          <w:b w:val="0"/>
          <w:iCs/>
          <w:sz w:val="20"/>
          <w:szCs w:val="20"/>
        </w:rPr>
        <w:t>W</w:t>
      </w:r>
      <w:r w:rsidR="00E25A56" w:rsidRPr="00F37B1C">
        <w:rPr>
          <w:rFonts w:ascii="Arial" w:hAnsi="Arial" w:cs="Arial"/>
          <w:b w:val="0"/>
          <w:iCs/>
          <w:sz w:val="20"/>
          <w:szCs w:val="20"/>
        </w:rPr>
        <w:t xml:space="preserve">ykonawcę i inne podmioty, na zdolnościach lub sytuacji których polega </w:t>
      </w:r>
      <w:r w:rsidR="00FA138F">
        <w:rPr>
          <w:rFonts w:ascii="Arial" w:hAnsi="Arial" w:cs="Arial"/>
          <w:b w:val="0"/>
          <w:iCs/>
          <w:sz w:val="20"/>
          <w:szCs w:val="20"/>
        </w:rPr>
        <w:t>W</w:t>
      </w:r>
      <w:r w:rsidR="00E25A56" w:rsidRPr="00F37B1C">
        <w:rPr>
          <w:rFonts w:ascii="Arial" w:hAnsi="Arial" w:cs="Arial"/>
          <w:b w:val="0"/>
          <w:iCs/>
          <w:sz w:val="20"/>
          <w:szCs w:val="20"/>
        </w:rPr>
        <w:t xml:space="preserve">ykonawca na zasadach określonych w art. 22a ustawy </w:t>
      </w:r>
      <w:proofErr w:type="spellStart"/>
      <w:r w:rsidR="00E25A56" w:rsidRPr="00F37B1C">
        <w:rPr>
          <w:rFonts w:ascii="Arial" w:hAnsi="Arial" w:cs="Arial"/>
          <w:b w:val="0"/>
          <w:iCs/>
          <w:sz w:val="20"/>
          <w:szCs w:val="20"/>
        </w:rPr>
        <w:t>Pzp</w:t>
      </w:r>
      <w:proofErr w:type="spellEnd"/>
      <w:r w:rsidR="00E25A56" w:rsidRPr="00F37B1C">
        <w:rPr>
          <w:rFonts w:ascii="Arial" w:hAnsi="Arial" w:cs="Arial"/>
          <w:b w:val="0"/>
          <w:iCs/>
          <w:sz w:val="20"/>
          <w:szCs w:val="20"/>
        </w:rPr>
        <w:t xml:space="preserve"> oraz przez podwykonawców,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lastRenderedPageBreak/>
        <w:t>12.</w:t>
      </w:r>
      <w:r w:rsidR="006B6655" w:rsidRPr="00F37B1C">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Dokumenty, o których mowa w rozporządzeniu, inne niż oświadczenia, o których mowa </w:t>
      </w:r>
      <w:r w:rsidR="00912F01" w:rsidRPr="00F37B1C">
        <w:rPr>
          <w:rFonts w:ascii="Arial" w:hAnsi="Arial" w:cs="Arial"/>
          <w:b w:val="0"/>
          <w:iCs/>
          <w:sz w:val="20"/>
          <w:szCs w:val="20"/>
        </w:rPr>
        <w:t xml:space="preserve">powyżej </w:t>
      </w:r>
      <w:r w:rsidR="00E25A56" w:rsidRPr="00F37B1C">
        <w:rPr>
          <w:rFonts w:ascii="Arial" w:hAnsi="Arial" w:cs="Arial"/>
          <w:b w:val="0"/>
          <w:iCs/>
          <w:sz w:val="20"/>
          <w:szCs w:val="20"/>
        </w:rPr>
        <w:t>w pkt 12.</w:t>
      </w:r>
      <w:r w:rsidR="006B6655" w:rsidRPr="00F37B1C">
        <w:rPr>
          <w:rFonts w:ascii="Arial" w:hAnsi="Arial" w:cs="Arial"/>
          <w:b w:val="0"/>
          <w:iCs/>
          <w:sz w:val="20"/>
          <w:szCs w:val="20"/>
        </w:rPr>
        <w:t>6</w:t>
      </w:r>
      <w:r w:rsidR="00E25A56" w:rsidRPr="00F37B1C">
        <w:rPr>
          <w:rFonts w:ascii="Arial" w:hAnsi="Arial" w:cs="Arial"/>
          <w:b w:val="0"/>
          <w:iCs/>
          <w:sz w:val="20"/>
          <w:szCs w:val="20"/>
        </w:rPr>
        <w:t xml:space="preserve"> IDW,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 lub kopii </w:t>
      </w:r>
      <w:r w:rsidR="001B0E07" w:rsidRPr="00F37B1C">
        <w:rPr>
          <w:rFonts w:ascii="Arial" w:hAnsi="Arial" w:cs="Arial"/>
          <w:b w:val="0"/>
          <w:iCs/>
          <w:sz w:val="20"/>
          <w:szCs w:val="20"/>
        </w:rPr>
        <w:t xml:space="preserve">poświadczonej </w:t>
      </w:r>
      <w:r w:rsidR="00E25A56" w:rsidRPr="00F37B1C">
        <w:rPr>
          <w:rFonts w:ascii="Arial" w:hAnsi="Arial" w:cs="Arial"/>
          <w:b w:val="0"/>
          <w:iCs/>
          <w:sz w:val="20"/>
          <w:szCs w:val="20"/>
        </w:rPr>
        <w:t>za zgodność z oryginałem.</w:t>
      </w:r>
    </w:p>
    <w:p w:rsidR="00E25A56" w:rsidRPr="00F37B1C" w:rsidRDefault="001B0E07" w:rsidP="00F37B1C">
      <w:pPr>
        <w:pStyle w:val="Tekstpodstawowy2"/>
        <w:spacing w:before="0"/>
        <w:ind w:left="709"/>
        <w:rPr>
          <w:rFonts w:ascii="Arial" w:hAnsi="Arial" w:cs="Arial"/>
          <w:iCs/>
          <w:sz w:val="20"/>
          <w:szCs w:val="20"/>
        </w:rPr>
      </w:pPr>
      <w:r w:rsidRPr="00F37B1C">
        <w:rPr>
          <w:rFonts w:ascii="Arial" w:hAnsi="Arial" w:cs="Arial"/>
          <w:b w:val="0"/>
          <w:iCs/>
          <w:sz w:val="20"/>
          <w:szCs w:val="20"/>
        </w:rPr>
        <w:t xml:space="preserve">Poświadczenia </w:t>
      </w:r>
      <w:r w:rsidR="00E25A56" w:rsidRPr="00F37B1C">
        <w:rPr>
          <w:rFonts w:ascii="Arial" w:hAnsi="Arial" w:cs="Arial"/>
          <w:b w:val="0"/>
          <w:iCs/>
          <w:sz w:val="20"/>
          <w:szCs w:val="20"/>
        </w:rPr>
        <w:t xml:space="preserve">za zgodność z oryginałem dokonuje </w:t>
      </w:r>
      <w:r w:rsidR="00FA138F">
        <w:rPr>
          <w:rFonts w:ascii="Arial" w:hAnsi="Arial" w:cs="Arial"/>
          <w:b w:val="0"/>
          <w:iCs/>
          <w:sz w:val="20"/>
          <w:szCs w:val="20"/>
        </w:rPr>
        <w:t>W</w:t>
      </w:r>
      <w:r w:rsidR="00E25A56" w:rsidRPr="00F37B1C">
        <w:rPr>
          <w:rFonts w:ascii="Arial" w:hAnsi="Arial" w:cs="Arial"/>
          <w:b w:val="0"/>
          <w:iCs/>
          <w:sz w:val="20"/>
          <w:szCs w:val="20"/>
        </w:rPr>
        <w:t xml:space="preserve">ykonawca albo podmiot trzeci albo </w:t>
      </w:r>
      <w:r w:rsidR="00FA138F">
        <w:rPr>
          <w:rFonts w:ascii="Arial" w:hAnsi="Arial" w:cs="Arial"/>
          <w:b w:val="0"/>
          <w:iCs/>
          <w:sz w:val="20"/>
          <w:szCs w:val="20"/>
        </w:rPr>
        <w:t>W</w:t>
      </w:r>
      <w:r w:rsidR="00E25A56" w:rsidRPr="00F37B1C">
        <w:rPr>
          <w:rFonts w:ascii="Arial" w:hAnsi="Arial" w:cs="Arial"/>
          <w:b w:val="0"/>
          <w:iCs/>
          <w:sz w:val="20"/>
          <w:szCs w:val="20"/>
        </w:rPr>
        <w:t>ykonawca wspólnie ubiegający się o udzielenie zamówienia publicznego, albo podwykonawca - odpowiednio, w zakresie dokumentów, które każdego z nich dotyczą.</w:t>
      </w:r>
    </w:p>
    <w:p w:rsidR="00E25A56" w:rsidRPr="00F37B1C" w:rsidRDefault="001B0E07"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w:t>
      </w:r>
      <w:r w:rsidR="00E25A56" w:rsidRPr="00F37B1C">
        <w:rPr>
          <w:rFonts w:ascii="Arial" w:hAnsi="Arial" w:cs="Arial"/>
          <w:b w:val="0"/>
          <w:iCs/>
          <w:sz w:val="20"/>
          <w:szCs w:val="20"/>
        </w:rPr>
        <w:t xml:space="preserve">za zgodność z oryginałem następuje w formie pisemnej. </w:t>
      </w:r>
    </w:p>
    <w:p w:rsidR="00E25A56"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dokonywane w formie pisemnej powinno </w:t>
      </w:r>
      <w:r w:rsidR="00E528F6">
        <w:rPr>
          <w:rFonts w:ascii="Arial" w:hAnsi="Arial" w:cs="Arial"/>
          <w:b w:val="0"/>
          <w:iCs/>
          <w:sz w:val="20"/>
          <w:szCs w:val="20"/>
        </w:rPr>
        <w:br/>
      </w:r>
      <w:r w:rsidRPr="00F37B1C">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12.8.</w:t>
      </w:r>
      <w:r w:rsidRPr="00F37B1C">
        <w:rPr>
          <w:rFonts w:ascii="Arial" w:hAnsi="Arial" w:cs="Arial"/>
          <w:b w:val="0"/>
          <w:sz w:val="20"/>
          <w:szCs w:val="20"/>
        </w:rPr>
        <w:tab/>
      </w:r>
      <w:r w:rsidR="00912F01" w:rsidRPr="00F37B1C">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E528F6">
        <w:rPr>
          <w:rFonts w:ascii="Arial" w:hAnsi="Arial" w:cs="Arial"/>
          <w:b w:val="0"/>
          <w:iCs/>
          <w:sz w:val="20"/>
          <w:szCs w:val="20"/>
        </w:rPr>
        <w:br/>
      </w:r>
      <w:r w:rsidR="00912F01" w:rsidRPr="00F37B1C">
        <w:rPr>
          <w:rFonts w:ascii="Arial" w:hAnsi="Arial" w:cs="Arial"/>
          <w:b w:val="0"/>
          <w:iCs/>
          <w:sz w:val="20"/>
          <w:szCs w:val="20"/>
        </w:rPr>
        <w:t>gdy złożona kopia dokumentu jest nieczytelna lub budzi wątpliwości co do jej prawdziwości.</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12.9.</w:t>
      </w:r>
      <w:r w:rsidRPr="00F37B1C">
        <w:rPr>
          <w:rFonts w:ascii="Arial" w:hAnsi="Arial" w:cs="Arial"/>
          <w:b w:val="0"/>
          <w:sz w:val="20"/>
          <w:szCs w:val="20"/>
        </w:rPr>
        <w:tab/>
      </w:r>
      <w:r w:rsidR="00912F01" w:rsidRPr="00F37B1C">
        <w:rPr>
          <w:rFonts w:ascii="Arial" w:hAnsi="Arial" w:cs="Arial"/>
          <w:b w:val="0"/>
          <w:iCs/>
          <w:sz w:val="20"/>
          <w:szCs w:val="20"/>
        </w:rPr>
        <w:t>Dokumenty sporządzone w języku obcym są składane wraz z tłumaczeniem na język polski.</w:t>
      </w:r>
    </w:p>
    <w:p w:rsidR="00BE245A" w:rsidRPr="00F37B1C" w:rsidRDefault="00BE245A" w:rsidP="00F37B1C">
      <w:pPr>
        <w:ind w:left="709"/>
        <w:jc w:val="both"/>
        <w:rPr>
          <w:rFonts w:ascii="Arial" w:hAnsi="Arial" w:cs="Arial"/>
          <w:sz w:val="20"/>
          <w:szCs w:val="20"/>
        </w:rPr>
      </w:pPr>
    </w:p>
    <w:p w:rsidR="00912F01" w:rsidRPr="00F37B1C" w:rsidRDefault="00912F01" w:rsidP="00F37B1C">
      <w:pPr>
        <w:ind w:left="720" w:hanging="720"/>
        <w:jc w:val="both"/>
        <w:rPr>
          <w:rFonts w:ascii="Arial" w:hAnsi="Arial" w:cs="Arial"/>
          <w:b/>
          <w:sz w:val="20"/>
          <w:szCs w:val="20"/>
        </w:rPr>
      </w:pPr>
      <w:r w:rsidRPr="00F37B1C">
        <w:rPr>
          <w:rFonts w:ascii="Arial" w:hAnsi="Arial" w:cs="Arial"/>
          <w:b/>
          <w:sz w:val="20"/>
          <w:szCs w:val="20"/>
        </w:rPr>
        <w:t xml:space="preserve">13. </w:t>
      </w:r>
      <w:r w:rsidRPr="00F37B1C">
        <w:rPr>
          <w:rFonts w:ascii="Arial" w:hAnsi="Arial" w:cs="Arial"/>
          <w:b/>
          <w:sz w:val="20"/>
          <w:szCs w:val="20"/>
        </w:rPr>
        <w:tab/>
      </w:r>
      <w:r w:rsidRPr="00F37B1C">
        <w:rPr>
          <w:rStyle w:val="tekstdokbold"/>
          <w:rFonts w:ascii="Arial" w:hAnsi="Arial" w:cs="Arial"/>
          <w:sz w:val="20"/>
          <w:szCs w:val="20"/>
        </w:rPr>
        <w:t>OPIS SPOSOBU PRZYGOTOWANIA OFERT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Pr="00F37B1C">
        <w:rPr>
          <w:rFonts w:ascii="Arial" w:hAnsi="Arial" w:cs="Arial"/>
          <w:b w:val="0"/>
          <w:sz w:val="20"/>
          <w:szCs w:val="20"/>
        </w:rPr>
        <w:tab/>
      </w:r>
      <w:r w:rsidRPr="00F37B1C">
        <w:rPr>
          <w:rFonts w:ascii="Arial" w:hAnsi="Arial" w:cs="Arial"/>
          <w:b w:val="0"/>
          <w:bCs w:val="0"/>
          <w:sz w:val="20"/>
          <w:szCs w:val="20"/>
        </w:rPr>
        <w:t>Wykonawca może złożyć tylko jedną ofertę.</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13.2.</w:t>
      </w:r>
      <w:r w:rsidRPr="00F37B1C">
        <w:rPr>
          <w:rFonts w:ascii="Arial" w:hAnsi="Arial" w:cs="Arial"/>
          <w:b w:val="0"/>
          <w:sz w:val="20"/>
          <w:szCs w:val="20"/>
        </w:rPr>
        <w:tab/>
      </w:r>
      <w:r w:rsidRPr="00F37B1C">
        <w:rPr>
          <w:rFonts w:ascii="Arial" w:hAnsi="Arial" w:cs="Arial"/>
          <w:b w:val="0"/>
          <w:bCs w:val="0"/>
          <w:sz w:val="20"/>
          <w:szCs w:val="20"/>
        </w:rPr>
        <w:t>Zamawiający</w:t>
      </w:r>
      <w:r w:rsidR="00210904" w:rsidRPr="00F37B1C">
        <w:rPr>
          <w:rFonts w:ascii="Arial" w:hAnsi="Arial" w:cs="Arial"/>
          <w:b w:val="0"/>
          <w:bCs w:val="0"/>
          <w:sz w:val="20"/>
          <w:szCs w:val="20"/>
        </w:rPr>
        <w:t xml:space="preserve"> </w:t>
      </w:r>
      <w:r w:rsidRPr="00E528F6">
        <w:rPr>
          <w:rFonts w:ascii="Arial" w:hAnsi="Arial" w:cs="Arial"/>
          <w:bCs w:val="0"/>
          <w:sz w:val="20"/>
          <w:szCs w:val="20"/>
        </w:rPr>
        <w:t>dopuszcza</w:t>
      </w:r>
      <w:r w:rsidRPr="00F37B1C">
        <w:rPr>
          <w:rFonts w:ascii="Arial" w:hAnsi="Arial" w:cs="Arial"/>
          <w:b w:val="0"/>
          <w:bCs w:val="0"/>
          <w:sz w:val="20"/>
          <w:szCs w:val="20"/>
        </w:rPr>
        <w:t xml:space="preserve"> </w:t>
      </w:r>
      <w:r w:rsidR="00CC64EA" w:rsidRPr="00F37B1C">
        <w:rPr>
          <w:rFonts w:ascii="Arial" w:hAnsi="Arial" w:cs="Arial"/>
          <w:b w:val="0"/>
          <w:bCs w:val="0"/>
          <w:sz w:val="20"/>
          <w:szCs w:val="20"/>
        </w:rPr>
        <w:t>składan</w:t>
      </w:r>
      <w:r w:rsidR="009F61FF">
        <w:rPr>
          <w:rFonts w:ascii="Arial" w:hAnsi="Arial" w:cs="Arial"/>
          <w:b w:val="0"/>
          <w:bCs w:val="0"/>
          <w:sz w:val="20"/>
          <w:szCs w:val="20"/>
        </w:rPr>
        <w:t>i</w:t>
      </w:r>
      <w:r w:rsidR="007E7750">
        <w:rPr>
          <w:rFonts w:ascii="Arial" w:hAnsi="Arial" w:cs="Arial"/>
          <w:b w:val="0"/>
          <w:bCs w:val="0"/>
          <w:sz w:val="20"/>
          <w:szCs w:val="20"/>
        </w:rPr>
        <w:t>e</w:t>
      </w:r>
      <w:r w:rsidR="007D736A" w:rsidRPr="00F37B1C">
        <w:rPr>
          <w:rFonts w:ascii="Arial" w:hAnsi="Arial" w:cs="Arial"/>
          <w:b w:val="0"/>
          <w:bCs w:val="0"/>
          <w:sz w:val="20"/>
          <w:szCs w:val="20"/>
        </w:rPr>
        <w:t xml:space="preserve"> </w:t>
      </w:r>
      <w:r w:rsidR="007E7750">
        <w:rPr>
          <w:rFonts w:ascii="Arial" w:hAnsi="Arial" w:cs="Arial"/>
          <w:b w:val="0"/>
          <w:bCs w:val="0"/>
          <w:sz w:val="20"/>
          <w:szCs w:val="20"/>
        </w:rPr>
        <w:t>ofert częściowych, ofertę można złożyć na dowolną liczbę części</w:t>
      </w:r>
      <w:r w:rsidR="00EA295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13.3.</w:t>
      </w:r>
      <w:r w:rsidRPr="00F37B1C">
        <w:rPr>
          <w:rFonts w:ascii="Arial" w:hAnsi="Arial" w:cs="Arial"/>
          <w:b w:val="0"/>
          <w:sz w:val="20"/>
          <w:szCs w:val="20"/>
        </w:rPr>
        <w:tab/>
      </w:r>
      <w:r w:rsidRPr="00F37B1C">
        <w:rPr>
          <w:rFonts w:ascii="Arial" w:hAnsi="Arial" w:cs="Arial"/>
          <w:b w:val="0"/>
          <w:bCs w:val="0"/>
          <w:sz w:val="20"/>
          <w:szCs w:val="20"/>
        </w:rPr>
        <w:t xml:space="preserve">Zamawiający </w:t>
      </w:r>
      <w:r w:rsidRPr="00E528F6">
        <w:rPr>
          <w:rFonts w:ascii="Arial" w:hAnsi="Arial" w:cs="Arial"/>
          <w:bCs w:val="0"/>
          <w:sz w:val="20"/>
          <w:szCs w:val="20"/>
        </w:rPr>
        <w:t>nie dopuszcza</w:t>
      </w:r>
      <w:r w:rsidRPr="00F37B1C">
        <w:rPr>
          <w:rFonts w:ascii="Arial" w:hAnsi="Arial" w:cs="Arial"/>
          <w:b w:val="0"/>
          <w:bCs w:val="0"/>
          <w:sz w:val="20"/>
          <w:szCs w:val="20"/>
        </w:rPr>
        <w:t xml:space="preserve"> składania ofert wariantowych.</w:t>
      </w:r>
    </w:p>
    <w:p w:rsidR="003761A4"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Ofertę stanow</w:t>
      </w:r>
      <w:r w:rsidR="00793CC8" w:rsidRPr="00F37B1C">
        <w:rPr>
          <w:rFonts w:ascii="Arial" w:hAnsi="Arial" w:cs="Arial"/>
          <w:b w:val="0"/>
          <w:bCs w:val="0"/>
          <w:sz w:val="20"/>
          <w:szCs w:val="20"/>
        </w:rPr>
        <w:t>i wypełniony Formularz „Oferta”</w:t>
      </w:r>
      <w:r w:rsidR="00BB5602">
        <w:rPr>
          <w:rFonts w:ascii="Arial" w:hAnsi="Arial" w:cs="Arial"/>
          <w:b w:val="0"/>
          <w:bCs w:val="0"/>
          <w:sz w:val="20"/>
          <w:szCs w:val="20"/>
        </w:rPr>
        <w:t xml:space="preserve"> oraz</w:t>
      </w:r>
      <w:r w:rsidR="002A4C56">
        <w:rPr>
          <w:rFonts w:ascii="Arial" w:hAnsi="Arial" w:cs="Arial"/>
          <w:b w:val="0"/>
          <w:bCs w:val="0"/>
          <w:sz w:val="20"/>
          <w:szCs w:val="20"/>
        </w:rPr>
        <w:t xml:space="preserve"> </w:t>
      </w:r>
      <w:r w:rsidR="00D335F3">
        <w:rPr>
          <w:rFonts w:ascii="Arial" w:hAnsi="Arial" w:cs="Arial"/>
          <w:b w:val="0"/>
          <w:bCs w:val="0"/>
          <w:sz w:val="20"/>
          <w:szCs w:val="20"/>
        </w:rPr>
        <w:t xml:space="preserve">„Formularz </w:t>
      </w:r>
      <w:r w:rsidR="004159A9">
        <w:rPr>
          <w:rFonts w:ascii="Arial" w:hAnsi="Arial" w:cs="Arial"/>
          <w:b w:val="0"/>
          <w:bCs w:val="0"/>
          <w:sz w:val="20"/>
          <w:szCs w:val="20"/>
        </w:rPr>
        <w:t xml:space="preserve">asortymentowo </w:t>
      </w:r>
      <w:r w:rsidR="008F12B9">
        <w:rPr>
          <w:rFonts w:ascii="Arial" w:hAnsi="Arial" w:cs="Arial"/>
          <w:b w:val="0"/>
          <w:bCs w:val="0"/>
          <w:sz w:val="20"/>
          <w:szCs w:val="20"/>
        </w:rPr>
        <w:t>–</w:t>
      </w:r>
      <w:r w:rsidR="004159A9">
        <w:rPr>
          <w:rFonts w:ascii="Arial" w:hAnsi="Arial" w:cs="Arial"/>
          <w:b w:val="0"/>
          <w:bCs w:val="0"/>
          <w:sz w:val="20"/>
          <w:szCs w:val="20"/>
        </w:rPr>
        <w:t xml:space="preserve"> </w:t>
      </w:r>
      <w:r w:rsidR="008F12B9">
        <w:rPr>
          <w:rFonts w:ascii="Arial" w:hAnsi="Arial" w:cs="Arial"/>
          <w:b w:val="0"/>
          <w:bCs w:val="0"/>
          <w:sz w:val="20"/>
          <w:szCs w:val="20"/>
        </w:rPr>
        <w:t xml:space="preserve">cenowy” </w:t>
      </w:r>
      <w:r w:rsidR="009B7658">
        <w:rPr>
          <w:rFonts w:ascii="Arial" w:hAnsi="Arial" w:cs="Arial"/>
          <w:b w:val="0"/>
          <w:bCs w:val="0"/>
          <w:sz w:val="20"/>
          <w:szCs w:val="20"/>
        </w:rPr>
        <w:br/>
      </w:r>
      <w:r w:rsidR="008F12B9">
        <w:rPr>
          <w:rFonts w:ascii="Arial" w:hAnsi="Arial" w:cs="Arial"/>
          <w:b w:val="0"/>
          <w:bCs w:val="0"/>
          <w:sz w:val="20"/>
          <w:szCs w:val="20"/>
        </w:rPr>
        <w:t>– wypełniony w zakresie kolumn: 5 – 8</w:t>
      </w:r>
      <w:r w:rsidR="00945C93">
        <w:rPr>
          <w:rFonts w:ascii="Arial" w:hAnsi="Arial" w:cs="Arial"/>
          <w:b w:val="0"/>
          <w:bCs w:val="0"/>
          <w:sz w:val="20"/>
          <w:szCs w:val="20"/>
        </w:rPr>
        <w:t xml:space="preserve"> – w zakresie zadania, na które Wykonawca składa ofertę.</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Wraz z ofertą powinny być złożone:</w:t>
      </w:r>
    </w:p>
    <w:p w:rsidR="00DF126E" w:rsidRPr="00F37B1C" w:rsidRDefault="00BF5B83" w:rsidP="00F64870">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w:t>
      </w:r>
      <w:r w:rsidR="00DF126E" w:rsidRPr="00F37B1C">
        <w:rPr>
          <w:rFonts w:ascii="Arial" w:hAnsi="Arial" w:cs="Arial"/>
          <w:b w:val="0"/>
          <w:bCs w:val="0"/>
          <w:sz w:val="20"/>
          <w:szCs w:val="20"/>
        </w:rPr>
        <w:t>.</w:t>
      </w:r>
      <w:r w:rsidR="00D953AD">
        <w:rPr>
          <w:rFonts w:ascii="Arial" w:hAnsi="Arial" w:cs="Arial"/>
          <w:b w:val="0"/>
          <w:bCs w:val="0"/>
          <w:sz w:val="20"/>
          <w:szCs w:val="20"/>
        </w:rPr>
        <w:t>5</w:t>
      </w:r>
      <w:r w:rsidR="00DF126E" w:rsidRPr="00F37B1C">
        <w:rPr>
          <w:rFonts w:ascii="Arial" w:hAnsi="Arial" w:cs="Arial"/>
          <w:b w:val="0"/>
          <w:bCs w:val="0"/>
          <w:sz w:val="20"/>
          <w:szCs w:val="20"/>
        </w:rPr>
        <w:t>.1.</w:t>
      </w:r>
      <w:r w:rsidR="00DF126E" w:rsidRPr="00F37B1C">
        <w:rPr>
          <w:rFonts w:ascii="Arial" w:hAnsi="Arial" w:cs="Arial"/>
          <w:b w:val="0"/>
          <w:bCs w:val="0"/>
          <w:sz w:val="20"/>
          <w:szCs w:val="20"/>
        </w:rPr>
        <w:tab/>
      </w:r>
      <w:r w:rsidR="00003502" w:rsidRPr="00F37B1C">
        <w:rPr>
          <w:rFonts w:ascii="Arial" w:hAnsi="Arial" w:cs="Arial"/>
          <w:b w:val="0"/>
          <w:bCs w:val="0"/>
          <w:sz w:val="20"/>
          <w:szCs w:val="20"/>
        </w:rPr>
        <w:t>Oświadczeni</w:t>
      </w:r>
      <w:r w:rsidR="00003502">
        <w:rPr>
          <w:rFonts w:ascii="Arial" w:hAnsi="Arial" w:cs="Arial"/>
          <w:b w:val="0"/>
          <w:bCs w:val="0"/>
          <w:sz w:val="20"/>
          <w:szCs w:val="20"/>
        </w:rPr>
        <w:t>a</w:t>
      </w:r>
      <w:r w:rsidR="00A141E1">
        <w:rPr>
          <w:rFonts w:ascii="Arial" w:hAnsi="Arial" w:cs="Arial"/>
          <w:b w:val="0"/>
          <w:bCs w:val="0"/>
          <w:sz w:val="20"/>
          <w:szCs w:val="20"/>
        </w:rPr>
        <w:t xml:space="preserve"> i dokumenty</w:t>
      </w:r>
      <w:r w:rsidR="00003502" w:rsidRPr="00F37B1C">
        <w:rPr>
          <w:rFonts w:ascii="Arial" w:hAnsi="Arial" w:cs="Arial"/>
          <w:b w:val="0"/>
          <w:bCs w:val="0"/>
          <w:sz w:val="20"/>
          <w:szCs w:val="20"/>
        </w:rPr>
        <w:t xml:space="preserve"> </w:t>
      </w:r>
      <w:r w:rsidR="003761A4" w:rsidRPr="00F37B1C">
        <w:rPr>
          <w:rFonts w:ascii="Arial" w:hAnsi="Arial" w:cs="Arial"/>
          <w:b w:val="0"/>
          <w:bCs w:val="0"/>
          <w:sz w:val="20"/>
          <w:szCs w:val="20"/>
        </w:rPr>
        <w:t>wymagane postanowieniami pkt 9.1 IDW;</w:t>
      </w:r>
    </w:p>
    <w:p w:rsidR="00BF5B83"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.2.</w:t>
      </w:r>
      <w:r w:rsidRPr="00F37B1C">
        <w:rPr>
          <w:rFonts w:ascii="Arial" w:hAnsi="Arial" w:cs="Arial"/>
          <w:b w:val="0"/>
          <w:bCs w:val="0"/>
          <w:sz w:val="20"/>
          <w:szCs w:val="20"/>
        </w:rPr>
        <w:tab/>
      </w:r>
      <w:r w:rsidR="003761A4" w:rsidRPr="00F37B1C">
        <w:rPr>
          <w:rFonts w:ascii="Arial" w:hAnsi="Arial" w:cs="Arial"/>
          <w:b w:val="0"/>
          <w:bCs w:val="0"/>
          <w:sz w:val="20"/>
          <w:szCs w:val="20"/>
        </w:rPr>
        <w:t xml:space="preserve">Pełnomocnictwo do reprezentowania wszystkich Wykonawców wspólnie ubiegających </w:t>
      </w:r>
      <w:r w:rsidR="00F64870">
        <w:rPr>
          <w:rFonts w:ascii="Arial" w:hAnsi="Arial" w:cs="Arial"/>
          <w:b w:val="0"/>
          <w:bCs w:val="0"/>
          <w:sz w:val="20"/>
          <w:szCs w:val="20"/>
        </w:rPr>
        <w:br/>
      </w:r>
      <w:r w:rsidR="003761A4" w:rsidRPr="00F37B1C">
        <w:rPr>
          <w:rFonts w:ascii="Arial" w:hAnsi="Arial" w:cs="Arial"/>
          <w:b w:val="0"/>
          <w:bCs w:val="0"/>
          <w:sz w:val="20"/>
          <w:szCs w:val="20"/>
        </w:rP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F37B1C">
        <w:rPr>
          <w:rFonts w:ascii="Arial" w:hAnsi="Arial" w:cs="Arial"/>
          <w:b w:val="0"/>
          <w:bCs w:val="0"/>
          <w:sz w:val="20"/>
          <w:szCs w:val="20"/>
        </w:rPr>
        <w:t xml:space="preserve"> (jeżeli dotyczy)</w:t>
      </w:r>
      <w:r w:rsidR="003761A4" w:rsidRPr="00F37B1C">
        <w:rPr>
          <w:rFonts w:ascii="Arial" w:hAnsi="Arial" w:cs="Arial"/>
          <w:b w:val="0"/>
          <w:bCs w:val="0"/>
          <w:sz w:val="20"/>
          <w:szCs w:val="20"/>
        </w:rPr>
        <w:t>;</w:t>
      </w:r>
    </w:p>
    <w:p w:rsidR="00CD214F" w:rsidRDefault="00BF5B83" w:rsidP="00DA46DC">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.3.</w:t>
      </w:r>
      <w:r w:rsidRPr="00F37B1C">
        <w:rPr>
          <w:rFonts w:ascii="Arial" w:hAnsi="Arial" w:cs="Arial"/>
          <w:b w:val="0"/>
          <w:bCs w:val="0"/>
          <w:sz w:val="20"/>
          <w:szCs w:val="20"/>
        </w:rPr>
        <w:tab/>
      </w:r>
      <w:r w:rsidR="003761A4" w:rsidRPr="00F37B1C">
        <w:rPr>
          <w:rFonts w:ascii="Arial" w:hAnsi="Arial" w:cs="Arial"/>
          <w:b w:val="0"/>
          <w:bCs w:val="0"/>
          <w:sz w:val="20"/>
          <w:szCs w:val="20"/>
        </w:rPr>
        <w:t xml:space="preserve">Dokumenty, z których wynika prawo do podpisania oferty (oryginał lub kopia potwierdzona </w:t>
      </w:r>
      <w:r w:rsidR="00F64870">
        <w:rPr>
          <w:rFonts w:ascii="Arial" w:hAnsi="Arial" w:cs="Arial"/>
          <w:b w:val="0"/>
          <w:bCs w:val="0"/>
          <w:sz w:val="20"/>
          <w:szCs w:val="20"/>
        </w:rPr>
        <w:br/>
      </w:r>
      <w:r w:rsidR="003761A4" w:rsidRPr="00F37B1C">
        <w:rPr>
          <w:rFonts w:ascii="Arial" w:hAnsi="Arial" w:cs="Arial"/>
          <w:b w:val="0"/>
          <w:bCs w:val="0"/>
          <w:sz w:val="20"/>
          <w:szCs w:val="20"/>
        </w:rPr>
        <w:t xml:space="preserve">za zgodność z oryginałem przez notariusza) względnie do podpisania innych dokumentów składanych wraz z ofertą, chyba, że </w:t>
      </w:r>
      <w:r w:rsidR="001D6888">
        <w:rPr>
          <w:rFonts w:ascii="Arial" w:hAnsi="Arial" w:cs="Arial"/>
          <w:b w:val="0"/>
          <w:bCs w:val="0"/>
          <w:sz w:val="20"/>
          <w:szCs w:val="20"/>
        </w:rPr>
        <w:t>Z</w:t>
      </w:r>
      <w:r w:rsidR="003761A4" w:rsidRPr="00F37B1C">
        <w:rPr>
          <w:rFonts w:ascii="Arial" w:hAnsi="Arial" w:cs="Arial"/>
          <w:b w:val="0"/>
          <w:bCs w:val="0"/>
          <w:sz w:val="20"/>
          <w:szCs w:val="20"/>
        </w:rPr>
        <w:t xml:space="preserve">amawiający może je uzyskać w szczególności </w:t>
      </w:r>
      <w:r w:rsidR="00F64870">
        <w:rPr>
          <w:rFonts w:ascii="Arial" w:hAnsi="Arial" w:cs="Arial"/>
          <w:b w:val="0"/>
          <w:bCs w:val="0"/>
          <w:sz w:val="20"/>
          <w:szCs w:val="20"/>
        </w:rPr>
        <w:br/>
      </w:r>
      <w:r w:rsidR="003761A4" w:rsidRPr="00F37B1C">
        <w:rPr>
          <w:rFonts w:ascii="Arial" w:hAnsi="Arial" w:cs="Arial"/>
          <w:b w:val="0"/>
          <w:bCs w:val="0"/>
          <w:sz w:val="20"/>
          <w:szCs w:val="20"/>
        </w:rPr>
        <w:t xml:space="preserve">za pomocą bezpłatnych i ogólnodostępnych baz danych, w szczególności rejestrów publicznych w rozumieniu ustawy z dnia 17 lutego 2005 r. o informatyzacji działalności podmiotów realizujących zadania publiczne Dz.U. z 2014 poz. 1114 oraz z 2016 poz. 352), </w:t>
      </w:r>
      <w:r w:rsidR="00F64870">
        <w:rPr>
          <w:rFonts w:ascii="Arial" w:hAnsi="Arial" w:cs="Arial"/>
          <w:b w:val="0"/>
          <w:bCs w:val="0"/>
          <w:sz w:val="20"/>
          <w:szCs w:val="20"/>
        </w:rPr>
        <w:br/>
      </w:r>
      <w:r w:rsidR="003761A4" w:rsidRPr="00F37B1C">
        <w:rPr>
          <w:rFonts w:ascii="Arial" w:hAnsi="Arial" w:cs="Arial"/>
          <w:b w:val="0"/>
          <w:bCs w:val="0"/>
          <w:sz w:val="20"/>
          <w:szCs w:val="20"/>
        </w:rPr>
        <w:t xml:space="preserve">a </w:t>
      </w:r>
      <w:r w:rsidR="00FA138F">
        <w:rPr>
          <w:rFonts w:ascii="Arial" w:hAnsi="Arial" w:cs="Arial"/>
          <w:b w:val="0"/>
          <w:bCs w:val="0"/>
          <w:sz w:val="20"/>
          <w:szCs w:val="20"/>
        </w:rPr>
        <w:t>W</w:t>
      </w:r>
      <w:r w:rsidR="003761A4" w:rsidRPr="00F37B1C">
        <w:rPr>
          <w:rFonts w:ascii="Arial" w:hAnsi="Arial" w:cs="Arial"/>
          <w:b w:val="0"/>
          <w:bCs w:val="0"/>
          <w:sz w:val="20"/>
          <w:szCs w:val="20"/>
        </w:rPr>
        <w:t>ykonawca wskaz</w:t>
      </w:r>
      <w:r w:rsidR="00C64041" w:rsidRPr="00F37B1C">
        <w:rPr>
          <w:rFonts w:ascii="Arial" w:hAnsi="Arial" w:cs="Arial"/>
          <w:b w:val="0"/>
          <w:bCs w:val="0"/>
          <w:sz w:val="20"/>
          <w:szCs w:val="20"/>
        </w:rPr>
        <w:t>ał to wraz ze złożeniem oferty;</w:t>
      </w:r>
    </w:p>
    <w:p w:rsidR="009B7658" w:rsidRDefault="009B7658" w:rsidP="00F64870">
      <w:pPr>
        <w:pStyle w:val="Tekstpodstawowy2"/>
        <w:tabs>
          <w:tab w:val="left" w:pos="709"/>
        </w:tabs>
        <w:spacing w:before="0"/>
        <w:ind w:left="709" w:hanging="709"/>
        <w:rPr>
          <w:rFonts w:ascii="Arial" w:hAnsi="Arial" w:cs="Arial"/>
          <w:b w:val="0"/>
          <w:bCs w:val="0"/>
          <w:sz w:val="20"/>
          <w:szCs w:val="20"/>
        </w:rPr>
      </w:pPr>
      <w:r>
        <w:rPr>
          <w:rFonts w:ascii="Arial" w:hAnsi="Arial" w:cs="Arial"/>
          <w:b w:val="0"/>
          <w:bCs w:val="0"/>
          <w:sz w:val="20"/>
          <w:szCs w:val="20"/>
        </w:rPr>
        <w:t>13.5.</w:t>
      </w:r>
      <w:r w:rsidR="00DA46DC">
        <w:rPr>
          <w:rFonts w:ascii="Arial" w:hAnsi="Arial" w:cs="Arial"/>
          <w:b w:val="0"/>
          <w:bCs w:val="0"/>
          <w:sz w:val="20"/>
          <w:szCs w:val="20"/>
        </w:rPr>
        <w:t>4</w:t>
      </w:r>
      <w:r>
        <w:rPr>
          <w:rFonts w:ascii="Arial" w:hAnsi="Arial" w:cs="Arial"/>
          <w:b w:val="0"/>
          <w:bCs w:val="0"/>
          <w:sz w:val="20"/>
          <w:szCs w:val="20"/>
        </w:rPr>
        <w:t>.</w:t>
      </w:r>
      <w:r>
        <w:rPr>
          <w:rFonts w:ascii="Arial" w:hAnsi="Arial" w:cs="Arial"/>
          <w:b w:val="0"/>
          <w:bCs w:val="0"/>
          <w:sz w:val="20"/>
          <w:szCs w:val="20"/>
        </w:rPr>
        <w:tab/>
      </w:r>
      <w:r w:rsidRPr="009B7658">
        <w:rPr>
          <w:rFonts w:ascii="Arial" w:hAnsi="Arial" w:cs="Arial"/>
          <w:b w:val="0"/>
          <w:bCs w:val="0"/>
          <w:sz w:val="20"/>
          <w:szCs w:val="20"/>
        </w:rPr>
        <w:t xml:space="preserve">„Formularz asortymentowo – cenowy” – wypełniony w zakresie kolumn: </w:t>
      </w:r>
      <w:r>
        <w:rPr>
          <w:rFonts w:ascii="Arial" w:hAnsi="Arial" w:cs="Arial"/>
          <w:b w:val="0"/>
          <w:bCs w:val="0"/>
          <w:sz w:val="20"/>
          <w:szCs w:val="20"/>
        </w:rPr>
        <w:br/>
      </w:r>
      <w:r w:rsidRPr="009B7658">
        <w:rPr>
          <w:rFonts w:ascii="Arial" w:hAnsi="Arial" w:cs="Arial"/>
          <w:b w:val="0"/>
          <w:bCs w:val="0"/>
          <w:sz w:val="20"/>
          <w:szCs w:val="20"/>
        </w:rPr>
        <w:t>5 – 8 – w zakresie zadania, na które Wykonawca składa ofertę</w:t>
      </w:r>
      <w:r>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6</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7</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 xml:space="preserve">Oferta oraz pozostałe oświadczenia i dokumenty, dla których Zamawiający określił wzory </w:t>
      </w:r>
      <w:r w:rsidR="00F64870">
        <w:rPr>
          <w:rFonts w:ascii="Arial" w:hAnsi="Arial" w:cs="Arial"/>
          <w:b w:val="0"/>
          <w:bCs w:val="0"/>
          <w:sz w:val="20"/>
          <w:szCs w:val="20"/>
        </w:rPr>
        <w:br/>
      </w:r>
      <w:r w:rsidR="003761A4" w:rsidRPr="00F37B1C">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3761A4" w:rsidRPr="00F37B1C">
        <w:rPr>
          <w:rFonts w:ascii="Arial" w:hAnsi="Arial" w:cs="Arial"/>
          <w:b w:val="0"/>
          <w:bCs w:val="0"/>
          <w:sz w:val="20"/>
          <w:szCs w:val="20"/>
        </w:rPr>
        <w:t xml:space="preserve">Oferta powinna być sporządzona w języku polskim, z zachowaniem formy pisemnej </w:t>
      </w:r>
      <w:r w:rsidR="00F64870">
        <w:rPr>
          <w:rFonts w:ascii="Arial" w:hAnsi="Arial" w:cs="Arial"/>
          <w:b w:val="0"/>
          <w:bCs w:val="0"/>
          <w:sz w:val="20"/>
          <w:szCs w:val="20"/>
        </w:rPr>
        <w:br/>
      </w:r>
      <w:r w:rsidR="003761A4" w:rsidRPr="00F37B1C">
        <w:rPr>
          <w:rFonts w:ascii="Arial" w:hAnsi="Arial" w:cs="Arial"/>
          <w:b w:val="0"/>
          <w:bCs w:val="0"/>
          <w:sz w:val="20"/>
          <w:szCs w:val="20"/>
        </w:rPr>
        <w:t>pod rygorem nieważności. Każdy dokument składający się na ofertę powinien być czytelny</w:t>
      </w:r>
      <w:r w:rsidR="00D82A99"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Strony oferty powinny być trwale ze sobą połączone i kolejno ponumerowane, </w:t>
      </w:r>
      <w:r w:rsidR="00F64870">
        <w:rPr>
          <w:rFonts w:ascii="Arial" w:hAnsi="Arial" w:cs="Arial"/>
          <w:b w:val="0"/>
          <w:bCs w:val="0"/>
          <w:sz w:val="20"/>
          <w:szCs w:val="20"/>
        </w:rPr>
        <w:br/>
      </w:r>
      <w:r w:rsidRPr="00F37B1C">
        <w:rPr>
          <w:rFonts w:ascii="Arial" w:hAnsi="Arial" w:cs="Arial"/>
          <w:b w:val="0"/>
          <w:bCs w:val="0"/>
          <w:sz w:val="20"/>
          <w:szCs w:val="20"/>
        </w:rPr>
        <w:t>z zastrzeżeniem sytuacji opisanej w pkt. 13.1</w:t>
      </w:r>
      <w:r w:rsidR="00653E88">
        <w:rPr>
          <w:rFonts w:ascii="Arial" w:hAnsi="Arial" w:cs="Arial"/>
          <w:b w:val="0"/>
          <w:bCs w:val="0"/>
          <w:sz w:val="20"/>
          <w:szCs w:val="20"/>
        </w:rPr>
        <w:t>1</w:t>
      </w:r>
      <w:r w:rsidR="007D7FB1">
        <w:rPr>
          <w:rFonts w:ascii="Arial" w:hAnsi="Arial" w:cs="Arial"/>
          <w:b w:val="0"/>
          <w:bCs w:val="0"/>
          <w:sz w:val="20"/>
          <w:szCs w:val="20"/>
        </w:rPr>
        <w:t>.</w:t>
      </w:r>
      <w:r w:rsidRPr="00F37B1C">
        <w:rPr>
          <w:rFonts w:ascii="Arial" w:hAnsi="Arial" w:cs="Arial"/>
          <w:b w:val="0"/>
          <w:bCs w:val="0"/>
          <w:sz w:val="20"/>
          <w:szCs w:val="20"/>
        </w:rPr>
        <w:t xml:space="preserve"> </w:t>
      </w:r>
      <w:r w:rsidR="007D7FB1">
        <w:rPr>
          <w:rFonts w:ascii="Arial" w:hAnsi="Arial" w:cs="Arial"/>
          <w:b w:val="0"/>
          <w:bCs w:val="0"/>
          <w:sz w:val="20"/>
          <w:szCs w:val="20"/>
        </w:rPr>
        <w:t>w</w:t>
      </w:r>
      <w:r w:rsidRPr="00F37B1C">
        <w:rPr>
          <w:rFonts w:ascii="Arial" w:hAnsi="Arial" w:cs="Arial"/>
          <w:b w:val="0"/>
          <w:bCs w:val="0"/>
          <w:sz w:val="20"/>
          <w:szCs w:val="20"/>
        </w:rPr>
        <w:t xml:space="preserve"> treści oferty powinna być umieszczona informacja o liczbie stron.</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1</w:t>
      </w:r>
      <w:r w:rsidRPr="00F37B1C">
        <w:rPr>
          <w:rFonts w:ascii="Arial" w:hAnsi="Arial" w:cs="Arial"/>
          <w:b w:val="0"/>
          <w:sz w:val="20"/>
          <w:szCs w:val="20"/>
        </w:rPr>
        <w:t>.</w:t>
      </w:r>
      <w:r w:rsidRPr="00F37B1C">
        <w:rPr>
          <w:rFonts w:ascii="Arial" w:hAnsi="Arial" w:cs="Arial"/>
          <w:b w:val="0"/>
          <w:sz w:val="20"/>
          <w:szCs w:val="20"/>
        </w:rPr>
        <w:tab/>
        <w:t xml:space="preserve">Zamawiający informuje, iż zgodnie z art. 8 ust. 3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nie ujawnia się informacji stanowiących tajemnicę przedsiębiorstwa, w rozumieniu przepisów </w:t>
      </w:r>
      <w:r w:rsidRPr="00F37B1C">
        <w:rPr>
          <w:rFonts w:ascii="Arial" w:hAnsi="Arial" w:cs="Arial"/>
          <w:b w:val="0"/>
          <w:sz w:val="20"/>
          <w:szCs w:val="20"/>
        </w:rPr>
        <w:br/>
        <w:t xml:space="preserve">o zwalczaniu nieuczciwej konkurencji, jeżeli Wykonawca, nie później niż w terminie składania ofert, w sposób niebudzący wątpliwości zastrzegł, że nie mogą być one udostępniane </w:t>
      </w:r>
      <w:r w:rsidRPr="00F37B1C">
        <w:rPr>
          <w:rFonts w:ascii="Arial" w:hAnsi="Arial" w:cs="Arial"/>
          <w:sz w:val="20"/>
          <w:szCs w:val="20"/>
        </w:rPr>
        <w:t xml:space="preserve">oraz wykazał, załączając stosowne wyjaśnienia, iż zastrzeżone informacje stanowią </w:t>
      </w:r>
      <w:r w:rsidRPr="00F37B1C">
        <w:rPr>
          <w:rFonts w:ascii="Arial" w:hAnsi="Arial" w:cs="Arial"/>
          <w:sz w:val="20"/>
          <w:szCs w:val="20"/>
        </w:rPr>
        <w:lastRenderedPageBreak/>
        <w:t>tajemnicę przedsiębiorstwa</w:t>
      </w:r>
      <w:r w:rsidRPr="00F37B1C">
        <w:rPr>
          <w:rFonts w:ascii="Arial" w:hAnsi="Arial" w:cs="Arial"/>
          <w:b w:val="0"/>
          <w:sz w:val="20"/>
          <w:szCs w:val="20"/>
        </w:rPr>
        <w:t xml:space="preserve">. Wykonawca nie może zastrzec informacji, o których mowa </w:t>
      </w:r>
      <w:r w:rsidR="00F64870">
        <w:rPr>
          <w:rFonts w:ascii="Arial" w:hAnsi="Arial" w:cs="Arial"/>
          <w:b w:val="0"/>
          <w:sz w:val="20"/>
          <w:szCs w:val="20"/>
        </w:rPr>
        <w:br/>
      </w:r>
      <w:r w:rsidRPr="00F37B1C">
        <w:rPr>
          <w:rFonts w:ascii="Arial" w:hAnsi="Arial" w:cs="Arial"/>
          <w:b w:val="0"/>
          <w:sz w:val="20"/>
          <w:szCs w:val="20"/>
        </w:rPr>
        <w:t xml:space="preserve">w art. 86 ust. 4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Wszelkie informacje stanowiące tajemnicę przedsiębiorstwa </w:t>
      </w:r>
      <w:r w:rsidR="00F64870">
        <w:rPr>
          <w:rFonts w:ascii="Arial" w:hAnsi="Arial" w:cs="Arial"/>
          <w:b w:val="0"/>
          <w:sz w:val="20"/>
          <w:szCs w:val="20"/>
        </w:rPr>
        <w:br/>
      </w:r>
      <w:r w:rsidRPr="00F37B1C">
        <w:rPr>
          <w:rFonts w:ascii="Arial" w:hAnsi="Arial" w:cs="Arial"/>
          <w:b w:val="0"/>
          <w:sz w:val="20"/>
          <w:szCs w:val="20"/>
        </w:rPr>
        <w:t xml:space="preserve">w rozumieniu ustawy z dnia 16 kwietnia 1993 r. o zwalczaniu nieuczciwej konkurencji (Dz. U. </w:t>
      </w:r>
      <w:r w:rsidR="00F64870">
        <w:rPr>
          <w:rFonts w:ascii="Arial" w:hAnsi="Arial" w:cs="Arial"/>
          <w:b w:val="0"/>
          <w:sz w:val="20"/>
          <w:szCs w:val="20"/>
        </w:rPr>
        <w:br/>
      </w:r>
      <w:r w:rsidRPr="00F37B1C">
        <w:rPr>
          <w:rFonts w:ascii="Arial" w:hAnsi="Arial" w:cs="Arial"/>
          <w:b w:val="0"/>
          <w:sz w:val="20"/>
          <w:szCs w:val="20"/>
        </w:rPr>
        <w:t xml:space="preserve">z 2003 r. Nr 153, poz. 1503 ze zm.), które Wykonawca </w:t>
      </w:r>
      <w:r w:rsidR="00385A89">
        <w:rPr>
          <w:rFonts w:ascii="Arial" w:hAnsi="Arial" w:cs="Arial"/>
          <w:b w:val="0"/>
          <w:sz w:val="20"/>
          <w:szCs w:val="20"/>
        </w:rPr>
        <w:t>zastrzega</w:t>
      </w:r>
      <w:r w:rsidRPr="00F37B1C">
        <w:rPr>
          <w:rFonts w:ascii="Arial" w:hAnsi="Arial" w:cs="Arial"/>
          <w:b w:val="0"/>
          <w:sz w:val="20"/>
          <w:szCs w:val="20"/>
        </w:rPr>
        <w:t xml:space="preserve"> jako tajemnicę przedsiębiorstwa, winny być załączone w osobnym opakowaniu, w sposób umożliwiający łatwe od niej odłączenie i opatrzone napisem: „</w:t>
      </w:r>
      <w:r w:rsidRPr="00F37B1C">
        <w:rPr>
          <w:rFonts w:ascii="Arial" w:hAnsi="Arial" w:cs="Arial"/>
          <w:b w:val="0"/>
          <w:i/>
          <w:sz w:val="20"/>
          <w:szCs w:val="20"/>
        </w:rPr>
        <w:t>Informacje stanowiące tajemnicę przedsiębiorstwa – nie udostępniać</w:t>
      </w:r>
      <w:r w:rsidRPr="00F37B1C">
        <w:rPr>
          <w:rFonts w:ascii="Arial" w:hAnsi="Arial" w:cs="Arial"/>
          <w:b w:val="0"/>
          <w:sz w:val="20"/>
          <w:szCs w:val="20"/>
        </w:rPr>
        <w:t>”, z zachowaniem kolejności numerowania stron oferty</w:t>
      </w:r>
      <w:r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13.1</w:t>
      </w:r>
      <w:r w:rsidR="00D953AD">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Ofertę wraz z oświadczeniami i dokumentami należy sporządzić i złożyć w </w:t>
      </w:r>
      <w:r w:rsidR="002C1FBE" w:rsidRPr="00F37B1C">
        <w:rPr>
          <w:rFonts w:ascii="Arial" w:hAnsi="Arial" w:cs="Arial"/>
          <w:b w:val="0"/>
          <w:bCs w:val="0"/>
          <w:sz w:val="20"/>
          <w:szCs w:val="20"/>
        </w:rPr>
        <w:t>jednym egzemplarzu</w:t>
      </w:r>
      <w:r w:rsidRPr="00F37B1C">
        <w:rPr>
          <w:rFonts w:ascii="Arial" w:hAnsi="Arial" w:cs="Arial"/>
          <w:b w:val="0"/>
          <w:bCs w:val="0"/>
          <w:sz w:val="20"/>
          <w:szCs w:val="20"/>
        </w:rPr>
        <w:t>. Ofertę należy umieścić w</w:t>
      </w:r>
      <w:r w:rsidR="002C1FBE" w:rsidRPr="00F37B1C">
        <w:rPr>
          <w:rFonts w:ascii="Arial" w:hAnsi="Arial" w:cs="Arial"/>
          <w:b w:val="0"/>
          <w:bCs w:val="0"/>
          <w:sz w:val="20"/>
          <w:szCs w:val="20"/>
        </w:rPr>
        <w:t xml:space="preserve"> </w:t>
      </w:r>
      <w:r w:rsidRPr="00F37B1C">
        <w:rPr>
          <w:rFonts w:ascii="Arial" w:hAnsi="Arial" w:cs="Arial"/>
          <w:b w:val="0"/>
          <w:bCs w:val="0"/>
          <w:sz w:val="20"/>
          <w:szCs w:val="20"/>
        </w:rPr>
        <w:t xml:space="preserve">zamkniętym opakowaniu, uniemożliwiającym odczytanie jego zawartości bez uszkodzenia tego opakowania. Opakowanie powinno </w:t>
      </w:r>
      <w:r w:rsidR="00F64870">
        <w:rPr>
          <w:rFonts w:ascii="Arial" w:hAnsi="Arial" w:cs="Arial"/>
          <w:b w:val="0"/>
          <w:bCs w:val="0"/>
          <w:sz w:val="20"/>
          <w:szCs w:val="20"/>
        </w:rPr>
        <w:br/>
      </w:r>
      <w:r w:rsidRPr="00F37B1C">
        <w:rPr>
          <w:rFonts w:ascii="Arial" w:hAnsi="Arial" w:cs="Arial"/>
          <w:b w:val="0"/>
          <w:bCs w:val="0"/>
          <w:sz w:val="20"/>
          <w:szCs w:val="20"/>
        </w:rPr>
        <w:t>być oznaczone nazwą (firmą) i</w:t>
      </w:r>
      <w:r w:rsidR="002C1FBE" w:rsidRPr="00F37B1C">
        <w:rPr>
          <w:rFonts w:ascii="Arial" w:hAnsi="Arial" w:cs="Arial"/>
          <w:b w:val="0"/>
          <w:bCs w:val="0"/>
          <w:sz w:val="20"/>
          <w:szCs w:val="20"/>
        </w:rPr>
        <w:t xml:space="preserve"> </w:t>
      </w:r>
      <w:r w:rsidRPr="00F37B1C">
        <w:rPr>
          <w:rFonts w:ascii="Arial" w:hAnsi="Arial" w:cs="Arial"/>
          <w:b w:val="0"/>
          <w:bCs w:val="0"/>
          <w:sz w:val="20"/>
          <w:szCs w:val="20"/>
        </w:rPr>
        <w:t>adresem Wykonawcy, zaadresowane następująco:</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Ministerstwo Sprawiedliwości</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Al. Ujazdowskie 11</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00-567 Warszawa</w:t>
      </w:r>
    </w:p>
    <w:p w:rsidR="00240D43" w:rsidRPr="00F37B1C" w:rsidRDefault="00240D43" w:rsidP="00F37B1C">
      <w:pPr>
        <w:ind w:left="709"/>
        <w:jc w:val="center"/>
        <w:rPr>
          <w:rFonts w:ascii="Arial" w:hAnsi="Arial" w:cs="Arial"/>
          <w:sz w:val="20"/>
          <w:szCs w:val="20"/>
        </w:rPr>
      </w:pPr>
      <w:r w:rsidRPr="00F37B1C">
        <w:rPr>
          <w:rFonts w:ascii="Arial" w:hAnsi="Arial" w:cs="Arial"/>
          <w:sz w:val="20"/>
          <w:szCs w:val="20"/>
        </w:rPr>
        <w:t>oraz opisane:</w:t>
      </w:r>
    </w:p>
    <w:p w:rsidR="00240D43" w:rsidRPr="00F37B1C" w:rsidRDefault="00240D43" w:rsidP="00F37B1C">
      <w:pPr>
        <w:ind w:left="709"/>
        <w:jc w:val="center"/>
        <w:outlineLvl w:val="0"/>
        <w:rPr>
          <w:rFonts w:ascii="Arial" w:hAnsi="Arial" w:cs="Arial"/>
          <w:b/>
          <w:sz w:val="20"/>
          <w:szCs w:val="20"/>
        </w:rPr>
      </w:pPr>
      <w:r w:rsidRPr="00F37B1C">
        <w:rPr>
          <w:rFonts w:ascii="Arial" w:hAnsi="Arial" w:cs="Arial"/>
          <w:b/>
          <w:sz w:val="20"/>
          <w:szCs w:val="20"/>
        </w:rPr>
        <w:t xml:space="preserve">postępowanie nr: </w:t>
      </w:r>
      <w:r w:rsidRPr="00B64415">
        <w:rPr>
          <w:rFonts w:ascii="Arial" w:hAnsi="Arial" w:cs="Arial"/>
          <w:b/>
          <w:sz w:val="20"/>
          <w:szCs w:val="20"/>
        </w:rPr>
        <w:t>BA-F-II-3710-</w:t>
      </w:r>
      <w:r w:rsidR="00E34F0A">
        <w:rPr>
          <w:rFonts w:ascii="Arial" w:hAnsi="Arial" w:cs="Arial"/>
          <w:b/>
          <w:sz w:val="20"/>
          <w:szCs w:val="20"/>
        </w:rPr>
        <w:t>2</w:t>
      </w:r>
      <w:r w:rsidR="00BB0BED">
        <w:rPr>
          <w:rFonts w:ascii="Arial" w:hAnsi="Arial" w:cs="Arial"/>
          <w:b/>
          <w:sz w:val="20"/>
          <w:szCs w:val="20"/>
        </w:rPr>
        <w:t>6</w:t>
      </w:r>
      <w:r w:rsidR="00922A96" w:rsidRPr="00B64415">
        <w:rPr>
          <w:rFonts w:ascii="Arial" w:hAnsi="Arial" w:cs="Arial"/>
          <w:b/>
          <w:sz w:val="20"/>
          <w:szCs w:val="20"/>
        </w:rPr>
        <w:t>/</w:t>
      </w:r>
      <w:r w:rsidR="00766424" w:rsidRPr="00B64415">
        <w:rPr>
          <w:rFonts w:ascii="Arial" w:hAnsi="Arial" w:cs="Arial"/>
          <w:b/>
          <w:sz w:val="20"/>
          <w:szCs w:val="20"/>
        </w:rPr>
        <w:t>17</w:t>
      </w:r>
    </w:p>
    <w:p w:rsidR="009F61FF" w:rsidRDefault="00240D43" w:rsidP="00BB5602">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„Oferta na </w:t>
      </w:r>
      <w:r w:rsidR="00B25EE0" w:rsidRPr="00F37B1C">
        <w:rPr>
          <w:rStyle w:val="tekstdokbold"/>
          <w:rFonts w:ascii="Arial" w:hAnsi="Arial" w:cs="Arial"/>
          <w:bCs w:val="0"/>
          <w:sz w:val="20"/>
          <w:szCs w:val="20"/>
        </w:rPr>
        <w:t>–</w:t>
      </w:r>
      <w:r w:rsidRPr="00F37B1C">
        <w:rPr>
          <w:rStyle w:val="tekstdokbold"/>
          <w:rFonts w:ascii="Arial" w:hAnsi="Arial" w:cs="Arial"/>
          <w:bCs w:val="0"/>
          <w:sz w:val="20"/>
          <w:szCs w:val="20"/>
        </w:rPr>
        <w:t xml:space="preserve"> </w:t>
      </w:r>
      <w:r w:rsidR="00BB5602" w:rsidRPr="00BB5602">
        <w:rPr>
          <w:rFonts w:ascii="Arial" w:hAnsi="Arial" w:cs="Arial"/>
          <w:b/>
          <w:sz w:val="20"/>
          <w:szCs w:val="20"/>
        </w:rPr>
        <w:t>Sukcesywn</w:t>
      </w:r>
      <w:r w:rsidR="00BB5602">
        <w:rPr>
          <w:rFonts w:ascii="Arial" w:hAnsi="Arial" w:cs="Arial"/>
          <w:b/>
          <w:sz w:val="20"/>
          <w:szCs w:val="20"/>
        </w:rPr>
        <w:t>ą</w:t>
      </w:r>
      <w:r w:rsidR="00BB5602" w:rsidRPr="00BB5602">
        <w:rPr>
          <w:rFonts w:ascii="Arial" w:hAnsi="Arial" w:cs="Arial"/>
          <w:b/>
          <w:sz w:val="20"/>
          <w:szCs w:val="20"/>
        </w:rPr>
        <w:t xml:space="preserve"> dostaw</w:t>
      </w:r>
      <w:r w:rsidR="00BB5602">
        <w:rPr>
          <w:rFonts w:ascii="Arial" w:hAnsi="Arial" w:cs="Arial"/>
          <w:b/>
          <w:sz w:val="20"/>
          <w:szCs w:val="20"/>
        </w:rPr>
        <w:t>ę</w:t>
      </w:r>
      <w:r w:rsidR="00BB5602" w:rsidRPr="00BB5602">
        <w:rPr>
          <w:rFonts w:ascii="Arial" w:hAnsi="Arial" w:cs="Arial"/>
          <w:b/>
          <w:sz w:val="20"/>
          <w:szCs w:val="20"/>
        </w:rPr>
        <w:t xml:space="preserve"> nowych materiałów eksploatacyjnych do drukarek laserowych</w:t>
      </w:r>
      <w:r w:rsidR="00E27D37">
        <w:rPr>
          <w:rFonts w:ascii="Arial" w:hAnsi="Arial" w:cs="Arial"/>
          <w:b/>
          <w:sz w:val="20"/>
          <w:szCs w:val="20"/>
        </w:rPr>
        <w:t xml:space="preserve"> </w:t>
      </w:r>
    </w:p>
    <w:p w:rsidR="00E27D37" w:rsidRPr="00F37B1C" w:rsidRDefault="00E27D37" w:rsidP="00BB5602">
      <w:pPr>
        <w:ind w:left="709"/>
        <w:jc w:val="center"/>
        <w:outlineLvl w:val="0"/>
        <w:rPr>
          <w:rFonts w:ascii="Arial" w:hAnsi="Arial" w:cs="Arial"/>
          <w:b/>
          <w:sz w:val="20"/>
          <w:szCs w:val="20"/>
        </w:rPr>
      </w:pPr>
      <w:r>
        <w:rPr>
          <w:rFonts w:ascii="Arial" w:hAnsi="Arial" w:cs="Arial"/>
          <w:b/>
          <w:sz w:val="20"/>
          <w:szCs w:val="20"/>
        </w:rPr>
        <w:t>Dotyczy zadania nr ……….</w:t>
      </w:r>
    </w:p>
    <w:p w:rsidR="003761A4" w:rsidRPr="00F37B1C"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Nie otwierać </w:t>
      </w:r>
      <w:r w:rsidRPr="00B64415">
        <w:rPr>
          <w:rStyle w:val="tekstdokbold"/>
          <w:rFonts w:ascii="Arial" w:hAnsi="Arial" w:cs="Arial"/>
          <w:bCs w:val="0"/>
          <w:sz w:val="20"/>
          <w:szCs w:val="20"/>
        </w:rPr>
        <w:t>przed dniem</w:t>
      </w:r>
      <w:r w:rsidR="0072515D" w:rsidRPr="00B64415">
        <w:rPr>
          <w:rStyle w:val="tekstdokbold"/>
          <w:rFonts w:ascii="Arial" w:hAnsi="Arial" w:cs="Arial"/>
          <w:bCs w:val="0"/>
          <w:sz w:val="20"/>
          <w:szCs w:val="20"/>
        </w:rPr>
        <w:t xml:space="preserve"> </w:t>
      </w:r>
      <w:r w:rsidR="00132CC3" w:rsidRPr="00132CC3">
        <w:rPr>
          <w:rStyle w:val="tekstdokbold"/>
          <w:rFonts w:ascii="Arial" w:hAnsi="Arial" w:cs="Arial"/>
          <w:bCs w:val="0"/>
          <w:sz w:val="20"/>
          <w:szCs w:val="20"/>
        </w:rPr>
        <w:t>21 sierpnia</w:t>
      </w:r>
      <w:r w:rsidR="0072515D" w:rsidRPr="00132CC3">
        <w:rPr>
          <w:rStyle w:val="tekstdokbold"/>
          <w:rFonts w:ascii="Arial" w:hAnsi="Arial" w:cs="Arial"/>
          <w:bCs w:val="0"/>
          <w:sz w:val="20"/>
          <w:szCs w:val="20"/>
        </w:rPr>
        <w:t xml:space="preserve"> 2017 r. </w:t>
      </w:r>
      <w:r w:rsidR="004C6A12" w:rsidRPr="00132CC3">
        <w:rPr>
          <w:rStyle w:val="tekstdokbold"/>
          <w:rFonts w:ascii="Arial" w:hAnsi="Arial" w:cs="Arial"/>
          <w:bCs w:val="0"/>
          <w:sz w:val="20"/>
          <w:szCs w:val="20"/>
        </w:rPr>
        <w:t xml:space="preserve">godz. </w:t>
      </w:r>
      <w:r w:rsidR="00322850" w:rsidRPr="00132CC3">
        <w:rPr>
          <w:rStyle w:val="tekstdokbold"/>
          <w:rFonts w:ascii="Arial" w:hAnsi="Arial" w:cs="Arial"/>
          <w:bCs w:val="0"/>
          <w:sz w:val="20"/>
          <w:szCs w:val="20"/>
        </w:rPr>
        <w:t>1</w:t>
      </w:r>
      <w:r w:rsidR="00494301" w:rsidRPr="00132CC3">
        <w:rPr>
          <w:rStyle w:val="tekstdokbold"/>
          <w:rFonts w:ascii="Arial" w:hAnsi="Arial" w:cs="Arial"/>
          <w:bCs w:val="0"/>
          <w:sz w:val="20"/>
          <w:szCs w:val="20"/>
        </w:rPr>
        <w:t>3</w:t>
      </w:r>
      <w:r w:rsidR="004C6A12" w:rsidRPr="00132CC3">
        <w:rPr>
          <w:rStyle w:val="tekstdokbold"/>
          <w:rFonts w:ascii="Arial" w:hAnsi="Arial" w:cs="Arial"/>
          <w:bCs w:val="0"/>
          <w:sz w:val="20"/>
          <w:szCs w:val="20"/>
        </w:rPr>
        <w:t>:00”</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Wymagania określone w pkt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0</w:t>
      </w:r>
      <w:r w:rsidRPr="00F37B1C">
        <w:rPr>
          <w:rFonts w:ascii="Arial" w:hAnsi="Arial" w:cs="Arial"/>
          <w:b w:val="0"/>
          <w:bCs w:val="0"/>
          <w:sz w:val="20"/>
          <w:szCs w:val="20"/>
        </w:rPr>
        <w:t xml:space="preserve"> -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1</w:t>
      </w:r>
      <w:r w:rsidRPr="00F37B1C">
        <w:rPr>
          <w:rFonts w:ascii="Arial" w:hAnsi="Arial" w:cs="Arial"/>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977978" w:rsidRPr="00F37B1C" w:rsidRDefault="003761A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13.1</w:t>
      </w:r>
      <w:r w:rsidR="00E63357">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sidR="003D5078">
        <w:rPr>
          <w:rFonts w:ascii="Arial" w:hAnsi="Arial" w:cs="Arial"/>
          <w:b w:val="0"/>
          <w:sz w:val="20"/>
          <w:szCs w:val="20"/>
        </w:rPr>
        <w:br/>
      </w:r>
      <w:r w:rsidRPr="00F37B1C">
        <w:rPr>
          <w:rFonts w:ascii="Arial" w:hAnsi="Arial" w:cs="Arial"/>
          <w:b w:val="0"/>
          <w:sz w:val="20"/>
          <w:szCs w:val="20"/>
        </w:rPr>
        <w:t>lub „WYCOFANIE”.</w:t>
      </w:r>
    </w:p>
    <w:p w:rsidR="00573544" w:rsidRPr="00F37B1C" w:rsidRDefault="00573544" w:rsidP="00F37B1C">
      <w:pPr>
        <w:pStyle w:val="Tekstpodstawowy2"/>
        <w:spacing w:before="0"/>
        <w:ind w:left="709" w:hanging="709"/>
        <w:rPr>
          <w:rFonts w:ascii="Arial" w:hAnsi="Arial" w:cs="Arial"/>
          <w:b w:val="0"/>
          <w:sz w:val="20"/>
          <w:szCs w:val="20"/>
        </w:rPr>
      </w:pPr>
    </w:p>
    <w:p w:rsidR="00977978" w:rsidRPr="00F37B1C" w:rsidRDefault="00977978" w:rsidP="00F37B1C">
      <w:pPr>
        <w:ind w:left="720" w:hanging="720"/>
        <w:jc w:val="both"/>
        <w:rPr>
          <w:rFonts w:ascii="Arial" w:hAnsi="Arial" w:cs="Arial"/>
          <w:b/>
          <w:sz w:val="20"/>
          <w:szCs w:val="20"/>
        </w:rPr>
      </w:pPr>
      <w:r w:rsidRPr="00F465F2">
        <w:rPr>
          <w:rFonts w:ascii="Arial" w:hAnsi="Arial" w:cs="Arial"/>
          <w:b/>
          <w:sz w:val="20"/>
          <w:szCs w:val="20"/>
        </w:rPr>
        <w:t>14</w:t>
      </w:r>
      <w:r w:rsidRPr="00F465F2">
        <w:rPr>
          <w:rFonts w:ascii="Arial" w:hAnsi="Arial" w:cs="Arial"/>
          <w:sz w:val="20"/>
          <w:szCs w:val="20"/>
        </w:rPr>
        <w:t xml:space="preserve">. </w:t>
      </w:r>
      <w:r w:rsidRPr="00F465F2">
        <w:rPr>
          <w:rFonts w:ascii="Arial" w:hAnsi="Arial" w:cs="Arial"/>
          <w:sz w:val="20"/>
          <w:szCs w:val="20"/>
        </w:rPr>
        <w:tab/>
      </w:r>
      <w:r w:rsidRPr="00F465F2">
        <w:rPr>
          <w:rStyle w:val="tekstdokbold"/>
          <w:rFonts w:ascii="Arial" w:hAnsi="Arial" w:cs="Arial"/>
          <w:sz w:val="20"/>
          <w:szCs w:val="20"/>
        </w:rPr>
        <w:t>OPIS SPOSOBU OBLICZENIA CENY OFERTY</w:t>
      </w:r>
    </w:p>
    <w:p w:rsidR="00140EA3" w:rsidRPr="00F37B1C" w:rsidRDefault="00977978" w:rsidP="00F37B1C">
      <w:pPr>
        <w:ind w:left="709" w:hanging="709"/>
        <w:jc w:val="both"/>
        <w:rPr>
          <w:rFonts w:ascii="Arial" w:hAnsi="Arial" w:cs="Arial"/>
          <w:sz w:val="20"/>
          <w:szCs w:val="20"/>
        </w:rPr>
      </w:pPr>
      <w:r w:rsidRPr="00F37B1C">
        <w:rPr>
          <w:rFonts w:ascii="Arial" w:hAnsi="Arial" w:cs="Arial"/>
          <w:sz w:val="20"/>
          <w:szCs w:val="20"/>
        </w:rPr>
        <w:t>14.1.</w:t>
      </w:r>
      <w:r w:rsidRPr="00F37B1C">
        <w:rPr>
          <w:rFonts w:ascii="Arial" w:hAnsi="Arial" w:cs="Arial"/>
          <w:sz w:val="20"/>
          <w:szCs w:val="20"/>
        </w:rPr>
        <w:tab/>
      </w:r>
      <w:r w:rsidR="00D0181E" w:rsidRPr="00D0181E">
        <w:rPr>
          <w:rFonts w:ascii="Arial" w:hAnsi="Arial" w:cs="Arial"/>
          <w:sz w:val="20"/>
          <w:szCs w:val="20"/>
        </w:rPr>
        <w:t>Wykonawca w Formularzu Ofertowym określi łączną cenę oferty brutto za realizację przedmiotu zamówienia</w:t>
      </w:r>
      <w:r w:rsidR="005E4239">
        <w:rPr>
          <w:rFonts w:ascii="Arial" w:hAnsi="Arial" w:cs="Arial"/>
          <w:sz w:val="20"/>
          <w:szCs w:val="20"/>
        </w:rPr>
        <w:t xml:space="preserve"> – w zakresie części, na która Wykonawca składa ofertę</w:t>
      </w:r>
      <w:r w:rsidR="00D0181E" w:rsidRPr="00D0181E">
        <w:rPr>
          <w:rFonts w:ascii="Arial" w:hAnsi="Arial" w:cs="Arial"/>
          <w:sz w:val="20"/>
          <w:szCs w:val="20"/>
        </w:rPr>
        <w:t>.</w:t>
      </w:r>
    </w:p>
    <w:p w:rsidR="00071C33" w:rsidRPr="00F37B1C" w:rsidRDefault="00105AE6" w:rsidP="00F37B1C">
      <w:pPr>
        <w:ind w:left="709" w:hanging="709"/>
        <w:jc w:val="both"/>
        <w:rPr>
          <w:rFonts w:ascii="Arial" w:hAnsi="Arial" w:cs="Arial"/>
          <w:sz w:val="20"/>
          <w:szCs w:val="20"/>
          <w:lang w:eastAsia="ar-SA"/>
        </w:rPr>
      </w:pPr>
      <w:r w:rsidRPr="00F37B1C">
        <w:rPr>
          <w:rFonts w:ascii="Arial" w:hAnsi="Arial" w:cs="Arial"/>
          <w:sz w:val="20"/>
          <w:szCs w:val="20"/>
        </w:rPr>
        <w:t>14.2.</w:t>
      </w:r>
      <w:r w:rsidRPr="00F37B1C">
        <w:rPr>
          <w:rFonts w:ascii="Arial" w:hAnsi="Arial" w:cs="Arial"/>
          <w:sz w:val="20"/>
          <w:szCs w:val="20"/>
        </w:rPr>
        <w:tab/>
      </w:r>
      <w:r w:rsidR="00071C33" w:rsidRPr="00F37B1C">
        <w:rPr>
          <w:rFonts w:ascii="Arial" w:hAnsi="Arial" w:cs="Arial"/>
          <w:sz w:val="20"/>
          <w:szCs w:val="20"/>
          <w:lang w:eastAsia="ar-SA"/>
        </w:rPr>
        <w:t xml:space="preserve">Wykonawca, uwzględniając wszystkie wymogi, o których mowa w niniejszej Specyfikacji Istotnych Warunków Zamówienia, powinien w </w:t>
      </w:r>
      <w:r w:rsidR="00EF3F9B" w:rsidRPr="00F37B1C">
        <w:rPr>
          <w:rFonts w:ascii="Arial" w:hAnsi="Arial" w:cs="Arial"/>
          <w:sz w:val="20"/>
          <w:szCs w:val="20"/>
          <w:lang w:eastAsia="ar-SA"/>
        </w:rPr>
        <w:t xml:space="preserve">cenie </w:t>
      </w:r>
      <w:r w:rsidR="00071C33" w:rsidRPr="00F37B1C">
        <w:rPr>
          <w:rFonts w:ascii="Arial" w:hAnsi="Arial" w:cs="Arial"/>
          <w:sz w:val="20"/>
          <w:szCs w:val="20"/>
          <w:lang w:eastAsia="ar-SA"/>
        </w:rPr>
        <w:t xml:space="preserve">ofertowej ująć wszelkie koszty związane </w:t>
      </w:r>
      <w:r w:rsidR="00D46F98">
        <w:rPr>
          <w:rFonts w:ascii="Arial" w:hAnsi="Arial" w:cs="Arial"/>
          <w:sz w:val="20"/>
          <w:szCs w:val="20"/>
          <w:lang w:eastAsia="ar-SA"/>
        </w:rPr>
        <w:br/>
      </w:r>
      <w:r w:rsidR="00071C33" w:rsidRPr="00F37B1C">
        <w:rPr>
          <w:rFonts w:ascii="Arial" w:hAnsi="Arial" w:cs="Arial"/>
          <w:sz w:val="20"/>
          <w:szCs w:val="20"/>
          <w:lang w:eastAsia="ar-SA"/>
        </w:rPr>
        <w:t xml:space="preserve">z wykonaniem </w:t>
      </w:r>
      <w:r w:rsidR="00592F7B" w:rsidRPr="00F37B1C">
        <w:rPr>
          <w:rFonts w:ascii="Arial" w:hAnsi="Arial" w:cs="Arial"/>
          <w:sz w:val="20"/>
          <w:szCs w:val="20"/>
          <w:lang w:eastAsia="ar-SA"/>
        </w:rPr>
        <w:t>zamówienia</w:t>
      </w:r>
      <w:r w:rsidR="00922A96" w:rsidRPr="00F37B1C">
        <w:rPr>
          <w:rFonts w:ascii="Arial" w:hAnsi="Arial" w:cs="Arial"/>
          <w:sz w:val="20"/>
          <w:szCs w:val="20"/>
          <w:lang w:eastAsia="ar-SA"/>
        </w:rPr>
        <w:t>.</w:t>
      </w:r>
      <w:r w:rsidR="00071C33" w:rsidRPr="00F37B1C">
        <w:rPr>
          <w:rFonts w:ascii="Arial" w:hAnsi="Arial" w:cs="Arial"/>
          <w:sz w:val="20"/>
          <w:szCs w:val="20"/>
          <w:lang w:eastAsia="ar-SA"/>
        </w:rPr>
        <w:t xml:space="preserve"> </w:t>
      </w:r>
    </w:p>
    <w:p w:rsidR="00071C33" w:rsidRPr="00F37B1C" w:rsidRDefault="00071C33" w:rsidP="00F37B1C">
      <w:pPr>
        <w:suppressAutoHyphens/>
        <w:ind w:left="709" w:hanging="709"/>
        <w:jc w:val="both"/>
        <w:rPr>
          <w:rFonts w:ascii="Arial" w:hAnsi="Arial" w:cs="Arial"/>
          <w:iCs/>
          <w:sz w:val="20"/>
          <w:szCs w:val="20"/>
          <w:lang w:eastAsia="ar-SA"/>
        </w:rPr>
      </w:pPr>
      <w:r w:rsidRPr="00F37B1C">
        <w:rPr>
          <w:rFonts w:ascii="Arial" w:hAnsi="Arial" w:cs="Arial"/>
          <w:color w:val="000000"/>
          <w:sz w:val="20"/>
          <w:szCs w:val="20"/>
          <w:lang w:eastAsia="ar-SA"/>
        </w:rPr>
        <w:t>14.</w:t>
      </w:r>
      <w:r w:rsidR="00820DFD" w:rsidRPr="00F37B1C">
        <w:rPr>
          <w:rFonts w:ascii="Arial" w:hAnsi="Arial" w:cs="Arial"/>
          <w:color w:val="000000"/>
          <w:sz w:val="20"/>
          <w:szCs w:val="20"/>
          <w:lang w:eastAsia="ar-SA"/>
        </w:rPr>
        <w:t>3</w:t>
      </w:r>
      <w:r w:rsidRPr="00F37B1C">
        <w:rPr>
          <w:rFonts w:ascii="Arial" w:hAnsi="Arial" w:cs="Arial"/>
          <w:color w:val="000000"/>
          <w:sz w:val="20"/>
          <w:szCs w:val="20"/>
          <w:lang w:eastAsia="ar-SA"/>
        </w:rPr>
        <w:t xml:space="preserve">. </w:t>
      </w:r>
      <w:r w:rsidRPr="00F37B1C">
        <w:rPr>
          <w:rFonts w:ascii="Arial" w:hAnsi="Arial" w:cs="Arial"/>
          <w:color w:val="000000"/>
          <w:sz w:val="20"/>
          <w:szCs w:val="20"/>
          <w:lang w:eastAsia="ar-SA"/>
        </w:rPr>
        <w:tab/>
        <w:t>Cena oferty musi być wyrażona w PLN z dokładnością do dwóch miejsc po przecinku.</w:t>
      </w:r>
    </w:p>
    <w:p w:rsidR="00360BB3" w:rsidRPr="00F37B1C" w:rsidRDefault="00820DFD" w:rsidP="00F37B1C">
      <w:pPr>
        <w:suppressAutoHyphens/>
        <w:ind w:left="705" w:hanging="705"/>
        <w:jc w:val="both"/>
        <w:rPr>
          <w:rFonts w:ascii="Arial" w:hAnsi="Arial" w:cs="Arial"/>
          <w:iCs/>
          <w:sz w:val="20"/>
          <w:szCs w:val="20"/>
          <w:lang w:eastAsia="ar-SA"/>
        </w:rPr>
      </w:pPr>
      <w:r w:rsidRPr="00F37B1C">
        <w:rPr>
          <w:rFonts w:ascii="Arial" w:hAnsi="Arial" w:cs="Arial"/>
          <w:sz w:val="20"/>
          <w:szCs w:val="20"/>
          <w:lang w:eastAsia="ar-SA"/>
        </w:rPr>
        <w:t>14.4</w:t>
      </w:r>
      <w:r w:rsidRPr="00F37B1C">
        <w:rPr>
          <w:rFonts w:ascii="Arial" w:hAnsi="Arial" w:cs="Arial"/>
          <w:sz w:val="20"/>
          <w:szCs w:val="20"/>
          <w:lang w:eastAsia="ar-SA"/>
        </w:rPr>
        <w:tab/>
      </w:r>
      <w:r w:rsidR="00071C33" w:rsidRPr="00F37B1C">
        <w:rPr>
          <w:rFonts w:ascii="Arial" w:hAnsi="Arial" w:cs="Arial"/>
          <w:sz w:val="20"/>
          <w:szCs w:val="20"/>
          <w:lang w:eastAsia="ar-SA"/>
        </w:rPr>
        <w:t xml:space="preserve">Ceny określone przez Wykonawcę w Formularzu </w:t>
      </w:r>
      <w:r w:rsidR="00021E80" w:rsidRPr="00F37B1C">
        <w:rPr>
          <w:rFonts w:ascii="Arial" w:hAnsi="Arial" w:cs="Arial"/>
          <w:sz w:val="20"/>
          <w:szCs w:val="20"/>
          <w:lang w:eastAsia="ar-SA"/>
        </w:rPr>
        <w:t>Oferta</w:t>
      </w:r>
      <w:r w:rsidR="00071C33" w:rsidRPr="00F37B1C">
        <w:rPr>
          <w:rFonts w:ascii="Arial" w:hAnsi="Arial" w:cs="Arial"/>
          <w:sz w:val="20"/>
          <w:szCs w:val="20"/>
          <w:lang w:eastAsia="ar-SA"/>
        </w:rPr>
        <w:t xml:space="preserve"> nie będą zmieniane </w:t>
      </w:r>
      <w:r w:rsidR="00071C33" w:rsidRPr="00F37B1C">
        <w:rPr>
          <w:rFonts w:ascii="Arial" w:hAnsi="Arial" w:cs="Arial"/>
          <w:sz w:val="20"/>
          <w:szCs w:val="20"/>
          <w:lang w:eastAsia="ar-SA"/>
        </w:rPr>
        <w:br/>
        <w:t>w toku realizacji zamówienia, za wyjątkiem sytuacji określonych w Umowie stanowiącej Tom II SIWZ.</w:t>
      </w:r>
    </w:p>
    <w:p w:rsidR="00F66B67" w:rsidRPr="00F37B1C" w:rsidRDefault="00F66B67" w:rsidP="00F37B1C">
      <w:pPr>
        <w:suppressAutoHyphens/>
        <w:ind w:left="705" w:hanging="705"/>
        <w:jc w:val="both"/>
        <w:rPr>
          <w:rFonts w:ascii="Arial" w:hAnsi="Arial" w:cs="Arial"/>
          <w:iCs/>
          <w:sz w:val="20"/>
          <w:szCs w:val="20"/>
          <w:lang w:eastAsia="ar-SA"/>
        </w:rPr>
      </w:pPr>
    </w:p>
    <w:p w:rsidR="001A448F" w:rsidRPr="00DE26DB" w:rsidRDefault="001A448F" w:rsidP="00F37B1C">
      <w:pPr>
        <w:suppressAutoHyphens/>
        <w:rPr>
          <w:rFonts w:ascii="Arial" w:hAnsi="Arial" w:cs="Arial"/>
          <w:b/>
          <w:sz w:val="20"/>
          <w:szCs w:val="20"/>
          <w:lang w:eastAsia="ar-SA"/>
        </w:rPr>
      </w:pPr>
      <w:r w:rsidRPr="00DE26DB">
        <w:rPr>
          <w:rFonts w:ascii="Arial" w:hAnsi="Arial" w:cs="Arial"/>
          <w:b/>
          <w:sz w:val="20"/>
          <w:szCs w:val="20"/>
          <w:lang w:eastAsia="ar-SA"/>
        </w:rPr>
        <w:t>1</w:t>
      </w:r>
      <w:r w:rsidR="00C0323A" w:rsidRPr="00DE26DB">
        <w:rPr>
          <w:rFonts w:ascii="Arial" w:hAnsi="Arial" w:cs="Arial"/>
          <w:b/>
          <w:sz w:val="20"/>
          <w:szCs w:val="20"/>
          <w:lang w:eastAsia="ar-SA"/>
        </w:rPr>
        <w:t>5</w:t>
      </w:r>
      <w:r w:rsidRPr="00DE26DB">
        <w:rPr>
          <w:rFonts w:ascii="Arial" w:hAnsi="Arial" w:cs="Arial"/>
          <w:b/>
          <w:sz w:val="20"/>
          <w:szCs w:val="20"/>
          <w:lang w:eastAsia="ar-SA"/>
        </w:rPr>
        <w:t>.</w:t>
      </w:r>
      <w:r w:rsidRPr="00DE26DB">
        <w:rPr>
          <w:rFonts w:ascii="Arial" w:hAnsi="Arial" w:cs="Arial"/>
          <w:b/>
          <w:sz w:val="20"/>
          <w:szCs w:val="20"/>
          <w:lang w:eastAsia="ar-SA"/>
        </w:rPr>
        <w:tab/>
        <w:t>WYMAGANIA DOTYCZĄCE WADIUM</w:t>
      </w:r>
    </w:p>
    <w:p w:rsidR="00CF1E6F" w:rsidRPr="00F37B1C" w:rsidRDefault="00E63357" w:rsidP="00F37B1C">
      <w:pPr>
        <w:suppressAutoHyphens/>
        <w:ind w:left="709" w:hanging="709"/>
        <w:jc w:val="both"/>
        <w:rPr>
          <w:rFonts w:ascii="Arial" w:hAnsi="Arial" w:cs="Arial"/>
          <w:color w:val="000000"/>
          <w:spacing w:val="4"/>
          <w:sz w:val="20"/>
          <w:szCs w:val="20"/>
          <w:lang w:eastAsia="ar-SA"/>
        </w:rPr>
      </w:pPr>
      <w:r>
        <w:rPr>
          <w:rFonts w:ascii="Arial" w:hAnsi="Arial" w:cs="Arial"/>
          <w:color w:val="000000"/>
          <w:spacing w:val="4"/>
          <w:sz w:val="20"/>
          <w:szCs w:val="20"/>
          <w:lang w:eastAsia="ar-SA"/>
        </w:rPr>
        <w:t>Zamawiający nie żąda wniesienia wadium.</w:t>
      </w:r>
    </w:p>
    <w:p w:rsidR="00CF1E6F" w:rsidRPr="00F37B1C" w:rsidRDefault="00CF1E6F" w:rsidP="00F37B1C">
      <w:pPr>
        <w:pStyle w:val="Tekstpodstawowy2"/>
        <w:tabs>
          <w:tab w:val="left" w:pos="851"/>
          <w:tab w:val="left" w:pos="1134"/>
        </w:tabs>
        <w:spacing w:before="0"/>
        <w:ind w:left="851" w:hanging="425"/>
        <w:rPr>
          <w:rFonts w:ascii="Arial" w:hAnsi="Arial" w:cs="Arial"/>
          <w:b w:val="0"/>
          <w:sz w:val="20"/>
          <w:szCs w:val="20"/>
          <w:lang w:eastAsia="ar-SA"/>
        </w:rPr>
      </w:pPr>
    </w:p>
    <w:p w:rsidR="00B9152B" w:rsidRPr="00F37B1C" w:rsidRDefault="00B9152B" w:rsidP="00F37B1C">
      <w:pPr>
        <w:suppressAutoHyphens/>
        <w:rPr>
          <w:rFonts w:ascii="Arial" w:hAnsi="Arial" w:cs="Arial"/>
          <w:b/>
          <w:sz w:val="20"/>
          <w:szCs w:val="20"/>
          <w:lang w:eastAsia="ar-SA"/>
        </w:rPr>
      </w:pPr>
      <w:r w:rsidRPr="00F37B1C">
        <w:rPr>
          <w:rFonts w:ascii="Arial" w:hAnsi="Arial" w:cs="Arial"/>
          <w:b/>
          <w:sz w:val="20"/>
          <w:szCs w:val="20"/>
          <w:lang w:eastAsia="ar-SA"/>
        </w:rPr>
        <w:t>16.</w:t>
      </w:r>
      <w:r w:rsidRPr="00F37B1C">
        <w:rPr>
          <w:rFonts w:ascii="Arial" w:hAnsi="Arial" w:cs="Arial"/>
          <w:b/>
          <w:sz w:val="20"/>
          <w:szCs w:val="20"/>
          <w:lang w:eastAsia="ar-SA"/>
        </w:rPr>
        <w:tab/>
      </w:r>
      <w:r w:rsidRPr="00F37B1C">
        <w:rPr>
          <w:rFonts w:ascii="Arial" w:hAnsi="Arial" w:cs="Arial"/>
          <w:b/>
          <w:bCs/>
          <w:spacing w:val="4"/>
          <w:sz w:val="20"/>
          <w:szCs w:val="20"/>
        </w:rPr>
        <w:t>MIEJSCE ORAZ TERMIN SKŁADANIA I OTWARCIA OFERT</w:t>
      </w:r>
    </w:p>
    <w:p w:rsidR="008043E3" w:rsidRPr="00B64415" w:rsidRDefault="00B9152B"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16.1.</w:t>
      </w:r>
      <w:r w:rsidRPr="00F37B1C">
        <w:rPr>
          <w:rFonts w:ascii="Arial" w:hAnsi="Arial" w:cs="Arial"/>
          <w:color w:val="000000"/>
          <w:spacing w:val="4"/>
          <w:sz w:val="20"/>
          <w:szCs w:val="20"/>
          <w:lang w:eastAsia="ar-SA"/>
        </w:rPr>
        <w:tab/>
      </w:r>
      <w:r w:rsidR="008043E3" w:rsidRPr="00F37B1C">
        <w:rPr>
          <w:rFonts w:ascii="Arial" w:hAnsi="Arial" w:cs="Arial"/>
          <w:b/>
          <w:bCs/>
          <w:sz w:val="20"/>
          <w:szCs w:val="20"/>
        </w:rPr>
        <w:t>Oferty powinny być złożone</w:t>
      </w:r>
      <w:r w:rsidR="008043E3" w:rsidRPr="00F37B1C">
        <w:rPr>
          <w:rFonts w:ascii="Arial" w:hAnsi="Arial" w:cs="Arial"/>
          <w:sz w:val="20"/>
          <w:szCs w:val="20"/>
        </w:rPr>
        <w:t xml:space="preserve"> </w:t>
      </w:r>
      <w:r w:rsidR="008043E3" w:rsidRPr="00F37B1C">
        <w:rPr>
          <w:rFonts w:ascii="Arial" w:hAnsi="Arial" w:cs="Arial"/>
          <w:b/>
          <w:sz w:val="20"/>
          <w:szCs w:val="20"/>
        </w:rPr>
        <w:t>w</w:t>
      </w:r>
      <w:r w:rsidR="00625459" w:rsidRPr="00F37B1C">
        <w:rPr>
          <w:rFonts w:ascii="Arial" w:hAnsi="Arial" w:cs="Arial"/>
          <w:sz w:val="20"/>
          <w:szCs w:val="20"/>
        </w:rPr>
        <w:t xml:space="preserve"> siedzibie Zamawiającego, Al. Ujazdowskie 11, </w:t>
      </w:r>
      <w:r w:rsidR="00625459" w:rsidRPr="00F37B1C">
        <w:rPr>
          <w:rFonts w:ascii="Arial" w:hAnsi="Arial" w:cs="Arial"/>
          <w:b/>
          <w:sz w:val="20"/>
          <w:szCs w:val="20"/>
        </w:rPr>
        <w:t xml:space="preserve">w Biurze </w:t>
      </w:r>
      <w:r w:rsidR="00625459" w:rsidRPr="00B64415">
        <w:rPr>
          <w:rFonts w:ascii="Arial" w:hAnsi="Arial" w:cs="Arial"/>
          <w:b/>
          <w:sz w:val="20"/>
          <w:szCs w:val="20"/>
        </w:rPr>
        <w:t>Podawczym</w:t>
      </w:r>
      <w:r w:rsidR="00625459" w:rsidRPr="00B64415">
        <w:rPr>
          <w:rFonts w:ascii="Arial" w:hAnsi="Arial" w:cs="Arial"/>
          <w:sz w:val="20"/>
          <w:szCs w:val="20"/>
        </w:rPr>
        <w:t>, w terminie do</w:t>
      </w:r>
      <w:r w:rsidR="00625459" w:rsidRPr="00B64415">
        <w:rPr>
          <w:rFonts w:ascii="Arial" w:hAnsi="Arial" w:cs="Arial"/>
          <w:b/>
          <w:sz w:val="20"/>
          <w:szCs w:val="20"/>
        </w:rPr>
        <w:t xml:space="preserve"> </w:t>
      </w:r>
      <w:r w:rsidR="00625459" w:rsidRPr="00B64415">
        <w:rPr>
          <w:rFonts w:ascii="Arial" w:hAnsi="Arial" w:cs="Arial"/>
          <w:sz w:val="20"/>
          <w:szCs w:val="20"/>
        </w:rPr>
        <w:t xml:space="preserve">dnia </w:t>
      </w:r>
      <w:r w:rsidR="00132CC3" w:rsidRPr="00132CC3">
        <w:rPr>
          <w:rFonts w:ascii="Arial" w:hAnsi="Arial" w:cs="Arial"/>
          <w:b/>
          <w:sz w:val="20"/>
          <w:szCs w:val="20"/>
        </w:rPr>
        <w:t>21 sierpnia</w:t>
      </w:r>
      <w:r w:rsidR="00EC5C8C" w:rsidRPr="00132CC3">
        <w:rPr>
          <w:rFonts w:ascii="Arial" w:hAnsi="Arial" w:cs="Arial"/>
          <w:b/>
          <w:sz w:val="20"/>
          <w:szCs w:val="20"/>
        </w:rPr>
        <w:t xml:space="preserve"> 2017</w:t>
      </w:r>
      <w:r w:rsidR="004C6A12" w:rsidRPr="00132CC3">
        <w:rPr>
          <w:rFonts w:ascii="Arial" w:hAnsi="Arial" w:cs="Arial"/>
          <w:b/>
          <w:sz w:val="20"/>
          <w:szCs w:val="20"/>
        </w:rPr>
        <w:t xml:space="preserve"> r. </w:t>
      </w:r>
      <w:r w:rsidR="00625459" w:rsidRPr="00132CC3">
        <w:rPr>
          <w:rFonts w:ascii="Arial" w:hAnsi="Arial" w:cs="Arial"/>
          <w:b/>
          <w:sz w:val="20"/>
          <w:szCs w:val="20"/>
        </w:rPr>
        <w:t>do godziny 1</w:t>
      </w:r>
      <w:r w:rsidR="00494301" w:rsidRPr="00132CC3">
        <w:rPr>
          <w:rFonts w:ascii="Arial" w:hAnsi="Arial" w:cs="Arial"/>
          <w:b/>
          <w:sz w:val="20"/>
          <w:szCs w:val="20"/>
        </w:rPr>
        <w:t>2</w:t>
      </w:r>
      <w:r w:rsidR="00625459" w:rsidRPr="00132CC3">
        <w:rPr>
          <w:rFonts w:ascii="Arial" w:hAnsi="Arial" w:cs="Arial"/>
          <w:b/>
          <w:sz w:val="20"/>
          <w:szCs w:val="20"/>
        </w:rPr>
        <w:t>:00.</w:t>
      </w:r>
      <w:r w:rsidR="00625459" w:rsidRPr="00B64415">
        <w:rPr>
          <w:rFonts w:ascii="Arial" w:hAnsi="Arial" w:cs="Arial"/>
          <w:b/>
          <w:sz w:val="20"/>
          <w:szCs w:val="20"/>
        </w:rPr>
        <w:t xml:space="preserve"> </w:t>
      </w:r>
    </w:p>
    <w:p w:rsidR="00950D58" w:rsidRPr="00F37B1C" w:rsidRDefault="00950D58" w:rsidP="00F37B1C">
      <w:pPr>
        <w:suppressAutoHyphens/>
        <w:ind w:left="709" w:hanging="709"/>
        <w:jc w:val="both"/>
        <w:rPr>
          <w:rFonts w:ascii="Arial" w:hAnsi="Arial" w:cs="Arial"/>
          <w:b/>
          <w:sz w:val="20"/>
          <w:szCs w:val="20"/>
        </w:rPr>
      </w:pPr>
      <w:r w:rsidRPr="00B64415">
        <w:rPr>
          <w:rFonts w:ascii="Arial" w:hAnsi="Arial" w:cs="Arial"/>
          <w:color w:val="000000"/>
          <w:spacing w:val="4"/>
          <w:sz w:val="20"/>
          <w:szCs w:val="20"/>
          <w:lang w:eastAsia="ar-SA"/>
        </w:rPr>
        <w:t>16.2.</w:t>
      </w:r>
      <w:r w:rsidRPr="00B64415">
        <w:rPr>
          <w:rFonts w:ascii="Arial" w:hAnsi="Arial" w:cs="Arial"/>
          <w:color w:val="000000"/>
          <w:spacing w:val="4"/>
          <w:sz w:val="20"/>
          <w:szCs w:val="20"/>
          <w:lang w:eastAsia="ar-SA"/>
        </w:rPr>
        <w:tab/>
      </w:r>
      <w:r w:rsidR="000D21DC" w:rsidRPr="00B64415">
        <w:rPr>
          <w:rFonts w:ascii="Arial" w:hAnsi="Arial" w:cs="Arial"/>
          <w:b/>
          <w:bCs/>
          <w:spacing w:val="4"/>
          <w:sz w:val="20"/>
          <w:szCs w:val="20"/>
        </w:rPr>
        <w:t>Otwarcie ofert nastąpi</w:t>
      </w:r>
      <w:r w:rsidR="000D21DC" w:rsidRPr="00B64415">
        <w:rPr>
          <w:rFonts w:ascii="Arial" w:hAnsi="Arial" w:cs="Arial"/>
          <w:spacing w:val="4"/>
          <w:sz w:val="20"/>
          <w:szCs w:val="20"/>
        </w:rPr>
        <w:t xml:space="preserve"> w </w:t>
      </w:r>
      <w:r w:rsidR="008921D8" w:rsidRPr="00B64415">
        <w:rPr>
          <w:rFonts w:ascii="Arial" w:hAnsi="Arial" w:cs="Arial"/>
          <w:spacing w:val="4"/>
          <w:sz w:val="20"/>
          <w:szCs w:val="20"/>
        </w:rPr>
        <w:t xml:space="preserve">dniu </w:t>
      </w:r>
      <w:r w:rsidR="00132CC3">
        <w:rPr>
          <w:rFonts w:ascii="Arial" w:hAnsi="Arial" w:cs="Arial"/>
          <w:b/>
          <w:spacing w:val="4"/>
          <w:sz w:val="20"/>
          <w:szCs w:val="20"/>
        </w:rPr>
        <w:t>21 sierpnia</w:t>
      </w:r>
      <w:r w:rsidR="00EC5C8C" w:rsidRPr="00132CC3">
        <w:rPr>
          <w:rFonts w:ascii="Arial" w:hAnsi="Arial" w:cs="Arial"/>
          <w:b/>
          <w:spacing w:val="4"/>
          <w:sz w:val="20"/>
          <w:szCs w:val="20"/>
        </w:rPr>
        <w:t xml:space="preserve"> 2017</w:t>
      </w:r>
      <w:r w:rsidR="004C6A12" w:rsidRPr="00132CC3">
        <w:rPr>
          <w:rFonts w:ascii="Arial" w:hAnsi="Arial" w:cs="Arial"/>
          <w:b/>
          <w:spacing w:val="4"/>
          <w:sz w:val="20"/>
          <w:szCs w:val="20"/>
        </w:rPr>
        <w:t xml:space="preserve"> r.</w:t>
      </w:r>
      <w:r w:rsidR="004C6A12" w:rsidRPr="00132CC3">
        <w:rPr>
          <w:rFonts w:ascii="Arial" w:hAnsi="Arial" w:cs="Arial"/>
          <w:spacing w:val="4"/>
          <w:sz w:val="20"/>
          <w:szCs w:val="20"/>
        </w:rPr>
        <w:t xml:space="preserve">, </w:t>
      </w:r>
      <w:r w:rsidR="000D21DC" w:rsidRPr="00132CC3">
        <w:rPr>
          <w:rFonts w:ascii="Arial" w:hAnsi="Arial" w:cs="Arial"/>
          <w:b/>
          <w:spacing w:val="4"/>
          <w:sz w:val="20"/>
          <w:szCs w:val="20"/>
        </w:rPr>
        <w:t>o godz</w:t>
      </w:r>
      <w:r w:rsidR="0072515D" w:rsidRPr="00132CC3">
        <w:rPr>
          <w:rFonts w:ascii="Arial" w:hAnsi="Arial" w:cs="Arial"/>
          <w:b/>
          <w:spacing w:val="4"/>
          <w:sz w:val="20"/>
          <w:szCs w:val="20"/>
        </w:rPr>
        <w:t>inie</w:t>
      </w:r>
      <w:r w:rsidR="000D21DC" w:rsidRPr="00132CC3">
        <w:rPr>
          <w:rFonts w:ascii="Arial" w:hAnsi="Arial" w:cs="Arial"/>
          <w:b/>
          <w:spacing w:val="4"/>
          <w:sz w:val="20"/>
          <w:szCs w:val="20"/>
        </w:rPr>
        <w:t xml:space="preserve"> </w:t>
      </w:r>
      <w:r w:rsidR="00181F8E" w:rsidRPr="00132CC3">
        <w:rPr>
          <w:rFonts w:ascii="Arial" w:hAnsi="Arial" w:cs="Arial"/>
          <w:b/>
          <w:spacing w:val="4"/>
          <w:sz w:val="20"/>
          <w:szCs w:val="20"/>
        </w:rPr>
        <w:t>1</w:t>
      </w:r>
      <w:r w:rsidR="00494301" w:rsidRPr="00132CC3">
        <w:rPr>
          <w:rFonts w:ascii="Arial" w:hAnsi="Arial" w:cs="Arial"/>
          <w:b/>
          <w:spacing w:val="4"/>
          <w:sz w:val="20"/>
          <w:szCs w:val="20"/>
        </w:rPr>
        <w:t>3</w:t>
      </w:r>
      <w:r w:rsidR="00C700C2" w:rsidRPr="00132CC3">
        <w:rPr>
          <w:rFonts w:ascii="Arial" w:hAnsi="Arial" w:cs="Arial"/>
          <w:b/>
          <w:spacing w:val="4"/>
          <w:sz w:val="20"/>
          <w:szCs w:val="20"/>
        </w:rPr>
        <w:t>:</w:t>
      </w:r>
      <w:r w:rsidR="00181F8E" w:rsidRPr="00132CC3">
        <w:rPr>
          <w:rFonts w:ascii="Arial" w:hAnsi="Arial" w:cs="Arial"/>
          <w:b/>
          <w:spacing w:val="4"/>
          <w:sz w:val="20"/>
          <w:szCs w:val="20"/>
        </w:rPr>
        <w:t>00</w:t>
      </w:r>
      <w:r w:rsidR="000D21DC" w:rsidRPr="00132CC3">
        <w:rPr>
          <w:rFonts w:ascii="Arial" w:hAnsi="Arial" w:cs="Arial"/>
          <w:b/>
          <w:spacing w:val="4"/>
          <w:sz w:val="20"/>
          <w:szCs w:val="20"/>
        </w:rPr>
        <w:t>.</w:t>
      </w:r>
    </w:p>
    <w:p w:rsidR="00950D58" w:rsidRPr="00F37B1C" w:rsidRDefault="00950D58"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16.3.</w:t>
      </w:r>
      <w:r w:rsidRPr="00F37B1C">
        <w:rPr>
          <w:rFonts w:ascii="Arial" w:hAnsi="Arial" w:cs="Arial"/>
          <w:color w:val="000000"/>
          <w:spacing w:val="4"/>
          <w:sz w:val="20"/>
          <w:szCs w:val="20"/>
          <w:lang w:eastAsia="ar-SA"/>
        </w:rPr>
        <w:tab/>
      </w:r>
      <w:r w:rsidR="000D21DC" w:rsidRPr="00F37B1C">
        <w:rPr>
          <w:rFonts w:ascii="Arial" w:hAnsi="Arial" w:cs="Arial"/>
          <w:sz w:val="20"/>
          <w:szCs w:val="20"/>
        </w:rPr>
        <w:t xml:space="preserve">Niezwłocznie po otwarciu ofert </w:t>
      </w:r>
      <w:r w:rsidR="001D6888">
        <w:rPr>
          <w:rFonts w:ascii="Arial" w:hAnsi="Arial" w:cs="Arial"/>
          <w:sz w:val="20"/>
          <w:szCs w:val="20"/>
        </w:rPr>
        <w:t>Z</w:t>
      </w:r>
      <w:r w:rsidR="000D21DC" w:rsidRPr="00F37B1C">
        <w:rPr>
          <w:rFonts w:ascii="Arial" w:hAnsi="Arial" w:cs="Arial"/>
          <w:sz w:val="20"/>
          <w:szCs w:val="20"/>
        </w:rPr>
        <w:t>amawiający zamieści na stronie internetowej informacje dotyczące:</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16.3.1.</w:t>
      </w:r>
      <w:r w:rsidRPr="00F37B1C">
        <w:rPr>
          <w:rFonts w:ascii="Arial" w:hAnsi="Arial" w:cs="Arial"/>
          <w:sz w:val="20"/>
          <w:szCs w:val="20"/>
        </w:rPr>
        <w:tab/>
      </w:r>
      <w:r w:rsidR="000D21DC" w:rsidRPr="00F37B1C">
        <w:rPr>
          <w:rFonts w:ascii="Arial" w:hAnsi="Arial" w:cs="Arial"/>
          <w:sz w:val="20"/>
          <w:szCs w:val="20"/>
        </w:rPr>
        <w:t xml:space="preserve">kwoty, jaką zamierza przeznaczyć na sfinansowanie zamówienia; </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16.3.2.</w:t>
      </w:r>
      <w:r w:rsidRPr="00F37B1C">
        <w:rPr>
          <w:rFonts w:ascii="Arial" w:hAnsi="Arial" w:cs="Arial"/>
          <w:sz w:val="20"/>
          <w:szCs w:val="20"/>
        </w:rPr>
        <w:tab/>
      </w:r>
      <w:r w:rsidR="000D21DC" w:rsidRPr="00F37B1C">
        <w:rPr>
          <w:rFonts w:ascii="Arial" w:hAnsi="Arial" w:cs="Arial"/>
          <w:sz w:val="20"/>
          <w:szCs w:val="20"/>
        </w:rPr>
        <w:t xml:space="preserve">firm oraz adresów </w:t>
      </w:r>
      <w:r w:rsidR="00FA138F">
        <w:rPr>
          <w:rFonts w:ascii="Arial" w:hAnsi="Arial" w:cs="Arial"/>
          <w:sz w:val="20"/>
          <w:szCs w:val="20"/>
        </w:rPr>
        <w:t>W</w:t>
      </w:r>
      <w:r w:rsidR="000D21DC" w:rsidRPr="00F37B1C">
        <w:rPr>
          <w:rFonts w:ascii="Arial" w:hAnsi="Arial" w:cs="Arial"/>
          <w:sz w:val="20"/>
          <w:szCs w:val="20"/>
        </w:rPr>
        <w:t xml:space="preserve">ykonawców, którzy złożyli oferty w terminie; </w:t>
      </w:r>
    </w:p>
    <w:p w:rsidR="00950D58" w:rsidRPr="00F37B1C" w:rsidRDefault="00EC5C8C" w:rsidP="00672C16">
      <w:pPr>
        <w:tabs>
          <w:tab w:val="left" w:pos="709"/>
        </w:tabs>
        <w:ind w:left="709" w:hanging="709"/>
        <w:jc w:val="both"/>
        <w:rPr>
          <w:rFonts w:ascii="Arial" w:hAnsi="Arial" w:cs="Arial"/>
          <w:sz w:val="20"/>
          <w:szCs w:val="20"/>
        </w:rPr>
      </w:pPr>
      <w:r w:rsidRPr="00F37B1C">
        <w:rPr>
          <w:rFonts w:ascii="Arial" w:hAnsi="Arial" w:cs="Arial"/>
          <w:sz w:val="20"/>
          <w:szCs w:val="20"/>
        </w:rPr>
        <w:t>16.3.3.</w:t>
      </w:r>
      <w:r w:rsidRPr="00F37B1C">
        <w:rPr>
          <w:rFonts w:ascii="Arial" w:hAnsi="Arial" w:cs="Arial"/>
          <w:sz w:val="20"/>
          <w:szCs w:val="20"/>
        </w:rPr>
        <w:tab/>
      </w:r>
      <w:r w:rsidR="000D21DC" w:rsidRPr="00F37B1C">
        <w:rPr>
          <w:rFonts w:ascii="Arial" w:hAnsi="Arial" w:cs="Arial"/>
          <w:sz w:val="20"/>
          <w:szCs w:val="20"/>
        </w:rPr>
        <w:t>cen</w:t>
      </w:r>
      <w:r w:rsidR="00964266">
        <w:rPr>
          <w:rFonts w:ascii="Arial" w:hAnsi="Arial" w:cs="Arial"/>
          <w:sz w:val="20"/>
          <w:szCs w:val="20"/>
        </w:rPr>
        <w:t>y, terminu wykonania zamówienia</w:t>
      </w:r>
      <w:r w:rsidR="000D21DC" w:rsidRPr="00F37B1C">
        <w:rPr>
          <w:rFonts w:ascii="Arial" w:hAnsi="Arial" w:cs="Arial"/>
          <w:sz w:val="20"/>
          <w:szCs w:val="20"/>
        </w:rPr>
        <w:t xml:space="preserve"> i</w:t>
      </w:r>
      <w:r w:rsidR="00672C16">
        <w:rPr>
          <w:rFonts w:ascii="Arial" w:hAnsi="Arial" w:cs="Arial"/>
          <w:sz w:val="20"/>
          <w:szCs w:val="20"/>
        </w:rPr>
        <w:t xml:space="preserve"> warunków płatności zawartych </w:t>
      </w:r>
      <w:r w:rsidR="00672C16">
        <w:rPr>
          <w:rFonts w:ascii="Arial" w:hAnsi="Arial" w:cs="Arial"/>
          <w:sz w:val="20"/>
          <w:szCs w:val="20"/>
        </w:rPr>
        <w:br/>
        <w:t xml:space="preserve">w </w:t>
      </w:r>
      <w:r w:rsidR="000D21DC" w:rsidRPr="00F37B1C">
        <w:rPr>
          <w:rFonts w:ascii="Arial" w:hAnsi="Arial" w:cs="Arial"/>
          <w:sz w:val="20"/>
          <w:szCs w:val="20"/>
        </w:rPr>
        <w:t>ofertach.</w:t>
      </w:r>
    </w:p>
    <w:p w:rsidR="00D0461E" w:rsidRPr="00F37B1C" w:rsidRDefault="00D0461E" w:rsidP="00F37B1C">
      <w:pPr>
        <w:tabs>
          <w:tab w:val="left" w:pos="1134"/>
        </w:tabs>
        <w:ind w:left="1134" w:hanging="425"/>
        <w:jc w:val="both"/>
        <w:rPr>
          <w:rFonts w:ascii="Arial" w:hAnsi="Arial" w:cs="Arial"/>
          <w:sz w:val="20"/>
          <w:szCs w:val="20"/>
        </w:rPr>
      </w:pPr>
    </w:p>
    <w:p w:rsidR="000D21DC" w:rsidRPr="00F37B1C" w:rsidRDefault="000D21DC" w:rsidP="00F37B1C">
      <w:pPr>
        <w:suppressAutoHyphens/>
        <w:rPr>
          <w:rFonts w:ascii="Arial" w:hAnsi="Arial" w:cs="Arial"/>
          <w:b/>
          <w:sz w:val="20"/>
          <w:szCs w:val="20"/>
          <w:lang w:eastAsia="ar-SA"/>
        </w:rPr>
      </w:pPr>
      <w:r w:rsidRPr="00F37B1C">
        <w:rPr>
          <w:rFonts w:ascii="Arial" w:hAnsi="Arial" w:cs="Arial"/>
          <w:b/>
          <w:sz w:val="20"/>
          <w:szCs w:val="20"/>
          <w:lang w:eastAsia="ar-SA"/>
        </w:rPr>
        <w:t>17.</w:t>
      </w:r>
      <w:r w:rsidRPr="00F37B1C">
        <w:rPr>
          <w:rFonts w:ascii="Arial" w:hAnsi="Arial" w:cs="Arial"/>
          <w:b/>
          <w:sz w:val="20"/>
          <w:szCs w:val="20"/>
          <w:lang w:eastAsia="ar-SA"/>
        </w:rPr>
        <w:tab/>
      </w:r>
      <w:r w:rsidRPr="00F37B1C">
        <w:rPr>
          <w:rFonts w:ascii="Arial" w:hAnsi="Arial" w:cs="Arial"/>
          <w:b/>
          <w:bCs/>
          <w:sz w:val="20"/>
          <w:szCs w:val="20"/>
        </w:rPr>
        <w:t>TERMIN ZWIĄZANIA OFERTĄ</w:t>
      </w:r>
    </w:p>
    <w:p w:rsidR="00E65B44" w:rsidRPr="00F37B1C" w:rsidRDefault="00E65B44" w:rsidP="00F37B1C">
      <w:pPr>
        <w:suppressAutoHyphens/>
        <w:ind w:left="709"/>
        <w:jc w:val="both"/>
        <w:rPr>
          <w:rFonts w:ascii="Arial" w:hAnsi="Arial" w:cs="Arial"/>
          <w:spacing w:val="4"/>
          <w:sz w:val="20"/>
          <w:szCs w:val="20"/>
        </w:rPr>
      </w:pPr>
      <w:r w:rsidRPr="00F37B1C">
        <w:rPr>
          <w:rFonts w:ascii="Arial" w:hAnsi="Arial" w:cs="Arial"/>
          <w:spacing w:val="4"/>
          <w:sz w:val="20"/>
          <w:szCs w:val="20"/>
        </w:rPr>
        <w:t xml:space="preserve">Termin związania ofertą </w:t>
      </w:r>
      <w:r w:rsidRPr="00DE26DB">
        <w:rPr>
          <w:rFonts w:ascii="Arial" w:hAnsi="Arial" w:cs="Arial"/>
          <w:spacing w:val="4"/>
          <w:sz w:val="20"/>
          <w:szCs w:val="20"/>
        </w:rPr>
        <w:t xml:space="preserve">wynosi </w:t>
      </w:r>
      <w:r w:rsidR="00543DBC">
        <w:rPr>
          <w:rFonts w:ascii="Arial" w:hAnsi="Arial" w:cs="Arial"/>
          <w:b/>
          <w:bCs/>
          <w:spacing w:val="4"/>
          <w:sz w:val="20"/>
          <w:szCs w:val="20"/>
        </w:rPr>
        <w:t>3</w:t>
      </w:r>
      <w:r w:rsidR="00DE26DB" w:rsidRPr="00DE26DB">
        <w:rPr>
          <w:rFonts w:ascii="Arial" w:hAnsi="Arial" w:cs="Arial"/>
          <w:b/>
          <w:bCs/>
          <w:spacing w:val="4"/>
          <w:sz w:val="20"/>
          <w:szCs w:val="20"/>
        </w:rPr>
        <w:t>0</w:t>
      </w:r>
      <w:r w:rsidR="00FE22D8" w:rsidRPr="00DE26DB">
        <w:rPr>
          <w:rFonts w:ascii="Arial" w:hAnsi="Arial" w:cs="Arial"/>
          <w:b/>
          <w:bCs/>
          <w:spacing w:val="4"/>
          <w:sz w:val="20"/>
          <w:szCs w:val="20"/>
        </w:rPr>
        <w:t xml:space="preserve"> dni</w:t>
      </w:r>
      <w:r w:rsidRPr="00DE26DB">
        <w:rPr>
          <w:rFonts w:ascii="Arial" w:hAnsi="Arial" w:cs="Arial"/>
          <w:spacing w:val="4"/>
          <w:sz w:val="20"/>
          <w:szCs w:val="20"/>
        </w:rPr>
        <w:t>.</w:t>
      </w:r>
      <w:r w:rsidRPr="00F37B1C">
        <w:rPr>
          <w:rFonts w:ascii="Arial" w:hAnsi="Arial" w:cs="Arial"/>
          <w:spacing w:val="4"/>
          <w:sz w:val="20"/>
          <w:szCs w:val="20"/>
        </w:rPr>
        <w:t xml:space="preserve"> Bieg terminu związania ofertą rozpoczyna się wraz z upływem terminu składania ofert.</w:t>
      </w:r>
    </w:p>
    <w:p w:rsidR="00BC3AAD" w:rsidRDefault="00BC3AAD" w:rsidP="00F37B1C">
      <w:pPr>
        <w:suppressAutoHyphens/>
        <w:ind w:left="709" w:hanging="709"/>
        <w:jc w:val="both"/>
        <w:rPr>
          <w:rFonts w:ascii="Arial" w:hAnsi="Arial" w:cs="Arial"/>
          <w:sz w:val="20"/>
          <w:szCs w:val="20"/>
        </w:rPr>
      </w:pPr>
    </w:p>
    <w:p w:rsidR="00DA46DC" w:rsidRPr="00F37B1C" w:rsidRDefault="00DA46DC" w:rsidP="00F37B1C">
      <w:pPr>
        <w:suppressAutoHyphens/>
        <w:ind w:left="709" w:hanging="709"/>
        <w:jc w:val="both"/>
        <w:rPr>
          <w:rFonts w:ascii="Arial" w:hAnsi="Arial" w:cs="Arial"/>
          <w:sz w:val="20"/>
          <w:szCs w:val="20"/>
        </w:rPr>
      </w:pPr>
    </w:p>
    <w:p w:rsidR="00094748" w:rsidRDefault="00094748" w:rsidP="00F37B1C">
      <w:pPr>
        <w:suppressAutoHyphens/>
        <w:ind w:right="-567"/>
        <w:rPr>
          <w:rFonts w:ascii="Arial" w:hAnsi="Arial" w:cs="Arial"/>
          <w:b/>
          <w:bCs/>
          <w:sz w:val="20"/>
          <w:szCs w:val="20"/>
        </w:rPr>
      </w:pPr>
      <w:r w:rsidRPr="00F37B1C">
        <w:rPr>
          <w:rFonts w:ascii="Arial" w:hAnsi="Arial" w:cs="Arial"/>
          <w:b/>
          <w:sz w:val="20"/>
          <w:szCs w:val="20"/>
          <w:lang w:eastAsia="ar-SA"/>
        </w:rPr>
        <w:lastRenderedPageBreak/>
        <w:t>18.</w:t>
      </w:r>
      <w:r w:rsidRPr="00F37B1C">
        <w:rPr>
          <w:rFonts w:ascii="Arial" w:hAnsi="Arial" w:cs="Arial"/>
          <w:b/>
          <w:sz w:val="20"/>
          <w:szCs w:val="20"/>
          <w:lang w:eastAsia="ar-SA"/>
        </w:rPr>
        <w:tab/>
      </w:r>
      <w:r w:rsidRPr="00F37B1C">
        <w:rPr>
          <w:rFonts w:ascii="Arial" w:hAnsi="Arial" w:cs="Arial"/>
          <w:b/>
          <w:bCs/>
          <w:sz w:val="20"/>
          <w:szCs w:val="20"/>
        </w:rPr>
        <w:t>KRYTERIA WYBORU I SPOSÓB OCENY OFERT ORAZ UDZIELENIE ZAMÓWIENIA</w:t>
      </w:r>
    </w:p>
    <w:p w:rsidR="00543DBC" w:rsidRPr="00543DBC" w:rsidRDefault="00543DBC" w:rsidP="005609E7">
      <w:pPr>
        <w:pStyle w:val="Akapitzlist"/>
        <w:numPr>
          <w:ilvl w:val="1"/>
          <w:numId w:val="44"/>
        </w:numPr>
        <w:suppressAutoHyphens/>
        <w:ind w:left="709" w:right="-567" w:hanging="709"/>
        <w:rPr>
          <w:bCs/>
          <w:sz w:val="20"/>
          <w:szCs w:val="20"/>
        </w:rPr>
      </w:pPr>
      <w:r w:rsidRPr="00543DBC">
        <w:rPr>
          <w:bCs/>
          <w:sz w:val="20"/>
          <w:szCs w:val="20"/>
        </w:rPr>
        <w:t>Przy dokonywaniu wyboru najkorzystniejszej oferty Zamawiający stosować będzie następujące kryteria oceny ofer</w:t>
      </w:r>
      <w:r w:rsidR="00EA295C">
        <w:rPr>
          <w:bCs/>
          <w:sz w:val="20"/>
          <w:szCs w:val="20"/>
        </w:rPr>
        <w:t>t – dotyczy zadania 1 i 2</w:t>
      </w:r>
      <w:r w:rsidRPr="00543DBC">
        <w:rPr>
          <w:bCs/>
          <w:sz w:val="20"/>
          <w:szCs w:val="20"/>
        </w:rPr>
        <w:t>:</w:t>
      </w:r>
    </w:p>
    <w:p w:rsidR="00543DBC" w:rsidRPr="00543DBC" w:rsidRDefault="00543DBC" w:rsidP="005609E7">
      <w:pPr>
        <w:numPr>
          <w:ilvl w:val="0"/>
          <w:numId w:val="43"/>
        </w:numPr>
        <w:suppressAutoHyphens/>
        <w:ind w:right="-567"/>
        <w:rPr>
          <w:rFonts w:ascii="Arial" w:hAnsi="Arial" w:cs="Arial"/>
          <w:bCs/>
          <w:sz w:val="20"/>
          <w:szCs w:val="20"/>
        </w:rPr>
      </w:pPr>
      <w:r w:rsidRPr="00543DBC">
        <w:rPr>
          <w:rFonts w:ascii="Arial" w:hAnsi="Arial" w:cs="Arial"/>
          <w:bCs/>
          <w:sz w:val="20"/>
          <w:szCs w:val="20"/>
        </w:rPr>
        <w:t xml:space="preserve">Łączna cena oferty brutto (C) - </w:t>
      </w:r>
      <w:r w:rsidR="00B046D7">
        <w:rPr>
          <w:rFonts w:ascii="Arial" w:hAnsi="Arial" w:cs="Arial"/>
          <w:b/>
          <w:bCs/>
          <w:sz w:val="20"/>
          <w:szCs w:val="20"/>
        </w:rPr>
        <w:t>6</w:t>
      </w:r>
      <w:r w:rsidR="00D304A8" w:rsidRPr="00543DBC">
        <w:rPr>
          <w:rFonts w:ascii="Arial" w:hAnsi="Arial" w:cs="Arial"/>
          <w:b/>
          <w:bCs/>
          <w:sz w:val="20"/>
          <w:szCs w:val="20"/>
        </w:rPr>
        <w:t>0</w:t>
      </w:r>
      <w:r w:rsidRPr="00543DBC">
        <w:rPr>
          <w:rFonts w:ascii="Arial" w:hAnsi="Arial" w:cs="Arial"/>
          <w:b/>
          <w:bCs/>
          <w:sz w:val="20"/>
          <w:szCs w:val="20"/>
        </w:rPr>
        <w:t>%</w:t>
      </w:r>
      <w:r w:rsidRPr="00543DBC">
        <w:rPr>
          <w:rFonts w:ascii="Arial" w:hAnsi="Arial" w:cs="Arial"/>
          <w:bCs/>
          <w:sz w:val="20"/>
          <w:szCs w:val="20"/>
        </w:rPr>
        <w:t xml:space="preserve"> </w:t>
      </w:r>
    </w:p>
    <w:p w:rsidR="00543DBC" w:rsidRPr="00AB75ED" w:rsidRDefault="00B046D7" w:rsidP="005609E7">
      <w:pPr>
        <w:pStyle w:val="Akapitzlist"/>
        <w:numPr>
          <w:ilvl w:val="0"/>
          <w:numId w:val="43"/>
        </w:numPr>
        <w:suppressAutoHyphens/>
        <w:ind w:right="-567"/>
        <w:rPr>
          <w:sz w:val="20"/>
          <w:szCs w:val="20"/>
          <w:lang w:eastAsia="ar-SA"/>
        </w:rPr>
      </w:pPr>
      <w:r>
        <w:rPr>
          <w:bCs/>
          <w:sz w:val="20"/>
          <w:szCs w:val="20"/>
        </w:rPr>
        <w:t>Termin dostawy</w:t>
      </w:r>
      <w:r w:rsidR="00543DBC" w:rsidRPr="00543DBC">
        <w:rPr>
          <w:bCs/>
          <w:sz w:val="20"/>
          <w:szCs w:val="20"/>
        </w:rPr>
        <w:t xml:space="preserve"> (</w:t>
      </w:r>
      <w:r w:rsidR="0040175E">
        <w:rPr>
          <w:bCs/>
          <w:sz w:val="20"/>
          <w:szCs w:val="20"/>
        </w:rPr>
        <w:t>D</w:t>
      </w:r>
      <w:r w:rsidR="00543DBC" w:rsidRPr="00543DBC">
        <w:rPr>
          <w:bCs/>
          <w:sz w:val="20"/>
          <w:szCs w:val="20"/>
        </w:rPr>
        <w:t xml:space="preserve">) - </w:t>
      </w:r>
      <w:r w:rsidR="00DC57D7">
        <w:rPr>
          <w:b/>
          <w:bCs/>
          <w:sz w:val="20"/>
          <w:szCs w:val="20"/>
        </w:rPr>
        <w:t>4</w:t>
      </w:r>
      <w:r w:rsidR="00AB75ED">
        <w:rPr>
          <w:b/>
          <w:bCs/>
          <w:sz w:val="20"/>
          <w:szCs w:val="20"/>
        </w:rPr>
        <w:t>0</w:t>
      </w:r>
      <w:r w:rsidR="00543DBC" w:rsidRPr="00543DBC">
        <w:rPr>
          <w:b/>
          <w:bCs/>
          <w:sz w:val="20"/>
          <w:szCs w:val="20"/>
        </w:rPr>
        <w:t>%</w:t>
      </w:r>
    </w:p>
    <w:p w:rsidR="00F73558" w:rsidRPr="00543DBC" w:rsidRDefault="00F73558" w:rsidP="00F73558">
      <w:pPr>
        <w:pStyle w:val="Akapitzlist"/>
        <w:suppressAutoHyphens/>
        <w:ind w:left="1069" w:right="-567"/>
        <w:rPr>
          <w:sz w:val="20"/>
          <w:szCs w:val="20"/>
          <w:lang w:eastAsia="ar-SA"/>
        </w:rPr>
      </w:pPr>
    </w:p>
    <w:p w:rsidR="00243B5A" w:rsidRPr="00243B5A" w:rsidRDefault="00243B5A" w:rsidP="005609E7">
      <w:pPr>
        <w:pStyle w:val="Akapitzlist"/>
        <w:numPr>
          <w:ilvl w:val="2"/>
          <w:numId w:val="44"/>
        </w:numPr>
        <w:suppressAutoHyphens/>
        <w:ind w:right="-1"/>
        <w:jc w:val="both"/>
        <w:rPr>
          <w:bCs/>
          <w:sz w:val="20"/>
          <w:szCs w:val="20"/>
          <w:lang w:eastAsia="pl-PL"/>
        </w:rPr>
      </w:pPr>
      <w:r w:rsidRPr="00243B5A">
        <w:rPr>
          <w:b/>
          <w:bCs/>
          <w:sz w:val="20"/>
          <w:szCs w:val="20"/>
          <w:lang w:eastAsia="pl-PL"/>
        </w:rPr>
        <w:t xml:space="preserve">Kryterium </w:t>
      </w:r>
      <w:r w:rsidRPr="00243B5A">
        <w:rPr>
          <w:b/>
          <w:sz w:val="20"/>
          <w:szCs w:val="20"/>
          <w:lang w:eastAsia="pl-PL"/>
        </w:rPr>
        <w:t>„Łączna cena oferty brutto”</w:t>
      </w:r>
      <w:r w:rsidR="003C572C">
        <w:rPr>
          <w:b/>
          <w:sz w:val="20"/>
          <w:szCs w:val="20"/>
          <w:lang w:eastAsia="pl-PL"/>
        </w:rPr>
        <w:t xml:space="preserve"> (w zakresie zadania nr 1 i 2)</w:t>
      </w:r>
      <w:r w:rsidRPr="00243B5A">
        <w:rPr>
          <w:sz w:val="20"/>
          <w:szCs w:val="20"/>
          <w:lang w:eastAsia="pl-PL"/>
        </w:rPr>
        <w:t xml:space="preserve"> </w:t>
      </w:r>
      <w:r w:rsidRPr="00243B5A">
        <w:rPr>
          <w:bCs/>
          <w:sz w:val="20"/>
          <w:szCs w:val="20"/>
          <w:lang w:eastAsia="pl-PL"/>
        </w:rPr>
        <w:t xml:space="preserve">będzie rozpatrywane na podstawie łącznej ceny ofertowej brutto za wykonanie przedmiotu zamówienia wpisanej przez Wykonawcę w pkt. 3 Formularza Oferty. W tym kryterium można uzyskać maksymalnie </w:t>
      </w:r>
      <w:r w:rsidR="00587B0F">
        <w:rPr>
          <w:b/>
          <w:bCs/>
          <w:sz w:val="20"/>
          <w:szCs w:val="20"/>
          <w:lang w:eastAsia="pl-PL"/>
        </w:rPr>
        <w:t>6</w:t>
      </w:r>
      <w:r w:rsidRPr="00243B5A">
        <w:rPr>
          <w:b/>
          <w:bCs/>
          <w:sz w:val="20"/>
          <w:szCs w:val="20"/>
          <w:lang w:eastAsia="pl-PL"/>
        </w:rPr>
        <w:t>0 punktów</w:t>
      </w:r>
      <w:r w:rsidRPr="00243B5A">
        <w:rPr>
          <w:bCs/>
          <w:sz w:val="20"/>
          <w:szCs w:val="20"/>
          <w:lang w:eastAsia="pl-PL"/>
        </w:rPr>
        <w:t>. Przyznane punkty zostaną zaokrąglone do dwóch miejsc po przecinku.</w:t>
      </w:r>
    </w:p>
    <w:p w:rsidR="00243B5A" w:rsidRPr="00243B5A" w:rsidRDefault="00243B5A" w:rsidP="00243B5A">
      <w:pPr>
        <w:spacing w:line="240" w:lineRule="exact"/>
        <w:ind w:left="720" w:right="-1"/>
        <w:jc w:val="both"/>
        <w:rPr>
          <w:rFonts w:ascii="Arial" w:hAnsi="Arial" w:cs="Arial"/>
          <w:bCs/>
          <w:sz w:val="20"/>
          <w:szCs w:val="20"/>
        </w:rPr>
      </w:pPr>
      <w:r w:rsidRPr="00243B5A">
        <w:rPr>
          <w:rFonts w:ascii="Arial" w:hAnsi="Arial" w:cs="Arial"/>
          <w:b/>
          <w:bCs/>
          <w:sz w:val="20"/>
          <w:szCs w:val="20"/>
        </w:rPr>
        <w:t>Liczba punktów</w:t>
      </w:r>
      <w:r w:rsidRPr="00243B5A">
        <w:rPr>
          <w:rFonts w:ascii="Arial" w:hAnsi="Arial" w:cs="Arial"/>
          <w:bCs/>
          <w:sz w:val="20"/>
          <w:szCs w:val="20"/>
        </w:rPr>
        <w:t xml:space="preserve"> w kryterium „</w:t>
      </w:r>
      <w:r w:rsidRPr="00243B5A">
        <w:rPr>
          <w:rFonts w:ascii="Arial" w:hAnsi="Arial" w:cs="Arial"/>
          <w:sz w:val="20"/>
          <w:szCs w:val="20"/>
        </w:rPr>
        <w:t>Łączna cena oferty brutto</w:t>
      </w:r>
      <w:r w:rsidRPr="00243B5A">
        <w:rPr>
          <w:rFonts w:ascii="Arial" w:hAnsi="Arial" w:cs="Arial"/>
          <w:bCs/>
          <w:sz w:val="20"/>
          <w:szCs w:val="20"/>
        </w:rPr>
        <w:t>” (C) zostanie obliczona według następującego wzoru:</w:t>
      </w:r>
    </w:p>
    <w:p w:rsidR="00243B5A" w:rsidRPr="00243B5A" w:rsidRDefault="00243B5A" w:rsidP="00243B5A">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C =</w:t>
            </w:r>
          </w:p>
        </w:tc>
        <w:tc>
          <w:tcPr>
            <w:tcW w:w="738" w:type="dxa"/>
            <w:tcBorders>
              <w:bottom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proofErr w:type="spellStart"/>
            <w:r w:rsidRPr="00243B5A">
              <w:rPr>
                <w:rFonts w:ascii="Arial" w:hAnsi="Arial" w:cs="Arial"/>
                <w:iCs/>
                <w:sz w:val="20"/>
                <w:szCs w:val="20"/>
              </w:rPr>
              <w:t>Cmin</w:t>
            </w:r>
            <w:proofErr w:type="spellEnd"/>
          </w:p>
        </w:tc>
        <w:tc>
          <w:tcPr>
            <w:tcW w:w="4380" w:type="dxa"/>
            <w:vMerge w:val="restart"/>
            <w:vAlign w:val="center"/>
          </w:tcPr>
          <w:p w:rsidR="00243B5A" w:rsidRPr="00243B5A" w:rsidRDefault="00243B5A" w:rsidP="00587B0F">
            <w:pPr>
              <w:shd w:val="clear" w:color="auto" w:fill="FFFFFF"/>
              <w:spacing w:line="240" w:lineRule="exact"/>
              <w:jc w:val="both"/>
              <w:rPr>
                <w:rFonts w:ascii="Arial" w:hAnsi="Arial" w:cs="Arial"/>
                <w:iCs/>
                <w:sz w:val="20"/>
                <w:szCs w:val="20"/>
              </w:rPr>
            </w:pPr>
            <w:r w:rsidRPr="00243B5A">
              <w:rPr>
                <w:rFonts w:ascii="Arial" w:hAnsi="Arial" w:cs="Arial"/>
                <w:iCs/>
                <w:sz w:val="20"/>
                <w:szCs w:val="20"/>
              </w:rPr>
              <w:t xml:space="preserve">x </w:t>
            </w:r>
            <w:r w:rsidR="00587B0F">
              <w:rPr>
                <w:rFonts w:ascii="Arial" w:hAnsi="Arial" w:cs="Arial"/>
                <w:iCs/>
                <w:sz w:val="20"/>
                <w:szCs w:val="20"/>
              </w:rPr>
              <w:t>6</w:t>
            </w:r>
            <w:r w:rsidRPr="00243B5A">
              <w:rPr>
                <w:rFonts w:ascii="Arial" w:hAnsi="Arial" w:cs="Arial"/>
                <w:iCs/>
                <w:sz w:val="20"/>
                <w:szCs w:val="20"/>
              </w:rPr>
              <w:t>0 pkt</w:t>
            </w:r>
          </w:p>
        </w:tc>
      </w:tr>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r w:rsidRPr="00243B5A">
              <w:rPr>
                <w:rFonts w:ascii="Arial" w:hAnsi="Arial" w:cs="Arial"/>
                <w:iCs/>
                <w:sz w:val="20"/>
                <w:szCs w:val="20"/>
              </w:rPr>
              <w:t>Co</w:t>
            </w:r>
          </w:p>
        </w:tc>
        <w:tc>
          <w:tcPr>
            <w:tcW w:w="4380"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r>
      <w:tr w:rsidR="00243B5A" w:rsidRPr="00243B5A" w:rsidTr="00E2735C">
        <w:trPr>
          <w:cantSplit/>
          <w:trHeight w:val="295"/>
          <w:jc w:val="center"/>
        </w:trPr>
        <w:tc>
          <w:tcPr>
            <w:tcW w:w="1564"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gdzie:      </w:t>
            </w:r>
          </w:p>
        </w:tc>
        <w:tc>
          <w:tcPr>
            <w:tcW w:w="972"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C min </w:t>
            </w:r>
          </w:p>
        </w:tc>
        <w:tc>
          <w:tcPr>
            <w:tcW w:w="5118" w:type="dxa"/>
            <w:gridSpan w:val="2"/>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 cena (Łączna cena brutto) oferty najtańszej </w:t>
            </w:r>
          </w:p>
        </w:tc>
      </w:tr>
      <w:tr w:rsidR="00243B5A" w:rsidRPr="00243B5A" w:rsidTr="00E2735C">
        <w:trPr>
          <w:cantSplit/>
          <w:jc w:val="center"/>
        </w:trPr>
        <w:tc>
          <w:tcPr>
            <w:tcW w:w="1564" w:type="dxa"/>
          </w:tcPr>
          <w:p w:rsidR="00243B5A" w:rsidRPr="00243B5A" w:rsidRDefault="00243B5A" w:rsidP="00E2735C">
            <w:pPr>
              <w:rPr>
                <w:rFonts w:ascii="Arial" w:hAnsi="Arial" w:cs="Arial"/>
                <w:sz w:val="20"/>
                <w:szCs w:val="20"/>
              </w:rPr>
            </w:pPr>
          </w:p>
        </w:tc>
        <w:tc>
          <w:tcPr>
            <w:tcW w:w="972" w:type="dxa"/>
          </w:tcPr>
          <w:p w:rsidR="00243B5A" w:rsidRPr="00243B5A" w:rsidRDefault="00243B5A" w:rsidP="00E2735C">
            <w:pPr>
              <w:rPr>
                <w:rFonts w:ascii="Arial" w:hAnsi="Arial" w:cs="Arial"/>
                <w:sz w:val="20"/>
                <w:szCs w:val="20"/>
              </w:rPr>
            </w:pPr>
            <w:r w:rsidRPr="00243B5A">
              <w:rPr>
                <w:rFonts w:ascii="Arial" w:hAnsi="Arial" w:cs="Arial"/>
                <w:sz w:val="20"/>
                <w:szCs w:val="20"/>
              </w:rPr>
              <w:t xml:space="preserve">C o </w:t>
            </w:r>
          </w:p>
        </w:tc>
        <w:tc>
          <w:tcPr>
            <w:tcW w:w="5118" w:type="dxa"/>
            <w:gridSpan w:val="2"/>
          </w:tcPr>
          <w:p w:rsidR="00243B5A" w:rsidRPr="00243B5A" w:rsidRDefault="00243B5A" w:rsidP="00E2735C">
            <w:pPr>
              <w:rPr>
                <w:rFonts w:ascii="Arial" w:hAnsi="Arial" w:cs="Arial"/>
                <w:sz w:val="20"/>
                <w:szCs w:val="20"/>
              </w:rPr>
            </w:pPr>
            <w:r w:rsidRPr="00243B5A">
              <w:rPr>
                <w:rFonts w:ascii="Arial" w:hAnsi="Arial" w:cs="Arial"/>
                <w:sz w:val="20"/>
                <w:szCs w:val="20"/>
              </w:rPr>
              <w:t>– cena (Łączna cena brutto) oferty ocenianej</w:t>
            </w:r>
          </w:p>
          <w:p w:rsidR="00243B5A" w:rsidRPr="00243B5A" w:rsidRDefault="00243B5A" w:rsidP="00E2735C">
            <w:pPr>
              <w:rPr>
                <w:rFonts w:ascii="Arial" w:hAnsi="Arial" w:cs="Arial"/>
                <w:sz w:val="20"/>
                <w:szCs w:val="20"/>
              </w:rPr>
            </w:pPr>
          </w:p>
        </w:tc>
      </w:tr>
    </w:tbl>
    <w:p w:rsidR="00D57E65" w:rsidRPr="00D57E65" w:rsidRDefault="00243B5A" w:rsidP="005609E7">
      <w:pPr>
        <w:pStyle w:val="Akapitzlist"/>
        <w:numPr>
          <w:ilvl w:val="2"/>
          <w:numId w:val="44"/>
        </w:numPr>
        <w:suppressAutoHyphens/>
        <w:ind w:right="-1"/>
        <w:jc w:val="both"/>
        <w:rPr>
          <w:sz w:val="20"/>
          <w:szCs w:val="20"/>
        </w:rPr>
      </w:pPr>
      <w:r w:rsidRPr="00243B5A">
        <w:rPr>
          <w:b/>
          <w:bCs/>
          <w:sz w:val="20"/>
          <w:szCs w:val="20"/>
          <w:lang w:eastAsia="pl-PL"/>
        </w:rPr>
        <w:t>Kryterium „</w:t>
      </w:r>
      <w:r w:rsidR="00587B0F">
        <w:rPr>
          <w:b/>
          <w:bCs/>
          <w:sz w:val="20"/>
          <w:szCs w:val="20"/>
          <w:lang w:eastAsia="pl-PL"/>
        </w:rPr>
        <w:t>Termin dostawy</w:t>
      </w:r>
      <w:r w:rsidRPr="00243B5A">
        <w:rPr>
          <w:b/>
          <w:sz w:val="20"/>
          <w:szCs w:val="20"/>
          <w:lang w:eastAsia="pl-PL"/>
        </w:rPr>
        <w:t>”</w:t>
      </w:r>
      <w:r w:rsidR="00B00423">
        <w:rPr>
          <w:b/>
          <w:sz w:val="20"/>
          <w:szCs w:val="20"/>
          <w:lang w:eastAsia="pl-PL"/>
        </w:rPr>
        <w:t xml:space="preserve"> (w zakresie zadania nr 1 i 2)</w:t>
      </w:r>
    </w:p>
    <w:p w:rsidR="00587B0F" w:rsidRDefault="00587B0F" w:rsidP="00587B0F">
      <w:pPr>
        <w:suppressAutoHyphens/>
        <w:ind w:right="-1"/>
        <w:jc w:val="both"/>
        <w:rPr>
          <w:sz w:val="20"/>
          <w:szCs w:val="20"/>
        </w:rPr>
      </w:pPr>
    </w:p>
    <w:p w:rsidR="00587B0F" w:rsidRDefault="00307041" w:rsidP="00546BFC">
      <w:pPr>
        <w:pStyle w:val="Akapitzlist"/>
        <w:suppressAutoHyphens/>
        <w:ind w:right="-1"/>
        <w:jc w:val="both"/>
        <w:rPr>
          <w:sz w:val="20"/>
          <w:szCs w:val="20"/>
        </w:rPr>
      </w:pPr>
      <w:r>
        <w:rPr>
          <w:sz w:val="20"/>
          <w:szCs w:val="20"/>
        </w:rPr>
        <w:t xml:space="preserve">W tym kryterium Zamawiający będzie przyznawał punkty za </w:t>
      </w:r>
      <w:r w:rsidR="00D73C67">
        <w:rPr>
          <w:sz w:val="20"/>
          <w:szCs w:val="20"/>
        </w:rPr>
        <w:t xml:space="preserve">zaoferowany termin dostawy </w:t>
      </w:r>
      <w:r w:rsidR="00546BFC">
        <w:rPr>
          <w:sz w:val="20"/>
          <w:szCs w:val="20"/>
        </w:rPr>
        <w:t xml:space="preserve">zamówionego asortymentu </w:t>
      </w:r>
      <w:r>
        <w:rPr>
          <w:sz w:val="20"/>
          <w:szCs w:val="20"/>
        </w:rPr>
        <w:t xml:space="preserve"> </w:t>
      </w:r>
      <w:r w:rsidR="00546BFC">
        <w:rPr>
          <w:sz w:val="20"/>
          <w:szCs w:val="20"/>
        </w:rPr>
        <w:t xml:space="preserve">liczony w dniach roboczych od dnia złożenia przez Zamawiającego zamówienia, o którym mowa w  §2 ust 1 umowy. </w:t>
      </w:r>
      <w:r w:rsidR="00587B0F" w:rsidRPr="00587B0F">
        <w:rPr>
          <w:sz w:val="20"/>
          <w:szCs w:val="20"/>
        </w:rPr>
        <w:t>Obliczenie liczby punktów przyznanych każdej złożonej i nieodrzuconej ofercie zostanie dokonane zgodnie z poniższymi zasadami:</w:t>
      </w:r>
    </w:p>
    <w:p w:rsidR="001B5514" w:rsidRPr="00132CC3" w:rsidRDefault="00587B0F" w:rsidP="001B5514">
      <w:pPr>
        <w:pStyle w:val="Akapitzlist"/>
        <w:suppressAutoHyphens/>
        <w:ind w:right="-1"/>
        <w:rPr>
          <w:sz w:val="20"/>
          <w:szCs w:val="20"/>
        </w:rPr>
      </w:pPr>
      <w:r w:rsidRPr="00132CC3">
        <w:rPr>
          <w:sz w:val="20"/>
          <w:szCs w:val="20"/>
        </w:rPr>
        <w:t xml:space="preserve">- </w:t>
      </w:r>
      <w:r w:rsidR="00FD71B3" w:rsidRPr="00132CC3">
        <w:rPr>
          <w:sz w:val="20"/>
          <w:szCs w:val="20"/>
        </w:rPr>
        <w:tab/>
      </w:r>
      <w:r w:rsidR="006A0E1D" w:rsidRPr="00132CC3">
        <w:rPr>
          <w:sz w:val="20"/>
          <w:szCs w:val="20"/>
        </w:rPr>
        <w:t xml:space="preserve">dostawa </w:t>
      </w:r>
      <w:r w:rsidRPr="00132CC3">
        <w:rPr>
          <w:sz w:val="20"/>
          <w:szCs w:val="20"/>
        </w:rPr>
        <w:t>w ciągu</w:t>
      </w:r>
      <w:r w:rsidR="000A141C" w:rsidRPr="00132CC3">
        <w:rPr>
          <w:sz w:val="20"/>
          <w:szCs w:val="20"/>
        </w:rPr>
        <w:t xml:space="preserve"> maksymalnie</w:t>
      </w:r>
      <w:r w:rsidRPr="00132CC3">
        <w:rPr>
          <w:sz w:val="20"/>
          <w:szCs w:val="20"/>
        </w:rPr>
        <w:t xml:space="preserve"> 6 dni roboczych</w:t>
      </w:r>
      <w:r w:rsidR="00FD71B3" w:rsidRPr="00132CC3">
        <w:rPr>
          <w:sz w:val="20"/>
          <w:szCs w:val="20"/>
        </w:rPr>
        <w:t xml:space="preserve"> </w:t>
      </w:r>
      <w:r w:rsidRPr="00132CC3">
        <w:rPr>
          <w:sz w:val="20"/>
          <w:szCs w:val="20"/>
        </w:rPr>
        <w:t>– 0 punktów</w:t>
      </w:r>
    </w:p>
    <w:p w:rsidR="00587B0F" w:rsidRPr="00132CC3" w:rsidRDefault="00587B0F" w:rsidP="00587B0F">
      <w:pPr>
        <w:pStyle w:val="Akapitzlist"/>
        <w:suppressAutoHyphens/>
        <w:ind w:right="-1"/>
        <w:rPr>
          <w:sz w:val="20"/>
          <w:szCs w:val="20"/>
        </w:rPr>
      </w:pPr>
      <w:r w:rsidRPr="00132CC3">
        <w:rPr>
          <w:sz w:val="20"/>
          <w:szCs w:val="20"/>
        </w:rPr>
        <w:t xml:space="preserve">- </w:t>
      </w:r>
      <w:r w:rsidR="00FD71B3" w:rsidRPr="00132CC3">
        <w:rPr>
          <w:sz w:val="20"/>
          <w:szCs w:val="20"/>
        </w:rPr>
        <w:tab/>
      </w:r>
      <w:r w:rsidR="006A0E1D" w:rsidRPr="00132CC3">
        <w:rPr>
          <w:sz w:val="20"/>
          <w:szCs w:val="20"/>
        </w:rPr>
        <w:t xml:space="preserve">dostawa </w:t>
      </w:r>
      <w:r w:rsidRPr="00132CC3">
        <w:rPr>
          <w:sz w:val="20"/>
          <w:szCs w:val="20"/>
        </w:rPr>
        <w:t xml:space="preserve">w ciągu </w:t>
      </w:r>
      <w:r w:rsidR="000A141C" w:rsidRPr="00132CC3">
        <w:rPr>
          <w:sz w:val="20"/>
          <w:szCs w:val="20"/>
        </w:rPr>
        <w:t xml:space="preserve">maksymalnie </w:t>
      </w:r>
      <w:r w:rsidRPr="00132CC3">
        <w:rPr>
          <w:sz w:val="20"/>
          <w:szCs w:val="20"/>
        </w:rPr>
        <w:t xml:space="preserve">5 dni roboczych – </w:t>
      </w:r>
      <w:r w:rsidR="00914AD3" w:rsidRPr="00132CC3">
        <w:rPr>
          <w:sz w:val="20"/>
          <w:szCs w:val="20"/>
        </w:rPr>
        <w:t>1</w:t>
      </w:r>
      <w:r w:rsidR="001B5514" w:rsidRPr="00132CC3">
        <w:rPr>
          <w:sz w:val="20"/>
          <w:szCs w:val="20"/>
        </w:rPr>
        <w:t>0</w:t>
      </w:r>
      <w:r w:rsidRPr="00132CC3">
        <w:rPr>
          <w:sz w:val="20"/>
          <w:szCs w:val="20"/>
        </w:rPr>
        <w:t xml:space="preserve"> punktów</w:t>
      </w:r>
    </w:p>
    <w:p w:rsidR="001B5514" w:rsidRPr="00132CC3" w:rsidRDefault="001B5514" w:rsidP="00587B0F">
      <w:pPr>
        <w:pStyle w:val="Akapitzlist"/>
        <w:suppressAutoHyphens/>
        <w:ind w:right="-1"/>
        <w:rPr>
          <w:sz w:val="20"/>
          <w:szCs w:val="20"/>
        </w:rPr>
      </w:pPr>
      <w:r w:rsidRPr="00132CC3">
        <w:rPr>
          <w:sz w:val="20"/>
          <w:szCs w:val="20"/>
        </w:rPr>
        <w:t xml:space="preserve">- </w:t>
      </w:r>
      <w:r w:rsidRPr="00132CC3">
        <w:rPr>
          <w:sz w:val="20"/>
          <w:szCs w:val="20"/>
        </w:rPr>
        <w:tab/>
        <w:t xml:space="preserve">dostawa w ciągu maksymalnie </w:t>
      </w:r>
      <w:r w:rsidR="00DC57D7" w:rsidRPr="00132CC3">
        <w:rPr>
          <w:sz w:val="20"/>
          <w:szCs w:val="20"/>
        </w:rPr>
        <w:t>4</w:t>
      </w:r>
      <w:r w:rsidRPr="00132CC3">
        <w:rPr>
          <w:sz w:val="20"/>
          <w:szCs w:val="20"/>
        </w:rPr>
        <w:t xml:space="preserve"> dni roboczych – 20 punktów</w:t>
      </w:r>
    </w:p>
    <w:p w:rsidR="00587B0F" w:rsidRPr="00132CC3" w:rsidRDefault="00587B0F" w:rsidP="00587B0F">
      <w:pPr>
        <w:pStyle w:val="Akapitzlist"/>
        <w:suppressAutoHyphens/>
        <w:ind w:right="-1"/>
        <w:rPr>
          <w:sz w:val="20"/>
          <w:szCs w:val="20"/>
        </w:rPr>
      </w:pPr>
      <w:r w:rsidRPr="00132CC3">
        <w:rPr>
          <w:sz w:val="20"/>
          <w:szCs w:val="20"/>
        </w:rPr>
        <w:t xml:space="preserve">- </w:t>
      </w:r>
      <w:r w:rsidR="00FD71B3" w:rsidRPr="00132CC3">
        <w:rPr>
          <w:sz w:val="20"/>
          <w:szCs w:val="20"/>
        </w:rPr>
        <w:tab/>
      </w:r>
      <w:r w:rsidR="006A0E1D" w:rsidRPr="00132CC3">
        <w:rPr>
          <w:sz w:val="20"/>
          <w:szCs w:val="20"/>
        </w:rPr>
        <w:t xml:space="preserve">dostawa </w:t>
      </w:r>
      <w:r w:rsidRPr="00132CC3">
        <w:rPr>
          <w:sz w:val="20"/>
          <w:szCs w:val="20"/>
        </w:rPr>
        <w:t xml:space="preserve">w ciągu </w:t>
      </w:r>
      <w:r w:rsidR="000A141C" w:rsidRPr="00132CC3">
        <w:rPr>
          <w:sz w:val="20"/>
          <w:szCs w:val="20"/>
        </w:rPr>
        <w:t xml:space="preserve">maksymalnie </w:t>
      </w:r>
      <w:r w:rsidR="00FD71B3" w:rsidRPr="00132CC3">
        <w:rPr>
          <w:sz w:val="20"/>
          <w:szCs w:val="20"/>
        </w:rPr>
        <w:t xml:space="preserve"> </w:t>
      </w:r>
      <w:r w:rsidRPr="00132CC3">
        <w:rPr>
          <w:sz w:val="20"/>
          <w:szCs w:val="20"/>
        </w:rPr>
        <w:t xml:space="preserve">3 dni roboczych – </w:t>
      </w:r>
      <w:r w:rsidR="00914AD3" w:rsidRPr="00132CC3">
        <w:rPr>
          <w:sz w:val="20"/>
          <w:szCs w:val="20"/>
        </w:rPr>
        <w:t>30</w:t>
      </w:r>
      <w:r w:rsidRPr="00132CC3">
        <w:rPr>
          <w:sz w:val="20"/>
          <w:szCs w:val="20"/>
        </w:rPr>
        <w:t xml:space="preserve"> punktów</w:t>
      </w:r>
    </w:p>
    <w:p w:rsidR="00DC57D7" w:rsidRDefault="00DC57D7" w:rsidP="00587B0F">
      <w:pPr>
        <w:pStyle w:val="Akapitzlist"/>
        <w:suppressAutoHyphens/>
        <w:ind w:right="-1"/>
        <w:rPr>
          <w:sz w:val="20"/>
          <w:szCs w:val="20"/>
        </w:rPr>
      </w:pPr>
      <w:r w:rsidRPr="00132CC3">
        <w:rPr>
          <w:sz w:val="20"/>
          <w:szCs w:val="20"/>
        </w:rPr>
        <w:t>-</w:t>
      </w:r>
      <w:r w:rsidRPr="00132CC3">
        <w:rPr>
          <w:sz w:val="20"/>
          <w:szCs w:val="20"/>
        </w:rPr>
        <w:tab/>
        <w:t>dostawa w ciągu maksymalnie 2 dni roboczych – 40 punktów</w:t>
      </w:r>
    </w:p>
    <w:p w:rsidR="004E4656" w:rsidRDefault="004E4656" w:rsidP="00587B0F">
      <w:pPr>
        <w:pStyle w:val="Akapitzlist"/>
        <w:suppressAutoHyphens/>
        <w:ind w:right="-1"/>
        <w:rPr>
          <w:sz w:val="20"/>
          <w:szCs w:val="20"/>
        </w:rPr>
      </w:pPr>
    </w:p>
    <w:p w:rsidR="004E4656" w:rsidRPr="00587B0F" w:rsidRDefault="004E4656" w:rsidP="00587B0F">
      <w:pPr>
        <w:pStyle w:val="Akapitzlist"/>
        <w:suppressAutoHyphens/>
        <w:ind w:right="-1"/>
        <w:rPr>
          <w:sz w:val="20"/>
          <w:szCs w:val="20"/>
        </w:rPr>
      </w:pPr>
      <w:r>
        <w:rPr>
          <w:sz w:val="20"/>
          <w:szCs w:val="20"/>
        </w:rPr>
        <w:t>Przez „dzień roboczy” Zamawiający rozumie dni od poniedziałku do piątku z wyjątkiem dni ustawowo wolnych od pracy</w:t>
      </w:r>
      <w:r w:rsidR="005E4239">
        <w:rPr>
          <w:sz w:val="20"/>
          <w:szCs w:val="20"/>
        </w:rPr>
        <w:t xml:space="preserve"> i dni wolnych od pracy u Zamawiającego</w:t>
      </w:r>
      <w:r>
        <w:rPr>
          <w:sz w:val="20"/>
          <w:szCs w:val="20"/>
        </w:rPr>
        <w:t>.</w:t>
      </w:r>
    </w:p>
    <w:p w:rsidR="00587B0F" w:rsidRPr="00587B0F" w:rsidRDefault="00587B0F" w:rsidP="00587B0F">
      <w:pPr>
        <w:pStyle w:val="Akapitzlist"/>
        <w:suppressAutoHyphens/>
        <w:ind w:right="-1"/>
        <w:rPr>
          <w:sz w:val="20"/>
          <w:szCs w:val="20"/>
        </w:rPr>
      </w:pPr>
    </w:p>
    <w:p w:rsidR="00587B0F" w:rsidRPr="00587B0F" w:rsidRDefault="00587B0F" w:rsidP="006A0E1D">
      <w:pPr>
        <w:pStyle w:val="Akapitzlist"/>
        <w:suppressAutoHyphens/>
        <w:ind w:right="-1"/>
        <w:jc w:val="both"/>
        <w:rPr>
          <w:sz w:val="20"/>
          <w:szCs w:val="20"/>
        </w:rPr>
      </w:pPr>
      <w:r w:rsidRPr="00587B0F">
        <w:rPr>
          <w:sz w:val="20"/>
          <w:szCs w:val="20"/>
        </w:rPr>
        <w:t xml:space="preserve">Oferowany przez Wykonawcę termin dostawy nie może być dłuższy niż 6 dni roboczych. </w:t>
      </w:r>
      <w:r w:rsidR="003D4DED">
        <w:rPr>
          <w:sz w:val="20"/>
          <w:szCs w:val="20"/>
        </w:rPr>
        <w:br/>
      </w:r>
      <w:r w:rsidRPr="00587B0F">
        <w:rPr>
          <w:sz w:val="20"/>
          <w:szCs w:val="20"/>
        </w:rPr>
        <w:t xml:space="preserve">W przypadku zaoferowania terminu dostawy dłuższego niż 6 dni roboczych zostanie uznana za </w:t>
      </w:r>
      <w:r w:rsidR="00AD0B63">
        <w:rPr>
          <w:sz w:val="20"/>
          <w:szCs w:val="20"/>
        </w:rPr>
        <w:t>nieodpowiadającą treści</w:t>
      </w:r>
      <w:r w:rsidRPr="00587B0F">
        <w:rPr>
          <w:sz w:val="20"/>
          <w:szCs w:val="20"/>
        </w:rPr>
        <w:t xml:space="preserve"> z SIWZ i odrzucona.</w:t>
      </w:r>
    </w:p>
    <w:p w:rsidR="00587B0F" w:rsidRPr="00587B0F" w:rsidRDefault="00587B0F" w:rsidP="006A0E1D">
      <w:pPr>
        <w:pStyle w:val="Akapitzlist"/>
        <w:suppressAutoHyphens/>
        <w:ind w:right="-1"/>
        <w:jc w:val="both"/>
        <w:rPr>
          <w:sz w:val="20"/>
          <w:szCs w:val="20"/>
        </w:rPr>
      </w:pPr>
      <w:r w:rsidRPr="00587B0F">
        <w:rPr>
          <w:sz w:val="20"/>
          <w:szCs w:val="20"/>
        </w:rPr>
        <w:t>W przypadku nie podania w ofercie informacji na temat terminu dostawy Zamawiający uzna, że Wykonawca zaoferował minimalny dopuszczalny termin dostawy wynoszący 6 dni roboczych i odpowiednio obliczy punktacje w tym kryterium.</w:t>
      </w:r>
      <w:r w:rsidR="000D33D7">
        <w:rPr>
          <w:sz w:val="20"/>
          <w:szCs w:val="20"/>
        </w:rPr>
        <w:t xml:space="preserve"> </w:t>
      </w:r>
    </w:p>
    <w:p w:rsidR="00587B0F" w:rsidRPr="00587B0F" w:rsidRDefault="00587B0F" w:rsidP="006A0E1D">
      <w:pPr>
        <w:pStyle w:val="Akapitzlist"/>
        <w:suppressAutoHyphens/>
        <w:ind w:right="-1"/>
        <w:jc w:val="both"/>
        <w:rPr>
          <w:bCs/>
          <w:sz w:val="20"/>
          <w:szCs w:val="20"/>
        </w:rPr>
      </w:pPr>
      <w:r w:rsidRPr="00587B0F">
        <w:rPr>
          <w:bCs/>
          <w:sz w:val="20"/>
          <w:szCs w:val="20"/>
        </w:rPr>
        <w:t xml:space="preserve">W tym kryterium można uzyskać maksymalnie </w:t>
      </w:r>
      <w:r w:rsidR="005E4239">
        <w:rPr>
          <w:bCs/>
          <w:sz w:val="20"/>
          <w:szCs w:val="20"/>
        </w:rPr>
        <w:t>4</w:t>
      </w:r>
      <w:r w:rsidR="004840C7">
        <w:rPr>
          <w:bCs/>
          <w:sz w:val="20"/>
          <w:szCs w:val="20"/>
        </w:rPr>
        <w:t>0 punktów.</w:t>
      </w:r>
    </w:p>
    <w:p w:rsidR="00456372" w:rsidRPr="00456372" w:rsidRDefault="00456372" w:rsidP="00456372">
      <w:pPr>
        <w:tabs>
          <w:tab w:val="num" w:pos="709"/>
        </w:tabs>
        <w:suppressAutoHyphens/>
        <w:ind w:right="-567"/>
        <w:rPr>
          <w:bCs/>
          <w:sz w:val="20"/>
          <w:szCs w:val="20"/>
        </w:rPr>
      </w:pPr>
    </w:p>
    <w:p w:rsidR="009C06F7" w:rsidRPr="009C06F7" w:rsidRDefault="009C06F7" w:rsidP="005609E7">
      <w:pPr>
        <w:pStyle w:val="Akapitzlist"/>
        <w:numPr>
          <w:ilvl w:val="2"/>
          <w:numId w:val="44"/>
        </w:numPr>
        <w:suppressAutoHyphens/>
        <w:ind w:right="-1"/>
        <w:jc w:val="both"/>
        <w:rPr>
          <w:bCs/>
          <w:sz w:val="20"/>
          <w:szCs w:val="20"/>
        </w:rPr>
      </w:pPr>
      <w:r w:rsidRPr="009C06F7">
        <w:rPr>
          <w:bCs/>
          <w:sz w:val="20"/>
          <w:szCs w:val="20"/>
        </w:rPr>
        <w:t>Za najkorzystniejsza zostanie uznana oferta, która uzyska łącznie największa liczbę punktów (P) wyliczoną zgodnie z poniższym wzorem:</w:t>
      </w:r>
    </w:p>
    <w:p w:rsidR="009C06F7" w:rsidRPr="009C06F7" w:rsidRDefault="009C06F7" w:rsidP="009C06F7">
      <w:pPr>
        <w:tabs>
          <w:tab w:val="left" w:pos="851"/>
        </w:tabs>
        <w:ind w:left="720"/>
        <w:jc w:val="both"/>
        <w:rPr>
          <w:rFonts w:ascii="Arial" w:hAnsi="Arial" w:cs="Arial"/>
          <w:bCs/>
          <w:sz w:val="20"/>
          <w:szCs w:val="20"/>
        </w:rPr>
      </w:pPr>
    </w:p>
    <w:p w:rsidR="009C06F7" w:rsidRPr="009C06F7" w:rsidRDefault="009C06F7" w:rsidP="009C06F7">
      <w:pPr>
        <w:jc w:val="center"/>
        <w:rPr>
          <w:rFonts w:ascii="Arial" w:hAnsi="Arial" w:cs="Arial"/>
          <w:b/>
          <w:bCs/>
          <w:sz w:val="20"/>
          <w:szCs w:val="20"/>
        </w:rPr>
      </w:pPr>
      <w:r w:rsidRPr="009C06F7">
        <w:rPr>
          <w:rFonts w:ascii="Arial" w:hAnsi="Arial" w:cs="Arial"/>
          <w:b/>
          <w:bCs/>
          <w:sz w:val="20"/>
          <w:szCs w:val="20"/>
        </w:rPr>
        <w:t xml:space="preserve">P = C + </w:t>
      </w:r>
      <w:r w:rsidR="0040175E">
        <w:rPr>
          <w:rFonts w:ascii="Arial" w:hAnsi="Arial" w:cs="Arial"/>
          <w:b/>
          <w:bCs/>
          <w:sz w:val="20"/>
          <w:szCs w:val="20"/>
        </w:rPr>
        <w:t>D</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 xml:space="preserve">Gdzie: </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P – łączna liczba punktów oferty ocenianej</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C – liczba punktów uzyskanych w kryterium „Łączna cena oferty brutto”</w:t>
      </w:r>
    </w:p>
    <w:p w:rsidR="004840C7" w:rsidRPr="00F54D53" w:rsidRDefault="0040175E" w:rsidP="00F54D53">
      <w:pPr>
        <w:ind w:left="709"/>
        <w:jc w:val="both"/>
        <w:rPr>
          <w:rFonts w:ascii="Arial" w:hAnsi="Arial" w:cs="Arial"/>
          <w:bCs/>
          <w:sz w:val="20"/>
          <w:szCs w:val="20"/>
        </w:rPr>
      </w:pPr>
      <w:r>
        <w:rPr>
          <w:rFonts w:ascii="Arial" w:hAnsi="Arial" w:cs="Arial"/>
          <w:bCs/>
          <w:sz w:val="20"/>
          <w:szCs w:val="20"/>
        </w:rPr>
        <w:t>D</w:t>
      </w:r>
      <w:r w:rsidR="009C06F7" w:rsidRPr="009C06F7">
        <w:rPr>
          <w:rFonts w:ascii="Arial" w:hAnsi="Arial" w:cs="Arial"/>
          <w:bCs/>
          <w:sz w:val="20"/>
          <w:szCs w:val="20"/>
        </w:rPr>
        <w:t xml:space="preserve"> – liczba punktów uzyskanych w kryterium „</w:t>
      </w:r>
      <w:r w:rsidR="00507FB5">
        <w:rPr>
          <w:rFonts w:ascii="Arial" w:hAnsi="Arial" w:cs="Arial"/>
          <w:sz w:val="20"/>
          <w:szCs w:val="20"/>
        </w:rPr>
        <w:t>Termin dostawy</w:t>
      </w:r>
      <w:r w:rsidR="009C06F7" w:rsidRPr="009C06F7">
        <w:rPr>
          <w:rFonts w:ascii="Arial" w:hAnsi="Arial" w:cs="Arial"/>
          <w:bCs/>
          <w:sz w:val="20"/>
          <w:szCs w:val="20"/>
        </w:rPr>
        <w:t>”</w:t>
      </w:r>
    </w:p>
    <w:p w:rsidR="009C06F7" w:rsidRPr="009C06F7" w:rsidRDefault="009C06F7" w:rsidP="009C06F7">
      <w:pPr>
        <w:tabs>
          <w:tab w:val="num" w:pos="709"/>
        </w:tabs>
        <w:suppressAutoHyphens/>
        <w:ind w:right="-567"/>
        <w:rPr>
          <w:bCs/>
          <w:sz w:val="20"/>
          <w:szCs w:val="20"/>
        </w:rPr>
      </w:pPr>
    </w:p>
    <w:p w:rsidR="005A1F46" w:rsidRDefault="009C06F7" w:rsidP="005609E7">
      <w:pPr>
        <w:pStyle w:val="Akapitzlist"/>
        <w:numPr>
          <w:ilvl w:val="1"/>
          <w:numId w:val="44"/>
        </w:numPr>
        <w:suppressAutoHyphens/>
        <w:ind w:left="709" w:right="-567" w:hanging="709"/>
        <w:rPr>
          <w:bCs/>
          <w:sz w:val="20"/>
          <w:szCs w:val="20"/>
        </w:rPr>
      </w:pPr>
      <w:r w:rsidRPr="009C06F7">
        <w:rPr>
          <w:bCs/>
          <w:sz w:val="20"/>
          <w:szCs w:val="20"/>
        </w:rPr>
        <w:t>Zamawiający nie przewiduje aukcji elektronicznej.</w:t>
      </w:r>
    </w:p>
    <w:p w:rsidR="009C06F7" w:rsidRPr="005A1F46" w:rsidRDefault="009C06F7" w:rsidP="00DB3EC9">
      <w:pPr>
        <w:pStyle w:val="Akapitzlist"/>
        <w:numPr>
          <w:ilvl w:val="1"/>
          <w:numId w:val="44"/>
        </w:numPr>
        <w:suppressAutoHyphens/>
        <w:ind w:left="709" w:right="-1" w:hanging="709"/>
        <w:jc w:val="both"/>
        <w:rPr>
          <w:bCs/>
          <w:sz w:val="20"/>
          <w:szCs w:val="20"/>
        </w:rPr>
      </w:pPr>
      <w:r w:rsidRPr="005A1F46">
        <w:rPr>
          <w:bCs/>
          <w:sz w:val="20"/>
          <w:szCs w:val="20"/>
        </w:rPr>
        <w:lastRenderedPageBreak/>
        <w:t xml:space="preserve">Zamawiający udzieli zamówienia Wykonawcy, który spełni wszystkie postawione </w:t>
      </w:r>
      <w:r w:rsidRPr="005A1F46">
        <w:rPr>
          <w:bCs/>
          <w:sz w:val="20"/>
          <w:szCs w:val="20"/>
        </w:rPr>
        <w:br/>
        <w:t>w Specyfikacji warunki oraz otrzyma największą liczbę punktów wyliczoną zgodnie ze wzorem określonym w pkt. 1</w:t>
      </w:r>
      <w:r w:rsidR="00DB3EC9">
        <w:rPr>
          <w:bCs/>
          <w:sz w:val="20"/>
          <w:szCs w:val="20"/>
        </w:rPr>
        <w:t>8</w:t>
      </w:r>
      <w:r w:rsidRPr="005A1F46">
        <w:rPr>
          <w:bCs/>
          <w:sz w:val="20"/>
          <w:szCs w:val="20"/>
        </w:rPr>
        <w:t>.1.3.</w:t>
      </w:r>
    </w:p>
    <w:p w:rsidR="00701C8E" w:rsidRPr="00F37B1C" w:rsidRDefault="00701C8E" w:rsidP="00543DBC">
      <w:pPr>
        <w:suppressAutoHyphens/>
        <w:ind w:left="709" w:hanging="709"/>
        <w:jc w:val="both"/>
        <w:rPr>
          <w:rFonts w:ascii="Arial" w:hAnsi="Arial" w:cs="Arial"/>
          <w:color w:val="000000"/>
          <w:spacing w:val="4"/>
          <w:sz w:val="20"/>
          <w:szCs w:val="20"/>
          <w:lang w:eastAsia="ar-SA"/>
        </w:rPr>
      </w:pPr>
    </w:p>
    <w:p w:rsidR="00701C8E" w:rsidRPr="00F37B1C" w:rsidRDefault="00701C8E" w:rsidP="00543DBC">
      <w:pPr>
        <w:suppressAutoHyphens/>
        <w:ind w:left="709" w:right="-1" w:hanging="709"/>
        <w:jc w:val="both"/>
        <w:rPr>
          <w:rFonts w:ascii="Arial" w:hAnsi="Arial" w:cs="Arial"/>
          <w:b/>
          <w:sz w:val="20"/>
          <w:szCs w:val="20"/>
          <w:lang w:eastAsia="ar-SA"/>
        </w:rPr>
      </w:pPr>
      <w:r w:rsidRPr="00F37B1C">
        <w:rPr>
          <w:rFonts w:ascii="Arial" w:hAnsi="Arial" w:cs="Arial"/>
          <w:b/>
          <w:sz w:val="20"/>
          <w:szCs w:val="20"/>
          <w:lang w:eastAsia="ar-SA"/>
        </w:rPr>
        <w:t>19.</w:t>
      </w:r>
      <w:r w:rsidRPr="00F37B1C">
        <w:rPr>
          <w:rFonts w:ascii="Arial" w:hAnsi="Arial" w:cs="Arial"/>
          <w:b/>
          <w:sz w:val="20"/>
          <w:szCs w:val="20"/>
          <w:lang w:eastAsia="ar-SA"/>
        </w:rPr>
        <w:tab/>
      </w:r>
      <w:r w:rsidRPr="00F37B1C">
        <w:rPr>
          <w:rFonts w:ascii="Arial" w:hAnsi="Arial" w:cs="Arial"/>
          <w:b/>
          <w:bCs/>
          <w:spacing w:val="2"/>
          <w:position w:val="2"/>
          <w:sz w:val="20"/>
          <w:szCs w:val="20"/>
        </w:rPr>
        <w:t>INFORMACJE O FORMALNOŚCIACH, JAKICH NALEŻY DOPEŁNIĆ PO WYBORZE OFERTY W CELU ZAWARCIA UMOWY</w:t>
      </w:r>
    </w:p>
    <w:p w:rsidR="00701C8E" w:rsidRPr="00F37B1C" w:rsidRDefault="00701C8E"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19.1.</w:t>
      </w:r>
      <w:r w:rsidRPr="00F37B1C">
        <w:rPr>
          <w:rFonts w:ascii="Arial" w:hAnsi="Arial" w:cs="Arial"/>
          <w:color w:val="000000"/>
          <w:spacing w:val="4"/>
          <w:sz w:val="20"/>
          <w:szCs w:val="20"/>
          <w:lang w:eastAsia="ar-SA"/>
        </w:rPr>
        <w:tab/>
      </w:r>
      <w:r w:rsidRPr="00F37B1C">
        <w:rPr>
          <w:rFonts w:ascii="Arial" w:hAnsi="Arial" w:cs="Arial"/>
          <w:sz w:val="20"/>
          <w:szCs w:val="20"/>
        </w:rPr>
        <w:t xml:space="preserve">W przypadku, gdy zostanie wybrana jako najkorzystniejsza oferta Wykonawców wspólnie ubiegających się o udzielenie zamówienia, Wykonawca przed podpisaniem umowy </w:t>
      </w:r>
      <w:r w:rsidR="006041EC">
        <w:rPr>
          <w:rFonts w:ascii="Arial" w:hAnsi="Arial" w:cs="Arial"/>
          <w:sz w:val="20"/>
          <w:szCs w:val="20"/>
        </w:rPr>
        <w:br/>
      </w:r>
      <w:r w:rsidRPr="00F37B1C">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6041EC">
        <w:rPr>
          <w:rFonts w:ascii="Arial" w:hAnsi="Arial" w:cs="Arial"/>
          <w:sz w:val="20"/>
          <w:szCs w:val="20"/>
        </w:rPr>
        <w:br/>
      </w:r>
      <w:r w:rsidRPr="00F37B1C">
        <w:rPr>
          <w:rFonts w:ascii="Arial" w:hAnsi="Arial" w:cs="Arial"/>
          <w:sz w:val="20"/>
          <w:szCs w:val="20"/>
        </w:rPr>
        <w:t>do wystawiania dokumentów związanych z płatnościami.</w:t>
      </w:r>
    </w:p>
    <w:p w:rsidR="00701C8E" w:rsidRPr="00905697" w:rsidRDefault="00701C8E" w:rsidP="00905697">
      <w:pPr>
        <w:suppressAutoHyphens/>
        <w:ind w:left="709" w:hanging="709"/>
        <w:jc w:val="both"/>
        <w:rPr>
          <w:rFonts w:ascii="Arial" w:hAnsi="Arial" w:cs="Arial"/>
          <w:spacing w:val="2"/>
          <w:position w:val="2"/>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2.</w:t>
      </w:r>
      <w:r w:rsidRPr="00F37B1C">
        <w:rPr>
          <w:rFonts w:ascii="Arial" w:hAnsi="Arial" w:cs="Arial"/>
          <w:sz w:val="20"/>
          <w:szCs w:val="20"/>
        </w:rPr>
        <w:tab/>
      </w:r>
      <w:r w:rsidRPr="00F37B1C">
        <w:rPr>
          <w:rFonts w:ascii="Arial" w:hAnsi="Arial" w:cs="Arial"/>
          <w:spacing w:val="2"/>
          <w:position w:val="2"/>
          <w:sz w:val="20"/>
          <w:szCs w:val="20"/>
        </w:rPr>
        <w:t xml:space="preserve">O terminie </w:t>
      </w:r>
      <w:r w:rsidRPr="00DB3EC9">
        <w:rPr>
          <w:rFonts w:ascii="Arial" w:hAnsi="Arial" w:cs="Arial"/>
          <w:spacing w:val="2"/>
          <w:position w:val="2"/>
          <w:sz w:val="20"/>
          <w:szCs w:val="20"/>
        </w:rPr>
        <w:t>złożenia</w:t>
      </w:r>
      <w:r w:rsidRPr="00F37B1C">
        <w:rPr>
          <w:rFonts w:ascii="Arial" w:hAnsi="Arial" w:cs="Arial"/>
          <w:spacing w:val="2"/>
          <w:position w:val="2"/>
          <w:sz w:val="20"/>
          <w:szCs w:val="20"/>
        </w:rPr>
        <w:t xml:space="preserve"> dokumentu, o </w:t>
      </w:r>
      <w:r w:rsidR="00A67C53" w:rsidRPr="00F37B1C">
        <w:rPr>
          <w:rFonts w:ascii="Arial" w:hAnsi="Arial" w:cs="Arial"/>
          <w:spacing w:val="2"/>
          <w:position w:val="2"/>
          <w:sz w:val="20"/>
          <w:szCs w:val="20"/>
        </w:rPr>
        <w:t xml:space="preserve">którym </w:t>
      </w:r>
      <w:r w:rsidRPr="00F37B1C">
        <w:rPr>
          <w:rFonts w:ascii="Arial" w:hAnsi="Arial" w:cs="Arial"/>
          <w:spacing w:val="2"/>
          <w:position w:val="2"/>
          <w:sz w:val="20"/>
          <w:szCs w:val="20"/>
        </w:rPr>
        <w:t>mowa w pkt 1</w:t>
      </w:r>
      <w:r w:rsidR="00A84625" w:rsidRPr="00F37B1C">
        <w:rPr>
          <w:rFonts w:ascii="Arial" w:hAnsi="Arial" w:cs="Arial"/>
          <w:spacing w:val="2"/>
          <w:position w:val="2"/>
          <w:sz w:val="20"/>
          <w:szCs w:val="20"/>
        </w:rPr>
        <w:t>9</w:t>
      </w:r>
      <w:r w:rsidRPr="00F37B1C">
        <w:rPr>
          <w:rFonts w:ascii="Arial" w:hAnsi="Arial" w:cs="Arial"/>
          <w:spacing w:val="2"/>
          <w:position w:val="2"/>
          <w:sz w:val="20"/>
          <w:szCs w:val="20"/>
        </w:rPr>
        <w:t>.1. Zamawiający powia</w:t>
      </w:r>
      <w:r w:rsidR="00905697">
        <w:rPr>
          <w:rFonts w:ascii="Arial" w:hAnsi="Arial" w:cs="Arial"/>
          <w:spacing w:val="2"/>
          <w:position w:val="2"/>
          <w:sz w:val="20"/>
          <w:szCs w:val="20"/>
        </w:rPr>
        <w:t>domi Wykonawcę odrębnym pismem.</w:t>
      </w:r>
    </w:p>
    <w:p w:rsidR="00BE245A" w:rsidRPr="00F37B1C" w:rsidRDefault="00BE245A" w:rsidP="00F37B1C">
      <w:pPr>
        <w:rPr>
          <w:rStyle w:val="tekstdokbold"/>
          <w:rFonts w:ascii="Arial" w:hAnsi="Arial" w:cs="Arial"/>
          <w:sz w:val="20"/>
          <w:szCs w:val="20"/>
        </w:rPr>
      </w:pPr>
    </w:p>
    <w:p w:rsidR="00701C8E" w:rsidRPr="00F37B1C" w:rsidRDefault="00F87461"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20</w:t>
      </w:r>
      <w:r w:rsidR="00701C8E" w:rsidRPr="00F37B1C">
        <w:rPr>
          <w:rFonts w:ascii="Arial" w:hAnsi="Arial" w:cs="Arial"/>
          <w:b/>
          <w:sz w:val="20"/>
          <w:szCs w:val="20"/>
          <w:lang w:eastAsia="ar-SA"/>
        </w:rPr>
        <w:t>.</w:t>
      </w:r>
      <w:r w:rsidR="00701C8E" w:rsidRPr="00F37B1C">
        <w:rPr>
          <w:rFonts w:ascii="Arial" w:hAnsi="Arial" w:cs="Arial"/>
          <w:b/>
          <w:sz w:val="20"/>
          <w:szCs w:val="20"/>
          <w:lang w:eastAsia="ar-SA"/>
        </w:rPr>
        <w:tab/>
      </w:r>
      <w:r w:rsidR="00701C8E" w:rsidRPr="00F37B1C">
        <w:rPr>
          <w:rStyle w:val="tekstdokbold"/>
          <w:rFonts w:ascii="Arial" w:hAnsi="Arial" w:cs="Arial"/>
          <w:sz w:val="20"/>
          <w:szCs w:val="20"/>
        </w:rPr>
        <w:t>ZABEZPIECZENIE NALEŻYTEGO WYKONANIA UMOWY</w:t>
      </w:r>
    </w:p>
    <w:p w:rsidR="008034A6" w:rsidRPr="00F37B1C" w:rsidRDefault="00A31A71" w:rsidP="00F37B1C">
      <w:pPr>
        <w:tabs>
          <w:tab w:val="left" w:pos="709"/>
        </w:tabs>
        <w:ind w:left="705" w:hanging="705"/>
        <w:jc w:val="both"/>
        <w:rPr>
          <w:rFonts w:ascii="Arial" w:hAnsi="Arial" w:cs="Arial"/>
          <w:sz w:val="20"/>
          <w:szCs w:val="20"/>
        </w:rPr>
      </w:pPr>
      <w:r>
        <w:rPr>
          <w:rFonts w:ascii="Arial" w:hAnsi="Arial" w:cs="Arial"/>
          <w:color w:val="000000"/>
          <w:spacing w:val="4"/>
          <w:sz w:val="20"/>
          <w:szCs w:val="20"/>
          <w:lang w:eastAsia="ar-SA"/>
        </w:rPr>
        <w:tab/>
      </w:r>
      <w:r w:rsidR="00F636BB">
        <w:rPr>
          <w:rFonts w:ascii="Arial" w:hAnsi="Arial" w:cs="Arial"/>
          <w:color w:val="000000"/>
          <w:spacing w:val="4"/>
          <w:sz w:val="20"/>
          <w:szCs w:val="20"/>
          <w:lang w:eastAsia="ar-SA"/>
        </w:rPr>
        <w:t>Zamawiający żąda wniesienia zabezpieczenia należytego wykonania umowy</w:t>
      </w:r>
      <w:r>
        <w:rPr>
          <w:rFonts w:ascii="Arial" w:hAnsi="Arial" w:cs="Arial"/>
          <w:color w:val="000000"/>
          <w:spacing w:val="4"/>
          <w:sz w:val="20"/>
          <w:szCs w:val="20"/>
          <w:lang w:eastAsia="ar-SA"/>
        </w:rPr>
        <w:t xml:space="preserve"> w wysokości 10% ceny całkowitej podanej w ofercie.</w:t>
      </w:r>
    </w:p>
    <w:p w:rsidR="00BE245A" w:rsidRPr="00F37B1C" w:rsidRDefault="00BE245A" w:rsidP="00F37B1C">
      <w:pPr>
        <w:ind w:left="567"/>
        <w:jc w:val="both"/>
        <w:rPr>
          <w:rFonts w:ascii="Arial" w:hAnsi="Arial" w:cs="Arial"/>
          <w:sz w:val="20"/>
          <w:szCs w:val="20"/>
        </w:rPr>
      </w:pPr>
    </w:p>
    <w:p w:rsidR="00213FB2" w:rsidRPr="00F37B1C" w:rsidRDefault="00213FB2"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w:t>
      </w:r>
      <w:r w:rsidR="00A84625" w:rsidRPr="00F37B1C">
        <w:rPr>
          <w:rFonts w:ascii="Arial" w:hAnsi="Arial" w:cs="Arial"/>
          <w:b/>
          <w:sz w:val="20"/>
          <w:szCs w:val="20"/>
          <w:lang w:eastAsia="ar-SA"/>
        </w:rPr>
        <w:t>1</w:t>
      </w:r>
      <w:r w:rsidRPr="00F37B1C">
        <w:rPr>
          <w:rFonts w:ascii="Arial" w:hAnsi="Arial" w:cs="Arial"/>
          <w:b/>
          <w:sz w:val="20"/>
          <w:szCs w:val="20"/>
          <w:lang w:eastAsia="ar-SA"/>
        </w:rPr>
        <w:t>.</w:t>
      </w:r>
      <w:r w:rsidRPr="00F37B1C">
        <w:rPr>
          <w:rFonts w:ascii="Arial" w:hAnsi="Arial" w:cs="Arial"/>
          <w:b/>
          <w:sz w:val="20"/>
          <w:szCs w:val="20"/>
          <w:lang w:eastAsia="ar-SA"/>
        </w:rPr>
        <w:tab/>
      </w:r>
      <w:r w:rsidRPr="00F37B1C">
        <w:rPr>
          <w:rFonts w:ascii="Arial" w:hAnsi="Arial" w:cs="Arial"/>
          <w:b/>
          <w:bCs/>
          <w:spacing w:val="4"/>
          <w:sz w:val="20"/>
          <w:szCs w:val="20"/>
        </w:rPr>
        <w:t>POUCZENIE O ŚRODKACH OCHRONY PRAWNEJ</w:t>
      </w:r>
    </w:p>
    <w:p w:rsidR="006C58C5" w:rsidRPr="008F1E5F" w:rsidRDefault="006C58C5" w:rsidP="006C58C5">
      <w:pPr>
        <w:ind w:left="720" w:hanging="720"/>
        <w:jc w:val="both"/>
        <w:rPr>
          <w:rFonts w:ascii="Arial" w:hAnsi="Arial" w:cs="Arial"/>
          <w:spacing w:val="4"/>
          <w:sz w:val="20"/>
          <w:szCs w:val="20"/>
        </w:rPr>
      </w:pPr>
      <w:r>
        <w:rPr>
          <w:rFonts w:ascii="Arial" w:hAnsi="Arial" w:cs="Arial"/>
          <w:spacing w:val="4"/>
          <w:sz w:val="20"/>
          <w:szCs w:val="20"/>
        </w:rPr>
        <w:t>21.1.</w:t>
      </w:r>
      <w:r>
        <w:rPr>
          <w:rFonts w:ascii="Arial" w:hAnsi="Arial" w:cs="Arial"/>
          <w:spacing w:val="4"/>
          <w:sz w:val="20"/>
          <w:szCs w:val="20"/>
        </w:rPr>
        <w:tab/>
      </w:r>
      <w:r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przysługują środki ochrony prawnej określone </w:t>
      </w:r>
      <w:r w:rsidRPr="008F1E5F">
        <w:rPr>
          <w:rFonts w:ascii="Arial" w:hAnsi="Arial" w:cs="Arial"/>
          <w:spacing w:val="4"/>
          <w:sz w:val="20"/>
          <w:szCs w:val="20"/>
        </w:rPr>
        <w:br/>
        <w:t xml:space="preserve">w Dziale VI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 xml:space="preserve">21.2. </w:t>
      </w:r>
      <w:r w:rsidRPr="008F1E5F">
        <w:rPr>
          <w:rFonts w:ascii="Arial" w:hAnsi="Arial" w:cs="Arial"/>
          <w:spacing w:val="4"/>
          <w:sz w:val="20"/>
          <w:szCs w:val="20"/>
        </w:rPr>
        <w:tab/>
        <w:t xml:space="preserve">Odwołanie przysługuje wyłącznie od niezgodnej z przepisami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czynności Zamawiającego podjętej w postępowaniu o udzielenie zamówienia lub zaniechania czynności, do której Zamawiający jest zobowiązany na podstawie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21.3.</w:t>
      </w:r>
      <w:r w:rsidRPr="008F1E5F">
        <w:rPr>
          <w:rFonts w:ascii="Arial" w:hAnsi="Arial" w:cs="Arial"/>
          <w:spacing w:val="4"/>
          <w:sz w:val="20"/>
          <w:szCs w:val="20"/>
        </w:rPr>
        <w:tab/>
        <w:t xml:space="preserve">Odwołanie powinno wskazywać czynność lub zaniechanie czynności Zamawiającego, której zarzuca się niezgodność z przepisami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zawierać zwięzłe przedstawienie zarzutów, określać żądanie oraz wskazywać </w:t>
      </w:r>
      <w:r>
        <w:rPr>
          <w:rFonts w:ascii="Arial" w:hAnsi="Arial" w:cs="Arial"/>
          <w:spacing w:val="4"/>
          <w:sz w:val="20"/>
          <w:szCs w:val="20"/>
        </w:rPr>
        <w:t xml:space="preserve">okoliczności faktyczne i prawne </w:t>
      </w:r>
      <w:r w:rsidRPr="008F1E5F">
        <w:rPr>
          <w:rFonts w:ascii="Arial" w:hAnsi="Arial" w:cs="Arial"/>
          <w:spacing w:val="4"/>
          <w:sz w:val="20"/>
          <w:szCs w:val="20"/>
        </w:rPr>
        <w:t>uzasadniające wniesienie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21.4.</w:t>
      </w:r>
      <w:r w:rsidRPr="008F1E5F">
        <w:rPr>
          <w:rFonts w:ascii="Arial" w:hAnsi="Arial" w:cs="Arial"/>
          <w:spacing w:val="4"/>
          <w:sz w:val="20"/>
          <w:szCs w:val="20"/>
        </w:rPr>
        <w:tab/>
      </w:r>
      <w:r w:rsidRPr="00E16099">
        <w:rPr>
          <w:rFonts w:ascii="Arial" w:hAnsi="Arial" w:cs="Arial"/>
          <w:spacing w:val="4"/>
          <w:sz w:val="20"/>
          <w:szCs w:val="20"/>
        </w:rPr>
        <w:t>Odwołanie wnosi się do Prezesa I</w:t>
      </w:r>
      <w:r>
        <w:rPr>
          <w:rFonts w:ascii="Arial" w:hAnsi="Arial" w:cs="Arial"/>
          <w:spacing w:val="4"/>
          <w:sz w:val="20"/>
          <w:szCs w:val="20"/>
        </w:rPr>
        <w:t xml:space="preserve">zby w formie pisemnej w </w:t>
      </w:r>
      <w:r w:rsidR="0072515D">
        <w:rPr>
          <w:rFonts w:ascii="Arial" w:hAnsi="Arial" w:cs="Arial"/>
          <w:spacing w:val="4"/>
          <w:sz w:val="20"/>
          <w:szCs w:val="20"/>
        </w:rPr>
        <w:t>postaci</w:t>
      </w:r>
      <w:r w:rsidR="0072515D" w:rsidRPr="00E16099">
        <w:rPr>
          <w:rFonts w:ascii="Arial" w:hAnsi="Arial" w:cs="Arial"/>
          <w:spacing w:val="4"/>
          <w:sz w:val="20"/>
          <w:szCs w:val="20"/>
        </w:rPr>
        <w:t xml:space="preserve"> papierowej</w:t>
      </w:r>
      <w:r w:rsidRPr="00E16099">
        <w:rPr>
          <w:rFonts w:ascii="Arial" w:hAnsi="Arial" w:cs="Arial"/>
          <w:spacing w:val="4"/>
          <w:sz w:val="20"/>
          <w:szCs w:val="20"/>
        </w:rPr>
        <w:t xml:space="preserve"> albo </w:t>
      </w:r>
      <w:r>
        <w:rPr>
          <w:rFonts w:ascii="Arial" w:hAnsi="Arial" w:cs="Arial"/>
          <w:spacing w:val="4"/>
          <w:sz w:val="20"/>
          <w:szCs w:val="20"/>
        </w:rPr>
        <w:br/>
      </w:r>
      <w:r w:rsidRPr="00E16099">
        <w:rPr>
          <w:rFonts w:ascii="Arial" w:hAnsi="Arial" w:cs="Arial"/>
          <w:spacing w:val="4"/>
          <w:sz w:val="20"/>
          <w:szCs w:val="20"/>
        </w:rPr>
        <w:t>w postaci elektronicznej, opatrzone odpowiednio własnoręcznym</w:t>
      </w:r>
      <w:r>
        <w:rPr>
          <w:rFonts w:ascii="Arial" w:hAnsi="Arial" w:cs="Arial"/>
          <w:spacing w:val="4"/>
          <w:sz w:val="20"/>
          <w:szCs w:val="20"/>
        </w:rPr>
        <w:t xml:space="preserve"> </w:t>
      </w: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t xml:space="preserve">Odwołujący przesyła kopię odwołania Zamawiającemu przed upływem terminu </w:t>
      </w:r>
      <w:r w:rsidRPr="008F1E5F">
        <w:rPr>
          <w:rFonts w:ascii="Arial" w:hAnsi="Arial" w:cs="Arial"/>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Terminy wniesienia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21.6.1.</w:t>
      </w:r>
      <w:r w:rsidRPr="008F1E5F">
        <w:rPr>
          <w:rFonts w:ascii="Arial" w:hAnsi="Arial" w:cs="Arial"/>
          <w:sz w:val="20"/>
          <w:szCs w:val="20"/>
        </w:rPr>
        <w:t xml:space="preserve"> </w:t>
      </w:r>
      <w:r w:rsidRPr="008F1E5F">
        <w:rPr>
          <w:rFonts w:ascii="Arial" w:hAnsi="Arial" w:cs="Arial"/>
          <w:spacing w:val="4"/>
          <w:sz w:val="20"/>
          <w:szCs w:val="20"/>
        </w:rPr>
        <w:t xml:space="preserve">Odwołanie wnosi się w terminie 5 dni od dnia przesłania informacji o czynności Zamawiającego stanowiącej podstawę jego wniesienia – jeżeli zostały przesłane </w:t>
      </w:r>
      <w:r w:rsidRPr="008F1E5F">
        <w:rPr>
          <w:rFonts w:ascii="Arial" w:hAnsi="Arial" w:cs="Arial"/>
          <w:spacing w:val="4"/>
          <w:sz w:val="20"/>
          <w:szCs w:val="20"/>
        </w:rPr>
        <w:br/>
        <w:t xml:space="preserve">w sposób określony w art. 180 ust. 5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zdanie drugie albo w terminie 10 dni – jeżeli zostały przesłane w inny sposób.</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21.6.2.</w:t>
      </w:r>
      <w:r w:rsidRPr="008F1E5F">
        <w:rPr>
          <w:rFonts w:ascii="Arial" w:hAnsi="Arial" w:cs="Arial"/>
          <w:spacing w:val="4"/>
          <w:sz w:val="20"/>
          <w:szCs w:val="20"/>
        </w:rPr>
        <w:tab/>
        <w:t xml:space="preserve">Odwołanie wobec treści ogłoszenia o zamówieniu, a także wobec postanowień specyfikacji istotnych warunków zamówienia, wnosi się w terminie 5 dni od dnia zamieszczenia ogłoszenia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lub zamieszczenia specyfikacji istotnych warunków zamówienia na stronie internetowej.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21.6.3.</w:t>
      </w:r>
      <w:r w:rsidRPr="008F1E5F">
        <w:rPr>
          <w:rFonts w:ascii="Arial" w:hAnsi="Arial" w:cs="Arial"/>
          <w:spacing w:val="4"/>
          <w:sz w:val="20"/>
          <w:szCs w:val="20"/>
        </w:rPr>
        <w:tab/>
        <w:t xml:space="preserve">Odwołanie wobec czynności innych niż określone w pkt. 21.6.1. i 21.6.2. wnosi </w:t>
      </w:r>
      <w:r w:rsidRPr="008F1E5F">
        <w:rPr>
          <w:rFonts w:ascii="Arial" w:hAnsi="Arial" w:cs="Arial"/>
          <w:spacing w:val="4"/>
          <w:sz w:val="20"/>
          <w:szCs w:val="20"/>
        </w:rPr>
        <w:br/>
        <w:t>się w terminie 5 dni od dnia, w którym powzięto lub przy zachowaniu należytej staranności można było powziąć wiadomość o okolicznościach stanowiących podstawę jego wniesienia.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21.5.4.</w:t>
      </w:r>
      <w:r w:rsidRPr="008F1E5F">
        <w:rPr>
          <w:rFonts w:ascii="Arial" w:hAnsi="Arial" w:cs="Arial"/>
          <w:spacing w:val="4"/>
          <w:sz w:val="20"/>
          <w:szCs w:val="20"/>
        </w:rPr>
        <w:tab/>
        <w:t>Jeżeli Zamawiający nie przesłał Wykonawcy zawiadomienia o wyborze oferty najkorzystniejszej odwołanie wnosi się nie później niż w terminie:</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t xml:space="preserve">15 dni od dnia zamieszczenia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w:t>
      </w:r>
      <w:r w:rsidRPr="008F1E5F">
        <w:rPr>
          <w:rFonts w:ascii="Arial" w:hAnsi="Arial" w:cs="Arial"/>
          <w:spacing w:val="4"/>
          <w:sz w:val="20"/>
          <w:szCs w:val="20"/>
        </w:rPr>
        <w:br/>
        <w:t>o udzieleniu zamówienia;</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t xml:space="preserve">1 miesięcy od dnia zawarcia umowy, jeżeli Zamawiający nie zamieścił </w:t>
      </w:r>
      <w:r w:rsidRPr="008F1E5F">
        <w:rPr>
          <w:rFonts w:ascii="Arial" w:hAnsi="Arial" w:cs="Arial"/>
          <w:spacing w:val="4"/>
          <w:sz w:val="20"/>
          <w:szCs w:val="20"/>
        </w:rPr>
        <w:br/>
        <w:t xml:space="preserve">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o udzieleniu zamówienia.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lastRenderedPageBreak/>
        <w:t>21.6.</w:t>
      </w:r>
      <w:r w:rsidRPr="008F1E5F">
        <w:rPr>
          <w:rFonts w:ascii="Arial" w:hAnsi="Arial" w:cs="Arial"/>
          <w:spacing w:val="4"/>
          <w:sz w:val="20"/>
          <w:szCs w:val="20"/>
        </w:rPr>
        <w:tab/>
        <w:t xml:space="preserve">Szczegółowe zasady postępowania po wniesieniu odwołania, określają stosowne przepisy Działu VI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21.7.</w:t>
      </w:r>
      <w:r w:rsidRPr="008F1E5F">
        <w:rPr>
          <w:rFonts w:ascii="Arial" w:hAnsi="Arial" w:cs="Arial"/>
          <w:spacing w:val="4"/>
          <w:sz w:val="20"/>
          <w:szCs w:val="20"/>
        </w:rPr>
        <w:tab/>
        <w:t>Na orzeczenie Krajowej Izby Odwoławczej, stronom oraz uczestnikom postępowania odwoławczego przysługuje skarga do sądu.</w:t>
      </w:r>
    </w:p>
    <w:p w:rsidR="00BE245A" w:rsidRPr="00F37B1C" w:rsidRDefault="006C58C5" w:rsidP="006C58C5">
      <w:pPr>
        <w:ind w:left="720" w:hanging="720"/>
        <w:jc w:val="both"/>
        <w:rPr>
          <w:rFonts w:ascii="Arial" w:hAnsi="Arial" w:cs="Arial"/>
          <w:sz w:val="20"/>
          <w:szCs w:val="20"/>
        </w:rPr>
      </w:pPr>
      <w:r w:rsidRPr="008F1E5F">
        <w:rPr>
          <w:rFonts w:ascii="Arial" w:hAnsi="Arial" w:cs="Arial"/>
          <w:spacing w:val="4"/>
          <w:sz w:val="20"/>
          <w:szCs w:val="20"/>
        </w:rPr>
        <w:t>21.8.</w:t>
      </w:r>
      <w:r w:rsidRPr="008F1E5F">
        <w:rPr>
          <w:rFonts w:ascii="Arial" w:hAnsi="Arial" w:cs="Arial"/>
          <w:spacing w:val="4"/>
          <w:sz w:val="20"/>
          <w:szCs w:val="20"/>
        </w:rPr>
        <w:tab/>
        <w:t xml:space="preserve">Skargę wnosi się do sądu okręgowego właściwego dla siedziby Zamawiającego, </w:t>
      </w:r>
      <w:r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Pr="008F1E5F">
        <w:rPr>
          <w:rFonts w:ascii="Arial" w:hAnsi="Arial" w:cs="Arial"/>
          <w:spacing w:val="4"/>
          <w:sz w:val="20"/>
          <w:szCs w:val="20"/>
        </w:rPr>
        <w:br/>
        <w:t>w rozumieniu ustawy z dnia 23 listopada 2012 r. - Prawo pocztowe (Dz. U. z 2012 r. poz. 1529) jest równoznaczne z jej wniesieniem.</w:t>
      </w:r>
    </w:p>
    <w:p w:rsidR="00B9467B" w:rsidRDefault="00B9467B">
      <w:pPr>
        <w:spacing w:after="160" w:line="259" w:lineRule="auto"/>
        <w:rPr>
          <w:rFonts w:ascii="Arial" w:hAnsi="Arial" w:cs="Arial"/>
          <w:b/>
          <w:bCs/>
          <w:sz w:val="20"/>
          <w:szCs w:val="20"/>
        </w:rPr>
      </w:pPr>
      <w:r>
        <w:rPr>
          <w:sz w:val="20"/>
          <w:szCs w:val="20"/>
        </w:rPr>
        <w:br w:type="page"/>
      </w: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CF0191" w:rsidRDefault="00CF0191" w:rsidP="00CF0191"/>
    <w:p w:rsidR="00CF0191" w:rsidRDefault="00CF0191" w:rsidP="00CF0191"/>
    <w:p w:rsidR="00CF0191" w:rsidRDefault="00CF0191" w:rsidP="00CF0191"/>
    <w:p w:rsidR="00CF0191" w:rsidRDefault="00CF0191" w:rsidP="00CF0191"/>
    <w:p w:rsidR="00CF0191" w:rsidRPr="00CF0191" w:rsidRDefault="00CF0191" w:rsidP="00CF0191"/>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BB7D56">
      <w:pPr>
        <w:pStyle w:val="Nagwek6"/>
        <w:spacing w:before="0"/>
        <w:jc w:val="left"/>
        <w:rPr>
          <w:sz w:val="20"/>
          <w:szCs w:val="20"/>
        </w:rPr>
      </w:pPr>
    </w:p>
    <w:p w:rsidR="00B9467B" w:rsidRDefault="00B9467B" w:rsidP="00F37B1C">
      <w:pPr>
        <w:pStyle w:val="Nagwek6"/>
        <w:spacing w:before="0"/>
        <w:rPr>
          <w:sz w:val="20"/>
          <w:szCs w:val="20"/>
        </w:rPr>
      </w:pPr>
    </w:p>
    <w:p w:rsidR="00BE245A" w:rsidRPr="00F37B1C" w:rsidRDefault="00BE245A" w:rsidP="00F37B1C">
      <w:pPr>
        <w:pStyle w:val="Nagwek6"/>
        <w:spacing w:before="0"/>
        <w:rPr>
          <w:sz w:val="20"/>
          <w:szCs w:val="20"/>
        </w:rPr>
      </w:pPr>
      <w:r w:rsidRPr="00F37B1C">
        <w:rPr>
          <w:sz w:val="20"/>
          <w:szCs w:val="20"/>
        </w:rPr>
        <w:t>Rozdział 2</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Formularz Oferty</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i Formularze załączników do Oferty</w:t>
      </w:r>
    </w:p>
    <w:p w:rsidR="00BE245A" w:rsidRPr="00F37B1C" w:rsidRDefault="00BE245A" w:rsidP="00F37B1C">
      <w:pPr>
        <w:pStyle w:val="Zwykytekst"/>
        <w:jc w:val="both"/>
        <w:rPr>
          <w:rFonts w:ascii="Arial" w:hAnsi="Arial" w:cs="Arial"/>
        </w:rPr>
      </w:pPr>
      <w:r w:rsidRPr="00F37B1C">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7B1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BE245A" w:rsidRPr="00F37B1C" w:rsidRDefault="00BE245A" w:rsidP="00F37B1C">
            <w:pPr>
              <w:jc w:val="center"/>
              <w:rPr>
                <w:rFonts w:ascii="Arial" w:hAnsi="Arial" w:cs="Arial"/>
                <w:i/>
                <w:iCs/>
                <w:sz w:val="20"/>
                <w:szCs w:val="20"/>
              </w:rPr>
            </w:pPr>
            <w:r w:rsidRPr="00F37B1C">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F37B1C" w:rsidRDefault="00BE245A" w:rsidP="00F37B1C">
            <w:pPr>
              <w:pStyle w:val="Nagwek6"/>
              <w:spacing w:before="0"/>
              <w:rPr>
                <w:spacing w:val="30"/>
                <w:sz w:val="20"/>
                <w:szCs w:val="20"/>
              </w:rPr>
            </w:pPr>
            <w:r w:rsidRPr="00F37B1C">
              <w:rPr>
                <w:spacing w:val="30"/>
                <w:sz w:val="20"/>
                <w:szCs w:val="20"/>
              </w:rPr>
              <w:t>OFERTA</w:t>
            </w:r>
          </w:p>
        </w:tc>
      </w:tr>
    </w:tbl>
    <w:p w:rsidR="000757AF" w:rsidRDefault="008A1F10" w:rsidP="00F37B1C">
      <w:pPr>
        <w:pStyle w:val="Zwykytekst"/>
        <w:tabs>
          <w:tab w:val="left" w:pos="5529"/>
          <w:tab w:val="left" w:leader="dot" w:pos="9360"/>
        </w:tabs>
        <w:ind w:right="23"/>
        <w:rPr>
          <w:rFonts w:ascii="Arial" w:hAnsi="Arial" w:cs="Arial"/>
          <w:b/>
          <w:bCs/>
        </w:rPr>
      </w:pPr>
      <w:r w:rsidRPr="00F37B1C">
        <w:rPr>
          <w:rFonts w:ascii="Arial" w:hAnsi="Arial" w:cs="Arial"/>
          <w:b/>
          <w:bCs/>
        </w:rPr>
        <w:tab/>
      </w:r>
    </w:p>
    <w:p w:rsidR="00BE245A" w:rsidRPr="00F37B1C" w:rsidRDefault="000757AF" w:rsidP="00F37B1C">
      <w:pPr>
        <w:pStyle w:val="Zwykytekst"/>
        <w:tabs>
          <w:tab w:val="left" w:pos="5529"/>
          <w:tab w:val="left" w:leader="dot" w:pos="9360"/>
        </w:tabs>
        <w:ind w:right="23"/>
        <w:rPr>
          <w:rFonts w:ascii="Arial" w:hAnsi="Arial" w:cs="Arial"/>
          <w:b/>
          <w:bCs/>
        </w:rPr>
      </w:pPr>
      <w:r>
        <w:rPr>
          <w:rFonts w:ascii="Arial" w:hAnsi="Arial" w:cs="Arial"/>
          <w:b/>
          <w:bCs/>
        </w:rPr>
        <w:tab/>
      </w:r>
      <w:r w:rsidR="00BE245A" w:rsidRPr="00F37B1C">
        <w:rPr>
          <w:rFonts w:ascii="Arial" w:hAnsi="Arial" w:cs="Arial"/>
          <w:b/>
          <w:bCs/>
        </w:rPr>
        <w:t>Do</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 xml:space="preserve">Ministerstwa Sprawiedliwości </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Al. Ujazdowskie 11</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00-567 Warszawa</w:t>
      </w:r>
    </w:p>
    <w:p w:rsidR="00CF3868" w:rsidRPr="00F37B1C" w:rsidRDefault="00CF3868" w:rsidP="00F37B1C">
      <w:pPr>
        <w:ind w:left="3870" w:firstLine="33"/>
        <w:jc w:val="both"/>
        <w:rPr>
          <w:rFonts w:ascii="Arial" w:hAnsi="Arial" w:cs="Arial"/>
          <w:b/>
          <w:sz w:val="20"/>
          <w:szCs w:val="20"/>
        </w:rPr>
      </w:pPr>
    </w:p>
    <w:p w:rsidR="007719A7" w:rsidRPr="00905697" w:rsidRDefault="007719A7" w:rsidP="00F37B1C">
      <w:pPr>
        <w:pStyle w:val="Zwykytekst1"/>
        <w:tabs>
          <w:tab w:val="left" w:leader="dot" w:pos="9360"/>
        </w:tabs>
        <w:jc w:val="both"/>
        <w:rPr>
          <w:rFonts w:ascii="Arial" w:hAnsi="Arial" w:cs="Arial"/>
        </w:rPr>
      </w:pPr>
      <w:r w:rsidRPr="00905697">
        <w:rPr>
          <w:rFonts w:ascii="Arial" w:hAnsi="Arial" w:cs="Arial"/>
        </w:rPr>
        <w:t xml:space="preserve">Nawiązując do ogłoszenia o zamówieniu w postępowaniu o udzielenie zamówienia publicznego prowadzonym w trybie przetargu nieograniczonego na: </w:t>
      </w:r>
    </w:p>
    <w:p w:rsidR="00905697" w:rsidRDefault="00905697" w:rsidP="00F37B1C">
      <w:pPr>
        <w:jc w:val="both"/>
        <w:rPr>
          <w:rFonts w:ascii="Arial" w:hAnsi="Arial" w:cs="Arial"/>
          <w:b/>
          <w:spacing w:val="-2"/>
          <w:sz w:val="20"/>
          <w:szCs w:val="20"/>
          <w:u w:val="single"/>
        </w:rPr>
      </w:pPr>
    </w:p>
    <w:p w:rsidR="007719A7" w:rsidRPr="00905697" w:rsidRDefault="00A31A71" w:rsidP="00F37B1C">
      <w:pPr>
        <w:jc w:val="both"/>
        <w:rPr>
          <w:rFonts w:ascii="Arial" w:hAnsi="Arial" w:cs="Arial"/>
          <w:b/>
          <w:spacing w:val="-2"/>
          <w:sz w:val="20"/>
          <w:szCs w:val="20"/>
          <w:highlight w:val="yellow"/>
          <w:u w:val="single"/>
        </w:rPr>
      </w:pPr>
      <w:r w:rsidRPr="00A31A71">
        <w:rPr>
          <w:rFonts w:ascii="Arial" w:hAnsi="Arial" w:cs="Arial"/>
          <w:b/>
          <w:spacing w:val="-2"/>
          <w:sz w:val="20"/>
          <w:szCs w:val="20"/>
          <w:u w:val="single"/>
        </w:rPr>
        <w:t>Sukcesywn</w:t>
      </w:r>
      <w:r>
        <w:rPr>
          <w:rFonts w:ascii="Arial" w:hAnsi="Arial" w:cs="Arial"/>
          <w:b/>
          <w:spacing w:val="-2"/>
          <w:sz w:val="20"/>
          <w:szCs w:val="20"/>
          <w:u w:val="single"/>
        </w:rPr>
        <w:t>ą</w:t>
      </w:r>
      <w:r w:rsidRPr="00A31A71">
        <w:rPr>
          <w:rFonts w:ascii="Arial" w:hAnsi="Arial" w:cs="Arial"/>
          <w:b/>
          <w:spacing w:val="-2"/>
          <w:sz w:val="20"/>
          <w:szCs w:val="20"/>
          <w:u w:val="single"/>
        </w:rPr>
        <w:t xml:space="preserve"> dostaw</w:t>
      </w:r>
      <w:r>
        <w:rPr>
          <w:rFonts w:ascii="Arial" w:hAnsi="Arial" w:cs="Arial"/>
          <w:b/>
          <w:spacing w:val="-2"/>
          <w:sz w:val="20"/>
          <w:szCs w:val="20"/>
          <w:u w:val="single"/>
        </w:rPr>
        <w:t>ę</w:t>
      </w:r>
      <w:r w:rsidRPr="00A31A71">
        <w:rPr>
          <w:rFonts w:ascii="Arial" w:hAnsi="Arial" w:cs="Arial"/>
          <w:b/>
          <w:spacing w:val="-2"/>
          <w:sz w:val="20"/>
          <w:szCs w:val="20"/>
          <w:u w:val="single"/>
        </w:rPr>
        <w:t xml:space="preserve"> nowych materiałów eksploatacyjnych do drukarek laserowych</w:t>
      </w:r>
      <w:r w:rsidR="000E0E53" w:rsidRPr="00905697">
        <w:rPr>
          <w:rFonts w:ascii="Arial" w:hAnsi="Arial" w:cs="Arial"/>
          <w:b/>
          <w:spacing w:val="-2"/>
          <w:sz w:val="20"/>
          <w:szCs w:val="20"/>
          <w:u w:val="single"/>
        </w:rPr>
        <w:t xml:space="preserve"> </w:t>
      </w:r>
    </w:p>
    <w:p w:rsidR="007719A7" w:rsidRPr="00F37B1C" w:rsidRDefault="002639A4" w:rsidP="00F37B1C">
      <w:pPr>
        <w:jc w:val="both"/>
        <w:rPr>
          <w:rFonts w:ascii="Arial" w:hAnsi="Arial" w:cs="Arial"/>
          <w:b/>
          <w:spacing w:val="-2"/>
          <w:sz w:val="20"/>
          <w:szCs w:val="20"/>
        </w:rPr>
      </w:pPr>
      <w:r w:rsidRPr="00B64415">
        <w:rPr>
          <w:rFonts w:ascii="Arial" w:hAnsi="Arial" w:cs="Arial"/>
          <w:spacing w:val="-2"/>
          <w:sz w:val="20"/>
          <w:szCs w:val="20"/>
        </w:rPr>
        <w:t>Z</w:t>
      </w:r>
      <w:r w:rsidR="00A84625" w:rsidRPr="00B64415">
        <w:rPr>
          <w:rFonts w:ascii="Arial" w:hAnsi="Arial" w:cs="Arial"/>
          <w:spacing w:val="-2"/>
          <w:sz w:val="20"/>
          <w:szCs w:val="20"/>
        </w:rPr>
        <w:t>nak</w:t>
      </w:r>
      <w:r w:rsidRPr="00B64415">
        <w:rPr>
          <w:rFonts w:ascii="Arial" w:hAnsi="Arial" w:cs="Arial"/>
          <w:spacing w:val="-2"/>
          <w:sz w:val="20"/>
          <w:szCs w:val="20"/>
        </w:rPr>
        <w:t xml:space="preserve"> sprawy</w:t>
      </w:r>
      <w:r w:rsidR="007719A7" w:rsidRPr="00B64415">
        <w:rPr>
          <w:rFonts w:ascii="Arial" w:hAnsi="Arial" w:cs="Arial"/>
          <w:spacing w:val="-2"/>
          <w:sz w:val="20"/>
          <w:szCs w:val="20"/>
        </w:rPr>
        <w:t xml:space="preserve">: </w:t>
      </w:r>
      <w:r w:rsidR="004E2AAA" w:rsidRPr="00B64415">
        <w:rPr>
          <w:rFonts w:ascii="Arial" w:hAnsi="Arial" w:cs="Arial"/>
          <w:spacing w:val="-2"/>
          <w:sz w:val="20"/>
          <w:szCs w:val="20"/>
        </w:rPr>
        <w:t>BA-F-II-3710-</w:t>
      </w:r>
      <w:r w:rsidR="00A31A71">
        <w:rPr>
          <w:rFonts w:ascii="Arial" w:hAnsi="Arial" w:cs="Arial"/>
          <w:spacing w:val="-2"/>
          <w:sz w:val="20"/>
          <w:szCs w:val="20"/>
        </w:rPr>
        <w:t>26/</w:t>
      </w:r>
      <w:r w:rsidR="000352CB" w:rsidRPr="00B64415">
        <w:rPr>
          <w:rFonts w:ascii="Arial" w:hAnsi="Arial" w:cs="Arial"/>
          <w:spacing w:val="-2"/>
          <w:sz w:val="20"/>
          <w:szCs w:val="20"/>
        </w:rPr>
        <w:t>17</w:t>
      </w:r>
    </w:p>
    <w:p w:rsidR="00905697" w:rsidRDefault="00905697" w:rsidP="00F37B1C">
      <w:pPr>
        <w:pStyle w:val="Zwykytekst1"/>
        <w:tabs>
          <w:tab w:val="left" w:leader="dot" w:pos="9360"/>
        </w:tabs>
        <w:jc w:val="both"/>
        <w:rPr>
          <w:rFonts w:ascii="Arial" w:hAnsi="Arial" w:cs="Arial"/>
          <w:b/>
        </w:rPr>
      </w:pP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b/>
        </w:rPr>
        <w:t>MY NIŻEJ PODPISANI</w:t>
      </w:r>
      <w:r w:rsidRPr="00F37B1C">
        <w:rPr>
          <w:rFonts w:ascii="Arial" w:hAnsi="Arial" w:cs="Arial"/>
        </w:rPr>
        <w:t xml:space="preserve">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____________________________________</w:t>
      </w:r>
      <w:r w:rsidR="00E52A73">
        <w:rPr>
          <w:rFonts w:ascii="Arial" w:hAnsi="Arial" w:cs="Arial"/>
        </w:rPr>
        <w:t>__________</w:t>
      </w:r>
      <w:r w:rsidRPr="00F37B1C">
        <w:rPr>
          <w:rFonts w:ascii="Arial" w:hAnsi="Arial" w:cs="Arial"/>
        </w:rPr>
        <w:t xml:space="preserve">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_________________________________</w:t>
      </w:r>
      <w:r w:rsidR="00E52A73">
        <w:rPr>
          <w:rFonts w:ascii="Arial" w:hAnsi="Arial" w:cs="Arial"/>
        </w:rPr>
        <w:t>___________</w:t>
      </w:r>
      <w:r w:rsidRPr="00F37B1C">
        <w:rPr>
          <w:rFonts w:ascii="Arial" w:hAnsi="Arial" w:cs="Arial"/>
        </w:rPr>
        <w:t xml:space="preserve">_____________________________________ </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rPr>
        <w:t>działając w imieniu i na rzecz</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_________________________________</w:t>
      </w:r>
      <w:r w:rsidR="00E52A73">
        <w:rPr>
          <w:rFonts w:ascii="Arial" w:hAnsi="Arial" w:cs="Arial"/>
        </w:rPr>
        <w:t>__________</w:t>
      </w:r>
      <w:r w:rsidRPr="00F37B1C">
        <w:rPr>
          <w:rFonts w:ascii="Arial" w:hAnsi="Arial" w:cs="Arial"/>
        </w:rPr>
        <w:t xml:space="preserve">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__________________________________</w:t>
      </w:r>
      <w:r w:rsidR="00E52A73">
        <w:rPr>
          <w:rFonts w:ascii="Arial" w:hAnsi="Arial" w:cs="Arial"/>
        </w:rPr>
        <w:t>__________</w:t>
      </w:r>
      <w:r w:rsidRPr="00F37B1C">
        <w:rPr>
          <w:rFonts w:ascii="Arial" w:hAnsi="Arial" w:cs="Arial"/>
        </w:rPr>
        <w:t xml:space="preserve">_____________________________________ </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 xml:space="preserve"> (nazwa (firma) dokładny adres Wykonawcy/Wykonawców)</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(w przypadku składania oferty przez podmioty występujące wspólnie podać nazwy(firmy) i dokładne adresy wszystkich wspólników spółki cywilnej lub członków konsorcjum)</w:t>
      </w:r>
    </w:p>
    <w:p w:rsidR="007719A7" w:rsidRPr="00F37B1C" w:rsidRDefault="007719A7" w:rsidP="00F37B1C">
      <w:pPr>
        <w:pStyle w:val="Zwykytekst1"/>
        <w:tabs>
          <w:tab w:val="left" w:leader="dot" w:pos="9072"/>
        </w:tabs>
        <w:jc w:val="center"/>
        <w:rPr>
          <w:rFonts w:ascii="Arial" w:hAnsi="Arial" w:cs="Arial"/>
          <w:i/>
        </w:rPr>
      </w:pPr>
    </w:p>
    <w:p w:rsidR="007719A7" w:rsidRPr="00F37B1C" w:rsidRDefault="007719A7" w:rsidP="00BB7D56">
      <w:pPr>
        <w:pStyle w:val="Zwykytekst1"/>
        <w:numPr>
          <w:ilvl w:val="0"/>
          <w:numId w:val="2"/>
        </w:numPr>
        <w:tabs>
          <w:tab w:val="left" w:pos="567"/>
        </w:tabs>
        <w:spacing w:line="360" w:lineRule="exact"/>
        <w:ind w:left="567" w:hanging="567"/>
        <w:jc w:val="both"/>
        <w:rPr>
          <w:rFonts w:ascii="Arial" w:hAnsi="Arial" w:cs="Arial"/>
          <w:b/>
          <w:bCs/>
        </w:rPr>
      </w:pPr>
      <w:r w:rsidRPr="00F37B1C">
        <w:rPr>
          <w:rFonts w:ascii="Arial" w:hAnsi="Arial" w:cs="Arial"/>
          <w:b/>
        </w:rPr>
        <w:t>SKŁADAMY OFERTĘ</w:t>
      </w:r>
      <w:r w:rsidRPr="00F37B1C">
        <w:rPr>
          <w:rFonts w:ascii="Arial" w:hAnsi="Arial" w:cs="Arial"/>
        </w:rPr>
        <w:t xml:space="preserve"> na wykonanie przedmiotu zamówienia zgodnie ze Specyfikacją Istotnych Warunków Zamówienia (SIWZ).</w:t>
      </w:r>
    </w:p>
    <w:p w:rsidR="00EA295C" w:rsidRPr="00EA295C" w:rsidRDefault="007719A7" w:rsidP="00EA295C">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w:t>
      </w:r>
      <w:r w:rsidR="00A84625" w:rsidRPr="00F37B1C">
        <w:rPr>
          <w:rFonts w:ascii="Arial" w:hAnsi="Arial" w:cs="Arial"/>
        </w:rPr>
        <w:t xml:space="preserve"> ogłoszeniem o zamówieniu, </w:t>
      </w:r>
      <w:r w:rsidRPr="00F37B1C">
        <w:rPr>
          <w:rFonts w:ascii="Arial" w:hAnsi="Arial" w:cs="Arial"/>
        </w:rPr>
        <w:t>Specyfikacją Istotnych Warunków Zamówienia oraz wyjaśnieniami i zmianami SIWZ przekazanymi przez Zamawiającego i uznajemy się za związanych określonymi w nich postanowieniami i zasadami postępowania.</w:t>
      </w:r>
    </w:p>
    <w:p w:rsidR="00EA295C" w:rsidRPr="00EA295C" w:rsidRDefault="00EA295C" w:rsidP="008E3E43">
      <w:pPr>
        <w:pStyle w:val="Zwykytekst1"/>
        <w:numPr>
          <w:ilvl w:val="0"/>
          <w:numId w:val="2"/>
        </w:numPr>
        <w:tabs>
          <w:tab w:val="left" w:pos="567"/>
        </w:tabs>
        <w:spacing w:line="360" w:lineRule="exact"/>
        <w:ind w:left="567" w:hanging="567"/>
        <w:jc w:val="both"/>
        <w:rPr>
          <w:rFonts w:ascii="Arial" w:hAnsi="Arial" w:cs="Arial"/>
          <w:b/>
        </w:rPr>
      </w:pPr>
      <w:r>
        <w:rPr>
          <w:rFonts w:ascii="Arial" w:hAnsi="Arial" w:cs="Arial"/>
          <w:b/>
        </w:rPr>
        <w:t>ZADANIE 1:</w:t>
      </w:r>
    </w:p>
    <w:p w:rsidR="003C2BFB" w:rsidRPr="008E3E43" w:rsidRDefault="005B4B99" w:rsidP="00EA295C">
      <w:pPr>
        <w:pStyle w:val="Zwykytekst1"/>
        <w:numPr>
          <w:ilvl w:val="1"/>
          <w:numId w:val="2"/>
        </w:numPr>
        <w:tabs>
          <w:tab w:val="left" w:pos="567"/>
        </w:tabs>
        <w:spacing w:line="360" w:lineRule="exact"/>
        <w:jc w:val="both"/>
        <w:rPr>
          <w:rFonts w:ascii="Arial" w:hAnsi="Arial" w:cs="Arial"/>
        </w:rPr>
      </w:pPr>
      <w:r w:rsidRPr="00BA5D39">
        <w:rPr>
          <w:rFonts w:ascii="Arial" w:hAnsi="Arial" w:cs="Arial"/>
          <w:b/>
        </w:rPr>
        <w:t xml:space="preserve">OFERUJEMY </w:t>
      </w:r>
      <w:r w:rsidR="003C2BFB" w:rsidRPr="00BA5D39">
        <w:rPr>
          <w:rFonts w:ascii="Arial" w:hAnsi="Arial" w:cs="Arial"/>
        </w:rPr>
        <w:t>wykonanie przedmiotu zamówienia</w:t>
      </w:r>
      <w:r w:rsidR="008E3E43">
        <w:rPr>
          <w:rFonts w:ascii="Arial" w:hAnsi="Arial" w:cs="Arial"/>
        </w:rPr>
        <w:t xml:space="preserve"> </w:t>
      </w:r>
      <w:r w:rsidR="003C2BFB" w:rsidRPr="008E3E43">
        <w:rPr>
          <w:rFonts w:ascii="Arial" w:hAnsi="Arial" w:cs="Arial"/>
        </w:rPr>
        <w:t>za łączną</w:t>
      </w:r>
      <w:r w:rsidR="004C4A7D" w:rsidRPr="008E3E43">
        <w:rPr>
          <w:rFonts w:ascii="Arial" w:hAnsi="Arial" w:cs="Arial"/>
        </w:rPr>
        <w:t xml:space="preserve"> </w:t>
      </w:r>
      <w:r w:rsidR="003C2BFB" w:rsidRPr="008E3E43">
        <w:rPr>
          <w:rFonts w:ascii="Arial" w:hAnsi="Arial" w:cs="Arial"/>
        </w:rPr>
        <w:t>cenę</w:t>
      </w:r>
      <w:r w:rsidR="00F52EAA" w:rsidRPr="008E3E43">
        <w:rPr>
          <w:rFonts w:ascii="Arial" w:hAnsi="Arial" w:cs="Arial"/>
        </w:rPr>
        <w:t xml:space="preserve"> oferty</w:t>
      </w:r>
      <w:r w:rsidR="003C2BFB" w:rsidRPr="008E3E43">
        <w:rPr>
          <w:rFonts w:ascii="Arial" w:hAnsi="Arial" w:cs="Arial"/>
        </w:rPr>
        <w:t xml:space="preserve"> brutto:</w:t>
      </w:r>
      <w:r w:rsidR="006127E5" w:rsidRPr="008E3E43">
        <w:rPr>
          <w:rFonts w:ascii="Arial" w:hAnsi="Arial" w:cs="Arial"/>
        </w:rPr>
        <w:t xml:space="preserve"> ……………</w:t>
      </w:r>
      <w:r w:rsidR="00EC540C" w:rsidRPr="008E3E43">
        <w:rPr>
          <w:rFonts w:ascii="Arial" w:hAnsi="Arial" w:cs="Arial"/>
        </w:rPr>
        <w:t>………………………………………………</w:t>
      </w:r>
      <w:r w:rsidR="003C2BFB" w:rsidRPr="008E3E43">
        <w:rPr>
          <w:rFonts w:ascii="Arial" w:hAnsi="Arial" w:cs="Arial"/>
        </w:rPr>
        <w:t xml:space="preserve"> złotych, słownie złotych: …</w:t>
      </w:r>
      <w:r w:rsidR="006127E5" w:rsidRPr="008E3E43">
        <w:rPr>
          <w:rFonts w:ascii="Arial" w:hAnsi="Arial" w:cs="Arial"/>
        </w:rPr>
        <w:t>……</w:t>
      </w:r>
      <w:r w:rsidR="00EC540C" w:rsidRPr="008E3E43">
        <w:rPr>
          <w:rFonts w:ascii="Arial" w:hAnsi="Arial" w:cs="Arial"/>
        </w:rPr>
        <w:t>…………………………………………………</w:t>
      </w:r>
      <w:r w:rsidR="00361EAE" w:rsidRPr="008E3E43">
        <w:rPr>
          <w:rFonts w:ascii="Arial" w:hAnsi="Arial" w:cs="Arial"/>
        </w:rPr>
        <w:t>……….</w:t>
      </w:r>
      <w:r w:rsidR="003C2BFB" w:rsidRPr="008E3E43">
        <w:rPr>
          <w:rFonts w:ascii="Arial" w:hAnsi="Arial" w:cs="Arial"/>
        </w:rPr>
        <w:t>……</w:t>
      </w:r>
      <w:r w:rsidR="00361EAE" w:rsidRPr="008E3E43">
        <w:rPr>
          <w:rFonts w:ascii="Arial" w:hAnsi="Arial" w:cs="Arial"/>
        </w:rPr>
        <w:t>……</w:t>
      </w:r>
      <w:r w:rsidR="003C2BFB" w:rsidRPr="008E3E43">
        <w:rPr>
          <w:rFonts w:ascii="Arial" w:hAnsi="Arial" w:cs="Arial"/>
        </w:rPr>
        <w:t xml:space="preserve">, </w:t>
      </w:r>
      <w:r w:rsidR="00EC540C" w:rsidRPr="008E3E43">
        <w:rPr>
          <w:rFonts w:ascii="Arial" w:hAnsi="Arial" w:cs="Arial"/>
        </w:rPr>
        <w:t xml:space="preserve">  </w:t>
      </w:r>
      <w:r w:rsidR="006127E5" w:rsidRPr="008E3E43">
        <w:rPr>
          <w:rFonts w:ascii="Arial" w:hAnsi="Arial" w:cs="Arial"/>
        </w:rPr>
        <w:t xml:space="preserve">           </w:t>
      </w:r>
      <w:r w:rsidR="003C2BFB" w:rsidRPr="008E3E43">
        <w:rPr>
          <w:rFonts w:ascii="Arial" w:hAnsi="Arial" w:cs="Arial"/>
        </w:rPr>
        <w:t xml:space="preserve">w tym </w:t>
      </w:r>
      <w:r w:rsidR="00EC540C" w:rsidRPr="008E3E43">
        <w:rPr>
          <w:rFonts w:ascii="Arial" w:hAnsi="Arial" w:cs="Arial"/>
        </w:rPr>
        <w:t>23</w:t>
      </w:r>
      <w:r w:rsidR="003C2BFB" w:rsidRPr="008E3E43">
        <w:rPr>
          <w:rFonts w:ascii="Arial" w:hAnsi="Arial" w:cs="Arial"/>
        </w:rPr>
        <w:t>% podatku VAT</w:t>
      </w:r>
      <w:r w:rsidR="00EC540C" w:rsidRPr="008E3E43">
        <w:rPr>
          <w:rFonts w:ascii="Arial" w:hAnsi="Arial" w:cs="Arial"/>
        </w:rPr>
        <w:t>.</w:t>
      </w:r>
    </w:p>
    <w:p w:rsidR="008E3E43" w:rsidRPr="00800003" w:rsidRDefault="00BE047C" w:rsidP="00A8772A">
      <w:pPr>
        <w:pStyle w:val="Zwykytekst1"/>
        <w:numPr>
          <w:ilvl w:val="1"/>
          <w:numId w:val="2"/>
        </w:numPr>
        <w:tabs>
          <w:tab w:val="left" w:pos="567"/>
        </w:tabs>
        <w:spacing w:line="360" w:lineRule="exact"/>
        <w:ind w:left="567" w:hanging="567"/>
        <w:jc w:val="both"/>
        <w:rPr>
          <w:rFonts w:ascii="Arial" w:hAnsi="Arial" w:cs="Arial"/>
        </w:rPr>
      </w:pPr>
      <w:r w:rsidRPr="00BE047C">
        <w:rPr>
          <w:rFonts w:ascii="Arial" w:hAnsi="Arial" w:cs="Arial"/>
          <w:b/>
          <w:bCs/>
          <w:iCs/>
        </w:rPr>
        <w:t>OFERUJEMY</w:t>
      </w:r>
      <w:r w:rsidR="00800003">
        <w:rPr>
          <w:rFonts w:ascii="Arial" w:hAnsi="Arial" w:cs="Arial"/>
          <w:b/>
          <w:bCs/>
          <w:iCs/>
        </w:rPr>
        <w:t xml:space="preserve"> </w:t>
      </w:r>
      <w:r w:rsidR="00800003" w:rsidRPr="00800003">
        <w:rPr>
          <w:rFonts w:ascii="Arial" w:hAnsi="Arial" w:cs="Arial"/>
          <w:bCs/>
          <w:iCs/>
        </w:rPr>
        <w:t>maksymalnie</w:t>
      </w:r>
      <w:r w:rsidRPr="00800003">
        <w:rPr>
          <w:rFonts w:ascii="Arial" w:hAnsi="Arial" w:cs="Arial"/>
          <w:bCs/>
          <w:iCs/>
        </w:rPr>
        <w:t xml:space="preserve">: </w:t>
      </w:r>
      <w:r w:rsidR="005E4239">
        <w:rPr>
          <w:rFonts w:ascii="Arial" w:hAnsi="Arial" w:cs="Arial"/>
          <w:bCs/>
          <w:iCs/>
        </w:rPr>
        <w:t xml:space="preserve">2*/ </w:t>
      </w:r>
      <w:r>
        <w:rPr>
          <w:rFonts w:ascii="Arial" w:hAnsi="Arial" w:cs="Arial"/>
          <w:bCs/>
          <w:iCs/>
        </w:rPr>
        <w:t>3</w:t>
      </w:r>
      <w:r w:rsidR="001719A1">
        <w:rPr>
          <w:rFonts w:ascii="Arial" w:hAnsi="Arial" w:cs="Arial"/>
          <w:bCs/>
          <w:iCs/>
        </w:rPr>
        <w:t>*</w:t>
      </w:r>
      <w:r w:rsidR="009C119D">
        <w:rPr>
          <w:rFonts w:ascii="Arial" w:hAnsi="Arial" w:cs="Arial"/>
          <w:bCs/>
          <w:iCs/>
        </w:rPr>
        <w:t xml:space="preserve"> /4*</w:t>
      </w:r>
      <w:r>
        <w:rPr>
          <w:rFonts w:ascii="Arial" w:hAnsi="Arial" w:cs="Arial"/>
          <w:bCs/>
          <w:iCs/>
        </w:rPr>
        <w:t xml:space="preserve"> / 5</w:t>
      </w:r>
      <w:r w:rsidR="001719A1">
        <w:rPr>
          <w:rFonts w:ascii="Arial" w:hAnsi="Arial" w:cs="Arial"/>
          <w:bCs/>
          <w:iCs/>
        </w:rPr>
        <w:t>*</w:t>
      </w:r>
      <w:r>
        <w:rPr>
          <w:rFonts w:ascii="Arial" w:hAnsi="Arial" w:cs="Arial"/>
          <w:bCs/>
          <w:iCs/>
        </w:rPr>
        <w:t xml:space="preserve"> / 6* </w:t>
      </w:r>
      <w:r w:rsidRPr="00BE047C">
        <w:rPr>
          <w:rFonts w:ascii="Arial" w:hAnsi="Arial" w:cs="Arial"/>
          <w:bCs/>
          <w:iCs/>
        </w:rPr>
        <w:t>dniowy</w:t>
      </w:r>
      <w:r w:rsidR="00A8772A">
        <w:rPr>
          <w:rFonts w:ascii="Arial" w:hAnsi="Arial" w:cs="Arial"/>
          <w:bCs/>
          <w:iCs/>
        </w:rPr>
        <w:t xml:space="preserve"> (liczony w dniach roboczych) termin </w:t>
      </w:r>
      <w:r w:rsidR="004E4656">
        <w:rPr>
          <w:rFonts w:ascii="Arial" w:hAnsi="Arial" w:cs="Arial"/>
          <w:bCs/>
          <w:iCs/>
        </w:rPr>
        <w:t>dostawy</w:t>
      </w:r>
      <w:r w:rsidRPr="00BE047C">
        <w:rPr>
          <w:rFonts w:ascii="Arial" w:hAnsi="Arial" w:cs="Arial"/>
          <w:bCs/>
          <w:iCs/>
        </w:rPr>
        <w:t>.</w:t>
      </w:r>
    </w:p>
    <w:p w:rsidR="003267BD" w:rsidRPr="00EA295C" w:rsidRDefault="003267BD" w:rsidP="003267BD">
      <w:pPr>
        <w:pStyle w:val="Zwykytekst1"/>
        <w:numPr>
          <w:ilvl w:val="0"/>
          <w:numId w:val="2"/>
        </w:numPr>
        <w:tabs>
          <w:tab w:val="left" w:pos="567"/>
        </w:tabs>
        <w:spacing w:line="360" w:lineRule="exact"/>
        <w:ind w:left="567" w:hanging="567"/>
        <w:jc w:val="both"/>
        <w:rPr>
          <w:rFonts w:ascii="Arial" w:hAnsi="Arial" w:cs="Arial"/>
          <w:b/>
        </w:rPr>
      </w:pPr>
      <w:r>
        <w:rPr>
          <w:rFonts w:ascii="Arial" w:hAnsi="Arial" w:cs="Arial"/>
          <w:b/>
        </w:rPr>
        <w:t>ZADANIE 2:</w:t>
      </w:r>
    </w:p>
    <w:p w:rsidR="003267BD" w:rsidRPr="008E3E43" w:rsidRDefault="003267BD" w:rsidP="003267BD">
      <w:pPr>
        <w:pStyle w:val="Zwykytekst1"/>
        <w:numPr>
          <w:ilvl w:val="1"/>
          <w:numId w:val="2"/>
        </w:numPr>
        <w:tabs>
          <w:tab w:val="left" w:pos="567"/>
        </w:tabs>
        <w:spacing w:line="360" w:lineRule="exact"/>
        <w:ind w:left="567" w:hanging="567"/>
        <w:jc w:val="both"/>
        <w:rPr>
          <w:rFonts w:ascii="Arial" w:hAnsi="Arial" w:cs="Arial"/>
        </w:rPr>
      </w:pPr>
      <w:r w:rsidRPr="00BA5D39">
        <w:rPr>
          <w:rFonts w:ascii="Arial" w:hAnsi="Arial" w:cs="Arial"/>
          <w:b/>
        </w:rPr>
        <w:t xml:space="preserve">OFERUJEMY </w:t>
      </w:r>
      <w:r w:rsidRPr="00BA5D39">
        <w:rPr>
          <w:rFonts w:ascii="Arial" w:hAnsi="Arial" w:cs="Arial"/>
        </w:rPr>
        <w:t>wykonanie przedmiotu zamówienia</w:t>
      </w:r>
      <w:r>
        <w:rPr>
          <w:rFonts w:ascii="Arial" w:hAnsi="Arial" w:cs="Arial"/>
        </w:rPr>
        <w:t xml:space="preserve"> </w:t>
      </w:r>
      <w:r w:rsidRPr="008E3E43">
        <w:rPr>
          <w:rFonts w:ascii="Arial" w:hAnsi="Arial" w:cs="Arial"/>
        </w:rPr>
        <w:t>za łączną cenę oferty brutto: …………………………………………………………… złotych, słownie złotych: ………………………………………………………………….…………,              w tym 23% podatku VAT.</w:t>
      </w:r>
    </w:p>
    <w:p w:rsidR="00EA295C" w:rsidRPr="001719A1" w:rsidRDefault="001719A1" w:rsidP="00A8772A">
      <w:pPr>
        <w:pStyle w:val="Zwykytekst1"/>
        <w:numPr>
          <w:ilvl w:val="1"/>
          <w:numId w:val="2"/>
        </w:numPr>
        <w:tabs>
          <w:tab w:val="left" w:pos="567"/>
        </w:tabs>
        <w:spacing w:line="360" w:lineRule="exact"/>
        <w:ind w:left="567" w:hanging="567"/>
        <w:jc w:val="both"/>
        <w:rPr>
          <w:rFonts w:ascii="Arial" w:hAnsi="Arial" w:cs="Arial"/>
        </w:rPr>
      </w:pPr>
      <w:r w:rsidRPr="00BE047C">
        <w:rPr>
          <w:rFonts w:ascii="Arial" w:hAnsi="Arial" w:cs="Arial"/>
          <w:b/>
          <w:bCs/>
          <w:iCs/>
        </w:rPr>
        <w:lastRenderedPageBreak/>
        <w:t>OFERUJEMY</w:t>
      </w:r>
      <w:r>
        <w:rPr>
          <w:rFonts w:ascii="Arial" w:hAnsi="Arial" w:cs="Arial"/>
          <w:b/>
          <w:bCs/>
          <w:iCs/>
        </w:rPr>
        <w:t xml:space="preserve"> </w:t>
      </w:r>
      <w:r w:rsidRPr="00800003">
        <w:rPr>
          <w:rFonts w:ascii="Arial" w:hAnsi="Arial" w:cs="Arial"/>
          <w:bCs/>
          <w:iCs/>
        </w:rPr>
        <w:t xml:space="preserve">maksymalnie: </w:t>
      </w:r>
      <w:r w:rsidR="005E4239">
        <w:rPr>
          <w:rFonts w:ascii="Arial" w:hAnsi="Arial" w:cs="Arial"/>
          <w:bCs/>
          <w:iCs/>
        </w:rPr>
        <w:t xml:space="preserve">2*/ </w:t>
      </w:r>
      <w:r>
        <w:rPr>
          <w:rFonts w:ascii="Arial" w:hAnsi="Arial" w:cs="Arial"/>
          <w:bCs/>
          <w:iCs/>
        </w:rPr>
        <w:t xml:space="preserve">3* </w:t>
      </w:r>
      <w:r w:rsidR="009C119D">
        <w:rPr>
          <w:rFonts w:ascii="Arial" w:hAnsi="Arial" w:cs="Arial"/>
          <w:bCs/>
          <w:iCs/>
        </w:rPr>
        <w:t xml:space="preserve">/4* </w:t>
      </w:r>
      <w:r>
        <w:rPr>
          <w:rFonts w:ascii="Arial" w:hAnsi="Arial" w:cs="Arial"/>
          <w:bCs/>
          <w:iCs/>
        </w:rPr>
        <w:t xml:space="preserve">/ 5* / 6* </w:t>
      </w:r>
      <w:r w:rsidRPr="00BE047C">
        <w:rPr>
          <w:rFonts w:ascii="Arial" w:hAnsi="Arial" w:cs="Arial"/>
          <w:bCs/>
          <w:iCs/>
        </w:rPr>
        <w:t>dniowy</w:t>
      </w:r>
      <w:r>
        <w:rPr>
          <w:rFonts w:ascii="Arial" w:hAnsi="Arial" w:cs="Arial"/>
          <w:bCs/>
          <w:iCs/>
        </w:rPr>
        <w:t xml:space="preserve"> (liczony w dniach roboczych) termin dostawy</w:t>
      </w:r>
      <w:r w:rsidRPr="00BE047C">
        <w:rPr>
          <w:rFonts w:ascii="Arial" w:hAnsi="Arial" w:cs="Arial"/>
          <w:bCs/>
          <w:iCs/>
        </w:rPr>
        <w:t>.</w:t>
      </w:r>
    </w:p>
    <w:p w:rsidR="007719A7"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warunki płatności określone przez Zamawiającego w Specyfikacji Istotnych Warunków Zamówienia.</w:t>
      </w:r>
    </w:p>
    <w:p w:rsidR="00A766AB" w:rsidRPr="00F37B1C" w:rsidRDefault="00CE5750"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bCs/>
          <w:iCs/>
        </w:rPr>
        <w:t>ZOBOWIĄZUJEMY SIĘ</w:t>
      </w:r>
      <w:r w:rsidRPr="00F37B1C">
        <w:rPr>
          <w:rFonts w:ascii="Arial" w:hAnsi="Arial" w:cs="Arial"/>
          <w:bCs/>
          <w:iCs/>
        </w:rPr>
        <w:t xml:space="preserve"> </w:t>
      </w:r>
      <w:r w:rsidRPr="00F37B1C">
        <w:rPr>
          <w:rFonts w:ascii="Arial" w:hAnsi="Arial" w:cs="Arial"/>
        </w:rPr>
        <w:t>do wykonania zamówienia w terminie określonym w SIWZ.</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JESTEŚMY</w:t>
      </w:r>
      <w:r w:rsidRPr="00F37B1C">
        <w:rPr>
          <w:rFonts w:ascii="Arial" w:hAnsi="Arial" w:cs="Arial"/>
        </w:rPr>
        <w:t xml:space="preserve"> związani ofertą przez okres wskazany w Specyfikacji Istotnych Warunków Zamówienia. </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iż informacje i dokumenty zawarte na stronach nr od ___ do ___ stanowią tajemnicę przedsiębiorstwa w rozumieniu przepisów o zwalczaniu nieuczciwej konkurencji, </w:t>
      </w:r>
      <w:r w:rsidR="00BB7D56">
        <w:rPr>
          <w:rFonts w:ascii="Arial" w:hAnsi="Arial" w:cs="Arial"/>
        </w:rPr>
        <w:br/>
      </w:r>
      <w:r w:rsidRPr="00F37B1C">
        <w:rPr>
          <w:rFonts w:ascii="Arial" w:hAnsi="Arial" w:cs="Arial"/>
        </w:rPr>
        <w:t xml:space="preserve">co wykazaliśmy w załączniku nr ___ do Oferty i zastrzegamy, że nie mogą </w:t>
      </w:r>
      <w:r w:rsidR="00BB7D56">
        <w:rPr>
          <w:rFonts w:ascii="Arial" w:hAnsi="Arial" w:cs="Arial"/>
        </w:rPr>
        <w:br/>
      </w:r>
      <w:r w:rsidRPr="00F37B1C">
        <w:rPr>
          <w:rFonts w:ascii="Arial" w:hAnsi="Arial" w:cs="Arial"/>
        </w:rPr>
        <w:t>być one udostępniane.</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 Istotnymi dla Stron postanowieniami umowy zawartymi w Specyfikacji Istotnych Warunków Zamówienia i zobowiązujemy się, w przypadku wyboru naszej oferty, do zawarcia umowy zgodnej z niniejszą ofertą, na warunkach określonych </w:t>
      </w:r>
      <w:r w:rsidR="00BB7D56">
        <w:rPr>
          <w:rFonts w:ascii="Arial" w:hAnsi="Arial" w:cs="Arial"/>
        </w:rPr>
        <w:br/>
      </w:r>
      <w:r w:rsidRPr="00F37B1C">
        <w:rPr>
          <w:rFonts w:ascii="Arial" w:hAnsi="Arial" w:cs="Arial"/>
        </w:rPr>
        <w:t>w Specyfikacji Istotnych Warunków Zamówienia, w miejscu i terminie wyznaczonym przez Zamawiającego.</w:t>
      </w:r>
    </w:p>
    <w:p w:rsidR="005374E5" w:rsidRPr="005374E5" w:rsidRDefault="005374E5" w:rsidP="005609E7">
      <w:pPr>
        <w:pStyle w:val="Zwykytekst1"/>
        <w:numPr>
          <w:ilvl w:val="0"/>
          <w:numId w:val="6"/>
        </w:numPr>
        <w:tabs>
          <w:tab w:val="left" w:pos="567"/>
        </w:tabs>
        <w:spacing w:line="360" w:lineRule="exact"/>
        <w:ind w:left="567" w:hanging="567"/>
        <w:jc w:val="both"/>
        <w:rPr>
          <w:rFonts w:ascii="Arial" w:hAnsi="Arial" w:cs="Arial"/>
        </w:rPr>
      </w:pPr>
      <w:r w:rsidRPr="005374E5">
        <w:rPr>
          <w:rFonts w:ascii="Arial" w:hAnsi="Arial" w:cs="Arial"/>
        </w:rPr>
        <w:t>Czy wykonawca jest mikroprzedsiębiorstwem bądź małym lub średnim przedsiębiorstwem?</w:t>
      </w:r>
    </w:p>
    <w:p w:rsidR="005374E5" w:rsidRPr="005374E5" w:rsidRDefault="005374E5" w:rsidP="005374E5">
      <w:pPr>
        <w:pStyle w:val="Zwykytekst1"/>
        <w:tabs>
          <w:tab w:val="left" w:pos="567"/>
        </w:tabs>
        <w:spacing w:line="360" w:lineRule="exact"/>
        <w:ind w:left="567"/>
        <w:jc w:val="both"/>
        <w:rPr>
          <w:rFonts w:ascii="Arial" w:hAnsi="Arial" w:cs="Arial"/>
        </w:rPr>
      </w:pPr>
      <w:r w:rsidRPr="005374E5">
        <w:rPr>
          <w:rFonts w:ascii="Arial" w:hAnsi="Arial" w:cs="Arial"/>
        </w:rPr>
        <w:t>[    ] Tak      [    ] Nie **</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 xml:space="preserve">OFERTĘ </w:t>
      </w:r>
      <w:r w:rsidRPr="00F37B1C">
        <w:rPr>
          <w:rFonts w:ascii="Arial" w:hAnsi="Arial" w:cs="Arial"/>
        </w:rPr>
        <w:t>składamy na _________ stronach.</w:t>
      </w:r>
    </w:p>
    <w:p w:rsidR="001B14C9" w:rsidRPr="00F37B1C" w:rsidRDefault="001B14C9"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Imię i nazwisko: ______________________________</w:t>
      </w:r>
      <w:r w:rsidR="00582F3B">
        <w:rPr>
          <w:rFonts w:ascii="Arial" w:hAnsi="Arial" w:cs="Arial"/>
        </w:rPr>
        <w:t>_________</w:t>
      </w:r>
      <w:r w:rsidRPr="00F37B1C">
        <w:rPr>
          <w:rFonts w:ascii="Arial" w:hAnsi="Arial" w:cs="Arial"/>
        </w:rPr>
        <w:t>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Adres:_____________________________________________</w:t>
      </w:r>
      <w:r w:rsidR="00582F3B">
        <w:rPr>
          <w:rFonts w:ascii="Arial" w:hAnsi="Arial" w:cs="Arial"/>
        </w:rPr>
        <w:t>_________</w:t>
      </w:r>
      <w:r w:rsidRPr="00F37B1C">
        <w:rPr>
          <w:rFonts w:ascii="Arial" w:hAnsi="Arial" w:cs="Arial"/>
        </w:rPr>
        <w:t>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tel. _______________ fax _______________ e-mail: ________</w:t>
      </w:r>
      <w:r w:rsidR="00582F3B">
        <w:rPr>
          <w:rFonts w:ascii="Arial" w:hAnsi="Arial" w:cs="Arial"/>
        </w:rPr>
        <w:t>_________</w:t>
      </w:r>
      <w:r w:rsidRPr="00F37B1C">
        <w:rPr>
          <w:rFonts w:ascii="Arial" w:hAnsi="Arial" w:cs="Arial"/>
        </w:rPr>
        <w:t>________________</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w:t>
      </w:r>
      <w:r w:rsidR="001B14C9" w:rsidRPr="00F37B1C">
        <w:rPr>
          <w:rFonts w:ascii="Arial" w:hAnsi="Arial" w:cs="Arial"/>
        </w:rPr>
        <w:t xml:space="preserve"> oświadczenia i dokumenty na __</w:t>
      </w:r>
      <w:r w:rsidRPr="00F37B1C">
        <w:rPr>
          <w:rFonts w:ascii="Arial" w:hAnsi="Arial" w:cs="Arial"/>
        </w:rPr>
        <w:t xml:space="preserve"> stronach:</w:t>
      </w:r>
    </w:p>
    <w:p w:rsidR="007719A7" w:rsidRPr="00F37B1C" w:rsidRDefault="007719A7"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w:t>
      </w:r>
      <w:r w:rsidR="00582F3B">
        <w:rPr>
          <w:rFonts w:ascii="Arial" w:hAnsi="Arial" w:cs="Arial"/>
          <w:sz w:val="20"/>
          <w:szCs w:val="20"/>
        </w:rPr>
        <w:t>____</w:t>
      </w:r>
      <w:r w:rsidRPr="00F37B1C">
        <w:rPr>
          <w:rFonts w:ascii="Arial" w:hAnsi="Arial" w:cs="Arial"/>
          <w:sz w:val="20"/>
          <w:szCs w:val="20"/>
        </w:rPr>
        <w:t>________________</w:t>
      </w:r>
      <w:r w:rsidR="00191904" w:rsidRPr="00F37B1C">
        <w:rPr>
          <w:rFonts w:ascii="Arial" w:hAnsi="Arial" w:cs="Arial"/>
          <w:sz w:val="20"/>
          <w:szCs w:val="20"/>
        </w:rPr>
        <w:t>____</w:t>
      </w:r>
    </w:p>
    <w:p w:rsidR="00191904" w:rsidRPr="00F37B1C" w:rsidRDefault="00191904"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w:t>
      </w:r>
      <w:r w:rsidR="00582F3B">
        <w:rPr>
          <w:rFonts w:ascii="Arial" w:hAnsi="Arial" w:cs="Arial"/>
          <w:sz w:val="20"/>
          <w:szCs w:val="20"/>
        </w:rPr>
        <w:t>____</w:t>
      </w:r>
      <w:r w:rsidRPr="00F37B1C">
        <w:rPr>
          <w:rFonts w:ascii="Arial" w:hAnsi="Arial" w:cs="Arial"/>
          <w:sz w:val="20"/>
          <w:szCs w:val="20"/>
        </w:rPr>
        <w:t>__________</w:t>
      </w:r>
    </w:p>
    <w:p w:rsidR="007719A7" w:rsidRPr="00F37B1C" w:rsidRDefault="007719A7" w:rsidP="00C479BF">
      <w:pPr>
        <w:pStyle w:val="Zwykytekst1"/>
        <w:tabs>
          <w:tab w:val="left" w:pos="567"/>
        </w:tabs>
        <w:ind w:left="567"/>
        <w:jc w:val="both"/>
        <w:rPr>
          <w:rFonts w:ascii="Arial" w:hAnsi="Arial" w:cs="Arial"/>
        </w:rPr>
      </w:pPr>
    </w:p>
    <w:p w:rsidR="007719A7" w:rsidRPr="00E52A73" w:rsidRDefault="007719A7" w:rsidP="00E52A73">
      <w:pPr>
        <w:pStyle w:val="Zwykytekst1"/>
        <w:tabs>
          <w:tab w:val="left" w:pos="567"/>
        </w:tabs>
        <w:ind w:left="567"/>
        <w:rPr>
          <w:rFonts w:ascii="Arial" w:hAnsi="Arial" w:cs="Arial"/>
        </w:rPr>
      </w:pPr>
      <w:r w:rsidRPr="00F37B1C">
        <w:rPr>
          <w:rFonts w:ascii="Arial" w:hAnsi="Arial" w:cs="Arial"/>
        </w:rPr>
        <w:t>________</w:t>
      </w:r>
      <w:r w:rsidR="00E52A73">
        <w:rPr>
          <w:rFonts w:ascii="Arial" w:hAnsi="Arial" w:cs="Arial"/>
        </w:rPr>
        <w:t xml:space="preserve">__________ dnia __ __ ____ roku        </w:t>
      </w:r>
      <w:r w:rsidRPr="00F37B1C">
        <w:rPr>
          <w:rFonts w:ascii="Arial" w:hAnsi="Arial" w:cs="Arial"/>
          <w:i/>
        </w:rPr>
        <w:t>_____________________________________</w:t>
      </w:r>
    </w:p>
    <w:p w:rsidR="007719A7" w:rsidRPr="00F37B1C" w:rsidRDefault="00E52A73" w:rsidP="00C479BF">
      <w:pPr>
        <w:pStyle w:val="Zwykytekst1"/>
        <w:tabs>
          <w:tab w:val="left" w:pos="567"/>
        </w:tabs>
        <w:ind w:left="567"/>
        <w:jc w:val="center"/>
        <w:rPr>
          <w:rFonts w:ascii="Arial" w:hAnsi="Arial" w:cs="Arial"/>
          <w:i/>
        </w:rPr>
      </w:pPr>
      <w:r>
        <w:rPr>
          <w:rFonts w:ascii="Arial" w:hAnsi="Arial" w:cs="Arial"/>
          <w:i/>
        </w:rPr>
        <w:t xml:space="preserve">                                                                               </w:t>
      </w:r>
      <w:r w:rsidR="007719A7" w:rsidRPr="00F37B1C">
        <w:rPr>
          <w:rFonts w:ascii="Arial" w:hAnsi="Arial" w:cs="Arial"/>
          <w:i/>
        </w:rPr>
        <w:t>(podpis Wykonawcy/Pełnomocnika)</w:t>
      </w:r>
    </w:p>
    <w:p w:rsidR="007719A7" w:rsidRDefault="007719A7" w:rsidP="00C479BF">
      <w:pPr>
        <w:pStyle w:val="Zwykytekst1"/>
        <w:tabs>
          <w:tab w:val="left" w:pos="567"/>
        </w:tabs>
        <w:ind w:left="567"/>
        <w:jc w:val="both"/>
        <w:rPr>
          <w:rFonts w:ascii="Arial" w:hAnsi="Arial" w:cs="Arial"/>
        </w:rPr>
      </w:pPr>
      <w:r w:rsidRPr="00F37B1C">
        <w:rPr>
          <w:rFonts w:ascii="Arial" w:hAnsi="Arial" w:cs="Arial"/>
        </w:rPr>
        <w:t>* niepotrzebne skreślić</w:t>
      </w:r>
    </w:p>
    <w:p w:rsidR="005374E5" w:rsidRPr="00F37B1C" w:rsidRDefault="005374E5" w:rsidP="00C479BF">
      <w:pPr>
        <w:pStyle w:val="Zwykytekst1"/>
        <w:tabs>
          <w:tab w:val="left" w:pos="567"/>
        </w:tabs>
        <w:ind w:left="567"/>
        <w:jc w:val="both"/>
        <w:rPr>
          <w:rFonts w:ascii="Arial" w:hAnsi="Arial" w:cs="Arial"/>
        </w:rPr>
      </w:pPr>
      <w:r w:rsidRPr="005374E5">
        <w:rPr>
          <w:rFonts w:ascii="Arial" w:hAnsi="Arial" w:cs="Arial"/>
        </w:rPr>
        <w:t>** zaznaczyć właściwe</w:t>
      </w:r>
    </w:p>
    <w:p w:rsidR="00C47C11" w:rsidRDefault="00C47C11"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9C119D" w:rsidRDefault="009C119D"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771EBB" w:rsidRDefault="00771EBB" w:rsidP="00F37B1C">
      <w:pPr>
        <w:jc w:val="right"/>
        <w:rPr>
          <w:rFonts w:ascii="Arial" w:hAnsi="Arial" w:cs="Arial"/>
          <w:b/>
          <w:sz w:val="20"/>
          <w:szCs w:val="20"/>
        </w:rPr>
      </w:pPr>
    </w:p>
    <w:p w:rsidR="00771EBB" w:rsidRDefault="00771EBB" w:rsidP="00F37B1C">
      <w:pPr>
        <w:jc w:val="right"/>
        <w:rPr>
          <w:rFonts w:ascii="Arial" w:hAnsi="Arial" w:cs="Arial"/>
          <w:b/>
          <w:sz w:val="20"/>
          <w:szCs w:val="20"/>
        </w:rPr>
      </w:pPr>
    </w:p>
    <w:p w:rsidR="00771EBB" w:rsidRDefault="00771EBB" w:rsidP="00F37B1C">
      <w:pPr>
        <w:jc w:val="right"/>
        <w:rPr>
          <w:rFonts w:ascii="Arial" w:hAnsi="Arial" w:cs="Arial"/>
          <w:b/>
          <w:sz w:val="20"/>
          <w:szCs w:val="20"/>
        </w:rPr>
      </w:pPr>
    </w:p>
    <w:p w:rsidR="00771EBB" w:rsidRDefault="00771EBB" w:rsidP="00F37B1C">
      <w:pPr>
        <w:jc w:val="right"/>
        <w:rPr>
          <w:rFonts w:ascii="Arial" w:hAnsi="Arial" w:cs="Arial"/>
          <w:b/>
          <w:sz w:val="20"/>
          <w:szCs w:val="20"/>
        </w:rPr>
      </w:pPr>
    </w:p>
    <w:p w:rsidR="00771EBB" w:rsidRDefault="00771EBB" w:rsidP="00F37B1C">
      <w:pPr>
        <w:jc w:val="right"/>
        <w:rPr>
          <w:rFonts w:ascii="Arial" w:hAnsi="Arial" w:cs="Arial"/>
          <w:b/>
          <w:sz w:val="20"/>
          <w:szCs w:val="20"/>
        </w:rPr>
      </w:pPr>
    </w:p>
    <w:p w:rsidR="00771EBB" w:rsidRDefault="00771EBB"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8E46FC" w:rsidRPr="004459F7" w:rsidRDefault="005374E5" w:rsidP="008E46FC">
      <w:pPr>
        <w:pStyle w:val="Zwykytekst"/>
        <w:jc w:val="right"/>
        <w:rPr>
          <w:rFonts w:ascii="Arial" w:hAnsi="Arial" w:cs="Arial"/>
          <w:b/>
        </w:rPr>
      </w:pPr>
      <w:r>
        <w:rPr>
          <w:rFonts w:ascii="Arial" w:hAnsi="Arial" w:cs="Arial"/>
          <w:b/>
        </w:rPr>
        <w:lastRenderedPageBreak/>
        <w:t>F</w:t>
      </w:r>
      <w:r w:rsidR="008E46FC" w:rsidRPr="004459F7">
        <w:rPr>
          <w:rFonts w:ascii="Arial" w:hAnsi="Arial" w:cs="Arial"/>
          <w:b/>
        </w:rPr>
        <w:t>ormularz 2.1</w:t>
      </w:r>
      <w:r w:rsidR="008E46FC">
        <w:rPr>
          <w:rFonts w:ascii="Arial" w:hAnsi="Arial" w:cs="Arial"/>
          <w:noProof/>
        </w:rPr>
        <mc:AlternateContent>
          <mc:Choice Requires="wps">
            <w:drawing>
              <wp:anchor distT="0" distB="0" distL="114300" distR="114300" simplePos="0" relativeHeight="251671040" behindDoc="0" locked="0" layoutInCell="1" allowOverlap="1" wp14:anchorId="48DA7113" wp14:editId="7F30C848">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5E4239" w:rsidRDefault="005E4239" w:rsidP="008E46FC">
                            <w:pPr>
                              <w:jc w:val="center"/>
                              <w:rPr>
                                <w:i/>
                                <w:sz w:val="18"/>
                              </w:rPr>
                            </w:pPr>
                          </w:p>
                          <w:p w:rsidR="005E4239" w:rsidRDefault="005E4239" w:rsidP="008E46FC">
                            <w:pPr>
                              <w:jc w:val="center"/>
                              <w:rPr>
                                <w:i/>
                                <w:sz w:val="18"/>
                              </w:rPr>
                            </w:pPr>
                          </w:p>
                          <w:p w:rsidR="005E4239" w:rsidRDefault="005E4239" w:rsidP="008E46FC">
                            <w:pPr>
                              <w:jc w:val="center"/>
                              <w:rPr>
                                <w:i/>
                                <w:sz w:val="18"/>
                              </w:rPr>
                            </w:pPr>
                          </w:p>
                          <w:p w:rsidR="005E4239" w:rsidRDefault="005E4239" w:rsidP="008E46FC">
                            <w:pPr>
                              <w:jc w:val="center"/>
                              <w:rPr>
                                <w:i/>
                                <w:sz w:val="18"/>
                              </w:rPr>
                            </w:pPr>
                          </w:p>
                          <w:p w:rsidR="005E4239" w:rsidRDefault="005E4239" w:rsidP="008E46FC">
                            <w:pPr>
                              <w:jc w:val="center"/>
                              <w:rPr>
                                <w:rFonts w:ascii="Verdana" w:hAnsi="Verdana"/>
                                <w:i/>
                                <w:sz w:val="16"/>
                                <w:szCs w:val="16"/>
                              </w:rPr>
                            </w:pPr>
                            <w:r>
                              <w:rPr>
                                <w:rFonts w:ascii="Verdana" w:hAnsi="Verdana"/>
                                <w:i/>
                                <w:sz w:val="16"/>
                                <w:szCs w:val="16"/>
                              </w:rPr>
                              <w:t>(nazwa Wykonawcy/Wykonawców)</w:t>
                            </w:r>
                          </w:p>
                          <w:p w:rsidR="005E4239" w:rsidRDefault="005E4239" w:rsidP="008E46FC">
                            <w:pPr>
                              <w:rPr>
                                <w:rFonts w:ascii="Verdana" w:hAnsi="Verdana"/>
                                <w:i/>
                                <w:sz w:val="16"/>
                                <w:szCs w:val="16"/>
                              </w:rPr>
                            </w:pPr>
                          </w:p>
                          <w:p w:rsidR="005E4239" w:rsidRDefault="005E4239" w:rsidP="008E46FC">
                            <w:pPr>
                              <w:jc w:val="center"/>
                              <w:rPr>
                                <w:rFonts w:ascii="Verdana" w:hAnsi="Verdana"/>
                                <w:i/>
                                <w:sz w:val="16"/>
                                <w:szCs w:val="16"/>
                              </w:rPr>
                            </w:pPr>
                          </w:p>
                          <w:p w:rsidR="005E4239" w:rsidRDefault="005E4239"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3.6pt;margin-top:24.15pt;width:188pt;height:70.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hb+qYLgIAAFUEAAAOAAAAAAAAAAAAAAAAAC4CAABk&#10;cnMvZTJvRG9jLnhtbFBLAQItABQABgAIAAAAIQBK24Ml3gAAAAgBAAAPAAAAAAAAAAAAAAAAAIgE&#10;AABkcnMvZG93bnJldi54bWxQSwUGAAAAAAQABADzAAAAkwUAAAAA&#10;">
                <v:textbox>
                  <w:txbxContent>
                    <w:p w:rsidR="005E4239" w:rsidRDefault="005E4239" w:rsidP="008E46FC">
                      <w:pPr>
                        <w:jc w:val="center"/>
                        <w:rPr>
                          <w:i/>
                          <w:sz w:val="18"/>
                        </w:rPr>
                      </w:pPr>
                    </w:p>
                    <w:p w:rsidR="005E4239" w:rsidRDefault="005E4239" w:rsidP="008E46FC">
                      <w:pPr>
                        <w:jc w:val="center"/>
                        <w:rPr>
                          <w:i/>
                          <w:sz w:val="18"/>
                        </w:rPr>
                      </w:pPr>
                    </w:p>
                    <w:p w:rsidR="005E4239" w:rsidRDefault="005E4239" w:rsidP="008E46FC">
                      <w:pPr>
                        <w:jc w:val="center"/>
                        <w:rPr>
                          <w:i/>
                          <w:sz w:val="18"/>
                        </w:rPr>
                      </w:pPr>
                    </w:p>
                    <w:p w:rsidR="005E4239" w:rsidRDefault="005E4239" w:rsidP="008E46FC">
                      <w:pPr>
                        <w:jc w:val="center"/>
                        <w:rPr>
                          <w:i/>
                          <w:sz w:val="18"/>
                        </w:rPr>
                      </w:pPr>
                    </w:p>
                    <w:p w:rsidR="005E4239" w:rsidRDefault="005E4239" w:rsidP="008E46FC">
                      <w:pPr>
                        <w:jc w:val="center"/>
                        <w:rPr>
                          <w:rFonts w:ascii="Verdana" w:hAnsi="Verdana"/>
                          <w:i/>
                          <w:sz w:val="16"/>
                          <w:szCs w:val="16"/>
                        </w:rPr>
                      </w:pPr>
                      <w:r>
                        <w:rPr>
                          <w:rFonts w:ascii="Verdana" w:hAnsi="Verdana"/>
                          <w:i/>
                          <w:sz w:val="16"/>
                          <w:szCs w:val="16"/>
                        </w:rPr>
                        <w:t>(nazwa Wykonawcy/Wykonawców)</w:t>
                      </w:r>
                    </w:p>
                    <w:p w:rsidR="005E4239" w:rsidRDefault="005E4239" w:rsidP="008E46FC">
                      <w:pPr>
                        <w:rPr>
                          <w:rFonts w:ascii="Verdana" w:hAnsi="Verdana"/>
                          <w:i/>
                          <w:sz w:val="16"/>
                          <w:szCs w:val="16"/>
                        </w:rPr>
                      </w:pPr>
                    </w:p>
                    <w:p w:rsidR="005E4239" w:rsidRDefault="005E4239" w:rsidP="008E46FC">
                      <w:pPr>
                        <w:jc w:val="center"/>
                        <w:rPr>
                          <w:rFonts w:ascii="Verdana" w:hAnsi="Verdana"/>
                          <w:i/>
                          <w:sz w:val="16"/>
                          <w:szCs w:val="16"/>
                        </w:rPr>
                      </w:pPr>
                    </w:p>
                    <w:p w:rsidR="005E4239" w:rsidRDefault="005E4239" w:rsidP="008E46FC">
                      <w:pPr>
                        <w:jc w:val="center"/>
                        <w:rPr>
                          <w:rFonts w:ascii="Verdana" w:hAnsi="Verdana"/>
                          <w:i/>
                          <w:sz w:val="16"/>
                          <w:szCs w:val="16"/>
                        </w:rPr>
                      </w:pPr>
                    </w:p>
                  </w:txbxContent>
                </v:textbox>
                <w10:wrap type="tight"/>
              </v:shape>
            </w:pict>
          </mc:Fallback>
        </mc:AlternateConten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2064" behindDoc="0" locked="0" layoutInCell="1" allowOverlap="1" wp14:anchorId="0D805EF5" wp14:editId="10C78698">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5E4239" w:rsidRPr="004459F7" w:rsidRDefault="005E4239" w:rsidP="008E46FC">
                            <w:pPr>
                              <w:pStyle w:val="Tekstpodstawowy3"/>
                              <w:spacing w:after="120"/>
                              <w:jc w:val="center"/>
                              <w:rPr>
                                <w:rFonts w:ascii="Arial" w:hAnsi="Arial" w:cs="Arial"/>
                                <w:b/>
                                <w:i w:val="0"/>
                              </w:rPr>
                            </w:pPr>
                            <w:r w:rsidRPr="004459F7">
                              <w:rPr>
                                <w:rFonts w:ascii="Arial" w:hAnsi="Arial" w:cs="Arial"/>
                                <w:b/>
                                <w:i w:val="0"/>
                              </w:rPr>
                              <w:t>OŚWIADCZENIE</w:t>
                            </w:r>
                          </w:p>
                          <w:p w:rsidR="005E4239" w:rsidRPr="004459F7" w:rsidRDefault="005E4239"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12.85pt;width:253.5pt;height:70.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" fillcolor="silver">
                <v:textbox>
                  <w:txbxContent>
                    <w:p w:rsidR="005E4239" w:rsidRPr="004459F7" w:rsidRDefault="005E4239" w:rsidP="008E46FC">
                      <w:pPr>
                        <w:pStyle w:val="Tekstpodstawowy3"/>
                        <w:spacing w:after="120"/>
                        <w:jc w:val="center"/>
                        <w:rPr>
                          <w:rFonts w:ascii="Arial" w:hAnsi="Arial" w:cs="Arial"/>
                          <w:b/>
                          <w:i w:val="0"/>
                        </w:rPr>
                      </w:pPr>
                      <w:r w:rsidRPr="004459F7">
                        <w:rPr>
                          <w:rFonts w:ascii="Arial" w:hAnsi="Arial" w:cs="Arial"/>
                          <w:b/>
                          <w:i w:val="0"/>
                        </w:rPr>
                        <w:t>OŚWIADCZENIE</w:t>
                      </w:r>
                    </w:p>
                    <w:p w:rsidR="005E4239" w:rsidRPr="004459F7" w:rsidRDefault="005E4239"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E46FC" w:rsidRPr="004459F7" w:rsidRDefault="008E46FC" w:rsidP="008E46FC">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8E46FC" w:rsidRDefault="008E46FC" w:rsidP="008E46FC">
      <w:pPr>
        <w:suppressAutoHyphens/>
        <w:jc w:val="both"/>
        <w:rPr>
          <w:rFonts w:ascii="Arial" w:hAnsi="Arial" w:cs="Arial"/>
          <w:b/>
          <w:sz w:val="20"/>
          <w:szCs w:val="20"/>
        </w:rPr>
      </w:pPr>
    </w:p>
    <w:p w:rsidR="008E46FC" w:rsidRPr="004459F7" w:rsidRDefault="008E3BD9" w:rsidP="008E46FC">
      <w:pPr>
        <w:suppressAutoHyphens/>
        <w:jc w:val="both"/>
        <w:rPr>
          <w:rFonts w:ascii="Arial" w:hAnsi="Arial" w:cs="Arial"/>
          <w:b/>
          <w:sz w:val="20"/>
          <w:szCs w:val="20"/>
        </w:rPr>
      </w:pPr>
      <w:r w:rsidRPr="008E3BD9">
        <w:rPr>
          <w:rFonts w:ascii="Arial" w:hAnsi="Arial" w:cs="Arial"/>
          <w:b/>
          <w:sz w:val="20"/>
          <w:szCs w:val="20"/>
        </w:rPr>
        <w:t>Sukcesywną dostawę nowych materiałów eksploatacyjnych do drukarek laserowych</w:t>
      </w:r>
    </w:p>
    <w:p w:rsidR="008E46FC" w:rsidRPr="004459F7"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8E3BD9">
        <w:rPr>
          <w:rFonts w:ascii="Arial" w:hAnsi="Arial" w:cs="Arial"/>
          <w:sz w:val="20"/>
          <w:szCs w:val="20"/>
        </w:rPr>
        <w:t>26</w:t>
      </w:r>
      <w:r w:rsidRPr="00A22B20">
        <w:rPr>
          <w:rFonts w:ascii="Arial" w:hAnsi="Arial" w:cs="Arial"/>
          <w:sz w:val="20"/>
          <w:szCs w:val="20"/>
        </w:rPr>
        <w:t>/17</w:t>
      </w:r>
    </w:p>
    <w:p w:rsidR="008E46FC" w:rsidRDefault="008E46FC" w:rsidP="008E46FC">
      <w:pPr>
        <w:pStyle w:val="Zwykytekst1"/>
        <w:tabs>
          <w:tab w:val="left" w:leader="dot" w:pos="8931"/>
        </w:tabs>
        <w:jc w:val="both"/>
        <w:rPr>
          <w:rFonts w:ascii="Arial" w:hAnsi="Arial" w:cs="Arial"/>
          <w:b/>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w:t>
      </w:r>
      <w:r w:rsidR="00582F3B">
        <w:rPr>
          <w:rFonts w:ascii="Arial" w:hAnsi="Arial" w:cs="Arial"/>
          <w:b/>
          <w:bCs/>
          <w:sz w:val="20"/>
          <w:szCs w:val="20"/>
        </w:rPr>
        <w:t>__________________</w:t>
      </w:r>
      <w:r w:rsidRPr="004459F7">
        <w:rPr>
          <w:rFonts w:ascii="Arial" w:hAnsi="Arial" w:cs="Arial"/>
          <w:b/>
          <w:bCs/>
          <w:sz w:val="20"/>
          <w:szCs w:val="20"/>
        </w:rPr>
        <w:t>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E46FC" w:rsidRPr="004459F7" w:rsidRDefault="008E46FC" w:rsidP="008E46FC">
      <w:pPr>
        <w:jc w:val="both"/>
        <w:rPr>
          <w:rFonts w:ascii="Arial" w:hAnsi="Arial" w:cs="Arial"/>
          <w:i/>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Pr="004459F7">
        <w:rPr>
          <w:rFonts w:ascii="Arial" w:hAnsi="Arial" w:cs="Arial"/>
          <w:b/>
          <w:sz w:val="20"/>
          <w:szCs w:val="20"/>
        </w:rPr>
        <w:br/>
        <w:t>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582F3B" w:rsidRDefault="008E46FC" w:rsidP="00582F3B">
      <w:pPr>
        <w:pStyle w:val="Zwykytekst1"/>
        <w:rPr>
          <w:rFonts w:ascii="Arial" w:hAnsi="Arial" w:cs="Arial"/>
        </w:rPr>
      </w:pPr>
      <w:r w:rsidRPr="004459F7">
        <w:rPr>
          <w:rFonts w:ascii="Arial" w:hAnsi="Arial" w:cs="Arial"/>
        </w:rPr>
        <w:t xml:space="preserve">__________________ dnia __ </w:t>
      </w:r>
      <w:r w:rsidR="00582F3B">
        <w:rPr>
          <w:rFonts w:ascii="Arial" w:hAnsi="Arial" w:cs="Arial"/>
        </w:rPr>
        <w:t xml:space="preserve">__ ____ roku          </w:t>
      </w:r>
      <w:r w:rsidRPr="004230CC">
        <w:rPr>
          <w:rFonts w:ascii="Arial" w:hAnsi="Arial" w:cs="Arial"/>
          <w:i/>
          <w:sz w:val="22"/>
          <w:szCs w:val="22"/>
        </w:rPr>
        <w:t>_____________________________________</w:t>
      </w:r>
    </w:p>
    <w:p w:rsidR="008E46FC" w:rsidRPr="004230CC" w:rsidRDefault="00582F3B" w:rsidP="008E46FC">
      <w:pPr>
        <w:spacing w:after="160" w:line="259" w:lineRule="auto"/>
        <w:rPr>
          <w:rFonts w:ascii="Arial" w:hAnsi="Arial" w:cs="Arial"/>
          <w:b/>
          <w:bCs/>
          <w:i/>
          <w:sz w:val="20"/>
          <w:szCs w:val="20"/>
        </w:rPr>
      </w:pPr>
      <w:r>
        <w:rPr>
          <w:rFonts w:ascii="Arial" w:hAnsi="Arial" w:cs="Arial"/>
          <w:i/>
          <w:sz w:val="20"/>
          <w:szCs w:val="20"/>
        </w:rPr>
        <w:t xml:space="preserve">                                                                                            </w:t>
      </w:r>
      <w:r w:rsidR="008E46FC" w:rsidRPr="004230CC">
        <w:rPr>
          <w:rFonts w:ascii="Arial" w:hAnsi="Arial" w:cs="Arial"/>
          <w:i/>
          <w:sz w:val="20"/>
          <w:szCs w:val="20"/>
        </w:rPr>
        <w:t>(podpis Wykonawcy/Pełnomocnika)</w:t>
      </w:r>
    </w:p>
    <w:p w:rsidR="008E46FC" w:rsidRPr="004459F7" w:rsidRDefault="008E46FC" w:rsidP="008E46FC">
      <w:pPr>
        <w:pStyle w:val="Nagwek6"/>
        <w:spacing w:before="0"/>
        <w:rPr>
          <w:sz w:val="20"/>
          <w:szCs w:val="20"/>
        </w:rPr>
      </w:pPr>
    </w:p>
    <w:p w:rsidR="008E46FC" w:rsidRPr="004459F7" w:rsidRDefault="008E46FC" w:rsidP="008E46FC">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Pr>
          <w:rFonts w:ascii="Arial" w:hAnsi="Arial" w:cs="Arial"/>
          <w:noProof/>
        </w:rPr>
        <mc:AlternateContent>
          <mc:Choice Requires="wps">
            <w:drawing>
              <wp:anchor distT="0" distB="0" distL="114300" distR="114300" simplePos="0" relativeHeight="251673088" behindDoc="0" locked="0" layoutInCell="1" allowOverlap="1" wp14:anchorId="5183216D" wp14:editId="2EA632E2">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5E4239" w:rsidRDefault="005E4239" w:rsidP="008E46FC">
                            <w:pPr>
                              <w:jc w:val="center"/>
                              <w:rPr>
                                <w:i/>
                                <w:sz w:val="18"/>
                              </w:rPr>
                            </w:pPr>
                          </w:p>
                          <w:p w:rsidR="005E4239" w:rsidRDefault="005E4239" w:rsidP="008E46FC">
                            <w:pPr>
                              <w:jc w:val="center"/>
                              <w:rPr>
                                <w:i/>
                                <w:sz w:val="18"/>
                              </w:rPr>
                            </w:pPr>
                          </w:p>
                          <w:p w:rsidR="005E4239" w:rsidRDefault="005E4239" w:rsidP="008E46FC">
                            <w:pPr>
                              <w:jc w:val="center"/>
                              <w:rPr>
                                <w:i/>
                                <w:sz w:val="18"/>
                              </w:rPr>
                            </w:pPr>
                          </w:p>
                          <w:p w:rsidR="005E4239" w:rsidRDefault="005E4239" w:rsidP="008E46FC">
                            <w:pPr>
                              <w:jc w:val="center"/>
                              <w:rPr>
                                <w:i/>
                                <w:sz w:val="18"/>
                              </w:rPr>
                            </w:pPr>
                          </w:p>
                          <w:p w:rsidR="005E4239" w:rsidRDefault="005E4239" w:rsidP="008E46FC">
                            <w:pPr>
                              <w:jc w:val="center"/>
                              <w:rPr>
                                <w:rFonts w:ascii="Verdana" w:hAnsi="Verdana"/>
                                <w:i/>
                                <w:sz w:val="16"/>
                                <w:szCs w:val="16"/>
                              </w:rPr>
                            </w:pPr>
                            <w:r>
                              <w:rPr>
                                <w:rFonts w:ascii="Verdana" w:hAnsi="Verdana"/>
                                <w:i/>
                                <w:sz w:val="16"/>
                                <w:szCs w:val="16"/>
                              </w:rPr>
                              <w:t>(nazwa Wykonawcy/Wykonawców)</w:t>
                            </w:r>
                          </w:p>
                          <w:p w:rsidR="005E4239" w:rsidRDefault="005E4239" w:rsidP="008E46FC">
                            <w:pPr>
                              <w:rPr>
                                <w:rFonts w:ascii="Verdana" w:hAnsi="Verdana"/>
                                <w:i/>
                                <w:sz w:val="16"/>
                                <w:szCs w:val="16"/>
                              </w:rPr>
                            </w:pPr>
                          </w:p>
                          <w:p w:rsidR="005E4239" w:rsidRDefault="005E4239" w:rsidP="008E46FC">
                            <w:pPr>
                              <w:jc w:val="center"/>
                              <w:rPr>
                                <w:rFonts w:ascii="Verdana" w:hAnsi="Verdana"/>
                                <w:i/>
                                <w:sz w:val="16"/>
                                <w:szCs w:val="16"/>
                              </w:rPr>
                            </w:pPr>
                          </w:p>
                          <w:p w:rsidR="005E4239" w:rsidRDefault="005E4239"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5E4239" w:rsidRDefault="005E4239" w:rsidP="008E46FC">
                      <w:pPr>
                        <w:jc w:val="center"/>
                        <w:rPr>
                          <w:i/>
                          <w:sz w:val="18"/>
                        </w:rPr>
                      </w:pPr>
                    </w:p>
                    <w:p w:rsidR="005E4239" w:rsidRDefault="005E4239" w:rsidP="008E46FC">
                      <w:pPr>
                        <w:jc w:val="center"/>
                        <w:rPr>
                          <w:i/>
                          <w:sz w:val="18"/>
                        </w:rPr>
                      </w:pPr>
                    </w:p>
                    <w:p w:rsidR="005E4239" w:rsidRDefault="005E4239" w:rsidP="008E46FC">
                      <w:pPr>
                        <w:jc w:val="center"/>
                        <w:rPr>
                          <w:i/>
                          <w:sz w:val="18"/>
                        </w:rPr>
                      </w:pPr>
                    </w:p>
                    <w:p w:rsidR="005E4239" w:rsidRDefault="005E4239" w:rsidP="008E46FC">
                      <w:pPr>
                        <w:jc w:val="center"/>
                        <w:rPr>
                          <w:i/>
                          <w:sz w:val="18"/>
                        </w:rPr>
                      </w:pPr>
                    </w:p>
                    <w:p w:rsidR="005E4239" w:rsidRDefault="005E4239" w:rsidP="008E46FC">
                      <w:pPr>
                        <w:jc w:val="center"/>
                        <w:rPr>
                          <w:rFonts w:ascii="Verdana" w:hAnsi="Verdana"/>
                          <w:i/>
                          <w:sz w:val="16"/>
                          <w:szCs w:val="16"/>
                        </w:rPr>
                      </w:pPr>
                      <w:r>
                        <w:rPr>
                          <w:rFonts w:ascii="Verdana" w:hAnsi="Verdana"/>
                          <w:i/>
                          <w:sz w:val="16"/>
                          <w:szCs w:val="16"/>
                        </w:rPr>
                        <w:t>(nazwa Wykonawcy/Wykonawców)</w:t>
                      </w:r>
                    </w:p>
                    <w:p w:rsidR="005E4239" w:rsidRDefault="005E4239" w:rsidP="008E46FC">
                      <w:pPr>
                        <w:rPr>
                          <w:rFonts w:ascii="Verdana" w:hAnsi="Verdana"/>
                          <w:i/>
                          <w:sz w:val="16"/>
                          <w:szCs w:val="16"/>
                        </w:rPr>
                      </w:pPr>
                    </w:p>
                    <w:p w:rsidR="005E4239" w:rsidRDefault="005E4239" w:rsidP="008E46FC">
                      <w:pPr>
                        <w:jc w:val="center"/>
                        <w:rPr>
                          <w:rFonts w:ascii="Verdana" w:hAnsi="Verdana"/>
                          <w:i/>
                          <w:sz w:val="16"/>
                          <w:szCs w:val="16"/>
                        </w:rPr>
                      </w:pPr>
                    </w:p>
                    <w:p w:rsidR="005E4239" w:rsidRDefault="005E4239" w:rsidP="008E46FC">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4112" behindDoc="0" locked="0" layoutInCell="1" allowOverlap="1" wp14:anchorId="38FACB3D" wp14:editId="0853B369">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5E4239" w:rsidRPr="004459F7" w:rsidRDefault="005E4239" w:rsidP="008E46FC">
                            <w:pPr>
                              <w:pStyle w:val="Tekstpodstawowy3"/>
                              <w:spacing w:after="120"/>
                              <w:jc w:val="center"/>
                              <w:rPr>
                                <w:rFonts w:ascii="Arial" w:hAnsi="Arial" w:cs="Arial"/>
                                <w:b/>
                                <w:i w:val="0"/>
                              </w:rPr>
                            </w:pPr>
                            <w:r w:rsidRPr="004459F7">
                              <w:rPr>
                                <w:rFonts w:ascii="Arial" w:hAnsi="Arial" w:cs="Arial"/>
                                <w:b/>
                                <w:i w:val="0"/>
                              </w:rPr>
                              <w:t>OŚWIADCZENIE</w:t>
                            </w:r>
                          </w:p>
                          <w:p w:rsidR="005E4239" w:rsidRPr="004459F7" w:rsidRDefault="005E4239"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5E4239" w:rsidRPr="004459F7" w:rsidRDefault="005E4239" w:rsidP="008E46FC">
                      <w:pPr>
                        <w:pStyle w:val="Tekstpodstawowy3"/>
                        <w:spacing w:after="120"/>
                        <w:jc w:val="center"/>
                        <w:rPr>
                          <w:rFonts w:ascii="Arial" w:hAnsi="Arial" w:cs="Arial"/>
                          <w:b/>
                          <w:i w:val="0"/>
                        </w:rPr>
                      </w:pPr>
                      <w:r w:rsidRPr="004459F7">
                        <w:rPr>
                          <w:rFonts w:ascii="Arial" w:hAnsi="Arial" w:cs="Arial"/>
                          <w:b/>
                          <w:i w:val="0"/>
                        </w:rPr>
                        <w:t>OŚWIADCZENIE</w:t>
                      </w:r>
                    </w:p>
                    <w:p w:rsidR="005E4239" w:rsidRPr="004459F7" w:rsidRDefault="005E4239"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8E46FC" w:rsidRDefault="008E46FC" w:rsidP="008E46FC">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8E46FC" w:rsidRPr="004459F7" w:rsidRDefault="008E46FC" w:rsidP="008E46FC">
      <w:pPr>
        <w:jc w:val="both"/>
        <w:rPr>
          <w:rFonts w:ascii="Arial" w:hAnsi="Arial" w:cs="Arial"/>
          <w:b/>
          <w:sz w:val="20"/>
          <w:szCs w:val="20"/>
        </w:rPr>
      </w:pPr>
    </w:p>
    <w:p w:rsidR="00E926D9" w:rsidRDefault="008E3BD9" w:rsidP="008E46FC">
      <w:pPr>
        <w:suppressAutoHyphens/>
        <w:jc w:val="both"/>
        <w:rPr>
          <w:rFonts w:ascii="Arial" w:hAnsi="Arial" w:cs="Arial"/>
          <w:b/>
          <w:sz w:val="20"/>
          <w:szCs w:val="20"/>
        </w:rPr>
      </w:pPr>
      <w:r w:rsidRPr="008E3BD9">
        <w:rPr>
          <w:rFonts w:ascii="Arial" w:hAnsi="Arial" w:cs="Arial"/>
          <w:b/>
          <w:sz w:val="20"/>
          <w:szCs w:val="20"/>
        </w:rPr>
        <w:t>Sukcesywną dostawę nowych materiałów eksploatacyjnych do drukarek laserowych</w:t>
      </w:r>
    </w:p>
    <w:p w:rsidR="008E46FC"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0377FC">
        <w:rPr>
          <w:rFonts w:ascii="Arial" w:hAnsi="Arial" w:cs="Arial"/>
          <w:sz w:val="20"/>
          <w:szCs w:val="20"/>
        </w:rPr>
        <w:t>2</w:t>
      </w:r>
      <w:r w:rsidR="008E3BD9">
        <w:rPr>
          <w:rFonts w:ascii="Arial" w:hAnsi="Arial" w:cs="Arial"/>
          <w:sz w:val="20"/>
          <w:szCs w:val="20"/>
        </w:rPr>
        <w:t>6</w:t>
      </w:r>
      <w:r w:rsidRPr="00A22B20">
        <w:rPr>
          <w:rFonts w:ascii="Arial" w:hAnsi="Arial" w:cs="Arial"/>
          <w:sz w:val="20"/>
          <w:szCs w:val="20"/>
        </w:rPr>
        <w:t>/17</w:t>
      </w:r>
    </w:p>
    <w:p w:rsidR="008E46FC" w:rsidRPr="004459F7" w:rsidRDefault="008E46FC" w:rsidP="008E46FC">
      <w:pPr>
        <w:suppressAutoHyphens/>
        <w:jc w:val="both"/>
        <w:rPr>
          <w:rFonts w:ascii="Arial" w:hAnsi="Arial" w:cs="Arial"/>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w:t>
      </w:r>
      <w:r w:rsidR="00582F3B">
        <w:rPr>
          <w:rFonts w:ascii="Arial" w:hAnsi="Arial" w:cs="Arial"/>
          <w:b/>
          <w:bCs/>
          <w:sz w:val="20"/>
          <w:szCs w:val="20"/>
        </w:rPr>
        <w:t>__________________</w:t>
      </w:r>
      <w:r w:rsidRPr="004459F7">
        <w:rPr>
          <w:rFonts w:ascii="Arial" w:hAnsi="Arial" w:cs="Arial"/>
          <w:b/>
          <w:bCs/>
          <w:sz w:val="20"/>
          <w:szCs w:val="20"/>
        </w:rPr>
        <w:t>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w następującym zakresie: </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i/>
          <w:sz w:val="20"/>
          <w:szCs w:val="20"/>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_____________________________________</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(podpis Wykonawcy/Pełnomocnika)</w:t>
      </w:r>
    </w:p>
    <w:p w:rsidR="008E46FC" w:rsidRPr="00F37B1C" w:rsidRDefault="008E46FC" w:rsidP="008E46FC">
      <w:pPr>
        <w:rPr>
          <w:rFonts w:ascii="Arial" w:hAnsi="Arial" w:cs="Arial"/>
          <w:b/>
          <w:sz w:val="20"/>
          <w:szCs w:val="20"/>
        </w:rPr>
        <w:sectPr w:rsidR="008E46FC" w:rsidRPr="00F37B1C" w:rsidSect="00607999">
          <w:footerReference w:type="default" r:id="rId9"/>
          <w:footerReference w:type="first" r:id="rId10"/>
          <w:pgSz w:w="11907" w:h="16840"/>
          <w:pgMar w:top="1418" w:right="1418" w:bottom="1418" w:left="1418" w:header="567" w:footer="709" w:gutter="0"/>
          <w:cols w:space="708"/>
          <w:titlePg/>
          <w:docGrid w:linePitch="326"/>
        </w:sectPr>
      </w:pPr>
    </w:p>
    <w:p w:rsidR="00A25191" w:rsidRDefault="00A25191" w:rsidP="00F37B1C">
      <w:pPr>
        <w:rPr>
          <w:rFonts w:ascii="Arial" w:hAnsi="Arial" w:cs="Arial"/>
          <w:sz w:val="20"/>
          <w:szCs w:val="20"/>
        </w:rPr>
      </w:pPr>
    </w:p>
    <w:p w:rsidR="00C43F47" w:rsidRDefault="00C43F47" w:rsidP="00C43F47">
      <w:pPr>
        <w:jc w:val="right"/>
        <w:rPr>
          <w:rFonts w:ascii="Arial" w:hAnsi="Arial" w:cs="Arial"/>
          <w:b/>
          <w:sz w:val="20"/>
          <w:szCs w:val="20"/>
        </w:rPr>
      </w:pPr>
      <w:r w:rsidRPr="00C43F47">
        <w:rPr>
          <w:rFonts w:ascii="Arial" w:hAnsi="Arial" w:cs="Arial"/>
          <w:b/>
          <w:sz w:val="20"/>
          <w:szCs w:val="20"/>
        </w:rPr>
        <w:t>Formularz 2.</w:t>
      </w:r>
      <w:r w:rsidR="003461E4">
        <w:rPr>
          <w:rFonts w:ascii="Arial" w:hAnsi="Arial" w:cs="Arial"/>
          <w:b/>
          <w:sz w:val="20"/>
          <w:szCs w:val="20"/>
        </w:rPr>
        <w:t>3</w:t>
      </w:r>
    </w:p>
    <w:p w:rsidR="00DD7F7F" w:rsidRDefault="00DD7F7F" w:rsidP="00C43F47">
      <w:pPr>
        <w:jc w:val="right"/>
        <w:rPr>
          <w:rFonts w:ascii="Arial" w:hAnsi="Arial" w:cs="Arial"/>
          <w:b/>
          <w:sz w:val="20"/>
          <w:szCs w:val="20"/>
        </w:rPr>
      </w:pPr>
    </w:p>
    <w:p w:rsidR="00DD7F7F" w:rsidRPr="00C43F47" w:rsidRDefault="008A590C" w:rsidP="00C43F47">
      <w:pPr>
        <w:jc w:val="right"/>
        <w:rPr>
          <w:rFonts w:ascii="Arial" w:hAnsi="Arial" w:cs="Arial"/>
          <w:b/>
          <w:sz w:val="20"/>
          <w:szCs w:val="20"/>
        </w:rPr>
      </w:pPr>
      <w:r>
        <w:rPr>
          <w:rFonts w:ascii="Arial" w:hAnsi="Arial" w:cs="Arial"/>
          <w:b/>
          <w:sz w:val="20"/>
          <w:szCs w:val="20"/>
        </w:rPr>
        <w:t>Załącznik</w:t>
      </w:r>
      <w:r w:rsidR="00DD7F7F">
        <w:rPr>
          <w:rFonts w:ascii="Arial" w:hAnsi="Arial" w:cs="Arial"/>
          <w:b/>
          <w:sz w:val="20"/>
          <w:szCs w:val="20"/>
        </w:rPr>
        <w:t xml:space="preserve"> nr 4 do umowy nr …………. z dn. …………………………..</w:t>
      </w:r>
    </w:p>
    <w:p w:rsidR="00C43F47" w:rsidRDefault="00C43F47" w:rsidP="00C43F47">
      <w:pPr>
        <w:widowControl w:val="0"/>
        <w:shd w:val="clear" w:color="auto" w:fill="FFFFFF"/>
        <w:ind w:left="221" w:right="74"/>
        <w:jc w:val="center"/>
        <w:rPr>
          <w:rFonts w:ascii="Verdana" w:hAnsi="Verdana"/>
          <w:sz w:val="20"/>
          <w:szCs w:val="20"/>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470"/>
        <w:gridCol w:w="11766"/>
      </w:tblGrid>
      <w:tr w:rsidR="00E30B0A" w:rsidRPr="00F37B1C" w:rsidTr="00234011">
        <w:trPr>
          <w:trHeight w:val="1402"/>
        </w:trPr>
        <w:tc>
          <w:tcPr>
            <w:tcW w:w="3470" w:type="dxa"/>
            <w:tcBorders>
              <w:top w:val="single" w:sz="4" w:space="0" w:color="auto"/>
              <w:left w:val="single" w:sz="4" w:space="0" w:color="auto"/>
              <w:bottom w:val="single" w:sz="4" w:space="0" w:color="auto"/>
              <w:right w:val="nil"/>
            </w:tcBorders>
            <w:vAlign w:val="bottom"/>
          </w:tcPr>
          <w:p w:rsidR="00E30B0A" w:rsidRPr="00F37B1C" w:rsidRDefault="00E30B0A" w:rsidP="00234011">
            <w:pPr>
              <w:jc w:val="center"/>
              <w:rPr>
                <w:rFonts w:ascii="Arial" w:hAnsi="Arial" w:cs="Arial"/>
                <w:i/>
                <w:iCs/>
                <w:sz w:val="20"/>
                <w:szCs w:val="20"/>
              </w:rPr>
            </w:pPr>
            <w:r w:rsidRPr="00F37B1C">
              <w:rPr>
                <w:rFonts w:ascii="Arial" w:hAnsi="Arial" w:cs="Arial"/>
                <w:i/>
                <w:iCs/>
                <w:sz w:val="20"/>
                <w:szCs w:val="20"/>
              </w:rPr>
              <w:t>(nazwa Wykonawcy/Wykonawców)</w:t>
            </w:r>
          </w:p>
        </w:tc>
        <w:tc>
          <w:tcPr>
            <w:tcW w:w="11766" w:type="dxa"/>
            <w:tcBorders>
              <w:top w:val="single" w:sz="4" w:space="0" w:color="auto"/>
              <w:left w:val="single" w:sz="4" w:space="0" w:color="auto"/>
              <w:bottom w:val="single" w:sz="4" w:space="0" w:color="auto"/>
            </w:tcBorders>
            <w:shd w:val="clear" w:color="auto" w:fill="D9D9D9" w:themeFill="background1" w:themeFillShade="D9"/>
            <w:vAlign w:val="center"/>
          </w:tcPr>
          <w:p w:rsidR="00E30B0A" w:rsidRDefault="00C00FCB" w:rsidP="00E74909">
            <w:pPr>
              <w:pStyle w:val="Nagwek6"/>
              <w:spacing w:before="0"/>
              <w:rPr>
                <w:spacing w:val="30"/>
                <w:sz w:val="20"/>
                <w:szCs w:val="20"/>
              </w:rPr>
            </w:pPr>
            <w:r>
              <w:rPr>
                <w:spacing w:val="30"/>
                <w:sz w:val="20"/>
                <w:szCs w:val="20"/>
              </w:rPr>
              <w:t xml:space="preserve">FORMULARZ ASORTYMENTOWO </w:t>
            </w:r>
            <w:r w:rsidR="003267BD">
              <w:rPr>
                <w:spacing w:val="30"/>
                <w:sz w:val="20"/>
                <w:szCs w:val="20"/>
              </w:rPr>
              <w:t>–</w:t>
            </w:r>
            <w:r>
              <w:rPr>
                <w:spacing w:val="30"/>
                <w:sz w:val="20"/>
                <w:szCs w:val="20"/>
              </w:rPr>
              <w:t xml:space="preserve"> CENOWY</w:t>
            </w:r>
          </w:p>
          <w:p w:rsidR="003267BD" w:rsidRPr="003267BD" w:rsidRDefault="003267BD" w:rsidP="003267BD">
            <w:pPr>
              <w:jc w:val="center"/>
            </w:pPr>
            <w:r>
              <w:t>Dotyczy zadania nr 1</w:t>
            </w:r>
          </w:p>
        </w:tc>
      </w:tr>
    </w:tbl>
    <w:p w:rsidR="00C43F47" w:rsidRDefault="00C43F47" w:rsidP="00C43F47">
      <w:pPr>
        <w:widowControl w:val="0"/>
        <w:shd w:val="clear" w:color="auto" w:fill="FFFFFF"/>
        <w:ind w:right="74"/>
        <w:jc w:val="both"/>
        <w:rPr>
          <w:rFonts w:ascii="Verdana" w:hAnsi="Verdana"/>
          <w:sz w:val="20"/>
          <w:szCs w:val="20"/>
        </w:rPr>
      </w:pPr>
    </w:p>
    <w:p w:rsidR="00372A9E" w:rsidRPr="00372A9E" w:rsidRDefault="00372A9E" w:rsidP="00372A9E">
      <w:pPr>
        <w:widowControl w:val="0"/>
        <w:shd w:val="clear" w:color="auto" w:fill="FFFFFF"/>
        <w:ind w:right="74"/>
        <w:jc w:val="both"/>
        <w:rPr>
          <w:rFonts w:ascii="Verdana" w:hAnsi="Verdana"/>
          <w:sz w:val="20"/>
          <w:szCs w:val="20"/>
        </w:rPr>
      </w:pPr>
      <w:r w:rsidRPr="00372A9E">
        <w:rPr>
          <w:rFonts w:ascii="Verdana" w:hAnsi="Verdana"/>
          <w:sz w:val="20"/>
          <w:szCs w:val="20"/>
        </w:rPr>
        <w:t>Składając ofertę w postępowaniu o udzielenie zamówienia publicznego prowadzonym w trybie przetargu nieograniczonego na:</w:t>
      </w:r>
    </w:p>
    <w:p w:rsidR="00372A9E" w:rsidRPr="00372A9E" w:rsidRDefault="00372A9E" w:rsidP="00372A9E">
      <w:pPr>
        <w:widowControl w:val="0"/>
        <w:shd w:val="clear" w:color="auto" w:fill="FFFFFF"/>
        <w:ind w:right="74"/>
        <w:jc w:val="both"/>
        <w:rPr>
          <w:rFonts w:ascii="Verdana" w:hAnsi="Verdana"/>
          <w:sz w:val="20"/>
          <w:szCs w:val="20"/>
        </w:rPr>
      </w:pPr>
    </w:p>
    <w:p w:rsidR="00372A9E" w:rsidRPr="00234011" w:rsidRDefault="00372A9E" w:rsidP="00372A9E">
      <w:pPr>
        <w:widowControl w:val="0"/>
        <w:shd w:val="clear" w:color="auto" w:fill="FFFFFF"/>
        <w:ind w:right="74"/>
        <w:jc w:val="both"/>
        <w:rPr>
          <w:rFonts w:ascii="Verdana" w:hAnsi="Verdana"/>
          <w:b/>
          <w:sz w:val="20"/>
          <w:szCs w:val="20"/>
        </w:rPr>
      </w:pPr>
      <w:r w:rsidRPr="00234011">
        <w:rPr>
          <w:rFonts w:ascii="Verdana" w:hAnsi="Verdana"/>
          <w:b/>
          <w:sz w:val="20"/>
          <w:szCs w:val="20"/>
        </w:rPr>
        <w:t>Sukcesywną dostawę nowych materiałów eksploatacyjnych do drukarek laserowych</w:t>
      </w:r>
      <w:r w:rsidR="00B00423">
        <w:rPr>
          <w:rFonts w:ascii="Verdana" w:hAnsi="Verdana"/>
          <w:b/>
          <w:sz w:val="20"/>
          <w:szCs w:val="20"/>
        </w:rPr>
        <w:t xml:space="preserve"> – zadanie nr 1</w:t>
      </w:r>
    </w:p>
    <w:p w:rsidR="003267BD" w:rsidRDefault="00372A9E" w:rsidP="00372A9E">
      <w:pPr>
        <w:widowControl w:val="0"/>
        <w:shd w:val="clear" w:color="auto" w:fill="FFFFFF"/>
        <w:ind w:right="74"/>
        <w:jc w:val="both"/>
        <w:rPr>
          <w:rFonts w:ascii="Verdana" w:hAnsi="Verdana"/>
          <w:sz w:val="20"/>
          <w:szCs w:val="20"/>
        </w:rPr>
      </w:pPr>
      <w:r w:rsidRPr="00372A9E">
        <w:rPr>
          <w:rFonts w:ascii="Verdana" w:hAnsi="Verdana"/>
          <w:sz w:val="20"/>
          <w:szCs w:val="20"/>
        </w:rPr>
        <w:t xml:space="preserve">Oznaczonego nr: </w:t>
      </w:r>
      <w:r w:rsidRPr="00234011">
        <w:rPr>
          <w:rFonts w:ascii="Verdana" w:hAnsi="Verdana"/>
          <w:b/>
          <w:sz w:val="20"/>
          <w:szCs w:val="20"/>
        </w:rPr>
        <w:t>BA-F-II-3710-26/17</w:t>
      </w:r>
    </w:p>
    <w:p w:rsidR="00372A9E" w:rsidRDefault="00372A9E" w:rsidP="00372A9E">
      <w:pPr>
        <w:widowControl w:val="0"/>
        <w:shd w:val="clear" w:color="auto" w:fill="FFFFFF"/>
        <w:ind w:right="74"/>
        <w:jc w:val="both"/>
        <w:rPr>
          <w:rFonts w:ascii="Verdana" w:hAnsi="Verdana"/>
          <w:sz w:val="20"/>
          <w:szCs w:val="20"/>
        </w:rPr>
      </w:pPr>
    </w:p>
    <w:p w:rsidR="00372A9E" w:rsidRPr="00372A9E" w:rsidRDefault="00372A9E" w:rsidP="00372A9E">
      <w:pPr>
        <w:widowControl w:val="0"/>
        <w:shd w:val="clear" w:color="auto" w:fill="FFFFFF"/>
        <w:ind w:right="74"/>
        <w:jc w:val="both"/>
        <w:rPr>
          <w:rFonts w:ascii="Verdana" w:hAnsi="Verdana"/>
          <w:sz w:val="20"/>
          <w:szCs w:val="20"/>
        </w:rPr>
      </w:pPr>
      <w:r>
        <w:rPr>
          <w:rFonts w:ascii="Verdana" w:hAnsi="Verdana"/>
          <w:sz w:val="20"/>
          <w:szCs w:val="20"/>
        </w:rPr>
        <w:t xml:space="preserve">oferujemy: </w:t>
      </w:r>
    </w:p>
    <w:p w:rsidR="00C43F47" w:rsidRPr="00A27A50" w:rsidRDefault="00C43F47" w:rsidP="00C43F47">
      <w:pPr>
        <w:widowControl w:val="0"/>
        <w:shd w:val="clear" w:color="auto" w:fill="FFFFFF"/>
        <w:tabs>
          <w:tab w:val="left" w:leader="dot" w:pos="1872"/>
        </w:tabs>
        <w:rPr>
          <w:rFonts w:ascii="Verdana" w:hAnsi="Verdana" w:cs="Arial"/>
          <w:sz w:val="20"/>
          <w:szCs w:val="20"/>
        </w:rPr>
      </w:pPr>
    </w:p>
    <w:tbl>
      <w:tblPr>
        <w:tblStyle w:val="Tabela-Siatka"/>
        <w:tblW w:w="15417" w:type="dxa"/>
        <w:tblLook w:val="04A0" w:firstRow="1" w:lastRow="0" w:firstColumn="1" w:lastColumn="0" w:noHBand="0" w:noVBand="1"/>
      </w:tblPr>
      <w:tblGrid>
        <w:gridCol w:w="546"/>
        <w:gridCol w:w="3311"/>
        <w:gridCol w:w="1414"/>
        <w:gridCol w:w="1867"/>
        <w:gridCol w:w="2043"/>
        <w:gridCol w:w="1488"/>
        <w:gridCol w:w="1549"/>
        <w:gridCol w:w="3199"/>
      </w:tblGrid>
      <w:tr w:rsidR="0067784F" w:rsidRPr="006958F4" w:rsidTr="00421D45">
        <w:trPr>
          <w:trHeight w:val="2024"/>
        </w:trPr>
        <w:tc>
          <w:tcPr>
            <w:tcW w:w="546" w:type="dxa"/>
            <w:shd w:val="clear" w:color="auto" w:fill="BFBFBF" w:themeFill="background1" w:themeFillShade="BF"/>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Lp.</w:t>
            </w:r>
          </w:p>
        </w:tc>
        <w:tc>
          <w:tcPr>
            <w:tcW w:w="3311" w:type="dxa"/>
            <w:shd w:val="clear" w:color="auto" w:fill="BFBFBF" w:themeFill="background1" w:themeFillShade="BF"/>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Asortyment (nazwa artykułu, rodzaj i typ urządzenia, dane techniczne itp.)</w:t>
            </w:r>
            <w:r w:rsidR="008D51FB">
              <w:rPr>
                <w:rFonts w:ascii="Arial" w:hAnsi="Arial" w:cs="Arial"/>
                <w:b/>
                <w:bCs/>
                <w:sz w:val="22"/>
                <w:szCs w:val="22"/>
              </w:rPr>
              <w:t>*</w:t>
            </w:r>
          </w:p>
        </w:tc>
        <w:tc>
          <w:tcPr>
            <w:tcW w:w="1414" w:type="dxa"/>
            <w:shd w:val="clear" w:color="auto" w:fill="BFBFBF" w:themeFill="background1" w:themeFillShade="BF"/>
            <w:noWrap/>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Kod producenta</w:t>
            </w:r>
          </w:p>
        </w:tc>
        <w:tc>
          <w:tcPr>
            <w:tcW w:w="1867" w:type="dxa"/>
            <w:shd w:val="clear" w:color="auto" w:fill="BFBFBF" w:themeFill="background1" w:themeFillShade="BF"/>
            <w:noWrap/>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Ilość kaset sztuk/zestawów</w:t>
            </w:r>
          </w:p>
        </w:tc>
        <w:tc>
          <w:tcPr>
            <w:tcW w:w="2043" w:type="dxa"/>
            <w:shd w:val="clear" w:color="auto" w:fill="BFBFBF" w:themeFill="background1" w:themeFillShade="BF"/>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Nazwa producenta artykułu oraz numer katalogowy lub symbol h</w:t>
            </w:r>
            <w:r w:rsidR="00003A45">
              <w:rPr>
                <w:rFonts w:ascii="Arial" w:hAnsi="Arial" w:cs="Arial"/>
                <w:b/>
                <w:bCs/>
                <w:sz w:val="22"/>
                <w:szCs w:val="22"/>
              </w:rPr>
              <w:t>andlowy nadany przez producenta</w:t>
            </w:r>
          </w:p>
        </w:tc>
        <w:tc>
          <w:tcPr>
            <w:tcW w:w="1488" w:type="dxa"/>
            <w:shd w:val="clear" w:color="auto" w:fill="BFBFBF" w:themeFill="background1" w:themeFillShade="BF"/>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Numer unikalnego kodu kreskowego GS1**</w:t>
            </w:r>
          </w:p>
        </w:tc>
        <w:tc>
          <w:tcPr>
            <w:tcW w:w="1549" w:type="dxa"/>
            <w:shd w:val="clear" w:color="auto" w:fill="BFBFBF" w:themeFill="background1" w:themeFillShade="BF"/>
          </w:tcPr>
          <w:p w:rsidR="00D54A86" w:rsidRPr="006958F4" w:rsidRDefault="00DD2E5A" w:rsidP="00E74909">
            <w:pPr>
              <w:rPr>
                <w:rFonts w:ascii="Arial" w:hAnsi="Arial" w:cs="Arial"/>
                <w:b/>
                <w:bCs/>
                <w:sz w:val="22"/>
                <w:szCs w:val="22"/>
              </w:rPr>
            </w:pPr>
            <w:r>
              <w:rPr>
                <w:rFonts w:ascii="Arial" w:hAnsi="Arial" w:cs="Arial"/>
                <w:b/>
                <w:bCs/>
                <w:sz w:val="22"/>
                <w:szCs w:val="22"/>
              </w:rPr>
              <w:t xml:space="preserve">Cena jednostkowa – zł netto </w:t>
            </w:r>
          </w:p>
        </w:tc>
        <w:tc>
          <w:tcPr>
            <w:tcW w:w="3199" w:type="dxa"/>
            <w:shd w:val="clear" w:color="auto" w:fill="BFBFBF" w:themeFill="background1" w:themeFillShade="BF"/>
          </w:tcPr>
          <w:p w:rsidR="00D54A86" w:rsidRPr="006958F4" w:rsidRDefault="00DD2E5A" w:rsidP="00E74909">
            <w:pPr>
              <w:rPr>
                <w:rFonts w:ascii="Arial" w:hAnsi="Arial" w:cs="Arial"/>
                <w:b/>
                <w:bCs/>
                <w:sz w:val="22"/>
                <w:szCs w:val="22"/>
              </w:rPr>
            </w:pPr>
            <w:r>
              <w:rPr>
                <w:rFonts w:ascii="Arial" w:hAnsi="Arial" w:cs="Arial"/>
                <w:b/>
                <w:bCs/>
                <w:sz w:val="22"/>
                <w:szCs w:val="22"/>
              </w:rPr>
              <w:t>Wartość – zł netto</w:t>
            </w:r>
          </w:p>
        </w:tc>
      </w:tr>
      <w:tr w:rsidR="0067784F" w:rsidRPr="006958F4" w:rsidTr="00421D45">
        <w:trPr>
          <w:trHeight w:val="315"/>
        </w:trPr>
        <w:tc>
          <w:tcPr>
            <w:tcW w:w="546" w:type="dxa"/>
            <w:shd w:val="clear" w:color="auto" w:fill="BFBFBF" w:themeFill="background1" w:themeFillShade="BF"/>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1</w:t>
            </w:r>
          </w:p>
        </w:tc>
        <w:tc>
          <w:tcPr>
            <w:tcW w:w="3311" w:type="dxa"/>
            <w:shd w:val="clear" w:color="auto" w:fill="BFBFBF" w:themeFill="background1" w:themeFillShade="BF"/>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2</w:t>
            </w:r>
          </w:p>
        </w:tc>
        <w:tc>
          <w:tcPr>
            <w:tcW w:w="1414" w:type="dxa"/>
            <w:shd w:val="clear" w:color="auto" w:fill="BFBFBF" w:themeFill="background1" w:themeFillShade="BF"/>
            <w:noWrap/>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3</w:t>
            </w:r>
          </w:p>
        </w:tc>
        <w:tc>
          <w:tcPr>
            <w:tcW w:w="1867" w:type="dxa"/>
            <w:shd w:val="clear" w:color="auto" w:fill="BFBFBF" w:themeFill="background1" w:themeFillShade="BF"/>
            <w:noWrap/>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4</w:t>
            </w:r>
          </w:p>
        </w:tc>
        <w:tc>
          <w:tcPr>
            <w:tcW w:w="2043" w:type="dxa"/>
            <w:shd w:val="clear" w:color="auto" w:fill="BFBFBF" w:themeFill="background1" w:themeFillShade="BF"/>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5</w:t>
            </w:r>
          </w:p>
        </w:tc>
        <w:tc>
          <w:tcPr>
            <w:tcW w:w="1488" w:type="dxa"/>
            <w:shd w:val="clear" w:color="auto" w:fill="BFBFBF" w:themeFill="background1" w:themeFillShade="BF"/>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6</w:t>
            </w:r>
          </w:p>
        </w:tc>
        <w:tc>
          <w:tcPr>
            <w:tcW w:w="1549" w:type="dxa"/>
            <w:shd w:val="clear" w:color="auto" w:fill="BFBFBF" w:themeFill="background1" w:themeFillShade="BF"/>
          </w:tcPr>
          <w:p w:rsidR="00D54A86" w:rsidRPr="006958F4" w:rsidRDefault="0067784F" w:rsidP="00E74909">
            <w:pPr>
              <w:rPr>
                <w:rFonts w:ascii="Arial" w:hAnsi="Arial" w:cs="Arial"/>
                <w:b/>
                <w:bCs/>
                <w:sz w:val="22"/>
                <w:szCs w:val="22"/>
              </w:rPr>
            </w:pPr>
            <w:r>
              <w:rPr>
                <w:rFonts w:ascii="Arial" w:hAnsi="Arial" w:cs="Arial"/>
                <w:b/>
                <w:bCs/>
                <w:sz w:val="22"/>
                <w:szCs w:val="22"/>
              </w:rPr>
              <w:t>7</w:t>
            </w:r>
          </w:p>
        </w:tc>
        <w:tc>
          <w:tcPr>
            <w:tcW w:w="3199" w:type="dxa"/>
            <w:shd w:val="clear" w:color="auto" w:fill="BFBFBF" w:themeFill="background1" w:themeFillShade="BF"/>
          </w:tcPr>
          <w:p w:rsidR="00D54A86" w:rsidRPr="006958F4" w:rsidRDefault="0067784F" w:rsidP="00E74909">
            <w:pPr>
              <w:rPr>
                <w:rFonts w:ascii="Arial" w:hAnsi="Arial" w:cs="Arial"/>
                <w:b/>
                <w:bCs/>
                <w:sz w:val="22"/>
                <w:szCs w:val="22"/>
              </w:rPr>
            </w:pPr>
            <w:r>
              <w:rPr>
                <w:rFonts w:ascii="Arial" w:hAnsi="Arial" w:cs="Arial"/>
                <w:b/>
                <w:bCs/>
                <w:sz w:val="22"/>
                <w:szCs w:val="22"/>
              </w:rPr>
              <w:t>8</w:t>
            </w:r>
          </w:p>
        </w:tc>
      </w:tr>
      <w:tr w:rsidR="0067784F" w:rsidRPr="006958F4" w:rsidTr="00421D45">
        <w:trPr>
          <w:trHeight w:val="1339"/>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1</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Zestaw dwóch kaset (CE505X) z czarnym tonerem do drukarki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P2055dn o wydajności każdej z nich 6500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CE505XD</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50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290"/>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2</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Zestaw dwóch kaset (Q7553X) z czarnym tonerem do drukarki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P2015/M2727nf o wydajności każdej z nich 7000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Q7553XD</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50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377"/>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lastRenderedPageBreak/>
              <w:t>3</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Zestaw dwóch kaset (CE255X) z czarnym tonerem do drukarki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P3015/M525f o wydajności każdej z nich 12500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CE255XD</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120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cantSplit/>
          <w:trHeight w:val="1410"/>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4</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Zestaw dwóch kaset (Q5949X) z czarnym tonerem do drukarki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1320n o wydajności każdej z nich 6000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Q5949XD</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10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10"/>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5</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Kaseta </w:t>
            </w:r>
            <w:r>
              <w:rPr>
                <w:rFonts w:ascii="Arial" w:hAnsi="Arial" w:cs="Arial"/>
                <w:sz w:val="22"/>
                <w:szCs w:val="22"/>
              </w:rPr>
              <w:t xml:space="preserve">z </w:t>
            </w:r>
            <w:r w:rsidRPr="006958F4">
              <w:rPr>
                <w:rFonts w:ascii="Arial" w:hAnsi="Arial" w:cs="Arial"/>
                <w:sz w:val="22"/>
                <w:szCs w:val="22"/>
              </w:rPr>
              <w:t xml:space="preserve">czarnym z tonerem do drukarki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Enterprise 500 </w:t>
            </w:r>
            <w:proofErr w:type="spellStart"/>
            <w:r w:rsidRPr="006958F4">
              <w:rPr>
                <w:rFonts w:ascii="Arial" w:hAnsi="Arial" w:cs="Arial"/>
                <w:sz w:val="22"/>
                <w:szCs w:val="22"/>
              </w:rPr>
              <w:t>color</w:t>
            </w:r>
            <w:proofErr w:type="spellEnd"/>
            <w:r w:rsidRPr="006958F4">
              <w:rPr>
                <w:rFonts w:ascii="Arial" w:hAnsi="Arial" w:cs="Arial"/>
                <w:sz w:val="22"/>
                <w:szCs w:val="22"/>
              </w:rPr>
              <w:t xml:space="preserve"> M575f o wydajności 5500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CE400A</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100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393"/>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6</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Kaseta z błękitnym tonerem do drukarki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Enterprise 500 </w:t>
            </w:r>
            <w:proofErr w:type="spellStart"/>
            <w:r w:rsidRPr="006958F4">
              <w:rPr>
                <w:rFonts w:ascii="Arial" w:hAnsi="Arial" w:cs="Arial"/>
                <w:sz w:val="22"/>
                <w:szCs w:val="22"/>
              </w:rPr>
              <w:t>color</w:t>
            </w:r>
            <w:proofErr w:type="spellEnd"/>
            <w:r w:rsidRPr="006958F4">
              <w:rPr>
                <w:rFonts w:ascii="Arial" w:hAnsi="Arial" w:cs="Arial"/>
                <w:sz w:val="22"/>
                <w:szCs w:val="22"/>
              </w:rPr>
              <w:t xml:space="preserve"> M575f o wydajności 6000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CE401A</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Pr>
                <w:rFonts w:ascii="Arial" w:hAnsi="Arial" w:cs="Arial"/>
                <w:sz w:val="22"/>
                <w:szCs w:val="22"/>
              </w:rPr>
              <w:t>60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399"/>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7</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Kaseta z żółtym tonerem do drukarki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Enterprise 500 </w:t>
            </w:r>
            <w:proofErr w:type="spellStart"/>
            <w:r w:rsidRPr="006958F4">
              <w:rPr>
                <w:rFonts w:ascii="Arial" w:hAnsi="Arial" w:cs="Arial"/>
                <w:sz w:val="22"/>
                <w:szCs w:val="22"/>
              </w:rPr>
              <w:t>color</w:t>
            </w:r>
            <w:proofErr w:type="spellEnd"/>
            <w:r w:rsidRPr="006958F4">
              <w:rPr>
                <w:rFonts w:ascii="Arial" w:hAnsi="Arial" w:cs="Arial"/>
                <w:sz w:val="22"/>
                <w:szCs w:val="22"/>
              </w:rPr>
              <w:t xml:space="preserve"> M575f o wydajności 6000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CE402A</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Pr>
                <w:rFonts w:ascii="Arial" w:hAnsi="Arial" w:cs="Arial"/>
                <w:sz w:val="22"/>
                <w:szCs w:val="22"/>
              </w:rPr>
              <w:t>54</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05"/>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8</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Kaseta z purpurowym tonerem do drukarki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Enterprise 500 </w:t>
            </w:r>
            <w:proofErr w:type="spellStart"/>
            <w:r w:rsidRPr="006958F4">
              <w:rPr>
                <w:rFonts w:ascii="Arial" w:hAnsi="Arial" w:cs="Arial"/>
                <w:sz w:val="22"/>
                <w:szCs w:val="22"/>
              </w:rPr>
              <w:t>color</w:t>
            </w:r>
            <w:proofErr w:type="spellEnd"/>
            <w:r w:rsidRPr="006958F4">
              <w:rPr>
                <w:rFonts w:ascii="Arial" w:hAnsi="Arial" w:cs="Arial"/>
                <w:sz w:val="22"/>
                <w:szCs w:val="22"/>
              </w:rPr>
              <w:t xml:space="preserve"> M575f o wydajności 6000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CE403A</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Pr>
                <w:rFonts w:ascii="Arial" w:hAnsi="Arial" w:cs="Arial"/>
                <w:sz w:val="22"/>
                <w:szCs w:val="22"/>
              </w:rPr>
              <w:t>60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11"/>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9</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Toner czarny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c454e o wydajności 27 500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TN512K</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15</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03"/>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lastRenderedPageBreak/>
              <w:t>10</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Toner </w:t>
            </w:r>
            <w:proofErr w:type="spellStart"/>
            <w:r w:rsidRPr="006958F4">
              <w:rPr>
                <w:rFonts w:ascii="Arial" w:hAnsi="Arial" w:cs="Arial"/>
                <w:sz w:val="22"/>
                <w:szCs w:val="22"/>
              </w:rPr>
              <w:t>cyan</w:t>
            </w:r>
            <w:proofErr w:type="spellEnd"/>
            <w:r w:rsidRPr="006958F4">
              <w:rPr>
                <w:rFonts w:ascii="Arial" w:hAnsi="Arial" w:cs="Arial"/>
                <w:sz w:val="22"/>
                <w:szCs w:val="22"/>
              </w:rPr>
              <w:t xml:space="preserve">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c454e o wydajności 35 000 stron zgodnie z ISO/IEC 19798.</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TN512C</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15</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10"/>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11</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Toner </w:t>
            </w:r>
            <w:proofErr w:type="spellStart"/>
            <w:r w:rsidRPr="006958F4">
              <w:rPr>
                <w:rFonts w:ascii="Arial" w:hAnsi="Arial" w:cs="Arial"/>
                <w:sz w:val="22"/>
                <w:szCs w:val="22"/>
              </w:rPr>
              <w:t>yellow</w:t>
            </w:r>
            <w:proofErr w:type="spellEnd"/>
            <w:r w:rsidRPr="006958F4">
              <w:rPr>
                <w:rFonts w:ascii="Arial" w:hAnsi="Arial" w:cs="Arial"/>
                <w:sz w:val="22"/>
                <w:szCs w:val="22"/>
              </w:rPr>
              <w:t xml:space="preserve">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c454e o wydajności 35 000 stron zgodnie z ISO/IEC 19798.</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TN 512Y</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15</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14"/>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12</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Toner </w:t>
            </w:r>
            <w:proofErr w:type="spellStart"/>
            <w:r w:rsidRPr="006958F4">
              <w:rPr>
                <w:rFonts w:ascii="Arial" w:hAnsi="Arial" w:cs="Arial"/>
                <w:sz w:val="22"/>
                <w:szCs w:val="22"/>
              </w:rPr>
              <w:t>magenta</w:t>
            </w:r>
            <w:proofErr w:type="spellEnd"/>
            <w:r w:rsidRPr="006958F4">
              <w:rPr>
                <w:rFonts w:ascii="Arial" w:hAnsi="Arial" w:cs="Arial"/>
                <w:sz w:val="22"/>
                <w:szCs w:val="22"/>
              </w:rPr>
              <w:t xml:space="preserve">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c454e o wydajności 35 000 stron zgodnie z ISO/IEC 19798.</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TN 512M</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15</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07"/>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13</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Kaseta z czarnym tonerem do urządzenia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w:t>
            </w:r>
            <w:proofErr w:type="spellStart"/>
            <w:r w:rsidRPr="006958F4">
              <w:rPr>
                <w:rFonts w:ascii="Arial" w:hAnsi="Arial" w:cs="Arial"/>
                <w:sz w:val="22"/>
                <w:szCs w:val="22"/>
              </w:rPr>
              <w:t>Ent</w:t>
            </w:r>
            <w:proofErr w:type="spellEnd"/>
            <w:r w:rsidRPr="006958F4">
              <w:rPr>
                <w:rFonts w:ascii="Arial" w:hAnsi="Arial" w:cs="Arial"/>
                <w:sz w:val="22"/>
                <w:szCs w:val="22"/>
              </w:rPr>
              <w:t xml:space="preserve"> M630z o wydajności 25 000 stron zgodnie z </w:t>
            </w:r>
            <w:r w:rsidRPr="00CE7C29">
              <w:rPr>
                <w:rFonts w:ascii="Arial" w:hAnsi="Arial" w:cs="Arial"/>
                <w:sz w:val="22"/>
                <w:szCs w:val="22"/>
              </w:rPr>
              <w:t>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CF281X</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20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69"/>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14</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Kaseta  z czarnym tonerem do drukarki HP </w:t>
            </w:r>
            <w:proofErr w:type="spellStart"/>
            <w:r w:rsidRPr="006958F4">
              <w:rPr>
                <w:rFonts w:ascii="Arial" w:hAnsi="Arial" w:cs="Arial"/>
                <w:sz w:val="22"/>
                <w:szCs w:val="22"/>
              </w:rPr>
              <w:t>Color</w:t>
            </w:r>
            <w:proofErr w:type="spellEnd"/>
            <w:r w:rsidRPr="006958F4">
              <w:rPr>
                <w:rFonts w:ascii="Arial" w:hAnsi="Arial" w:cs="Arial"/>
                <w:sz w:val="22"/>
                <w:szCs w:val="22"/>
              </w:rPr>
              <w:t xml:space="preserve">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5550 o wydajności 13000 stron zgodnie z ISO/IEC 19752. </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C9730A</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2</w:t>
            </w:r>
            <w:r>
              <w:rPr>
                <w:rFonts w:ascii="Arial" w:hAnsi="Arial" w:cs="Arial"/>
                <w:sz w:val="22"/>
                <w:szCs w:val="22"/>
              </w:rPr>
              <w:t>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335"/>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15</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Kaseta z błękitnym tonerem do drukarki HP </w:t>
            </w:r>
            <w:proofErr w:type="spellStart"/>
            <w:r w:rsidRPr="006958F4">
              <w:rPr>
                <w:rFonts w:ascii="Arial" w:hAnsi="Arial" w:cs="Arial"/>
                <w:sz w:val="22"/>
                <w:szCs w:val="22"/>
              </w:rPr>
              <w:t>Color</w:t>
            </w:r>
            <w:proofErr w:type="spellEnd"/>
            <w:r w:rsidRPr="006958F4">
              <w:rPr>
                <w:rFonts w:ascii="Arial" w:hAnsi="Arial" w:cs="Arial"/>
                <w:sz w:val="22"/>
                <w:szCs w:val="22"/>
              </w:rPr>
              <w:t xml:space="preserve">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5550 o wydajności 12000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C9731A</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Pr>
                <w:rFonts w:ascii="Arial" w:hAnsi="Arial" w:cs="Arial"/>
                <w:sz w:val="22"/>
                <w:szCs w:val="22"/>
              </w:rPr>
              <w:t>15</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10"/>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16</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Kaseta z żółtym tonerem do drukarki HP </w:t>
            </w:r>
            <w:proofErr w:type="spellStart"/>
            <w:r w:rsidRPr="006958F4">
              <w:rPr>
                <w:rFonts w:ascii="Arial" w:hAnsi="Arial" w:cs="Arial"/>
                <w:sz w:val="22"/>
                <w:szCs w:val="22"/>
              </w:rPr>
              <w:t>Color</w:t>
            </w:r>
            <w:proofErr w:type="spellEnd"/>
            <w:r w:rsidRPr="006958F4">
              <w:rPr>
                <w:rFonts w:ascii="Arial" w:hAnsi="Arial" w:cs="Arial"/>
                <w:sz w:val="22"/>
                <w:szCs w:val="22"/>
              </w:rPr>
              <w:t xml:space="preserve">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5550 o wydajności 12000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C9732A</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Pr>
                <w:rFonts w:ascii="Arial" w:hAnsi="Arial" w:cs="Arial"/>
                <w:sz w:val="22"/>
                <w:szCs w:val="22"/>
              </w:rPr>
              <w:t>15</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10"/>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lastRenderedPageBreak/>
              <w:t>17</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Kaseta z purpurowym tonerem do drukarki HP </w:t>
            </w:r>
            <w:proofErr w:type="spellStart"/>
            <w:r w:rsidRPr="006958F4">
              <w:rPr>
                <w:rFonts w:ascii="Arial" w:hAnsi="Arial" w:cs="Arial"/>
                <w:sz w:val="22"/>
                <w:szCs w:val="22"/>
              </w:rPr>
              <w:t>Color</w:t>
            </w:r>
            <w:proofErr w:type="spellEnd"/>
            <w:r w:rsidRPr="006958F4">
              <w:rPr>
                <w:rFonts w:ascii="Arial" w:hAnsi="Arial" w:cs="Arial"/>
                <w:sz w:val="22"/>
                <w:szCs w:val="22"/>
              </w:rPr>
              <w:t xml:space="preserve">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5550 o wydajności 12000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C9733A</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Pr>
                <w:rFonts w:ascii="Arial" w:hAnsi="Arial" w:cs="Arial"/>
                <w:sz w:val="22"/>
                <w:szCs w:val="22"/>
              </w:rPr>
              <w:t>15</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10"/>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18</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Kaseta z tonerem wysokiej wydajności do drukarki Lexmark T652/T654 o wydajności 25000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T650H11E</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Pr>
                <w:rFonts w:ascii="Arial" w:hAnsi="Arial" w:cs="Arial"/>
                <w:sz w:val="22"/>
                <w:szCs w:val="22"/>
              </w:rPr>
              <w:t>30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15"/>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19</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Kaseta z tonerem wysokiej wydajności do drukarki Lexmark T642 o wydajności 21000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64016HE</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30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07"/>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20</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Zestaw dwóch kaset z czarnym tonerem do drukarki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M4555 </w:t>
            </w:r>
            <w:proofErr w:type="spellStart"/>
            <w:r w:rsidRPr="006958F4">
              <w:rPr>
                <w:rFonts w:ascii="Arial" w:hAnsi="Arial" w:cs="Arial"/>
                <w:sz w:val="22"/>
                <w:szCs w:val="22"/>
              </w:rPr>
              <w:t>mpf</w:t>
            </w:r>
            <w:proofErr w:type="spellEnd"/>
            <w:r w:rsidRPr="006958F4">
              <w:rPr>
                <w:rFonts w:ascii="Arial" w:hAnsi="Arial" w:cs="Arial"/>
                <w:sz w:val="22"/>
                <w:szCs w:val="22"/>
              </w:rPr>
              <w:t xml:space="preserve"> o wydajności każdej z nich 24000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CE390XD</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10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398"/>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21</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Kaseta z tonerem do drukarki laserowej Lexmark MS510DN o wydajności 20 000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50F2U00</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1</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05"/>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22</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Kaseta z tonerem do urządzenia wielofunkcyjnego Lexmark MS410DTE o wydajności 10 000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60F2H00</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1</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10"/>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23</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Kaseta z tonerem do drukarki laserowej Lexmark MS811DTN o wydajności 45 000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52D2X00</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1</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10"/>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lastRenderedPageBreak/>
              <w:t>24</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Toner czarny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c308 o wydajności 28 000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TN324K</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20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10"/>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25</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Toner </w:t>
            </w:r>
            <w:proofErr w:type="spellStart"/>
            <w:r w:rsidRPr="006958F4">
              <w:rPr>
                <w:rFonts w:ascii="Arial" w:hAnsi="Arial" w:cs="Arial"/>
                <w:sz w:val="22"/>
                <w:szCs w:val="22"/>
              </w:rPr>
              <w:t>cyan</w:t>
            </w:r>
            <w:proofErr w:type="spellEnd"/>
            <w:r w:rsidRPr="006958F4">
              <w:rPr>
                <w:rFonts w:ascii="Arial" w:hAnsi="Arial" w:cs="Arial"/>
                <w:sz w:val="22"/>
                <w:szCs w:val="22"/>
              </w:rPr>
              <w:t xml:space="preserve">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c308 o wydajności 26 000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TN324C</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20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15"/>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26</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Toner </w:t>
            </w:r>
            <w:proofErr w:type="spellStart"/>
            <w:r w:rsidRPr="006958F4">
              <w:rPr>
                <w:rFonts w:ascii="Arial" w:hAnsi="Arial" w:cs="Arial"/>
                <w:sz w:val="22"/>
                <w:szCs w:val="22"/>
              </w:rPr>
              <w:t>yellow</w:t>
            </w:r>
            <w:proofErr w:type="spellEnd"/>
            <w:r w:rsidRPr="006958F4">
              <w:rPr>
                <w:rFonts w:ascii="Arial" w:hAnsi="Arial" w:cs="Arial"/>
                <w:sz w:val="22"/>
                <w:szCs w:val="22"/>
              </w:rPr>
              <w:t xml:space="preserve">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c308 o wydajności 26 000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TN324Y</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20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67784F" w:rsidRPr="006958F4" w:rsidTr="00421D45">
        <w:trPr>
          <w:trHeight w:val="1407"/>
        </w:trPr>
        <w:tc>
          <w:tcPr>
            <w:tcW w:w="546"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27</w:t>
            </w:r>
          </w:p>
        </w:tc>
        <w:tc>
          <w:tcPr>
            <w:tcW w:w="3311"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 xml:space="preserve">Toner </w:t>
            </w:r>
            <w:proofErr w:type="spellStart"/>
            <w:r w:rsidRPr="006958F4">
              <w:rPr>
                <w:rFonts w:ascii="Arial" w:hAnsi="Arial" w:cs="Arial"/>
                <w:sz w:val="22"/>
                <w:szCs w:val="22"/>
              </w:rPr>
              <w:t>magenta</w:t>
            </w:r>
            <w:proofErr w:type="spellEnd"/>
            <w:r w:rsidRPr="006958F4">
              <w:rPr>
                <w:rFonts w:ascii="Arial" w:hAnsi="Arial" w:cs="Arial"/>
                <w:sz w:val="22"/>
                <w:szCs w:val="22"/>
              </w:rPr>
              <w:t xml:space="preserve">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c308 o wydajności 26 000 stron zgodnie z ISO/IEC 19752.</w:t>
            </w:r>
          </w:p>
        </w:tc>
        <w:tc>
          <w:tcPr>
            <w:tcW w:w="1414" w:type="dxa"/>
            <w:shd w:val="clear" w:color="auto" w:fill="F2F2F2" w:themeFill="background1" w:themeFillShade="F2"/>
            <w:hideMark/>
          </w:tcPr>
          <w:p w:rsidR="00D54A86" w:rsidRPr="006958F4" w:rsidRDefault="00D54A86" w:rsidP="00E74909">
            <w:pPr>
              <w:rPr>
                <w:rFonts w:ascii="Arial" w:hAnsi="Arial" w:cs="Arial"/>
                <w:sz w:val="22"/>
                <w:szCs w:val="22"/>
              </w:rPr>
            </w:pPr>
            <w:r w:rsidRPr="006958F4">
              <w:rPr>
                <w:rFonts w:ascii="Arial" w:hAnsi="Arial" w:cs="Arial"/>
                <w:sz w:val="22"/>
                <w:szCs w:val="22"/>
              </w:rPr>
              <w:t>TN324M</w:t>
            </w:r>
          </w:p>
        </w:tc>
        <w:tc>
          <w:tcPr>
            <w:tcW w:w="1867" w:type="dxa"/>
            <w:shd w:val="clear" w:color="auto" w:fill="F2F2F2" w:themeFill="background1" w:themeFillShade="F2"/>
            <w:hideMark/>
          </w:tcPr>
          <w:p w:rsidR="00D54A86" w:rsidRPr="006958F4" w:rsidRDefault="00D54A86" w:rsidP="00E74909">
            <w:pPr>
              <w:jc w:val="center"/>
              <w:rPr>
                <w:rFonts w:ascii="Arial" w:hAnsi="Arial" w:cs="Arial"/>
                <w:sz w:val="22"/>
                <w:szCs w:val="22"/>
              </w:rPr>
            </w:pPr>
            <w:r w:rsidRPr="006958F4">
              <w:rPr>
                <w:rFonts w:ascii="Arial" w:hAnsi="Arial" w:cs="Arial"/>
                <w:sz w:val="22"/>
                <w:szCs w:val="22"/>
              </w:rPr>
              <w:t>20</w:t>
            </w:r>
          </w:p>
        </w:tc>
        <w:tc>
          <w:tcPr>
            <w:tcW w:w="2043" w:type="dxa"/>
            <w:hideMark/>
          </w:tcPr>
          <w:p w:rsidR="00D54A86" w:rsidRPr="006958F4" w:rsidRDefault="00D54A86" w:rsidP="00E74909">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D54A86" w:rsidRPr="006958F4" w:rsidRDefault="00D54A86" w:rsidP="00E74909">
            <w:pPr>
              <w:rPr>
                <w:rFonts w:ascii="Arial" w:hAnsi="Arial" w:cs="Arial"/>
                <w:b/>
                <w:bCs/>
                <w:sz w:val="22"/>
                <w:szCs w:val="22"/>
              </w:rPr>
            </w:pPr>
            <w:r w:rsidRPr="006958F4">
              <w:rPr>
                <w:rFonts w:ascii="Arial" w:hAnsi="Arial" w:cs="Arial"/>
                <w:b/>
                <w:bCs/>
                <w:sz w:val="22"/>
                <w:szCs w:val="22"/>
              </w:rPr>
              <w:t> </w:t>
            </w:r>
          </w:p>
        </w:tc>
        <w:tc>
          <w:tcPr>
            <w:tcW w:w="1549" w:type="dxa"/>
          </w:tcPr>
          <w:p w:rsidR="00D54A86" w:rsidRPr="006958F4" w:rsidRDefault="00D54A86" w:rsidP="00E74909">
            <w:pPr>
              <w:rPr>
                <w:rFonts w:ascii="Arial" w:hAnsi="Arial" w:cs="Arial"/>
                <w:b/>
                <w:bCs/>
                <w:sz w:val="22"/>
                <w:szCs w:val="22"/>
              </w:rPr>
            </w:pPr>
          </w:p>
        </w:tc>
        <w:tc>
          <w:tcPr>
            <w:tcW w:w="3199" w:type="dxa"/>
          </w:tcPr>
          <w:p w:rsidR="00D54A86" w:rsidRPr="006958F4" w:rsidRDefault="00D54A86" w:rsidP="00E74909">
            <w:pPr>
              <w:rPr>
                <w:rFonts w:ascii="Arial" w:hAnsi="Arial" w:cs="Arial"/>
                <w:b/>
                <w:bCs/>
                <w:sz w:val="22"/>
                <w:szCs w:val="22"/>
              </w:rPr>
            </w:pPr>
          </w:p>
        </w:tc>
      </w:tr>
      <w:tr w:rsidR="00421D45" w:rsidRPr="006958F4" w:rsidTr="006C3EB3">
        <w:trPr>
          <w:trHeight w:val="550"/>
        </w:trPr>
        <w:tc>
          <w:tcPr>
            <w:tcW w:w="9181" w:type="dxa"/>
            <w:gridSpan w:val="5"/>
            <w:tcBorders>
              <w:left w:val="nil"/>
              <w:bottom w:val="nil"/>
            </w:tcBorders>
            <w:shd w:val="clear" w:color="auto" w:fill="FFFFFF" w:themeFill="background1"/>
            <w:vAlign w:val="center"/>
          </w:tcPr>
          <w:p w:rsidR="00421D45" w:rsidRPr="006958F4" w:rsidRDefault="00421D45" w:rsidP="00C61AA2">
            <w:pPr>
              <w:jc w:val="center"/>
              <w:rPr>
                <w:rFonts w:ascii="Arial" w:hAnsi="Arial" w:cs="Arial"/>
                <w:b/>
                <w:bCs/>
                <w:sz w:val="22"/>
                <w:szCs w:val="22"/>
              </w:rPr>
            </w:pPr>
          </w:p>
        </w:tc>
        <w:tc>
          <w:tcPr>
            <w:tcW w:w="3037" w:type="dxa"/>
            <w:gridSpan w:val="2"/>
            <w:shd w:val="clear" w:color="auto" w:fill="F2F2F2" w:themeFill="background1" w:themeFillShade="F2"/>
            <w:vAlign w:val="center"/>
          </w:tcPr>
          <w:p w:rsidR="00421D45" w:rsidRPr="006958F4" w:rsidRDefault="00301EC8" w:rsidP="00301EC8">
            <w:pPr>
              <w:jc w:val="center"/>
              <w:rPr>
                <w:rFonts w:ascii="Arial" w:hAnsi="Arial" w:cs="Arial"/>
                <w:b/>
                <w:bCs/>
                <w:sz w:val="22"/>
                <w:szCs w:val="22"/>
              </w:rPr>
            </w:pPr>
            <w:r>
              <w:rPr>
                <w:rFonts w:ascii="Arial" w:hAnsi="Arial" w:cs="Arial"/>
                <w:b/>
                <w:bCs/>
                <w:sz w:val="22"/>
                <w:szCs w:val="22"/>
              </w:rPr>
              <w:t>Łączna w</w:t>
            </w:r>
            <w:r w:rsidR="006C3EB3">
              <w:rPr>
                <w:rFonts w:ascii="Arial" w:hAnsi="Arial" w:cs="Arial"/>
                <w:b/>
                <w:bCs/>
                <w:sz w:val="22"/>
                <w:szCs w:val="22"/>
              </w:rPr>
              <w:t>artość netto:</w:t>
            </w:r>
          </w:p>
        </w:tc>
        <w:tc>
          <w:tcPr>
            <w:tcW w:w="3199" w:type="dxa"/>
          </w:tcPr>
          <w:p w:rsidR="00421D45" w:rsidRDefault="00421D45" w:rsidP="00E74909">
            <w:pPr>
              <w:rPr>
                <w:rFonts w:ascii="Arial" w:hAnsi="Arial" w:cs="Arial"/>
                <w:bCs/>
                <w:sz w:val="22"/>
                <w:szCs w:val="22"/>
              </w:rPr>
            </w:pPr>
          </w:p>
          <w:p w:rsidR="00421D45" w:rsidRDefault="00421D45" w:rsidP="00E74909">
            <w:pPr>
              <w:rPr>
                <w:rFonts w:ascii="Arial" w:hAnsi="Arial" w:cs="Arial"/>
                <w:bCs/>
                <w:sz w:val="22"/>
                <w:szCs w:val="22"/>
              </w:rPr>
            </w:pPr>
            <w:r w:rsidRPr="00C97043">
              <w:rPr>
                <w:rFonts w:ascii="Arial" w:hAnsi="Arial" w:cs="Arial"/>
                <w:bCs/>
                <w:sz w:val="22"/>
                <w:szCs w:val="22"/>
              </w:rPr>
              <w:t>………</w:t>
            </w:r>
            <w:r>
              <w:rPr>
                <w:rFonts w:ascii="Arial" w:hAnsi="Arial" w:cs="Arial"/>
                <w:bCs/>
                <w:sz w:val="22"/>
                <w:szCs w:val="22"/>
              </w:rPr>
              <w:t>…………………</w:t>
            </w:r>
            <w:r w:rsidRPr="00C97043">
              <w:rPr>
                <w:rFonts w:ascii="Arial" w:hAnsi="Arial" w:cs="Arial"/>
                <w:bCs/>
                <w:sz w:val="22"/>
                <w:szCs w:val="22"/>
              </w:rPr>
              <w:t>……….</w:t>
            </w:r>
          </w:p>
          <w:p w:rsidR="00421D45" w:rsidRPr="00C97043" w:rsidRDefault="00421D45" w:rsidP="00E74909">
            <w:pPr>
              <w:rPr>
                <w:rFonts w:ascii="Arial" w:hAnsi="Arial" w:cs="Arial"/>
                <w:bCs/>
                <w:sz w:val="22"/>
                <w:szCs w:val="22"/>
              </w:rPr>
            </w:pPr>
            <w:r>
              <w:rPr>
                <w:rFonts w:ascii="Arial" w:hAnsi="Arial" w:cs="Arial"/>
                <w:bCs/>
                <w:sz w:val="22"/>
                <w:szCs w:val="22"/>
              </w:rPr>
              <w:t>zł netto</w:t>
            </w:r>
          </w:p>
        </w:tc>
      </w:tr>
      <w:tr w:rsidR="006C3EB3" w:rsidRPr="006958F4" w:rsidTr="006C3EB3">
        <w:trPr>
          <w:trHeight w:val="550"/>
        </w:trPr>
        <w:tc>
          <w:tcPr>
            <w:tcW w:w="9181" w:type="dxa"/>
            <w:gridSpan w:val="5"/>
            <w:tcBorders>
              <w:top w:val="nil"/>
              <w:left w:val="nil"/>
              <w:bottom w:val="nil"/>
            </w:tcBorders>
            <w:shd w:val="clear" w:color="auto" w:fill="FFFFFF" w:themeFill="background1"/>
            <w:vAlign w:val="center"/>
          </w:tcPr>
          <w:p w:rsidR="006C3EB3" w:rsidRDefault="006C3EB3" w:rsidP="00C97043">
            <w:pPr>
              <w:jc w:val="center"/>
              <w:rPr>
                <w:rFonts w:ascii="Arial" w:hAnsi="Arial" w:cs="Arial"/>
                <w:b/>
                <w:bCs/>
                <w:sz w:val="22"/>
                <w:szCs w:val="22"/>
              </w:rPr>
            </w:pPr>
          </w:p>
        </w:tc>
        <w:tc>
          <w:tcPr>
            <w:tcW w:w="3037" w:type="dxa"/>
            <w:gridSpan w:val="2"/>
            <w:shd w:val="clear" w:color="auto" w:fill="F2F2F2" w:themeFill="background1" w:themeFillShade="F2"/>
            <w:vAlign w:val="center"/>
          </w:tcPr>
          <w:p w:rsidR="006C3EB3" w:rsidRDefault="006C3EB3" w:rsidP="00C97043">
            <w:pPr>
              <w:jc w:val="center"/>
              <w:rPr>
                <w:rFonts w:ascii="Arial" w:hAnsi="Arial" w:cs="Arial"/>
                <w:b/>
                <w:bCs/>
                <w:sz w:val="22"/>
                <w:szCs w:val="22"/>
              </w:rPr>
            </w:pPr>
            <w:r>
              <w:rPr>
                <w:rFonts w:ascii="Arial" w:hAnsi="Arial" w:cs="Arial"/>
                <w:b/>
                <w:bCs/>
                <w:sz w:val="22"/>
                <w:szCs w:val="22"/>
              </w:rPr>
              <w:t>Podatek vat:</w:t>
            </w:r>
          </w:p>
        </w:tc>
        <w:tc>
          <w:tcPr>
            <w:tcW w:w="3199" w:type="dxa"/>
          </w:tcPr>
          <w:p w:rsidR="006C3EB3" w:rsidRDefault="006C3EB3" w:rsidP="00E74909">
            <w:pPr>
              <w:rPr>
                <w:rFonts w:ascii="Arial" w:hAnsi="Arial" w:cs="Arial"/>
                <w:bCs/>
                <w:sz w:val="22"/>
                <w:szCs w:val="22"/>
              </w:rPr>
            </w:pPr>
          </w:p>
          <w:p w:rsidR="006C3EB3" w:rsidRDefault="006C3EB3" w:rsidP="00E74909">
            <w:pPr>
              <w:rPr>
                <w:rFonts w:ascii="Arial" w:hAnsi="Arial" w:cs="Arial"/>
                <w:bCs/>
                <w:sz w:val="22"/>
                <w:szCs w:val="22"/>
              </w:rPr>
            </w:pPr>
            <w:r w:rsidRPr="0076553B">
              <w:rPr>
                <w:rFonts w:ascii="Arial" w:hAnsi="Arial" w:cs="Arial"/>
                <w:bCs/>
                <w:sz w:val="22"/>
                <w:szCs w:val="22"/>
              </w:rPr>
              <w:t>………</w:t>
            </w:r>
            <w:r>
              <w:rPr>
                <w:rFonts w:ascii="Arial" w:hAnsi="Arial" w:cs="Arial"/>
                <w:bCs/>
                <w:sz w:val="22"/>
                <w:szCs w:val="22"/>
              </w:rPr>
              <w:t>………………….</w:t>
            </w:r>
            <w:r w:rsidRPr="0076553B">
              <w:rPr>
                <w:rFonts w:ascii="Arial" w:hAnsi="Arial" w:cs="Arial"/>
                <w:bCs/>
                <w:sz w:val="22"/>
                <w:szCs w:val="22"/>
              </w:rPr>
              <w:t>……….</w:t>
            </w:r>
          </w:p>
          <w:p w:rsidR="006C3EB3" w:rsidRPr="0076553B" w:rsidRDefault="006C3EB3" w:rsidP="00E74909">
            <w:pPr>
              <w:rPr>
                <w:rFonts w:ascii="Arial" w:hAnsi="Arial" w:cs="Arial"/>
                <w:bCs/>
                <w:sz w:val="22"/>
                <w:szCs w:val="22"/>
              </w:rPr>
            </w:pPr>
            <w:r>
              <w:rPr>
                <w:rFonts w:ascii="Arial" w:hAnsi="Arial" w:cs="Arial"/>
                <w:bCs/>
                <w:sz w:val="22"/>
                <w:szCs w:val="22"/>
              </w:rPr>
              <w:t>zł</w:t>
            </w:r>
          </w:p>
        </w:tc>
      </w:tr>
      <w:tr w:rsidR="006C3EB3" w:rsidRPr="006958F4" w:rsidTr="006C3EB3">
        <w:trPr>
          <w:trHeight w:val="550"/>
        </w:trPr>
        <w:tc>
          <w:tcPr>
            <w:tcW w:w="9181" w:type="dxa"/>
            <w:gridSpan w:val="5"/>
            <w:tcBorders>
              <w:top w:val="nil"/>
              <w:left w:val="nil"/>
              <w:bottom w:val="nil"/>
            </w:tcBorders>
            <w:shd w:val="clear" w:color="auto" w:fill="FFFFFF" w:themeFill="background1"/>
            <w:vAlign w:val="center"/>
          </w:tcPr>
          <w:p w:rsidR="006C3EB3" w:rsidRDefault="006C3EB3" w:rsidP="00C97043">
            <w:pPr>
              <w:jc w:val="center"/>
              <w:rPr>
                <w:rFonts w:ascii="Arial" w:hAnsi="Arial" w:cs="Arial"/>
                <w:b/>
                <w:bCs/>
                <w:sz w:val="22"/>
                <w:szCs w:val="22"/>
              </w:rPr>
            </w:pPr>
          </w:p>
        </w:tc>
        <w:tc>
          <w:tcPr>
            <w:tcW w:w="3037" w:type="dxa"/>
            <w:gridSpan w:val="2"/>
            <w:shd w:val="clear" w:color="auto" w:fill="F2F2F2" w:themeFill="background1" w:themeFillShade="F2"/>
            <w:vAlign w:val="center"/>
          </w:tcPr>
          <w:p w:rsidR="006C3EB3" w:rsidRDefault="00301EC8" w:rsidP="00301EC8">
            <w:pPr>
              <w:jc w:val="center"/>
              <w:rPr>
                <w:rFonts w:ascii="Arial" w:hAnsi="Arial" w:cs="Arial"/>
                <w:b/>
                <w:bCs/>
                <w:sz w:val="22"/>
                <w:szCs w:val="22"/>
              </w:rPr>
            </w:pPr>
            <w:r>
              <w:rPr>
                <w:rFonts w:ascii="Arial" w:hAnsi="Arial" w:cs="Arial"/>
                <w:b/>
                <w:bCs/>
                <w:sz w:val="22"/>
                <w:szCs w:val="22"/>
              </w:rPr>
              <w:t>Łączna w</w:t>
            </w:r>
            <w:r w:rsidR="006C3EB3">
              <w:rPr>
                <w:rFonts w:ascii="Arial" w:hAnsi="Arial" w:cs="Arial"/>
                <w:b/>
                <w:bCs/>
                <w:sz w:val="22"/>
                <w:szCs w:val="22"/>
              </w:rPr>
              <w:t>artość brutto:</w:t>
            </w:r>
          </w:p>
        </w:tc>
        <w:tc>
          <w:tcPr>
            <w:tcW w:w="3199" w:type="dxa"/>
          </w:tcPr>
          <w:p w:rsidR="006C3EB3" w:rsidRDefault="006C3EB3" w:rsidP="0067784F">
            <w:pPr>
              <w:rPr>
                <w:rFonts w:ascii="Arial" w:hAnsi="Arial" w:cs="Arial"/>
                <w:bCs/>
                <w:sz w:val="22"/>
                <w:szCs w:val="22"/>
              </w:rPr>
            </w:pPr>
          </w:p>
          <w:p w:rsidR="006C3EB3" w:rsidRDefault="006C3EB3" w:rsidP="0067784F">
            <w:pPr>
              <w:rPr>
                <w:rFonts w:ascii="Arial" w:hAnsi="Arial" w:cs="Arial"/>
                <w:bCs/>
                <w:sz w:val="22"/>
                <w:szCs w:val="22"/>
              </w:rPr>
            </w:pPr>
            <w:r w:rsidRPr="00C97043">
              <w:rPr>
                <w:rFonts w:ascii="Arial" w:hAnsi="Arial" w:cs="Arial"/>
                <w:bCs/>
                <w:sz w:val="22"/>
                <w:szCs w:val="22"/>
              </w:rPr>
              <w:t>………</w:t>
            </w:r>
            <w:r>
              <w:rPr>
                <w:rFonts w:ascii="Arial" w:hAnsi="Arial" w:cs="Arial"/>
                <w:bCs/>
                <w:sz w:val="22"/>
                <w:szCs w:val="22"/>
              </w:rPr>
              <w:t>………………….</w:t>
            </w:r>
            <w:r w:rsidRPr="00C97043">
              <w:rPr>
                <w:rFonts w:ascii="Arial" w:hAnsi="Arial" w:cs="Arial"/>
                <w:bCs/>
                <w:sz w:val="22"/>
                <w:szCs w:val="22"/>
              </w:rPr>
              <w:t>……….</w:t>
            </w:r>
          </w:p>
          <w:p w:rsidR="006C3EB3" w:rsidRDefault="006C3EB3" w:rsidP="0067784F">
            <w:pPr>
              <w:rPr>
                <w:rFonts w:ascii="Arial" w:hAnsi="Arial" w:cs="Arial"/>
                <w:bCs/>
                <w:sz w:val="22"/>
                <w:szCs w:val="22"/>
              </w:rPr>
            </w:pPr>
            <w:r>
              <w:rPr>
                <w:rFonts w:ascii="Arial" w:hAnsi="Arial" w:cs="Arial"/>
                <w:bCs/>
                <w:sz w:val="22"/>
                <w:szCs w:val="22"/>
              </w:rPr>
              <w:t>zł brutto</w:t>
            </w:r>
          </w:p>
        </w:tc>
      </w:tr>
    </w:tbl>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277DD1" w:rsidRPr="004459F7" w:rsidRDefault="00277DD1" w:rsidP="00277DD1">
      <w:pPr>
        <w:pStyle w:val="Zwykytekst1"/>
        <w:rPr>
          <w:rFonts w:ascii="Arial" w:hAnsi="Arial" w:cs="Arial"/>
        </w:rPr>
      </w:pPr>
      <w:r w:rsidRPr="004459F7">
        <w:rPr>
          <w:rFonts w:ascii="Arial" w:hAnsi="Arial" w:cs="Arial"/>
        </w:rPr>
        <w:t>__________________ dnia __ __ ____ roku</w:t>
      </w:r>
    </w:p>
    <w:p w:rsidR="00277DD1" w:rsidRPr="004459F7" w:rsidRDefault="00277DD1" w:rsidP="00277DD1">
      <w:pPr>
        <w:pStyle w:val="Zwykytekst1"/>
        <w:ind w:firstLine="3960"/>
        <w:jc w:val="center"/>
        <w:rPr>
          <w:rFonts w:ascii="Arial" w:hAnsi="Arial" w:cs="Arial"/>
          <w:i/>
        </w:rPr>
      </w:pPr>
      <w:r>
        <w:rPr>
          <w:rFonts w:ascii="Arial" w:hAnsi="Arial" w:cs="Arial"/>
          <w:i/>
        </w:rPr>
        <w:t xml:space="preserve">                                                                                                      </w:t>
      </w:r>
      <w:r w:rsidRPr="004459F7">
        <w:rPr>
          <w:rFonts w:ascii="Arial" w:hAnsi="Arial" w:cs="Arial"/>
          <w:i/>
        </w:rPr>
        <w:t>_____________________________________</w:t>
      </w:r>
    </w:p>
    <w:p w:rsidR="00277DD1" w:rsidRPr="004459F7" w:rsidRDefault="00277DD1" w:rsidP="00277DD1">
      <w:pPr>
        <w:pStyle w:val="Zwykytekst1"/>
        <w:ind w:firstLine="3960"/>
        <w:jc w:val="center"/>
        <w:rPr>
          <w:rFonts w:ascii="Arial" w:hAnsi="Arial" w:cs="Arial"/>
          <w:i/>
        </w:rPr>
      </w:pPr>
      <w:r>
        <w:rPr>
          <w:rFonts w:ascii="Arial" w:hAnsi="Arial" w:cs="Arial"/>
          <w:i/>
        </w:rPr>
        <w:t xml:space="preserve">                                                                                               </w:t>
      </w:r>
      <w:r w:rsidRPr="004459F7">
        <w:rPr>
          <w:rFonts w:ascii="Arial" w:hAnsi="Arial" w:cs="Arial"/>
          <w:i/>
        </w:rPr>
        <w:t>(podpis Wykonawcy/Pełnomocnika)</w:t>
      </w:r>
    </w:p>
    <w:p w:rsidR="00C43F47" w:rsidRDefault="008D51FB" w:rsidP="00C43F47">
      <w:r>
        <w:t xml:space="preserve">* - </w:t>
      </w:r>
      <w:r w:rsidR="004E0F99">
        <w:rPr>
          <w:rFonts w:ascii="Arial" w:hAnsi="Arial" w:cs="Arial"/>
          <w:sz w:val="22"/>
          <w:szCs w:val="22"/>
        </w:rPr>
        <w:t>kolumna nr 2 zawiera opis zamawianego asortymentu wraz z informacjami dotyczącymi wskazania producentów i modeli posiadanych przez Zamawiającego urządzeń biurowych</w:t>
      </w:r>
      <w:r w:rsidR="009E2C33">
        <w:rPr>
          <w:rFonts w:ascii="Arial" w:hAnsi="Arial" w:cs="Arial"/>
          <w:sz w:val="22"/>
          <w:szCs w:val="22"/>
        </w:rPr>
        <w:t>.</w:t>
      </w:r>
    </w:p>
    <w:p w:rsidR="003267BD" w:rsidRPr="00C43F47" w:rsidRDefault="00D54A86" w:rsidP="00D603D1">
      <w:pPr>
        <w:tabs>
          <w:tab w:val="left" w:pos="6969"/>
        </w:tabs>
        <w:jc w:val="right"/>
        <w:rPr>
          <w:rFonts w:ascii="Arial" w:hAnsi="Arial" w:cs="Arial"/>
          <w:b/>
          <w:sz w:val="20"/>
          <w:szCs w:val="20"/>
        </w:rPr>
      </w:pPr>
      <w:r>
        <w:lastRenderedPageBreak/>
        <w:tab/>
      </w:r>
      <w:r w:rsidR="008A590C">
        <w:rPr>
          <w:rFonts w:ascii="Arial" w:hAnsi="Arial" w:cs="Arial"/>
          <w:b/>
          <w:sz w:val="20"/>
          <w:szCs w:val="20"/>
        </w:rPr>
        <w:t>Załącznik</w:t>
      </w:r>
      <w:r w:rsidR="003267BD">
        <w:rPr>
          <w:rFonts w:ascii="Arial" w:hAnsi="Arial" w:cs="Arial"/>
          <w:b/>
          <w:sz w:val="20"/>
          <w:szCs w:val="20"/>
        </w:rPr>
        <w:t xml:space="preserve"> nr 4 do umowy nr …………. z dn. …………………………..</w:t>
      </w:r>
    </w:p>
    <w:p w:rsidR="003267BD" w:rsidRDefault="003267BD" w:rsidP="003267BD">
      <w:pPr>
        <w:widowControl w:val="0"/>
        <w:shd w:val="clear" w:color="auto" w:fill="FFFFFF"/>
        <w:ind w:left="221" w:right="74"/>
        <w:jc w:val="center"/>
        <w:rPr>
          <w:rFonts w:ascii="Verdana" w:hAnsi="Verdana"/>
          <w:sz w:val="20"/>
          <w:szCs w:val="20"/>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470"/>
        <w:gridCol w:w="11766"/>
      </w:tblGrid>
      <w:tr w:rsidR="003267BD" w:rsidRPr="00F37B1C" w:rsidTr="00A8772A">
        <w:trPr>
          <w:trHeight w:val="1402"/>
        </w:trPr>
        <w:tc>
          <w:tcPr>
            <w:tcW w:w="3470" w:type="dxa"/>
            <w:tcBorders>
              <w:top w:val="single" w:sz="4" w:space="0" w:color="auto"/>
              <w:left w:val="single" w:sz="4" w:space="0" w:color="auto"/>
              <w:bottom w:val="single" w:sz="4" w:space="0" w:color="auto"/>
              <w:right w:val="nil"/>
            </w:tcBorders>
            <w:vAlign w:val="bottom"/>
          </w:tcPr>
          <w:p w:rsidR="003267BD" w:rsidRPr="00F37B1C" w:rsidRDefault="003267BD" w:rsidP="00A8772A">
            <w:pPr>
              <w:jc w:val="center"/>
              <w:rPr>
                <w:rFonts w:ascii="Arial" w:hAnsi="Arial" w:cs="Arial"/>
                <w:i/>
                <w:iCs/>
                <w:sz w:val="20"/>
                <w:szCs w:val="20"/>
              </w:rPr>
            </w:pPr>
            <w:r w:rsidRPr="00F37B1C">
              <w:rPr>
                <w:rFonts w:ascii="Arial" w:hAnsi="Arial" w:cs="Arial"/>
                <w:i/>
                <w:iCs/>
                <w:sz w:val="20"/>
                <w:szCs w:val="20"/>
              </w:rPr>
              <w:t>(nazwa Wykonawcy/Wykonawców)</w:t>
            </w:r>
          </w:p>
        </w:tc>
        <w:tc>
          <w:tcPr>
            <w:tcW w:w="11766" w:type="dxa"/>
            <w:tcBorders>
              <w:top w:val="single" w:sz="4" w:space="0" w:color="auto"/>
              <w:left w:val="single" w:sz="4" w:space="0" w:color="auto"/>
              <w:bottom w:val="single" w:sz="4" w:space="0" w:color="auto"/>
            </w:tcBorders>
            <w:shd w:val="clear" w:color="auto" w:fill="D9D9D9" w:themeFill="background1" w:themeFillShade="D9"/>
            <w:vAlign w:val="center"/>
          </w:tcPr>
          <w:p w:rsidR="003267BD" w:rsidRDefault="003267BD" w:rsidP="00A8772A">
            <w:pPr>
              <w:pStyle w:val="Nagwek6"/>
              <w:spacing w:before="0"/>
              <w:rPr>
                <w:spacing w:val="30"/>
                <w:sz w:val="20"/>
                <w:szCs w:val="20"/>
              </w:rPr>
            </w:pPr>
            <w:r>
              <w:rPr>
                <w:spacing w:val="30"/>
                <w:sz w:val="20"/>
                <w:szCs w:val="20"/>
              </w:rPr>
              <w:t>FORMULARZ ASORTYMENTOWO – CENOWY</w:t>
            </w:r>
          </w:p>
          <w:p w:rsidR="003267BD" w:rsidRPr="003267BD" w:rsidRDefault="003267BD" w:rsidP="00A8772A">
            <w:pPr>
              <w:jc w:val="center"/>
            </w:pPr>
            <w:r>
              <w:t xml:space="preserve">Dotyczy </w:t>
            </w:r>
            <w:r w:rsidR="00D603D1">
              <w:t>zadania nr 2</w:t>
            </w:r>
          </w:p>
        </w:tc>
      </w:tr>
    </w:tbl>
    <w:p w:rsidR="003267BD" w:rsidRDefault="003267BD" w:rsidP="003267BD">
      <w:pPr>
        <w:widowControl w:val="0"/>
        <w:shd w:val="clear" w:color="auto" w:fill="FFFFFF"/>
        <w:ind w:left="221" w:right="74"/>
        <w:jc w:val="center"/>
        <w:rPr>
          <w:rFonts w:ascii="Verdana" w:hAnsi="Verdana"/>
          <w:sz w:val="20"/>
          <w:szCs w:val="20"/>
        </w:rPr>
      </w:pPr>
    </w:p>
    <w:p w:rsidR="003267BD" w:rsidRDefault="003267BD" w:rsidP="003267BD">
      <w:pPr>
        <w:widowControl w:val="0"/>
        <w:shd w:val="clear" w:color="auto" w:fill="FFFFFF"/>
        <w:ind w:right="74"/>
        <w:jc w:val="both"/>
        <w:rPr>
          <w:rFonts w:ascii="Verdana" w:hAnsi="Verdana"/>
          <w:sz w:val="20"/>
          <w:szCs w:val="20"/>
        </w:rPr>
      </w:pPr>
    </w:p>
    <w:p w:rsidR="003267BD" w:rsidRPr="00372A9E" w:rsidRDefault="003267BD" w:rsidP="003267BD">
      <w:pPr>
        <w:widowControl w:val="0"/>
        <w:shd w:val="clear" w:color="auto" w:fill="FFFFFF"/>
        <w:ind w:right="74"/>
        <w:jc w:val="both"/>
        <w:rPr>
          <w:rFonts w:ascii="Verdana" w:hAnsi="Verdana"/>
          <w:sz w:val="20"/>
          <w:szCs w:val="20"/>
        </w:rPr>
      </w:pPr>
      <w:r w:rsidRPr="00372A9E">
        <w:rPr>
          <w:rFonts w:ascii="Verdana" w:hAnsi="Verdana"/>
          <w:sz w:val="20"/>
          <w:szCs w:val="20"/>
        </w:rPr>
        <w:t>Składając ofertę w postępowaniu o udzielenie zamówienia publicznego prowadzonym w trybie przetargu nieograniczonego na:</w:t>
      </w:r>
    </w:p>
    <w:p w:rsidR="003267BD" w:rsidRPr="00372A9E" w:rsidRDefault="003267BD" w:rsidP="003267BD">
      <w:pPr>
        <w:widowControl w:val="0"/>
        <w:shd w:val="clear" w:color="auto" w:fill="FFFFFF"/>
        <w:ind w:right="74"/>
        <w:jc w:val="both"/>
        <w:rPr>
          <w:rFonts w:ascii="Verdana" w:hAnsi="Verdana"/>
          <w:sz w:val="20"/>
          <w:szCs w:val="20"/>
        </w:rPr>
      </w:pPr>
    </w:p>
    <w:p w:rsidR="003267BD" w:rsidRPr="00234011" w:rsidRDefault="003267BD" w:rsidP="003267BD">
      <w:pPr>
        <w:widowControl w:val="0"/>
        <w:shd w:val="clear" w:color="auto" w:fill="FFFFFF"/>
        <w:ind w:right="74"/>
        <w:jc w:val="both"/>
        <w:rPr>
          <w:rFonts w:ascii="Verdana" w:hAnsi="Verdana"/>
          <w:b/>
          <w:sz w:val="20"/>
          <w:szCs w:val="20"/>
        </w:rPr>
      </w:pPr>
      <w:r w:rsidRPr="00234011">
        <w:rPr>
          <w:rFonts w:ascii="Verdana" w:hAnsi="Verdana"/>
          <w:b/>
          <w:sz w:val="20"/>
          <w:szCs w:val="20"/>
        </w:rPr>
        <w:t>Sukcesywną dostawę nowych materiałów eksploatacyjnych do drukarek laserowych</w:t>
      </w:r>
      <w:r w:rsidR="00003A45">
        <w:rPr>
          <w:rFonts w:ascii="Verdana" w:hAnsi="Verdana"/>
          <w:b/>
          <w:sz w:val="20"/>
          <w:szCs w:val="20"/>
        </w:rPr>
        <w:t xml:space="preserve"> – zadanie nr 2</w:t>
      </w:r>
    </w:p>
    <w:p w:rsidR="003267BD" w:rsidRDefault="003267BD" w:rsidP="003267BD">
      <w:pPr>
        <w:widowControl w:val="0"/>
        <w:shd w:val="clear" w:color="auto" w:fill="FFFFFF"/>
        <w:ind w:right="74"/>
        <w:jc w:val="both"/>
        <w:rPr>
          <w:rFonts w:ascii="Verdana" w:hAnsi="Verdana"/>
          <w:sz w:val="20"/>
          <w:szCs w:val="20"/>
        </w:rPr>
      </w:pPr>
      <w:r w:rsidRPr="00372A9E">
        <w:rPr>
          <w:rFonts w:ascii="Verdana" w:hAnsi="Verdana"/>
          <w:sz w:val="20"/>
          <w:szCs w:val="20"/>
        </w:rPr>
        <w:t xml:space="preserve">Oznaczonego nr: </w:t>
      </w:r>
      <w:r w:rsidRPr="00234011">
        <w:rPr>
          <w:rFonts w:ascii="Verdana" w:hAnsi="Verdana"/>
          <w:b/>
          <w:sz w:val="20"/>
          <w:szCs w:val="20"/>
        </w:rPr>
        <w:t>BA-F-II-3710-26/17</w:t>
      </w:r>
    </w:p>
    <w:p w:rsidR="003267BD" w:rsidRDefault="003267BD" w:rsidP="003267BD">
      <w:pPr>
        <w:widowControl w:val="0"/>
        <w:shd w:val="clear" w:color="auto" w:fill="FFFFFF"/>
        <w:ind w:right="74"/>
        <w:jc w:val="both"/>
        <w:rPr>
          <w:rFonts w:ascii="Verdana" w:hAnsi="Verdana"/>
          <w:sz w:val="20"/>
          <w:szCs w:val="20"/>
        </w:rPr>
      </w:pPr>
    </w:p>
    <w:p w:rsidR="003267BD" w:rsidRPr="00372A9E" w:rsidRDefault="003267BD" w:rsidP="003267BD">
      <w:pPr>
        <w:widowControl w:val="0"/>
        <w:shd w:val="clear" w:color="auto" w:fill="FFFFFF"/>
        <w:ind w:right="74"/>
        <w:jc w:val="both"/>
        <w:rPr>
          <w:rFonts w:ascii="Verdana" w:hAnsi="Verdana"/>
          <w:sz w:val="20"/>
          <w:szCs w:val="20"/>
        </w:rPr>
      </w:pPr>
      <w:r>
        <w:rPr>
          <w:rFonts w:ascii="Verdana" w:hAnsi="Verdana"/>
          <w:sz w:val="20"/>
          <w:szCs w:val="20"/>
        </w:rPr>
        <w:t xml:space="preserve">oferujemy: </w:t>
      </w:r>
    </w:p>
    <w:p w:rsidR="003267BD" w:rsidRPr="00A27A50" w:rsidRDefault="003267BD" w:rsidP="003267BD">
      <w:pPr>
        <w:widowControl w:val="0"/>
        <w:shd w:val="clear" w:color="auto" w:fill="FFFFFF"/>
        <w:tabs>
          <w:tab w:val="left" w:leader="dot" w:pos="1872"/>
        </w:tabs>
        <w:rPr>
          <w:rFonts w:ascii="Verdana" w:hAnsi="Verdana" w:cs="Arial"/>
          <w:sz w:val="20"/>
          <w:szCs w:val="20"/>
        </w:rPr>
      </w:pPr>
    </w:p>
    <w:tbl>
      <w:tblPr>
        <w:tblStyle w:val="Tabela-Siatka"/>
        <w:tblW w:w="15417" w:type="dxa"/>
        <w:tblLook w:val="04A0" w:firstRow="1" w:lastRow="0" w:firstColumn="1" w:lastColumn="0" w:noHBand="0" w:noVBand="1"/>
      </w:tblPr>
      <w:tblGrid>
        <w:gridCol w:w="546"/>
        <w:gridCol w:w="3311"/>
        <w:gridCol w:w="1414"/>
        <w:gridCol w:w="1867"/>
        <w:gridCol w:w="2043"/>
        <w:gridCol w:w="1488"/>
        <w:gridCol w:w="1549"/>
        <w:gridCol w:w="3199"/>
      </w:tblGrid>
      <w:tr w:rsidR="003267BD" w:rsidRPr="006958F4" w:rsidTr="00A8772A">
        <w:trPr>
          <w:trHeight w:val="2024"/>
        </w:trPr>
        <w:tc>
          <w:tcPr>
            <w:tcW w:w="546" w:type="dxa"/>
            <w:shd w:val="clear" w:color="auto" w:fill="BFBFBF" w:themeFill="background1" w:themeFillShade="BF"/>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Lp.</w:t>
            </w:r>
          </w:p>
        </w:tc>
        <w:tc>
          <w:tcPr>
            <w:tcW w:w="3311" w:type="dxa"/>
            <w:shd w:val="clear" w:color="auto" w:fill="BFBFBF" w:themeFill="background1" w:themeFillShade="BF"/>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Asortyment (nazwa artykułu, rodzaj i typ urządzenia, dane techniczne itp.)</w:t>
            </w:r>
            <w:r w:rsidR="008D51FB">
              <w:rPr>
                <w:rFonts w:ascii="Arial" w:hAnsi="Arial" w:cs="Arial"/>
                <w:b/>
                <w:bCs/>
                <w:sz w:val="22"/>
                <w:szCs w:val="22"/>
              </w:rPr>
              <w:t>*</w:t>
            </w:r>
          </w:p>
        </w:tc>
        <w:tc>
          <w:tcPr>
            <w:tcW w:w="1414" w:type="dxa"/>
            <w:shd w:val="clear" w:color="auto" w:fill="BFBFBF" w:themeFill="background1" w:themeFillShade="BF"/>
            <w:noWrap/>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Kod producenta</w:t>
            </w:r>
          </w:p>
        </w:tc>
        <w:tc>
          <w:tcPr>
            <w:tcW w:w="1867" w:type="dxa"/>
            <w:shd w:val="clear" w:color="auto" w:fill="BFBFBF" w:themeFill="background1" w:themeFillShade="BF"/>
            <w:noWrap/>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Ilość kaset sztuk/zestawów</w:t>
            </w:r>
          </w:p>
        </w:tc>
        <w:tc>
          <w:tcPr>
            <w:tcW w:w="2043" w:type="dxa"/>
            <w:shd w:val="clear" w:color="auto" w:fill="BFBFBF" w:themeFill="background1" w:themeFillShade="BF"/>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Nazwa producenta artykułu oraz numer katalogowy lub symbol h</w:t>
            </w:r>
            <w:r w:rsidR="00003A45">
              <w:rPr>
                <w:rFonts w:ascii="Arial" w:hAnsi="Arial" w:cs="Arial"/>
                <w:b/>
                <w:bCs/>
                <w:sz w:val="22"/>
                <w:szCs w:val="22"/>
              </w:rPr>
              <w:t>andlowy nadany przez producenta</w:t>
            </w:r>
          </w:p>
        </w:tc>
        <w:tc>
          <w:tcPr>
            <w:tcW w:w="1488" w:type="dxa"/>
            <w:shd w:val="clear" w:color="auto" w:fill="BFBFBF" w:themeFill="background1" w:themeFillShade="BF"/>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Numer unikalnego kodu kreskowego GS1**</w:t>
            </w:r>
          </w:p>
        </w:tc>
        <w:tc>
          <w:tcPr>
            <w:tcW w:w="1549" w:type="dxa"/>
            <w:shd w:val="clear" w:color="auto" w:fill="BFBFBF" w:themeFill="background1" w:themeFillShade="BF"/>
          </w:tcPr>
          <w:p w:rsidR="003267BD" w:rsidRPr="006958F4" w:rsidRDefault="003267BD" w:rsidP="00A8772A">
            <w:pPr>
              <w:rPr>
                <w:rFonts w:ascii="Arial" w:hAnsi="Arial" w:cs="Arial"/>
                <w:b/>
                <w:bCs/>
                <w:sz w:val="22"/>
                <w:szCs w:val="22"/>
              </w:rPr>
            </w:pPr>
            <w:r>
              <w:rPr>
                <w:rFonts w:ascii="Arial" w:hAnsi="Arial" w:cs="Arial"/>
                <w:b/>
                <w:bCs/>
                <w:sz w:val="22"/>
                <w:szCs w:val="22"/>
              </w:rPr>
              <w:t xml:space="preserve">Cena jednostkowa – zł netto </w:t>
            </w:r>
          </w:p>
        </w:tc>
        <w:tc>
          <w:tcPr>
            <w:tcW w:w="3199" w:type="dxa"/>
            <w:shd w:val="clear" w:color="auto" w:fill="BFBFBF" w:themeFill="background1" w:themeFillShade="BF"/>
          </w:tcPr>
          <w:p w:rsidR="003267BD" w:rsidRPr="006958F4" w:rsidRDefault="003267BD" w:rsidP="00A8772A">
            <w:pPr>
              <w:rPr>
                <w:rFonts w:ascii="Arial" w:hAnsi="Arial" w:cs="Arial"/>
                <w:b/>
                <w:bCs/>
                <w:sz w:val="22"/>
                <w:szCs w:val="22"/>
              </w:rPr>
            </w:pPr>
            <w:r>
              <w:rPr>
                <w:rFonts w:ascii="Arial" w:hAnsi="Arial" w:cs="Arial"/>
                <w:b/>
                <w:bCs/>
                <w:sz w:val="22"/>
                <w:szCs w:val="22"/>
              </w:rPr>
              <w:t>Wartość – zł netto</w:t>
            </w:r>
          </w:p>
        </w:tc>
      </w:tr>
      <w:tr w:rsidR="003267BD" w:rsidRPr="006958F4" w:rsidTr="00A8772A">
        <w:trPr>
          <w:trHeight w:val="315"/>
        </w:trPr>
        <w:tc>
          <w:tcPr>
            <w:tcW w:w="546" w:type="dxa"/>
            <w:shd w:val="clear" w:color="auto" w:fill="BFBFBF" w:themeFill="background1" w:themeFillShade="BF"/>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1</w:t>
            </w:r>
          </w:p>
        </w:tc>
        <w:tc>
          <w:tcPr>
            <w:tcW w:w="3311" w:type="dxa"/>
            <w:shd w:val="clear" w:color="auto" w:fill="BFBFBF" w:themeFill="background1" w:themeFillShade="BF"/>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2</w:t>
            </w:r>
          </w:p>
        </w:tc>
        <w:tc>
          <w:tcPr>
            <w:tcW w:w="1414" w:type="dxa"/>
            <w:shd w:val="clear" w:color="auto" w:fill="BFBFBF" w:themeFill="background1" w:themeFillShade="BF"/>
            <w:noWrap/>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3</w:t>
            </w:r>
          </w:p>
        </w:tc>
        <w:tc>
          <w:tcPr>
            <w:tcW w:w="1867" w:type="dxa"/>
            <w:shd w:val="clear" w:color="auto" w:fill="BFBFBF" w:themeFill="background1" w:themeFillShade="BF"/>
            <w:noWrap/>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4</w:t>
            </w:r>
          </w:p>
        </w:tc>
        <w:tc>
          <w:tcPr>
            <w:tcW w:w="2043" w:type="dxa"/>
            <w:shd w:val="clear" w:color="auto" w:fill="BFBFBF" w:themeFill="background1" w:themeFillShade="BF"/>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5</w:t>
            </w:r>
          </w:p>
        </w:tc>
        <w:tc>
          <w:tcPr>
            <w:tcW w:w="1488" w:type="dxa"/>
            <w:shd w:val="clear" w:color="auto" w:fill="BFBFBF" w:themeFill="background1" w:themeFillShade="BF"/>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6</w:t>
            </w:r>
          </w:p>
        </w:tc>
        <w:tc>
          <w:tcPr>
            <w:tcW w:w="1549" w:type="dxa"/>
            <w:shd w:val="clear" w:color="auto" w:fill="BFBFBF" w:themeFill="background1" w:themeFillShade="BF"/>
          </w:tcPr>
          <w:p w:rsidR="003267BD" w:rsidRPr="006958F4" w:rsidRDefault="003267BD" w:rsidP="00A8772A">
            <w:pPr>
              <w:rPr>
                <w:rFonts w:ascii="Arial" w:hAnsi="Arial" w:cs="Arial"/>
                <w:b/>
                <w:bCs/>
                <w:sz w:val="22"/>
                <w:szCs w:val="22"/>
              </w:rPr>
            </w:pPr>
            <w:r>
              <w:rPr>
                <w:rFonts w:ascii="Arial" w:hAnsi="Arial" w:cs="Arial"/>
                <w:b/>
                <w:bCs/>
                <w:sz w:val="22"/>
                <w:szCs w:val="22"/>
              </w:rPr>
              <w:t>7</w:t>
            </w:r>
          </w:p>
        </w:tc>
        <w:tc>
          <w:tcPr>
            <w:tcW w:w="3199" w:type="dxa"/>
            <w:shd w:val="clear" w:color="auto" w:fill="BFBFBF" w:themeFill="background1" w:themeFillShade="BF"/>
          </w:tcPr>
          <w:p w:rsidR="003267BD" w:rsidRPr="006958F4" w:rsidRDefault="003267BD" w:rsidP="00A8772A">
            <w:pPr>
              <w:rPr>
                <w:rFonts w:ascii="Arial" w:hAnsi="Arial" w:cs="Arial"/>
                <w:b/>
                <w:bCs/>
                <w:sz w:val="22"/>
                <w:szCs w:val="22"/>
              </w:rPr>
            </w:pPr>
            <w:r>
              <w:rPr>
                <w:rFonts w:ascii="Arial" w:hAnsi="Arial" w:cs="Arial"/>
                <w:b/>
                <w:bCs/>
                <w:sz w:val="22"/>
                <w:szCs w:val="22"/>
              </w:rPr>
              <w:t>8</w:t>
            </w:r>
          </w:p>
        </w:tc>
      </w:tr>
      <w:tr w:rsidR="003267BD" w:rsidRPr="006958F4" w:rsidTr="00A8772A">
        <w:trPr>
          <w:trHeight w:val="1435"/>
        </w:trPr>
        <w:tc>
          <w:tcPr>
            <w:tcW w:w="546" w:type="dxa"/>
            <w:shd w:val="clear" w:color="auto" w:fill="F2F2F2" w:themeFill="background1" w:themeFillShade="F2"/>
            <w:hideMark/>
          </w:tcPr>
          <w:p w:rsidR="003267BD" w:rsidRPr="006958F4" w:rsidRDefault="00D603D1" w:rsidP="00A8772A">
            <w:pPr>
              <w:rPr>
                <w:rFonts w:ascii="Arial" w:hAnsi="Arial" w:cs="Arial"/>
                <w:sz w:val="22"/>
                <w:szCs w:val="22"/>
              </w:rPr>
            </w:pPr>
            <w:r>
              <w:rPr>
                <w:rFonts w:ascii="Arial" w:hAnsi="Arial" w:cs="Arial"/>
                <w:sz w:val="22"/>
                <w:szCs w:val="22"/>
              </w:rPr>
              <w:t>1</w:t>
            </w:r>
          </w:p>
        </w:tc>
        <w:tc>
          <w:tcPr>
            <w:tcW w:w="3311"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 xml:space="preserve">Pojemnik na zużyty toner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c454e</w:t>
            </w:r>
          </w:p>
        </w:tc>
        <w:tc>
          <w:tcPr>
            <w:tcW w:w="1414"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WX-103</w:t>
            </w:r>
          </w:p>
        </w:tc>
        <w:tc>
          <w:tcPr>
            <w:tcW w:w="1867" w:type="dxa"/>
            <w:shd w:val="clear" w:color="auto" w:fill="F2F2F2" w:themeFill="background1" w:themeFillShade="F2"/>
            <w:hideMark/>
          </w:tcPr>
          <w:p w:rsidR="003267BD" w:rsidRPr="006958F4" w:rsidRDefault="003267BD" w:rsidP="00A8772A">
            <w:pPr>
              <w:jc w:val="center"/>
              <w:rPr>
                <w:rFonts w:ascii="Arial" w:hAnsi="Arial" w:cs="Arial"/>
                <w:sz w:val="22"/>
                <w:szCs w:val="22"/>
              </w:rPr>
            </w:pPr>
            <w:r w:rsidRPr="006958F4">
              <w:rPr>
                <w:rFonts w:ascii="Arial" w:hAnsi="Arial" w:cs="Arial"/>
                <w:sz w:val="22"/>
                <w:szCs w:val="22"/>
              </w:rPr>
              <w:t>7</w:t>
            </w:r>
          </w:p>
        </w:tc>
        <w:tc>
          <w:tcPr>
            <w:tcW w:w="2043" w:type="dxa"/>
            <w:hideMark/>
          </w:tcPr>
          <w:p w:rsidR="003267BD" w:rsidRPr="006958F4" w:rsidRDefault="003267BD" w:rsidP="00A8772A">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 </w:t>
            </w:r>
          </w:p>
        </w:tc>
        <w:tc>
          <w:tcPr>
            <w:tcW w:w="1549" w:type="dxa"/>
          </w:tcPr>
          <w:p w:rsidR="003267BD" w:rsidRPr="006958F4" w:rsidRDefault="003267BD" w:rsidP="00A8772A">
            <w:pPr>
              <w:rPr>
                <w:rFonts w:ascii="Arial" w:hAnsi="Arial" w:cs="Arial"/>
                <w:b/>
                <w:bCs/>
                <w:sz w:val="22"/>
                <w:szCs w:val="22"/>
              </w:rPr>
            </w:pPr>
          </w:p>
        </w:tc>
        <w:tc>
          <w:tcPr>
            <w:tcW w:w="3199" w:type="dxa"/>
          </w:tcPr>
          <w:p w:rsidR="003267BD" w:rsidRPr="006958F4" w:rsidRDefault="003267BD" w:rsidP="00A8772A">
            <w:pPr>
              <w:rPr>
                <w:rFonts w:ascii="Arial" w:hAnsi="Arial" w:cs="Arial"/>
                <w:b/>
                <w:bCs/>
                <w:sz w:val="22"/>
                <w:szCs w:val="22"/>
              </w:rPr>
            </w:pPr>
          </w:p>
        </w:tc>
      </w:tr>
      <w:tr w:rsidR="003267BD" w:rsidRPr="006958F4" w:rsidTr="00A8772A">
        <w:trPr>
          <w:trHeight w:val="1420"/>
        </w:trPr>
        <w:tc>
          <w:tcPr>
            <w:tcW w:w="546" w:type="dxa"/>
            <w:shd w:val="clear" w:color="auto" w:fill="F2F2F2" w:themeFill="background1" w:themeFillShade="F2"/>
            <w:hideMark/>
          </w:tcPr>
          <w:p w:rsidR="003267BD" w:rsidRPr="006958F4" w:rsidRDefault="00D603D1" w:rsidP="00A8772A">
            <w:pPr>
              <w:rPr>
                <w:rFonts w:ascii="Arial" w:hAnsi="Arial" w:cs="Arial"/>
                <w:sz w:val="22"/>
                <w:szCs w:val="22"/>
              </w:rPr>
            </w:pPr>
            <w:r>
              <w:rPr>
                <w:rFonts w:ascii="Arial" w:hAnsi="Arial" w:cs="Arial"/>
                <w:sz w:val="22"/>
                <w:szCs w:val="22"/>
              </w:rPr>
              <w:t>2</w:t>
            </w:r>
          </w:p>
        </w:tc>
        <w:tc>
          <w:tcPr>
            <w:tcW w:w="3311"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 xml:space="preserve">Pojemnik na zużyty toner do urządzenia wielofunkcyjnego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w:t>
            </w:r>
            <w:proofErr w:type="spellStart"/>
            <w:r w:rsidRPr="006958F4">
              <w:rPr>
                <w:rFonts w:ascii="Arial" w:hAnsi="Arial" w:cs="Arial"/>
                <w:sz w:val="22"/>
                <w:szCs w:val="22"/>
              </w:rPr>
              <w:t>Ent</w:t>
            </w:r>
            <w:proofErr w:type="spellEnd"/>
            <w:r w:rsidRPr="006958F4">
              <w:rPr>
                <w:rFonts w:ascii="Arial" w:hAnsi="Arial" w:cs="Arial"/>
                <w:sz w:val="22"/>
                <w:szCs w:val="22"/>
              </w:rPr>
              <w:t xml:space="preserve"> M575f</w:t>
            </w:r>
          </w:p>
        </w:tc>
        <w:tc>
          <w:tcPr>
            <w:tcW w:w="1414"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CE254A</w:t>
            </w:r>
          </w:p>
        </w:tc>
        <w:tc>
          <w:tcPr>
            <w:tcW w:w="1867" w:type="dxa"/>
            <w:shd w:val="clear" w:color="auto" w:fill="F2F2F2" w:themeFill="background1" w:themeFillShade="F2"/>
            <w:hideMark/>
          </w:tcPr>
          <w:p w:rsidR="003267BD" w:rsidRPr="006958F4" w:rsidRDefault="003267BD" w:rsidP="00A8772A">
            <w:pPr>
              <w:jc w:val="center"/>
              <w:rPr>
                <w:rFonts w:ascii="Arial" w:hAnsi="Arial" w:cs="Arial"/>
                <w:sz w:val="22"/>
                <w:szCs w:val="22"/>
              </w:rPr>
            </w:pPr>
            <w:r w:rsidRPr="006958F4">
              <w:rPr>
                <w:rFonts w:ascii="Arial" w:hAnsi="Arial" w:cs="Arial"/>
                <w:sz w:val="22"/>
                <w:szCs w:val="22"/>
              </w:rPr>
              <w:t>40</w:t>
            </w:r>
          </w:p>
        </w:tc>
        <w:tc>
          <w:tcPr>
            <w:tcW w:w="2043" w:type="dxa"/>
            <w:hideMark/>
          </w:tcPr>
          <w:p w:rsidR="003267BD" w:rsidRPr="006958F4" w:rsidRDefault="003267BD" w:rsidP="00A8772A">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 </w:t>
            </w:r>
          </w:p>
        </w:tc>
        <w:tc>
          <w:tcPr>
            <w:tcW w:w="1549" w:type="dxa"/>
          </w:tcPr>
          <w:p w:rsidR="003267BD" w:rsidRPr="006958F4" w:rsidRDefault="003267BD" w:rsidP="00A8772A">
            <w:pPr>
              <w:rPr>
                <w:rFonts w:ascii="Arial" w:hAnsi="Arial" w:cs="Arial"/>
                <w:b/>
                <w:bCs/>
                <w:sz w:val="22"/>
                <w:szCs w:val="22"/>
              </w:rPr>
            </w:pPr>
          </w:p>
        </w:tc>
        <w:tc>
          <w:tcPr>
            <w:tcW w:w="3199" w:type="dxa"/>
          </w:tcPr>
          <w:p w:rsidR="003267BD" w:rsidRPr="006958F4" w:rsidRDefault="003267BD" w:rsidP="00A8772A">
            <w:pPr>
              <w:rPr>
                <w:rFonts w:ascii="Arial" w:hAnsi="Arial" w:cs="Arial"/>
                <w:b/>
                <w:bCs/>
                <w:sz w:val="22"/>
                <w:szCs w:val="22"/>
              </w:rPr>
            </w:pPr>
          </w:p>
        </w:tc>
      </w:tr>
      <w:tr w:rsidR="003267BD" w:rsidRPr="006958F4" w:rsidTr="00A8772A">
        <w:trPr>
          <w:trHeight w:val="1355"/>
        </w:trPr>
        <w:tc>
          <w:tcPr>
            <w:tcW w:w="546" w:type="dxa"/>
            <w:shd w:val="clear" w:color="auto" w:fill="F2F2F2" w:themeFill="background1" w:themeFillShade="F2"/>
            <w:hideMark/>
          </w:tcPr>
          <w:p w:rsidR="003267BD" w:rsidRPr="006958F4" w:rsidRDefault="00D603D1" w:rsidP="00A8772A">
            <w:pPr>
              <w:rPr>
                <w:rFonts w:ascii="Arial" w:hAnsi="Arial" w:cs="Arial"/>
                <w:sz w:val="22"/>
                <w:szCs w:val="22"/>
              </w:rPr>
            </w:pPr>
            <w:r>
              <w:rPr>
                <w:rFonts w:ascii="Arial" w:hAnsi="Arial" w:cs="Arial"/>
                <w:sz w:val="22"/>
                <w:szCs w:val="22"/>
              </w:rPr>
              <w:lastRenderedPageBreak/>
              <w:t>3</w:t>
            </w:r>
          </w:p>
        </w:tc>
        <w:tc>
          <w:tcPr>
            <w:tcW w:w="3311"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 xml:space="preserve">Formater do drukarki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P2055dn</w:t>
            </w:r>
          </w:p>
        </w:tc>
        <w:tc>
          <w:tcPr>
            <w:tcW w:w="1414"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CC528-60001</w:t>
            </w:r>
          </w:p>
        </w:tc>
        <w:tc>
          <w:tcPr>
            <w:tcW w:w="1867" w:type="dxa"/>
            <w:shd w:val="clear" w:color="auto" w:fill="F2F2F2" w:themeFill="background1" w:themeFillShade="F2"/>
            <w:hideMark/>
          </w:tcPr>
          <w:p w:rsidR="003267BD" w:rsidRPr="006958F4" w:rsidRDefault="003267BD" w:rsidP="00A8772A">
            <w:pPr>
              <w:jc w:val="center"/>
              <w:rPr>
                <w:rFonts w:ascii="Arial" w:hAnsi="Arial" w:cs="Arial"/>
                <w:sz w:val="22"/>
                <w:szCs w:val="22"/>
              </w:rPr>
            </w:pPr>
            <w:r w:rsidRPr="006958F4">
              <w:rPr>
                <w:rFonts w:ascii="Arial" w:hAnsi="Arial" w:cs="Arial"/>
                <w:sz w:val="22"/>
                <w:szCs w:val="22"/>
              </w:rPr>
              <w:t>20</w:t>
            </w:r>
          </w:p>
        </w:tc>
        <w:tc>
          <w:tcPr>
            <w:tcW w:w="2043" w:type="dxa"/>
            <w:hideMark/>
          </w:tcPr>
          <w:p w:rsidR="003267BD" w:rsidRPr="006958F4" w:rsidRDefault="003267BD" w:rsidP="00A8772A">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 </w:t>
            </w:r>
          </w:p>
        </w:tc>
        <w:tc>
          <w:tcPr>
            <w:tcW w:w="1549" w:type="dxa"/>
          </w:tcPr>
          <w:p w:rsidR="003267BD" w:rsidRPr="006958F4" w:rsidRDefault="003267BD" w:rsidP="00A8772A">
            <w:pPr>
              <w:rPr>
                <w:rFonts w:ascii="Arial" w:hAnsi="Arial" w:cs="Arial"/>
                <w:b/>
                <w:bCs/>
                <w:sz w:val="22"/>
                <w:szCs w:val="22"/>
              </w:rPr>
            </w:pPr>
          </w:p>
        </w:tc>
        <w:tc>
          <w:tcPr>
            <w:tcW w:w="3199" w:type="dxa"/>
          </w:tcPr>
          <w:p w:rsidR="003267BD" w:rsidRPr="006958F4" w:rsidRDefault="003267BD" w:rsidP="00A8772A">
            <w:pPr>
              <w:rPr>
                <w:rFonts w:ascii="Arial" w:hAnsi="Arial" w:cs="Arial"/>
                <w:b/>
                <w:bCs/>
                <w:sz w:val="22"/>
                <w:szCs w:val="22"/>
              </w:rPr>
            </w:pPr>
          </w:p>
        </w:tc>
      </w:tr>
      <w:tr w:rsidR="003267BD" w:rsidRPr="006958F4" w:rsidTr="00A8772A">
        <w:trPr>
          <w:trHeight w:val="1265"/>
        </w:trPr>
        <w:tc>
          <w:tcPr>
            <w:tcW w:w="546" w:type="dxa"/>
            <w:shd w:val="clear" w:color="auto" w:fill="F2F2F2" w:themeFill="background1" w:themeFillShade="F2"/>
            <w:hideMark/>
          </w:tcPr>
          <w:p w:rsidR="003267BD" w:rsidRPr="006958F4" w:rsidRDefault="00D603D1" w:rsidP="00A8772A">
            <w:pPr>
              <w:rPr>
                <w:rFonts w:ascii="Arial" w:hAnsi="Arial" w:cs="Arial"/>
                <w:sz w:val="22"/>
                <w:szCs w:val="22"/>
              </w:rPr>
            </w:pPr>
            <w:r>
              <w:rPr>
                <w:rFonts w:ascii="Arial" w:hAnsi="Arial" w:cs="Arial"/>
                <w:sz w:val="22"/>
                <w:szCs w:val="22"/>
              </w:rPr>
              <w:t>4</w:t>
            </w:r>
          </w:p>
        </w:tc>
        <w:tc>
          <w:tcPr>
            <w:tcW w:w="3311"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 xml:space="preserve">Bęben czarny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c454e</w:t>
            </w:r>
          </w:p>
        </w:tc>
        <w:tc>
          <w:tcPr>
            <w:tcW w:w="1414"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A2XN0RD</w:t>
            </w:r>
          </w:p>
        </w:tc>
        <w:tc>
          <w:tcPr>
            <w:tcW w:w="1867" w:type="dxa"/>
            <w:shd w:val="clear" w:color="auto" w:fill="F2F2F2" w:themeFill="background1" w:themeFillShade="F2"/>
            <w:hideMark/>
          </w:tcPr>
          <w:p w:rsidR="003267BD" w:rsidRPr="006958F4" w:rsidRDefault="003267BD" w:rsidP="00A8772A">
            <w:pPr>
              <w:jc w:val="center"/>
              <w:rPr>
                <w:rFonts w:ascii="Arial" w:hAnsi="Arial" w:cs="Arial"/>
                <w:sz w:val="22"/>
                <w:szCs w:val="22"/>
              </w:rPr>
            </w:pPr>
            <w:r w:rsidRPr="006958F4">
              <w:rPr>
                <w:rFonts w:ascii="Arial" w:hAnsi="Arial" w:cs="Arial"/>
                <w:sz w:val="22"/>
                <w:szCs w:val="22"/>
              </w:rPr>
              <w:t>6</w:t>
            </w:r>
          </w:p>
        </w:tc>
        <w:tc>
          <w:tcPr>
            <w:tcW w:w="2043" w:type="dxa"/>
            <w:hideMark/>
          </w:tcPr>
          <w:p w:rsidR="003267BD" w:rsidRPr="006958F4" w:rsidRDefault="003267BD" w:rsidP="00A8772A">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 </w:t>
            </w:r>
          </w:p>
        </w:tc>
        <w:tc>
          <w:tcPr>
            <w:tcW w:w="1549" w:type="dxa"/>
          </w:tcPr>
          <w:p w:rsidR="003267BD" w:rsidRPr="006958F4" w:rsidRDefault="003267BD" w:rsidP="00A8772A">
            <w:pPr>
              <w:rPr>
                <w:rFonts w:ascii="Arial" w:hAnsi="Arial" w:cs="Arial"/>
                <w:b/>
                <w:bCs/>
                <w:sz w:val="22"/>
                <w:szCs w:val="22"/>
              </w:rPr>
            </w:pPr>
          </w:p>
        </w:tc>
        <w:tc>
          <w:tcPr>
            <w:tcW w:w="3199" w:type="dxa"/>
          </w:tcPr>
          <w:p w:rsidR="003267BD" w:rsidRPr="006958F4" w:rsidRDefault="003267BD" w:rsidP="00A8772A">
            <w:pPr>
              <w:rPr>
                <w:rFonts w:ascii="Arial" w:hAnsi="Arial" w:cs="Arial"/>
                <w:b/>
                <w:bCs/>
                <w:sz w:val="22"/>
                <w:szCs w:val="22"/>
              </w:rPr>
            </w:pPr>
          </w:p>
        </w:tc>
      </w:tr>
      <w:tr w:rsidR="003267BD" w:rsidRPr="006958F4" w:rsidTr="00A8772A">
        <w:trPr>
          <w:trHeight w:val="1265"/>
        </w:trPr>
        <w:tc>
          <w:tcPr>
            <w:tcW w:w="546" w:type="dxa"/>
            <w:shd w:val="clear" w:color="auto" w:fill="F2F2F2" w:themeFill="background1" w:themeFillShade="F2"/>
            <w:hideMark/>
          </w:tcPr>
          <w:p w:rsidR="003267BD" w:rsidRPr="006958F4" w:rsidRDefault="00D603D1" w:rsidP="00A8772A">
            <w:pPr>
              <w:rPr>
                <w:rFonts w:ascii="Arial" w:hAnsi="Arial" w:cs="Arial"/>
                <w:sz w:val="22"/>
                <w:szCs w:val="22"/>
              </w:rPr>
            </w:pPr>
            <w:r>
              <w:rPr>
                <w:rFonts w:ascii="Arial" w:hAnsi="Arial" w:cs="Arial"/>
                <w:sz w:val="22"/>
                <w:szCs w:val="22"/>
              </w:rPr>
              <w:t>5</w:t>
            </w:r>
          </w:p>
        </w:tc>
        <w:tc>
          <w:tcPr>
            <w:tcW w:w="3311"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 xml:space="preserve">Bęben kolorowy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c454e (</w:t>
            </w:r>
            <w:proofErr w:type="spellStart"/>
            <w:r w:rsidRPr="006958F4">
              <w:rPr>
                <w:rFonts w:ascii="Arial" w:hAnsi="Arial" w:cs="Arial"/>
                <w:sz w:val="22"/>
                <w:szCs w:val="22"/>
              </w:rPr>
              <w:t>Cyan</w:t>
            </w:r>
            <w:proofErr w:type="spellEnd"/>
            <w:r w:rsidRPr="006958F4">
              <w:rPr>
                <w:rFonts w:ascii="Arial" w:hAnsi="Arial" w:cs="Arial"/>
                <w:sz w:val="22"/>
                <w:szCs w:val="22"/>
              </w:rPr>
              <w:t>)</w:t>
            </w:r>
          </w:p>
        </w:tc>
        <w:tc>
          <w:tcPr>
            <w:tcW w:w="1414"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A2XN0TD</w:t>
            </w:r>
          </w:p>
        </w:tc>
        <w:tc>
          <w:tcPr>
            <w:tcW w:w="1867" w:type="dxa"/>
            <w:shd w:val="clear" w:color="auto" w:fill="F2F2F2" w:themeFill="background1" w:themeFillShade="F2"/>
            <w:hideMark/>
          </w:tcPr>
          <w:p w:rsidR="003267BD" w:rsidRPr="006958F4" w:rsidRDefault="003267BD" w:rsidP="00A8772A">
            <w:pPr>
              <w:jc w:val="center"/>
              <w:rPr>
                <w:rFonts w:ascii="Arial" w:hAnsi="Arial" w:cs="Arial"/>
                <w:sz w:val="22"/>
                <w:szCs w:val="22"/>
              </w:rPr>
            </w:pPr>
            <w:r w:rsidRPr="006958F4">
              <w:rPr>
                <w:rFonts w:ascii="Arial" w:hAnsi="Arial" w:cs="Arial"/>
                <w:sz w:val="22"/>
                <w:szCs w:val="22"/>
              </w:rPr>
              <w:t>6</w:t>
            </w:r>
          </w:p>
        </w:tc>
        <w:tc>
          <w:tcPr>
            <w:tcW w:w="2043" w:type="dxa"/>
            <w:hideMark/>
          </w:tcPr>
          <w:p w:rsidR="003267BD" w:rsidRPr="006958F4" w:rsidRDefault="003267BD" w:rsidP="00A8772A">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 </w:t>
            </w:r>
          </w:p>
        </w:tc>
        <w:tc>
          <w:tcPr>
            <w:tcW w:w="1549" w:type="dxa"/>
          </w:tcPr>
          <w:p w:rsidR="003267BD" w:rsidRPr="006958F4" w:rsidRDefault="003267BD" w:rsidP="00A8772A">
            <w:pPr>
              <w:rPr>
                <w:rFonts w:ascii="Arial" w:hAnsi="Arial" w:cs="Arial"/>
                <w:b/>
                <w:bCs/>
                <w:sz w:val="22"/>
                <w:szCs w:val="22"/>
              </w:rPr>
            </w:pPr>
          </w:p>
        </w:tc>
        <w:tc>
          <w:tcPr>
            <w:tcW w:w="3199" w:type="dxa"/>
          </w:tcPr>
          <w:p w:rsidR="003267BD" w:rsidRPr="006958F4" w:rsidRDefault="003267BD" w:rsidP="00A8772A">
            <w:pPr>
              <w:rPr>
                <w:rFonts w:ascii="Arial" w:hAnsi="Arial" w:cs="Arial"/>
                <w:b/>
                <w:bCs/>
                <w:sz w:val="22"/>
                <w:szCs w:val="22"/>
              </w:rPr>
            </w:pPr>
          </w:p>
        </w:tc>
      </w:tr>
      <w:tr w:rsidR="003267BD" w:rsidRPr="006958F4" w:rsidTr="00A8772A">
        <w:trPr>
          <w:trHeight w:val="1265"/>
        </w:trPr>
        <w:tc>
          <w:tcPr>
            <w:tcW w:w="546" w:type="dxa"/>
            <w:shd w:val="clear" w:color="auto" w:fill="F2F2F2" w:themeFill="background1" w:themeFillShade="F2"/>
            <w:hideMark/>
          </w:tcPr>
          <w:p w:rsidR="003267BD" w:rsidRPr="006958F4" w:rsidRDefault="00D603D1" w:rsidP="00A8772A">
            <w:pPr>
              <w:rPr>
                <w:rFonts w:ascii="Arial" w:hAnsi="Arial" w:cs="Arial"/>
                <w:sz w:val="22"/>
                <w:szCs w:val="22"/>
              </w:rPr>
            </w:pPr>
            <w:r>
              <w:rPr>
                <w:rFonts w:ascii="Arial" w:hAnsi="Arial" w:cs="Arial"/>
                <w:sz w:val="22"/>
                <w:szCs w:val="22"/>
              </w:rPr>
              <w:t>6</w:t>
            </w:r>
          </w:p>
        </w:tc>
        <w:tc>
          <w:tcPr>
            <w:tcW w:w="3311"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 xml:space="preserve">Bęben kolorowy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c454e  (Magenta)</w:t>
            </w:r>
          </w:p>
        </w:tc>
        <w:tc>
          <w:tcPr>
            <w:tcW w:w="1414"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A2XN0TD</w:t>
            </w:r>
          </w:p>
        </w:tc>
        <w:tc>
          <w:tcPr>
            <w:tcW w:w="1867" w:type="dxa"/>
            <w:shd w:val="clear" w:color="auto" w:fill="F2F2F2" w:themeFill="background1" w:themeFillShade="F2"/>
            <w:hideMark/>
          </w:tcPr>
          <w:p w:rsidR="003267BD" w:rsidRPr="006958F4" w:rsidRDefault="003267BD" w:rsidP="00A8772A">
            <w:pPr>
              <w:jc w:val="center"/>
              <w:rPr>
                <w:rFonts w:ascii="Arial" w:hAnsi="Arial" w:cs="Arial"/>
                <w:sz w:val="22"/>
                <w:szCs w:val="22"/>
              </w:rPr>
            </w:pPr>
            <w:r w:rsidRPr="006958F4">
              <w:rPr>
                <w:rFonts w:ascii="Arial" w:hAnsi="Arial" w:cs="Arial"/>
                <w:sz w:val="22"/>
                <w:szCs w:val="22"/>
              </w:rPr>
              <w:t>6</w:t>
            </w:r>
          </w:p>
        </w:tc>
        <w:tc>
          <w:tcPr>
            <w:tcW w:w="2043" w:type="dxa"/>
            <w:hideMark/>
          </w:tcPr>
          <w:p w:rsidR="003267BD" w:rsidRPr="006958F4" w:rsidRDefault="003267BD" w:rsidP="00A8772A">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 </w:t>
            </w:r>
          </w:p>
        </w:tc>
        <w:tc>
          <w:tcPr>
            <w:tcW w:w="1549" w:type="dxa"/>
          </w:tcPr>
          <w:p w:rsidR="003267BD" w:rsidRPr="006958F4" w:rsidRDefault="003267BD" w:rsidP="00A8772A">
            <w:pPr>
              <w:rPr>
                <w:rFonts w:ascii="Arial" w:hAnsi="Arial" w:cs="Arial"/>
                <w:b/>
                <w:bCs/>
                <w:sz w:val="22"/>
                <w:szCs w:val="22"/>
              </w:rPr>
            </w:pPr>
          </w:p>
        </w:tc>
        <w:tc>
          <w:tcPr>
            <w:tcW w:w="3199" w:type="dxa"/>
          </w:tcPr>
          <w:p w:rsidR="003267BD" w:rsidRPr="006958F4" w:rsidRDefault="003267BD" w:rsidP="00A8772A">
            <w:pPr>
              <w:rPr>
                <w:rFonts w:ascii="Arial" w:hAnsi="Arial" w:cs="Arial"/>
                <w:b/>
                <w:bCs/>
                <w:sz w:val="22"/>
                <w:szCs w:val="22"/>
              </w:rPr>
            </w:pPr>
          </w:p>
        </w:tc>
      </w:tr>
      <w:tr w:rsidR="003267BD" w:rsidRPr="006958F4" w:rsidTr="00A8772A">
        <w:trPr>
          <w:trHeight w:val="1265"/>
        </w:trPr>
        <w:tc>
          <w:tcPr>
            <w:tcW w:w="546" w:type="dxa"/>
            <w:shd w:val="clear" w:color="auto" w:fill="F2F2F2" w:themeFill="background1" w:themeFillShade="F2"/>
            <w:hideMark/>
          </w:tcPr>
          <w:p w:rsidR="003267BD" w:rsidRPr="006958F4" w:rsidRDefault="00D603D1" w:rsidP="00A8772A">
            <w:pPr>
              <w:rPr>
                <w:rFonts w:ascii="Arial" w:hAnsi="Arial" w:cs="Arial"/>
                <w:sz w:val="22"/>
                <w:szCs w:val="22"/>
              </w:rPr>
            </w:pPr>
            <w:r>
              <w:rPr>
                <w:rFonts w:ascii="Arial" w:hAnsi="Arial" w:cs="Arial"/>
                <w:sz w:val="22"/>
                <w:szCs w:val="22"/>
              </w:rPr>
              <w:t>7</w:t>
            </w:r>
          </w:p>
        </w:tc>
        <w:tc>
          <w:tcPr>
            <w:tcW w:w="3311"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 xml:space="preserve">Bęben kolorowy do urządzenia wielofunkcyjnego Konica </w:t>
            </w:r>
            <w:proofErr w:type="spellStart"/>
            <w:r w:rsidRPr="006958F4">
              <w:rPr>
                <w:rFonts w:ascii="Arial" w:hAnsi="Arial" w:cs="Arial"/>
                <w:sz w:val="22"/>
                <w:szCs w:val="22"/>
              </w:rPr>
              <w:t>Minolta</w:t>
            </w:r>
            <w:proofErr w:type="spellEnd"/>
            <w:r w:rsidRPr="006958F4">
              <w:rPr>
                <w:rFonts w:ascii="Arial" w:hAnsi="Arial" w:cs="Arial"/>
                <w:sz w:val="22"/>
                <w:szCs w:val="22"/>
              </w:rPr>
              <w:t xml:space="preserve"> </w:t>
            </w:r>
            <w:proofErr w:type="spellStart"/>
            <w:r w:rsidRPr="006958F4">
              <w:rPr>
                <w:rFonts w:ascii="Arial" w:hAnsi="Arial" w:cs="Arial"/>
                <w:sz w:val="22"/>
                <w:szCs w:val="22"/>
              </w:rPr>
              <w:t>Bizhub</w:t>
            </w:r>
            <w:proofErr w:type="spellEnd"/>
            <w:r w:rsidRPr="006958F4">
              <w:rPr>
                <w:rFonts w:ascii="Arial" w:hAnsi="Arial" w:cs="Arial"/>
                <w:sz w:val="22"/>
                <w:szCs w:val="22"/>
              </w:rPr>
              <w:t xml:space="preserve"> c454e (</w:t>
            </w:r>
            <w:proofErr w:type="spellStart"/>
            <w:r w:rsidRPr="006958F4">
              <w:rPr>
                <w:rFonts w:ascii="Arial" w:hAnsi="Arial" w:cs="Arial"/>
                <w:sz w:val="22"/>
                <w:szCs w:val="22"/>
              </w:rPr>
              <w:t>Yellow</w:t>
            </w:r>
            <w:proofErr w:type="spellEnd"/>
            <w:r w:rsidRPr="006958F4">
              <w:rPr>
                <w:rFonts w:ascii="Arial" w:hAnsi="Arial" w:cs="Arial"/>
                <w:sz w:val="22"/>
                <w:szCs w:val="22"/>
              </w:rPr>
              <w:t>)</w:t>
            </w:r>
          </w:p>
        </w:tc>
        <w:tc>
          <w:tcPr>
            <w:tcW w:w="1414"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A2XN0TD</w:t>
            </w:r>
          </w:p>
        </w:tc>
        <w:tc>
          <w:tcPr>
            <w:tcW w:w="1867" w:type="dxa"/>
            <w:shd w:val="clear" w:color="auto" w:fill="F2F2F2" w:themeFill="background1" w:themeFillShade="F2"/>
            <w:hideMark/>
          </w:tcPr>
          <w:p w:rsidR="003267BD" w:rsidRPr="006958F4" w:rsidRDefault="003267BD" w:rsidP="00A8772A">
            <w:pPr>
              <w:jc w:val="center"/>
              <w:rPr>
                <w:rFonts w:ascii="Arial" w:hAnsi="Arial" w:cs="Arial"/>
                <w:sz w:val="22"/>
                <w:szCs w:val="22"/>
              </w:rPr>
            </w:pPr>
            <w:r w:rsidRPr="006958F4">
              <w:rPr>
                <w:rFonts w:ascii="Arial" w:hAnsi="Arial" w:cs="Arial"/>
                <w:sz w:val="22"/>
                <w:szCs w:val="22"/>
              </w:rPr>
              <w:t>6</w:t>
            </w:r>
          </w:p>
        </w:tc>
        <w:tc>
          <w:tcPr>
            <w:tcW w:w="2043" w:type="dxa"/>
            <w:hideMark/>
          </w:tcPr>
          <w:p w:rsidR="003267BD" w:rsidRPr="006958F4" w:rsidRDefault="003267BD" w:rsidP="00A8772A">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 </w:t>
            </w:r>
          </w:p>
        </w:tc>
        <w:tc>
          <w:tcPr>
            <w:tcW w:w="1549" w:type="dxa"/>
          </w:tcPr>
          <w:p w:rsidR="003267BD" w:rsidRPr="006958F4" w:rsidRDefault="003267BD" w:rsidP="00A8772A">
            <w:pPr>
              <w:rPr>
                <w:rFonts w:ascii="Arial" w:hAnsi="Arial" w:cs="Arial"/>
                <w:b/>
                <w:bCs/>
                <w:sz w:val="22"/>
                <w:szCs w:val="22"/>
              </w:rPr>
            </w:pPr>
          </w:p>
        </w:tc>
        <w:tc>
          <w:tcPr>
            <w:tcW w:w="3199" w:type="dxa"/>
          </w:tcPr>
          <w:p w:rsidR="003267BD" w:rsidRPr="006958F4" w:rsidRDefault="003267BD" w:rsidP="00A8772A">
            <w:pPr>
              <w:rPr>
                <w:rFonts w:ascii="Arial" w:hAnsi="Arial" w:cs="Arial"/>
                <w:b/>
                <w:bCs/>
                <w:sz w:val="22"/>
                <w:szCs w:val="22"/>
              </w:rPr>
            </w:pPr>
          </w:p>
        </w:tc>
      </w:tr>
      <w:tr w:rsidR="003267BD" w:rsidRPr="006958F4" w:rsidTr="00A8772A">
        <w:trPr>
          <w:trHeight w:val="1012"/>
        </w:trPr>
        <w:tc>
          <w:tcPr>
            <w:tcW w:w="546" w:type="dxa"/>
            <w:shd w:val="clear" w:color="auto" w:fill="F2F2F2" w:themeFill="background1" w:themeFillShade="F2"/>
            <w:hideMark/>
          </w:tcPr>
          <w:p w:rsidR="003267BD" w:rsidRPr="006958F4" w:rsidRDefault="00D603D1" w:rsidP="00A8772A">
            <w:pPr>
              <w:rPr>
                <w:rFonts w:ascii="Arial" w:hAnsi="Arial" w:cs="Arial"/>
                <w:sz w:val="22"/>
                <w:szCs w:val="22"/>
              </w:rPr>
            </w:pPr>
            <w:r>
              <w:rPr>
                <w:rFonts w:ascii="Arial" w:hAnsi="Arial" w:cs="Arial"/>
                <w:sz w:val="22"/>
                <w:szCs w:val="22"/>
              </w:rPr>
              <w:t>8</w:t>
            </w:r>
          </w:p>
        </w:tc>
        <w:tc>
          <w:tcPr>
            <w:tcW w:w="3311"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 xml:space="preserve">Formater do drukarki HP </w:t>
            </w:r>
            <w:proofErr w:type="spellStart"/>
            <w:r w:rsidRPr="006958F4">
              <w:rPr>
                <w:rFonts w:ascii="Arial" w:hAnsi="Arial" w:cs="Arial"/>
                <w:sz w:val="22"/>
                <w:szCs w:val="22"/>
              </w:rPr>
              <w:t>LaserJet</w:t>
            </w:r>
            <w:proofErr w:type="spellEnd"/>
            <w:r w:rsidRPr="006958F4">
              <w:rPr>
                <w:rFonts w:ascii="Arial" w:hAnsi="Arial" w:cs="Arial"/>
                <w:sz w:val="22"/>
                <w:szCs w:val="22"/>
              </w:rPr>
              <w:t xml:space="preserve"> P3015dn</w:t>
            </w:r>
          </w:p>
        </w:tc>
        <w:tc>
          <w:tcPr>
            <w:tcW w:w="1414"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CE475-69001</w:t>
            </w:r>
          </w:p>
        </w:tc>
        <w:tc>
          <w:tcPr>
            <w:tcW w:w="1867" w:type="dxa"/>
            <w:shd w:val="clear" w:color="auto" w:fill="F2F2F2" w:themeFill="background1" w:themeFillShade="F2"/>
            <w:hideMark/>
          </w:tcPr>
          <w:p w:rsidR="003267BD" w:rsidRPr="006958F4" w:rsidRDefault="003267BD" w:rsidP="00A8772A">
            <w:pPr>
              <w:jc w:val="center"/>
              <w:rPr>
                <w:rFonts w:ascii="Arial" w:hAnsi="Arial" w:cs="Arial"/>
                <w:sz w:val="22"/>
                <w:szCs w:val="22"/>
              </w:rPr>
            </w:pPr>
            <w:r w:rsidRPr="006958F4">
              <w:rPr>
                <w:rFonts w:ascii="Arial" w:hAnsi="Arial" w:cs="Arial"/>
                <w:sz w:val="22"/>
                <w:szCs w:val="22"/>
              </w:rPr>
              <w:t>20</w:t>
            </w:r>
          </w:p>
        </w:tc>
        <w:tc>
          <w:tcPr>
            <w:tcW w:w="2043" w:type="dxa"/>
            <w:hideMark/>
          </w:tcPr>
          <w:p w:rsidR="003267BD" w:rsidRPr="006958F4" w:rsidRDefault="003267BD" w:rsidP="00A8772A">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 </w:t>
            </w:r>
          </w:p>
        </w:tc>
        <w:tc>
          <w:tcPr>
            <w:tcW w:w="1549" w:type="dxa"/>
          </w:tcPr>
          <w:p w:rsidR="003267BD" w:rsidRPr="006958F4" w:rsidRDefault="003267BD" w:rsidP="00A8772A">
            <w:pPr>
              <w:rPr>
                <w:rFonts w:ascii="Arial" w:hAnsi="Arial" w:cs="Arial"/>
                <w:b/>
                <w:bCs/>
                <w:sz w:val="22"/>
                <w:szCs w:val="22"/>
              </w:rPr>
            </w:pPr>
          </w:p>
        </w:tc>
        <w:tc>
          <w:tcPr>
            <w:tcW w:w="3199" w:type="dxa"/>
          </w:tcPr>
          <w:p w:rsidR="003267BD" w:rsidRPr="006958F4" w:rsidRDefault="003267BD" w:rsidP="00A8772A">
            <w:pPr>
              <w:rPr>
                <w:rFonts w:ascii="Arial" w:hAnsi="Arial" w:cs="Arial"/>
                <w:b/>
                <w:bCs/>
                <w:sz w:val="22"/>
                <w:szCs w:val="22"/>
              </w:rPr>
            </w:pPr>
          </w:p>
        </w:tc>
      </w:tr>
      <w:tr w:rsidR="003267BD" w:rsidRPr="006958F4" w:rsidTr="00A8772A">
        <w:trPr>
          <w:trHeight w:val="1237"/>
        </w:trPr>
        <w:tc>
          <w:tcPr>
            <w:tcW w:w="546" w:type="dxa"/>
            <w:shd w:val="clear" w:color="auto" w:fill="F2F2F2" w:themeFill="background1" w:themeFillShade="F2"/>
            <w:hideMark/>
          </w:tcPr>
          <w:p w:rsidR="003267BD" w:rsidRPr="006958F4" w:rsidRDefault="00D603D1" w:rsidP="00A8772A">
            <w:pPr>
              <w:rPr>
                <w:rFonts w:ascii="Arial" w:hAnsi="Arial" w:cs="Arial"/>
                <w:sz w:val="22"/>
                <w:szCs w:val="22"/>
              </w:rPr>
            </w:pPr>
            <w:r>
              <w:rPr>
                <w:rFonts w:ascii="Arial" w:hAnsi="Arial" w:cs="Arial"/>
                <w:sz w:val="22"/>
                <w:szCs w:val="22"/>
              </w:rPr>
              <w:t>9</w:t>
            </w:r>
          </w:p>
        </w:tc>
        <w:tc>
          <w:tcPr>
            <w:tcW w:w="3311"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Bęben czarny do drukarki Lexmark MS510DN/MS410DTE o wydajności 60 000 stron zgodnie z ISO/IEC 19752</w:t>
            </w:r>
          </w:p>
        </w:tc>
        <w:tc>
          <w:tcPr>
            <w:tcW w:w="1414"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50F0Z00</w:t>
            </w:r>
          </w:p>
        </w:tc>
        <w:tc>
          <w:tcPr>
            <w:tcW w:w="1867" w:type="dxa"/>
            <w:shd w:val="clear" w:color="auto" w:fill="F2F2F2" w:themeFill="background1" w:themeFillShade="F2"/>
            <w:hideMark/>
          </w:tcPr>
          <w:p w:rsidR="003267BD" w:rsidRPr="006958F4" w:rsidRDefault="003267BD" w:rsidP="00A8772A">
            <w:pPr>
              <w:jc w:val="center"/>
              <w:rPr>
                <w:rFonts w:ascii="Arial" w:hAnsi="Arial" w:cs="Arial"/>
                <w:sz w:val="22"/>
                <w:szCs w:val="22"/>
              </w:rPr>
            </w:pPr>
            <w:r w:rsidRPr="006958F4">
              <w:rPr>
                <w:rFonts w:ascii="Arial" w:hAnsi="Arial" w:cs="Arial"/>
                <w:sz w:val="22"/>
                <w:szCs w:val="22"/>
              </w:rPr>
              <w:t>1</w:t>
            </w:r>
          </w:p>
        </w:tc>
        <w:tc>
          <w:tcPr>
            <w:tcW w:w="2043" w:type="dxa"/>
            <w:hideMark/>
          </w:tcPr>
          <w:p w:rsidR="003267BD" w:rsidRPr="006958F4" w:rsidRDefault="003267BD" w:rsidP="00A8772A">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 </w:t>
            </w:r>
          </w:p>
        </w:tc>
        <w:tc>
          <w:tcPr>
            <w:tcW w:w="1549" w:type="dxa"/>
          </w:tcPr>
          <w:p w:rsidR="003267BD" w:rsidRPr="006958F4" w:rsidRDefault="003267BD" w:rsidP="00A8772A">
            <w:pPr>
              <w:rPr>
                <w:rFonts w:ascii="Arial" w:hAnsi="Arial" w:cs="Arial"/>
                <w:b/>
                <w:bCs/>
                <w:sz w:val="22"/>
                <w:szCs w:val="22"/>
              </w:rPr>
            </w:pPr>
          </w:p>
        </w:tc>
        <w:tc>
          <w:tcPr>
            <w:tcW w:w="3199" w:type="dxa"/>
          </w:tcPr>
          <w:p w:rsidR="003267BD" w:rsidRPr="006958F4" w:rsidRDefault="003267BD" w:rsidP="00A8772A">
            <w:pPr>
              <w:rPr>
                <w:rFonts w:ascii="Arial" w:hAnsi="Arial" w:cs="Arial"/>
                <w:b/>
                <w:bCs/>
                <w:sz w:val="22"/>
                <w:szCs w:val="22"/>
              </w:rPr>
            </w:pPr>
          </w:p>
        </w:tc>
      </w:tr>
      <w:tr w:rsidR="003267BD" w:rsidRPr="006958F4" w:rsidTr="00A8772A">
        <w:trPr>
          <w:trHeight w:val="1257"/>
        </w:trPr>
        <w:tc>
          <w:tcPr>
            <w:tcW w:w="546" w:type="dxa"/>
            <w:shd w:val="clear" w:color="auto" w:fill="F2F2F2" w:themeFill="background1" w:themeFillShade="F2"/>
            <w:hideMark/>
          </w:tcPr>
          <w:p w:rsidR="003267BD" w:rsidRPr="006958F4" w:rsidRDefault="00D603D1" w:rsidP="00A8772A">
            <w:pPr>
              <w:rPr>
                <w:rFonts w:ascii="Arial" w:hAnsi="Arial" w:cs="Arial"/>
                <w:sz w:val="22"/>
                <w:szCs w:val="22"/>
              </w:rPr>
            </w:pPr>
            <w:r>
              <w:rPr>
                <w:rFonts w:ascii="Arial" w:hAnsi="Arial" w:cs="Arial"/>
                <w:sz w:val="22"/>
                <w:szCs w:val="22"/>
              </w:rPr>
              <w:lastRenderedPageBreak/>
              <w:t>10</w:t>
            </w:r>
          </w:p>
        </w:tc>
        <w:tc>
          <w:tcPr>
            <w:tcW w:w="3311"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Bęben czarny do drukarki Lexmark MS811DTE o wydajności 100 000 stron zgodnie z ISO/IEC 19752</w:t>
            </w:r>
          </w:p>
        </w:tc>
        <w:tc>
          <w:tcPr>
            <w:tcW w:w="1414" w:type="dxa"/>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52D0Z00</w:t>
            </w:r>
          </w:p>
        </w:tc>
        <w:tc>
          <w:tcPr>
            <w:tcW w:w="1867" w:type="dxa"/>
            <w:shd w:val="clear" w:color="auto" w:fill="F2F2F2" w:themeFill="background1" w:themeFillShade="F2"/>
            <w:hideMark/>
          </w:tcPr>
          <w:p w:rsidR="003267BD" w:rsidRPr="006958F4" w:rsidRDefault="003267BD" w:rsidP="00A8772A">
            <w:pPr>
              <w:jc w:val="center"/>
              <w:rPr>
                <w:rFonts w:ascii="Arial" w:hAnsi="Arial" w:cs="Arial"/>
                <w:sz w:val="22"/>
                <w:szCs w:val="22"/>
              </w:rPr>
            </w:pPr>
            <w:r w:rsidRPr="006958F4">
              <w:rPr>
                <w:rFonts w:ascii="Arial" w:hAnsi="Arial" w:cs="Arial"/>
                <w:sz w:val="22"/>
                <w:szCs w:val="22"/>
              </w:rPr>
              <w:t>1</w:t>
            </w:r>
          </w:p>
        </w:tc>
        <w:tc>
          <w:tcPr>
            <w:tcW w:w="2043" w:type="dxa"/>
            <w:hideMark/>
          </w:tcPr>
          <w:p w:rsidR="003267BD" w:rsidRPr="006958F4" w:rsidRDefault="003267BD" w:rsidP="00A8772A">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 </w:t>
            </w:r>
          </w:p>
        </w:tc>
        <w:tc>
          <w:tcPr>
            <w:tcW w:w="1549" w:type="dxa"/>
          </w:tcPr>
          <w:p w:rsidR="003267BD" w:rsidRPr="006958F4" w:rsidRDefault="003267BD" w:rsidP="00A8772A">
            <w:pPr>
              <w:rPr>
                <w:rFonts w:ascii="Arial" w:hAnsi="Arial" w:cs="Arial"/>
                <w:b/>
                <w:bCs/>
                <w:sz w:val="22"/>
                <w:szCs w:val="22"/>
              </w:rPr>
            </w:pPr>
          </w:p>
        </w:tc>
        <w:tc>
          <w:tcPr>
            <w:tcW w:w="3199" w:type="dxa"/>
          </w:tcPr>
          <w:p w:rsidR="003267BD" w:rsidRPr="006958F4" w:rsidRDefault="003267BD" w:rsidP="00A8772A">
            <w:pPr>
              <w:rPr>
                <w:rFonts w:ascii="Arial" w:hAnsi="Arial" w:cs="Arial"/>
                <w:b/>
                <w:bCs/>
                <w:sz w:val="22"/>
                <w:szCs w:val="22"/>
              </w:rPr>
            </w:pPr>
          </w:p>
        </w:tc>
      </w:tr>
      <w:tr w:rsidR="003267BD" w:rsidRPr="006958F4" w:rsidTr="00A8772A">
        <w:trPr>
          <w:trHeight w:val="1277"/>
        </w:trPr>
        <w:tc>
          <w:tcPr>
            <w:tcW w:w="546" w:type="dxa"/>
            <w:tcBorders>
              <w:bottom w:val="single" w:sz="4" w:space="0" w:color="auto"/>
            </w:tcBorders>
            <w:shd w:val="clear" w:color="auto" w:fill="F2F2F2" w:themeFill="background1" w:themeFillShade="F2"/>
            <w:hideMark/>
          </w:tcPr>
          <w:p w:rsidR="003267BD" w:rsidRPr="006958F4" w:rsidRDefault="00D603D1" w:rsidP="00A8772A">
            <w:pPr>
              <w:rPr>
                <w:rFonts w:ascii="Arial" w:hAnsi="Arial" w:cs="Arial"/>
                <w:sz w:val="22"/>
                <w:szCs w:val="22"/>
              </w:rPr>
            </w:pPr>
            <w:r>
              <w:rPr>
                <w:rFonts w:ascii="Arial" w:hAnsi="Arial" w:cs="Arial"/>
                <w:sz w:val="22"/>
                <w:szCs w:val="22"/>
              </w:rPr>
              <w:t>11</w:t>
            </w:r>
          </w:p>
        </w:tc>
        <w:tc>
          <w:tcPr>
            <w:tcW w:w="3311" w:type="dxa"/>
            <w:tcBorders>
              <w:bottom w:val="single" w:sz="4" w:space="0" w:color="auto"/>
            </w:tcBorders>
            <w:shd w:val="clear" w:color="auto" w:fill="F2F2F2" w:themeFill="background1" w:themeFillShade="F2"/>
            <w:hideMark/>
          </w:tcPr>
          <w:p w:rsidR="003267BD" w:rsidRPr="006958F4" w:rsidRDefault="003267BD" w:rsidP="00A8772A">
            <w:pPr>
              <w:rPr>
                <w:rFonts w:ascii="Arial" w:hAnsi="Arial" w:cs="Arial"/>
                <w:sz w:val="22"/>
                <w:szCs w:val="22"/>
              </w:rPr>
            </w:pPr>
            <w:r w:rsidRPr="006958F4">
              <w:rPr>
                <w:rFonts w:ascii="Arial" w:hAnsi="Arial" w:cs="Arial"/>
                <w:sz w:val="22"/>
                <w:szCs w:val="22"/>
              </w:rPr>
              <w:t>Zestaw rolek wymiennych automatycznego podajnika dokumentów dla urządzenia HP 575</w:t>
            </w:r>
          </w:p>
        </w:tc>
        <w:tc>
          <w:tcPr>
            <w:tcW w:w="1414" w:type="dxa"/>
            <w:tcBorders>
              <w:bottom w:val="single" w:sz="4" w:space="0" w:color="auto"/>
            </w:tcBorders>
            <w:shd w:val="clear" w:color="auto" w:fill="F2F2F2" w:themeFill="background1" w:themeFillShade="F2"/>
            <w:hideMark/>
          </w:tcPr>
          <w:p w:rsidR="003267BD" w:rsidRDefault="003267BD" w:rsidP="00A8772A">
            <w:pPr>
              <w:rPr>
                <w:rFonts w:ascii="Arial" w:hAnsi="Arial" w:cs="Arial"/>
                <w:sz w:val="22"/>
                <w:szCs w:val="22"/>
              </w:rPr>
            </w:pPr>
            <w:r w:rsidRPr="006958F4">
              <w:rPr>
                <w:rFonts w:ascii="Arial" w:hAnsi="Arial" w:cs="Arial"/>
                <w:sz w:val="22"/>
                <w:szCs w:val="22"/>
              </w:rPr>
              <w:t>L2718A</w:t>
            </w:r>
          </w:p>
          <w:p w:rsidR="003267BD" w:rsidRPr="00220219" w:rsidRDefault="003267BD" w:rsidP="00A8772A">
            <w:pPr>
              <w:rPr>
                <w:rFonts w:ascii="Arial" w:hAnsi="Arial" w:cs="Arial"/>
                <w:sz w:val="22"/>
                <w:szCs w:val="22"/>
              </w:rPr>
            </w:pPr>
          </w:p>
          <w:p w:rsidR="003267BD" w:rsidRDefault="003267BD" w:rsidP="00A8772A">
            <w:pPr>
              <w:rPr>
                <w:rFonts w:ascii="Arial" w:hAnsi="Arial" w:cs="Arial"/>
                <w:sz w:val="22"/>
                <w:szCs w:val="22"/>
              </w:rPr>
            </w:pPr>
          </w:p>
          <w:p w:rsidR="003267BD" w:rsidRPr="00220219" w:rsidRDefault="003267BD" w:rsidP="00A8772A">
            <w:pPr>
              <w:jc w:val="center"/>
              <w:rPr>
                <w:rFonts w:ascii="Arial" w:hAnsi="Arial" w:cs="Arial"/>
                <w:sz w:val="22"/>
                <w:szCs w:val="22"/>
              </w:rPr>
            </w:pPr>
          </w:p>
        </w:tc>
        <w:tc>
          <w:tcPr>
            <w:tcW w:w="1867" w:type="dxa"/>
            <w:tcBorders>
              <w:bottom w:val="single" w:sz="4" w:space="0" w:color="auto"/>
            </w:tcBorders>
            <w:shd w:val="clear" w:color="auto" w:fill="F2F2F2" w:themeFill="background1" w:themeFillShade="F2"/>
            <w:hideMark/>
          </w:tcPr>
          <w:p w:rsidR="003267BD" w:rsidRPr="006958F4" w:rsidRDefault="003267BD" w:rsidP="00A8772A">
            <w:pPr>
              <w:jc w:val="center"/>
              <w:rPr>
                <w:rFonts w:ascii="Arial" w:hAnsi="Arial" w:cs="Arial"/>
                <w:sz w:val="22"/>
                <w:szCs w:val="22"/>
              </w:rPr>
            </w:pPr>
            <w:r w:rsidRPr="006958F4">
              <w:rPr>
                <w:rFonts w:ascii="Arial" w:hAnsi="Arial" w:cs="Arial"/>
                <w:sz w:val="22"/>
                <w:szCs w:val="22"/>
              </w:rPr>
              <w:t>1</w:t>
            </w:r>
          </w:p>
        </w:tc>
        <w:tc>
          <w:tcPr>
            <w:tcW w:w="2043" w:type="dxa"/>
            <w:tcBorders>
              <w:bottom w:val="single" w:sz="4" w:space="0" w:color="auto"/>
            </w:tcBorders>
            <w:hideMark/>
          </w:tcPr>
          <w:p w:rsidR="003267BD" w:rsidRPr="006958F4" w:rsidRDefault="003267BD" w:rsidP="00A8772A">
            <w:pPr>
              <w:rPr>
                <w:rFonts w:ascii="Arial" w:hAnsi="Arial" w:cs="Arial"/>
                <w:sz w:val="22"/>
                <w:szCs w:val="22"/>
              </w:rPr>
            </w:pPr>
            <w:r w:rsidRPr="006958F4">
              <w:rPr>
                <w:rFonts w:ascii="Arial" w:hAnsi="Arial" w:cs="Arial"/>
                <w:sz w:val="22"/>
                <w:szCs w:val="22"/>
              </w:rPr>
              <w:t>Producent: …………………                        Kod Producenta: ………………</w:t>
            </w:r>
          </w:p>
        </w:tc>
        <w:tc>
          <w:tcPr>
            <w:tcW w:w="1488" w:type="dxa"/>
            <w:hideMark/>
          </w:tcPr>
          <w:p w:rsidR="003267BD" w:rsidRPr="006958F4" w:rsidRDefault="003267BD" w:rsidP="00A8772A">
            <w:pPr>
              <w:rPr>
                <w:rFonts w:ascii="Arial" w:hAnsi="Arial" w:cs="Arial"/>
                <w:b/>
                <w:bCs/>
                <w:sz w:val="22"/>
                <w:szCs w:val="22"/>
              </w:rPr>
            </w:pPr>
            <w:r w:rsidRPr="006958F4">
              <w:rPr>
                <w:rFonts w:ascii="Arial" w:hAnsi="Arial" w:cs="Arial"/>
                <w:b/>
                <w:bCs/>
                <w:sz w:val="22"/>
                <w:szCs w:val="22"/>
              </w:rPr>
              <w:t> </w:t>
            </w:r>
          </w:p>
        </w:tc>
        <w:tc>
          <w:tcPr>
            <w:tcW w:w="1549" w:type="dxa"/>
          </w:tcPr>
          <w:p w:rsidR="003267BD" w:rsidRPr="006958F4" w:rsidRDefault="003267BD" w:rsidP="00A8772A">
            <w:pPr>
              <w:rPr>
                <w:rFonts w:ascii="Arial" w:hAnsi="Arial" w:cs="Arial"/>
                <w:b/>
                <w:bCs/>
                <w:sz w:val="22"/>
                <w:szCs w:val="22"/>
              </w:rPr>
            </w:pPr>
          </w:p>
        </w:tc>
        <w:tc>
          <w:tcPr>
            <w:tcW w:w="3199" w:type="dxa"/>
          </w:tcPr>
          <w:p w:rsidR="003267BD" w:rsidRPr="006958F4" w:rsidRDefault="003267BD" w:rsidP="00A8772A">
            <w:pPr>
              <w:rPr>
                <w:rFonts w:ascii="Arial" w:hAnsi="Arial" w:cs="Arial"/>
                <w:b/>
                <w:bCs/>
                <w:sz w:val="22"/>
                <w:szCs w:val="22"/>
              </w:rPr>
            </w:pPr>
          </w:p>
        </w:tc>
      </w:tr>
      <w:tr w:rsidR="003267BD" w:rsidRPr="006958F4" w:rsidTr="00A8772A">
        <w:trPr>
          <w:trHeight w:val="550"/>
        </w:trPr>
        <w:tc>
          <w:tcPr>
            <w:tcW w:w="9181" w:type="dxa"/>
            <w:gridSpan w:val="5"/>
            <w:tcBorders>
              <w:left w:val="nil"/>
              <w:bottom w:val="nil"/>
            </w:tcBorders>
            <w:shd w:val="clear" w:color="auto" w:fill="FFFFFF" w:themeFill="background1"/>
            <w:vAlign w:val="center"/>
          </w:tcPr>
          <w:p w:rsidR="003267BD" w:rsidRPr="006958F4" w:rsidRDefault="003267BD" w:rsidP="00A8772A">
            <w:pPr>
              <w:jc w:val="center"/>
              <w:rPr>
                <w:rFonts w:ascii="Arial" w:hAnsi="Arial" w:cs="Arial"/>
                <w:b/>
                <w:bCs/>
                <w:sz w:val="22"/>
                <w:szCs w:val="22"/>
              </w:rPr>
            </w:pPr>
          </w:p>
        </w:tc>
        <w:tc>
          <w:tcPr>
            <w:tcW w:w="3037" w:type="dxa"/>
            <w:gridSpan w:val="2"/>
            <w:shd w:val="clear" w:color="auto" w:fill="F2F2F2" w:themeFill="background1" w:themeFillShade="F2"/>
            <w:vAlign w:val="center"/>
          </w:tcPr>
          <w:p w:rsidR="003267BD" w:rsidRPr="006958F4" w:rsidRDefault="003267BD" w:rsidP="00A8772A">
            <w:pPr>
              <w:jc w:val="center"/>
              <w:rPr>
                <w:rFonts w:ascii="Arial" w:hAnsi="Arial" w:cs="Arial"/>
                <w:b/>
                <w:bCs/>
                <w:sz w:val="22"/>
                <w:szCs w:val="22"/>
              </w:rPr>
            </w:pPr>
            <w:r>
              <w:rPr>
                <w:rFonts w:ascii="Arial" w:hAnsi="Arial" w:cs="Arial"/>
                <w:b/>
                <w:bCs/>
                <w:sz w:val="22"/>
                <w:szCs w:val="22"/>
              </w:rPr>
              <w:t>Łączna wartość netto:</w:t>
            </w:r>
          </w:p>
        </w:tc>
        <w:tc>
          <w:tcPr>
            <w:tcW w:w="3199" w:type="dxa"/>
          </w:tcPr>
          <w:p w:rsidR="003267BD" w:rsidRDefault="003267BD" w:rsidP="00A8772A">
            <w:pPr>
              <w:rPr>
                <w:rFonts w:ascii="Arial" w:hAnsi="Arial" w:cs="Arial"/>
                <w:bCs/>
                <w:sz w:val="22"/>
                <w:szCs w:val="22"/>
              </w:rPr>
            </w:pPr>
          </w:p>
          <w:p w:rsidR="003267BD" w:rsidRDefault="003267BD" w:rsidP="00A8772A">
            <w:pPr>
              <w:rPr>
                <w:rFonts w:ascii="Arial" w:hAnsi="Arial" w:cs="Arial"/>
                <w:bCs/>
                <w:sz w:val="22"/>
                <w:szCs w:val="22"/>
              </w:rPr>
            </w:pPr>
            <w:r w:rsidRPr="00C97043">
              <w:rPr>
                <w:rFonts w:ascii="Arial" w:hAnsi="Arial" w:cs="Arial"/>
                <w:bCs/>
                <w:sz w:val="22"/>
                <w:szCs w:val="22"/>
              </w:rPr>
              <w:t>………</w:t>
            </w:r>
            <w:r>
              <w:rPr>
                <w:rFonts w:ascii="Arial" w:hAnsi="Arial" w:cs="Arial"/>
                <w:bCs/>
                <w:sz w:val="22"/>
                <w:szCs w:val="22"/>
              </w:rPr>
              <w:t>…………………</w:t>
            </w:r>
            <w:r w:rsidRPr="00C97043">
              <w:rPr>
                <w:rFonts w:ascii="Arial" w:hAnsi="Arial" w:cs="Arial"/>
                <w:bCs/>
                <w:sz w:val="22"/>
                <w:szCs w:val="22"/>
              </w:rPr>
              <w:t>……….</w:t>
            </w:r>
          </w:p>
          <w:p w:rsidR="003267BD" w:rsidRPr="00C97043" w:rsidRDefault="003267BD" w:rsidP="00A8772A">
            <w:pPr>
              <w:rPr>
                <w:rFonts w:ascii="Arial" w:hAnsi="Arial" w:cs="Arial"/>
                <w:bCs/>
                <w:sz w:val="22"/>
                <w:szCs w:val="22"/>
              </w:rPr>
            </w:pPr>
            <w:r>
              <w:rPr>
                <w:rFonts w:ascii="Arial" w:hAnsi="Arial" w:cs="Arial"/>
                <w:bCs/>
                <w:sz w:val="22"/>
                <w:szCs w:val="22"/>
              </w:rPr>
              <w:t>zł netto</w:t>
            </w:r>
          </w:p>
        </w:tc>
      </w:tr>
      <w:tr w:rsidR="003267BD" w:rsidRPr="006958F4" w:rsidTr="00A8772A">
        <w:trPr>
          <w:trHeight w:val="550"/>
        </w:trPr>
        <w:tc>
          <w:tcPr>
            <w:tcW w:w="9181" w:type="dxa"/>
            <w:gridSpan w:val="5"/>
            <w:tcBorders>
              <w:top w:val="nil"/>
              <w:left w:val="nil"/>
              <w:bottom w:val="nil"/>
            </w:tcBorders>
            <w:shd w:val="clear" w:color="auto" w:fill="FFFFFF" w:themeFill="background1"/>
            <w:vAlign w:val="center"/>
          </w:tcPr>
          <w:p w:rsidR="003267BD" w:rsidRDefault="003267BD" w:rsidP="00A8772A">
            <w:pPr>
              <w:jc w:val="center"/>
              <w:rPr>
                <w:rFonts w:ascii="Arial" w:hAnsi="Arial" w:cs="Arial"/>
                <w:b/>
                <w:bCs/>
                <w:sz w:val="22"/>
                <w:szCs w:val="22"/>
              </w:rPr>
            </w:pPr>
          </w:p>
        </w:tc>
        <w:tc>
          <w:tcPr>
            <w:tcW w:w="3037" w:type="dxa"/>
            <w:gridSpan w:val="2"/>
            <w:shd w:val="clear" w:color="auto" w:fill="F2F2F2" w:themeFill="background1" w:themeFillShade="F2"/>
            <w:vAlign w:val="center"/>
          </w:tcPr>
          <w:p w:rsidR="003267BD" w:rsidRDefault="003267BD" w:rsidP="00A8772A">
            <w:pPr>
              <w:jc w:val="center"/>
              <w:rPr>
                <w:rFonts w:ascii="Arial" w:hAnsi="Arial" w:cs="Arial"/>
                <w:b/>
                <w:bCs/>
                <w:sz w:val="22"/>
                <w:szCs w:val="22"/>
              </w:rPr>
            </w:pPr>
            <w:r>
              <w:rPr>
                <w:rFonts w:ascii="Arial" w:hAnsi="Arial" w:cs="Arial"/>
                <w:b/>
                <w:bCs/>
                <w:sz w:val="22"/>
                <w:szCs w:val="22"/>
              </w:rPr>
              <w:t>Podatek vat:</w:t>
            </w:r>
          </w:p>
        </w:tc>
        <w:tc>
          <w:tcPr>
            <w:tcW w:w="3199" w:type="dxa"/>
          </w:tcPr>
          <w:p w:rsidR="003267BD" w:rsidRDefault="003267BD" w:rsidP="00A8772A">
            <w:pPr>
              <w:rPr>
                <w:rFonts w:ascii="Arial" w:hAnsi="Arial" w:cs="Arial"/>
                <w:bCs/>
                <w:sz w:val="22"/>
                <w:szCs w:val="22"/>
              </w:rPr>
            </w:pPr>
          </w:p>
          <w:p w:rsidR="003267BD" w:rsidRDefault="003267BD" w:rsidP="00A8772A">
            <w:pPr>
              <w:rPr>
                <w:rFonts w:ascii="Arial" w:hAnsi="Arial" w:cs="Arial"/>
                <w:bCs/>
                <w:sz w:val="22"/>
                <w:szCs w:val="22"/>
              </w:rPr>
            </w:pPr>
            <w:r w:rsidRPr="0076553B">
              <w:rPr>
                <w:rFonts w:ascii="Arial" w:hAnsi="Arial" w:cs="Arial"/>
                <w:bCs/>
                <w:sz w:val="22"/>
                <w:szCs w:val="22"/>
              </w:rPr>
              <w:t>………</w:t>
            </w:r>
            <w:r>
              <w:rPr>
                <w:rFonts w:ascii="Arial" w:hAnsi="Arial" w:cs="Arial"/>
                <w:bCs/>
                <w:sz w:val="22"/>
                <w:szCs w:val="22"/>
              </w:rPr>
              <w:t>………………….</w:t>
            </w:r>
            <w:r w:rsidRPr="0076553B">
              <w:rPr>
                <w:rFonts w:ascii="Arial" w:hAnsi="Arial" w:cs="Arial"/>
                <w:bCs/>
                <w:sz w:val="22"/>
                <w:szCs w:val="22"/>
              </w:rPr>
              <w:t>……….</w:t>
            </w:r>
          </w:p>
          <w:p w:rsidR="003267BD" w:rsidRPr="0076553B" w:rsidRDefault="003267BD" w:rsidP="00A8772A">
            <w:pPr>
              <w:rPr>
                <w:rFonts w:ascii="Arial" w:hAnsi="Arial" w:cs="Arial"/>
                <w:bCs/>
                <w:sz w:val="22"/>
                <w:szCs w:val="22"/>
              </w:rPr>
            </w:pPr>
            <w:r>
              <w:rPr>
                <w:rFonts w:ascii="Arial" w:hAnsi="Arial" w:cs="Arial"/>
                <w:bCs/>
                <w:sz w:val="22"/>
                <w:szCs w:val="22"/>
              </w:rPr>
              <w:t>zł</w:t>
            </w:r>
          </w:p>
        </w:tc>
      </w:tr>
      <w:tr w:rsidR="003267BD" w:rsidRPr="006958F4" w:rsidTr="00A8772A">
        <w:trPr>
          <w:trHeight w:val="550"/>
        </w:trPr>
        <w:tc>
          <w:tcPr>
            <w:tcW w:w="9181" w:type="dxa"/>
            <w:gridSpan w:val="5"/>
            <w:tcBorders>
              <w:top w:val="nil"/>
              <w:left w:val="nil"/>
              <w:bottom w:val="nil"/>
            </w:tcBorders>
            <w:shd w:val="clear" w:color="auto" w:fill="FFFFFF" w:themeFill="background1"/>
            <w:vAlign w:val="center"/>
          </w:tcPr>
          <w:p w:rsidR="003267BD" w:rsidRDefault="003267BD" w:rsidP="00A8772A">
            <w:pPr>
              <w:jc w:val="center"/>
              <w:rPr>
                <w:rFonts w:ascii="Arial" w:hAnsi="Arial" w:cs="Arial"/>
                <w:b/>
                <w:bCs/>
                <w:sz w:val="22"/>
                <w:szCs w:val="22"/>
              </w:rPr>
            </w:pPr>
          </w:p>
        </w:tc>
        <w:tc>
          <w:tcPr>
            <w:tcW w:w="3037" w:type="dxa"/>
            <w:gridSpan w:val="2"/>
            <w:shd w:val="clear" w:color="auto" w:fill="F2F2F2" w:themeFill="background1" w:themeFillShade="F2"/>
            <w:vAlign w:val="center"/>
          </w:tcPr>
          <w:p w:rsidR="003267BD" w:rsidRDefault="003267BD" w:rsidP="00A8772A">
            <w:pPr>
              <w:jc w:val="center"/>
              <w:rPr>
                <w:rFonts w:ascii="Arial" w:hAnsi="Arial" w:cs="Arial"/>
                <w:b/>
                <w:bCs/>
                <w:sz w:val="22"/>
                <w:szCs w:val="22"/>
              </w:rPr>
            </w:pPr>
            <w:r>
              <w:rPr>
                <w:rFonts w:ascii="Arial" w:hAnsi="Arial" w:cs="Arial"/>
                <w:b/>
                <w:bCs/>
                <w:sz w:val="22"/>
                <w:szCs w:val="22"/>
              </w:rPr>
              <w:t>Łączna wartość brutto:</w:t>
            </w:r>
          </w:p>
        </w:tc>
        <w:tc>
          <w:tcPr>
            <w:tcW w:w="3199" w:type="dxa"/>
          </w:tcPr>
          <w:p w:rsidR="003267BD" w:rsidRDefault="003267BD" w:rsidP="00A8772A">
            <w:pPr>
              <w:rPr>
                <w:rFonts w:ascii="Arial" w:hAnsi="Arial" w:cs="Arial"/>
                <w:bCs/>
                <w:sz w:val="22"/>
                <w:szCs w:val="22"/>
              </w:rPr>
            </w:pPr>
          </w:p>
          <w:p w:rsidR="003267BD" w:rsidRDefault="003267BD" w:rsidP="00A8772A">
            <w:pPr>
              <w:rPr>
                <w:rFonts w:ascii="Arial" w:hAnsi="Arial" w:cs="Arial"/>
                <w:bCs/>
                <w:sz w:val="22"/>
                <w:szCs w:val="22"/>
              </w:rPr>
            </w:pPr>
            <w:r w:rsidRPr="00C97043">
              <w:rPr>
                <w:rFonts w:ascii="Arial" w:hAnsi="Arial" w:cs="Arial"/>
                <w:bCs/>
                <w:sz w:val="22"/>
                <w:szCs w:val="22"/>
              </w:rPr>
              <w:t>………</w:t>
            </w:r>
            <w:r>
              <w:rPr>
                <w:rFonts w:ascii="Arial" w:hAnsi="Arial" w:cs="Arial"/>
                <w:bCs/>
                <w:sz w:val="22"/>
                <w:szCs w:val="22"/>
              </w:rPr>
              <w:t>………………….</w:t>
            </w:r>
            <w:r w:rsidRPr="00C97043">
              <w:rPr>
                <w:rFonts w:ascii="Arial" w:hAnsi="Arial" w:cs="Arial"/>
                <w:bCs/>
                <w:sz w:val="22"/>
                <w:szCs w:val="22"/>
              </w:rPr>
              <w:t>……….</w:t>
            </w:r>
          </w:p>
          <w:p w:rsidR="003267BD" w:rsidRDefault="003267BD" w:rsidP="00A8772A">
            <w:pPr>
              <w:rPr>
                <w:rFonts w:ascii="Arial" w:hAnsi="Arial" w:cs="Arial"/>
                <w:bCs/>
                <w:sz w:val="22"/>
                <w:szCs w:val="22"/>
              </w:rPr>
            </w:pPr>
            <w:r>
              <w:rPr>
                <w:rFonts w:ascii="Arial" w:hAnsi="Arial" w:cs="Arial"/>
                <w:bCs/>
                <w:sz w:val="22"/>
                <w:szCs w:val="22"/>
              </w:rPr>
              <w:t>zł brutto</w:t>
            </w:r>
          </w:p>
        </w:tc>
      </w:tr>
    </w:tbl>
    <w:p w:rsidR="003267BD" w:rsidRPr="00C43F47" w:rsidRDefault="003267BD" w:rsidP="003267BD">
      <w:pPr>
        <w:rPr>
          <w:rFonts w:ascii="Arial" w:hAnsi="Arial" w:cs="Arial"/>
          <w:sz w:val="20"/>
          <w:szCs w:val="20"/>
        </w:rPr>
      </w:pPr>
    </w:p>
    <w:p w:rsidR="003267BD" w:rsidRPr="00C43F47" w:rsidRDefault="003267BD" w:rsidP="003267BD">
      <w:pPr>
        <w:rPr>
          <w:rFonts w:ascii="Arial" w:hAnsi="Arial" w:cs="Arial"/>
          <w:sz w:val="20"/>
          <w:szCs w:val="20"/>
        </w:rPr>
      </w:pPr>
    </w:p>
    <w:p w:rsidR="003267BD" w:rsidRPr="00C43F47" w:rsidRDefault="003267BD" w:rsidP="003267BD">
      <w:pPr>
        <w:rPr>
          <w:rFonts w:ascii="Arial" w:hAnsi="Arial" w:cs="Arial"/>
          <w:sz w:val="20"/>
          <w:szCs w:val="20"/>
        </w:rPr>
      </w:pPr>
    </w:p>
    <w:p w:rsidR="003267BD" w:rsidRPr="00C43F47" w:rsidRDefault="003267BD" w:rsidP="003267BD">
      <w:pPr>
        <w:rPr>
          <w:rFonts w:ascii="Arial" w:hAnsi="Arial" w:cs="Arial"/>
          <w:sz w:val="20"/>
          <w:szCs w:val="20"/>
        </w:rPr>
      </w:pPr>
    </w:p>
    <w:p w:rsidR="003267BD" w:rsidRPr="004459F7" w:rsidRDefault="003267BD" w:rsidP="003267BD">
      <w:pPr>
        <w:pStyle w:val="Zwykytekst1"/>
        <w:rPr>
          <w:rFonts w:ascii="Arial" w:hAnsi="Arial" w:cs="Arial"/>
        </w:rPr>
      </w:pPr>
      <w:r w:rsidRPr="004459F7">
        <w:rPr>
          <w:rFonts w:ascii="Arial" w:hAnsi="Arial" w:cs="Arial"/>
        </w:rPr>
        <w:t>__________________ dnia __ __ ____ roku</w:t>
      </w:r>
    </w:p>
    <w:p w:rsidR="003267BD" w:rsidRPr="004459F7" w:rsidRDefault="003267BD" w:rsidP="003267BD">
      <w:pPr>
        <w:pStyle w:val="Zwykytekst1"/>
        <w:ind w:firstLine="3960"/>
        <w:jc w:val="center"/>
        <w:rPr>
          <w:rFonts w:ascii="Arial" w:hAnsi="Arial" w:cs="Arial"/>
          <w:i/>
        </w:rPr>
      </w:pPr>
      <w:r>
        <w:rPr>
          <w:rFonts w:ascii="Arial" w:hAnsi="Arial" w:cs="Arial"/>
          <w:i/>
        </w:rPr>
        <w:t xml:space="preserve">                                                                                                      </w:t>
      </w:r>
      <w:r w:rsidRPr="004459F7">
        <w:rPr>
          <w:rFonts w:ascii="Arial" w:hAnsi="Arial" w:cs="Arial"/>
          <w:i/>
        </w:rPr>
        <w:t>_____________________________________</w:t>
      </w:r>
    </w:p>
    <w:p w:rsidR="003267BD" w:rsidRPr="004459F7" w:rsidRDefault="003267BD" w:rsidP="003267BD">
      <w:pPr>
        <w:pStyle w:val="Zwykytekst1"/>
        <w:ind w:firstLine="3960"/>
        <w:jc w:val="center"/>
        <w:rPr>
          <w:rFonts w:ascii="Arial" w:hAnsi="Arial" w:cs="Arial"/>
          <w:i/>
        </w:rPr>
      </w:pPr>
      <w:r>
        <w:rPr>
          <w:rFonts w:ascii="Arial" w:hAnsi="Arial" w:cs="Arial"/>
          <w:i/>
        </w:rPr>
        <w:t xml:space="preserve">                                                                                               </w:t>
      </w:r>
      <w:r w:rsidRPr="004459F7">
        <w:rPr>
          <w:rFonts w:ascii="Arial" w:hAnsi="Arial" w:cs="Arial"/>
          <w:i/>
        </w:rPr>
        <w:t>(podpis Wykonawcy/Pełnomocnika)</w:t>
      </w:r>
    </w:p>
    <w:p w:rsidR="003267BD" w:rsidRDefault="003267BD" w:rsidP="00D54A86">
      <w:pPr>
        <w:tabs>
          <w:tab w:val="left" w:pos="6969"/>
        </w:tabs>
      </w:pPr>
    </w:p>
    <w:p w:rsidR="00C43F47" w:rsidRDefault="00C43F47" w:rsidP="00C43F47"/>
    <w:p w:rsidR="00C43F47" w:rsidRDefault="008D51FB" w:rsidP="004E0F99">
      <w:pPr>
        <w:jc w:val="both"/>
      </w:pPr>
      <w:r>
        <w:t xml:space="preserve">* - </w:t>
      </w:r>
      <w:r w:rsidR="004E0F99">
        <w:rPr>
          <w:rFonts w:ascii="Arial" w:hAnsi="Arial" w:cs="Arial"/>
          <w:sz w:val="22"/>
          <w:szCs w:val="22"/>
        </w:rPr>
        <w:t>kolumna nr 2 zawiera opis zamawianego asortymentu wraz z informacjami dotyczącymi wskazania producentów i modeli posiadanych przez Zamawiającego urządzeń biurowych.</w:t>
      </w:r>
    </w:p>
    <w:p w:rsidR="00C43F47" w:rsidRDefault="00C43F47" w:rsidP="004E0F99">
      <w:pPr>
        <w:jc w:val="both"/>
      </w:pPr>
    </w:p>
    <w:p w:rsidR="00C43F47" w:rsidRDefault="00C43F47" w:rsidP="00C43F47"/>
    <w:p w:rsidR="00F04E24" w:rsidRDefault="00F04E24" w:rsidP="00C43F47">
      <w:pPr>
        <w:sectPr w:rsidR="00F04E24" w:rsidSect="00F04E24">
          <w:pgSz w:w="16840" w:h="11907" w:orient="landscape" w:code="9"/>
          <w:pgMar w:top="907" w:right="851" w:bottom="992" w:left="851" w:header="567" w:footer="567" w:gutter="0"/>
          <w:cols w:space="708"/>
          <w:noEndnote/>
          <w:docGrid w:linePitch="326"/>
        </w:sectPr>
      </w:pPr>
    </w:p>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C43F47" w:rsidRPr="00C43F47" w:rsidRDefault="00C43F47" w:rsidP="00C43F47"/>
    <w:p w:rsidR="003E1944" w:rsidRPr="00F37B1C" w:rsidRDefault="003E1944" w:rsidP="00F37B1C">
      <w:pPr>
        <w:pStyle w:val="Nagwek6"/>
        <w:spacing w:before="0"/>
        <w:rPr>
          <w:sz w:val="20"/>
          <w:szCs w:val="20"/>
        </w:rPr>
      </w:pPr>
    </w:p>
    <w:p w:rsidR="003E1944" w:rsidRPr="00F37B1C" w:rsidRDefault="003E1944" w:rsidP="00F37B1C">
      <w:pPr>
        <w:pStyle w:val="Nagwek6"/>
        <w:spacing w:before="0"/>
        <w:rPr>
          <w:sz w:val="20"/>
          <w:szCs w:val="20"/>
        </w:rPr>
      </w:pPr>
      <w:r w:rsidRPr="00F37B1C">
        <w:rPr>
          <w:sz w:val="20"/>
          <w:szCs w:val="20"/>
        </w:rPr>
        <w:t>Rozdział 3</w:t>
      </w:r>
    </w:p>
    <w:p w:rsidR="003E1944" w:rsidRPr="00F37B1C" w:rsidRDefault="003E1944" w:rsidP="00F37B1C">
      <w:pPr>
        <w:jc w:val="center"/>
        <w:outlineLvl w:val="0"/>
        <w:rPr>
          <w:rFonts w:ascii="Arial" w:hAnsi="Arial" w:cs="Arial"/>
          <w:b/>
          <w:bCs/>
          <w:sz w:val="20"/>
          <w:szCs w:val="20"/>
        </w:rPr>
      </w:pPr>
    </w:p>
    <w:p w:rsidR="003E1944" w:rsidRPr="00F37B1C" w:rsidRDefault="003E1944" w:rsidP="00F37B1C">
      <w:pPr>
        <w:jc w:val="center"/>
        <w:outlineLvl w:val="0"/>
        <w:rPr>
          <w:rFonts w:ascii="Arial" w:hAnsi="Arial" w:cs="Arial"/>
          <w:b/>
          <w:bCs/>
          <w:sz w:val="20"/>
          <w:szCs w:val="20"/>
        </w:rPr>
      </w:pPr>
      <w:r w:rsidRPr="00F37B1C">
        <w:rPr>
          <w:rFonts w:ascii="Arial" w:hAnsi="Arial" w:cs="Arial"/>
          <w:b/>
          <w:bCs/>
          <w:sz w:val="20"/>
          <w:szCs w:val="20"/>
        </w:rPr>
        <w:t>Wzory oświadczeń</w:t>
      </w:r>
    </w:p>
    <w:p w:rsidR="003E1944" w:rsidRPr="00F37B1C" w:rsidRDefault="003E1944" w:rsidP="00F37B1C">
      <w:pPr>
        <w:pStyle w:val="Akapitzlist"/>
        <w:spacing w:line="240" w:lineRule="auto"/>
        <w:ind w:left="0"/>
        <w:contextualSpacing/>
        <w:rPr>
          <w:b/>
          <w:sz w:val="20"/>
          <w:szCs w:val="20"/>
        </w:rPr>
      </w:pPr>
    </w:p>
    <w:p w:rsidR="00FE7A83" w:rsidRPr="00F37B1C" w:rsidRDefault="00FE7A83" w:rsidP="00F37B1C">
      <w:pPr>
        <w:pStyle w:val="Akapitzlist"/>
        <w:spacing w:line="240" w:lineRule="auto"/>
        <w:ind w:left="0"/>
        <w:contextualSpacing/>
        <w:rPr>
          <w:b/>
          <w:sz w:val="20"/>
          <w:szCs w:val="20"/>
        </w:rPr>
      </w:pPr>
    </w:p>
    <w:p w:rsidR="008D0010" w:rsidRPr="00F37B1C" w:rsidRDefault="008D0010" w:rsidP="00F37B1C">
      <w:pPr>
        <w:spacing w:line="259" w:lineRule="auto"/>
        <w:rPr>
          <w:rFonts w:ascii="Arial" w:hAnsi="Arial" w:cs="Arial"/>
          <w:b/>
          <w:sz w:val="20"/>
          <w:szCs w:val="20"/>
          <w:lang w:eastAsia="en-US"/>
        </w:rPr>
      </w:pPr>
      <w:r w:rsidRPr="00F37B1C">
        <w:rPr>
          <w:rFonts w:ascii="Arial" w:hAnsi="Arial" w:cs="Arial"/>
          <w:b/>
          <w:sz w:val="20"/>
          <w:szCs w:val="20"/>
        </w:rPr>
        <w:br w:type="page"/>
      </w:r>
    </w:p>
    <w:p w:rsidR="00E8002F" w:rsidRDefault="00E8002F" w:rsidP="00E8002F">
      <w:pPr>
        <w:pStyle w:val="Zwykytekst1"/>
        <w:spacing w:before="120"/>
        <w:jc w:val="right"/>
        <w:rPr>
          <w:rFonts w:ascii="Verdana" w:hAnsi="Verdana"/>
          <w:b/>
        </w:rPr>
      </w:pPr>
      <w:r>
        <w:rPr>
          <w:rFonts w:ascii="Verdana" w:hAnsi="Verdana"/>
          <w:b/>
        </w:rPr>
        <w:lastRenderedPageBreak/>
        <w:t>Formularz 3.1</w:t>
      </w:r>
      <w:r>
        <w:rPr>
          <w:noProof/>
          <w:lang w:eastAsia="pl-PL"/>
        </w:rPr>
        <mc:AlternateContent>
          <mc:Choice Requires="wps">
            <w:drawing>
              <wp:anchor distT="0" distB="0" distL="114935" distR="114935" simplePos="0" relativeHeight="251676160" behindDoc="0" locked="0" layoutInCell="1" allowOverlap="1">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5E4239" w:rsidRDefault="005E4239" w:rsidP="00E8002F">
                            <w:pPr>
                              <w:jc w:val="center"/>
                              <w:rPr>
                                <w:i/>
                                <w:sz w:val="18"/>
                              </w:rPr>
                            </w:pPr>
                          </w:p>
                          <w:p w:rsidR="005E4239" w:rsidRDefault="005E4239" w:rsidP="00E8002F">
                            <w:pPr>
                              <w:jc w:val="center"/>
                              <w:rPr>
                                <w:i/>
                                <w:sz w:val="18"/>
                              </w:rPr>
                            </w:pPr>
                          </w:p>
                          <w:p w:rsidR="005E4239" w:rsidRDefault="005E4239" w:rsidP="00E8002F">
                            <w:pPr>
                              <w:jc w:val="center"/>
                              <w:rPr>
                                <w:i/>
                                <w:sz w:val="18"/>
                              </w:rPr>
                            </w:pPr>
                          </w:p>
                          <w:p w:rsidR="005E4239" w:rsidRDefault="005E4239" w:rsidP="00E8002F">
                            <w:pPr>
                              <w:jc w:val="center"/>
                              <w:rPr>
                                <w:i/>
                                <w:sz w:val="18"/>
                              </w:rPr>
                            </w:pPr>
                          </w:p>
                          <w:p w:rsidR="005E4239" w:rsidRDefault="005E4239" w:rsidP="00E8002F">
                            <w:pPr>
                              <w:jc w:val="center"/>
                              <w:rPr>
                                <w:i/>
                                <w:sz w:val="18"/>
                              </w:rPr>
                            </w:pPr>
                          </w:p>
                          <w:p w:rsidR="005E4239" w:rsidRPr="00F564FC" w:rsidRDefault="005E4239" w:rsidP="00E8002F">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0" type="#_x0000_t202" style="position:absolute;left:0;text-align:left;margin-left:-1.55pt;margin-top:19.85pt;width:163.85pt;height:73.9pt;z-index:2516761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" strokeweight=".5pt">
                <v:textbox inset="7.45pt,3.85pt,7.45pt,3.85pt">
                  <w:txbxContent>
                    <w:p w:rsidR="005E4239" w:rsidRDefault="005E4239" w:rsidP="00E8002F">
                      <w:pPr>
                        <w:jc w:val="center"/>
                        <w:rPr>
                          <w:i/>
                          <w:sz w:val="18"/>
                        </w:rPr>
                      </w:pPr>
                    </w:p>
                    <w:p w:rsidR="005E4239" w:rsidRDefault="005E4239" w:rsidP="00E8002F">
                      <w:pPr>
                        <w:jc w:val="center"/>
                        <w:rPr>
                          <w:i/>
                          <w:sz w:val="18"/>
                        </w:rPr>
                      </w:pPr>
                    </w:p>
                    <w:p w:rsidR="005E4239" w:rsidRDefault="005E4239" w:rsidP="00E8002F">
                      <w:pPr>
                        <w:jc w:val="center"/>
                        <w:rPr>
                          <w:i/>
                          <w:sz w:val="18"/>
                        </w:rPr>
                      </w:pPr>
                    </w:p>
                    <w:p w:rsidR="005E4239" w:rsidRDefault="005E4239" w:rsidP="00E8002F">
                      <w:pPr>
                        <w:jc w:val="center"/>
                        <w:rPr>
                          <w:i/>
                          <w:sz w:val="18"/>
                        </w:rPr>
                      </w:pPr>
                    </w:p>
                    <w:p w:rsidR="005E4239" w:rsidRDefault="005E4239" w:rsidP="00E8002F">
                      <w:pPr>
                        <w:jc w:val="center"/>
                        <w:rPr>
                          <w:i/>
                          <w:sz w:val="18"/>
                        </w:rPr>
                      </w:pPr>
                    </w:p>
                    <w:p w:rsidR="005E4239" w:rsidRPr="00F564FC" w:rsidRDefault="005E4239" w:rsidP="00E8002F">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lang w:eastAsia="pl-PL"/>
        </w:rPr>
        <mc:AlternateContent>
          <mc:Choice Requires="wps">
            <w:drawing>
              <wp:anchor distT="0" distB="0" distL="114935" distR="114935" simplePos="0" relativeHeight="251677184" behindDoc="0" locked="0" layoutInCell="1" allowOverlap="1">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5E4239" w:rsidRDefault="005E4239" w:rsidP="00E8002F">
                            <w:pPr>
                              <w:spacing w:after="120"/>
                              <w:jc w:val="center"/>
                              <w:rPr>
                                <w:rFonts w:ascii="Verdana" w:hAnsi="Verdana" w:cs="Verdana"/>
                                <w:b/>
                                <w:sz w:val="20"/>
                                <w:szCs w:val="20"/>
                              </w:rPr>
                            </w:pPr>
                            <w:r w:rsidRPr="00A9278B">
                              <w:rPr>
                                <w:rFonts w:ascii="Verdana" w:hAnsi="Verdana" w:cs="Verdana"/>
                                <w:b/>
                                <w:sz w:val="20"/>
                                <w:szCs w:val="20"/>
                              </w:rPr>
                              <w:t>Oświadczenie</w:t>
                            </w:r>
                          </w:p>
                          <w:p w:rsidR="005E4239" w:rsidRDefault="005E4239" w:rsidP="00E8002F">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5E4239" w:rsidRPr="00464551" w:rsidRDefault="005E4239" w:rsidP="00E8002F">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5E4239" w:rsidRPr="003152D8" w:rsidRDefault="005E4239" w:rsidP="00E8002F">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162pt;margin-top:19.8pt;width:290.95pt;height:73.95pt;z-index:2516771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aefx6TICAABcBAAADgAAAAAAAAAAAAAA&#10;AAAuAgAAZHJzL2Uyb0RvYy54bWxQSwECLQAUAAYACAAAACEAShbCx+EAAAAKAQAADwAAAAAAAAAA&#10;AAAAAACMBAAAZHJzL2Rvd25yZXYueG1sUEsFBgAAAAAEAAQA8wAAAJoFAAAAAA==&#10;" fillcolor="silver" strokeweight=".5pt">
                <v:textbox inset="7.45pt,3.85pt,7.45pt,3.85pt">
                  <w:txbxContent>
                    <w:p w:rsidR="005E4239" w:rsidRDefault="005E4239" w:rsidP="00E8002F">
                      <w:pPr>
                        <w:spacing w:after="120"/>
                        <w:jc w:val="center"/>
                        <w:rPr>
                          <w:rFonts w:ascii="Verdana" w:hAnsi="Verdana" w:cs="Verdana"/>
                          <w:b/>
                          <w:sz w:val="20"/>
                          <w:szCs w:val="20"/>
                        </w:rPr>
                      </w:pPr>
                      <w:r w:rsidRPr="00A9278B">
                        <w:rPr>
                          <w:rFonts w:ascii="Verdana" w:hAnsi="Verdana" w:cs="Verdana"/>
                          <w:b/>
                          <w:sz w:val="20"/>
                          <w:szCs w:val="20"/>
                        </w:rPr>
                        <w:t>Oświadczenie</w:t>
                      </w:r>
                    </w:p>
                    <w:p w:rsidR="005E4239" w:rsidRDefault="005E4239" w:rsidP="00E8002F">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5E4239" w:rsidRPr="00464551" w:rsidRDefault="005E4239" w:rsidP="00E8002F">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5E4239" w:rsidRPr="003152D8" w:rsidRDefault="005E4239" w:rsidP="00E8002F">
                      <w:pPr>
                        <w:jc w:val="center"/>
                        <w:rPr>
                          <w:rFonts w:ascii="Verdana" w:hAnsi="Verdana"/>
                          <w:b/>
                          <w:sz w:val="20"/>
                          <w:szCs w:val="20"/>
                        </w:rPr>
                      </w:pPr>
                    </w:p>
                  </w:txbxContent>
                </v:textbox>
                <w10:wrap type="tight"/>
              </v:shape>
            </w:pict>
          </mc:Fallback>
        </mc:AlternateContent>
      </w:r>
    </w:p>
    <w:p w:rsidR="00E8002F" w:rsidRDefault="00E8002F" w:rsidP="00E8002F">
      <w:pPr>
        <w:rPr>
          <w:rFonts w:ascii="Verdana" w:hAnsi="Verdana" w:cs="Arial"/>
          <w:b/>
          <w:sz w:val="20"/>
          <w:szCs w:val="20"/>
        </w:rPr>
      </w:pPr>
    </w:p>
    <w:p w:rsidR="00E8002F" w:rsidRPr="00FA64A3" w:rsidRDefault="00E8002F" w:rsidP="00E8002F">
      <w:pPr>
        <w:rPr>
          <w:rFonts w:ascii="Verdana" w:hAnsi="Verdana" w:cs="Arial"/>
          <w:b/>
          <w:sz w:val="20"/>
          <w:szCs w:val="20"/>
        </w:rPr>
      </w:pPr>
      <w:r w:rsidRPr="00FA64A3">
        <w:rPr>
          <w:rFonts w:ascii="Verdana" w:hAnsi="Verdana" w:cs="Arial"/>
          <w:b/>
          <w:sz w:val="20"/>
          <w:szCs w:val="20"/>
        </w:rPr>
        <w:t>Wykonawca:</w:t>
      </w:r>
    </w:p>
    <w:p w:rsidR="00E8002F" w:rsidRPr="00FA64A3" w:rsidRDefault="00E8002F" w:rsidP="00E8002F">
      <w:pPr>
        <w:spacing w:before="240"/>
        <w:ind w:right="4903"/>
        <w:rPr>
          <w:rFonts w:ascii="Verdana" w:hAnsi="Verdana" w:cs="Arial"/>
          <w:sz w:val="20"/>
          <w:szCs w:val="20"/>
        </w:rPr>
      </w:pPr>
      <w:r w:rsidRPr="00FA64A3">
        <w:rPr>
          <w:rFonts w:ascii="Verdana" w:hAnsi="Verdana" w:cs="Arial"/>
          <w:sz w:val="20"/>
          <w:szCs w:val="20"/>
        </w:rPr>
        <w:t>________________________________</w:t>
      </w:r>
    </w:p>
    <w:p w:rsidR="00E8002F" w:rsidRPr="00FA64A3" w:rsidRDefault="00E8002F" w:rsidP="00E8002F">
      <w:pPr>
        <w:spacing w:before="240"/>
        <w:ind w:right="4675"/>
        <w:rPr>
          <w:rFonts w:ascii="Verdana" w:hAnsi="Verdana" w:cs="Arial"/>
          <w:sz w:val="20"/>
          <w:szCs w:val="20"/>
        </w:rPr>
      </w:pPr>
      <w:r w:rsidRPr="00FA64A3">
        <w:rPr>
          <w:rFonts w:ascii="Verdana" w:hAnsi="Verdana" w:cs="Arial"/>
          <w:sz w:val="20"/>
          <w:szCs w:val="20"/>
        </w:rPr>
        <w:t>________________________________</w:t>
      </w:r>
    </w:p>
    <w:p w:rsidR="00E8002F" w:rsidRPr="00FA64A3" w:rsidRDefault="00E8002F" w:rsidP="00E8002F">
      <w:pPr>
        <w:ind w:right="4903"/>
        <w:rPr>
          <w:rFonts w:ascii="Verdana" w:hAnsi="Verdana" w:cs="Arial"/>
          <w:i/>
          <w:sz w:val="16"/>
          <w:szCs w:val="16"/>
        </w:rPr>
      </w:pPr>
      <w:r w:rsidRPr="00FA64A3">
        <w:rPr>
          <w:rFonts w:ascii="Verdana" w:hAnsi="Verdana" w:cs="Arial"/>
          <w:i/>
          <w:sz w:val="16"/>
          <w:szCs w:val="16"/>
        </w:rPr>
        <w:t>(pełna nazwa/firma, adres,)</w:t>
      </w:r>
    </w:p>
    <w:p w:rsidR="00E8002F" w:rsidRPr="00FA64A3" w:rsidRDefault="00E8002F" w:rsidP="00E8002F">
      <w:pPr>
        <w:spacing w:before="360"/>
        <w:ind w:right="4903"/>
        <w:rPr>
          <w:rFonts w:ascii="Verdana" w:hAnsi="Verdana" w:cs="Arial"/>
          <w:sz w:val="20"/>
          <w:szCs w:val="20"/>
        </w:rPr>
      </w:pPr>
      <w:r w:rsidRPr="00FA64A3">
        <w:rPr>
          <w:rFonts w:ascii="Verdana" w:hAnsi="Verdana" w:cs="Arial"/>
          <w:sz w:val="20"/>
          <w:szCs w:val="20"/>
        </w:rPr>
        <w:t>NIP/PESEL, ………………………..</w:t>
      </w:r>
    </w:p>
    <w:p w:rsidR="00E8002F" w:rsidRPr="00FA64A3" w:rsidRDefault="00E8002F" w:rsidP="00E8002F">
      <w:pPr>
        <w:spacing w:before="360"/>
        <w:ind w:right="4903"/>
        <w:rPr>
          <w:rFonts w:ascii="Verdana" w:hAnsi="Verdana" w:cs="Arial"/>
          <w:sz w:val="20"/>
          <w:szCs w:val="20"/>
        </w:rPr>
      </w:pPr>
      <w:r w:rsidRPr="00FA64A3">
        <w:rPr>
          <w:rFonts w:ascii="Verdana" w:hAnsi="Verdana" w:cs="Arial"/>
          <w:sz w:val="20"/>
          <w:szCs w:val="20"/>
        </w:rPr>
        <w:t>KRS/</w:t>
      </w:r>
      <w:proofErr w:type="spellStart"/>
      <w:r w:rsidRPr="00FA64A3">
        <w:rPr>
          <w:rFonts w:ascii="Verdana" w:hAnsi="Verdana" w:cs="Arial"/>
          <w:sz w:val="20"/>
          <w:szCs w:val="20"/>
        </w:rPr>
        <w:t>CEiDG</w:t>
      </w:r>
      <w:proofErr w:type="spellEnd"/>
      <w:r w:rsidRPr="00FA64A3">
        <w:rPr>
          <w:rFonts w:ascii="Verdana" w:hAnsi="Verdana" w:cs="Arial"/>
          <w:sz w:val="20"/>
          <w:szCs w:val="20"/>
        </w:rPr>
        <w:t>) …………………………</w:t>
      </w:r>
    </w:p>
    <w:p w:rsidR="00E8002F" w:rsidRPr="00FA64A3" w:rsidRDefault="00E8002F" w:rsidP="00E8002F">
      <w:pPr>
        <w:spacing w:before="360"/>
        <w:ind w:right="4903"/>
        <w:rPr>
          <w:rFonts w:ascii="Verdana" w:hAnsi="Verdana" w:cs="Arial"/>
          <w:sz w:val="20"/>
          <w:szCs w:val="20"/>
        </w:rPr>
      </w:pPr>
      <w:r w:rsidRPr="00FA64A3">
        <w:rPr>
          <w:rFonts w:ascii="Verdana" w:hAnsi="Verdana" w:cs="Arial"/>
          <w:sz w:val="20"/>
          <w:szCs w:val="20"/>
        </w:rPr>
        <w:t>reprezentowany przez:</w:t>
      </w:r>
    </w:p>
    <w:p w:rsidR="00E8002F" w:rsidRPr="00FA64A3" w:rsidRDefault="00E8002F" w:rsidP="00E8002F">
      <w:pPr>
        <w:spacing w:before="240"/>
        <w:ind w:right="4903"/>
        <w:rPr>
          <w:rFonts w:ascii="Verdana" w:hAnsi="Verdana" w:cs="Arial"/>
          <w:sz w:val="20"/>
          <w:szCs w:val="20"/>
        </w:rPr>
      </w:pPr>
      <w:r w:rsidRPr="00FA64A3">
        <w:rPr>
          <w:rFonts w:ascii="Verdana" w:hAnsi="Verdana" w:cs="Arial"/>
          <w:sz w:val="20"/>
          <w:szCs w:val="20"/>
        </w:rPr>
        <w:t>____________________________</w:t>
      </w:r>
    </w:p>
    <w:p w:rsidR="00E8002F" w:rsidRPr="00FA64A3" w:rsidRDefault="00E8002F" w:rsidP="00E8002F">
      <w:pPr>
        <w:spacing w:before="240"/>
        <w:ind w:right="4903"/>
        <w:rPr>
          <w:rFonts w:ascii="Verdana" w:hAnsi="Verdana" w:cs="Arial"/>
          <w:sz w:val="20"/>
          <w:szCs w:val="20"/>
        </w:rPr>
      </w:pPr>
      <w:r w:rsidRPr="00FA64A3">
        <w:rPr>
          <w:rFonts w:ascii="Verdana" w:hAnsi="Verdana" w:cs="Arial"/>
          <w:sz w:val="20"/>
          <w:szCs w:val="20"/>
        </w:rPr>
        <w:t>_______________________________</w:t>
      </w:r>
    </w:p>
    <w:p w:rsidR="00E8002F" w:rsidRPr="00FA64A3" w:rsidRDefault="00E8002F" w:rsidP="00E8002F">
      <w:pPr>
        <w:ind w:right="4903"/>
        <w:rPr>
          <w:rFonts w:ascii="Verdana" w:hAnsi="Verdana" w:cs="Arial"/>
          <w:i/>
          <w:sz w:val="16"/>
          <w:szCs w:val="16"/>
        </w:rPr>
      </w:pPr>
      <w:r w:rsidRPr="00FA64A3">
        <w:rPr>
          <w:rFonts w:ascii="Verdana" w:hAnsi="Verdana" w:cs="Arial"/>
          <w:i/>
          <w:sz w:val="16"/>
          <w:szCs w:val="16"/>
        </w:rPr>
        <w:t>(imię, nazwisko, stanowisko/podstawa do reprezentacji)</w:t>
      </w:r>
    </w:p>
    <w:p w:rsidR="00E8002F" w:rsidRPr="00FA64A3" w:rsidRDefault="00E8002F" w:rsidP="00E8002F">
      <w:pPr>
        <w:ind w:right="4903"/>
        <w:rPr>
          <w:rFonts w:ascii="Verdana" w:hAnsi="Verdana" w:cs="Arial"/>
          <w:i/>
          <w:sz w:val="18"/>
          <w:szCs w:val="20"/>
        </w:rPr>
      </w:pPr>
    </w:p>
    <w:p w:rsidR="00E8002F" w:rsidRPr="00FA64A3" w:rsidRDefault="00E8002F" w:rsidP="00E8002F">
      <w:pPr>
        <w:rPr>
          <w:rFonts w:ascii="Arial" w:hAnsi="Arial" w:cs="Arial"/>
        </w:rPr>
      </w:pPr>
    </w:p>
    <w:p w:rsidR="00E8002F" w:rsidRPr="00FA64A3" w:rsidRDefault="00E8002F" w:rsidP="00E8002F">
      <w:pPr>
        <w:spacing w:after="120"/>
        <w:jc w:val="center"/>
        <w:rPr>
          <w:rFonts w:ascii="Verdana" w:hAnsi="Verdana" w:cs="Arial"/>
          <w:b/>
          <w:sz w:val="20"/>
          <w:szCs w:val="20"/>
          <w:u w:val="single"/>
        </w:rPr>
      </w:pPr>
      <w:r w:rsidRPr="00FA64A3">
        <w:rPr>
          <w:rFonts w:ascii="Verdana" w:hAnsi="Verdana" w:cs="Arial"/>
          <w:b/>
          <w:sz w:val="20"/>
          <w:szCs w:val="20"/>
          <w:u w:val="single"/>
        </w:rPr>
        <w:t xml:space="preserve">Oświadczenie wykonawcy </w:t>
      </w:r>
    </w:p>
    <w:p w:rsidR="00E8002F" w:rsidRPr="00FA64A3" w:rsidRDefault="00E8002F" w:rsidP="00E8002F">
      <w:pPr>
        <w:jc w:val="center"/>
        <w:rPr>
          <w:rFonts w:ascii="Verdana" w:hAnsi="Verdana" w:cs="Arial"/>
          <w:b/>
          <w:sz w:val="20"/>
          <w:szCs w:val="20"/>
        </w:rPr>
      </w:pPr>
      <w:r w:rsidRPr="00FA64A3">
        <w:rPr>
          <w:rFonts w:ascii="Verdana" w:hAnsi="Verdana" w:cs="Arial"/>
          <w:b/>
          <w:sz w:val="20"/>
          <w:szCs w:val="20"/>
        </w:rPr>
        <w:t>o przynależności lub braku przynależności do tej samej grupy kapitałowej,</w:t>
      </w:r>
      <w:r w:rsidRPr="00FA64A3">
        <w:rPr>
          <w:rFonts w:ascii="Verdana" w:hAnsi="Verdana" w:cs="Arial"/>
          <w:b/>
          <w:sz w:val="20"/>
          <w:szCs w:val="20"/>
        </w:rPr>
        <w:br/>
        <w:t xml:space="preserve">o której mowa w art. 24 ust. 1 pkt 23 ustawy z dnia 29 stycznia 2004 r. Prawo zamówień publicznych (dalej jako: ustawa </w:t>
      </w:r>
      <w:proofErr w:type="spellStart"/>
      <w:r w:rsidRPr="00FA64A3">
        <w:rPr>
          <w:rFonts w:ascii="Verdana" w:hAnsi="Verdana" w:cs="Arial"/>
          <w:b/>
          <w:sz w:val="20"/>
          <w:szCs w:val="20"/>
        </w:rPr>
        <w:t>Pzp</w:t>
      </w:r>
      <w:proofErr w:type="spellEnd"/>
      <w:r w:rsidRPr="00FA64A3">
        <w:rPr>
          <w:rFonts w:ascii="Verdana" w:hAnsi="Verdana" w:cs="Arial"/>
          <w:b/>
          <w:sz w:val="20"/>
          <w:szCs w:val="20"/>
        </w:rPr>
        <w:t>)</w:t>
      </w:r>
    </w:p>
    <w:p w:rsidR="00E8002F" w:rsidRPr="00FA64A3" w:rsidRDefault="00E8002F" w:rsidP="00E8002F">
      <w:pPr>
        <w:jc w:val="both"/>
        <w:rPr>
          <w:rFonts w:ascii="Verdana" w:hAnsi="Verdana" w:cs="Arial"/>
          <w:sz w:val="20"/>
          <w:szCs w:val="20"/>
        </w:rPr>
      </w:pPr>
    </w:p>
    <w:p w:rsidR="00E8002F" w:rsidRPr="00FA64A3" w:rsidRDefault="00E8002F" w:rsidP="00E8002F">
      <w:pPr>
        <w:jc w:val="both"/>
        <w:rPr>
          <w:rFonts w:ascii="Verdana" w:hAnsi="Verdana"/>
          <w:b/>
          <w:sz w:val="20"/>
        </w:rPr>
      </w:pPr>
      <w:r w:rsidRPr="00FA64A3">
        <w:rPr>
          <w:rFonts w:ascii="Verdana" w:hAnsi="Verdana" w:cs="Arial"/>
          <w:sz w:val="20"/>
          <w:szCs w:val="20"/>
        </w:rPr>
        <w:t xml:space="preserve">Biorąc  udział w postępowaniu na </w:t>
      </w:r>
      <w:r w:rsidR="009E2C33">
        <w:rPr>
          <w:rFonts w:ascii="Verdana" w:hAnsi="Verdana"/>
          <w:b/>
          <w:sz w:val="20"/>
        </w:rPr>
        <w:t>s</w:t>
      </w:r>
      <w:r w:rsidR="009E2C33" w:rsidRPr="009E2C33">
        <w:rPr>
          <w:rFonts w:ascii="Verdana" w:hAnsi="Verdana"/>
          <w:b/>
          <w:sz w:val="20"/>
        </w:rPr>
        <w:t>ukcesywną dostawę nowych materiałów eksploatacyjnych do drukarek laserowych</w:t>
      </w:r>
    </w:p>
    <w:p w:rsidR="00E8002F" w:rsidRPr="00FA64A3" w:rsidRDefault="00E8002F" w:rsidP="00E8002F">
      <w:pPr>
        <w:suppressAutoHyphens/>
        <w:jc w:val="center"/>
        <w:rPr>
          <w:rFonts w:ascii="Verdana" w:hAnsi="Verdana"/>
          <w:b/>
          <w:sz w:val="20"/>
          <w:szCs w:val="20"/>
          <w:u w:val="single"/>
        </w:rPr>
      </w:pPr>
      <w:r w:rsidRPr="00FA64A3">
        <w:rPr>
          <w:rFonts w:ascii="Verdana" w:hAnsi="Verdana" w:cs="Arial"/>
          <w:sz w:val="20"/>
          <w:szCs w:val="20"/>
        </w:rPr>
        <w:t xml:space="preserve">znak: </w:t>
      </w:r>
      <w:r>
        <w:rPr>
          <w:rFonts w:ascii="Verdana" w:hAnsi="Verdana" w:cs="Arial"/>
          <w:sz w:val="20"/>
          <w:szCs w:val="20"/>
        </w:rPr>
        <w:t>BA-F-II-3710-2</w:t>
      </w:r>
      <w:r w:rsidR="009E2C33">
        <w:rPr>
          <w:rFonts w:ascii="Verdana" w:hAnsi="Verdana" w:cs="Arial"/>
          <w:sz w:val="20"/>
          <w:szCs w:val="20"/>
        </w:rPr>
        <w:t>6</w:t>
      </w:r>
      <w:r>
        <w:rPr>
          <w:rFonts w:ascii="Verdana" w:hAnsi="Verdana" w:cs="Arial"/>
          <w:sz w:val="20"/>
          <w:szCs w:val="20"/>
        </w:rPr>
        <w:t>/17</w:t>
      </w:r>
    </w:p>
    <w:p w:rsidR="00E8002F" w:rsidRPr="00FA64A3" w:rsidRDefault="00E8002F" w:rsidP="00E8002F">
      <w:pPr>
        <w:suppressAutoHyphens/>
        <w:jc w:val="center"/>
        <w:rPr>
          <w:rFonts w:ascii="Verdana" w:hAnsi="Verdana" w:cs="Arial"/>
          <w:sz w:val="20"/>
          <w:szCs w:val="20"/>
        </w:rPr>
      </w:pPr>
    </w:p>
    <w:p w:rsidR="00E8002F" w:rsidRPr="00FA64A3" w:rsidRDefault="00E8002F" w:rsidP="00E8002F">
      <w:pPr>
        <w:jc w:val="both"/>
        <w:rPr>
          <w:rFonts w:ascii="Verdana" w:hAnsi="Verdana" w:cs="Arial"/>
          <w:sz w:val="20"/>
          <w:szCs w:val="20"/>
        </w:rPr>
      </w:pPr>
      <w:r w:rsidRPr="00FA64A3">
        <w:rPr>
          <w:rFonts w:ascii="Verdana" w:hAnsi="Verdana" w:cs="Arial"/>
          <w:sz w:val="20"/>
          <w:szCs w:val="20"/>
        </w:rPr>
        <w:t xml:space="preserve">prowadzonego przez Ministerstwo Sprawiedliwości, po zapoznaniu się z informacją o której mowa w art. 86 ust. 5 ustawy </w:t>
      </w:r>
      <w:proofErr w:type="spellStart"/>
      <w:r w:rsidRPr="00FA64A3">
        <w:rPr>
          <w:rFonts w:ascii="Verdana" w:hAnsi="Verdana" w:cs="Arial"/>
          <w:sz w:val="20"/>
          <w:szCs w:val="20"/>
        </w:rPr>
        <w:t>pzp</w:t>
      </w:r>
      <w:proofErr w:type="spellEnd"/>
      <w:r w:rsidRPr="00FA64A3">
        <w:rPr>
          <w:rFonts w:ascii="Verdana" w:hAnsi="Verdana" w:cs="Arial"/>
          <w:sz w:val="20"/>
          <w:szCs w:val="20"/>
        </w:rPr>
        <w:t>, oświadczam, co następuje:</w:t>
      </w:r>
    </w:p>
    <w:p w:rsidR="00E8002F" w:rsidRPr="00FA64A3" w:rsidRDefault="00E8002F" w:rsidP="00E8002F">
      <w:pPr>
        <w:spacing w:after="84"/>
        <w:ind w:left="274"/>
        <w:rPr>
          <w:rFonts w:ascii="Verdana" w:hAnsi="Verdana"/>
          <w:sz w:val="12"/>
          <w:szCs w:val="12"/>
        </w:rPr>
      </w:pPr>
    </w:p>
    <w:p w:rsidR="00E8002F" w:rsidRPr="00FA64A3" w:rsidRDefault="00E8002F" w:rsidP="00E8002F">
      <w:pPr>
        <w:ind w:left="10"/>
        <w:jc w:val="both"/>
        <w:rPr>
          <w:rFonts w:ascii="Verdana" w:hAnsi="Verdana" w:cs="Arial"/>
          <w:sz w:val="20"/>
          <w:szCs w:val="20"/>
        </w:rPr>
      </w:pPr>
      <w:r w:rsidRPr="00FA64A3">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FA64A3">
        <w:rPr>
          <w:rFonts w:ascii="Verdana" w:hAnsi="Verdana" w:cs="Arial"/>
          <w:sz w:val="20"/>
          <w:szCs w:val="20"/>
        </w:rPr>
        <w:t>Pzp</w:t>
      </w:r>
      <w:proofErr w:type="spellEnd"/>
      <w:r w:rsidRPr="00FA64A3">
        <w:rPr>
          <w:rFonts w:ascii="Verdana" w:hAnsi="Verdana" w:cs="Arial"/>
          <w:sz w:val="20"/>
          <w:szCs w:val="20"/>
        </w:rPr>
        <w:t xml:space="preserve">) </w:t>
      </w:r>
      <w:r w:rsidRPr="00FA64A3">
        <w:rPr>
          <w:rFonts w:ascii="Verdana" w:hAnsi="Verdana"/>
          <w:sz w:val="20"/>
          <w:szCs w:val="20"/>
        </w:rPr>
        <w:t>do której należą inni wykonawcy składający ofertę w postępowaniu</w:t>
      </w:r>
      <w:r w:rsidRPr="00FA64A3">
        <w:rPr>
          <w:rFonts w:ascii="Verdana" w:hAnsi="Verdana" w:cs="Arial"/>
          <w:sz w:val="20"/>
          <w:szCs w:val="20"/>
        </w:rPr>
        <w:t xml:space="preserve"> * </w:t>
      </w:r>
    </w:p>
    <w:p w:rsidR="00E8002F" w:rsidRPr="00FA64A3" w:rsidRDefault="00E8002F" w:rsidP="00E8002F">
      <w:pPr>
        <w:ind w:left="10"/>
        <w:jc w:val="both"/>
        <w:rPr>
          <w:rFonts w:ascii="Verdana" w:hAnsi="Verdana" w:cs="Arial"/>
          <w:sz w:val="20"/>
          <w:szCs w:val="20"/>
        </w:rPr>
      </w:pPr>
    </w:p>
    <w:p w:rsidR="00E8002F" w:rsidRPr="00FA64A3" w:rsidRDefault="00E8002F" w:rsidP="00E8002F">
      <w:pPr>
        <w:spacing w:after="120"/>
        <w:ind w:left="11"/>
        <w:jc w:val="both"/>
        <w:rPr>
          <w:rFonts w:ascii="Verdana" w:hAnsi="Verdana" w:cs="Arial"/>
          <w:sz w:val="20"/>
          <w:szCs w:val="20"/>
        </w:rPr>
      </w:pPr>
      <w:r w:rsidRPr="00FA64A3">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FA64A3">
        <w:rPr>
          <w:rFonts w:ascii="Verdana" w:hAnsi="Verdana" w:cs="Arial"/>
          <w:sz w:val="20"/>
          <w:szCs w:val="20"/>
        </w:rPr>
        <w:t>Pzp</w:t>
      </w:r>
      <w:proofErr w:type="spellEnd"/>
      <w:r w:rsidRPr="00FA64A3">
        <w:rPr>
          <w:rFonts w:ascii="Verdana" w:hAnsi="Verdana" w:cs="Arial"/>
          <w:sz w:val="20"/>
          <w:szCs w:val="20"/>
        </w:rPr>
        <w:t>) co wykonawca:</w:t>
      </w:r>
    </w:p>
    <w:p w:rsidR="00E8002F" w:rsidRPr="00FA64A3" w:rsidRDefault="00E8002F" w:rsidP="00E8002F">
      <w:pPr>
        <w:spacing w:after="120"/>
        <w:ind w:left="11"/>
        <w:jc w:val="both"/>
        <w:rPr>
          <w:rFonts w:ascii="Verdana" w:hAnsi="Verdana" w:cs="Arial"/>
          <w:sz w:val="20"/>
          <w:szCs w:val="20"/>
        </w:rPr>
      </w:pPr>
      <w:r w:rsidRPr="00FA64A3">
        <w:rPr>
          <w:rFonts w:ascii="Verdana" w:hAnsi="Verdana" w:cs="Arial"/>
          <w:sz w:val="20"/>
          <w:szCs w:val="20"/>
        </w:rPr>
        <w:t>………………………………………………………………………………….(dane Wykonawcy)</w:t>
      </w:r>
    </w:p>
    <w:p w:rsidR="00E8002F" w:rsidRPr="00FA64A3" w:rsidRDefault="00E8002F" w:rsidP="00E8002F">
      <w:pPr>
        <w:ind w:left="10"/>
        <w:jc w:val="both"/>
        <w:rPr>
          <w:rFonts w:ascii="Verdana" w:hAnsi="Verdana" w:cs="Arial"/>
          <w:sz w:val="20"/>
          <w:szCs w:val="20"/>
        </w:rPr>
      </w:pPr>
      <w:r w:rsidRPr="00FA64A3">
        <w:rPr>
          <w:rFonts w:ascii="Verdana" w:hAnsi="Verdana" w:cs="Arial"/>
          <w:sz w:val="20"/>
          <w:szCs w:val="20"/>
        </w:rPr>
        <w:t>………………………………………………………………………………… (dane Wykonawcy)</w:t>
      </w:r>
    </w:p>
    <w:p w:rsidR="00E8002F" w:rsidRPr="00FA64A3" w:rsidRDefault="00E8002F" w:rsidP="00E8002F">
      <w:pPr>
        <w:ind w:left="10"/>
        <w:jc w:val="both"/>
        <w:rPr>
          <w:rFonts w:ascii="Verdana" w:hAnsi="Verdana" w:cs="Arial"/>
          <w:sz w:val="20"/>
          <w:szCs w:val="20"/>
        </w:rPr>
      </w:pPr>
    </w:p>
    <w:p w:rsidR="00E8002F" w:rsidRPr="00FA64A3" w:rsidRDefault="00E8002F" w:rsidP="00E8002F">
      <w:pPr>
        <w:ind w:left="10"/>
        <w:jc w:val="both"/>
        <w:rPr>
          <w:rFonts w:ascii="Verdana" w:hAnsi="Verdana" w:cs="Arial"/>
          <w:sz w:val="20"/>
          <w:szCs w:val="20"/>
        </w:rPr>
      </w:pPr>
      <w:r w:rsidRPr="00FA64A3">
        <w:rPr>
          <w:rFonts w:ascii="Verdana" w:hAnsi="Verdana" w:cs="Arial"/>
          <w:sz w:val="20"/>
          <w:szCs w:val="20"/>
        </w:rPr>
        <w:t xml:space="preserve">który złożył ofertę w niniejszym postępowaniu*; </w:t>
      </w:r>
    </w:p>
    <w:p w:rsidR="00E8002F" w:rsidRPr="00FA64A3" w:rsidRDefault="00E8002F" w:rsidP="00E8002F">
      <w:pPr>
        <w:ind w:left="10"/>
        <w:jc w:val="both"/>
        <w:rPr>
          <w:rFonts w:ascii="Verdana" w:hAnsi="Verdana" w:cs="Arial"/>
          <w:i/>
          <w:sz w:val="16"/>
          <w:szCs w:val="16"/>
        </w:rPr>
      </w:pPr>
    </w:p>
    <w:p w:rsidR="00E8002F" w:rsidRPr="00FA64A3" w:rsidRDefault="00E8002F" w:rsidP="00E8002F">
      <w:pPr>
        <w:ind w:left="10"/>
        <w:jc w:val="both"/>
        <w:rPr>
          <w:rFonts w:ascii="Verdana" w:hAnsi="Verdana" w:cs="Arial"/>
          <w:i/>
          <w:sz w:val="16"/>
          <w:szCs w:val="16"/>
        </w:rPr>
      </w:pPr>
    </w:p>
    <w:p w:rsidR="00E8002F" w:rsidRPr="00FA64A3" w:rsidRDefault="00E8002F" w:rsidP="00E8002F">
      <w:pPr>
        <w:numPr>
          <w:ilvl w:val="0"/>
          <w:numId w:val="95"/>
        </w:numPr>
        <w:ind w:hanging="294"/>
        <w:jc w:val="both"/>
        <w:rPr>
          <w:rFonts w:ascii="Verdana" w:hAnsi="Verdana" w:cs="Arial"/>
          <w:i/>
          <w:sz w:val="16"/>
          <w:szCs w:val="16"/>
        </w:rPr>
      </w:pPr>
      <w:r w:rsidRPr="00FA64A3">
        <w:rPr>
          <w:rFonts w:ascii="Verdana" w:hAnsi="Verdana" w:cs="Arial"/>
          <w:i/>
          <w:sz w:val="16"/>
          <w:szCs w:val="16"/>
        </w:rPr>
        <w:t xml:space="preserve">niepotrzebne skreślić  </w:t>
      </w:r>
    </w:p>
    <w:p w:rsidR="00E8002F" w:rsidRPr="00FA64A3" w:rsidRDefault="00E8002F" w:rsidP="00E8002F">
      <w:pPr>
        <w:autoSpaceDE w:val="0"/>
        <w:autoSpaceDN w:val="0"/>
        <w:adjustRightInd w:val="0"/>
        <w:spacing w:after="120"/>
        <w:ind w:left="10"/>
        <w:rPr>
          <w:rFonts w:ascii="Verdana" w:eastAsia="Calibri" w:hAnsi="Verdana" w:cs="Verdana,Italic"/>
          <w:i/>
          <w:iCs/>
          <w:sz w:val="20"/>
          <w:szCs w:val="20"/>
        </w:rPr>
      </w:pPr>
      <w:r w:rsidRPr="00FA64A3">
        <w:rPr>
          <w:rFonts w:ascii="Verdana" w:eastAsia="Calibri" w:hAnsi="Verdana" w:cs="Verdana,Italic"/>
          <w:i/>
          <w:iCs/>
          <w:sz w:val="20"/>
          <w:szCs w:val="20"/>
        </w:rPr>
        <w:t>UWAGA:</w:t>
      </w:r>
    </w:p>
    <w:p w:rsidR="00E8002F" w:rsidRPr="00FA64A3" w:rsidRDefault="00E8002F" w:rsidP="00E8002F">
      <w:pPr>
        <w:numPr>
          <w:ilvl w:val="0"/>
          <w:numId w:val="96"/>
        </w:numPr>
        <w:autoSpaceDE w:val="0"/>
        <w:autoSpaceDN w:val="0"/>
        <w:adjustRightInd w:val="0"/>
        <w:spacing w:after="120"/>
        <w:jc w:val="both"/>
        <w:rPr>
          <w:rFonts w:ascii="Verdana" w:eastAsia="Calibri" w:hAnsi="Verdana" w:cs="Verdana,Italic"/>
          <w:i/>
          <w:iCs/>
          <w:sz w:val="20"/>
          <w:szCs w:val="20"/>
        </w:rPr>
      </w:pPr>
      <w:r w:rsidRPr="00FA64A3">
        <w:rPr>
          <w:rFonts w:ascii="Verdana" w:eastAsia="Calibri" w:hAnsi="Verdana" w:cs="Verdana,Italic"/>
          <w:i/>
          <w:iCs/>
          <w:sz w:val="20"/>
          <w:szCs w:val="20"/>
        </w:rPr>
        <w:t xml:space="preserve">Wykonawca ubiegający się o udzielenie zamówienia przekazuje niniejszy „Formularz” Zamawiającemu </w:t>
      </w:r>
      <w:r w:rsidRPr="00FA64A3">
        <w:rPr>
          <w:rFonts w:ascii="Verdana" w:eastAsia="Calibri" w:hAnsi="Verdana" w:cs="Verdana,BoldItalic"/>
          <w:b/>
          <w:bCs/>
          <w:i/>
          <w:iCs/>
          <w:sz w:val="20"/>
          <w:szCs w:val="20"/>
          <w:u w:val="single"/>
        </w:rPr>
        <w:t xml:space="preserve">w terminie 3 dni </w:t>
      </w:r>
      <w:r w:rsidRPr="00FA64A3">
        <w:rPr>
          <w:rFonts w:ascii="Verdana" w:eastAsia="Calibri" w:hAnsi="Verdana" w:cs="Verdana,BoldItalic"/>
          <w:b/>
          <w:bCs/>
          <w:i/>
          <w:iCs/>
          <w:sz w:val="20"/>
          <w:szCs w:val="20"/>
        </w:rPr>
        <w:t xml:space="preserve">od dnia zamieszczenia na stronie internetowej informacji, </w:t>
      </w:r>
      <w:r w:rsidRPr="00FA64A3">
        <w:rPr>
          <w:rFonts w:ascii="Verdana" w:eastAsia="Calibri" w:hAnsi="Verdana" w:cs="Verdana,Italic"/>
          <w:i/>
          <w:iCs/>
          <w:sz w:val="20"/>
          <w:szCs w:val="20"/>
        </w:rPr>
        <w:t xml:space="preserve">o której mowa w art. 86 ust. 5 ustawy </w:t>
      </w:r>
      <w:proofErr w:type="spellStart"/>
      <w:r w:rsidRPr="00FA64A3">
        <w:rPr>
          <w:rFonts w:ascii="Verdana" w:eastAsia="Calibri" w:hAnsi="Verdana" w:cs="Verdana,Italic"/>
          <w:i/>
          <w:iCs/>
          <w:sz w:val="20"/>
          <w:szCs w:val="20"/>
        </w:rPr>
        <w:t>Pzp</w:t>
      </w:r>
      <w:proofErr w:type="spellEnd"/>
      <w:r w:rsidRPr="00FA64A3">
        <w:rPr>
          <w:rFonts w:ascii="Verdana" w:eastAsia="Calibri" w:hAnsi="Verdana" w:cs="Verdana,Italic"/>
          <w:i/>
          <w:iCs/>
          <w:sz w:val="20"/>
          <w:szCs w:val="20"/>
        </w:rPr>
        <w:t xml:space="preserve">. </w:t>
      </w:r>
    </w:p>
    <w:p w:rsidR="00E8002F" w:rsidRPr="00FA64A3" w:rsidRDefault="00E8002F" w:rsidP="00E8002F">
      <w:pPr>
        <w:numPr>
          <w:ilvl w:val="0"/>
          <w:numId w:val="96"/>
        </w:numPr>
        <w:autoSpaceDE w:val="0"/>
        <w:autoSpaceDN w:val="0"/>
        <w:adjustRightInd w:val="0"/>
        <w:spacing w:after="120"/>
        <w:jc w:val="both"/>
        <w:rPr>
          <w:rFonts w:ascii="Verdana" w:eastAsia="Calibri" w:hAnsi="Verdana" w:cs="Verdana,Italic"/>
          <w:i/>
          <w:iCs/>
          <w:sz w:val="20"/>
          <w:szCs w:val="20"/>
        </w:rPr>
      </w:pPr>
      <w:r w:rsidRPr="00FA64A3">
        <w:rPr>
          <w:rFonts w:ascii="Verdana" w:eastAsia="Calibri" w:hAnsi="Verdana" w:cs="Verdana,Italic"/>
          <w:i/>
          <w:iCs/>
          <w:sz w:val="20"/>
          <w:szCs w:val="20"/>
        </w:rPr>
        <w:lastRenderedPageBreak/>
        <w:t>W przypadku Wykonawców wspólnie ubiegających się o udzielenie zamówienia Oświadczenie składa każdy z Wykonawców lub wspólników spółki cywilnej.</w:t>
      </w:r>
    </w:p>
    <w:p w:rsidR="00E8002F" w:rsidRPr="00FA64A3" w:rsidRDefault="00E8002F" w:rsidP="00E8002F">
      <w:pPr>
        <w:numPr>
          <w:ilvl w:val="0"/>
          <w:numId w:val="96"/>
        </w:numPr>
        <w:autoSpaceDE w:val="0"/>
        <w:autoSpaceDN w:val="0"/>
        <w:adjustRightInd w:val="0"/>
        <w:spacing w:after="120"/>
        <w:jc w:val="both"/>
        <w:rPr>
          <w:rFonts w:ascii="Verdana" w:hAnsi="Verdana" w:cs="Arial"/>
          <w:i/>
          <w:sz w:val="20"/>
          <w:szCs w:val="20"/>
        </w:rPr>
      </w:pPr>
      <w:r w:rsidRPr="00FA64A3">
        <w:rPr>
          <w:rFonts w:ascii="Verdana" w:eastAsia="Calibri" w:hAnsi="Verdana" w:cs="Verdana,Italic"/>
          <w:b/>
          <w:i/>
          <w:iCs/>
          <w:sz w:val="20"/>
          <w:szCs w:val="20"/>
        </w:rPr>
        <w:t>W przypadku gdy Wykonawca przynależy do tej samej grupy kapitałowej, o której mowa</w:t>
      </w:r>
      <w:r w:rsidRPr="00FA64A3">
        <w:rPr>
          <w:rFonts w:ascii="Verdana" w:hAnsi="Verdana" w:cs="Arial"/>
          <w:b/>
          <w:sz w:val="20"/>
          <w:szCs w:val="20"/>
        </w:rPr>
        <w:t xml:space="preserve"> w art. 24 ust. 1 pkt 23 ustawy </w:t>
      </w:r>
      <w:proofErr w:type="spellStart"/>
      <w:r w:rsidRPr="00FA64A3">
        <w:rPr>
          <w:rFonts w:ascii="Verdana" w:hAnsi="Verdana" w:cs="Arial"/>
          <w:b/>
          <w:sz w:val="20"/>
          <w:szCs w:val="20"/>
        </w:rPr>
        <w:t>pzp</w:t>
      </w:r>
      <w:proofErr w:type="spellEnd"/>
      <w:r w:rsidRPr="00FA64A3">
        <w:rPr>
          <w:rFonts w:ascii="Verdana" w:hAnsi="Verdana" w:cs="Arial"/>
          <w:b/>
          <w:sz w:val="20"/>
          <w:szCs w:val="20"/>
        </w:rPr>
        <w:t xml:space="preserve">,  </w:t>
      </w:r>
      <w:r w:rsidRPr="00FA64A3">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FA64A3">
        <w:rPr>
          <w:rFonts w:ascii="Verdana" w:hAnsi="Verdana" w:cs="Arial"/>
          <w:i/>
          <w:sz w:val="20"/>
          <w:szCs w:val="20"/>
        </w:rPr>
        <w:t xml:space="preserve"> </w:t>
      </w:r>
    </w:p>
    <w:p w:rsidR="00E8002F" w:rsidRPr="00FA64A3" w:rsidRDefault="00E8002F" w:rsidP="00E8002F">
      <w:pPr>
        <w:ind w:firstLine="708"/>
        <w:jc w:val="both"/>
        <w:rPr>
          <w:rFonts w:ascii="Verdana" w:hAnsi="Verdana" w:cs="Arial"/>
          <w:sz w:val="20"/>
          <w:szCs w:val="20"/>
        </w:rPr>
      </w:pPr>
    </w:p>
    <w:p w:rsidR="00E8002F" w:rsidRPr="00FA64A3" w:rsidRDefault="00E8002F" w:rsidP="00E8002F">
      <w:pPr>
        <w:ind w:firstLine="708"/>
        <w:jc w:val="both"/>
        <w:rPr>
          <w:rFonts w:ascii="Verdana" w:hAnsi="Verdana" w:cs="Arial"/>
          <w:sz w:val="20"/>
          <w:szCs w:val="20"/>
        </w:rPr>
      </w:pPr>
    </w:p>
    <w:p w:rsidR="00E8002F" w:rsidRPr="00FA64A3" w:rsidRDefault="00E8002F" w:rsidP="00E8002F">
      <w:pPr>
        <w:ind w:firstLine="708"/>
        <w:jc w:val="both"/>
        <w:rPr>
          <w:rFonts w:ascii="Verdana" w:hAnsi="Verdana" w:cs="Arial"/>
          <w:sz w:val="20"/>
          <w:szCs w:val="20"/>
        </w:rPr>
      </w:pPr>
    </w:p>
    <w:p w:rsidR="00E8002F" w:rsidRPr="00FA64A3" w:rsidRDefault="00E8002F" w:rsidP="00E8002F">
      <w:pPr>
        <w:ind w:firstLine="708"/>
        <w:jc w:val="both"/>
        <w:rPr>
          <w:rFonts w:ascii="Verdana" w:hAnsi="Verdana" w:cs="Arial"/>
          <w:sz w:val="20"/>
          <w:szCs w:val="20"/>
        </w:rPr>
      </w:pPr>
    </w:p>
    <w:p w:rsidR="00E8002F" w:rsidRPr="00FA64A3" w:rsidRDefault="00E8002F" w:rsidP="00E8002F">
      <w:pPr>
        <w:jc w:val="both"/>
        <w:rPr>
          <w:rFonts w:ascii="Verdana" w:hAnsi="Verdana" w:cs="Arial"/>
          <w:sz w:val="20"/>
          <w:szCs w:val="20"/>
        </w:rPr>
      </w:pPr>
      <w:r w:rsidRPr="00FA64A3">
        <w:rPr>
          <w:rFonts w:ascii="Verdana" w:hAnsi="Verdana" w:cs="Arial"/>
          <w:sz w:val="20"/>
          <w:szCs w:val="20"/>
        </w:rPr>
        <w:t xml:space="preserve">Data: .....................................    </w:t>
      </w:r>
      <w:r w:rsidRPr="00FA64A3">
        <w:rPr>
          <w:rFonts w:ascii="Verdana" w:hAnsi="Verdana" w:cs="Arial"/>
          <w:sz w:val="20"/>
          <w:szCs w:val="20"/>
        </w:rPr>
        <w:tab/>
        <w:t xml:space="preserve"> ........................................................... </w:t>
      </w:r>
    </w:p>
    <w:p w:rsidR="00E8002F" w:rsidRPr="00FA64A3" w:rsidRDefault="00E8002F" w:rsidP="00E8002F">
      <w:pPr>
        <w:ind w:left="4254" w:firstLine="709"/>
        <w:jc w:val="both"/>
        <w:rPr>
          <w:rFonts w:ascii="Verdana" w:hAnsi="Verdana" w:cs="Arial"/>
          <w:i/>
          <w:sz w:val="16"/>
          <w:szCs w:val="16"/>
        </w:rPr>
      </w:pPr>
      <w:r w:rsidRPr="00FA64A3">
        <w:rPr>
          <w:rFonts w:ascii="Verdana" w:hAnsi="Verdana" w:cs="Arial"/>
          <w:i/>
          <w:sz w:val="16"/>
          <w:szCs w:val="16"/>
        </w:rPr>
        <w:t xml:space="preserve">podpis Wykonawcy </w:t>
      </w:r>
    </w:p>
    <w:p w:rsidR="00E8002F" w:rsidRPr="00FA64A3" w:rsidRDefault="00E8002F" w:rsidP="00E8002F">
      <w:pPr>
        <w:ind w:left="4254" w:firstLine="709"/>
        <w:jc w:val="both"/>
        <w:rPr>
          <w:rFonts w:ascii="Verdana" w:hAnsi="Verdana" w:cs="Arial"/>
          <w:i/>
          <w:sz w:val="16"/>
          <w:szCs w:val="16"/>
        </w:rPr>
      </w:pPr>
    </w:p>
    <w:p w:rsidR="00E8002F" w:rsidRPr="00FA64A3" w:rsidRDefault="00E8002F" w:rsidP="00E8002F">
      <w:pPr>
        <w:ind w:firstLine="709"/>
        <w:rPr>
          <w:lang w:eastAsia="ar-SA"/>
        </w:rPr>
      </w:pPr>
    </w:p>
    <w:p w:rsidR="00E8002F" w:rsidRPr="00FA64A3" w:rsidRDefault="00E8002F" w:rsidP="00E8002F">
      <w:pPr>
        <w:rPr>
          <w:lang w:eastAsia="ar-SA"/>
        </w:rPr>
      </w:pPr>
    </w:p>
    <w:p w:rsidR="00E8002F" w:rsidRPr="00FA64A3" w:rsidRDefault="00E8002F" w:rsidP="00E8002F">
      <w:pPr>
        <w:rPr>
          <w:lang w:eastAsia="ar-SA"/>
        </w:rPr>
      </w:pPr>
    </w:p>
    <w:p w:rsidR="00E8002F" w:rsidRPr="00FA64A3" w:rsidRDefault="00E8002F" w:rsidP="00E8002F">
      <w:pPr>
        <w:rPr>
          <w:lang w:eastAsia="ar-SA"/>
        </w:rPr>
      </w:pPr>
    </w:p>
    <w:p w:rsidR="00E8002F" w:rsidRPr="00FA64A3" w:rsidRDefault="00E8002F" w:rsidP="00E8002F">
      <w:pPr>
        <w:rPr>
          <w:lang w:eastAsia="ar-SA"/>
        </w:rPr>
      </w:pPr>
    </w:p>
    <w:p w:rsidR="00E8002F" w:rsidRPr="00FA64A3" w:rsidRDefault="00E8002F" w:rsidP="00E8002F">
      <w:pPr>
        <w:rPr>
          <w:lang w:eastAsia="ar-SA"/>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607999" w:rsidRPr="00F37B1C" w:rsidRDefault="00607999" w:rsidP="00F37B1C">
      <w:pPr>
        <w:jc w:val="both"/>
        <w:rPr>
          <w:rFonts w:ascii="Arial" w:hAnsi="Arial" w:cs="Arial"/>
          <w:b/>
          <w:i/>
          <w:spacing w:val="4"/>
          <w:sz w:val="20"/>
          <w:szCs w:val="20"/>
        </w:rPr>
      </w:pPr>
    </w:p>
    <w:p w:rsidR="00CF6845" w:rsidRPr="00F37B1C" w:rsidRDefault="00CF6845" w:rsidP="00F37B1C">
      <w:pPr>
        <w:jc w:val="both"/>
        <w:rPr>
          <w:rFonts w:ascii="Arial" w:hAnsi="Arial" w:cs="Arial"/>
          <w:b/>
          <w:i/>
          <w:spacing w:val="4"/>
          <w:sz w:val="20"/>
          <w:szCs w:val="20"/>
        </w:rPr>
      </w:pPr>
    </w:p>
    <w:p w:rsidR="00F157C9" w:rsidRPr="00F37B1C" w:rsidRDefault="00F157C9" w:rsidP="00F37B1C">
      <w:pPr>
        <w:ind w:left="993" w:hanging="993"/>
        <w:jc w:val="both"/>
        <w:rPr>
          <w:rFonts w:ascii="Arial" w:hAnsi="Arial" w:cs="Arial"/>
          <w:i/>
          <w:spacing w:val="4"/>
          <w:sz w:val="20"/>
          <w:szCs w:val="20"/>
        </w:rPr>
        <w:sectPr w:rsidR="00F157C9" w:rsidRPr="00F37B1C" w:rsidSect="00583802">
          <w:pgSz w:w="11907" w:h="16840" w:code="9"/>
          <w:pgMar w:top="851" w:right="992" w:bottom="851" w:left="907" w:header="567" w:footer="567" w:gutter="0"/>
          <w:cols w:space="708"/>
          <w:noEndnote/>
        </w:sectPr>
      </w:pPr>
    </w:p>
    <w:p w:rsidR="008B6EC4" w:rsidRDefault="008B6EC4"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Pr="00D661FF" w:rsidRDefault="00D661FF" w:rsidP="00A22B20">
      <w:pPr>
        <w:widowControl w:val="0"/>
        <w:suppressAutoHyphens/>
        <w:autoSpaceDN w:val="0"/>
        <w:spacing w:line="276" w:lineRule="auto"/>
        <w:textAlignment w:val="baseline"/>
        <w:rPr>
          <w:rFonts w:ascii="Verdana" w:eastAsia="Andale Sans UI" w:hAnsi="Verdana" w:cs="Arial"/>
          <w:b/>
          <w:kern w:val="3"/>
          <w:lang w:eastAsia="ja-JP" w:bidi="fa-IR"/>
        </w:rPr>
      </w:pPr>
    </w:p>
    <w:p w:rsidR="00D661FF" w:rsidRPr="00857AB7" w:rsidRDefault="00D661FF"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Tom II SIWZ</w:t>
      </w:r>
    </w:p>
    <w:p w:rsidR="00D661FF" w:rsidRPr="00857AB7" w:rsidRDefault="00D661FF"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Wzór umowy</w:t>
      </w: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Pr="00D661FF" w:rsidRDefault="00D661FF" w:rsidP="00D661FF">
      <w:pPr>
        <w:widowControl w:val="0"/>
        <w:suppressAutoHyphens/>
        <w:autoSpaceDN w:val="0"/>
        <w:spacing w:line="276" w:lineRule="auto"/>
        <w:textAlignment w:val="baseline"/>
        <w:rPr>
          <w:rFonts w:ascii="Verdana" w:eastAsia="Andale Sans UI" w:hAnsi="Verdana" w:cs="Arial"/>
          <w:b/>
          <w:kern w:val="3"/>
          <w:sz w:val="20"/>
          <w:szCs w:val="20"/>
          <w:lang w:eastAsia="ja-JP" w:bidi="fa-IR"/>
        </w:rPr>
      </w:pPr>
    </w:p>
    <w:p w:rsidR="00772222" w:rsidRPr="008D7D63" w:rsidRDefault="00772222" w:rsidP="00772222">
      <w:pPr>
        <w:tabs>
          <w:tab w:val="left" w:pos="1162"/>
        </w:tabs>
        <w:autoSpaceDE w:val="0"/>
        <w:autoSpaceDN w:val="0"/>
        <w:adjustRightInd w:val="0"/>
        <w:spacing w:before="120"/>
        <w:ind w:left="360"/>
        <w:jc w:val="center"/>
        <w:rPr>
          <w:rFonts w:ascii="Arial" w:hAnsi="Arial" w:cs="Arial"/>
          <w:b/>
          <w:kern w:val="32"/>
          <w:sz w:val="22"/>
          <w:szCs w:val="22"/>
        </w:rPr>
      </w:pPr>
      <w:r w:rsidRPr="008D7D63">
        <w:rPr>
          <w:rFonts w:ascii="Arial" w:hAnsi="Arial" w:cs="Arial"/>
          <w:b/>
          <w:kern w:val="32"/>
          <w:sz w:val="22"/>
          <w:szCs w:val="22"/>
        </w:rPr>
        <w:lastRenderedPageBreak/>
        <w:t>WZÓR UMOWY</w:t>
      </w:r>
    </w:p>
    <w:p w:rsidR="00772222" w:rsidRDefault="00772222" w:rsidP="00772222">
      <w:pPr>
        <w:tabs>
          <w:tab w:val="left" w:pos="1162"/>
        </w:tabs>
        <w:autoSpaceDE w:val="0"/>
        <w:autoSpaceDN w:val="0"/>
        <w:adjustRightInd w:val="0"/>
        <w:spacing w:before="120"/>
        <w:ind w:left="360"/>
        <w:jc w:val="center"/>
        <w:rPr>
          <w:rFonts w:ascii="Arial" w:hAnsi="Arial" w:cs="Arial"/>
          <w:b/>
          <w:kern w:val="32"/>
          <w:sz w:val="22"/>
          <w:szCs w:val="22"/>
        </w:rPr>
      </w:pPr>
      <w:r w:rsidRPr="008D7D63">
        <w:rPr>
          <w:rFonts w:ascii="Arial" w:hAnsi="Arial" w:cs="Arial"/>
          <w:b/>
          <w:kern w:val="32"/>
          <w:sz w:val="22"/>
          <w:szCs w:val="22"/>
        </w:rPr>
        <w:t>Umowa Nr …………</w:t>
      </w:r>
    </w:p>
    <w:p w:rsidR="00772222" w:rsidRPr="00D603D1" w:rsidRDefault="00772222" w:rsidP="00772222">
      <w:pPr>
        <w:tabs>
          <w:tab w:val="left" w:pos="1162"/>
        </w:tabs>
        <w:autoSpaceDE w:val="0"/>
        <w:autoSpaceDN w:val="0"/>
        <w:adjustRightInd w:val="0"/>
        <w:spacing w:before="120"/>
        <w:ind w:left="360"/>
        <w:jc w:val="center"/>
        <w:rPr>
          <w:rFonts w:ascii="Arial" w:hAnsi="Arial" w:cs="Arial"/>
          <w:kern w:val="32"/>
          <w:sz w:val="22"/>
          <w:szCs w:val="22"/>
        </w:rPr>
      </w:pPr>
      <w:r>
        <w:rPr>
          <w:rFonts w:ascii="Arial" w:hAnsi="Arial" w:cs="Arial"/>
          <w:kern w:val="32"/>
          <w:sz w:val="22"/>
          <w:szCs w:val="22"/>
        </w:rPr>
        <w:t>(Dotyczy zadania nr 1 i 2)</w:t>
      </w:r>
    </w:p>
    <w:p w:rsidR="00772222" w:rsidRPr="008D7D63" w:rsidRDefault="00772222" w:rsidP="00772222">
      <w:pPr>
        <w:tabs>
          <w:tab w:val="left" w:leader="dot" w:pos="3552"/>
        </w:tabs>
        <w:autoSpaceDE w:val="0"/>
        <w:autoSpaceDN w:val="0"/>
        <w:adjustRightInd w:val="0"/>
        <w:spacing w:before="202"/>
        <w:jc w:val="center"/>
        <w:rPr>
          <w:rFonts w:ascii="Arial" w:hAnsi="Arial" w:cs="Arial"/>
          <w:sz w:val="22"/>
          <w:szCs w:val="22"/>
        </w:rPr>
      </w:pPr>
      <w:r w:rsidRPr="008D7D63">
        <w:rPr>
          <w:rFonts w:ascii="Arial" w:hAnsi="Arial" w:cs="Arial"/>
          <w:b/>
          <w:bCs/>
          <w:sz w:val="22"/>
          <w:szCs w:val="22"/>
        </w:rPr>
        <w:t xml:space="preserve">zawarta w dniu ………………………. r. w Warszawie </w:t>
      </w:r>
      <w:r w:rsidRPr="008D7D63">
        <w:rPr>
          <w:rFonts w:ascii="Arial" w:hAnsi="Arial" w:cs="Arial"/>
          <w:sz w:val="22"/>
          <w:szCs w:val="22"/>
        </w:rPr>
        <w:t>pomiędzy:</w:t>
      </w:r>
    </w:p>
    <w:p w:rsidR="00772222" w:rsidRPr="008D7D63" w:rsidRDefault="00772222" w:rsidP="00772222">
      <w:pPr>
        <w:tabs>
          <w:tab w:val="left" w:leader="dot" w:pos="3552"/>
        </w:tabs>
        <w:autoSpaceDE w:val="0"/>
        <w:autoSpaceDN w:val="0"/>
        <w:adjustRightInd w:val="0"/>
        <w:spacing w:before="202"/>
        <w:rPr>
          <w:rFonts w:ascii="Arial" w:hAnsi="Arial" w:cs="Arial"/>
          <w:sz w:val="22"/>
          <w:szCs w:val="22"/>
        </w:rPr>
      </w:pPr>
    </w:p>
    <w:p w:rsidR="00772222" w:rsidRPr="008D7D63" w:rsidRDefault="00772222" w:rsidP="00772222">
      <w:pPr>
        <w:tabs>
          <w:tab w:val="center" w:pos="4536"/>
          <w:tab w:val="right" w:pos="9072"/>
        </w:tabs>
        <w:spacing w:before="120" w:after="120"/>
        <w:jc w:val="both"/>
        <w:rPr>
          <w:rFonts w:ascii="Arial" w:hAnsi="Arial" w:cs="Arial"/>
          <w:sz w:val="22"/>
          <w:szCs w:val="22"/>
        </w:rPr>
      </w:pPr>
      <w:r w:rsidRPr="008D7D63">
        <w:rPr>
          <w:rFonts w:ascii="Arial" w:hAnsi="Arial" w:cs="Arial"/>
          <w:b/>
          <w:bCs/>
          <w:sz w:val="22"/>
          <w:szCs w:val="22"/>
        </w:rPr>
        <w:t xml:space="preserve">Skarbem Państwa </w:t>
      </w:r>
      <w:r w:rsidRPr="00EC3651">
        <w:rPr>
          <w:rFonts w:ascii="Arial" w:hAnsi="Arial" w:cs="Arial"/>
          <w:bCs/>
          <w:sz w:val="22"/>
          <w:szCs w:val="22"/>
        </w:rPr>
        <w:t xml:space="preserve">reprezentowanym przez </w:t>
      </w:r>
      <w:r w:rsidRPr="008D7D63">
        <w:rPr>
          <w:rFonts w:ascii="Arial" w:hAnsi="Arial" w:cs="Arial"/>
          <w:b/>
          <w:bCs/>
          <w:sz w:val="22"/>
          <w:szCs w:val="22"/>
        </w:rPr>
        <w:t>Ministra</w:t>
      </w:r>
      <w:r w:rsidRPr="008D7D63">
        <w:rPr>
          <w:rFonts w:ascii="Arial" w:hAnsi="Arial" w:cs="Arial"/>
          <w:sz w:val="22"/>
          <w:szCs w:val="22"/>
        </w:rPr>
        <w:t xml:space="preserve"> </w:t>
      </w:r>
      <w:r w:rsidRPr="008D7D63">
        <w:rPr>
          <w:rFonts w:ascii="Arial" w:hAnsi="Arial" w:cs="Arial"/>
          <w:b/>
          <w:sz w:val="22"/>
          <w:szCs w:val="22"/>
        </w:rPr>
        <w:t>Sprawiedliwości</w:t>
      </w:r>
      <w:r w:rsidRPr="008D7D63">
        <w:rPr>
          <w:rFonts w:ascii="Arial" w:hAnsi="Arial" w:cs="Arial"/>
          <w:sz w:val="22"/>
          <w:szCs w:val="22"/>
        </w:rPr>
        <w:t>, z siedzibą w Warszawie (kod. 00-</w:t>
      </w:r>
      <w:r>
        <w:rPr>
          <w:rFonts w:ascii="Arial" w:hAnsi="Arial" w:cs="Arial"/>
          <w:sz w:val="22"/>
          <w:szCs w:val="22"/>
        </w:rPr>
        <w:t>950</w:t>
      </w:r>
      <w:r w:rsidRPr="008D7D63">
        <w:rPr>
          <w:rFonts w:ascii="Arial" w:hAnsi="Arial" w:cs="Arial"/>
          <w:sz w:val="22"/>
          <w:szCs w:val="22"/>
        </w:rPr>
        <w:t>) przy Al. Ujazdowskich 11, NIP: 526-16-73-166, Regon: 000319150, w imieniu którego działa na podstawie upoważnienia Ministra Sprawiedliwości nr ____________ z dnia __________:</w:t>
      </w:r>
    </w:p>
    <w:p w:rsidR="00772222" w:rsidRPr="008D7D63" w:rsidRDefault="00772222" w:rsidP="00772222">
      <w:pPr>
        <w:tabs>
          <w:tab w:val="center" w:pos="4536"/>
          <w:tab w:val="right" w:pos="9072"/>
        </w:tabs>
        <w:spacing w:before="120" w:after="120"/>
        <w:jc w:val="both"/>
        <w:rPr>
          <w:rFonts w:ascii="Arial" w:hAnsi="Arial" w:cs="Arial"/>
          <w:sz w:val="22"/>
          <w:szCs w:val="22"/>
        </w:rPr>
      </w:pPr>
      <w:r w:rsidRPr="008D7D63">
        <w:rPr>
          <w:rFonts w:ascii="Arial" w:hAnsi="Arial" w:cs="Arial"/>
          <w:sz w:val="22"/>
          <w:szCs w:val="22"/>
        </w:rPr>
        <w:t xml:space="preserve">.............................. – Dyrektor Departamentu Informatyzacji i Rejestrów Sądowych, </w:t>
      </w:r>
    </w:p>
    <w:p w:rsidR="00772222" w:rsidRPr="008D7D63" w:rsidRDefault="00772222" w:rsidP="00772222">
      <w:pPr>
        <w:tabs>
          <w:tab w:val="center" w:pos="4536"/>
          <w:tab w:val="right" w:pos="9072"/>
        </w:tabs>
        <w:spacing w:before="120" w:after="120"/>
        <w:jc w:val="both"/>
        <w:rPr>
          <w:rFonts w:ascii="Arial" w:hAnsi="Arial" w:cs="Arial"/>
          <w:sz w:val="22"/>
          <w:szCs w:val="22"/>
        </w:rPr>
      </w:pPr>
      <w:r w:rsidRPr="008D7D63">
        <w:rPr>
          <w:rFonts w:ascii="Arial" w:hAnsi="Arial" w:cs="Arial"/>
          <w:sz w:val="22"/>
          <w:szCs w:val="22"/>
        </w:rPr>
        <w:t>zwany dalej „</w:t>
      </w:r>
      <w:r w:rsidRPr="008D7D63">
        <w:rPr>
          <w:rFonts w:ascii="Arial" w:hAnsi="Arial" w:cs="Arial"/>
          <w:b/>
          <w:sz w:val="22"/>
          <w:szCs w:val="22"/>
        </w:rPr>
        <w:t>Zamawiającym</w:t>
      </w:r>
      <w:r w:rsidRPr="008D7D63">
        <w:rPr>
          <w:rFonts w:ascii="Arial" w:hAnsi="Arial" w:cs="Arial"/>
          <w:sz w:val="22"/>
          <w:szCs w:val="22"/>
        </w:rPr>
        <w:t xml:space="preserve">”  </w:t>
      </w:r>
    </w:p>
    <w:p w:rsidR="00772222" w:rsidRPr="008D7D63" w:rsidRDefault="00772222" w:rsidP="00772222">
      <w:pPr>
        <w:spacing w:before="120" w:after="120"/>
        <w:jc w:val="both"/>
        <w:rPr>
          <w:rFonts w:ascii="Arial" w:hAnsi="Arial" w:cs="Arial"/>
          <w:sz w:val="22"/>
          <w:szCs w:val="22"/>
        </w:rPr>
      </w:pPr>
      <w:r w:rsidRPr="008D7D63">
        <w:rPr>
          <w:rFonts w:ascii="Arial" w:hAnsi="Arial" w:cs="Arial"/>
          <w:sz w:val="22"/>
          <w:szCs w:val="22"/>
        </w:rPr>
        <w:t>a</w:t>
      </w:r>
    </w:p>
    <w:p w:rsidR="00772222" w:rsidRDefault="00772222" w:rsidP="00772222">
      <w:pPr>
        <w:spacing w:before="120" w:after="120"/>
        <w:jc w:val="both"/>
        <w:rPr>
          <w:rFonts w:ascii="Arial" w:hAnsi="Arial" w:cs="Arial"/>
          <w:sz w:val="22"/>
          <w:szCs w:val="22"/>
        </w:rPr>
      </w:pPr>
      <w:r w:rsidRPr="008D7D63">
        <w:rPr>
          <w:rFonts w:ascii="Arial" w:hAnsi="Arial" w:cs="Arial"/>
          <w:b/>
          <w:sz w:val="22"/>
          <w:szCs w:val="22"/>
        </w:rPr>
        <w:t>__________</w:t>
      </w:r>
      <w:r w:rsidRPr="008D7D63">
        <w:rPr>
          <w:rFonts w:ascii="Arial" w:hAnsi="Arial" w:cs="Arial"/>
          <w:sz w:val="22"/>
          <w:szCs w:val="22"/>
        </w:rPr>
        <w:t xml:space="preserve"> z siedzibą w __________ przy ul. __________ , wpisaną do Rejestru Przedsiębiorców Krajowego Rejestru Sądowego prowadzonego przez Sąd Rejonowy __________ w __________, ____ Wydział Gospodarczy Krajowego Rejestru Sądowego pod numerem __________</w:t>
      </w:r>
      <w:r>
        <w:rPr>
          <w:rFonts w:ascii="Arial" w:hAnsi="Arial" w:cs="Arial"/>
          <w:sz w:val="22"/>
          <w:szCs w:val="22"/>
        </w:rPr>
        <w:t>,</w:t>
      </w:r>
      <w:r w:rsidRPr="008D7D63">
        <w:rPr>
          <w:rFonts w:ascii="Arial" w:hAnsi="Arial" w:cs="Arial"/>
          <w:sz w:val="22"/>
          <w:szCs w:val="22"/>
        </w:rPr>
        <w:t xml:space="preserve"> z kapitałem zakładowym __________ złotych w całości opłaconym</w:t>
      </w:r>
      <w:r>
        <w:rPr>
          <w:rFonts w:ascii="Arial" w:hAnsi="Arial" w:cs="Arial"/>
          <w:sz w:val="22"/>
          <w:szCs w:val="22"/>
        </w:rPr>
        <w:t xml:space="preserve">, </w:t>
      </w:r>
      <w:r w:rsidRPr="008D7D63">
        <w:rPr>
          <w:rFonts w:ascii="Arial" w:hAnsi="Arial" w:cs="Arial"/>
          <w:sz w:val="22"/>
          <w:szCs w:val="22"/>
        </w:rPr>
        <w:t xml:space="preserve">NIP __________, / do </w:t>
      </w:r>
      <w:r>
        <w:rPr>
          <w:rFonts w:ascii="Arial" w:hAnsi="Arial" w:cs="Arial"/>
          <w:sz w:val="22"/>
          <w:szCs w:val="22"/>
        </w:rPr>
        <w:t>Centralnej E</w:t>
      </w:r>
      <w:r w:rsidRPr="008D7D63">
        <w:rPr>
          <w:rFonts w:ascii="Arial" w:hAnsi="Arial" w:cs="Arial"/>
          <w:sz w:val="22"/>
          <w:szCs w:val="22"/>
        </w:rPr>
        <w:t xml:space="preserve">widencji </w:t>
      </w:r>
      <w:r>
        <w:rPr>
          <w:rFonts w:ascii="Arial" w:hAnsi="Arial" w:cs="Arial"/>
          <w:sz w:val="22"/>
          <w:szCs w:val="22"/>
        </w:rPr>
        <w:t>i Informacji o D</w:t>
      </w:r>
      <w:r w:rsidRPr="008D7D63">
        <w:rPr>
          <w:rFonts w:ascii="Arial" w:hAnsi="Arial" w:cs="Arial"/>
          <w:sz w:val="22"/>
          <w:szCs w:val="22"/>
        </w:rPr>
        <w:t xml:space="preserve">ziałalności </w:t>
      </w:r>
      <w:r>
        <w:rPr>
          <w:rFonts w:ascii="Arial" w:hAnsi="Arial" w:cs="Arial"/>
          <w:sz w:val="22"/>
          <w:szCs w:val="22"/>
        </w:rPr>
        <w:t>G</w:t>
      </w:r>
      <w:r w:rsidRPr="008D7D63">
        <w:rPr>
          <w:rFonts w:ascii="Arial" w:hAnsi="Arial" w:cs="Arial"/>
          <w:sz w:val="22"/>
          <w:szCs w:val="22"/>
        </w:rPr>
        <w:t xml:space="preserve">ospodarczej NIP __________, </w:t>
      </w:r>
    </w:p>
    <w:p w:rsidR="00772222" w:rsidRPr="008D7D63" w:rsidRDefault="00772222" w:rsidP="00772222">
      <w:pPr>
        <w:spacing w:before="120" w:after="120"/>
        <w:jc w:val="both"/>
        <w:rPr>
          <w:rFonts w:ascii="Arial" w:hAnsi="Arial" w:cs="Arial"/>
          <w:sz w:val="22"/>
          <w:szCs w:val="22"/>
        </w:rPr>
      </w:pPr>
      <w:r w:rsidRPr="008D7D63">
        <w:rPr>
          <w:rFonts w:ascii="Arial" w:hAnsi="Arial" w:cs="Arial"/>
          <w:sz w:val="22"/>
          <w:szCs w:val="22"/>
        </w:rPr>
        <w:t>zwaną dalej „</w:t>
      </w:r>
      <w:r w:rsidRPr="008D7D63">
        <w:rPr>
          <w:rFonts w:ascii="Arial" w:hAnsi="Arial" w:cs="Arial"/>
          <w:b/>
          <w:sz w:val="22"/>
          <w:szCs w:val="22"/>
        </w:rPr>
        <w:t>Wykonawcą</w:t>
      </w:r>
      <w:r w:rsidRPr="008D7D63">
        <w:rPr>
          <w:rFonts w:ascii="Arial" w:hAnsi="Arial" w:cs="Arial"/>
          <w:sz w:val="22"/>
          <w:szCs w:val="22"/>
        </w:rPr>
        <w:t>”, w imieniu której działają:</w:t>
      </w:r>
    </w:p>
    <w:p w:rsidR="00772222" w:rsidRPr="008D7D63" w:rsidRDefault="00772222" w:rsidP="00772222">
      <w:pPr>
        <w:spacing w:before="120" w:after="120"/>
        <w:jc w:val="both"/>
        <w:rPr>
          <w:rFonts w:ascii="Arial" w:hAnsi="Arial" w:cs="Arial"/>
          <w:sz w:val="22"/>
          <w:szCs w:val="22"/>
        </w:rPr>
      </w:pPr>
    </w:p>
    <w:p w:rsidR="00772222" w:rsidRPr="008D7D63" w:rsidRDefault="00772222" w:rsidP="00772222">
      <w:pPr>
        <w:spacing w:before="120" w:after="120"/>
        <w:jc w:val="both"/>
        <w:rPr>
          <w:rFonts w:ascii="Arial" w:hAnsi="Arial" w:cs="Arial"/>
          <w:sz w:val="22"/>
          <w:szCs w:val="22"/>
        </w:rPr>
      </w:pPr>
      <w:r w:rsidRPr="008D7D63">
        <w:rPr>
          <w:rFonts w:ascii="Arial" w:hAnsi="Arial" w:cs="Arial"/>
          <w:sz w:val="22"/>
          <w:szCs w:val="22"/>
        </w:rPr>
        <w:t>______________________________</w:t>
      </w:r>
    </w:p>
    <w:p w:rsidR="00772222" w:rsidRPr="008D7D63" w:rsidRDefault="00772222" w:rsidP="00772222">
      <w:pPr>
        <w:spacing w:before="120" w:after="120"/>
        <w:jc w:val="both"/>
        <w:rPr>
          <w:rFonts w:ascii="Arial" w:hAnsi="Arial" w:cs="Arial"/>
          <w:sz w:val="22"/>
          <w:szCs w:val="22"/>
        </w:rPr>
      </w:pPr>
      <w:r w:rsidRPr="008D7D63">
        <w:rPr>
          <w:rFonts w:ascii="Arial" w:hAnsi="Arial" w:cs="Arial"/>
          <w:sz w:val="22"/>
          <w:szCs w:val="22"/>
        </w:rPr>
        <w:t>______________________________</w:t>
      </w:r>
    </w:p>
    <w:p w:rsidR="00772222" w:rsidRPr="008D7D63" w:rsidRDefault="00772222" w:rsidP="00772222">
      <w:pPr>
        <w:spacing w:before="120" w:after="120"/>
        <w:jc w:val="both"/>
        <w:rPr>
          <w:rFonts w:ascii="Arial" w:hAnsi="Arial" w:cs="Arial"/>
          <w:sz w:val="22"/>
          <w:szCs w:val="22"/>
        </w:rPr>
      </w:pPr>
      <w:r w:rsidRPr="008D7D63">
        <w:rPr>
          <w:rFonts w:ascii="Arial" w:hAnsi="Arial" w:cs="Arial"/>
          <w:sz w:val="22"/>
          <w:szCs w:val="22"/>
        </w:rPr>
        <w:t xml:space="preserve">uprawnienie do reprezentacji Wykonawcy na podstawie odpisu z Rejestru Przedsiębiorców KRS* / </w:t>
      </w:r>
      <w:r>
        <w:rPr>
          <w:rFonts w:ascii="Arial" w:hAnsi="Arial" w:cs="Arial"/>
          <w:sz w:val="22"/>
          <w:szCs w:val="22"/>
        </w:rPr>
        <w:t>wydruku zaświadczenia z  Centralnej E</w:t>
      </w:r>
      <w:r w:rsidRPr="008D7D63">
        <w:rPr>
          <w:rFonts w:ascii="Arial" w:hAnsi="Arial" w:cs="Arial"/>
          <w:sz w:val="22"/>
          <w:szCs w:val="22"/>
        </w:rPr>
        <w:t xml:space="preserve">widencji </w:t>
      </w:r>
      <w:r>
        <w:rPr>
          <w:rFonts w:ascii="Arial" w:hAnsi="Arial" w:cs="Arial"/>
          <w:sz w:val="22"/>
          <w:szCs w:val="22"/>
        </w:rPr>
        <w:t>i Informacji o D</w:t>
      </w:r>
      <w:r w:rsidRPr="008D7D63">
        <w:rPr>
          <w:rFonts w:ascii="Arial" w:hAnsi="Arial" w:cs="Arial"/>
          <w:sz w:val="22"/>
          <w:szCs w:val="22"/>
        </w:rPr>
        <w:t xml:space="preserve">ziałalności </w:t>
      </w:r>
      <w:r>
        <w:rPr>
          <w:rFonts w:ascii="Arial" w:hAnsi="Arial" w:cs="Arial"/>
          <w:sz w:val="22"/>
          <w:szCs w:val="22"/>
        </w:rPr>
        <w:t>G</w:t>
      </w:r>
      <w:r w:rsidRPr="008D7D63">
        <w:rPr>
          <w:rFonts w:ascii="Arial" w:hAnsi="Arial" w:cs="Arial"/>
          <w:sz w:val="22"/>
          <w:szCs w:val="22"/>
        </w:rPr>
        <w:t xml:space="preserve">ospodarczej Wykonawcy* aktualnego na dzień zawierania Umowy, którego odpis stanowi </w:t>
      </w:r>
      <w:r w:rsidRPr="008D7D63">
        <w:rPr>
          <w:rFonts w:ascii="Arial" w:hAnsi="Arial" w:cs="Arial"/>
          <w:b/>
          <w:sz w:val="22"/>
          <w:szCs w:val="22"/>
        </w:rPr>
        <w:t>Załącznik nr 3</w:t>
      </w:r>
      <w:r w:rsidRPr="008D7D63">
        <w:rPr>
          <w:rFonts w:ascii="Arial" w:hAnsi="Arial" w:cs="Arial"/>
          <w:sz w:val="22"/>
          <w:szCs w:val="22"/>
        </w:rPr>
        <w:t xml:space="preserve"> do Umowy.</w:t>
      </w:r>
    </w:p>
    <w:p w:rsidR="00772222" w:rsidRPr="008D7D63" w:rsidRDefault="00772222" w:rsidP="00772222">
      <w:pPr>
        <w:spacing w:before="120" w:after="120"/>
        <w:jc w:val="both"/>
        <w:rPr>
          <w:rFonts w:ascii="Arial" w:hAnsi="Arial" w:cs="Arial"/>
          <w:sz w:val="22"/>
          <w:szCs w:val="22"/>
        </w:rPr>
      </w:pPr>
      <w:r w:rsidRPr="008D7D63">
        <w:rPr>
          <w:rFonts w:ascii="Arial" w:hAnsi="Arial" w:cs="Arial"/>
          <w:sz w:val="22"/>
          <w:szCs w:val="22"/>
        </w:rPr>
        <w:t>*niepotrzebne skreślić</w:t>
      </w:r>
    </w:p>
    <w:p w:rsidR="00772222" w:rsidRPr="008D7D63" w:rsidRDefault="00772222" w:rsidP="00772222">
      <w:pPr>
        <w:spacing w:before="120" w:after="120"/>
        <w:jc w:val="both"/>
        <w:rPr>
          <w:rFonts w:ascii="Arial" w:hAnsi="Arial" w:cs="Arial"/>
          <w:sz w:val="22"/>
          <w:szCs w:val="22"/>
        </w:rPr>
      </w:pPr>
      <w:r w:rsidRPr="008D7D63">
        <w:rPr>
          <w:rFonts w:ascii="Arial" w:hAnsi="Arial" w:cs="Arial"/>
          <w:b/>
          <w:sz w:val="22"/>
          <w:szCs w:val="22"/>
        </w:rPr>
        <w:t>W wyniku rozstrzygniętego postępowania o udzielenie zamówienia publicznego prowadzonego w trybie przetargu nieograniczonego (BA-F……….…/1</w:t>
      </w:r>
      <w:r>
        <w:rPr>
          <w:rFonts w:ascii="Arial" w:hAnsi="Arial" w:cs="Arial"/>
          <w:b/>
          <w:sz w:val="22"/>
          <w:szCs w:val="22"/>
        </w:rPr>
        <w:t>7</w:t>
      </w:r>
      <w:r w:rsidRPr="008D7D63">
        <w:rPr>
          <w:rFonts w:ascii="Arial" w:hAnsi="Arial" w:cs="Arial"/>
          <w:b/>
          <w:sz w:val="22"/>
          <w:szCs w:val="22"/>
        </w:rPr>
        <w:t>), zgodnie z przepisami ustawy z dnia 29 stycznia 2004r. Prawo zamówień publicznych (</w:t>
      </w:r>
      <w:proofErr w:type="spellStart"/>
      <w:r>
        <w:rPr>
          <w:rFonts w:ascii="Arial" w:hAnsi="Arial" w:cs="Arial"/>
          <w:b/>
          <w:sz w:val="22"/>
          <w:szCs w:val="22"/>
        </w:rPr>
        <w:t>t.j</w:t>
      </w:r>
      <w:proofErr w:type="spellEnd"/>
      <w:r>
        <w:rPr>
          <w:rFonts w:ascii="Arial" w:hAnsi="Arial" w:cs="Arial"/>
          <w:b/>
          <w:sz w:val="22"/>
          <w:szCs w:val="22"/>
        </w:rPr>
        <w:t xml:space="preserve">. </w:t>
      </w:r>
      <w:r w:rsidRPr="008D7D63">
        <w:rPr>
          <w:rFonts w:ascii="Arial" w:hAnsi="Arial" w:cs="Arial"/>
          <w:b/>
          <w:sz w:val="22"/>
          <w:szCs w:val="22"/>
        </w:rPr>
        <w:t>Dz.U. z 201</w:t>
      </w:r>
      <w:r>
        <w:rPr>
          <w:rFonts w:ascii="Arial" w:hAnsi="Arial" w:cs="Arial"/>
          <w:b/>
          <w:sz w:val="22"/>
          <w:szCs w:val="22"/>
        </w:rPr>
        <w:t>5</w:t>
      </w:r>
      <w:r w:rsidRPr="008D7D63">
        <w:rPr>
          <w:rFonts w:ascii="Arial" w:hAnsi="Arial" w:cs="Arial"/>
          <w:b/>
          <w:sz w:val="22"/>
          <w:szCs w:val="22"/>
        </w:rPr>
        <w:t xml:space="preserve"> r., poz. </w:t>
      </w:r>
      <w:r>
        <w:rPr>
          <w:rFonts w:ascii="Arial" w:hAnsi="Arial" w:cs="Arial"/>
          <w:b/>
          <w:sz w:val="22"/>
          <w:szCs w:val="22"/>
        </w:rPr>
        <w:t>2164</w:t>
      </w:r>
      <w:r w:rsidRPr="008D7D63">
        <w:rPr>
          <w:rFonts w:ascii="Arial" w:hAnsi="Arial" w:cs="Arial"/>
          <w:b/>
          <w:sz w:val="22"/>
          <w:szCs w:val="22"/>
        </w:rPr>
        <w:t xml:space="preserve"> z </w:t>
      </w:r>
      <w:proofErr w:type="spellStart"/>
      <w:r w:rsidRPr="008D7D63">
        <w:rPr>
          <w:rFonts w:ascii="Arial" w:hAnsi="Arial" w:cs="Arial"/>
          <w:b/>
          <w:sz w:val="22"/>
          <w:szCs w:val="22"/>
        </w:rPr>
        <w:t>późn</w:t>
      </w:r>
      <w:proofErr w:type="spellEnd"/>
      <w:r w:rsidRPr="008D7D63">
        <w:rPr>
          <w:rFonts w:ascii="Arial" w:hAnsi="Arial" w:cs="Arial"/>
          <w:b/>
          <w:sz w:val="22"/>
          <w:szCs w:val="22"/>
        </w:rPr>
        <w:t xml:space="preserve">. zm.), zwanej dalej „ustawą </w:t>
      </w:r>
      <w:proofErr w:type="spellStart"/>
      <w:r w:rsidRPr="008D7D63">
        <w:rPr>
          <w:rFonts w:ascii="Arial" w:hAnsi="Arial" w:cs="Arial"/>
          <w:b/>
          <w:sz w:val="22"/>
          <w:szCs w:val="22"/>
        </w:rPr>
        <w:t>Pzp</w:t>
      </w:r>
      <w:proofErr w:type="spellEnd"/>
      <w:r w:rsidRPr="008D7D63">
        <w:rPr>
          <w:rFonts w:ascii="Arial" w:hAnsi="Arial" w:cs="Arial"/>
          <w:b/>
          <w:sz w:val="22"/>
          <w:szCs w:val="22"/>
        </w:rPr>
        <w:t>”</w:t>
      </w:r>
      <w:r w:rsidRPr="008D7D63">
        <w:rPr>
          <w:rFonts w:ascii="Arial" w:hAnsi="Arial" w:cs="Arial"/>
          <w:sz w:val="22"/>
          <w:szCs w:val="22"/>
        </w:rPr>
        <w:t xml:space="preserve">,  </w:t>
      </w:r>
    </w:p>
    <w:p w:rsidR="00772222" w:rsidRPr="008D7D63" w:rsidRDefault="00772222" w:rsidP="00772222">
      <w:pPr>
        <w:spacing w:before="120" w:after="120"/>
        <w:jc w:val="both"/>
        <w:rPr>
          <w:rFonts w:ascii="Arial" w:hAnsi="Arial" w:cs="Arial"/>
          <w:sz w:val="22"/>
          <w:szCs w:val="22"/>
        </w:rPr>
      </w:pPr>
    </w:p>
    <w:p w:rsidR="00772222" w:rsidRPr="008D7D63" w:rsidRDefault="00772222" w:rsidP="00772222">
      <w:pPr>
        <w:autoSpaceDE w:val="0"/>
        <w:autoSpaceDN w:val="0"/>
        <w:jc w:val="both"/>
        <w:rPr>
          <w:rFonts w:ascii="Arial" w:hAnsi="Arial" w:cs="Arial"/>
          <w:bCs/>
          <w:sz w:val="22"/>
          <w:szCs w:val="22"/>
        </w:rPr>
      </w:pPr>
      <w:r w:rsidRPr="008D7D63">
        <w:rPr>
          <w:rFonts w:ascii="Arial" w:hAnsi="Arial" w:cs="Arial"/>
          <w:bCs/>
          <w:sz w:val="22"/>
          <w:szCs w:val="22"/>
        </w:rPr>
        <w:t>o następującej treści:</w:t>
      </w:r>
    </w:p>
    <w:p w:rsidR="00772222" w:rsidRPr="008D7D63" w:rsidRDefault="00772222" w:rsidP="00772222">
      <w:pPr>
        <w:spacing w:line="280" w:lineRule="exact"/>
        <w:jc w:val="center"/>
        <w:rPr>
          <w:rFonts w:ascii="Arial" w:hAnsi="Arial" w:cs="Arial"/>
          <w:b/>
          <w:sz w:val="22"/>
          <w:szCs w:val="22"/>
        </w:rPr>
      </w:pPr>
    </w:p>
    <w:p w:rsidR="00772222" w:rsidRPr="008D7D63" w:rsidRDefault="00772222" w:rsidP="00772222">
      <w:pPr>
        <w:spacing w:line="280" w:lineRule="exact"/>
        <w:jc w:val="center"/>
        <w:rPr>
          <w:rFonts w:ascii="Arial" w:hAnsi="Arial" w:cs="Arial"/>
          <w:b/>
          <w:sz w:val="22"/>
          <w:szCs w:val="22"/>
        </w:rPr>
      </w:pPr>
      <w:r w:rsidRPr="008D7D63">
        <w:rPr>
          <w:rFonts w:ascii="Arial" w:hAnsi="Arial" w:cs="Arial"/>
          <w:b/>
          <w:sz w:val="22"/>
          <w:szCs w:val="22"/>
        </w:rPr>
        <w:t>§ 1</w:t>
      </w:r>
      <w:r>
        <w:rPr>
          <w:rFonts w:ascii="Arial" w:hAnsi="Arial" w:cs="Arial"/>
          <w:b/>
          <w:sz w:val="22"/>
          <w:szCs w:val="22"/>
        </w:rPr>
        <w:t>.</w:t>
      </w:r>
    </w:p>
    <w:p w:rsidR="00772222" w:rsidRPr="008D7D63" w:rsidRDefault="00772222" w:rsidP="00772222">
      <w:pPr>
        <w:numPr>
          <w:ilvl w:val="0"/>
          <w:numId w:val="54"/>
        </w:numPr>
        <w:tabs>
          <w:tab w:val="clear" w:pos="720"/>
          <w:tab w:val="num" w:pos="360"/>
        </w:tabs>
        <w:autoSpaceDE w:val="0"/>
        <w:autoSpaceDN w:val="0"/>
        <w:adjustRightInd w:val="0"/>
        <w:spacing w:line="280" w:lineRule="exact"/>
        <w:ind w:left="360"/>
        <w:jc w:val="both"/>
        <w:rPr>
          <w:rFonts w:ascii="Arial" w:hAnsi="Arial" w:cs="Arial"/>
          <w:sz w:val="22"/>
          <w:szCs w:val="22"/>
        </w:rPr>
      </w:pPr>
      <w:r w:rsidRPr="008D7D63">
        <w:rPr>
          <w:rFonts w:ascii="Arial" w:hAnsi="Arial" w:cs="Arial"/>
          <w:sz w:val="22"/>
          <w:szCs w:val="22"/>
        </w:rPr>
        <w:t>Przedmiotem niniejszej umowy są</w:t>
      </w:r>
      <w:r w:rsidRPr="008D7D63">
        <w:rPr>
          <w:rFonts w:ascii="Arial" w:hAnsi="Arial" w:cs="Arial"/>
          <w:b/>
          <w:sz w:val="22"/>
          <w:szCs w:val="22"/>
        </w:rPr>
        <w:t xml:space="preserve"> </w:t>
      </w:r>
      <w:r w:rsidRPr="008D7D63">
        <w:rPr>
          <w:rFonts w:ascii="Arial" w:hAnsi="Arial" w:cs="Arial"/>
          <w:sz w:val="22"/>
          <w:szCs w:val="22"/>
        </w:rPr>
        <w:t xml:space="preserve">sukcesywne </w:t>
      </w:r>
      <w:r w:rsidRPr="008D7D63">
        <w:rPr>
          <w:rFonts w:ascii="Arial" w:hAnsi="Arial" w:cs="Arial"/>
          <w:bCs/>
          <w:sz w:val="22"/>
          <w:szCs w:val="22"/>
        </w:rPr>
        <w:t xml:space="preserve">dostawy fabrycznie nowych materiałów eksploatacyjnych </w:t>
      </w:r>
      <w:r w:rsidRPr="008D7D63">
        <w:rPr>
          <w:rFonts w:ascii="Arial" w:hAnsi="Arial" w:cs="Arial"/>
          <w:sz w:val="22"/>
          <w:szCs w:val="22"/>
        </w:rPr>
        <w:t xml:space="preserve">do urządzeń biurowych dla potrzeb Ministerstwa Sprawiedliwości, wyszczególnionych co do rodzaju, asortymentu i ilości w </w:t>
      </w:r>
      <w:r w:rsidRPr="008D7D63">
        <w:rPr>
          <w:rFonts w:ascii="Arial" w:hAnsi="Arial" w:cs="Arial"/>
          <w:b/>
          <w:sz w:val="22"/>
          <w:szCs w:val="22"/>
        </w:rPr>
        <w:t>Załączniku nr 1</w:t>
      </w:r>
      <w:r w:rsidRPr="008D7D63">
        <w:rPr>
          <w:rFonts w:ascii="Arial" w:hAnsi="Arial" w:cs="Arial"/>
          <w:sz w:val="22"/>
          <w:szCs w:val="22"/>
        </w:rPr>
        <w:t xml:space="preserve"> do Umowy, zwane dalej „dostawami”.</w:t>
      </w:r>
    </w:p>
    <w:p w:rsidR="00772222" w:rsidRPr="008D7D63" w:rsidRDefault="00772222" w:rsidP="00772222">
      <w:pPr>
        <w:numPr>
          <w:ilvl w:val="0"/>
          <w:numId w:val="54"/>
        </w:numPr>
        <w:tabs>
          <w:tab w:val="clear" w:pos="720"/>
          <w:tab w:val="num" w:pos="360"/>
        </w:tabs>
        <w:autoSpaceDE w:val="0"/>
        <w:autoSpaceDN w:val="0"/>
        <w:adjustRightInd w:val="0"/>
        <w:spacing w:line="280" w:lineRule="exact"/>
        <w:ind w:left="360"/>
        <w:jc w:val="both"/>
        <w:rPr>
          <w:rFonts w:ascii="Arial" w:hAnsi="Arial" w:cs="Arial"/>
          <w:sz w:val="22"/>
          <w:szCs w:val="22"/>
        </w:rPr>
      </w:pPr>
      <w:r w:rsidRPr="008D7D63">
        <w:rPr>
          <w:rFonts w:ascii="Arial" w:hAnsi="Arial" w:cs="Arial"/>
          <w:sz w:val="22"/>
          <w:szCs w:val="22"/>
        </w:rPr>
        <w:t xml:space="preserve">Wykonawca zobowiązany jest do wykonania przedmiotu umowy w terminie </w:t>
      </w:r>
      <w:r>
        <w:rPr>
          <w:rFonts w:ascii="Arial" w:hAnsi="Arial" w:cs="Arial"/>
          <w:sz w:val="22"/>
          <w:szCs w:val="22"/>
        </w:rPr>
        <w:t>24</w:t>
      </w:r>
      <w:r w:rsidRPr="008D7D63">
        <w:rPr>
          <w:rFonts w:ascii="Arial" w:hAnsi="Arial" w:cs="Arial"/>
          <w:sz w:val="22"/>
          <w:szCs w:val="22"/>
        </w:rPr>
        <w:t xml:space="preserve"> miesięcy od dnia podpisania umowy lub do wyczerpania kwoty wymienionej w § 3 ust. 1 – w zależności od tego</w:t>
      </w:r>
      <w:r>
        <w:rPr>
          <w:rFonts w:ascii="Arial" w:hAnsi="Arial" w:cs="Arial"/>
          <w:sz w:val="22"/>
          <w:szCs w:val="22"/>
        </w:rPr>
        <w:t>,</w:t>
      </w:r>
      <w:r w:rsidRPr="008D7D63">
        <w:rPr>
          <w:rFonts w:ascii="Arial" w:hAnsi="Arial" w:cs="Arial"/>
          <w:sz w:val="22"/>
          <w:szCs w:val="22"/>
        </w:rPr>
        <w:t xml:space="preserve"> które zdarzenie nastąpi wcześniej.</w:t>
      </w:r>
    </w:p>
    <w:p w:rsidR="00772222" w:rsidRPr="008D7D63" w:rsidRDefault="00772222" w:rsidP="00772222">
      <w:pPr>
        <w:numPr>
          <w:ilvl w:val="0"/>
          <w:numId w:val="54"/>
        </w:numPr>
        <w:tabs>
          <w:tab w:val="clear" w:pos="720"/>
          <w:tab w:val="num" w:pos="360"/>
        </w:tabs>
        <w:autoSpaceDE w:val="0"/>
        <w:autoSpaceDN w:val="0"/>
        <w:adjustRightInd w:val="0"/>
        <w:spacing w:line="280" w:lineRule="exact"/>
        <w:ind w:left="360"/>
        <w:jc w:val="both"/>
        <w:rPr>
          <w:rFonts w:ascii="Arial" w:hAnsi="Arial" w:cs="Arial"/>
          <w:sz w:val="22"/>
          <w:szCs w:val="22"/>
        </w:rPr>
      </w:pPr>
      <w:r w:rsidRPr="008D7D63">
        <w:rPr>
          <w:rFonts w:ascii="Arial" w:hAnsi="Arial" w:cs="Arial"/>
          <w:sz w:val="22"/>
          <w:szCs w:val="22"/>
        </w:rPr>
        <w:t xml:space="preserve">Miejscem dostawy są lokalizacje Ministerstwa Sprawiedliwości wyszczególnione w </w:t>
      </w:r>
      <w:r w:rsidRPr="008D7D63">
        <w:rPr>
          <w:rFonts w:ascii="Arial" w:hAnsi="Arial" w:cs="Arial"/>
          <w:b/>
          <w:sz w:val="22"/>
          <w:szCs w:val="22"/>
        </w:rPr>
        <w:t>Załączniku nr 1</w:t>
      </w:r>
      <w:r w:rsidRPr="008D7D63">
        <w:rPr>
          <w:rFonts w:ascii="Arial" w:hAnsi="Arial" w:cs="Arial"/>
          <w:sz w:val="22"/>
          <w:szCs w:val="22"/>
        </w:rPr>
        <w:t xml:space="preserve"> do Umowy.</w:t>
      </w:r>
    </w:p>
    <w:p w:rsidR="00772222" w:rsidRDefault="00772222" w:rsidP="00772222">
      <w:pPr>
        <w:autoSpaceDE w:val="0"/>
        <w:autoSpaceDN w:val="0"/>
        <w:adjustRightInd w:val="0"/>
        <w:spacing w:line="280" w:lineRule="exact"/>
        <w:ind w:left="720"/>
        <w:jc w:val="both"/>
        <w:rPr>
          <w:rFonts w:ascii="Arial" w:hAnsi="Arial" w:cs="Arial"/>
          <w:sz w:val="22"/>
          <w:szCs w:val="22"/>
        </w:rPr>
      </w:pPr>
      <w:r w:rsidRPr="008D7D63">
        <w:rPr>
          <w:rFonts w:ascii="Arial" w:hAnsi="Arial" w:cs="Arial"/>
          <w:sz w:val="22"/>
          <w:szCs w:val="22"/>
        </w:rPr>
        <w:lastRenderedPageBreak/>
        <w:t xml:space="preserve">                                                    </w:t>
      </w:r>
    </w:p>
    <w:p w:rsidR="00772222" w:rsidRDefault="00772222" w:rsidP="00772222">
      <w:pPr>
        <w:autoSpaceDE w:val="0"/>
        <w:autoSpaceDN w:val="0"/>
        <w:adjustRightInd w:val="0"/>
        <w:spacing w:line="280" w:lineRule="exact"/>
        <w:ind w:left="720"/>
        <w:jc w:val="both"/>
        <w:rPr>
          <w:rFonts w:ascii="Arial" w:hAnsi="Arial" w:cs="Arial"/>
          <w:sz w:val="22"/>
          <w:szCs w:val="22"/>
        </w:rPr>
      </w:pPr>
    </w:p>
    <w:p w:rsidR="00772222" w:rsidRPr="008D7D63" w:rsidRDefault="00772222" w:rsidP="00772222">
      <w:pPr>
        <w:autoSpaceDE w:val="0"/>
        <w:autoSpaceDN w:val="0"/>
        <w:adjustRightInd w:val="0"/>
        <w:spacing w:line="280" w:lineRule="exact"/>
        <w:ind w:left="720"/>
        <w:jc w:val="both"/>
        <w:rPr>
          <w:rFonts w:ascii="Arial" w:hAnsi="Arial" w:cs="Arial"/>
          <w:sz w:val="22"/>
          <w:szCs w:val="22"/>
        </w:rPr>
      </w:pPr>
    </w:p>
    <w:p w:rsidR="00772222" w:rsidRPr="008D7D63" w:rsidRDefault="00772222" w:rsidP="00772222">
      <w:pPr>
        <w:autoSpaceDE w:val="0"/>
        <w:autoSpaceDN w:val="0"/>
        <w:adjustRightInd w:val="0"/>
        <w:spacing w:line="280" w:lineRule="exact"/>
        <w:ind w:left="4260"/>
        <w:jc w:val="both"/>
        <w:rPr>
          <w:rFonts w:ascii="Arial" w:hAnsi="Arial" w:cs="Arial"/>
          <w:b/>
          <w:sz w:val="22"/>
          <w:szCs w:val="22"/>
        </w:rPr>
      </w:pPr>
      <w:r w:rsidRPr="008D7D63">
        <w:rPr>
          <w:rFonts w:ascii="Arial" w:hAnsi="Arial" w:cs="Arial"/>
          <w:b/>
          <w:sz w:val="22"/>
          <w:szCs w:val="22"/>
        </w:rPr>
        <w:t xml:space="preserve">  </w:t>
      </w:r>
      <w:r>
        <w:rPr>
          <w:rFonts w:ascii="Arial" w:hAnsi="Arial" w:cs="Arial"/>
          <w:b/>
          <w:sz w:val="22"/>
          <w:szCs w:val="22"/>
        </w:rPr>
        <w:t xml:space="preserve">        </w:t>
      </w:r>
      <w:r w:rsidRPr="008D7D63">
        <w:rPr>
          <w:rFonts w:ascii="Arial" w:hAnsi="Arial" w:cs="Arial"/>
          <w:b/>
          <w:sz w:val="22"/>
          <w:szCs w:val="22"/>
        </w:rPr>
        <w:t>§ 2</w:t>
      </w:r>
      <w:r>
        <w:rPr>
          <w:rFonts w:ascii="Arial" w:hAnsi="Arial" w:cs="Arial"/>
          <w:b/>
          <w:sz w:val="22"/>
          <w:szCs w:val="22"/>
        </w:rPr>
        <w:t>.</w:t>
      </w:r>
    </w:p>
    <w:p w:rsidR="00772222" w:rsidRPr="008D7D63" w:rsidRDefault="00772222" w:rsidP="00772222">
      <w:pPr>
        <w:numPr>
          <w:ilvl w:val="0"/>
          <w:numId w:val="55"/>
        </w:numPr>
        <w:tabs>
          <w:tab w:val="clear" w:pos="720"/>
          <w:tab w:val="num" w:pos="360"/>
        </w:tabs>
        <w:autoSpaceDE w:val="0"/>
        <w:autoSpaceDN w:val="0"/>
        <w:adjustRightInd w:val="0"/>
        <w:ind w:left="360"/>
        <w:jc w:val="both"/>
        <w:rPr>
          <w:rFonts w:ascii="Arial" w:hAnsi="Arial" w:cs="Arial"/>
          <w:sz w:val="22"/>
          <w:szCs w:val="22"/>
        </w:rPr>
      </w:pPr>
      <w:r w:rsidRPr="008D7D63">
        <w:rPr>
          <w:rFonts w:ascii="Arial" w:hAnsi="Arial" w:cs="Arial"/>
          <w:sz w:val="22"/>
          <w:szCs w:val="22"/>
        </w:rPr>
        <w:t>Dostawy będą realizowane na podstawie zamówień składanych przez Zamawiającego. Zamówienia będą przekazywane Wykonawcy faksem lub e–mailem, w zakresie asortymentu wymienionego w Formularzu Asortymentowo – cenowym</w:t>
      </w:r>
      <w:r>
        <w:rPr>
          <w:rFonts w:ascii="Arial" w:hAnsi="Arial" w:cs="Arial"/>
          <w:sz w:val="22"/>
          <w:szCs w:val="22"/>
        </w:rPr>
        <w:t>,</w:t>
      </w:r>
      <w:r w:rsidRPr="008D7D63">
        <w:rPr>
          <w:rFonts w:ascii="Arial" w:hAnsi="Arial" w:cs="Arial"/>
          <w:sz w:val="22"/>
          <w:szCs w:val="22"/>
        </w:rPr>
        <w:t xml:space="preserve"> zgodnie </w:t>
      </w:r>
      <w:r>
        <w:rPr>
          <w:rFonts w:ascii="Arial" w:hAnsi="Arial" w:cs="Arial"/>
          <w:sz w:val="22"/>
          <w:szCs w:val="22"/>
        </w:rPr>
        <w:t>z załącznikiem nr 2 do Umowy</w:t>
      </w:r>
      <w:r w:rsidRPr="008D7D63">
        <w:rPr>
          <w:rFonts w:ascii="Arial" w:hAnsi="Arial" w:cs="Arial"/>
          <w:sz w:val="22"/>
          <w:szCs w:val="22"/>
        </w:rPr>
        <w:t>. Zamówienie będzie określało zamawiany asortyment materiałów eksploatacyjnych oraz jego ilość.</w:t>
      </w:r>
    </w:p>
    <w:p w:rsidR="00772222" w:rsidRPr="008D7D63" w:rsidRDefault="00772222" w:rsidP="00772222">
      <w:pPr>
        <w:numPr>
          <w:ilvl w:val="0"/>
          <w:numId w:val="55"/>
        </w:numPr>
        <w:tabs>
          <w:tab w:val="clear" w:pos="720"/>
          <w:tab w:val="left" w:pos="360"/>
        </w:tabs>
        <w:ind w:left="360"/>
        <w:jc w:val="both"/>
        <w:rPr>
          <w:rFonts w:ascii="Arial" w:hAnsi="Arial" w:cs="Arial"/>
          <w:sz w:val="22"/>
          <w:szCs w:val="22"/>
        </w:rPr>
      </w:pPr>
      <w:r w:rsidRPr="008D7D63">
        <w:rPr>
          <w:rFonts w:ascii="Arial" w:hAnsi="Arial" w:cs="Arial"/>
          <w:sz w:val="22"/>
          <w:szCs w:val="22"/>
        </w:rPr>
        <w:t xml:space="preserve">Termin realizacji dostawy </w:t>
      </w:r>
      <w:r>
        <w:rPr>
          <w:rFonts w:ascii="Arial" w:hAnsi="Arial" w:cs="Arial"/>
          <w:sz w:val="22"/>
          <w:szCs w:val="22"/>
        </w:rPr>
        <w:t>wyniesie ………….</w:t>
      </w:r>
      <w:r w:rsidRPr="008D7D63">
        <w:rPr>
          <w:rFonts w:ascii="Arial" w:hAnsi="Arial" w:cs="Arial"/>
          <w:b/>
          <w:sz w:val="22"/>
          <w:szCs w:val="22"/>
        </w:rPr>
        <w:t xml:space="preserve"> dni roboczych</w:t>
      </w:r>
      <w:r>
        <w:rPr>
          <w:rFonts w:ascii="Arial" w:hAnsi="Arial" w:cs="Arial"/>
          <w:b/>
          <w:sz w:val="22"/>
          <w:szCs w:val="22"/>
        </w:rPr>
        <w:t xml:space="preserve"> </w:t>
      </w:r>
      <w:r>
        <w:rPr>
          <w:rFonts w:ascii="Arial" w:hAnsi="Arial" w:cs="Arial"/>
          <w:sz w:val="22"/>
          <w:szCs w:val="22"/>
        </w:rPr>
        <w:t>(zgodnie z ofertą Wykonawcy)</w:t>
      </w:r>
      <w:r w:rsidRPr="008D7D63">
        <w:rPr>
          <w:rFonts w:ascii="Arial" w:hAnsi="Arial" w:cs="Arial"/>
          <w:sz w:val="22"/>
          <w:szCs w:val="22"/>
        </w:rPr>
        <w:t xml:space="preserve"> licząc od daty </w:t>
      </w:r>
      <w:r>
        <w:rPr>
          <w:rFonts w:ascii="Arial" w:hAnsi="Arial" w:cs="Arial"/>
          <w:sz w:val="22"/>
          <w:szCs w:val="22"/>
        </w:rPr>
        <w:t xml:space="preserve">przekazania </w:t>
      </w:r>
      <w:r w:rsidRPr="008D7D63">
        <w:rPr>
          <w:rFonts w:ascii="Arial" w:hAnsi="Arial" w:cs="Arial"/>
          <w:sz w:val="22"/>
          <w:szCs w:val="22"/>
        </w:rPr>
        <w:t>Wykonawc</w:t>
      </w:r>
      <w:r>
        <w:rPr>
          <w:rFonts w:ascii="Arial" w:hAnsi="Arial" w:cs="Arial"/>
          <w:sz w:val="22"/>
          <w:szCs w:val="22"/>
        </w:rPr>
        <w:t>y</w:t>
      </w:r>
      <w:r w:rsidRPr="008D7D63">
        <w:rPr>
          <w:rFonts w:ascii="Arial" w:hAnsi="Arial" w:cs="Arial"/>
          <w:sz w:val="22"/>
          <w:szCs w:val="22"/>
        </w:rPr>
        <w:t xml:space="preserve"> zamówienia, o którym mowa w ust. 1.</w:t>
      </w:r>
      <w:r>
        <w:rPr>
          <w:rFonts w:ascii="Arial" w:hAnsi="Arial" w:cs="Arial"/>
          <w:sz w:val="22"/>
          <w:szCs w:val="22"/>
        </w:rPr>
        <w:t xml:space="preserve"> </w:t>
      </w:r>
      <w:r w:rsidRPr="004E4656">
        <w:rPr>
          <w:rFonts w:ascii="Arial" w:hAnsi="Arial" w:cs="Arial"/>
          <w:sz w:val="22"/>
          <w:szCs w:val="22"/>
        </w:rPr>
        <w:t>Przez „dzień roboczy” Zamawiający rozumie dni od poniedziałku do piątku z wyjątkiem dni ustawowo wolnych od pracy</w:t>
      </w:r>
      <w:r>
        <w:rPr>
          <w:rFonts w:ascii="Arial" w:hAnsi="Arial" w:cs="Arial"/>
          <w:sz w:val="22"/>
          <w:szCs w:val="22"/>
        </w:rPr>
        <w:t xml:space="preserve"> i dni wolnych od pracy u Zamawiającego.  </w:t>
      </w:r>
    </w:p>
    <w:p w:rsidR="00772222" w:rsidRPr="008D7D63" w:rsidRDefault="00772222" w:rsidP="00772222">
      <w:pPr>
        <w:numPr>
          <w:ilvl w:val="0"/>
          <w:numId w:val="55"/>
        </w:numPr>
        <w:tabs>
          <w:tab w:val="clear" w:pos="720"/>
          <w:tab w:val="left" w:pos="360"/>
        </w:tabs>
        <w:ind w:left="360"/>
        <w:jc w:val="both"/>
        <w:rPr>
          <w:rFonts w:ascii="Arial" w:hAnsi="Arial" w:cs="Arial"/>
          <w:sz w:val="22"/>
          <w:szCs w:val="22"/>
        </w:rPr>
      </w:pPr>
      <w:r w:rsidRPr="008D7D63">
        <w:rPr>
          <w:rFonts w:ascii="Arial" w:hAnsi="Arial" w:cs="Arial"/>
          <w:sz w:val="22"/>
          <w:szCs w:val="22"/>
        </w:rPr>
        <w:t xml:space="preserve">Wykonawca zobowiązany jest po otrzymaniu zamówienia poinformować Zamawiającego  e-mailem w ciągu </w:t>
      </w:r>
      <w:r w:rsidRPr="008D7D63">
        <w:rPr>
          <w:rFonts w:ascii="Arial" w:hAnsi="Arial" w:cs="Arial"/>
          <w:b/>
          <w:sz w:val="22"/>
          <w:szCs w:val="22"/>
        </w:rPr>
        <w:t>1 dnia roboczego</w:t>
      </w:r>
      <w:r w:rsidRPr="008D7D63">
        <w:rPr>
          <w:rFonts w:ascii="Arial" w:hAnsi="Arial" w:cs="Arial"/>
          <w:sz w:val="22"/>
          <w:szCs w:val="22"/>
        </w:rPr>
        <w:t xml:space="preserve"> o </w:t>
      </w:r>
      <w:r>
        <w:rPr>
          <w:rFonts w:ascii="Arial" w:hAnsi="Arial" w:cs="Arial"/>
          <w:sz w:val="22"/>
          <w:szCs w:val="22"/>
        </w:rPr>
        <w:t>terminie dostawy</w:t>
      </w:r>
      <w:r w:rsidRPr="008D7D63">
        <w:rPr>
          <w:rFonts w:ascii="Arial" w:hAnsi="Arial" w:cs="Arial"/>
          <w:sz w:val="22"/>
          <w:szCs w:val="22"/>
        </w:rPr>
        <w:t xml:space="preserve"> danego zamówienia </w:t>
      </w:r>
      <w:r>
        <w:rPr>
          <w:rFonts w:ascii="Arial" w:hAnsi="Arial" w:cs="Arial"/>
          <w:sz w:val="22"/>
          <w:szCs w:val="22"/>
        </w:rPr>
        <w:t>na adres email wskazany w § 7 ust. 1 pkt 1</w:t>
      </w:r>
      <w:r w:rsidRPr="008D7D63">
        <w:rPr>
          <w:rFonts w:ascii="Arial" w:hAnsi="Arial" w:cs="Arial"/>
          <w:sz w:val="22"/>
          <w:szCs w:val="22"/>
        </w:rPr>
        <w:t xml:space="preserve">. </w:t>
      </w:r>
    </w:p>
    <w:p w:rsidR="00772222" w:rsidRPr="008D7D63" w:rsidRDefault="00772222" w:rsidP="00772222">
      <w:pPr>
        <w:numPr>
          <w:ilvl w:val="0"/>
          <w:numId w:val="55"/>
        </w:numPr>
        <w:tabs>
          <w:tab w:val="clear" w:pos="720"/>
          <w:tab w:val="left" w:pos="360"/>
        </w:tabs>
        <w:ind w:left="360"/>
        <w:jc w:val="both"/>
        <w:rPr>
          <w:rFonts w:ascii="Arial" w:hAnsi="Arial" w:cs="Arial"/>
          <w:sz w:val="22"/>
          <w:szCs w:val="22"/>
        </w:rPr>
      </w:pPr>
      <w:r w:rsidRPr="008D7D63">
        <w:rPr>
          <w:rFonts w:ascii="Arial" w:hAnsi="Arial" w:cs="Arial"/>
          <w:sz w:val="22"/>
          <w:szCs w:val="22"/>
        </w:rPr>
        <w:t>Wykonawca dostarczy Zamawiającemu przedmiot każdorazowego zamówienia na własny koszt</w:t>
      </w:r>
      <w:r>
        <w:rPr>
          <w:rFonts w:ascii="Arial" w:hAnsi="Arial" w:cs="Arial"/>
          <w:sz w:val="22"/>
          <w:szCs w:val="22"/>
        </w:rPr>
        <w:t>, w godzinach pracy Zamawiającego tj. 8.15-16.15.</w:t>
      </w:r>
    </w:p>
    <w:p w:rsidR="00772222" w:rsidRPr="008D7D63" w:rsidRDefault="00772222" w:rsidP="00772222">
      <w:pPr>
        <w:numPr>
          <w:ilvl w:val="0"/>
          <w:numId w:val="55"/>
        </w:numPr>
        <w:tabs>
          <w:tab w:val="clear" w:pos="720"/>
          <w:tab w:val="left" w:pos="360"/>
        </w:tabs>
        <w:ind w:left="360"/>
        <w:jc w:val="both"/>
        <w:rPr>
          <w:rFonts w:ascii="Arial" w:hAnsi="Arial" w:cs="Arial"/>
          <w:sz w:val="22"/>
          <w:szCs w:val="22"/>
        </w:rPr>
      </w:pPr>
      <w:r w:rsidRPr="008D7D63">
        <w:rPr>
          <w:rFonts w:ascii="Arial" w:hAnsi="Arial" w:cs="Arial"/>
          <w:sz w:val="22"/>
          <w:szCs w:val="22"/>
        </w:rPr>
        <w:t xml:space="preserve">Przyjęcie dostaw będzie następowało w miejscu wskazanym w danym zamówieniu, o którym mowa w ust. 1, zgodnym z lokalizacjami określonymi w </w:t>
      </w:r>
      <w:r w:rsidRPr="008D7D63">
        <w:rPr>
          <w:rFonts w:ascii="Arial" w:hAnsi="Arial" w:cs="Arial"/>
          <w:b/>
          <w:sz w:val="22"/>
          <w:szCs w:val="22"/>
        </w:rPr>
        <w:t>Załączniku nr 1</w:t>
      </w:r>
      <w:r w:rsidRPr="008D7D63">
        <w:rPr>
          <w:rFonts w:ascii="Arial" w:hAnsi="Arial" w:cs="Arial"/>
          <w:sz w:val="22"/>
          <w:szCs w:val="22"/>
        </w:rPr>
        <w:t xml:space="preserve"> do Umowy.</w:t>
      </w:r>
    </w:p>
    <w:p w:rsidR="00772222" w:rsidRDefault="00772222" w:rsidP="00772222">
      <w:pPr>
        <w:numPr>
          <w:ilvl w:val="0"/>
          <w:numId w:val="55"/>
        </w:numPr>
        <w:tabs>
          <w:tab w:val="clear" w:pos="720"/>
          <w:tab w:val="num" w:pos="360"/>
        </w:tabs>
        <w:autoSpaceDE w:val="0"/>
        <w:autoSpaceDN w:val="0"/>
        <w:adjustRightInd w:val="0"/>
        <w:ind w:left="360"/>
        <w:jc w:val="both"/>
        <w:rPr>
          <w:rFonts w:ascii="Arial" w:hAnsi="Arial" w:cs="Arial"/>
          <w:sz w:val="22"/>
          <w:szCs w:val="22"/>
        </w:rPr>
      </w:pPr>
      <w:r w:rsidRPr="008D7D63">
        <w:rPr>
          <w:rFonts w:ascii="Arial" w:hAnsi="Arial" w:cs="Arial"/>
          <w:sz w:val="22"/>
          <w:szCs w:val="22"/>
        </w:rPr>
        <w:t>Ilości materiałów eksploatacyjnych zawarte w Formularzu Asortymentowo-cenowym określone są szacunkowo i mogą być w wyniku realizacji dostaw przekroczone lub niewykorzystane, z zastrzeżeniem, że wynagrodzenie za wykonanie przedmiotu umowy</w:t>
      </w:r>
      <w:r>
        <w:rPr>
          <w:rFonts w:ascii="Arial" w:hAnsi="Arial" w:cs="Arial"/>
          <w:sz w:val="22"/>
          <w:szCs w:val="22"/>
        </w:rPr>
        <w:t>,</w:t>
      </w:r>
      <w:r w:rsidRPr="008D7D63">
        <w:rPr>
          <w:rFonts w:ascii="Arial" w:hAnsi="Arial" w:cs="Arial"/>
          <w:sz w:val="22"/>
          <w:szCs w:val="22"/>
        </w:rPr>
        <w:t xml:space="preserve"> określone w § 3 ust. 1</w:t>
      </w:r>
      <w:r>
        <w:rPr>
          <w:rFonts w:ascii="Arial" w:hAnsi="Arial" w:cs="Arial"/>
          <w:sz w:val="22"/>
          <w:szCs w:val="22"/>
        </w:rPr>
        <w:t>,</w:t>
      </w:r>
      <w:r w:rsidRPr="008D7D63">
        <w:rPr>
          <w:rFonts w:ascii="Arial" w:hAnsi="Arial" w:cs="Arial"/>
          <w:sz w:val="22"/>
          <w:szCs w:val="22"/>
        </w:rPr>
        <w:t xml:space="preserve"> </w:t>
      </w:r>
      <w:r>
        <w:rPr>
          <w:rFonts w:ascii="Arial" w:hAnsi="Arial" w:cs="Arial"/>
          <w:sz w:val="22"/>
          <w:szCs w:val="22"/>
        </w:rPr>
        <w:t>pozostanie niezmienione</w:t>
      </w:r>
      <w:r w:rsidRPr="002316C8">
        <w:rPr>
          <w:rFonts w:ascii="Arial" w:hAnsi="Arial" w:cs="Arial"/>
          <w:sz w:val="22"/>
          <w:szCs w:val="22"/>
        </w:rPr>
        <w:t>. W przypadku zrealizowania dostaw w mniejszym zakresie, tj. niewyczerpującym ilości materiałów eksploatacyjnych wskazanej w Formularzu Asortymentowo-cenowym lub niewyczerpującym kwoty określonej w § 3 ust. 1, Wykonawcy nie przysługują żadne roszczenia w stosunku do Zamawiającego</w:t>
      </w:r>
      <w:r>
        <w:rPr>
          <w:rFonts w:ascii="Arial" w:hAnsi="Arial" w:cs="Arial"/>
          <w:sz w:val="22"/>
          <w:szCs w:val="22"/>
        </w:rPr>
        <w:t>, w szczególności wynagrodzenie o zapłatę za niezrealizowaną część umowy</w:t>
      </w:r>
      <w:r w:rsidRPr="002316C8">
        <w:rPr>
          <w:rFonts w:ascii="Arial" w:hAnsi="Arial" w:cs="Arial"/>
          <w:sz w:val="22"/>
          <w:szCs w:val="22"/>
        </w:rPr>
        <w:t>.</w:t>
      </w:r>
    </w:p>
    <w:p w:rsidR="00772222" w:rsidRDefault="00772222" w:rsidP="00772222">
      <w:pPr>
        <w:autoSpaceDE w:val="0"/>
        <w:autoSpaceDN w:val="0"/>
        <w:adjustRightInd w:val="0"/>
        <w:jc w:val="both"/>
        <w:rPr>
          <w:rFonts w:ascii="Arial" w:hAnsi="Arial" w:cs="Arial"/>
          <w:sz w:val="22"/>
          <w:szCs w:val="22"/>
        </w:rPr>
      </w:pPr>
    </w:p>
    <w:p w:rsidR="00772222" w:rsidRPr="008D7D63" w:rsidRDefault="00772222" w:rsidP="00772222">
      <w:pPr>
        <w:jc w:val="center"/>
        <w:rPr>
          <w:rFonts w:ascii="Arial" w:hAnsi="Arial" w:cs="Arial"/>
          <w:b/>
          <w:sz w:val="22"/>
          <w:szCs w:val="22"/>
        </w:rPr>
      </w:pPr>
    </w:p>
    <w:p w:rsidR="00772222" w:rsidRPr="008D7D63" w:rsidRDefault="00772222" w:rsidP="00772222">
      <w:pPr>
        <w:spacing w:line="280" w:lineRule="exact"/>
        <w:jc w:val="center"/>
        <w:rPr>
          <w:rFonts w:ascii="Arial" w:hAnsi="Arial" w:cs="Arial"/>
          <w:b/>
          <w:sz w:val="22"/>
          <w:szCs w:val="22"/>
        </w:rPr>
      </w:pPr>
      <w:r w:rsidRPr="008D7D63">
        <w:rPr>
          <w:rFonts w:ascii="Arial" w:hAnsi="Arial" w:cs="Arial"/>
          <w:b/>
          <w:sz w:val="22"/>
          <w:szCs w:val="22"/>
        </w:rPr>
        <w:t>§ 3</w:t>
      </w:r>
      <w:r>
        <w:rPr>
          <w:rFonts w:ascii="Arial" w:hAnsi="Arial" w:cs="Arial"/>
          <w:b/>
          <w:sz w:val="22"/>
          <w:szCs w:val="22"/>
        </w:rPr>
        <w:t>.</w:t>
      </w:r>
    </w:p>
    <w:p w:rsidR="00772222" w:rsidRPr="008D7D63" w:rsidRDefault="00772222" w:rsidP="00772222">
      <w:pPr>
        <w:numPr>
          <w:ilvl w:val="0"/>
          <w:numId w:val="53"/>
        </w:numPr>
        <w:tabs>
          <w:tab w:val="clear" w:pos="720"/>
          <w:tab w:val="num" w:pos="360"/>
        </w:tabs>
        <w:spacing w:line="280" w:lineRule="exact"/>
        <w:ind w:left="360"/>
        <w:jc w:val="both"/>
        <w:rPr>
          <w:rFonts w:ascii="Arial" w:hAnsi="Arial" w:cs="Arial"/>
          <w:sz w:val="22"/>
          <w:szCs w:val="22"/>
        </w:rPr>
      </w:pPr>
      <w:r w:rsidRPr="008D7D63">
        <w:rPr>
          <w:rFonts w:ascii="Arial" w:hAnsi="Arial" w:cs="Arial"/>
          <w:sz w:val="22"/>
          <w:szCs w:val="22"/>
        </w:rPr>
        <w:t xml:space="preserve">Maksymalne </w:t>
      </w:r>
      <w:r>
        <w:rPr>
          <w:rFonts w:ascii="Arial" w:hAnsi="Arial" w:cs="Arial"/>
          <w:sz w:val="22"/>
          <w:szCs w:val="22"/>
        </w:rPr>
        <w:t>w</w:t>
      </w:r>
      <w:r w:rsidRPr="008D7D63">
        <w:rPr>
          <w:rFonts w:ascii="Arial" w:hAnsi="Arial" w:cs="Arial"/>
          <w:sz w:val="22"/>
          <w:szCs w:val="22"/>
        </w:rPr>
        <w:t>ynagrodzenie za wykonanie przedmiotu umowy</w:t>
      </w:r>
      <w:r>
        <w:rPr>
          <w:rFonts w:ascii="Arial" w:hAnsi="Arial" w:cs="Arial"/>
          <w:sz w:val="22"/>
          <w:szCs w:val="22"/>
        </w:rPr>
        <w:t>,</w:t>
      </w:r>
      <w:r w:rsidRPr="008D7D63">
        <w:rPr>
          <w:rFonts w:ascii="Arial" w:hAnsi="Arial" w:cs="Arial"/>
          <w:sz w:val="22"/>
          <w:szCs w:val="22"/>
        </w:rPr>
        <w:t xml:space="preserve"> określonego w § 1</w:t>
      </w:r>
      <w:r>
        <w:rPr>
          <w:rFonts w:ascii="Arial" w:hAnsi="Arial" w:cs="Arial"/>
          <w:sz w:val="22"/>
          <w:szCs w:val="22"/>
        </w:rPr>
        <w:t>,</w:t>
      </w:r>
      <w:r w:rsidRPr="008D7D63">
        <w:rPr>
          <w:rFonts w:ascii="Arial" w:hAnsi="Arial" w:cs="Arial"/>
          <w:sz w:val="22"/>
          <w:szCs w:val="22"/>
        </w:rPr>
        <w:t xml:space="preserve"> </w:t>
      </w:r>
      <w:r>
        <w:rPr>
          <w:rFonts w:ascii="Arial" w:hAnsi="Arial" w:cs="Arial"/>
          <w:sz w:val="22"/>
          <w:szCs w:val="22"/>
        </w:rPr>
        <w:t xml:space="preserve">wynosi </w:t>
      </w:r>
      <w:r w:rsidRPr="008D7D63">
        <w:rPr>
          <w:rFonts w:ascii="Arial" w:hAnsi="Arial" w:cs="Arial"/>
          <w:b/>
          <w:sz w:val="22"/>
          <w:szCs w:val="22"/>
        </w:rPr>
        <w:t>netto</w:t>
      </w:r>
      <w:r w:rsidRPr="008D7D63">
        <w:rPr>
          <w:rFonts w:ascii="Arial" w:hAnsi="Arial" w:cs="Arial"/>
          <w:sz w:val="22"/>
          <w:szCs w:val="22"/>
        </w:rPr>
        <w:t xml:space="preserve"> ………………………… PLN</w:t>
      </w:r>
    </w:p>
    <w:p w:rsidR="00772222" w:rsidRPr="008D7D63" w:rsidRDefault="00772222" w:rsidP="00772222">
      <w:pPr>
        <w:spacing w:line="280" w:lineRule="exact"/>
        <w:ind w:left="349"/>
        <w:jc w:val="both"/>
        <w:rPr>
          <w:rFonts w:ascii="Arial" w:hAnsi="Arial" w:cs="Arial"/>
          <w:sz w:val="22"/>
          <w:szCs w:val="22"/>
        </w:rPr>
      </w:pPr>
      <w:r w:rsidRPr="008D7D63">
        <w:rPr>
          <w:rFonts w:ascii="Arial" w:hAnsi="Arial" w:cs="Arial"/>
          <w:sz w:val="22"/>
          <w:szCs w:val="22"/>
        </w:rPr>
        <w:t>(słownie złotych:…………………………………………………………………..………)</w:t>
      </w:r>
    </w:p>
    <w:p w:rsidR="00772222" w:rsidRPr="008D7D63" w:rsidRDefault="00772222" w:rsidP="00772222">
      <w:pPr>
        <w:tabs>
          <w:tab w:val="left" w:pos="709"/>
        </w:tabs>
        <w:spacing w:line="280" w:lineRule="exact"/>
        <w:jc w:val="both"/>
        <w:rPr>
          <w:rFonts w:ascii="Arial" w:hAnsi="Arial" w:cs="Arial"/>
          <w:sz w:val="22"/>
          <w:szCs w:val="22"/>
        </w:rPr>
      </w:pPr>
      <w:r>
        <w:rPr>
          <w:rFonts w:ascii="Arial" w:hAnsi="Arial" w:cs="Arial"/>
          <w:sz w:val="22"/>
          <w:szCs w:val="22"/>
        </w:rPr>
        <w:tab/>
        <w:t xml:space="preserve">powiększone o </w:t>
      </w:r>
      <w:r w:rsidRPr="008D7D63">
        <w:rPr>
          <w:rFonts w:ascii="Arial" w:hAnsi="Arial" w:cs="Arial"/>
          <w:b/>
          <w:sz w:val="22"/>
          <w:szCs w:val="22"/>
        </w:rPr>
        <w:t>podatek VAT</w:t>
      </w:r>
      <w:r w:rsidRPr="008D7D63">
        <w:rPr>
          <w:rFonts w:ascii="Arial" w:hAnsi="Arial" w:cs="Arial"/>
          <w:sz w:val="22"/>
          <w:szCs w:val="22"/>
        </w:rPr>
        <w:t xml:space="preserve"> ………………………...… PLN</w:t>
      </w:r>
    </w:p>
    <w:p w:rsidR="00772222" w:rsidRPr="008D7D63" w:rsidRDefault="00772222" w:rsidP="00772222">
      <w:pPr>
        <w:spacing w:line="280" w:lineRule="exact"/>
        <w:ind w:left="349"/>
        <w:jc w:val="both"/>
        <w:rPr>
          <w:rFonts w:ascii="Arial" w:hAnsi="Arial" w:cs="Arial"/>
          <w:sz w:val="22"/>
          <w:szCs w:val="22"/>
        </w:rPr>
      </w:pPr>
      <w:r w:rsidRPr="008D7D63">
        <w:rPr>
          <w:rFonts w:ascii="Arial" w:hAnsi="Arial" w:cs="Arial"/>
          <w:sz w:val="22"/>
          <w:szCs w:val="22"/>
        </w:rPr>
        <w:t>(słownie złotych ………………………………………..………………………………….)</w:t>
      </w:r>
    </w:p>
    <w:p w:rsidR="00772222" w:rsidRPr="008D7D63" w:rsidRDefault="00772222" w:rsidP="00772222">
      <w:pPr>
        <w:spacing w:line="280" w:lineRule="exact"/>
        <w:ind w:left="349"/>
        <w:jc w:val="both"/>
        <w:rPr>
          <w:rFonts w:ascii="Arial" w:hAnsi="Arial" w:cs="Arial"/>
          <w:sz w:val="22"/>
          <w:szCs w:val="22"/>
        </w:rPr>
      </w:pPr>
      <w:r w:rsidRPr="008D7D63">
        <w:rPr>
          <w:rFonts w:ascii="Arial" w:hAnsi="Arial" w:cs="Arial"/>
          <w:sz w:val="22"/>
          <w:szCs w:val="22"/>
        </w:rPr>
        <w:t xml:space="preserve">co łącznie stanowi kwotę </w:t>
      </w:r>
      <w:r w:rsidRPr="008D7D63">
        <w:rPr>
          <w:rFonts w:ascii="Arial" w:hAnsi="Arial" w:cs="Arial"/>
          <w:b/>
          <w:sz w:val="22"/>
          <w:szCs w:val="22"/>
        </w:rPr>
        <w:t>brutto</w:t>
      </w:r>
      <w:r w:rsidRPr="008D7D63">
        <w:rPr>
          <w:rFonts w:ascii="Arial" w:hAnsi="Arial" w:cs="Arial"/>
          <w:sz w:val="22"/>
          <w:szCs w:val="22"/>
        </w:rPr>
        <w:t xml:space="preserve"> …………………… PLN</w:t>
      </w:r>
    </w:p>
    <w:p w:rsidR="00772222" w:rsidRPr="008D7D63" w:rsidRDefault="00772222" w:rsidP="00772222">
      <w:pPr>
        <w:spacing w:line="280" w:lineRule="exact"/>
        <w:ind w:left="349"/>
        <w:jc w:val="both"/>
        <w:rPr>
          <w:rFonts w:ascii="Arial" w:hAnsi="Arial" w:cs="Arial"/>
          <w:sz w:val="22"/>
          <w:szCs w:val="22"/>
        </w:rPr>
      </w:pPr>
      <w:r w:rsidRPr="008D7D63">
        <w:rPr>
          <w:rFonts w:ascii="Arial" w:hAnsi="Arial" w:cs="Arial"/>
          <w:sz w:val="22"/>
          <w:szCs w:val="22"/>
        </w:rPr>
        <w:t>(słownie złotych: …………………………………………………………………………..); gdy wynagrodzenie osiągnie tę kwotę, umowa ulegnie rozwiązaniu z datą zapłaty ostatniej faktury wystawionej przez Wykonawcę</w:t>
      </w:r>
      <w:r>
        <w:rPr>
          <w:rFonts w:ascii="Arial" w:hAnsi="Arial" w:cs="Arial"/>
          <w:sz w:val="22"/>
          <w:szCs w:val="22"/>
        </w:rPr>
        <w:t>, bez konieczności składania dodatkowego oświadczenia</w:t>
      </w:r>
      <w:r w:rsidRPr="008D7D63">
        <w:rPr>
          <w:rFonts w:ascii="Arial" w:hAnsi="Arial" w:cs="Arial"/>
          <w:sz w:val="22"/>
          <w:szCs w:val="22"/>
        </w:rPr>
        <w:t>.</w:t>
      </w:r>
    </w:p>
    <w:p w:rsidR="00772222" w:rsidRPr="008D7D63" w:rsidRDefault="00772222" w:rsidP="00772222">
      <w:pPr>
        <w:numPr>
          <w:ilvl w:val="0"/>
          <w:numId w:val="53"/>
        </w:numPr>
        <w:tabs>
          <w:tab w:val="clear" w:pos="720"/>
          <w:tab w:val="num" w:pos="360"/>
        </w:tabs>
        <w:spacing w:line="280" w:lineRule="exact"/>
        <w:ind w:left="360"/>
        <w:jc w:val="both"/>
        <w:rPr>
          <w:rFonts w:ascii="Arial" w:hAnsi="Arial" w:cs="Arial"/>
          <w:sz w:val="22"/>
          <w:szCs w:val="22"/>
        </w:rPr>
      </w:pPr>
      <w:r>
        <w:rPr>
          <w:rFonts w:ascii="Arial" w:hAnsi="Arial" w:cs="Arial"/>
          <w:sz w:val="22"/>
          <w:szCs w:val="22"/>
        </w:rPr>
        <w:t>Z</w:t>
      </w:r>
      <w:r w:rsidRPr="008D7D63">
        <w:rPr>
          <w:rFonts w:ascii="Arial" w:hAnsi="Arial" w:cs="Arial"/>
          <w:sz w:val="22"/>
          <w:szCs w:val="22"/>
        </w:rPr>
        <w:t>a wykonan</w:t>
      </w:r>
      <w:r>
        <w:rPr>
          <w:rFonts w:ascii="Arial" w:hAnsi="Arial" w:cs="Arial"/>
          <w:sz w:val="22"/>
          <w:szCs w:val="22"/>
        </w:rPr>
        <w:t>i</w:t>
      </w:r>
      <w:r w:rsidRPr="008D7D63">
        <w:rPr>
          <w:rFonts w:ascii="Arial" w:hAnsi="Arial" w:cs="Arial"/>
          <w:sz w:val="22"/>
          <w:szCs w:val="22"/>
        </w:rPr>
        <w:t xml:space="preserve">e dostaw wynikających z niniejszej umowy i </w:t>
      </w:r>
      <w:r>
        <w:rPr>
          <w:rFonts w:ascii="Arial" w:hAnsi="Arial" w:cs="Arial"/>
          <w:sz w:val="22"/>
          <w:szCs w:val="22"/>
        </w:rPr>
        <w:t>załączników do umowy</w:t>
      </w:r>
      <w:r w:rsidRPr="008D7D63">
        <w:rPr>
          <w:rFonts w:ascii="Arial" w:hAnsi="Arial" w:cs="Arial"/>
          <w:sz w:val="22"/>
          <w:szCs w:val="22"/>
        </w:rPr>
        <w:t xml:space="preserve"> stanowiących jej integralne części</w:t>
      </w:r>
      <w:r>
        <w:rPr>
          <w:rFonts w:ascii="Arial" w:hAnsi="Arial" w:cs="Arial"/>
          <w:sz w:val="22"/>
          <w:szCs w:val="22"/>
        </w:rPr>
        <w:t>,</w:t>
      </w:r>
      <w:r w:rsidRPr="008D7D63">
        <w:rPr>
          <w:rFonts w:ascii="Arial" w:hAnsi="Arial" w:cs="Arial"/>
          <w:sz w:val="22"/>
          <w:szCs w:val="22"/>
        </w:rPr>
        <w:t xml:space="preserve"> Zamawiający zapłaci Wykonawcy wynagrodzenie wynikające z ilości dostaw faktycznie wykonanych oraz cen jednostkowych określonych w Formularzu Asortymentowo-cenowym</w:t>
      </w:r>
      <w:r>
        <w:rPr>
          <w:rFonts w:ascii="Arial" w:hAnsi="Arial" w:cs="Arial"/>
          <w:sz w:val="22"/>
          <w:szCs w:val="22"/>
        </w:rPr>
        <w:t xml:space="preserve"> – stanowiącym załącznik nr 4 do umowy</w:t>
      </w:r>
      <w:r w:rsidRPr="008D7D63">
        <w:rPr>
          <w:rFonts w:ascii="Arial" w:hAnsi="Arial" w:cs="Arial"/>
          <w:sz w:val="22"/>
          <w:szCs w:val="22"/>
        </w:rPr>
        <w:t>.</w:t>
      </w:r>
    </w:p>
    <w:p w:rsidR="00772222" w:rsidRPr="008D7D63" w:rsidRDefault="00772222" w:rsidP="00772222">
      <w:pPr>
        <w:numPr>
          <w:ilvl w:val="0"/>
          <w:numId w:val="53"/>
        </w:numPr>
        <w:tabs>
          <w:tab w:val="clear" w:pos="720"/>
          <w:tab w:val="num" w:pos="360"/>
        </w:tabs>
        <w:spacing w:line="280" w:lineRule="exact"/>
        <w:ind w:left="360"/>
        <w:jc w:val="both"/>
        <w:rPr>
          <w:rFonts w:ascii="Arial" w:hAnsi="Arial" w:cs="Arial"/>
          <w:sz w:val="22"/>
          <w:szCs w:val="22"/>
        </w:rPr>
      </w:pPr>
      <w:r w:rsidRPr="008D7D63">
        <w:rPr>
          <w:rFonts w:ascii="Arial" w:hAnsi="Arial" w:cs="Arial"/>
          <w:sz w:val="22"/>
          <w:szCs w:val="22"/>
        </w:rPr>
        <w:t>Ceny jednostkowe</w:t>
      </w:r>
      <w:r>
        <w:rPr>
          <w:rFonts w:ascii="Arial" w:hAnsi="Arial" w:cs="Arial"/>
          <w:sz w:val="22"/>
          <w:szCs w:val="22"/>
        </w:rPr>
        <w:t xml:space="preserve"> netto</w:t>
      </w:r>
      <w:r w:rsidRPr="008D7D63">
        <w:rPr>
          <w:rFonts w:ascii="Arial" w:hAnsi="Arial" w:cs="Arial"/>
          <w:sz w:val="22"/>
          <w:szCs w:val="22"/>
        </w:rPr>
        <w:t xml:space="preserve"> przedstawione w Formularzu Asortymentowo-cenowym</w:t>
      </w:r>
      <w:r w:rsidRPr="008D7D63" w:rsidDel="004D3A37">
        <w:rPr>
          <w:rFonts w:ascii="Arial" w:hAnsi="Arial" w:cs="Arial"/>
          <w:sz w:val="22"/>
          <w:szCs w:val="22"/>
        </w:rPr>
        <w:t xml:space="preserve"> </w:t>
      </w:r>
      <w:r w:rsidRPr="008D7D63">
        <w:rPr>
          <w:rFonts w:ascii="Arial" w:hAnsi="Arial" w:cs="Arial"/>
          <w:sz w:val="22"/>
          <w:szCs w:val="22"/>
        </w:rPr>
        <w:t>nie będą zmieniane w okresie obowiązywania Umowy.</w:t>
      </w:r>
    </w:p>
    <w:p w:rsidR="00772222" w:rsidRPr="008D7D63" w:rsidRDefault="00772222" w:rsidP="00772222">
      <w:pPr>
        <w:numPr>
          <w:ilvl w:val="0"/>
          <w:numId w:val="53"/>
        </w:numPr>
        <w:tabs>
          <w:tab w:val="clear" w:pos="720"/>
          <w:tab w:val="num" w:pos="360"/>
        </w:tabs>
        <w:spacing w:line="280" w:lineRule="exact"/>
        <w:ind w:left="360"/>
        <w:jc w:val="both"/>
        <w:rPr>
          <w:rFonts w:ascii="Arial" w:hAnsi="Arial" w:cs="Arial"/>
          <w:sz w:val="22"/>
          <w:szCs w:val="22"/>
        </w:rPr>
      </w:pPr>
      <w:r w:rsidRPr="008D7D63">
        <w:rPr>
          <w:rFonts w:ascii="Arial" w:hAnsi="Arial" w:cs="Arial"/>
          <w:sz w:val="22"/>
          <w:szCs w:val="22"/>
        </w:rPr>
        <w:t xml:space="preserve">Podstawą wystawienia faktury przez Wykonawcę jest potwierdzenie przez Zamawiającego prawidłowego i terminowego wykonania dostawy, poprzez podpisanie bez zastrzeżeń przez przedstawicieli obu stron Protokołu odbioru ilościowo – jakościowego, którego wzór stanowi </w:t>
      </w:r>
      <w:r w:rsidRPr="00825074">
        <w:rPr>
          <w:rFonts w:ascii="Arial" w:hAnsi="Arial" w:cs="Arial"/>
          <w:sz w:val="22"/>
          <w:szCs w:val="22"/>
        </w:rPr>
        <w:t>Załącznik nr 2</w:t>
      </w:r>
      <w:r w:rsidRPr="008D7D63">
        <w:rPr>
          <w:rFonts w:ascii="Arial" w:hAnsi="Arial" w:cs="Arial"/>
          <w:sz w:val="22"/>
          <w:szCs w:val="22"/>
        </w:rPr>
        <w:t xml:space="preserve"> do Umowy. </w:t>
      </w:r>
    </w:p>
    <w:p w:rsidR="00772222" w:rsidRPr="008D7D63" w:rsidRDefault="00772222" w:rsidP="00772222">
      <w:pPr>
        <w:numPr>
          <w:ilvl w:val="0"/>
          <w:numId w:val="53"/>
        </w:numPr>
        <w:spacing w:line="280" w:lineRule="exact"/>
        <w:jc w:val="both"/>
        <w:rPr>
          <w:rFonts w:ascii="Arial" w:hAnsi="Arial" w:cs="Arial"/>
          <w:sz w:val="22"/>
          <w:szCs w:val="22"/>
        </w:rPr>
      </w:pPr>
      <w:r w:rsidRPr="008D7D63">
        <w:rPr>
          <w:rFonts w:ascii="Arial" w:hAnsi="Arial" w:cs="Arial"/>
          <w:sz w:val="22"/>
          <w:szCs w:val="22"/>
        </w:rPr>
        <w:lastRenderedPageBreak/>
        <w:t xml:space="preserve">Wykonawca wystawi fakturę zbiorczą na zrealizowane dostawy nie częściej niż raz w miesiącu. Oryginały Protokołów odbioru ilościowo – jakościowego dostarczone zostaną do lokalizacji dostawy, </w:t>
      </w:r>
      <w:r>
        <w:rPr>
          <w:rFonts w:ascii="Arial" w:hAnsi="Arial" w:cs="Arial"/>
          <w:sz w:val="22"/>
          <w:szCs w:val="22"/>
        </w:rPr>
        <w:t xml:space="preserve">natomiast </w:t>
      </w:r>
      <w:r w:rsidRPr="008D7D63">
        <w:rPr>
          <w:rFonts w:ascii="Arial" w:hAnsi="Arial" w:cs="Arial"/>
          <w:sz w:val="22"/>
          <w:szCs w:val="22"/>
        </w:rPr>
        <w:t>faktura do siedziby Departamentu Informatyzacji i Rejestrów Sądowych Ministerstwa Sprawiedliwości przy ul. Czerniakowskiej 100, Warszawa wraz z kopią podpisanych Protokołów odbioru ilościowo - jakościowego zrealizowanych dostaw</w:t>
      </w:r>
      <w:r>
        <w:rPr>
          <w:rFonts w:ascii="Arial" w:hAnsi="Arial" w:cs="Arial"/>
          <w:sz w:val="22"/>
          <w:szCs w:val="22"/>
        </w:rPr>
        <w:t xml:space="preserve"> objętych fakturą</w:t>
      </w:r>
      <w:r w:rsidRPr="008D7D63">
        <w:rPr>
          <w:rFonts w:ascii="Arial" w:hAnsi="Arial" w:cs="Arial"/>
          <w:sz w:val="22"/>
          <w:szCs w:val="22"/>
        </w:rPr>
        <w:t xml:space="preserve">. </w:t>
      </w:r>
    </w:p>
    <w:p w:rsidR="00772222" w:rsidRPr="008D7D63" w:rsidRDefault="00772222" w:rsidP="00772222">
      <w:pPr>
        <w:numPr>
          <w:ilvl w:val="0"/>
          <w:numId w:val="53"/>
        </w:numPr>
        <w:spacing w:line="280" w:lineRule="exact"/>
        <w:jc w:val="both"/>
        <w:rPr>
          <w:rFonts w:ascii="Arial" w:hAnsi="Arial" w:cs="Arial"/>
          <w:sz w:val="22"/>
          <w:szCs w:val="22"/>
        </w:rPr>
      </w:pPr>
      <w:r w:rsidRPr="008D7D63">
        <w:rPr>
          <w:rFonts w:ascii="Arial" w:hAnsi="Arial" w:cs="Arial"/>
          <w:sz w:val="22"/>
          <w:szCs w:val="22"/>
        </w:rPr>
        <w:t xml:space="preserve">Wynagrodzenie będzie płatne przelewem na konto Wykonawcy wskazane w fakturze w terminie do </w:t>
      </w:r>
      <w:r>
        <w:rPr>
          <w:rFonts w:ascii="Arial" w:hAnsi="Arial" w:cs="Arial"/>
          <w:sz w:val="22"/>
          <w:szCs w:val="22"/>
        </w:rPr>
        <w:t>30</w:t>
      </w:r>
      <w:r w:rsidRPr="008D7D63">
        <w:rPr>
          <w:rFonts w:ascii="Arial" w:hAnsi="Arial" w:cs="Arial"/>
          <w:sz w:val="22"/>
          <w:szCs w:val="22"/>
        </w:rPr>
        <w:t xml:space="preserve"> dni od dnia otrzymania wystawionej zgodnie z warunkami niniejszej umowy faktury. </w:t>
      </w:r>
    </w:p>
    <w:p w:rsidR="00772222" w:rsidRPr="008D7D63" w:rsidRDefault="00772222" w:rsidP="00772222">
      <w:pPr>
        <w:numPr>
          <w:ilvl w:val="0"/>
          <w:numId w:val="53"/>
        </w:numPr>
        <w:spacing w:line="280" w:lineRule="exact"/>
        <w:jc w:val="both"/>
        <w:rPr>
          <w:rFonts w:ascii="Arial" w:hAnsi="Arial" w:cs="Arial"/>
          <w:sz w:val="22"/>
          <w:szCs w:val="22"/>
        </w:rPr>
      </w:pPr>
      <w:r w:rsidRPr="008D7D63">
        <w:rPr>
          <w:rFonts w:ascii="Arial" w:hAnsi="Arial" w:cs="Arial"/>
          <w:sz w:val="22"/>
          <w:szCs w:val="22"/>
        </w:rPr>
        <w:t>Strony za dzień zapłaty uznają dzień obciążenia rachunku bankowego Zamawiającego należną Wykonawcy kwotą.</w:t>
      </w:r>
    </w:p>
    <w:p w:rsidR="00772222" w:rsidRPr="008D7D63" w:rsidRDefault="00772222" w:rsidP="00772222">
      <w:pPr>
        <w:numPr>
          <w:ilvl w:val="0"/>
          <w:numId w:val="53"/>
        </w:numPr>
        <w:spacing w:line="280" w:lineRule="exact"/>
        <w:jc w:val="both"/>
        <w:rPr>
          <w:rFonts w:ascii="Arial" w:hAnsi="Arial" w:cs="Arial"/>
          <w:sz w:val="22"/>
          <w:szCs w:val="22"/>
        </w:rPr>
      </w:pPr>
      <w:r w:rsidRPr="008D7D63">
        <w:rPr>
          <w:rFonts w:ascii="Arial" w:hAnsi="Arial" w:cs="Arial"/>
          <w:sz w:val="22"/>
          <w:szCs w:val="22"/>
        </w:rPr>
        <w:t>Wynagrodzenie określone powyżej obejmuje wszelkie koszty Wykonawcy związane z realizacją przedmiotu Umowy, w tym wszelkie opłaty i podatki (w tym podatek VAT)</w:t>
      </w:r>
      <w:r>
        <w:rPr>
          <w:rFonts w:ascii="Arial" w:hAnsi="Arial" w:cs="Arial"/>
          <w:sz w:val="22"/>
          <w:szCs w:val="22"/>
        </w:rPr>
        <w:t xml:space="preserve"> oraz wynagrodzenie i koszty związane z odbiorem materiałów</w:t>
      </w:r>
      <w:r w:rsidRPr="008D7D63">
        <w:rPr>
          <w:rFonts w:ascii="Arial" w:hAnsi="Arial" w:cs="Arial"/>
          <w:sz w:val="22"/>
          <w:szCs w:val="22"/>
        </w:rPr>
        <w:t>.</w:t>
      </w:r>
      <w:r w:rsidRPr="00825074">
        <w:rPr>
          <w:rFonts w:ascii="Arial" w:hAnsi="Arial" w:cs="Arial"/>
          <w:sz w:val="22"/>
          <w:szCs w:val="22"/>
        </w:rPr>
        <w:t xml:space="preserve"> </w:t>
      </w:r>
    </w:p>
    <w:p w:rsidR="00772222" w:rsidRPr="008D7D63" w:rsidRDefault="00772222" w:rsidP="00772222">
      <w:pPr>
        <w:numPr>
          <w:ilvl w:val="0"/>
          <w:numId w:val="53"/>
        </w:numPr>
        <w:spacing w:line="280" w:lineRule="exact"/>
        <w:jc w:val="both"/>
        <w:rPr>
          <w:rFonts w:ascii="Arial" w:hAnsi="Arial" w:cs="Arial"/>
          <w:sz w:val="22"/>
          <w:szCs w:val="22"/>
        </w:rPr>
      </w:pPr>
      <w:r w:rsidRPr="008D7D63">
        <w:rPr>
          <w:rFonts w:ascii="Arial" w:hAnsi="Arial" w:cs="Arial"/>
          <w:sz w:val="22"/>
          <w:szCs w:val="22"/>
        </w:rPr>
        <w:t xml:space="preserve">O </w:t>
      </w:r>
      <w:r w:rsidRPr="00825074">
        <w:rPr>
          <w:rFonts w:ascii="Arial" w:hAnsi="Arial" w:cs="Arial"/>
          <w:sz w:val="22"/>
          <w:szCs w:val="22"/>
        </w:rPr>
        <w:t>ile</w:t>
      </w:r>
      <w:r w:rsidRPr="008D7D63">
        <w:rPr>
          <w:rFonts w:ascii="Arial" w:hAnsi="Arial" w:cs="Arial"/>
          <w:sz w:val="22"/>
          <w:szCs w:val="22"/>
        </w:rPr>
        <w:t xml:space="preserve"> po stronie Wykonawcy występuje Konsorcjum Wykonawców, realizacja płatności  choćby na rzecz tylko jednego z członków Konsorcjum oznaczać będzie wypełnienie zobowiązań finansowych Zamawiającego wobec wszystkich członków Konsorcjum*. </w:t>
      </w:r>
    </w:p>
    <w:p w:rsidR="00772222" w:rsidRPr="008D7D63" w:rsidRDefault="00772222" w:rsidP="00772222">
      <w:pPr>
        <w:numPr>
          <w:ilvl w:val="0"/>
          <w:numId w:val="53"/>
        </w:numPr>
        <w:spacing w:line="280" w:lineRule="exact"/>
        <w:jc w:val="both"/>
        <w:rPr>
          <w:rFonts w:ascii="Arial" w:hAnsi="Arial" w:cs="Arial"/>
          <w:sz w:val="22"/>
          <w:szCs w:val="22"/>
        </w:rPr>
      </w:pPr>
      <w:r w:rsidRPr="00825074">
        <w:rPr>
          <w:rFonts w:ascii="Arial" w:hAnsi="Arial" w:cs="Arial"/>
          <w:sz w:val="22"/>
          <w:szCs w:val="22"/>
        </w:rPr>
        <w:t>Wykonawcy</w:t>
      </w:r>
      <w:r w:rsidRPr="008D7D63">
        <w:rPr>
          <w:rFonts w:ascii="Arial" w:hAnsi="Arial" w:cs="Arial"/>
          <w:sz w:val="22"/>
          <w:szCs w:val="22"/>
        </w:rPr>
        <w:t xml:space="preserve"> działający w formie Konsorcjum wskazują  ……………….. jako wyłącznie uprawnionego do wystawiania faktur z tytułu realizacji Umowy*.  </w:t>
      </w:r>
    </w:p>
    <w:p w:rsidR="00772222" w:rsidRPr="00825074" w:rsidRDefault="00772222" w:rsidP="00772222">
      <w:pPr>
        <w:numPr>
          <w:ilvl w:val="0"/>
          <w:numId w:val="53"/>
        </w:numPr>
        <w:spacing w:line="280" w:lineRule="exact"/>
        <w:jc w:val="both"/>
        <w:rPr>
          <w:rFonts w:ascii="Arial" w:hAnsi="Arial" w:cs="Arial"/>
          <w:sz w:val="22"/>
          <w:szCs w:val="22"/>
        </w:rPr>
      </w:pPr>
      <w:r w:rsidRPr="00825074">
        <w:rPr>
          <w:rFonts w:ascii="Arial" w:hAnsi="Arial" w:cs="Arial"/>
          <w:sz w:val="22"/>
          <w:szCs w:val="22"/>
        </w:rPr>
        <w:t>* niepotrzebne skreślić</w:t>
      </w:r>
    </w:p>
    <w:p w:rsidR="00772222" w:rsidRDefault="00772222" w:rsidP="00772222">
      <w:pPr>
        <w:tabs>
          <w:tab w:val="left" w:pos="2412"/>
          <w:tab w:val="center" w:pos="4622"/>
        </w:tabs>
        <w:spacing w:line="280" w:lineRule="exact"/>
        <w:jc w:val="center"/>
        <w:rPr>
          <w:rFonts w:ascii="Arial" w:hAnsi="Arial" w:cs="Arial"/>
          <w:b/>
          <w:sz w:val="22"/>
          <w:szCs w:val="22"/>
        </w:rPr>
      </w:pPr>
    </w:p>
    <w:p w:rsidR="00772222" w:rsidRPr="008D7D63" w:rsidRDefault="00772222" w:rsidP="00772222">
      <w:pPr>
        <w:tabs>
          <w:tab w:val="left" w:pos="2412"/>
          <w:tab w:val="center" w:pos="4622"/>
        </w:tabs>
        <w:spacing w:line="280" w:lineRule="exact"/>
        <w:jc w:val="center"/>
        <w:rPr>
          <w:rFonts w:ascii="Arial" w:hAnsi="Arial" w:cs="Arial"/>
          <w:b/>
          <w:sz w:val="22"/>
          <w:szCs w:val="22"/>
        </w:rPr>
      </w:pPr>
      <w:r w:rsidRPr="008D7D63">
        <w:rPr>
          <w:rFonts w:ascii="Arial" w:hAnsi="Arial" w:cs="Arial"/>
          <w:b/>
          <w:sz w:val="22"/>
          <w:szCs w:val="22"/>
        </w:rPr>
        <w:t>§ 4</w:t>
      </w:r>
      <w:r>
        <w:rPr>
          <w:rFonts w:ascii="Arial" w:hAnsi="Arial" w:cs="Arial"/>
          <w:b/>
          <w:sz w:val="22"/>
          <w:szCs w:val="22"/>
        </w:rPr>
        <w:t>.</w:t>
      </w:r>
    </w:p>
    <w:p w:rsidR="00772222" w:rsidRPr="008D7D63" w:rsidRDefault="00772222" w:rsidP="00772222">
      <w:pPr>
        <w:numPr>
          <w:ilvl w:val="0"/>
          <w:numId w:val="65"/>
        </w:numPr>
        <w:tabs>
          <w:tab w:val="num" w:pos="360"/>
        </w:tabs>
        <w:spacing w:line="280" w:lineRule="exact"/>
        <w:jc w:val="both"/>
        <w:rPr>
          <w:rFonts w:ascii="Arial" w:hAnsi="Arial" w:cs="Arial"/>
          <w:sz w:val="22"/>
          <w:szCs w:val="22"/>
        </w:rPr>
      </w:pPr>
      <w:r w:rsidRPr="008D7D63">
        <w:rPr>
          <w:rFonts w:ascii="Arial" w:hAnsi="Arial" w:cs="Arial"/>
          <w:sz w:val="22"/>
          <w:szCs w:val="22"/>
        </w:rPr>
        <w:t>Zamawiający jest zobowiązany do dokonania odbioru jakościowego i ilościowego przedmiotu dostawy w dniu dostarczenia go przez Wykonawcę.</w:t>
      </w:r>
    </w:p>
    <w:p w:rsidR="00772222" w:rsidRPr="008D7D63" w:rsidRDefault="00772222" w:rsidP="00772222">
      <w:pPr>
        <w:numPr>
          <w:ilvl w:val="0"/>
          <w:numId w:val="65"/>
        </w:numPr>
        <w:tabs>
          <w:tab w:val="num" w:pos="360"/>
        </w:tabs>
        <w:spacing w:line="280" w:lineRule="exact"/>
        <w:jc w:val="both"/>
        <w:rPr>
          <w:rFonts w:ascii="Arial" w:hAnsi="Arial" w:cs="Arial"/>
          <w:sz w:val="22"/>
          <w:szCs w:val="22"/>
        </w:rPr>
      </w:pPr>
      <w:r w:rsidRPr="008D7D63">
        <w:rPr>
          <w:rFonts w:ascii="Arial" w:hAnsi="Arial" w:cs="Arial"/>
          <w:sz w:val="22"/>
          <w:szCs w:val="22"/>
        </w:rPr>
        <w:t>W odbiorze ma prawo uczestniczyć przedstawiciel Wykonawcy.</w:t>
      </w:r>
    </w:p>
    <w:p w:rsidR="00772222" w:rsidRPr="008D7D63" w:rsidRDefault="00772222" w:rsidP="00772222">
      <w:pPr>
        <w:numPr>
          <w:ilvl w:val="0"/>
          <w:numId w:val="65"/>
        </w:numPr>
        <w:tabs>
          <w:tab w:val="num" w:pos="360"/>
        </w:tabs>
        <w:spacing w:line="280" w:lineRule="exact"/>
        <w:jc w:val="both"/>
        <w:rPr>
          <w:rFonts w:ascii="Arial" w:hAnsi="Arial" w:cs="Arial"/>
          <w:sz w:val="22"/>
          <w:szCs w:val="22"/>
        </w:rPr>
      </w:pPr>
      <w:r w:rsidRPr="008D7D63">
        <w:rPr>
          <w:rFonts w:ascii="Arial" w:hAnsi="Arial" w:cs="Arial"/>
          <w:sz w:val="22"/>
          <w:szCs w:val="22"/>
        </w:rPr>
        <w:t xml:space="preserve">Wykonawca oświadcza i gwarantuje, że przedmiot dostawy będzie zgodny z wymaganiami zawartymi w </w:t>
      </w:r>
      <w:r w:rsidRPr="00C92092">
        <w:rPr>
          <w:rFonts w:ascii="Arial" w:hAnsi="Arial" w:cs="Arial"/>
          <w:sz w:val="22"/>
          <w:szCs w:val="22"/>
        </w:rPr>
        <w:t>Załączniku nr 1</w:t>
      </w:r>
      <w:r w:rsidRPr="008D7D63">
        <w:rPr>
          <w:rFonts w:ascii="Arial" w:hAnsi="Arial" w:cs="Arial"/>
          <w:sz w:val="22"/>
          <w:szCs w:val="22"/>
        </w:rPr>
        <w:t xml:space="preserve"> do Umowy, w ilości i asortymencie wskazanym w zamówieniu, o którym mowa w §</w:t>
      </w:r>
      <w:r w:rsidRPr="00C92092">
        <w:rPr>
          <w:rFonts w:ascii="Arial" w:hAnsi="Arial" w:cs="Arial"/>
          <w:sz w:val="22"/>
          <w:szCs w:val="22"/>
        </w:rPr>
        <w:t xml:space="preserve"> </w:t>
      </w:r>
      <w:r w:rsidRPr="008D7D63">
        <w:rPr>
          <w:rFonts w:ascii="Arial" w:hAnsi="Arial" w:cs="Arial"/>
          <w:sz w:val="22"/>
          <w:szCs w:val="22"/>
        </w:rPr>
        <w:t xml:space="preserve"> 2 ust. 1.</w:t>
      </w:r>
    </w:p>
    <w:p w:rsidR="00772222" w:rsidRPr="008D7D63" w:rsidRDefault="00772222" w:rsidP="00772222">
      <w:pPr>
        <w:numPr>
          <w:ilvl w:val="0"/>
          <w:numId w:val="65"/>
        </w:numPr>
        <w:tabs>
          <w:tab w:val="num" w:pos="360"/>
        </w:tabs>
        <w:spacing w:line="280" w:lineRule="exact"/>
        <w:jc w:val="both"/>
        <w:rPr>
          <w:rFonts w:ascii="Arial" w:hAnsi="Arial" w:cs="Arial"/>
          <w:sz w:val="22"/>
          <w:szCs w:val="22"/>
        </w:rPr>
      </w:pPr>
      <w:r w:rsidRPr="008D7D63">
        <w:rPr>
          <w:rFonts w:ascii="Arial" w:hAnsi="Arial" w:cs="Arial"/>
          <w:sz w:val="22"/>
          <w:szCs w:val="22"/>
        </w:rPr>
        <w:t xml:space="preserve">Przedmiot dostawy będzie wolny od wad fizycznych i prawnych, </w:t>
      </w:r>
      <w:r>
        <w:rPr>
          <w:rFonts w:ascii="Arial" w:hAnsi="Arial" w:cs="Arial"/>
          <w:sz w:val="22"/>
          <w:szCs w:val="22"/>
        </w:rPr>
        <w:t xml:space="preserve">nowy, nieużywany, </w:t>
      </w:r>
      <w:r w:rsidRPr="008D7D63">
        <w:rPr>
          <w:rFonts w:ascii="Arial" w:hAnsi="Arial" w:cs="Arial"/>
          <w:sz w:val="22"/>
          <w:szCs w:val="22"/>
        </w:rPr>
        <w:t xml:space="preserve">będzie spełniał parametry, w tym jakościowe, wskazane w </w:t>
      </w:r>
      <w:r w:rsidRPr="00C92092">
        <w:rPr>
          <w:rFonts w:ascii="Arial" w:hAnsi="Arial" w:cs="Arial"/>
          <w:sz w:val="22"/>
          <w:szCs w:val="22"/>
        </w:rPr>
        <w:t>Załączniku nr 1</w:t>
      </w:r>
      <w:r w:rsidRPr="008D7D63">
        <w:rPr>
          <w:rFonts w:ascii="Arial" w:hAnsi="Arial" w:cs="Arial"/>
          <w:sz w:val="22"/>
          <w:szCs w:val="22"/>
        </w:rPr>
        <w:t xml:space="preserve"> do Umowy i będzie mógł być użytkowany zgodnie z przeznaczeniem.</w:t>
      </w:r>
    </w:p>
    <w:p w:rsidR="00772222" w:rsidRPr="008D7D63" w:rsidRDefault="00772222" w:rsidP="00772222">
      <w:pPr>
        <w:numPr>
          <w:ilvl w:val="0"/>
          <w:numId w:val="65"/>
        </w:numPr>
        <w:tabs>
          <w:tab w:val="num" w:pos="360"/>
        </w:tabs>
        <w:spacing w:line="280" w:lineRule="exact"/>
        <w:jc w:val="both"/>
        <w:rPr>
          <w:rFonts w:ascii="Arial" w:hAnsi="Arial" w:cs="Arial"/>
          <w:sz w:val="22"/>
          <w:szCs w:val="22"/>
        </w:rPr>
      </w:pPr>
      <w:r w:rsidRPr="008D7D63">
        <w:rPr>
          <w:rFonts w:ascii="Arial" w:hAnsi="Arial" w:cs="Arial"/>
          <w:sz w:val="22"/>
          <w:szCs w:val="22"/>
        </w:rPr>
        <w:t xml:space="preserve">Jeżeli przedmiot dostawy nie będzie spełniał parametrów określonych w </w:t>
      </w:r>
      <w:r w:rsidRPr="00C92092">
        <w:rPr>
          <w:rFonts w:ascii="Arial" w:hAnsi="Arial" w:cs="Arial"/>
          <w:sz w:val="22"/>
          <w:szCs w:val="22"/>
        </w:rPr>
        <w:t>Załączniku nr 1</w:t>
      </w:r>
      <w:r w:rsidRPr="008D7D63">
        <w:rPr>
          <w:rFonts w:ascii="Arial" w:hAnsi="Arial" w:cs="Arial"/>
          <w:sz w:val="22"/>
          <w:szCs w:val="22"/>
        </w:rPr>
        <w:t xml:space="preserve"> do Umowy lub będzie niezgodny z zamówieniem, Zamawiający będzie miał prawo odmówić przyjęcia dostarczonej partii asortymentu lub jej części.</w:t>
      </w:r>
      <w:r>
        <w:rPr>
          <w:rFonts w:ascii="Arial" w:hAnsi="Arial" w:cs="Arial"/>
          <w:sz w:val="22"/>
          <w:szCs w:val="22"/>
        </w:rPr>
        <w:t xml:space="preserve"> W takim wypadku, Wykonawca zobowiązany będzie niezwłocznie, nie później niż w terminie 3 dni roboczych (od poniedziałku do piątku z wyłączeniem dni ustawowo wolnych od pracy), dostarczyć Zamawiającemu na własny koszt materiały zgodne z umową. </w:t>
      </w:r>
    </w:p>
    <w:p w:rsidR="00772222" w:rsidRPr="008D7D63" w:rsidRDefault="00772222" w:rsidP="00772222">
      <w:pPr>
        <w:numPr>
          <w:ilvl w:val="0"/>
          <w:numId w:val="65"/>
        </w:numPr>
        <w:tabs>
          <w:tab w:val="num" w:pos="360"/>
        </w:tabs>
        <w:spacing w:line="280" w:lineRule="exact"/>
        <w:jc w:val="both"/>
        <w:rPr>
          <w:rFonts w:ascii="Arial" w:hAnsi="Arial" w:cs="Arial"/>
          <w:sz w:val="22"/>
          <w:szCs w:val="22"/>
        </w:rPr>
      </w:pPr>
      <w:r w:rsidRPr="008D7D63">
        <w:rPr>
          <w:rFonts w:ascii="Arial" w:hAnsi="Arial" w:cs="Arial"/>
          <w:sz w:val="22"/>
          <w:szCs w:val="22"/>
        </w:rPr>
        <w:t>Jeżeli wady przedmiotu dostawy, o których mowa w ust. 5</w:t>
      </w:r>
      <w:r>
        <w:rPr>
          <w:rFonts w:ascii="Arial" w:hAnsi="Arial" w:cs="Arial"/>
          <w:sz w:val="22"/>
          <w:szCs w:val="22"/>
        </w:rPr>
        <w:t>,</w:t>
      </w:r>
      <w:r w:rsidRPr="008D7D63">
        <w:rPr>
          <w:rFonts w:ascii="Arial" w:hAnsi="Arial" w:cs="Arial"/>
          <w:sz w:val="22"/>
          <w:szCs w:val="22"/>
        </w:rPr>
        <w:t xml:space="preserve"> zostaną stwierdzone po dokonaniu odbioru ilościowego, Zamawiający zawiadomi o tym fakcie Wykonawcę, przekazując mu za pośrednictwem faksu lub poczty elektronicznej pismo wraz z opisem wady .</w:t>
      </w:r>
    </w:p>
    <w:p w:rsidR="00772222" w:rsidRPr="008D7D63" w:rsidRDefault="00772222" w:rsidP="00772222">
      <w:pPr>
        <w:numPr>
          <w:ilvl w:val="0"/>
          <w:numId w:val="65"/>
        </w:numPr>
        <w:tabs>
          <w:tab w:val="num" w:pos="360"/>
        </w:tabs>
        <w:spacing w:line="280" w:lineRule="exact"/>
        <w:jc w:val="both"/>
        <w:rPr>
          <w:rFonts w:ascii="Arial" w:hAnsi="Arial" w:cs="Arial"/>
          <w:sz w:val="22"/>
          <w:szCs w:val="22"/>
        </w:rPr>
      </w:pPr>
      <w:r w:rsidRPr="008D7D63">
        <w:rPr>
          <w:rFonts w:ascii="Arial" w:hAnsi="Arial" w:cs="Arial"/>
          <w:sz w:val="22"/>
          <w:szCs w:val="22"/>
        </w:rPr>
        <w:t xml:space="preserve"> W przypadku określonym w ust. 6 Wykonawca jest zobowiązany odebrać wadliwy przedmiot dostawy na własny koszt w terminie 3 dni od dnia zgłoszenia przez Zamawiającego wady i w tym terminie dostarczyć Zamawiającemu przedmiot dostawy  wolny od wad i spełniający wymogi określone w </w:t>
      </w:r>
      <w:r w:rsidRPr="00C92092">
        <w:rPr>
          <w:rFonts w:ascii="Arial" w:hAnsi="Arial" w:cs="Arial"/>
          <w:sz w:val="22"/>
          <w:szCs w:val="22"/>
        </w:rPr>
        <w:t>Załączniku nr 1</w:t>
      </w:r>
      <w:r w:rsidRPr="008D7D63">
        <w:rPr>
          <w:rFonts w:ascii="Arial" w:hAnsi="Arial" w:cs="Arial"/>
          <w:sz w:val="22"/>
          <w:szCs w:val="22"/>
        </w:rPr>
        <w:t xml:space="preserve"> do Umowy bez prawa żądania dodatkowych opłat z tego tytułu.</w:t>
      </w:r>
    </w:p>
    <w:p w:rsidR="00772222" w:rsidRDefault="00772222" w:rsidP="00772222">
      <w:pPr>
        <w:numPr>
          <w:ilvl w:val="0"/>
          <w:numId w:val="65"/>
        </w:numPr>
        <w:tabs>
          <w:tab w:val="num" w:pos="360"/>
        </w:tabs>
        <w:spacing w:line="280" w:lineRule="exact"/>
        <w:jc w:val="both"/>
        <w:rPr>
          <w:rFonts w:ascii="Arial" w:hAnsi="Arial" w:cs="Arial"/>
          <w:sz w:val="22"/>
          <w:szCs w:val="22"/>
        </w:rPr>
      </w:pPr>
      <w:r w:rsidRPr="008D7D63">
        <w:rPr>
          <w:rFonts w:ascii="Arial" w:hAnsi="Arial" w:cs="Arial"/>
          <w:sz w:val="22"/>
          <w:szCs w:val="22"/>
        </w:rPr>
        <w:t xml:space="preserve">Wykonawca udziela Zamawiającemu </w:t>
      </w:r>
      <w:r>
        <w:rPr>
          <w:rFonts w:ascii="Arial" w:hAnsi="Arial" w:cs="Arial"/>
          <w:sz w:val="22"/>
          <w:szCs w:val="22"/>
        </w:rPr>
        <w:t>24</w:t>
      </w:r>
      <w:r w:rsidRPr="008D7D63">
        <w:rPr>
          <w:rFonts w:ascii="Arial" w:hAnsi="Arial" w:cs="Arial"/>
          <w:sz w:val="22"/>
          <w:szCs w:val="22"/>
        </w:rPr>
        <w:t xml:space="preserve"> miesięcznej gwarancji na dostarczone materiały eksploatacyjne</w:t>
      </w:r>
      <w:r>
        <w:rPr>
          <w:rFonts w:ascii="Arial" w:hAnsi="Arial" w:cs="Arial"/>
          <w:sz w:val="22"/>
          <w:szCs w:val="22"/>
        </w:rPr>
        <w:t>, liczonej od dnia zawarcia Umowy.</w:t>
      </w:r>
    </w:p>
    <w:p w:rsidR="00772222" w:rsidRDefault="00772222" w:rsidP="00772222">
      <w:pPr>
        <w:numPr>
          <w:ilvl w:val="0"/>
          <w:numId w:val="65"/>
        </w:numPr>
        <w:tabs>
          <w:tab w:val="num" w:pos="360"/>
        </w:tabs>
        <w:spacing w:line="280" w:lineRule="exact"/>
        <w:jc w:val="both"/>
        <w:rPr>
          <w:rFonts w:ascii="Arial" w:hAnsi="Arial" w:cs="Arial"/>
          <w:sz w:val="22"/>
          <w:szCs w:val="22"/>
        </w:rPr>
      </w:pPr>
      <w:r>
        <w:rPr>
          <w:rFonts w:ascii="Arial" w:hAnsi="Arial" w:cs="Arial"/>
          <w:sz w:val="22"/>
          <w:szCs w:val="22"/>
        </w:rPr>
        <w:lastRenderedPageBreak/>
        <w:t xml:space="preserve">Wykonawca gwarantuje poprawną jakość drukowania do wyczerpania środka barwiącego w okresie przydatności do użycia. W ramach gwarancji, w przypadku dostarczenia materiałów eksploatacyjnych, których użycie spowoduje konieczność częstszej konserwacji urządzenia (np. czyszczenie wnętrza drukarki spowodowane wysypywaniem się tonera lub wymianę materiałów eksploatacyjnych tj. rolek, wałków, </w:t>
      </w:r>
      <w:proofErr w:type="spellStart"/>
      <w:r>
        <w:rPr>
          <w:rFonts w:ascii="Arial" w:hAnsi="Arial" w:cs="Arial"/>
          <w:sz w:val="22"/>
          <w:szCs w:val="22"/>
        </w:rPr>
        <w:t>fuser’ów</w:t>
      </w:r>
      <w:proofErr w:type="spellEnd"/>
      <w:r>
        <w:rPr>
          <w:rFonts w:ascii="Arial" w:hAnsi="Arial" w:cs="Arial"/>
          <w:sz w:val="22"/>
          <w:szCs w:val="22"/>
        </w:rPr>
        <w:t xml:space="preserve"> itp.) niż przewiduje to producent w instrukcji obsługi, Wykonawca zobowiązuje się do przejęcia tych zobowiązań wraz z wymianą materiałów eksploatacyjnych na własny koszt w okresie stosowania dostarczonych materiałów eksploatacyjnych. Zobowiązania, o których mowa powyżej będą realizowane w terminie do 2 dni roboczych od daty zgłoszenia drogą elektroniczną konieczności przeprowadzenia konserwacji urządzenia. </w:t>
      </w:r>
    </w:p>
    <w:p w:rsidR="00772222" w:rsidRPr="00802E1F" w:rsidRDefault="00772222" w:rsidP="00772222">
      <w:pPr>
        <w:numPr>
          <w:ilvl w:val="0"/>
          <w:numId w:val="65"/>
        </w:numPr>
        <w:tabs>
          <w:tab w:val="num" w:pos="360"/>
        </w:tabs>
        <w:spacing w:line="280" w:lineRule="exact"/>
        <w:jc w:val="both"/>
        <w:rPr>
          <w:rFonts w:ascii="Arial" w:hAnsi="Arial" w:cs="Arial"/>
          <w:sz w:val="22"/>
          <w:szCs w:val="22"/>
        </w:rPr>
      </w:pPr>
      <w:r>
        <w:rPr>
          <w:rFonts w:ascii="Arial" w:hAnsi="Arial" w:cs="Arial"/>
          <w:sz w:val="22"/>
          <w:szCs w:val="22"/>
        </w:rPr>
        <w:t xml:space="preserve">W przypadku dostarczenia materiałów, których użycie spowoduje uszkodzenie urządzenia drukującego, potwierdzone przez przedstawiciela autoryzowanego serwisu producenta urządzeń, Wykonawca zobowiązany będzie do usunięcia tych uszkodzeń w autoryzowanym serwisie producenta urządzeń na swój koszt w terminie do 7 dni kalendarzowych od daty zgłoszenia przez Zamawiającego uszkodzenia oraz do zwrotu kosztów związanych z wydaniem opinii/ekspertyzy. </w:t>
      </w:r>
    </w:p>
    <w:p w:rsidR="00772222" w:rsidRPr="008D7D63" w:rsidRDefault="00772222" w:rsidP="00772222">
      <w:pPr>
        <w:tabs>
          <w:tab w:val="left" w:pos="2412"/>
          <w:tab w:val="center" w:pos="4622"/>
        </w:tabs>
        <w:spacing w:line="280" w:lineRule="exact"/>
        <w:ind w:left="360"/>
        <w:jc w:val="both"/>
        <w:rPr>
          <w:rFonts w:ascii="Arial" w:hAnsi="Arial" w:cs="Arial"/>
          <w:sz w:val="22"/>
          <w:szCs w:val="22"/>
        </w:rPr>
      </w:pPr>
    </w:p>
    <w:p w:rsidR="00772222" w:rsidRPr="008D7D63" w:rsidRDefault="00772222" w:rsidP="00772222">
      <w:pPr>
        <w:tabs>
          <w:tab w:val="left" w:pos="2412"/>
          <w:tab w:val="center" w:pos="4622"/>
        </w:tabs>
        <w:spacing w:line="280" w:lineRule="exact"/>
        <w:jc w:val="center"/>
        <w:rPr>
          <w:rFonts w:ascii="Arial" w:hAnsi="Arial" w:cs="Arial"/>
          <w:b/>
          <w:sz w:val="22"/>
          <w:szCs w:val="22"/>
        </w:rPr>
      </w:pPr>
      <w:r w:rsidRPr="008D7D63">
        <w:rPr>
          <w:rFonts w:ascii="Arial" w:hAnsi="Arial" w:cs="Arial"/>
          <w:b/>
          <w:sz w:val="22"/>
          <w:szCs w:val="22"/>
        </w:rPr>
        <w:t>§ 5</w:t>
      </w:r>
      <w:r>
        <w:rPr>
          <w:rFonts w:ascii="Arial" w:hAnsi="Arial" w:cs="Arial"/>
          <w:b/>
          <w:sz w:val="22"/>
          <w:szCs w:val="22"/>
        </w:rPr>
        <w:t>.</w:t>
      </w:r>
    </w:p>
    <w:p w:rsidR="00772222" w:rsidRPr="00745A53" w:rsidRDefault="00772222" w:rsidP="00772222">
      <w:pPr>
        <w:numPr>
          <w:ilvl w:val="0"/>
          <w:numId w:val="57"/>
        </w:numPr>
        <w:tabs>
          <w:tab w:val="left" w:pos="2412"/>
          <w:tab w:val="center" w:pos="4622"/>
        </w:tabs>
        <w:spacing w:line="280" w:lineRule="exact"/>
        <w:jc w:val="both"/>
        <w:rPr>
          <w:rFonts w:ascii="Arial" w:hAnsi="Arial" w:cs="Arial"/>
          <w:sz w:val="22"/>
          <w:szCs w:val="22"/>
        </w:rPr>
      </w:pPr>
      <w:r w:rsidRPr="008D7D63">
        <w:rPr>
          <w:rFonts w:ascii="Arial" w:hAnsi="Arial" w:cs="Arial"/>
          <w:sz w:val="22"/>
          <w:szCs w:val="22"/>
        </w:rPr>
        <w:t xml:space="preserve">Za niewykonanie lub nienależyte wykonanie przedmiotu Umowy </w:t>
      </w:r>
      <w:r>
        <w:rPr>
          <w:rFonts w:ascii="Arial" w:hAnsi="Arial" w:cs="Arial"/>
          <w:sz w:val="22"/>
          <w:szCs w:val="22"/>
        </w:rPr>
        <w:t>Wykonawca</w:t>
      </w:r>
      <w:r w:rsidRPr="008D7D63">
        <w:rPr>
          <w:rFonts w:ascii="Arial" w:hAnsi="Arial" w:cs="Arial"/>
          <w:sz w:val="22"/>
          <w:szCs w:val="22"/>
        </w:rPr>
        <w:t xml:space="preserve"> </w:t>
      </w:r>
      <w:r>
        <w:rPr>
          <w:rFonts w:ascii="Arial" w:hAnsi="Arial" w:cs="Arial"/>
          <w:sz w:val="22"/>
          <w:szCs w:val="22"/>
        </w:rPr>
        <w:t>za</w:t>
      </w:r>
      <w:r w:rsidRPr="008D7D63">
        <w:rPr>
          <w:rFonts w:ascii="Arial" w:hAnsi="Arial" w:cs="Arial"/>
          <w:sz w:val="22"/>
          <w:szCs w:val="22"/>
        </w:rPr>
        <w:t xml:space="preserve">płaci </w:t>
      </w:r>
      <w:r>
        <w:rPr>
          <w:rFonts w:ascii="Arial" w:hAnsi="Arial" w:cs="Arial"/>
          <w:sz w:val="22"/>
          <w:szCs w:val="22"/>
        </w:rPr>
        <w:t xml:space="preserve">Zamawiającemu </w:t>
      </w:r>
      <w:r w:rsidRPr="008D7D63">
        <w:rPr>
          <w:rFonts w:ascii="Arial" w:hAnsi="Arial" w:cs="Arial"/>
          <w:sz w:val="22"/>
          <w:szCs w:val="22"/>
        </w:rPr>
        <w:t>następujące kary umowne:</w:t>
      </w:r>
    </w:p>
    <w:p w:rsidR="00772222" w:rsidRDefault="00772222" w:rsidP="00772222">
      <w:pPr>
        <w:numPr>
          <w:ilvl w:val="0"/>
          <w:numId w:val="64"/>
        </w:numPr>
        <w:tabs>
          <w:tab w:val="left" w:pos="540"/>
        </w:tabs>
        <w:spacing w:line="280" w:lineRule="exact"/>
        <w:ind w:left="720"/>
        <w:contextualSpacing/>
        <w:jc w:val="both"/>
        <w:rPr>
          <w:rFonts w:ascii="Arial" w:hAnsi="Arial" w:cs="Arial"/>
          <w:sz w:val="22"/>
          <w:szCs w:val="22"/>
        </w:rPr>
      </w:pPr>
      <w:r>
        <w:rPr>
          <w:rFonts w:ascii="Arial" w:hAnsi="Arial" w:cs="Arial"/>
          <w:sz w:val="22"/>
          <w:szCs w:val="22"/>
        </w:rPr>
        <w:t xml:space="preserve">za </w:t>
      </w:r>
      <w:r w:rsidRPr="008D7D63">
        <w:rPr>
          <w:rFonts w:ascii="Arial" w:hAnsi="Arial" w:cs="Arial"/>
          <w:sz w:val="22"/>
          <w:szCs w:val="22"/>
        </w:rPr>
        <w:t>przekroczeni</w:t>
      </w:r>
      <w:r>
        <w:rPr>
          <w:rFonts w:ascii="Arial" w:hAnsi="Arial" w:cs="Arial"/>
          <w:sz w:val="22"/>
          <w:szCs w:val="22"/>
        </w:rPr>
        <w:t>e</w:t>
      </w:r>
      <w:r w:rsidRPr="008D7D63">
        <w:rPr>
          <w:rFonts w:ascii="Arial" w:hAnsi="Arial" w:cs="Arial"/>
          <w:sz w:val="22"/>
          <w:szCs w:val="22"/>
        </w:rPr>
        <w:t xml:space="preserve"> czasu realizacji dostawy, o którym mowa w § 2 ust 2</w:t>
      </w:r>
      <w:r>
        <w:rPr>
          <w:rFonts w:ascii="Arial" w:hAnsi="Arial" w:cs="Arial"/>
          <w:sz w:val="22"/>
          <w:szCs w:val="22"/>
        </w:rPr>
        <w:t>,</w:t>
      </w:r>
      <w:r w:rsidRPr="008D7D63">
        <w:rPr>
          <w:rFonts w:ascii="Arial" w:hAnsi="Arial" w:cs="Arial"/>
          <w:sz w:val="22"/>
          <w:szCs w:val="22"/>
        </w:rPr>
        <w:t xml:space="preserve"> w wysokości 2,0% wartości </w:t>
      </w:r>
      <w:r>
        <w:rPr>
          <w:rFonts w:ascii="Arial" w:hAnsi="Arial" w:cs="Arial"/>
          <w:sz w:val="22"/>
          <w:szCs w:val="22"/>
        </w:rPr>
        <w:t xml:space="preserve">brutto </w:t>
      </w:r>
      <w:r w:rsidRPr="008D7D63">
        <w:rPr>
          <w:rFonts w:ascii="Arial" w:hAnsi="Arial" w:cs="Arial"/>
          <w:sz w:val="22"/>
          <w:szCs w:val="22"/>
        </w:rPr>
        <w:t xml:space="preserve">dostawy </w:t>
      </w:r>
      <w:r>
        <w:rPr>
          <w:rFonts w:ascii="Arial" w:hAnsi="Arial" w:cs="Arial"/>
          <w:sz w:val="22"/>
          <w:szCs w:val="22"/>
        </w:rPr>
        <w:t xml:space="preserve">wynikającej z </w:t>
      </w:r>
      <w:r w:rsidRPr="008D7D63">
        <w:rPr>
          <w:rFonts w:ascii="Arial" w:hAnsi="Arial" w:cs="Arial"/>
          <w:sz w:val="22"/>
          <w:szCs w:val="22"/>
        </w:rPr>
        <w:t>zamówieni</w:t>
      </w:r>
      <w:r>
        <w:rPr>
          <w:rFonts w:ascii="Arial" w:hAnsi="Arial" w:cs="Arial"/>
          <w:sz w:val="22"/>
          <w:szCs w:val="22"/>
        </w:rPr>
        <w:t>a</w:t>
      </w:r>
      <w:r w:rsidRPr="008D7D63">
        <w:rPr>
          <w:rFonts w:ascii="Arial" w:hAnsi="Arial" w:cs="Arial"/>
          <w:sz w:val="22"/>
          <w:szCs w:val="22"/>
        </w:rPr>
        <w:t>, za każdy rozpoczęty dzień</w:t>
      </w:r>
      <w:r>
        <w:rPr>
          <w:rFonts w:ascii="Arial" w:hAnsi="Arial" w:cs="Arial"/>
          <w:sz w:val="22"/>
          <w:szCs w:val="22"/>
        </w:rPr>
        <w:t xml:space="preserve"> roboczy</w:t>
      </w:r>
      <w:r w:rsidRPr="008D7D63">
        <w:rPr>
          <w:rFonts w:ascii="Arial" w:hAnsi="Arial" w:cs="Arial"/>
          <w:sz w:val="22"/>
          <w:szCs w:val="22"/>
        </w:rPr>
        <w:t xml:space="preserve"> opóźnienia realizacji dostawy,</w:t>
      </w:r>
    </w:p>
    <w:p w:rsidR="00772222" w:rsidRPr="00455AB1" w:rsidRDefault="00772222" w:rsidP="00772222">
      <w:pPr>
        <w:numPr>
          <w:ilvl w:val="0"/>
          <w:numId w:val="64"/>
        </w:numPr>
        <w:tabs>
          <w:tab w:val="left" w:pos="540"/>
        </w:tabs>
        <w:spacing w:line="280" w:lineRule="exact"/>
        <w:ind w:left="720"/>
        <w:contextualSpacing/>
        <w:jc w:val="both"/>
        <w:rPr>
          <w:rFonts w:ascii="Arial" w:hAnsi="Arial" w:cs="Arial"/>
          <w:sz w:val="22"/>
          <w:szCs w:val="22"/>
        </w:rPr>
      </w:pPr>
      <w:r>
        <w:rPr>
          <w:rFonts w:ascii="Arial" w:hAnsi="Arial" w:cs="Arial"/>
          <w:sz w:val="22"/>
          <w:szCs w:val="22"/>
        </w:rPr>
        <w:t xml:space="preserve">za </w:t>
      </w:r>
      <w:r w:rsidRPr="008D7D63">
        <w:rPr>
          <w:rFonts w:ascii="Arial" w:hAnsi="Arial" w:cs="Arial"/>
          <w:sz w:val="22"/>
          <w:szCs w:val="22"/>
        </w:rPr>
        <w:t>przekroczeni</w:t>
      </w:r>
      <w:r>
        <w:rPr>
          <w:rFonts w:ascii="Arial" w:hAnsi="Arial" w:cs="Arial"/>
          <w:sz w:val="22"/>
          <w:szCs w:val="22"/>
        </w:rPr>
        <w:t>e</w:t>
      </w:r>
      <w:r w:rsidRPr="008D7D63">
        <w:rPr>
          <w:rFonts w:ascii="Arial" w:hAnsi="Arial" w:cs="Arial"/>
          <w:sz w:val="22"/>
          <w:szCs w:val="22"/>
        </w:rPr>
        <w:t xml:space="preserve"> czasu realizacji </w:t>
      </w:r>
      <w:r>
        <w:rPr>
          <w:rFonts w:ascii="Arial" w:hAnsi="Arial" w:cs="Arial"/>
          <w:sz w:val="22"/>
          <w:szCs w:val="22"/>
        </w:rPr>
        <w:t>odbioru</w:t>
      </w:r>
      <w:r w:rsidRPr="008D7D63">
        <w:rPr>
          <w:rFonts w:ascii="Arial" w:hAnsi="Arial" w:cs="Arial"/>
          <w:sz w:val="22"/>
          <w:szCs w:val="22"/>
        </w:rPr>
        <w:t>, o którym mowa w § 2</w:t>
      </w:r>
      <w:r>
        <w:rPr>
          <w:rFonts w:ascii="Arial" w:hAnsi="Arial" w:cs="Arial"/>
          <w:sz w:val="22"/>
          <w:szCs w:val="22"/>
        </w:rPr>
        <w:t>a</w:t>
      </w:r>
      <w:r w:rsidRPr="008D7D63">
        <w:rPr>
          <w:rFonts w:ascii="Arial" w:hAnsi="Arial" w:cs="Arial"/>
          <w:sz w:val="22"/>
          <w:szCs w:val="22"/>
        </w:rPr>
        <w:t xml:space="preserve"> ust 2</w:t>
      </w:r>
      <w:r>
        <w:rPr>
          <w:rFonts w:ascii="Arial" w:hAnsi="Arial" w:cs="Arial"/>
          <w:sz w:val="22"/>
          <w:szCs w:val="22"/>
        </w:rPr>
        <w:t>,</w:t>
      </w:r>
      <w:r w:rsidRPr="008D7D63">
        <w:rPr>
          <w:rFonts w:ascii="Arial" w:hAnsi="Arial" w:cs="Arial"/>
          <w:sz w:val="22"/>
          <w:szCs w:val="22"/>
        </w:rPr>
        <w:t xml:space="preserve"> w wysokości </w:t>
      </w:r>
      <w:r>
        <w:rPr>
          <w:rFonts w:ascii="Arial" w:hAnsi="Arial" w:cs="Arial"/>
          <w:sz w:val="22"/>
          <w:szCs w:val="22"/>
        </w:rPr>
        <w:t>0,01</w:t>
      </w:r>
      <w:r w:rsidRPr="008D7D63">
        <w:rPr>
          <w:rFonts w:ascii="Arial" w:hAnsi="Arial" w:cs="Arial"/>
          <w:sz w:val="22"/>
          <w:szCs w:val="22"/>
        </w:rPr>
        <w:t>% wartości</w:t>
      </w:r>
      <w:r>
        <w:rPr>
          <w:rFonts w:ascii="Arial" w:hAnsi="Arial" w:cs="Arial"/>
          <w:sz w:val="22"/>
          <w:szCs w:val="22"/>
        </w:rPr>
        <w:t xml:space="preserve"> brutto</w:t>
      </w:r>
      <w:r w:rsidRPr="008D7D63">
        <w:rPr>
          <w:rFonts w:ascii="Arial" w:hAnsi="Arial" w:cs="Arial"/>
          <w:sz w:val="22"/>
          <w:szCs w:val="22"/>
        </w:rPr>
        <w:t xml:space="preserve"> </w:t>
      </w:r>
      <w:r>
        <w:rPr>
          <w:rFonts w:ascii="Arial" w:hAnsi="Arial" w:cs="Arial"/>
          <w:sz w:val="22"/>
          <w:szCs w:val="22"/>
        </w:rPr>
        <w:t>umowy</w:t>
      </w:r>
      <w:r w:rsidRPr="008D7D63">
        <w:rPr>
          <w:rFonts w:ascii="Arial" w:hAnsi="Arial" w:cs="Arial"/>
          <w:sz w:val="22"/>
          <w:szCs w:val="22"/>
        </w:rPr>
        <w:t xml:space="preserve"> określonej w</w:t>
      </w:r>
      <w:r>
        <w:rPr>
          <w:rFonts w:ascii="Arial" w:hAnsi="Arial" w:cs="Arial"/>
          <w:sz w:val="22"/>
          <w:szCs w:val="22"/>
        </w:rPr>
        <w:t xml:space="preserve"> </w:t>
      </w:r>
      <w:r w:rsidRPr="008D7D63">
        <w:rPr>
          <w:rFonts w:ascii="Arial" w:hAnsi="Arial" w:cs="Arial"/>
          <w:sz w:val="22"/>
          <w:szCs w:val="22"/>
        </w:rPr>
        <w:t xml:space="preserve">§ </w:t>
      </w:r>
      <w:r>
        <w:rPr>
          <w:rFonts w:ascii="Arial" w:hAnsi="Arial" w:cs="Arial"/>
          <w:sz w:val="22"/>
          <w:szCs w:val="22"/>
        </w:rPr>
        <w:t>3 ust. 1</w:t>
      </w:r>
      <w:r w:rsidRPr="008D7D63">
        <w:rPr>
          <w:rFonts w:ascii="Arial" w:hAnsi="Arial" w:cs="Arial"/>
          <w:sz w:val="22"/>
          <w:szCs w:val="22"/>
        </w:rPr>
        <w:t>, za każdy rozpoczęty dzień</w:t>
      </w:r>
      <w:r>
        <w:rPr>
          <w:rFonts w:ascii="Arial" w:hAnsi="Arial" w:cs="Arial"/>
          <w:sz w:val="22"/>
          <w:szCs w:val="22"/>
        </w:rPr>
        <w:t xml:space="preserve"> roboczy</w:t>
      </w:r>
      <w:r w:rsidRPr="008D7D63">
        <w:rPr>
          <w:rFonts w:ascii="Arial" w:hAnsi="Arial" w:cs="Arial"/>
          <w:sz w:val="22"/>
          <w:szCs w:val="22"/>
        </w:rPr>
        <w:t xml:space="preserve"> opóźnienia realizacji </w:t>
      </w:r>
      <w:r>
        <w:rPr>
          <w:rFonts w:ascii="Arial" w:hAnsi="Arial" w:cs="Arial"/>
          <w:sz w:val="22"/>
          <w:szCs w:val="22"/>
        </w:rPr>
        <w:t>odbioru</w:t>
      </w:r>
      <w:r w:rsidRPr="008D7D63">
        <w:rPr>
          <w:rFonts w:ascii="Arial" w:hAnsi="Arial" w:cs="Arial"/>
          <w:sz w:val="22"/>
          <w:szCs w:val="22"/>
        </w:rPr>
        <w:t>,</w:t>
      </w:r>
    </w:p>
    <w:p w:rsidR="00772222" w:rsidRPr="008D7D63" w:rsidRDefault="00772222" w:rsidP="00772222">
      <w:pPr>
        <w:numPr>
          <w:ilvl w:val="0"/>
          <w:numId w:val="64"/>
        </w:numPr>
        <w:tabs>
          <w:tab w:val="left" w:pos="540"/>
        </w:tabs>
        <w:spacing w:line="280" w:lineRule="exact"/>
        <w:ind w:left="720"/>
        <w:contextualSpacing/>
        <w:jc w:val="both"/>
        <w:rPr>
          <w:rFonts w:ascii="Arial" w:hAnsi="Arial" w:cs="Arial"/>
          <w:sz w:val="22"/>
          <w:szCs w:val="22"/>
        </w:rPr>
      </w:pPr>
      <w:r>
        <w:rPr>
          <w:rFonts w:ascii="Arial" w:hAnsi="Arial" w:cs="Arial"/>
          <w:sz w:val="22"/>
          <w:szCs w:val="22"/>
        </w:rPr>
        <w:t xml:space="preserve">za </w:t>
      </w:r>
      <w:r w:rsidRPr="008D7D63">
        <w:rPr>
          <w:rFonts w:ascii="Arial" w:hAnsi="Arial" w:cs="Arial"/>
          <w:sz w:val="22"/>
          <w:szCs w:val="22"/>
        </w:rPr>
        <w:t>przekroczeni</w:t>
      </w:r>
      <w:r>
        <w:rPr>
          <w:rFonts w:ascii="Arial" w:hAnsi="Arial" w:cs="Arial"/>
          <w:sz w:val="22"/>
          <w:szCs w:val="22"/>
        </w:rPr>
        <w:t>e</w:t>
      </w:r>
      <w:r w:rsidRPr="008D7D63">
        <w:rPr>
          <w:rFonts w:ascii="Arial" w:hAnsi="Arial" w:cs="Arial"/>
          <w:sz w:val="22"/>
          <w:szCs w:val="22"/>
        </w:rPr>
        <w:t xml:space="preserve"> terminu usunięcia wad, o którym mowa w  § 4 ust. </w:t>
      </w:r>
      <w:r>
        <w:rPr>
          <w:rFonts w:ascii="Arial" w:hAnsi="Arial" w:cs="Arial"/>
          <w:sz w:val="22"/>
          <w:szCs w:val="22"/>
        </w:rPr>
        <w:t xml:space="preserve">5, </w:t>
      </w:r>
      <w:r w:rsidRPr="008D7D63">
        <w:rPr>
          <w:rFonts w:ascii="Arial" w:hAnsi="Arial" w:cs="Arial"/>
          <w:sz w:val="22"/>
          <w:szCs w:val="22"/>
        </w:rPr>
        <w:t>7</w:t>
      </w:r>
      <w:r>
        <w:rPr>
          <w:rFonts w:ascii="Arial" w:hAnsi="Arial" w:cs="Arial"/>
          <w:sz w:val="22"/>
          <w:szCs w:val="22"/>
        </w:rPr>
        <w:t xml:space="preserve"> lub 9</w:t>
      </w:r>
      <w:r w:rsidRPr="008D7D63">
        <w:rPr>
          <w:rFonts w:ascii="Arial" w:hAnsi="Arial" w:cs="Arial"/>
          <w:sz w:val="22"/>
          <w:szCs w:val="22"/>
        </w:rPr>
        <w:t>, w wysokości 2,0% wartości dostawy, określonej w zamówieniu, której wad Wykonawca nie usunął w terminie, za każdy rozpoczęty dzień opóźnienia,</w:t>
      </w:r>
    </w:p>
    <w:p w:rsidR="00772222" w:rsidRPr="00F9238B" w:rsidRDefault="00772222" w:rsidP="00772222">
      <w:pPr>
        <w:numPr>
          <w:ilvl w:val="0"/>
          <w:numId w:val="64"/>
        </w:numPr>
        <w:tabs>
          <w:tab w:val="left" w:pos="540"/>
          <w:tab w:val="left" w:pos="720"/>
        </w:tabs>
        <w:spacing w:line="280" w:lineRule="exact"/>
        <w:ind w:left="720"/>
        <w:contextualSpacing/>
        <w:jc w:val="both"/>
        <w:rPr>
          <w:rFonts w:ascii="Arial" w:hAnsi="Arial" w:cs="Arial"/>
          <w:sz w:val="22"/>
          <w:szCs w:val="22"/>
        </w:rPr>
      </w:pPr>
      <w:r w:rsidRPr="008D7D63">
        <w:rPr>
          <w:rFonts w:ascii="Arial" w:hAnsi="Arial" w:cs="Arial"/>
          <w:sz w:val="22"/>
          <w:szCs w:val="22"/>
        </w:rPr>
        <w:t xml:space="preserve">odstąpienia od umowy z przyczyn zależnych od Wykonawcy </w:t>
      </w:r>
      <w:r>
        <w:rPr>
          <w:rFonts w:ascii="Arial" w:hAnsi="Arial" w:cs="Arial"/>
          <w:sz w:val="22"/>
          <w:szCs w:val="22"/>
        </w:rPr>
        <w:t xml:space="preserve">- </w:t>
      </w:r>
      <w:r w:rsidRPr="008D7D63">
        <w:rPr>
          <w:rFonts w:ascii="Arial" w:hAnsi="Arial" w:cs="Arial"/>
          <w:sz w:val="22"/>
          <w:szCs w:val="22"/>
        </w:rPr>
        <w:t>w wysokości 10% wynagrodzenia umownego brutto określonego w § 3 ust 1</w:t>
      </w:r>
      <w:r>
        <w:rPr>
          <w:rFonts w:ascii="Arial" w:hAnsi="Arial" w:cs="Arial"/>
          <w:sz w:val="22"/>
          <w:szCs w:val="22"/>
        </w:rPr>
        <w:t>.</w:t>
      </w:r>
    </w:p>
    <w:p w:rsidR="00772222" w:rsidRPr="008D7D63" w:rsidRDefault="00772222" w:rsidP="00772222">
      <w:pPr>
        <w:numPr>
          <w:ilvl w:val="0"/>
          <w:numId w:val="57"/>
        </w:numPr>
        <w:tabs>
          <w:tab w:val="left" w:pos="2412"/>
          <w:tab w:val="center" w:pos="4622"/>
        </w:tabs>
        <w:spacing w:line="280" w:lineRule="exact"/>
        <w:jc w:val="both"/>
        <w:rPr>
          <w:rFonts w:ascii="Arial" w:hAnsi="Arial" w:cs="Arial"/>
          <w:sz w:val="22"/>
          <w:szCs w:val="22"/>
        </w:rPr>
      </w:pPr>
      <w:r w:rsidRPr="008D7D63">
        <w:rPr>
          <w:rFonts w:ascii="Arial" w:hAnsi="Arial" w:cs="Arial"/>
          <w:sz w:val="22"/>
          <w:szCs w:val="22"/>
        </w:rPr>
        <w:t>Zamawiający zastrzega sobie prawo dochodzenia odszkodowania uzupełniającego do wysokości poniesionej szkody</w:t>
      </w:r>
      <w:r>
        <w:rPr>
          <w:rFonts w:ascii="Arial" w:hAnsi="Arial" w:cs="Arial"/>
          <w:sz w:val="22"/>
          <w:szCs w:val="22"/>
        </w:rPr>
        <w:t>, w szczególności za szkody powstałe w urządzeniach biurowych na skutek dostarczenia materiałów eksploatacyjnych zamiennych</w:t>
      </w:r>
      <w:r w:rsidRPr="008D7D63">
        <w:rPr>
          <w:rFonts w:ascii="Arial" w:hAnsi="Arial" w:cs="Arial"/>
          <w:sz w:val="22"/>
          <w:szCs w:val="22"/>
        </w:rPr>
        <w:t>.</w:t>
      </w:r>
      <w:r>
        <w:rPr>
          <w:rFonts w:ascii="Arial" w:hAnsi="Arial" w:cs="Arial"/>
          <w:sz w:val="22"/>
          <w:szCs w:val="22"/>
        </w:rPr>
        <w:t xml:space="preserve"> </w:t>
      </w:r>
    </w:p>
    <w:p w:rsidR="00772222" w:rsidRPr="008A590C" w:rsidRDefault="00772222" w:rsidP="00772222">
      <w:pPr>
        <w:numPr>
          <w:ilvl w:val="0"/>
          <w:numId w:val="57"/>
        </w:numPr>
        <w:tabs>
          <w:tab w:val="left" w:pos="2412"/>
          <w:tab w:val="center" w:pos="4622"/>
        </w:tabs>
        <w:spacing w:line="280" w:lineRule="exact"/>
        <w:jc w:val="both"/>
        <w:rPr>
          <w:rFonts w:ascii="Arial" w:hAnsi="Arial" w:cs="Arial"/>
          <w:sz w:val="22"/>
          <w:szCs w:val="22"/>
        </w:rPr>
      </w:pPr>
      <w:r w:rsidRPr="008D7D63">
        <w:rPr>
          <w:rFonts w:ascii="Arial" w:hAnsi="Arial" w:cs="Arial"/>
          <w:sz w:val="22"/>
          <w:szCs w:val="22"/>
        </w:rPr>
        <w:t>Wykonawca</w:t>
      </w:r>
      <w:r w:rsidRPr="008D7D63">
        <w:rPr>
          <w:rFonts w:ascii="Arial" w:hAnsi="Arial" w:cs="Arial"/>
          <w:bCs/>
          <w:iCs/>
          <w:sz w:val="22"/>
          <w:szCs w:val="22"/>
        </w:rPr>
        <w:t xml:space="preserve"> wyraża zgodę na potrącenie kar umownych z przysługującego mu wynagrodzenia.</w:t>
      </w:r>
      <w:r w:rsidRPr="008D7D63">
        <w:rPr>
          <w:rFonts w:ascii="Arial" w:hAnsi="Arial" w:cs="Arial"/>
          <w:b/>
          <w:bCs/>
          <w:iCs/>
          <w:sz w:val="22"/>
          <w:szCs w:val="22"/>
        </w:rPr>
        <w:t xml:space="preserve"> </w:t>
      </w:r>
      <w:r w:rsidRPr="008D7D63">
        <w:rPr>
          <w:rFonts w:ascii="Arial" w:hAnsi="Arial" w:cs="Arial"/>
          <w:b/>
          <w:bCs/>
          <w:iCs/>
          <w:sz w:val="22"/>
          <w:szCs w:val="22"/>
        </w:rPr>
        <w:tab/>
      </w:r>
      <w:r w:rsidRPr="008D7D63">
        <w:rPr>
          <w:rFonts w:ascii="Arial" w:hAnsi="Arial" w:cs="Arial"/>
          <w:b/>
          <w:bCs/>
          <w:spacing w:val="25"/>
          <w:sz w:val="22"/>
          <w:szCs w:val="22"/>
        </w:rPr>
        <w:t xml:space="preserve">  </w:t>
      </w:r>
    </w:p>
    <w:p w:rsidR="00772222" w:rsidRPr="008D7D63" w:rsidRDefault="00772222" w:rsidP="00772222">
      <w:pPr>
        <w:tabs>
          <w:tab w:val="left" w:pos="2412"/>
          <w:tab w:val="center" w:pos="4622"/>
        </w:tabs>
        <w:spacing w:line="280" w:lineRule="exact"/>
        <w:ind w:left="360"/>
        <w:jc w:val="both"/>
        <w:rPr>
          <w:rFonts w:ascii="Arial" w:hAnsi="Arial" w:cs="Arial"/>
          <w:sz w:val="22"/>
          <w:szCs w:val="22"/>
        </w:rPr>
      </w:pPr>
      <w:r w:rsidRPr="008D7D63">
        <w:rPr>
          <w:rFonts w:ascii="Arial" w:hAnsi="Arial" w:cs="Arial"/>
          <w:b/>
          <w:bCs/>
          <w:spacing w:val="25"/>
          <w:sz w:val="22"/>
          <w:szCs w:val="22"/>
        </w:rPr>
        <w:t xml:space="preserve">                       </w:t>
      </w:r>
    </w:p>
    <w:p w:rsidR="00772222" w:rsidRPr="008D7D63" w:rsidRDefault="00772222" w:rsidP="00772222">
      <w:pPr>
        <w:spacing w:line="280" w:lineRule="exact"/>
        <w:ind w:left="57"/>
        <w:jc w:val="center"/>
        <w:rPr>
          <w:rFonts w:ascii="Arial" w:hAnsi="Arial" w:cs="Arial"/>
          <w:b/>
          <w:sz w:val="22"/>
          <w:szCs w:val="22"/>
        </w:rPr>
      </w:pPr>
      <w:r w:rsidRPr="008D7D63">
        <w:rPr>
          <w:rFonts w:ascii="Arial" w:hAnsi="Arial" w:cs="Arial"/>
          <w:b/>
          <w:sz w:val="22"/>
          <w:szCs w:val="22"/>
        </w:rPr>
        <w:t>§ 6</w:t>
      </w:r>
      <w:r>
        <w:rPr>
          <w:rFonts w:ascii="Arial" w:hAnsi="Arial" w:cs="Arial"/>
          <w:b/>
          <w:sz w:val="22"/>
          <w:szCs w:val="22"/>
        </w:rPr>
        <w:t>.</w:t>
      </w:r>
    </w:p>
    <w:p w:rsidR="00772222" w:rsidRPr="008D7D63" w:rsidRDefault="00772222" w:rsidP="00772222">
      <w:pPr>
        <w:numPr>
          <w:ilvl w:val="3"/>
          <w:numId w:val="56"/>
        </w:numPr>
        <w:spacing w:line="280" w:lineRule="exact"/>
        <w:ind w:left="426" w:hanging="426"/>
        <w:jc w:val="both"/>
        <w:rPr>
          <w:rFonts w:ascii="Arial" w:eastAsia="Calibri" w:hAnsi="Arial" w:cs="Arial"/>
          <w:sz w:val="22"/>
          <w:szCs w:val="22"/>
        </w:rPr>
      </w:pPr>
      <w:r w:rsidRPr="008D7D63">
        <w:rPr>
          <w:rFonts w:ascii="Arial" w:eastAsia="Calibri" w:hAnsi="Arial" w:cs="Arial"/>
          <w:sz w:val="22"/>
          <w:szCs w:val="22"/>
        </w:rPr>
        <w:t>Wykonawca nie może przenieść zobowiązań wynikających z umowy na jakikolwiek inny podmiot.</w:t>
      </w:r>
    </w:p>
    <w:p w:rsidR="00772222" w:rsidRPr="008D7D63" w:rsidRDefault="00772222" w:rsidP="00772222">
      <w:pPr>
        <w:numPr>
          <w:ilvl w:val="3"/>
          <w:numId w:val="56"/>
        </w:numPr>
        <w:spacing w:line="280" w:lineRule="exact"/>
        <w:ind w:left="426" w:hanging="426"/>
        <w:jc w:val="both"/>
        <w:rPr>
          <w:rFonts w:ascii="Arial" w:eastAsia="Calibri" w:hAnsi="Arial" w:cs="Arial"/>
          <w:sz w:val="22"/>
          <w:szCs w:val="22"/>
        </w:rPr>
      </w:pPr>
      <w:r w:rsidRPr="008D7D63">
        <w:rPr>
          <w:rFonts w:ascii="Arial" w:eastAsia="Calibri" w:hAnsi="Arial" w:cs="Arial"/>
          <w:sz w:val="22"/>
          <w:szCs w:val="22"/>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rsidR="00772222" w:rsidRPr="008D7D63" w:rsidRDefault="00772222" w:rsidP="00772222">
      <w:pPr>
        <w:numPr>
          <w:ilvl w:val="3"/>
          <w:numId w:val="56"/>
        </w:numPr>
        <w:spacing w:line="280" w:lineRule="exact"/>
        <w:ind w:left="426" w:hanging="426"/>
        <w:jc w:val="both"/>
        <w:rPr>
          <w:rFonts w:ascii="Arial" w:eastAsia="Calibri" w:hAnsi="Arial" w:cs="Arial"/>
          <w:sz w:val="22"/>
          <w:szCs w:val="22"/>
        </w:rPr>
      </w:pPr>
      <w:r w:rsidRPr="008D7D63">
        <w:rPr>
          <w:rFonts w:ascii="Arial" w:eastAsia="Calibri" w:hAnsi="Arial" w:cs="Arial"/>
          <w:sz w:val="22"/>
          <w:szCs w:val="22"/>
        </w:rPr>
        <w:t>W przypadku, gdy Wykonawca występuje jako Konsorcjum, wniosek o wyrażenie zgody na przelew jakiejkolwiek wierzytelności wynikającej z Umowy muszą podpisać łącznie wszyscy członkowie Konsorcjum.</w:t>
      </w:r>
      <w:r>
        <w:rPr>
          <w:rFonts w:ascii="Arial" w:eastAsia="Calibri" w:hAnsi="Arial" w:cs="Arial"/>
          <w:sz w:val="22"/>
          <w:szCs w:val="22"/>
        </w:rPr>
        <w:t>*</w:t>
      </w:r>
    </w:p>
    <w:p w:rsidR="00772222" w:rsidRPr="008D7D63" w:rsidRDefault="00772222" w:rsidP="00772222">
      <w:pPr>
        <w:spacing w:line="280" w:lineRule="exact"/>
        <w:ind w:left="426"/>
        <w:jc w:val="both"/>
        <w:rPr>
          <w:rFonts w:ascii="Arial" w:eastAsia="Calibri" w:hAnsi="Arial" w:cs="Arial"/>
          <w:sz w:val="22"/>
          <w:szCs w:val="22"/>
        </w:rPr>
      </w:pPr>
    </w:p>
    <w:p w:rsidR="00772222" w:rsidRDefault="00772222" w:rsidP="00772222">
      <w:pPr>
        <w:jc w:val="center"/>
        <w:rPr>
          <w:rFonts w:ascii="Arial" w:hAnsi="Arial" w:cs="Arial"/>
          <w:b/>
          <w:sz w:val="22"/>
          <w:szCs w:val="22"/>
        </w:rPr>
      </w:pPr>
    </w:p>
    <w:p w:rsidR="00772222" w:rsidRPr="008D7D63" w:rsidRDefault="00772222" w:rsidP="00772222">
      <w:pPr>
        <w:jc w:val="center"/>
        <w:rPr>
          <w:rFonts w:ascii="Arial" w:hAnsi="Arial" w:cs="Arial"/>
          <w:b/>
          <w:sz w:val="22"/>
          <w:szCs w:val="22"/>
        </w:rPr>
      </w:pPr>
      <w:r w:rsidRPr="008D7D63">
        <w:rPr>
          <w:rFonts w:ascii="Arial" w:hAnsi="Arial" w:cs="Arial"/>
          <w:b/>
          <w:sz w:val="22"/>
          <w:szCs w:val="22"/>
        </w:rPr>
        <w:lastRenderedPageBreak/>
        <w:t>§ 7</w:t>
      </w:r>
      <w:r>
        <w:rPr>
          <w:rFonts w:ascii="Arial" w:hAnsi="Arial" w:cs="Arial"/>
          <w:b/>
          <w:sz w:val="22"/>
          <w:szCs w:val="22"/>
        </w:rPr>
        <w:t>.</w:t>
      </w:r>
      <w:r w:rsidRPr="008D7D63">
        <w:rPr>
          <w:rFonts w:ascii="Arial" w:hAnsi="Arial" w:cs="Arial"/>
          <w:b/>
          <w:sz w:val="22"/>
          <w:szCs w:val="22"/>
        </w:rPr>
        <w:t xml:space="preserve"> </w:t>
      </w:r>
    </w:p>
    <w:p w:rsidR="00772222" w:rsidRPr="008D7D63" w:rsidRDefault="00772222" w:rsidP="00772222">
      <w:pPr>
        <w:numPr>
          <w:ilvl w:val="0"/>
          <w:numId w:val="61"/>
        </w:numPr>
        <w:spacing w:line="280" w:lineRule="exact"/>
        <w:jc w:val="both"/>
        <w:rPr>
          <w:rFonts w:ascii="Arial" w:eastAsia="Calibri" w:hAnsi="Arial" w:cs="Arial"/>
          <w:sz w:val="22"/>
          <w:szCs w:val="22"/>
        </w:rPr>
      </w:pPr>
      <w:r w:rsidRPr="008D7D63">
        <w:rPr>
          <w:rFonts w:ascii="Arial" w:eastAsia="Calibri" w:hAnsi="Arial" w:cs="Arial"/>
          <w:sz w:val="22"/>
          <w:szCs w:val="22"/>
        </w:rPr>
        <w:t xml:space="preserve">Do bieżącej współpracy, w zakresie realizacji niniejszej Umowy (w tym </w:t>
      </w:r>
      <w:r>
        <w:rPr>
          <w:rFonts w:ascii="Arial" w:eastAsia="Calibri" w:hAnsi="Arial" w:cs="Arial"/>
          <w:sz w:val="22"/>
          <w:szCs w:val="22"/>
        </w:rPr>
        <w:t xml:space="preserve">składania zamówień, </w:t>
      </w:r>
      <w:r w:rsidRPr="008D7D63">
        <w:rPr>
          <w:rFonts w:ascii="Arial" w:eastAsia="Calibri" w:hAnsi="Arial" w:cs="Arial"/>
          <w:sz w:val="22"/>
          <w:szCs w:val="22"/>
        </w:rPr>
        <w:t>podpisywania protokołów</w:t>
      </w:r>
      <w:r>
        <w:rPr>
          <w:rFonts w:ascii="Arial" w:eastAsia="Calibri" w:hAnsi="Arial" w:cs="Arial"/>
          <w:sz w:val="22"/>
          <w:szCs w:val="22"/>
        </w:rPr>
        <w:t>, zgłoszenia wad przy/po odbiorze</w:t>
      </w:r>
      <w:r w:rsidRPr="008D7D63">
        <w:rPr>
          <w:rFonts w:ascii="Arial" w:eastAsia="Calibri" w:hAnsi="Arial" w:cs="Arial"/>
          <w:sz w:val="22"/>
          <w:szCs w:val="22"/>
        </w:rPr>
        <w:t>) upoważnione są następujące osoby:</w:t>
      </w:r>
    </w:p>
    <w:p w:rsidR="00772222" w:rsidRPr="008D7D63" w:rsidRDefault="00772222" w:rsidP="00772222">
      <w:pPr>
        <w:numPr>
          <w:ilvl w:val="1"/>
          <w:numId w:val="58"/>
        </w:numPr>
        <w:spacing w:before="120"/>
        <w:jc w:val="both"/>
        <w:rPr>
          <w:rFonts w:ascii="Arial" w:hAnsi="Arial" w:cs="Arial"/>
          <w:sz w:val="22"/>
          <w:szCs w:val="22"/>
        </w:rPr>
      </w:pPr>
      <w:r w:rsidRPr="008D7D63">
        <w:rPr>
          <w:rFonts w:ascii="Arial" w:hAnsi="Arial" w:cs="Arial"/>
          <w:sz w:val="22"/>
          <w:szCs w:val="22"/>
        </w:rPr>
        <w:t>Po stronie Zamawiającego:</w:t>
      </w:r>
    </w:p>
    <w:p w:rsidR="00772222" w:rsidRPr="008D7D63" w:rsidRDefault="00772222" w:rsidP="00772222">
      <w:pPr>
        <w:numPr>
          <w:ilvl w:val="0"/>
          <w:numId w:val="59"/>
        </w:numPr>
        <w:jc w:val="both"/>
        <w:rPr>
          <w:rFonts w:ascii="Arial" w:hAnsi="Arial" w:cs="Arial"/>
          <w:sz w:val="22"/>
          <w:szCs w:val="22"/>
          <w:lang w:val="en-US"/>
        </w:rPr>
      </w:pPr>
      <w:r w:rsidRPr="008D7D63">
        <w:rPr>
          <w:rFonts w:ascii="Arial" w:hAnsi="Arial" w:cs="Arial"/>
          <w:sz w:val="22"/>
          <w:szCs w:val="22"/>
        </w:rPr>
        <w:t>…</w:t>
      </w:r>
      <w:r w:rsidRPr="008D7D63">
        <w:rPr>
          <w:rFonts w:ascii="Arial" w:hAnsi="Arial" w:cs="Arial"/>
          <w:sz w:val="22"/>
          <w:szCs w:val="22"/>
          <w:lang w:val="en-US"/>
        </w:rPr>
        <w:t>…….. ……..e-mail: ………………..@................. tel.: …………………;</w:t>
      </w:r>
    </w:p>
    <w:p w:rsidR="00772222" w:rsidRPr="008D7D63" w:rsidRDefault="00772222" w:rsidP="00772222">
      <w:pPr>
        <w:numPr>
          <w:ilvl w:val="0"/>
          <w:numId w:val="59"/>
        </w:numPr>
        <w:jc w:val="both"/>
        <w:rPr>
          <w:rFonts w:ascii="Arial" w:hAnsi="Arial" w:cs="Arial"/>
          <w:sz w:val="22"/>
          <w:szCs w:val="22"/>
          <w:lang w:val="en-US"/>
        </w:rPr>
      </w:pPr>
      <w:r w:rsidRPr="008D7D63">
        <w:rPr>
          <w:rFonts w:ascii="Arial" w:hAnsi="Arial" w:cs="Arial"/>
          <w:sz w:val="22"/>
          <w:szCs w:val="22"/>
        </w:rPr>
        <w:t>……………… e-</w:t>
      </w:r>
      <w:r w:rsidRPr="008D7D63">
        <w:rPr>
          <w:rFonts w:ascii="Arial" w:hAnsi="Arial" w:cs="Arial"/>
          <w:sz w:val="22"/>
          <w:szCs w:val="22"/>
          <w:lang w:val="en-US"/>
        </w:rPr>
        <w:t>mail: ……………….@................., tel.: …………………;</w:t>
      </w:r>
    </w:p>
    <w:p w:rsidR="00772222" w:rsidRPr="008D7D63" w:rsidRDefault="00772222" w:rsidP="00772222">
      <w:pPr>
        <w:ind w:firstLine="709"/>
        <w:jc w:val="both"/>
        <w:rPr>
          <w:rFonts w:ascii="Arial" w:hAnsi="Arial" w:cs="Arial"/>
          <w:sz w:val="22"/>
          <w:szCs w:val="22"/>
        </w:rPr>
      </w:pPr>
      <w:r w:rsidRPr="008D7D63">
        <w:rPr>
          <w:rFonts w:ascii="Arial" w:hAnsi="Arial" w:cs="Arial"/>
          <w:sz w:val="22"/>
          <w:szCs w:val="22"/>
        </w:rPr>
        <w:t>lub inne wskazane przez Zamawiającego.</w:t>
      </w:r>
    </w:p>
    <w:p w:rsidR="00772222" w:rsidRPr="008D7D63" w:rsidRDefault="00772222" w:rsidP="00772222">
      <w:pPr>
        <w:numPr>
          <w:ilvl w:val="1"/>
          <w:numId w:val="58"/>
        </w:numPr>
        <w:spacing w:before="120"/>
        <w:jc w:val="both"/>
        <w:rPr>
          <w:rFonts w:ascii="Arial" w:hAnsi="Arial" w:cs="Arial"/>
          <w:sz w:val="22"/>
          <w:szCs w:val="22"/>
        </w:rPr>
      </w:pPr>
      <w:r w:rsidRPr="008D7D63">
        <w:rPr>
          <w:rFonts w:ascii="Arial" w:hAnsi="Arial" w:cs="Arial"/>
          <w:sz w:val="22"/>
          <w:szCs w:val="22"/>
        </w:rPr>
        <w:t>Po stronie Wykonawcy:</w:t>
      </w:r>
    </w:p>
    <w:p w:rsidR="00772222" w:rsidRPr="008D7D63" w:rsidRDefault="00772222" w:rsidP="00772222">
      <w:pPr>
        <w:numPr>
          <w:ilvl w:val="0"/>
          <w:numId w:val="60"/>
        </w:numPr>
        <w:jc w:val="both"/>
        <w:rPr>
          <w:rFonts w:ascii="Arial" w:hAnsi="Arial" w:cs="Arial"/>
          <w:sz w:val="22"/>
          <w:szCs w:val="22"/>
        </w:rPr>
      </w:pPr>
      <w:r w:rsidRPr="008D7D63">
        <w:rPr>
          <w:rFonts w:ascii="Arial" w:hAnsi="Arial" w:cs="Arial"/>
          <w:sz w:val="22"/>
          <w:szCs w:val="22"/>
        </w:rPr>
        <w:t>……….. ……..e-mail: ………………..@................. tel.: …………………;</w:t>
      </w:r>
    </w:p>
    <w:p w:rsidR="00772222" w:rsidRPr="008D7D63" w:rsidRDefault="00772222" w:rsidP="00772222">
      <w:pPr>
        <w:numPr>
          <w:ilvl w:val="0"/>
          <w:numId w:val="60"/>
        </w:numPr>
        <w:jc w:val="both"/>
        <w:rPr>
          <w:rFonts w:ascii="Arial" w:hAnsi="Arial" w:cs="Arial"/>
          <w:sz w:val="22"/>
          <w:szCs w:val="22"/>
        </w:rPr>
      </w:pPr>
      <w:r w:rsidRPr="008D7D63">
        <w:rPr>
          <w:rFonts w:ascii="Arial" w:hAnsi="Arial" w:cs="Arial"/>
          <w:sz w:val="22"/>
          <w:szCs w:val="22"/>
        </w:rPr>
        <w:t>……………… e-mail: ……………….@................., tel.: …………………;</w:t>
      </w:r>
    </w:p>
    <w:p w:rsidR="00772222" w:rsidRPr="008D7D63" w:rsidRDefault="00772222" w:rsidP="00772222">
      <w:pPr>
        <w:jc w:val="both"/>
        <w:rPr>
          <w:rFonts w:ascii="Arial" w:hAnsi="Arial" w:cs="Arial"/>
          <w:sz w:val="22"/>
          <w:szCs w:val="22"/>
        </w:rPr>
      </w:pPr>
      <w:r w:rsidRPr="008D7D63">
        <w:rPr>
          <w:rFonts w:ascii="Arial" w:hAnsi="Arial" w:cs="Arial"/>
          <w:sz w:val="22"/>
          <w:szCs w:val="22"/>
        </w:rPr>
        <w:t xml:space="preserve"> </w:t>
      </w:r>
      <w:r w:rsidRPr="008D7D63">
        <w:rPr>
          <w:rFonts w:ascii="Arial" w:hAnsi="Arial" w:cs="Arial"/>
          <w:sz w:val="22"/>
          <w:szCs w:val="22"/>
        </w:rPr>
        <w:tab/>
        <w:t>lub inne wskazane przez Wykonawcę.</w:t>
      </w:r>
    </w:p>
    <w:p w:rsidR="00772222" w:rsidRPr="008D7D63" w:rsidRDefault="00772222" w:rsidP="00772222">
      <w:pPr>
        <w:numPr>
          <w:ilvl w:val="0"/>
          <w:numId w:val="61"/>
        </w:numPr>
        <w:spacing w:line="280" w:lineRule="exact"/>
        <w:jc w:val="both"/>
        <w:rPr>
          <w:rFonts w:ascii="Arial" w:eastAsia="Calibri" w:hAnsi="Arial" w:cs="Arial"/>
          <w:sz w:val="22"/>
          <w:szCs w:val="22"/>
        </w:rPr>
      </w:pPr>
      <w:r w:rsidRPr="008D7D63">
        <w:rPr>
          <w:rFonts w:ascii="Arial" w:eastAsia="Calibri" w:hAnsi="Arial" w:cs="Arial"/>
          <w:sz w:val="22"/>
          <w:szCs w:val="22"/>
        </w:rPr>
        <w:t>Osoby wymienione w ust. 1 są upoważnione do wykonywania w imieniu Strony czynności określonych w niniejszej Umowie, z wyłączeniem zmiany postanowień tej Umowy, jej rozwiązania.</w:t>
      </w:r>
    </w:p>
    <w:p w:rsidR="00772222" w:rsidRPr="008D7D63" w:rsidRDefault="00772222" w:rsidP="00772222">
      <w:pPr>
        <w:numPr>
          <w:ilvl w:val="0"/>
          <w:numId w:val="61"/>
        </w:numPr>
        <w:spacing w:line="280" w:lineRule="exact"/>
        <w:jc w:val="both"/>
        <w:rPr>
          <w:rFonts w:ascii="Arial" w:eastAsia="Calibri" w:hAnsi="Arial" w:cs="Arial"/>
          <w:sz w:val="22"/>
          <w:szCs w:val="22"/>
        </w:rPr>
      </w:pPr>
      <w:r w:rsidRPr="008D7D63">
        <w:rPr>
          <w:rFonts w:ascii="Arial" w:eastAsia="Calibri" w:hAnsi="Arial" w:cs="Arial"/>
          <w:sz w:val="22"/>
          <w:szCs w:val="22"/>
        </w:rPr>
        <w:t xml:space="preserve">Zmiana osób </w:t>
      </w:r>
      <w:r>
        <w:rPr>
          <w:rFonts w:ascii="Arial" w:eastAsia="Calibri" w:hAnsi="Arial" w:cs="Arial"/>
          <w:sz w:val="22"/>
          <w:szCs w:val="22"/>
        </w:rPr>
        <w:t>i danych wskazanych w ust. 1 nie wymaga zawarcia aneksu do Umowy i następuje poprzez pisemne poinformowanie drugiej Strony</w:t>
      </w:r>
      <w:r w:rsidRPr="008D7D63">
        <w:rPr>
          <w:rFonts w:ascii="Arial" w:eastAsia="Calibri" w:hAnsi="Arial" w:cs="Arial"/>
          <w:sz w:val="22"/>
          <w:szCs w:val="22"/>
        </w:rPr>
        <w:t>.</w:t>
      </w:r>
    </w:p>
    <w:p w:rsidR="00772222" w:rsidRPr="008D7D63" w:rsidRDefault="00772222" w:rsidP="00772222">
      <w:pPr>
        <w:spacing w:line="280" w:lineRule="exact"/>
        <w:jc w:val="both"/>
        <w:rPr>
          <w:rFonts w:ascii="Arial" w:hAnsi="Arial" w:cs="Arial"/>
          <w:sz w:val="22"/>
          <w:szCs w:val="22"/>
        </w:rPr>
      </w:pPr>
    </w:p>
    <w:p w:rsidR="00772222" w:rsidRPr="008D7D63" w:rsidRDefault="00772222" w:rsidP="00772222">
      <w:pPr>
        <w:spacing w:line="280" w:lineRule="exact"/>
        <w:jc w:val="center"/>
        <w:rPr>
          <w:rFonts w:ascii="Arial" w:hAnsi="Arial" w:cs="Arial"/>
          <w:b/>
          <w:sz w:val="22"/>
          <w:szCs w:val="22"/>
        </w:rPr>
      </w:pPr>
      <w:r w:rsidRPr="008D7D63">
        <w:rPr>
          <w:rFonts w:ascii="Arial" w:hAnsi="Arial" w:cs="Arial"/>
          <w:b/>
          <w:sz w:val="22"/>
          <w:szCs w:val="22"/>
        </w:rPr>
        <w:t>§ 8</w:t>
      </w:r>
      <w:r>
        <w:rPr>
          <w:rFonts w:ascii="Arial" w:hAnsi="Arial" w:cs="Arial"/>
          <w:b/>
          <w:sz w:val="22"/>
          <w:szCs w:val="22"/>
        </w:rPr>
        <w:t>.</w:t>
      </w:r>
    </w:p>
    <w:p w:rsidR="00772222" w:rsidRPr="008D7D63" w:rsidRDefault="00772222" w:rsidP="00772222">
      <w:pPr>
        <w:numPr>
          <w:ilvl w:val="0"/>
          <w:numId w:val="50"/>
        </w:numPr>
        <w:tabs>
          <w:tab w:val="num" w:pos="426"/>
        </w:tabs>
        <w:spacing w:line="280" w:lineRule="exact"/>
        <w:ind w:left="426" w:hanging="426"/>
        <w:jc w:val="both"/>
        <w:rPr>
          <w:rFonts w:ascii="Arial" w:hAnsi="Arial" w:cs="Arial"/>
          <w:iCs/>
          <w:sz w:val="22"/>
          <w:szCs w:val="22"/>
        </w:rPr>
      </w:pPr>
      <w:r w:rsidRPr="008D7D63">
        <w:rPr>
          <w:rFonts w:ascii="Arial" w:hAnsi="Arial" w:cs="Arial"/>
          <w:iCs/>
          <w:sz w:val="22"/>
          <w:szCs w:val="22"/>
        </w:rPr>
        <w:t>Zamawiającemu przysługuje prawo do odstąpienia od umowy w terminie 30 dni od powzięcia wiadomości o jednym z niżej wymienionych przypadków:</w:t>
      </w:r>
    </w:p>
    <w:p w:rsidR="00772222" w:rsidRPr="008D7D63" w:rsidRDefault="00772222" w:rsidP="00772222">
      <w:pPr>
        <w:widowControl w:val="0"/>
        <w:numPr>
          <w:ilvl w:val="0"/>
          <w:numId w:val="52"/>
        </w:numPr>
        <w:tabs>
          <w:tab w:val="num" w:pos="851"/>
        </w:tabs>
        <w:suppressAutoHyphens/>
        <w:autoSpaceDE w:val="0"/>
        <w:spacing w:line="280" w:lineRule="exact"/>
        <w:ind w:left="851" w:hanging="425"/>
        <w:jc w:val="both"/>
        <w:rPr>
          <w:rFonts w:ascii="Arial" w:hAnsi="Arial" w:cs="Arial"/>
          <w:i/>
          <w:sz w:val="22"/>
          <w:szCs w:val="22"/>
        </w:rPr>
      </w:pPr>
      <w:r w:rsidRPr="008D7D63">
        <w:rPr>
          <w:rFonts w:ascii="Arial" w:hAnsi="Arial" w:cs="Arial"/>
          <w:sz w:val="22"/>
          <w:szCs w:val="22"/>
        </w:rPr>
        <w:t>wystąpi istotna zmiana okoliczności powodująca, że wykonanie umowy nie leży w interesie publicznym, czego nie można było przewidzieć w chwili zawarcia umowy. W takim wypadku Wykonawca może żądać jedynie wynagrodzenia należytego mu z tytułu wykonania części umowy. Wykonawcy nie będzie przysługiwało ani odstępne ani roszczenie odszkodowawcze.</w:t>
      </w:r>
    </w:p>
    <w:p w:rsidR="00772222" w:rsidRPr="008D7D63" w:rsidRDefault="00772222" w:rsidP="00772222">
      <w:pPr>
        <w:numPr>
          <w:ilvl w:val="0"/>
          <w:numId w:val="52"/>
        </w:numPr>
        <w:tabs>
          <w:tab w:val="num" w:pos="851"/>
        </w:tabs>
        <w:spacing w:line="280" w:lineRule="exact"/>
        <w:ind w:left="851" w:hanging="425"/>
        <w:jc w:val="both"/>
        <w:rPr>
          <w:rFonts w:ascii="Arial" w:hAnsi="Arial" w:cs="Arial"/>
          <w:iCs/>
          <w:sz w:val="22"/>
          <w:szCs w:val="22"/>
        </w:rPr>
      </w:pPr>
      <w:r>
        <w:rPr>
          <w:rFonts w:ascii="Arial" w:hAnsi="Arial" w:cs="Arial"/>
          <w:iCs/>
          <w:sz w:val="22"/>
          <w:szCs w:val="22"/>
        </w:rPr>
        <w:t>zostanie</w:t>
      </w:r>
      <w:r w:rsidRPr="008D7D63">
        <w:rPr>
          <w:rFonts w:ascii="Arial" w:hAnsi="Arial" w:cs="Arial"/>
          <w:iCs/>
          <w:sz w:val="22"/>
          <w:szCs w:val="22"/>
        </w:rPr>
        <w:t xml:space="preserve"> wszczęta likwidacja przedsiębiorstwa Wykonawcy</w:t>
      </w:r>
      <w:r>
        <w:rPr>
          <w:rFonts w:ascii="Arial" w:hAnsi="Arial" w:cs="Arial"/>
          <w:iCs/>
          <w:sz w:val="22"/>
          <w:szCs w:val="22"/>
        </w:rPr>
        <w:t xml:space="preserve"> lub zostanie zgłoszony wniosek o upadłość Wykonawcy</w:t>
      </w:r>
      <w:r w:rsidRPr="008D7D63">
        <w:rPr>
          <w:rFonts w:ascii="Arial" w:hAnsi="Arial" w:cs="Arial"/>
          <w:iCs/>
          <w:sz w:val="22"/>
          <w:szCs w:val="22"/>
        </w:rPr>
        <w:t>,</w:t>
      </w:r>
    </w:p>
    <w:p w:rsidR="00772222" w:rsidRPr="008D7D63" w:rsidRDefault="00772222" w:rsidP="00772222">
      <w:pPr>
        <w:numPr>
          <w:ilvl w:val="0"/>
          <w:numId w:val="52"/>
        </w:numPr>
        <w:tabs>
          <w:tab w:val="num" w:pos="851"/>
        </w:tabs>
        <w:spacing w:line="280" w:lineRule="exact"/>
        <w:ind w:left="851" w:hanging="425"/>
        <w:jc w:val="both"/>
        <w:rPr>
          <w:rFonts w:ascii="Arial" w:hAnsi="Arial" w:cs="Arial"/>
          <w:iCs/>
          <w:sz w:val="22"/>
          <w:szCs w:val="22"/>
        </w:rPr>
      </w:pPr>
      <w:r w:rsidRPr="008D7D63">
        <w:rPr>
          <w:rFonts w:ascii="Arial" w:hAnsi="Arial" w:cs="Arial"/>
          <w:iCs/>
          <w:sz w:val="22"/>
          <w:szCs w:val="22"/>
        </w:rPr>
        <w:t>zostanie wydany nakaz zajęcia majątku Wykonawcy,</w:t>
      </w:r>
    </w:p>
    <w:p w:rsidR="00772222" w:rsidRPr="00745A53" w:rsidRDefault="00772222" w:rsidP="00772222">
      <w:pPr>
        <w:numPr>
          <w:ilvl w:val="0"/>
          <w:numId w:val="52"/>
        </w:numPr>
        <w:tabs>
          <w:tab w:val="num" w:pos="851"/>
        </w:tabs>
        <w:spacing w:line="280" w:lineRule="exact"/>
        <w:ind w:left="851" w:hanging="425"/>
        <w:jc w:val="both"/>
        <w:rPr>
          <w:rFonts w:ascii="Arial" w:hAnsi="Arial" w:cs="Arial"/>
          <w:iCs/>
          <w:sz w:val="22"/>
          <w:szCs w:val="22"/>
        </w:rPr>
      </w:pPr>
      <w:r w:rsidRPr="008D7D63">
        <w:rPr>
          <w:rFonts w:ascii="Arial" w:hAnsi="Arial" w:cs="Arial"/>
          <w:iCs/>
          <w:sz w:val="22"/>
          <w:szCs w:val="22"/>
        </w:rPr>
        <w:t>Wykonawca nie rozpoczął dostawy lub przerwał ją bez uzasadnionej przyczyny i nie kontynuuje jej pomimo wezwania Zamawiającego złożonego na piśmie.</w:t>
      </w:r>
    </w:p>
    <w:p w:rsidR="00772222" w:rsidRPr="008D7D63" w:rsidRDefault="00772222" w:rsidP="00772222">
      <w:pPr>
        <w:numPr>
          <w:ilvl w:val="3"/>
          <w:numId w:val="51"/>
        </w:numPr>
        <w:tabs>
          <w:tab w:val="num" w:pos="426"/>
        </w:tabs>
        <w:spacing w:line="280" w:lineRule="exact"/>
        <w:ind w:left="425" w:hanging="425"/>
        <w:jc w:val="both"/>
        <w:rPr>
          <w:rFonts w:ascii="Arial" w:hAnsi="Arial" w:cs="Arial"/>
          <w:iCs/>
          <w:sz w:val="22"/>
          <w:szCs w:val="22"/>
        </w:rPr>
      </w:pPr>
      <w:r w:rsidRPr="008D7D63">
        <w:rPr>
          <w:rFonts w:ascii="Arial" w:hAnsi="Arial" w:cs="Arial"/>
          <w:iCs/>
          <w:sz w:val="22"/>
          <w:szCs w:val="22"/>
        </w:rPr>
        <w:t xml:space="preserve">Odstąpienie od umowy powinno nastąpić w formie pisemnej pod rygorem nieważności </w:t>
      </w:r>
    </w:p>
    <w:p w:rsidR="00772222" w:rsidRPr="008D7D63" w:rsidRDefault="00772222" w:rsidP="00772222">
      <w:pPr>
        <w:tabs>
          <w:tab w:val="num" w:pos="2880"/>
        </w:tabs>
        <w:spacing w:line="280" w:lineRule="exact"/>
        <w:jc w:val="both"/>
        <w:rPr>
          <w:rFonts w:ascii="Arial" w:hAnsi="Arial" w:cs="Arial"/>
          <w:iCs/>
          <w:sz w:val="22"/>
          <w:szCs w:val="22"/>
        </w:rPr>
      </w:pPr>
      <w:r w:rsidRPr="008D7D63">
        <w:rPr>
          <w:rFonts w:ascii="Arial" w:hAnsi="Arial" w:cs="Arial"/>
          <w:iCs/>
          <w:sz w:val="22"/>
          <w:szCs w:val="22"/>
        </w:rPr>
        <w:t xml:space="preserve">       takiego oświadczenia i powinno zawierać uzasadnienie.</w:t>
      </w:r>
    </w:p>
    <w:p w:rsidR="00772222" w:rsidRPr="008D7D63" w:rsidRDefault="00772222" w:rsidP="00772222">
      <w:pPr>
        <w:numPr>
          <w:ilvl w:val="3"/>
          <w:numId w:val="51"/>
        </w:numPr>
        <w:tabs>
          <w:tab w:val="num" w:pos="426"/>
        </w:tabs>
        <w:spacing w:line="280" w:lineRule="exact"/>
        <w:ind w:left="426" w:hanging="426"/>
        <w:jc w:val="both"/>
        <w:rPr>
          <w:rFonts w:ascii="Arial" w:hAnsi="Arial" w:cs="Arial"/>
          <w:iCs/>
          <w:sz w:val="22"/>
          <w:szCs w:val="22"/>
        </w:rPr>
      </w:pPr>
      <w:r w:rsidRPr="008D7D63">
        <w:rPr>
          <w:rFonts w:ascii="Arial" w:hAnsi="Arial" w:cs="Arial"/>
          <w:iCs/>
          <w:sz w:val="22"/>
          <w:szCs w:val="22"/>
        </w:rPr>
        <w:t>W wypadku odstąpienia od umowy, Wykonawcę oraz Zamawiającego obciążają następujące obowiązki szczegółowe:</w:t>
      </w:r>
    </w:p>
    <w:p w:rsidR="00772222" w:rsidRPr="008D7D63" w:rsidRDefault="00772222" w:rsidP="00772222">
      <w:pPr>
        <w:numPr>
          <w:ilvl w:val="4"/>
          <w:numId w:val="51"/>
        </w:numPr>
        <w:tabs>
          <w:tab w:val="num" w:pos="851"/>
        </w:tabs>
        <w:spacing w:line="280" w:lineRule="exact"/>
        <w:ind w:left="851" w:hanging="425"/>
        <w:jc w:val="both"/>
        <w:rPr>
          <w:rFonts w:ascii="Arial" w:hAnsi="Arial" w:cs="Arial"/>
          <w:iCs/>
          <w:sz w:val="22"/>
          <w:szCs w:val="22"/>
        </w:rPr>
      </w:pPr>
      <w:r w:rsidRPr="008D7D63">
        <w:rPr>
          <w:rFonts w:ascii="Arial" w:hAnsi="Arial" w:cs="Arial"/>
          <w:iCs/>
          <w:sz w:val="22"/>
          <w:szCs w:val="22"/>
        </w:rPr>
        <w:t>w terminie 7 dni od daty przekazania oświadczenia o odstąpieniu od umowy Wykonawca przy udziale Zamawiającego sporządzi szczegółowy protokół inwentaryzacji dostaw w toku według stanu na dzień jego sporządzenia,</w:t>
      </w:r>
    </w:p>
    <w:p w:rsidR="00772222" w:rsidRPr="008D7D63" w:rsidRDefault="00772222" w:rsidP="00772222">
      <w:pPr>
        <w:numPr>
          <w:ilvl w:val="4"/>
          <w:numId w:val="51"/>
        </w:numPr>
        <w:tabs>
          <w:tab w:val="num" w:pos="851"/>
        </w:tabs>
        <w:spacing w:line="280" w:lineRule="exact"/>
        <w:ind w:left="850" w:hanging="425"/>
        <w:jc w:val="both"/>
        <w:rPr>
          <w:rFonts w:ascii="Arial" w:hAnsi="Arial" w:cs="Arial"/>
          <w:iCs/>
          <w:sz w:val="22"/>
          <w:szCs w:val="22"/>
        </w:rPr>
      </w:pPr>
      <w:r w:rsidRPr="008D7D63">
        <w:rPr>
          <w:rFonts w:ascii="Arial" w:hAnsi="Arial" w:cs="Arial"/>
          <w:iCs/>
          <w:sz w:val="22"/>
          <w:szCs w:val="22"/>
        </w:rPr>
        <w:t>Wykonawca zabezpieczy przerwaną dostawę w zakresie obustronnie uzgodnionym na koszt tej strony, która odstąpiła od umowy.</w:t>
      </w:r>
    </w:p>
    <w:p w:rsidR="00772222" w:rsidRPr="008D7D63" w:rsidRDefault="00772222" w:rsidP="00772222">
      <w:pPr>
        <w:numPr>
          <w:ilvl w:val="6"/>
          <w:numId w:val="51"/>
        </w:numPr>
        <w:tabs>
          <w:tab w:val="num" w:pos="426"/>
        </w:tabs>
        <w:spacing w:line="280" w:lineRule="exact"/>
        <w:ind w:left="425" w:hanging="425"/>
        <w:jc w:val="both"/>
        <w:rPr>
          <w:rFonts w:ascii="Arial" w:hAnsi="Arial" w:cs="Arial"/>
          <w:iCs/>
          <w:sz w:val="22"/>
          <w:szCs w:val="22"/>
        </w:rPr>
      </w:pPr>
      <w:r w:rsidRPr="008D7D63">
        <w:rPr>
          <w:rFonts w:ascii="Arial" w:hAnsi="Arial" w:cs="Arial"/>
          <w:iCs/>
          <w:sz w:val="22"/>
          <w:szCs w:val="22"/>
        </w:rPr>
        <w:t>W razie odstąpienia od umowy z przyczyn, za które Wykonawca nie odpowiada, Zamawiający obowiązany jest do odbioru dostawy wykonanej do dnia odstąpienia od umowy</w:t>
      </w:r>
      <w:r>
        <w:rPr>
          <w:rFonts w:ascii="Arial" w:hAnsi="Arial" w:cs="Arial"/>
          <w:iCs/>
          <w:sz w:val="22"/>
          <w:szCs w:val="22"/>
        </w:rPr>
        <w:t xml:space="preserve"> oraz</w:t>
      </w:r>
      <w:r w:rsidRPr="008D7D63">
        <w:rPr>
          <w:rFonts w:ascii="Arial" w:hAnsi="Arial" w:cs="Arial"/>
          <w:iCs/>
          <w:sz w:val="22"/>
          <w:szCs w:val="22"/>
        </w:rPr>
        <w:t xml:space="preserve"> zapłaty wynagrodzenia za wykonaną dostawę.</w:t>
      </w:r>
    </w:p>
    <w:p w:rsidR="00772222" w:rsidRPr="008D7D63" w:rsidRDefault="00772222" w:rsidP="00772222">
      <w:pPr>
        <w:numPr>
          <w:ilvl w:val="6"/>
          <w:numId w:val="51"/>
        </w:numPr>
        <w:tabs>
          <w:tab w:val="num" w:pos="426"/>
        </w:tabs>
        <w:spacing w:line="280" w:lineRule="exact"/>
        <w:ind w:left="425" w:hanging="425"/>
        <w:jc w:val="both"/>
        <w:rPr>
          <w:rFonts w:ascii="Arial" w:hAnsi="Arial" w:cs="Arial"/>
          <w:b/>
          <w:sz w:val="22"/>
          <w:szCs w:val="22"/>
        </w:rPr>
      </w:pPr>
      <w:r w:rsidRPr="008D7D63">
        <w:rPr>
          <w:rFonts w:ascii="Arial" w:hAnsi="Arial" w:cs="Arial"/>
          <w:sz w:val="22"/>
          <w:szCs w:val="22"/>
        </w:rPr>
        <w:t xml:space="preserve">Do </w:t>
      </w:r>
      <w:r w:rsidRPr="008D7D63">
        <w:rPr>
          <w:rFonts w:ascii="Arial" w:hAnsi="Arial" w:cs="Arial"/>
          <w:iCs/>
          <w:sz w:val="22"/>
          <w:szCs w:val="22"/>
        </w:rPr>
        <w:t>obliczenia</w:t>
      </w:r>
      <w:r w:rsidRPr="008D7D63">
        <w:rPr>
          <w:rFonts w:ascii="Arial" w:hAnsi="Arial" w:cs="Arial"/>
          <w:sz w:val="22"/>
          <w:szCs w:val="22"/>
        </w:rPr>
        <w:t xml:space="preserve"> należności Wykonawcy z tytułów wymienionych w ust. 4 stosuje się ceny </w:t>
      </w:r>
      <w:r>
        <w:rPr>
          <w:rFonts w:ascii="Arial" w:hAnsi="Arial" w:cs="Arial"/>
          <w:sz w:val="22"/>
          <w:szCs w:val="22"/>
        </w:rPr>
        <w:t>wskazane w załączniku nr 4 do umowy</w:t>
      </w:r>
      <w:r w:rsidRPr="008D7D63">
        <w:rPr>
          <w:rFonts w:ascii="Arial" w:hAnsi="Arial" w:cs="Arial"/>
          <w:sz w:val="22"/>
          <w:szCs w:val="22"/>
        </w:rPr>
        <w:t>.</w:t>
      </w:r>
    </w:p>
    <w:p w:rsidR="00772222" w:rsidRPr="008D7D63" w:rsidRDefault="00772222" w:rsidP="00772222">
      <w:pPr>
        <w:tabs>
          <w:tab w:val="num" w:pos="5040"/>
        </w:tabs>
        <w:spacing w:line="280" w:lineRule="exact"/>
        <w:ind w:left="425"/>
        <w:jc w:val="both"/>
        <w:rPr>
          <w:rFonts w:ascii="Arial" w:hAnsi="Arial" w:cs="Arial"/>
          <w:b/>
          <w:sz w:val="22"/>
          <w:szCs w:val="22"/>
        </w:rPr>
      </w:pPr>
    </w:p>
    <w:p w:rsidR="00772222" w:rsidRPr="008D7D63" w:rsidRDefault="00772222" w:rsidP="00772222">
      <w:pPr>
        <w:jc w:val="center"/>
        <w:rPr>
          <w:rFonts w:ascii="Arial" w:hAnsi="Arial" w:cs="Arial"/>
          <w:b/>
          <w:sz w:val="22"/>
          <w:szCs w:val="22"/>
        </w:rPr>
      </w:pPr>
      <w:r w:rsidRPr="008D7D63">
        <w:rPr>
          <w:rFonts w:ascii="Arial" w:hAnsi="Arial" w:cs="Arial"/>
          <w:b/>
          <w:sz w:val="22"/>
          <w:szCs w:val="22"/>
        </w:rPr>
        <w:t>§ 9</w:t>
      </w:r>
      <w:r>
        <w:rPr>
          <w:rFonts w:ascii="Arial" w:hAnsi="Arial" w:cs="Arial"/>
          <w:b/>
          <w:sz w:val="22"/>
          <w:szCs w:val="22"/>
        </w:rPr>
        <w:t>.</w:t>
      </w:r>
    </w:p>
    <w:p w:rsidR="00772222" w:rsidRPr="008D7D63" w:rsidRDefault="00772222" w:rsidP="00772222">
      <w:pPr>
        <w:numPr>
          <w:ilvl w:val="0"/>
          <w:numId w:val="62"/>
        </w:numPr>
        <w:spacing w:line="280" w:lineRule="exact"/>
        <w:contextualSpacing/>
        <w:jc w:val="both"/>
        <w:rPr>
          <w:rFonts w:ascii="Arial" w:hAnsi="Arial" w:cs="Arial"/>
          <w:sz w:val="22"/>
          <w:szCs w:val="22"/>
        </w:rPr>
      </w:pPr>
      <w:r w:rsidRPr="008D7D63">
        <w:rPr>
          <w:rFonts w:ascii="Arial" w:hAnsi="Arial" w:cs="Arial"/>
          <w:sz w:val="22"/>
          <w:szCs w:val="22"/>
        </w:rPr>
        <w:t>Wykonawca wniósł zabezpieczenie należytego wykonania Umowy w wysokości stanowiącej 10 % kwoty wskazanej w § 3 ust. 1, tj. w wysokości ……………… (słownie: ………………….) w formie ………………………</w:t>
      </w:r>
    </w:p>
    <w:p w:rsidR="00772222" w:rsidRPr="008D7D63" w:rsidRDefault="00772222" w:rsidP="00772222">
      <w:pPr>
        <w:numPr>
          <w:ilvl w:val="0"/>
          <w:numId w:val="62"/>
        </w:numPr>
        <w:spacing w:line="280" w:lineRule="exact"/>
        <w:contextualSpacing/>
        <w:jc w:val="both"/>
        <w:rPr>
          <w:rFonts w:ascii="Arial" w:hAnsi="Arial" w:cs="Arial"/>
          <w:sz w:val="22"/>
          <w:szCs w:val="22"/>
        </w:rPr>
      </w:pPr>
      <w:r w:rsidRPr="008D7D63">
        <w:rPr>
          <w:rFonts w:ascii="Arial" w:hAnsi="Arial" w:cs="Arial"/>
          <w:sz w:val="22"/>
          <w:szCs w:val="22"/>
        </w:rPr>
        <w:lastRenderedPageBreak/>
        <w:t>70% kwoty zabezpieczenia należytego wykonania Umowy zwrócone zostanie Wykonawcy w terminie 30 dni  od dnia uznania Umowy przez Zamawiającego za należycie wykonaną.</w:t>
      </w:r>
    </w:p>
    <w:p w:rsidR="00772222" w:rsidRPr="008D7D63" w:rsidRDefault="00772222" w:rsidP="00772222">
      <w:pPr>
        <w:numPr>
          <w:ilvl w:val="0"/>
          <w:numId w:val="62"/>
        </w:numPr>
        <w:spacing w:line="280" w:lineRule="exact"/>
        <w:contextualSpacing/>
        <w:jc w:val="both"/>
        <w:rPr>
          <w:rFonts w:ascii="Arial" w:hAnsi="Arial" w:cs="Arial"/>
          <w:sz w:val="22"/>
          <w:szCs w:val="22"/>
        </w:rPr>
      </w:pPr>
      <w:r w:rsidRPr="008D7D63">
        <w:rPr>
          <w:rFonts w:ascii="Arial" w:hAnsi="Arial" w:cs="Arial"/>
          <w:sz w:val="22"/>
          <w:szCs w:val="22"/>
        </w:rPr>
        <w:t xml:space="preserve">Pozostałe 30% kwoty zabezpieczenia należytego wykonania Umowy, pozostawione na zabezpieczenie roszczeń z tytułu </w:t>
      </w:r>
      <w:r>
        <w:rPr>
          <w:rFonts w:ascii="Arial" w:hAnsi="Arial" w:cs="Arial"/>
          <w:sz w:val="22"/>
          <w:szCs w:val="22"/>
        </w:rPr>
        <w:t>gwarancji</w:t>
      </w:r>
      <w:r w:rsidRPr="008D7D63">
        <w:rPr>
          <w:rFonts w:ascii="Arial" w:hAnsi="Arial" w:cs="Arial"/>
          <w:sz w:val="22"/>
          <w:szCs w:val="22"/>
        </w:rPr>
        <w:t xml:space="preserve">, zwrócone zostanie Wykonawcy nie później niż w 15 dniu po upływie okresu </w:t>
      </w:r>
      <w:r>
        <w:rPr>
          <w:rFonts w:ascii="Arial" w:hAnsi="Arial" w:cs="Arial"/>
          <w:sz w:val="22"/>
          <w:szCs w:val="22"/>
        </w:rPr>
        <w:t>gwarancji, wskazanej w § 4 ust.8</w:t>
      </w:r>
    </w:p>
    <w:p w:rsidR="00772222" w:rsidRPr="008D7D63" w:rsidRDefault="00772222" w:rsidP="00772222">
      <w:pPr>
        <w:numPr>
          <w:ilvl w:val="0"/>
          <w:numId w:val="62"/>
        </w:numPr>
        <w:spacing w:line="280" w:lineRule="exact"/>
        <w:contextualSpacing/>
        <w:jc w:val="both"/>
        <w:rPr>
          <w:rFonts w:ascii="Arial" w:hAnsi="Arial" w:cs="Arial"/>
          <w:sz w:val="22"/>
          <w:szCs w:val="22"/>
        </w:rPr>
      </w:pPr>
      <w:r w:rsidRPr="008D7D63">
        <w:rPr>
          <w:rFonts w:ascii="Arial" w:hAnsi="Arial" w:cs="Arial"/>
          <w:sz w:val="22"/>
          <w:szCs w:val="22"/>
        </w:rPr>
        <w:t>Umowę uznaje się za wykonaną w dniu odbioru przez Zamawiającego bez zastrzeżeń, zgodnie z jej postanowieniami, wszelkich zleconych dostaw.</w:t>
      </w:r>
    </w:p>
    <w:p w:rsidR="00772222" w:rsidRPr="008D7D63" w:rsidRDefault="00772222" w:rsidP="00772222">
      <w:pPr>
        <w:tabs>
          <w:tab w:val="num" w:pos="5040"/>
        </w:tabs>
        <w:spacing w:line="280" w:lineRule="exact"/>
        <w:jc w:val="both"/>
        <w:rPr>
          <w:rFonts w:ascii="Arial" w:hAnsi="Arial" w:cs="Arial"/>
          <w:b/>
          <w:sz w:val="22"/>
          <w:szCs w:val="22"/>
        </w:rPr>
      </w:pPr>
    </w:p>
    <w:p w:rsidR="00772222" w:rsidRPr="008D7D63" w:rsidRDefault="00772222" w:rsidP="00772222">
      <w:pPr>
        <w:spacing w:line="280" w:lineRule="exact"/>
        <w:jc w:val="center"/>
        <w:rPr>
          <w:rFonts w:ascii="Arial" w:hAnsi="Arial" w:cs="Arial"/>
          <w:b/>
          <w:sz w:val="22"/>
          <w:szCs w:val="22"/>
        </w:rPr>
      </w:pPr>
      <w:r w:rsidRPr="008D7D63">
        <w:rPr>
          <w:rFonts w:ascii="Arial" w:hAnsi="Arial" w:cs="Arial"/>
          <w:b/>
          <w:sz w:val="22"/>
          <w:szCs w:val="22"/>
        </w:rPr>
        <w:t>§ 10</w:t>
      </w:r>
    </w:p>
    <w:p w:rsidR="00772222" w:rsidRPr="008D7D63" w:rsidRDefault="00772222" w:rsidP="00772222">
      <w:pPr>
        <w:tabs>
          <w:tab w:val="left" w:pos="-456"/>
        </w:tabs>
        <w:spacing w:line="280" w:lineRule="exact"/>
        <w:ind w:right="283"/>
        <w:jc w:val="both"/>
        <w:rPr>
          <w:rFonts w:ascii="Arial" w:hAnsi="Arial" w:cs="Arial"/>
          <w:sz w:val="22"/>
          <w:szCs w:val="22"/>
        </w:rPr>
      </w:pPr>
      <w:r w:rsidRPr="008D7D63">
        <w:rPr>
          <w:rFonts w:ascii="Arial" w:hAnsi="Arial" w:cs="Arial"/>
          <w:sz w:val="22"/>
          <w:szCs w:val="22"/>
        </w:rPr>
        <w:t>Strony przewidują możliwość dokonywania zmian w umowie</w:t>
      </w:r>
      <w:r w:rsidRPr="002C4D86">
        <w:rPr>
          <w:rFonts w:ascii="Arial" w:hAnsi="Arial" w:cs="Arial"/>
          <w:sz w:val="22"/>
          <w:szCs w:val="22"/>
        </w:rPr>
        <w:t xml:space="preserve"> </w:t>
      </w:r>
      <w:r w:rsidRPr="008D7D63">
        <w:rPr>
          <w:rFonts w:ascii="Arial" w:hAnsi="Arial" w:cs="Arial"/>
          <w:sz w:val="22"/>
          <w:szCs w:val="22"/>
        </w:rPr>
        <w:t>w formie pisemnej pod rygorem nieważności. Istotna zmiana warunków umowy dopuszczalna będzie w granicach wyznaczonych przepisami P</w:t>
      </w:r>
      <w:r>
        <w:rPr>
          <w:rFonts w:ascii="Arial" w:hAnsi="Arial" w:cs="Arial"/>
          <w:sz w:val="22"/>
          <w:szCs w:val="22"/>
        </w:rPr>
        <w:t>rawa zamówień publicznych</w:t>
      </w:r>
      <w:r w:rsidRPr="008D7D63">
        <w:rPr>
          <w:rFonts w:ascii="Arial" w:hAnsi="Arial" w:cs="Arial"/>
          <w:sz w:val="22"/>
          <w:szCs w:val="22"/>
        </w:rPr>
        <w:t xml:space="preserve">, w tym art. 144 ust. 1 </w:t>
      </w:r>
      <w:proofErr w:type="spellStart"/>
      <w:r w:rsidRPr="008D7D63">
        <w:rPr>
          <w:rFonts w:ascii="Arial" w:hAnsi="Arial" w:cs="Arial"/>
          <w:sz w:val="22"/>
          <w:szCs w:val="22"/>
        </w:rPr>
        <w:t>Pzp</w:t>
      </w:r>
      <w:proofErr w:type="spellEnd"/>
      <w:r w:rsidRPr="008D7D63">
        <w:rPr>
          <w:rFonts w:ascii="Arial" w:hAnsi="Arial" w:cs="Arial"/>
          <w:sz w:val="22"/>
          <w:szCs w:val="22"/>
        </w:rPr>
        <w:t xml:space="preserve"> oraz w następujących przypadkach:</w:t>
      </w:r>
    </w:p>
    <w:p w:rsidR="00772222" w:rsidRDefault="00772222" w:rsidP="00772222">
      <w:pPr>
        <w:pStyle w:val="Akapitzlist"/>
        <w:numPr>
          <w:ilvl w:val="3"/>
          <w:numId w:val="58"/>
        </w:numPr>
        <w:autoSpaceDE w:val="0"/>
        <w:autoSpaceDN w:val="0"/>
        <w:adjustRightInd w:val="0"/>
        <w:spacing w:line="280" w:lineRule="exact"/>
        <w:ind w:left="426" w:hanging="426"/>
        <w:contextualSpacing/>
        <w:jc w:val="both"/>
      </w:pPr>
      <w:r w:rsidRPr="005E22BC">
        <w:t>zaistnienia, po zawarciu umowy, przypadku siły wyższej, przez którą, na potrzeby niniejszego warunku rozumieć należy zdarzenie zewnętrzne wobec łączącej Strony więzi prawnej o charakterze niezależnym od Stron, którego Strony nie mogły przewidzieć przed zawarciem umowy, oraz którego Strony nie mogły uniknąć ani któremu nie mogły zapobiec przy zachowaniu należytej staranności. Za siłę wyższą, warunkując</w:t>
      </w:r>
      <w:r>
        <w:t>ą</w:t>
      </w:r>
      <w:r w:rsidRPr="005E22BC">
        <w:t xml:space="preserve">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772222" w:rsidRDefault="00772222" w:rsidP="00772222">
      <w:pPr>
        <w:pStyle w:val="Akapitzlist"/>
        <w:numPr>
          <w:ilvl w:val="3"/>
          <w:numId w:val="58"/>
        </w:numPr>
        <w:autoSpaceDE w:val="0"/>
        <w:autoSpaceDN w:val="0"/>
        <w:adjustRightInd w:val="0"/>
        <w:spacing w:line="280" w:lineRule="exact"/>
        <w:ind w:left="426" w:hanging="426"/>
        <w:contextualSpacing/>
        <w:jc w:val="both"/>
      </w:pPr>
      <w:r>
        <w:t>zmiana danych Zamawiającego lub Wykonawcy (nazwy, siedziby, formy prawnej itd.);</w:t>
      </w:r>
    </w:p>
    <w:p w:rsidR="00772222" w:rsidRDefault="00772222" w:rsidP="00772222">
      <w:pPr>
        <w:pStyle w:val="Akapitzlist"/>
        <w:numPr>
          <w:ilvl w:val="3"/>
          <w:numId w:val="58"/>
        </w:numPr>
        <w:autoSpaceDE w:val="0"/>
        <w:autoSpaceDN w:val="0"/>
        <w:adjustRightInd w:val="0"/>
        <w:spacing w:line="280" w:lineRule="exact"/>
        <w:ind w:left="426" w:hanging="426"/>
        <w:contextualSpacing/>
        <w:jc w:val="both"/>
      </w:pPr>
      <w:r>
        <w:t>zmiana zakresu przedmiotowego w przypadku zaprzestania produkcji określonego materiału eksploatacyjnego lub wycofania i zastąpienia go innym – zmiana będzie możliwa, jeżeli nowy materiał eksploatacyjny będzie spełniał wszystkie wymagania Zamawiającego, określone na etapie postępowania przetargowego, nie będzie miał niższych parametrów od zaoferowanych przez Wykonawcę w ofercie oraz będzie znajdował zastosowanie do tych samych urządzeń, co materiał eksploatacyjny stanowiący przedmiot umowy i przy cenie nie wyższej niż cena materiału stanowiącego przedmiot umowy;</w:t>
      </w:r>
    </w:p>
    <w:p w:rsidR="00772222" w:rsidRDefault="00772222" w:rsidP="00772222">
      <w:pPr>
        <w:pStyle w:val="Akapitzlist"/>
        <w:numPr>
          <w:ilvl w:val="3"/>
          <w:numId w:val="58"/>
        </w:numPr>
        <w:autoSpaceDE w:val="0"/>
        <w:autoSpaceDN w:val="0"/>
        <w:adjustRightInd w:val="0"/>
        <w:spacing w:line="280" w:lineRule="exact"/>
        <w:ind w:left="426" w:hanging="426"/>
        <w:contextualSpacing/>
        <w:jc w:val="both"/>
      </w:pPr>
      <w:r w:rsidRPr="005E22BC">
        <w:t>zmiany powszechnie obowiązujących przepisów prawa w zakresie mającym wpływ na realizację przedmiotu zamówienia lub świadczenia Stron;</w:t>
      </w:r>
    </w:p>
    <w:p w:rsidR="00772222" w:rsidRDefault="00772222" w:rsidP="00772222">
      <w:pPr>
        <w:pStyle w:val="Akapitzlist"/>
        <w:numPr>
          <w:ilvl w:val="3"/>
          <w:numId w:val="58"/>
        </w:numPr>
        <w:autoSpaceDE w:val="0"/>
        <w:autoSpaceDN w:val="0"/>
        <w:adjustRightInd w:val="0"/>
        <w:spacing w:line="280" w:lineRule="exact"/>
        <w:ind w:left="426" w:hanging="426"/>
        <w:contextualSpacing/>
        <w:jc w:val="both"/>
      </w:pPr>
      <w:r w:rsidRPr="005E22BC">
        <w:t>zmiany formy lub treści wzorów formularzy stanowiących Załączniki do Umowy,</w:t>
      </w:r>
    </w:p>
    <w:p w:rsidR="00772222" w:rsidRPr="005E22BC" w:rsidRDefault="00772222" w:rsidP="00772222">
      <w:pPr>
        <w:pStyle w:val="Akapitzlist"/>
        <w:numPr>
          <w:ilvl w:val="3"/>
          <w:numId w:val="58"/>
        </w:numPr>
        <w:autoSpaceDE w:val="0"/>
        <w:autoSpaceDN w:val="0"/>
        <w:adjustRightInd w:val="0"/>
        <w:spacing w:line="280" w:lineRule="exact"/>
        <w:ind w:left="426" w:hanging="426"/>
        <w:contextualSpacing/>
        <w:jc w:val="both"/>
      </w:pPr>
      <w:r w:rsidRPr="005E22BC">
        <w:t xml:space="preserve">zmian wysokości wynagrodzenia należnego Wykonawcy, w przypadku zmiany: </w:t>
      </w:r>
    </w:p>
    <w:p w:rsidR="00772222" w:rsidRPr="000B6B79" w:rsidRDefault="00772222" w:rsidP="00772222">
      <w:pPr>
        <w:numPr>
          <w:ilvl w:val="0"/>
          <w:numId w:val="97"/>
        </w:numPr>
        <w:autoSpaceDE w:val="0"/>
        <w:autoSpaceDN w:val="0"/>
        <w:adjustRightInd w:val="0"/>
        <w:spacing w:line="280" w:lineRule="exact"/>
        <w:ind w:left="852" w:hanging="426"/>
        <w:jc w:val="both"/>
        <w:rPr>
          <w:rFonts w:ascii="Arial" w:hAnsi="Arial" w:cs="Arial"/>
          <w:sz w:val="22"/>
          <w:szCs w:val="22"/>
        </w:rPr>
      </w:pPr>
      <w:r w:rsidRPr="000B6B79">
        <w:rPr>
          <w:rFonts w:ascii="Arial" w:hAnsi="Arial" w:cs="Arial"/>
          <w:sz w:val="22"/>
          <w:szCs w:val="22"/>
        </w:rPr>
        <w:t>st</w:t>
      </w:r>
      <w:r>
        <w:rPr>
          <w:rFonts w:ascii="Arial" w:hAnsi="Arial" w:cs="Arial"/>
          <w:sz w:val="22"/>
          <w:szCs w:val="22"/>
        </w:rPr>
        <w:t>awki podatku od towarów i usług;</w:t>
      </w:r>
    </w:p>
    <w:p w:rsidR="00772222" w:rsidRPr="000B6B79" w:rsidRDefault="00772222" w:rsidP="00772222">
      <w:pPr>
        <w:numPr>
          <w:ilvl w:val="0"/>
          <w:numId w:val="97"/>
        </w:numPr>
        <w:autoSpaceDE w:val="0"/>
        <w:autoSpaceDN w:val="0"/>
        <w:adjustRightInd w:val="0"/>
        <w:spacing w:line="280" w:lineRule="exact"/>
        <w:ind w:left="852" w:hanging="426"/>
        <w:jc w:val="both"/>
        <w:rPr>
          <w:rFonts w:ascii="Arial" w:hAnsi="Arial" w:cs="Arial"/>
          <w:sz w:val="22"/>
          <w:szCs w:val="22"/>
        </w:rPr>
      </w:pPr>
      <w:r w:rsidRPr="000B6B79">
        <w:rPr>
          <w:rFonts w:ascii="Arial" w:hAnsi="Arial" w:cs="Arial"/>
          <w:sz w:val="22"/>
          <w:szCs w:val="22"/>
        </w:rPr>
        <w:t>wysokości minimalnego wynagrodzenia za pracę albo wysokości minimalnej stawki godzinowej, ustalonych na podstawie przepisów ustawy z dnia 10 października 2002 r. o minimalnym</w:t>
      </w:r>
      <w:r>
        <w:rPr>
          <w:rFonts w:ascii="Arial" w:hAnsi="Arial" w:cs="Arial"/>
          <w:sz w:val="22"/>
          <w:szCs w:val="22"/>
        </w:rPr>
        <w:t xml:space="preserve"> wynagrodzeniu za pracę;</w:t>
      </w:r>
    </w:p>
    <w:p w:rsidR="00772222" w:rsidRPr="000B6B79" w:rsidRDefault="00772222" w:rsidP="00772222">
      <w:pPr>
        <w:numPr>
          <w:ilvl w:val="0"/>
          <w:numId w:val="97"/>
        </w:numPr>
        <w:tabs>
          <w:tab w:val="left" w:pos="1418"/>
        </w:tabs>
        <w:autoSpaceDE w:val="0"/>
        <w:autoSpaceDN w:val="0"/>
        <w:adjustRightInd w:val="0"/>
        <w:spacing w:line="280" w:lineRule="exact"/>
        <w:ind w:left="852" w:hanging="426"/>
        <w:jc w:val="both"/>
        <w:rPr>
          <w:rFonts w:ascii="Arial" w:hAnsi="Arial" w:cs="Arial"/>
          <w:sz w:val="22"/>
          <w:szCs w:val="22"/>
        </w:rPr>
      </w:pPr>
      <w:r w:rsidRPr="000B6B79">
        <w:rPr>
          <w:rFonts w:ascii="Arial" w:hAnsi="Arial" w:cs="Arial"/>
          <w:sz w:val="22"/>
          <w:szCs w:val="22"/>
        </w:rPr>
        <w:t>zasad podlegania ubezpieczeniom społecznym lub ubezpieczeniu zdrowotnemu lub wysokości stawki składki na ubezpieczenia społeczne lub zdrowotne</w:t>
      </w:r>
      <w:r>
        <w:rPr>
          <w:rFonts w:ascii="Arial" w:hAnsi="Arial" w:cs="Arial"/>
          <w:sz w:val="22"/>
          <w:szCs w:val="22"/>
        </w:rPr>
        <w:t>;</w:t>
      </w:r>
    </w:p>
    <w:p w:rsidR="00772222" w:rsidRPr="008D7D63" w:rsidRDefault="00772222" w:rsidP="00772222">
      <w:pPr>
        <w:autoSpaceDE w:val="0"/>
        <w:autoSpaceDN w:val="0"/>
        <w:adjustRightInd w:val="0"/>
        <w:spacing w:line="280" w:lineRule="exact"/>
        <w:ind w:left="852" w:hanging="144"/>
        <w:jc w:val="both"/>
        <w:rPr>
          <w:rFonts w:ascii="Arial" w:hAnsi="Arial" w:cs="Arial"/>
          <w:sz w:val="22"/>
          <w:szCs w:val="22"/>
        </w:rPr>
      </w:pPr>
      <w:r w:rsidRPr="00DD7F7F">
        <w:rPr>
          <w:rFonts w:ascii="Arial" w:hAnsi="Arial" w:cs="Arial"/>
          <w:sz w:val="22"/>
          <w:szCs w:val="22"/>
        </w:rPr>
        <w:t>jeżeli zmian</w:t>
      </w:r>
      <w:r>
        <w:rPr>
          <w:rFonts w:ascii="Arial" w:hAnsi="Arial" w:cs="Arial"/>
          <w:sz w:val="22"/>
          <w:szCs w:val="22"/>
        </w:rPr>
        <w:t>y te będą miały wpływ</w:t>
      </w:r>
      <w:r w:rsidRPr="00DD7F7F">
        <w:rPr>
          <w:rFonts w:ascii="Arial" w:hAnsi="Arial" w:cs="Arial"/>
          <w:sz w:val="22"/>
          <w:szCs w:val="22"/>
        </w:rPr>
        <w:t xml:space="preserve"> na koszty wykonania zamówienia przez Wykonawcę</w:t>
      </w:r>
      <w:r w:rsidRPr="000B6B79">
        <w:rPr>
          <w:rFonts w:ascii="Arial" w:hAnsi="Arial" w:cs="Arial"/>
          <w:sz w:val="22"/>
          <w:szCs w:val="22"/>
        </w:rPr>
        <w:t>.</w:t>
      </w:r>
    </w:p>
    <w:p w:rsidR="00772222" w:rsidRPr="008D7D63" w:rsidRDefault="00772222" w:rsidP="00772222">
      <w:pPr>
        <w:autoSpaceDE w:val="0"/>
        <w:autoSpaceDN w:val="0"/>
        <w:adjustRightInd w:val="0"/>
        <w:spacing w:line="280" w:lineRule="exact"/>
        <w:ind w:left="852" w:hanging="426"/>
        <w:jc w:val="both"/>
        <w:rPr>
          <w:rFonts w:ascii="Arial" w:hAnsi="Arial" w:cs="Arial"/>
          <w:sz w:val="22"/>
          <w:szCs w:val="22"/>
        </w:rPr>
      </w:pPr>
    </w:p>
    <w:p w:rsidR="00772222" w:rsidRPr="008D7D63" w:rsidRDefault="00772222" w:rsidP="00772222">
      <w:pPr>
        <w:spacing w:line="280" w:lineRule="exact"/>
        <w:jc w:val="center"/>
        <w:rPr>
          <w:rFonts w:ascii="Arial" w:hAnsi="Arial" w:cs="Arial"/>
          <w:b/>
          <w:sz w:val="22"/>
          <w:szCs w:val="22"/>
        </w:rPr>
      </w:pPr>
      <w:r w:rsidRPr="008D7D63">
        <w:rPr>
          <w:rFonts w:ascii="Arial" w:hAnsi="Arial" w:cs="Arial"/>
          <w:b/>
          <w:sz w:val="22"/>
          <w:szCs w:val="22"/>
        </w:rPr>
        <w:t>§ 11</w:t>
      </w:r>
      <w:r>
        <w:rPr>
          <w:rFonts w:ascii="Arial" w:hAnsi="Arial" w:cs="Arial"/>
          <w:b/>
          <w:sz w:val="22"/>
          <w:szCs w:val="22"/>
        </w:rPr>
        <w:t>.</w:t>
      </w:r>
    </w:p>
    <w:p w:rsidR="00772222" w:rsidRPr="008D7D63" w:rsidRDefault="00772222" w:rsidP="00772222">
      <w:pPr>
        <w:numPr>
          <w:ilvl w:val="0"/>
          <w:numId w:val="63"/>
        </w:numPr>
        <w:autoSpaceDE w:val="0"/>
        <w:autoSpaceDN w:val="0"/>
        <w:adjustRightInd w:val="0"/>
        <w:spacing w:line="280" w:lineRule="exact"/>
        <w:jc w:val="both"/>
        <w:rPr>
          <w:rFonts w:ascii="Arial" w:hAnsi="Arial" w:cs="Arial"/>
          <w:sz w:val="22"/>
          <w:szCs w:val="22"/>
        </w:rPr>
      </w:pPr>
      <w:r w:rsidRPr="008D7D63">
        <w:rPr>
          <w:rFonts w:ascii="Arial" w:hAnsi="Arial" w:cs="Arial"/>
          <w:sz w:val="22"/>
          <w:szCs w:val="22"/>
        </w:rPr>
        <w:t>Wszelkie spory mogące wynikać w związku z realizacją umowy będą rozstrzygane przez sąd powszechny właściwy dla siedziby Zamawiającego.</w:t>
      </w:r>
    </w:p>
    <w:p w:rsidR="00772222" w:rsidRPr="002C4D86" w:rsidRDefault="00772222" w:rsidP="00772222">
      <w:pPr>
        <w:pStyle w:val="Akapitzlist"/>
        <w:numPr>
          <w:ilvl w:val="0"/>
          <w:numId w:val="63"/>
        </w:numPr>
        <w:spacing w:line="240" w:lineRule="auto"/>
        <w:contextualSpacing/>
      </w:pPr>
      <w:r w:rsidRPr="002C4D86">
        <w:t>Wszelkie uzupełnienia umowy, jej wypowiedzenie, rozwiązanie za zgodą obu Stron lub odstąpienie od niej dokonywane będą w formie pisemnej pod rygorem nieważności.</w:t>
      </w:r>
    </w:p>
    <w:p w:rsidR="00772222" w:rsidRPr="008D7D63" w:rsidRDefault="00772222" w:rsidP="00772222">
      <w:pPr>
        <w:numPr>
          <w:ilvl w:val="0"/>
          <w:numId w:val="63"/>
        </w:numPr>
        <w:tabs>
          <w:tab w:val="num" w:pos="426"/>
        </w:tabs>
        <w:spacing w:before="120"/>
        <w:ind w:left="426" w:hanging="426"/>
        <w:jc w:val="both"/>
        <w:rPr>
          <w:rFonts w:ascii="Arial" w:hAnsi="Arial" w:cs="Arial"/>
          <w:sz w:val="22"/>
          <w:szCs w:val="22"/>
        </w:rPr>
      </w:pPr>
      <w:r w:rsidRPr="008D7D63">
        <w:rPr>
          <w:rFonts w:ascii="Arial" w:hAnsi="Arial" w:cs="Arial"/>
          <w:b/>
          <w:sz w:val="22"/>
          <w:szCs w:val="22"/>
        </w:rPr>
        <w:lastRenderedPageBreak/>
        <w:t xml:space="preserve">Załączniki nr 1 – </w:t>
      </w:r>
      <w:r>
        <w:rPr>
          <w:rFonts w:ascii="Arial" w:hAnsi="Arial" w:cs="Arial"/>
          <w:b/>
          <w:sz w:val="22"/>
          <w:szCs w:val="22"/>
        </w:rPr>
        <w:t>4</w:t>
      </w:r>
      <w:r w:rsidRPr="008D7D63">
        <w:rPr>
          <w:rFonts w:ascii="Arial" w:hAnsi="Arial" w:cs="Arial"/>
          <w:sz w:val="22"/>
          <w:szCs w:val="22"/>
        </w:rPr>
        <w:t xml:space="preserve"> do Umowy stanowią integralną cześć Umowy.</w:t>
      </w:r>
    </w:p>
    <w:p w:rsidR="00772222" w:rsidRPr="008D7D63" w:rsidRDefault="00772222" w:rsidP="00772222">
      <w:pPr>
        <w:numPr>
          <w:ilvl w:val="0"/>
          <w:numId w:val="63"/>
        </w:numPr>
        <w:tabs>
          <w:tab w:val="num" w:pos="426"/>
        </w:tabs>
        <w:spacing w:before="120"/>
        <w:ind w:left="426" w:hanging="426"/>
        <w:jc w:val="both"/>
        <w:rPr>
          <w:rFonts w:ascii="Arial" w:hAnsi="Arial" w:cs="Arial"/>
          <w:sz w:val="22"/>
          <w:szCs w:val="22"/>
        </w:rPr>
      </w:pPr>
      <w:r w:rsidRPr="008D7D63">
        <w:rPr>
          <w:rFonts w:ascii="Arial" w:hAnsi="Arial" w:cs="Arial"/>
          <w:sz w:val="22"/>
          <w:szCs w:val="22"/>
        </w:rPr>
        <w:t>Umowę sporządzono w czterech jednobrzmiących egzemplarzach po dwa egzemplarze dla każdej ze Stron Umowy.</w:t>
      </w:r>
    </w:p>
    <w:p w:rsidR="00772222" w:rsidRDefault="00772222" w:rsidP="00772222">
      <w:pPr>
        <w:spacing w:line="360" w:lineRule="auto"/>
        <w:jc w:val="center"/>
        <w:rPr>
          <w:rFonts w:ascii="Arial" w:hAnsi="Arial" w:cs="Arial"/>
          <w:b/>
          <w:iCs/>
          <w:sz w:val="22"/>
          <w:szCs w:val="22"/>
        </w:rPr>
      </w:pPr>
    </w:p>
    <w:p w:rsidR="00772222" w:rsidRPr="008D7D63" w:rsidRDefault="00772222" w:rsidP="00772222">
      <w:pPr>
        <w:spacing w:line="360" w:lineRule="auto"/>
        <w:jc w:val="center"/>
        <w:rPr>
          <w:rFonts w:ascii="Arial" w:hAnsi="Arial" w:cs="Arial"/>
          <w:b/>
          <w:iCs/>
          <w:sz w:val="22"/>
          <w:szCs w:val="22"/>
        </w:rPr>
      </w:pPr>
    </w:p>
    <w:p w:rsidR="00772222" w:rsidRPr="00741E26" w:rsidRDefault="00772222" w:rsidP="00772222">
      <w:pPr>
        <w:spacing w:line="360" w:lineRule="auto"/>
        <w:jc w:val="center"/>
        <w:rPr>
          <w:rFonts w:ascii="Arial" w:hAnsi="Arial" w:cs="Arial"/>
          <w:b/>
          <w:iCs/>
          <w:sz w:val="22"/>
          <w:szCs w:val="22"/>
        </w:rPr>
      </w:pPr>
      <w:r w:rsidRPr="008D7D63">
        <w:rPr>
          <w:rFonts w:ascii="Arial" w:hAnsi="Arial" w:cs="Arial"/>
          <w:b/>
          <w:iCs/>
          <w:sz w:val="22"/>
          <w:szCs w:val="22"/>
        </w:rPr>
        <w:t>ZAMAWIAJĄCY                                                               WYKONAWCA</w:t>
      </w:r>
    </w:p>
    <w:p w:rsidR="00772222" w:rsidRPr="008D7D63" w:rsidRDefault="00772222" w:rsidP="00772222">
      <w:pPr>
        <w:rPr>
          <w:rFonts w:ascii="Arial" w:hAnsi="Arial" w:cs="Arial"/>
          <w:sz w:val="22"/>
          <w:szCs w:val="22"/>
        </w:rPr>
      </w:pPr>
    </w:p>
    <w:p w:rsidR="00772222" w:rsidRDefault="00772222" w:rsidP="00772222">
      <w:pPr>
        <w:rPr>
          <w:rFonts w:ascii="Arial" w:hAnsi="Arial" w:cs="Arial"/>
          <w:b/>
          <w:sz w:val="22"/>
          <w:szCs w:val="22"/>
        </w:rPr>
      </w:pPr>
    </w:p>
    <w:p w:rsidR="00772222" w:rsidRPr="008D7D63" w:rsidRDefault="00772222" w:rsidP="00772222">
      <w:pPr>
        <w:rPr>
          <w:rFonts w:ascii="Arial" w:hAnsi="Arial" w:cs="Arial"/>
          <w:b/>
          <w:sz w:val="22"/>
          <w:szCs w:val="22"/>
        </w:rPr>
      </w:pPr>
      <w:r w:rsidRPr="008D7D63">
        <w:rPr>
          <w:rFonts w:ascii="Arial" w:hAnsi="Arial" w:cs="Arial"/>
          <w:b/>
          <w:sz w:val="22"/>
          <w:szCs w:val="22"/>
        </w:rPr>
        <w:t>SPIS ZAŁĄCZNIKÓW:</w:t>
      </w:r>
    </w:p>
    <w:p w:rsidR="00772222" w:rsidRPr="008D7D63" w:rsidRDefault="00772222" w:rsidP="00772222">
      <w:pPr>
        <w:jc w:val="both"/>
        <w:rPr>
          <w:rFonts w:ascii="Arial" w:hAnsi="Arial" w:cs="Arial"/>
          <w:sz w:val="22"/>
          <w:szCs w:val="22"/>
        </w:rPr>
      </w:pPr>
      <w:r w:rsidRPr="008D7D63">
        <w:rPr>
          <w:rFonts w:ascii="Arial" w:hAnsi="Arial" w:cs="Arial"/>
          <w:sz w:val="22"/>
          <w:szCs w:val="22"/>
        </w:rPr>
        <w:t>Załącznik Nr 1 – Opis Przedmiotu Zamówienia</w:t>
      </w:r>
    </w:p>
    <w:p w:rsidR="00772222" w:rsidRPr="008D7D63" w:rsidRDefault="00772222" w:rsidP="00772222">
      <w:pPr>
        <w:jc w:val="both"/>
        <w:rPr>
          <w:rFonts w:ascii="Arial" w:hAnsi="Arial" w:cs="Arial"/>
          <w:sz w:val="22"/>
          <w:szCs w:val="22"/>
        </w:rPr>
      </w:pPr>
      <w:r w:rsidRPr="008D7D63">
        <w:rPr>
          <w:rFonts w:ascii="Arial" w:hAnsi="Arial" w:cs="Arial"/>
          <w:sz w:val="22"/>
          <w:szCs w:val="22"/>
        </w:rPr>
        <w:t>Załącznik Nr 2 – Protokół odbioru ilościowo-jakościowego</w:t>
      </w:r>
    </w:p>
    <w:p w:rsidR="00772222" w:rsidRDefault="00772222" w:rsidP="00772222">
      <w:pPr>
        <w:jc w:val="both"/>
        <w:rPr>
          <w:rFonts w:ascii="Arial" w:hAnsi="Arial" w:cs="Arial"/>
          <w:sz w:val="22"/>
          <w:szCs w:val="22"/>
        </w:rPr>
      </w:pPr>
      <w:r w:rsidRPr="008D7D63">
        <w:rPr>
          <w:rFonts w:ascii="Arial" w:hAnsi="Arial" w:cs="Arial"/>
          <w:sz w:val="22"/>
          <w:szCs w:val="22"/>
        </w:rPr>
        <w:t xml:space="preserve">Załącznik Nr 3 – Odpis z Rejestru Przedsiębiorców KRS* / </w:t>
      </w:r>
      <w:r>
        <w:rPr>
          <w:rFonts w:ascii="Arial" w:hAnsi="Arial" w:cs="Arial"/>
          <w:sz w:val="22"/>
          <w:szCs w:val="22"/>
        </w:rPr>
        <w:t xml:space="preserve">wydruk zaświadczenia </w:t>
      </w:r>
      <w:r w:rsidRPr="008D7D63">
        <w:rPr>
          <w:rFonts w:ascii="Arial" w:hAnsi="Arial" w:cs="Arial"/>
          <w:sz w:val="22"/>
          <w:szCs w:val="22"/>
        </w:rPr>
        <w:t xml:space="preserve">z </w:t>
      </w:r>
      <w:r>
        <w:rPr>
          <w:rFonts w:ascii="Arial" w:hAnsi="Arial" w:cs="Arial"/>
          <w:sz w:val="22"/>
          <w:szCs w:val="22"/>
        </w:rPr>
        <w:t>Centralnej E</w:t>
      </w:r>
      <w:r w:rsidRPr="008D7D63">
        <w:rPr>
          <w:rFonts w:ascii="Arial" w:hAnsi="Arial" w:cs="Arial"/>
          <w:sz w:val="22"/>
          <w:szCs w:val="22"/>
        </w:rPr>
        <w:t xml:space="preserve">widencji </w:t>
      </w:r>
      <w:r>
        <w:rPr>
          <w:rFonts w:ascii="Arial" w:hAnsi="Arial" w:cs="Arial"/>
          <w:sz w:val="22"/>
          <w:szCs w:val="22"/>
        </w:rPr>
        <w:t>i Informacji o D</w:t>
      </w:r>
      <w:r w:rsidRPr="008D7D63">
        <w:rPr>
          <w:rFonts w:ascii="Arial" w:hAnsi="Arial" w:cs="Arial"/>
          <w:sz w:val="22"/>
          <w:szCs w:val="22"/>
        </w:rPr>
        <w:t xml:space="preserve">ziałalności </w:t>
      </w:r>
      <w:r>
        <w:rPr>
          <w:rFonts w:ascii="Arial" w:hAnsi="Arial" w:cs="Arial"/>
          <w:sz w:val="22"/>
          <w:szCs w:val="22"/>
        </w:rPr>
        <w:t>G</w:t>
      </w:r>
      <w:r w:rsidRPr="008D7D63">
        <w:rPr>
          <w:rFonts w:ascii="Arial" w:hAnsi="Arial" w:cs="Arial"/>
          <w:sz w:val="22"/>
          <w:szCs w:val="22"/>
        </w:rPr>
        <w:t>ospodarczej* aktualny na dzień zawierania Umowy</w:t>
      </w:r>
    </w:p>
    <w:p w:rsidR="00772222" w:rsidRPr="008D7D63" w:rsidRDefault="00772222" w:rsidP="00772222">
      <w:pPr>
        <w:jc w:val="both"/>
        <w:rPr>
          <w:rFonts w:ascii="Arial" w:hAnsi="Arial" w:cs="Arial"/>
          <w:sz w:val="22"/>
          <w:szCs w:val="22"/>
        </w:rPr>
      </w:pPr>
      <w:r>
        <w:rPr>
          <w:rFonts w:ascii="Arial" w:hAnsi="Arial" w:cs="Arial"/>
          <w:sz w:val="22"/>
          <w:szCs w:val="22"/>
        </w:rPr>
        <w:t>Załącznik nr 4 – Formularz „Asortymentowo - cenowy”</w:t>
      </w:r>
    </w:p>
    <w:p w:rsidR="00041BF2" w:rsidRPr="008D7D63" w:rsidRDefault="00772222" w:rsidP="00772222">
      <w:pPr>
        <w:spacing w:before="120"/>
        <w:jc w:val="both"/>
        <w:outlineLvl w:val="0"/>
        <w:rPr>
          <w:rFonts w:ascii="Arial" w:hAnsi="Arial" w:cs="Arial"/>
          <w:sz w:val="22"/>
          <w:szCs w:val="22"/>
        </w:rPr>
      </w:pPr>
      <w:r w:rsidRPr="008D7D63">
        <w:rPr>
          <w:rFonts w:ascii="Arial" w:hAnsi="Arial" w:cs="Arial"/>
          <w:sz w:val="22"/>
          <w:szCs w:val="22"/>
        </w:rPr>
        <w:t>*niepotrzebne skreślić</w:t>
      </w: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C4527C" w:rsidRPr="00857AB7" w:rsidRDefault="00C4527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6D1B0C" w:rsidRDefault="006D1B0C"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E00690" w:rsidRDefault="00E00690"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72222" w:rsidRPr="008D7D63" w:rsidRDefault="00772222" w:rsidP="00772222">
      <w:pPr>
        <w:jc w:val="right"/>
        <w:rPr>
          <w:rFonts w:ascii="Arial" w:eastAsia="Calibri" w:hAnsi="Arial" w:cs="Arial"/>
          <w:b/>
          <w:sz w:val="22"/>
          <w:szCs w:val="22"/>
        </w:rPr>
      </w:pPr>
      <w:r w:rsidRPr="008D7D63">
        <w:rPr>
          <w:rFonts w:ascii="Arial" w:eastAsia="Calibri" w:hAnsi="Arial" w:cs="Arial"/>
          <w:b/>
          <w:sz w:val="22"/>
          <w:szCs w:val="22"/>
        </w:rPr>
        <w:lastRenderedPageBreak/>
        <w:t>Załącznik nr 2 do Umowy nr …………… z dnia ……………</w:t>
      </w:r>
    </w:p>
    <w:p w:rsidR="00772222" w:rsidRPr="008D7D63" w:rsidRDefault="00772222" w:rsidP="00772222">
      <w:pPr>
        <w:jc w:val="center"/>
        <w:rPr>
          <w:rFonts w:ascii="Arial" w:eastAsia="Calibri" w:hAnsi="Arial" w:cs="Arial"/>
          <w:b/>
          <w:sz w:val="22"/>
          <w:szCs w:val="22"/>
        </w:rPr>
      </w:pPr>
    </w:p>
    <w:p w:rsidR="00772222" w:rsidRPr="008D7D63" w:rsidRDefault="00772222" w:rsidP="00772222">
      <w:pPr>
        <w:jc w:val="center"/>
        <w:rPr>
          <w:rFonts w:ascii="Arial" w:eastAsia="Calibri" w:hAnsi="Arial" w:cs="Arial"/>
          <w:b/>
          <w:sz w:val="22"/>
          <w:szCs w:val="22"/>
        </w:rPr>
      </w:pPr>
      <w:r w:rsidRPr="008D7D63">
        <w:rPr>
          <w:rFonts w:ascii="Arial" w:eastAsia="Calibri" w:hAnsi="Arial" w:cs="Arial"/>
          <w:b/>
          <w:sz w:val="22"/>
          <w:szCs w:val="22"/>
        </w:rPr>
        <w:t xml:space="preserve">PROTOKÓŁ ODBIORU ILOŚCIOWO - JAKOŚCIOWEGO </w:t>
      </w:r>
    </w:p>
    <w:p w:rsidR="00772222" w:rsidRPr="008D7D63" w:rsidRDefault="00772222" w:rsidP="00772222">
      <w:pPr>
        <w:shd w:val="clear" w:color="auto" w:fill="FFFFFF"/>
        <w:spacing w:before="216" w:line="216" w:lineRule="exact"/>
        <w:ind w:left="-142"/>
        <w:jc w:val="both"/>
        <w:rPr>
          <w:rFonts w:ascii="Arial" w:hAnsi="Arial" w:cs="Arial"/>
          <w:b/>
          <w:sz w:val="22"/>
          <w:szCs w:val="22"/>
        </w:rPr>
      </w:pPr>
      <w:r w:rsidRPr="008D7D63">
        <w:rPr>
          <w:rFonts w:ascii="Arial" w:hAnsi="Arial" w:cs="Arial"/>
          <w:b/>
          <w:sz w:val="22"/>
          <w:szCs w:val="22"/>
        </w:rPr>
        <w:t>Dotyczy Umowy nr ……………. z dnia ……………………. r. na sukcesywne dostawy fabrycznie nowych materiałów eksploatacyjnych do urządzeń biurowych dla Ministerstwa Sprawiedliwości.</w:t>
      </w:r>
    </w:p>
    <w:p w:rsidR="00772222" w:rsidRPr="008D7D63" w:rsidRDefault="00772222" w:rsidP="00772222">
      <w:pPr>
        <w:shd w:val="clear" w:color="auto" w:fill="FFFFFF"/>
        <w:spacing w:line="280" w:lineRule="exact"/>
        <w:ind w:left="65" w:right="432" w:hanging="284"/>
        <w:rPr>
          <w:rFonts w:ascii="Arial" w:hAnsi="Arial" w:cs="Arial"/>
          <w:b/>
          <w:bCs/>
          <w:sz w:val="22"/>
          <w:szCs w:val="22"/>
        </w:rPr>
      </w:pPr>
    </w:p>
    <w:p w:rsidR="00772222" w:rsidRPr="008D7D63" w:rsidRDefault="00772222" w:rsidP="00772222">
      <w:pPr>
        <w:shd w:val="clear" w:color="auto" w:fill="FFFFFF"/>
        <w:spacing w:line="280" w:lineRule="exact"/>
        <w:ind w:left="65" w:right="432" w:hanging="284"/>
        <w:rPr>
          <w:rFonts w:ascii="Arial" w:hAnsi="Arial" w:cs="Arial"/>
          <w:b/>
          <w:bCs/>
          <w:sz w:val="22"/>
          <w:szCs w:val="22"/>
        </w:rPr>
      </w:pPr>
      <w:r w:rsidRPr="008D7D63">
        <w:rPr>
          <w:rFonts w:ascii="Arial" w:hAnsi="Arial" w:cs="Arial"/>
          <w:b/>
          <w:bCs/>
          <w:sz w:val="22"/>
          <w:szCs w:val="22"/>
        </w:rPr>
        <w:t xml:space="preserve">Zamawiający: </w:t>
      </w:r>
    </w:p>
    <w:p w:rsidR="00772222" w:rsidRPr="008D7D63" w:rsidRDefault="00772222" w:rsidP="00772222">
      <w:pPr>
        <w:shd w:val="clear" w:color="auto" w:fill="FFFFFF"/>
        <w:spacing w:line="280" w:lineRule="exact"/>
        <w:ind w:left="65" w:right="432" w:hanging="284"/>
        <w:rPr>
          <w:rFonts w:ascii="Arial" w:hAnsi="Arial" w:cs="Arial"/>
          <w:b/>
          <w:bCs/>
          <w:sz w:val="22"/>
          <w:szCs w:val="22"/>
        </w:rPr>
      </w:pPr>
    </w:p>
    <w:p w:rsidR="00772222" w:rsidRPr="008D7D63" w:rsidRDefault="00772222" w:rsidP="00772222">
      <w:pPr>
        <w:shd w:val="clear" w:color="auto" w:fill="FFFFFF"/>
        <w:spacing w:line="280" w:lineRule="exact"/>
        <w:ind w:left="65" w:right="432" w:hanging="284"/>
        <w:rPr>
          <w:rFonts w:ascii="Arial" w:hAnsi="Arial" w:cs="Arial"/>
          <w:b/>
          <w:bCs/>
          <w:sz w:val="22"/>
          <w:szCs w:val="22"/>
        </w:rPr>
      </w:pPr>
      <w:r w:rsidRPr="008D7D63">
        <w:rPr>
          <w:rFonts w:ascii="Arial" w:hAnsi="Arial" w:cs="Arial"/>
          <w:b/>
          <w:bCs/>
          <w:sz w:val="22"/>
          <w:szCs w:val="22"/>
        </w:rPr>
        <w:t>………………………………………………………………………………………………………....</w:t>
      </w:r>
    </w:p>
    <w:p w:rsidR="00772222" w:rsidRPr="008D7D63" w:rsidRDefault="00772222" w:rsidP="00772222">
      <w:pPr>
        <w:shd w:val="clear" w:color="auto" w:fill="FFFFFF"/>
        <w:spacing w:line="280" w:lineRule="exact"/>
        <w:ind w:left="65" w:right="432" w:hanging="284"/>
        <w:rPr>
          <w:rFonts w:ascii="Arial" w:hAnsi="Arial" w:cs="Arial"/>
          <w:b/>
          <w:bCs/>
          <w:sz w:val="22"/>
          <w:szCs w:val="22"/>
        </w:rPr>
      </w:pPr>
    </w:p>
    <w:p w:rsidR="00772222" w:rsidRPr="008D7D63" w:rsidRDefault="00772222" w:rsidP="00772222">
      <w:pPr>
        <w:shd w:val="clear" w:color="auto" w:fill="FFFFFF"/>
        <w:spacing w:line="280" w:lineRule="exact"/>
        <w:ind w:left="65" w:right="432" w:hanging="284"/>
        <w:rPr>
          <w:rFonts w:ascii="Arial" w:hAnsi="Arial" w:cs="Arial"/>
          <w:b/>
          <w:bCs/>
          <w:sz w:val="22"/>
          <w:szCs w:val="22"/>
        </w:rPr>
      </w:pPr>
      <w:r w:rsidRPr="008D7D63">
        <w:rPr>
          <w:rFonts w:ascii="Arial" w:hAnsi="Arial" w:cs="Arial"/>
          <w:b/>
          <w:bCs/>
          <w:sz w:val="22"/>
          <w:szCs w:val="22"/>
        </w:rPr>
        <w:t>Wykonawca:</w:t>
      </w:r>
    </w:p>
    <w:p w:rsidR="00772222" w:rsidRPr="008D7D63" w:rsidRDefault="00772222" w:rsidP="00772222">
      <w:pPr>
        <w:shd w:val="clear" w:color="auto" w:fill="FFFFFF"/>
        <w:spacing w:line="280" w:lineRule="exact"/>
        <w:ind w:left="65" w:right="432" w:hanging="284"/>
        <w:rPr>
          <w:rFonts w:ascii="Arial" w:hAnsi="Arial" w:cs="Arial"/>
          <w:b/>
          <w:bCs/>
          <w:sz w:val="22"/>
          <w:szCs w:val="22"/>
        </w:rPr>
      </w:pPr>
    </w:p>
    <w:p w:rsidR="00772222" w:rsidRPr="008D7D63" w:rsidRDefault="00772222" w:rsidP="00772222">
      <w:pPr>
        <w:shd w:val="clear" w:color="auto" w:fill="FFFFFF"/>
        <w:spacing w:line="280" w:lineRule="exact"/>
        <w:ind w:left="65" w:right="432" w:hanging="284"/>
        <w:rPr>
          <w:rFonts w:ascii="Arial" w:hAnsi="Arial" w:cs="Arial"/>
          <w:b/>
          <w:bCs/>
          <w:sz w:val="22"/>
          <w:szCs w:val="22"/>
        </w:rPr>
      </w:pPr>
      <w:r w:rsidRPr="008D7D63">
        <w:rPr>
          <w:rFonts w:ascii="Arial" w:hAnsi="Arial" w:cs="Arial"/>
          <w:b/>
          <w:bCs/>
          <w:sz w:val="22"/>
          <w:szCs w:val="22"/>
        </w:rPr>
        <w:t>…………………………………………………………………………………………………………</w:t>
      </w:r>
    </w:p>
    <w:p w:rsidR="00772222" w:rsidRPr="008D7D63" w:rsidRDefault="00772222" w:rsidP="00772222">
      <w:pPr>
        <w:shd w:val="clear" w:color="auto" w:fill="FFFFFF"/>
        <w:spacing w:line="280" w:lineRule="exact"/>
        <w:ind w:left="65" w:right="432" w:hanging="284"/>
        <w:rPr>
          <w:rFonts w:ascii="Arial" w:hAnsi="Arial" w:cs="Arial"/>
          <w:b/>
          <w:bCs/>
          <w:sz w:val="22"/>
          <w:szCs w:val="22"/>
        </w:rPr>
      </w:pPr>
    </w:p>
    <w:p w:rsidR="00772222" w:rsidRPr="008D7D63" w:rsidRDefault="00772222" w:rsidP="00772222">
      <w:pPr>
        <w:shd w:val="clear" w:color="auto" w:fill="FFFFFF"/>
        <w:spacing w:line="280" w:lineRule="exact"/>
        <w:ind w:left="65" w:right="432" w:hanging="284"/>
        <w:rPr>
          <w:rFonts w:ascii="Arial" w:hAnsi="Arial" w:cs="Arial"/>
          <w:b/>
          <w:bCs/>
          <w:sz w:val="22"/>
          <w:szCs w:val="22"/>
        </w:rPr>
      </w:pPr>
      <w:r w:rsidRPr="008D7D63">
        <w:rPr>
          <w:rFonts w:ascii="Arial" w:hAnsi="Arial" w:cs="Arial"/>
          <w:b/>
          <w:bCs/>
          <w:sz w:val="22"/>
          <w:szCs w:val="22"/>
        </w:rPr>
        <w:t>Miejsce dostawy</w:t>
      </w:r>
      <w:r>
        <w:rPr>
          <w:rFonts w:ascii="Arial" w:hAnsi="Arial" w:cs="Arial"/>
          <w:b/>
          <w:bCs/>
          <w:sz w:val="22"/>
          <w:szCs w:val="22"/>
        </w:rPr>
        <w:t>/odbioru</w:t>
      </w:r>
      <w:r w:rsidRPr="008D7D63">
        <w:rPr>
          <w:rFonts w:ascii="Arial" w:hAnsi="Arial" w:cs="Arial"/>
          <w:b/>
          <w:bCs/>
          <w:sz w:val="22"/>
          <w:szCs w:val="22"/>
        </w:rPr>
        <w:t xml:space="preserve">: </w:t>
      </w:r>
    </w:p>
    <w:p w:rsidR="00772222" w:rsidRPr="008D7D63" w:rsidRDefault="00772222" w:rsidP="00772222">
      <w:pPr>
        <w:shd w:val="clear" w:color="auto" w:fill="FFFFFF"/>
        <w:spacing w:line="280" w:lineRule="exact"/>
        <w:ind w:left="65" w:right="432" w:hanging="284"/>
        <w:rPr>
          <w:rFonts w:ascii="Arial" w:hAnsi="Arial" w:cs="Arial"/>
          <w:b/>
          <w:bCs/>
          <w:sz w:val="22"/>
          <w:szCs w:val="22"/>
        </w:rPr>
      </w:pPr>
    </w:p>
    <w:p w:rsidR="00772222" w:rsidRPr="008D7D63" w:rsidRDefault="00772222" w:rsidP="00772222">
      <w:pPr>
        <w:shd w:val="clear" w:color="auto" w:fill="FFFFFF"/>
        <w:spacing w:line="280" w:lineRule="exact"/>
        <w:ind w:left="65" w:right="432" w:hanging="284"/>
        <w:rPr>
          <w:rFonts w:ascii="Arial" w:hAnsi="Arial" w:cs="Arial"/>
          <w:b/>
          <w:bCs/>
          <w:sz w:val="22"/>
          <w:szCs w:val="22"/>
        </w:rPr>
      </w:pPr>
      <w:r w:rsidRPr="008D7D63">
        <w:rPr>
          <w:rFonts w:ascii="Arial" w:hAnsi="Arial" w:cs="Arial"/>
          <w:b/>
          <w:bCs/>
          <w:sz w:val="22"/>
          <w:szCs w:val="22"/>
        </w:rPr>
        <w:t>…………………………………………………………………………………………………………</w:t>
      </w:r>
    </w:p>
    <w:p w:rsidR="00772222" w:rsidRPr="008D7D63" w:rsidRDefault="00772222" w:rsidP="00772222">
      <w:pPr>
        <w:shd w:val="clear" w:color="auto" w:fill="FFFFFF"/>
        <w:spacing w:line="280" w:lineRule="exact"/>
        <w:ind w:left="65" w:right="432" w:hanging="284"/>
        <w:rPr>
          <w:rFonts w:ascii="Arial" w:hAnsi="Arial" w:cs="Arial"/>
          <w:b/>
          <w:bCs/>
          <w:sz w:val="22"/>
          <w:szCs w:val="22"/>
        </w:rPr>
      </w:pPr>
    </w:p>
    <w:p w:rsidR="00772222" w:rsidRPr="008D7D63" w:rsidRDefault="00772222" w:rsidP="00772222">
      <w:pPr>
        <w:numPr>
          <w:ilvl w:val="2"/>
          <w:numId w:val="58"/>
        </w:numPr>
        <w:shd w:val="clear" w:color="auto" w:fill="FFFFFF"/>
        <w:spacing w:line="280" w:lineRule="exact"/>
        <w:ind w:right="432"/>
        <w:contextualSpacing/>
        <w:rPr>
          <w:rFonts w:ascii="Arial" w:hAnsi="Arial" w:cs="Arial"/>
          <w:sz w:val="22"/>
          <w:szCs w:val="22"/>
        </w:rPr>
      </w:pPr>
      <w:r w:rsidRPr="008D7D63">
        <w:rPr>
          <w:rFonts w:ascii="Arial" w:hAnsi="Arial" w:cs="Arial"/>
          <w:bCs/>
          <w:sz w:val="22"/>
          <w:szCs w:val="22"/>
        </w:rPr>
        <w:t>Wykaz dostarczonego</w:t>
      </w:r>
      <w:r>
        <w:rPr>
          <w:rFonts w:ascii="Arial" w:hAnsi="Arial" w:cs="Arial"/>
          <w:bCs/>
          <w:sz w:val="22"/>
          <w:szCs w:val="22"/>
        </w:rPr>
        <w:t>/odbieranego</w:t>
      </w:r>
      <w:r w:rsidRPr="008D7D63">
        <w:rPr>
          <w:rFonts w:ascii="Arial" w:hAnsi="Arial" w:cs="Arial"/>
          <w:bCs/>
          <w:sz w:val="22"/>
          <w:szCs w:val="22"/>
        </w:rPr>
        <w:t xml:space="preserve"> asortymentu:  </w:t>
      </w:r>
    </w:p>
    <w:p w:rsidR="00772222" w:rsidRPr="008D7D63" w:rsidRDefault="00772222" w:rsidP="00772222">
      <w:pPr>
        <w:spacing w:after="346" w:line="1" w:lineRule="exact"/>
        <w:rPr>
          <w:rFonts w:ascii="Arial" w:hAnsi="Arial" w:cs="Arial"/>
          <w:sz w:val="22"/>
          <w:szCs w:val="22"/>
        </w:rPr>
      </w:pPr>
    </w:p>
    <w:tbl>
      <w:tblPr>
        <w:tblW w:w="5000" w:type="pct"/>
        <w:tblLayout w:type="fixed"/>
        <w:tblCellMar>
          <w:left w:w="40" w:type="dxa"/>
          <w:right w:w="40" w:type="dxa"/>
        </w:tblCellMar>
        <w:tblLook w:val="04A0" w:firstRow="1" w:lastRow="0" w:firstColumn="1" w:lastColumn="0" w:noHBand="0" w:noVBand="1"/>
      </w:tblPr>
      <w:tblGrid>
        <w:gridCol w:w="749"/>
        <w:gridCol w:w="4409"/>
        <w:gridCol w:w="968"/>
        <w:gridCol w:w="1166"/>
        <w:gridCol w:w="1859"/>
      </w:tblGrid>
      <w:tr w:rsidR="00772222" w:rsidRPr="008D7D63" w:rsidTr="005E4239">
        <w:trPr>
          <w:trHeight w:val="20"/>
        </w:trPr>
        <w:tc>
          <w:tcPr>
            <w:tcW w:w="409" w:type="pct"/>
            <w:tcBorders>
              <w:top w:val="single" w:sz="6" w:space="0" w:color="auto"/>
              <w:left w:val="single" w:sz="6" w:space="0" w:color="auto"/>
              <w:bottom w:val="single" w:sz="6" w:space="0" w:color="auto"/>
              <w:right w:val="single" w:sz="6" w:space="0" w:color="auto"/>
            </w:tcBorders>
            <w:shd w:val="clear" w:color="auto" w:fill="FFFFFF"/>
            <w:hideMark/>
          </w:tcPr>
          <w:p w:rsidR="00772222" w:rsidRPr="008D7D63" w:rsidRDefault="00772222" w:rsidP="005E4239">
            <w:pPr>
              <w:shd w:val="clear" w:color="auto" w:fill="FFFFFF"/>
              <w:spacing w:line="216" w:lineRule="exact"/>
              <w:ind w:left="36" w:right="14" w:firstLine="101"/>
              <w:jc w:val="center"/>
              <w:rPr>
                <w:rFonts w:ascii="Arial" w:hAnsi="Arial" w:cs="Arial"/>
                <w:sz w:val="22"/>
                <w:szCs w:val="22"/>
              </w:rPr>
            </w:pPr>
            <w:r w:rsidRPr="008D7D63">
              <w:rPr>
                <w:rFonts w:ascii="Arial" w:hAnsi="Arial" w:cs="Arial"/>
                <w:sz w:val="22"/>
                <w:szCs w:val="22"/>
              </w:rPr>
              <w:t>Lp.</w:t>
            </w:r>
          </w:p>
        </w:tc>
        <w:tc>
          <w:tcPr>
            <w:tcW w:w="2409" w:type="pct"/>
            <w:tcBorders>
              <w:top w:val="single" w:sz="6" w:space="0" w:color="auto"/>
              <w:left w:val="single" w:sz="6" w:space="0" w:color="auto"/>
              <w:bottom w:val="single" w:sz="6" w:space="0" w:color="auto"/>
              <w:right w:val="single" w:sz="6" w:space="0" w:color="auto"/>
            </w:tcBorders>
            <w:shd w:val="clear" w:color="auto" w:fill="FFFFFF"/>
            <w:hideMark/>
          </w:tcPr>
          <w:p w:rsidR="00772222" w:rsidRPr="008D7D63" w:rsidRDefault="00772222" w:rsidP="005E4239">
            <w:pPr>
              <w:shd w:val="clear" w:color="auto" w:fill="FFFFFF"/>
              <w:spacing w:line="256" w:lineRule="auto"/>
              <w:jc w:val="center"/>
              <w:rPr>
                <w:rFonts w:ascii="Arial" w:hAnsi="Arial" w:cs="Arial"/>
                <w:sz w:val="22"/>
                <w:szCs w:val="22"/>
              </w:rPr>
            </w:pPr>
            <w:r w:rsidRPr="008D7D63">
              <w:rPr>
                <w:rFonts w:ascii="Arial" w:hAnsi="Arial" w:cs="Arial"/>
                <w:sz w:val="22"/>
                <w:szCs w:val="22"/>
              </w:rPr>
              <w:t>Nazwa artykułu</w:t>
            </w:r>
          </w:p>
        </w:tc>
        <w:tc>
          <w:tcPr>
            <w:tcW w:w="529" w:type="pct"/>
            <w:tcBorders>
              <w:top w:val="single" w:sz="6" w:space="0" w:color="auto"/>
              <w:left w:val="single" w:sz="6" w:space="0" w:color="auto"/>
              <w:bottom w:val="single" w:sz="6" w:space="0" w:color="auto"/>
              <w:right w:val="single" w:sz="6" w:space="0" w:color="auto"/>
            </w:tcBorders>
            <w:shd w:val="clear" w:color="auto" w:fill="FFFFFF"/>
            <w:hideMark/>
          </w:tcPr>
          <w:p w:rsidR="00772222" w:rsidRPr="008D7D63" w:rsidRDefault="00772222" w:rsidP="005E4239">
            <w:pPr>
              <w:shd w:val="clear" w:color="auto" w:fill="FFFFFF"/>
              <w:spacing w:line="256" w:lineRule="auto"/>
              <w:jc w:val="center"/>
              <w:rPr>
                <w:rFonts w:ascii="Arial" w:hAnsi="Arial" w:cs="Arial"/>
                <w:sz w:val="22"/>
                <w:szCs w:val="22"/>
              </w:rPr>
            </w:pPr>
            <w:r w:rsidRPr="008D7D63">
              <w:rPr>
                <w:rFonts w:ascii="Arial" w:hAnsi="Arial" w:cs="Arial"/>
                <w:spacing w:val="-11"/>
                <w:sz w:val="22"/>
                <w:szCs w:val="22"/>
              </w:rPr>
              <w:t>j.m.</w:t>
            </w:r>
          </w:p>
        </w:tc>
        <w:tc>
          <w:tcPr>
            <w:tcW w:w="637" w:type="pct"/>
            <w:tcBorders>
              <w:top w:val="single" w:sz="6" w:space="0" w:color="auto"/>
              <w:left w:val="single" w:sz="6" w:space="0" w:color="auto"/>
              <w:bottom w:val="single" w:sz="6" w:space="0" w:color="auto"/>
              <w:right w:val="single" w:sz="6" w:space="0" w:color="auto"/>
            </w:tcBorders>
            <w:shd w:val="clear" w:color="auto" w:fill="FFFFFF"/>
            <w:hideMark/>
          </w:tcPr>
          <w:p w:rsidR="00772222" w:rsidRPr="008D7D63" w:rsidRDefault="00772222" w:rsidP="005E4239">
            <w:pPr>
              <w:shd w:val="clear" w:color="auto" w:fill="FFFFFF"/>
              <w:spacing w:line="256" w:lineRule="auto"/>
              <w:jc w:val="center"/>
              <w:rPr>
                <w:rFonts w:ascii="Arial" w:hAnsi="Arial" w:cs="Arial"/>
                <w:sz w:val="22"/>
                <w:szCs w:val="22"/>
              </w:rPr>
            </w:pPr>
            <w:r w:rsidRPr="008D7D63">
              <w:rPr>
                <w:rFonts w:ascii="Arial" w:hAnsi="Arial" w:cs="Arial"/>
                <w:spacing w:val="-10"/>
                <w:sz w:val="22"/>
                <w:szCs w:val="22"/>
              </w:rPr>
              <w:t>ilość</w:t>
            </w:r>
          </w:p>
        </w:tc>
        <w:tc>
          <w:tcPr>
            <w:tcW w:w="1016" w:type="pct"/>
            <w:tcBorders>
              <w:top w:val="single" w:sz="6" w:space="0" w:color="auto"/>
              <w:left w:val="single" w:sz="6" w:space="0" w:color="auto"/>
              <w:bottom w:val="single" w:sz="6" w:space="0" w:color="auto"/>
              <w:right w:val="single" w:sz="6" w:space="0" w:color="auto"/>
            </w:tcBorders>
            <w:shd w:val="clear" w:color="auto" w:fill="FFFFFF"/>
            <w:hideMark/>
          </w:tcPr>
          <w:p w:rsidR="00772222" w:rsidRPr="008D7D63" w:rsidRDefault="00772222" w:rsidP="005E4239">
            <w:pPr>
              <w:shd w:val="clear" w:color="auto" w:fill="FFFFFF"/>
              <w:spacing w:line="256" w:lineRule="auto"/>
              <w:jc w:val="center"/>
              <w:rPr>
                <w:rFonts w:ascii="Arial" w:hAnsi="Arial" w:cs="Arial"/>
                <w:sz w:val="22"/>
                <w:szCs w:val="22"/>
              </w:rPr>
            </w:pPr>
            <w:r w:rsidRPr="008D7D63">
              <w:rPr>
                <w:rFonts w:ascii="Arial" w:hAnsi="Arial" w:cs="Arial"/>
                <w:spacing w:val="-15"/>
                <w:sz w:val="22"/>
                <w:szCs w:val="22"/>
              </w:rPr>
              <w:t>UWAGI</w:t>
            </w:r>
          </w:p>
        </w:tc>
      </w:tr>
      <w:tr w:rsidR="00772222" w:rsidRPr="008D7D63" w:rsidTr="005E4239">
        <w:trPr>
          <w:trHeight w:val="20"/>
        </w:trPr>
        <w:tc>
          <w:tcPr>
            <w:tcW w:w="409" w:type="pct"/>
            <w:tcBorders>
              <w:top w:val="single" w:sz="6" w:space="0" w:color="auto"/>
              <w:left w:val="single" w:sz="6" w:space="0" w:color="auto"/>
              <w:bottom w:val="single" w:sz="6" w:space="0" w:color="auto"/>
              <w:right w:val="single" w:sz="6" w:space="0" w:color="auto"/>
            </w:tcBorders>
            <w:shd w:val="clear" w:color="auto" w:fill="FFFFFF"/>
            <w:hideMark/>
          </w:tcPr>
          <w:p w:rsidR="00772222" w:rsidRPr="008D7D63" w:rsidRDefault="00772222" w:rsidP="005E4239">
            <w:pPr>
              <w:shd w:val="clear" w:color="auto" w:fill="FFFFFF"/>
              <w:spacing w:line="256" w:lineRule="auto"/>
              <w:ind w:left="295"/>
              <w:rPr>
                <w:rFonts w:ascii="Arial" w:hAnsi="Arial" w:cs="Arial"/>
                <w:sz w:val="22"/>
                <w:szCs w:val="22"/>
              </w:rPr>
            </w:pPr>
            <w:r w:rsidRPr="008D7D63">
              <w:rPr>
                <w:rFonts w:ascii="Arial" w:hAnsi="Arial" w:cs="Arial"/>
                <w:sz w:val="22"/>
                <w:szCs w:val="22"/>
              </w:rPr>
              <w:t>1</w:t>
            </w:r>
          </w:p>
        </w:tc>
        <w:tc>
          <w:tcPr>
            <w:tcW w:w="240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52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637"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1016"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r>
      <w:tr w:rsidR="00772222" w:rsidRPr="008D7D63" w:rsidTr="005E4239">
        <w:trPr>
          <w:trHeight w:val="20"/>
        </w:trPr>
        <w:tc>
          <w:tcPr>
            <w:tcW w:w="409" w:type="pct"/>
            <w:tcBorders>
              <w:top w:val="single" w:sz="6" w:space="0" w:color="auto"/>
              <w:left w:val="single" w:sz="6" w:space="0" w:color="auto"/>
              <w:bottom w:val="single" w:sz="6" w:space="0" w:color="auto"/>
              <w:right w:val="single" w:sz="6" w:space="0" w:color="auto"/>
            </w:tcBorders>
            <w:shd w:val="clear" w:color="auto" w:fill="FFFFFF"/>
            <w:hideMark/>
          </w:tcPr>
          <w:p w:rsidR="00772222" w:rsidRPr="008D7D63" w:rsidRDefault="00772222" w:rsidP="005E4239">
            <w:pPr>
              <w:shd w:val="clear" w:color="auto" w:fill="FFFFFF"/>
              <w:spacing w:line="256" w:lineRule="auto"/>
              <w:ind w:left="281"/>
              <w:rPr>
                <w:rFonts w:ascii="Arial" w:hAnsi="Arial" w:cs="Arial"/>
                <w:sz w:val="22"/>
                <w:szCs w:val="22"/>
              </w:rPr>
            </w:pPr>
            <w:r w:rsidRPr="008D7D63">
              <w:rPr>
                <w:rFonts w:ascii="Arial" w:hAnsi="Arial" w:cs="Arial"/>
                <w:sz w:val="22"/>
                <w:szCs w:val="22"/>
              </w:rPr>
              <w:t>2</w:t>
            </w:r>
          </w:p>
        </w:tc>
        <w:tc>
          <w:tcPr>
            <w:tcW w:w="240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52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637"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1016"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r>
      <w:tr w:rsidR="00772222" w:rsidRPr="008D7D63" w:rsidTr="005E4239">
        <w:trPr>
          <w:trHeight w:val="20"/>
        </w:trPr>
        <w:tc>
          <w:tcPr>
            <w:tcW w:w="40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ind w:left="281"/>
              <w:rPr>
                <w:rFonts w:ascii="Arial" w:hAnsi="Arial" w:cs="Arial"/>
                <w:sz w:val="22"/>
                <w:szCs w:val="22"/>
              </w:rPr>
            </w:pPr>
            <w:r w:rsidRPr="008D7D63">
              <w:rPr>
                <w:rFonts w:ascii="Arial" w:hAnsi="Arial" w:cs="Arial"/>
                <w:sz w:val="22"/>
                <w:szCs w:val="22"/>
              </w:rPr>
              <w:t>3</w:t>
            </w:r>
          </w:p>
        </w:tc>
        <w:tc>
          <w:tcPr>
            <w:tcW w:w="240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52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637"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1016"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r>
      <w:tr w:rsidR="00772222" w:rsidRPr="008D7D63" w:rsidTr="005E4239">
        <w:trPr>
          <w:trHeight w:val="20"/>
        </w:trPr>
        <w:tc>
          <w:tcPr>
            <w:tcW w:w="40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ind w:left="281"/>
              <w:rPr>
                <w:rFonts w:ascii="Arial" w:hAnsi="Arial" w:cs="Arial"/>
                <w:sz w:val="22"/>
                <w:szCs w:val="22"/>
              </w:rPr>
            </w:pPr>
            <w:r w:rsidRPr="008D7D63">
              <w:rPr>
                <w:rFonts w:ascii="Arial" w:hAnsi="Arial" w:cs="Arial"/>
                <w:sz w:val="22"/>
                <w:szCs w:val="22"/>
              </w:rPr>
              <w:t>4</w:t>
            </w:r>
          </w:p>
        </w:tc>
        <w:tc>
          <w:tcPr>
            <w:tcW w:w="240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52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637"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1016"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r>
      <w:tr w:rsidR="00772222" w:rsidRPr="008D7D63" w:rsidTr="005E4239">
        <w:trPr>
          <w:trHeight w:val="20"/>
        </w:trPr>
        <w:tc>
          <w:tcPr>
            <w:tcW w:w="40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ind w:left="281"/>
              <w:rPr>
                <w:rFonts w:ascii="Arial" w:hAnsi="Arial" w:cs="Arial"/>
                <w:sz w:val="22"/>
                <w:szCs w:val="22"/>
              </w:rPr>
            </w:pPr>
            <w:r w:rsidRPr="008D7D63">
              <w:rPr>
                <w:rFonts w:ascii="Arial" w:hAnsi="Arial" w:cs="Arial"/>
                <w:sz w:val="22"/>
                <w:szCs w:val="22"/>
              </w:rPr>
              <w:t>5</w:t>
            </w:r>
          </w:p>
        </w:tc>
        <w:tc>
          <w:tcPr>
            <w:tcW w:w="240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529"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637"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c>
          <w:tcPr>
            <w:tcW w:w="1016" w:type="pct"/>
            <w:tcBorders>
              <w:top w:val="single" w:sz="6" w:space="0" w:color="auto"/>
              <w:left w:val="single" w:sz="6" w:space="0" w:color="auto"/>
              <w:bottom w:val="single" w:sz="6" w:space="0" w:color="auto"/>
              <w:right w:val="single" w:sz="6" w:space="0" w:color="auto"/>
            </w:tcBorders>
            <w:shd w:val="clear" w:color="auto" w:fill="FFFFFF"/>
          </w:tcPr>
          <w:p w:rsidR="00772222" w:rsidRPr="008D7D63" w:rsidRDefault="00772222" w:rsidP="005E4239">
            <w:pPr>
              <w:shd w:val="clear" w:color="auto" w:fill="FFFFFF"/>
              <w:spacing w:line="256" w:lineRule="auto"/>
              <w:rPr>
                <w:rFonts w:ascii="Arial" w:hAnsi="Arial" w:cs="Arial"/>
                <w:sz w:val="22"/>
                <w:szCs w:val="22"/>
              </w:rPr>
            </w:pPr>
          </w:p>
        </w:tc>
      </w:tr>
    </w:tbl>
    <w:p w:rsidR="00772222" w:rsidRPr="008D7D63" w:rsidRDefault="00772222" w:rsidP="00772222">
      <w:pPr>
        <w:widowControl w:val="0"/>
        <w:shd w:val="clear" w:color="auto" w:fill="FFFFFF"/>
        <w:tabs>
          <w:tab w:val="left" w:pos="709"/>
        </w:tabs>
        <w:autoSpaceDE w:val="0"/>
        <w:autoSpaceDN w:val="0"/>
        <w:adjustRightInd w:val="0"/>
        <w:spacing w:line="280" w:lineRule="exact"/>
        <w:ind w:left="426"/>
        <w:rPr>
          <w:rFonts w:ascii="Arial" w:hAnsi="Arial" w:cs="Arial"/>
          <w:spacing w:val="-8"/>
          <w:sz w:val="22"/>
          <w:szCs w:val="22"/>
        </w:rPr>
      </w:pPr>
    </w:p>
    <w:p w:rsidR="00772222" w:rsidRPr="008D7D63" w:rsidRDefault="00772222" w:rsidP="00772222">
      <w:pPr>
        <w:widowControl w:val="0"/>
        <w:numPr>
          <w:ilvl w:val="0"/>
          <w:numId w:val="70"/>
        </w:numPr>
        <w:shd w:val="clear" w:color="auto" w:fill="FFFFFF"/>
        <w:tabs>
          <w:tab w:val="left" w:pos="709"/>
        </w:tabs>
        <w:autoSpaceDE w:val="0"/>
        <w:autoSpaceDN w:val="0"/>
        <w:adjustRightInd w:val="0"/>
        <w:spacing w:line="280" w:lineRule="exact"/>
        <w:ind w:left="426"/>
        <w:jc w:val="both"/>
        <w:rPr>
          <w:rFonts w:ascii="Arial" w:hAnsi="Arial" w:cs="Arial"/>
          <w:spacing w:val="-8"/>
          <w:sz w:val="22"/>
          <w:szCs w:val="22"/>
        </w:rPr>
      </w:pPr>
      <w:r w:rsidRPr="008D7D63">
        <w:rPr>
          <w:rFonts w:ascii="Arial" w:hAnsi="Arial" w:cs="Arial"/>
          <w:spacing w:val="-8"/>
          <w:sz w:val="22"/>
          <w:szCs w:val="22"/>
        </w:rPr>
        <w:t>Wykonawca zrealizował dostawę</w:t>
      </w:r>
      <w:r>
        <w:rPr>
          <w:rFonts w:ascii="Arial" w:hAnsi="Arial" w:cs="Arial"/>
          <w:spacing w:val="-8"/>
          <w:sz w:val="22"/>
          <w:szCs w:val="22"/>
        </w:rPr>
        <w:t>/odbiór</w:t>
      </w:r>
      <w:r w:rsidRPr="008D7D63">
        <w:rPr>
          <w:rFonts w:ascii="Arial" w:hAnsi="Arial" w:cs="Arial"/>
          <w:spacing w:val="-8"/>
          <w:sz w:val="22"/>
          <w:szCs w:val="22"/>
        </w:rPr>
        <w:t xml:space="preserve"> w wymaganym czasie*/z opóźnieniem ………. dni*.                                             </w:t>
      </w:r>
    </w:p>
    <w:p w:rsidR="00772222" w:rsidRPr="008D7D63" w:rsidRDefault="00772222" w:rsidP="00772222">
      <w:pPr>
        <w:widowControl w:val="0"/>
        <w:numPr>
          <w:ilvl w:val="0"/>
          <w:numId w:val="70"/>
        </w:numPr>
        <w:shd w:val="clear" w:color="auto" w:fill="FFFFFF"/>
        <w:tabs>
          <w:tab w:val="left" w:pos="727"/>
          <w:tab w:val="left" w:pos="9071"/>
        </w:tabs>
        <w:autoSpaceDE w:val="0"/>
        <w:autoSpaceDN w:val="0"/>
        <w:adjustRightInd w:val="0"/>
        <w:spacing w:line="280" w:lineRule="exact"/>
        <w:ind w:left="727" w:right="-1" w:hanging="302"/>
        <w:jc w:val="both"/>
        <w:rPr>
          <w:rFonts w:ascii="Arial" w:hAnsi="Arial" w:cs="Arial"/>
          <w:spacing w:val="-8"/>
          <w:sz w:val="22"/>
          <w:szCs w:val="22"/>
        </w:rPr>
      </w:pPr>
      <w:r w:rsidRPr="008D7D63">
        <w:rPr>
          <w:rFonts w:ascii="Arial" w:hAnsi="Arial" w:cs="Arial"/>
          <w:sz w:val="22"/>
          <w:szCs w:val="22"/>
        </w:rPr>
        <w:t>Termin ważności towaru podany na opakowaniu jest zgodny z wymaganiami Zamawiającego - *zgodny/niezgodny</w:t>
      </w:r>
      <w:r>
        <w:rPr>
          <w:rFonts w:ascii="Arial" w:hAnsi="Arial" w:cs="Arial"/>
          <w:sz w:val="22"/>
          <w:szCs w:val="22"/>
        </w:rPr>
        <w:t>.*</w:t>
      </w:r>
    </w:p>
    <w:p w:rsidR="00772222" w:rsidRPr="008D7D63" w:rsidRDefault="00772222" w:rsidP="00772222">
      <w:pPr>
        <w:widowControl w:val="0"/>
        <w:numPr>
          <w:ilvl w:val="0"/>
          <w:numId w:val="70"/>
        </w:numPr>
        <w:shd w:val="clear" w:color="auto" w:fill="FFFFFF"/>
        <w:tabs>
          <w:tab w:val="left" w:pos="727"/>
        </w:tabs>
        <w:autoSpaceDE w:val="0"/>
        <w:autoSpaceDN w:val="0"/>
        <w:adjustRightInd w:val="0"/>
        <w:spacing w:line="280" w:lineRule="exact"/>
        <w:ind w:left="727" w:hanging="302"/>
        <w:jc w:val="both"/>
        <w:rPr>
          <w:rFonts w:ascii="Arial" w:hAnsi="Arial" w:cs="Arial"/>
          <w:spacing w:val="-4"/>
          <w:sz w:val="22"/>
          <w:szCs w:val="22"/>
        </w:rPr>
      </w:pPr>
      <w:r w:rsidRPr="008D7D63">
        <w:rPr>
          <w:rFonts w:ascii="Arial" w:hAnsi="Arial" w:cs="Arial"/>
          <w:sz w:val="22"/>
          <w:szCs w:val="22"/>
        </w:rPr>
        <w:t>Wykonawca oświadcza, iż dostarczone materiały eksploatacyjne spełniają wymogi określone przez Zamawiającego w postępowaniu przetargowym *zgodny/niezgodny.</w:t>
      </w:r>
      <w:r>
        <w:rPr>
          <w:rFonts w:ascii="Arial" w:hAnsi="Arial" w:cs="Arial"/>
          <w:sz w:val="22"/>
          <w:szCs w:val="22"/>
        </w:rPr>
        <w:t>*</w:t>
      </w:r>
    </w:p>
    <w:p w:rsidR="00772222" w:rsidRPr="008D7D63" w:rsidRDefault="00772222" w:rsidP="00772222">
      <w:pPr>
        <w:widowControl w:val="0"/>
        <w:numPr>
          <w:ilvl w:val="0"/>
          <w:numId w:val="70"/>
        </w:numPr>
        <w:shd w:val="clear" w:color="auto" w:fill="FFFFFF"/>
        <w:tabs>
          <w:tab w:val="left" w:pos="727"/>
        </w:tabs>
        <w:autoSpaceDE w:val="0"/>
        <w:autoSpaceDN w:val="0"/>
        <w:adjustRightInd w:val="0"/>
        <w:spacing w:line="280" w:lineRule="exact"/>
        <w:ind w:left="727" w:hanging="302"/>
        <w:jc w:val="both"/>
        <w:rPr>
          <w:rFonts w:ascii="Arial" w:hAnsi="Arial" w:cs="Arial"/>
          <w:spacing w:val="-4"/>
          <w:sz w:val="22"/>
          <w:szCs w:val="22"/>
        </w:rPr>
      </w:pPr>
      <w:r w:rsidRPr="008D7D63">
        <w:rPr>
          <w:rFonts w:ascii="Arial" w:hAnsi="Arial" w:cs="Arial"/>
          <w:sz w:val="22"/>
          <w:szCs w:val="22"/>
        </w:rPr>
        <w:t>Dostarczony towar znajduje się w nowych, bezzwrotnych, nienaruszonych opakowaniach fabrycznych producenta bez śladów zewnętrznych uszkodzeń -     *zgodny/niezgodny.</w:t>
      </w:r>
      <w:r>
        <w:rPr>
          <w:rFonts w:ascii="Arial" w:hAnsi="Arial" w:cs="Arial"/>
          <w:sz w:val="22"/>
          <w:szCs w:val="22"/>
        </w:rPr>
        <w:t>*</w:t>
      </w:r>
    </w:p>
    <w:p w:rsidR="00772222" w:rsidRPr="008D7D63" w:rsidRDefault="00772222" w:rsidP="00772222">
      <w:pPr>
        <w:shd w:val="clear" w:color="auto" w:fill="FFFFFF"/>
        <w:tabs>
          <w:tab w:val="left" w:pos="727"/>
        </w:tabs>
        <w:spacing w:line="209" w:lineRule="exact"/>
        <w:ind w:left="727"/>
        <w:jc w:val="both"/>
        <w:rPr>
          <w:rFonts w:ascii="Arial" w:hAnsi="Arial" w:cs="Arial"/>
          <w:spacing w:val="-4"/>
          <w:sz w:val="22"/>
          <w:szCs w:val="22"/>
        </w:rPr>
      </w:pPr>
    </w:p>
    <w:p w:rsidR="00772222" w:rsidRPr="008D7D63" w:rsidRDefault="00772222" w:rsidP="00772222">
      <w:pPr>
        <w:shd w:val="clear" w:color="auto" w:fill="FFFFFF"/>
        <w:tabs>
          <w:tab w:val="left" w:pos="727"/>
        </w:tabs>
        <w:spacing w:line="209" w:lineRule="exact"/>
        <w:ind w:hanging="284"/>
        <w:jc w:val="both"/>
        <w:rPr>
          <w:rFonts w:ascii="Arial" w:hAnsi="Arial" w:cs="Arial"/>
          <w:sz w:val="22"/>
          <w:szCs w:val="22"/>
        </w:rPr>
      </w:pPr>
      <w:r w:rsidRPr="008D7D63">
        <w:rPr>
          <w:rFonts w:ascii="Arial" w:hAnsi="Arial" w:cs="Arial"/>
          <w:sz w:val="22"/>
          <w:szCs w:val="22"/>
        </w:rPr>
        <w:t xml:space="preserve">     Potwierdzam, że dostawa</w:t>
      </w:r>
      <w:r>
        <w:rPr>
          <w:rFonts w:ascii="Arial" w:hAnsi="Arial" w:cs="Arial"/>
          <w:sz w:val="22"/>
          <w:szCs w:val="22"/>
        </w:rPr>
        <w:t>/odbiór</w:t>
      </w:r>
      <w:r w:rsidRPr="008D7D63">
        <w:rPr>
          <w:rFonts w:ascii="Arial" w:hAnsi="Arial" w:cs="Arial"/>
          <w:sz w:val="22"/>
          <w:szCs w:val="22"/>
        </w:rPr>
        <w:t xml:space="preserve"> z dnia …………… został</w:t>
      </w:r>
      <w:r>
        <w:rPr>
          <w:rFonts w:ascii="Arial" w:hAnsi="Arial" w:cs="Arial"/>
          <w:sz w:val="22"/>
          <w:szCs w:val="22"/>
        </w:rPr>
        <w:t>/</w:t>
      </w:r>
      <w:r w:rsidRPr="008D7D63">
        <w:rPr>
          <w:rFonts w:ascii="Arial" w:hAnsi="Arial" w:cs="Arial"/>
          <w:sz w:val="22"/>
          <w:szCs w:val="22"/>
        </w:rPr>
        <w:t>a wykonana</w:t>
      </w:r>
      <w:r>
        <w:rPr>
          <w:rFonts w:ascii="Arial" w:hAnsi="Arial" w:cs="Arial"/>
          <w:sz w:val="22"/>
          <w:szCs w:val="22"/>
        </w:rPr>
        <w:t>/y</w:t>
      </w:r>
      <w:r w:rsidRPr="008D7D63">
        <w:rPr>
          <w:rFonts w:ascii="Arial" w:hAnsi="Arial" w:cs="Arial"/>
          <w:sz w:val="22"/>
          <w:szCs w:val="22"/>
        </w:rPr>
        <w:t xml:space="preserve"> zgodnie z Umową, a ilość dostarczonych</w:t>
      </w:r>
      <w:r>
        <w:rPr>
          <w:rFonts w:ascii="Arial" w:hAnsi="Arial" w:cs="Arial"/>
          <w:sz w:val="22"/>
          <w:szCs w:val="22"/>
        </w:rPr>
        <w:t>/odebranych*</w:t>
      </w:r>
      <w:r w:rsidRPr="008D7D63">
        <w:rPr>
          <w:rFonts w:ascii="Arial" w:hAnsi="Arial" w:cs="Arial"/>
          <w:sz w:val="22"/>
          <w:szCs w:val="22"/>
        </w:rPr>
        <w:t xml:space="preserve"> artykułów jest zgodna z zamówieniem.</w:t>
      </w:r>
    </w:p>
    <w:p w:rsidR="00772222" w:rsidRPr="008D7D63" w:rsidRDefault="00772222" w:rsidP="00772222">
      <w:pPr>
        <w:shd w:val="clear" w:color="auto" w:fill="FFFFFF"/>
        <w:tabs>
          <w:tab w:val="left" w:pos="727"/>
        </w:tabs>
        <w:spacing w:line="209" w:lineRule="exact"/>
        <w:ind w:hanging="284"/>
        <w:jc w:val="both"/>
        <w:rPr>
          <w:rFonts w:ascii="Arial" w:hAnsi="Arial" w:cs="Arial"/>
          <w:sz w:val="22"/>
          <w:szCs w:val="22"/>
        </w:rPr>
      </w:pPr>
    </w:p>
    <w:p w:rsidR="00772222" w:rsidRPr="008D7D63" w:rsidRDefault="00772222" w:rsidP="00772222">
      <w:pPr>
        <w:shd w:val="clear" w:color="auto" w:fill="FFFFFF"/>
        <w:tabs>
          <w:tab w:val="left" w:pos="8741"/>
        </w:tabs>
        <w:rPr>
          <w:rFonts w:ascii="Arial" w:hAnsi="Arial" w:cs="Arial"/>
          <w:sz w:val="22"/>
          <w:szCs w:val="22"/>
        </w:rPr>
      </w:pPr>
      <w:r w:rsidRPr="008D7D63">
        <w:rPr>
          <w:rFonts w:ascii="Arial" w:hAnsi="Arial" w:cs="Arial"/>
          <w:sz w:val="22"/>
          <w:szCs w:val="22"/>
        </w:rPr>
        <w:t xml:space="preserve">      </w:t>
      </w:r>
    </w:p>
    <w:p w:rsidR="00772222" w:rsidRPr="008D7D63" w:rsidRDefault="00772222" w:rsidP="00772222">
      <w:pPr>
        <w:shd w:val="clear" w:color="auto" w:fill="FFFFFF"/>
        <w:tabs>
          <w:tab w:val="left" w:pos="8741"/>
        </w:tabs>
        <w:rPr>
          <w:rFonts w:ascii="Arial" w:hAnsi="Arial" w:cs="Arial"/>
          <w:sz w:val="22"/>
          <w:szCs w:val="22"/>
        </w:rPr>
      </w:pPr>
      <w:r w:rsidRPr="008D7D63">
        <w:rPr>
          <w:rFonts w:ascii="Arial" w:hAnsi="Arial" w:cs="Arial"/>
          <w:sz w:val="22"/>
          <w:szCs w:val="22"/>
        </w:rPr>
        <w:t xml:space="preserve">   Przedstawiciel Wykonawcy                                                     Przedstawiciel Zamawiającego</w:t>
      </w:r>
    </w:p>
    <w:p w:rsidR="00772222" w:rsidRPr="008D7D63" w:rsidRDefault="00772222" w:rsidP="00772222">
      <w:pPr>
        <w:shd w:val="clear" w:color="auto" w:fill="FFFFFF"/>
        <w:tabs>
          <w:tab w:val="left" w:pos="8741"/>
        </w:tabs>
        <w:rPr>
          <w:rFonts w:ascii="Arial" w:hAnsi="Arial" w:cs="Arial"/>
          <w:sz w:val="22"/>
          <w:szCs w:val="22"/>
        </w:rPr>
      </w:pPr>
    </w:p>
    <w:p w:rsidR="00772222" w:rsidRPr="008D7D63" w:rsidRDefault="00772222" w:rsidP="00772222">
      <w:pPr>
        <w:shd w:val="clear" w:color="auto" w:fill="FFFFFF"/>
        <w:tabs>
          <w:tab w:val="left" w:pos="8741"/>
        </w:tabs>
        <w:rPr>
          <w:rFonts w:ascii="Arial" w:hAnsi="Arial" w:cs="Arial"/>
          <w:sz w:val="22"/>
          <w:szCs w:val="22"/>
        </w:rPr>
      </w:pPr>
    </w:p>
    <w:p w:rsidR="00772222" w:rsidRPr="008D7D63" w:rsidRDefault="00772222" w:rsidP="00772222">
      <w:pPr>
        <w:shd w:val="clear" w:color="auto" w:fill="FFFFFF"/>
        <w:tabs>
          <w:tab w:val="left" w:pos="8741"/>
        </w:tabs>
        <w:rPr>
          <w:rFonts w:ascii="Arial" w:hAnsi="Arial" w:cs="Arial"/>
          <w:spacing w:val="-1"/>
          <w:sz w:val="22"/>
          <w:szCs w:val="22"/>
        </w:rPr>
      </w:pPr>
      <w:r w:rsidRPr="008D7D63">
        <w:rPr>
          <w:rFonts w:ascii="Arial" w:hAnsi="Arial" w:cs="Arial"/>
          <w:sz w:val="22"/>
          <w:szCs w:val="22"/>
        </w:rPr>
        <w:t xml:space="preserve">   ……………………………………………                               ……………………………………</w:t>
      </w:r>
      <w:r w:rsidRPr="008D7D63">
        <w:rPr>
          <w:rFonts w:ascii="Arial" w:hAnsi="Arial" w:cs="Arial"/>
          <w:spacing w:val="-1"/>
          <w:sz w:val="22"/>
          <w:szCs w:val="22"/>
        </w:rPr>
        <w:t xml:space="preserve"> </w:t>
      </w:r>
    </w:p>
    <w:p w:rsidR="00772222" w:rsidRPr="008D7D63" w:rsidRDefault="00772222" w:rsidP="00772222">
      <w:pPr>
        <w:shd w:val="clear" w:color="auto" w:fill="FFFFFF"/>
        <w:tabs>
          <w:tab w:val="left" w:pos="8741"/>
        </w:tabs>
        <w:rPr>
          <w:rFonts w:ascii="Arial" w:hAnsi="Arial" w:cs="Arial"/>
          <w:spacing w:val="-1"/>
          <w:sz w:val="22"/>
          <w:szCs w:val="22"/>
        </w:rPr>
      </w:pPr>
    </w:p>
    <w:p w:rsidR="00772222" w:rsidRPr="008D7D63" w:rsidRDefault="00772222" w:rsidP="00772222">
      <w:pPr>
        <w:shd w:val="clear" w:color="auto" w:fill="FFFFFF"/>
        <w:tabs>
          <w:tab w:val="left" w:pos="8741"/>
        </w:tabs>
        <w:rPr>
          <w:rFonts w:ascii="Arial" w:hAnsi="Arial" w:cs="Arial"/>
          <w:spacing w:val="-1"/>
          <w:sz w:val="22"/>
          <w:szCs w:val="22"/>
        </w:rPr>
      </w:pPr>
    </w:p>
    <w:p w:rsidR="001E2AD9" w:rsidRDefault="00772222" w:rsidP="00772222">
      <w:pPr>
        <w:pStyle w:val="rozdzia"/>
      </w:pPr>
      <w:r w:rsidRPr="008D7D63">
        <w:rPr>
          <w:rFonts w:ascii="Arial" w:hAnsi="Arial" w:cs="Arial"/>
          <w:spacing w:val="-1"/>
          <w:szCs w:val="22"/>
        </w:rPr>
        <w:t>*niepotrzebne skreślić.</w:t>
      </w:r>
    </w:p>
    <w:p w:rsidR="001E2AD9" w:rsidRDefault="001E2AD9" w:rsidP="001E2AD9">
      <w:pPr>
        <w:pStyle w:val="rozdzia"/>
      </w:pPr>
    </w:p>
    <w:p w:rsidR="001E2AD9" w:rsidRPr="00D15080" w:rsidRDefault="001E2AD9" w:rsidP="001E2AD9">
      <w:pPr>
        <w:pStyle w:val="Tekstpodstawowy3"/>
        <w:spacing w:line="360" w:lineRule="auto"/>
        <w:rPr>
          <w:rFonts w:ascii="Verdana" w:hAnsi="Verdana" w:cs="Arial"/>
          <w:bCs/>
          <w:i w:val="0"/>
          <w:sz w:val="20"/>
          <w:szCs w:val="20"/>
        </w:rPr>
      </w:pPr>
    </w:p>
    <w:p w:rsidR="001E2AD9" w:rsidRDefault="001E2AD9"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DD7F7F" w:rsidRDefault="00DD7F7F"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6D1B0C" w:rsidRDefault="006D1B0C"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6D1B0C" w:rsidRPr="00857AB7" w:rsidRDefault="006D1B0C"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A5485B" w:rsidRPr="00857AB7" w:rsidRDefault="00A5485B"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A5485B" w:rsidRPr="00857AB7" w:rsidRDefault="00A5485B"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TOM III</w:t>
      </w: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OPIS PRZEDMIOTU ZAMÓWIENIA</w:t>
      </w: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Pr="00857AB7"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1F5993" w:rsidRDefault="001F5993"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1F5993" w:rsidRDefault="001F5993"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82270" w:rsidRDefault="00682270"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3A4142" w:rsidRDefault="003A4142" w:rsidP="003A4142">
      <w:pPr>
        <w:pStyle w:val="Tekstpodstawowy3"/>
        <w:spacing w:line="360" w:lineRule="auto"/>
        <w:jc w:val="right"/>
        <w:rPr>
          <w:rFonts w:ascii="Verdana" w:hAnsi="Verdana" w:cs="Arial"/>
          <w:bCs/>
          <w:i w:val="0"/>
          <w:sz w:val="20"/>
          <w:szCs w:val="20"/>
        </w:rPr>
      </w:pPr>
      <w:r w:rsidRPr="00D15080">
        <w:rPr>
          <w:rFonts w:ascii="Verdana" w:hAnsi="Verdana" w:cs="Arial"/>
          <w:bCs/>
          <w:i w:val="0"/>
          <w:sz w:val="20"/>
          <w:szCs w:val="20"/>
        </w:rPr>
        <w:lastRenderedPageBreak/>
        <w:t>Załącznik nr 1 do umowy nr ………………….</w:t>
      </w:r>
    </w:p>
    <w:p w:rsidR="003A4142" w:rsidRDefault="003A4142" w:rsidP="003A4142">
      <w:pPr>
        <w:pStyle w:val="Tekstpodstawowy3"/>
        <w:spacing w:line="360" w:lineRule="auto"/>
        <w:jc w:val="right"/>
        <w:rPr>
          <w:rFonts w:ascii="Verdana" w:hAnsi="Verdana" w:cs="Arial"/>
          <w:bCs/>
          <w:i w:val="0"/>
          <w:sz w:val="20"/>
          <w:szCs w:val="20"/>
        </w:rPr>
      </w:pPr>
    </w:p>
    <w:p w:rsidR="003A4142" w:rsidRDefault="003A4142" w:rsidP="003A4142">
      <w:pPr>
        <w:shd w:val="clear" w:color="auto" w:fill="FFFFFF"/>
        <w:spacing w:line="240" w:lineRule="exact"/>
        <w:jc w:val="center"/>
        <w:rPr>
          <w:rFonts w:ascii="Arial" w:hAnsi="Arial" w:cs="Arial"/>
          <w:b/>
          <w:bCs/>
          <w:spacing w:val="-1"/>
          <w:sz w:val="22"/>
          <w:szCs w:val="22"/>
        </w:rPr>
      </w:pPr>
      <w:r w:rsidRPr="008D7D63">
        <w:rPr>
          <w:rFonts w:ascii="Arial" w:hAnsi="Arial" w:cs="Arial"/>
          <w:b/>
          <w:bCs/>
          <w:spacing w:val="-1"/>
          <w:sz w:val="22"/>
          <w:szCs w:val="22"/>
        </w:rPr>
        <w:t>OPIS PRZEDMIOTU ZAMÓWIENIA</w:t>
      </w:r>
    </w:p>
    <w:p w:rsidR="003A4142" w:rsidRDefault="003A4142" w:rsidP="003A4142">
      <w:pPr>
        <w:shd w:val="clear" w:color="auto" w:fill="FFFFFF"/>
        <w:spacing w:line="240" w:lineRule="exact"/>
        <w:jc w:val="center"/>
        <w:rPr>
          <w:rFonts w:ascii="Arial" w:hAnsi="Arial" w:cs="Arial"/>
          <w:b/>
          <w:bCs/>
          <w:spacing w:val="-1"/>
          <w:sz w:val="22"/>
          <w:szCs w:val="22"/>
        </w:rPr>
      </w:pPr>
    </w:p>
    <w:p w:rsidR="003A4142" w:rsidRPr="008D7D63" w:rsidRDefault="003A4142" w:rsidP="003A4142">
      <w:pPr>
        <w:shd w:val="clear" w:color="auto" w:fill="FFFFFF"/>
        <w:spacing w:line="240" w:lineRule="exact"/>
        <w:jc w:val="center"/>
        <w:rPr>
          <w:rFonts w:ascii="Arial" w:hAnsi="Arial" w:cs="Arial"/>
          <w:b/>
          <w:bCs/>
          <w:spacing w:val="-1"/>
          <w:sz w:val="22"/>
          <w:szCs w:val="22"/>
        </w:rPr>
      </w:pPr>
      <w:r>
        <w:rPr>
          <w:rFonts w:ascii="Arial" w:hAnsi="Arial" w:cs="Arial"/>
          <w:b/>
          <w:bCs/>
          <w:spacing w:val="-1"/>
          <w:sz w:val="22"/>
          <w:szCs w:val="22"/>
        </w:rPr>
        <w:t>Zadanie nr 1</w:t>
      </w:r>
    </w:p>
    <w:p w:rsidR="003A4142" w:rsidRPr="008D7D63" w:rsidRDefault="003A4142" w:rsidP="003A4142">
      <w:pPr>
        <w:shd w:val="clear" w:color="auto" w:fill="FFFFFF"/>
        <w:spacing w:line="240" w:lineRule="exact"/>
        <w:jc w:val="both"/>
        <w:rPr>
          <w:rFonts w:ascii="Arial" w:hAnsi="Arial" w:cs="Arial"/>
          <w:b/>
          <w:bCs/>
          <w:spacing w:val="-1"/>
          <w:sz w:val="22"/>
          <w:szCs w:val="22"/>
        </w:rPr>
      </w:pPr>
    </w:p>
    <w:p w:rsidR="003A4142" w:rsidRDefault="003A4142" w:rsidP="003A4142">
      <w:pPr>
        <w:jc w:val="center"/>
        <w:rPr>
          <w:rFonts w:ascii="Arial" w:hAnsi="Arial" w:cs="Arial"/>
          <w:b/>
          <w:sz w:val="22"/>
          <w:szCs w:val="22"/>
        </w:rPr>
      </w:pPr>
      <w:r w:rsidRPr="008D7D63">
        <w:rPr>
          <w:rFonts w:ascii="Arial" w:hAnsi="Arial" w:cs="Arial"/>
          <w:b/>
          <w:sz w:val="22"/>
          <w:szCs w:val="22"/>
        </w:rPr>
        <w:t>Wykaz asortymentowo – ilościowy materiałów eksploatacyjnych do drukarek biurowych</w:t>
      </w:r>
    </w:p>
    <w:p w:rsidR="003A4142" w:rsidRDefault="003A4142" w:rsidP="003A4142">
      <w:pPr>
        <w:jc w:val="center"/>
        <w:rPr>
          <w:rFonts w:ascii="Arial" w:hAnsi="Arial" w:cs="Arial"/>
          <w:b/>
          <w:sz w:val="22"/>
          <w:szCs w:val="22"/>
        </w:rPr>
      </w:pPr>
    </w:p>
    <w:tbl>
      <w:tblPr>
        <w:tblStyle w:val="Tabela-Siatka"/>
        <w:tblW w:w="0" w:type="auto"/>
        <w:tblLook w:val="04A0" w:firstRow="1" w:lastRow="0" w:firstColumn="1" w:lastColumn="0" w:noHBand="0" w:noVBand="1"/>
      </w:tblPr>
      <w:tblGrid>
        <w:gridCol w:w="960"/>
        <w:gridCol w:w="3240"/>
        <w:gridCol w:w="1640"/>
        <w:gridCol w:w="2700"/>
      </w:tblGrid>
      <w:tr w:rsidR="003A4142" w:rsidRPr="008F7321" w:rsidTr="00E52E3C">
        <w:trPr>
          <w:trHeight w:val="765"/>
        </w:trPr>
        <w:tc>
          <w:tcPr>
            <w:tcW w:w="960" w:type="dxa"/>
            <w:vMerge w:val="restart"/>
            <w:shd w:val="clear" w:color="auto" w:fill="E7E6E6" w:themeFill="background2"/>
            <w:hideMark/>
          </w:tcPr>
          <w:p w:rsidR="003A4142" w:rsidRPr="008F7321" w:rsidRDefault="003A4142" w:rsidP="005E4239">
            <w:pPr>
              <w:jc w:val="center"/>
              <w:rPr>
                <w:rFonts w:ascii="Arial" w:hAnsi="Arial" w:cs="Arial"/>
                <w:b/>
                <w:bCs/>
                <w:sz w:val="22"/>
                <w:szCs w:val="22"/>
              </w:rPr>
            </w:pPr>
            <w:r w:rsidRPr="008F7321">
              <w:rPr>
                <w:rFonts w:ascii="Arial" w:hAnsi="Arial" w:cs="Arial"/>
                <w:b/>
                <w:bCs/>
                <w:sz w:val="22"/>
                <w:szCs w:val="22"/>
              </w:rPr>
              <w:t>Lp.</w:t>
            </w:r>
          </w:p>
        </w:tc>
        <w:tc>
          <w:tcPr>
            <w:tcW w:w="3240" w:type="dxa"/>
            <w:vMerge w:val="restart"/>
            <w:shd w:val="clear" w:color="auto" w:fill="E7E6E6" w:themeFill="background2"/>
            <w:hideMark/>
          </w:tcPr>
          <w:p w:rsidR="003A4142" w:rsidRPr="008F7321" w:rsidRDefault="003A4142" w:rsidP="005E4239">
            <w:pPr>
              <w:rPr>
                <w:rFonts w:ascii="Arial" w:hAnsi="Arial" w:cs="Arial"/>
                <w:b/>
                <w:bCs/>
                <w:sz w:val="22"/>
                <w:szCs w:val="22"/>
              </w:rPr>
            </w:pPr>
            <w:r w:rsidRPr="008F7321">
              <w:rPr>
                <w:rFonts w:ascii="Arial" w:hAnsi="Arial" w:cs="Arial"/>
                <w:b/>
                <w:bCs/>
                <w:sz w:val="22"/>
                <w:szCs w:val="22"/>
              </w:rPr>
              <w:t>Asortyment (nazwa artykułu, rodzaj i typ urządzenia, dane techniczne itp.)</w:t>
            </w:r>
            <w:r>
              <w:rPr>
                <w:rFonts w:ascii="Arial" w:hAnsi="Arial" w:cs="Arial"/>
                <w:b/>
                <w:bCs/>
                <w:sz w:val="22"/>
                <w:szCs w:val="22"/>
              </w:rPr>
              <w:t>*</w:t>
            </w:r>
          </w:p>
        </w:tc>
        <w:tc>
          <w:tcPr>
            <w:tcW w:w="1640" w:type="dxa"/>
            <w:vMerge w:val="restart"/>
            <w:shd w:val="clear" w:color="auto" w:fill="E7E6E6" w:themeFill="background2"/>
            <w:noWrap/>
            <w:hideMark/>
          </w:tcPr>
          <w:p w:rsidR="003A4142" w:rsidRPr="008F7321" w:rsidRDefault="003A4142" w:rsidP="005E4239">
            <w:pPr>
              <w:rPr>
                <w:rFonts w:ascii="Arial" w:hAnsi="Arial" w:cs="Arial"/>
                <w:b/>
                <w:bCs/>
                <w:sz w:val="22"/>
                <w:szCs w:val="22"/>
              </w:rPr>
            </w:pPr>
            <w:r w:rsidRPr="008F7321">
              <w:rPr>
                <w:rFonts w:ascii="Arial" w:hAnsi="Arial" w:cs="Arial"/>
                <w:b/>
                <w:bCs/>
                <w:sz w:val="22"/>
                <w:szCs w:val="22"/>
              </w:rPr>
              <w:t>Kod producenta</w:t>
            </w:r>
          </w:p>
        </w:tc>
        <w:tc>
          <w:tcPr>
            <w:tcW w:w="2700" w:type="dxa"/>
            <w:vMerge w:val="restart"/>
            <w:shd w:val="clear" w:color="auto" w:fill="E7E6E6" w:themeFill="background2"/>
            <w:noWrap/>
            <w:hideMark/>
          </w:tcPr>
          <w:p w:rsidR="003A4142" w:rsidRPr="008F7321" w:rsidRDefault="003A4142" w:rsidP="005E4239">
            <w:pPr>
              <w:rPr>
                <w:rFonts w:ascii="Arial" w:hAnsi="Arial" w:cs="Arial"/>
                <w:b/>
                <w:bCs/>
                <w:sz w:val="22"/>
                <w:szCs w:val="22"/>
              </w:rPr>
            </w:pPr>
            <w:r w:rsidRPr="008F7321">
              <w:rPr>
                <w:rFonts w:ascii="Arial" w:hAnsi="Arial" w:cs="Arial"/>
                <w:b/>
                <w:bCs/>
                <w:sz w:val="22"/>
                <w:szCs w:val="22"/>
              </w:rPr>
              <w:t>Ilość kaset sztuk/zestawów</w:t>
            </w:r>
          </w:p>
        </w:tc>
      </w:tr>
      <w:tr w:rsidR="003A4142" w:rsidRPr="008F7321" w:rsidTr="00E52E3C">
        <w:trPr>
          <w:trHeight w:val="517"/>
        </w:trPr>
        <w:tc>
          <w:tcPr>
            <w:tcW w:w="960" w:type="dxa"/>
            <w:vMerge/>
            <w:shd w:val="clear" w:color="auto" w:fill="E7E6E6" w:themeFill="background2"/>
            <w:hideMark/>
          </w:tcPr>
          <w:p w:rsidR="003A4142" w:rsidRPr="008F7321" w:rsidRDefault="003A4142" w:rsidP="005E4239">
            <w:pPr>
              <w:jc w:val="center"/>
              <w:rPr>
                <w:rFonts w:ascii="Arial" w:hAnsi="Arial" w:cs="Arial"/>
                <w:b/>
                <w:bCs/>
                <w:sz w:val="22"/>
                <w:szCs w:val="22"/>
              </w:rPr>
            </w:pPr>
          </w:p>
        </w:tc>
        <w:tc>
          <w:tcPr>
            <w:tcW w:w="3240" w:type="dxa"/>
            <w:vMerge/>
            <w:shd w:val="clear" w:color="auto" w:fill="E7E6E6" w:themeFill="background2"/>
            <w:hideMark/>
          </w:tcPr>
          <w:p w:rsidR="003A4142" w:rsidRPr="008F7321" w:rsidRDefault="003A4142" w:rsidP="005E4239">
            <w:pPr>
              <w:rPr>
                <w:rFonts w:ascii="Arial" w:hAnsi="Arial" w:cs="Arial"/>
                <w:b/>
                <w:bCs/>
                <w:sz w:val="22"/>
                <w:szCs w:val="22"/>
              </w:rPr>
            </w:pPr>
          </w:p>
        </w:tc>
        <w:tc>
          <w:tcPr>
            <w:tcW w:w="1640" w:type="dxa"/>
            <w:vMerge/>
            <w:shd w:val="clear" w:color="auto" w:fill="E7E6E6" w:themeFill="background2"/>
            <w:hideMark/>
          </w:tcPr>
          <w:p w:rsidR="003A4142" w:rsidRPr="008F7321" w:rsidRDefault="003A4142" w:rsidP="005E4239">
            <w:pPr>
              <w:rPr>
                <w:rFonts w:ascii="Arial" w:hAnsi="Arial" w:cs="Arial"/>
                <w:b/>
                <w:bCs/>
                <w:sz w:val="22"/>
                <w:szCs w:val="22"/>
              </w:rPr>
            </w:pPr>
          </w:p>
        </w:tc>
        <w:tc>
          <w:tcPr>
            <w:tcW w:w="2700" w:type="dxa"/>
            <w:vMerge/>
            <w:shd w:val="clear" w:color="auto" w:fill="E7E6E6" w:themeFill="background2"/>
            <w:hideMark/>
          </w:tcPr>
          <w:p w:rsidR="003A4142" w:rsidRPr="008F7321" w:rsidRDefault="003A4142" w:rsidP="005E4239">
            <w:pPr>
              <w:rPr>
                <w:rFonts w:ascii="Arial" w:hAnsi="Arial" w:cs="Arial"/>
                <w:b/>
                <w:bCs/>
                <w:sz w:val="22"/>
                <w:szCs w:val="22"/>
              </w:rPr>
            </w:pPr>
          </w:p>
        </w:tc>
      </w:tr>
      <w:tr w:rsidR="003A4142" w:rsidRPr="008F7321" w:rsidTr="00E52E3C">
        <w:trPr>
          <w:trHeight w:val="315"/>
        </w:trPr>
        <w:tc>
          <w:tcPr>
            <w:tcW w:w="960" w:type="dxa"/>
            <w:shd w:val="clear" w:color="auto" w:fill="E7E6E6" w:themeFill="background2"/>
            <w:hideMark/>
          </w:tcPr>
          <w:p w:rsidR="003A4142" w:rsidRPr="008F7321" w:rsidRDefault="003A4142" w:rsidP="005E4239">
            <w:pPr>
              <w:jc w:val="center"/>
              <w:rPr>
                <w:rFonts w:ascii="Arial" w:hAnsi="Arial" w:cs="Arial"/>
                <w:b/>
                <w:bCs/>
                <w:sz w:val="22"/>
                <w:szCs w:val="22"/>
              </w:rPr>
            </w:pPr>
            <w:r w:rsidRPr="008F7321">
              <w:rPr>
                <w:rFonts w:ascii="Arial" w:hAnsi="Arial" w:cs="Arial"/>
                <w:b/>
                <w:bCs/>
                <w:sz w:val="22"/>
                <w:szCs w:val="22"/>
              </w:rPr>
              <w:t>1</w:t>
            </w:r>
          </w:p>
        </w:tc>
        <w:tc>
          <w:tcPr>
            <w:tcW w:w="3240" w:type="dxa"/>
            <w:shd w:val="clear" w:color="auto" w:fill="E7E6E6" w:themeFill="background2"/>
            <w:hideMark/>
          </w:tcPr>
          <w:p w:rsidR="003A4142" w:rsidRPr="008F7321" w:rsidRDefault="003A4142" w:rsidP="005E4239">
            <w:pPr>
              <w:rPr>
                <w:rFonts w:ascii="Arial" w:hAnsi="Arial" w:cs="Arial"/>
                <w:b/>
                <w:bCs/>
                <w:sz w:val="22"/>
                <w:szCs w:val="22"/>
              </w:rPr>
            </w:pPr>
            <w:r w:rsidRPr="008F7321">
              <w:rPr>
                <w:rFonts w:ascii="Arial" w:hAnsi="Arial" w:cs="Arial"/>
                <w:b/>
                <w:bCs/>
                <w:sz w:val="22"/>
                <w:szCs w:val="22"/>
              </w:rPr>
              <w:t>2</w:t>
            </w:r>
          </w:p>
        </w:tc>
        <w:tc>
          <w:tcPr>
            <w:tcW w:w="1640" w:type="dxa"/>
            <w:shd w:val="clear" w:color="auto" w:fill="E7E6E6" w:themeFill="background2"/>
            <w:noWrap/>
            <w:hideMark/>
          </w:tcPr>
          <w:p w:rsidR="003A4142" w:rsidRPr="008F7321" w:rsidRDefault="003A4142" w:rsidP="005E4239">
            <w:pPr>
              <w:rPr>
                <w:rFonts w:ascii="Arial" w:hAnsi="Arial" w:cs="Arial"/>
                <w:b/>
                <w:bCs/>
                <w:sz w:val="22"/>
                <w:szCs w:val="22"/>
              </w:rPr>
            </w:pPr>
            <w:r w:rsidRPr="008F7321">
              <w:rPr>
                <w:rFonts w:ascii="Arial" w:hAnsi="Arial" w:cs="Arial"/>
                <w:b/>
                <w:bCs/>
                <w:sz w:val="22"/>
                <w:szCs w:val="22"/>
              </w:rPr>
              <w:t>3</w:t>
            </w:r>
          </w:p>
        </w:tc>
        <w:tc>
          <w:tcPr>
            <w:tcW w:w="2700" w:type="dxa"/>
            <w:shd w:val="clear" w:color="auto" w:fill="E7E6E6" w:themeFill="background2"/>
            <w:noWrap/>
            <w:hideMark/>
          </w:tcPr>
          <w:p w:rsidR="003A4142" w:rsidRPr="008F7321" w:rsidRDefault="003A4142" w:rsidP="005E4239">
            <w:pPr>
              <w:rPr>
                <w:rFonts w:ascii="Arial" w:hAnsi="Arial" w:cs="Arial"/>
                <w:b/>
                <w:bCs/>
                <w:sz w:val="22"/>
                <w:szCs w:val="22"/>
              </w:rPr>
            </w:pPr>
            <w:r w:rsidRPr="008F7321">
              <w:rPr>
                <w:rFonts w:ascii="Arial" w:hAnsi="Arial" w:cs="Arial"/>
                <w:b/>
                <w:bCs/>
                <w:sz w:val="22"/>
                <w:szCs w:val="22"/>
              </w:rPr>
              <w:t>4</w:t>
            </w: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Zestaw dwóch kaset (CE505X) z czarnym tonerem do drukarki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P2055dn o wydajności każdej z nich 6500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CE505XD</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50</w:t>
            </w:r>
          </w:p>
        </w:tc>
      </w:tr>
      <w:tr w:rsidR="003A4142" w:rsidRPr="008F7321" w:rsidTr="005E4239">
        <w:trPr>
          <w:trHeight w:val="1215"/>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290"/>
        </w:trPr>
        <w:tc>
          <w:tcPr>
            <w:tcW w:w="960" w:type="dxa"/>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w:t>
            </w:r>
          </w:p>
        </w:tc>
        <w:tc>
          <w:tcPr>
            <w:tcW w:w="3240" w:type="dxa"/>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Zestaw dwóch kaset (Q7553X) z czarnym tonerem do drukarki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P2015/M2727nf o wydajności każdej z nich 7000 stron zgodnie z ISO/IEC 19752.</w:t>
            </w:r>
          </w:p>
        </w:tc>
        <w:tc>
          <w:tcPr>
            <w:tcW w:w="1640" w:type="dxa"/>
            <w:hideMark/>
          </w:tcPr>
          <w:p w:rsidR="003A4142" w:rsidRPr="008F7321" w:rsidRDefault="003A4142" w:rsidP="005E4239">
            <w:pPr>
              <w:rPr>
                <w:rFonts w:ascii="Arial" w:hAnsi="Arial" w:cs="Arial"/>
                <w:sz w:val="22"/>
                <w:szCs w:val="22"/>
              </w:rPr>
            </w:pPr>
            <w:r w:rsidRPr="008F7321">
              <w:rPr>
                <w:rFonts w:ascii="Arial" w:hAnsi="Arial" w:cs="Arial"/>
                <w:sz w:val="22"/>
                <w:szCs w:val="22"/>
              </w:rPr>
              <w:t>Q7553XD</w:t>
            </w:r>
          </w:p>
        </w:tc>
        <w:tc>
          <w:tcPr>
            <w:tcW w:w="2700" w:type="dxa"/>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50</w:t>
            </w: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3</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Zestaw dwóch kaset (CE255X) z czarnym tonerem do drukarki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P3015/M525f o wydajności każdej z nich 12500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CE255XD</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120</w:t>
            </w:r>
          </w:p>
        </w:tc>
      </w:tr>
      <w:tr w:rsidR="003A4142" w:rsidRPr="008F7321" w:rsidTr="005E4239">
        <w:trPr>
          <w:trHeight w:val="1275"/>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4</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Zestaw dwóch kaset (Q5949X) z czarnym tonerem do drukarki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1320n o wydajności każdej z nich 6000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Q5949XD</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10</w:t>
            </w:r>
          </w:p>
        </w:tc>
      </w:tr>
      <w:tr w:rsidR="003A4142" w:rsidRPr="008F7321" w:rsidTr="005E4239">
        <w:trPr>
          <w:trHeight w:val="1260"/>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5</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Kaseta czarnym z tonerem do drukarki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Enterprise 500 </w:t>
            </w:r>
            <w:proofErr w:type="spellStart"/>
            <w:r w:rsidRPr="008F7321">
              <w:rPr>
                <w:rFonts w:ascii="Arial" w:hAnsi="Arial" w:cs="Arial"/>
                <w:sz w:val="22"/>
                <w:szCs w:val="22"/>
              </w:rPr>
              <w:t>color</w:t>
            </w:r>
            <w:proofErr w:type="spellEnd"/>
            <w:r w:rsidRPr="008F7321">
              <w:rPr>
                <w:rFonts w:ascii="Arial" w:hAnsi="Arial" w:cs="Arial"/>
                <w:sz w:val="22"/>
                <w:szCs w:val="22"/>
              </w:rPr>
              <w:t xml:space="preserve"> M575f o wydajności 5500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CE400A</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100</w:t>
            </w:r>
          </w:p>
        </w:tc>
      </w:tr>
      <w:tr w:rsidR="003A4142" w:rsidRPr="008F7321" w:rsidTr="005E4239">
        <w:trPr>
          <w:trHeight w:val="1020"/>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6</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Kaseta z błękitnym tonerem do drukarki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Enterprise 500 </w:t>
            </w:r>
            <w:proofErr w:type="spellStart"/>
            <w:r w:rsidRPr="008F7321">
              <w:rPr>
                <w:rFonts w:ascii="Arial" w:hAnsi="Arial" w:cs="Arial"/>
                <w:sz w:val="22"/>
                <w:szCs w:val="22"/>
              </w:rPr>
              <w:t>color</w:t>
            </w:r>
            <w:proofErr w:type="spellEnd"/>
            <w:r w:rsidRPr="008F7321">
              <w:rPr>
                <w:rFonts w:ascii="Arial" w:hAnsi="Arial" w:cs="Arial"/>
                <w:sz w:val="22"/>
                <w:szCs w:val="22"/>
              </w:rPr>
              <w:t xml:space="preserve"> M575f o wydajności 6000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CE401A</w:t>
            </w:r>
          </w:p>
        </w:tc>
        <w:tc>
          <w:tcPr>
            <w:tcW w:w="270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60</w:t>
            </w:r>
          </w:p>
        </w:tc>
      </w:tr>
      <w:tr w:rsidR="003A4142" w:rsidRPr="008F7321" w:rsidTr="005E4239">
        <w:trPr>
          <w:trHeight w:val="960"/>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7</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Kaseta z żółtym tonerem do </w:t>
            </w:r>
            <w:r w:rsidRPr="008F7321">
              <w:rPr>
                <w:rFonts w:ascii="Arial" w:hAnsi="Arial" w:cs="Arial"/>
                <w:sz w:val="22"/>
                <w:szCs w:val="22"/>
              </w:rPr>
              <w:lastRenderedPageBreak/>
              <w:t xml:space="preserve">drukarki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Enterprise 500 </w:t>
            </w:r>
            <w:proofErr w:type="spellStart"/>
            <w:r w:rsidRPr="008F7321">
              <w:rPr>
                <w:rFonts w:ascii="Arial" w:hAnsi="Arial" w:cs="Arial"/>
                <w:sz w:val="22"/>
                <w:szCs w:val="22"/>
              </w:rPr>
              <w:t>color</w:t>
            </w:r>
            <w:proofErr w:type="spellEnd"/>
            <w:r w:rsidRPr="008F7321">
              <w:rPr>
                <w:rFonts w:ascii="Arial" w:hAnsi="Arial" w:cs="Arial"/>
                <w:sz w:val="22"/>
                <w:szCs w:val="22"/>
              </w:rPr>
              <w:t xml:space="preserve"> M575f o wydajności 6000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lastRenderedPageBreak/>
              <w:t>CE402A</w:t>
            </w:r>
          </w:p>
        </w:tc>
        <w:tc>
          <w:tcPr>
            <w:tcW w:w="270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54</w:t>
            </w:r>
          </w:p>
        </w:tc>
      </w:tr>
      <w:tr w:rsidR="003A4142" w:rsidRPr="008F7321" w:rsidTr="005E4239">
        <w:trPr>
          <w:trHeight w:val="1008"/>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lastRenderedPageBreak/>
              <w:t>8</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Kaseta z purpurowym tonerem do drukarki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Enterprise 500 </w:t>
            </w:r>
            <w:proofErr w:type="spellStart"/>
            <w:r w:rsidRPr="008F7321">
              <w:rPr>
                <w:rFonts w:ascii="Arial" w:hAnsi="Arial" w:cs="Arial"/>
                <w:sz w:val="22"/>
                <w:szCs w:val="22"/>
              </w:rPr>
              <w:t>color</w:t>
            </w:r>
            <w:proofErr w:type="spellEnd"/>
            <w:r w:rsidRPr="008F7321">
              <w:rPr>
                <w:rFonts w:ascii="Arial" w:hAnsi="Arial" w:cs="Arial"/>
                <w:sz w:val="22"/>
                <w:szCs w:val="22"/>
              </w:rPr>
              <w:t xml:space="preserve"> M575f o wydajności 6000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CE403A</w:t>
            </w:r>
          </w:p>
        </w:tc>
        <w:tc>
          <w:tcPr>
            <w:tcW w:w="270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60</w:t>
            </w:r>
          </w:p>
        </w:tc>
      </w:tr>
      <w:tr w:rsidR="003A4142" w:rsidRPr="008F7321" w:rsidTr="005E4239">
        <w:trPr>
          <w:trHeight w:val="1006"/>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9</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Toner czarny do urządzenia 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c454e o wydajności 27 500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TN512K</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15</w:t>
            </w:r>
          </w:p>
        </w:tc>
      </w:tr>
      <w:tr w:rsidR="003A4142" w:rsidRPr="008F7321" w:rsidTr="005E4239">
        <w:trPr>
          <w:trHeight w:val="874"/>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10</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Toner </w:t>
            </w:r>
            <w:proofErr w:type="spellStart"/>
            <w:r w:rsidRPr="008F7321">
              <w:rPr>
                <w:rFonts w:ascii="Arial" w:hAnsi="Arial" w:cs="Arial"/>
                <w:sz w:val="22"/>
                <w:szCs w:val="22"/>
              </w:rPr>
              <w:t>cyan</w:t>
            </w:r>
            <w:proofErr w:type="spellEnd"/>
            <w:r w:rsidRPr="008F7321">
              <w:rPr>
                <w:rFonts w:ascii="Arial" w:hAnsi="Arial" w:cs="Arial"/>
                <w:sz w:val="22"/>
                <w:szCs w:val="22"/>
              </w:rPr>
              <w:t xml:space="preserve"> do urządzenia 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c454e o wydajności 35 000 stron zgodnie z ISO/IEC 19798.</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TN512C</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15</w:t>
            </w:r>
          </w:p>
        </w:tc>
      </w:tr>
      <w:tr w:rsidR="003A4142" w:rsidRPr="008F7321" w:rsidTr="005E4239">
        <w:trPr>
          <w:trHeight w:val="1014"/>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46"/>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11</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Toner </w:t>
            </w:r>
            <w:proofErr w:type="spellStart"/>
            <w:r w:rsidRPr="008F7321">
              <w:rPr>
                <w:rFonts w:ascii="Arial" w:hAnsi="Arial" w:cs="Arial"/>
                <w:sz w:val="22"/>
                <w:szCs w:val="22"/>
              </w:rPr>
              <w:t>yellow</w:t>
            </w:r>
            <w:proofErr w:type="spellEnd"/>
            <w:r w:rsidRPr="008F7321">
              <w:rPr>
                <w:rFonts w:ascii="Arial" w:hAnsi="Arial" w:cs="Arial"/>
                <w:sz w:val="22"/>
                <w:szCs w:val="22"/>
              </w:rPr>
              <w:t xml:space="preserve"> do urządzenia 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c454e o wydajności 35 000 stron zgodnie z ISO/IEC 19798.</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TN 512Y</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15</w:t>
            </w:r>
          </w:p>
        </w:tc>
      </w:tr>
      <w:tr w:rsidR="003A4142" w:rsidRPr="008F7321" w:rsidTr="005E4239">
        <w:trPr>
          <w:trHeight w:val="1066"/>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2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12</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Toner </w:t>
            </w:r>
            <w:proofErr w:type="spellStart"/>
            <w:r w:rsidRPr="008F7321">
              <w:rPr>
                <w:rFonts w:ascii="Arial" w:hAnsi="Arial" w:cs="Arial"/>
                <w:sz w:val="22"/>
                <w:szCs w:val="22"/>
              </w:rPr>
              <w:t>magenta</w:t>
            </w:r>
            <w:proofErr w:type="spellEnd"/>
            <w:r w:rsidRPr="008F7321">
              <w:rPr>
                <w:rFonts w:ascii="Arial" w:hAnsi="Arial" w:cs="Arial"/>
                <w:sz w:val="22"/>
                <w:szCs w:val="22"/>
              </w:rPr>
              <w:t xml:space="preserve"> do urządzenia 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c454e o wydajności 35 000 stron zgodnie z ISO/IEC 19798.</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TN 512M</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15</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2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13</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Kaseta z czarnym tonerem do urządzenia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w:t>
            </w:r>
            <w:proofErr w:type="spellStart"/>
            <w:r w:rsidRPr="008F7321">
              <w:rPr>
                <w:rFonts w:ascii="Arial" w:hAnsi="Arial" w:cs="Arial"/>
                <w:sz w:val="22"/>
                <w:szCs w:val="22"/>
              </w:rPr>
              <w:t>Ent</w:t>
            </w:r>
            <w:proofErr w:type="spellEnd"/>
            <w:r w:rsidRPr="008F7321">
              <w:rPr>
                <w:rFonts w:ascii="Arial" w:hAnsi="Arial" w:cs="Arial"/>
                <w:sz w:val="22"/>
                <w:szCs w:val="22"/>
              </w:rPr>
              <w:t xml:space="preserve"> M630z o wydajności 25 000 stron zgodnie z </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CF281X</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20</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2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14</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Kaseta  z czarnym tonerem do drukarki HP </w:t>
            </w:r>
            <w:proofErr w:type="spellStart"/>
            <w:r w:rsidRPr="008F7321">
              <w:rPr>
                <w:rFonts w:ascii="Arial" w:hAnsi="Arial" w:cs="Arial"/>
                <w:sz w:val="22"/>
                <w:szCs w:val="22"/>
              </w:rPr>
              <w:t>Color</w:t>
            </w:r>
            <w:proofErr w:type="spellEnd"/>
            <w:r w:rsidRPr="008F7321">
              <w:rPr>
                <w:rFonts w:ascii="Arial" w:hAnsi="Arial" w:cs="Arial"/>
                <w:sz w:val="22"/>
                <w:szCs w:val="22"/>
              </w:rPr>
              <w:t xml:space="preserve">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5550 o wydajności 13000 stron zgodnie z ISO/IEC 19752. </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C9730A</w:t>
            </w:r>
          </w:p>
        </w:tc>
        <w:tc>
          <w:tcPr>
            <w:tcW w:w="270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20</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2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15</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Kaseta z błękitnym tonerem do drukarki HP </w:t>
            </w:r>
            <w:proofErr w:type="spellStart"/>
            <w:r w:rsidRPr="008F7321">
              <w:rPr>
                <w:rFonts w:ascii="Arial" w:hAnsi="Arial" w:cs="Arial"/>
                <w:sz w:val="22"/>
                <w:szCs w:val="22"/>
              </w:rPr>
              <w:t>Color</w:t>
            </w:r>
            <w:proofErr w:type="spellEnd"/>
            <w:r w:rsidRPr="008F7321">
              <w:rPr>
                <w:rFonts w:ascii="Arial" w:hAnsi="Arial" w:cs="Arial"/>
                <w:sz w:val="22"/>
                <w:szCs w:val="22"/>
              </w:rPr>
              <w:t xml:space="preserve">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5550 o wydajności 12000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C9731A</w:t>
            </w:r>
          </w:p>
        </w:tc>
        <w:tc>
          <w:tcPr>
            <w:tcW w:w="270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15</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2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16</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Kaseta z żółtym tonerem do drukarki HP </w:t>
            </w:r>
            <w:proofErr w:type="spellStart"/>
            <w:r w:rsidRPr="008F7321">
              <w:rPr>
                <w:rFonts w:ascii="Arial" w:hAnsi="Arial" w:cs="Arial"/>
                <w:sz w:val="22"/>
                <w:szCs w:val="22"/>
              </w:rPr>
              <w:t>Color</w:t>
            </w:r>
            <w:proofErr w:type="spellEnd"/>
            <w:r w:rsidRPr="008F7321">
              <w:rPr>
                <w:rFonts w:ascii="Arial" w:hAnsi="Arial" w:cs="Arial"/>
                <w:sz w:val="22"/>
                <w:szCs w:val="22"/>
              </w:rPr>
              <w:t xml:space="preserve">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5550 o wydajności 12000 stron zgodnie z ISO/IEC </w:t>
            </w:r>
            <w:r w:rsidRPr="008F7321">
              <w:rPr>
                <w:rFonts w:ascii="Arial" w:hAnsi="Arial" w:cs="Arial"/>
                <w:sz w:val="22"/>
                <w:szCs w:val="22"/>
              </w:rPr>
              <w:lastRenderedPageBreak/>
              <w:t>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lastRenderedPageBreak/>
              <w:t>C9732A</w:t>
            </w:r>
          </w:p>
        </w:tc>
        <w:tc>
          <w:tcPr>
            <w:tcW w:w="270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15</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2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lastRenderedPageBreak/>
              <w:t>17</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Kaseta z purpurowym tonerem do drukarki HP </w:t>
            </w:r>
            <w:proofErr w:type="spellStart"/>
            <w:r w:rsidRPr="008F7321">
              <w:rPr>
                <w:rFonts w:ascii="Arial" w:hAnsi="Arial" w:cs="Arial"/>
                <w:sz w:val="22"/>
                <w:szCs w:val="22"/>
              </w:rPr>
              <w:t>Color</w:t>
            </w:r>
            <w:proofErr w:type="spellEnd"/>
            <w:r w:rsidRPr="008F7321">
              <w:rPr>
                <w:rFonts w:ascii="Arial" w:hAnsi="Arial" w:cs="Arial"/>
                <w:sz w:val="22"/>
                <w:szCs w:val="22"/>
              </w:rPr>
              <w:t xml:space="preserve">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5550 o wydajności 12000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C9733A</w:t>
            </w:r>
          </w:p>
        </w:tc>
        <w:tc>
          <w:tcPr>
            <w:tcW w:w="270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15</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2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18</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Kaseta z tonerem wysokiej wydajności do drukarki Lexmark T652/T654 o wydajności 25000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T650H11E</w:t>
            </w:r>
          </w:p>
        </w:tc>
        <w:tc>
          <w:tcPr>
            <w:tcW w:w="270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30</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2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19</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Kaseta z tonerem wysokiej wydajności do drukarki Lexmark T642 o wydajności 21000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64016HE</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30</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2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20</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Zestaw dwóch kaset z czarnym tonerem do drukarki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M4555 </w:t>
            </w:r>
            <w:proofErr w:type="spellStart"/>
            <w:r w:rsidRPr="008F7321">
              <w:rPr>
                <w:rFonts w:ascii="Arial" w:hAnsi="Arial" w:cs="Arial"/>
                <w:sz w:val="22"/>
                <w:szCs w:val="22"/>
              </w:rPr>
              <w:t>mpf</w:t>
            </w:r>
            <w:proofErr w:type="spellEnd"/>
            <w:r w:rsidRPr="008F7321">
              <w:rPr>
                <w:rFonts w:ascii="Arial" w:hAnsi="Arial" w:cs="Arial"/>
                <w:sz w:val="22"/>
                <w:szCs w:val="22"/>
              </w:rPr>
              <w:t xml:space="preserve"> o wydajności każdej z nich 24000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CE390XD</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10</w:t>
            </w:r>
          </w:p>
        </w:tc>
      </w:tr>
      <w:tr w:rsidR="003A4142" w:rsidRPr="008F7321" w:rsidTr="005E4239">
        <w:trPr>
          <w:trHeight w:val="545"/>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2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21</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Kaseta z tonerem do drukarki laserowej Lexmark MS510DN o wydajności 20 000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50F2U00</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54"/>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22</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Kaseta z tonerem do urządzenia wielofunkcyjnego Lexmark MS410DTE o wydajności 10 000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60F2H00</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2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23</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Kaseta z tonerem do drukarki laserowej Lexmark MS811DTN o wydajności 45 000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52D2X00</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102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24</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Toner czarny do urządzenia 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c308 o wydajności 28 000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TN324K</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20</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25</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Toner </w:t>
            </w:r>
            <w:proofErr w:type="spellStart"/>
            <w:r w:rsidRPr="008F7321">
              <w:rPr>
                <w:rFonts w:ascii="Arial" w:hAnsi="Arial" w:cs="Arial"/>
                <w:sz w:val="22"/>
                <w:szCs w:val="22"/>
              </w:rPr>
              <w:t>cyan</w:t>
            </w:r>
            <w:proofErr w:type="spellEnd"/>
            <w:r w:rsidRPr="008F7321">
              <w:rPr>
                <w:rFonts w:ascii="Arial" w:hAnsi="Arial" w:cs="Arial"/>
                <w:sz w:val="22"/>
                <w:szCs w:val="22"/>
              </w:rPr>
              <w:t xml:space="preserve"> do urządzenia </w:t>
            </w:r>
            <w:r w:rsidRPr="008F7321">
              <w:rPr>
                <w:rFonts w:ascii="Arial" w:hAnsi="Arial" w:cs="Arial"/>
                <w:sz w:val="22"/>
                <w:szCs w:val="22"/>
              </w:rPr>
              <w:lastRenderedPageBreak/>
              <w:t xml:space="preserve">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c308 o wydajności 26 000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lastRenderedPageBreak/>
              <w:t>TN324C</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20</w:t>
            </w:r>
          </w:p>
        </w:tc>
      </w:tr>
      <w:tr w:rsidR="003A4142" w:rsidRPr="008F7321" w:rsidTr="005E4239">
        <w:trPr>
          <w:trHeight w:val="1050"/>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lastRenderedPageBreak/>
              <w:t>26</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Toner </w:t>
            </w:r>
            <w:proofErr w:type="spellStart"/>
            <w:r w:rsidRPr="008F7321">
              <w:rPr>
                <w:rFonts w:ascii="Arial" w:hAnsi="Arial" w:cs="Arial"/>
                <w:sz w:val="22"/>
                <w:szCs w:val="22"/>
              </w:rPr>
              <w:t>yellow</w:t>
            </w:r>
            <w:proofErr w:type="spellEnd"/>
            <w:r w:rsidRPr="008F7321">
              <w:rPr>
                <w:rFonts w:ascii="Arial" w:hAnsi="Arial" w:cs="Arial"/>
                <w:sz w:val="22"/>
                <w:szCs w:val="22"/>
              </w:rPr>
              <w:t xml:space="preserve"> do urządzenia 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c308 o wydajności 26 000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TN324Y</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20</w:t>
            </w:r>
          </w:p>
        </w:tc>
      </w:tr>
      <w:tr w:rsidR="003A4142" w:rsidRPr="008F7321" w:rsidTr="005E4239">
        <w:trPr>
          <w:trHeight w:val="1078"/>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27</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Toner </w:t>
            </w:r>
            <w:proofErr w:type="spellStart"/>
            <w:r w:rsidRPr="008F7321">
              <w:rPr>
                <w:rFonts w:ascii="Arial" w:hAnsi="Arial" w:cs="Arial"/>
                <w:sz w:val="22"/>
                <w:szCs w:val="22"/>
              </w:rPr>
              <w:t>magenta</w:t>
            </w:r>
            <w:proofErr w:type="spellEnd"/>
            <w:r w:rsidRPr="008F7321">
              <w:rPr>
                <w:rFonts w:ascii="Arial" w:hAnsi="Arial" w:cs="Arial"/>
                <w:sz w:val="22"/>
                <w:szCs w:val="22"/>
              </w:rPr>
              <w:t xml:space="preserve"> do urządzenia 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c308 o wydajności 26 000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TN324M</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20</w:t>
            </w:r>
          </w:p>
        </w:tc>
      </w:tr>
      <w:tr w:rsidR="003A4142" w:rsidRPr="008F7321" w:rsidTr="005E4239">
        <w:trPr>
          <w:trHeight w:val="900"/>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712"/>
        </w:trPr>
        <w:tc>
          <w:tcPr>
            <w:tcW w:w="960" w:type="dxa"/>
            <w:vMerge/>
          </w:tcPr>
          <w:p w:rsidR="003A4142" w:rsidRPr="008F7321" w:rsidRDefault="003A4142" w:rsidP="005E4239">
            <w:pPr>
              <w:rPr>
                <w:rFonts w:ascii="Arial" w:hAnsi="Arial" w:cs="Arial"/>
                <w:sz w:val="22"/>
                <w:szCs w:val="22"/>
              </w:rPr>
            </w:pPr>
          </w:p>
        </w:tc>
        <w:tc>
          <w:tcPr>
            <w:tcW w:w="3240" w:type="dxa"/>
            <w:vMerge/>
          </w:tcPr>
          <w:p w:rsidR="003A4142" w:rsidRPr="008F7321" w:rsidRDefault="003A4142" w:rsidP="005E4239">
            <w:pPr>
              <w:rPr>
                <w:rFonts w:ascii="Arial" w:hAnsi="Arial" w:cs="Arial"/>
                <w:sz w:val="22"/>
                <w:szCs w:val="22"/>
              </w:rPr>
            </w:pPr>
          </w:p>
        </w:tc>
        <w:tc>
          <w:tcPr>
            <w:tcW w:w="1640" w:type="dxa"/>
            <w:vMerge/>
          </w:tcPr>
          <w:p w:rsidR="003A4142" w:rsidRPr="008F7321" w:rsidRDefault="003A4142" w:rsidP="005E4239">
            <w:pPr>
              <w:rPr>
                <w:rFonts w:ascii="Arial" w:hAnsi="Arial" w:cs="Arial"/>
                <w:sz w:val="22"/>
                <w:szCs w:val="22"/>
              </w:rPr>
            </w:pPr>
          </w:p>
        </w:tc>
        <w:tc>
          <w:tcPr>
            <w:tcW w:w="2700" w:type="dxa"/>
            <w:vMerge/>
          </w:tcPr>
          <w:p w:rsidR="003A4142" w:rsidRPr="008F7321" w:rsidRDefault="003A4142" w:rsidP="005E4239">
            <w:pPr>
              <w:rPr>
                <w:rFonts w:ascii="Arial" w:hAnsi="Arial" w:cs="Arial"/>
                <w:sz w:val="22"/>
                <w:szCs w:val="22"/>
              </w:rPr>
            </w:pPr>
          </w:p>
        </w:tc>
      </w:tr>
    </w:tbl>
    <w:p w:rsidR="003A4142" w:rsidRPr="00964707" w:rsidRDefault="003A4142" w:rsidP="003A4142">
      <w:pPr>
        <w:tabs>
          <w:tab w:val="left" w:pos="426"/>
        </w:tabs>
        <w:ind w:left="357" w:hanging="357"/>
        <w:jc w:val="both"/>
        <w:rPr>
          <w:rFonts w:ascii="Arial" w:hAnsi="Arial" w:cs="Arial"/>
          <w:sz w:val="22"/>
          <w:szCs w:val="22"/>
        </w:rPr>
      </w:pPr>
      <w:r w:rsidRPr="00964707">
        <w:rPr>
          <w:rFonts w:ascii="Arial" w:hAnsi="Arial" w:cs="Arial"/>
          <w:sz w:val="22"/>
          <w:szCs w:val="22"/>
        </w:rPr>
        <w:t>* -</w:t>
      </w:r>
      <w:r>
        <w:rPr>
          <w:rFonts w:ascii="Arial" w:hAnsi="Arial" w:cs="Arial"/>
          <w:sz w:val="22"/>
          <w:szCs w:val="22"/>
        </w:rPr>
        <w:tab/>
        <w:t xml:space="preserve">kolumna nr 2 zawiera opis zamawianego asortymentu wraz z informacjami dotyczącymi wskazania producentów i modeli posiadanych przez Zamawiającego urządzeń biurowych. </w:t>
      </w:r>
    </w:p>
    <w:p w:rsidR="003A4142" w:rsidRPr="008D7D63" w:rsidRDefault="003A4142" w:rsidP="003A4142">
      <w:pPr>
        <w:numPr>
          <w:ilvl w:val="0"/>
          <w:numId w:val="71"/>
        </w:numPr>
        <w:spacing w:before="120" w:after="120"/>
        <w:ind w:left="357" w:hanging="357"/>
        <w:jc w:val="both"/>
        <w:rPr>
          <w:rFonts w:ascii="Arial" w:hAnsi="Arial" w:cs="Arial"/>
          <w:sz w:val="22"/>
          <w:szCs w:val="22"/>
        </w:rPr>
      </w:pPr>
      <w:r w:rsidRPr="008D7D63">
        <w:rPr>
          <w:rFonts w:ascii="Arial" w:hAnsi="Arial" w:cs="Arial"/>
          <w:sz w:val="22"/>
          <w:szCs w:val="22"/>
        </w:rPr>
        <w:t>Przedmiotem zamówienia jest dostawa fabrycznie nowych materiałów eksploatacyjnych do drukarek oraz urządzeń wielofunkcyjnych. Wykaz  podano powyżej.</w:t>
      </w:r>
    </w:p>
    <w:p w:rsidR="003A4142" w:rsidRPr="008D7D63" w:rsidRDefault="003A4142" w:rsidP="003A4142">
      <w:pPr>
        <w:numPr>
          <w:ilvl w:val="0"/>
          <w:numId w:val="71"/>
        </w:numPr>
        <w:spacing w:before="120" w:after="120"/>
        <w:ind w:left="357" w:hanging="357"/>
        <w:jc w:val="both"/>
        <w:rPr>
          <w:rFonts w:ascii="Arial" w:hAnsi="Arial" w:cs="Arial"/>
          <w:sz w:val="22"/>
          <w:szCs w:val="22"/>
        </w:rPr>
      </w:pPr>
      <w:r w:rsidRPr="008D7D63">
        <w:rPr>
          <w:rFonts w:ascii="Arial" w:hAnsi="Arial" w:cs="Arial"/>
          <w:sz w:val="22"/>
          <w:szCs w:val="22"/>
        </w:rPr>
        <w:t>Wykonawca zobowiązany jest dostarczyć przedmiot umowy do wskazanych lokalizacji Ministerstwa Sprawiedliwości zgodnie ze złożonymi zamówieniami:</w:t>
      </w:r>
    </w:p>
    <w:p w:rsidR="003A4142" w:rsidRPr="008D7D63" w:rsidRDefault="003A4142" w:rsidP="003A4142">
      <w:pPr>
        <w:numPr>
          <w:ilvl w:val="0"/>
          <w:numId w:val="72"/>
        </w:numPr>
        <w:spacing w:after="120" w:line="276" w:lineRule="auto"/>
        <w:jc w:val="both"/>
        <w:rPr>
          <w:rFonts w:ascii="Arial" w:hAnsi="Arial" w:cs="Arial"/>
          <w:sz w:val="22"/>
          <w:szCs w:val="22"/>
        </w:rPr>
      </w:pPr>
      <w:r w:rsidRPr="008D7D63">
        <w:rPr>
          <w:rFonts w:ascii="Arial" w:hAnsi="Arial" w:cs="Arial"/>
          <w:sz w:val="22"/>
          <w:szCs w:val="22"/>
        </w:rPr>
        <w:t xml:space="preserve">Ministerstwo Sprawiedliwości w Warszawie przy ul. Czerniakowskiej 100, </w:t>
      </w:r>
    </w:p>
    <w:p w:rsidR="003A4142" w:rsidRPr="008D7D63" w:rsidRDefault="003A4142" w:rsidP="003A4142">
      <w:pPr>
        <w:numPr>
          <w:ilvl w:val="0"/>
          <w:numId w:val="72"/>
        </w:numPr>
        <w:spacing w:after="120" w:line="276" w:lineRule="auto"/>
        <w:jc w:val="both"/>
        <w:rPr>
          <w:rFonts w:ascii="Arial" w:hAnsi="Arial" w:cs="Arial"/>
          <w:sz w:val="22"/>
          <w:szCs w:val="22"/>
        </w:rPr>
      </w:pPr>
      <w:r w:rsidRPr="008D7D63">
        <w:rPr>
          <w:rFonts w:ascii="Arial" w:hAnsi="Arial" w:cs="Arial"/>
          <w:sz w:val="22"/>
          <w:szCs w:val="22"/>
        </w:rPr>
        <w:t xml:space="preserve">Ministerstwo Sprawiedliwości w Warszawie, Al. Ujazdowskie 11, </w:t>
      </w:r>
    </w:p>
    <w:p w:rsidR="003A4142" w:rsidRPr="008D7D63" w:rsidRDefault="003A4142" w:rsidP="003A4142">
      <w:pPr>
        <w:numPr>
          <w:ilvl w:val="0"/>
          <w:numId w:val="72"/>
        </w:numPr>
        <w:spacing w:after="120" w:line="276" w:lineRule="auto"/>
        <w:jc w:val="both"/>
        <w:rPr>
          <w:rFonts w:ascii="Arial" w:hAnsi="Arial" w:cs="Arial"/>
          <w:sz w:val="22"/>
          <w:szCs w:val="22"/>
        </w:rPr>
      </w:pPr>
      <w:r w:rsidRPr="008D7D63">
        <w:rPr>
          <w:rFonts w:ascii="Arial" w:hAnsi="Arial" w:cs="Arial"/>
          <w:sz w:val="22"/>
          <w:szCs w:val="22"/>
        </w:rPr>
        <w:t>Ministerstwo Sprawiedliwości w Warszawie, Al. Ujazdowskie 19,</w:t>
      </w:r>
    </w:p>
    <w:p w:rsidR="003A4142" w:rsidRPr="008D7D63" w:rsidRDefault="003A4142" w:rsidP="003A4142">
      <w:pPr>
        <w:numPr>
          <w:ilvl w:val="0"/>
          <w:numId w:val="72"/>
        </w:numPr>
        <w:spacing w:after="120" w:line="276" w:lineRule="auto"/>
        <w:jc w:val="both"/>
        <w:rPr>
          <w:rFonts w:ascii="Arial" w:hAnsi="Arial" w:cs="Arial"/>
          <w:sz w:val="22"/>
          <w:szCs w:val="22"/>
        </w:rPr>
      </w:pPr>
      <w:r w:rsidRPr="008D7D63">
        <w:rPr>
          <w:rFonts w:ascii="Arial" w:hAnsi="Arial" w:cs="Arial"/>
          <w:sz w:val="22"/>
          <w:szCs w:val="22"/>
        </w:rPr>
        <w:t>Ministerstwo Sprawiedliwości w Warszawie, ul. Chopina 1.</w:t>
      </w:r>
    </w:p>
    <w:p w:rsidR="003A4142" w:rsidRPr="008D7D63" w:rsidRDefault="003A4142" w:rsidP="003A4142">
      <w:pPr>
        <w:numPr>
          <w:ilvl w:val="0"/>
          <w:numId w:val="71"/>
        </w:numPr>
        <w:spacing w:before="120" w:after="120"/>
        <w:ind w:left="357" w:hanging="357"/>
        <w:jc w:val="both"/>
        <w:rPr>
          <w:rFonts w:ascii="Arial" w:hAnsi="Arial" w:cs="Arial"/>
          <w:sz w:val="22"/>
          <w:szCs w:val="22"/>
        </w:rPr>
      </w:pPr>
      <w:r w:rsidRPr="008D7D63">
        <w:rPr>
          <w:rFonts w:ascii="Arial" w:hAnsi="Arial" w:cs="Arial"/>
          <w:sz w:val="22"/>
          <w:szCs w:val="22"/>
        </w:rPr>
        <w:t>Wszystkie materiały eksploatacyjne (tonery) muszą posiadać na opakowaniu unikalny kod kreskowy umożliwiający identyfikację producenta w międzynarodowej organizacji GS1 po numerze GNIN (</w:t>
      </w:r>
      <w:r w:rsidRPr="008D7D63">
        <w:rPr>
          <w:rFonts w:ascii="Arial" w:hAnsi="Arial" w:cs="Arial"/>
          <w:bCs/>
          <w:sz w:val="22"/>
          <w:szCs w:val="22"/>
        </w:rPr>
        <w:t>Globalny Numer Jednostki Handlowej)</w:t>
      </w:r>
      <w:r w:rsidRPr="008D7D63">
        <w:rPr>
          <w:rFonts w:ascii="Arial" w:hAnsi="Arial" w:cs="Arial"/>
          <w:sz w:val="22"/>
          <w:szCs w:val="22"/>
        </w:rPr>
        <w:t>.</w:t>
      </w:r>
    </w:p>
    <w:p w:rsidR="003A4142" w:rsidRPr="008D7D63" w:rsidRDefault="003A4142" w:rsidP="003A4142">
      <w:pPr>
        <w:numPr>
          <w:ilvl w:val="0"/>
          <w:numId w:val="71"/>
        </w:numPr>
        <w:spacing w:before="120" w:after="120"/>
        <w:ind w:left="357" w:hanging="357"/>
        <w:jc w:val="both"/>
        <w:rPr>
          <w:rFonts w:ascii="Arial" w:hAnsi="Arial" w:cs="Arial"/>
          <w:sz w:val="22"/>
          <w:szCs w:val="22"/>
        </w:rPr>
      </w:pPr>
      <w:r w:rsidRPr="008D7D63">
        <w:rPr>
          <w:rFonts w:ascii="Arial" w:hAnsi="Arial" w:cs="Arial"/>
          <w:sz w:val="22"/>
          <w:szCs w:val="22"/>
        </w:rPr>
        <w:t xml:space="preserve">Wykonawca gwarantuje jakość wydruku polegającą na równomiernym zaczernieniu/barwieniu drukowanego tekstu czy grafiki, jednakowym nasyceniu barw na całym wydruku, braku szarych/kolorowych smug na nośniku w miejscach nie przeznaczonych do zadrukowania (100 % bieli nośnika w miejscach niezadrukowanych).  </w:t>
      </w:r>
    </w:p>
    <w:p w:rsidR="003A4142" w:rsidRPr="008D7D63" w:rsidRDefault="003A4142" w:rsidP="003A4142">
      <w:pPr>
        <w:numPr>
          <w:ilvl w:val="0"/>
          <w:numId w:val="71"/>
        </w:numPr>
        <w:spacing w:before="120" w:after="120"/>
        <w:ind w:left="357" w:hanging="357"/>
        <w:jc w:val="both"/>
        <w:rPr>
          <w:rFonts w:ascii="Arial" w:hAnsi="Arial" w:cs="Arial"/>
          <w:sz w:val="22"/>
          <w:szCs w:val="22"/>
        </w:rPr>
      </w:pPr>
      <w:r w:rsidRPr="008D7D63">
        <w:rPr>
          <w:rFonts w:ascii="Arial" w:hAnsi="Arial" w:cs="Arial"/>
          <w:sz w:val="22"/>
          <w:szCs w:val="22"/>
        </w:rPr>
        <w:t xml:space="preserve">Zamawiający dopuszcza materiały (produkty) równoważne. Za produkt równoważny Zamawiający </w:t>
      </w:r>
      <w:r>
        <w:rPr>
          <w:rFonts w:ascii="Arial" w:hAnsi="Arial" w:cs="Arial"/>
          <w:sz w:val="22"/>
          <w:szCs w:val="22"/>
        </w:rPr>
        <w:t>uznaje</w:t>
      </w:r>
      <w:r w:rsidRPr="008D7D63">
        <w:rPr>
          <w:rFonts w:ascii="Arial" w:hAnsi="Arial" w:cs="Arial"/>
          <w:sz w:val="22"/>
          <w:szCs w:val="22"/>
        </w:rPr>
        <w:t xml:space="preserve"> produkt kompatybilny ze sprzętem, do którego jest zamówiony (tj. że równoważne kasety z tonerem nie powodują ograniczeń funkcji i możliwości sprzętu oraz jakości wydruku opisanych w warunkach technicznych producenta sprzętu, pełna kompatybilność z oprogramowaniem drukarki, informowanie  o liczbie wydrukowanych stron oraz poziomie zużycia tonera itp.), o parametrach takich samych bądź lepszych (wydajność i jakość wydruku) w stosunku do typu zamawianego produktu fabrycznie nowego (nowo wytworzonego w całości), pochodzącego od producenta urządzenia, do którego materiał jest przeznaczony. Produkt równoważny nie może być produktem regenerowanym i nie może być poddany procesowi ponownego napełniania. Wszystkie elementy wchodzące w skład materiałów eksploatacyjnych muszą być fabrycznie nowe, nieregenerowane, </w:t>
      </w:r>
      <w:proofErr w:type="spellStart"/>
      <w:r w:rsidRPr="008D7D63">
        <w:rPr>
          <w:rFonts w:ascii="Arial" w:hAnsi="Arial" w:cs="Arial"/>
          <w:sz w:val="22"/>
          <w:szCs w:val="22"/>
        </w:rPr>
        <w:t>nierefabrykowane</w:t>
      </w:r>
      <w:proofErr w:type="spellEnd"/>
      <w:r w:rsidRPr="008D7D63">
        <w:rPr>
          <w:rFonts w:ascii="Arial" w:hAnsi="Arial" w:cs="Arial"/>
          <w:sz w:val="22"/>
          <w:szCs w:val="22"/>
        </w:rPr>
        <w:t>, niewchodzące wcześniej (pierwotnie) w całości, jak również w części, w skład innych materiałów.</w:t>
      </w:r>
      <w:r>
        <w:rPr>
          <w:rFonts w:ascii="Arial" w:hAnsi="Arial" w:cs="Arial"/>
          <w:sz w:val="22"/>
          <w:szCs w:val="22"/>
        </w:rPr>
        <w:t xml:space="preserve"> Równoważne </w:t>
      </w:r>
      <w:r w:rsidRPr="0008112E">
        <w:rPr>
          <w:rFonts w:ascii="Arial" w:hAnsi="Arial" w:cs="Arial"/>
          <w:sz w:val="22"/>
          <w:szCs w:val="22"/>
        </w:rPr>
        <w:t xml:space="preserve">materiały eksploatacyjne </w:t>
      </w:r>
      <w:r>
        <w:rPr>
          <w:rFonts w:ascii="Arial" w:hAnsi="Arial" w:cs="Arial"/>
          <w:sz w:val="22"/>
          <w:szCs w:val="22"/>
        </w:rPr>
        <w:t>muszą być</w:t>
      </w:r>
      <w:r w:rsidRPr="0008112E">
        <w:rPr>
          <w:rFonts w:ascii="Arial" w:hAnsi="Arial" w:cs="Arial"/>
          <w:sz w:val="22"/>
          <w:szCs w:val="22"/>
        </w:rPr>
        <w:t xml:space="preserve"> oznakowane nazwą producenta oraz kodem producenta umożliwiającym jednoznaczną identyfikację producenta oraz typ materiału eksploatacyjnego. Oznaczenia </w:t>
      </w:r>
      <w:r>
        <w:rPr>
          <w:rFonts w:ascii="Arial" w:hAnsi="Arial" w:cs="Arial"/>
          <w:sz w:val="22"/>
          <w:szCs w:val="22"/>
        </w:rPr>
        <w:lastRenderedPageBreak/>
        <w:t>muszą być</w:t>
      </w:r>
      <w:r w:rsidRPr="0008112E">
        <w:rPr>
          <w:rFonts w:ascii="Arial" w:hAnsi="Arial" w:cs="Arial"/>
          <w:sz w:val="22"/>
          <w:szCs w:val="22"/>
        </w:rPr>
        <w:t xml:space="preserve"> umieszczone trwale na opakowaniach zewnętrznych oraz bezpośrednio na kasecie z tonerem</w:t>
      </w:r>
      <w:r>
        <w:rPr>
          <w:rFonts w:ascii="Arial" w:hAnsi="Arial" w:cs="Arial"/>
          <w:sz w:val="22"/>
          <w:szCs w:val="22"/>
        </w:rPr>
        <w:t xml:space="preserve">. Równoważne </w:t>
      </w:r>
      <w:r w:rsidRPr="0008112E">
        <w:rPr>
          <w:rFonts w:ascii="Arial" w:hAnsi="Arial" w:cs="Arial"/>
          <w:sz w:val="22"/>
          <w:szCs w:val="22"/>
        </w:rPr>
        <w:t xml:space="preserve">materiały eksploatacyjne bezpośrednio na opakowaniu </w:t>
      </w:r>
      <w:r>
        <w:rPr>
          <w:rFonts w:ascii="Arial" w:hAnsi="Arial" w:cs="Arial"/>
          <w:sz w:val="22"/>
          <w:szCs w:val="22"/>
        </w:rPr>
        <w:t>muszą</w:t>
      </w:r>
      <w:r w:rsidRPr="0008112E">
        <w:rPr>
          <w:rFonts w:ascii="Arial" w:hAnsi="Arial" w:cs="Arial"/>
          <w:sz w:val="22"/>
          <w:szCs w:val="22"/>
        </w:rPr>
        <w:t xml:space="preserve"> posiadać listę urządzeń kompatybilnych z oferowanym materiałem eksploatacyjnym</w:t>
      </w:r>
      <w:r>
        <w:rPr>
          <w:rFonts w:ascii="Arial" w:hAnsi="Arial" w:cs="Arial"/>
          <w:sz w:val="22"/>
          <w:szCs w:val="22"/>
        </w:rPr>
        <w:t xml:space="preserve">. </w:t>
      </w:r>
      <w:r w:rsidRPr="008D7D63">
        <w:rPr>
          <w:rFonts w:ascii="Arial" w:hAnsi="Arial" w:cs="Arial"/>
          <w:sz w:val="22"/>
          <w:szCs w:val="22"/>
        </w:rPr>
        <w:t xml:space="preserve"> W przypadku zaoferowania produktu równoważnego, na Wykonawcy spoczywa obowiązek wykazania w treści oferty, że zaoferowane materiały eksploatacyjne do drukarek oraz urządzeń wielofunkcyjnych są równoważne w stosunku do produktów określonych przez Zamawiającego (art. 30 ust. 5 ustawy). Stosowanie materiałów eksploatacyjnych nie może powodować uszkodzeń, awarii eksploatowanego sprzętu oraz wysypywania się tonera z kasety do wnętrza drukarki.</w:t>
      </w:r>
    </w:p>
    <w:p w:rsidR="003A4142" w:rsidRPr="00100CA5" w:rsidRDefault="003A4142" w:rsidP="003A4142">
      <w:pPr>
        <w:numPr>
          <w:ilvl w:val="0"/>
          <w:numId w:val="71"/>
        </w:numPr>
        <w:spacing w:before="120" w:after="120"/>
        <w:ind w:left="357" w:hanging="357"/>
        <w:jc w:val="both"/>
        <w:rPr>
          <w:rFonts w:ascii="Arial" w:hAnsi="Arial" w:cs="Arial"/>
          <w:sz w:val="22"/>
          <w:szCs w:val="22"/>
        </w:rPr>
      </w:pPr>
      <w:r w:rsidRPr="00100CA5">
        <w:rPr>
          <w:rFonts w:ascii="Arial" w:hAnsi="Arial" w:cs="Arial"/>
          <w:sz w:val="22"/>
          <w:szCs w:val="22"/>
        </w:rPr>
        <w:t>Wykonawca potwierdza, iż oferowany asortyment zgodny jest co do jakości, wydajności oraz pozostałych parametrów technicznych (np. przydatność do użycia)  z minimalnymi wymaganiami technicznymi postawionymi przez Zamawiającego.</w:t>
      </w:r>
    </w:p>
    <w:p w:rsidR="003A4142" w:rsidRPr="00100CA5"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rPr>
          <w:rFonts w:ascii="Arial" w:eastAsia="Calibri" w:hAnsi="Arial" w:cs="Arial"/>
          <w:sz w:val="22"/>
          <w:szCs w:val="22"/>
        </w:rPr>
      </w:pPr>
    </w:p>
    <w:p w:rsidR="003A4142" w:rsidRDefault="003A4142" w:rsidP="003A4142">
      <w:pPr>
        <w:pStyle w:val="Tekstpodstawowy3"/>
        <w:spacing w:line="360" w:lineRule="auto"/>
        <w:jc w:val="right"/>
        <w:rPr>
          <w:rFonts w:ascii="Verdana" w:hAnsi="Verdana" w:cs="Arial"/>
          <w:bCs/>
          <w:i w:val="0"/>
          <w:sz w:val="20"/>
          <w:szCs w:val="20"/>
        </w:rPr>
      </w:pPr>
      <w:r w:rsidRPr="00D15080">
        <w:rPr>
          <w:rFonts w:ascii="Verdana" w:hAnsi="Verdana" w:cs="Arial"/>
          <w:bCs/>
          <w:i w:val="0"/>
          <w:sz w:val="20"/>
          <w:szCs w:val="20"/>
        </w:rPr>
        <w:lastRenderedPageBreak/>
        <w:t>Załącznik nr 1 do umowy nr ………………….</w:t>
      </w:r>
    </w:p>
    <w:p w:rsidR="003A4142" w:rsidRDefault="003A4142" w:rsidP="003A4142">
      <w:pPr>
        <w:pStyle w:val="Tekstpodstawowy3"/>
        <w:spacing w:line="360" w:lineRule="auto"/>
        <w:jc w:val="right"/>
        <w:rPr>
          <w:rFonts w:ascii="Verdana" w:hAnsi="Verdana" w:cs="Arial"/>
          <w:bCs/>
          <w:i w:val="0"/>
          <w:sz w:val="20"/>
          <w:szCs w:val="20"/>
        </w:rPr>
      </w:pPr>
    </w:p>
    <w:p w:rsidR="003A4142" w:rsidRDefault="003A4142" w:rsidP="003A4142">
      <w:pPr>
        <w:shd w:val="clear" w:color="auto" w:fill="FFFFFF"/>
        <w:spacing w:line="240" w:lineRule="exact"/>
        <w:jc w:val="center"/>
        <w:rPr>
          <w:rFonts w:ascii="Arial" w:hAnsi="Arial" w:cs="Arial"/>
          <w:b/>
          <w:bCs/>
          <w:spacing w:val="-1"/>
          <w:sz w:val="22"/>
          <w:szCs w:val="22"/>
        </w:rPr>
      </w:pPr>
      <w:r w:rsidRPr="008D7D63">
        <w:rPr>
          <w:rFonts w:ascii="Arial" w:hAnsi="Arial" w:cs="Arial"/>
          <w:b/>
          <w:bCs/>
          <w:spacing w:val="-1"/>
          <w:sz w:val="22"/>
          <w:szCs w:val="22"/>
        </w:rPr>
        <w:t>OPIS PRZEDMIOTU ZAMÓWIENIA</w:t>
      </w:r>
    </w:p>
    <w:p w:rsidR="003A4142" w:rsidRDefault="003A4142" w:rsidP="003A4142">
      <w:pPr>
        <w:shd w:val="clear" w:color="auto" w:fill="FFFFFF"/>
        <w:spacing w:line="240" w:lineRule="exact"/>
        <w:jc w:val="center"/>
        <w:rPr>
          <w:rFonts w:ascii="Arial" w:hAnsi="Arial" w:cs="Arial"/>
          <w:b/>
          <w:bCs/>
          <w:spacing w:val="-1"/>
          <w:sz w:val="22"/>
          <w:szCs w:val="22"/>
        </w:rPr>
      </w:pPr>
    </w:p>
    <w:p w:rsidR="003A4142" w:rsidRPr="008D7D63" w:rsidRDefault="003A4142" w:rsidP="003A4142">
      <w:pPr>
        <w:shd w:val="clear" w:color="auto" w:fill="FFFFFF"/>
        <w:spacing w:line="240" w:lineRule="exact"/>
        <w:jc w:val="center"/>
        <w:rPr>
          <w:rFonts w:ascii="Arial" w:hAnsi="Arial" w:cs="Arial"/>
          <w:b/>
          <w:bCs/>
          <w:spacing w:val="-1"/>
          <w:sz w:val="22"/>
          <w:szCs w:val="22"/>
        </w:rPr>
      </w:pPr>
      <w:r>
        <w:rPr>
          <w:rFonts w:ascii="Arial" w:hAnsi="Arial" w:cs="Arial"/>
          <w:b/>
          <w:bCs/>
          <w:spacing w:val="-1"/>
          <w:sz w:val="22"/>
          <w:szCs w:val="22"/>
        </w:rPr>
        <w:t>Zadanie nr 2</w:t>
      </w:r>
    </w:p>
    <w:p w:rsidR="003A4142" w:rsidRPr="008D7D63" w:rsidRDefault="003A4142" w:rsidP="003A4142">
      <w:pPr>
        <w:shd w:val="clear" w:color="auto" w:fill="FFFFFF"/>
        <w:spacing w:line="240" w:lineRule="exact"/>
        <w:jc w:val="both"/>
        <w:rPr>
          <w:rFonts w:ascii="Arial" w:hAnsi="Arial" w:cs="Arial"/>
          <w:b/>
          <w:bCs/>
          <w:spacing w:val="-1"/>
          <w:sz w:val="22"/>
          <w:szCs w:val="22"/>
        </w:rPr>
      </w:pPr>
    </w:p>
    <w:p w:rsidR="003A4142" w:rsidRDefault="003A4142" w:rsidP="003A4142">
      <w:pPr>
        <w:jc w:val="center"/>
        <w:rPr>
          <w:rFonts w:ascii="Arial" w:hAnsi="Arial" w:cs="Arial"/>
          <w:b/>
          <w:sz w:val="22"/>
          <w:szCs w:val="22"/>
        </w:rPr>
      </w:pPr>
      <w:r w:rsidRPr="008D7D63">
        <w:rPr>
          <w:rFonts w:ascii="Arial" w:hAnsi="Arial" w:cs="Arial"/>
          <w:b/>
          <w:sz w:val="22"/>
          <w:szCs w:val="22"/>
        </w:rPr>
        <w:t>Wykaz asortymentowo – ilościowy materiałów eksploatacyjnych do drukarek biurowych</w:t>
      </w:r>
    </w:p>
    <w:tbl>
      <w:tblPr>
        <w:tblStyle w:val="Tabela-Siatka"/>
        <w:tblW w:w="0" w:type="auto"/>
        <w:tblLook w:val="04A0" w:firstRow="1" w:lastRow="0" w:firstColumn="1" w:lastColumn="0" w:noHBand="0" w:noVBand="1"/>
      </w:tblPr>
      <w:tblGrid>
        <w:gridCol w:w="960"/>
        <w:gridCol w:w="3240"/>
        <w:gridCol w:w="1640"/>
        <w:gridCol w:w="2700"/>
      </w:tblGrid>
      <w:tr w:rsidR="003A4142" w:rsidRPr="008F7321" w:rsidTr="00E52E3C">
        <w:trPr>
          <w:trHeight w:val="765"/>
        </w:trPr>
        <w:tc>
          <w:tcPr>
            <w:tcW w:w="960" w:type="dxa"/>
            <w:vMerge w:val="restart"/>
            <w:shd w:val="clear" w:color="auto" w:fill="E7E6E6" w:themeFill="background2"/>
            <w:hideMark/>
          </w:tcPr>
          <w:p w:rsidR="003A4142" w:rsidRPr="008F7321" w:rsidRDefault="003A4142" w:rsidP="005E4239">
            <w:pPr>
              <w:jc w:val="center"/>
              <w:rPr>
                <w:rFonts w:ascii="Arial" w:hAnsi="Arial" w:cs="Arial"/>
                <w:b/>
                <w:bCs/>
                <w:sz w:val="22"/>
                <w:szCs w:val="22"/>
              </w:rPr>
            </w:pPr>
            <w:r w:rsidRPr="008F7321">
              <w:rPr>
                <w:rFonts w:ascii="Arial" w:hAnsi="Arial" w:cs="Arial"/>
                <w:b/>
                <w:bCs/>
                <w:sz w:val="22"/>
                <w:szCs w:val="22"/>
              </w:rPr>
              <w:t>Lp.</w:t>
            </w:r>
          </w:p>
        </w:tc>
        <w:tc>
          <w:tcPr>
            <w:tcW w:w="3240" w:type="dxa"/>
            <w:vMerge w:val="restart"/>
            <w:shd w:val="clear" w:color="auto" w:fill="E7E6E6" w:themeFill="background2"/>
            <w:hideMark/>
          </w:tcPr>
          <w:p w:rsidR="003A4142" w:rsidRPr="008F7321" w:rsidRDefault="003A4142" w:rsidP="005E4239">
            <w:pPr>
              <w:rPr>
                <w:rFonts w:ascii="Arial" w:hAnsi="Arial" w:cs="Arial"/>
                <w:b/>
                <w:bCs/>
                <w:sz w:val="22"/>
                <w:szCs w:val="22"/>
              </w:rPr>
            </w:pPr>
            <w:r w:rsidRPr="008F7321">
              <w:rPr>
                <w:rFonts w:ascii="Arial" w:hAnsi="Arial" w:cs="Arial"/>
                <w:b/>
                <w:bCs/>
                <w:sz w:val="22"/>
                <w:szCs w:val="22"/>
              </w:rPr>
              <w:t>Asortyment (nazwa artykułu, rodzaj i typ urządzenia, dane techniczne itp.)</w:t>
            </w:r>
            <w:r>
              <w:rPr>
                <w:rFonts w:ascii="Arial" w:hAnsi="Arial" w:cs="Arial"/>
                <w:b/>
                <w:bCs/>
                <w:sz w:val="22"/>
                <w:szCs w:val="22"/>
              </w:rPr>
              <w:t>*</w:t>
            </w:r>
          </w:p>
        </w:tc>
        <w:tc>
          <w:tcPr>
            <w:tcW w:w="1640" w:type="dxa"/>
            <w:vMerge w:val="restart"/>
            <w:shd w:val="clear" w:color="auto" w:fill="E7E6E6" w:themeFill="background2"/>
            <w:noWrap/>
            <w:hideMark/>
          </w:tcPr>
          <w:p w:rsidR="003A4142" w:rsidRPr="008F7321" w:rsidRDefault="003A4142" w:rsidP="005E4239">
            <w:pPr>
              <w:rPr>
                <w:rFonts w:ascii="Arial" w:hAnsi="Arial" w:cs="Arial"/>
                <w:b/>
                <w:bCs/>
                <w:sz w:val="22"/>
                <w:szCs w:val="22"/>
              </w:rPr>
            </w:pPr>
            <w:r w:rsidRPr="008F7321">
              <w:rPr>
                <w:rFonts w:ascii="Arial" w:hAnsi="Arial" w:cs="Arial"/>
                <w:b/>
                <w:bCs/>
                <w:sz w:val="22"/>
                <w:szCs w:val="22"/>
              </w:rPr>
              <w:t>Kod producenta</w:t>
            </w:r>
          </w:p>
        </w:tc>
        <w:tc>
          <w:tcPr>
            <w:tcW w:w="2700" w:type="dxa"/>
            <w:vMerge w:val="restart"/>
            <w:shd w:val="clear" w:color="auto" w:fill="E7E6E6" w:themeFill="background2"/>
            <w:noWrap/>
            <w:hideMark/>
          </w:tcPr>
          <w:p w:rsidR="003A4142" w:rsidRPr="008F7321" w:rsidRDefault="003A4142" w:rsidP="005E4239">
            <w:pPr>
              <w:rPr>
                <w:rFonts w:ascii="Arial" w:hAnsi="Arial" w:cs="Arial"/>
                <w:b/>
                <w:bCs/>
                <w:sz w:val="22"/>
                <w:szCs w:val="22"/>
              </w:rPr>
            </w:pPr>
            <w:r w:rsidRPr="008F7321">
              <w:rPr>
                <w:rFonts w:ascii="Arial" w:hAnsi="Arial" w:cs="Arial"/>
                <w:b/>
                <w:bCs/>
                <w:sz w:val="22"/>
                <w:szCs w:val="22"/>
              </w:rPr>
              <w:t>Ilość kaset sztuk/zestawów</w:t>
            </w:r>
          </w:p>
        </w:tc>
      </w:tr>
      <w:tr w:rsidR="003A4142" w:rsidRPr="008F7321" w:rsidTr="00E52E3C">
        <w:trPr>
          <w:trHeight w:val="517"/>
        </w:trPr>
        <w:tc>
          <w:tcPr>
            <w:tcW w:w="960" w:type="dxa"/>
            <w:vMerge/>
            <w:shd w:val="clear" w:color="auto" w:fill="E7E6E6" w:themeFill="background2"/>
            <w:hideMark/>
          </w:tcPr>
          <w:p w:rsidR="003A4142" w:rsidRPr="008F7321" w:rsidRDefault="003A4142" w:rsidP="005E4239">
            <w:pPr>
              <w:jc w:val="center"/>
              <w:rPr>
                <w:rFonts w:ascii="Arial" w:hAnsi="Arial" w:cs="Arial"/>
                <w:b/>
                <w:bCs/>
                <w:sz w:val="22"/>
                <w:szCs w:val="22"/>
              </w:rPr>
            </w:pPr>
          </w:p>
        </w:tc>
        <w:tc>
          <w:tcPr>
            <w:tcW w:w="3240" w:type="dxa"/>
            <w:vMerge/>
            <w:shd w:val="clear" w:color="auto" w:fill="E7E6E6" w:themeFill="background2"/>
            <w:hideMark/>
          </w:tcPr>
          <w:p w:rsidR="003A4142" w:rsidRPr="008F7321" w:rsidRDefault="003A4142" w:rsidP="005E4239">
            <w:pPr>
              <w:rPr>
                <w:rFonts w:ascii="Arial" w:hAnsi="Arial" w:cs="Arial"/>
                <w:b/>
                <w:bCs/>
                <w:sz w:val="22"/>
                <w:szCs w:val="22"/>
              </w:rPr>
            </w:pPr>
          </w:p>
        </w:tc>
        <w:tc>
          <w:tcPr>
            <w:tcW w:w="1640" w:type="dxa"/>
            <w:vMerge/>
            <w:shd w:val="clear" w:color="auto" w:fill="E7E6E6" w:themeFill="background2"/>
            <w:hideMark/>
          </w:tcPr>
          <w:p w:rsidR="003A4142" w:rsidRPr="008F7321" w:rsidRDefault="003A4142" w:rsidP="005E4239">
            <w:pPr>
              <w:rPr>
                <w:rFonts w:ascii="Arial" w:hAnsi="Arial" w:cs="Arial"/>
                <w:b/>
                <w:bCs/>
                <w:sz w:val="22"/>
                <w:szCs w:val="22"/>
              </w:rPr>
            </w:pPr>
          </w:p>
        </w:tc>
        <w:tc>
          <w:tcPr>
            <w:tcW w:w="2700" w:type="dxa"/>
            <w:vMerge/>
            <w:shd w:val="clear" w:color="auto" w:fill="E7E6E6" w:themeFill="background2"/>
            <w:hideMark/>
          </w:tcPr>
          <w:p w:rsidR="003A4142" w:rsidRPr="008F7321" w:rsidRDefault="003A4142" w:rsidP="005E4239">
            <w:pPr>
              <w:rPr>
                <w:rFonts w:ascii="Arial" w:hAnsi="Arial" w:cs="Arial"/>
                <w:b/>
                <w:bCs/>
                <w:sz w:val="22"/>
                <w:szCs w:val="22"/>
              </w:rPr>
            </w:pPr>
          </w:p>
        </w:tc>
      </w:tr>
      <w:tr w:rsidR="003A4142" w:rsidRPr="008F7321" w:rsidTr="00E52E3C">
        <w:trPr>
          <w:trHeight w:val="315"/>
        </w:trPr>
        <w:tc>
          <w:tcPr>
            <w:tcW w:w="960" w:type="dxa"/>
            <w:shd w:val="clear" w:color="auto" w:fill="E7E6E6" w:themeFill="background2"/>
            <w:hideMark/>
          </w:tcPr>
          <w:p w:rsidR="003A4142" w:rsidRPr="008F7321" w:rsidRDefault="003A4142" w:rsidP="005E4239">
            <w:pPr>
              <w:jc w:val="center"/>
              <w:rPr>
                <w:rFonts w:ascii="Arial" w:hAnsi="Arial" w:cs="Arial"/>
                <w:b/>
                <w:bCs/>
                <w:sz w:val="22"/>
                <w:szCs w:val="22"/>
              </w:rPr>
            </w:pPr>
            <w:r w:rsidRPr="008F7321">
              <w:rPr>
                <w:rFonts w:ascii="Arial" w:hAnsi="Arial" w:cs="Arial"/>
                <w:b/>
                <w:bCs/>
                <w:sz w:val="22"/>
                <w:szCs w:val="22"/>
              </w:rPr>
              <w:t>1</w:t>
            </w:r>
          </w:p>
        </w:tc>
        <w:tc>
          <w:tcPr>
            <w:tcW w:w="3240" w:type="dxa"/>
            <w:shd w:val="clear" w:color="auto" w:fill="E7E6E6" w:themeFill="background2"/>
            <w:hideMark/>
          </w:tcPr>
          <w:p w:rsidR="003A4142" w:rsidRPr="008F7321" w:rsidRDefault="003A4142" w:rsidP="005E4239">
            <w:pPr>
              <w:rPr>
                <w:rFonts w:ascii="Arial" w:hAnsi="Arial" w:cs="Arial"/>
                <w:b/>
                <w:bCs/>
                <w:sz w:val="22"/>
                <w:szCs w:val="22"/>
              </w:rPr>
            </w:pPr>
            <w:r w:rsidRPr="008F7321">
              <w:rPr>
                <w:rFonts w:ascii="Arial" w:hAnsi="Arial" w:cs="Arial"/>
                <w:b/>
                <w:bCs/>
                <w:sz w:val="22"/>
                <w:szCs w:val="22"/>
              </w:rPr>
              <w:t>2</w:t>
            </w:r>
          </w:p>
        </w:tc>
        <w:tc>
          <w:tcPr>
            <w:tcW w:w="1640" w:type="dxa"/>
            <w:shd w:val="clear" w:color="auto" w:fill="E7E6E6" w:themeFill="background2"/>
            <w:noWrap/>
            <w:hideMark/>
          </w:tcPr>
          <w:p w:rsidR="003A4142" w:rsidRPr="008F7321" w:rsidRDefault="003A4142" w:rsidP="005E4239">
            <w:pPr>
              <w:rPr>
                <w:rFonts w:ascii="Arial" w:hAnsi="Arial" w:cs="Arial"/>
                <w:b/>
                <w:bCs/>
                <w:sz w:val="22"/>
                <w:szCs w:val="22"/>
              </w:rPr>
            </w:pPr>
            <w:r w:rsidRPr="008F7321">
              <w:rPr>
                <w:rFonts w:ascii="Arial" w:hAnsi="Arial" w:cs="Arial"/>
                <w:b/>
                <w:bCs/>
                <w:sz w:val="22"/>
                <w:szCs w:val="22"/>
              </w:rPr>
              <w:t>3</w:t>
            </w:r>
          </w:p>
        </w:tc>
        <w:tc>
          <w:tcPr>
            <w:tcW w:w="2700" w:type="dxa"/>
            <w:shd w:val="clear" w:color="auto" w:fill="E7E6E6" w:themeFill="background2"/>
            <w:noWrap/>
            <w:hideMark/>
          </w:tcPr>
          <w:p w:rsidR="003A4142" w:rsidRPr="008F7321" w:rsidRDefault="003A4142" w:rsidP="005E4239">
            <w:pPr>
              <w:rPr>
                <w:rFonts w:ascii="Arial" w:hAnsi="Arial" w:cs="Arial"/>
                <w:b/>
                <w:bCs/>
                <w:sz w:val="22"/>
                <w:szCs w:val="22"/>
              </w:rPr>
            </w:pPr>
            <w:r w:rsidRPr="008F7321">
              <w:rPr>
                <w:rFonts w:ascii="Arial" w:hAnsi="Arial" w:cs="Arial"/>
                <w:b/>
                <w:bCs/>
                <w:sz w:val="22"/>
                <w:szCs w:val="22"/>
              </w:rPr>
              <w:t>4</w:t>
            </w: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1</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Pojemnik na zużyty toner do urządzenia 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c454e</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WX-103</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7</w:t>
            </w:r>
          </w:p>
        </w:tc>
      </w:tr>
      <w:tr w:rsidR="003A4142" w:rsidRPr="008F7321" w:rsidTr="005E4239">
        <w:trPr>
          <w:trHeight w:val="56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2</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Pojemnik na zużyty toner do urządzenia wielofunkcyjnego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w:t>
            </w:r>
            <w:proofErr w:type="spellStart"/>
            <w:r w:rsidRPr="008F7321">
              <w:rPr>
                <w:rFonts w:ascii="Arial" w:hAnsi="Arial" w:cs="Arial"/>
                <w:sz w:val="22"/>
                <w:szCs w:val="22"/>
              </w:rPr>
              <w:t>Ent</w:t>
            </w:r>
            <w:proofErr w:type="spellEnd"/>
            <w:r w:rsidRPr="008F7321">
              <w:rPr>
                <w:rFonts w:ascii="Arial" w:hAnsi="Arial" w:cs="Arial"/>
                <w:sz w:val="22"/>
                <w:szCs w:val="22"/>
              </w:rPr>
              <w:t xml:space="preserve"> M575f</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CE254A</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40</w:t>
            </w:r>
          </w:p>
        </w:tc>
      </w:tr>
      <w:tr w:rsidR="003A4142" w:rsidRPr="008F7321" w:rsidTr="005E4239">
        <w:trPr>
          <w:trHeight w:val="545"/>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3</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Formater do drukarki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P2055dn</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CC528-60001</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20</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4</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Bęben czarny do urządzenia 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c454e</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A2XN0RD</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6</w:t>
            </w:r>
          </w:p>
        </w:tc>
      </w:tr>
      <w:tr w:rsidR="003A4142" w:rsidRPr="008F7321" w:rsidTr="005E4239">
        <w:trPr>
          <w:trHeight w:val="529"/>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5</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Bęben kolorowy  do urządzenia 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c454e (</w:t>
            </w:r>
            <w:proofErr w:type="spellStart"/>
            <w:r w:rsidRPr="008F7321">
              <w:rPr>
                <w:rFonts w:ascii="Arial" w:hAnsi="Arial" w:cs="Arial"/>
                <w:sz w:val="22"/>
                <w:szCs w:val="22"/>
              </w:rPr>
              <w:t>Cyan</w:t>
            </w:r>
            <w:proofErr w:type="spellEnd"/>
            <w:r w:rsidRPr="008F7321">
              <w:rPr>
                <w:rFonts w:ascii="Arial" w:hAnsi="Arial" w:cs="Arial"/>
                <w:sz w:val="22"/>
                <w:szCs w:val="22"/>
              </w:rPr>
              <w:t>)</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A2XN0TD</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6</w:t>
            </w:r>
          </w:p>
        </w:tc>
      </w:tr>
      <w:tr w:rsidR="003A4142" w:rsidRPr="008F7321" w:rsidTr="005E4239">
        <w:trPr>
          <w:trHeight w:val="750"/>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6</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Bęben kolorowy do urządzenia 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c454e  (Magenta)</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A2XN0TD</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6</w:t>
            </w:r>
          </w:p>
        </w:tc>
      </w:tr>
      <w:tr w:rsidR="003A4142" w:rsidRPr="008F7321" w:rsidTr="005E4239">
        <w:trPr>
          <w:trHeight w:val="744"/>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7</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Bęben kolorowy do urządzenia wielofunkcyjnego Konica </w:t>
            </w:r>
            <w:proofErr w:type="spellStart"/>
            <w:r w:rsidRPr="008F7321">
              <w:rPr>
                <w:rFonts w:ascii="Arial" w:hAnsi="Arial" w:cs="Arial"/>
                <w:sz w:val="22"/>
                <w:szCs w:val="22"/>
              </w:rPr>
              <w:t>Minolta</w:t>
            </w:r>
            <w:proofErr w:type="spellEnd"/>
            <w:r w:rsidRPr="008F7321">
              <w:rPr>
                <w:rFonts w:ascii="Arial" w:hAnsi="Arial" w:cs="Arial"/>
                <w:sz w:val="22"/>
                <w:szCs w:val="22"/>
              </w:rPr>
              <w:t xml:space="preserve"> </w:t>
            </w:r>
            <w:proofErr w:type="spellStart"/>
            <w:r w:rsidRPr="008F7321">
              <w:rPr>
                <w:rFonts w:ascii="Arial" w:hAnsi="Arial" w:cs="Arial"/>
                <w:sz w:val="22"/>
                <w:szCs w:val="22"/>
              </w:rPr>
              <w:t>Bizhub</w:t>
            </w:r>
            <w:proofErr w:type="spellEnd"/>
            <w:r w:rsidRPr="008F7321">
              <w:rPr>
                <w:rFonts w:ascii="Arial" w:hAnsi="Arial" w:cs="Arial"/>
                <w:sz w:val="22"/>
                <w:szCs w:val="22"/>
              </w:rPr>
              <w:t xml:space="preserve"> c454e (</w:t>
            </w:r>
            <w:proofErr w:type="spellStart"/>
            <w:r w:rsidRPr="008F7321">
              <w:rPr>
                <w:rFonts w:ascii="Arial" w:hAnsi="Arial" w:cs="Arial"/>
                <w:sz w:val="22"/>
                <w:szCs w:val="22"/>
              </w:rPr>
              <w:t>Yellow</w:t>
            </w:r>
            <w:proofErr w:type="spellEnd"/>
            <w:r w:rsidRPr="008F7321">
              <w:rPr>
                <w:rFonts w:ascii="Arial" w:hAnsi="Arial" w:cs="Arial"/>
                <w:sz w:val="22"/>
                <w:szCs w:val="22"/>
              </w:rPr>
              <w:t>)</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A2XN0TD</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6</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8</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 xml:space="preserve">Formater do drukarki HP </w:t>
            </w:r>
            <w:proofErr w:type="spellStart"/>
            <w:r w:rsidRPr="008F7321">
              <w:rPr>
                <w:rFonts w:ascii="Arial" w:hAnsi="Arial" w:cs="Arial"/>
                <w:sz w:val="22"/>
                <w:szCs w:val="22"/>
              </w:rPr>
              <w:t>LaserJet</w:t>
            </w:r>
            <w:proofErr w:type="spellEnd"/>
            <w:r w:rsidRPr="008F7321">
              <w:rPr>
                <w:rFonts w:ascii="Arial" w:hAnsi="Arial" w:cs="Arial"/>
                <w:sz w:val="22"/>
                <w:szCs w:val="22"/>
              </w:rPr>
              <w:t xml:space="preserve"> P3015dn</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CE475-69001</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20</w:t>
            </w:r>
          </w:p>
        </w:tc>
      </w:tr>
      <w:tr w:rsidR="003A4142" w:rsidRPr="008F7321" w:rsidTr="005E4239">
        <w:trPr>
          <w:trHeight w:val="517"/>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9</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Bęben czarny do drukarki Lexmark MS510DN/MS410DTE o wydajności 60 000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50F0Z00</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w:t>
            </w:r>
          </w:p>
        </w:tc>
      </w:tr>
      <w:tr w:rsidR="003A4142" w:rsidRPr="008F7321" w:rsidTr="005E4239">
        <w:trPr>
          <w:trHeight w:val="1024"/>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t>10</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Bęben czarny do drukarki Lexmark MS811DTE o wydajności 100 000 stron zgodnie z ISO/IEC 19752</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52D0Z00</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w:t>
            </w:r>
          </w:p>
        </w:tc>
      </w:tr>
      <w:tr w:rsidR="003A4142" w:rsidRPr="008F7321" w:rsidTr="005E4239">
        <w:trPr>
          <w:trHeight w:val="855"/>
        </w:trPr>
        <w:tc>
          <w:tcPr>
            <w:tcW w:w="960" w:type="dxa"/>
            <w:vMerge/>
            <w:hideMark/>
          </w:tcPr>
          <w:p w:rsidR="003A4142" w:rsidRPr="008F7321" w:rsidRDefault="003A4142" w:rsidP="005E4239">
            <w:pPr>
              <w:jc w:val="cente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jc w:val="center"/>
              <w:rPr>
                <w:rFonts w:ascii="Arial" w:hAnsi="Arial" w:cs="Arial"/>
                <w:sz w:val="22"/>
                <w:szCs w:val="22"/>
              </w:rPr>
            </w:pPr>
          </w:p>
        </w:tc>
      </w:tr>
      <w:tr w:rsidR="003A4142" w:rsidRPr="008F7321" w:rsidTr="005E4239">
        <w:trPr>
          <w:trHeight w:val="300"/>
        </w:trPr>
        <w:tc>
          <w:tcPr>
            <w:tcW w:w="960" w:type="dxa"/>
            <w:vMerge w:val="restart"/>
            <w:hideMark/>
          </w:tcPr>
          <w:p w:rsidR="003A4142" w:rsidRPr="008F7321" w:rsidRDefault="003A4142" w:rsidP="005E4239">
            <w:pPr>
              <w:jc w:val="center"/>
              <w:rPr>
                <w:rFonts w:ascii="Arial" w:hAnsi="Arial" w:cs="Arial"/>
                <w:sz w:val="22"/>
                <w:szCs w:val="22"/>
              </w:rPr>
            </w:pPr>
            <w:r>
              <w:rPr>
                <w:rFonts w:ascii="Arial" w:hAnsi="Arial" w:cs="Arial"/>
                <w:sz w:val="22"/>
                <w:szCs w:val="22"/>
              </w:rPr>
              <w:lastRenderedPageBreak/>
              <w:t>11</w:t>
            </w:r>
          </w:p>
        </w:tc>
        <w:tc>
          <w:tcPr>
            <w:tcW w:w="32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Zestaw rolek wymiennych automatycznego podajnika dokumentów dla urządzenia HP 575</w:t>
            </w:r>
          </w:p>
        </w:tc>
        <w:tc>
          <w:tcPr>
            <w:tcW w:w="1640" w:type="dxa"/>
            <w:vMerge w:val="restart"/>
            <w:hideMark/>
          </w:tcPr>
          <w:p w:rsidR="003A4142" w:rsidRPr="008F7321" w:rsidRDefault="003A4142" w:rsidP="005E4239">
            <w:pPr>
              <w:rPr>
                <w:rFonts w:ascii="Arial" w:hAnsi="Arial" w:cs="Arial"/>
                <w:sz w:val="22"/>
                <w:szCs w:val="22"/>
              </w:rPr>
            </w:pPr>
            <w:r w:rsidRPr="008F7321">
              <w:rPr>
                <w:rFonts w:ascii="Arial" w:hAnsi="Arial" w:cs="Arial"/>
                <w:sz w:val="22"/>
                <w:szCs w:val="22"/>
              </w:rPr>
              <w:t>L2718A</w:t>
            </w:r>
          </w:p>
        </w:tc>
        <w:tc>
          <w:tcPr>
            <w:tcW w:w="2700" w:type="dxa"/>
            <w:vMerge w:val="restart"/>
            <w:hideMark/>
          </w:tcPr>
          <w:p w:rsidR="003A4142" w:rsidRPr="008F7321" w:rsidRDefault="003A4142" w:rsidP="005E4239">
            <w:pPr>
              <w:jc w:val="center"/>
              <w:rPr>
                <w:rFonts w:ascii="Arial" w:hAnsi="Arial" w:cs="Arial"/>
                <w:sz w:val="22"/>
                <w:szCs w:val="22"/>
              </w:rPr>
            </w:pPr>
            <w:r w:rsidRPr="008F7321">
              <w:rPr>
                <w:rFonts w:ascii="Arial" w:hAnsi="Arial" w:cs="Arial"/>
                <w:sz w:val="22"/>
                <w:szCs w:val="22"/>
              </w:rPr>
              <w:t>1</w:t>
            </w:r>
          </w:p>
        </w:tc>
      </w:tr>
      <w:tr w:rsidR="003A4142" w:rsidRPr="008F7321" w:rsidTr="005E4239">
        <w:trPr>
          <w:trHeight w:val="712"/>
        </w:trPr>
        <w:tc>
          <w:tcPr>
            <w:tcW w:w="960" w:type="dxa"/>
            <w:vMerge/>
            <w:hideMark/>
          </w:tcPr>
          <w:p w:rsidR="003A4142" w:rsidRPr="008F7321" w:rsidRDefault="003A4142" w:rsidP="005E4239">
            <w:pPr>
              <w:rPr>
                <w:rFonts w:ascii="Arial" w:hAnsi="Arial" w:cs="Arial"/>
                <w:sz w:val="22"/>
                <w:szCs w:val="22"/>
              </w:rPr>
            </w:pPr>
          </w:p>
        </w:tc>
        <w:tc>
          <w:tcPr>
            <w:tcW w:w="3240" w:type="dxa"/>
            <w:vMerge/>
            <w:hideMark/>
          </w:tcPr>
          <w:p w:rsidR="003A4142" w:rsidRPr="008F7321" w:rsidRDefault="003A4142" w:rsidP="005E4239">
            <w:pPr>
              <w:rPr>
                <w:rFonts w:ascii="Arial" w:hAnsi="Arial" w:cs="Arial"/>
                <w:sz w:val="22"/>
                <w:szCs w:val="22"/>
              </w:rPr>
            </w:pPr>
          </w:p>
        </w:tc>
        <w:tc>
          <w:tcPr>
            <w:tcW w:w="1640" w:type="dxa"/>
            <w:vMerge/>
            <w:hideMark/>
          </w:tcPr>
          <w:p w:rsidR="003A4142" w:rsidRPr="008F7321" w:rsidRDefault="003A4142" w:rsidP="005E4239">
            <w:pPr>
              <w:rPr>
                <w:rFonts w:ascii="Arial" w:hAnsi="Arial" w:cs="Arial"/>
                <w:sz w:val="22"/>
                <w:szCs w:val="22"/>
              </w:rPr>
            </w:pPr>
          </w:p>
        </w:tc>
        <w:tc>
          <w:tcPr>
            <w:tcW w:w="2700" w:type="dxa"/>
            <w:vMerge/>
            <w:hideMark/>
          </w:tcPr>
          <w:p w:rsidR="003A4142" w:rsidRPr="008F7321" w:rsidRDefault="003A4142" w:rsidP="005E4239">
            <w:pPr>
              <w:rPr>
                <w:rFonts w:ascii="Arial" w:hAnsi="Arial" w:cs="Arial"/>
                <w:sz w:val="22"/>
                <w:szCs w:val="22"/>
              </w:rPr>
            </w:pPr>
          </w:p>
        </w:tc>
      </w:tr>
    </w:tbl>
    <w:p w:rsidR="003A4142" w:rsidRDefault="003A4142" w:rsidP="003A4142">
      <w:pPr>
        <w:ind w:left="426" w:hanging="426"/>
        <w:jc w:val="both"/>
        <w:rPr>
          <w:rFonts w:ascii="Arial" w:eastAsia="Calibri" w:hAnsi="Arial" w:cs="Arial"/>
          <w:sz w:val="22"/>
          <w:szCs w:val="22"/>
        </w:rPr>
      </w:pPr>
      <w:r w:rsidRPr="00964707">
        <w:rPr>
          <w:rFonts w:ascii="Arial" w:hAnsi="Arial" w:cs="Arial"/>
          <w:sz w:val="22"/>
          <w:szCs w:val="22"/>
        </w:rPr>
        <w:t>* -</w:t>
      </w:r>
      <w:r>
        <w:rPr>
          <w:rFonts w:ascii="Arial" w:hAnsi="Arial" w:cs="Arial"/>
          <w:sz w:val="22"/>
          <w:szCs w:val="22"/>
        </w:rPr>
        <w:tab/>
        <w:t>kolumna nr 2 zawiera opis zamawianego asortymentu wraz z informacjami dotyczącymi wskazania producentów i modeli posiadanych przez Zamawiającego urządzeń biurowych.</w:t>
      </w:r>
    </w:p>
    <w:p w:rsidR="003A4142" w:rsidRPr="008D7D63" w:rsidRDefault="003A4142" w:rsidP="003A4142">
      <w:pPr>
        <w:numPr>
          <w:ilvl w:val="0"/>
          <w:numId w:val="93"/>
        </w:numPr>
        <w:spacing w:before="120" w:after="120"/>
        <w:ind w:left="426" w:hanging="426"/>
        <w:jc w:val="both"/>
        <w:rPr>
          <w:rFonts w:ascii="Arial" w:hAnsi="Arial" w:cs="Arial"/>
          <w:sz w:val="22"/>
          <w:szCs w:val="22"/>
        </w:rPr>
      </w:pPr>
      <w:r w:rsidRPr="008D7D63">
        <w:rPr>
          <w:rFonts w:ascii="Arial" w:hAnsi="Arial" w:cs="Arial"/>
          <w:sz w:val="22"/>
          <w:szCs w:val="22"/>
        </w:rPr>
        <w:t>Przedmiotem zamówienia jest dostawa fabrycznie nowych materiałów eksploatacyjnych do drukarek oraz urządzeń wielofunkcyjnych. Wykaz  podano powyżej.</w:t>
      </w:r>
    </w:p>
    <w:p w:rsidR="003A4142" w:rsidRPr="008D7D63" w:rsidRDefault="003A4142" w:rsidP="003A4142">
      <w:pPr>
        <w:numPr>
          <w:ilvl w:val="0"/>
          <w:numId w:val="93"/>
        </w:numPr>
        <w:spacing w:before="120" w:after="120"/>
        <w:ind w:left="357" w:hanging="357"/>
        <w:jc w:val="both"/>
        <w:rPr>
          <w:rFonts w:ascii="Arial" w:hAnsi="Arial" w:cs="Arial"/>
          <w:sz w:val="22"/>
          <w:szCs w:val="22"/>
        </w:rPr>
      </w:pPr>
      <w:r w:rsidRPr="008D7D63">
        <w:rPr>
          <w:rFonts w:ascii="Arial" w:hAnsi="Arial" w:cs="Arial"/>
          <w:sz w:val="22"/>
          <w:szCs w:val="22"/>
        </w:rPr>
        <w:t>Wykonawca zobowiązany jest dostarczyć przedmiot umowy do wskazanych lokalizacji Ministerstwa Sprawiedliwości zgodnie ze złożonymi zamówieniami:</w:t>
      </w:r>
    </w:p>
    <w:p w:rsidR="003A4142" w:rsidRPr="008D7D63" w:rsidRDefault="003A4142" w:rsidP="003A4142">
      <w:pPr>
        <w:numPr>
          <w:ilvl w:val="0"/>
          <w:numId w:val="72"/>
        </w:numPr>
        <w:spacing w:after="120" w:line="276" w:lineRule="auto"/>
        <w:jc w:val="both"/>
        <w:rPr>
          <w:rFonts w:ascii="Arial" w:hAnsi="Arial" w:cs="Arial"/>
          <w:sz w:val="22"/>
          <w:szCs w:val="22"/>
        </w:rPr>
      </w:pPr>
      <w:r w:rsidRPr="008D7D63">
        <w:rPr>
          <w:rFonts w:ascii="Arial" w:hAnsi="Arial" w:cs="Arial"/>
          <w:sz w:val="22"/>
          <w:szCs w:val="22"/>
        </w:rPr>
        <w:t xml:space="preserve">Ministerstwo Sprawiedliwości w Warszawie przy ul. Czerniakowskiej 100, </w:t>
      </w:r>
    </w:p>
    <w:p w:rsidR="003A4142" w:rsidRPr="008D7D63" w:rsidRDefault="003A4142" w:rsidP="003A4142">
      <w:pPr>
        <w:numPr>
          <w:ilvl w:val="0"/>
          <w:numId w:val="72"/>
        </w:numPr>
        <w:spacing w:after="120" w:line="276" w:lineRule="auto"/>
        <w:jc w:val="both"/>
        <w:rPr>
          <w:rFonts w:ascii="Arial" w:hAnsi="Arial" w:cs="Arial"/>
          <w:sz w:val="22"/>
          <w:szCs w:val="22"/>
        </w:rPr>
      </w:pPr>
      <w:r w:rsidRPr="008D7D63">
        <w:rPr>
          <w:rFonts w:ascii="Arial" w:hAnsi="Arial" w:cs="Arial"/>
          <w:sz w:val="22"/>
          <w:szCs w:val="22"/>
        </w:rPr>
        <w:t xml:space="preserve">Ministerstwo Sprawiedliwości w Warszawie, Al. Ujazdowskie 11, </w:t>
      </w:r>
    </w:p>
    <w:p w:rsidR="003A4142" w:rsidRPr="008D7D63" w:rsidRDefault="003A4142" w:rsidP="003A4142">
      <w:pPr>
        <w:numPr>
          <w:ilvl w:val="0"/>
          <w:numId w:val="72"/>
        </w:numPr>
        <w:spacing w:after="120" w:line="276" w:lineRule="auto"/>
        <w:jc w:val="both"/>
        <w:rPr>
          <w:rFonts w:ascii="Arial" w:hAnsi="Arial" w:cs="Arial"/>
          <w:sz w:val="22"/>
          <w:szCs w:val="22"/>
        </w:rPr>
      </w:pPr>
      <w:r w:rsidRPr="008D7D63">
        <w:rPr>
          <w:rFonts w:ascii="Arial" w:hAnsi="Arial" w:cs="Arial"/>
          <w:sz w:val="22"/>
          <w:szCs w:val="22"/>
        </w:rPr>
        <w:t>Ministerstwo Sprawiedliwości w Warszawie, Al. Ujazdowskie 19,</w:t>
      </w:r>
    </w:p>
    <w:p w:rsidR="003A4142" w:rsidRPr="008D7D63" w:rsidRDefault="003A4142" w:rsidP="003A4142">
      <w:pPr>
        <w:numPr>
          <w:ilvl w:val="0"/>
          <w:numId w:val="72"/>
        </w:numPr>
        <w:spacing w:after="120" w:line="276" w:lineRule="auto"/>
        <w:jc w:val="both"/>
        <w:rPr>
          <w:rFonts w:ascii="Arial" w:hAnsi="Arial" w:cs="Arial"/>
          <w:sz w:val="22"/>
          <w:szCs w:val="22"/>
        </w:rPr>
      </w:pPr>
      <w:r w:rsidRPr="008D7D63">
        <w:rPr>
          <w:rFonts w:ascii="Arial" w:hAnsi="Arial" w:cs="Arial"/>
          <w:sz w:val="22"/>
          <w:szCs w:val="22"/>
        </w:rPr>
        <w:t>Ministerstwo Sprawiedliwości w Warszawie, ul. Chopina 1.</w:t>
      </w:r>
    </w:p>
    <w:p w:rsidR="003A4142" w:rsidRPr="00E52E3C" w:rsidRDefault="003A4142" w:rsidP="00E52E3C">
      <w:pPr>
        <w:numPr>
          <w:ilvl w:val="0"/>
          <w:numId w:val="93"/>
        </w:numPr>
        <w:spacing w:before="120" w:after="120"/>
        <w:ind w:left="357" w:hanging="357"/>
        <w:jc w:val="both"/>
        <w:rPr>
          <w:rFonts w:ascii="Arial" w:hAnsi="Arial" w:cs="Arial"/>
          <w:sz w:val="22"/>
          <w:szCs w:val="22"/>
        </w:rPr>
      </w:pPr>
      <w:r w:rsidRPr="008A6AAF">
        <w:rPr>
          <w:rFonts w:ascii="Arial" w:hAnsi="Arial" w:cs="Arial"/>
          <w:sz w:val="22"/>
          <w:szCs w:val="22"/>
        </w:rPr>
        <w:t xml:space="preserve">Zamawiający dopuszcza materiały (produkty) równoważne. Za produkt równoważny Zamawiający uznaje produkt kompatybilny ze sprzętem, do którego jest zamówiony. Wszystkie elementy wchodzące w skład materiałów eksploatacyjnych muszą być fabrycznie nowe, nieregenerowane, </w:t>
      </w:r>
      <w:proofErr w:type="spellStart"/>
      <w:r w:rsidRPr="008A6AAF">
        <w:rPr>
          <w:rFonts w:ascii="Arial" w:hAnsi="Arial" w:cs="Arial"/>
          <w:sz w:val="22"/>
          <w:szCs w:val="22"/>
        </w:rPr>
        <w:t>nierefabrykowane</w:t>
      </w:r>
      <w:proofErr w:type="spellEnd"/>
      <w:r w:rsidRPr="008A6AAF">
        <w:rPr>
          <w:rFonts w:ascii="Arial" w:hAnsi="Arial" w:cs="Arial"/>
          <w:sz w:val="22"/>
          <w:szCs w:val="22"/>
        </w:rPr>
        <w:t>, niewchodzące wcześniej (pierwotnie) w całości, jak również w części, w skład innych materiałów.</w:t>
      </w:r>
    </w:p>
    <w:p w:rsidR="003A4142" w:rsidRDefault="003A4142" w:rsidP="00FA16FE">
      <w:pPr>
        <w:pStyle w:val="Tekstpodstawowy3"/>
        <w:spacing w:line="360" w:lineRule="auto"/>
        <w:jc w:val="right"/>
        <w:rPr>
          <w:rFonts w:ascii="Verdana" w:hAnsi="Verdana" w:cs="Arial"/>
          <w:bCs/>
          <w:i w:val="0"/>
          <w:sz w:val="20"/>
          <w:szCs w:val="20"/>
        </w:rPr>
      </w:pPr>
    </w:p>
    <w:p w:rsidR="00C92782" w:rsidRPr="008D7D63" w:rsidRDefault="00C92782" w:rsidP="00E74909">
      <w:pPr>
        <w:rPr>
          <w:rFonts w:ascii="Arial" w:eastAsia="Calibri" w:hAnsi="Arial" w:cs="Arial"/>
          <w:sz w:val="22"/>
          <w:szCs w:val="22"/>
        </w:rPr>
      </w:pPr>
    </w:p>
    <w:sectPr w:rsidR="00C92782" w:rsidRPr="008D7D63" w:rsidSect="00D34BD4">
      <w:footerReference w:type="default" r:id="rId11"/>
      <w:pgSz w:w="11907" w:h="16840" w:code="9"/>
      <w:pgMar w:top="1418" w:right="1418" w:bottom="1418" w:left="1418" w:header="567" w:footer="567"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239" w:rsidRDefault="005E4239" w:rsidP="00BE245A">
      <w:r>
        <w:separator/>
      </w:r>
    </w:p>
  </w:endnote>
  <w:endnote w:type="continuationSeparator" w:id="0">
    <w:p w:rsidR="005E4239" w:rsidRDefault="005E423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5E4239" w:rsidRPr="00FA06C5" w:rsidRDefault="005E4239">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3964A6">
          <w:rPr>
            <w:rFonts w:ascii="Arial" w:hAnsi="Arial" w:cs="Arial"/>
            <w:noProof/>
          </w:rPr>
          <w:t>3</w:t>
        </w:r>
        <w:r w:rsidRPr="00FA06C5">
          <w:rPr>
            <w:rFonts w:ascii="Arial" w:hAnsi="Arial" w:cs="Arial"/>
          </w:rPr>
          <w:fldChar w:fldCharType="end"/>
        </w:r>
      </w:p>
    </w:sdtContent>
  </w:sdt>
  <w:p w:rsidR="005E4239" w:rsidRDefault="005E423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Content>
      <w:p w:rsidR="005E4239" w:rsidRDefault="005E4239">
        <w:pPr>
          <w:pStyle w:val="Stopka"/>
          <w:jc w:val="right"/>
        </w:pPr>
        <w:r>
          <w:fldChar w:fldCharType="begin"/>
        </w:r>
        <w:r>
          <w:instrText>PAGE   \* MERGEFORMAT</w:instrText>
        </w:r>
        <w:r>
          <w:fldChar w:fldCharType="separate"/>
        </w:r>
        <w:r w:rsidR="003964A6">
          <w:rPr>
            <w:noProof/>
          </w:rPr>
          <w:t>1</w:t>
        </w:r>
        <w:r>
          <w:fldChar w:fldCharType="end"/>
        </w:r>
      </w:p>
    </w:sdtContent>
  </w:sdt>
  <w:p w:rsidR="005E4239" w:rsidRDefault="005E423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239" w:rsidRDefault="005E4239">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3964A6">
      <w:rPr>
        <w:rStyle w:val="Numerstrony"/>
        <w:rFonts w:ascii="Verdana" w:hAnsi="Verdana" w:cs="Verdana"/>
        <w:bCs/>
        <w:noProof/>
      </w:rPr>
      <w:t>29</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239" w:rsidRDefault="005E4239" w:rsidP="00BE245A">
      <w:r>
        <w:separator/>
      </w:r>
    </w:p>
  </w:footnote>
  <w:footnote w:type="continuationSeparator" w:id="0">
    <w:p w:rsidR="005E4239" w:rsidRDefault="005E4239"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11F3E83"/>
    <w:multiLevelType w:val="hybridMultilevel"/>
    <w:tmpl w:val="FEC6C102"/>
    <w:lvl w:ilvl="0" w:tplc="41A6CFA2">
      <w:start w:val="1"/>
      <w:numFmt w:val="decimal"/>
      <w:lvlText w:val="%1)"/>
      <w:lvlJc w:val="left"/>
      <w:pPr>
        <w:tabs>
          <w:tab w:val="num" w:pos="2340"/>
        </w:tabs>
        <w:ind w:left="2264" w:hanging="284"/>
      </w:pPr>
      <w:rPr>
        <w:rFonts w:ascii="Times New Roman" w:hAnsi="Times New Roman" w:hint="default"/>
        <w:b w:val="0"/>
        <w:i w:val="0"/>
        <w:sz w:val="24"/>
      </w:rPr>
    </w:lvl>
    <w:lvl w:ilvl="1" w:tplc="BE8C9DF8">
      <w:start w:val="2"/>
      <w:numFmt w:val="decimal"/>
      <w:lvlText w:val="%2. "/>
      <w:lvlJc w:val="left"/>
      <w:pPr>
        <w:tabs>
          <w:tab w:val="num" w:pos="1440"/>
        </w:tabs>
        <w:ind w:left="1364" w:hanging="284"/>
      </w:pPr>
      <w:rPr>
        <w:rFonts w:ascii="Verdana" w:hAnsi="Verdana" w:hint="default"/>
        <w:b w:val="0"/>
        <w:i w:val="0"/>
        <w:sz w:val="20"/>
        <w:szCs w:val="20"/>
        <w:u w:val="none"/>
      </w:rPr>
    </w:lvl>
    <w:lvl w:ilvl="2" w:tplc="06DC8190">
      <w:start w:val="1"/>
      <w:numFmt w:val="decimal"/>
      <w:lvlText w:val="%3)"/>
      <w:lvlJc w:val="left"/>
      <w:pPr>
        <w:tabs>
          <w:tab w:val="num" w:pos="2340"/>
        </w:tabs>
        <w:ind w:left="2264" w:hanging="284"/>
      </w:pPr>
      <w:rPr>
        <w:rFonts w:ascii="Arial" w:hAnsi="Arial" w:cs="Arial" w:hint="default"/>
        <w:b w:val="0"/>
        <w:i w:val="0"/>
        <w:sz w:val="22"/>
        <w:szCs w:val="22"/>
      </w:rPr>
    </w:lvl>
    <w:lvl w:ilvl="3" w:tplc="B302F04E">
      <w:start w:val="3"/>
      <w:numFmt w:val="decimal"/>
      <w:lvlText w:val="%4. "/>
      <w:lvlJc w:val="left"/>
      <w:pPr>
        <w:tabs>
          <w:tab w:val="num" w:pos="2880"/>
        </w:tabs>
        <w:ind w:left="2804" w:hanging="284"/>
      </w:pPr>
      <w:rPr>
        <w:rFonts w:ascii="Arial" w:hAnsi="Arial" w:cs="Arial" w:hint="default"/>
        <w:b w:val="0"/>
        <w:i w:val="0"/>
        <w:sz w:val="22"/>
        <w:szCs w:val="22"/>
        <w:u w:val="none"/>
      </w:rPr>
    </w:lvl>
    <w:lvl w:ilvl="4" w:tplc="76563E88">
      <w:start w:val="1"/>
      <w:numFmt w:val="decimal"/>
      <w:lvlText w:val="%5)"/>
      <w:lvlJc w:val="left"/>
      <w:pPr>
        <w:tabs>
          <w:tab w:val="num" w:pos="3600"/>
        </w:tabs>
        <w:ind w:left="3524" w:hanging="284"/>
      </w:pPr>
      <w:rPr>
        <w:rFonts w:ascii="Arial" w:hAnsi="Arial" w:cs="Arial" w:hint="default"/>
        <w:b w:val="0"/>
        <w:i w:val="0"/>
        <w:sz w:val="22"/>
        <w:szCs w:val="22"/>
      </w:rPr>
    </w:lvl>
    <w:lvl w:ilvl="5" w:tplc="EAAEA49A">
      <w:start w:val="1"/>
      <w:numFmt w:val="lowerLetter"/>
      <w:lvlText w:val="%6)"/>
      <w:lvlJc w:val="left"/>
      <w:pPr>
        <w:tabs>
          <w:tab w:val="num" w:pos="4500"/>
        </w:tabs>
        <w:ind w:left="4423" w:hanging="283"/>
      </w:pPr>
      <w:rPr>
        <w:rFonts w:ascii="Times New Roman" w:hAnsi="Times New Roman" w:hint="default"/>
        <w:b w:val="0"/>
        <w:i w:val="0"/>
        <w:sz w:val="24"/>
      </w:rPr>
    </w:lvl>
    <w:lvl w:ilvl="6" w:tplc="095A466E">
      <w:start w:val="5"/>
      <w:numFmt w:val="decimal"/>
      <w:lvlText w:val="%7. "/>
      <w:lvlJc w:val="left"/>
      <w:pPr>
        <w:tabs>
          <w:tab w:val="num" w:pos="5040"/>
        </w:tabs>
        <w:ind w:left="4964" w:hanging="284"/>
      </w:pPr>
      <w:rPr>
        <w:rFonts w:ascii="Arial" w:hAnsi="Arial" w:cs="Arial" w:hint="default"/>
        <w:b w:val="0"/>
        <w:i w:val="0"/>
        <w:sz w:val="22"/>
        <w:szCs w:val="22"/>
        <w:u w:val="none"/>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030E5BB1"/>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nsid w:val="08294B0F"/>
    <w:multiLevelType w:val="hybridMultilevel"/>
    <w:tmpl w:val="5710940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0AD77DC0"/>
    <w:multiLevelType w:val="hybridMultilevel"/>
    <w:tmpl w:val="29004FD4"/>
    <w:lvl w:ilvl="0" w:tplc="04150017">
      <w:start w:val="1"/>
      <w:numFmt w:val="lowerLetter"/>
      <w:lvlText w:val="%1)"/>
      <w:lvlJc w:val="left"/>
      <w:pPr>
        <w:ind w:left="930" w:hanging="360"/>
      </w:pPr>
    </w:lvl>
    <w:lvl w:ilvl="1" w:tplc="04150017">
      <w:start w:val="1"/>
      <w:numFmt w:val="lowerLetter"/>
      <w:lvlText w:val="%2)"/>
      <w:lvlJc w:val="left"/>
      <w:pPr>
        <w:ind w:left="1650" w:hanging="360"/>
      </w:pPr>
    </w:lvl>
    <w:lvl w:ilvl="2" w:tplc="0415001B">
      <w:start w:val="1"/>
      <w:numFmt w:val="lowerRoman"/>
      <w:lvlText w:val="%3."/>
      <w:lvlJc w:val="right"/>
      <w:pPr>
        <w:ind w:left="2370" w:hanging="180"/>
      </w:pPr>
    </w:lvl>
    <w:lvl w:ilvl="3" w:tplc="0415000F">
      <w:start w:val="1"/>
      <w:numFmt w:val="decimal"/>
      <w:lvlText w:val="%4."/>
      <w:lvlJc w:val="left"/>
      <w:pPr>
        <w:ind w:left="3090" w:hanging="360"/>
      </w:pPr>
    </w:lvl>
    <w:lvl w:ilvl="4" w:tplc="04150019">
      <w:start w:val="1"/>
      <w:numFmt w:val="lowerLetter"/>
      <w:lvlText w:val="%5."/>
      <w:lvlJc w:val="left"/>
      <w:pPr>
        <w:ind w:left="3810" w:hanging="360"/>
      </w:pPr>
    </w:lvl>
    <w:lvl w:ilvl="5" w:tplc="0415001B">
      <w:start w:val="1"/>
      <w:numFmt w:val="lowerRoman"/>
      <w:lvlText w:val="%6."/>
      <w:lvlJc w:val="right"/>
      <w:pPr>
        <w:ind w:left="4530" w:hanging="180"/>
      </w:pPr>
    </w:lvl>
    <w:lvl w:ilvl="6" w:tplc="0415000F">
      <w:start w:val="1"/>
      <w:numFmt w:val="decimal"/>
      <w:lvlText w:val="%7."/>
      <w:lvlJc w:val="left"/>
      <w:pPr>
        <w:ind w:left="5250" w:hanging="360"/>
      </w:pPr>
    </w:lvl>
    <w:lvl w:ilvl="7" w:tplc="04150019">
      <w:start w:val="1"/>
      <w:numFmt w:val="lowerLetter"/>
      <w:lvlText w:val="%8."/>
      <w:lvlJc w:val="left"/>
      <w:pPr>
        <w:ind w:left="5970" w:hanging="360"/>
      </w:pPr>
    </w:lvl>
    <w:lvl w:ilvl="8" w:tplc="0415001B">
      <w:start w:val="1"/>
      <w:numFmt w:val="lowerRoman"/>
      <w:lvlText w:val="%9."/>
      <w:lvlJc w:val="right"/>
      <w:pPr>
        <w:ind w:left="6690" w:hanging="180"/>
      </w:pPr>
    </w:lvl>
  </w:abstractNum>
  <w:abstractNum w:abstractNumId="24">
    <w:nsid w:val="0DE65128"/>
    <w:multiLevelType w:val="multilevel"/>
    <w:tmpl w:val="0B5E9274"/>
    <w:lvl w:ilvl="0">
      <w:start w:val="1"/>
      <w:numFmt w:val="decimal"/>
      <w:lvlText w:val="%1."/>
      <w:lvlJc w:val="left"/>
      <w:pPr>
        <w:tabs>
          <w:tab w:val="num" w:pos="1146"/>
        </w:tabs>
        <w:ind w:left="1146" w:hanging="720"/>
      </w:pPr>
      <w:rPr>
        <w:rFonts w:ascii="Times New Roman" w:eastAsia="Times New Roman" w:hAnsi="Times New Roman" w:cs="Times New Roman"/>
      </w:rPr>
    </w:lvl>
    <w:lvl w:ilvl="1">
      <w:start w:val="1"/>
      <w:numFmt w:val="decimal"/>
      <w:lvlText w:val="%2)"/>
      <w:lvlJc w:val="left"/>
      <w:pPr>
        <w:ind w:left="786" w:hanging="360"/>
      </w:pPr>
    </w:lvl>
    <w:lvl w:ilvl="2">
      <w:start w:val="1"/>
      <w:numFmt w:val="decimal"/>
      <w:lvlText w:val="%3."/>
      <w:lvlJc w:val="left"/>
      <w:pPr>
        <w:tabs>
          <w:tab w:val="num" w:pos="1146"/>
        </w:tabs>
        <w:ind w:left="1146" w:hanging="720"/>
      </w:pPr>
      <w:rPr>
        <w:rFonts w:ascii="Arial" w:eastAsia="Times New Roman" w:hAnsi="Arial" w:cs="Arial" w:hint="default"/>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25">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9">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4">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5">
    <w:nsid w:val="1A43409F"/>
    <w:multiLevelType w:val="hybridMultilevel"/>
    <w:tmpl w:val="AA38A046"/>
    <w:lvl w:ilvl="0" w:tplc="5AB67F90">
      <w:start w:val="1"/>
      <w:numFmt w:val="decimal"/>
      <w:lvlText w:val="%1."/>
      <w:lvlJc w:val="left"/>
      <w:pPr>
        <w:tabs>
          <w:tab w:val="num" w:pos="720"/>
        </w:tabs>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nsid w:val="1CE231ED"/>
    <w:multiLevelType w:val="multilevel"/>
    <w:tmpl w:val="04D00D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nsid w:val="1FA83027"/>
    <w:multiLevelType w:val="hybridMultilevel"/>
    <w:tmpl w:val="45CE52DC"/>
    <w:lvl w:ilvl="0" w:tplc="5324F906">
      <w:start w:val="1"/>
      <w:numFmt w:val="decimal"/>
      <w:lvlText w:val="%1."/>
      <w:lvlJc w:val="left"/>
      <w:pPr>
        <w:tabs>
          <w:tab w:val="num" w:pos="720"/>
        </w:tabs>
        <w:ind w:left="720" w:hanging="360"/>
      </w:pPr>
      <w:rPr>
        <w:rFonts w:ascii="Arial" w:hAnsi="Arial" w:cs="Arial"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2300626C"/>
    <w:multiLevelType w:val="singleLevel"/>
    <w:tmpl w:val="BF243B30"/>
    <w:lvl w:ilvl="0">
      <w:start w:val="2"/>
      <w:numFmt w:val="decimal"/>
      <w:lvlText w:val="%1."/>
      <w:legacy w:legacy="1" w:legacySpace="0" w:legacyIndent="302"/>
      <w:lvlJc w:val="left"/>
      <w:pPr>
        <w:ind w:left="0" w:firstLine="0"/>
      </w:pPr>
      <w:rPr>
        <w:rFonts w:ascii="Arial" w:hAnsi="Arial" w:cs="Arial" w:hint="default"/>
      </w:rPr>
    </w:lvl>
  </w:abstractNum>
  <w:abstractNum w:abstractNumId="41">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2">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4">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5">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26D2041D"/>
    <w:multiLevelType w:val="hybridMultilevel"/>
    <w:tmpl w:val="CA6AFE70"/>
    <w:lvl w:ilvl="0" w:tplc="B4B28240">
      <w:start w:val="1"/>
      <w:numFmt w:val="lowerLetter"/>
      <w:lvlText w:val="%1)"/>
      <w:lvlJc w:val="left"/>
      <w:pPr>
        <w:tabs>
          <w:tab w:val="num" w:pos="720"/>
        </w:tabs>
        <w:ind w:left="720" w:hanging="360"/>
      </w:pPr>
      <w:rPr>
        <w:rFonts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B964FB0"/>
    <w:multiLevelType w:val="singleLevel"/>
    <w:tmpl w:val="B8C2716C"/>
    <w:lvl w:ilvl="0">
      <w:start w:val="1"/>
      <w:numFmt w:val="decimal"/>
      <w:lvlText w:val="%1."/>
      <w:lvlJc w:val="left"/>
      <w:pPr>
        <w:tabs>
          <w:tab w:val="num" w:pos="360"/>
        </w:tabs>
        <w:ind w:left="360" w:hanging="360"/>
      </w:pPr>
    </w:lvl>
  </w:abstractNum>
  <w:abstractNum w:abstractNumId="48">
    <w:nsid w:val="2F197F4C"/>
    <w:multiLevelType w:val="hybridMultilevel"/>
    <w:tmpl w:val="3D647B58"/>
    <w:lvl w:ilvl="0" w:tplc="E2A0C4DE">
      <w:start w:val="1"/>
      <w:numFmt w:val="decimal"/>
      <w:lvlText w:val="%1."/>
      <w:lvlJc w:val="left"/>
      <w:pPr>
        <w:tabs>
          <w:tab w:val="num" w:pos="720"/>
        </w:tabs>
        <w:ind w:left="720" w:hanging="360"/>
      </w:pPr>
      <w:rPr>
        <w:rFonts w:hint="default"/>
      </w:rPr>
    </w:lvl>
    <w:lvl w:ilvl="1" w:tplc="3DF8C666">
      <w:start w:val="1"/>
      <w:numFmt w:val="lowerLetter"/>
      <w:lvlText w:val="%2)"/>
      <w:lvlJc w:val="left"/>
      <w:pPr>
        <w:tabs>
          <w:tab w:val="num" w:pos="1440"/>
        </w:tabs>
        <w:ind w:left="1440" w:hanging="360"/>
      </w:pPr>
      <w:rPr>
        <w:rFonts w:hint="default"/>
        <w:b w:val="0"/>
      </w:rPr>
    </w:lvl>
    <w:lvl w:ilvl="2" w:tplc="5C7A1C8A">
      <w:start w:val="1"/>
      <w:numFmt w:val="bullet"/>
      <w:lvlText w:val="-"/>
      <w:lvlJc w:val="left"/>
      <w:pPr>
        <w:tabs>
          <w:tab w:val="num" w:pos="2340"/>
        </w:tabs>
        <w:ind w:left="2340" w:hanging="360"/>
      </w:pPr>
      <w:rPr>
        <w:rFonts w:ascii="Arial" w:hAnsi="Arial"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3EA051B6"/>
    <w:multiLevelType w:val="hybridMultilevel"/>
    <w:tmpl w:val="45CE52DC"/>
    <w:lvl w:ilvl="0" w:tplc="5324F906">
      <w:start w:val="1"/>
      <w:numFmt w:val="decimal"/>
      <w:lvlText w:val="%1."/>
      <w:lvlJc w:val="left"/>
      <w:pPr>
        <w:tabs>
          <w:tab w:val="num" w:pos="720"/>
        </w:tabs>
        <w:ind w:left="720" w:hanging="360"/>
      </w:pPr>
      <w:rPr>
        <w:rFonts w:ascii="Arial" w:hAnsi="Arial" w:cs="Arial"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2">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3">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54">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55">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6">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57">
    <w:nsid w:val="4B0071A0"/>
    <w:multiLevelType w:val="hybridMultilevel"/>
    <w:tmpl w:val="C2A23B40"/>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8">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9">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0">
    <w:nsid w:val="4EE14D07"/>
    <w:multiLevelType w:val="hybridMultilevel"/>
    <w:tmpl w:val="F1CA543A"/>
    <w:lvl w:ilvl="0" w:tplc="CA4EC5EC">
      <w:start w:val="1"/>
      <w:numFmt w:val="decimal"/>
      <w:lvlText w:val="%1)"/>
      <w:lvlJc w:val="left"/>
      <w:pPr>
        <w:tabs>
          <w:tab w:val="num" w:pos="3180"/>
        </w:tabs>
        <w:ind w:left="3180" w:hanging="600"/>
      </w:pPr>
      <w:rPr>
        <w:rFonts w:hint="default"/>
        <w:b w:val="0"/>
        <w:i w:val="0"/>
        <w:sz w:val="22"/>
        <w:szCs w:val="22"/>
      </w:rPr>
    </w:lvl>
    <w:lvl w:ilvl="1" w:tplc="04150019" w:tentative="1">
      <w:start w:val="1"/>
      <w:numFmt w:val="lowerLetter"/>
      <w:lvlText w:val="%2."/>
      <w:lvlJc w:val="left"/>
      <w:pPr>
        <w:tabs>
          <w:tab w:val="num" w:pos="4020"/>
        </w:tabs>
        <w:ind w:left="4020" w:hanging="360"/>
      </w:pPr>
    </w:lvl>
    <w:lvl w:ilvl="2" w:tplc="0415001B" w:tentative="1">
      <w:start w:val="1"/>
      <w:numFmt w:val="lowerRoman"/>
      <w:lvlText w:val="%3."/>
      <w:lvlJc w:val="right"/>
      <w:pPr>
        <w:tabs>
          <w:tab w:val="num" w:pos="4740"/>
        </w:tabs>
        <w:ind w:left="4740" w:hanging="180"/>
      </w:pPr>
    </w:lvl>
    <w:lvl w:ilvl="3" w:tplc="0415000F" w:tentative="1">
      <w:start w:val="1"/>
      <w:numFmt w:val="decimal"/>
      <w:lvlText w:val="%4."/>
      <w:lvlJc w:val="left"/>
      <w:pPr>
        <w:tabs>
          <w:tab w:val="num" w:pos="5460"/>
        </w:tabs>
        <w:ind w:left="5460" w:hanging="360"/>
      </w:pPr>
    </w:lvl>
    <w:lvl w:ilvl="4" w:tplc="04150019" w:tentative="1">
      <w:start w:val="1"/>
      <w:numFmt w:val="lowerLetter"/>
      <w:lvlText w:val="%5."/>
      <w:lvlJc w:val="left"/>
      <w:pPr>
        <w:tabs>
          <w:tab w:val="num" w:pos="6180"/>
        </w:tabs>
        <w:ind w:left="6180" w:hanging="360"/>
      </w:pPr>
    </w:lvl>
    <w:lvl w:ilvl="5" w:tplc="0415001B" w:tentative="1">
      <w:start w:val="1"/>
      <w:numFmt w:val="lowerRoman"/>
      <w:lvlText w:val="%6."/>
      <w:lvlJc w:val="right"/>
      <w:pPr>
        <w:tabs>
          <w:tab w:val="num" w:pos="6900"/>
        </w:tabs>
        <w:ind w:left="6900" w:hanging="180"/>
      </w:pPr>
    </w:lvl>
    <w:lvl w:ilvl="6" w:tplc="0415000F" w:tentative="1">
      <w:start w:val="1"/>
      <w:numFmt w:val="decimal"/>
      <w:lvlText w:val="%7."/>
      <w:lvlJc w:val="left"/>
      <w:pPr>
        <w:tabs>
          <w:tab w:val="num" w:pos="7620"/>
        </w:tabs>
        <w:ind w:left="7620" w:hanging="360"/>
      </w:pPr>
    </w:lvl>
    <w:lvl w:ilvl="7" w:tplc="04150019" w:tentative="1">
      <w:start w:val="1"/>
      <w:numFmt w:val="lowerLetter"/>
      <w:lvlText w:val="%8."/>
      <w:lvlJc w:val="left"/>
      <w:pPr>
        <w:tabs>
          <w:tab w:val="num" w:pos="8340"/>
        </w:tabs>
        <w:ind w:left="8340" w:hanging="360"/>
      </w:pPr>
    </w:lvl>
    <w:lvl w:ilvl="8" w:tplc="0415001B" w:tentative="1">
      <w:start w:val="1"/>
      <w:numFmt w:val="lowerRoman"/>
      <w:lvlText w:val="%9."/>
      <w:lvlJc w:val="right"/>
      <w:pPr>
        <w:tabs>
          <w:tab w:val="num" w:pos="9060"/>
        </w:tabs>
        <w:ind w:left="9060" w:hanging="180"/>
      </w:pPr>
    </w:lvl>
  </w:abstractNum>
  <w:abstractNum w:abstractNumId="61">
    <w:nsid w:val="4F5F397E"/>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2">
    <w:nsid w:val="532E57C7"/>
    <w:multiLevelType w:val="multilevel"/>
    <w:tmpl w:val="5D005F24"/>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57745830"/>
    <w:multiLevelType w:val="hybridMultilevel"/>
    <w:tmpl w:val="2B1AF9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nsid w:val="59FF548E"/>
    <w:multiLevelType w:val="hybridMultilevel"/>
    <w:tmpl w:val="F4841AB2"/>
    <w:lvl w:ilvl="0" w:tplc="A50A226C">
      <w:start w:val="1"/>
      <w:numFmt w:val="decimal"/>
      <w:lvlText w:val="%1. "/>
      <w:lvlJc w:val="left"/>
      <w:pPr>
        <w:tabs>
          <w:tab w:val="num" w:pos="480"/>
        </w:tabs>
        <w:ind w:left="404" w:hanging="284"/>
      </w:pPr>
      <w:rPr>
        <w:rFonts w:ascii="Arial" w:hAnsi="Arial" w:cs="Arial" w:hint="default"/>
        <w:b w:val="0"/>
        <w:i w:val="0"/>
        <w:sz w:val="22"/>
        <w:szCs w:val="22"/>
        <w:u w:val="none"/>
      </w:rPr>
    </w:lvl>
    <w:lvl w:ilvl="1" w:tplc="3BC08FA6">
      <w:start w:val="3"/>
      <w:numFmt w:val="decimal"/>
      <w:lvlText w:val="%2)"/>
      <w:lvlJc w:val="left"/>
      <w:pPr>
        <w:tabs>
          <w:tab w:val="num" w:pos="-960"/>
        </w:tabs>
        <w:ind w:left="-1036" w:hanging="284"/>
      </w:pPr>
      <w:rPr>
        <w:rFonts w:ascii="Times New Roman" w:hAnsi="Times New Roman" w:hint="default"/>
        <w:b w:val="0"/>
        <w:i w:val="0"/>
        <w:sz w:val="24"/>
      </w:rPr>
    </w:lvl>
    <w:lvl w:ilvl="2" w:tplc="E63E7ADA">
      <w:start w:val="1"/>
      <w:numFmt w:val="lowerLetter"/>
      <w:lvlText w:val="%3)"/>
      <w:lvlJc w:val="left"/>
      <w:pPr>
        <w:tabs>
          <w:tab w:val="num" w:pos="-60"/>
        </w:tabs>
        <w:ind w:left="-60" w:hanging="360"/>
      </w:pPr>
      <w:rPr>
        <w:rFonts w:hint="default"/>
      </w:rPr>
    </w:lvl>
    <w:lvl w:ilvl="3" w:tplc="0415000F" w:tentative="1">
      <w:start w:val="1"/>
      <w:numFmt w:val="decimal"/>
      <w:lvlText w:val="%4."/>
      <w:lvlJc w:val="left"/>
      <w:pPr>
        <w:tabs>
          <w:tab w:val="num" w:pos="480"/>
        </w:tabs>
        <w:ind w:left="480" w:hanging="360"/>
      </w:pPr>
    </w:lvl>
    <w:lvl w:ilvl="4" w:tplc="04150019" w:tentative="1">
      <w:start w:val="1"/>
      <w:numFmt w:val="lowerLetter"/>
      <w:lvlText w:val="%5."/>
      <w:lvlJc w:val="left"/>
      <w:pPr>
        <w:tabs>
          <w:tab w:val="num" w:pos="1200"/>
        </w:tabs>
        <w:ind w:left="1200" w:hanging="360"/>
      </w:pPr>
    </w:lvl>
    <w:lvl w:ilvl="5" w:tplc="0415001B" w:tentative="1">
      <w:start w:val="1"/>
      <w:numFmt w:val="lowerRoman"/>
      <w:lvlText w:val="%6."/>
      <w:lvlJc w:val="right"/>
      <w:pPr>
        <w:tabs>
          <w:tab w:val="num" w:pos="1920"/>
        </w:tabs>
        <w:ind w:left="1920" w:hanging="180"/>
      </w:pPr>
    </w:lvl>
    <w:lvl w:ilvl="6" w:tplc="0415000F" w:tentative="1">
      <w:start w:val="1"/>
      <w:numFmt w:val="decimal"/>
      <w:lvlText w:val="%7."/>
      <w:lvlJc w:val="left"/>
      <w:pPr>
        <w:tabs>
          <w:tab w:val="num" w:pos="2640"/>
        </w:tabs>
        <w:ind w:left="2640" w:hanging="360"/>
      </w:pPr>
    </w:lvl>
    <w:lvl w:ilvl="7" w:tplc="04150019" w:tentative="1">
      <w:start w:val="1"/>
      <w:numFmt w:val="lowerLetter"/>
      <w:lvlText w:val="%8."/>
      <w:lvlJc w:val="left"/>
      <w:pPr>
        <w:tabs>
          <w:tab w:val="num" w:pos="3360"/>
        </w:tabs>
        <w:ind w:left="3360" w:hanging="360"/>
      </w:pPr>
    </w:lvl>
    <w:lvl w:ilvl="8" w:tplc="0415001B" w:tentative="1">
      <w:start w:val="1"/>
      <w:numFmt w:val="lowerRoman"/>
      <w:lvlText w:val="%9."/>
      <w:lvlJc w:val="right"/>
      <w:pPr>
        <w:tabs>
          <w:tab w:val="num" w:pos="4080"/>
        </w:tabs>
        <w:ind w:left="4080" w:hanging="180"/>
      </w:pPr>
    </w:lvl>
  </w:abstractNum>
  <w:abstractNum w:abstractNumId="66">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67">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68">
    <w:nsid w:val="5C434B82"/>
    <w:multiLevelType w:val="hybridMultilevel"/>
    <w:tmpl w:val="207CB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D3169BD"/>
    <w:multiLevelType w:val="hybridMultilevel"/>
    <w:tmpl w:val="C8945700"/>
    <w:lvl w:ilvl="0" w:tplc="0094659E">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0">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2">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73">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4">
    <w:nsid w:val="6453123F"/>
    <w:multiLevelType w:val="hybridMultilevel"/>
    <w:tmpl w:val="0DC491A0"/>
    <w:lvl w:ilvl="0" w:tplc="0415000F">
      <w:start w:val="1"/>
      <w:numFmt w:val="decimal"/>
      <w:lvlText w:val="%1."/>
      <w:lvlJc w:val="left"/>
      <w:pPr>
        <w:tabs>
          <w:tab w:val="num" w:pos="720"/>
        </w:tabs>
        <w:ind w:left="720" w:hanging="360"/>
      </w:pPr>
    </w:lvl>
    <w:lvl w:ilvl="1" w:tplc="8600579A">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6">
    <w:nsid w:val="66FB0156"/>
    <w:multiLevelType w:val="hybridMultilevel"/>
    <w:tmpl w:val="0DC491A0"/>
    <w:lvl w:ilvl="0" w:tplc="0415000F">
      <w:start w:val="1"/>
      <w:numFmt w:val="decimal"/>
      <w:lvlText w:val="%1."/>
      <w:lvlJc w:val="left"/>
      <w:pPr>
        <w:tabs>
          <w:tab w:val="num" w:pos="720"/>
        </w:tabs>
        <w:ind w:left="720" w:hanging="360"/>
      </w:pPr>
    </w:lvl>
    <w:lvl w:ilvl="1" w:tplc="8600579A">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8">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6D3D1213"/>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2">
    <w:nsid w:val="6DF636D3"/>
    <w:multiLevelType w:val="hybridMultilevel"/>
    <w:tmpl w:val="2520C06A"/>
    <w:lvl w:ilvl="0" w:tplc="0415000F">
      <w:start w:val="1"/>
      <w:numFmt w:val="decimal"/>
      <w:lvlText w:val="%1."/>
      <w:lvlJc w:val="left"/>
      <w:pPr>
        <w:ind w:left="720" w:hanging="360"/>
      </w:p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3">
    <w:nsid w:val="6E2C598B"/>
    <w:multiLevelType w:val="hybridMultilevel"/>
    <w:tmpl w:val="C86A1D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4">
    <w:nsid w:val="6E3B217D"/>
    <w:multiLevelType w:val="hybridMultilevel"/>
    <w:tmpl w:val="80A0FE9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86">
    <w:nsid w:val="71093001"/>
    <w:multiLevelType w:val="hybridMultilevel"/>
    <w:tmpl w:val="80A0FE9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8">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0">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1">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2">
    <w:nsid w:val="74CE4512"/>
    <w:multiLevelType w:val="hybridMultilevel"/>
    <w:tmpl w:val="119E3D3A"/>
    <w:lvl w:ilvl="0" w:tplc="6AB4FE70">
      <w:start w:val="1"/>
      <w:numFmt w:val="decimal"/>
      <w:lvlText w:val="%1)"/>
      <w:lvlJc w:val="left"/>
      <w:pPr>
        <w:ind w:left="1080" w:hanging="360"/>
      </w:pPr>
      <w:rPr>
        <w:rFonts w:ascii="Arial" w:eastAsia="Times New Roman" w:hAnsi="Arial" w:cs="Aria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3">
    <w:nsid w:val="75E4743C"/>
    <w:multiLevelType w:val="hybridMultilevel"/>
    <w:tmpl w:val="064601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nsid w:val="779D13CD"/>
    <w:multiLevelType w:val="hybridMultilevel"/>
    <w:tmpl w:val="F07EC60C"/>
    <w:lvl w:ilvl="0" w:tplc="64B8444E">
      <w:start w:val="1"/>
      <w:numFmt w:val="decimal"/>
      <w:lvlText w:val="%1."/>
      <w:lvlJc w:val="left"/>
      <w:pPr>
        <w:tabs>
          <w:tab w:val="num" w:pos="1288"/>
        </w:tabs>
        <w:ind w:left="1288" w:hanging="360"/>
      </w:pPr>
      <w:rPr>
        <w:b w:val="0"/>
      </w:r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95">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8">
    <w:nsid w:val="7E821331"/>
    <w:multiLevelType w:val="hybridMultilevel"/>
    <w:tmpl w:val="EB62C69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34"/>
  </w:num>
  <w:num w:numId="2">
    <w:abstractNumId w:val="2"/>
  </w:num>
  <w:num w:numId="3">
    <w:abstractNumId w:val="71"/>
  </w:num>
  <w:num w:numId="4">
    <w:abstractNumId w:val="43"/>
  </w:num>
  <w:num w:numId="5">
    <w:abstractNumId w:val="32"/>
  </w:num>
  <w:num w:numId="6">
    <w:abstractNumId w:val="58"/>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3"/>
  </w:num>
  <w:num w:numId="9">
    <w:abstractNumId w:val="95"/>
  </w:num>
  <w:num w:numId="10">
    <w:abstractNumId w:val="51"/>
  </w:num>
  <w:num w:numId="11">
    <w:abstractNumId w:val="20"/>
  </w:num>
  <w:num w:numId="12">
    <w:abstractNumId w:val="78"/>
  </w:num>
  <w:num w:numId="13">
    <w:abstractNumId w:val="96"/>
  </w:num>
  <w:num w:numId="14">
    <w:abstractNumId w:val="29"/>
  </w:num>
  <w:num w:numId="15">
    <w:abstractNumId w:val="1"/>
  </w:num>
  <w:num w:numId="16">
    <w:abstractNumId w:val="0"/>
  </w:num>
  <w:num w:numId="1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5"/>
  </w:num>
  <w:num w:numId="20">
    <w:abstractNumId w:val="31"/>
  </w:num>
  <w:num w:numId="21">
    <w:abstractNumId w:val="97"/>
  </w:num>
  <w:num w:numId="22">
    <w:abstractNumId w:val="7"/>
  </w:num>
  <w:num w:numId="23">
    <w:abstractNumId w:val="90"/>
  </w:num>
  <w:num w:numId="24">
    <w:abstractNumId w:val="59"/>
  </w:num>
  <w:num w:numId="25">
    <w:abstractNumId w:val="87"/>
  </w:num>
  <w:num w:numId="26">
    <w:abstractNumId w:val="88"/>
  </w:num>
  <w:num w:numId="27">
    <w:abstractNumId w:val="21"/>
  </w:num>
  <w:num w:numId="28">
    <w:abstractNumId w:val="53"/>
  </w:num>
  <w:num w:numId="29">
    <w:abstractNumId w:val="54"/>
  </w:num>
  <w:num w:numId="30">
    <w:abstractNumId w:val="85"/>
  </w:num>
  <w:num w:numId="31">
    <w:abstractNumId w:val="55"/>
  </w:num>
  <w:num w:numId="32">
    <w:abstractNumId w:val="79"/>
  </w:num>
  <w:num w:numId="33">
    <w:abstractNumId w:val="64"/>
  </w:num>
  <w:num w:numId="34">
    <w:abstractNumId w:val="45"/>
  </w:num>
  <w:num w:numId="35">
    <w:abstractNumId w:val="30"/>
  </w:num>
  <w:num w:numId="36">
    <w:abstractNumId w:val="70"/>
  </w:num>
  <w:num w:numId="37">
    <w:abstractNumId w:val="50"/>
  </w:num>
  <w:num w:numId="38">
    <w:abstractNumId w:val="89"/>
  </w:num>
  <w:num w:numId="39">
    <w:abstractNumId w:val="25"/>
  </w:num>
  <w:num w:numId="40">
    <w:abstractNumId w:val="28"/>
  </w:num>
  <w:num w:numId="41">
    <w:abstractNumId w:val="33"/>
  </w:num>
  <w:num w:numId="42">
    <w:abstractNumId w:val="37"/>
  </w:num>
  <w:num w:numId="43">
    <w:abstractNumId w:val="36"/>
  </w:num>
  <w:num w:numId="44">
    <w:abstractNumId w:val="62"/>
  </w:num>
  <w:num w:numId="45">
    <w:abstractNumId w:val="82"/>
  </w:num>
  <w:num w:numId="46">
    <w:abstractNumId w:val="63"/>
  </w:num>
  <w:num w:numId="4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8"/>
  </w:num>
  <w:num w:numId="49">
    <w:abstractNumId w:val="94"/>
  </w:num>
  <w:num w:numId="50">
    <w:abstractNumId w:val="65"/>
  </w:num>
  <w:num w:numId="51">
    <w:abstractNumId w:val="17"/>
  </w:num>
  <w:num w:numId="52">
    <w:abstractNumId w:val="60"/>
  </w:num>
  <w:num w:numId="53">
    <w:abstractNumId w:val="86"/>
  </w:num>
  <w:num w:numId="54">
    <w:abstractNumId w:val="22"/>
  </w:num>
  <w:num w:numId="55">
    <w:abstractNumId w:val="76"/>
  </w:num>
  <w:num w:numId="5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9"/>
  </w:num>
  <w:num w:numId="58">
    <w:abstractNumId w:val="24"/>
  </w:num>
  <w:num w:numId="59">
    <w:abstractNumId w:val="81"/>
  </w:num>
  <w:num w:numId="60">
    <w:abstractNumId w:val="61"/>
  </w:num>
  <w:num w:numId="61">
    <w:abstractNumId w:val="93"/>
  </w:num>
  <w:num w:numId="62">
    <w:abstractNumId w:val="83"/>
  </w:num>
  <w:num w:numId="63">
    <w:abstractNumId w:val="47"/>
  </w:num>
  <w:num w:numId="64">
    <w:abstractNumId w:val="98"/>
  </w:num>
  <w:num w:numId="65">
    <w:abstractNumId w:val="84"/>
  </w:num>
  <w:num w:numId="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8"/>
  </w:num>
  <w:num w:numId="68">
    <w:abstractNumId w:val="42"/>
  </w:num>
  <w:num w:numId="69">
    <w:abstractNumId w:val="23"/>
  </w:num>
  <w:num w:numId="70">
    <w:abstractNumId w:val="40"/>
    <w:lvlOverride w:ilvl="0">
      <w:startOverride w:val="2"/>
    </w:lvlOverride>
  </w:num>
  <w:num w:numId="71">
    <w:abstractNumId w:val="49"/>
  </w:num>
  <w:num w:numId="72">
    <w:abstractNumId w:val="46"/>
  </w:num>
  <w:num w:numId="73">
    <w:abstractNumId w:val="35"/>
  </w:num>
  <w:num w:numId="74">
    <w:abstractNumId w:val="38"/>
  </w:num>
  <w:num w:numId="7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9"/>
  </w:num>
  <w:num w:numId="94">
    <w:abstractNumId w:val="74"/>
  </w:num>
  <w:num w:numId="95">
    <w:abstractNumId w:val="91"/>
  </w:num>
  <w:num w:numId="96">
    <w:abstractNumId w:val="44"/>
  </w:num>
  <w:num w:numId="97">
    <w:abstractNumId w:val="57"/>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502"/>
    <w:rsid w:val="000038B3"/>
    <w:rsid w:val="00003A45"/>
    <w:rsid w:val="0000516D"/>
    <w:rsid w:val="00005990"/>
    <w:rsid w:val="00005F6A"/>
    <w:rsid w:val="00006CB9"/>
    <w:rsid w:val="000106A8"/>
    <w:rsid w:val="000119AD"/>
    <w:rsid w:val="000135DB"/>
    <w:rsid w:val="00013B2B"/>
    <w:rsid w:val="00014553"/>
    <w:rsid w:val="00017DCA"/>
    <w:rsid w:val="00021E80"/>
    <w:rsid w:val="00022923"/>
    <w:rsid w:val="000232AB"/>
    <w:rsid w:val="0002344A"/>
    <w:rsid w:val="0002394A"/>
    <w:rsid w:val="00026E5E"/>
    <w:rsid w:val="000275A3"/>
    <w:rsid w:val="000279A7"/>
    <w:rsid w:val="00030E10"/>
    <w:rsid w:val="000320EA"/>
    <w:rsid w:val="000337CD"/>
    <w:rsid w:val="00034C21"/>
    <w:rsid w:val="000352CB"/>
    <w:rsid w:val="000377FC"/>
    <w:rsid w:val="0004011C"/>
    <w:rsid w:val="00041278"/>
    <w:rsid w:val="0004192B"/>
    <w:rsid w:val="00041BF2"/>
    <w:rsid w:val="000431F2"/>
    <w:rsid w:val="00044C28"/>
    <w:rsid w:val="000554A8"/>
    <w:rsid w:val="00055FCE"/>
    <w:rsid w:val="00057328"/>
    <w:rsid w:val="00057498"/>
    <w:rsid w:val="00060A61"/>
    <w:rsid w:val="00060EBD"/>
    <w:rsid w:val="00061C60"/>
    <w:rsid w:val="00062CD4"/>
    <w:rsid w:val="00062FAA"/>
    <w:rsid w:val="00063636"/>
    <w:rsid w:val="00064816"/>
    <w:rsid w:val="00064C39"/>
    <w:rsid w:val="00066607"/>
    <w:rsid w:val="00066677"/>
    <w:rsid w:val="00070174"/>
    <w:rsid w:val="00071C33"/>
    <w:rsid w:val="00072E9C"/>
    <w:rsid w:val="00072F86"/>
    <w:rsid w:val="00073AF2"/>
    <w:rsid w:val="00073F3C"/>
    <w:rsid w:val="00073FC5"/>
    <w:rsid w:val="000743AE"/>
    <w:rsid w:val="0007487D"/>
    <w:rsid w:val="000757AF"/>
    <w:rsid w:val="0007714E"/>
    <w:rsid w:val="0008204D"/>
    <w:rsid w:val="00082B07"/>
    <w:rsid w:val="000834F3"/>
    <w:rsid w:val="00083ABE"/>
    <w:rsid w:val="0008413B"/>
    <w:rsid w:val="00085B03"/>
    <w:rsid w:val="00087D12"/>
    <w:rsid w:val="0009236A"/>
    <w:rsid w:val="00092EE4"/>
    <w:rsid w:val="00094748"/>
    <w:rsid w:val="000A103A"/>
    <w:rsid w:val="000A141C"/>
    <w:rsid w:val="000A1666"/>
    <w:rsid w:val="000A22DA"/>
    <w:rsid w:val="000A485B"/>
    <w:rsid w:val="000A5006"/>
    <w:rsid w:val="000A5090"/>
    <w:rsid w:val="000A5CDA"/>
    <w:rsid w:val="000B40D7"/>
    <w:rsid w:val="000B51A2"/>
    <w:rsid w:val="000B51F7"/>
    <w:rsid w:val="000B5E75"/>
    <w:rsid w:val="000B6B79"/>
    <w:rsid w:val="000B6FBE"/>
    <w:rsid w:val="000C2B3B"/>
    <w:rsid w:val="000C64A8"/>
    <w:rsid w:val="000C67BD"/>
    <w:rsid w:val="000C7557"/>
    <w:rsid w:val="000D00A3"/>
    <w:rsid w:val="000D0106"/>
    <w:rsid w:val="000D093F"/>
    <w:rsid w:val="000D17C3"/>
    <w:rsid w:val="000D19BD"/>
    <w:rsid w:val="000D21DC"/>
    <w:rsid w:val="000D33D7"/>
    <w:rsid w:val="000E0533"/>
    <w:rsid w:val="000E0E53"/>
    <w:rsid w:val="000E27F1"/>
    <w:rsid w:val="000E4CE7"/>
    <w:rsid w:val="000E6E6F"/>
    <w:rsid w:val="000E7AFC"/>
    <w:rsid w:val="000F5514"/>
    <w:rsid w:val="000F6A14"/>
    <w:rsid w:val="000F7ECD"/>
    <w:rsid w:val="001000B3"/>
    <w:rsid w:val="00100CA5"/>
    <w:rsid w:val="00103A6C"/>
    <w:rsid w:val="00105AE6"/>
    <w:rsid w:val="001066DE"/>
    <w:rsid w:val="001104D8"/>
    <w:rsid w:val="0011053D"/>
    <w:rsid w:val="00110F3A"/>
    <w:rsid w:val="001119EB"/>
    <w:rsid w:val="0011309A"/>
    <w:rsid w:val="00113CF3"/>
    <w:rsid w:val="00114F08"/>
    <w:rsid w:val="00115166"/>
    <w:rsid w:val="001160D6"/>
    <w:rsid w:val="00120045"/>
    <w:rsid w:val="001207CD"/>
    <w:rsid w:val="00123898"/>
    <w:rsid w:val="00123DC0"/>
    <w:rsid w:val="001249FC"/>
    <w:rsid w:val="00124B22"/>
    <w:rsid w:val="001319FF"/>
    <w:rsid w:val="0013216D"/>
    <w:rsid w:val="00132CC3"/>
    <w:rsid w:val="00132E33"/>
    <w:rsid w:val="00140EA3"/>
    <w:rsid w:val="00141260"/>
    <w:rsid w:val="001422A8"/>
    <w:rsid w:val="001427FA"/>
    <w:rsid w:val="00143011"/>
    <w:rsid w:val="0014333A"/>
    <w:rsid w:val="001458BD"/>
    <w:rsid w:val="00145A6E"/>
    <w:rsid w:val="001461B1"/>
    <w:rsid w:val="00146889"/>
    <w:rsid w:val="0014688E"/>
    <w:rsid w:val="001473E3"/>
    <w:rsid w:val="001521BA"/>
    <w:rsid w:val="00153BAB"/>
    <w:rsid w:val="0015529C"/>
    <w:rsid w:val="0015690F"/>
    <w:rsid w:val="001619E0"/>
    <w:rsid w:val="00161D2C"/>
    <w:rsid w:val="00162456"/>
    <w:rsid w:val="00164604"/>
    <w:rsid w:val="001719A1"/>
    <w:rsid w:val="00171C14"/>
    <w:rsid w:val="00173862"/>
    <w:rsid w:val="00173EB1"/>
    <w:rsid w:val="00173F44"/>
    <w:rsid w:val="00174E51"/>
    <w:rsid w:val="00174E9B"/>
    <w:rsid w:val="001755D1"/>
    <w:rsid w:val="00177B0C"/>
    <w:rsid w:val="00177F2E"/>
    <w:rsid w:val="00181C64"/>
    <w:rsid w:val="00181F8E"/>
    <w:rsid w:val="00184F1E"/>
    <w:rsid w:val="00186CF7"/>
    <w:rsid w:val="001874E4"/>
    <w:rsid w:val="00190AE0"/>
    <w:rsid w:val="00191757"/>
    <w:rsid w:val="00191904"/>
    <w:rsid w:val="0019214A"/>
    <w:rsid w:val="001929E8"/>
    <w:rsid w:val="00195358"/>
    <w:rsid w:val="0019577F"/>
    <w:rsid w:val="0019638A"/>
    <w:rsid w:val="0019665C"/>
    <w:rsid w:val="00196CA2"/>
    <w:rsid w:val="00196FA9"/>
    <w:rsid w:val="001A0633"/>
    <w:rsid w:val="001A1925"/>
    <w:rsid w:val="001A2B99"/>
    <w:rsid w:val="001A314C"/>
    <w:rsid w:val="001A40F4"/>
    <w:rsid w:val="001A448F"/>
    <w:rsid w:val="001A5D22"/>
    <w:rsid w:val="001A5F9D"/>
    <w:rsid w:val="001A64E3"/>
    <w:rsid w:val="001B0E07"/>
    <w:rsid w:val="001B109C"/>
    <w:rsid w:val="001B142A"/>
    <w:rsid w:val="001B14C9"/>
    <w:rsid w:val="001B499A"/>
    <w:rsid w:val="001B5514"/>
    <w:rsid w:val="001B7AF6"/>
    <w:rsid w:val="001C43BC"/>
    <w:rsid w:val="001C5080"/>
    <w:rsid w:val="001C5BFD"/>
    <w:rsid w:val="001C7610"/>
    <w:rsid w:val="001D00DE"/>
    <w:rsid w:val="001D3B06"/>
    <w:rsid w:val="001D3DEA"/>
    <w:rsid w:val="001D455F"/>
    <w:rsid w:val="001D5966"/>
    <w:rsid w:val="001D59B6"/>
    <w:rsid w:val="001D6888"/>
    <w:rsid w:val="001D6DF7"/>
    <w:rsid w:val="001E004D"/>
    <w:rsid w:val="001E178E"/>
    <w:rsid w:val="001E265D"/>
    <w:rsid w:val="001E2AD9"/>
    <w:rsid w:val="001E4F32"/>
    <w:rsid w:val="001F1301"/>
    <w:rsid w:val="001F5993"/>
    <w:rsid w:val="001F7490"/>
    <w:rsid w:val="002011F2"/>
    <w:rsid w:val="00203C26"/>
    <w:rsid w:val="0021013F"/>
    <w:rsid w:val="00210904"/>
    <w:rsid w:val="0021198C"/>
    <w:rsid w:val="002127CA"/>
    <w:rsid w:val="00212CF6"/>
    <w:rsid w:val="00213FB2"/>
    <w:rsid w:val="00214C64"/>
    <w:rsid w:val="00215198"/>
    <w:rsid w:val="00217BB0"/>
    <w:rsid w:val="00220219"/>
    <w:rsid w:val="002206CD"/>
    <w:rsid w:val="00222474"/>
    <w:rsid w:val="002224FB"/>
    <w:rsid w:val="00222546"/>
    <w:rsid w:val="002261A5"/>
    <w:rsid w:val="00226552"/>
    <w:rsid w:val="002265C9"/>
    <w:rsid w:val="00227270"/>
    <w:rsid w:val="00227F4A"/>
    <w:rsid w:val="00227F73"/>
    <w:rsid w:val="00232450"/>
    <w:rsid w:val="00232D25"/>
    <w:rsid w:val="00234011"/>
    <w:rsid w:val="00234655"/>
    <w:rsid w:val="002348B6"/>
    <w:rsid w:val="0023579B"/>
    <w:rsid w:val="00235929"/>
    <w:rsid w:val="0023653D"/>
    <w:rsid w:val="00240D43"/>
    <w:rsid w:val="00241992"/>
    <w:rsid w:val="002434DE"/>
    <w:rsid w:val="00243B5A"/>
    <w:rsid w:val="002445B9"/>
    <w:rsid w:val="00246560"/>
    <w:rsid w:val="00252AAA"/>
    <w:rsid w:val="00253ACE"/>
    <w:rsid w:val="00262B32"/>
    <w:rsid w:val="00263607"/>
    <w:rsid w:val="002639A4"/>
    <w:rsid w:val="002667A5"/>
    <w:rsid w:val="0026685D"/>
    <w:rsid w:val="00267329"/>
    <w:rsid w:val="00267F3C"/>
    <w:rsid w:val="0027248A"/>
    <w:rsid w:val="00272F7B"/>
    <w:rsid w:val="00275498"/>
    <w:rsid w:val="00275ACD"/>
    <w:rsid w:val="00276C3B"/>
    <w:rsid w:val="00276EAB"/>
    <w:rsid w:val="00277453"/>
    <w:rsid w:val="00277DD1"/>
    <w:rsid w:val="00280B91"/>
    <w:rsid w:val="002828BF"/>
    <w:rsid w:val="00282CAB"/>
    <w:rsid w:val="00284292"/>
    <w:rsid w:val="0028529D"/>
    <w:rsid w:val="0028593E"/>
    <w:rsid w:val="00290A2B"/>
    <w:rsid w:val="00293111"/>
    <w:rsid w:val="00295A50"/>
    <w:rsid w:val="00295F56"/>
    <w:rsid w:val="00297D8A"/>
    <w:rsid w:val="002A0137"/>
    <w:rsid w:val="002A15DE"/>
    <w:rsid w:val="002A4115"/>
    <w:rsid w:val="002A4C56"/>
    <w:rsid w:val="002A4D31"/>
    <w:rsid w:val="002A7E7F"/>
    <w:rsid w:val="002B0DEF"/>
    <w:rsid w:val="002B1D3B"/>
    <w:rsid w:val="002B27A5"/>
    <w:rsid w:val="002B37AD"/>
    <w:rsid w:val="002B3E1C"/>
    <w:rsid w:val="002B500C"/>
    <w:rsid w:val="002B5708"/>
    <w:rsid w:val="002B6008"/>
    <w:rsid w:val="002B6B1E"/>
    <w:rsid w:val="002B729E"/>
    <w:rsid w:val="002C0FA8"/>
    <w:rsid w:val="002C143B"/>
    <w:rsid w:val="002C1FBE"/>
    <w:rsid w:val="002C38C6"/>
    <w:rsid w:val="002C3947"/>
    <w:rsid w:val="002C593B"/>
    <w:rsid w:val="002D1C81"/>
    <w:rsid w:val="002D1DA9"/>
    <w:rsid w:val="002D27E2"/>
    <w:rsid w:val="002D2952"/>
    <w:rsid w:val="002D3473"/>
    <w:rsid w:val="002D4628"/>
    <w:rsid w:val="002D4768"/>
    <w:rsid w:val="002D58F1"/>
    <w:rsid w:val="002D5AB5"/>
    <w:rsid w:val="002D5B24"/>
    <w:rsid w:val="002D61ED"/>
    <w:rsid w:val="002E1C5D"/>
    <w:rsid w:val="002E3D61"/>
    <w:rsid w:val="002E43F6"/>
    <w:rsid w:val="002E58BB"/>
    <w:rsid w:val="002E6481"/>
    <w:rsid w:val="002E6EAC"/>
    <w:rsid w:val="002E718B"/>
    <w:rsid w:val="002E71C7"/>
    <w:rsid w:val="002E7B7E"/>
    <w:rsid w:val="002F16E2"/>
    <w:rsid w:val="002F4D16"/>
    <w:rsid w:val="002F6C80"/>
    <w:rsid w:val="00301EC8"/>
    <w:rsid w:val="00303E5A"/>
    <w:rsid w:val="00304407"/>
    <w:rsid w:val="00304DA7"/>
    <w:rsid w:val="00305EDF"/>
    <w:rsid w:val="0030665F"/>
    <w:rsid w:val="00307041"/>
    <w:rsid w:val="0031108B"/>
    <w:rsid w:val="003140C0"/>
    <w:rsid w:val="00315692"/>
    <w:rsid w:val="00320044"/>
    <w:rsid w:val="00320C44"/>
    <w:rsid w:val="00322850"/>
    <w:rsid w:val="003267BD"/>
    <w:rsid w:val="00331383"/>
    <w:rsid w:val="0033177F"/>
    <w:rsid w:val="003328B2"/>
    <w:rsid w:val="00332935"/>
    <w:rsid w:val="00334BB8"/>
    <w:rsid w:val="00335BB4"/>
    <w:rsid w:val="00336586"/>
    <w:rsid w:val="0033784F"/>
    <w:rsid w:val="00342E23"/>
    <w:rsid w:val="00344A7E"/>
    <w:rsid w:val="003461E4"/>
    <w:rsid w:val="00346345"/>
    <w:rsid w:val="0034697C"/>
    <w:rsid w:val="00347200"/>
    <w:rsid w:val="00352789"/>
    <w:rsid w:val="00352F70"/>
    <w:rsid w:val="00353A01"/>
    <w:rsid w:val="00356356"/>
    <w:rsid w:val="00356E31"/>
    <w:rsid w:val="00356F21"/>
    <w:rsid w:val="003572D5"/>
    <w:rsid w:val="00360BB3"/>
    <w:rsid w:val="00361837"/>
    <w:rsid w:val="00361A1A"/>
    <w:rsid w:val="00361EAE"/>
    <w:rsid w:val="00363AA0"/>
    <w:rsid w:val="0036651E"/>
    <w:rsid w:val="00367E63"/>
    <w:rsid w:val="00370B7B"/>
    <w:rsid w:val="00371DF1"/>
    <w:rsid w:val="003721D6"/>
    <w:rsid w:val="00372A9E"/>
    <w:rsid w:val="003736C7"/>
    <w:rsid w:val="00373C7E"/>
    <w:rsid w:val="003744A9"/>
    <w:rsid w:val="00376170"/>
    <w:rsid w:val="003761A4"/>
    <w:rsid w:val="00377AED"/>
    <w:rsid w:val="00383181"/>
    <w:rsid w:val="00383318"/>
    <w:rsid w:val="00384BA4"/>
    <w:rsid w:val="00385A89"/>
    <w:rsid w:val="00386EE1"/>
    <w:rsid w:val="00386F82"/>
    <w:rsid w:val="00390786"/>
    <w:rsid w:val="003908D0"/>
    <w:rsid w:val="00394324"/>
    <w:rsid w:val="0039491A"/>
    <w:rsid w:val="003964A6"/>
    <w:rsid w:val="0039675A"/>
    <w:rsid w:val="003A032D"/>
    <w:rsid w:val="003A1131"/>
    <w:rsid w:val="003A1738"/>
    <w:rsid w:val="003A1898"/>
    <w:rsid w:val="003A1B6F"/>
    <w:rsid w:val="003A3658"/>
    <w:rsid w:val="003A4038"/>
    <w:rsid w:val="003A4142"/>
    <w:rsid w:val="003A4710"/>
    <w:rsid w:val="003A5DCD"/>
    <w:rsid w:val="003A67CF"/>
    <w:rsid w:val="003A6FE6"/>
    <w:rsid w:val="003A745B"/>
    <w:rsid w:val="003A78AC"/>
    <w:rsid w:val="003B046D"/>
    <w:rsid w:val="003B04FF"/>
    <w:rsid w:val="003B261C"/>
    <w:rsid w:val="003B2922"/>
    <w:rsid w:val="003B2C91"/>
    <w:rsid w:val="003B2F2A"/>
    <w:rsid w:val="003B5166"/>
    <w:rsid w:val="003B548F"/>
    <w:rsid w:val="003B5843"/>
    <w:rsid w:val="003C1602"/>
    <w:rsid w:val="003C1FA7"/>
    <w:rsid w:val="003C2BFB"/>
    <w:rsid w:val="003C5011"/>
    <w:rsid w:val="003C5296"/>
    <w:rsid w:val="003C572C"/>
    <w:rsid w:val="003C6384"/>
    <w:rsid w:val="003C7025"/>
    <w:rsid w:val="003C741E"/>
    <w:rsid w:val="003C76A6"/>
    <w:rsid w:val="003D1F53"/>
    <w:rsid w:val="003D3E06"/>
    <w:rsid w:val="003D4B05"/>
    <w:rsid w:val="003D4DED"/>
    <w:rsid w:val="003D5078"/>
    <w:rsid w:val="003D5D5B"/>
    <w:rsid w:val="003D7A33"/>
    <w:rsid w:val="003E08F8"/>
    <w:rsid w:val="003E1514"/>
    <w:rsid w:val="003E1944"/>
    <w:rsid w:val="003E4213"/>
    <w:rsid w:val="003E4289"/>
    <w:rsid w:val="003E4ECB"/>
    <w:rsid w:val="003E547B"/>
    <w:rsid w:val="003F0DA0"/>
    <w:rsid w:val="003F18F6"/>
    <w:rsid w:val="003F19A5"/>
    <w:rsid w:val="003F1C27"/>
    <w:rsid w:val="003F29DD"/>
    <w:rsid w:val="003F5082"/>
    <w:rsid w:val="003F5A97"/>
    <w:rsid w:val="003F6B14"/>
    <w:rsid w:val="003F7281"/>
    <w:rsid w:val="003F7764"/>
    <w:rsid w:val="0040175E"/>
    <w:rsid w:val="004021B5"/>
    <w:rsid w:val="00404DE4"/>
    <w:rsid w:val="00405F84"/>
    <w:rsid w:val="0040631E"/>
    <w:rsid w:val="00406CB1"/>
    <w:rsid w:val="004071D6"/>
    <w:rsid w:val="0041539A"/>
    <w:rsid w:val="00415460"/>
    <w:rsid w:val="004159A9"/>
    <w:rsid w:val="004171AC"/>
    <w:rsid w:val="00421D45"/>
    <w:rsid w:val="00422727"/>
    <w:rsid w:val="00422C83"/>
    <w:rsid w:val="004230E3"/>
    <w:rsid w:val="00423711"/>
    <w:rsid w:val="0042612C"/>
    <w:rsid w:val="00426451"/>
    <w:rsid w:val="00427228"/>
    <w:rsid w:val="00431213"/>
    <w:rsid w:val="00431C83"/>
    <w:rsid w:val="00431ECD"/>
    <w:rsid w:val="00434086"/>
    <w:rsid w:val="00434EB9"/>
    <w:rsid w:val="004352C5"/>
    <w:rsid w:val="00435C4D"/>
    <w:rsid w:val="00436E56"/>
    <w:rsid w:val="0043788F"/>
    <w:rsid w:val="00440D65"/>
    <w:rsid w:val="00441F73"/>
    <w:rsid w:val="004422AD"/>
    <w:rsid w:val="00443211"/>
    <w:rsid w:val="00447FDF"/>
    <w:rsid w:val="004511F5"/>
    <w:rsid w:val="00452F70"/>
    <w:rsid w:val="004537B9"/>
    <w:rsid w:val="00454C87"/>
    <w:rsid w:val="00455AB1"/>
    <w:rsid w:val="004562CA"/>
    <w:rsid w:val="00456372"/>
    <w:rsid w:val="00456896"/>
    <w:rsid w:val="00460E6E"/>
    <w:rsid w:val="0046230E"/>
    <w:rsid w:val="00462787"/>
    <w:rsid w:val="00462905"/>
    <w:rsid w:val="0046527D"/>
    <w:rsid w:val="004661FC"/>
    <w:rsid w:val="00466D89"/>
    <w:rsid w:val="00467AE9"/>
    <w:rsid w:val="00467AF0"/>
    <w:rsid w:val="00470D1E"/>
    <w:rsid w:val="00473C45"/>
    <w:rsid w:val="00475530"/>
    <w:rsid w:val="0047599B"/>
    <w:rsid w:val="00475E64"/>
    <w:rsid w:val="004768E1"/>
    <w:rsid w:val="00480223"/>
    <w:rsid w:val="00480F03"/>
    <w:rsid w:val="004814D8"/>
    <w:rsid w:val="00481618"/>
    <w:rsid w:val="00481C05"/>
    <w:rsid w:val="004840C7"/>
    <w:rsid w:val="00486B29"/>
    <w:rsid w:val="00487E00"/>
    <w:rsid w:val="00491EDC"/>
    <w:rsid w:val="00492428"/>
    <w:rsid w:val="00492B97"/>
    <w:rsid w:val="00494301"/>
    <w:rsid w:val="00495BDD"/>
    <w:rsid w:val="00495EF0"/>
    <w:rsid w:val="00496708"/>
    <w:rsid w:val="004972B4"/>
    <w:rsid w:val="004A0A14"/>
    <w:rsid w:val="004A0BC8"/>
    <w:rsid w:val="004A15A8"/>
    <w:rsid w:val="004A1F85"/>
    <w:rsid w:val="004A2857"/>
    <w:rsid w:val="004A313C"/>
    <w:rsid w:val="004A7A62"/>
    <w:rsid w:val="004B0EBA"/>
    <w:rsid w:val="004B796C"/>
    <w:rsid w:val="004B7DA5"/>
    <w:rsid w:val="004C13AE"/>
    <w:rsid w:val="004C1947"/>
    <w:rsid w:val="004C238B"/>
    <w:rsid w:val="004C251C"/>
    <w:rsid w:val="004C44F2"/>
    <w:rsid w:val="004C4A7D"/>
    <w:rsid w:val="004C5234"/>
    <w:rsid w:val="004C54EE"/>
    <w:rsid w:val="004C6333"/>
    <w:rsid w:val="004C667A"/>
    <w:rsid w:val="004C68E3"/>
    <w:rsid w:val="004C6A12"/>
    <w:rsid w:val="004D0980"/>
    <w:rsid w:val="004D0C59"/>
    <w:rsid w:val="004D209B"/>
    <w:rsid w:val="004D279A"/>
    <w:rsid w:val="004D378F"/>
    <w:rsid w:val="004D49D3"/>
    <w:rsid w:val="004D5C57"/>
    <w:rsid w:val="004D626E"/>
    <w:rsid w:val="004D6B75"/>
    <w:rsid w:val="004E0F99"/>
    <w:rsid w:val="004E27AF"/>
    <w:rsid w:val="004E2AAA"/>
    <w:rsid w:val="004E32BD"/>
    <w:rsid w:val="004E4656"/>
    <w:rsid w:val="004E4B2E"/>
    <w:rsid w:val="004F02BD"/>
    <w:rsid w:val="004F0594"/>
    <w:rsid w:val="004F19DA"/>
    <w:rsid w:val="004F1AAF"/>
    <w:rsid w:val="004F1F9C"/>
    <w:rsid w:val="004F215B"/>
    <w:rsid w:val="004F2797"/>
    <w:rsid w:val="004F29CB"/>
    <w:rsid w:val="004F3515"/>
    <w:rsid w:val="004F3E47"/>
    <w:rsid w:val="004F4CC5"/>
    <w:rsid w:val="004F5153"/>
    <w:rsid w:val="004F5185"/>
    <w:rsid w:val="004F5351"/>
    <w:rsid w:val="004F563A"/>
    <w:rsid w:val="004F6164"/>
    <w:rsid w:val="00500FD8"/>
    <w:rsid w:val="00501FA8"/>
    <w:rsid w:val="00502674"/>
    <w:rsid w:val="00502EB4"/>
    <w:rsid w:val="00503675"/>
    <w:rsid w:val="0050665E"/>
    <w:rsid w:val="005066CB"/>
    <w:rsid w:val="00507664"/>
    <w:rsid w:val="00507E1F"/>
    <w:rsid w:val="00507FB5"/>
    <w:rsid w:val="005102F7"/>
    <w:rsid w:val="005149A7"/>
    <w:rsid w:val="00516991"/>
    <w:rsid w:val="00516E56"/>
    <w:rsid w:val="005257EC"/>
    <w:rsid w:val="00525ACE"/>
    <w:rsid w:val="0052732A"/>
    <w:rsid w:val="005308D8"/>
    <w:rsid w:val="0053291E"/>
    <w:rsid w:val="00532E18"/>
    <w:rsid w:val="00533864"/>
    <w:rsid w:val="00533D52"/>
    <w:rsid w:val="005346A2"/>
    <w:rsid w:val="00535652"/>
    <w:rsid w:val="005374E5"/>
    <w:rsid w:val="0053775A"/>
    <w:rsid w:val="00542EEB"/>
    <w:rsid w:val="00543C07"/>
    <w:rsid w:val="00543DBC"/>
    <w:rsid w:val="0054484F"/>
    <w:rsid w:val="00545DA7"/>
    <w:rsid w:val="00545DA8"/>
    <w:rsid w:val="00546925"/>
    <w:rsid w:val="00546BFC"/>
    <w:rsid w:val="00546CA8"/>
    <w:rsid w:val="00547A96"/>
    <w:rsid w:val="00550E9A"/>
    <w:rsid w:val="00551A47"/>
    <w:rsid w:val="00551B16"/>
    <w:rsid w:val="00551B86"/>
    <w:rsid w:val="00552120"/>
    <w:rsid w:val="005567B0"/>
    <w:rsid w:val="00557CC5"/>
    <w:rsid w:val="005609E7"/>
    <w:rsid w:val="00560AD0"/>
    <w:rsid w:val="005626ED"/>
    <w:rsid w:val="00562C45"/>
    <w:rsid w:val="00562F19"/>
    <w:rsid w:val="00564208"/>
    <w:rsid w:val="00565106"/>
    <w:rsid w:val="00567FAB"/>
    <w:rsid w:val="00571DC4"/>
    <w:rsid w:val="00573544"/>
    <w:rsid w:val="0057453E"/>
    <w:rsid w:val="00580AFF"/>
    <w:rsid w:val="005819BD"/>
    <w:rsid w:val="00582835"/>
    <w:rsid w:val="00582C21"/>
    <w:rsid w:val="00582F3B"/>
    <w:rsid w:val="00583764"/>
    <w:rsid w:val="00583802"/>
    <w:rsid w:val="005845AE"/>
    <w:rsid w:val="00587B0F"/>
    <w:rsid w:val="005904D4"/>
    <w:rsid w:val="0059187C"/>
    <w:rsid w:val="00592F7B"/>
    <w:rsid w:val="00597051"/>
    <w:rsid w:val="0059718F"/>
    <w:rsid w:val="005978B1"/>
    <w:rsid w:val="005A0B8F"/>
    <w:rsid w:val="005A1F46"/>
    <w:rsid w:val="005A21CF"/>
    <w:rsid w:val="005A53AA"/>
    <w:rsid w:val="005A54AB"/>
    <w:rsid w:val="005A5EED"/>
    <w:rsid w:val="005A6E5B"/>
    <w:rsid w:val="005B032A"/>
    <w:rsid w:val="005B0760"/>
    <w:rsid w:val="005B13F9"/>
    <w:rsid w:val="005B14C5"/>
    <w:rsid w:val="005B158A"/>
    <w:rsid w:val="005B328C"/>
    <w:rsid w:val="005B3E01"/>
    <w:rsid w:val="005B4B99"/>
    <w:rsid w:val="005C0463"/>
    <w:rsid w:val="005C1FF0"/>
    <w:rsid w:val="005C23B1"/>
    <w:rsid w:val="005C366A"/>
    <w:rsid w:val="005C4CC1"/>
    <w:rsid w:val="005C5C54"/>
    <w:rsid w:val="005C78A9"/>
    <w:rsid w:val="005C7E05"/>
    <w:rsid w:val="005D14BE"/>
    <w:rsid w:val="005D169F"/>
    <w:rsid w:val="005D1CE4"/>
    <w:rsid w:val="005D336A"/>
    <w:rsid w:val="005D363D"/>
    <w:rsid w:val="005D4455"/>
    <w:rsid w:val="005D7342"/>
    <w:rsid w:val="005D78DC"/>
    <w:rsid w:val="005D7A0F"/>
    <w:rsid w:val="005E0295"/>
    <w:rsid w:val="005E1B5F"/>
    <w:rsid w:val="005E2BD3"/>
    <w:rsid w:val="005E3916"/>
    <w:rsid w:val="005E3A39"/>
    <w:rsid w:val="005E4239"/>
    <w:rsid w:val="005E46BB"/>
    <w:rsid w:val="005E5415"/>
    <w:rsid w:val="005E65AD"/>
    <w:rsid w:val="005F072F"/>
    <w:rsid w:val="005F09A6"/>
    <w:rsid w:val="005F3A07"/>
    <w:rsid w:val="005F5475"/>
    <w:rsid w:val="005F5AD4"/>
    <w:rsid w:val="005F5C6F"/>
    <w:rsid w:val="005F6167"/>
    <w:rsid w:val="006011A7"/>
    <w:rsid w:val="00602644"/>
    <w:rsid w:val="00603807"/>
    <w:rsid w:val="0060413F"/>
    <w:rsid w:val="006041EC"/>
    <w:rsid w:val="006065E1"/>
    <w:rsid w:val="00607999"/>
    <w:rsid w:val="006114CF"/>
    <w:rsid w:val="0061256A"/>
    <w:rsid w:val="006127E5"/>
    <w:rsid w:val="0061576C"/>
    <w:rsid w:val="00617505"/>
    <w:rsid w:val="00617B8D"/>
    <w:rsid w:val="0062021B"/>
    <w:rsid w:val="0062081C"/>
    <w:rsid w:val="00621DEF"/>
    <w:rsid w:val="00622D94"/>
    <w:rsid w:val="00625459"/>
    <w:rsid w:val="00626083"/>
    <w:rsid w:val="006264EF"/>
    <w:rsid w:val="0062764B"/>
    <w:rsid w:val="00630591"/>
    <w:rsid w:val="006305D8"/>
    <w:rsid w:val="0063080A"/>
    <w:rsid w:val="0063218A"/>
    <w:rsid w:val="006329EA"/>
    <w:rsid w:val="00632A57"/>
    <w:rsid w:val="0063318D"/>
    <w:rsid w:val="00633DCF"/>
    <w:rsid w:val="00634F37"/>
    <w:rsid w:val="00640E75"/>
    <w:rsid w:val="00642886"/>
    <w:rsid w:val="006428EC"/>
    <w:rsid w:val="00642A73"/>
    <w:rsid w:val="00643DE6"/>
    <w:rsid w:val="0064732E"/>
    <w:rsid w:val="006476A7"/>
    <w:rsid w:val="00647A7B"/>
    <w:rsid w:val="00653E88"/>
    <w:rsid w:val="00654BE2"/>
    <w:rsid w:val="006570EB"/>
    <w:rsid w:val="006570F6"/>
    <w:rsid w:val="0066062E"/>
    <w:rsid w:val="00662000"/>
    <w:rsid w:val="006622BC"/>
    <w:rsid w:val="00663514"/>
    <w:rsid w:val="006654C4"/>
    <w:rsid w:val="006654EE"/>
    <w:rsid w:val="00670153"/>
    <w:rsid w:val="00672044"/>
    <w:rsid w:val="00672C16"/>
    <w:rsid w:val="006732D3"/>
    <w:rsid w:val="006736A0"/>
    <w:rsid w:val="00673AA3"/>
    <w:rsid w:val="00673F0B"/>
    <w:rsid w:val="00673F4B"/>
    <w:rsid w:val="006744D4"/>
    <w:rsid w:val="0067634E"/>
    <w:rsid w:val="0067784F"/>
    <w:rsid w:val="006779C2"/>
    <w:rsid w:val="006802F7"/>
    <w:rsid w:val="00680425"/>
    <w:rsid w:val="006804B4"/>
    <w:rsid w:val="00680703"/>
    <w:rsid w:val="0068184F"/>
    <w:rsid w:val="00682147"/>
    <w:rsid w:val="00682270"/>
    <w:rsid w:val="00683640"/>
    <w:rsid w:val="00684EE0"/>
    <w:rsid w:val="0068505E"/>
    <w:rsid w:val="00685419"/>
    <w:rsid w:val="00687854"/>
    <w:rsid w:val="0069033B"/>
    <w:rsid w:val="00690E63"/>
    <w:rsid w:val="00692238"/>
    <w:rsid w:val="006927BE"/>
    <w:rsid w:val="00693483"/>
    <w:rsid w:val="006937C6"/>
    <w:rsid w:val="00694BB1"/>
    <w:rsid w:val="006968CC"/>
    <w:rsid w:val="00697CF3"/>
    <w:rsid w:val="006A0E1D"/>
    <w:rsid w:val="006A1987"/>
    <w:rsid w:val="006A214C"/>
    <w:rsid w:val="006A3246"/>
    <w:rsid w:val="006A42A5"/>
    <w:rsid w:val="006A45A7"/>
    <w:rsid w:val="006A46DB"/>
    <w:rsid w:val="006A4E53"/>
    <w:rsid w:val="006A7485"/>
    <w:rsid w:val="006A74BF"/>
    <w:rsid w:val="006A7820"/>
    <w:rsid w:val="006A7EAE"/>
    <w:rsid w:val="006B3303"/>
    <w:rsid w:val="006B3A41"/>
    <w:rsid w:val="006B55A0"/>
    <w:rsid w:val="006B5909"/>
    <w:rsid w:val="006B60E1"/>
    <w:rsid w:val="006B6655"/>
    <w:rsid w:val="006B7392"/>
    <w:rsid w:val="006B77E1"/>
    <w:rsid w:val="006C0885"/>
    <w:rsid w:val="006C2E3E"/>
    <w:rsid w:val="006C3EB3"/>
    <w:rsid w:val="006C58C5"/>
    <w:rsid w:val="006D0C0D"/>
    <w:rsid w:val="006D1B0C"/>
    <w:rsid w:val="006D254F"/>
    <w:rsid w:val="006D2C78"/>
    <w:rsid w:val="006D3065"/>
    <w:rsid w:val="006D32A8"/>
    <w:rsid w:val="006D3CA7"/>
    <w:rsid w:val="006D4B79"/>
    <w:rsid w:val="006D5099"/>
    <w:rsid w:val="006D7415"/>
    <w:rsid w:val="006E3C7C"/>
    <w:rsid w:val="006E3F25"/>
    <w:rsid w:val="006E5292"/>
    <w:rsid w:val="006E75DB"/>
    <w:rsid w:val="006E7AD2"/>
    <w:rsid w:val="006F421E"/>
    <w:rsid w:val="006F445B"/>
    <w:rsid w:val="006F505D"/>
    <w:rsid w:val="006F5FCD"/>
    <w:rsid w:val="006F776F"/>
    <w:rsid w:val="006F7BA1"/>
    <w:rsid w:val="006F7FEB"/>
    <w:rsid w:val="0070030E"/>
    <w:rsid w:val="00701C8E"/>
    <w:rsid w:val="007020F6"/>
    <w:rsid w:val="00702A43"/>
    <w:rsid w:val="00702FC1"/>
    <w:rsid w:val="007030B7"/>
    <w:rsid w:val="007034F5"/>
    <w:rsid w:val="007035BD"/>
    <w:rsid w:val="00704A26"/>
    <w:rsid w:val="0070613F"/>
    <w:rsid w:val="007063E0"/>
    <w:rsid w:val="007133B9"/>
    <w:rsid w:val="00713B31"/>
    <w:rsid w:val="00713CE1"/>
    <w:rsid w:val="00713E0C"/>
    <w:rsid w:val="00714D36"/>
    <w:rsid w:val="0071525E"/>
    <w:rsid w:val="00716CA5"/>
    <w:rsid w:val="0071789F"/>
    <w:rsid w:val="00720770"/>
    <w:rsid w:val="0072103D"/>
    <w:rsid w:val="007213E2"/>
    <w:rsid w:val="007235BB"/>
    <w:rsid w:val="0072515D"/>
    <w:rsid w:val="007254EE"/>
    <w:rsid w:val="007255B7"/>
    <w:rsid w:val="00726585"/>
    <w:rsid w:val="00726C24"/>
    <w:rsid w:val="00726CED"/>
    <w:rsid w:val="00730E99"/>
    <w:rsid w:val="00732732"/>
    <w:rsid w:val="00732C16"/>
    <w:rsid w:val="00732F2F"/>
    <w:rsid w:val="00737156"/>
    <w:rsid w:val="00737695"/>
    <w:rsid w:val="007376C2"/>
    <w:rsid w:val="0074039A"/>
    <w:rsid w:val="00741E26"/>
    <w:rsid w:val="007423F0"/>
    <w:rsid w:val="00742706"/>
    <w:rsid w:val="00747290"/>
    <w:rsid w:val="00747D71"/>
    <w:rsid w:val="00750C38"/>
    <w:rsid w:val="0075282F"/>
    <w:rsid w:val="00756012"/>
    <w:rsid w:val="00756FDE"/>
    <w:rsid w:val="0075746B"/>
    <w:rsid w:val="00757B19"/>
    <w:rsid w:val="00760461"/>
    <w:rsid w:val="0076296F"/>
    <w:rsid w:val="00764A05"/>
    <w:rsid w:val="0076553B"/>
    <w:rsid w:val="00766424"/>
    <w:rsid w:val="00767140"/>
    <w:rsid w:val="007719A7"/>
    <w:rsid w:val="007719B9"/>
    <w:rsid w:val="00771BD5"/>
    <w:rsid w:val="00771DD2"/>
    <w:rsid w:val="00771EBB"/>
    <w:rsid w:val="00772222"/>
    <w:rsid w:val="00772E2E"/>
    <w:rsid w:val="00773A5B"/>
    <w:rsid w:val="00773A78"/>
    <w:rsid w:val="00775534"/>
    <w:rsid w:val="00775B70"/>
    <w:rsid w:val="00777CE9"/>
    <w:rsid w:val="00780E0A"/>
    <w:rsid w:val="00781248"/>
    <w:rsid w:val="00781438"/>
    <w:rsid w:val="00783458"/>
    <w:rsid w:val="00784788"/>
    <w:rsid w:val="00786092"/>
    <w:rsid w:val="007872F8"/>
    <w:rsid w:val="00787CB5"/>
    <w:rsid w:val="00787DA0"/>
    <w:rsid w:val="00787DCD"/>
    <w:rsid w:val="00793728"/>
    <w:rsid w:val="00793CC8"/>
    <w:rsid w:val="00793D3B"/>
    <w:rsid w:val="00793E7A"/>
    <w:rsid w:val="00796F4C"/>
    <w:rsid w:val="007A22E3"/>
    <w:rsid w:val="007A2769"/>
    <w:rsid w:val="007A3CBA"/>
    <w:rsid w:val="007A5091"/>
    <w:rsid w:val="007A7771"/>
    <w:rsid w:val="007B1A38"/>
    <w:rsid w:val="007B237F"/>
    <w:rsid w:val="007B2386"/>
    <w:rsid w:val="007B30B9"/>
    <w:rsid w:val="007B5BD5"/>
    <w:rsid w:val="007B6027"/>
    <w:rsid w:val="007C02E8"/>
    <w:rsid w:val="007C2F7D"/>
    <w:rsid w:val="007C428B"/>
    <w:rsid w:val="007C5EB2"/>
    <w:rsid w:val="007D4020"/>
    <w:rsid w:val="007D6F97"/>
    <w:rsid w:val="007D736A"/>
    <w:rsid w:val="007D7D67"/>
    <w:rsid w:val="007D7FB1"/>
    <w:rsid w:val="007E0191"/>
    <w:rsid w:val="007E6445"/>
    <w:rsid w:val="007E7750"/>
    <w:rsid w:val="007E7CDC"/>
    <w:rsid w:val="007F192A"/>
    <w:rsid w:val="007F1998"/>
    <w:rsid w:val="007F1E02"/>
    <w:rsid w:val="007F5E0C"/>
    <w:rsid w:val="007F6373"/>
    <w:rsid w:val="00800003"/>
    <w:rsid w:val="008027F8"/>
    <w:rsid w:val="008034A6"/>
    <w:rsid w:val="00803D51"/>
    <w:rsid w:val="008043E3"/>
    <w:rsid w:val="00804EAA"/>
    <w:rsid w:val="00810909"/>
    <w:rsid w:val="008110E6"/>
    <w:rsid w:val="00811216"/>
    <w:rsid w:val="00814D75"/>
    <w:rsid w:val="00816885"/>
    <w:rsid w:val="0082039B"/>
    <w:rsid w:val="008205A6"/>
    <w:rsid w:val="0082084E"/>
    <w:rsid w:val="00820DFD"/>
    <w:rsid w:val="00823022"/>
    <w:rsid w:val="008231E2"/>
    <w:rsid w:val="00825074"/>
    <w:rsid w:val="00826CD7"/>
    <w:rsid w:val="008318F8"/>
    <w:rsid w:val="008341DC"/>
    <w:rsid w:val="00834518"/>
    <w:rsid w:val="00835272"/>
    <w:rsid w:val="00835489"/>
    <w:rsid w:val="00835961"/>
    <w:rsid w:val="008378D0"/>
    <w:rsid w:val="00837F52"/>
    <w:rsid w:val="00840B51"/>
    <w:rsid w:val="0084184A"/>
    <w:rsid w:val="00843D88"/>
    <w:rsid w:val="00843FF7"/>
    <w:rsid w:val="00844122"/>
    <w:rsid w:val="0084524D"/>
    <w:rsid w:val="0084537B"/>
    <w:rsid w:val="00845A84"/>
    <w:rsid w:val="00846018"/>
    <w:rsid w:val="00846A86"/>
    <w:rsid w:val="008511FA"/>
    <w:rsid w:val="00851BAA"/>
    <w:rsid w:val="00852F97"/>
    <w:rsid w:val="00853004"/>
    <w:rsid w:val="008531BF"/>
    <w:rsid w:val="00854B71"/>
    <w:rsid w:val="00857AB7"/>
    <w:rsid w:val="00857D82"/>
    <w:rsid w:val="00860BFA"/>
    <w:rsid w:val="00860FC6"/>
    <w:rsid w:val="00861FCC"/>
    <w:rsid w:val="0086290C"/>
    <w:rsid w:val="00862B14"/>
    <w:rsid w:val="00862ECE"/>
    <w:rsid w:val="008637C0"/>
    <w:rsid w:val="008653F9"/>
    <w:rsid w:val="00866762"/>
    <w:rsid w:val="00870230"/>
    <w:rsid w:val="00874510"/>
    <w:rsid w:val="00877E47"/>
    <w:rsid w:val="00877E84"/>
    <w:rsid w:val="00881929"/>
    <w:rsid w:val="008837D9"/>
    <w:rsid w:val="0088505F"/>
    <w:rsid w:val="00887AA5"/>
    <w:rsid w:val="0089043B"/>
    <w:rsid w:val="00891430"/>
    <w:rsid w:val="008919A7"/>
    <w:rsid w:val="008921D8"/>
    <w:rsid w:val="008922B5"/>
    <w:rsid w:val="0089280F"/>
    <w:rsid w:val="00892F7F"/>
    <w:rsid w:val="0089580B"/>
    <w:rsid w:val="00896BCB"/>
    <w:rsid w:val="008A07E4"/>
    <w:rsid w:val="008A116D"/>
    <w:rsid w:val="008A1772"/>
    <w:rsid w:val="008A1F10"/>
    <w:rsid w:val="008A242E"/>
    <w:rsid w:val="008A31AC"/>
    <w:rsid w:val="008A4B6E"/>
    <w:rsid w:val="008A5227"/>
    <w:rsid w:val="008A590C"/>
    <w:rsid w:val="008A5A33"/>
    <w:rsid w:val="008A6B89"/>
    <w:rsid w:val="008A7793"/>
    <w:rsid w:val="008B2F5A"/>
    <w:rsid w:val="008B4889"/>
    <w:rsid w:val="008B553A"/>
    <w:rsid w:val="008B6D11"/>
    <w:rsid w:val="008B6EC4"/>
    <w:rsid w:val="008C2F2A"/>
    <w:rsid w:val="008C6E44"/>
    <w:rsid w:val="008C7C1B"/>
    <w:rsid w:val="008D0010"/>
    <w:rsid w:val="008D51FB"/>
    <w:rsid w:val="008D5757"/>
    <w:rsid w:val="008D5D11"/>
    <w:rsid w:val="008D6E3F"/>
    <w:rsid w:val="008D71CD"/>
    <w:rsid w:val="008D7CA7"/>
    <w:rsid w:val="008E0361"/>
    <w:rsid w:val="008E09AB"/>
    <w:rsid w:val="008E0A33"/>
    <w:rsid w:val="008E1D14"/>
    <w:rsid w:val="008E23BD"/>
    <w:rsid w:val="008E2AAA"/>
    <w:rsid w:val="008E3BD9"/>
    <w:rsid w:val="008E3E43"/>
    <w:rsid w:val="008E3EFA"/>
    <w:rsid w:val="008E4491"/>
    <w:rsid w:val="008E46FC"/>
    <w:rsid w:val="008E47EA"/>
    <w:rsid w:val="008E4A86"/>
    <w:rsid w:val="008E5485"/>
    <w:rsid w:val="008E7270"/>
    <w:rsid w:val="008E7A44"/>
    <w:rsid w:val="008E7CC4"/>
    <w:rsid w:val="008F12B9"/>
    <w:rsid w:val="008F12F0"/>
    <w:rsid w:val="008F21F1"/>
    <w:rsid w:val="008F2D16"/>
    <w:rsid w:val="008F2F59"/>
    <w:rsid w:val="00902F27"/>
    <w:rsid w:val="00903A9D"/>
    <w:rsid w:val="00905697"/>
    <w:rsid w:val="00906D6C"/>
    <w:rsid w:val="0090792F"/>
    <w:rsid w:val="00911A1E"/>
    <w:rsid w:val="00912F01"/>
    <w:rsid w:val="009139AD"/>
    <w:rsid w:val="00914AD3"/>
    <w:rsid w:val="00915D48"/>
    <w:rsid w:val="0091681A"/>
    <w:rsid w:val="00917BB6"/>
    <w:rsid w:val="00917EDA"/>
    <w:rsid w:val="00921F4F"/>
    <w:rsid w:val="0092272C"/>
    <w:rsid w:val="00922A96"/>
    <w:rsid w:val="00922E99"/>
    <w:rsid w:val="009253C5"/>
    <w:rsid w:val="00926B02"/>
    <w:rsid w:val="009273C8"/>
    <w:rsid w:val="00931AA2"/>
    <w:rsid w:val="00935765"/>
    <w:rsid w:val="00937CDF"/>
    <w:rsid w:val="009431B5"/>
    <w:rsid w:val="00944506"/>
    <w:rsid w:val="00945C93"/>
    <w:rsid w:val="00946796"/>
    <w:rsid w:val="00946852"/>
    <w:rsid w:val="00947399"/>
    <w:rsid w:val="00950AEB"/>
    <w:rsid w:val="00950D58"/>
    <w:rsid w:val="0095181B"/>
    <w:rsid w:val="0095245E"/>
    <w:rsid w:val="00952938"/>
    <w:rsid w:val="009531D0"/>
    <w:rsid w:val="00953A03"/>
    <w:rsid w:val="0095698A"/>
    <w:rsid w:val="009576C7"/>
    <w:rsid w:val="0096022F"/>
    <w:rsid w:val="009605A7"/>
    <w:rsid w:val="009611E7"/>
    <w:rsid w:val="00963381"/>
    <w:rsid w:val="00964266"/>
    <w:rsid w:val="00964707"/>
    <w:rsid w:val="00964E08"/>
    <w:rsid w:val="009658FB"/>
    <w:rsid w:val="00971205"/>
    <w:rsid w:val="00976D6A"/>
    <w:rsid w:val="00977978"/>
    <w:rsid w:val="00981619"/>
    <w:rsid w:val="00982F7F"/>
    <w:rsid w:val="00983D39"/>
    <w:rsid w:val="00983FE2"/>
    <w:rsid w:val="009857DD"/>
    <w:rsid w:val="00985BA5"/>
    <w:rsid w:val="00985DB7"/>
    <w:rsid w:val="00985E1E"/>
    <w:rsid w:val="009874B4"/>
    <w:rsid w:val="00990000"/>
    <w:rsid w:val="00990189"/>
    <w:rsid w:val="009947CC"/>
    <w:rsid w:val="00995E43"/>
    <w:rsid w:val="009966F4"/>
    <w:rsid w:val="0099753A"/>
    <w:rsid w:val="009A6E46"/>
    <w:rsid w:val="009B0016"/>
    <w:rsid w:val="009B46B7"/>
    <w:rsid w:val="009B690F"/>
    <w:rsid w:val="009B7204"/>
    <w:rsid w:val="009B7658"/>
    <w:rsid w:val="009C06F7"/>
    <w:rsid w:val="009C119D"/>
    <w:rsid w:val="009C1403"/>
    <w:rsid w:val="009C1C4B"/>
    <w:rsid w:val="009C2BC4"/>
    <w:rsid w:val="009C2C32"/>
    <w:rsid w:val="009C44E6"/>
    <w:rsid w:val="009C7069"/>
    <w:rsid w:val="009C7A53"/>
    <w:rsid w:val="009C7D78"/>
    <w:rsid w:val="009D18F1"/>
    <w:rsid w:val="009D287B"/>
    <w:rsid w:val="009D2A3C"/>
    <w:rsid w:val="009E00CF"/>
    <w:rsid w:val="009E14C3"/>
    <w:rsid w:val="009E19F8"/>
    <w:rsid w:val="009E2979"/>
    <w:rsid w:val="009E2B3A"/>
    <w:rsid w:val="009E2C33"/>
    <w:rsid w:val="009E6166"/>
    <w:rsid w:val="009F1391"/>
    <w:rsid w:val="009F22CB"/>
    <w:rsid w:val="009F32B1"/>
    <w:rsid w:val="009F5186"/>
    <w:rsid w:val="009F5A73"/>
    <w:rsid w:val="009F61FF"/>
    <w:rsid w:val="009F76C7"/>
    <w:rsid w:val="00A00FAC"/>
    <w:rsid w:val="00A03054"/>
    <w:rsid w:val="00A0412D"/>
    <w:rsid w:val="00A12912"/>
    <w:rsid w:val="00A12DA7"/>
    <w:rsid w:val="00A13EB0"/>
    <w:rsid w:val="00A141E1"/>
    <w:rsid w:val="00A16968"/>
    <w:rsid w:val="00A173C6"/>
    <w:rsid w:val="00A176BC"/>
    <w:rsid w:val="00A201A6"/>
    <w:rsid w:val="00A21114"/>
    <w:rsid w:val="00A211B4"/>
    <w:rsid w:val="00A223C7"/>
    <w:rsid w:val="00A22B20"/>
    <w:rsid w:val="00A22D25"/>
    <w:rsid w:val="00A230C0"/>
    <w:rsid w:val="00A23A18"/>
    <w:rsid w:val="00A23F69"/>
    <w:rsid w:val="00A25191"/>
    <w:rsid w:val="00A261D3"/>
    <w:rsid w:val="00A2741C"/>
    <w:rsid w:val="00A27668"/>
    <w:rsid w:val="00A27BD4"/>
    <w:rsid w:val="00A31A71"/>
    <w:rsid w:val="00A32081"/>
    <w:rsid w:val="00A330CC"/>
    <w:rsid w:val="00A33C52"/>
    <w:rsid w:val="00A3546A"/>
    <w:rsid w:val="00A35E89"/>
    <w:rsid w:val="00A366F5"/>
    <w:rsid w:val="00A45BA7"/>
    <w:rsid w:val="00A51C52"/>
    <w:rsid w:val="00A53598"/>
    <w:rsid w:val="00A5485B"/>
    <w:rsid w:val="00A551B5"/>
    <w:rsid w:val="00A56DFA"/>
    <w:rsid w:val="00A60A4A"/>
    <w:rsid w:val="00A617B5"/>
    <w:rsid w:val="00A61BA2"/>
    <w:rsid w:val="00A61C36"/>
    <w:rsid w:val="00A63AF4"/>
    <w:rsid w:val="00A63F4B"/>
    <w:rsid w:val="00A65647"/>
    <w:rsid w:val="00A66C26"/>
    <w:rsid w:val="00A67C53"/>
    <w:rsid w:val="00A71A99"/>
    <w:rsid w:val="00A76394"/>
    <w:rsid w:val="00A766AB"/>
    <w:rsid w:val="00A84625"/>
    <w:rsid w:val="00A874AD"/>
    <w:rsid w:val="00A8772A"/>
    <w:rsid w:val="00A91B1E"/>
    <w:rsid w:val="00A92B19"/>
    <w:rsid w:val="00A936D6"/>
    <w:rsid w:val="00A95C57"/>
    <w:rsid w:val="00A96A1A"/>
    <w:rsid w:val="00A97B94"/>
    <w:rsid w:val="00AA0734"/>
    <w:rsid w:val="00AA0FEE"/>
    <w:rsid w:val="00AA1175"/>
    <w:rsid w:val="00AA1C66"/>
    <w:rsid w:val="00AA200C"/>
    <w:rsid w:val="00AA4130"/>
    <w:rsid w:val="00AA4E3B"/>
    <w:rsid w:val="00AA4FFF"/>
    <w:rsid w:val="00AA6A6F"/>
    <w:rsid w:val="00AA7075"/>
    <w:rsid w:val="00AB06B9"/>
    <w:rsid w:val="00AB4B42"/>
    <w:rsid w:val="00AB548D"/>
    <w:rsid w:val="00AB75ED"/>
    <w:rsid w:val="00AB7D9F"/>
    <w:rsid w:val="00AC0653"/>
    <w:rsid w:val="00AC0B8E"/>
    <w:rsid w:val="00AC101A"/>
    <w:rsid w:val="00AC15ED"/>
    <w:rsid w:val="00AC1BF8"/>
    <w:rsid w:val="00AC368C"/>
    <w:rsid w:val="00AC4F86"/>
    <w:rsid w:val="00AC6AD3"/>
    <w:rsid w:val="00AD0B63"/>
    <w:rsid w:val="00AD1166"/>
    <w:rsid w:val="00AD2252"/>
    <w:rsid w:val="00AD27C8"/>
    <w:rsid w:val="00AD43AB"/>
    <w:rsid w:val="00AD4E46"/>
    <w:rsid w:val="00AD52E1"/>
    <w:rsid w:val="00AD53B6"/>
    <w:rsid w:val="00AD7F9B"/>
    <w:rsid w:val="00AE0EE9"/>
    <w:rsid w:val="00AE2B1F"/>
    <w:rsid w:val="00AE39CA"/>
    <w:rsid w:val="00AE3A87"/>
    <w:rsid w:val="00AE4A28"/>
    <w:rsid w:val="00AE6F9A"/>
    <w:rsid w:val="00AF0292"/>
    <w:rsid w:val="00AF121F"/>
    <w:rsid w:val="00AF18E6"/>
    <w:rsid w:val="00AF21D9"/>
    <w:rsid w:val="00AF29A7"/>
    <w:rsid w:val="00AF3564"/>
    <w:rsid w:val="00B00423"/>
    <w:rsid w:val="00B007A4"/>
    <w:rsid w:val="00B009EB"/>
    <w:rsid w:val="00B01331"/>
    <w:rsid w:val="00B01F9F"/>
    <w:rsid w:val="00B023FA"/>
    <w:rsid w:val="00B0257C"/>
    <w:rsid w:val="00B03724"/>
    <w:rsid w:val="00B046D7"/>
    <w:rsid w:val="00B04F0D"/>
    <w:rsid w:val="00B07102"/>
    <w:rsid w:val="00B10CC5"/>
    <w:rsid w:val="00B120E2"/>
    <w:rsid w:val="00B13B11"/>
    <w:rsid w:val="00B14A23"/>
    <w:rsid w:val="00B14C38"/>
    <w:rsid w:val="00B153A6"/>
    <w:rsid w:val="00B206D4"/>
    <w:rsid w:val="00B2154E"/>
    <w:rsid w:val="00B23982"/>
    <w:rsid w:val="00B24308"/>
    <w:rsid w:val="00B2511A"/>
    <w:rsid w:val="00B25348"/>
    <w:rsid w:val="00B25EE0"/>
    <w:rsid w:val="00B27935"/>
    <w:rsid w:val="00B31059"/>
    <w:rsid w:val="00B31348"/>
    <w:rsid w:val="00B31B69"/>
    <w:rsid w:val="00B32998"/>
    <w:rsid w:val="00B32A71"/>
    <w:rsid w:val="00B32F5B"/>
    <w:rsid w:val="00B33DF0"/>
    <w:rsid w:val="00B33FC7"/>
    <w:rsid w:val="00B35E9C"/>
    <w:rsid w:val="00B37BCE"/>
    <w:rsid w:val="00B4049E"/>
    <w:rsid w:val="00B4135A"/>
    <w:rsid w:val="00B425B7"/>
    <w:rsid w:val="00B43234"/>
    <w:rsid w:val="00B43267"/>
    <w:rsid w:val="00B43CA2"/>
    <w:rsid w:val="00B44F93"/>
    <w:rsid w:val="00B46528"/>
    <w:rsid w:val="00B47A51"/>
    <w:rsid w:val="00B5054D"/>
    <w:rsid w:val="00B51DA9"/>
    <w:rsid w:val="00B531C0"/>
    <w:rsid w:val="00B54799"/>
    <w:rsid w:val="00B54B7C"/>
    <w:rsid w:val="00B55295"/>
    <w:rsid w:val="00B57DE0"/>
    <w:rsid w:val="00B60ADD"/>
    <w:rsid w:val="00B60C0A"/>
    <w:rsid w:val="00B61FBA"/>
    <w:rsid w:val="00B64415"/>
    <w:rsid w:val="00B66940"/>
    <w:rsid w:val="00B71652"/>
    <w:rsid w:val="00B71A7D"/>
    <w:rsid w:val="00B727A0"/>
    <w:rsid w:val="00B72917"/>
    <w:rsid w:val="00B74076"/>
    <w:rsid w:val="00B75383"/>
    <w:rsid w:val="00B82023"/>
    <w:rsid w:val="00B840B6"/>
    <w:rsid w:val="00B8439F"/>
    <w:rsid w:val="00B853C8"/>
    <w:rsid w:val="00B85E8F"/>
    <w:rsid w:val="00B874BB"/>
    <w:rsid w:val="00B9152B"/>
    <w:rsid w:val="00B91D09"/>
    <w:rsid w:val="00B9414F"/>
    <w:rsid w:val="00B94386"/>
    <w:rsid w:val="00B9467B"/>
    <w:rsid w:val="00B9624D"/>
    <w:rsid w:val="00B97E15"/>
    <w:rsid w:val="00BA05A9"/>
    <w:rsid w:val="00BA1607"/>
    <w:rsid w:val="00BA4643"/>
    <w:rsid w:val="00BA5D39"/>
    <w:rsid w:val="00BA732C"/>
    <w:rsid w:val="00BB0BED"/>
    <w:rsid w:val="00BB0E82"/>
    <w:rsid w:val="00BB3629"/>
    <w:rsid w:val="00BB4C36"/>
    <w:rsid w:val="00BB5602"/>
    <w:rsid w:val="00BB6CA3"/>
    <w:rsid w:val="00BB6F6D"/>
    <w:rsid w:val="00BB7ACF"/>
    <w:rsid w:val="00BB7D56"/>
    <w:rsid w:val="00BC1113"/>
    <w:rsid w:val="00BC143E"/>
    <w:rsid w:val="00BC20D7"/>
    <w:rsid w:val="00BC296D"/>
    <w:rsid w:val="00BC3AAD"/>
    <w:rsid w:val="00BC4402"/>
    <w:rsid w:val="00BC4DEF"/>
    <w:rsid w:val="00BC73FF"/>
    <w:rsid w:val="00BC75E2"/>
    <w:rsid w:val="00BD1DCA"/>
    <w:rsid w:val="00BD2FD1"/>
    <w:rsid w:val="00BD3E8D"/>
    <w:rsid w:val="00BD7CD2"/>
    <w:rsid w:val="00BE047C"/>
    <w:rsid w:val="00BE0BA0"/>
    <w:rsid w:val="00BE1633"/>
    <w:rsid w:val="00BE2167"/>
    <w:rsid w:val="00BE245A"/>
    <w:rsid w:val="00BE2744"/>
    <w:rsid w:val="00BE3913"/>
    <w:rsid w:val="00BE55C4"/>
    <w:rsid w:val="00BE7808"/>
    <w:rsid w:val="00BF18E2"/>
    <w:rsid w:val="00BF2E79"/>
    <w:rsid w:val="00BF3027"/>
    <w:rsid w:val="00BF3846"/>
    <w:rsid w:val="00BF4FA7"/>
    <w:rsid w:val="00BF5041"/>
    <w:rsid w:val="00BF517F"/>
    <w:rsid w:val="00BF5B83"/>
    <w:rsid w:val="00BF5D9C"/>
    <w:rsid w:val="00BF5E7B"/>
    <w:rsid w:val="00BF5EFA"/>
    <w:rsid w:val="00BF60A1"/>
    <w:rsid w:val="00C00711"/>
    <w:rsid w:val="00C00B6F"/>
    <w:rsid w:val="00C00FCB"/>
    <w:rsid w:val="00C0179B"/>
    <w:rsid w:val="00C0323A"/>
    <w:rsid w:val="00C03B0E"/>
    <w:rsid w:val="00C03EFA"/>
    <w:rsid w:val="00C05FD7"/>
    <w:rsid w:val="00C11363"/>
    <w:rsid w:val="00C14BD3"/>
    <w:rsid w:val="00C1541A"/>
    <w:rsid w:val="00C160FB"/>
    <w:rsid w:val="00C1651A"/>
    <w:rsid w:val="00C1703A"/>
    <w:rsid w:val="00C208AB"/>
    <w:rsid w:val="00C20D4E"/>
    <w:rsid w:val="00C222D1"/>
    <w:rsid w:val="00C266E7"/>
    <w:rsid w:val="00C26829"/>
    <w:rsid w:val="00C26DFE"/>
    <w:rsid w:val="00C31876"/>
    <w:rsid w:val="00C31F19"/>
    <w:rsid w:val="00C32A33"/>
    <w:rsid w:val="00C3396E"/>
    <w:rsid w:val="00C339C0"/>
    <w:rsid w:val="00C33A99"/>
    <w:rsid w:val="00C34B52"/>
    <w:rsid w:val="00C35CE2"/>
    <w:rsid w:val="00C360F7"/>
    <w:rsid w:val="00C36338"/>
    <w:rsid w:val="00C36932"/>
    <w:rsid w:val="00C3771B"/>
    <w:rsid w:val="00C40C1A"/>
    <w:rsid w:val="00C43F47"/>
    <w:rsid w:val="00C4527C"/>
    <w:rsid w:val="00C471AA"/>
    <w:rsid w:val="00C4734A"/>
    <w:rsid w:val="00C479BF"/>
    <w:rsid w:val="00C47C11"/>
    <w:rsid w:val="00C52445"/>
    <w:rsid w:val="00C52B22"/>
    <w:rsid w:val="00C5318C"/>
    <w:rsid w:val="00C5389E"/>
    <w:rsid w:val="00C53CE7"/>
    <w:rsid w:val="00C53D41"/>
    <w:rsid w:val="00C540A8"/>
    <w:rsid w:val="00C548DF"/>
    <w:rsid w:val="00C55F82"/>
    <w:rsid w:val="00C55FB5"/>
    <w:rsid w:val="00C57313"/>
    <w:rsid w:val="00C6043A"/>
    <w:rsid w:val="00C612E2"/>
    <w:rsid w:val="00C61AA2"/>
    <w:rsid w:val="00C61F0F"/>
    <w:rsid w:val="00C63E18"/>
    <w:rsid w:val="00C64041"/>
    <w:rsid w:val="00C64215"/>
    <w:rsid w:val="00C64E14"/>
    <w:rsid w:val="00C64F36"/>
    <w:rsid w:val="00C64F58"/>
    <w:rsid w:val="00C650D7"/>
    <w:rsid w:val="00C67D5B"/>
    <w:rsid w:val="00C700C2"/>
    <w:rsid w:val="00C74FCA"/>
    <w:rsid w:val="00C75DF4"/>
    <w:rsid w:val="00C75EF1"/>
    <w:rsid w:val="00C801FF"/>
    <w:rsid w:val="00C827CB"/>
    <w:rsid w:val="00C829EA"/>
    <w:rsid w:val="00C84283"/>
    <w:rsid w:val="00C85323"/>
    <w:rsid w:val="00C854F7"/>
    <w:rsid w:val="00C85FDC"/>
    <w:rsid w:val="00C860E4"/>
    <w:rsid w:val="00C870C5"/>
    <w:rsid w:val="00C874C0"/>
    <w:rsid w:val="00C92092"/>
    <w:rsid w:val="00C923BE"/>
    <w:rsid w:val="00C92782"/>
    <w:rsid w:val="00C939F6"/>
    <w:rsid w:val="00C93A45"/>
    <w:rsid w:val="00C93E6F"/>
    <w:rsid w:val="00C9519B"/>
    <w:rsid w:val="00C95846"/>
    <w:rsid w:val="00C97043"/>
    <w:rsid w:val="00CA4C0C"/>
    <w:rsid w:val="00CA4E41"/>
    <w:rsid w:val="00CA6A4E"/>
    <w:rsid w:val="00CA7929"/>
    <w:rsid w:val="00CB0849"/>
    <w:rsid w:val="00CB1F7C"/>
    <w:rsid w:val="00CB4E90"/>
    <w:rsid w:val="00CB5F1F"/>
    <w:rsid w:val="00CB64E9"/>
    <w:rsid w:val="00CB7734"/>
    <w:rsid w:val="00CC0FC6"/>
    <w:rsid w:val="00CC1734"/>
    <w:rsid w:val="00CC174D"/>
    <w:rsid w:val="00CC3427"/>
    <w:rsid w:val="00CC45B1"/>
    <w:rsid w:val="00CC64EA"/>
    <w:rsid w:val="00CC7956"/>
    <w:rsid w:val="00CD214F"/>
    <w:rsid w:val="00CD3B77"/>
    <w:rsid w:val="00CD6487"/>
    <w:rsid w:val="00CD6D3F"/>
    <w:rsid w:val="00CD7E29"/>
    <w:rsid w:val="00CE1D10"/>
    <w:rsid w:val="00CE2548"/>
    <w:rsid w:val="00CE360F"/>
    <w:rsid w:val="00CE3909"/>
    <w:rsid w:val="00CE4C8C"/>
    <w:rsid w:val="00CE5514"/>
    <w:rsid w:val="00CE5750"/>
    <w:rsid w:val="00CE59EF"/>
    <w:rsid w:val="00CE6D4D"/>
    <w:rsid w:val="00CF0191"/>
    <w:rsid w:val="00CF16A5"/>
    <w:rsid w:val="00CF18C8"/>
    <w:rsid w:val="00CF1E6F"/>
    <w:rsid w:val="00CF2517"/>
    <w:rsid w:val="00CF3868"/>
    <w:rsid w:val="00CF6845"/>
    <w:rsid w:val="00CF7D4D"/>
    <w:rsid w:val="00D00CA1"/>
    <w:rsid w:val="00D0181E"/>
    <w:rsid w:val="00D0277A"/>
    <w:rsid w:val="00D02795"/>
    <w:rsid w:val="00D0324D"/>
    <w:rsid w:val="00D0461E"/>
    <w:rsid w:val="00D06287"/>
    <w:rsid w:val="00D06AEB"/>
    <w:rsid w:val="00D13E11"/>
    <w:rsid w:val="00D14B31"/>
    <w:rsid w:val="00D15080"/>
    <w:rsid w:val="00D15BA8"/>
    <w:rsid w:val="00D17976"/>
    <w:rsid w:val="00D17E55"/>
    <w:rsid w:val="00D20361"/>
    <w:rsid w:val="00D20953"/>
    <w:rsid w:val="00D20F93"/>
    <w:rsid w:val="00D2123A"/>
    <w:rsid w:val="00D234FD"/>
    <w:rsid w:val="00D25422"/>
    <w:rsid w:val="00D26883"/>
    <w:rsid w:val="00D2689D"/>
    <w:rsid w:val="00D2707F"/>
    <w:rsid w:val="00D304A8"/>
    <w:rsid w:val="00D3138F"/>
    <w:rsid w:val="00D335F3"/>
    <w:rsid w:val="00D343FE"/>
    <w:rsid w:val="00D34BD4"/>
    <w:rsid w:val="00D35E08"/>
    <w:rsid w:val="00D36375"/>
    <w:rsid w:val="00D40F2C"/>
    <w:rsid w:val="00D41CE8"/>
    <w:rsid w:val="00D41F32"/>
    <w:rsid w:val="00D4575C"/>
    <w:rsid w:val="00D46F98"/>
    <w:rsid w:val="00D475A9"/>
    <w:rsid w:val="00D50A00"/>
    <w:rsid w:val="00D514C6"/>
    <w:rsid w:val="00D5262A"/>
    <w:rsid w:val="00D532B9"/>
    <w:rsid w:val="00D54682"/>
    <w:rsid w:val="00D54A86"/>
    <w:rsid w:val="00D56C33"/>
    <w:rsid w:val="00D56FAE"/>
    <w:rsid w:val="00D57847"/>
    <w:rsid w:val="00D57D7D"/>
    <w:rsid w:val="00D57E65"/>
    <w:rsid w:val="00D6022E"/>
    <w:rsid w:val="00D603D1"/>
    <w:rsid w:val="00D60613"/>
    <w:rsid w:val="00D61C83"/>
    <w:rsid w:val="00D61C9A"/>
    <w:rsid w:val="00D61F4D"/>
    <w:rsid w:val="00D621CC"/>
    <w:rsid w:val="00D63CDC"/>
    <w:rsid w:val="00D63FD8"/>
    <w:rsid w:val="00D65086"/>
    <w:rsid w:val="00D65833"/>
    <w:rsid w:val="00D661FF"/>
    <w:rsid w:val="00D667B4"/>
    <w:rsid w:val="00D70005"/>
    <w:rsid w:val="00D728BF"/>
    <w:rsid w:val="00D73C67"/>
    <w:rsid w:val="00D82A99"/>
    <w:rsid w:val="00D82D4E"/>
    <w:rsid w:val="00D83204"/>
    <w:rsid w:val="00D8382E"/>
    <w:rsid w:val="00D85812"/>
    <w:rsid w:val="00D86A5F"/>
    <w:rsid w:val="00D86C99"/>
    <w:rsid w:val="00D9086D"/>
    <w:rsid w:val="00D9188F"/>
    <w:rsid w:val="00D9232F"/>
    <w:rsid w:val="00D9304B"/>
    <w:rsid w:val="00D953AD"/>
    <w:rsid w:val="00D95B37"/>
    <w:rsid w:val="00D95E6F"/>
    <w:rsid w:val="00D97250"/>
    <w:rsid w:val="00D97D03"/>
    <w:rsid w:val="00DA2BF2"/>
    <w:rsid w:val="00DA46DC"/>
    <w:rsid w:val="00DA560A"/>
    <w:rsid w:val="00DA6E21"/>
    <w:rsid w:val="00DA713F"/>
    <w:rsid w:val="00DB01BC"/>
    <w:rsid w:val="00DB0CCD"/>
    <w:rsid w:val="00DB1659"/>
    <w:rsid w:val="00DB1B48"/>
    <w:rsid w:val="00DB2D63"/>
    <w:rsid w:val="00DB3EC9"/>
    <w:rsid w:val="00DB7C4C"/>
    <w:rsid w:val="00DC1E7A"/>
    <w:rsid w:val="00DC217C"/>
    <w:rsid w:val="00DC344E"/>
    <w:rsid w:val="00DC4153"/>
    <w:rsid w:val="00DC56CB"/>
    <w:rsid w:val="00DC57D7"/>
    <w:rsid w:val="00DD2CE4"/>
    <w:rsid w:val="00DD2E5A"/>
    <w:rsid w:val="00DD4236"/>
    <w:rsid w:val="00DD5B78"/>
    <w:rsid w:val="00DD7305"/>
    <w:rsid w:val="00DD7A66"/>
    <w:rsid w:val="00DD7EE7"/>
    <w:rsid w:val="00DD7F7F"/>
    <w:rsid w:val="00DE216E"/>
    <w:rsid w:val="00DE26DB"/>
    <w:rsid w:val="00DE369E"/>
    <w:rsid w:val="00DF01A5"/>
    <w:rsid w:val="00DF126E"/>
    <w:rsid w:val="00DF1E3D"/>
    <w:rsid w:val="00DF1EC7"/>
    <w:rsid w:val="00DF66DE"/>
    <w:rsid w:val="00DF7F9E"/>
    <w:rsid w:val="00E00690"/>
    <w:rsid w:val="00E0158B"/>
    <w:rsid w:val="00E01F29"/>
    <w:rsid w:val="00E01FA9"/>
    <w:rsid w:val="00E0284C"/>
    <w:rsid w:val="00E03C89"/>
    <w:rsid w:val="00E04248"/>
    <w:rsid w:val="00E045B0"/>
    <w:rsid w:val="00E07DE4"/>
    <w:rsid w:val="00E10F13"/>
    <w:rsid w:val="00E118B9"/>
    <w:rsid w:val="00E142B2"/>
    <w:rsid w:val="00E14783"/>
    <w:rsid w:val="00E15A10"/>
    <w:rsid w:val="00E16CBA"/>
    <w:rsid w:val="00E204B5"/>
    <w:rsid w:val="00E20B36"/>
    <w:rsid w:val="00E23CC1"/>
    <w:rsid w:val="00E24B5E"/>
    <w:rsid w:val="00E24F16"/>
    <w:rsid w:val="00E25A56"/>
    <w:rsid w:val="00E26D45"/>
    <w:rsid w:val="00E2735C"/>
    <w:rsid w:val="00E2735E"/>
    <w:rsid w:val="00E27D37"/>
    <w:rsid w:val="00E30B0A"/>
    <w:rsid w:val="00E32F16"/>
    <w:rsid w:val="00E34BC3"/>
    <w:rsid w:val="00E34F0A"/>
    <w:rsid w:val="00E35B29"/>
    <w:rsid w:val="00E400E0"/>
    <w:rsid w:val="00E40763"/>
    <w:rsid w:val="00E40C4A"/>
    <w:rsid w:val="00E41219"/>
    <w:rsid w:val="00E430C1"/>
    <w:rsid w:val="00E44A25"/>
    <w:rsid w:val="00E456FA"/>
    <w:rsid w:val="00E467C3"/>
    <w:rsid w:val="00E4753C"/>
    <w:rsid w:val="00E50784"/>
    <w:rsid w:val="00E528F6"/>
    <w:rsid w:val="00E52A73"/>
    <w:rsid w:val="00E52E3C"/>
    <w:rsid w:val="00E5614E"/>
    <w:rsid w:val="00E60562"/>
    <w:rsid w:val="00E60B7F"/>
    <w:rsid w:val="00E60E63"/>
    <w:rsid w:val="00E6155B"/>
    <w:rsid w:val="00E61737"/>
    <w:rsid w:val="00E61F90"/>
    <w:rsid w:val="00E63357"/>
    <w:rsid w:val="00E63F67"/>
    <w:rsid w:val="00E648DF"/>
    <w:rsid w:val="00E654CD"/>
    <w:rsid w:val="00E657E6"/>
    <w:rsid w:val="00E65B44"/>
    <w:rsid w:val="00E66638"/>
    <w:rsid w:val="00E700FE"/>
    <w:rsid w:val="00E708D4"/>
    <w:rsid w:val="00E71EBB"/>
    <w:rsid w:val="00E73A1D"/>
    <w:rsid w:val="00E73E31"/>
    <w:rsid w:val="00E7459C"/>
    <w:rsid w:val="00E74909"/>
    <w:rsid w:val="00E7543C"/>
    <w:rsid w:val="00E75735"/>
    <w:rsid w:val="00E763F9"/>
    <w:rsid w:val="00E8002F"/>
    <w:rsid w:val="00E80443"/>
    <w:rsid w:val="00E822AA"/>
    <w:rsid w:val="00E82810"/>
    <w:rsid w:val="00E8373B"/>
    <w:rsid w:val="00E84641"/>
    <w:rsid w:val="00E84654"/>
    <w:rsid w:val="00E84AE0"/>
    <w:rsid w:val="00E85DD7"/>
    <w:rsid w:val="00E87EBF"/>
    <w:rsid w:val="00E9064C"/>
    <w:rsid w:val="00E91B5E"/>
    <w:rsid w:val="00E926D9"/>
    <w:rsid w:val="00E93F09"/>
    <w:rsid w:val="00E979BC"/>
    <w:rsid w:val="00E97BE7"/>
    <w:rsid w:val="00EA0171"/>
    <w:rsid w:val="00EA178B"/>
    <w:rsid w:val="00EA1F2D"/>
    <w:rsid w:val="00EA28DE"/>
    <w:rsid w:val="00EA295C"/>
    <w:rsid w:val="00EA434A"/>
    <w:rsid w:val="00EA43B6"/>
    <w:rsid w:val="00EA57F4"/>
    <w:rsid w:val="00EA5991"/>
    <w:rsid w:val="00EA5CB0"/>
    <w:rsid w:val="00EA660A"/>
    <w:rsid w:val="00EB00DC"/>
    <w:rsid w:val="00EB0587"/>
    <w:rsid w:val="00EB2E1B"/>
    <w:rsid w:val="00EB49E7"/>
    <w:rsid w:val="00EC15A6"/>
    <w:rsid w:val="00EC540C"/>
    <w:rsid w:val="00EC5C8C"/>
    <w:rsid w:val="00ED338E"/>
    <w:rsid w:val="00ED499D"/>
    <w:rsid w:val="00ED7E09"/>
    <w:rsid w:val="00EE2B25"/>
    <w:rsid w:val="00EE2F80"/>
    <w:rsid w:val="00EE4CF7"/>
    <w:rsid w:val="00EF1735"/>
    <w:rsid w:val="00EF173E"/>
    <w:rsid w:val="00EF1BC7"/>
    <w:rsid w:val="00EF22D9"/>
    <w:rsid w:val="00EF3F9B"/>
    <w:rsid w:val="00EF445A"/>
    <w:rsid w:val="00EF5385"/>
    <w:rsid w:val="00EF6835"/>
    <w:rsid w:val="00EF746E"/>
    <w:rsid w:val="00F01E5B"/>
    <w:rsid w:val="00F021E9"/>
    <w:rsid w:val="00F03270"/>
    <w:rsid w:val="00F03456"/>
    <w:rsid w:val="00F03D9C"/>
    <w:rsid w:val="00F047E4"/>
    <w:rsid w:val="00F04E24"/>
    <w:rsid w:val="00F050E4"/>
    <w:rsid w:val="00F0512E"/>
    <w:rsid w:val="00F13D73"/>
    <w:rsid w:val="00F157C9"/>
    <w:rsid w:val="00F17C14"/>
    <w:rsid w:val="00F22160"/>
    <w:rsid w:val="00F23A20"/>
    <w:rsid w:val="00F23F9A"/>
    <w:rsid w:val="00F23FAC"/>
    <w:rsid w:val="00F26426"/>
    <w:rsid w:val="00F27F42"/>
    <w:rsid w:val="00F302E5"/>
    <w:rsid w:val="00F3114D"/>
    <w:rsid w:val="00F3132B"/>
    <w:rsid w:val="00F34219"/>
    <w:rsid w:val="00F36789"/>
    <w:rsid w:val="00F36B1E"/>
    <w:rsid w:val="00F373BE"/>
    <w:rsid w:val="00F37B1C"/>
    <w:rsid w:val="00F40B69"/>
    <w:rsid w:val="00F40EF7"/>
    <w:rsid w:val="00F41E1B"/>
    <w:rsid w:val="00F42754"/>
    <w:rsid w:val="00F42BAE"/>
    <w:rsid w:val="00F442A9"/>
    <w:rsid w:val="00F45247"/>
    <w:rsid w:val="00F455E4"/>
    <w:rsid w:val="00F465F2"/>
    <w:rsid w:val="00F479E6"/>
    <w:rsid w:val="00F5053E"/>
    <w:rsid w:val="00F5054C"/>
    <w:rsid w:val="00F507C5"/>
    <w:rsid w:val="00F50AEC"/>
    <w:rsid w:val="00F511EF"/>
    <w:rsid w:val="00F52707"/>
    <w:rsid w:val="00F52BD2"/>
    <w:rsid w:val="00F52EAA"/>
    <w:rsid w:val="00F547CE"/>
    <w:rsid w:val="00F54CD0"/>
    <w:rsid w:val="00F54D53"/>
    <w:rsid w:val="00F562A2"/>
    <w:rsid w:val="00F60A7A"/>
    <w:rsid w:val="00F60DA6"/>
    <w:rsid w:val="00F6134A"/>
    <w:rsid w:val="00F613F4"/>
    <w:rsid w:val="00F636BB"/>
    <w:rsid w:val="00F64870"/>
    <w:rsid w:val="00F66B67"/>
    <w:rsid w:val="00F70B90"/>
    <w:rsid w:val="00F73558"/>
    <w:rsid w:val="00F74017"/>
    <w:rsid w:val="00F75DE3"/>
    <w:rsid w:val="00F76E0F"/>
    <w:rsid w:val="00F77040"/>
    <w:rsid w:val="00F801BF"/>
    <w:rsid w:val="00F81420"/>
    <w:rsid w:val="00F817E2"/>
    <w:rsid w:val="00F81FD9"/>
    <w:rsid w:val="00F82D26"/>
    <w:rsid w:val="00F82DC9"/>
    <w:rsid w:val="00F836AC"/>
    <w:rsid w:val="00F83BF4"/>
    <w:rsid w:val="00F84128"/>
    <w:rsid w:val="00F84C77"/>
    <w:rsid w:val="00F85299"/>
    <w:rsid w:val="00F86F85"/>
    <w:rsid w:val="00F87461"/>
    <w:rsid w:val="00F916AB"/>
    <w:rsid w:val="00F92AD1"/>
    <w:rsid w:val="00F9438B"/>
    <w:rsid w:val="00F94986"/>
    <w:rsid w:val="00F973FD"/>
    <w:rsid w:val="00FA138F"/>
    <w:rsid w:val="00FA1405"/>
    <w:rsid w:val="00FA16FE"/>
    <w:rsid w:val="00FA3A11"/>
    <w:rsid w:val="00FA3FF6"/>
    <w:rsid w:val="00FA53B4"/>
    <w:rsid w:val="00FA53C8"/>
    <w:rsid w:val="00FA56D8"/>
    <w:rsid w:val="00FA5A0C"/>
    <w:rsid w:val="00FA6A07"/>
    <w:rsid w:val="00FA6A42"/>
    <w:rsid w:val="00FA7654"/>
    <w:rsid w:val="00FB1A8F"/>
    <w:rsid w:val="00FB2B08"/>
    <w:rsid w:val="00FB505C"/>
    <w:rsid w:val="00FB5543"/>
    <w:rsid w:val="00FB69EA"/>
    <w:rsid w:val="00FC035E"/>
    <w:rsid w:val="00FC175F"/>
    <w:rsid w:val="00FC1C8B"/>
    <w:rsid w:val="00FC20AA"/>
    <w:rsid w:val="00FC4BD5"/>
    <w:rsid w:val="00FC4F96"/>
    <w:rsid w:val="00FC5F94"/>
    <w:rsid w:val="00FC60D1"/>
    <w:rsid w:val="00FC7D93"/>
    <w:rsid w:val="00FD001F"/>
    <w:rsid w:val="00FD2AD8"/>
    <w:rsid w:val="00FD357A"/>
    <w:rsid w:val="00FD3ED3"/>
    <w:rsid w:val="00FD5425"/>
    <w:rsid w:val="00FD60CC"/>
    <w:rsid w:val="00FD71B3"/>
    <w:rsid w:val="00FE1DFF"/>
    <w:rsid w:val="00FE22D8"/>
    <w:rsid w:val="00FE3391"/>
    <w:rsid w:val="00FE41E5"/>
    <w:rsid w:val="00FE5802"/>
    <w:rsid w:val="00FE5E59"/>
    <w:rsid w:val="00FE7A83"/>
    <w:rsid w:val="00FF069F"/>
    <w:rsid w:val="00FF0820"/>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99753A"/>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uiPriority w:val="99"/>
    <w:qFormat/>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0"/>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1"/>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99753A"/>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uiPriority w:val="99"/>
    <w:qFormat/>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0"/>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1"/>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697580305">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63924184">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5224561">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34DCC-A5AF-46BA-81DB-9E555474A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44</Pages>
  <Words>11447</Words>
  <Characters>68683</Characters>
  <Application>Microsoft Office Word</Application>
  <DocSecurity>0</DocSecurity>
  <Lines>572</Lines>
  <Paragraphs>159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79971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20</cp:revision>
  <cp:lastPrinted>2017-08-07T13:42:00Z</cp:lastPrinted>
  <dcterms:created xsi:type="dcterms:W3CDTF">2017-07-12T09:39:00Z</dcterms:created>
  <dcterms:modified xsi:type="dcterms:W3CDTF">2017-08-07T14:57:00Z</dcterms:modified>
</cp:coreProperties>
</file>