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B91" w:rsidRPr="003C7841" w:rsidRDefault="002F7B91" w:rsidP="00905919">
      <w:pPr>
        <w:outlineLvl w:val="0"/>
        <w:rPr>
          <w:rFonts w:ascii="Arial" w:hAnsi="Arial" w:cs="Arial"/>
          <w:sz w:val="20"/>
          <w:szCs w:val="20"/>
        </w:rPr>
      </w:pPr>
    </w:p>
    <w:p w:rsidR="00905919" w:rsidRPr="003A28EA" w:rsidRDefault="00905919" w:rsidP="00905919">
      <w:pPr>
        <w:jc w:val="center"/>
        <w:outlineLvl w:val="0"/>
        <w:rPr>
          <w:rFonts w:ascii="Verdana" w:hAnsi="Verdana" w:cs="Arial"/>
          <w:sz w:val="20"/>
          <w:szCs w:val="20"/>
        </w:rPr>
      </w:pPr>
      <w:r w:rsidRPr="003A28EA">
        <w:rPr>
          <w:rFonts w:ascii="Verdana" w:hAnsi="Verdana" w:cs="Arial"/>
          <w:sz w:val="20"/>
          <w:szCs w:val="20"/>
        </w:rPr>
        <w:t>RZECZPOSPOLITA POLSKA</w:t>
      </w:r>
    </w:p>
    <w:p w:rsidR="00905919" w:rsidRPr="003A28EA" w:rsidRDefault="00905919" w:rsidP="00905919">
      <w:pPr>
        <w:jc w:val="center"/>
        <w:outlineLvl w:val="0"/>
        <w:rPr>
          <w:rFonts w:ascii="Verdana" w:hAnsi="Verdana" w:cs="Arial"/>
          <w:sz w:val="20"/>
          <w:szCs w:val="20"/>
        </w:rPr>
      </w:pPr>
      <w:r w:rsidRPr="003A28EA">
        <w:rPr>
          <w:rFonts w:ascii="Verdana" w:hAnsi="Verdana" w:cs="Arial"/>
          <w:sz w:val="20"/>
          <w:szCs w:val="20"/>
        </w:rPr>
        <w:t>MINISTERSTWO SPRAWIEDLIWOŚCI</w:t>
      </w:r>
    </w:p>
    <w:p w:rsidR="00905919" w:rsidRPr="003A28EA" w:rsidRDefault="00905919" w:rsidP="00905919">
      <w:pPr>
        <w:jc w:val="center"/>
        <w:outlineLvl w:val="0"/>
        <w:rPr>
          <w:rFonts w:ascii="Verdana" w:hAnsi="Verdana" w:cs="Arial"/>
          <w:sz w:val="20"/>
          <w:szCs w:val="20"/>
        </w:rPr>
      </w:pPr>
      <w:r w:rsidRPr="003A28EA">
        <w:rPr>
          <w:rFonts w:ascii="Verdana" w:hAnsi="Verdana" w:cs="Arial"/>
          <w:sz w:val="20"/>
          <w:szCs w:val="20"/>
        </w:rPr>
        <w:t>ALEJE UJAZDOWSKIE 11</w:t>
      </w:r>
    </w:p>
    <w:p w:rsidR="00905919" w:rsidRPr="003A28EA" w:rsidRDefault="00905919" w:rsidP="00905919">
      <w:pPr>
        <w:jc w:val="center"/>
        <w:outlineLvl w:val="0"/>
        <w:rPr>
          <w:rFonts w:ascii="Verdana" w:hAnsi="Verdana" w:cs="Arial"/>
          <w:sz w:val="20"/>
          <w:szCs w:val="20"/>
        </w:rPr>
      </w:pPr>
      <w:r w:rsidRPr="003A28EA">
        <w:rPr>
          <w:rFonts w:ascii="Verdana" w:hAnsi="Verdana" w:cs="Arial"/>
          <w:sz w:val="20"/>
          <w:szCs w:val="20"/>
        </w:rPr>
        <w:t>00-567 WARSZAWA</w:t>
      </w:r>
    </w:p>
    <w:p w:rsidR="00905919" w:rsidRPr="003A28EA" w:rsidRDefault="00905919" w:rsidP="00905919">
      <w:pPr>
        <w:ind w:left="3632"/>
        <w:jc w:val="both"/>
        <w:outlineLvl w:val="0"/>
        <w:rPr>
          <w:rFonts w:ascii="Verdana" w:hAnsi="Verdana" w:cs="Arial"/>
          <w:sz w:val="20"/>
          <w:szCs w:val="20"/>
        </w:rPr>
      </w:pPr>
    </w:p>
    <w:p w:rsidR="00905919" w:rsidRPr="003A28EA" w:rsidRDefault="00905919" w:rsidP="00905919">
      <w:pPr>
        <w:ind w:left="3632"/>
        <w:jc w:val="both"/>
        <w:outlineLvl w:val="0"/>
        <w:rPr>
          <w:rFonts w:ascii="Verdana" w:hAnsi="Verdana" w:cs="Arial"/>
          <w:sz w:val="20"/>
          <w:szCs w:val="20"/>
        </w:rPr>
      </w:pPr>
    </w:p>
    <w:p w:rsidR="00905919" w:rsidRPr="003A28EA" w:rsidRDefault="00905919" w:rsidP="00905919">
      <w:pPr>
        <w:ind w:left="3632"/>
        <w:jc w:val="both"/>
        <w:outlineLvl w:val="0"/>
        <w:rPr>
          <w:rFonts w:ascii="Verdana" w:hAnsi="Verdana" w:cs="Arial"/>
          <w:sz w:val="20"/>
          <w:szCs w:val="20"/>
        </w:rPr>
      </w:pPr>
    </w:p>
    <w:p w:rsidR="00905919" w:rsidRPr="003A28EA" w:rsidRDefault="00905919" w:rsidP="00905919">
      <w:pPr>
        <w:ind w:left="3632"/>
        <w:jc w:val="both"/>
        <w:outlineLvl w:val="0"/>
        <w:rPr>
          <w:rFonts w:ascii="Verdana" w:hAnsi="Verdana" w:cs="Arial"/>
          <w:sz w:val="20"/>
          <w:szCs w:val="20"/>
        </w:rPr>
      </w:pPr>
    </w:p>
    <w:p w:rsidR="00905919" w:rsidRPr="003A28EA" w:rsidRDefault="00905919" w:rsidP="00905919">
      <w:pPr>
        <w:ind w:left="3632"/>
        <w:jc w:val="both"/>
        <w:outlineLvl w:val="0"/>
        <w:rPr>
          <w:rFonts w:ascii="Verdana" w:hAnsi="Verdana" w:cs="Arial"/>
          <w:sz w:val="20"/>
          <w:szCs w:val="20"/>
        </w:rPr>
      </w:pPr>
    </w:p>
    <w:p w:rsidR="00905919" w:rsidRPr="003A28EA" w:rsidRDefault="00905919" w:rsidP="00905919">
      <w:pPr>
        <w:ind w:left="3632"/>
        <w:jc w:val="both"/>
        <w:outlineLvl w:val="0"/>
        <w:rPr>
          <w:rFonts w:ascii="Verdana" w:hAnsi="Verdana" w:cs="Arial"/>
          <w:sz w:val="20"/>
          <w:szCs w:val="20"/>
        </w:rPr>
      </w:pPr>
    </w:p>
    <w:p w:rsidR="00905919" w:rsidRPr="003A28EA" w:rsidRDefault="00022E57" w:rsidP="00022E57">
      <w:pPr>
        <w:tabs>
          <w:tab w:val="left" w:pos="4746"/>
        </w:tabs>
        <w:ind w:left="3632"/>
        <w:jc w:val="both"/>
        <w:outlineLvl w:val="0"/>
        <w:rPr>
          <w:rFonts w:ascii="Verdana" w:hAnsi="Verdana" w:cs="Arial"/>
          <w:sz w:val="20"/>
          <w:szCs w:val="20"/>
        </w:rPr>
      </w:pPr>
      <w:r w:rsidRPr="003A28EA">
        <w:rPr>
          <w:rFonts w:ascii="Verdana" w:hAnsi="Verdana" w:cs="Arial"/>
          <w:sz w:val="20"/>
          <w:szCs w:val="20"/>
        </w:rPr>
        <w:tab/>
      </w:r>
    </w:p>
    <w:p w:rsidR="00905919" w:rsidRPr="003A28EA" w:rsidRDefault="00905919" w:rsidP="00905919">
      <w:pPr>
        <w:ind w:left="3632"/>
        <w:jc w:val="both"/>
        <w:outlineLvl w:val="0"/>
        <w:rPr>
          <w:rFonts w:ascii="Verdana" w:hAnsi="Verdana" w:cs="Arial"/>
          <w:sz w:val="20"/>
          <w:szCs w:val="20"/>
        </w:rPr>
      </w:pPr>
    </w:p>
    <w:p w:rsidR="00905919" w:rsidRPr="003A28EA" w:rsidRDefault="00905919" w:rsidP="00905919">
      <w:pPr>
        <w:ind w:left="3632"/>
        <w:jc w:val="both"/>
        <w:outlineLvl w:val="0"/>
        <w:rPr>
          <w:rFonts w:ascii="Verdana" w:hAnsi="Verdana" w:cs="Arial"/>
          <w:sz w:val="20"/>
          <w:szCs w:val="20"/>
        </w:rPr>
      </w:pPr>
    </w:p>
    <w:p w:rsidR="00905919" w:rsidRPr="003A28EA" w:rsidRDefault="00905919" w:rsidP="00905919">
      <w:pPr>
        <w:ind w:left="3632"/>
        <w:jc w:val="both"/>
        <w:outlineLvl w:val="0"/>
        <w:rPr>
          <w:rFonts w:ascii="Verdana" w:hAnsi="Verdana" w:cs="Arial"/>
          <w:sz w:val="20"/>
          <w:szCs w:val="20"/>
        </w:rPr>
      </w:pPr>
    </w:p>
    <w:p w:rsidR="00905919" w:rsidRPr="003A28EA" w:rsidRDefault="00905919" w:rsidP="00905919">
      <w:pPr>
        <w:ind w:left="3632"/>
        <w:jc w:val="both"/>
        <w:outlineLvl w:val="0"/>
        <w:rPr>
          <w:rFonts w:ascii="Verdana" w:hAnsi="Verdana" w:cs="Arial"/>
          <w:sz w:val="20"/>
          <w:szCs w:val="20"/>
        </w:rPr>
      </w:pPr>
    </w:p>
    <w:p w:rsidR="00905919" w:rsidRPr="003A28EA" w:rsidRDefault="00905919" w:rsidP="00905919">
      <w:pPr>
        <w:ind w:left="3632"/>
        <w:jc w:val="both"/>
        <w:outlineLvl w:val="0"/>
        <w:rPr>
          <w:rFonts w:ascii="Verdana" w:hAnsi="Verdana" w:cs="Arial"/>
          <w:sz w:val="20"/>
          <w:szCs w:val="20"/>
        </w:rPr>
      </w:pPr>
    </w:p>
    <w:p w:rsidR="00905919" w:rsidRPr="003A28EA" w:rsidRDefault="00905919" w:rsidP="00905919">
      <w:pPr>
        <w:ind w:left="3632"/>
        <w:jc w:val="both"/>
        <w:outlineLvl w:val="0"/>
        <w:rPr>
          <w:rFonts w:ascii="Verdana" w:hAnsi="Verdana" w:cs="Arial"/>
          <w:sz w:val="20"/>
          <w:szCs w:val="20"/>
        </w:rPr>
      </w:pPr>
    </w:p>
    <w:p w:rsidR="00905919" w:rsidRPr="003A28EA" w:rsidRDefault="00905919" w:rsidP="00905919">
      <w:pPr>
        <w:ind w:left="3632"/>
        <w:jc w:val="both"/>
        <w:outlineLvl w:val="0"/>
        <w:rPr>
          <w:rFonts w:ascii="Verdana" w:hAnsi="Verdana" w:cs="Arial"/>
          <w:sz w:val="20"/>
          <w:szCs w:val="20"/>
        </w:rPr>
      </w:pPr>
    </w:p>
    <w:p w:rsidR="00905919" w:rsidRPr="003A28EA" w:rsidRDefault="00905919" w:rsidP="00905919">
      <w:pPr>
        <w:jc w:val="center"/>
        <w:outlineLvl w:val="0"/>
        <w:rPr>
          <w:rFonts w:ascii="Verdana" w:hAnsi="Verdana" w:cs="Arial"/>
          <w:sz w:val="20"/>
          <w:szCs w:val="20"/>
        </w:rPr>
      </w:pPr>
      <w:r w:rsidRPr="003A28EA">
        <w:rPr>
          <w:rFonts w:ascii="Verdana" w:hAnsi="Verdana" w:cs="Arial"/>
          <w:sz w:val="20"/>
          <w:szCs w:val="20"/>
        </w:rPr>
        <w:t xml:space="preserve">SPECYFIKACJA ISTOTNYCH </w:t>
      </w:r>
      <w:r w:rsidRPr="003A28EA">
        <w:rPr>
          <w:rFonts w:ascii="Verdana" w:hAnsi="Verdana" w:cs="Arial"/>
          <w:sz w:val="20"/>
          <w:szCs w:val="20"/>
        </w:rPr>
        <w:br/>
        <w:t>WARUNKÓW ZAMÓWIENIA</w:t>
      </w:r>
    </w:p>
    <w:p w:rsidR="00905919" w:rsidRPr="003A28EA" w:rsidRDefault="00905919" w:rsidP="00905919">
      <w:pPr>
        <w:jc w:val="center"/>
        <w:outlineLvl w:val="0"/>
        <w:rPr>
          <w:rFonts w:ascii="Verdana" w:hAnsi="Verdana" w:cs="Arial"/>
          <w:sz w:val="20"/>
          <w:szCs w:val="20"/>
        </w:rPr>
      </w:pPr>
    </w:p>
    <w:p w:rsidR="00905919" w:rsidRPr="003A28EA" w:rsidRDefault="00905919" w:rsidP="00905919">
      <w:pPr>
        <w:ind w:left="709"/>
        <w:jc w:val="center"/>
        <w:outlineLvl w:val="0"/>
        <w:rPr>
          <w:rFonts w:ascii="Verdana" w:hAnsi="Verdana" w:cs="Arial"/>
          <w:sz w:val="20"/>
          <w:szCs w:val="20"/>
        </w:rPr>
      </w:pPr>
      <w:r w:rsidRPr="003A28EA">
        <w:rPr>
          <w:rFonts w:ascii="Verdana" w:hAnsi="Verdana" w:cs="Arial"/>
          <w:sz w:val="20"/>
          <w:szCs w:val="20"/>
        </w:rPr>
        <w:t xml:space="preserve">w postępowaniu o udzielenie zamówienia publicznego prowadzonym </w:t>
      </w:r>
    </w:p>
    <w:p w:rsidR="00905919" w:rsidRPr="003A28EA" w:rsidRDefault="00905919" w:rsidP="00905919">
      <w:pPr>
        <w:ind w:left="709"/>
        <w:jc w:val="center"/>
        <w:outlineLvl w:val="0"/>
        <w:rPr>
          <w:rFonts w:ascii="Verdana" w:hAnsi="Verdana" w:cs="Arial"/>
          <w:sz w:val="20"/>
          <w:szCs w:val="20"/>
        </w:rPr>
      </w:pPr>
      <w:r w:rsidRPr="003A28EA">
        <w:rPr>
          <w:rFonts w:ascii="Verdana" w:hAnsi="Verdana" w:cs="Arial"/>
          <w:sz w:val="20"/>
          <w:szCs w:val="20"/>
        </w:rPr>
        <w:t>w trybie przetargu nieograniczonego na</w:t>
      </w:r>
    </w:p>
    <w:p w:rsidR="00905919" w:rsidRPr="003A28EA" w:rsidRDefault="00905919" w:rsidP="00905919">
      <w:pPr>
        <w:ind w:left="709"/>
        <w:jc w:val="center"/>
        <w:outlineLvl w:val="0"/>
        <w:rPr>
          <w:rFonts w:ascii="Verdana" w:hAnsi="Verdana" w:cs="Arial"/>
          <w:b/>
          <w:sz w:val="20"/>
          <w:szCs w:val="20"/>
        </w:rPr>
      </w:pPr>
    </w:p>
    <w:p w:rsidR="00905919" w:rsidRPr="003A28EA" w:rsidRDefault="00905919" w:rsidP="00905919">
      <w:pPr>
        <w:ind w:left="709"/>
        <w:jc w:val="center"/>
        <w:outlineLvl w:val="0"/>
        <w:rPr>
          <w:rFonts w:ascii="Verdana" w:hAnsi="Verdana" w:cs="Arial"/>
          <w:b/>
          <w:sz w:val="20"/>
          <w:szCs w:val="20"/>
        </w:rPr>
      </w:pPr>
    </w:p>
    <w:p w:rsidR="00271395" w:rsidRPr="003A28EA" w:rsidRDefault="00271395" w:rsidP="00271395">
      <w:pPr>
        <w:jc w:val="center"/>
        <w:outlineLvl w:val="0"/>
        <w:rPr>
          <w:rFonts w:ascii="Verdana" w:hAnsi="Verdana" w:cs="Arial"/>
          <w:b/>
          <w:iCs/>
          <w:sz w:val="20"/>
          <w:szCs w:val="20"/>
        </w:rPr>
      </w:pPr>
      <w:r w:rsidRPr="003A28EA">
        <w:rPr>
          <w:rFonts w:ascii="Verdana" w:hAnsi="Verdana" w:cs="Arial"/>
          <w:b/>
          <w:iCs/>
          <w:sz w:val="20"/>
          <w:szCs w:val="20"/>
        </w:rPr>
        <w:t xml:space="preserve">Pełnienie nadzoru inwestorskiego nad wykonaniem renowacji ogrodzenia budynku Ministerstwa Sprawiedliwości przy Al. Ujazdowskich 11 w Warszawie </w:t>
      </w:r>
    </w:p>
    <w:p w:rsidR="00905919" w:rsidRPr="003A28EA" w:rsidRDefault="00905919" w:rsidP="00905919">
      <w:pPr>
        <w:jc w:val="center"/>
        <w:outlineLvl w:val="0"/>
        <w:rPr>
          <w:rFonts w:ascii="Verdana" w:hAnsi="Verdana" w:cs="Arial"/>
          <w:sz w:val="20"/>
          <w:szCs w:val="20"/>
        </w:rPr>
      </w:pPr>
    </w:p>
    <w:p w:rsidR="00905919" w:rsidRPr="003A28EA" w:rsidRDefault="00905919" w:rsidP="00905919">
      <w:pPr>
        <w:jc w:val="center"/>
        <w:outlineLvl w:val="0"/>
        <w:rPr>
          <w:rFonts w:ascii="Verdana" w:hAnsi="Verdana" w:cs="Arial"/>
          <w:sz w:val="20"/>
          <w:szCs w:val="20"/>
        </w:rPr>
      </w:pPr>
      <w:r w:rsidRPr="003A28EA">
        <w:rPr>
          <w:rFonts w:ascii="Verdana" w:hAnsi="Verdana" w:cs="Arial"/>
          <w:sz w:val="20"/>
          <w:szCs w:val="20"/>
        </w:rPr>
        <w:t>znak sprawy: BA-F-II-3710-</w:t>
      </w:r>
      <w:r w:rsidR="00271395" w:rsidRPr="003A28EA">
        <w:rPr>
          <w:rFonts w:ascii="Verdana" w:hAnsi="Verdana" w:cs="Arial"/>
          <w:sz w:val="20"/>
          <w:szCs w:val="20"/>
        </w:rPr>
        <w:t>30</w:t>
      </w:r>
      <w:r w:rsidR="00F23BB6" w:rsidRPr="003A28EA">
        <w:rPr>
          <w:rFonts w:ascii="Verdana" w:hAnsi="Verdana" w:cs="Arial"/>
          <w:sz w:val="20"/>
          <w:szCs w:val="20"/>
        </w:rPr>
        <w:t>/17</w:t>
      </w:r>
    </w:p>
    <w:p w:rsidR="00905919" w:rsidRPr="003A28EA" w:rsidRDefault="00905919" w:rsidP="00905919">
      <w:pPr>
        <w:keepNext/>
        <w:keepLines/>
        <w:jc w:val="both"/>
        <w:outlineLvl w:val="0"/>
        <w:rPr>
          <w:rFonts w:ascii="Verdana" w:hAnsi="Verdana" w:cs="Arial"/>
          <w:b/>
          <w:sz w:val="20"/>
          <w:szCs w:val="20"/>
          <w:u w:val="single"/>
        </w:rPr>
      </w:pPr>
    </w:p>
    <w:p w:rsidR="00905919" w:rsidRPr="003A28EA" w:rsidRDefault="00905919" w:rsidP="00905919">
      <w:pPr>
        <w:keepNext/>
        <w:keepLines/>
        <w:jc w:val="center"/>
        <w:outlineLvl w:val="0"/>
        <w:rPr>
          <w:rFonts w:ascii="Verdana" w:hAnsi="Verdana" w:cs="Arial"/>
          <w:sz w:val="20"/>
          <w:szCs w:val="20"/>
        </w:rPr>
      </w:pPr>
    </w:p>
    <w:p w:rsidR="00905919" w:rsidRPr="003A28EA" w:rsidRDefault="00905919" w:rsidP="00905919">
      <w:pPr>
        <w:jc w:val="both"/>
        <w:outlineLvl w:val="0"/>
        <w:rPr>
          <w:rFonts w:ascii="Verdana" w:hAnsi="Verdana" w:cs="Arial"/>
          <w:b/>
          <w:sz w:val="20"/>
          <w:szCs w:val="20"/>
        </w:rPr>
      </w:pPr>
    </w:p>
    <w:p w:rsidR="00905919" w:rsidRPr="003A28EA" w:rsidRDefault="00905919" w:rsidP="00905919">
      <w:pPr>
        <w:jc w:val="both"/>
        <w:outlineLvl w:val="0"/>
        <w:rPr>
          <w:rFonts w:ascii="Verdana" w:hAnsi="Verdana" w:cs="Arial"/>
          <w:b/>
          <w:sz w:val="20"/>
          <w:szCs w:val="20"/>
        </w:rPr>
      </w:pPr>
    </w:p>
    <w:p w:rsidR="00905919" w:rsidRPr="003A28EA" w:rsidRDefault="00905919" w:rsidP="00905919">
      <w:pPr>
        <w:jc w:val="both"/>
        <w:outlineLvl w:val="0"/>
        <w:rPr>
          <w:rFonts w:ascii="Verdana" w:hAnsi="Verdana" w:cs="Arial"/>
          <w:b/>
          <w:sz w:val="20"/>
          <w:szCs w:val="20"/>
        </w:rPr>
      </w:pPr>
    </w:p>
    <w:p w:rsidR="00905919" w:rsidRPr="003A28EA" w:rsidRDefault="00905919" w:rsidP="00905919">
      <w:pPr>
        <w:jc w:val="both"/>
        <w:outlineLvl w:val="0"/>
        <w:rPr>
          <w:rFonts w:ascii="Verdana" w:hAnsi="Verdana" w:cs="Arial"/>
          <w:b/>
          <w:sz w:val="20"/>
          <w:szCs w:val="20"/>
        </w:rPr>
      </w:pPr>
    </w:p>
    <w:p w:rsidR="00905919" w:rsidRPr="003A28EA" w:rsidRDefault="00905919" w:rsidP="00905919">
      <w:pPr>
        <w:jc w:val="both"/>
        <w:outlineLvl w:val="0"/>
        <w:rPr>
          <w:rFonts w:ascii="Verdana" w:hAnsi="Verdana" w:cs="Arial"/>
          <w:b/>
          <w:sz w:val="20"/>
          <w:szCs w:val="20"/>
        </w:rPr>
      </w:pPr>
    </w:p>
    <w:p w:rsidR="00905919" w:rsidRPr="003A28EA" w:rsidRDefault="00905919" w:rsidP="00905919">
      <w:pPr>
        <w:jc w:val="both"/>
        <w:outlineLvl w:val="0"/>
        <w:rPr>
          <w:rFonts w:ascii="Verdana" w:hAnsi="Verdana" w:cs="Arial"/>
          <w:b/>
          <w:sz w:val="20"/>
          <w:szCs w:val="20"/>
        </w:rPr>
      </w:pPr>
      <w:r w:rsidRPr="003A28EA">
        <w:rPr>
          <w:rFonts w:ascii="Verdana" w:hAnsi="Verdana" w:cs="Arial"/>
          <w:b/>
          <w:sz w:val="20"/>
          <w:szCs w:val="20"/>
        </w:rPr>
        <w:t>ZATWIERDZAM:</w:t>
      </w:r>
    </w:p>
    <w:p w:rsidR="00905919" w:rsidRPr="003A28EA" w:rsidRDefault="00905919" w:rsidP="00905919">
      <w:pPr>
        <w:tabs>
          <w:tab w:val="left" w:pos="9070"/>
        </w:tabs>
        <w:ind w:right="4536"/>
        <w:jc w:val="both"/>
        <w:outlineLvl w:val="0"/>
        <w:rPr>
          <w:rFonts w:ascii="Verdana" w:hAnsi="Verdana" w:cs="Arial"/>
          <w:b/>
          <w:sz w:val="20"/>
          <w:szCs w:val="20"/>
        </w:rPr>
      </w:pPr>
      <w:r w:rsidRPr="003A28EA">
        <w:rPr>
          <w:rFonts w:ascii="Verdana" w:hAnsi="Verdana" w:cs="Arial"/>
          <w:b/>
          <w:sz w:val="20"/>
          <w:szCs w:val="20"/>
        </w:rPr>
        <w:t xml:space="preserve"> </w:t>
      </w:r>
    </w:p>
    <w:p w:rsidR="00905919" w:rsidRPr="003A28EA" w:rsidRDefault="00905919" w:rsidP="00905919">
      <w:pPr>
        <w:ind w:right="-2"/>
        <w:jc w:val="center"/>
        <w:outlineLvl w:val="0"/>
        <w:rPr>
          <w:rFonts w:ascii="Verdana" w:hAnsi="Verdana" w:cs="Arial"/>
          <w:b/>
          <w:sz w:val="20"/>
          <w:szCs w:val="20"/>
        </w:rPr>
      </w:pPr>
    </w:p>
    <w:p w:rsidR="00905919" w:rsidRPr="003A28EA" w:rsidRDefault="00905919" w:rsidP="00905919">
      <w:pPr>
        <w:ind w:right="-2"/>
        <w:jc w:val="center"/>
        <w:outlineLvl w:val="0"/>
        <w:rPr>
          <w:rFonts w:ascii="Verdana" w:hAnsi="Verdana" w:cs="Arial"/>
          <w:b/>
          <w:sz w:val="20"/>
          <w:szCs w:val="20"/>
        </w:rPr>
      </w:pPr>
    </w:p>
    <w:p w:rsidR="00905919" w:rsidRPr="003A28EA" w:rsidRDefault="00905919" w:rsidP="00905919">
      <w:pPr>
        <w:ind w:right="-2"/>
        <w:jc w:val="center"/>
        <w:outlineLvl w:val="0"/>
        <w:rPr>
          <w:rFonts w:ascii="Verdana" w:hAnsi="Verdana" w:cs="Arial"/>
          <w:b/>
          <w:sz w:val="20"/>
          <w:szCs w:val="20"/>
        </w:rPr>
      </w:pPr>
    </w:p>
    <w:p w:rsidR="00905919" w:rsidRPr="003A28EA" w:rsidRDefault="00905919" w:rsidP="00905919">
      <w:pPr>
        <w:ind w:right="-2"/>
        <w:jc w:val="center"/>
        <w:outlineLvl w:val="0"/>
        <w:rPr>
          <w:rFonts w:ascii="Verdana" w:hAnsi="Verdana" w:cs="Arial"/>
          <w:b/>
          <w:sz w:val="20"/>
          <w:szCs w:val="20"/>
        </w:rPr>
      </w:pPr>
    </w:p>
    <w:p w:rsidR="00905919" w:rsidRPr="003A28EA" w:rsidRDefault="00905919" w:rsidP="00905919">
      <w:pPr>
        <w:ind w:right="-2"/>
        <w:jc w:val="center"/>
        <w:outlineLvl w:val="0"/>
        <w:rPr>
          <w:rFonts w:ascii="Verdana" w:hAnsi="Verdana" w:cs="Arial"/>
          <w:b/>
          <w:sz w:val="20"/>
          <w:szCs w:val="20"/>
        </w:rPr>
      </w:pPr>
    </w:p>
    <w:p w:rsidR="00905919" w:rsidRPr="003A28EA" w:rsidRDefault="00905919" w:rsidP="00905919">
      <w:pPr>
        <w:ind w:right="-2"/>
        <w:jc w:val="center"/>
        <w:outlineLvl w:val="0"/>
        <w:rPr>
          <w:rFonts w:ascii="Verdana" w:hAnsi="Verdana" w:cs="Arial"/>
          <w:b/>
          <w:sz w:val="20"/>
          <w:szCs w:val="20"/>
        </w:rPr>
      </w:pPr>
    </w:p>
    <w:p w:rsidR="00905919" w:rsidRPr="003A28EA" w:rsidRDefault="00905919" w:rsidP="00905919">
      <w:pPr>
        <w:ind w:right="-2"/>
        <w:outlineLvl w:val="0"/>
        <w:rPr>
          <w:rFonts w:ascii="Verdana" w:hAnsi="Verdana" w:cs="Arial"/>
          <w:b/>
          <w:sz w:val="20"/>
          <w:szCs w:val="20"/>
        </w:rPr>
      </w:pPr>
    </w:p>
    <w:p w:rsidR="00905919" w:rsidRPr="003A28EA" w:rsidRDefault="00905919" w:rsidP="00905919">
      <w:pPr>
        <w:ind w:right="-2"/>
        <w:jc w:val="center"/>
        <w:outlineLvl w:val="0"/>
        <w:rPr>
          <w:rFonts w:ascii="Verdana" w:hAnsi="Verdana" w:cs="Arial"/>
          <w:b/>
          <w:sz w:val="20"/>
          <w:szCs w:val="20"/>
        </w:rPr>
      </w:pPr>
    </w:p>
    <w:p w:rsidR="00905919" w:rsidRPr="003A28EA" w:rsidRDefault="00905919" w:rsidP="00905919">
      <w:pPr>
        <w:ind w:right="-2"/>
        <w:outlineLvl w:val="0"/>
        <w:rPr>
          <w:rFonts w:ascii="Verdana" w:hAnsi="Verdana" w:cs="Arial"/>
          <w:b/>
          <w:sz w:val="20"/>
          <w:szCs w:val="20"/>
        </w:rPr>
      </w:pPr>
    </w:p>
    <w:p w:rsidR="00905919" w:rsidRPr="003A28EA" w:rsidRDefault="00905919" w:rsidP="00905919">
      <w:pPr>
        <w:ind w:right="-2"/>
        <w:jc w:val="center"/>
        <w:outlineLvl w:val="0"/>
        <w:rPr>
          <w:rFonts w:ascii="Verdana" w:hAnsi="Verdana" w:cs="Arial"/>
          <w:b/>
          <w:sz w:val="20"/>
          <w:szCs w:val="20"/>
        </w:rPr>
      </w:pPr>
    </w:p>
    <w:p w:rsidR="00905919" w:rsidRPr="003A28EA" w:rsidRDefault="00905919" w:rsidP="00905919">
      <w:pPr>
        <w:ind w:right="-2"/>
        <w:jc w:val="center"/>
        <w:outlineLvl w:val="0"/>
        <w:rPr>
          <w:rFonts w:ascii="Verdana" w:hAnsi="Verdana" w:cs="Arial"/>
          <w:b/>
          <w:sz w:val="20"/>
          <w:szCs w:val="20"/>
        </w:rPr>
      </w:pPr>
    </w:p>
    <w:p w:rsidR="0090390D" w:rsidRPr="003A28EA" w:rsidRDefault="0090390D" w:rsidP="008C52EC">
      <w:pPr>
        <w:ind w:right="-2"/>
        <w:outlineLvl w:val="0"/>
        <w:rPr>
          <w:rFonts w:ascii="Verdana" w:hAnsi="Verdana" w:cs="Arial"/>
          <w:b/>
          <w:sz w:val="20"/>
          <w:szCs w:val="20"/>
        </w:rPr>
      </w:pPr>
    </w:p>
    <w:p w:rsidR="00905919" w:rsidRPr="003A28EA" w:rsidRDefault="00905919" w:rsidP="00905919">
      <w:pPr>
        <w:ind w:right="-2"/>
        <w:jc w:val="center"/>
        <w:outlineLvl w:val="0"/>
        <w:rPr>
          <w:rFonts w:ascii="Verdana" w:hAnsi="Verdana" w:cs="Arial"/>
          <w:b/>
          <w:sz w:val="20"/>
          <w:szCs w:val="20"/>
        </w:rPr>
      </w:pPr>
    </w:p>
    <w:p w:rsidR="00BF1D37" w:rsidRPr="003A28EA" w:rsidRDefault="00BF1D37" w:rsidP="00905919">
      <w:pPr>
        <w:ind w:right="-2"/>
        <w:jc w:val="center"/>
        <w:outlineLvl w:val="0"/>
        <w:rPr>
          <w:rFonts w:ascii="Verdana" w:hAnsi="Verdana" w:cs="Arial"/>
          <w:b/>
          <w:sz w:val="20"/>
          <w:szCs w:val="20"/>
        </w:rPr>
      </w:pPr>
    </w:p>
    <w:p w:rsidR="00467D8A" w:rsidRPr="003A28EA" w:rsidRDefault="00467D8A" w:rsidP="00905919">
      <w:pPr>
        <w:ind w:right="-2"/>
        <w:jc w:val="center"/>
        <w:outlineLvl w:val="0"/>
        <w:rPr>
          <w:rFonts w:ascii="Verdana" w:hAnsi="Verdana" w:cs="Arial"/>
          <w:b/>
          <w:sz w:val="20"/>
          <w:szCs w:val="20"/>
        </w:rPr>
      </w:pPr>
    </w:p>
    <w:p w:rsidR="00905919" w:rsidRPr="003A28EA" w:rsidRDefault="00905919" w:rsidP="00905919">
      <w:pPr>
        <w:ind w:right="-2"/>
        <w:jc w:val="center"/>
        <w:outlineLvl w:val="0"/>
        <w:rPr>
          <w:rFonts w:ascii="Verdana" w:hAnsi="Verdana" w:cs="Arial"/>
          <w:b/>
          <w:sz w:val="20"/>
          <w:szCs w:val="20"/>
        </w:rPr>
      </w:pPr>
    </w:p>
    <w:p w:rsidR="00BE245A" w:rsidRDefault="00F72BC5" w:rsidP="00F72BC5">
      <w:pPr>
        <w:tabs>
          <w:tab w:val="center" w:pos="4536"/>
          <w:tab w:val="left" w:pos="7023"/>
        </w:tabs>
        <w:ind w:right="-2"/>
        <w:outlineLvl w:val="0"/>
        <w:rPr>
          <w:rFonts w:ascii="Arial" w:hAnsi="Arial" w:cs="Arial"/>
          <w:b/>
          <w:sz w:val="20"/>
          <w:szCs w:val="20"/>
        </w:rPr>
      </w:pPr>
      <w:r w:rsidRPr="003A28EA">
        <w:rPr>
          <w:rFonts w:ascii="Verdana" w:hAnsi="Verdana" w:cs="Arial"/>
          <w:b/>
          <w:sz w:val="20"/>
          <w:szCs w:val="20"/>
        </w:rPr>
        <w:tab/>
      </w:r>
      <w:r w:rsidR="008C52EC" w:rsidRPr="003A28EA">
        <w:rPr>
          <w:rFonts w:ascii="Verdana" w:hAnsi="Verdana" w:cs="Arial"/>
          <w:b/>
          <w:sz w:val="20"/>
          <w:szCs w:val="20"/>
        </w:rPr>
        <w:t xml:space="preserve">Warszawa, dnia   </w:t>
      </w:r>
      <w:r w:rsidR="007F6083" w:rsidRPr="003A28EA">
        <w:rPr>
          <w:rFonts w:ascii="Verdana" w:hAnsi="Verdana" w:cs="Arial"/>
          <w:b/>
          <w:sz w:val="20"/>
          <w:szCs w:val="20"/>
        </w:rPr>
        <w:t xml:space="preserve"> </w:t>
      </w:r>
      <w:r w:rsidR="005B2FD9" w:rsidRPr="003A28EA">
        <w:rPr>
          <w:rFonts w:ascii="Verdana" w:hAnsi="Verdana" w:cs="Arial"/>
          <w:b/>
          <w:sz w:val="20"/>
          <w:szCs w:val="20"/>
        </w:rPr>
        <w:t>lipca</w:t>
      </w:r>
      <w:r w:rsidR="0090390D" w:rsidRPr="003A28EA">
        <w:rPr>
          <w:rFonts w:ascii="Verdana" w:hAnsi="Verdana" w:cs="Arial"/>
          <w:b/>
          <w:sz w:val="20"/>
          <w:szCs w:val="20"/>
        </w:rPr>
        <w:t xml:space="preserve"> </w:t>
      </w:r>
      <w:r w:rsidR="00F23BB6" w:rsidRPr="003A28EA">
        <w:rPr>
          <w:rFonts w:ascii="Verdana" w:hAnsi="Verdana" w:cs="Arial"/>
          <w:b/>
          <w:sz w:val="20"/>
          <w:szCs w:val="20"/>
        </w:rPr>
        <w:t>2017</w:t>
      </w:r>
      <w:r w:rsidR="00905919" w:rsidRPr="003A28EA">
        <w:rPr>
          <w:rFonts w:ascii="Verdana" w:hAnsi="Verdana" w:cs="Arial"/>
          <w:b/>
          <w:sz w:val="20"/>
          <w:szCs w:val="20"/>
        </w:rPr>
        <w:t xml:space="preserve"> roku</w:t>
      </w:r>
      <w:r>
        <w:rPr>
          <w:rFonts w:ascii="Arial" w:hAnsi="Arial" w:cs="Arial"/>
          <w:b/>
          <w:sz w:val="20"/>
          <w:szCs w:val="20"/>
        </w:rPr>
        <w:tab/>
      </w:r>
    </w:p>
    <w:p w:rsidR="00F72BC5" w:rsidRDefault="00F72BC5" w:rsidP="00F72BC5">
      <w:pPr>
        <w:tabs>
          <w:tab w:val="center" w:pos="4536"/>
          <w:tab w:val="left" w:pos="7023"/>
        </w:tabs>
        <w:ind w:right="-2"/>
        <w:outlineLvl w:val="0"/>
        <w:rPr>
          <w:rFonts w:ascii="Arial" w:hAnsi="Arial" w:cs="Arial"/>
          <w:b/>
          <w:sz w:val="20"/>
          <w:szCs w:val="20"/>
        </w:rPr>
      </w:pPr>
    </w:p>
    <w:p w:rsidR="00F72BC5" w:rsidRDefault="00F72BC5" w:rsidP="00F72BC5">
      <w:pPr>
        <w:tabs>
          <w:tab w:val="center" w:pos="4536"/>
          <w:tab w:val="left" w:pos="7023"/>
        </w:tabs>
        <w:ind w:right="-2"/>
        <w:outlineLvl w:val="0"/>
        <w:rPr>
          <w:rFonts w:ascii="Arial" w:hAnsi="Arial" w:cs="Arial"/>
          <w:b/>
          <w:sz w:val="20"/>
          <w:szCs w:val="20"/>
        </w:rPr>
      </w:pPr>
    </w:p>
    <w:p w:rsidR="00F72BC5" w:rsidRDefault="00F72BC5" w:rsidP="00F72BC5">
      <w:pPr>
        <w:tabs>
          <w:tab w:val="center" w:pos="4536"/>
          <w:tab w:val="left" w:pos="7023"/>
        </w:tabs>
        <w:ind w:right="-2"/>
        <w:outlineLvl w:val="0"/>
        <w:rPr>
          <w:rFonts w:ascii="Arial" w:hAnsi="Arial" w:cs="Arial"/>
          <w:b/>
          <w:sz w:val="20"/>
          <w:szCs w:val="20"/>
        </w:rPr>
      </w:pPr>
    </w:p>
    <w:p w:rsidR="00F72BC5" w:rsidRPr="00905919" w:rsidRDefault="00F72BC5" w:rsidP="00F72BC5">
      <w:pPr>
        <w:tabs>
          <w:tab w:val="center" w:pos="4536"/>
          <w:tab w:val="left" w:pos="7023"/>
        </w:tabs>
        <w:ind w:right="-2"/>
        <w:outlineLvl w:val="0"/>
        <w:rPr>
          <w:rFonts w:ascii="Arial" w:hAnsi="Arial" w:cs="Arial"/>
          <w:b/>
          <w:sz w:val="20"/>
          <w:szCs w:val="20"/>
        </w:rPr>
      </w:pPr>
    </w:p>
    <w:p w:rsidR="00F23BB6" w:rsidRDefault="00F23BB6" w:rsidP="00B535B5">
      <w:pPr>
        <w:pStyle w:val="Tekstpodstawowy"/>
        <w:ind w:right="-427"/>
        <w:jc w:val="center"/>
        <w:rPr>
          <w:b/>
          <w:bCs/>
          <w:sz w:val="20"/>
          <w:szCs w:val="20"/>
        </w:rPr>
      </w:pPr>
    </w:p>
    <w:p w:rsidR="007B7D35" w:rsidRPr="003A28EA" w:rsidRDefault="007B7D35" w:rsidP="00B535B5">
      <w:pPr>
        <w:pStyle w:val="Tekstpodstawowy"/>
        <w:ind w:right="-427"/>
        <w:jc w:val="center"/>
        <w:rPr>
          <w:rFonts w:ascii="Verdana" w:hAnsi="Verdana"/>
          <w:b/>
          <w:bCs/>
          <w:sz w:val="20"/>
          <w:szCs w:val="20"/>
        </w:rPr>
      </w:pPr>
      <w:r w:rsidRPr="003A28EA">
        <w:rPr>
          <w:rFonts w:ascii="Verdana" w:hAnsi="Verdana"/>
          <w:b/>
          <w:bCs/>
          <w:sz w:val="20"/>
          <w:szCs w:val="20"/>
        </w:rPr>
        <w:t>SPECYFIKACJA ISTOTNYCH WARUNKÓW ZAMÓWIENIA (SIWZ) ZAWIERA:</w:t>
      </w:r>
    </w:p>
    <w:p w:rsidR="007B7D35" w:rsidRPr="003A28EA" w:rsidRDefault="007B7D35" w:rsidP="00B535B5">
      <w:pPr>
        <w:pStyle w:val="Tekstpodstawowy"/>
        <w:ind w:right="-427"/>
        <w:jc w:val="center"/>
        <w:rPr>
          <w:rFonts w:ascii="Verdana" w:hAnsi="Verdana"/>
          <w:b/>
          <w:bCs/>
          <w:sz w:val="20"/>
          <w:szCs w:val="20"/>
        </w:rPr>
      </w:pPr>
    </w:p>
    <w:p w:rsidR="007B7D35" w:rsidRPr="003A28EA" w:rsidRDefault="007B7D35" w:rsidP="00B535B5">
      <w:pPr>
        <w:pStyle w:val="Tekstpodstawowy"/>
        <w:tabs>
          <w:tab w:val="left" w:pos="2552"/>
        </w:tabs>
        <w:ind w:right="-427"/>
        <w:rPr>
          <w:rFonts w:ascii="Verdana" w:hAnsi="Verdana"/>
          <w:bCs/>
          <w:sz w:val="20"/>
          <w:szCs w:val="20"/>
        </w:rPr>
      </w:pPr>
      <w:r w:rsidRPr="003A28EA">
        <w:rPr>
          <w:rStyle w:val="tekstdokbold"/>
          <w:rFonts w:ascii="Verdana" w:hAnsi="Verdana"/>
          <w:bCs w:val="0"/>
          <w:sz w:val="20"/>
          <w:szCs w:val="20"/>
        </w:rPr>
        <w:t xml:space="preserve">TOM I:              </w:t>
      </w:r>
      <w:r w:rsidR="00C96047" w:rsidRPr="003A28EA">
        <w:rPr>
          <w:rFonts w:ascii="Verdana" w:hAnsi="Verdana"/>
          <w:sz w:val="20"/>
          <w:szCs w:val="20"/>
        </w:rPr>
        <w:t>Instrukcja dla Wykonawców (IDW)</w:t>
      </w:r>
    </w:p>
    <w:p w:rsidR="00FA45EE" w:rsidRPr="003A28EA" w:rsidRDefault="00FA45EE" w:rsidP="00B535B5">
      <w:pPr>
        <w:pStyle w:val="zacznik"/>
        <w:ind w:left="0" w:firstLine="0"/>
        <w:rPr>
          <w:rFonts w:ascii="Verdana" w:hAnsi="Verdana" w:cs="Arial"/>
          <w:b/>
          <w:bCs/>
          <w:sz w:val="20"/>
          <w:szCs w:val="20"/>
        </w:rPr>
      </w:pPr>
    </w:p>
    <w:p w:rsidR="007B7D35" w:rsidRPr="003A28EA" w:rsidRDefault="003A28EA" w:rsidP="00B535B5">
      <w:pPr>
        <w:pStyle w:val="zacznik"/>
        <w:ind w:left="0" w:firstLine="0"/>
        <w:rPr>
          <w:rStyle w:val="tekstdokbold"/>
          <w:rFonts w:ascii="Verdana" w:hAnsi="Verdana" w:cs="Arial"/>
          <w:b w:val="0"/>
          <w:iCs/>
          <w:sz w:val="20"/>
          <w:szCs w:val="20"/>
        </w:rPr>
      </w:pPr>
      <w:r>
        <w:rPr>
          <w:rStyle w:val="tekstdokbold"/>
          <w:rFonts w:ascii="Verdana" w:hAnsi="Verdana" w:cs="Arial"/>
          <w:sz w:val="20"/>
          <w:szCs w:val="20"/>
        </w:rPr>
        <w:t xml:space="preserve">ROZDZIAŁ 1: </w:t>
      </w:r>
      <w:r w:rsidR="007B7D35" w:rsidRPr="003A28EA">
        <w:rPr>
          <w:rStyle w:val="tekstdokbold"/>
          <w:rFonts w:ascii="Verdana" w:hAnsi="Verdana" w:cs="Arial"/>
          <w:sz w:val="20"/>
          <w:szCs w:val="20"/>
        </w:rPr>
        <w:t>Instrukcja dla Wykonawców</w:t>
      </w:r>
    </w:p>
    <w:p w:rsidR="007B7D35" w:rsidRPr="003A28EA" w:rsidRDefault="007B7D35" w:rsidP="00B535B5">
      <w:pPr>
        <w:pStyle w:val="zacznik"/>
        <w:rPr>
          <w:rStyle w:val="tekstdokbold"/>
          <w:rFonts w:ascii="Verdana" w:hAnsi="Verdana" w:cs="Arial"/>
          <w:b w:val="0"/>
          <w:iCs/>
          <w:sz w:val="20"/>
          <w:szCs w:val="20"/>
        </w:rPr>
      </w:pPr>
    </w:p>
    <w:p w:rsidR="007B7D35" w:rsidRPr="003A28EA" w:rsidRDefault="003A28EA" w:rsidP="00B535B5">
      <w:pPr>
        <w:pStyle w:val="zacznik"/>
        <w:ind w:left="0" w:firstLine="0"/>
        <w:rPr>
          <w:rStyle w:val="tekstdokbold"/>
          <w:rFonts w:ascii="Verdana" w:hAnsi="Verdana" w:cs="Arial"/>
          <w:sz w:val="20"/>
          <w:szCs w:val="20"/>
        </w:rPr>
      </w:pPr>
      <w:r>
        <w:rPr>
          <w:rStyle w:val="tekstdokbold"/>
          <w:rFonts w:ascii="Verdana" w:hAnsi="Verdana" w:cs="Arial"/>
          <w:sz w:val="20"/>
          <w:szCs w:val="20"/>
        </w:rPr>
        <w:t xml:space="preserve">ROZDZIAŁ 2: </w:t>
      </w:r>
      <w:r w:rsidR="007B7D35" w:rsidRPr="003A28EA">
        <w:rPr>
          <w:rStyle w:val="tekstdokbold"/>
          <w:rFonts w:ascii="Verdana" w:hAnsi="Verdana" w:cs="Arial"/>
          <w:sz w:val="20"/>
          <w:szCs w:val="20"/>
        </w:rPr>
        <w:t>Formularz „OFERTA”:</w:t>
      </w:r>
    </w:p>
    <w:p w:rsidR="00A66A38" w:rsidRPr="003A28EA" w:rsidRDefault="00A66A38" w:rsidP="00B535B5">
      <w:pPr>
        <w:ind w:left="3062" w:hanging="1622"/>
        <w:jc w:val="both"/>
        <w:rPr>
          <w:rFonts w:ascii="Verdana" w:hAnsi="Verdana" w:cs="Arial"/>
          <w:sz w:val="20"/>
          <w:szCs w:val="20"/>
        </w:rPr>
      </w:pPr>
      <w:r w:rsidRPr="003A28EA">
        <w:rPr>
          <w:rFonts w:ascii="Verdana" w:hAnsi="Verdana" w:cs="Arial"/>
          <w:sz w:val="20"/>
          <w:szCs w:val="20"/>
        </w:rPr>
        <w:t>Formularz 2.1.</w:t>
      </w:r>
      <w:r w:rsidRPr="003A28EA">
        <w:rPr>
          <w:rFonts w:ascii="Verdana" w:hAnsi="Verdana" w:cs="Arial"/>
          <w:sz w:val="20"/>
          <w:szCs w:val="20"/>
        </w:rPr>
        <w:tab/>
        <w:t>Oświadczenie o niepodleganiu wykluczeniu</w:t>
      </w:r>
    </w:p>
    <w:p w:rsidR="00A66A38" w:rsidRPr="003A28EA" w:rsidRDefault="00A66A38" w:rsidP="00B535B5">
      <w:pPr>
        <w:ind w:left="3062" w:hanging="1622"/>
        <w:jc w:val="both"/>
        <w:rPr>
          <w:rFonts w:ascii="Verdana" w:hAnsi="Verdana" w:cs="Arial"/>
          <w:bCs/>
          <w:sz w:val="20"/>
          <w:szCs w:val="20"/>
        </w:rPr>
      </w:pPr>
      <w:r w:rsidRPr="003A28EA">
        <w:rPr>
          <w:rFonts w:ascii="Verdana" w:hAnsi="Verdana" w:cs="Arial"/>
          <w:sz w:val="20"/>
          <w:szCs w:val="20"/>
        </w:rPr>
        <w:t>Formularz 2.2.</w:t>
      </w:r>
      <w:r w:rsidRPr="003A28EA">
        <w:rPr>
          <w:rFonts w:ascii="Verdana" w:hAnsi="Verdana" w:cs="Arial"/>
          <w:sz w:val="20"/>
          <w:szCs w:val="20"/>
        </w:rPr>
        <w:tab/>
      </w:r>
      <w:r w:rsidR="0004591B" w:rsidRPr="003A28EA">
        <w:rPr>
          <w:rFonts w:ascii="Verdana" w:hAnsi="Verdana" w:cs="Arial"/>
          <w:bCs/>
          <w:sz w:val="20"/>
          <w:szCs w:val="20"/>
        </w:rPr>
        <w:t>Oświadczenie o spełnianiu</w:t>
      </w:r>
      <w:r w:rsidRPr="003A28EA">
        <w:rPr>
          <w:rFonts w:ascii="Verdana" w:hAnsi="Verdana" w:cs="Arial"/>
          <w:bCs/>
          <w:sz w:val="20"/>
          <w:szCs w:val="20"/>
        </w:rPr>
        <w:t xml:space="preserve"> warunków udziału w postępowaniu</w:t>
      </w:r>
    </w:p>
    <w:p w:rsidR="0053656F" w:rsidRPr="003A28EA" w:rsidRDefault="0053656F" w:rsidP="008A426B">
      <w:pPr>
        <w:ind w:left="3062" w:hanging="1622"/>
        <w:jc w:val="both"/>
        <w:rPr>
          <w:rFonts w:ascii="Verdana" w:hAnsi="Verdana" w:cs="Arial"/>
          <w:bCs/>
          <w:sz w:val="20"/>
          <w:szCs w:val="20"/>
        </w:rPr>
      </w:pPr>
      <w:r w:rsidRPr="003A28EA">
        <w:rPr>
          <w:rFonts w:ascii="Verdana" w:hAnsi="Verdana" w:cs="Arial"/>
          <w:bCs/>
          <w:sz w:val="20"/>
          <w:szCs w:val="20"/>
        </w:rPr>
        <w:t>Formularz 2.3</w:t>
      </w:r>
      <w:r w:rsidRPr="003A28EA">
        <w:rPr>
          <w:rFonts w:ascii="Verdana" w:hAnsi="Verdana" w:cs="Arial"/>
          <w:bCs/>
          <w:sz w:val="20"/>
          <w:szCs w:val="20"/>
        </w:rPr>
        <w:tab/>
        <w:t xml:space="preserve">Zobowiązanie do oddania do dyspozycji Wykonawcy niezbędnych zasobów na potrzeby realizacji zamówienia </w:t>
      </w:r>
    </w:p>
    <w:p w:rsidR="0053656F" w:rsidRPr="003A28EA" w:rsidRDefault="0053656F" w:rsidP="0053656F">
      <w:pPr>
        <w:ind w:left="3062" w:hanging="1622"/>
        <w:jc w:val="both"/>
        <w:rPr>
          <w:rFonts w:ascii="Verdana" w:hAnsi="Verdana" w:cs="Arial"/>
          <w:bCs/>
          <w:sz w:val="20"/>
          <w:szCs w:val="20"/>
        </w:rPr>
      </w:pPr>
      <w:r w:rsidRPr="003A28EA">
        <w:rPr>
          <w:rFonts w:ascii="Verdana" w:hAnsi="Verdana" w:cs="Arial"/>
          <w:bCs/>
          <w:sz w:val="20"/>
          <w:szCs w:val="20"/>
        </w:rPr>
        <w:t xml:space="preserve">Formularz 2.4. </w:t>
      </w:r>
      <w:r w:rsidRPr="003A28EA">
        <w:rPr>
          <w:rFonts w:ascii="Verdana" w:hAnsi="Verdana" w:cs="Arial"/>
          <w:bCs/>
          <w:sz w:val="20"/>
          <w:szCs w:val="20"/>
        </w:rPr>
        <w:tab/>
        <w:t>Wykaz osób</w:t>
      </w:r>
      <w:r w:rsidR="00E26C61">
        <w:rPr>
          <w:rFonts w:ascii="Verdana" w:hAnsi="Verdana" w:cs="Arial"/>
          <w:bCs/>
          <w:sz w:val="20"/>
          <w:szCs w:val="20"/>
        </w:rPr>
        <w:t xml:space="preserve"> w zakresie kryterium oceny ofert</w:t>
      </w:r>
    </w:p>
    <w:p w:rsidR="0053656F" w:rsidRPr="003A28EA" w:rsidRDefault="0053656F" w:rsidP="00B535B5">
      <w:pPr>
        <w:ind w:left="3062" w:hanging="1622"/>
        <w:jc w:val="both"/>
        <w:rPr>
          <w:rFonts w:ascii="Verdana" w:hAnsi="Verdana" w:cs="Arial"/>
          <w:sz w:val="20"/>
          <w:szCs w:val="20"/>
        </w:rPr>
      </w:pPr>
    </w:p>
    <w:p w:rsidR="00472449" w:rsidRPr="003A28EA" w:rsidRDefault="00472449" w:rsidP="00B535B5">
      <w:pPr>
        <w:ind w:left="3062" w:hanging="1622"/>
        <w:jc w:val="both"/>
        <w:rPr>
          <w:rFonts w:ascii="Verdana" w:hAnsi="Verdana" w:cs="Arial"/>
          <w:sz w:val="20"/>
          <w:szCs w:val="20"/>
        </w:rPr>
      </w:pPr>
    </w:p>
    <w:p w:rsidR="007B7D35" w:rsidRPr="003A28EA" w:rsidRDefault="007B7D35" w:rsidP="00B535B5">
      <w:pPr>
        <w:pStyle w:val="zacznik"/>
        <w:ind w:left="0" w:firstLine="0"/>
        <w:rPr>
          <w:rStyle w:val="tekstdokbold"/>
          <w:rFonts w:ascii="Verdana" w:hAnsi="Verdana" w:cs="Arial"/>
          <w:b w:val="0"/>
          <w:iCs/>
          <w:smallCaps/>
          <w:sz w:val="20"/>
          <w:szCs w:val="20"/>
        </w:rPr>
      </w:pPr>
      <w:r w:rsidRPr="003A28EA">
        <w:rPr>
          <w:rStyle w:val="tekstdokbold"/>
          <w:rFonts w:ascii="Verdana" w:hAnsi="Verdana" w:cs="Arial"/>
          <w:sz w:val="20"/>
          <w:szCs w:val="20"/>
        </w:rPr>
        <w:tab/>
      </w:r>
      <w:r w:rsidRPr="003A28EA">
        <w:rPr>
          <w:rStyle w:val="tekstdokbold"/>
          <w:rFonts w:ascii="Verdana" w:hAnsi="Verdana" w:cs="Arial"/>
          <w:sz w:val="20"/>
          <w:szCs w:val="20"/>
        </w:rPr>
        <w:tab/>
      </w:r>
    </w:p>
    <w:p w:rsidR="007B7D35" w:rsidRPr="003A28EA" w:rsidRDefault="007B7D35" w:rsidP="00B535B5">
      <w:pPr>
        <w:pStyle w:val="tekstdokumentu"/>
        <w:spacing w:before="0" w:after="0"/>
        <w:ind w:left="2550" w:hanging="2550"/>
        <w:jc w:val="left"/>
        <w:rPr>
          <w:rFonts w:cs="Arial"/>
          <w:sz w:val="20"/>
          <w:szCs w:val="20"/>
        </w:rPr>
      </w:pPr>
      <w:r w:rsidRPr="003A28EA">
        <w:rPr>
          <w:rStyle w:val="tekstdokbold"/>
          <w:rFonts w:cs="Arial"/>
          <w:b/>
          <w:iCs/>
          <w:smallCaps/>
          <w:sz w:val="20"/>
          <w:szCs w:val="20"/>
        </w:rPr>
        <w:t xml:space="preserve">ROZDZIAŁ 3:  </w:t>
      </w:r>
      <w:r w:rsidRPr="003A28EA">
        <w:rPr>
          <w:rFonts w:cs="Arial"/>
          <w:sz w:val="20"/>
          <w:szCs w:val="20"/>
        </w:rPr>
        <w:t>Wzory oświadczeń</w:t>
      </w:r>
    </w:p>
    <w:p w:rsidR="007B7D35" w:rsidRPr="00E26C61" w:rsidRDefault="00F87171" w:rsidP="00B535B5">
      <w:pPr>
        <w:ind w:left="2835" w:hanging="1417"/>
        <w:jc w:val="both"/>
        <w:rPr>
          <w:rFonts w:ascii="Verdana" w:hAnsi="Verdana" w:cs="Arial"/>
          <w:sz w:val="20"/>
          <w:szCs w:val="20"/>
        </w:rPr>
      </w:pPr>
      <w:r w:rsidRPr="00E26C61">
        <w:rPr>
          <w:rFonts w:ascii="Verdana" w:hAnsi="Verdana" w:cs="Arial"/>
          <w:sz w:val="20"/>
          <w:szCs w:val="20"/>
        </w:rPr>
        <w:t>Formularz 3.1.</w:t>
      </w:r>
      <w:r w:rsidR="007B7D35" w:rsidRPr="00E26C61">
        <w:rPr>
          <w:rFonts w:ascii="Verdana" w:hAnsi="Verdana" w:cs="Arial"/>
          <w:sz w:val="20"/>
          <w:szCs w:val="20"/>
        </w:rPr>
        <w:t>Oświadczenie o przynależności lub braku przynależności do tej samej grupy kapitałowej, o której mowa w art. 24 ust. 1 pkt 23 us</w:t>
      </w:r>
      <w:r w:rsidR="00F86711" w:rsidRPr="00E26C61">
        <w:rPr>
          <w:rFonts w:ascii="Verdana" w:hAnsi="Verdana" w:cs="Arial"/>
          <w:sz w:val="20"/>
          <w:szCs w:val="20"/>
        </w:rPr>
        <w:t>tawy Prawo zamówień publicznych</w:t>
      </w:r>
    </w:p>
    <w:p w:rsidR="007B7D35" w:rsidRPr="00E26C61" w:rsidRDefault="007B7D35" w:rsidP="00B535B5">
      <w:pPr>
        <w:tabs>
          <w:tab w:val="left" w:pos="630"/>
          <w:tab w:val="left" w:pos="1170"/>
          <w:tab w:val="left" w:pos="2552"/>
        </w:tabs>
        <w:jc w:val="both"/>
        <w:rPr>
          <w:rFonts w:ascii="Verdana" w:hAnsi="Verdana" w:cs="Arial"/>
          <w:sz w:val="20"/>
          <w:szCs w:val="20"/>
        </w:rPr>
      </w:pPr>
    </w:p>
    <w:p w:rsidR="00E26C61" w:rsidRPr="00E26C61" w:rsidRDefault="00E26C61" w:rsidP="00E26C61">
      <w:pPr>
        <w:tabs>
          <w:tab w:val="left" w:pos="630"/>
          <w:tab w:val="left" w:pos="1170"/>
          <w:tab w:val="left" w:pos="2552"/>
        </w:tabs>
        <w:ind w:left="2835" w:hanging="2835"/>
        <w:jc w:val="both"/>
        <w:rPr>
          <w:rFonts w:ascii="Verdana" w:hAnsi="Verdana" w:cs="Arial"/>
          <w:bCs/>
          <w:sz w:val="20"/>
          <w:szCs w:val="20"/>
        </w:rPr>
      </w:pPr>
      <w:r w:rsidRPr="00E26C61">
        <w:rPr>
          <w:rFonts w:ascii="Verdana" w:hAnsi="Verdana" w:cs="Arial"/>
          <w:bCs/>
          <w:sz w:val="20"/>
          <w:szCs w:val="20"/>
        </w:rPr>
        <w:tab/>
      </w:r>
      <w:r w:rsidRPr="00E26C61">
        <w:rPr>
          <w:rFonts w:ascii="Verdana" w:hAnsi="Verdana" w:cs="Arial"/>
          <w:bCs/>
          <w:sz w:val="20"/>
          <w:szCs w:val="20"/>
        </w:rPr>
        <w:tab/>
        <w:t xml:space="preserve">   Formularz 2.4. Wykaz osób w zakresie spełniania warunku udziału w postepowaniu</w:t>
      </w:r>
    </w:p>
    <w:p w:rsidR="00E26C61" w:rsidRDefault="00E26C61" w:rsidP="00B535B5">
      <w:pPr>
        <w:tabs>
          <w:tab w:val="left" w:pos="630"/>
          <w:tab w:val="left" w:pos="1170"/>
          <w:tab w:val="left" w:pos="2552"/>
        </w:tabs>
        <w:jc w:val="both"/>
        <w:rPr>
          <w:rFonts w:ascii="Verdana" w:hAnsi="Verdana" w:cs="Arial"/>
          <w:color w:val="FF0000"/>
          <w:sz w:val="20"/>
          <w:szCs w:val="20"/>
        </w:rPr>
      </w:pPr>
    </w:p>
    <w:p w:rsidR="00E26C61" w:rsidRPr="003A28EA" w:rsidRDefault="00E26C61" w:rsidP="00B535B5">
      <w:pPr>
        <w:tabs>
          <w:tab w:val="left" w:pos="630"/>
          <w:tab w:val="left" w:pos="1170"/>
          <w:tab w:val="left" w:pos="2552"/>
        </w:tabs>
        <w:jc w:val="both"/>
        <w:rPr>
          <w:rFonts w:ascii="Verdana" w:hAnsi="Verdana" w:cs="Arial"/>
          <w:color w:val="FF0000"/>
          <w:sz w:val="20"/>
          <w:szCs w:val="20"/>
        </w:rPr>
      </w:pPr>
    </w:p>
    <w:p w:rsidR="007B7D35" w:rsidRPr="003A28EA" w:rsidRDefault="007B7D35" w:rsidP="00B535B5">
      <w:pPr>
        <w:pStyle w:val="Tekstpodstawowy"/>
        <w:tabs>
          <w:tab w:val="left" w:pos="630"/>
          <w:tab w:val="left" w:pos="1418"/>
          <w:tab w:val="left" w:pos="2552"/>
        </w:tabs>
        <w:jc w:val="both"/>
        <w:rPr>
          <w:rFonts w:ascii="Verdana" w:hAnsi="Verdana"/>
          <w:sz w:val="20"/>
          <w:szCs w:val="20"/>
        </w:rPr>
      </w:pPr>
      <w:r w:rsidRPr="003A28EA">
        <w:rPr>
          <w:rFonts w:ascii="Verdana" w:hAnsi="Verdana"/>
          <w:b/>
          <w:sz w:val="20"/>
          <w:szCs w:val="20"/>
        </w:rPr>
        <w:t>TOM II</w:t>
      </w:r>
      <w:r w:rsidR="00C70A46" w:rsidRPr="003A28EA">
        <w:rPr>
          <w:rFonts w:ascii="Verdana" w:hAnsi="Verdana"/>
          <w:sz w:val="20"/>
          <w:szCs w:val="20"/>
        </w:rPr>
        <w:t>:</w:t>
      </w:r>
      <w:r w:rsidR="00C70A46" w:rsidRPr="003A28EA">
        <w:rPr>
          <w:rFonts w:ascii="Verdana" w:hAnsi="Verdana"/>
          <w:sz w:val="20"/>
          <w:szCs w:val="20"/>
        </w:rPr>
        <w:tab/>
      </w:r>
      <w:r w:rsidR="00F23BB6" w:rsidRPr="003A28EA">
        <w:rPr>
          <w:rFonts w:ascii="Verdana" w:hAnsi="Verdana"/>
          <w:sz w:val="20"/>
          <w:szCs w:val="20"/>
        </w:rPr>
        <w:t>Wzór Umowy</w:t>
      </w:r>
    </w:p>
    <w:p w:rsidR="00F23BB6" w:rsidRPr="003A28EA" w:rsidRDefault="00F23BB6" w:rsidP="00F23BB6">
      <w:pPr>
        <w:pStyle w:val="Tekstpodstawowy"/>
        <w:tabs>
          <w:tab w:val="left" w:pos="630"/>
          <w:tab w:val="left" w:pos="1418"/>
          <w:tab w:val="left" w:pos="2552"/>
        </w:tabs>
        <w:jc w:val="both"/>
        <w:rPr>
          <w:rFonts w:ascii="Verdana" w:hAnsi="Verdana"/>
          <w:b/>
          <w:sz w:val="20"/>
          <w:szCs w:val="20"/>
        </w:rPr>
      </w:pPr>
    </w:p>
    <w:p w:rsidR="00F23BB6" w:rsidRPr="003A28EA" w:rsidRDefault="00F23BB6" w:rsidP="00F23BB6">
      <w:pPr>
        <w:pStyle w:val="Tekstpodstawowy"/>
        <w:tabs>
          <w:tab w:val="left" w:pos="630"/>
          <w:tab w:val="left" w:pos="1418"/>
          <w:tab w:val="left" w:pos="2552"/>
        </w:tabs>
        <w:jc w:val="both"/>
        <w:rPr>
          <w:rFonts w:ascii="Verdana" w:hAnsi="Verdana"/>
          <w:sz w:val="20"/>
          <w:szCs w:val="20"/>
        </w:rPr>
      </w:pPr>
      <w:r w:rsidRPr="003A28EA">
        <w:rPr>
          <w:rFonts w:ascii="Verdana" w:hAnsi="Verdana"/>
          <w:b/>
          <w:sz w:val="20"/>
          <w:szCs w:val="20"/>
        </w:rPr>
        <w:t>TOM III</w:t>
      </w:r>
      <w:r w:rsidRPr="003A28EA">
        <w:rPr>
          <w:rFonts w:ascii="Verdana" w:hAnsi="Verdana"/>
          <w:sz w:val="20"/>
          <w:szCs w:val="20"/>
        </w:rPr>
        <w:t>:</w:t>
      </w:r>
      <w:r w:rsidRPr="003A28EA">
        <w:rPr>
          <w:rFonts w:ascii="Verdana" w:hAnsi="Verdana"/>
          <w:sz w:val="20"/>
          <w:szCs w:val="20"/>
        </w:rPr>
        <w:tab/>
        <w:t>Opis przedmiotu zamówienia</w:t>
      </w:r>
    </w:p>
    <w:p w:rsidR="00F23BB6" w:rsidRPr="003C7841" w:rsidRDefault="00F23BB6" w:rsidP="00B535B5">
      <w:pPr>
        <w:pStyle w:val="Tekstpodstawowy"/>
        <w:tabs>
          <w:tab w:val="left" w:pos="630"/>
          <w:tab w:val="left" w:pos="1418"/>
          <w:tab w:val="left" w:pos="2552"/>
        </w:tabs>
        <w:jc w:val="both"/>
        <w:rPr>
          <w:sz w:val="20"/>
          <w:szCs w:val="20"/>
        </w:rPr>
      </w:pPr>
    </w:p>
    <w:p w:rsidR="007B7D35" w:rsidRPr="003C7841" w:rsidRDefault="007B7D35" w:rsidP="00B535B5">
      <w:pPr>
        <w:pStyle w:val="Tekstpodstawowy"/>
        <w:tabs>
          <w:tab w:val="left" w:pos="630"/>
          <w:tab w:val="left" w:pos="1170"/>
          <w:tab w:val="left" w:pos="2552"/>
        </w:tabs>
        <w:jc w:val="both"/>
        <w:rPr>
          <w:b/>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r w:rsidRPr="003C7841">
        <w:rPr>
          <w:rFonts w:ascii="Arial" w:hAnsi="Arial" w:cs="Arial"/>
          <w:sz w:val="20"/>
          <w:szCs w:val="20"/>
        </w:rPr>
        <w:tab/>
      </w: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podstawowy"/>
        <w:tabs>
          <w:tab w:val="left" w:pos="720"/>
        </w:tabs>
        <w:ind w:right="-427" w:firstLine="90"/>
        <w:rPr>
          <w:sz w:val="20"/>
          <w:szCs w:val="20"/>
        </w:rPr>
      </w:pPr>
    </w:p>
    <w:p w:rsidR="007B7D35" w:rsidRPr="003C7841" w:rsidRDefault="007B7D35" w:rsidP="00B535B5">
      <w:pPr>
        <w:pStyle w:val="Tekstpodstawowy"/>
        <w:ind w:right="-427"/>
        <w:jc w:val="center"/>
        <w:rPr>
          <w:sz w:val="20"/>
          <w:szCs w:val="20"/>
        </w:rPr>
      </w:pPr>
    </w:p>
    <w:p w:rsidR="007B7D35" w:rsidRPr="003C7841" w:rsidRDefault="007B7D35" w:rsidP="00B535B5">
      <w:pPr>
        <w:pStyle w:val="Tekstpodstawowy"/>
        <w:ind w:right="-427"/>
        <w:jc w:val="center"/>
        <w:rPr>
          <w:sz w:val="20"/>
          <w:szCs w:val="20"/>
        </w:rPr>
      </w:pPr>
    </w:p>
    <w:p w:rsidR="002348B6" w:rsidRPr="003C7841" w:rsidRDefault="002348B6" w:rsidP="00B535B5">
      <w:pPr>
        <w:rPr>
          <w:rFonts w:ascii="Arial" w:hAnsi="Arial" w:cs="Arial"/>
          <w:sz w:val="20"/>
          <w:szCs w:val="20"/>
        </w:rPr>
      </w:pPr>
    </w:p>
    <w:p w:rsidR="00BE245A" w:rsidRPr="003C7841" w:rsidRDefault="00BE245A" w:rsidP="00B535B5">
      <w:pPr>
        <w:rPr>
          <w:rFonts w:ascii="Arial" w:hAnsi="Arial" w:cs="Arial"/>
          <w:sz w:val="20"/>
          <w:szCs w:val="20"/>
        </w:rPr>
      </w:pPr>
    </w:p>
    <w:p w:rsidR="00BE245A" w:rsidRPr="003C7841" w:rsidRDefault="00BE245A" w:rsidP="00B535B5">
      <w:pPr>
        <w:rPr>
          <w:rFonts w:ascii="Arial" w:hAnsi="Arial" w:cs="Arial"/>
          <w:b/>
          <w:bCs/>
          <w:sz w:val="20"/>
          <w:szCs w:val="20"/>
        </w:rPr>
      </w:pPr>
    </w:p>
    <w:p w:rsidR="00097955" w:rsidRDefault="00097955"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7A6976" w:rsidRDefault="007A6976" w:rsidP="00195F94">
      <w:pPr>
        <w:pStyle w:val="Tekstpodstawowy"/>
        <w:ind w:right="-427"/>
        <w:rPr>
          <w:sz w:val="20"/>
          <w:szCs w:val="20"/>
        </w:rPr>
      </w:pPr>
    </w:p>
    <w:p w:rsidR="007A6976" w:rsidRDefault="007A6976" w:rsidP="00195F94">
      <w:pPr>
        <w:pStyle w:val="Tekstpodstawowy"/>
        <w:ind w:right="-427"/>
        <w:rPr>
          <w:sz w:val="20"/>
          <w:szCs w:val="20"/>
        </w:rPr>
      </w:pPr>
    </w:p>
    <w:p w:rsidR="008A426B" w:rsidRPr="003C7841" w:rsidRDefault="008A426B" w:rsidP="00195F94">
      <w:pPr>
        <w:pStyle w:val="Tekstpodstawowy"/>
        <w:ind w:right="-427"/>
        <w:rPr>
          <w:sz w:val="20"/>
          <w:szCs w:val="20"/>
        </w:rPr>
      </w:pPr>
    </w:p>
    <w:p w:rsidR="00C96047" w:rsidRPr="00F87171" w:rsidRDefault="00BE245A" w:rsidP="00B535B5">
      <w:pPr>
        <w:pStyle w:val="Tekstpodstawowy"/>
        <w:ind w:right="-427"/>
        <w:jc w:val="center"/>
        <w:rPr>
          <w:rFonts w:ascii="Verdana" w:hAnsi="Verdana"/>
          <w:b/>
          <w:bCs/>
          <w:sz w:val="20"/>
          <w:szCs w:val="20"/>
        </w:rPr>
      </w:pPr>
      <w:r w:rsidRPr="00F87171">
        <w:rPr>
          <w:rFonts w:ascii="Verdana" w:hAnsi="Verdana"/>
          <w:b/>
          <w:bCs/>
          <w:sz w:val="20"/>
          <w:szCs w:val="20"/>
        </w:rPr>
        <w:lastRenderedPageBreak/>
        <w:t>Tom I</w:t>
      </w:r>
      <w:r w:rsidR="00C96047" w:rsidRPr="00F87171">
        <w:rPr>
          <w:rFonts w:ascii="Verdana" w:hAnsi="Verdana"/>
          <w:b/>
          <w:bCs/>
          <w:sz w:val="20"/>
          <w:szCs w:val="20"/>
        </w:rPr>
        <w:t xml:space="preserve"> </w:t>
      </w:r>
    </w:p>
    <w:p w:rsidR="00BE245A" w:rsidRPr="00F87171" w:rsidRDefault="00097955" w:rsidP="00B535B5">
      <w:pPr>
        <w:pStyle w:val="Tekstpodstawowy"/>
        <w:ind w:right="-427"/>
        <w:jc w:val="center"/>
        <w:rPr>
          <w:rFonts w:ascii="Verdana" w:hAnsi="Verdana"/>
          <w:b/>
          <w:bCs/>
          <w:sz w:val="20"/>
          <w:szCs w:val="20"/>
        </w:rPr>
      </w:pPr>
      <w:r w:rsidRPr="00F87171">
        <w:rPr>
          <w:rFonts w:ascii="Verdana" w:hAnsi="Verdana"/>
          <w:b/>
          <w:bCs/>
          <w:sz w:val="20"/>
          <w:szCs w:val="20"/>
        </w:rPr>
        <w:t>INSTRUKCJA DLA WYKONAWCÓW</w:t>
      </w:r>
    </w:p>
    <w:p w:rsidR="00BE245A" w:rsidRPr="00F87171" w:rsidRDefault="00BE245A" w:rsidP="00B535B5">
      <w:pPr>
        <w:pStyle w:val="Tekstpodstawowy"/>
        <w:ind w:right="-427"/>
        <w:jc w:val="center"/>
        <w:rPr>
          <w:rFonts w:ascii="Verdana" w:hAnsi="Verdana"/>
          <w:b/>
          <w:bCs/>
          <w:sz w:val="20"/>
          <w:szCs w:val="20"/>
        </w:rPr>
      </w:pPr>
      <w:r w:rsidRPr="00F87171">
        <w:rPr>
          <w:rFonts w:ascii="Verdana" w:hAnsi="Verdana"/>
          <w:b/>
          <w:bCs/>
          <w:sz w:val="20"/>
          <w:szCs w:val="20"/>
        </w:rPr>
        <w:t>Rozdział 1</w:t>
      </w:r>
    </w:p>
    <w:p w:rsidR="00BE245A" w:rsidRPr="00F87171" w:rsidRDefault="00C96047" w:rsidP="00B535B5">
      <w:pPr>
        <w:pStyle w:val="Tekstpodstawowy"/>
        <w:ind w:right="-427"/>
        <w:jc w:val="center"/>
        <w:rPr>
          <w:rFonts w:ascii="Verdana" w:hAnsi="Verdana"/>
          <w:b/>
          <w:bCs/>
          <w:sz w:val="20"/>
          <w:szCs w:val="20"/>
        </w:rPr>
      </w:pPr>
      <w:r w:rsidRPr="00F87171">
        <w:rPr>
          <w:rFonts w:ascii="Verdana" w:hAnsi="Verdana"/>
          <w:b/>
          <w:bCs/>
          <w:sz w:val="20"/>
          <w:szCs w:val="20"/>
        </w:rPr>
        <w:t xml:space="preserve">Instrukcja dla Wykonawców </w:t>
      </w:r>
    </w:p>
    <w:p w:rsidR="00BE245A" w:rsidRPr="00F87171" w:rsidRDefault="00097955" w:rsidP="00B535B5">
      <w:pPr>
        <w:pStyle w:val="Tekstpodstawowy"/>
        <w:tabs>
          <w:tab w:val="left" w:pos="709"/>
        </w:tabs>
        <w:rPr>
          <w:rFonts w:ascii="Verdana" w:hAnsi="Verdana"/>
          <w:b/>
          <w:bCs/>
          <w:sz w:val="20"/>
          <w:szCs w:val="20"/>
        </w:rPr>
      </w:pPr>
      <w:r w:rsidRPr="00F87171">
        <w:rPr>
          <w:rFonts w:ascii="Verdana" w:hAnsi="Verdana"/>
          <w:b/>
          <w:bCs/>
          <w:sz w:val="20"/>
          <w:szCs w:val="20"/>
        </w:rPr>
        <w:t>1.</w:t>
      </w:r>
      <w:r w:rsidRPr="00F87171">
        <w:rPr>
          <w:rFonts w:ascii="Verdana" w:hAnsi="Verdana"/>
          <w:b/>
          <w:bCs/>
          <w:sz w:val="20"/>
          <w:szCs w:val="20"/>
        </w:rPr>
        <w:tab/>
        <w:t>ZAMAWIAJĄCY</w:t>
      </w:r>
    </w:p>
    <w:p w:rsidR="002348B6" w:rsidRPr="00F87171" w:rsidRDefault="002348B6" w:rsidP="00B535B5">
      <w:pPr>
        <w:ind w:left="709"/>
        <w:rPr>
          <w:rFonts w:ascii="Verdana" w:hAnsi="Verdana" w:cs="Arial"/>
          <w:sz w:val="20"/>
          <w:szCs w:val="20"/>
        </w:rPr>
      </w:pPr>
      <w:r w:rsidRPr="00F87171">
        <w:rPr>
          <w:rFonts w:ascii="Verdana" w:hAnsi="Verdana" w:cs="Arial"/>
          <w:sz w:val="20"/>
          <w:szCs w:val="20"/>
        </w:rPr>
        <w:t xml:space="preserve">Ministerstwo Sprawiedliwości   </w:t>
      </w:r>
    </w:p>
    <w:p w:rsidR="002348B6" w:rsidRPr="00F87171" w:rsidRDefault="002348B6" w:rsidP="00B535B5">
      <w:pPr>
        <w:tabs>
          <w:tab w:val="num" w:pos="0"/>
        </w:tabs>
        <w:ind w:left="709" w:hanging="709"/>
        <w:rPr>
          <w:rFonts w:ascii="Verdana" w:hAnsi="Verdana" w:cs="Arial"/>
          <w:sz w:val="20"/>
          <w:szCs w:val="20"/>
        </w:rPr>
      </w:pPr>
      <w:r w:rsidRPr="00F87171">
        <w:rPr>
          <w:rFonts w:ascii="Verdana" w:hAnsi="Verdana" w:cs="Arial"/>
          <w:sz w:val="20"/>
          <w:szCs w:val="20"/>
        </w:rPr>
        <w:tab/>
        <w:t>Adres: 00-567 Warszawa, Al. Ujazdowskie 11</w:t>
      </w:r>
    </w:p>
    <w:p w:rsidR="002348B6" w:rsidRPr="00F87171" w:rsidRDefault="002348B6" w:rsidP="00B535B5">
      <w:pPr>
        <w:tabs>
          <w:tab w:val="num" w:pos="-1080"/>
        </w:tabs>
        <w:ind w:left="709" w:hanging="709"/>
        <w:rPr>
          <w:rFonts w:ascii="Verdana" w:hAnsi="Verdana" w:cs="Arial"/>
          <w:sz w:val="20"/>
          <w:szCs w:val="20"/>
        </w:rPr>
      </w:pPr>
      <w:r w:rsidRPr="00F87171">
        <w:rPr>
          <w:rFonts w:ascii="Verdana" w:hAnsi="Verdana" w:cs="Arial"/>
          <w:sz w:val="20"/>
          <w:szCs w:val="20"/>
        </w:rPr>
        <w:tab/>
        <w:t xml:space="preserve">telefon: (+ 48 22) 52 12 411; </w:t>
      </w:r>
    </w:p>
    <w:p w:rsidR="002348B6" w:rsidRPr="00F87171" w:rsidRDefault="002348B6" w:rsidP="00B535B5">
      <w:pPr>
        <w:tabs>
          <w:tab w:val="num" w:pos="-270"/>
        </w:tabs>
        <w:ind w:left="709" w:hanging="709"/>
        <w:rPr>
          <w:rFonts w:ascii="Verdana" w:hAnsi="Verdana" w:cs="Arial"/>
          <w:sz w:val="20"/>
          <w:szCs w:val="20"/>
        </w:rPr>
      </w:pPr>
      <w:r w:rsidRPr="00F87171">
        <w:rPr>
          <w:rFonts w:ascii="Verdana" w:hAnsi="Verdana" w:cs="Arial"/>
          <w:b/>
          <w:sz w:val="20"/>
          <w:szCs w:val="20"/>
        </w:rPr>
        <w:tab/>
      </w:r>
      <w:r w:rsidRPr="00F87171">
        <w:rPr>
          <w:rFonts w:ascii="Verdana" w:hAnsi="Verdana" w:cs="Arial"/>
          <w:sz w:val="20"/>
          <w:szCs w:val="20"/>
        </w:rPr>
        <w:t>REGON: 000319150, NIP: 526 16 73 166</w:t>
      </w:r>
    </w:p>
    <w:p w:rsidR="002348B6" w:rsidRPr="00F87171" w:rsidRDefault="002348B6" w:rsidP="00B535B5">
      <w:pPr>
        <w:tabs>
          <w:tab w:val="num" w:pos="-900"/>
        </w:tabs>
        <w:ind w:left="709" w:hanging="709"/>
        <w:rPr>
          <w:rFonts w:ascii="Verdana" w:hAnsi="Verdana" w:cs="Arial"/>
          <w:sz w:val="20"/>
          <w:szCs w:val="20"/>
        </w:rPr>
      </w:pPr>
      <w:r w:rsidRPr="00F87171">
        <w:rPr>
          <w:rFonts w:ascii="Verdana" w:hAnsi="Verdana" w:cs="Arial"/>
          <w:sz w:val="20"/>
          <w:szCs w:val="20"/>
        </w:rPr>
        <w:tab/>
      </w:r>
      <w:r w:rsidR="00CA6DD7" w:rsidRPr="00F87171">
        <w:rPr>
          <w:rFonts w:ascii="Verdana" w:hAnsi="Verdana" w:cs="Arial"/>
          <w:sz w:val="20"/>
          <w:szCs w:val="20"/>
        </w:rPr>
        <w:t>A</w:t>
      </w:r>
      <w:r w:rsidRPr="00F87171">
        <w:rPr>
          <w:rFonts w:ascii="Verdana" w:hAnsi="Verdana" w:cs="Arial"/>
          <w:sz w:val="20"/>
          <w:szCs w:val="20"/>
        </w:rPr>
        <w:t xml:space="preserve">dres strony internetowej: www.ms.gov.pl </w:t>
      </w:r>
    </w:p>
    <w:p w:rsidR="00BE245A" w:rsidRPr="00F87171" w:rsidRDefault="00BE245A" w:rsidP="00B535B5">
      <w:pPr>
        <w:pStyle w:val="Tekstpodstawowy"/>
        <w:rPr>
          <w:rFonts w:ascii="Verdana" w:hAnsi="Verdana"/>
          <w:b/>
          <w:bCs/>
          <w:sz w:val="20"/>
          <w:szCs w:val="20"/>
        </w:rPr>
      </w:pPr>
      <w:r w:rsidRPr="00F87171">
        <w:rPr>
          <w:rFonts w:ascii="Verdana" w:hAnsi="Verdana"/>
          <w:b/>
          <w:bCs/>
          <w:sz w:val="20"/>
          <w:szCs w:val="20"/>
        </w:rPr>
        <w:t xml:space="preserve">2. </w:t>
      </w:r>
      <w:r w:rsidR="001A0633" w:rsidRPr="00F87171">
        <w:rPr>
          <w:rFonts w:ascii="Verdana" w:hAnsi="Verdana"/>
          <w:b/>
          <w:bCs/>
          <w:sz w:val="20"/>
          <w:szCs w:val="20"/>
        </w:rPr>
        <w:tab/>
      </w:r>
      <w:r w:rsidRPr="00F87171">
        <w:rPr>
          <w:rFonts w:ascii="Verdana" w:hAnsi="Verdana"/>
          <w:b/>
          <w:bCs/>
          <w:sz w:val="20"/>
          <w:szCs w:val="20"/>
        </w:rPr>
        <w:t>OZNACZENIE POSTĘPOWANIA</w:t>
      </w:r>
    </w:p>
    <w:p w:rsidR="002348B6" w:rsidRPr="00F87171" w:rsidRDefault="002348B6" w:rsidP="00B535B5">
      <w:pPr>
        <w:ind w:left="709"/>
        <w:jc w:val="both"/>
        <w:rPr>
          <w:rFonts w:ascii="Verdana" w:hAnsi="Verdana" w:cs="Arial"/>
          <w:sz w:val="20"/>
          <w:szCs w:val="20"/>
        </w:rPr>
      </w:pPr>
      <w:r w:rsidRPr="00F87171">
        <w:rPr>
          <w:rFonts w:ascii="Verdana" w:hAnsi="Verdana" w:cs="Arial"/>
          <w:sz w:val="20"/>
          <w:szCs w:val="20"/>
        </w:rPr>
        <w:t>Postępowanie oznaczone jest znakiem: BA-F-II-3710-</w:t>
      </w:r>
      <w:r w:rsidR="00F72BC5" w:rsidRPr="00F87171">
        <w:rPr>
          <w:rFonts w:ascii="Verdana" w:hAnsi="Verdana" w:cs="Arial"/>
          <w:sz w:val="20"/>
          <w:szCs w:val="20"/>
        </w:rPr>
        <w:t>30</w:t>
      </w:r>
      <w:r w:rsidR="00B8483F" w:rsidRPr="00F87171">
        <w:rPr>
          <w:rFonts w:ascii="Verdana" w:hAnsi="Verdana" w:cs="Arial"/>
          <w:sz w:val="20"/>
          <w:szCs w:val="20"/>
        </w:rPr>
        <w:t>/</w:t>
      </w:r>
      <w:r w:rsidR="00F23BB6" w:rsidRPr="00F87171">
        <w:rPr>
          <w:rFonts w:ascii="Verdana" w:hAnsi="Verdana" w:cs="Arial"/>
          <w:sz w:val="20"/>
          <w:szCs w:val="20"/>
        </w:rPr>
        <w:t>17</w:t>
      </w:r>
      <w:r w:rsidRPr="00F87171">
        <w:rPr>
          <w:rFonts w:ascii="Verdana" w:hAnsi="Verdana" w:cs="Arial"/>
          <w:sz w:val="20"/>
          <w:szCs w:val="20"/>
        </w:rPr>
        <w:t>.</w:t>
      </w:r>
    </w:p>
    <w:p w:rsidR="001A0633" w:rsidRPr="00F87171" w:rsidRDefault="00BE245A" w:rsidP="00B535B5">
      <w:pPr>
        <w:ind w:left="709"/>
        <w:jc w:val="both"/>
        <w:rPr>
          <w:rFonts w:ascii="Verdana" w:hAnsi="Verdana" w:cs="Arial"/>
          <w:sz w:val="20"/>
          <w:szCs w:val="20"/>
        </w:rPr>
      </w:pPr>
      <w:r w:rsidRPr="00F87171">
        <w:rPr>
          <w:rFonts w:ascii="Verdana" w:hAnsi="Verdana" w:cs="Arial"/>
          <w:sz w:val="20"/>
          <w:szCs w:val="20"/>
        </w:rPr>
        <w:t xml:space="preserve">Wykonawcy powinni we wszelkich kontaktach z Zamawiającym powoływać się </w:t>
      </w:r>
      <w:r w:rsidR="00B9414F" w:rsidRPr="00F87171">
        <w:rPr>
          <w:rFonts w:ascii="Verdana" w:hAnsi="Verdana" w:cs="Arial"/>
          <w:sz w:val="20"/>
          <w:szCs w:val="20"/>
        </w:rPr>
        <w:br/>
      </w:r>
      <w:r w:rsidR="00CA6DD7" w:rsidRPr="00F87171">
        <w:rPr>
          <w:rFonts w:ascii="Verdana" w:hAnsi="Verdana" w:cs="Arial"/>
          <w:sz w:val="20"/>
          <w:szCs w:val="20"/>
        </w:rPr>
        <w:t>na wyżej podane oznaczenie.</w:t>
      </w:r>
    </w:p>
    <w:p w:rsidR="00BE245A" w:rsidRPr="00F87171" w:rsidRDefault="00BE245A" w:rsidP="00B535B5">
      <w:pPr>
        <w:pStyle w:val="Tekstpodstawowy"/>
        <w:rPr>
          <w:rFonts w:ascii="Verdana" w:hAnsi="Verdana"/>
          <w:b/>
          <w:bCs/>
          <w:sz w:val="20"/>
          <w:szCs w:val="20"/>
        </w:rPr>
      </w:pPr>
      <w:r w:rsidRPr="00F87171">
        <w:rPr>
          <w:rFonts w:ascii="Verdana" w:hAnsi="Verdana"/>
          <w:b/>
          <w:bCs/>
          <w:sz w:val="20"/>
          <w:szCs w:val="20"/>
        </w:rPr>
        <w:t xml:space="preserve">3. </w:t>
      </w:r>
      <w:r w:rsidR="001A0633" w:rsidRPr="00F87171">
        <w:rPr>
          <w:rFonts w:ascii="Verdana" w:hAnsi="Verdana"/>
          <w:b/>
          <w:bCs/>
          <w:sz w:val="20"/>
          <w:szCs w:val="20"/>
        </w:rPr>
        <w:tab/>
      </w:r>
      <w:r w:rsidRPr="00F87171">
        <w:rPr>
          <w:rFonts w:ascii="Verdana" w:hAnsi="Verdana"/>
          <w:b/>
          <w:bCs/>
          <w:sz w:val="20"/>
          <w:szCs w:val="20"/>
        </w:rPr>
        <w:t>TRYB POSTĘPOWANIA</w:t>
      </w:r>
    </w:p>
    <w:p w:rsidR="00BE245A" w:rsidRPr="00F87171" w:rsidRDefault="00BE245A" w:rsidP="00B535B5">
      <w:pPr>
        <w:ind w:left="709"/>
        <w:jc w:val="both"/>
        <w:rPr>
          <w:rFonts w:ascii="Verdana" w:hAnsi="Verdana" w:cs="Arial"/>
          <w:sz w:val="20"/>
          <w:szCs w:val="20"/>
        </w:rPr>
      </w:pPr>
      <w:r w:rsidRPr="00F87171">
        <w:rPr>
          <w:rFonts w:ascii="Verdana" w:hAnsi="Verdana" w:cs="Arial"/>
          <w:sz w:val="20"/>
          <w:szCs w:val="20"/>
        </w:rPr>
        <w:t>Postępowanie o udzielenie zamówienia prowadzone jest w trybie przetargu nieograniczonego na podstawie ustawy z dnia 29 stycznia 2004 roku Prawo z</w:t>
      </w:r>
      <w:r w:rsidR="00F23BB6" w:rsidRPr="00F87171">
        <w:rPr>
          <w:rFonts w:ascii="Verdana" w:hAnsi="Verdana" w:cs="Arial"/>
          <w:sz w:val="20"/>
          <w:szCs w:val="20"/>
        </w:rPr>
        <w:t>amówień publicznych (</w:t>
      </w:r>
      <w:r w:rsidR="004211F2" w:rsidRPr="00F87171">
        <w:rPr>
          <w:rFonts w:ascii="Verdana" w:hAnsi="Verdana" w:cs="Arial"/>
          <w:sz w:val="20"/>
          <w:szCs w:val="20"/>
        </w:rPr>
        <w:t xml:space="preserve">Dz. U. </w:t>
      </w:r>
      <w:r w:rsidRPr="00F87171">
        <w:rPr>
          <w:rFonts w:ascii="Verdana" w:hAnsi="Verdana" w:cs="Arial"/>
          <w:sz w:val="20"/>
          <w:szCs w:val="20"/>
        </w:rPr>
        <w:t>z 201</w:t>
      </w:r>
      <w:r w:rsidR="00CA6DD7" w:rsidRPr="00F87171">
        <w:rPr>
          <w:rFonts w:ascii="Verdana" w:hAnsi="Verdana" w:cs="Arial"/>
          <w:sz w:val="20"/>
          <w:szCs w:val="20"/>
        </w:rPr>
        <w:t>5</w:t>
      </w:r>
      <w:r w:rsidR="00673F0B" w:rsidRPr="00F87171">
        <w:rPr>
          <w:rFonts w:ascii="Verdana" w:hAnsi="Verdana" w:cs="Arial"/>
          <w:sz w:val="20"/>
          <w:szCs w:val="20"/>
        </w:rPr>
        <w:t xml:space="preserve"> r. poz. 21</w:t>
      </w:r>
      <w:r w:rsidR="00CA6DD7" w:rsidRPr="00F87171">
        <w:rPr>
          <w:rFonts w:ascii="Verdana" w:hAnsi="Verdana" w:cs="Arial"/>
          <w:sz w:val="20"/>
          <w:szCs w:val="20"/>
        </w:rPr>
        <w:t xml:space="preserve">64 z </w:t>
      </w:r>
      <w:proofErr w:type="spellStart"/>
      <w:r w:rsidR="00CA6DD7" w:rsidRPr="00F87171">
        <w:rPr>
          <w:rFonts w:ascii="Verdana" w:hAnsi="Verdana" w:cs="Arial"/>
          <w:sz w:val="20"/>
          <w:szCs w:val="20"/>
        </w:rPr>
        <w:t>późn</w:t>
      </w:r>
      <w:proofErr w:type="spellEnd"/>
      <w:r w:rsidR="00CA6DD7" w:rsidRPr="00F87171">
        <w:rPr>
          <w:rFonts w:ascii="Verdana" w:hAnsi="Verdana" w:cs="Arial"/>
          <w:sz w:val="20"/>
          <w:szCs w:val="20"/>
        </w:rPr>
        <w:t>. zm.</w:t>
      </w:r>
      <w:r w:rsidRPr="00F87171">
        <w:rPr>
          <w:rFonts w:ascii="Verdana" w:hAnsi="Verdana" w:cs="Arial"/>
          <w:sz w:val="20"/>
          <w:szCs w:val="20"/>
        </w:rPr>
        <w:t>) zwanej dalej</w:t>
      </w:r>
      <w:r w:rsidR="00CA6DD7" w:rsidRPr="00F87171">
        <w:rPr>
          <w:rFonts w:ascii="Verdana" w:hAnsi="Verdana" w:cs="Arial"/>
          <w:sz w:val="20"/>
          <w:szCs w:val="20"/>
        </w:rPr>
        <w:t xml:space="preserve"> „ustawą </w:t>
      </w:r>
      <w:proofErr w:type="spellStart"/>
      <w:r w:rsidR="00CA6DD7" w:rsidRPr="00F87171">
        <w:rPr>
          <w:rFonts w:ascii="Verdana" w:hAnsi="Verdana" w:cs="Arial"/>
          <w:sz w:val="20"/>
          <w:szCs w:val="20"/>
        </w:rPr>
        <w:t>Pzp</w:t>
      </w:r>
      <w:proofErr w:type="spellEnd"/>
      <w:r w:rsidR="00CA6DD7" w:rsidRPr="00F87171">
        <w:rPr>
          <w:rFonts w:ascii="Verdana" w:hAnsi="Verdana" w:cs="Arial"/>
          <w:sz w:val="20"/>
          <w:szCs w:val="20"/>
        </w:rPr>
        <w:t>”.</w:t>
      </w:r>
    </w:p>
    <w:p w:rsidR="00BE245A" w:rsidRPr="00F87171" w:rsidRDefault="00BE245A" w:rsidP="00B535B5">
      <w:pPr>
        <w:pStyle w:val="Tekstpodstawowy"/>
        <w:rPr>
          <w:rFonts w:ascii="Verdana" w:hAnsi="Verdana"/>
          <w:b/>
          <w:bCs/>
          <w:sz w:val="20"/>
          <w:szCs w:val="20"/>
        </w:rPr>
      </w:pPr>
      <w:r w:rsidRPr="00F87171">
        <w:rPr>
          <w:rFonts w:ascii="Verdana" w:hAnsi="Verdana"/>
          <w:b/>
          <w:bCs/>
          <w:sz w:val="20"/>
          <w:szCs w:val="20"/>
        </w:rPr>
        <w:t xml:space="preserve">4. </w:t>
      </w:r>
      <w:r w:rsidR="001A0633" w:rsidRPr="00F87171">
        <w:rPr>
          <w:rFonts w:ascii="Verdana" w:hAnsi="Verdana"/>
          <w:b/>
          <w:bCs/>
          <w:sz w:val="20"/>
          <w:szCs w:val="20"/>
        </w:rPr>
        <w:tab/>
      </w:r>
      <w:r w:rsidRPr="00F87171">
        <w:rPr>
          <w:rFonts w:ascii="Verdana" w:hAnsi="Verdana"/>
          <w:b/>
          <w:bCs/>
          <w:sz w:val="20"/>
          <w:szCs w:val="20"/>
        </w:rPr>
        <w:t>ŹRÓDŁA FINANSOWANIA</w:t>
      </w:r>
    </w:p>
    <w:p w:rsidR="00BA1363" w:rsidRPr="00F87171" w:rsidRDefault="00BA1363" w:rsidP="00BA1363">
      <w:pPr>
        <w:ind w:left="720"/>
        <w:jc w:val="both"/>
        <w:rPr>
          <w:rFonts w:ascii="Verdana" w:hAnsi="Verdana" w:cs="Arial"/>
          <w:sz w:val="20"/>
          <w:szCs w:val="20"/>
          <w:lang w:eastAsia="ar-SA"/>
        </w:rPr>
      </w:pPr>
      <w:r w:rsidRPr="00F87171">
        <w:rPr>
          <w:rFonts w:ascii="Verdana" w:hAnsi="Verdana" w:cs="Arial"/>
          <w:sz w:val="20"/>
          <w:szCs w:val="20"/>
          <w:lang w:eastAsia="ar-SA"/>
        </w:rPr>
        <w:t xml:space="preserve">Zamówienie jest finansowane ze środków krajowych. </w:t>
      </w:r>
    </w:p>
    <w:p w:rsidR="00BA1363" w:rsidRPr="00F87171" w:rsidRDefault="00BA1363" w:rsidP="00BA1363">
      <w:pPr>
        <w:ind w:left="720"/>
        <w:jc w:val="both"/>
        <w:rPr>
          <w:rFonts w:ascii="Verdana" w:hAnsi="Verdana" w:cs="Arial"/>
          <w:sz w:val="20"/>
          <w:szCs w:val="20"/>
          <w:lang w:eastAsia="ar-SA"/>
        </w:rPr>
      </w:pPr>
    </w:p>
    <w:p w:rsidR="00BE245A" w:rsidRPr="00F87171" w:rsidRDefault="00BE245A" w:rsidP="00B535B5">
      <w:pPr>
        <w:pStyle w:val="Tekstpodstawowy"/>
        <w:rPr>
          <w:rFonts w:ascii="Verdana" w:hAnsi="Verdana"/>
          <w:b/>
          <w:bCs/>
          <w:sz w:val="20"/>
          <w:szCs w:val="20"/>
        </w:rPr>
      </w:pPr>
      <w:r w:rsidRPr="00F87171">
        <w:rPr>
          <w:rFonts w:ascii="Verdana" w:hAnsi="Verdana"/>
          <w:b/>
          <w:bCs/>
          <w:sz w:val="20"/>
          <w:szCs w:val="20"/>
        </w:rPr>
        <w:t xml:space="preserve">5. </w:t>
      </w:r>
      <w:r w:rsidR="00B9414F" w:rsidRPr="00F87171">
        <w:rPr>
          <w:rFonts w:ascii="Verdana" w:hAnsi="Verdana"/>
          <w:b/>
          <w:bCs/>
          <w:sz w:val="20"/>
          <w:szCs w:val="20"/>
        </w:rPr>
        <w:tab/>
      </w:r>
      <w:r w:rsidRPr="00F87171">
        <w:rPr>
          <w:rFonts w:ascii="Verdana" w:hAnsi="Verdana"/>
          <w:b/>
          <w:bCs/>
          <w:sz w:val="20"/>
          <w:szCs w:val="20"/>
        </w:rPr>
        <w:t>PRZEDMIOT ZAMÓWIENIA</w:t>
      </w:r>
    </w:p>
    <w:p w:rsidR="00540503" w:rsidRPr="00F87171" w:rsidRDefault="006F2E2B" w:rsidP="003425EC">
      <w:pPr>
        <w:tabs>
          <w:tab w:val="left" w:pos="709"/>
        </w:tabs>
        <w:ind w:left="709" w:hanging="709"/>
        <w:jc w:val="both"/>
        <w:rPr>
          <w:rFonts w:ascii="Verdana" w:hAnsi="Verdana" w:cs="Arial"/>
          <w:iCs/>
          <w:sz w:val="20"/>
          <w:szCs w:val="20"/>
        </w:rPr>
      </w:pPr>
      <w:r w:rsidRPr="00F87171">
        <w:rPr>
          <w:rFonts w:ascii="Verdana" w:hAnsi="Verdana" w:cs="Arial"/>
          <w:sz w:val="20"/>
          <w:szCs w:val="20"/>
        </w:rPr>
        <w:t xml:space="preserve">5.1. </w:t>
      </w:r>
      <w:r w:rsidRPr="00F87171">
        <w:rPr>
          <w:rFonts w:ascii="Verdana" w:hAnsi="Verdana" w:cs="Arial"/>
          <w:sz w:val="20"/>
          <w:szCs w:val="20"/>
        </w:rPr>
        <w:tab/>
      </w:r>
      <w:r w:rsidR="00540503" w:rsidRPr="00F87171">
        <w:rPr>
          <w:rFonts w:ascii="Verdana" w:hAnsi="Verdana" w:cs="Arial"/>
          <w:sz w:val="20"/>
          <w:szCs w:val="20"/>
        </w:rPr>
        <w:t>Przedmiotem zamówienia</w:t>
      </w:r>
      <w:r w:rsidR="000454A7" w:rsidRPr="00F87171">
        <w:rPr>
          <w:rFonts w:ascii="Verdana" w:hAnsi="Verdana" w:cs="Arial"/>
          <w:sz w:val="20"/>
          <w:szCs w:val="20"/>
        </w:rPr>
        <w:t xml:space="preserve"> jest </w:t>
      </w:r>
      <w:r w:rsidR="003425EC" w:rsidRPr="00F87171">
        <w:rPr>
          <w:rFonts w:ascii="Verdana" w:hAnsi="Verdana" w:cs="Arial"/>
          <w:iCs/>
          <w:sz w:val="20"/>
          <w:szCs w:val="20"/>
        </w:rPr>
        <w:t xml:space="preserve">Pełnienie nadzoru inwestorskiego nad wykonaniem renowacji ogrodzenia budynku Ministerstwa Sprawiedliwości przy Al. Ujazdowskich 11 w Warszawie </w:t>
      </w:r>
      <w:r w:rsidR="00540503" w:rsidRPr="00F87171">
        <w:rPr>
          <w:rFonts w:ascii="Verdana" w:hAnsi="Verdana" w:cs="Arial"/>
          <w:sz w:val="20"/>
          <w:szCs w:val="20"/>
        </w:rPr>
        <w:t>zgodnie z opisem przedmiotu zamówienia zawartym w Tomie II i III SIWZ.</w:t>
      </w:r>
    </w:p>
    <w:p w:rsidR="00166407" w:rsidRPr="00F87171" w:rsidRDefault="00086441" w:rsidP="00166407">
      <w:pPr>
        <w:pStyle w:val="Tekstpodstawowy"/>
        <w:jc w:val="both"/>
        <w:rPr>
          <w:rFonts w:ascii="Verdana" w:hAnsi="Verdana"/>
          <w:b/>
          <w:bCs/>
          <w:sz w:val="20"/>
          <w:szCs w:val="20"/>
        </w:rPr>
      </w:pPr>
      <w:r w:rsidRPr="00F87171">
        <w:rPr>
          <w:rFonts w:ascii="Verdana" w:hAnsi="Verdana"/>
          <w:bCs/>
          <w:sz w:val="20"/>
          <w:szCs w:val="20"/>
        </w:rPr>
        <w:t>5.</w:t>
      </w:r>
      <w:r w:rsidR="00374677" w:rsidRPr="00F87171">
        <w:rPr>
          <w:rFonts w:ascii="Verdana" w:hAnsi="Verdana"/>
          <w:bCs/>
          <w:sz w:val="20"/>
          <w:szCs w:val="20"/>
        </w:rPr>
        <w:t>2</w:t>
      </w:r>
      <w:r w:rsidRPr="00F87171">
        <w:rPr>
          <w:rFonts w:ascii="Verdana" w:hAnsi="Verdana"/>
          <w:bCs/>
          <w:sz w:val="20"/>
          <w:szCs w:val="20"/>
        </w:rPr>
        <w:t xml:space="preserve">.    </w:t>
      </w:r>
      <w:r w:rsidR="00127B3A" w:rsidRPr="00F87171">
        <w:rPr>
          <w:rFonts w:ascii="Verdana" w:hAnsi="Verdana"/>
          <w:bCs/>
          <w:sz w:val="20"/>
          <w:szCs w:val="20"/>
        </w:rPr>
        <w:t xml:space="preserve">  </w:t>
      </w:r>
      <w:r w:rsidR="00BE245A" w:rsidRPr="00F87171">
        <w:rPr>
          <w:rFonts w:ascii="Verdana" w:hAnsi="Verdana"/>
          <w:b/>
          <w:bCs/>
          <w:sz w:val="20"/>
          <w:szCs w:val="20"/>
        </w:rPr>
        <w:t xml:space="preserve">CPV (Wspólny </w:t>
      </w:r>
      <w:r w:rsidR="00BE245A" w:rsidRPr="00F87171">
        <w:rPr>
          <w:rFonts w:ascii="Verdana" w:hAnsi="Verdana"/>
          <w:b/>
          <w:bCs/>
          <w:sz w:val="20"/>
          <w:szCs w:val="20"/>
          <w:lang w:eastAsia="en-US"/>
        </w:rPr>
        <w:t>Słownik</w:t>
      </w:r>
      <w:r w:rsidR="00BE245A" w:rsidRPr="00F87171">
        <w:rPr>
          <w:rFonts w:ascii="Verdana" w:hAnsi="Verdana"/>
          <w:b/>
          <w:bCs/>
          <w:sz w:val="20"/>
          <w:szCs w:val="20"/>
        </w:rPr>
        <w:t xml:space="preserve"> Zamówień): </w:t>
      </w:r>
    </w:p>
    <w:p w:rsidR="00166407" w:rsidRDefault="00166407" w:rsidP="00166407">
      <w:pPr>
        <w:pStyle w:val="Tekstpodstawowy"/>
        <w:ind w:firstLine="709"/>
        <w:jc w:val="both"/>
        <w:rPr>
          <w:rFonts w:ascii="Verdana" w:eastAsia="Calibri" w:hAnsi="Verdana"/>
          <w:bCs/>
          <w:sz w:val="20"/>
          <w:szCs w:val="20"/>
        </w:rPr>
      </w:pPr>
      <w:r w:rsidRPr="00F87171">
        <w:rPr>
          <w:rFonts w:ascii="Verdana" w:eastAsia="Calibri" w:hAnsi="Verdana"/>
          <w:bCs/>
          <w:sz w:val="20"/>
          <w:szCs w:val="20"/>
        </w:rPr>
        <w:t>71630000-3 Usługi kontroli nadzoru technicznego.</w:t>
      </w:r>
    </w:p>
    <w:p w:rsidR="007254DD" w:rsidRPr="007254DD" w:rsidRDefault="007254DD" w:rsidP="007254DD">
      <w:pPr>
        <w:spacing w:before="120"/>
        <w:ind w:left="709"/>
        <w:jc w:val="both"/>
        <w:rPr>
          <w:rFonts w:ascii="Verdana" w:hAnsi="Verdana" w:cs="Verdana"/>
          <w:sz w:val="20"/>
          <w:szCs w:val="20"/>
        </w:rPr>
      </w:pPr>
      <w:r w:rsidRPr="007254DD">
        <w:rPr>
          <w:rFonts w:ascii="Verdana" w:hAnsi="Verdana" w:cs="Verdana"/>
          <w:sz w:val="20"/>
          <w:szCs w:val="20"/>
        </w:rPr>
        <w:t>Przedmiot zamówienia zwany jest dalej „przedmiotem zamówienia” lub „Usługą”.</w:t>
      </w:r>
    </w:p>
    <w:p w:rsidR="007254DD" w:rsidRPr="007254DD" w:rsidRDefault="007254DD" w:rsidP="007254DD">
      <w:pPr>
        <w:spacing w:before="120"/>
        <w:ind w:left="709"/>
        <w:jc w:val="both"/>
        <w:rPr>
          <w:rFonts w:ascii="Verdana" w:hAnsi="Verdana" w:cs="Verdana"/>
          <w:sz w:val="20"/>
          <w:szCs w:val="20"/>
        </w:rPr>
      </w:pPr>
      <w:r w:rsidRPr="007254DD">
        <w:rPr>
          <w:rFonts w:ascii="Verdana" w:hAnsi="Verdana" w:cs="Verdana"/>
          <w:sz w:val="20"/>
          <w:szCs w:val="20"/>
        </w:rPr>
        <w:t>Specyfikacja Istotnych Warunków Zamówienia zwana jest dalej „SIWZ” lub „Specyfikacją”.</w:t>
      </w:r>
    </w:p>
    <w:p w:rsidR="00BE245A" w:rsidRPr="00F87171" w:rsidRDefault="00242E1B" w:rsidP="00B535B5">
      <w:pPr>
        <w:pStyle w:val="Tekstpodstawowy3"/>
        <w:spacing w:before="0"/>
        <w:rPr>
          <w:rFonts w:ascii="Verdana" w:hAnsi="Verdana" w:cs="Arial"/>
          <w:i w:val="0"/>
          <w:iCs w:val="0"/>
          <w:sz w:val="20"/>
          <w:szCs w:val="20"/>
        </w:rPr>
      </w:pPr>
      <w:r w:rsidRPr="00F87171">
        <w:rPr>
          <w:rFonts w:ascii="Verdana" w:hAnsi="Verdana" w:cs="Arial"/>
          <w:i w:val="0"/>
          <w:iCs w:val="0"/>
          <w:sz w:val="20"/>
          <w:szCs w:val="20"/>
        </w:rPr>
        <w:t>5.</w:t>
      </w:r>
      <w:r w:rsidR="00347058" w:rsidRPr="00F87171">
        <w:rPr>
          <w:rFonts w:ascii="Verdana" w:hAnsi="Verdana" w:cs="Arial"/>
          <w:i w:val="0"/>
          <w:iCs w:val="0"/>
          <w:sz w:val="20"/>
          <w:szCs w:val="20"/>
        </w:rPr>
        <w:t>3</w:t>
      </w:r>
      <w:r w:rsidRPr="00F87171">
        <w:rPr>
          <w:rFonts w:ascii="Verdana" w:hAnsi="Verdana" w:cs="Arial"/>
          <w:i w:val="0"/>
          <w:iCs w:val="0"/>
          <w:sz w:val="20"/>
          <w:szCs w:val="20"/>
        </w:rPr>
        <w:t xml:space="preserve">.    </w:t>
      </w:r>
      <w:r w:rsidR="00BE245A" w:rsidRPr="00F87171">
        <w:rPr>
          <w:rFonts w:ascii="Verdana" w:hAnsi="Verdana" w:cs="Arial"/>
          <w:i w:val="0"/>
          <w:iCs w:val="0"/>
          <w:sz w:val="20"/>
          <w:szCs w:val="20"/>
        </w:rPr>
        <w:t>Zamawiający nie dopuszcza składania ofert częściowych.</w:t>
      </w:r>
    </w:p>
    <w:p w:rsidR="00BE245A" w:rsidRPr="00F87171" w:rsidRDefault="00242E1B" w:rsidP="00B535B5">
      <w:pPr>
        <w:pStyle w:val="Tekstpodstawowy3"/>
        <w:spacing w:before="0"/>
        <w:rPr>
          <w:rFonts w:ascii="Verdana" w:hAnsi="Verdana" w:cs="Arial"/>
          <w:i w:val="0"/>
          <w:iCs w:val="0"/>
          <w:sz w:val="20"/>
          <w:szCs w:val="20"/>
        </w:rPr>
      </w:pPr>
      <w:r w:rsidRPr="00F87171">
        <w:rPr>
          <w:rFonts w:ascii="Verdana" w:hAnsi="Verdana" w:cs="Arial"/>
          <w:i w:val="0"/>
          <w:iCs w:val="0"/>
          <w:sz w:val="20"/>
          <w:szCs w:val="20"/>
        </w:rPr>
        <w:t>5.</w:t>
      </w:r>
      <w:r w:rsidR="00347058" w:rsidRPr="00F87171">
        <w:rPr>
          <w:rFonts w:ascii="Verdana" w:hAnsi="Verdana" w:cs="Arial"/>
          <w:i w:val="0"/>
          <w:iCs w:val="0"/>
          <w:sz w:val="20"/>
          <w:szCs w:val="20"/>
        </w:rPr>
        <w:t>4</w:t>
      </w:r>
      <w:r w:rsidRPr="00F87171">
        <w:rPr>
          <w:rFonts w:ascii="Verdana" w:hAnsi="Verdana" w:cs="Arial"/>
          <w:i w:val="0"/>
          <w:iCs w:val="0"/>
          <w:sz w:val="20"/>
          <w:szCs w:val="20"/>
        </w:rPr>
        <w:t xml:space="preserve">.    </w:t>
      </w:r>
      <w:r w:rsidR="00BE245A" w:rsidRPr="00F87171">
        <w:rPr>
          <w:rFonts w:ascii="Verdana" w:hAnsi="Verdana" w:cs="Arial"/>
          <w:i w:val="0"/>
          <w:iCs w:val="0"/>
          <w:sz w:val="20"/>
          <w:szCs w:val="20"/>
        </w:rPr>
        <w:t>Zamawiający nie dopuszcza składania ofert wariantowych.</w:t>
      </w:r>
    </w:p>
    <w:p w:rsidR="00213351" w:rsidRPr="00F87171" w:rsidRDefault="00242E1B" w:rsidP="00557683">
      <w:pPr>
        <w:pStyle w:val="Tekstpodstawowy3"/>
        <w:spacing w:before="0"/>
        <w:ind w:left="709" w:hanging="709"/>
        <w:rPr>
          <w:rFonts w:ascii="Verdana" w:hAnsi="Verdana" w:cs="Arial"/>
          <w:i w:val="0"/>
          <w:sz w:val="20"/>
          <w:szCs w:val="20"/>
        </w:rPr>
      </w:pPr>
      <w:r w:rsidRPr="00F87171">
        <w:rPr>
          <w:rFonts w:ascii="Verdana" w:hAnsi="Verdana" w:cs="Arial"/>
          <w:i w:val="0"/>
          <w:iCs w:val="0"/>
          <w:sz w:val="20"/>
          <w:szCs w:val="20"/>
          <w:lang w:eastAsia="ar-SA"/>
        </w:rPr>
        <w:t>5.</w:t>
      </w:r>
      <w:r w:rsidR="00347058" w:rsidRPr="00F87171">
        <w:rPr>
          <w:rFonts w:ascii="Verdana" w:hAnsi="Verdana" w:cs="Arial"/>
          <w:i w:val="0"/>
          <w:iCs w:val="0"/>
          <w:sz w:val="20"/>
          <w:szCs w:val="20"/>
          <w:lang w:eastAsia="ar-SA"/>
        </w:rPr>
        <w:t>5</w:t>
      </w:r>
      <w:r w:rsidR="00E73D63" w:rsidRPr="00F87171">
        <w:rPr>
          <w:rFonts w:ascii="Verdana" w:hAnsi="Verdana" w:cs="Arial"/>
          <w:i w:val="0"/>
          <w:iCs w:val="0"/>
          <w:sz w:val="20"/>
          <w:szCs w:val="20"/>
          <w:lang w:eastAsia="ar-SA"/>
        </w:rPr>
        <w:t xml:space="preserve">.    </w:t>
      </w:r>
      <w:r w:rsidR="00EA0EA9" w:rsidRPr="00F87171">
        <w:rPr>
          <w:rFonts w:ascii="Verdana" w:hAnsi="Verdana" w:cs="Arial"/>
          <w:i w:val="0"/>
          <w:iCs w:val="0"/>
          <w:sz w:val="20"/>
          <w:szCs w:val="20"/>
          <w:lang w:eastAsia="ar-SA"/>
        </w:rPr>
        <w:tab/>
      </w:r>
      <w:r w:rsidR="00347058" w:rsidRPr="00F87171">
        <w:rPr>
          <w:rFonts w:ascii="Verdana" w:hAnsi="Verdana" w:cs="Arial"/>
          <w:i w:val="0"/>
          <w:sz w:val="20"/>
          <w:szCs w:val="20"/>
        </w:rPr>
        <w:t xml:space="preserve">Zamawiający </w:t>
      </w:r>
      <w:r w:rsidR="004B7C93" w:rsidRPr="00F87171">
        <w:rPr>
          <w:rFonts w:ascii="Verdana" w:hAnsi="Verdana" w:cs="Arial"/>
          <w:i w:val="0"/>
          <w:sz w:val="20"/>
          <w:szCs w:val="20"/>
        </w:rPr>
        <w:t xml:space="preserve">nie </w:t>
      </w:r>
      <w:r w:rsidR="00127B3A" w:rsidRPr="00F87171">
        <w:rPr>
          <w:rFonts w:ascii="Verdana" w:hAnsi="Verdana" w:cs="Arial"/>
          <w:i w:val="0"/>
          <w:sz w:val="20"/>
          <w:szCs w:val="20"/>
        </w:rPr>
        <w:t xml:space="preserve">przewiduje </w:t>
      </w:r>
      <w:r w:rsidR="00CB7E5C" w:rsidRPr="00F87171">
        <w:rPr>
          <w:rFonts w:ascii="Verdana" w:hAnsi="Verdana" w:cs="Arial"/>
          <w:i w:val="0"/>
          <w:sz w:val="20"/>
          <w:szCs w:val="20"/>
        </w:rPr>
        <w:t>udzielenia zamówień</w:t>
      </w:r>
      <w:r w:rsidR="00347058" w:rsidRPr="00F87171">
        <w:rPr>
          <w:rFonts w:ascii="Verdana" w:hAnsi="Verdana" w:cs="Arial"/>
          <w:i w:val="0"/>
          <w:sz w:val="20"/>
          <w:szCs w:val="20"/>
        </w:rPr>
        <w:t xml:space="preserve">, o których mowa w art. 67 ust. 1 pkt 6 ustawy </w:t>
      </w:r>
      <w:proofErr w:type="spellStart"/>
      <w:r w:rsidR="00347058" w:rsidRPr="00F87171">
        <w:rPr>
          <w:rFonts w:ascii="Verdana" w:hAnsi="Verdana" w:cs="Arial"/>
          <w:i w:val="0"/>
          <w:sz w:val="20"/>
          <w:szCs w:val="20"/>
        </w:rPr>
        <w:t>Pzp</w:t>
      </w:r>
      <w:proofErr w:type="spellEnd"/>
      <w:r w:rsidR="00E73D63" w:rsidRPr="00F87171">
        <w:rPr>
          <w:rFonts w:ascii="Verdana" w:hAnsi="Verdana" w:cs="Arial"/>
          <w:i w:val="0"/>
          <w:sz w:val="20"/>
          <w:szCs w:val="20"/>
        </w:rPr>
        <w:t>.</w:t>
      </w:r>
    </w:p>
    <w:p w:rsidR="00BE245A" w:rsidRDefault="00347058" w:rsidP="00B535B5">
      <w:pPr>
        <w:pStyle w:val="Tekstpodstawowy3"/>
        <w:spacing w:before="0"/>
        <w:ind w:left="709" w:hanging="709"/>
        <w:rPr>
          <w:rFonts w:ascii="Verdana" w:hAnsi="Verdana" w:cs="Arial"/>
          <w:i w:val="0"/>
          <w:iCs w:val="0"/>
          <w:sz w:val="20"/>
          <w:szCs w:val="20"/>
        </w:rPr>
      </w:pPr>
      <w:r w:rsidRPr="00F87171">
        <w:rPr>
          <w:rFonts w:ascii="Verdana" w:hAnsi="Verdana" w:cs="Arial"/>
          <w:i w:val="0"/>
          <w:sz w:val="20"/>
          <w:szCs w:val="20"/>
        </w:rPr>
        <w:t>5.6</w:t>
      </w:r>
      <w:r w:rsidR="00127B3A" w:rsidRPr="00F87171">
        <w:rPr>
          <w:rFonts w:ascii="Verdana" w:hAnsi="Verdana" w:cs="Arial"/>
          <w:i w:val="0"/>
          <w:sz w:val="20"/>
          <w:szCs w:val="20"/>
        </w:rPr>
        <w:t xml:space="preserve">.    </w:t>
      </w:r>
      <w:r w:rsidR="00D13E11" w:rsidRPr="00F87171">
        <w:rPr>
          <w:rFonts w:ascii="Verdana" w:hAnsi="Verdana" w:cs="Arial"/>
          <w:i w:val="0"/>
          <w:iCs w:val="0"/>
          <w:sz w:val="20"/>
          <w:szCs w:val="20"/>
          <w:lang w:eastAsia="ar-SA"/>
        </w:rPr>
        <w:t xml:space="preserve">Realizacja zamówienia podlega prawu polskiemu, w tym w szczególności ustawie z dnia 23 kwietnia 1964 r. </w:t>
      </w:r>
      <w:r w:rsidR="00B94312" w:rsidRPr="00F87171">
        <w:rPr>
          <w:rFonts w:ascii="Verdana" w:hAnsi="Verdana" w:cs="Arial"/>
          <w:i w:val="0"/>
          <w:iCs w:val="0"/>
          <w:sz w:val="20"/>
          <w:szCs w:val="20"/>
          <w:lang w:eastAsia="ar-SA"/>
        </w:rPr>
        <w:t>Kodeks cywilny (</w:t>
      </w:r>
      <w:r w:rsidR="00D13E11" w:rsidRPr="00F87171">
        <w:rPr>
          <w:rFonts w:ascii="Verdana" w:hAnsi="Verdana" w:cs="Arial"/>
          <w:i w:val="0"/>
          <w:iCs w:val="0"/>
          <w:sz w:val="20"/>
          <w:szCs w:val="20"/>
          <w:lang w:eastAsia="ar-SA"/>
        </w:rPr>
        <w:t>Dz. U. z 2016 r. poz. 380</w:t>
      </w:r>
      <w:r w:rsidR="00B94312" w:rsidRPr="00F87171">
        <w:rPr>
          <w:rFonts w:ascii="Verdana" w:hAnsi="Verdana" w:cs="Arial"/>
          <w:i w:val="0"/>
          <w:iCs w:val="0"/>
          <w:sz w:val="20"/>
          <w:szCs w:val="20"/>
          <w:lang w:eastAsia="ar-SA"/>
        </w:rPr>
        <w:t xml:space="preserve"> z </w:t>
      </w:r>
      <w:proofErr w:type="spellStart"/>
      <w:r w:rsidR="00B94312" w:rsidRPr="00F87171">
        <w:rPr>
          <w:rFonts w:ascii="Verdana" w:hAnsi="Verdana" w:cs="Arial"/>
          <w:i w:val="0"/>
          <w:iCs w:val="0"/>
          <w:sz w:val="20"/>
          <w:szCs w:val="20"/>
          <w:lang w:eastAsia="ar-SA"/>
        </w:rPr>
        <w:t>późn</w:t>
      </w:r>
      <w:proofErr w:type="spellEnd"/>
      <w:r w:rsidR="00B94312" w:rsidRPr="00F87171">
        <w:rPr>
          <w:rFonts w:ascii="Verdana" w:hAnsi="Verdana" w:cs="Arial"/>
          <w:i w:val="0"/>
          <w:iCs w:val="0"/>
          <w:sz w:val="20"/>
          <w:szCs w:val="20"/>
          <w:lang w:eastAsia="ar-SA"/>
        </w:rPr>
        <w:t>. zm.</w:t>
      </w:r>
      <w:r w:rsidR="00D13E11" w:rsidRPr="00F87171">
        <w:rPr>
          <w:rFonts w:ascii="Verdana" w:hAnsi="Verdana" w:cs="Arial"/>
          <w:i w:val="0"/>
          <w:iCs w:val="0"/>
          <w:sz w:val="20"/>
          <w:szCs w:val="20"/>
          <w:lang w:eastAsia="ar-SA"/>
        </w:rPr>
        <w:t>) i ustawie</w:t>
      </w:r>
      <w:r w:rsidR="00127B3A" w:rsidRPr="00F87171">
        <w:rPr>
          <w:rFonts w:ascii="Verdana" w:hAnsi="Verdana" w:cs="Arial"/>
          <w:i w:val="0"/>
          <w:iCs w:val="0"/>
          <w:sz w:val="20"/>
          <w:szCs w:val="20"/>
        </w:rPr>
        <w:t xml:space="preserve"> </w:t>
      </w:r>
      <w:proofErr w:type="spellStart"/>
      <w:r w:rsidR="00127B3A" w:rsidRPr="00F87171">
        <w:rPr>
          <w:rFonts w:ascii="Verdana" w:hAnsi="Verdana" w:cs="Arial"/>
          <w:i w:val="0"/>
          <w:iCs w:val="0"/>
          <w:sz w:val="20"/>
          <w:szCs w:val="20"/>
        </w:rPr>
        <w:t>Pzp</w:t>
      </w:r>
      <w:proofErr w:type="spellEnd"/>
      <w:r w:rsidR="00127B3A" w:rsidRPr="00F87171">
        <w:rPr>
          <w:rFonts w:ascii="Verdana" w:hAnsi="Verdana" w:cs="Arial"/>
          <w:i w:val="0"/>
          <w:iCs w:val="0"/>
          <w:sz w:val="20"/>
          <w:szCs w:val="20"/>
        </w:rPr>
        <w:t>.</w:t>
      </w:r>
    </w:p>
    <w:p w:rsidR="007254DD" w:rsidRPr="007254DD" w:rsidRDefault="007254DD" w:rsidP="00882280">
      <w:pPr>
        <w:ind w:left="709" w:hanging="709"/>
        <w:jc w:val="both"/>
        <w:rPr>
          <w:rFonts w:ascii="Verdana" w:hAnsi="Verdana" w:cs="Verdana"/>
          <w:sz w:val="20"/>
          <w:szCs w:val="20"/>
        </w:rPr>
      </w:pPr>
      <w:r>
        <w:rPr>
          <w:rFonts w:ascii="Verdana" w:hAnsi="Verdana" w:cs="Verdana"/>
          <w:sz w:val="20"/>
          <w:szCs w:val="20"/>
        </w:rPr>
        <w:t xml:space="preserve">5.7     </w:t>
      </w:r>
      <w:r w:rsidRPr="007254DD">
        <w:rPr>
          <w:rFonts w:ascii="Verdana" w:hAnsi="Verdana" w:cs="Verdana"/>
          <w:sz w:val="20"/>
          <w:szCs w:val="20"/>
        </w:rPr>
        <w:t>Miejscem realizacji przedmiotu zamówienia jest:</w:t>
      </w:r>
    </w:p>
    <w:p w:rsidR="007254DD" w:rsidRPr="00882280" w:rsidRDefault="007254DD" w:rsidP="00882280">
      <w:pPr>
        <w:ind w:left="709"/>
        <w:jc w:val="both"/>
        <w:rPr>
          <w:rFonts w:ascii="Verdana" w:hAnsi="Verdana" w:cs="Verdana"/>
          <w:sz w:val="20"/>
          <w:szCs w:val="20"/>
        </w:rPr>
      </w:pPr>
      <w:r>
        <w:rPr>
          <w:rFonts w:ascii="Verdana" w:hAnsi="Verdana" w:cs="Verdana"/>
          <w:sz w:val="20"/>
          <w:szCs w:val="20"/>
        </w:rPr>
        <w:t>Ogrodzenie</w:t>
      </w:r>
      <w:r w:rsidR="00882280">
        <w:rPr>
          <w:rFonts w:ascii="Verdana" w:hAnsi="Verdana" w:cs="Verdana"/>
          <w:sz w:val="20"/>
          <w:szCs w:val="20"/>
        </w:rPr>
        <w:t xml:space="preserve"> b</w:t>
      </w:r>
      <w:r w:rsidR="00882280" w:rsidRPr="007254DD">
        <w:rPr>
          <w:rFonts w:ascii="Verdana" w:hAnsi="Verdana" w:cs="Verdana"/>
          <w:sz w:val="20"/>
          <w:szCs w:val="20"/>
        </w:rPr>
        <w:t>udynku</w:t>
      </w:r>
      <w:r w:rsidRPr="007254DD">
        <w:rPr>
          <w:rFonts w:ascii="Verdana" w:hAnsi="Verdana" w:cs="Verdana"/>
          <w:sz w:val="20"/>
          <w:szCs w:val="20"/>
        </w:rPr>
        <w:t xml:space="preserve"> Ministerstwa Sprawiedliwości przy Al. Ujazdowskich 11 w Warszawie.</w:t>
      </w:r>
    </w:p>
    <w:p w:rsidR="00BE245A" w:rsidRPr="00F87171" w:rsidRDefault="009F34F0" w:rsidP="00B535B5">
      <w:pPr>
        <w:ind w:left="709" w:hanging="709"/>
        <w:jc w:val="both"/>
        <w:rPr>
          <w:rFonts w:ascii="Verdana" w:hAnsi="Verdana" w:cs="Arial"/>
          <w:sz w:val="20"/>
          <w:szCs w:val="20"/>
        </w:rPr>
      </w:pPr>
      <w:r w:rsidRPr="00F87171">
        <w:rPr>
          <w:rFonts w:ascii="Verdana" w:hAnsi="Verdana" w:cs="Arial"/>
          <w:sz w:val="20"/>
          <w:szCs w:val="20"/>
        </w:rPr>
        <w:t>5.</w:t>
      </w:r>
      <w:r w:rsidR="00347058" w:rsidRPr="00F87171">
        <w:rPr>
          <w:rFonts w:ascii="Verdana" w:hAnsi="Verdana" w:cs="Arial"/>
          <w:sz w:val="20"/>
          <w:szCs w:val="20"/>
        </w:rPr>
        <w:t>7</w:t>
      </w:r>
      <w:r w:rsidR="00376170" w:rsidRPr="00F87171">
        <w:rPr>
          <w:rFonts w:ascii="Verdana" w:hAnsi="Verdana" w:cs="Arial"/>
          <w:sz w:val="20"/>
          <w:szCs w:val="20"/>
        </w:rPr>
        <w:t>.</w:t>
      </w:r>
      <w:r w:rsidR="00376170" w:rsidRPr="00F87171">
        <w:rPr>
          <w:rFonts w:ascii="Verdana" w:hAnsi="Verdana" w:cs="Arial"/>
          <w:sz w:val="20"/>
          <w:szCs w:val="20"/>
        </w:rPr>
        <w:tab/>
        <w:t>W przypadku rozbieżności pomiędzy treścią SIWZ a treścią udzielonych wyjaśnień, jako obowiązującą należy przyjąć treść pisma zawierającego późniejsze oświadczenie Zamawiającego.</w:t>
      </w:r>
    </w:p>
    <w:p w:rsidR="00CF16A5" w:rsidRPr="00F87171" w:rsidRDefault="00CB1F7C" w:rsidP="00B535B5">
      <w:pPr>
        <w:jc w:val="both"/>
        <w:rPr>
          <w:rFonts w:ascii="Verdana" w:hAnsi="Verdana" w:cs="Arial"/>
          <w:i/>
          <w:sz w:val="20"/>
          <w:szCs w:val="20"/>
        </w:rPr>
      </w:pPr>
      <w:r w:rsidRPr="00F87171">
        <w:rPr>
          <w:rFonts w:ascii="Verdana" w:hAnsi="Verdana" w:cs="Arial"/>
          <w:sz w:val="20"/>
          <w:szCs w:val="20"/>
        </w:rPr>
        <w:t>5.</w:t>
      </w:r>
      <w:r w:rsidR="00347058" w:rsidRPr="00F87171">
        <w:rPr>
          <w:rFonts w:ascii="Verdana" w:hAnsi="Verdana" w:cs="Arial"/>
          <w:sz w:val="20"/>
          <w:szCs w:val="20"/>
        </w:rPr>
        <w:t>8</w:t>
      </w:r>
      <w:r w:rsidR="00CF16A5" w:rsidRPr="00F87171">
        <w:rPr>
          <w:rFonts w:ascii="Verdana" w:hAnsi="Verdana" w:cs="Arial"/>
          <w:sz w:val="20"/>
          <w:szCs w:val="20"/>
        </w:rPr>
        <w:t>.</w:t>
      </w:r>
      <w:r w:rsidR="00CF16A5" w:rsidRPr="00F87171">
        <w:rPr>
          <w:rFonts w:ascii="Verdana" w:hAnsi="Verdana" w:cs="Arial"/>
          <w:i/>
          <w:sz w:val="20"/>
          <w:szCs w:val="20"/>
        </w:rPr>
        <w:tab/>
      </w:r>
      <w:r w:rsidR="00CF16A5" w:rsidRPr="00F87171">
        <w:rPr>
          <w:rFonts w:ascii="Verdana" w:hAnsi="Verdana" w:cs="Arial"/>
          <w:b/>
          <w:sz w:val="20"/>
          <w:szCs w:val="20"/>
        </w:rPr>
        <w:t>PODWYKONAWSTWO</w:t>
      </w:r>
      <w:r w:rsidR="00CF16A5" w:rsidRPr="00F87171">
        <w:rPr>
          <w:rFonts w:ascii="Verdana" w:hAnsi="Verdana" w:cs="Arial"/>
          <w:sz w:val="20"/>
          <w:szCs w:val="20"/>
        </w:rPr>
        <w:t>:</w:t>
      </w:r>
    </w:p>
    <w:p w:rsidR="00726CED" w:rsidRPr="00F87171" w:rsidRDefault="00C860E4" w:rsidP="00CC51DF">
      <w:pPr>
        <w:pStyle w:val="Akapitzlist"/>
        <w:numPr>
          <w:ilvl w:val="0"/>
          <w:numId w:val="8"/>
        </w:numPr>
        <w:tabs>
          <w:tab w:val="left" w:pos="1134"/>
        </w:tabs>
        <w:spacing w:line="240" w:lineRule="auto"/>
        <w:ind w:left="1134"/>
        <w:jc w:val="both"/>
        <w:rPr>
          <w:rFonts w:ascii="Verdana" w:hAnsi="Verdana"/>
          <w:sz w:val="20"/>
          <w:szCs w:val="20"/>
        </w:rPr>
      </w:pPr>
      <w:r w:rsidRPr="00F87171">
        <w:rPr>
          <w:rFonts w:ascii="Verdana" w:hAnsi="Verdana"/>
          <w:sz w:val="20"/>
          <w:szCs w:val="20"/>
        </w:rPr>
        <w:t xml:space="preserve">Zamawiający nie wprowadza zastrzeżenia wskazującego na obowiązek osobistego wykonania przez Wykonawcę kluczowych części zamówienia. </w:t>
      </w:r>
    </w:p>
    <w:p w:rsidR="005A5614" w:rsidRPr="00F87171" w:rsidRDefault="00BE245A" w:rsidP="00CC51DF">
      <w:pPr>
        <w:pStyle w:val="Akapitzlist"/>
        <w:numPr>
          <w:ilvl w:val="0"/>
          <w:numId w:val="8"/>
        </w:numPr>
        <w:tabs>
          <w:tab w:val="left" w:pos="1134"/>
        </w:tabs>
        <w:spacing w:line="240" w:lineRule="auto"/>
        <w:ind w:left="1134"/>
        <w:jc w:val="both"/>
        <w:rPr>
          <w:rFonts w:ascii="Verdana" w:hAnsi="Verdana"/>
          <w:sz w:val="20"/>
          <w:szCs w:val="20"/>
        </w:rPr>
      </w:pPr>
      <w:r w:rsidRPr="00F87171">
        <w:rPr>
          <w:rFonts w:ascii="Verdana" w:hAnsi="Verdana"/>
          <w:sz w:val="20"/>
          <w:szCs w:val="20"/>
        </w:rPr>
        <w:t>Zamawiający żąda wskazania przez wykonawcę części zamówienia, których wykonanie z</w:t>
      </w:r>
      <w:r w:rsidR="001066DE" w:rsidRPr="00F87171">
        <w:rPr>
          <w:rFonts w:ascii="Verdana" w:hAnsi="Verdana"/>
          <w:sz w:val="20"/>
          <w:szCs w:val="20"/>
        </w:rPr>
        <w:t>amierza powierzyć podwykonawcom</w:t>
      </w:r>
      <w:r w:rsidRPr="00F87171">
        <w:rPr>
          <w:rFonts w:ascii="Verdana" w:hAnsi="Verdana"/>
          <w:sz w:val="20"/>
          <w:szCs w:val="20"/>
        </w:rPr>
        <w:t xml:space="preserve"> i podania przez </w:t>
      </w:r>
      <w:r w:rsidR="00726CED" w:rsidRPr="00F87171">
        <w:rPr>
          <w:rFonts w:ascii="Verdana" w:hAnsi="Verdana"/>
          <w:sz w:val="20"/>
          <w:szCs w:val="20"/>
        </w:rPr>
        <w:t>wykonawcę firm podwykonawców.</w:t>
      </w:r>
    </w:p>
    <w:p w:rsidR="00BE245A" w:rsidRPr="00F87171" w:rsidRDefault="00BE245A" w:rsidP="00B535B5">
      <w:pPr>
        <w:rPr>
          <w:rFonts w:ascii="Verdana" w:hAnsi="Verdana" w:cs="Arial"/>
          <w:b/>
          <w:bCs/>
          <w:sz w:val="20"/>
          <w:szCs w:val="20"/>
        </w:rPr>
      </w:pPr>
      <w:r w:rsidRPr="00F87171">
        <w:rPr>
          <w:rFonts w:ascii="Verdana" w:hAnsi="Verdana" w:cs="Arial"/>
          <w:b/>
          <w:bCs/>
          <w:sz w:val="20"/>
          <w:szCs w:val="20"/>
        </w:rPr>
        <w:t xml:space="preserve">6. </w:t>
      </w:r>
      <w:r w:rsidR="008E5485" w:rsidRPr="00F87171">
        <w:rPr>
          <w:rFonts w:ascii="Verdana" w:hAnsi="Verdana" w:cs="Arial"/>
          <w:b/>
          <w:bCs/>
          <w:sz w:val="20"/>
          <w:szCs w:val="20"/>
        </w:rPr>
        <w:tab/>
      </w:r>
      <w:r w:rsidR="00BA69DF" w:rsidRPr="00F87171">
        <w:rPr>
          <w:rFonts w:ascii="Verdana" w:hAnsi="Verdana" w:cs="Arial"/>
          <w:b/>
          <w:bCs/>
          <w:sz w:val="20"/>
          <w:szCs w:val="20"/>
        </w:rPr>
        <w:t xml:space="preserve">TERMIN REALIZACJI </w:t>
      </w:r>
      <w:r w:rsidRPr="00F87171">
        <w:rPr>
          <w:rFonts w:ascii="Verdana" w:hAnsi="Verdana" w:cs="Arial"/>
          <w:b/>
          <w:bCs/>
          <w:sz w:val="20"/>
          <w:szCs w:val="20"/>
        </w:rPr>
        <w:t>USŁUGI</w:t>
      </w:r>
    </w:p>
    <w:p w:rsidR="005A010F" w:rsidRPr="00F87171" w:rsidRDefault="005A010F" w:rsidP="005A010F">
      <w:pPr>
        <w:ind w:left="709"/>
        <w:rPr>
          <w:rFonts w:ascii="Verdana" w:hAnsi="Verdana" w:cs="Arial"/>
          <w:b/>
          <w:bCs/>
          <w:sz w:val="20"/>
          <w:szCs w:val="20"/>
        </w:rPr>
      </w:pPr>
      <w:r w:rsidRPr="00F87171">
        <w:rPr>
          <w:rFonts w:ascii="Verdana" w:hAnsi="Verdana" w:cs="Arial"/>
          <w:bCs/>
          <w:sz w:val="20"/>
          <w:szCs w:val="20"/>
        </w:rPr>
        <w:t>Nadzór inwestorski będzie pełniony przez </w:t>
      </w:r>
      <w:r w:rsidRPr="00C524FE">
        <w:rPr>
          <w:rFonts w:ascii="Verdana" w:hAnsi="Verdana" w:cs="Arial"/>
          <w:bCs/>
          <w:sz w:val="20"/>
          <w:szCs w:val="20"/>
        </w:rPr>
        <w:t>6 miesięcy</w:t>
      </w:r>
      <w:r w:rsidRPr="00F87171">
        <w:rPr>
          <w:rFonts w:ascii="Verdana" w:hAnsi="Verdana" w:cs="Arial"/>
          <w:bCs/>
          <w:sz w:val="20"/>
          <w:szCs w:val="20"/>
        </w:rPr>
        <w:t xml:space="preserve"> od dnia zawarcia umowy, a w przypadku wcześniejszego zakończenia robót do dnia ich zakończenia.</w:t>
      </w:r>
      <w:r w:rsidRPr="00F87171">
        <w:rPr>
          <w:rFonts w:ascii="Verdana" w:hAnsi="Verdana" w:cs="Arial"/>
          <w:b/>
          <w:bCs/>
          <w:sz w:val="20"/>
          <w:szCs w:val="20"/>
        </w:rPr>
        <w:t xml:space="preserve"> </w:t>
      </w:r>
    </w:p>
    <w:p w:rsidR="00803692" w:rsidRPr="00F87171" w:rsidRDefault="00BE245A" w:rsidP="00B535B5">
      <w:pPr>
        <w:rPr>
          <w:rStyle w:val="tekstdokbold"/>
          <w:rFonts w:ascii="Verdana" w:hAnsi="Verdana" w:cs="Arial"/>
          <w:sz w:val="20"/>
          <w:szCs w:val="20"/>
        </w:rPr>
      </w:pPr>
      <w:r w:rsidRPr="00F87171">
        <w:rPr>
          <w:rFonts w:ascii="Verdana" w:hAnsi="Verdana" w:cs="Arial"/>
          <w:b/>
          <w:bCs/>
          <w:sz w:val="20"/>
          <w:szCs w:val="20"/>
        </w:rPr>
        <w:t xml:space="preserve">7. </w:t>
      </w:r>
      <w:r w:rsidR="009C7A53" w:rsidRPr="00F87171">
        <w:rPr>
          <w:rFonts w:ascii="Verdana" w:hAnsi="Verdana" w:cs="Arial"/>
          <w:b/>
          <w:bCs/>
          <w:sz w:val="20"/>
          <w:szCs w:val="20"/>
        </w:rPr>
        <w:tab/>
      </w:r>
      <w:r w:rsidR="00477C08" w:rsidRPr="00F87171">
        <w:rPr>
          <w:rFonts w:ascii="Verdana" w:hAnsi="Verdana" w:cs="Arial"/>
          <w:b/>
          <w:bCs/>
          <w:sz w:val="20"/>
          <w:szCs w:val="20"/>
        </w:rPr>
        <w:t>WARUNKI UDZIAŁU W POSTĘPOWANIU</w:t>
      </w:r>
    </w:p>
    <w:p w:rsidR="00594E6C" w:rsidRPr="00F87171" w:rsidRDefault="00594E6C" w:rsidP="00594E6C">
      <w:pPr>
        <w:spacing w:line="240" w:lineRule="exact"/>
        <w:ind w:left="705" w:hanging="705"/>
        <w:jc w:val="both"/>
        <w:rPr>
          <w:rFonts w:ascii="Verdana" w:hAnsi="Verdana" w:cs="Arial"/>
          <w:sz w:val="20"/>
          <w:szCs w:val="20"/>
        </w:rPr>
      </w:pPr>
      <w:r w:rsidRPr="00F87171">
        <w:rPr>
          <w:rFonts w:ascii="Verdana" w:hAnsi="Verdana" w:cs="Arial"/>
          <w:sz w:val="20"/>
          <w:szCs w:val="20"/>
        </w:rPr>
        <w:t>7.1.</w:t>
      </w:r>
      <w:r w:rsidRPr="00F87171">
        <w:rPr>
          <w:rFonts w:ascii="Verdana" w:hAnsi="Verdana" w:cs="Arial"/>
          <w:sz w:val="20"/>
          <w:szCs w:val="20"/>
        </w:rPr>
        <w:tab/>
        <w:t xml:space="preserve">O udzielenie zamówienia mogą ubiegać się Wykonawcy, którzy nie podlegają wykluczeniu oraz spełniają warunki udziału w postępowaniu. </w:t>
      </w:r>
    </w:p>
    <w:p w:rsidR="00594E6C" w:rsidRPr="00F87171" w:rsidRDefault="00594E6C" w:rsidP="00594E6C">
      <w:pPr>
        <w:spacing w:line="240" w:lineRule="exact"/>
        <w:ind w:left="705" w:hanging="705"/>
        <w:jc w:val="both"/>
        <w:rPr>
          <w:rFonts w:ascii="Verdana" w:hAnsi="Verdana" w:cs="Arial"/>
          <w:sz w:val="20"/>
          <w:szCs w:val="20"/>
        </w:rPr>
      </w:pPr>
      <w:r w:rsidRPr="00F87171">
        <w:rPr>
          <w:rFonts w:ascii="Verdana" w:hAnsi="Verdana" w:cs="Arial"/>
          <w:sz w:val="20"/>
          <w:szCs w:val="20"/>
        </w:rPr>
        <w:lastRenderedPageBreak/>
        <w:t>7.2.</w:t>
      </w:r>
      <w:r w:rsidRPr="00F87171">
        <w:rPr>
          <w:rFonts w:ascii="Verdana" w:hAnsi="Verdana" w:cs="Arial"/>
          <w:sz w:val="20"/>
          <w:szCs w:val="20"/>
        </w:rPr>
        <w:tab/>
        <w:t>O udzielenie zamówienia mogą ubiegać się Wykonawcy, którzy spełniają warunki udziału w postępowaniu dotyczące:</w:t>
      </w:r>
    </w:p>
    <w:p w:rsidR="00E049D3" w:rsidRPr="00F87171" w:rsidRDefault="00E049D3" w:rsidP="00E049D3">
      <w:pPr>
        <w:spacing w:line="240" w:lineRule="exact"/>
        <w:ind w:left="705" w:hanging="705"/>
        <w:jc w:val="both"/>
        <w:rPr>
          <w:rFonts w:ascii="Verdana" w:hAnsi="Verdana" w:cs="Arial"/>
          <w:sz w:val="20"/>
          <w:szCs w:val="20"/>
        </w:rPr>
      </w:pPr>
      <w:r w:rsidRPr="00F87171">
        <w:rPr>
          <w:rFonts w:ascii="Verdana" w:hAnsi="Verdana" w:cs="Arial"/>
          <w:sz w:val="20"/>
          <w:szCs w:val="20"/>
        </w:rPr>
        <w:t>7.2.1.</w:t>
      </w:r>
      <w:r w:rsidRPr="00F87171">
        <w:rPr>
          <w:rFonts w:ascii="Verdana" w:hAnsi="Verdana" w:cs="Arial"/>
          <w:sz w:val="20"/>
          <w:szCs w:val="20"/>
        </w:rPr>
        <w:tab/>
        <w:t>zdol</w:t>
      </w:r>
      <w:r w:rsidR="00554888" w:rsidRPr="00F87171">
        <w:rPr>
          <w:rFonts w:ascii="Verdana" w:hAnsi="Verdana" w:cs="Arial"/>
          <w:sz w:val="20"/>
          <w:szCs w:val="20"/>
        </w:rPr>
        <w:t>ności technicznej lub zawodowej:</w:t>
      </w:r>
      <w:r w:rsidRPr="00F87171">
        <w:rPr>
          <w:rFonts w:ascii="Verdana" w:hAnsi="Verdana" w:cs="Arial"/>
          <w:sz w:val="20"/>
          <w:szCs w:val="20"/>
        </w:rPr>
        <w:t xml:space="preserve"> </w:t>
      </w:r>
    </w:p>
    <w:p w:rsidR="00E049D3" w:rsidRPr="00F87171" w:rsidRDefault="00E049D3" w:rsidP="00E049D3">
      <w:pPr>
        <w:spacing w:line="240" w:lineRule="exact"/>
        <w:ind w:left="705" w:hanging="705"/>
        <w:jc w:val="both"/>
        <w:rPr>
          <w:rFonts w:ascii="Verdana" w:hAnsi="Verdana" w:cs="Arial"/>
          <w:sz w:val="20"/>
          <w:szCs w:val="20"/>
        </w:rPr>
      </w:pPr>
      <w:r w:rsidRPr="00F87171">
        <w:rPr>
          <w:rFonts w:ascii="Verdana" w:hAnsi="Verdana" w:cs="Arial"/>
          <w:sz w:val="20"/>
          <w:szCs w:val="20"/>
        </w:rPr>
        <w:t>7.2.1.1.Zamawiający wymaga, aby Wykonawca skierował do realizacji zamówienia osoby legitymujące się następującymi kwalifikacjami i doświadczeniem:</w:t>
      </w:r>
    </w:p>
    <w:p w:rsidR="00E049D3" w:rsidRPr="00F87171" w:rsidRDefault="00E049D3" w:rsidP="00E049D3">
      <w:pPr>
        <w:spacing w:line="240" w:lineRule="exact"/>
        <w:ind w:left="705" w:hanging="705"/>
        <w:jc w:val="both"/>
        <w:rPr>
          <w:rFonts w:ascii="Verdana" w:hAnsi="Verdana" w:cs="Arial"/>
          <w:sz w:val="20"/>
          <w:szCs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8"/>
        <w:gridCol w:w="2126"/>
        <w:gridCol w:w="3224"/>
      </w:tblGrid>
      <w:tr w:rsidR="00CA1EC3" w:rsidRPr="00F87171" w:rsidTr="00D95C2B">
        <w:tc>
          <w:tcPr>
            <w:tcW w:w="1984" w:type="dxa"/>
            <w:shd w:val="clear" w:color="auto" w:fill="auto"/>
          </w:tcPr>
          <w:p w:rsidR="00CA1EC3" w:rsidRPr="00F87171" w:rsidRDefault="00CA1EC3" w:rsidP="00D95C2B">
            <w:pPr>
              <w:spacing w:line="240" w:lineRule="exact"/>
              <w:jc w:val="center"/>
              <w:rPr>
                <w:rFonts w:ascii="Verdana" w:hAnsi="Verdana" w:cs="Arial"/>
                <w:b/>
                <w:sz w:val="18"/>
                <w:szCs w:val="18"/>
              </w:rPr>
            </w:pPr>
            <w:r w:rsidRPr="00F87171">
              <w:rPr>
                <w:rFonts w:ascii="Verdana" w:hAnsi="Verdana" w:cs="Arial"/>
                <w:b/>
                <w:sz w:val="18"/>
                <w:szCs w:val="18"/>
              </w:rPr>
              <w:t>Stanowisko</w:t>
            </w:r>
          </w:p>
        </w:tc>
        <w:tc>
          <w:tcPr>
            <w:tcW w:w="1418" w:type="dxa"/>
            <w:shd w:val="clear" w:color="auto" w:fill="auto"/>
          </w:tcPr>
          <w:p w:rsidR="00CA1EC3" w:rsidRPr="00F87171" w:rsidRDefault="00CA1EC3" w:rsidP="00D95C2B">
            <w:pPr>
              <w:spacing w:line="240" w:lineRule="exact"/>
              <w:ind w:left="36"/>
              <w:jc w:val="center"/>
              <w:rPr>
                <w:rFonts w:ascii="Verdana" w:hAnsi="Verdana" w:cs="Arial"/>
                <w:b/>
                <w:sz w:val="18"/>
                <w:szCs w:val="18"/>
              </w:rPr>
            </w:pPr>
            <w:r w:rsidRPr="00F87171">
              <w:rPr>
                <w:rFonts w:ascii="Verdana" w:hAnsi="Verdana" w:cs="Arial"/>
                <w:b/>
                <w:sz w:val="18"/>
                <w:szCs w:val="18"/>
              </w:rPr>
              <w:t>Minimalna liczba personelu</w:t>
            </w:r>
          </w:p>
        </w:tc>
        <w:tc>
          <w:tcPr>
            <w:tcW w:w="2126" w:type="dxa"/>
            <w:shd w:val="clear" w:color="auto" w:fill="auto"/>
          </w:tcPr>
          <w:p w:rsidR="00CA1EC3" w:rsidRPr="00F87171" w:rsidRDefault="00CA1EC3" w:rsidP="00D95C2B">
            <w:pPr>
              <w:spacing w:line="240" w:lineRule="exact"/>
              <w:ind w:left="34"/>
              <w:jc w:val="center"/>
              <w:rPr>
                <w:rFonts w:ascii="Verdana" w:hAnsi="Verdana" w:cs="Arial"/>
                <w:b/>
                <w:sz w:val="18"/>
                <w:szCs w:val="18"/>
              </w:rPr>
            </w:pPr>
            <w:r w:rsidRPr="00F87171">
              <w:rPr>
                <w:rFonts w:ascii="Verdana" w:hAnsi="Verdana" w:cs="Arial"/>
                <w:b/>
                <w:sz w:val="18"/>
                <w:szCs w:val="18"/>
              </w:rPr>
              <w:t>Wymagane kwalifikacje zawodowe oraz wykształcenie</w:t>
            </w:r>
          </w:p>
        </w:tc>
        <w:tc>
          <w:tcPr>
            <w:tcW w:w="3224" w:type="dxa"/>
            <w:shd w:val="clear" w:color="auto" w:fill="auto"/>
          </w:tcPr>
          <w:p w:rsidR="00CA1EC3" w:rsidRPr="00F87171" w:rsidRDefault="00CA1EC3" w:rsidP="00D95C2B">
            <w:pPr>
              <w:spacing w:line="240" w:lineRule="exact"/>
              <w:ind w:left="34"/>
              <w:jc w:val="center"/>
              <w:rPr>
                <w:rFonts w:ascii="Verdana" w:hAnsi="Verdana" w:cs="Arial"/>
                <w:b/>
                <w:sz w:val="18"/>
                <w:szCs w:val="18"/>
              </w:rPr>
            </w:pPr>
            <w:r w:rsidRPr="00F87171">
              <w:rPr>
                <w:rFonts w:ascii="Verdana" w:hAnsi="Verdana" w:cs="Arial"/>
                <w:b/>
                <w:sz w:val="18"/>
                <w:szCs w:val="18"/>
              </w:rPr>
              <w:t>Minimalne doświadczenie</w:t>
            </w:r>
          </w:p>
        </w:tc>
      </w:tr>
      <w:tr w:rsidR="00DA66B4" w:rsidRPr="00F87171" w:rsidTr="00D95C2B">
        <w:trPr>
          <w:trHeight w:val="3620"/>
        </w:trPr>
        <w:tc>
          <w:tcPr>
            <w:tcW w:w="1984" w:type="dxa"/>
            <w:shd w:val="clear" w:color="auto" w:fill="auto"/>
          </w:tcPr>
          <w:p w:rsidR="00DA66B4" w:rsidRPr="00F87171" w:rsidRDefault="00DA66B4" w:rsidP="00CA1EC3">
            <w:pPr>
              <w:spacing w:line="240" w:lineRule="exact"/>
              <w:jc w:val="both"/>
              <w:rPr>
                <w:rFonts w:ascii="Verdana" w:hAnsi="Verdana" w:cs="Arial"/>
                <w:sz w:val="18"/>
                <w:szCs w:val="18"/>
              </w:rPr>
            </w:pPr>
            <w:r w:rsidRPr="00F87171">
              <w:rPr>
                <w:rFonts w:ascii="Verdana" w:hAnsi="Verdana" w:cs="Arial"/>
                <w:sz w:val="18"/>
                <w:szCs w:val="18"/>
              </w:rPr>
              <w:t>Inspektor nadzoru inwestorskiego branży ogólnobudowlanej</w:t>
            </w:r>
          </w:p>
        </w:tc>
        <w:tc>
          <w:tcPr>
            <w:tcW w:w="1418" w:type="dxa"/>
            <w:shd w:val="clear" w:color="auto" w:fill="auto"/>
          </w:tcPr>
          <w:p w:rsidR="00DA66B4" w:rsidRPr="00F87171" w:rsidRDefault="00DA66B4" w:rsidP="00D95C2B">
            <w:pPr>
              <w:spacing w:line="240" w:lineRule="exact"/>
              <w:jc w:val="center"/>
              <w:rPr>
                <w:rFonts w:ascii="Verdana" w:hAnsi="Verdana" w:cs="Arial"/>
                <w:sz w:val="18"/>
                <w:szCs w:val="18"/>
              </w:rPr>
            </w:pPr>
            <w:r w:rsidRPr="00F87171">
              <w:rPr>
                <w:rFonts w:ascii="Verdana" w:hAnsi="Verdana" w:cs="Arial"/>
                <w:sz w:val="18"/>
                <w:szCs w:val="18"/>
              </w:rPr>
              <w:t>1</w:t>
            </w:r>
          </w:p>
        </w:tc>
        <w:tc>
          <w:tcPr>
            <w:tcW w:w="2126" w:type="dxa"/>
            <w:shd w:val="clear" w:color="auto" w:fill="auto"/>
          </w:tcPr>
          <w:p w:rsidR="00DA66B4" w:rsidRPr="00F87171" w:rsidRDefault="00DA66B4" w:rsidP="00D95C2B">
            <w:pPr>
              <w:spacing w:line="240" w:lineRule="exact"/>
              <w:ind w:left="34"/>
              <w:jc w:val="center"/>
              <w:rPr>
                <w:rFonts w:ascii="Verdana" w:hAnsi="Verdana" w:cs="Arial"/>
                <w:sz w:val="18"/>
                <w:szCs w:val="18"/>
              </w:rPr>
            </w:pPr>
            <w:r w:rsidRPr="00F87171">
              <w:rPr>
                <w:rFonts w:ascii="Verdana" w:hAnsi="Verdana" w:cs="Arial"/>
                <w:sz w:val="18"/>
                <w:szCs w:val="18"/>
              </w:rPr>
              <w:t>posiada uprawnienia do kierowania robotami budowlanymi w specjalności konstrukcyjno-budowlanej bez ograniczeń</w:t>
            </w:r>
          </w:p>
        </w:tc>
        <w:tc>
          <w:tcPr>
            <w:tcW w:w="3224" w:type="dxa"/>
            <w:shd w:val="clear" w:color="auto" w:fill="auto"/>
          </w:tcPr>
          <w:p w:rsidR="00DA66B4" w:rsidRPr="00F87171" w:rsidRDefault="00DA66B4" w:rsidP="00D44D71">
            <w:pPr>
              <w:spacing w:line="240" w:lineRule="exact"/>
              <w:jc w:val="both"/>
              <w:rPr>
                <w:rFonts w:ascii="Verdana" w:hAnsi="Verdana" w:cs="Arial"/>
                <w:sz w:val="18"/>
                <w:szCs w:val="18"/>
              </w:rPr>
            </w:pPr>
            <w:r w:rsidRPr="00F87171">
              <w:rPr>
                <w:rFonts w:ascii="Verdana" w:hAnsi="Verdana" w:cs="Arial"/>
                <w:sz w:val="18"/>
                <w:szCs w:val="18"/>
              </w:rPr>
              <w:t>w okresie ostatnich 3 lat przed upływem terminu składania ofert realizował co najmniej 2 usługi nadzoru inwestorskiego</w:t>
            </w:r>
            <w:r w:rsidR="00BB2DD4" w:rsidRPr="00F87171">
              <w:rPr>
                <w:rFonts w:ascii="Verdana" w:hAnsi="Verdana" w:cs="Arial"/>
                <w:sz w:val="18"/>
                <w:szCs w:val="18"/>
              </w:rPr>
              <w:t xml:space="preserve"> </w:t>
            </w:r>
            <w:r w:rsidRPr="00F87171">
              <w:rPr>
                <w:rFonts w:ascii="Verdana" w:hAnsi="Verdana" w:cs="Arial"/>
                <w:sz w:val="18"/>
                <w:szCs w:val="18"/>
              </w:rPr>
              <w:t>nad </w:t>
            </w:r>
            <w:r w:rsidR="00D44D71" w:rsidRPr="00F87171">
              <w:rPr>
                <w:rFonts w:ascii="Verdana" w:hAnsi="Verdana" w:cs="Arial"/>
                <w:sz w:val="18"/>
                <w:szCs w:val="18"/>
              </w:rPr>
              <w:t>robotami budowlanymi.</w:t>
            </w:r>
          </w:p>
        </w:tc>
      </w:tr>
    </w:tbl>
    <w:p w:rsidR="00E049D3" w:rsidRPr="00F87171" w:rsidRDefault="00E049D3" w:rsidP="00E049D3">
      <w:pPr>
        <w:spacing w:line="240" w:lineRule="exact"/>
        <w:ind w:left="705"/>
        <w:jc w:val="both"/>
        <w:rPr>
          <w:rFonts w:ascii="Verdana" w:hAnsi="Verdana" w:cs="Arial"/>
          <w:sz w:val="20"/>
          <w:szCs w:val="20"/>
        </w:rPr>
      </w:pPr>
    </w:p>
    <w:p w:rsidR="00320F2D" w:rsidRPr="00F87171" w:rsidRDefault="00320F2D" w:rsidP="00320F2D">
      <w:pPr>
        <w:spacing w:line="240" w:lineRule="exact"/>
        <w:ind w:left="705"/>
        <w:jc w:val="both"/>
        <w:rPr>
          <w:rFonts w:ascii="Verdana" w:hAnsi="Verdana" w:cs="Arial"/>
          <w:bCs/>
          <w:iCs/>
          <w:sz w:val="20"/>
          <w:szCs w:val="20"/>
        </w:rPr>
      </w:pPr>
      <w:r w:rsidRPr="00F87171">
        <w:rPr>
          <w:rFonts w:ascii="Verdana" w:hAnsi="Verdana" w:cs="Arial"/>
          <w:bCs/>
          <w:iCs/>
          <w:sz w:val="20"/>
          <w:szCs w:val="20"/>
        </w:rPr>
        <w:t>Zamawiający dokona oceny spełniania warunków udziału w postępowaniu w tym zakresie na podstawie oświadczenia o spełnianiu warunków udziału w postępowaniu oraz wykazu osób, które będą uczestniczyć w wykonywaniu zamówienia na zasadzie: Wykonawca „spełnia” albo „nie spełnia”</w:t>
      </w:r>
      <w:r w:rsidR="00C60C03" w:rsidRPr="00F87171">
        <w:rPr>
          <w:rFonts w:ascii="Verdana" w:hAnsi="Verdana" w:cs="Arial"/>
          <w:bCs/>
          <w:iCs/>
          <w:sz w:val="20"/>
          <w:szCs w:val="20"/>
        </w:rPr>
        <w:t>.</w:t>
      </w:r>
    </w:p>
    <w:p w:rsidR="00E049D3" w:rsidRPr="00F87171" w:rsidRDefault="00E049D3" w:rsidP="005F76AA">
      <w:pPr>
        <w:spacing w:line="240" w:lineRule="exact"/>
        <w:jc w:val="both"/>
        <w:rPr>
          <w:rFonts w:ascii="Verdana" w:hAnsi="Verdana" w:cs="Arial"/>
          <w:b/>
          <w:sz w:val="20"/>
          <w:szCs w:val="20"/>
        </w:rPr>
      </w:pPr>
    </w:p>
    <w:p w:rsidR="003E42CA" w:rsidRPr="00F87171" w:rsidRDefault="003E42CA" w:rsidP="003E42CA">
      <w:pPr>
        <w:spacing w:line="240" w:lineRule="exact"/>
        <w:ind w:left="709" w:hanging="709"/>
        <w:jc w:val="both"/>
        <w:rPr>
          <w:rFonts w:ascii="Verdana" w:hAnsi="Verdana" w:cs="Arial"/>
          <w:bCs/>
          <w:sz w:val="20"/>
          <w:szCs w:val="20"/>
        </w:rPr>
      </w:pPr>
      <w:r w:rsidRPr="00F87171">
        <w:rPr>
          <w:rFonts w:ascii="Verdana" w:hAnsi="Verdana" w:cs="Arial"/>
          <w:bCs/>
          <w:sz w:val="20"/>
          <w:szCs w:val="20"/>
        </w:rPr>
        <w:t>7.2.2.</w:t>
      </w:r>
      <w:r w:rsidRPr="00F87171">
        <w:rPr>
          <w:rFonts w:ascii="Verdana" w:hAnsi="Verdana" w:cs="Arial"/>
          <w:bCs/>
          <w:sz w:val="20"/>
          <w:szCs w:val="20"/>
        </w:rPr>
        <w:tab/>
        <w:t xml:space="preserve">Zamawiający może, na każdym etapie postępowania, uznać, że Wykonawca </w:t>
      </w:r>
      <w:r w:rsidRPr="00F87171">
        <w:rPr>
          <w:rFonts w:ascii="Verdana" w:hAnsi="Verdana" w:cs="Arial"/>
          <w:bCs/>
          <w:sz w:val="20"/>
          <w:szCs w:val="20"/>
        </w:rPr>
        <w:br/>
        <w:t xml:space="preserve">nie posiada wymaganych zdolności, jeżeli zaangażowanie zasobów technicznych lub zawodowych wykonawcy w inne przedsięwzięcia gospodarcze wykonawcy może mieć negatywny wpływ na realizację zamówienia (art. 22d ust. 2 ustawy </w:t>
      </w:r>
      <w:proofErr w:type="spellStart"/>
      <w:r w:rsidRPr="00F87171">
        <w:rPr>
          <w:rFonts w:ascii="Verdana" w:hAnsi="Verdana" w:cs="Arial"/>
          <w:bCs/>
          <w:sz w:val="20"/>
          <w:szCs w:val="20"/>
        </w:rPr>
        <w:t>Pzp</w:t>
      </w:r>
      <w:proofErr w:type="spellEnd"/>
      <w:r w:rsidRPr="00F87171">
        <w:rPr>
          <w:rFonts w:ascii="Verdana" w:hAnsi="Verdana" w:cs="Arial"/>
          <w:bCs/>
          <w:sz w:val="20"/>
          <w:szCs w:val="20"/>
        </w:rPr>
        <w:t>).</w:t>
      </w:r>
    </w:p>
    <w:p w:rsidR="003E42CA" w:rsidRPr="00F87171" w:rsidRDefault="003E42CA" w:rsidP="00E049D3">
      <w:pPr>
        <w:spacing w:line="240" w:lineRule="exact"/>
        <w:ind w:left="705"/>
        <w:jc w:val="both"/>
        <w:rPr>
          <w:rFonts w:ascii="Verdana" w:hAnsi="Verdana" w:cs="Arial"/>
          <w:sz w:val="20"/>
          <w:szCs w:val="20"/>
        </w:rPr>
      </w:pPr>
    </w:p>
    <w:p w:rsidR="00BE245A" w:rsidRPr="00F87171" w:rsidRDefault="00BE245A" w:rsidP="00B535B5">
      <w:pPr>
        <w:ind w:left="720" w:hanging="720"/>
        <w:jc w:val="both"/>
        <w:rPr>
          <w:rFonts w:ascii="Verdana" w:hAnsi="Verdana" w:cs="Arial"/>
          <w:b/>
          <w:sz w:val="20"/>
          <w:szCs w:val="20"/>
        </w:rPr>
      </w:pPr>
      <w:r w:rsidRPr="00F87171">
        <w:rPr>
          <w:rFonts w:ascii="Verdana" w:hAnsi="Verdana" w:cs="Arial"/>
          <w:b/>
          <w:sz w:val="20"/>
          <w:szCs w:val="20"/>
        </w:rPr>
        <w:t xml:space="preserve">8. </w:t>
      </w:r>
      <w:r w:rsidRPr="00F87171">
        <w:rPr>
          <w:rFonts w:ascii="Verdana" w:hAnsi="Verdana" w:cs="Arial"/>
          <w:b/>
          <w:sz w:val="20"/>
          <w:szCs w:val="20"/>
        </w:rPr>
        <w:tab/>
        <w:t>PRZESŁANKI WYKLUCZENIA WYKONAWCÓW</w:t>
      </w:r>
    </w:p>
    <w:p w:rsidR="00BE3913" w:rsidRPr="00F87171" w:rsidRDefault="00BE3913"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8.1.</w:t>
      </w:r>
      <w:r w:rsidRPr="00F87171">
        <w:rPr>
          <w:rFonts w:ascii="Verdana" w:hAnsi="Verdana" w:cs="Arial"/>
          <w:b w:val="0"/>
          <w:sz w:val="20"/>
          <w:szCs w:val="20"/>
        </w:rPr>
        <w:tab/>
        <w:t>Z postępowania o udzielenie zamówienia wyklucza się wykonawcę, w stosunku do którego zachodzi którakolwiek z okoliczności, o których</w:t>
      </w:r>
      <w:r w:rsidR="00842D32" w:rsidRPr="00F87171">
        <w:rPr>
          <w:rFonts w:ascii="Verdana" w:hAnsi="Verdana" w:cs="Arial"/>
          <w:b w:val="0"/>
          <w:sz w:val="20"/>
          <w:szCs w:val="20"/>
        </w:rPr>
        <w:t xml:space="preserve"> mowa w art. 24 ust. 1 pkt 12 -</w:t>
      </w:r>
      <w:r w:rsidRPr="00F87171">
        <w:rPr>
          <w:rFonts w:ascii="Verdana" w:hAnsi="Verdana" w:cs="Arial"/>
          <w:b w:val="0"/>
          <w:sz w:val="20"/>
          <w:szCs w:val="20"/>
        </w:rPr>
        <w:t>2</w:t>
      </w:r>
      <w:r w:rsidR="0092272C" w:rsidRPr="00F87171">
        <w:rPr>
          <w:rFonts w:ascii="Verdana" w:hAnsi="Verdana" w:cs="Arial"/>
          <w:b w:val="0"/>
          <w:sz w:val="20"/>
          <w:szCs w:val="20"/>
        </w:rPr>
        <w:t>3</w:t>
      </w:r>
      <w:r w:rsidRPr="00F87171">
        <w:rPr>
          <w:rFonts w:ascii="Verdana" w:hAnsi="Verdana" w:cs="Arial"/>
          <w:b w:val="0"/>
          <w:sz w:val="20"/>
          <w:szCs w:val="20"/>
        </w:rPr>
        <w:t xml:space="preserve"> ustawy </w:t>
      </w:r>
      <w:proofErr w:type="spellStart"/>
      <w:r w:rsidRPr="00F87171">
        <w:rPr>
          <w:rFonts w:ascii="Verdana" w:hAnsi="Verdana" w:cs="Arial"/>
          <w:b w:val="0"/>
          <w:sz w:val="20"/>
          <w:szCs w:val="20"/>
        </w:rPr>
        <w:t>Pzp</w:t>
      </w:r>
      <w:proofErr w:type="spellEnd"/>
      <w:r w:rsidRPr="00F87171">
        <w:rPr>
          <w:rFonts w:ascii="Verdana" w:hAnsi="Verdana" w:cs="Arial"/>
          <w:b w:val="0"/>
          <w:sz w:val="20"/>
          <w:szCs w:val="20"/>
        </w:rPr>
        <w:t>.</w:t>
      </w:r>
    </w:p>
    <w:p w:rsidR="00BE3913" w:rsidRPr="00F87171" w:rsidRDefault="00BE3913"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8.2.</w:t>
      </w:r>
      <w:r w:rsidRPr="00F87171">
        <w:rPr>
          <w:rFonts w:ascii="Verdana" w:hAnsi="Verdana" w:cs="Arial"/>
          <w:b w:val="0"/>
          <w:sz w:val="20"/>
          <w:szCs w:val="20"/>
        </w:rPr>
        <w:tab/>
        <w:t>Dodatkowo zamawiający wykluczy wykonawcę:</w:t>
      </w:r>
    </w:p>
    <w:p w:rsidR="00BE3913" w:rsidRPr="00F87171" w:rsidRDefault="00BE3913" w:rsidP="00B535B5">
      <w:pPr>
        <w:pStyle w:val="Tekstpodstawowy2"/>
        <w:spacing w:before="0"/>
        <w:ind w:left="1134" w:hanging="425"/>
        <w:rPr>
          <w:rFonts w:ascii="Verdana" w:hAnsi="Verdana" w:cs="Arial"/>
          <w:b w:val="0"/>
          <w:sz w:val="20"/>
          <w:szCs w:val="20"/>
        </w:rPr>
      </w:pPr>
      <w:r w:rsidRPr="00F87171">
        <w:rPr>
          <w:rFonts w:ascii="Verdana" w:hAnsi="Verdana" w:cs="Arial"/>
          <w:b w:val="0"/>
          <w:bCs w:val="0"/>
          <w:sz w:val="20"/>
          <w:szCs w:val="20"/>
        </w:rPr>
        <w:t>1)</w:t>
      </w:r>
      <w:r w:rsidRPr="00F87171">
        <w:rPr>
          <w:rFonts w:ascii="Verdana" w:hAnsi="Verdana" w:cs="Arial"/>
          <w:b w:val="0"/>
          <w:bCs w:val="0"/>
          <w:sz w:val="20"/>
          <w:szCs w:val="20"/>
        </w:rPr>
        <w:tab/>
      </w:r>
      <w:r w:rsidRPr="00F87171">
        <w:rPr>
          <w:rFonts w:ascii="Verdana" w:hAnsi="Verdana" w:cs="Arial"/>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F87171">
        <w:rPr>
          <w:rFonts w:ascii="Verdana" w:hAnsi="Verdana" w:cs="Arial"/>
          <w:b w:val="0"/>
          <w:sz w:val="20"/>
          <w:szCs w:val="20"/>
        </w:rPr>
        <w:t xml:space="preserve"> oraz z 2016 r. poz. 615</w:t>
      </w:r>
      <w:r w:rsidRPr="00F87171">
        <w:rPr>
          <w:rFonts w:ascii="Verdana" w:hAnsi="Verdana" w:cs="Arial"/>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sidRPr="00F87171">
        <w:rPr>
          <w:rFonts w:ascii="Verdana" w:hAnsi="Verdana" w:cs="Arial"/>
          <w:b w:val="0"/>
          <w:sz w:val="20"/>
          <w:szCs w:val="20"/>
        </w:rPr>
        <w:t xml:space="preserve"> oraz z 2016 r. poz. 615</w:t>
      </w:r>
      <w:r w:rsidRPr="00F87171">
        <w:rPr>
          <w:rFonts w:ascii="Verdana" w:hAnsi="Verdana" w:cs="Arial"/>
          <w:b w:val="0"/>
          <w:sz w:val="20"/>
          <w:szCs w:val="20"/>
        </w:rPr>
        <w:t>);</w:t>
      </w:r>
    </w:p>
    <w:p w:rsidR="00BE3913" w:rsidRPr="00F87171" w:rsidRDefault="00BE3913" w:rsidP="00B535B5">
      <w:pPr>
        <w:pStyle w:val="Tekstpodstawowy2"/>
        <w:spacing w:before="0"/>
        <w:ind w:left="1134" w:hanging="425"/>
        <w:rPr>
          <w:rFonts w:ascii="Verdana" w:hAnsi="Verdana" w:cs="Arial"/>
          <w:b w:val="0"/>
          <w:sz w:val="20"/>
          <w:szCs w:val="20"/>
        </w:rPr>
      </w:pPr>
      <w:r w:rsidRPr="00F87171">
        <w:rPr>
          <w:rFonts w:ascii="Verdana" w:hAnsi="Verdana" w:cs="Arial"/>
          <w:b w:val="0"/>
          <w:bCs w:val="0"/>
          <w:sz w:val="20"/>
          <w:szCs w:val="20"/>
        </w:rPr>
        <w:t>2)</w:t>
      </w:r>
      <w:r w:rsidRPr="00F87171">
        <w:rPr>
          <w:rFonts w:ascii="Verdana" w:hAnsi="Verdana" w:cs="Arial"/>
          <w:b w:val="0"/>
          <w:bCs w:val="0"/>
          <w:sz w:val="20"/>
          <w:szCs w:val="20"/>
        </w:rPr>
        <w:tab/>
      </w:r>
      <w:r w:rsidRPr="00F87171">
        <w:rPr>
          <w:rFonts w:ascii="Verdana" w:hAnsi="Verdana" w:cs="Arial"/>
          <w:b w:val="0"/>
          <w:sz w:val="20"/>
          <w:szCs w:val="20"/>
        </w:rPr>
        <w:t xml:space="preserve">który w sposób zawiniony poważnie naruszył obowiązki zawodowe, co podważa jego uczciwość, w szczególności gdy wykonawca w wyniku zamierzonego działania lub rażącego niedbalstwa nie wykonał lub nienależycie </w:t>
      </w:r>
      <w:r w:rsidRPr="00F87171">
        <w:rPr>
          <w:rFonts w:ascii="Verdana" w:hAnsi="Verdana" w:cs="Arial"/>
          <w:b w:val="0"/>
          <w:sz w:val="20"/>
          <w:szCs w:val="20"/>
        </w:rPr>
        <w:lastRenderedPageBreak/>
        <w:t>wykonał zamówienie, co zamawiający jest w stanie wykazać za pomocą stosownych środków dowodowych;</w:t>
      </w:r>
    </w:p>
    <w:p w:rsidR="00BE3913" w:rsidRPr="00F87171" w:rsidRDefault="00BE3913" w:rsidP="00B535B5">
      <w:pPr>
        <w:pStyle w:val="Tekstpodstawowy2"/>
        <w:spacing w:before="0"/>
        <w:ind w:left="1134" w:hanging="425"/>
        <w:rPr>
          <w:rFonts w:ascii="Verdana" w:hAnsi="Verdana" w:cs="Arial"/>
          <w:b w:val="0"/>
          <w:sz w:val="20"/>
          <w:szCs w:val="20"/>
        </w:rPr>
      </w:pPr>
      <w:r w:rsidRPr="00F87171">
        <w:rPr>
          <w:rFonts w:ascii="Verdana" w:hAnsi="Verdana" w:cs="Arial"/>
          <w:b w:val="0"/>
          <w:bCs w:val="0"/>
          <w:sz w:val="20"/>
          <w:szCs w:val="20"/>
        </w:rPr>
        <w:t>3)</w:t>
      </w:r>
      <w:r w:rsidRPr="00F87171">
        <w:rPr>
          <w:rFonts w:ascii="Verdana" w:hAnsi="Verdana" w:cs="Arial"/>
          <w:b w:val="0"/>
          <w:bCs w:val="0"/>
          <w:sz w:val="20"/>
          <w:szCs w:val="20"/>
        </w:rPr>
        <w:tab/>
      </w:r>
      <w:r w:rsidRPr="00F87171">
        <w:rPr>
          <w:rFonts w:ascii="Verdana" w:hAnsi="Verdana" w:cs="Arial"/>
          <w:b w:val="0"/>
          <w:sz w:val="20"/>
          <w:szCs w:val="20"/>
        </w:rPr>
        <w:t xml:space="preserve">jeżeli wykonawca lub osoby, o których mowa w </w:t>
      </w:r>
      <w:r w:rsidR="00A366F5" w:rsidRPr="00F87171">
        <w:rPr>
          <w:rFonts w:ascii="Verdana" w:hAnsi="Verdana" w:cs="Arial"/>
          <w:b w:val="0"/>
          <w:sz w:val="20"/>
          <w:szCs w:val="20"/>
        </w:rPr>
        <w:t xml:space="preserve">art. 24 </w:t>
      </w:r>
      <w:r w:rsidRPr="00F87171">
        <w:rPr>
          <w:rFonts w:ascii="Verdana" w:hAnsi="Verdana" w:cs="Arial"/>
          <w:b w:val="0"/>
          <w:sz w:val="20"/>
          <w:szCs w:val="20"/>
        </w:rPr>
        <w:t>ust. 1 pkt 14</w:t>
      </w:r>
      <w:r w:rsidR="00A366F5" w:rsidRPr="00F87171">
        <w:rPr>
          <w:rFonts w:ascii="Verdana" w:hAnsi="Verdana" w:cs="Arial"/>
          <w:b w:val="0"/>
          <w:sz w:val="20"/>
          <w:szCs w:val="20"/>
        </w:rPr>
        <w:t xml:space="preserve"> ustawy </w:t>
      </w:r>
      <w:proofErr w:type="spellStart"/>
      <w:r w:rsidR="00A366F5" w:rsidRPr="00F87171">
        <w:rPr>
          <w:rFonts w:ascii="Verdana" w:hAnsi="Verdana" w:cs="Arial"/>
          <w:b w:val="0"/>
          <w:sz w:val="20"/>
          <w:szCs w:val="20"/>
        </w:rPr>
        <w:t>Pzp</w:t>
      </w:r>
      <w:proofErr w:type="spellEnd"/>
      <w:r w:rsidRPr="00F87171">
        <w:rPr>
          <w:rFonts w:ascii="Verdana" w:hAnsi="Verdana" w:cs="Arial"/>
          <w:b w:val="0"/>
          <w:sz w:val="20"/>
          <w:szCs w:val="20"/>
        </w:rPr>
        <w:t xml:space="preserve">, uprawnione do reprezentowania wykonawcy pozostają w relacjach określonych w art. 17 ust. 1 pkt 2–4 </w:t>
      </w:r>
      <w:r w:rsidR="0059718F" w:rsidRPr="00F87171">
        <w:rPr>
          <w:rFonts w:ascii="Verdana" w:hAnsi="Verdana" w:cs="Arial"/>
          <w:b w:val="0"/>
          <w:sz w:val="20"/>
          <w:szCs w:val="20"/>
        </w:rPr>
        <w:t xml:space="preserve">ustawy </w:t>
      </w:r>
      <w:proofErr w:type="spellStart"/>
      <w:r w:rsidR="0059718F" w:rsidRPr="00F87171">
        <w:rPr>
          <w:rFonts w:ascii="Verdana" w:hAnsi="Verdana" w:cs="Arial"/>
          <w:b w:val="0"/>
          <w:sz w:val="20"/>
          <w:szCs w:val="20"/>
        </w:rPr>
        <w:t>Pzp</w:t>
      </w:r>
      <w:proofErr w:type="spellEnd"/>
      <w:r w:rsidR="0059718F" w:rsidRPr="00F87171">
        <w:rPr>
          <w:rFonts w:ascii="Verdana" w:hAnsi="Verdana" w:cs="Arial"/>
          <w:b w:val="0"/>
          <w:sz w:val="20"/>
          <w:szCs w:val="20"/>
        </w:rPr>
        <w:t xml:space="preserve"> </w:t>
      </w:r>
      <w:r w:rsidRPr="00F87171">
        <w:rPr>
          <w:rFonts w:ascii="Verdana" w:hAnsi="Verdana" w:cs="Arial"/>
          <w:b w:val="0"/>
          <w:sz w:val="20"/>
          <w:szCs w:val="20"/>
        </w:rPr>
        <w:t>z:</w:t>
      </w:r>
    </w:p>
    <w:p w:rsidR="00BE3913" w:rsidRPr="00F87171" w:rsidRDefault="00BE3913" w:rsidP="00B535B5">
      <w:pPr>
        <w:pStyle w:val="Tekstpodstawowy2"/>
        <w:numPr>
          <w:ilvl w:val="0"/>
          <w:numId w:val="3"/>
        </w:numPr>
        <w:tabs>
          <w:tab w:val="left" w:pos="1134"/>
        </w:tabs>
        <w:spacing w:before="0"/>
        <w:rPr>
          <w:rFonts w:ascii="Verdana" w:hAnsi="Verdana" w:cs="Arial"/>
          <w:b w:val="0"/>
          <w:sz w:val="20"/>
          <w:szCs w:val="20"/>
        </w:rPr>
      </w:pPr>
      <w:r w:rsidRPr="00F87171">
        <w:rPr>
          <w:rFonts w:ascii="Verdana" w:hAnsi="Verdana" w:cs="Arial"/>
          <w:b w:val="0"/>
          <w:sz w:val="20"/>
          <w:szCs w:val="20"/>
        </w:rPr>
        <w:t>zamawiającym,</w:t>
      </w:r>
    </w:p>
    <w:p w:rsidR="00BE3913" w:rsidRPr="00F87171" w:rsidRDefault="00BE3913" w:rsidP="00B535B5">
      <w:pPr>
        <w:pStyle w:val="Tekstpodstawowy2"/>
        <w:numPr>
          <w:ilvl w:val="0"/>
          <w:numId w:val="3"/>
        </w:numPr>
        <w:tabs>
          <w:tab w:val="left" w:pos="1134"/>
        </w:tabs>
        <w:spacing w:before="0"/>
        <w:rPr>
          <w:rFonts w:ascii="Verdana" w:hAnsi="Verdana" w:cs="Arial"/>
          <w:b w:val="0"/>
          <w:sz w:val="20"/>
          <w:szCs w:val="20"/>
        </w:rPr>
      </w:pPr>
      <w:r w:rsidRPr="00F87171">
        <w:rPr>
          <w:rFonts w:ascii="Verdana" w:hAnsi="Verdana" w:cs="Arial"/>
          <w:b w:val="0"/>
          <w:sz w:val="20"/>
          <w:szCs w:val="20"/>
        </w:rPr>
        <w:t>osobami uprawnionymi do reprezentowania zamawiającego,</w:t>
      </w:r>
      <w:r w:rsidR="00E763F9" w:rsidRPr="00F87171">
        <w:rPr>
          <w:rFonts w:ascii="Verdana" w:hAnsi="Verdana" w:cs="Arial"/>
          <w:b w:val="0"/>
          <w:sz w:val="20"/>
          <w:szCs w:val="20"/>
        </w:rPr>
        <w:t xml:space="preserve"> tj</w:t>
      </w:r>
      <w:r w:rsidR="00A265B2" w:rsidRPr="00F87171">
        <w:rPr>
          <w:rFonts w:ascii="Verdana" w:hAnsi="Verdana" w:cs="Arial"/>
          <w:b w:val="0"/>
          <w:sz w:val="20"/>
          <w:szCs w:val="20"/>
        </w:rPr>
        <w:t>. Rado</w:t>
      </w:r>
      <w:r w:rsidR="006614B3" w:rsidRPr="00F87171">
        <w:rPr>
          <w:rFonts w:ascii="Verdana" w:hAnsi="Verdana" w:cs="Arial"/>
          <w:b w:val="0"/>
          <w:sz w:val="20"/>
          <w:szCs w:val="20"/>
        </w:rPr>
        <w:t>sł</w:t>
      </w:r>
      <w:r w:rsidR="0007463E" w:rsidRPr="00F87171">
        <w:rPr>
          <w:rFonts w:ascii="Verdana" w:hAnsi="Verdana" w:cs="Arial"/>
          <w:b w:val="0"/>
          <w:sz w:val="20"/>
          <w:szCs w:val="20"/>
        </w:rPr>
        <w:t xml:space="preserve">aw </w:t>
      </w:r>
      <w:proofErr w:type="spellStart"/>
      <w:r w:rsidR="0007463E" w:rsidRPr="00F87171">
        <w:rPr>
          <w:rFonts w:ascii="Verdana" w:hAnsi="Verdana" w:cs="Arial"/>
          <w:b w:val="0"/>
          <w:sz w:val="20"/>
          <w:szCs w:val="20"/>
        </w:rPr>
        <w:t>Płucisz</w:t>
      </w:r>
      <w:proofErr w:type="spellEnd"/>
      <w:r w:rsidR="0007463E" w:rsidRPr="00F87171">
        <w:rPr>
          <w:rFonts w:ascii="Verdana" w:hAnsi="Verdana" w:cs="Arial"/>
          <w:b w:val="0"/>
          <w:sz w:val="20"/>
          <w:szCs w:val="20"/>
        </w:rPr>
        <w:t xml:space="preserve">, Jarosław Wyżgowski, </w:t>
      </w:r>
      <w:r w:rsidR="00AF3EC6" w:rsidRPr="00F87171">
        <w:rPr>
          <w:rFonts w:ascii="Verdana" w:hAnsi="Verdana" w:cs="Arial"/>
          <w:b w:val="0"/>
          <w:sz w:val="20"/>
          <w:szCs w:val="20"/>
        </w:rPr>
        <w:t>Paulina Bijata</w:t>
      </w:r>
      <w:r w:rsidR="00E73D63" w:rsidRPr="00F87171">
        <w:rPr>
          <w:rFonts w:ascii="Verdana" w:hAnsi="Verdana" w:cs="Arial"/>
          <w:b w:val="0"/>
          <w:sz w:val="20"/>
          <w:szCs w:val="20"/>
        </w:rPr>
        <w:t>,</w:t>
      </w:r>
    </w:p>
    <w:p w:rsidR="00BE3913" w:rsidRPr="00F87171" w:rsidRDefault="00BE3913" w:rsidP="00720D0A">
      <w:pPr>
        <w:pStyle w:val="Tekstpodstawowy2"/>
        <w:numPr>
          <w:ilvl w:val="0"/>
          <w:numId w:val="3"/>
        </w:numPr>
        <w:tabs>
          <w:tab w:val="left" w:pos="1134"/>
        </w:tabs>
        <w:spacing w:before="0"/>
        <w:rPr>
          <w:rFonts w:ascii="Verdana" w:hAnsi="Verdana" w:cs="Arial"/>
          <w:b w:val="0"/>
          <w:sz w:val="20"/>
          <w:szCs w:val="20"/>
        </w:rPr>
      </w:pPr>
      <w:r w:rsidRPr="00F87171">
        <w:rPr>
          <w:rFonts w:ascii="Verdana" w:hAnsi="Verdana" w:cs="Arial"/>
          <w:b w:val="0"/>
          <w:sz w:val="20"/>
          <w:szCs w:val="20"/>
        </w:rPr>
        <w:t>członkami komisji przetargowej,</w:t>
      </w:r>
      <w:r w:rsidR="00E763F9" w:rsidRPr="00F87171">
        <w:rPr>
          <w:rFonts w:ascii="Verdana" w:hAnsi="Verdana" w:cs="Arial"/>
          <w:b w:val="0"/>
          <w:sz w:val="20"/>
          <w:szCs w:val="20"/>
        </w:rPr>
        <w:t xml:space="preserve"> tj. </w:t>
      </w:r>
      <w:r w:rsidR="008B7284" w:rsidRPr="00F87171">
        <w:rPr>
          <w:rFonts w:ascii="Verdana" w:hAnsi="Verdana" w:cs="Arial"/>
          <w:b w:val="0"/>
          <w:sz w:val="20"/>
          <w:szCs w:val="20"/>
        </w:rPr>
        <w:t>Dariusz Kwiatkowski</w:t>
      </w:r>
      <w:r w:rsidR="006614B3" w:rsidRPr="00F87171">
        <w:rPr>
          <w:rFonts w:ascii="Verdana" w:hAnsi="Verdana" w:cs="Arial"/>
          <w:b w:val="0"/>
          <w:sz w:val="20"/>
          <w:szCs w:val="20"/>
        </w:rPr>
        <w:t xml:space="preserve">, </w:t>
      </w:r>
      <w:r w:rsidR="00AF3EC6" w:rsidRPr="00F87171">
        <w:rPr>
          <w:rFonts w:ascii="Verdana" w:hAnsi="Verdana" w:cs="Arial"/>
          <w:b w:val="0"/>
          <w:sz w:val="20"/>
          <w:szCs w:val="20"/>
        </w:rPr>
        <w:t>Jacek Janowiak</w:t>
      </w:r>
      <w:r w:rsidR="00720D0A" w:rsidRPr="00F87171">
        <w:rPr>
          <w:rFonts w:ascii="Verdana" w:hAnsi="Verdana" w:cs="Arial"/>
          <w:b w:val="0"/>
          <w:sz w:val="20"/>
          <w:szCs w:val="20"/>
        </w:rPr>
        <w:t>,</w:t>
      </w:r>
      <w:r w:rsidR="008B7284" w:rsidRPr="00F87171">
        <w:rPr>
          <w:rFonts w:ascii="Verdana" w:hAnsi="Verdana" w:cs="Arial"/>
          <w:b w:val="0"/>
          <w:sz w:val="20"/>
          <w:szCs w:val="20"/>
        </w:rPr>
        <w:t xml:space="preserve"> </w:t>
      </w:r>
      <w:r w:rsidR="00AF3EC6" w:rsidRPr="00F87171">
        <w:rPr>
          <w:rFonts w:ascii="Verdana" w:hAnsi="Verdana" w:cs="Arial"/>
          <w:b w:val="0"/>
          <w:sz w:val="20"/>
          <w:szCs w:val="20"/>
        </w:rPr>
        <w:t>Beata Nowakowska</w:t>
      </w:r>
      <w:r w:rsidR="003003AA" w:rsidRPr="00F87171">
        <w:rPr>
          <w:rFonts w:ascii="Verdana" w:hAnsi="Verdana" w:cs="Arial"/>
          <w:b w:val="0"/>
          <w:sz w:val="20"/>
          <w:szCs w:val="20"/>
        </w:rPr>
        <w:t>,</w:t>
      </w:r>
    </w:p>
    <w:p w:rsidR="0059718F" w:rsidRPr="00F87171" w:rsidRDefault="00BE3913" w:rsidP="00B535B5">
      <w:pPr>
        <w:pStyle w:val="Tekstpodstawowy2"/>
        <w:numPr>
          <w:ilvl w:val="0"/>
          <w:numId w:val="3"/>
        </w:numPr>
        <w:tabs>
          <w:tab w:val="left" w:pos="1134"/>
        </w:tabs>
        <w:spacing w:before="0"/>
        <w:rPr>
          <w:rFonts w:ascii="Verdana" w:hAnsi="Verdana" w:cs="Arial"/>
          <w:b w:val="0"/>
          <w:sz w:val="20"/>
          <w:szCs w:val="20"/>
        </w:rPr>
      </w:pPr>
      <w:r w:rsidRPr="00F87171">
        <w:rPr>
          <w:rFonts w:ascii="Verdana" w:hAnsi="Verdana" w:cs="Arial"/>
          <w:b w:val="0"/>
          <w:sz w:val="20"/>
          <w:szCs w:val="20"/>
        </w:rPr>
        <w:t>osobami, które złożyły oświadczenie, o którym mowa w art. 17 ust. 2a</w:t>
      </w:r>
    </w:p>
    <w:p w:rsidR="00BE3913" w:rsidRPr="00F87171" w:rsidRDefault="00BE3913" w:rsidP="00B535B5">
      <w:pPr>
        <w:pStyle w:val="Tekstpodstawowy2"/>
        <w:numPr>
          <w:ilvl w:val="0"/>
          <w:numId w:val="4"/>
        </w:numPr>
        <w:tabs>
          <w:tab w:val="left" w:pos="1134"/>
        </w:tabs>
        <w:spacing w:before="0"/>
        <w:rPr>
          <w:rFonts w:ascii="Verdana" w:hAnsi="Verdana" w:cs="Arial"/>
          <w:b w:val="0"/>
          <w:sz w:val="20"/>
          <w:szCs w:val="20"/>
        </w:rPr>
      </w:pPr>
      <w:r w:rsidRPr="00F87171">
        <w:rPr>
          <w:rFonts w:ascii="Verdana" w:hAnsi="Verdana" w:cs="Arial"/>
          <w:b w:val="0"/>
          <w:sz w:val="20"/>
          <w:szCs w:val="20"/>
        </w:rPr>
        <w:t>chyba że jest możliwe zapewnienie bezstronności po stronie zamawiającego w inny sposób niż przez wykluczenie wykonawcy z udziału w postępowaniu;</w:t>
      </w:r>
    </w:p>
    <w:p w:rsidR="00BE3913" w:rsidRPr="00F87171" w:rsidRDefault="00BE3913" w:rsidP="00B535B5">
      <w:pPr>
        <w:pStyle w:val="Tekstpodstawowy2"/>
        <w:spacing w:before="0"/>
        <w:ind w:left="1134" w:hanging="425"/>
        <w:rPr>
          <w:rFonts w:ascii="Verdana" w:hAnsi="Verdana" w:cs="Arial"/>
          <w:b w:val="0"/>
          <w:sz w:val="20"/>
          <w:szCs w:val="20"/>
        </w:rPr>
      </w:pPr>
      <w:r w:rsidRPr="00F87171">
        <w:rPr>
          <w:rFonts w:ascii="Verdana" w:hAnsi="Verdana" w:cs="Arial"/>
          <w:b w:val="0"/>
          <w:bCs w:val="0"/>
          <w:sz w:val="20"/>
          <w:szCs w:val="20"/>
        </w:rPr>
        <w:t>4)</w:t>
      </w:r>
      <w:r w:rsidRPr="00F87171">
        <w:rPr>
          <w:rFonts w:ascii="Verdana" w:hAnsi="Verdana" w:cs="Arial"/>
          <w:b w:val="0"/>
          <w:bCs w:val="0"/>
          <w:sz w:val="20"/>
          <w:szCs w:val="20"/>
        </w:rPr>
        <w:tab/>
      </w:r>
      <w:r w:rsidRPr="00F87171">
        <w:rPr>
          <w:rFonts w:ascii="Verdana" w:hAnsi="Verdana" w:cs="Arial"/>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F87171">
        <w:rPr>
          <w:rFonts w:ascii="Verdana" w:hAnsi="Verdana" w:cs="Arial"/>
          <w:b w:val="0"/>
          <w:sz w:val="20"/>
          <w:szCs w:val="20"/>
        </w:rPr>
        <w:t xml:space="preserve"> ustawy </w:t>
      </w:r>
      <w:proofErr w:type="spellStart"/>
      <w:r w:rsidR="0059718F" w:rsidRPr="00F87171">
        <w:rPr>
          <w:rFonts w:ascii="Verdana" w:hAnsi="Verdana" w:cs="Arial"/>
          <w:b w:val="0"/>
          <w:sz w:val="20"/>
          <w:szCs w:val="20"/>
        </w:rPr>
        <w:t>Pzp</w:t>
      </w:r>
      <w:proofErr w:type="spellEnd"/>
      <w:r w:rsidRPr="00F87171">
        <w:rPr>
          <w:rFonts w:ascii="Verdana" w:hAnsi="Verdana" w:cs="Arial"/>
          <w:b w:val="0"/>
          <w:sz w:val="20"/>
          <w:szCs w:val="20"/>
        </w:rPr>
        <w:t>, co doprowadziło do rozwiązania umowy lub zasądzenia odszkodowania;</w:t>
      </w:r>
    </w:p>
    <w:p w:rsidR="00BE3913" w:rsidRPr="00F87171" w:rsidRDefault="00BE3913" w:rsidP="00B535B5">
      <w:pPr>
        <w:pStyle w:val="Tekstpodstawowy2"/>
        <w:spacing w:before="0"/>
        <w:ind w:left="1134" w:hanging="425"/>
        <w:rPr>
          <w:rFonts w:ascii="Verdana" w:hAnsi="Verdana" w:cs="Arial"/>
          <w:b w:val="0"/>
          <w:sz w:val="20"/>
          <w:szCs w:val="20"/>
        </w:rPr>
      </w:pPr>
      <w:r w:rsidRPr="00F87171">
        <w:rPr>
          <w:rFonts w:ascii="Verdana" w:hAnsi="Verdana" w:cs="Arial"/>
          <w:b w:val="0"/>
          <w:bCs w:val="0"/>
          <w:sz w:val="20"/>
          <w:szCs w:val="20"/>
        </w:rPr>
        <w:t>5)</w:t>
      </w:r>
      <w:r w:rsidRPr="00F87171">
        <w:rPr>
          <w:rFonts w:ascii="Verdana" w:hAnsi="Verdana" w:cs="Arial"/>
          <w:b w:val="0"/>
          <w:bCs w:val="0"/>
          <w:sz w:val="20"/>
          <w:szCs w:val="20"/>
        </w:rPr>
        <w:tab/>
      </w:r>
      <w:r w:rsidRPr="00F87171">
        <w:rPr>
          <w:rFonts w:ascii="Verdana" w:hAnsi="Verdana"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F87171" w:rsidRDefault="00BE3913" w:rsidP="00B535B5">
      <w:pPr>
        <w:pStyle w:val="Tekstpodstawowy2"/>
        <w:spacing w:before="0"/>
        <w:ind w:left="1134" w:hanging="425"/>
        <w:rPr>
          <w:rFonts w:ascii="Verdana" w:hAnsi="Verdana" w:cs="Arial"/>
          <w:b w:val="0"/>
          <w:sz w:val="20"/>
          <w:szCs w:val="20"/>
        </w:rPr>
      </w:pPr>
      <w:r w:rsidRPr="00F87171">
        <w:rPr>
          <w:rFonts w:ascii="Verdana" w:hAnsi="Verdana" w:cs="Arial"/>
          <w:b w:val="0"/>
          <w:bCs w:val="0"/>
          <w:sz w:val="20"/>
          <w:szCs w:val="20"/>
        </w:rPr>
        <w:t>6)</w:t>
      </w:r>
      <w:r w:rsidRPr="00F87171">
        <w:rPr>
          <w:rFonts w:ascii="Verdana" w:hAnsi="Verdana" w:cs="Arial"/>
          <w:b w:val="0"/>
          <w:bCs w:val="0"/>
          <w:sz w:val="20"/>
          <w:szCs w:val="20"/>
        </w:rPr>
        <w:tab/>
      </w:r>
      <w:r w:rsidRPr="00F87171">
        <w:rPr>
          <w:rFonts w:ascii="Verdana" w:hAnsi="Verdana" w:cs="Arial"/>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F87171">
        <w:rPr>
          <w:rFonts w:ascii="Verdana" w:hAnsi="Verdana" w:cs="Arial"/>
          <w:b w:val="0"/>
          <w:sz w:val="20"/>
          <w:szCs w:val="20"/>
        </w:rPr>
        <w:t xml:space="preserve"> powyżej</w:t>
      </w:r>
      <w:r w:rsidRPr="00F87171">
        <w:rPr>
          <w:rFonts w:ascii="Verdana" w:hAnsi="Verdana" w:cs="Arial"/>
          <w:b w:val="0"/>
          <w:sz w:val="20"/>
          <w:szCs w:val="20"/>
        </w:rPr>
        <w:t>;</w:t>
      </w:r>
    </w:p>
    <w:p w:rsidR="001E7E7D" w:rsidRPr="00F87171" w:rsidRDefault="00BE3913" w:rsidP="00CD2CD6">
      <w:pPr>
        <w:pStyle w:val="Tekstpodstawowy2"/>
        <w:spacing w:before="0"/>
        <w:ind w:left="1134" w:hanging="425"/>
        <w:rPr>
          <w:rFonts w:ascii="Verdana" w:hAnsi="Verdana" w:cs="Arial"/>
          <w:b w:val="0"/>
          <w:sz w:val="20"/>
          <w:szCs w:val="20"/>
        </w:rPr>
      </w:pPr>
      <w:r w:rsidRPr="00F87171">
        <w:rPr>
          <w:rFonts w:ascii="Verdana" w:hAnsi="Verdana" w:cs="Arial"/>
          <w:b w:val="0"/>
          <w:sz w:val="20"/>
          <w:szCs w:val="20"/>
        </w:rPr>
        <w:t>7)</w:t>
      </w:r>
      <w:r w:rsidRPr="00F87171">
        <w:rPr>
          <w:rFonts w:ascii="Verdana" w:hAnsi="Verdana" w:cs="Arial"/>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F87171" w:rsidRDefault="00BE3913" w:rsidP="00B535B5">
      <w:pPr>
        <w:pStyle w:val="Tekstpodstawowy2"/>
        <w:spacing w:before="0"/>
        <w:ind w:left="1134" w:hanging="425"/>
        <w:rPr>
          <w:rFonts w:ascii="Verdana" w:hAnsi="Verdana" w:cs="Arial"/>
          <w:b w:val="0"/>
          <w:sz w:val="20"/>
          <w:szCs w:val="20"/>
        </w:rPr>
      </w:pPr>
      <w:r w:rsidRPr="00F87171">
        <w:rPr>
          <w:rFonts w:ascii="Verdana" w:hAnsi="Verdana" w:cs="Arial"/>
          <w:b w:val="0"/>
          <w:sz w:val="20"/>
          <w:szCs w:val="20"/>
        </w:rPr>
        <w:t>8)</w:t>
      </w:r>
      <w:r w:rsidRPr="00F87171">
        <w:rPr>
          <w:rFonts w:ascii="Verdana" w:hAnsi="Verdana" w:cs="Arial"/>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F87171">
        <w:rPr>
          <w:rFonts w:ascii="Verdana" w:hAnsi="Verdana" w:cs="Arial"/>
          <w:b w:val="0"/>
          <w:sz w:val="20"/>
          <w:szCs w:val="20"/>
        </w:rPr>
        <w:t xml:space="preserve">art. 24 </w:t>
      </w:r>
      <w:r w:rsidRPr="00F87171">
        <w:rPr>
          <w:rFonts w:ascii="Verdana" w:hAnsi="Verdana" w:cs="Arial"/>
          <w:b w:val="0"/>
          <w:sz w:val="20"/>
          <w:szCs w:val="20"/>
        </w:rPr>
        <w:t>ust. 1 pkt 15</w:t>
      </w:r>
      <w:r w:rsidR="0059718F" w:rsidRPr="00F87171">
        <w:rPr>
          <w:rFonts w:ascii="Verdana" w:hAnsi="Verdana" w:cs="Arial"/>
          <w:b w:val="0"/>
          <w:sz w:val="20"/>
          <w:szCs w:val="20"/>
        </w:rPr>
        <w:t xml:space="preserve"> ustawy </w:t>
      </w:r>
      <w:proofErr w:type="spellStart"/>
      <w:r w:rsidR="0059718F" w:rsidRPr="00F87171">
        <w:rPr>
          <w:rFonts w:ascii="Verdana" w:hAnsi="Verdana" w:cs="Arial"/>
          <w:b w:val="0"/>
          <w:sz w:val="20"/>
          <w:szCs w:val="20"/>
        </w:rPr>
        <w:t>Pzp</w:t>
      </w:r>
      <w:proofErr w:type="spellEnd"/>
      <w:r w:rsidRPr="00F87171">
        <w:rPr>
          <w:rFonts w:ascii="Verdana" w:hAnsi="Verdana" w:cs="Arial"/>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F87171" w:rsidRDefault="00BF2E79"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8.3.</w:t>
      </w:r>
      <w:r w:rsidRPr="00F87171">
        <w:rPr>
          <w:rFonts w:ascii="Verdana" w:hAnsi="Verdana" w:cs="Arial"/>
          <w:b w:val="0"/>
          <w:sz w:val="20"/>
          <w:szCs w:val="20"/>
        </w:rPr>
        <w:tab/>
        <w:t xml:space="preserve">Wykluczenie wykonawcy następuje zgodnie z art. 24 ust. 7 ustawy </w:t>
      </w:r>
      <w:proofErr w:type="spellStart"/>
      <w:r w:rsidRPr="00F87171">
        <w:rPr>
          <w:rFonts w:ascii="Verdana" w:hAnsi="Verdana" w:cs="Arial"/>
          <w:b w:val="0"/>
          <w:sz w:val="20"/>
          <w:szCs w:val="20"/>
        </w:rPr>
        <w:t>Pzp</w:t>
      </w:r>
      <w:proofErr w:type="spellEnd"/>
      <w:r w:rsidRPr="00F87171">
        <w:rPr>
          <w:rFonts w:ascii="Verdana" w:hAnsi="Verdana" w:cs="Arial"/>
          <w:b w:val="0"/>
          <w:sz w:val="20"/>
          <w:szCs w:val="20"/>
        </w:rPr>
        <w:t>.</w:t>
      </w:r>
    </w:p>
    <w:p w:rsidR="00BF2E79" w:rsidRPr="00F87171" w:rsidRDefault="00BF2E79"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8.4.</w:t>
      </w:r>
      <w:r w:rsidRPr="00F87171">
        <w:rPr>
          <w:rFonts w:ascii="Verdana" w:hAnsi="Verdana" w:cs="Arial"/>
          <w:b w:val="0"/>
          <w:sz w:val="20"/>
          <w:szCs w:val="20"/>
        </w:rPr>
        <w:tab/>
        <w:t>Wykonawca, który podlega wykluczeniu na podstawie art. 24 ust. 1 pkt 13 i 14 oraz 1</w:t>
      </w:r>
      <w:r w:rsidR="006F18A2" w:rsidRPr="00F87171">
        <w:rPr>
          <w:rFonts w:ascii="Verdana" w:hAnsi="Verdana" w:cs="Arial"/>
          <w:b w:val="0"/>
          <w:sz w:val="20"/>
          <w:szCs w:val="20"/>
        </w:rPr>
        <w:t xml:space="preserve">6–20 ustawy </w:t>
      </w:r>
      <w:proofErr w:type="spellStart"/>
      <w:r w:rsidR="006F18A2" w:rsidRPr="00F87171">
        <w:rPr>
          <w:rFonts w:ascii="Verdana" w:hAnsi="Verdana" w:cs="Arial"/>
          <w:b w:val="0"/>
          <w:sz w:val="20"/>
          <w:szCs w:val="20"/>
        </w:rPr>
        <w:t>Pzp</w:t>
      </w:r>
      <w:proofErr w:type="spellEnd"/>
      <w:r w:rsidR="006F18A2" w:rsidRPr="00F87171">
        <w:rPr>
          <w:rFonts w:ascii="Verdana" w:hAnsi="Verdana" w:cs="Arial"/>
          <w:b w:val="0"/>
          <w:sz w:val="20"/>
          <w:szCs w:val="20"/>
        </w:rPr>
        <w:t xml:space="preserve"> lub pkt 8.2.</w:t>
      </w:r>
      <w:r w:rsidRPr="00F87171">
        <w:rPr>
          <w:rFonts w:ascii="Verdana" w:hAnsi="Verdana" w:cs="Arial"/>
          <w:b w:val="0"/>
          <w:sz w:val="20"/>
          <w:szCs w:val="20"/>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F87171" w:rsidRDefault="00BF2E79"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8.5.</w:t>
      </w:r>
      <w:r w:rsidRPr="00F87171">
        <w:rPr>
          <w:rFonts w:ascii="Verdana" w:hAnsi="Verdana" w:cs="Arial"/>
          <w:b w:val="0"/>
          <w:sz w:val="20"/>
          <w:szCs w:val="20"/>
        </w:rPr>
        <w:tab/>
        <w:t>Wykonawca nie podlega wykluczeniu, jeżeli zamawiający, uwzględniając wagę i szczególne okoliczności czynu wykonawcy, uzna za wystarczające dowody przedst</w:t>
      </w:r>
      <w:r w:rsidR="006F18A2" w:rsidRPr="00F87171">
        <w:rPr>
          <w:rFonts w:ascii="Verdana" w:hAnsi="Verdana" w:cs="Arial"/>
          <w:b w:val="0"/>
          <w:sz w:val="20"/>
          <w:szCs w:val="20"/>
        </w:rPr>
        <w:t>awione na podstawie pkt. 8.4</w:t>
      </w:r>
      <w:r w:rsidRPr="00F87171">
        <w:rPr>
          <w:rFonts w:ascii="Verdana" w:hAnsi="Verdana" w:cs="Arial"/>
          <w:b w:val="0"/>
          <w:sz w:val="20"/>
          <w:szCs w:val="20"/>
        </w:rPr>
        <w:t>.</w:t>
      </w:r>
    </w:p>
    <w:p w:rsidR="00B8439F" w:rsidRPr="00F87171" w:rsidRDefault="00BF2E79"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8.6.</w:t>
      </w:r>
      <w:r w:rsidRPr="00F87171">
        <w:rPr>
          <w:rFonts w:ascii="Verdana" w:hAnsi="Verdana" w:cs="Arial"/>
          <w:b w:val="0"/>
          <w:sz w:val="20"/>
          <w:szCs w:val="20"/>
        </w:rPr>
        <w:tab/>
        <w:t>Zamawiający może wykluczyć wykonawcę na każdym etapie postęp</w:t>
      </w:r>
      <w:r w:rsidR="001E7E7D" w:rsidRPr="00F87171">
        <w:rPr>
          <w:rFonts w:ascii="Verdana" w:hAnsi="Verdana" w:cs="Arial"/>
          <w:b w:val="0"/>
          <w:sz w:val="20"/>
          <w:szCs w:val="20"/>
        </w:rPr>
        <w:t>owania o udzielenie zamówienia.</w:t>
      </w:r>
    </w:p>
    <w:p w:rsidR="006A7820" w:rsidRPr="00F87171" w:rsidRDefault="006A7820" w:rsidP="00B535B5">
      <w:pPr>
        <w:ind w:left="720" w:hanging="720"/>
        <w:jc w:val="both"/>
        <w:rPr>
          <w:rFonts w:ascii="Verdana" w:hAnsi="Verdana" w:cs="Arial"/>
          <w:b/>
          <w:sz w:val="20"/>
          <w:szCs w:val="20"/>
        </w:rPr>
      </w:pPr>
      <w:r w:rsidRPr="00F87171">
        <w:rPr>
          <w:rFonts w:ascii="Verdana" w:hAnsi="Verdana" w:cs="Arial"/>
          <w:b/>
          <w:sz w:val="20"/>
          <w:szCs w:val="20"/>
        </w:rPr>
        <w:lastRenderedPageBreak/>
        <w:t xml:space="preserve">9. </w:t>
      </w:r>
      <w:r w:rsidRPr="00F87171">
        <w:rPr>
          <w:rFonts w:ascii="Verdana" w:hAnsi="Verdana" w:cs="Arial"/>
          <w:b/>
          <w:sz w:val="20"/>
          <w:szCs w:val="20"/>
        </w:rPr>
        <w:tab/>
      </w:r>
      <w:r w:rsidRPr="00F87171">
        <w:rPr>
          <w:rStyle w:val="tekstdokbold"/>
          <w:rFonts w:ascii="Verdana" w:hAnsi="Verdana" w:cs="Arial"/>
          <w:sz w:val="20"/>
          <w:szCs w:val="20"/>
        </w:rPr>
        <w:t>OŚWIADCZENIA I DOKUMENTY, JAKIE ZOBOWIĄZANI SĄ DOSTARCZYĆ WYKONAWCY W CELU WYKAZANIA BRAKU PODSTAW WYKLUCZENIA ORAZ POTWIERDZENIA SPEŁNIANIA WARUNKÓW UDZIAŁU W POSTĘPOWANIU</w:t>
      </w:r>
    </w:p>
    <w:p w:rsidR="00787768" w:rsidRPr="00F87171" w:rsidRDefault="006A7820" w:rsidP="006F18A2">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9.1.</w:t>
      </w:r>
      <w:r w:rsidRPr="00F87171">
        <w:rPr>
          <w:rFonts w:ascii="Verdana" w:hAnsi="Verdana" w:cs="Arial"/>
          <w:b w:val="0"/>
          <w:sz w:val="20"/>
          <w:szCs w:val="20"/>
        </w:rPr>
        <w:tab/>
        <w:t>Do oferty Wykonawca zobowiązany jest dołączyć</w:t>
      </w:r>
      <w:r w:rsidR="00787768" w:rsidRPr="00F87171">
        <w:rPr>
          <w:rFonts w:ascii="Verdana" w:hAnsi="Verdana" w:cs="Arial"/>
          <w:b w:val="0"/>
          <w:sz w:val="20"/>
          <w:szCs w:val="20"/>
        </w:rPr>
        <w:t>:</w:t>
      </w:r>
    </w:p>
    <w:p w:rsidR="00633DCF" w:rsidRPr="00F87171" w:rsidRDefault="00787768" w:rsidP="006F18A2">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9.1.1</w:t>
      </w:r>
      <w:r w:rsidRPr="00F87171">
        <w:rPr>
          <w:rFonts w:ascii="Verdana" w:hAnsi="Verdana" w:cs="Arial"/>
          <w:b w:val="0"/>
          <w:sz w:val="20"/>
          <w:szCs w:val="20"/>
        </w:rPr>
        <w:tab/>
      </w:r>
      <w:r w:rsidR="006A7820" w:rsidRPr="00F87171">
        <w:rPr>
          <w:rFonts w:ascii="Verdana" w:hAnsi="Verdana" w:cs="Arial"/>
          <w:b w:val="0"/>
          <w:sz w:val="20"/>
          <w:szCs w:val="20"/>
        </w:rPr>
        <w:t>aktualne na dzie</w:t>
      </w:r>
      <w:r w:rsidR="00633DCF" w:rsidRPr="00F87171">
        <w:rPr>
          <w:rFonts w:ascii="Verdana" w:hAnsi="Verdana" w:cs="Arial"/>
          <w:b w:val="0"/>
          <w:sz w:val="20"/>
          <w:szCs w:val="20"/>
        </w:rPr>
        <w:t xml:space="preserve">ń składania ofert oświadczenie </w:t>
      </w:r>
      <w:r w:rsidR="006A7820" w:rsidRPr="00F87171">
        <w:rPr>
          <w:rFonts w:ascii="Verdana" w:hAnsi="Verdana" w:cs="Arial"/>
          <w:b w:val="0"/>
          <w:sz w:val="20"/>
          <w:szCs w:val="20"/>
        </w:rPr>
        <w:t>stanow</w:t>
      </w:r>
      <w:r w:rsidR="009251DE" w:rsidRPr="00F87171">
        <w:rPr>
          <w:rFonts w:ascii="Verdana" w:hAnsi="Verdana" w:cs="Arial"/>
          <w:b w:val="0"/>
          <w:sz w:val="20"/>
          <w:szCs w:val="20"/>
        </w:rPr>
        <w:t>iące wstępne potwierdzenie, że w</w:t>
      </w:r>
      <w:r w:rsidR="006F18A2" w:rsidRPr="00F87171">
        <w:rPr>
          <w:rFonts w:ascii="Verdana" w:hAnsi="Verdana" w:cs="Arial"/>
          <w:b w:val="0"/>
          <w:sz w:val="20"/>
          <w:szCs w:val="20"/>
        </w:rPr>
        <w:t xml:space="preserve">ykonawca nie podlega wykluczeniu oraz </w:t>
      </w:r>
      <w:r w:rsidR="00633DCF" w:rsidRPr="00F87171">
        <w:rPr>
          <w:rFonts w:ascii="Verdana" w:hAnsi="Verdana" w:cs="Arial"/>
          <w:b w:val="0"/>
          <w:sz w:val="20"/>
          <w:szCs w:val="20"/>
        </w:rPr>
        <w:t>spełnia</w:t>
      </w:r>
      <w:r w:rsidRPr="00F87171">
        <w:rPr>
          <w:rFonts w:ascii="Verdana" w:hAnsi="Verdana" w:cs="Arial"/>
          <w:b w:val="0"/>
          <w:sz w:val="20"/>
          <w:szCs w:val="20"/>
        </w:rPr>
        <w:t xml:space="preserve"> warunki udziału w postępowaniu;</w:t>
      </w:r>
    </w:p>
    <w:p w:rsidR="00787768" w:rsidRPr="00F87171" w:rsidRDefault="00787768" w:rsidP="00787768">
      <w:pPr>
        <w:ind w:left="709" w:hanging="709"/>
        <w:jc w:val="both"/>
        <w:rPr>
          <w:rFonts w:ascii="Verdana" w:hAnsi="Verdana" w:cs="Arial"/>
          <w:bCs/>
          <w:sz w:val="20"/>
          <w:szCs w:val="20"/>
        </w:rPr>
      </w:pPr>
      <w:r w:rsidRPr="00F87171">
        <w:rPr>
          <w:rFonts w:ascii="Verdana" w:hAnsi="Verdana" w:cs="Arial"/>
          <w:bCs/>
          <w:sz w:val="20"/>
          <w:szCs w:val="20"/>
        </w:rPr>
        <w:t>9.1.2.</w:t>
      </w:r>
      <w:r w:rsidRPr="00F87171">
        <w:rPr>
          <w:rFonts w:ascii="Verdana" w:hAnsi="Verdana" w:cs="Arial"/>
          <w:bCs/>
          <w:sz w:val="20"/>
          <w:szCs w:val="20"/>
        </w:rPr>
        <w:tab/>
        <w:t>wykaz osób skierowanych przez Wykonawcę do realizacji zamówienia publicznego, w szczególności odpowiedzialnych za świ</w:t>
      </w:r>
      <w:r w:rsidR="00434A38" w:rsidRPr="00F87171">
        <w:rPr>
          <w:rFonts w:ascii="Verdana" w:hAnsi="Verdana" w:cs="Arial"/>
          <w:bCs/>
          <w:sz w:val="20"/>
          <w:szCs w:val="20"/>
        </w:rPr>
        <w:t xml:space="preserve">adczenie usług wraz </w:t>
      </w:r>
      <w:r w:rsidRPr="00F87171">
        <w:rPr>
          <w:rFonts w:ascii="Verdana" w:hAnsi="Verdana" w:cs="Arial"/>
          <w:bCs/>
          <w:sz w:val="20"/>
          <w:szCs w:val="20"/>
        </w:rPr>
        <w:t>z informacjami odpowiednio na temat ich kwalifik</w:t>
      </w:r>
      <w:r w:rsidR="00434A38" w:rsidRPr="00F87171">
        <w:rPr>
          <w:rFonts w:ascii="Verdana" w:hAnsi="Verdana" w:cs="Arial"/>
          <w:bCs/>
          <w:sz w:val="20"/>
          <w:szCs w:val="20"/>
        </w:rPr>
        <w:t xml:space="preserve">acji zawodowych i doświadczenia </w:t>
      </w:r>
      <w:r w:rsidRPr="00F87171">
        <w:rPr>
          <w:rFonts w:ascii="Verdana" w:hAnsi="Verdana" w:cs="Arial"/>
          <w:bCs/>
          <w:sz w:val="20"/>
          <w:szCs w:val="20"/>
        </w:rPr>
        <w:t>niezbędnych do wykonania zamówienia publicznego, a także zakresu wykonywanych przez nie czynności oraz informacją o podstawie do dysponowania tymi osobami.</w:t>
      </w:r>
    </w:p>
    <w:p w:rsidR="00787768" w:rsidRPr="00F87171" w:rsidRDefault="00787768" w:rsidP="00787768">
      <w:pPr>
        <w:ind w:left="709"/>
        <w:jc w:val="both"/>
        <w:rPr>
          <w:rFonts w:ascii="Verdana" w:hAnsi="Verdana" w:cs="Arial"/>
          <w:bCs/>
          <w:sz w:val="20"/>
          <w:szCs w:val="20"/>
        </w:rPr>
      </w:pPr>
      <w:r w:rsidRPr="00F87171">
        <w:rPr>
          <w:rFonts w:ascii="Verdana" w:hAnsi="Verdana" w:cs="Arial"/>
          <w:bCs/>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p>
    <w:p w:rsidR="00787768" w:rsidRPr="00F87171" w:rsidRDefault="00787768" w:rsidP="00787768">
      <w:pPr>
        <w:tabs>
          <w:tab w:val="left" w:pos="1134"/>
        </w:tabs>
        <w:ind w:left="709" w:hanging="425"/>
        <w:jc w:val="both"/>
        <w:rPr>
          <w:rFonts w:ascii="Verdana" w:hAnsi="Verdana" w:cs="Arial"/>
          <w:b/>
          <w:sz w:val="20"/>
          <w:szCs w:val="20"/>
        </w:rPr>
      </w:pPr>
      <w:r w:rsidRPr="00F87171">
        <w:rPr>
          <w:rFonts w:ascii="Verdana" w:hAnsi="Verdana" w:cs="Arial"/>
          <w:b/>
          <w:sz w:val="20"/>
          <w:szCs w:val="20"/>
        </w:rPr>
        <w:tab/>
      </w:r>
      <w:r w:rsidRPr="00F87171">
        <w:rPr>
          <w:rFonts w:ascii="Verdana" w:hAnsi="Verdana" w:cs="Arial"/>
          <w:b/>
          <w:sz w:val="20"/>
          <w:szCs w:val="20"/>
          <w:u w:val="single"/>
        </w:rPr>
        <w:t>Uwaga odnośnie wypełnienia Wykazu osób:</w:t>
      </w:r>
      <w:r w:rsidRPr="00F87171">
        <w:rPr>
          <w:rFonts w:ascii="Verdana" w:hAnsi="Verdana" w:cs="Arial"/>
          <w:b/>
          <w:sz w:val="20"/>
          <w:szCs w:val="20"/>
        </w:rPr>
        <w:t xml:space="preserve"> </w:t>
      </w:r>
    </w:p>
    <w:p w:rsidR="00F846F1" w:rsidRPr="00F87171" w:rsidRDefault="00787768" w:rsidP="00654B8E">
      <w:pPr>
        <w:ind w:left="709"/>
        <w:jc w:val="both"/>
        <w:rPr>
          <w:rFonts w:ascii="Verdana" w:hAnsi="Verdana" w:cs="Arial"/>
          <w:bCs/>
          <w:sz w:val="20"/>
          <w:szCs w:val="20"/>
        </w:rPr>
      </w:pPr>
      <w:r w:rsidRPr="00F87171">
        <w:rPr>
          <w:rFonts w:ascii="Verdana" w:hAnsi="Verdana" w:cs="Arial"/>
          <w:b/>
          <w:sz w:val="20"/>
          <w:szCs w:val="20"/>
        </w:rPr>
        <w:t>Wykonawca zobowiązany jest złożyć wykaz o</w:t>
      </w:r>
      <w:r w:rsidR="00654B8E" w:rsidRPr="00F87171">
        <w:rPr>
          <w:rFonts w:ascii="Verdana" w:hAnsi="Verdana" w:cs="Arial"/>
          <w:b/>
          <w:sz w:val="20"/>
          <w:szCs w:val="20"/>
        </w:rPr>
        <w:t xml:space="preserve">sób stanowiący formularz </w:t>
      </w:r>
      <w:r w:rsidR="003F4A06" w:rsidRPr="00F87171">
        <w:rPr>
          <w:rFonts w:ascii="Verdana" w:hAnsi="Verdana" w:cs="Arial"/>
          <w:b/>
          <w:sz w:val="20"/>
          <w:szCs w:val="20"/>
        </w:rPr>
        <w:t>2.4</w:t>
      </w:r>
      <w:r w:rsidRPr="00F87171">
        <w:rPr>
          <w:rFonts w:ascii="Verdana" w:hAnsi="Verdana" w:cs="Arial"/>
          <w:b/>
          <w:sz w:val="20"/>
          <w:szCs w:val="20"/>
        </w:rPr>
        <w:t xml:space="preserve"> do SIWZ w zakresie spełnienia warunków udziału oraz kryterium oceny ofert – doświadczenie </w:t>
      </w:r>
      <w:r w:rsidR="00014106">
        <w:rPr>
          <w:rFonts w:ascii="Verdana" w:hAnsi="Verdana" w:cs="Arial"/>
          <w:b/>
          <w:sz w:val="20"/>
          <w:szCs w:val="20"/>
        </w:rPr>
        <w:t>inspektora nadzoru budowlanego</w:t>
      </w:r>
      <w:r w:rsidRPr="00F87171">
        <w:rPr>
          <w:rFonts w:ascii="Verdana" w:hAnsi="Verdana" w:cs="Arial"/>
          <w:b/>
          <w:sz w:val="20"/>
          <w:szCs w:val="20"/>
        </w:rPr>
        <w:t xml:space="preserve"> (zgodnie z zakresem danych wskazanym w wykazie osób).</w:t>
      </w:r>
    </w:p>
    <w:p w:rsidR="00FA6A07" w:rsidRPr="00F87171" w:rsidRDefault="002271A3" w:rsidP="00F846F1">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9.2</w:t>
      </w:r>
      <w:r w:rsidR="00FA6A07" w:rsidRPr="00F87171">
        <w:rPr>
          <w:rFonts w:ascii="Verdana" w:hAnsi="Verdana" w:cs="Arial"/>
          <w:b w:val="0"/>
          <w:sz w:val="20"/>
          <w:szCs w:val="20"/>
        </w:rPr>
        <w:t>.</w:t>
      </w:r>
      <w:r w:rsidR="00FA6A07" w:rsidRPr="00F87171">
        <w:rPr>
          <w:rFonts w:ascii="Verdana" w:hAnsi="Verdana" w:cs="Arial"/>
          <w:b w:val="0"/>
          <w:sz w:val="20"/>
          <w:szCs w:val="20"/>
        </w:rPr>
        <w:tab/>
        <w:t>Wykonawca, w terminie 3 dni od dnia zamieszczenia na stronie internetowej informacji, o której mowa w art. 86 ust. 5</w:t>
      </w:r>
      <w:r w:rsidR="000B51F7" w:rsidRPr="00F87171">
        <w:rPr>
          <w:rFonts w:ascii="Verdana" w:hAnsi="Verdana" w:cs="Arial"/>
          <w:b w:val="0"/>
          <w:sz w:val="20"/>
          <w:szCs w:val="20"/>
        </w:rPr>
        <w:t xml:space="preserve"> ustawy </w:t>
      </w:r>
      <w:proofErr w:type="spellStart"/>
      <w:r w:rsidR="000B51F7" w:rsidRPr="00F87171">
        <w:rPr>
          <w:rFonts w:ascii="Verdana" w:hAnsi="Verdana" w:cs="Arial"/>
          <w:b w:val="0"/>
          <w:sz w:val="20"/>
          <w:szCs w:val="20"/>
        </w:rPr>
        <w:t>Pzp</w:t>
      </w:r>
      <w:proofErr w:type="spellEnd"/>
      <w:r w:rsidR="00FA6A07" w:rsidRPr="00F87171">
        <w:rPr>
          <w:rFonts w:ascii="Verdana" w:hAnsi="Verdana" w:cs="Arial"/>
          <w:b w:val="0"/>
          <w:sz w:val="20"/>
          <w:szCs w:val="20"/>
        </w:rPr>
        <w:t xml:space="preserve">, przekazuje zamawiającemu oświadczenie o przynależności lub braku przynależności do tej samej grupy kapitałowej, o której mowa w art. 24 ust. 1 pkt 23 ustawy </w:t>
      </w:r>
      <w:proofErr w:type="spellStart"/>
      <w:r w:rsidR="00FA6A07" w:rsidRPr="00F87171">
        <w:rPr>
          <w:rFonts w:ascii="Verdana" w:hAnsi="Verdana" w:cs="Arial"/>
          <w:b w:val="0"/>
          <w:sz w:val="20"/>
          <w:szCs w:val="20"/>
        </w:rPr>
        <w:t>Pzp</w:t>
      </w:r>
      <w:proofErr w:type="spellEnd"/>
      <w:r w:rsidR="00FA6A07" w:rsidRPr="00F87171">
        <w:rPr>
          <w:rFonts w:ascii="Verdana" w:hAnsi="Verdana" w:cs="Arial"/>
          <w:b w:val="0"/>
          <w:sz w:val="20"/>
          <w:szCs w:val="20"/>
        </w:rPr>
        <w:t>. Wraz ze złożeniem oświadczenia, wykonawca może przedstawić dowody, że powiązania z innym wykonawcą nie prowadzą do zakłócenia konkurencji w postępowaniu o udzielenie zamówienia.</w:t>
      </w:r>
    </w:p>
    <w:p w:rsidR="00FA6A07" w:rsidRPr="00F87171" w:rsidRDefault="003D4C03"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9.3</w:t>
      </w:r>
      <w:r w:rsidR="00FA6A07" w:rsidRPr="00F87171">
        <w:rPr>
          <w:rFonts w:ascii="Verdana" w:hAnsi="Verdana" w:cs="Arial"/>
          <w:b w:val="0"/>
          <w:sz w:val="20"/>
          <w:szCs w:val="20"/>
        </w:rPr>
        <w:t>.</w:t>
      </w:r>
      <w:r w:rsidR="00FA6A07" w:rsidRPr="00F87171">
        <w:rPr>
          <w:rFonts w:ascii="Verdana" w:hAnsi="Verdana" w:cs="Arial"/>
          <w:b w:val="0"/>
          <w:sz w:val="20"/>
          <w:szCs w:val="20"/>
        </w:rPr>
        <w:tab/>
        <w:t>Zamawiający przed udzieleniem zamówienia, wezwie wykonawcę, którego oferta została oceniona najwyżej, do złożenia w</w:t>
      </w:r>
      <w:r w:rsidR="002271A3" w:rsidRPr="00F87171">
        <w:rPr>
          <w:rFonts w:ascii="Verdana" w:hAnsi="Verdana" w:cs="Arial"/>
          <w:b w:val="0"/>
          <w:sz w:val="20"/>
          <w:szCs w:val="20"/>
        </w:rPr>
        <w:t xml:space="preserve"> wyznaczonym, nie krótszym niż 5</w:t>
      </w:r>
      <w:r w:rsidR="00FA6A07" w:rsidRPr="00F87171">
        <w:rPr>
          <w:rFonts w:ascii="Verdana" w:hAnsi="Verdana" w:cs="Arial"/>
          <w:b w:val="0"/>
          <w:sz w:val="20"/>
          <w:szCs w:val="20"/>
        </w:rPr>
        <w:t xml:space="preserve"> dni</w:t>
      </w:r>
      <w:r w:rsidR="00FA6A07" w:rsidRPr="00F87171">
        <w:rPr>
          <w:rFonts w:ascii="Verdana" w:hAnsi="Verdana" w:cs="Arial"/>
          <w:b w:val="0"/>
          <w:i/>
          <w:sz w:val="20"/>
          <w:szCs w:val="20"/>
        </w:rPr>
        <w:t xml:space="preserve">, </w:t>
      </w:r>
      <w:r w:rsidR="00FA6A07" w:rsidRPr="00F87171">
        <w:rPr>
          <w:rFonts w:ascii="Verdana" w:hAnsi="Verdana" w:cs="Arial"/>
          <w:b w:val="0"/>
          <w:sz w:val="20"/>
          <w:szCs w:val="20"/>
        </w:rPr>
        <w:t xml:space="preserve">terminie aktualnych na dzień złożenia oświadczeń lub dokumentów, potwierdzających okoliczności, o których mowa w art. 25 ust. 1 ustawy </w:t>
      </w:r>
      <w:proofErr w:type="spellStart"/>
      <w:r w:rsidR="00FA6A07" w:rsidRPr="00F87171">
        <w:rPr>
          <w:rFonts w:ascii="Verdana" w:hAnsi="Verdana" w:cs="Arial"/>
          <w:b w:val="0"/>
          <w:sz w:val="20"/>
          <w:szCs w:val="20"/>
        </w:rPr>
        <w:t>Pzp</w:t>
      </w:r>
      <w:proofErr w:type="spellEnd"/>
      <w:r w:rsidR="00FA6A07" w:rsidRPr="00F87171">
        <w:rPr>
          <w:rFonts w:ascii="Verdana" w:hAnsi="Verdana" w:cs="Arial"/>
          <w:b w:val="0"/>
          <w:sz w:val="20"/>
          <w:szCs w:val="20"/>
        </w:rPr>
        <w:t>.</w:t>
      </w:r>
    </w:p>
    <w:p w:rsidR="00FA6A07" w:rsidRPr="00F87171" w:rsidRDefault="003D4C03"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9.4</w:t>
      </w:r>
      <w:r w:rsidR="00FA6A07" w:rsidRPr="00F87171">
        <w:rPr>
          <w:rFonts w:ascii="Verdana" w:hAnsi="Verdana" w:cs="Arial"/>
          <w:b w:val="0"/>
          <w:sz w:val="20"/>
          <w:szCs w:val="20"/>
        </w:rPr>
        <w:t>.</w:t>
      </w:r>
      <w:r w:rsidR="00FA6A07" w:rsidRPr="00F87171">
        <w:rPr>
          <w:rFonts w:ascii="Verdana" w:hAnsi="Verdana" w:cs="Arial"/>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F87171" w:rsidRDefault="003D4C03"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9.5</w:t>
      </w:r>
      <w:r w:rsidR="00FA6A07" w:rsidRPr="00F87171">
        <w:rPr>
          <w:rFonts w:ascii="Verdana" w:hAnsi="Verdana" w:cs="Arial"/>
          <w:b w:val="0"/>
          <w:sz w:val="20"/>
          <w:szCs w:val="20"/>
        </w:rPr>
        <w:t>.</w:t>
      </w:r>
      <w:r w:rsidR="00FA6A07" w:rsidRPr="00F87171">
        <w:rPr>
          <w:rFonts w:ascii="Verdana" w:hAnsi="Verdana" w:cs="Arial"/>
          <w:b w:val="0"/>
          <w:sz w:val="20"/>
          <w:szCs w:val="20"/>
        </w:rPr>
        <w:tab/>
        <w:t xml:space="preserve">Zamawiający, zgodnie z art. 24 aa ustawy </w:t>
      </w:r>
      <w:proofErr w:type="spellStart"/>
      <w:r w:rsidR="00FA6A07" w:rsidRPr="00F87171">
        <w:rPr>
          <w:rFonts w:ascii="Verdana" w:hAnsi="Verdana" w:cs="Arial"/>
          <w:b w:val="0"/>
          <w:sz w:val="20"/>
          <w:szCs w:val="20"/>
        </w:rPr>
        <w:t>Pzp</w:t>
      </w:r>
      <w:proofErr w:type="spellEnd"/>
      <w:r w:rsidR="00FA6A07" w:rsidRPr="00F87171">
        <w:rPr>
          <w:rFonts w:ascii="Verdana" w:hAnsi="Verdana" w:cs="Arial"/>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F87171" w:rsidRDefault="003D4C03"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9.6</w:t>
      </w:r>
      <w:r w:rsidR="00FA6A07" w:rsidRPr="00F87171">
        <w:rPr>
          <w:rFonts w:ascii="Verdana" w:hAnsi="Verdana" w:cs="Arial"/>
          <w:b w:val="0"/>
          <w:sz w:val="20"/>
          <w:szCs w:val="20"/>
        </w:rPr>
        <w:t>.</w:t>
      </w:r>
      <w:r w:rsidR="00FA6A07" w:rsidRPr="00F87171">
        <w:rPr>
          <w:rFonts w:ascii="Verdana" w:hAnsi="Verdana" w:cs="Arial"/>
          <w:b w:val="0"/>
          <w:sz w:val="20"/>
          <w:szCs w:val="20"/>
        </w:rPr>
        <w:tab/>
        <w:t>Na wezwanie zamawiającego Wykonawca zobowiązany jest złożyć następujące oświadczenia lub dokumenty:</w:t>
      </w:r>
    </w:p>
    <w:p w:rsidR="009251DE" w:rsidRPr="00F87171" w:rsidRDefault="00FA6A07" w:rsidP="00CC51DF">
      <w:pPr>
        <w:pStyle w:val="Tekstpodstawowy2"/>
        <w:numPr>
          <w:ilvl w:val="2"/>
          <w:numId w:val="9"/>
        </w:numPr>
        <w:spacing w:before="0"/>
        <w:rPr>
          <w:rFonts w:ascii="Verdana" w:hAnsi="Verdana" w:cs="Arial"/>
          <w:b w:val="0"/>
          <w:sz w:val="20"/>
          <w:szCs w:val="20"/>
        </w:rPr>
      </w:pPr>
      <w:r w:rsidRPr="00F87171">
        <w:rPr>
          <w:rFonts w:ascii="Verdana" w:hAnsi="Verdana" w:cs="Arial"/>
          <w:b w:val="0"/>
          <w:sz w:val="20"/>
          <w:szCs w:val="20"/>
        </w:rPr>
        <w:t xml:space="preserve">W celu potwierdzenia braku podstaw do wykluczenia wykonawcy z udziału </w:t>
      </w:r>
      <w:r w:rsidR="00320C44" w:rsidRPr="00F87171">
        <w:rPr>
          <w:rFonts w:ascii="Verdana" w:hAnsi="Verdana" w:cs="Arial"/>
          <w:b w:val="0"/>
          <w:sz w:val="20"/>
          <w:szCs w:val="20"/>
        </w:rPr>
        <w:br/>
      </w:r>
      <w:r w:rsidR="009251DE" w:rsidRPr="00F87171">
        <w:rPr>
          <w:rFonts w:ascii="Verdana" w:hAnsi="Verdana" w:cs="Arial"/>
          <w:b w:val="0"/>
          <w:sz w:val="20"/>
          <w:szCs w:val="20"/>
        </w:rPr>
        <w:t xml:space="preserve">w postępowaniu </w:t>
      </w:r>
      <w:r w:rsidR="008E2AAA" w:rsidRPr="00F87171">
        <w:rPr>
          <w:rFonts w:ascii="Verdana" w:hAnsi="Verdana" w:cs="Arial"/>
          <w:b w:val="0"/>
          <w:sz w:val="20"/>
          <w:szCs w:val="20"/>
        </w:rPr>
        <w:t>odpis</w:t>
      </w:r>
      <w:r w:rsidR="0011309A" w:rsidRPr="00F87171">
        <w:rPr>
          <w:rFonts w:ascii="Verdana" w:hAnsi="Verdana" w:cs="Arial"/>
          <w:b w:val="0"/>
          <w:sz w:val="20"/>
          <w:szCs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F87171">
        <w:rPr>
          <w:rFonts w:ascii="Verdana" w:hAnsi="Verdana" w:cs="Arial"/>
          <w:b w:val="0"/>
          <w:sz w:val="20"/>
          <w:szCs w:val="20"/>
        </w:rPr>
        <w:t xml:space="preserve"> </w:t>
      </w:r>
      <w:proofErr w:type="spellStart"/>
      <w:r w:rsidR="00A201A6" w:rsidRPr="00F87171">
        <w:rPr>
          <w:rFonts w:ascii="Verdana" w:hAnsi="Verdana" w:cs="Arial"/>
          <w:b w:val="0"/>
          <w:sz w:val="20"/>
          <w:szCs w:val="20"/>
        </w:rPr>
        <w:t>Pzp</w:t>
      </w:r>
      <w:proofErr w:type="spellEnd"/>
      <w:r w:rsidR="0011309A" w:rsidRPr="00F87171">
        <w:rPr>
          <w:rFonts w:ascii="Verdana" w:hAnsi="Verdana" w:cs="Arial"/>
          <w:b w:val="0"/>
          <w:sz w:val="20"/>
          <w:szCs w:val="20"/>
        </w:rPr>
        <w:t>;</w:t>
      </w:r>
    </w:p>
    <w:p w:rsidR="00FA6A07" w:rsidRPr="00F87171" w:rsidRDefault="003D4C03"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9.7</w:t>
      </w:r>
      <w:r w:rsidR="00FA6A07" w:rsidRPr="00F87171">
        <w:rPr>
          <w:rFonts w:ascii="Verdana" w:hAnsi="Verdana" w:cs="Arial"/>
          <w:b w:val="0"/>
          <w:sz w:val="20"/>
          <w:szCs w:val="20"/>
        </w:rPr>
        <w:t>.</w:t>
      </w:r>
      <w:r w:rsidR="00FA6A07" w:rsidRPr="00F87171">
        <w:rPr>
          <w:rFonts w:ascii="Verdana" w:hAnsi="Verdana" w:cs="Arial"/>
          <w:b w:val="0"/>
          <w:sz w:val="20"/>
          <w:szCs w:val="20"/>
        </w:rPr>
        <w:tab/>
      </w:r>
      <w:r w:rsidR="00E87EBF" w:rsidRPr="00F87171">
        <w:rPr>
          <w:rFonts w:ascii="Verdana" w:hAnsi="Verdana" w:cs="Arial"/>
          <w:b w:val="0"/>
          <w:sz w:val="20"/>
          <w:szCs w:val="20"/>
        </w:rPr>
        <w:t>Jeżeli wykonawca ma siedzibę lub miejsce zamieszkania poza terytorium Rzeczypospolitej Polskiej, zamiast doku</w:t>
      </w:r>
      <w:r w:rsidRPr="00F87171">
        <w:rPr>
          <w:rFonts w:ascii="Verdana" w:hAnsi="Verdana" w:cs="Arial"/>
          <w:b w:val="0"/>
          <w:sz w:val="20"/>
          <w:szCs w:val="20"/>
        </w:rPr>
        <w:t>mentów, o których mowa w pkt 9.6</w:t>
      </w:r>
      <w:r w:rsidR="00E87EBF" w:rsidRPr="00F87171">
        <w:rPr>
          <w:rFonts w:ascii="Verdana" w:hAnsi="Verdana" w:cs="Arial"/>
          <w:b w:val="0"/>
          <w:sz w:val="20"/>
          <w:szCs w:val="20"/>
        </w:rPr>
        <w:t>.</w:t>
      </w:r>
      <w:r w:rsidR="006F18A2" w:rsidRPr="00F87171">
        <w:rPr>
          <w:rFonts w:ascii="Verdana" w:hAnsi="Verdana" w:cs="Arial"/>
          <w:b w:val="0"/>
          <w:sz w:val="20"/>
          <w:szCs w:val="20"/>
        </w:rPr>
        <w:t>1.</w:t>
      </w:r>
      <w:r w:rsidR="00B03C99" w:rsidRPr="00F87171">
        <w:rPr>
          <w:rFonts w:ascii="Verdana" w:hAnsi="Verdana" w:cs="Arial"/>
          <w:b w:val="0"/>
          <w:sz w:val="20"/>
          <w:szCs w:val="20"/>
        </w:rPr>
        <w:t xml:space="preserve"> - składa</w:t>
      </w:r>
      <w:r w:rsidR="00E87EBF" w:rsidRPr="00F87171">
        <w:rPr>
          <w:rFonts w:ascii="Verdana" w:hAnsi="Verdana" w:cs="Arial"/>
          <w:b w:val="0"/>
          <w:sz w:val="20"/>
          <w:szCs w:val="20"/>
        </w:rPr>
        <w:t xml:space="preserve"> dokument lub dokumenty wystawione w kraju, w którym wykonawca ma siedzibę lub miejsce zamieszkania, potwierdzające odpowiednio, że</w:t>
      </w:r>
      <w:r w:rsidR="00802537" w:rsidRPr="00F87171">
        <w:rPr>
          <w:rFonts w:ascii="Verdana" w:hAnsi="Verdana" w:cs="Arial"/>
          <w:b w:val="0"/>
          <w:sz w:val="20"/>
          <w:szCs w:val="20"/>
        </w:rPr>
        <w:t xml:space="preserve"> </w:t>
      </w:r>
      <w:r w:rsidR="00E87EBF" w:rsidRPr="00F87171">
        <w:rPr>
          <w:rFonts w:ascii="Verdana" w:hAnsi="Verdana" w:cs="Arial"/>
          <w:b w:val="0"/>
          <w:sz w:val="20"/>
          <w:szCs w:val="20"/>
        </w:rPr>
        <w:t>nie otwarto jego likwidacji ani nie ogłoszono upadłości;</w:t>
      </w:r>
    </w:p>
    <w:p w:rsidR="009E5708" w:rsidRPr="00F87171" w:rsidRDefault="00FA6A07"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9.</w:t>
      </w:r>
      <w:r w:rsidR="003D4C03" w:rsidRPr="00F87171">
        <w:rPr>
          <w:rFonts w:ascii="Verdana" w:hAnsi="Verdana" w:cs="Arial"/>
          <w:b w:val="0"/>
          <w:sz w:val="20"/>
          <w:szCs w:val="20"/>
        </w:rPr>
        <w:t>8</w:t>
      </w:r>
      <w:r w:rsidRPr="00F87171">
        <w:rPr>
          <w:rFonts w:ascii="Verdana" w:hAnsi="Verdana" w:cs="Arial"/>
          <w:b w:val="0"/>
          <w:sz w:val="20"/>
          <w:szCs w:val="20"/>
        </w:rPr>
        <w:t>.</w:t>
      </w:r>
      <w:r w:rsidRPr="00F87171">
        <w:rPr>
          <w:rFonts w:ascii="Verdana" w:hAnsi="Verdana" w:cs="Arial"/>
          <w:b w:val="0"/>
          <w:sz w:val="20"/>
          <w:szCs w:val="20"/>
        </w:rPr>
        <w:tab/>
      </w:r>
      <w:r w:rsidR="009E5708" w:rsidRPr="00F87171">
        <w:rPr>
          <w:rFonts w:ascii="Verdana" w:hAnsi="Verdana" w:cs="Arial"/>
          <w:b w:val="0"/>
          <w:sz w:val="20"/>
          <w:szCs w:val="20"/>
        </w:rPr>
        <w:t>Dokument</w:t>
      </w:r>
      <w:r w:rsidR="000B6FBE" w:rsidRPr="00F87171">
        <w:rPr>
          <w:rFonts w:ascii="Verdana" w:hAnsi="Verdana" w:cs="Arial"/>
          <w:b w:val="0"/>
          <w:sz w:val="20"/>
          <w:szCs w:val="20"/>
        </w:rPr>
        <w:t>, o który</w:t>
      </w:r>
      <w:r w:rsidR="00802537" w:rsidRPr="00F87171">
        <w:rPr>
          <w:rFonts w:ascii="Verdana" w:hAnsi="Verdana" w:cs="Arial"/>
          <w:b w:val="0"/>
          <w:sz w:val="20"/>
          <w:szCs w:val="20"/>
        </w:rPr>
        <w:t>m</w:t>
      </w:r>
      <w:r w:rsidR="000B6FBE" w:rsidRPr="00F87171">
        <w:rPr>
          <w:rFonts w:ascii="Verdana" w:hAnsi="Verdana" w:cs="Arial"/>
          <w:b w:val="0"/>
          <w:sz w:val="20"/>
          <w:szCs w:val="20"/>
        </w:rPr>
        <w:t xml:space="preserve"> mowa w pkt </w:t>
      </w:r>
      <w:r w:rsidR="009E5708" w:rsidRPr="00F87171">
        <w:rPr>
          <w:rFonts w:ascii="Verdana" w:hAnsi="Verdana" w:cs="Arial"/>
          <w:b w:val="0"/>
          <w:sz w:val="20"/>
          <w:szCs w:val="20"/>
        </w:rPr>
        <w:t>9.</w:t>
      </w:r>
      <w:r w:rsidR="003D4C03" w:rsidRPr="00F87171">
        <w:rPr>
          <w:rFonts w:ascii="Verdana" w:hAnsi="Verdana" w:cs="Arial"/>
          <w:b w:val="0"/>
          <w:sz w:val="20"/>
          <w:szCs w:val="20"/>
        </w:rPr>
        <w:t>7</w:t>
      </w:r>
      <w:r w:rsidR="006F18A2" w:rsidRPr="00F87171">
        <w:rPr>
          <w:rFonts w:ascii="Verdana" w:hAnsi="Verdana" w:cs="Arial"/>
          <w:b w:val="0"/>
          <w:sz w:val="20"/>
          <w:szCs w:val="20"/>
        </w:rPr>
        <w:t xml:space="preserve">. </w:t>
      </w:r>
      <w:r w:rsidR="009E5708" w:rsidRPr="00F87171">
        <w:rPr>
          <w:rFonts w:ascii="Verdana" w:hAnsi="Verdana" w:cs="Arial"/>
          <w:b w:val="0"/>
          <w:sz w:val="20"/>
          <w:szCs w:val="20"/>
        </w:rPr>
        <w:t>powinien być wystawiony nie wcześniej</w:t>
      </w:r>
      <w:r w:rsidR="000B6FBE" w:rsidRPr="00F87171">
        <w:rPr>
          <w:rFonts w:ascii="Verdana" w:hAnsi="Verdana" w:cs="Arial"/>
          <w:b w:val="0"/>
          <w:sz w:val="20"/>
          <w:szCs w:val="20"/>
        </w:rPr>
        <w:t xml:space="preserve"> niż 6 miesięcy przed upływem terminu składania ofert.</w:t>
      </w:r>
    </w:p>
    <w:p w:rsidR="00E700FE" w:rsidRPr="00F87171" w:rsidRDefault="003D4C03"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lastRenderedPageBreak/>
        <w:t>9.9</w:t>
      </w:r>
      <w:r w:rsidR="00FA6A07" w:rsidRPr="00F87171">
        <w:rPr>
          <w:rFonts w:ascii="Verdana" w:hAnsi="Verdana" w:cs="Arial"/>
          <w:b w:val="0"/>
          <w:sz w:val="20"/>
          <w:szCs w:val="20"/>
        </w:rPr>
        <w:t>.</w:t>
      </w:r>
      <w:r w:rsidR="00FA6A07" w:rsidRPr="00F87171">
        <w:rPr>
          <w:rFonts w:ascii="Verdana" w:hAnsi="Verdana" w:cs="Arial"/>
          <w:b w:val="0"/>
          <w:sz w:val="20"/>
          <w:szCs w:val="20"/>
        </w:rPr>
        <w:tab/>
      </w:r>
      <w:r w:rsidR="00E700FE" w:rsidRPr="00F87171">
        <w:rPr>
          <w:rFonts w:ascii="Verdana" w:hAnsi="Verdana" w:cs="Arial"/>
          <w:b w:val="0"/>
          <w:sz w:val="20"/>
          <w:szCs w:val="20"/>
        </w:rPr>
        <w:t>Jeżeli w kraju, w którym wykonawca ma siedzibę lub miejsce zamieszkania lub miejsce zamieszkania ma osoba, której dokument dotyczy, nie wydaje się dokumentów, o których mowa w pkt 9.</w:t>
      </w:r>
      <w:r w:rsidRPr="00F87171">
        <w:rPr>
          <w:rFonts w:ascii="Verdana" w:hAnsi="Verdana" w:cs="Arial"/>
          <w:b w:val="0"/>
          <w:sz w:val="20"/>
          <w:szCs w:val="20"/>
        </w:rPr>
        <w:t>7</w:t>
      </w:r>
      <w:r w:rsidR="00E700FE" w:rsidRPr="00F87171">
        <w:rPr>
          <w:rFonts w:ascii="Verdana" w:hAnsi="Verdana" w:cs="Arial"/>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Pr="00F87171">
        <w:rPr>
          <w:rFonts w:ascii="Verdana" w:hAnsi="Verdana" w:cs="Arial"/>
          <w:b w:val="0"/>
          <w:sz w:val="20"/>
          <w:szCs w:val="20"/>
        </w:rPr>
        <w:t>8</w:t>
      </w:r>
      <w:r w:rsidR="00E700FE" w:rsidRPr="00F87171">
        <w:rPr>
          <w:rFonts w:ascii="Verdana" w:hAnsi="Verdana" w:cs="Arial"/>
          <w:b w:val="0"/>
          <w:sz w:val="20"/>
          <w:szCs w:val="20"/>
        </w:rPr>
        <w:t>. stosuje się.</w:t>
      </w:r>
    </w:p>
    <w:p w:rsidR="00540503" w:rsidRPr="00F87171" w:rsidRDefault="00E700FE" w:rsidP="00540503">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9.1</w:t>
      </w:r>
      <w:r w:rsidR="003D4C03" w:rsidRPr="00F87171">
        <w:rPr>
          <w:rFonts w:ascii="Verdana" w:hAnsi="Verdana" w:cs="Arial"/>
          <w:b w:val="0"/>
          <w:sz w:val="20"/>
          <w:szCs w:val="20"/>
        </w:rPr>
        <w:t>0</w:t>
      </w:r>
      <w:r w:rsidRPr="00F87171">
        <w:rPr>
          <w:rFonts w:ascii="Verdana" w:hAnsi="Verdana" w:cs="Arial"/>
          <w:b w:val="0"/>
          <w:sz w:val="20"/>
          <w:szCs w:val="20"/>
        </w:rPr>
        <w:t>.</w:t>
      </w:r>
      <w:r w:rsidRPr="00F87171">
        <w:rPr>
          <w:rFonts w:ascii="Verdana" w:hAnsi="Verdana" w:cs="Arial"/>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w:t>
      </w:r>
      <w:r w:rsidR="00BE5438" w:rsidRPr="00F87171">
        <w:rPr>
          <w:rFonts w:ascii="Verdana" w:hAnsi="Verdana" w:cs="Arial"/>
          <w:b w:val="0"/>
          <w:sz w:val="20"/>
          <w:szCs w:val="20"/>
        </w:rPr>
        <w:t>mentu</w:t>
      </w:r>
      <w:r w:rsidR="00257CA5" w:rsidRPr="00F87171">
        <w:rPr>
          <w:rFonts w:ascii="Verdana" w:hAnsi="Verdana" w:cs="Arial"/>
          <w:b w:val="0"/>
          <w:sz w:val="20"/>
          <w:szCs w:val="20"/>
        </w:rPr>
        <w:t>.</w:t>
      </w:r>
    </w:p>
    <w:p w:rsidR="00022A59" w:rsidRPr="00F87171" w:rsidRDefault="00022A59" w:rsidP="00022A59">
      <w:pPr>
        <w:ind w:left="720" w:hanging="720"/>
        <w:jc w:val="both"/>
        <w:rPr>
          <w:rFonts w:ascii="Verdana" w:hAnsi="Verdana" w:cs="Arial"/>
          <w:b/>
          <w:bCs/>
          <w:iCs/>
          <w:sz w:val="20"/>
          <w:szCs w:val="20"/>
        </w:rPr>
      </w:pPr>
      <w:r w:rsidRPr="00F87171">
        <w:rPr>
          <w:rFonts w:ascii="Verdana" w:hAnsi="Verdana" w:cs="Arial"/>
          <w:b/>
          <w:sz w:val="20"/>
          <w:szCs w:val="20"/>
        </w:rPr>
        <w:t xml:space="preserve">10. </w:t>
      </w:r>
      <w:r w:rsidRPr="00F87171">
        <w:rPr>
          <w:rFonts w:ascii="Verdana" w:hAnsi="Verdana" w:cs="Arial"/>
          <w:b/>
          <w:sz w:val="20"/>
          <w:szCs w:val="20"/>
        </w:rPr>
        <w:tab/>
      </w:r>
      <w:r w:rsidRPr="00F87171">
        <w:rPr>
          <w:rFonts w:ascii="Verdana" w:hAnsi="Verdana" w:cs="Arial"/>
          <w:b/>
          <w:bCs/>
          <w:iCs/>
          <w:sz w:val="20"/>
          <w:szCs w:val="20"/>
        </w:rPr>
        <w:t>INFORMACJA DLA WYKONAWCÓW POLEGAJĄCYCH NA ZASOBACH INNYCH PODMIOTÓW, NA ZASADACH OKREŚLONYCH W ART. 22A USTAWY PZP ORAZ ZAMIERZAJĄCYCH POWIERZYĆ WYKONANIE CZĘŚCI ZAMÓWIENIA PODWYKONAWCOM</w:t>
      </w:r>
    </w:p>
    <w:p w:rsidR="00022A59" w:rsidRPr="00F87171" w:rsidRDefault="003E585D" w:rsidP="00022A59">
      <w:pPr>
        <w:ind w:left="720" w:hanging="720"/>
        <w:jc w:val="both"/>
        <w:rPr>
          <w:rFonts w:ascii="Verdana" w:hAnsi="Verdana" w:cs="Arial"/>
          <w:bCs/>
          <w:iCs/>
          <w:sz w:val="20"/>
          <w:szCs w:val="20"/>
        </w:rPr>
      </w:pPr>
      <w:r w:rsidRPr="00F87171">
        <w:rPr>
          <w:rFonts w:ascii="Verdana" w:hAnsi="Verdana" w:cs="Arial"/>
          <w:bCs/>
          <w:iCs/>
          <w:sz w:val="20"/>
          <w:szCs w:val="20"/>
        </w:rPr>
        <w:t>10.1.</w:t>
      </w:r>
      <w:r w:rsidRPr="00F87171">
        <w:rPr>
          <w:rFonts w:ascii="Verdana" w:hAnsi="Verdana" w:cs="Arial"/>
          <w:bCs/>
          <w:iCs/>
          <w:sz w:val="20"/>
          <w:szCs w:val="20"/>
        </w:rPr>
        <w:tab/>
        <w:t xml:space="preserve">Wykonawca może w celu potwierdzenia spełniania warunków udziału </w:t>
      </w:r>
      <w:r w:rsidRPr="00F87171">
        <w:rPr>
          <w:rFonts w:ascii="Verdana" w:hAnsi="Verdana" w:cs="Arial"/>
          <w:bCs/>
          <w:iCs/>
          <w:sz w:val="20"/>
          <w:szCs w:val="20"/>
        </w:rPr>
        <w:br/>
        <w:t>w postępowaniu, w stosownych sytuacjach oraz w odniesieniu do zamówienia, lub jego części, polegać na zdolnościach technicznych lub zawodowych innych podmiotów, niezależnie od charakteru prawnego łączących go z nim stosunków prawnych.</w:t>
      </w:r>
    </w:p>
    <w:p w:rsidR="007C14E9" w:rsidRPr="00F87171" w:rsidRDefault="003E585D" w:rsidP="007C14E9">
      <w:pPr>
        <w:ind w:left="720" w:hanging="720"/>
        <w:jc w:val="both"/>
        <w:rPr>
          <w:rFonts w:ascii="Verdana" w:hAnsi="Verdana" w:cs="Arial"/>
          <w:bCs/>
          <w:iCs/>
          <w:sz w:val="20"/>
          <w:szCs w:val="20"/>
        </w:rPr>
      </w:pPr>
      <w:r w:rsidRPr="00F87171">
        <w:rPr>
          <w:rFonts w:ascii="Verdana" w:hAnsi="Verdana" w:cs="Arial"/>
          <w:bCs/>
          <w:iCs/>
          <w:sz w:val="20"/>
          <w:szCs w:val="20"/>
        </w:rPr>
        <w:t>10.2.</w:t>
      </w:r>
      <w:r w:rsidRPr="00F87171">
        <w:rPr>
          <w:rFonts w:ascii="Verdana" w:hAnsi="Verdana" w:cs="Arial"/>
          <w:bCs/>
          <w:iCs/>
          <w:sz w:val="20"/>
          <w:szCs w:val="20"/>
        </w:rPr>
        <w:tab/>
        <w:t xml:space="preserve">Wykonawca, który polega na zdolnościach lub sytuacji innych podmiotów, musi udowodnić zamawiającemu, że realizując zamówienie, będzie dysponował niezbędnymi zasobami tych podmiotów, </w:t>
      </w:r>
      <w:r w:rsidRPr="00F87171">
        <w:rPr>
          <w:rFonts w:ascii="Verdana" w:hAnsi="Verdana" w:cs="Arial"/>
          <w:b/>
          <w:bCs/>
          <w:iCs/>
          <w:sz w:val="20"/>
          <w:szCs w:val="20"/>
        </w:rPr>
        <w:t>w szczególności przedstawiając zobowiązanie tych podmiotów do oddania mu do dyspozycji niezbędnych zasobów na potrzeby realizacji zamówienia</w:t>
      </w:r>
      <w:r w:rsidRPr="00F87171">
        <w:rPr>
          <w:rFonts w:ascii="Verdana" w:hAnsi="Verdana" w:cs="Arial"/>
          <w:bCs/>
          <w:iCs/>
          <w:sz w:val="20"/>
          <w:szCs w:val="20"/>
        </w:rPr>
        <w:t>.</w:t>
      </w:r>
    </w:p>
    <w:p w:rsidR="007C14E9" w:rsidRPr="00F87171" w:rsidRDefault="003E585D" w:rsidP="00026CB8">
      <w:pPr>
        <w:ind w:left="720" w:hanging="720"/>
        <w:jc w:val="both"/>
        <w:rPr>
          <w:rFonts w:ascii="Verdana" w:hAnsi="Verdana" w:cs="Arial"/>
          <w:bCs/>
          <w:iCs/>
          <w:sz w:val="20"/>
          <w:szCs w:val="20"/>
        </w:rPr>
      </w:pPr>
      <w:r w:rsidRPr="00F87171">
        <w:rPr>
          <w:rFonts w:ascii="Verdana" w:hAnsi="Verdana" w:cs="Arial"/>
          <w:bCs/>
          <w:iCs/>
          <w:sz w:val="20"/>
          <w:szCs w:val="20"/>
        </w:rPr>
        <w:t>10.3.</w:t>
      </w:r>
      <w:r w:rsidRPr="00F87171">
        <w:rPr>
          <w:rFonts w:ascii="Verdana" w:hAnsi="Verdana" w:cs="Arial"/>
          <w:bCs/>
          <w:iCs/>
          <w:sz w:val="20"/>
          <w:szCs w:val="20"/>
        </w:rPr>
        <w:tab/>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oraz w art. 24 ust. 5 ustawy </w:t>
      </w:r>
      <w:proofErr w:type="spellStart"/>
      <w:r w:rsidRPr="00F87171">
        <w:rPr>
          <w:rFonts w:ascii="Verdana" w:hAnsi="Verdana" w:cs="Arial"/>
          <w:bCs/>
          <w:iCs/>
          <w:sz w:val="20"/>
          <w:szCs w:val="20"/>
        </w:rPr>
        <w:t>Pzp</w:t>
      </w:r>
      <w:proofErr w:type="spellEnd"/>
      <w:r w:rsidRPr="00F87171">
        <w:rPr>
          <w:rFonts w:ascii="Verdana" w:hAnsi="Verdana" w:cs="Arial"/>
          <w:bCs/>
          <w:iCs/>
          <w:sz w:val="20"/>
          <w:szCs w:val="20"/>
        </w:rPr>
        <w:t>.</w:t>
      </w:r>
    </w:p>
    <w:p w:rsidR="00026CB8" w:rsidRPr="00F87171" w:rsidRDefault="003E585D" w:rsidP="00026CB8">
      <w:pPr>
        <w:ind w:left="720" w:hanging="720"/>
        <w:jc w:val="both"/>
        <w:rPr>
          <w:rFonts w:ascii="Verdana" w:hAnsi="Verdana" w:cs="Arial"/>
          <w:bCs/>
          <w:iCs/>
          <w:sz w:val="20"/>
          <w:szCs w:val="20"/>
        </w:rPr>
      </w:pPr>
      <w:r w:rsidRPr="00F87171">
        <w:rPr>
          <w:rFonts w:ascii="Verdana" w:hAnsi="Verdana" w:cs="Arial"/>
          <w:bCs/>
          <w:iCs/>
          <w:sz w:val="20"/>
          <w:szCs w:val="20"/>
        </w:rPr>
        <w:t>10.4.</w:t>
      </w:r>
      <w:r w:rsidRPr="00F87171">
        <w:rPr>
          <w:rFonts w:ascii="Verdana" w:hAnsi="Verdana" w:cs="Arial"/>
          <w:bCs/>
          <w:iCs/>
          <w:sz w:val="20"/>
          <w:szCs w:val="20"/>
        </w:rPr>
        <w:tab/>
        <w:t xml:space="preserve">W odniesieniu do warunków dotyczących wykształcenia, kwalifikacji zawodowych </w:t>
      </w:r>
      <w:r w:rsidRPr="00F87171">
        <w:rPr>
          <w:rFonts w:ascii="Verdana" w:hAnsi="Verdana" w:cs="Arial"/>
          <w:bCs/>
          <w:iCs/>
          <w:sz w:val="20"/>
          <w:szCs w:val="20"/>
        </w:rPr>
        <w:br/>
        <w:t>lub doświadczenia, Wykonawcy mogą polegać na doświadczeniu innych podmiotów, jeżeli podmioty te zrealizują usługi do realizacji których te zdolności są wymagane.</w:t>
      </w:r>
    </w:p>
    <w:p w:rsidR="003E585D" w:rsidRPr="00F87171" w:rsidRDefault="003E585D" w:rsidP="003E585D">
      <w:pPr>
        <w:ind w:left="720" w:hanging="720"/>
        <w:jc w:val="both"/>
        <w:rPr>
          <w:rFonts w:ascii="Verdana" w:hAnsi="Verdana" w:cs="Arial"/>
          <w:bCs/>
          <w:iCs/>
          <w:sz w:val="20"/>
          <w:szCs w:val="20"/>
        </w:rPr>
      </w:pPr>
      <w:r w:rsidRPr="00F87171">
        <w:rPr>
          <w:rFonts w:ascii="Verdana" w:hAnsi="Verdana" w:cs="Arial"/>
          <w:bCs/>
          <w:iCs/>
          <w:sz w:val="20"/>
          <w:szCs w:val="20"/>
        </w:rPr>
        <w:t>10.5.</w:t>
      </w:r>
      <w:r w:rsidRPr="00F87171">
        <w:rPr>
          <w:rFonts w:ascii="Verdana" w:hAnsi="Verdana" w:cs="Arial"/>
          <w:bCs/>
          <w:iCs/>
          <w:sz w:val="20"/>
          <w:szCs w:val="20"/>
        </w:rPr>
        <w:tab/>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3E585D" w:rsidRPr="00F87171" w:rsidRDefault="003E585D" w:rsidP="00EB2F56">
      <w:pPr>
        <w:numPr>
          <w:ilvl w:val="0"/>
          <w:numId w:val="11"/>
        </w:numPr>
        <w:jc w:val="both"/>
        <w:rPr>
          <w:rFonts w:ascii="Verdana" w:hAnsi="Verdana" w:cs="Arial"/>
          <w:bCs/>
          <w:iCs/>
          <w:sz w:val="20"/>
          <w:szCs w:val="20"/>
        </w:rPr>
      </w:pPr>
      <w:r w:rsidRPr="00F87171">
        <w:rPr>
          <w:rFonts w:ascii="Verdana" w:hAnsi="Verdana" w:cs="Arial"/>
          <w:bCs/>
          <w:iCs/>
          <w:sz w:val="20"/>
          <w:szCs w:val="20"/>
        </w:rPr>
        <w:t>zakres dostępnych wykonawcy zasobów innego podmiotu;</w:t>
      </w:r>
    </w:p>
    <w:p w:rsidR="003E585D" w:rsidRPr="00F87171" w:rsidRDefault="003E585D" w:rsidP="00EB2F56">
      <w:pPr>
        <w:numPr>
          <w:ilvl w:val="0"/>
          <w:numId w:val="11"/>
        </w:numPr>
        <w:jc w:val="both"/>
        <w:rPr>
          <w:rFonts w:ascii="Verdana" w:hAnsi="Verdana" w:cs="Arial"/>
          <w:bCs/>
          <w:iCs/>
          <w:sz w:val="20"/>
          <w:szCs w:val="20"/>
        </w:rPr>
      </w:pPr>
      <w:r w:rsidRPr="00F87171">
        <w:rPr>
          <w:rFonts w:ascii="Verdana" w:hAnsi="Verdana" w:cs="Arial"/>
          <w:bCs/>
          <w:iCs/>
          <w:sz w:val="20"/>
          <w:szCs w:val="20"/>
        </w:rPr>
        <w:t>sposób wykorzystania zasobów innego podmiotu, przez wykonawcę, przy wykonywaniu zamówienia publicznego;</w:t>
      </w:r>
    </w:p>
    <w:p w:rsidR="003E585D" w:rsidRPr="00F87171" w:rsidRDefault="003E585D" w:rsidP="00EB2F56">
      <w:pPr>
        <w:numPr>
          <w:ilvl w:val="0"/>
          <w:numId w:val="11"/>
        </w:numPr>
        <w:jc w:val="both"/>
        <w:rPr>
          <w:rFonts w:ascii="Verdana" w:hAnsi="Verdana" w:cs="Arial"/>
          <w:bCs/>
          <w:iCs/>
          <w:sz w:val="20"/>
          <w:szCs w:val="20"/>
        </w:rPr>
      </w:pPr>
      <w:r w:rsidRPr="00F87171">
        <w:rPr>
          <w:rFonts w:ascii="Verdana" w:hAnsi="Verdana" w:cs="Arial"/>
          <w:bCs/>
          <w:iCs/>
          <w:sz w:val="20"/>
          <w:szCs w:val="20"/>
        </w:rPr>
        <w:t>zakres i okres udziału innego podmiotu przy wykonywaniu zamówienia publicznego;</w:t>
      </w:r>
    </w:p>
    <w:p w:rsidR="003E585D" w:rsidRPr="00F87171" w:rsidRDefault="003E585D" w:rsidP="00EB2F56">
      <w:pPr>
        <w:numPr>
          <w:ilvl w:val="0"/>
          <w:numId w:val="11"/>
        </w:numPr>
        <w:jc w:val="both"/>
        <w:rPr>
          <w:rFonts w:ascii="Verdana" w:hAnsi="Verdana" w:cs="Arial"/>
          <w:bCs/>
          <w:iCs/>
          <w:sz w:val="20"/>
          <w:szCs w:val="20"/>
        </w:rPr>
      </w:pPr>
      <w:r w:rsidRPr="00F87171">
        <w:rPr>
          <w:rFonts w:ascii="Verdana" w:hAnsi="Verdana" w:cs="Arial"/>
          <w:bCs/>
          <w:iCs/>
          <w:sz w:val="20"/>
          <w:szCs w:val="20"/>
        </w:rPr>
        <w:t>czy podmiot, na zdolnościach którego Wykonawca polega w odniesieniu do warunków udziału w postępowaniu dotyczących doświadczenia, zrealizuje usługi, których wskazane zdolności dotyczą.</w:t>
      </w:r>
    </w:p>
    <w:p w:rsidR="0040295D" w:rsidRPr="0040295D" w:rsidRDefault="003E585D" w:rsidP="0040295D">
      <w:pPr>
        <w:ind w:left="720" w:hanging="720"/>
        <w:jc w:val="both"/>
        <w:rPr>
          <w:rFonts w:ascii="Verdana" w:hAnsi="Verdana" w:cs="Arial"/>
          <w:bCs/>
          <w:iCs/>
          <w:sz w:val="20"/>
          <w:szCs w:val="20"/>
        </w:rPr>
      </w:pPr>
      <w:r w:rsidRPr="00F87171">
        <w:rPr>
          <w:rFonts w:ascii="Verdana" w:hAnsi="Verdana" w:cs="Arial"/>
          <w:bCs/>
          <w:iCs/>
          <w:sz w:val="20"/>
          <w:szCs w:val="20"/>
        </w:rPr>
        <w:t>10.6</w:t>
      </w:r>
      <w:r w:rsidRPr="00F87171">
        <w:rPr>
          <w:rFonts w:ascii="Verdana" w:hAnsi="Verdana" w:cs="Arial"/>
          <w:bCs/>
          <w:iCs/>
          <w:sz w:val="20"/>
          <w:szCs w:val="20"/>
        </w:rPr>
        <w:tab/>
      </w:r>
      <w:r w:rsidR="0040295D" w:rsidRPr="0040295D">
        <w:rPr>
          <w:rFonts w:ascii="Verdana" w:hAnsi="Verdana" w:cs="Arial"/>
          <w:bCs/>
          <w:iCs/>
          <w:sz w:val="20"/>
          <w:szCs w:val="20"/>
        </w:rPr>
        <w:t>Jeżeli zdolności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40295D" w:rsidRPr="0040295D" w:rsidRDefault="0040295D" w:rsidP="0040295D">
      <w:pPr>
        <w:ind w:left="1418" w:hanging="709"/>
        <w:jc w:val="both"/>
        <w:rPr>
          <w:rFonts w:ascii="Verdana" w:hAnsi="Verdana" w:cs="Arial"/>
          <w:bCs/>
          <w:iCs/>
          <w:sz w:val="20"/>
          <w:szCs w:val="20"/>
        </w:rPr>
      </w:pPr>
      <w:r w:rsidRPr="0040295D">
        <w:rPr>
          <w:rFonts w:ascii="Verdana" w:hAnsi="Verdana" w:cs="Arial"/>
          <w:bCs/>
          <w:iCs/>
          <w:sz w:val="20"/>
          <w:szCs w:val="20"/>
        </w:rPr>
        <w:t>a)</w:t>
      </w:r>
      <w:r w:rsidRPr="0040295D">
        <w:rPr>
          <w:rFonts w:ascii="Verdana" w:hAnsi="Verdana" w:cs="Arial"/>
          <w:bCs/>
          <w:iCs/>
          <w:sz w:val="20"/>
          <w:szCs w:val="20"/>
        </w:rPr>
        <w:tab/>
        <w:t>zastąpił ten podmiot innym podmiotem lub podmiotami lub</w:t>
      </w:r>
    </w:p>
    <w:p w:rsidR="0040295D" w:rsidRPr="0040295D" w:rsidRDefault="0040295D" w:rsidP="0040295D">
      <w:pPr>
        <w:ind w:left="1418" w:hanging="709"/>
        <w:jc w:val="both"/>
        <w:rPr>
          <w:rFonts w:ascii="Verdana" w:hAnsi="Verdana" w:cs="Arial"/>
          <w:bCs/>
          <w:iCs/>
          <w:sz w:val="20"/>
          <w:szCs w:val="20"/>
        </w:rPr>
      </w:pPr>
      <w:r w:rsidRPr="0040295D">
        <w:rPr>
          <w:rFonts w:ascii="Verdana" w:hAnsi="Verdana" w:cs="Arial"/>
          <w:bCs/>
          <w:iCs/>
          <w:sz w:val="20"/>
          <w:szCs w:val="20"/>
        </w:rPr>
        <w:t>b)</w:t>
      </w:r>
      <w:r w:rsidRPr="0040295D">
        <w:rPr>
          <w:rFonts w:ascii="Verdana" w:hAnsi="Verdana" w:cs="Arial"/>
          <w:bCs/>
          <w:iCs/>
          <w:sz w:val="20"/>
          <w:szCs w:val="20"/>
        </w:rPr>
        <w:tab/>
        <w:t>zobowiązał się do osobistego wykonania odpowiedniej części zamówienia, jeżeli wykaże zdolności zawodowe, o których mowa w pkt 10.1 IDW.</w:t>
      </w:r>
    </w:p>
    <w:p w:rsidR="0040295D" w:rsidRDefault="0040295D" w:rsidP="00E835F0">
      <w:pPr>
        <w:ind w:left="720" w:hanging="720"/>
        <w:jc w:val="both"/>
        <w:rPr>
          <w:rFonts w:ascii="Verdana" w:hAnsi="Verdana" w:cs="Arial"/>
          <w:bCs/>
          <w:iCs/>
          <w:sz w:val="20"/>
          <w:szCs w:val="20"/>
        </w:rPr>
      </w:pPr>
    </w:p>
    <w:p w:rsidR="0040295D" w:rsidRDefault="0040295D" w:rsidP="00E835F0">
      <w:pPr>
        <w:ind w:left="720" w:hanging="720"/>
        <w:jc w:val="both"/>
        <w:rPr>
          <w:rFonts w:ascii="Verdana" w:hAnsi="Verdana" w:cs="Arial"/>
          <w:bCs/>
          <w:iCs/>
          <w:sz w:val="20"/>
          <w:szCs w:val="20"/>
        </w:rPr>
      </w:pPr>
    </w:p>
    <w:p w:rsidR="00E2653A" w:rsidRPr="00F87171" w:rsidRDefault="0040295D" w:rsidP="00E835F0">
      <w:pPr>
        <w:ind w:left="720" w:hanging="720"/>
        <w:jc w:val="both"/>
        <w:rPr>
          <w:rFonts w:ascii="Verdana" w:hAnsi="Verdana" w:cs="Arial"/>
          <w:bCs/>
          <w:iCs/>
          <w:sz w:val="20"/>
          <w:szCs w:val="20"/>
        </w:rPr>
      </w:pPr>
      <w:r>
        <w:rPr>
          <w:rFonts w:ascii="Verdana" w:hAnsi="Verdana" w:cs="Arial"/>
          <w:bCs/>
          <w:iCs/>
          <w:sz w:val="20"/>
          <w:szCs w:val="20"/>
        </w:rPr>
        <w:t xml:space="preserve">10. 7 </w:t>
      </w:r>
      <w:r>
        <w:rPr>
          <w:rFonts w:ascii="Verdana" w:hAnsi="Verdana" w:cs="Arial"/>
          <w:bCs/>
          <w:iCs/>
          <w:sz w:val="20"/>
          <w:szCs w:val="20"/>
        </w:rPr>
        <w:tab/>
      </w:r>
      <w:r w:rsidR="003E585D" w:rsidRPr="00F87171">
        <w:rPr>
          <w:rFonts w:ascii="Verdana" w:hAnsi="Verdana" w:cs="Arial"/>
          <w:bCs/>
          <w:iCs/>
          <w:sz w:val="20"/>
          <w:szCs w:val="20"/>
        </w:rPr>
        <w:t xml:space="preserve">Zamawiający żąda od wykonawcy, który polega na zdolnościach lub sytuacji innych podmiotów na zasadach określonych w art. 22a ustawy </w:t>
      </w:r>
      <w:proofErr w:type="spellStart"/>
      <w:r w:rsidR="003E585D" w:rsidRPr="00F87171">
        <w:rPr>
          <w:rFonts w:ascii="Verdana" w:hAnsi="Verdana" w:cs="Arial"/>
          <w:bCs/>
          <w:iCs/>
          <w:sz w:val="20"/>
          <w:szCs w:val="20"/>
        </w:rPr>
        <w:t>Pzp</w:t>
      </w:r>
      <w:proofErr w:type="spellEnd"/>
      <w:r w:rsidR="003E585D" w:rsidRPr="00F87171">
        <w:rPr>
          <w:rFonts w:ascii="Verdana" w:hAnsi="Verdana" w:cs="Arial"/>
          <w:bCs/>
          <w:iCs/>
          <w:sz w:val="20"/>
          <w:szCs w:val="20"/>
        </w:rPr>
        <w:t>, przedstawienia w odniesieniu do tych podmiotów dokumentów wymienionych w pkt. 9.6.1.</w:t>
      </w:r>
    </w:p>
    <w:p w:rsidR="00422AFF" w:rsidRDefault="0040295D" w:rsidP="00CC79A9">
      <w:pPr>
        <w:ind w:left="720" w:hanging="720"/>
        <w:jc w:val="both"/>
        <w:rPr>
          <w:rFonts w:ascii="Verdana" w:hAnsi="Verdana" w:cs="Arial"/>
          <w:bCs/>
          <w:iCs/>
          <w:sz w:val="20"/>
          <w:szCs w:val="20"/>
        </w:rPr>
      </w:pPr>
      <w:r>
        <w:rPr>
          <w:rFonts w:ascii="Verdana" w:hAnsi="Verdana" w:cs="Arial"/>
          <w:bCs/>
          <w:iCs/>
          <w:sz w:val="20"/>
          <w:szCs w:val="20"/>
        </w:rPr>
        <w:t>10.8</w:t>
      </w:r>
      <w:r w:rsidR="00CE2DC5" w:rsidRPr="00F87171">
        <w:rPr>
          <w:rFonts w:ascii="Verdana" w:hAnsi="Verdana" w:cs="Arial"/>
          <w:bCs/>
          <w:iCs/>
          <w:sz w:val="20"/>
          <w:szCs w:val="20"/>
        </w:rPr>
        <w:tab/>
      </w:r>
      <w:r w:rsidR="00422AFF" w:rsidRPr="00422AFF">
        <w:rPr>
          <w:rFonts w:ascii="Verdana" w:hAnsi="Verdana" w:cs="Arial"/>
          <w:bCs/>
          <w:iCs/>
          <w:sz w:val="20"/>
          <w:szCs w:val="20"/>
        </w:rP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pkt 9.1</w:t>
      </w:r>
      <w:r w:rsidR="003A5343">
        <w:rPr>
          <w:rFonts w:ascii="Verdana" w:hAnsi="Verdana" w:cs="Arial"/>
          <w:bCs/>
          <w:iCs/>
          <w:sz w:val="20"/>
          <w:szCs w:val="20"/>
        </w:rPr>
        <w:t xml:space="preserve">.1 </w:t>
      </w:r>
    </w:p>
    <w:p w:rsidR="00CC79A9" w:rsidRPr="00F87171" w:rsidRDefault="007B4BA2" w:rsidP="00CC79A9">
      <w:pPr>
        <w:ind w:left="720" w:hanging="720"/>
        <w:jc w:val="both"/>
        <w:rPr>
          <w:rFonts w:ascii="Verdana" w:hAnsi="Verdana" w:cs="Arial"/>
          <w:bCs/>
          <w:iCs/>
          <w:sz w:val="20"/>
          <w:szCs w:val="20"/>
        </w:rPr>
      </w:pPr>
      <w:r>
        <w:rPr>
          <w:rFonts w:ascii="Verdana" w:hAnsi="Verdana" w:cs="Arial"/>
          <w:bCs/>
          <w:iCs/>
          <w:sz w:val="20"/>
          <w:szCs w:val="20"/>
        </w:rPr>
        <w:t>10.9</w:t>
      </w:r>
      <w:r w:rsidR="00CC79A9" w:rsidRPr="00F87171">
        <w:rPr>
          <w:rFonts w:ascii="Verdana" w:hAnsi="Verdana" w:cs="Arial"/>
          <w:bCs/>
          <w:iCs/>
          <w:sz w:val="20"/>
          <w:szCs w:val="20"/>
        </w:rPr>
        <w:t xml:space="preserve"> </w:t>
      </w:r>
      <w:r w:rsidR="00CC79A9" w:rsidRPr="00F87171">
        <w:rPr>
          <w:rFonts w:ascii="Verdana" w:hAnsi="Verdana" w:cs="Arial"/>
          <w:bCs/>
          <w:iCs/>
          <w:sz w:val="20"/>
          <w:szCs w:val="20"/>
        </w:rPr>
        <w:tab/>
        <w:t>Wykonawca, który zamierza powierzyć wykonanie części zamówienia podwykonawcom, zobowiązany jest wypełnić pkt 7 Formularza „Oferta”, oraz wskazać części zamówienia, których wykonanie zamierza powierzyć podwykonawcom oraz, o ile jest to wiadome, podać firmy podwykonawców.</w:t>
      </w:r>
    </w:p>
    <w:p w:rsidR="00E835F0" w:rsidRPr="00F87171" w:rsidRDefault="00E835F0" w:rsidP="00CE2DC5">
      <w:pPr>
        <w:jc w:val="both"/>
        <w:rPr>
          <w:rFonts w:ascii="Verdana" w:hAnsi="Verdana" w:cs="Arial"/>
          <w:bCs/>
          <w:iCs/>
          <w:sz w:val="20"/>
          <w:szCs w:val="20"/>
        </w:rPr>
      </w:pPr>
    </w:p>
    <w:p w:rsidR="00A63AF4" w:rsidRPr="00F87171" w:rsidRDefault="00A63AF4" w:rsidP="00B535B5">
      <w:pPr>
        <w:ind w:left="720" w:hanging="720"/>
        <w:jc w:val="both"/>
        <w:rPr>
          <w:rFonts w:ascii="Verdana" w:hAnsi="Verdana" w:cs="Arial"/>
          <w:b/>
          <w:sz w:val="20"/>
          <w:szCs w:val="20"/>
        </w:rPr>
      </w:pPr>
      <w:r w:rsidRPr="00F87171">
        <w:rPr>
          <w:rFonts w:ascii="Verdana" w:hAnsi="Verdana" w:cs="Arial"/>
          <w:b/>
          <w:sz w:val="20"/>
          <w:szCs w:val="20"/>
        </w:rPr>
        <w:t xml:space="preserve">11. </w:t>
      </w:r>
      <w:r w:rsidRPr="00F87171">
        <w:rPr>
          <w:rFonts w:ascii="Verdana" w:hAnsi="Verdana" w:cs="Arial"/>
          <w:b/>
          <w:sz w:val="20"/>
          <w:szCs w:val="20"/>
        </w:rPr>
        <w:tab/>
        <w:t>INFORMACJA DLA WYKONAWCÓW WSPÓLNIE UBIEGAJĄCYCH SIĘ O UDZIELENIE ZAMÓWIENIA (SPÓŁKI CYWILNE/ KONSORCJA)</w:t>
      </w:r>
    </w:p>
    <w:p w:rsidR="00A63AF4" w:rsidRPr="00F87171" w:rsidRDefault="00A63AF4"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11.1.</w:t>
      </w:r>
      <w:r w:rsidRPr="00F87171">
        <w:rPr>
          <w:rFonts w:ascii="Verdana" w:hAnsi="Verdana" w:cs="Arial"/>
          <w:b w:val="0"/>
          <w:sz w:val="20"/>
          <w:szCs w:val="20"/>
        </w:rPr>
        <w:tab/>
        <w:t>Wykonawcy mogą wspólnie ubiegać się o udzielenie zamówienia. W takim przypadku Wykonawcy ustanawiają pełnomocnika do reprezentowania ich w postępowaniu o udzielenie zamówienia albo reprezentowania w postępowaniu</w:t>
      </w:r>
      <w:r w:rsidR="00257CA5" w:rsidRPr="00F87171">
        <w:rPr>
          <w:rFonts w:ascii="Verdana" w:hAnsi="Verdana" w:cs="Arial"/>
          <w:b w:val="0"/>
          <w:sz w:val="20"/>
          <w:szCs w:val="20"/>
        </w:rPr>
        <w:t xml:space="preserve"> </w:t>
      </w:r>
      <w:r w:rsidRPr="00F87171">
        <w:rPr>
          <w:rFonts w:ascii="Verdana" w:hAnsi="Verdana" w:cs="Arial"/>
          <w:b w:val="0"/>
          <w:sz w:val="20"/>
          <w:szCs w:val="20"/>
        </w:rPr>
        <w:t>i zawarcia umowy w sprawie zamówienia publicznego.</w:t>
      </w:r>
    </w:p>
    <w:p w:rsidR="00A63AF4" w:rsidRPr="00F87171" w:rsidRDefault="00A63AF4"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11.2.</w:t>
      </w:r>
      <w:r w:rsidRPr="00F87171">
        <w:rPr>
          <w:rFonts w:ascii="Verdana" w:hAnsi="Verdana" w:cs="Arial"/>
          <w:b w:val="0"/>
          <w:sz w:val="20"/>
          <w:szCs w:val="20"/>
        </w:rPr>
        <w:tab/>
        <w:t xml:space="preserve">W przypadku Wykonawców wspólnie ubiegających się o udzielenie zamówienia, żaden z nich nie może podlegać wykluczeniu z powodu niespełniania warunków, o których mowa w art. 24 ust. 1 ustawy </w:t>
      </w:r>
      <w:proofErr w:type="spellStart"/>
      <w:r w:rsidRPr="00F87171">
        <w:rPr>
          <w:rFonts w:ascii="Verdana" w:hAnsi="Verdana" w:cs="Arial"/>
          <w:b w:val="0"/>
          <w:sz w:val="20"/>
          <w:szCs w:val="20"/>
        </w:rPr>
        <w:t>Pzp</w:t>
      </w:r>
      <w:proofErr w:type="spellEnd"/>
      <w:r w:rsidRPr="00F87171">
        <w:rPr>
          <w:rFonts w:ascii="Verdana" w:hAnsi="Verdana" w:cs="Arial"/>
          <w:b w:val="0"/>
          <w:sz w:val="20"/>
          <w:szCs w:val="20"/>
        </w:rPr>
        <w:t>,</w:t>
      </w:r>
      <w:r w:rsidRPr="00F87171" w:rsidDel="008D7E19">
        <w:rPr>
          <w:rFonts w:ascii="Verdana" w:hAnsi="Verdana" w:cs="Arial"/>
          <w:b w:val="0"/>
          <w:sz w:val="20"/>
          <w:szCs w:val="20"/>
        </w:rPr>
        <w:t xml:space="preserve"> </w:t>
      </w:r>
      <w:r w:rsidRPr="00F87171">
        <w:rPr>
          <w:rFonts w:ascii="Verdana" w:hAnsi="Verdana" w:cs="Arial"/>
          <w:b w:val="0"/>
          <w:sz w:val="20"/>
          <w:szCs w:val="20"/>
        </w:rPr>
        <w:t xml:space="preserve">oraz o których mowa w pkt </w:t>
      </w:r>
      <w:r w:rsidR="006F18A2" w:rsidRPr="00F87171">
        <w:rPr>
          <w:rFonts w:ascii="Verdana" w:hAnsi="Verdana" w:cs="Arial"/>
          <w:b w:val="0"/>
          <w:sz w:val="20"/>
          <w:szCs w:val="20"/>
        </w:rPr>
        <w:t>8.2.</w:t>
      </w:r>
      <w:r w:rsidRPr="00F87171">
        <w:rPr>
          <w:rFonts w:ascii="Verdana" w:hAnsi="Verdana" w:cs="Arial"/>
          <w:b w:val="0"/>
          <w:sz w:val="20"/>
          <w:szCs w:val="20"/>
        </w:rPr>
        <w:t>, natomiast spełnianie warunków udziału w postępowaniu Wyko</w:t>
      </w:r>
      <w:r w:rsidR="00C908FE" w:rsidRPr="00F87171">
        <w:rPr>
          <w:rFonts w:ascii="Verdana" w:hAnsi="Verdana" w:cs="Arial"/>
          <w:b w:val="0"/>
          <w:sz w:val="20"/>
          <w:szCs w:val="20"/>
        </w:rPr>
        <w:t>nawcy wykazują zgodnie z pkt 7</w:t>
      </w:r>
      <w:r w:rsidRPr="00F87171">
        <w:rPr>
          <w:rFonts w:ascii="Verdana" w:hAnsi="Verdana" w:cs="Arial"/>
          <w:b w:val="0"/>
          <w:sz w:val="20"/>
          <w:szCs w:val="20"/>
        </w:rPr>
        <w:t>.</w:t>
      </w:r>
    </w:p>
    <w:p w:rsidR="00A63AF4" w:rsidRPr="00F87171" w:rsidRDefault="00A63AF4"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11.3.</w:t>
      </w:r>
      <w:r w:rsidRPr="00F87171">
        <w:rPr>
          <w:rFonts w:ascii="Verdana" w:hAnsi="Verdana" w:cs="Arial"/>
          <w:b w:val="0"/>
          <w:sz w:val="20"/>
          <w:szCs w:val="20"/>
        </w:rPr>
        <w:tab/>
        <w:t xml:space="preserve">W przypadku wspólnego ubiegania się o zamówienie przez wykonawców, </w:t>
      </w:r>
      <w:r w:rsidR="00DF3456" w:rsidRPr="00F87171">
        <w:rPr>
          <w:rFonts w:ascii="Verdana" w:hAnsi="Verdana" w:cs="Arial"/>
          <w:b w:val="0"/>
          <w:sz w:val="20"/>
          <w:szCs w:val="20"/>
        </w:rPr>
        <w:t xml:space="preserve">każdy </w:t>
      </w:r>
      <w:r w:rsidR="00D046C5" w:rsidRPr="00F87171">
        <w:rPr>
          <w:rFonts w:ascii="Verdana" w:hAnsi="Verdana" w:cs="Arial"/>
          <w:b w:val="0"/>
          <w:sz w:val="20"/>
          <w:szCs w:val="20"/>
        </w:rPr>
        <w:br/>
      </w:r>
      <w:r w:rsidR="00DF3456" w:rsidRPr="00F87171">
        <w:rPr>
          <w:rFonts w:ascii="Verdana" w:hAnsi="Verdana" w:cs="Arial"/>
          <w:b w:val="0"/>
          <w:sz w:val="20"/>
          <w:szCs w:val="20"/>
        </w:rPr>
        <w:t xml:space="preserve">z wykonawców wspólnie ubiegających się o zamówienie składa </w:t>
      </w:r>
      <w:r w:rsidRPr="00F87171">
        <w:rPr>
          <w:rFonts w:ascii="Verdana" w:hAnsi="Verdana" w:cs="Arial"/>
          <w:b w:val="0"/>
          <w:sz w:val="20"/>
          <w:szCs w:val="20"/>
        </w:rPr>
        <w:t>dokument</w:t>
      </w:r>
      <w:r w:rsidR="00DF3456" w:rsidRPr="00F87171">
        <w:rPr>
          <w:rFonts w:ascii="Verdana" w:hAnsi="Verdana" w:cs="Arial"/>
          <w:b w:val="0"/>
          <w:sz w:val="20"/>
          <w:szCs w:val="20"/>
        </w:rPr>
        <w:t>y</w:t>
      </w:r>
      <w:r w:rsidRPr="00F87171">
        <w:rPr>
          <w:rFonts w:ascii="Verdana" w:hAnsi="Verdana" w:cs="Arial"/>
          <w:b w:val="0"/>
          <w:sz w:val="20"/>
          <w:szCs w:val="20"/>
        </w:rPr>
        <w:t xml:space="preserve">, </w:t>
      </w:r>
      <w:r w:rsidR="00DF3456" w:rsidRPr="00F87171">
        <w:rPr>
          <w:rFonts w:ascii="Verdana" w:hAnsi="Verdana" w:cs="Arial"/>
          <w:b w:val="0"/>
          <w:sz w:val="20"/>
          <w:szCs w:val="20"/>
        </w:rPr>
        <w:br/>
      </w:r>
      <w:r w:rsidRPr="00F87171">
        <w:rPr>
          <w:rFonts w:ascii="Verdana" w:hAnsi="Verdana" w:cs="Arial"/>
          <w:b w:val="0"/>
          <w:sz w:val="20"/>
          <w:szCs w:val="20"/>
        </w:rPr>
        <w:t>o który</w:t>
      </w:r>
      <w:r w:rsidR="00DF3456" w:rsidRPr="00F87171">
        <w:rPr>
          <w:rFonts w:ascii="Verdana" w:hAnsi="Verdana" w:cs="Arial"/>
          <w:b w:val="0"/>
          <w:sz w:val="20"/>
          <w:szCs w:val="20"/>
        </w:rPr>
        <w:t>ch</w:t>
      </w:r>
      <w:r w:rsidRPr="00F87171">
        <w:rPr>
          <w:rFonts w:ascii="Verdana" w:hAnsi="Verdana" w:cs="Arial"/>
          <w:b w:val="0"/>
          <w:sz w:val="20"/>
          <w:szCs w:val="20"/>
        </w:rPr>
        <w:t xml:space="preserve"> mowa w pkt. 9.</w:t>
      </w:r>
      <w:r w:rsidR="00DF3456" w:rsidRPr="00F87171">
        <w:rPr>
          <w:rFonts w:ascii="Verdana" w:hAnsi="Verdana" w:cs="Arial"/>
          <w:b w:val="0"/>
          <w:sz w:val="20"/>
          <w:szCs w:val="20"/>
        </w:rPr>
        <w:t>1</w:t>
      </w:r>
      <w:r w:rsidRPr="00F87171">
        <w:rPr>
          <w:rFonts w:ascii="Verdana" w:hAnsi="Verdana" w:cs="Arial"/>
          <w:b w:val="0"/>
          <w:sz w:val="20"/>
          <w:szCs w:val="20"/>
        </w:rPr>
        <w:t>. Dokumenty te potwierdzają spełnianie warunków udziału w postępowaniu oraz brak podstaw wykluczenia w zakresie, w którym każdy z wykonawców wykazuje spełnianie warunków udziału w postępowaniu  oraz brak podstaw wykluczenia.</w:t>
      </w:r>
    </w:p>
    <w:p w:rsidR="00A63AF4" w:rsidRPr="00F87171" w:rsidRDefault="00A63AF4" w:rsidP="00B535B5">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11.4.</w:t>
      </w:r>
      <w:r w:rsidRPr="00F87171">
        <w:rPr>
          <w:rFonts w:ascii="Verdana" w:hAnsi="Verdana" w:cs="Arial"/>
          <w:b w:val="0"/>
          <w:sz w:val="20"/>
          <w:szCs w:val="20"/>
        </w:rPr>
        <w:tab/>
        <w:t xml:space="preserve">W przypadku wspólnego ubiegania się o zamówienie przez wykonawców  oświadczenie </w:t>
      </w:r>
      <w:r w:rsidR="003D4C03" w:rsidRPr="00F87171">
        <w:rPr>
          <w:rFonts w:ascii="Verdana" w:hAnsi="Verdana" w:cs="Arial"/>
          <w:b w:val="0"/>
          <w:sz w:val="20"/>
          <w:szCs w:val="20"/>
        </w:rPr>
        <w:br/>
      </w:r>
      <w:r w:rsidRPr="00F87171">
        <w:rPr>
          <w:rFonts w:ascii="Verdana" w:hAnsi="Verdana" w:cs="Arial"/>
          <w:b w:val="0"/>
          <w:sz w:val="20"/>
          <w:szCs w:val="20"/>
        </w:rPr>
        <w:t>o przynależności braku przynależności do tej samej grupy kapitałowej, o k</w:t>
      </w:r>
      <w:r w:rsidR="003D4C03" w:rsidRPr="00F87171">
        <w:rPr>
          <w:rFonts w:ascii="Verdana" w:hAnsi="Verdana" w:cs="Arial"/>
          <w:b w:val="0"/>
          <w:sz w:val="20"/>
          <w:szCs w:val="20"/>
        </w:rPr>
        <w:t>tórym mowa w pkt. 9.2</w:t>
      </w:r>
      <w:r w:rsidR="006F18A2" w:rsidRPr="00F87171">
        <w:rPr>
          <w:rFonts w:ascii="Verdana" w:hAnsi="Verdana" w:cs="Arial"/>
          <w:b w:val="0"/>
          <w:sz w:val="20"/>
          <w:szCs w:val="20"/>
        </w:rPr>
        <w:t xml:space="preserve">. </w:t>
      </w:r>
      <w:r w:rsidRPr="00F87171">
        <w:rPr>
          <w:rFonts w:ascii="Verdana" w:hAnsi="Verdana" w:cs="Arial"/>
          <w:b w:val="0"/>
          <w:sz w:val="20"/>
          <w:szCs w:val="20"/>
        </w:rPr>
        <w:t>składa każdy z Wykonawców</w:t>
      </w:r>
      <w:r w:rsidR="007719B9" w:rsidRPr="00F87171">
        <w:rPr>
          <w:rFonts w:ascii="Verdana" w:hAnsi="Verdana" w:cs="Arial"/>
          <w:b w:val="0"/>
          <w:sz w:val="20"/>
          <w:szCs w:val="20"/>
        </w:rPr>
        <w:t>.</w:t>
      </w:r>
    </w:p>
    <w:p w:rsidR="00CE2DC5" w:rsidRPr="00F87171" w:rsidRDefault="00CE2DC5" w:rsidP="00B535B5">
      <w:pPr>
        <w:pStyle w:val="Tekstpodstawowy2"/>
        <w:spacing w:before="0"/>
        <w:ind w:left="709" w:hanging="709"/>
        <w:rPr>
          <w:rFonts w:ascii="Verdana" w:hAnsi="Verdana" w:cs="Arial"/>
          <w:b w:val="0"/>
          <w:iCs/>
          <w:sz w:val="20"/>
          <w:szCs w:val="20"/>
        </w:rPr>
      </w:pPr>
    </w:p>
    <w:p w:rsidR="00A63AF4" w:rsidRPr="00F87171" w:rsidRDefault="00A63AF4" w:rsidP="00B535B5">
      <w:pPr>
        <w:ind w:left="720" w:hanging="720"/>
        <w:jc w:val="both"/>
        <w:rPr>
          <w:rFonts w:ascii="Verdana" w:hAnsi="Verdana" w:cs="Arial"/>
          <w:b/>
          <w:sz w:val="20"/>
          <w:szCs w:val="20"/>
        </w:rPr>
      </w:pPr>
      <w:r w:rsidRPr="00F87171">
        <w:rPr>
          <w:rFonts w:ascii="Verdana" w:hAnsi="Verdana" w:cs="Arial"/>
          <w:b/>
          <w:sz w:val="20"/>
          <w:szCs w:val="20"/>
        </w:rPr>
        <w:t xml:space="preserve">12. </w:t>
      </w:r>
      <w:r w:rsidRPr="00F87171">
        <w:rPr>
          <w:rFonts w:ascii="Verdana" w:hAnsi="Verdana" w:cs="Arial"/>
          <w:b/>
          <w:sz w:val="20"/>
          <w:szCs w:val="20"/>
        </w:rPr>
        <w:tab/>
        <w:t>SPOSÓB KOMUNIKACJI ORAZ WYMAGANIA FORMALNE DOTYCZĄCE SKŁADANYCH OŚWIADCZEŃ I DOKUMENTÓW</w:t>
      </w:r>
    </w:p>
    <w:p w:rsidR="00A63AF4" w:rsidRPr="00F87171" w:rsidRDefault="00A63AF4"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12.1.</w:t>
      </w:r>
      <w:r w:rsidRPr="00F87171">
        <w:rPr>
          <w:rFonts w:ascii="Verdana" w:hAnsi="Verdana" w:cs="Arial"/>
          <w:b w:val="0"/>
          <w:sz w:val="20"/>
          <w:szCs w:val="20"/>
        </w:rPr>
        <w:tab/>
      </w:r>
      <w:r w:rsidRPr="00F87171">
        <w:rPr>
          <w:rFonts w:ascii="Verdana" w:hAnsi="Verdana" w:cs="Arial"/>
          <w:b w:val="0"/>
          <w:iCs/>
          <w:sz w:val="20"/>
          <w:szCs w:val="20"/>
        </w:rPr>
        <w:t>W postępowaniu komunikacja między zamawiającym a wykonawcami odbywa się za pośrednictwem operatora pocztowego</w:t>
      </w:r>
      <w:r w:rsidRPr="00F87171">
        <w:rPr>
          <w:rFonts w:ascii="Verdana" w:hAnsi="Verdana" w:cs="Arial"/>
          <w:b w:val="0"/>
          <w:sz w:val="20"/>
          <w:szCs w:val="20"/>
        </w:rPr>
        <w:t xml:space="preserve"> </w:t>
      </w:r>
      <w:r w:rsidRPr="00F87171">
        <w:rPr>
          <w:rFonts w:ascii="Verdana" w:hAnsi="Verdana" w:cs="Arial"/>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F87171">
        <w:rPr>
          <w:rFonts w:ascii="Verdana" w:hAnsi="Verdana" w:cs="Arial"/>
          <w:b w:val="0"/>
          <w:iCs/>
          <w:sz w:val="20"/>
          <w:szCs w:val="20"/>
        </w:rPr>
        <w:t xml:space="preserve">poniżej </w:t>
      </w:r>
      <w:r w:rsidRPr="00F87171">
        <w:rPr>
          <w:rFonts w:ascii="Verdana" w:hAnsi="Verdana" w:cs="Arial"/>
          <w:b w:val="0"/>
          <w:iCs/>
          <w:sz w:val="20"/>
          <w:szCs w:val="20"/>
        </w:rPr>
        <w:t xml:space="preserve">w pkt </w:t>
      </w:r>
      <w:r w:rsidR="00912F01" w:rsidRPr="00F87171">
        <w:rPr>
          <w:rFonts w:ascii="Verdana" w:hAnsi="Verdana" w:cs="Arial"/>
          <w:b w:val="0"/>
          <w:iCs/>
          <w:sz w:val="20"/>
          <w:szCs w:val="20"/>
        </w:rPr>
        <w:t>12.</w:t>
      </w:r>
      <w:r w:rsidR="00FB5543" w:rsidRPr="00F87171">
        <w:rPr>
          <w:rFonts w:ascii="Verdana" w:hAnsi="Verdana" w:cs="Arial"/>
          <w:b w:val="0"/>
          <w:iCs/>
          <w:sz w:val="20"/>
          <w:szCs w:val="20"/>
        </w:rPr>
        <w:t>4</w:t>
      </w:r>
      <w:r w:rsidR="00912F01" w:rsidRPr="00F87171">
        <w:rPr>
          <w:rFonts w:ascii="Verdana" w:hAnsi="Verdana" w:cs="Arial"/>
          <w:b w:val="0"/>
          <w:iCs/>
          <w:sz w:val="20"/>
          <w:szCs w:val="20"/>
        </w:rPr>
        <w:t>. – 12.</w:t>
      </w:r>
      <w:r w:rsidR="00FB5543" w:rsidRPr="00F87171">
        <w:rPr>
          <w:rFonts w:ascii="Verdana" w:hAnsi="Verdana" w:cs="Arial"/>
          <w:b w:val="0"/>
          <w:iCs/>
          <w:sz w:val="20"/>
          <w:szCs w:val="20"/>
        </w:rPr>
        <w:t>7</w:t>
      </w:r>
      <w:r w:rsidR="00912F01" w:rsidRPr="00F87171">
        <w:rPr>
          <w:rFonts w:ascii="Verdana" w:hAnsi="Verdana" w:cs="Arial"/>
          <w:b w:val="0"/>
          <w:iCs/>
          <w:sz w:val="20"/>
          <w:szCs w:val="20"/>
        </w:rPr>
        <w:t>.</w:t>
      </w:r>
    </w:p>
    <w:p w:rsidR="004F1AAF" w:rsidRPr="00F87171" w:rsidRDefault="00E25A56" w:rsidP="00B535B5">
      <w:pPr>
        <w:pStyle w:val="Tekstpodstawowy2"/>
        <w:spacing w:before="0"/>
        <w:ind w:left="709"/>
        <w:rPr>
          <w:rFonts w:ascii="Verdana" w:hAnsi="Verdana" w:cs="Arial"/>
          <w:b w:val="0"/>
          <w:iCs/>
          <w:sz w:val="20"/>
          <w:szCs w:val="20"/>
        </w:rPr>
      </w:pPr>
      <w:r w:rsidRPr="00F87171">
        <w:rPr>
          <w:rFonts w:ascii="Verdana" w:hAnsi="Verdana" w:cs="Arial"/>
          <w:b w:val="0"/>
          <w:iCs/>
          <w:sz w:val="20"/>
          <w:szCs w:val="20"/>
        </w:rPr>
        <w:t>Zamawiający wyznacza do kontaktowania się z Wykonawcami:</w:t>
      </w:r>
      <w:r w:rsidR="006F18A2" w:rsidRPr="00F87171">
        <w:rPr>
          <w:rFonts w:ascii="Verdana" w:hAnsi="Verdana" w:cs="Arial"/>
          <w:b w:val="0"/>
          <w:iCs/>
          <w:sz w:val="20"/>
          <w:szCs w:val="20"/>
        </w:rPr>
        <w:t xml:space="preserve"> </w:t>
      </w:r>
      <w:r w:rsidR="009F4CA5" w:rsidRPr="00F87171">
        <w:rPr>
          <w:rFonts w:ascii="Verdana" w:hAnsi="Verdana" w:cs="Arial"/>
          <w:b w:val="0"/>
          <w:iCs/>
          <w:sz w:val="20"/>
          <w:szCs w:val="20"/>
        </w:rPr>
        <w:t>Dariusz Kwiatkowski</w:t>
      </w:r>
      <w:r w:rsidR="004F1AAF" w:rsidRPr="00F87171">
        <w:rPr>
          <w:rFonts w:ascii="Verdana" w:hAnsi="Verdana" w:cs="Arial"/>
          <w:b w:val="0"/>
          <w:iCs/>
          <w:sz w:val="20"/>
          <w:szCs w:val="20"/>
        </w:rPr>
        <w:t xml:space="preserve"> (tel. </w:t>
      </w:r>
      <w:r w:rsidR="00020BBA" w:rsidRPr="00F87171">
        <w:rPr>
          <w:rFonts w:ascii="Verdana" w:hAnsi="Verdana" w:cs="Arial"/>
          <w:b w:val="0"/>
          <w:iCs/>
          <w:sz w:val="20"/>
          <w:szCs w:val="20"/>
        </w:rPr>
        <w:t>+48 22 52</w:t>
      </w:r>
      <w:r w:rsidR="006F18A2" w:rsidRPr="00F87171">
        <w:rPr>
          <w:rFonts w:ascii="Verdana" w:hAnsi="Verdana" w:cs="Arial"/>
          <w:b w:val="0"/>
          <w:iCs/>
          <w:sz w:val="20"/>
          <w:szCs w:val="20"/>
        </w:rPr>
        <w:t xml:space="preserve"> </w:t>
      </w:r>
      <w:r w:rsidR="00020BBA" w:rsidRPr="00F87171">
        <w:rPr>
          <w:rFonts w:ascii="Verdana" w:hAnsi="Verdana" w:cs="Arial"/>
          <w:b w:val="0"/>
          <w:iCs/>
          <w:sz w:val="20"/>
          <w:szCs w:val="20"/>
        </w:rPr>
        <w:t>12</w:t>
      </w:r>
      <w:r w:rsidR="009F4CA5" w:rsidRPr="00F87171">
        <w:rPr>
          <w:rFonts w:ascii="Verdana" w:hAnsi="Verdana" w:cs="Arial"/>
          <w:b w:val="0"/>
          <w:iCs/>
          <w:sz w:val="20"/>
          <w:szCs w:val="20"/>
        </w:rPr>
        <w:t xml:space="preserve"> 214</w:t>
      </w:r>
      <w:r w:rsidR="00020BBA" w:rsidRPr="00F87171">
        <w:rPr>
          <w:rFonts w:ascii="Verdana" w:hAnsi="Verdana" w:cs="Arial"/>
          <w:b w:val="0"/>
          <w:iCs/>
          <w:sz w:val="20"/>
          <w:szCs w:val="20"/>
        </w:rPr>
        <w:t xml:space="preserve">, </w:t>
      </w:r>
      <w:r w:rsidR="00A27668" w:rsidRPr="00F87171">
        <w:rPr>
          <w:rFonts w:ascii="Verdana" w:hAnsi="Verdana" w:cs="Arial"/>
          <w:b w:val="0"/>
          <w:iCs/>
          <w:sz w:val="20"/>
          <w:szCs w:val="20"/>
        </w:rPr>
        <w:t xml:space="preserve">e-mail: </w:t>
      </w:r>
      <w:r w:rsidR="009F4CA5" w:rsidRPr="00F87171">
        <w:rPr>
          <w:rFonts w:ascii="Verdana" w:hAnsi="Verdana" w:cs="Arial"/>
          <w:b w:val="0"/>
          <w:iCs/>
          <w:sz w:val="20"/>
          <w:szCs w:val="20"/>
        </w:rPr>
        <w:t>Dariusz.Kwiatkowski</w:t>
      </w:r>
      <w:r w:rsidR="00020BBA" w:rsidRPr="00F87171">
        <w:rPr>
          <w:rFonts w:ascii="Verdana" w:hAnsi="Verdana" w:cs="Arial"/>
          <w:b w:val="0"/>
          <w:iCs/>
          <w:sz w:val="20"/>
          <w:szCs w:val="20"/>
        </w:rPr>
        <w:t>@</w:t>
      </w:r>
      <w:r w:rsidR="00A27668" w:rsidRPr="00F87171">
        <w:rPr>
          <w:rFonts w:ascii="Verdana" w:hAnsi="Verdana" w:cs="Arial"/>
          <w:b w:val="0"/>
          <w:iCs/>
          <w:sz w:val="20"/>
          <w:szCs w:val="20"/>
        </w:rPr>
        <w:t>ms.gov.pl</w:t>
      </w:r>
      <w:r w:rsidR="004F1AAF" w:rsidRPr="00F87171">
        <w:rPr>
          <w:rFonts w:ascii="Verdana" w:hAnsi="Verdana" w:cs="Arial"/>
          <w:b w:val="0"/>
          <w:iCs/>
          <w:sz w:val="20"/>
          <w:szCs w:val="20"/>
        </w:rPr>
        <w:t>)</w:t>
      </w:r>
    </w:p>
    <w:p w:rsidR="00FB5543" w:rsidRPr="00F87171" w:rsidRDefault="00FB5543" w:rsidP="00B535B5">
      <w:pPr>
        <w:pStyle w:val="Tekstpodstawowy2"/>
        <w:spacing w:before="0"/>
        <w:ind w:left="709" w:hanging="709"/>
        <w:rPr>
          <w:rFonts w:ascii="Verdana" w:hAnsi="Verdana" w:cs="Arial"/>
          <w:b w:val="0"/>
          <w:iCs/>
          <w:sz w:val="20"/>
          <w:szCs w:val="20"/>
        </w:rPr>
      </w:pPr>
      <w:r w:rsidRPr="00F87171">
        <w:rPr>
          <w:rFonts w:ascii="Verdana" w:hAnsi="Verdana" w:cs="Arial"/>
          <w:b w:val="0"/>
          <w:iCs/>
          <w:sz w:val="20"/>
          <w:szCs w:val="20"/>
        </w:rPr>
        <w:t>12.2</w:t>
      </w:r>
      <w:r w:rsidRPr="00F87171">
        <w:rPr>
          <w:rFonts w:ascii="Verdana" w:hAnsi="Verdana" w:cs="Arial"/>
          <w:b w:val="0"/>
          <w:iCs/>
          <w:sz w:val="20"/>
          <w:szCs w:val="20"/>
        </w:rPr>
        <w:tab/>
        <w:t>Wykonawca może zwrócić się do Zamawiającego o wyjaśnienie treści</w:t>
      </w:r>
      <w:r w:rsidR="003D4C03" w:rsidRPr="00F87171">
        <w:rPr>
          <w:rFonts w:ascii="Verdana" w:hAnsi="Verdana" w:cs="Arial"/>
          <w:b w:val="0"/>
          <w:iCs/>
          <w:sz w:val="20"/>
          <w:szCs w:val="20"/>
        </w:rPr>
        <w:t xml:space="preserve"> SIWZ</w:t>
      </w:r>
      <w:r w:rsidRPr="00F87171">
        <w:rPr>
          <w:rFonts w:ascii="Verdana" w:hAnsi="Verdana" w:cs="Arial"/>
          <w:b w:val="0"/>
          <w:iCs/>
          <w:sz w:val="20"/>
          <w:szCs w:val="20"/>
        </w:rPr>
        <w:t xml:space="preserve">, kierując wniosek na adres: </w:t>
      </w:r>
    </w:p>
    <w:p w:rsidR="00D57847" w:rsidRPr="00F87171" w:rsidRDefault="00D57847" w:rsidP="00B535B5">
      <w:pPr>
        <w:pStyle w:val="rozdzia"/>
        <w:jc w:val="center"/>
        <w:rPr>
          <w:rFonts w:cs="Arial"/>
          <w:sz w:val="20"/>
          <w:szCs w:val="20"/>
        </w:rPr>
      </w:pPr>
      <w:r w:rsidRPr="00F87171">
        <w:rPr>
          <w:rFonts w:cs="Arial"/>
          <w:sz w:val="20"/>
          <w:szCs w:val="20"/>
        </w:rPr>
        <w:t>Ministerstwo Sprawiedliwości</w:t>
      </w:r>
    </w:p>
    <w:p w:rsidR="00D57847" w:rsidRPr="00F87171" w:rsidRDefault="00D57847" w:rsidP="00B535B5">
      <w:pPr>
        <w:pStyle w:val="rozdzia"/>
        <w:jc w:val="center"/>
        <w:rPr>
          <w:rFonts w:cs="Arial"/>
          <w:sz w:val="20"/>
          <w:szCs w:val="20"/>
        </w:rPr>
      </w:pPr>
      <w:r w:rsidRPr="00F87171">
        <w:rPr>
          <w:rFonts w:cs="Arial"/>
          <w:sz w:val="20"/>
          <w:szCs w:val="20"/>
        </w:rPr>
        <w:t>Al. Ujazdowskie 11</w:t>
      </w:r>
    </w:p>
    <w:p w:rsidR="00FB5543" w:rsidRPr="00F87171" w:rsidRDefault="003D4C03" w:rsidP="00B535B5">
      <w:pPr>
        <w:pStyle w:val="rozdzia"/>
        <w:jc w:val="center"/>
        <w:rPr>
          <w:rFonts w:cs="Arial"/>
          <w:sz w:val="20"/>
          <w:szCs w:val="20"/>
        </w:rPr>
      </w:pPr>
      <w:r w:rsidRPr="00F87171">
        <w:rPr>
          <w:rFonts w:cs="Arial"/>
          <w:sz w:val="20"/>
          <w:szCs w:val="20"/>
        </w:rPr>
        <w:t>00-567 Warszawa</w:t>
      </w:r>
    </w:p>
    <w:p w:rsidR="003D4C03" w:rsidRPr="00F87171" w:rsidRDefault="00FB5543" w:rsidP="00CD2CD6">
      <w:pPr>
        <w:pStyle w:val="Tekstpodstawowy2"/>
        <w:spacing w:before="0"/>
        <w:ind w:left="709"/>
        <w:rPr>
          <w:rFonts w:ascii="Verdana" w:hAnsi="Verdana" w:cs="Arial"/>
          <w:b w:val="0"/>
          <w:iCs/>
          <w:sz w:val="20"/>
          <w:szCs w:val="20"/>
        </w:rPr>
      </w:pPr>
      <w:r w:rsidRPr="00F87171">
        <w:rPr>
          <w:rFonts w:ascii="Verdana" w:hAnsi="Verdana" w:cs="Arial"/>
          <w:b w:val="0"/>
          <w:iCs/>
          <w:sz w:val="20"/>
          <w:szCs w:val="20"/>
        </w:rPr>
        <w:t xml:space="preserve">Zamawiający prosi o przekazywanie pytań również drogą elektroniczną (na adres </w:t>
      </w:r>
      <w:r w:rsidR="009F4CA5" w:rsidRPr="00F87171">
        <w:rPr>
          <w:rFonts w:ascii="Verdana" w:hAnsi="Verdana" w:cs="Arial"/>
          <w:b w:val="0"/>
          <w:iCs/>
          <w:sz w:val="20"/>
          <w:szCs w:val="20"/>
        </w:rPr>
        <w:t>Dariusz.Kwiatkowski</w:t>
      </w:r>
      <w:r w:rsidR="00D57847" w:rsidRPr="00F87171">
        <w:rPr>
          <w:rFonts w:ascii="Verdana" w:hAnsi="Verdana" w:cs="Arial"/>
          <w:b w:val="0"/>
          <w:iCs/>
          <w:sz w:val="20"/>
          <w:szCs w:val="20"/>
        </w:rPr>
        <w:t>@ms.gov.pl</w:t>
      </w:r>
      <w:r w:rsidRPr="00F87171">
        <w:rPr>
          <w:rFonts w:ascii="Verdana" w:hAnsi="Verdana" w:cs="Arial"/>
          <w:b w:val="0"/>
          <w:iCs/>
          <w:sz w:val="20"/>
          <w:szCs w:val="20"/>
        </w:rPr>
        <w:t>) w formie edytowalnej, gdyż skróci to czas udzielania wyjaśnień.</w:t>
      </w:r>
    </w:p>
    <w:p w:rsidR="00A63AF4" w:rsidRPr="00F87171" w:rsidRDefault="00A63AF4"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12.</w:t>
      </w:r>
      <w:r w:rsidR="00FB5543" w:rsidRPr="00F87171">
        <w:rPr>
          <w:rFonts w:ascii="Verdana" w:hAnsi="Verdana" w:cs="Arial"/>
          <w:b w:val="0"/>
          <w:sz w:val="20"/>
          <w:szCs w:val="20"/>
        </w:rPr>
        <w:t>3</w:t>
      </w:r>
      <w:r w:rsidRPr="00F87171">
        <w:rPr>
          <w:rFonts w:ascii="Verdana" w:hAnsi="Verdana" w:cs="Arial"/>
          <w:b w:val="0"/>
          <w:sz w:val="20"/>
          <w:szCs w:val="20"/>
        </w:rPr>
        <w:t>.</w:t>
      </w:r>
      <w:r w:rsidRPr="00F87171">
        <w:rPr>
          <w:rFonts w:ascii="Verdana" w:hAnsi="Verdana" w:cs="Arial"/>
          <w:b w:val="0"/>
          <w:sz w:val="20"/>
          <w:szCs w:val="20"/>
        </w:rPr>
        <w:tab/>
      </w:r>
      <w:r w:rsidR="00E25A56" w:rsidRPr="00F87171">
        <w:rPr>
          <w:rFonts w:ascii="Verdana" w:hAnsi="Verdana" w:cs="Arial"/>
          <w:b w:val="0"/>
          <w:iCs/>
          <w:sz w:val="20"/>
          <w:szCs w:val="20"/>
        </w:rPr>
        <w:t xml:space="preserve">Jeżeli zamawiający lub wykonawca przekazują oświadczenia, wnioski, zawiadomienia oraz informacje za pośrednictwem faksu lub przy użyciu środków </w:t>
      </w:r>
      <w:r w:rsidR="00E25A56" w:rsidRPr="00F87171">
        <w:rPr>
          <w:rFonts w:ascii="Verdana" w:hAnsi="Verdana" w:cs="Arial"/>
          <w:b w:val="0"/>
          <w:iCs/>
          <w:sz w:val="20"/>
          <w:szCs w:val="20"/>
        </w:rPr>
        <w:lastRenderedPageBreak/>
        <w:t>komunikacji elektronicznej w rozumieniu ustawy z dnia 18 lipca 2002 r. o świadczeniu usług drogą elektroniczną, każda ze stron na żądanie drugiej strony niezwłocznie potwierdza fakt ich otrzymania.</w:t>
      </w:r>
    </w:p>
    <w:p w:rsidR="00A63AF4" w:rsidRPr="00F87171" w:rsidRDefault="00A63AF4"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12.</w:t>
      </w:r>
      <w:r w:rsidR="00B01AC2" w:rsidRPr="00F87171">
        <w:rPr>
          <w:rFonts w:ascii="Verdana" w:hAnsi="Verdana" w:cs="Arial"/>
          <w:b w:val="0"/>
          <w:sz w:val="20"/>
          <w:szCs w:val="20"/>
        </w:rPr>
        <w:t>4</w:t>
      </w:r>
      <w:r w:rsidRPr="00F87171">
        <w:rPr>
          <w:rFonts w:ascii="Verdana" w:hAnsi="Verdana" w:cs="Arial"/>
          <w:b w:val="0"/>
          <w:sz w:val="20"/>
          <w:szCs w:val="20"/>
        </w:rPr>
        <w:t>.</w:t>
      </w:r>
      <w:r w:rsidRPr="00F87171">
        <w:rPr>
          <w:rFonts w:ascii="Verdana" w:hAnsi="Verdana" w:cs="Arial"/>
          <w:b w:val="0"/>
          <w:sz w:val="20"/>
          <w:szCs w:val="20"/>
        </w:rPr>
        <w:tab/>
      </w:r>
      <w:r w:rsidR="00E25A56" w:rsidRPr="00F87171">
        <w:rPr>
          <w:rFonts w:ascii="Verdana" w:hAnsi="Verdana" w:cs="Arial"/>
          <w:b w:val="0"/>
          <w:iCs/>
          <w:sz w:val="20"/>
          <w:szCs w:val="20"/>
        </w:rPr>
        <w:t>Ofertę składa się pod rygorem nieważności w formie pisemnej.</w:t>
      </w:r>
    </w:p>
    <w:p w:rsidR="00A63AF4" w:rsidRPr="00F87171" w:rsidRDefault="00A63AF4"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12.</w:t>
      </w:r>
      <w:r w:rsidR="00B01AC2" w:rsidRPr="00F87171">
        <w:rPr>
          <w:rFonts w:ascii="Verdana" w:hAnsi="Verdana" w:cs="Arial"/>
          <w:b w:val="0"/>
          <w:sz w:val="20"/>
          <w:szCs w:val="20"/>
        </w:rPr>
        <w:t>5</w:t>
      </w:r>
      <w:r w:rsidRPr="00F87171">
        <w:rPr>
          <w:rFonts w:ascii="Verdana" w:hAnsi="Verdana" w:cs="Arial"/>
          <w:b w:val="0"/>
          <w:sz w:val="20"/>
          <w:szCs w:val="20"/>
        </w:rPr>
        <w:t>.</w:t>
      </w:r>
      <w:r w:rsidRPr="00F87171">
        <w:rPr>
          <w:rFonts w:ascii="Verdana" w:hAnsi="Verdana" w:cs="Arial"/>
          <w:b w:val="0"/>
          <w:sz w:val="20"/>
          <w:szCs w:val="20"/>
        </w:rPr>
        <w:tab/>
      </w:r>
      <w:r w:rsidR="00E25A56" w:rsidRPr="00F87171">
        <w:rPr>
          <w:rFonts w:ascii="Verdana" w:hAnsi="Verdana" w:cs="Arial"/>
          <w:b w:val="0"/>
          <w:iCs/>
          <w:sz w:val="20"/>
          <w:szCs w:val="20"/>
        </w:rPr>
        <w:t xml:space="preserve">Oświadczenia, o których mowa w rozporządzeniu Ministra Rozwoju </w:t>
      </w:r>
      <w:r w:rsidR="001B0E07" w:rsidRPr="00F87171">
        <w:rPr>
          <w:rFonts w:ascii="Verdana" w:hAnsi="Verdana" w:cs="Arial"/>
          <w:b w:val="0"/>
          <w:iCs/>
          <w:sz w:val="20"/>
          <w:szCs w:val="20"/>
        </w:rPr>
        <w:t xml:space="preserve">z dnia 26 lipca 2016 r. </w:t>
      </w:r>
      <w:r w:rsidR="00E25A56" w:rsidRPr="00F87171">
        <w:rPr>
          <w:rFonts w:ascii="Verdana" w:hAnsi="Verdana" w:cs="Arial"/>
          <w:b w:val="0"/>
          <w:iCs/>
          <w:sz w:val="20"/>
          <w:szCs w:val="20"/>
        </w:rPr>
        <w:t>w sprawie rodzajów dokumentów, jakich może żądać zamawiający od wykonawcy, okresu ich ważności oraz form, w jakich dokumenty te mogą być składane</w:t>
      </w:r>
      <w:r w:rsidR="001B0E07" w:rsidRPr="00F87171">
        <w:rPr>
          <w:rFonts w:ascii="Verdana" w:hAnsi="Verdana" w:cs="Arial"/>
          <w:b w:val="0"/>
          <w:iCs/>
          <w:sz w:val="20"/>
          <w:szCs w:val="20"/>
        </w:rPr>
        <w:t xml:space="preserve"> (Dz. U. z 2016 r. poz. 1126)</w:t>
      </w:r>
      <w:r w:rsidR="00E25A56" w:rsidRPr="00F87171">
        <w:rPr>
          <w:rFonts w:ascii="Verdana" w:hAnsi="Verdana" w:cs="Arial"/>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F87171">
        <w:rPr>
          <w:rFonts w:ascii="Verdana" w:hAnsi="Verdana" w:cs="Arial"/>
          <w:b w:val="0"/>
          <w:iCs/>
          <w:sz w:val="20"/>
          <w:szCs w:val="20"/>
        </w:rPr>
        <w:t>Pzp</w:t>
      </w:r>
      <w:proofErr w:type="spellEnd"/>
      <w:r w:rsidR="00E25A56" w:rsidRPr="00F87171">
        <w:rPr>
          <w:rFonts w:ascii="Verdana" w:hAnsi="Verdana" w:cs="Arial"/>
          <w:b w:val="0"/>
          <w:iCs/>
          <w:sz w:val="20"/>
          <w:szCs w:val="20"/>
        </w:rPr>
        <w:t xml:space="preserve"> oraz przez podwykonawców, należy złożyć w oryginale.</w:t>
      </w:r>
    </w:p>
    <w:p w:rsidR="00A63AF4" w:rsidRPr="00F87171" w:rsidRDefault="00A63AF4"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12.</w:t>
      </w:r>
      <w:r w:rsidR="00B01AC2" w:rsidRPr="00F87171">
        <w:rPr>
          <w:rFonts w:ascii="Verdana" w:hAnsi="Verdana" w:cs="Arial"/>
          <w:b w:val="0"/>
          <w:sz w:val="20"/>
          <w:szCs w:val="20"/>
        </w:rPr>
        <w:t>6</w:t>
      </w:r>
      <w:r w:rsidRPr="00F87171">
        <w:rPr>
          <w:rFonts w:ascii="Verdana" w:hAnsi="Verdana" w:cs="Arial"/>
          <w:b w:val="0"/>
          <w:sz w:val="20"/>
          <w:szCs w:val="20"/>
        </w:rPr>
        <w:t>.</w:t>
      </w:r>
      <w:r w:rsidRPr="00F87171">
        <w:rPr>
          <w:rFonts w:ascii="Verdana" w:hAnsi="Verdana" w:cs="Arial"/>
          <w:b w:val="0"/>
          <w:sz w:val="20"/>
          <w:szCs w:val="20"/>
        </w:rPr>
        <w:tab/>
      </w:r>
      <w:r w:rsidR="00E25A56" w:rsidRPr="00F87171">
        <w:rPr>
          <w:rFonts w:ascii="Verdana" w:hAnsi="Verdana" w:cs="Arial"/>
          <w:b w:val="0"/>
          <w:iCs/>
          <w:sz w:val="20"/>
          <w:szCs w:val="20"/>
        </w:rPr>
        <w:t xml:space="preserve">Dokumenty, o których mowa w rozporządzeniu, inne niż oświadczenia, o których mowa </w:t>
      </w:r>
      <w:r w:rsidR="00912F01" w:rsidRPr="00F87171">
        <w:rPr>
          <w:rFonts w:ascii="Verdana" w:hAnsi="Verdana" w:cs="Arial"/>
          <w:b w:val="0"/>
          <w:iCs/>
          <w:sz w:val="20"/>
          <w:szCs w:val="20"/>
        </w:rPr>
        <w:t xml:space="preserve">powyżej </w:t>
      </w:r>
      <w:r w:rsidR="00E25A56" w:rsidRPr="00F87171">
        <w:rPr>
          <w:rFonts w:ascii="Verdana" w:hAnsi="Verdana" w:cs="Arial"/>
          <w:b w:val="0"/>
          <w:iCs/>
          <w:sz w:val="20"/>
          <w:szCs w:val="20"/>
        </w:rPr>
        <w:t>w pkt 12.</w:t>
      </w:r>
      <w:r w:rsidR="00B01AC2" w:rsidRPr="00F87171">
        <w:rPr>
          <w:rFonts w:ascii="Verdana" w:hAnsi="Verdana" w:cs="Arial"/>
          <w:b w:val="0"/>
          <w:iCs/>
          <w:sz w:val="20"/>
          <w:szCs w:val="20"/>
        </w:rPr>
        <w:t>5</w:t>
      </w:r>
      <w:r w:rsidR="006F18A2" w:rsidRPr="00F87171">
        <w:rPr>
          <w:rFonts w:ascii="Verdana" w:hAnsi="Verdana" w:cs="Arial"/>
          <w:b w:val="0"/>
          <w:iCs/>
          <w:sz w:val="20"/>
          <w:szCs w:val="20"/>
        </w:rPr>
        <w:t>.</w:t>
      </w:r>
      <w:r w:rsidR="00E25A56" w:rsidRPr="00F87171">
        <w:rPr>
          <w:rFonts w:ascii="Verdana" w:hAnsi="Verdana" w:cs="Arial"/>
          <w:b w:val="0"/>
          <w:iCs/>
          <w:sz w:val="20"/>
          <w:szCs w:val="20"/>
        </w:rPr>
        <w:t xml:space="preserve">, należy złożyć w oryginale lub kopii </w:t>
      </w:r>
      <w:r w:rsidR="001B0E07" w:rsidRPr="00F87171">
        <w:rPr>
          <w:rFonts w:ascii="Verdana" w:hAnsi="Verdana" w:cs="Arial"/>
          <w:b w:val="0"/>
          <w:iCs/>
          <w:sz w:val="20"/>
          <w:szCs w:val="20"/>
        </w:rPr>
        <w:t xml:space="preserve">poświadczonej </w:t>
      </w:r>
      <w:r w:rsidR="00E25A56" w:rsidRPr="00F87171">
        <w:rPr>
          <w:rFonts w:ascii="Verdana" w:hAnsi="Verdana" w:cs="Arial"/>
          <w:b w:val="0"/>
          <w:iCs/>
          <w:sz w:val="20"/>
          <w:szCs w:val="20"/>
        </w:rPr>
        <w:t>za zgodność z oryginałem.</w:t>
      </w:r>
    </w:p>
    <w:p w:rsidR="00E25A56" w:rsidRPr="00F87171" w:rsidRDefault="001B0E07" w:rsidP="00B535B5">
      <w:pPr>
        <w:pStyle w:val="Tekstpodstawowy2"/>
        <w:spacing w:before="0"/>
        <w:ind w:left="709"/>
        <w:rPr>
          <w:rFonts w:ascii="Verdana" w:hAnsi="Verdana" w:cs="Arial"/>
          <w:iCs/>
          <w:sz w:val="20"/>
          <w:szCs w:val="20"/>
        </w:rPr>
      </w:pPr>
      <w:r w:rsidRPr="00F87171">
        <w:rPr>
          <w:rFonts w:ascii="Verdana" w:hAnsi="Verdana" w:cs="Arial"/>
          <w:b w:val="0"/>
          <w:iCs/>
          <w:sz w:val="20"/>
          <w:szCs w:val="20"/>
        </w:rPr>
        <w:t xml:space="preserve">Poświadczenia </w:t>
      </w:r>
      <w:r w:rsidR="00E25A56" w:rsidRPr="00F87171">
        <w:rPr>
          <w:rFonts w:ascii="Verdana" w:hAnsi="Verdana" w:cs="Arial"/>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F87171" w:rsidRDefault="001B0E07" w:rsidP="00B535B5">
      <w:pPr>
        <w:pStyle w:val="Tekstpodstawowy2"/>
        <w:spacing w:before="0"/>
        <w:ind w:left="709"/>
        <w:rPr>
          <w:rFonts w:ascii="Verdana" w:hAnsi="Verdana" w:cs="Arial"/>
          <w:b w:val="0"/>
          <w:iCs/>
          <w:sz w:val="20"/>
          <w:szCs w:val="20"/>
        </w:rPr>
      </w:pPr>
      <w:r w:rsidRPr="00F87171">
        <w:rPr>
          <w:rFonts w:ascii="Verdana" w:hAnsi="Verdana" w:cs="Arial"/>
          <w:b w:val="0"/>
          <w:iCs/>
          <w:sz w:val="20"/>
          <w:szCs w:val="20"/>
        </w:rPr>
        <w:t xml:space="preserve">Poświadczenie </w:t>
      </w:r>
      <w:r w:rsidR="00E25A56" w:rsidRPr="00F87171">
        <w:rPr>
          <w:rFonts w:ascii="Verdana" w:hAnsi="Verdana" w:cs="Arial"/>
          <w:b w:val="0"/>
          <w:iCs/>
          <w:sz w:val="20"/>
          <w:szCs w:val="20"/>
        </w:rPr>
        <w:t xml:space="preserve">za zgodność z oryginałem następuje w formie pisemnej. </w:t>
      </w:r>
    </w:p>
    <w:p w:rsidR="00E25A56" w:rsidRPr="00F87171" w:rsidRDefault="00E25A56" w:rsidP="00B535B5">
      <w:pPr>
        <w:pStyle w:val="Tekstpodstawowy2"/>
        <w:spacing w:before="0"/>
        <w:ind w:left="709"/>
        <w:rPr>
          <w:rFonts w:ascii="Verdana" w:hAnsi="Verdana" w:cs="Arial"/>
          <w:b w:val="0"/>
          <w:iCs/>
          <w:sz w:val="20"/>
          <w:szCs w:val="20"/>
        </w:rPr>
      </w:pPr>
      <w:r w:rsidRPr="00F87171">
        <w:rPr>
          <w:rFonts w:ascii="Verdana" w:hAnsi="Verdana" w:cs="Arial"/>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F87171" w:rsidRDefault="00B01AC2"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12.7</w:t>
      </w:r>
      <w:r w:rsidR="00A63AF4" w:rsidRPr="00F87171">
        <w:rPr>
          <w:rFonts w:ascii="Verdana" w:hAnsi="Verdana" w:cs="Arial"/>
          <w:b w:val="0"/>
          <w:sz w:val="20"/>
          <w:szCs w:val="20"/>
        </w:rPr>
        <w:t>.</w:t>
      </w:r>
      <w:r w:rsidR="00A63AF4" w:rsidRPr="00F87171">
        <w:rPr>
          <w:rFonts w:ascii="Verdana" w:hAnsi="Verdana" w:cs="Arial"/>
          <w:b w:val="0"/>
          <w:sz w:val="20"/>
          <w:szCs w:val="20"/>
        </w:rPr>
        <w:tab/>
      </w:r>
      <w:r w:rsidR="00912F01" w:rsidRPr="00F87171">
        <w:rPr>
          <w:rFonts w:ascii="Verdana" w:hAnsi="Verdana"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680E75" w:rsidRPr="00F87171" w:rsidRDefault="00B01AC2"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12.8</w:t>
      </w:r>
      <w:r w:rsidR="00A63AF4" w:rsidRPr="00F87171">
        <w:rPr>
          <w:rFonts w:ascii="Verdana" w:hAnsi="Verdana" w:cs="Arial"/>
          <w:b w:val="0"/>
          <w:sz w:val="20"/>
          <w:szCs w:val="20"/>
        </w:rPr>
        <w:t>.</w:t>
      </w:r>
      <w:r w:rsidR="00A63AF4" w:rsidRPr="00F87171">
        <w:rPr>
          <w:rFonts w:ascii="Verdana" w:hAnsi="Verdana" w:cs="Arial"/>
          <w:b w:val="0"/>
          <w:sz w:val="20"/>
          <w:szCs w:val="20"/>
        </w:rPr>
        <w:tab/>
      </w:r>
      <w:r w:rsidR="00912F01" w:rsidRPr="00F87171">
        <w:rPr>
          <w:rFonts w:ascii="Verdana" w:hAnsi="Verdana" w:cs="Arial"/>
          <w:b w:val="0"/>
          <w:iCs/>
          <w:sz w:val="20"/>
          <w:szCs w:val="20"/>
        </w:rPr>
        <w:t>Dokumenty sporządzone w języku obcym są składane wraz z tłumaczeniem na język polski.</w:t>
      </w:r>
    </w:p>
    <w:p w:rsidR="00912F01" w:rsidRPr="00F87171" w:rsidRDefault="00912F01" w:rsidP="00B535B5">
      <w:pPr>
        <w:ind w:left="720" w:hanging="720"/>
        <w:jc w:val="both"/>
        <w:rPr>
          <w:rFonts w:ascii="Verdana" w:hAnsi="Verdana" w:cs="Arial"/>
          <w:b/>
          <w:sz w:val="20"/>
          <w:szCs w:val="20"/>
        </w:rPr>
      </w:pPr>
      <w:r w:rsidRPr="00F87171">
        <w:rPr>
          <w:rFonts w:ascii="Verdana" w:hAnsi="Verdana" w:cs="Arial"/>
          <w:b/>
          <w:sz w:val="20"/>
          <w:szCs w:val="20"/>
        </w:rPr>
        <w:t xml:space="preserve">13. </w:t>
      </w:r>
      <w:r w:rsidRPr="00F87171">
        <w:rPr>
          <w:rFonts w:ascii="Verdana" w:hAnsi="Verdana" w:cs="Arial"/>
          <w:b/>
          <w:sz w:val="20"/>
          <w:szCs w:val="20"/>
        </w:rPr>
        <w:tab/>
      </w:r>
      <w:r w:rsidRPr="00F87171">
        <w:rPr>
          <w:rStyle w:val="tekstdokbold"/>
          <w:rFonts w:ascii="Verdana" w:hAnsi="Verdana" w:cs="Arial"/>
          <w:sz w:val="20"/>
          <w:szCs w:val="20"/>
        </w:rPr>
        <w:t>OPIS SPOSOBU PRZYGOTOWANIA OFERT</w:t>
      </w:r>
    </w:p>
    <w:p w:rsidR="00912F01" w:rsidRPr="00F87171" w:rsidRDefault="00912F01"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13.1.</w:t>
      </w:r>
      <w:r w:rsidRPr="00F87171">
        <w:rPr>
          <w:rFonts w:ascii="Verdana" w:hAnsi="Verdana" w:cs="Arial"/>
          <w:b w:val="0"/>
          <w:sz w:val="20"/>
          <w:szCs w:val="20"/>
        </w:rPr>
        <w:tab/>
      </w:r>
      <w:r w:rsidRPr="00F87171">
        <w:rPr>
          <w:rFonts w:ascii="Verdana" w:hAnsi="Verdana" w:cs="Arial"/>
          <w:b w:val="0"/>
          <w:bCs w:val="0"/>
          <w:sz w:val="20"/>
          <w:szCs w:val="20"/>
        </w:rPr>
        <w:t>Wykonawca może złożyć tylko jedną ofertę.</w:t>
      </w:r>
    </w:p>
    <w:p w:rsidR="003761A4" w:rsidRPr="00F87171" w:rsidRDefault="00CF0306" w:rsidP="00B535B5">
      <w:pPr>
        <w:pStyle w:val="Tekstpodstawowy2"/>
        <w:spacing w:before="0"/>
        <w:ind w:left="709" w:hanging="709"/>
        <w:rPr>
          <w:rFonts w:ascii="Verdana" w:hAnsi="Verdana" w:cs="Arial"/>
          <w:b w:val="0"/>
          <w:bCs w:val="0"/>
          <w:sz w:val="20"/>
          <w:szCs w:val="20"/>
        </w:rPr>
      </w:pPr>
      <w:r w:rsidRPr="00F87171">
        <w:rPr>
          <w:rFonts w:ascii="Verdana" w:hAnsi="Verdana" w:cs="Arial"/>
          <w:b w:val="0"/>
          <w:sz w:val="20"/>
          <w:szCs w:val="20"/>
        </w:rPr>
        <w:t>13.2</w:t>
      </w:r>
      <w:r w:rsidR="00912F01" w:rsidRPr="00F87171">
        <w:rPr>
          <w:rFonts w:ascii="Verdana" w:hAnsi="Verdana" w:cs="Arial"/>
          <w:b w:val="0"/>
          <w:sz w:val="20"/>
          <w:szCs w:val="20"/>
        </w:rPr>
        <w:t>.</w:t>
      </w:r>
      <w:r w:rsidR="00912F01" w:rsidRPr="00F87171">
        <w:rPr>
          <w:rFonts w:ascii="Verdana" w:hAnsi="Verdana" w:cs="Arial"/>
          <w:b w:val="0"/>
          <w:sz w:val="20"/>
          <w:szCs w:val="20"/>
        </w:rPr>
        <w:tab/>
      </w:r>
      <w:r w:rsidR="00912F01" w:rsidRPr="00F87171">
        <w:rPr>
          <w:rFonts w:ascii="Verdana" w:hAnsi="Verdana" w:cs="Arial"/>
          <w:b w:val="0"/>
          <w:bCs w:val="0"/>
          <w:sz w:val="20"/>
          <w:szCs w:val="20"/>
        </w:rPr>
        <w:t>Ofertę stanowi wypełniony Formularz „Oferta”</w:t>
      </w:r>
      <w:r w:rsidR="00BE50A1" w:rsidRPr="00F87171">
        <w:rPr>
          <w:rFonts w:ascii="Verdana" w:hAnsi="Verdana" w:cs="Arial"/>
          <w:b w:val="0"/>
          <w:bCs w:val="0"/>
          <w:sz w:val="20"/>
          <w:szCs w:val="20"/>
        </w:rPr>
        <w:t xml:space="preserve"> oraz </w:t>
      </w:r>
      <w:r w:rsidR="007074A4" w:rsidRPr="00F87171">
        <w:rPr>
          <w:rFonts w:ascii="Verdana" w:hAnsi="Verdana" w:cs="Arial"/>
          <w:b w:val="0"/>
          <w:bCs w:val="0"/>
          <w:sz w:val="20"/>
          <w:szCs w:val="20"/>
        </w:rPr>
        <w:t xml:space="preserve">„Wykaz osób” </w:t>
      </w:r>
      <w:r w:rsidR="00BE50A1" w:rsidRPr="00F87171">
        <w:rPr>
          <w:rFonts w:ascii="Verdana" w:hAnsi="Verdana" w:cs="Arial"/>
          <w:b w:val="0"/>
          <w:bCs w:val="0"/>
          <w:sz w:val="20"/>
          <w:szCs w:val="20"/>
        </w:rPr>
        <w:t>wypełniony w zakresie części dodatkowe doświadczenie</w:t>
      </w:r>
      <w:r w:rsidR="007074A4" w:rsidRPr="00F87171">
        <w:rPr>
          <w:rFonts w:ascii="Verdana" w:hAnsi="Verdana" w:cs="Arial"/>
          <w:b w:val="0"/>
          <w:bCs w:val="0"/>
          <w:sz w:val="20"/>
          <w:szCs w:val="20"/>
        </w:rPr>
        <w:t>,</w:t>
      </w:r>
      <w:r w:rsidR="007D7121" w:rsidRPr="00F87171">
        <w:rPr>
          <w:rFonts w:ascii="Verdana" w:hAnsi="Verdana" w:cs="Arial"/>
          <w:b w:val="0"/>
          <w:bCs w:val="0"/>
          <w:sz w:val="20"/>
          <w:szCs w:val="20"/>
        </w:rPr>
        <w:t xml:space="preserve"> ocenianej w kryterium oceny ofert</w:t>
      </w:r>
      <w:r w:rsidR="000B372F" w:rsidRPr="00F87171">
        <w:rPr>
          <w:rFonts w:ascii="Verdana" w:hAnsi="Verdana" w:cs="Arial"/>
          <w:b w:val="0"/>
          <w:bCs w:val="0"/>
          <w:sz w:val="20"/>
          <w:szCs w:val="20"/>
        </w:rPr>
        <w:t>.</w:t>
      </w:r>
    </w:p>
    <w:p w:rsidR="00912F01" w:rsidRPr="00F87171" w:rsidRDefault="00CF0306" w:rsidP="00B535B5">
      <w:pPr>
        <w:pStyle w:val="Tekstpodstawowy2"/>
        <w:spacing w:before="0"/>
        <w:ind w:left="709" w:hanging="709"/>
        <w:rPr>
          <w:rFonts w:ascii="Verdana" w:hAnsi="Verdana" w:cs="Arial"/>
          <w:b w:val="0"/>
          <w:bCs w:val="0"/>
          <w:sz w:val="20"/>
          <w:szCs w:val="20"/>
        </w:rPr>
      </w:pPr>
      <w:r w:rsidRPr="00F87171">
        <w:rPr>
          <w:rFonts w:ascii="Verdana" w:hAnsi="Verdana" w:cs="Arial"/>
          <w:b w:val="0"/>
          <w:sz w:val="20"/>
          <w:szCs w:val="20"/>
        </w:rPr>
        <w:t>13.3</w:t>
      </w:r>
      <w:r w:rsidR="00912F01" w:rsidRPr="00F87171">
        <w:rPr>
          <w:rFonts w:ascii="Verdana" w:hAnsi="Verdana" w:cs="Arial"/>
          <w:b w:val="0"/>
          <w:sz w:val="20"/>
          <w:szCs w:val="20"/>
        </w:rPr>
        <w:t>.</w:t>
      </w:r>
      <w:r w:rsidR="00912F01" w:rsidRPr="00F87171">
        <w:rPr>
          <w:rFonts w:ascii="Verdana" w:hAnsi="Verdana" w:cs="Arial"/>
          <w:b w:val="0"/>
          <w:sz w:val="20"/>
          <w:szCs w:val="20"/>
        </w:rPr>
        <w:tab/>
      </w:r>
      <w:r w:rsidR="00912F01" w:rsidRPr="00F87171">
        <w:rPr>
          <w:rFonts w:ascii="Verdana" w:hAnsi="Verdana" w:cs="Arial"/>
          <w:b w:val="0"/>
          <w:bCs w:val="0"/>
          <w:sz w:val="20"/>
          <w:szCs w:val="20"/>
        </w:rPr>
        <w:t>Wraz z ofertą powinny być złożone:</w:t>
      </w:r>
    </w:p>
    <w:p w:rsidR="003761A4" w:rsidRPr="00F87171" w:rsidRDefault="003761A4" w:rsidP="00B535B5">
      <w:pPr>
        <w:pStyle w:val="Tekstpodstawowy2"/>
        <w:tabs>
          <w:tab w:val="left" w:pos="1134"/>
        </w:tabs>
        <w:spacing w:before="0"/>
        <w:ind w:left="1134" w:hanging="425"/>
        <w:rPr>
          <w:rFonts w:ascii="Verdana" w:hAnsi="Verdana" w:cs="Arial"/>
          <w:b w:val="0"/>
          <w:bCs w:val="0"/>
          <w:sz w:val="20"/>
          <w:szCs w:val="20"/>
        </w:rPr>
      </w:pPr>
      <w:r w:rsidRPr="00F87171">
        <w:rPr>
          <w:rFonts w:ascii="Verdana" w:hAnsi="Verdana" w:cs="Arial"/>
          <w:b w:val="0"/>
          <w:bCs w:val="0"/>
          <w:sz w:val="20"/>
          <w:szCs w:val="20"/>
        </w:rPr>
        <w:t xml:space="preserve">1) </w:t>
      </w:r>
      <w:r w:rsidRPr="00F87171">
        <w:rPr>
          <w:rFonts w:ascii="Verdana" w:hAnsi="Verdana" w:cs="Arial"/>
          <w:b w:val="0"/>
          <w:bCs w:val="0"/>
          <w:sz w:val="20"/>
          <w:szCs w:val="20"/>
        </w:rPr>
        <w:tab/>
        <w:t>Oświadczeni</w:t>
      </w:r>
      <w:r w:rsidR="00383318" w:rsidRPr="00F87171">
        <w:rPr>
          <w:rFonts w:ascii="Verdana" w:hAnsi="Verdana" w:cs="Arial"/>
          <w:b w:val="0"/>
          <w:bCs w:val="0"/>
          <w:sz w:val="20"/>
          <w:szCs w:val="20"/>
        </w:rPr>
        <w:t>e</w:t>
      </w:r>
      <w:r w:rsidRPr="00F87171">
        <w:rPr>
          <w:rFonts w:ascii="Verdana" w:hAnsi="Verdana" w:cs="Arial"/>
          <w:b w:val="0"/>
          <w:bCs w:val="0"/>
          <w:sz w:val="20"/>
          <w:szCs w:val="20"/>
        </w:rPr>
        <w:t xml:space="preserve"> wyma</w:t>
      </w:r>
      <w:r w:rsidR="006F18A2" w:rsidRPr="00F87171">
        <w:rPr>
          <w:rFonts w:ascii="Verdana" w:hAnsi="Verdana" w:cs="Arial"/>
          <w:b w:val="0"/>
          <w:bCs w:val="0"/>
          <w:sz w:val="20"/>
          <w:szCs w:val="20"/>
        </w:rPr>
        <w:t>gane postanowieniami pkt 9.1.</w:t>
      </w:r>
      <w:r w:rsidR="00BB2DD4" w:rsidRPr="00F87171">
        <w:rPr>
          <w:rFonts w:ascii="Verdana" w:hAnsi="Verdana" w:cs="Arial"/>
          <w:b w:val="0"/>
          <w:bCs w:val="0"/>
          <w:sz w:val="20"/>
          <w:szCs w:val="20"/>
        </w:rPr>
        <w:t>1</w:t>
      </w:r>
      <w:r w:rsidRPr="00F87171">
        <w:rPr>
          <w:rFonts w:ascii="Verdana" w:hAnsi="Verdana" w:cs="Arial"/>
          <w:b w:val="0"/>
          <w:bCs w:val="0"/>
          <w:sz w:val="20"/>
          <w:szCs w:val="20"/>
        </w:rPr>
        <w:t>;</w:t>
      </w:r>
    </w:p>
    <w:p w:rsidR="003761A4" w:rsidRPr="00F87171" w:rsidRDefault="003761A4" w:rsidP="00B535B5">
      <w:pPr>
        <w:pStyle w:val="Tekstpodstawowy2"/>
        <w:tabs>
          <w:tab w:val="left" w:pos="1134"/>
        </w:tabs>
        <w:spacing w:before="0"/>
        <w:ind w:left="1134" w:hanging="425"/>
        <w:rPr>
          <w:rFonts w:ascii="Verdana" w:hAnsi="Verdana" w:cs="Arial"/>
          <w:b w:val="0"/>
          <w:bCs w:val="0"/>
          <w:sz w:val="20"/>
          <w:szCs w:val="20"/>
        </w:rPr>
      </w:pPr>
      <w:r w:rsidRPr="00F87171">
        <w:rPr>
          <w:rFonts w:ascii="Verdana" w:hAnsi="Verdana" w:cs="Arial"/>
          <w:b w:val="0"/>
          <w:bCs w:val="0"/>
          <w:sz w:val="20"/>
          <w:szCs w:val="20"/>
        </w:rPr>
        <w:t xml:space="preserve">2) </w:t>
      </w:r>
      <w:r w:rsidRPr="00F87171">
        <w:rPr>
          <w:rFonts w:ascii="Verdana" w:hAnsi="Verdana" w:cs="Arial"/>
          <w:b w:val="0"/>
          <w:bCs w:val="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80096B" w:rsidRPr="00F87171" w:rsidRDefault="003761A4" w:rsidP="0080096B">
      <w:pPr>
        <w:pStyle w:val="Tekstpodstawowy2"/>
        <w:tabs>
          <w:tab w:val="left" w:pos="1134"/>
        </w:tabs>
        <w:spacing w:before="0"/>
        <w:ind w:left="1134" w:hanging="425"/>
        <w:rPr>
          <w:rFonts w:ascii="Verdana" w:hAnsi="Verdana" w:cs="Arial"/>
          <w:b w:val="0"/>
          <w:bCs w:val="0"/>
          <w:sz w:val="20"/>
          <w:szCs w:val="20"/>
        </w:rPr>
      </w:pPr>
      <w:r w:rsidRPr="00F87171">
        <w:rPr>
          <w:rFonts w:ascii="Verdana" w:hAnsi="Verdana" w:cs="Arial"/>
          <w:b w:val="0"/>
          <w:bCs w:val="0"/>
          <w:sz w:val="20"/>
          <w:szCs w:val="20"/>
        </w:rPr>
        <w:t xml:space="preserve">3) </w:t>
      </w:r>
      <w:r w:rsidRPr="00F87171">
        <w:rPr>
          <w:rFonts w:ascii="Verdana" w:hAnsi="Verdana" w:cs="Arial"/>
          <w:b w:val="0"/>
          <w:bCs w:val="0"/>
          <w:sz w:val="20"/>
          <w:szCs w:val="20"/>
        </w:rPr>
        <w:tab/>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sidRPr="00F87171">
        <w:rPr>
          <w:rFonts w:ascii="Verdana" w:hAnsi="Verdana" w:cs="Arial"/>
          <w:b w:val="0"/>
          <w:bCs w:val="0"/>
          <w:sz w:val="20"/>
          <w:szCs w:val="20"/>
        </w:rPr>
        <w:t>ał to wraz ze złożeniem oferty;</w:t>
      </w:r>
    </w:p>
    <w:p w:rsidR="006F3C11" w:rsidRPr="00F87171" w:rsidRDefault="0080096B" w:rsidP="006F3C11">
      <w:pPr>
        <w:pStyle w:val="Tekstpodstawowy2"/>
        <w:tabs>
          <w:tab w:val="left" w:pos="1134"/>
        </w:tabs>
        <w:spacing w:before="0"/>
        <w:ind w:left="1134" w:hanging="425"/>
        <w:rPr>
          <w:rFonts w:ascii="Verdana" w:hAnsi="Verdana" w:cs="Arial"/>
          <w:b w:val="0"/>
          <w:sz w:val="20"/>
          <w:szCs w:val="20"/>
        </w:rPr>
      </w:pPr>
      <w:r w:rsidRPr="00F87171">
        <w:rPr>
          <w:rFonts w:ascii="Verdana" w:hAnsi="Verdana" w:cs="Arial"/>
          <w:b w:val="0"/>
          <w:bCs w:val="0"/>
          <w:sz w:val="20"/>
          <w:szCs w:val="20"/>
        </w:rPr>
        <w:t xml:space="preserve">4)  </w:t>
      </w:r>
      <w:r w:rsidR="00BE50A1" w:rsidRPr="00F87171">
        <w:rPr>
          <w:rFonts w:ascii="Verdana" w:hAnsi="Verdana" w:cs="Arial"/>
          <w:b w:val="0"/>
          <w:bCs w:val="0"/>
          <w:sz w:val="20"/>
          <w:szCs w:val="20"/>
        </w:rPr>
        <w:tab/>
      </w:r>
      <w:r w:rsidR="006F3C11" w:rsidRPr="00F87171">
        <w:rPr>
          <w:rFonts w:ascii="Verdana" w:hAnsi="Verdana" w:cs="Arial"/>
          <w:b w:val="0"/>
          <w:sz w:val="20"/>
          <w:szCs w:val="20"/>
        </w:rPr>
        <w:t>wykaz osób skierowanych przez Wykonawcę do realizacji zamówienia, odpowiedzialnych za świadczenie usług wraz z informacjami na te</w:t>
      </w:r>
      <w:r w:rsidR="00696E7C" w:rsidRPr="00F87171">
        <w:rPr>
          <w:rFonts w:ascii="Verdana" w:hAnsi="Verdana" w:cs="Arial"/>
          <w:b w:val="0"/>
          <w:sz w:val="20"/>
          <w:szCs w:val="20"/>
        </w:rPr>
        <w:t xml:space="preserve">mat ich kwalifikacji zawodowych, </w:t>
      </w:r>
      <w:r w:rsidR="006F3C11" w:rsidRPr="00F87171">
        <w:rPr>
          <w:rFonts w:ascii="Verdana" w:hAnsi="Verdana" w:cs="Arial"/>
          <w:b w:val="0"/>
          <w:sz w:val="20"/>
          <w:szCs w:val="20"/>
        </w:rPr>
        <w:t xml:space="preserve">doświadczenia i wykształcenia niezbędnych do wykonania zamówienia, a także zakresu wykonywanych przez </w:t>
      </w:r>
      <w:r w:rsidR="00696E7C" w:rsidRPr="00F87171">
        <w:rPr>
          <w:rFonts w:ascii="Verdana" w:hAnsi="Verdana" w:cs="Arial"/>
          <w:b w:val="0"/>
          <w:sz w:val="20"/>
          <w:szCs w:val="20"/>
        </w:rPr>
        <w:t>nich czynności wraz z informacją</w:t>
      </w:r>
      <w:r w:rsidR="006F3C11" w:rsidRPr="00F87171">
        <w:rPr>
          <w:rFonts w:ascii="Verdana" w:hAnsi="Verdana" w:cs="Arial"/>
          <w:b w:val="0"/>
          <w:sz w:val="20"/>
          <w:szCs w:val="20"/>
        </w:rPr>
        <w:t xml:space="preserve"> o podstawie do dysponowania tymi osobami</w:t>
      </w:r>
      <w:r w:rsidR="00BE50A1" w:rsidRPr="00F87171">
        <w:rPr>
          <w:rFonts w:ascii="Verdana" w:hAnsi="Verdana" w:cs="Arial"/>
          <w:b w:val="0"/>
          <w:sz w:val="20"/>
          <w:szCs w:val="20"/>
        </w:rPr>
        <w:t xml:space="preserve"> wypełniony w zakresie spełniania warunku udziału w postepowaniu o udzielenie zamówienia publicznego</w:t>
      </w:r>
      <w:r w:rsidR="006F3C11" w:rsidRPr="00F87171">
        <w:rPr>
          <w:rFonts w:ascii="Verdana" w:hAnsi="Verdana" w:cs="Arial"/>
          <w:b w:val="0"/>
          <w:sz w:val="20"/>
          <w:szCs w:val="20"/>
        </w:rPr>
        <w:t>;</w:t>
      </w:r>
    </w:p>
    <w:p w:rsidR="0080096B" w:rsidRPr="00F87171" w:rsidRDefault="006F3C11" w:rsidP="006F3C11">
      <w:pPr>
        <w:tabs>
          <w:tab w:val="left" w:pos="1134"/>
        </w:tabs>
        <w:ind w:left="1134" w:hanging="425"/>
        <w:jc w:val="both"/>
        <w:rPr>
          <w:rFonts w:ascii="Verdana" w:hAnsi="Verdana" w:cs="Arial"/>
          <w:bCs/>
          <w:sz w:val="20"/>
          <w:szCs w:val="20"/>
        </w:rPr>
      </w:pPr>
      <w:r w:rsidRPr="00F87171">
        <w:rPr>
          <w:rFonts w:ascii="Verdana" w:hAnsi="Verdana" w:cs="Arial"/>
          <w:bCs/>
          <w:sz w:val="20"/>
          <w:szCs w:val="20"/>
        </w:rPr>
        <w:t xml:space="preserve">5) </w:t>
      </w:r>
      <w:r w:rsidRPr="00F87171">
        <w:rPr>
          <w:rFonts w:ascii="Verdana" w:hAnsi="Verdana" w:cs="Arial"/>
          <w:bCs/>
          <w:sz w:val="20"/>
          <w:szCs w:val="20"/>
        </w:rPr>
        <w:tab/>
        <w:t>zobowiązanie, o którym mowa w pkt 10 IDW</w:t>
      </w:r>
      <w:r w:rsidR="00B2767E" w:rsidRPr="00F87171">
        <w:rPr>
          <w:rFonts w:ascii="Verdana" w:hAnsi="Verdana" w:cs="Arial"/>
          <w:bCs/>
          <w:sz w:val="20"/>
          <w:szCs w:val="20"/>
        </w:rPr>
        <w:t xml:space="preserve"> (jeżeli dotyczy).</w:t>
      </w:r>
      <w:r w:rsidR="0080096B" w:rsidRPr="00F87171">
        <w:rPr>
          <w:rFonts w:ascii="Verdana" w:hAnsi="Verdana" w:cs="Arial"/>
          <w:bCs/>
          <w:sz w:val="20"/>
          <w:szCs w:val="20"/>
        </w:rPr>
        <w:t xml:space="preserve"> </w:t>
      </w:r>
    </w:p>
    <w:p w:rsidR="00912F01" w:rsidRPr="00F87171" w:rsidRDefault="002043A9"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lastRenderedPageBreak/>
        <w:t>13.4</w:t>
      </w:r>
      <w:r w:rsidR="00912F01" w:rsidRPr="00F87171">
        <w:rPr>
          <w:rFonts w:ascii="Verdana" w:hAnsi="Verdana" w:cs="Arial"/>
          <w:b w:val="0"/>
          <w:sz w:val="20"/>
          <w:szCs w:val="20"/>
        </w:rPr>
        <w:t>.</w:t>
      </w:r>
      <w:r w:rsidR="00912F01" w:rsidRPr="00F87171">
        <w:rPr>
          <w:rFonts w:ascii="Verdana" w:hAnsi="Verdana" w:cs="Arial"/>
          <w:b w:val="0"/>
          <w:sz w:val="20"/>
          <w:szCs w:val="20"/>
        </w:rPr>
        <w:tab/>
      </w:r>
      <w:r w:rsidR="003761A4" w:rsidRPr="00F87171">
        <w:rPr>
          <w:rFonts w:ascii="Verdana" w:hAnsi="Verdana"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87171" w:rsidRDefault="002043A9"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13.5</w:t>
      </w:r>
      <w:r w:rsidR="00912F01" w:rsidRPr="00F87171">
        <w:rPr>
          <w:rFonts w:ascii="Verdana" w:hAnsi="Verdana" w:cs="Arial"/>
          <w:b w:val="0"/>
          <w:sz w:val="20"/>
          <w:szCs w:val="20"/>
        </w:rPr>
        <w:t>.</w:t>
      </w:r>
      <w:r w:rsidR="00912F01" w:rsidRPr="00F87171">
        <w:rPr>
          <w:rFonts w:ascii="Verdana" w:hAnsi="Verdana" w:cs="Arial"/>
          <w:b w:val="0"/>
          <w:sz w:val="20"/>
          <w:szCs w:val="20"/>
        </w:rPr>
        <w:tab/>
      </w:r>
      <w:r w:rsidR="003761A4" w:rsidRPr="00F87171">
        <w:rPr>
          <w:rFonts w:ascii="Verdana" w:hAnsi="Verdana" w:cs="Arial"/>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F87171">
        <w:rPr>
          <w:rFonts w:ascii="Verdana" w:hAnsi="Verdana" w:cs="Arial"/>
          <w:b w:val="0"/>
          <w:bCs w:val="0"/>
          <w:sz w:val="20"/>
          <w:szCs w:val="20"/>
        </w:rPr>
        <w:t>.</w:t>
      </w:r>
    </w:p>
    <w:p w:rsidR="00912F01" w:rsidRPr="00F87171" w:rsidRDefault="002043A9"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13.6</w:t>
      </w:r>
      <w:r w:rsidR="00912F01" w:rsidRPr="00F87171">
        <w:rPr>
          <w:rFonts w:ascii="Verdana" w:hAnsi="Verdana" w:cs="Arial"/>
          <w:b w:val="0"/>
          <w:sz w:val="20"/>
          <w:szCs w:val="20"/>
        </w:rPr>
        <w:t>.</w:t>
      </w:r>
      <w:r w:rsidR="00912F01" w:rsidRPr="00F87171">
        <w:rPr>
          <w:rFonts w:ascii="Verdana" w:hAnsi="Verdana" w:cs="Arial"/>
          <w:b w:val="0"/>
          <w:sz w:val="20"/>
          <w:szCs w:val="20"/>
        </w:rPr>
        <w:tab/>
      </w:r>
      <w:r w:rsidR="003761A4" w:rsidRPr="00F87171">
        <w:rPr>
          <w:rFonts w:ascii="Verdana" w:hAnsi="Verdana" w:cs="Arial"/>
          <w:b w:val="0"/>
          <w:bCs w:val="0"/>
          <w:sz w:val="20"/>
          <w:szCs w:val="20"/>
        </w:rPr>
        <w:t>Oferta powinna być sporządzona w języku polskim, z zachowaniem formy pisemnej pod rygorem nieważności. Każdy dokument składający się na ofertę powinien być czytelny</w:t>
      </w:r>
      <w:r w:rsidR="00D82A99" w:rsidRPr="00F87171">
        <w:rPr>
          <w:rFonts w:ascii="Verdana" w:hAnsi="Verdana" w:cs="Arial"/>
          <w:b w:val="0"/>
          <w:bCs w:val="0"/>
          <w:sz w:val="20"/>
          <w:szCs w:val="20"/>
        </w:rPr>
        <w:t>.</w:t>
      </w:r>
    </w:p>
    <w:p w:rsidR="003761A4" w:rsidRPr="00F87171" w:rsidRDefault="002043A9"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13.7</w:t>
      </w:r>
      <w:r w:rsidR="003761A4" w:rsidRPr="00F87171">
        <w:rPr>
          <w:rFonts w:ascii="Verdana" w:hAnsi="Verdana" w:cs="Arial"/>
          <w:b w:val="0"/>
          <w:sz w:val="20"/>
          <w:szCs w:val="20"/>
        </w:rPr>
        <w:t>.</w:t>
      </w:r>
      <w:r w:rsidR="003761A4" w:rsidRPr="00F87171">
        <w:rPr>
          <w:rFonts w:ascii="Verdana" w:hAnsi="Verdana" w:cs="Arial"/>
          <w:b w:val="0"/>
          <w:sz w:val="20"/>
          <w:szCs w:val="20"/>
        </w:rPr>
        <w:tab/>
      </w:r>
      <w:r w:rsidR="003761A4" w:rsidRPr="00F87171">
        <w:rPr>
          <w:rFonts w:ascii="Verdana" w:hAnsi="Verdana"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CF0306" w:rsidRPr="00F87171" w:rsidRDefault="002043A9" w:rsidP="00CD2CD6">
      <w:pPr>
        <w:pStyle w:val="Tekstpodstawowy2"/>
        <w:spacing w:before="0"/>
        <w:ind w:left="709" w:hanging="709"/>
        <w:rPr>
          <w:rFonts w:ascii="Verdana" w:hAnsi="Verdana" w:cs="Arial"/>
          <w:b w:val="0"/>
          <w:bCs w:val="0"/>
          <w:sz w:val="20"/>
          <w:szCs w:val="20"/>
        </w:rPr>
      </w:pPr>
      <w:r w:rsidRPr="00F87171">
        <w:rPr>
          <w:rFonts w:ascii="Verdana" w:hAnsi="Verdana" w:cs="Arial"/>
          <w:b w:val="0"/>
          <w:sz w:val="20"/>
          <w:szCs w:val="20"/>
        </w:rPr>
        <w:t>13.8</w:t>
      </w:r>
      <w:r w:rsidR="003761A4" w:rsidRPr="00F87171">
        <w:rPr>
          <w:rFonts w:ascii="Verdana" w:hAnsi="Verdana" w:cs="Arial"/>
          <w:b w:val="0"/>
          <w:sz w:val="20"/>
          <w:szCs w:val="20"/>
        </w:rPr>
        <w:t>.</w:t>
      </w:r>
      <w:r w:rsidR="003761A4" w:rsidRPr="00F87171">
        <w:rPr>
          <w:rFonts w:ascii="Verdana" w:hAnsi="Verdana" w:cs="Arial"/>
          <w:b w:val="0"/>
          <w:sz w:val="20"/>
          <w:szCs w:val="20"/>
        </w:rPr>
        <w:tab/>
      </w:r>
      <w:r w:rsidR="003761A4" w:rsidRPr="00F87171">
        <w:rPr>
          <w:rFonts w:ascii="Verdana" w:hAnsi="Verdana" w:cs="Arial"/>
          <w:b w:val="0"/>
          <w:bCs w:val="0"/>
          <w:sz w:val="20"/>
          <w:szCs w:val="20"/>
        </w:rPr>
        <w:t>Strony oferty powinny być trwale ze sobą połączone i kolejno ponumerowane, z zastrzeżenie</w:t>
      </w:r>
      <w:r w:rsidR="00CC58B9" w:rsidRPr="00F87171">
        <w:rPr>
          <w:rFonts w:ascii="Verdana" w:hAnsi="Verdana" w:cs="Arial"/>
          <w:b w:val="0"/>
          <w:bCs w:val="0"/>
          <w:sz w:val="20"/>
          <w:szCs w:val="20"/>
        </w:rPr>
        <w:t>m sytuacji opisanej w pkt. 13.9</w:t>
      </w:r>
      <w:r w:rsidR="003761A4" w:rsidRPr="00F87171">
        <w:rPr>
          <w:rFonts w:ascii="Verdana" w:hAnsi="Verdana" w:cs="Arial"/>
          <w:b w:val="0"/>
          <w:bCs w:val="0"/>
          <w:sz w:val="20"/>
          <w:szCs w:val="20"/>
        </w:rPr>
        <w:t>. W treści oferty powinna być umieszczona informacja o liczbie stron.</w:t>
      </w:r>
    </w:p>
    <w:p w:rsidR="003761A4" w:rsidRPr="00F87171" w:rsidRDefault="002043A9" w:rsidP="00B535B5">
      <w:pPr>
        <w:pStyle w:val="Tekstpodstawowy2"/>
        <w:spacing w:before="0"/>
        <w:ind w:left="709" w:hanging="709"/>
        <w:rPr>
          <w:rFonts w:ascii="Verdana" w:hAnsi="Verdana" w:cs="Arial"/>
          <w:b w:val="0"/>
          <w:iCs/>
          <w:sz w:val="20"/>
          <w:szCs w:val="20"/>
        </w:rPr>
      </w:pPr>
      <w:r w:rsidRPr="00F87171">
        <w:rPr>
          <w:rFonts w:ascii="Verdana" w:hAnsi="Verdana" w:cs="Arial"/>
          <w:b w:val="0"/>
          <w:sz w:val="20"/>
          <w:szCs w:val="20"/>
        </w:rPr>
        <w:t>13.9</w:t>
      </w:r>
      <w:r w:rsidR="003761A4" w:rsidRPr="00F87171">
        <w:rPr>
          <w:rFonts w:ascii="Verdana" w:hAnsi="Verdana" w:cs="Arial"/>
          <w:b w:val="0"/>
          <w:sz w:val="20"/>
          <w:szCs w:val="20"/>
        </w:rPr>
        <w:t>.</w:t>
      </w:r>
      <w:r w:rsidR="003761A4" w:rsidRPr="00F87171">
        <w:rPr>
          <w:rFonts w:ascii="Verdana" w:hAnsi="Verdana" w:cs="Arial"/>
          <w:b w:val="0"/>
          <w:sz w:val="20"/>
          <w:szCs w:val="20"/>
        </w:rPr>
        <w:tab/>
        <w:t xml:space="preserve">Zamawiający informuje, iż zgodnie z art. 8 ust. 3 ustawy </w:t>
      </w:r>
      <w:proofErr w:type="spellStart"/>
      <w:r w:rsidR="003761A4" w:rsidRPr="00F87171">
        <w:rPr>
          <w:rFonts w:ascii="Verdana" w:hAnsi="Verdana" w:cs="Arial"/>
          <w:b w:val="0"/>
          <w:sz w:val="20"/>
          <w:szCs w:val="20"/>
        </w:rPr>
        <w:t>Pzp</w:t>
      </w:r>
      <w:proofErr w:type="spellEnd"/>
      <w:r w:rsidR="003761A4" w:rsidRPr="00F87171">
        <w:rPr>
          <w:rFonts w:ascii="Verdana" w:hAnsi="Verdana" w:cs="Arial"/>
          <w:b w:val="0"/>
          <w:sz w:val="20"/>
          <w:szCs w:val="20"/>
        </w:rPr>
        <w:t>, nie ujawnia się informacji stanowiących tajemnicę przedsiębi</w:t>
      </w:r>
      <w:r w:rsidR="00CF0306" w:rsidRPr="00F87171">
        <w:rPr>
          <w:rFonts w:ascii="Verdana" w:hAnsi="Verdana" w:cs="Arial"/>
          <w:b w:val="0"/>
          <w:sz w:val="20"/>
          <w:szCs w:val="20"/>
        </w:rPr>
        <w:t xml:space="preserve">orstwa, w rozumieniu przepisów </w:t>
      </w:r>
      <w:r w:rsidR="003761A4" w:rsidRPr="00F87171">
        <w:rPr>
          <w:rFonts w:ascii="Verdana" w:hAnsi="Verdana" w:cs="Arial"/>
          <w:b w:val="0"/>
          <w:sz w:val="20"/>
          <w:szCs w:val="20"/>
        </w:rPr>
        <w:t xml:space="preserve">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w:t>
      </w:r>
      <w:proofErr w:type="spellStart"/>
      <w:r w:rsidR="003761A4" w:rsidRPr="00F87171">
        <w:rPr>
          <w:rFonts w:ascii="Verdana" w:hAnsi="Verdana" w:cs="Arial"/>
          <w:b w:val="0"/>
          <w:sz w:val="20"/>
          <w:szCs w:val="20"/>
        </w:rPr>
        <w:t>Pzp</w:t>
      </w:r>
      <w:proofErr w:type="spellEnd"/>
      <w:r w:rsidR="003761A4" w:rsidRPr="00F87171">
        <w:rPr>
          <w:rFonts w:ascii="Verdana" w:hAnsi="Verdana" w:cs="Arial"/>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F87171">
        <w:rPr>
          <w:rFonts w:ascii="Verdana" w:hAnsi="Verdana" w:cs="Arial"/>
          <w:b w:val="0"/>
          <w:i/>
          <w:sz w:val="20"/>
          <w:szCs w:val="20"/>
        </w:rPr>
        <w:t>Informacje stanowiące tajemnicę przedsiębiorstwa – nie udostępniać</w:t>
      </w:r>
      <w:r w:rsidR="003761A4" w:rsidRPr="00F87171">
        <w:rPr>
          <w:rFonts w:ascii="Verdana" w:hAnsi="Verdana" w:cs="Arial"/>
          <w:b w:val="0"/>
          <w:sz w:val="20"/>
          <w:szCs w:val="20"/>
        </w:rPr>
        <w:t>”, z zachowaniem kolejności numerowania stron oferty</w:t>
      </w:r>
      <w:r w:rsidR="003761A4" w:rsidRPr="00F87171">
        <w:rPr>
          <w:rFonts w:ascii="Verdana" w:hAnsi="Verdana" w:cs="Arial"/>
          <w:b w:val="0"/>
          <w:bCs w:val="0"/>
          <w:sz w:val="20"/>
          <w:szCs w:val="20"/>
        </w:rPr>
        <w:t>.</w:t>
      </w:r>
    </w:p>
    <w:p w:rsidR="00680E75" w:rsidRPr="00F87171" w:rsidRDefault="002043A9" w:rsidP="00B535B5">
      <w:pPr>
        <w:pStyle w:val="Tekstpodstawowy2"/>
        <w:spacing w:before="0"/>
        <w:ind w:left="709" w:hanging="709"/>
        <w:rPr>
          <w:rFonts w:ascii="Verdana" w:hAnsi="Verdana" w:cs="Arial"/>
          <w:b w:val="0"/>
          <w:bCs w:val="0"/>
          <w:sz w:val="20"/>
          <w:szCs w:val="20"/>
        </w:rPr>
      </w:pPr>
      <w:r w:rsidRPr="00F87171">
        <w:rPr>
          <w:rFonts w:ascii="Verdana" w:hAnsi="Verdana" w:cs="Arial"/>
          <w:b w:val="0"/>
          <w:sz w:val="20"/>
          <w:szCs w:val="20"/>
        </w:rPr>
        <w:t>13.10</w:t>
      </w:r>
      <w:r w:rsidR="003761A4" w:rsidRPr="00F87171">
        <w:rPr>
          <w:rFonts w:ascii="Verdana" w:hAnsi="Verdana" w:cs="Arial"/>
          <w:b w:val="0"/>
          <w:sz w:val="20"/>
          <w:szCs w:val="20"/>
        </w:rPr>
        <w:t>.</w:t>
      </w:r>
      <w:r w:rsidR="003761A4" w:rsidRPr="00F87171">
        <w:rPr>
          <w:rFonts w:ascii="Verdana" w:hAnsi="Verdana" w:cs="Arial"/>
          <w:b w:val="0"/>
          <w:sz w:val="20"/>
          <w:szCs w:val="20"/>
        </w:rPr>
        <w:tab/>
      </w:r>
      <w:r w:rsidR="003761A4" w:rsidRPr="00F87171">
        <w:rPr>
          <w:rFonts w:ascii="Verdana" w:hAnsi="Verdana" w:cs="Arial"/>
          <w:b w:val="0"/>
          <w:bCs w:val="0"/>
          <w:sz w:val="20"/>
          <w:szCs w:val="20"/>
        </w:rPr>
        <w:t xml:space="preserve">Ofertę wraz z oświadczeniami i dokumentami należy sporządzić i złożyć w </w:t>
      </w:r>
      <w:r w:rsidR="002C1FBE" w:rsidRPr="00F87171">
        <w:rPr>
          <w:rFonts w:ascii="Verdana" w:hAnsi="Verdana" w:cs="Arial"/>
          <w:b w:val="0"/>
          <w:bCs w:val="0"/>
          <w:sz w:val="20"/>
          <w:szCs w:val="20"/>
        </w:rPr>
        <w:t>jednym egzemplarzu</w:t>
      </w:r>
      <w:r w:rsidR="003761A4" w:rsidRPr="00F87171">
        <w:rPr>
          <w:rFonts w:ascii="Verdana" w:hAnsi="Verdana" w:cs="Arial"/>
          <w:b w:val="0"/>
          <w:bCs w:val="0"/>
          <w:sz w:val="20"/>
          <w:szCs w:val="20"/>
        </w:rPr>
        <w:t>. Ofertę należy umieścić w</w:t>
      </w:r>
      <w:r w:rsidR="002C1FBE" w:rsidRPr="00F87171">
        <w:rPr>
          <w:rFonts w:ascii="Verdana" w:hAnsi="Verdana" w:cs="Arial"/>
          <w:b w:val="0"/>
          <w:bCs w:val="0"/>
          <w:sz w:val="20"/>
          <w:szCs w:val="20"/>
        </w:rPr>
        <w:t xml:space="preserve"> </w:t>
      </w:r>
      <w:r w:rsidR="003761A4" w:rsidRPr="00F87171">
        <w:rPr>
          <w:rFonts w:ascii="Verdana" w:hAnsi="Verdana" w:cs="Arial"/>
          <w:b w:val="0"/>
          <w:bCs w:val="0"/>
          <w:sz w:val="20"/>
          <w:szCs w:val="20"/>
        </w:rPr>
        <w:t>zamkniętym opakowaniu, uniemożliwiającym odczytanie jego zawartości bez uszkodzenia tego opakowania. Opakowanie powinno być oznaczone nazwą (firmą) i</w:t>
      </w:r>
      <w:r w:rsidR="002C1FBE" w:rsidRPr="00F87171">
        <w:rPr>
          <w:rFonts w:ascii="Verdana" w:hAnsi="Verdana" w:cs="Arial"/>
          <w:b w:val="0"/>
          <w:bCs w:val="0"/>
          <w:sz w:val="20"/>
          <w:szCs w:val="20"/>
        </w:rPr>
        <w:t xml:space="preserve"> </w:t>
      </w:r>
      <w:r w:rsidR="003761A4" w:rsidRPr="00F87171">
        <w:rPr>
          <w:rFonts w:ascii="Verdana" w:hAnsi="Verdana" w:cs="Arial"/>
          <w:b w:val="0"/>
          <w:bCs w:val="0"/>
          <w:sz w:val="20"/>
          <w:szCs w:val="20"/>
        </w:rPr>
        <w:t>adresem Wykon</w:t>
      </w:r>
      <w:r w:rsidR="00CF0306" w:rsidRPr="00F87171">
        <w:rPr>
          <w:rFonts w:ascii="Verdana" w:hAnsi="Verdana" w:cs="Arial"/>
          <w:b w:val="0"/>
          <w:bCs w:val="0"/>
          <w:sz w:val="20"/>
          <w:szCs w:val="20"/>
        </w:rPr>
        <w:t>awcy, zaadresowane następująco:</w:t>
      </w:r>
    </w:p>
    <w:p w:rsidR="00240D43" w:rsidRPr="00F87171" w:rsidRDefault="00240D43" w:rsidP="00B535B5">
      <w:pPr>
        <w:pStyle w:val="rozdzia"/>
        <w:jc w:val="center"/>
        <w:rPr>
          <w:rFonts w:cs="Arial"/>
          <w:sz w:val="20"/>
          <w:szCs w:val="20"/>
        </w:rPr>
      </w:pPr>
      <w:r w:rsidRPr="00F87171">
        <w:rPr>
          <w:rFonts w:cs="Arial"/>
          <w:sz w:val="20"/>
          <w:szCs w:val="20"/>
        </w:rPr>
        <w:t>Ministerstwo Sprawiedliwości</w:t>
      </w:r>
    </w:p>
    <w:p w:rsidR="00240D43" w:rsidRPr="00F87171" w:rsidRDefault="00240D43" w:rsidP="00B535B5">
      <w:pPr>
        <w:pStyle w:val="rozdzia"/>
        <w:jc w:val="center"/>
        <w:rPr>
          <w:rFonts w:cs="Arial"/>
          <w:sz w:val="20"/>
          <w:szCs w:val="20"/>
        </w:rPr>
      </w:pPr>
      <w:r w:rsidRPr="00F87171">
        <w:rPr>
          <w:rFonts w:cs="Arial"/>
          <w:sz w:val="20"/>
          <w:szCs w:val="20"/>
        </w:rPr>
        <w:t>Al. Ujazdowskie 11</w:t>
      </w:r>
    </w:p>
    <w:p w:rsidR="00240D43" w:rsidRPr="00F87171" w:rsidRDefault="00240D43" w:rsidP="00B535B5">
      <w:pPr>
        <w:pStyle w:val="rozdzia"/>
        <w:jc w:val="center"/>
        <w:rPr>
          <w:rFonts w:cs="Arial"/>
          <w:sz w:val="20"/>
          <w:szCs w:val="20"/>
        </w:rPr>
      </w:pPr>
      <w:r w:rsidRPr="00F87171">
        <w:rPr>
          <w:rFonts w:cs="Arial"/>
          <w:sz w:val="20"/>
          <w:szCs w:val="20"/>
        </w:rPr>
        <w:t>00-567 Warszawa</w:t>
      </w:r>
    </w:p>
    <w:p w:rsidR="00240D43" w:rsidRPr="00F87171" w:rsidRDefault="00240D43" w:rsidP="00CC58B9">
      <w:pPr>
        <w:ind w:left="3545" w:firstLine="709"/>
        <w:rPr>
          <w:rFonts w:ascii="Verdana" w:hAnsi="Verdana" w:cs="Arial"/>
          <w:sz w:val="20"/>
          <w:szCs w:val="20"/>
        </w:rPr>
      </w:pPr>
      <w:r w:rsidRPr="00F87171">
        <w:rPr>
          <w:rFonts w:ascii="Verdana" w:hAnsi="Verdana" w:cs="Arial"/>
          <w:sz w:val="20"/>
          <w:szCs w:val="20"/>
        </w:rPr>
        <w:t>oraz opisane:</w:t>
      </w:r>
    </w:p>
    <w:p w:rsidR="00240D43" w:rsidRPr="00F87171" w:rsidRDefault="00240D43" w:rsidP="00B535B5">
      <w:pPr>
        <w:jc w:val="center"/>
        <w:outlineLvl w:val="0"/>
        <w:rPr>
          <w:rFonts w:ascii="Verdana" w:hAnsi="Verdana" w:cs="Arial"/>
          <w:b/>
          <w:sz w:val="20"/>
          <w:szCs w:val="20"/>
        </w:rPr>
      </w:pPr>
      <w:r w:rsidRPr="00F87171">
        <w:rPr>
          <w:rFonts w:ascii="Verdana" w:hAnsi="Verdana" w:cs="Arial"/>
          <w:b/>
          <w:sz w:val="20"/>
          <w:szCs w:val="20"/>
        </w:rPr>
        <w:t>postępowanie nr: BA-F-II-3710-</w:t>
      </w:r>
      <w:r w:rsidR="00A87D50" w:rsidRPr="00F87171">
        <w:rPr>
          <w:rFonts w:ascii="Verdana" w:hAnsi="Verdana" w:cs="Arial"/>
          <w:b/>
          <w:sz w:val="20"/>
          <w:szCs w:val="20"/>
        </w:rPr>
        <w:t>30</w:t>
      </w:r>
      <w:r w:rsidR="00B01AC2" w:rsidRPr="00F87171">
        <w:rPr>
          <w:rFonts w:ascii="Verdana" w:hAnsi="Verdana" w:cs="Arial"/>
          <w:b/>
          <w:sz w:val="20"/>
          <w:szCs w:val="20"/>
        </w:rPr>
        <w:t>/17</w:t>
      </w:r>
    </w:p>
    <w:p w:rsidR="0087216E" w:rsidRPr="00F87171" w:rsidRDefault="00240D43" w:rsidP="0087216E">
      <w:pPr>
        <w:jc w:val="center"/>
        <w:outlineLvl w:val="0"/>
        <w:rPr>
          <w:rFonts w:ascii="Verdana" w:hAnsi="Verdana" w:cs="Arial"/>
          <w:b/>
          <w:iCs/>
          <w:sz w:val="20"/>
          <w:szCs w:val="20"/>
        </w:rPr>
      </w:pPr>
      <w:r w:rsidRPr="00F87171">
        <w:rPr>
          <w:rStyle w:val="tekstdokbold"/>
          <w:rFonts w:ascii="Verdana" w:hAnsi="Verdana" w:cs="Arial"/>
          <w:bCs w:val="0"/>
          <w:sz w:val="20"/>
          <w:szCs w:val="20"/>
        </w:rPr>
        <w:t>„Oferta na</w:t>
      </w:r>
      <w:r w:rsidR="00B01AC2" w:rsidRPr="00F87171">
        <w:rPr>
          <w:rStyle w:val="tekstdokbold"/>
          <w:rFonts w:ascii="Verdana" w:hAnsi="Verdana" w:cs="Arial"/>
          <w:bCs w:val="0"/>
          <w:sz w:val="20"/>
          <w:szCs w:val="20"/>
        </w:rPr>
        <w:t xml:space="preserve"> </w:t>
      </w:r>
      <w:r w:rsidR="000C7BA1" w:rsidRPr="00F87171">
        <w:rPr>
          <w:rFonts w:ascii="Verdana" w:hAnsi="Verdana" w:cs="Arial"/>
          <w:sz w:val="20"/>
          <w:szCs w:val="20"/>
        </w:rPr>
        <w:t xml:space="preserve"> </w:t>
      </w:r>
      <w:r w:rsidR="0087216E" w:rsidRPr="00F87171">
        <w:rPr>
          <w:rFonts w:ascii="Verdana" w:hAnsi="Verdana" w:cs="Arial"/>
          <w:b/>
          <w:iCs/>
          <w:sz w:val="20"/>
          <w:szCs w:val="20"/>
        </w:rPr>
        <w:t xml:space="preserve">pełnienie nadzoru inwestorskiego nad wykonaniem renowacji ogrodzenia budynku Ministerstwa Sprawiedliwości przy Al. Ujazdowskich 11 w Warszawie </w:t>
      </w:r>
    </w:p>
    <w:p w:rsidR="00680E75" w:rsidRPr="00C524FE" w:rsidRDefault="00240D43" w:rsidP="00B535B5">
      <w:pPr>
        <w:jc w:val="center"/>
        <w:outlineLvl w:val="0"/>
        <w:rPr>
          <w:rFonts w:ascii="Verdana" w:hAnsi="Verdana" w:cs="Arial"/>
          <w:sz w:val="20"/>
          <w:szCs w:val="20"/>
        </w:rPr>
      </w:pPr>
      <w:r w:rsidRPr="00F87171">
        <w:rPr>
          <w:rStyle w:val="tekstdokbold"/>
          <w:rFonts w:ascii="Verdana" w:hAnsi="Verdana" w:cs="Arial"/>
          <w:bCs w:val="0"/>
          <w:sz w:val="20"/>
          <w:szCs w:val="20"/>
        </w:rPr>
        <w:t xml:space="preserve">Nie otwierać przed </w:t>
      </w:r>
      <w:r w:rsidRPr="00C524FE">
        <w:rPr>
          <w:rStyle w:val="tekstdokbold"/>
          <w:rFonts w:ascii="Verdana" w:hAnsi="Verdana" w:cs="Arial"/>
          <w:bCs w:val="0"/>
          <w:sz w:val="20"/>
          <w:szCs w:val="20"/>
        </w:rPr>
        <w:t>dniem</w:t>
      </w:r>
      <w:r w:rsidR="00592F7B" w:rsidRPr="00C524FE">
        <w:rPr>
          <w:rStyle w:val="tekstdokbold"/>
          <w:rFonts w:ascii="Verdana" w:hAnsi="Verdana" w:cs="Arial"/>
          <w:bCs w:val="0"/>
          <w:sz w:val="20"/>
          <w:szCs w:val="20"/>
        </w:rPr>
        <w:t xml:space="preserve"> </w:t>
      </w:r>
      <w:r w:rsidR="00C524FE" w:rsidRPr="00C524FE">
        <w:rPr>
          <w:rStyle w:val="tekstdokbold"/>
          <w:rFonts w:ascii="Verdana" w:hAnsi="Verdana" w:cs="Arial"/>
          <w:bCs w:val="0"/>
          <w:sz w:val="20"/>
          <w:szCs w:val="20"/>
        </w:rPr>
        <w:t>10</w:t>
      </w:r>
      <w:r w:rsidR="00925A83" w:rsidRPr="00C524FE">
        <w:rPr>
          <w:rStyle w:val="tekstdokbold"/>
          <w:rFonts w:ascii="Verdana" w:hAnsi="Verdana" w:cs="Arial"/>
          <w:bCs w:val="0"/>
          <w:sz w:val="20"/>
          <w:szCs w:val="20"/>
        </w:rPr>
        <w:t>.08</w:t>
      </w:r>
      <w:r w:rsidR="00B01AC2" w:rsidRPr="00C524FE">
        <w:rPr>
          <w:rStyle w:val="tekstdokbold"/>
          <w:rFonts w:ascii="Verdana" w:hAnsi="Verdana" w:cs="Arial"/>
          <w:bCs w:val="0"/>
          <w:sz w:val="20"/>
          <w:szCs w:val="20"/>
        </w:rPr>
        <w:t>.2017</w:t>
      </w:r>
      <w:r w:rsidR="004B69D6" w:rsidRPr="00C524FE">
        <w:rPr>
          <w:rStyle w:val="tekstdokbold"/>
          <w:rFonts w:ascii="Verdana" w:hAnsi="Verdana" w:cs="Arial"/>
          <w:bCs w:val="0"/>
          <w:sz w:val="20"/>
          <w:szCs w:val="20"/>
        </w:rPr>
        <w:t xml:space="preserve"> r., godz. 13.</w:t>
      </w:r>
      <w:r w:rsidRPr="00C524FE">
        <w:rPr>
          <w:rStyle w:val="tekstdokbold"/>
          <w:rFonts w:ascii="Verdana" w:hAnsi="Verdana" w:cs="Arial"/>
          <w:bCs w:val="0"/>
          <w:sz w:val="20"/>
          <w:szCs w:val="20"/>
        </w:rPr>
        <w:t>00”</w:t>
      </w:r>
    </w:p>
    <w:p w:rsidR="003761A4" w:rsidRPr="00F87171" w:rsidRDefault="00CC58B9" w:rsidP="00B535B5">
      <w:pPr>
        <w:pStyle w:val="Tekstpodstawowy2"/>
        <w:spacing w:before="0"/>
        <w:ind w:left="709" w:hanging="709"/>
        <w:rPr>
          <w:rFonts w:ascii="Verdana" w:hAnsi="Verdana" w:cs="Arial"/>
          <w:b w:val="0"/>
          <w:iCs/>
          <w:sz w:val="20"/>
          <w:szCs w:val="20"/>
        </w:rPr>
      </w:pPr>
      <w:r w:rsidRPr="00C524FE">
        <w:rPr>
          <w:rFonts w:ascii="Verdana" w:hAnsi="Verdana" w:cs="Arial"/>
          <w:sz w:val="20"/>
          <w:szCs w:val="20"/>
        </w:rPr>
        <w:t>13.11</w:t>
      </w:r>
      <w:r w:rsidR="003761A4" w:rsidRPr="00C524FE">
        <w:rPr>
          <w:rFonts w:ascii="Verdana" w:hAnsi="Verdana" w:cs="Arial"/>
          <w:sz w:val="20"/>
          <w:szCs w:val="20"/>
        </w:rPr>
        <w:t>.</w:t>
      </w:r>
      <w:r w:rsidR="003761A4" w:rsidRPr="00C524FE">
        <w:rPr>
          <w:rFonts w:ascii="Verdana" w:hAnsi="Verdana" w:cs="Arial"/>
          <w:sz w:val="20"/>
          <w:szCs w:val="20"/>
        </w:rPr>
        <w:tab/>
      </w:r>
      <w:r w:rsidR="003761A4" w:rsidRPr="00C524FE">
        <w:rPr>
          <w:rFonts w:ascii="Verdana" w:hAnsi="Verdana" w:cs="Arial"/>
          <w:bCs w:val="0"/>
          <w:sz w:val="20"/>
          <w:szCs w:val="20"/>
        </w:rPr>
        <w:t xml:space="preserve">Wymagania określone w pkt </w:t>
      </w:r>
      <w:r w:rsidR="00525ACE" w:rsidRPr="00C524FE">
        <w:rPr>
          <w:rFonts w:ascii="Verdana" w:hAnsi="Verdana" w:cs="Arial"/>
          <w:bCs w:val="0"/>
          <w:sz w:val="20"/>
          <w:szCs w:val="20"/>
        </w:rPr>
        <w:t>13</w:t>
      </w:r>
      <w:r w:rsidRPr="00C524FE">
        <w:rPr>
          <w:rFonts w:ascii="Verdana" w:hAnsi="Verdana" w:cs="Arial"/>
          <w:bCs w:val="0"/>
          <w:sz w:val="20"/>
          <w:szCs w:val="20"/>
        </w:rPr>
        <w:t>.8</w:t>
      </w:r>
      <w:r w:rsidR="004B69D6" w:rsidRPr="00C524FE">
        <w:rPr>
          <w:rFonts w:ascii="Verdana" w:hAnsi="Verdana" w:cs="Arial"/>
          <w:bCs w:val="0"/>
          <w:sz w:val="20"/>
          <w:szCs w:val="20"/>
        </w:rPr>
        <w:t>.-</w:t>
      </w:r>
      <w:r w:rsidR="00525ACE" w:rsidRPr="00C524FE">
        <w:rPr>
          <w:rFonts w:ascii="Verdana" w:hAnsi="Verdana" w:cs="Arial"/>
          <w:bCs w:val="0"/>
          <w:sz w:val="20"/>
          <w:szCs w:val="20"/>
        </w:rPr>
        <w:t>13</w:t>
      </w:r>
      <w:r w:rsidRPr="00C524FE">
        <w:rPr>
          <w:rFonts w:ascii="Verdana" w:hAnsi="Verdana" w:cs="Arial"/>
          <w:bCs w:val="0"/>
          <w:sz w:val="20"/>
          <w:szCs w:val="20"/>
        </w:rPr>
        <w:t>.10</w:t>
      </w:r>
      <w:r w:rsidR="006F18A2" w:rsidRPr="00C524FE">
        <w:rPr>
          <w:rFonts w:ascii="Verdana" w:hAnsi="Verdana" w:cs="Arial"/>
          <w:bCs w:val="0"/>
          <w:sz w:val="20"/>
          <w:szCs w:val="20"/>
        </w:rPr>
        <w:t xml:space="preserve">. </w:t>
      </w:r>
      <w:r w:rsidR="003761A4" w:rsidRPr="00C524FE">
        <w:rPr>
          <w:rFonts w:ascii="Verdana" w:hAnsi="Verdana" w:cs="Arial"/>
          <w:bCs w:val="0"/>
          <w:sz w:val="20"/>
          <w:szCs w:val="20"/>
        </w:rPr>
        <w:t>nie stanowią</w:t>
      </w:r>
      <w:r w:rsidR="003761A4" w:rsidRPr="00C524FE">
        <w:rPr>
          <w:rFonts w:ascii="Verdana" w:hAnsi="Verdana" w:cs="Arial"/>
          <w:b w:val="0"/>
          <w:bCs w:val="0"/>
          <w:sz w:val="20"/>
          <w:szCs w:val="20"/>
        </w:rPr>
        <w:t xml:space="preserve"> </w:t>
      </w:r>
      <w:r w:rsidR="003761A4" w:rsidRPr="00F87171">
        <w:rPr>
          <w:rFonts w:ascii="Verdana" w:hAnsi="Verdana" w:cs="Arial"/>
          <w:b w:val="0"/>
          <w:bCs w:val="0"/>
          <w:sz w:val="20"/>
          <w:szCs w:val="20"/>
        </w:rPr>
        <w:t>o treści oferty i ich niespełnienie nie będzie skutkować odrzuceniem oferty. Wszelkie negatywne konsekwencje mogące wyniknąć z niezachowania tych wymagań będą obciążały Wykonawcę.</w:t>
      </w:r>
    </w:p>
    <w:p w:rsidR="00977978" w:rsidRPr="00F87171" w:rsidRDefault="00CC58B9" w:rsidP="00AE5D42">
      <w:pPr>
        <w:pStyle w:val="Tekstpodstawowy2"/>
        <w:spacing w:before="0"/>
        <w:ind w:left="709" w:hanging="709"/>
        <w:rPr>
          <w:rFonts w:ascii="Verdana" w:hAnsi="Verdana" w:cs="Arial"/>
          <w:b w:val="0"/>
          <w:sz w:val="20"/>
          <w:szCs w:val="20"/>
        </w:rPr>
      </w:pPr>
      <w:r w:rsidRPr="00F87171">
        <w:rPr>
          <w:rFonts w:ascii="Verdana" w:hAnsi="Verdana" w:cs="Arial"/>
          <w:b w:val="0"/>
          <w:sz w:val="20"/>
          <w:szCs w:val="20"/>
        </w:rPr>
        <w:t>13.12</w:t>
      </w:r>
      <w:r w:rsidR="003761A4" w:rsidRPr="00F87171">
        <w:rPr>
          <w:rFonts w:ascii="Verdana" w:hAnsi="Verdana" w:cs="Arial"/>
          <w:b w:val="0"/>
          <w:sz w:val="20"/>
          <w:szCs w:val="20"/>
        </w:rPr>
        <w:t>.</w:t>
      </w:r>
      <w:r w:rsidR="003761A4" w:rsidRPr="00F87171">
        <w:rPr>
          <w:rFonts w:ascii="Verdana" w:hAnsi="Verdana" w:cs="Arial"/>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AE5D42" w:rsidRPr="00F87171" w:rsidRDefault="00AE5D42" w:rsidP="00AE5D42">
      <w:pPr>
        <w:pStyle w:val="Tekstpodstawowy2"/>
        <w:spacing w:before="0"/>
        <w:ind w:left="709" w:hanging="709"/>
        <w:rPr>
          <w:rFonts w:ascii="Verdana" w:hAnsi="Verdana" w:cs="Arial"/>
          <w:b w:val="0"/>
          <w:sz w:val="20"/>
          <w:szCs w:val="20"/>
        </w:rPr>
      </w:pPr>
    </w:p>
    <w:p w:rsidR="00977978" w:rsidRPr="00F87171" w:rsidRDefault="00977978" w:rsidP="00B535B5">
      <w:pPr>
        <w:ind w:left="720" w:hanging="720"/>
        <w:jc w:val="both"/>
        <w:rPr>
          <w:rFonts w:ascii="Verdana" w:hAnsi="Verdana" w:cs="Arial"/>
          <w:b/>
          <w:sz w:val="20"/>
          <w:szCs w:val="20"/>
        </w:rPr>
      </w:pPr>
      <w:r w:rsidRPr="00F87171">
        <w:rPr>
          <w:rFonts w:ascii="Verdana" w:hAnsi="Verdana" w:cs="Arial"/>
          <w:b/>
          <w:sz w:val="20"/>
          <w:szCs w:val="20"/>
        </w:rPr>
        <w:t>14</w:t>
      </w:r>
      <w:r w:rsidRPr="00F87171">
        <w:rPr>
          <w:rFonts w:ascii="Verdana" w:hAnsi="Verdana" w:cs="Arial"/>
          <w:sz w:val="20"/>
          <w:szCs w:val="20"/>
        </w:rPr>
        <w:t xml:space="preserve">. </w:t>
      </w:r>
      <w:r w:rsidRPr="00F87171">
        <w:rPr>
          <w:rFonts w:ascii="Verdana" w:hAnsi="Verdana" w:cs="Arial"/>
          <w:sz w:val="20"/>
          <w:szCs w:val="20"/>
        </w:rPr>
        <w:tab/>
      </w:r>
      <w:r w:rsidRPr="00F87171">
        <w:rPr>
          <w:rStyle w:val="tekstdokbold"/>
          <w:rFonts w:ascii="Verdana" w:hAnsi="Verdana" w:cs="Arial"/>
          <w:sz w:val="20"/>
          <w:szCs w:val="20"/>
        </w:rPr>
        <w:t>OPIS SPOSOBU OBLICZENIA CENY OFERTY</w:t>
      </w:r>
    </w:p>
    <w:p w:rsidR="00D95034" w:rsidRPr="00F87171" w:rsidRDefault="00977978" w:rsidP="002043A9">
      <w:pPr>
        <w:ind w:left="709" w:hanging="709"/>
        <w:jc w:val="both"/>
        <w:rPr>
          <w:rFonts w:ascii="Verdana" w:hAnsi="Verdana" w:cs="Arial"/>
          <w:sz w:val="20"/>
          <w:szCs w:val="20"/>
        </w:rPr>
      </w:pPr>
      <w:r w:rsidRPr="00F87171">
        <w:rPr>
          <w:rFonts w:ascii="Verdana" w:hAnsi="Verdana" w:cs="Arial"/>
          <w:sz w:val="20"/>
          <w:szCs w:val="20"/>
        </w:rPr>
        <w:lastRenderedPageBreak/>
        <w:t>14.1.</w:t>
      </w:r>
      <w:r w:rsidRPr="00F87171">
        <w:rPr>
          <w:rFonts w:ascii="Verdana" w:hAnsi="Verdana" w:cs="Arial"/>
          <w:sz w:val="20"/>
          <w:szCs w:val="20"/>
        </w:rPr>
        <w:tab/>
      </w:r>
      <w:r w:rsidR="002043A9" w:rsidRPr="00F87171">
        <w:rPr>
          <w:rFonts w:ascii="Verdana" w:hAnsi="Verdana" w:cs="Arial"/>
          <w:sz w:val="20"/>
          <w:szCs w:val="20"/>
        </w:rPr>
        <w:t>Wykonawca w Formularzu „Oferta” określi łączną cenę ofert</w:t>
      </w:r>
      <w:r w:rsidR="00B01AC2" w:rsidRPr="00F87171">
        <w:rPr>
          <w:rFonts w:ascii="Verdana" w:hAnsi="Verdana" w:cs="Arial"/>
          <w:sz w:val="20"/>
          <w:szCs w:val="20"/>
        </w:rPr>
        <w:t xml:space="preserve">y brutto. </w:t>
      </w:r>
      <w:r w:rsidR="002043A9" w:rsidRPr="00F87171">
        <w:rPr>
          <w:rFonts w:ascii="Verdana" w:hAnsi="Verdana" w:cs="Arial"/>
          <w:sz w:val="20"/>
          <w:szCs w:val="20"/>
        </w:rPr>
        <w:t>Łączna cena oferty brutto musi zawierać wszystkie elementy związane z realizacją przedmiotu zamówienia.</w:t>
      </w:r>
    </w:p>
    <w:p w:rsidR="00001AF8" w:rsidRPr="00F87171" w:rsidRDefault="00071C33" w:rsidP="00001AF8">
      <w:pPr>
        <w:suppressAutoHyphens/>
        <w:ind w:left="709" w:hanging="709"/>
        <w:jc w:val="both"/>
        <w:rPr>
          <w:rFonts w:ascii="Verdana" w:hAnsi="Verdana" w:cs="Arial"/>
          <w:color w:val="000000"/>
          <w:sz w:val="20"/>
          <w:szCs w:val="20"/>
          <w:lang w:eastAsia="ar-SA"/>
        </w:rPr>
      </w:pPr>
      <w:r w:rsidRPr="00F87171">
        <w:rPr>
          <w:rFonts w:ascii="Verdana" w:hAnsi="Verdana" w:cs="Arial"/>
          <w:color w:val="000000"/>
          <w:sz w:val="20"/>
          <w:szCs w:val="20"/>
          <w:lang w:eastAsia="ar-SA"/>
        </w:rPr>
        <w:t>14.</w:t>
      </w:r>
      <w:r w:rsidR="002043A9" w:rsidRPr="00F87171">
        <w:rPr>
          <w:rFonts w:ascii="Verdana" w:hAnsi="Verdana" w:cs="Arial"/>
          <w:color w:val="000000"/>
          <w:sz w:val="20"/>
          <w:szCs w:val="20"/>
          <w:lang w:eastAsia="ar-SA"/>
        </w:rPr>
        <w:t>2</w:t>
      </w:r>
      <w:r w:rsidRPr="00F87171">
        <w:rPr>
          <w:rFonts w:ascii="Verdana" w:hAnsi="Verdana" w:cs="Arial"/>
          <w:color w:val="000000"/>
          <w:sz w:val="20"/>
          <w:szCs w:val="20"/>
          <w:lang w:eastAsia="ar-SA"/>
        </w:rPr>
        <w:t xml:space="preserve">. </w:t>
      </w:r>
      <w:r w:rsidRPr="00F87171">
        <w:rPr>
          <w:rFonts w:ascii="Verdana" w:hAnsi="Verdana" w:cs="Arial"/>
          <w:color w:val="000000"/>
          <w:sz w:val="20"/>
          <w:szCs w:val="20"/>
          <w:lang w:eastAsia="ar-SA"/>
        </w:rPr>
        <w:tab/>
        <w:t>Cena oferty musi być wyrażona w PLN z dokładnośc</w:t>
      </w:r>
      <w:r w:rsidR="00915CE3" w:rsidRPr="00F87171">
        <w:rPr>
          <w:rFonts w:ascii="Verdana" w:hAnsi="Verdana" w:cs="Arial"/>
          <w:color w:val="000000"/>
          <w:sz w:val="20"/>
          <w:szCs w:val="20"/>
          <w:lang w:eastAsia="ar-SA"/>
        </w:rPr>
        <w:t>ią</w:t>
      </w:r>
      <w:r w:rsidR="00322744" w:rsidRPr="00F87171">
        <w:rPr>
          <w:rFonts w:ascii="Verdana" w:hAnsi="Verdana" w:cs="Arial"/>
          <w:color w:val="000000"/>
          <w:sz w:val="20"/>
          <w:szCs w:val="20"/>
          <w:lang w:eastAsia="ar-SA"/>
        </w:rPr>
        <w:t xml:space="preserve"> do dwóch miejsc po przecinku. </w:t>
      </w:r>
    </w:p>
    <w:p w:rsidR="00962986" w:rsidRPr="00F87171" w:rsidRDefault="00001AF8" w:rsidP="00001AF8">
      <w:pPr>
        <w:suppressAutoHyphens/>
        <w:ind w:left="709" w:hanging="709"/>
        <w:jc w:val="both"/>
        <w:rPr>
          <w:rFonts w:ascii="Verdana" w:hAnsi="Verdana" w:cs="Arial"/>
          <w:color w:val="000000"/>
          <w:sz w:val="20"/>
          <w:szCs w:val="20"/>
          <w:lang w:eastAsia="ar-SA"/>
        </w:rPr>
      </w:pPr>
      <w:r w:rsidRPr="00F87171">
        <w:rPr>
          <w:rFonts w:ascii="Verdana" w:hAnsi="Verdana" w:cs="Arial"/>
          <w:color w:val="000000"/>
          <w:sz w:val="20"/>
          <w:szCs w:val="20"/>
          <w:lang w:eastAsia="ar-SA"/>
        </w:rPr>
        <w:t xml:space="preserve">14.3    </w:t>
      </w:r>
      <w:r w:rsidRPr="00F87171">
        <w:rPr>
          <w:rFonts w:ascii="Verdana" w:hAnsi="Verdana" w:cs="Arial"/>
          <w:bCs/>
          <w:color w:val="000000"/>
          <w:sz w:val="20"/>
          <w:szCs w:val="20"/>
          <w:lang w:eastAsia="ar-SA"/>
        </w:rPr>
        <w:t>Ceny określone przez Wykonawcę zostaną ustalone na okres ważności Umowy i nie będą podlegały zmianom z wyjątkiem odpowiednich zapisów w warunkach Umowy.</w:t>
      </w:r>
    </w:p>
    <w:p w:rsidR="002043A9" w:rsidRPr="00F87171" w:rsidRDefault="00001AF8" w:rsidP="002043A9">
      <w:pPr>
        <w:pStyle w:val="Tekstpodstawowy2"/>
        <w:spacing w:before="0"/>
        <w:ind w:left="709" w:hanging="709"/>
        <w:rPr>
          <w:rFonts w:ascii="Verdana" w:hAnsi="Verdana" w:cs="Arial"/>
          <w:b w:val="0"/>
          <w:sz w:val="20"/>
          <w:szCs w:val="20"/>
        </w:rPr>
      </w:pPr>
      <w:r w:rsidRPr="00F87171">
        <w:rPr>
          <w:rFonts w:ascii="Verdana" w:hAnsi="Verdana" w:cs="Arial"/>
          <w:b w:val="0"/>
          <w:iCs/>
          <w:sz w:val="20"/>
          <w:szCs w:val="20"/>
        </w:rPr>
        <w:t>14.4</w:t>
      </w:r>
      <w:r w:rsidR="002043A9" w:rsidRPr="00F87171">
        <w:rPr>
          <w:rFonts w:ascii="Verdana" w:hAnsi="Verdana" w:cs="Arial"/>
          <w:b w:val="0"/>
          <w:iCs/>
          <w:sz w:val="20"/>
          <w:szCs w:val="20"/>
        </w:rPr>
        <w:t>.</w:t>
      </w:r>
      <w:r w:rsidR="002043A9" w:rsidRPr="00F87171">
        <w:rPr>
          <w:rFonts w:ascii="Verdana" w:hAnsi="Verdana" w:cs="Arial"/>
          <w:b w:val="0"/>
          <w:iCs/>
          <w:sz w:val="20"/>
          <w:szCs w:val="20"/>
        </w:rPr>
        <w:tab/>
      </w:r>
      <w:r w:rsidR="002043A9" w:rsidRPr="00F87171">
        <w:rPr>
          <w:rFonts w:ascii="Verdana" w:hAnsi="Verdana" w:cs="Arial"/>
          <w:b w:val="0"/>
          <w:sz w:val="20"/>
          <w:szCs w:val="20"/>
        </w:rPr>
        <w:t>Wszystkie błędy ujawnione w SIWZ Wykonawca winien zgłosić Zamawiającemu przed terminem składania ofert.</w:t>
      </w:r>
    </w:p>
    <w:p w:rsidR="002043A9" w:rsidRPr="00F87171" w:rsidRDefault="00001AF8" w:rsidP="00B01AC2">
      <w:pPr>
        <w:tabs>
          <w:tab w:val="left" w:pos="-1701"/>
        </w:tabs>
        <w:suppressAutoHyphens/>
        <w:ind w:left="705" w:hanging="705"/>
        <w:jc w:val="both"/>
        <w:rPr>
          <w:rFonts w:ascii="Verdana" w:hAnsi="Verdana" w:cs="Arial"/>
          <w:iCs/>
          <w:sz w:val="20"/>
          <w:szCs w:val="20"/>
          <w:lang w:eastAsia="ar-SA"/>
        </w:rPr>
      </w:pPr>
      <w:r w:rsidRPr="00F87171">
        <w:rPr>
          <w:rFonts w:ascii="Verdana" w:hAnsi="Verdana" w:cs="Arial"/>
          <w:sz w:val="20"/>
          <w:szCs w:val="20"/>
          <w:lang w:eastAsia="ar-SA"/>
        </w:rPr>
        <w:t>14.5</w:t>
      </w:r>
      <w:r w:rsidR="002043A9" w:rsidRPr="00F87171">
        <w:rPr>
          <w:rFonts w:ascii="Verdana" w:hAnsi="Verdana" w:cs="Arial"/>
          <w:sz w:val="20"/>
          <w:szCs w:val="20"/>
          <w:lang w:eastAsia="ar-SA"/>
        </w:rPr>
        <w:t>.</w:t>
      </w:r>
      <w:r w:rsidR="002043A9" w:rsidRPr="00F87171">
        <w:rPr>
          <w:rFonts w:ascii="Verdana" w:hAnsi="Verdana" w:cs="Arial"/>
          <w:sz w:val="20"/>
          <w:szCs w:val="20"/>
          <w:lang w:eastAsia="ar-SA"/>
        </w:rPr>
        <w:tab/>
      </w:r>
      <w:r w:rsidR="002043A9" w:rsidRPr="00675200">
        <w:rPr>
          <w:rFonts w:ascii="Verdana" w:hAnsi="Verdana" w:cs="Arial"/>
          <w:sz w:val="20"/>
          <w:szCs w:val="20"/>
          <w:lang w:eastAsia="ar-SA"/>
        </w:rPr>
        <w:t>Stawka podatku VAT ustalona przez Zamawiającego dla niniejszego przedmiotu zamówienia została wskazana w Formularzu „Oferta”.</w:t>
      </w:r>
    </w:p>
    <w:p w:rsidR="00175D19" w:rsidRPr="00F87171" w:rsidRDefault="001A448F" w:rsidP="00B535B5">
      <w:pPr>
        <w:suppressAutoHyphens/>
        <w:rPr>
          <w:rFonts w:ascii="Verdana" w:hAnsi="Verdana" w:cs="Arial"/>
          <w:b/>
          <w:sz w:val="20"/>
          <w:szCs w:val="20"/>
          <w:lang w:eastAsia="ar-SA"/>
        </w:rPr>
      </w:pPr>
      <w:r w:rsidRPr="00F87171">
        <w:rPr>
          <w:rFonts w:ascii="Verdana" w:hAnsi="Verdana" w:cs="Arial"/>
          <w:b/>
          <w:sz w:val="20"/>
          <w:szCs w:val="20"/>
          <w:lang w:eastAsia="ar-SA"/>
        </w:rPr>
        <w:t>1</w:t>
      </w:r>
      <w:r w:rsidR="00C0323A" w:rsidRPr="00F87171">
        <w:rPr>
          <w:rFonts w:ascii="Verdana" w:hAnsi="Verdana" w:cs="Arial"/>
          <w:b/>
          <w:sz w:val="20"/>
          <w:szCs w:val="20"/>
          <w:lang w:eastAsia="ar-SA"/>
        </w:rPr>
        <w:t>5</w:t>
      </w:r>
      <w:r w:rsidR="00175D19" w:rsidRPr="00F87171">
        <w:rPr>
          <w:rFonts w:ascii="Verdana" w:hAnsi="Verdana" w:cs="Arial"/>
          <w:b/>
          <w:sz w:val="20"/>
          <w:szCs w:val="20"/>
          <w:lang w:eastAsia="ar-SA"/>
        </w:rPr>
        <w:t>.</w:t>
      </w:r>
      <w:r w:rsidR="00175D19" w:rsidRPr="00F87171">
        <w:rPr>
          <w:rFonts w:ascii="Verdana" w:hAnsi="Verdana" w:cs="Arial"/>
          <w:b/>
          <w:sz w:val="20"/>
          <w:szCs w:val="20"/>
          <w:lang w:eastAsia="ar-SA"/>
        </w:rPr>
        <w:tab/>
        <w:t>WYMAGANIA DOTYCZĄCE WADIUM</w:t>
      </w:r>
    </w:p>
    <w:p w:rsidR="00175D19" w:rsidRPr="00F87171" w:rsidRDefault="000A03E1" w:rsidP="00B535B5">
      <w:pPr>
        <w:suppressAutoHyphens/>
        <w:ind w:firstLine="709"/>
        <w:rPr>
          <w:rFonts w:ascii="Verdana" w:hAnsi="Verdana" w:cs="Arial"/>
          <w:b/>
          <w:sz w:val="20"/>
          <w:szCs w:val="20"/>
          <w:lang w:eastAsia="ar-SA"/>
        </w:rPr>
      </w:pPr>
      <w:r w:rsidRPr="00F87171">
        <w:rPr>
          <w:rFonts w:ascii="Verdana" w:hAnsi="Verdana" w:cs="Arial"/>
          <w:color w:val="000000"/>
          <w:spacing w:val="4"/>
          <w:sz w:val="20"/>
          <w:szCs w:val="20"/>
          <w:lang w:eastAsia="ar-SA"/>
        </w:rPr>
        <w:t>Za</w:t>
      </w:r>
      <w:r w:rsidR="00175D19" w:rsidRPr="00F87171">
        <w:rPr>
          <w:rFonts w:ascii="Verdana" w:hAnsi="Verdana" w:cs="Arial"/>
          <w:color w:val="000000"/>
          <w:spacing w:val="4"/>
          <w:sz w:val="20"/>
          <w:szCs w:val="20"/>
          <w:lang w:eastAsia="ar-SA"/>
        </w:rPr>
        <w:t>mawiający nie żąda wniesienia wadium.</w:t>
      </w:r>
      <w:r w:rsidR="001A448F" w:rsidRPr="00F87171">
        <w:rPr>
          <w:rFonts w:ascii="Verdana" w:hAnsi="Verdana" w:cs="Arial"/>
          <w:color w:val="000000"/>
          <w:spacing w:val="4"/>
          <w:sz w:val="20"/>
          <w:szCs w:val="20"/>
          <w:lang w:eastAsia="ar-SA"/>
        </w:rPr>
        <w:tab/>
      </w:r>
    </w:p>
    <w:p w:rsidR="00B9152B" w:rsidRPr="00F87171" w:rsidRDefault="00B9152B" w:rsidP="00B535B5">
      <w:pPr>
        <w:suppressAutoHyphens/>
        <w:rPr>
          <w:rFonts w:ascii="Verdana" w:hAnsi="Verdana" w:cs="Arial"/>
          <w:b/>
          <w:sz w:val="20"/>
          <w:szCs w:val="20"/>
          <w:lang w:eastAsia="ar-SA"/>
        </w:rPr>
      </w:pPr>
      <w:r w:rsidRPr="00F87171">
        <w:rPr>
          <w:rFonts w:ascii="Verdana" w:hAnsi="Verdana" w:cs="Arial"/>
          <w:b/>
          <w:sz w:val="20"/>
          <w:szCs w:val="20"/>
          <w:lang w:eastAsia="ar-SA"/>
        </w:rPr>
        <w:t>16.</w:t>
      </w:r>
      <w:r w:rsidRPr="00F87171">
        <w:rPr>
          <w:rFonts w:ascii="Verdana" w:hAnsi="Verdana" w:cs="Arial"/>
          <w:b/>
          <w:sz w:val="20"/>
          <w:szCs w:val="20"/>
          <w:lang w:eastAsia="ar-SA"/>
        </w:rPr>
        <w:tab/>
      </w:r>
      <w:r w:rsidRPr="00F87171">
        <w:rPr>
          <w:rFonts w:ascii="Verdana" w:hAnsi="Verdana" w:cs="Arial"/>
          <w:b/>
          <w:bCs/>
          <w:spacing w:val="4"/>
          <w:sz w:val="20"/>
          <w:szCs w:val="20"/>
        </w:rPr>
        <w:t>MIEJSCE ORAZ TERMIN SKŁADANIA I OTWARCIA OFERT</w:t>
      </w:r>
    </w:p>
    <w:p w:rsidR="008043E3" w:rsidRPr="00F87171" w:rsidRDefault="00B9152B" w:rsidP="00B535B5">
      <w:pPr>
        <w:suppressAutoHyphens/>
        <w:ind w:left="709" w:hanging="709"/>
        <w:jc w:val="both"/>
        <w:rPr>
          <w:rFonts w:ascii="Verdana" w:hAnsi="Verdana" w:cs="Arial"/>
          <w:sz w:val="20"/>
          <w:szCs w:val="20"/>
        </w:rPr>
      </w:pPr>
      <w:r w:rsidRPr="00F87171">
        <w:rPr>
          <w:rFonts w:ascii="Verdana" w:hAnsi="Verdana" w:cs="Arial"/>
          <w:color w:val="000000"/>
          <w:spacing w:val="4"/>
          <w:sz w:val="20"/>
          <w:szCs w:val="20"/>
          <w:lang w:eastAsia="ar-SA"/>
        </w:rPr>
        <w:t>16.1.</w:t>
      </w:r>
      <w:r w:rsidRPr="00F87171">
        <w:rPr>
          <w:rFonts w:ascii="Verdana" w:hAnsi="Verdana" w:cs="Arial"/>
          <w:color w:val="000000"/>
          <w:spacing w:val="4"/>
          <w:sz w:val="20"/>
          <w:szCs w:val="20"/>
          <w:lang w:eastAsia="ar-SA"/>
        </w:rPr>
        <w:tab/>
      </w:r>
      <w:r w:rsidR="008043E3" w:rsidRPr="00F87171">
        <w:rPr>
          <w:rFonts w:ascii="Verdana" w:hAnsi="Verdana" w:cs="Arial"/>
          <w:bCs/>
          <w:sz w:val="20"/>
          <w:szCs w:val="20"/>
        </w:rPr>
        <w:t>Oferty powinny być złożone</w:t>
      </w:r>
      <w:r w:rsidR="008043E3" w:rsidRPr="00F87171">
        <w:rPr>
          <w:rFonts w:ascii="Verdana" w:hAnsi="Verdana" w:cs="Arial"/>
          <w:sz w:val="20"/>
          <w:szCs w:val="20"/>
        </w:rPr>
        <w:t xml:space="preserve"> w</w:t>
      </w:r>
      <w:r w:rsidR="00625459" w:rsidRPr="00F87171">
        <w:rPr>
          <w:rFonts w:ascii="Verdana" w:hAnsi="Verdana" w:cs="Arial"/>
          <w:sz w:val="20"/>
          <w:szCs w:val="20"/>
        </w:rPr>
        <w:t xml:space="preserve"> siedzibie Zamawiającego, Al. Ujazdowskie 11, </w:t>
      </w:r>
      <w:r w:rsidR="00060726" w:rsidRPr="00F87171">
        <w:rPr>
          <w:rFonts w:ascii="Verdana" w:hAnsi="Verdana" w:cs="Arial"/>
          <w:sz w:val="20"/>
          <w:szCs w:val="20"/>
        </w:rPr>
        <w:br/>
      </w:r>
      <w:r w:rsidR="00625459" w:rsidRPr="00F87171">
        <w:rPr>
          <w:rFonts w:ascii="Verdana" w:hAnsi="Verdana" w:cs="Arial"/>
          <w:sz w:val="20"/>
          <w:szCs w:val="20"/>
        </w:rPr>
        <w:t>w Biurze Podawczym, w terminie do</w:t>
      </w:r>
      <w:r w:rsidR="00625459" w:rsidRPr="00F87171">
        <w:rPr>
          <w:rFonts w:ascii="Verdana" w:hAnsi="Verdana" w:cs="Arial"/>
          <w:b/>
          <w:sz w:val="20"/>
          <w:szCs w:val="20"/>
        </w:rPr>
        <w:t xml:space="preserve"> </w:t>
      </w:r>
      <w:r w:rsidR="00625459" w:rsidRPr="005F7FEA">
        <w:rPr>
          <w:rFonts w:ascii="Verdana" w:hAnsi="Verdana" w:cs="Arial"/>
          <w:sz w:val="20"/>
          <w:szCs w:val="20"/>
        </w:rPr>
        <w:t xml:space="preserve">dnia </w:t>
      </w:r>
      <w:r w:rsidR="005F7FEA">
        <w:rPr>
          <w:rFonts w:ascii="Verdana" w:hAnsi="Verdana" w:cs="Arial"/>
          <w:b/>
          <w:sz w:val="20"/>
          <w:szCs w:val="20"/>
        </w:rPr>
        <w:t>10</w:t>
      </w:r>
      <w:r w:rsidR="00925A83" w:rsidRPr="005F7FEA">
        <w:rPr>
          <w:rFonts w:ascii="Verdana" w:hAnsi="Verdana" w:cs="Arial"/>
          <w:b/>
          <w:sz w:val="20"/>
          <w:szCs w:val="20"/>
        </w:rPr>
        <w:t>.08</w:t>
      </w:r>
      <w:r w:rsidR="00A32643" w:rsidRPr="005F7FEA">
        <w:rPr>
          <w:rFonts w:ascii="Verdana" w:hAnsi="Verdana" w:cs="Arial"/>
          <w:b/>
          <w:sz w:val="20"/>
          <w:szCs w:val="20"/>
        </w:rPr>
        <w:t>.</w:t>
      </w:r>
      <w:r w:rsidR="00FC355F" w:rsidRPr="005F7FEA">
        <w:rPr>
          <w:rFonts w:ascii="Verdana" w:hAnsi="Verdana" w:cs="Arial"/>
          <w:b/>
          <w:sz w:val="20"/>
          <w:szCs w:val="20"/>
        </w:rPr>
        <w:t>2017</w:t>
      </w:r>
      <w:r w:rsidR="00C42BB1" w:rsidRPr="005F7FEA">
        <w:rPr>
          <w:rFonts w:ascii="Verdana" w:hAnsi="Verdana" w:cs="Arial"/>
          <w:b/>
          <w:sz w:val="20"/>
          <w:szCs w:val="20"/>
        </w:rPr>
        <w:t xml:space="preserve"> </w:t>
      </w:r>
      <w:r w:rsidR="00C42BB1" w:rsidRPr="00F87171">
        <w:rPr>
          <w:rFonts w:ascii="Verdana" w:hAnsi="Verdana" w:cs="Arial"/>
          <w:b/>
          <w:sz w:val="20"/>
          <w:szCs w:val="20"/>
        </w:rPr>
        <w:t>r. do godziny 12.</w:t>
      </w:r>
      <w:r w:rsidR="00625459" w:rsidRPr="00F87171">
        <w:rPr>
          <w:rFonts w:ascii="Verdana" w:hAnsi="Verdana" w:cs="Arial"/>
          <w:b/>
          <w:sz w:val="20"/>
          <w:szCs w:val="20"/>
        </w:rPr>
        <w:t xml:space="preserve">00. </w:t>
      </w:r>
    </w:p>
    <w:p w:rsidR="00175D19" w:rsidRPr="00F87171" w:rsidRDefault="00950D58" w:rsidP="00B535B5">
      <w:pPr>
        <w:suppressAutoHyphens/>
        <w:ind w:left="709" w:hanging="709"/>
        <w:jc w:val="both"/>
        <w:rPr>
          <w:rFonts w:ascii="Verdana" w:hAnsi="Verdana" w:cs="Arial"/>
          <w:b/>
          <w:spacing w:val="4"/>
          <w:sz w:val="20"/>
          <w:szCs w:val="20"/>
        </w:rPr>
      </w:pPr>
      <w:r w:rsidRPr="00F87171">
        <w:rPr>
          <w:rFonts w:ascii="Verdana" w:hAnsi="Verdana" w:cs="Arial"/>
          <w:spacing w:val="4"/>
          <w:sz w:val="20"/>
          <w:szCs w:val="20"/>
          <w:lang w:eastAsia="ar-SA"/>
        </w:rPr>
        <w:t>16.2.</w:t>
      </w:r>
      <w:r w:rsidRPr="00F87171">
        <w:rPr>
          <w:rFonts w:ascii="Verdana" w:hAnsi="Verdana" w:cs="Arial"/>
          <w:spacing w:val="4"/>
          <w:sz w:val="20"/>
          <w:szCs w:val="20"/>
          <w:lang w:eastAsia="ar-SA"/>
        </w:rPr>
        <w:tab/>
      </w:r>
      <w:r w:rsidR="000D21DC" w:rsidRPr="00F87171">
        <w:rPr>
          <w:rFonts w:ascii="Verdana" w:hAnsi="Verdana" w:cs="Arial"/>
          <w:bCs/>
          <w:spacing w:val="4"/>
          <w:sz w:val="20"/>
          <w:szCs w:val="20"/>
        </w:rPr>
        <w:t>Otwarcie ofert nastąpi</w:t>
      </w:r>
      <w:r w:rsidR="000D21DC" w:rsidRPr="00F87171">
        <w:rPr>
          <w:rFonts w:ascii="Verdana" w:hAnsi="Verdana" w:cs="Arial"/>
          <w:spacing w:val="4"/>
          <w:sz w:val="20"/>
          <w:szCs w:val="20"/>
        </w:rPr>
        <w:t xml:space="preserve"> </w:t>
      </w:r>
      <w:r w:rsidR="00175D19" w:rsidRPr="00F87171">
        <w:rPr>
          <w:rFonts w:ascii="Verdana" w:hAnsi="Verdana" w:cs="Arial"/>
          <w:sz w:val="20"/>
          <w:szCs w:val="20"/>
        </w:rPr>
        <w:t>w siedzibie Zamawiającego</w:t>
      </w:r>
      <w:r w:rsidR="00175D19" w:rsidRPr="00F87171">
        <w:rPr>
          <w:rFonts w:ascii="Verdana" w:hAnsi="Verdana" w:cs="Arial"/>
          <w:spacing w:val="4"/>
          <w:sz w:val="20"/>
          <w:szCs w:val="20"/>
        </w:rPr>
        <w:t xml:space="preserve">, </w:t>
      </w:r>
      <w:r w:rsidR="00175D19" w:rsidRPr="00F87171">
        <w:rPr>
          <w:rFonts w:ascii="Verdana" w:hAnsi="Verdana" w:cs="Arial"/>
          <w:sz w:val="20"/>
          <w:szCs w:val="20"/>
        </w:rPr>
        <w:t xml:space="preserve">Al. Ujazdowskie 11, </w:t>
      </w:r>
      <w:r w:rsidR="000D21DC" w:rsidRPr="00F87171">
        <w:rPr>
          <w:rFonts w:ascii="Verdana" w:hAnsi="Verdana" w:cs="Arial"/>
          <w:spacing w:val="4"/>
          <w:sz w:val="20"/>
          <w:szCs w:val="20"/>
        </w:rPr>
        <w:t xml:space="preserve">w </w:t>
      </w:r>
      <w:r w:rsidR="00926B62" w:rsidRPr="00F87171">
        <w:rPr>
          <w:rFonts w:ascii="Verdana" w:hAnsi="Verdana" w:cs="Arial"/>
          <w:spacing w:val="4"/>
          <w:sz w:val="20"/>
          <w:szCs w:val="20"/>
        </w:rPr>
        <w:t xml:space="preserve">dniu </w:t>
      </w:r>
      <w:r w:rsidR="00926B62" w:rsidRPr="00F87171">
        <w:rPr>
          <w:rFonts w:ascii="Verdana" w:hAnsi="Verdana" w:cs="Arial"/>
          <w:spacing w:val="4"/>
          <w:sz w:val="20"/>
          <w:szCs w:val="20"/>
        </w:rPr>
        <w:br/>
      </w:r>
      <w:r w:rsidR="005F7FEA">
        <w:rPr>
          <w:rFonts w:ascii="Verdana" w:hAnsi="Verdana" w:cs="Arial"/>
          <w:b/>
          <w:sz w:val="20"/>
          <w:szCs w:val="20"/>
        </w:rPr>
        <w:t>10</w:t>
      </w:r>
      <w:r w:rsidR="00925A83" w:rsidRPr="005F7FEA">
        <w:rPr>
          <w:rFonts w:ascii="Verdana" w:hAnsi="Verdana" w:cs="Arial"/>
          <w:b/>
          <w:spacing w:val="4"/>
          <w:sz w:val="20"/>
          <w:szCs w:val="20"/>
        </w:rPr>
        <w:t>.08</w:t>
      </w:r>
      <w:r w:rsidR="00A32643" w:rsidRPr="005F7FEA">
        <w:rPr>
          <w:rFonts w:ascii="Verdana" w:hAnsi="Verdana" w:cs="Arial"/>
          <w:b/>
          <w:spacing w:val="4"/>
          <w:sz w:val="20"/>
          <w:szCs w:val="20"/>
        </w:rPr>
        <w:t>.</w:t>
      </w:r>
      <w:r w:rsidR="00FC355F" w:rsidRPr="005F7FEA">
        <w:rPr>
          <w:rFonts w:ascii="Verdana" w:hAnsi="Verdana" w:cs="Arial"/>
          <w:b/>
          <w:spacing w:val="4"/>
          <w:sz w:val="20"/>
          <w:szCs w:val="20"/>
        </w:rPr>
        <w:t xml:space="preserve">2017 </w:t>
      </w:r>
      <w:r w:rsidR="00FC355F" w:rsidRPr="00F87171">
        <w:rPr>
          <w:rFonts w:ascii="Verdana" w:hAnsi="Verdana" w:cs="Arial"/>
          <w:b/>
          <w:spacing w:val="4"/>
          <w:sz w:val="20"/>
          <w:szCs w:val="20"/>
        </w:rPr>
        <w:t xml:space="preserve">r. </w:t>
      </w:r>
      <w:r w:rsidR="00175D19" w:rsidRPr="00F87171">
        <w:rPr>
          <w:rFonts w:ascii="Verdana" w:hAnsi="Verdana" w:cs="Arial"/>
          <w:b/>
          <w:spacing w:val="4"/>
          <w:sz w:val="20"/>
          <w:szCs w:val="20"/>
        </w:rPr>
        <w:t xml:space="preserve">o godzinie </w:t>
      </w:r>
      <w:r w:rsidR="00181F8E" w:rsidRPr="00F87171">
        <w:rPr>
          <w:rFonts w:ascii="Verdana" w:hAnsi="Verdana" w:cs="Arial"/>
          <w:b/>
          <w:spacing w:val="4"/>
          <w:sz w:val="20"/>
          <w:szCs w:val="20"/>
        </w:rPr>
        <w:t>13</w:t>
      </w:r>
      <w:r w:rsidR="00C42BB1" w:rsidRPr="00F87171">
        <w:rPr>
          <w:rFonts w:ascii="Verdana" w:hAnsi="Verdana" w:cs="Arial"/>
          <w:b/>
          <w:spacing w:val="4"/>
          <w:sz w:val="20"/>
          <w:szCs w:val="20"/>
        </w:rPr>
        <w:t>.</w:t>
      </w:r>
      <w:r w:rsidR="00181F8E" w:rsidRPr="00F87171">
        <w:rPr>
          <w:rFonts w:ascii="Verdana" w:hAnsi="Verdana" w:cs="Arial"/>
          <w:b/>
          <w:spacing w:val="4"/>
          <w:sz w:val="20"/>
          <w:szCs w:val="20"/>
        </w:rPr>
        <w:t>00</w:t>
      </w:r>
      <w:r w:rsidR="000D21DC" w:rsidRPr="00F87171">
        <w:rPr>
          <w:rFonts w:ascii="Verdana" w:hAnsi="Verdana" w:cs="Arial"/>
          <w:b/>
          <w:spacing w:val="4"/>
          <w:sz w:val="20"/>
          <w:szCs w:val="20"/>
        </w:rPr>
        <w:t>.</w:t>
      </w:r>
    </w:p>
    <w:p w:rsidR="00950D58" w:rsidRPr="00F87171" w:rsidRDefault="00950D58" w:rsidP="00B535B5">
      <w:pPr>
        <w:suppressAutoHyphens/>
        <w:ind w:left="709" w:hanging="709"/>
        <w:jc w:val="both"/>
        <w:rPr>
          <w:rFonts w:ascii="Verdana" w:hAnsi="Verdana" w:cs="Arial"/>
          <w:sz w:val="20"/>
          <w:szCs w:val="20"/>
        </w:rPr>
      </w:pPr>
      <w:r w:rsidRPr="00F87171">
        <w:rPr>
          <w:rFonts w:ascii="Verdana" w:hAnsi="Verdana" w:cs="Arial"/>
          <w:color w:val="000000"/>
          <w:spacing w:val="4"/>
          <w:sz w:val="20"/>
          <w:szCs w:val="20"/>
          <w:lang w:eastAsia="ar-SA"/>
        </w:rPr>
        <w:t>16.3.</w:t>
      </w:r>
      <w:r w:rsidRPr="00F87171">
        <w:rPr>
          <w:rFonts w:ascii="Verdana" w:hAnsi="Verdana" w:cs="Arial"/>
          <w:color w:val="000000"/>
          <w:spacing w:val="4"/>
          <w:sz w:val="20"/>
          <w:szCs w:val="20"/>
          <w:lang w:eastAsia="ar-SA"/>
        </w:rPr>
        <w:tab/>
      </w:r>
      <w:r w:rsidR="000D21DC" w:rsidRPr="00F87171">
        <w:rPr>
          <w:rFonts w:ascii="Verdana" w:hAnsi="Verdana" w:cs="Arial"/>
          <w:sz w:val="20"/>
          <w:szCs w:val="20"/>
        </w:rPr>
        <w:t>Niezwłocznie po otwarciu ofert zamawiający zamieści na stronie internetowej informacje dotyczące:</w:t>
      </w:r>
    </w:p>
    <w:p w:rsidR="000D21DC" w:rsidRPr="00F87171" w:rsidRDefault="000D21DC" w:rsidP="00B535B5">
      <w:pPr>
        <w:tabs>
          <w:tab w:val="left" w:pos="1134"/>
        </w:tabs>
        <w:ind w:left="720"/>
        <w:jc w:val="both"/>
        <w:rPr>
          <w:rFonts w:ascii="Verdana" w:hAnsi="Verdana" w:cs="Arial"/>
          <w:sz w:val="20"/>
          <w:szCs w:val="20"/>
        </w:rPr>
      </w:pPr>
      <w:r w:rsidRPr="00F87171">
        <w:rPr>
          <w:rFonts w:ascii="Verdana" w:hAnsi="Verdana" w:cs="Arial"/>
          <w:sz w:val="20"/>
          <w:szCs w:val="20"/>
        </w:rPr>
        <w:t xml:space="preserve">1) </w:t>
      </w:r>
      <w:r w:rsidRPr="00F87171">
        <w:rPr>
          <w:rFonts w:ascii="Verdana" w:hAnsi="Verdana" w:cs="Arial"/>
          <w:sz w:val="20"/>
          <w:szCs w:val="20"/>
        </w:rPr>
        <w:tab/>
        <w:t xml:space="preserve">kwoty, jaką zamierza przeznaczyć na sfinansowanie zamówienia; </w:t>
      </w:r>
    </w:p>
    <w:p w:rsidR="000D21DC" w:rsidRPr="00F87171" w:rsidRDefault="000D21DC" w:rsidP="00B535B5">
      <w:pPr>
        <w:tabs>
          <w:tab w:val="left" w:pos="1134"/>
        </w:tabs>
        <w:ind w:left="720"/>
        <w:jc w:val="both"/>
        <w:rPr>
          <w:rFonts w:ascii="Verdana" w:hAnsi="Verdana" w:cs="Arial"/>
          <w:sz w:val="20"/>
          <w:szCs w:val="20"/>
        </w:rPr>
      </w:pPr>
      <w:r w:rsidRPr="00F87171">
        <w:rPr>
          <w:rFonts w:ascii="Verdana" w:hAnsi="Verdana" w:cs="Arial"/>
          <w:sz w:val="20"/>
          <w:szCs w:val="20"/>
        </w:rPr>
        <w:t xml:space="preserve">2) </w:t>
      </w:r>
      <w:r w:rsidRPr="00F87171">
        <w:rPr>
          <w:rFonts w:ascii="Verdana" w:hAnsi="Verdana" w:cs="Arial"/>
          <w:sz w:val="20"/>
          <w:szCs w:val="20"/>
        </w:rPr>
        <w:tab/>
        <w:t xml:space="preserve">firm oraz adresów wykonawców, którzy złożyli oferty w terminie; </w:t>
      </w:r>
    </w:p>
    <w:p w:rsidR="00926B62" w:rsidRPr="00F87171" w:rsidRDefault="000D21DC" w:rsidP="00B535B5">
      <w:pPr>
        <w:tabs>
          <w:tab w:val="left" w:pos="1134"/>
        </w:tabs>
        <w:ind w:left="1134" w:hanging="425"/>
        <w:jc w:val="both"/>
        <w:rPr>
          <w:rFonts w:ascii="Verdana" w:hAnsi="Verdana" w:cs="Arial"/>
          <w:sz w:val="20"/>
          <w:szCs w:val="20"/>
        </w:rPr>
      </w:pPr>
      <w:r w:rsidRPr="00F87171">
        <w:rPr>
          <w:rFonts w:ascii="Verdana" w:hAnsi="Verdana" w:cs="Arial"/>
          <w:sz w:val="20"/>
          <w:szCs w:val="20"/>
        </w:rPr>
        <w:t xml:space="preserve">3) </w:t>
      </w:r>
      <w:r w:rsidRPr="00F87171">
        <w:rPr>
          <w:rFonts w:ascii="Verdana" w:hAnsi="Verdana" w:cs="Arial"/>
          <w:sz w:val="20"/>
          <w:szCs w:val="20"/>
        </w:rPr>
        <w:tab/>
        <w:t>ceny</w:t>
      </w:r>
      <w:r w:rsidR="000E44CB" w:rsidRPr="00F87171">
        <w:rPr>
          <w:rFonts w:ascii="Verdana" w:hAnsi="Verdana" w:cs="Arial"/>
          <w:sz w:val="20"/>
          <w:szCs w:val="20"/>
        </w:rPr>
        <w:t xml:space="preserve">, terminu wykonania zamówienia </w:t>
      </w:r>
      <w:r w:rsidRPr="00F87171">
        <w:rPr>
          <w:rFonts w:ascii="Verdana" w:hAnsi="Verdana" w:cs="Arial"/>
          <w:sz w:val="20"/>
          <w:szCs w:val="20"/>
        </w:rPr>
        <w:t>i warunków płatności zawartych w ofertach.</w:t>
      </w:r>
    </w:p>
    <w:p w:rsidR="000D21DC" w:rsidRPr="00F87171" w:rsidRDefault="000D21DC" w:rsidP="00B535B5">
      <w:pPr>
        <w:suppressAutoHyphens/>
        <w:rPr>
          <w:rFonts w:ascii="Verdana" w:hAnsi="Verdana" w:cs="Arial"/>
          <w:b/>
          <w:sz w:val="20"/>
          <w:szCs w:val="20"/>
          <w:lang w:eastAsia="ar-SA"/>
        </w:rPr>
      </w:pPr>
      <w:r w:rsidRPr="00F87171">
        <w:rPr>
          <w:rFonts w:ascii="Verdana" w:hAnsi="Verdana" w:cs="Arial"/>
          <w:b/>
          <w:sz w:val="20"/>
          <w:szCs w:val="20"/>
          <w:lang w:eastAsia="ar-SA"/>
        </w:rPr>
        <w:t>17.</w:t>
      </w:r>
      <w:r w:rsidRPr="00F87171">
        <w:rPr>
          <w:rFonts w:ascii="Verdana" w:hAnsi="Verdana" w:cs="Arial"/>
          <w:b/>
          <w:sz w:val="20"/>
          <w:szCs w:val="20"/>
          <w:lang w:eastAsia="ar-SA"/>
        </w:rPr>
        <w:tab/>
      </w:r>
      <w:r w:rsidRPr="00F87171">
        <w:rPr>
          <w:rFonts w:ascii="Verdana" w:hAnsi="Verdana" w:cs="Arial"/>
          <w:b/>
          <w:bCs/>
          <w:sz w:val="20"/>
          <w:szCs w:val="20"/>
        </w:rPr>
        <w:t>TERMIN ZWIĄZANIA OFERTĄ</w:t>
      </w:r>
    </w:p>
    <w:p w:rsidR="00BC3AAD" w:rsidRPr="00F87171" w:rsidRDefault="00E65B44" w:rsidP="00B535B5">
      <w:pPr>
        <w:suppressAutoHyphens/>
        <w:ind w:left="709"/>
        <w:jc w:val="both"/>
        <w:rPr>
          <w:rFonts w:ascii="Verdana" w:hAnsi="Verdana" w:cs="Arial"/>
          <w:sz w:val="20"/>
          <w:szCs w:val="20"/>
        </w:rPr>
      </w:pPr>
      <w:r w:rsidRPr="00F87171">
        <w:rPr>
          <w:rFonts w:ascii="Verdana" w:hAnsi="Verdana" w:cs="Arial"/>
          <w:spacing w:val="4"/>
          <w:sz w:val="20"/>
          <w:szCs w:val="20"/>
        </w:rPr>
        <w:t xml:space="preserve">Termin związania ofertą wynosi </w:t>
      </w:r>
      <w:r w:rsidR="00A32643" w:rsidRPr="00F87171">
        <w:rPr>
          <w:rFonts w:ascii="Verdana" w:hAnsi="Verdana" w:cs="Arial"/>
          <w:bCs/>
          <w:spacing w:val="4"/>
          <w:sz w:val="20"/>
          <w:szCs w:val="20"/>
        </w:rPr>
        <w:t>3</w:t>
      </w:r>
      <w:r w:rsidRPr="00F87171">
        <w:rPr>
          <w:rFonts w:ascii="Verdana" w:hAnsi="Verdana" w:cs="Arial"/>
          <w:bCs/>
          <w:spacing w:val="4"/>
          <w:sz w:val="20"/>
          <w:szCs w:val="20"/>
        </w:rPr>
        <w:t>0</w:t>
      </w:r>
      <w:r w:rsidR="00926B62" w:rsidRPr="00F87171">
        <w:rPr>
          <w:rFonts w:ascii="Verdana" w:hAnsi="Verdana" w:cs="Arial"/>
          <w:spacing w:val="4"/>
          <w:sz w:val="20"/>
          <w:szCs w:val="20"/>
        </w:rPr>
        <w:t xml:space="preserve"> dni.</w:t>
      </w:r>
    </w:p>
    <w:p w:rsidR="00094748" w:rsidRPr="00F87171" w:rsidRDefault="00094748" w:rsidP="00B535B5">
      <w:pPr>
        <w:suppressAutoHyphens/>
        <w:ind w:right="-567"/>
        <w:rPr>
          <w:rFonts w:ascii="Verdana" w:hAnsi="Verdana" w:cs="Arial"/>
          <w:b/>
          <w:sz w:val="20"/>
          <w:szCs w:val="20"/>
          <w:lang w:eastAsia="ar-SA"/>
        </w:rPr>
      </w:pPr>
      <w:r w:rsidRPr="00F87171">
        <w:rPr>
          <w:rFonts w:ascii="Verdana" w:hAnsi="Verdana" w:cs="Arial"/>
          <w:b/>
          <w:sz w:val="20"/>
          <w:szCs w:val="20"/>
          <w:lang w:eastAsia="ar-SA"/>
        </w:rPr>
        <w:t>18.</w:t>
      </w:r>
      <w:r w:rsidRPr="00F87171">
        <w:rPr>
          <w:rFonts w:ascii="Verdana" w:hAnsi="Verdana" w:cs="Arial"/>
          <w:b/>
          <w:sz w:val="20"/>
          <w:szCs w:val="20"/>
          <w:lang w:eastAsia="ar-SA"/>
        </w:rPr>
        <w:tab/>
      </w:r>
      <w:r w:rsidRPr="00F87171">
        <w:rPr>
          <w:rFonts w:ascii="Verdana" w:hAnsi="Verdana" w:cs="Arial"/>
          <w:b/>
          <w:bCs/>
          <w:sz w:val="20"/>
          <w:szCs w:val="20"/>
        </w:rPr>
        <w:t>KRYTERIA WYBORU I SPOSÓB OCENY OFERT ORAZ UDZIELENIE ZAMÓWIENIA</w:t>
      </w:r>
    </w:p>
    <w:p w:rsidR="00EE5729" w:rsidRPr="00F87171" w:rsidRDefault="00EE5729" w:rsidP="00B535B5">
      <w:pPr>
        <w:ind w:left="709" w:hanging="709"/>
        <w:jc w:val="both"/>
        <w:rPr>
          <w:rFonts w:ascii="Verdana" w:hAnsi="Verdana" w:cs="Arial"/>
          <w:sz w:val="20"/>
          <w:szCs w:val="20"/>
        </w:rPr>
      </w:pPr>
      <w:r w:rsidRPr="00F87171">
        <w:rPr>
          <w:rFonts w:ascii="Verdana" w:hAnsi="Verdana" w:cs="Arial"/>
          <w:sz w:val="20"/>
          <w:szCs w:val="20"/>
        </w:rPr>
        <w:t xml:space="preserve">18.1.  </w:t>
      </w:r>
      <w:r w:rsidR="00926B62" w:rsidRPr="00F87171">
        <w:rPr>
          <w:rFonts w:ascii="Verdana" w:hAnsi="Verdana" w:cs="Arial"/>
          <w:sz w:val="20"/>
          <w:szCs w:val="20"/>
        </w:rPr>
        <w:t xml:space="preserve">  </w:t>
      </w:r>
      <w:r w:rsidRPr="00F87171">
        <w:rPr>
          <w:rFonts w:ascii="Verdana" w:hAnsi="Verdana" w:cs="Arial"/>
          <w:sz w:val="20"/>
          <w:szCs w:val="20"/>
        </w:rPr>
        <w:t>Przy dokonywaniu wyboru najkorzystniejszej oferty Zamawiający stosować będzie następujące kryteria oceny ofert:</w:t>
      </w:r>
    </w:p>
    <w:p w:rsidR="00EE5729" w:rsidRPr="00F87171" w:rsidRDefault="00BF495F" w:rsidP="00CC51DF">
      <w:pPr>
        <w:numPr>
          <w:ilvl w:val="0"/>
          <w:numId w:val="6"/>
        </w:numPr>
        <w:jc w:val="both"/>
        <w:rPr>
          <w:rFonts w:ascii="Verdana" w:hAnsi="Verdana" w:cs="Arial"/>
          <w:sz w:val="20"/>
          <w:szCs w:val="20"/>
        </w:rPr>
      </w:pPr>
      <w:r w:rsidRPr="00F87171">
        <w:rPr>
          <w:rFonts w:ascii="Verdana" w:hAnsi="Verdana" w:cs="Arial"/>
          <w:sz w:val="20"/>
          <w:szCs w:val="20"/>
        </w:rPr>
        <w:t>Łączna cena oferty brutto</w:t>
      </w:r>
      <w:r w:rsidR="009C0ECD" w:rsidRPr="00F87171">
        <w:rPr>
          <w:rFonts w:ascii="Verdana" w:hAnsi="Verdana" w:cs="Arial"/>
          <w:sz w:val="20"/>
          <w:szCs w:val="20"/>
        </w:rPr>
        <w:t xml:space="preserve"> </w:t>
      </w:r>
      <w:r w:rsidR="00926B62" w:rsidRPr="00F87171">
        <w:rPr>
          <w:rFonts w:ascii="Verdana" w:hAnsi="Verdana" w:cs="Arial"/>
          <w:sz w:val="20"/>
          <w:szCs w:val="20"/>
        </w:rPr>
        <w:t xml:space="preserve">- </w:t>
      </w:r>
      <w:r w:rsidR="00C52E65" w:rsidRPr="00F87171">
        <w:rPr>
          <w:rFonts w:ascii="Verdana" w:hAnsi="Verdana" w:cs="Arial"/>
          <w:sz w:val="20"/>
          <w:szCs w:val="20"/>
        </w:rPr>
        <w:t>7</w:t>
      </w:r>
      <w:r w:rsidR="00EE5729" w:rsidRPr="00F87171">
        <w:rPr>
          <w:rFonts w:ascii="Verdana" w:hAnsi="Verdana" w:cs="Arial"/>
          <w:sz w:val="20"/>
          <w:szCs w:val="20"/>
        </w:rPr>
        <w:t>0%</w:t>
      </w:r>
    </w:p>
    <w:p w:rsidR="00297957" w:rsidRPr="00F87171" w:rsidRDefault="001F09AD" w:rsidP="00CC51DF">
      <w:pPr>
        <w:numPr>
          <w:ilvl w:val="0"/>
          <w:numId w:val="6"/>
        </w:numPr>
        <w:jc w:val="both"/>
        <w:rPr>
          <w:rFonts w:ascii="Verdana" w:hAnsi="Verdana" w:cs="Arial"/>
          <w:sz w:val="20"/>
          <w:szCs w:val="20"/>
        </w:rPr>
      </w:pPr>
      <w:r w:rsidRPr="00F87171">
        <w:rPr>
          <w:rFonts w:ascii="Verdana" w:hAnsi="Verdana" w:cs="Arial"/>
          <w:bCs/>
          <w:sz w:val="20"/>
          <w:szCs w:val="20"/>
        </w:rPr>
        <w:t xml:space="preserve">Doświadczenie </w:t>
      </w:r>
      <w:r w:rsidR="00C52E65" w:rsidRPr="00F87171">
        <w:rPr>
          <w:rFonts w:ascii="Verdana" w:hAnsi="Verdana" w:cs="Arial"/>
          <w:bCs/>
          <w:sz w:val="20"/>
          <w:szCs w:val="20"/>
        </w:rPr>
        <w:t>inspektora nadzoru budowlanego</w:t>
      </w:r>
      <w:r w:rsidRPr="00F87171">
        <w:rPr>
          <w:rFonts w:ascii="Verdana" w:hAnsi="Verdana" w:cs="Arial"/>
          <w:sz w:val="20"/>
          <w:szCs w:val="20"/>
        </w:rPr>
        <w:t xml:space="preserve"> </w:t>
      </w:r>
      <w:r w:rsidR="00926B62" w:rsidRPr="00F87171">
        <w:rPr>
          <w:rFonts w:ascii="Verdana" w:hAnsi="Verdana" w:cs="Arial"/>
          <w:sz w:val="20"/>
          <w:szCs w:val="20"/>
        </w:rPr>
        <w:t xml:space="preserve">- </w:t>
      </w:r>
      <w:r w:rsidR="00C52E65" w:rsidRPr="00F87171">
        <w:rPr>
          <w:rFonts w:ascii="Verdana" w:hAnsi="Verdana" w:cs="Arial"/>
          <w:sz w:val="20"/>
          <w:szCs w:val="20"/>
        </w:rPr>
        <w:t>3</w:t>
      </w:r>
      <w:r w:rsidR="00EE5729" w:rsidRPr="00F87171">
        <w:rPr>
          <w:rFonts w:ascii="Verdana" w:hAnsi="Verdana" w:cs="Arial"/>
          <w:sz w:val="20"/>
          <w:szCs w:val="20"/>
        </w:rPr>
        <w:t>0%</w:t>
      </w:r>
    </w:p>
    <w:p w:rsidR="00EE5729" w:rsidRPr="00F87171" w:rsidRDefault="00400DA5" w:rsidP="00B535B5">
      <w:pPr>
        <w:tabs>
          <w:tab w:val="left" w:pos="851"/>
        </w:tabs>
        <w:ind w:left="709" w:hanging="709"/>
        <w:jc w:val="both"/>
        <w:rPr>
          <w:rFonts w:ascii="Verdana" w:hAnsi="Verdana" w:cs="Arial"/>
          <w:bCs/>
          <w:sz w:val="20"/>
          <w:szCs w:val="20"/>
        </w:rPr>
      </w:pPr>
      <w:r w:rsidRPr="00F87171">
        <w:rPr>
          <w:rFonts w:ascii="Verdana" w:hAnsi="Verdana" w:cs="Arial"/>
          <w:bCs/>
          <w:sz w:val="20"/>
          <w:szCs w:val="20"/>
        </w:rPr>
        <w:t xml:space="preserve">18.2.  </w:t>
      </w:r>
      <w:r w:rsidR="00EE5729" w:rsidRPr="00F87171">
        <w:rPr>
          <w:rFonts w:ascii="Verdana" w:hAnsi="Verdana" w:cs="Arial"/>
          <w:bCs/>
          <w:sz w:val="20"/>
          <w:szCs w:val="20"/>
        </w:rPr>
        <w:t xml:space="preserve">Kryterium </w:t>
      </w:r>
      <w:r w:rsidR="009C0ECD" w:rsidRPr="00F87171">
        <w:rPr>
          <w:rFonts w:ascii="Verdana" w:hAnsi="Verdana" w:cs="Arial"/>
          <w:sz w:val="20"/>
          <w:szCs w:val="20"/>
        </w:rPr>
        <w:t>„</w:t>
      </w:r>
      <w:r w:rsidR="00BF495F" w:rsidRPr="00F87171">
        <w:rPr>
          <w:rFonts w:ascii="Verdana" w:hAnsi="Verdana" w:cs="Arial"/>
          <w:sz w:val="20"/>
          <w:szCs w:val="20"/>
        </w:rPr>
        <w:t>Łączna cena oferty brutto</w:t>
      </w:r>
      <w:r w:rsidR="00EE5729" w:rsidRPr="00F87171">
        <w:rPr>
          <w:rFonts w:ascii="Verdana" w:hAnsi="Verdana" w:cs="Arial"/>
          <w:sz w:val="20"/>
          <w:szCs w:val="20"/>
        </w:rPr>
        <w:t xml:space="preserve">” </w:t>
      </w:r>
      <w:r w:rsidR="00EE5729" w:rsidRPr="00F87171">
        <w:rPr>
          <w:rFonts w:ascii="Verdana" w:hAnsi="Verdana" w:cs="Arial"/>
          <w:bCs/>
          <w:color w:val="000000"/>
          <w:sz w:val="20"/>
          <w:szCs w:val="20"/>
        </w:rPr>
        <w:t xml:space="preserve">będzie rozpatrywane na podstawie </w:t>
      </w:r>
      <w:r w:rsidR="00EE5729" w:rsidRPr="00F87171">
        <w:rPr>
          <w:rFonts w:ascii="Verdana" w:hAnsi="Verdana" w:cs="Arial"/>
          <w:bCs/>
          <w:sz w:val="20"/>
          <w:szCs w:val="20"/>
        </w:rPr>
        <w:t>ceny ofertowej brutto za</w:t>
      </w:r>
      <w:r w:rsidR="00EE5729" w:rsidRPr="00F87171">
        <w:rPr>
          <w:rFonts w:ascii="Verdana" w:hAnsi="Verdana" w:cs="Arial"/>
          <w:sz w:val="20"/>
          <w:szCs w:val="20"/>
        </w:rPr>
        <w:t xml:space="preserve"> </w:t>
      </w:r>
      <w:r w:rsidR="00EE5729" w:rsidRPr="00F87171">
        <w:rPr>
          <w:rFonts w:ascii="Verdana" w:hAnsi="Verdana" w:cs="Arial"/>
          <w:bCs/>
          <w:sz w:val="20"/>
          <w:szCs w:val="20"/>
        </w:rPr>
        <w:t xml:space="preserve">wykonanie przedmiotu zamówienia wpisanej przez Wykonawcę w  Formularzu „Oferta”. W tym kryterium można uzyskać maksymalnie </w:t>
      </w:r>
      <w:r w:rsidR="005B3C07" w:rsidRPr="00F87171">
        <w:rPr>
          <w:rFonts w:ascii="Verdana" w:hAnsi="Verdana" w:cs="Arial"/>
          <w:bCs/>
          <w:sz w:val="20"/>
          <w:szCs w:val="20"/>
        </w:rPr>
        <w:t>7</w:t>
      </w:r>
      <w:r w:rsidR="00EE5729" w:rsidRPr="00F87171">
        <w:rPr>
          <w:rFonts w:ascii="Verdana" w:hAnsi="Verdana" w:cs="Arial"/>
          <w:bCs/>
          <w:sz w:val="20"/>
          <w:szCs w:val="20"/>
        </w:rPr>
        <w:t>0 punktów. Przyznane punkty zostaną zaokrąglone do dwóch miejsc po przecinku.</w:t>
      </w:r>
    </w:p>
    <w:p w:rsidR="007F7E33" w:rsidRPr="00F87171" w:rsidRDefault="00EE5729" w:rsidP="007F7E33">
      <w:pPr>
        <w:ind w:left="709" w:hanging="1"/>
        <w:jc w:val="both"/>
        <w:rPr>
          <w:rFonts w:ascii="Verdana" w:hAnsi="Verdana" w:cs="Arial"/>
          <w:bCs/>
          <w:sz w:val="20"/>
          <w:szCs w:val="20"/>
        </w:rPr>
      </w:pPr>
      <w:r w:rsidRPr="00F87171">
        <w:rPr>
          <w:rFonts w:ascii="Verdana" w:hAnsi="Verdana" w:cs="Arial"/>
          <w:bCs/>
          <w:sz w:val="20"/>
          <w:szCs w:val="20"/>
        </w:rPr>
        <w:t>Liczba punktów w kryterium „Łączna cena oferty brutto”</w:t>
      </w:r>
      <w:r w:rsidR="00380FE9" w:rsidRPr="00F87171">
        <w:rPr>
          <w:rFonts w:ascii="Verdana" w:hAnsi="Verdana" w:cs="Arial"/>
          <w:bCs/>
          <w:sz w:val="20"/>
          <w:szCs w:val="20"/>
        </w:rPr>
        <w:t xml:space="preserve"> </w:t>
      </w:r>
      <w:r w:rsidRPr="00F87171">
        <w:rPr>
          <w:rFonts w:ascii="Verdana" w:hAnsi="Verdana" w:cs="Arial"/>
          <w:bCs/>
          <w:sz w:val="20"/>
          <w:szCs w:val="20"/>
        </w:rPr>
        <w:t>zostanie oblicz</w:t>
      </w:r>
      <w:r w:rsidR="00297957" w:rsidRPr="00F87171">
        <w:rPr>
          <w:rFonts w:ascii="Verdana" w:hAnsi="Verdana" w:cs="Arial"/>
          <w:bCs/>
          <w:sz w:val="20"/>
          <w:szCs w:val="20"/>
        </w:rPr>
        <w:t xml:space="preserve">ona </w:t>
      </w:r>
      <w:r w:rsidR="007F7E33" w:rsidRPr="00F87171">
        <w:rPr>
          <w:rFonts w:ascii="Verdana" w:hAnsi="Verdana" w:cs="Arial"/>
          <w:bCs/>
          <w:sz w:val="20"/>
          <w:szCs w:val="20"/>
        </w:rPr>
        <w:t xml:space="preserve">na podstawie poniższego </w:t>
      </w:r>
      <w:r w:rsidR="00297957" w:rsidRPr="00F87171">
        <w:rPr>
          <w:rFonts w:ascii="Verdana" w:hAnsi="Verdana" w:cs="Arial"/>
          <w:bCs/>
          <w:sz w:val="20"/>
          <w:szCs w:val="20"/>
        </w:rPr>
        <w:t>wzoru:</w:t>
      </w: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297957" w:rsidRPr="00F87171" w:rsidTr="00297957">
        <w:trPr>
          <w:cantSplit/>
          <w:trHeight w:val="172"/>
          <w:jc w:val="center"/>
        </w:trPr>
        <w:tc>
          <w:tcPr>
            <w:tcW w:w="1017" w:type="dxa"/>
            <w:tcBorders>
              <w:top w:val="nil"/>
              <w:left w:val="nil"/>
              <w:bottom w:val="nil"/>
              <w:right w:val="nil"/>
            </w:tcBorders>
          </w:tcPr>
          <w:p w:rsidR="00297957" w:rsidRPr="00F87171" w:rsidRDefault="00297957" w:rsidP="00297957">
            <w:pPr>
              <w:pStyle w:val="Tekstpodstawowy2"/>
              <w:spacing w:before="0"/>
              <w:ind w:left="709" w:hanging="709"/>
              <w:rPr>
                <w:rFonts w:ascii="Verdana" w:hAnsi="Verdana" w:cs="Arial"/>
                <w:b w:val="0"/>
                <w:sz w:val="20"/>
                <w:szCs w:val="20"/>
              </w:rPr>
            </w:pPr>
          </w:p>
        </w:tc>
        <w:tc>
          <w:tcPr>
            <w:tcW w:w="779" w:type="dxa"/>
            <w:vMerge w:val="restart"/>
            <w:tcBorders>
              <w:top w:val="nil"/>
              <w:left w:val="nil"/>
              <w:bottom w:val="nil"/>
              <w:right w:val="nil"/>
            </w:tcBorders>
            <w:vAlign w:val="center"/>
          </w:tcPr>
          <w:p w:rsidR="00297957" w:rsidRPr="00F87171" w:rsidRDefault="00297957" w:rsidP="00297957">
            <w:pPr>
              <w:pStyle w:val="Tekstpodstawowy2"/>
              <w:spacing w:before="0"/>
              <w:ind w:left="709" w:hanging="709"/>
              <w:rPr>
                <w:rFonts w:ascii="Verdana" w:hAnsi="Verdana" w:cs="Arial"/>
                <w:sz w:val="20"/>
                <w:szCs w:val="20"/>
              </w:rPr>
            </w:pPr>
            <w:r w:rsidRPr="00F87171">
              <w:rPr>
                <w:rFonts w:ascii="Verdana" w:hAnsi="Verdana" w:cs="Arial"/>
                <w:sz w:val="20"/>
                <w:szCs w:val="20"/>
              </w:rPr>
              <w:t>C =</w:t>
            </w:r>
          </w:p>
        </w:tc>
        <w:tc>
          <w:tcPr>
            <w:tcW w:w="547" w:type="dxa"/>
            <w:tcBorders>
              <w:top w:val="nil"/>
              <w:left w:val="nil"/>
              <w:bottom w:val="single" w:sz="4" w:space="0" w:color="auto"/>
              <w:right w:val="nil"/>
            </w:tcBorders>
            <w:vAlign w:val="center"/>
          </w:tcPr>
          <w:p w:rsidR="00297957" w:rsidRPr="00F87171" w:rsidRDefault="00297957" w:rsidP="00297957">
            <w:pPr>
              <w:pStyle w:val="Tekstpodstawowy2"/>
              <w:spacing w:before="0"/>
              <w:ind w:left="709" w:hanging="709"/>
              <w:jc w:val="center"/>
              <w:rPr>
                <w:rFonts w:ascii="Verdana" w:hAnsi="Verdana" w:cs="Arial"/>
                <w:sz w:val="20"/>
                <w:szCs w:val="20"/>
              </w:rPr>
            </w:pPr>
            <w:proofErr w:type="spellStart"/>
            <w:r w:rsidRPr="00F87171">
              <w:rPr>
                <w:rFonts w:ascii="Verdana" w:hAnsi="Verdana" w:cs="Arial"/>
                <w:sz w:val="20"/>
                <w:szCs w:val="20"/>
              </w:rPr>
              <w:t>C</w:t>
            </w:r>
            <w:r w:rsidRPr="00F87171">
              <w:rPr>
                <w:rFonts w:ascii="Verdana" w:hAnsi="Verdana" w:cs="Arial"/>
                <w:sz w:val="20"/>
                <w:szCs w:val="20"/>
                <w:vertAlign w:val="subscript"/>
              </w:rPr>
              <w:t>min</w:t>
            </w:r>
            <w:proofErr w:type="spellEnd"/>
          </w:p>
        </w:tc>
        <w:tc>
          <w:tcPr>
            <w:tcW w:w="4177" w:type="dxa"/>
            <w:vMerge w:val="restart"/>
            <w:tcBorders>
              <w:top w:val="nil"/>
              <w:left w:val="nil"/>
              <w:bottom w:val="nil"/>
              <w:right w:val="nil"/>
            </w:tcBorders>
            <w:vAlign w:val="center"/>
          </w:tcPr>
          <w:p w:rsidR="00297957" w:rsidRPr="00F87171" w:rsidRDefault="00C52E65" w:rsidP="00297957">
            <w:pPr>
              <w:pStyle w:val="Tekstpodstawowy2"/>
              <w:spacing w:before="0"/>
              <w:ind w:left="709" w:hanging="709"/>
              <w:rPr>
                <w:rFonts w:ascii="Verdana" w:hAnsi="Verdana" w:cs="Arial"/>
                <w:sz w:val="20"/>
                <w:szCs w:val="20"/>
              </w:rPr>
            </w:pPr>
            <w:r w:rsidRPr="00F87171">
              <w:rPr>
                <w:rFonts w:ascii="Verdana" w:hAnsi="Verdana" w:cs="Arial"/>
                <w:sz w:val="20"/>
                <w:szCs w:val="20"/>
              </w:rPr>
              <w:t>x 7</w:t>
            </w:r>
            <w:r w:rsidR="00297957" w:rsidRPr="00F87171">
              <w:rPr>
                <w:rFonts w:ascii="Verdana" w:hAnsi="Verdana" w:cs="Arial"/>
                <w:sz w:val="20"/>
                <w:szCs w:val="20"/>
              </w:rPr>
              <w:t>0 pkt</w:t>
            </w:r>
          </w:p>
        </w:tc>
      </w:tr>
      <w:tr w:rsidR="00297957" w:rsidRPr="00F87171" w:rsidTr="00297957">
        <w:trPr>
          <w:cantSplit/>
          <w:trHeight w:val="172"/>
          <w:jc w:val="center"/>
        </w:trPr>
        <w:tc>
          <w:tcPr>
            <w:tcW w:w="1017" w:type="dxa"/>
            <w:tcBorders>
              <w:top w:val="nil"/>
              <w:left w:val="nil"/>
              <w:bottom w:val="nil"/>
              <w:right w:val="nil"/>
            </w:tcBorders>
          </w:tcPr>
          <w:p w:rsidR="00297957" w:rsidRPr="00F87171" w:rsidRDefault="00297957" w:rsidP="00297957">
            <w:pPr>
              <w:pStyle w:val="Tekstpodstawowy2"/>
              <w:spacing w:before="0"/>
              <w:ind w:left="709" w:hanging="709"/>
              <w:rPr>
                <w:rFonts w:ascii="Verdana" w:hAnsi="Verdana" w:cs="Arial"/>
                <w:b w:val="0"/>
                <w:sz w:val="20"/>
                <w:szCs w:val="20"/>
              </w:rPr>
            </w:pPr>
          </w:p>
        </w:tc>
        <w:tc>
          <w:tcPr>
            <w:tcW w:w="779" w:type="dxa"/>
            <w:vMerge/>
            <w:tcBorders>
              <w:top w:val="nil"/>
              <w:left w:val="nil"/>
              <w:bottom w:val="nil"/>
              <w:right w:val="nil"/>
            </w:tcBorders>
            <w:vAlign w:val="center"/>
          </w:tcPr>
          <w:p w:rsidR="00297957" w:rsidRPr="00F87171" w:rsidRDefault="00297957" w:rsidP="00297957">
            <w:pPr>
              <w:pStyle w:val="Tekstpodstawowy2"/>
              <w:spacing w:before="0"/>
              <w:ind w:left="709" w:hanging="709"/>
              <w:rPr>
                <w:rFonts w:ascii="Verdana" w:hAnsi="Verdana" w:cs="Arial"/>
                <w:sz w:val="20"/>
                <w:szCs w:val="20"/>
              </w:rPr>
            </w:pPr>
          </w:p>
        </w:tc>
        <w:tc>
          <w:tcPr>
            <w:tcW w:w="547" w:type="dxa"/>
            <w:tcBorders>
              <w:top w:val="single" w:sz="4" w:space="0" w:color="auto"/>
              <w:left w:val="nil"/>
              <w:bottom w:val="nil"/>
              <w:right w:val="nil"/>
            </w:tcBorders>
            <w:vAlign w:val="center"/>
          </w:tcPr>
          <w:p w:rsidR="00297957" w:rsidRPr="00F87171" w:rsidRDefault="00297957" w:rsidP="00297957">
            <w:pPr>
              <w:pStyle w:val="Tekstpodstawowy2"/>
              <w:spacing w:before="0"/>
              <w:ind w:left="709" w:hanging="709"/>
              <w:jc w:val="center"/>
              <w:rPr>
                <w:rFonts w:ascii="Verdana" w:hAnsi="Verdana" w:cs="Arial"/>
                <w:sz w:val="20"/>
                <w:szCs w:val="20"/>
              </w:rPr>
            </w:pPr>
            <w:r w:rsidRPr="00F87171">
              <w:rPr>
                <w:rFonts w:ascii="Verdana" w:hAnsi="Verdana" w:cs="Arial"/>
                <w:sz w:val="20"/>
                <w:szCs w:val="20"/>
              </w:rPr>
              <w:t>C</w:t>
            </w:r>
            <w:r w:rsidRPr="00F87171">
              <w:rPr>
                <w:rFonts w:ascii="Verdana" w:hAnsi="Verdana" w:cs="Arial"/>
                <w:sz w:val="20"/>
                <w:szCs w:val="20"/>
                <w:vertAlign w:val="subscript"/>
              </w:rPr>
              <w:t>o</w:t>
            </w:r>
          </w:p>
        </w:tc>
        <w:tc>
          <w:tcPr>
            <w:tcW w:w="4177" w:type="dxa"/>
            <w:vMerge/>
            <w:tcBorders>
              <w:top w:val="nil"/>
              <w:left w:val="nil"/>
              <w:bottom w:val="nil"/>
              <w:right w:val="nil"/>
            </w:tcBorders>
            <w:vAlign w:val="center"/>
          </w:tcPr>
          <w:p w:rsidR="00297957" w:rsidRPr="00F87171" w:rsidRDefault="00297957" w:rsidP="00297957">
            <w:pPr>
              <w:pStyle w:val="Tekstpodstawowy2"/>
              <w:spacing w:before="0"/>
              <w:ind w:left="709" w:hanging="709"/>
              <w:rPr>
                <w:rFonts w:ascii="Verdana" w:hAnsi="Verdana" w:cs="Arial"/>
                <w:b w:val="0"/>
                <w:sz w:val="20"/>
                <w:szCs w:val="20"/>
              </w:rPr>
            </w:pPr>
          </w:p>
        </w:tc>
      </w:tr>
      <w:tr w:rsidR="00297957" w:rsidRPr="00F87171" w:rsidTr="00297957">
        <w:trPr>
          <w:cantSplit/>
          <w:trHeight w:val="499"/>
          <w:jc w:val="center"/>
        </w:trPr>
        <w:tc>
          <w:tcPr>
            <w:tcW w:w="1017" w:type="dxa"/>
            <w:tcBorders>
              <w:top w:val="nil"/>
              <w:left w:val="nil"/>
              <w:bottom w:val="nil"/>
              <w:right w:val="nil"/>
            </w:tcBorders>
            <w:vAlign w:val="bottom"/>
          </w:tcPr>
          <w:p w:rsidR="00297957" w:rsidRPr="00F87171" w:rsidRDefault="00297957" w:rsidP="00297957">
            <w:pPr>
              <w:pStyle w:val="Tekstpodstawowy2"/>
              <w:spacing w:before="0"/>
              <w:rPr>
                <w:rFonts w:ascii="Verdana" w:hAnsi="Verdana" w:cs="Arial"/>
                <w:b w:val="0"/>
                <w:sz w:val="20"/>
                <w:szCs w:val="20"/>
              </w:rPr>
            </w:pPr>
            <w:r w:rsidRPr="00F87171">
              <w:rPr>
                <w:rFonts w:ascii="Verdana" w:hAnsi="Verdana" w:cs="Arial"/>
                <w:b w:val="0"/>
                <w:sz w:val="20"/>
                <w:szCs w:val="20"/>
              </w:rPr>
              <w:t xml:space="preserve">gdzie:      </w:t>
            </w:r>
          </w:p>
        </w:tc>
        <w:tc>
          <w:tcPr>
            <w:tcW w:w="779" w:type="dxa"/>
            <w:tcBorders>
              <w:top w:val="nil"/>
              <w:left w:val="nil"/>
              <w:bottom w:val="nil"/>
              <w:right w:val="nil"/>
            </w:tcBorders>
            <w:vAlign w:val="bottom"/>
          </w:tcPr>
          <w:p w:rsidR="00297957" w:rsidRPr="00F87171" w:rsidRDefault="00297957" w:rsidP="00297957">
            <w:pPr>
              <w:pStyle w:val="Tekstpodstawowy2"/>
              <w:spacing w:before="0"/>
              <w:ind w:left="709" w:hanging="709"/>
              <w:rPr>
                <w:rFonts w:ascii="Verdana" w:hAnsi="Verdana" w:cs="Arial"/>
                <w:b w:val="0"/>
                <w:sz w:val="20"/>
                <w:szCs w:val="20"/>
              </w:rPr>
            </w:pPr>
            <w:proofErr w:type="spellStart"/>
            <w:r w:rsidRPr="00F87171">
              <w:rPr>
                <w:rFonts w:ascii="Verdana" w:hAnsi="Verdana" w:cs="Arial"/>
                <w:sz w:val="20"/>
                <w:szCs w:val="20"/>
              </w:rPr>
              <w:t>C</w:t>
            </w:r>
            <w:r w:rsidRPr="00F87171">
              <w:rPr>
                <w:rFonts w:ascii="Verdana" w:hAnsi="Verdana" w:cs="Arial"/>
                <w:b w:val="0"/>
                <w:sz w:val="20"/>
                <w:szCs w:val="20"/>
                <w:vertAlign w:val="subscript"/>
              </w:rPr>
              <w:t>min</w:t>
            </w:r>
            <w:proofErr w:type="spellEnd"/>
            <w:r w:rsidRPr="00F87171">
              <w:rPr>
                <w:rFonts w:ascii="Verdana" w:hAnsi="Verdana" w:cs="Arial"/>
                <w:b w:val="0"/>
                <w:sz w:val="20"/>
                <w:szCs w:val="20"/>
              </w:rPr>
              <w:t xml:space="preserve"> </w:t>
            </w:r>
          </w:p>
        </w:tc>
        <w:tc>
          <w:tcPr>
            <w:tcW w:w="4723" w:type="dxa"/>
            <w:gridSpan w:val="2"/>
            <w:tcBorders>
              <w:top w:val="nil"/>
              <w:left w:val="nil"/>
              <w:bottom w:val="nil"/>
              <w:right w:val="nil"/>
            </w:tcBorders>
            <w:vAlign w:val="bottom"/>
          </w:tcPr>
          <w:p w:rsidR="00297957" w:rsidRPr="00F87171" w:rsidRDefault="00297957" w:rsidP="00297957">
            <w:pPr>
              <w:pStyle w:val="Tekstpodstawowy2"/>
              <w:spacing w:before="0"/>
              <w:rPr>
                <w:rFonts w:ascii="Verdana" w:hAnsi="Verdana" w:cs="Arial"/>
                <w:b w:val="0"/>
                <w:sz w:val="20"/>
                <w:szCs w:val="20"/>
              </w:rPr>
            </w:pPr>
            <w:r w:rsidRPr="00F87171">
              <w:rPr>
                <w:rFonts w:ascii="Verdana" w:hAnsi="Verdana" w:cs="Arial"/>
                <w:b w:val="0"/>
                <w:sz w:val="20"/>
                <w:szCs w:val="20"/>
              </w:rPr>
              <w:t>- cena oferty najtańszej</w:t>
            </w:r>
          </w:p>
        </w:tc>
      </w:tr>
      <w:tr w:rsidR="00297957" w:rsidRPr="00F87171" w:rsidTr="00297957">
        <w:trPr>
          <w:cantSplit/>
          <w:trHeight w:val="57"/>
          <w:jc w:val="center"/>
        </w:trPr>
        <w:tc>
          <w:tcPr>
            <w:tcW w:w="1017" w:type="dxa"/>
            <w:tcBorders>
              <w:top w:val="nil"/>
              <w:left w:val="nil"/>
              <w:bottom w:val="nil"/>
              <w:right w:val="nil"/>
            </w:tcBorders>
            <w:vAlign w:val="center"/>
          </w:tcPr>
          <w:p w:rsidR="00297957" w:rsidRPr="00F87171" w:rsidRDefault="00297957" w:rsidP="00297957">
            <w:pPr>
              <w:pStyle w:val="Tekstpodstawowy2"/>
              <w:spacing w:before="0"/>
              <w:ind w:left="709" w:hanging="709"/>
              <w:rPr>
                <w:rFonts w:ascii="Verdana" w:hAnsi="Verdana" w:cs="Arial"/>
                <w:b w:val="0"/>
                <w:sz w:val="20"/>
                <w:szCs w:val="20"/>
              </w:rPr>
            </w:pPr>
          </w:p>
        </w:tc>
        <w:tc>
          <w:tcPr>
            <w:tcW w:w="779" w:type="dxa"/>
            <w:tcBorders>
              <w:top w:val="nil"/>
              <w:left w:val="nil"/>
              <w:bottom w:val="nil"/>
              <w:right w:val="nil"/>
            </w:tcBorders>
            <w:vAlign w:val="center"/>
          </w:tcPr>
          <w:p w:rsidR="00297957" w:rsidRPr="00F87171" w:rsidRDefault="00297957" w:rsidP="00297957">
            <w:pPr>
              <w:pStyle w:val="Tekstpodstawowy2"/>
              <w:spacing w:before="0"/>
              <w:ind w:left="709" w:hanging="709"/>
              <w:rPr>
                <w:rFonts w:ascii="Verdana" w:hAnsi="Verdana" w:cs="Arial"/>
                <w:b w:val="0"/>
                <w:sz w:val="20"/>
                <w:szCs w:val="20"/>
              </w:rPr>
            </w:pPr>
            <w:r w:rsidRPr="00F87171">
              <w:rPr>
                <w:rFonts w:ascii="Verdana" w:hAnsi="Verdana" w:cs="Arial"/>
                <w:sz w:val="20"/>
                <w:szCs w:val="20"/>
              </w:rPr>
              <w:t>C</w:t>
            </w:r>
            <w:r w:rsidRPr="00F87171">
              <w:rPr>
                <w:rFonts w:ascii="Verdana" w:hAnsi="Verdana" w:cs="Arial"/>
                <w:b w:val="0"/>
                <w:sz w:val="20"/>
                <w:szCs w:val="20"/>
                <w:vertAlign w:val="subscript"/>
              </w:rPr>
              <w:t>o</w:t>
            </w:r>
            <w:r w:rsidRPr="00F87171">
              <w:rPr>
                <w:rFonts w:ascii="Verdana" w:hAnsi="Verdana" w:cs="Arial"/>
                <w:b w:val="0"/>
                <w:sz w:val="20"/>
                <w:szCs w:val="20"/>
              </w:rPr>
              <w:t xml:space="preserve"> </w:t>
            </w:r>
          </w:p>
        </w:tc>
        <w:tc>
          <w:tcPr>
            <w:tcW w:w="4723" w:type="dxa"/>
            <w:gridSpan w:val="2"/>
            <w:tcBorders>
              <w:top w:val="nil"/>
              <w:left w:val="nil"/>
              <w:bottom w:val="nil"/>
              <w:right w:val="nil"/>
            </w:tcBorders>
            <w:vAlign w:val="center"/>
          </w:tcPr>
          <w:p w:rsidR="00297957" w:rsidRPr="00F87171" w:rsidRDefault="00297957" w:rsidP="00297957">
            <w:pPr>
              <w:pStyle w:val="Tekstpodstawowy2"/>
              <w:spacing w:before="0"/>
              <w:rPr>
                <w:rFonts w:ascii="Verdana" w:hAnsi="Verdana" w:cs="Arial"/>
                <w:b w:val="0"/>
                <w:sz w:val="20"/>
                <w:szCs w:val="20"/>
              </w:rPr>
            </w:pPr>
            <w:r w:rsidRPr="00F87171">
              <w:rPr>
                <w:rFonts w:ascii="Verdana" w:hAnsi="Verdana" w:cs="Arial"/>
                <w:b w:val="0"/>
                <w:sz w:val="20"/>
                <w:szCs w:val="20"/>
              </w:rPr>
              <w:t>- cena oferty ocenianej</w:t>
            </w:r>
          </w:p>
          <w:p w:rsidR="00EC4954" w:rsidRPr="00F87171" w:rsidRDefault="00EC4954" w:rsidP="00297957">
            <w:pPr>
              <w:pStyle w:val="Tekstpodstawowy2"/>
              <w:spacing w:before="0"/>
              <w:rPr>
                <w:rFonts w:ascii="Verdana" w:hAnsi="Verdana" w:cs="Arial"/>
                <w:b w:val="0"/>
                <w:sz w:val="20"/>
                <w:szCs w:val="20"/>
              </w:rPr>
            </w:pPr>
          </w:p>
        </w:tc>
      </w:tr>
    </w:tbl>
    <w:p w:rsidR="008409B0" w:rsidRPr="00F87171" w:rsidRDefault="00400DA5" w:rsidP="005F0FF1">
      <w:pPr>
        <w:ind w:left="709" w:hanging="709"/>
        <w:jc w:val="both"/>
        <w:rPr>
          <w:rFonts w:ascii="Verdana" w:eastAsia="Arial Unicode MS" w:hAnsi="Verdana" w:cs="Arial"/>
          <w:color w:val="0070C0"/>
          <w:sz w:val="20"/>
          <w:szCs w:val="20"/>
        </w:rPr>
      </w:pPr>
      <w:r w:rsidRPr="00F87171">
        <w:rPr>
          <w:rFonts w:ascii="Verdana" w:hAnsi="Verdana" w:cs="Arial"/>
          <w:bCs/>
          <w:sz w:val="20"/>
          <w:szCs w:val="20"/>
        </w:rPr>
        <w:t xml:space="preserve">18.3.  </w:t>
      </w:r>
      <w:r w:rsidR="00AD4BE7" w:rsidRPr="00F87171">
        <w:rPr>
          <w:rFonts w:ascii="Verdana" w:hAnsi="Verdana" w:cs="Arial"/>
          <w:bCs/>
          <w:sz w:val="20"/>
          <w:szCs w:val="20"/>
        </w:rPr>
        <w:t xml:space="preserve"> </w:t>
      </w:r>
      <w:r w:rsidR="008409B0" w:rsidRPr="00F87171">
        <w:rPr>
          <w:rFonts w:ascii="Verdana" w:hAnsi="Verdana" w:cs="Arial"/>
          <w:bCs/>
          <w:sz w:val="20"/>
          <w:szCs w:val="20"/>
        </w:rPr>
        <w:t>Opis kryterium „</w:t>
      </w:r>
      <w:r w:rsidR="008409B0" w:rsidRPr="00F87171">
        <w:rPr>
          <w:rFonts w:ascii="Verdana" w:hAnsi="Verdana" w:cs="Arial"/>
          <w:b/>
          <w:bCs/>
          <w:sz w:val="20"/>
          <w:szCs w:val="20"/>
        </w:rPr>
        <w:t xml:space="preserve">Doświadczenie </w:t>
      </w:r>
      <w:r w:rsidR="00C52E65" w:rsidRPr="00F87171">
        <w:rPr>
          <w:rFonts w:ascii="Verdana" w:hAnsi="Verdana" w:cs="Arial"/>
          <w:b/>
          <w:bCs/>
          <w:sz w:val="20"/>
          <w:szCs w:val="20"/>
        </w:rPr>
        <w:t>inspektora nadzoru budowlanego</w:t>
      </w:r>
      <w:r w:rsidR="008409B0" w:rsidRPr="00F87171">
        <w:rPr>
          <w:rFonts w:ascii="Verdana" w:hAnsi="Verdana" w:cs="Arial"/>
          <w:bCs/>
          <w:sz w:val="20"/>
          <w:szCs w:val="20"/>
        </w:rPr>
        <w:t>” będzie rozpatrywane na podstawie informacji podanych przez Wykonawcę w Formularzu „Potencjał kadrowy – wykaz osób”.</w:t>
      </w:r>
    </w:p>
    <w:p w:rsidR="008409B0" w:rsidRPr="00F87171" w:rsidRDefault="008409B0" w:rsidP="008409B0">
      <w:pPr>
        <w:ind w:left="709" w:hanging="709"/>
        <w:jc w:val="both"/>
        <w:rPr>
          <w:rFonts w:ascii="Verdana" w:hAnsi="Verdana" w:cs="Arial"/>
          <w:bCs/>
          <w:sz w:val="20"/>
          <w:szCs w:val="20"/>
        </w:rPr>
      </w:pPr>
      <w:r w:rsidRPr="00F87171">
        <w:rPr>
          <w:rFonts w:ascii="Verdana" w:hAnsi="Verdana" w:cs="Arial"/>
          <w:bCs/>
          <w:sz w:val="20"/>
          <w:szCs w:val="20"/>
        </w:rPr>
        <w:tab/>
      </w:r>
    </w:p>
    <w:p w:rsidR="00695123" w:rsidRPr="00F87171" w:rsidRDefault="00695123" w:rsidP="00695123">
      <w:pPr>
        <w:ind w:left="709"/>
        <w:jc w:val="both"/>
        <w:rPr>
          <w:rFonts w:ascii="Verdana" w:hAnsi="Verdana" w:cs="Arial"/>
          <w:bCs/>
          <w:sz w:val="20"/>
          <w:szCs w:val="20"/>
        </w:rPr>
      </w:pPr>
      <w:r w:rsidRPr="00F87171">
        <w:rPr>
          <w:rFonts w:ascii="Verdana" w:hAnsi="Verdana" w:cs="Arial"/>
          <w:bCs/>
          <w:sz w:val="20"/>
          <w:szCs w:val="20"/>
        </w:rPr>
        <w:t>W celu uzyskania oceny w tym kryterium Wykonawca przedstawia dodatkowe doświadczenie ponad doświadczenie wykazane na potrzeby spełnienia warunku udziału w postępowaniu. Doświadczenie wykazane na potrzeby spełnienia warunku udziału nie jest punktowane.</w:t>
      </w:r>
      <w:r w:rsidR="007B2854" w:rsidRPr="00F87171">
        <w:rPr>
          <w:rFonts w:ascii="Verdana" w:hAnsi="Verdana" w:cs="Arial"/>
          <w:bCs/>
          <w:sz w:val="20"/>
          <w:szCs w:val="20"/>
        </w:rPr>
        <w:t xml:space="preserve"> Zamawiający w pierwszej kolejnoś</w:t>
      </w:r>
      <w:r w:rsidR="00C4089E" w:rsidRPr="00F87171">
        <w:rPr>
          <w:rFonts w:ascii="Verdana" w:hAnsi="Verdana" w:cs="Arial"/>
          <w:bCs/>
          <w:sz w:val="20"/>
          <w:szCs w:val="20"/>
        </w:rPr>
        <w:t>ci dokona sprawdzenia spełnienia</w:t>
      </w:r>
      <w:r w:rsidR="007B2854" w:rsidRPr="00F87171">
        <w:rPr>
          <w:rFonts w:ascii="Verdana" w:hAnsi="Verdana" w:cs="Arial"/>
          <w:bCs/>
          <w:sz w:val="20"/>
          <w:szCs w:val="20"/>
        </w:rPr>
        <w:t xml:space="preserve"> warunku udziału w postępowaniu i zakwalifikuje </w:t>
      </w:r>
      <w:r w:rsidR="00C4089E" w:rsidRPr="00F87171">
        <w:rPr>
          <w:rFonts w:ascii="Verdana" w:hAnsi="Verdana" w:cs="Arial"/>
          <w:bCs/>
          <w:sz w:val="20"/>
          <w:szCs w:val="20"/>
        </w:rPr>
        <w:t>usługi</w:t>
      </w:r>
      <w:r w:rsidR="007B2854" w:rsidRPr="00F87171">
        <w:rPr>
          <w:rFonts w:ascii="Verdana" w:hAnsi="Verdana" w:cs="Arial"/>
          <w:bCs/>
          <w:sz w:val="20"/>
          <w:szCs w:val="20"/>
        </w:rPr>
        <w:t xml:space="preserve"> </w:t>
      </w:r>
      <w:r w:rsidR="00894920" w:rsidRPr="00F87171">
        <w:rPr>
          <w:rFonts w:ascii="Verdana" w:hAnsi="Verdana" w:cs="Arial"/>
          <w:bCs/>
          <w:sz w:val="20"/>
          <w:szCs w:val="20"/>
        </w:rPr>
        <w:t xml:space="preserve">jako </w:t>
      </w:r>
      <w:r w:rsidR="007B2854" w:rsidRPr="00F87171">
        <w:rPr>
          <w:rFonts w:ascii="Verdana" w:hAnsi="Verdana" w:cs="Arial"/>
          <w:bCs/>
          <w:sz w:val="20"/>
          <w:szCs w:val="20"/>
        </w:rPr>
        <w:t>spełniające warunek</w:t>
      </w:r>
      <w:r w:rsidR="00894920" w:rsidRPr="00F87171">
        <w:rPr>
          <w:rFonts w:ascii="Verdana" w:hAnsi="Verdana" w:cs="Arial"/>
          <w:bCs/>
          <w:sz w:val="20"/>
          <w:szCs w:val="20"/>
        </w:rPr>
        <w:t>.</w:t>
      </w:r>
      <w:r w:rsidR="007B2854" w:rsidRPr="00F87171">
        <w:rPr>
          <w:rFonts w:ascii="Verdana" w:hAnsi="Verdana" w:cs="Arial"/>
          <w:bCs/>
          <w:sz w:val="20"/>
          <w:szCs w:val="20"/>
        </w:rPr>
        <w:t xml:space="preserve"> </w:t>
      </w:r>
      <w:r w:rsidR="00894920" w:rsidRPr="00F87171">
        <w:rPr>
          <w:rFonts w:ascii="Verdana" w:hAnsi="Verdana" w:cs="Arial"/>
          <w:bCs/>
          <w:sz w:val="20"/>
          <w:szCs w:val="20"/>
        </w:rPr>
        <w:t>D</w:t>
      </w:r>
      <w:r w:rsidR="007B2854" w:rsidRPr="00F87171">
        <w:rPr>
          <w:rFonts w:ascii="Verdana" w:hAnsi="Verdana" w:cs="Arial"/>
          <w:bCs/>
          <w:sz w:val="20"/>
          <w:szCs w:val="20"/>
        </w:rPr>
        <w:t>la dodatkowych</w:t>
      </w:r>
      <w:r w:rsidR="00894920" w:rsidRPr="00F87171">
        <w:rPr>
          <w:rFonts w:ascii="Verdana" w:hAnsi="Verdana" w:cs="Arial"/>
          <w:bCs/>
          <w:sz w:val="20"/>
          <w:szCs w:val="20"/>
        </w:rPr>
        <w:t>,</w:t>
      </w:r>
      <w:r w:rsidR="007B2854" w:rsidRPr="00F87171">
        <w:rPr>
          <w:rFonts w:ascii="Verdana" w:hAnsi="Verdana" w:cs="Arial"/>
          <w:bCs/>
          <w:sz w:val="20"/>
          <w:szCs w:val="20"/>
        </w:rPr>
        <w:t xml:space="preserve"> pozostałych usług</w:t>
      </w:r>
      <w:r w:rsidR="00894920" w:rsidRPr="00F87171">
        <w:rPr>
          <w:rFonts w:ascii="Verdana" w:hAnsi="Verdana" w:cs="Arial"/>
          <w:bCs/>
          <w:sz w:val="20"/>
          <w:szCs w:val="20"/>
        </w:rPr>
        <w:t>,</w:t>
      </w:r>
      <w:r w:rsidR="007B2854" w:rsidRPr="00F87171">
        <w:rPr>
          <w:rFonts w:ascii="Verdana" w:hAnsi="Verdana" w:cs="Arial"/>
          <w:bCs/>
          <w:sz w:val="20"/>
          <w:szCs w:val="20"/>
        </w:rPr>
        <w:t xml:space="preserve"> </w:t>
      </w:r>
      <w:r w:rsidR="00C4089E" w:rsidRPr="00F87171">
        <w:rPr>
          <w:rFonts w:ascii="Verdana" w:hAnsi="Verdana" w:cs="Arial"/>
          <w:bCs/>
          <w:sz w:val="20"/>
          <w:szCs w:val="20"/>
        </w:rPr>
        <w:t>poza spełniającymi warunek udziału</w:t>
      </w:r>
      <w:r w:rsidR="005F168E" w:rsidRPr="00F87171">
        <w:rPr>
          <w:rFonts w:ascii="Verdana" w:hAnsi="Verdana" w:cs="Arial"/>
          <w:bCs/>
          <w:sz w:val="20"/>
          <w:szCs w:val="20"/>
        </w:rPr>
        <w:t xml:space="preserve"> w postę</w:t>
      </w:r>
      <w:r w:rsidR="00894920" w:rsidRPr="00F87171">
        <w:rPr>
          <w:rFonts w:ascii="Verdana" w:hAnsi="Verdana" w:cs="Arial"/>
          <w:bCs/>
          <w:sz w:val="20"/>
          <w:szCs w:val="20"/>
        </w:rPr>
        <w:t>powaniu,</w:t>
      </w:r>
      <w:r w:rsidR="00C4089E" w:rsidRPr="00F87171">
        <w:rPr>
          <w:rFonts w:ascii="Verdana" w:hAnsi="Verdana" w:cs="Arial"/>
          <w:bCs/>
          <w:sz w:val="20"/>
          <w:szCs w:val="20"/>
        </w:rPr>
        <w:t xml:space="preserve"> </w:t>
      </w:r>
      <w:r w:rsidR="007B2854" w:rsidRPr="00F87171">
        <w:rPr>
          <w:rFonts w:ascii="Verdana" w:hAnsi="Verdana" w:cs="Arial"/>
          <w:bCs/>
          <w:sz w:val="20"/>
          <w:szCs w:val="20"/>
        </w:rPr>
        <w:t>dokona oceny ofert w kryterium</w:t>
      </w:r>
      <w:r w:rsidR="005F168E" w:rsidRPr="00F87171">
        <w:rPr>
          <w:rFonts w:ascii="Verdana" w:hAnsi="Verdana" w:cs="Arial"/>
          <w:bCs/>
          <w:sz w:val="20"/>
          <w:szCs w:val="20"/>
        </w:rPr>
        <w:t xml:space="preserve"> </w:t>
      </w:r>
      <w:r w:rsidR="00894920" w:rsidRPr="00F87171">
        <w:rPr>
          <w:rFonts w:ascii="Verdana" w:hAnsi="Verdana" w:cs="Arial"/>
          <w:bCs/>
          <w:sz w:val="20"/>
          <w:szCs w:val="20"/>
        </w:rPr>
        <w:t xml:space="preserve">Doświadczenie </w:t>
      </w:r>
      <w:r w:rsidR="007C5C21" w:rsidRPr="00F87171">
        <w:rPr>
          <w:rFonts w:ascii="Verdana" w:hAnsi="Verdana" w:cs="Arial"/>
          <w:bCs/>
          <w:sz w:val="20"/>
          <w:szCs w:val="20"/>
        </w:rPr>
        <w:t>inspektora nadzoru budowlanego</w:t>
      </w:r>
      <w:r w:rsidR="00C4089E" w:rsidRPr="00F87171">
        <w:rPr>
          <w:rFonts w:ascii="Verdana" w:hAnsi="Verdana" w:cs="Arial"/>
          <w:bCs/>
          <w:sz w:val="20"/>
          <w:szCs w:val="20"/>
        </w:rPr>
        <w:t>.</w:t>
      </w:r>
    </w:p>
    <w:p w:rsidR="00695123" w:rsidRPr="00F87171" w:rsidRDefault="00695123" w:rsidP="008409B0">
      <w:pPr>
        <w:ind w:left="709"/>
        <w:jc w:val="both"/>
        <w:rPr>
          <w:rFonts w:ascii="Verdana" w:hAnsi="Verdana" w:cs="Arial"/>
          <w:bCs/>
          <w:sz w:val="20"/>
          <w:szCs w:val="20"/>
        </w:rPr>
      </w:pPr>
    </w:p>
    <w:p w:rsidR="00695123" w:rsidRPr="00F87171" w:rsidRDefault="00695123" w:rsidP="008409B0">
      <w:pPr>
        <w:ind w:left="709"/>
        <w:jc w:val="both"/>
        <w:rPr>
          <w:rFonts w:ascii="Verdana" w:hAnsi="Verdana" w:cs="Arial"/>
          <w:bCs/>
          <w:sz w:val="20"/>
          <w:szCs w:val="20"/>
        </w:rPr>
      </w:pPr>
    </w:p>
    <w:p w:rsidR="008409B0" w:rsidRPr="00F87171" w:rsidRDefault="008409B0" w:rsidP="008409B0">
      <w:pPr>
        <w:ind w:left="709"/>
        <w:jc w:val="both"/>
        <w:rPr>
          <w:rFonts w:ascii="Verdana" w:hAnsi="Verdana" w:cs="Arial"/>
          <w:bCs/>
          <w:sz w:val="20"/>
          <w:szCs w:val="20"/>
        </w:rPr>
      </w:pPr>
      <w:r w:rsidRPr="00F87171">
        <w:rPr>
          <w:rFonts w:ascii="Verdana" w:hAnsi="Verdana" w:cs="Arial"/>
          <w:bCs/>
          <w:sz w:val="20"/>
          <w:szCs w:val="20"/>
        </w:rPr>
        <w:t xml:space="preserve">Zamawiający przyzna Wykonawcy punkty za następujące doświadczenie </w:t>
      </w:r>
      <w:r w:rsidR="007C5C21" w:rsidRPr="00F87171">
        <w:rPr>
          <w:rFonts w:ascii="Verdana" w:hAnsi="Verdana" w:cs="Arial"/>
          <w:bCs/>
          <w:sz w:val="20"/>
          <w:szCs w:val="20"/>
        </w:rPr>
        <w:t>inspektora nadzoru budowlanego</w:t>
      </w:r>
      <w:r w:rsidRPr="00F87171">
        <w:rPr>
          <w:rFonts w:ascii="Verdana" w:hAnsi="Verdana" w:cs="Arial"/>
          <w:bCs/>
          <w:sz w:val="20"/>
          <w:szCs w:val="20"/>
        </w:rPr>
        <w:t xml:space="preserve"> zgodnie z poniższą punktacją:</w:t>
      </w:r>
    </w:p>
    <w:p w:rsidR="0049293B" w:rsidRPr="00F87171" w:rsidRDefault="0049293B" w:rsidP="0049293B">
      <w:pPr>
        <w:autoSpaceDE w:val="0"/>
        <w:autoSpaceDN w:val="0"/>
        <w:adjustRightInd w:val="0"/>
        <w:jc w:val="both"/>
        <w:rPr>
          <w:rFonts w:ascii="Verdana" w:hAnsi="Verdana" w:cs="Arial"/>
          <w:sz w:val="20"/>
          <w:szCs w:val="20"/>
        </w:rPr>
      </w:pPr>
    </w:p>
    <w:p w:rsidR="0049293B" w:rsidRPr="00F87171" w:rsidRDefault="0049293B" w:rsidP="00582650">
      <w:pPr>
        <w:numPr>
          <w:ilvl w:val="0"/>
          <w:numId w:val="13"/>
        </w:numPr>
        <w:autoSpaceDE w:val="0"/>
        <w:autoSpaceDN w:val="0"/>
        <w:adjustRightInd w:val="0"/>
        <w:jc w:val="both"/>
        <w:rPr>
          <w:rFonts w:ascii="Verdana" w:hAnsi="Verdana" w:cs="Arial"/>
          <w:sz w:val="20"/>
          <w:szCs w:val="20"/>
        </w:rPr>
      </w:pPr>
      <w:r w:rsidRPr="00F87171">
        <w:rPr>
          <w:rFonts w:ascii="Verdana" w:hAnsi="Verdana" w:cs="Arial"/>
          <w:sz w:val="20"/>
          <w:szCs w:val="20"/>
        </w:rPr>
        <w:t xml:space="preserve">Dla osoby wskazanej przez Wykonawcę do pełnienia stanowiska </w:t>
      </w:r>
      <w:r w:rsidR="009433A6" w:rsidRPr="00F87171">
        <w:rPr>
          <w:rFonts w:ascii="Verdana" w:hAnsi="Verdana" w:cs="Arial"/>
          <w:b/>
          <w:sz w:val="20"/>
          <w:szCs w:val="20"/>
        </w:rPr>
        <w:t>Inspektora nadzoru budowlanego</w:t>
      </w:r>
      <w:r w:rsidRPr="00F87171">
        <w:rPr>
          <w:rFonts w:ascii="Verdana" w:hAnsi="Verdana" w:cs="Arial"/>
          <w:b/>
          <w:sz w:val="20"/>
          <w:szCs w:val="20"/>
        </w:rPr>
        <w:t xml:space="preserve">, </w:t>
      </w:r>
      <w:r w:rsidRPr="00F87171">
        <w:rPr>
          <w:rFonts w:ascii="Verdana" w:hAnsi="Verdana" w:cs="Arial"/>
          <w:sz w:val="20"/>
          <w:szCs w:val="20"/>
        </w:rPr>
        <w:t>Zamawiający przyzna punkty za wskazanie, że osoba ta w okresie ostatn</w:t>
      </w:r>
      <w:r w:rsidR="009433A6" w:rsidRPr="00F87171">
        <w:rPr>
          <w:rFonts w:ascii="Verdana" w:hAnsi="Verdana" w:cs="Arial"/>
          <w:sz w:val="20"/>
          <w:szCs w:val="20"/>
        </w:rPr>
        <w:t>ich 3</w:t>
      </w:r>
      <w:r w:rsidRPr="00F87171">
        <w:rPr>
          <w:rFonts w:ascii="Verdana" w:hAnsi="Verdana" w:cs="Arial"/>
          <w:sz w:val="20"/>
          <w:szCs w:val="20"/>
        </w:rPr>
        <w:t xml:space="preserve"> lat przed upływem terminu składania ofert zdobyła dodatkowe doświadczenie ponad doświadczenie wykazane na potrzeby spełnienia warunku udziału w postępowaniu.</w:t>
      </w:r>
    </w:p>
    <w:p w:rsidR="0049293B" w:rsidRPr="00F87171" w:rsidRDefault="0049293B" w:rsidP="0049293B">
      <w:pPr>
        <w:autoSpaceDE w:val="0"/>
        <w:autoSpaceDN w:val="0"/>
        <w:adjustRightInd w:val="0"/>
        <w:ind w:left="720"/>
        <w:jc w:val="both"/>
        <w:rPr>
          <w:rFonts w:ascii="Verdana" w:hAnsi="Verdana" w:cs="Arial"/>
          <w:sz w:val="20"/>
          <w:szCs w:val="20"/>
        </w:rPr>
      </w:pPr>
    </w:p>
    <w:p w:rsidR="0049293B" w:rsidRPr="00F87171" w:rsidRDefault="0049293B" w:rsidP="003F7582">
      <w:pPr>
        <w:autoSpaceDE w:val="0"/>
        <w:autoSpaceDN w:val="0"/>
        <w:adjustRightInd w:val="0"/>
        <w:ind w:left="720"/>
        <w:jc w:val="both"/>
        <w:rPr>
          <w:rFonts w:ascii="Verdana" w:hAnsi="Verdana" w:cs="Arial"/>
          <w:sz w:val="20"/>
          <w:szCs w:val="20"/>
        </w:rPr>
      </w:pPr>
      <w:r w:rsidRPr="00F87171">
        <w:rPr>
          <w:rFonts w:ascii="Verdana" w:hAnsi="Verdana" w:cs="Arial"/>
          <w:sz w:val="20"/>
          <w:szCs w:val="20"/>
          <w:u w:val="single"/>
        </w:rPr>
        <w:t xml:space="preserve">Zamawiający przyzna </w:t>
      </w:r>
      <w:r w:rsidR="009433A6" w:rsidRPr="00F87171">
        <w:rPr>
          <w:rFonts w:ascii="Verdana" w:hAnsi="Verdana" w:cs="Arial"/>
          <w:b/>
          <w:sz w:val="20"/>
          <w:szCs w:val="20"/>
          <w:u w:val="single"/>
        </w:rPr>
        <w:t>10</w:t>
      </w:r>
      <w:r w:rsidRPr="00F87171">
        <w:rPr>
          <w:rFonts w:ascii="Verdana" w:hAnsi="Verdana" w:cs="Arial"/>
          <w:b/>
          <w:sz w:val="20"/>
          <w:szCs w:val="20"/>
          <w:u w:val="single"/>
        </w:rPr>
        <w:t xml:space="preserve"> pkt</w:t>
      </w:r>
      <w:r w:rsidR="005B6305" w:rsidRPr="00F87171">
        <w:rPr>
          <w:rFonts w:ascii="Verdana" w:hAnsi="Verdana" w:cs="Arial"/>
          <w:sz w:val="20"/>
          <w:szCs w:val="20"/>
        </w:rPr>
        <w:t xml:space="preserve"> za wy</w:t>
      </w:r>
      <w:r w:rsidR="009433A6" w:rsidRPr="00F87171">
        <w:rPr>
          <w:rFonts w:ascii="Verdana" w:hAnsi="Verdana" w:cs="Arial"/>
          <w:sz w:val="20"/>
          <w:szCs w:val="20"/>
        </w:rPr>
        <w:t>kazanie w okresie ostatnich 3</w:t>
      </w:r>
      <w:r w:rsidRPr="00F87171">
        <w:rPr>
          <w:rFonts w:ascii="Verdana" w:hAnsi="Verdana" w:cs="Arial"/>
          <w:sz w:val="20"/>
          <w:szCs w:val="20"/>
        </w:rPr>
        <w:t xml:space="preserve"> lat przed upływem</w:t>
      </w:r>
      <w:r w:rsidR="003F7582" w:rsidRPr="00F87171">
        <w:rPr>
          <w:rFonts w:ascii="Verdana" w:hAnsi="Verdana" w:cs="Arial"/>
          <w:sz w:val="20"/>
          <w:szCs w:val="20"/>
        </w:rPr>
        <w:t xml:space="preserve"> </w:t>
      </w:r>
      <w:r w:rsidRPr="00F87171">
        <w:rPr>
          <w:rFonts w:ascii="Verdana" w:hAnsi="Verdana" w:cs="Arial"/>
          <w:sz w:val="20"/>
          <w:szCs w:val="20"/>
        </w:rPr>
        <w:t>terminu składania ofert, potwierdzające, że osoba</w:t>
      </w:r>
      <w:r w:rsidR="000D3B69" w:rsidRPr="00F87171">
        <w:rPr>
          <w:rFonts w:ascii="Verdana" w:hAnsi="Verdana" w:cs="Arial"/>
          <w:sz w:val="20"/>
          <w:szCs w:val="20"/>
        </w:rPr>
        <w:t xml:space="preserve"> wskazana do pełnienia stanowiska </w:t>
      </w:r>
      <w:r w:rsidR="005F3C75" w:rsidRPr="00F87171">
        <w:rPr>
          <w:rFonts w:ascii="Verdana" w:hAnsi="Verdana" w:cs="Arial"/>
          <w:b/>
          <w:sz w:val="20"/>
          <w:szCs w:val="20"/>
        </w:rPr>
        <w:t>Inspektora nadzoru budowlanego</w:t>
      </w:r>
      <w:r w:rsidR="000D3B69" w:rsidRPr="00F87171">
        <w:rPr>
          <w:rFonts w:ascii="Verdana" w:hAnsi="Verdana" w:cs="Arial"/>
          <w:sz w:val="20"/>
          <w:szCs w:val="20"/>
        </w:rPr>
        <w:t xml:space="preserve"> </w:t>
      </w:r>
      <w:r w:rsidR="00E144B9" w:rsidRPr="00F87171">
        <w:rPr>
          <w:rFonts w:ascii="Verdana" w:hAnsi="Verdana" w:cs="Arial"/>
          <w:sz w:val="20"/>
          <w:szCs w:val="20"/>
        </w:rPr>
        <w:t>dokonała</w:t>
      </w:r>
      <w:r w:rsidRPr="00F87171">
        <w:rPr>
          <w:rFonts w:ascii="Verdana" w:hAnsi="Verdana" w:cs="Arial"/>
          <w:sz w:val="20"/>
          <w:szCs w:val="20"/>
        </w:rPr>
        <w:t xml:space="preserve"> (tj. </w:t>
      </w:r>
      <w:r w:rsidR="00E144B9" w:rsidRPr="00F87171">
        <w:rPr>
          <w:rFonts w:ascii="Verdana" w:hAnsi="Verdana" w:cs="Arial"/>
          <w:sz w:val="20"/>
          <w:szCs w:val="20"/>
        </w:rPr>
        <w:t>dokonała</w:t>
      </w:r>
      <w:r w:rsidRPr="00F87171">
        <w:rPr>
          <w:rFonts w:ascii="Verdana" w:hAnsi="Verdana" w:cs="Arial"/>
          <w:sz w:val="20"/>
          <w:szCs w:val="20"/>
        </w:rPr>
        <w:t xml:space="preserve"> ponad</w:t>
      </w:r>
      <w:r w:rsidR="00925980" w:rsidRPr="00F87171">
        <w:rPr>
          <w:rFonts w:ascii="Verdana" w:hAnsi="Verdana" w:cs="Arial"/>
          <w:sz w:val="20"/>
          <w:szCs w:val="20"/>
        </w:rPr>
        <w:t xml:space="preserve"> </w:t>
      </w:r>
      <w:r w:rsidR="005F3C75" w:rsidRPr="00F87171">
        <w:rPr>
          <w:rFonts w:ascii="Verdana" w:hAnsi="Verdana" w:cs="Arial"/>
          <w:sz w:val="20"/>
          <w:szCs w:val="20"/>
        </w:rPr>
        <w:t>dwie</w:t>
      </w:r>
      <w:r w:rsidR="00803AD5" w:rsidRPr="00F87171">
        <w:rPr>
          <w:rFonts w:ascii="Verdana" w:hAnsi="Verdana" w:cs="Arial"/>
          <w:sz w:val="20"/>
          <w:szCs w:val="20"/>
        </w:rPr>
        <w:t xml:space="preserve"> </w:t>
      </w:r>
      <w:r w:rsidR="005F3C75" w:rsidRPr="00F87171">
        <w:rPr>
          <w:rFonts w:ascii="Verdana" w:hAnsi="Verdana" w:cs="Arial"/>
          <w:sz w:val="20"/>
          <w:szCs w:val="20"/>
        </w:rPr>
        <w:t xml:space="preserve"> wymagane usługi nadzoru inwestor</w:t>
      </w:r>
      <w:r w:rsidR="005B3C07" w:rsidRPr="00F87171">
        <w:rPr>
          <w:rFonts w:ascii="Verdana" w:hAnsi="Verdana" w:cs="Arial"/>
          <w:sz w:val="20"/>
          <w:szCs w:val="20"/>
        </w:rPr>
        <w:t>skiego nad robotami budowlanymi</w:t>
      </w:r>
      <w:r w:rsidRPr="00F87171">
        <w:rPr>
          <w:rFonts w:ascii="Verdana" w:hAnsi="Verdana" w:cs="Arial"/>
          <w:sz w:val="20"/>
          <w:szCs w:val="20"/>
        </w:rPr>
        <w:t xml:space="preserve">) dodatkową </w:t>
      </w:r>
      <w:r w:rsidR="005F3C75" w:rsidRPr="00F87171">
        <w:rPr>
          <w:rFonts w:ascii="Verdana" w:hAnsi="Verdana" w:cs="Arial"/>
          <w:sz w:val="20"/>
          <w:szCs w:val="20"/>
        </w:rPr>
        <w:t>trzecią</w:t>
      </w:r>
      <w:r w:rsidR="00925980" w:rsidRPr="00F87171">
        <w:rPr>
          <w:rFonts w:ascii="Verdana" w:hAnsi="Verdana" w:cs="Arial"/>
          <w:sz w:val="20"/>
          <w:szCs w:val="20"/>
        </w:rPr>
        <w:t xml:space="preserve"> </w:t>
      </w:r>
      <w:r w:rsidR="00DA2A3D" w:rsidRPr="00F87171">
        <w:rPr>
          <w:rFonts w:ascii="Verdana" w:hAnsi="Verdana" w:cs="Arial"/>
          <w:sz w:val="20"/>
          <w:szCs w:val="20"/>
        </w:rPr>
        <w:t>usługę nadzoru inwestorskiego nad robotami budowlanymi</w:t>
      </w:r>
      <w:r w:rsidR="00F470F0" w:rsidRPr="00F87171">
        <w:rPr>
          <w:rFonts w:ascii="Verdana" w:hAnsi="Verdana" w:cs="Arial"/>
          <w:sz w:val="20"/>
          <w:szCs w:val="20"/>
        </w:rPr>
        <w:t>;</w:t>
      </w:r>
    </w:p>
    <w:p w:rsidR="0049293B" w:rsidRPr="00F87171" w:rsidRDefault="0049293B" w:rsidP="0049293B">
      <w:pPr>
        <w:autoSpaceDE w:val="0"/>
        <w:autoSpaceDN w:val="0"/>
        <w:adjustRightInd w:val="0"/>
        <w:ind w:left="720"/>
        <w:jc w:val="both"/>
        <w:rPr>
          <w:rFonts w:ascii="Verdana" w:hAnsi="Verdana" w:cs="Arial"/>
          <w:sz w:val="20"/>
          <w:szCs w:val="20"/>
        </w:rPr>
      </w:pPr>
    </w:p>
    <w:p w:rsidR="00AA1BD3" w:rsidRPr="00F87171" w:rsidRDefault="00AA1BD3" w:rsidP="00AA1BD3">
      <w:pPr>
        <w:autoSpaceDE w:val="0"/>
        <w:autoSpaceDN w:val="0"/>
        <w:adjustRightInd w:val="0"/>
        <w:ind w:left="709"/>
        <w:jc w:val="both"/>
        <w:rPr>
          <w:rFonts w:ascii="Verdana" w:hAnsi="Verdana" w:cs="Arial"/>
          <w:sz w:val="20"/>
          <w:szCs w:val="20"/>
        </w:rPr>
      </w:pPr>
      <w:r w:rsidRPr="00F87171">
        <w:rPr>
          <w:rFonts w:ascii="Verdana" w:hAnsi="Verdana" w:cs="Arial"/>
          <w:sz w:val="20"/>
          <w:szCs w:val="20"/>
          <w:u w:val="single"/>
        </w:rPr>
        <w:t xml:space="preserve">Zamawiający przyzna </w:t>
      </w:r>
      <w:r w:rsidRPr="00F87171">
        <w:rPr>
          <w:rFonts w:ascii="Verdana" w:hAnsi="Verdana" w:cs="Arial"/>
          <w:b/>
          <w:sz w:val="20"/>
          <w:szCs w:val="20"/>
          <w:u w:val="single"/>
        </w:rPr>
        <w:t>20 pkt</w:t>
      </w:r>
      <w:r w:rsidRPr="00F87171">
        <w:rPr>
          <w:rFonts w:ascii="Verdana" w:hAnsi="Verdana" w:cs="Arial"/>
          <w:sz w:val="20"/>
          <w:szCs w:val="20"/>
        </w:rPr>
        <w:t xml:space="preserve"> za wykazanie w okresie ostatnich 3 lat przed upływem terminu składania ofert, potwierdzające, że osoba wskazana do pełnienia stanowiska </w:t>
      </w:r>
      <w:r w:rsidRPr="00F87171">
        <w:rPr>
          <w:rFonts w:ascii="Verdana" w:hAnsi="Verdana" w:cs="Arial"/>
          <w:b/>
          <w:sz w:val="20"/>
          <w:szCs w:val="20"/>
        </w:rPr>
        <w:t>Inspektora nadzoru budowlanego</w:t>
      </w:r>
      <w:r w:rsidRPr="00F87171">
        <w:rPr>
          <w:rFonts w:ascii="Verdana" w:hAnsi="Verdana" w:cs="Arial"/>
          <w:sz w:val="20"/>
          <w:szCs w:val="20"/>
        </w:rPr>
        <w:t xml:space="preserve"> dokonała (tj. dokonała ponad dwie wymagane usługi nadzoru inwestor</w:t>
      </w:r>
      <w:r w:rsidR="005B3C07" w:rsidRPr="00F87171">
        <w:rPr>
          <w:rFonts w:ascii="Verdana" w:hAnsi="Verdana" w:cs="Arial"/>
          <w:sz w:val="20"/>
          <w:szCs w:val="20"/>
        </w:rPr>
        <w:t>skiego nad robotami budowlanymi</w:t>
      </w:r>
      <w:r w:rsidRPr="00F87171">
        <w:rPr>
          <w:rFonts w:ascii="Verdana" w:hAnsi="Verdana" w:cs="Arial"/>
          <w:sz w:val="20"/>
          <w:szCs w:val="20"/>
        </w:rPr>
        <w:t>) dodatkowe dwie (trzecią i czwartą) usługę nadzoru inwestorskiego nad robotami budowlanymi;</w:t>
      </w:r>
    </w:p>
    <w:p w:rsidR="00AA1BD3" w:rsidRPr="00F87171" w:rsidRDefault="00AA1BD3" w:rsidP="00717B36">
      <w:pPr>
        <w:autoSpaceDE w:val="0"/>
        <w:autoSpaceDN w:val="0"/>
        <w:adjustRightInd w:val="0"/>
        <w:ind w:left="709"/>
        <w:jc w:val="both"/>
        <w:rPr>
          <w:rFonts w:ascii="Verdana" w:hAnsi="Verdana" w:cs="Arial"/>
          <w:sz w:val="20"/>
          <w:szCs w:val="20"/>
        </w:rPr>
      </w:pPr>
    </w:p>
    <w:p w:rsidR="00AA1BD3" w:rsidRPr="00F87171" w:rsidRDefault="00AA1BD3" w:rsidP="00AA1BD3">
      <w:pPr>
        <w:autoSpaceDE w:val="0"/>
        <w:autoSpaceDN w:val="0"/>
        <w:adjustRightInd w:val="0"/>
        <w:ind w:left="709"/>
        <w:jc w:val="both"/>
        <w:rPr>
          <w:rFonts w:ascii="Verdana" w:hAnsi="Verdana" w:cs="Arial"/>
          <w:sz w:val="20"/>
          <w:szCs w:val="20"/>
        </w:rPr>
      </w:pPr>
      <w:r w:rsidRPr="00F87171">
        <w:rPr>
          <w:rFonts w:ascii="Verdana" w:hAnsi="Verdana" w:cs="Arial"/>
          <w:sz w:val="20"/>
          <w:szCs w:val="20"/>
          <w:u w:val="single"/>
        </w:rPr>
        <w:t xml:space="preserve">Zamawiający przyzna </w:t>
      </w:r>
      <w:r w:rsidRPr="00F87171">
        <w:rPr>
          <w:rFonts w:ascii="Verdana" w:hAnsi="Verdana" w:cs="Arial"/>
          <w:b/>
          <w:sz w:val="20"/>
          <w:szCs w:val="20"/>
          <w:u w:val="single"/>
        </w:rPr>
        <w:t>30 pkt</w:t>
      </w:r>
      <w:r w:rsidRPr="00F87171">
        <w:rPr>
          <w:rFonts w:ascii="Verdana" w:hAnsi="Verdana" w:cs="Arial"/>
          <w:sz w:val="20"/>
          <w:szCs w:val="20"/>
        </w:rPr>
        <w:t xml:space="preserve"> za wykazanie w okresie ostatnich 3 lat przed upływem terminu składania ofert, potwierdzające, że osoba wskazana do pełnienia stanowiska </w:t>
      </w:r>
      <w:r w:rsidRPr="00F87171">
        <w:rPr>
          <w:rFonts w:ascii="Verdana" w:hAnsi="Verdana" w:cs="Arial"/>
          <w:b/>
          <w:sz w:val="20"/>
          <w:szCs w:val="20"/>
        </w:rPr>
        <w:t>Inspektora nadzoru budowlanego</w:t>
      </w:r>
      <w:r w:rsidRPr="00F87171">
        <w:rPr>
          <w:rFonts w:ascii="Verdana" w:hAnsi="Verdana" w:cs="Arial"/>
          <w:sz w:val="20"/>
          <w:szCs w:val="20"/>
        </w:rPr>
        <w:t xml:space="preserve"> dokonała (tj. dokonała ponad dwie wymagane usługi nadzoru inwestor</w:t>
      </w:r>
      <w:r w:rsidR="005B3C07" w:rsidRPr="00F87171">
        <w:rPr>
          <w:rFonts w:ascii="Verdana" w:hAnsi="Verdana" w:cs="Arial"/>
          <w:sz w:val="20"/>
          <w:szCs w:val="20"/>
        </w:rPr>
        <w:t>skiego nad robotami budowlanymi</w:t>
      </w:r>
      <w:r w:rsidRPr="00F87171">
        <w:rPr>
          <w:rFonts w:ascii="Verdana" w:hAnsi="Verdana" w:cs="Arial"/>
          <w:sz w:val="20"/>
          <w:szCs w:val="20"/>
        </w:rPr>
        <w:t>) dodatkowe trzy (trzecią, czwartą i piątą) usługę nadzoru inwestorskiego nad robotami budowlanymi;</w:t>
      </w:r>
    </w:p>
    <w:p w:rsidR="00AA1BD3" w:rsidRPr="00F87171" w:rsidRDefault="00AA1BD3" w:rsidP="00717B36">
      <w:pPr>
        <w:autoSpaceDE w:val="0"/>
        <w:autoSpaceDN w:val="0"/>
        <w:adjustRightInd w:val="0"/>
        <w:ind w:left="709"/>
        <w:jc w:val="both"/>
        <w:rPr>
          <w:rFonts w:ascii="Verdana" w:hAnsi="Verdana" w:cs="Arial"/>
          <w:sz w:val="20"/>
          <w:szCs w:val="20"/>
        </w:rPr>
      </w:pPr>
    </w:p>
    <w:p w:rsidR="00717B36" w:rsidRPr="00F87171" w:rsidRDefault="00717B36" w:rsidP="00717B36">
      <w:pPr>
        <w:autoSpaceDE w:val="0"/>
        <w:autoSpaceDN w:val="0"/>
        <w:adjustRightInd w:val="0"/>
        <w:ind w:left="709"/>
        <w:jc w:val="both"/>
        <w:rPr>
          <w:rFonts w:ascii="Verdana" w:hAnsi="Verdana" w:cs="Arial"/>
          <w:b/>
          <w:bCs/>
          <w:sz w:val="20"/>
          <w:szCs w:val="20"/>
        </w:rPr>
      </w:pPr>
      <w:r w:rsidRPr="00F87171">
        <w:rPr>
          <w:rFonts w:ascii="Verdana" w:hAnsi="Verdana" w:cs="Arial"/>
          <w:sz w:val="20"/>
          <w:szCs w:val="20"/>
        </w:rPr>
        <w:t xml:space="preserve">Zamawiający przyzna w ramach osoby wskazanej do pełnienia stanowiska </w:t>
      </w:r>
      <w:r w:rsidR="006F7C90" w:rsidRPr="00F87171">
        <w:rPr>
          <w:rFonts w:ascii="Verdana" w:hAnsi="Verdana" w:cs="Arial"/>
          <w:b/>
          <w:sz w:val="20"/>
          <w:szCs w:val="20"/>
        </w:rPr>
        <w:t>Inspektora nadzoru budowlanego</w:t>
      </w:r>
      <w:r w:rsidRPr="00F87171">
        <w:rPr>
          <w:rFonts w:ascii="Verdana" w:hAnsi="Verdana" w:cs="Arial"/>
          <w:b/>
          <w:sz w:val="20"/>
          <w:szCs w:val="20"/>
        </w:rPr>
        <w:t xml:space="preserve"> </w:t>
      </w:r>
      <w:r w:rsidRPr="00F87171">
        <w:rPr>
          <w:rFonts w:ascii="Verdana" w:hAnsi="Verdana" w:cs="Arial"/>
          <w:sz w:val="20"/>
          <w:szCs w:val="20"/>
        </w:rPr>
        <w:t xml:space="preserve">maksymalnie łącznie </w:t>
      </w:r>
      <w:r w:rsidRPr="00F87171">
        <w:rPr>
          <w:rFonts w:ascii="Verdana" w:hAnsi="Verdana" w:cs="Arial"/>
          <w:b/>
          <w:sz w:val="20"/>
          <w:szCs w:val="20"/>
        </w:rPr>
        <w:t>30 punktów</w:t>
      </w:r>
      <w:r w:rsidRPr="00F87171">
        <w:rPr>
          <w:rFonts w:ascii="Verdana" w:hAnsi="Verdana" w:cs="Arial"/>
          <w:sz w:val="20"/>
          <w:szCs w:val="20"/>
        </w:rPr>
        <w:t xml:space="preserve">. Wszystkie dodatkowe usługi wykazane przez Wykonawcę ponad usługi ocenione w ww. zakresach nie będą punktowane - </w:t>
      </w:r>
      <w:r w:rsidRPr="00F87171">
        <w:rPr>
          <w:rFonts w:ascii="Verdana" w:hAnsi="Verdana" w:cs="Arial"/>
          <w:b/>
          <w:bCs/>
          <w:sz w:val="20"/>
          <w:szCs w:val="20"/>
        </w:rPr>
        <w:t>zostaną ocenione tylko usługi dodatkowe spełniające ww. wymogi</w:t>
      </w:r>
      <w:r w:rsidR="006F7C90" w:rsidRPr="00F87171">
        <w:rPr>
          <w:rFonts w:ascii="Verdana" w:hAnsi="Verdana" w:cs="Arial"/>
          <w:b/>
          <w:bCs/>
          <w:sz w:val="20"/>
          <w:szCs w:val="20"/>
        </w:rPr>
        <w:t xml:space="preserve"> oraz w wymaganych ilościach</w:t>
      </w:r>
      <w:r w:rsidRPr="00F87171">
        <w:rPr>
          <w:rFonts w:ascii="Verdana" w:hAnsi="Verdana" w:cs="Arial"/>
          <w:b/>
          <w:bCs/>
          <w:sz w:val="20"/>
          <w:szCs w:val="20"/>
        </w:rPr>
        <w:t xml:space="preserve">. </w:t>
      </w:r>
    </w:p>
    <w:p w:rsidR="0049293B" w:rsidRPr="00F87171" w:rsidRDefault="0049293B" w:rsidP="00846AFE">
      <w:pPr>
        <w:autoSpaceDE w:val="0"/>
        <w:autoSpaceDN w:val="0"/>
        <w:adjustRightInd w:val="0"/>
        <w:jc w:val="both"/>
        <w:rPr>
          <w:rFonts w:ascii="Verdana" w:hAnsi="Verdana" w:cs="Arial"/>
          <w:sz w:val="20"/>
          <w:szCs w:val="20"/>
        </w:rPr>
      </w:pPr>
    </w:p>
    <w:p w:rsidR="008409B0" w:rsidRPr="00F87171" w:rsidRDefault="008409B0" w:rsidP="009E67EB">
      <w:pPr>
        <w:jc w:val="both"/>
        <w:rPr>
          <w:rFonts w:ascii="Verdana" w:hAnsi="Verdana" w:cs="Arial"/>
          <w:iCs/>
          <w:sz w:val="20"/>
          <w:szCs w:val="20"/>
        </w:rPr>
      </w:pPr>
    </w:p>
    <w:p w:rsidR="005B3C07" w:rsidRPr="00F87171" w:rsidRDefault="005B3C07" w:rsidP="008409B0">
      <w:pPr>
        <w:ind w:left="1418" w:hanging="709"/>
        <w:jc w:val="both"/>
        <w:rPr>
          <w:rFonts w:ascii="Verdana" w:hAnsi="Verdana" w:cs="Arial"/>
          <w:b/>
          <w:iCs/>
          <w:sz w:val="20"/>
          <w:szCs w:val="20"/>
          <w:u w:val="single"/>
        </w:rPr>
      </w:pPr>
    </w:p>
    <w:p w:rsidR="008409B0" w:rsidRPr="00F87171" w:rsidRDefault="008409B0" w:rsidP="008409B0">
      <w:pPr>
        <w:ind w:left="1418" w:hanging="709"/>
        <w:jc w:val="both"/>
        <w:rPr>
          <w:rFonts w:ascii="Verdana" w:hAnsi="Verdana" w:cs="Arial"/>
          <w:b/>
          <w:iCs/>
          <w:sz w:val="20"/>
          <w:szCs w:val="20"/>
          <w:u w:val="single"/>
        </w:rPr>
      </w:pPr>
      <w:r w:rsidRPr="00F87171">
        <w:rPr>
          <w:rFonts w:ascii="Verdana" w:hAnsi="Verdana" w:cs="Arial"/>
          <w:b/>
          <w:iCs/>
          <w:sz w:val="20"/>
          <w:szCs w:val="20"/>
          <w:u w:val="single"/>
        </w:rPr>
        <w:t>UWAGA OGÓLNA</w:t>
      </w:r>
    </w:p>
    <w:p w:rsidR="008409B0" w:rsidRPr="00F87171" w:rsidRDefault="008409B0" w:rsidP="008409B0">
      <w:pPr>
        <w:ind w:left="1418" w:hanging="709"/>
        <w:jc w:val="both"/>
        <w:rPr>
          <w:rFonts w:ascii="Verdana" w:hAnsi="Verdana" w:cs="Arial"/>
          <w:bCs/>
          <w:sz w:val="20"/>
          <w:szCs w:val="20"/>
        </w:rPr>
      </w:pPr>
    </w:p>
    <w:p w:rsidR="008409B0" w:rsidRPr="00F87171" w:rsidRDefault="008409B0" w:rsidP="008409B0">
      <w:pPr>
        <w:ind w:left="1418" w:hanging="709"/>
        <w:jc w:val="both"/>
        <w:rPr>
          <w:rFonts w:ascii="Verdana" w:hAnsi="Verdana" w:cs="Arial"/>
          <w:bCs/>
          <w:sz w:val="20"/>
          <w:szCs w:val="20"/>
        </w:rPr>
      </w:pPr>
      <w:r w:rsidRPr="00F87171">
        <w:rPr>
          <w:rFonts w:ascii="Verdana" w:hAnsi="Verdana" w:cs="Arial"/>
          <w:bCs/>
          <w:sz w:val="20"/>
          <w:szCs w:val="20"/>
        </w:rPr>
        <w:t xml:space="preserve">W tym kryterium można uzyskać maksymalnie </w:t>
      </w:r>
      <w:r w:rsidR="00FC5E7D" w:rsidRPr="00F87171">
        <w:rPr>
          <w:rFonts w:ascii="Verdana" w:hAnsi="Verdana" w:cs="Arial"/>
          <w:b/>
          <w:bCs/>
          <w:sz w:val="20"/>
          <w:szCs w:val="20"/>
        </w:rPr>
        <w:t>3</w:t>
      </w:r>
      <w:r w:rsidRPr="00F87171">
        <w:rPr>
          <w:rFonts w:ascii="Verdana" w:hAnsi="Verdana" w:cs="Arial"/>
          <w:b/>
          <w:bCs/>
          <w:sz w:val="20"/>
          <w:szCs w:val="20"/>
        </w:rPr>
        <w:t>0 punktów</w:t>
      </w:r>
      <w:r w:rsidRPr="00F87171">
        <w:rPr>
          <w:rFonts w:ascii="Verdana" w:hAnsi="Verdana" w:cs="Arial"/>
          <w:bCs/>
          <w:sz w:val="20"/>
          <w:szCs w:val="20"/>
        </w:rPr>
        <w:t xml:space="preserve">. </w:t>
      </w:r>
    </w:p>
    <w:p w:rsidR="008409B0" w:rsidRPr="00F87171" w:rsidRDefault="008409B0" w:rsidP="008409B0">
      <w:pPr>
        <w:ind w:left="1418" w:hanging="709"/>
        <w:jc w:val="both"/>
        <w:rPr>
          <w:rFonts w:ascii="Verdana" w:hAnsi="Verdana" w:cs="Arial"/>
          <w:bCs/>
          <w:sz w:val="20"/>
          <w:szCs w:val="20"/>
        </w:rPr>
      </w:pPr>
    </w:p>
    <w:p w:rsidR="008409B0" w:rsidRPr="00F87171" w:rsidRDefault="008409B0" w:rsidP="008409B0">
      <w:pPr>
        <w:ind w:left="709"/>
        <w:jc w:val="both"/>
        <w:rPr>
          <w:rFonts w:ascii="Verdana" w:hAnsi="Verdana" w:cs="Arial"/>
          <w:bCs/>
          <w:sz w:val="20"/>
          <w:szCs w:val="20"/>
        </w:rPr>
      </w:pPr>
      <w:r w:rsidRPr="00F87171">
        <w:rPr>
          <w:rFonts w:ascii="Verdana" w:hAnsi="Verdana" w:cs="Arial"/>
          <w:bCs/>
          <w:sz w:val="20"/>
          <w:szCs w:val="20"/>
        </w:rPr>
        <w:t xml:space="preserve">Zamawiający będzie przyznawał punkty bazując na informacjach zawartych w wykazie „Potencjał kadrowy – wykaz osób”. </w:t>
      </w:r>
    </w:p>
    <w:p w:rsidR="008409B0" w:rsidRPr="00F87171" w:rsidRDefault="008409B0" w:rsidP="008409B0">
      <w:pPr>
        <w:ind w:left="1418" w:hanging="709"/>
        <w:jc w:val="both"/>
        <w:rPr>
          <w:rFonts w:ascii="Verdana" w:hAnsi="Verdana" w:cs="Arial"/>
          <w:bCs/>
          <w:sz w:val="20"/>
          <w:szCs w:val="20"/>
        </w:rPr>
      </w:pPr>
    </w:p>
    <w:p w:rsidR="001B56D0" w:rsidRPr="001B56D0" w:rsidRDefault="001B56D0" w:rsidP="001B56D0">
      <w:pPr>
        <w:ind w:left="709"/>
        <w:jc w:val="both"/>
        <w:rPr>
          <w:rFonts w:ascii="Verdana" w:hAnsi="Verdana" w:cs="Arial"/>
          <w:bCs/>
          <w:sz w:val="20"/>
          <w:szCs w:val="20"/>
        </w:rPr>
      </w:pPr>
      <w:r w:rsidRPr="001B56D0">
        <w:rPr>
          <w:rFonts w:ascii="Verdana" w:hAnsi="Verdana" w:cs="Arial"/>
          <w:bCs/>
          <w:sz w:val="20"/>
          <w:szCs w:val="20"/>
        </w:rPr>
        <w:t>W przypadku wskazania więcej niż jednej osoby w „Wykazie osób”                              punkty za doświadczenie inspektora nie będą podlegały sumowaniu. W takiej sytuacji Zamawiający przyzna ocenianej ofercie punktację jak dla osoby posiadającej najmniejsze doświadczenie.</w:t>
      </w:r>
    </w:p>
    <w:p w:rsidR="008409B0" w:rsidRPr="00F87171" w:rsidRDefault="008409B0" w:rsidP="008409B0">
      <w:pPr>
        <w:jc w:val="both"/>
        <w:rPr>
          <w:rFonts w:ascii="Verdana" w:hAnsi="Verdana" w:cs="Arial"/>
          <w:bCs/>
          <w:sz w:val="20"/>
          <w:szCs w:val="20"/>
        </w:rPr>
      </w:pPr>
    </w:p>
    <w:p w:rsidR="008409B0" w:rsidRPr="00F87171" w:rsidRDefault="008409B0" w:rsidP="008409B0">
      <w:pPr>
        <w:ind w:left="709"/>
        <w:jc w:val="both"/>
        <w:rPr>
          <w:rFonts w:ascii="Verdana" w:hAnsi="Verdana" w:cs="Arial"/>
          <w:bCs/>
          <w:sz w:val="20"/>
          <w:szCs w:val="20"/>
        </w:rPr>
      </w:pPr>
      <w:r w:rsidRPr="00F87171">
        <w:rPr>
          <w:rFonts w:ascii="Verdana" w:hAnsi="Verdana" w:cs="Arial"/>
          <w:bCs/>
          <w:sz w:val="20"/>
          <w:szCs w:val="20"/>
        </w:rPr>
        <w:t xml:space="preserve">Zamawiający będzie punktował wyłącznie potencjał kadrowy </w:t>
      </w:r>
      <w:r w:rsidRPr="00F87171">
        <w:rPr>
          <w:rFonts w:ascii="Verdana" w:hAnsi="Verdana" w:cs="Arial"/>
          <w:bCs/>
          <w:sz w:val="20"/>
          <w:szCs w:val="20"/>
          <w:u w:val="single"/>
        </w:rPr>
        <w:t>własny Wykonawcy lub którymi Wykonawca dysponuje lub będzie dysponował bezpośrednio</w:t>
      </w:r>
      <w:r w:rsidRPr="00F87171">
        <w:rPr>
          <w:rFonts w:ascii="Verdana" w:hAnsi="Verdana" w:cs="Arial"/>
          <w:bCs/>
          <w:sz w:val="20"/>
          <w:szCs w:val="20"/>
        </w:rPr>
        <w:t xml:space="preserve">, z wyłączeniem zastosowania art. 22a ustawy </w:t>
      </w:r>
      <w:proofErr w:type="spellStart"/>
      <w:r w:rsidRPr="00F87171">
        <w:rPr>
          <w:rFonts w:ascii="Verdana" w:hAnsi="Verdana" w:cs="Arial"/>
          <w:bCs/>
          <w:sz w:val="20"/>
          <w:szCs w:val="20"/>
        </w:rPr>
        <w:t>Pzp</w:t>
      </w:r>
      <w:proofErr w:type="spellEnd"/>
      <w:r w:rsidRPr="00F87171">
        <w:rPr>
          <w:rFonts w:ascii="Verdana" w:hAnsi="Verdana" w:cs="Arial"/>
          <w:bCs/>
          <w:sz w:val="20"/>
          <w:szCs w:val="20"/>
        </w:rPr>
        <w:t xml:space="preserve">. </w:t>
      </w:r>
    </w:p>
    <w:p w:rsidR="008409B0" w:rsidRPr="00F87171" w:rsidRDefault="008409B0" w:rsidP="008409B0">
      <w:pPr>
        <w:ind w:left="1418" w:hanging="709"/>
        <w:jc w:val="both"/>
        <w:rPr>
          <w:rFonts w:ascii="Verdana" w:hAnsi="Verdana" w:cs="Arial"/>
          <w:bCs/>
          <w:sz w:val="20"/>
          <w:szCs w:val="20"/>
        </w:rPr>
      </w:pPr>
    </w:p>
    <w:p w:rsidR="008409B0" w:rsidRPr="00F87171" w:rsidRDefault="008409B0" w:rsidP="008409B0">
      <w:pPr>
        <w:ind w:left="709"/>
        <w:jc w:val="both"/>
        <w:rPr>
          <w:rFonts w:ascii="Verdana" w:hAnsi="Verdana" w:cs="Arial"/>
          <w:bCs/>
          <w:sz w:val="20"/>
          <w:szCs w:val="20"/>
        </w:rPr>
      </w:pPr>
      <w:r w:rsidRPr="00F87171">
        <w:rPr>
          <w:rFonts w:ascii="Verdana" w:hAnsi="Verdana" w:cs="Arial"/>
          <w:bCs/>
          <w:sz w:val="20"/>
          <w:szCs w:val="20"/>
        </w:rPr>
        <w:t xml:space="preserve">Wykaz osób będzie podlegał uzupełnieniu w zakresie wykazania spełnienia warunku udziału w postępowaniu. Dla osób już wskazanych w wykazie, bądź nowych osób, zastępujących osoby nie spełniające warunku udziału, bądź nowych osób nie wskazanych w pierwotnym wykazie, których doświadczenie ulegnie </w:t>
      </w:r>
      <w:r w:rsidRPr="00F87171">
        <w:rPr>
          <w:rFonts w:ascii="Verdana" w:hAnsi="Verdana" w:cs="Arial"/>
          <w:bCs/>
          <w:sz w:val="20"/>
          <w:szCs w:val="20"/>
        </w:rPr>
        <w:lastRenderedPageBreak/>
        <w:t xml:space="preserve">zmianie w wyniku zastosowania art. 26 ust. 3 ustawy - do oceny w kryterium oceny ofert osoba ta nie zostanie uwzględniona. W związku z powyższym Wykonawca otrzyma tylko i wyłącznie dodatkowe punkty za kadrę podaną w pierwotnym wykazie załączonym do oferty </w:t>
      </w:r>
      <w:r w:rsidR="0002455E" w:rsidRPr="00F87171">
        <w:rPr>
          <w:rFonts w:ascii="Verdana" w:hAnsi="Verdana" w:cs="Arial"/>
          <w:bCs/>
          <w:sz w:val="20"/>
          <w:szCs w:val="20"/>
        </w:rPr>
        <w:t>i jednocześnie spełniającą</w:t>
      </w:r>
      <w:r w:rsidRPr="00F87171">
        <w:rPr>
          <w:rFonts w:ascii="Verdana" w:hAnsi="Verdana" w:cs="Arial"/>
          <w:bCs/>
          <w:sz w:val="20"/>
          <w:szCs w:val="20"/>
        </w:rPr>
        <w:t xml:space="preserve"> warunki udziału w postępowaniu, z uwzględnieniem wykazanego w pierwotnym wykazie doświadczenia o zakresie wynikającym z określonych powyżej kryteriów punktacji.</w:t>
      </w:r>
    </w:p>
    <w:p w:rsidR="008409B0" w:rsidRPr="00F87171" w:rsidRDefault="008409B0" w:rsidP="00297F72">
      <w:pPr>
        <w:spacing w:line="240" w:lineRule="exact"/>
        <w:contextualSpacing/>
        <w:jc w:val="both"/>
        <w:rPr>
          <w:rFonts w:ascii="Verdana" w:hAnsi="Verdana" w:cs="Arial"/>
          <w:bCs/>
          <w:sz w:val="20"/>
          <w:szCs w:val="20"/>
        </w:rPr>
      </w:pPr>
    </w:p>
    <w:p w:rsidR="00AA10AE" w:rsidRPr="00F87171" w:rsidRDefault="00AA10AE" w:rsidP="008E24B3">
      <w:pPr>
        <w:tabs>
          <w:tab w:val="left" w:pos="851"/>
        </w:tabs>
        <w:ind w:left="709" w:hanging="709"/>
        <w:jc w:val="both"/>
        <w:rPr>
          <w:rFonts w:ascii="Verdana" w:hAnsi="Verdana" w:cs="Arial"/>
          <w:bCs/>
          <w:sz w:val="20"/>
          <w:szCs w:val="20"/>
        </w:rPr>
      </w:pPr>
    </w:p>
    <w:p w:rsidR="008E24B3" w:rsidRPr="00F87171" w:rsidRDefault="008E24B3" w:rsidP="008E24B3">
      <w:pPr>
        <w:tabs>
          <w:tab w:val="left" w:pos="851"/>
        </w:tabs>
        <w:ind w:left="709" w:hanging="709"/>
        <w:jc w:val="both"/>
        <w:rPr>
          <w:rFonts w:ascii="Verdana" w:hAnsi="Verdana" w:cs="Arial"/>
          <w:bCs/>
          <w:sz w:val="20"/>
          <w:szCs w:val="20"/>
        </w:rPr>
      </w:pPr>
      <w:r w:rsidRPr="00F87171">
        <w:rPr>
          <w:rFonts w:ascii="Verdana" w:hAnsi="Verdana" w:cs="Arial"/>
          <w:bCs/>
          <w:sz w:val="20"/>
          <w:szCs w:val="20"/>
        </w:rPr>
        <w:t xml:space="preserve">18.4. </w:t>
      </w:r>
      <w:r w:rsidRPr="00F87171">
        <w:rPr>
          <w:rFonts w:ascii="Verdana" w:hAnsi="Verdana" w:cs="Arial"/>
          <w:bCs/>
          <w:sz w:val="20"/>
          <w:szCs w:val="20"/>
        </w:rPr>
        <w:tab/>
        <w:t>Za najkorzystniejszą</w:t>
      </w:r>
      <w:r w:rsidR="0026512F" w:rsidRPr="00F87171">
        <w:rPr>
          <w:rFonts w:ascii="Verdana" w:hAnsi="Verdana" w:cs="Arial"/>
          <w:bCs/>
          <w:sz w:val="20"/>
          <w:szCs w:val="20"/>
        </w:rPr>
        <w:t xml:space="preserve"> zostanie uznana oferta,</w:t>
      </w:r>
      <w:r w:rsidR="006C516D" w:rsidRPr="00F87171">
        <w:rPr>
          <w:rFonts w:ascii="Verdana" w:hAnsi="Verdana" w:cs="Arial"/>
          <w:bCs/>
          <w:sz w:val="20"/>
          <w:szCs w:val="20"/>
        </w:rPr>
        <w:t xml:space="preserve"> która uzyska łącznie największą</w:t>
      </w:r>
      <w:r w:rsidR="0026512F" w:rsidRPr="00F87171">
        <w:rPr>
          <w:rFonts w:ascii="Verdana" w:hAnsi="Verdana" w:cs="Arial"/>
          <w:bCs/>
          <w:sz w:val="20"/>
          <w:szCs w:val="20"/>
        </w:rPr>
        <w:t xml:space="preserve"> liczbę punktów (P) </w:t>
      </w:r>
      <w:r w:rsidRPr="00F87171">
        <w:rPr>
          <w:rFonts w:ascii="Verdana" w:hAnsi="Verdana" w:cs="Arial"/>
          <w:bCs/>
          <w:sz w:val="20"/>
          <w:szCs w:val="20"/>
        </w:rPr>
        <w:t>obliczoną na podstawie poniższego wzoru:</w:t>
      </w:r>
    </w:p>
    <w:p w:rsidR="008E24B3" w:rsidRPr="00F87171" w:rsidRDefault="008E24B3" w:rsidP="008E24B3">
      <w:pPr>
        <w:tabs>
          <w:tab w:val="left" w:pos="851"/>
        </w:tabs>
        <w:jc w:val="both"/>
        <w:rPr>
          <w:rFonts w:ascii="Verdana" w:hAnsi="Verdana" w:cs="Arial"/>
          <w:bCs/>
          <w:sz w:val="20"/>
          <w:szCs w:val="20"/>
        </w:rPr>
      </w:pPr>
    </w:p>
    <w:p w:rsidR="0026512F" w:rsidRPr="00F87171" w:rsidRDefault="00297F72" w:rsidP="0026512F">
      <w:pPr>
        <w:jc w:val="center"/>
        <w:rPr>
          <w:rFonts w:ascii="Verdana" w:hAnsi="Verdana" w:cs="Arial"/>
          <w:b/>
          <w:bCs/>
          <w:sz w:val="20"/>
          <w:szCs w:val="20"/>
        </w:rPr>
      </w:pPr>
      <w:r w:rsidRPr="00F87171">
        <w:rPr>
          <w:rFonts w:ascii="Verdana" w:hAnsi="Verdana" w:cs="Arial"/>
          <w:b/>
          <w:bCs/>
          <w:sz w:val="20"/>
          <w:szCs w:val="20"/>
        </w:rPr>
        <w:t>P = C + D</w:t>
      </w:r>
      <w:r w:rsidR="0026512F" w:rsidRPr="00F87171">
        <w:rPr>
          <w:rFonts w:ascii="Verdana" w:hAnsi="Verdana" w:cs="Arial"/>
          <w:b/>
          <w:bCs/>
          <w:sz w:val="20"/>
          <w:szCs w:val="20"/>
        </w:rPr>
        <w:t xml:space="preserve"> </w:t>
      </w:r>
    </w:p>
    <w:p w:rsidR="0026512F" w:rsidRPr="00F87171" w:rsidRDefault="0026512F" w:rsidP="008E24B3">
      <w:pPr>
        <w:ind w:left="709"/>
        <w:jc w:val="both"/>
        <w:rPr>
          <w:rFonts w:ascii="Verdana" w:hAnsi="Verdana" w:cs="Arial"/>
          <w:bCs/>
          <w:sz w:val="20"/>
          <w:szCs w:val="20"/>
        </w:rPr>
      </w:pPr>
      <w:r w:rsidRPr="00F87171">
        <w:rPr>
          <w:rFonts w:ascii="Verdana" w:hAnsi="Verdana" w:cs="Arial"/>
          <w:bCs/>
          <w:sz w:val="20"/>
          <w:szCs w:val="20"/>
        </w:rPr>
        <w:t>gdzie:</w:t>
      </w:r>
    </w:p>
    <w:p w:rsidR="0026512F" w:rsidRPr="00F87171" w:rsidRDefault="0026512F" w:rsidP="008E24B3">
      <w:pPr>
        <w:ind w:left="709"/>
        <w:jc w:val="both"/>
        <w:rPr>
          <w:rFonts w:ascii="Verdana" w:hAnsi="Verdana" w:cs="Arial"/>
          <w:bCs/>
          <w:sz w:val="20"/>
          <w:szCs w:val="20"/>
        </w:rPr>
      </w:pPr>
      <w:r w:rsidRPr="00F87171">
        <w:rPr>
          <w:rFonts w:ascii="Verdana" w:hAnsi="Verdana" w:cs="Arial"/>
          <w:bCs/>
          <w:sz w:val="20"/>
          <w:szCs w:val="20"/>
        </w:rPr>
        <w:t>P - łączna liczba punktów oferty ocenianej</w:t>
      </w:r>
    </w:p>
    <w:p w:rsidR="0026512F" w:rsidRPr="00F87171" w:rsidRDefault="0026512F" w:rsidP="008E24B3">
      <w:pPr>
        <w:ind w:left="709"/>
        <w:jc w:val="both"/>
        <w:rPr>
          <w:rFonts w:ascii="Verdana" w:hAnsi="Verdana" w:cs="Arial"/>
          <w:bCs/>
          <w:sz w:val="20"/>
          <w:szCs w:val="20"/>
        </w:rPr>
      </w:pPr>
      <w:r w:rsidRPr="00F87171">
        <w:rPr>
          <w:rFonts w:ascii="Verdana" w:hAnsi="Verdana" w:cs="Arial"/>
          <w:bCs/>
          <w:sz w:val="20"/>
          <w:szCs w:val="20"/>
        </w:rPr>
        <w:t>C - liczba punktów uzyskanych w kryterium „</w:t>
      </w:r>
      <w:r w:rsidR="009C0ECD" w:rsidRPr="00F87171">
        <w:rPr>
          <w:rFonts w:ascii="Verdana" w:hAnsi="Verdana" w:cs="Arial"/>
          <w:sz w:val="20"/>
          <w:szCs w:val="20"/>
        </w:rPr>
        <w:t>C</w:t>
      </w:r>
      <w:r w:rsidR="008E24B3" w:rsidRPr="00F87171">
        <w:rPr>
          <w:rFonts w:ascii="Verdana" w:hAnsi="Verdana" w:cs="Arial"/>
          <w:sz w:val="20"/>
          <w:szCs w:val="20"/>
        </w:rPr>
        <w:t>ena</w:t>
      </w:r>
      <w:r w:rsidRPr="00F87171">
        <w:rPr>
          <w:rFonts w:ascii="Verdana" w:hAnsi="Verdana" w:cs="Arial"/>
          <w:sz w:val="20"/>
          <w:szCs w:val="20"/>
        </w:rPr>
        <w:t>”</w:t>
      </w:r>
    </w:p>
    <w:p w:rsidR="0026512F" w:rsidRPr="00F87171" w:rsidRDefault="00297F72" w:rsidP="008E24B3">
      <w:pPr>
        <w:ind w:left="709"/>
        <w:jc w:val="both"/>
        <w:rPr>
          <w:rFonts w:ascii="Verdana" w:hAnsi="Verdana" w:cs="Arial"/>
          <w:bCs/>
          <w:sz w:val="20"/>
          <w:szCs w:val="20"/>
        </w:rPr>
      </w:pPr>
      <w:r w:rsidRPr="00F87171">
        <w:rPr>
          <w:rFonts w:ascii="Verdana" w:hAnsi="Verdana" w:cs="Arial"/>
          <w:bCs/>
          <w:sz w:val="20"/>
          <w:szCs w:val="20"/>
        </w:rPr>
        <w:t>D</w:t>
      </w:r>
      <w:r w:rsidR="0026512F" w:rsidRPr="00F87171">
        <w:rPr>
          <w:rFonts w:ascii="Verdana" w:hAnsi="Verdana" w:cs="Arial"/>
          <w:bCs/>
          <w:sz w:val="20"/>
          <w:szCs w:val="20"/>
        </w:rPr>
        <w:t xml:space="preserve"> - liczba punktów uzyskanych w kryterium „</w:t>
      </w:r>
      <w:r w:rsidR="00332A44" w:rsidRPr="00F87171">
        <w:rPr>
          <w:rFonts w:ascii="Verdana" w:hAnsi="Verdana" w:cs="Arial"/>
          <w:b/>
          <w:bCs/>
          <w:sz w:val="20"/>
          <w:szCs w:val="20"/>
        </w:rPr>
        <w:t>Doświadczenie</w:t>
      </w:r>
      <w:r w:rsidR="00332A44" w:rsidRPr="00F87171">
        <w:rPr>
          <w:rFonts w:ascii="Verdana" w:hAnsi="Verdana" w:cs="Arial"/>
          <w:bCs/>
          <w:sz w:val="20"/>
          <w:szCs w:val="20"/>
        </w:rPr>
        <w:t xml:space="preserve"> </w:t>
      </w:r>
      <w:r w:rsidR="00332A44" w:rsidRPr="00F87171">
        <w:rPr>
          <w:rFonts w:ascii="Verdana" w:hAnsi="Verdana" w:cs="Arial"/>
          <w:b/>
          <w:bCs/>
          <w:sz w:val="20"/>
          <w:szCs w:val="20"/>
        </w:rPr>
        <w:t>Inspektora nadzoru budowlanego</w:t>
      </w:r>
      <w:r w:rsidR="008E24B3" w:rsidRPr="00F87171">
        <w:rPr>
          <w:rFonts w:ascii="Verdana" w:hAnsi="Verdana" w:cs="Arial"/>
          <w:bCs/>
          <w:sz w:val="20"/>
          <w:szCs w:val="20"/>
        </w:rPr>
        <w:t>”</w:t>
      </w:r>
    </w:p>
    <w:p w:rsidR="00EE5729" w:rsidRPr="00F87171" w:rsidRDefault="00EE5729" w:rsidP="00B535B5">
      <w:pPr>
        <w:tabs>
          <w:tab w:val="left" w:pos="630"/>
        </w:tabs>
        <w:ind w:left="630" w:hanging="630"/>
        <w:jc w:val="both"/>
        <w:rPr>
          <w:rFonts w:ascii="Verdana" w:eastAsia="Calibri" w:hAnsi="Verdana" w:cs="Arial"/>
          <w:sz w:val="20"/>
          <w:szCs w:val="20"/>
        </w:rPr>
      </w:pPr>
      <w:r w:rsidRPr="00F87171">
        <w:rPr>
          <w:rFonts w:ascii="Verdana" w:eastAsia="Calibri" w:hAnsi="Verdana" w:cs="Arial"/>
          <w:sz w:val="20"/>
          <w:szCs w:val="20"/>
        </w:rPr>
        <w:t>1</w:t>
      </w:r>
      <w:r w:rsidR="00907B1E" w:rsidRPr="00F87171">
        <w:rPr>
          <w:rFonts w:ascii="Verdana" w:eastAsia="Calibri" w:hAnsi="Verdana" w:cs="Arial"/>
          <w:sz w:val="20"/>
          <w:szCs w:val="20"/>
        </w:rPr>
        <w:t>8</w:t>
      </w:r>
      <w:r w:rsidRPr="00F87171">
        <w:rPr>
          <w:rFonts w:ascii="Verdana" w:eastAsia="Calibri" w:hAnsi="Verdana" w:cs="Arial"/>
          <w:sz w:val="20"/>
          <w:szCs w:val="20"/>
        </w:rPr>
        <w:t>.</w:t>
      </w:r>
      <w:r w:rsidR="00907B1E" w:rsidRPr="00F87171">
        <w:rPr>
          <w:rFonts w:ascii="Verdana" w:eastAsia="Calibri" w:hAnsi="Verdana" w:cs="Arial"/>
          <w:sz w:val="20"/>
          <w:szCs w:val="20"/>
        </w:rPr>
        <w:t>5</w:t>
      </w:r>
      <w:r w:rsidRPr="00F87171">
        <w:rPr>
          <w:rFonts w:ascii="Verdana" w:eastAsia="Calibri" w:hAnsi="Verdana" w:cs="Arial"/>
          <w:sz w:val="20"/>
          <w:szCs w:val="20"/>
        </w:rPr>
        <w:t>.</w:t>
      </w:r>
      <w:r w:rsidRPr="00F87171">
        <w:rPr>
          <w:rFonts w:ascii="Verdana" w:eastAsia="Calibri" w:hAnsi="Verdana" w:cs="Arial"/>
          <w:sz w:val="20"/>
          <w:szCs w:val="20"/>
        </w:rPr>
        <w:tab/>
        <w:t xml:space="preserve">Zamawiający udzieli zamówienia Wykonawcy, który spełni wszystkie postawione </w:t>
      </w:r>
      <w:r w:rsidRPr="00F87171">
        <w:rPr>
          <w:rFonts w:ascii="Verdana" w:eastAsia="Calibri" w:hAnsi="Verdana" w:cs="Arial"/>
          <w:sz w:val="20"/>
          <w:szCs w:val="20"/>
        </w:rPr>
        <w:br/>
        <w:t xml:space="preserve">w </w:t>
      </w:r>
      <w:r w:rsidR="00380FE9" w:rsidRPr="00F87171">
        <w:rPr>
          <w:rFonts w:ascii="Verdana" w:eastAsia="Calibri" w:hAnsi="Verdana" w:cs="Arial"/>
          <w:sz w:val="20"/>
          <w:szCs w:val="20"/>
        </w:rPr>
        <w:t xml:space="preserve">SIWZ </w:t>
      </w:r>
      <w:r w:rsidRPr="00F87171">
        <w:rPr>
          <w:rFonts w:ascii="Verdana" w:eastAsia="Calibri" w:hAnsi="Verdana" w:cs="Arial"/>
          <w:sz w:val="20"/>
          <w:szCs w:val="20"/>
        </w:rPr>
        <w:t>warunki oraz otrzyma naj</w:t>
      </w:r>
      <w:r w:rsidR="008E24B3" w:rsidRPr="00F87171">
        <w:rPr>
          <w:rFonts w:ascii="Verdana" w:eastAsia="Calibri" w:hAnsi="Verdana" w:cs="Arial"/>
          <w:sz w:val="20"/>
          <w:szCs w:val="20"/>
        </w:rPr>
        <w:t>większą liczbę punktów obliczoną</w:t>
      </w:r>
      <w:r w:rsidRPr="00F87171">
        <w:rPr>
          <w:rFonts w:ascii="Verdana" w:eastAsia="Calibri" w:hAnsi="Verdana" w:cs="Arial"/>
          <w:sz w:val="20"/>
          <w:szCs w:val="20"/>
        </w:rPr>
        <w:t xml:space="preserve"> </w:t>
      </w:r>
      <w:r w:rsidR="008E24B3" w:rsidRPr="00F87171">
        <w:rPr>
          <w:rFonts w:ascii="Verdana" w:eastAsia="Calibri" w:hAnsi="Verdana" w:cs="Arial"/>
          <w:sz w:val="20"/>
          <w:szCs w:val="20"/>
        </w:rPr>
        <w:t xml:space="preserve">na podstawie wzoru określonego </w:t>
      </w:r>
      <w:r w:rsidRPr="00F87171">
        <w:rPr>
          <w:rFonts w:ascii="Verdana" w:eastAsia="Calibri" w:hAnsi="Verdana" w:cs="Arial"/>
          <w:sz w:val="20"/>
          <w:szCs w:val="20"/>
        </w:rPr>
        <w:t>w pkt. 1</w:t>
      </w:r>
      <w:r w:rsidR="00907B1E" w:rsidRPr="00F87171">
        <w:rPr>
          <w:rFonts w:ascii="Verdana" w:eastAsia="Calibri" w:hAnsi="Verdana" w:cs="Arial"/>
          <w:sz w:val="20"/>
          <w:szCs w:val="20"/>
        </w:rPr>
        <w:t>8.4</w:t>
      </w:r>
      <w:r w:rsidRPr="00F87171">
        <w:rPr>
          <w:rFonts w:ascii="Verdana" w:eastAsia="Calibri" w:hAnsi="Verdana" w:cs="Arial"/>
          <w:sz w:val="20"/>
          <w:szCs w:val="20"/>
        </w:rPr>
        <w:t>.</w:t>
      </w:r>
    </w:p>
    <w:p w:rsidR="00380FE9" w:rsidRPr="00F87171" w:rsidRDefault="00094748" w:rsidP="00B535B5">
      <w:pPr>
        <w:suppressAutoHyphens/>
        <w:ind w:left="709" w:hanging="709"/>
        <w:jc w:val="both"/>
        <w:rPr>
          <w:rFonts w:ascii="Verdana" w:hAnsi="Verdana" w:cs="Arial"/>
          <w:sz w:val="20"/>
          <w:szCs w:val="20"/>
        </w:rPr>
      </w:pPr>
      <w:r w:rsidRPr="00F87171">
        <w:rPr>
          <w:rFonts w:ascii="Verdana" w:hAnsi="Verdana" w:cs="Arial"/>
          <w:spacing w:val="4"/>
          <w:sz w:val="20"/>
          <w:szCs w:val="20"/>
          <w:lang w:eastAsia="ar-SA"/>
        </w:rPr>
        <w:t>18.</w:t>
      </w:r>
      <w:r w:rsidR="00907B1E" w:rsidRPr="00F87171">
        <w:rPr>
          <w:rFonts w:ascii="Verdana" w:hAnsi="Verdana" w:cs="Arial"/>
          <w:spacing w:val="4"/>
          <w:sz w:val="20"/>
          <w:szCs w:val="20"/>
          <w:lang w:eastAsia="ar-SA"/>
        </w:rPr>
        <w:t>6</w:t>
      </w:r>
      <w:r w:rsidRPr="00F87171">
        <w:rPr>
          <w:rFonts w:ascii="Verdana" w:hAnsi="Verdana" w:cs="Arial"/>
          <w:spacing w:val="4"/>
          <w:sz w:val="20"/>
          <w:szCs w:val="20"/>
          <w:lang w:eastAsia="ar-SA"/>
        </w:rPr>
        <w:t>.</w:t>
      </w:r>
      <w:r w:rsidRPr="00F87171">
        <w:rPr>
          <w:rFonts w:ascii="Verdana" w:hAnsi="Verdana" w:cs="Arial"/>
          <w:spacing w:val="4"/>
          <w:sz w:val="20"/>
          <w:szCs w:val="20"/>
          <w:lang w:eastAsia="ar-SA"/>
        </w:rPr>
        <w:tab/>
      </w:r>
      <w:r w:rsidRPr="00F87171">
        <w:rPr>
          <w:rFonts w:ascii="Verdana" w:hAnsi="Verdana" w:cs="Arial"/>
          <w:sz w:val="20"/>
          <w:szCs w:val="20"/>
        </w:rPr>
        <w:t>Zamawiający nie przewiduje aukcji elektronicznej.</w:t>
      </w:r>
    </w:p>
    <w:p w:rsidR="00701C8E" w:rsidRPr="00F87171" w:rsidRDefault="00701C8E" w:rsidP="00B535B5">
      <w:pPr>
        <w:suppressAutoHyphens/>
        <w:ind w:left="709" w:right="-567" w:hanging="709"/>
        <w:rPr>
          <w:rFonts w:ascii="Verdana" w:hAnsi="Verdana" w:cs="Arial"/>
          <w:b/>
          <w:sz w:val="20"/>
          <w:szCs w:val="20"/>
          <w:lang w:eastAsia="ar-SA"/>
        </w:rPr>
      </w:pPr>
      <w:r w:rsidRPr="00F87171">
        <w:rPr>
          <w:rFonts w:ascii="Verdana" w:hAnsi="Verdana" w:cs="Arial"/>
          <w:b/>
          <w:sz w:val="20"/>
          <w:szCs w:val="20"/>
          <w:lang w:eastAsia="ar-SA"/>
        </w:rPr>
        <w:t>19.</w:t>
      </w:r>
      <w:r w:rsidRPr="00F87171">
        <w:rPr>
          <w:rFonts w:ascii="Verdana" w:hAnsi="Verdana" w:cs="Arial"/>
          <w:b/>
          <w:sz w:val="20"/>
          <w:szCs w:val="20"/>
          <w:lang w:eastAsia="ar-SA"/>
        </w:rPr>
        <w:tab/>
      </w:r>
      <w:r w:rsidRPr="00F87171">
        <w:rPr>
          <w:rFonts w:ascii="Verdana" w:hAnsi="Verdana" w:cs="Arial"/>
          <w:b/>
          <w:bCs/>
          <w:spacing w:val="2"/>
          <w:position w:val="2"/>
          <w:sz w:val="20"/>
          <w:szCs w:val="20"/>
        </w:rPr>
        <w:t>INFORMACJE O FORMALNOŚCIACH, JAKICH NALEŻY DOPEŁNIĆ PO WYBORZE OFERTY W CELU ZAWARCIA UMOWY</w:t>
      </w:r>
    </w:p>
    <w:p w:rsidR="008E24B3" w:rsidRPr="00F87171" w:rsidRDefault="00701C8E" w:rsidP="008E24B3">
      <w:pPr>
        <w:suppressAutoHyphens/>
        <w:ind w:left="709" w:hanging="709"/>
        <w:jc w:val="both"/>
        <w:rPr>
          <w:rFonts w:ascii="Verdana" w:hAnsi="Verdana" w:cs="Arial"/>
          <w:sz w:val="20"/>
          <w:szCs w:val="20"/>
        </w:rPr>
      </w:pPr>
      <w:r w:rsidRPr="00F87171">
        <w:rPr>
          <w:rFonts w:ascii="Verdana" w:hAnsi="Verdana" w:cs="Arial"/>
          <w:color w:val="000000"/>
          <w:spacing w:val="4"/>
          <w:sz w:val="20"/>
          <w:szCs w:val="20"/>
          <w:lang w:eastAsia="ar-SA"/>
        </w:rPr>
        <w:t>19.1.</w:t>
      </w:r>
      <w:r w:rsidRPr="00F87171">
        <w:rPr>
          <w:rFonts w:ascii="Verdana" w:hAnsi="Verdana" w:cs="Arial"/>
          <w:color w:val="000000"/>
          <w:spacing w:val="4"/>
          <w:sz w:val="20"/>
          <w:szCs w:val="20"/>
          <w:lang w:eastAsia="ar-SA"/>
        </w:rPr>
        <w:tab/>
      </w:r>
      <w:r w:rsidR="008E24B3" w:rsidRPr="00F87171">
        <w:rPr>
          <w:rFonts w:ascii="Verdana" w:hAnsi="Verdana" w:cs="Arial"/>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 O terminie złożenia dokumentu Zamawiający powiadomi odrębnym pismem.</w:t>
      </w:r>
    </w:p>
    <w:p w:rsidR="00701C8E" w:rsidRPr="00F87171" w:rsidRDefault="00F87461" w:rsidP="00B535B5">
      <w:pPr>
        <w:suppressAutoHyphens/>
        <w:ind w:left="709" w:right="-567" w:hanging="709"/>
        <w:rPr>
          <w:rFonts w:ascii="Verdana" w:hAnsi="Verdana" w:cs="Arial"/>
          <w:b/>
          <w:sz w:val="20"/>
          <w:szCs w:val="20"/>
          <w:lang w:eastAsia="ar-SA"/>
        </w:rPr>
      </w:pPr>
      <w:r w:rsidRPr="00F87171">
        <w:rPr>
          <w:rFonts w:ascii="Verdana" w:hAnsi="Verdana" w:cs="Arial"/>
          <w:b/>
          <w:sz w:val="20"/>
          <w:szCs w:val="20"/>
          <w:lang w:eastAsia="ar-SA"/>
        </w:rPr>
        <w:t>20</w:t>
      </w:r>
      <w:r w:rsidR="00701C8E" w:rsidRPr="00F87171">
        <w:rPr>
          <w:rFonts w:ascii="Verdana" w:hAnsi="Verdana" w:cs="Arial"/>
          <w:b/>
          <w:sz w:val="20"/>
          <w:szCs w:val="20"/>
          <w:lang w:eastAsia="ar-SA"/>
        </w:rPr>
        <w:t>.</w:t>
      </w:r>
      <w:r w:rsidR="00701C8E" w:rsidRPr="00F87171">
        <w:rPr>
          <w:rFonts w:ascii="Verdana" w:hAnsi="Verdana" w:cs="Arial"/>
          <w:b/>
          <w:sz w:val="20"/>
          <w:szCs w:val="20"/>
          <w:lang w:eastAsia="ar-SA"/>
        </w:rPr>
        <w:tab/>
      </w:r>
      <w:r w:rsidR="00701C8E" w:rsidRPr="00F87171">
        <w:rPr>
          <w:rStyle w:val="tekstdokbold"/>
          <w:rFonts w:ascii="Verdana" w:hAnsi="Verdana" w:cs="Arial"/>
          <w:sz w:val="20"/>
          <w:szCs w:val="20"/>
        </w:rPr>
        <w:t>ZABEZPIECZENIE NALEŻYTEGO WYKONANIA UMOWY</w:t>
      </w:r>
    </w:p>
    <w:p w:rsidR="00026C3D" w:rsidRPr="00F87171" w:rsidRDefault="00026C3D" w:rsidP="00013FFD">
      <w:pPr>
        <w:suppressAutoHyphens/>
        <w:ind w:left="709" w:right="-567" w:hanging="709"/>
        <w:rPr>
          <w:rFonts w:ascii="Verdana" w:hAnsi="Verdana" w:cs="Arial"/>
          <w:spacing w:val="4"/>
          <w:sz w:val="20"/>
          <w:szCs w:val="20"/>
          <w:lang w:eastAsia="ar-SA"/>
        </w:rPr>
      </w:pPr>
      <w:r w:rsidRPr="00F87171">
        <w:rPr>
          <w:rFonts w:ascii="Verdana" w:hAnsi="Verdana" w:cs="Arial"/>
          <w:color w:val="000000"/>
          <w:spacing w:val="4"/>
          <w:sz w:val="20"/>
          <w:szCs w:val="20"/>
          <w:lang w:eastAsia="ar-SA"/>
        </w:rPr>
        <w:t>20.1.</w:t>
      </w:r>
      <w:r w:rsidRPr="00F87171">
        <w:rPr>
          <w:rFonts w:ascii="Verdana" w:hAnsi="Verdana" w:cs="Arial"/>
          <w:color w:val="000000"/>
          <w:spacing w:val="4"/>
          <w:sz w:val="20"/>
          <w:szCs w:val="20"/>
          <w:lang w:eastAsia="ar-SA"/>
        </w:rPr>
        <w:tab/>
      </w:r>
      <w:r w:rsidR="00013FFD" w:rsidRPr="00F87171">
        <w:rPr>
          <w:rFonts w:ascii="Verdana" w:hAnsi="Verdana" w:cs="Arial"/>
          <w:spacing w:val="4"/>
          <w:sz w:val="20"/>
          <w:szCs w:val="20"/>
          <w:lang w:eastAsia="ar-SA"/>
        </w:rPr>
        <w:t xml:space="preserve">Zamawiający nie wymaga wniesienia </w:t>
      </w:r>
      <w:r w:rsidR="0030502C" w:rsidRPr="00F87171">
        <w:rPr>
          <w:rFonts w:ascii="Verdana" w:hAnsi="Verdana" w:cs="Arial"/>
          <w:spacing w:val="4"/>
          <w:sz w:val="20"/>
          <w:szCs w:val="20"/>
          <w:lang w:eastAsia="ar-SA"/>
        </w:rPr>
        <w:t xml:space="preserve">zabezpieczenia </w:t>
      </w:r>
      <w:r w:rsidR="00013FFD" w:rsidRPr="00F87171">
        <w:rPr>
          <w:rFonts w:ascii="Verdana" w:hAnsi="Verdana" w:cs="Arial"/>
          <w:spacing w:val="4"/>
          <w:sz w:val="20"/>
          <w:szCs w:val="20"/>
          <w:lang w:eastAsia="ar-SA"/>
        </w:rPr>
        <w:t>należytego wykonania umowy</w:t>
      </w:r>
      <w:r w:rsidR="0030502C" w:rsidRPr="00F87171">
        <w:rPr>
          <w:rFonts w:ascii="Verdana" w:hAnsi="Verdana" w:cs="Arial"/>
          <w:spacing w:val="4"/>
          <w:sz w:val="20"/>
          <w:szCs w:val="20"/>
          <w:lang w:eastAsia="ar-SA"/>
        </w:rPr>
        <w:t>.</w:t>
      </w:r>
    </w:p>
    <w:p w:rsidR="0030502C" w:rsidRPr="00F87171" w:rsidRDefault="0030502C" w:rsidP="00013FFD">
      <w:pPr>
        <w:suppressAutoHyphens/>
        <w:ind w:left="709" w:right="-567" w:hanging="709"/>
        <w:rPr>
          <w:rFonts w:ascii="Verdana" w:hAnsi="Verdana" w:cs="Arial"/>
          <w:spacing w:val="4"/>
          <w:sz w:val="20"/>
          <w:szCs w:val="20"/>
          <w:lang w:eastAsia="ar-SA"/>
        </w:rPr>
      </w:pPr>
    </w:p>
    <w:p w:rsidR="00213FB2" w:rsidRPr="00F87171" w:rsidRDefault="00213FB2" w:rsidP="00B535B5">
      <w:pPr>
        <w:suppressAutoHyphens/>
        <w:ind w:left="709" w:right="-567" w:hanging="709"/>
        <w:rPr>
          <w:rFonts w:ascii="Verdana" w:hAnsi="Verdana" w:cs="Arial"/>
          <w:b/>
          <w:sz w:val="20"/>
          <w:szCs w:val="20"/>
          <w:lang w:eastAsia="ar-SA"/>
        </w:rPr>
      </w:pPr>
      <w:r w:rsidRPr="00F87171">
        <w:rPr>
          <w:rFonts w:ascii="Verdana" w:hAnsi="Verdana" w:cs="Arial"/>
          <w:b/>
          <w:sz w:val="20"/>
          <w:szCs w:val="20"/>
          <w:lang w:eastAsia="ar-SA"/>
        </w:rPr>
        <w:t>2</w:t>
      </w:r>
      <w:r w:rsidR="00A84625" w:rsidRPr="00F87171">
        <w:rPr>
          <w:rFonts w:ascii="Verdana" w:hAnsi="Verdana" w:cs="Arial"/>
          <w:b/>
          <w:sz w:val="20"/>
          <w:szCs w:val="20"/>
          <w:lang w:eastAsia="ar-SA"/>
        </w:rPr>
        <w:t>1</w:t>
      </w:r>
      <w:r w:rsidRPr="00F87171">
        <w:rPr>
          <w:rFonts w:ascii="Verdana" w:hAnsi="Verdana" w:cs="Arial"/>
          <w:b/>
          <w:sz w:val="20"/>
          <w:szCs w:val="20"/>
          <w:lang w:eastAsia="ar-SA"/>
        </w:rPr>
        <w:t>.</w:t>
      </w:r>
      <w:r w:rsidRPr="00F87171">
        <w:rPr>
          <w:rFonts w:ascii="Verdana" w:hAnsi="Verdana" w:cs="Arial"/>
          <w:b/>
          <w:sz w:val="20"/>
          <w:szCs w:val="20"/>
          <w:lang w:eastAsia="ar-SA"/>
        </w:rPr>
        <w:tab/>
      </w:r>
      <w:r w:rsidRPr="00F87171">
        <w:rPr>
          <w:rFonts w:ascii="Verdana" w:hAnsi="Verdana" w:cs="Arial"/>
          <w:b/>
          <w:bCs/>
          <w:spacing w:val="4"/>
          <w:sz w:val="20"/>
          <w:szCs w:val="20"/>
        </w:rPr>
        <w:t>POUCZENIE O ŚRODKACH OCHRONY PRAWNEJ</w:t>
      </w:r>
    </w:p>
    <w:p w:rsidR="002D6712"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spacing w:val="4"/>
          <w:sz w:val="20"/>
          <w:szCs w:val="20"/>
        </w:rPr>
        <w:t xml:space="preserve">21.1. </w:t>
      </w:r>
      <w:r w:rsidRPr="00F87171">
        <w:rPr>
          <w:rFonts w:ascii="Verdana" w:hAnsi="Verdana" w:cs="Arial"/>
          <w:spacing w:val="4"/>
          <w:sz w:val="20"/>
          <w:szCs w:val="20"/>
        </w:rPr>
        <w:tab/>
      </w:r>
      <w:r w:rsidRPr="00F87171">
        <w:rPr>
          <w:rFonts w:ascii="Verdana" w:hAnsi="Verdana" w:cs="Arial"/>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F87171">
        <w:rPr>
          <w:rFonts w:ascii="Verdana" w:hAnsi="Verdana" w:cs="Arial"/>
          <w:color w:val="000000"/>
          <w:sz w:val="20"/>
          <w:szCs w:val="20"/>
        </w:rPr>
        <w:t>Pzp</w:t>
      </w:r>
      <w:proofErr w:type="spellEnd"/>
      <w:r w:rsidRPr="00F87171">
        <w:rPr>
          <w:rFonts w:ascii="Verdana" w:hAnsi="Verdana" w:cs="Arial"/>
          <w:color w:val="000000"/>
          <w:sz w:val="20"/>
          <w:szCs w:val="20"/>
        </w:rPr>
        <w:t xml:space="preserve">, przysługują środki ochrony prawnej określone w Dziale VI ustawy </w:t>
      </w:r>
      <w:proofErr w:type="spellStart"/>
      <w:r w:rsidRPr="00F87171">
        <w:rPr>
          <w:rFonts w:ascii="Verdana" w:hAnsi="Verdana" w:cs="Arial"/>
          <w:color w:val="000000"/>
          <w:sz w:val="20"/>
          <w:szCs w:val="20"/>
        </w:rPr>
        <w:t>Pzp</w:t>
      </w:r>
      <w:proofErr w:type="spellEnd"/>
      <w:r w:rsidRPr="00F87171">
        <w:rPr>
          <w:rFonts w:ascii="Verdana" w:hAnsi="Verdana" w:cs="Arial"/>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87171">
        <w:rPr>
          <w:rFonts w:ascii="Verdana" w:hAnsi="Verdana" w:cs="Arial"/>
          <w:color w:val="000000"/>
          <w:sz w:val="20"/>
          <w:szCs w:val="20"/>
        </w:rPr>
        <w:t>Pzp</w:t>
      </w:r>
      <w:proofErr w:type="spellEnd"/>
      <w:r w:rsidRPr="00F87171">
        <w:rPr>
          <w:rFonts w:ascii="Verdana" w:hAnsi="Verdana" w:cs="Arial"/>
          <w:color w:val="000000"/>
          <w:sz w:val="20"/>
          <w:szCs w:val="20"/>
        </w:rPr>
        <w:t>.</w:t>
      </w:r>
    </w:p>
    <w:p w:rsidR="002D6712"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21.2.</w:t>
      </w:r>
      <w:r w:rsidRPr="00F87171">
        <w:rPr>
          <w:rFonts w:ascii="Verdana" w:hAnsi="Verdana" w:cs="Arial"/>
          <w:color w:val="000000"/>
          <w:sz w:val="20"/>
          <w:szCs w:val="20"/>
        </w:rPr>
        <w:tab/>
        <w:t xml:space="preserve">Odwołanie przysługuje wyłącznie od niezgodnej z przepisami ustawy </w:t>
      </w:r>
      <w:proofErr w:type="spellStart"/>
      <w:r w:rsidRPr="00F87171">
        <w:rPr>
          <w:rFonts w:ascii="Verdana" w:hAnsi="Verdana" w:cs="Arial"/>
          <w:color w:val="000000"/>
          <w:sz w:val="20"/>
          <w:szCs w:val="20"/>
        </w:rPr>
        <w:t>Pzp</w:t>
      </w:r>
      <w:proofErr w:type="spellEnd"/>
      <w:r w:rsidRPr="00F87171">
        <w:rPr>
          <w:rFonts w:ascii="Verdana" w:hAnsi="Verdana" w:cs="Arial"/>
          <w:color w:val="000000"/>
          <w:sz w:val="20"/>
          <w:szCs w:val="20"/>
        </w:rPr>
        <w:t xml:space="preserve"> czynności Zamawiającego podjętej w postępowaniu o udzielenie zamówienia lub zaniechania czynności, do której Zamawiający jest zobowiązany na podstawie ustawy </w:t>
      </w:r>
      <w:proofErr w:type="spellStart"/>
      <w:r w:rsidRPr="00F87171">
        <w:rPr>
          <w:rFonts w:ascii="Verdana" w:hAnsi="Verdana" w:cs="Arial"/>
          <w:color w:val="000000"/>
          <w:sz w:val="20"/>
          <w:szCs w:val="20"/>
        </w:rPr>
        <w:t>Pzp</w:t>
      </w:r>
      <w:proofErr w:type="spellEnd"/>
      <w:r w:rsidRPr="00F87171">
        <w:rPr>
          <w:rFonts w:ascii="Verdana" w:hAnsi="Verdana" w:cs="Arial"/>
          <w:color w:val="000000"/>
          <w:sz w:val="20"/>
          <w:szCs w:val="20"/>
        </w:rPr>
        <w:t xml:space="preserve">, </w:t>
      </w:r>
      <w:r w:rsidRPr="00F87171">
        <w:rPr>
          <w:rFonts w:ascii="Verdana" w:hAnsi="Verdana" w:cs="Arial"/>
          <w:sz w:val="20"/>
          <w:szCs w:val="20"/>
        </w:rPr>
        <w:t>wobec czynności:</w:t>
      </w:r>
    </w:p>
    <w:p w:rsidR="002D6712"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 xml:space="preserve">21.2.1. </w:t>
      </w:r>
      <w:r w:rsidRPr="00F87171">
        <w:rPr>
          <w:rFonts w:ascii="Verdana" w:hAnsi="Verdana" w:cs="Arial"/>
          <w:sz w:val="20"/>
          <w:szCs w:val="20"/>
        </w:rPr>
        <w:t>określenia warunków udziału w postępowaniu;</w:t>
      </w:r>
    </w:p>
    <w:p w:rsidR="002D6712"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21.</w:t>
      </w:r>
      <w:r w:rsidRPr="00F87171">
        <w:rPr>
          <w:rFonts w:ascii="Verdana" w:hAnsi="Verdana" w:cs="Arial"/>
          <w:sz w:val="20"/>
          <w:szCs w:val="20"/>
        </w:rPr>
        <w:t>2.2. wykluczenia odwołującego z postępowania o udzielenie zamówienia;</w:t>
      </w:r>
    </w:p>
    <w:p w:rsidR="002D6712"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21.</w:t>
      </w:r>
      <w:r w:rsidRPr="00F87171">
        <w:rPr>
          <w:rFonts w:ascii="Verdana" w:hAnsi="Verdana" w:cs="Arial"/>
          <w:sz w:val="20"/>
          <w:szCs w:val="20"/>
        </w:rPr>
        <w:t>2.3. odrzucenia oferty odwołującego;</w:t>
      </w:r>
    </w:p>
    <w:p w:rsidR="002D6712"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21.</w:t>
      </w:r>
      <w:r w:rsidRPr="00F87171">
        <w:rPr>
          <w:rFonts w:ascii="Verdana" w:hAnsi="Verdana" w:cs="Arial"/>
          <w:sz w:val="20"/>
          <w:szCs w:val="20"/>
        </w:rPr>
        <w:t>2.4. opisu przedmiotu zamówienia;</w:t>
      </w:r>
    </w:p>
    <w:p w:rsidR="002D6712"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21.</w:t>
      </w:r>
      <w:r w:rsidRPr="00F87171">
        <w:rPr>
          <w:rFonts w:ascii="Verdana" w:hAnsi="Verdana" w:cs="Arial"/>
          <w:sz w:val="20"/>
          <w:szCs w:val="20"/>
        </w:rPr>
        <w:t>2.5. wyboru najkorzystniejszej oferty.</w:t>
      </w:r>
    </w:p>
    <w:p w:rsidR="002D6712"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21.3.</w:t>
      </w:r>
      <w:r w:rsidRPr="00F87171">
        <w:rPr>
          <w:rFonts w:ascii="Verdana" w:hAnsi="Verdana" w:cs="Arial"/>
          <w:color w:val="000000"/>
          <w:sz w:val="20"/>
          <w:szCs w:val="20"/>
        </w:rPr>
        <w:tab/>
        <w:t xml:space="preserve">Odwołanie powinno wskazywać czynność lub zaniechanie czynności Zamawiającego, której zarzuca się niezgodność z przepisami ustawy </w:t>
      </w:r>
      <w:proofErr w:type="spellStart"/>
      <w:r w:rsidRPr="00F87171">
        <w:rPr>
          <w:rFonts w:ascii="Verdana" w:hAnsi="Verdana" w:cs="Arial"/>
          <w:color w:val="000000"/>
          <w:sz w:val="20"/>
          <w:szCs w:val="20"/>
        </w:rPr>
        <w:t>Pzp</w:t>
      </w:r>
      <w:proofErr w:type="spellEnd"/>
      <w:r w:rsidRPr="00F87171">
        <w:rPr>
          <w:rFonts w:ascii="Verdana" w:hAnsi="Verdana" w:cs="Arial"/>
          <w:color w:val="000000"/>
          <w:sz w:val="20"/>
          <w:szCs w:val="20"/>
        </w:rPr>
        <w:t>, zawierać zwięzłe przedstawienie zarzutów, określać żądanie oraz wskazywać okoliczności faktyczne i prawne uzasadniające wniesienie odwołania.</w:t>
      </w:r>
    </w:p>
    <w:p w:rsidR="00CB59E5" w:rsidRPr="00F87171" w:rsidRDefault="00CB59E5" w:rsidP="00CB59E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21.4.</w:t>
      </w:r>
      <w:r w:rsidRPr="00F87171">
        <w:rPr>
          <w:rFonts w:ascii="Verdana" w:hAnsi="Verdana" w:cs="Arial"/>
          <w:color w:val="000000"/>
          <w:sz w:val="20"/>
          <w:szCs w:val="20"/>
        </w:rPr>
        <w:tab/>
      </w:r>
      <w:r w:rsidRPr="00F87171">
        <w:rPr>
          <w:rFonts w:ascii="Verdana" w:hAnsi="Verdana" w:cs="Arial"/>
          <w:spacing w:val="4"/>
          <w:sz w:val="20"/>
          <w:szCs w:val="20"/>
        </w:rPr>
        <w:t>Odwołanie wnosi się do Prezesa Izby w formie pisemnej w postaci papierowej albo w postaci elektronicznej, opatrzone odpowiednio własnoręcznym podpisem albo kwalifikowanym podpisem elektronicznym.</w:t>
      </w:r>
    </w:p>
    <w:p w:rsidR="002D6712"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21.5.</w:t>
      </w:r>
      <w:r w:rsidRPr="00F87171">
        <w:rPr>
          <w:rFonts w:ascii="Verdana" w:hAnsi="Verdana" w:cs="Arial"/>
          <w:color w:val="000000"/>
          <w:sz w:val="20"/>
          <w:szCs w:val="20"/>
        </w:rPr>
        <w:tab/>
        <w:t xml:space="preserve">Odwołujący </w:t>
      </w:r>
      <w:r w:rsidRPr="00F87171">
        <w:rPr>
          <w:rFonts w:ascii="Verdana" w:hAnsi="Verdana" w:cs="Arial"/>
          <w:sz w:val="20"/>
          <w:szCs w:val="20"/>
        </w:rPr>
        <w:t xml:space="preserve">przesyła kopię odwołania Zamawiającemu przed upływem terminu </w:t>
      </w:r>
      <w:r w:rsidRPr="00F87171">
        <w:rPr>
          <w:rFonts w:ascii="Verdana" w:hAnsi="Verdana" w:cs="Arial"/>
          <w:sz w:val="20"/>
          <w:szCs w:val="20"/>
        </w:rPr>
        <w:lastRenderedPageBreak/>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21.6.</w:t>
      </w:r>
      <w:r w:rsidRPr="00F87171">
        <w:rPr>
          <w:rFonts w:ascii="Verdana" w:hAnsi="Verdana" w:cs="Arial"/>
          <w:color w:val="000000"/>
          <w:sz w:val="20"/>
          <w:szCs w:val="20"/>
        </w:rPr>
        <w:tab/>
        <w:t>Terminy wniesienia odwołania:</w:t>
      </w:r>
    </w:p>
    <w:p w:rsidR="002D6712"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 xml:space="preserve">21.6.1. Odwołanie wnosi się w terminie 5 dni od dnia przesłania informacji o czynności Zamawiającego stanowiącej podstawę jego wniesienia – jeżeli zostały przesłane w sposób określony w art. 180 ust. 5 zdanie drugie ustawy </w:t>
      </w:r>
      <w:proofErr w:type="spellStart"/>
      <w:r w:rsidRPr="00F87171">
        <w:rPr>
          <w:rFonts w:ascii="Verdana" w:hAnsi="Verdana" w:cs="Arial"/>
          <w:color w:val="000000"/>
          <w:sz w:val="20"/>
          <w:szCs w:val="20"/>
        </w:rPr>
        <w:t>Pzp</w:t>
      </w:r>
      <w:proofErr w:type="spellEnd"/>
      <w:r w:rsidRPr="00F87171">
        <w:rPr>
          <w:rFonts w:ascii="Verdana" w:hAnsi="Verdana" w:cs="Arial"/>
          <w:color w:val="000000"/>
          <w:sz w:val="20"/>
          <w:szCs w:val="20"/>
        </w:rPr>
        <w:t xml:space="preserve"> albo w terminie 10 dni - jeżeli zostały przesłane w inny sposób.</w:t>
      </w:r>
    </w:p>
    <w:p w:rsidR="002D6712"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21.6.2.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AC47FD" w:rsidRPr="00F87171" w:rsidRDefault="002D6712"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F87171" w:rsidRDefault="007B7D14" w:rsidP="00B535B5">
      <w:pPr>
        <w:widowControl w:val="0"/>
        <w:suppressAutoHyphens/>
        <w:ind w:left="709" w:hanging="709"/>
        <w:jc w:val="both"/>
        <w:rPr>
          <w:rFonts w:ascii="Verdana" w:hAnsi="Verdana" w:cs="Arial"/>
          <w:color w:val="000000"/>
          <w:sz w:val="20"/>
          <w:szCs w:val="20"/>
        </w:rPr>
      </w:pPr>
      <w:r w:rsidRPr="00F87171">
        <w:rPr>
          <w:rFonts w:ascii="Verdana" w:hAnsi="Verdana" w:cs="Arial"/>
          <w:color w:val="000000"/>
          <w:sz w:val="20"/>
          <w:szCs w:val="20"/>
        </w:rPr>
        <w:t>21.6.4.</w:t>
      </w:r>
      <w:r w:rsidR="00E16D24" w:rsidRPr="00F87171">
        <w:rPr>
          <w:rFonts w:ascii="Verdana" w:hAnsi="Verdana" w:cs="Arial"/>
          <w:color w:val="000000"/>
          <w:sz w:val="20"/>
          <w:szCs w:val="20"/>
        </w:rPr>
        <w:t xml:space="preserve"> </w:t>
      </w:r>
      <w:r w:rsidR="002D6712" w:rsidRPr="00F87171">
        <w:rPr>
          <w:rFonts w:ascii="Verdana" w:hAnsi="Verdana" w:cs="Arial"/>
          <w:color w:val="000000"/>
          <w:sz w:val="20"/>
          <w:szCs w:val="20"/>
        </w:rPr>
        <w:t>Jeżeli Zamawiający nie przesłał Wykonawcy zawiadomienia o wyborze oferty najkorzystniejszej odwołanie wnosi się nie później niż w terminie:</w:t>
      </w:r>
    </w:p>
    <w:p w:rsidR="002D6712" w:rsidRPr="00F87171" w:rsidRDefault="002D6712" w:rsidP="00CC51DF">
      <w:pPr>
        <w:widowControl w:val="0"/>
        <w:numPr>
          <w:ilvl w:val="2"/>
          <w:numId w:val="7"/>
        </w:numPr>
        <w:tabs>
          <w:tab w:val="clear" w:pos="1425"/>
        </w:tabs>
        <w:suppressAutoHyphens/>
        <w:ind w:left="1134"/>
        <w:jc w:val="both"/>
        <w:rPr>
          <w:rFonts w:ascii="Verdana" w:hAnsi="Verdana" w:cs="Arial"/>
          <w:color w:val="000000"/>
          <w:sz w:val="20"/>
          <w:szCs w:val="20"/>
        </w:rPr>
      </w:pPr>
      <w:r w:rsidRPr="00F87171">
        <w:rPr>
          <w:rFonts w:ascii="Verdana" w:hAnsi="Verdana" w:cs="Arial"/>
          <w:color w:val="000000"/>
          <w:sz w:val="20"/>
          <w:szCs w:val="20"/>
        </w:rPr>
        <w:t>15 dni od dnia zamieszczenia w Biuletynie Zamówień Publicznych ogłoszenia o udzieleniu zamówienia;</w:t>
      </w:r>
    </w:p>
    <w:p w:rsidR="00F41B93" w:rsidRPr="00F87171" w:rsidRDefault="002D6712" w:rsidP="00CC51DF">
      <w:pPr>
        <w:widowControl w:val="0"/>
        <w:numPr>
          <w:ilvl w:val="2"/>
          <w:numId w:val="7"/>
        </w:numPr>
        <w:tabs>
          <w:tab w:val="clear" w:pos="1425"/>
        </w:tabs>
        <w:suppressAutoHyphens/>
        <w:ind w:left="1134"/>
        <w:jc w:val="both"/>
        <w:rPr>
          <w:rFonts w:ascii="Verdana" w:hAnsi="Verdana" w:cs="Arial"/>
          <w:color w:val="000000"/>
          <w:sz w:val="20"/>
          <w:szCs w:val="20"/>
        </w:rPr>
      </w:pPr>
      <w:r w:rsidRPr="00F87171">
        <w:rPr>
          <w:rFonts w:ascii="Verdana" w:hAnsi="Verdana" w:cs="Arial"/>
          <w:color w:val="000000"/>
          <w:sz w:val="20"/>
          <w:szCs w:val="20"/>
        </w:rPr>
        <w:t>1 miesiąca od dnia zawarcia umowy, jeżeli Zamawiający nie zamieścił w Biuletynie Zamówień Publicznych ogłoszenia o udzieleniu zamówienia.</w:t>
      </w:r>
    </w:p>
    <w:p w:rsidR="002D6712" w:rsidRPr="00F87171" w:rsidRDefault="002D6712" w:rsidP="00B535B5">
      <w:pPr>
        <w:widowControl w:val="0"/>
        <w:suppressAutoHyphens/>
        <w:ind w:left="709" w:hanging="709"/>
        <w:jc w:val="both"/>
        <w:rPr>
          <w:rFonts w:ascii="Verdana" w:hAnsi="Verdana" w:cs="Arial"/>
          <w:spacing w:val="4"/>
          <w:sz w:val="20"/>
          <w:szCs w:val="20"/>
        </w:rPr>
      </w:pPr>
      <w:r w:rsidRPr="00F87171">
        <w:rPr>
          <w:rFonts w:ascii="Verdana" w:hAnsi="Verdana" w:cs="Arial"/>
          <w:color w:val="000000"/>
          <w:sz w:val="20"/>
          <w:szCs w:val="20"/>
        </w:rPr>
        <w:t>21.7.</w:t>
      </w:r>
      <w:r w:rsidRPr="00F87171">
        <w:rPr>
          <w:rFonts w:ascii="Verdana" w:hAnsi="Verdana" w:cs="Arial"/>
          <w:color w:val="000000"/>
          <w:sz w:val="20"/>
          <w:szCs w:val="20"/>
        </w:rPr>
        <w:tab/>
        <w:t xml:space="preserve">Szczegółowe zasady postępowania po wniesieniu odwołania, określają stosowne przepisy Działu VI ustawy </w:t>
      </w:r>
      <w:proofErr w:type="spellStart"/>
      <w:r w:rsidRPr="00F87171">
        <w:rPr>
          <w:rFonts w:ascii="Verdana" w:hAnsi="Verdana" w:cs="Arial"/>
          <w:color w:val="000000"/>
          <w:sz w:val="20"/>
          <w:szCs w:val="20"/>
        </w:rPr>
        <w:t>Pzp</w:t>
      </w:r>
      <w:proofErr w:type="spellEnd"/>
      <w:r w:rsidRPr="00F87171">
        <w:rPr>
          <w:rFonts w:ascii="Verdana" w:hAnsi="Verdana" w:cs="Arial"/>
          <w:color w:val="000000"/>
          <w:sz w:val="20"/>
          <w:szCs w:val="20"/>
        </w:rPr>
        <w:t>.</w:t>
      </w:r>
    </w:p>
    <w:p w:rsidR="002D6712" w:rsidRPr="00F87171" w:rsidRDefault="002D6712" w:rsidP="00B535B5">
      <w:pPr>
        <w:widowControl w:val="0"/>
        <w:suppressAutoHyphens/>
        <w:ind w:left="709" w:hanging="709"/>
        <w:jc w:val="both"/>
        <w:rPr>
          <w:rFonts w:ascii="Verdana" w:hAnsi="Verdana" w:cs="Arial"/>
          <w:spacing w:val="4"/>
          <w:sz w:val="20"/>
          <w:szCs w:val="20"/>
        </w:rPr>
      </w:pPr>
      <w:r w:rsidRPr="00F87171">
        <w:rPr>
          <w:rFonts w:ascii="Verdana" w:hAnsi="Verdana" w:cs="Arial"/>
          <w:spacing w:val="4"/>
          <w:sz w:val="20"/>
          <w:szCs w:val="20"/>
        </w:rPr>
        <w:t>21.8.</w:t>
      </w:r>
      <w:r w:rsidRPr="00F87171">
        <w:rPr>
          <w:rFonts w:ascii="Verdana" w:hAnsi="Verdana" w:cs="Arial"/>
          <w:spacing w:val="4"/>
          <w:sz w:val="20"/>
          <w:szCs w:val="20"/>
        </w:rPr>
        <w:tab/>
        <w:t>Na orzeczenie Krajowej Izby Odwoławczej, stronom oraz uczestnikom postępowania odwoławczego przysługuje skarga do sądu.</w:t>
      </w:r>
    </w:p>
    <w:p w:rsidR="002D6712" w:rsidRPr="00F87171" w:rsidRDefault="002D6712" w:rsidP="00B535B5">
      <w:pPr>
        <w:ind w:left="720" w:hanging="720"/>
        <w:jc w:val="both"/>
        <w:rPr>
          <w:rFonts w:ascii="Verdana" w:hAnsi="Verdana" w:cs="Arial"/>
          <w:spacing w:val="4"/>
          <w:sz w:val="20"/>
          <w:szCs w:val="20"/>
        </w:rPr>
      </w:pPr>
      <w:r w:rsidRPr="00F87171">
        <w:rPr>
          <w:rFonts w:ascii="Verdana" w:hAnsi="Verdana" w:cs="Arial"/>
          <w:spacing w:val="4"/>
          <w:sz w:val="20"/>
          <w:szCs w:val="20"/>
        </w:rPr>
        <w:t>21.9.</w:t>
      </w:r>
      <w:r w:rsidRPr="00F87171">
        <w:rPr>
          <w:rFonts w:ascii="Verdana" w:hAnsi="Verdana" w:cs="Arial"/>
          <w:spacing w:val="4"/>
          <w:sz w:val="20"/>
          <w:szCs w:val="20"/>
        </w:rPr>
        <w:tab/>
        <w:t xml:space="preserve">Skargę wnosi się do sądu okręgowego właściwego dla siedziby Zamawiającego, </w:t>
      </w:r>
      <w:r w:rsidRPr="00F87171">
        <w:rPr>
          <w:rFonts w:ascii="Verdana" w:hAnsi="Verdana" w:cs="Arial"/>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2D6712" w:rsidRPr="003C7841" w:rsidRDefault="002D6712" w:rsidP="00B535B5">
      <w:pPr>
        <w:ind w:left="705" w:hanging="705"/>
        <w:jc w:val="both"/>
        <w:rPr>
          <w:rFonts w:ascii="Arial" w:hAnsi="Arial" w:cs="Arial"/>
          <w:sz w:val="20"/>
          <w:szCs w:val="20"/>
        </w:rPr>
      </w:pPr>
    </w:p>
    <w:p w:rsidR="002D6712" w:rsidRPr="003C7841" w:rsidRDefault="002D6712" w:rsidP="00B535B5">
      <w:pPr>
        <w:ind w:left="705" w:hanging="705"/>
        <w:jc w:val="both"/>
        <w:rPr>
          <w:rFonts w:ascii="Arial" w:hAnsi="Arial" w:cs="Arial"/>
          <w:sz w:val="20"/>
          <w:szCs w:val="20"/>
        </w:rPr>
      </w:pPr>
    </w:p>
    <w:p w:rsidR="002D6712" w:rsidRPr="003C7841" w:rsidRDefault="002D6712" w:rsidP="00B535B5">
      <w:pPr>
        <w:pStyle w:val="Tekstpodstawowy"/>
        <w:ind w:left="567"/>
        <w:jc w:val="both"/>
        <w:rPr>
          <w:sz w:val="20"/>
          <w:szCs w:val="20"/>
        </w:rPr>
      </w:pPr>
    </w:p>
    <w:p w:rsidR="00BE245A" w:rsidRPr="003C7841" w:rsidRDefault="00BE245A" w:rsidP="00B535B5">
      <w:pPr>
        <w:pStyle w:val="Tekstpodstawowy"/>
        <w:ind w:left="567"/>
        <w:jc w:val="both"/>
        <w:rPr>
          <w:sz w:val="20"/>
          <w:szCs w:val="20"/>
        </w:rPr>
      </w:pPr>
    </w:p>
    <w:p w:rsidR="008E24B3" w:rsidRDefault="008E24B3" w:rsidP="003C7841">
      <w:pPr>
        <w:rPr>
          <w:rFonts w:ascii="Arial" w:hAnsi="Arial" w:cs="Arial"/>
          <w:sz w:val="20"/>
          <w:szCs w:val="20"/>
        </w:rPr>
      </w:pPr>
    </w:p>
    <w:p w:rsidR="00C73F82" w:rsidRDefault="00C73F82" w:rsidP="003C7841">
      <w:pPr>
        <w:rPr>
          <w:rFonts w:ascii="Arial" w:hAnsi="Arial" w:cs="Arial"/>
          <w:sz w:val="20"/>
          <w:szCs w:val="20"/>
        </w:rPr>
      </w:pPr>
    </w:p>
    <w:p w:rsidR="008E24B3" w:rsidRDefault="008E24B3"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3560E7" w:rsidRDefault="003560E7" w:rsidP="003C7841">
      <w:pPr>
        <w:rPr>
          <w:rFonts w:ascii="Arial" w:hAnsi="Arial" w:cs="Arial"/>
          <w:sz w:val="20"/>
          <w:szCs w:val="20"/>
        </w:rPr>
      </w:pPr>
    </w:p>
    <w:p w:rsidR="00E156FC" w:rsidRPr="003C7841" w:rsidRDefault="00E156FC" w:rsidP="003C7841">
      <w:pPr>
        <w:rPr>
          <w:rFonts w:ascii="Arial" w:hAnsi="Arial" w:cs="Arial"/>
          <w:sz w:val="20"/>
          <w:szCs w:val="20"/>
        </w:rPr>
      </w:pPr>
    </w:p>
    <w:p w:rsidR="0069001B" w:rsidRPr="003C7841" w:rsidRDefault="000D40D4" w:rsidP="00B535B5">
      <w:pPr>
        <w:pStyle w:val="Nagwek6"/>
        <w:spacing w:before="0"/>
        <w:rPr>
          <w:sz w:val="20"/>
          <w:szCs w:val="20"/>
        </w:rPr>
      </w:pPr>
      <w:r w:rsidRPr="003C7841">
        <w:rPr>
          <w:sz w:val="20"/>
          <w:szCs w:val="20"/>
        </w:rPr>
        <w:t>Rozdział 2</w:t>
      </w:r>
    </w:p>
    <w:p w:rsidR="0069001B" w:rsidRPr="003C7841" w:rsidRDefault="0069001B" w:rsidP="00B535B5">
      <w:pPr>
        <w:jc w:val="center"/>
        <w:outlineLvl w:val="0"/>
        <w:rPr>
          <w:rFonts w:ascii="Arial" w:hAnsi="Arial" w:cs="Arial"/>
          <w:b/>
          <w:bCs/>
          <w:sz w:val="20"/>
          <w:szCs w:val="20"/>
        </w:rPr>
      </w:pPr>
      <w:r w:rsidRPr="003C7841">
        <w:rPr>
          <w:rFonts w:ascii="Arial" w:hAnsi="Arial" w:cs="Arial"/>
          <w:b/>
          <w:bCs/>
          <w:sz w:val="20"/>
          <w:szCs w:val="20"/>
        </w:rPr>
        <w:t>Formularz Oferty</w:t>
      </w:r>
    </w:p>
    <w:p w:rsidR="0069001B" w:rsidRPr="003C7841" w:rsidRDefault="0069001B" w:rsidP="00B535B5">
      <w:pPr>
        <w:jc w:val="center"/>
        <w:outlineLvl w:val="0"/>
        <w:rPr>
          <w:rFonts w:ascii="Arial" w:hAnsi="Arial" w:cs="Arial"/>
          <w:b/>
          <w:bCs/>
          <w:sz w:val="20"/>
          <w:szCs w:val="20"/>
        </w:rPr>
      </w:pPr>
    </w:p>
    <w:p w:rsidR="008E24B3" w:rsidRDefault="008E24B3"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5B3C07" w:rsidRDefault="005B3C07" w:rsidP="006C4E94">
      <w:pPr>
        <w:pStyle w:val="Zwykytekst"/>
        <w:jc w:val="both"/>
        <w:rPr>
          <w:rFonts w:ascii="Arial" w:hAnsi="Arial" w:cs="Arial"/>
        </w:rPr>
      </w:pPr>
    </w:p>
    <w:p w:rsidR="005B3C07" w:rsidRDefault="005B3C07" w:rsidP="006C4E94">
      <w:pPr>
        <w:pStyle w:val="Zwykytekst"/>
        <w:jc w:val="both"/>
        <w:rPr>
          <w:rFonts w:ascii="Arial" w:hAnsi="Arial" w:cs="Arial"/>
        </w:rPr>
      </w:pPr>
    </w:p>
    <w:p w:rsidR="005B3C07" w:rsidRDefault="005B3C07" w:rsidP="006C4E94">
      <w:pPr>
        <w:pStyle w:val="Zwykytekst"/>
        <w:jc w:val="both"/>
        <w:rPr>
          <w:rFonts w:ascii="Arial" w:hAnsi="Arial" w:cs="Arial"/>
        </w:rPr>
      </w:pPr>
    </w:p>
    <w:p w:rsidR="005B3C07" w:rsidRDefault="005B3C0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D95C2B" w:rsidRDefault="00D95C2B" w:rsidP="006C4E94">
      <w:pPr>
        <w:pStyle w:val="Zwykytekst"/>
        <w:jc w:val="both"/>
        <w:rPr>
          <w:rFonts w:ascii="Arial" w:hAnsi="Arial" w:cs="Arial"/>
        </w:rPr>
      </w:pPr>
    </w:p>
    <w:p w:rsidR="00D95C2B" w:rsidRDefault="00D95C2B" w:rsidP="006C4E94">
      <w:pPr>
        <w:pStyle w:val="Zwykytekst"/>
        <w:jc w:val="both"/>
        <w:rPr>
          <w:rFonts w:ascii="Arial" w:hAnsi="Arial" w:cs="Arial"/>
        </w:rPr>
      </w:pPr>
    </w:p>
    <w:p w:rsidR="00D95C2B" w:rsidRDefault="00D95C2B" w:rsidP="006C4E94">
      <w:pPr>
        <w:pStyle w:val="Zwykytekst"/>
        <w:jc w:val="both"/>
        <w:rPr>
          <w:rFonts w:ascii="Arial" w:hAnsi="Arial" w:cs="Arial"/>
        </w:rPr>
      </w:pPr>
    </w:p>
    <w:p w:rsidR="00D95C2B" w:rsidRDefault="00D95C2B" w:rsidP="006C4E94">
      <w:pPr>
        <w:pStyle w:val="Zwykytekst"/>
        <w:jc w:val="both"/>
        <w:rPr>
          <w:rFonts w:ascii="Arial" w:hAnsi="Arial" w:cs="Arial"/>
        </w:rPr>
      </w:pPr>
    </w:p>
    <w:p w:rsidR="00D95C2B" w:rsidRDefault="00D95C2B" w:rsidP="006C4E94">
      <w:pPr>
        <w:pStyle w:val="Zwykytekst"/>
        <w:jc w:val="both"/>
        <w:rPr>
          <w:rFonts w:ascii="Arial" w:hAnsi="Arial" w:cs="Arial"/>
        </w:rPr>
      </w:pPr>
    </w:p>
    <w:p w:rsidR="00D95C2B" w:rsidRDefault="00D95C2B" w:rsidP="006C4E94">
      <w:pPr>
        <w:pStyle w:val="Zwykytekst"/>
        <w:jc w:val="both"/>
        <w:rPr>
          <w:rFonts w:ascii="Arial" w:hAnsi="Arial" w:cs="Arial"/>
        </w:rPr>
      </w:pPr>
    </w:p>
    <w:p w:rsidR="00D95C2B" w:rsidRDefault="00D95C2B" w:rsidP="006C4E94">
      <w:pPr>
        <w:pStyle w:val="Zwykytekst"/>
        <w:jc w:val="both"/>
        <w:rPr>
          <w:rFonts w:ascii="Arial" w:hAnsi="Arial" w:cs="Arial"/>
        </w:rPr>
      </w:pPr>
    </w:p>
    <w:p w:rsidR="00D95C2B" w:rsidRDefault="00D95C2B" w:rsidP="006C4E94">
      <w:pPr>
        <w:pStyle w:val="Zwykytekst"/>
        <w:jc w:val="both"/>
        <w:rPr>
          <w:rFonts w:ascii="Arial" w:hAnsi="Arial" w:cs="Arial"/>
        </w:rPr>
      </w:pPr>
    </w:p>
    <w:p w:rsidR="00D95C2B" w:rsidRDefault="00D95C2B" w:rsidP="006C4E94">
      <w:pPr>
        <w:pStyle w:val="Zwykytekst"/>
        <w:jc w:val="both"/>
        <w:rPr>
          <w:rFonts w:ascii="Arial" w:hAnsi="Arial" w:cs="Arial"/>
        </w:rPr>
      </w:pPr>
    </w:p>
    <w:p w:rsidR="00D95C2B" w:rsidRDefault="00D95C2B" w:rsidP="006C4E94">
      <w:pPr>
        <w:pStyle w:val="Zwykytekst"/>
        <w:jc w:val="both"/>
        <w:rPr>
          <w:rFonts w:ascii="Arial" w:hAnsi="Arial" w:cs="Arial"/>
        </w:rPr>
      </w:pPr>
    </w:p>
    <w:p w:rsidR="0030502C" w:rsidRDefault="0030502C" w:rsidP="006C4E94">
      <w:pPr>
        <w:pStyle w:val="Zwykytekst"/>
        <w:jc w:val="both"/>
        <w:rPr>
          <w:rFonts w:ascii="Arial" w:hAnsi="Arial" w:cs="Arial"/>
        </w:rPr>
      </w:pPr>
    </w:p>
    <w:p w:rsidR="006C4E94" w:rsidRPr="006C4E94" w:rsidRDefault="006C4E94" w:rsidP="006C4E94">
      <w:pPr>
        <w:pStyle w:val="Zwykytekst"/>
        <w:jc w:val="both"/>
        <w:rPr>
          <w:rFonts w:ascii="Arial" w:hAnsi="Arial" w:cs="Arial"/>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E24B3" w:rsidRPr="000E7C96" w:rsidTr="006C4E94">
        <w:trPr>
          <w:trHeight w:val="1100"/>
        </w:trPr>
        <w:tc>
          <w:tcPr>
            <w:tcW w:w="3119" w:type="dxa"/>
            <w:tcBorders>
              <w:top w:val="single" w:sz="4" w:space="0" w:color="auto"/>
              <w:left w:val="single" w:sz="4" w:space="0" w:color="auto"/>
              <w:bottom w:val="single" w:sz="4" w:space="0" w:color="auto"/>
              <w:right w:val="nil"/>
            </w:tcBorders>
            <w:vAlign w:val="bottom"/>
          </w:tcPr>
          <w:p w:rsidR="008E24B3" w:rsidRPr="000E7C96" w:rsidRDefault="000E7C96" w:rsidP="000E7C96">
            <w:pPr>
              <w:rPr>
                <w:rFonts w:ascii="Verdana" w:hAnsi="Verdana" w:cs="Arial"/>
                <w:i/>
                <w:iCs/>
                <w:sz w:val="20"/>
                <w:szCs w:val="20"/>
              </w:rPr>
            </w:pPr>
            <w:r>
              <w:rPr>
                <w:rFonts w:ascii="Verdana" w:hAnsi="Verdana" w:cs="Arial"/>
                <w:i/>
                <w:iCs/>
                <w:sz w:val="20"/>
                <w:szCs w:val="20"/>
              </w:rPr>
              <w:lastRenderedPageBreak/>
              <w:t xml:space="preserve">(nazwa </w:t>
            </w:r>
            <w:r w:rsidR="008E24B3" w:rsidRPr="000E7C96">
              <w:rPr>
                <w:rFonts w:ascii="Verdana" w:hAnsi="Verdana" w:cs="Arial"/>
                <w:i/>
                <w:iCs/>
                <w:sz w:val="20"/>
                <w:szCs w:val="20"/>
              </w:rPr>
              <w:t>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8E24B3" w:rsidRPr="000E7C96" w:rsidRDefault="008E24B3" w:rsidP="006C4E94">
            <w:pPr>
              <w:pStyle w:val="Nagwek6"/>
              <w:spacing w:before="0"/>
              <w:rPr>
                <w:rFonts w:ascii="Verdana" w:hAnsi="Verdana"/>
                <w:spacing w:val="30"/>
                <w:sz w:val="20"/>
                <w:szCs w:val="20"/>
              </w:rPr>
            </w:pPr>
            <w:r w:rsidRPr="000E7C96">
              <w:rPr>
                <w:rFonts w:ascii="Verdana" w:hAnsi="Verdana"/>
                <w:spacing w:val="30"/>
                <w:sz w:val="20"/>
                <w:szCs w:val="20"/>
              </w:rPr>
              <w:t>OFERTA</w:t>
            </w:r>
          </w:p>
        </w:tc>
      </w:tr>
    </w:tbl>
    <w:p w:rsidR="000E7C96" w:rsidRDefault="008E24B3" w:rsidP="008E24B3">
      <w:pPr>
        <w:pStyle w:val="Zwykytekst"/>
        <w:tabs>
          <w:tab w:val="left" w:leader="dot" w:pos="9360"/>
        </w:tabs>
        <w:ind w:right="23"/>
        <w:rPr>
          <w:rFonts w:ascii="Arial" w:hAnsi="Arial" w:cs="Arial"/>
          <w:b/>
          <w:bCs/>
        </w:rPr>
      </w:pPr>
      <w:r w:rsidRPr="001F3326">
        <w:rPr>
          <w:rFonts w:ascii="Arial" w:hAnsi="Arial" w:cs="Arial"/>
          <w:b/>
          <w:bCs/>
        </w:rPr>
        <w:t xml:space="preserve">                                                                                                   </w:t>
      </w:r>
    </w:p>
    <w:p w:rsidR="008E24B3" w:rsidRPr="000E7C96" w:rsidRDefault="008E24B3" w:rsidP="000E7C96">
      <w:pPr>
        <w:pStyle w:val="Zwykytekst"/>
        <w:tabs>
          <w:tab w:val="left" w:leader="dot" w:pos="9360"/>
        </w:tabs>
        <w:ind w:left="5529" w:right="23"/>
        <w:rPr>
          <w:rFonts w:ascii="Verdana" w:hAnsi="Verdana" w:cs="Arial"/>
          <w:b/>
          <w:bCs/>
        </w:rPr>
      </w:pPr>
      <w:r w:rsidRPr="000E7C96">
        <w:rPr>
          <w:rFonts w:ascii="Verdana" w:hAnsi="Verdana" w:cs="Arial"/>
          <w:b/>
          <w:bCs/>
        </w:rPr>
        <w:t>Do</w:t>
      </w:r>
    </w:p>
    <w:p w:rsidR="008E24B3" w:rsidRPr="000E7C96" w:rsidRDefault="008E24B3" w:rsidP="008E24B3">
      <w:pPr>
        <w:ind w:left="5491" w:firstLine="33"/>
        <w:jc w:val="both"/>
        <w:rPr>
          <w:rFonts w:ascii="Verdana" w:hAnsi="Verdana" w:cs="Arial"/>
          <w:b/>
          <w:sz w:val="20"/>
          <w:szCs w:val="20"/>
        </w:rPr>
      </w:pPr>
      <w:r w:rsidRPr="000E7C96">
        <w:rPr>
          <w:rFonts w:ascii="Verdana" w:hAnsi="Verdana" w:cs="Arial"/>
          <w:b/>
          <w:sz w:val="20"/>
          <w:szCs w:val="20"/>
        </w:rPr>
        <w:t xml:space="preserve">Ministerstwa Sprawiedliwości </w:t>
      </w:r>
    </w:p>
    <w:p w:rsidR="008E24B3" w:rsidRPr="000E7C96" w:rsidRDefault="008E24B3" w:rsidP="008E24B3">
      <w:pPr>
        <w:ind w:left="5491" w:firstLine="33"/>
        <w:jc w:val="both"/>
        <w:rPr>
          <w:rFonts w:ascii="Verdana" w:hAnsi="Verdana" w:cs="Arial"/>
          <w:b/>
          <w:sz w:val="20"/>
          <w:szCs w:val="20"/>
        </w:rPr>
      </w:pPr>
      <w:r w:rsidRPr="000E7C96">
        <w:rPr>
          <w:rFonts w:ascii="Verdana" w:hAnsi="Verdana" w:cs="Arial"/>
          <w:b/>
          <w:sz w:val="20"/>
          <w:szCs w:val="20"/>
        </w:rPr>
        <w:t>Al. Ujazdowskie 11</w:t>
      </w:r>
    </w:p>
    <w:p w:rsidR="008E24B3" w:rsidRPr="000E7C96" w:rsidRDefault="008E24B3" w:rsidP="008E24B3">
      <w:pPr>
        <w:ind w:left="5491" w:firstLine="33"/>
        <w:jc w:val="both"/>
        <w:rPr>
          <w:rFonts w:ascii="Verdana" w:hAnsi="Verdana" w:cs="Arial"/>
          <w:b/>
          <w:sz w:val="20"/>
          <w:szCs w:val="20"/>
        </w:rPr>
      </w:pPr>
      <w:r w:rsidRPr="000E7C96">
        <w:rPr>
          <w:rFonts w:ascii="Verdana" w:hAnsi="Verdana" w:cs="Arial"/>
          <w:b/>
          <w:sz w:val="20"/>
          <w:szCs w:val="20"/>
        </w:rPr>
        <w:t>00-567 Warszawa</w:t>
      </w:r>
    </w:p>
    <w:p w:rsidR="008E24B3" w:rsidRPr="000E7C96" w:rsidRDefault="008E24B3" w:rsidP="008E24B3">
      <w:pPr>
        <w:jc w:val="both"/>
        <w:rPr>
          <w:rFonts w:ascii="Verdana" w:hAnsi="Verdana" w:cs="Arial"/>
          <w:b/>
          <w:sz w:val="20"/>
          <w:szCs w:val="20"/>
        </w:rPr>
      </w:pPr>
    </w:p>
    <w:p w:rsidR="008E24B3" w:rsidRPr="000E7C96" w:rsidRDefault="008E24B3" w:rsidP="008E24B3">
      <w:pPr>
        <w:pStyle w:val="Zwykytekst1"/>
        <w:tabs>
          <w:tab w:val="left" w:leader="dot" w:pos="9360"/>
        </w:tabs>
        <w:jc w:val="both"/>
        <w:rPr>
          <w:rFonts w:ascii="Verdana" w:hAnsi="Verdana" w:cs="Arial"/>
          <w:b/>
        </w:rPr>
      </w:pPr>
      <w:r w:rsidRPr="000E7C96">
        <w:rPr>
          <w:rFonts w:ascii="Verdana" w:hAnsi="Verdana" w:cs="Arial"/>
          <w:b/>
        </w:rPr>
        <w:t>Nawiązując do ogłoszenia o zamówieniu w postępowaniu o udzielenie zamówienia publicznego prowadzonym w trybie przetargu nieograniczonego na:</w:t>
      </w:r>
    </w:p>
    <w:p w:rsidR="008E24B3" w:rsidRPr="000E7C96" w:rsidRDefault="008E24B3" w:rsidP="008E24B3">
      <w:pPr>
        <w:pStyle w:val="Zwykytekst1"/>
        <w:tabs>
          <w:tab w:val="left" w:leader="dot" w:pos="9360"/>
        </w:tabs>
        <w:jc w:val="both"/>
        <w:rPr>
          <w:rFonts w:ascii="Verdana" w:hAnsi="Verdana" w:cs="Arial"/>
          <w:b/>
        </w:rPr>
      </w:pPr>
    </w:p>
    <w:p w:rsidR="00B04BC6" w:rsidRPr="000E7C96" w:rsidRDefault="00B04BC6" w:rsidP="00B04BC6">
      <w:pPr>
        <w:jc w:val="both"/>
        <w:rPr>
          <w:rFonts w:ascii="Verdana" w:hAnsi="Verdana" w:cs="Arial"/>
          <w:b/>
          <w:iCs/>
          <w:sz w:val="20"/>
          <w:szCs w:val="20"/>
        </w:rPr>
      </w:pPr>
      <w:r w:rsidRPr="000E7C96">
        <w:rPr>
          <w:rFonts w:ascii="Verdana" w:hAnsi="Verdana" w:cs="Arial"/>
          <w:b/>
          <w:iCs/>
          <w:sz w:val="20"/>
          <w:szCs w:val="20"/>
        </w:rPr>
        <w:t xml:space="preserve">Pełnienie nadzoru inwestorskiego nad wykonaniem renowacji ogrodzenia budynku Ministerstwa Sprawiedliwości przy Al. Ujazdowskich 11 w Warszawie </w:t>
      </w:r>
    </w:p>
    <w:p w:rsidR="008E24B3" w:rsidRPr="000E7C96" w:rsidRDefault="008E24B3" w:rsidP="008E24B3">
      <w:pPr>
        <w:jc w:val="both"/>
        <w:rPr>
          <w:rFonts w:ascii="Verdana" w:hAnsi="Verdana" w:cs="Arial"/>
          <w:spacing w:val="-2"/>
          <w:sz w:val="20"/>
          <w:szCs w:val="20"/>
        </w:rPr>
      </w:pPr>
    </w:p>
    <w:p w:rsidR="008E24B3" w:rsidRPr="000E7C96" w:rsidRDefault="0030502C" w:rsidP="008E24B3">
      <w:pPr>
        <w:jc w:val="both"/>
        <w:rPr>
          <w:rFonts w:ascii="Verdana" w:hAnsi="Verdana" w:cs="Arial"/>
          <w:b/>
          <w:spacing w:val="-2"/>
          <w:sz w:val="20"/>
          <w:szCs w:val="20"/>
        </w:rPr>
      </w:pPr>
      <w:r w:rsidRPr="000E7C96">
        <w:rPr>
          <w:rFonts w:ascii="Verdana" w:hAnsi="Verdana" w:cs="Arial"/>
          <w:spacing w:val="-2"/>
          <w:sz w:val="20"/>
          <w:szCs w:val="20"/>
        </w:rPr>
        <w:t>znak: BA-F-II-3710-30</w:t>
      </w:r>
      <w:r w:rsidR="00C73F82" w:rsidRPr="000E7C96">
        <w:rPr>
          <w:rFonts w:ascii="Verdana" w:hAnsi="Verdana" w:cs="Arial"/>
          <w:spacing w:val="-2"/>
          <w:sz w:val="20"/>
          <w:szCs w:val="20"/>
        </w:rPr>
        <w:t>/17</w:t>
      </w:r>
    </w:p>
    <w:p w:rsidR="008E24B3" w:rsidRPr="000E7C96" w:rsidRDefault="008E24B3" w:rsidP="008E24B3">
      <w:pPr>
        <w:pStyle w:val="Zwykytekst1"/>
        <w:tabs>
          <w:tab w:val="left" w:leader="dot" w:pos="9360"/>
        </w:tabs>
        <w:jc w:val="both"/>
        <w:rPr>
          <w:rFonts w:ascii="Verdana" w:hAnsi="Verdana" w:cs="Arial"/>
        </w:rPr>
      </w:pPr>
      <w:r w:rsidRPr="000E7C96">
        <w:rPr>
          <w:rFonts w:ascii="Verdana" w:hAnsi="Verdana" w:cs="Arial"/>
          <w:b/>
        </w:rPr>
        <w:t>MY NIŻEJ PODPISANI</w:t>
      </w:r>
      <w:r w:rsidRPr="000E7C96">
        <w:rPr>
          <w:rFonts w:ascii="Verdana" w:hAnsi="Verdana" w:cs="Arial"/>
        </w:rPr>
        <w:t xml:space="preserve"> </w:t>
      </w:r>
    </w:p>
    <w:p w:rsidR="008E24B3" w:rsidRPr="000E7C96" w:rsidRDefault="008E24B3" w:rsidP="008E24B3">
      <w:pPr>
        <w:pStyle w:val="Zwykytekst1"/>
        <w:tabs>
          <w:tab w:val="left" w:leader="underscore" w:pos="9000"/>
        </w:tabs>
        <w:jc w:val="both"/>
        <w:rPr>
          <w:rFonts w:ascii="Verdana" w:hAnsi="Verdana" w:cs="Arial"/>
        </w:rPr>
      </w:pPr>
      <w:r w:rsidRPr="000E7C96">
        <w:rPr>
          <w:rFonts w:ascii="Verdana" w:hAnsi="Verdana" w:cs="Arial"/>
        </w:rPr>
        <w:t xml:space="preserve">_______________________________________________________________________ </w:t>
      </w:r>
    </w:p>
    <w:p w:rsidR="008E24B3" w:rsidRPr="000E7C96" w:rsidRDefault="008E24B3" w:rsidP="008E24B3">
      <w:pPr>
        <w:pStyle w:val="Zwykytekst1"/>
        <w:tabs>
          <w:tab w:val="left" w:leader="underscore" w:pos="9000"/>
        </w:tabs>
        <w:jc w:val="both"/>
        <w:rPr>
          <w:rFonts w:ascii="Verdana" w:hAnsi="Verdana" w:cs="Arial"/>
        </w:rPr>
      </w:pPr>
      <w:r w:rsidRPr="000E7C96">
        <w:rPr>
          <w:rFonts w:ascii="Verdana" w:hAnsi="Verdana" w:cs="Arial"/>
        </w:rPr>
        <w:t xml:space="preserve">_______________________________________________________________________ </w:t>
      </w:r>
    </w:p>
    <w:p w:rsidR="008E24B3" w:rsidRPr="000E7C96" w:rsidRDefault="008E24B3" w:rsidP="008E24B3">
      <w:pPr>
        <w:pStyle w:val="Zwykytekst1"/>
        <w:tabs>
          <w:tab w:val="left" w:leader="dot" w:pos="9360"/>
        </w:tabs>
        <w:jc w:val="both"/>
        <w:rPr>
          <w:rFonts w:ascii="Verdana" w:hAnsi="Verdana" w:cs="Arial"/>
        </w:rPr>
      </w:pPr>
      <w:r w:rsidRPr="000E7C96">
        <w:rPr>
          <w:rFonts w:ascii="Verdana" w:hAnsi="Verdana" w:cs="Arial"/>
        </w:rPr>
        <w:t>działając w imieniu i na rzecz</w:t>
      </w:r>
    </w:p>
    <w:p w:rsidR="008E24B3" w:rsidRPr="000E7C96" w:rsidRDefault="008E24B3" w:rsidP="008E24B3">
      <w:pPr>
        <w:pStyle w:val="Zwykytekst1"/>
        <w:tabs>
          <w:tab w:val="left" w:leader="underscore" w:pos="9000"/>
        </w:tabs>
        <w:jc w:val="both"/>
        <w:rPr>
          <w:rFonts w:ascii="Verdana" w:hAnsi="Verdana" w:cs="Arial"/>
        </w:rPr>
      </w:pPr>
      <w:r w:rsidRPr="000E7C96">
        <w:rPr>
          <w:rFonts w:ascii="Verdana" w:hAnsi="Verdana" w:cs="Arial"/>
        </w:rPr>
        <w:t xml:space="preserve">_______________________________________________________________________ </w:t>
      </w:r>
    </w:p>
    <w:p w:rsidR="008E24B3" w:rsidRPr="000E7C96" w:rsidRDefault="008E24B3" w:rsidP="008E24B3">
      <w:pPr>
        <w:pStyle w:val="Zwykytekst1"/>
        <w:tabs>
          <w:tab w:val="left" w:leader="underscore" w:pos="9000"/>
        </w:tabs>
        <w:jc w:val="both"/>
        <w:rPr>
          <w:rFonts w:ascii="Verdana" w:hAnsi="Verdana" w:cs="Arial"/>
        </w:rPr>
      </w:pPr>
      <w:r w:rsidRPr="000E7C96">
        <w:rPr>
          <w:rFonts w:ascii="Verdana" w:hAnsi="Verdana" w:cs="Arial"/>
        </w:rPr>
        <w:t xml:space="preserve">_______________________________________________________________________ </w:t>
      </w:r>
    </w:p>
    <w:p w:rsidR="008E24B3" w:rsidRPr="000E7C96" w:rsidRDefault="008E24B3" w:rsidP="008E24B3">
      <w:pPr>
        <w:pStyle w:val="Zwykytekst1"/>
        <w:tabs>
          <w:tab w:val="left" w:leader="dot" w:pos="9072"/>
        </w:tabs>
        <w:jc w:val="center"/>
        <w:rPr>
          <w:rFonts w:ascii="Verdana" w:hAnsi="Verdana" w:cs="Arial"/>
          <w:i/>
        </w:rPr>
      </w:pPr>
      <w:r w:rsidRPr="000E7C96">
        <w:rPr>
          <w:rFonts w:ascii="Verdana" w:hAnsi="Verdana" w:cs="Arial"/>
          <w:i/>
        </w:rPr>
        <w:t xml:space="preserve"> (nazwa (firma) dokładny adres Wykonawcy/Wykonawców)</w:t>
      </w:r>
    </w:p>
    <w:p w:rsidR="008E24B3" w:rsidRPr="000E7C96" w:rsidRDefault="008E24B3" w:rsidP="008E24B3">
      <w:pPr>
        <w:pStyle w:val="Zwykytekst1"/>
        <w:tabs>
          <w:tab w:val="left" w:leader="dot" w:pos="9072"/>
        </w:tabs>
        <w:jc w:val="center"/>
        <w:rPr>
          <w:rFonts w:ascii="Verdana" w:hAnsi="Verdana" w:cs="Arial"/>
          <w:i/>
        </w:rPr>
      </w:pPr>
      <w:r w:rsidRPr="000E7C96">
        <w:rPr>
          <w:rFonts w:ascii="Verdana" w:hAnsi="Verdana" w:cs="Arial"/>
          <w:i/>
        </w:rPr>
        <w:t>(w przypadku składania oferty przez podmioty występujące wspólnie podać nazwy(firmy) i dokładne adresy wszystkich wspólników spółki cywilnej lub członków konsorcjum)</w:t>
      </w:r>
    </w:p>
    <w:p w:rsidR="008E24B3" w:rsidRPr="000E7C96" w:rsidRDefault="008E24B3" w:rsidP="008E24B3">
      <w:pPr>
        <w:pStyle w:val="Zwykytekst1"/>
        <w:tabs>
          <w:tab w:val="left" w:leader="dot" w:pos="9072"/>
        </w:tabs>
        <w:jc w:val="center"/>
        <w:rPr>
          <w:rFonts w:ascii="Verdana" w:hAnsi="Verdana" w:cs="Arial"/>
          <w:i/>
        </w:rPr>
      </w:pPr>
    </w:p>
    <w:p w:rsidR="008E24B3" w:rsidRPr="000E7C96" w:rsidRDefault="008E24B3" w:rsidP="008E24B3">
      <w:pPr>
        <w:pStyle w:val="Zwykytekst1"/>
        <w:numPr>
          <w:ilvl w:val="0"/>
          <w:numId w:val="2"/>
        </w:numPr>
        <w:tabs>
          <w:tab w:val="left" w:pos="284"/>
        </w:tabs>
        <w:ind w:left="284" w:hanging="284"/>
        <w:jc w:val="both"/>
        <w:rPr>
          <w:rFonts w:ascii="Verdana" w:hAnsi="Verdana" w:cs="Arial"/>
          <w:b/>
          <w:bCs/>
        </w:rPr>
      </w:pPr>
      <w:r w:rsidRPr="000E7C96">
        <w:rPr>
          <w:rFonts w:ascii="Verdana" w:hAnsi="Verdana" w:cs="Arial"/>
          <w:b/>
        </w:rPr>
        <w:t>SKŁADAMY OFERTĘ</w:t>
      </w:r>
      <w:r w:rsidRPr="000E7C96">
        <w:rPr>
          <w:rFonts w:ascii="Verdana" w:hAnsi="Verdana" w:cs="Arial"/>
        </w:rPr>
        <w:t xml:space="preserve"> na wykonanie przedmiotu zamówienia zgodnie z treścią SIWZ.</w:t>
      </w:r>
    </w:p>
    <w:p w:rsidR="008E24B3" w:rsidRPr="000E7C96" w:rsidRDefault="008E24B3" w:rsidP="006C4E94">
      <w:pPr>
        <w:pStyle w:val="Zwykytekst1"/>
        <w:numPr>
          <w:ilvl w:val="0"/>
          <w:numId w:val="2"/>
        </w:numPr>
        <w:tabs>
          <w:tab w:val="left" w:pos="284"/>
        </w:tabs>
        <w:ind w:left="284" w:hanging="284"/>
        <w:jc w:val="both"/>
        <w:rPr>
          <w:rFonts w:ascii="Verdana" w:hAnsi="Verdana" w:cs="Arial"/>
        </w:rPr>
      </w:pPr>
      <w:r w:rsidRPr="000E7C96">
        <w:rPr>
          <w:rFonts w:ascii="Verdana" w:hAnsi="Verdana" w:cs="Arial"/>
          <w:b/>
        </w:rPr>
        <w:t>OŚWIADCZAMY,</w:t>
      </w:r>
      <w:r w:rsidRPr="000E7C96">
        <w:rPr>
          <w:rFonts w:ascii="Verdana" w:hAnsi="Verdana" w:cs="Arial"/>
        </w:rPr>
        <w:t xml:space="preserve"> że zapoznaliśmy się z ogłoszeniem o zamówieniu, SIWZ oraz wyjaśnieniami </w:t>
      </w:r>
      <w:r w:rsidRPr="000E7C96">
        <w:rPr>
          <w:rFonts w:ascii="Verdana" w:hAnsi="Verdana" w:cs="Arial"/>
        </w:rPr>
        <w:br/>
        <w:t>i zmianami SIWZ przekazanymi przez Zamawiającego i uznajemy się za związanych określonymi w nich postanowieniami i zasadami postępowania.</w:t>
      </w:r>
    </w:p>
    <w:p w:rsidR="00B17392" w:rsidRPr="000E7C96" w:rsidRDefault="00B17392" w:rsidP="00B17392">
      <w:pPr>
        <w:pStyle w:val="Zwykytekst"/>
        <w:numPr>
          <w:ilvl w:val="0"/>
          <w:numId w:val="2"/>
        </w:numPr>
        <w:jc w:val="both"/>
        <w:rPr>
          <w:rFonts w:ascii="Verdana" w:hAnsi="Verdana" w:cs="Arial"/>
          <w:iCs/>
        </w:rPr>
      </w:pPr>
      <w:r w:rsidRPr="000E7C96">
        <w:rPr>
          <w:rFonts w:ascii="Verdana" w:hAnsi="Verdana" w:cs="Arial"/>
          <w:b/>
        </w:rPr>
        <w:t>OFERUJEMY</w:t>
      </w:r>
      <w:r w:rsidRPr="000E7C96">
        <w:rPr>
          <w:rFonts w:ascii="Verdana" w:hAnsi="Verdana" w:cs="Arial"/>
        </w:rPr>
        <w:t xml:space="preserve"> wykonanie przedmiotu zamówienia za cenę  brutto </w:t>
      </w:r>
      <w:r w:rsidRPr="000E7C96">
        <w:rPr>
          <w:rFonts w:ascii="Verdana" w:hAnsi="Verdana" w:cs="Arial"/>
          <w:iCs/>
        </w:rPr>
        <w:t>…………</w:t>
      </w:r>
      <w:r w:rsidR="00C01237" w:rsidRPr="000E7C96">
        <w:rPr>
          <w:rFonts w:ascii="Verdana" w:hAnsi="Verdana" w:cs="Arial"/>
          <w:iCs/>
        </w:rPr>
        <w:t>………………….</w:t>
      </w:r>
      <w:r w:rsidRPr="000E7C96">
        <w:rPr>
          <w:rFonts w:ascii="Verdana" w:hAnsi="Verdana" w:cs="Arial"/>
          <w:iCs/>
        </w:rPr>
        <w:t>………………… PLN, </w:t>
      </w:r>
    </w:p>
    <w:p w:rsidR="002746EE" w:rsidRPr="000E7C96" w:rsidRDefault="00B17392" w:rsidP="002746EE">
      <w:pPr>
        <w:pStyle w:val="Zwykytekst1"/>
        <w:tabs>
          <w:tab w:val="left" w:pos="284"/>
        </w:tabs>
        <w:ind w:left="283"/>
        <w:jc w:val="both"/>
        <w:rPr>
          <w:rFonts w:ascii="Verdana" w:hAnsi="Verdana" w:cs="Arial"/>
          <w:iCs/>
        </w:rPr>
      </w:pPr>
      <w:r w:rsidRPr="000E7C96">
        <w:rPr>
          <w:rFonts w:ascii="Verdana" w:hAnsi="Verdana" w:cs="Arial"/>
          <w:iCs/>
        </w:rPr>
        <w:t>słownie złotych: …………………...................................................................................</w:t>
      </w:r>
      <w:r w:rsidR="0024150E">
        <w:rPr>
          <w:rFonts w:ascii="Verdana" w:hAnsi="Verdana" w:cs="Arial"/>
          <w:iCs/>
        </w:rPr>
        <w:t>.</w:t>
      </w:r>
    </w:p>
    <w:p w:rsidR="00FE2D54" w:rsidRPr="000E7C96" w:rsidRDefault="00FE2D54" w:rsidP="00B17392">
      <w:pPr>
        <w:tabs>
          <w:tab w:val="left" w:pos="567"/>
        </w:tabs>
        <w:suppressAutoHyphens/>
        <w:jc w:val="both"/>
        <w:rPr>
          <w:rFonts w:ascii="Verdana" w:eastAsia="Calibri" w:hAnsi="Verdana" w:cs="Arial"/>
          <w:bCs/>
          <w:iCs/>
          <w:sz w:val="20"/>
          <w:szCs w:val="20"/>
          <w:lang w:eastAsia="ar-SA"/>
        </w:rPr>
      </w:pPr>
      <w:r w:rsidRPr="000E7C96">
        <w:rPr>
          <w:rFonts w:ascii="Verdana" w:eastAsia="Calibri" w:hAnsi="Verdana" w:cs="Arial"/>
          <w:bCs/>
          <w:iCs/>
          <w:sz w:val="20"/>
          <w:szCs w:val="20"/>
          <w:lang w:eastAsia="ar-SA"/>
        </w:rPr>
        <w:t>4.</w:t>
      </w:r>
      <w:r w:rsidRPr="000E7C96">
        <w:rPr>
          <w:rFonts w:ascii="Verdana" w:eastAsia="Calibri" w:hAnsi="Verdana" w:cs="Arial"/>
          <w:b/>
          <w:bCs/>
          <w:iCs/>
          <w:sz w:val="20"/>
          <w:szCs w:val="20"/>
          <w:lang w:eastAsia="ar-SA"/>
        </w:rPr>
        <w:t xml:space="preserve"> ZOBOWIĄZUJEMY SIĘ</w:t>
      </w:r>
      <w:r w:rsidRPr="000E7C96">
        <w:rPr>
          <w:rFonts w:ascii="Verdana" w:eastAsia="Calibri" w:hAnsi="Verdana" w:cs="Arial"/>
          <w:bCs/>
          <w:iCs/>
          <w:sz w:val="20"/>
          <w:szCs w:val="20"/>
          <w:lang w:eastAsia="ar-SA"/>
        </w:rPr>
        <w:t xml:space="preserve"> do wykonania zamówieni</w:t>
      </w:r>
      <w:r w:rsidR="00B17392" w:rsidRPr="000E7C96">
        <w:rPr>
          <w:rFonts w:ascii="Verdana" w:eastAsia="Calibri" w:hAnsi="Verdana" w:cs="Arial"/>
          <w:bCs/>
          <w:iCs/>
          <w:sz w:val="20"/>
          <w:szCs w:val="20"/>
          <w:lang w:eastAsia="ar-SA"/>
        </w:rPr>
        <w:t>a w terminie określonym w SIWZ.</w:t>
      </w:r>
    </w:p>
    <w:p w:rsidR="008E24B3" w:rsidRPr="000E7C96" w:rsidRDefault="008E24B3" w:rsidP="00B17392">
      <w:pPr>
        <w:pStyle w:val="Zwykytekst1"/>
        <w:numPr>
          <w:ilvl w:val="0"/>
          <w:numId w:val="10"/>
        </w:numPr>
        <w:tabs>
          <w:tab w:val="left" w:pos="284"/>
        </w:tabs>
        <w:ind w:left="284" w:hanging="284"/>
        <w:jc w:val="both"/>
        <w:rPr>
          <w:rFonts w:ascii="Verdana" w:hAnsi="Verdana" w:cs="Arial"/>
        </w:rPr>
      </w:pPr>
      <w:r w:rsidRPr="000E7C96">
        <w:rPr>
          <w:rFonts w:ascii="Verdana" w:hAnsi="Verdana" w:cs="Arial"/>
          <w:b/>
        </w:rPr>
        <w:t xml:space="preserve">AKCEPTUJEMY </w:t>
      </w:r>
      <w:r w:rsidRPr="000E7C96">
        <w:rPr>
          <w:rFonts w:ascii="Verdana" w:hAnsi="Verdana" w:cs="Arial"/>
        </w:rPr>
        <w:t>warunki płatności określone przez Zamawiającego w SIWZ.</w:t>
      </w:r>
    </w:p>
    <w:p w:rsidR="008E24B3" w:rsidRPr="000E7C96" w:rsidRDefault="008E24B3" w:rsidP="00B17392">
      <w:pPr>
        <w:pStyle w:val="Zwykytekst1"/>
        <w:numPr>
          <w:ilvl w:val="0"/>
          <w:numId w:val="10"/>
        </w:numPr>
        <w:tabs>
          <w:tab w:val="left" w:pos="284"/>
        </w:tabs>
        <w:ind w:left="284" w:hanging="284"/>
        <w:jc w:val="both"/>
        <w:rPr>
          <w:rFonts w:ascii="Verdana" w:hAnsi="Verdana" w:cs="Arial"/>
        </w:rPr>
      </w:pPr>
      <w:r w:rsidRPr="000E7C96">
        <w:rPr>
          <w:rFonts w:ascii="Verdana" w:hAnsi="Verdana" w:cs="Arial"/>
          <w:b/>
        </w:rPr>
        <w:t>JESTEŚMY</w:t>
      </w:r>
      <w:r w:rsidRPr="000E7C96">
        <w:rPr>
          <w:rFonts w:ascii="Verdana" w:hAnsi="Verdana" w:cs="Arial"/>
        </w:rPr>
        <w:t xml:space="preserve"> związani ofertą przez okres wskazany w SIWZ. </w:t>
      </w:r>
    </w:p>
    <w:p w:rsidR="008E24B3" w:rsidRPr="000E7C96" w:rsidRDefault="008E24B3" w:rsidP="00B17392">
      <w:pPr>
        <w:pStyle w:val="Zwykytekst1"/>
        <w:numPr>
          <w:ilvl w:val="0"/>
          <w:numId w:val="10"/>
        </w:numPr>
        <w:tabs>
          <w:tab w:val="left" w:pos="284"/>
        </w:tabs>
        <w:jc w:val="both"/>
        <w:rPr>
          <w:rFonts w:ascii="Verdana" w:hAnsi="Verdana" w:cs="Arial"/>
        </w:rPr>
      </w:pPr>
      <w:r w:rsidRPr="000E7C96">
        <w:rPr>
          <w:rFonts w:ascii="Verdana" w:hAnsi="Verdana" w:cs="Arial"/>
          <w:b/>
        </w:rPr>
        <w:t>OŚWIADCZAMY</w:t>
      </w:r>
      <w:r w:rsidRPr="000E7C96">
        <w:rPr>
          <w:rFonts w:ascii="Verdana" w:hAnsi="Verdana" w:cs="Arial"/>
        </w:rPr>
        <w:t>, że następujące części (zakresy) zamówienia wyko</w:t>
      </w:r>
      <w:r w:rsidR="0024661A" w:rsidRPr="000E7C96">
        <w:rPr>
          <w:rFonts w:ascii="Verdana" w:hAnsi="Verdana" w:cs="Arial"/>
        </w:rPr>
        <w:t>namy z udziałem podwykonawców:</w:t>
      </w:r>
    </w:p>
    <w:p w:rsidR="008E24B3" w:rsidRPr="000E7C96" w:rsidRDefault="008E24B3" w:rsidP="008E24B3">
      <w:pPr>
        <w:pStyle w:val="Zwykytekst1"/>
        <w:tabs>
          <w:tab w:val="left" w:pos="284"/>
        </w:tabs>
        <w:jc w:val="both"/>
        <w:rPr>
          <w:rFonts w:ascii="Verdana" w:hAnsi="Verdana" w:cs="Arial"/>
        </w:rPr>
      </w:pPr>
    </w:p>
    <w:tbl>
      <w:tblPr>
        <w:tblStyle w:val="Tabela-Siatka1"/>
        <w:tblW w:w="7225" w:type="dxa"/>
        <w:jc w:val="center"/>
        <w:tblLook w:val="04A0" w:firstRow="1" w:lastRow="0" w:firstColumn="1" w:lastColumn="0" w:noHBand="0" w:noVBand="1"/>
      </w:tblPr>
      <w:tblGrid>
        <w:gridCol w:w="638"/>
        <w:gridCol w:w="3468"/>
        <w:gridCol w:w="3119"/>
      </w:tblGrid>
      <w:tr w:rsidR="008E24B3" w:rsidRPr="000E7C96" w:rsidTr="006C4E94">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E24B3" w:rsidRPr="000E7C96" w:rsidRDefault="008E24B3" w:rsidP="006C4E94">
            <w:pPr>
              <w:jc w:val="center"/>
              <w:rPr>
                <w:rFonts w:ascii="Verdana" w:eastAsiaTheme="minorHAnsi" w:hAnsi="Verdana" w:cs="Arial"/>
                <w:sz w:val="20"/>
                <w:szCs w:val="20"/>
                <w:lang w:eastAsia="en-US"/>
              </w:rPr>
            </w:pPr>
            <w:r w:rsidRPr="000E7C96">
              <w:rPr>
                <w:rFonts w:ascii="Verdana" w:eastAsiaTheme="minorHAnsi" w:hAnsi="Verdana" w:cs="Arial"/>
                <w:sz w:val="20"/>
                <w:szCs w:val="20"/>
                <w:lang w:eastAsia="en-US"/>
              </w:rPr>
              <w:t>Zakres</w:t>
            </w:r>
          </w:p>
        </w:tc>
        <w:tc>
          <w:tcPr>
            <w:tcW w:w="3119" w:type="dxa"/>
            <w:shd w:val="clear" w:color="auto" w:fill="D9D9D9" w:themeFill="background1" w:themeFillShade="D9"/>
            <w:vAlign w:val="center"/>
          </w:tcPr>
          <w:p w:rsidR="008E24B3" w:rsidRPr="000E7C96" w:rsidRDefault="008E24B3" w:rsidP="006C4E94">
            <w:pPr>
              <w:jc w:val="center"/>
              <w:rPr>
                <w:rFonts w:ascii="Verdana" w:eastAsiaTheme="minorHAnsi" w:hAnsi="Verdana" w:cs="Arial"/>
                <w:sz w:val="20"/>
                <w:szCs w:val="20"/>
                <w:lang w:eastAsia="en-US"/>
              </w:rPr>
            </w:pPr>
            <w:r w:rsidRPr="000E7C96">
              <w:rPr>
                <w:rFonts w:ascii="Verdana" w:eastAsiaTheme="minorHAnsi" w:hAnsi="Verdana" w:cs="Arial"/>
                <w:sz w:val="20"/>
                <w:szCs w:val="20"/>
                <w:lang w:eastAsia="en-US"/>
              </w:rPr>
              <w:t>Podwykonawca</w:t>
            </w:r>
          </w:p>
          <w:p w:rsidR="008E24B3" w:rsidRPr="000E7C96" w:rsidRDefault="008E24B3" w:rsidP="006C4E94">
            <w:pPr>
              <w:jc w:val="center"/>
              <w:rPr>
                <w:rFonts w:ascii="Verdana" w:eastAsiaTheme="minorHAnsi" w:hAnsi="Verdana" w:cs="Arial"/>
                <w:sz w:val="20"/>
                <w:szCs w:val="20"/>
                <w:lang w:eastAsia="en-US"/>
              </w:rPr>
            </w:pPr>
            <w:r w:rsidRPr="000E7C96">
              <w:rPr>
                <w:rFonts w:ascii="Verdana" w:eastAsiaTheme="minorHAnsi" w:hAnsi="Verdana" w:cs="Arial"/>
                <w:sz w:val="20"/>
                <w:szCs w:val="20"/>
                <w:lang w:eastAsia="en-US"/>
              </w:rPr>
              <w:t>(nazwa i adres)</w:t>
            </w:r>
          </w:p>
          <w:p w:rsidR="008E24B3" w:rsidRPr="000E7C96" w:rsidRDefault="008E24B3" w:rsidP="006C4E94">
            <w:pPr>
              <w:jc w:val="center"/>
              <w:rPr>
                <w:rFonts w:ascii="Verdana" w:eastAsiaTheme="minorHAnsi" w:hAnsi="Verdana" w:cs="Arial"/>
                <w:i/>
                <w:sz w:val="20"/>
                <w:szCs w:val="20"/>
                <w:lang w:eastAsia="en-US"/>
              </w:rPr>
            </w:pPr>
          </w:p>
        </w:tc>
      </w:tr>
      <w:tr w:rsidR="008E24B3" w:rsidRPr="000E7C96" w:rsidTr="006C4E94">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E24B3" w:rsidRPr="000E7C96" w:rsidRDefault="008E24B3" w:rsidP="006C4E94">
            <w:pPr>
              <w:jc w:val="center"/>
              <w:rPr>
                <w:rFonts w:ascii="Verdana" w:eastAsiaTheme="minorHAnsi" w:hAnsi="Verdana" w:cs="Arial"/>
                <w:sz w:val="20"/>
                <w:szCs w:val="20"/>
                <w:lang w:eastAsia="en-US"/>
              </w:rPr>
            </w:pPr>
            <w:r w:rsidRPr="000E7C96">
              <w:rPr>
                <w:rFonts w:ascii="Verdana" w:eastAsiaTheme="minorHAnsi" w:hAnsi="Verdana"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E24B3" w:rsidRPr="000E7C96" w:rsidRDefault="008E24B3" w:rsidP="006C4E94">
            <w:pPr>
              <w:rPr>
                <w:rFonts w:ascii="Verdana" w:eastAsiaTheme="minorHAnsi" w:hAnsi="Verdana" w:cs="Arial"/>
                <w:sz w:val="20"/>
                <w:szCs w:val="20"/>
                <w:lang w:eastAsia="en-US"/>
              </w:rPr>
            </w:pPr>
          </w:p>
        </w:tc>
        <w:tc>
          <w:tcPr>
            <w:tcW w:w="3119" w:type="dxa"/>
            <w:vAlign w:val="center"/>
          </w:tcPr>
          <w:p w:rsidR="008E24B3" w:rsidRPr="000E7C96" w:rsidRDefault="008E24B3" w:rsidP="006C4E94">
            <w:pPr>
              <w:rPr>
                <w:rFonts w:ascii="Verdana" w:eastAsiaTheme="minorHAnsi" w:hAnsi="Verdana" w:cs="Arial"/>
                <w:sz w:val="20"/>
                <w:szCs w:val="20"/>
                <w:lang w:eastAsia="en-US"/>
              </w:rPr>
            </w:pPr>
          </w:p>
        </w:tc>
      </w:tr>
      <w:tr w:rsidR="008E24B3" w:rsidRPr="000E7C96" w:rsidTr="006C4E94">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E24B3" w:rsidRPr="000E7C96" w:rsidRDefault="008E24B3" w:rsidP="006C4E94">
            <w:pPr>
              <w:jc w:val="center"/>
              <w:rPr>
                <w:rFonts w:ascii="Verdana" w:eastAsiaTheme="minorHAnsi" w:hAnsi="Verdana" w:cs="Arial"/>
                <w:sz w:val="20"/>
                <w:szCs w:val="20"/>
                <w:lang w:eastAsia="en-US"/>
              </w:rPr>
            </w:pPr>
            <w:r w:rsidRPr="000E7C96">
              <w:rPr>
                <w:rFonts w:ascii="Verdana" w:eastAsiaTheme="minorHAnsi" w:hAnsi="Verdana"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E24B3" w:rsidRPr="000E7C96" w:rsidRDefault="008E24B3" w:rsidP="006C4E94">
            <w:pPr>
              <w:rPr>
                <w:rFonts w:ascii="Verdana" w:eastAsiaTheme="minorHAnsi" w:hAnsi="Verdana" w:cs="Arial"/>
                <w:sz w:val="20"/>
                <w:szCs w:val="20"/>
                <w:lang w:eastAsia="en-US"/>
              </w:rPr>
            </w:pPr>
          </w:p>
        </w:tc>
        <w:tc>
          <w:tcPr>
            <w:tcW w:w="3119" w:type="dxa"/>
            <w:vAlign w:val="center"/>
          </w:tcPr>
          <w:p w:rsidR="008E24B3" w:rsidRPr="000E7C96" w:rsidRDefault="008E24B3" w:rsidP="006C4E94">
            <w:pPr>
              <w:rPr>
                <w:rFonts w:ascii="Verdana" w:eastAsiaTheme="minorHAnsi" w:hAnsi="Verdana" w:cs="Arial"/>
                <w:sz w:val="20"/>
                <w:szCs w:val="20"/>
                <w:lang w:eastAsia="en-US"/>
              </w:rPr>
            </w:pPr>
          </w:p>
        </w:tc>
      </w:tr>
    </w:tbl>
    <w:p w:rsidR="008E24B3" w:rsidRPr="000E7C96" w:rsidRDefault="008E24B3" w:rsidP="008E24B3">
      <w:pPr>
        <w:pStyle w:val="Zwykytekst1"/>
        <w:tabs>
          <w:tab w:val="left" w:pos="426"/>
        </w:tabs>
        <w:ind w:left="426"/>
        <w:jc w:val="both"/>
        <w:rPr>
          <w:rFonts w:ascii="Verdana" w:hAnsi="Verdana" w:cs="Arial"/>
        </w:rPr>
      </w:pPr>
    </w:p>
    <w:p w:rsidR="008E24B3" w:rsidRPr="000E7C96" w:rsidRDefault="008E24B3" w:rsidP="00CC51DF">
      <w:pPr>
        <w:pStyle w:val="Zwykytekst1"/>
        <w:numPr>
          <w:ilvl w:val="0"/>
          <w:numId w:val="10"/>
        </w:numPr>
        <w:tabs>
          <w:tab w:val="left" w:pos="426"/>
        </w:tabs>
        <w:ind w:left="426" w:hanging="426"/>
        <w:jc w:val="both"/>
        <w:rPr>
          <w:rFonts w:ascii="Verdana" w:hAnsi="Verdana" w:cs="Arial"/>
        </w:rPr>
      </w:pPr>
      <w:r w:rsidRPr="000E7C96">
        <w:rPr>
          <w:rFonts w:ascii="Verdana" w:hAnsi="Verdana" w:cs="Arial"/>
          <w:b/>
        </w:rPr>
        <w:t>OŚWIADCZAMY</w:t>
      </w:r>
      <w:r w:rsidRPr="000E7C96">
        <w:rPr>
          <w:rFonts w:ascii="Verdana" w:hAnsi="Verdana" w:cs="Arial"/>
        </w:rPr>
        <w:t xml:space="preserve">, iż informacje i dokumenty zawarte na stronach nr od ___ do ___ stanowią tajemnicę przedsiębiorstwa w rozumieniu przepisów o zwalczaniu </w:t>
      </w:r>
      <w:r w:rsidRPr="000E7C96">
        <w:rPr>
          <w:rFonts w:ascii="Verdana" w:hAnsi="Verdana" w:cs="Arial"/>
        </w:rPr>
        <w:lastRenderedPageBreak/>
        <w:t>nieuczciwej konkurencji, co wykazaliśmy w załączniku nr ___ do Oferty i zastrzegamy, że nie mogą być one udostępniane.</w:t>
      </w:r>
    </w:p>
    <w:p w:rsidR="008E24B3" w:rsidRPr="000E7C96" w:rsidRDefault="008E24B3" w:rsidP="00CC51DF">
      <w:pPr>
        <w:pStyle w:val="Zwykytekst1"/>
        <w:numPr>
          <w:ilvl w:val="0"/>
          <w:numId w:val="10"/>
        </w:numPr>
        <w:ind w:left="425" w:hanging="425"/>
        <w:jc w:val="both"/>
        <w:rPr>
          <w:rFonts w:ascii="Verdana" w:hAnsi="Verdana" w:cs="Arial"/>
        </w:rPr>
      </w:pPr>
      <w:r w:rsidRPr="000E7C96">
        <w:rPr>
          <w:rFonts w:ascii="Verdana" w:hAnsi="Verdana" w:cs="Arial"/>
          <w:b/>
        </w:rPr>
        <w:t>OŚWIADCZAMY,</w:t>
      </w:r>
      <w:r w:rsidRPr="000E7C96">
        <w:rPr>
          <w:rFonts w:ascii="Verdana" w:hAnsi="Verdana" w:cs="Arial"/>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rsidR="008E24B3" w:rsidRPr="000E7C96" w:rsidRDefault="008E24B3" w:rsidP="00CC51DF">
      <w:pPr>
        <w:pStyle w:val="Zwykytekst1"/>
        <w:numPr>
          <w:ilvl w:val="0"/>
          <w:numId w:val="10"/>
        </w:numPr>
        <w:tabs>
          <w:tab w:val="left" w:pos="426"/>
        </w:tabs>
        <w:ind w:left="425" w:hanging="425"/>
        <w:jc w:val="both"/>
        <w:rPr>
          <w:rFonts w:ascii="Verdana" w:hAnsi="Verdana" w:cs="Arial"/>
        </w:rPr>
      </w:pPr>
      <w:r w:rsidRPr="000E7C96">
        <w:rPr>
          <w:rFonts w:ascii="Verdana" w:hAnsi="Verdana" w:cs="Arial"/>
          <w:b/>
        </w:rPr>
        <w:t xml:space="preserve">OFERTĘ </w:t>
      </w:r>
      <w:r w:rsidRPr="000E7C96">
        <w:rPr>
          <w:rFonts w:ascii="Verdana" w:hAnsi="Verdana" w:cs="Arial"/>
        </w:rPr>
        <w:t>składamy na _________ stronach.</w:t>
      </w:r>
    </w:p>
    <w:p w:rsidR="008E24B3" w:rsidRPr="000E7C96" w:rsidRDefault="008E24B3" w:rsidP="00CC51DF">
      <w:pPr>
        <w:pStyle w:val="Zwykytekst1"/>
        <w:numPr>
          <w:ilvl w:val="0"/>
          <w:numId w:val="10"/>
        </w:numPr>
        <w:tabs>
          <w:tab w:val="left" w:pos="426"/>
        </w:tabs>
        <w:ind w:left="425" w:hanging="425"/>
        <w:jc w:val="both"/>
        <w:rPr>
          <w:rFonts w:ascii="Verdana" w:hAnsi="Verdana" w:cs="Arial"/>
        </w:rPr>
      </w:pPr>
      <w:r w:rsidRPr="000E7C96">
        <w:rPr>
          <w:rFonts w:ascii="Verdana" w:hAnsi="Verdana" w:cs="Arial"/>
          <w:b/>
        </w:rPr>
        <w:t>WSZELKĄ KORESPONDENCJĘ</w:t>
      </w:r>
      <w:r w:rsidRPr="000E7C96">
        <w:rPr>
          <w:rFonts w:ascii="Verdana" w:hAnsi="Verdana" w:cs="Arial"/>
        </w:rPr>
        <w:t xml:space="preserve"> w sprawie postępowania należy kierować na poniższy adres:</w:t>
      </w:r>
    </w:p>
    <w:p w:rsidR="008E24B3" w:rsidRPr="000E7C96" w:rsidRDefault="008E24B3" w:rsidP="008E24B3">
      <w:pPr>
        <w:pStyle w:val="Zwykytekst1"/>
        <w:tabs>
          <w:tab w:val="left" w:leader="underscore" w:pos="9360"/>
        </w:tabs>
        <w:jc w:val="both"/>
        <w:rPr>
          <w:rFonts w:ascii="Verdana" w:hAnsi="Verdana" w:cs="Arial"/>
        </w:rPr>
      </w:pPr>
      <w:r w:rsidRPr="000E7C96">
        <w:rPr>
          <w:rFonts w:ascii="Verdana" w:hAnsi="Verdana" w:cs="Arial"/>
        </w:rPr>
        <w:t>Imię i nazwisko: …………………………………………………………………..……………………</w:t>
      </w:r>
    </w:p>
    <w:p w:rsidR="008E24B3" w:rsidRPr="000E7C96" w:rsidRDefault="008E24B3" w:rsidP="008E24B3">
      <w:pPr>
        <w:pStyle w:val="Zwykytekst1"/>
        <w:tabs>
          <w:tab w:val="left" w:leader="dot" w:pos="9072"/>
        </w:tabs>
        <w:jc w:val="both"/>
        <w:rPr>
          <w:rFonts w:ascii="Verdana" w:hAnsi="Verdana" w:cs="Arial"/>
        </w:rPr>
      </w:pPr>
      <w:r w:rsidRPr="000E7C96">
        <w:rPr>
          <w:rFonts w:ascii="Verdana" w:hAnsi="Verdana" w:cs="Arial"/>
        </w:rPr>
        <w:t>Adres:…………………………………………………………………………………………………………</w:t>
      </w:r>
    </w:p>
    <w:p w:rsidR="008E24B3" w:rsidRPr="000E7C96" w:rsidRDefault="008E24B3" w:rsidP="008E24B3">
      <w:pPr>
        <w:pStyle w:val="Zwykytekst1"/>
        <w:tabs>
          <w:tab w:val="left" w:leader="dot" w:pos="9072"/>
        </w:tabs>
        <w:jc w:val="both"/>
        <w:rPr>
          <w:rFonts w:ascii="Verdana" w:hAnsi="Verdana" w:cs="Arial"/>
        </w:rPr>
      </w:pPr>
      <w:r w:rsidRPr="000E7C96">
        <w:rPr>
          <w:rFonts w:ascii="Verdana" w:hAnsi="Verdana" w:cs="Arial"/>
        </w:rPr>
        <w:t>tel. _________________ fax _______________ e-mail: _________________________</w:t>
      </w:r>
    </w:p>
    <w:p w:rsidR="008E24B3" w:rsidRPr="000E7C96" w:rsidRDefault="008E24B3" w:rsidP="00CC51DF">
      <w:pPr>
        <w:pStyle w:val="Zwykytekst1"/>
        <w:numPr>
          <w:ilvl w:val="0"/>
          <w:numId w:val="10"/>
        </w:numPr>
        <w:tabs>
          <w:tab w:val="left" w:pos="426"/>
        </w:tabs>
        <w:ind w:left="426" w:hanging="426"/>
        <w:jc w:val="both"/>
        <w:rPr>
          <w:rFonts w:ascii="Verdana" w:hAnsi="Verdana" w:cs="Arial"/>
        </w:rPr>
      </w:pPr>
      <w:r w:rsidRPr="000E7C96">
        <w:rPr>
          <w:rFonts w:ascii="Verdana" w:hAnsi="Verdana" w:cs="Arial"/>
          <w:b/>
        </w:rPr>
        <w:t xml:space="preserve">ZAŁĄCZNIKAMI </w:t>
      </w:r>
      <w:r w:rsidRPr="000E7C96">
        <w:rPr>
          <w:rFonts w:ascii="Verdana" w:hAnsi="Verdana" w:cs="Arial"/>
        </w:rPr>
        <w:t>do oferty, stanowiącymi jej integralną część są:</w:t>
      </w:r>
    </w:p>
    <w:p w:rsidR="008E24B3" w:rsidRPr="000E7C96" w:rsidRDefault="008E24B3" w:rsidP="008E24B3">
      <w:pPr>
        <w:pStyle w:val="Zwykytekst1"/>
        <w:tabs>
          <w:tab w:val="left" w:pos="1080"/>
        </w:tabs>
        <w:jc w:val="both"/>
        <w:rPr>
          <w:rFonts w:ascii="Verdana" w:hAnsi="Verdana" w:cs="Arial"/>
        </w:rPr>
      </w:pPr>
      <w:r w:rsidRPr="000E7C96">
        <w:rPr>
          <w:rFonts w:ascii="Verdana" w:hAnsi="Verdana" w:cs="Arial"/>
        </w:rPr>
        <w:t>______________________________________________________________________________________________________________________________________________</w:t>
      </w:r>
    </w:p>
    <w:p w:rsidR="008E24B3" w:rsidRPr="000E7C96" w:rsidRDefault="008E24B3" w:rsidP="00CC51DF">
      <w:pPr>
        <w:pStyle w:val="Zwykytekst1"/>
        <w:numPr>
          <w:ilvl w:val="0"/>
          <w:numId w:val="10"/>
        </w:numPr>
        <w:tabs>
          <w:tab w:val="left" w:pos="426"/>
        </w:tabs>
        <w:ind w:left="426" w:hanging="426"/>
        <w:jc w:val="both"/>
        <w:rPr>
          <w:rFonts w:ascii="Verdana" w:hAnsi="Verdana" w:cs="Arial"/>
        </w:rPr>
      </w:pPr>
      <w:r w:rsidRPr="000E7C96">
        <w:rPr>
          <w:rFonts w:ascii="Verdana" w:hAnsi="Verdana" w:cs="Arial"/>
          <w:b/>
        </w:rPr>
        <w:t>WRAZ Z OFERTĄ</w:t>
      </w:r>
      <w:r w:rsidRPr="000E7C96">
        <w:rPr>
          <w:rFonts w:ascii="Verdana" w:hAnsi="Verdana" w:cs="Arial"/>
        </w:rPr>
        <w:t xml:space="preserve"> składamy następujące oświadczenia i dokumenty na ___ stronach:</w:t>
      </w:r>
    </w:p>
    <w:p w:rsidR="008E24B3" w:rsidRPr="000E7C96" w:rsidRDefault="008E24B3" w:rsidP="008E24B3">
      <w:pPr>
        <w:rPr>
          <w:rFonts w:ascii="Verdana" w:hAnsi="Verdana" w:cs="Arial"/>
          <w:sz w:val="20"/>
          <w:szCs w:val="20"/>
        </w:rPr>
      </w:pPr>
      <w:r w:rsidRPr="000E7C96">
        <w:rPr>
          <w:rFonts w:ascii="Verdana" w:hAnsi="Verdana" w:cs="Arial"/>
          <w:sz w:val="20"/>
          <w:szCs w:val="20"/>
        </w:rPr>
        <w:t>- __________________________________________________________________</w:t>
      </w:r>
    </w:p>
    <w:p w:rsidR="00A131D9" w:rsidRDefault="00ED0F82" w:rsidP="00ED0F82">
      <w:pPr>
        <w:pStyle w:val="Zwykytekst1"/>
        <w:spacing w:after="120" w:line="360" w:lineRule="exact"/>
        <w:jc w:val="both"/>
        <w:rPr>
          <w:rFonts w:ascii="Verdana" w:hAnsi="Verdana" w:cs="Arial"/>
        </w:rPr>
      </w:pPr>
      <w:r w:rsidRPr="000E7C96">
        <w:rPr>
          <w:rFonts w:ascii="Verdana" w:hAnsi="Verdana" w:cs="Arial"/>
        </w:rPr>
        <w:t xml:space="preserve">14. </w:t>
      </w:r>
      <w:r w:rsidRPr="000E7C96">
        <w:rPr>
          <w:rFonts w:ascii="Verdana" w:hAnsi="Verdana" w:cs="Arial"/>
          <w:b/>
          <w:bCs/>
        </w:rPr>
        <w:t xml:space="preserve">OŚWIADCZAMY, </w:t>
      </w:r>
      <w:r w:rsidRPr="000E7C96">
        <w:rPr>
          <w:rFonts w:ascii="Verdana" w:hAnsi="Verdana" w:cs="Arial"/>
        </w:rPr>
        <w:t xml:space="preserve">że posiadamy status: </w:t>
      </w:r>
    </w:p>
    <w:p w:rsidR="00A131D9" w:rsidRPr="00A131D9" w:rsidRDefault="00A131D9" w:rsidP="00A131D9">
      <w:pPr>
        <w:numPr>
          <w:ilvl w:val="0"/>
          <w:numId w:val="37"/>
        </w:numPr>
        <w:rPr>
          <w:rFonts w:ascii="Verdana" w:hAnsi="Verdana" w:cs="Arial"/>
          <w:sz w:val="20"/>
          <w:szCs w:val="20"/>
          <w:lang w:eastAsia="ar-SA"/>
        </w:rPr>
      </w:pPr>
      <w:r w:rsidRPr="00A131D9">
        <w:rPr>
          <w:rFonts w:ascii="Verdana" w:hAnsi="Verdana" w:cs="Arial"/>
          <w:sz w:val="20"/>
          <w:szCs w:val="20"/>
          <w:lang w:eastAsia="ar-SA"/>
        </w:rPr>
        <w:t>mikroprzedsiębiorstwa (przedsiębiorstwo, które zatrudnia mniej niż 10 osób i którego roczny obrót lub roczna suma bilansowa nie przekracza 2 milionów euro)*,</w:t>
      </w:r>
    </w:p>
    <w:p w:rsidR="00A131D9" w:rsidRPr="00A131D9" w:rsidRDefault="00A131D9" w:rsidP="00A131D9">
      <w:pPr>
        <w:numPr>
          <w:ilvl w:val="0"/>
          <w:numId w:val="37"/>
        </w:numPr>
        <w:rPr>
          <w:rFonts w:ascii="Verdana" w:hAnsi="Verdana" w:cs="Arial"/>
          <w:sz w:val="20"/>
          <w:szCs w:val="20"/>
          <w:lang w:eastAsia="ar-SA"/>
        </w:rPr>
      </w:pPr>
      <w:r w:rsidRPr="00A131D9">
        <w:rPr>
          <w:rFonts w:ascii="Verdana" w:hAnsi="Verdana" w:cs="Arial"/>
          <w:sz w:val="20"/>
          <w:szCs w:val="20"/>
          <w:lang w:eastAsia="ar-SA"/>
        </w:rPr>
        <w:t>małego przedsiębiorstwa (przedsiębiorstwo, które zatrudnia mniej niż 50 osób i którego obrót lub roczna suma bilansowa nie przekracza 10 milionów euro)*,</w:t>
      </w:r>
    </w:p>
    <w:p w:rsidR="00A131D9" w:rsidRPr="00A131D9" w:rsidRDefault="00A131D9" w:rsidP="00A131D9">
      <w:pPr>
        <w:numPr>
          <w:ilvl w:val="0"/>
          <w:numId w:val="37"/>
        </w:numPr>
        <w:rPr>
          <w:rFonts w:ascii="Verdana" w:hAnsi="Verdana" w:cs="Arial"/>
          <w:sz w:val="20"/>
          <w:szCs w:val="20"/>
          <w:lang w:eastAsia="ar-SA"/>
        </w:rPr>
      </w:pPr>
      <w:r w:rsidRPr="00A131D9">
        <w:rPr>
          <w:rFonts w:ascii="Verdana" w:hAnsi="Verdana" w:cs="Arial"/>
          <w:sz w:val="20"/>
          <w:szCs w:val="20"/>
          <w:lang w:eastAsia="ar-SA"/>
        </w:rPr>
        <w:t xml:space="preserve">średniego przedsiębiorstwa (przedsiębiorstwo, które nie jest mikroprzedsiębiorstwem ani małym przedsiębiorstwem i które zatrudnia mniej niż 250 osób i których roczny obrót nie przekracza 50 milionów euro lub roczna suma bilansowa nie przekracza 43 milionów euro)*. </w:t>
      </w:r>
    </w:p>
    <w:p w:rsidR="00ED0F82" w:rsidRPr="000E7C96" w:rsidRDefault="00ED0F82" w:rsidP="008E24B3">
      <w:pPr>
        <w:rPr>
          <w:rFonts w:ascii="Verdana" w:hAnsi="Verdana" w:cs="Arial"/>
          <w:sz w:val="20"/>
          <w:szCs w:val="20"/>
        </w:rPr>
      </w:pPr>
    </w:p>
    <w:p w:rsidR="00CC4A52" w:rsidRPr="000E7C96" w:rsidRDefault="00CC4A52" w:rsidP="008E24B3">
      <w:pPr>
        <w:pStyle w:val="Zwykytekst1"/>
        <w:jc w:val="both"/>
        <w:rPr>
          <w:rFonts w:ascii="Verdana" w:hAnsi="Verdana" w:cs="Arial"/>
        </w:rPr>
      </w:pPr>
    </w:p>
    <w:p w:rsidR="00CC4A52" w:rsidRPr="000E7C96" w:rsidRDefault="00CC4A52" w:rsidP="008E24B3">
      <w:pPr>
        <w:pStyle w:val="Zwykytekst1"/>
        <w:jc w:val="both"/>
        <w:rPr>
          <w:rFonts w:ascii="Verdana" w:hAnsi="Verdana" w:cs="Arial"/>
        </w:rPr>
      </w:pPr>
    </w:p>
    <w:p w:rsidR="00CC4A52" w:rsidRPr="000E7C96" w:rsidRDefault="00CC4A52" w:rsidP="008E24B3">
      <w:pPr>
        <w:pStyle w:val="Zwykytekst1"/>
        <w:jc w:val="both"/>
        <w:rPr>
          <w:rFonts w:ascii="Verdana" w:hAnsi="Verdana" w:cs="Arial"/>
        </w:rPr>
      </w:pPr>
    </w:p>
    <w:p w:rsidR="00CC4A52" w:rsidRPr="000E7C96" w:rsidRDefault="00CC4A52" w:rsidP="008E24B3">
      <w:pPr>
        <w:pStyle w:val="Zwykytekst1"/>
        <w:jc w:val="both"/>
        <w:rPr>
          <w:rFonts w:ascii="Verdana" w:hAnsi="Verdana" w:cs="Arial"/>
        </w:rPr>
      </w:pPr>
    </w:p>
    <w:p w:rsidR="008E24B3" w:rsidRPr="000E7C96" w:rsidRDefault="008E24B3" w:rsidP="008E24B3">
      <w:pPr>
        <w:pStyle w:val="Zwykytekst1"/>
        <w:rPr>
          <w:rFonts w:ascii="Verdana" w:hAnsi="Verdana" w:cs="Arial"/>
        </w:rPr>
      </w:pPr>
      <w:r w:rsidRPr="000E7C96">
        <w:rPr>
          <w:rFonts w:ascii="Verdana" w:hAnsi="Verdana" w:cs="Arial"/>
        </w:rPr>
        <w:t>__________________ dnia __ __ ____ roku</w:t>
      </w:r>
    </w:p>
    <w:p w:rsidR="008E24B3" w:rsidRPr="000E7C96" w:rsidRDefault="008E24B3" w:rsidP="008E24B3">
      <w:pPr>
        <w:pStyle w:val="Zwykytekst1"/>
        <w:ind w:firstLine="3960"/>
        <w:jc w:val="center"/>
        <w:rPr>
          <w:rFonts w:ascii="Verdana" w:hAnsi="Verdana" w:cs="Arial"/>
          <w:i/>
        </w:rPr>
      </w:pPr>
      <w:r w:rsidRPr="000E7C96">
        <w:rPr>
          <w:rFonts w:ascii="Verdana" w:hAnsi="Verdana" w:cs="Arial"/>
          <w:i/>
        </w:rPr>
        <w:t>_____________________________________</w:t>
      </w:r>
    </w:p>
    <w:p w:rsidR="008E24B3" w:rsidRPr="000E7C96" w:rsidRDefault="008E24B3" w:rsidP="008E24B3">
      <w:pPr>
        <w:pStyle w:val="Zwykytekst1"/>
        <w:ind w:firstLine="3960"/>
        <w:jc w:val="center"/>
        <w:rPr>
          <w:rFonts w:ascii="Verdana" w:hAnsi="Verdana" w:cs="Arial"/>
          <w:i/>
        </w:rPr>
      </w:pPr>
      <w:r w:rsidRPr="000E7C96">
        <w:rPr>
          <w:rFonts w:ascii="Verdana" w:hAnsi="Verdana" w:cs="Arial"/>
          <w:i/>
        </w:rPr>
        <w:t>(podpis Wykonawcy/Pełnomocnika)</w:t>
      </w: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AE5D42" w:rsidRDefault="008E24B3" w:rsidP="00B535B5">
      <w:pPr>
        <w:rPr>
          <w:rFonts w:ascii="Arial" w:hAnsi="Arial" w:cs="Arial"/>
          <w:i/>
          <w:sz w:val="20"/>
          <w:szCs w:val="20"/>
        </w:rPr>
      </w:pPr>
      <w:r w:rsidRPr="001F3326">
        <w:rPr>
          <w:rFonts w:ascii="Arial" w:hAnsi="Arial" w:cs="Arial"/>
          <w:i/>
          <w:sz w:val="20"/>
          <w:szCs w:val="20"/>
        </w:rPr>
        <w:t>* niepotrzebne skreślić</w:t>
      </w:r>
    </w:p>
    <w:p w:rsidR="00A131D9" w:rsidRPr="00A131D9" w:rsidRDefault="00A131D9" w:rsidP="00B535B5">
      <w:pPr>
        <w:rPr>
          <w:rFonts w:ascii="Arial" w:hAnsi="Arial" w:cs="Arial"/>
          <w:i/>
          <w:sz w:val="20"/>
          <w:szCs w:val="20"/>
        </w:rPr>
      </w:pPr>
    </w:p>
    <w:p w:rsidR="00AE5D42" w:rsidRDefault="00AE5D42" w:rsidP="00B535B5">
      <w:pPr>
        <w:rPr>
          <w:rFonts w:ascii="Arial" w:hAnsi="Arial" w:cs="Arial"/>
          <w:sz w:val="20"/>
          <w:szCs w:val="20"/>
        </w:rPr>
      </w:pPr>
    </w:p>
    <w:p w:rsidR="000701E9" w:rsidRDefault="000701E9" w:rsidP="00B535B5">
      <w:pPr>
        <w:rPr>
          <w:rFonts w:ascii="Arial" w:hAnsi="Arial" w:cs="Arial"/>
          <w:sz w:val="20"/>
          <w:szCs w:val="20"/>
        </w:rPr>
      </w:pPr>
    </w:p>
    <w:p w:rsidR="000701E9" w:rsidRDefault="000701E9" w:rsidP="00B535B5">
      <w:pPr>
        <w:rPr>
          <w:rFonts w:ascii="Arial" w:hAnsi="Arial" w:cs="Arial"/>
          <w:sz w:val="20"/>
          <w:szCs w:val="20"/>
        </w:rPr>
      </w:pPr>
    </w:p>
    <w:p w:rsidR="000701E9" w:rsidRPr="003C7841" w:rsidRDefault="000701E9" w:rsidP="00B535B5">
      <w:pPr>
        <w:rPr>
          <w:rFonts w:ascii="Arial" w:hAnsi="Arial" w:cs="Arial"/>
          <w:sz w:val="20"/>
          <w:szCs w:val="20"/>
        </w:rPr>
      </w:pPr>
    </w:p>
    <w:p w:rsidR="0069001B" w:rsidRPr="00762E7E" w:rsidRDefault="0069001B" w:rsidP="00B535B5">
      <w:pPr>
        <w:pStyle w:val="Zwykytekst"/>
        <w:jc w:val="right"/>
        <w:rPr>
          <w:rFonts w:ascii="Verdana" w:hAnsi="Verdana" w:cs="Arial"/>
          <w:b/>
        </w:rPr>
      </w:pPr>
      <w:r w:rsidRPr="00762E7E">
        <w:rPr>
          <w:rFonts w:ascii="Verdana" w:hAnsi="Verdana" w:cs="Arial"/>
          <w:b/>
        </w:rPr>
        <w:lastRenderedPageBreak/>
        <w:t>Formularz 2.1</w:t>
      </w:r>
      <w:r w:rsidR="006B19AE" w:rsidRPr="00762E7E">
        <w:rPr>
          <w:rFonts w:ascii="Verdana" w:hAnsi="Verdana" w:cs="Arial"/>
          <w:noProof/>
        </w:rPr>
        <mc:AlternateContent>
          <mc:Choice Requires="wps">
            <w:drawing>
              <wp:anchor distT="0" distB="0" distL="114300" distR="114300" simplePos="0" relativeHeight="251659776" behindDoc="0" locked="0" layoutInCell="1" allowOverlap="1" wp14:anchorId="67D7B748" wp14:editId="599F315B">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022510" w:rsidRDefault="00022510" w:rsidP="0069001B">
                            <w:pPr>
                              <w:jc w:val="center"/>
                              <w:rPr>
                                <w:i/>
                                <w:sz w:val="18"/>
                              </w:rPr>
                            </w:pPr>
                          </w:p>
                          <w:p w:rsidR="00022510" w:rsidRDefault="00022510" w:rsidP="0069001B">
                            <w:pPr>
                              <w:jc w:val="center"/>
                              <w:rPr>
                                <w:i/>
                                <w:sz w:val="18"/>
                              </w:rPr>
                            </w:pPr>
                          </w:p>
                          <w:p w:rsidR="00022510" w:rsidRDefault="00022510" w:rsidP="0069001B">
                            <w:pPr>
                              <w:jc w:val="center"/>
                              <w:rPr>
                                <w:i/>
                                <w:sz w:val="18"/>
                              </w:rPr>
                            </w:pPr>
                          </w:p>
                          <w:p w:rsidR="00022510" w:rsidRDefault="00022510" w:rsidP="0069001B">
                            <w:pPr>
                              <w:jc w:val="center"/>
                              <w:rPr>
                                <w:i/>
                                <w:sz w:val="18"/>
                              </w:rPr>
                            </w:pPr>
                          </w:p>
                          <w:p w:rsidR="00022510" w:rsidRPr="005A79F8" w:rsidRDefault="0002251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22510" w:rsidRDefault="00022510" w:rsidP="0069001B">
                            <w:pPr>
                              <w:rPr>
                                <w:rFonts w:ascii="Verdana" w:hAnsi="Verdana"/>
                                <w:i/>
                                <w:sz w:val="16"/>
                                <w:szCs w:val="16"/>
                              </w:rPr>
                            </w:pPr>
                          </w:p>
                          <w:p w:rsidR="00022510" w:rsidRDefault="00022510" w:rsidP="0069001B">
                            <w:pPr>
                              <w:jc w:val="center"/>
                              <w:rPr>
                                <w:rFonts w:ascii="Verdana" w:hAnsi="Verdana"/>
                                <w:i/>
                                <w:sz w:val="16"/>
                                <w:szCs w:val="16"/>
                              </w:rPr>
                            </w:pPr>
                          </w:p>
                          <w:p w:rsidR="00022510" w:rsidRPr="00693E8B" w:rsidRDefault="00022510"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022510" w:rsidRDefault="00022510" w:rsidP="0069001B">
                      <w:pPr>
                        <w:jc w:val="center"/>
                        <w:rPr>
                          <w:i/>
                          <w:sz w:val="18"/>
                        </w:rPr>
                      </w:pPr>
                    </w:p>
                    <w:p w:rsidR="00022510" w:rsidRDefault="00022510" w:rsidP="0069001B">
                      <w:pPr>
                        <w:jc w:val="center"/>
                        <w:rPr>
                          <w:i/>
                          <w:sz w:val="18"/>
                        </w:rPr>
                      </w:pPr>
                    </w:p>
                    <w:p w:rsidR="00022510" w:rsidRDefault="00022510" w:rsidP="0069001B">
                      <w:pPr>
                        <w:jc w:val="center"/>
                        <w:rPr>
                          <w:i/>
                          <w:sz w:val="18"/>
                        </w:rPr>
                      </w:pPr>
                    </w:p>
                    <w:p w:rsidR="00022510" w:rsidRDefault="00022510" w:rsidP="0069001B">
                      <w:pPr>
                        <w:jc w:val="center"/>
                        <w:rPr>
                          <w:i/>
                          <w:sz w:val="18"/>
                        </w:rPr>
                      </w:pPr>
                    </w:p>
                    <w:p w:rsidR="00022510" w:rsidRPr="005A79F8" w:rsidRDefault="0002251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22510" w:rsidRDefault="00022510" w:rsidP="0069001B">
                      <w:pPr>
                        <w:rPr>
                          <w:rFonts w:ascii="Verdana" w:hAnsi="Verdana"/>
                          <w:i/>
                          <w:sz w:val="16"/>
                          <w:szCs w:val="16"/>
                        </w:rPr>
                      </w:pPr>
                    </w:p>
                    <w:p w:rsidR="00022510" w:rsidRDefault="00022510" w:rsidP="0069001B">
                      <w:pPr>
                        <w:jc w:val="center"/>
                        <w:rPr>
                          <w:rFonts w:ascii="Verdana" w:hAnsi="Verdana"/>
                          <w:i/>
                          <w:sz w:val="16"/>
                          <w:szCs w:val="16"/>
                        </w:rPr>
                      </w:pPr>
                    </w:p>
                    <w:p w:rsidR="00022510" w:rsidRPr="00693E8B" w:rsidRDefault="00022510" w:rsidP="0069001B">
                      <w:pPr>
                        <w:jc w:val="center"/>
                        <w:rPr>
                          <w:rFonts w:ascii="Verdana" w:hAnsi="Verdana"/>
                          <w:i/>
                          <w:sz w:val="16"/>
                          <w:szCs w:val="16"/>
                        </w:rPr>
                      </w:pPr>
                    </w:p>
                  </w:txbxContent>
                </v:textbox>
                <w10:wrap type="tight"/>
              </v:shape>
            </w:pict>
          </mc:Fallback>
        </mc:AlternateContent>
      </w:r>
      <w:r w:rsidR="006B19AE" w:rsidRPr="00762E7E">
        <w:rPr>
          <w:rFonts w:ascii="Verdana" w:hAnsi="Verdana" w:cs="Arial"/>
          <w:noProof/>
        </w:rPr>
        <mc:AlternateContent>
          <mc:Choice Requires="wps">
            <w:drawing>
              <wp:anchor distT="0" distB="0" distL="114300" distR="114300" simplePos="0" relativeHeight="251660800" behindDoc="0" locked="0" layoutInCell="1" allowOverlap="1" wp14:anchorId="4B3545A0" wp14:editId="55BCF599">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022510" w:rsidRPr="00B01581" w:rsidRDefault="00022510" w:rsidP="0069001B">
                            <w:pPr>
                              <w:pStyle w:val="Tekstpodstawowy3"/>
                              <w:spacing w:after="120"/>
                              <w:jc w:val="center"/>
                              <w:rPr>
                                <w:rFonts w:ascii="Verdana" w:hAnsi="Verdana"/>
                                <w:b/>
                                <w:i w:val="0"/>
                              </w:rPr>
                            </w:pPr>
                            <w:r w:rsidRPr="00B01581">
                              <w:rPr>
                                <w:rFonts w:ascii="Verdana" w:hAnsi="Verdana"/>
                                <w:b/>
                                <w:i w:val="0"/>
                              </w:rPr>
                              <w:t>OŚWIADCZENIE</w:t>
                            </w:r>
                          </w:p>
                          <w:p w:rsidR="00022510" w:rsidRPr="00B01581" w:rsidRDefault="00022510"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022510" w:rsidRPr="00B01581" w:rsidRDefault="00022510" w:rsidP="0069001B">
                      <w:pPr>
                        <w:pStyle w:val="Tekstpodstawowy3"/>
                        <w:spacing w:after="120"/>
                        <w:jc w:val="center"/>
                        <w:rPr>
                          <w:rFonts w:ascii="Verdana" w:hAnsi="Verdana"/>
                          <w:b/>
                          <w:i w:val="0"/>
                        </w:rPr>
                      </w:pPr>
                      <w:r w:rsidRPr="00B01581">
                        <w:rPr>
                          <w:rFonts w:ascii="Verdana" w:hAnsi="Verdana"/>
                          <w:b/>
                          <w:i w:val="0"/>
                        </w:rPr>
                        <w:t>OŚWIADCZENIE</w:t>
                      </w:r>
                    </w:p>
                    <w:p w:rsidR="00022510" w:rsidRPr="00B01581" w:rsidRDefault="00022510"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rsidR="0069001B" w:rsidRPr="00762E7E" w:rsidRDefault="0069001B" w:rsidP="00B535B5">
      <w:pPr>
        <w:pStyle w:val="Zwykytekst"/>
        <w:jc w:val="both"/>
        <w:rPr>
          <w:rFonts w:ascii="Verdana" w:hAnsi="Verdana" w:cs="Arial"/>
          <w:b/>
        </w:rPr>
      </w:pPr>
    </w:p>
    <w:p w:rsidR="0069001B" w:rsidRPr="00762E7E" w:rsidRDefault="0069001B" w:rsidP="00B535B5">
      <w:pPr>
        <w:jc w:val="both"/>
        <w:rPr>
          <w:rFonts w:ascii="Verdana" w:hAnsi="Verdana" w:cs="Arial"/>
          <w:b/>
          <w:sz w:val="20"/>
          <w:szCs w:val="20"/>
        </w:rPr>
      </w:pPr>
      <w:r w:rsidRPr="00762E7E">
        <w:rPr>
          <w:rFonts w:ascii="Verdana" w:hAnsi="Verdana" w:cs="Arial"/>
          <w:b/>
          <w:sz w:val="20"/>
          <w:szCs w:val="20"/>
        </w:rPr>
        <w:t>Składając ofertę w postępowaniu o udzielenie zamówienia publicznego prowadzonym w trybie przetargu nieograniczonego na:</w:t>
      </w:r>
    </w:p>
    <w:p w:rsidR="007026DC" w:rsidRPr="00762E7E" w:rsidRDefault="007026DC" w:rsidP="007026DC">
      <w:pPr>
        <w:outlineLvl w:val="0"/>
        <w:rPr>
          <w:rFonts w:ascii="Verdana" w:hAnsi="Verdana" w:cs="Arial"/>
          <w:b/>
          <w:sz w:val="20"/>
          <w:szCs w:val="20"/>
        </w:rPr>
      </w:pPr>
    </w:p>
    <w:p w:rsidR="00E10838" w:rsidRPr="00762E7E" w:rsidRDefault="00E10838" w:rsidP="00E10838">
      <w:pPr>
        <w:pStyle w:val="Zwykytekst1"/>
        <w:tabs>
          <w:tab w:val="left" w:leader="dot" w:pos="9360"/>
        </w:tabs>
        <w:jc w:val="both"/>
        <w:rPr>
          <w:rFonts w:ascii="Verdana" w:hAnsi="Verdana" w:cs="Arial"/>
          <w:b/>
          <w:iCs/>
        </w:rPr>
      </w:pPr>
      <w:r w:rsidRPr="00762E7E">
        <w:rPr>
          <w:rFonts w:ascii="Verdana" w:hAnsi="Verdana" w:cs="Arial"/>
          <w:b/>
          <w:iCs/>
        </w:rPr>
        <w:t xml:space="preserve">Pełnienie nadzoru inwestorskiego nad wykonaniem renowacji ogrodzenia budynku Ministerstwa Sprawiedliwości przy Al. Ujazdowskich 11 w Warszawie </w:t>
      </w:r>
    </w:p>
    <w:p w:rsidR="007026DC" w:rsidRPr="00762E7E" w:rsidRDefault="007026DC" w:rsidP="00B535B5">
      <w:pPr>
        <w:pStyle w:val="Zwykytekst1"/>
        <w:tabs>
          <w:tab w:val="left" w:leader="dot" w:pos="9360"/>
        </w:tabs>
        <w:jc w:val="both"/>
        <w:rPr>
          <w:rFonts w:ascii="Verdana" w:hAnsi="Verdana" w:cs="Arial"/>
          <w:spacing w:val="-2"/>
        </w:rPr>
      </w:pPr>
    </w:p>
    <w:p w:rsidR="0066372A" w:rsidRPr="00762E7E" w:rsidRDefault="00E10838" w:rsidP="00B535B5">
      <w:pPr>
        <w:pStyle w:val="Zwykytekst1"/>
        <w:tabs>
          <w:tab w:val="left" w:leader="dot" w:pos="9360"/>
        </w:tabs>
        <w:jc w:val="both"/>
        <w:rPr>
          <w:rFonts w:ascii="Verdana" w:hAnsi="Verdana" w:cs="Arial"/>
          <w:b/>
        </w:rPr>
      </w:pPr>
      <w:r w:rsidRPr="00762E7E">
        <w:rPr>
          <w:rFonts w:ascii="Verdana" w:hAnsi="Verdana" w:cs="Arial"/>
          <w:spacing w:val="-2"/>
        </w:rPr>
        <w:t>oznaczonego nr BA-F-II-3710-30</w:t>
      </w:r>
      <w:r w:rsidR="00C73F82" w:rsidRPr="00762E7E">
        <w:rPr>
          <w:rFonts w:ascii="Verdana" w:hAnsi="Verdana" w:cs="Arial"/>
          <w:spacing w:val="-2"/>
        </w:rPr>
        <w:t>/17</w:t>
      </w:r>
    </w:p>
    <w:p w:rsidR="0069001B" w:rsidRPr="00762E7E" w:rsidRDefault="0069001B" w:rsidP="00B535B5">
      <w:pPr>
        <w:jc w:val="both"/>
        <w:rPr>
          <w:rFonts w:ascii="Verdana" w:hAnsi="Verdana" w:cs="Arial"/>
          <w:b/>
          <w:bCs/>
          <w:sz w:val="20"/>
          <w:szCs w:val="20"/>
        </w:rPr>
      </w:pPr>
      <w:r w:rsidRPr="00762E7E">
        <w:rPr>
          <w:rFonts w:ascii="Verdana" w:hAnsi="Verdana" w:cs="Arial"/>
          <w:b/>
          <w:bCs/>
          <w:sz w:val="20"/>
          <w:szCs w:val="20"/>
        </w:rPr>
        <w:t>w imieniu Wykonawcy:</w:t>
      </w:r>
    </w:p>
    <w:p w:rsidR="0069001B" w:rsidRPr="00762E7E" w:rsidRDefault="0069001B" w:rsidP="00B535B5">
      <w:pPr>
        <w:jc w:val="both"/>
        <w:rPr>
          <w:rFonts w:ascii="Verdana" w:hAnsi="Verdana" w:cs="Arial"/>
          <w:b/>
          <w:bCs/>
          <w:sz w:val="20"/>
          <w:szCs w:val="20"/>
        </w:rPr>
      </w:pPr>
    </w:p>
    <w:p w:rsidR="0069001B" w:rsidRPr="00762E7E" w:rsidRDefault="0069001B" w:rsidP="00B535B5">
      <w:pPr>
        <w:jc w:val="both"/>
        <w:rPr>
          <w:rFonts w:ascii="Verdana" w:hAnsi="Verdana" w:cs="Arial"/>
          <w:b/>
          <w:bCs/>
          <w:sz w:val="20"/>
          <w:szCs w:val="20"/>
        </w:rPr>
      </w:pPr>
      <w:r w:rsidRPr="00762E7E">
        <w:rPr>
          <w:rFonts w:ascii="Verdana" w:hAnsi="Verdana" w:cs="Arial"/>
          <w:b/>
          <w:bCs/>
          <w:sz w:val="20"/>
          <w:szCs w:val="20"/>
        </w:rPr>
        <w:t>_______________________________________________________________</w:t>
      </w:r>
    </w:p>
    <w:p w:rsidR="0069001B" w:rsidRPr="00762E7E" w:rsidRDefault="0069001B" w:rsidP="00B535B5">
      <w:pPr>
        <w:jc w:val="center"/>
        <w:rPr>
          <w:rFonts w:ascii="Verdana" w:hAnsi="Verdana" w:cs="Arial"/>
          <w:b/>
          <w:bCs/>
          <w:sz w:val="20"/>
          <w:szCs w:val="20"/>
        </w:rPr>
      </w:pPr>
      <w:r w:rsidRPr="00762E7E">
        <w:rPr>
          <w:rFonts w:ascii="Verdana" w:hAnsi="Verdana" w:cs="Arial"/>
          <w:bCs/>
          <w:sz w:val="20"/>
          <w:szCs w:val="20"/>
        </w:rPr>
        <w:t>/wpisać nazwę (firmę) Wykonawcy/</w:t>
      </w:r>
    </w:p>
    <w:p w:rsidR="0069001B" w:rsidRPr="00762E7E" w:rsidRDefault="0069001B" w:rsidP="00B535B5">
      <w:pPr>
        <w:pStyle w:val="Zwykytekst"/>
        <w:tabs>
          <w:tab w:val="left" w:leader="dot" w:pos="9072"/>
        </w:tabs>
        <w:jc w:val="both"/>
        <w:rPr>
          <w:rFonts w:ascii="Verdana" w:hAnsi="Verdana" w:cs="Arial"/>
          <w:b/>
        </w:rPr>
      </w:pPr>
    </w:p>
    <w:p w:rsidR="0069001B" w:rsidRPr="00762E7E" w:rsidRDefault="0069001B" w:rsidP="00B535B5">
      <w:pPr>
        <w:pStyle w:val="Zwykytekst"/>
        <w:tabs>
          <w:tab w:val="left" w:leader="dot" w:pos="9072"/>
        </w:tabs>
        <w:jc w:val="both"/>
        <w:rPr>
          <w:rFonts w:ascii="Verdana" w:hAnsi="Verdana" w:cs="Arial"/>
          <w:b/>
        </w:rPr>
      </w:pPr>
      <w:r w:rsidRPr="00762E7E">
        <w:rPr>
          <w:rFonts w:ascii="Verdana" w:hAnsi="Verdana" w:cs="Arial"/>
          <w:b/>
        </w:rPr>
        <w:t xml:space="preserve">oświadczamy, że </w:t>
      </w:r>
      <w:r w:rsidRPr="00762E7E">
        <w:rPr>
          <w:rFonts w:ascii="Verdana" w:hAnsi="Verdana" w:cs="Arial"/>
          <w:color w:val="000000"/>
        </w:rPr>
        <w:t>nie podlegamy wykluczeniu w okolicznościach, o których mowa art. 24 ust. 1 pkt 12-23 i ust. 5 pkt 1-8 ustawy z dnia 29 stycznia 2004 r. Prawo zamówień publicznych.</w:t>
      </w:r>
    </w:p>
    <w:p w:rsidR="0069001B" w:rsidRPr="00762E7E" w:rsidRDefault="0069001B" w:rsidP="00B535B5">
      <w:pPr>
        <w:jc w:val="both"/>
        <w:rPr>
          <w:rFonts w:ascii="Verdana" w:hAnsi="Verdana" w:cs="Arial"/>
          <w:i/>
          <w:sz w:val="20"/>
          <w:szCs w:val="20"/>
        </w:rPr>
      </w:pPr>
    </w:p>
    <w:p w:rsidR="0069001B" w:rsidRPr="00762E7E" w:rsidRDefault="0069001B" w:rsidP="00B535B5">
      <w:pPr>
        <w:jc w:val="both"/>
        <w:rPr>
          <w:rFonts w:ascii="Verdana" w:hAnsi="Verdana" w:cs="Arial"/>
          <w:b/>
          <w:sz w:val="20"/>
          <w:szCs w:val="20"/>
        </w:rPr>
      </w:pPr>
      <w:r w:rsidRPr="00762E7E">
        <w:rPr>
          <w:rFonts w:ascii="Verdana" w:hAnsi="Verdana" w:cs="Arial"/>
          <w:b/>
          <w:sz w:val="20"/>
          <w:szCs w:val="20"/>
        </w:rPr>
        <w:t>OŚWIADCZENIE DOTYCZĄCE PODMIOTU, NA KTÓREGO ZASOBY POWOŁUJE SIĘ WYKONAWCA:</w:t>
      </w:r>
    </w:p>
    <w:p w:rsidR="0069001B" w:rsidRPr="00762E7E" w:rsidRDefault="0069001B" w:rsidP="00B535B5">
      <w:pPr>
        <w:jc w:val="both"/>
        <w:rPr>
          <w:rFonts w:ascii="Verdana" w:hAnsi="Verdana" w:cs="Arial"/>
          <w:b/>
          <w:sz w:val="20"/>
          <w:szCs w:val="20"/>
        </w:rPr>
      </w:pPr>
    </w:p>
    <w:p w:rsidR="0069001B" w:rsidRPr="00762E7E" w:rsidRDefault="0069001B" w:rsidP="00B535B5">
      <w:pPr>
        <w:jc w:val="both"/>
        <w:rPr>
          <w:rFonts w:ascii="Verdana" w:hAnsi="Verdana" w:cs="Arial"/>
          <w:sz w:val="20"/>
          <w:szCs w:val="20"/>
        </w:rPr>
      </w:pPr>
      <w:r w:rsidRPr="00762E7E">
        <w:rPr>
          <w:rFonts w:ascii="Verdana" w:hAnsi="Verdana" w:cs="Arial"/>
          <w:sz w:val="20"/>
          <w:szCs w:val="20"/>
        </w:rPr>
        <w:t>Oświadczam, że w stosunku do następującego/</w:t>
      </w:r>
      <w:proofErr w:type="spellStart"/>
      <w:r w:rsidRPr="00762E7E">
        <w:rPr>
          <w:rFonts w:ascii="Verdana" w:hAnsi="Verdana" w:cs="Arial"/>
          <w:sz w:val="20"/>
          <w:szCs w:val="20"/>
        </w:rPr>
        <w:t>ych</w:t>
      </w:r>
      <w:proofErr w:type="spellEnd"/>
      <w:r w:rsidRPr="00762E7E">
        <w:rPr>
          <w:rFonts w:ascii="Verdana" w:hAnsi="Verdana" w:cs="Arial"/>
          <w:sz w:val="20"/>
          <w:szCs w:val="20"/>
        </w:rPr>
        <w:t xml:space="preserve"> podmiotu/</w:t>
      </w:r>
      <w:proofErr w:type="spellStart"/>
      <w:r w:rsidRPr="00762E7E">
        <w:rPr>
          <w:rFonts w:ascii="Verdana" w:hAnsi="Verdana" w:cs="Arial"/>
          <w:sz w:val="20"/>
          <w:szCs w:val="20"/>
        </w:rPr>
        <w:t>tów</w:t>
      </w:r>
      <w:proofErr w:type="spellEnd"/>
      <w:r w:rsidRPr="00762E7E">
        <w:rPr>
          <w:rFonts w:ascii="Verdana" w:hAnsi="Verdana" w:cs="Arial"/>
          <w:sz w:val="20"/>
          <w:szCs w:val="20"/>
        </w:rPr>
        <w:t>, na którego/</w:t>
      </w:r>
      <w:proofErr w:type="spellStart"/>
      <w:r w:rsidRPr="00762E7E">
        <w:rPr>
          <w:rFonts w:ascii="Verdana" w:hAnsi="Verdana" w:cs="Arial"/>
          <w:sz w:val="20"/>
          <w:szCs w:val="20"/>
        </w:rPr>
        <w:t>ych</w:t>
      </w:r>
      <w:proofErr w:type="spellEnd"/>
      <w:r w:rsidRPr="00762E7E">
        <w:rPr>
          <w:rFonts w:ascii="Verdana" w:hAnsi="Verdana" w:cs="Arial"/>
          <w:sz w:val="20"/>
          <w:szCs w:val="20"/>
        </w:rPr>
        <w:t xml:space="preserve"> zasoby powołuję się w niniejszym postępowaniu, tj.:</w:t>
      </w:r>
    </w:p>
    <w:p w:rsidR="0069001B" w:rsidRPr="00762E7E" w:rsidRDefault="0069001B" w:rsidP="00B535B5">
      <w:pPr>
        <w:jc w:val="both"/>
        <w:rPr>
          <w:rFonts w:ascii="Verdana" w:hAnsi="Verdana" w:cs="Arial"/>
          <w:sz w:val="20"/>
          <w:szCs w:val="20"/>
        </w:rPr>
      </w:pPr>
    </w:p>
    <w:p w:rsidR="0069001B" w:rsidRPr="00762E7E" w:rsidRDefault="0069001B" w:rsidP="00B535B5">
      <w:pPr>
        <w:jc w:val="both"/>
        <w:rPr>
          <w:rFonts w:ascii="Verdana" w:hAnsi="Verdana" w:cs="Arial"/>
          <w:sz w:val="20"/>
          <w:szCs w:val="20"/>
        </w:rPr>
      </w:pPr>
      <w:r w:rsidRPr="00762E7E">
        <w:rPr>
          <w:rFonts w:ascii="Verdana" w:hAnsi="Verdana" w:cs="Arial"/>
          <w:sz w:val="20"/>
          <w:szCs w:val="20"/>
        </w:rPr>
        <w:t>.........................................................................................................................</w:t>
      </w:r>
    </w:p>
    <w:p w:rsidR="0069001B" w:rsidRPr="00762E7E" w:rsidRDefault="0069001B" w:rsidP="00B535B5">
      <w:pPr>
        <w:jc w:val="both"/>
        <w:rPr>
          <w:rFonts w:ascii="Verdana" w:hAnsi="Verdana" w:cs="Arial"/>
          <w:sz w:val="20"/>
          <w:szCs w:val="20"/>
        </w:rPr>
      </w:pPr>
    </w:p>
    <w:p w:rsidR="0069001B" w:rsidRPr="00762E7E" w:rsidRDefault="0069001B" w:rsidP="00B535B5">
      <w:pPr>
        <w:jc w:val="both"/>
        <w:rPr>
          <w:rFonts w:ascii="Verdana" w:hAnsi="Verdana" w:cs="Arial"/>
          <w:sz w:val="20"/>
          <w:szCs w:val="20"/>
        </w:rPr>
      </w:pPr>
      <w:r w:rsidRPr="00762E7E">
        <w:rPr>
          <w:rFonts w:ascii="Verdana" w:hAnsi="Verdana" w:cs="Arial"/>
          <w:sz w:val="20"/>
          <w:szCs w:val="20"/>
        </w:rPr>
        <w:t>nie zachodzą podstawy wykluczenia z postępowania o udzielenie zamówienia.</w:t>
      </w:r>
    </w:p>
    <w:p w:rsidR="0069001B" w:rsidRPr="00762E7E" w:rsidRDefault="0069001B" w:rsidP="00B535B5">
      <w:pPr>
        <w:jc w:val="both"/>
        <w:rPr>
          <w:rFonts w:ascii="Verdana" w:hAnsi="Verdana" w:cs="Arial"/>
          <w:sz w:val="20"/>
          <w:szCs w:val="20"/>
        </w:rPr>
      </w:pPr>
    </w:p>
    <w:p w:rsidR="0069001B" w:rsidRPr="00762E7E" w:rsidRDefault="0069001B" w:rsidP="00B535B5">
      <w:pPr>
        <w:jc w:val="both"/>
        <w:rPr>
          <w:rFonts w:ascii="Verdana" w:hAnsi="Verdana" w:cs="Arial"/>
          <w:b/>
          <w:sz w:val="20"/>
          <w:szCs w:val="20"/>
        </w:rPr>
      </w:pPr>
      <w:r w:rsidRPr="00762E7E">
        <w:rPr>
          <w:rFonts w:ascii="Verdana" w:hAnsi="Verdana" w:cs="Arial"/>
          <w:b/>
          <w:sz w:val="20"/>
          <w:szCs w:val="20"/>
        </w:rPr>
        <w:t>OŚWIADCZENIE DOTYCZĄCE PODWYKONAWCY NIEBĘDĄCEGO PODMIOTEM, NA KTÓREGO ZASOBY POWOŁUJE SIĘ WYKONAWCA:</w:t>
      </w:r>
    </w:p>
    <w:p w:rsidR="0069001B" w:rsidRPr="00762E7E" w:rsidRDefault="0069001B" w:rsidP="00B535B5">
      <w:pPr>
        <w:jc w:val="both"/>
        <w:rPr>
          <w:rFonts w:ascii="Verdana" w:hAnsi="Verdana" w:cs="Arial"/>
          <w:b/>
          <w:sz w:val="20"/>
          <w:szCs w:val="20"/>
        </w:rPr>
      </w:pPr>
    </w:p>
    <w:p w:rsidR="0069001B" w:rsidRPr="00762E7E" w:rsidRDefault="0069001B" w:rsidP="00B535B5">
      <w:pPr>
        <w:jc w:val="both"/>
        <w:rPr>
          <w:rFonts w:ascii="Verdana" w:hAnsi="Verdana" w:cs="Arial"/>
          <w:sz w:val="20"/>
          <w:szCs w:val="20"/>
        </w:rPr>
      </w:pPr>
      <w:r w:rsidRPr="00762E7E">
        <w:rPr>
          <w:rFonts w:ascii="Verdana" w:hAnsi="Verdana" w:cs="Arial"/>
          <w:sz w:val="20"/>
          <w:szCs w:val="20"/>
        </w:rPr>
        <w:t>Oświadczam, że w stosunku do następującego/</w:t>
      </w:r>
      <w:proofErr w:type="spellStart"/>
      <w:r w:rsidRPr="00762E7E">
        <w:rPr>
          <w:rFonts w:ascii="Verdana" w:hAnsi="Verdana" w:cs="Arial"/>
          <w:sz w:val="20"/>
          <w:szCs w:val="20"/>
        </w:rPr>
        <w:t>ych</w:t>
      </w:r>
      <w:proofErr w:type="spellEnd"/>
      <w:r w:rsidRPr="00762E7E">
        <w:rPr>
          <w:rFonts w:ascii="Verdana" w:hAnsi="Verdana" w:cs="Arial"/>
          <w:sz w:val="20"/>
          <w:szCs w:val="20"/>
        </w:rPr>
        <w:t xml:space="preserve"> podmiotu/</w:t>
      </w:r>
      <w:proofErr w:type="spellStart"/>
      <w:r w:rsidRPr="00762E7E">
        <w:rPr>
          <w:rFonts w:ascii="Verdana" w:hAnsi="Verdana" w:cs="Arial"/>
          <w:sz w:val="20"/>
          <w:szCs w:val="20"/>
        </w:rPr>
        <w:t>tów</w:t>
      </w:r>
      <w:proofErr w:type="spellEnd"/>
      <w:r w:rsidRPr="00762E7E">
        <w:rPr>
          <w:rFonts w:ascii="Verdana" w:hAnsi="Verdana" w:cs="Arial"/>
          <w:sz w:val="20"/>
          <w:szCs w:val="20"/>
        </w:rPr>
        <w:t>, będącego/</w:t>
      </w:r>
      <w:proofErr w:type="spellStart"/>
      <w:r w:rsidRPr="00762E7E">
        <w:rPr>
          <w:rFonts w:ascii="Verdana" w:hAnsi="Verdana" w:cs="Arial"/>
          <w:sz w:val="20"/>
          <w:szCs w:val="20"/>
        </w:rPr>
        <w:t>ych</w:t>
      </w:r>
      <w:proofErr w:type="spellEnd"/>
      <w:r w:rsidRPr="00762E7E">
        <w:rPr>
          <w:rFonts w:ascii="Verdana" w:hAnsi="Verdana" w:cs="Arial"/>
          <w:sz w:val="20"/>
          <w:szCs w:val="20"/>
        </w:rPr>
        <w:t xml:space="preserve"> podwykonawcą/</w:t>
      </w:r>
      <w:proofErr w:type="spellStart"/>
      <w:r w:rsidRPr="00762E7E">
        <w:rPr>
          <w:rFonts w:ascii="Verdana" w:hAnsi="Verdana" w:cs="Arial"/>
          <w:sz w:val="20"/>
          <w:szCs w:val="20"/>
        </w:rPr>
        <w:t>ami</w:t>
      </w:r>
      <w:proofErr w:type="spellEnd"/>
      <w:r w:rsidRPr="00762E7E">
        <w:rPr>
          <w:rFonts w:ascii="Verdana" w:hAnsi="Verdana" w:cs="Arial"/>
          <w:sz w:val="20"/>
          <w:szCs w:val="20"/>
        </w:rPr>
        <w:t>:</w:t>
      </w:r>
    </w:p>
    <w:p w:rsidR="0069001B" w:rsidRPr="00762E7E" w:rsidRDefault="0069001B" w:rsidP="00B535B5">
      <w:pPr>
        <w:jc w:val="both"/>
        <w:rPr>
          <w:rFonts w:ascii="Verdana" w:hAnsi="Verdana" w:cs="Arial"/>
          <w:sz w:val="20"/>
          <w:szCs w:val="20"/>
        </w:rPr>
      </w:pPr>
    </w:p>
    <w:p w:rsidR="0069001B" w:rsidRPr="00762E7E" w:rsidRDefault="0069001B" w:rsidP="00B535B5">
      <w:pPr>
        <w:jc w:val="both"/>
        <w:rPr>
          <w:rFonts w:ascii="Verdana" w:hAnsi="Verdana" w:cs="Arial"/>
          <w:sz w:val="20"/>
          <w:szCs w:val="20"/>
        </w:rPr>
      </w:pPr>
      <w:r w:rsidRPr="00762E7E">
        <w:rPr>
          <w:rFonts w:ascii="Verdana" w:hAnsi="Verdana" w:cs="Arial"/>
          <w:sz w:val="20"/>
          <w:szCs w:val="20"/>
        </w:rPr>
        <w:t>.........................................................................................................................</w:t>
      </w:r>
    </w:p>
    <w:p w:rsidR="0069001B" w:rsidRPr="00762E7E" w:rsidRDefault="0069001B" w:rsidP="00B535B5">
      <w:pPr>
        <w:jc w:val="both"/>
        <w:rPr>
          <w:rFonts w:ascii="Verdana" w:hAnsi="Verdana" w:cs="Arial"/>
          <w:sz w:val="20"/>
          <w:szCs w:val="20"/>
        </w:rPr>
      </w:pPr>
    </w:p>
    <w:p w:rsidR="0069001B" w:rsidRPr="00762E7E" w:rsidRDefault="0069001B" w:rsidP="00B535B5">
      <w:pPr>
        <w:jc w:val="both"/>
        <w:rPr>
          <w:rFonts w:ascii="Verdana" w:hAnsi="Verdana" w:cs="Arial"/>
          <w:sz w:val="20"/>
          <w:szCs w:val="20"/>
        </w:rPr>
      </w:pPr>
      <w:r w:rsidRPr="00762E7E">
        <w:rPr>
          <w:rFonts w:ascii="Verdana" w:hAnsi="Verdana" w:cs="Arial"/>
          <w:sz w:val="20"/>
          <w:szCs w:val="20"/>
        </w:rPr>
        <w:t>nie zachodzą podstawy wykluczenia z postępowania o udzielenie zamówienia.</w:t>
      </w:r>
    </w:p>
    <w:p w:rsidR="0069001B" w:rsidRPr="00762E7E" w:rsidRDefault="0069001B" w:rsidP="00B535B5">
      <w:pPr>
        <w:pStyle w:val="Zwykytekst1"/>
        <w:jc w:val="both"/>
        <w:rPr>
          <w:rFonts w:ascii="Verdana" w:hAnsi="Verdana" w:cs="Arial"/>
        </w:rPr>
      </w:pPr>
    </w:p>
    <w:p w:rsidR="0069001B" w:rsidRPr="00762E7E" w:rsidRDefault="0069001B" w:rsidP="00B535B5">
      <w:pPr>
        <w:pStyle w:val="Zwykytekst1"/>
        <w:jc w:val="both"/>
        <w:rPr>
          <w:rFonts w:ascii="Verdana" w:hAnsi="Verdana" w:cs="Arial"/>
        </w:rPr>
      </w:pPr>
    </w:p>
    <w:p w:rsidR="0069001B" w:rsidRPr="00762E7E" w:rsidRDefault="0069001B" w:rsidP="00B535B5">
      <w:pPr>
        <w:pStyle w:val="Zwykytekst1"/>
        <w:jc w:val="both"/>
        <w:rPr>
          <w:rFonts w:ascii="Verdana" w:hAnsi="Verdana" w:cs="Arial"/>
        </w:rPr>
      </w:pPr>
    </w:p>
    <w:p w:rsidR="0069001B" w:rsidRPr="00762E7E" w:rsidRDefault="0069001B" w:rsidP="00B535B5">
      <w:pPr>
        <w:pStyle w:val="Zwykytekst1"/>
        <w:rPr>
          <w:rFonts w:ascii="Verdana" w:hAnsi="Verdana" w:cs="Arial"/>
        </w:rPr>
      </w:pPr>
      <w:r w:rsidRPr="00762E7E">
        <w:rPr>
          <w:rFonts w:ascii="Verdana" w:hAnsi="Verdana" w:cs="Arial"/>
        </w:rPr>
        <w:t>__________________ dnia __ __ ____ roku</w:t>
      </w:r>
    </w:p>
    <w:p w:rsidR="0069001B" w:rsidRPr="00762E7E" w:rsidRDefault="0069001B" w:rsidP="00B535B5">
      <w:pPr>
        <w:pStyle w:val="Zwykytekst1"/>
        <w:ind w:firstLine="3960"/>
        <w:jc w:val="center"/>
        <w:rPr>
          <w:rFonts w:ascii="Verdana" w:hAnsi="Verdana" w:cs="Arial"/>
          <w:i/>
        </w:rPr>
      </w:pPr>
      <w:r w:rsidRPr="00762E7E">
        <w:rPr>
          <w:rFonts w:ascii="Verdana" w:hAnsi="Verdana" w:cs="Arial"/>
          <w:i/>
        </w:rPr>
        <w:t>_____________________________________</w:t>
      </w:r>
    </w:p>
    <w:p w:rsidR="0069001B" w:rsidRPr="00762E7E" w:rsidRDefault="0069001B" w:rsidP="00B535B5">
      <w:pPr>
        <w:pStyle w:val="Zwykytekst1"/>
        <w:ind w:firstLine="3960"/>
        <w:jc w:val="center"/>
        <w:rPr>
          <w:rFonts w:ascii="Verdana" w:hAnsi="Verdana" w:cs="Arial"/>
          <w:i/>
        </w:rPr>
      </w:pPr>
      <w:r w:rsidRPr="00762E7E">
        <w:rPr>
          <w:rFonts w:ascii="Verdana" w:hAnsi="Verdana" w:cs="Arial"/>
          <w:i/>
        </w:rPr>
        <w:t>(podpis Wykonawcy/Pełnomocnika)</w:t>
      </w:r>
    </w:p>
    <w:p w:rsidR="0069001B" w:rsidRPr="00762E7E" w:rsidRDefault="0069001B" w:rsidP="00B535B5">
      <w:pPr>
        <w:rPr>
          <w:rFonts w:ascii="Verdana" w:hAnsi="Verdana" w:cs="Arial"/>
          <w:i/>
          <w:sz w:val="20"/>
          <w:szCs w:val="20"/>
          <w:lang w:eastAsia="ar-SA"/>
        </w:rPr>
      </w:pPr>
      <w:r w:rsidRPr="00762E7E">
        <w:rPr>
          <w:rFonts w:ascii="Verdana" w:hAnsi="Verdana" w:cs="Arial"/>
          <w:i/>
          <w:sz w:val="20"/>
          <w:szCs w:val="20"/>
        </w:rPr>
        <w:br w:type="page"/>
      </w:r>
    </w:p>
    <w:p w:rsidR="0069001B" w:rsidRPr="00762E7E" w:rsidRDefault="0069001B" w:rsidP="00B535B5">
      <w:pPr>
        <w:pStyle w:val="Zwykytekst"/>
        <w:jc w:val="right"/>
        <w:rPr>
          <w:rFonts w:ascii="Verdana" w:hAnsi="Verdana" w:cs="Arial"/>
          <w:b/>
        </w:rPr>
      </w:pPr>
      <w:r w:rsidRPr="00762E7E">
        <w:rPr>
          <w:rFonts w:ascii="Verdana" w:hAnsi="Verdana" w:cs="Arial"/>
          <w:b/>
        </w:rPr>
        <w:lastRenderedPageBreak/>
        <w:t>Formularz 2.</w:t>
      </w:r>
      <w:r w:rsidR="006B19AE" w:rsidRPr="00762E7E">
        <w:rPr>
          <w:rFonts w:ascii="Verdana" w:hAnsi="Verdana" w:cs="Arial"/>
          <w:noProof/>
        </w:rPr>
        <mc:AlternateContent>
          <mc:Choice Requires="wps">
            <w:drawing>
              <wp:anchor distT="0" distB="0" distL="114300" distR="114300" simplePos="0" relativeHeight="251663872" behindDoc="0" locked="0" layoutInCell="1" allowOverlap="1" wp14:anchorId="44B78FFA" wp14:editId="511B3293">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022510" w:rsidRDefault="00022510" w:rsidP="0069001B">
                            <w:pPr>
                              <w:jc w:val="center"/>
                              <w:rPr>
                                <w:i/>
                                <w:sz w:val="18"/>
                              </w:rPr>
                            </w:pPr>
                          </w:p>
                          <w:p w:rsidR="00022510" w:rsidRDefault="00022510" w:rsidP="0069001B">
                            <w:pPr>
                              <w:jc w:val="center"/>
                              <w:rPr>
                                <w:i/>
                                <w:sz w:val="18"/>
                              </w:rPr>
                            </w:pPr>
                          </w:p>
                          <w:p w:rsidR="00022510" w:rsidRDefault="00022510" w:rsidP="0069001B">
                            <w:pPr>
                              <w:jc w:val="center"/>
                              <w:rPr>
                                <w:i/>
                                <w:sz w:val="18"/>
                              </w:rPr>
                            </w:pPr>
                          </w:p>
                          <w:p w:rsidR="00022510" w:rsidRDefault="00022510" w:rsidP="0069001B">
                            <w:pPr>
                              <w:jc w:val="center"/>
                              <w:rPr>
                                <w:i/>
                                <w:sz w:val="18"/>
                              </w:rPr>
                            </w:pPr>
                          </w:p>
                          <w:p w:rsidR="00022510" w:rsidRPr="005A79F8" w:rsidRDefault="0002251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22510" w:rsidRDefault="00022510" w:rsidP="0069001B">
                            <w:pPr>
                              <w:rPr>
                                <w:rFonts w:ascii="Verdana" w:hAnsi="Verdana"/>
                                <w:i/>
                                <w:sz w:val="16"/>
                                <w:szCs w:val="16"/>
                              </w:rPr>
                            </w:pPr>
                          </w:p>
                          <w:p w:rsidR="00022510" w:rsidRDefault="00022510" w:rsidP="0069001B">
                            <w:pPr>
                              <w:jc w:val="center"/>
                              <w:rPr>
                                <w:rFonts w:ascii="Verdana" w:hAnsi="Verdana"/>
                                <w:i/>
                                <w:sz w:val="16"/>
                                <w:szCs w:val="16"/>
                              </w:rPr>
                            </w:pPr>
                          </w:p>
                          <w:p w:rsidR="00022510" w:rsidRPr="00693E8B" w:rsidRDefault="00022510"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022510" w:rsidRDefault="00022510" w:rsidP="0069001B">
                      <w:pPr>
                        <w:jc w:val="center"/>
                        <w:rPr>
                          <w:i/>
                          <w:sz w:val="18"/>
                        </w:rPr>
                      </w:pPr>
                    </w:p>
                    <w:p w:rsidR="00022510" w:rsidRDefault="00022510" w:rsidP="0069001B">
                      <w:pPr>
                        <w:jc w:val="center"/>
                        <w:rPr>
                          <w:i/>
                          <w:sz w:val="18"/>
                        </w:rPr>
                      </w:pPr>
                    </w:p>
                    <w:p w:rsidR="00022510" w:rsidRDefault="00022510" w:rsidP="0069001B">
                      <w:pPr>
                        <w:jc w:val="center"/>
                        <w:rPr>
                          <w:i/>
                          <w:sz w:val="18"/>
                        </w:rPr>
                      </w:pPr>
                    </w:p>
                    <w:p w:rsidR="00022510" w:rsidRDefault="00022510" w:rsidP="0069001B">
                      <w:pPr>
                        <w:jc w:val="center"/>
                        <w:rPr>
                          <w:i/>
                          <w:sz w:val="18"/>
                        </w:rPr>
                      </w:pPr>
                    </w:p>
                    <w:p w:rsidR="00022510" w:rsidRPr="005A79F8" w:rsidRDefault="0002251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22510" w:rsidRDefault="00022510" w:rsidP="0069001B">
                      <w:pPr>
                        <w:rPr>
                          <w:rFonts w:ascii="Verdana" w:hAnsi="Verdana"/>
                          <w:i/>
                          <w:sz w:val="16"/>
                          <w:szCs w:val="16"/>
                        </w:rPr>
                      </w:pPr>
                    </w:p>
                    <w:p w:rsidR="00022510" w:rsidRDefault="00022510" w:rsidP="0069001B">
                      <w:pPr>
                        <w:jc w:val="center"/>
                        <w:rPr>
                          <w:rFonts w:ascii="Verdana" w:hAnsi="Verdana"/>
                          <w:i/>
                          <w:sz w:val="16"/>
                          <w:szCs w:val="16"/>
                        </w:rPr>
                      </w:pPr>
                    </w:p>
                    <w:p w:rsidR="00022510" w:rsidRPr="00693E8B" w:rsidRDefault="00022510" w:rsidP="0069001B">
                      <w:pPr>
                        <w:jc w:val="center"/>
                        <w:rPr>
                          <w:rFonts w:ascii="Verdana" w:hAnsi="Verdana"/>
                          <w:i/>
                          <w:sz w:val="16"/>
                          <w:szCs w:val="16"/>
                        </w:rPr>
                      </w:pPr>
                    </w:p>
                  </w:txbxContent>
                </v:textbox>
                <w10:wrap type="tight"/>
              </v:shape>
            </w:pict>
          </mc:Fallback>
        </mc:AlternateContent>
      </w:r>
      <w:r w:rsidR="006B19AE" w:rsidRPr="00762E7E">
        <w:rPr>
          <w:rFonts w:ascii="Verdana" w:hAnsi="Verdana" w:cs="Arial"/>
          <w:noProof/>
        </w:rPr>
        <mc:AlternateContent>
          <mc:Choice Requires="wps">
            <w:drawing>
              <wp:anchor distT="0" distB="0" distL="114300" distR="114300" simplePos="0" relativeHeight="251664896" behindDoc="0" locked="0" layoutInCell="1" allowOverlap="1" wp14:anchorId="1B70198E" wp14:editId="3691227F">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022510" w:rsidRPr="00B01581" w:rsidRDefault="00022510" w:rsidP="0069001B">
                            <w:pPr>
                              <w:pStyle w:val="Tekstpodstawowy3"/>
                              <w:spacing w:after="120"/>
                              <w:jc w:val="center"/>
                              <w:rPr>
                                <w:rFonts w:ascii="Verdana" w:hAnsi="Verdana"/>
                                <w:b/>
                                <w:i w:val="0"/>
                              </w:rPr>
                            </w:pPr>
                            <w:r w:rsidRPr="00B01581">
                              <w:rPr>
                                <w:rFonts w:ascii="Verdana" w:hAnsi="Verdana"/>
                                <w:b/>
                                <w:i w:val="0"/>
                              </w:rPr>
                              <w:t>OŚWIADCZENIE</w:t>
                            </w:r>
                          </w:p>
                          <w:p w:rsidR="00022510" w:rsidRPr="00B01581" w:rsidRDefault="00022510"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022510" w:rsidRPr="00B01581" w:rsidRDefault="00022510" w:rsidP="0069001B">
                      <w:pPr>
                        <w:pStyle w:val="Tekstpodstawowy3"/>
                        <w:spacing w:after="120"/>
                        <w:jc w:val="center"/>
                        <w:rPr>
                          <w:rFonts w:ascii="Verdana" w:hAnsi="Verdana"/>
                          <w:b/>
                          <w:i w:val="0"/>
                        </w:rPr>
                      </w:pPr>
                      <w:r w:rsidRPr="00B01581">
                        <w:rPr>
                          <w:rFonts w:ascii="Verdana" w:hAnsi="Verdana"/>
                          <w:b/>
                          <w:i w:val="0"/>
                        </w:rPr>
                        <w:t>OŚWIADCZENIE</w:t>
                      </w:r>
                    </w:p>
                    <w:p w:rsidR="00022510" w:rsidRPr="00B01581" w:rsidRDefault="00022510"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sidRPr="00762E7E">
        <w:rPr>
          <w:rFonts w:ascii="Verdana" w:hAnsi="Verdana" w:cs="Arial"/>
          <w:b/>
        </w:rPr>
        <w:t>2</w:t>
      </w:r>
    </w:p>
    <w:p w:rsidR="0069001B" w:rsidRPr="00762E7E" w:rsidRDefault="0069001B" w:rsidP="00B535B5">
      <w:pPr>
        <w:pStyle w:val="Zwykytekst"/>
        <w:jc w:val="both"/>
        <w:rPr>
          <w:rFonts w:ascii="Verdana" w:hAnsi="Verdana" w:cs="Arial"/>
          <w:b/>
        </w:rPr>
      </w:pPr>
    </w:p>
    <w:p w:rsidR="0069001B" w:rsidRPr="00762E7E" w:rsidRDefault="0069001B" w:rsidP="00B535B5">
      <w:pPr>
        <w:jc w:val="both"/>
        <w:rPr>
          <w:rFonts w:ascii="Verdana" w:hAnsi="Verdana" w:cs="Arial"/>
          <w:b/>
          <w:sz w:val="20"/>
          <w:szCs w:val="20"/>
        </w:rPr>
      </w:pPr>
      <w:r w:rsidRPr="00762E7E">
        <w:rPr>
          <w:rFonts w:ascii="Verdana" w:hAnsi="Verdana" w:cs="Arial"/>
          <w:b/>
          <w:sz w:val="20"/>
          <w:szCs w:val="20"/>
        </w:rPr>
        <w:t>Składając ofertę w postępowaniu o udzielenie zamówienia publicznego prowadzonym w trybie przetargu nieograniczonego na:</w:t>
      </w:r>
    </w:p>
    <w:p w:rsidR="00E156FC" w:rsidRPr="00762E7E" w:rsidRDefault="00E156FC" w:rsidP="00E156FC">
      <w:pPr>
        <w:outlineLvl w:val="0"/>
        <w:rPr>
          <w:rFonts w:ascii="Verdana" w:hAnsi="Verdana" w:cs="Arial"/>
          <w:b/>
          <w:sz w:val="20"/>
          <w:szCs w:val="20"/>
        </w:rPr>
      </w:pPr>
    </w:p>
    <w:p w:rsidR="00E10838" w:rsidRPr="00762E7E" w:rsidRDefault="00E10838" w:rsidP="00E10838">
      <w:pPr>
        <w:pStyle w:val="Zwykytekst1"/>
        <w:tabs>
          <w:tab w:val="left" w:leader="dot" w:pos="9360"/>
        </w:tabs>
        <w:jc w:val="both"/>
        <w:rPr>
          <w:rFonts w:ascii="Verdana" w:hAnsi="Verdana" w:cs="Arial"/>
          <w:b/>
          <w:iCs/>
        </w:rPr>
      </w:pPr>
      <w:r w:rsidRPr="00762E7E">
        <w:rPr>
          <w:rFonts w:ascii="Verdana" w:hAnsi="Verdana" w:cs="Arial"/>
          <w:b/>
          <w:iCs/>
        </w:rPr>
        <w:t xml:space="preserve">Pełnienie nadzoru inwestorskiego nad wykonaniem renowacji ogrodzenia budynku Ministerstwa Sprawiedliwości przy Al. Ujazdowskich 11 w Warszawie </w:t>
      </w:r>
    </w:p>
    <w:p w:rsidR="00E156FC" w:rsidRPr="00762E7E" w:rsidRDefault="00E156FC" w:rsidP="00B535B5">
      <w:pPr>
        <w:pStyle w:val="Zwykytekst1"/>
        <w:tabs>
          <w:tab w:val="left" w:leader="dot" w:pos="9360"/>
        </w:tabs>
        <w:jc w:val="both"/>
        <w:rPr>
          <w:rFonts w:ascii="Verdana" w:hAnsi="Verdana" w:cs="Arial"/>
          <w:spacing w:val="-2"/>
        </w:rPr>
      </w:pPr>
    </w:p>
    <w:p w:rsidR="0066372A" w:rsidRPr="00762E7E" w:rsidRDefault="00E10838" w:rsidP="00B535B5">
      <w:pPr>
        <w:pStyle w:val="Zwykytekst1"/>
        <w:tabs>
          <w:tab w:val="left" w:leader="dot" w:pos="9360"/>
        </w:tabs>
        <w:jc w:val="both"/>
        <w:rPr>
          <w:rFonts w:ascii="Verdana" w:hAnsi="Verdana" w:cs="Arial"/>
          <w:b/>
        </w:rPr>
      </w:pPr>
      <w:r w:rsidRPr="00762E7E">
        <w:rPr>
          <w:rFonts w:ascii="Verdana" w:hAnsi="Verdana" w:cs="Arial"/>
          <w:spacing w:val="-2"/>
        </w:rPr>
        <w:t>oznaczonego nr BA-F-II-3710-30</w:t>
      </w:r>
      <w:r w:rsidR="006825F7" w:rsidRPr="00762E7E">
        <w:rPr>
          <w:rFonts w:ascii="Verdana" w:hAnsi="Verdana" w:cs="Arial"/>
          <w:spacing w:val="-2"/>
        </w:rPr>
        <w:t>/</w:t>
      </w:r>
      <w:r w:rsidR="00C73F82" w:rsidRPr="00762E7E">
        <w:rPr>
          <w:rFonts w:ascii="Verdana" w:hAnsi="Verdana" w:cs="Arial"/>
          <w:spacing w:val="-2"/>
        </w:rPr>
        <w:t>17</w:t>
      </w:r>
    </w:p>
    <w:p w:rsidR="0069001B" w:rsidRPr="00762E7E" w:rsidRDefault="0069001B" w:rsidP="00B535B5">
      <w:pPr>
        <w:jc w:val="both"/>
        <w:rPr>
          <w:rFonts w:ascii="Verdana" w:hAnsi="Verdana" w:cs="Arial"/>
          <w:b/>
          <w:bCs/>
          <w:sz w:val="20"/>
          <w:szCs w:val="20"/>
        </w:rPr>
      </w:pPr>
      <w:r w:rsidRPr="00762E7E">
        <w:rPr>
          <w:rFonts w:ascii="Verdana" w:hAnsi="Verdana" w:cs="Arial"/>
          <w:b/>
          <w:bCs/>
          <w:sz w:val="20"/>
          <w:szCs w:val="20"/>
        </w:rPr>
        <w:t>w imieniu Wykonawcy:</w:t>
      </w:r>
    </w:p>
    <w:p w:rsidR="0069001B" w:rsidRPr="00762E7E" w:rsidRDefault="0069001B" w:rsidP="00B535B5">
      <w:pPr>
        <w:jc w:val="both"/>
        <w:rPr>
          <w:rFonts w:ascii="Verdana" w:hAnsi="Verdana" w:cs="Arial"/>
          <w:b/>
          <w:bCs/>
          <w:sz w:val="20"/>
          <w:szCs w:val="20"/>
        </w:rPr>
      </w:pPr>
    </w:p>
    <w:p w:rsidR="0069001B" w:rsidRPr="00762E7E" w:rsidRDefault="0069001B" w:rsidP="00B535B5">
      <w:pPr>
        <w:jc w:val="both"/>
        <w:rPr>
          <w:rFonts w:ascii="Verdana" w:hAnsi="Verdana" w:cs="Arial"/>
          <w:b/>
          <w:bCs/>
          <w:sz w:val="20"/>
          <w:szCs w:val="20"/>
        </w:rPr>
      </w:pPr>
      <w:r w:rsidRPr="00762E7E">
        <w:rPr>
          <w:rFonts w:ascii="Verdana" w:hAnsi="Verdana" w:cs="Arial"/>
          <w:b/>
          <w:bCs/>
          <w:sz w:val="20"/>
          <w:szCs w:val="20"/>
        </w:rPr>
        <w:t>_______________________________________________________________</w:t>
      </w:r>
    </w:p>
    <w:p w:rsidR="0069001B" w:rsidRPr="00762E7E" w:rsidRDefault="0069001B" w:rsidP="00B535B5">
      <w:pPr>
        <w:jc w:val="center"/>
        <w:rPr>
          <w:rFonts w:ascii="Verdana" w:hAnsi="Verdana" w:cs="Arial"/>
          <w:b/>
          <w:bCs/>
          <w:sz w:val="20"/>
          <w:szCs w:val="20"/>
        </w:rPr>
      </w:pPr>
      <w:r w:rsidRPr="00762E7E">
        <w:rPr>
          <w:rFonts w:ascii="Verdana" w:hAnsi="Verdana" w:cs="Arial"/>
          <w:bCs/>
          <w:sz w:val="20"/>
          <w:szCs w:val="20"/>
        </w:rPr>
        <w:t>/wpisać nazwę (firmę) Wykonawcy/</w:t>
      </w:r>
    </w:p>
    <w:p w:rsidR="0069001B" w:rsidRPr="00762E7E" w:rsidRDefault="0069001B" w:rsidP="00B535B5">
      <w:pPr>
        <w:pStyle w:val="Zwykytekst"/>
        <w:tabs>
          <w:tab w:val="left" w:leader="dot" w:pos="9072"/>
        </w:tabs>
        <w:jc w:val="both"/>
        <w:rPr>
          <w:rFonts w:ascii="Verdana" w:hAnsi="Verdana" w:cs="Arial"/>
          <w:b/>
        </w:rPr>
      </w:pPr>
    </w:p>
    <w:p w:rsidR="0069001B" w:rsidRPr="00762E7E" w:rsidRDefault="0069001B" w:rsidP="00B535B5">
      <w:pPr>
        <w:pStyle w:val="Zwykytekst"/>
        <w:tabs>
          <w:tab w:val="left" w:leader="dot" w:pos="9072"/>
        </w:tabs>
        <w:jc w:val="both"/>
        <w:rPr>
          <w:rFonts w:ascii="Verdana" w:hAnsi="Verdana" w:cs="Arial"/>
          <w:b/>
        </w:rPr>
      </w:pPr>
      <w:r w:rsidRPr="00762E7E">
        <w:rPr>
          <w:rFonts w:ascii="Verdana" w:hAnsi="Verdana" w:cs="Arial"/>
          <w:b/>
        </w:rPr>
        <w:t xml:space="preserve">oświadczamy, że </w:t>
      </w:r>
      <w:r w:rsidRPr="00762E7E">
        <w:rPr>
          <w:rFonts w:ascii="Verdana" w:hAnsi="Verdana" w:cs="Arial"/>
          <w:color w:val="000000"/>
        </w:rPr>
        <w:t>spełniamy warunki udziału w postępowaniu.</w:t>
      </w:r>
    </w:p>
    <w:p w:rsidR="0069001B" w:rsidRPr="00762E7E" w:rsidRDefault="0069001B" w:rsidP="00B535B5">
      <w:pPr>
        <w:jc w:val="both"/>
        <w:rPr>
          <w:rFonts w:ascii="Verdana" w:hAnsi="Verdana" w:cs="Arial"/>
          <w:sz w:val="20"/>
          <w:szCs w:val="20"/>
        </w:rPr>
      </w:pPr>
    </w:p>
    <w:p w:rsidR="0069001B" w:rsidRPr="00762E7E" w:rsidRDefault="0069001B" w:rsidP="00B535B5">
      <w:pPr>
        <w:jc w:val="both"/>
        <w:rPr>
          <w:rFonts w:ascii="Verdana" w:hAnsi="Verdana" w:cs="Arial"/>
          <w:sz w:val="20"/>
          <w:szCs w:val="20"/>
        </w:rPr>
      </w:pPr>
    </w:p>
    <w:p w:rsidR="0069001B" w:rsidRPr="00762E7E" w:rsidRDefault="0069001B" w:rsidP="00B535B5">
      <w:pPr>
        <w:jc w:val="both"/>
        <w:rPr>
          <w:rFonts w:ascii="Verdana" w:hAnsi="Verdana" w:cs="Arial"/>
          <w:sz w:val="20"/>
          <w:szCs w:val="20"/>
        </w:rPr>
      </w:pPr>
      <w:r w:rsidRPr="00762E7E">
        <w:rPr>
          <w:rFonts w:ascii="Verdana" w:hAnsi="Verdana" w:cs="Arial"/>
          <w:b/>
          <w:sz w:val="20"/>
          <w:szCs w:val="20"/>
        </w:rPr>
        <w:t>INFORMACJA W ZWIĄZKU Z POLEGANIEM NA ZASOBACH INNYCH PODMIOTÓW</w:t>
      </w:r>
      <w:r w:rsidRPr="00762E7E">
        <w:rPr>
          <w:rFonts w:ascii="Verdana" w:hAnsi="Verdana" w:cs="Arial"/>
          <w:sz w:val="20"/>
          <w:szCs w:val="20"/>
        </w:rPr>
        <w:t xml:space="preserve">: </w:t>
      </w:r>
    </w:p>
    <w:p w:rsidR="0069001B" w:rsidRPr="00762E7E" w:rsidRDefault="0069001B" w:rsidP="00B535B5">
      <w:pPr>
        <w:jc w:val="both"/>
        <w:rPr>
          <w:rFonts w:ascii="Verdana" w:hAnsi="Verdana" w:cs="Arial"/>
          <w:sz w:val="20"/>
          <w:szCs w:val="20"/>
        </w:rPr>
      </w:pPr>
      <w:r w:rsidRPr="00762E7E">
        <w:rPr>
          <w:rFonts w:ascii="Verdana" w:hAnsi="Verdana" w:cs="Arial"/>
          <w:sz w:val="20"/>
          <w:szCs w:val="20"/>
        </w:rPr>
        <w:t>Oświadczam, że w celu wykazania spełniania warunków udziału w postępowaniu, polegam na zasobach następującego/</w:t>
      </w:r>
      <w:proofErr w:type="spellStart"/>
      <w:r w:rsidRPr="00762E7E">
        <w:rPr>
          <w:rFonts w:ascii="Verdana" w:hAnsi="Verdana" w:cs="Arial"/>
          <w:sz w:val="20"/>
          <w:szCs w:val="20"/>
        </w:rPr>
        <w:t>ych</w:t>
      </w:r>
      <w:proofErr w:type="spellEnd"/>
      <w:r w:rsidRPr="00762E7E">
        <w:rPr>
          <w:rFonts w:ascii="Verdana" w:hAnsi="Verdana" w:cs="Arial"/>
          <w:sz w:val="20"/>
          <w:szCs w:val="20"/>
        </w:rPr>
        <w:t xml:space="preserve"> podmiotu/ów:</w:t>
      </w:r>
    </w:p>
    <w:p w:rsidR="0069001B" w:rsidRPr="00762E7E" w:rsidRDefault="0069001B" w:rsidP="00B535B5">
      <w:pPr>
        <w:jc w:val="both"/>
        <w:rPr>
          <w:rFonts w:ascii="Verdana" w:hAnsi="Verdana" w:cs="Arial"/>
          <w:sz w:val="20"/>
          <w:szCs w:val="20"/>
        </w:rPr>
      </w:pPr>
    </w:p>
    <w:p w:rsidR="0069001B" w:rsidRPr="00762E7E" w:rsidRDefault="0069001B" w:rsidP="00B535B5">
      <w:pPr>
        <w:jc w:val="both"/>
        <w:rPr>
          <w:rFonts w:ascii="Verdana" w:hAnsi="Verdana" w:cs="Arial"/>
          <w:sz w:val="20"/>
          <w:szCs w:val="20"/>
        </w:rPr>
      </w:pPr>
      <w:r w:rsidRPr="00762E7E">
        <w:rPr>
          <w:rFonts w:ascii="Verdana" w:hAnsi="Verdana" w:cs="Arial"/>
          <w:sz w:val="20"/>
          <w:szCs w:val="20"/>
        </w:rPr>
        <w:t>.........................................................................................................................</w:t>
      </w:r>
    </w:p>
    <w:p w:rsidR="0069001B" w:rsidRPr="00762E7E" w:rsidRDefault="0069001B" w:rsidP="00B535B5">
      <w:pPr>
        <w:jc w:val="both"/>
        <w:rPr>
          <w:rFonts w:ascii="Verdana" w:hAnsi="Verdana" w:cs="Arial"/>
          <w:sz w:val="20"/>
          <w:szCs w:val="20"/>
        </w:rPr>
      </w:pPr>
    </w:p>
    <w:p w:rsidR="0069001B" w:rsidRPr="00762E7E" w:rsidRDefault="0069001B" w:rsidP="00B535B5">
      <w:pPr>
        <w:jc w:val="both"/>
        <w:rPr>
          <w:rFonts w:ascii="Verdana" w:hAnsi="Verdana" w:cs="Arial"/>
          <w:sz w:val="20"/>
          <w:szCs w:val="20"/>
        </w:rPr>
      </w:pPr>
      <w:r w:rsidRPr="00762E7E">
        <w:rPr>
          <w:rFonts w:ascii="Verdana" w:hAnsi="Verdana" w:cs="Arial"/>
          <w:sz w:val="20"/>
          <w:szCs w:val="20"/>
        </w:rPr>
        <w:t xml:space="preserve">w następującym zakresie: </w:t>
      </w:r>
    </w:p>
    <w:p w:rsidR="0069001B" w:rsidRPr="00762E7E" w:rsidRDefault="0069001B" w:rsidP="00B535B5">
      <w:pPr>
        <w:jc w:val="both"/>
        <w:rPr>
          <w:rFonts w:ascii="Verdana" w:hAnsi="Verdana" w:cs="Arial"/>
          <w:sz w:val="20"/>
          <w:szCs w:val="20"/>
        </w:rPr>
      </w:pPr>
    </w:p>
    <w:p w:rsidR="0069001B" w:rsidRPr="00762E7E" w:rsidRDefault="0069001B" w:rsidP="00B535B5">
      <w:pPr>
        <w:jc w:val="both"/>
        <w:rPr>
          <w:rFonts w:ascii="Verdana" w:hAnsi="Verdana" w:cs="Arial"/>
          <w:sz w:val="20"/>
          <w:szCs w:val="20"/>
        </w:rPr>
      </w:pPr>
      <w:r w:rsidRPr="00762E7E">
        <w:rPr>
          <w:rFonts w:ascii="Verdana" w:hAnsi="Verdana" w:cs="Arial"/>
          <w:sz w:val="20"/>
          <w:szCs w:val="20"/>
        </w:rPr>
        <w:t>.........................................................................................................................</w:t>
      </w:r>
    </w:p>
    <w:p w:rsidR="0069001B" w:rsidRPr="00762E7E" w:rsidRDefault="0069001B" w:rsidP="00B535B5">
      <w:pPr>
        <w:jc w:val="both"/>
        <w:rPr>
          <w:rFonts w:ascii="Verdana" w:hAnsi="Verdana" w:cs="Arial"/>
          <w:sz w:val="20"/>
          <w:szCs w:val="20"/>
        </w:rPr>
      </w:pPr>
    </w:p>
    <w:p w:rsidR="0069001B" w:rsidRPr="00762E7E" w:rsidRDefault="0069001B" w:rsidP="00B535B5">
      <w:pPr>
        <w:jc w:val="both"/>
        <w:rPr>
          <w:rFonts w:ascii="Verdana" w:hAnsi="Verdana" w:cs="Arial"/>
          <w:sz w:val="20"/>
          <w:szCs w:val="20"/>
        </w:rPr>
      </w:pPr>
    </w:p>
    <w:p w:rsidR="0069001B" w:rsidRPr="00762E7E" w:rsidRDefault="0069001B" w:rsidP="00B535B5">
      <w:pPr>
        <w:jc w:val="both"/>
        <w:rPr>
          <w:rFonts w:ascii="Verdana" w:hAnsi="Verdana" w:cs="Arial"/>
          <w:i/>
          <w:sz w:val="20"/>
          <w:szCs w:val="20"/>
        </w:rPr>
      </w:pPr>
    </w:p>
    <w:p w:rsidR="0069001B" w:rsidRPr="00762E7E" w:rsidRDefault="0069001B" w:rsidP="00B535B5">
      <w:pPr>
        <w:pStyle w:val="Zwykytekst1"/>
        <w:jc w:val="both"/>
        <w:rPr>
          <w:rFonts w:ascii="Verdana" w:hAnsi="Verdana" w:cs="Arial"/>
        </w:rPr>
      </w:pPr>
    </w:p>
    <w:p w:rsidR="0069001B" w:rsidRPr="00762E7E" w:rsidRDefault="0069001B" w:rsidP="00B535B5">
      <w:pPr>
        <w:pStyle w:val="Zwykytekst1"/>
        <w:rPr>
          <w:rFonts w:ascii="Verdana" w:hAnsi="Verdana" w:cs="Arial"/>
        </w:rPr>
      </w:pPr>
      <w:r w:rsidRPr="00762E7E">
        <w:rPr>
          <w:rFonts w:ascii="Verdana" w:hAnsi="Verdana" w:cs="Arial"/>
        </w:rPr>
        <w:t>__________________ dnia __ __ ____ roku</w:t>
      </w:r>
    </w:p>
    <w:p w:rsidR="0069001B" w:rsidRPr="00762E7E" w:rsidRDefault="0069001B" w:rsidP="00B535B5">
      <w:pPr>
        <w:pStyle w:val="Zwykytekst1"/>
        <w:ind w:firstLine="3960"/>
        <w:jc w:val="center"/>
        <w:rPr>
          <w:rFonts w:ascii="Verdana" w:hAnsi="Verdana" w:cs="Arial"/>
          <w:i/>
        </w:rPr>
      </w:pPr>
      <w:r w:rsidRPr="00762E7E">
        <w:rPr>
          <w:rFonts w:ascii="Verdana" w:hAnsi="Verdana" w:cs="Arial"/>
          <w:i/>
        </w:rPr>
        <w:t>_____________________________________</w:t>
      </w:r>
    </w:p>
    <w:p w:rsidR="0069001B" w:rsidRPr="00762E7E" w:rsidRDefault="0069001B" w:rsidP="00B535B5">
      <w:pPr>
        <w:pStyle w:val="Zwykytekst1"/>
        <w:ind w:firstLine="3960"/>
        <w:jc w:val="center"/>
        <w:rPr>
          <w:rFonts w:ascii="Verdana" w:hAnsi="Verdana" w:cs="Arial"/>
          <w:i/>
        </w:rPr>
      </w:pPr>
      <w:r w:rsidRPr="00762E7E">
        <w:rPr>
          <w:rFonts w:ascii="Verdana" w:hAnsi="Verdana" w:cs="Arial"/>
          <w:i/>
        </w:rPr>
        <w:t>(podpis Wykonawcy/Pełnomocnika)</w:t>
      </w:r>
    </w:p>
    <w:p w:rsidR="00DE330E" w:rsidRPr="00762E7E" w:rsidRDefault="00DE330E" w:rsidP="00B535B5">
      <w:pPr>
        <w:rPr>
          <w:rFonts w:ascii="Verdana" w:hAnsi="Verdana"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9D15E4" w:rsidRDefault="009D15E4" w:rsidP="00B535B5">
      <w:pPr>
        <w:rPr>
          <w:rFonts w:ascii="Arial" w:hAnsi="Arial" w:cs="Arial"/>
          <w:i/>
          <w:sz w:val="20"/>
          <w:szCs w:val="20"/>
        </w:rPr>
      </w:pPr>
    </w:p>
    <w:p w:rsidR="00E10838" w:rsidRDefault="00E10838" w:rsidP="00B535B5">
      <w:pPr>
        <w:rPr>
          <w:rFonts w:ascii="Arial" w:hAnsi="Arial" w:cs="Arial"/>
          <w:i/>
          <w:sz w:val="20"/>
          <w:szCs w:val="20"/>
        </w:rPr>
      </w:pPr>
    </w:p>
    <w:p w:rsidR="00E10838" w:rsidRDefault="00E10838" w:rsidP="00B535B5">
      <w:pPr>
        <w:rPr>
          <w:rFonts w:ascii="Arial" w:hAnsi="Arial" w:cs="Arial"/>
          <w:i/>
          <w:sz w:val="20"/>
          <w:szCs w:val="20"/>
        </w:rPr>
      </w:pPr>
    </w:p>
    <w:p w:rsidR="00762E7E" w:rsidRDefault="00762E7E" w:rsidP="00B535B5">
      <w:pPr>
        <w:rPr>
          <w:rFonts w:ascii="Arial" w:hAnsi="Arial" w:cs="Arial"/>
          <w:i/>
          <w:sz w:val="20"/>
          <w:szCs w:val="20"/>
        </w:rPr>
      </w:pPr>
    </w:p>
    <w:p w:rsidR="00DE330E" w:rsidRDefault="00DE330E" w:rsidP="00B535B5">
      <w:pPr>
        <w:rPr>
          <w:rFonts w:ascii="Arial" w:hAnsi="Arial" w:cs="Arial"/>
          <w:i/>
          <w:sz w:val="20"/>
          <w:szCs w:val="20"/>
        </w:rPr>
      </w:pPr>
    </w:p>
    <w:p w:rsidR="00DE330E" w:rsidRPr="00762E7E" w:rsidRDefault="00DE330E" w:rsidP="00DE330E">
      <w:pPr>
        <w:ind w:firstLine="5580"/>
        <w:jc w:val="right"/>
        <w:rPr>
          <w:rFonts w:ascii="Verdana" w:eastAsia="Calibri" w:hAnsi="Verdana" w:cs="Arial"/>
          <w:b/>
          <w:sz w:val="20"/>
          <w:szCs w:val="20"/>
        </w:rPr>
      </w:pPr>
      <w:r w:rsidRPr="00762E7E">
        <w:rPr>
          <w:rFonts w:ascii="Verdana" w:eastAsia="Calibri" w:hAnsi="Verdana" w:cs="Arial"/>
          <w:b/>
          <w:sz w:val="20"/>
          <w:szCs w:val="20"/>
        </w:rPr>
        <w:lastRenderedPageBreak/>
        <w:t>Formularz 2.3</w:t>
      </w:r>
    </w:p>
    <w:p w:rsidR="00DE330E" w:rsidRPr="00762E7E" w:rsidRDefault="00DE330E" w:rsidP="00DE330E">
      <w:pPr>
        <w:tabs>
          <w:tab w:val="left" w:pos="9214"/>
        </w:tabs>
        <w:suppressAutoHyphens/>
        <w:ind w:right="-1"/>
        <w:jc w:val="both"/>
        <w:rPr>
          <w:rFonts w:ascii="Verdana" w:eastAsia="Calibri" w:hAnsi="Verdana"/>
          <w:b/>
          <w:lang w:eastAsia="ar-SA"/>
        </w:rPr>
      </w:pPr>
      <w:r w:rsidRPr="00762E7E">
        <w:rPr>
          <w:rFonts w:ascii="Verdana" w:hAnsi="Verdana"/>
          <w:noProof/>
        </w:rPr>
        <mc:AlternateContent>
          <mc:Choice Requires="wps">
            <w:drawing>
              <wp:anchor distT="0" distB="0" distL="114935" distR="114935" simplePos="0" relativeHeight="251670016" behindDoc="0" locked="0" layoutInCell="1" allowOverlap="1" wp14:anchorId="10BC8F84" wp14:editId="2CDA8043">
                <wp:simplePos x="0" y="0"/>
                <wp:positionH relativeFrom="column">
                  <wp:posOffset>2090420</wp:posOffset>
                </wp:positionH>
                <wp:positionV relativeFrom="paragraph">
                  <wp:posOffset>199390</wp:posOffset>
                </wp:positionV>
                <wp:extent cx="3600450" cy="914400"/>
                <wp:effectExtent l="0" t="0" r="19050" b="19050"/>
                <wp:wrapTight wrapText="bothSides">
                  <wp:wrapPolygon edited="0">
                    <wp:start x="0" y="0"/>
                    <wp:lineTo x="0" y="21600"/>
                    <wp:lineTo x="21600" y="21600"/>
                    <wp:lineTo x="21600"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914400"/>
                        </a:xfrm>
                        <a:prstGeom prst="rect">
                          <a:avLst/>
                        </a:prstGeom>
                        <a:solidFill>
                          <a:srgbClr val="C0C0C0"/>
                        </a:solidFill>
                        <a:ln w="6350">
                          <a:solidFill>
                            <a:srgbClr val="000000"/>
                          </a:solidFill>
                          <a:miter lim="800000"/>
                          <a:headEnd/>
                          <a:tailEnd/>
                        </a:ln>
                      </wps:spPr>
                      <wps:txbx>
                        <w:txbxContent>
                          <w:p w:rsidR="00022510" w:rsidRDefault="00022510" w:rsidP="00DE330E">
                            <w:pPr>
                              <w:jc w:val="center"/>
                              <w:rPr>
                                <w:rFonts w:ascii="Verdana" w:hAnsi="Verdana"/>
                                <w:b/>
                                <w:sz w:val="20"/>
                                <w:szCs w:val="20"/>
                              </w:rPr>
                            </w:pPr>
                          </w:p>
                          <w:p w:rsidR="00022510" w:rsidRPr="004459F7" w:rsidRDefault="00022510" w:rsidP="00DE330E">
                            <w:pPr>
                              <w:jc w:val="center"/>
                              <w:rPr>
                                <w:rFonts w:ascii="Arial" w:hAnsi="Arial" w:cs="Arial"/>
                                <w:b/>
                                <w:sz w:val="20"/>
                                <w:szCs w:val="20"/>
                              </w:rPr>
                            </w:pPr>
                            <w:r w:rsidRPr="004459F7">
                              <w:rPr>
                                <w:rFonts w:ascii="Arial" w:hAnsi="Arial" w:cs="Arial"/>
                                <w:b/>
                                <w:sz w:val="20"/>
                                <w:szCs w:val="20"/>
                              </w:rPr>
                              <w:t>ZOBOWIĄZANIE</w:t>
                            </w:r>
                          </w:p>
                          <w:p w:rsidR="00022510" w:rsidRPr="004459F7" w:rsidRDefault="00022510" w:rsidP="00DE330E">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0" type="#_x0000_t202" style="position:absolute;left:0;text-align:left;margin-left:164.6pt;margin-top:15.7pt;width:283.5pt;height:1in;z-index:2516700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" fillcolor="silver" strokeweight=".5pt">
                <v:textbox inset="7.45pt,3.85pt,7.45pt,3.85pt">
                  <w:txbxContent>
                    <w:p w:rsidR="00022510" w:rsidRDefault="00022510" w:rsidP="00DE330E">
                      <w:pPr>
                        <w:jc w:val="center"/>
                        <w:rPr>
                          <w:rFonts w:ascii="Verdana" w:hAnsi="Verdana"/>
                          <w:b/>
                          <w:sz w:val="20"/>
                          <w:szCs w:val="20"/>
                        </w:rPr>
                      </w:pPr>
                    </w:p>
                    <w:p w:rsidR="00022510" w:rsidRPr="004459F7" w:rsidRDefault="00022510" w:rsidP="00DE330E">
                      <w:pPr>
                        <w:jc w:val="center"/>
                        <w:rPr>
                          <w:rFonts w:ascii="Arial" w:hAnsi="Arial" w:cs="Arial"/>
                          <w:b/>
                          <w:sz w:val="20"/>
                          <w:szCs w:val="20"/>
                        </w:rPr>
                      </w:pPr>
                      <w:r w:rsidRPr="004459F7">
                        <w:rPr>
                          <w:rFonts w:ascii="Arial" w:hAnsi="Arial" w:cs="Arial"/>
                          <w:b/>
                          <w:sz w:val="20"/>
                          <w:szCs w:val="20"/>
                        </w:rPr>
                        <w:t>ZOBOWIĄZANIE</w:t>
                      </w:r>
                    </w:p>
                    <w:p w:rsidR="00022510" w:rsidRPr="004459F7" w:rsidRDefault="00022510" w:rsidP="00DE330E">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v:textbox>
                <w10:wrap type="tight"/>
              </v:shape>
            </w:pict>
          </mc:Fallback>
        </mc:AlternateContent>
      </w:r>
      <w:r w:rsidRPr="00762E7E">
        <w:rPr>
          <w:rFonts w:ascii="Verdana" w:hAnsi="Verdana"/>
          <w:noProof/>
        </w:rPr>
        <mc:AlternateContent>
          <mc:Choice Requires="wps">
            <w:drawing>
              <wp:anchor distT="0" distB="0" distL="114935" distR="114935" simplePos="0" relativeHeight="251668992" behindDoc="0" locked="0" layoutInCell="1" allowOverlap="1" wp14:anchorId="557764DA" wp14:editId="6064E938">
                <wp:simplePos x="0" y="0"/>
                <wp:positionH relativeFrom="column">
                  <wp:posOffset>-5080</wp:posOffset>
                </wp:positionH>
                <wp:positionV relativeFrom="paragraph">
                  <wp:posOffset>182245</wp:posOffset>
                </wp:positionV>
                <wp:extent cx="2097405" cy="904875"/>
                <wp:effectExtent l="0" t="0" r="17145" b="28575"/>
                <wp:wrapTight wrapText="bothSides">
                  <wp:wrapPolygon edited="0">
                    <wp:start x="0" y="0"/>
                    <wp:lineTo x="0" y="21827"/>
                    <wp:lineTo x="21580" y="21827"/>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904875"/>
                        </a:xfrm>
                        <a:prstGeom prst="rect">
                          <a:avLst/>
                        </a:prstGeom>
                        <a:solidFill>
                          <a:srgbClr val="FFFFFF"/>
                        </a:solidFill>
                        <a:ln w="6350">
                          <a:solidFill>
                            <a:srgbClr val="000000"/>
                          </a:solidFill>
                          <a:miter lim="800000"/>
                          <a:headEnd/>
                          <a:tailEnd/>
                        </a:ln>
                      </wps:spPr>
                      <wps:txbx>
                        <w:txbxContent>
                          <w:p w:rsidR="00022510" w:rsidRDefault="00022510" w:rsidP="00DE330E">
                            <w:pPr>
                              <w:jc w:val="center"/>
                              <w:rPr>
                                <w:i/>
                                <w:sz w:val="18"/>
                              </w:rPr>
                            </w:pPr>
                          </w:p>
                          <w:p w:rsidR="00022510" w:rsidRDefault="00022510" w:rsidP="00DE330E">
                            <w:pPr>
                              <w:rPr>
                                <w:rFonts w:ascii="Verdana" w:hAnsi="Verdana"/>
                                <w:i/>
                                <w:sz w:val="16"/>
                                <w:szCs w:val="16"/>
                              </w:rPr>
                            </w:pPr>
                          </w:p>
                          <w:p w:rsidR="00022510" w:rsidRDefault="00022510" w:rsidP="00DE330E">
                            <w:pPr>
                              <w:rPr>
                                <w:rFonts w:ascii="Verdana" w:hAnsi="Verdana"/>
                                <w:i/>
                                <w:sz w:val="16"/>
                                <w:szCs w:val="16"/>
                              </w:rPr>
                            </w:pPr>
                          </w:p>
                          <w:p w:rsidR="00022510" w:rsidRDefault="00022510" w:rsidP="00DE330E">
                            <w:pPr>
                              <w:rPr>
                                <w:rFonts w:ascii="Verdana" w:hAnsi="Verdana"/>
                                <w:i/>
                                <w:sz w:val="16"/>
                                <w:szCs w:val="16"/>
                              </w:rPr>
                            </w:pPr>
                          </w:p>
                          <w:p w:rsidR="00022510" w:rsidRDefault="00022510" w:rsidP="00DE330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1" type="#_x0000_t202" style="position:absolute;left:0;text-align:left;margin-left:-.4pt;margin-top:14.35pt;width:165.15pt;height:71.25pt;z-index:2516689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" strokeweight=".5pt">
                <v:textbox inset="7.45pt,3.85pt,7.45pt,3.85pt">
                  <w:txbxContent>
                    <w:p w:rsidR="00022510" w:rsidRDefault="00022510" w:rsidP="00DE330E">
                      <w:pPr>
                        <w:jc w:val="center"/>
                        <w:rPr>
                          <w:i/>
                          <w:sz w:val="18"/>
                        </w:rPr>
                      </w:pPr>
                    </w:p>
                    <w:p w:rsidR="00022510" w:rsidRDefault="00022510" w:rsidP="00DE330E">
                      <w:pPr>
                        <w:rPr>
                          <w:rFonts w:ascii="Verdana" w:hAnsi="Verdana"/>
                          <w:i/>
                          <w:sz w:val="16"/>
                          <w:szCs w:val="16"/>
                        </w:rPr>
                      </w:pPr>
                    </w:p>
                    <w:p w:rsidR="00022510" w:rsidRDefault="00022510" w:rsidP="00DE330E">
                      <w:pPr>
                        <w:rPr>
                          <w:rFonts w:ascii="Verdana" w:hAnsi="Verdana"/>
                          <w:i/>
                          <w:sz w:val="16"/>
                          <w:szCs w:val="16"/>
                        </w:rPr>
                      </w:pPr>
                    </w:p>
                    <w:p w:rsidR="00022510" w:rsidRDefault="00022510" w:rsidP="00DE330E">
                      <w:pPr>
                        <w:rPr>
                          <w:rFonts w:ascii="Verdana" w:hAnsi="Verdana"/>
                          <w:i/>
                          <w:sz w:val="16"/>
                          <w:szCs w:val="16"/>
                        </w:rPr>
                      </w:pPr>
                    </w:p>
                    <w:p w:rsidR="00022510" w:rsidRDefault="00022510" w:rsidP="00DE330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p>
    <w:p w:rsidR="00DE330E" w:rsidRPr="00762E7E" w:rsidRDefault="00DE330E" w:rsidP="00DE330E">
      <w:pPr>
        <w:tabs>
          <w:tab w:val="left" w:pos="9214"/>
        </w:tabs>
        <w:suppressAutoHyphens/>
        <w:ind w:right="-1"/>
        <w:jc w:val="both"/>
        <w:rPr>
          <w:rFonts w:ascii="Verdana" w:eastAsia="Calibri" w:hAnsi="Verdana" w:cs="Arial"/>
          <w:b/>
          <w:sz w:val="20"/>
          <w:szCs w:val="20"/>
          <w:lang w:eastAsia="ar-SA"/>
        </w:rPr>
      </w:pPr>
    </w:p>
    <w:p w:rsidR="00DE330E" w:rsidRPr="00762E7E" w:rsidRDefault="00DE330E" w:rsidP="00DE330E">
      <w:pPr>
        <w:tabs>
          <w:tab w:val="left" w:pos="9214"/>
        </w:tabs>
        <w:suppressAutoHyphens/>
        <w:ind w:right="-1"/>
        <w:jc w:val="both"/>
        <w:rPr>
          <w:rFonts w:ascii="Verdana" w:eastAsia="Calibri" w:hAnsi="Verdana" w:cs="Arial"/>
          <w:b/>
          <w:sz w:val="20"/>
          <w:szCs w:val="20"/>
          <w:lang w:eastAsia="ar-SA"/>
        </w:rPr>
      </w:pPr>
      <w:r w:rsidRPr="00762E7E">
        <w:rPr>
          <w:rFonts w:ascii="Verdana" w:eastAsia="Calibri" w:hAnsi="Verdana" w:cs="Arial"/>
          <w:b/>
          <w:sz w:val="20"/>
          <w:szCs w:val="20"/>
          <w:lang w:eastAsia="ar-SA"/>
        </w:rPr>
        <w:t>W imieniu: _______________________________________________________________</w:t>
      </w:r>
    </w:p>
    <w:p w:rsidR="00DE330E" w:rsidRPr="00762E7E" w:rsidRDefault="00DE330E" w:rsidP="00DE330E">
      <w:pPr>
        <w:jc w:val="center"/>
        <w:rPr>
          <w:rFonts w:ascii="Verdana" w:hAnsi="Verdana" w:cs="Arial"/>
          <w:i/>
          <w:sz w:val="20"/>
          <w:szCs w:val="20"/>
        </w:rPr>
      </w:pPr>
      <w:r w:rsidRPr="00762E7E">
        <w:rPr>
          <w:rFonts w:ascii="Verdana" w:hAnsi="Verdana" w:cs="Arial"/>
          <w:i/>
          <w:sz w:val="20"/>
          <w:szCs w:val="20"/>
        </w:rPr>
        <w:t>(nazwa Podmiotu, na zasobach którego polega Wykonawca)</w:t>
      </w:r>
    </w:p>
    <w:p w:rsidR="00DE330E" w:rsidRPr="00762E7E" w:rsidRDefault="00DE330E" w:rsidP="00DE330E">
      <w:pPr>
        <w:tabs>
          <w:tab w:val="left" w:pos="9214"/>
        </w:tabs>
        <w:suppressAutoHyphens/>
        <w:ind w:right="-1"/>
        <w:jc w:val="both"/>
        <w:rPr>
          <w:rFonts w:ascii="Verdana" w:hAnsi="Verdana" w:cs="Arial"/>
          <w:sz w:val="20"/>
          <w:szCs w:val="20"/>
          <w:lang w:eastAsia="ar-SA"/>
        </w:rPr>
      </w:pPr>
      <w:r w:rsidRPr="00762E7E">
        <w:rPr>
          <w:rFonts w:ascii="Verdana" w:hAnsi="Verdana" w:cs="Arial"/>
          <w:sz w:val="20"/>
          <w:szCs w:val="20"/>
          <w:lang w:eastAsia="ar-SA"/>
        </w:rPr>
        <w:t xml:space="preserve">Zobowiązuję się do oddania swoich zasobów </w:t>
      </w:r>
    </w:p>
    <w:p w:rsidR="00DE330E" w:rsidRPr="00762E7E" w:rsidRDefault="00DE330E" w:rsidP="00DE330E">
      <w:pPr>
        <w:suppressAutoHyphens/>
        <w:ind w:right="-1"/>
        <w:jc w:val="both"/>
        <w:rPr>
          <w:rFonts w:ascii="Verdana" w:hAnsi="Verdana" w:cs="Arial"/>
          <w:sz w:val="20"/>
          <w:szCs w:val="20"/>
          <w:lang w:eastAsia="ar-SA"/>
        </w:rPr>
      </w:pPr>
      <w:r w:rsidRPr="00762E7E">
        <w:rPr>
          <w:rFonts w:ascii="Verdana" w:hAnsi="Verdana" w:cs="Arial"/>
          <w:sz w:val="20"/>
          <w:szCs w:val="20"/>
          <w:lang w:eastAsia="ar-SA"/>
        </w:rPr>
        <w:t>_______________________________________________________________________</w:t>
      </w:r>
    </w:p>
    <w:p w:rsidR="00DE330E" w:rsidRPr="00762E7E" w:rsidRDefault="00DE330E" w:rsidP="00DE330E">
      <w:pPr>
        <w:jc w:val="center"/>
        <w:rPr>
          <w:rFonts w:ascii="Verdana" w:hAnsi="Verdana" w:cs="Arial"/>
          <w:i/>
          <w:sz w:val="20"/>
          <w:szCs w:val="20"/>
        </w:rPr>
      </w:pPr>
      <w:r w:rsidRPr="00762E7E">
        <w:rPr>
          <w:rFonts w:ascii="Verdana" w:hAnsi="Verdana" w:cs="Arial"/>
          <w:i/>
          <w:sz w:val="20"/>
          <w:szCs w:val="20"/>
        </w:rPr>
        <w:t>(określenie zasobu)</w:t>
      </w:r>
    </w:p>
    <w:p w:rsidR="00DE330E" w:rsidRPr="00762E7E" w:rsidRDefault="00DE330E" w:rsidP="00DE330E">
      <w:pPr>
        <w:tabs>
          <w:tab w:val="left" w:pos="9214"/>
        </w:tabs>
        <w:suppressAutoHyphens/>
        <w:ind w:right="-1"/>
        <w:jc w:val="both"/>
        <w:rPr>
          <w:rFonts w:ascii="Verdana" w:hAnsi="Verdana" w:cs="Arial"/>
          <w:sz w:val="20"/>
          <w:szCs w:val="20"/>
          <w:lang w:eastAsia="ar-SA"/>
        </w:rPr>
      </w:pPr>
      <w:r w:rsidRPr="00762E7E">
        <w:rPr>
          <w:rFonts w:ascii="Verdana" w:hAnsi="Verdana" w:cs="Arial"/>
          <w:sz w:val="20"/>
          <w:szCs w:val="20"/>
          <w:lang w:eastAsia="ar-SA"/>
        </w:rPr>
        <w:t>do dyspozycji Wykonawcy:</w:t>
      </w:r>
    </w:p>
    <w:p w:rsidR="00DE330E" w:rsidRPr="00762E7E" w:rsidRDefault="00DE330E" w:rsidP="00DE330E">
      <w:pPr>
        <w:suppressAutoHyphens/>
        <w:ind w:right="-1"/>
        <w:jc w:val="both"/>
        <w:rPr>
          <w:rFonts w:ascii="Verdana" w:hAnsi="Verdana" w:cs="Arial"/>
          <w:sz w:val="20"/>
          <w:szCs w:val="20"/>
          <w:lang w:eastAsia="ar-SA"/>
        </w:rPr>
      </w:pPr>
      <w:r w:rsidRPr="00762E7E">
        <w:rPr>
          <w:rFonts w:ascii="Verdana" w:hAnsi="Verdana" w:cs="Arial"/>
          <w:sz w:val="20"/>
          <w:szCs w:val="20"/>
          <w:lang w:eastAsia="ar-SA"/>
        </w:rPr>
        <w:t>_______________________________________________________________________</w:t>
      </w:r>
    </w:p>
    <w:p w:rsidR="00DE330E" w:rsidRPr="00762E7E" w:rsidRDefault="00DE330E" w:rsidP="00DE330E">
      <w:pPr>
        <w:jc w:val="center"/>
        <w:rPr>
          <w:rFonts w:ascii="Verdana" w:hAnsi="Verdana" w:cs="Arial"/>
          <w:i/>
          <w:sz w:val="20"/>
          <w:szCs w:val="20"/>
        </w:rPr>
      </w:pPr>
      <w:r w:rsidRPr="00762E7E">
        <w:rPr>
          <w:rFonts w:ascii="Verdana" w:hAnsi="Verdana" w:cs="Arial"/>
          <w:i/>
          <w:sz w:val="20"/>
          <w:szCs w:val="20"/>
        </w:rPr>
        <w:t>(nazwa Wykonawcy)</w:t>
      </w:r>
    </w:p>
    <w:p w:rsidR="00DE330E" w:rsidRPr="00762E7E" w:rsidRDefault="00DE330E" w:rsidP="00DE330E">
      <w:pPr>
        <w:rPr>
          <w:rFonts w:ascii="Verdana" w:hAnsi="Verdana" w:cs="Arial"/>
          <w:sz w:val="20"/>
          <w:szCs w:val="20"/>
        </w:rPr>
      </w:pPr>
    </w:p>
    <w:p w:rsidR="00DE330E" w:rsidRPr="00762E7E" w:rsidRDefault="00DE330E" w:rsidP="00DE330E">
      <w:pPr>
        <w:tabs>
          <w:tab w:val="left" w:pos="-142"/>
        </w:tabs>
        <w:jc w:val="both"/>
        <w:rPr>
          <w:rFonts w:ascii="Verdana" w:hAnsi="Verdana" w:cs="Arial"/>
          <w:b/>
          <w:bCs/>
          <w:iCs/>
          <w:sz w:val="20"/>
          <w:szCs w:val="20"/>
        </w:rPr>
      </w:pPr>
      <w:r w:rsidRPr="00762E7E">
        <w:rPr>
          <w:rFonts w:ascii="Verdana" w:hAnsi="Verdana" w:cs="Arial"/>
          <w:i/>
          <w:iCs/>
          <w:sz w:val="20"/>
          <w:szCs w:val="20"/>
        </w:rPr>
        <w:t>Na potrzeby wykonania zamówienia pod nazwą:</w:t>
      </w:r>
      <w:r w:rsidRPr="00762E7E">
        <w:rPr>
          <w:rFonts w:ascii="Verdana" w:hAnsi="Verdana" w:cs="Arial"/>
          <w:b/>
          <w:bCs/>
          <w:iCs/>
          <w:sz w:val="20"/>
          <w:szCs w:val="20"/>
        </w:rPr>
        <w:t xml:space="preserve"> </w:t>
      </w:r>
    </w:p>
    <w:p w:rsidR="009D15E4" w:rsidRPr="00762E7E" w:rsidRDefault="009D15E4" w:rsidP="00DE330E">
      <w:pPr>
        <w:tabs>
          <w:tab w:val="left" w:pos="-142"/>
        </w:tabs>
        <w:jc w:val="both"/>
        <w:rPr>
          <w:rFonts w:ascii="Verdana" w:hAnsi="Verdana" w:cs="Arial"/>
          <w:b/>
          <w:bCs/>
          <w:iCs/>
          <w:sz w:val="20"/>
          <w:szCs w:val="20"/>
        </w:rPr>
      </w:pPr>
    </w:p>
    <w:p w:rsidR="00E10838" w:rsidRPr="00762E7E" w:rsidRDefault="00E10838" w:rsidP="00E10838">
      <w:pPr>
        <w:suppressAutoHyphens/>
        <w:jc w:val="both"/>
        <w:rPr>
          <w:rFonts w:ascii="Verdana" w:hAnsi="Verdana" w:cs="Arial"/>
          <w:b/>
          <w:iCs/>
          <w:sz w:val="20"/>
          <w:szCs w:val="20"/>
        </w:rPr>
      </w:pPr>
      <w:r w:rsidRPr="00762E7E">
        <w:rPr>
          <w:rFonts w:ascii="Verdana" w:hAnsi="Verdana" w:cs="Arial"/>
          <w:b/>
          <w:iCs/>
          <w:sz w:val="20"/>
          <w:szCs w:val="20"/>
        </w:rPr>
        <w:t xml:space="preserve">Pełnienie nadzoru inwestorskiego nad wykonaniem renowacji ogrodzenia budynku Ministerstwa Sprawiedliwości przy Al. Ujazdowskich 11 w Warszawie </w:t>
      </w:r>
    </w:p>
    <w:p w:rsidR="00DE330E" w:rsidRPr="00762E7E" w:rsidRDefault="00DE330E" w:rsidP="00DE330E">
      <w:pPr>
        <w:suppressAutoHyphens/>
        <w:jc w:val="both"/>
        <w:rPr>
          <w:rFonts w:ascii="Verdana" w:hAnsi="Verdana" w:cs="Arial"/>
          <w:sz w:val="20"/>
          <w:szCs w:val="20"/>
        </w:rPr>
      </w:pPr>
    </w:p>
    <w:p w:rsidR="00DE330E" w:rsidRPr="00762E7E" w:rsidRDefault="00D05039" w:rsidP="00DE330E">
      <w:pPr>
        <w:suppressAutoHyphens/>
        <w:jc w:val="both"/>
        <w:rPr>
          <w:rFonts w:ascii="Verdana" w:hAnsi="Verdana" w:cs="Arial"/>
          <w:sz w:val="20"/>
          <w:szCs w:val="20"/>
        </w:rPr>
      </w:pPr>
      <w:r w:rsidRPr="00762E7E">
        <w:rPr>
          <w:rFonts w:ascii="Verdana" w:hAnsi="Verdana" w:cs="Arial"/>
          <w:sz w:val="20"/>
          <w:szCs w:val="20"/>
        </w:rPr>
        <w:t>Oznaczon</w:t>
      </w:r>
      <w:r w:rsidR="00E10838" w:rsidRPr="00762E7E">
        <w:rPr>
          <w:rFonts w:ascii="Verdana" w:hAnsi="Verdana" w:cs="Arial"/>
          <w:sz w:val="20"/>
          <w:szCs w:val="20"/>
        </w:rPr>
        <w:t>ego nr: BA-F-II-3710-30</w:t>
      </w:r>
      <w:r w:rsidR="00DE330E" w:rsidRPr="00762E7E">
        <w:rPr>
          <w:rFonts w:ascii="Verdana" w:hAnsi="Verdana" w:cs="Arial"/>
          <w:sz w:val="20"/>
          <w:szCs w:val="20"/>
        </w:rPr>
        <w:t>/17</w:t>
      </w:r>
    </w:p>
    <w:p w:rsidR="00DE330E" w:rsidRPr="00762E7E" w:rsidRDefault="00DE330E" w:rsidP="00DE330E">
      <w:pPr>
        <w:ind w:right="-427"/>
        <w:rPr>
          <w:rFonts w:ascii="Verdana" w:hAnsi="Verdana" w:cs="Arial"/>
          <w:sz w:val="20"/>
          <w:szCs w:val="20"/>
          <w:lang w:eastAsia="ar-SA"/>
        </w:rPr>
      </w:pPr>
    </w:p>
    <w:p w:rsidR="00DE330E" w:rsidRPr="00762E7E" w:rsidRDefault="00DE330E" w:rsidP="00DE330E">
      <w:pPr>
        <w:suppressAutoHyphens/>
        <w:ind w:right="283"/>
        <w:jc w:val="both"/>
        <w:rPr>
          <w:rFonts w:ascii="Verdana" w:hAnsi="Verdana" w:cs="Arial"/>
          <w:b/>
          <w:sz w:val="20"/>
          <w:szCs w:val="20"/>
          <w:lang w:eastAsia="ar-SA"/>
        </w:rPr>
      </w:pPr>
      <w:r w:rsidRPr="00762E7E">
        <w:rPr>
          <w:rFonts w:ascii="Verdana" w:hAnsi="Verdana" w:cs="Arial"/>
          <w:b/>
          <w:sz w:val="20"/>
          <w:szCs w:val="20"/>
          <w:lang w:eastAsia="ar-SA"/>
        </w:rPr>
        <w:t>Oświadczam, iż:</w:t>
      </w:r>
    </w:p>
    <w:p w:rsidR="00DE330E" w:rsidRPr="00762E7E" w:rsidRDefault="00DE330E" w:rsidP="00EB2F56">
      <w:pPr>
        <w:numPr>
          <w:ilvl w:val="0"/>
          <w:numId w:val="12"/>
        </w:numPr>
        <w:suppressAutoHyphens/>
        <w:jc w:val="both"/>
        <w:rPr>
          <w:rFonts w:ascii="Verdana" w:hAnsi="Verdana" w:cs="Arial"/>
          <w:sz w:val="20"/>
          <w:szCs w:val="20"/>
          <w:lang w:eastAsia="ar-SA"/>
        </w:rPr>
      </w:pPr>
      <w:r w:rsidRPr="00762E7E">
        <w:rPr>
          <w:rFonts w:ascii="Verdana" w:hAnsi="Verdana" w:cs="Arial"/>
          <w:sz w:val="20"/>
          <w:szCs w:val="20"/>
          <w:lang w:eastAsia="ar-SA"/>
        </w:rPr>
        <w:t>udostępniam Wykonawcy ww. zasoby, w następującym zakresie:</w:t>
      </w:r>
    </w:p>
    <w:p w:rsidR="00DE330E" w:rsidRPr="00762E7E" w:rsidRDefault="00DE330E" w:rsidP="00DE330E">
      <w:pPr>
        <w:suppressAutoHyphens/>
        <w:ind w:left="720"/>
        <w:jc w:val="both"/>
        <w:rPr>
          <w:rFonts w:ascii="Verdana" w:hAnsi="Verdana" w:cs="Arial"/>
          <w:sz w:val="20"/>
          <w:szCs w:val="20"/>
          <w:lang w:eastAsia="ar-SA"/>
        </w:rPr>
      </w:pPr>
      <w:r w:rsidRPr="00762E7E">
        <w:rPr>
          <w:rFonts w:ascii="Verdana" w:hAnsi="Verdana" w:cs="Arial"/>
          <w:sz w:val="20"/>
          <w:szCs w:val="20"/>
          <w:lang w:eastAsia="ar-SA"/>
        </w:rPr>
        <w:t>_________________________________________________________________</w:t>
      </w:r>
    </w:p>
    <w:p w:rsidR="00DE330E" w:rsidRPr="00762E7E" w:rsidRDefault="00DE330E" w:rsidP="00DE330E">
      <w:pPr>
        <w:suppressAutoHyphens/>
        <w:ind w:left="720"/>
        <w:jc w:val="both"/>
        <w:rPr>
          <w:rFonts w:ascii="Verdana" w:hAnsi="Verdana" w:cs="Arial"/>
          <w:sz w:val="20"/>
          <w:szCs w:val="20"/>
          <w:lang w:eastAsia="ar-SA"/>
        </w:rPr>
      </w:pPr>
      <w:r w:rsidRPr="00762E7E">
        <w:rPr>
          <w:rFonts w:ascii="Verdana" w:hAnsi="Verdana" w:cs="Arial"/>
          <w:sz w:val="20"/>
          <w:szCs w:val="20"/>
          <w:lang w:eastAsia="ar-SA"/>
        </w:rPr>
        <w:t>_________________________________________________________________</w:t>
      </w:r>
    </w:p>
    <w:p w:rsidR="00DE330E" w:rsidRPr="00762E7E" w:rsidRDefault="00DE330E" w:rsidP="00DE330E">
      <w:pPr>
        <w:suppressAutoHyphens/>
        <w:ind w:left="720"/>
        <w:jc w:val="both"/>
        <w:rPr>
          <w:rFonts w:ascii="Verdana" w:hAnsi="Verdana" w:cs="Arial"/>
          <w:sz w:val="20"/>
          <w:szCs w:val="20"/>
          <w:lang w:eastAsia="ar-SA"/>
        </w:rPr>
      </w:pPr>
    </w:p>
    <w:p w:rsidR="00DE330E" w:rsidRPr="00762E7E" w:rsidRDefault="00DE330E" w:rsidP="00EB2F56">
      <w:pPr>
        <w:numPr>
          <w:ilvl w:val="0"/>
          <w:numId w:val="12"/>
        </w:numPr>
        <w:suppressAutoHyphens/>
        <w:ind w:right="283"/>
        <w:jc w:val="both"/>
        <w:rPr>
          <w:rFonts w:ascii="Verdana" w:hAnsi="Verdana" w:cs="Arial"/>
          <w:sz w:val="20"/>
          <w:szCs w:val="20"/>
          <w:lang w:eastAsia="ar-SA"/>
        </w:rPr>
      </w:pPr>
      <w:r w:rsidRPr="00762E7E">
        <w:rPr>
          <w:rFonts w:ascii="Verdana" w:hAnsi="Verdana" w:cs="Arial"/>
          <w:sz w:val="20"/>
          <w:szCs w:val="20"/>
          <w:lang w:eastAsia="ar-SA"/>
        </w:rPr>
        <w:t>sposób wykorzystania udostępnionych przeze mnie zasobów będzie następujący:</w:t>
      </w:r>
    </w:p>
    <w:p w:rsidR="00DE330E" w:rsidRPr="00762E7E" w:rsidRDefault="00DE330E" w:rsidP="00DE330E">
      <w:pPr>
        <w:suppressAutoHyphens/>
        <w:ind w:left="720" w:right="-2"/>
        <w:jc w:val="both"/>
        <w:rPr>
          <w:rFonts w:ascii="Verdana" w:hAnsi="Verdana" w:cs="Arial"/>
          <w:sz w:val="20"/>
          <w:szCs w:val="20"/>
          <w:lang w:eastAsia="ar-SA"/>
        </w:rPr>
      </w:pPr>
      <w:r w:rsidRPr="00762E7E">
        <w:rPr>
          <w:rFonts w:ascii="Verdana" w:hAnsi="Verdana" w:cs="Arial"/>
          <w:sz w:val="20"/>
          <w:szCs w:val="20"/>
          <w:lang w:eastAsia="ar-SA"/>
        </w:rPr>
        <w:t>_________________________________________________________________</w:t>
      </w:r>
    </w:p>
    <w:p w:rsidR="00DE330E" w:rsidRPr="00762E7E" w:rsidRDefault="00DE330E" w:rsidP="00DE330E">
      <w:pPr>
        <w:suppressAutoHyphens/>
        <w:ind w:left="720"/>
        <w:jc w:val="both"/>
        <w:rPr>
          <w:rFonts w:ascii="Verdana" w:hAnsi="Verdana" w:cs="Arial"/>
          <w:sz w:val="20"/>
          <w:szCs w:val="20"/>
          <w:lang w:eastAsia="ar-SA"/>
        </w:rPr>
      </w:pPr>
      <w:r w:rsidRPr="00762E7E">
        <w:rPr>
          <w:rFonts w:ascii="Verdana" w:hAnsi="Verdana" w:cs="Arial"/>
          <w:sz w:val="20"/>
          <w:szCs w:val="20"/>
          <w:lang w:eastAsia="ar-SA"/>
        </w:rPr>
        <w:t>_________________________________________________________________</w:t>
      </w:r>
    </w:p>
    <w:p w:rsidR="00DE330E" w:rsidRPr="00762E7E" w:rsidRDefault="00DE330E" w:rsidP="00DE330E">
      <w:pPr>
        <w:suppressAutoHyphens/>
        <w:ind w:right="284"/>
        <w:rPr>
          <w:rFonts w:ascii="Verdana" w:hAnsi="Verdana" w:cs="Arial"/>
          <w:i/>
          <w:sz w:val="20"/>
          <w:szCs w:val="20"/>
          <w:lang w:eastAsia="ar-SA"/>
        </w:rPr>
      </w:pPr>
    </w:p>
    <w:p w:rsidR="00DE330E" w:rsidRPr="00762E7E" w:rsidRDefault="00DE330E" w:rsidP="00EB2F56">
      <w:pPr>
        <w:numPr>
          <w:ilvl w:val="0"/>
          <w:numId w:val="12"/>
        </w:numPr>
        <w:suppressAutoHyphens/>
        <w:ind w:right="283"/>
        <w:jc w:val="both"/>
        <w:rPr>
          <w:rFonts w:ascii="Verdana" w:hAnsi="Verdana" w:cs="Arial"/>
          <w:sz w:val="20"/>
          <w:szCs w:val="20"/>
          <w:lang w:eastAsia="ar-SA"/>
        </w:rPr>
      </w:pPr>
      <w:r w:rsidRPr="00762E7E">
        <w:rPr>
          <w:rFonts w:ascii="Verdana" w:hAnsi="Verdana" w:cs="Arial"/>
          <w:sz w:val="20"/>
          <w:szCs w:val="20"/>
          <w:lang w:eastAsia="ar-SA"/>
        </w:rPr>
        <w:t>zakres mojego udziału przy wykonywaniu zamówienia będzie następujący:</w:t>
      </w:r>
    </w:p>
    <w:p w:rsidR="00DE330E" w:rsidRPr="00762E7E" w:rsidRDefault="00DE330E" w:rsidP="00DE330E">
      <w:pPr>
        <w:suppressAutoHyphens/>
        <w:ind w:left="720"/>
        <w:jc w:val="both"/>
        <w:rPr>
          <w:rFonts w:ascii="Verdana" w:hAnsi="Verdana" w:cs="Arial"/>
          <w:sz w:val="20"/>
          <w:szCs w:val="20"/>
          <w:lang w:eastAsia="ar-SA"/>
        </w:rPr>
      </w:pPr>
      <w:r w:rsidRPr="00762E7E">
        <w:rPr>
          <w:rFonts w:ascii="Verdana" w:hAnsi="Verdana" w:cs="Arial"/>
          <w:sz w:val="20"/>
          <w:szCs w:val="20"/>
          <w:lang w:eastAsia="ar-SA"/>
        </w:rPr>
        <w:t>_________________________________________________________________</w:t>
      </w:r>
    </w:p>
    <w:p w:rsidR="00DE330E" w:rsidRPr="00762E7E" w:rsidRDefault="00DE330E" w:rsidP="00DE330E">
      <w:pPr>
        <w:suppressAutoHyphens/>
        <w:ind w:left="720"/>
        <w:jc w:val="both"/>
        <w:rPr>
          <w:rFonts w:ascii="Verdana" w:hAnsi="Verdana" w:cs="Arial"/>
          <w:sz w:val="20"/>
          <w:szCs w:val="20"/>
          <w:lang w:eastAsia="ar-SA"/>
        </w:rPr>
      </w:pPr>
      <w:r w:rsidRPr="00762E7E">
        <w:rPr>
          <w:rFonts w:ascii="Verdana" w:hAnsi="Verdana" w:cs="Arial"/>
          <w:sz w:val="20"/>
          <w:szCs w:val="20"/>
          <w:lang w:eastAsia="ar-SA"/>
        </w:rPr>
        <w:t>_________________________________________________________________</w:t>
      </w:r>
    </w:p>
    <w:p w:rsidR="00DE330E" w:rsidRPr="00762E7E" w:rsidRDefault="00DE330E" w:rsidP="00DE330E">
      <w:pPr>
        <w:suppressAutoHyphens/>
        <w:ind w:left="720"/>
        <w:jc w:val="both"/>
        <w:rPr>
          <w:rFonts w:ascii="Verdana" w:hAnsi="Verdana" w:cs="Arial"/>
          <w:sz w:val="20"/>
          <w:szCs w:val="20"/>
          <w:lang w:eastAsia="ar-SA"/>
        </w:rPr>
      </w:pPr>
    </w:p>
    <w:p w:rsidR="00DE330E" w:rsidRPr="00762E7E" w:rsidRDefault="00DE330E" w:rsidP="00EB2F56">
      <w:pPr>
        <w:numPr>
          <w:ilvl w:val="0"/>
          <w:numId w:val="12"/>
        </w:numPr>
        <w:suppressAutoHyphens/>
        <w:ind w:right="283"/>
        <w:jc w:val="both"/>
        <w:rPr>
          <w:rFonts w:ascii="Verdana" w:hAnsi="Verdana" w:cs="Arial"/>
          <w:sz w:val="20"/>
          <w:szCs w:val="20"/>
          <w:lang w:eastAsia="ar-SA"/>
        </w:rPr>
      </w:pPr>
      <w:r w:rsidRPr="00762E7E">
        <w:rPr>
          <w:rFonts w:ascii="Verdana" w:hAnsi="Verdana" w:cs="Arial"/>
          <w:sz w:val="20"/>
          <w:szCs w:val="20"/>
          <w:lang w:eastAsia="ar-SA"/>
        </w:rPr>
        <w:t>okres mojego udziału przy wykonywaniu zamówienia będzie następujący:</w:t>
      </w:r>
    </w:p>
    <w:p w:rsidR="00DE330E" w:rsidRPr="00762E7E" w:rsidRDefault="00DE330E" w:rsidP="00DE330E">
      <w:pPr>
        <w:suppressAutoHyphens/>
        <w:ind w:left="720"/>
        <w:jc w:val="both"/>
        <w:rPr>
          <w:rFonts w:ascii="Verdana" w:hAnsi="Verdana" w:cs="Arial"/>
          <w:sz w:val="20"/>
          <w:szCs w:val="20"/>
          <w:lang w:eastAsia="ar-SA"/>
        </w:rPr>
      </w:pPr>
      <w:r w:rsidRPr="00762E7E">
        <w:rPr>
          <w:rFonts w:ascii="Verdana" w:hAnsi="Verdana" w:cs="Arial"/>
          <w:sz w:val="20"/>
          <w:szCs w:val="20"/>
          <w:lang w:eastAsia="ar-SA"/>
        </w:rPr>
        <w:t>_________________________________________________________________</w:t>
      </w:r>
    </w:p>
    <w:p w:rsidR="00DE330E" w:rsidRPr="00762E7E" w:rsidRDefault="00DE330E" w:rsidP="00DE330E">
      <w:pPr>
        <w:suppressAutoHyphens/>
        <w:ind w:left="720"/>
        <w:jc w:val="both"/>
        <w:rPr>
          <w:rFonts w:ascii="Verdana" w:hAnsi="Verdana" w:cs="Arial"/>
          <w:sz w:val="20"/>
          <w:szCs w:val="20"/>
          <w:lang w:eastAsia="ar-SA"/>
        </w:rPr>
      </w:pPr>
      <w:r w:rsidRPr="00762E7E">
        <w:rPr>
          <w:rFonts w:ascii="Verdana" w:hAnsi="Verdana" w:cs="Arial"/>
          <w:sz w:val="20"/>
          <w:szCs w:val="20"/>
          <w:lang w:eastAsia="ar-SA"/>
        </w:rPr>
        <w:t>_________________________________________________________________</w:t>
      </w:r>
    </w:p>
    <w:p w:rsidR="00DE330E" w:rsidRPr="00762E7E" w:rsidRDefault="00DE330E" w:rsidP="00DE330E">
      <w:pPr>
        <w:suppressAutoHyphens/>
        <w:ind w:right="283"/>
        <w:jc w:val="both"/>
        <w:rPr>
          <w:rFonts w:ascii="Verdana" w:hAnsi="Verdana" w:cs="Arial"/>
          <w:sz w:val="20"/>
          <w:szCs w:val="20"/>
          <w:lang w:eastAsia="ar-SA"/>
        </w:rPr>
      </w:pPr>
    </w:p>
    <w:p w:rsidR="00DE330E" w:rsidRPr="00762E7E" w:rsidRDefault="00DE330E" w:rsidP="00EB2F56">
      <w:pPr>
        <w:numPr>
          <w:ilvl w:val="0"/>
          <w:numId w:val="12"/>
        </w:numPr>
        <w:suppressAutoHyphens/>
        <w:ind w:right="283"/>
        <w:jc w:val="both"/>
        <w:rPr>
          <w:rFonts w:ascii="Verdana" w:hAnsi="Verdana" w:cs="Arial"/>
          <w:sz w:val="20"/>
          <w:szCs w:val="20"/>
          <w:lang w:eastAsia="ar-SA"/>
        </w:rPr>
      </w:pPr>
      <w:r w:rsidRPr="00762E7E">
        <w:rPr>
          <w:rFonts w:ascii="Verdana" w:hAnsi="Verdana" w:cs="Arial"/>
          <w:sz w:val="20"/>
          <w:szCs w:val="20"/>
          <w:lang w:eastAsia="ar-SA"/>
        </w:rPr>
        <w:t>zrealizujemy usługę, której wskazane zdolności dotyczą.</w:t>
      </w:r>
    </w:p>
    <w:p w:rsidR="00DE330E" w:rsidRPr="00762E7E" w:rsidRDefault="00DE330E" w:rsidP="00DE330E">
      <w:pPr>
        <w:suppressAutoHyphens/>
        <w:ind w:right="-1"/>
        <w:jc w:val="both"/>
        <w:rPr>
          <w:rFonts w:ascii="Verdana" w:eastAsia="Calibri" w:hAnsi="Verdana" w:cs="Arial"/>
          <w:b/>
          <w:sz w:val="20"/>
          <w:szCs w:val="20"/>
          <w:lang w:eastAsia="ar-SA"/>
        </w:rPr>
      </w:pPr>
    </w:p>
    <w:p w:rsidR="00DE330E" w:rsidRPr="00762E7E" w:rsidRDefault="00DE330E" w:rsidP="00DE330E">
      <w:pPr>
        <w:suppressAutoHyphens/>
        <w:ind w:right="-1"/>
        <w:jc w:val="both"/>
        <w:rPr>
          <w:rFonts w:ascii="Verdana" w:hAnsi="Verdana" w:cs="Arial"/>
          <w:color w:val="FF0000"/>
          <w:sz w:val="20"/>
          <w:szCs w:val="20"/>
          <w:lang w:eastAsia="ar-SA"/>
        </w:rPr>
      </w:pPr>
    </w:p>
    <w:p w:rsidR="00D05039" w:rsidRPr="00762E7E" w:rsidRDefault="00D05039" w:rsidP="00DE330E">
      <w:pPr>
        <w:suppressAutoHyphens/>
        <w:ind w:right="-1"/>
        <w:jc w:val="both"/>
        <w:rPr>
          <w:rFonts w:ascii="Verdana" w:hAnsi="Verdana" w:cs="Arial"/>
          <w:color w:val="FF0000"/>
          <w:sz w:val="20"/>
          <w:szCs w:val="20"/>
          <w:lang w:eastAsia="ar-SA"/>
        </w:rPr>
      </w:pPr>
    </w:p>
    <w:p w:rsidR="00D05039" w:rsidRPr="00762E7E" w:rsidRDefault="00D05039" w:rsidP="00DE330E">
      <w:pPr>
        <w:suppressAutoHyphens/>
        <w:ind w:right="-1"/>
        <w:jc w:val="both"/>
        <w:rPr>
          <w:rFonts w:ascii="Verdana" w:hAnsi="Verdana" w:cs="Arial"/>
          <w:color w:val="FF0000"/>
          <w:sz w:val="20"/>
          <w:szCs w:val="20"/>
          <w:lang w:eastAsia="ar-SA"/>
        </w:rPr>
      </w:pPr>
    </w:p>
    <w:p w:rsidR="00DE330E" w:rsidRPr="00762E7E" w:rsidRDefault="00DE330E" w:rsidP="00DE330E">
      <w:pPr>
        <w:suppressAutoHyphens/>
        <w:ind w:right="-341"/>
        <w:jc w:val="both"/>
        <w:rPr>
          <w:rFonts w:ascii="Verdana" w:hAnsi="Verdana" w:cs="Arial"/>
          <w:sz w:val="20"/>
          <w:szCs w:val="20"/>
          <w:lang w:eastAsia="ar-SA"/>
        </w:rPr>
      </w:pPr>
      <w:r w:rsidRPr="00762E7E">
        <w:rPr>
          <w:rFonts w:ascii="Verdana" w:hAnsi="Verdana" w:cs="Arial"/>
          <w:sz w:val="20"/>
          <w:szCs w:val="20"/>
          <w:lang w:eastAsia="ar-SA"/>
        </w:rPr>
        <w:t>__________________ dnia __ __ 2017 roku</w:t>
      </w:r>
    </w:p>
    <w:p w:rsidR="00DE330E" w:rsidRPr="00762E7E" w:rsidRDefault="00DE330E" w:rsidP="00DE330E">
      <w:pPr>
        <w:suppressAutoHyphens/>
        <w:ind w:right="-341"/>
        <w:jc w:val="both"/>
        <w:rPr>
          <w:rFonts w:ascii="Verdana" w:hAnsi="Verdana" w:cs="Arial"/>
          <w:sz w:val="20"/>
          <w:szCs w:val="20"/>
          <w:lang w:eastAsia="ar-SA"/>
        </w:rPr>
      </w:pPr>
    </w:p>
    <w:p w:rsidR="00D05039" w:rsidRPr="00762E7E" w:rsidRDefault="00D05039" w:rsidP="00DE330E">
      <w:pPr>
        <w:suppressAutoHyphens/>
        <w:ind w:right="-341"/>
        <w:jc w:val="both"/>
        <w:rPr>
          <w:rFonts w:ascii="Verdana" w:hAnsi="Verdana" w:cs="Arial"/>
          <w:sz w:val="20"/>
          <w:szCs w:val="20"/>
          <w:lang w:eastAsia="ar-SA"/>
        </w:rPr>
      </w:pPr>
    </w:p>
    <w:p w:rsidR="00DE330E" w:rsidRPr="00762E7E" w:rsidRDefault="00DE330E" w:rsidP="00DE330E">
      <w:pPr>
        <w:ind w:left="2836" w:firstLine="709"/>
        <w:jc w:val="center"/>
        <w:rPr>
          <w:rFonts w:ascii="Verdana" w:hAnsi="Verdana" w:cs="Arial"/>
          <w:b/>
          <w:sz w:val="20"/>
          <w:szCs w:val="20"/>
        </w:rPr>
      </w:pPr>
      <w:r w:rsidRPr="00762E7E">
        <w:rPr>
          <w:rFonts w:ascii="Verdana" w:hAnsi="Verdana" w:cs="Arial"/>
          <w:i/>
          <w:sz w:val="20"/>
          <w:szCs w:val="20"/>
        </w:rPr>
        <w:t>___________________________________________</w:t>
      </w:r>
    </w:p>
    <w:p w:rsidR="00675908" w:rsidRDefault="00DE330E" w:rsidP="00DA3EDF">
      <w:pPr>
        <w:ind w:left="2836" w:firstLine="709"/>
        <w:jc w:val="center"/>
        <w:rPr>
          <w:rFonts w:ascii="Arial" w:eastAsia="Calibri" w:hAnsi="Arial" w:cs="Arial"/>
          <w:sz w:val="20"/>
          <w:szCs w:val="20"/>
        </w:rPr>
        <w:sectPr w:rsidR="00675908" w:rsidSect="00802537">
          <w:headerReference w:type="default" r:id="rId9"/>
          <w:footerReference w:type="default" r:id="rId10"/>
          <w:pgSz w:w="11906" w:h="16838"/>
          <w:pgMar w:top="1276" w:right="1418" w:bottom="1418" w:left="1418" w:header="709" w:footer="709" w:gutter="0"/>
          <w:cols w:space="708"/>
          <w:docGrid w:linePitch="360"/>
        </w:sectPr>
      </w:pPr>
      <w:r w:rsidRPr="00762E7E">
        <w:rPr>
          <w:rFonts w:ascii="Verdana" w:eastAsia="Calibri" w:hAnsi="Verdana" w:cs="Arial"/>
          <w:sz w:val="20"/>
          <w:szCs w:val="20"/>
        </w:rPr>
        <w:t>(podpis Podmiotu na zasobach którego polega Wykonawca / osoby upoważni</w:t>
      </w:r>
      <w:r w:rsidR="00DA3EDF" w:rsidRPr="00762E7E">
        <w:rPr>
          <w:rFonts w:ascii="Verdana" w:eastAsia="Calibri" w:hAnsi="Verdana" w:cs="Arial"/>
          <w:sz w:val="20"/>
          <w:szCs w:val="20"/>
        </w:rPr>
        <w:t>onej do reprezentacji Podmiotu)</w:t>
      </w:r>
    </w:p>
    <w:p w:rsidR="00CD2F2F" w:rsidRPr="00CD2F2F" w:rsidRDefault="00CD2F2F" w:rsidP="00DA3EDF">
      <w:pPr>
        <w:ind w:right="-2"/>
        <w:outlineLvl w:val="0"/>
        <w:rPr>
          <w:rFonts w:ascii="Verdana" w:hAnsi="Verdana" w:cs="Arial"/>
          <w:b/>
          <w:sz w:val="20"/>
          <w:szCs w:val="20"/>
        </w:rPr>
      </w:pPr>
    </w:p>
    <w:p w:rsidR="00CD2F2F" w:rsidRPr="00CD2F2F" w:rsidRDefault="00CD2F2F" w:rsidP="00CD2F2F">
      <w:pPr>
        <w:spacing w:after="200" w:line="276" w:lineRule="auto"/>
        <w:rPr>
          <w:rFonts w:ascii="Verdana" w:eastAsia="Calibri" w:hAnsi="Verdana" w:cs="Arial"/>
          <w:b/>
          <w:bCs/>
          <w:sz w:val="20"/>
          <w:szCs w:val="20"/>
        </w:rPr>
        <w:sectPr w:rsidR="00CD2F2F" w:rsidRPr="00CD2F2F" w:rsidSect="00001924">
          <w:headerReference w:type="default" r:id="rId11"/>
          <w:footerReference w:type="default" r:id="rId12"/>
          <w:pgSz w:w="16838" w:h="11906" w:orient="landscape"/>
          <w:pgMar w:top="1417" w:right="1417" w:bottom="1417" w:left="1417" w:header="708" w:footer="708" w:gutter="0"/>
          <w:cols w:space="708"/>
          <w:docGrid w:linePitch="360"/>
        </w:sectPr>
      </w:pPr>
    </w:p>
    <w:p w:rsidR="00CD2F2F" w:rsidRPr="00827B50" w:rsidRDefault="00DA3EDF" w:rsidP="00DA3EDF">
      <w:pPr>
        <w:spacing w:after="200" w:line="276" w:lineRule="auto"/>
        <w:jc w:val="right"/>
        <w:rPr>
          <w:rFonts w:ascii="Verdana" w:eastAsia="Calibri" w:hAnsi="Verdana" w:cs="Arial"/>
          <w:b/>
          <w:bCs/>
          <w:sz w:val="20"/>
          <w:szCs w:val="20"/>
        </w:rPr>
      </w:pPr>
      <w:r w:rsidRPr="00827B50">
        <w:rPr>
          <w:rFonts w:ascii="Verdana" w:eastAsia="Calibri" w:hAnsi="Verdana" w:cs="Arial"/>
          <w:b/>
          <w:bCs/>
          <w:sz w:val="20"/>
          <w:szCs w:val="20"/>
        </w:rPr>
        <w:lastRenderedPageBreak/>
        <w:t>Formularz 2.4.</w:t>
      </w:r>
    </w:p>
    <w:p w:rsidR="00CD2F2F" w:rsidRPr="00827B50" w:rsidRDefault="00CD2F2F" w:rsidP="00CD2F2F">
      <w:pPr>
        <w:rPr>
          <w:rFonts w:ascii="Verdana" w:eastAsia="Calibri" w:hAnsi="Verdana" w:cs="Arial"/>
          <w:i/>
          <w:sz w:val="20"/>
          <w:szCs w:val="20"/>
        </w:rPr>
      </w:pPr>
      <w:r w:rsidRPr="00827B50">
        <w:rPr>
          <w:rFonts w:ascii="Verdana" w:hAnsi="Verdana"/>
          <w:noProof/>
          <w:sz w:val="20"/>
          <w:szCs w:val="20"/>
        </w:rPr>
        <mc:AlternateContent>
          <mc:Choice Requires="wps">
            <w:drawing>
              <wp:anchor distT="0" distB="0" distL="114300" distR="114300" simplePos="0" relativeHeight="251675136" behindDoc="0" locked="0" layoutInCell="1" allowOverlap="1" wp14:anchorId="536E7B15" wp14:editId="5074C5D8">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022510" w:rsidRDefault="00022510" w:rsidP="00CD2F2F">
                            <w:pPr>
                              <w:jc w:val="right"/>
                              <w:rPr>
                                <w:i/>
                                <w:sz w:val="18"/>
                              </w:rPr>
                            </w:pPr>
                          </w:p>
                          <w:p w:rsidR="00022510" w:rsidRDefault="00022510" w:rsidP="00CD2F2F">
                            <w:pPr>
                              <w:jc w:val="center"/>
                              <w:rPr>
                                <w:i/>
                                <w:sz w:val="18"/>
                              </w:rPr>
                            </w:pPr>
                          </w:p>
                          <w:p w:rsidR="00022510" w:rsidRDefault="00022510" w:rsidP="00CD2F2F">
                            <w:pPr>
                              <w:jc w:val="center"/>
                              <w:rPr>
                                <w:i/>
                                <w:sz w:val="18"/>
                              </w:rPr>
                            </w:pPr>
                          </w:p>
                          <w:p w:rsidR="00022510" w:rsidRDefault="00022510" w:rsidP="00CD2F2F">
                            <w:pPr>
                              <w:jc w:val="center"/>
                              <w:rPr>
                                <w:i/>
                                <w:sz w:val="18"/>
                              </w:rPr>
                            </w:pPr>
                          </w:p>
                          <w:p w:rsidR="00022510" w:rsidRDefault="00022510" w:rsidP="00CD2F2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margin-left:9pt;margin-top:5.85pt;width:165.35pt;height:61.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">
                <v:textbox>
                  <w:txbxContent>
                    <w:p w:rsidR="00022510" w:rsidRDefault="00022510" w:rsidP="00CD2F2F">
                      <w:pPr>
                        <w:jc w:val="right"/>
                        <w:rPr>
                          <w:i/>
                          <w:sz w:val="18"/>
                        </w:rPr>
                      </w:pPr>
                    </w:p>
                    <w:p w:rsidR="00022510" w:rsidRDefault="00022510" w:rsidP="00CD2F2F">
                      <w:pPr>
                        <w:jc w:val="center"/>
                        <w:rPr>
                          <w:i/>
                          <w:sz w:val="18"/>
                        </w:rPr>
                      </w:pPr>
                    </w:p>
                    <w:p w:rsidR="00022510" w:rsidRDefault="00022510" w:rsidP="00CD2F2F">
                      <w:pPr>
                        <w:jc w:val="center"/>
                        <w:rPr>
                          <w:i/>
                          <w:sz w:val="18"/>
                        </w:rPr>
                      </w:pPr>
                    </w:p>
                    <w:p w:rsidR="00022510" w:rsidRDefault="00022510" w:rsidP="00CD2F2F">
                      <w:pPr>
                        <w:jc w:val="center"/>
                        <w:rPr>
                          <w:i/>
                          <w:sz w:val="18"/>
                        </w:rPr>
                      </w:pPr>
                    </w:p>
                    <w:p w:rsidR="00022510" w:rsidRDefault="00022510" w:rsidP="00CD2F2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827B50">
        <w:rPr>
          <w:rFonts w:ascii="Verdana" w:hAnsi="Verdana"/>
          <w:noProof/>
          <w:sz w:val="20"/>
          <w:szCs w:val="20"/>
        </w:rPr>
        <mc:AlternateContent>
          <mc:Choice Requires="wps">
            <w:drawing>
              <wp:anchor distT="0" distB="0" distL="114300" distR="114300" simplePos="0" relativeHeight="251676160" behindDoc="0" locked="0" layoutInCell="1" allowOverlap="1" wp14:anchorId="2AD6DAEB" wp14:editId="0F992EFC">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022510" w:rsidRDefault="00022510" w:rsidP="00CD2F2F">
                            <w:pPr>
                              <w:jc w:val="center"/>
                              <w:rPr>
                                <w:rFonts w:ascii="Verdana" w:hAnsi="Verdana"/>
                                <w:b/>
                                <w:sz w:val="22"/>
                                <w:szCs w:val="22"/>
                              </w:rPr>
                            </w:pPr>
                          </w:p>
                          <w:p w:rsidR="00022510" w:rsidRDefault="00022510" w:rsidP="00CD2F2F">
                            <w:pPr>
                              <w:jc w:val="center"/>
                              <w:rPr>
                                <w:rFonts w:ascii="Verdana" w:hAnsi="Verdana"/>
                                <w:b/>
                                <w:sz w:val="22"/>
                                <w:szCs w:val="22"/>
                              </w:rPr>
                            </w:pPr>
                            <w:r>
                              <w:rPr>
                                <w:rFonts w:ascii="Verdana" w:hAnsi="Verdana"/>
                                <w:b/>
                                <w:sz w:val="22"/>
                                <w:szCs w:val="22"/>
                              </w:rPr>
                              <w:t>Potencjał kadrowy-</w:t>
                            </w:r>
                          </w:p>
                          <w:p w:rsidR="00022510" w:rsidRDefault="00022510" w:rsidP="00CD2F2F">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3" type="#_x0000_t202" style="position:absolute;margin-left:180pt;margin-top:5.85pt;width:326.5pt;height:62.1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M/GxwjICAABeBAAADgAAAAAAAAAAAAAAAAAu&#10;AgAAZHJzL2Uyb0RvYy54bWxQSwECLQAUAAYACAAAACEATgxWt94AAAALAQAADwAAAAAAAAAAAAAA&#10;AACMBAAAZHJzL2Rvd25yZXYueG1sUEsFBgAAAAAEAAQA8wAAAJcFAAAAAA==&#10;" fillcolor="silver">
                <v:textbox>
                  <w:txbxContent>
                    <w:p w:rsidR="00022510" w:rsidRDefault="00022510" w:rsidP="00CD2F2F">
                      <w:pPr>
                        <w:jc w:val="center"/>
                        <w:rPr>
                          <w:rFonts w:ascii="Verdana" w:hAnsi="Verdana"/>
                          <w:b/>
                          <w:sz w:val="22"/>
                          <w:szCs w:val="22"/>
                        </w:rPr>
                      </w:pPr>
                    </w:p>
                    <w:p w:rsidR="00022510" w:rsidRDefault="00022510" w:rsidP="00CD2F2F">
                      <w:pPr>
                        <w:jc w:val="center"/>
                        <w:rPr>
                          <w:rFonts w:ascii="Verdana" w:hAnsi="Verdana"/>
                          <w:b/>
                          <w:sz w:val="22"/>
                          <w:szCs w:val="22"/>
                        </w:rPr>
                      </w:pPr>
                      <w:r>
                        <w:rPr>
                          <w:rFonts w:ascii="Verdana" w:hAnsi="Verdana"/>
                          <w:b/>
                          <w:sz w:val="22"/>
                          <w:szCs w:val="22"/>
                        </w:rPr>
                        <w:t>Potencjał kadrowy-</w:t>
                      </w:r>
                    </w:p>
                    <w:p w:rsidR="00022510" w:rsidRDefault="00022510" w:rsidP="00CD2F2F">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CD2F2F" w:rsidRPr="00827B50" w:rsidRDefault="00CD2F2F" w:rsidP="00CD2F2F">
      <w:pPr>
        <w:spacing w:before="120"/>
        <w:rPr>
          <w:rFonts w:ascii="Verdana" w:eastAsia="Calibri" w:hAnsi="Verdana" w:cs="Arial"/>
          <w:sz w:val="20"/>
          <w:szCs w:val="20"/>
        </w:rPr>
      </w:pPr>
    </w:p>
    <w:p w:rsidR="00CD2F2F" w:rsidRPr="00827B50" w:rsidRDefault="00CD2F2F" w:rsidP="00CD2F2F">
      <w:pPr>
        <w:spacing w:before="120"/>
        <w:rPr>
          <w:rFonts w:ascii="Verdana" w:eastAsia="Calibri" w:hAnsi="Verdana" w:cs="Arial"/>
          <w:sz w:val="20"/>
          <w:szCs w:val="20"/>
        </w:rPr>
      </w:pPr>
    </w:p>
    <w:p w:rsidR="00CD2F2F" w:rsidRPr="00827B50" w:rsidRDefault="00CD2F2F" w:rsidP="00CD2F2F">
      <w:pPr>
        <w:spacing w:before="120"/>
        <w:rPr>
          <w:rFonts w:ascii="Verdana" w:eastAsia="Calibri" w:hAnsi="Verdana" w:cs="Arial"/>
          <w:sz w:val="20"/>
          <w:szCs w:val="20"/>
        </w:rPr>
      </w:pPr>
    </w:p>
    <w:p w:rsidR="00CD2F2F" w:rsidRDefault="00CD2F2F" w:rsidP="00CD2F2F">
      <w:pPr>
        <w:spacing w:before="120"/>
        <w:rPr>
          <w:rFonts w:ascii="Verdana" w:eastAsia="Calibri" w:hAnsi="Verdana" w:cs="Arial"/>
          <w:sz w:val="20"/>
          <w:szCs w:val="20"/>
        </w:rPr>
      </w:pPr>
      <w:r w:rsidRPr="00827B50">
        <w:rPr>
          <w:rFonts w:ascii="Verdana" w:eastAsia="Calibri" w:hAnsi="Verdana" w:cs="Arial"/>
          <w:sz w:val="20"/>
          <w:szCs w:val="20"/>
        </w:rPr>
        <w:t>Składając ofertę w postępowaniu prowadzonym w trybie przetargu nieograniczonego na:</w:t>
      </w:r>
    </w:p>
    <w:p w:rsidR="00C2153A" w:rsidRPr="00827B50" w:rsidRDefault="00C2153A" w:rsidP="00CD2F2F">
      <w:pPr>
        <w:spacing w:before="120"/>
        <w:rPr>
          <w:rFonts w:ascii="Verdana" w:eastAsia="Calibri" w:hAnsi="Verdana" w:cs="Arial"/>
          <w:sz w:val="20"/>
          <w:szCs w:val="20"/>
        </w:rPr>
      </w:pPr>
    </w:p>
    <w:p w:rsidR="00DD7340" w:rsidRPr="00827B50" w:rsidRDefault="00DD7340" w:rsidP="00DD7340">
      <w:pPr>
        <w:tabs>
          <w:tab w:val="left" w:leader="dot" w:pos="9360"/>
        </w:tabs>
        <w:suppressAutoHyphens/>
        <w:spacing w:before="120" w:after="120"/>
        <w:jc w:val="both"/>
        <w:rPr>
          <w:rFonts w:ascii="Verdana" w:hAnsi="Verdana" w:cs="Arial"/>
          <w:b/>
          <w:iCs/>
          <w:sz w:val="20"/>
          <w:szCs w:val="20"/>
          <w:lang w:eastAsia="ar-SA"/>
        </w:rPr>
      </w:pPr>
      <w:r w:rsidRPr="00827B50">
        <w:rPr>
          <w:rFonts w:ascii="Verdana" w:hAnsi="Verdana" w:cs="Arial"/>
          <w:b/>
          <w:iCs/>
          <w:sz w:val="20"/>
          <w:szCs w:val="20"/>
          <w:lang w:eastAsia="ar-SA"/>
        </w:rPr>
        <w:t xml:space="preserve">Pełnienie nadzoru inwestorskiego nad wykonaniem renowacji ogrodzenia budynku Ministerstwa Sprawiedliwości przy Al. Ujazdowskich 11 w Warszawie </w:t>
      </w:r>
    </w:p>
    <w:p w:rsidR="00C2153A" w:rsidRDefault="00C2153A" w:rsidP="00CD2F2F">
      <w:pPr>
        <w:tabs>
          <w:tab w:val="left" w:leader="dot" w:pos="9360"/>
        </w:tabs>
        <w:suppressAutoHyphens/>
        <w:spacing w:before="120" w:after="120"/>
        <w:jc w:val="both"/>
        <w:rPr>
          <w:rFonts w:ascii="Verdana" w:hAnsi="Verdana" w:cs="Courier New"/>
          <w:spacing w:val="-2"/>
          <w:sz w:val="20"/>
          <w:szCs w:val="20"/>
          <w:lang w:eastAsia="ar-SA"/>
        </w:rPr>
      </w:pPr>
    </w:p>
    <w:p w:rsidR="00CD2F2F" w:rsidRPr="00827B50" w:rsidRDefault="00DD7340" w:rsidP="00CD2F2F">
      <w:pPr>
        <w:tabs>
          <w:tab w:val="left" w:leader="dot" w:pos="9360"/>
        </w:tabs>
        <w:suppressAutoHyphens/>
        <w:spacing w:before="120" w:after="120"/>
        <w:jc w:val="both"/>
        <w:rPr>
          <w:rFonts w:ascii="Verdana" w:hAnsi="Verdana" w:cs="Courier New"/>
          <w:b/>
          <w:sz w:val="20"/>
          <w:szCs w:val="20"/>
          <w:lang w:eastAsia="ar-SA"/>
        </w:rPr>
      </w:pPr>
      <w:r w:rsidRPr="00827B50">
        <w:rPr>
          <w:rFonts w:ascii="Verdana" w:hAnsi="Verdana" w:cs="Courier New"/>
          <w:spacing w:val="-2"/>
          <w:sz w:val="20"/>
          <w:szCs w:val="20"/>
          <w:lang w:eastAsia="ar-SA"/>
        </w:rPr>
        <w:t>oznaczonego nr BA-F-II-3710-30</w:t>
      </w:r>
      <w:r w:rsidR="00CD2F2F" w:rsidRPr="00827B50">
        <w:rPr>
          <w:rFonts w:ascii="Verdana" w:hAnsi="Verdana" w:cs="Courier New"/>
          <w:spacing w:val="-2"/>
          <w:sz w:val="20"/>
          <w:szCs w:val="20"/>
          <w:lang w:eastAsia="ar-SA"/>
        </w:rPr>
        <w:t>/17</w:t>
      </w:r>
    </w:p>
    <w:p w:rsidR="00C2153A" w:rsidRDefault="00C2153A" w:rsidP="00CD2F2F">
      <w:pPr>
        <w:spacing w:before="120"/>
        <w:rPr>
          <w:rFonts w:ascii="Verdana" w:eastAsia="Calibri" w:hAnsi="Verdana" w:cs="Arial"/>
          <w:sz w:val="20"/>
          <w:szCs w:val="20"/>
        </w:rPr>
      </w:pPr>
    </w:p>
    <w:p w:rsidR="00CD2F2F" w:rsidRPr="00827B50" w:rsidRDefault="00CD2F2F" w:rsidP="00CD2F2F">
      <w:pPr>
        <w:spacing w:before="120"/>
        <w:rPr>
          <w:rFonts w:ascii="Verdana" w:eastAsia="Calibri" w:hAnsi="Verdana" w:cs="Arial"/>
          <w:sz w:val="20"/>
          <w:szCs w:val="20"/>
        </w:rPr>
      </w:pPr>
      <w:r w:rsidRPr="00827B50">
        <w:rPr>
          <w:rFonts w:ascii="Verdana" w:eastAsia="Calibri" w:hAnsi="Verdana" w:cs="Arial"/>
          <w:sz w:val="20"/>
          <w:szCs w:val="20"/>
        </w:rPr>
        <w:t xml:space="preserve">przedkładamy wykaz osób, które będą uczestniczyć w wykonywaniu zamówienia, w celu oceny spełnienia przez Wykonawcę warunków, o których mowa w art. 22 ust. 1 ustawy </w:t>
      </w:r>
      <w:proofErr w:type="spellStart"/>
      <w:r w:rsidRPr="00827B50">
        <w:rPr>
          <w:rFonts w:ascii="Verdana" w:eastAsia="Calibri" w:hAnsi="Verdana" w:cs="Arial"/>
          <w:sz w:val="20"/>
          <w:szCs w:val="20"/>
        </w:rPr>
        <w:t>Pzp</w:t>
      </w:r>
      <w:proofErr w:type="spellEnd"/>
      <w:r w:rsidRPr="00827B50">
        <w:rPr>
          <w:rFonts w:ascii="Verdana" w:eastAsia="Calibri" w:hAnsi="Verdana" w:cs="Arial"/>
          <w:sz w:val="20"/>
          <w:szCs w:val="20"/>
        </w:rPr>
        <w:t xml:space="preserve"> i których opis sposobu oceny spełniania został zamieszczony w pkt 7.2.1.1  oraz pkt 18.3 kryterium oceny ofert – Doświadczenie Potencjału kadrowego:</w:t>
      </w:r>
    </w:p>
    <w:p w:rsidR="00CD2F2F" w:rsidRPr="00827B50" w:rsidRDefault="00CD2F2F" w:rsidP="00CD2F2F">
      <w:pPr>
        <w:spacing w:before="120"/>
        <w:rPr>
          <w:rFonts w:ascii="Verdana" w:eastAsia="Calibri" w:hAnsi="Verdana" w:cs="Arial"/>
          <w:color w:val="FF0000"/>
          <w:sz w:val="20"/>
          <w:szCs w:val="20"/>
        </w:rPr>
      </w:pPr>
    </w:p>
    <w:tbl>
      <w:tblPr>
        <w:tblW w:w="14317" w:type="dxa"/>
        <w:tblInd w:w="354"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709"/>
        <w:gridCol w:w="2835"/>
        <w:gridCol w:w="1984"/>
        <w:gridCol w:w="1559"/>
        <w:gridCol w:w="5245"/>
        <w:gridCol w:w="1985"/>
      </w:tblGrid>
      <w:tr w:rsidR="00CD2F2F" w:rsidRPr="00827B50" w:rsidTr="007E5605">
        <w:trPr>
          <w:trHeight w:val="788"/>
        </w:trPr>
        <w:tc>
          <w:tcPr>
            <w:tcW w:w="14317" w:type="dxa"/>
            <w:gridSpan w:val="6"/>
            <w:tcBorders>
              <w:top w:val="double" w:sz="4" w:space="0" w:color="auto"/>
              <w:bottom w:val="double" w:sz="4" w:space="0" w:color="auto"/>
            </w:tcBorders>
            <w:shd w:val="clear" w:color="auto" w:fill="D9D9D9" w:themeFill="background1" w:themeFillShade="D9"/>
            <w:vAlign w:val="center"/>
          </w:tcPr>
          <w:p w:rsidR="00CD2F2F" w:rsidRPr="00827B50" w:rsidRDefault="00CD2F2F" w:rsidP="00CD2F2F">
            <w:pPr>
              <w:spacing w:before="120"/>
              <w:jc w:val="center"/>
              <w:rPr>
                <w:rFonts w:ascii="Verdana" w:eastAsia="Calibri" w:hAnsi="Verdana" w:cs="Arial"/>
                <w:b/>
                <w:sz w:val="20"/>
                <w:szCs w:val="20"/>
              </w:rPr>
            </w:pPr>
            <w:r w:rsidRPr="00827B50">
              <w:rPr>
                <w:rFonts w:ascii="Verdana" w:eastAsia="Calibri" w:hAnsi="Verdana" w:cs="Arial"/>
                <w:b/>
                <w:sz w:val="20"/>
                <w:szCs w:val="20"/>
              </w:rPr>
              <w:t>WYKAZ POTWIERDZAJĄCY SPEŁNIENIE WARUNKÓW UDZIAŁU W POSTĘPOWANIU</w:t>
            </w:r>
            <w:r w:rsidR="00F45197" w:rsidRPr="00827B50">
              <w:rPr>
                <w:rFonts w:ascii="Verdana" w:eastAsia="Calibri" w:hAnsi="Verdana" w:cs="Arial"/>
                <w:b/>
                <w:sz w:val="20"/>
                <w:szCs w:val="20"/>
              </w:rPr>
              <w:t xml:space="preserve"> I KRYTERIUM OCENY OFERT – DOŚWIADCZENIE POTENCJAŁU KADROWEGO</w:t>
            </w:r>
          </w:p>
        </w:tc>
      </w:tr>
      <w:tr w:rsidR="00CD2F2F" w:rsidRPr="00827B50" w:rsidTr="00BC443E">
        <w:trPr>
          <w:trHeight w:val="788"/>
        </w:trPr>
        <w:tc>
          <w:tcPr>
            <w:tcW w:w="709" w:type="dxa"/>
            <w:tcBorders>
              <w:top w:val="double" w:sz="4" w:space="0" w:color="auto"/>
              <w:bottom w:val="double" w:sz="4" w:space="0" w:color="auto"/>
            </w:tcBorders>
            <w:vAlign w:val="center"/>
          </w:tcPr>
          <w:p w:rsidR="00CD2F2F" w:rsidRPr="00827B50" w:rsidRDefault="00CD2F2F" w:rsidP="00CD2F2F">
            <w:pPr>
              <w:spacing w:before="120"/>
              <w:rPr>
                <w:rFonts w:ascii="Verdana" w:eastAsia="Calibri" w:hAnsi="Verdana" w:cs="Arial"/>
                <w:b/>
                <w:sz w:val="16"/>
                <w:szCs w:val="16"/>
              </w:rPr>
            </w:pPr>
          </w:p>
          <w:p w:rsidR="00CD2F2F" w:rsidRPr="00827B50" w:rsidRDefault="00CD2F2F" w:rsidP="00CD2F2F">
            <w:pPr>
              <w:spacing w:before="120"/>
              <w:rPr>
                <w:rFonts w:ascii="Verdana" w:eastAsia="Calibri" w:hAnsi="Verdana" w:cs="Arial"/>
                <w:b/>
                <w:sz w:val="16"/>
                <w:szCs w:val="16"/>
              </w:rPr>
            </w:pPr>
            <w:r w:rsidRPr="00827B50">
              <w:rPr>
                <w:rFonts w:ascii="Verdana" w:eastAsia="Calibri" w:hAnsi="Verdana" w:cs="Arial"/>
                <w:b/>
                <w:sz w:val="16"/>
                <w:szCs w:val="16"/>
              </w:rPr>
              <w:t>Poz.</w:t>
            </w:r>
          </w:p>
        </w:tc>
        <w:tc>
          <w:tcPr>
            <w:tcW w:w="2835" w:type="dxa"/>
            <w:tcBorders>
              <w:top w:val="double" w:sz="4" w:space="0" w:color="auto"/>
              <w:bottom w:val="double" w:sz="4" w:space="0" w:color="auto"/>
            </w:tcBorders>
            <w:vAlign w:val="center"/>
          </w:tcPr>
          <w:p w:rsidR="00CD2F2F" w:rsidRPr="00827B50" w:rsidRDefault="00CD2F2F" w:rsidP="00CD2F2F">
            <w:pPr>
              <w:spacing w:before="120"/>
              <w:rPr>
                <w:rFonts w:ascii="Verdana" w:eastAsia="Calibri" w:hAnsi="Verdana" w:cs="Arial"/>
                <w:b/>
                <w:sz w:val="16"/>
                <w:szCs w:val="16"/>
              </w:rPr>
            </w:pPr>
            <w:r w:rsidRPr="00827B50">
              <w:rPr>
                <w:rFonts w:ascii="Verdana" w:eastAsia="Calibri" w:hAnsi="Verdana" w:cs="Arial"/>
                <w:b/>
                <w:iCs/>
                <w:color w:val="000000"/>
                <w:sz w:val="16"/>
                <w:szCs w:val="16"/>
              </w:rPr>
              <w:t>WYMAGANIA OKREŚLONE PRZEZ ZAMAWIAJĄCEGO</w:t>
            </w:r>
            <w:r w:rsidRPr="00827B50">
              <w:rPr>
                <w:rFonts w:ascii="Verdana" w:eastAsia="Calibri" w:hAnsi="Verdana" w:cs="Arial"/>
                <w:b/>
                <w:sz w:val="16"/>
                <w:szCs w:val="16"/>
              </w:rPr>
              <w:t xml:space="preserve"> </w:t>
            </w:r>
          </w:p>
        </w:tc>
        <w:tc>
          <w:tcPr>
            <w:tcW w:w="1984" w:type="dxa"/>
            <w:tcBorders>
              <w:top w:val="double" w:sz="4" w:space="0" w:color="auto"/>
              <w:bottom w:val="double" w:sz="4" w:space="0" w:color="auto"/>
            </w:tcBorders>
          </w:tcPr>
          <w:p w:rsidR="00CD2F2F" w:rsidRPr="00827B50" w:rsidRDefault="00CD2F2F" w:rsidP="00CD2F2F">
            <w:pPr>
              <w:spacing w:before="120"/>
              <w:rPr>
                <w:rFonts w:ascii="Verdana" w:eastAsia="Calibri" w:hAnsi="Verdana" w:cs="Arial"/>
                <w:b/>
                <w:sz w:val="16"/>
                <w:szCs w:val="16"/>
              </w:rPr>
            </w:pPr>
          </w:p>
          <w:p w:rsidR="00CD2F2F" w:rsidRPr="00827B50" w:rsidRDefault="00CD2F2F" w:rsidP="00CD2F2F">
            <w:pPr>
              <w:spacing w:before="120"/>
              <w:rPr>
                <w:rFonts w:ascii="Verdana" w:eastAsia="Calibri" w:hAnsi="Verdana" w:cs="Arial"/>
                <w:b/>
                <w:sz w:val="16"/>
                <w:szCs w:val="16"/>
              </w:rPr>
            </w:pPr>
            <w:r w:rsidRPr="00827B50">
              <w:rPr>
                <w:rFonts w:ascii="Verdana" w:eastAsia="Calibri" w:hAnsi="Verdana" w:cs="Arial"/>
                <w:b/>
                <w:sz w:val="16"/>
                <w:szCs w:val="16"/>
              </w:rPr>
              <w:t xml:space="preserve">STANOWISKO </w:t>
            </w:r>
          </w:p>
        </w:tc>
        <w:tc>
          <w:tcPr>
            <w:tcW w:w="1559" w:type="dxa"/>
            <w:tcBorders>
              <w:top w:val="double" w:sz="4" w:space="0" w:color="auto"/>
              <w:bottom w:val="double" w:sz="4" w:space="0" w:color="auto"/>
            </w:tcBorders>
            <w:vAlign w:val="center"/>
          </w:tcPr>
          <w:p w:rsidR="00CD2F2F" w:rsidRPr="00827B50" w:rsidRDefault="00CD2F2F" w:rsidP="00CD2F2F">
            <w:pPr>
              <w:spacing w:before="120"/>
              <w:rPr>
                <w:rFonts w:ascii="Verdana" w:eastAsia="Calibri" w:hAnsi="Verdana" w:cs="Arial"/>
                <w:b/>
                <w:sz w:val="16"/>
                <w:szCs w:val="16"/>
              </w:rPr>
            </w:pPr>
            <w:r w:rsidRPr="00827B50">
              <w:rPr>
                <w:rFonts w:ascii="Verdana" w:eastAsia="Calibri" w:hAnsi="Verdana" w:cs="Arial"/>
                <w:b/>
                <w:sz w:val="16"/>
                <w:szCs w:val="16"/>
              </w:rPr>
              <w:t>IMIĘ I NAZWISKO</w:t>
            </w:r>
          </w:p>
        </w:tc>
        <w:tc>
          <w:tcPr>
            <w:tcW w:w="5245" w:type="dxa"/>
            <w:tcBorders>
              <w:top w:val="double" w:sz="4" w:space="0" w:color="auto"/>
              <w:bottom w:val="double" w:sz="4" w:space="0" w:color="auto"/>
            </w:tcBorders>
            <w:vAlign w:val="center"/>
          </w:tcPr>
          <w:p w:rsidR="00CD2F2F" w:rsidRPr="00827B50" w:rsidRDefault="00CD2F2F" w:rsidP="00CD2F2F">
            <w:pPr>
              <w:spacing w:before="120"/>
              <w:rPr>
                <w:rFonts w:ascii="Verdana" w:eastAsia="Calibri" w:hAnsi="Verdana" w:cs="Arial"/>
                <w:b/>
                <w:sz w:val="16"/>
                <w:szCs w:val="16"/>
              </w:rPr>
            </w:pPr>
            <w:r w:rsidRPr="00827B50">
              <w:rPr>
                <w:rFonts w:ascii="Verdana" w:eastAsia="Calibri" w:hAnsi="Verdana" w:cs="Arial"/>
                <w:b/>
                <w:sz w:val="16"/>
                <w:szCs w:val="16"/>
              </w:rPr>
              <w:t>DOŚWIADCZENIE I KWALIFIKACJE POTWIERDZAJĄCE SPEŁNIENIE WYMAGAŃ</w:t>
            </w:r>
          </w:p>
        </w:tc>
        <w:tc>
          <w:tcPr>
            <w:tcW w:w="1985" w:type="dxa"/>
            <w:tcBorders>
              <w:top w:val="double" w:sz="4" w:space="0" w:color="auto"/>
              <w:bottom w:val="double" w:sz="4" w:space="0" w:color="auto"/>
            </w:tcBorders>
            <w:vAlign w:val="center"/>
          </w:tcPr>
          <w:p w:rsidR="00CD2F2F" w:rsidRPr="00827B50" w:rsidRDefault="00CD2F2F" w:rsidP="00CD2F2F">
            <w:pPr>
              <w:spacing w:before="120"/>
              <w:rPr>
                <w:rFonts w:ascii="Verdana" w:eastAsia="Calibri" w:hAnsi="Verdana" w:cs="Arial"/>
                <w:b/>
                <w:sz w:val="16"/>
                <w:szCs w:val="16"/>
              </w:rPr>
            </w:pPr>
            <w:r w:rsidRPr="00827B50">
              <w:rPr>
                <w:rFonts w:ascii="Verdana" w:eastAsia="Calibri" w:hAnsi="Verdana" w:cs="Arial"/>
                <w:b/>
                <w:sz w:val="16"/>
                <w:szCs w:val="16"/>
              </w:rPr>
              <w:t>PODSTAWA DYSPONOWANIA</w:t>
            </w:r>
          </w:p>
        </w:tc>
      </w:tr>
      <w:tr w:rsidR="00CD2F2F" w:rsidRPr="00827B50" w:rsidTr="00BC443E">
        <w:trPr>
          <w:trHeight w:val="326"/>
        </w:trPr>
        <w:tc>
          <w:tcPr>
            <w:tcW w:w="709" w:type="dxa"/>
            <w:tcBorders>
              <w:top w:val="double" w:sz="4" w:space="0" w:color="auto"/>
              <w:bottom w:val="double" w:sz="4" w:space="0" w:color="auto"/>
              <w:right w:val="double" w:sz="4" w:space="0" w:color="auto"/>
            </w:tcBorders>
            <w:vAlign w:val="center"/>
          </w:tcPr>
          <w:p w:rsidR="00CD2F2F" w:rsidRPr="00827B50" w:rsidRDefault="00CD2F2F" w:rsidP="00DA3EDF">
            <w:pPr>
              <w:spacing w:before="120"/>
              <w:jc w:val="center"/>
              <w:rPr>
                <w:rFonts w:ascii="Verdana" w:eastAsia="Calibri" w:hAnsi="Verdana" w:cs="Arial"/>
                <w:b/>
                <w:sz w:val="16"/>
                <w:szCs w:val="16"/>
              </w:rPr>
            </w:pPr>
            <w:r w:rsidRPr="00827B50">
              <w:rPr>
                <w:rFonts w:ascii="Verdana" w:eastAsia="Calibri" w:hAnsi="Verdana" w:cs="Arial"/>
                <w:b/>
                <w:sz w:val="16"/>
                <w:szCs w:val="16"/>
              </w:rPr>
              <w:t>1</w:t>
            </w:r>
          </w:p>
        </w:tc>
        <w:tc>
          <w:tcPr>
            <w:tcW w:w="2835" w:type="dxa"/>
            <w:tcBorders>
              <w:top w:val="double" w:sz="4" w:space="0" w:color="auto"/>
              <w:left w:val="double" w:sz="4" w:space="0" w:color="auto"/>
              <w:bottom w:val="double" w:sz="4" w:space="0" w:color="auto"/>
              <w:right w:val="double" w:sz="4" w:space="0" w:color="auto"/>
            </w:tcBorders>
            <w:vAlign w:val="center"/>
          </w:tcPr>
          <w:p w:rsidR="00CD2F2F" w:rsidRPr="00827B50" w:rsidRDefault="00CD2F2F" w:rsidP="00DA3EDF">
            <w:pPr>
              <w:spacing w:before="120"/>
              <w:jc w:val="center"/>
              <w:rPr>
                <w:rFonts w:ascii="Verdana" w:eastAsia="Calibri" w:hAnsi="Verdana" w:cs="Arial"/>
                <w:b/>
                <w:iCs/>
                <w:color w:val="000000"/>
                <w:sz w:val="16"/>
                <w:szCs w:val="16"/>
              </w:rPr>
            </w:pPr>
            <w:r w:rsidRPr="00827B50">
              <w:rPr>
                <w:rFonts w:ascii="Verdana" w:eastAsia="Calibri" w:hAnsi="Verdana" w:cs="Arial"/>
                <w:b/>
                <w:iCs/>
                <w:color w:val="000000"/>
                <w:sz w:val="16"/>
                <w:szCs w:val="16"/>
              </w:rPr>
              <w:t>2</w:t>
            </w:r>
          </w:p>
        </w:tc>
        <w:tc>
          <w:tcPr>
            <w:tcW w:w="1984" w:type="dxa"/>
            <w:tcBorders>
              <w:top w:val="double" w:sz="4" w:space="0" w:color="auto"/>
              <w:left w:val="double" w:sz="4" w:space="0" w:color="auto"/>
              <w:bottom w:val="double" w:sz="4" w:space="0" w:color="auto"/>
              <w:right w:val="double" w:sz="4" w:space="0" w:color="auto"/>
            </w:tcBorders>
          </w:tcPr>
          <w:p w:rsidR="00CD2F2F" w:rsidRPr="00827B50" w:rsidRDefault="00CD2F2F" w:rsidP="00DA3EDF">
            <w:pPr>
              <w:spacing w:before="120"/>
              <w:jc w:val="center"/>
              <w:rPr>
                <w:rFonts w:ascii="Verdana" w:eastAsia="Calibri" w:hAnsi="Verdana" w:cs="Arial"/>
                <w:b/>
                <w:sz w:val="16"/>
                <w:szCs w:val="16"/>
              </w:rPr>
            </w:pPr>
            <w:r w:rsidRPr="00827B50">
              <w:rPr>
                <w:rFonts w:ascii="Verdana" w:eastAsia="Calibri" w:hAnsi="Verdana" w:cs="Arial"/>
                <w:b/>
                <w:sz w:val="16"/>
                <w:szCs w:val="16"/>
              </w:rPr>
              <w:t>3</w:t>
            </w:r>
          </w:p>
        </w:tc>
        <w:tc>
          <w:tcPr>
            <w:tcW w:w="1559" w:type="dxa"/>
            <w:tcBorders>
              <w:top w:val="double" w:sz="4" w:space="0" w:color="auto"/>
              <w:left w:val="double" w:sz="4" w:space="0" w:color="auto"/>
              <w:bottom w:val="double" w:sz="4" w:space="0" w:color="auto"/>
              <w:right w:val="double" w:sz="4" w:space="0" w:color="auto"/>
            </w:tcBorders>
            <w:vAlign w:val="center"/>
          </w:tcPr>
          <w:p w:rsidR="00CD2F2F" w:rsidRPr="00827B50" w:rsidRDefault="00CD2F2F" w:rsidP="00DA3EDF">
            <w:pPr>
              <w:spacing w:before="120"/>
              <w:jc w:val="center"/>
              <w:rPr>
                <w:rFonts w:ascii="Verdana" w:eastAsia="Calibri" w:hAnsi="Verdana" w:cs="Arial"/>
                <w:b/>
                <w:sz w:val="16"/>
                <w:szCs w:val="16"/>
              </w:rPr>
            </w:pPr>
            <w:r w:rsidRPr="00827B50">
              <w:rPr>
                <w:rFonts w:ascii="Verdana" w:eastAsia="Calibri" w:hAnsi="Verdana" w:cs="Arial"/>
                <w:b/>
                <w:sz w:val="16"/>
                <w:szCs w:val="16"/>
              </w:rPr>
              <w:t>4</w:t>
            </w:r>
          </w:p>
        </w:tc>
        <w:tc>
          <w:tcPr>
            <w:tcW w:w="5245" w:type="dxa"/>
            <w:tcBorders>
              <w:top w:val="double" w:sz="4" w:space="0" w:color="auto"/>
              <w:left w:val="double" w:sz="4" w:space="0" w:color="auto"/>
              <w:bottom w:val="double" w:sz="4" w:space="0" w:color="auto"/>
              <w:right w:val="double" w:sz="4" w:space="0" w:color="auto"/>
            </w:tcBorders>
            <w:vAlign w:val="center"/>
          </w:tcPr>
          <w:p w:rsidR="00CD2F2F" w:rsidRPr="00827B50" w:rsidRDefault="00CD2F2F" w:rsidP="00DA3EDF">
            <w:pPr>
              <w:spacing w:before="120"/>
              <w:jc w:val="center"/>
              <w:rPr>
                <w:rFonts w:ascii="Verdana" w:eastAsia="Calibri" w:hAnsi="Verdana" w:cs="Arial"/>
                <w:b/>
                <w:sz w:val="16"/>
                <w:szCs w:val="16"/>
              </w:rPr>
            </w:pPr>
            <w:r w:rsidRPr="00827B50">
              <w:rPr>
                <w:rFonts w:ascii="Verdana" w:eastAsia="Calibri" w:hAnsi="Verdana" w:cs="Arial"/>
                <w:b/>
                <w:sz w:val="16"/>
                <w:szCs w:val="16"/>
              </w:rPr>
              <w:t>5</w:t>
            </w:r>
          </w:p>
        </w:tc>
        <w:tc>
          <w:tcPr>
            <w:tcW w:w="1985" w:type="dxa"/>
            <w:tcBorders>
              <w:top w:val="double" w:sz="4" w:space="0" w:color="auto"/>
              <w:left w:val="double" w:sz="4" w:space="0" w:color="auto"/>
              <w:bottom w:val="double" w:sz="4" w:space="0" w:color="auto"/>
            </w:tcBorders>
            <w:vAlign w:val="center"/>
          </w:tcPr>
          <w:p w:rsidR="00CD2F2F" w:rsidRPr="00827B50" w:rsidRDefault="00CD2F2F" w:rsidP="00DA3EDF">
            <w:pPr>
              <w:spacing w:before="120"/>
              <w:jc w:val="center"/>
              <w:rPr>
                <w:rFonts w:ascii="Verdana" w:eastAsia="Calibri" w:hAnsi="Verdana" w:cs="Arial"/>
                <w:b/>
                <w:sz w:val="16"/>
                <w:szCs w:val="16"/>
              </w:rPr>
            </w:pPr>
            <w:r w:rsidRPr="00827B50">
              <w:rPr>
                <w:rFonts w:ascii="Verdana" w:eastAsia="Calibri" w:hAnsi="Verdana" w:cs="Arial"/>
                <w:b/>
                <w:sz w:val="16"/>
                <w:szCs w:val="16"/>
              </w:rPr>
              <w:t>6</w:t>
            </w:r>
          </w:p>
        </w:tc>
      </w:tr>
      <w:tr w:rsidR="00CD2F2F" w:rsidRPr="00827B50" w:rsidTr="00BC443E">
        <w:trPr>
          <w:trHeight w:val="939"/>
        </w:trPr>
        <w:tc>
          <w:tcPr>
            <w:tcW w:w="709" w:type="dxa"/>
            <w:tcBorders>
              <w:top w:val="double" w:sz="4" w:space="0" w:color="auto"/>
              <w:bottom w:val="double" w:sz="4" w:space="0" w:color="auto"/>
              <w:right w:val="double" w:sz="4" w:space="0" w:color="auto"/>
            </w:tcBorders>
            <w:vAlign w:val="center"/>
          </w:tcPr>
          <w:p w:rsidR="00CD2F2F" w:rsidRPr="00827B50" w:rsidRDefault="00CD2F2F" w:rsidP="00CD2F2F">
            <w:pPr>
              <w:spacing w:before="120"/>
              <w:jc w:val="center"/>
              <w:rPr>
                <w:rFonts w:ascii="Verdana" w:eastAsia="Calibri" w:hAnsi="Verdana" w:cs="Arial"/>
                <w:sz w:val="20"/>
                <w:szCs w:val="20"/>
              </w:rPr>
            </w:pPr>
          </w:p>
          <w:p w:rsidR="00CD2F2F" w:rsidRPr="00827B50" w:rsidRDefault="00CD2F2F" w:rsidP="00CD2F2F">
            <w:pPr>
              <w:spacing w:before="120"/>
              <w:jc w:val="center"/>
              <w:rPr>
                <w:rFonts w:ascii="Verdana" w:eastAsia="Calibri" w:hAnsi="Verdana" w:cs="Arial"/>
                <w:sz w:val="20"/>
                <w:szCs w:val="20"/>
              </w:rPr>
            </w:pPr>
            <w:r w:rsidRPr="00827B50">
              <w:rPr>
                <w:rFonts w:ascii="Verdana" w:eastAsia="Calibri" w:hAnsi="Verdana" w:cs="Arial"/>
                <w:sz w:val="20"/>
                <w:szCs w:val="20"/>
              </w:rPr>
              <w:t>1</w:t>
            </w:r>
          </w:p>
        </w:tc>
        <w:tc>
          <w:tcPr>
            <w:tcW w:w="2835" w:type="dxa"/>
            <w:tcBorders>
              <w:top w:val="double" w:sz="4" w:space="0" w:color="auto"/>
              <w:left w:val="double" w:sz="4" w:space="0" w:color="auto"/>
            </w:tcBorders>
          </w:tcPr>
          <w:p w:rsidR="00CD2F2F" w:rsidRPr="00827B50" w:rsidRDefault="00CD2F2F" w:rsidP="00CD2F2F">
            <w:pPr>
              <w:rPr>
                <w:rFonts w:ascii="Verdana" w:eastAsia="Calibri" w:hAnsi="Verdana"/>
                <w:sz w:val="18"/>
                <w:szCs w:val="18"/>
              </w:rPr>
            </w:pPr>
            <w:r w:rsidRPr="00827B50">
              <w:rPr>
                <w:rFonts w:ascii="Verdana" w:eastAsia="Calibri" w:hAnsi="Verdana"/>
                <w:b/>
                <w:sz w:val="18"/>
                <w:szCs w:val="18"/>
              </w:rPr>
              <w:t>Wymagane kwalifikacje zawodowe</w:t>
            </w:r>
            <w:r w:rsidRPr="00827B50">
              <w:rPr>
                <w:rFonts w:ascii="Verdana" w:eastAsia="Calibri" w:hAnsi="Verdana"/>
                <w:sz w:val="18"/>
                <w:szCs w:val="18"/>
              </w:rPr>
              <w:t xml:space="preserve">: </w:t>
            </w:r>
          </w:p>
          <w:p w:rsidR="00CD2F2F" w:rsidRPr="00827B50" w:rsidRDefault="00B225ED" w:rsidP="00CD2F2F">
            <w:pPr>
              <w:rPr>
                <w:rFonts w:ascii="Verdana" w:eastAsia="Calibri" w:hAnsi="Verdana"/>
                <w:sz w:val="18"/>
                <w:szCs w:val="18"/>
              </w:rPr>
            </w:pPr>
            <w:r w:rsidRPr="00827B50">
              <w:rPr>
                <w:rFonts w:ascii="Verdana" w:eastAsia="Calibri" w:hAnsi="Verdana"/>
                <w:sz w:val="18"/>
                <w:szCs w:val="18"/>
              </w:rPr>
              <w:t xml:space="preserve">posiada uprawnienia do kierowania robotami budowlanymi w specjalności konstrukcyjno-budowlanej </w:t>
            </w:r>
            <w:r w:rsidRPr="00827B50">
              <w:rPr>
                <w:rFonts w:ascii="Verdana" w:eastAsia="Calibri" w:hAnsi="Verdana"/>
                <w:sz w:val="18"/>
                <w:szCs w:val="18"/>
              </w:rPr>
              <w:lastRenderedPageBreak/>
              <w:t>bez ograniczeń</w:t>
            </w:r>
          </w:p>
          <w:p w:rsidR="00CD2F2F" w:rsidRPr="00827B50" w:rsidRDefault="00CD2F2F" w:rsidP="00CD2F2F">
            <w:pPr>
              <w:rPr>
                <w:rFonts w:ascii="Verdana" w:eastAsia="Calibri" w:hAnsi="Verdana"/>
                <w:sz w:val="18"/>
                <w:szCs w:val="18"/>
              </w:rPr>
            </w:pPr>
            <w:r w:rsidRPr="00827B50">
              <w:rPr>
                <w:rFonts w:ascii="Verdana" w:eastAsia="Calibri" w:hAnsi="Verdana"/>
                <w:b/>
                <w:sz w:val="18"/>
                <w:szCs w:val="18"/>
              </w:rPr>
              <w:t>Minimalne doświadczenie</w:t>
            </w:r>
            <w:r w:rsidRPr="00827B50">
              <w:rPr>
                <w:rFonts w:ascii="Verdana" w:eastAsia="Calibri" w:hAnsi="Verdana"/>
                <w:sz w:val="18"/>
                <w:szCs w:val="18"/>
              </w:rPr>
              <w:t xml:space="preserve">: </w:t>
            </w:r>
          </w:p>
          <w:p w:rsidR="00CD2F2F" w:rsidRPr="00827B50" w:rsidRDefault="00BC6DA8" w:rsidP="00BC6DA8">
            <w:pPr>
              <w:spacing w:line="240" w:lineRule="exact"/>
              <w:jc w:val="both"/>
              <w:rPr>
                <w:rFonts w:ascii="Verdana" w:hAnsi="Verdana" w:cs="Arial"/>
                <w:sz w:val="18"/>
                <w:szCs w:val="18"/>
                <w:lang w:eastAsia="en-US"/>
              </w:rPr>
            </w:pPr>
            <w:r w:rsidRPr="00827B50">
              <w:rPr>
                <w:rFonts w:ascii="Verdana" w:hAnsi="Verdana" w:cs="Arial"/>
                <w:sz w:val="18"/>
                <w:szCs w:val="18"/>
                <w:lang w:eastAsia="en-US"/>
              </w:rPr>
              <w:t>w okresie ostatnich 3 lat przed upływem terminu składania ofert realizował co najmniej 2 usługi nadzoru inwestorskiego nad robotami budowlanymi.</w:t>
            </w:r>
          </w:p>
        </w:tc>
        <w:tc>
          <w:tcPr>
            <w:tcW w:w="1984" w:type="dxa"/>
            <w:tcBorders>
              <w:top w:val="double" w:sz="4" w:space="0" w:color="auto"/>
            </w:tcBorders>
          </w:tcPr>
          <w:p w:rsidR="00CD2F2F" w:rsidRPr="00827B50" w:rsidRDefault="00B225ED" w:rsidP="00CD2F2F">
            <w:pPr>
              <w:spacing w:after="240"/>
              <w:ind w:right="33"/>
              <w:rPr>
                <w:rFonts w:ascii="Verdana" w:eastAsia="Calibri" w:hAnsi="Verdana" w:cs="Arial"/>
                <w:b/>
                <w:bCs/>
                <w:sz w:val="16"/>
                <w:szCs w:val="16"/>
              </w:rPr>
            </w:pPr>
            <w:r w:rsidRPr="00827B50">
              <w:rPr>
                <w:rFonts w:ascii="Verdana" w:hAnsi="Verdana" w:cs="Arial"/>
                <w:b/>
                <w:sz w:val="16"/>
                <w:szCs w:val="16"/>
              </w:rPr>
              <w:lastRenderedPageBreak/>
              <w:t>Inspektor nadzoru inwestorskiego branży ogólnobudowlanej</w:t>
            </w:r>
          </w:p>
        </w:tc>
        <w:tc>
          <w:tcPr>
            <w:tcW w:w="1559" w:type="dxa"/>
            <w:tcBorders>
              <w:top w:val="double" w:sz="4" w:space="0" w:color="auto"/>
              <w:right w:val="single" w:sz="4" w:space="0" w:color="auto"/>
            </w:tcBorders>
          </w:tcPr>
          <w:p w:rsidR="00CD2F2F" w:rsidRPr="00827B50" w:rsidRDefault="00CD2F2F" w:rsidP="00CD2F2F">
            <w:pPr>
              <w:rPr>
                <w:rFonts w:ascii="Verdana" w:hAnsi="Verdana" w:cs="Arial"/>
                <w:color w:val="000000"/>
                <w:sz w:val="18"/>
                <w:szCs w:val="18"/>
              </w:rPr>
            </w:pPr>
          </w:p>
        </w:tc>
        <w:tc>
          <w:tcPr>
            <w:tcW w:w="5245" w:type="dxa"/>
            <w:tcBorders>
              <w:top w:val="double" w:sz="4" w:space="0" w:color="auto"/>
            </w:tcBorders>
          </w:tcPr>
          <w:p w:rsidR="00CD2F2F" w:rsidRPr="00827B50" w:rsidRDefault="00CD2F2F" w:rsidP="00CD2F2F">
            <w:pPr>
              <w:contextualSpacing/>
              <w:rPr>
                <w:rFonts w:ascii="Verdana" w:eastAsia="Calibri" w:hAnsi="Verdana" w:cs="Arial"/>
                <w:bCs/>
                <w:sz w:val="18"/>
                <w:szCs w:val="18"/>
              </w:rPr>
            </w:pPr>
            <w:r w:rsidRPr="00827B50">
              <w:rPr>
                <w:rFonts w:ascii="Verdana" w:eastAsia="Calibri" w:hAnsi="Verdana" w:cs="Arial"/>
                <w:b/>
                <w:bCs/>
                <w:sz w:val="18"/>
                <w:szCs w:val="18"/>
              </w:rPr>
              <w:t>Kwalifikacje zawodowe</w:t>
            </w:r>
            <w:r w:rsidRPr="00827B50">
              <w:rPr>
                <w:rFonts w:ascii="Verdana" w:eastAsia="Calibri" w:hAnsi="Verdana" w:cs="Arial"/>
                <w:bCs/>
                <w:sz w:val="18"/>
                <w:szCs w:val="18"/>
              </w:rPr>
              <w:t xml:space="preserve">: </w:t>
            </w:r>
          </w:p>
          <w:p w:rsidR="00BC6DA8" w:rsidRPr="00827B50" w:rsidRDefault="00BC6DA8" w:rsidP="00BC6DA8">
            <w:pPr>
              <w:contextualSpacing/>
              <w:rPr>
                <w:rFonts w:ascii="Verdana" w:eastAsia="Calibri" w:hAnsi="Verdana" w:cs="Arial"/>
                <w:bCs/>
                <w:sz w:val="18"/>
                <w:szCs w:val="18"/>
              </w:rPr>
            </w:pPr>
            <w:r w:rsidRPr="00827B50">
              <w:rPr>
                <w:rFonts w:ascii="Verdana" w:eastAsia="Calibri" w:hAnsi="Verdana" w:cs="Arial"/>
                <w:bCs/>
                <w:sz w:val="18"/>
                <w:szCs w:val="18"/>
              </w:rPr>
              <w:t>posiada uprawnienia do kierowania robotami budowlanymi w specjalności konstrukcyjno-budowlanej bez ograniczeń</w:t>
            </w:r>
          </w:p>
          <w:p w:rsidR="00DD7340" w:rsidRPr="00827B50" w:rsidRDefault="00DD7340" w:rsidP="00CD2F2F">
            <w:pPr>
              <w:contextualSpacing/>
              <w:rPr>
                <w:rFonts w:ascii="Verdana" w:eastAsia="Calibri" w:hAnsi="Verdana" w:cs="Arial"/>
                <w:bCs/>
                <w:sz w:val="18"/>
                <w:szCs w:val="18"/>
              </w:rPr>
            </w:pPr>
          </w:p>
          <w:p w:rsidR="00CD2F2F" w:rsidRPr="00827B50" w:rsidRDefault="00CD2F2F" w:rsidP="00CD2F2F">
            <w:pPr>
              <w:contextualSpacing/>
              <w:rPr>
                <w:rFonts w:ascii="Verdana" w:eastAsia="Calibri" w:hAnsi="Verdana" w:cs="Arial"/>
                <w:b/>
                <w:bCs/>
                <w:sz w:val="18"/>
                <w:szCs w:val="18"/>
              </w:rPr>
            </w:pPr>
            <w:r w:rsidRPr="00827B50">
              <w:rPr>
                <w:rFonts w:ascii="Verdana" w:eastAsia="Calibri" w:hAnsi="Verdana" w:cs="Arial"/>
                <w:b/>
                <w:bCs/>
                <w:sz w:val="18"/>
                <w:szCs w:val="18"/>
              </w:rPr>
              <w:t>Doświadczenie:</w:t>
            </w:r>
          </w:p>
          <w:p w:rsidR="009B0BF1" w:rsidRPr="00827B50" w:rsidRDefault="00CD2F2F" w:rsidP="009B0BF1">
            <w:pPr>
              <w:pStyle w:val="Akapitzlist"/>
              <w:numPr>
                <w:ilvl w:val="3"/>
                <w:numId w:val="7"/>
              </w:numPr>
              <w:spacing w:line="240" w:lineRule="exact"/>
              <w:jc w:val="both"/>
              <w:rPr>
                <w:rFonts w:ascii="Verdana" w:eastAsia="Calibri" w:hAnsi="Verdana"/>
                <w:sz w:val="18"/>
                <w:szCs w:val="18"/>
              </w:rPr>
            </w:pPr>
            <w:r w:rsidRPr="00827B50">
              <w:rPr>
                <w:rFonts w:ascii="Verdana" w:eastAsia="Calibri" w:hAnsi="Verdana"/>
                <w:sz w:val="18"/>
                <w:szCs w:val="18"/>
              </w:rPr>
              <w:lastRenderedPageBreak/>
              <w:t>w okresie ………………</w:t>
            </w:r>
            <w:r w:rsidR="00176B31" w:rsidRPr="00827B50">
              <w:rPr>
                <w:rFonts w:ascii="Verdana" w:eastAsia="Calibri" w:hAnsi="Verdana"/>
                <w:sz w:val="18"/>
                <w:szCs w:val="18"/>
              </w:rPr>
              <w:t>……….</w:t>
            </w:r>
            <w:r w:rsidR="00BC6DA8" w:rsidRPr="00827B50">
              <w:rPr>
                <w:rFonts w:ascii="Verdana" w:eastAsia="Calibri" w:hAnsi="Verdana"/>
                <w:sz w:val="18"/>
                <w:szCs w:val="18"/>
              </w:rPr>
              <w:t>……… (ostatnich 3</w:t>
            </w:r>
            <w:r w:rsidR="009B0BF1" w:rsidRPr="00827B50">
              <w:rPr>
                <w:rFonts w:ascii="Verdana" w:eastAsia="Calibri" w:hAnsi="Verdana"/>
                <w:sz w:val="18"/>
                <w:szCs w:val="18"/>
              </w:rPr>
              <w:t xml:space="preserve"> lat </w:t>
            </w:r>
            <w:r w:rsidRPr="00827B50">
              <w:rPr>
                <w:rFonts w:ascii="Verdana" w:eastAsia="Calibri" w:hAnsi="Verdana"/>
                <w:sz w:val="18"/>
                <w:szCs w:val="18"/>
              </w:rPr>
              <w:t>przed upływem t</w:t>
            </w:r>
            <w:r w:rsidR="00A271C7" w:rsidRPr="00827B50">
              <w:rPr>
                <w:rFonts w:ascii="Verdana" w:eastAsia="Calibri" w:hAnsi="Verdana"/>
                <w:sz w:val="18"/>
                <w:szCs w:val="18"/>
              </w:rPr>
              <w:t>erminu składania ofert - należy</w:t>
            </w:r>
            <w:r w:rsidRPr="00827B50">
              <w:rPr>
                <w:rFonts w:ascii="Verdana" w:eastAsia="Calibri" w:hAnsi="Verdana"/>
                <w:sz w:val="18"/>
                <w:szCs w:val="18"/>
              </w:rPr>
              <w:t xml:space="preserve"> podać daty)</w:t>
            </w:r>
            <w:r w:rsidRPr="00827B50">
              <w:rPr>
                <w:rFonts w:ascii="Verdana" w:eastAsia="Calibri" w:hAnsi="Verdana"/>
                <w:color w:val="FF0000"/>
                <w:sz w:val="18"/>
                <w:szCs w:val="18"/>
              </w:rPr>
              <w:t xml:space="preserve"> </w:t>
            </w:r>
            <w:r w:rsidR="00C0269C" w:rsidRPr="00827B50">
              <w:rPr>
                <w:rFonts w:ascii="Verdana" w:hAnsi="Verdana"/>
                <w:sz w:val="18"/>
                <w:szCs w:val="18"/>
              </w:rPr>
              <w:t>świadczył</w:t>
            </w:r>
            <w:r w:rsidR="00E619F3" w:rsidRPr="00827B50">
              <w:rPr>
                <w:rFonts w:ascii="Verdana" w:hAnsi="Verdana"/>
                <w:sz w:val="18"/>
                <w:szCs w:val="18"/>
              </w:rPr>
              <w:t xml:space="preserve"> usługę nadzoru inwestorskiego nad robotami budowlanymi </w:t>
            </w:r>
            <w:r w:rsidR="00C0269C" w:rsidRPr="00827B50">
              <w:rPr>
                <w:rFonts w:ascii="Verdana" w:hAnsi="Verdana"/>
                <w:sz w:val="18"/>
                <w:szCs w:val="18"/>
              </w:rPr>
              <w:t>w przedmiocie ………………………………………………………………………….. dla odbiorcy………………………………………………………</w:t>
            </w:r>
            <w:r w:rsidR="009B0BF1" w:rsidRPr="00827B50">
              <w:rPr>
                <w:rFonts w:ascii="Verdana" w:hAnsi="Verdana"/>
                <w:sz w:val="18"/>
                <w:szCs w:val="18"/>
              </w:rPr>
              <w:t xml:space="preserve"> .</w:t>
            </w:r>
            <w:r w:rsidR="009B0BF1" w:rsidRPr="00827B50">
              <w:rPr>
                <w:rFonts w:ascii="Verdana" w:eastAsia="Calibri" w:hAnsi="Verdana"/>
                <w:sz w:val="18"/>
                <w:szCs w:val="18"/>
              </w:rPr>
              <w:t xml:space="preserve"> </w:t>
            </w:r>
          </w:p>
          <w:p w:rsidR="009B0BF1" w:rsidRPr="00827B50" w:rsidRDefault="009B0BF1" w:rsidP="009B0BF1">
            <w:pPr>
              <w:pStyle w:val="Akapitzlist"/>
              <w:spacing w:line="240" w:lineRule="exact"/>
              <w:ind w:left="355"/>
              <w:jc w:val="both"/>
              <w:rPr>
                <w:rFonts w:ascii="Verdana" w:eastAsia="Calibri" w:hAnsi="Verdana"/>
                <w:sz w:val="18"/>
                <w:szCs w:val="18"/>
              </w:rPr>
            </w:pPr>
          </w:p>
          <w:p w:rsidR="009B0BF1" w:rsidRPr="00827B50" w:rsidRDefault="009B0BF1" w:rsidP="009B0BF1">
            <w:pPr>
              <w:pStyle w:val="Akapitzlist"/>
              <w:numPr>
                <w:ilvl w:val="0"/>
                <w:numId w:val="7"/>
              </w:numPr>
              <w:spacing w:line="240" w:lineRule="exact"/>
              <w:jc w:val="both"/>
              <w:rPr>
                <w:rFonts w:ascii="Verdana" w:eastAsia="Calibri" w:hAnsi="Verdana"/>
                <w:sz w:val="18"/>
                <w:szCs w:val="18"/>
              </w:rPr>
            </w:pPr>
            <w:r w:rsidRPr="00827B50">
              <w:rPr>
                <w:rFonts w:ascii="Verdana" w:eastAsia="Calibri" w:hAnsi="Verdana"/>
                <w:sz w:val="18"/>
                <w:szCs w:val="18"/>
              </w:rPr>
              <w:t xml:space="preserve">w okresie ……………………….……… (ostatnich 3 lat przed upływem terminu składania ofert </w:t>
            </w:r>
            <w:r w:rsidR="00272A25" w:rsidRPr="00827B50">
              <w:rPr>
                <w:rFonts w:ascii="Verdana" w:eastAsia="Calibri" w:hAnsi="Verdana"/>
                <w:sz w:val="18"/>
                <w:szCs w:val="18"/>
              </w:rPr>
              <w:t xml:space="preserve">- należy podać daty) </w:t>
            </w:r>
            <w:r w:rsidRPr="00827B50">
              <w:rPr>
                <w:rFonts w:ascii="Verdana" w:hAnsi="Verdana"/>
                <w:sz w:val="18"/>
                <w:szCs w:val="18"/>
              </w:rPr>
              <w:t>świadczył usługę nadzoru inwestorskiego nad robotami budowlanymi w przedmiocie ………………………………………………………………………….. dla odbiorcy……………………………………………………… .</w:t>
            </w:r>
            <w:r w:rsidRPr="00827B50">
              <w:rPr>
                <w:rFonts w:ascii="Verdana" w:eastAsia="Calibri" w:hAnsi="Verdana"/>
                <w:sz w:val="18"/>
                <w:szCs w:val="18"/>
              </w:rPr>
              <w:t xml:space="preserve"> </w:t>
            </w:r>
          </w:p>
          <w:p w:rsidR="009B0BF1" w:rsidRPr="00827B50" w:rsidRDefault="009B0BF1" w:rsidP="009B0BF1">
            <w:pPr>
              <w:pStyle w:val="Akapitzlist"/>
              <w:spacing w:line="240" w:lineRule="exact"/>
              <w:ind w:left="355"/>
              <w:jc w:val="both"/>
              <w:rPr>
                <w:rFonts w:ascii="Verdana" w:eastAsia="Calibri" w:hAnsi="Verdana"/>
                <w:sz w:val="18"/>
                <w:szCs w:val="18"/>
              </w:rPr>
            </w:pPr>
          </w:p>
          <w:p w:rsidR="009B0BF1" w:rsidRPr="00827B50" w:rsidRDefault="009B0BF1" w:rsidP="009B0BF1">
            <w:pPr>
              <w:pStyle w:val="Akapitzlist"/>
              <w:numPr>
                <w:ilvl w:val="0"/>
                <w:numId w:val="7"/>
              </w:numPr>
              <w:spacing w:line="240" w:lineRule="exact"/>
              <w:jc w:val="both"/>
              <w:rPr>
                <w:rFonts w:ascii="Verdana" w:eastAsia="Calibri" w:hAnsi="Verdana"/>
                <w:sz w:val="18"/>
                <w:szCs w:val="18"/>
              </w:rPr>
            </w:pPr>
            <w:r w:rsidRPr="00827B50">
              <w:rPr>
                <w:rFonts w:ascii="Verdana" w:eastAsia="Calibri" w:hAnsi="Verdana"/>
                <w:sz w:val="18"/>
                <w:szCs w:val="18"/>
              </w:rPr>
              <w:t xml:space="preserve">w okresie ……………………….……… (ostatnich 3 lat przed upływem terminu składania ofert </w:t>
            </w:r>
            <w:r w:rsidR="00272A25" w:rsidRPr="00827B50">
              <w:rPr>
                <w:rFonts w:ascii="Verdana" w:eastAsia="Calibri" w:hAnsi="Verdana"/>
                <w:sz w:val="18"/>
                <w:szCs w:val="18"/>
              </w:rPr>
              <w:t xml:space="preserve">- należy podać daty) </w:t>
            </w:r>
            <w:r w:rsidRPr="00827B50">
              <w:rPr>
                <w:rFonts w:ascii="Verdana" w:hAnsi="Verdana"/>
                <w:sz w:val="18"/>
                <w:szCs w:val="18"/>
              </w:rPr>
              <w:t>świadczył usługę nadzoru inwestorskiego nad robotami budowlanymi w przedmiocie ………………………………………………………………………….. dla odbiorcy……………………………………………………… .</w:t>
            </w:r>
            <w:r w:rsidRPr="00827B50">
              <w:rPr>
                <w:rFonts w:ascii="Verdana" w:eastAsia="Calibri" w:hAnsi="Verdana"/>
                <w:sz w:val="18"/>
                <w:szCs w:val="18"/>
              </w:rPr>
              <w:t xml:space="preserve"> </w:t>
            </w:r>
          </w:p>
          <w:p w:rsidR="009B0BF1" w:rsidRPr="00827B50" w:rsidRDefault="009B0BF1" w:rsidP="009B0BF1">
            <w:pPr>
              <w:pStyle w:val="Akapitzlist"/>
              <w:spacing w:line="240" w:lineRule="exact"/>
              <w:ind w:left="355"/>
              <w:jc w:val="both"/>
              <w:rPr>
                <w:rFonts w:ascii="Verdana" w:eastAsia="Calibri" w:hAnsi="Verdana"/>
                <w:sz w:val="18"/>
                <w:szCs w:val="18"/>
              </w:rPr>
            </w:pPr>
          </w:p>
          <w:p w:rsidR="009B0BF1" w:rsidRPr="00827B50" w:rsidRDefault="009B0BF1" w:rsidP="009B0BF1">
            <w:pPr>
              <w:pStyle w:val="Akapitzlist"/>
              <w:numPr>
                <w:ilvl w:val="0"/>
                <w:numId w:val="7"/>
              </w:numPr>
              <w:spacing w:line="240" w:lineRule="exact"/>
              <w:jc w:val="both"/>
              <w:rPr>
                <w:rFonts w:ascii="Verdana" w:eastAsia="Calibri" w:hAnsi="Verdana"/>
                <w:sz w:val="18"/>
                <w:szCs w:val="18"/>
              </w:rPr>
            </w:pPr>
            <w:r w:rsidRPr="00827B50">
              <w:rPr>
                <w:rFonts w:ascii="Verdana" w:eastAsia="Calibri" w:hAnsi="Verdana"/>
                <w:sz w:val="18"/>
                <w:szCs w:val="18"/>
              </w:rPr>
              <w:t xml:space="preserve">w okresie ……………………….……… (ostatnich 3 lat przed upływem terminu składania ofert </w:t>
            </w:r>
            <w:r w:rsidR="00272A25" w:rsidRPr="00827B50">
              <w:rPr>
                <w:rFonts w:ascii="Verdana" w:eastAsia="Calibri" w:hAnsi="Verdana"/>
                <w:sz w:val="18"/>
                <w:szCs w:val="18"/>
              </w:rPr>
              <w:t xml:space="preserve">- należy podać daty) </w:t>
            </w:r>
            <w:r w:rsidRPr="00827B50">
              <w:rPr>
                <w:rFonts w:ascii="Verdana" w:hAnsi="Verdana"/>
                <w:sz w:val="18"/>
                <w:szCs w:val="18"/>
              </w:rPr>
              <w:t>świadczył usługę nadzoru inwestorskiego nad robotami budowlanymi w przedmiocie ………………………………………………………………………….. dla odbiorcy……………………………………………………… .</w:t>
            </w:r>
            <w:r w:rsidRPr="00827B50">
              <w:rPr>
                <w:rFonts w:ascii="Verdana" w:eastAsia="Calibri" w:hAnsi="Verdana"/>
                <w:sz w:val="18"/>
                <w:szCs w:val="18"/>
              </w:rPr>
              <w:t xml:space="preserve"> </w:t>
            </w:r>
          </w:p>
          <w:p w:rsidR="009B0BF1" w:rsidRPr="00827B50" w:rsidRDefault="009B0BF1" w:rsidP="009B0BF1">
            <w:pPr>
              <w:pStyle w:val="Akapitzlist"/>
              <w:spacing w:line="240" w:lineRule="exact"/>
              <w:ind w:left="355"/>
              <w:jc w:val="both"/>
              <w:rPr>
                <w:rFonts w:ascii="Verdana" w:eastAsia="Calibri" w:hAnsi="Verdana"/>
                <w:sz w:val="18"/>
                <w:szCs w:val="18"/>
              </w:rPr>
            </w:pPr>
          </w:p>
          <w:p w:rsidR="009B0BF1" w:rsidRPr="00827B50" w:rsidRDefault="009B0BF1" w:rsidP="009B0BF1">
            <w:pPr>
              <w:pStyle w:val="Akapitzlist"/>
              <w:numPr>
                <w:ilvl w:val="0"/>
                <w:numId w:val="7"/>
              </w:numPr>
              <w:spacing w:line="240" w:lineRule="exact"/>
              <w:jc w:val="both"/>
              <w:rPr>
                <w:rFonts w:ascii="Verdana" w:eastAsia="Calibri" w:hAnsi="Verdana"/>
                <w:sz w:val="18"/>
                <w:szCs w:val="18"/>
              </w:rPr>
            </w:pPr>
            <w:r w:rsidRPr="00827B50">
              <w:rPr>
                <w:rFonts w:ascii="Verdana" w:eastAsia="Calibri" w:hAnsi="Verdana"/>
                <w:sz w:val="18"/>
                <w:szCs w:val="18"/>
              </w:rPr>
              <w:t xml:space="preserve">w okresie ……………………….……… (ostatnich 3 lat przed upływem terminu składania ofert </w:t>
            </w:r>
            <w:r w:rsidR="00272A25" w:rsidRPr="00827B50">
              <w:rPr>
                <w:rFonts w:ascii="Verdana" w:eastAsia="Calibri" w:hAnsi="Verdana"/>
                <w:sz w:val="18"/>
                <w:szCs w:val="18"/>
              </w:rPr>
              <w:t xml:space="preserve">- należy podać daty) </w:t>
            </w:r>
            <w:r w:rsidRPr="00827B50">
              <w:rPr>
                <w:rFonts w:ascii="Verdana" w:hAnsi="Verdana"/>
                <w:sz w:val="18"/>
                <w:szCs w:val="18"/>
              </w:rPr>
              <w:t xml:space="preserve">świadczył usługę nadzoru inwestorskiego nad robotami budowlanymi w przedmiocie </w:t>
            </w:r>
            <w:r w:rsidRPr="00827B50">
              <w:rPr>
                <w:rFonts w:ascii="Verdana" w:hAnsi="Verdana"/>
                <w:sz w:val="18"/>
                <w:szCs w:val="18"/>
              </w:rPr>
              <w:lastRenderedPageBreak/>
              <w:t>………………………………………………………………………….. dla odbiorcy……………………………………………………… .</w:t>
            </w:r>
            <w:r w:rsidRPr="00827B50">
              <w:rPr>
                <w:rFonts w:ascii="Verdana" w:eastAsia="Calibri" w:hAnsi="Verdana"/>
                <w:sz w:val="18"/>
                <w:szCs w:val="18"/>
              </w:rPr>
              <w:t xml:space="preserve"> </w:t>
            </w:r>
          </w:p>
          <w:p w:rsidR="008435A6" w:rsidRPr="00827B50" w:rsidRDefault="008435A6" w:rsidP="00371004">
            <w:pPr>
              <w:spacing w:line="240" w:lineRule="exact"/>
              <w:jc w:val="both"/>
              <w:rPr>
                <w:rFonts w:ascii="Verdana" w:hAnsi="Verdana"/>
                <w:sz w:val="18"/>
                <w:szCs w:val="18"/>
              </w:rPr>
            </w:pPr>
          </w:p>
        </w:tc>
        <w:tc>
          <w:tcPr>
            <w:tcW w:w="1985" w:type="dxa"/>
            <w:tcBorders>
              <w:top w:val="double" w:sz="4" w:space="0" w:color="auto"/>
            </w:tcBorders>
            <w:vAlign w:val="center"/>
          </w:tcPr>
          <w:p w:rsidR="00371004" w:rsidRPr="00827B50" w:rsidRDefault="00371004" w:rsidP="00CD2F2F">
            <w:pPr>
              <w:spacing w:before="120"/>
              <w:rPr>
                <w:rFonts w:ascii="Verdana" w:eastAsia="Calibri" w:hAnsi="Verdana" w:cs="Arial"/>
                <w:i/>
                <w:sz w:val="18"/>
                <w:szCs w:val="20"/>
              </w:rPr>
            </w:pPr>
            <w:r w:rsidRPr="00827B50">
              <w:rPr>
                <w:rFonts w:ascii="Verdana" w:eastAsia="Calibri" w:hAnsi="Verdana" w:cs="Arial"/>
                <w:i/>
                <w:sz w:val="18"/>
                <w:szCs w:val="20"/>
              </w:rPr>
              <w:lastRenderedPageBreak/>
              <w:t>……………</w:t>
            </w:r>
            <w:r w:rsidR="00CD2F2F" w:rsidRPr="00827B50">
              <w:rPr>
                <w:rFonts w:ascii="Verdana" w:eastAsia="Calibri" w:hAnsi="Verdana" w:cs="Arial"/>
                <w:i/>
                <w:sz w:val="18"/>
                <w:szCs w:val="20"/>
              </w:rPr>
              <w:t xml:space="preserve"> </w:t>
            </w:r>
          </w:p>
          <w:p w:rsidR="00CD2F2F" w:rsidRPr="00827B50" w:rsidRDefault="00CD2F2F" w:rsidP="00CD2F2F">
            <w:pPr>
              <w:spacing w:before="120"/>
              <w:rPr>
                <w:rFonts w:ascii="Verdana" w:eastAsia="Calibri" w:hAnsi="Verdana" w:cs="Arial"/>
                <w:i/>
                <w:sz w:val="18"/>
                <w:szCs w:val="20"/>
              </w:rPr>
            </w:pPr>
            <w:r w:rsidRPr="00827B50">
              <w:rPr>
                <w:rFonts w:ascii="Verdana" w:eastAsia="Calibri" w:hAnsi="Verdana" w:cs="Arial"/>
                <w:i/>
                <w:sz w:val="18"/>
                <w:szCs w:val="20"/>
              </w:rPr>
              <w:t xml:space="preserve">(Podać podstawę dysponowania daną osobą przez </w:t>
            </w:r>
            <w:r w:rsidRPr="00827B50">
              <w:rPr>
                <w:rFonts w:ascii="Verdana" w:eastAsia="Calibri" w:hAnsi="Verdana" w:cs="Arial"/>
                <w:i/>
                <w:sz w:val="18"/>
                <w:szCs w:val="20"/>
              </w:rPr>
              <w:lastRenderedPageBreak/>
              <w:t>Wykonawcę)</w:t>
            </w:r>
          </w:p>
          <w:p w:rsidR="00CD2F2F" w:rsidRPr="00827B50" w:rsidRDefault="00CD2F2F" w:rsidP="00CD2F2F">
            <w:pPr>
              <w:spacing w:before="120"/>
              <w:rPr>
                <w:rFonts w:ascii="Verdana" w:eastAsia="Calibri" w:hAnsi="Verdana" w:cs="Arial"/>
                <w:i/>
                <w:sz w:val="18"/>
                <w:szCs w:val="20"/>
              </w:rPr>
            </w:pPr>
          </w:p>
        </w:tc>
      </w:tr>
    </w:tbl>
    <w:p w:rsidR="00CD2F2F" w:rsidRPr="00827B50" w:rsidRDefault="00CD2F2F" w:rsidP="00CD2F2F">
      <w:pPr>
        <w:spacing w:before="120"/>
        <w:rPr>
          <w:rFonts w:ascii="Verdana" w:eastAsia="Calibri" w:hAnsi="Verdana" w:cs="Arial"/>
          <w:sz w:val="20"/>
          <w:szCs w:val="20"/>
        </w:rPr>
      </w:pPr>
    </w:p>
    <w:p w:rsidR="00CD2F2F" w:rsidRPr="00827B50" w:rsidRDefault="00CD2F2F" w:rsidP="00CD2F2F">
      <w:pPr>
        <w:spacing w:before="120"/>
        <w:rPr>
          <w:rFonts w:ascii="Verdana" w:eastAsia="Calibri" w:hAnsi="Verdana" w:cs="Arial"/>
          <w:sz w:val="20"/>
          <w:szCs w:val="20"/>
        </w:rPr>
      </w:pPr>
    </w:p>
    <w:p w:rsidR="009D4B44" w:rsidRPr="00827B50" w:rsidRDefault="009D4B44" w:rsidP="00CD2F2F">
      <w:pPr>
        <w:spacing w:before="120"/>
        <w:rPr>
          <w:rFonts w:ascii="Verdana" w:eastAsia="Calibri" w:hAnsi="Verdana" w:cs="Arial"/>
          <w:sz w:val="20"/>
          <w:szCs w:val="20"/>
        </w:rPr>
      </w:pPr>
    </w:p>
    <w:p w:rsidR="009D4B44" w:rsidRPr="00827B50" w:rsidRDefault="009D4B44" w:rsidP="00CD2F2F">
      <w:pPr>
        <w:spacing w:before="120"/>
        <w:rPr>
          <w:rFonts w:ascii="Verdana" w:eastAsia="Calibri" w:hAnsi="Verdana" w:cs="Arial"/>
          <w:color w:val="FF0000"/>
          <w:sz w:val="20"/>
          <w:szCs w:val="20"/>
        </w:rPr>
      </w:pPr>
    </w:p>
    <w:p w:rsidR="00CD2F2F" w:rsidRPr="00827B50" w:rsidRDefault="00CD2F2F" w:rsidP="00CD2F2F">
      <w:pPr>
        <w:spacing w:before="120"/>
        <w:rPr>
          <w:rFonts w:ascii="Verdana" w:eastAsia="Calibri" w:hAnsi="Verdana" w:cs="Arial"/>
          <w:sz w:val="20"/>
          <w:szCs w:val="20"/>
        </w:rPr>
      </w:pPr>
      <w:r w:rsidRPr="00827B50">
        <w:rPr>
          <w:rFonts w:ascii="Verdana" w:eastAsia="Calibri" w:hAnsi="Verdana" w:cs="Arial"/>
          <w:sz w:val="20"/>
          <w:szCs w:val="20"/>
        </w:rPr>
        <w:t xml:space="preserve">__________________ dnia __ __ roku                                              </w:t>
      </w:r>
      <w:r w:rsidRPr="00827B50">
        <w:rPr>
          <w:rFonts w:ascii="Verdana" w:eastAsia="Calibri" w:hAnsi="Verdana" w:cs="Arial"/>
          <w:i/>
          <w:sz w:val="20"/>
          <w:szCs w:val="20"/>
        </w:rPr>
        <w:t>______________________________</w:t>
      </w:r>
    </w:p>
    <w:p w:rsidR="00CD2F2F" w:rsidRPr="00827B50" w:rsidRDefault="009527DA" w:rsidP="00CD2F2F">
      <w:pPr>
        <w:spacing w:before="120"/>
        <w:ind w:firstLine="3960"/>
        <w:jc w:val="center"/>
        <w:rPr>
          <w:rFonts w:ascii="Verdana" w:eastAsia="Calibri" w:hAnsi="Verdana" w:cs="Arial"/>
          <w:i/>
          <w:sz w:val="20"/>
          <w:szCs w:val="20"/>
        </w:rPr>
      </w:pPr>
      <w:r w:rsidRPr="00827B50">
        <w:rPr>
          <w:rFonts w:ascii="Verdana" w:eastAsia="Calibri" w:hAnsi="Verdana" w:cs="Arial"/>
          <w:i/>
          <w:sz w:val="20"/>
          <w:szCs w:val="20"/>
        </w:rPr>
        <w:t>(</w:t>
      </w:r>
      <w:r w:rsidR="00CD2F2F" w:rsidRPr="00827B50">
        <w:rPr>
          <w:rFonts w:ascii="Verdana" w:eastAsia="Calibri" w:hAnsi="Verdana" w:cs="Arial"/>
          <w:i/>
          <w:sz w:val="20"/>
          <w:szCs w:val="20"/>
        </w:rPr>
        <w:t>podpis Wykonawcy/Pełnomocnika)</w:t>
      </w:r>
    </w:p>
    <w:p w:rsidR="00CD2F2F" w:rsidRPr="00CD2F2F" w:rsidRDefault="00CD2F2F" w:rsidP="00CD2F2F">
      <w:pPr>
        <w:rPr>
          <w:rFonts w:ascii="Verdana" w:hAnsi="Verdana"/>
          <w:sz w:val="20"/>
          <w:szCs w:val="20"/>
        </w:rPr>
        <w:sectPr w:rsidR="00CD2F2F" w:rsidRPr="00CD2F2F" w:rsidSect="00001924">
          <w:type w:val="continuous"/>
          <w:pgSz w:w="16838" w:h="11906" w:orient="landscape"/>
          <w:pgMar w:top="1417" w:right="1417" w:bottom="1417" w:left="1417" w:header="708" w:footer="708" w:gutter="0"/>
          <w:cols w:space="708"/>
          <w:docGrid w:linePitch="360"/>
        </w:sectPr>
      </w:pPr>
    </w:p>
    <w:p w:rsidR="00CD2F2F" w:rsidRPr="00CD2F2F" w:rsidRDefault="00CD2F2F" w:rsidP="00CD2F2F">
      <w:pPr>
        <w:rPr>
          <w:rFonts w:ascii="Verdana" w:hAnsi="Verdana"/>
          <w:sz w:val="20"/>
          <w:szCs w:val="20"/>
          <w:lang w:eastAsia="en-US"/>
        </w:rPr>
      </w:pPr>
    </w:p>
    <w:p w:rsidR="0069001B" w:rsidRPr="009D4B44" w:rsidRDefault="0069001B" w:rsidP="009D4B44">
      <w:pPr>
        <w:jc w:val="center"/>
        <w:rPr>
          <w:rFonts w:ascii="Arial" w:hAnsi="Arial" w:cs="Arial"/>
          <w:sz w:val="20"/>
          <w:szCs w:val="20"/>
        </w:rPr>
      </w:pPr>
      <w:r w:rsidRPr="003C7841">
        <w:rPr>
          <w:rFonts w:ascii="Arial" w:hAnsi="Arial" w:cs="Arial"/>
          <w:b/>
        </w:rPr>
        <w:t>Rozdział 3</w:t>
      </w:r>
    </w:p>
    <w:p w:rsidR="0069001B" w:rsidRPr="003C7841" w:rsidRDefault="00CB0DD4" w:rsidP="00B535B5">
      <w:pPr>
        <w:jc w:val="center"/>
        <w:outlineLvl w:val="0"/>
        <w:rPr>
          <w:rFonts w:ascii="Arial" w:hAnsi="Arial" w:cs="Arial"/>
          <w:b/>
          <w:bCs/>
          <w:sz w:val="20"/>
          <w:szCs w:val="20"/>
        </w:rPr>
      </w:pPr>
      <w:r w:rsidRPr="003C7841">
        <w:rPr>
          <w:rFonts w:ascii="Arial" w:hAnsi="Arial" w:cs="Arial"/>
          <w:b/>
          <w:bCs/>
          <w:sz w:val="20"/>
          <w:szCs w:val="20"/>
        </w:rPr>
        <w:t>Wzory oświadczeń</w:t>
      </w: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rPr>
          <w:rFonts w:ascii="Arial" w:hAnsi="Arial" w:cs="Arial"/>
          <w:b/>
          <w:sz w:val="20"/>
          <w:szCs w:val="20"/>
        </w:rPr>
      </w:pPr>
      <w:r w:rsidRPr="003C7841">
        <w:rPr>
          <w:rFonts w:ascii="Arial" w:hAnsi="Arial" w:cs="Arial"/>
          <w:b/>
          <w:sz w:val="20"/>
          <w:szCs w:val="20"/>
          <w:lang w:eastAsia="en-US"/>
        </w:rPr>
        <w:br w:type="page"/>
      </w:r>
    </w:p>
    <w:p w:rsidR="009A7F35" w:rsidRPr="00B21A9B" w:rsidRDefault="0069001B" w:rsidP="00B21A9B">
      <w:pPr>
        <w:pStyle w:val="Zwykytekst1"/>
        <w:jc w:val="right"/>
        <w:rPr>
          <w:rFonts w:ascii="Verdana" w:hAnsi="Verdana" w:cs="Arial"/>
          <w:b/>
        </w:rPr>
      </w:pPr>
      <w:r w:rsidRPr="00B21A9B">
        <w:rPr>
          <w:rFonts w:ascii="Verdana" w:hAnsi="Verdana" w:cs="Arial"/>
          <w:b/>
        </w:rPr>
        <w:lastRenderedPageBreak/>
        <w:t>Formularz 3</w:t>
      </w:r>
      <w:r w:rsidR="00B21A9B">
        <w:rPr>
          <w:rFonts w:ascii="Verdana" w:hAnsi="Verdana" w:cs="Arial"/>
          <w:b/>
        </w:rPr>
        <w:t>.1</w:t>
      </w:r>
    </w:p>
    <w:p w:rsidR="009A7F35" w:rsidRPr="00B21A9B" w:rsidRDefault="009A7F35" w:rsidP="009A7F35">
      <w:pPr>
        <w:rPr>
          <w:rFonts w:ascii="Verdana" w:hAnsi="Verdana" w:cs="Arial"/>
          <w:b/>
          <w:sz w:val="20"/>
          <w:szCs w:val="20"/>
        </w:rPr>
      </w:pPr>
      <w:r w:rsidRPr="00B21A9B">
        <w:rPr>
          <w:rFonts w:ascii="Verdana" w:hAnsi="Verdana" w:cs="Arial"/>
          <w:b/>
          <w:sz w:val="20"/>
          <w:szCs w:val="20"/>
        </w:rPr>
        <w:t>Wykonawca:</w:t>
      </w:r>
    </w:p>
    <w:p w:rsidR="009A7F35" w:rsidRPr="00B21A9B" w:rsidRDefault="009A7F35" w:rsidP="009A7F35">
      <w:pPr>
        <w:spacing w:before="240"/>
        <w:ind w:right="4903"/>
        <w:rPr>
          <w:rFonts w:ascii="Verdana" w:hAnsi="Verdana" w:cs="Arial"/>
          <w:sz w:val="20"/>
          <w:szCs w:val="20"/>
        </w:rPr>
      </w:pPr>
      <w:r w:rsidRPr="00B21A9B">
        <w:rPr>
          <w:rFonts w:ascii="Verdana" w:hAnsi="Verdana" w:cs="Arial"/>
          <w:sz w:val="20"/>
          <w:szCs w:val="20"/>
        </w:rPr>
        <w:t>________________________________</w:t>
      </w:r>
    </w:p>
    <w:p w:rsidR="009A7F35" w:rsidRPr="00B21A9B" w:rsidRDefault="009A7F35" w:rsidP="009A7F35">
      <w:pPr>
        <w:spacing w:before="240"/>
        <w:ind w:right="4675"/>
        <w:rPr>
          <w:rFonts w:ascii="Verdana" w:hAnsi="Verdana" w:cs="Arial"/>
          <w:sz w:val="20"/>
          <w:szCs w:val="20"/>
        </w:rPr>
      </w:pPr>
      <w:r w:rsidRPr="00B21A9B">
        <w:rPr>
          <w:rFonts w:ascii="Verdana" w:hAnsi="Verdana" w:cs="Arial"/>
          <w:sz w:val="20"/>
          <w:szCs w:val="20"/>
        </w:rPr>
        <w:t>________________________________</w:t>
      </w:r>
    </w:p>
    <w:p w:rsidR="009A7F35" w:rsidRPr="00B21A9B" w:rsidRDefault="009A7F35" w:rsidP="009A7F35">
      <w:pPr>
        <w:ind w:right="4903"/>
        <w:rPr>
          <w:rFonts w:ascii="Verdana" w:hAnsi="Verdana" w:cs="Arial"/>
          <w:i/>
          <w:sz w:val="16"/>
          <w:szCs w:val="16"/>
        </w:rPr>
      </w:pPr>
      <w:r w:rsidRPr="00B21A9B">
        <w:rPr>
          <w:rFonts w:ascii="Verdana" w:hAnsi="Verdana" w:cs="Arial"/>
          <w:i/>
          <w:sz w:val="16"/>
          <w:szCs w:val="16"/>
        </w:rPr>
        <w:t>(pełna nazwa/firma, adres,)</w:t>
      </w:r>
    </w:p>
    <w:p w:rsidR="009A7F35" w:rsidRPr="00B21A9B" w:rsidRDefault="009A7F35" w:rsidP="009A7F35">
      <w:pPr>
        <w:spacing w:before="360"/>
        <w:ind w:right="4903"/>
        <w:rPr>
          <w:rFonts w:ascii="Verdana" w:hAnsi="Verdana" w:cs="Arial"/>
          <w:sz w:val="20"/>
          <w:szCs w:val="20"/>
        </w:rPr>
      </w:pPr>
      <w:r w:rsidRPr="00B21A9B">
        <w:rPr>
          <w:rFonts w:ascii="Verdana" w:hAnsi="Verdana" w:cs="Arial"/>
          <w:sz w:val="20"/>
          <w:szCs w:val="20"/>
        </w:rPr>
        <w:t>NIP/PESEL, ………………………..</w:t>
      </w:r>
    </w:p>
    <w:p w:rsidR="009A7F35" w:rsidRPr="00B21A9B" w:rsidRDefault="009A7F35" w:rsidP="009A7F35">
      <w:pPr>
        <w:spacing w:before="360"/>
        <w:ind w:right="4903"/>
        <w:rPr>
          <w:rFonts w:ascii="Verdana" w:hAnsi="Verdana" w:cs="Arial"/>
          <w:sz w:val="20"/>
          <w:szCs w:val="20"/>
        </w:rPr>
      </w:pPr>
      <w:r w:rsidRPr="00B21A9B">
        <w:rPr>
          <w:rFonts w:ascii="Verdana" w:hAnsi="Verdana" w:cs="Arial"/>
          <w:sz w:val="20"/>
          <w:szCs w:val="20"/>
        </w:rPr>
        <w:t>KRS/</w:t>
      </w:r>
      <w:proofErr w:type="spellStart"/>
      <w:r w:rsidRPr="00B21A9B">
        <w:rPr>
          <w:rFonts w:ascii="Verdana" w:hAnsi="Verdana" w:cs="Arial"/>
          <w:sz w:val="20"/>
          <w:szCs w:val="20"/>
        </w:rPr>
        <w:t>CEiDG</w:t>
      </w:r>
      <w:proofErr w:type="spellEnd"/>
      <w:r w:rsidRPr="00B21A9B">
        <w:rPr>
          <w:rFonts w:ascii="Verdana" w:hAnsi="Verdana" w:cs="Arial"/>
          <w:sz w:val="20"/>
          <w:szCs w:val="20"/>
        </w:rPr>
        <w:t>) …………………………</w:t>
      </w:r>
    </w:p>
    <w:p w:rsidR="009A7F35" w:rsidRPr="00B21A9B" w:rsidRDefault="009A7F35" w:rsidP="009A7F35">
      <w:pPr>
        <w:spacing w:before="360"/>
        <w:ind w:right="4903"/>
        <w:rPr>
          <w:rFonts w:ascii="Verdana" w:hAnsi="Verdana" w:cs="Arial"/>
          <w:sz w:val="20"/>
          <w:szCs w:val="20"/>
        </w:rPr>
      </w:pPr>
      <w:r w:rsidRPr="00B21A9B">
        <w:rPr>
          <w:rFonts w:ascii="Verdana" w:hAnsi="Verdana" w:cs="Arial"/>
          <w:sz w:val="20"/>
          <w:szCs w:val="20"/>
        </w:rPr>
        <w:t>reprezentowany przez:</w:t>
      </w:r>
    </w:p>
    <w:p w:rsidR="009A7F35" w:rsidRPr="00B21A9B" w:rsidRDefault="009A7F35" w:rsidP="009A7F35">
      <w:pPr>
        <w:spacing w:before="240"/>
        <w:ind w:right="4903"/>
        <w:rPr>
          <w:rFonts w:ascii="Verdana" w:hAnsi="Verdana" w:cs="Arial"/>
          <w:sz w:val="20"/>
          <w:szCs w:val="20"/>
        </w:rPr>
      </w:pPr>
      <w:r w:rsidRPr="00B21A9B">
        <w:rPr>
          <w:rFonts w:ascii="Verdana" w:hAnsi="Verdana" w:cs="Arial"/>
          <w:sz w:val="20"/>
          <w:szCs w:val="20"/>
        </w:rPr>
        <w:t>____________________________</w:t>
      </w:r>
    </w:p>
    <w:p w:rsidR="009A7F35" w:rsidRPr="00B21A9B" w:rsidRDefault="009A7F35" w:rsidP="009A7F35">
      <w:pPr>
        <w:spacing w:before="240"/>
        <w:ind w:right="4903"/>
        <w:rPr>
          <w:rFonts w:ascii="Verdana" w:hAnsi="Verdana" w:cs="Arial"/>
          <w:sz w:val="20"/>
          <w:szCs w:val="20"/>
        </w:rPr>
      </w:pPr>
      <w:r w:rsidRPr="00B21A9B">
        <w:rPr>
          <w:rFonts w:ascii="Verdana" w:hAnsi="Verdana" w:cs="Arial"/>
          <w:sz w:val="20"/>
          <w:szCs w:val="20"/>
        </w:rPr>
        <w:t>_______________________________</w:t>
      </w:r>
    </w:p>
    <w:p w:rsidR="009A7F35" w:rsidRPr="00B21A9B" w:rsidRDefault="009A7F35" w:rsidP="00B21A9B">
      <w:pPr>
        <w:ind w:right="4903"/>
        <w:rPr>
          <w:rFonts w:ascii="Verdana" w:hAnsi="Verdana" w:cs="Arial"/>
          <w:i/>
          <w:sz w:val="16"/>
          <w:szCs w:val="16"/>
        </w:rPr>
      </w:pPr>
      <w:r w:rsidRPr="00B21A9B">
        <w:rPr>
          <w:rFonts w:ascii="Verdana" w:hAnsi="Verdana" w:cs="Arial"/>
          <w:i/>
          <w:sz w:val="16"/>
          <w:szCs w:val="16"/>
        </w:rPr>
        <w:t>(imię, nazwisko, stanow</w:t>
      </w:r>
      <w:r w:rsidR="00B21A9B">
        <w:rPr>
          <w:rFonts w:ascii="Verdana" w:hAnsi="Verdana" w:cs="Arial"/>
          <w:i/>
          <w:sz w:val="16"/>
          <w:szCs w:val="16"/>
        </w:rPr>
        <w:t>isko/podstawa do reprezentacji)</w:t>
      </w:r>
    </w:p>
    <w:p w:rsidR="009A7F35" w:rsidRPr="00B21A9B" w:rsidRDefault="009A7F35" w:rsidP="009A7F35">
      <w:pPr>
        <w:spacing w:after="120"/>
        <w:jc w:val="center"/>
        <w:rPr>
          <w:rFonts w:ascii="Verdana" w:hAnsi="Verdana" w:cs="Arial"/>
          <w:b/>
          <w:sz w:val="20"/>
          <w:szCs w:val="20"/>
          <w:u w:val="single"/>
        </w:rPr>
      </w:pPr>
      <w:r w:rsidRPr="00B21A9B">
        <w:rPr>
          <w:rFonts w:ascii="Verdana" w:hAnsi="Verdana" w:cs="Arial"/>
          <w:b/>
          <w:sz w:val="20"/>
          <w:szCs w:val="20"/>
          <w:u w:val="single"/>
        </w:rPr>
        <w:t xml:space="preserve">Oświadczenie wykonawcy </w:t>
      </w:r>
    </w:p>
    <w:p w:rsidR="009A7F35" w:rsidRPr="00B21A9B" w:rsidRDefault="009A7F35" w:rsidP="009A7F35">
      <w:pPr>
        <w:jc w:val="center"/>
        <w:rPr>
          <w:rFonts w:ascii="Verdana" w:hAnsi="Verdana" w:cs="Arial"/>
          <w:b/>
          <w:sz w:val="20"/>
          <w:szCs w:val="20"/>
        </w:rPr>
      </w:pPr>
      <w:r w:rsidRPr="00B21A9B">
        <w:rPr>
          <w:rFonts w:ascii="Verdana" w:hAnsi="Verdana" w:cs="Arial"/>
          <w:b/>
          <w:sz w:val="20"/>
          <w:szCs w:val="20"/>
        </w:rPr>
        <w:t>o przynależności lub braku przynależności do tej samej grupy kapitałowej,</w:t>
      </w:r>
      <w:r w:rsidRPr="00B21A9B">
        <w:rPr>
          <w:rFonts w:ascii="Verdana" w:hAnsi="Verdana" w:cs="Arial"/>
          <w:b/>
          <w:sz w:val="20"/>
          <w:szCs w:val="20"/>
        </w:rPr>
        <w:br/>
        <w:t xml:space="preserve">o której mowa w art. 24 ust. 1 pkt 23 ustawy z dnia 29 stycznia 2004 r. Prawo zamówień publicznych (dalej jako: ustawa </w:t>
      </w:r>
      <w:proofErr w:type="spellStart"/>
      <w:r w:rsidRPr="00B21A9B">
        <w:rPr>
          <w:rFonts w:ascii="Verdana" w:hAnsi="Verdana" w:cs="Arial"/>
          <w:b/>
          <w:sz w:val="20"/>
          <w:szCs w:val="20"/>
        </w:rPr>
        <w:t>Pzp</w:t>
      </w:r>
      <w:proofErr w:type="spellEnd"/>
      <w:r w:rsidRPr="00B21A9B">
        <w:rPr>
          <w:rFonts w:ascii="Verdana" w:hAnsi="Verdana" w:cs="Arial"/>
          <w:b/>
          <w:sz w:val="20"/>
          <w:szCs w:val="20"/>
        </w:rPr>
        <w:t>)</w:t>
      </w:r>
    </w:p>
    <w:p w:rsidR="009A7F35" w:rsidRPr="00B21A9B" w:rsidRDefault="009A7F35" w:rsidP="009A7F35">
      <w:pPr>
        <w:jc w:val="both"/>
        <w:rPr>
          <w:rFonts w:ascii="Verdana" w:hAnsi="Verdana" w:cs="Arial"/>
          <w:sz w:val="20"/>
          <w:szCs w:val="20"/>
        </w:rPr>
      </w:pPr>
    </w:p>
    <w:p w:rsidR="009A7F35" w:rsidRPr="00B21A9B" w:rsidRDefault="009A7F35" w:rsidP="00C60FF8">
      <w:pPr>
        <w:jc w:val="both"/>
        <w:rPr>
          <w:rFonts w:ascii="Verdana" w:hAnsi="Verdana"/>
          <w:b/>
          <w:iCs/>
          <w:sz w:val="20"/>
        </w:rPr>
      </w:pPr>
      <w:r w:rsidRPr="00B21A9B">
        <w:rPr>
          <w:rFonts w:ascii="Verdana" w:hAnsi="Verdana" w:cs="Arial"/>
          <w:sz w:val="20"/>
          <w:szCs w:val="20"/>
        </w:rPr>
        <w:t xml:space="preserve">Biorąc  udział w postępowaniu na </w:t>
      </w:r>
      <w:r w:rsidRPr="00B21A9B">
        <w:rPr>
          <w:rFonts w:ascii="Verdana" w:hAnsi="Verdana"/>
          <w:b/>
          <w:iCs/>
          <w:sz w:val="20"/>
        </w:rPr>
        <w:t>Pełnienie nadzoru inwestorskiego nad wykonaniem renowacji ogrodzenia budynku Ministerstwa Sprawiedliwości przy A</w:t>
      </w:r>
      <w:r w:rsidR="00B21A9B">
        <w:rPr>
          <w:rFonts w:ascii="Verdana" w:hAnsi="Verdana"/>
          <w:b/>
          <w:iCs/>
          <w:sz w:val="20"/>
        </w:rPr>
        <w:t xml:space="preserve">l. Ujazdowskich 11 w Warszawie, </w:t>
      </w:r>
      <w:r w:rsidRPr="00B21A9B">
        <w:rPr>
          <w:rFonts w:ascii="Verdana" w:hAnsi="Verdana" w:cs="Arial"/>
          <w:sz w:val="20"/>
          <w:szCs w:val="20"/>
        </w:rPr>
        <w:t xml:space="preserve">znak: </w:t>
      </w:r>
      <w:r w:rsidR="00C60FF8" w:rsidRPr="00B21A9B">
        <w:rPr>
          <w:rFonts w:ascii="Verdana" w:hAnsi="Verdana" w:cs="Arial"/>
          <w:sz w:val="20"/>
          <w:szCs w:val="20"/>
        </w:rPr>
        <w:t>BA-F-II-3710-30/17</w:t>
      </w:r>
    </w:p>
    <w:p w:rsidR="00C60FF8" w:rsidRPr="00B21A9B" w:rsidRDefault="00C60FF8" w:rsidP="00C60FF8">
      <w:pPr>
        <w:suppressAutoHyphens/>
        <w:rPr>
          <w:rFonts w:ascii="Verdana" w:hAnsi="Verdana" w:cs="Arial"/>
          <w:sz w:val="20"/>
          <w:szCs w:val="20"/>
        </w:rPr>
      </w:pPr>
    </w:p>
    <w:p w:rsidR="009A7F35" w:rsidRPr="00B21A9B" w:rsidRDefault="009A7F35" w:rsidP="009A7F35">
      <w:pPr>
        <w:jc w:val="both"/>
        <w:rPr>
          <w:rFonts w:ascii="Verdana" w:hAnsi="Verdana" w:cs="Arial"/>
          <w:sz w:val="20"/>
          <w:szCs w:val="20"/>
        </w:rPr>
      </w:pPr>
      <w:r w:rsidRPr="00B21A9B">
        <w:rPr>
          <w:rFonts w:ascii="Verdana" w:hAnsi="Verdana" w:cs="Arial"/>
          <w:sz w:val="20"/>
          <w:szCs w:val="20"/>
        </w:rPr>
        <w:t xml:space="preserve">prowadzonego przez Ministerstwo Sprawiedliwości, po zapoznaniu się z informacją o której mowa w art. 86 ust. 5 ustawy </w:t>
      </w:r>
      <w:proofErr w:type="spellStart"/>
      <w:r w:rsidRPr="00B21A9B">
        <w:rPr>
          <w:rFonts w:ascii="Verdana" w:hAnsi="Verdana" w:cs="Arial"/>
          <w:sz w:val="20"/>
          <w:szCs w:val="20"/>
        </w:rPr>
        <w:t>pzp</w:t>
      </w:r>
      <w:proofErr w:type="spellEnd"/>
      <w:r w:rsidRPr="00B21A9B">
        <w:rPr>
          <w:rFonts w:ascii="Verdana" w:hAnsi="Verdana" w:cs="Arial"/>
          <w:sz w:val="20"/>
          <w:szCs w:val="20"/>
        </w:rPr>
        <w:t>, oświadczam, co następuje:</w:t>
      </w:r>
    </w:p>
    <w:p w:rsidR="009A7F35" w:rsidRPr="00B21A9B" w:rsidRDefault="009A7F35" w:rsidP="009A7F35">
      <w:pPr>
        <w:spacing w:after="84"/>
        <w:ind w:left="274"/>
        <w:rPr>
          <w:rFonts w:ascii="Verdana" w:hAnsi="Verdana"/>
          <w:sz w:val="12"/>
          <w:szCs w:val="12"/>
        </w:rPr>
      </w:pPr>
    </w:p>
    <w:p w:rsidR="009A7F35" w:rsidRPr="00B21A9B" w:rsidRDefault="009A7F35" w:rsidP="009A7F35">
      <w:pPr>
        <w:ind w:left="10"/>
        <w:jc w:val="both"/>
        <w:rPr>
          <w:rFonts w:ascii="Verdana" w:hAnsi="Verdana" w:cs="Arial"/>
          <w:sz w:val="20"/>
          <w:szCs w:val="20"/>
        </w:rPr>
      </w:pPr>
      <w:r w:rsidRPr="00B21A9B">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B21A9B">
        <w:rPr>
          <w:rFonts w:ascii="Verdana" w:hAnsi="Verdana" w:cs="Arial"/>
          <w:sz w:val="20"/>
          <w:szCs w:val="20"/>
        </w:rPr>
        <w:t>Pzp</w:t>
      </w:r>
      <w:proofErr w:type="spellEnd"/>
      <w:r w:rsidRPr="00B21A9B">
        <w:rPr>
          <w:rFonts w:ascii="Verdana" w:hAnsi="Verdana" w:cs="Arial"/>
          <w:sz w:val="20"/>
          <w:szCs w:val="20"/>
        </w:rPr>
        <w:t xml:space="preserve">) </w:t>
      </w:r>
      <w:r w:rsidRPr="00B21A9B">
        <w:rPr>
          <w:rFonts w:ascii="Verdana" w:hAnsi="Verdana"/>
          <w:sz w:val="20"/>
          <w:szCs w:val="20"/>
        </w:rPr>
        <w:t>do której należą inni wykonawcy składający ofertę w postępowaniu</w:t>
      </w:r>
      <w:r w:rsidRPr="00B21A9B">
        <w:rPr>
          <w:rFonts w:ascii="Verdana" w:hAnsi="Verdana" w:cs="Arial"/>
          <w:sz w:val="20"/>
          <w:szCs w:val="20"/>
        </w:rPr>
        <w:t xml:space="preserve"> * </w:t>
      </w:r>
    </w:p>
    <w:p w:rsidR="009A7F35" w:rsidRPr="00B21A9B" w:rsidRDefault="009A7F35" w:rsidP="009A7F35">
      <w:pPr>
        <w:ind w:left="10"/>
        <w:jc w:val="both"/>
        <w:rPr>
          <w:rFonts w:ascii="Verdana" w:hAnsi="Verdana" w:cs="Arial"/>
          <w:sz w:val="20"/>
          <w:szCs w:val="20"/>
        </w:rPr>
      </w:pPr>
    </w:p>
    <w:p w:rsidR="009A7F35" w:rsidRPr="00B21A9B" w:rsidRDefault="009A7F35" w:rsidP="009A7F35">
      <w:pPr>
        <w:spacing w:after="120"/>
        <w:ind w:left="11"/>
        <w:jc w:val="both"/>
        <w:rPr>
          <w:rFonts w:ascii="Verdana" w:hAnsi="Verdana" w:cs="Arial"/>
          <w:sz w:val="20"/>
          <w:szCs w:val="20"/>
        </w:rPr>
      </w:pPr>
      <w:r w:rsidRPr="00B21A9B">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B21A9B">
        <w:rPr>
          <w:rFonts w:ascii="Verdana" w:hAnsi="Verdana" w:cs="Arial"/>
          <w:sz w:val="20"/>
          <w:szCs w:val="20"/>
        </w:rPr>
        <w:t>Pzp</w:t>
      </w:r>
      <w:proofErr w:type="spellEnd"/>
      <w:r w:rsidRPr="00B21A9B">
        <w:rPr>
          <w:rFonts w:ascii="Verdana" w:hAnsi="Verdana" w:cs="Arial"/>
          <w:sz w:val="20"/>
          <w:szCs w:val="20"/>
        </w:rPr>
        <w:t>) co wykonawca:</w:t>
      </w:r>
    </w:p>
    <w:p w:rsidR="009A7F35" w:rsidRPr="00B21A9B" w:rsidRDefault="009A7F35" w:rsidP="009A7F35">
      <w:pPr>
        <w:spacing w:after="120"/>
        <w:ind w:left="11"/>
        <w:jc w:val="both"/>
        <w:rPr>
          <w:rFonts w:ascii="Verdana" w:hAnsi="Verdana" w:cs="Arial"/>
          <w:sz w:val="20"/>
          <w:szCs w:val="20"/>
        </w:rPr>
      </w:pPr>
      <w:r w:rsidRPr="00B21A9B">
        <w:rPr>
          <w:rFonts w:ascii="Verdana" w:hAnsi="Verdana" w:cs="Arial"/>
          <w:sz w:val="20"/>
          <w:szCs w:val="20"/>
        </w:rPr>
        <w:t>………………………………………………………………………………….(dane Wykonawcy)</w:t>
      </w:r>
    </w:p>
    <w:p w:rsidR="009A7F35" w:rsidRPr="00B21A9B" w:rsidRDefault="009A7F35" w:rsidP="00B21A9B">
      <w:pPr>
        <w:ind w:left="10"/>
        <w:jc w:val="both"/>
        <w:rPr>
          <w:rFonts w:ascii="Verdana" w:hAnsi="Verdana" w:cs="Arial"/>
          <w:sz w:val="20"/>
          <w:szCs w:val="20"/>
        </w:rPr>
      </w:pPr>
      <w:r w:rsidRPr="00B21A9B">
        <w:rPr>
          <w:rFonts w:ascii="Verdana" w:hAnsi="Verdana" w:cs="Arial"/>
          <w:sz w:val="20"/>
          <w:szCs w:val="20"/>
        </w:rPr>
        <w:t>……………………………………………</w:t>
      </w:r>
      <w:r w:rsidR="00B21A9B">
        <w:rPr>
          <w:rFonts w:ascii="Verdana" w:hAnsi="Verdana" w:cs="Arial"/>
          <w:sz w:val="20"/>
          <w:szCs w:val="20"/>
        </w:rPr>
        <w:t>…………………………………… (dane Wykonawcy)</w:t>
      </w:r>
    </w:p>
    <w:p w:rsidR="009A7F35" w:rsidRPr="00B21A9B" w:rsidRDefault="009A7F35" w:rsidP="00C60FF8">
      <w:pPr>
        <w:ind w:left="10"/>
        <w:jc w:val="both"/>
        <w:rPr>
          <w:rFonts w:ascii="Verdana" w:hAnsi="Verdana" w:cs="Arial"/>
          <w:sz w:val="20"/>
          <w:szCs w:val="20"/>
        </w:rPr>
      </w:pPr>
      <w:r w:rsidRPr="00B21A9B">
        <w:rPr>
          <w:rFonts w:ascii="Verdana" w:hAnsi="Verdana" w:cs="Arial"/>
          <w:sz w:val="20"/>
          <w:szCs w:val="20"/>
        </w:rPr>
        <w:t>który złożył ofer</w:t>
      </w:r>
      <w:r w:rsidR="00C60FF8" w:rsidRPr="00B21A9B">
        <w:rPr>
          <w:rFonts w:ascii="Verdana" w:hAnsi="Verdana" w:cs="Arial"/>
          <w:sz w:val="20"/>
          <w:szCs w:val="20"/>
        </w:rPr>
        <w:t xml:space="preserve">tę w niniejszym postępowaniu*; </w:t>
      </w:r>
    </w:p>
    <w:p w:rsidR="009A7F35" w:rsidRPr="00B21A9B" w:rsidRDefault="009A7F35" w:rsidP="009A7F35">
      <w:pPr>
        <w:numPr>
          <w:ilvl w:val="0"/>
          <w:numId w:val="34"/>
        </w:numPr>
        <w:ind w:hanging="294"/>
        <w:jc w:val="both"/>
        <w:rPr>
          <w:rFonts w:ascii="Verdana" w:hAnsi="Verdana" w:cs="Arial"/>
          <w:i/>
          <w:sz w:val="16"/>
          <w:szCs w:val="16"/>
        </w:rPr>
      </w:pPr>
      <w:r w:rsidRPr="00B21A9B">
        <w:rPr>
          <w:rFonts w:ascii="Verdana" w:hAnsi="Verdana" w:cs="Arial"/>
          <w:i/>
          <w:sz w:val="16"/>
          <w:szCs w:val="16"/>
        </w:rPr>
        <w:t xml:space="preserve">niepotrzebne skreślić  </w:t>
      </w:r>
    </w:p>
    <w:p w:rsidR="009A7F35" w:rsidRPr="00B21A9B" w:rsidRDefault="009A7F35" w:rsidP="009A7F35">
      <w:pPr>
        <w:autoSpaceDE w:val="0"/>
        <w:autoSpaceDN w:val="0"/>
        <w:adjustRightInd w:val="0"/>
        <w:spacing w:after="120"/>
        <w:ind w:left="10"/>
        <w:rPr>
          <w:rFonts w:ascii="Verdana" w:eastAsia="Calibri" w:hAnsi="Verdana" w:cs="Verdana,Italic"/>
          <w:i/>
          <w:iCs/>
          <w:sz w:val="18"/>
          <w:szCs w:val="18"/>
        </w:rPr>
      </w:pPr>
      <w:r w:rsidRPr="00B21A9B">
        <w:rPr>
          <w:rFonts w:ascii="Verdana" w:eastAsia="Calibri" w:hAnsi="Verdana" w:cs="Verdana,Italic"/>
          <w:i/>
          <w:iCs/>
          <w:sz w:val="18"/>
          <w:szCs w:val="18"/>
        </w:rPr>
        <w:t>UWAGA:</w:t>
      </w:r>
    </w:p>
    <w:p w:rsidR="009A7F35" w:rsidRPr="00B21A9B" w:rsidRDefault="009A7F35" w:rsidP="009A7F35">
      <w:pPr>
        <w:numPr>
          <w:ilvl w:val="0"/>
          <w:numId w:val="35"/>
        </w:numPr>
        <w:autoSpaceDE w:val="0"/>
        <w:autoSpaceDN w:val="0"/>
        <w:adjustRightInd w:val="0"/>
        <w:spacing w:after="120"/>
        <w:jc w:val="both"/>
        <w:rPr>
          <w:rFonts w:ascii="Verdana" w:eastAsia="Calibri" w:hAnsi="Verdana" w:cs="Verdana,Italic"/>
          <w:i/>
          <w:iCs/>
          <w:sz w:val="18"/>
          <w:szCs w:val="18"/>
        </w:rPr>
      </w:pPr>
      <w:r w:rsidRPr="00B21A9B">
        <w:rPr>
          <w:rFonts w:ascii="Verdana" w:eastAsia="Calibri" w:hAnsi="Verdana" w:cs="Verdana,Italic"/>
          <w:i/>
          <w:iCs/>
          <w:sz w:val="18"/>
          <w:szCs w:val="18"/>
        </w:rPr>
        <w:t xml:space="preserve">Wykonawca ubiegający się o udzielenie zamówienia przekazuje niniejszy „Formularz” Zamawiającemu </w:t>
      </w:r>
      <w:r w:rsidRPr="00B21A9B">
        <w:rPr>
          <w:rFonts w:ascii="Verdana" w:eastAsia="Calibri" w:hAnsi="Verdana" w:cs="Verdana,BoldItalic"/>
          <w:b/>
          <w:bCs/>
          <w:i/>
          <w:iCs/>
          <w:sz w:val="18"/>
          <w:szCs w:val="18"/>
          <w:u w:val="single"/>
        </w:rPr>
        <w:t xml:space="preserve">w terminie 3 dni </w:t>
      </w:r>
      <w:r w:rsidRPr="00B21A9B">
        <w:rPr>
          <w:rFonts w:ascii="Verdana" w:eastAsia="Calibri" w:hAnsi="Verdana" w:cs="Verdana,BoldItalic"/>
          <w:b/>
          <w:bCs/>
          <w:i/>
          <w:iCs/>
          <w:sz w:val="18"/>
          <w:szCs w:val="18"/>
        </w:rPr>
        <w:t xml:space="preserve">od dnia zamieszczenia na stronie internetowej informacji, </w:t>
      </w:r>
      <w:r w:rsidRPr="00B21A9B">
        <w:rPr>
          <w:rFonts w:ascii="Verdana" w:eastAsia="Calibri" w:hAnsi="Verdana" w:cs="Verdana,Italic"/>
          <w:i/>
          <w:iCs/>
          <w:sz w:val="18"/>
          <w:szCs w:val="18"/>
        </w:rPr>
        <w:t xml:space="preserve">o której mowa w art. 86 ust. 5 ustawy </w:t>
      </w:r>
      <w:proofErr w:type="spellStart"/>
      <w:r w:rsidRPr="00B21A9B">
        <w:rPr>
          <w:rFonts w:ascii="Verdana" w:eastAsia="Calibri" w:hAnsi="Verdana" w:cs="Verdana,Italic"/>
          <w:i/>
          <w:iCs/>
          <w:sz w:val="18"/>
          <w:szCs w:val="18"/>
        </w:rPr>
        <w:t>Pzp</w:t>
      </w:r>
      <w:proofErr w:type="spellEnd"/>
      <w:r w:rsidRPr="00B21A9B">
        <w:rPr>
          <w:rFonts w:ascii="Verdana" w:eastAsia="Calibri" w:hAnsi="Verdana" w:cs="Verdana,Italic"/>
          <w:i/>
          <w:iCs/>
          <w:sz w:val="18"/>
          <w:szCs w:val="18"/>
        </w:rPr>
        <w:t xml:space="preserve">. </w:t>
      </w:r>
    </w:p>
    <w:p w:rsidR="009A7F35" w:rsidRPr="00B21A9B" w:rsidRDefault="009A7F35" w:rsidP="009A7F35">
      <w:pPr>
        <w:numPr>
          <w:ilvl w:val="0"/>
          <w:numId w:val="35"/>
        </w:numPr>
        <w:jc w:val="both"/>
        <w:rPr>
          <w:rFonts w:ascii="Verdana" w:eastAsia="Calibri" w:hAnsi="Verdana" w:cs="Verdana,Italic"/>
          <w:i/>
          <w:iCs/>
          <w:sz w:val="18"/>
          <w:szCs w:val="18"/>
        </w:rPr>
      </w:pPr>
      <w:r w:rsidRPr="00B21A9B">
        <w:rPr>
          <w:rFonts w:ascii="Verdana" w:eastAsia="Calibri" w:hAnsi="Verdana" w:cs="Verdana,Italic"/>
          <w:i/>
          <w:iCs/>
          <w:sz w:val="18"/>
          <w:szCs w:val="18"/>
        </w:rPr>
        <w:t xml:space="preserve">W przypadku Wykonawców wspólnie ubiegających się o udzielenie zamówienia Oświadczenie </w:t>
      </w:r>
      <w:r w:rsidRPr="00B21A9B">
        <w:rPr>
          <w:rFonts w:ascii="Verdana" w:eastAsia="Calibri" w:hAnsi="Verdana" w:cs="Verdana,BoldItalic"/>
          <w:b/>
          <w:bCs/>
          <w:i/>
          <w:iCs/>
          <w:sz w:val="18"/>
          <w:szCs w:val="18"/>
          <w:u w:val="single"/>
        </w:rPr>
        <w:t>składa go każdy</w:t>
      </w:r>
      <w:r w:rsidRPr="00B21A9B">
        <w:rPr>
          <w:rFonts w:ascii="Verdana" w:eastAsia="Calibri" w:hAnsi="Verdana" w:cs="Verdana,BoldItalic"/>
          <w:b/>
          <w:bCs/>
          <w:i/>
          <w:iCs/>
          <w:sz w:val="18"/>
          <w:szCs w:val="18"/>
        </w:rPr>
        <w:t xml:space="preserve"> </w:t>
      </w:r>
      <w:r w:rsidRPr="00B21A9B">
        <w:rPr>
          <w:rFonts w:ascii="Verdana" w:eastAsia="Calibri" w:hAnsi="Verdana" w:cs="Verdana,Italic"/>
          <w:i/>
          <w:iCs/>
          <w:sz w:val="18"/>
          <w:szCs w:val="18"/>
        </w:rPr>
        <w:t>z Wykonawców lub wspólników spółki cywilnej.</w:t>
      </w:r>
    </w:p>
    <w:p w:rsidR="009A7F35" w:rsidRDefault="009A7F35" w:rsidP="00B21A9B">
      <w:pPr>
        <w:numPr>
          <w:ilvl w:val="0"/>
          <w:numId w:val="35"/>
        </w:numPr>
        <w:jc w:val="both"/>
        <w:rPr>
          <w:rFonts w:ascii="Verdana" w:hAnsi="Verdana" w:cs="Arial"/>
          <w:i/>
          <w:sz w:val="18"/>
          <w:szCs w:val="18"/>
        </w:rPr>
      </w:pPr>
      <w:r w:rsidRPr="00B21A9B">
        <w:rPr>
          <w:rFonts w:ascii="Verdana" w:eastAsia="Calibri" w:hAnsi="Verdana"/>
          <w:b/>
          <w:bCs/>
          <w:i/>
          <w:color w:val="000000"/>
          <w:sz w:val="18"/>
          <w:szCs w:val="18"/>
        </w:rPr>
        <w:t xml:space="preserve">W przypadku gdy Wykonawca przynależy do tej samej grupy kapitałowej, </w:t>
      </w:r>
      <w:r w:rsidRPr="00B21A9B">
        <w:rPr>
          <w:rFonts w:ascii="Verdana" w:hAnsi="Verdana" w:cs="Arial"/>
          <w:b/>
          <w:sz w:val="18"/>
          <w:szCs w:val="18"/>
        </w:rPr>
        <w:t xml:space="preserve">o której mowa w art. 24 ust. 1 pkt 23 ustawy </w:t>
      </w:r>
      <w:proofErr w:type="spellStart"/>
      <w:r w:rsidRPr="00B21A9B">
        <w:rPr>
          <w:rFonts w:ascii="Verdana" w:hAnsi="Verdana" w:cs="Arial"/>
          <w:b/>
          <w:sz w:val="18"/>
          <w:szCs w:val="18"/>
        </w:rPr>
        <w:t>pzp</w:t>
      </w:r>
      <w:proofErr w:type="spellEnd"/>
      <w:r w:rsidRPr="00B21A9B">
        <w:rPr>
          <w:rFonts w:ascii="Verdana" w:hAnsi="Verdana" w:cs="Arial"/>
          <w:b/>
          <w:sz w:val="18"/>
          <w:szCs w:val="18"/>
        </w:rPr>
        <w:t xml:space="preserve">,  </w:t>
      </w:r>
      <w:r w:rsidRPr="00B21A9B">
        <w:rPr>
          <w:rFonts w:ascii="Verdana" w:eastAsia="Calibri" w:hAnsi="Verdana"/>
          <w:b/>
          <w:bCs/>
          <w:i/>
          <w:color w:val="000000"/>
          <w:sz w:val="18"/>
          <w:szCs w:val="18"/>
        </w:rPr>
        <w:t xml:space="preserve">może przedstawić wraz z niniejszym oświadczeniem dowody, że powiązania z innym wykonawcą nie prowadzą do zakłócenia konkurencji w przedmiotowym postępowaniu zgodnie z art. 24 ust 11 PZP. </w:t>
      </w:r>
      <w:r w:rsidRPr="00B21A9B">
        <w:rPr>
          <w:rFonts w:ascii="Verdana" w:hAnsi="Verdana" w:cs="Arial"/>
          <w:i/>
          <w:sz w:val="18"/>
          <w:szCs w:val="18"/>
        </w:rPr>
        <w:t xml:space="preserve"> </w:t>
      </w:r>
    </w:p>
    <w:p w:rsidR="00C75795" w:rsidRPr="00B21A9B" w:rsidRDefault="00C75795" w:rsidP="00C75795">
      <w:pPr>
        <w:ind w:left="380"/>
        <w:jc w:val="both"/>
        <w:rPr>
          <w:rFonts w:ascii="Verdana" w:hAnsi="Verdana" w:cs="Arial"/>
          <w:i/>
          <w:sz w:val="18"/>
          <w:szCs w:val="18"/>
        </w:rPr>
      </w:pPr>
    </w:p>
    <w:p w:rsidR="009A7F35" w:rsidRPr="00B21A9B" w:rsidRDefault="009A7F35" w:rsidP="009A7F35">
      <w:pPr>
        <w:jc w:val="both"/>
        <w:rPr>
          <w:rFonts w:ascii="Verdana" w:hAnsi="Verdana" w:cs="Arial"/>
          <w:sz w:val="20"/>
          <w:szCs w:val="20"/>
        </w:rPr>
      </w:pPr>
      <w:r w:rsidRPr="00B21A9B">
        <w:rPr>
          <w:rFonts w:ascii="Verdana" w:hAnsi="Verdana" w:cs="Arial"/>
          <w:sz w:val="20"/>
          <w:szCs w:val="20"/>
        </w:rPr>
        <w:t xml:space="preserve">Data: .....................................    </w:t>
      </w:r>
      <w:r w:rsidRPr="00B21A9B">
        <w:rPr>
          <w:rFonts w:ascii="Verdana" w:hAnsi="Verdana" w:cs="Arial"/>
          <w:sz w:val="20"/>
          <w:szCs w:val="20"/>
        </w:rPr>
        <w:tab/>
        <w:t xml:space="preserve"> ........................................................... </w:t>
      </w:r>
    </w:p>
    <w:p w:rsidR="009A7F35" w:rsidRPr="00B21A9B" w:rsidRDefault="009A7F35" w:rsidP="009A7F35">
      <w:pPr>
        <w:ind w:left="4254" w:firstLine="709"/>
        <w:jc w:val="both"/>
        <w:rPr>
          <w:rFonts w:ascii="Verdana" w:hAnsi="Verdana" w:cs="Arial"/>
          <w:i/>
          <w:sz w:val="16"/>
          <w:szCs w:val="16"/>
        </w:rPr>
      </w:pPr>
      <w:r w:rsidRPr="00B21A9B">
        <w:rPr>
          <w:rFonts w:ascii="Verdana" w:hAnsi="Verdana" w:cs="Arial"/>
          <w:i/>
          <w:sz w:val="16"/>
          <w:szCs w:val="16"/>
        </w:rPr>
        <w:t xml:space="preserve">podpis Wykonawcy </w:t>
      </w:r>
    </w:p>
    <w:p w:rsidR="009A7F35" w:rsidRPr="009A7F35" w:rsidRDefault="009A7F35" w:rsidP="009A7F35">
      <w:pPr>
        <w:ind w:left="4254" w:firstLine="709"/>
        <w:jc w:val="both"/>
        <w:rPr>
          <w:rFonts w:ascii="Verdana" w:hAnsi="Verdana" w:cs="Arial"/>
          <w:i/>
          <w:sz w:val="16"/>
          <w:szCs w:val="16"/>
        </w:rPr>
      </w:pPr>
    </w:p>
    <w:p w:rsidR="009A7F35" w:rsidRPr="009A7F35" w:rsidRDefault="009A7F35" w:rsidP="009A7F35">
      <w:pPr>
        <w:ind w:left="4254" w:firstLine="709"/>
        <w:jc w:val="both"/>
        <w:rPr>
          <w:rFonts w:ascii="Verdana" w:hAnsi="Verdana" w:cs="Arial"/>
          <w:i/>
          <w:sz w:val="16"/>
          <w:szCs w:val="16"/>
        </w:rPr>
      </w:pPr>
    </w:p>
    <w:p w:rsidR="009A7F35" w:rsidRPr="009A7F35" w:rsidRDefault="009A7F35" w:rsidP="009A7F35">
      <w:pPr>
        <w:ind w:left="4254" w:firstLine="709"/>
        <w:jc w:val="both"/>
        <w:rPr>
          <w:rFonts w:ascii="Verdana" w:hAnsi="Verdana" w:cs="Arial"/>
          <w:i/>
          <w:sz w:val="16"/>
          <w:szCs w:val="16"/>
        </w:rPr>
      </w:pPr>
    </w:p>
    <w:p w:rsidR="009A7F35" w:rsidRPr="009A7F35" w:rsidRDefault="009A7F35" w:rsidP="009A7F35">
      <w:pPr>
        <w:ind w:left="4254" w:firstLine="709"/>
        <w:jc w:val="both"/>
        <w:rPr>
          <w:rFonts w:ascii="Verdana" w:hAnsi="Verdana" w:cs="Arial"/>
          <w:i/>
          <w:sz w:val="16"/>
          <w:szCs w:val="16"/>
        </w:rPr>
      </w:pPr>
    </w:p>
    <w:p w:rsidR="00E119A3" w:rsidRDefault="00E119A3"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Default="00C60FF8" w:rsidP="00B535B5">
      <w:pPr>
        <w:tabs>
          <w:tab w:val="left" w:pos="284"/>
        </w:tabs>
        <w:suppressAutoHyphens/>
        <w:jc w:val="both"/>
        <w:rPr>
          <w:rFonts w:ascii="Arial" w:hAnsi="Arial" w:cs="Arial"/>
          <w:color w:val="000000"/>
          <w:sz w:val="20"/>
          <w:szCs w:val="20"/>
          <w:lang w:eastAsia="ar-SA"/>
        </w:rPr>
      </w:pPr>
    </w:p>
    <w:p w:rsidR="00C60FF8" w:rsidRPr="003C7841" w:rsidRDefault="00C60FF8" w:rsidP="00B535B5">
      <w:pPr>
        <w:tabs>
          <w:tab w:val="left" w:pos="284"/>
        </w:tabs>
        <w:suppressAutoHyphens/>
        <w:jc w:val="both"/>
        <w:rPr>
          <w:rFonts w:ascii="Arial" w:hAnsi="Arial" w:cs="Arial"/>
          <w:color w:val="000000"/>
          <w:sz w:val="20"/>
          <w:szCs w:val="20"/>
          <w:lang w:eastAsia="ar-SA"/>
        </w:rPr>
      </w:pPr>
    </w:p>
    <w:p w:rsidR="00BE082B" w:rsidRPr="003C7841" w:rsidRDefault="00BE082B" w:rsidP="00B535B5">
      <w:pPr>
        <w:jc w:val="center"/>
        <w:rPr>
          <w:rFonts w:ascii="Arial" w:hAnsi="Arial" w:cs="Arial"/>
          <w:b/>
          <w:bCs/>
          <w:sz w:val="20"/>
          <w:szCs w:val="20"/>
        </w:rPr>
      </w:pPr>
      <w:r w:rsidRPr="003C7841">
        <w:rPr>
          <w:rFonts w:ascii="Arial" w:hAnsi="Arial" w:cs="Arial"/>
          <w:b/>
          <w:bCs/>
          <w:sz w:val="20"/>
          <w:szCs w:val="20"/>
        </w:rPr>
        <w:t>Tom II</w:t>
      </w:r>
    </w:p>
    <w:p w:rsidR="00CB0DD4" w:rsidRPr="003C7841" w:rsidRDefault="00C73F82" w:rsidP="00B535B5">
      <w:pPr>
        <w:jc w:val="center"/>
        <w:rPr>
          <w:rFonts w:ascii="Arial" w:hAnsi="Arial" w:cs="Arial"/>
          <w:b/>
          <w:bCs/>
          <w:sz w:val="20"/>
          <w:szCs w:val="20"/>
        </w:rPr>
      </w:pPr>
      <w:r>
        <w:rPr>
          <w:rStyle w:val="tekstdokbold"/>
          <w:rFonts w:ascii="Arial" w:hAnsi="Arial" w:cs="Arial"/>
          <w:bCs w:val="0"/>
          <w:sz w:val="20"/>
          <w:szCs w:val="20"/>
        </w:rPr>
        <w:t>Wzór Umowy</w:t>
      </w:r>
    </w:p>
    <w:p w:rsidR="003C7841" w:rsidRPr="003C7841"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83B7A" w:rsidRPr="00F83B7A" w:rsidRDefault="00F83B7A" w:rsidP="00C75795">
      <w:pPr>
        <w:spacing w:line="312" w:lineRule="auto"/>
      </w:pPr>
      <w:r>
        <w:rPr>
          <w:noProof/>
        </w:rPr>
        <mc:AlternateContent>
          <mc:Choice Requires="wps">
            <w:drawing>
              <wp:anchor distT="0" distB="0" distL="114300" distR="114300" simplePos="0" relativeHeight="251678208" behindDoc="0" locked="0" layoutInCell="1" allowOverlap="1" wp14:anchorId="70CA6E36" wp14:editId="20F3067B">
                <wp:simplePos x="0" y="0"/>
                <wp:positionH relativeFrom="column">
                  <wp:posOffset>-347345</wp:posOffset>
                </wp:positionH>
                <wp:positionV relativeFrom="paragraph">
                  <wp:posOffset>309880</wp:posOffset>
                </wp:positionV>
                <wp:extent cx="2705100" cy="295275"/>
                <wp:effectExtent l="0" t="0" r="0" b="9525"/>
                <wp:wrapNone/>
                <wp:docPr id="13" name="Pole tekstow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2510" w:rsidRDefault="00022510" w:rsidP="00F83B7A">
                            <w:pPr>
                              <w:rPr>
                                <w:b/>
                                <w:color w:val="57575B"/>
                              </w:rPr>
                            </w:pPr>
                          </w:p>
                          <w:p w:rsidR="00022510" w:rsidRDefault="00022510" w:rsidP="00F83B7A">
                            <w:pPr>
                              <w:rPr>
                                <w:b/>
                                <w:color w:val="57575B"/>
                              </w:rPr>
                            </w:pPr>
                          </w:p>
                          <w:p w:rsidR="00022510" w:rsidRDefault="00022510" w:rsidP="00F83B7A">
                            <w:pPr>
                              <w:rPr>
                                <w:b/>
                                <w:color w:val="57575B"/>
                              </w:rPr>
                            </w:pPr>
                          </w:p>
                          <w:p w:rsidR="00022510" w:rsidRDefault="00022510" w:rsidP="00F83B7A">
                            <w:pPr>
                              <w:rPr>
                                <w:b/>
                                <w:color w:val="57575B"/>
                              </w:rPr>
                            </w:pPr>
                          </w:p>
                          <w:p w:rsidR="00022510" w:rsidRPr="006E7207" w:rsidRDefault="00022510" w:rsidP="00F83B7A">
                            <w:pPr>
                              <w:rPr>
                                <w:b/>
                                <w:color w:val="57575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Pole tekstowe 13" o:spid="_x0000_s1034" type="#_x0000_t202" style="position:absolute;margin-left:-27.35pt;margin-top:24.4pt;width:213pt;height:23.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" filled="f" stroked="f">
                <v:textbox>
                  <w:txbxContent>
                    <w:p w:rsidR="00022510" w:rsidRDefault="00022510" w:rsidP="00F83B7A">
                      <w:pPr>
                        <w:rPr>
                          <w:b/>
                          <w:color w:val="57575B"/>
                        </w:rPr>
                      </w:pPr>
                    </w:p>
                    <w:p w:rsidR="00022510" w:rsidRDefault="00022510" w:rsidP="00F83B7A">
                      <w:pPr>
                        <w:rPr>
                          <w:b/>
                          <w:color w:val="57575B"/>
                        </w:rPr>
                      </w:pPr>
                    </w:p>
                    <w:p w:rsidR="00022510" w:rsidRDefault="00022510" w:rsidP="00F83B7A">
                      <w:pPr>
                        <w:rPr>
                          <w:b/>
                          <w:color w:val="57575B"/>
                        </w:rPr>
                      </w:pPr>
                    </w:p>
                    <w:p w:rsidR="00022510" w:rsidRDefault="00022510" w:rsidP="00F83B7A">
                      <w:pPr>
                        <w:rPr>
                          <w:b/>
                          <w:color w:val="57575B"/>
                        </w:rPr>
                      </w:pPr>
                    </w:p>
                    <w:p w:rsidR="00022510" w:rsidRPr="006E7207" w:rsidRDefault="00022510" w:rsidP="00F83B7A">
                      <w:pPr>
                        <w:rPr>
                          <w:b/>
                          <w:color w:val="57575B"/>
                        </w:rPr>
                      </w:pPr>
                    </w:p>
                  </w:txbxContent>
                </v:textbox>
              </v:shape>
            </w:pict>
          </mc:Fallback>
        </mc:AlternateContent>
      </w:r>
      <w:r w:rsidRPr="00F83B7A">
        <w:t xml:space="preserve">                                                                                               </w:t>
      </w:r>
    </w:p>
    <w:p w:rsidR="00ED0B2A" w:rsidRPr="00ED0B2A" w:rsidRDefault="00ED0B2A" w:rsidP="00ED0B2A">
      <w:pPr>
        <w:suppressAutoHyphens/>
        <w:spacing w:line="360" w:lineRule="auto"/>
        <w:jc w:val="center"/>
        <w:rPr>
          <w:rFonts w:ascii="Verdana" w:hAnsi="Verdana" w:cs="Calibri"/>
          <w:b/>
          <w:sz w:val="20"/>
          <w:szCs w:val="20"/>
          <w:lang w:eastAsia="en-US"/>
        </w:rPr>
      </w:pPr>
      <w:r w:rsidRPr="00ED0B2A">
        <w:rPr>
          <w:rFonts w:ascii="Verdana" w:hAnsi="Verdana" w:cs="Calibri"/>
          <w:b/>
          <w:sz w:val="20"/>
          <w:szCs w:val="20"/>
          <w:lang w:eastAsia="en-US"/>
        </w:rPr>
        <w:lastRenderedPageBreak/>
        <w:t>WZÓR UMOWY</w:t>
      </w:r>
    </w:p>
    <w:p w:rsidR="00ED0B2A" w:rsidRPr="00ED0B2A" w:rsidRDefault="00ED0B2A" w:rsidP="00ED0B2A">
      <w:pPr>
        <w:suppressAutoHyphens/>
        <w:spacing w:line="360" w:lineRule="auto"/>
        <w:jc w:val="both"/>
        <w:rPr>
          <w:rFonts w:ascii="Verdana" w:hAnsi="Verdana" w:cs="Calibri"/>
          <w:b/>
          <w:sz w:val="20"/>
          <w:szCs w:val="20"/>
          <w:lang w:eastAsia="en-US"/>
        </w:rPr>
      </w:pPr>
    </w:p>
    <w:p w:rsidR="00ED0B2A" w:rsidRPr="00ED0B2A" w:rsidRDefault="00ED0B2A" w:rsidP="00ED0B2A">
      <w:pPr>
        <w:suppressAutoHyphens/>
        <w:spacing w:line="360" w:lineRule="auto"/>
        <w:jc w:val="center"/>
        <w:rPr>
          <w:rFonts w:ascii="Verdana" w:hAnsi="Verdana"/>
          <w:sz w:val="20"/>
          <w:szCs w:val="20"/>
          <w:lang w:eastAsia="en-US"/>
        </w:rPr>
      </w:pPr>
      <w:r w:rsidRPr="00ED0B2A">
        <w:rPr>
          <w:rFonts w:ascii="Verdana" w:hAnsi="Verdana"/>
          <w:sz w:val="20"/>
          <w:szCs w:val="20"/>
          <w:lang w:eastAsia="en-US"/>
        </w:rPr>
        <w:t>UMOWA  nr MS/           /WIR/17</w:t>
      </w:r>
    </w:p>
    <w:p w:rsidR="00ED0B2A" w:rsidRPr="00ED0B2A" w:rsidRDefault="00ED0B2A" w:rsidP="00ED0B2A">
      <w:pPr>
        <w:suppressAutoHyphens/>
        <w:spacing w:line="360" w:lineRule="auto"/>
        <w:jc w:val="both"/>
        <w:rPr>
          <w:rFonts w:ascii="Verdana" w:hAnsi="Verdana"/>
          <w:sz w:val="20"/>
          <w:szCs w:val="20"/>
          <w:lang w:eastAsia="en-US"/>
        </w:rPr>
      </w:pPr>
      <w:r w:rsidRPr="00ED0B2A">
        <w:rPr>
          <w:rFonts w:ascii="Verdana" w:hAnsi="Verdana"/>
          <w:sz w:val="20"/>
          <w:szCs w:val="20"/>
          <w:lang w:eastAsia="en-US"/>
        </w:rPr>
        <w:t>zawarta w Warszawie w dniu                      2017 r., pomiędzy:</w:t>
      </w:r>
    </w:p>
    <w:p w:rsidR="00ED0B2A" w:rsidRPr="00ED0B2A" w:rsidRDefault="00ED0B2A" w:rsidP="00ED0B2A">
      <w:pPr>
        <w:suppressAutoHyphens/>
        <w:spacing w:line="360" w:lineRule="auto"/>
        <w:jc w:val="both"/>
        <w:rPr>
          <w:rFonts w:ascii="Verdana" w:hAnsi="Verdana"/>
          <w:sz w:val="20"/>
          <w:szCs w:val="20"/>
          <w:lang w:eastAsia="en-US"/>
        </w:rPr>
      </w:pPr>
    </w:p>
    <w:p w:rsidR="00ED0B2A" w:rsidRPr="00ED0B2A" w:rsidRDefault="00ED0B2A" w:rsidP="00ED0B2A">
      <w:pPr>
        <w:suppressAutoHyphens/>
        <w:spacing w:line="360" w:lineRule="auto"/>
        <w:jc w:val="both"/>
        <w:rPr>
          <w:rFonts w:ascii="Verdana" w:hAnsi="Verdana"/>
          <w:sz w:val="20"/>
          <w:szCs w:val="20"/>
          <w:lang w:eastAsia="en-US"/>
        </w:rPr>
      </w:pPr>
      <w:r w:rsidRPr="00ED0B2A">
        <w:rPr>
          <w:rFonts w:ascii="Verdana" w:hAnsi="Verdana"/>
          <w:sz w:val="20"/>
          <w:szCs w:val="20"/>
          <w:lang w:eastAsia="en-US"/>
        </w:rPr>
        <w:t xml:space="preserve">Skarbem Państwa – Ministerstwem Sprawiedliwości z siedzibą w Warszawie przy Al. Ujazdowskich 11 zwanym dalej „Zamawiającym”, reprezentowanym przez: </w:t>
      </w:r>
    </w:p>
    <w:p w:rsidR="00ED0B2A" w:rsidRPr="00ED0B2A" w:rsidRDefault="00ED0B2A" w:rsidP="00ED0B2A">
      <w:pPr>
        <w:suppressAutoHyphens/>
        <w:spacing w:line="360" w:lineRule="auto"/>
        <w:jc w:val="both"/>
        <w:rPr>
          <w:rFonts w:ascii="Verdana" w:hAnsi="Verdana"/>
          <w:sz w:val="20"/>
          <w:szCs w:val="20"/>
          <w:lang w:eastAsia="en-US"/>
        </w:rPr>
      </w:pPr>
      <w:r w:rsidRPr="00ED0B2A">
        <w:rPr>
          <w:rFonts w:ascii="Verdana" w:hAnsi="Verdana"/>
          <w:sz w:val="20"/>
          <w:szCs w:val="20"/>
          <w:lang w:eastAsia="en-US"/>
        </w:rPr>
        <w:t xml:space="preserve">………………………………………………………………………..……………… </w:t>
      </w:r>
    </w:p>
    <w:p w:rsidR="00ED0B2A" w:rsidRPr="00ED0B2A" w:rsidRDefault="00ED0B2A" w:rsidP="00ED0B2A">
      <w:pPr>
        <w:suppressAutoHyphens/>
        <w:spacing w:line="360" w:lineRule="auto"/>
        <w:jc w:val="both"/>
        <w:rPr>
          <w:rFonts w:ascii="Verdana" w:hAnsi="Verdana"/>
          <w:sz w:val="20"/>
          <w:szCs w:val="20"/>
          <w:lang w:eastAsia="en-US"/>
        </w:rPr>
      </w:pPr>
      <w:r w:rsidRPr="00ED0B2A">
        <w:rPr>
          <w:rFonts w:ascii="Verdana" w:hAnsi="Verdana"/>
          <w:sz w:val="20"/>
          <w:szCs w:val="20"/>
          <w:lang w:eastAsia="en-US"/>
        </w:rPr>
        <w:t xml:space="preserve">a </w:t>
      </w:r>
    </w:p>
    <w:p w:rsidR="00ED0B2A" w:rsidRPr="00ED0B2A" w:rsidRDefault="00ED0B2A" w:rsidP="00ED0B2A">
      <w:pPr>
        <w:suppressAutoHyphens/>
        <w:spacing w:line="360" w:lineRule="auto"/>
        <w:jc w:val="both"/>
        <w:rPr>
          <w:rFonts w:ascii="Verdana" w:hAnsi="Verdana"/>
          <w:sz w:val="20"/>
          <w:szCs w:val="20"/>
          <w:lang w:eastAsia="en-US"/>
        </w:rPr>
      </w:pPr>
      <w:r w:rsidRPr="00ED0B2A">
        <w:rPr>
          <w:rFonts w:ascii="Verdana" w:hAnsi="Verdana"/>
          <w:sz w:val="20"/>
          <w:szCs w:val="20"/>
          <w:lang w:eastAsia="en-US"/>
        </w:rPr>
        <w:t xml:space="preserve">……………………………………………………………………………………….. </w:t>
      </w:r>
    </w:p>
    <w:p w:rsidR="00ED0B2A" w:rsidRPr="00ED0B2A" w:rsidRDefault="00ED0B2A" w:rsidP="00ED0B2A">
      <w:pPr>
        <w:suppressAutoHyphens/>
        <w:spacing w:line="360" w:lineRule="auto"/>
        <w:jc w:val="both"/>
        <w:rPr>
          <w:rFonts w:ascii="Verdana" w:hAnsi="Verdana"/>
          <w:sz w:val="20"/>
          <w:szCs w:val="20"/>
          <w:lang w:eastAsia="en-US"/>
        </w:rPr>
      </w:pPr>
      <w:r w:rsidRPr="00ED0B2A">
        <w:rPr>
          <w:rFonts w:ascii="Verdana" w:hAnsi="Verdana"/>
          <w:sz w:val="20"/>
          <w:szCs w:val="20"/>
          <w:lang w:eastAsia="en-US"/>
        </w:rPr>
        <w:t>z siedzibą ……………………………………………………………………….</w:t>
      </w:r>
    </w:p>
    <w:p w:rsidR="00ED0B2A" w:rsidRPr="00ED0B2A" w:rsidRDefault="00ED0B2A" w:rsidP="00ED0B2A">
      <w:pPr>
        <w:suppressAutoHyphens/>
        <w:spacing w:line="360" w:lineRule="auto"/>
        <w:jc w:val="both"/>
        <w:rPr>
          <w:rFonts w:ascii="Verdana" w:hAnsi="Verdana"/>
          <w:sz w:val="20"/>
          <w:szCs w:val="20"/>
          <w:lang w:eastAsia="en-US"/>
        </w:rPr>
      </w:pPr>
    </w:p>
    <w:p w:rsidR="00ED0B2A" w:rsidRPr="00ED0B2A" w:rsidRDefault="00ED0B2A" w:rsidP="00ED0B2A">
      <w:pPr>
        <w:suppressAutoHyphens/>
        <w:spacing w:line="360" w:lineRule="auto"/>
        <w:jc w:val="both"/>
        <w:rPr>
          <w:rFonts w:ascii="Verdana" w:hAnsi="Verdana"/>
          <w:sz w:val="20"/>
          <w:szCs w:val="20"/>
          <w:lang w:eastAsia="en-US"/>
        </w:rPr>
      </w:pPr>
      <w:r w:rsidRPr="00ED0B2A">
        <w:rPr>
          <w:rFonts w:ascii="Verdana" w:hAnsi="Verdana"/>
          <w:sz w:val="20"/>
          <w:szCs w:val="20"/>
          <w:lang w:eastAsia="en-US"/>
        </w:rPr>
        <w:t xml:space="preserve">o następującej treści: </w:t>
      </w: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1</w:t>
      </w:r>
    </w:p>
    <w:p w:rsidR="00ED0B2A" w:rsidRPr="00ED0B2A" w:rsidRDefault="00ED0B2A" w:rsidP="00ED0B2A">
      <w:pPr>
        <w:numPr>
          <w:ilvl w:val="0"/>
          <w:numId w:val="27"/>
        </w:num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Na podstawie niniejszej umowy Zamawiający zleca, a Wykonawca zobowiązuje się do pełnienia usług w zakresie nadzoru inwestorskiego nad renowacją ogrodzenia budynku Ministerstwa Sprawiedliwości przy Al. Ujazdowskich 11 w Warszawie.</w:t>
      </w:r>
    </w:p>
    <w:p w:rsidR="00ED0B2A" w:rsidRPr="00ED0B2A" w:rsidRDefault="00ED0B2A" w:rsidP="00ED0B2A">
      <w:pPr>
        <w:numPr>
          <w:ilvl w:val="0"/>
          <w:numId w:val="27"/>
        </w:num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 xml:space="preserve">Roboty budowlane objęte nadzorem, o którym mowa w ust. 1 będą realizowane na podstawie dokumentacji projektowej opracowanej przez </w:t>
      </w:r>
      <w:r w:rsidRPr="00ED0B2A">
        <w:rPr>
          <w:rFonts w:ascii="Verdana" w:hAnsi="Verdana" w:cs="Garamond"/>
          <w:sz w:val="20"/>
          <w:szCs w:val="20"/>
          <w:lang w:eastAsia="en-US"/>
        </w:rPr>
        <w:t xml:space="preserve">Gospodarstwo Pomocnicze Warszawa – Bemowo przy Areszcie Śledczym Warszawa – Białołęka (obecnie Mazowiecka Instytucja Gospodarki Budżetowej </w:t>
      </w:r>
      <w:proofErr w:type="spellStart"/>
      <w:r w:rsidRPr="00ED0B2A">
        <w:rPr>
          <w:rFonts w:ascii="Verdana" w:hAnsi="Verdana" w:cs="Garamond"/>
          <w:sz w:val="20"/>
          <w:szCs w:val="20"/>
          <w:lang w:eastAsia="en-US"/>
        </w:rPr>
        <w:t>Mazovia</w:t>
      </w:r>
      <w:proofErr w:type="spellEnd"/>
      <w:r w:rsidRPr="00ED0B2A">
        <w:rPr>
          <w:rFonts w:ascii="Verdana" w:hAnsi="Verdana" w:cs="Garamond"/>
          <w:sz w:val="20"/>
          <w:szCs w:val="20"/>
          <w:lang w:eastAsia="en-US"/>
        </w:rPr>
        <w:t>)</w:t>
      </w:r>
      <w:r w:rsidRPr="00ED0B2A">
        <w:rPr>
          <w:rFonts w:ascii="Verdana" w:hAnsi="Verdana"/>
          <w:sz w:val="20"/>
          <w:szCs w:val="20"/>
          <w:lang w:eastAsia="en-US"/>
        </w:rPr>
        <w:t xml:space="preserve"> </w:t>
      </w:r>
      <w:r w:rsidRPr="00ED0B2A">
        <w:rPr>
          <w:rFonts w:ascii="Verdana" w:hAnsi="Verdana" w:cs="Garamond"/>
          <w:sz w:val="20"/>
          <w:szCs w:val="20"/>
          <w:lang w:eastAsia="en-US"/>
        </w:rPr>
        <w:t>pt. „Remont elewacji, renowacja ogrodzenia i wymiana nawierzchni dziedzińca w budynku przy Al. Ujazdowskich 11 w Warszawie”</w:t>
      </w:r>
      <w:r w:rsidRPr="00ED0B2A">
        <w:rPr>
          <w:rFonts w:ascii="Verdana" w:hAnsi="Verdana" w:cs="Garamond"/>
          <w:sz w:val="20"/>
          <w:szCs w:val="20"/>
          <w:shd w:val="clear" w:color="auto" w:fill="FFFFFF"/>
          <w:lang w:eastAsia="en-US"/>
        </w:rPr>
        <w:t xml:space="preserve"> oraz pozwolenia na budowę z dnia 28.12.2010 r. </w:t>
      </w:r>
      <w:r w:rsidRPr="00ED0B2A">
        <w:rPr>
          <w:rFonts w:ascii="Verdana" w:hAnsi="Verdana" w:cs="Garamond"/>
          <w:sz w:val="20"/>
          <w:szCs w:val="20"/>
          <w:shd w:val="clear" w:color="auto" w:fill="FFFFFF"/>
          <w:lang w:eastAsia="en-US"/>
        </w:rPr>
        <w:br/>
        <w:t>nr 385/ŚRD/A/10</w:t>
      </w:r>
      <w:r w:rsidRPr="00ED0B2A">
        <w:rPr>
          <w:rFonts w:ascii="Verdana" w:hAnsi="Verdana"/>
          <w:sz w:val="20"/>
          <w:szCs w:val="20"/>
          <w:lang w:eastAsia="en-US"/>
        </w:rPr>
        <w:t xml:space="preserve">.  </w:t>
      </w:r>
    </w:p>
    <w:p w:rsidR="00ED0B2A" w:rsidRPr="00ED0B2A" w:rsidRDefault="00ED0B2A" w:rsidP="00ED0B2A">
      <w:pPr>
        <w:numPr>
          <w:ilvl w:val="0"/>
          <w:numId w:val="27"/>
        </w:num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Wykonawca w ramach wynagrodzenia wynikającego z umowy zobowiązany jest objąć nadzorem inwestorskim roboty dodatkowe i zamienne, których zasadność wykonania ujawni się na etapie prowadzenia robót budowlanych, z tym zastrzeżeniem, iż łączna wartość nadzorowanych robót nie będzie wyższa niż 692 000,00 zł brutto.</w:t>
      </w:r>
    </w:p>
    <w:p w:rsidR="00ED0B2A" w:rsidRPr="00ED0B2A" w:rsidRDefault="00ED0B2A" w:rsidP="00ED0B2A">
      <w:pPr>
        <w:suppressAutoHyphens/>
        <w:spacing w:line="360" w:lineRule="auto"/>
        <w:jc w:val="both"/>
        <w:rPr>
          <w:rFonts w:ascii="Verdana" w:hAnsi="Verdana"/>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2</w:t>
      </w:r>
    </w:p>
    <w:p w:rsidR="00ED0B2A" w:rsidRPr="00ED0B2A" w:rsidRDefault="00ED0B2A" w:rsidP="00ED0B2A">
      <w:pPr>
        <w:numPr>
          <w:ilvl w:val="0"/>
          <w:numId w:val="40"/>
        </w:numPr>
        <w:suppressAutoHyphens/>
        <w:spacing w:line="360" w:lineRule="auto"/>
        <w:ind w:left="284"/>
        <w:jc w:val="both"/>
        <w:rPr>
          <w:rFonts w:ascii="Verdana" w:hAnsi="Verdana"/>
          <w:sz w:val="20"/>
          <w:szCs w:val="20"/>
          <w:lang w:eastAsia="en-US"/>
        </w:rPr>
      </w:pPr>
      <w:r w:rsidRPr="00ED0B2A">
        <w:rPr>
          <w:rFonts w:ascii="Verdana" w:hAnsi="Verdana"/>
          <w:sz w:val="20"/>
          <w:szCs w:val="20"/>
          <w:lang w:eastAsia="en-US"/>
        </w:rPr>
        <w:t xml:space="preserve">Wykonawca zobowiązuje się pełnić nadzór inwestorski o którym mowa w § 1 zgodnie z obowiązującymi w tym zakresie przepisami Prawa budowlanego, w szczególności poprzez: </w:t>
      </w:r>
    </w:p>
    <w:p w:rsidR="00ED0B2A" w:rsidRPr="00ED0B2A" w:rsidRDefault="00ED0B2A" w:rsidP="00ED0B2A">
      <w:pPr>
        <w:numPr>
          <w:ilvl w:val="0"/>
          <w:numId w:val="41"/>
        </w:numPr>
        <w:suppressAutoHyphens/>
        <w:spacing w:line="360" w:lineRule="auto"/>
        <w:ind w:left="709"/>
        <w:jc w:val="both"/>
        <w:rPr>
          <w:rFonts w:ascii="Verdana" w:hAnsi="Verdana"/>
          <w:sz w:val="20"/>
          <w:szCs w:val="20"/>
          <w:lang w:eastAsia="en-US"/>
        </w:rPr>
      </w:pPr>
      <w:r w:rsidRPr="00ED0B2A">
        <w:rPr>
          <w:rFonts w:ascii="Verdana" w:hAnsi="Verdana"/>
          <w:sz w:val="20"/>
          <w:szCs w:val="20"/>
          <w:lang w:eastAsia="en-US"/>
        </w:rPr>
        <w:t>zapewnienie w niezbędnym zakresie obecności nadzoru na budowie, min. 2 razy w tygodniu,</w:t>
      </w:r>
    </w:p>
    <w:p w:rsidR="00ED0B2A" w:rsidRPr="00ED0B2A" w:rsidRDefault="00ED0B2A" w:rsidP="00ED0B2A">
      <w:pPr>
        <w:numPr>
          <w:ilvl w:val="0"/>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kontrolę standardów i jakości robót realizowanych w oparciu o projekt,</w:t>
      </w:r>
    </w:p>
    <w:p w:rsidR="00ED0B2A" w:rsidRPr="00ED0B2A" w:rsidRDefault="00ED0B2A" w:rsidP="00ED0B2A">
      <w:pPr>
        <w:numPr>
          <w:ilvl w:val="0"/>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 xml:space="preserve">kontrolę realizacji wytycznych Zamawiającego, </w:t>
      </w:r>
    </w:p>
    <w:p w:rsidR="00ED0B2A" w:rsidRPr="00ED0B2A" w:rsidRDefault="00ED0B2A" w:rsidP="00ED0B2A">
      <w:pPr>
        <w:numPr>
          <w:ilvl w:val="0"/>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kontrolę realizacji umów zawartych przez Zamawiającego z Wykonawcą objętych nadzorem,</w:t>
      </w:r>
    </w:p>
    <w:p w:rsidR="00ED0B2A" w:rsidRPr="00ED0B2A" w:rsidRDefault="00ED0B2A" w:rsidP="00ED0B2A">
      <w:pPr>
        <w:numPr>
          <w:ilvl w:val="0"/>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lastRenderedPageBreak/>
        <w:t>koordynację wszystkich robót przewidywanych do realizacji w ramach realizowanego zadania,</w:t>
      </w:r>
    </w:p>
    <w:p w:rsidR="00ED0B2A" w:rsidRPr="00ED0B2A" w:rsidRDefault="00ED0B2A" w:rsidP="00ED0B2A">
      <w:pPr>
        <w:numPr>
          <w:ilvl w:val="0"/>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udział w naradach koordynacyjnych z Wykonawcą robót i Zamawiającym,</w:t>
      </w:r>
    </w:p>
    <w:p w:rsidR="00ED0B2A" w:rsidRPr="00ED0B2A" w:rsidRDefault="00ED0B2A" w:rsidP="00ED0B2A">
      <w:pPr>
        <w:numPr>
          <w:ilvl w:val="0"/>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przybycie na teren robót lub w inne miejsce uzgodnione z Zamawiającym na każde uzasadnione wezwanie Zamawiającego i Wykonawcy robót objętych nadzorem w terminie wskazanym przez Zamawiającego, a w razie zagrożenia życia, zdrowia lub mienia niezwłocznie,</w:t>
      </w:r>
    </w:p>
    <w:p w:rsidR="00ED0B2A" w:rsidRPr="00ED0B2A" w:rsidRDefault="00ED0B2A" w:rsidP="00ED0B2A">
      <w:pPr>
        <w:numPr>
          <w:ilvl w:val="0"/>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zobowiązanie Wykonawcy do udzielenia na żądanie Zamawiającego informacji o stanie realizacji robót w terminie wskazanym przez Zamawiającego,</w:t>
      </w:r>
    </w:p>
    <w:p w:rsidR="00ED0B2A" w:rsidRPr="00ED0B2A" w:rsidRDefault="00ED0B2A" w:rsidP="00ED0B2A">
      <w:pPr>
        <w:numPr>
          <w:ilvl w:val="0"/>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 xml:space="preserve">odbiory częściowe i końcowe robót, </w:t>
      </w:r>
    </w:p>
    <w:p w:rsidR="00ED0B2A" w:rsidRPr="00ED0B2A" w:rsidRDefault="00ED0B2A" w:rsidP="00ED0B2A">
      <w:pPr>
        <w:numPr>
          <w:ilvl w:val="0"/>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 xml:space="preserve">sprawdzanie i zatwierdzanie kosztorysów powykonawczych, </w:t>
      </w:r>
    </w:p>
    <w:p w:rsidR="00ED0B2A" w:rsidRPr="00ED0B2A" w:rsidRDefault="00ED0B2A" w:rsidP="00ED0B2A">
      <w:pPr>
        <w:numPr>
          <w:ilvl w:val="0"/>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 xml:space="preserve">sprawdzanie i potwierdzanie do wypłat częściowych Zestawień wartości wykonanych robót zgodnie ze stanem faktycznym, i warunkami umowy zawartej pomiędzy inwestorem, a Wykonawcą robót, </w:t>
      </w:r>
    </w:p>
    <w:p w:rsidR="00ED0B2A" w:rsidRPr="00ED0B2A" w:rsidRDefault="00ED0B2A" w:rsidP="00ED0B2A">
      <w:pPr>
        <w:numPr>
          <w:ilvl w:val="0"/>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 xml:space="preserve"> opiniowanie, a następnie przedkładanie do akceptacji Zamawiającego wszelkich zmian w realizacji robót, w szczególności dotyczących: </w:t>
      </w:r>
    </w:p>
    <w:p w:rsidR="00ED0B2A" w:rsidRPr="00ED0B2A" w:rsidRDefault="00ED0B2A" w:rsidP="00ED0B2A">
      <w:pPr>
        <w:numPr>
          <w:ilvl w:val="1"/>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pominięcia danej roboty,</w:t>
      </w:r>
    </w:p>
    <w:p w:rsidR="00ED0B2A" w:rsidRPr="00ED0B2A" w:rsidRDefault="00ED0B2A" w:rsidP="00ED0B2A">
      <w:pPr>
        <w:numPr>
          <w:ilvl w:val="1"/>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wykonania robót dodatkowych,</w:t>
      </w:r>
    </w:p>
    <w:p w:rsidR="00ED0B2A" w:rsidRPr="00ED0B2A" w:rsidRDefault="00ED0B2A" w:rsidP="00ED0B2A">
      <w:pPr>
        <w:numPr>
          <w:ilvl w:val="1"/>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wykonania robót zamiennych,</w:t>
      </w:r>
    </w:p>
    <w:p w:rsidR="00ED0B2A" w:rsidRPr="00ED0B2A" w:rsidRDefault="00ED0B2A" w:rsidP="00ED0B2A">
      <w:pPr>
        <w:numPr>
          <w:ilvl w:val="1"/>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konieczności zmiany kolejności robót,</w:t>
      </w:r>
    </w:p>
    <w:p w:rsidR="00ED0B2A" w:rsidRPr="00ED0B2A" w:rsidRDefault="00ED0B2A" w:rsidP="00ED0B2A">
      <w:pPr>
        <w:numPr>
          <w:ilvl w:val="1"/>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konieczności zmiany terminu wykonania robót,</w:t>
      </w:r>
    </w:p>
    <w:p w:rsidR="00ED0B2A" w:rsidRPr="00ED0B2A" w:rsidRDefault="00ED0B2A" w:rsidP="00ED0B2A">
      <w:pPr>
        <w:numPr>
          <w:ilvl w:val="1"/>
          <w:numId w:val="41"/>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konieczności przeprowadzenia niezbędnych ekspertyz i badań technicznych,</w:t>
      </w:r>
    </w:p>
    <w:p w:rsidR="00ED0B2A" w:rsidRPr="00ED0B2A" w:rsidRDefault="00ED0B2A" w:rsidP="00ED0B2A">
      <w:pPr>
        <w:suppressAutoHyphens/>
        <w:spacing w:line="360" w:lineRule="auto"/>
        <w:ind w:left="284"/>
        <w:jc w:val="both"/>
        <w:rPr>
          <w:rFonts w:ascii="Verdana" w:hAnsi="Verdana"/>
          <w:sz w:val="20"/>
          <w:szCs w:val="20"/>
          <w:lang w:eastAsia="en-US"/>
        </w:rPr>
      </w:pPr>
      <w:r w:rsidRPr="00ED0B2A">
        <w:rPr>
          <w:rFonts w:ascii="Verdana" w:hAnsi="Verdana"/>
          <w:sz w:val="20"/>
          <w:szCs w:val="20"/>
          <w:lang w:eastAsia="en-US"/>
        </w:rPr>
        <w:t xml:space="preserve">      o ile ich wprowadzenie będzie konieczne dla zgodnej z umową realizacji robót,</w:t>
      </w:r>
    </w:p>
    <w:p w:rsidR="00ED0B2A" w:rsidRPr="00ED0B2A" w:rsidRDefault="00ED0B2A" w:rsidP="00ED0B2A">
      <w:p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 xml:space="preserve">13) przedstawienie opinii w ważnych sprawach finansowych i prawnych. </w:t>
      </w:r>
    </w:p>
    <w:p w:rsidR="00ED0B2A" w:rsidRPr="00ED0B2A" w:rsidRDefault="00ED0B2A" w:rsidP="00ED0B2A">
      <w:pPr>
        <w:numPr>
          <w:ilvl w:val="0"/>
          <w:numId w:val="40"/>
        </w:numPr>
        <w:suppressAutoHyphens/>
        <w:spacing w:line="360" w:lineRule="auto"/>
        <w:ind w:left="426" w:hanging="426"/>
        <w:jc w:val="both"/>
        <w:rPr>
          <w:rFonts w:ascii="Verdana" w:hAnsi="Verdana"/>
          <w:sz w:val="20"/>
          <w:szCs w:val="20"/>
          <w:lang w:eastAsia="en-US"/>
        </w:rPr>
      </w:pPr>
      <w:r w:rsidRPr="00ED0B2A">
        <w:rPr>
          <w:rFonts w:ascii="Verdana" w:hAnsi="Verdana"/>
          <w:sz w:val="20"/>
          <w:szCs w:val="20"/>
          <w:lang w:eastAsia="en-US"/>
        </w:rPr>
        <w:t>Wykonawca zobowiązuje się do wykonywania czynności określonych w ust. 1 z najwyższą starannością wymaganą dla tego rodzaju działalności. Wykonawca zobowiązany jest opiniować zasadność dokonywania prac zamiennych i robót dodatkowych pod kątem dokonywania wydatków publicznych w sposób celowy i oszczędny, z zachowaniem zasad:</w:t>
      </w:r>
    </w:p>
    <w:p w:rsidR="00ED0B2A" w:rsidRPr="00ED0B2A" w:rsidRDefault="00ED0B2A" w:rsidP="00ED0B2A">
      <w:pPr>
        <w:numPr>
          <w:ilvl w:val="1"/>
          <w:numId w:val="40"/>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uzyskiwania najlepszych efektów z danych nakładów,</w:t>
      </w:r>
    </w:p>
    <w:p w:rsidR="00ED0B2A" w:rsidRPr="00ED0B2A" w:rsidRDefault="00ED0B2A" w:rsidP="00ED0B2A">
      <w:pPr>
        <w:numPr>
          <w:ilvl w:val="1"/>
          <w:numId w:val="40"/>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optymalnego doboru metod i środków służących osiągnięciu założonych celów.</w:t>
      </w:r>
    </w:p>
    <w:p w:rsidR="00ED0B2A" w:rsidRPr="00ED0B2A" w:rsidRDefault="00ED0B2A" w:rsidP="00ED0B2A">
      <w:pPr>
        <w:numPr>
          <w:ilvl w:val="0"/>
          <w:numId w:val="40"/>
        </w:numPr>
        <w:suppressAutoHyphens/>
        <w:spacing w:line="360" w:lineRule="auto"/>
        <w:ind w:left="426"/>
        <w:jc w:val="both"/>
        <w:rPr>
          <w:rFonts w:ascii="Verdana" w:hAnsi="Verdana"/>
          <w:sz w:val="20"/>
          <w:szCs w:val="20"/>
          <w:lang w:eastAsia="en-US"/>
        </w:rPr>
      </w:pPr>
      <w:r w:rsidRPr="00ED0B2A">
        <w:rPr>
          <w:rFonts w:ascii="Verdana" w:hAnsi="Verdana"/>
          <w:sz w:val="20"/>
          <w:szCs w:val="20"/>
          <w:lang w:eastAsia="en-US"/>
        </w:rPr>
        <w:t>Wykonawca zobowiązuje się do wskazania na piśmie osoby/osób posiadających odpowiednie kwalifikacje i doświadczenie zawodowe do sprawowania nadzoru inwestorskiego, zwanych dalej „Inspektorem”. Wykonawca zapewni Inspektora/Inspektorów z uprawnieniami bez ograniczeń dla branży ogólnobudowlanej oraz elektrycznej o kwalifikacjach i doświadczeniu zawodowym wykazanych przez Wykonawcę w załączniku nr 2 do Umowy – Wykaz osób.</w:t>
      </w:r>
    </w:p>
    <w:p w:rsidR="00ED0B2A" w:rsidRPr="00ED0B2A" w:rsidRDefault="00ED0B2A" w:rsidP="00ED0B2A">
      <w:pPr>
        <w:numPr>
          <w:ilvl w:val="0"/>
          <w:numId w:val="39"/>
        </w:numPr>
        <w:suppressAutoHyphens/>
        <w:spacing w:line="360" w:lineRule="auto"/>
        <w:ind w:left="426"/>
        <w:jc w:val="both"/>
        <w:rPr>
          <w:rFonts w:ascii="Verdana" w:hAnsi="Verdana"/>
          <w:sz w:val="20"/>
          <w:szCs w:val="20"/>
          <w:lang w:eastAsia="en-US"/>
        </w:rPr>
      </w:pPr>
      <w:r w:rsidRPr="00ED0B2A">
        <w:rPr>
          <w:rFonts w:ascii="Verdana" w:hAnsi="Verdana"/>
          <w:sz w:val="20"/>
          <w:szCs w:val="20"/>
          <w:lang w:eastAsia="en-US"/>
        </w:rPr>
        <w:t xml:space="preserve">W przypadku powierzenia wykonania części Przedmiotu Umowy podwykonawcy, Wykonawca ponosi pełną odpowiedzialność za działania podwykonawcy </w:t>
      </w:r>
      <w:r w:rsidRPr="00ED0B2A">
        <w:rPr>
          <w:rFonts w:ascii="Verdana" w:hAnsi="Verdana"/>
          <w:sz w:val="20"/>
          <w:szCs w:val="20"/>
          <w:lang w:eastAsia="en-US"/>
        </w:rPr>
        <w:lastRenderedPageBreak/>
        <w:t>jak za działanie własne, w szczególności odpowiedzialność za wszelkie zawinione i niezawinione szkody, które powstały w związku z powierzeniem wykonania części Przedmiotu Umowy oraz za zapłatę podwykonawcy wynagrodzenia za zrealizowany zakres Przedmiotu Umowy wynikający z ust. 1. Powierzenie wykonania Przedmiotu Umowy podwykonawcy wymaga pisemnej, pod rygorem nieważności, zgody Zamawiającego.</w:t>
      </w:r>
    </w:p>
    <w:p w:rsidR="00ED0B2A" w:rsidRPr="00ED0B2A" w:rsidRDefault="00ED0B2A" w:rsidP="00ED0B2A">
      <w:pPr>
        <w:suppressAutoHyphens/>
        <w:spacing w:line="360" w:lineRule="auto"/>
        <w:jc w:val="both"/>
        <w:rPr>
          <w:rFonts w:ascii="Verdana" w:hAnsi="Verdana"/>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3</w:t>
      </w:r>
    </w:p>
    <w:p w:rsidR="00ED0B2A" w:rsidRPr="00ED0B2A" w:rsidRDefault="00ED0B2A" w:rsidP="00ED0B2A">
      <w:pPr>
        <w:numPr>
          <w:ilvl w:val="0"/>
          <w:numId w:val="19"/>
        </w:num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 xml:space="preserve">Nadzór inwestorski będzie pełniony przez okres trwania robót określonych w § 1 ust. 1 tj.: sześć miesięcy od dnia rozpoczęcia robót, a w przypadku wcześniejszego zakończenia robót do dnia ich zakończenia, z zastrzeżeniem obowiązku wykonania wszelkich prac określonych w § 2. Rozpoczęcie robót budowlanych nastąpi niezwłocznie po podpisaniu niniejszej umowy. </w:t>
      </w:r>
    </w:p>
    <w:p w:rsidR="00ED0B2A" w:rsidRPr="00ED0B2A" w:rsidRDefault="00ED0B2A" w:rsidP="00ED0B2A">
      <w:pPr>
        <w:numPr>
          <w:ilvl w:val="0"/>
          <w:numId w:val="19"/>
        </w:num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Wszelkie czynności Wykonawca zobowiązany jest wykonywać w terminie umożliwiającym sprawne i niezakłócone wykonywanie robót budowlanych. Zamawiający wyznaczając terminy wykonania poszczególnych czynności zobowiązany jest brać pod uwagę ich czasochłonność.</w:t>
      </w:r>
    </w:p>
    <w:p w:rsidR="00ED0B2A" w:rsidRPr="00ED0B2A" w:rsidRDefault="00ED0B2A" w:rsidP="00ED0B2A">
      <w:pPr>
        <w:numPr>
          <w:ilvl w:val="0"/>
          <w:numId w:val="19"/>
        </w:num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Czynności, o których mowa w § 2 ust. 1 pkt 10-13 Wykonawca zobowiązany jest wykonać w terminie 7 dni od dnia otrzymania zlecenia ich wykonania.</w:t>
      </w:r>
    </w:p>
    <w:p w:rsidR="00ED0B2A" w:rsidRPr="00ED0B2A" w:rsidRDefault="00ED0B2A" w:rsidP="00ED0B2A">
      <w:pPr>
        <w:suppressAutoHyphens/>
        <w:spacing w:line="360" w:lineRule="auto"/>
        <w:jc w:val="both"/>
        <w:rPr>
          <w:rFonts w:ascii="Verdana" w:hAnsi="Verdana"/>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4</w:t>
      </w:r>
    </w:p>
    <w:p w:rsidR="00ED0B2A" w:rsidRPr="00ED0B2A" w:rsidRDefault="00ED0B2A" w:rsidP="00ED0B2A">
      <w:pPr>
        <w:suppressAutoHyphens/>
        <w:spacing w:line="360" w:lineRule="auto"/>
        <w:jc w:val="both"/>
        <w:rPr>
          <w:rFonts w:ascii="Verdana" w:hAnsi="Verdana"/>
          <w:sz w:val="20"/>
          <w:szCs w:val="20"/>
          <w:lang w:eastAsia="en-US"/>
        </w:rPr>
      </w:pPr>
      <w:r w:rsidRPr="00ED0B2A">
        <w:rPr>
          <w:rFonts w:ascii="Verdana" w:hAnsi="Verdana"/>
          <w:sz w:val="20"/>
          <w:szCs w:val="20"/>
          <w:lang w:eastAsia="en-US"/>
        </w:rPr>
        <w:t>Strony ustalają, że w związku ze sprawowaniem nadzoru inwestorskiego Inspektor jest uprawniony i zobowiązany w szczególności do:</w:t>
      </w:r>
    </w:p>
    <w:p w:rsidR="00ED0B2A" w:rsidRPr="00ED0B2A" w:rsidRDefault="00ED0B2A" w:rsidP="00ED0B2A">
      <w:pPr>
        <w:numPr>
          <w:ilvl w:val="0"/>
          <w:numId w:val="42"/>
        </w:numPr>
        <w:suppressAutoHyphens/>
        <w:spacing w:line="360" w:lineRule="auto"/>
        <w:jc w:val="both"/>
        <w:rPr>
          <w:rFonts w:ascii="Verdana" w:hAnsi="Verdana"/>
          <w:sz w:val="20"/>
          <w:szCs w:val="20"/>
          <w:lang w:eastAsia="en-US"/>
        </w:rPr>
      </w:pPr>
      <w:r w:rsidRPr="00ED0B2A">
        <w:rPr>
          <w:rFonts w:ascii="Verdana" w:hAnsi="Verdana"/>
          <w:sz w:val="20"/>
          <w:szCs w:val="20"/>
          <w:lang w:eastAsia="en-US"/>
        </w:rPr>
        <w:t xml:space="preserve">wstępu na teren budowy w godzinach wykonywania robót i przebywania tam nie dłużej niż trwają prace, </w:t>
      </w:r>
    </w:p>
    <w:p w:rsidR="00ED0B2A" w:rsidRPr="00ED0B2A" w:rsidRDefault="00ED0B2A" w:rsidP="00ED0B2A">
      <w:pPr>
        <w:numPr>
          <w:ilvl w:val="0"/>
          <w:numId w:val="42"/>
        </w:numPr>
        <w:suppressAutoHyphens/>
        <w:spacing w:line="360" w:lineRule="auto"/>
        <w:jc w:val="both"/>
        <w:rPr>
          <w:rFonts w:ascii="Verdana" w:hAnsi="Verdana"/>
          <w:sz w:val="20"/>
          <w:szCs w:val="20"/>
          <w:lang w:eastAsia="en-US"/>
        </w:rPr>
      </w:pPr>
      <w:r w:rsidRPr="00ED0B2A">
        <w:rPr>
          <w:rFonts w:ascii="Verdana" w:hAnsi="Verdana"/>
          <w:sz w:val="20"/>
          <w:szCs w:val="20"/>
          <w:lang w:eastAsia="en-US"/>
        </w:rPr>
        <w:t>dokonywania zapisów w dzienniku budowy/robót dotyczących realizacji budowy,</w:t>
      </w:r>
    </w:p>
    <w:p w:rsidR="00ED0B2A" w:rsidRPr="00ED0B2A" w:rsidRDefault="00ED0B2A" w:rsidP="00ED0B2A">
      <w:pPr>
        <w:numPr>
          <w:ilvl w:val="0"/>
          <w:numId w:val="42"/>
        </w:numPr>
        <w:suppressAutoHyphens/>
        <w:spacing w:line="360" w:lineRule="auto"/>
        <w:jc w:val="both"/>
        <w:rPr>
          <w:rFonts w:ascii="Verdana" w:hAnsi="Verdana"/>
          <w:sz w:val="20"/>
          <w:szCs w:val="20"/>
          <w:lang w:eastAsia="en-US"/>
        </w:rPr>
      </w:pPr>
      <w:r w:rsidRPr="00ED0B2A">
        <w:rPr>
          <w:rFonts w:ascii="Verdana" w:hAnsi="Verdana"/>
          <w:sz w:val="20"/>
          <w:szCs w:val="20"/>
          <w:lang w:eastAsia="en-US"/>
        </w:rPr>
        <w:t xml:space="preserve">żądania wstrzymania robót w razie stwierdzenia możliwości powstania rzeczywistego zagrożenia lub wykonywania tych robót niezgodnie z projektem. Ww. żądanie powinno zostać potwierdzone wpisem dokonanym przez Inspektora do dziennika budowy/robót. </w:t>
      </w:r>
    </w:p>
    <w:p w:rsidR="00ED0B2A" w:rsidRPr="00ED0B2A" w:rsidRDefault="00ED0B2A" w:rsidP="00ED0B2A">
      <w:pPr>
        <w:suppressAutoHyphens/>
        <w:spacing w:line="360" w:lineRule="auto"/>
        <w:jc w:val="both"/>
        <w:rPr>
          <w:rFonts w:ascii="Verdana" w:hAnsi="Verdana"/>
          <w:sz w:val="20"/>
          <w:szCs w:val="20"/>
          <w:lang w:eastAsia="en-US"/>
        </w:rPr>
      </w:pPr>
    </w:p>
    <w:p w:rsidR="00ED0B2A" w:rsidRPr="00ED0B2A" w:rsidRDefault="00ED0B2A" w:rsidP="00ED0B2A">
      <w:pPr>
        <w:suppressAutoHyphens/>
        <w:spacing w:line="360" w:lineRule="auto"/>
        <w:jc w:val="both"/>
        <w:rPr>
          <w:rFonts w:ascii="Verdana" w:hAnsi="Verdana"/>
          <w:sz w:val="20"/>
          <w:szCs w:val="20"/>
          <w:lang w:eastAsia="en-US"/>
        </w:rPr>
      </w:pPr>
    </w:p>
    <w:p w:rsidR="00ED0B2A" w:rsidRPr="00ED0B2A" w:rsidRDefault="00ED0B2A" w:rsidP="00ED0B2A">
      <w:pPr>
        <w:suppressAutoHyphens/>
        <w:spacing w:line="360" w:lineRule="auto"/>
        <w:jc w:val="both"/>
        <w:rPr>
          <w:rFonts w:ascii="Verdana" w:hAnsi="Verdana"/>
          <w:sz w:val="20"/>
          <w:szCs w:val="20"/>
          <w:lang w:eastAsia="en-US"/>
        </w:rPr>
      </w:pPr>
    </w:p>
    <w:p w:rsidR="00ED0B2A" w:rsidRPr="00ED0B2A" w:rsidRDefault="00ED0B2A" w:rsidP="00ED0B2A">
      <w:pPr>
        <w:suppressAutoHyphens/>
        <w:spacing w:line="360" w:lineRule="auto"/>
        <w:jc w:val="both"/>
        <w:rPr>
          <w:rFonts w:ascii="Verdana" w:hAnsi="Verdana"/>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5</w:t>
      </w:r>
    </w:p>
    <w:p w:rsidR="00ED0B2A" w:rsidRPr="00ED0B2A" w:rsidRDefault="00ED0B2A" w:rsidP="00ED0B2A">
      <w:pPr>
        <w:numPr>
          <w:ilvl w:val="2"/>
          <w:numId w:val="41"/>
        </w:numPr>
        <w:suppressAutoHyphens/>
        <w:spacing w:line="360" w:lineRule="auto"/>
        <w:ind w:left="426" w:hanging="426"/>
        <w:jc w:val="both"/>
        <w:rPr>
          <w:rFonts w:ascii="Verdana" w:hAnsi="Verdana"/>
          <w:sz w:val="20"/>
          <w:szCs w:val="20"/>
          <w:lang w:eastAsia="en-US"/>
        </w:rPr>
      </w:pPr>
      <w:r w:rsidRPr="00ED0B2A">
        <w:rPr>
          <w:rFonts w:ascii="Verdana" w:hAnsi="Verdana"/>
          <w:sz w:val="20"/>
          <w:szCs w:val="20"/>
          <w:lang w:eastAsia="en-US"/>
        </w:rPr>
        <w:t xml:space="preserve">Zamawiający zobowiązuje się do przekazywania Wykonawcy zgodnie z treścią jego zapytań wszelkich posiadanych informacji i dokumentacji związanych z pracami, o których mowa w § 1. </w:t>
      </w:r>
    </w:p>
    <w:p w:rsidR="00ED0B2A" w:rsidRPr="00ED0B2A" w:rsidRDefault="00ED0B2A" w:rsidP="00ED0B2A">
      <w:pPr>
        <w:numPr>
          <w:ilvl w:val="2"/>
          <w:numId w:val="41"/>
        </w:numPr>
        <w:suppressAutoHyphens/>
        <w:spacing w:line="360" w:lineRule="auto"/>
        <w:ind w:left="426" w:hanging="426"/>
        <w:jc w:val="both"/>
        <w:rPr>
          <w:rFonts w:ascii="Verdana" w:hAnsi="Verdana"/>
          <w:sz w:val="20"/>
          <w:szCs w:val="20"/>
          <w:lang w:eastAsia="en-US"/>
        </w:rPr>
      </w:pPr>
      <w:r w:rsidRPr="00ED0B2A">
        <w:rPr>
          <w:rFonts w:ascii="Verdana" w:hAnsi="Verdana"/>
          <w:sz w:val="20"/>
          <w:szCs w:val="20"/>
          <w:lang w:eastAsia="en-US"/>
        </w:rPr>
        <w:t xml:space="preserve">Zamawiający w szczególności udostępni Wykonawcy kopie: </w:t>
      </w:r>
    </w:p>
    <w:p w:rsidR="00ED0B2A" w:rsidRPr="00ED0B2A" w:rsidRDefault="00ED0B2A" w:rsidP="00ED0B2A">
      <w:pPr>
        <w:numPr>
          <w:ilvl w:val="1"/>
          <w:numId w:val="39"/>
        </w:numPr>
        <w:suppressAutoHyphens/>
        <w:spacing w:line="360" w:lineRule="auto"/>
        <w:ind w:left="851" w:hanging="425"/>
        <w:jc w:val="both"/>
        <w:rPr>
          <w:rFonts w:ascii="Verdana" w:hAnsi="Verdana"/>
          <w:sz w:val="20"/>
          <w:szCs w:val="20"/>
          <w:lang w:eastAsia="en-US"/>
        </w:rPr>
      </w:pPr>
      <w:r w:rsidRPr="00ED0B2A">
        <w:rPr>
          <w:rFonts w:ascii="Verdana" w:hAnsi="Verdana"/>
          <w:sz w:val="20"/>
          <w:szCs w:val="20"/>
          <w:lang w:eastAsia="en-US"/>
        </w:rPr>
        <w:lastRenderedPageBreak/>
        <w:t>jednego egzemplarza kompletnej dokumentacji projektowej (wykonawczej),</w:t>
      </w:r>
    </w:p>
    <w:p w:rsidR="00ED0B2A" w:rsidRPr="00ED0B2A" w:rsidRDefault="00ED0B2A" w:rsidP="00ED0B2A">
      <w:pPr>
        <w:numPr>
          <w:ilvl w:val="1"/>
          <w:numId w:val="39"/>
        </w:numPr>
        <w:suppressAutoHyphens/>
        <w:spacing w:line="360" w:lineRule="auto"/>
        <w:ind w:left="851" w:hanging="425"/>
        <w:jc w:val="both"/>
        <w:rPr>
          <w:rFonts w:ascii="Verdana" w:hAnsi="Verdana"/>
          <w:sz w:val="20"/>
          <w:szCs w:val="20"/>
          <w:lang w:eastAsia="en-US"/>
        </w:rPr>
      </w:pPr>
      <w:r w:rsidRPr="00ED0B2A">
        <w:rPr>
          <w:rFonts w:ascii="Verdana" w:hAnsi="Verdana"/>
          <w:sz w:val="20"/>
          <w:szCs w:val="20"/>
          <w:lang w:eastAsia="en-US"/>
        </w:rPr>
        <w:t>stosownego zezwolenia wymaganego przepisami Prawa budowlanego na realizacje robót,</w:t>
      </w:r>
    </w:p>
    <w:p w:rsidR="00ED0B2A" w:rsidRPr="00ED0B2A" w:rsidRDefault="00ED0B2A" w:rsidP="00ED0B2A">
      <w:pPr>
        <w:numPr>
          <w:ilvl w:val="1"/>
          <w:numId w:val="39"/>
        </w:numPr>
        <w:suppressAutoHyphens/>
        <w:spacing w:line="360" w:lineRule="auto"/>
        <w:ind w:left="851" w:hanging="425"/>
        <w:jc w:val="both"/>
        <w:rPr>
          <w:rFonts w:ascii="Verdana" w:hAnsi="Verdana"/>
          <w:sz w:val="20"/>
          <w:szCs w:val="20"/>
          <w:lang w:eastAsia="en-US"/>
        </w:rPr>
      </w:pPr>
      <w:r w:rsidRPr="00ED0B2A">
        <w:rPr>
          <w:rFonts w:ascii="Verdana" w:hAnsi="Verdana"/>
          <w:sz w:val="20"/>
          <w:szCs w:val="20"/>
          <w:lang w:eastAsia="en-US"/>
        </w:rPr>
        <w:t>umowy z Wykonawcą robót,</w:t>
      </w:r>
    </w:p>
    <w:p w:rsidR="00ED0B2A" w:rsidRPr="00ED0B2A" w:rsidRDefault="00ED0B2A" w:rsidP="00ED0B2A">
      <w:pPr>
        <w:numPr>
          <w:ilvl w:val="1"/>
          <w:numId w:val="39"/>
        </w:numPr>
        <w:suppressAutoHyphens/>
        <w:spacing w:line="360" w:lineRule="auto"/>
        <w:ind w:left="851" w:hanging="425"/>
        <w:jc w:val="both"/>
        <w:rPr>
          <w:rFonts w:ascii="Verdana" w:hAnsi="Verdana"/>
          <w:sz w:val="20"/>
          <w:szCs w:val="20"/>
          <w:lang w:eastAsia="en-US"/>
        </w:rPr>
      </w:pPr>
      <w:r w:rsidRPr="00ED0B2A">
        <w:rPr>
          <w:rFonts w:ascii="Verdana" w:hAnsi="Verdana"/>
          <w:sz w:val="20"/>
          <w:szCs w:val="20"/>
          <w:lang w:eastAsia="en-US"/>
        </w:rPr>
        <w:t>umowy z Projektantem jeśli taka jest.</w:t>
      </w:r>
    </w:p>
    <w:p w:rsidR="00ED0B2A" w:rsidRPr="00ED0B2A" w:rsidRDefault="00ED0B2A" w:rsidP="00ED0B2A">
      <w:pPr>
        <w:numPr>
          <w:ilvl w:val="2"/>
          <w:numId w:val="41"/>
        </w:numPr>
        <w:suppressAutoHyphens/>
        <w:spacing w:line="360" w:lineRule="auto"/>
        <w:ind w:left="426" w:hanging="426"/>
        <w:jc w:val="both"/>
        <w:rPr>
          <w:rFonts w:ascii="Verdana" w:hAnsi="Verdana"/>
          <w:sz w:val="20"/>
          <w:szCs w:val="20"/>
          <w:lang w:eastAsia="en-US"/>
        </w:rPr>
      </w:pPr>
      <w:r w:rsidRPr="00ED0B2A">
        <w:rPr>
          <w:rFonts w:ascii="Verdana" w:hAnsi="Verdana"/>
          <w:sz w:val="20"/>
          <w:szCs w:val="20"/>
          <w:lang w:eastAsia="en-US"/>
        </w:rPr>
        <w:t>Przekazanie wymienionych dokumentów w ust. 2 odbędzie się niezwłocznie po podpisaniu umowy na podstawie protokołu przekazania.</w:t>
      </w:r>
    </w:p>
    <w:p w:rsidR="00ED0B2A" w:rsidRPr="00ED0B2A" w:rsidRDefault="00ED0B2A" w:rsidP="00ED0B2A">
      <w:pPr>
        <w:numPr>
          <w:ilvl w:val="2"/>
          <w:numId w:val="41"/>
        </w:numPr>
        <w:suppressAutoHyphens/>
        <w:spacing w:line="360" w:lineRule="auto"/>
        <w:ind w:left="426" w:hanging="426"/>
        <w:jc w:val="both"/>
        <w:rPr>
          <w:rFonts w:ascii="Verdana" w:hAnsi="Verdana"/>
          <w:sz w:val="20"/>
          <w:szCs w:val="20"/>
          <w:lang w:eastAsia="en-US"/>
        </w:rPr>
      </w:pPr>
      <w:r w:rsidRPr="00ED0B2A">
        <w:rPr>
          <w:rFonts w:ascii="Verdana" w:hAnsi="Verdana"/>
          <w:sz w:val="20"/>
          <w:szCs w:val="20"/>
          <w:lang w:eastAsia="en-US"/>
        </w:rPr>
        <w:t>Na żądanie Wykonawcy Zamawiający okaże mu oryginały dokumentów, o których mowa w ust. 2.</w:t>
      </w:r>
    </w:p>
    <w:p w:rsidR="00ED0B2A" w:rsidRPr="00ED0B2A" w:rsidRDefault="00ED0B2A" w:rsidP="00ED0B2A">
      <w:pPr>
        <w:numPr>
          <w:ilvl w:val="2"/>
          <w:numId w:val="41"/>
        </w:numPr>
        <w:suppressAutoHyphens/>
        <w:spacing w:line="360" w:lineRule="auto"/>
        <w:ind w:left="426" w:hanging="426"/>
        <w:jc w:val="both"/>
        <w:rPr>
          <w:rFonts w:ascii="Verdana" w:hAnsi="Verdana"/>
          <w:sz w:val="20"/>
          <w:szCs w:val="20"/>
          <w:lang w:eastAsia="en-US"/>
        </w:rPr>
      </w:pPr>
      <w:r w:rsidRPr="00ED0B2A">
        <w:rPr>
          <w:rFonts w:ascii="Verdana" w:hAnsi="Verdana" w:cs="Arial"/>
          <w:sz w:val="20"/>
          <w:szCs w:val="20"/>
          <w:lang w:eastAsia="en-US"/>
        </w:rPr>
        <w:t>Wykonawca gwarantuje, że przedmiot umowy będzie wykonany wyłącznie przez osoby wskazane w ofercie wykonawcy – Wykazie osób stanowiącym załącznik nr 2 do umowy, a posiadające odpowiednią wiedzę, doświadczenie oraz kwalifikacje do rzetelnego wykonania powierzonych im funkcji.</w:t>
      </w:r>
    </w:p>
    <w:p w:rsidR="00ED0B2A" w:rsidRPr="00ED0B2A" w:rsidRDefault="00ED0B2A" w:rsidP="00ED0B2A">
      <w:pPr>
        <w:suppressAutoHyphens/>
        <w:spacing w:line="360" w:lineRule="auto"/>
        <w:jc w:val="both"/>
        <w:rPr>
          <w:rFonts w:ascii="Verdana" w:hAnsi="Verdana"/>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6</w:t>
      </w:r>
    </w:p>
    <w:p w:rsidR="00ED0B2A" w:rsidRPr="00ED0B2A" w:rsidRDefault="00ED0B2A" w:rsidP="00ED0B2A">
      <w:pPr>
        <w:numPr>
          <w:ilvl w:val="0"/>
          <w:numId w:val="17"/>
        </w:numPr>
        <w:suppressAutoHyphens/>
        <w:spacing w:line="312" w:lineRule="auto"/>
        <w:ind w:left="284" w:hanging="284"/>
        <w:jc w:val="both"/>
        <w:rPr>
          <w:rFonts w:ascii="Verdana" w:hAnsi="Verdana"/>
          <w:sz w:val="20"/>
          <w:szCs w:val="20"/>
          <w:lang w:eastAsia="en-US"/>
        </w:rPr>
      </w:pPr>
      <w:r w:rsidRPr="00ED0B2A">
        <w:rPr>
          <w:rFonts w:ascii="Verdana" w:hAnsi="Verdana"/>
          <w:sz w:val="20"/>
          <w:szCs w:val="20"/>
          <w:lang w:eastAsia="en-US"/>
        </w:rPr>
        <w:t xml:space="preserve">Maksymalne wynagrodzenie Wykonawcy nie przekroczy kwoty ………. zł brutto (tj. ……% od kwoty 658 984,58 zł brutto – wartość ofertowa robót podstawowych objętych nadzorem.). </w:t>
      </w:r>
    </w:p>
    <w:p w:rsidR="00ED0B2A" w:rsidRPr="00ED0B2A" w:rsidRDefault="00ED0B2A" w:rsidP="00ED0B2A">
      <w:pPr>
        <w:numPr>
          <w:ilvl w:val="0"/>
          <w:numId w:val="17"/>
        </w:numPr>
        <w:suppressAutoHyphens/>
        <w:spacing w:line="312" w:lineRule="auto"/>
        <w:ind w:left="284" w:hanging="284"/>
        <w:jc w:val="both"/>
        <w:rPr>
          <w:rFonts w:ascii="Verdana" w:hAnsi="Verdana"/>
          <w:sz w:val="20"/>
          <w:szCs w:val="20"/>
          <w:lang w:eastAsia="en-US"/>
        </w:rPr>
      </w:pPr>
      <w:r w:rsidRPr="00ED0B2A">
        <w:rPr>
          <w:rFonts w:ascii="Verdana" w:hAnsi="Verdana"/>
          <w:sz w:val="20"/>
          <w:szCs w:val="20"/>
          <w:lang w:eastAsia="en-US"/>
        </w:rPr>
        <w:t>Wykonawcy nie przysługuje roszczenie o zapłatę maksymalnego wynagrodzenia w razie, gdy wartość wykonywanych rzeczywiście robót objętych nadzorem będzie niższa niż określona w ust. 1 wartość ofertowa robót budowlanych objętych nadzorem.</w:t>
      </w:r>
    </w:p>
    <w:p w:rsidR="00ED0B2A" w:rsidRPr="00ED0B2A" w:rsidRDefault="00ED0B2A" w:rsidP="00ED0B2A">
      <w:pPr>
        <w:numPr>
          <w:ilvl w:val="0"/>
          <w:numId w:val="17"/>
        </w:numPr>
        <w:suppressAutoHyphens/>
        <w:spacing w:line="312" w:lineRule="auto"/>
        <w:ind w:left="284" w:hanging="284"/>
        <w:jc w:val="both"/>
        <w:rPr>
          <w:rFonts w:ascii="Verdana" w:hAnsi="Verdana"/>
          <w:sz w:val="20"/>
          <w:szCs w:val="20"/>
          <w:lang w:eastAsia="en-US"/>
        </w:rPr>
      </w:pPr>
      <w:r w:rsidRPr="00ED0B2A">
        <w:rPr>
          <w:rFonts w:ascii="Verdana" w:hAnsi="Verdana"/>
          <w:sz w:val="20"/>
          <w:szCs w:val="20"/>
          <w:lang w:eastAsia="en-US"/>
        </w:rPr>
        <w:t xml:space="preserve">Strony ustalają, że Wykonawca będzie otrzymywał wynagrodzenie w częściach. Wynagrodzenie częściowe przysługujące Wykonawcy będzie wynosiło ………….% wartości zrealizowanego etapu robót budowlanych. Wynagrodzenie częściowe będzie płatne każdorazowo płatne po zakończeniu i dokonaniu przez Zamawiającego odbioru danego etapu nadzorowanych przez Wykonawcę robót. Etap będzie obejmował prace wykonane w okresie 4 tygodni. Pierwszy etap będzie liczony od dnia wprowadzenia na budowę. </w:t>
      </w:r>
    </w:p>
    <w:p w:rsidR="00ED0B2A" w:rsidRPr="00ED0B2A" w:rsidRDefault="00ED0B2A" w:rsidP="00ED0B2A">
      <w:pPr>
        <w:numPr>
          <w:ilvl w:val="0"/>
          <w:numId w:val="17"/>
        </w:numPr>
        <w:suppressAutoHyphens/>
        <w:spacing w:line="312" w:lineRule="auto"/>
        <w:ind w:left="284" w:hanging="284"/>
        <w:jc w:val="both"/>
        <w:rPr>
          <w:rFonts w:ascii="Verdana" w:hAnsi="Verdana"/>
          <w:sz w:val="20"/>
          <w:szCs w:val="20"/>
          <w:lang w:eastAsia="en-US"/>
        </w:rPr>
      </w:pPr>
      <w:r w:rsidRPr="00ED0B2A">
        <w:rPr>
          <w:rFonts w:ascii="Verdana" w:hAnsi="Verdana"/>
          <w:sz w:val="20"/>
          <w:szCs w:val="20"/>
          <w:lang w:eastAsia="en-US"/>
        </w:rPr>
        <w:t>Wynagrodzenie płatne będzie przelewem na rachunek bankowy wskazany na fakturze w terminie 21 dni, licząc od dnia otrzymania przez Wykonawcę prawidłowo wystawionej faktury wraz z podpisanym przez Zamawiającego protokołem odbioru.</w:t>
      </w:r>
    </w:p>
    <w:p w:rsidR="00ED0B2A" w:rsidRPr="00ED0B2A" w:rsidRDefault="00ED0B2A" w:rsidP="00ED0B2A">
      <w:pPr>
        <w:numPr>
          <w:ilvl w:val="0"/>
          <w:numId w:val="17"/>
        </w:numPr>
        <w:suppressAutoHyphens/>
        <w:spacing w:line="312" w:lineRule="auto"/>
        <w:ind w:left="284" w:hanging="284"/>
        <w:jc w:val="both"/>
        <w:rPr>
          <w:rFonts w:ascii="Verdana" w:hAnsi="Verdana"/>
          <w:sz w:val="20"/>
          <w:szCs w:val="20"/>
          <w:lang w:eastAsia="en-US"/>
        </w:rPr>
      </w:pPr>
      <w:r w:rsidRPr="00ED0B2A">
        <w:rPr>
          <w:rFonts w:ascii="Verdana" w:hAnsi="Verdana"/>
          <w:sz w:val="20"/>
          <w:szCs w:val="20"/>
          <w:lang w:eastAsia="en-US"/>
        </w:rPr>
        <w:t xml:space="preserve"> Za dzień zapłaty uznaje się dzień obciążenia rachunku bankowego Zamawiającego. </w:t>
      </w:r>
    </w:p>
    <w:p w:rsidR="00ED0B2A" w:rsidRPr="00ED0B2A" w:rsidRDefault="00ED0B2A" w:rsidP="00ED0B2A">
      <w:pPr>
        <w:suppressAutoHyphens/>
        <w:spacing w:line="360" w:lineRule="auto"/>
        <w:jc w:val="both"/>
        <w:rPr>
          <w:rFonts w:ascii="Verdana" w:hAnsi="Verdana"/>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7</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1.</w:t>
      </w:r>
      <w:r w:rsidRPr="00ED0B2A">
        <w:rPr>
          <w:rFonts w:ascii="Verdana" w:hAnsi="Verdana"/>
          <w:sz w:val="20"/>
          <w:szCs w:val="20"/>
          <w:lang w:eastAsia="en-US"/>
        </w:rPr>
        <w:tab/>
        <w:t>Ustala się kary umowne w następujących przypadkach i wysokościach:</w:t>
      </w:r>
    </w:p>
    <w:p w:rsidR="00ED0B2A" w:rsidRPr="00ED0B2A" w:rsidRDefault="00ED0B2A" w:rsidP="00ED0B2A">
      <w:pPr>
        <w:numPr>
          <w:ilvl w:val="0"/>
          <w:numId w:val="43"/>
        </w:numPr>
        <w:suppressAutoHyphens/>
        <w:spacing w:line="360" w:lineRule="auto"/>
        <w:ind w:left="567"/>
        <w:jc w:val="both"/>
        <w:rPr>
          <w:rFonts w:ascii="Verdana" w:hAnsi="Verdana"/>
          <w:sz w:val="20"/>
          <w:szCs w:val="20"/>
          <w:lang w:eastAsia="en-US"/>
        </w:rPr>
      </w:pPr>
      <w:r w:rsidRPr="00ED0B2A">
        <w:rPr>
          <w:rFonts w:ascii="Verdana" w:hAnsi="Verdana"/>
          <w:sz w:val="20"/>
          <w:szCs w:val="20"/>
          <w:lang w:eastAsia="en-US"/>
        </w:rPr>
        <w:t>Wykonawca jest zobowiązany do zapłaty Zamawiającemu kary umownej za każdy dzień opóźnienia w realizacji przedmiotu umowy w stosunku do wskazanych w umowie lub na jej podstawie terminów wykonania umowy w wysokości 250 zł brutto,</w:t>
      </w:r>
    </w:p>
    <w:p w:rsidR="00ED0B2A" w:rsidRPr="00ED0B2A" w:rsidRDefault="00ED0B2A" w:rsidP="00ED0B2A">
      <w:pPr>
        <w:numPr>
          <w:ilvl w:val="0"/>
          <w:numId w:val="43"/>
        </w:numPr>
        <w:suppressAutoHyphens/>
        <w:spacing w:line="360" w:lineRule="auto"/>
        <w:ind w:left="567" w:hanging="283"/>
        <w:jc w:val="both"/>
        <w:rPr>
          <w:rFonts w:ascii="Verdana" w:hAnsi="Verdana"/>
          <w:sz w:val="20"/>
          <w:szCs w:val="20"/>
          <w:lang w:eastAsia="en-US"/>
        </w:rPr>
      </w:pPr>
      <w:r w:rsidRPr="00ED0B2A">
        <w:rPr>
          <w:rFonts w:ascii="Verdana" w:hAnsi="Verdana"/>
          <w:sz w:val="20"/>
          <w:szCs w:val="20"/>
          <w:lang w:eastAsia="en-US"/>
        </w:rPr>
        <w:lastRenderedPageBreak/>
        <w:t xml:space="preserve">w razie nienależytego wykonania umowy Wykonawca zapłaci Zamawiającemu karę umowną w wysokości 150 zł brutto za każde naruszenie, a jeżeli naruszenie miało charakter ciągły – za każdy dzień trwania naruszenia, </w:t>
      </w:r>
    </w:p>
    <w:p w:rsidR="00ED0B2A" w:rsidRPr="00ED0B2A" w:rsidRDefault="00ED0B2A" w:rsidP="00ED0B2A">
      <w:pPr>
        <w:numPr>
          <w:ilvl w:val="0"/>
          <w:numId w:val="43"/>
        </w:numPr>
        <w:suppressAutoHyphens/>
        <w:spacing w:line="360" w:lineRule="auto"/>
        <w:ind w:left="567" w:hanging="283"/>
        <w:jc w:val="both"/>
        <w:rPr>
          <w:rFonts w:ascii="Verdana" w:hAnsi="Verdana"/>
          <w:sz w:val="20"/>
          <w:szCs w:val="20"/>
          <w:lang w:eastAsia="en-US"/>
        </w:rPr>
      </w:pPr>
      <w:r w:rsidRPr="00ED0B2A">
        <w:rPr>
          <w:rFonts w:ascii="Verdana" w:hAnsi="Verdana"/>
          <w:sz w:val="20"/>
          <w:szCs w:val="20"/>
          <w:lang w:eastAsia="en-US"/>
        </w:rPr>
        <w:t xml:space="preserve">w razie rozwiązania lub odstąpienia od umowy przez którąkolwiek ze stron z przyczyn leżących po stronie Wykonawcy, Wykonawca zapłaci Zamawiającemu karę umowną w wysokości 20% maksymalnego wynagrodzenia brutto Wykonawcy określonego </w:t>
      </w:r>
      <w:r w:rsidRPr="00ED0B2A">
        <w:rPr>
          <w:rFonts w:ascii="Verdana" w:hAnsi="Verdana"/>
          <w:sz w:val="20"/>
          <w:szCs w:val="20"/>
          <w:lang w:eastAsia="en-US"/>
        </w:rPr>
        <w:br/>
        <w:t>w § 6 ust. 1.</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2.</w:t>
      </w:r>
      <w:r w:rsidRPr="00ED0B2A">
        <w:rPr>
          <w:rFonts w:ascii="Verdana" w:hAnsi="Verdana"/>
          <w:sz w:val="20"/>
          <w:szCs w:val="20"/>
          <w:lang w:eastAsia="en-US"/>
        </w:rPr>
        <w:tab/>
        <w:t xml:space="preserve">Suma kar umownych wskazanych w ust. 1 pkt 1 i 2 nie może przekroczyć 50% maksymalnego wynagrodzenia brutto Wykonawcy określonego w § 6 ust. 1. </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3.</w:t>
      </w:r>
      <w:r w:rsidRPr="00ED0B2A">
        <w:rPr>
          <w:rFonts w:ascii="Verdana" w:hAnsi="Verdana"/>
          <w:sz w:val="20"/>
          <w:szCs w:val="20"/>
          <w:lang w:eastAsia="en-US"/>
        </w:rPr>
        <w:tab/>
        <w:t>Zamawiający zachowuje prawo do dochodzenia kar umownych nałożonych na Wykonawcę przed odstąpieniem lub rozwiązaniem umowy.</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4.</w:t>
      </w:r>
      <w:r w:rsidRPr="00ED0B2A">
        <w:rPr>
          <w:rFonts w:ascii="Verdana" w:hAnsi="Verdana"/>
          <w:sz w:val="20"/>
          <w:szCs w:val="20"/>
          <w:lang w:eastAsia="en-US"/>
        </w:rPr>
        <w:tab/>
        <w:t>Wykonawca wyraża zgodę na potrącenie kar umownych z należnego mu wynagrodzenia.</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5.</w:t>
      </w:r>
      <w:r w:rsidRPr="00ED0B2A">
        <w:rPr>
          <w:rFonts w:ascii="Verdana" w:hAnsi="Verdana"/>
          <w:sz w:val="20"/>
          <w:szCs w:val="20"/>
          <w:lang w:eastAsia="en-US"/>
        </w:rPr>
        <w:tab/>
        <w:t xml:space="preserve">Zamawiający zastrzega sobie prawo dochodzenia odszkodowania uzupełniającego, przewyższającego wysokość zastrzeżonych kar umownych na zasadach ogólnych. </w:t>
      </w:r>
    </w:p>
    <w:p w:rsidR="00ED0B2A" w:rsidRPr="00ED0B2A" w:rsidRDefault="00ED0B2A" w:rsidP="00ED0B2A">
      <w:pPr>
        <w:suppressAutoHyphens/>
        <w:spacing w:line="360" w:lineRule="auto"/>
        <w:jc w:val="both"/>
        <w:rPr>
          <w:rFonts w:ascii="Verdana" w:hAnsi="Verdana"/>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8</w:t>
      </w:r>
    </w:p>
    <w:p w:rsidR="00ED0B2A" w:rsidRPr="00ED0B2A" w:rsidRDefault="00ED0B2A" w:rsidP="00ED0B2A">
      <w:pPr>
        <w:numPr>
          <w:ilvl w:val="3"/>
          <w:numId w:val="7"/>
        </w:numPr>
        <w:tabs>
          <w:tab w:val="clear" w:pos="643"/>
          <w:tab w:val="num" w:pos="284"/>
          <w:tab w:val="num" w:pos="1785"/>
        </w:tabs>
        <w:suppressAutoHyphens/>
        <w:spacing w:line="360" w:lineRule="auto"/>
        <w:ind w:left="284"/>
        <w:jc w:val="both"/>
        <w:rPr>
          <w:rFonts w:ascii="Verdana" w:hAnsi="Verdana"/>
          <w:sz w:val="20"/>
          <w:szCs w:val="20"/>
          <w:lang w:eastAsia="en-US"/>
        </w:rPr>
      </w:pPr>
      <w:r w:rsidRPr="00ED0B2A">
        <w:rPr>
          <w:rFonts w:ascii="Verdana" w:hAnsi="Verdana"/>
          <w:sz w:val="20"/>
          <w:szCs w:val="20"/>
          <w:lang w:eastAsia="en-US"/>
        </w:rPr>
        <w:t>Zamawiający może rozwiązać umowę w trybie natychmiastowym w przypadku wykonywania umowy przez Wykonawcę w sposób niezgodny z obowiązującymi przepisami lub w przypadku niezgodności z postanowieniami umowy. Zamawiający może rozwiązać umowę w przypadku, gdy:</w:t>
      </w:r>
    </w:p>
    <w:p w:rsidR="00ED0B2A" w:rsidRPr="00ED0B2A" w:rsidRDefault="00ED0B2A" w:rsidP="00ED0B2A">
      <w:pPr>
        <w:suppressAutoHyphens/>
        <w:spacing w:line="360" w:lineRule="auto"/>
        <w:ind w:left="567" w:hanging="283"/>
        <w:jc w:val="both"/>
        <w:rPr>
          <w:rFonts w:ascii="Verdana" w:hAnsi="Verdana"/>
          <w:sz w:val="20"/>
          <w:szCs w:val="20"/>
          <w:lang w:eastAsia="en-US"/>
        </w:rPr>
      </w:pPr>
      <w:r w:rsidRPr="00ED0B2A">
        <w:rPr>
          <w:rFonts w:ascii="Verdana" w:hAnsi="Verdana"/>
          <w:sz w:val="20"/>
          <w:szCs w:val="20"/>
          <w:lang w:eastAsia="en-US"/>
        </w:rPr>
        <w:t>1)</w:t>
      </w:r>
      <w:r w:rsidRPr="00ED0B2A">
        <w:rPr>
          <w:rFonts w:ascii="Verdana" w:hAnsi="Verdana"/>
          <w:sz w:val="20"/>
          <w:szCs w:val="20"/>
          <w:lang w:eastAsia="en-US"/>
        </w:rPr>
        <w:tab/>
        <w:t>Zamawiający co najmniej 3–krotnie nałożył na Wykonawcę kary umowne, o których mowa w § 7 ust. 1 pkt. 1-2,</w:t>
      </w:r>
    </w:p>
    <w:p w:rsidR="00ED0B2A" w:rsidRPr="00ED0B2A" w:rsidRDefault="00ED0B2A" w:rsidP="00ED0B2A">
      <w:pPr>
        <w:suppressAutoHyphens/>
        <w:spacing w:line="360" w:lineRule="auto"/>
        <w:ind w:left="567" w:hanging="283"/>
        <w:jc w:val="both"/>
        <w:rPr>
          <w:rFonts w:ascii="Verdana" w:hAnsi="Verdana"/>
          <w:sz w:val="20"/>
          <w:szCs w:val="20"/>
          <w:lang w:eastAsia="en-US"/>
        </w:rPr>
      </w:pPr>
      <w:r w:rsidRPr="00ED0B2A">
        <w:rPr>
          <w:rFonts w:ascii="Verdana" w:hAnsi="Verdana"/>
          <w:sz w:val="20"/>
          <w:szCs w:val="20"/>
          <w:lang w:eastAsia="en-US"/>
        </w:rPr>
        <w:t>2)</w:t>
      </w:r>
      <w:r w:rsidRPr="00ED0B2A">
        <w:rPr>
          <w:rFonts w:ascii="Verdana" w:hAnsi="Verdana"/>
          <w:sz w:val="20"/>
          <w:szCs w:val="20"/>
          <w:lang w:eastAsia="en-US"/>
        </w:rPr>
        <w:tab/>
        <w:t>suma nałożonych na Wykonawcę kar umownych osiągnęła 5% maksymalnego wynagrodzenia brutto Wykonawcy określonego w § 6 ust. 1,</w:t>
      </w:r>
    </w:p>
    <w:p w:rsidR="00ED0B2A" w:rsidRPr="00ED0B2A" w:rsidRDefault="00ED0B2A" w:rsidP="00ED0B2A">
      <w:pPr>
        <w:suppressAutoHyphens/>
        <w:spacing w:line="360" w:lineRule="auto"/>
        <w:ind w:left="567" w:hanging="283"/>
        <w:jc w:val="both"/>
        <w:rPr>
          <w:rFonts w:ascii="Verdana" w:hAnsi="Verdana"/>
          <w:sz w:val="20"/>
          <w:szCs w:val="20"/>
          <w:lang w:eastAsia="en-US"/>
        </w:rPr>
      </w:pPr>
      <w:r w:rsidRPr="00ED0B2A">
        <w:rPr>
          <w:rFonts w:ascii="Verdana" w:hAnsi="Verdana"/>
          <w:sz w:val="20"/>
          <w:szCs w:val="20"/>
          <w:lang w:eastAsia="en-US"/>
        </w:rPr>
        <w:t>3)</w:t>
      </w:r>
      <w:r w:rsidRPr="00ED0B2A">
        <w:rPr>
          <w:rFonts w:ascii="Verdana" w:hAnsi="Verdana"/>
          <w:sz w:val="20"/>
          <w:szCs w:val="20"/>
          <w:lang w:eastAsia="en-US"/>
        </w:rPr>
        <w:tab/>
        <w:t>z tytułu jednego zdarzenia Zamawiający nałożył na Wykonawcę karę umowną za naruszenie trwające co najmniej 7 dni,</w:t>
      </w:r>
    </w:p>
    <w:p w:rsidR="00ED0B2A" w:rsidRPr="00ED0B2A" w:rsidRDefault="00ED0B2A" w:rsidP="00ED0B2A">
      <w:pPr>
        <w:suppressAutoHyphens/>
        <w:spacing w:line="360" w:lineRule="auto"/>
        <w:ind w:left="567" w:hanging="283"/>
        <w:jc w:val="both"/>
        <w:rPr>
          <w:rFonts w:ascii="Verdana" w:hAnsi="Verdana"/>
          <w:sz w:val="20"/>
          <w:szCs w:val="20"/>
          <w:lang w:eastAsia="en-US"/>
        </w:rPr>
      </w:pPr>
      <w:r w:rsidRPr="00ED0B2A">
        <w:rPr>
          <w:rFonts w:ascii="Verdana" w:hAnsi="Verdana"/>
          <w:sz w:val="20"/>
          <w:szCs w:val="20"/>
          <w:lang w:eastAsia="en-US"/>
        </w:rPr>
        <w:t xml:space="preserve">4) Wykonawca dopuścił się opóźnienia w wykonaniu obowiązku, o którym mowa w § 2 ust. 1 pkt 7 jednorazowo przez okres 4 dni lub łącznie przez okres 7 dni, </w:t>
      </w:r>
    </w:p>
    <w:p w:rsidR="00ED0B2A" w:rsidRPr="00ED0B2A" w:rsidRDefault="00ED0B2A" w:rsidP="00ED0B2A">
      <w:pPr>
        <w:suppressAutoHyphens/>
        <w:spacing w:line="360" w:lineRule="auto"/>
        <w:ind w:left="567" w:hanging="283"/>
        <w:jc w:val="both"/>
        <w:rPr>
          <w:rFonts w:ascii="Verdana" w:hAnsi="Verdana"/>
          <w:sz w:val="20"/>
          <w:szCs w:val="20"/>
          <w:lang w:eastAsia="en-US"/>
        </w:rPr>
      </w:pPr>
      <w:r w:rsidRPr="00ED0B2A">
        <w:rPr>
          <w:rFonts w:ascii="Verdana" w:hAnsi="Verdana"/>
          <w:sz w:val="20"/>
          <w:szCs w:val="20"/>
          <w:lang w:eastAsia="en-US"/>
        </w:rPr>
        <w:t>5)</w:t>
      </w:r>
      <w:r w:rsidRPr="00ED0B2A">
        <w:rPr>
          <w:rFonts w:ascii="Verdana" w:hAnsi="Verdana"/>
          <w:sz w:val="20"/>
          <w:szCs w:val="20"/>
          <w:lang w:eastAsia="en-US"/>
        </w:rPr>
        <w:tab/>
        <w:t>Wykonawca powierzył wykonanie części lub całości umowy osobom trzecim bez zgody Zamawiającego.</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2.</w:t>
      </w:r>
      <w:r w:rsidRPr="00ED0B2A">
        <w:rPr>
          <w:rFonts w:ascii="Verdana" w:hAnsi="Verdana"/>
          <w:sz w:val="20"/>
          <w:szCs w:val="20"/>
          <w:lang w:eastAsia="en-US"/>
        </w:rPr>
        <w:tab/>
        <w:t>W razie zaistnienia istotnej zmiany okoliczności powodującej, że wykonanie umowy nie leży w interesie publicznym, czego nie można było przewidzieć w chwili zawarcia umowy, Zamawiający może odstąpić od umowy w terminie 30 dni od dnia powzięcia wiadomości o tych okolicznościach.</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3.</w:t>
      </w:r>
      <w:r w:rsidRPr="00ED0B2A">
        <w:rPr>
          <w:rFonts w:ascii="Verdana" w:hAnsi="Verdana"/>
          <w:sz w:val="20"/>
          <w:szCs w:val="20"/>
          <w:lang w:eastAsia="en-US"/>
        </w:rPr>
        <w:tab/>
        <w:t xml:space="preserve">W sytuacji określonej w ust. 1 lub 2 Zamawiający wypłaci Wykonawcy wynagrodzenie za czynności nadzoru wykonane przed złożeniem przez Zamawiającego oświadczenia o rozwiązaniu lub odstąpieniu od umowy. </w:t>
      </w:r>
    </w:p>
    <w:p w:rsidR="00ED0B2A" w:rsidRPr="00ED0B2A" w:rsidRDefault="00ED0B2A" w:rsidP="00ED0B2A">
      <w:pPr>
        <w:suppressAutoHyphens/>
        <w:spacing w:line="360" w:lineRule="auto"/>
        <w:ind w:left="284" w:hanging="284"/>
        <w:jc w:val="both"/>
        <w:rPr>
          <w:rFonts w:ascii="Verdana" w:hAnsi="Verdana"/>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9</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1.</w:t>
      </w:r>
      <w:r w:rsidRPr="00ED0B2A">
        <w:rPr>
          <w:rFonts w:ascii="Verdana" w:hAnsi="Verdana"/>
          <w:sz w:val="20"/>
          <w:szCs w:val="20"/>
          <w:lang w:eastAsia="en-US"/>
        </w:rPr>
        <w:tab/>
        <w:t>Osobą wyznaczoną ze strony Zamawiającego do współdziałania z Wykonawcą w ramach realizacji umowy będzie: Beata Nowakowska – starszy specjalista w Wydziale Inwestycji i Remontów tel. 22 52-12-645, faks …….. e-mail: beata.nowakowska@ms.gov.pl.</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2.</w:t>
      </w:r>
      <w:r w:rsidRPr="00ED0B2A">
        <w:rPr>
          <w:rFonts w:ascii="Verdana" w:hAnsi="Verdana"/>
          <w:sz w:val="20"/>
          <w:szCs w:val="20"/>
          <w:lang w:eastAsia="en-US"/>
        </w:rPr>
        <w:tab/>
        <w:t>Osobą wyznaczoną ze strony Wykonawcy do współdziałania z Zamawiającym w ramach realizacji umowy będzie ……………………………………………….., tel. ….., faks …….... e-mail …………</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3.</w:t>
      </w:r>
      <w:r w:rsidRPr="00ED0B2A">
        <w:rPr>
          <w:rFonts w:ascii="Verdana" w:hAnsi="Verdana"/>
          <w:sz w:val="20"/>
          <w:szCs w:val="20"/>
          <w:lang w:eastAsia="en-US"/>
        </w:rPr>
        <w:tab/>
        <w:t>Zmiana osób, o których mowa w ust. 1 i 2 odbywa się poprzez pisemne poinformowanie drugiej strony i nie wymaga sporządzenia aneksu do umowy.</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4.</w:t>
      </w:r>
      <w:r w:rsidRPr="00ED0B2A">
        <w:rPr>
          <w:rFonts w:ascii="Verdana" w:hAnsi="Verdana"/>
          <w:sz w:val="20"/>
          <w:szCs w:val="20"/>
          <w:lang w:eastAsia="en-US"/>
        </w:rPr>
        <w:tab/>
        <w:t>Osoby, o których mowa w ust. 1 i 2 są uprawnione do dokonywania czynności odbioru części lub całości Przedmiotu Umowy; nie są jednak upoważnione do wprowadzania zmian do umowy.</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5.</w:t>
      </w:r>
      <w:r w:rsidRPr="00ED0B2A">
        <w:rPr>
          <w:rFonts w:ascii="Verdana" w:hAnsi="Verdana"/>
          <w:sz w:val="20"/>
          <w:szCs w:val="20"/>
          <w:lang w:eastAsia="en-US"/>
        </w:rPr>
        <w:tab/>
        <w:t>Jako formę roboczej zdalnej komunikacji strony dopuszczają e-mail, faks, telefon oraz formę pisemną. Zgłoszenia konieczności przybycia Wykonawcy na miejsce wskazane w § 2 ust. 1 pkt 7 zgłaszane będą mailem na adres ……………….. i potwierdzane przez sms na nr telefonu……………………</w:t>
      </w:r>
    </w:p>
    <w:p w:rsidR="00ED0B2A" w:rsidRPr="00ED0B2A" w:rsidRDefault="00ED0B2A" w:rsidP="00ED0B2A">
      <w:pPr>
        <w:suppressAutoHyphens/>
        <w:spacing w:line="360" w:lineRule="auto"/>
        <w:jc w:val="both"/>
        <w:rPr>
          <w:rFonts w:ascii="Verdana" w:hAnsi="Verdana"/>
          <w:b/>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10</w:t>
      </w:r>
    </w:p>
    <w:p w:rsidR="00ED0B2A" w:rsidRPr="00ED0B2A" w:rsidRDefault="00ED0B2A" w:rsidP="00ED0B2A">
      <w:pPr>
        <w:suppressAutoHyphens/>
        <w:spacing w:line="360" w:lineRule="auto"/>
        <w:jc w:val="both"/>
        <w:rPr>
          <w:rFonts w:ascii="Verdana" w:hAnsi="Verdana"/>
          <w:sz w:val="20"/>
          <w:szCs w:val="20"/>
          <w:lang w:eastAsia="en-US"/>
        </w:rPr>
      </w:pPr>
      <w:r w:rsidRPr="00ED0B2A">
        <w:rPr>
          <w:rFonts w:ascii="Verdana" w:hAnsi="Verdana"/>
          <w:sz w:val="20"/>
          <w:szCs w:val="20"/>
          <w:lang w:eastAsia="en-US"/>
        </w:rPr>
        <w:t>W sprawach nieuregulowanych niniejszą umową zastosowanie mają przepisy ustawy Prawo budowlane, Kodeksu cywilnego oraz innych właściwych aktów normatywnych.</w:t>
      </w:r>
    </w:p>
    <w:p w:rsidR="00ED0B2A" w:rsidRPr="00ED0B2A" w:rsidRDefault="00ED0B2A" w:rsidP="00ED0B2A">
      <w:pPr>
        <w:suppressAutoHyphens/>
        <w:spacing w:line="360" w:lineRule="auto"/>
        <w:jc w:val="both"/>
        <w:rPr>
          <w:rFonts w:ascii="Verdana" w:hAnsi="Verdana"/>
          <w:b/>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11</w:t>
      </w:r>
    </w:p>
    <w:p w:rsidR="00ED0B2A" w:rsidRPr="00ED0B2A" w:rsidRDefault="00ED0B2A" w:rsidP="00ED0B2A">
      <w:pPr>
        <w:numPr>
          <w:ilvl w:val="0"/>
          <w:numId w:val="25"/>
        </w:numPr>
        <w:suppressAutoHyphens/>
        <w:spacing w:line="360" w:lineRule="auto"/>
        <w:ind w:left="426"/>
        <w:jc w:val="both"/>
        <w:rPr>
          <w:rFonts w:ascii="Verdana" w:hAnsi="Verdana"/>
          <w:sz w:val="20"/>
          <w:szCs w:val="20"/>
          <w:lang w:eastAsia="en-US"/>
        </w:rPr>
      </w:pPr>
      <w:r w:rsidRPr="00ED0B2A">
        <w:rPr>
          <w:rFonts w:ascii="Verdana" w:hAnsi="Verdana"/>
          <w:sz w:val="20"/>
          <w:szCs w:val="20"/>
          <w:lang w:eastAsia="en-US"/>
        </w:rPr>
        <w:t>Zmiany treści Umowy mogą być dokonywane wyłącznie w formie aneksu podpisanego przez obie Strony, z zastrzeżeniem § 9 ust. 3, pod rygorem nieważności, przy czym zmiany istotne Umowy mogą być dokonywane wyłącznie w zakresie:</w:t>
      </w:r>
    </w:p>
    <w:p w:rsidR="00ED0B2A" w:rsidRPr="00ED0B2A" w:rsidRDefault="00ED0B2A" w:rsidP="00ED0B2A">
      <w:pPr>
        <w:numPr>
          <w:ilvl w:val="0"/>
          <w:numId w:val="21"/>
        </w:numPr>
        <w:suppressAutoHyphens/>
        <w:spacing w:line="360" w:lineRule="auto"/>
        <w:jc w:val="both"/>
        <w:rPr>
          <w:rFonts w:ascii="Verdana" w:hAnsi="Verdana"/>
          <w:sz w:val="20"/>
          <w:szCs w:val="20"/>
          <w:lang w:eastAsia="en-US"/>
        </w:rPr>
      </w:pPr>
      <w:r w:rsidRPr="00ED0B2A">
        <w:rPr>
          <w:rFonts w:ascii="Verdana" w:hAnsi="Verdana"/>
          <w:sz w:val="20"/>
          <w:szCs w:val="20"/>
          <w:lang w:eastAsia="en-US"/>
        </w:rPr>
        <w:t>zmiany terminu wykonania Umowy (skrócenie/wydłużenie) z uwagi na wstrzymanie/przerwanie wykonania przedmiotu Umowy z przyczyn zależnych od przebiegu realizacji umowy o roboty budowlane lub będących następstwem zaistnienia siły wyższej – w zakresie dostosowania Umowy do tych zmian;</w:t>
      </w:r>
    </w:p>
    <w:p w:rsidR="00ED0B2A" w:rsidRPr="00ED0B2A" w:rsidRDefault="00ED0B2A" w:rsidP="00ED0B2A">
      <w:pPr>
        <w:numPr>
          <w:ilvl w:val="0"/>
          <w:numId w:val="21"/>
        </w:numPr>
        <w:suppressAutoHyphens/>
        <w:spacing w:line="360" w:lineRule="auto"/>
        <w:jc w:val="both"/>
        <w:rPr>
          <w:rFonts w:ascii="Verdana" w:hAnsi="Verdana"/>
          <w:sz w:val="20"/>
          <w:szCs w:val="20"/>
          <w:lang w:eastAsia="en-US"/>
        </w:rPr>
      </w:pPr>
      <w:r w:rsidRPr="00ED0B2A">
        <w:rPr>
          <w:rFonts w:ascii="Verdana" w:hAnsi="Verdana"/>
          <w:sz w:val="20"/>
          <w:szCs w:val="20"/>
          <w:lang w:eastAsia="en-US"/>
        </w:rPr>
        <w:t xml:space="preserve"> wystąpienie zmian powszechnie obowiązujących przepisów prawa w zakresie mającym wpływ na realizację Umowy - w zakresie dostosowania postanowień Umowy do zmiany przepisów prawa; </w:t>
      </w:r>
    </w:p>
    <w:p w:rsidR="00ED0B2A" w:rsidRPr="00ED0B2A" w:rsidRDefault="00ED0B2A" w:rsidP="00ED0B2A">
      <w:pPr>
        <w:numPr>
          <w:ilvl w:val="0"/>
          <w:numId w:val="21"/>
        </w:numPr>
        <w:suppressAutoHyphens/>
        <w:spacing w:line="360" w:lineRule="auto"/>
        <w:jc w:val="both"/>
        <w:rPr>
          <w:rFonts w:ascii="Verdana" w:hAnsi="Verdana"/>
          <w:sz w:val="20"/>
          <w:szCs w:val="20"/>
          <w:lang w:eastAsia="en-US"/>
        </w:rPr>
      </w:pPr>
      <w:r w:rsidRPr="00ED0B2A">
        <w:rPr>
          <w:rFonts w:ascii="Verdana" w:hAnsi="Verdana"/>
          <w:sz w:val="20"/>
          <w:szCs w:val="20"/>
          <w:lang w:eastAsia="en-US"/>
        </w:rPr>
        <w:t xml:space="preserve">wystąpienie siły wyższej (siła wyższa - zdarzenie lub połączenie zdarzeń obiektywnie niezależnych od Stron, które zasadniczo i istotnie utrudniają wykonywanie części lub całości zobowiązań wynikających z umowy, których Strony </w:t>
      </w:r>
      <w:r w:rsidRPr="00ED0B2A">
        <w:rPr>
          <w:rFonts w:ascii="Verdana" w:hAnsi="Verdana"/>
          <w:sz w:val="20"/>
          <w:szCs w:val="20"/>
          <w:lang w:eastAsia="en-US"/>
        </w:rPr>
        <w:lastRenderedPageBreak/>
        <w:t>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ED0B2A" w:rsidRPr="00ED0B2A" w:rsidRDefault="00ED0B2A" w:rsidP="00ED0B2A">
      <w:pPr>
        <w:numPr>
          <w:ilvl w:val="0"/>
          <w:numId w:val="21"/>
        </w:numPr>
        <w:suppressAutoHyphens/>
        <w:spacing w:line="360" w:lineRule="auto"/>
        <w:jc w:val="both"/>
        <w:rPr>
          <w:rFonts w:ascii="Verdana" w:hAnsi="Verdana"/>
          <w:sz w:val="20"/>
          <w:szCs w:val="20"/>
          <w:lang w:eastAsia="en-US"/>
        </w:rPr>
      </w:pPr>
      <w:r w:rsidRPr="00ED0B2A">
        <w:rPr>
          <w:rFonts w:ascii="Verdana" w:hAnsi="Verdana"/>
          <w:sz w:val="20"/>
          <w:szCs w:val="20"/>
          <w:lang w:eastAsia="en-US"/>
        </w:rPr>
        <w:t xml:space="preserve">zmiany osobowej Inspektora </w:t>
      </w:r>
      <w:r w:rsidR="00022510">
        <w:rPr>
          <w:rFonts w:ascii="Verdana" w:hAnsi="Verdana"/>
          <w:sz w:val="20"/>
          <w:szCs w:val="20"/>
          <w:lang w:eastAsia="en-US"/>
        </w:rPr>
        <w:t>nadzoru inwestorskiego w branży ogólnobudowlanej</w:t>
      </w:r>
      <w:r w:rsidR="005124AD">
        <w:rPr>
          <w:rFonts w:ascii="Verdana" w:hAnsi="Verdana"/>
          <w:sz w:val="20"/>
          <w:szCs w:val="20"/>
          <w:lang w:eastAsia="en-US"/>
        </w:rPr>
        <w:t xml:space="preserve"> </w:t>
      </w:r>
      <w:r w:rsidRPr="00ED0B2A">
        <w:rPr>
          <w:rFonts w:ascii="Verdana" w:hAnsi="Verdana"/>
          <w:sz w:val="20"/>
          <w:szCs w:val="20"/>
          <w:lang w:eastAsia="en-US"/>
        </w:rPr>
        <w:t xml:space="preserve">w trakcie trwania przedmiotu umowy. Zmiana będzie możliwa </w:t>
      </w:r>
      <w:r w:rsidR="005124AD">
        <w:rPr>
          <w:rFonts w:ascii="Verdana" w:hAnsi="Verdana"/>
          <w:sz w:val="20"/>
          <w:szCs w:val="20"/>
          <w:lang w:eastAsia="en-US"/>
        </w:rPr>
        <w:t>pod warunkiem przedstawienia osoby o kwalifikacjach nie niższych niż wymagania minimalne</w:t>
      </w:r>
      <w:r w:rsidR="00002EA0">
        <w:rPr>
          <w:rFonts w:ascii="Verdana" w:hAnsi="Verdana"/>
          <w:sz w:val="20"/>
          <w:szCs w:val="20"/>
          <w:lang w:eastAsia="en-US"/>
        </w:rPr>
        <w:t xml:space="preserve"> przedstawione </w:t>
      </w:r>
      <w:r w:rsidR="00B53642">
        <w:rPr>
          <w:rFonts w:ascii="Verdana" w:hAnsi="Verdana"/>
          <w:sz w:val="20"/>
          <w:szCs w:val="20"/>
          <w:lang w:eastAsia="en-US"/>
        </w:rPr>
        <w:t xml:space="preserve">w wykazie osób stanowiących załącznik nr 2 do niniejszej umowy </w:t>
      </w:r>
      <w:r w:rsidR="004A1C72">
        <w:rPr>
          <w:rFonts w:ascii="Verdana" w:hAnsi="Verdana"/>
          <w:sz w:val="20"/>
          <w:szCs w:val="20"/>
          <w:lang w:eastAsia="en-US"/>
        </w:rPr>
        <w:br/>
      </w:r>
      <w:bookmarkStart w:id="0" w:name="_GoBack"/>
      <w:bookmarkEnd w:id="0"/>
      <w:r w:rsidR="00B53642">
        <w:rPr>
          <w:rFonts w:ascii="Verdana" w:hAnsi="Verdana"/>
          <w:sz w:val="20"/>
          <w:szCs w:val="20"/>
          <w:lang w:eastAsia="en-US"/>
        </w:rPr>
        <w:t xml:space="preserve">i doświadczeniu zawodowym </w:t>
      </w:r>
      <w:r w:rsidR="00277DCF">
        <w:rPr>
          <w:rFonts w:ascii="Verdana" w:hAnsi="Verdana"/>
          <w:sz w:val="20"/>
          <w:szCs w:val="20"/>
          <w:lang w:eastAsia="en-US"/>
        </w:rPr>
        <w:t xml:space="preserve">nie mniejszym niż osoba </w:t>
      </w:r>
      <w:r w:rsidR="00871B95">
        <w:rPr>
          <w:rFonts w:ascii="Verdana" w:hAnsi="Verdana"/>
          <w:sz w:val="20"/>
          <w:szCs w:val="20"/>
          <w:lang w:eastAsia="en-US"/>
        </w:rPr>
        <w:t>zastępowana. Z</w:t>
      </w:r>
      <w:r w:rsidRPr="00ED0B2A">
        <w:rPr>
          <w:rFonts w:ascii="Verdana" w:hAnsi="Verdana"/>
          <w:sz w:val="20"/>
          <w:szCs w:val="20"/>
          <w:lang w:eastAsia="en-US"/>
        </w:rPr>
        <w:t>miana ta nie wpłynie negatywnie na terminową realizację przedmiotu zamówienia, a Zamawiający wyrazi zgodę na zmianę;</w:t>
      </w:r>
    </w:p>
    <w:p w:rsidR="00ED0B2A" w:rsidRPr="00ED0B2A" w:rsidRDefault="00ED0B2A" w:rsidP="00ED0B2A">
      <w:pPr>
        <w:numPr>
          <w:ilvl w:val="0"/>
          <w:numId w:val="21"/>
        </w:numPr>
        <w:suppressAutoHyphens/>
        <w:spacing w:line="360" w:lineRule="auto"/>
        <w:jc w:val="both"/>
        <w:rPr>
          <w:rFonts w:ascii="Verdana" w:hAnsi="Verdana"/>
          <w:sz w:val="20"/>
          <w:szCs w:val="20"/>
          <w:lang w:eastAsia="en-US"/>
        </w:rPr>
      </w:pPr>
      <w:r w:rsidRPr="00ED0B2A">
        <w:rPr>
          <w:rFonts w:ascii="Verdana" w:hAnsi="Verdana"/>
          <w:sz w:val="20"/>
          <w:szCs w:val="20"/>
          <w:lang w:eastAsia="en-US"/>
        </w:rPr>
        <w:t xml:space="preserve">W razie przedłużenia okresu realizacji robót objętych nadzorem ponad termin wskazany w § 3 ust. 1 termin realizacji umowy ulegnie przedłużeniu do terminu zakończenia realizacji umowy na nadzorowane roboty budowlane, lecz nie dłużej niż o okres 1 miesiąca.  </w:t>
      </w:r>
    </w:p>
    <w:p w:rsidR="00ED0B2A" w:rsidRPr="00ED0B2A" w:rsidRDefault="00ED0B2A" w:rsidP="00ED0B2A">
      <w:pPr>
        <w:numPr>
          <w:ilvl w:val="0"/>
          <w:numId w:val="25"/>
        </w:numPr>
        <w:suppressAutoHyphens/>
        <w:spacing w:line="360" w:lineRule="auto"/>
        <w:ind w:left="284"/>
        <w:jc w:val="both"/>
        <w:rPr>
          <w:rFonts w:ascii="Verdana" w:hAnsi="Verdana"/>
          <w:sz w:val="20"/>
          <w:szCs w:val="20"/>
          <w:lang w:eastAsia="en-US"/>
        </w:rPr>
      </w:pPr>
      <w:r w:rsidRPr="00ED0B2A">
        <w:rPr>
          <w:rFonts w:ascii="Verdana" w:hAnsi="Verdana"/>
          <w:sz w:val="20"/>
          <w:szCs w:val="20"/>
          <w:lang w:eastAsia="en-US"/>
        </w:rPr>
        <w:t xml:space="preserve">Zmiany Umowy, o których mowa w ust. 1 pkt 1-5, nie będą prowadziły do wzrostu wynagrodzenia, o którym mowa w § 6 ust. 1  Umowy.  </w:t>
      </w:r>
    </w:p>
    <w:p w:rsidR="00ED0B2A" w:rsidRPr="00ED0B2A" w:rsidRDefault="00ED0B2A" w:rsidP="00ED0B2A">
      <w:p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3. W przypadku wystąpienia okoliczności skutkujących koniecznością dokonania zmiany Umowy, o których mowa w ust. 1 pkt 1-3, każda ze stron  niezwłocznie poinformuje o tym fakcie drugą stronę na piśmie.</w:t>
      </w:r>
    </w:p>
    <w:p w:rsidR="00ED0B2A" w:rsidRPr="00ED0B2A" w:rsidRDefault="00ED0B2A" w:rsidP="00ED0B2A">
      <w:pPr>
        <w:suppressAutoHyphens/>
        <w:spacing w:line="360" w:lineRule="auto"/>
        <w:jc w:val="both"/>
        <w:rPr>
          <w:rFonts w:ascii="Verdana" w:hAnsi="Verdana"/>
          <w:b/>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12</w:t>
      </w:r>
    </w:p>
    <w:p w:rsidR="00ED0B2A" w:rsidRPr="00ED0B2A" w:rsidRDefault="00ED0B2A" w:rsidP="00ED0B2A">
      <w:pPr>
        <w:suppressAutoHyphens/>
        <w:spacing w:line="360" w:lineRule="auto"/>
        <w:jc w:val="both"/>
        <w:rPr>
          <w:rFonts w:ascii="Verdana" w:hAnsi="Verdana"/>
          <w:sz w:val="20"/>
          <w:szCs w:val="20"/>
          <w:lang w:eastAsia="en-US"/>
        </w:rPr>
      </w:pPr>
      <w:r w:rsidRPr="00ED0B2A">
        <w:rPr>
          <w:rFonts w:ascii="Verdana" w:hAnsi="Verdana"/>
          <w:sz w:val="20"/>
          <w:szCs w:val="20"/>
          <w:lang w:eastAsia="en-US"/>
        </w:rPr>
        <w:t xml:space="preserve">Wykonawca nie może bez pisemnej zgody Zamawiającego przekazać praw i obowiązków wynikających z niniejszej umowy na rzecz osób trzecich. </w:t>
      </w:r>
    </w:p>
    <w:p w:rsidR="00ED0B2A" w:rsidRPr="00ED0B2A" w:rsidRDefault="00ED0B2A" w:rsidP="00ED0B2A">
      <w:pPr>
        <w:suppressAutoHyphens/>
        <w:spacing w:line="360" w:lineRule="auto"/>
        <w:jc w:val="both"/>
        <w:rPr>
          <w:rFonts w:ascii="Verdana" w:hAnsi="Verdana"/>
          <w:b/>
          <w:sz w:val="20"/>
          <w:szCs w:val="20"/>
          <w:lang w:eastAsia="en-US"/>
        </w:rPr>
      </w:pPr>
    </w:p>
    <w:p w:rsidR="00ED0B2A" w:rsidRPr="00ED0B2A" w:rsidRDefault="00ED0B2A" w:rsidP="00ED0B2A">
      <w:pPr>
        <w:suppressAutoHyphens/>
        <w:spacing w:line="360" w:lineRule="auto"/>
        <w:jc w:val="both"/>
        <w:rPr>
          <w:rFonts w:ascii="Verdana" w:hAnsi="Verdana"/>
          <w:b/>
          <w:sz w:val="20"/>
          <w:szCs w:val="20"/>
          <w:lang w:eastAsia="en-US"/>
        </w:rPr>
      </w:pPr>
    </w:p>
    <w:p w:rsidR="00ED0B2A" w:rsidRPr="00ED0B2A"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 13</w:t>
      </w:r>
    </w:p>
    <w:p w:rsidR="00ED0B2A" w:rsidRPr="00ED0B2A" w:rsidRDefault="00ED0B2A" w:rsidP="00ED0B2A">
      <w:pPr>
        <w:numPr>
          <w:ilvl w:val="0"/>
          <w:numId w:val="44"/>
        </w:numPr>
        <w:suppressAutoHyphens/>
        <w:spacing w:line="360" w:lineRule="auto"/>
        <w:ind w:left="284"/>
        <w:jc w:val="both"/>
        <w:rPr>
          <w:rFonts w:ascii="Verdana" w:hAnsi="Verdana"/>
          <w:sz w:val="20"/>
          <w:szCs w:val="20"/>
          <w:lang w:eastAsia="en-US"/>
        </w:rPr>
      </w:pPr>
      <w:r w:rsidRPr="00ED0B2A">
        <w:rPr>
          <w:rFonts w:ascii="Verdana" w:hAnsi="Verdana"/>
          <w:sz w:val="20"/>
          <w:szCs w:val="20"/>
          <w:lang w:eastAsia="en-US"/>
        </w:rPr>
        <w:t>Ewentualne spory mogące powstać w trakcie realizacji niniejszej umowy rozstrzygane będą na drodze polubownej, a w przypadku braku porozumienia przez sąd powszechny właściwy miejscowo dla siedziby Zamawiającego.</w:t>
      </w:r>
    </w:p>
    <w:p w:rsidR="00ED0B2A" w:rsidRPr="00ED0B2A" w:rsidRDefault="00ED0B2A" w:rsidP="00ED0B2A">
      <w:pPr>
        <w:numPr>
          <w:ilvl w:val="0"/>
          <w:numId w:val="44"/>
        </w:num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 xml:space="preserve">Umowę sporządzono w trzech jednobrzmiących egzemplarzach, dwa egzemplarze dla Zamawiającego i jeden egzemplarz dla Wykonawcy. </w:t>
      </w:r>
    </w:p>
    <w:p w:rsidR="00ED0B2A" w:rsidRPr="00ED0B2A" w:rsidRDefault="00ED0B2A" w:rsidP="00ED0B2A">
      <w:pPr>
        <w:numPr>
          <w:ilvl w:val="0"/>
          <w:numId w:val="44"/>
        </w:numPr>
        <w:suppressAutoHyphens/>
        <w:spacing w:line="360" w:lineRule="auto"/>
        <w:ind w:left="284" w:hanging="284"/>
        <w:jc w:val="both"/>
        <w:rPr>
          <w:rFonts w:ascii="Verdana" w:hAnsi="Verdana"/>
          <w:sz w:val="20"/>
          <w:szCs w:val="20"/>
          <w:lang w:eastAsia="en-US"/>
        </w:rPr>
      </w:pPr>
      <w:r w:rsidRPr="00ED0B2A">
        <w:rPr>
          <w:rFonts w:ascii="Verdana" w:hAnsi="Verdana"/>
          <w:sz w:val="20"/>
          <w:szCs w:val="20"/>
          <w:lang w:eastAsia="en-US"/>
        </w:rPr>
        <w:t>Załącznikami do umowy są:</w:t>
      </w:r>
    </w:p>
    <w:p w:rsidR="00ED0B2A" w:rsidRPr="00ED0B2A" w:rsidRDefault="00ED0B2A" w:rsidP="00ED0B2A">
      <w:pPr>
        <w:numPr>
          <w:ilvl w:val="0"/>
          <w:numId w:val="45"/>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Opis przedmiotu zamówienia;</w:t>
      </w:r>
    </w:p>
    <w:p w:rsidR="00ED0B2A" w:rsidRPr="00ED0B2A" w:rsidRDefault="00ED0B2A" w:rsidP="00ED0B2A">
      <w:pPr>
        <w:numPr>
          <w:ilvl w:val="0"/>
          <w:numId w:val="45"/>
        </w:numPr>
        <w:suppressAutoHyphens/>
        <w:spacing w:line="360" w:lineRule="auto"/>
        <w:ind w:left="709" w:hanging="425"/>
        <w:jc w:val="both"/>
        <w:rPr>
          <w:rFonts w:ascii="Verdana" w:hAnsi="Verdana"/>
          <w:sz w:val="20"/>
          <w:szCs w:val="20"/>
          <w:lang w:eastAsia="en-US"/>
        </w:rPr>
      </w:pPr>
      <w:r w:rsidRPr="00ED0B2A">
        <w:rPr>
          <w:rFonts w:ascii="Verdana" w:hAnsi="Verdana"/>
          <w:sz w:val="20"/>
          <w:szCs w:val="20"/>
          <w:lang w:eastAsia="en-US"/>
        </w:rPr>
        <w:t>Wykaz osób.</w:t>
      </w:r>
    </w:p>
    <w:p w:rsidR="00ED0B2A" w:rsidRPr="00ED0B2A" w:rsidRDefault="00ED0B2A" w:rsidP="00ED0B2A">
      <w:pPr>
        <w:suppressAutoHyphens/>
        <w:spacing w:line="360" w:lineRule="auto"/>
        <w:ind w:left="709"/>
        <w:jc w:val="both"/>
        <w:rPr>
          <w:rFonts w:ascii="Verdana" w:hAnsi="Verdana"/>
          <w:sz w:val="20"/>
          <w:szCs w:val="20"/>
          <w:lang w:eastAsia="en-US"/>
        </w:rPr>
      </w:pPr>
    </w:p>
    <w:p w:rsidR="00ED0B2A" w:rsidRPr="00ED0B2A" w:rsidRDefault="00ED0B2A" w:rsidP="00ED0B2A">
      <w:pPr>
        <w:suppressAutoHyphens/>
        <w:spacing w:line="360" w:lineRule="auto"/>
        <w:jc w:val="both"/>
        <w:rPr>
          <w:rFonts w:ascii="Verdana" w:hAnsi="Verdana"/>
          <w:sz w:val="20"/>
          <w:szCs w:val="20"/>
          <w:lang w:eastAsia="en-US"/>
        </w:rPr>
      </w:pPr>
    </w:p>
    <w:p w:rsidR="008D215D" w:rsidRDefault="00ED0B2A" w:rsidP="00ED0B2A">
      <w:pPr>
        <w:suppressAutoHyphens/>
        <w:spacing w:line="360" w:lineRule="auto"/>
        <w:jc w:val="center"/>
        <w:rPr>
          <w:rFonts w:ascii="Verdana" w:hAnsi="Verdana"/>
          <w:b/>
          <w:sz w:val="20"/>
          <w:szCs w:val="20"/>
          <w:lang w:eastAsia="en-US"/>
        </w:rPr>
      </w:pPr>
      <w:r w:rsidRPr="00ED0B2A">
        <w:rPr>
          <w:rFonts w:ascii="Verdana" w:hAnsi="Verdana"/>
          <w:b/>
          <w:sz w:val="20"/>
          <w:szCs w:val="20"/>
          <w:lang w:eastAsia="en-US"/>
        </w:rPr>
        <w:t>Zamawiający</w:t>
      </w:r>
      <w:r w:rsidRPr="00ED0B2A">
        <w:rPr>
          <w:rFonts w:ascii="Verdana" w:hAnsi="Verdana"/>
          <w:b/>
          <w:sz w:val="20"/>
          <w:szCs w:val="20"/>
          <w:lang w:eastAsia="en-US"/>
        </w:rPr>
        <w:tab/>
        <w:t xml:space="preserve">                 </w:t>
      </w:r>
      <w:r w:rsidRPr="00ED0B2A">
        <w:rPr>
          <w:rFonts w:ascii="Verdana" w:hAnsi="Verdana"/>
          <w:b/>
          <w:sz w:val="20"/>
          <w:szCs w:val="20"/>
          <w:lang w:eastAsia="en-US"/>
        </w:rPr>
        <w:tab/>
        <w:t xml:space="preserve"> </w:t>
      </w:r>
      <w:r w:rsidRPr="00ED0B2A">
        <w:rPr>
          <w:rFonts w:ascii="Verdana" w:hAnsi="Verdana"/>
          <w:b/>
          <w:sz w:val="20"/>
          <w:szCs w:val="20"/>
          <w:lang w:eastAsia="en-US"/>
        </w:rPr>
        <w:tab/>
        <w:t xml:space="preserve">                         Wykonawca</w:t>
      </w:r>
    </w:p>
    <w:p w:rsidR="00ED0B2A" w:rsidRPr="00ED0B2A" w:rsidRDefault="00ED0B2A" w:rsidP="00ED0B2A">
      <w:pPr>
        <w:suppressAutoHyphens/>
        <w:spacing w:line="360" w:lineRule="auto"/>
        <w:jc w:val="center"/>
        <w:rPr>
          <w:rFonts w:ascii="Verdana" w:hAnsi="Verdana"/>
          <w:b/>
          <w:sz w:val="20"/>
          <w:szCs w:val="20"/>
          <w:lang w:eastAsia="en-US"/>
        </w:rPr>
      </w:pPr>
    </w:p>
    <w:p w:rsidR="004E7099" w:rsidRPr="00FE7939" w:rsidRDefault="004E7099" w:rsidP="00FE7939">
      <w:pPr>
        <w:spacing w:line="288" w:lineRule="auto"/>
        <w:jc w:val="both"/>
        <w:rPr>
          <w:rFonts w:ascii="Calibri" w:hAnsi="Calibri" w:cs="Calibri"/>
          <w:sz w:val="22"/>
          <w:szCs w:val="22"/>
        </w:rPr>
      </w:pPr>
    </w:p>
    <w:p w:rsidR="00FE7939" w:rsidRPr="00FE7939" w:rsidRDefault="00FE7939" w:rsidP="00FE7939">
      <w:pPr>
        <w:ind w:left="4254" w:firstLine="709"/>
        <w:jc w:val="right"/>
        <w:rPr>
          <w:rFonts w:ascii="Calibri" w:hAnsi="Calibri" w:cs="Calibri"/>
          <w:b/>
          <w:bCs/>
          <w:i/>
        </w:rPr>
      </w:pPr>
      <w:r w:rsidRPr="00FE7939">
        <w:rPr>
          <w:rFonts w:ascii="Calibri" w:hAnsi="Calibri" w:cs="Calibri"/>
          <w:b/>
          <w:bCs/>
          <w:i/>
        </w:rPr>
        <w:t>Załącznik nr 1  do Umowy</w:t>
      </w:r>
    </w:p>
    <w:p w:rsidR="00FE7939" w:rsidRPr="00FE7939" w:rsidRDefault="00FE7939" w:rsidP="00FE7939">
      <w:pPr>
        <w:spacing w:line="288" w:lineRule="auto"/>
        <w:rPr>
          <w:rFonts w:ascii="Calibri" w:hAnsi="Calibri" w:cs="Calibri"/>
          <w:b/>
          <w:bCs/>
          <w:i/>
        </w:rPr>
      </w:pPr>
    </w:p>
    <w:p w:rsidR="00FE7939" w:rsidRPr="00FE7939" w:rsidRDefault="00FE7939" w:rsidP="00FE7939">
      <w:pPr>
        <w:spacing w:line="288" w:lineRule="auto"/>
        <w:jc w:val="center"/>
        <w:rPr>
          <w:rFonts w:ascii="Calibri" w:hAnsi="Calibri" w:cs="Calibri"/>
          <w:b/>
          <w:bCs/>
          <w:i/>
        </w:rPr>
      </w:pPr>
      <w:r w:rsidRPr="00FE7939">
        <w:rPr>
          <w:rFonts w:ascii="Calibri" w:hAnsi="Calibri" w:cs="Calibri"/>
          <w:b/>
          <w:bCs/>
          <w:i/>
        </w:rPr>
        <w:t>OPIS PRZEDMIOTU ZAMÓWIENIA</w:t>
      </w:r>
    </w:p>
    <w:p w:rsidR="00FE7939" w:rsidRPr="00FE7939" w:rsidRDefault="00FE7939" w:rsidP="00FE7939">
      <w:pPr>
        <w:spacing w:line="288" w:lineRule="auto"/>
        <w:jc w:val="center"/>
        <w:rPr>
          <w:rFonts w:ascii="Calibri" w:hAnsi="Calibri" w:cs="Calibri"/>
          <w:b/>
          <w:bCs/>
          <w:i/>
        </w:rPr>
      </w:pPr>
    </w:p>
    <w:p w:rsidR="00FE7939" w:rsidRPr="00FE7939" w:rsidRDefault="00FE7939" w:rsidP="00FE7939">
      <w:pPr>
        <w:spacing w:line="288" w:lineRule="auto"/>
        <w:jc w:val="center"/>
        <w:rPr>
          <w:rFonts w:ascii="Calibri" w:hAnsi="Calibri" w:cs="Calibri"/>
          <w:b/>
          <w:bCs/>
          <w:i/>
        </w:rPr>
      </w:pPr>
    </w:p>
    <w:p w:rsidR="00FE7939" w:rsidRPr="00FE7939" w:rsidRDefault="00FE7939" w:rsidP="00FE7939">
      <w:pPr>
        <w:spacing w:line="288" w:lineRule="auto"/>
        <w:jc w:val="center"/>
        <w:rPr>
          <w:rFonts w:ascii="Calibri" w:hAnsi="Calibri" w:cs="Calibri"/>
          <w:b/>
          <w:bCs/>
          <w:i/>
        </w:rPr>
      </w:pPr>
    </w:p>
    <w:p w:rsidR="00FE7939" w:rsidRPr="00FE7939" w:rsidRDefault="00FE7939" w:rsidP="00FE7939">
      <w:pPr>
        <w:spacing w:line="288" w:lineRule="auto"/>
        <w:jc w:val="center"/>
        <w:rPr>
          <w:rFonts w:ascii="Calibri" w:hAnsi="Calibri" w:cs="Calibri"/>
          <w:b/>
          <w:bCs/>
          <w:i/>
        </w:rPr>
      </w:pPr>
    </w:p>
    <w:p w:rsidR="00FE7939" w:rsidRDefault="00FE7939"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Default="00870616" w:rsidP="00FE7939">
      <w:pPr>
        <w:ind w:left="4254" w:firstLine="709"/>
        <w:jc w:val="center"/>
        <w:rPr>
          <w:rFonts w:ascii="Calibri" w:hAnsi="Calibri" w:cs="Calibri"/>
          <w:b/>
          <w:bCs/>
          <w:i/>
        </w:rPr>
      </w:pPr>
    </w:p>
    <w:p w:rsidR="00870616" w:rsidRPr="00DE6312" w:rsidRDefault="00870616" w:rsidP="00870616">
      <w:pPr>
        <w:ind w:left="4254" w:firstLine="709"/>
        <w:jc w:val="center"/>
        <w:rPr>
          <w:rFonts w:ascii="Verdana" w:hAnsi="Verdana" w:cs="Calibri"/>
          <w:b/>
          <w:bCs/>
          <w:i/>
          <w:sz w:val="20"/>
          <w:szCs w:val="20"/>
        </w:rPr>
      </w:pPr>
      <w:r w:rsidRPr="00DE6312">
        <w:rPr>
          <w:rFonts w:ascii="Verdana" w:hAnsi="Verdana" w:cs="Calibri"/>
          <w:b/>
          <w:bCs/>
          <w:i/>
          <w:sz w:val="20"/>
          <w:szCs w:val="20"/>
        </w:rPr>
        <w:t>Załącznik nr 2  do Umowy</w:t>
      </w:r>
    </w:p>
    <w:p w:rsidR="00870616" w:rsidRPr="00DE6312" w:rsidRDefault="00870616" w:rsidP="00870616">
      <w:pPr>
        <w:ind w:left="4254" w:firstLine="709"/>
        <w:jc w:val="center"/>
        <w:rPr>
          <w:rFonts w:ascii="Verdana" w:hAnsi="Verdana" w:cs="Calibri"/>
          <w:b/>
          <w:bCs/>
          <w:i/>
          <w:sz w:val="20"/>
          <w:szCs w:val="20"/>
        </w:rPr>
      </w:pPr>
    </w:p>
    <w:p w:rsidR="00870616" w:rsidRPr="00DE6312" w:rsidRDefault="00870616" w:rsidP="00870616">
      <w:pPr>
        <w:ind w:left="4254" w:firstLine="709"/>
        <w:jc w:val="center"/>
        <w:rPr>
          <w:rFonts w:ascii="Verdana" w:hAnsi="Verdana" w:cs="Calibri"/>
          <w:b/>
          <w:bCs/>
          <w:i/>
          <w:sz w:val="20"/>
          <w:szCs w:val="20"/>
        </w:rPr>
      </w:pPr>
      <w:r w:rsidRPr="00DE6312">
        <w:rPr>
          <w:rFonts w:ascii="Verdana" w:hAnsi="Verdana" w:cs="Calibri"/>
          <w:b/>
          <w:bCs/>
          <w:i/>
          <w:sz w:val="20"/>
          <w:szCs w:val="20"/>
        </w:rPr>
        <w:t>Wykaz osób</w:t>
      </w:r>
    </w:p>
    <w:p w:rsidR="00870616" w:rsidRPr="00DE6312" w:rsidRDefault="00870616" w:rsidP="00FE7939">
      <w:pPr>
        <w:ind w:left="4254" w:firstLine="709"/>
        <w:jc w:val="center"/>
        <w:rPr>
          <w:rFonts w:ascii="Verdana" w:hAnsi="Verdana" w:cs="Calibri"/>
          <w:b/>
          <w:bCs/>
          <w:i/>
          <w:sz w:val="20"/>
          <w:szCs w:val="20"/>
        </w:rPr>
      </w:pPr>
    </w:p>
    <w:p w:rsidR="003560E7" w:rsidRPr="00DE6312" w:rsidRDefault="003560E7" w:rsidP="00FE7939">
      <w:pPr>
        <w:ind w:left="4254" w:firstLine="709"/>
        <w:jc w:val="center"/>
        <w:rPr>
          <w:rFonts w:ascii="Verdana" w:hAnsi="Verdana" w:cs="Calibri"/>
          <w:b/>
          <w:bCs/>
          <w:i/>
          <w:sz w:val="20"/>
          <w:szCs w:val="20"/>
        </w:rPr>
      </w:pPr>
    </w:p>
    <w:p w:rsidR="003560E7" w:rsidRPr="00DE6312" w:rsidRDefault="003560E7" w:rsidP="00FE7939">
      <w:pPr>
        <w:ind w:left="4254" w:firstLine="709"/>
        <w:jc w:val="center"/>
        <w:rPr>
          <w:rFonts w:ascii="Verdana" w:hAnsi="Verdana" w:cs="Calibri"/>
          <w:b/>
          <w:bCs/>
          <w:i/>
          <w:sz w:val="20"/>
          <w:szCs w:val="20"/>
        </w:rPr>
      </w:pPr>
    </w:p>
    <w:p w:rsidR="00F83B7A" w:rsidRPr="00DE6312" w:rsidRDefault="00F83B7A"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870616" w:rsidRPr="00DE6312" w:rsidRDefault="00870616" w:rsidP="00FE7939">
      <w:pPr>
        <w:rPr>
          <w:rFonts w:ascii="Verdana" w:hAnsi="Verdana" w:cs="Calibri"/>
          <w:b/>
          <w:bCs/>
          <w:i/>
          <w:sz w:val="20"/>
          <w:szCs w:val="20"/>
        </w:rPr>
      </w:pPr>
    </w:p>
    <w:p w:rsidR="00CC51DF" w:rsidRDefault="00CC51DF">
      <w:pPr>
        <w:spacing w:after="160" w:line="259" w:lineRule="auto"/>
        <w:rPr>
          <w:rFonts w:ascii="Verdana" w:hAnsi="Verdana" w:cs="Arial"/>
          <w:sz w:val="20"/>
          <w:szCs w:val="20"/>
        </w:rPr>
      </w:pPr>
    </w:p>
    <w:p w:rsidR="00DE6312" w:rsidRDefault="00DE6312">
      <w:pPr>
        <w:spacing w:after="160" w:line="259" w:lineRule="auto"/>
        <w:rPr>
          <w:rFonts w:ascii="Verdana" w:hAnsi="Verdana" w:cs="Arial"/>
          <w:sz w:val="20"/>
          <w:szCs w:val="20"/>
        </w:rPr>
      </w:pPr>
    </w:p>
    <w:p w:rsidR="00DE6312" w:rsidRDefault="00DE6312">
      <w:pPr>
        <w:spacing w:after="160" w:line="259" w:lineRule="auto"/>
        <w:rPr>
          <w:rFonts w:ascii="Verdana" w:hAnsi="Verdana" w:cs="Arial"/>
          <w:sz w:val="20"/>
          <w:szCs w:val="20"/>
        </w:rPr>
      </w:pPr>
    </w:p>
    <w:p w:rsidR="00DE6312" w:rsidRDefault="00DE6312">
      <w:pPr>
        <w:spacing w:after="160" w:line="259" w:lineRule="auto"/>
        <w:rPr>
          <w:rFonts w:ascii="Verdana" w:hAnsi="Verdana" w:cs="Arial"/>
          <w:sz w:val="20"/>
          <w:szCs w:val="20"/>
        </w:rPr>
      </w:pPr>
    </w:p>
    <w:p w:rsidR="00DE6312" w:rsidRDefault="00DE6312">
      <w:pPr>
        <w:spacing w:after="160" w:line="259" w:lineRule="auto"/>
        <w:rPr>
          <w:rFonts w:ascii="Verdana" w:hAnsi="Verdana" w:cs="Arial"/>
          <w:sz w:val="20"/>
          <w:szCs w:val="20"/>
        </w:rPr>
      </w:pPr>
    </w:p>
    <w:p w:rsidR="00DE6312" w:rsidRDefault="00DE6312">
      <w:pPr>
        <w:spacing w:after="160" w:line="259" w:lineRule="auto"/>
        <w:rPr>
          <w:rFonts w:ascii="Verdana" w:hAnsi="Verdana" w:cs="Arial"/>
          <w:sz w:val="20"/>
          <w:szCs w:val="20"/>
        </w:rPr>
      </w:pPr>
    </w:p>
    <w:p w:rsidR="00DE6312" w:rsidRPr="00DE6312" w:rsidRDefault="00DE6312">
      <w:pPr>
        <w:spacing w:after="160" w:line="259" w:lineRule="auto"/>
        <w:rPr>
          <w:rFonts w:ascii="Verdana" w:hAnsi="Verdana" w:cs="Arial"/>
          <w:sz w:val="20"/>
          <w:szCs w:val="20"/>
        </w:rPr>
      </w:pPr>
    </w:p>
    <w:p w:rsidR="00ED0B2A" w:rsidRDefault="00ED0B2A" w:rsidP="00C825AD">
      <w:pPr>
        <w:jc w:val="center"/>
        <w:rPr>
          <w:rFonts w:ascii="Verdana" w:hAnsi="Verdana" w:cs="Arial"/>
          <w:b/>
          <w:bCs/>
          <w:sz w:val="20"/>
          <w:szCs w:val="20"/>
        </w:rPr>
      </w:pPr>
    </w:p>
    <w:p w:rsidR="00ED0B2A" w:rsidRDefault="00ED0B2A" w:rsidP="00C825AD">
      <w:pPr>
        <w:jc w:val="center"/>
        <w:rPr>
          <w:rFonts w:ascii="Verdana" w:hAnsi="Verdana" w:cs="Arial"/>
          <w:b/>
          <w:bCs/>
          <w:sz w:val="20"/>
          <w:szCs w:val="20"/>
        </w:rPr>
      </w:pPr>
    </w:p>
    <w:p w:rsidR="00ED0B2A" w:rsidRDefault="00ED0B2A" w:rsidP="00C825AD">
      <w:pPr>
        <w:jc w:val="center"/>
        <w:rPr>
          <w:rFonts w:ascii="Verdana" w:hAnsi="Verdana" w:cs="Arial"/>
          <w:b/>
          <w:bCs/>
          <w:sz w:val="20"/>
          <w:szCs w:val="20"/>
        </w:rPr>
      </w:pPr>
    </w:p>
    <w:p w:rsidR="00ED0B2A" w:rsidRDefault="00ED0B2A" w:rsidP="00C825AD">
      <w:pPr>
        <w:jc w:val="center"/>
        <w:rPr>
          <w:rFonts w:ascii="Verdana" w:hAnsi="Verdana" w:cs="Arial"/>
          <w:b/>
          <w:bCs/>
          <w:sz w:val="20"/>
          <w:szCs w:val="20"/>
        </w:rPr>
      </w:pPr>
    </w:p>
    <w:p w:rsidR="00ED0B2A" w:rsidRDefault="00ED0B2A" w:rsidP="00C825AD">
      <w:pPr>
        <w:jc w:val="center"/>
        <w:rPr>
          <w:rFonts w:ascii="Verdana" w:hAnsi="Verdana" w:cs="Arial"/>
          <w:b/>
          <w:bCs/>
          <w:sz w:val="20"/>
          <w:szCs w:val="20"/>
        </w:rPr>
      </w:pPr>
    </w:p>
    <w:p w:rsidR="00ED0B2A" w:rsidRDefault="00ED0B2A" w:rsidP="00C825AD">
      <w:pPr>
        <w:jc w:val="center"/>
        <w:rPr>
          <w:rFonts w:ascii="Verdana" w:hAnsi="Verdana" w:cs="Arial"/>
          <w:b/>
          <w:bCs/>
          <w:sz w:val="20"/>
          <w:szCs w:val="20"/>
        </w:rPr>
      </w:pPr>
    </w:p>
    <w:p w:rsidR="00ED0B2A" w:rsidRDefault="00ED0B2A" w:rsidP="00C825AD">
      <w:pPr>
        <w:jc w:val="center"/>
        <w:rPr>
          <w:rFonts w:ascii="Verdana" w:hAnsi="Verdana" w:cs="Arial"/>
          <w:b/>
          <w:bCs/>
          <w:sz w:val="20"/>
          <w:szCs w:val="20"/>
        </w:rPr>
      </w:pPr>
    </w:p>
    <w:p w:rsidR="00ED0B2A" w:rsidRDefault="00ED0B2A" w:rsidP="00C825AD">
      <w:pPr>
        <w:jc w:val="center"/>
        <w:rPr>
          <w:rFonts w:ascii="Verdana" w:hAnsi="Verdana" w:cs="Arial"/>
          <w:b/>
          <w:bCs/>
          <w:sz w:val="20"/>
          <w:szCs w:val="20"/>
        </w:rPr>
      </w:pPr>
    </w:p>
    <w:p w:rsidR="00ED0B2A" w:rsidRDefault="00ED0B2A" w:rsidP="00C825AD">
      <w:pPr>
        <w:jc w:val="center"/>
        <w:rPr>
          <w:rFonts w:ascii="Verdana" w:hAnsi="Verdana" w:cs="Arial"/>
          <w:b/>
          <w:bCs/>
          <w:sz w:val="20"/>
          <w:szCs w:val="20"/>
        </w:rPr>
      </w:pPr>
    </w:p>
    <w:p w:rsidR="00ED0B2A" w:rsidRDefault="00ED0B2A" w:rsidP="00C825AD">
      <w:pPr>
        <w:jc w:val="center"/>
        <w:rPr>
          <w:rFonts w:ascii="Verdana" w:hAnsi="Verdana" w:cs="Arial"/>
          <w:b/>
          <w:bCs/>
          <w:sz w:val="20"/>
          <w:szCs w:val="20"/>
        </w:rPr>
      </w:pPr>
    </w:p>
    <w:p w:rsidR="00C825AD" w:rsidRPr="00DE6312" w:rsidRDefault="00C825AD" w:rsidP="00C825AD">
      <w:pPr>
        <w:jc w:val="center"/>
        <w:rPr>
          <w:rFonts w:ascii="Verdana" w:hAnsi="Verdana" w:cs="Arial"/>
          <w:b/>
          <w:bCs/>
          <w:sz w:val="20"/>
          <w:szCs w:val="20"/>
        </w:rPr>
      </w:pPr>
      <w:r w:rsidRPr="00DE6312">
        <w:rPr>
          <w:rFonts w:ascii="Verdana" w:hAnsi="Verdana" w:cs="Arial"/>
          <w:b/>
          <w:bCs/>
          <w:sz w:val="20"/>
          <w:szCs w:val="20"/>
        </w:rPr>
        <w:t>Tom III</w:t>
      </w:r>
    </w:p>
    <w:p w:rsidR="00C825AD" w:rsidRPr="00DE6312" w:rsidRDefault="00C825AD" w:rsidP="00C825AD">
      <w:pPr>
        <w:jc w:val="center"/>
        <w:rPr>
          <w:rFonts w:ascii="Verdana" w:hAnsi="Verdana" w:cs="Arial"/>
          <w:b/>
          <w:bCs/>
          <w:sz w:val="20"/>
          <w:szCs w:val="20"/>
        </w:rPr>
      </w:pPr>
      <w:r w:rsidRPr="00DE6312">
        <w:rPr>
          <w:rStyle w:val="tekstdokbold"/>
          <w:rFonts w:ascii="Verdana" w:hAnsi="Verdana" w:cs="Arial"/>
          <w:bCs w:val="0"/>
          <w:sz w:val="20"/>
          <w:szCs w:val="20"/>
        </w:rPr>
        <w:t>Opis przedmiotu zamówienia</w:t>
      </w: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C825AD" w:rsidRDefault="00C825AD">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DF2CE5" w:rsidRDefault="00DF2CE5" w:rsidP="00ED0B2A">
      <w:pPr>
        <w:spacing w:after="120"/>
        <w:rPr>
          <w:rFonts w:ascii="Arial" w:hAnsi="Arial" w:cs="Arial"/>
          <w:sz w:val="20"/>
          <w:szCs w:val="20"/>
        </w:rPr>
      </w:pPr>
    </w:p>
    <w:p w:rsidR="00ED0B2A" w:rsidRDefault="00ED0B2A" w:rsidP="00ED0B2A">
      <w:pPr>
        <w:spacing w:after="120"/>
        <w:rPr>
          <w:rFonts w:ascii="Arial" w:hAnsi="Arial" w:cs="Arial"/>
          <w:sz w:val="20"/>
          <w:szCs w:val="20"/>
        </w:rPr>
      </w:pPr>
    </w:p>
    <w:p w:rsidR="00ED0B2A" w:rsidRDefault="00ED0B2A" w:rsidP="00ED0B2A">
      <w:pPr>
        <w:spacing w:after="120"/>
        <w:rPr>
          <w:rFonts w:ascii="Arial" w:hAnsi="Arial" w:cs="Arial"/>
          <w:sz w:val="20"/>
          <w:szCs w:val="20"/>
        </w:rPr>
      </w:pPr>
    </w:p>
    <w:p w:rsidR="00ED0B2A" w:rsidRDefault="00ED0B2A" w:rsidP="00ED0B2A">
      <w:pPr>
        <w:spacing w:after="120"/>
        <w:rPr>
          <w:rFonts w:ascii="Arial" w:hAnsi="Arial" w:cs="Arial"/>
          <w:sz w:val="20"/>
          <w:szCs w:val="20"/>
        </w:rPr>
      </w:pPr>
    </w:p>
    <w:p w:rsidR="00ED0B2A" w:rsidRPr="00ED0B2A" w:rsidRDefault="00ED0B2A" w:rsidP="00ED0B2A">
      <w:pPr>
        <w:spacing w:after="120"/>
        <w:rPr>
          <w:rFonts w:ascii="Calibri" w:eastAsia="Calibri" w:hAnsi="Calibri" w:cs="Calibri"/>
          <w:b/>
          <w:sz w:val="20"/>
          <w:szCs w:val="20"/>
          <w:lang w:eastAsia="en-US"/>
        </w:rPr>
      </w:pPr>
    </w:p>
    <w:p w:rsidR="00DF2CE5" w:rsidRPr="00DE6312" w:rsidRDefault="00DF2CE5" w:rsidP="00DE6312">
      <w:pPr>
        <w:pStyle w:val="Nagwek"/>
        <w:jc w:val="center"/>
        <w:rPr>
          <w:rFonts w:ascii="Verdana" w:hAnsi="Verdana" w:cs="Arial"/>
          <w:b/>
          <w:bCs/>
          <w:sz w:val="20"/>
          <w:szCs w:val="20"/>
        </w:rPr>
      </w:pPr>
      <w:r w:rsidRPr="00DE6312">
        <w:rPr>
          <w:rFonts w:ascii="Verdana" w:hAnsi="Verdana" w:cs="Arial"/>
          <w:b/>
          <w:bCs/>
          <w:sz w:val="20"/>
          <w:szCs w:val="20"/>
        </w:rPr>
        <w:t>OPIS PRZEDMIOTU ZAMÓWIENIA</w:t>
      </w:r>
    </w:p>
    <w:p w:rsidR="00DF2CE5" w:rsidRPr="00DE6312" w:rsidRDefault="00DF2CE5" w:rsidP="00DE6312">
      <w:pPr>
        <w:pStyle w:val="Nagwek"/>
        <w:jc w:val="both"/>
        <w:rPr>
          <w:rFonts w:ascii="Verdana" w:hAnsi="Verdana" w:cs="Arial"/>
          <w:b/>
          <w:bCs/>
          <w:sz w:val="20"/>
          <w:szCs w:val="20"/>
        </w:rPr>
      </w:pPr>
    </w:p>
    <w:p w:rsidR="00DF2CE5" w:rsidRPr="00DE6312" w:rsidRDefault="00DF2CE5" w:rsidP="00DE6312">
      <w:pPr>
        <w:pStyle w:val="Paragraf"/>
        <w:numPr>
          <w:ilvl w:val="0"/>
          <w:numId w:val="28"/>
        </w:numPr>
        <w:suppressAutoHyphens/>
        <w:jc w:val="both"/>
        <w:rPr>
          <w:rFonts w:ascii="Verdana" w:hAnsi="Verdana" w:cs="Arial"/>
          <w:sz w:val="20"/>
        </w:rPr>
      </w:pPr>
      <w:r w:rsidRPr="00DE6312">
        <w:rPr>
          <w:rFonts w:ascii="Verdana" w:hAnsi="Verdana" w:cs="Arial"/>
          <w:sz w:val="20"/>
        </w:rPr>
        <w:t xml:space="preserve">Zakres pełnienia nadzoru inwestorskiego </w:t>
      </w:r>
    </w:p>
    <w:p w:rsidR="00DF2CE5" w:rsidRPr="00DE6312" w:rsidRDefault="00DF2CE5" w:rsidP="00DE6312">
      <w:pPr>
        <w:pStyle w:val="Paragraf"/>
        <w:suppressAutoHyphens/>
        <w:ind w:left="720"/>
        <w:jc w:val="both"/>
        <w:rPr>
          <w:rFonts w:ascii="Verdana" w:hAnsi="Verdana" w:cs="Arial"/>
          <w:b w:val="0"/>
          <w:sz w:val="20"/>
        </w:rPr>
      </w:pPr>
      <w:r w:rsidRPr="00DE6312">
        <w:rPr>
          <w:rFonts w:ascii="Verdana" w:hAnsi="Verdana" w:cs="Arial"/>
          <w:b w:val="0"/>
          <w:sz w:val="20"/>
        </w:rPr>
        <w:t>Pełnienie nadzoru inwestorskiego nad renowacją ogrodzenia budynku Ministerstwa Sprawiedliwości przy Al. Ujazdowskich 11 w Warszawie.</w:t>
      </w:r>
    </w:p>
    <w:p w:rsidR="00DF2CE5" w:rsidRPr="00DE6312" w:rsidRDefault="00DF2CE5" w:rsidP="00DE6312">
      <w:pPr>
        <w:ind w:left="739"/>
        <w:jc w:val="both"/>
        <w:rPr>
          <w:rFonts w:ascii="Verdana" w:hAnsi="Verdana" w:cs="Arial"/>
          <w:b/>
          <w:sz w:val="20"/>
          <w:szCs w:val="20"/>
        </w:rPr>
      </w:pPr>
      <w:r w:rsidRPr="00DE6312">
        <w:rPr>
          <w:rFonts w:ascii="Verdana" w:hAnsi="Verdana" w:cs="Arial"/>
          <w:sz w:val="20"/>
          <w:szCs w:val="20"/>
        </w:rPr>
        <w:t>Renowacja ogrodzenia budynku Ministerstwa Sprawiedliwości przy Al. Ujazdowskich 11 w Warszawie, będzie polegała m. in. na:</w:t>
      </w:r>
      <w:r w:rsidRPr="00DE6312">
        <w:rPr>
          <w:rFonts w:ascii="Verdana" w:hAnsi="Verdana" w:cs="Arial"/>
          <w:b/>
          <w:sz w:val="20"/>
          <w:szCs w:val="20"/>
        </w:rPr>
        <w:t xml:space="preserve"> </w:t>
      </w:r>
    </w:p>
    <w:p w:rsidR="00DF2CE5" w:rsidRPr="00DE6312" w:rsidRDefault="00DF2CE5" w:rsidP="00DE6312">
      <w:pPr>
        <w:numPr>
          <w:ilvl w:val="0"/>
          <w:numId w:val="33"/>
        </w:numPr>
        <w:jc w:val="both"/>
        <w:rPr>
          <w:rFonts w:ascii="Verdana" w:hAnsi="Verdana" w:cs="Arial"/>
          <w:sz w:val="20"/>
          <w:szCs w:val="20"/>
        </w:rPr>
      </w:pPr>
      <w:r w:rsidRPr="00DE6312">
        <w:rPr>
          <w:rFonts w:ascii="Verdana" w:hAnsi="Verdana" w:cs="Arial"/>
          <w:sz w:val="20"/>
          <w:szCs w:val="20"/>
        </w:rPr>
        <w:t>podmurówka, słupy murowane i mur od strony posesji Al. Ujazdowskie 13</w:t>
      </w:r>
      <w:r w:rsidR="00250DC5">
        <w:rPr>
          <w:rFonts w:ascii="Verdana" w:hAnsi="Verdana" w:cs="Arial"/>
          <w:sz w:val="20"/>
          <w:szCs w:val="20"/>
        </w:rPr>
        <w:t>:</w:t>
      </w:r>
      <w:r w:rsidRPr="00DE6312">
        <w:rPr>
          <w:rFonts w:ascii="Verdana" w:hAnsi="Verdana" w:cs="Arial"/>
          <w:sz w:val="20"/>
          <w:szCs w:val="20"/>
        </w:rPr>
        <w:t xml:space="preserve"> – skucie zmurszałych i odspojonych tynków, przygotowanie podłoża pod nowe warstwy, wykonanie nowych tynków, impregnacja i izolacja przy gruncie, malowanie, wymiana instalacji oświetleniowej bram;</w:t>
      </w:r>
    </w:p>
    <w:p w:rsidR="00DF2CE5" w:rsidRPr="00DE6312" w:rsidRDefault="00DF2CE5" w:rsidP="00DE6312">
      <w:pPr>
        <w:numPr>
          <w:ilvl w:val="0"/>
          <w:numId w:val="33"/>
        </w:numPr>
        <w:jc w:val="both"/>
        <w:rPr>
          <w:rFonts w:ascii="Verdana" w:hAnsi="Verdana" w:cs="Arial"/>
          <w:sz w:val="20"/>
          <w:szCs w:val="20"/>
        </w:rPr>
      </w:pPr>
      <w:r w:rsidRPr="00DE6312">
        <w:rPr>
          <w:rFonts w:ascii="Verdana" w:hAnsi="Verdana" w:cs="Arial"/>
          <w:sz w:val="20"/>
          <w:szCs w:val="20"/>
        </w:rPr>
        <w:t xml:space="preserve">elementy kamienne z piaskowca – usunięcie z fug istniejącej zaprawy spoinowej i wypełnienie nową odporną na działania atmosferyczne, oczyszczenie elementów z brudu i zanieczyszczeń biologicznych, uzupełnienie ubytków, </w:t>
      </w:r>
      <w:proofErr w:type="spellStart"/>
      <w:r w:rsidRPr="00DE6312">
        <w:rPr>
          <w:rFonts w:ascii="Verdana" w:hAnsi="Verdana" w:cs="Arial"/>
          <w:sz w:val="20"/>
          <w:szCs w:val="20"/>
        </w:rPr>
        <w:t>hydrofobizacja</w:t>
      </w:r>
      <w:proofErr w:type="spellEnd"/>
      <w:r w:rsidRPr="00DE6312">
        <w:rPr>
          <w:rFonts w:ascii="Verdana" w:hAnsi="Verdana" w:cs="Arial"/>
          <w:sz w:val="20"/>
          <w:szCs w:val="20"/>
        </w:rPr>
        <w:t>;</w:t>
      </w:r>
    </w:p>
    <w:p w:rsidR="00DF2CE5" w:rsidRPr="00DE6312" w:rsidRDefault="00DF2CE5" w:rsidP="00DE6312">
      <w:pPr>
        <w:numPr>
          <w:ilvl w:val="0"/>
          <w:numId w:val="33"/>
        </w:numPr>
        <w:jc w:val="both"/>
        <w:rPr>
          <w:rFonts w:ascii="Verdana" w:hAnsi="Verdana" w:cs="Arial"/>
          <w:sz w:val="20"/>
          <w:szCs w:val="20"/>
        </w:rPr>
      </w:pPr>
      <w:r w:rsidRPr="00DE6312">
        <w:rPr>
          <w:rFonts w:ascii="Verdana" w:hAnsi="Verdana" w:cs="Arial"/>
          <w:sz w:val="20"/>
          <w:szCs w:val="20"/>
        </w:rPr>
        <w:t>elementy metalowe – usunięcie starych powłok malarskich, oczyszczenie z rdzy, malowanie;</w:t>
      </w:r>
    </w:p>
    <w:p w:rsidR="00DF2CE5" w:rsidRPr="00DE6312" w:rsidRDefault="00DF2CE5" w:rsidP="00DE6312">
      <w:pPr>
        <w:numPr>
          <w:ilvl w:val="0"/>
          <w:numId w:val="33"/>
        </w:numPr>
        <w:jc w:val="both"/>
        <w:rPr>
          <w:rFonts w:ascii="Verdana" w:hAnsi="Verdana" w:cs="Arial"/>
          <w:sz w:val="20"/>
          <w:szCs w:val="20"/>
        </w:rPr>
      </w:pPr>
      <w:r w:rsidRPr="00DE6312">
        <w:rPr>
          <w:rFonts w:ascii="Verdana" w:hAnsi="Verdana" w:cs="Arial"/>
          <w:sz w:val="20"/>
          <w:szCs w:val="20"/>
        </w:rPr>
        <w:t xml:space="preserve">roboty pomocnicze – zabezpieczenie terenu robót, wywóz gruzu, śmieci i elementów zużytych. </w:t>
      </w:r>
    </w:p>
    <w:p w:rsidR="00DF2CE5" w:rsidRPr="00DE6312" w:rsidRDefault="00DF2CE5" w:rsidP="005A224E">
      <w:pPr>
        <w:pStyle w:val="Paragraf"/>
        <w:suppressAutoHyphens/>
        <w:jc w:val="both"/>
        <w:rPr>
          <w:rFonts w:ascii="Verdana" w:hAnsi="Verdana" w:cs="Arial"/>
          <w:b w:val="0"/>
          <w:sz w:val="20"/>
        </w:rPr>
      </w:pPr>
    </w:p>
    <w:p w:rsidR="00DF2CE5" w:rsidRPr="00DE6312" w:rsidRDefault="00DF2CE5" w:rsidP="00DE6312">
      <w:pPr>
        <w:pStyle w:val="Paragraf"/>
        <w:suppressAutoHyphens/>
        <w:ind w:left="720"/>
        <w:jc w:val="both"/>
        <w:rPr>
          <w:rFonts w:ascii="Verdana" w:hAnsi="Verdana" w:cs="Arial"/>
          <w:b w:val="0"/>
          <w:sz w:val="20"/>
        </w:rPr>
      </w:pPr>
      <w:r w:rsidRPr="00DE6312">
        <w:rPr>
          <w:rFonts w:ascii="Verdana" w:hAnsi="Verdana" w:cs="Arial"/>
          <w:b w:val="0"/>
          <w:sz w:val="20"/>
        </w:rPr>
        <w:t>Zamawiający posiada na realizację przedmiotowego zadania następujące dokumenty:</w:t>
      </w:r>
    </w:p>
    <w:p w:rsidR="00DF2CE5" w:rsidRPr="00DE6312" w:rsidRDefault="00DF2CE5" w:rsidP="00DE6312">
      <w:pPr>
        <w:pStyle w:val="Akapitzlist"/>
        <w:numPr>
          <w:ilvl w:val="0"/>
          <w:numId w:val="32"/>
        </w:numPr>
        <w:suppressAutoHyphens/>
        <w:spacing w:line="240" w:lineRule="auto"/>
        <w:jc w:val="both"/>
        <w:rPr>
          <w:rStyle w:val="FontStyle22"/>
          <w:rFonts w:ascii="Verdana" w:hAnsi="Verdana" w:cs="Arial"/>
          <w:sz w:val="20"/>
          <w:szCs w:val="20"/>
        </w:rPr>
      </w:pPr>
      <w:r w:rsidRPr="00DE6312">
        <w:rPr>
          <w:rFonts w:ascii="Verdana" w:hAnsi="Verdana"/>
          <w:sz w:val="20"/>
          <w:szCs w:val="20"/>
        </w:rPr>
        <w:t xml:space="preserve">dokumentację projektową opracowaną przez </w:t>
      </w:r>
      <w:r w:rsidRPr="00DE6312">
        <w:rPr>
          <w:rStyle w:val="FontStyle22"/>
          <w:rFonts w:ascii="Verdana" w:hAnsi="Verdana" w:cs="Arial"/>
          <w:sz w:val="20"/>
          <w:szCs w:val="20"/>
        </w:rPr>
        <w:t xml:space="preserve">Gospodarstwo Pomocnicze Warszawa – Bemowo przy Areszcie Śledczym Warszawa – Białołęka (obecnie Mazowiecka Instytucja Gospodarki Budżetowej </w:t>
      </w:r>
      <w:proofErr w:type="spellStart"/>
      <w:r w:rsidRPr="00DE6312">
        <w:rPr>
          <w:rStyle w:val="FontStyle22"/>
          <w:rFonts w:ascii="Verdana" w:hAnsi="Verdana" w:cs="Arial"/>
          <w:sz w:val="20"/>
          <w:szCs w:val="20"/>
        </w:rPr>
        <w:t>Mazovia</w:t>
      </w:r>
      <w:proofErr w:type="spellEnd"/>
      <w:r w:rsidRPr="00DE6312">
        <w:rPr>
          <w:rStyle w:val="FontStyle22"/>
          <w:rFonts w:ascii="Verdana" w:hAnsi="Verdana" w:cs="Arial"/>
          <w:sz w:val="20"/>
          <w:szCs w:val="20"/>
        </w:rPr>
        <w:t>)</w:t>
      </w:r>
      <w:r w:rsidRPr="00DE6312">
        <w:rPr>
          <w:rFonts w:ascii="Verdana" w:hAnsi="Verdana"/>
          <w:sz w:val="20"/>
          <w:szCs w:val="20"/>
        </w:rPr>
        <w:t xml:space="preserve"> </w:t>
      </w:r>
      <w:r w:rsidRPr="00DE6312">
        <w:rPr>
          <w:rStyle w:val="FontStyle22"/>
          <w:rFonts w:ascii="Verdana" w:hAnsi="Verdana" w:cs="Arial"/>
          <w:sz w:val="20"/>
          <w:szCs w:val="20"/>
        </w:rPr>
        <w:t>pt. „Remont elewacji, renowacja ogrodzenia i wymiana nawierzchni dziedzińca w budynku przy Al. Ujazdowskich 11 w Warszawie”</w:t>
      </w:r>
      <w:r w:rsidR="0097312A">
        <w:rPr>
          <w:rStyle w:val="FontStyle22"/>
          <w:rFonts w:ascii="Verdana" w:hAnsi="Verdana" w:cs="Arial"/>
          <w:sz w:val="20"/>
          <w:szCs w:val="20"/>
          <w:shd w:val="clear" w:color="auto" w:fill="FFFFFF"/>
        </w:rPr>
        <w:t>,</w:t>
      </w:r>
    </w:p>
    <w:p w:rsidR="00DF2CE5" w:rsidRPr="00DE6312" w:rsidRDefault="00DF2CE5" w:rsidP="00DE6312">
      <w:pPr>
        <w:pStyle w:val="Akapitzlist"/>
        <w:numPr>
          <w:ilvl w:val="0"/>
          <w:numId w:val="32"/>
        </w:numPr>
        <w:suppressAutoHyphens/>
        <w:spacing w:line="240" w:lineRule="auto"/>
        <w:jc w:val="both"/>
        <w:rPr>
          <w:rFonts w:ascii="Verdana" w:hAnsi="Verdana"/>
          <w:sz w:val="20"/>
          <w:szCs w:val="20"/>
        </w:rPr>
      </w:pPr>
      <w:r w:rsidRPr="00DE6312">
        <w:rPr>
          <w:rStyle w:val="FontStyle22"/>
          <w:rFonts w:ascii="Verdana" w:hAnsi="Verdana" w:cs="Arial"/>
          <w:sz w:val="20"/>
          <w:szCs w:val="20"/>
          <w:shd w:val="clear" w:color="auto" w:fill="FFFFFF"/>
        </w:rPr>
        <w:t>ostateczną i aktualną decyzję Prezydenta m.st. Warszawy o pozwoleniu na budowę z dnia 28.12.2010 r. nr 385/ŚRD/A/10</w:t>
      </w:r>
      <w:r w:rsidRPr="00DE6312">
        <w:rPr>
          <w:rFonts w:ascii="Verdana" w:hAnsi="Verdana"/>
          <w:sz w:val="20"/>
          <w:szCs w:val="20"/>
        </w:rPr>
        <w:t xml:space="preserve">. </w:t>
      </w:r>
    </w:p>
    <w:p w:rsidR="00DF2CE5" w:rsidRPr="00DE6312" w:rsidRDefault="00DF2CE5" w:rsidP="00DE6312">
      <w:pPr>
        <w:pStyle w:val="Paragraf"/>
        <w:suppressAutoHyphens/>
        <w:ind w:left="720"/>
        <w:jc w:val="both"/>
        <w:rPr>
          <w:rFonts w:ascii="Verdana" w:hAnsi="Verdana" w:cs="Arial"/>
          <w:b w:val="0"/>
          <w:sz w:val="20"/>
        </w:rPr>
      </w:pPr>
    </w:p>
    <w:p w:rsidR="00DF2CE5" w:rsidRPr="00DE6312" w:rsidRDefault="00DF2CE5" w:rsidP="00DE6312">
      <w:pPr>
        <w:pStyle w:val="Paragraf"/>
        <w:suppressAutoHyphens/>
        <w:ind w:left="720"/>
        <w:jc w:val="both"/>
        <w:rPr>
          <w:rFonts w:ascii="Verdana" w:hAnsi="Verdana" w:cs="Arial"/>
          <w:b w:val="0"/>
          <w:sz w:val="20"/>
        </w:rPr>
      </w:pPr>
      <w:r w:rsidRPr="00DE6312">
        <w:rPr>
          <w:rFonts w:ascii="Verdana" w:hAnsi="Verdana" w:cs="Arial"/>
          <w:b w:val="0"/>
          <w:sz w:val="20"/>
        </w:rPr>
        <w:t>Niniejsze zadanie obejmuje nadzór nad robotami budowalnymi zgodnie z przepisami ustawy Prawo budowlane, na które składa się nadzór przez osoby uprawnione do nadzorowania i kierowania robotami budowlanymi w nieograniczonym zakresie, w branży ogólnobudowlanej.</w:t>
      </w:r>
    </w:p>
    <w:p w:rsidR="00DF2CE5" w:rsidRPr="00DE6312" w:rsidRDefault="00DF2CE5" w:rsidP="00DE6312">
      <w:pPr>
        <w:pStyle w:val="Paragraf"/>
        <w:suppressAutoHyphens/>
        <w:ind w:left="720"/>
        <w:jc w:val="both"/>
        <w:rPr>
          <w:rFonts w:ascii="Verdana" w:hAnsi="Verdana" w:cs="Arial"/>
          <w:b w:val="0"/>
          <w:sz w:val="20"/>
        </w:rPr>
      </w:pPr>
    </w:p>
    <w:p w:rsidR="00DF2CE5" w:rsidRPr="00DE6312" w:rsidRDefault="00DF2CE5" w:rsidP="00DE6312">
      <w:pPr>
        <w:pStyle w:val="Paragraf"/>
        <w:numPr>
          <w:ilvl w:val="0"/>
          <w:numId w:val="28"/>
        </w:numPr>
        <w:suppressAutoHyphens/>
        <w:jc w:val="both"/>
        <w:rPr>
          <w:rFonts w:ascii="Verdana" w:hAnsi="Verdana" w:cs="Arial"/>
          <w:sz w:val="20"/>
        </w:rPr>
      </w:pPr>
      <w:r w:rsidRPr="00DE6312">
        <w:rPr>
          <w:rFonts w:ascii="Verdana" w:hAnsi="Verdana" w:cs="Arial"/>
          <w:sz w:val="20"/>
        </w:rPr>
        <w:t>Zadania inspektora nadzoru inwestorskiego :</w:t>
      </w:r>
    </w:p>
    <w:p w:rsidR="00DF2CE5" w:rsidRPr="00DE6312" w:rsidRDefault="00DF2CE5" w:rsidP="00DE6312">
      <w:pPr>
        <w:pStyle w:val="Paragraf"/>
        <w:numPr>
          <w:ilvl w:val="1"/>
          <w:numId w:val="28"/>
        </w:numPr>
        <w:suppressAutoHyphens/>
        <w:jc w:val="both"/>
        <w:rPr>
          <w:rFonts w:ascii="Verdana" w:hAnsi="Verdana" w:cs="Arial"/>
          <w:b w:val="0"/>
          <w:sz w:val="20"/>
        </w:rPr>
      </w:pPr>
      <w:r w:rsidRPr="00DE6312">
        <w:rPr>
          <w:rFonts w:ascii="Verdana" w:hAnsi="Verdana" w:cs="Arial"/>
          <w:b w:val="0"/>
          <w:sz w:val="20"/>
        </w:rPr>
        <w:t>Sprawowanie funkcji Inspektora Nadzoru Inwestorskiego zgodnie z ustawą z dnia 7 lipca 1994 r. – Prawo budowlane (tekst jednolity w Dz. U. z 2016 r. poz. 290).</w:t>
      </w:r>
    </w:p>
    <w:p w:rsidR="00DF2CE5" w:rsidRPr="00DE6312" w:rsidRDefault="00DF2CE5" w:rsidP="00DE6312">
      <w:pPr>
        <w:pStyle w:val="Paragraf"/>
        <w:numPr>
          <w:ilvl w:val="1"/>
          <w:numId w:val="28"/>
        </w:numPr>
        <w:suppressAutoHyphens/>
        <w:jc w:val="both"/>
        <w:rPr>
          <w:rFonts w:ascii="Verdana" w:hAnsi="Verdana" w:cs="Arial"/>
          <w:b w:val="0"/>
          <w:sz w:val="20"/>
        </w:rPr>
      </w:pPr>
      <w:r w:rsidRPr="00DE6312">
        <w:rPr>
          <w:rFonts w:ascii="Verdana" w:hAnsi="Verdana" w:cs="Arial"/>
          <w:b w:val="0"/>
          <w:sz w:val="20"/>
        </w:rPr>
        <w:t>Inspektor nadzoru reprezentuje interesy Zamawiającego na budowie, poprzez sprawowanie kontroli zgodności realizacji robót z dokumentacją projektową, specyfikacją techniczną, przepisami prawa budowlanego wytycznymi Zamawiającego, zasadami wiedzy technicznej oraz postanowieniami warunków umowy.</w:t>
      </w:r>
    </w:p>
    <w:p w:rsidR="00DF2CE5" w:rsidRPr="00DE6312" w:rsidRDefault="00DF2CE5" w:rsidP="00DE6312">
      <w:pPr>
        <w:pStyle w:val="Paragraf"/>
        <w:numPr>
          <w:ilvl w:val="1"/>
          <w:numId w:val="28"/>
        </w:numPr>
        <w:suppressAutoHyphens/>
        <w:jc w:val="both"/>
        <w:rPr>
          <w:rFonts w:ascii="Verdana" w:hAnsi="Verdana" w:cs="Arial"/>
          <w:b w:val="0"/>
          <w:sz w:val="20"/>
        </w:rPr>
      </w:pPr>
      <w:r w:rsidRPr="00DE6312">
        <w:rPr>
          <w:rFonts w:ascii="Verdana" w:hAnsi="Verdana" w:cs="Arial"/>
          <w:b w:val="0"/>
          <w:sz w:val="20"/>
        </w:rPr>
        <w:t>Inspektor nadzoru wypełnia obowiązki i odpowiada za wszelkie decyzje, które podejmuje w ramach kompetencji określonych szczegółowo w niniejszym Opisie Przedmiotu Zamówienia.</w:t>
      </w:r>
    </w:p>
    <w:p w:rsidR="00DF2CE5" w:rsidRPr="00DE6312" w:rsidRDefault="00DF2CE5" w:rsidP="00DE6312">
      <w:pPr>
        <w:pStyle w:val="Paragraf"/>
        <w:numPr>
          <w:ilvl w:val="1"/>
          <w:numId w:val="28"/>
        </w:numPr>
        <w:suppressAutoHyphens/>
        <w:jc w:val="both"/>
        <w:rPr>
          <w:rFonts w:ascii="Verdana" w:hAnsi="Verdana" w:cs="Arial"/>
          <w:b w:val="0"/>
          <w:sz w:val="20"/>
        </w:rPr>
      </w:pPr>
      <w:r w:rsidRPr="00DE6312">
        <w:rPr>
          <w:rFonts w:ascii="Verdana" w:hAnsi="Verdana" w:cs="Arial"/>
          <w:b w:val="0"/>
          <w:sz w:val="20"/>
        </w:rPr>
        <w:t>Godziny pracy Inspektora Nadzoru muszą być dostosowane do czasu pracy wykonawców robót.</w:t>
      </w:r>
    </w:p>
    <w:p w:rsidR="00DF2CE5" w:rsidRPr="00DE6312" w:rsidRDefault="00DF2CE5" w:rsidP="00DE6312">
      <w:pPr>
        <w:pStyle w:val="Paragraf"/>
        <w:numPr>
          <w:ilvl w:val="1"/>
          <w:numId w:val="28"/>
        </w:numPr>
        <w:suppressAutoHyphens/>
        <w:jc w:val="both"/>
        <w:rPr>
          <w:rFonts w:ascii="Verdana" w:hAnsi="Verdana" w:cs="Arial"/>
          <w:b w:val="0"/>
          <w:sz w:val="20"/>
        </w:rPr>
      </w:pPr>
      <w:r w:rsidRPr="00DE6312">
        <w:rPr>
          <w:rFonts w:ascii="Verdana" w:hAnsi="Verdana" w:cs="Arial"/>
          <w:b w:val="0"/>
          <w:sz w:val="20"/>
        </w:rPr>
        <w:t xml:space="preserve">Do obowiązków Inspektora Nadzoru w szczególności należy: </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 xml:space="preserve">udział w przekazaniu placu budowy, </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wykonywanie zadań koordynatora czynności Nadzoru Inwestycyjnego art. 27 Prawa budowlanego,</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 xml:space="preserve">zapoznanie się z dokumentacją techniczną oraz </w:t>
      </w:r>
      <w:proofErr w:type="spellStart"/>
      <w:r w:rsidRPr="00DE6312">
        <w:rPr>
          <w:rFonts w:ascii="Verdana" w:hAnsi="Verdana" w:cs="Arial"/>
          <w:b w:val="0"/>
          <w:sz w:val="20"/>
        </w:rPr>
        <w:t>formalno</w:t>
      </w:r>
      <w:proofErr w:type="spellEnd"/>
      <w:r w:rsidRPr="00DE6312">
        <w:rPr>
          <w:rFonts w:ascii="Verdana" w:hAnsi="Verdana" w:cs="Arial"/>
          <w:b w:val="0"/>
          <w:sz w:val="20"/>
        </w:rPr>
        <w:t xml:space="preserve"> – prawną, terenem budowy,</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 xml:space="preserve">organizacja prac związanych z nadzorem tak, aby z tego tytułu nie było zbędnych przerw w realizacji robót przez Wykonawcę, </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lastRenderedPageBreak/>
        <w:t>zatwierdzenie Planu Bezpieczeństwa i Ochrony Zdrowia i kontrolowanie przestrzegania przez Wykonawcę zasad BHP i p.poż.,</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akceptacja rodzaju, liczby i lokalizacji wszystkich znaków, zapór i urządzeń zabezpieczających rejon robót, a także treści i miejsca ustawienia tablic informacyjnych budowy i ustalenia długości odcinków roboczych wyłączonych z ruchu,</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sprawdzenie i akceptacja harmonogramu robót. W przypadku potrzeby zaktualizowania harmonogramu robót w zakresie skrócenia względnie wydłużenia umownego terminu realizacji zadania – wnioskowanie do Zamawiającego o zaakceptowanie nowych terminów,</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prowadzenie systematycznej kontroli zgodności cech jakości elementów robót i materiałów z wymaganiami specyfikacji technicznej i dokumentacji projektowej,</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akceptacja wszystkich materiałów stosowanych do budowy, pod kątem ich rodzaju, jakości, cech i źródeł ich pochodzenia,</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kontrola i ocena przedkładanych świadectw jakości, certyfikatów, aprobat i atestów na materiały i elementy używane do realizacji remontu,</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kontrolowanie sposobu składowania i przechowywania materiałów w trakcie wykonywania robót,</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 xml:space="preserve">akceptacja sprzętu (rodzaj, liczba i wydajność jednostek) oraz środków transportowych, po sprawdzeniu (w razie potrzeby) dokumentów potwierdzających ich dopuszczenie do użytku, </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 xml:space="preserve">dokonanie odbiorów częściowych w tym odbiorów robót zanikających i ulegających zakryciu, w oparciu o wymagane w konfrontacji z wymaganiami </w:t>
      </w:r>
      <w:proofErr w:type="spellStart"/>
      <w:r w:rsidRPr="00DE6312">
        <w:rPr>
          <w:rFonts w:ascii="Verdana" w:hAnsi="Verdana" w:cs="Arial"/>
          <w:b w:val="0"/>
          <w:sz w:val="20"/>
        </w:rPr>
        <w:t>STWOiR</w:t>
      </w:r>
      <w:proofErr w:type="spellEnd"/>
      <w:r w:rsidRPr="00DE6312">
        <w:rPr>
          <w:rFonts w:ascii="Verdana" w:hAnsi="Verdana" w:cs="Arial"/>
          <w:b w:val="0"/>
          <w:sz w:val="20"/>
        </w:rPr>
        <w:t>,</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uczestniczenie w spotkaniach organizowanych przez Wykonawcę i Zamawiającego,</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organizacja i prowadzenie narad budowy,</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 xml:space="preserve">sporządzanie protokołów z narad i przekazanie ich zainteresowanym stronom w terminie do 3 dni po naradzie, oraz prowadzenie dokumentacji ze wszystkich kontaktów z Wykonawcą, </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ocena i opiniowanie roszczeń Wykonawcy wystosowanych do Zamawiającego,</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 xml:space="preserve">kontrola prawidłowego przechowywania dokumentów budowy, sprawdzenie zakresu rzeczowego robót przez udział w obmiarach oraz kontrolę i akceptację wyliczeń w księdze obmiarów, </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 xml:space="preserve">sprawdzanie kosztorysów powykonawczych, </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sprawdzenie i potwierdzenie do wypłat częściowych Zestawień wartości wykonanych robót (w ciągu 7 dni od złożenia zestawienia przez Wykonawcę),</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 xml:space="preserve">przyjęcie zgłoszenia Wykonawcy o zakończeniu robót i po ich sprawdzeniu powiadomienie Zamawiającego o gotowości robót do odbioru ostatecznego, </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sprawdzenie ostatecznego rozliczenia robót i akceptacja rozliczenia  w terminie 14 dni od daty otrzymania od Wykonawcy kompletnych i prawidłowych dokumentów,</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przejęcie uporządkowanego terenu od Wykonawcy po zakończeniu robót,</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 xml:space="preserve">  udział w pracach komisji odbioru końcowego, </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kontrola bezpośrednia robót zapewniająca skuteczność nadzoru, min. 2 razy w tygodniu i na każde wezwanie Zamawiającego z wyłączeniem godzin od 22:00 wieczorem do godz. 6:00 rano,</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dopilnowanie zabezpieczenia przez Wykonawcę terenu budowy w przypadku wystąpienia niekorzystnych okoliczności atmosferycznych oraz w przypadku wypowiedzenia umowy przez Strony,</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 xml:space="preserve"> rozliczenie robót w przypadku wypowiedzenia umowy przez Strony,</w:t>
      </w:r>
    </w:p>
    <w:p w:rsidR="00DF2CE5" w:rsidRPr="00DE6312"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lastRenderedPageBreak/>
        <w:t xml:space="preserve">na czas nieobecności Inspektora Nadzoru, wyznaczenie zastępstwa z powiadomieniem Zamawiającego na piśmie z odpowiednim wyprzedzeniem, </w:t>
      </w:r>
    </w:p>
    <w:p w:rsidR="00DF2CE5" w:rsidRPr="00933524" w:rsidRDefault="00DF2CE5" w:rsidP="00DE6312">
      <w:pPr>
        <w:pStyle w:val="Paragraf"/>
        <w:numPr>
          <w:ilvl w:val="0"/>
          <w:numId w:val="29"/>
        </w:numPr>
        <w:suppressAutoHyphens/>
        <w:ind w:left="1843" w:hanging="425"/>
        <w:jc w:val="both"/>
        <w:rPr>
          <w:rFonts w:ascii="Verdana" w:hAnsi="Verdana" w:cs="Arial"/>
          <w:b w:val="0"/>
          <w:sz w:val="20"/>
        </w:rPr>
      </w:pPr>
      <w:r w:rsidRPr="00DE6312">
        <w:rPr>
          <w:rFonts w:ascii="Verdana" w:hAnsi="Verdana" w:cs="Arial"/>
          <w:b w:val="0"/>
          <w:sz w:val="20"/>
        </w:rPr>
        <w:t>inne czynności wyżej nie wymienione wynikające w przepisów ustawy Prawo budowlane.</w:t>
      </w:r>
    </w:p>
    <w:p w:rsidR="00DF2CE5" w:rsidRPr="00DE6312" w:rsidRDefault="00DF2CE5" w:rsidP="00DE6312">
      <w:pPr>
        <w:pStyle w:val="Paragraf"/>
        <w:numPr>
          <w:ilvl w:val="1"/>
          <w:numId w:val="28"/>
        </w:numPr>
        <w:suppressAutoHyphens/>
        <w:jc w:val="both"/>
        <w:rPr>
          <w:rFonts w:ascii="Verdana" w:hAnsi="Verdana" w:cs="Arial"/>
          <w:sz w:val="20"/>
        </w:rPr>
      </w:pPr>
      <w:r w:rsidRPr="00DE6312">
        <w:rPr>
          <w:rFonts w:ascii="Verdana" w:hAnsi="Verdana" w:cs="Arial"/>
          <w:sz w:val="20"/>
        </w:rPr>
        <w:t>Inspektorowi przysługują następujące uprawnienia:</w:t>
      </w:r>
    </w:p>
    <w:p w:rsidR="00DF2CE5" w:rsidRPr="00DE6312" w:rsidRDefault="00DF2CE5" w:rsidP="00DE6312">
      <w:pPr>
        <w:pStyle w:val="Paragraf"/>
        <w:numPr>
          <w:ilvl w:val="0"/>
          <w:numId w:val="30"/>
        </w:numPr>
        <w:suppressAutoHyphens/>
        <w:ind w:left="1843" w:hanging="425"/>
        <w:jc w:val="both"/>
        <w:rPr>
          <w:rFonts w:ascii="Verdana" w:hAnsi="Verdana" w:cs="Arial"/>
          <w:b w:val="0"/>
          <w:sz w:val="20"/>
        </w:rPr>
      </w:pPr>
      <w:r w:rsidRPr="00DE6312">
        <w:rPr>
          <w:rFonts w:ascii="Verdana" w:hAnsi="Verdana" w:cs="Arial"/>
          <w:b w:val="0"/>
          <w:sz w:val="20"/>
        </w:rPr>
        <w:t>opiniowanie pracy kierownika budowy i w razie potrzeby wnioskowanie o jego zmianę, jak również o usunięcie każdej innej osoby z pośród personelu Wykonawcy, której obecność uznana została za niepożądaną,</w:t>
      </w:r>
    </w:p>
    <w:p w:rsidR="00DF2CE5" w:rsidRPr="00DE6312" w:rsidRDefault="00DF2CE5" w:rsidP="00DE6312">
      <w:pPr>
        <w:pStyle w:val="Paragraf"/>
        <w:numPr>
          <w:ilvl w:val="0"/>
          <w:numId w:val="30"/>
        </w:numPr>
        <w:suppressAutoHyphens/>
        <w:ind w:left="1843" w:hanging="425"/>
        <w:jc w:val="both"/>
        <w:rPr>
          <w:rFonts w:ascii="Verdana" w:hAnsi="Verdana" w:cs="Arial"/>
          <w:b w:val="0"/>
          <w:sz w:val="20"/>
        </w:rPr>
      </w:pPr>
      <w:r w:rsidRPr="00DE6312">
        <w:rPr>
          <w:rFonts w:ascii="Verdana" w:hAnsi="Verdana" w:cs="Arial"/>
          <w:b w:val="0"/>
          <w:sz w:val="20"/>
        </w:rPr>
        <w:t>wnioskowanie o wstrzymanie robót – jeśli jest to konieczne ze względu na bezpieczeństwo, wynikające z warunków atmosferycznych i klimatycznych, zaniedbań Wykonawcy, względnie z niewykonania zleceń Inspektora i powiadomienie o powyższym Zamawiającego,</w:t>
      </w:r>
    </w:p>
    <w:p w:rsidR="00DF2CE5" w:rsidRPr="00DE6312" w:rsidRDefault="00DF2CE5" w:rsidP="00DE6312">
      <w:pPr>
        <w:pStyle w:val="Paragraf"/>
        <w:numPr>
          <w:ilvl w:val="0"/>
          <w:numId w:val="30"/>
        </w:numPr>
        <w:suppressAutoHyphens/>
        <w:ind w:left="1843" w:hanging="425"/>
        <w:jc w:val="both"/>
        <w:rPr>
          <w:rFonts w:ascii="Verdana" w:hAnsi="Verdana" w:cs="Arial"/>
          <w:b w:val="0"/>
          <w:sz w:val="20"/>
        </w:rPr>
      </w:pPr>
      <w:r w:rsidRPr="00DE6312">
        <w:rPr>
          <w:rFonts w:ascii="Verdana" w:hAnsi="Verdana" w:cs="Arial"/>
          <w:b w:val="0"/>
          <w:sz w:val="20"/>
        </w:rPr>
        <w:t>odrzucenie wszystkich materiałów, które nie odpowiadają wymaganiom jakościowym podanych w specyfikacjach technicznych i dokumentacji, jak również materiałów, przy których badaniu stwierdzono niedociągnięcia ze strony laboratorium,</w:t>
      </w:r>
    </w:p>
    <w:p w:rsidR="00DF2CE5" w:rsidRPr="00DE6312" w:rsidRDefault="00DF2CE5" w:rsidP="00DE6312">
      <w:pPr>
        <w:pStyle w:val="Paragraf"/>
        <w:numPr>
          <w:ilvl w:val="0"/>
          <w:numId w:val="30"/>
        </w:numPr>
        <w:suppressAutoHyphens/>
        <w:ind w:left="1843" w:hanging="425"/>
        <w:jc w:val="both"/>
        <w:rPr>
          <w:rFonts w:ascii="Verdana" w:hAnsi="Verdana" w:cs="Arial"/>
          <w:b w:val="0"/>
          <w:sz w:val="20"/>
        </w:rPr>
      </w:pPr>
      <w:r w:rsidRPr="00DE6312">
        <w:rPr>
          <w:rFonts w:ascii="Verdana" w:hAnsi="Verdana" w:cs="Arial"/>
          <w:b w:val="0"/>
          <w:sz w:val="20"/>
        </w:rPr>
        <w:t>zapewnienie pełnego dostępu do dokumentów i terenu budowy oraz wszystkich  miejsc, związanych z przygotowaniem robót i materiałów w celu przeprowadzenia inspekcji,</w:t>
      </w:r>
    </w:p>
    <w:p w:rsidR="00DF2CE5" w:rsidRPr="00DE6312" w:rsidRDefault="00DF2CE5" w:rsidP="00DE6312">
      <w:pPr>
        <w:pStyle w:val="Paragraf"/>
        <w:numPr>
          <w:ilvl w:val="0"/>
          <w:numId w:val="30"/>
        </w:numPr>
        <w:suppressAutoHyphens/>
        <w:ind w:left="1843" w:hanging="425"/>
        <w:jc w:val="both"/>
        <w:rPr>
          <w:rFonts w:ascii="Verdana" w:hAnsi="Verdana" w:cs="Arial"/>
          <w:b w:val="0"/>
          <w:sz w:val="20"/>
        </w:rPr>
      </w:pPr>
      <w:r w:rsidRPr="00DE6312">
        <w:rPr>
          <w:rFonts w:ascii="Verdana" w:hAnsi="Verdana" w:cs="Arial"/>
          <w:b w:val="0"/>
          <w:sz w:val="20"/>
        </w:rPr>
        <w:t>polecenie usunięcia i wykonania na nowo dowolnej części robót, jeżeli materiały i jakość robót nie odpowiadają wymaganiom specyfikacji technicznych i dokumentacji projektowej,</w:t>
      </w:r>
    </w:p>
    <w:p w:rsidR="00DF2CE5" w:rsidRPr="00DE6312" w:rsidRDefault="00DF2CE5" w:rsidP="00DE6312">
      <w:pPr>
        <w:pStyle w:val="Paragraf"/>
        <w:numPr>
          <w:ilvl w:val="0"/>
          <w:numId w:val="30"/>
        </w:numPr>
        <w:suppressAutoHyphens/>
        <w:ind w:left="1843" w:hanging="425"/>
        <w:jc w:val="both"/>
        <w:rPr>
          <w:rFonts w:ascii="Verdana" w:hAnsi="Verdana" w:cs="Arial"/>
          <w:b w:val="0"/>
          <w:sz w:val="20"/>
        </w:rPr>
      </w:pPr>
      <w:r w:rsidRPr="00DE6312">
        <w:rPr>
          <w:rFonts w:ascii="Verdana" w:hAnsi="Verdana" w:cs="Arial"/>
          <w:b w:val="0"/>
          <w:sz w:val="20"/>
        </w:rPr>
        <w:t>sprawdzenie zgodności z obowiązującymi przepisami i warunkami kontraktu (umowy),</w:t>
      </w:r>
    </w:p>
    <w:p w:rsidR="00DF2CE5" w:rsidRPr="00DE6312" w:rsidRDefault="00DF2CE5" w:rsidP="00DE6312">
      <w:pPr>
        <w:pStyle w:val="Paragraf"/>
        <w:numPr>
          <w:ilvl w:val="0"/>
          <w:numId w:val="30"/>
        </w:numPr>
        <w:suppressAutoHyphens/>
        <w:ind w:left="1843" w:hanging="425"/>
        <w:jc w:val="both"/>
        <w:rPr>
          <w:rFonts w:ascii="Verdana" w:hAnsi="Verdana" w:cs="Arial"/>
          <w:b w:val="0"/>
          <w:sz w:val="20"/>
        </w:rPr>
      </w:pPr>
      <w:r w:rsidRPr="00DE6312">
        <w:rPr>
          <w:rFonts w:ascii="Verdana" w:hAnsi="Verdana" w:cs="Arial"/>
          <w:b w:val="0"/>
          <w:sz w:val="20"/>
        </w:rPr>
        <w:t>opiniowanie, a następnie przedkładanie do akceptacji Zamawiającego w ciągu 4 dni od daty zgłoszenia wszelkich zmian w zakresie:</w:t>
      </w:r>
    </w:p>
    <w:p w:rsidR="00DF2CE5" w:rsidRPr="00DE6312" w:rsidRDefault="00D458B6" w:rsidP="00DE6312">
      <w:pPr>
        <w:pStyle w:val="Paragraf"/>
        <w:numPr>
          <w:ilvl w:val="0"/>
          <w:numId w:val="31"/>
        </w:numPr>
        <w:suppressAutoHyphens/>
        <w:jc w:val="both"/>
        <w:rPr>
          <w:rFonts w:ascii="Verdana" w:hAnsi="Verdana" w:cs="Arial"/>
          <w:b w:val="0"/>
          <w:sz w:val="20"/>
        </w:rPr>
      </w:pPr>
      <w:r>
        <w:rPr>
          <w:rFonts w:ascii="Verdana" w:hAnsi="Verdana" w:cs="Arial"/>
          <w:b w:val="0"/>
          <w:sz w:val="20"/>
        </w:rPr>
        <w:t>pominięcia</w:t>
      </w:r>
      <w:r w:rsidR="00DF2CE5" w:rsidRPr="00DE6312">
        <w:rPr>
          <w:rFonts w:ascii="Verdana" w:hAnsi="Verdana" w:cs="Arial"/>
          <w:b w:val="0"/>
          <w:sz w:val="20"/>
        </w:rPr>
        <w:t xml:space="preserve"> jakiejś roboty,</w:t>
      </w:r>
    </w:p>
    <w:p w:rsidR="00DF2CE5" w:rsidRPr="00DE6312" w:rsidRDefault="00D458B6" w:rsidP="00DE6312">
      <w:pPr>
        <w:pStyle w:val="Paragraf"/>
        <w:numPr>
          <w:ilvl w:val="0"/>
          <w:numId w:val="31"/>
        </w:numPr>
        <w:suppressAutoHyphens/>
        <w:jc w:val="both"/>
        <w:rPr>
          <w:rFonts w:ascii="Verdana" w:hAnsi="Verdana" w:cs="Arial"/>
          <w:b w:val="0"/>
          <w:sz w:val="20"/>
        </w:rPr>
      </w:pPr>
      <w:r>
        <w:rPr>
          <w:rFonts w:ascii="Verdana" w:hAnsi="Verdana" w:cs="Arial"/>
          <w:b w:val="0"/>
          <w:sz w:val="20"/>
        </w:rPr>
        <w:t>wykonania</w:t>
      </w:r>
      <w:r w:rsidR="00DF2CE5" w:rsidRPr="00DE6312">
        <w:rPr>
          <w:rFonts w:ascii="Verdana" w:hAnsi="Verdana" w:cs="Arial"/>
          <w:b w:val="0"/>
          <w:sz w:val="20"/>
        </w:rPr>
        <w:t xml:space="preserve"> robót zamiennych,</w:t>
      </w:r>
    </w:p>
    <w:p w:rsidR="00DF2CE5" w:rsidRPr="00DE6312" w:rsidRDefault="00D458B6" w:rsidP="00DE6312">
      <w:pPr>
        <w:pStyle w:val="Paragraf"/>
        <w:numPr>
          <w:ilvl w:val="0"/>
          <w:numId w:val="31"/>
        </w:numPr>
        <w:suppressAutoHyphens/>
        <w:jc w:val="both"/>
        <w:rPr>
          <w:rFonts w:ascii="Verdana" w:hAnsi="Verdana" w:cs="Arial"/>
          <w:b w:val="0"/>
          <w:sz w:val="20"/>
        </w:rPr>
      </w:pPr>
      <w:r>
        <w:rPr>
          <w:rFonts w:ascii="Verdana" w:hAnsi="Verdana" w:cs="Arial"/>
          <w:b w:val="0"/>
          <w:sz w:val="20"/>
        </w:rPr>
        <w:t>wykonania</w:t>
      </w:r>
      <w:r w:rsidR="00DF2CE5" w:rsidRPr="00DE6312">
        <w:rPr>
          <w:rFonts w:ascii="Verdana" w:hAnsi="Verdana" w:cs="Arial"/>
          <w:b w:val="0"/>
          <w:sz w:val="20"/>
        </w:rPr>
        <w:t xml:space="preserve"> robót dodatkowych,</w:t>
      </w:r>
    </w:p>
    <w:p w:rsidR="00DF2CE5" w:rsidRPr="00DE6312" w:rsidRDefault="00DF2CE5" w:rsidP="00DE6312">
      <w:pPr>
        <w:pStyle w:val="Paragraf"/>
        <w:numPr>
          <w:ilvl w:val="0"/>
          <w:numId w:val="31"/>
        </w:numPr>
        <w:suppressAutoHyphens/>
        <w:jc w:val="both"/>
        <w:rPr>
          <w:rFonts w:ascii="Verdana" w:hAnsi="Verdana" w:cs="Arial"/>
          <w:b w:val="0"/>
          <w:sz w:val="20"/>
        </w:rPr>
      </w:pPr>
      <w:r w:rsidRPr="00DE6312">
        <w:rPr>
          <w:rFonts w:ascii="Verdana" w:hAnsi="Verdana" w:cs="Arial"/>
          <w:b w:val="0"/>
          <w:sz w:val="20"/>
        </w:rPr>
        <w:t>zmiany kolejności robót,</w:t>
      </w:r>
    </w:p>
    <w:p w:rsidR="00DF2CE5" w:rsidRPr="00DE6312" w:rsidRDefault="00DF2CE5" w:rsidP="00DE6312">
      <w:pPr>
        <w:pStyle w:val="Paragraf"/>
        <w:numPr>
          <w:ilvl w:val="0"/>
          <w:numId w:val="31"/>
        </w:numPr>
        <w:suppressAutoHyphens/>
        <w:jc w:val="both"/>
        <w:rPr>
          <w:rFonts w:ascii="Verdana" w:hAnsi="Verdana" w:cs="Arial"/>
          <w:b w:val="0"/>
          <w:sz w:val="20"/>
        </w:rPr>
      </w:pPr>
      <w:r w:rsidRPr="00DE6312">
        <w:rPr>
          <w:rFonts w:ascii="Verdana" w:hAnsi="Verdana" w:cs="Arial"/>
          <w:b w:val="0"/>
          <w:sz w:val="20"/>
        </w:rPr>
        <w:t>zmiany terminu wykonania robót,</w:t>
      </w:r>
    </w:p>
    <w:p w:rsidR="00DF2CE5" w:rsidRPr="00DE6312" w:rsidRDefault="00DF2CE5" w:rsidP="00DE6312">
      <w:pPr>
        <w:pStyle w:val="Paragraf"/>
        <w:numPr>
          <w:ilvl w:val="0"/>
          <w:numId w:val="31"/>
        </w:numPr>
        <w:suppressAutoHyphens/>
        <w:jc w:val="both"/>
        <w:rPr>
          <w:rFonts w:ascii="Verdana" w:hAnsi="Verdana" w:cs="Arial"/>
          <w:b w:val="0"/>
          <w:sz w:val="20"/>
        </w:rPr>
      </w:pPr>
      <w:r w:rsidRPr="00DE6312">
        <w:rPr>
          <w:rFonts w:ascii="Verdana" w:hAnsi="Verdana" w:cs="Arial"/>
          <w:b w:val="0"/>
          <w:sz w:val="20"/>
        </w:rPr>
        <w:t>w sprawie przeprowadzenia niezbędnych ekspertyz i badań technicznych,</w:t>
      </w:r>
    </w:p>
    <w:p w:rsidR="00DF2CE5" w:rsidRPr="00DE6312" w:rsidRDefault="00DF2CE5" w:rsidP="00DE6312">
      <w:pPr>
        <w:pStyle w:val="Paragraf"/>
        <w:numPr>
          <w:ilvl w:val="0"/>
          <w:numId w:val="31"/>
        </w:numPr>
        <w:suppressAutoHyphens/>
        <w:jc w:val="both"/>
        <w:rPr>
          <w:rFonts w:ascii="Verdana" w:hAnsi="Verdana" w:cs="Arial"/>
          <w:b w:val="0"/>
          <w:sz w:val="20"/>
        </w:rPr>
      </w:pPr>
      <w:r w:rsidRPr="00DE6312">
        <w:rPr>
          <w:rFonts w:ascii="Verdana" w:hAnsi="Verdana" w:cs="Arial"/>
          <w:b w:val="0"/>
          <w:sz w:val="20"/>
        </w:rPr>
        <w:t>w ważnych sprawach finansowych i prawnych, o ile ich wprowadzenie będzie konieczne dla zgodnej z umową realizacji robót,</w:t>
      </w:r>
    </w:p>
    <w:p w:rsidR="00DF2CE5" w:rsidRPr="00DE6312" w:rsidRDefault="00DF2CE5" w:rsidP="00DE6312">
      <w:pPr>
        <w:pStyle w:val="Paragraf"/>
        <w:numPr>
          <w:ilvl w:val="0"/>
          <w:numId w:val="30"/>
        </w:numPr>
        <w:suppressAutoHyphens/>
        <w:ind w:left="1843" w:hanging="425"/>
        <w:jc w:val="both"/>
        <w:rPr>
          <w:rFonts w:ascii="Verdana" w:hAnsi="Verdana" w:cs="Arial"/>
          <w:b w:val="0"/>
          <w:sz w:val="20"/>
        </w:rPr>
      </w:pPr>
      <w:r w:rsidRPr="00DE6312">
        <w:rPr>
          <w:rFonts w:ascii="Verdana" w:hAnsi="Verdana" w:cs="Arial"/>
          <w:b w:val="0"/>
          <w:sz w:val="20"/>
        </w:rPr>
        <w:t>uzyskanie od projektanta wyjaśnień wątpliwości dotyczących projektu i zawartych w nim rozwiązań z równoważnym powiadomieniem Zamawiającego.</w:t>
      </w:r>
    </w:p>
    <w:p w:rsidR="00DF2CE5" w:rsidRPr="00DE6312" w:rsidRDefault="00DF2CE5" w:rsidP="00DE6312">
      <w:pPr>
        <w:pStyle w:val="Paragraf"/>
        <w:suppressAutoHyphens/>
        <w:ind w:left="720"/>
        <w:jc w:val="both"/>
        <w:rPr>
          <w:rFonts w:ascii="Verdana" w:hAnsi="Verdana" w:cs="Arial"/>
          <w:b w:val="0"/>
          <w:sz w:val="20"/>
        </w:rPr>
      </w:pPr>
      <w:r w:rsidRPr="00DE6312">
        <w:rPr>
          <w:rFonts w:ascii="Verdana" w:hAnsi="Verdana" w:cs="Arial"/>
          <w:b w:val="0"/>
          <w:sz w:val="20"/>
        </w:rPr>
        <w:t xml:space="preserve"> </w:t>
      </w:r>
    </w:p>
    <w:p w:rsidR="004B0F0A" w:rsidRPr="00DE6312" w:rsidRDefault="004B0F0A" w:rsidP="00DE6312">
      <w:pPr>
        <w:spacing w:after="120"/>
        <w:jc w:val="center"/>
        <w:rPr>
          <w:rFonts w:ascii="Verdana" w:eastAsia="Calibri" w:hAnsi="Verdana" w:cs="Arial"/>
          <w:b/>
          <w:sz w:val="20"/>
          <w:szCs w:val="20"/>
          <w:lang w:eastAsia="en-US"/>
        </w:rPr>
      </w:pPr>
    </w:p>
    <w:sectPr w:rsidR="004B0F0A" w:rsidRPr="00DE6312" w:rsidSect="00CA4C0C">
      <w:footerReference w:type="default" r:id="rId13"/>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510" w:rsidRDefault="00022510" w:rsidP="00BE245A">
      <w:r>
        <w:separator/>
      </w:r>
    </w:p>
  </w:endnote>
  <w:endnote w:type="continuationSeparator" w:id="0">
    <w:p w:rsidR="00022510" w:rsidRDefault="0002251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Candara">
    <w:panose1 w:val="020E0502030303020204"/>
    <w:charset w:val="EE"/>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A00002EF" w:usb1="4000207B" w:usb2="00000000" w:usb3="00000000" w:csb0="0000019F" w:csb1="00000000"/>
  </w:font>
  <w:font w:name="Garamond">
    <w:panose1 w:val="02020404030301010803"/>
    <w:charset w:val="EE"/>
    <w:family w:val="roman"/>
    <w:pitch w:val="variable"/>
    <w:sig w:usb0="00000287" w:usb1="00000000" w:usb2="00000000" w:usb3="00000000" w:csb0="0000009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5012348"/>
      <w:docPartObj>
        <w:docPartGallery w:val="Page Numbers (Bottom of Page)"/>
        <w:docPartUnique/>
      </w:docPartObj>
    </w:sdtPr>
    <w:sdtContent>
      <w:p w:rsidR="00022510" w:rsidRDefault="00022510">
        <w:pPr>
          <w:pStyle w:val="Stopka"/>
          <w:jc w:val="right"/>
        </w:pPr>
        <w:r w:rsidRPr="00160BF3">
          <w:rPr>
            <w:rFonts w:ascii="Arial" w:hAnsi="Arial" w:cs="Arial"/>
          </w:rPr>
          <w:fldChar w:fldCharType="begin"/>
        </w:r>
        <w:r w:rsidRPr="00160BF3">
          <w:rPr>
            <w:rFonts w:ascii="Arial" w:hAnsi="Arial" w:cs="Arial"/>
          </w:rPr>
          <w:instrText>PAGE   \* MERGEFORMAT</w:instrText>
        </w:r>
        <w:r w:rsidRPr="00160BF3">
          <w:rPr>
            <w:rFonts w:ascii="Arial" w:hAnsi="Arial" w:cs="Arial"/>
          </w:rPr>
          <w:fldChar w:fldCharType="separate"/>
        </w:r>
        <w:r w:rsidR="005124AD">
          <w:rPr>
            <w:rFonts w:ascii="Arial" w:hAnsi="Arial" w:cs="Arial"/>
            <w:noProof/>
          </w:rPr>
          <w:t>20</w:t>
        </w:r>
        <w:r w:rsidRPr="00160BF3">
          <w:rPr>
            <w:rFonts w:ascii="Arial" w:hAnsi="Arial" w:cs="Arial"/>
          </w:rPr>
          <w:fldChar w:fldCharType="end"/>
        </w:r>
      </w:p>
    </w:sdtContent>
  </w:sdt>
  <w:p w:rsidR="00022510" w:rsidRDefault="0002251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6397463"/>
      <w:docPartObj>
        <w:docPartGallery w:val="Page Numbers (Bottom of Page)"/>
        <w:docPartUnique/>
      </w:docPartObj>
    </w:sdtPr>
    <w:sdtContent>
      <w:p w:rsidR="00022510" w:rsidRDefault="00022510">
        <w:pPr>
          <w:pStyle w:val="Stopka"/>
          <w:jc w:val="right"/>
        </w:pPr>
        <w:r>
          <w:fldChar w:fldCharType="begin"/>
        </w:r>
        <w:r>
          <w:instrText>PAGE   \* MERGEFORMAT</w:instrText>
        </w:r>
        <w:r>
          <w:fldChar w:fldCharType="separate"/>
        </w:r>
        <w:r w:rsidR="005124AD">
          <w:rPr>
            <w:noProof/>
          </w:rPr>
          <w:t>23</w:t>
        </w:r>
        <w:r>
          <w:fldChar w:fldCharType="end"/>
        </w:r>
      </w:p>
    </w:sdtContent>
  </w:sdt>
  <w:p w:rsidR="00022510" w:rsidRDefault="0002251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510" w:rsidRPr="00E141C9" w:rsidRDefault="00022510">
    <w:pPr>
      <w:pStyle w:val="Stopka"/>
      <w:ind w:right="360"/>
      <w:jc w:val="right"/>
      <w:rPr>
        <w:rFonts w:ascii="Arial" w:hAnsi="Arial" w:cs="Arial"/>
        <w:b/>
        <w:bCs/>
        <w:sz w:val="16"/>
        <w:szCs w:val="16"/>
      </w:rPr>
    </w:pPr>
    <w:r w:rsidRPr="00E141C9">
      <w:rPr>
        <w:rStyle w:val="Numerstrony"/>
        <w:rFonts w:ascii="Arial" w:hAnsi="Arial" w:cs="Arial"/>
        <w:bCs/>
      </w:rPr>
      <w:fldChar w:fldCharType="begin"/>
    </w:r>
    <w:r w:rsidRPr="00E141C9">
      <w:rPr>
        <w:rStyle w:val="Numerstrony"/>
        <w:rFonts w:ascii="Arial" w:hAnsi="Arial" w:cs="Arial"/>
        <w:bCs/>
      </w:rPr>
      <w:instrText xml:space="preserve"> PAGE </w:instrText>
    </w:r>
    <w:r w:rsidRPr="00E141C9">
      <w:rPr>
        <w:rStyle w:val="Numerstrony"/>
        <w:rFonts w:ascii="Arial" w:hAnsi="Arial" w:cs="Arial"/>
        <w:bCs/>
      </w:rPr>
      <w:fldChar w:fldCharType="separate"/>
    </w:r>
    <w:r w:rsidR="004A1C72">
      <w:rPr>
        <w:rStyle w:val="Numerstrony"/>
        <w:rFonts w:ascii="Arial" w:hAnsi="Arial" w:cs="Arial"/>
        <w:bCs/>
        <w:noProof/>
      </w:rPr>
      <w:t>33</w:t>
    </w:r>
    <w:r w:rsidRPr="00E141C9">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510" w:rsidRDefault="00022510" w:rsidP="00BE245A">
      <w:r>
        <w:separator/>
      </w:r>
    </w:p>
  </w:footnote>
  <w:footnote w:type="continuationSeparator" w:id="0">
    <w:p w:rsidR="00022510" w:rsidRDefault="00022510"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510" w:rsidRDefault="00022510">
    <w:pPr>
      <w:pStyle w:val="Nagwek"/>
    </w:pPr>
  </w:p>
  <w:p w:rsidR="00022510" w:rsidRDefault="0002251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510" w:rsidRPr="00020345" w:rsidRDefault="00022510" w:rsidP="00001924">
    <w:pPr>
      <w:rPr>
        <w:rFonts w:ascii="Arial" w:hAnsi="Arial" w:cs="Arial"/>
        <w:b/>
        <w:color w:val="C0C0C0"/>
        <w:sz w:val="22"/>
        <w:szCs w:val="22"/>
      </w:rPr>
    </w:pPr>
  </w:p>
  <w:p w:rsidR="00022510" w:rsidRDefault="0002251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7"/>
    <w:multiLevelType w:val="multilevel"/>
    <w:tmpl w:val="0000000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643"/>
        </w:tabs>
        <w:ind w:left="643"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4336CC"/>
    <w:multiLevelType w:val="multilevel"/>
    <w:tmpl w:val="9F8098A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9">
    <w:nsid w:val="049208B8"/>
    <w:multiLevelType w:val="hybridMultilevel"/>
    <w:tmpl w:val="DA00B0DA"/>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0">
    <w:nsid w:val="06D00D1E"/>
    <w:multiLevelType w:val="hybridMultilevel"/>
    <w:tmpl w:val="0C242626"/>
    <w:styleLink w:val="Biecalista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8E73001"/>
    <w:multiLevelType w:val="hybridMultilevel"/>
    <w:tmpl w:val="FCBC70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AC85609"/>
    <w:multiLevelType w:val="hybridMultilevel"/>
    <w:tmpl w:val="BEF075FA"/>
    <w:lvl w:ilvl="0" w:tplc="E7706528">
      <w:start w:val="1"/>
      <w:numFmt w:val="decimal"/>
      <w:lvlText w:val="%1)"/>
      <w:lvlJc w:val="left"/>
      <w:pPr>
        <w:ind w:left="360"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13">
    <w:nsid w:val="0AD5378B"/>
    <w:multiLevelType w:val="hybridMultilevel"/>
    <w:tmpl w:val="CA081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D122287"/>
    <w:multiLevelType w:val="hybridMultilevel"/>
    <w:tmpl w:val="977853B6"/>
    <w:lvl w:ilvl="0" w:tplc="103420B4">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D360EDB"/>
    <w:multiLevelType w:val="hybridMultilevel"/>
    <w:tmpl w:val="20ACE1B4"/>
    <w:lvl w:ilvl="0" w:tplc="22C68190">
      <w:start w:val="1"/>
      <w:numFmt w:val="decimal"/>
      <w:lvlText w:val="%1."/>
      <w:lvlJc w:val="left"/>
      <w:pPr>
        <w:ind w:left="720" w:hanging="360"/>
      </w:pPr>
      <w:rPr>
        <w:rFonts w:hint="default"/>
      </w:rPr>
    </w:lvl>
    <w:lvl w:ilvl="1" w:tplc="3D229EA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0961077"/>
    <w:multiLevelType w:val="hybridMultilevel"/>
    <w:tmpl w:val="7ACC4DD6"/>
    <w:lvl w:ilvl="0" w:tplc="B8E48CE2">
      <w:start w:val="1"/>
      <w:numFmt w:val="decimal"/>
      <w:lvlText w:val="%1)"/>
      <w:lvlJc w:val="left"/>
      <w:pPr>
        <w:ind w:left="1080" w:hanging="360"/>
      </w:pPr>
      <w:rPr>
        <w:rFonts w:hint="default"/>
      </w:rPr>
    </w:lvl>
    <w:lvl w:ilvl="1" w:tplc="68FADB2C">
      <w:start w:val="1"/>
      <w:numFmt w:val="lowerLetter"/>
      <w:lvlText w:val="%2)"/>
      <w:lvlJc w:val="left"/>
      <w:pPr>
        <w:ind w:left="644" w:hanging="360"/>
      </w:pPr>
      <w:rPr>
        <w:rFonts w:ascii="Verdana" w:eastAsia="Times New Roman" w:hAnsi="Verdana" w:cs="Times New Roman" w:hint="default"/>
      </w:rPr>
    </w:lvl>
    <w:lvl w:ilvl="2" w:tplc="3738EB48">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149C48BC"/>
    <w:multiLevelType w:val="hybridMultilevel"/>
    <w:tmpl w:val="048000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9">
    <w:nsid w:val="1854125F"/>
    <w:multiLevelType w:val="hybridMultilevel"/>
    <w:tmpl w:val="199E414C"/>
    <w:lvl w:ilvl="0" w:tplc="66AAFDE4">
      <w:start w:val="1"/>
      <w:numFmt w:val="decimal"/>
      <w:lvlText w:val="%1."/>
      <w:lvlJc w:val="left"/>
      <w:pPr>
        <w:ind w:left="720" w:hanging="360"/>
      </w:pPr>
      <w:rPr>
        <w:rFonts w:cs="Times New Roman" w:hint="default"/>
        <w:b w:val="0"/>
        <w:i w:val="0"/>
        <w:color w:val="auto"/>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nsid w:val="224C7024"/>
    <w:multiLevelType w:val="hybridMultilevel"/>
    <w:tmpl w:val="A5E0070A"/>
    <w:lvl w:ilvl="0" w:tplc="2D068490">
      <w:start w:val="1"/>
      <w:numFmt w:val="bullet"/>
      <w:lvlText w:val=""/>
      <w:lvlJc w:val="left"/>
      <w:pPr>
        <w:ind w:left="2563" w:hanging="360"/>
      </w:pPr>
      <w:rPr>
        <w:rFonts w:ascii="Symbol" w:hAnsi="Symbol" w:hint="default"/>
      </w:rPr>
    </w:lvl>
    <w:lvl w:ilvl="1" w:tplc="04150003" w:tentative="1">
      <w:start w:val="1"/>
      <w:numFmt w:val="bullet"/>
      <w:lvlText w:val="o"/>
      <w:lvlJc w:val="left"/>
      <w:pPr>
        <w:ind w:left="3283" w:hanging="360"/>
      </w:pPr>
      <w:rPr>
        <w:rFonts w:ascii="Courier New" w:hAnsi="Courier New" w:cs="Courier New" w:hint="default"/>
      </w:rPr>
    </w:lvl>
    <w:lvl w:ilvl="2" w:tplc="04150005" w:tentative="1">
      <w:start w:val="1"/>
      <w:numFmt w:val="bullet"/>
      <w:lvlText w:val=""/>
      <w:lvlJc w:val="left"/>
      <w:pPr>
        <w:ind w:left="4003" w:hanging="360"/>
      </w:pPr>
      <w:rPr>
        <w:rFonts w:ascii="Wingdings" w:hAnsi="Wingdings" w:hint="default"/>
      </w:rPr>
    </w:lvl>
    <w:lvl w:ilvl="3" w:tplc="04150001" w:tentative="1">
      <w:start w:val="1"/>
      <w:numFmt w:val="bullet"/>
      <w:lvlText w:val=""/>
      <w:lvlJc w:val="left"/>
      <w:pPr>
        <w:ind w:left="4723" w:hanging="360"/>
      </w:pPr>
      <w:rPr>
        <w:rFonts w:ascii="Symbol" w:hAnsi="Symbol" w:hint="default"/>
      </w:rPr>
    </w:lvl>
    <w:lvl w:ilvl="4" w:tplc="04150003" w:tentative="1">
      <w:start w:val="1"/>
      <w:numFmt w:val="bullet"/>
      <w:lvlText w:val="o"/>
      <w:lvlJc w:val="left"/>
      <w:pPr>
        <w:ind w:left="5443" w:hanging="360"/>
      </w:pPr>
      <w:rPr>
        <w:rFonts w:ascii="Courier New" w:hAnsi="Courier New" w:cs="Courier New" w:hint="default"/>
      </w:rPr>
    </w:lvl>
    <w:lvl w:ilvl="5" w:tplc="04150005" w:tentative="1">
      <w:start w:val="1"/>
      <w:numFmt w:val="bullet"/>
      <w:lvlText w:val=""/>
      <w:lvlJc w:val="left"/>
      <w:pPr>
        <w:ind w:left="6163" w:hanging="360"/>
      </w:pPr>
      <w:rPr>
        <w:rFonts w:ascii="Wingdings" w:hAnsi="Wingdings" w:hint="default"/>
      </w:rPr>
    </w:lvl>
    <w:lvl w:ilvl="6" w:tplc="04150001" w:tentative="1">
      <w:start w:val="1"/>
      <w:numFmt w:val="bullet"/>
      <w:lvlText w:val=""/>
      <w:lvlJc w:val="left"/>
      <w:pPr>
        <w:ind w:left="6883" w:hanging="360"/>
      </w:pPr>
      <w:rPr>
        <w:rFonts w:ascii="Symbol" w:hAnsi="Symbol" w:hint="default"/>
      </w:rPr>
    </w:lvl>
    <w:lvl w:ilvl="7" w:tplc="04150003" w:tentative="1">
      <w:start w:val="1"/>
      <w:numFmt w:val="bullet"/>
      <w:lvlText w:val="o"/>
      <w:lvlJc w:val="left"/>
      <w:pPr>
        <w:ind w:left="7603" w:hanging="360"/>
      </w:pPr>
      <w:rPr>
        <w:rFonts w:ascii="Courier New" w:hAnsi="Courier New" w:cs="Courier New" w:hint="default"/>
      </w:rPr>
    </w:lvl>
    <w:lvl w:ilvl="8" w:tplc="04150005" w:tentative="1">
      <w:start w:val="1"/>
      <w:numFmt w:val="bullet"/>
      <w:lvlText w:val=""/>
      <w:lvlJc w:val="left"/>
      <w:pPr>
        <w:ind w:left="8323" w:hanging="360"/>
      </w:pPr>
      <w:rPr>
        <w:rFonts w:ascii="Wingdings" w:hAnsi="Wingdings" w:hint="default"/>
      </w:rPr>
    </w:lvl>
  </w:abstractNum>
  <w:abstractNum w:abstractNumId="24">
    <w:nsid w:val="22AC566F"/>
    <w:multiLevelType w:val="hybridMultilevel"/>
    <w:tmpl w:val="6CD8340C"/>
    <w:lvl w:ilvl="0" w:tplc="0415000F">
      <w:start w:val="1"/>
      <w:numFmt w:val="decimal"/>
      <w:lvlText w:val="%1."/>
      <w:lvlJc w:val="left"/>
      <w:pPr>
        <w:ind w:left="943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6">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7">
    <w:nsid w:val="2ACF6F51"/>
    <w:multiLevelType w:val="hybridMultilevel"/>
    <w:tmpl w:val="1116E522"/>
    <w:lvl w:ilvl="0" w:tplc="E812A4D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F5461FA"/>
    <w:multiLevelType w:val="hybridMultilevel"/>
    <w:tmpl w:val="F50EE06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9">
    <w:nsid w:val="313A381C"/>
    <w:multiLevelType w:val="hybridMultilevel"/>
    <w:tmpl w:val="953823C6"/>
    <w:lvl w:ilvl="0" w:tplc="9630420E">
      <w:start w:val="5"/>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3C66C38"/>
    <w:multiLevelType w:val="hybridMultilevel"/>
    <w:tmpl w:val="67AE1A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8BA098A"/>
    <w:multiLevelType w:val="hybridMultilevel"/>
    <w:tmpl w:val="4C3AB480"/>
    <w:lvl w:ilvl="0" w:tplc="2D068490">
      <w:start w:val="1"/>
      <w:numFmt w:val="bullet"/>
      <w:lvlText w:val=""/>
      <w:lvlJc w:val="left"/>
      <w:pPr>
        <w:ind w:left="1459" w:hanging="360"/>
      </w:pPr>
      <w:rPr>
        <w:rFonts w:ascii="Symbol" w:hAnsi="Symbol" w:hint="default"/>
      </w:rPr>
    </w:lvl>
    <w:lvl w:ilvl="1" w:tplc="04150003" w:tentative="1">
      <w:start w:val="1"/>
      <w:numFmt w:val="bullet"/>
      <w:lvlText w:val="o"/>
      <w:lvlJc w:val="left"/>
      <w:pPr>
        <w:ind w:left="2179" w:hanging="360"/>
      </w:pPr>
      <w:rPr>
        <w:rFonts w:ascii="Courier New" w:hAnsi="Courier New" w:cs="Courier New" w:hint="default"/>
      </w:rPr>
    </w:lvl>
    <w:lvl w:ilvl="2" w:tplc="04150005" w:tentative="1">
      <w:start w:val="1"/>
      <w:numFmt w:val="bullet"/>
      <w:lvlText w:val=""/>
      <w:lvlJc w:val="left"/>
      <w:pPr>
        <w:ind w:left="2899" w:hanging="360"/>
      </w:pPr>
      <w:rPr>
        <w:rFonts w:ascii="Wingdings" w:hAnsi="Wingdings" w:hint="default"/>
      </w:rPr>
    </w:lvl>
    <w:lvl w:ilvl="3" w:tplc="04150001" w:tentative="1">
      <w:start w:val="1"/>
      <w:numFmt w:val="bullet"/>
      <w:lvlText w:val=""/>
      <w:lvlJc w:val="left"/>
      <w:pPr>
        <w:ind w:left="3619" w:hanging="360"/>
      </w:pPr>
      <w:rPr>
        <w:rFonts w:ascii="Symbol" w:hAnsi="Symbol" w:hint="default"/>
      </w:rPr>
    </w:lvl>
    <w:lvl w:ilvl="4" w:tplc="04150003" w:tentative="1">
      <w:start w:val="1"/>
      <w:numFmt w:val="bullet"/>
      <w:lvlText w:val="o"/>
      <w:lvlJc w:val="left"/>
      <w:pPr>
        <w:ind w:left="4339" w:hanging="360"/>
      </w:pPr>
      <w:rPr>
        <w:rFonts w:ascii="Courier New" w:hAnsi="Courier New" w:cs="Courier New" w:hint="default"/>
      </w:rPr>
    </w:lvl>
    <w:lvl w:ilvl="5" w:tplc="04150005" w:tentative="1">
      <w:start w:val="1"/>
      <w:numFmt w:val="bullet"/>
      <w:lvlText w:val=""/>
      <w:lvlJc w:val="left"/>
      <w:pPr>
        <w:ind w:left="5059" w:hanging="360"/>
      </w:pPr>
      <w:rPr>
        <w:rFonts w:ascii="Wingdings" w:hAnsi="Wingdings" w:hint="default"/>
      </w:rPr>
    </w:lvl>
    <w:lvl w:ilvl="6" w:tplc="04150001" w:tentative="1">
      <w:start w:val="1"/>
      <w:numFmt w:val="bullet"/>
      <w:lvlText w:val=""/>
      <w:lvlJc w:val="left"/>
      <w:pPr>
        <w:ind w:left="5779" w:hanging="360"/>
      </w:pPr>
      <w:rPr>
        <w:rFonts w:ascii="Symbol" w:hAnsi="Symbol" w:hint="default"/>
      </w:rPr>
    </w:lvl>
    <w:lvl w:ilvl="7" w:tplc="04150003" w:tentative="1">
      <w:start w:val="1"/>
      <w:numFmt w:val="bullet"/>
      <w:lvlText w:val="o"/>
      <w:lvlJc w:val="left"/>
      <w:pPr>
        <w:ind w:left="6499" w:hanging="360"/>
      </w:pPr>
      <w:rPr>
        <w:rFonts w:ascii="Courier New" w:hAnsi="Courier New" w:cs="Courier New" w:hint="default"/>
      </w:rPr>
    </w:lvl>
    <w:lvl w:ilvl="8" w:tplc="04150005" w:tentative="1">
      <w:start w:val="1"/>
      <w:numFmt w:val="bullet"/>
      <w:lvlText w:val=""/>
      <w:lvlJc w:val="left"/>
      <w:pPr>
        <w:ind w:left="7219" w:hanging="360"/>
      </w:pPr>
      <w:rPr>
        <w:rFonts w:ascii="Wingdings" w:hAnsi="Wingdings" w:hint="default"/>
      </w:rPr>
    </w:lvl>
  </w:abstractNum>
  <w:abstractNum w:abstractNumId="32">
    <w:nsid w:val="3C2C2B32"/>
    <w:multiLevelType w:val="hybridMultilevel"/>
    <w:tmpl w:val="68AAC48C"/>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1D96324"/>
    <w:multiLevelType w:val="hybridMultilevel"/>
    <w:tmpl w:val="B8065C16"/>
    <w:lvl w:ilvl="0" w:tplc="3784147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nsid w:val="459D65E3"/>
    <w:multiLevelType w:val="hybridMultilevel"/>
    <w:tmpl w:val="B9569A2C"/>
    <w:lvl w:ilvl="0" w:tplc="0415000F">
      <w:start w:val="1"/>
      <w:numFmt w:val="decimal"/>
      <w:lvlText w:val="%1."/>
      <w:lvlJc w:val="left"/>
      <w:pPr>
        <w:ind w:left="720" w:hanging="360"/>
      </w:pPr>
    </w:lvl>
    <w:lvl w:ilvl="1" w:tplc="1FF8B22E">
      <w:start w:val="1"/>
      <w:numFmt w:val="decimal"/>
      <w:lvlText w:val="%2)"/>
      <w:lvlJc w:val="left"/>
      <w:pPr>
        <w:ind w:left="1440" w:hanging="360"/>
      </w:pPr>
      <w:rPr>
        <w:rFonts w:ascii="Verdana" w:eastAsia="Times New Roman" w:hAnsi="Verdana"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6">
    <w:nsid w:val="4BAF45CC"/>
    <w:multiLevelType w:val="hybridMultilevel"/>
    <w:tmpl w:val="ACB06878"/>
    <w:lvl w:ilvl="0" w:tplc="5D0021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53605C14"/>
    <w:multiLevelType w:val="multilevel"/>
    <w:tmpl w:val="A01CE2D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nsid w:val="55A032E8"/>
    <w:multiLevelType w:val="hybridMultilevel"/>
    <w:tmpl w:val="C77A12C4"/>
    <w:lvl w:ilvl="0" w:tplc="469C57FA">
      <w:start w:val="1"/>
      <w:numFmt w:val="decimal"/>
      <w:lvlText w:val="%1)"/>
      <w:lvlJc w:val="left"/>
      <w:pPr>
        <w:ind w:left="1440" w:hanging="360"/>
      </w:pPr>
      <w:rPr>
        <w:rFonts w:ascii="Verdana" w:eastAsia="Times New Roman" w:hAnsi="Verdan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5D923A2"/>
    <w:multiLevelType w:val="hybridMultilevel"/>
    <w:tmpl w:val="609468CA"/>
    <w:lvl w:ilvl="0" w:tplc="04150001">
      <w:start w:val="1"/>
      <w:numFmt w:val="bullet"/>
      <w:lvlText w:val=""/>
      <w:lvlJc w:val="left"/>
      <w:pPr>
        <w:ind w:left="1003" w:hanging="360"/>
      </w:pPr>
      <w:rPr>
        <w:rFonts w:ascii="Symbol" w:hAnsi="Symbol" w:hint="default"/>
      </w:rPr>
    </w:lvl>
    <w:lvl w:ilvl="1" w:tplc="04150003" w:tentative="1">
      <w:start w:val="1"/>
      <w:numFmt w:val="bullet"/>
      <w:lvlText w:val="o"/>
      <w:lvlJc w:val="left"/>
      <w:pPr>
        <w:ind w:left="1723" w:hanging="360"/>
      </w:pPr>
      <w:rPr>
        <w:rFonts w:ascii="Courier New" w:hAnsi="Courier New" w:cs="Courier New" w:hint="default"/>
      </w:rPr>
    </w:lvl>
    <w:lvl w:ilvl="2" w:tplc="04150005" w:tentative="1">
      <w:start w:val="1"/>
      <w:numFmt w:val="bullet"/>
      <w:lvlText w:val=""/>
      <w:lvlJc w:val="left"/>
      <w:pPr>
        <w:ind w:left="2443" w:hanging="360"/>
      </w:pPr>
      <w:rPr>
        <w:rFonts w:ascii="Wingdings" w:hAnsi="Wingdings" w:hint="default"/>
      </w:rPr>
    </w:lvl>
    <w:lvl w:ilvl="3" w:tplc="04150001" w:tentative="1">
      <w:start w:val="1"/>
      <w:numFmt w:val="bullet"/>
      <w:lvlText w:val=""/>
      <w:lvlJc w:val="left"/>
      <w:pPr>
        <w:ind w:left="3163" w:hanging="360"/>
      </w:pPr>
      <w:rPr>
        <w:rFonts w:ascii="Symbol" w:hAnsi="Symbol" w:hint="default"/>
      </w:rPr>
    </w:lvl>
    <w:lvl w:ilvl="4" w:tplc="04150003" w:tentative="1">
      <w:start w:val="1"/>
      <w:numFmt w:val="bullet"/>
      <w:lvlText w:val="o"/>
      <w:lvlJc w:val="left"/>
      <w:pPr>
        <w:ind w:left="3883" w:hanging="360"/>
      </w:pPr>
      <w:rPr>
        <w:rFonts w:ascii="Courier New" w:hAnsi="Courier New" w:cs="Courier New" w:hint="default"/>
      </w:rPr>
    </w:lvl>
    <w:lvl w:ilvl="5" w:tplc="04150005" w:tentative="1">
      <w:start w:val="1"/>
      <w:numFmt w:val="bullet"/>
      <w:lvlText w:val=""/>
      <w:lvlJc w:val="left"/>
      <w:pPr>
        <w:ind w:left="4603" w:hanging="360"/>
      </w:pPr>
      <w:rPr>
        <w:rFonts w:ascii="Wingdings" w:hAnsi="Wingdings" w:hint="default"/>
      </w:rPr>
    </w:lvl>
    <w:lvl w:ilvl="6" w:tplc="04150001" w:tentative="1">
      <w:start w:val="1"/>
      <w:numFmt w:val="bullet"/>
      <w:lvlText w:val=""/>
      <w:lvlJc w:val="left"/>
      <w:pPr>
        <w:ind w:left="5323" w:hanging="360"/>
      </w:pPr>
      <w:rPr>
        <w:rFonts w:ascii="Symbol" w:hAnsi="Symbol" w:hint="default"/>
      </w:rPr>
    </w:lvl>
    <w:lvl w:ilvl="7" w:tplc="04150003" w:tentative="1">
      <w:start w:val="1"/>
      <w:numFmt w:val="bullet"/>
      <w:lvlText w:val="o"/>
      <w:lvlJc w:val="left"/>
      <w:pPr>
        <w:ind w:left="6043" w:hanging="360"/>
      </w:pPr>
      <w:rPr>
        <w:rFonts w:ascii="Courier New" w:hAnsi="Courier New" w:cs="Courier New" w:hint="default"/>
      </w:rPr>
    </w:lvl>
    <w:lvl w:ilvl="8" w:tplc="04150005" w:tentative="1">
      <w:start w:val="1"/>
      <w:numFmt w:val="bullet"/>
      <w:lvlText w:val=""/>
      <w:lvlJc w:val="left"/>
      <w:pPr>
        <w:ind w:left="6763" w:hanging="360"/>
      </w:pPr>
      <w:rPr>
        <w:rFonts w:ascii="Wingdings" w:hAnsi="Wingdings" w:hint="default"/>
      </w:rPr>
    </w:lvl>
  </w:abstractNum>
  <w:abstractNum w:abstractNumId="40">
    <w:nsid w:val="5DBB0C87"/>
    <w:multiLevelType w:val="hybridMultilevel"/>
    <w:tmpl w:val="6DF24FC0"/>
    <w:lvl w:ilvl="0" w:tplc="0DF2823C">
      <w:start w:val="1"/>
      <w:numFmt w:val="decimal"/>
      <w:lvlText w:val="%1)"/>
      <w:lvlJc w:val="left"/>
      <w:pPr>
        <w:ind w:left="360"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41">
    <w:nsid w:val="5F39584E"/>
    <w:multiLevelType w:val="hybridMultilevel"/>
    <w:tmpl w:val="D1649BA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2">
    <w:nsid w:val="5FE40384"/>
    <w:multiLevelType w:val="hybridMultilevel"/>
    <w:tmpl w:val="B1EE96AC"/>
    <w:lvl w:ilvl="0" w:tplc="3D229EA6">
      <w:start w:val="1"/>
      <w:numFmt w:val="decimal"/>
      <w:lvlText w:val="%1)"/>
      <w:lvlJc w:val="left"/>
      <w:pPr>
        <w:ind w:left="1080" w:hanging="360"/>
      </w:pPr>
      <w:rPr>
        <w:rFonts w:hint="default"/>
      </w:rPr>
    </w:lvl>
    <w:lvl w:ilvl="1" w:tplc="04150017">
      <w:start w:val="1"/>
      <w:numFmt w:val="lowerLetter"/>
      <w:lvlText w:val="%2)"/>
      <w:lvlJc w:val="left"/>
      <w:pPr>
        <w:ind w:left="1440" w:hanging="360"/>
      </w:pPr>
    </w:lvl>
    <w:lvl w:ilvl="2" w:tplc="EEB66930">
      <w:start w:val="1"/>
      <w:numFmt w:val="decimal"/>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4">
    <w:nsid w:val="62B21CAF"/>
    <w:multiLevelType w:val="multilevel"/>
    <w:tmpl w:val="7F5A1B80"/>
    <w:lvl w:ilvl="0">
      <w:start w:val="9"/>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4FE3D7B"/>
    <w:multiLevelType w:val="hybridMultilevel"/>
    <w:tmpl w:val="8E4438D8"/>
    <w:lvl w:ilvl="0" w:tplc="2D06849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6">
    <w:nsid w:val="666911FB"/>
    <w:multiLevelType w:val="hybridMultilevel"/>
    <w:tmpl w:val="7176245A"/>
    <w:lvl w:ilvl="0" w:tplc="59B4B79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66BB568A"/>
    <w:multiLevelType w:val="hybridMultilevel"/>
    <w:tmpl w:val="77A0D03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8">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nsid w:val="7A8D404D"/>
    <w:multiLevelType w:val="hybridMultilevel"/>
    <w:tmpl w:val="FB3247C6"/>
    <w:lvl w:ilvl="0" w:tplc="EEB66930">
      <w:start w:val="1"/>
      <w:numFmt w:val="decimal"/>
      <w:lvlText w:val="%1."/>
      <w:lvlJc w:val="left"/>
      <w:pPr>
        <w:ind w:left="27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0"/>
  </w:num>
  <w:num w:numId="3">
    <w:abstractNumId w:val="43"/>
  </w:num>
  <w:num w:numId="4">
    <w:abstractNumId w:val="25"/>
  </w:num>
  <w:num w:numId="5">
    <w:abstractNumId w:val="18"/>
  </w:num>
  <w:num w:numId="6">
    <w:abstractNumId w:val="21"/>
  </w:num>
  <w:num w:numId="7">
    <w:abstractNumId w:val="1"/>
  </w:num>
  <w:num w:numId="8">
    <w:abstractNumId w:val="28"/>
  </w:num>
  <w:num w:numId="9">
    <w:abstractNumId w:val="44"/>
  </w:num>
  <w:num w:numId="10">
    <w:abstractNumId w:val="35"/>
  </w:num>
  <w:num w:numId="11">
    <w:abstractNumId w:val="9"/>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10"/>
  </w:num>
  <w:num w:numId="15">
    <w:abstractNumId w:val="47"/>
  </w:num>
  <w:num w:numId="16">
    <w:abstractNumId w:val="41"/>
  </w:num>
  <w:num w:numId="17">
    <w:abstractNumId w:val="24"/>
  </w:num>
  <w:num w:numId="18">
    <w:abstractNumId w:val="32"/>
  </w:num>
  <w:num w:numId="19">
    <w:abstractNumId w:val="13"/>
  </w:num>
  <w:num w:numId="20">
    <w:abstractNumId w:val="17"/>
  </w:num>
  <w:num w:numId="21">
    <w:abstractNumId w:val="33"/>
  </w:num>
  <w:num w:numId="22">
    <w:abstractNumId w:val="11"/>
  </w:num>
  <w:num w:numId="23">
    <w:abstractNumId w:val="34"/>
  </w:num>
  <w:num w:numId="24">
    <w:abstractNumId w:val="16"/>
  </w:num>
  <w:num w:numId="25">
    <w:abstractNumId w:val="50"/>
  </w:num>
  <w:num w:numId="26">
    <w:abstractNumId w:val="38"/>
  </w:num>
  <w:num w:numId="27">
    <w:abstractNumId w:val="19"/>
  </w:num>
  <w:num w:numId="28">
    <w:abstractNumId w:val="37"/>
  </w:num>
  <w:num w:numId="29">
    <w:abstractNumId w:val="46"/>
  </w:num>
  <w:num w:numId="30">
    <w:abstractNumId w:val="36"/>
  </w:num>
  <w:num w:numId="31">
    <w:abstractNumId w:val="23"/>
  </w:num>
  <w:num w:numId="32">
    <w:abstractNumId w:val="45"/>
  </w:num>
  <w:num w:numId="33">
    <w:abstractNumId w:val="31"/>
  </w:num>
  <w:num w:numId="34">
    <w:abstractNumId w:val="49"/>
  </w:num>
  <w:num w:numId="35">
    <w:abstractNumId w:val="26"/>
  </w:num>
  <w:num w:numId="36">
    <w:abstractNumId w:val="22"/>
  </w:num>
  <w:num w:numId="37">
    <w:abstractNumId w:val="39"/>
  </w:num>
  <w:num w:numId="38">
    <w:abstractNumId w:val="29"/>
  </w:num>
  <w:num w:numId="39">
    <w:abstractNumId w:val="27"/>
  </w:num>
  <w:num w:numId="40">
    <w:abstractNumId w:val="15"/>
  </w:num>
  <w:num w:numId="41">
    <w:abstractNumId w:val="42"/>
  </w:num>
  <w:num w:numId="42">
    <w:abstractNumId w:val="12"/>
  </w:num>
  <w:num w:numId="43">
    <w:abstractNumId w:val="40"/>
  </w:num>
  <w:num w:numId="44">
    <w:abstractNumId w:val="8"/>
  </w:num>
  <w:num w:numId="45">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924"/>
    <w:rsid w:val="00001AF8"/>
    <w:rsid w:val="00001F7F"/>
    <w:rsid w:val="00002EA0"/>
    <w:rsid w:val="00006F51"/>
    <w:rsid w:val="00007431"/>
    <w:rsid w:val="0001009E"/>
    <w:rsid w:val="000106A8"/>
    <w:rsid w:val="00013865"/>
    <w:rsid w:val="00013FFD"/>
    <w:rsid w:val="00014106"/>
    <w:rsid w:val="00014553"/>
    <w:rsid w:val="00016B16"/>
    <w:rsid w:val="00017DCA"/>
    <w:rsid w:val="00020BBA"/>
    <w:rsid w:val="00021E80"/>
    <w:rsid w:val="00022510"/>
    <w:rsid w:val="00022A59"/>
    <w:rsid w:val="00022E57"/>
    <w:rsid w:val="0002394A"/>
    <w:rsid w:val="0002455E"/>
    <w:rsid w:val="00026C3D"/>
    <w:rsid w:val="00026CB8"/>
    <w:rsid w:val="000275A3"/>
    <w:rsid w:val="000279A7"/>
    <w:rsid w:val="000337CD"/>
    <w:rsid w:val="00035881"/>
    <w:rsid w:val="00035982"/>
    <w:rsid w:val="00044C28"/>
    <w:rsid w:val="000454A7"/>
    <w:rsid w:val="0004591B"/>
    <w:rsid w:val="00055FCE"/>
    <w:rsid w:val="00060726"/>
    <w:rsid w:val="00060A61"/>
    <w:rsid w:val="00063EF4"/>
    <w:rsid w:val="00064816"/>
    <w:rsid w:val="00064C39"/>
    <w:rsid w:val="00066677"/>
    <w:rsid w:val="00067D36"/>
    <w:rsid w:val="000701E9"/>
    <w:rsid w:val="00071C33"/>
    <w:rsid w:val="00072A86"/>
    <w:rsid w:val="0007463E"/>
    <w:rsid w:val="00085EBE"/>
    <w:rsid w:val="00086441"/>
    <w:rsid w:val="0009236A"/>
    <w:rsid w:val="00092E86"/>
    <w:rsid w:val="00094748"/>
    <w:rsid w:val="00094E2E"/>
    <w:rsid w:val="00095D5D"/>
    <w:rsid w:val="00097955"/>
    <w:rsid w:val="000A03E1"/>
    <w:rsid w:val="000A485B"/>
    <w:rsid w:val="000B372F"/>
    <w:rsid w:val="000B51F7"/>
    <w:rsid w:val="000B6FBE"/>
    <w:rsid w:val="000C07A3"/>
    <w:rsid w:val="000C7BA1"/>
    <w:rsid w:val="000C7C3F"/>
    <w:rsid w:val="000D00A3"/>
    <w:rsid w:val="000D0106"/>
    <w:rsid w:val="000D0603"/>
    <w:rsid w:val="000D1E1A"/>
    <w:rsid w:val="000D21DC"/>
    <w:rsid w:val="000D2C1E"/>
    <w:rsid w:val="000D3B69"/>
    <w:rsid w:val="000D40D4"/>
    <w:rsid w:val="000E3C63"/>
    <w:rsid w:val="000E44CB"/>
    <w:rsid w:val="000E6E6F"/>
    <w:rsid w:val="000E6FFD"/>
    <w:rsid w:val="000E7C96"/>
    <w:rsid w:val="000F4B24"/>
    <w:rsid w:val="000F6A14"/>
    <w:rsid w:val="000F7ECD"/>
    <w:rsid w:val="001061FA"/>
    <w:rsid w:val="001066DE"/>
    <w:rsid w:val="00106D59"/>
    <w:rsid w:val="0011020C"/>
    <w:rsid w:val="00110F3A"/>
    <w:rsid w:val="00112A83"/>
    <w:rsid w:val="00112B68"/>
    <w:rsid w:val="0011309A"/>
    <w:rsid w:val="00113CF3"/>
    <w:rsid w:val="00114FF5"/>
    <w:rsid w:val="001153A6"/>
    <w:rsid w:val="0012013C"/>
    <w:rsid w:val="00127B3A"/>
    <w:rsid w:val="00132E33"/>
    <w:rsid w:val="00136AFF"/>
    <w:rsid w:val="0014035B"/>
    <w:rsid w:val="00141DAE"/>
    <w:rsid w:val="00144DF7"/>
    <w:rsid w:val="001458BD"/>
    <w:rsid w:val="001461B1"/>
    <w:rsid w:val="0015529C"/>
    <w:rsid w:val="00160BF3"/>
    <w:rsid w:val="00164604"/>
    <w:rsid w:val="00165F62"/>
    <w:rsid w:val="00166129"/>
    <w:rsid w:val="00166407"/>
    <w:rsid w:val="00166A67"/>
    <w:rsid w:val="00170FE7"/>
    <w:rsid w:val="00173802"/>
    <w:rsid w:val="00173862"/>
    <w:rsid w:val="00173F44"/>
    <w:rsid w:val="00174E51"/>
    <w:rsid w:val="001755D1"/>
    <w:rsid w:val="00175D19"/>
    <w:rsid w:val="00176B31"/>
    <w:rsid w:val="00181F8E"/>
    <w:rsid w:val="00183975"/>
    <w:rsid w:val="00184F1E"/>
    <w:rsid w:val="001856A1"/>
    <w:rsid w:val="00186106"/>
    <w:rsid w:val="001874E4"/>
    <w:rsid w:val="00190172"/>
    <w:rsid w:val="00191757"/>
    <w:rsid w:val="0019214A"/>
    <w:rsid w:val="00195F94"/>
    <w:rsid w:val="0019638A"/>
    <w:rsid w:val="00196CA2"/>
    <w:rsid w:val="00196FA9"/>
    <w:rsid w:val="001A0633"/>
    <w:rsid w:val="001A21B5"/>
    <w:rsid w:val="001A42BF"/>
    <w:rsid w:val="001A448F"/>
    <w:rsid w:val="001B0E07"/>
    <w:rsid w:val="001B109C"/>
    <w:rsid w:val="001B56D0"/>
    <w:rsid w:val="001B7AF6"/>
    <w:rsid w:val="001C43BC"/>
    <w:rsid w:val="001C7610"/>
    <w:rsid w:val="001D1334"/>
    <w:rsid w:val="001D21BA"/>
    <w:rsid w:val="001D2F61"/>
    <w:rsid w:val="001D3B06"/>
    <w:rsid w:val="001D59B6"/>
    <w:rsid w:val="001E004D"/>
    <w:rsid w:val="001E30B0"/>
    <w:rsid w:val="001E4EF4"/>
    <w:rsid w:val="001E7E7D"/>
    <w:rsid w:val="001F09AD"/>
    <w:rsid w:val="001F305A"/>
    <w:rsid w:val="001F7490"/>
    <w:rsid w:val="001F780D"/>
    <w:rsid w:val="00201DD4"/>
    <w:rsid w:val="00202653"/>
    <w:rsid w:val="00202CDE"/>
    <w:rsid w:val="002043A9"/>
    <w:rsid w:val="002119E7"/>
    <w:rsid w:val="002127CA"/>
    <w:rsid w:val="00212CF6"/>
    <w:rsid w:val="00213351"/>
    <w:rsid w:val="00213FB2"/>
    <w:rsid w:val="002156AC"/>
    <w:rsid w:val="002224FB"/>
    <w:rsid w:val="00222546"/>
    <w:rsid w:val="002261A5"/>
    <w:rsid w:val="002271A3"/>
    <w:rsid w:val="00227270"/>
    <w:rsid w:val="002348B6"/>
    <w:rsid w:val="00240D43"/>
    <w:rsid w:val="0024150E"/>
    <w:rsid w:val="00241992"/>
    <w:rsid w:val="00242E1B"/>
    <w:rsid w:val="00243755"/>
    <w:rsid w:val="0024661A"/>
    <w:rsid w:val="00250DC5"/>
    <w:rsid w:val="00252CC7"/>
    <w:rsid w:val="00254017"/>
    <w:rsid w:val="00257CA5"/>
    <w:rsid w:val="002613E0"/>
    <w:rsid w:val="0026176D"/>
    <w:rsid w:val="0026512F"/>
    <w:rsid w:val="002655A2"/>
    <w:rsid w:val="002667A5"/>
    <w:rsid w:val="00270E0D"/>
    <w:rsid w:val="00271395"/>
    <w:rsid w:val="0027248A"/>
    <w:rsid w:val="00272A25"/>
    <w:rsid w:val="00272F7B"/>
    <w:rsid w:val="002746EE"/>
    <w:rsid w:val="00277DCF"/>
    <w:rsid w:val="00285810"/>
    <w:rsid w:val="0028593E"/>
    <w:rsid w:val="0028595B"/>
    <w:rsid w:val="00286D6C"/>
    <w:rsid w:val="002936C9"/>
    <w:rsid w:val="00297957"/>
    <w:rsid w:val="00297F72"/>
    <w:rsid w:val="002A4115"/>
    <w:rsid w:val="002B0DEF"/>
    <w:rsid w:val="002B4A6D"/>
    <w:rsid w:val="002B4C71"/>
    <w:rsid w:val="002B6008"/>
    <w:rsid w:val="002B6B1E"/>
    <w:rsid w:val="002C143B"/>
    <w:rsid w:val="002C1FBE"/>
    <w:rsid w:val="002C6CAE"/>
    <w:rsid w:val="002C7D93"/>
    <w:rsid w:val="002D1C81"/>
    <w:rsid w:val="002D27E2"/>
    <w:rsid w:val="002D5156"/>
    <w:rsid w:val="002D5ADD"/>
    <w:rsid w:val="002D6712"/>
    <w:rsid w:val="002E166E"/>
    <w:rsid w:val="002E4203"/>
    <w:rsid w:val="002E6EAC"/>
    <w:rsid w:val="002E7065"/>
    <w:rsid w:val="002F2ABE"/>
    <w:rsid w:val="002F3629"/>
    <w:rsid w:val="002F7B91"/>
    <w:rsid w:val="003003AA"/>
    <w:rsid w:val="00302903"/>
    <w:rsid w:val="00304DA7"/>
    <w:rsid w:val="0030502C"/>
    <w:rsid w:val="00305E88"/>
    <w:rsid w:val="003066B8"/>
    <w:rsid w:val="0031108B"/>
    <w:rsid w:val="00312BCC"/>
    <w:rsid w:val="00320C44"/>
    <w:rsid w:val="00320F2D"/>
    <w:rsid w:val="00322744"/>
    <w:rsid w:val="00332A44"/>
    <w:rsid w:val="00333BB6"/>
    <w:rsid w:val="00334B86"/>
    <w:rsid w:val="00340A65"/>
    <w:rsid w:val="003425EC"/>
    <w:rsid w:val="00347058"/>
    <w:rsid w:val="00347200"/>
    <w:rsid w:val="0035154B"/>
    <w:rsid w:val="00355CD4"/>
    <w:rsid w:val="003560E7"/>
    <w:rsid w:val="00356F21"/>
    <w:rsid w:val="003572D5"/>
    <w:rsid w:val="00357419"/>
    <w:rsid w:val="00360951"/>
    <w:rsid w:val="00361A1A"/>
    <w:rsid w:val="00361C8A"/>
    <w:rsid w:val="00370B7B"/>
    <w:rsid w:val="00371004"/>
    <w:rsid w:val="003721D6"/>
    <w:rsid w:val="00374677"/>
    <w:rsid w:val="00375374"/>
    <w:rsid w:val="00376170"/>
    <w:rsid w:val="003761A4"/>
    <w:rsid w:val="00380FE9"/>
    <w:rsid w:val="00383318"/>
    <w:rsid w:val="00386EE1"/>
    <w:rsid w:val="00390786"/>
    <w:rsid w:val="00395118"/>
    <w:rsid w:val="003A28EA"/>
    <w:rsid w:val="003A5343"/>
    <w:rsid w:val="003A67CF"/>
    <w:rsid w:val="003A78AC"/>
    <w:rsid w:val="003B046D"/>
    <w:rsid w:val="003B261C"/>
    <w:rsid w:val="003B2F2A"/>
    <w:rsid w:val="003B2FE0"/>
    <w:rsid w:val="003B4B00"/>
    <w:rsid w:val="003B7455"/>
    <w:rsid w:val="003B7BDE"/>
    <w:rsid w:val="003C338B"/>
    <w:rsid w:val="003C6EF0"/>
    <w:rsid w:val="003C7841"/>
    <w:rsid w:val="003D11DF"/>
    <w:rsid w:val="003D1356"/>
    <w:rsid w:val="003D1893"/>
    <w:rsid w:val="003D1F53"/>
    <w:rsid w:val="003D4C03"/>
    <w:rsid w:val="003D4EC0"/>
    <w:rsid w:val="003E08F8"/>
    <w:rsid w:val="003E145B"/>
    <w:rsid w:val="003E1944"/>
    <w:rsid w:val="003E4289"/>
    <w:rsid w:val="003E42CA"/>
    <w:rsid w:val="003E585D"/>
    <w:rsid w:val="003F18F6"/>
    <w:rsid w:val="003F41E9"/>
    <w:rsid w:val="003F4A06"/>
    <w:rsid w:val="003F7582"/>
    <w:rsid w:val="003F7764"/>
    <w:rsid w:val="00400DA5"/>
    <w:rsid w:val="004010E5"/>
    <w:rsid w:val="00402035"/>
    <w:rsid w:val="0040295D"/>
    <w:rsid w:val="00404CAC"/>
    <w:rsid w:val="00404DE4"/>
    <w:rsid w:val="00404FA5"/>
    <w:rsid w:val="00406CB1"/>
    <w:rsid w:val="004132D2"/>
    <w:rsid w:val="0041539A"/>
    <w:rsid w:val="00416C31"/>
    <w:rsid w:val="004171AC"/>
    <w:rsid w:val="00420089"/>
    <w:rsid w:val="004211F2"/>
    <w:rsid w:val="00422AFF"/>
    <w:rsid w:val="00426451"/>
    <w:rsid w:val="00431213"/>
    <w:rsid w:val="00434A38"/>
    <w:rsid w:val="00440D65"/>
    <w:rsid w:val="00445D4C"/>
    <w:rsid w:val="00447DB1"/>
    <w:rsid w:val="004537B9"/>
    <w:rsid w:val="00455C1B"/>
    <w:rsid w:val="00462787"/>
    <w:rsid w:val="00462905"/>
    <w:rsid w:val="00462ED0"/>
    <w:rsid w:val="00467AE9"/>
    <w:rsid w:val="00467D8A"/>
    <w:rsid w:val="0047079F"/>
    <w:rsid w:val="00471890"/>
    <w:rsid w:val="00472449"/>
    <w:rsid w:val="00477C08"/>
    <w:rsid w:val="00487E00"/>
    <w:rsid w:val="00491908"/>
    <w:rsid w:val="0049293B"/>
    <w:rsid w:val="0049481D"/>
    <w:rsid w:val="00494A34"/>
    <w:rsid w:val="00494C4B"/>
    <w:rsid w:val="00494F06"/>
    <w:rsid w:val="004A1C72"/>
    <w:rsid w:val="004A7A62"/>
    <w:rsid w:val="004B0F0A"/>
    <w:rsid w:val="004B1441"/>
    <w:rsid w:val="004B182A"/>
    <w:rsid w:val="004B69D6"/>
    <w:rsid w:val="004B76C2"/>
    <w:rsid w:val="004B7C93"/>
    <w:rsid w:val="004B7DA5"/>
    <w:rsid w:val="004C1947"/>
    <w:rsid w:val="004C251C"/>
    <w:rsid w:val="004C3441"/>
    <w:rsid w:val="004C44F2"/>
    <w:rsid w:val="004C7D45"/>
    <w:rsid w:val="004D209B"/>
    <w:rsid w:val="004D378F"/>
    <w:rsid w:val="004D6B75"/>
    <w:rsid w:val="004E0FC2"/>
    <w:rsid w:val="004E7099"/>
    <w:rsid w:val="004F0092"/>
    <w:rsid w:val="004F1AAF"/>
    <w:rsid w:val="004F45C3"/>
    <w:rsid w:val="004F4F44"/>
    <w:rsid w:val="004F5351"/>
    <w:rsid w:val="00504E81"/>
    <w:rsid w:val="0050665E"/>
    <w:rsid w:val="00507176"/>
    <w:rsid w:val="005102F7"/>
    <w:rsid w:val="00511831"/>
    <w:rsid w:val="005124AD"/>
    <w:rsid w:val="00513917"/>
    <w:rsid w:val="00520AA7"/>
    <w:rsid w:val="00525ACE"/>
    <w:rsid w:val="005273B8"/>
    <w:rsid w:val="005309E9"/>
    <w:rsid w:val="005312DD"/>
    <w:rsid w:val="0053656F"/>
    <w:rsid w:val="00540503"/>
    <w:rsid w:val="00540B32"/>
    <w:rsid w:val="00545DA7"/>
    <w:rsid w:val="00547A96"/>
    <w:rsid w:val="00550E9A"/>
    <w:rsid w:val="00551B86"/>
    <w:rsid w:val="00554888"/>
    <w:rsid w:val="005567B0"/>
    <w:rsid w:val="00557683"/>
    <w:rsid w:val="005624CC"/>
    <w:rsid w:val="005732C0"/>
    <w:rsid w:val="005761B5"/>
    <w:rsid w:val="00582650"/>
    <w:rsid w:val="00583D02"/>
    <w:rsid w:val="00590AB7"/>
    <w:rsid w:val="00592F7B"/>
    <w:rsid w:val="00594E6C"/>
    <w:rsid w:val="0059718F"/>
    <w:rsid w:val="00597807"/>
    <w:rsid w:val="005A010F"/>
    <w:rsid w:val="005A17EB"/>
    <w:rsid w:val="005A224E"/>
    <w:rsid w:val="005A53AA"/>
    <w:rsid w:val="005A5614"/>
    <w:rsid w:val="005A6E5B"/>
    <w:rsid w:val="005B0760"/>
    <w:rsid w:val="005B14C5"/>
    <w:rsid w:val="005B158A"/>
    <w:rsid w:val="005B161D"/>
    <w:rsid w:val="005B1E92"/>
    <w:rsid w:val="005B2F02"/>
    <w:rsid w:val="005B2FD9"/>
    <w:rsid w:val="005B3C07"/>
    <w:rsid w:val="005B6305"/>
    <w:rsid w:val="005C23B1"/>
    <w:rsid w:val="005C366A"/>
    <w:rsid w:val="005C5C54"/>
    <w:rsid w:val="005C72F0"/>
    <w:rsid w:val="005D169F"/>
    <w:rsid w:val="005D35C1"/>
    <w:rsid w:val="005E152C"/>
    <w:rsid w:val="005E1A06"/>
    <w:rsid w:val="005E46BB"/>
    <w:rsid w:val="005E5415"/>
    <w:rsid w:val="005F072F"/>
    <w:rsid w:val="005F09A6"/>
    <w:rsid w:val="005F0FF1"/>
    <w:rsid w:val="005F168E"/>
    <w:rsid w:val="005F3C75"/>
    <w:rsid w:val="005F3ECB"/>
    <w:rsid w:val="005F76AA"/>
    <w:rsid w:val="005F7FEA"/>
    <w:rsid w:val="006011A7"/>
    <w:rsid w:val="00607507"/>
    <w:rsid w:val="0062081C"/>
    <w:rsid w:val="00625459"/>
    <w:rsid w:val="00626083"/>
    <w:rsid w:val="00633DCF"/>
    <w:rsid w:val="006428EC"/>
    <w:rsid w:val="00643C0A"/>
    <w:rsid w:val="006445A4"/>
    <w:rsid w:val="00646097"/>
    <w:rsid w:val="006476A7"/>
    <w:rsid w:val="00652AE7"/>
    <w:rsid w:val="006548B2"/>
    <w:rsid w:val="00654B8E"/>
    <w:rsid w:val="00654BE2"/>
    <w:rsid w:val="00656D2C"/>
    <w:rsid w:val="006614B3"/>
    <w:rsid w:val="00662000"/>
    <w:rsid w:val="00663514"/>
    <w:rsid w:val="0066372A"/>
    <w:rsid w:val="00673F0B"/>
    <w:rsid w:val="00675200"/>
    <w:rsid w:val="00675908"/>
    <w:rsid w:val="006802F7"/>
    <w:rsid w:val="00680E75"/>
    <w:rsid w:val="00682147"/>
    <w:rsid w:val="006825F7"/>
    <w:rsid w:val="00685419"/>
    <w:rsid w:val="0068573A"/>
    <w:rsid w:val="00685AE3"/>
    <w:rsid w:val="0069001B"/>
    <w:rsid w:val="00690E63"/>
    <w:rsid w:val="006922B3"/>
    <w:rsid w:val="00695123"/>
    <w:rsid w:val="00696E7C"/>
    <w:rsid w:val="006A214C"/>
    <w:rsid w:val="006A2695"/>
    <w:rsid w:val="006A42A5"/>
    <w:rsid w:val="006A46DB"/>
    <w:rsid w:val="006A7820"/>
    <w:rsid w:val="006A7EAE"/>
    <w:rsid w:val="006B19AE"/>
    <w:rsid w:val="006B6655"/>
    <w:rsid w:val="006B7392"/>
    <w:rsid w:val="006C3FAB"/>
    <w:rsid w:val="006C4E94"/>
    <w:rsid w:val="006C516D"/>
    <w:rsid w:val="006E182E"/>
    <w:rsid w:val="006E792B"/>
    <w:rsid w:val="006F18A2"/>
    <w:rsid w:val="006F2B14"/>
    <w:rsid w:val="006F2E2B"/>
    <w:rsid w:val="006F3203"/>
    <w:rsid w:val="006F34AA"/>
    <w:rsid w:val="006F3C11"/>
    <w:rsid w:val="006F505D"/>
    <w:rsid w:val="006F7C90"/>
    <w:rsid w:val="007013A3"/>
    <w:rsid w:val="00701C8E"/>
    <w:rsid w:val="007026DC"/>
    <w:rsid w:val="00702A43"/>
    <w:rsid w:val="00703F6A"/>
    <w:rsid w:val="00704838"/>
    <w:rsid w:val="00704A26"/>
    <w:rsid w:val="007074A4"/>
    <w:rsid w:val="00716CA5"/>
    <w:rsid w:val="0071789F"/>
    <w:rsid w:val="00717B36"/>
    <w:rsid w:val="00720D0A"/>
    <w:rsid w:val="0072103D"/>
    <w:rsid w:val="007213E2"/>
    <w:rsid w:val="007241E1"/>
    <w:rsid w:val="00725309"/>
    <w:rsid w:val="007254DD"/>
    <w:rsid w:val="00726CED"/>
    <w:rsid w:val="00734743"/>
    <w:rsid w:val="00737156"/>
    <w:rsid w:val="007376C2"/>
    <w:rsid w:val="0075282F"/>
    <w:rsid w:val="00756FDE"/>
    <w:rsid w:val="00762E7E"/>
    <w:rsid w:val="0076457D"/>
    <w:rsid w:val="007719A7"/>
    <w:rsid w:val="007719B9"/>
    <w:rsid w:val="00771BD5"/>
    <w:rsid w:val="00781248"/>
    <w:rsid w:val="00787768"/>
    <w:rsid w:val="00787DA0"/>
    <w:rsid w:val="00790638"/>
    <w:rsid w:val="00793E7A"/>
    <w:rsid w:val="007A0780"/>
    <w:rsid w:val="007A4424"/>
    <w:rsid w:val="007A6976"/>
    <w:rsid w:val="007A6DFC"/>
    <w:rsid w:val="007A77D6"/>
    <w:rsid w:val="007B1A38"/>
    <w:rsid w:val="007B218C"/>
    <w:rsid w:val="007B2386"/>
    <w:rsid w:val="007B2854"/>
    <w:rsid w:val="007B45B4"/>
    <w:rsid w:val="007B4BA2"/>
    <w:rsid w:val="007B79F1"/>
    <w:rsid w:val="007B7D14"/>
    <w:rsid w:val="007B7D35"/>
    <w:rsid w:val="007C02E8"/>
    <w:rsid w:val="007C14E9"/>
    <w:rsid w:val="007C2F3B"/>
    <w:rsid w:val="007C3359"/>
    <w:rsid w:val="007C5C21"/>
    <w:rsid w:val="007D7121"/>
    <w:rsid w:val="007E0191"/>
    <w:rsid w:val="007E05DA"/>
    <w:rsid w:val="007E5605"/>
    <w:rsid w:val="007E6445"/>
    <w:rsid w:val="007E7CDC"/>
    <w:rsid w:val="007F0A8D"/>
    <w:rsid w:val="007F192A"/>
    <w:rsid w:val="007F1998"/>
    <w:rsid w:val="007F3E81"/>
    <w:rsid w:val="007F5E0C"/>
    <w:rsid w:val="007F6083"/>
    <w:rsid w:val="007F683D"/>
    <w:rsid w:val="007F6EAF"/>
    <w:rsid w:val="007F7E33"/>
    <w:rsid w:val="0080096B"/>
    <w:rsid w:val="00802537"/>
    <w:rsid w:val="008034A6"/>
    <w:rsid w:val="00803692"/>
    <w:rsid w:val="00803AD5"/>
    <w:rsid w:val="008043E3"/>
    <w:rsid w:val="008138D6"/>
    <w:rsid w:val="00814D75"/>
    <w:rsid w:val="00817577"/>
    <w:rsid w:val="008176E2"/>
    <w:rsid w:val="0082039B"/>
    <w:rsid w:val="0082084E"/>
    <w:rsid w:val="008274C0"/>
    <w:rsid w:val="00827B50"/>
    <w:rsid w:val="008318F8"/>
    <w:rsid w:val="0083589D"/>
    <w:rsid w:val="00837279"/>
    <w:rsid w:val="008409B0"/>
    <w:rsid w:val="00842D32"/>
    <w:rsid w:val="008435A6"/>
    <w:rsid w:val="00846018"/>
    <w:rsid w:val="00846AFE"/>
    <w:rsid w:val="00853CF4"/>
    <w:rsid w:val="00854764"/>
    <w:rsid w:val="00857D82"/>
    <w:rsid w:val="00860FC6"/>
    <w:rsid w:val="00862B14"/>
    <w:rsid w:val="008653F9"/>
    <w:rsid w:val="00870616"/>
    <w:rsid w:val="00871B95"/>
    <w:rsid w:val="0087216E"/>
    <w:rsid w:val="00874510"/>
    <w:rsid w:val="00877E47"/>
    <w:rsid w:val="00880408"/>
    <w:rsid w:val="00882280"/>
    <w:rsid w:val="00883367"/>
    <w:rsid w:val="008851BE"/>
    <w:rsid w:val="00887119"/>
    <w:rsid w:val="00887AA5"/>
    <w:rsid w:val="008921D8"/>
    <w:rsid w:val="00892EEB"/>
    <w:rsid w:val="00894920"/>
    <w:rsid w:val="008A3BB5"/>
    <w:rsid w:val="008A426B"/>
    <w:rsid w:val="008A428A"/>
    <w:rsid w:val="008A5227"/>
    <w:rsid w:val="008A5829"/>
    <w:rsid w:val="008A5A33"/>
    <w:rsid w:val="008A6B89"/>
    <w:rsid w:val="008B0608"/>
    <w:rsid w:val="008B680A"/>
    <w:rsid w:val="008B7284"/>
    <w:rsid w:val="008C52EC"/>
    <w:rsid w:val="008D0010"/>
    <w:rsid w:val="008D188C"/>
    <w:rsid w:val="008D215D"/>
    <w:rsid w:val="008D27B3"/>
    <w:rsid w:val="008E1FC5"/>
    <w:rsid w:val="008E24B3"/>
    <w:rsid w:val="008E2AAA"/>
    <w:rsid w:val="008E4A86"/>
    <w:rsid w:val="008E5485"/>
    <w:rsid w:val="008E7270"/>
    <w:rsid w:val="008E7952"/>
    <w:rsid w:val="008F2D3F"/>
    <w:rsid w:val="008F7432"/>
    <w:rsid w:val="00900345"/>
    <w:rsid w:val="00900CF5"/>
    <w:rsid w:val="00902A05"/>
    <w:rsid w:val="0090390D"/>
    <w:rsid w:val="00903AC1"/>
    <w:rsid w:val="009048CC"/>
    <w:rsid w:val="00905919"/>
    <w:rsid w:val="0090792F"/>
    <w:rsid w:val="00907B1E"/>
    <w:rsid w:val="00911A1E"/>
    <w:rsid w:val="00912F01"/>
    <w:rsid w:val="009139AD"/>
    <w:rsid w:val="00915CE3"/>
    <w:rsid w:val="00915D48"/>
    <w:rsid w:val="00916378"/>
    <w:rsid w:val="00916E1F"/>
    <w:rsid w:val="00921F4F"/>
    <w:rsid w:val="00921FFA"/>
    <w:rsid w:val="0092272C"/>
    <w:rsid w:val="00922E99"/>
    <w:rsid w:val="009251DE"/>
    <w:rsid w:val="00925980"/>
    <w:rsid w:val="00925A83"/>
    <w:rsid w:val="00926B62"/>
    <w:rsid w:val="00932A44"/>
    <w:rsid w:val="00933524"/>
    <w:rsid w:val="00936E84"/>
    <w:rsid w:val="00941C88"/>
    <w:rsid w:val="00942FC3"/>
    <w:rsid w:val="009431B5"/>
    <w:rsid w:val="009433A6"/>
    <w:rsid w:val="00944099"/>
    <w:rsid w:val="00950D58"/>
    <w:rsid w:val="0095181B"/>
    <w:rsid w:val="009527DA"/>
    <w:rsid w:val="009531D0"/>
    <w:rsid w:val="00955558"/>
    <w:rsid w:val="009569DD"/>
    <w:rsid w:val="009576C7"/>
    <w:rsid w:val="009611E7"/>
    <w:rsid w:val="00962986"/>
    <w:rsid w:val="00964E08"/>
    <w:rsid w:val="0096509B"/>
    <w:rsid w:val="009658FB"/>
    <w:rsid w:val="00965F1E"/>
    <w:rsid w:val="009707C2"/>
    <w:rsid w:val="00970BBB"/>
    <w:rsid w:val="00971205"/>
    <w:rsid w:val="0097312A"/>
    <w:rsid w:val="00975F3E"/>
    <w:rsid w:val="00977978"/>
    <w:rsid w:val="00981619"/>
    <w:rsid w:val="00984013"/>
    <w:rsid w:val="009857DD"/>
    <w:rsid w:val="00987D21"/>
    <w:rsid w:val="00990607"/>
    <w:rsid w:val="009947CC"/>
    <w:rsid w:val="009A3D52"/>
    <w:rsid w:val="009A7F35"/>
    <w:rsid w:val="009B0BF1"/>
    <w:rsid w:val="009B4677"/>
    <w:rsid w:val="009B46B7"/>
    <w:rsid w:val="009B5CD8"/>
    <w:rsid w:val="009C0ECD"/>
    <w:rsid w:val="009C1403"/>
    <w:rsid w:val="009C7069"/>
    <w:rsid w:val="009C7A53"/>
    <w:rsid w:val="009D15E4"/>
    <w:rsid w:val="009D3538"/>
    <w:rsid w:val="009D4B44"/>
    <w:rsid w:val="009D7339"/>
    <w:rsid w:val="009E14C3"/>
    <w:rsid w:val="009E19F8"/>
    <w:rsid w:val="009E5708"/>
    <w:rsid w:val="009E6166"/>
    <w:rsid w:val="009E67EB"/>
    <w:rsid w:val="009F1AC9"/>
    <w:rsid w:val="009F22CB"/>
    <w:rsid w:val="009F34F0"/>
    <w:rsid w:val="009F3586"/>
    <w:rsid w:val="009F4CA5"/>
    <w:rsid w:val="009F5693"/>
    <w:rsid w:val="009F6273"/>
    <w:rsid w:val="00A0224D"/>
    <w:rsid w:val="00A039E7"/>
    <w:rsid w:val="00A131D9"/>
    <w:rsid w:val="00A13EB0"/>
    <w:rsid w:val="00A16968"/>
    <w:rsid w:val="00A176BC"/>
    <w:rsid w:val="00A17B78"/>
    <w:rsid w:val="00A201A6"/>
    <w:rsid w:val="00A20C45"/>
    <w:rsid w:val="00A21114"/>
    <w:rsid w:val="00A261D3"/>
    <w:rsid w:val="00A265B2"/>
    <w:rsid w:val="00A26B38"/>
    <w:rsid w:val="00A271C7"/>
    <w:rsid w:val="00A2741C"/>
    <w:rsid w:val="00A27668"/>
    <w:rsid w:val="00A32643"/>
    <w:rsid w:val="00A33C52"/>
    <w:rsid w:val="00A34E40"/>
    <w:rsid w:val="00A366F5"/>
    <w:rsid w:val="00A41B84"/>
    <w:rsid w:val="00A42881"/>
    <w:rsid w:val="00A4431B"/>
    <w:rsid w:val="00A44C26"/>
    <w:rsid w:val="00A556CB"/>
    <w:rsid w:val="00A55A74"/>
    <w:rsid w:val="00A56595"/>
    <w:rsid w:val="00A603BC"/>
    <w:rsid w:val="00A617B5"/>
    <w:rsid w:val="00A63AF4"/>
    <w:rsid w:val="00A63CAE"/>
    <w:rsid w:val="00A65647"/>
    <w:rsid w:val="00A65C30"/>
    <w:rsid w:val="00A66A38"/>
    <w:rsid w:val="00A67741"/>
    <w:rsid w:val="00A67C53"/>
    <w:rsid w:val="00A80817"/>
    <w:rsid w:val="00A84625"/>
    <w:rsid w:val="00A85EB7"/>
    <w:rsid w:val="00A87D50"/>
    <w:rsid w:val="00A91AA1"/>
    <w:rsid w:val="00A936D6"/>
    <w:rsid w:val="00A970E1"/>
    <w:rsid w:val="00AA10AE"/>
    <w:rsid w:val="00AA1BD3"/>
    <w:rsid w:val="00AA4130"/>
    <w:rsid w:val="00AA6493"/>
    <w:rsid w:val="00AB7D9F"/>
    <w:rsid w:val="00AC05C5"/>
    <w:rsid w:val="00AC224D"/>
    <w:rsid w:val="00AC3719"/>
    <w:rsid w:val="00AC421E"/>
    <w:rsid w:val="00AC47FD"/>
    <w:rsid w:val="00AC4F86"/>
    <w:rsid w:val="00AD2329"/>
    <w:rsid w:val="00AD43AB"/>
    <w:rsid w:val="00AD4BE7"/>
    <w:rsid w:val="00AD4E46"/>
    <w:rsid w:val="00AD7D91"/>
    <w:rsid w:val="00AE0EE9"/>
    <w:rsid w:val="00AE4BFE"/>
    <w:rsid w:val="00AE5D42"/>
    <w:rsid w:val="00AF21D9"/>
    <w:rsid w:val="00AF392C"/>
    <w:rsid w:val="00AF3EC6"/>
    <w:rsid w:val="00B01AC2"/>
    <w:rsid w:val="00B037E8"/>
    <w:rsid w:val="00B03C99"/>
    <w:rsid w:val="00B04BC6"/>
    <w:rsid w:val="00B10326"/>
    <w:rsid w:val="00B12893"/>
    <w:rsid w:val="00B13B11"/>
    <w:rsid w:val="00B17392"/>
    <w:rsid w:val="00B174C9"/>
    <w:rsid w:val="00B21A9B"/>
    <w:rsid w:val="00B225ED"/>
    <w:rsid w:val="00B23982"/>
    <w:rsid w:val="00B2511A"/>
    <w:rsid w:val="00B2767E"/>
    <w:rsid w:val="00B27DF3"/>
    <w:rsid w:val="00B30357"/>
    <w:rsid w:val="00B30E0F"/>
    <w:rsid w:val="00B31348"/>
    <w:rsid w:val="00B33DF0"/>
    <w:rsid w:val="00B4016C"/>
    <w:rsid w:val="00B535B5"/>
    <w:rsid w:val="00B53642"/>
    <w:rsid w:val="00B53703"/>
    <w:rsid w:val="00B5507B"/>
    <w:rsid w:val="00B5541B"/>
    <w:rsid w:val="00B57DE0"/>
    <w:rsid w:val="00B60ADD"/>
    <w:rsid w:val="00B66ED6"/>
    <w:rsid w:val="00B674A5"/>
    <w:rsid w:val="00B71431"/>
    <w:rsid w:val="00B71652"/>
    <w:rsid w:val="00B7166D"/>
    <w:rsid w:val="00B71A7D"/>
    <w:rsid w:val="00B74076"/>
    <w:rsid w:val="00B75383"/>
    <w:rsid w:val="00B7627F"/>
    <w:rsid w:val="00B821ED"/>
    <w:rsid w:val="00B840B6"/>
    <w:rsid w:val="00B8439F"/>
    <w:rsid w:val="00B8483F"/>
    <w:rsid w:val="00B853C8"/>
    <w:rsid w:val="00B85841"/>
    <w:rsid w:val="00B874BB"/>
    <w:rsid w:val="00B9152B"/>
    <w:rsid w:val="00B91ACB"/>
    <w:rsid w:val="00B92585"/>
    <w:rsid w:val="00B9414F"/>
    <w:rsid w:val="00B94312"/>
    <w:rsid w:val="00B96B73"/>
    <w:rsid w:val="00B96D16"/>
    <w:rsid w:val="00BA1363"/>
    <w:rsid w:val="00BA4FA7"/>
    <w:rsid w:val="00BA69DF"/>
    <w:rsid w:val="00BA7863"/>
    <w:rsid w:val="00BB2DD4"/>
    <w:rsid w:val="00BB3629"/>
    <w:rsid w:val="00BB7ACF"/>
    <w:rsid w:val="00BC1A7C"/>
    <w:rsid w:val="00BC3AAD"/>
    <w:rsid w:val="00BC3D00"/>
    <w:rsid w:val="00BC443E"/>
    <w:rsid w:val="00BC6DA8"/>
    <w:rsid w:val="00BD2FD1"/>
    <w:rsid w:val="00BD4F4D"/>
    <w:rsid w:val="00BD5BB6"/>
    <w:rsid w:val="00BD73B8"/>
    <w:rsid w:val="00BE082B"/>
    <w:rsid w:val="00BE245A"/>
    <w:rsid w:val="00BE33AB"/>
    <w:rsid w:val="00BE3913"/>
    <w:rsid w:val="00BE50A1"/>
    <w:rsid w:val="00BE5438"/>
    <w:rsid w:val="00BE55C4"/>
    <w:rsid w:val="00BF18E2"/>
    <w:rsid w:val="00BF1D37"/>
    <w:rsid w:val="00BF2E79"/>
    <w:rsid w:val="00BF495F"/>
    <w:rsid w:val="00BF5041"/>
    <w:rsid w:val="00BF5719"/>
    <w:rsid w:val="00BF5EFA"/>
    <w:rsid w:val="00C01237"/>
    <w:rsid w:val="00C01394"/>
    <w:rsid w:val="00C0269C"/>
    <w:rsid w:val="00C0323A"/>
    <w:rsid w:val="00C20077"/>
    <w:rsid w:val="00C20D4E"/>
    <w:rsid w:val="00C20D7B"/>
    <w:rsid w:val="00C2153A"/>
    <w:rsid w:val="00C2199D"/>
    <w:rsid w:val="00C21D48"/>
    <w:rsid w:val="00C222D1"/>
    <w:rsid w:val="00C25C2A"/>
    <w:rsid w:val="00C27EE0"/>
    <w:rsid w:val="00C32538"/>
    <w:rsid w:val="00C356CB"/>
    <w:rsid w:val="00C36338"/>
    <w:rsid w:val="00C3771B"/>
    <w:rsid w:val="00C40557"/>
    <w:rsid w:val="00C4089E"/>
    <w:rsid w:val="00C42BB1"/>
    <w:rsid w:val="00C454D4"/>
    <w:rsid w:val="00C524FE"/>
    <w:rsid w:val="00C52E65"/>
    <w:rsid w:val="00C5318C"/>
    <w:rsid w:val="00C548DF"/>
    <w:rsid w:val="00C55F82"/>
    <w:rsid w:val="00C56A65"/>
    <w:rsid w:val="00C57003"/>
    <w:rsid w:val="00C60C03"/>
    <w:rsid w:val="00C60FF8"/>
    <w:rsid w:val="00C64041"/>
    <w:rsid w:val="00C64F36"/>
    <w:rsid w:val="00C64F58"/>
    <w:rsid w:val="00C65908"/>
    <w:rsid w:val="00C700C2"/>
    <w:rsid w:val="00C70A46"/>
    <w:rsid w:val="00C733F0"/>
    <w:rsid w:val="00C73F82"/>
    <w:rsid w:val="00C741CB"/>
    <w:rsid w:val="00C75393"/>
    <w:rsid w:val="00C756A5"/>
    <w:rsid w:val="00C75795"/>
    <w:rsid w:val="00C75B49"/>
    <w:rsid w:val="00C75EF1"/>
    <w:rsid w:val="00C76CFB"/>
    <w:rsid w:val="00C770CC"/>
    <w:rsid w:val="00C775FA"/>
    <w:rsid w:val="00C80A6F"/>
    <w:rsid w:val="00C825AD"/>
    <w:rsid w:val="00C860E4"/>
    <w:rsid w:val="00C874C0"/>
    <w:rsid w:val="00C908FE"/>
    <w:rsid w:val="00C943C1"/>
    <w:rsid w:val="00C9587E"/>
    <w:rsid w:val="00C96047"/>
    <w:rsid w:val="00C96AF1"/>
    <w:rsid w:val="00CA0A9C"/>
    <w:rsid w:val="00CA1568"/>
    <w:rsid w:val="00CA1EC3"/>
    <w:rsid w:val="00CA266E"/>
    <w:rsid w:val="00CA36E7"/>
    <w:rsid w:val="00CA4C0C"/>
    <w:rsid w:val="00CA5069"/>
    <w:rsid w:val="00CA55C8"/>
    <w:rsid w:val="00CA5795"/>
    <w:rsid w:val="00CA688B"/>
    <w:rsid w:val="00CA6DD7"/>
    <w:rsid w:val="00CB0DD4"/>
    <w:rsid w:val="00CB15F8"/>
    <w:rsid w:val="00CB1DA5"/>
    <w:rsid w:val="00CB1F7C"/>
    <w:rsid w:val="00CB4CCC"/>
    <w:rsid w:val="00CB4DB9"/>
    <w:rsid w:val="00CB59E5"/>
    <w:rsid w:val="00CB7E5C"/>
    <w:rsid w:val="00CC1072"/>
    <w:rsid w:val="00CC3427"/>
    <w:rsid w:val="00CC4A52"/>
    <w:rsid w:val="00CC51DF"/>
    <w:rsid w:val="00CC58B9"/>
    <w:rsid w:val="00CC79A9"/>
    <w:rsid w:val="00CD214F"/>
    <w:rsid w:val="00CD2CD6"/>
    <w:rsid w:val="00CD2F2F"/>
    <w:rsid w:val="00CD697B"/>
    <w:rsid w:val="00CE1D10"/>
    <w:rsid w:val="00CE2DC5"/>
    <w:rsid w:val="00CE5063"/>
    <w:rsid w:val="00CE59EF"/>
    <w:rsid w:val="00CE7979"/>
    <w:rsid w:val="00CF0306"/>
    <w:rsid w:val="00CF16A5"/>
    <w:rsid w:val="00CF1E6F"/>
    <w:rsid w:val="00CF3868"/>
    <w:rsid w:val="00CF43B7"/>
    <w:rsid w:val="00D024BA"/>
    <w:rsid w:val="00D046C5"/>
    <w:rsid w:val="00D05039"/>
    <w:rsid w:val="00D13421"/>
    <w:rsid w:val="00D13E11"/>
    <w:rsid w:val="00D14190"/>
    <w:rsid w:val="00D16D3C"/>
    <w:rsid w:val="00D17E55"/>
    <w:rsid w:val="00D2123A"/>
    <w:rsid w:val="00D26883"/>
    <w:rsid w:val="00D2707F"/>
    <w:rsid w:val="00D35E08"/>
    <w:rsid w:val="00D37655"/>
    <w:rsid w:val="00D41CE8"/>
    <w:rsid w:val="00D44D71"/>
    <w:rsid w:val="00D458B6"/>
    <w:rsid w:val="00D5003F"/>
    <w:rsid w:val="00D56C33"/>
    <w:rsid w:val="00D56CDA"/>
    <w:rsid w:val="00D57847"/>
    <w:rsid w:val="00D60613"/>
    <w:rsid w:val="00D61C9A"/>
    <w:rsid w:val="00D65833"/>
    <w:rsid w:val="00D7413F"/>
    <w:rsid w:val="00D7788A"/>
    <w:rsid w:val="00D80EDA"/>
    <w:rsid w:val="00D81E9E"/>
    <w:rsid w:val="00D82A99"/>
    <w:rsid w:val="00D858C9"/>
    <w:rsid w:val="00D924A0"/>
    <w:rsid w:val="00D9304B"/>
    <w:rsid w:val="00D95034"/>
    <w:rsid w:val="00D95294"/>
    <w:rsid w:val="00D95C2B"/>
    <w:rsid w:val="00D97D03"/>
    <w:rsid w:val="00DA0EE1"/>
    <w:rsid w:val="00DA2A3D"/>
    <w:rsid w:val="00DA2CCF"/>
    <w:rsid w:val="00DA3410"/>
    <w:rsid w:val="00DA3EDF"/>
    <w:rsid w:val="00DA66B4"/>
    <w:rsid w:val="00DA7C52"/>
    <w:rsid w:val="00DB0CCD"/>
    <w:rsid w:val="00DC1CC9"/>
    <w:rsid w:val="00DC217C"/>
    <w:rsid w:val="00DC344E"/>
    <w:rsid w:val="00DC4E57"/>
    <w:rsid w:val="00DD3CBC"/>
    <w:rsid w:val="00DD568D"/>
    <w:rsid w:val="00DD7305"/>
    <w:rsid w:val="00DD7340"/>
    <w:rsid w:val="00DD7A66"/>
    <w:rsid w:val="00DE056A"/>
    <w:rsid w:val="00DE330E"/>
    <w:rsid w:val="00DE6312"/>
    <w:rsid w:val="00DF2CE5"/>
    <w:rsid w:val="00DF3456"/>
    <w:rsid w:val="00DF5AB7"/>
    <w:rsid w:val="00DF69D1"/>
    <w:rsid w:val="00DF7FB7"/>
    <w:rsid w:val="00E0222F"/>
    <w:rsid w:val="00E049D3"/>
    <w:rsid w:val="00E10425"/>
    <w:rsid w:val="00E10838"/>
    <w:rsid w:val="00E119A3"/>
    <w:rsid w:val="00E141C9"/>
    <w:rsid w:val="00E144B9"/>
    <w:rsid w:val="00E156FC"/>
    <w:rsid w:val="00E15A10"/>
    <w:rsid w:val="00E16D24"/>
    <w:rsid w:val="00E21ED6"/>
    <w:rsid w:val="00E22D19"/>
    <w:rsid w:val="00E24F16"/>
    <w:rsid w:val="00E25A56"/>
    <w:rsid w:val="00E2653A"/>
    <w:rsid w:val="00E26C61"/>
    <w:rsid w:val="00E33EA6"/>
    <w:rsid w:val="00E34874"/>
    <w:rsid w:val="00E35B29"/>
    <w:rsid w:val="00E37389"/>
    <w:rsid w:val="00E41219"/>
    <w:rsid w:val="00E46418"/>
    <w:rsid w:val="00E467C3"/>
    <w:rsid w:val="00E530A4"/>
    <w:rsid w:val="00E619F3"/>
    <w:rsid w:val="00E657D9"/>
    <w:rsid w:val="00E65B44"/>
    <w:rsid w:val="00E700FE"/>
    <w:rsid w:val="00E72656"/>
    <w:rsid w:val="00E73D63"/>
    <w:rsid w:val="00E7459C"/>
    <w:rsid w:val="00E75225"/>
    <w:rsid w:val="00E7543C"/>
    <w:rsid w:val="00E75C52"/>
    <w:rsid w:val="00E763F9"/>
    <w:rsid w:val="00E80FE3"/>
    <w:rsid w:val="00E819F6"/>
    <w:rsid w:val="00E82190"/>
    <w:rsid w:val="00E835F0"/>
    <w:rsid w:val="00E87EBF"/>
    <w:rsid w:val="00E9064C"/>
    <w:rsid w:val="00E9354A"/>
    <w:rsid w:val="00E93F09"/>
    <w:rsid w:val="00E94E46"/>
    <w:rsid w:val="00E97BE7"/>
    <w:rsid w:val="00EA0195"/>
    <w:rsid w:val="00EA0EA9"/>
    <w:rsid w:val="00EA178B"/>
    <w:rsid w:val="00EA28DE"/>
    <w:rsid w:val="00EA660A"/>
    <w:rsid w:val="00EB00DC"/>
    <w:rsid w:val="00EB05CA"/>
    <w:rsid w:val="00EB2E1B"/>
    <w:rsid w:val="00EB2F56"/>
    <w:rsid w:val="00EB49E7"/>
    <w:rsid w:val="00EB5274"/>
    <w:rsid w:val="00EC01E4"/>
    <w:rsid w:val="00EC2C8C"/>
    <w:rsid w:val="00EC4954"/>
    <w:rsid w:val="00ED0B2A"/>
    <w:rsid w:val="00ED0F82"/>
    <w:rsid w:val="00ED70C6"/>
    <w:rsid w:val="00ED7678"/>
    <w:rsid w:val="00EE2888"/>
    <w:rsid w:val="00EE2978"/>
    <w:rsid w:val="00EE2B25"/>
    <w:rsid w:val="00EE5729"/>
    <w:rsid w:val="00EE5D19"/>
    <w:rsid w:val="00EE718A"/>
    <w:rsid w:val="00EF4804"/>
    <w:rsid w:val="00EF6835"/>
    <w:rsid w:val="00EF7447"/>
    <w:rsid w:val="00F0123E"/>
    <w:rsid w:val="00F01E5B"/>
    <w:rsid w:val="00F02FAF"/>
    <w:rsid w:val="00F03356"/>
    <w:rsid w:val="00F050E4"/>
    <w:rsid w:val="00F0587C"/>
    <w:rsid w:val="00F07541"/>
    <w:rsid w:val="00F109C1"/>
    <w:rsid w:val="00F21718"/>
    <w:rsid w:val="00F23BA4"/>
    <w:rsid w:val="00F23BB6"/>
    <w:rsid w:val="00F23F9A"/>
    <w:rsid w:val="00F34BC6"/>
    <w:rsid w:val="00F36274"/>
    <w:rsid w:val="00F373BE"/>
    <w:rsid w:val="00F37FD3"/>
    <w:rsid w:val="00F41B93"/>
    <w:rsid w:val="00F449C3"/>
    <w:rsid w:val="00F45197"/>
    <w:rsid w:val="00F45247"/>
    <w:rsid w:val="00F470F0"/>
    <w:rsid w:val="00F507C5"/>
    <w:rsid w:val="00F50AEC"/>
    <w:rsid w:val="00F52BD2"/>
    <w:rsid w:val="00F562A2"/>
    <w:rsid w:val="00F67B28"/>
    <w:rsid w:val="00F72B97"/>
    <w:rsid w:val="00F72BC5"/>
    <w:rsid w:val="00F7365E"/>
    <w:rsid w:val="00F74017"/>
    <w:rsid w:val="00F813CB"/>
    <w:rsid w:val="00F817E2"/>
    <w:rsid w:val="00F824A9"/>
    <w:rsid w:val="00F82D26"/>
    <w:rsid w:val="00F82F47"/>
    <w:rsid w:val="00F83B7A"/>
    <w:rsid w:val="00F84128"/>
    <w:rsid w:val="00F846F1"/>
    <w:rsid w:val="00F84C77"/>
    <w:rsid w:val="00F86711"/>
    <w:rsid w:val="00F87171"/>
    <w:rsid w:val="00F87461"/>
    <w:rsid w:val="00F916AB"/>
    <w:rsid w:val="00F91B05"/>
    <w:rsid w:val="00FA1405"/>
    <w:rsid w:val="00FA2473"/>
    <w:rsid w:val="00FA45EE"/>
    <w:rsid w:val="00FA56D8"/>
    <w:rsid w:val="00FA6A07"/>
    <w:rsid w:val="00FB081F"/>
    <w:rsid w:val="00FB5543"/>
    <w:rsid w:val="00FB6781"/>
    <w:rsid w:val="00FC355F"/>
    <w:rsid w:val="00FC5E7D"/>
    <w:rsid w:val="00FD001F"/>
    <w:rsid w:val="00FD357A"/>
    <w:rsid w:val="00FD366B"/>
    <w:rsid w:val="00FD5425"/>
    <w:rsid w:val="00FE1696"/>
    <w:rsid w:val="00FE2D54"/>
    <w:rsid w:val="00FE3391"/>
    <w:rsid w:val="00FE56AE"/>
    <w:rsid w:val="00FE5FC8"/>
    <w:rsid w:val="00FE7939"/>
    <w:rsid w:val="00FE7A83"/>
    <w:rsid w:val="00FF069F"/>
    <w:rsid w:val="00FF2AE4"/>
    <w:rsid w:val="00FF402F"/>
    <w:rsid w:val="00FF7C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basedOn w:val="Domylnaczcionkaakapitu"/>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character" w:customStyle="1" w:styleId="FontStyle68">
    <w:name w:val="Font Style68"/>
    <w:basedOn w:val="Domylnaczcionkaakapitu"/>
    <w:uiPriority w:val="99"/>
    <w:rsid w:val="00E049D3"/>
    <w:rPr>
      <w:rFonts w:ascii="Calibri" w:hAnsi="Calibri" w:cs="Calibri"/>
      <w:sz w:val="20"/>
      <w:szCs w:val="20"/>
    </w:rPr>
  </w:style>
  <w:style w:type="table" w:customStyle="1" w:styleId="Tabela-Siatka3">
    <w:name w:val="Tabela - Siatka3"/>
    <w:basedOn w:val="Standardowy"/>
    <w:next w:val="Tabela-Siatka"/>
    <w:uiPriority w:val="99"/>
    <w:rsid w:val="00E04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FE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1">
    <w:name w:val="Bieżąca lista11"/>
    <w:rsid w:val="00FE7939"/>
    <w:pPr>
      <w:numPr>
        <w:numId w:val="14"/>
      </w:numPr>
    </w:pPr>
  </w:style>
  <w:style w:type="paragraph" w:customStyle="1" w:styleId="Paragraf">
    <w:name w:val="Paragraf"/>
    <w:basedOn w:val="Normalny"/>
    <w:rsid w:val="00DF2CE5"/>
    <w:pPr>
      <w:jc w:val="center"/>
    </w:pPr>
    <w:rPr>
      <w:b/>
      <w:szCs w:val="20"/>
    </w:rPr>
  </w:style>
  <w:style w:type="character" w:customStyle="1" w:styleId="FontStyle22">
    <w:name w:val="Font Style22"/>
    <w:rsid w:val="00DF2CE5"/>
    <w:rPr>
      <w:rFonts w:ascii="Garamond" w:hAnsi="Garamond" w:cs="Garamon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basedOn w:val="Domylnaczcionkaakapitu"/>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character" w:customStyle="1" w:styleId="FontStyle68">
    <w:name w:val="Font Style68"/>
    <w:basedOn w:val="Domylnaczcionkaakapitu"/>
    <w:uiPriority w:val="99"/>
    <w:rsid w:val="00E049D3"/>
    <w:rPr>
      <w:rFonts w:ascii="Calibri" w:hAnsi="Calibri" w:cs="Calibri"/>
      <w:sz w:val="20"/>
      <w:szCs w:val="20"/>
    </w:rPr>
  </w:style>
  <w:style w:type="table" w:customStyle="1" w:styleId="Tabela-Siatka3">
    <w:name w:val="Tabela - Siatka3"/>
    <w:basedOn w:val="Standardowy"/>
    <w:next w:val="Tabela-Siatka"/>
    <w:uiPriority w:val="99"/>
    <w:rsid w:val="00E04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FE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1">
    <w:name w:val="Bieżąca lista11"/>
    <w:rsid w:val="00FE7939"/>
    <w:pPr>
      <w:numPr>
        <w:numId w:val="14"/>
      </w:numPr>
    </w:pPr>
  </w:style>
  <w:style w:type="paragraph" w:customStyle="1" w:styleId="Paragraf">
    <w:name w:val="Paragraf"/>
    <w:basedOn w:val="Normalny"/>
    <w:rsid w:val="00DF2CE5"/>
    <w:pPr>
      <w:jc w:val="center"/>
    </w:pPr>
    <w:rPr>
      <w:b/>
      <w:szCs w:val="20"/>
    </w:rPr>
  </w:style>
  <w:style w:type="character" w:customStyle="1" w:styleId="FontStyle22">
    <w:name w:val="Font Style22"/>
    <w:rsid w:val="00DF2CE5"/>
    <w:rPr>
      <w:rFonts w:ascii="Garamond" w:hAnsi="Garamond" w:cs="Garamon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81557285">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BC87-D78C-4716-8711-FFF8B7970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39</Pages>
  <Words>10922</Words>
  <Characters>65533</Characters>
  <Application>Microsoft Office Word</Application>
  <DocSecurity>0</DocSecurity>
  <Lines>546</Lines>
  <Paragraphs>152</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76303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Kwiatkowski Dariusz  (BOF)</cp:lastModifiedBy>
  <cp:revision>13</cp:revision>
  <cp:lastPrinted>2017-07-28T09:21:00Z</cp:lastPrinted>
  <dcterms:created xsi:type="dcterms:W3CDTF">2017-07-24T07:21:00Z</dcterms:created>
  <dcterms:modified xsi:type="dcterms:W3CDTF">2017-07-28T10:50:00Z</dcterms:modified>
</cp:coreProperties>
</file>