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65CC" w:rsidRDefault="00CE65CC" w:rsidP="002E6EAC">
      <w:pPr>
        <w:jc w:val="center"/>
        <w:outlineLvl w:val="0"/>
        <w:rPr>
          <w:rFonts w:ascii="Verdana" w:hAnsi="Verdana" w:cs="Arial"/>
        </w:rPr>
      </w:pPr>
    </w:p>
    <w:p w:rsidR="002E6EAC" w:rsidRPr="001874E4" w:rsidRDefault="002E6EAC" w:rsidP="002E6EAC">
      <w:pPr>
        <w:jc w:val="center"/>
        <w:outlineLvl w:val="0"/>
        <w:rPr>
          <w:rFonts w:ascii="Verdana" w:hAnsi="Verdana" w:cs="Arial"/>
        </w:rPr>
      </w:pPr>
      <w:r w:rsidRPr="001874E4">
        <w:rPr>
          <w:rFonts w:ascii="Verdana" w:hAnsi="Verdana" w:cs="Arial"/>
        </w:rPr>
        <w:t>RZECZPOSPOLITA POLSKA</w:t>
      </w:r>
    </w:p>
    <w:p w:rsidR="002E6EAC" w:rsidRPr="001874E4" w:rsidRDefault="002E6EAC" w:rsidP="002E6EAC">
      <w:pPr>
        <w:jc w:val="center"/>
        <w:outlineLvl w:val="0"/>
        <w:rPr>
          <w:rFonts w:ascii="Verdana" w:hAnsi="Verdana" w:cs="Arial"/>
        </w:rPr>
      </w:pPr>
      <w:r w:rsidRPr="001874E4">
        <w:rPr>
          <w:rFonts w:ascii="Verdana" w:hAnsi="Verdana" w:cs="Arial"/>
        </w:rPr>
        <w:t>MINISTERSTWO SPRAWIEDLIWOŚCI</w:t>
      </w:r>
    </w:p>
    <w:p w:rsidR="002E6EAC" w:rsidRPr="001874E4" w:rsidRDefault="002E6EAC" w:rsidP="002E6EAC">
      <w:pPr>
        <w:jc w:val="center"/>
        <w:outlineLvl w:val="0"/>
        <w:rPr>
          <w:rFonts w:ascii="Verdana" w:hAnsi="Verdana" w:cs="Arial"/>
        </w:rPr>
      </w:pPr>
      <w:r w:rsidRPr="001874E4">
        <w:rPr>
          <w:rFonts w:ascii="Verdana" w:hAnsi="Verdana" w:cs="Arial"/>
        </w:rPr>
        <w:t>ALEJE UJAZDOWSKIE 11</w:t>
      </w:r>
    </w:p>
    <w:p w:rsidR="002E6EAC" w:rsidRPr="001874E4" w:rsidRDefault="002E6EAC" w:rsidP="002E6EAC">
      <w:pPr>
        <w:jc w:val="center"/>
        <w:outlineLvl w:val="0"/>
        <w:rPr>
          <w:rFonts w:ascii="Verdana" w:hAnsi="Verdana" w:cs="Arial"/>
        </w:rPr>
      </w:pPr>
      <w:r w:rsidRPr="001874E4">
        <w:rPr>
          <w:rFonts w:ascii="Verdana" w:hAnsi="Verdana" w:cs="Arial"/>
        </w:rPr>
        <w:t>00-567 WARSZAWA</w:t>
      </w:r>
    </w:p>
    <w:p w:rsidR="002E6EAC" w:rsidRDefault="002E6EAC"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44249F">
      <w:pPr>
        <w:jc w:val="both"/>
        <w:outlineLvl w:val="0"/>
        <w:rPr>
          <w:rFonts w:ascii="Verdana" w:hAnsi="Verdana" w:cs="Arial"/>
        </w:rPr>
      </w:pPr>
    </w:p>
    <w:p w:rsidR="001874E4" w:rsidRPr="001874E4" w:rsidRDefault="001874E4" w:rsidP="002E6EAC">
      <w:pPr>
        <w:ind w:left="3632"/>
        <w:jc w:val="both"/>
        <w:outlineLvl w:val="0"/>
        <w:rPr>
          <w:rFonts w:ascii="Verdana" w:hAnsi="Verdana" w:cs="Arial"/>
        </w:rPr>
      </w:pPr>
    </w:p>
    <w:p w:rsidR="002E6EAC" w:rsidRPr="001874E4" w:rsidRDefault="002E6EAC" w:rsidP="002E6EAC">
      <w:pPr>
        <w:jc w:val="center"/>
        <w:outlineLvl w:val="0"/>
        <w:rPr>
          <w:rFonts w:ascii="Verdana" w:hAnsi="Verdana" w:cs="Arial"/>
        </w:rPr>
      </w:pPr>
      <w:r w:rsidRPr="001874E4">
        <w:rPr>
          <w:rFonts w:ascii="Verdana" w:hAnsi="Verdana" w:cs="Arial"/>
        </w:rPr>
        <w:t xml:space="preserve">SPECYFIKACJA ISTOTNYCH </w:t>
      </w:r>
      <w:r w:rsidRPr="001874E4">
        <w:rPr>
          <w:rFonts w:ascii="Verdana" w:hAnsi="Verdana" w:cs="Arial"/>
        </w:rPr>
        <w:br/>
        <w:t>WARUNKÓW ZAMÓWIENIA</w:t>
      </w:r>
    </w:p>
    <w:p w:rsidR="002E6EAC" w:rsidRPr="001874E4" w:rsidRDefault="002E6EAC" w:rsidP="002E6EAC">
      <w:pPr>
        <w:jc w:val="center"/>
        <w:outlineLvl w:val="0"/>
        <w:rPr>
          <w:rFonts w:ascii="Verdana" w:hAnsi="Verdana" w:cs="Arial"/>
        </w:rPr>
      </w:pPr>
    </w:p>
    <w:p w:rsidR="002E6EAC" w:rsidRPr="001874E4" w:rsidRDefault="002E6EAC" w:rsidP="002E6EAC">
      <w:pPr>
        <w:ind w:left="709"/>
        <w:jc w:val="center"/>
        <w:outlineLvl w:val="0"/>
        <w:rPr>
          <w:rFonts w:ascii="Verdana" w:hAnsi="Verdana" w:cs="Arial"/>
        </w:rPr>
      </w:pPr>
      <w:r w:rsidRPr="001874E4">
        <w:rPr>
          <w:rFonts w:ascii="Verdana" w:hAnsi="Verdana" w:cs="Arial"/>
        </w:rPr>
        <w:t xml:space="preserve">w postępowaniu o udzielenie zamówienia publicznego prowadzonym </w:t>
      </w:r>
    </w:p>
    <w:p w:rsidR="002E6EAC" w:rsidRPr="001874E4" w:rsidRDefault="002E6EAC" w:rsidP="002E6EAC">
      <w:pPr>
        <w:ind w:left="709"/>
        <w:jc w:val="center"/>
        <w:outlineLvl w:val="0"/>
        <w:rPr>
          <w:rFonts w:ascii="Verdana" w:hAnsi="Verdana" w:cs="Arial"/>
        </w:rPr>
      </w:pPr>
      <w:r w:rsidRPr="001874E4">
        <w:rPr>
          <w:rFonts w:ascii="Verdana" w:hAnsi="Verdana" w:cs="Arial"/>
        </w:rPr>
        <w:t>w trybie przetargu nieograniczonego na</w:t>
      </w:r>
    </w:p>
    <w:p w:rsidR="002E6EAC" w:rsidRPr="001874E4" w:rsidRDefault="002E6EAC" w:rsidP="002E6EAC">
      <w:pPr>
        <w:ind w:left="709"/>
        <w:jc w:val="center"/>
        <w:outlineLvl w:val="0"/>
        <w:rPr>
          <w:rFonts w:ascii="Verdana" w:hAnsi="Verdana" w:cs="Arial"/>
          <w:b/>
        </w:rPr>
      </w:pPr>
    </w:p>
    <w:p w:rsidR="002E6EAC" w:rsidRPr="001874E4" w:rsidRDefault="000505E9" w:rsidP="00D462DC">
      <w:pPr>
        <w:jc w:val="center"/>
        <w:outlineLvl w:val="0"/>
        <w:rPr>
          <w:rFonts w:ascii="Verdana" w:hAnsi="Verdana" w:cs="Arial"/>
          <w:b/>
          <w:u w:val="single"/>
        </w:rPr>
      </w:pPr>
      <w:r>
        <w:rPr>
          <w:rFonts w:ascii="Verdana" w:hAnsi="Verdana" w:cs="Arial"/>
          <w:b/>
          <w:u w:val="single"/>
        </w:rPr>
        <w:t>Dostawę materiałów informacyjnych, promocyjnych wraz z wykonaniem ich projektu</w:t>
      </w:r>
      <w:r w:rsidR="002A3B37">
        <w:rPr>
          <w:rFonts w:ascii="Verdana" w:hAnsi="Verdana" w:cs="Arial"/>
          <w:b/>
          <w:u w:val="single"/>
        </w:rPr>
        <w:t xml:space="preserve"> graficznego oraz wykonanie projektu </w:t>
      </w:r>
      <w:r w:rsidR="00833869">
        <w:rPr>
          <w:rFonts w:ascii="Verdana" w:hAnsi="Verdana" w:cs="Arial"/>
          <w:b/>
          <w:u w:val="single"/>
        </w:rPr>
        <w:t xml:space="preserve">graficznego </w:t>
      </w:r>
      <w:r w:rsidR="002A3B37">
        <w:rPr>
          <w:rFonts w:ascii="Verdana" w:hAnsi="Verdana" w:cs="Arial"/>
          <w:b/>
          <w:u w:val="single"/>
        </w:rPr>
        <w:t>materiałów firmowych</w:t>
      </w:r>
    </w:p>
    <w:p w:rsidR="001874E4" w:rsidRDefault="001874E4" w:rsidP="002E6EAC">
      <w:pPr>
        <w:jc w:val="center"/>
        <w:outlineLvl w:val="0"/>
        <w:rPr>
          <w:rFonts w:ascii="Verdana" w:hAnsi="Verdana" w:cs="Arial"/>
        </w:rPr>
      </w:pPr>
    </w:p>
    <w:p w:rsidR="002E6EAC" w:rsidRPr="001874E4" w:rsidRDefault="002E6EAC" w:rsidP="002E6EAC">
      <w:pPr>
        <w:jc w:val="center"/>
        <w:outlineLvl w:val="0"/>
        <w:rPr>
          <w:rFonts w:ascii="Verdana" w:hAnsi="Verdana" w:cs="Arial"/>
        </w:rPr>
      </w:pPr>
      <w:r w:rsidRPr="001874E4">
        <w:rPr>
          <w:rFonts w:ascii="Verdana" w:hAnsi="Verdana" w:cs="Arial"/>
        </w:rPr>
        <w:t>znak sprawy: BA-F-II-3710-</w:t>
      </w:r>
      <w:r w:rsidR="00063AF9">
        <w:rPr>
          <w:rFonts w:ascii="Verdana" w:hAnsi="Verdana" w:cs="Arial"/>
        </w:rPr>
        <w:t>22/17</w:t>
      </w:r>
    </w:p>
    <w:p w:rsidR="002E6EAC" w:rsidRPr="001874E4" w:rsidRDefault="002E6EAC" w:rsidP="002E6EAC">
      <w:pPr>
        <w:keepNext/>
        <w:keepLines/>
        <w:jc w:val="both"/>
        <w:outlineLvl w:val="0"/>
        <w:rPr>
          <w:rFonts w:ascii="Verdana" w:hAnsi="Verdana" w:cs="Arial"/>
          <w:b/>
          <w:u w:val="single"/>
        </w:rPr>
      </w:pPr>
    </w:p>
    <w:p w:rsidR="002E6EAC" w:rsidRPr="001874E4" w:rsidRDefault="002E6EAC" w:rsidP="002E6EAC">
      <w:pPr>
        <w:keepNext/>
        <w:keepLines/>
        <w:jc w:val="center"/>
        <w:outlineLvl w:val="0"/>
        <w:rPr>
          <w:rFonts w:ascii="Verdana" w:hAnsi="Verdana" w:cs="Arial"/>
        </w:rPr>
      </w:pPr>
    </w:p>
    <w:p w:rsidR="002E6EAC" w:rsidRPr="001874E4" w:rsidRDefault="002E6EAC" w:rsidP="002E6EAC">
      <w:pPr>
        <w:jc w:val="both"/>
        <w:outlineLvl w:val="0"/>
        <w:rPr>
          <w:rFonts w:ascii="Verdana" w:hAnsi="Verdana" w:cs="Arial"/>
          <w:b/>
        </w:rPr>
      </w:pPr>
    </w:p>
    <w:p w:rsidR="002E6EAC" w:rsidRPr="001874E4" w:rsidRDefault="002E6EAC" w:rsidP="002E6EAC">
      <w:pPr>
        <w:jc w:val="both"/>
        <w:outlineLvl w:val="0"/>
        <w:rPr>
          <w:rFonts w:ascii="Verdana" w:hAnsi="Verdana" w:cs="Arial"/>
          <w:b/>
        </w:rPr>
      </w:pPr>
    </w:p>
    <w:p w:rsidR="002E6EAC" w:rsidRPr="001874E4" w:rsidRDefault="002E6EAC" w:rsidP="002E6EAC">
      <w:pPr>
        <w:jc w:val="both"/>
        <w:outlineLvl w:val="0"/>
        <w:rPr>
          <w:rFonts w:ascii="Verdana" w:hAnsi="Verdana" w:cs="Arial"/>
          <w:b/>
        </w:rPr>
      </w:pPr>
    </w:p>
    <w:p w:rsidR="002E6EAC" w:rsidRPr="001874E4" w:rsidRDefault="002E6EAC" w:rsidP="002E6EAC">
      <w:pPr>
        <w:jc w:val="both"/>
        <w:outlineLvl w:val="0"/>
        <w:rPr>
          <w:rFonts w:ascii="Verdana" w:hAnsi="Verdana" w:cs="Arial"/>
          <w:b/>
        </w:rPr>
      </w:pPr>
      <w:r w:rsidRPr="001874E4">
        <w:rPr>
          <w:rFonts w:ascii="Verdana" w:hAnsi="Verdana" w:cs="Arial"/>
          <w:b/>
        </w:rPr>
        <w:t>ZATWIERDZAM:</w:t>
      </w:r>
    </w:p>
    <w:p w:rsidR="002E6EAC" w:rsidRPr="001874E4" w:rsidRDefault="002E6EAC" w:rsidP="002E6EAC">
      <w:pPr>
        <w:tabs>
          <w:tab w:val="left" w:pos="9070"/>
        </w:tabs>
        <w:ind w:right="4536"/>
        <w:jc w:val="both"/>
        <w:outlineLvl w:val="0"/>
        <w:rPr>
          <w:rFonts w:ascii="Verdana" w:hAnsi="Verdana" w:cs="Arial"/>
          <w:b/>
        </w:rPr>
      </w:pPr>
      <w:r w:rsidRPr="001874E4">
        <w:rPr>
          <w:rFonts w:ascii="Verdana" w:hAnsi="Verdana" w:cs="Arial"/>
          <w:b/>
        </w:rPr>
        <w:t xml:space="preserve"> </w:t>
      </w: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F11ACE">
      <w:pPr>
        <w:ind w:right="-2"/>
        <w:outlineLvl w:val="0"/>
        <w:rPr>
          <w:rFonts w:ascii="Arial" w:hAnsi="Arial" w:cs="Arial"/>
          <w:b/>
          <w:sz w:val="20"/>
          <w:szCs w:val="20"/>
        </w:rPr>
      </w:pPr>
    </w:p>
    <w:p w:rsidR="0044249F" w:rsidRDefault="0044249F" w:rsidP="00F11ACE">
      <w:pPr>
        <w:ind w:right="-2"/>
        <w:outlineLvl w:val="0"/>
        <w:rPr>
          <w:rFonts w:ascii="Arial" w:hAnsi="Arial" w:cs="Arial"/>
          <w:b/>
          <w:sz w:val="20"/>
          <w:szCs w:val="20"/>
        </w:rPr>
      </w:pPr>
    </w:p>
    <w:p w:rsidR="0044249F" w:rsidRDefault="0044249F" w:rsidP="00F11ACE">
      <w:pPr>
        <w:ind w:right="-2"/>
        <w:outlineLvl w:val="0"/>
        <w:rPr>
          <w:rFonts w:ascii="Arial" w:hAnsi="Arial" w:cs="Arial"/>
          <w:b/>
          <w:sz w:val="20"/>
          <w:szCs w:val="20"/>
        </w:rPr>
      </w:pPr>
    </w:p>
    <w:p w:rsidR="0044249F" w:rsidRDefault="0044249F" w:rsidP="00F11ACE">
      <w:pPr>
        <w:ind w:right="-2"/>
        <w:outlineLvl w:val="0"/>
        <w:rPr>
          <w:rFonts w:ascii="Arial" w:hAnsi="Arial" w:cs="Arial"/>
          <w:b/>
          <w:sz w:val="20"/>
          <w:szCs w:val="20"/>
        </w:rPr>
      </w:pPr>
    </w:p>
    <w:p w:rsidR="0044249F" w:rsidRDefault="0044249F" w:rsidP="00F11ACE">
      <w:pPr>
        <w:ind w:right="-2"/>
        <w:outlineLvl w:val="0"/>
        <w:rPr>
          <w:rFonts w:ascii="Arial" w:hAnsi="Arial" w:cs="Arial"/>
          <w:b/>
          <w:sz w:val="20"/>
          <w:szCs w:val="20"/>
        </w:rPr>
      </w:pPr>
    </w:p>
    <w:p w:rsidR="0044249F" w:rsidRDefault="0044249F" w:rsidP="00F11ACE">
      <w:pPr>
        <w:ind w:right="-2"/>
        <w:outlineLvl w:val="0"/>
        <w:rPr>
          <w:rFonts w:ascii="Arial" w:hAnsi="Arial" w:cs="Arial"/>
          <w:b/>
          <w:sz w:val="20"/>
          <w:szCs w:val="20"/>
        </w:rPr>
      </w:pPr>
    </w:p>
    <w:p w:rsidR="0044249F" w:rsidRDefault="0044249F" w:rsidP="00F11ACE">
      <w:pPr>
        <w:ind w:right="-2"/>
        <w:outlineLvl w:val="0"/>
        <w:rPr>
          <w:rFonts w:ascii="Arial" w:hAnsi="Arial" w:cs="Arial"/>
          <w:b/>
          <w:sz w:val="20"/>
          <w:szCs w:val="20"/>
        </w:rPr>
      </w:pPr>
    </w:p>
    <w:p w:rsidR="0044249F" w:rsidRDefault="0044249F" w:rsidP="00F11ACE">
      <w:pPr>
        <w:ind w:right="-2"/>
        <w:outlineLvl w:val="0"/>
        <w:rPr>
          <w:rFonts w:ascii="Arial" w:hAnsi="Arial" w:cs="Arial"/>
          <w:b/>
          <w:sz w:val="20"/>
          <w:szCs w:val="20"/>
        </w:rPr>
      </w:pPr>
    </w:p>
    <w:p w:rsidR="0044249F" w:rsidRDefault="0044249F" w:rsidP="00F11ACE">
      <w:pPr>
        <w:ind w:right="-2"/>
        <w:outlineLvl w:val="0"/>
        <w:rPr>
          <w:rFonts w:ascii="Arial" w:hAnsi="Arial" w:cs="Arial"/>
          <w:b/>
          <w:sz w:val="20"/>
          <w:szCs w:val="20"/>
        </w:rPr>
      </w:pPr>
    </w:p>
    <w:p w:rsidR="0044249F" w:rsidRDefault="0044249F" w:rsidP="00F11ACE">
      <w:pPr>
        <w:ind w:right="-2"/>
        <w:outlineLvl w:val="0"/>
        <w:rPr>
          <w:rFonts w:ascii="Arial" w:hAnsi="Arial" w:cs="Arial"/>
          <w:b/>
          <w:sz w:val="20"/>
          <w:szCs w:val="20"/>
        </w:rPr>
      </w:pPr>
    </w:p>
    <w:p w:rsidR="00063AF9" w:rsidRDefault="00063AF9" w:rsidP="00F11ACE">
      <w:pPr>
        <w:ind w:right="-2"/>
        <w:outlineLvl w:val="0"/>
        <w:rPr>
          <w:rFonts w:ascii="Arial" w:hAnsi="Arial" w:cs="Arial"/>
          <w:b/>
          <w:sz w:val="20"/>
          <w:szCs w:val="20"/>
        </w:rPr>
      </w:pPr>
    </w:p>
    <w:p w:rsidR="00773CC5" w:rsidRDefault="00773CC5" w:rsidP="00F11ACE">
      <w:pPr>
        <w:ind w:right="-2"/>
        <w:outlineLvl w:val="0"/>
        <w:rPr>
          <w:rFonts w:ascii="Arial" w:hAnsi="Arial" w:cs="Arial"/>
          <w:b/>
          <w:sz w:val="20"/>
          <w:szCs w:val="20"/>
        </w:rPr>
      </w:pPr>
    </w:p>
    <w:p w:rsidR="00063AF9" w:rsidRDefault="002E6EAC" w:rsidP="00063AF9">
      <w:pPr>
        <w:ind w:right="-2"/>
        <w:jc w:val="center"/>
        <w:outlineLvl w:val="0"/>
        <w:rPr>
          <w:rFonts w:ascii="Verdana" w:hAnsi="Verdana" w:cs="Arial"/>
          <w:b/>
          <w:sz w:val="20"/>
          <w:szCs w:val="20"/>
        </w:rPr>
      </w:pPr>
      <w:r w:rsidRPr="001874E4">
        <w:rPr>
          <w:rFonts w:ascii="Verdana" w:hAnsi="Verdana" w:cs="Arial"/>
          <w:b/>
          <w:sz w:val="20"/>
          <w:szCs w:val="20"/>
        </w:rPr>
        <w:t xml:space="preserve">Warszawa, dnia </w:t>
      </w:r>
      <w:r w:rsidR="008B75A9">
        <w:rPr>
          <w:rFonts w:ascii="Verdana" w:hAnsi="Verdana" w:cs="Arial"/>
          <w:b/>
          <w:sz w:val="20"/>
          <w:szCs w:val="20"/>
        </w:rPr>
        <w:t xml:space="preserve"> 12</w:t>
      </w:r>
      <w:r w:rsidR="00F11ACE">
        <w:rPr>
          <w:rFonts w:ascii="Verdana" w:hAnsi="Verdana" w:cs="Arial"/>
          <w:b/>
          <w:sz w:val="20"/>
          <w:szCs w:val="20"/>
        </w:rPr>
        <w:t xml:space="preserve"> </w:t>
      </w:r>
      <w:r w:rsidR="00DA3E92">
        <w:rPr>
          <w:rFonts w:ascii="Verdana" w:hAnsi="Verdana" w:cs="Arial"/>
          <w:b/>
          <w:sz w:val="20"/>
          <w:szCs w:val="20"/>
        </w:rPr>
        <w:t>czerwca</w:t>
      </w:r>
      <w:r w:rsidR="00C165CD">
        <w:rPr>
          <w:rFonts w:ascii="Verdana" w:hAnsi="Verdana" w:cs="Arial"/>
          <w:b/>
          <w:sz w:val="20"/>
          <w:szCs w:val="20"/>
        </w:rPr>
        <w:t xml:space="preserve"> </w:t>
      </w:r>
      <w:r w:rsidR="00EA364D">
        <w:rPr>
          <w:rFonts w:ascii="Verdana" w:hAnsi="Verdana" w:cs="Arial"/>
          <w:b/>
          <w:sz w:val="20"/>
          <w:szCs w:val="20"/>
        </w:rPr>
        <w:t>2017</w:t>
      </w:r>
      <w:r w:rsidRPr="001874E4">
        <w:rPr>
          <w:rFonts w:ascii="Verdana" w:hAnsi="Verdana" w:cs="Arial"/>
          <w:b/>
          <w:sz w:val="20"/>
          <w:szCs w:val="20"/>
        </w:rPr>
        <w:t xml:space="preserve"> roku</w:t>
      </w:r>
    </w:p>
    <w:p w:rsidR="00063AF9" w:rsidRPr="001874E4" w:rsidRDefault="00063AF9" w:rsidP="002E6EAC">
      <w:pPr>
        <w:ind w:right="-2"/>
        <w:jc w:val="center"/>
        <w:outlineLvl w:val="0"/>
        <w:rPr>
          <w:rFonts w:ascii="Verdana" w:hAnsi="Verdana" w:cs="Arial"/>
          <w:b/>
          <w:sz w:val="20"/>
          <w:szCs w:val="20"/>
        </w:rPr>
      </w:pPr>
    </w:p>
    <w:p w:rsidR="00BE245A" w:rsidRDefault="00BE245A" w:rsidP="00781248">
      <w:pPr>
        <w:rPr>
          <w:rFonts w:ascii="Verdana" w:hAnsi="Verdana" w:cs="Verdana"/>
          <w:b/>
          <w:bCs/>
          <w:sz w:val="20"/>
          <w:szCs w:val="20"/>
        </w:rPr>
      </w:pPr>
      <w:r w:rsidRPr="002E1F03">
        <w:rPr>
          <w:rFonts w:ascii="Verdana" w:hAnsi="Verdana" w:cs="Verdana"/>
          <w:b/>
          <w:bCs/>
          <w:sz w:val="20"/>
          <w:szCs w:val="20"/>
        </w:rPr>
        <w:t xml:space="preserve">Specyfikacja Istotnych Warunków Zamówienia </w:t>
      </w:r>
      <w:r w:rsidR="00A176BC">
        <w:rPr>
          <w:rFonts w:ascii="Verdana" w:hAnsi="Verdana" w:cs="Verdana"/>
          <w:b/>
          <w:bCs/>
          <w:sz w:val="20"/>
          <w:szCs w:val="20"/>
        </w:rPr>
        <w:t xml:space="preserve">(SIWZ) </w:t>
      </w:r>
      <w:r w:rsidRPr="002E1F03">
        <w:rPr>
          <w:rFonts w:ascii="Verdana" w:hAnsi="Verdana" w:cs="Verdana"/>
          <w:b/>
          <w:bCs/>
          <w:sz w:val="20"/>
          <w:szCs w:val="20"/>
        </w:rPr>
        <w:t>zawiera:</w:t>
      </w:r>
      <w:r>
        <w:rPr>
          <w:rFonts w:ascii="Verdana" w:hAnsi="Verdana" w:cs="Verdana"/>
          <w:b/>
          <w:bCs/>
          <w:sz w:val="20"/>
          <w:szCs w:val="20"/>
        </w:rPr>
        <w:t xml:space="preserve"> </w:t>
      </w: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Pr="007F5E0C" w:rsidRDefault="00BE245A" w:rsidP="00BE245A">
      <w:pPr>
        <w:ind w:left="1440" w:hanging="1440"/>
        <w:rPr>
          <w:rFonts w:ascii="Verdana" w:hAnsi="Verdana" w:cs="Verdana"/>
          <w:b/>
          <w:bCs/>
          <w:sz w:val="20"/>
          <w:szCs w:val="18"/>
        </w:rPr>
      </w:pPr>
      <w:r w:rsidRPr="007F5E0C">
        <w:rPr>
          <w:rFonts w:ascii="Verdana" w:hAnsi="Verdana" w:cs="Verdana"/>
          <w:b/>
          <w:bCs/>
          <w:sz w:val="20"/>
          <w:szCs w:val="18"/>
        </w:rPr>
        <w:t>Tom I:</w:t>
      </w:r>
      <w:r w:rsidRPr="007F5E0C">
        <w:rPr>
          <w:rFonts w:ascii="Verdana" w:hAnsi="Verdana" w:cs="Verdana"/>
          <w:b/>
          <w:bCs/>
          <w:sz w:val="20"/>
          <w:szCs w:val="18"/>
        </w:rPr>
        <w:tab/>
        <w:t>INSTRUKCJA DLA WYKONAWCÓW</w:t>
      </w:r>
    </w:p>
    <w:p w:rsidR="00BE245A" w:rsidRPr="007F5E0C" w:rsidRDefault="00BE245A" w:rsidP="00BE245A">
      <w:pPr>
        <w:rPr>
          <w:rFonts w:ascii="Verdana" w:hAnsi="Verdana" w:cs="Verdana"/>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1</w:t>
      </w:r>
      <w:r w:rsidRPr="007F5E0C">
        <w:rPr>
          <w:rFonts w:ascii="Verdana" w:hAnsi="Verdana" w:cs="Verdana"/>
          <w:b/>
          <w:bCs/>
          <w:sz w:val="20"/>
          <w:szCs w:val="18"/>
        </w:rPr>
        <w:tab/>
        <w:t>Instrukcja dla Wykonawców (IDW):</w:t>
      </w:r>
    </w:p>
    <w:p w:rsidR="00BE245A" w:rsidRPr="007F5E0C" w:rsidRDefault="00BE245A" w:rsidP="00BE245A">
      <w:pPr>
        <w:rPr>
          <w:rFonts w:ascii="Verdana" w:hAnsi="Verdana" w:cs="Verdana"/>
          <w:b/>
          <w:bCs/>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2</w:t>
      </w:r>
      <w:r w:rsidRPr="007F5E0C">
        <w:rPr>
          <w:rFonts w:ascii="Verdana" w:hAnsi="Verdana" w:cs="Verdana"/>
          <w:b/>
          <w:bCs/>
          <w:sz w:val="20"/>
          <w:szCs w:val="18"/>
        </w:rPr>
        <w:tab/>
        <w:t>Oferta wraz z Formularzami:</w:t>
      </w:r>
    </w:p>
    <w:p w:rsidR="00390786" w:rsidRDefault="00390786" w:rsidP="00BE245A">
      <w:pPr>
        <w:ind w:left="3060" w:hanging="1620"/>
        <w:rPr>
          <w:rFonts w:ascii="Verdana" w:hAnsi="Verdana" w:cs="Verdana"/>
          <w:bCs/>
          <w:sz w:val="20"/>
          <w:szCs w:val="18"/>
          <w:highlight w:val="yellow"/>
        </w:rPr>
      </w:pPr>
    </w:p>
    <w:p w:rsidR="00C47C11" w:rsidRDefault="00C47C11" w:rsidP="00BE245A">
      <w:pPr>
        <w:ind w:left="3060" w:hanging="1620"/>
        <w:rPr>
          <w:rFonts w:ascii="Verdana" w:hAnsi="Verdana" w:cs="Verdana"/>
          <w:bCs/>
          <w:sz w:val="20"/>
          <w:szCs w:val="18"/>
        </w:rPr>
      </w:pPr>
      <w:r>
        <w:rPr>
          <w:rFonts w:ascii="Verdana" w:hAnsi="Verdana" w:cs="Verdana"/>
          <w:bCs/>
          <w:sz w:val="20"/>
          <w:szCs w:val="18"/>
        </w:rPr>
        <w:t>Formularz 2.1</w:t>
      </w:r>
      <w:r>
        <w:rPr>
          <w:rFonts w:ascii="Verdana" w:hAnsi="Verdana" w:cs="Verdana"/>
          <w:bCs/>
          <w:sz w:val="20"/>
          <w:szCs w:val="18"/>
        </w:rPr>
        <w:tab/>
        <w:t>Formularz cenowy</w:t>
      </w:r>
    </w:p>
    <w:p w:rsidR="00124B22" w:rsidRDefault="009605A7" w:rsidP="00BE245A">
      <w:pPr>
        <w:ind w:left="3060" w:hanging="1620"/>
        <w:rPr>
          <w:rFonts w:ascii="Verdana" w:hAnsi="Verdana" w:cs="Verdana"/>
          <w:bCs/>
          <w:sz w:val="20"/>
          <w:szCs w:val="18"/>
        </w:rPr>
      </w:pPr>
      <w:r w:rsidRPr="009605A7">
        <w:rPr>
          <w:rFonts w:ascii="Verdana" w:hAnsi="Verdana" w:cs="Verdana"/>
          <w:bCs/>
          <w:sz w:val="20"/>
          <w:szCs w:val="18"/>
        </w:rPr>
        <w:t xml:space="preserve">Formularz </w:t>
      </w:r>
      <w:r w:rsidR="00124B22">
        <w:rPr>
          <w:rFonts w:ascii="Verdana" w:hAnsi="Verdana" w:cs="Verdana"/>
          <w:bCs/>
          <w:sz w:val="20"/>
          <w:szCs w:val="18"/>
        </w:rPr>
        <w:t>2.</w:t>
      </w:r>
      <w:r w:rsidR="00C47C11">
        <w:rPr>
          <w:rFonts w:ascii="Verdana" w:hAnsi="Verdana" w:cs="Verdana"/>
          <w:bCs/>
          <w:sz w:val="20"/>
          <w:szCs w:val="18"/>
        </w:rPr>
        <w:t>2</w:t>
      </w:r>
      <w:r w:rsidRPr="009605A7">
        <w:rPr>
          <w:rFonts w:ascii="Verdana" w:hAnsi="Verdana" w:cs="Verdana"/>
          <w:bCs/>
          <w:sz w:val="20"/>
          <w:szCs w:val="18"/>
        </w:rPr>
        <w:tab/>
        <w:t>Jednolity dokument sporządzony zgodnie z wzorem standardowego formularza określonego w rozporządzeniu wykonawczym Komisji Europejskiej wydanym na podstawie art. 59 ust. 2 dyrektywy 2014/24/UE</w:t>
      </w:r>
    </w:p>
    <w:p w:rsidR="00397759" w:rsidRDefault="00397759" w:rsidP="00BE245A">
      <w:pPr>
        <w:ind w:left="1440" w:hanging="1440"/>
        <w:jc w:val="both"/>
        <w:rPr>
          <w:rFonts w:ascii="Verdana" w:hAnsi="Verdana" w:cs="Verdana"/>
          <w:b/>
          <w:bCs/>
          <w:sz w:val="20"/>
          <w:szCs w:val="18"/>
        </w:rPr>
      </w:pPr>
    </w:p>
    <w:p w:rsidR="00BE245A" w:rsidRPr="00A13EB0" w:rsidRDefault="00BE245A" w:rsidP="00BE245A">
      <w:pPr>
        <w:ind w:left="1440" w:hanging="1440"/>
        <w:jc w:val="both"/>
        <w:rPr>
          <w:rFonts w:ascii="Verdana" w:hAnsi="Verdana" w:cs="Verdana"/>
          <w:b/>
          <w:bCs/>
          <w:i/>
          <w:sz w:val="20"/>
          <w:szCs w:val="18"/>
        </w:rPr>
      </w:pPr>
      <w:r w:rsidRPr="00A13EB0">
        <w:rPr>
          <w:rFonts w:ascii="Verdana" w:hAnsi="Verdana" w:cs="Verdana"/>
          <w:b/>
          <w:bCs/>
          <w:sz w:val="20"/>
          <w:szCs w:val="18"/>
        </w:rPr>
        <w:t>Rozdział 3</w:t>
      </w:r>
      <w:r w:rsidRPr="00A13EB0">
        <w:rPr>
          <w:rFonts w:ascii="Verdana" w:hAnsi="Verdana" w:cs="Verdana"/>
          <w:b/>
          <w:bCs/>
          <w:i/>
          <w:sz w:val="20"/>
          <w:szCs w:val="18"/>
        </w:rPr>
        <w:tab/>
      </w:r>
      <w:r w:rsidR="009E14C3" w:rsidRPr="00A13EB0">
        <w:rPr>
          <w:rFonts w:ascii="Verdana" w:hAnsi="Verdana" w:cs="Verdana"/>
          <w:b/>
          <w:bCs/>
          <w:sz w:val="20"/>
          <w:szCs w:val="18"/>
        </w:rPr>
        <w:t xml:space="preserve">Wzory </w:t>
      </w:r>
      <w:r w:rsidR="00F23F9A" w:rsidRPr="00A13EB0">
        <w:rPr>
          <w:rFonts w:ascii="Verdana" w:hAnsi="Verdana" w:cs="Verdana"/>
          <w:b/>
          <w:bCs/>
          <w:sz w:val="20"/>
          <w:szCs w:val="18"/>
        </w:rPr>
        <w:t>oświadczeń</w:t>
      </w:r>
    </w:p>
    <w:p w:rsidR="009E14C3" w:rsidRDefault="009E14C3" w:rsidP="00CC3427">
      <w:pPr>
        <w:spacing w:before="120"/>
        <w:ind w:left="3062" w:hanging="1622"/>
        <w:jc w:val="both"/>
        <w:rPr>
          <w:rFonts w:ascii="Verdana" w:hAnsi="Verdana" w:cs="Verdana"/>
          <w:sz w:val="20"/>
          <w:szCs w:val="20"/>
        </w:rPr>
      </w:pPr>
      <w:r w:rsidRPr="00A13EB0">
        <w:rPr>
          <w:rFonts w:ascii="Verdana" w:hAnsi="Verdana" w:cs="Verdana"/>
          <w:sz w:val="20"/>
          <w:szCs w:val="20"/>
        </w:rPr>
        <w:t>Formularz 3.1.</w:t>
      </w:r>
      <w:r w:rsidRPr="00A13EB0">
        <w:rPr>
          <w:rFonts w:ascii="Verdana" w:hAnsi="Verdana" w:cs="Verdana"/>
          <w:sz w:val="20"/>
          <w:szCs w:val="20"/>
        </w:rPr>
        <w:tab/>
      </w:r>
      <w:r w:rsidR="00F23F9A" w:rsidRPr="00A13EB0">
        <w:rPr>
          <w:rFonts w:ascii="Verdana" w:hAnsi="Verdana" w:cs="Verdana"/>
          <w:sz w:val="20"/>
          <w:szCs w:val="20"/>
        </w:rPr>
        <w:t>Oświadczenie o przynależności lub braku przynależności do tej samej grupy kapitałowej, o której mowa w art. 24 ust. 1 pkt 23 ustawy Prawo zamówień publicznych</w:t>
      </w:r>
    </w:p>
    <w:p w:rsidR="00BE245A" w:rsidRPr="00A13EB0" w:rsidRDefault="00BE245A" w:rsidP="00683640">
      <w:pPr>
        <w:spacing w:before="120"/>
        <w:ind w:left="3062" w:hanging="1622"/>
        <w:jc w:val="both"/>
        <w:rPr>
          <w:rFonts w:ascii="Verdana" w:hAnsi="Verdana" w:cs="Verdana"/>
          <w:sz w:val="20"/>
          <w:szCs w:val="18"/>
        </w:rPr>
      </w:pPr>
    </w:p>
    <w:p w:rsidR="00BE245A" w:rsidRPr="00A13EB0" w:rsidRDefault="00BE245A" w:rsidP="00BE245A">
      <w:pPr>
        <w:rPr>
          <w:rFonts w:ascii="Verdana" w:hAnsi="Verdana" w:cs="Verdana"/>
          <w:b/>
          <w:bCs/>
          <w:sz w:val="20"/>
          <w:szCs w:val="18"/>
        </w:rPr>
      </w:pPr>
      <w:r w:rsidRPr="00A13EB0">
        <w:rPr>
          <w:rFonts w:ascii="Verdana" w:hAnsi="Verdana" w:cs="Verdana"/>
          <w:b/>
          <w:bCs/>
          <w:sz w:val="20"/>
          <w:szCs w:val="18"/>
        </w:rPr>
        <w:t>Tom II:</w:t>
      </w:r>
      <w:r w:rsidRPr="00A13EB0">
        <w:rPr>
          <w:rFonts w:ascii="Verdana" w:hAnsi="Verdana" w:cs="Verdana"/>
          <w:b/>
          <w:bCs/>
          <w:sz w:val="20"/>
          <w:szCs w:val="18"/>
        </w:rPr>
        <w:tab/>
      </w:r>
      <w:r w:rsidR="005D3E50">
        <w:rPr>
          <w:rStyle w:val="tekstdokbold"/>
          <w:rFonts w:ascii="Verdana" w:hAnsi="Verdana"/>
          <w:bCs w:val="0"/>
          <w:sz w:val="20"/>
          <w:szCs w:val="18"/>
        </w:rPr>
        <w:t>Wzór umowy</w:t>
      </w:r>
    </w:p>
    <w:p w:rsidR="00BE245A" w:rsidRPr="00A13EB0" w:rsidRDefault="00BE245A" w:rsidP="00BE245A">
      <w:pPr>
        <w:rPr>
          <w:rFonts w:ascii="Verdana" w:hAnsi="Verdana" w:cs="Verdana"/>
          <w:sz w:val="20"/>
          <w:szCs w:val="18"/>
        </w:rPr>
      </w:pPr>
    </w:p>
    <w:p w:rsidR="002348B6" w:rsidRPr="00A13EB0" w:rsidRDefault="002348B6" w:rsidP="00BE245A">
      <w:pPr>
        <w:rPr>
          <w:rFonts w:ascii="Verdana" w:hAnsi="Verdana" w:cs="Verdana"/>
          <w:sz w:val="20"/>
          <w:szCs w:val="18"/>
        </w:rPr>
      </w:pPr>
    </w:p>
    <w:p w:rsidR="00BE245A" w:rsidRPr="00A13EB0" w:rsidRDefault="00BE245A" w:rsidP="00BE245A">
      <w:pPr>
        <w:rPr>
          <w:rFonts w:ascii="Verdana" w:hAnsi="Verdana" w:cs="Verdana"/>
          <w:b/>
          <w:bCs/>
          <w:sz w:val="20"/>
          <w:szCs w:val="18"/>
        </w:rPr>
      </w:pPr>
      <w:r w:rsidRPr="00A13EB0">
        <w:rPr>
          <w:rFonts w:ascii="Verdana" w:hAnsi="Verdana" w:cs="Verdana"/>
          <w:b/>
          <w:bCs/>
          <w:sz w:val="20"/>
          <w:szCs w:val="18"/>
        </w:rPr>
        <w:t>Tom III:</w:t>
      </w:r>
      <w:r w:rsidRPr="00A13EB0">
        <w:rPr>
          <w:rFonts w:ascii="Verdana" w:hAnsi="Verdana" w:cs="Verdana"/>
          <w:b/>
          <w:bCs/>
          <w:sz w:val="20"/>
          <w:szCs w:val="18"/>
        </w:rPr>
        <w:tab/>
        <w:t>OPIS PRZEDMIOTU ZAMÓWIENIA</w:t>
      </w:r>
    </w:p>
    <w:p w:rsidR="00BE245A" w:rsidRPr="00A13EB0" w:rsidRDefault="00BE245A" w:rsidP="00BE245A">
      <w:pPr>
        <w:rPr>
          <w:rFonts w:ascii="Verdana" w:hAnsi="Verdana" w:cs="Verdana"/>
          <w:sz w:val="18"/>
          <w:szCs w:val="18"/>
        </w:rPr>
      </w:pPr>
    </w:p>
    <w:p w:rsidR="00BE245A" w:rsidRPr="00A13EB0" w:rsidRDefault="00BE245A" w:rsidP="00BE245A">
      <w:pPr>
        <w:rPr>
          <w:rFonts w:ascii="Verdana" w:hAnsi="Verdana" w:cs="Verdana"/>
          <w:b/>
          <w:bCs/>
          <w:sz w:val="18"/>
          <w:szCs w:val="18"/>
        </w:rPr>
      </w:pPr>
    </w:p>
    <w:p w:rsidR="00BE245A" w:rsidRPr="00A13EB0" w:rsidRDefault="00BE245A" w:rsidP="004F1C8D">
      <w:pPr>
        <w:pStyle w:val="Tekstpodstawowy"/>
        <w:ind w:right="-427"/>
        <w:rPr>
          <w:rFonts w:ascii="Verdana" w:hAnsi="Verdana" w:cs="Verdana"/>
          <w:b/>
          <w:bCs/>
          <w:sz w:val="20"/>
          <w:szCs w:val="20"/>
        </w:rPr>
      </w:pPr>
      <w:r w:rsidRPr="00A13EB0">
        <w:br w:type="page"/>
      </w:r>
      <w:r w:rsidRPr="00A13EB0">
        <w:rPr>
          <w:rFonts w:ascii="Verdana" w:hAnsi="Verdana" w:cs="Verdana"/>
          <w:b/>
          <w:bCs/>
          <w:sz w:val="20"/>
          <w:szCs w:val="20"/>
        </w:rPr>
        <w:lastRenderedPageBreak/>
        <w:t>Tom I INSTRUKCJA DLA WYKONAWCÓW</w:t>
      </w:r>
    </w:p>
    <w:p w:rsidR="00BE245A" w:rsidRPr="00A13EB0" w:rsidRDefault="00BE245A" w:rsidP="00BE245A">
      <w:pPr>
        <w:pStyle w:val="Tekstpodstawowy"/>
        <w:ind w:right="-427"/>
        <w:jc w:val="center"/>
        <w:rPr>
          <w:rFonts w:ascii="Verdana" w:hAnsi="Verdana" w:cs="Verdana"/>
          <w:b/>
          <w:bCs/>
          <w:sz w:val="20"/>
          <w:szCs w:val="20"/>
        </w:rPr>
      </w:pP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Rozdział 1</w:t>
      </w: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Instrukcja dla Wykonawców (IDW)</w:t>
      </w:r>
    </w:p>
    <w:p w:rsidR="00BE245A" w:rsidRPr="00A13EB0" w:rsidRDefault="00BE245A" w:rsidP="00BE245A">
      <w:pPr>
        <w:jc w:val="center"/>
        <w:rPr>
          <w:rFonts w:ascii="Verdana" w:hAnsi="Verdana" w:cs="Verdana"/>
          <w:sz w:val="18"/>
          <w:szCs w:val="18"/>
        </w:rPr>
      </w:pPr>
    </w:p>
    <w:p w:rsidR="00BE245A" w:rsidRPr="00A13EB0" w:rsidRDefault="00BE245A" w:rsidP="00BE245A">
      <w:pPr>
        <w:jc w:val="center"/>
        <w:rPr>
          <w:rFonts w:ascii="Verdana" w:hAnsi="Verdana" w:cs="Verdana"/>
          <w:sz w:val="18"/>
          <w:szCs w:val="18"/>
        </w:rPr>
      </w:pPr>
    </w:p>
    <w:p w:rsidR="001A0633" w:rsidRPr="00A13EB0" w:rsidRDefault="001A0633" w:rsidP="00B9414F">
      <w:pPr>
        <w:pStyle w:val="Tekstpodstawowy"/>
        <w:tabs>
          <w:tab w:val="left" w:pos="709"/>
        </w:tabs>
        <w:rPr>
          <w:rFonts w:ascii="Verdana" w:hAnsi="Verdana"/>
          <w:b/>
          <w:bCs/>
          <w:sz w:val="20"/>
          <w:szCs w:val="20"/>
        </w:rPr>
      </w:pPr>
      <w:r w:rsidRPr="00A13EB0">
        <w:rPr>
          <w:rFonts w:ascii="Verdana" w:hAnsi="Verdana"/>
          <w:b/>
          <w:bCs/>
          <w:sz w:val="20"/>
          <w:szCs w:val="20"/>
        </w:rPr>
        <w:t>1.</w:t>
      </w:r>
      <w:r w:rsidRPr="00A13EB0">
        <w:rPr>
          <w:rFonts w:ascii="Verdana" w:hAnsi="Verdana"/>
          <w:b/>
          <w:bCs/>
          <w:sz w:val="20"/>
          <w:szCs w:val="20"/>
        </w:rPr>
        <w:tab/>
        <w:t>ZAMAWIAJĄCY</w:t>
      </w:r>
    </w:p>
    <w:p w:rsidR="00BE245A" w:rsidRPr="00A13EB0" w:rsidRDefault="00BE245A" w:rsidP="00BE245A">
      <w:pPr>
        <w:ind w:right="23"/>
        <w:rPr>
          <w:rFonts w:ascii="Verdana" w:hAnsi="Verdana" w:cs="Verdana"/>
          <w:b/>
          <w:bCs/>
          <w:spacing w:val="3"/>
          <w:sz w:val="20"/>
          <w:szCs w:val="20"/>
        </w:rPr>
      </w:pPr>
    </w:p>
    <w:p w:rsidR="002348B6" w:rsidRPr="00A13EB0" w:rsidRDefault="002348B6" w:rsidP="002348B6">
      <w:pPr>
        <w:ind w:left="709"/>
        <w:rPr>
          <w:rFonts w:ascii="Verdana" w:hAnsi="Verdana" w:cs="Arial"/>
          <w:b/>
          <w:sz w:val="20"/>
          <w:szCs w:val="20"/>
        </w:rPr>
      </w:pPr>
      <w:r w:rsidRPr="00A13EB0">
        <w:rPr>
          <w:rFonts w:ascii="Verdana" w:hAnsi="Verdana" w:cs="Arial"/>
          <w:b/>
          <w:sz w:val="20"/>
          <w:szCs w:val="20"/>
        </w:rPr>
        <w:t xml:space="preserve">Ministerstwo Sprawiedliwości   </w:t>
      </w:r>
    </w:p>
    <w:p w:rsidR="002348B6" w:rsidRPr="00A13EB0" w:rsidRDefault="002348B6" w:rsidP="002348B6">
      <w:pPr>
        <w:tabs>
          <w:tab w:val="num" w:pos="0"/>
        </w:tabs>
        <w:ind w:left="709" w:hanging="709"/>
        <w:rPr>
          <w:rFonts w:ascii="Verdana" w:hAnsi="Verdana" w:cs="Arial"/>
          <w:sz w:val="20"/>
          <w:szCs w:val="20"/>
        </w:rPr>
      </w:pPr>
      <w:r w:rsidRPr="00A13EB0">
        <w:rPr>
          <w:rFonts w:ascii="Verdana" w:hAnsi="Verdana" w:cs="Arial"/>
          <w:sz w:val="20"/>
          <w:szCs w:val="20"/>
        </w:rPr>
        <w:tab/>
        <w:t xml:space="preserve">Adres: </w:t>
      </w:r>
      <w:r w:rsidRPr="00A13EB0">
        <w:rPr>
          <w:rFonts w:ascii="Verdana" w:hAnsi="Verdana" w:cs="Arial"/>
          <w:b/>
          <w:sz w:val="20"/>
          <w:szCs w:val="20"/>
        </w:rPr>
        <w:t>00-567 Warszawa, Al. Ujazdowskie 11</w:t>
      </w:r>
    </w:p>
    <w:p w:rsidR="002348B6" w:rsidRPr="00A13EB0" w:rsidRDefault="002348B6" w:rsidP="002348B6">
      <w:pPr>
        <w:tabs>
          <w:tab w:val="num" w:pos="-1080"/>
        </w:tabs>
        <w:ind w:left="709" w:hanging="709"/>
        <w:rPr>
          <w:rFonts w:ascii="Verdana" w:hAnsi="Verdana" w:cs="Arial"/>
          <w:sz w:val="20"/>
          <w:szCs w:val="20"/>
        </w:rPr>
      </w:pPr>
      <w:r w:rsidRPr="00A13EB0">
        <w:rPr>
          <w:rFonts w:ascii="Verdana" w:hAnsi="Verdana" w:cs="Arial"/>
          <w:sz w:val="20"/>
          <w:szCs w:val="20"/>
        </w:rPr>
        <w:tab/>
        <w:t xml:space="preserve">telefon: </w:t>
      </w:r>
      <w:r w:rsidRPr="00A13EB0">
        <w:rPr>
          <w:rFonts w:ascii="Verdana" w:hAnsi="Verdana" w:cs="Arial"/>
          <w:b/>
          <w:sz w:val="20"/>
          <w:szCs w:val="20"/>
        </w:rPr>
        <w:t>(+ 48 22) 52 12 411</w:t>
      </w:r>
      <w:r w:rsidRPr="00A13EB0">
        <w:rPr>
          <w:rFonts w:ascii="Verdana" w:hAnsi="Verdana" w:cs="Arial"/>
          <w:sz w:val="20"/>
          <w:szCs w:val="20"/>
        </w:rPr>
        <w:t xml:space="preserve">; </w:t>
      </w:r>
    </w:p>
    <w:p w:rsidR="002348B6" w:rsidRPr="00A13EB0" w:rsidRDefault="002348B6" w:rsidP="002348B6">
      <w:pPr>
        <w:tabs>
          <w:tab w:val="num" w:pos="-270"/>
        </w:tabs>
        <w:ind w:left="709" w:hanging="709"/>
        <w:rPr>
          <w:rFonts w:ascii="Verdana" w:hAnsi="Verdana" w:cs="Arial"/>
          <w:sz w:val="20"/>
          <w:szCs w:val="20"/>
        </w:rPr>
      </w:pPr>
      <w:r w:rsidRPr="00A13EB0">
        <w:rPr>
          <w:rFonts w:ascii="Verdana" w:hAnsi="Verdana" w:cs="Arial"/>
          <w:b/>
          <w:sz w:val="20"/>
          <w:szCs w:val="20"/>
        </w:rPr>
        <w:tab/>
        <w:t>REGON:</w:t>
      </w:r>
      <w:r w:rsidRPr="00A13EB0">
        <w:rPr>
          <w:rFonts w:ascii="Verdana" w:hAnsi="Verdana" w:cs="Arial"/>
          <w:sz w:val="20"/>
          <w:szCs w:val="20"/>
        </w:rPr>
        <w:t xml:space="preserve"> 000319150, </w:t>
      </w:r>
      <w:r w:rsidRPr="00A13EB0">
        <w:rPr>
          <w:rFonts w:ascii="Verdana" w:hAnsi="Verdana" w:cs="Arial"/>
          <w:b/>
          <w:sz w:val="20"/>
          <w:szCs w:val="20"/>
        </w:rPr>
        <w:t>NIP:</w:t>
      </w:r>
      <w:r w:rsidRPr="00A13EB0">
        <w:rPr>
          <w:rFonts w:ascii="Verdana" w:hAnsi="Verdana" w:cs="Arial"/>
          <w:sz w:val="20"/>
          <w:szCs w:val="20"/>
        </w:rPr>
        <w:t xml:space="preserve"> 526 16 73 166</w:t>
      </w:r>
    </w:p>
    <w:p w:rsidR="002348B6" w:rsidRPr="00A13EB0" w:rsidRDefault="002348B6" w:rsidP="002348B6">
      <w:pPr>
        <w:tabs>
          <w:tab w:val="num" w:pos="-900"/>
        </w:tabs>
        <w:ind w:left="709" w:hanging="709"/>
        <w:rPr>
          <w:rFonts w:ascii="Verdana" w:hAnsi="Verdana" w:cs="Arial"/>
          <w:sz w:val="20"/>
          <w:szCs w:val="20"/>
        </w:rPr>
      </w:pPr>
      <w:r w:rsidRPr="00A13EB0">
        <w:rPr>
          <w:rFonts w:ascii="Verdana" w:hAnsi="Verdana" w:cs="Arial"/>
          <w:sz w:val="20"/>
          <w:szCs w:val="20"/>
        </w:rPr>
        <w:tab/>
      </w:r>
      <w:r w:rsidRPr="00A13EB0">
        <w:rPr>
          <w:rFonts w:ascii="Verdana" w:hAnsi="Verdana" w:cs="Arial"/>
          <w:b/>
          <w:sz w:val="20"/>
          <w:szCs w:val="20"/>
        </w:rPr>
        <w:t>adres strony internetowej:</w:t>
      </w:r>
      <w:r w:rsidRPr="00A13EB0">
        <w:rPr>
          <w:rFonts w:ascii="Verdana" w:hAnsi="Verdana" w:cs="Arial"/>
          <w:sz w:val="20"/>
          <w:szCs w:val="20"/>
        </w:rPr>
        <w:t xml:space="preserve"> www.ms.gov.pl </w:t>
      </w:r>
    </w:p>
    <w:p w:rsidR="00A65647" w:rsidRPr="00A13EB0" w:rsidRDefault="002348B6" w:rsidP="00A65647">
      <w:pPr>
        <w:suppressAutoHyphens/>
        <w:ind w:left="720"/>
        <w:jc w:val="both"/>
        <w:rPr>
          <w:rFonts w:ascii="Verdana" w:hAnsi="Verdana"/>
          <w:sz w:val="20"/>
          <w:szCs w:val="20"/>
          <w:lang w:eastAsia="ar-SA"/>
        </w:rPr>
      </w:pPr>
      <w:r w:rsidRPr="00A13EB0">
        <w:rPr>
          <w:rFonts w:ascii="Verdana" w:hAnsi="Verdana"/>
          <w:sz w:val="20"/>
          <w:szCs w:val="20"/>
          <w:lang w:eastAsia="ar-SA"/>
        </w:rPr>
        <w:t>godziny urzędowania: od 8</w:t>
      </w:r>
      <w:r w:rsidR="00A65647" w:rsidRPr="00A13EB0">
        <w:rPr>
          <w:rFonts w:ascii="Verdana" w:hAnsi="Verdana"/>
          <w:sz w:val="20"/>
          <w:szCs w:val="20"/>
          <w:lang w:eastAsia="ar-SA"/>
        </w:rPr>
        <w:t>:</w:t>
      </w:r>
      <w:r w:rsidRPr="00A13EB0">
        <w:rPr>
          <w:rFonts w:ascii="Verdana" w:hAnsi="Verdana"/>
          <w:sz w:val="20"/>
          <w:szCs w:val="20"/>
          <w:lang w:eastAsia="ar-SA"/>
        </w:rPr>
        <w:t>15</w:t>
      </w:r>
      <w:r w:rsidR="00A65647" w:rsidRPr="00A13EB0">
        <w:rPr>
          <w:rFonts w:ascii="Verdana" w:hAnsi="Verdana"/>
          <w:sz w:val="20"/>
          <w:szCs w:val="20"/>
          <w:lang w:eastAsia="ar-SA"/>
        </w:rPr>
        <w:t xml:space="preserve"> do 16:15</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b/>
          <w:bCs/>
          <w:sz w:val="20"/>
          <w:szCs w:val="20"/>
        </w:rPr>
      </w:pPr>
      <w:r w:rsidRPr="00A13EB0">
        <w:rPr>
          <w:rFonts w:ascii="Verdana" w:hAnsi="Verdana"/>
          <w:b/>
          <w:bCs/>
          <w:sz w:val="20"/>
          <w:szCs w:val="20"/>
        </w:rPr>
        <w:t xml:space="preserve">2. </w:t>
      </w:r>
      <w:r w:rsidR="001A0633" w:rsidRPr="00A13EB0">
        <w:rPr>
          <w:rFonts w:ascii="Verdana" w:hAnsi="Verdana"/>
          <w:b/>
          <w:bCs/>
          <w:sz w:val="20"/>
          <w:szCs w:val="20"/>
        </w:rPr>
        <w:tab/>
      </w:r>
      <w:r w:rsidRPr="00A13EB0">
        <w:rPr>
          <w:rFonts w:ascii="Verdana" w:hAnsi="Verdana"/>
          <w:b/>
          <w:bCs/>
          <w:sz w:val="20"/>
          <w:szCs w:val="20"/>
        </w:rPr>
        <w:t>OZNACZENIE POSTĘPOWANIA</w:t>
      </w:r>
    </w:p>
    <w:p w:rsidR="002348B6" w:rsidRPr="00A13EB0" w:rsidRDefault="002348B6" w:rsidP="002348B6">
      <w:pPr>
        <w:ind w:left="709"/>
        <w:jc w:val="both"/>
        <w:rPr>
          <w:rFonts w:ascii="Verdana" w:hAnsi="Verdana" w:cs="Arial"/>
          <w:sz w:val="20"/>
          <w:szCs w:val="20"/>
        </w:rPr>
      </w:pPr>
      <w:r w:rsidRPr="00A13EB0">
        <w:rPr>
          <w:rFonts w:ascii="Verdana" w:hAnsi="Verdana" w:cs="Arial"/>
          <w:sz w:val="20"/>
          <w:szCs w:val="20"/>
        </w:rPr>
        <w:t>Postępowanie oznaczone jest znakiem: BA-F-II-3710-</w:t>
      </w:r>
      <w:r w:rsidR="00332E74">
        <w:rPr>
          <w:rFonts w:ascii="Verdana" w:hAnsi="Verdana" w:cs="Arial"/>
          <w:sz w:val="20"/>
          <w:szCs w:val="20"/>
        </w:rPr>
        <w:t>22/17</w:t>
      </w:r>
      <w:r w:rsidRPr="00A13EB0">
        <w:rPr>
          <w:rFonts w:ascii="Verdana" w:hAnsi="Verdana" w:cs="Arial"/>
          <w:sz w:val="20"/>
          <w:szCs w:val="20"/>
        </w:rPr>
        <w:t>.</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 xml:space="preserve">Wykonawcy powinni we wszelkich kontaktach z Zamawiającym powoływać się </w:t>
      </w:r>
      <w:r w:rsidR="00B9414F" w:rsidRPr="00A13EB0">
        <w:rPr>
          <w:rFonts w:ascii="Verdana" w:hAnsi="Verdana" w:cs="Verdana"/>
          <w:sz w:val="20"/>
          <w:szCs w:val="20"/>
        </w:rPr>
        <w:br/>
      </w:r>
      <w:r w:rsidRPr="00A13EB0">
        <w:rPr>
          <w:rFonts w:ascii="Verdana" w:hAnsi="Verdana" w:cs="Verdana"/>
          <w:sz w:val="20"/>
          <w:szCs w:val="20"/>
        </w:rPr>
        <w:t>na wyżej podane oznaczenie.</w:t>
      </w:r>
    </w:p>
    <w:p w:rsidR="001A0633" w:rsidRPr="00A13EB0" w:rsidRDefault="001A0633" w:rsidP="001A0633">
      <w:pPr>
        <w:ind w:left="709"/>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3. </w:t>
      </w:r>
      <w:r w:rsidR="001A0633" w:rsidRPr="00A13EB0">
        <w:rPr>
          <w:rFonts w:ascii="Verdana" w:hAnsi="Verdana" w:cs="Verdana"/>
          <w:b/>
          <w:bCs/>
          <w:sz w:val="20"/>
          <w:szCs w:val="20"/>
        </w:rPr>
        <w:tab/>
      </w:r>
      <w:r w:rsidRPr="00A13EB0">
        <w:rPr>
          <w:rFonts w:ascii="Verdana" w:hAnsi="Verdana" w:cs="Verdana"/>
          <w:b/>
          <w:bCs/>
          <w:sz w:val="20"/>
          <w:szCs w:val="20"/>
        </w:rPr>
        <w:t>TRYB POSTĘPOWANIA</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 xml:space="preserve">Postępowanie o udzielenie zamówienia prowadzone jest w trybie przetargu nieograniczonego na podstawie ustawy z dnia 29 stycznia 2004 roku </w:t>
      </w:r>
      <w:r w:rsidR="001135B8">
        <w:rPr>
          <w:rFonts w:ascii="Verdana" w:hAnsi="Verdana" w:cs="Verdana"/>
          <w:sz w:val="20"/>
          <w:szCs w:val="20"/>
        </w:rPr>
        <w:t>Prawo zamówień publicznych (</w:t>
      </w:r>
      <w:r w:rsidRPr="00A13EB0">
        <w:rPr>
          <w:rFonts w:ascii="Verdana" w:hAnsi="Verdana" w:cs="Verdana"/>
          <w:sz w:val="20"/>
          <w:szCs w:val="20"/>
        </w:rPr>
        <w:t>Dz. U. z 201</w:t>
      </w:r>
      <w:r w:rsidR="00436E56">
        <w:rPr>
          <w:rFonts w:ascii="Verdana" w:hAnsi="Verdana" w:cs="Verdana"/>
          <w:sz w:val="20"/>
          <w:szCs w:val="20"/>
        </w:rPr>
        <w:t>5</w:t>
      </w:r>
      <w:r w:rsidR="00673F0B" w:rsidRPr="00A13EB0">
        <w:rPr>
          <w:rFonts w:ascii="Verdana" w:hAnsi="Verdana" w:cs="Verdana"/>
          <w:sz w:val="20"/>
          <w:szCs w:val="20"/>
        </w:rPr>
        <w:t xml:space="preserve"> r. poz. </w:t>
      </w:r>
      <w:r w:rsidR="00D61C83">
        <w:rPr>
          <w:rFonts w:ascii="Verdana" w:hAnsi="Verdana" w:cs="Verdana"/>
          <w:sz w:val="20"/>
          <w:szCs w:val="20"/>
        </w:rPr>
        <w:t>2164</w:t>
      </w:r>
      <w:r w:rsidR="00854B71">
        <w:rPr>
          <w:rFonts w:ascii="Verdana" w:hAnsi="Verdana" w:cs="Verdana"/>
          <w:sz w:val="20"/>
          <w:szCs w:val="20"/>
        </w:rPr>
        <w:t xml:space="preserve"> z </w:t>
      </w:r>
      <w:proofErr w:type="spellStart"/>
      <w:r w:rsidR="00854B71">
        <w:rPr>
          <w:rFonts w:ascii="Verdana" w:hAnsi="Verdana" w:cs="Verdana"/>
          <w:sz w:val="20"/>
          <w:szCs w:val="20"/>
        </w:rPr>
        <w:t>późn</w:t>
      </w:r>
      <w:proofErr w:type="spellEnd"/>
      <w:r w:rsidR="00854B71">
        <w:rPr>
          <w:rFonts w:ascii="Verdana" w:hAnsi="Verdana" w:cs="Verdana"/>
          <w:sz w:val="20"/>
          <w:szCs w:val="20"/>
        </w:rPr>
        <w:t>. zm.</w:t>
      </w:r>
      <w:r w:rsidRPr="00A13EB0">
        <w:rPr>
          <w:rFonts w:ascii="Verdana" w:hAnsi="Verdana" w:cs="Verdana"/>
          <w:sz w:val="20"/>
          <w:szCs w:val="20"/>
        </w:rPr>
        <w:t xml:space="preserve">) zwanej dalej „ustawą </w:t>
      </w:r>
      <w:proofErr w:type="spellStart"/>
      <w:r w:rsidRPr="00A13EB0">
        <w:rPr>
          <w:rFonts w:ascii="Verdana" w:hAnsi="Verdana" w:cs="Verdana"/>
          <w:sz w:val="20"/>
          <w:szCs w:val="20"/>
        </w:rPr>
        <w:t>Pzp</w:t>
      </w:r>
      <w:proofErr w:type="spellEnd"/>
      <w:r w:rsidRPr="00A13EB0">
        <w:rPr>
          <w:rFonts w:ascii="Verdana" w:hAnsi="Verdana" w:cs="Verdana"/>
          <w:sz w:val="20"/>
          <w:szCs w:val="20"/>
        </w:rPr>
        <w:t>”.</w:t>
      </w:r>
    </w:p>
    <w:p w:rsidR="00BE245A" w:rsidRPr="00A13EB0" w:rsidRDefault="00BE245A" w:rsidP="00BE245A">
      <w:pPr>
        <w:ind w:hanging="11"/>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4. </w:t>
      </w:r>
      <w:r w:rsidR="001A0633" w:rsidRPr="00A13EB0">
        <w:rPr>
          <w:rFonts w:ascii="Verdana" w:hAnsi="Verdana" w:cs="Verdana"/>
          <w:b/>
          <w:bCs/>
          <w:sz w:val="20"/>
          <w:szCs w:val="20"/>
        </w:rPr>
        <w:tab/>
      </w:r>
      <w:r w:rsidRPr="00A13EB0">
        <w:rPr>
          <w:rFonts w:ascii="Verdana" w:hAnsi="Verdana" w:cs="Verdana"/>
          <w:b/>
          <w:bCs/>
          <w:sz w:val="20"/>
          <w:szCs w:val="20"/>
        </w:rPr>
        <w:t>ŹRÓDŁA FINANSOWANIA</w:t>
      </w:r>
    </w:p>
    <w:p w:rsidR="006A51F1" w:rsidRPr="006A51F1" w:rsidRDefault="00D57F3B" w:rsidP="006A51F1">
      <w:pPr>
        <w:ind w:left="720"/>
        <w:jc w:val="both"/>
        <w:rPr>
          <w:rFonts w:ascii="Verdana" w:hAnsi="Verdana"/>
          <w:sz w:val="20"/>
          <w:szCs w:val="20"/>
          <w:lang w:eastAsia="ar-SA"/>
        </w:rPr>
      </w:pPr>
      <w:r w:rsidRPr="00D57F3B">
        <w:rPr>
          <w:rFonts w:ascii="Verdana" w:hAnsi="Verdana"/>
          <w:sz w:val="20"/>
          <w:szCs w:val="20"/>
          <w:lang w:eastAsia="ar-SA"/>
        </w:rPr>
        <w:t xml:space="preserve">Zamówienie jest współfinansowane ze środków Europejskiego Funduszu </w:t>
      </w:r>
      <w:r w:rsidR="00FC39DE">
        <w:rPr>
          <w:rFonts w:ascii="Verdana" w:hAnsi="Verdana"/>
          <w:sz w:val="20"/>
          <w:szCs w:val="20"/>
          <w:lang w:eastAsia="ar-SA"/>
        </w:rPr>
        <w:t>Społecznego</w:t>
      </w:r>
      <w:r w:rsidRPr="00D57F3B">
        <w:rPr>
          <w:rFonts w:ascii="Verdana" w:hAnsi="Verdana"/>
          <w:sz w:val="20"/>
          <w:szCs w:val="20"/>
          <w:lang w:eastAsia="ar-SA"/>
        </w:rPr>
        <w:t xml:space="preserve"> w ramach Działania 2.1</w:t>
      </w:r>
      <w:r w:rsidR="006B007B">
        <w:rPr>
          <w:rFonts w:ascii="Verdana" w:hAnsi="Verdana"/>
          <w:sz w:val="20"/>
          <w:szCs w:val="20"/>
          <w:lang w:eastAsia="ar-SA"/>
        </w:rPr>
        <w:t>7</w:t>
      </w:r>
      <w:r w:rsidRPr="00D57F3B">
        <w:rPr>
          <w:rFonts w:ascii="Verdana" w:hAnsi="Verdana"/>
          <w:sz w:val="20"/>
          <w:szCs w:val="20"/>
          <w:lang w:eastAsia="ar-SA"/>
        </w:rPr>
        <w:t xml:space="preserve"> </w:t>
      </w:r>
      <w:r w:rsidR="006B007B">
        <w:rPr>
          <w:rFonts w:ascii="Verdana" w:hAnsi="Verdana"/>
          <w:sz w:val="20"/>
          <w:szCs w:val="20"/>
          <w:lang w:eastAsia="ar-SA"/>
        </w:rPr>
        <w:t>Skuteczny wymiar sprawiedliwości</w:t>
      </w:r>
      <w:r w:rsidRPr="00D57F3B">
        <w:rPr>
          <w:rFonts w:ascii="Verdana" w:hAnsi="Verdana"/>
          <w:sz w:val="20"/>
          <w:szCs w:val="20"/>
          <w:lang w:eastAsia="ar-SA"/>
        </w:rPr>
        <w:t xml:space="preserve"> </w:t>
      </w:r>
      <w:r w:rsidR="006B007B">
        <w:rPr>
          <w:rFonts w:ascii="Verdana" w:hAnsi="Verdana"/>
          <w:sz w:val="20"/>
          <w:szCs w:val="20"/>
          <w:lang w:eastAsia="ar-SA"/>
        </w:rPr>
        <w:t xml:space="preserve">w ramach </w:t>
      </w:r>
      <w:r w:rsidRPr="00D57F3B">
        <w:rPr>
          <w:rFonts w:ascii="Verdana" w:hAnsi="Verdana"/>
          <w:sz w:val="20"/>
          <w:szCs w:val="20"/>
          <w:lang w:eastAsia="ar-SA"/>
        </w:rPr>
        <w:t xml:space="preserve">Programu Operacyjnego </w:t>
      </w:r>
      <w:r w:rsidR="00A27792">
        <w:rPr>
          <w:rFonts w:ascii="Verdana" w:hAnsi="Verdana"/>
          <w:sz w:val="20"/>
          <w:szCs w:val="20"/>
          <w:lang w:eastAsia="ar-SA"/>
        </w:rPr>
        <w:t>Wiedza Edukacja Rozwój 2014-2020</w:t>
      </w:r>
      <w:r w:rsidRPr="00D57F3B">
        <w:rPr>
          <w:rFonts w:ascii="Verdana" w:hAnsi="Verdana"/>
          <w:sz w:val="20"/>
          <w:szCs w:val="20"/>
          <w:lang w:eastAsia="ar-SA"/>
        </w:rPr>
        <w:t xml:space="preserve">, </w:t>
      </w:r>
      <w:r w:rsidR="006A51F1">
        <w:rPr>
          <w:rFonts w:ascii="Verdana" w:hAnsi="Verdana"/>
          <w:sz w:val="20"/>
          <w:szCs w:val="20"/>
          <w:lang w:eastAsia="ar-SA"/>
        </w:rPr>
        <w:br/>
      </w:r>
      <w:r w:rsidRPr="00F0223A">
        <w:rPr>
          <w:rFonts w:ascii="Verdana" w:hAnsi="Verdana"/>
          <w:sz w:val="20"/>
          <w:szCs w:val="20"/>
          <w:lang w:eastAsia="ar-SA"/>
        </w:rPr>
        <w:t xml:space="preserve">nr </w:t>
      </w:r>
      <w:r w:rsidR="006A51F1" w:rsidRPr="00F0223A">
        <w:rPr>
          <w:rFonts w:ascii="Verdana" w:hAnsi="Verdana"/>
          <w:sz w:val="20"/>
          <w:szCs w:val="20"/>
          <w:lang w:eastAsia="ar-SA"/>
        </w:rPr>
        <w:t>UDA-POWR.06.01.00-00-0401/16-00</w:t>
      </w:r>
    </w:p>
    <w:p w:rsidR="00E6541F" w:rsidRDefault="00E6541F" w:rsidP="00D57F3B">
      <w:pPr>
        <w:ind w:left="720"/>
        <w:jc w:val="both"/>
        <w:rPr>
          <w:rFonts w:ascii="Verdana" w:hAnsi="Verdana"/>
          <w:sz w:val="20"/>
          <w:szCs w:val="20"/>
          <w:lang w:eastAsia="ar-SA"/>
        </w:rPr>
      </w:pPr>
    </w:p>
    <w:p w:rsidR="00D57F3B" w:rsidRPr="00D57F3B" w:rsidRDefault="00D57F3B" w:rsidP="00D57F3B">
      <w:pPr>
        <w:ind w:left="720"/>
        <w:jc w:val="both"/>
        <w:rPr>
          <w:rFonts w:ascii="Verdana" w:hAnsi="Verdana"/>
          <w:sz w:val="20"/>
          <w:szCs w:val="20"/>
          <w:lang w:eastAsia="ar-SA"/>
        </w:rPr>
      </w:pPr>
      <w:r w:rsidRPr="00D57F3B">
        <w:rPr>
          <w:rFonts w:ascii="Verdana" w:hAnsi="Verdana"/>
          <w:sz w:val="20"/>
          <w:szCs w:val="20"/>
          <w:lang w:eastAsia="ar-SA"/>
        </w:rPr>
        <w:t xml:space="preserve">Zgodnie z art. 93 ust. 1a ustawy </w:t>
      </w:r>
      <w:proofErr w:type="spellStart"/>
      <w:r w:rsidRPr="00D57F3B">
        <w:rPr>
          <w:rFonts w:ascii="Verdana" w:hAnsi="Verdana"/>
          <w:sz w:val="20"/>
          <w:szCs w:val="20"/>
          <w:lang w:eastAsia="ar-SA"/>
        </w:rPr>
        <w:t>Pzp</w:t>
      </w:r>
      <w:proofErr w:type="spellEnd"/>
      <w:r w:rsidRPr="00D57F3B">
        <w:rPr>
          <w:rFonts w:ascii="Verdana" w:hAnsi="Verdana"/>
          <w:sz w:val="20"/>
          <w:szCs w:val="20"/>
          <w:lang w:eastAsia="ar-SA"/>
        </w:rPr>
        <w:t>, Zamawiający przewiduje unieważnienie przedmiotowego postępowania o udzielenie zamówienia publicznego z uwagi na fakt, że środki finansowe, które Zamawiający zamierza przeznaczyć na sfinansowanie przedmiotowego zamówienia w części pochodzą z budżetu Unii Europejskiej i mogą nie zostać przyznane Zamawiającemu.</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5. </w:t>
      </w:r>
      <w:r w:rsidR="00B9414F" w:rsidRPr="00A13EB0">
        <w:rPr>
          <w:rFonts w:ascii="Verdana" w:hAnsi="Verdana" w:cs="Verdana"/>
          <w:b/>
          <w:bCs/>
          <w:sz w:val="20"/>
          <w:szCs w:val="20"/>
        </w:rPr>
        <w:tab/>
      </w:r>
      <w:r w:rsidRPr="00A13EB0">
        <w:rPr>
          <w:rFonts w:ascii="Verdana" w:hAnsi="Verdana" w:cs="Verdana"/>
          <w:b/>
          <w:bCs/>
          <w:sz w:val="20"/>
          <w:szCs w:val="20"/>
        </w:rPr>
        <w:t>PRZEDMIOT ZAMÓWIENIA</w:t>
      </w:r>
    </w:p>
    <w:p w:rsidR="00A32CF1" w:rsidRPr="00540F96" w:rsidRDefault="00B9414F" w:rsidP="00A32CF1">
      <w:pPr>
        <w:pStyle w:val="Tekstpodstawowy3"/>
        <w:rPr>
          <w:rFonts w:ascii="Verdana" w:hAnsi="Verdana" w:cs="Verdana"/>
          <w:i w:val="0"/>
          <w:iCs w:val="0"/>
          <w:sz w:val="20"/>
          <w:szCs w:val="20"/>
        </w:rPr>
      </w:pPr>
      <w:r w:rsidRPr="00A13EB0">
        <w:rPr>
          <w:rFonts w:ascii="Verdana" w:hAnsi="Verdana" w:cs="Verdana"/>
          <w:i w:val="0"/>
          <w:iCs w:val="0"/>
          <w:sz w:val="20"/>
          <w:szCs w:val="20"/>
        </w:rPr>
        <w:t>5.1.</w:t>
      </w:r>
      <w:r w:rsidRPr="00A13EB0">
        <w:rPr>
          <w:rFonts w:ascii="Verdana" w:hAnsi="Verdana" w:cs="Verdana"/>
          <w:i w:val="0"/>
          <w:iCs w:val="0"/>
          <w:sz w:val="20"/>
          <w:szCs w:val="20"/>
        </w:rPr>
        <w:tab/>
      </w:r>
      <w:r w:rsidR="00A32CF1" w:rsidRPr="00540F96">
        <w:rPr>
          <w:rFonts w:ascii="Verdana" w:hAnsi="Verdana" w:cs="Verdana"/>
          <w:i w:val="0"/>
          <w:iCs w:val="0"/>
          <w:sz w:val="20"/>
          <w:szCs w:val="20"/>
        </w:rPr>
        <w:t xml:space="preserve">Przedmiotem zamówienia jest </w:t>
      </w:r>
      <w:r w:rsidR="003C5D32" w:rsidRPr="00540F96">
        <w:rPr>
          <w:rFonts w:ascii="Verdana" w:hAnsi="Verdana" w:cs="Arial"/>
          <w:bCs/>
          <w:i w:val="0"/>
          <w:sz w:val="20"/>
          <w:szCs w:val="20"/>
          <w:lang w:eastAsia="en-US"/>
        </w:rPr>
        <w:t>realizacja</w:t>
      </w:r>
      <w:r w:rsidR="00A32CF1" w:rsidRPr="00540F96">
        <w:rPr>
          <w:rFonts w:ascii="Verdana" w:hAnsi="Verdana" w:cs="Arial"/>
          <w:bCs/>
          <w:i w:val="0"/>
          <w:sz w:val="20"/>
          <w:szCs w:val="20"/>
          <w:lang w:eastAsia="en-US"/>
        </w:rPr>
        <w:t xml:space="preserve"> następujących zadań:</w:t>
      </w:r>
    </w:p>
    <w:p w:rsidR="00E9256E" w:rsidRDefault="00E9256E" w:rsidP="00190D8B">
      <w:pPr>
        <w:pStyle w:val="Tekstpodstawowy"/>
        <w:numPr>
          <w:ilvl w:val="1"/>
          <w:numId w:val="8"/>
        </w:numPr>
        <w:jc w:val="both"/>
        <w:rPr>
          <w:rFonts w:ascii="Verdana" w:hAnsi="Verdana"/>
          <w:bCs/>
          <w:sz w:val="20"/>
          <w:szCs w:val="20"/>
          <w:lang w:eastAsia="en-US"/>
        </w:rPr>
      </w:pPr>
      <w:r>
        <w:rPr>
          <w:rFonts w:ascii="Verdana" w:hAnsi="Verdana"/>
          <w:bCs/>
          <w:sz w:val="20"/>
          <w:szCs w:val="20"/>
          <w:lang w:eastAsia="en-US"/>
        </w:rPr>
        <w:t>Wykonania projektów g</w:t>
      </w:r>
      <w:r w:rsidR="00E6541F">
        <w:rPr>
          <w:rFonts w:ascii="Verdana" w:hAnsi="Verdana"/>
          <w:bCs/>
          <w:sz w:val="20"/>
          <w:szCs w:val="20"/>
          <w:lang w:eastAsia="en-US"/>
        </w:rPr>
        <w:t>raficznych materiałów firmowych, informacyjnych i promocyjnych</w:t>
      </w:r>
    </w:p>
    <w:p w:rsidR="00727ABC" w:rsidRDefault="00EE2D89" w:rsidP="00190D8B">
      <w:pPr>
        <w:pStyle w:val="Tekstpodstawowy"/>
        <w:numPr>
          <w:ilvl w:val="1"/>
          <w:numId w:val="8"/>
        </w:numPr>
        <w:jc w:val="both"/>
        <w:rPr>
          <w:rFonts w:ascii="Verdana" w:hAnsi="Verdana"/>
          <w:bCs/>
          <w:sz w:val="20"/>
          <w:szCs w:val="20"/>
          <w:lang w:eastAsia="en-US"/>
        </w:rPr>
      </w:pPr>
      <w:r>
        <w:rPr>
          <w:rFonts w:ascii="Verdana" w:hAnsi="Verdana"/>
          <w:bCs/>
          <w:sz w:val="20"/>
          <w:szCs w:val="20"/>
          <w:lang w:eastAsia="en-US"/>
        </w:rPr>
        <w:t>Wykonania i d</w:t>
      </w:r>
      <w:r w:rsidR="00E6541F">
        <w:rPr>
          <w:rFonts w:ascii="Verdana" w:hAnsi="Verdana"/>
          <w:bCs/>
          <w:sz w:val="20"/>
          <w:szCs w:val="20"/>
          <w:lang w:eastAsia="en-US"/>
        </w:rPr>
        <w:t>ostawy</w:t>
      </w:r>
      <w:r w:rsidR="00E9256E">
        <w:rPr>
          <w:rFonts w:ascii="Verdana" w:hAnsi="Verdana"/>
          <w:bCs/>
          <w:sz w:val="20"/>
          <w:szCs w:val="20"/>
          <w:lang w:eastAsia="en-US"/>
        </w:rPr>
        <w:t xml:space="preserve"> materiałów </w:t>
      </w:r>
      <w:r w:rsidR="000605D8">
        <w:rPr>
          <w:rFonts w:ascii="Verdana" w:hAnsi="Verdana"/>
          <w:bCs/>
          <w:sz w:val="20"/>
          <w:szCs w:val="20"/>
          <w:lang w:eastAsia="en-US"/>
        </w:rPr>
        <w:t>informacyjnych,</w:t>
      </w:r>
    </w:p>
    <w:p w:rsidR="00727ABC" w:rsidRPr="00727ABC" w:rsidRDefault="00EE2D89" w:rsidP="00190D8B">
      <w:pPr>
        <w:pStyle w:val="Tekstpodstawowy"/>
        <w:numPr>
          <w:ilvl w:val="1"/>
          <w:numId w:val="8"/>
        </w:numPr>
        <w:jc w:val="both"/>
        <w:rPr>
          <w:rFonts w:ascii="Verdana" w:hAnsi="Verdana"/>
          <w:bCs/>
          <w:sz w:val="20"/>
          <w:szCs w:val="20"/>
          <w:lang w:eastAsia="en-US"/>
        </w:rPr>
      </w:pPr>
      <w:r>
        <w:rPr>
          <w:rFonts w:ascii="Verdana" w:hAnsi="Verdana"/>
          <w:bCs/>
          <w:sz w:val="20"/>
          <w:szCs w:val="20"/>
          <w:lang w:eastAsia="en-US"/>
        </w:rPr>
        <w:t>Wykonania i dostawy</w:t>
      </w:r>
      <w:r w:rsidR="00176838">
        <w:rPr>
          <w:rFonts w:ascii="Verdana" w:hAnsi="Verdana"/>
          <w:bCs/>
          <w:sz w:val="20"/>
          <w:szCs w:val="20"/>
          <w:lang w:eastAsia="en-US"/>
        </w:rPr>
        <w:t xml:space="preserve"> </w:t>
      </w:r>
      <w:r w:rsidR="00727ABC" w:rsidRPr="00727ABC">
        <w:rPr>
          <w:rFonts w:ascii="Verdana" w:hAnsi="Verdana"/>
          <w:bCs/>
          <w:sz w:val="20"/>
          <w:szCs w:val="20"/>
          <w:lang w:eastAsia="en-US"/>
        </w:rPr>
        <w:t>materiałów promocyjnych</w:t>
      </w:r>
      <w:r>
        <w:rPr>
          <w:rFonts w:ascii="Verdana" w:hAnsi="Verdana"/>
          <w:bCs/>
          <w:sz w:val="20"/>
          <w:szCs w:val="20"/>
          <w:lang w:eastAsia="en-US"/>
        </w:rPr>
        <w:t>.</w:t>
      </w:r>
    </w:p>
    <w:p w:rsidR="000605D8" w:rsidRDefault="000605D8" w:rsidP="00727ABC">
      <w:pPr>
        <w:pStyle w:val="Tekstpodstawowy"/>
        <w:ind w:left="1455"/>
        <w:jc w:val="both"/>
        <w:rPr>
          <w:rFonts w:ascii="Verdana" w:hAnsi="Verdana"/>
          <w:bCs/>
          <w:sz w:val="20"/>
          <w:szCs w:val="20"/>
          <w:lang w:eastAsia="en-US"/>
        </w:rPr>
      </w:pPr>
    </w:p>
    <w:p w:rsidR="00BE245A" w:rsidRPr="00A13EB0" w:rsidRDefault="00BE245A" w:rsidP="00CD1305">
      <w:pPr>
        <w:pStyle w:val="Tekstpodstawowy"/>
        <w:ind w:left="709"/>
        <w:jc w:val="both"/>
        <w:rPr>
          <w:rFonts w:ascii="Verdana" w:hAnsi="Verdana" w:cs="Verdana"/>
          <w:b/>
          <w:bCs/>
          <w:sz w:val="20"/>
          <w:szCs w:val="20"/>
        </w:rPr>
      </w:pPr>
      <w:r w:rsidRPr="00A13EB0">
        <w:rPr>
          <w:rFonts w:ascii="Verdana" w:hAnsi="Verdana" w:cs="Verdana"/>
          <w:b/>
          <w:bCs/>
          <w:sz w:val="20"/>
          <w:szCs w:val="20"/>
        </w:rPr>
        <w:t xml:space="preserve">CPV (Wspólny </w:t>
      </w:r>
      <w:r w:rsidRPr="00A13EB0">
        <w:rPr>
          <w:rFonts w:ascii="Verdana" w:hAnsi="Verdana" w:cs="Verdana"/>
          <w:b/>
          <w:bCs/>
          <w:sz w:val="20"/>
          <w:szCs w:val="20"/>
          <w:lang w:eastAsia="en-US"/>
        </w:rPr>
        <w:t>Słownik</w:t>
      </w:r>
      <w:r w:rsidR="00CD1305">
        <w:rPr>
          <w:rFonts w:ascii="Verdana" w:hAnsi="Verdana" w:cs="Verdana"/>
          <w:b/>
          <w:bCs/>
          <w:sz w:val="20"/>
          <w:szCs w:val="20"/>
        </w:rPr>
        <w:t xml:space="preserve"> Zamówień): </w:t>
      </w:r>
    </w:p>
    <w:p w:rsidR="00BE245A" w:rsidRPr="00A13EB0" w:rsidRDefault="00BE245A" w:rsidP="00B9414F">
      <w:pPr>
        <w:pStyle w:val="Tekstpodstawowy"/>
        <w:ind w:left="709"/>
        <w:jc w:val="both"/>
        <w:rPr>
          <w:rFonts w:ascii="Verdana" w:hAnsi="Verdana" w:cs="Verdana"/>
          <w:b/>
          <w:bCs/>
          <w:sz w:val="20"/>
          <w:szCs w:val="20"/>
          <w:lang w:eastAsia="en-US"/>
        </w:rPr>
      </w:pPr>
      <w:r w:rsidRPr="00A13EB0">
        <w:rPr>
          <w:rFonts w:ascii="Verdana" w:hAnsi="Verdana" w:cs="Verdana"/>
          <w:b/>
          <w:bCs/>
          <w:sz w:val="20"/>
          <w:szCs w:val="20"/>
          <w:lang w:eastAsia="en-US"/>
        </w:rPr>
        <w:t>Główny przedmiot:</w:t>
      </w:r>
    </w:p>
    <w:p w:rsidR="00B56C68" w:rsidRPr="00540F96" w:rsidRDefault="00470D1E" w:rsidP="00470D1E">
      <w:pPr>
        <w:pStyle w:val="Tekstpodstawowy"/>
        <w:ind w:left="709"/>
        <w:jc w:val="both"/>
        <w:rPr>
          <w:rFonts w:ascii="Verdana" w:hAnsi="Verdana" w:cs="Verdana"/>
          <w:b/>
          <w:bCs/>
          <w:sz w:val="20"/>
          <w:szCs w:val="20"/>
          <w:lang w:eastAsia="en-US"/>
        </w:rPr>
      </w:pPr>
      <w:r w:rsidRPr="00540F96">
        <w:rPr>
          <w:rFonts w:ascii="Verdana" w:hAnsi="Verdana" w:cs="Verdana"/>
          <w:b/>
          <w:bCs/>
          <w:sz w:val="20"/>
          <w:szCs w:val="20"/>
          <w:lang w:eastAsia="en-US"/>
        </w:rPr>
        <w:t xml:space="preserve">– </w:t>
      </w:r>
      <w:r w:rsidR="00A1289C">
        <w:rPr>
          <w:rFonts w:ascii="Verdana" w:hAnsi="Verdana" w:cs="Verdana"/>
          <w:b/>
          <w:bCs/>
          <w:sz w:val="20"/>
          <w:szCs w:val="20"/>
          <w:lang w:eastAsia="en-US"/>
        </w:rPr>
        <w:t>39294100-0</w:t>
      </w:r>
      <w:r w:rsidR="00B56C68" w:rsidRPr="00540F96">
        <w:rPr>
          <w:rFonts w:ascii="Verdana" w:hAnsi="Verdana" w:cs="Verdana"/>
          <w:b/>
          <w:bCs/>
          <w:sz w:val="20"/>
          <w:szCs w:val="20"/>
          <w:lang w:eastAsia="en-US"/>
        </w:rPr>
        <w:t xml:space="preserve"> – Artykuły informacyjne i promocyjne </w:t>
      </w:r>
    </w:p>
    <w:p w:rsidR="00470D1E" w:rsidRPr="00540F96" w:rsidRDefault="0054312D" w:rsidP="00470D1E">
      <w:pPr>
        <w:pStyle w:val="Tekstpodstawowy"/>
        <w:ind w:left="709"/>
        <w:jc w:val="both"/>
        <w:rPr>
          <w:rFonts w:ascii="Verdana" w:hAnsi="Verdana" w:cs="Verdana"/>
          <w:b/>
          <w:bCs/>
          <w:sz w:val="20"/>
          <w:szCs w:val="20"/>
          <w:lang w:eastAsia="en-US"/>
        </w:rPr>
      </w:pPr>
      <w:r w:rsidRPr="00540F96">
        <w:rPr>
          <w:rFonts w:ascii="Verdana" w:hAnsi="Verdana" w:cs="Verdana"/>
          <w:b/>
          <w:bCs/>
          <w:sz w:val="20"/>
          <w:szCs w:val="20"/>
          <w:lang w:eastAsia="en-US"/>
        </w:rPr>
        <w:t xml:space="preserve">– </w:t>
      </w:r>
      <w:r w:rsidR="00B56C68" w:rsidRPr="00540F96">
        <w:rPr>
          <w:rFonts w:ascii="Verdana" w:hAnsi="Verdana" w:cs="Verdana"/>
          <w:b/>
          <w:bCs/>
          <w:sz w:val="20"/>
          <w:szCs w:val="20"/>
          <w:lang w:eastAsia="en-US"/>
        </w:rPr>
        <w:t>22140000-3</w:t>
      </w:r>
      <w:r w:rsidR="00470D1E" w:rsidRPr="00540F96">
        <w:rPr>
          <w:rFonts w:ascii="Verdana" w:hAnsi="Verdana" w:cs="Verdana"/>
          <w:b/>
          <w:bCs/>
          <w:sz w:val="20"/>
          <w:szCs w:val="20"/>
          <w:lang w:eastAsia="en-US"/>
        </w:rPr>
        <w:t xml:space="preserve"> – </w:t>
      </w:r>
      <w:r w:rsidR="00B56C68" w:rsidRPr="00540F96">
        <w:rPr>
          <w:rFonts w:ascii="Verdana" w:hAnsi="Verdana" w:cs="Verdana"/>
          <w:b/>
          <w:bCs/>
          <w:sz w:val="20"/>
          <w:szCs w:val="20"/>
          <w:lang w:eastAsia="en-US"/>
        </w:rPr>
        <w:t>Ulotki</w:t>
      </w:r>
    </w:p>
    <w:p w:rsidR="004B5876" w:rsidRPr="00540F96" w:rsidRDefault="00470D1E" w:rsidP="00566E28">
      <w:pPr>
        <w:pStyle w:val="Tekstpodstawowy"/>
        <w:ind w:left="709"/>
        <w:jc w:val="both"/>
        <w:rPr>
          <w:rFonts w:ascii="Verdana" w:hAnsi="Verdana" w:cs="Verdana"/>
          <w:b/>
          <w:bCs/>
          <w:sz w:val="20"/>
          <w:szCs w:val="20"/>
          <w:lang w:eastAsia="en-US"/>
        </w:rPr>
      </w:pPr>
      <w:r w:rsidRPr="00540F96">
        <w:rPr>
          <w:rFonts w:ascii="Verdana" w:hAnsi="Verdana" w:cs="Verdana"/>
          <w:b/>
          <w:bCs/>
          <w:sz w:val="20"/>
          <w:szCs w:val="20"/>
          <w:lang w:eastAsia="en-US"/>
        </w:rPr>
        <w:t xml:space="preserve">– </w:t>
      </w:r>
      <w:r w:rsidR="00B56C68" w:rsidRPr="00540F96">
        <w:rPr>
          <w:rFonts w:ascii="Verdana" w:hAnsi="Verdana" w:cs="Verdana"/>
          <w:b/>
          <w:bCs/>
          <w:sz w:val="20"/>
          <w:szCs w:val="20"/>
          <w:lang w:eastAsia="en-US"/>
        </w:rPr>
        <w:t>22150000-6</w:t>
      </w:r>
      <w:r w:rsidRPr="00540F96">
        <w:rPr>
          <w:rFonts w:ascii="Verdana" w:hAnsi="Verdana" w:cs="Verdana"/>
          <w:b/>
          <w:bCs/>
          <w:sz w:val="20"/>
          <w:szCs w:val="20"/>
          <w:lang w:eastAsia="en-US"/>
        </w:rPr>
        <w:t xml:space="preserve"> – </w:t>
      </w:r>
      <w:r w:rsidR="00B56C68" w:rsidRPr="00540F96">
        <w:rPr>
          <w:rFonts w:ascii="Verdana" w:hAnsi="Verdana" w:cs="Verdana"/>
          <w:b/>
          <w:bCs/>
          <w:sz w:val="20"/>
          <w:szCs w:val="20"/>
          <w:lang w:eastAsia="en-US"/>
        </w:rPr>
        <w:t>Broszury</w:t>
      </w:r>
    </w:p>
    <w:p w:rsidR="009637C5" w:rsidRPr="009637C5" w:rsidRDefault="00A502E2" w:rsidP="009637C5">
      <w:pPr>
        <w:pStyle w:val="Tekstpodstawowy"/>
        <w:ind w:firstLine="709"/>
        <w:rPr>
          <w:rFonts w:ascii="Verdana" w:hAnsi="Verdana" w:cs="Verdana"/>
          <w:b/>
          <w:bCs/>
          <w:sz w:val="20"/>
          <w:szCs w:val="20"/>
          <w:lang w:eastAsia="en-US"/>
        </w:rPr>
      </w:pPr>
      <w:r>
        <w:rPr>
          <w:rFonts w:ascii="Verdana" w:hAnsi="Verdana" w:cs="Verdana"/>
          <w:b/>
          <w:bCs/>
          <w:sz w:val="20"/>
          <w:szCs w:val="20"/>
          <w:lang w:eastAsia="en-US"/>
        </w:rPr>
        <w:t>– 228161</w:t>
      </w:r>
      <w:r w:rsidR="00C505A5">
        <w:rPr>
          <w:rFonts w:ascii="Verdana" w:hAnsi="Verdana" w:cs="Verdana"/>
          <w:b/>
          <w:bCs/>
          <w:sz w:val="20"/>
          <w:szCs w:val="20"/>
          <w:lang w:eastAsia="en-US"/>
        </w:rPr>
        <w:t>00-4</w:t>
      </w:r>
      <w:r w:rsidR="009637C5" w:rsidRPr="00540F96">
        <w:rPr>
          <w:rFonts w:ascii="Verdana" w:hAnsi="Verdana" w:cs="Verdana"/>
          <w:b/>
          <w:bCs/>
          <w:sz w:val="20"/>
          <w:szCs w:val="20"/>
          <w:lang w:eastAsia="en-US"/>
        </w:rPr>
        <w:t xml:space="preserve"> – Bloczki notatkowe</w:t>
      </w:r>
    </w:p>
    <w:p w:rsidR="009637C5" w:rsidRDefault="009637C5" w:rsidP="00763570">
      <w:pPr>
        <w:pStyle w:val="Tekstpodstawowy"/>
        <w:ind w:firstLine="709"/>
        <w:rPr>
          <w:rFonts w:ascii="Verdana" w:hAnsi="Verdana" w:cs="Verdana"/>
          <w:b/>
          <w:bCs/>
          <w:sz w:val="20"/>
          <w:szCs w:val="20"/>
          <w:lang w:eastAsia="en-US"/>
        </w:rPr>
      </w:pPr>
    </w:p>
    <w:p w:rsidR="00BE245A" w:rsidRPr="00A13EB0" w:rsidRDefault="00BE245A" w:rsidP="00376170">
      <w:pPr>
        <w:pStyle w:val="Tekstpodstawowy3"/>
        <w:ind w:left="709"/>
        <w:rPr>
          <w:rFonts w:ascii="Verdana" w:hAnsi="Verdana" w:cs="Verdana"/>
          <w:i w:val="0"/>
          <w:iCs w:val="0"/>
          <w:sz w:val="20"/>
          <w:szCs w:val="20"/>
        </w:rPr>
      </w:pPr>
      <w:r w:rsidRPr="00A13EB0">
        <w:rPr>
          <w:rFonts w:ascii="Verdana" w:hAnsi="Verdana" w:cs="Verdana"/>
          <w:i w:val="0"/>
          <w:iCs w:val="0"/>
          <w:sz w:val="20"/>
          <w:szCs w:val="20"/>
        </w:rPr>
        <w:t>Przedmiot zamówienia zwany jest dalej „przedmiotem zamówienia” lub „</w:t>
      </w:r>
      <w:r w:rsidR="00A419C8">
        <w:rPr>
          <w:rFonts w:ascii="Verdana" w:hAnsi="Verdana" w:cs="Verdana"/>
          <w:i w:val="0"/>
          <w:iCs w:val="0"/>
          <w:sz w:val="20"/>
          <w:szCs w:val="20"/>
        </w:rPr>
        <w:t>Dostawą</w:t>
      </w:r>
      <w:r w:rsidRPr="00A13EB0">
        <w:rPr>
          <w:rFonts w:ascii="Verdana" w:hAnsi="Verdana" w:cs="Verdana"/>
          <w:i w:val="0"/>
          <w:iCs w:val="0"/>
          <w:sz w:val="20"/>
          <w:szCs w:val="20"/>
        </w:rPr>
        <w:t>”.</w:t>
      </w:r>
    </w:p>
    <w:p w:rsidR="00BE245A" w:rsidRPr="00A13EB0" w:rsidRDefault="00BE245A" w:rsidP="00376170">
      <w:pPr>
        <w:pStyle w:val="Tekstpodstawowy3"/>
        <w:ind w:left="709"/>
        <w:rPr>
          <w:rFonts w:ascii="Verdana" w:hAnsi="Verdana" w:cs="Verdana"/>
          <w:i w:val="0"/>
          <w:iCs w:val="0"/>
          <w:sz w:val="20"/>
          <w:szCs w:val="20"/>
        </w:rPr>
      </w:pPr>
      <w:r w:rsidRPr="00A13EB0">
        <w:rPr>
          <w:rFonts w:ascii="Verdana" w:hAnsi="Verdana" w:cs="Verdana"/>
          <w:i w:val="0"/>
          <w:iCs w:val="0"/>
          <w:sz w:val="20"/>
          <w:szCs w:val="20"/>
        </w:rPr>
        <w:lastRenderedPageBreak/>
        <w:t xml:space="preserve">Zamawiający </w:t>
      </w:r>
      <w:r w:rsidRPr="00A13EB0">
        <w:rPr>
          <w:rFonts w:ascii="Verdana" w:hAnsi="Verdana" w:cs="Verdana"/>
          <w:b/>
          <w:i w:val="0"/>
          <w:iCs w:val="0"/>
          <w:sz w:val="20"/>
          <w:szCs w:val="20"/>
        </w:rPr>
        <w:t>nie dopuszcza</w:t>
      </w:r>
      <w:r w:rsidRPr="00A13EB0">
        <w:rPr>
          <w:rFonts w:ascii="Verdana" w:hAnsi="Verdana" w:cs="Verdana"/>
          <w:i w:val="0"/>
          <w:iCs w:val="0"/>
          <w:sz w:val="20"/>
          <w:szCs w:val="20"/>
        </w:rPr>
        <w:t xml:space="preserve"> składania ofert częściowych.</w:t>
      </w:r>
    </w:p>
    <w:p w:rsidR="00BE245A" w:rsidRPr="00A13EB0" w:rsidRDefault="00BE245A" w:rsidP="00376170">
      <w:pPr>
        <w:pStyle w:val="Tekstpodstawowy3"/>
        <w:ind w:left="709"/>
        <w:rPr>
          <w:rFonts w:ascii="Verdana" w:hAnsi="Verdana" w:cs="Verdana"/>
          <w:i w:val="0"/>
          <w:iCs w:val="0"/>
          <w:sz w:val="20"/>
          <w:szCs w:val="20"/>
        </w:rPr>
      </w:pPr>
      <w:r w:rsidRPr="00A13EB0">
        <w:rPr>
          <w:rFonts w:ascii="Verdana" w:hAnsi="Verdana" w:cs="Verdana"/>
          <w:i w:val="0"/>
          <w:iCs w:val="0"/>
          <w:sz w:val="20"/>
          <w:szCs w:val="20"/>
        </w:rPr>
        <w:t xml:space="preserve">Zamawiający </w:t>
      </w:r>
      <w:r w:rsidRPr="00A13EB0">
        <w:rPr>
          <w:rFonts w:ascii="Verdana" w:hAnsi="Verdana" w:cs="Verdana"/>
          <w:b/>
          <w:i w:val="0"/>
          <w:iCs w:val="0"/>
          <w:sz w:val="20"/>
          <w:szCs w:val="20"/>
        </w:rPr>
        <w:t>nie dopuszcza</w:t>
      </w:r>
      <w:r w:rsidRPr="00A13EB0">
        <w:rPr>
          <w:rFonts w:ascii="Verdana" w:hAnsi="Verdana" w:cs="Verdana"/>
          <w:i w:val="0"/>
          <w:iCs w:val="0"/>
          <w:sz w:val="20"/>
          <w:szCs w:val="20"/>
        </w:rPr>
        <w:t xml:space="preserve"> składania ofert wariantowych.</w:t>
      </w:r>
    </w:p>
    <w:p w:rsidR="00BE245A" w:rsidRPr="006A51F1" w:rsidRDefault="00D13E11" w:rsidP="006A51F1">
      <w:pPr>
        <w:pStyle w:val="Tekstpodstawowy3"/>
        <w:ind w:left="709"/>
        <w:rPr>
          <w:rFonts w:ascii="Verdana" w:hAnsi="Verdana" w:cs="Verdana"/>
          <w:i w:val="0"/>
          <w:iCs w:val="0"/>
          <w:sz w:val="20"/>
          <w:szCs w:val="20"/>
        </w:rPr>
      </w:pPr>
      <w:r w:rsidRPr="00A13EB0">
        <w:rPr>
          <w:rFonts w:ascii="Verdana" w:hAnsi="Verdana"/>
          <w:i w:val="0"/>
          <w:iCs w:val="0"/>
          <w:sz w:val="20"/>
          <w:szCs w:val="20"/>
          <w:lang w:eastAsia="ar-SA"/>
        </w:rPr>
        <w:t>Realizacja zamówienia podlega prawu polskiemu, w tym w szczególności ustawie z dnia 23 kwietnia 1964 r. Kodeks cywilny (tekst jednolity Dz. U. z 2016 r. poz. 380) i ustawie z dnia 29 stycznia 2004 r. Prawo zamówień publicznych</w:t>
      </w:r>
      <w:r w:rsidR="00BE245A" w:rsidRPr="00A13EB0">
        <w:rPr>
          <w:rFonts w:ascii="Verdana" w:hAnsi="Verdana" w:cs="Verdana"/>
          <w:i w:val="0"/>
          <w:iCs w:val="0"/>
          <w:sz w:val="20"/>
          <w:szCs w:val="20"/>
        </w:rPr>
        <w:t xml:space="preserve"> (tj. Dz. U. z 2015 r. poz. 2164 ze zm.).</w:t>
      </w:r>
      <w:r w:rsidR="00A261D3" w:rsidRPr="00657D85">
        <w:rPr>
          <w:rFonts w:ascii="Verdana" w:hAnsi="Verdana" w:cs="Verdana"/>
          <w:color w:val="FF0000"/>
          <w:sz w:val="20"/>
          <w:szCs w:val="20"/>
        </w:rPr>
        <w:t xml:space="preserve"> </w:t>
      </w:r>
    </w:p>
    <w:p w:rsidR="00376170" w:rsidRPr="009E3011" w:rsidRDefault="00376170" w:rsidP="00376170">
      <w:pPr>
        <w:spacing w:before="120"/>
        <w:ind w:left="709" w:hanging="709"/>
        <w:jc w:val="both"/>
        <w:rPr>
          <w:rFonts w:ascii="Verdana" w:hAnsi="Verdana" w:cs="Verdana"/>
          <w:sz w:val="20"/>
          <w:szCs w:val="20"/>
        </w:rPr>
      </w:pPr>
      <w:r w:rsidRPr="00A13EB0">
        <w:rPr>
          <w:rFonts w:ascii="Verdana" w:hAnsi="Verdana" w:cs="Verdana"/>
          <w:sz w:val="20"/>
          <w:szCs w:val="20"/>
        </w:rPr>
        <w:t>5.3.</w:t>
      </w:r>
      <w:r w:rsidRPr="00A13EB0">
        <w:rPr>
          <w:rFonts w:ascii="Verdana" w:hAnsi="Verdana" w:cs="Verdana"/>
          <w:sz w:val="20"/>
          <w:szCs w:val="20"/>
        </w:rPr>
        <w:tab/>
        <w:t xml:space="preserve">Szczegółowo przedmiot zamówienia określony został w </w:t>
      </w:r>
      <w:r w:rsidR="009E3011" w:rsidRPr="009E3011">
        <w:rPr>
          <w:rFonts w:ascii="Verdana" w:hAnsi="Verdana" w:cs="Verdana"/>
          <w:sz w:val="20"/>
          <w:szCs w:val="20"/>
        </w:rPr>
        <w:t xml:space="preserve">Tomie II </w:t>
      </w:r>
      <w:r w:rsidRPr="009E3011">
        <w:rPr>
          <w:rFonts w:ascii="Verdana" w:hAnsi="Verdana" w:cs="Verdana"/>
          <w:sz w:val="20"/>
          <w:szCs w:val="20"/>
        </w:rPr>
        <w:t>SIWZ.</w:t>
      </w:r>
    </w:p>
    <w:p w:rsidR="00EF1BC7" w:rsidRDefault="00376170" w:rsidP="00D85812">
      <w:pPr>
        <w:spacing w:before="120"/>
        <w:ind w:left="709" w:hanging="709"/>
        <w:jc w:val="both"/>
        <w:rPr>
          <w:rFonts w:ascii="Verdana" w:hAnsi="Verdana" w:cs="Verdana"/>
          <w:sz w:val="20"/>
          <w:szCs w:val="20"/>
        </w:rPr>
      </w:pPr>
      <w:r w:rsidRPr="00A13EB0">
        <w:rPr>
          <w:rFonts w:ascii="Verdana" w:hAnsi="Verdana" w:cs="Verdana"/>
          <w:sz w:val="20"/>
          <w:szCs w:val="20"/>
        </w:rPr>
        <w:t>5.4.</w:t>
      </w:r>
      <w:r w:rsidRPr="00A13EB0">
        <w:rPr>
          <w:rFonts w:ascii="Verdana" w:hAnsi="Verdana" w:cs="Verdana"/>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E60E63" w:rsidRDefault="00CB1F7C" w:rsidP="00CF16A5">
      <w:pPr>
        <w:spacing w:before="120"/>
        <w:jc w:val="both"/>
        <w:rPr>
          <w:rFonts w:ascii="Verdana" w:hAnsi="Verdana" w:cs="Verdana"/>
          <w:i/>
          <w:sz w:val="20"/>
          <w:szCs w:val="20"/>
        </w:rPr>
      </w:pPr>
      <w:r w:rsidRPr="00E60E63">
        <w:rPr>
          <w:rFonts w:ascii="Verdana" w:hAnsi="Verdana" w:cs="Verdana"/>
          <w:sz w:val="20"/>
          <w:szCs w:val="20"/>
        </w:rPr>
        <w:t>5.</w:t>
      </w:r>
      <w:r w:rsidR="00E60E63" w:rsidRPr="00E60E63">
        <w:rPr>
          <w:rFonts w:ascii="Verdana" w:hAnsi="Verdana" w:cs="Verdana"/>
          <w:sz w:val="20"/>
          <w:szCs w:val="20"/>
        </w:rPr>
        <w:t>6</w:t>
      </w:r>
      <w:r w:rsidR="00CF16A5" w:rsidRPr="00E60E63">
        <w:rPr>
          <w:rFonts w:ascii="Verdana" w:hAnsi="Verdana" w:cs="Verdana"/>
          <w:sz w:val="20"/>
          <w:szCs w:val="20"/>
        </w:rPr>
        <w:t>.</w:t>
      </w:r>
      <w:r w:rsidR="00CF16A5" w:rsidRPr="00E60E63">
        <w:rPr>
          <w:rFonts w:ascii="Verdana" w:hAnsi="Verdana" w:cs="Verdana"/>
          <w:i/>
          <w:sz w:val="20"/>
          <w:szCs w:val="20"/>
        </w:rPr>
        <w:tab/>
      </w:r>
      <w:r w:rsidR="00CF16A5" w:rsidRPr="00E60E63">
        <w:rPr>
          <w:rFonts w:ascii="Verdana" w:hAnsi="Verdana" w:cs="Verdana"/>
          <w:sz w:val="20"/>
          <w:szCs w:val="20"/>
        </w:rPr>
        <w:t>PODWYKONAWSTWO:</w:t>
      </w:r>
    </w:p>
    <w:p w:rsidR="00726CED" w:rsidRPr="002A0137" w:rsidRDefault="00CF16A5"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a)</w:t>
      </w:r>
      <w:r w:rsidRPr="002A0137">
        <w:rPr>
          <w:rFonts w:ascii="Verdana" w:hAnsi="Verdana" w:cs="Verdana"/>
          <w:sz w:val="20"/>
          <w:szCs w:val="20"/>
        </w:rPr>
        <w:tab/>
      </w:r>
      <w:r w:rsidR="00C860E4" w:rsidRPr="002A0137">
        <w:rPr>
          <w:rFonts w:ascii="Verdana" w:hAnsi="Verdana" w:cs="Arial"/>
          <w:sz w:val="20"/>
          <w:szCs w:val="20"/>
        </w:rPr>
        <w:t xml:space="preserve">Zamawiający nie wprowadza zastrzeżenia wskazującego na obowiązek osobistego wykonania przez Wykonawcę kluczowych części zamówienia. </w:t>
      </w:r>
    </w:p>
    <w:p w:rsidR="00726CED" w:rsidRPr="002A0137"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b) </w:t>
      </w:r>
      <w:r w:rsidR="00E60E63">
        <w:rPr>
          <w:rFonts w:ascii="Verdana" w:hAnsi="Verdana" w:cs="Verdana"/>
          <w:sz w:val="20"/>
          <w:szCs w:val="20"/>
        </w:rPr>
        <w:tab/>
      </w:r>
      <w:r w:rsidR="00BE245A" w:rsidRPr="002A0137">
        <w:rPr>
          <w:rFonts w:ascii="Verdana" w:hAnsi="Verdana" w:cs="Verdana"/>
          <w:sz w:val="20"/>
          <w:szCs w:val="20"/>
        </w:rPr>
        <w:t>Zamawiający żąda wskazania przez wykonawcę części zamówienia, których wykonanie z</w:t>
      </w:r>
      <w:r w:rsidR="001066DE" w:rsidRPr="002A0137">
        <w:rPr>
          <w:rFonts w:ascii="Verdana" w:hAnsi="Verdana" w:cs="Verdana"/>
          <w:sz w:val="20"/>
          <w:szCs w:val="20"/>
        </w:rPr>
        <w:t>amierza powierzyć podwykonawcom</w:t>
      </w:r>
      <w:r w:rsidR="00BE245A" w:rsidRPr="002A0137">
        <w:rPr>
          <w:rFonts w:ascii="Verdana" w:hAnsi="Verdana" w:cs="Verdana"/>
          <w:sz w:val="20"/>
          <w:szCs w:val="20"/>
        </w:rPr>
        <w:t xml:space="preserve"> i podania przez </w:t>
      </w:r>
      <w:r w:rsidRPr="002A0137">
        <w:rPr>
          <w:rFonts w:ascii="Verdana" w:hAnsi="Verdana" w:cs="Verdana"/>
          <w:sz w:val="20"/>
          <w:szCs w:val="20"/>
        </w:rPr>
        <w:t>wykonawcę firm podwykonawców.</w:t>
      </w:r>
    </w:p>
    <w:p w:rsidR="00BE245A" w:rsidRPr="002A0137"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c) </w:t>
      </w:r>
      <w:r w:rsidR="00E60E63">
        <w:rPr>
          <w:rFonts w:ascii="Verdana" w:hAnsi="Verdana" w:cs="Verdana"/>
          <w:sz w:val="20"/>
          <w:szCs w:val="20"/>
        </w:rPr>
        <w:tab/>
      </w:r>
      <w:r w:rsidRPr="002A0137">
        <w:rPr>
          <w:rFonts w:ascii="Verdana" w:hAnsi="Verdana" w:cs="Verdana"/>
          <w:sz w:val="20"/>
          <w:szCs w:val="20"/>
        </w:rPr>
        <w:t>P</w:t>
      </w:r>
      <w:r w:rsidR="00BE245A" w:rsidRPr="002A0137">
        <w:rPr>
          <w:rFonts w:ascii="Verdana" w:hAnsi="Verdana" w:cs="Verdana"/>
          <w:sz w:val="20"/>
          <w:szCs w:val="20"/>
        </w:rPr>
        <w:t xml:space="preserve">ozostałe wymagania dotyczące podwykonawstwa zostały określone w Tomie II SIWZ – </w:t>
      </w:r>
      <w:r w:rsidR="00BC1EF7">
        <w:rPr>
          <w:rFonts w:ascii="Verdana" w:hAnsi="Verdana" w:cs="Verdana"/>
          <w:sz w:val="20"/>
          <w:szCs w:val="20"/>
        </w:rPr>
        <w:t>Wzór umowy</w:t>
      </w:r>
      <w:r w:rsidR="00BE245A" w:rsidRPr="002A0137">
        <w:rPr>
          <w:rFonts w:ascii="Verdana" w:hAnsi="Verdana" w:cs="Verdana"/>
          <w:sz w:val="20"/>
          <w:szCs w:val="20"/>
        </w:rPr>
        <w:t>.</w:t>
      </w:r>
    </w:p>
    <w:p w:rsidR="00BE245A" w:rsidRPr="00A13EB0" w:rsidRDefault="00BE245A" w:rsidP="00BE245A">
      <w:pPr>
        <w:ind w:left="705" w:hanging="705"/>
        <w:jc w:val="both"/>
        <w:textAlignment w:val="top"/>
        <w:rPr>
          <w:rFonts w:ascii="Verdana" w:hAnsi="Verdana" w:cs="Verdana"/>
          <w:sz w:val="20"/>
          <w:szCs w:val="20"/>
        </w:rPr>
      </w:pPr>
    </w:p>
    <w:p w:rsidR="00BE245A" w:rsidRPr="00A13EB0" w:rsidRDefault="00BE245A" w:rsidP="00BE245A">
      <w:pPr>
        <w:rPr>
          <w:rFonts w:ascii="Verdana" w:hAnsi="Verdana" w:cs="Verdana"/>
          <w:b/>
          <w:bCs/>
          <w:sz w:val="20"/>
          <w:szCs w:val="20"/>
        </w:rPr>
      </w:pPr>
      <w:r w:rsidRPr="00A13EB0">
        <w:rPr>
          <w:rFonts w:ascii="Verdana" w:hAnsi="Verdana" w:cs="Verdana"/>
          <w:b/>
          <w:bCs/>
          <w:sz w:val="20"/>
          <w:szCs w:val="20"/>
        </w:rPr>
        <w:t xml:space="preserve">6. </w:t>
      </w:r>
      <w:r w:rsidR="008E5485" w:rsidRPr="00A13EB0">
        <w:rPr>
          <w:rFonts w:ascii="Verdana" w:hAnsi="Verdana" w:cs="Verdana"/>
          <w:b/>
          <w:bCs/>
          <w:sz w:val="20"/>
          <w:szCs w:val="20"/>
        </w:rPr>
        <w:tab/>
      </w:r>
      <w:r w:rsidR="000355EB" w:rsidRPr="00540F96">
        <w:rPr>
          <w:rFonts w:ascii="Verdana" w:hAnsi="Verdana" w:cs="Verdana"/>
          <w:b/>
          <w:bCs/>
          <w:sz w:val="20"/>
          <w:szCs w:val="20"/>
        </w:rPr>
        <w:t>TERMIN REALIZACJI</w:t>
      </w:r>
    </w:p>
    <w:p w:rsidR="00E6541F" w:rsidRPr="00E6541F" w:rsidRDefault="00E60E63" w:rsidP="00E6541F">
      <w:pPr>
        <w:tabs>
          <w:tab w:val="left" w:pos="3030"/>
        </w:tabs>
        <w:ind w:left="720" w:hanging="720"/>
        <w:jc w:val="both"/>
        <w:rPr>
          <w:rFonts w:ascii="Verdana" w:hAnsi="Verdana"/>
          <w:sz w:val="20"/>
          <w:szCs w:val="20"/>
          <w:lang w:eastAsia="ar-SA"/>
        </w:rPr>
      </w:pPr>
      <w:r>
        <w:rPr>
          <w:rFonts w:ascii="Verdana" w:hAnsi="Verdana"/>
          <w:sz w:val="20"/>
          <w:szCs w:val="20"/>
          <w:lang w:eastAsia="ar-SA"/>
        </w:rPr>
        <w:tab/>
      </w:r>
      <w:r w:rsidR="00E6541F" w:rsidRPr="00E6541F">
        <w:rPr>
          <w:rFonts w:ascii="Verdana" w:hAnsi="Verdana"/>
          <w:sz w:val="20"/>
          <w:szCs w:val="20"/>
          <w:lang w:eastAsia="ar-SA"/>
        </w:rPr>
        <w:t xml:space="preserve">Przedmiot zamówienia zostanie zrealizowany od dnia zawarcia umowy </w:t>
      </w:r>
      <w:r w:rsidR="00E6541F" w:rsidRPr="00E6541F">
        <w:rPr>
          <w:rFonts w:ascii="Verdana" w:hAnsi="Verdana"/>
          <w:b/>
          <w:sz w:val="20"/>
          <w:szCs w:val="20"/>
          <w:lang w:eastAsia="ar-SA"/>
        </w:rPr>
        <w:t>do dnia 31 grudnia 2018 r.</w:t>
      </w:r>
      <w:r w:rsidR="00E6541F" w:rsidRPr="00E6541F">
        <w:rPr>
          <w:rFonts w:ascii="Verdana" w:hAnsi="Verdana"/>
          <w:sz w:val="20"/>
          <w:szCs w:val="20"/>
          <w:lang w:eastAsia="ar-SA"/>
        </w:rPr>
        <w:t xml:space="preserve"> lub do wykorzystania pełnej wartości Umowy, o której mowa w § 4 ust. 1, w zależności od tego, które ze zdarzeń nastąpi wcześniej. </w:t>
      </w:r>
    </w:p>
    <w:p w:rsidR="00E6541F" w:rsidRPr="00E6541F" w:rsidRDefault="00E6541F" w:rsidP="00E6541F">
      <w:pPr>
        <w:tabs>
          <w:tab w:val="left" w:pos="3030"/>
        </w:tabs>
        <w:ind w:left="720" w:hanging="720"/>
        <w:jc w:val="both"/>
        <w:rPr>
          <w:rFonts w:ascii="Verdana" w:hAnsi="Verdana"/>
          <w:sz w:val="20"/>
          <w:szCs w:val="20"/>
          <w:lang w:eastAsia="ar-SA"/>
        </w:rPr>
      </w:pPr>
    </w:p>
    <w:p w:rsidR="00E6541F" w:rsidRDefault="00E6541F" w:rsidP="00E6541F">
      <w:pPr>
        <w:tabs>
          <w:tab w:val="left" w:pos="3030"/>
        </w:tabs>
        <w:ind w:left="720" w:hanging="720"/>
        <w:jc w:val="both"/>
        <w:rPr>
          <w:rFonts w:ascii="Verdana" w:hAnsi="Verdana"/>
          <w:sz w:val="20"/>
          <w:szCs w:val="20"/>
          <w:lang w:eastAsia="ar-SA"/>
        </w:rPr>
      </w:pPr>
      <w:r>
        <w:rPr>
          <w:rFonts w:ascii="Verdana" w:hAnsi="Verdana"/>
          <w:sz w:val="20"/>
          <w:szCs w:val="20"/>
          <w:lang w:eastAsia="ar-SA"/>
        </w:rPr>
        <w:tab/>
      </w:r>
      <w:r w:rsidRPr="00E6541F">
        <w:rPr>
          <w:rFonts w:ascii="Verdana" w:hAnsi="Verdana"/>
          <w:sz w:val="20"/>
          <w:szCs w:val="20"/>
          <w:lang w:eastAsia="ar-SA"/>
        </w:rPr>
        <w:t xml:space="preserve">Zamawiający przewiduje na etapie wszczęcia postępowania, że termin realizacji wyniesie </w:t>
      </w:r>
      <w:r w:rsidRPr="00F0223A">
        <w:rPr>
          <w:rFonts w:ascii="Verdana" w:hAnsi="Verdana"/>
          <w:sz w:val="20"/>
          <w:szCs w:val="20"/>
          <w:lang w:eastAsia="ar-SA"/>
        </w:rPr>
        <w:t>15 miesięcy</w:t>
      </w:r>
      <w:r w:rsidRPr="00E6541F">
        <w:rPr>
          <w:rFonts w:ascii="Verdana" w:hAnsi="Verdana"/>
          <w:sz w:val="20"/>
          <w:szCs w:val="20"/>
          <w:lang w:eastAsia="ar-SA"/>
        </w:rPr>
        <w:t xml:space="preserve"> od dnia jej zawarcia.</w:t>
      </w:r>
    </w:p>
    <w:p w:rsidR="00E6541F" w:rsidRPr="00E6541F" w:rsidRDefault="00E6541F" w:rsidP="00E6541F">
      <w:pPr>
        <w:tabs>
          <w:tab w:val="left" w:pos="3030"/>
        </w:tabs>
        <w:ind w:left="720" w:hanging="720"/>
        <w:jc w:val="both"/>
        <w:rPr>
          <w:rFonts w:ascii="Verdana" w:hAnsi="Verdana"/>
          <w:sz w:val="20"/>
          <w:szCs w:val="20"/>
          <w:lang w:eastAsia="ar-SA"/>
        </w:rPr>
      </w:pPr>
    </w:p>
    <w:p w:rsidR="00BE245A" w:rsidRPr="00A13EB0" w:rsidRDefault="00BE245A" w:rsidP="00E6541F">
      <w:pPr>
        <w:tabs>
          <w:tab w:val="left" w:pos="3030"/>
        </w:tabs>
        <w:ind w:left="720" w:hanging="720"/>
        <w:jc w:val="both"/>
        <w:rPr>
          <w:rStyle w:val="tekstdokbold"/>
          <w:rFonts w:ascii="Verdana" w:hAnsi="Verdana" w:cs="Verdana"/>
          <w:sz w:val="20"/>
          <w:szCs w:val="20"/>
        </w:rPr>
      </w:pPr>
      <w:r w:rsidRPr="00A13EB0">
        <w:rPr>
          <w:rFonts w:ascii="Verdana" w:hAnsi="Verdana" w:cs="Verdana"/>
          <w:b/>
          <w:bCs/>
          <w:sz w:val="20"/>
          <w:szCs w:val="20"/>
        </w:rPr>
        <w:t xml:space="preserve">7. </w:t>
      </w:r>
      <w:r w:rsidR="009C7A53" w:rsidRPr="00A13EB0">
        <w:rPr>
          <w:rFonts w:ascii="Verdana" w:hAnsi="Verdana" w:cs="Verdana"/>
          <w:b/>
          <w:bCs/>
          <w:sz w:val="20"/>
          <w:szCs w:val="20"/>
        </w:rPr>
        <w:tab/>
      </w:r>
      <w:r w:rsidRPr="00A13EB0">
        <w:rPr>
          <w:rFonts w:ascii="Verdana" w:hAnsi="Verdana" w:cs="Verdana"/>
          <w:b/>
          <w:bCs/>
          <w:sz w:val="20"/>
          <w:szCs w:val="20"/>
        </w:rPr>
        <w:t xml:space="preserve">WARUNKI UDZIAŁU W POSTĘPOWANIU </w:t>
      </w:r>
    </w:p>
    <w:p w:rsidR="00175CBB" w:rsidRPr="005D3E50" w:rsidRDefault="009C7A53" w:rsidP="009E1FD1">
      <w:pPr>
        <w:pStyle w:val="Tekstpodstawowy2"/>
        <w:ind w:left="709" w:hanging="709"/>
        <w:rPr>
          <w:rFonts w:ascii="Verdana" w:hAnsi="Verdana" w:cs="Verdana"/>
          <w:b w:val="0"/>
          <w:sz w:val="20"/>
          <w:szCs w:val="20"/>
        </w:rPr>
      </w:pPr>
      <w:r w:rsidRPr="00A13EB0">
        <w:rPr>
          <w:rStyle w:val="tekstdokbold"/>
          <w:rFonts w:ascii="Verdana" w:hAnsi="Verdana" w:cs="Verdana"/>
          <w:sz w:val="20"/>
          <w:szCs w:val="20"/>
        </w:rPr>
        <w:t>7.1.</w:t>
      </w:r>
      <w:r w:rsidRPr="00A13EB0">
        <w:rPr>
          <w:rStyle w:val="tekstdokbold"/>
          <w:rFonts w:ascii="Verdana" w:hAnsi="Verdana" w:cs="Verdana"/>
          <w:sz w:val="20"/>
          <w:szCs w:val="20"/>
        </w:rPr>
        <w:tab/>
        <w:t xml:space="preserve">O udzielenie zamówienia mogą ubiegać się Wykonawcy, którzy nie podlegają wykluczeniu oraz spełniają warunki </w:t>
      </w:r>
      <w:r w:rsidR="00175CBB" w:rsidRPr="005D3E50">
        <w:rPr>
          <w:rFonts w:ascii="Verdana" w:hAnsi="Verdana" w:cs="Verdana"/>
          <w:b w:val="0"/>
          <w:sz w:val="20"/>
          <w:szCs w:val="20"/>
        </w:rPr>
        <w:t>udziału w postępowaniu.</w:t>
      </w:r>
    </w:p>
    <w:p w:rsidR="00BE245A" w:rsidRPr="00A13EB0" w:rsidRDefault="00BE245A" w:rsidP="00A366F5">
      <w:pPr>
        <w:spacing w:before="120"/>
        <w:ind w:left="720" w:hanging="720"/>
        <w:jc w:val="both"/>
        <w:rPr>
          <w:rFonts w:ascii="Verdana" w:hAnsi="Verdana" w:cs="Verdana"/>
          <w:b/>
          <w:sz w:val="20"/>
          <w:szCs w:val="20"/>
        </w:rPr>
      </w:pPr>
      <w:r w:rsidRPr="00A13EB0">
        <w:rPr>
          <w:rFonts w:ascii="Verdana" w:hAnsi="Verdana" w:cs="Verdana"/>
          <w:b/>
          <w:sz w:val="20"/>
          <w:szCs w:val="20"/>
        </w:rPr>
        <w:t xml:space="preserve">8. </w:t>
      </w:r>
      <w:r w:rsidRPr="00A13EB0">
        <w:rPr>
          <w:rFonts w:ascii="Verdana" w:hAnsi="Verdana" w:cs="Verdana"/>
          <w:b/>
          <w:sz w:val="20"/>
          <w:szCs w:val="20"/>
        </w:rPr>
        <w:tab/>
        <w:t>PRZESŁANKI WYKLUCZENIA WYKONAWCÓW</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8.1.</w:t>
      </w:r>
      <w:r w:rsidRPr="00A13EB0">
        <w:rPr>
          <w:rFonts w:ascii="Verdana" w:hAnsi="Verdana" w:cs="Verdana"/>
          <w:b w:val="0"/>
          <w:sz w:val="20"/>
          <w:szCs w:val="20"/>
        </w:rPr>
        <w:tab/>
        <w:t>Z postępowania o udzielenie zamówienia wyklucza się wykonawcę, w stosunku do którego zachodzi którakolwiek z okoliczności, o których mowa w art. 24 ust. 1 pkt 12 – 2</w:t>
      </w:r>
      <w:r w:rsidR="0092272C" w:rsidRPr="00A13EB0">
        <w:rPr>
          <w:rFonts w:ascii="Verdana" w:hAnsi="Verdana" w:cs="Verdana"/>
          <w:b w:val="0"/>
          <w:sz w:val="20"/>
          <w:szCs w:val="20"/>
        </w:rPr>
        <w:t>3</w:t>
      </w:r>
      <w:r w:rsidRPr="00A13EB0">
        <w:rPr>
          <w:rFonts w:ascii="Verdana" w:hAnsi="Verdana" w:cs="Verdana"/>
          <w:b w:val="0"/>
          <w:sz w:val="20"/>
          <w:szCs w:val="20"/>
        </w:rPr>
        <w:t xml:space="preserve">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8.2.</w:t>
      </w:r>
      <w:r w:rsidRPr="00A13EB0">
        <w:rPr>
          <w:rFonts w:ascii="Verdana" w:hAnsi="Verdana" w:cs="Verdana"/>
          <w:b w:val="0"/>
          <w:sz w:val="20"/>
          <w:szCs w:val="20"/>
        </w:rPr>
        <w:tab/>
        <w:t>Dodatkowo zamawiający wykluczy wykonawcę:</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1)</w:t>
      </w:r>
      <w:r w:rsidRPr="00A13EB0">
        <w:rPr>
          <w:rFonts w:ascii="Verdana" w:hAnsi="Verdana" w:cs="Verdana"/>
          <w:b w:val="0"/>
          <w:bCs w:val="0"/>
          <w:sz w:val="20"/>
          <w:szCs w:val="20"/>
        </w:rPr>
        <w:tab/>
      </w:r>
      <w:r w:rsidRPr="00A13EB0">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15529C">
        <w:rPr>
          <w:rFonts w:ascii="Verdana" w:hAnsi="Verdana" w:cs="Verdana"/>
          <w:b w:val="0"/>
          <w:sz w:val="20"/>
          <w:szCs w:val="20"/>
        </w:rPr>
        <w:t xml:space="preserve"> </w:t>
      </w:r>
      <w:r w:rsidR="0015529C">
        <w:rPr>
          <w:rFonts w:ascii="Verdana" w:hAnsi="Verdana" w:cs="Verdana"/>
          <w:b w:val="0"/>
          <w:sz w:val="20"/>
          <w:szCs w:val="20"/>
        </w:rPr>
        <w:t>oraz z 2016 r. poz. 615</w:t>
      </w:r>
      <w:r w:rsidRPr="00A13EB0">
        <w:rPr>
          <w:rFonts w:ascii="Verdana" w:hAnsi="Verdana" w:cs="Verdana"/>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15529C">
        <w:rPr>
          <w:rFonts w:ascii="Verdana" w:hAnsi="Verdana" w:cs="Verdana"/>
          <w:b w:val="0"/>
          <w:sz w:val="20"/>
          <w:szCs w:val="20"/>
        </w:rPr>
        <w:t xml:space="preserve"> oraz z 2016 r. poz. 615</w:t>
      </w:r>
      <w:r w:rsidRPr="00A13EB0">
        <w:rPr>
          <w:rFonts w:ascii="Verdana" w:hAnsi="Verdana" w:cs="Verdana"/>
          <w:b w:val="0"/>
          <w:sz w:val="20"/>
          <w:szCs w:val="20"/>
        </w:rPr>
        <w:t>);</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lastRenderedPageBreak/>
        <w:t>2)</w:t>
      </w:r>
      <w:r w:rsidRPr="00A13EB0">
        <w:rPr>
          <w:rFonts w:ascii="Verdana" w:hAnsi="Verdana" w:cs="Verdana"/>
          <w:b w:val="0"/>
          <w:bCs w:val="0"/>
          <w:sz w:val="20"/>
          <w:szCs w:val="20"/>
        </w:rPr>
        <w:tab/>
      </w:r>
      <w:r w:rsidRPr="00A13EB0">
        <w:rPr>
          <w:rFonts w:ascii="Verdana" w:hAnsi="Verdana" w:cs="Verdana"/>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3)</w:t>
      </w:r>
      <w:r w:rsidRPr="00A13EB0">
        <w:rPr>
          <w:rFonts w:ascii="Verdana" w:hAnsi="Verdana" w:cs="Verdana"/>
          <w:b w:val="0"/>
          <w:bCs w:val="0"/>
          <w:sz w:val="20"/>
          <w:szCs w:val="20"/>
        </w:rPr>
        <w:tab/>
      </w:r>
      <w:r w:rsidRPr="00A13EB0">
        <w:rPr>
          <w:rFonts w:ascii="Verdana" w:hAnsi="Verdana" w:cs="Verdana"/>
          <w:b w:val="0"/>
          <w:sz w:val="20"/>
          <w:szCs w:val="20"/>
        </w:rPr>
        <w:t xml:space="preserve">jeżeli wykonawca lub osoby, o których mowa w </w:t>
      </w:r>
      <w:r w:rsidR="00A366F5" w:rsidRPr="00A13EB0">
        <w:rPr>
          <w:rFonts w:ascii="Verdana" w:hAnsi="Verdana" w:cs="Verdana"/>
          <w:b w:val="0"/>
          <w:sz w:val="20"/>
          <w:szCs w:val="20"/>
        </w:rPr>
        <w:t xml:space="preserve">art. 24 </w:t>
      </w:r>
      <w:r w:rsidRPr="00A13EB0">
        <w:rPr>
          <w:rFonts w:ascii="Verdana" w:hAnsi="Verdana" w:cs="Verdana"/>
          <w:b w:val="0"/>
          <w:sz w:val="20"/>
          <w:szCs w:val="20"/>
        </w:rPr>
        <w:t>ust. 1 pkt 14</w:t>
      </w:r>
      <w:r w:rsidR="00A366F5" w:rsidRPr="00A13EB0">
        <w:rPr>
          <w:rFonts w:ascii="Verdana" w:hAnsi="Verdana" w:cs="Verdana"/>
          <w:b w:val="0"/>
          <w:sz w:val="20"/>
          <w:szCs w:val="20"/>
        </w:rPr>
        <w:t xml:space="preserve"> ustawy </w:t>
      </w:r>
      <w:proofErr w:type="spellStart"/>
      <w:r w:rsidR="00A366F5" w:rsidRPr="00A13EB0">
        <w:rPr>
          <w:rFonts w:ascii="Verdana" w:hAnsi="Verdana" w:cs="Verdana"/>
          <w:b w:val="0"/>
          <w:sz w:val="20"/>
          <w:szCs w:val="20"/>
        </w:rPr>
        <w:t>Pzp</w:t>
      </w:r>
      <w:proofErr w:type="spellEnd"/>
      <w:r w:rsidRPr="00A13EB0">
        <w:rPr>
          <w:rFonts w:ascii="Verdana" w:hAnsi="Verdana" w:cs="Verdana"/>
          <w:b w:val="0"/>
          <w:sz w:val="20"/>
          <w:szCs w:val="20"/>
        </w:rPr>
        <w:t xml:space="preserve">, uprawnione do reprezentowania wykonawcy pozostają w relacjach określonych w art. 17 ust. 1 pkt 2–4 </w:t>
      </w:r>
      <w:r w:rsidR="0059718F" w:rsidRPr="00A13EB0">
        <w:rPr>
          <w:rFonts w:ascii="Verdana" w:hAnsi="Verdana" w:cs="Verdana"/>
          <w:b w:val="0"/>
          <w:sz w:val="20"/>
          <w:szCs w:val="20"/>
        </w:rPr>
        <w:t xml:space="preserve">ustawy </w:t>
      </w:r>
      <w:proofErr w:type="spellStart"/>
      <w:r w:rsidR="0059718F" w:rsidRPr="00A13EB0">
        <w:rPr>
          <w:rFonts w:ascii="Verdana" w:hAnsi="Verdana" w:cs="Verdana"/>
          <w:b w:val="0"/>
          <w:sz w:val="20"/>
          <w:szCs w:val="20"/>
        </w:rPr>
        <w:t>Pzp</w:t>
      </w:r>
      <w:proofErr w:type="spellEnd"/>
      <w:r w:rsidR="0059718F" w:rsidRPr="00A13EB0">
        <w:rPr>
          <w:rFonts w:ascii="Verdana" w:hAnsi="Verdana" w:cs="Verdana"/>
          <w:b w:val="0"/>
          <w:sz w:val="20"/>
          <w:szCs w:val="20"/>
        </w:rPr>
        <w:t xml:space="preserve"> </w:t>
      </w:r>
      <w:r w:rsidRPr="00A13EB0">
        <w:rPr>
          <w:rFonts w:ascii="Verdana" w:hAnsi="Verdana" w:cs="Verdana"/>
          <w:b w:val="0"/>
          <w:sz w:val="20"/>
          <w:szCs w:val="20"/>
        </w:rPr>
        <w:t>z:</w:t>
      </w:r>
    </w:p>
    <w:p w:rsidR="00BE3913" w:rsidRPr="00F0223A" w:rsidRDefault="00BE3913" w:rsidP="00C3601A">
      <w:pPr>
        <w:pStyle w:val="Tekstpodstawowy2"/>
        <w:numPr>
          <w:ilvl w:val="0"/>
          <w:numId w:val="4"/>
        </w:numPr>
        <w:tabs>
          <w:tab w:val="left" w:pos="1134"/>
        </w:tabs>
        <w:rPr>
          <w:rFonts w:ascii="Verdana" w:hAnsi="Verdana" w:cs="Verdana"/>
          <w:b w:val="0"/>
          <w:sz w:val="20"/>
          <w:szCs w:val="20"/>
        </w:rPr>
      </w:pPr>
      <w:r w:rsidRPr="00F0223A">
        <w:rPr>
          <w:rFonts w:ascii="Verdana" w:hAnsi="Verdana" w:cs="Verdana"/>
          <w:b w:val="0"/>
          <w:sz w:val="20"/>
          <w:szCs w:val="20"/>
        </w:rPr>
        <w:t>zamawiającym,</w:t>
      </w:r>
    </w:p>
    <w:p w:rsidR="0071525E" w:rsidRPr="00F0223A" w:rsidRDefault="00BE3913" w:rsidP="00C3601A">
      <w:pPr>
        <w:pStyle w:val="Tekstpodstawowy2"/>
        <w:numPr>
          <w:ilvl w:val="0"/>
          <w:numId w:val="4"/>
        </w:numPr>
        <w:tabs>
          <w:tab w:val="left" w:pos="1134"/>
        </w:tabs>
        <w:rPr>
          <w:rFonts w:ascii="Verdana" w:hAnsi="Verdana" w:cs="Verdana"/>
          <w:b w:val="0"/>
          <w:sz w:val="20"/>
          <w:szCs w:val="20"/>
        </w:rPr>
      </w:pPr>
      <w:r w:rsidRPr="00F0223A">
        <w:rPr>
          <w:rFonts w:ascii="Verdana" w:hAnsi="Verdana" w:cs="Verdana"/>
          <w:b w:val="0"/>
          <w:sz w:val="20"/>
          <w:szCs w:val="20"/>
        </w:rPr>
        <w:t>osobami uprawnionymi do reprezentowania zamawiającego,</w:t>
      </w:r>
      <w:r w:rsidR="00E763F9" w:rsidRPr="00F0223A">
        <w:rPr>
          <w:rFonts w:ascii="Verdana" w:hAnsi="Verdana" w:cs="Verdana"/>
          <w:b w:val="0"/>
          <w:sz w:val="20"/>
          <w:szCs w:val="20"/>
        </w:rPr>
        <w:t xml:space="preserve"> tj</w:t>
      </w:r>
      <w:r w:rsidR="00C95846" w:rsidRPr="00F0223A">
        <w:rPr>
          <w:rFonts w:ascii="Verdana" w:hAnsi="Verdana" w:cs="Verdana"/>
          <w:b w:val="0"/>
          <w:sz w:val="20"/>
          <w:szCs w:val="20"/>
        </w:rPr>
        <w:t>.:</w:t>
      </w:r>
      <w:r w:rsidR="00E01F29" w:rsidRPr="00F0223A">
        <w:rPr>
          <w:rFonts w:ascii="Verdana" w:hAnsi="Verdana" w:cs="Verdana"/>
          <w:b w:val="0"/>
          <w:sz w:val="20"/>
          <w:szCs w:val="20"/>
        </w:rPr>
        <w:t xml:space="preserve"> </w:t>
      </w:r>
      <w:r w:rsidR="00C95846" w:rsidRPr="00F0223A">
        <w:rPr>
          <w:rFonts w:ascii="Verdana" w:hAnsi="Verdana" w:cs="Verdana"/>
          <w:b w:val="0"/>
          <w:sz w:val="20"/>
          <w:szCs w:val="20"/>
        </w:rPr>
        <w:t xml:space="preserve">Radosław </w:t>
      </w:r>
      <w:proofErr w:type="spellStart"/>
      <w:r w:rsidR="00C95846" w:rsidRPr="00F0223A">
        <w:rPr>
          <w:rFonts w:ascii="Verdana" w:hAnsi="Verdana" w:cs="Verdana"/>
          <w:b w:val="0"/>
          <w:sz w:val="20"/>
          <w:szCs w:val="20"/>
        </w:rPr>
        <w:t>Płucisz</w:t>
      </w:r>
      <w:proofErr w:type="spellEnd"/>
      <w:r w:rsidR="00E01F29" w:rsidRPr="00F0223A">
        <w:rPr>
          <w:rFonts w:ascii="Verdana" w:hAnsi="Verdana" w:cs="Verdana"/>
          <w:b w:val="0"/>
          <w:sz w:val="20"/>
          <w:szCs w:val="20"/>
        </w:rPr>
        <w:t xml:space="preserve">, </w:t>
      </w:r>
      <w:r w:rsidR="00C95846" w:rsidRPr="00F0223A">
        <w:rPr>
          <w:rFonts w:ascii="Verdana" w:hAnsi="Verdana" w:cs="Verdana"/>
          <w:b w:val="0"/>
          <w:sz w:val="20"/>
          <w:szCs w:val="20"/>
        </w:rPr>
        <w:t>Jarosław Wyżgowski</w:t>
      </w:r>
      <w:r w:rsidR="00E01F29" w:rsidRPr="00F0223A">
        <w:rPr>
          <w:rFonts w:ascii="Verdana" w:hAnsi="Verdana" w:cs="Verdana"/>
          <w:b w:val="0"/>
          <w:sz w:val="20"/>
          <w:szCs w:val="20"/>
        </w:rPr>
        <w:t xml:space="preserve">, </w:t>
      </w:r>
      <w:r w:rsidR="004E3EEE" w:rsidRPr="00F0223A">
        <w:rPr>
          <w:rFonts w:ascii="Verdana" w:hAnsi="Verdana" w:cs="Verdana"/>
          <w:b w:val="0"/>
          <w:sz w:val="20"/>
          <w:szCs w:val="20"/>
        </w:rPr>
        <w:t>Aleksandra S</w:t>
      </w:r>
      <w:r w:rsidR="00875BE6" w:rsidRPr="00F0223A">
        <w:rPr>
          <w:rFonts w:ascii="Verdana" w:hAnsi="Verdana" w:cs="Verdana"/>
          <w:b w:val="0"/>
          <w:sz w:val="20"/>
          <w:szCs w:val="20"/>
        </w:rPr>
        <w:t>iemian</w:t>
      </w:r>
      <w:r w:rsidR="004E3EEE" w:rsidRPr="00F0223A">
        <w:rPr>
          <w:rFonts w:ascii="Verdana" w:hAnsi="Verdana" w:cs="Verdana"/>
          <w:b w:val="0"/>
          <w:sz w:val="20"/>
          <w:szCs w:val="20"/>
        </w:rPr>
        <w:t>owska</w:t>
      </w:r>
      <w:r w:rsidR="00E01F29" w:rsidRPr="00F0223A">
        <w:rPr>
          <w:rFonts w:ascii="Verdana" w:hAnsi="Verdana" w:cs="Verdana"/>
          <w:b w:val="0"/>
          <w:sz w:val="20"/>
          <w:szCs w:val="20"/>
        </w:rPr>
        <w:t>,</w:t>
      </w:r>
      <w:r w:rsidR="0071525E" w:rsidRPr="00F0223A">
        <w:rPr>
          <w:rFonts w:ascii="Verdana" w:hAnsi="Verdana" w:cs="Verdana"/>
          <w:b w:val="0"/>
          <w:sz w:val="20"/>
          <w:szCs w:val="20"/>
        </w:rPr>
        <w:tab/>
      </w:r>
    </w:p>
    <w:p w:rsidR="00D25422" w:rsidRPr="00F0223A" w:rsidRDefault="00BE3913" w:rsidP="00C3601A">
      <w:pPr>
        <w:pStyle w:val="Tekstpodstawowy2"/>
        <w:numPr>
          <w:ilvl w:val="0"/>
          <w:numId w:val="4"/>
        </w:numPr>
        <w:tabs>
          <w:tab w:val="left" w:pos="1134"/>
        </w:tabs>
        <w:rPr>
          <w:rFonts w:ascii="Verdana" w:hAnsi="Verdana" w:cs="Verdana"/>
          <w:b w:val="0"/>
          <w:sz w:val="20"/>
          <w:szCs w:val="20"/>
        </w:rPr>
      </w:pPr>
      <w:r w:rsidRPr="00F0223A">
        <w:rPr>
          <w:rFonts w:ascii="Verdana" w:hAnsi="Verdana" w:cs="Verdana"/>
          <w:b w:val="0"/>
          <w:sz w:val="20"/>
          <w:szCs w:val="20"/>
        </w:rPr>
        <w:t>członkami komisji przetargowej,</w:t>
      </w:r>
      <w:r w:rsidR="00D25422" w:rsidRPr="00F0223A">
        <w:rPr>
          <w:rFonts w:ascii="Verdana" w:hAnsi="Verdana" w:cs="Verdana"/>
          <w:b w:val="0"/>
          <w:sz w:val="20"/>
          <w:szCs w:val="20"/>
        </w:rPr>
        <w:t xml:space="preserve"> tj.:</w:t>
      </w:r>
      <w:r w:rsidR="00E01F29" w:rsidRPr="00F0223A">
        <w:rPr>
          <w:rFonts w:ascii="Verdana" w:hAnsi="Verdana" w:cs="Verdana"/>
          <w:b w:val="0"/>
          <w:sz w:val="20"/>
          <w:szCs w:val="20"/>
        </w:rPr>
        <w:t xml:space="preserve"> </w:t>
      </w:r>
      <w:r w:rsidR="00D25422" w:rsidRPr="00F0223A">
        <w:rPr>
          <w:rFonts w:ascii="Verdana" w:hAnsi="Verdana" w:cs="Verdana"/>
          <w:b w:val="0"/>
          <w:sz w:val="20"/>
          <w:szCs w:val="20"/>
        </w:rPr>
        <w:t>Anna Jaworska</w:t>
      </w:r>
      <w:r w:rsidR="00E01F29" w:rsidRPr="00F0223A">
        <w:rPr>
          <w:rFonts w:ascii="Verdana" w:hAnsi="Verdana" w:cs="Verdana"/>
          <w:b w:val="0"/>
          <w:sz w:val="20"/>
          <w:szCs w:val="20"/>
        </w:rPr>
        <w:t xml:space="preserve">, </w:t>
      </w:r>
      <w:r w:rsidR="00A60C9D" w:rsidRPr="00F0223A">
        <w:rPr>
          <w:rFonts w:ascii="Verdana" w:hAnsi="Verdana" w:cs="Verdana"/>
          <w:b w:val="0"/>
          <w:sz w:val="20"/>
          <w:szCs w:val="20"/>
        </w:rPr>
        <w:t>Dariusz K</w:t>
      </w:r>
      <w:r w:rsidR="00872FAF" w:rsidRPr="00F0223A">
        <w:rPr>
          <w:rFonts w:ascii="Verdana" w:hAnsi="Verdana" w:cs="Verdana"/>
          <w:b w:val="0"/>
          <w:sz w:val="20"/>
          <w:szCs w:val="20"/>
        </w:rPr>
        <w:t>wiatkowski</w:t>
      </w:r>
      <w:r w:rsidR="00E01F29" w:rsidRPr="00F0223A">
        <w:rPr>
          <w:rFonts w:ascii="Verdana" w:hAnsi="Verdana" w:cs="Verdana"/>
          <w:b w:val="0"/>
          <w:sz w:val="20"/>
          <w:szCs w:val="20"/>
        </w:rPr>
        <w:t xml:space="preserve">, </w:t>
      </w:r>
      <w:r w:rsidR="00060641" w:rsidRPr="00F0223A">
        <w:rPr>
          <w:rFonts w:ascii="Verdana" w:hAnsi="Verdana" w:cs="Verdana"/>
          <w:b w:val="0"/>
          <w:sz w:val="20"/>
          <w:szCs w:val="20"/>
        </w:rPr>
        <w:t>Tomasz Gajewski, Anna Molenda , An</w:t>
      </w:r>
      <w:r w:rsidR="00875BE6" w:rsidRPr="00F0223A">
        <w:rPr>
          <w:rFonts w:ascii="Verdana" w:hAnsi="Verdana" w:cs="Verdana"/>
          <w:b w:val="0"/>
          <w:sz w:val="20"/>
          <w:szCs w:val="20"/>
        </w:rPr>
        <w:t>eta U</w:t>
      </w:r>
      <w:r w:rsidR="004E3EEE" w:rsidRPr="00F0223A">
        <w:rPr>
          <w:rFonts w:ascii="Verdana" w:hAnsi="Verdana" w:cs="Verdana"/>
          <w:b w:val="0"/>
          <w:sz w:val="20"/>
          <w:szCs w:val="20"/>
        </w:rPr>
        <w:t>tkowska</w:t>
      </w:r>
      <w:r w:rsidR="00A27FC1" w:rsidRPr="00F0223A">
        <w:rPr>
          <w:rFonts w:ascii="Verdana" w:hAnsi="Verdana" w:cs="Verdana"/>
          <w:b w:val="0"/>
          <w:sz w:val="20"/>
          <w:szCs w:val="20"/>
        </w:rPr>
        <w:t>,</w:t>
      </w:r>
    </w:p>
    <w:p w:rsidR="0059718F" w:rsidRPr="00F0223A" w:rsidRDefault="00BE3913" w:rsidP="00C3601A">
      <w:pPr>
        <w:pStyle w:val="Tekstpodstawowy2"/>
        <w:numPr>
          <w:ilvl w:val="0"/>
          <w:numId w:val="4"/>
        </w:numPr>
        <w:tabs>
          <w:tab w:val="left" w:pos="1134"/>
        </w:tabs>
        <w:rPr>
          <w:rFonts w:ascii="Verdana" w:hAnsi="Verdana" w:cs="Verdana"/>
          <w:b w:val="0"/>
          <w:sz w:val="20"/>
          <w:szCs w:val="20"/>
        </w:rPr>
      </w:pPr>
      <w:r w:rsidRPr="00F0223A">
        <w:rPr>
          <w:rFonts w:ascii="Verdana" w:hAnsi="Verdana" w:cs="Verdana"/>
          <w:b w:val="0"/>
          <w:sz w:val="20"/>
          <w:szCs w:val="20"/>
        </w:rPr>
        <w:t>osobami, które złożyły oświadczenie, o którym mowa w art. 17 ust. 2a</w:t>
      </w:r>
    </w:p>
    <w:p w:rsidR="00BE3913" w:rsidRPr="00F0223A" w:rsidRDefault="00BE3913" w:rsidP="00C3601A">
      <w:pPr>
        <w:pStyle w:val="Tekstpodstawowy2"/>
        <w:numPr>
          <w:ilvl w:val="0"/>
          <w:numId w:val="5"/>
        </w:numPr>
        <w:tabs>
          <w:tab w:val="left" w:pos="1134"/>
        </w:tabs>
        <w:rPr>
          <w:rFonts w:ascii="Verdana" w:hAnsi="Verdana" w:cs="Verdana"/>
          <w:b w:val="0"/>
          <w:sz w:val="20"/>
          <w:szCs w:val="20"/>
        </w:rPr>
      </w:pPr>
      <w:r w:rsidRPr="00F0223A">
        <w:rPr>
          <w:rFonts w:ascii="Verdana" w:hAnsi="Verdana" w:cs="Verdana"/>
          <w:b w:val="0"/>
          <w:sz w:val="20"/>
          <w:szCs w:val="20"/>
        </w:rPr>
        <w:t>chyba że jest możliwe zapewnienie bezstronności po stronie zamawiającego w inny sposób niż przez wykluczenie wykonawcy z udziału w postępowaniu;</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4)</w:t>
      </w:r>
      <w:r w:rsidRPr="00A13EB0">
        <w:rPr>
          <w:rFonts w:ascii="Verdana" w:hAnsi="Verdana" w:cs="Verdana"/>
          <w:b w:val="0"/>
          <w:bCs w:val="0"/>
          <w:sz w:val="20"/>
          <w:szCs w:val="20"/>
        </w:rPr>
        <w:tab/>
      </w:r>
      <w:r w:rsidRPr="00A13EB0">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co doprowadziło do rozwiązania umowy lub zasądzenia odszkodowania;</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5)</w:t>
      </w:r>
      <w:r w:rsidRPr="00A13EB0">
        <w:rPr>
          <w:rFonts w:ascii="Verdana" w:hAnsi="Verdana" w:cs="Verdana"/>
          <w:b w:val="0"/>
          <w:bCs w:val="0"/>
          <w:sz w:val="20"/>
          <w:szCs w:val="20"/>
        </w:rPr>
        <w:tab/>
      </w:r>
      <w:r w:rsidRPr="00A13EB0">
        <w:rPr>
          <w:rFonts w:ascii="Verdana" w:hAnsi="Verdana" w:cs="Verdana"/>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6)</w:t>
      </w:r>
      <w:r w:rsidRPr="00A13EB0">
        <w:rPr>
          <w:rFonts w:ascii="Verdana" w:hAnsi="Verdana" w:cs="Verdana"/>
          <w:b w:val="0"/>
          <w:bCs w:val="0"/>
          <w:sz w:val="20"/>
          <w:szCs w:val="20"/>
        </w:rPr>
        <w:tab/>
      </w:r>
      <w:r w:rsidRPr="00A13EB0">
        <w:rPr>
          <w:rFonts w:ascii="Verdana" w:hAnsi="Verdana" w:cs="Verdana"/>
          <w:b w:val="0"/>
          <w:sz w:val="20"/>
          <w:szCs w:val="20"/>
        </w:rP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r w:rsidR="0059718F" w:rsidRPr="00A13EB0">
        <w:rPr>
          <w:rFonts w:ascii="Verdana" w:hAnsi="Verdana" w:cs="Verdana"/>
          <w:b w:val="0"/>
          <w:sz w:val="20"/>
          <w:szCs w:val="20"/>
        </w:rPr>
        <w:t xml:space="preserve"> powyżej</w:t>
      </w:r>
      <w:r w:rsidRPr="00A13EB0">
        <w:rPr>
          <w:rFonts w:ascii="Verdana" w:hAnsi="Verdana" w:cs="Verdana"/>
          <w:b w:val="0"/>
          <w:sz w:val="20"/>
          <w:szCs w:val="20"/>
        </w:rPr>
        <w:t>;</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7)</w:t>
      </w:r>
      <w:r w:rsidRPr="00A13EB0">
        <w:rPr>
          <w:rFonts w:ascii="Verdana" w:hAnsi="Verdana" w:cs="Verdana"/>
          <w:b w:val="0"/>
          <w:sz w:val="20"/>
          <w:szCs w:val="20"/>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8)</w:t>
      </w:r>
      <w:r w:rsidRPr="00A13EB0">
        <w:rPr>
          <w:rFonts w:ascii="Verdana" w:hAnsi="Verdana" w:cs="Verdana"/>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A13EB0">
        <w:rPr>
          <w:rFonts w:ascii="Verdana" w:hAnsi="Verdana" w:cs="Verdana"/>
          <w:b w:val="0"/>
          <w:sz w:val="20"/>
          <w:szCs w:val="20"/>
        </w:rPr>
        <w:t xml:space="preserve">art. 24 </w:t>
      </w:r>
      <w:r w:rsidRPr="00A13EB0">
        <w:rPr>
          <w:rFonts w:ascii="Verdana" w:hAnsi="Verdana" w:cs="Verdana"/>
          <w:b w:val="0"/>
          <w:sz w:val="20"/>
          <w:szCs w:val="20"/>
        </w:rPr>
        <w:t>ust. 1 pkt 15</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8.3.</w:t>
      </w:r>
      <w:r w:rsidRPr="00A13EB0">
        <w:rPr>
          <w:rFonts w:ascii="Verdana" w:hAnsi="Verdana" w:cs="Verdana"/>
          <w:b w:val="0"/>
          <w:sz w:val="20"/>
          <w:szCs w:val="20"/>
        </w:rPr>
        <w:tab/>
        <w:t xml:space="preserve">Wykluczenie wykonawcy następuje zgodnie z art. 24 ust. 7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8.4.</w:t>
      </w:r>
      <w:r w:rsidRPr="00A13EB0">
        <w:rPr>
          <w:rFonts w:ascii="Verdana" w:hAnsi="Verdana" w:cs="Verdana"/>
          <w:b w:val="0"/>
          <w:sz w:val="20"/>
          <w:szCs w:val="20"/>
        </w:rPr>
        <w:tab/>
        <w:t xml:space="preserve">Wykonawca, który podlega wykluczeniu na podstawie art. 24 ust. 1 pkt 13 i 14 oraz 16–20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w:t>
      </w:r>
      <w:r w:rsidRPr="00A13EB0">
        <w:rPr>
          <w:rFonts w:ascii="Verdana" w:hAnsi="Verdana" w:cs="Verdana"/>
          <w:b w:val="0"/>
          <w:sz w:val="20"/>
          <w:szCs w:val="20"/>
        </w:rPr>
        <w:lastRenderedPageBreak/>
        <w:t>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8.5.</w:t>
      </w:r>
      <w:r w:rsidRPr="00A13EB0">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8.6.</w:t>
      </w:r>
      <w:r w:rsidRPr="00A13EB0">
        <w:rPr>
          <w:rFonts w:ascii="Verdana" w:hAnsi="Verdana" w:cs="Verdana"/>
          <w:b w:val="0"/>
          <w:sz w:val="20"/>
          <w:szCs w:val="20"/>
        </w:rPr>
        <w:tab/>
        <w:t>Zamawiający może wykluczyć wykonawcę na każdym etapie postępowania o udzielenie zamówienia.</w:t>
      </w:r>
    </w:p>
    <w:p w:rsidR="00B8439F" w:rsidRPr="00A13EB0" w:rsidRDefault="00B8439F" w:rsidP="00BE245A">
      <w:pPr>
        <w:ind w:left="709"/>
        <w:jc w:val="both"/>
        <w:rPr>
          <w:rFonts w:ascii="Verdana" w:hAnsi="Verdana" w:cs="Verdana"/>
          <w:sz w:val="20"/>
          <w:szCs w:val="20"/>
        </w:rPr>
      </w:pPr>
    </w:p>
    <w:p w:rsidR="006A7820" w:rsidRPr="00A13EB0" w:rsidRDefault="006A7820" w:rsidP="006A7820">
      <w:pPr>
        <w:ind w:left="720" w:hanging="720"/>
        <w:jc w:val="both"/>
        <w:rPr>
          <w:rFonts w:ascii="Verdana" w:hAnsi="Verdana" w:cs="Verdana"/>
          <w:b/>
          <w:sz w:val="20"/>
          <w:szCs w:val="20"/>
        </w:rPr>
      </w:pPr>
      <w:r w:rsidRPr="00A13EB0">
        <w:rPr>
          <w:rFonts w:ascii="Verdana" w:hAnsi="Verdana" w:cs="Verdana"/>
          <w:b/>
          <w:sz w:val="20"/>
          <w:szCs w:val="20"/>
        </w:rPr>
        <w:t xml:space="preserve">9. </w:t>
      </w:r>
      <w:r w:rsidRPr="00A13EB0">
        <w:rPr>
          <w:rFonts w:ascii="Verdana" w:hAnsi="Verdana" w:cs="Verdana"/>
          <w:b/>
          <w:sz w:val="20"/>
          <w:szCs w:val="20"/>
        </w:rPr>
        <w:tab/>
      </w:r>
      <w:r w:rsidRPr="00A13EB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Pr="00A13EB0" w:rsidRDefault="006A7820" w:rsidP="006A7820">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Pr="00A13EB0">
        <w:rPr>
          <w:rFonts w:ascii="Verdana" w:hAnsi="Verdana" w:cs="Verdana"/>
          <w:b w:val="0"/>
          <w:sz w:val="20"/>
          <w:szCs w:val="20"/>
        </w:rPr>
        <w:tab/>
        <w:t>Do oferty Wykonawca zobowiązany jest dołączyć aktualne na dzie</w:t>
      </w:r>
      <w:r w:rsidR="00633DCF" w:rsidRPr="00A13EB0">
        <w:rPr>
          <w:rFonts w:ascii="Verdana" w:hAnsi="Verdana" w:cs="Verdana"/>
          <w:b w:val="0"/>
          <w:sz w:val="20"/>
          <w:szCs w:val="20"/>
        </w:rPr>
        <w:t xml:space="preserve">ń składania ofert oświadczenie </w:t>
      </w:r>
      <w:r w:rsidRPr="00A13EB0">
        <w:rPr>
          <w:rFonts w:ascii="Verdana" w:hAnsi="Verdana" w:cs="Verdana"/>
          <w:b w:val="0"/>
          <w:sz w:val="20"/>
          <w:szCs w:val="20"/>
        </w:rPr>
        <w:t>stanowiące wstępne potwierdzenie, że Wykonawca:</w:t>
      </w:r>
    </w:p>
    <w:p w:rsidR="00633DCF" w:rsidRPr="00A13EB0" w:rsidRDefault="00633DCF" w:rsidP="00633DCF">
      <w:pPr>
        <w:pStyle w:val="Tekstpodstawowy2"/>
        <w:tabs>
          <w:tab w:val="left" w:pos="1134"/>
        </w:tabs>
        <w:ind w:left="709"/>
        <w:rPr>
          <w:rFonts w:ascii="Verdana" w:hAnsi="Verdana" w:cs="Verdana"/>
          <w:b w:val="0"/>
          <w:sz w:val="20"/>
          <w:szCs w:val="20"/>
        </w:rPr>
      </w:pPr>
      <w:r w:rsidRPr="00A13EB0">
        <w:rPr>
          <w:rFonts w:ascii="Verdana" w:hAnsi="Verdana" w:cs="Verdana"/>
          <w:b w:val="0"/>
          <w:bCs w:val="0"/>
          <w:sz w:val="20"/>
          <w:szCs w:val="20"/>
        </w:rPr>
        <w:t>a)</w:t>
      </w:r>
      <w:r w:rsidRPr="00A13EB0">
        <w:rPr>
          <w:rFonts w:ascii="Verdana" w:hAnsi="Verdana" w:cs="Verdana"/>
          <w:b w:val="0"/>
          <w:bCs w:val="0"/>
          <w:sz w:val="20"/>
          <w:szCs w:val="20"/>
        </w:rPr>
        <w:tab/>
      </w:r>
      <w:r w:rsidRPr="00A13EB0">
        <w:rPr>
          <w:rFonts w:ascii="Verdana" w:hAnsi="Verdana" w:cs="Verdana"/>
          <w:b w:val="0"/>
          <w:sz w:val="20"/>
          <w:szCs w:val="20"/>
        </w:rPr>
        <w:t>nie podlega wykluczeniu;</w:t>
      </w:r>
    </w:p>
    <w:p w:rsidR="00633DCF" w:rsidRPr="00A13EB0" w:rsidRDefault="00633DCF" w:rsidP="00633DCF">
      <w:pPr>
        <w:pStyle w:val="Tekstpodstawowy2"/>
        <w:tabs>
          <w:tab w:val="left" w:pos="1134"/>
        </w:tabs>
        <w:ind w:left="709"/>
        <w:rPr>
          <w:rFonts w:ascii="Verdana" w:hAnsi="Verdana" w:cs="Verdana"/>
          <w:b w:val="0"/>
          <w:sz w:val="20"/>
          <w:szCs w:val="20"/>
        </w:rPr>
      </w:pPr>
      <w:r w:rsidRPr="00A13EB0">
        <w:rPr>
          <w:rFonts w:ascii="Verdana" w:hAnsi="Verdana" w:cs="Verdana"/>
          <w:b w:val="0"/>
          <w:bCs w:val="0"/>
          <w:sz w:val="20"/>
          <w:szCs w:val="20"/>
        </w:rPr>
        <w:t>b)</w:t>
      </w:r>
      <w:r w:rsidRPr="00A13EB0">
        <w:rPr>
          <w:rFonts w:ascii="Verdana" w:hAnsi="Verdana" w:cs="Verdana"/>
          <w:b w:val="0"/>
          <w:bCs w:val="0"/>
          <w:sz w:val="20"/>
          <w:szCs w:val="20"/>
        </w:rPr>
        <w:tab/>
      </w:r>
      <w:r w:rsidRPr="00A13EB0">
        <w:rPr>
          <w:rFonts w:ascii="Verdana" w:hAnsi="Verdana" w:cs="Verdana"/>
          <w:b w:val="0"/>
          <w:sz w:val="20"/>
          <w:szCs w:val="20"/>
        </w:rPr>
        <w:t>spełnia warunki udziału w postępowaniu.</w:t>
      </w:r>
    </w:p>
    <w:p w:rsidR="00633DCF" w:rsidRPr="00A13EB0" w:rsidRDefault="00633DCF" w:rsidP="00633DCF">
      <w:pPr>
        <w:pStyle w:val="Tekstpodstawowy2"/>
        <w:ind w:left="709" w:hanging="709"/>
        <w:rPr>
          <w:rFonts w:ascii="Verdana" w:hAnsi="Verdana" w:cs="Verdana"/>
          <w:b w:val="0"/>
          <w:sz w:val="20"/>
          <w:szCs w:val="20"/>
        </w:rPr>
      </w:pPr>
      <w:r w:rsidRPr="00A13EB0">
        <w:rPr>
          <w:rFonts w:ascii="Verdana" w:hAnsi="Verdana" w:cs="Verdana"/>
          <w:b w:val="0"/>
          <w:sz w:val="20"/>
          <w:szCs w:val="20"/>
        </w:rPr>
        <w:t>9.2.</w:t>
      </w:r>
      <w:r w:rsidRPr="00A13EB0">
        <w:rPr>
          <w:rFonts w:ascii="Verdana" w:hAnsi="Verdana" w:cs="Verdana"/>
          <w:b w:val="0"/>
          <w:sz w:val="20"/>
          <w:szCs w:val="20"/>
        </w:rPr>
        <w:tab/>
        <w:t>Oświadczenie, o którym mowa w pkt 9.1. IDW Wykonawca zobowiązany jest złożyć w formie jednolitego dokumentu sporządzonego zgodnie z wzorem standardowego formularza określonego w rozporządzeniu wykonawczym Komisji Europejskiej wydanym na podstawie art. 59 ust. 2 dyrektywy 2014/24/UE, zwanego dalej „jednolitym dokumentem”.</w:t>
      </w:r>
    </w:p>
    <w:p w:rsidR="00633DCF" w:rsidRPr="00A13EB0" w:rsidRDefault="00FA6A07" w:rsidP="00633DCF">
      <w:pPr>
        <w:pStyle w:val="Tekstpodstawowy2"/>
        <w:ind w:left="709"/>
        <w:rPr>
          <w:rFonts w:ascii="Verdana" w:hAnsi="Verdana" w:cs="Verdana"/>
          <w:b w:val="0"/>
          <w:sz w:val="20"/>
          <w:szCs w:val="20"/>
        </w:rPr>
      </w:pPr>
      <w:r w:rsidRPr="00A13EB0">
        <w:rPr>
          <w:rFonts w:ascii="Verdana" w:hAnsi="Verdana" w:cs="Verdana"/>
          <w:b w:val="0"/>
          <w:sz w:val="20"/>
          <w:szCs w:val="20"/>
        </w:rPr>
        <w:t xml:space="preserve">Jednolity dokument wypełniony przez Zamawiającego w zakresie Części I </w:t>
      </w:r>
      <w:r w:rsidR="007C02E8" w:rsidRPr="00A13EB0">
        <w:rPr>
          <w:rFonts w:ascii="Verdana" w:hAnsi="Verdana" w:cs="Verdana"/>
          <w:b w:val="0"/>
          <w:sz w:val="20"/>
          <w:szCs w:val="20"/>
        </w:rPr>
        <w:t>zostanie zamieszczony na stronie internetowej Zamawiającego wraz z niniejszą IDW.</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9.3.</w:t>
      </w:r>
      <w:r w:rsidRPr="00A13EB0">
        <w:rPr>
          <w:rFonts w:ascii="Verdana" w:hAnsi="Verdana" w:cs="Verdana"/>
          <w:b w:val="0"/>
          <w:sz w:val="20"/>
          <w:szCs w:val="20"/>
        </w:rPr>
        <w:tab/>
        <w:t>Wykonawca, w terminie 3 dni od dnia zamieszczenia na stronie internetowej informacji, o której mowa w art. 86 ust. 5</w:t>
      </w:r>
      <w:r w:rsidR="000B51F7" w:rsidRPr="00A13EB0">
        <w:rPr>
          <w:rFonts w:ascii="Verdana" w:hAnsi="Verdana" w:cs="Verdana"/>
          <w:b w:val="0"/>
          <w:sz w:val="20"/>
          <w:szCs w:val="20"/>
        </w:rPr>
        <w:t xml:space="preserve"> ustawy </w:t>
      </w:r>
      <w:proofErr w:type="spellStart"/>
      <w:r w:rsidR="000B51F7" w:rsidRPr="00A13EB0">
        <w:rPr>
          <w:rFonts w:ascii="Verdana" w:hAnsi="Verdana" w:cs="Verdana"/>
          <w:b w:val="0"/>
          <w:sz w:val="20"/>
          <w:szCs w:val="20"/>
        </w:rPr>
        <w:t>Pzp</w:t>
      </w:r>
      <w:proofErr w:type="spellEnd"/>
      <w:r w:rsidRPr="00A13EB0">
        <w:rPr>
          <w:rFonts w:ascii="Verdana" w:hAnsi="Verdana" w:cs="Verdana"/>
          <w:b w:val="0"/>
          <w:sz w:val="20"/>
          <w:szCs w:val="20"/>
        </w:rPr>
        <w:t xml:space="preserve">, przekazuje zamawiającemu oświadczenie o przynależności lub braku przynależności do tej samej grupy kapitałowej, o której mowa w art. 24 ust. 1 pkt 23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9.4.</w:t>
      </w:r>
      <w:r w:rsidRPr="00A13EB0">
        <w:rPr>
          <w:rFonts w:ascii="Verdana" w:hAnsi="Verdana" w:cs="Verdana"/>
          <w:b w:val="0"/>
          <w:sz w:val="20"/>
          <w:szCs w:val="20"/>
        </w:rPr>
        <w:tab/>
        <w:t>Zamawiający przed udzieleniem zamówienia, wezwie wykonawcę, którego oferta została oceniona najwyżej, do złożenia w wyznaczonym, nie krótszym niż 10 dni</w:t>
      </w:r>
      <w:r w:rsidRPr="00A13EB0">
        <w:rPr>
          <w:rFonts w:ascii="Verdana" w:hAnsi="Verdana" w:cs="Verdana"/>
          <w:b w:val="0"/>
          <w:i/>
          <w:sz w:val="20"/>
          <w:szCs w:val="20"/>
        </w:rPr>
        <w:t xml:space="preserve">, </w:t>
      </w:r>
      <w:r w:rsidRPr="00A13EB0">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9.5.</w:t>
      </w:r>
      <w:r w:rsidRPr="00A13EB0">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9.6.</w:t>
      </w:r>
      <w:r w:rsidRPr="00A13EB0">
        <w:rPr>
          <w:rFonts w:ascii="Verdana" w:hAnsi="Verdana" w:cs="Verdana"/>
          <w:b w:val="0"/>
          <w:sz w:val="20"/>
          <w:szCs w:val="20"/>
        </w:rPr>
        <w:tab/>
        <w:t xml:space="preserve">Zamawiający, zgodnie z art. 24 aa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w pierwszej kolejności dokona oceny ofert, a następnie zbada czy wykonawca, którego oferta została oceniona </w:t>
      </w:r>
      <w:r w:rsidRPr="00A13EB0">
        <w:rPr>
          <w:rFonts w:ascii="Verdana" w:hAnsi="Verdana" w:cs="Verdana"/>
          <w:b w:val="0"/>
          <w:sz w:val="20"/>
          <w:szCs w:val="20"/>
        </w:rPr>
        <w:lastRenderedPageBreak/>
        <w:t>jako najkorzystniejsza nie podlega wykluczeniu oraz spełnia warunki udziału w postępowaniu.</w:t>
      </w:r>
    </w:p>
    <w:p w:rsidR="009E6166" w:rsidRPr="00A13EB0" w:rsidRDefault="00FA6A07" w:rsidP="00136813">
      <w:pPr>
        <w:pStyle w:val="Tekstpodstawowy2"/>
        <w:ind w:left="709" w:hanging="709"/>
        <w:rPr>
          <w:rFonts w:ascii="Verdana" w:hAnsi="Verdana" w:cs="Verdana"/>
          <w:b w:val="0"/>
          <w:sz w:val="20"/>
          <w:szCs w:val="20"/>
        </w:rPr>
      </w:pPr>
      <w:r w:rsidRPr="00A13EB0">
        <w:rPr>
          <w:rFonts w:ascii="Verdana" w:hAnsi="Verdana" w:cs="Verdana"/>
          <w:b w:val="0"/>
          <w:sz w:val="20"/>
          <w:szCs w:val="20"/>
        </w:rPr>
        <w:t>9.7.</w:t>
      </w:r>
      <w:r w:rsidRPr="00A13EB0">
        <w:rPr>
          <w:rFonts w:ascii="Verdana" w:hAnsi="Verdana" w:cs="Verdana"/>
          <w:b w:val="0"/>
          <w:sz w:val="20"/>
          <w:szCs w:val="20"/>
        </w:rPr>
        <w:tab/>
        <w:t xml:space="preserve">Na wezwanie zamawiającego Wykonawca zobowiązany jest złożyć </w:t>
      </w:r>
      <w:r w:rsidRPr="00A13EB0">
        <w:rPr>
          <w:rFonts w:ascii="Verdana" w:hAnsi="Verdana" w:cs="Verdana"/>
          <w:b w:val="0"/>
          <w:sz w:val="20"/>
          <w:szCs w:val="20"/>
          <w:u w:val="single"/>
        </w:rPr>
        <w:t>następujące oświadczenia lub dokumenty</w:t>
      </w:r>
      <w:r w:rsidR="00136813">
        <w:rPr>
          <w:rFonts w:ascii="Verdana" w:hAnsi="Verdana" w:cs="Verdana"/>
          <w:b w:val="0"/>
          <w:sz w:val="20"/>
          <w:szCs w:val="20"/>
        </w:rPr>
        <w:t>:</w:t>
      </w:r>
    </w:p>
    <w:p w:rsidR="00FA6A07" w:rsidRPr="00A13EB0" w:rsidRDefault="0011309A" w:rsidP="00FD5425">
      <w:pPr>
        <w:pStyle w:val="Tekstpodstawowy2"/>
        <w:ind w:left="705" w:hanging="705"/>
        <w:rPr>
          <w:rFonts w:ascii="Verdana" w:hAnsi="Verdana" w:cs="Verdana"/>
          <w:b w:val="0"/>
          <w:sz w:val="20"/>
          <w:szCs w:val="20"/>
        </w:rPr>
      </w:pPr>
      <w:r w:rsidRPr="00A13EB0">
        <w:rPr>
          <w:rFonts w:ascii="Verdana" w:hAnsi="Verdana" w:cs="Verdana"/>
          <w:b w:val="0"/>
          <w:sz w:val="20"/>
          <w:szCs w:val="20"/>
        </w:rPr>
        <w:t>9.7.</w:t>
      </w:r>
      <w:r w:rsidR="00136813">
        <w:rPr>
          <w:rFonts w:ascii="Verdana" w:hAnsi="Verdana" w:cs="Verdana"/>
          <w:b w:val="0"/>
          <w:bCs w:val="0"/>
          <w:sz w:val="20"/>
          <w:szCs w:val="20"/>
        </w:rPr>
        <w:t>1</w:t>
      </w:r>
      <w:r w:rsidR="00FA6A07" w:rsidRPr="00A13EB0">
        <w:rPr>
          <w:rFonts w:ascii="Verdana" w:hAnsi="Verdana" w:cs="Verdana"/>
          <w:b w:val="0"/>
          <w:bCs w:val="0"/>
          <w:sz w:val="20"/>
          <w:szCs w:val="20"/>
        </w:rPr>
        <w:tab/>
      </w:r>
      <w:r w:rsidR="00FA6A07" w:rsidRPr="00A13EB0">
        <w:rPr>
          <w:rFonts w:ascii="Verdana" w:hAnsi="Verdana" w:cs="Verdana"/>
          <w:b w:val="0"/>
          <w:sz w:val="20"/>
          <w:szCs w:val="20"/>
        </w:rPr>
        <w:t xml:space="preserve">W celu potwierdzenia braku podstaw do wykluczenia wykonawcy z udziału </w:t>
      </w:r>
      <w:r w:rsidR="00320C44" w:rsidRPr="00A13EB0">
        <w:rPr>
          <w:rFonts w:ascii="Verdana" w:hAnsi="Verdana" w:cs="Verdana"/>
          <w:b w:val="0"/>
          <w:sz w:val="20"/>
          <w:szCs w:val="20"/>
        </w:rPr>
        <w:br/>
      </w:r>
      <w:r w:rsidR="00FA6A07" w:rsidRPr="00A13EB0">
        <w:rPr>
          <w:rFonts w:ascii="Verdana" w:hAnsi="Verdana" w:cs="Verdana"/>
          <w:b w:val="0"/>
          <w:sz w:val="20"/>
          <w:szCs w:val="20"/>
        </w:rPr>
        <w:t>w postępowaniu:</w:t>
      </w:r>
    </w:p>
    <w:p w:rsidR="0011309A" w:rsidRPr="00A13EB0" w:rsidRDefault="00C36338" w:rsidP="009C1C4B">
      <w:pPr>
        <w:pStyle w:val="Tekstpodstawowy2"/>
        <w:numPr>
          <w:ilvl w:val="0"/>
          <w:numId w:val="3"/>
        </w:numPr>
        <w:rPr>
          <w:rFonts w:ascii="Verdana" w:hAnsi="Verdana" w:cs="Verdana"/>
          <w:b w:val="0"/>
          <w:sz w:val="20"/>
        </w:rPr>
      </w:pPr>
      <w:r w:rsidRPr="00A13EB0">
        <w:rPr>
          <w:rFonts w:ascii="Verdana" w:hAnsi="Verdana" w:cs="Verdana"/>
          <w:b w:val="0"/>
          <w:sz w:val="20"/>
        </w:rPr>
        <w:t xml:space="preserve">informację z Krajowego Rejestru Karnego w zakresie określonym w art. 24 ust. 1 pkt 13, 14 i 21 ustawy </w:t>
      </w:r>
      <w:proofErr w:type="spellStart"/>
      <w:r w:rsidRPr="00A13EB0">
        <w:rPr>
          <w:rFonts w:ascii="Verdana" w:hAnsi="Verdana" w:cs="Verdana"/>
          <w:b w:val="0"/>
          <w:sz w:val="20"/>
        </w:rPr>
        <w:t>Pzp</w:t>
      </w:r>
      <w:proofErr w:type="spellEnd"/>
      <w:r w:rsidRPr="00A13EB0">
        <w:rPr>
          <w:rFonts w:ascii="Verdana" w:hAnsi="Verdana" w:cs="Verdana"/>
          <w:b w:val="0"/>
          <w:sz w:val="20"/>
        </w:rPr>
        <w:t xml:space="preserve"> oraz, odnośnie skazania za wykroczenie na karę aresztu, w zakresie określonym przez zamawiającego na podstawie art. 24 ust. 5 pkt 5 i 6 ustawy </w:t>
      </w:r>
      <w:proofErr w:type="spellStart"/>
      <w:r w:rsidRPr="00A13EB0">
        <w:rPr>
          <w:rFonts w:ascii="Verdana" w:hAnsi="Verdana" w:cs="Verdana"/>
          <w:b w:val="0"/>
          <w:sz w:val="20"/>
        </w:rPr>
        <w:t>Pzp</w:t>
      </w:r>
      <w:proofErr w:type="spellEnd"/>
      <w:r w:rsidRPr="00A13EB0">
        <w:rPr>
          <w:rFonts w:ascii="Verdana" w:hAnsi="Verdana" w:cs="Verdana"/>
          <w:b w:val="0"/>
          <w:sz w:val="20"/>
        </w:rPr>
        <w:t>, wystawionej nie wcześniej niż 6 miesięcy przed upływem terminu składania ofert</w:t>
      </w:r>
      <w:r w:rsidR="0011309A" w:rsidRPr="00A13EB0">
        <w:rPr>
          <w:rFonts w:ascii="Verdana" w:hAnsi="Verdana" w:cs="Verdana"/>
          <w:b w:val="0"/>
          <w:sz w:val="20"/>
        </w:rPr>
        <w:t>;</w:t>
      </w:r>
      <w:r w:rsidR="0011309A"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właściwego </w:t>
      </w:r>
      <w:r w:rsidR="00A201A6" w:rsidRPr="00A13EB0">
        <w:rPr>
          <w:rFonts w:ascii="Verdana" w:hAnsi="Verdana" w:cs="Verdana"/>
          <w:b w:val="0"/>
          <w:sz w:val="20"/>
        </w:rPr>
        <w:t xml:space="preserve">naczelnika </w:t>
      </w:r>
      <w:r w:rsidRPr="00A13EB0">
        <w:rPr>
          <w:rFonts w:ascii="Verdana" w:hAnsi="Verdana" w:cs="Verdana"/>
          <w:b w:val="0"/>
          <w:sz w:val="20"/>
        </w:rPr>
        <w:t>urzędu skarbowego potwierdzają</w:t>
      </w:r>
      <w:r w:rsidR="008E2AAA" w:rsidRPr="00A13EB0">
        <w:rPr>
          <w:rFonts w:ascii="Verdana" w:hAnsi="Verdana" w:cs="Verdana"/>
          <w:b w:val="0"/>
          <w:sz w:val="20"/>
        </w:rPr>
        <w:t>ce</w:t>
      </w:r>
      <w:r w:rsidRPr="00A13EB0">
        <w:rPr>
          <w:rFonts w:ascii="Verdana" w:hAnsi="Verdana" w:cs="Verdana"/>
          <w:b w:val="0"/>
          <w:sz w:val="20"/>
        </w:rPr>
        <w:t xml:space="preserve">, że wykonawca nie zalega z opłacaniem </w:t>
      </w:r>
      <w:r w:rsidR="008E2AAA" w:rsidRPr="00A13EB0">
        <w:rPr>
          <w:rFonts w:ascii="Verdana" w:hAnsi="Verdana" w:cs="Verdana"/>
          <w:b w:val="0"/>
          <w:sz w:val="20"/>
        </w:rPr>
        <w:t>podatków, wystawione</w:t>
      </w:r>
      <w:r w:rsidRPr="00A13EB0">
        <w:rPr>
          <w:rFonts w:ascii="Verdana" w:hAnsi="Verdana" w:cs="Verdana"/>
          <w:b w:val="0"/>
          <w:sz w:val="20"/>
        </w:rPr>
        <w:t xml:space="preserve"> nie wcześniej niż 3 miesiące przed upływem terminu składania ofert</w:t>
      </w:r>
      <w:r w:rsidR="008E2AAA" w:rsidRPr="00A13EB0">
        <w:rPr>
          <w:rFonts w:ascii="Verdana" w:hAnsi="Verdana" w:cs="Verdana"/>
          <w:b w:val="0"/>
          <w:sz w:val="20"/>
        </w:rPr>
        <w:t xml:space="preserve"> lub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t>
      </w:r>
      <w:r w:rsidR="00A201A6" w:rsidRPr="00A13EB0">
        <w:rPr>
          <w:rFonts w:ascii="Verdana" w:hAnsi="Verdana" w:cs="Verdana"/>
          <w:b w:val="0"/>
          <w:sz w:val="20"/>
        </w:rPr>
        <w:t xml:space="preserve">właściwej terenowej jednostki organizacyjnej </w:t>
      </w:r>
      <w:r w:rsidRPr="00A13EB0">
        <w:rPr>
          <w:rFonts w:ascii="Verdana" w:hAnsi="Verdana" w:cs="Verdana"/>
          <w:b w:val="0"/>
          <w:sz w:val="20"/>
        </w:rPr>
        <w:t>Zakładu Ubezpieczeń Społecznych lub Kasy Rolniczego Ubezp</w:t>
      </w:r>
      <w:r w:rsidR="008E2AAA" w:rsidRPr="00A13EB0">
        <w:rPr>
          <w:rFonts w:ascii="Verdana" w:hAnsi="Verdana" w:cs="Verdana"/>
          <w:b w:val="0"/>
          <w:sz w:val="20"/>
        </w:rPr>
        <w:t>ieczenia Społecznego albo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xml:space="preserve">, że wykonawca nie zalega z opłacaniem składek na ubezpieczenia społeczne lub </w:t>
      </w:r>
      <w:r w:rsidR="008E2AAA" w:rsidRPr="00A13EB0">
        <w:rPr>
          <w:rFonts w:ascii="Verdana" w:hAnsi="Verdana" w:cs="Verdana"/>
          <w:b w:val="0"/>
          <w:sz w:val="20"/>
        </w:rPr>
        <w:t>zdrowotne, wystawione</w:t>
      </w:r>
      <w:r w:rsidRPr="00A13EB0">
        <w:rPr>
          <w:rFonts w:ascii="Verdana" w:hAnsi="Verdana" w:cs="Verdana"/>
          <w:b w:val="0"/>
          <w:sz w:val="20"/>
        </w:rPr>
        <w:t xml:space="preserve"> nie wcześniej niż 3 miesiące przed upływem terminu składania ofert lub </w:t>
      </w:r>
      <w:r w:rsidR="008E2AAA" w:rsidRPr="00A13EB0">
        <w:rPr>
          <w:rFonts w:ascii="Verdana" w:hAnsi="Verdana" w:cs="Verdana"/>
          <w:b w:val="0"/>
          <w:sz w:val="20"/>
        </w:rPr>
        <w:t>inny dokument</w:t>
      </w:r>
      <w:r w:rsidRPr="00A13EB0">
        <w:rPr>
          <w:rFonts w:ascii="Verdana" w:hAnsi="Verdana" w:cs="Verdana"/>
          <w:b w:val="0"/>
          <w:sz w:val="20"/>
        </w:rPr>
        <w:t xml:space="preserve"> potwierdzają</w:t>
      </w:r>
      <w:r w:rsidR="008E2AAA" w:rsidRPr="00A13EB0">
        <w:rPr>
          <w:rFonts w:ascii="Verdana" w:hAnsi="Verdana" w:cs="Verdana"/>
          <w:b w:val="0"/>
          <w:sz w:val="20"/>
        </w:rPr>
        <w:t>cy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odpis</w:t>
      </w:r>
      <w:r w:rsidR="0011309A" w:rsidRPr="00A13EB0">
        <w:rPr>
          <w:rFonts w:ascii="Verdana" w:hAnsi="Verdana" w:cs="Verdana"/>
          <w:b w:val="0"/>
          <w:sz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A13EB0">
        <w:rPr>
          <w:rFonts w:ascii="Verdana" w:hAnsi="Verdana" w:cs="Verdana"/>
          <w:b w:val="0"/>
          <w:sz w:val="20"/>
        </w:rPr>
        <w:t xml:space="preserve"> </w:t>
      </w:r>
      <w:proofErr w:type="spellStart"/>
      <w:r w:rsidR="00A201A6" w:rsidRPr="00A13EB0">
        <w:rPr>
          <w:rFonts w:ascii="Verdana" w:hAnsi="Verdana" w:cs="Verdana"/>
          <w:b w:val="0"/>
          <w:sz w:val="20"/>
        </w:rPr>
        <w:t>Pzp</w:t>
      </w:r>
      <w:proofErr w:type="spellEnd"/>
      <w:r w:rsidR="0011309A" w:rsidRPr="00A13EB0">
        <w:rPr>
          <w:rFonts w:ascii="Verdana" w:hAnsi="Verdana" w:cs="Verdana"/>
          <w:b w:val="0"/>
          <w:sz w:val="20"/>
        </w:rPr>
        <w:t>;</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oświadczenie</w:t>
      </w:r>
      <w:r w:rsidR="0011309A" w:rsidRPr="00A13EB0">
        <w:rPr>
          <w:rFonts w:ascii="Verdana" w:hAnsi="Verdana" w:cs="Verdana"/>
          <w:b w:val="0"/>
          <w:sz w:val="20"/>
        </w:rPr>
        <w:t xml:space="preserv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t>
      </w:r>
      <w:r w:rsidR="00A201A6" w:rsidRPr="00A13EB0">
        <w:rPr>
          <w:rFonts w:ascii="Verdana" w:hAnsi="Verdana" w:cs="Verdana"/>
          <w:b w:val="0"/>
          <w:sz w:val="20"/>
        </w:rPr>
        <w:t xml:space="preserve">wraz z ewentualnymi odsetkami lub grzywnami </w:t>
      </w:r>
      <w:r w:rsidR="0011309A" w:rsidRPr="00A13EB0">
        <w:rPr>
          <w:rFonts w:ascii="Verdana" w:hAnsi="Verdana" w:cs="Verdana"/>
          <w:b w:val="0"/>
          <w:sz w:val="20"/>
        </w:rPr>
        <w:t>lub zawarcie wiążącego porozumienia w sprawie spłat tych należności;</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orzeczenia wobec niego tytułem środka zapobiegawczego zakazu ubiegania się o zamówienia publiczne;</w:t>
      </w:r>
    </w:p>
    <w:p w:rsidR="008E2AA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wydania prawomocnego wyroku sądu skazującego za wykroczenie na karę ograniczenia wolności lub grzywny w zakresie określonym przez zamawiającego w oparciu o art. 24 ust. 5 pkt 5 i 6 ustawy</w:t>
      </w:r>
      <w:r w:rsidR="009C1403" w:rsidRPr="00A13EB0">
        <w:rPr>
          <w:rFonts w:ascii="Verdana" w:hAnsi="Verdana" w:cs="Verdana"/>
          <w:b w:val="0"/>
          <w:sz w:val="20"/>
        </w:rPr>
        <w:t xml:space="preserve"> </w:t>
      </w:r>
      <w:proofErr w:type="spellStart"/>
      <w:r w:rsidR="009C1403" w:rsidRPr="00A13EB0">
        <w:rPr>
          <w:rFonts w:ascii="Verdana" w:hAnsi="Verdana" w:cs="Verdana"/>
          <w:b w:val="0"/>
          <w:sz w:val="20"/>
        </w:rPr>
        <w:t>Pzp</w:t>
      </w:r>
      <w:proofErr w:type="spellEnd"/>
      <w:r w:rsidRPr="00A13EB0">
        <w:rPr>
          <w:rFonts w:ascii="Verdana" w:hAnsi="Verdana" w:cs="Verdana"/>
          <w:b w:val="0"/>
          <w:sz w:val="20"/>
        </w:rPr>
        <w:t>;</w:t>
      </w:r>
    </w:p>
    <w:p w:rsidR="009C1403" w:rsidRDefault="009C1403" w:rsidP="009C1C4B">
      <w:pPr>
        <w:pStyle w:val="Tekstpodstawowy2"/>
        <w:numPr>
          <w:ilvl w:val="0"/>
          <w:numId w:val="3"/>
        </w:numPr>
        <w:rPr>
          <w:rFonts w:ascii="Verdana" w:hAnsi="Verdana" w:cs="Verdana"/>
          <w:b w:val="0"/>
          <w:sz w:val="20"/>
        </w:rPr>
      </w:pPr>
      <w:r w:rsidRPr="00A13EB0">
        <w:rPr>
          <w:rFonts w:ascii="Verdana" w:hAnsi="Verdana" w:cs="Verdana"/>
          <w:b w:val="0"/>
          <w:bCs w:val="0"/>
          <w:sz w:val="20"/>
        </w:rPr>
        <w:t>oświadczeni</w:t>
      </w:r>
      <w:r w:rsidRPr="00A13EB0">
        <w:rPr>
          <w:rFonts w:ascii="Verdana" w:hAnsi="Verdana" w:cs="Verdana"/>
          <w:b w:val="0"/>
          <w:sz w:val="20"/>
        </w:rPr>
        <w:t>e</w:t>
      </w:r>
      <w:r w:rsidRPr="00A13EB0">
        <w:rPr>
          <w:rFonts w:ascii="Verdana" w:hAnsi="Verdana" w:cs="Verdana"/>
          <w:b w:val="0"/>
          <w:bCs w:val="0"/>
          <w:sz w:val="20"/>
        </w:rPr>
        <w:t xml:space="preserve"> wykonawcy o braku wydania wobec niego ostatecznej decyzji</w:t>
      </w:r>
      <w:r w:rsidRPr="00A13EB0">
        <w:rPr>
          <w:rFonts w:ascii="Verdana" w:hAnsi="Verdana" w:cs="Verdana"/>
          <w:sz w:val="20"/>
        </w:rPr>
        <w:t xml:space="preserve"> </w:t>
      </w:r>
      <w:r w:rsidRPr="00A13EB0">
        <w:rPr>
          <w:rFonts w:ascii="Verdana" w:hAnsi="Verdana" w:cs="Verdana"/>
          <w:b w:val="0"/>
          <w:bCs w:val="0"/>
          <w:sz w:val="20"/>
        </w:rPr>
        <w:t>administracyjnej o naruszeniu obowiązków wynikających z przepisów prawa</w:t>
      </w:r>
      <w:r w:rsidRPr="00A13EB0">
        <w:rPr>
          <w:rFonts w:ascii="Verdana" w:hAnsi="Verdana" w:cs="Verdana"/>
          <w:sz w:val="20"/>
        </w:rPr>
        <w:t xml:space="preserve"> </w:t>
      </w:r>
      <w:r w:rsidRPr="00A13EB0">
        <w:rPr>
          <w:rFonts w:ascii="Verdana" w:hAnsi="Verdana" w:cs="Verdana"/>
          <w:b w:val="0"/>
          <w:bCs w:val="0"/>
          <w:sz w:val="20"/>
        </w:rPr>
        <w:t>pracy, prawa ochrony środowiska lub przepisów o zabezpieczeniu społecznym w</w:t>
      </w:r>
      <w:r w:rsidRPr="00A13EB0">
        <w:rPr>
          <w:rFonts w:ascii="Verdana" w:hAnsi="Verdana" w:cs="Verdana"/>
          <w:b w:val="0"/>
          <w:sz w:val="20"/>
        </w:rPr>
        <w:t xml:space="preserve"> zakresie określonym przez zamawiającego w oparciu o </w:t>
      </w:r>
      <w:r w:rsidR="005C177C">
        <w:rPr>
          <w:rFonts w:ascii="Verdana" w:hAnsi="Verdana" w:cs="Verdana"/>
          <w:b w:val="0"/>
          <w:sz w:val="20"/>
        </w:rPr>
        <w:t xml:space="preserve">art. 24 ust. 5 pkt 7 ustawy </w:t>
      </w:r>
      <w:proofErr w:type="spellStart"/>
      <w:r w:rsidR="005C177C">
        <w:rPr>
          <w:rFonts w:ascii="Verdana" w:hAnsi="Verdana" w:cs="Verdana"/>
          <w:b w:val="0"/>
          <w:sz w:val="20"/>
        </w:rPr>
        <w:t>Pzp</w:t>
      </w:r>
      <w:proofErr w:type="spellEnd"/>
      <w:r w:rsidR="005C177C">
        <w:rPr>
          <w:rFonts w:ascii="Verdana" w:hAnsi="Verdana" w:cs="Verdana"/>
          <w:b w:val="0"/>
          <w:sz w:val="20"/>
        </w:rPr>
        <w:t>;</w:t>
      </w:r>
    </w:p>
    <w:p w:rsidR="005C177C" w:rsidRPr="00A13EB0" w:rsidRDefault="00831D7D" w:rsidP="009C1C4B">
      <w:pPr>
        <w:pStyle w:val="Tekstpodstawowy2"/>
        <w:numPr>
          <w:ilvl w:val="0"/>
          <w:numId w:val="3"/>
        </w:numPr>
        <w:rPr>
          <w:rFonts w:ascii="Verdana" w:hAnsi="Verdana" w:cs="Verdana"/>
          <w:b w:val="0"/>
          <w:sz w:val="20"/>
        </w:rPr>
      </w:pPr>
      <w:r>
        <w:rPr>
          <w:rFonts w:ascii="Verdana" w:hAnsi="Verdana" w:cs="Verdana"/>
          <w:b w:val="0"/>
          <w:sz w:val="20"/>
        </w:rPr>
        <w:lastRenderedPageBreak/>
        <w:t>oświadczenie</w:t>
      </w:r>
      <w:r w:rsidR="005C177C">
        <w:rPr>
          <w:rFonts w:ascii="Verdana" w:hAnsi="Verdana" w:cs="Verdana"/>
          <w:b w:val="0"/>
          <w:sz w:val="20"/>
        </w:rPr>
        <w:t xml:space="preserve"> wykonawcy o niezaleganiu z opłacaniem podatków i opłat lokalnych, o których mowa w ustawie z dnia 12 stycznia 1991 r. o podatkach i opłatach lokalnych (Dz. U. z 2016 r. poz. 716).</w:t>
      </w:r>
    </w:p>
    <w:p w:rsidR="00E87EBF" w:rsidRPr="00A13EB0" w:rsidRDefault="00FA6A07" w:rsidP="00E87EBF">
      <w:pPr>
        <w:pStyle w:val="Tekstpodstawowy2"/>
        <w:ind w:left="709" w:hanging="709"/>
        <w:rPr>
          <w:rFonts w:ascii="Verdana" w:hAnsi="Verdana" w:cs="Verdana"/>
          <w:b w:val="0"/>
          <w:sz w:val="20"/>
          <w:szCs w:val="20"/>
        </w:rPr>
      </w:pPr>
      <w:r w:rsidRPr="00A13EB0">
        <w:rPr>
          <w:rFonts w:ascii="Verdana" w:hAnsi="Verdana" w:cs="Verdana"/>
          <w:b w:val="0"/>
          <w:sz w:val="20"/>
          <w:szCs w:val="20"/>
        </w:rPr>
        <w:t>9.8.</w:t>
      </w:r>
      <w:r w:rsidRPr="00A13EB0">
        <w:rPr>
          <w:rFonts w:ascii="Verdana" w:hAnsi="Verdana" w:cs="Verdana"/>
          <w:b w:val="0"/>
          <w:sz w:val="20"/>
          <w:szCs w:val="20"/>
        </w:rPr>
        <w:tab/>
      </w:r>
      <w:r w:rsidR="00E87EBF" w:rsidRPr="00A13EB0">
        <w:rPr>
          <w:rFonts w:ascii="Verdana" w:hAnsi="Verdana" w:cs="Verdana"/>
          <w:b w:val="0"/>
          <w:sz w:val="20"/>
          <w:szCs w:val="20"/>
        </w:rPr>
        <w:t>Jeżeli wykonawca ma siedzibę lub miejsce zamieszkania poza terytorium Rzeczypospolitej Polskiej, zamiast dokume</w:t>
      </w:r>
      <w:r w:rsidR="009C211A">
        <w:rPr>
          <w:rFonts w:ascii="Verdana" w:hAnsi="Verdana" w:cs="Verdana"/>
          <w:b w:val="0"/>
          <w:sz w:val="20"/>
          <w:szCs w:val="20"/>
        </w:rPr>
        <w:t>ntów, o których mowa w pkt 9.7.1</w:t>
      </w:r>
      <w:r w:rsidR="00E87EBF" w:rsidRPr="00A13EB0">
        <w:rPr>
          <w:rFonts w:ascii="Verdana" w:hAnsi="Verdana" w:cs="Verdana"/>
          <w:b w:val="0"/>
          <w:sz w:val="20"/>
          <w:szCs w:val="20"/>
        </w:rPr>
        <w:t>. IDW:</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 xml:space="preserve">1) 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2) pkt 2-4 – składa dokument lub dokumenty wystawione w kraju, w którym wykonawca ma siedzibę lub miejsce zamieszkania, potwierdzające odpowiednio, że:</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A6A07"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b) nie otwarto jego likwidacji ani nie ogłoszono upadłości;</w:t>
      </w:r>
    </w:p>
    <w:p w:rsidR="005E46BB"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w:t>
      </w:r>
      <w:r w:rsidR="00E87EBF" w:rsidRPr="00A13EB0">
        <w:rPr>
          <w:rFonts w:ascii="Verdana" w:hAnsi="Verdana" w:cs="Verdana"/>
          <w:b w:val="0"/>
          <w:sz w:val="20"/>
          <w:szCs w:val="20"/>
        </w:rPr>
        <w:t>9</w:t>
      </w:r>
      <w:r w:rsidRPr="00A13EB0">
        <w:rPr>
          <w:rFonts w:ascii="Verdana" w:hAnsi="Verdana" w:cs="Verdana"/>
          <w:b w:val="0"/>
          <w:sz w:val="20"/>
          <w:szCs w:val="20"/>
        </w:rPr>
        <w:t>.</w:t>
      </w:r>
      <w:r w:rsidRPr="00A13EB0">
        <w:rPr>
          <w:rFonts w:ascii="Verdana" w:hAnsi="Verdana" w:cs="Verdana"/>
          <w:b w:val="0"/>
          <w:sz w:val="20"/>
          <w:szCs w:val="20"/>
        </w:rPr>
        <w:tab/>
      </w:r>
      <w:r w:rsidR="000B6FBE" w:rsidRPr="00A13EB0">
        <w:rPr>
          <w:rFonts w:ascii="Verdana" w:hAnsi="Verdana" w:cs="Verdana"/>
          <w:b w:val="0"/>
          <w:sz w:val="20"/>
          <w:szCs w:val="20"/>
        </w:rPr>
        <w:t>Dokumenty, o których mowa w pkt 9.</w:t>
      </w:r>
      <w:r w:rsidR="00E87EBF" w:rsidRPr="00A13EB0">
        <w:rPr>
          <w:rFonts w:ascii="Verdana" w:hAnsi="Verdana" w:cs="Verdana"/>
          <w:b w:val="0"/>
          <w:sz w:val="20"/>
          <w:szCs w:val="20"/>
        </w:rPr>
        <w:t>8</w:t>
      </w:r>
      <w:r w:rsidR="000B6FBE" w:rsidRPr="00A13EB0">
        <w:rPr>
          <w:rFonts w:ascii="Verdana" w:hAnsi="Verdana" w:cs="Verdana"/>
          <w:b w:val="0"/>
          <w:sz w:val="20"/>
          <w:szCs w:val="20"/>
        </w:rPr>
        <w:t>.1) i pkt 9.</w:t>
      </w:r>
      <w:r w:rsidR="00E87EBF" w:rsidRPr="00A13EB0">
        <w:rPr>
          <w:rFonts w:ascii="Verdana" w:hAnsi="Verdana" w:cs="Verdana"/>
          <w:b w:val="0"/>
          <w:sz w:val="20"/>
          <w:szCs w:val="20"/>
        </w:rPr>
        <w:t>8</w:t>
      </w:r>
      <w:r w:rsidR="000B6FBE" w:rsidRPr="00A13EB0">
        <w:rPr>
          <w:rFonts w:ascii="Verdana" w:hAnsi="Verdana" w:cs="Verdana"/>
          <w:b w:val="0"/>
          <w:sz w:val="20"/>
          <w:szCs w:val="20"/>
        </w:rPr>
        <w:t xml:space="preserve">.2) </w:t>
      </w:r>
      <w:r w:rsidR="00E700FE" w:rsidRPr="00A13EB0">
        <w:rPr>
          <w:rFonts w:ascii="Verdana" w:hAnsi="Verdana" w:cs="Verdana"/>
          <w:b w:val="0"/>
          <w:sz w:val="20"/>
          <w:szCs w:val="20"/>
        </w:rPr>
        <w:t>lit. b)</w:t>
      </w:r>
      <w:r w:rsidR="000B6FBE" w:rsidRPr="00A13EB0">
        <w:rPr>
          <w:rFonts w:ascii="Verdana" w:hAnsi="Verdana" w:cs="Verdana"/>
          <w:b w:val="0"/>
          <w:sz w:val="20"/>
          <w:szCs w:val="20"/>
        </w:rPr>
        <w:t xml:space="preserve">, powinny być wystawione nie wcześniej niż 6 miesięcy przed upływem terminu składania ofert. Dokument, o którym mowa w </w:t>
      </w:r>
      <w:r w:rsidR="00E700FE" w:rsidRPr="00A13EB0">
        <w:rPr>
          <w:rFonts w:ascii="Verdana" w:hAnsi="Verdana" w:cs="Verdana"/>
          <w:b w:val="0"/>
          <w:sz w:val="20"/>
          <w:szCs w:val="20"/>
        </w:rPr>
        <w:t>pkt 9.</w:t>
      </w:r>
      <w:r w:rsidR="00E87EBF" w:rsidRPr="00A13EB0">
        <w:rPr>
          <w:rFonts w:ascii="Verdana" w:hAnsi="Verdana" w:cs="Verdana"/>
          <w:b w:val="0"/>
          <w:sz w:val="20"/>
          <w:szCs w:val="20"/>
        </w:rPr>
        <w:t>8</w:t>
      </w:r>
      <w:r w:rsidR="00E700FE" w:rsidRPr="00A13EB0">
        <w:rPr>
          <w:rFonts w:ascii="Verdana" w:hAnsi="Verdana" w:cs="Verdana"/>
          <w:b w:val="0"/>
          <w:sz w:val="20"/>
          <w:szCs w:val="20"/>
        </w:rPr>
        <w:t>.2) lit. a)</w:t>
      </w:r>
      <w:r w:rsidR="000B6FBE" w:rsidRPr="00A13EB0">
        <w:rPr>
          <w:rFonts w:ascii="Verdana" w:hAnsi="Verdana" w:cs="Verdana"/>
          <w:b w:val="0"/>
          <w:sz w:val="20"/>
          <w:szCs w:val="20"/>
        </w:rPr>
        <w:t>, powinien być wystawiony nie wcześniej niż 3 miesiące przed upływem tego terminu.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0</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Jeżeli w kraju, w którym wykonawca ma siedzibę lub miejsce zamieszkania lub miejsce zamieszkania ma osoba, której dokument dotyczy, nie wydaje się dokumentów, o których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00E87EBF" w:rsidRPr="00A13EB0">
        <w:rPr>
          <w:rFonts w:ascii="Verdana" w:hAnsi="Verdana" w:cs="Verdana"/>
          <w:b w:val="0"/>
          <w:sz w:val="20"/>
          <w:szCs w:val="20"/>
        </w:rPr>
        <w:t>9</w:t>
      </w:r>
      <w:r w:rsidR="00E700FE" w:rsidRPr="00A13EB0">
        <w:rPr>
          <w:rFonts w:ascii="Verdana" w:hAnsi="Verdana" w:cs="Verdana"/>
          <w:b w:val="0"/>
          <w:sz w:val="20"/>
          <w:szCs w:val="20"/>
        </w:rPr>
        <w:t>. stosuje się.</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1</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2</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Wykonawca mający siedzibę na terytorium Rzeczypospolitej Polskiej, w odniesieniu do osoby mającej miejsce zamieszkania poza terytorium Rzeczypospolitej Polskiej, której dotyczy dokument wskazany w pkt 9.7.</w:t>
      </w:r>
      <w:r w:rsidR="009C211A">
        <w:rPr>
          <w:rFonts w:ascii="Verdana" w:hAnsi="Verdana" w:cs="Verdana"/>
          <w:b w:val="0"/>
          <w:bCs w:val="0"/>
          <w:sz w:val="20"/>
          <w:szCs w:val="20"/>
        </w:rPr>
        <w:t>1</w:t>
      </w:r>
      <w:r w:rsidR="00E700FE" w:rsidRPr="00A13EB0">
        <w:rPr>
          <w:rFonts w:ascii="Verdana" w:hAnsi="Verdana" w:cs="Verdana"/>
          <w:b w:val="0"/>
          <w:bCs w:val="0"/>
          <w:sz w:val="20"/>
          <w:szCs w:val="20"/>
        </w:rPr>
        <w:t>.1)</w:t>
      </w:r>
      <w:r w:rsidR="00E700FE" w:rsidRPr="00A13EB0">
        <w:rPr>
          <w:rFonts w:ascii="Verdana" w:hAnsi="Verdana" w:cs="Verdana"/>
          <w:b w:val="0"/>
          <w:sz w:val="20"/>
          <w:szCs w:val="20"/>
        </w:rPr>
        <w:t>, składa dokument, o którym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.1), w zakresie określonym w art. 24 ust. 1 pkt 14 i 21 oraz ust. 5 pkt 6 ustawy</w:t>
      </w:r>
      <w:r w:rsidR="00440D65" w:rsidRPr="00A13EB0">
        <w:rPr>
          <w:rFonts w:ascii="Verdana" w:hAnsi="Verdana" w:cs="Verdana"/>
          <w:b w:val="0"/>
          <w:sz w:val="20"/>
          <w:szCs w:val="20"/>
        </w:rPr>
        <w:t xml:space="preserve"> </w:t>
      </w:r>
      <w:proofErr w:type="spellStart"/>
      <w:r w:rsidR="00440D65" w:rsidRPr="00A13EB0">
        <w:rPr>
          <w:rFonts w:ascii="Verdana" w:hAnsi="Verdana" w:cs="Verdana"/>
          <w:b w:val="0"/>
          <w:sz w:val="20"/>
          <w:szCs w:val="20"/>
        </w:rPr>
        <w:t>Pzp</w:t>
      </w:r>
      <w:proofErr w:type="spellEnd"/>
      <w:r w:rsidR="00E700FE" w:rsidRPr="00A13EB0">
        <w:rPr>
          <w:rFonts w:ascii="Verdana" w:hAnsi="Verdana" w:cs="Verdana"/>
          <w:b w:val="0"/>
          <w:sz w:val="20"/>
          <w:szCs w:val="20"/>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w:t>
      </w:r>
      <w:r w:rsidR="00E700FE" w:rsidRPr="00A13EB0">
        <w:rPr>
          <w:rFonts w:ascii="Verdana" w:hAnsi="Verdana" w:cs="Verdana"/>
          <w:b w:val="0"/>
          <w:sz w:val="20"/>
          <w:szCs w:val="20"/>
        </w:rPr>
        <w:lastRenderedPageBreak/>
        <w:t xml:space="preserve">miejsce zamieszkania tej osoby. </w:t>
      </w:r>
      <w:r w:rsidR="00440D65" w:rsidRPr="00A13EB0">
        <w:rPr>
          <w:rFonts w:ascii="Verdana" w:hAnsi="Verdana" w:cs="Verdana"/>
          <w:b w:val="0"/>
          <w:sz w:val="20"/>
          <w:szCs w:val="20"/>
        </w:rPr>
        <w:t>Dokument powinien być wystawiony nie wcześniej niż 6 miesięcy przed upływem terminu składania ofert.</w:t>
      </w:r>
    </w:p>
    <w:p w:rsidR="00E700FE" w:rsidRPr="00A13EB0" w:rsidRDefault="00E700FE"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FA6A07" w:rsidRPr="00A13EB0" w:rsidRDefault="00FA6A07" w:rsidP="00320C44">
      <w:pPr>
        <w:pStyle w:val="Tekstpodstawowy2"/>
        <w:ind w:left="709" w:hanging="709"/>
        <w:jc w:val="left"/>
        <w:rPr>
          <w:rFonts w:ascii="Verdana" w:hAnsi="Verdana" w:cs="Verdana"/>
          <w:b w:val="0"/>
          <w:sz w:val="20"/>
          <w:szCs w:val="20"/>
        </w:rPr>
      </w:pPr>
    </w:p>
    <w:p w:rsidR="00D65833" w:rsidRPr="00A13EB0" w:rsidRDefault="00D65833" w:rsidP="00D65833">
      <w:pPr>
        <w:ind w:left="720" w:hanging="720"/>
        <w:jc w:val="both"/>
        <w:rPr>
          <w:rFonts w:ascii="Verdana" w:hAnsi="Verdana" w:cs="Verdana"/>
          <w:b/>
          <w:sz w:val="20"/>
          <w:szCs w:val="20"/>
        </w:rPr>
      </w:pPr>
      <w:r w:rsidRPr="00A13EB0">
        <w:rPr>
          <w:rFonts w:ascii="Verdana" w:hAnsi="Verdana" w:cs="Verdana"/>
          <w:b/>
          <w:sz w:val="20"/>
          <w:szCs w:val="20"/>
        </w:rPr>
        <w:t xml:space="preserve">10. </w:t>
      </w:r>
      <w:r w:rsidRPr="00A13EB0">
        <w:rPr>
          <w:rFonts w:ascii="Verdana" w:hAnsi="Verdana" w:cs="Verdana"/>
          <w:b/>
          <w:sz w:val="20"/>
          <w:szCs w:val="20"/>
        </w:rPr>
        <w:tab/>
      </w:r>
      <w:r w:rsidRPr="00A13EB0">
        <w:rPr>
          <w:rFonts w:ascii="Verdana" w:hAnsi="Verdana" w:cs="Arial"/>
          <w:b/>
          <w:sz w:val="20"/>
          <w:szCs w:val="20"/>
        </w:rPr>
        <w:t xml:space="preserve">INFORMACJA DLA WYKONAWCÓW </w:t>
      </w:r>
      <w:r w:rsidRPr="00A13EB0">
        <w:rPr>
          <w:rFonts w:ascii="Verdana" w:hAnsi="Verdana"/>
          <w:b/>
          <w:iCs/>
          <w:sz w:val="20"/>
          <w:szCs w:val="20"/>
        </w:rPr>
        <w:t>ZAMIERZAJĄCYCH POWIERZYĆ WYKONANIE CZĘŚCI ZAMÓWIENIA PODWYKONAWCOM</w:t>
      </w:r>
    </w:p>
    <w:p w:rsidR="00DC217C" w:rsidRPr="00A13EB0" w:rsidRDefault="00A63AF4" w:rsidP="00887E40">
      <w:pPr>
        <w:pStyle w:val="Tekstpodstawowy2"/>
        <w:ind w:left="709"/>
        <w:rPr>
          <w:rFonts w:ascii="Verdana" w:hAnsi="Verdana"/>
          <w:b w:val="0"/>
          <w:iCs/>
          <w:sz w:val="20"/>
          <w:szCs w:val="20"/>
        </w:rPr>
      </w:pPr>
      <w:r w:rsidRPr="00A13EB0">
        <w:rPr>
          <w:rFonts w:ascii="Verdana" w:hAnsi="Verdana"/>
          <w:b w:val="0"/>
          <w:iCs/>
          <w:sz w:val="20"/>
          <w:szCs w:val="20"/>
        </w:rPr>
        <w:t>Wykonawca, który zamierza powierzyć wykonanie części zamówienia podwykonawcom</w:t>
      </w:r>
      <w:r w:rsidR="007C02E8" w:rsidRPr="00A13EB0">
        <w:rPr>
          <w:rFonts w:ascii="Verdana" w:hAnsi="Verdana"/>
          <w:b w:val="0"/>
          <w:iCs/>
          <w:sz w:val="20"/>
          <w:szCs w:val="20"/>
        </w:rPr>
        <w:t xml:space="preserve"> </w:t>
      </w:r>
      <w:r w:rsidR="00DC217C" w:rsidRPr="00A13EB0">
        <w:rPr>
          <w:rFonts w:ascii="Verdana" w:hAnsi="Verdana"/>
          <w:b w:val="0"/>
          <w:iCs/>
          <w:sz w:val="20"/>
          <w:szCs w:val="20"/>
        </w:rPr>
        <w:t>składając jednolity dokument zobowiązany jest wypełnić część II sekcja D, oraz wskazać części zamówienia, których wykonanie zamierza powierzyć podwykonawcom oraz, o ile jest to wiadome, podać firmy podwykonawców</w:t>
      </w:r>
      <w:r w:rsidR="00FF069F" w:rsidRPr="00A13EB0">
        <w:rPr>
          <w:rFonts w:ascii="Verdana" w:hAnsi="Verdana"/>
          <w:b w:val="0"/>
          <w:iCs/>
          <w:sz w:val="20"/>
          <w:szCs w:val="20"/>
        </w:rPr>
        <w:t>.</w:t>
      </w:r>
    </w:p>
    <w:p w:rsidR="00DC217C" w:rsidRPr="00A13EB0" w:rsidRDefault="00DC217C" w:rsidP="00DC217C">
      <w:pPr>
        <w:pStyle w:val="Tekstpodstawowy2"/>
        <w:ind w:left="709"/>
        <w:rPr>
          <w:rFonts w:ascii="Verdana" w:hAnsi="Verdana"/>
          <w:b w:val="0"/>
          <w:i/>
          <w:iCs/>
          <w:sz w:val="20"/>
          <w:szCs w:val="20"/>
        </w:rPr>
      </w:pPr>
    </w:p>
    <w:p w:rsidR="00A63AF4" w:rsidRPr="007317D7" w:rsidRDefault="00A63AF4" w:rsidP="00A63AF4">
      <w:pPr>
        <w:ind w:left="720" w:hanging="720"/>
        <w:jc w:val="both"/>
        <w:rPr>
          <w:rFonts w:ascii="Verdana" w:hAnsi="Verdana" w:cs="Verdana"/>
          <w:b/>
          <w:sz w:val="20"/>
          <w:szCs w:val="20"/>
        </w:rPr>
      </w:pPr>
      <w:r w:rsidRPr="00A13EB0">
        <w:rPr>
          <w:rFonts w:ascii="Verdana" w:hAnsi="Verdana" w:cs="Verdana"/>
          <w:b/>
          <w:sz w:val="20"/>
          <w:szCs w:val="20"/>
        </w:rPr>
        <w:t xml:space="preserve">11. </w:t>
      </w:r>
      <w:r w:rsidRPr="00A13EB0">
        <w:rPr>
          <w:rFonts w:ascii="Verdana" w:hAnsi="Verdana" w:cs="Verdana"/>
          <w:b/>
          <w:sz w:val="20"/>
          <w:szCs w:val="20"/>
        </w:rPr>
        <w:tab/>
      </w:r>
      <w:r w:rsidRPr="007317D7">
        <w:rPr>
          <w:rFonts w:ascii="Verdana" w:hAnsi="Verdana" w:cs="Verdana"/>
          <w:b/>
          <w:sz w:val="20"/>
          <w:szCs w:val="20"/>
        </w:rPr>
        <w:t>INFORMACJA DLA WYKONAWCÓW WSPÓLNIE UBIEGAJĄCYCH SIĘ O UDZIELENIE ZAMÓWIENIA (SPÓŁKI CYWILNE/ KONSORCJA)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11.1.</w:t>
      </w:r>
      <w:r w:rsidRPr="00A13EB0">
        <w:rPr>
          <w:rFonts w:ascii="Verdana" w:hAnsi="Verdana" w:cs="Verdana"/>
          <w:b w:val="0"/>
          <w:sz w:val="20"/>
          <w:szCs w:val="20"/>
        </w:rPr>
        <w:tab/>
      </w:r>
      <w:r w:rsidRPr="00A13EB0">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D66421"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11.2.</w:t>
      </w:r>
      <w:r w:rsidRPr="00A13EB0">
        <w:rPr>
          <w:rFonts w:ascii="Verdana" w:hAnsi="Verdana" w:cs="Verdana"/>
          <w:b w:val="0"/>
          <w:sz w:val="20"/>
          <w:szCs w:val="20"/>
        </w:rPr>
        <w:tab/>
      </w:r>
      <w:r w:rsidRPr="00A13EB0">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A13EB0">
        <w:rPr>
          <w:rFonts w:ascii="Verdana" w:hAnsi="Verdana"/>
          <w:b w:val="0"/>
          <w:sz w:val="20"/>
          <w:szCs w:val="20"/>
        </w:rPr>
        <w:t>Pzp</w:t>
      </w:r>
      <w:proofErr w:type="spellEnd"/>
      <w:r w:rsidRPr="00A13EB0">
        <w:rPr>
          <w:rFonts w:ascii="Verdana" w:hAnsi="Verdana"/>
          <w:b w:val="0"/>
          <w:sz w:val="20"/>
          <w:szCs w:val="20"/>
        </w:rPr>
        <w:t>,</w:t>
      </w:r>
      <w:r w:rsidRPr="00A13EB0" w:rsidDel="008D7E19">
        <w:rPr>
          <w:rFonts w:ascii="Verdana" w:hAnsi="Verdana"/>
          <w:b w:val="0"/>
          <w:sz w:val="20"/>
          <w:szCs w:val="20"/>
        </w:rPr>
        <w:t xml:space="preserve"> </w:t>
      </w:r>
      <w:r w:rsidRPr="00D66421">
        <w:rPr>
          <w:rFonts w:ascii="Verdana" w:hAnsi="Verdana"/>
          <w:b w:val="0"/>
          <w:sz w:val="20"/>
          <w:szCs w:val="20"/>
        </w:rPr>
        <w:t xml:space="preserve">oraz o których mowa w pkt </w:t>
      </w:r>
      <w:r w:rsidR="00F562A2" w:rsidRPr="00D66421">
        <w:rPr>
          <w:rFonts w:ascii="Verdana" w:hAnsi="Verdana"/>
          <w:b w:val="0"/>
          <w:sz w:val="20"/>
          <w:szCs w:val="20"/>
        </w:rPr>
        <w:t xml:space="preserve">8.2 </w:t>
      </w:r>
      <w:r w:rsidRPr="00D66421">
        <w:rPr>
          <w:rFonts w:ascii="Verdana" w:hAnsi="Verdana"/>
          <w:b w:val="0"/>
          <w:sz w:val="20"/>
          <w:szCs w:val="20"/>
        </w:rPr>
        <w:t>IDW , natomiast spełnianie warunków udziału w postępowaniu Wykonawcy wykazują zgodnie z</w:t>
      </w:r>
      <w:r w:rsidR="00C267D4" w:rsidRPr="00D66421">
        <w:rPr>
          <w:rFonts w:ascii="Verdana" w:hAnsi="Verdana"/>
          <w:b w:val="0"/>
          <w:sz w:val="20"/>
          <w:szCs w:val="20"/>
        </w:rPr>
        <w:t xml:space="preserve"> pkt 7</w:t>
      </w:r>
      <w:r w:rsidRPr="00D66421">
        <w:rPr>
          <w:rFonts w:ascii="Verdana" w:hAnsi="Verdana"/>
          <w:b w:val="0"/>
          <w:sz w:val="20"/>
          <w:szCs w:val="20"/>
        </w:rPr>
        <w:t>.</w:t>
      </w:r>
      <w:r w:rsidR="00D66421" w:rsidRPr="00D66421">
        <w:rPr>
          <w:rFonts w:ascii="Verdana" w:hAnsi="Verdana"/>
          <w:b w:val="0"/>
          <w:sz w:val="20"/>
          <w:szCs w:val="20"/>
        </w:rPr>
        <w:t>1</w:t>
      </w:r>
      <w:r w:rsidRPr="00D66421">
        <w:rPr>
          <w:rFonts w:ascii="Verdana" w:hAnsi="Verdana"/>
          <w:b w:val="0"/>
          <w:sz w:val="20"/>
          <w:szCs w:val="20"/>
        </w:rPr>
        <w:t xml:space="preserve"> IDW.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11.3.</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A63AF4" w:rsidRPr="00A13EB0" w:rsidRDefault="00A63AF4" w:rsidP="007376C2">
      <w:pPr>
        <w:pStyle w:val="Tekstpodstawowy2"/>
        <w:spacing w:after="120"/>
        <w:ind w:left="709" w:hanging="709"/>
        <w:rPr>
          <w:rFonts w:ascii="Verdana" w:hAnsi="Verdana"/>
          <w:b w:val="0"/>
          <w:iCs/>
          <w:sz w:val="20"/>
          <w:szCs w:val="20"/>
        </w:rPr>
      </w:pPr>
      <w:r w:rsidRPr="00A13EB0">
        <w:rPr>
          <w:rFonts w:ascii="Verdana" w:hAnsi="Verdana" w:cs="Verdana"/>
          <w:b w:val="0"/>
          <w:sz w:val="20"/>
          <w:szCs w:val="20"/>
        </w:rPr>
        <w:t>11.4.</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r w:rsidR="007719B9" w:rsidRPr="00A13EB0">
        <w:rPr>
          <w:rFonts w:ascii="Verdana" w:hAnsi="Verdana"/>
          <w:b w:val="0"/>
          <w:sz w:val="20"/>
          <w:szCs w:val="20"/>
        </w:rPr>
        <w:t>.</w:t>
      </w:r>
    </w:p>
    <w:p w:rsidR="00A63AF4" w:rsidRPr="00A13EB0" w:rsidRDefault="00A63AF4" w:rsidP="00A63AF4">
      <w:pPr>
        <w:ind w:left="720" w:hanging="720"/>
        <w:jc w:val="both"/>
        <w:rPr>
          <w:rFonts w:ascii="Verdana" w:hAnsi="Verdana" w:cs="Verdana"/>
          <w:b/>
          <w:sz w:val="20"/>
          <w:szCs w:val="20"/>
        </w:rPr>
      </w:pPr>
      <w:r w:rsidRPr="00A13EB0">
        <w:rPr>
          <w:rFonts w:ascii="Verdana" w:hAnsi="Verdana" w:cs="Verdana"/>
          <w:b/>
          <w:sz w:val="20"/>
          <w:szCs w:val="20"/>
        </w:rPr>
        <w:t xml:space="preserve">12. </w:t>
      </w:r>
      <w:r w:rsidRPr="00A13EB0">
        <w:rPr>
          <w:rFonts w:ascii="Verdana" w:hAnsi="Verdana" w:cs="Verdana"/>
          <w:b/>
          <w:sz w:val="20"/>
          <w:szCs w:val="20"/>
        </w:rPr>
        <w:tab/>
        <w:t>SPOSÓB KOMUNIKACJI ORAZ WYMAGANIA FORMALNE DOTYCZĄCE SKŁADANYCH OŚWIADCZEŃ I DOKUMENTÓW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12.1.</w:t>
      </w:r>
      <w:r w:rsidRPr="00A13EB0">
        <w:rPr>
          <w:rFonts w:ascii="Verdana" w:hAnsi="Verdana" w:cs="Verdana"/>
          <w:b w:val="0"/>
          <w:sz w:val="20"/>
          <w:szCs w:val="20"/>
        </w:rPr>
        <w:tab/>
      </w:r>
      <w:r w:rsidRPr="00A13EB0">
        <w:rPr>
          <w:rFonts w:ascii="Verdana" w:hAnsi="Verdana"/>
          <w:b w:val="0"/>
          <w:iCs/>
          <w:sz w:val="20"/>
          <w:szCs w:val="20"/>
        </w:rPr>
        <w:t>W postępowaniu komunikacja między zamawiającym a wykonawcami odbywa się za pośrednictwem operatora pocztowego</w:t>
      </w:r>
      <w:r w:rsidRPr="00A13EB0">
        <w:rPr>
          <w:b w:val="0"/>
          <w:sz w:val="20"/>
          <w:szCs w:val="20"/>
        </w:rPr>
        <w:t xml:space="preserve"> </w:t>
      </w:r>
      <w:r w:rsidRPr="00A13EB0">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A13EB0">
        <w:rPr>
          <w:rFonts w:ascii="Verdana" w:hAnsi="Verdana"/>
          <w:b w:val="0"/>
          <w:iCs/>
          <w:sz w:val="20"/>
          <w:szCs w:val="20"/>
        </w:rPr>
        <w:t xml:space="preserve">poniżej </w:t>
      </w:r>
      <w:r w:rsidRPr="00A13EB0">
        <w:rPr>
          <w:rFonts w:ascii="Verdana" w:hAnsi="Verdana"/>
          <w:b w:val="0"/>
          <w:iCs/>
          <w:sz w:val="20"/>
          <w:szCs w:val="20"/>
        </w:rPr>
        <w:t xml:space="preserve">w pkt </w:t>
      </w:r>
      <w:r w:rsidR="00912F01" w:rsidRPr="00A13EB0">
        <w:rPr>
          <w:rFonts w:ascii="Verdana" w:hAnsi="Verdana"/>
          <w:b w:val="0"/>
          <w:iCs/>
          <w:sz w:val="20"/>
          <w:szCs w:val="20"/>
        </w:rPr>
        <w:t>12.</w:t>
      </w:r>
      <w:r w:rsidR="00FB5543" w:rsidRPr="00A13EB0">
        <w:rPr>
          <w:rFonts w:ascii="Verdana" w:hAnsi="Verdana"/>
          <w:b w:val="0"/>
          <w:iCs/>
          <w:sz w:val="20"/>
          <w:szCs w:val="20"/>
        </w:rPr>
        <w:t>4</w:t>
      </w:r>
      <w:r w:rsidR="00912F01" w:rsidRPr="00A13EB0">
        <w:rPr>
          <w:rFonts w:ascii="Verdana" w:hAnsi="Verdana"/>
          <w:b w:val="0"/>
          <w:iCs/>
          <w:sz w:val="20"/>
          <w:szCs w:val="20"/>
        </w:rPr>
        <w:t>. – 12.</w:t>
      </w:r>
      <w:r w:rsidR="00FB5543" w:rsidRPr="00A13EB0">
        <w:rPr>
          <w:rFonts w:ascii="Verdana" w:hAnsi="Verdana"/>
          <w:b w:val="0"/>
          <w:iCs/>
          <w:sz w:val="20"/>
          <w:szCs w:val="20"/>
        </w:rPr>
        <w:t>7</w:t>
      </w:r>
      <w:r w:rsidR="00912F01" w:rsidRPr="00A13EB0">
        <w:rPr>
          <w:rFonts w:ascii="Verdana" w:hAnsi="Verdana"/>
          <w:b w:val="0"/>
          <w:iCs/>
          <w:sz w:val="20"/>
          <w:szCs w:val="20"/>
        </w:rPr>
        <w:t>. IDW.</w:t>
      </w:r>
    </w:p>
    <w:p w:rsidR="004F1AAF" w:rsidRPr="00A13EB0" w:rsidRDefault="00E25A56" w:rsidP="00A27668">
      <w:pPr>
        <w:pStyle w:val="Tekstpodstawowy2"/>
        <w:ind w:left="709"/>
        <w:rPr>
          <w:rFonts w:ascii="Verdana" w:hAnsi="Verdana"/>
          <w:b w:val="0"/>
          <w:iCs/>
          <w:sz w:val="20"/>
          <w:szCs w:val="20"/>
        </w:rPr>
      </w:pPr>
      <w:r w:rsidRPr="00A13EB0">
        <w:rPr>
          <w:rFonts w:ascii="Verdana" w:hAnsi="Verdana"/>
          <w:b w:val="0"/>
          <w:iCs/>
          <w:sz w:val="20"/>
          <w:szCs w:val="20"/>
        </w:rPr>
        <w:t>Zamawiający wyznacza do kontaktowania się z Wykonawcami:</w:t>
      </w:r>
      <w:r w:rsidR="00A27668">
        <w:rPr>
          <w:rFonts w:ascii="Verdana" w:hAnsi="Verdana"/>
          <w:b w:val="0"/>
          <w:iCs/>
          <w:sz w:val="20"/>
          <w:szCs w:val="20"/>
        </w:rPr>
        <w:t xml:space="preserve"> </w:t>
      </w:r>
      <w:r w:rsidR="003B2922">
        <w:rPr>
          <w:rFonts w:ascii="Verdana" w:hAnsi="Verdana"/>
          <w:b w:val="0"/>
          <w:iCs/>
          <w:sz w:val="20"/>
          <w:szCs w:val="20"/>
        </w:rPr>
        <w:t>Pan</w:t>
      </w:r>
      <w:r w:rsidR="00977E4B">
        <w:rPr>
          <w:rFonts w:ascii="Verdana" w:hAnsi="Verdana"/>
          <w:b w:val="0"/>
          <w:iCs/>
          <w:sz w:val="20"/>
          <w:szCs w:val="20"/>
        </w:rPr>
        <w:t>a</w:t>
      </w:r>
      <w:r w:rsidR="003B2922">
        <w:rPr>
          <w:rFonts w:ascii="Verdana" w:hAnsi="Verdana"/>
          <w:b w:val="0"/>
          <w:iCs/>
          <w:sz w:val="20"/>
          <w:szCs w:val="20"/>
        </w:rPr>
        <w:t xml:space="preserve"> </w:t>
      </w:r>
      <w:r w:rsidR="00136813">
        <w:rPr>
          <w:rFonts w:ascii="Verdana" w:hAnsi="Verdana"/>
          <w:b w:val="0"/>
          <w:iCs/>
          <w:sz w:val="20"/>
          <w:szCs w:val="20"/>
        </w:rPr>
        <w:t>Dariusz</w:t>
      </w:r>
      <w:r w:rsidR="00977E4B">
        <w:rPr>
          <w:rFonts w:ascii="Verdana" w:hAnsi="Verdana"/>
          <w:b w:val="0"/>
          <w:iCs/>
          <w:sz w:val="20"/>
          <w:szCs w:val="20"/>
        </w:rPr>
        <w:t>a</w:t>
      </w:r>
      <w:r w:rsidR="00136813">
        <w:rPr>
          <w:rFonts w:ascii="Verdana" w:hAnsi="Verdana"/>
          <w:b w:val="0"/>
          <w:iCs/>
          <w:sz w:val="20"/>
          <w:szCs w:val="20"/>
        </w:rPr>
        <w:t xml:space="preserve"> Kwiatkowski</w:t>
      </w:r>
      <w:r w:rsidR="00977E4B">
        <w:rPr>
          <w:rFonts w:ascii="Verdana" w:hAnsi="Verdana"/>
          <w:b w:val="0"/>
          <w:iCs/>
          <w:sz w:val="20"/>
          <w:szCs w:val="20"/>
        </w:rPr>
        <w:t>ego</w:t>
      </w:r>
      <w:r w:rsidR="004F1AAF" w:rsidRPr="00A13EB0">
        <w:rPr>
          <w:rFonts w:ascii="Verdana" w:hAnsi="Verdana"/>
          <w:b w:val="0"/>
          <w:iCs/>
          <w:sz w:val="20"/>
          <w:szCs w:val="20"/>
        </w:rPr>
        <w:t xml:space="preserve"> (tel. </w:t>
      </w:r>
      <w:r w:rsidR="0017403C">
        <w:rPr>
          <w:rFonts w:ascii="Verdana" w:hAnsi="Verdana"/>
          <w:b w:val="0"/>
          <w:iCs/>
          <w:sz w:val="20"/>
          <w:szCs w:val="20"/>
        </w:rPr>
        <w:t>22/52-12-214</w:t>
      </w:r>
      <w:r w:rsidR="00A27668">
        <w:rPr>
          <w:rFonts w:ascii="Verdana" w:hAnsi="Verdana"/>
          <w:b w:val="0"/>
          <w:iCs/>
          <w:sz w:val="20"/>
          <w:szCs w:val="20"/>
        </w:rPr>
        <w:t xml:space="preserve">, e-mail: </w:t>
      </w:r>
      <w:r w:rsidR="00136813">
        <w:rPr>
          <w:rFonts w:ascii="Verdana" w:hAnsi="Verdana"/>
          <w:b w:val="0"/>
          <w:iCs/>
          <w:sz w:val="20"/>
          <w:szCs w:val="20"/>
        </w:rPr>
        <w:t>Dariusz.Kwiatkowski</w:t>
      </w:r>
      <w:r w:rsidR="00A27668">
        <w:rPr>
          <w:rFonts w:ascii="Verdana" w:hAnsi="Verdana"/>
          <w:b w:val="0"/>
          <w:iCs/>
          <w:sz w:val="20"/>
          <w:szCs w:val="20"/>
        </w:rPr>
        <w:t>@ms.gov.pl</w:t>
      </w:r>
      <w:r w:rsidR="004F1AAF" w:rsidRPr="00A13EB0">
        <w:rPr>
          <w:rFonts w:ascii="Verdana" w:hAnsi="Verdana"/>
          <w:b w:val="0"/>
          <w:iCs/>
          <w:sz w:val="20"/>
          <w:szCs w:val="20"/>
        </w:rPr>
        <w:t>)</w:t>
      </w:r>
    </w:p>
    <w:p w:rsidR="00FB5543" w:rsidRDefault="00FB5543" w:rsidP="00FB5543">
      <w:pPr>
        <w:pStyle w:val="Tekstpodstawowy2"/>
        <w:ind w:left="709" w:hanging="709"/>
        <w:rPr>
          <w:rFonts w:ascii="Verdana" w:hAnsi="Verdana"/>
          <w:b w:val="0"/>
          <w:iCs/>
          <w:sz w:val="20"/>
          <w:szCs w:val="20"/>
        </w:rPr>
      </w:pPr>
      <w:r w:rsidRPr="00A13EB0">
        <w:rPr>
          <w:rFonts w:ascii="Verdana" w:hAnsi="Verdana"/>
          <w:b w:val="0"/>
          <w:iCs/>
          <w:sz w:val="20"/>
          <w:szCs w:val="20"/>
        </w:rPr>
        <w:t>12.2</w:t>
      </w:r>
      <w:r w:rsidRPr="00A13EB0">
        <w:rPr>
          <w:rFonts w:ascii="Verdana" w:hAnsi="Verdana"/>
          <w:b w:val="0"/>
          <w:iCs/>
          <w:sz w:val="20"/>
          <w:szCs w:val="20"/>
        </w:rPr>
        <w:tab/>
        <w:t xml:space="preserve">Wykonawca może zwrócić się do Zamawiającego o wyjaśnienie treści </w:t>
      </w:r>
      <w:r w:rsidR="000270DE">
        <w:rPr>
          <w:rFonts w:ascii="Verdana" w:hAnsi="Verdana"/>
          <w:b w:val="0"/>
          <w:iCs/>
          <w:sz w:val="20"/>
          <w:szCs w:val="20"/>
        </w:rPr>
        <w:t>SIWZ</w:t>
      </w:r>
      <w:r w:rsidRPr="00A13EB0">
        <w:rPr>
          <w:rFonts w:ascii="Verdana" w:hAnsi="Verdana"/>
          <w:b w:val="0"/>
          <w:iCs/>
          <w:sz w:val="20"/>
          <w:szCs w:val="20"/>
        </w:rPr>
        <w:t xml:space="preserve">, kierując wniosek na adres: </w:t>
      </w:r>
    </w:p>
    <w:p w:rsidR="00DD45FD" w:rsidRPr="00A13EB0" w:rsidRDefault="00DD45FD" w:rsidP="00FB5543">
      <w:pPr>
        <w:pStyle w:val="Tekstpodstawowy2"/>
        <w:ind w:left="709" w:hanging="709"/>
        <w:rPr>
          <w:rFonts w:ascii="Verdana" w:hAnsi="Verdana"/>
          <w:b w:val="0"/>
          <w:iCs/>
          <w:sz w:val="20"/>
          <w:szCs w:val="20"/>
        </w:rPr>
      </w:pPr>
    </w:p>
    <w:p w:rsidR="00D57847" w:rsidRPr="00A13EB0" w:rsidRDefault="00D57847" w:rsidP="00D57847">
      <w:pPr>
        <w:pStyle w:val="rozdzia"/>
        <w:jc w:val="center"/>
        <w:rPr>
          <w:sz w:val="20"/>
          <w:szCs w:val="20"/>
        </w:rPr>
      </w:pPr>
      <w:r w:rsidRPr="00A13EB0">
        <w:rPr>
          <w:sz w:val="20"/>
          <w:szCs w:val="20"/>
        </w:rPr>
        <w:t>Ministerstwo Sprawiedliwości</w:t>
      </w:r>
    </w:p>
    <w:p w:rsidR="00D57847" w:rsidRPr="00A13EB0" w:rsidRDefault="00D57847" w:rsidP="00D57847">
      <w:pPr>
        <w:pStyle w:val="rozdzia"/>
        <w:jc w:val="center"/>
        <w:rPr>
          <w:sz w:val="20"/>
          <w:szCs w:val="20"/>
        </w:rPr>
      </w:pPr>
      <w:r w:rsidRPr="00A13EB0">
        <w:rPr>
          <w:sz w:val="20"/>
          <w:szCs w:val="20"/>
        </w:rPr>
        <w:t>Al. Ujazdowskie 11</w:t>
      </w:r>
    </w:p>
    <w:p w:rsidR="00D57847" w:rsidRPr="00A13EB0" w:rsidRDefault="00D57847" w:rsidP="00D57847">
      <w:pPr>
        <w:pStyle w:val="rozdzia"/>
        <w:jc w:val="center"/>
        <w:rPr>
          <w:sz w:val="20"/>
          <w:szCs w:val="20"/>
        </w:rPr>
      </w:pPr>
      <w:r w:rsidRPr="00A13EB0">
        <w:rPr>
          <w:sz w:val="20"/>
          <w:szCs w:val="20"/>
        </w:rPr>
        <w:t>00-567 Warszawa</w:t>
      </w:r>
    </w:p>
    <w:p w:rsidR="00FB5543" w:rsidRPr="00A13EB0" w:rsidRDefault="00FB5543" w:rsidP="00FB5543">
      <w:pPr>
        <w:pStyle w:val="Tekstpodstawowy2"/>
        <w:spacing w:before="0"/>
        <w:ind w:left="709"/>
        <w:rPr>
          <w:rFonts w:ascii="Verdana" w:hAnsi="Verdana"/>
          <w:b w:val="0"/>
          <w:iCs/>
          <w:sz w:val="20"/>
          <w:szCs w:val="20"/>
        </w:rPr>
      </w:pPr>
    </w:p>
    <w:p w:rsidR="00E25A56" w:rsidRPr="00A13EB0" w:rsidRDefault="00FB5543" w:rsidP="00FB5543">
      <w:pPr>
        <w:pStyle w:val="Tekstpodstawowy2"/>
        <w:spacing w:before="0"/>
        <w:ind w:left="709"/>
        <w:rPr>
          <w:rFonts w:ascii="Verdana" w:hAnsi="Verdana"/>
          <w:b w:val="0"/>
          <w:iCs/>
          <w:sz w:val="20"/>
          <w:szCs w:val="20"/>
        </w:rPr>
      </w:pPr>
      <w:r w:rsidRPr="00A13EB0">
        <w:rPr>
          <w:rFonts w:ascii="Verdana" w:hAnsi="Verdana"/>
          <w:b w:val="0"/>
          <w:iCs/>
          <w:sz w:val="20"/>
          <w:szCs w:val="20"/>
        </w:rPr>
        <w:t xml:space="preserve">Zamawiający prosi o </w:t>
      </w:r>
      <w:r w:rsidRPr="00A13EB0">
        <w:rPr>
          <w:rFonts w:ascii="Verdana" w:hAnsi="Verdana"/>
          <w:b w:val="0"/>
          <w:iCs/>
          <w:sz w:val="20"/>
          <w:szCs w:val="20"/>
          <w:u w:val="single"/>
        </w:rPr>
        <w:t>przekazywanie pytań również drogą elektroniczną</w:t>
      </w:r>
      <w:r w:rsidRPr="00A13EB0">
        <w:rPr>
          <w:rFonts w:ascii="Verdana" w:hAnsi="Verdana"/>
          <w:b w:val="0"/>
          <w:iCs/>
          <w:sz w:val="20"/>
          <w:szCs w:val="20"/>
        </w:rPr>
        <w:t xml:space="preserve"> (na adres </w:t>
      </w:r>
      <w:r w:rsidR="00E1362C">
        <w:rPr>
          <w:rFonts w:ascii="Verdana" w:hAnsi="Verdana"/>
          <w:b w:val="0"/>
          <w:iCs/>
          <w:sz w:val="20"/>
          <w:szCs w:val="20"/>
        </w:rPr>
        <w:t>Dariusz.Kwiatkowski</w:t>
      </w:r>
      <w:r w:rsidR="00D57847" w:rsidRPr="00A13EB0">
        <w:rPr>
          <w:rFonts w:ascii="Verdana" w:hAnsi="Verdana"/>
          <w:b w:val="0"/>
          <w:iCs/>
          <w:sz w:val="20"/>
          <w:szCs w:val="20"/>
        </w:rPr>
        <w:t>@ms.gov.pl</w:t>
      </w:r>
      <w:r w:rsidRPr="00A13EB0">
        <w:rPr>
          <w:rFonts w:ascii="Verdana" w:hAnsi="Verdana"/>
          <w:b w:val="0"/>
          <w:iCs/>
          <w:sz w:val="20"/>
          <w:szCs w:val="20"/>
        </w:rPr>
        <w:t>) w formie edytowalnej, gdyż skróci to czas udzielania wyjaśnień.</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044C28" w:rsidRPr="0088568C" w:rsidRDefault="00A63AF4" w:rsidP="0088568C">
      <w:pPr>
        <w:pStyle w:val="Tekstpodstawowy2"/>
        <w:ind w:left="709" w:hanging="709"/>
        <w:rPr>
          <w:rFonts w:ascii="Verdana" w:hAnsi="Verdana"/>
          <w:b w:val="0"/>
          <w:i/>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4</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W postępowaniu oświadczenia, w tym jednolity dokument, składa się w formie pisemnej</w:t>
      </w:r>
      <w:r w:rsidR="00C700C2" w:rsidRPr="00A13EB0">
        <w:rPr>
          <w:rFonts w:ascii="Verdana" w:hAnsi="Verdana"/>
          <w:b w:val="0"/>
          <w:i/>
          <w:iCs/>
          <w:sz w:val="20"/>
          <w:szCs w:val="20"/>
        </w:rPr>
        <w:t>.</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5</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Ofertę składa się pod rygorem nieważności w formie pisemnej.</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6</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Oświadczenia, o których mowa w rozporządzeniu Ministra Rozwoju </w:t>
      </w:r>
      <w:r w:rsidR="001B0E07" w:rsidRPr="00A13EB0">
        <w:rPr>
          <w:rFonts w:ascii="Verdana" w:hAnsi="Verdana"/>
          <w:b w:val="0"/>
          <w:iCs/>
          <w:sz w:val="20"/>
          <w:szCs w:val="20"/>
        </w:rPr>
        <w:t xml:space="preserve">z dnia 26 lipca 2016 r. </w:t>
      </w:r>
      <w:r w:rsidR="00E25A56" w:rsidRPr="00A13EB0">
        <w:rPr>
          <w:rFonts w:ascii="Verdana" w:hAnsi="Verdana"/>
          <w:b w:val="0"/>
          <w:iCs/>
          <w:sz w:val="20"/>
          <w:szCs w:val="20"/>
        </w:rPr>
        <w:t>w sprawie rodzajów dokumentów, jakich może żądać zamawiający od wykonawcy, okresu ich ważności oraz form, w jakich dokumenty te mogą być składane</w:t>
      </w:r>
      <w:r w:rsidR="001B0E07" w:rsidRPr="00A13EB0">
        <w:rPr>
          <w:rFonts w:ascii="Verdana" w:hAnsi="Verdana"/>
          <w:b w:val="0"/>
          <w:iCs/>
          <w:sz w:val="20"/>
          <w:szCs w:val="20"/>
        </w:rPr>
        <w:t xml:space="preserve"> (Dz. U. z 2016 r. poz. 1126)</w:t>
      </w:r>
      <w:r w:rsidR="00E25A56" w:rsidRPr="00A13EB0">
        <w:rPr>
          <w:rFonts w:ascii="Verdana" w:hAnsi="Verdana"/>
          <w:b w:val="0"/>
          <w:iCs/>
          <w:sz w:val="20"/>
          <w:szCs w:val="20"/>
        </w:rPr>
        <w:t xml:space="preserve">, zwanym dalej „rozporządzeniem” składane przez wykonawcę i inne podmioty, na zdolnościach lub sytuacji których polega wykonawca na zasadach określonych w art. 22a ustawy </w:t>
      </w:r>
      <w:proofErr w:type="spellStart"/>
      <w:r w:rsidR="00E25A56" w:rsidRPr="00A13EB0">
        <w:rPr>
          <w:rFonts w:ascii="Verdana" w:hAnsi="Verdana"/>
          <w:b w:val="0"/>
          <w:iCs/>
          <w:sz w:val="20"/>
          <w:szCs w:val="20"/>
        </w:rPr>
        <w:t>Pzp</w:t>
      </w:r>
      <w:proofErr w:type="spellEnd"/>
      <w:r w:rsidR="00E25A56" w:rsidRPr="00A13EB0">
        <w:rPr>
          <w:rFonts w:ascii="Verdana" w:hAnsi="Verdana"/>
          <w:b w:val="0"/>
          <w:iCs/>
          <w:sz w:val="20"/>
          <w:szCs w:val="20"/>
        </w:rPr>
        <w:t xml:space="preserve"> oraz przez podwykonawców, należy złożyć </w:t>
      </w:r>
      <w:r w:rsidR="00E25A56" w:rsidRPr="00A13EB0">
        <w:rPr>
          <w:rFonts w:ascii="Verdana" w:hAnsi="Verdana"/>
          <w:iCs/>
          <w:sz w:val="20"/>
          <w:szCs w:val="20"/>
        </w:rPr>
        <w:t>w oryginale</w:t>
      </w:r>
      <w:r w:rsidR="00E25A56" w:rsidRPr="00A13EB0">
        <w:rPr>
          <w:rFonts w:ascii="Verdana" w:hAnsi="Verdana"/>
          <w:b w:val="0"/>
          <w:iCs/>
          <w:sz w:val="20"/>
          <w:szCs w:val="20"/>
        </w:rPr>
        <w:t>.</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6B6655" w:rsidRPr="00A13EB0">
        <w:rPr>
          <w:rFonts w:ascii="Verdana" w:hAnsi="Verdana" w:cs="Verdana"/>
          <w:b w:val="0"/>
          <w:sz w:val="20"/>
          <w:szCs w:val="20"/>
        </w:rPr>
        <w:t>7</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Dokumenty, o których mowa w rozporządzeniu, inne niż oświadczenia, o których mowa </w:t>
      </w:r>
      <w:r w:rsidR="00912F01" w:rsidRPr="00A13EB0">
        <w:rPr>
          <w:rFonts w:ascii="Verdana" w:hAnsi="Verdana"/>
          <w:b w:val="0"/>
          <w:iCs/>
          <w:sz w:val="20"/>
          <w:szCs w:val="20"/>
        </w:rPr>
        <w:t xml:space="preserve">powyżej </w:t>
      </w:r>
      <w:r w:rsidR="00E25A56" w:rsidRPr="00A13EB0">
        <w:rPr>
          <w:rFonts w:ascii="Verdana" w:hAnsi="Verdana"/>
          <w:b w:val="0"/>
          <w:iCs/>
          <w:sz w:val="20"/>
          <w:szCs w:val="20"/>
        </w:rPr>
        <w:t>w pkt 12.</w:t>
      </w:r>
      <w:r w:rsidR="006B6655" w:rsidRPr="00A13EB0">
        <w:rPr>
          <w:rFonts w:ascii="Verdana" w:hAnsi="Verdana"/>
          <w:b w:val="0"/>
          <w:iCs/>
          <w:sz w:val="20"/>
          <w:szCs w:val="20"/>
        </w:rPr>
        <w:t>6</w:t>
      </w:r>
      <w:r w:rsidR="00E25A56" w:rsidRPr="00A13EB0">
        <w:rPr>
          <w:rFonts w:ascii="Verdana" w:hAnsi="Verdana"/>
          <w:b w:val="0"/>
          <w:iCs/>
          <w:sz w:val="20"/>
          <w:szCs w:val="20"/>
        </w:rPr>
        <w:t xml:space="preserve"> IDW, należy złożyć w oryginale lub kopii </w:t>
      </w:r>
      <w:r w:rsidR="001B0E07" w:rsidRPr="00A13EB0">
        <w:rPr>
          <w:rFonts w:ascii="Verdana" w:hAnsi="Verdana"/>
          <w:b w:val="0"/>
          <w:iCs/>
          <w:sz w:val="20"/>
          <w:szCs w:val="20"/>
        </w:rPr>
        <w:t xml:space="preserve">poświadczonej </w:t>
      </w:r>
      <w:r w:rsidR="00E25A56" w:rsidRPr="00A13EB0">
        <w:rPr>
          <w:rFonts w:ascii="Verdana" w:hAnsi="Verdana"/>
          <w:b w:val="0"/>
          <w:iCs/>
          <w:sz w:val="20"/>
          <w:szCs w:val="20"/>
        </w:rPr>
        <w:t>za zgodność z oryginałem.</w:t>
      </w:r>
    </w:p>
    <w:p w:rsidR="00E25A56" w:rsidRPr="00A13EB0" w:rsidRDefault="001B0E07" w:rsidP="00781248">
      <w:pPr>
        <w:pStyle w:val="Tekstpodstawowy2"/>
        <w:ind w:left="709"/>
        <w:rPr>
          <w:rFonts w:ascii="Verdana" w:hAnsi="Verdana"/>
          <w:iCs/>
          <w:sz w:val="20"/>
          <w:szCs w:val="20"/>
        </w:rPr>
      </w:pPr>
      <w:r w:rsidRPr="00A13EB0">
        <w:rPr>
          <w:rFonts w:ascii="Verdana" w:hAnsi="Verdana"/>
          <w:b w:val="0"/>
          <w:iCs/>
          <w:sz w:val="20"/>
          <w:szCs w:val="20"/>
        </w:rPr>
        <w:t xml:space="preserve">Poświadczenia </w:t>
      </w:r>
      <w:r w:rsidR="00E25A56" w:rsidRPr="00A13EB0">
        <w:rPr>
          <w:rFonts w:ascii="Verdana" w:hAnsi="Verdana"/>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rsidR="00E25A56" w:rsidRPr="00A13EB0" w:rsidRDefault="001B0E07" w:rsidP="00E25A56">
      <w:pPr>
        <w:pStyle w:val="Tekstpodstawowy2"/>
        <w:ind w:left="709"/>
        <w:rPr>
          <w:rFonts w:ascii="Verdana" w:hAnsi="Verdana"/>
          <w:b w:val="0"/>
          <w:iCs/>
          <w:sz w:val="20"/>
          <w:szCs w:val="20"/>
        </w:rPr>
      </w:pPr>
      <w:r w:rsidRPr="00A13EB0">
        <w:rPr>
          <w:rFonts w:ascii="Verdana" w:hAnsi="Verdana"/>
          <w:b w:val="0"/>
          <w:iCs/>
          <w:sz w:val="20"/>
          <w:szCs w:val="20"/>
        </w:rPr>
        <w:t xml:space="preserve">Poświadczenie </w:t>
      </w:r>
      <w:r w:rsidR="00E25A56" w:rsidRPr="00A13EB0">
        <w:rPr>
          <w:rFonts w:ascii="Verdana" w:hAnsi="Verdana"/>
          <w:b w:val="0"/>
          <w:iCs/>
          <w:sz w:val="20"/>
          <w:szCs w:val="20"/>
        </w:rPr>
        <w:t xml:space="preserve">za zgodność z oryginałem następuje w formie pisemnej lub w formie elektronicznej. </w:t>
      </w:r>
    </w:p>
    <w:p w:rsidR="00E25A56" w:rsidRPr="00A13EB0" w:rsidRDefault="00E25A56" w:rsidP="00E25A56">
      <w:pPr>
        <w:pStyle w:val="Tekstpodstawowy2"/>
        <w:ind w:left="709"/>
        <w:rPr>
          <w:rFonts w:ascii="Verdana" w:hAnsi="Verdana"/>
          <w:b w:val="0"/>
          <w:iCs/>
          <w:sz w:val="20"/>
          <w:szCs w:val="20"/>
        </w:rPr>
      </w:pPr>
      <w:r w:rsidRPr="00A13EB0">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12.8.</w:t>
      </w:r>
      <w:r w:rsidRPr="00A13EB0">
        <w:rPr>
          <w:rFonts w:ascii="Verdana" w:hAnsi="Verdana" w:cs="Verdana"/>
          <w:b w:val="0"/>
          <w:sz w:val="20"/>
          <w:szCs w:val="20"/>
        </w:rPr>
        <w:tab/>
      </w:r>
      <w:r w:rsidR="00912F01" w:rsidRPr="00A13EB0">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Pr="00A13EB0" w:rsidRDefault="00A63AF4" w:rsidP="00912F01">
      <w:pPr>
        <w:pStyle w:val="Tekstpodstawowy2"/>
        <w:ind w:left="709" w:hanging="709"/>
        <w:rPr>
          <w:rFonts w:ascii="Verdana" w:hAnsi="Verdana"/>
          <w:b w:val="0"/>
          <w:iCs/>
          <w:sz w:val="20"/>
          <w:szCs w:val="20"/>
        </w:rPr>
      </w:pPr>
      <w:r w:rsidRPr="00A13EB0">
        <w:rPr>
          <w:rFonts w:ascii="Verdana" w:hAnsi="Verdana" w:cs="Verdana"/>
          <w:b w:val="0"/>
          <w:sz w:val="20"/>
          <w:szCs w:val="20"/>
        </w:rPr>
        <w:t>12.9.</w:t>
      </w:r>
      <w:r w:rsidRPr="00A13EB0">
        <w:rPr>
          <w:rFonts w:ascii="Verdana" w:hAnsi="Verdana" w:cs="Verdana"/>
          <w:b w:val="0"/>
          <w:sz w:val="20"/>
          <w:szCs w:val="20"/>
        </w:rPr>
        <w:tab/>
      </w:r>
      <w:r w:rsidR="00912F01" w:rsidRPr="00A13EB0">
        <w:rPr>
          <w:rFonts w:ascii="Verdana" w:hAnsi="Verdana"/>
          <w:b w:val="0"/>
          <w:iCs/>
          <w:sz w:val="20"/>
          <w:szCs w:val="20"/>
        </w:rPr>
        <w:t>Dokumenty sporządzone w języku obcym są składane wraz z tłumaczeniem na język polski.</w:t>
      </w:r>
    </w:p>
    <w:p w:rsidR="00BE245A" w:rsidRPr="00A13EB0" w:rsidRDefault="00BE245A" w:rsidP="00912F01">
      <w:pPr>
        <w:ind w:left="709"/>
        <w:jc w:val="both"/>
        <w:rPr>
          <w:rFonts w:ascii="Verdana" w:hAnsi="Verdana"/>
          <w:sz w:val="20"/>
          <w:szCs w:val="20"/>
        </w:rPr>
      </w:pPr>
    </w:p>
    <w:p w:rsidR="00912F01" w:rsidRPr="00A13EB0" w:rsidRDefault="00912F01" w:rsidP="00CF3868">
      <w:pPr>
        <w:ind w:left="720" w:hanging="720"/>
        <w:jc w:val="both"/>
        <w:rPr>
          <w:rFonts w:ascii="Verdana" w:hAnsi="Verdana" w:cs="Verdana"/>
          <w:b/>
          <w:sz w:val="20"/>
          <w:szCs w:val="20"/>
        </w:rPr>
      </w:pPr>
      <w:r w:rsidRPr="00A13EB0">
        <w:rPr>
          <w:rFonts w:ascii="Verdana" w:hAnsi="Verdana" w:cs="Verdana"/>
          <w:b/>
          <w:sz w:val="20"/>
          <w:szCs w:val="20"/>
        </w:rPr>
        <w:t xml:space="preserve">13. </w:t>
      </w:r>
      <w:r w:rsidRPr="00A13EB0">
        <w:rPr>
          <w:rFonts w:ascii="Verdana" w:hAnsi="Verdana" w:cs="Verdana"/>
          <w:b/>
          <w:sz w:val="20"/>
          <w:szCs w:val="20"/>
        </w:rPr>
        <w:tab/>
      </w:r>
      <w:r w:rsidRPr="00A13EB0">
        <w:rPr>
          <w:rStyle w:val="tekstdokbold"/>
          <w:rFonts w:ascii="Verdana" w:hAnsi="Verdana" w:cs="Verdana"/>
          <w:sz w:val="20"/>
          <w:szCs w:val="20"/>
        </w:rPr>
        <w:t>OPIS SPOSOBU PRZYGOTOWANIA OFERT</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13.1.</w:t>
      </w:r>
      <w:r w:rsidRPr="00A13EB0">
        <w:rPr>
          <w:rFonts w:ascii="Verdana" w:hAnsi="Verdana" w:cs="Verdana"/>
          <w:b w:val="0"/>
          <w:sz w:val="20"/>
          <w:szCs w:val="20"/>
        </w:rPr>
        <w:tab/>
      </w:r>
      <w:r w:rsidRPr="00A13EB0">
        <w:rPr>
          <w:rFonts w:ascii="Verdana" w:hAnsi="Verdana" w:cs="Verdana"/>
          <w:b w:val="0"/>
          <w:bCs w:val="0"/>
          <w:sz w:val="20"/>
          <w:szCs w:val="20"/>
        </w:rPr>
        <w:t>Wykonawca może złożyć tylko jedną ofertę.</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13.2.</w:t>
      </w:r>
      <w:r w:rsidRPr="00A13EB0">
        <w:rPr>
          <w:rFonts w:ascii="Verdana" w:hAnsi="Verdana" w:cs="Verdana"/>
          <w:b w:val="0"/>
          <w:sz w:val="20"/>
          <w:szCs w:val="20"/>
        </w:rPr>
        <w:tab/>
      </w:r>
      <w:r w:rsidRPr="00A13EB0">
        <w:rPr>
          <w:rFonts w:ascii="Verdana" w:hAnsi="Verdana" w:cs="Verdana"/>
          <w:b w:val="0"/>
          <w:bCs w:val="0"/>
          <w:sz w:val="20"/>
          <w:szCs w:val="20"/>
        </w:rPr>
        <w:t>Zamawiający nie dopuszcza składania ofert częściowych.</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13.3.</w:t>
      </w:r>
      <w:r w:rsidRPr="00A13EB0">
        <w:rPr>
          <w:rFonts w:ascii="Verdana" w:hAnsi="Verdana" w:cs="Verdana"/>
          <w:b w:val="0"/>
          <w:sz w:val="20"/>
          <w:szCs w:val="20"/>
        </w:rPr>
        <w:tab/>
      </w:r>
      <w:r w:rsidRPr="00A13EB0">
        <w:rPr>
          <w:rFonts w:ascii="Verdana" w:hAnsi="Verdana" w:cs="Verdana"/>
          <w:b w:val="0"/>
          <w:bCs w:val="0"/>
          <w:sz w:val="20"/>
          <w:szCs w:val="20"/>
        </w:rPr>
        <w:t>Zamawiający nie dopuszcza składania ofert wariantowych.</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13.4.</w:t>
      </w:r>
      <w:r w:rsidRPr="00A13EB0">
        <w:rPr>
          <w:rFonts w:ascii="Verdana" w:hAnsi="Verdana" w:cs="Verdana"/>
          <w:b w:val="0"/>
          <w:sz w:val="20"/>
          <w:szCs w:val="20"/>
        </w:rPr>
        <w:tab/>
      </w:r>
      <w:r w:rsidRPr="00A13EB0">
        <w:rPr>
          <w:rFonts w:ascii="Verdana" w:hAnsi="Verdana" w:cs="Verdana"/>
          <w:b w:val="0"/>
          <w:bCs w:val="0"/>
          <w:sz w:val="20"/>
          <w:szCs w:val="20"/>
        </w:rPr>
        <w:t>Oferta musi być zabezpieczona wadium.</w:t>
      </w:r>
    </w:p>
    <w:p w:rsidR="003761A4" w:rsidRDefault="00912F01" w:rsidP="00793CC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13.5.</w:t>
      </w:r>
      <w:r w:rsidRPr="00A13EB0">
        <w:rPr>
          <w:rFonts w:ascii="Verdana" w:hAnsi="Verdana" w:cs="Verdana"/>
          <w:b w:val="0"/>
          <w:sz w:val="20"/>
          <w:szCs w:val="20"/>
        </w:rPr>
        <w:tab/>
      </w:r>
      <w:r w:rsidRPr="00A13EB0">
        <w:rPr>
          <w:rFonts w:ascii="Verdana" w:hAnsi="Verdana" w:cs="Verdana"/>
          <w:b w:val="0"/>
          <w:bCs w:val="0"/>
          <w:sz w:val="20"/>
          <w:szCs w:val="20"/>
        </w:rPr>
        <w:t>Ofertę stanow</w:t>
      </w:r>
      <w:r w:rsidR="00793CC8">
        <w:rPr>
          <w:rFonts w:ascii="Verdana" w:hAnsi="Verdana" w:cs="Verdana"/>
          <w:b w:val="0"/>
          <w:bCs w:val="0"/>
          <w:sz w:val="20"/>
          <w:szCs w:val="20"/>
        </w:rPr>
        <w:t>i wypełniony Formularz „Oferta”</w:t>
      </w:r>
      <w:r w:rsidR="00320044">
        <w:rPr>
          <w:rFonts w:ascii="Verdana" w:hAnsi="Verdana" w:cs="Verdana"/>
          <w:b w:val="0"/>
          <w:bCs w:val="0"/>
          <w:sz w:val="20"/>
          <w:szCs w:val="20"/>
        </w:rPr>
        <w:t xml:space="preserve"> wraz z „Formularzem cenowym”</w:t>
      </w:r>
      <w:r w:rsidR="004019F0">
        <w:rPr>
          <w:rFonts w:ascii="Verdana" w:hAnsi="Verdana" w:cs="Verdana"/>
          <w:b w:val="0"/>
          <w:bCs w:val="0"/>
          <w:sz w:val="20"/>
          <w:szCs w:val="20"/>
        </w:rPr>
        <w:t xml:space="preserve"> oraz próbkami</w:t>
      </w:r>
      <w:r w:rsidR="00793CC8">
        <w:rPr>
          <w:rFonts w:ascii="Verdana" w:hAnsi="Verdana" w:cs="Verdana"/>
          <w:b w:val="0"/>
          <w:bCs w:val="0"/>
          <w:sz w:val="20"/>
          <w:szCs w:val="20"/>
        </w:rPr>
        <w:t>.</w:t>
      </w:r>
    </w:p>
    <w:p w:rsidR="001C796D" w:rsidRDefault="001C796D" w:rsidP="001C796D">
      <w:pPr>
        <w:pStyle w:val="Tekstpodstawowy2"/>
        <w:tabs>
          <w:tab w:val="left" w:pos="709"/>
        </w:tabs>
        <w:spacing w:before="0"/>
        <w:ind w:left="709"/>
        <w:rPr>
          <w:rFonts w:ascii="Verdana" w:hAnsi="Verdana"/>
          <w:b w:val="0"/>
          <w:sz w:val="20"/>
          <w:lang w:eastAsia="ar-SA"/>
        </w:rPr>
      </w:pPr>
      <w:r w:rsidRPr="00C9147D">
        <w:rPr>
          <w:rFonts w:ascii="Verdana" w:hAnsi="Verdana"/>
          <w:b w:val="0"/>
          <w:sz w:val="20"/>
          <w:lang w:eastAsia="ar-SA"/>
        </w:rPr>
        <w:lastRenderedPageBreak/>
        <w:t>Próbki</w:t>
      </w:r>
      <w:r>
        <w:rPr>
          <w:rFonts w:ascii="Verdana" w:hAnsi="Verdana"/>
          <w:b w:val="0"/>
          <w:sz w:val="20"/>
          <w:lang w:eastAsia="ar-SA"/>
        </w:rPr>
        <w:t xml:space="preserve"> </w:t>
      </w:r>
      <w:r w:rsidRPr="00C9147D">
        <w:rPr>
          <w:rFonts w:ascii="Verdana" w:hAnsi="Verdana"/>
          <w:b w:val="0"/>
          <w:sz w:val="20"/>
          <w:lang w:eastAsia="ar-SA"/>
        </w:rPr>
        <w:t xml:space="preserve">stanowią </w:t>
      </w:r>
      <w:r>
        <w:rPr>
          <w:rFonts w:ascii="Verdana" w:hAnsi="Verdana"/>
          <w:b w:val="0"/>
          <w:sz w:val="20"/>
          <w:lang w:eastAsia="ar-SA"/>
        </w:rPr>
        <w:t xml:space="preserve">integralną </w:t>
      </w:r>
      <w:r w:rsidRPr="00C9147D">
        <w:rPr>
          <w:rFonts w:ascii="Verdana" w:hAnsi="Verdana"/>
          <w:b w:val="0"/>
          <w:sz w:val="20"/>
          <w:lang w:eastAsia="ar-SA"/>
        </w:rPr>
        <w:t xml:space="preserve">część oferty i będą podstawą do oceny oferty w Kryterium </w:t>
      </w:r>
      <w:r w:rsidRPr="00183109">
        <w:rPr>
          <w:rFonts w:ascii="Verdana" w:hAnsi="Verdana"/>
          <w:b w:val="0"/>
          <w:sz w:val="20"/>
          <w:lang w:eastAsia="ar-SA"/>
        </w:rPr>
        <w:t xml:space="preserve">„Estetyka i jakość wykonania”. </w:t>
      </w:r>
    </w:p>
    <w:p w:rsidR="001C796D" w:rsidRDefault="001C796D" w:rsidP="001C796D">
      <w:pPr>
        <w:pStyle w:val="Tekstpodstawowy2"/>
        <w:tabs>
          <w:tab w:val="left" w:pos="709"/>
          <w:tab w:val="left" w:pos="1134"/>
        </w:tabs>
        <w:spacing w:before="0"/>
        <w:ind w:left="709"/>
        <w:rPr>
          <w:rFonts w:ascii="Verdana" w:hAnsi="Verdana"/>
          <w:b w:val="0"/>
          <w:sz w:val="20"/>
          <w:lang w:eastAsia="ar-SA"/>
        </w:rPr>
      </w:pPr>
      <w:r w:rsidRPr="00183109">
        <w:rPr>
          <w:rFonts w:ascii="Verdana" w:hAnsi="Verdana"/>
          <w:b w:val="0"/>
          <w:bCs w:val="0"/>
          <w:sz w:val="20"/>
          <w:lang w:eastAsia="ar-SA"/>
        </w:rPr>
        <w:t>Zamawiaj</w:t>
      </w:r>
      <w:r w:rsidRPr="00183109">
        <w:rPr>
          <w:rFonts w:ascii="Verdana" w:hAnsi="Verdana" w:hint="eastAsia"/>
          <w:b w:val="0"/>
          <w:bCs w:val="0"/>
          <w:sz w:val="20"/>
          <w:lang w:eastAsia="ar-SA"/>
        </w:rPr>
        <w:t>ą</w:t>
      </w:r>
      <w:r w:rsidRPr="00183109">
        <w:rPr>
          <w:rFonts w:ascii="Verdana" w:hAnsi="Verdana"/>
          <w:b w:val="0"/>
          <w:bCs w:val="0"/>
          <w:sz w:val="20"/>
          <w:lang w:eastAsia="ar-SA"/>
        </w:rPr>
        <w:t>cy nie b</w:t>
      </w:r>
      <w:r w:rsidRPr="00183109">
        <w:rPr>
          <w:rFonts w:ascii="Verdana" w:hAnsi="Verdana" w:hint="eastAsia"/>
          <w:b w:val="0"/>
          <w:bCs w:val="0"/>
          <w:sz w:val="20"/>
          <w:lang w:eastAsia="ar-SA"/>
        </w:rPr>
        <w:t>ę</w:t>
      </w:r>
      <w:r w:rsidRPr="00183109">
        <w:rPr>
          <w:rFonts w:ascii="Verdana" w:hAnsi="Verdana"/>
          <w:b w:val="0"/>
          <w:bCs w:val="0"/>
          <w:sz w:val="20"/>
          <w:lang w:eastAsia="ar-SA"/>
        </w:rPr>
        <w:t>dzie</w:t>
      </w:r>
      <w:r>
        <w:rPr>
          <w:rFonts w:ascii="Verdana" w:hAnsi="Verdana"/>
          <w:b w:val="0"/>
          <w:bCs w:val="0"/>
          <w:sz w:val="20"/>
          <w:lang w:eastAsia="ar-SA"/>
        </w:rPr>
        <w:t xml:space="preserve"> </w:t>
      </w:r>
      <w:r w:rsidRPr="00183109">
        <w:rPr>
          <w:rFonts w:ascii="Verdana" w:hAnsi="Verdana"/>
          <w:b w:val="0"/>
          <w:bCs w:val="0"/>
          <w:sz w:val="20"/>
          <w:lang w:eastAsia="ar-SA"/>
        </w:rPr>
        <w:t>wzywa</w:t>
      </w:r>
      <w:r w:rsidRPr="00183109">
        <w:rPr>
          <w:rFonts w:ascii="Verdana" w:hAnsi="Verdana" w:hint="eastAsia"/>
          <w:b w:val="0"/>
          <w:bCs w:val="0"/>
          <w:sz w:val="20"/>
          <w:lang w:eastAsia="ar-SA"/>
        </w:rPr>
        <w:t>ł</w:t>
      </w:r>
      <w:r w:rsidRPr="00183109">
        <w:rPr>
          <w:rFonts w:ascii="Verdana" w:hAnsi="Verdana"/>
          <w:b w:val="0"/>
          <w:bCs w:val="0"/>
          <w:sz w:val="20"/>
          <w:lang w:eastAsia="ar-SA"/>
        </w:rPr>
        <w:t xml:space="preserve"> </w:t>
      </w:r>
      <w:r>
        <w:rPr>
          <w:rFonts w:ascii="Verdana" w:hAnsi="Verdana"/>
          <w:b w:val="0"/>
          <w:bCs w:val="0"/>
          <w:sz w:val="20"/>
          <w:lang w:eastAsia="ar-SA"/>
        </w:rPr>
        <w:t xml:space="preserve">Wykonawcy </w:t>
      </w:r>
      <w:r w:rsidRPr="00183109">
        <w:rPr>
          <w:rFonts w:ascii="Verdana" w:hAnsi="Verdana"/>
          <w:b w:val="0"/>
          <w:bCs w:val="0"/>
          <w:sz w:val="20"/>
          <w:lang w:eastAsia="ar-SA"/>
        </w:rPr>
        <w:t>w trybie art. 26 ust. 3</w:t>
      </w:r>
      <w:r>
        <w:rPr>
          <w:rFonts w:ascii="Verdana" w:hAnsi="Verdana"/>
          <w:b w:val="0"/>
          <w:bCs w:val="0"/>
          <w:sz w:val="20"/>
          <w:lang w:eastAsia="ar-SA"/>
        </w:rPr>
        <w:t xml:space="preserve"> ustawy</w:t>
      </w:r>
      <w:r w:rsidRPr="00183109">
        <w:rPr>
          <w:rFonts w:ascii="Verdana" w:hAnsi="Verdana"/>
          <w:b w:val="0"/>
          <w:bCs w:val="0"/>
          <w:sz w:val="20"/>
          <w:lang w:eastAsia="ar-SA"/>
        </w:rPr>
        <w:t xml:space="preserve"> do uzupe</w:t>
      </w:r>
      <w:r w:rsidRPr="00183109">
        <w:rPr>
          <w:rFonts w:ascii="Verdana" w:hAnsi="Verdana" w:hint="eastAsia"/>
          <w:b w:val="0"/>
          <w:bCs w:val="0"/>
          <w:sz w:val="20"/>
          <w:lang w:eastAsia="ar-SA"/>
        </w:rPr>
        <w:t>ł</w:t>
      </w:r>
      <w:r w:rsidRPr="00183109">
        <w:rPr>
          <w:rFonts w:ascii="Verdana" w:hAnsi="Verdana"/>
          <w:b w:val="0"/>
          <w:bCs w:val="0"/>
          <w:sz w:val="20"/>
          <w:lang w:eastAsia="ar-SA"/>
        </w:rPr>
        <w:t>nienia próbek</w:t>
      </w:r>
      <w:r w:rsidRPr="00183109">
        <w:rPr>
          <w:rFonts w:ascii="Verdana" w:hAnsi="Verdana"/>
          <w:b w:val="0"/>
          <w:sz w:val="20"/>
          <w:lang w:eastAsia="ar-SA"/>
        </w:rPr>
        <w:t>.</w:t>
      </w:r>
      <w:r>
        <w:rPr>
          <w:rFonts w:ascii="Verdana" w:hAnsi="Verdana"/>
          <w:b w:val="0"/>
          <w:sz w:val="20"/>
          <w:lang w:eastAsia="ar-SA"/>
        </w:rPr>
        <w:t xml:space="preserve"> </w:t>
      </w:r>
    </w:p>
    <w:p w:rsidR="001C796D" w:rsidRDefault="001C796D" w:rsidP="001C796D">
      <w:pPr>
        <w:pStyle w:val="Tekstpodstawowy2"/>
        <w:tabs>
          <w:tab w:val="left" w:pos="709"/>
          <w:tab w:val="left" w:pos="1134"/>
        </w:tabs>
        <w:spacing w:before="0"/>
        <w:ind w:left="709"/>
        <w:rPr>
          <w:rFonts w:ascii="Verdana" w:hAnsi="Verdana"/>
          <w:b w:val="0"/>
          <w:sz w:val="20"/>
          <w:lang w:eastAsia="ar-SA"/>
        </w:rPr>
      </w:pPr>
      <w:r>
        <w:rPr>
          <w:rFonts w:ascii="Verdana" w:hAnsi="Verdana"/>
          <w:b w:val="0"/>
          <w:sz w:val="20"/>
          <w:lang w:eastAsia="ar-SA"/>
        </w:rPr>
        <w:t>Wykonawca otrzyma punktację zgodną z oceną załączonych do oferty próbek. Wykonawca, który nie załączy próbek otrzyma w tym kryterium 0 punktów.</w:t>
      </w:r>
    </w:p>
    <w:p w:rsidR="001C796D" w:rsidRDefault="001F67C4" w:rsidP="001F67C4">
      <w:pPr>
        <w:pStyle w:val="Tekstpodstawowy2"/>
        <w:tabs>
          <w:tab w:val="left" w:pos="709"/>
          <w:tab w:val="left" w:pos="1134"/>
        </w:tabs>
        <w:spacing w:before="0"/>
        <w:rPr>
          <w:rFonts w:ascii="Verdana" w:hAnsi="Verdana"/>
          <w:b w:val="0"/>
          <w:sz w:val="20"/>
          <w:lang w:eastAsia="ar-SA"/>
        </w:rPr>
      </w:pPr>
      <w:r>
        <w:rPr>
          <w:rFonts w:ascii="Verdana" w:hAnsi="Verdana"/>
          <w:b w:val="0"/>
          <w:sz w:val="20"/>
          <w:lang w:eastAsia="ar-SA"/>
        </w:rPr>
        <w:tab/>
      </w:r>
      <w:r w:rsidR="001C796D">
        <w:rPr>
          <w:rFonts w:ascii="Verdana" w:hAnsi="Verdana"/>
          <w:b w:val="0"/>
          <w:sz w:val="20"/>
          <w:lang w:eastAsia="ar-SA"/>
        </w:rPr>
        <w:t>Muszą zostać złożone próbki nw. artykułów:</w:t>
      </w:r>
    </w:p>
    <w:p w:rsidR="001C796D" w:rsidRDefault="001C796D" w:rsidP="001C796D">
      <w:pPr>
        <w:pStyle w:val="Tekstpodstawowy2"/>
        <w:tabs>
          <w:tab w:val="left" w:pos="709"/>
          <w:tab w:val="left" w:pos="1134"/>
        </w:tabs>
        <w:spacing w:before="0"/>
        <w:ind w:left="1134"/>
        <w:rPr>
          <w:rFonts w:ascii="Verdana" w:hAnsi="Verdana"/>
          <w:b w:val="0"/>
          <w:sz w:val="20"/>
          <w:lang w:eastAsia="ar-SA"/>
        </w:rPr>
      </w:pPr>
      <w:r>
        <w:rPr>
          <w:rFonts w:ascii="Verdana" w:hAnsi="Verdana"/>
          <w:b w:val="0"/>
          <w:sz w:val="20"/>
          <w:lang w:eastAsia="ar-SA"/>
        </w:rPr>
        <w:tab/>
        <w:t>Materiały informacyjne:</w:t>
      </w:r>
    </w:p>
    <w:p w:rsidR="001C796D" w:rsidRPr="00832E95" w:rsidRDefault="001C796D" w:rsidP="001C796D">
      <w:pPr>
        <w:pStyle w:val="Tekstpodstawowy2"/>
        <w:numPr>
          <w:ilvl w:val="0"/>
          <w:numId w:val="9"/>
        </w:numPr>
        <w:tabs>
          <w:tab w:val="left" w:pos="709"/>
          <w:tab w:val="left" w:pos="1134"/>
        </w:tabs>
        <w:spacing w:before="0"/>
        <w:ind w:firstLine="0"/>
        <w:rPr>
          <w:rFonts w:ascii="Verdana" w:hAnsi="Verdana" w:cs="Verdana"/>
          <w:b w:val="0"/>
          <w:bCs w:val="0"/>
          <w:sz w:val="20"/>
          <w:szCs w:val="20"/>
        </w:rPr>
      </w:pPr>
      <w:r>
        <w:rPr>
          <w:rFonts w:ascii="Verdana" w:hAnsi="Verdana" w:cs="Verdana"/>
          <w:b w:val="0"/>
          <w:bCs w:val="0"/>
          <w:sz w:val="20"/>
          <w:szCs w:val="20"/>
        </w:rPr>
        <w:t>Ulotka – 1 sztuka,</w:t>
      </w:r>
    </w:p>
    <w:p w:rsidR="001C796D" w:rsidRPr="00540F96" w:rsidRDefault="001C796D" w:rsidP="001C796D">
      <w:pPr>
        <w:pStyle w:val="Tekstpodstawowy2"/>
        <w:numPr>
          <w:ilvl w:val="0"/>
          <w:numId w:val="9"/>
        </w:numPr>
        <w:tabs>
          <w:tab w:val="left" w:pos="709"/>
          <w:tab w:val="left" w:pos="1134"/>
        </w:tabs>
        <w:spacing w:before="0"/>
        <w:ind w:firstLine="0"/>
        <w:rPr>
          <w:rFonts w:ascii="Verdana" w:hAnsi="Verdana" w:cs="Verdana"/>
          <w:b w:val="0"/>
          <w:bCs w:val="0"/>
          <w:sz w:val="20"/>
          <w:szCs w:val="20"/>
        </w:rPr>
      </w:pPr>
      <w:r w:rsidRPr="00540F96">
        <w:rPr>
          <w:rFonts w:ascii="Verdana" w:hAnsi="Verdana"/>
          <w:b w:val="0"/>
          <w:sz w:val="20"/>
          <w:lang w:eastAsia="ar-SA"/>
        </w:rPr>
        <w:t>Plakat – 1 sztuka,</w:t>
      </w:r>
    </w:p>
    <w:p w:rsidR="001C796D" w:rsidRDefault="001C796D" w:rsidP="001C796D">
      <w:pPr>
        <w:pStyle w:val="Tekstpodstawowy2"/>
        <w:numPr>
          <w:ilvl w:val="0"/>
          <w:numId w:val="9"/>
        </w:numPr>
        <w:tabs>
          <w:tab w:val="left" w:pos="709"/>
          <w:tab w:val="left" w:pos="1134"/>
        </w:tabs>
        <w:spacing w:before="0"/>
        <w:ind w:firstLine="0"/>
        <w:rPr>
          <w:rFonts w:ascii="Verdana" w:hAnsi="Verdana"/>
          <w:b w:val="0"/>
          <w:sz w:val="20"/>
          <w:lang w:eastAsia="ar-SA"/>
        </w:rPr>
      </w:pPr>
      <w:r>
        <w:rPr>
          <w:rFonts w:ascii="Verdana" w:hAnsi="Verdana"/>
          <w:b w:val="0"/>
          <w:sz w:val="20"/>
          <w:lang w:eastAsia="ar-SA"/>
        </w:rPr>
        <w:t>Etykieta samoprzylepna - 1 sztuka (dowolny format)</w:t>
      </w:r>
    </w:p>
    <w:p w:rsidR="001C796D" w:rsidRDefault="001C796D" w:rsidP="001C796D">
      <w:pPr>
        <w:pStyle w:val="Tekstpodstawowy2"/>
        <w:tabs>
          <w:tab w:val="left" w:pos="709"/>
          <w:tab w:val="left" w:pos="1134"/>
        </w:tabs>
        <w:spacing w:before="0"/>
        <w:ind w:left="1144"/>
        <w:rPr>
          <w:rFonts w:ascii="Verdana" w:hAnsi="Verdana"/>
          <w:b w:val="0"/>
          <w:sz w:val="20"/>
          <w:lang w:eastAsia="ar-SA"/>
        </w:rPr>
      </w:pPr>
      <w:r>
        <w:rPr>
          <w:rFonts w:ascii="Verdana" w:hAnsi="Verdana"/>
          <w:b w:val="0"/>
          <w:sz w:val="20"/>
          <w:lang w:eastAsia="ar-SA"/>
        </w:rPr>
        <w:t>Materiały promocyjne</w:t>
      </w:r>
    </w:p>
    <w:p w:rsidR="001C796D" w:rsidRPr="003578C4" w:rsidRDefault="001C796D" w:rsidP="001C796D">
      <w:pPr>
        <w:pStyle w:val="Tekstpodstawowy2"/>
        <w:numPr>
          <w:ilvl w:val="0"/>
          <w:numId w:val="9"/>
        </w:numPr>
        <w:tabs>
          <w:tab w:val="left" w:pos="709"/>
          <w:tab w:val="left" w:pos="1134"/>
        </w:tabs>
        <w:spacing w:before="0"/>
        <w:ind w:firstLine="0"/>
        <w:rPr>
          <w:rFonts w:ascii="Verdana" w:hAnsi="Verdana" w:cs="Verdana"/>
          <w:b w:val="0"/>
          <w:bCs w:val="0"/>
          <w:sz w:val="20"/>
          <w:szCs w:val="20"/>
        </w:rPr>
      </w:pPr>
      <w:r>
        <w:rPr>
          <w:rFonts w:ascii="Verdana" w:hAnsi="Verdana"/>
          <w:b w:val="0"/>
          <w:sz w:val="20"/>
          <w:lang w:eastAsia="ar-SA"/>
        </w:rPr>
        <w:t>Teczka – 1 sztuka,</w:t>
      </w:r>
    </w:p>
    <w:p w:rsidR="001C796D" w:rsidRPr="000D2A8B" w:rsidRDefault="001C796D" w:rsidP="001C796D">
      <w:pPr>
        <w:pStyle w:val="Tekstpodstawowy2"/>
        <w:numPr>
          <w:ilvl w:val="0"/>
          <w:numId w:val="9"/>
        </w:numPr>
        <w:tabs>
          <w:tab w:val="left" w:pos="709"/>
          <w:tab w:val="left" w:pos="1134"/>
        </w:tabs>
        <w:spacing w:before="0"/>
        <w:ind w:firstLine="0"/>
        <w:rPr>
          <w:rFonts w:ascii="Verdana" w:hAnsi="Verdana" w:cs="Verdana"/>
          <w:b w:val="0"/>
          <w:bCs w:val="0"/>
          <w:sz w:val="20"/>
          <w:szCs w:val="20"/>
        </w:rPr>
      </w:pPr>
      <w:r>
        <w:rPr>
          <w:rFonts w:ascii="Verdana" w:hAnsi="Verdana"/>
          <w:b w:val="0"/>
          <w:sz w:val="20"/>
          <w:lang w:eastAsia="ar-SA"/>
        </w:rPr>
        <w:t>Notes – 1 sztuka,</w:t>
      </w:r>
    </w:p>
    <w:p w:rsidR="001C796D" w:rsidRDefault="001C796D" w:rsidP="001C796D">
      <w:pPr>
        <w:pStyle w:val="Tekstpodstawowy2"/>
        <w:numPr>
          <w:ilvl w:val="0"/>
          <w:numId w:val="9"/>
        </w:numPr>
        <w:tabs>
          <w:tab w:val="left" w:pos="709"/>
          <w:tab w:val="left" w:pos="1134"/>
        </w:tabs>
        <w:spacing w:before="0"/>
        <w:ind w:firstLine="0"/>
        <w:rPr>
          <w:rFonts w:ascii="Verdana" w:hAnsi="Verdana"/>
          <w:b w:val="0"/>
          <w:sz w:val="20"/>
          <w:lang w:eastAsia="ar-SA"/>
        </w:rPr>
      </w:pPr>
      <w:r>
        <w:rPr>
          <w:rFonts w:ascii="Verdana" w:hAnsi="Verdana"/>
          <w:b w:val="0"/>
          <w:sz w:val="20"/>
          <w:lang w:eastAsia="ar-SA"/>
        </w:rPr>
        <w:t>Długopis – 1 sztuka</w:t>
      </w:r>
      <w:r w:rsidRPr="00540F96">
        <w:rPr>
          <w:rFonts w:ascii="Verdana" w:hAnsi="Verdana"/>
          <w:b w:val="0"/>
          <w:sz w:val="20"/>
          <w:lang w:eastAsia="ar-SA"/>
        </w:rPr>
        <w:t xml:space="preserve"> </w:t>
      </w:r>
    </w:p>
    <w:p w:rsidR="001C796D" w:rsidRPr="003578C4" w:rsidRDefault="001C796D" w:rsidP="001C796D">
      <w:pPr>
        <w:pStyle w:val="Tekstpodstawowy2"/>
        <w:numPr>
          <w:ilvl w:val="0"/>
          <w:numId w:val="9"/>
        </w:numPr>
        <w:tabs>
          <w:tab w:val="left" w:pos="709"/>
          <w:tab w:val="left" w:pos="1134"/>
        </w:tabs>
        <w:spacing w:before="0"/>
        <w:ind w:firstLine="0"/>
        <w:rPr>
          <w:rFonts w:ascii="Verdana" w:hAnsi="Verdana" w:cs="Verdana"/>
          <w:b w:val="0"/>
          <w:bCs w:val="0"/>
          <w:sz w:val="20"/>
          <w:szCs w:val="20"/>
        </w:rPr>
      </w:pPr>
      <w:r>
        <w:rPr>
          <w:rFonts w:ascii="Verdana" w:hAnsi="Verdana"/>
          <w:b w:val="0"/>
          <w:sz w:val="20"/>
          <w:lang w:eastAsia="ar-SA"/>
        </w:rPr>
        <w:t>Smycz – 1 sztuka,</w:t>
      </w:r>
    </w:p>
    <w:p w:rsidR="001C796D" w:rsidRPr="00FB519D" w:rsidRDefault="001C796D" w:rsidP="001C796D">
      <w:pPr>
        <w:pStyle w:val="Tekstpodstawowy2"/>
        <w:numPr>
          <w:ilvl w:val="0"/>
          <w:numId w:val="9"/>
        </w:numPr>
        <w:tabs>
          <w:tab w:val="left" w:pos="709"/>
          <w:tab w:val="left" w:pos="1134"/>
        </w:tabs>
        <w:spacing w:before="0"/>
        <w:ind w:firstLine="0"/>
        <w:rPr>
          <w:rFonts w:ascii="Verdana" w:hAnsi="Verdana" w:cs="Verdana"/>
          <w:b w:val="0"/>
          <w:bCs w:val="0"/>
          <w:sz w:val="20"/>
          <w:szCs w:val="20"/>
        </w:rPr>
      </w:pPr>
      <w:r>
        <w:rPr>
          <w:rFonts w:ascii="Verdana" w:hAnsi="Verdana"/>
          <w:b w:val="0"/>
          <w:sz w:val="20"/>
          <w:lang w:eastAsia="ar-SA"/>
        </w:rPr>
        <w:t>Identyfikator etui – 1 sztuka,</w:t>
      </w:r>
    </w:p>
    <w:p w:rsidR="001C796D" w:rsidRDefault="001C796D" w:rsidP="001F67C4">
      <w:pPr>
        <w:tabs>
          <w:tab w:val="left" w:pos="-1701"/>
          <w:tab w:val="left" w:pos="709"/>
        </w:tabs>
        <w:suppressAutoHyphens/>
        <w:spacing w:before="120"/>
        <w:ind w:left="709"/>
        <w:jc w:val="both"/>
        <w:rPr>
          <w:rFonts w:ascii="Verdana" w:hAnsi="Verdana"/>
          <w:sz w:val="20"/>
          <w:lang w:eastAsia="ar-SA"/>
        </w:rPr>
      </w:pPr>
      <w:r w:rsidRPr="00C9147D">
        <w:rPr>
          <w:rFonts w:ascii="Verdana" w:hAnsi="Verdana"/>
          <w:sz w:val="20"/>
          <w:lang w:eastAsia="ar-SA"/>
        </w:rPr>
        <w:t>Wszystkie</w:t>
      </w:r>
      <w:r>
        <w:rPr>
          <w:rFonts w:ascii="Verdana" w:hAnsi="Verdana"/>
          <w:sz w:val="20"/>
          <w:lang w:eastAsia="ar-SA"/>
        </w:rPr>
        <w:t xml:space="preserve"> dostarczone próbki muszą spełniać wymagania dotyczące asortymentu zgodnie z opisem przedmiotu zamówienia – załącznik nr 1 do umowy. </w:t>
      </w:r>
      <w:r w:rsidRPr="00C9147D">
        <w:rPr>
          <w:rFonts w:ascii="Verdana" w:hAnsi="Verdana"/>
          <w:sz w:val="20"/>
          <w:lang w:eastAsia="ar-SA"/>
        </w:rPr>
        <w:t xml:space="preserve"> </w:t>
      </w:r>
    </w:p>
    <w:p w:rsidR="001C796D" w:rsidRDefault="001C796D" w:rsidP="001F67C4">
      <w:pPr>
        <w:tabs>
          <w:tab w:val="left" w:pos="-1701"/>
          <w:tab w:val="left" w:pos="709"/>
        </w:tabs>
        <w:suppressAutoHyphens/>
        <w:spacing w:before="120"/>
        <w:ind w:left="709"/>
        <w:jc w:val="both"/>
        <w:rPr>
          <w:rFonts w:ascii="Verdana" w:hAnsi="Verdana"/>
          <w:sz w:val="20"/>
          <w:lang w:eastAsia="ar-SA"/>
        </w:rPr>
      </w:pPr>
      <w:r>
        <w:rPr>
          <w:rFonts w:ascii="Verdana" w:hAnsi="Verdana"/>
          <w:sz w:val="20"/>
          <w:lang w:eastAsia="ar-SA"/>
        </w:rPr>
        <w:t xml:space="preserve">Zamawiający na etapie złożenia próbki dopuszcza jedynie odstępstwa w zakresie treści zawartej w nadruku. </w:t>
      </w:r>
    </w:p>
    <w:p w:rsidR="001C796D" w:rsidRPr="00CE56D7" w:rsidRDefault="001C796D" w:rsidP="001F67C4">
      <w:pPr>
        <w:tabs>
          <w:tab w:val="left" w:pos="-1701"/>
          <w:tab w:val="left" w:pos="709"/>
        </w:tabs>
        <w:suppressAutoHyphens/>
        <w:spacing w:before="120"/>
        <w:ind w:left="709"/>
        <w:jc w:val="both"/>
        <w:rPr>
          <w:rFonts w:ascii="Verdana" w:hAnsi="Verdana"/>
          <w:bCs/>
          <w:sz w:val="20"/>
          <w:lang w:eastAsia="ar-SA"/>
        </w:rPr>
      </w:pPr>
      <w:r w:rsidRPr="00CE56D7">
        <w:rPr>
          <w:rFonts w:ascii="Verdana" w:hAnsi="Verdana"/>
          <w:bCs/>
          <w:sz w:val="20"/>
          <w:lang w:eastAsia="ar-SA"/>
        </w:rPr>
        <w:t xml:space="preserve">Próbne egzemplarze materiałów </w:t>
      </w:r>
      <w:r>
        <w:rPr>
          <w:rFonts w:ascii="Verdana" w:hAnsi="Verdana"/>
          <w:bCs/>
          <w:sz w:val="20"/>
          <w:lang w:eastAsia="ar-SA"/>
        </w:rPr>
        <w:t xml:space="preserve">informacyjnych i </w:t>
      </w:r>
      <w:r w:rsidRPr="00CE56D7">
        <w:rPr>
          <w:rFonts w:ascii="Verdana" w:hAnsi="Verdana"/>
          <w:bCs/>
          <w:sz w:val="20"/>
          <w:lang w:eastAsia="ar-SA"/>
        </w:rPr>
        <w:t>promocyjnych nie muszą mieć grafiki/nadruków identycznych z docelowymi,</w:t>
      </w:r>
      <w:r>
        <w:rPr>
          <w:rFonts w:ascii="Verdana" w:hAnsi="Verdana"/>
          <w:bCs/>
          <w:sz w:val="20"/>
          <w:lang w:eastAsia="ar-SA"/>
        </w:rPr>
        <w:t xml:space="preserve"> </w:t>
      </w:r>
      <w:r w:rsidRPr="00CE56D7">
        <w:rPr>
          <w:rFonts w:ascii="Verdana" w:hAnsi="Verdana"/>
          <w:bCs/>
          <w:sz w:val="20"/>
          <w:lang w:eastAsia="ar-SA"/>
        </w:rPr>
        <w:t xml:space="preserve">ale technologia użyta do </w:t>
      </w:r>
      <w:r>
        <w:rPr>
          <w:rFonts w:ascii="Verdana" w:hAnsi="Verdana"/>
          <w:bCs/>
          <w:sz w:val="20"/>
          <w:lang w:eastAsia="ar-SA"/>
        </w:rPr>
        <w:t xml:space="preserve">ich </w:t>
      </w:r>
      <w:r w:rsidRPr="00CE56D7">
        <w:rPr>
          <w:rFonts w:ascii="Verdana" w:hAnsi="Verdana"/>
          <w:bCs/>
          <w:sz w:val="20"/>
          <w:lang w:eastAsia="ar-SA"/>
        </w:rPr>
        <w:t xml:space="preserve">naniesienia musi być identyczna z </w:t>
      </w:r>
      <w:r>
        <w:rPr>
          <w:rFonts w:ascii="Verdana" w:hAnsi="Verdana"/>
          <w:bCs/>
          <w:sz w:val="20"/>
          <w:lang w:eastAsia="ar-SA"/>
        </w:rPr>
        <w:t>wymaganiami określonymi przez Zamawiającego.</w:t>
      </w:r>
    </w:p>
    <w:p w:rsidR="001C796D" w:rsidRDefault="001C796D" w:rsidP="001F67C4">
      <w:pPr>
        <w:tabs>
          <w:tab w:val="left" w:pos="-1701"/>
          <w:tab w:val="left" w:pos="709"/>
        </w:tabs>
        <w:suppressAutoHyphens/>
        <w:spacing w:before="120"/>
        <w:ind w:left="709"/>
        <w:jc w:val="both"/>
        <w:rPr>
          <w:rFonts w:ascii="Verdana" w:hAnsi="Verdana"/>
          <w:sz w:val="20"/>
          <w:lang w:eastAsia="ar-SA"/>
        </w:rPr>
      </w:pPr>
      <w:r>
        <w:rPr>
          <w:rFonts w:ascii="Verdana" w:hAnsi="Verdana"/>
          <w:sz w:val="20"/>
          <w:lang w:eastAsia="ar-SA"/>
        </w:rPr>
        <w:t>Wykonawca wykona na dostarczonych wraz z ofertą próbkach (ww. artykułach) odpowiednio nadruki przykładowe (o dowolnej przykładowej treści), jednakże spełniające kryteria określone w o</w:t>
      </w:r>
      <w:r w:rsidRPr="00C9147D">
        <w:rPr>
          <w:rFonts w:ascii="Verdana" w:hAnsi="Verdana"/>
          <w:sz w:val="20"/>
          <w:lang w:eastAsia="ar-SA"/>
        </w:rPr>
        <w:t xml:space="preserve">pisie przedmiotu zamówienia </w:t>
      </w:r>
      <w:r w:rsidRPr="00C9147D">
        <w:rPr>
          <w:rFonts w:ascii="Verdana" w:hAnsi="Verdana"/>
          <w:bCs/>
          <w:sz w:val="20"/>
          <w:lang w:eastAsia="ar-SA"/>
        </w:rPr>
        <w:t>co do</w:t>
      </w:r>
      <w:r>
        <w:rPr>
          <w:rFonts w:ascii="Verdana" w:hAnsi="Verdana"/>
          <w:sz w:val="20"/>
          <w:lang w:eastAsia="ar-SA"/>
        </w:rPr>
        <w:t xml:space="preserve"> </w:t>
      </w:r>
      <w:r>
        <w:rPr>
          <w:rFonts w:ascii="Verdana" w:hAnsi="Verdana"/>
          <w:bCs/>
          <w:sz w:val="20"/>
          <w:lang w:eastAsia="ar-SA"/>
        </w:rPr>
        <w:t xml:space="preserve">umiejscowienia, </w:t>
      </w:r>
      <w:r w:rsidRPr="00014C59">
        <w:rPr>
          <w:rFonts w:ascii="Verdana" w:hAnsi="Verdana"/>
          <w:bCs/>
          <w:sz w:val="20"/>
          <w:lang w:eastAsia="ar-SA"/>
        </w:rPr>
        <w:t>techniki wykonania</w:t>
      </w:r>
      <w:r w:rsidRPr="00014C59">
        <w:rPr>
          <w:rFonts w:ascii="Verdana" w:hAnsi="Verdana"/>
          <w:sz w:val="20"/>
          <w:lang w:eastAsia="ar-SA"/>
        </w:rPr>
        <w:t>.</w:t>
      </w:r>
      <w:r>
        <w:rPr>
          <w:rFonts w:ascii="Verdana" w:hAnsi="Verdana"/>
          <w:sz w:val="20"/>
          <w:lang w:eastAsia="ar-SA"/>
        </w:rPr>
        <w:t xml:space="preserve"> </w:t>
      </w:r>
    </w:p>
    <w:p w:rsidR="001C796D" w:rsidRPr="00014C59" w:rsidRDefault="001C796D" w:rsidP="001F67C4">
      <w:pPr>
        <w:tabs>
          <w:tab w:val="left" w:pos="-1701"/>
          <w:tab w:val="left" w:pos="709"/>
        </w:tabs>
        <w:suppressAutoHyphens/>
        <w:spacing w:before="120"/>
        <w:ind w:left="709"/>
        <w:jc w:val="both"/>
        <w:rPr>
          <w:rFonts w:ascii="Verdana" w:hAnsi="Verdana"/>
          <w:sz w:val="20"/>
          <w:lang w:eastAsia="ar-SA"/>
        </w:rPr>
      </w:pPr>
      <w:r>
        <w:rPr>
          <w:rFonts w:ascii="Verdana" w:hAnsi="Verdana"/>
          <w:sz w:val="20"/>
          <w:lang w:eastAsia="ar-SA"/>
        </w:rPr>
        <w:t>Wykonawcy mogą złożyć materiały spełniające wymagania opisu przedmiotu zamówienia z nadrukiem zrealizowanym dla innych projektów/odbiorców.</w:t>
      </w:r>
    </w:p>
    <w:p w:rsidR="001C796D" w:rsidRDefault="001C796D" w:rsidP="001C796D">
      <w:pPr>
        <w:tabs>
          <w:tab w:val="left" w:pos="-1701"/>
          <w:tab w:val="left" w:pos="709"/>
        </w:tabs>
        <w:suppressAutoHyphens/>
        <w:spacing w:before="120"/>
        <w:ind w:left="1134"/>
        <w:jc w:val="both"/>
        <w:rPr>
          <w:rFonts w:ascii="Verdana" w:hAnsi="Verdana"/>
          <w:sz w:val="20"/>
          <w:lang w:eastAsia="ar-SA"/>
        </w:rPr>
      </w:pPr>
    </w:p>
    <w:p w:rsidR="001C796D" w:rsidRDefault="001C796D" w:rsidP="001F67C4">
      <w:pPr>
        <w:tabs>
          <w:tab w:val="left" w:pos="-1701"/>
          <w:tab w:val="left" w:pos="709"/>
        </w:tabs>
        <w:suppressAutoHyphens/>
        <w:spacing w:before="120"/>
        <w:ind w:left="709"/>
        <w:jc w:val="both"/>
        <w:rPr>
          <w:rFonts w:ascii="Verdana" w:hAnsi="Verdana"/>
          <w:sz w:val="20"/>
          <w:lang w:eastAsia="ar-SA"/>
        </w:rPr>
      </w:pPr>
      <w:r>
        <w:rPr>
          <w:rFonts w:ascii="Verdana" w:hAnsi="Verdana"/>
          <w:sz w:val="20"/>
          <w:lang w:eastAsia="ar-SA"/>
        </w:rPr>
        <w:t xml:space="preserve">Wykonawca, który będzie </w:t>
      </w:r>
      <w:r>
        <w:rPr>
          <w:rFonts w:ascii="Verdana" w:hAnsi="Verdana"/>
          <w:bCs/>
          <w:sz w:val="20"/>
          <w:lang w:eastAsia="ar-SA"/>
        </w:rPr>
        <w:t>realizował</w:t>
      </w:r>
      <w:r w:rsidRPr="00CF2B3D">
        <w:rPr>
          <w:rFonts w:ascii="Verdana" w:hAnsi="Verdana"/>
          <w:bCs/>
          <w:sz w:val="20"/>
          <w:lang w:eastAsia="ar-SA"/>
        </w:rPr>
        <w:t xml:space="preserve"> zamówienie</w:t>
      </w:r>
      <w:r>
        <w:rPr>
          <w:rFonts w:ascii="Verdana" w:hAnsi="Verdana"/>
          <w:sz w:val="20"/>
          <w:lang w:eastAsia="ar-SA"/>
        </w:rPr>
        <w:t xml:space="preserve"> dostarczy</w:t>
      </w:r>
      <w:r w:rsidRPr="00CF2B3D">
        <w:rPr>
          <w:rFonts w:ascii="Verdana" w:hAnsi="Verdana"/>
          <w:sz w:val="20"/>
          <w:lang w:eastAsia="ar-SA"/>
        </w:rPr>
        <w:t xml:space="preserve"> materiały</w:t>
      </w:r>
      <w:r>
        <w:rPr>
          <w:rFonts w:ascii="Verdana" w:hAnsi="Verdana"/>
          <w:sz w:val="20"/>
          <w:lang w:eastAsia="ar-SA"/>
        </w:rPr>
        <w:t xml:space="preserve"> (artykuły)</w:t>
      </w:r>
      <w:r w:rsidRPr="00CF2B3D">
        <w:rPr>
          <w:rFonts w:ascii="Verdana" w:hAnsi="Verdana"/>
          <w:sz w:val="20"/>
          <w:lang w:eastAsia="ar-SA"/>
        </w:rPr>
        <w:t xml:space="preserve"> </w:t>
      </w:r>
      <w:r>
        <w:rPr>
          <w:rFonts w:ascii="Verdana" w:hAnsi="Verdana"/>
          <w:sz w:val="20"/>
          <w:lang w:eastAsia="ar-SA"/>
        </w:rPr>
        <w:t xml:space="preserve">informacyjne i </w:t>
      </w:r>
      <w:r w:rsidRPr="00CF2B3D">
        <w:rPr>
          <w:rFonts w:ascii="Verdana" w:hAnsi="Verdana"/>
          <w:sz w:val="20"/>
          <w:lang w:eastAsia="ar-SA"/>
        </w:rPr>
        <w:t xml:space="preserve">promocyjne </w:t>
      </w:r>
      <w:r>
        <w:rPr>
          <w:rFonts w:ascii="Verdana" w:hAnsi="Verdana"/>
          <w:sz w:val="20"/>
          <w:lang w:eastAsia="ar-SA"/>
        </w:rPr>
        <w:t>zgodne z</w:t>
      </w:r>
      <w:r w:rsidRPr="00CF2B3D">
        <w:rPr>
          <w:rFonts w:ascii="Verdana" w:hAnsi="Verdana"/>
          <w:sz w:val="20"/>
          <w:lang w:eastAsia="ar-SA"/>
        </w:rPr>
        <w:t xml:space="preserve"> </w:t>
      </w:r>
      <w:r>
        <w:rPr>
          <w:rFonts w:ascii="Verdana" w:hAnsi="Verdana"/>
          <w:bCs/>
          <w:sz w:val="20"/>
          <w:lang w:eastAsia="ar-SA"/>
        </w:rPr>
        <w:t>modelem, krojem oraz rodzajem</w:t>
      </w:r>
      <w:r w:rsidRPr="00CF2B3D">
        <w:rPr>
          <w:rFonts w:ascii="Verdana" w:hAnsi="Verdana"/>
          <w:bCs/>
          <w:sz w:val="20"/>
          <w:lang w:eastAsia="ar-SA"/>
        </w:rPr>
        <w:t xml:space="preserve"> </w:t>
      </w:r>
      <w:r>
        <w:rPr>
          <w:rFonts w:ascii="Verdana" w:hAnsi="Verdana"/>
          <w:bCs/>
          <w:sz w:val="20"/>
          <w:lang w:eastAsia="ar-SA"/>
        </w:rPr>
        <w:t>asortymentu</w:t>
      </w:r>
      <w:r w:rsidRPr="00CF2B3D">
        <w:rPr>
          <w:rFonts w:ascii="Verdana" w:hAnsi="Verdana"/>
          <w:bCs/>
          <w:sz w:val="20"/>
          <w:lang w:eastAsia="ar-SA"/>
        </w:rPr>
        <w:t xml:space="preserve"> </w:t>
      </w:r>
      <w:r>
        <w:rPr>
          <w:rFonts w:ascii="Verdana" w:hAnsi="Verdana"/>
          <w:sz w:val="20"/>
          <w:lang w:eastAsia="ar-SA"/>
        </w:rPr>
        <w:t>przedstawionego</w:t>
      </w:r>
      <w:r w:rsidRPr="00CF2B3D">
        <w:rPr>
          <w:rFonts w:ascii="Verdana" w:hAnsi="Verdana"/>
          <w:sz w:val="20"/>
          <w:lang w:eastAsia="ar-SA"/>
        </w:rPr>
        <w:t xml:space="preserve"> </w:t>
      </w:r>
      <w:r>
        <w:rPr>
          <w:rFonts w:ascii="Verdana" w:hAnsi="Verdana"/>
          <w:sz w:val="20"/>
          <w:lang w:eastAsia="ar-SA"/>
        </w:rPr>
        <w:t xml:space="preserve">jako </w:t>
      </w:r>
      <w:r>
        <w:rPr>
          <w:rFonts w:ascii="Verdana" w:hAnsi="Verdana"/>
          <w:bCs/>
          <w:sz w:val="20"/>
          <w:lang w:eastAsia="ar-SA"/>
        </w:rPr>
        <w:t>próbka</w:t>
      </w:r>
      <w:r w:rsidRPr="00CF2B3D">
        <w:rPr>
          <w:rFonts w:ascii="Verdana" w:hAnsi="Verdana"/>
          <w:bCs/>
          <w:sz w:val="20"/>
          <w:lang w:eastAsia="ar-SA"/>
        </w:rPr>
        <w:t xml:space="preserve"> w</w:t>
      </w:r>
      <w:r>
        <w:rPr>
          <w:rFonts w:ascii="Verdana" w:hAnsi="Verdana"/>
          <w:bCs/>
          <w:sz w:val="20"/>
          <w:lang w:eastAsia="ar-SA"/>
        </w:rPr>
        <w:t xml:space="preserve">raz z ofertą, na których to dokona właściwego wymaganego oznaczenia (nadruku). </w:t>
      </w:r>
    </w:p>
    <w:p w:rsidR="001C796D" w:rsidRPr="00A13EB0" w:rsidRDefault="001C796D" w:rsidP="00793CC8">
      <w:pPr>
        <w:pStyle w:val="Tekstpodstawowy2"/>
        <w:spacing w:before="0"/>
        <w:ind w:left="709" w:hanging="709"/>
        <w:rPr>
          <w:rFonts w:ascii="Verdana" w:hAnsi="Verdana" w:cs="Verdana"/>
          <w:b w:val="0"/>
          <w:bCs w:val="0"/>
          <w:sz w:val="20"/>
          <w:szCs w:val="20"/>
        </w:rPr>
      </w:pPr>
    </w:p>
    <w:p w:rsidR="00912F01" w:rsidRPr="00A13EB0" w:rsidRDefault="00912F01" w:rsidP="00CF386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13.6.</w:t>
      </w:r>
      <w:r w:rsidRPr="00A13EB0">
        <w:rPr>
          <w:rFonts w:ascii="Verdana" w:hAnsi="Verdana" w:cs="Verdana"/>
          <w:b w:val="0"/>
          <w:sz w:val="20"/>
          <w:szCs w:val="20"/>
        </w:rPr>
        <w:tab/>
      </w:r>
      <w:r w:rsidRPr="00A13EB0">
        <w:rPr>
          <w:rFonts w:ascii="Verdana" w:hAnsi="Verdana" w:cs="Verdana"/>
          <w:b w:val="0"/>
          <w:bCs w:val="0"/>
          <w:sz w:val="20"/>
          <w:szCs w:val="20"/>
        </w:rPr>
        <w:t>Wraz z ofertą powinny być złożone:</w:t>
      </w:r>
    </w:p>
    <w:p w:rsidR="003761A4" w:rsidRPr="00A13EB0" w:rsidRDefault="003761A4" w:rsidP="00CF3868">
      <w:pPr>
        <w:pStyle w:val="Tekstpodstawowy2"/>
        <w:tabs>
          <w:tab w:val="left" w:pos="1134"/>
        </w:tabs>
        <w:spacing w:before="0"/>
        <w:ind w:left="1134" w:hanging="425"/>
        <w:rPr>
          <w:rFonts w:ascii="Verdana" w:hAnsi="Verdana"/>
          <w:b w:val="0"/>
          <w:bCs w:val="0"/>
          <w:sz w:val="20"/>
          <w:szCs w:val="20"/>
        </w:rPr>
      </w:pPr>
      <w:r w:rsidRPr="00A13EB0">
        <w:rPr>
          <w:rFonts w:ascii="Verdana" w:hAnsi="Verdana"/>
          <w:b w:val="0"/>
          <w:bCs w:val="0"/>
          <w:sz w:val="20"/>
          <w:szCs w:val="20"/>
        </w:rPr>
        <w:t xml:space="preserve">1) </w:t>
      </w:r>
      <w:r w:rsidRPr="00A13EB0">
        <w:rPr>
          <w:rFonts w:ascii="Verdana" w:hAnsi="Verdana"/>
          <w:b w:val="0"/>
          <w:bCs w:val="0"/>
          <w:sz w:val="20"/>
          <w:szCs w:val="20"/>
        </w:rPr>
        <w:tab/>
      </w:r>
      <w:r w:rsidRPr="00A13EB0">
        <w:rPr>
          <w:rFonts w:ascii="Verdana" w:hAnsi="Verdana" w:cs="Verdana"/>
          <w:b w:val="0"/>
          <w:bCs w:val="0"/>
          <w:sz w:val="20"/>
          <w:szCs w:val="20"/>
        </w:rPr>
        <w:t>Oświadczeni</w:t>
      </w:r>
      <w:r w:rsidR="00383318" w:rsidRPr="00A13EB0">
        <w:rPr>
          <w:rFonts w:ascii="Verdana" w:hAnsi="Verdana" w:cs="Verdana"/>
          <w:b w:val="0"/>
          <w:bCs w:val="0"/>
          <w:sz w:val="20"/>
          <w:szCs w:val="20"/>
        </w:rPr>
        <w:t>e</w:t>
      </w:r>
      <w:r w:rsidRPr="00A13EB0">
        <w:rPr>
          <w:rFonts w:ascii="Verdana" w:hAnsi="Verdana" w:cs="Verdana"/>
          <w:b w:val="0"/>
          <w:bCs w:val="0"/>
          <w:sz w:val="20"/>
          <w:szCs w:val="20"/>
        </w:rPr>
        <w:t xml:space="preserve"> wymagane postanowieniami pkt 9.1 IDW</w:t>
      </w:r>
      <w:r w:rsidR="00383318" w:rsidRPr="00A13EB0">
        <w:rPr>
          <w:rFonts w:ascii="Verdana" w:hAnsi="Verdana" w:cs="Verdana"/>
          <w:b w:val="0"/>
          <w:bCs w:val="0"/>
          <w:sz w:val="20"/>
          <w:szCs w:val="20"/>
        </w:rPr>
        <w:t xml:space="preserve"> (w formie jednolitego dokumentu)</w:t>
      </w:r>
      <w:r w:rsidRPr="00A13EB0">
        <w:rPr>
          <w:rFonts w:ascii="Verdana" w:hAnsi="Verdana"/>
          <w:b w:val="0"/>
          <w:bCs w:val="0"/>
          <w:sz w:val="20"/>
          <w:szCs w:val="20"/>
        </w:rPr>
        <w:t>;</w:t>
      </w:r>
    </w:p>
    <w:p w:rsidR="003761A4" w:rsidRPr="00A13EB0" w:rsidRDefault="003761A4"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 xml:space="preserve">2) </w:t>
      </w:r>
      <w:r w:rsidRPr="00A13EB0">
        <w:rPr>
          <w:rFonts w:ascii="Verdana" w:hAnsi="Verdana"/>
          <w:b w:val="0"/>
          <w:bCs w:val="0"/>
          <w:sz w:val="20"/>
          <w:szCs w:val="20"/>
        </w:rPr>
        <w:tab/>
      </w:r>
      <w:r w:rsidRPr="00A13EB0">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Pr>
          <w:rFonts w:ascii="Verdana" w:hAnsi="Verdana" w:cs="Verdana"/>
          <w:b w:val="0"/>
          <w:bCs w:val="0"/>
          <w:sz w:val="20"/>
          <w:szCs w:val="20"/>
        </w:rPr>
        <w:t xml:space="preserve"> (jeżeli dotyczy)</w:t>
      </w:r>
      <w:r w:rsidRPr="00A13EB0">
        <w:rPr>
          <w:rFonts w:ascii="Verdana" w:hAnsi="Verdana" w:cs="Verdana"/>
          <w:b w:val="0"/>
          <w:bCs w:val="0"/>
          <w:sz w:val="20"/>
          <w:szCs w:val="20"/>
        </w:rPr>
        <w:t>;</w:t>
      </w:r>
    </w:p>
    <w:p w:rsidR="0098377C" w:rsidRPr="001F67C4" w:rsidRDefault="003761A4" w:rsidP="001F67C4">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 xml:space="preserve">3) </w:t>
      </w:r>
      <w:r w:rsidRPr="00A13EB0">
        <w:rPr>
          <w:rFonts w:ascii="Verdana" w:hAnsi="Verdana"/>
          <w:b w:val="0"/>
          <w:bCs w:val="0"/>
          <w:sz w:val="20"/>
          <w:szCs w:val="20"/>
        </w:rPr>
        <w:tab/>
      </w:r>
      <w:r w:rsidRPr="00A13EB0">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w:t>
      </w:r>
      <w:r w:rsidRPr="00A13EB0">
        <w:rPr>
          <w:rFonts w:ascii="Verdana" w:hAnsi="Verdana" w:cs="Verdana"/>
          <w:b w:val="0"/>
          <w:bCs w:val="0"/>
          <w:sz w:val="20"/>
          <w:szCs w:val="20"/>
        </w:rPr>
        <w:lastRenderedPageBreak/>
        <w:t xml:space="preserve">ogólnodostępnych baz danych, w szczególności rejestrów publicznych w rozumieniu ustawy z dnia 17 lutego 2005 r. o informatyzacji działalności podmiotów realizujących zadania publiczne </w:t>
      </w:r>
      <w:proofErr w:type="spellStart"/>
      <w:r w:rsidRPr="00A13EB0">
        <w:rPr>
          <w:rFonts w:ascii="Verdana" w:hAnsi="Verdana" w:cs="Verdana"/>
          <w:b w:val="0"/>
          <w:bCs w:val="0"/>
          <w:sz w:val="20"/>
          <w:szCs w:val="20"/>
        </w:rPr>
        <w:t>Dz.U</w:t>
      </w:r>
      <w:proofErr w:type="spellEnd"/>
      <w:r w:rsidRPr="00A13EB0">
        <w:rPr>
          <w:rFonts w:ascii="Verdana" w:hAnsi="Verdana" w:cs="Verdana"/>
          <w:b w:val="0"/>
          <w:bCs w:val="0"/>
          <w:sz w:val="20"/>
          <w:szCs w:val="20"/>
        </w:rPr>
        <w:t>. z 2014 poz. 1114 oraz z 2016 poz. 352), a wykonawca wskaz</w:t>
      </w:r>
      <w:r w:rsidR="00C64041">
        <w:rPr>
          <w:rFonts w:ascii="Verdana" w:hAnsi="Verdana" w:cs="Verdana"/>
          <w:b w:val="0"/>
          <w:bCs w:val="0"/>
          <w:sz w:val="20"/>
          <w:szCs w:val="20"/>
        </w:rPr>
        <w:t>ał to wraz ze złożeniem oferty;</w:t>
      </w:r>
    </w:p>
    <w:p w:rsidR="00C9147D" w:rsidRPr="00A13EB0" w:rsidRDefault="00C9147D" w:rsidP="00CF3868">
      <w:pPr>
        <w:pStyle w:val="Tekstpodstawowy2"/>
        <w:tabs>
          <w:tab w:val="left" w:pos="1134"/>
        </w:tabs>
        <w:spacing w:before="0"/>
        <w:ind w:left="1134" w:hanging="425"/>
        <w:rPr>
          <w:rFonts w:ascii="Verdana" w:hAnsi="Verdana"/>
          <w:b w:val="0"/>
          <w:bCs w:val="0"/>
          <w:sz w:val="20"/>
          <w:szCs w:val="20"/>
        </w:rPr>
      </w:pPr>
    </w:p>
    <w:p w:rsidR="003761A4" w:rsidRDefault="001F67C4" w:rsidP="00CF3868">
      <w:pPr>
        <w:pStyle w:val="Tekstpodstawowy2"/>
        <w:tabs>
          <w:tab w:val="left" w:pos="1134"/>
        </w:tabs>
        <w:spacing w:before="0"/>
        <w:ind w:left="1134" w:hanging="425"/>
        <w:rPr>
          <w:rFonts w:ascii="Verdana" w:hAnsi="Verdana" w:cs="Verdana"/>
          <w:b w:val="0"/>
          <w:bCs w:val="0"/>
          <w:sz w:val="20"/>
          <w:szCs w:val="20"/>
        </w:rPr>
      </w:pPr>
      <w:r>
        <w:rPr>
          <w:rFonts w:ascii="Verdana" w:hAnsi="Verdana"/>
          <w:b w:val="0"/>
          <w:bCs w:val="0"/>
          <w:sz w:val="20"/>
          <w:szCs w:val="20"/>
        </w:rPr>
        <w:t>4</w:t>
      </w:r>
      <w:r w:rsidR="003761A4" w:rsidRPr="00A13EB0">
        <w:rPr>
          <w:rFonts w:ascii="Verdana" w:hAnsi="Verdana"/>
          <w:b w:val="0"/>
          <w:bCs w:val="0"/>
          <w:sz w:val="20"/>
          <w:szCs w:val="20"/>
        </w:rPr>
        <w:t xml:space="preserve">) </w:t>
      </w:r>
      <w:r w:rsidR="003761A4" w:rsidRPr="00A13EB0">
        <w:rPr>
          <w:rFonts w:ascii="Verdana" w:hAnsi="Verdana"/>
          <w:b w:val="0"/>
          <w:bCs w:val="0"/>
          <w:sz w:val="20"/>
          <w:szCs w:val="20"/>
        </w:rPr>
        <w:tab/>
      </w:r>
      <w:r w:rsidR="00C64041">
        <w:rPr>
          <w:rFonts w:ascii="Verdana" w:hAnsi="Verdana" w:cs="Verdana"/>
          <w:b w:val="0"/>
          <w:bCs w:val="0"/>
          <w:sz w:val="20"/>
          <w:szCs w:val="20"/>
        </w:rPr>
        <w:t>Gwarancja lub poręczenie</w:t>
      </w:r>
      <w:r w:rsidR="003761A4" w:rsidRPr="00A13EB0">
        <w:rPr>
          <w:rFonts w:ascii="Verdana" w:hAnsi="Verdana" w:cs="Verdana"/>
          <w:b w:val="0"/>
          <w:bCs w:val="0"/>
          <w:sz w:val="20"/>
          <w:szCs w:val="20"/>
        </w:rPr>
        <w:t>, jeśli wadium wnoszone jest w innej formie niż pieniądz.</w:t>
      </w:r>
    </w:p>
    <w:p w:rsidR="00C9147D" w:rsidRPr="00A13EB0" w:rsidRDefault="00C9147D" w:rsidP="00C9147D">
      <w:pPr>
        <w:pStyle w:val="Tekstpodstawowy2"/>
        <w:tabs>
          <w:tab w:val="left" w:pos="1134"/>
        </w:tabs>
        <w:spacing w:before="0"/>
        <w:rPr>
          <w:rFonts w:ascii="Verdana" w:hAnsi="Verdana" w:cs="Verdana"/>
          <w:b w:val="0"/>
          <w:bCs w:val="0"/>
          <w:sz w:val="20"/>
          <w:szCs w:val="20"/>
        </w:rPr>
      </w:pPr>
    </w:p>
    <w:p w:rsidR="00912F01" w:rsidRDefault="00912F01" w:rsidP="00CF3868">
      <w:pPr>
        <w:pStyle w:val="Tekstpodstawowy2"/>
        <w:spacing w:before="0"/>
        <w:ind w:left="709" w:hanging="709"/>
        <w:contextualSpacing/>
        <w:rPr>
          <w:rFonts w:ascii="Verdana" w:hAnsi="Verdana" w:cs="Verdana"/>
          <w:b w:val="0"/>
          <w:bCs w:val="0"/>
          <w:sz w:val="20"/>
          <w:szCs w:val="20"/>
        </w:rPr>
      </w:pPr>
      <w:r w:rsidRPr="00A13EB0">
        <w:rPr>
          <w:rFonts w:ascii="Verdana" w:hAnsi="Verdana" w:cs="Verdana"/>
          <w:b w:val="0"/>
          <w:sz w:val="20"/>
          <w:szCs w:val="20"/>
        </w:rPr>
        <w:t>13.7.</w:t>
      </w:r>
      <w:r w:rsidRPr="00A13EB0">
        <w:rPr>
          <w:rFonts w:ascii="Verdana" w:hAnsi="Verdana" w:cs="Verdana"/>
          <w:b w:val="0"/>
          <w:sz w:val="20"/>
          <w:szCs w:val="20"/>
        </w:rPr>
        <w:tab/>
      </w:r>
      <w:r w:rsidR="003761A4" w:rsidRPr="00A13EB0">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CC2847" w:rsidRPr="00CC2847" w:rsidRDefault="00CC2847" w:rsidP="00CF3868">
      <w:pPr>
        <w:pStyle w:val="Tekstpodstawowy2"/>
        <w:spacing w:before="0"/>
        <w:ind w:left="709" w:hanging="709"/>
        <w:contextualSpacing/>
        <w:rPr>
          <w:rFonts w:ascii="Verdana" w:hAnsi="Verdana" w:cs="Verdana"/>
          <w:b w:val="0"/>
          <w:bCs w:val="0"/>
          <w:sz w:val="20"/>
          <w:szCs w:val="20"/>
        </w:rPr>
      </w:pPr>
    </w:p>
    <w:p w:rsidR="00912F01" w:rsidRPr="00A13EB0" w:rsidRDefault="00912F01" w:rsidP="00CF3868">
      <w:pPr>
        <w:pStyle w:val="Tekstpodstawowy2"/>
        <w:spacing w:before="0"/>
        <w:ind w:left="709" w:hanging="709"/>
        <w:contextualSpacing/>
        <w:rPr>
          <w:rFonts w:ascii="Verdana" w:hAnsi="Verdana"/>
          <w:b w:val="0"/>
          <w:iCs/>
          <w:sz w:val="20"/>
          <w:szCs w:val="20"/>
        </w:rPr>
      </w:pPr>
      <w:r w:rsidRPr="00CC2847">
        <w:rPr>
          <w:rFonts w:ascii="Verdana" w:hAnsi="Verdana" w:cs="Verdana"/>
          <w:b w:val="0"/>
          <w:bCs w:val="0"/>
          <w:sz w:val="20"/>
          <w:szCs w:val="20"/>
        </w:rPr>
        <w:t>13.8.</w:t>
      </w:r>
      <w:r w:rsidRPr="00CC2847">
        <w:rPr>
          <w:rFonts w:ascii="Verdana" w:hAnsi="Verdana" w:cs="Verdana"/>
          <w:b w:val="0"/>
          <w:bCs w:val="0"/>
          <w:sz w:val="20"/>
          <w:szCs w:val="20"/>
        </w:rPr>
        <w:tab/>
      </w:r>
      <w:r w:rsidR="003761A4" w:rsidRPr="00A13EB0">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A13EB0">
        <w:rPr>
          <w:rFonts w:ascii="Verdana" w:hAnsi="Verdana" w:cs="Verdana"/>
          <w:b w:val="0"/>
          <w:bCs w:val="0"/>
          <w:sz w:val="20"/>
          <w:szCs w:val="20"/>
        </w:rPr>
        <w:t>.</w:t>
      </w:r>
    </w:p>
    <w:p w:rsidR="00912F01" w:rsidRPr="00A13EB0" w:rsidRDefault="00912F01" w:rsidP="00912F01">
      <w:pPr>
        <w:pStyle w:val="Tekstpodstawowy2"/>
        <w:ind w:left="709" w:hanging="709"/>
        <w:rPr>
          <w:rFonts w:ascii="Verdana" w:hAnsi="Verdana"/>
          <w:b w:val="0"/>
          <w:iCs/>
          <w:sz w:val="20"/>
          <w:szCs w:val="20"/>
        </w:rPr>
      </w:pPr>
      <w:r w:rsidRPr="00A13EB0">
        <w:rPr>
          <w:rFonts w:ascii="Verdana" w:hAnsi="Verdana" w:cs="Verdana"/>
          <w:b w:val="0"/>
          <w:sz w:val="20"/>
          <w:szCs w:val="20"/>
        </w:rPr>
        <w:t>13.9.</w:t>
      </w:r>
      <w:r w:rsidRPr="00A13EB0">
        <w:rPr>
          <w:rFonts w:ascii="Verdana" w:hAnsi="Verdana" w:cs="Verdana"/>
          <w:b w:val="0"/>
          <w:sz w:val="20"/>
          <w:szCs w:val="20"/>
        </w:rPr>
        <w:tab/>
      </w:r>
      <w:r w:rsidR="003761A4" w:rsidRPr="00A13EB0">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sidRPr="00A13EB0">
        <w:rPr>
          <w:rFonts w:ascii="Verdana" w:hAnsi="Verdana" w:cs="Verdana"/>
          <w:b w:val="0"/>
          <w:bCs w:val="0"/>
          <w:sz w:val="20"/>
          <w:szCs w:val="20"/>
        </w:rPr>
        <w:t>.</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13.10.</w:t>
      </w:r>
      <w:r w:rsidRPr="00A13EB0">
        <w:rPr>
          <w:rFonts w:ascii="Verdana" w:hAnsi="Verdana" w:cs="Verdana"/>
          <w:b w:val="0"/>
          <w:sz w:val="20"/>
          <w:szCs w:val="20"/>
        </w:rPr>
        <w:tab/>
      </w:r>
      <w:r w:rsidRPr="00A13EB0">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13.11.</w:t>
      </w:r>
      <w:r w:rsidRPr="00A13EB0">
        <w:rPr>
          <w:rFonts w:ascii="Verdana" w:hAnsi="Verdana" w:cs="Verdana"/>
          <w:b w:val="0"/>
          <w:sz w:val="20"/>
          <w:szCs w:val="20"/>
        </w:rPr>
        <w:tab/>
      </w:r>
      <w:r w:rsidRPr="00A13EB0">
        <w:rPr>
          <w:rFonts w:ascii="Verdana" w:hAnsi="Verdana" w:cs="Verdana"/>
          <w:b w:val="0"/>
          <w:bCs w:val="0"/>
          <w:sz w:val="20"/>
          <w:szCs w:val="20"/>
        </w:rPr>
        <w:t>Strony oferty powinny być trwale ze sobą połączone i kolejno ponumerowane, z zastrzeżeniem sytuacji opisanej w pkt. 13.12. W treści oferty powinna być umieszczona informacja o liczbie stron.</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13.12.</w:t>
      </w:r>
      <w:r w:rsidRPr="00A13EB0">
        <w:rPr>
          <w:rFonts w:ascii="Verdana" w:hAnsi="Verdana" w:cs="Verdana"/>
          <w:b w:val="0"/>
          <w:sz w:val="20"/>
          <w:szCs w:val="20"/>
        </w:rPr>
        <w:tab/>
      </w:r>
      <w:r w:rsidRPr="00A13EB0">
        <w:rPr>
          <w:rFonts w:ascii="Verdana" w:hAnsi="Verdana"/>
          <w:b w:val="0"/>
          <w:sz w:val="20"/>
          <w:szCs w:val="20"/>
        </w:rPr>
        <w:t xml:space="preserve">Zamawiający informuje, iż zgodnie z art. 8 ust. 3 ustawy </w:t>
      </w:r>
      <w:proofErr w:type="spellStart"/>
      <w:r w:rsidRPr="00A13EB0">
        <w:rPr>
          <w:rFonts w:ascii="Verdana" w:hAnsi="Verdana"/>
          <w:b w:val="0"/>
          <w:sz w:val="20"/>
          <w:szCs w:val="20"/>
        </w:rPr>
        <w:t>Pzp</w:t>
      </w:r>
      <w:proofErr w:type="spellEnd"/>
      <w:r w:rsidRPr="00A13EB0">
        <w:rPr>
          <w:rFonts w:ascii="Verdana" w:hAnsi="Verdana"/>
          <w:b w:val="0"/>
          <w:sz w:val="20"/>
          <w:szCs w:val="20"/>
        </w:rPr>
        <w:t xml:space="preserve">, nie ujawnia się informacji stanowiących tajemnicę przedsiębiorstwa, w rozumieniu przepisów </w:t>
      </w:r>
      <w:r w:rsidRPr="00A13EB0">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Pr="00A13EB0">
        <w:rPr>
          <w:rFonts w:ascii="Verdana" w:hAnsi="Verdana"/>
          <w:sz w:val="20"/>
          <w:szCs w:val="20"/>
        </w:rPr>
        <w:t>oraz wykazał, załączając stosowne wyjaśnienia, iż zastrzeżone informacje stanowią tajemnicę przedsiębiorstwa</w:t>
      </w:r>
      <w:r w:rsidRPr="00A13EB0">
        <w:rPr>
          <w:rFonts w:ascii="Verdana" w:hAnsi="Verdana"/>
          <w:b w:val="0"/>
          <w:sz w:val="20"/>
          <w:szCs w:val="20"/>
        </w:rPr>
        <w:t xml:space="preserve">. Wykonawca nie może zastrzec informacji, o których mowa w art. 86 ust. 4 ustawy </w:t>
      </w:r>
      <w:proofErr w:type="spellStart"/>
      <w:r w:rsidRPr="00A13EB0">
        <w:rPr>
          <w:rFonts w:ascii="Verdana" w:hAnsi="Verdana"/>
          <w:b w:val="0"/>
          <w:sz w:val="20"/>
          <w:szCs w:val="20"/>
        </w:rPr>
        <w:t>Pzp</w:t>
      </w:r>
      <w:proofErr w:type="spellEnd"/>
      <w:r w:rsidRPr="00A13EB0">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A13EB0">
        <w:rPr>
          <w:rFonts w:ascii="Verdana" w:hAnsi="Verdana"/>
          <w:b w:val="0"/>
          <w:i/>
          <w:sz w:val="20"/>
          <w:szCs w:val="20"/>
        </w:rPr>
        <w:t>Informacje stanowiące tajemnicę przedsiębiorstwa – nie udostępniać</w:t>
      </w:r>
      <w:r w:rsidRPr="00A13EB0">
        <w:rPr>
          <w:rFonts w:ascii="Verdana" w:hAnsi="Verdana"/>
          <w:b w:val="0"/>
          <w:sz w:val="20"/>
          <w:szCs w:val="20"/>
        </w:rPr>
        <w:t>”, z zachowaniem kolejności numerowania stron oferty</w:t>
      </w:r>
      <w:r w:rsidRPr="00A13EB0">
        <w:rPr>
          <w:rFonts w:ascii="Verdana" w:hAnsi="Verdana" w:cs="Verdana"/>
          <w:b w:val="0"/>
          <w:bCs w:val="0"/>
          <w:sz w:val="20"/>
          <w:szCs w:val="20"/>
        </w:rPr>
        <w:t>.</w:t>
      </w:r>
    </w:p>
    <w:p w:rsidR="003761A4" w:rsidRPr="00A13EB0" w:rsidRDefault="003761A4" w:rsidP="003761A4">
      <w:pPr>
        <w:pStyle w:val="Tekstpodstawowy2"/>
        <w:ind w:left="709" w:hanging="709"/>
        <w:rPr>
          <w:rFonts w:ascii="Verdana" w:hAnsi="Verdana" w:cs="Verdana"/>
          <w:b w:val="0"/>
          <w:bCs w:val="0"/>
          <w:sz w:val="20"/>
          <w:szCs w:val="20"/>
        </w:rPr>
      </w:pPr>
      <w:r w:rsidRPr="00A13EB0">
        <w:rPr>
          <w:rFonts w:ascii="Verdana" w:hAnsi="Verdana" w:cs="Verdana"/>
          <w:b w:val="0"/>
          <w:sz w:val="20"/>
          <w:szCs w:val="20"/>
        </w:rPr>
        <w:t>13.13.</w:t>
      </w:r>
      <w:r w:rsidRPr="00A13EB0">
        <w:rPr>
          <w:rFonts w:ascii="Verdana" w:hAnsi="Verdana" w:cs="Verdana"/>
          <w:b w:val="0"/>
          <w:sz w:val="20"/>
          <w:szCs w:val="20"/>
        </w:rPr>
        <w:tab/>
      </w:r>
      <w:r w:rsidRPr="00A13EB0">
        <w:rPr>
          <w:rFonts w:ascii="Verdana" w:hAnsi="Verdana" w:cs="Verdana"/>
          <w:b w:val="0"/>
          <w:bCs w:val="0"/>
          <w:sz w:val="20"/>
          <w:szCs w:val="20"/>
        </w:rPr>
        <w:t xml:space="preserve">Ofertę wraz z oświadczeniami i dokumentami należy sporządzić i złożyć w </w:t>
      </w:r>
      <w:r w:rsidR="002C1FBE" w:rsidRPr="00A13EB0">
        <w:rPr>
          <w:rFonts w:ascii="Verdana" w:hAnsi="Verdana" w:cs="Verdana"/>
          <w:b w:val="0"/>
          <w:bCs w:val="0"/>
          <w:sz w:val="20"/>
          <w:szCs w:val="20"/>
        </w:rPr>
        <w:t>jednym egzemplarzu</w:t>
      </w:r>
      <w:r w:rsidRPr="00A13EB0">
        <w:rPr>
          <w:rFonts w:ascii="Verdana" w:hAnsi="Verdana" w:cs="Verdana"/>
          <w:b w:val="0"/>
          <w:bCs w:val="0"/>
          <w:sz w:val="20"/>
          <w:szCs w:val="20"/>
        </w:rPr>
        <w:t>. Ofertę należy umieścić w</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zamkniętym opakowaniu, uniemożliwiającym odczytanie jego zawartości bez uszkodzenia tego opakowania. Opakowanie powinno być oznaczone nazwą (firmą) i</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adresem Wykonawcy, zaadresowane następująco:</w:t>
      </w:r>
    </w:p>
    <w:p w:rsidR="00240D43" w:rsidRPr="00A13EB0" w:rsidRDefault="00240D43" w:rsidP="009B3C27">
      <w:pPr>
        <w:pStyle w:val="rozdzia"/>
        <w:jc w:val="center"/>
        <w:rPr>
          <w:sz w:val="20"/>
          <w:szCs w:val="20"/>
        </w:rPr>
      </w:pPr>
      <w:r w:rsidRPr="00A13EB0">
        <w:rPr>
          <w:sz w:val="20"/>
          <w:szCs w:val="20"/>
        </w:rPr>
        <w:t>Ministerstwo Sprawiedliwości</w:t>
      </w:r>
    </w:p>
    <w:p w:rsidR="00240D43" w:rsidRPr="00A13EB0" w:rsidRDefault="00240D43" w:rsidP="009B3C27">
      <w:pPr>
        <w:pStyle w:val="rozdzia"/>
        <w:jc w:val="center"/>
        <w:rPr>
          <w:sz w:val="20"/>
          <w:szCs w:val="20"/>
        </w:rPr>
      </w:pPr>
      <w:r w:rsidRPr="00A13EB0">
        <w:rPr>
          <w:sz w:val="20"/>
          <w:szCs w:val="20"/>
        </w:rPr>
        <w:t>Al. Ujazdowskie 11</w:t>
      </w:r>
    </w:p>
    <w:p w:rsidR="00240D43" w:rsidRPr="00A13EB0" w:rsidRDefault="00240D43" w:rsidP="009B3C27">
      <w:pPr>
        <w:pStyle w:val="rozdzia"/>
        <w:jc w:val="center"/>
        <w:rPr>
          <w:sz w:val="20"/>
          <w:szCs w:val="20"/>
        </w:rPr>
      </w:pPr>
      <w:r w:rsidRPr="00A13EB0">
        <w:rPr>
          <w:sz w:val="20"/>
          <w:szCs w:val="20"/>
        </w:rPr>
        <w:t>00-567 Warszawa</w:t>
      </w:r>
    </w:p>
    <w:p w:rsidR="00240D43" w:rsidRPr="00A13EB0" w:rsidRDefault="00240D43" w:rsidP="009B3C27">
      <w:pPr>
        <w:jc w:val="center"/>
        <w:rPr>
          <w:rFonts w:ascii="Verdana" w:hAnsi="Verdana" w:cs="Arial"/>
          <w:sz w:val="20"/>
          <w:szCs w:val="20"/>
        </w:rPr>
      </w:pPr>
      <w:r w:rsidRPr="00A13EB0">
        <w:rPr>
          <w:rFonts w:ascii="Verdana" w:hAnsi="Verdana" w:cs="Arial"/>
          <w:sz w:val="20"/>
          <w:szCs w:val="20"/>
        </w:rPr>
        <w:t>oraz opisane:</w:t>
      </w:r>
    </w:p>
    <w:p w:rsidR="00240D43" w:rsidRPr="00A13EB0" w:rsidRDefault="00240D43" w:rsidP="009B3C27">
      <w:pPr>
        <w:jc w:val="center"/>
        <w:outlineLvl w:val="0"/>
        <w:rPr>
          <w:rFonts w:ascii="Verdana" w:hAnsi="Verdana" w:cs="Arial"/>
          <w:b/>
          <w:sz w:val="20"/>
          <w:szCs w:val="20"/>
        </w:rPr>
      </w:pPr>
      <w:r w:rsidRPr="00A13EB0">
        <w:rPr>
          <w:rFonts w:ascii="Verdana" w:hAnsi="Verdana" w:cs="Arial"/>
          <w:b/>
          <w:sz w:val="20"/>
          <w:szCs w:val="20"/>
        </w:rPr>
        <w:t>postępowanie nr: BA-F-II-3710-</w:t>
      </w:r>
      <w:r w:rsidR="00D2112E">
        <w:rPr>
          <w:rFonts w:ascii="Verdana" w:hAnsi="Verdana" w:cs="Arial"/>
          <w:b/>
          <w:sz w:val="20"/>
          <w:szCs w:val="20"/>
        </w:rPr>
        <w:t>22</w:t>
      </w:r>
      <w:r w:rsidRPr="00A13EB0">
        <w:rPr>
          <w:rFonts w:ascii="Verdana" w:hAnsi="Verdana" w:cs="Arial"/>
          <w:b/>
          <w:sz w:val="20"/>
          <w:szCs w:val="20"/>
        </w:rPr>
        <w:t>/</w:t>
      </w:r>
      <w:r w:rsidR="00D2112E">
        <w:rPr>
          <w:rFonts w:ascii="Verdana" w:hAnsi="Verdana" w:cs="Arial"/>
          <w:b/>
          <w:sz w:val="20"/>
          <w:szCs w:val="20"/>
        </w:rPr>
        <w:t>17</w:t>
      </w:r>
    </w:p>
    <w:p w:rsidR="00240D43" w:rsidRPr="00540F96" w:rsidRDefault="00240D43" w:rsidP="00833869">
      <w:pPr>
        <w:jc w:val="center"/>
        <w:outlineLvl w:val="0"/>
        <w:rPr>
          <w:rFonts w:ascii="Verdana" w:hAnsi="Verdana" w:cs="Arial"/>
          <w:b/>
          <w:sz w:val="20"/>
          <w:szCs w:val="20"/>
          <w:u w:val="single"/>
        </w:rPr>
      </w:pPr>
      <w:r w:rsidRPr="00540F96">
        <w:rPr>
          <w:rStyle w:val="tekstdokbold"/>
          <w:rFonts w:ascii="Verdana" w:hAnsi="Verdana" w:cs="Arial"/>
          <w:bCs w:val="0"/>
          <w:sz w:val="20"/>
          <w:szCs w:val="20"/>
        </w:rPr>
        <w:lastRenderedPageBreak/>
        <w:t>„</w:t>
      </w:r>
      <w:r w:rsidRPr="00833869">
        <w:rPr>
          <w:rStyle w:val="tekstdokbold"/>
          <w:rFonts w:ascii="Verdana" w:hAnsi="Verdana" w:cs="Arial"/>
          <w:bCs w:val="0"/>
          <w:sz w:val="20"/>
          <w:szCs w:val="20"/>
          <w:u w:val="single"/>
        </w:rPr>
        <w:t xml:space="preserve">Oferta na </w:t>
      </w:r>
      <w:r w:rsidRPr="00833869">
        <w:rPr>
          <w:rStyle w:val="tekstdokbold"/>
          <w:rFonts w:ascii="Verdana" w:hAnsi="Verdana" w:cs="Arial"/>
          <w:b w:val="0"/>
          <w:bCs w:val="0"/>
          <w:sz w:val="20"/>
          <w:szCs w:val="20"/>
          <w:u w:val="single"/>
        </w:rPr>
        <w:t xml:space="preserve">- </w:t>
      </w:r>
      <w:r w:rsidR="00833869" w:rsidRPr="00833869">
        <w:rPr>
          <w:rFonts w:ascii="Verdana" w:hAnsi="Verdana" w:cs="Arial"/>
          <w:b/>
          <w:sz w:val="20"/>
          <w:szCs w:val="20"/>
          <w:u w:val="single"/>
        </w:rPr>
        <w:t>Dostawę materiałów informacyjnych, promocyjnych wraz z wykonaniem ich projektu graficznego oraz wykonanie projektu graficznego materiałów firmowych</w:t>
      </w:r>
      <w:r w:rsidRPr="00833869">
        <w:rPr>
          <w:rFonts w:ascii="Verdana" w:hAnsi="Verdana" w:cs="Arial"/>
          <w:b/>
          <w:sz w:val="20"/>
          <w:szCs w:val="20"/>
          <w:u w:val="single"/>
        </w:rPr>
        <w:t>”</w:t>
      </w:r>
    </w:p>
    <w:p w:rsidR="003761A4" w:rsidRPr="00A13EB0" w:rsidRDefault="00240D43" w:rsidP="00592F7B">
      <w:pPr>
        <w:jc w:val="center"/>
        <w:outlineLvl w:val="0"/>
        <w:rPr>
          <w:rFonts w:ascii="Verdana" w:hAnsi="Verdana" w:cs="Arial"/>
          <w:b/>
          <w:sz w:val="20"/>
          <w:szCs w:val="20"/>
        </w:rPr>
      </w:pPr>
      <w:r w:rsidRPr="00540F96">
        <w:rPr>
          <w:rStyle w:val="tekstdokbold"/>
          <w:rFonts w:ascii="Verdana" w:hAnsi="Verdana" w:cs="Arial"/>
          <w:bCs w:val="0"/>
          <w:sz w:val="20"/>
          <w:szCs w:val="20"/>
        </w:rPr>
        <w:t>Nie otwierać przed dniem</w:t>
      </w:r>
      <w:r w:rsidR="00C829EA" w:rsidRPr="00540F96">
        <w:rPr>
          <w:rStyle w:val="tekstdokbold"/>
          <w:rFonts w:ascii="Verdana" w:hAnsi="Verdana" w:cs="Arial"/>
          <w:bCs w:val="0"/>
          <w:sz w:val="20"/>
          <w:szCs w:val="20"/>
        </w:rPr>
        <w:t xml:space="preserve"> </w:t>
      </w:r>
      <w:r w:rsidR="00470AD6">
        <w:rPr>
          <w:rStyle w:val="tekstdokbold"/>
          <w:rFonts w:ascii="Verdana" w:hAnsi="Verdana" w:cs="Arial"/>
          <w:bCs w:val="0"/>
          <w:sz w:val="20"/>
          <w:szCs w:val="20"/>
        </w:rPr>
        <w:t xml:space="preserve"> </w:t>
      </w:r>
      <w:r w:rsidR="006022E5">
        <w:rPr>
          <w:rStyle w:val="tekstdokbold"/>
          <w:rFonts w:ascii="Verdana" w:hAnsi="Verdana" w:cs="Arial"/>
          <w:bCs w:val="0"/>
          <w:sz w:val="20"/>
          <w:szCs w:val="20"/>
        </w:rPr>
        <w:t>24</w:t>
      </w:r>
      <w:r w:rsidR="00A13869" w:rsidRPr="00540F96">
        <w:rPr>
          <w:rStyle w:val="tekstdokbold"/>
          <w:rFonts w:ascii="Verdana" w:hAnsi="Verdana" w:cs="Arial"/>
          <w:bCs w:val="0"/>
          <w:sz w:val="20"/>
          <w:szCs w:val="20"/>
        </w:rPr>
        <w:t xml:space="preserve"> </w:t>
      </w:r>
      <w:r w:rsidR="00833869">
        <w:rPr>
          <w:rStyle w:val="tekstdokbold"/>
          <w:rFonts w:ascii="Verdana" w:hAnsi="Verdana" w:cs="Arial"/>
          <w:bCs w:val="0"/>
          <w:sz w:val="20"/>
          <w:szCs w:val="20"/>
        </w:rPr>
        <w:t xml:space="preserve">lipca </w:t>
      </w:r>
      <w:r w:rsidR="00AD23C2" w:rsidRPr="00540F96">
        <w:rPr>
          <w:rStyle w:val="tekstdokbold"/>
          <w:rFonts w:ascii="Verdana" w:hAnsi="Verdana" w:cs="Arial"/>
          <w:bCs w:val="0"/>
          <w:sz w:val="20"/>
          <w:szCs w:val="20"/>
        </w:rPr>
        <w:t>2017</w:t>
      </w:r>
      <w:r w:rsidRPr="00540F96">
        <w:rPr>
          <w:rStyle w:val="tekstdokbold"/>
          <w:rFonts w:ascii="Verdana" w:hAnsi="Verdana" w:cs="Arial"/>
          <w:bCs w:val="0"/>
          <w:sz w:val="20"/>
          <w:szCs w:val="20"/>
        </w:rPr>
        <w:t xml:space="preserve"> r., godz. 13:00”</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13.14.</w:t>
      </w:r>
      <w:r w:rsidRPr="00A13EB0">
        <w:rPr>
          <w:rFonts w:ascii="Verdana" w:hAnsi="Verdana" w:cs="Verdana"/>
          <w:b w:val="0"/>
          <w:sz w:val="20"/>
          <w:szCs w:val="20"/>
        </w:rPr>
        <w:tab/>
      </w:r>
      <w:r w:rsidRPr="00A13EB0">
        <w:rPr>
          <w:rFonts w:ascii="Verdana" w:hAnsi="Verdana" w:cs="Verdana"/>
          <w:b w:val="0"/>
          <w:bCs w:val="0"/>
          <w:sz w:val="20"/>
          <w:szCs w:val="20"/>
        </w:rPr>
        <w:t xml:space="preserve">Wymagania określone w pkt </w:t>
      </w:r>
      <w:r w:rsidR="00525ACE" w:rsidRPr="00A13EB0">
        <w:rPr>
          <w:rFonts w:ascii="Verdana" w:hAnsi="Verdana" w:cs="Verdana"/>
          <w:b w:val="0"/>
          <w:bCs w:val="0"/>
          <w:sz w:val="20"/>
          <w:szCs w:val="20"/>
        </w:rPr>
        <w:t>13</w:t>
      </w:r>
      <w:r w:rsidRPr="00A13EB0">
        <w:rPr>
          <w:rFonts w:ascii="Verdana" w:hAnsi="Verdana" w:cs="Verdana"/>
          <w:b w:val="0"/>
          <w:bCs w:val="0"/>
          <w:sz w:val="20"/>
          <w:szCs w:val="20"/>
        </w:rPr>
        <w:t xml:space="preserve">.11. - </w:t>
      </w:r>
      <w:r w:rsidR="00525ACE" w:rsidRPr="00A13EB0">
        <w:rPr>
          <w:rFonts w:ascii="Verdana" w:hAnsi="Verdana" w:cs="Verdana"/>
          <w:b w:val="0"/>
          <w:bCs w:val="0"/>
          <w:sz w:val="20"/>
          <w:szCs w:val="20"/>
        </w:rPr>
        <w:t>13</w:t>
      </w:r>
      <w:r w:rsidRPr="00A13EB0">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rsidR="00977978" w:rsidRPr="00A13EB0" w:rsidRDefault="003761A4" w:rsidP="007376C2">
      <w:pPr>
        <w:pStyle w:val="Tekstpodstawowy2"/>
        <w:spacing w:after="120"/>
        <w:ind w:left="709" w:hanging="709"/>
        <w:rPr>
          <w:rFonts w:ascii="Verdana" w:hAnsi="Verdana" w:cs="Verdana"/>
          <w:b w:val="0"/>
          <w:sz w:val="20"/>
          <w:szCs w:val="20"/>
        </w:rPr>
      </w:pPr>
      <w:r w:rsidRPr="00A13EB0">
        <w:rPr>
          <w:rFonts w:ascii="Verdana" w:hAnsi="Verdana" w:cs="Verdana"/>
          <w:b w:val="0"/>
          <w:sz w:val="20"/>
          <w:szCs w:val="20"/>
        </w:rPr>
        <w:t>13.15.</w:t>
      </w:r>
      <w:r w:rsidRPr="00A13EB0">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977978" w:rsidRPr="00A13EB0" w:rsidRDefault="00977978" w:rsidP="00977978">
      <w:pPr>
        <w:ind w:left="720" w:hanging="720"/>
        <w:jc w:val="both"/>
        <w:rPr>
          <w:rFonts w:ascii="Verdana" w:hAnsi="Verdana" w:cs="Verdana"/>
          <w:b/>
          <w:sz w:val="20"/>
          <w:szCs w:val="20"/>
        </w:rPr>
      </w:pPr>
      <w:r w:rsidRPr="00A13EB0">
        <w:rPr>
          <w:rFonts w:ascii="Verdana" w:hAnsi="Verdana" w:cs="Verdana"/>
          <w:b/>
          <w:sz w:val="20"/>
          <w:szCs w:val="20"/>
        </w:rPr>
        <w:t>14</w:t>
      </w:r>
      <w:r w:rsidRPr="00A13EB0">
        <w:rPr>
          <w:rFonts w:ascii="Verdana" w:hAnsi="Verdana" w:cs="Verdana"/>
          <w:sz w:val="20"/>
          <w:szCs w:val="20"/>
        </w:rPr>
        <w:t xml:space="preserve">. </w:t>
      </w:r>
      <w:r w:rsidRPr="00A13EB0">
        <w:rPr>
          <w:rFonts w:ascii="Verdana" w:hAnsi="Verdana" w:cs="Verdana"/>
          <w:sz w:val="20"/>
          <w:szCs w:val="20"/>
        </w:rPr>
        <w:tab/>
      </w:r>
      <w:r w:rsidRPr="00A13EB0">
        <w:rPr>
          <w:rStyle w:val="tekstdokbold"/>
          <w:rFonts w:ascii="Verdana" w:hAnsi="Verdana" w:cs="Verdana"/>
          <w:sz w:val="20"/>
          <w:szCs w:val="20"/>
        </w:rPr>
        <w:t>OPIS SPOSOBU OBLICZENIA CENY OFERTY</w:t>
      </w:r>
    </w:p>
    <w:p w:rsidR="00105AE6" w:rsidRDefault="00977978" w:rsidP="006365D9">
      <w:pPr>
        <w:spacing w:after="120"/>
        <w:ind w:left="709" w:hanging="709"/>
        <w:jc w:val="both"/>
        <w:rPr>
          <w:rFonts w:ascii="Verdana" w:hAnsi="Verdana" w:cs="Verdana"/>
          <w:sz w:val="20"/>
          <w:szCs w:val="20"/>
        </w:rPr>
      </w:pPr>
      <w:r w:rsidRPr="008B232A">
        <w:rPr>
          <w:rFonts w:ascii="Verdana" w:hAnsi="Verdana" w:cs="Verdana"/>
          <w:sz w:val="20"/>
          <w:szCs w:val="20"/>
        </w:rPr>
        <w:t>14.1.</w:t>
      </w:r>
      <w:r w:rsidRPr="008B232A">
        <w:rPr>
          <w:rFonts w:ascii="Verdana" w:hAnsi="Verdana" w:cs="Verdana"/>
          <w:sz w:val="20"/>
          <w:szCs w:val="20"/>
        </w:rPr>
        <w:tab/>
      </w:r>
      <w:r w:rsidR="00105AE6" w:rsidRPr="008B232A">
        <w:rPr>
          <w:rFonts w:ascii="Verdana" w:hAnsi="Verdana" w:cs="Verdana"/>
          <w:sz w:val="20"/>
          <w:szCs w:val="20"/>
        </w:rPr>
        <w:t>Wykonawca w Formularzu Ofertowym określi łączną cenę oferty brutto za realizację przedmiotu zamówienia</w:t>
      </w:r>
      <w:r w:rsidR="004C6333" w:rsidRPr="008B232A">
        <w:rPr>
          <w:rFonts w:ascii="Verdana" w:hAnsi="Verdana" w:cs="Verdana"/>
          <w:sz w:val="20"/>
          <w:szCs w:val="20"/>
        </w:rPr>
        <w:t>. P</w:t>
      </w:r>
      <w:r w:rsidR="00105AE6" w:rsidRPr="008B232A">
        <w:rPr>
          <w:rFonts w:ascii="Verdana" w:hAnsi="Verdana" w:cs="Verdana"/>
          <w:sz w:val="20"/>
          <w:szCs w:val="20"/>
        </w:rPr>
        <w:t xml:space="preserve">oszczególne elementy ceny oferty </w:t>
      </w:r>
      <w:r w:rsidR="004C6333" w:rsidRPr="008B232A">
        <w:rPr>
          <w:rFonts w:ascii="Verdana" w:hAnsi="Verdana" w:cs="Verdana"/>
          <w:sz w:val="20"/>
          <w:szCs w:val="20"/>
        </w:rPr>
        <w:t xml:space="preserve">Wykonawca </w:t>
      </w:r>
      <w:r w:rsidR="00552120" w:rsidRPr="008B232A">
        <w:rPr>
          <w:rFonts w:ascii="Verdana" w:hAnsi="Verdana" w:cs="Verdana"/>
          <w:sz w:val="20"/>
          <w:szCs w:val="20"/>
        </w:rPr>
        <w:t>wskaże</w:t>
      </w:r>
      <w:r w:rsidR="004C6333" w:rsidRPr="008B232A">
        <w:rPr>
          <w:rFonts w:ascii="Verdana" w:hAnsi="Verdana" w:cs="Verdana"/>
          <w:sz w:val="20"/>
          <w:szCs w:val="20"/>
        </w:rPr>
        <w:t xml:space="preserve"> w „Formularzu </w:t>
      </w:r>
      <w:r w:rsidR="00194A7E" w:rsidRPr="008B232A">
        <w:rPr>
          <w:rFonts w:ascii="Verdana" w:hAnsi="Verdana" w:cs="Verdana"/>
          <w:sz w:val="20"/>
          <w:szCs w:val="20"/>
        </w:rPr>
        <w:t>cenowym</w:t>
      </w:r>
      <w:r w:rsidR="004C6333" w:rsidRPr="008B232A">
        <w:rPr>
          <w:rFonts w:ascii="Verdana" w:hAnsi="Verdana" w:cs="Verdana"/>
          <w:sz w:val="20"/>
          <w:szCs w:val="20"/>
        </w:rPr>
        <w:t>”</w:t>
      </w:r>
      <w:r w:rsidR="00820DFD" w:rsidRPr="008B232A">
        <w:rPr>
          <w:rFonts w:ascii="Verdana" w:hAnsi="Verdana" w:cs="Verdana"/>
          <w:sz w:val="20"/>
          <w:szCs w:val="20"/>
        </w:rPr>
        <w:t>.</w:t>
      </w:r>
      <w:r w:rsidR="004D0D39" w:rsidRPr="008B232A">
        <w:rPr>
          <w:rFonts w:ascii="Verdana" w:hAnsi="Verdana" w:cs="Verdana"/>
          <w:sz w:val="20"/>
          <w:szCs w:val="20"/>
        </w:rPr>
        <w:t xml:space="preserve"> Wykonawca </w:t>
      </w:r>
      <w:r w:rsidR="006365D9" w:rsidRPr="008B232A">
        <w:rPr>
          <w:rFonts w:ascii="Verdana" w:hAnsi="Verdana" w:cs="Verdana"/>
          <w:sz w:val="20"/>
          <w:szCs w:val="20"/>
        </w:rPr>
        <w:t>wskaże</w:t>
      </w:r>
      <w:r w:rsidR="004D0D39" w:rsidRPr="008B232A">
        <w:rPr>
          <w:rFonts w:ascii="Verdana" w:hAnsi="Verdana" w:cs="Verdana"/>
          <w:sz w:val="20"/>
          <w:szCs w:val="20"/>
        </w:rPr>
        <w:t xml:space="preserve"> </w:t>
      </w:r>
      <w:r w:rsidR="006365D9" w:rsidRPr="008B232A">
        <w:rPr>
          <w:rFonts w:ascii="Verdana" w:hAnsi="Verdana" w:cs="Verdana"/>
          <w:sz w:val="20"/>
          <w:szCs w:val="20"/>
        </w:rPr>
        <w:t xml:space="preserve">w tym formularzu </w:t>
      </w:r>
      <w:r w:rsidR="005B2A51" w:rsidRPr="008B232A">
        <w:rPr>
          <w:rFonts w:ascii="Verdana" w:hAnsi="Verdana" w:cs="Verdana"/>
          <w:sz w:val="20"/>
          <w:szCs w:val="20"/>
        </w:rPr>
        <w:t xml:space="preserve">oprócz cen jednostkowych materiałów </w:t>
      </w:r>
      <w:r w:rsidR="006365D9" w:rsidRPr="008B232A">
        <w:rPr>
          <w:rFonts w:ascii="Verdana" w:hAnsi="Verdana" w:cs="Verdana"/>
          <w:sz w:val="20"/>
          <w:szCs w:val="20"/>
        </w:rPr>
        <w:t xml:space="preserve">także </w:t>
      </w:r>
      <w:r w:rsidR="004D0D39" w:rsidRPr="008B232A">
        <w:rPr>
          <w:rFonts w:ascii="Verdana" w:hAnsi="Verdana" w:cs="Verdana"/>
          <w:sz w:val="20"/>
          <w:szCs w:val="20"/>
        </w:rPr>
        <w:t xml:space="preserve">odrębnie cenę za wykonanie </w:t>
      </w:r>
      <w:r w:rsidR="005B2A51" w:rsidRPr="008B232A">
        <w:rPr>
          <w:rFonts w:ascii="Verdana" w:hAnsi="Verdana" w:cs="Verdana"/>
          <w:sz w:val="20"/>
          <w:szCs w:val="20"/>
        </w:rPr>
        <w:t>wszystkich</w:t>
      </w:r>
      <w:r w:rsidR="00861BB3" w:rsidRPr="008B232A">
        <w:rPr>
          <w:rFonts w:ascii="Verdana" w:hAnsi="Verdana" w:cs="Verdana"/>
          <w:sz w:val="20"/>
          <w:szCs w:val="20"/>
        </w:rPr>
        <w:t xml:space="preserve"> </w:t>
      </w:r>
      <w:r w:rsidR="004D0D39" w:rsidRPr="008B232A">
        <w:rPr>
          <w:rFonts w:ascii="Verdana" w:hAnsi="Verdana" w:cs="Verdana"/>
          <w:sz w:val="20"/>
          <w:szCs w:val="20"/>
        </w:rPr>
        <w:t xml:space="preserve">projektów </w:t>
      </w:r>
      <w:r w:rsidR="009B3C27" w:rsidRPr="008B232A">
        <w:rPr>
          <w:rFonts w:ascii="Verdana" w:hAnsi="Verdana" w:cs="Verdana"/>
          <w:sz w:val="20"/>
          <w:szCs w:val="20"/>
        </w:rPr>
        <w:t>graficznych.</w:t>
      </w:r>
    </w:p>
    <w:p w:rsidR="00071C33" w:rsidRPr="00A13EB0" w:rsidRDefault="00105AE6" w:rsidP="00071C33">
      <w:pPr>
        <w:spacing w:after="120"/>
        <w:ind w:left="709" w:hanging="709"/>
        <w:jc w:val="both"/>
        <w:rPr>
          <w:rFonts w:ascii="Verdana" w:hAnsi="Verdana"/>
          <w:sz w:val="20"/>
          <w:szCs w:val="20"/>
          <w:lang w:eastAsia="ar-SA"/>
        </w:rPr>
      </w:pPr>
      <w:r>
        <w:rPr>
          <w:rFonts w:ascii="Verdana" w:hAnsi="Verdana" w:cs="Verdana"/>
          <w:sz w:val="20"/>
          <w:szCs w:val="20"/>
        </w:rPr>
        <w:t>14.2.</w:t>
      </w:r>
      <w:r>
        <w:rPr>
          <w:rFonts w:ascii="Verdana" w:hAnsi="Verdana" w:cs="Verdana"/>
          <w:sz w:val="20"/>
          <w:szCs w:val="20"/>
        </w:rPr>
        <w:tab/>
      </w:r>
      <w:r w:rsidR="00071C33" w:rsidRPr="00A13EB0">
        <w:rPr>
          <w:rFonts w:ascii="Verdana" w:hAnsi="Verdana"/>
          <w:sz w:val="20"/>
          <w:szCs w:val="20"/>
          <w:lang w:eastAsia="ar-SA"/>
        </w:rPr>
        <w:t xml:space="preserve">Wykonawca, uwzględniając wszystkie wymogi, o których mowa w niniejszej </w:t>
      </w:r>
      <w:r w:rsidR="001142A1">
        <w:rPr>
          <w:rFonts w:ascii="Verdana" w:hAnsi="Verdana"/>
          <w:sz w:val="20"/>
          <w:szCs w:val="20"/>
          <w:lang w:eastAsia="ar-SA"/>
        </w:rPr>
        <w:t>SIWZ</w:t>
      </w:r>
      <w:r w:rsidR="00071C33" w:rsidRPr="00A13EB0">
        <w:rPr>
          <w:rFonts w:ascii="Verdana" w:hAnsi="Verdana"/>
          <w:sz w:val="20"/>
          <w:szCs w:val="20"/>
          <w:lang w:eastAsia="ar-SA"/>
        </w:rPr>
        <w:t xml:space="preserve">, powinien w Cenie ofertowej ująć wszelkie koszty związane z wykonaniem </w:t>
      </w:r>
      <w:r w:rsidR="00592F7B" w:rsidRPr="00A13EB0">
        <w:rPr>
          <w:rFonts w:ascii="Verdana" w:hAnsi="Verdana"/>
          <w:sz w:val="20"/>
          <w:szCs w:val="20"/>
          <w:lang w:eastAsia="ar-SA"/>
        </w:rPr>
        <w:t>zamówienia</w:t>
      </w:r>
      <w:r w:rsidR="00071C33" w:rsidRPr="00A13EB0">
        <w:rPr>
          <w:rFonts w:ascii="Verdana" w:hAnsi="Verdana"/>
          <w:sz w:val="20"/>
          <w:szCs w:val="20"/>
          <w:lang w:eastAsia="ar-SA"/>
        </w:rPr>
        <w:t>, w tym również koszty towarzyszące, t</w:t>
      </w:r>
      <w:r w:rsidR="00021E80" w:rsidRPr="00A13EB0">
        <w:rPr>
          <w:rFonts w:ascii="Verdana" w:hAnsi="Verdana"/>
          <w:sz w:val="20"/>
          <w:szCs w:val="20"/>
          <w:lang w:eastAsia="ar-SA"/>
        </w:rPr>
        <w:t xml:space="preserve">akie jak: koszty ubezpieczenia, </w:t>
      </w:r>
      <w:r w:rsidR="00071C33" w:rsidRPr="00A13EB0">
        <w:rPr>
          <w:rFonts w:ascii="Verdana" w:hAnsi="Verdana"/>
          <w:sz w:val="20"/>
          <w:szCs w:val="20"/>
          <w:lang w:eastAsia="ar-SA"/>
        </w:rPr>
        <w:t xml:space="preserve">itp., niezbędne dla pełnego i prawidłowego wykonania zamówienia, </w:t>
      </w:r>
    </w:p>
    <w:p w:rsidR="00071C33" w:rsidRPr="00A13EB0" w:rsidRDefault="00071C33" w:rsidP="001B44BF">
      <w:pPr>
        <w:suppressAutoHyphens/>
        <w:spacing w:after="120"/>
        <w:ind w:left="709" w:hanging="709"/>
        <w:jc w:val="both"/>
        <w:rPr>
          <w:rFonts w:ascii="Verdana" w:hAnsi="Verdana"/>
          <w:iCs/>
          <w:sz w:val="20"/>
          <w:szCs w:val="20"/>
          <w:lang w:eastAsia="ar-SA"/>
        </w:rPr>
      </w:pPr>
      <w:r w:rsidRPr="00A13EB0">
        <w:rPr>
          <w:rFonts w:ascii="Verdana" w:hAnsi="Verdana"/>
          <w:color w:val="000000"/>
          <w:sz w:val="20"/>
          <w:szCs w:val="20"/>
          <w:lang w:eastAsia="ar-SA"/>
        </w:rPr>
        <w:t>14.</w:t>
      </w:r>
      <w:r w:rsidR="00820DFD">
        <w:rPr>
          <w:rFonts w:ascii="Verdana" w:hAnsi="Verdana"/>
          <w:color w:val="000000"/>
          <w:sz w:val="20"/>
          <w:szCs w:val="20"/>
          <w:lang w:eastAsia="ar-SA"/>
        </w:rPr>
        <w:t>3</w:t>
      </w:r>
      <w:r w:rsidRPr="00A13EB0">
        <w:rPr>
          <w:rFonts w:ascii="Verdana" w:hAnsi="Verdana"/>
          <w:color w:val="000000"/>
          <w:sz w:val="20"/>
          <w:szCs w:val="20"/>
          <w:lang w:eastAsia="ar-SA"/>
        </w:rPr>
        <w:t xml:space="preserve">. </w:t>
      </w:r>
      <w:r w:rsidRPr="00A13EB0">
        <w:rPr>
          <w:rFonts w:ascii="Verdana" w:hAnsi="Verdana"/>
          <w:color w:val="000000"/>
          <w:sz w:val="20"/>
          <w:szCs w:val="20"/>
          <w:lang w:eastAsia="ar-SA"/>
        </w:rPr>
        <w:tab/>
        <w:t>Cena oferty musi być wyrażona w PLN z dokładnością do dwóch miejsc po przecinku.</w:t>
      </w:r>
    </w:p>
    <w:p w:rsidR="00977978" w:rsidRDefault="00C64041" w:rsidP="00C64041">
      <w:pPr>
        <w:tabs>
          <w:tab w:val="left" w:pos="-1701"/>
        </w:tabs>
        <w:suppressAutoHyphens/>
        <w:spacing w:before="120"/>
        <w:ind w:left="705" w:hanging="705"/>
        <w:jc w:val="both"/>
        <w:rPr>
          <w:rFonts w:ascii="Verdana" w:hAnsi="Verdana"/>
          <w:sz w:val="20"/>
          <w:lang w:eastAsia="ar-SA"/>
        </w:rPr>
      </w:pPr>
      <w:r>
        <w:rPr>
          <w:rFonts w:ascii="Verdana" w:hAnsi="Verdana"/>
          <w:sz w:val="20"/>
          <w:szCs w:val="20"/>
          <w:lang w:eastAsia="ar-SA"/>
        </w:rPr>
        <w:t>14.</w:t>
      </w:r>
      <w:r w:rsidR="001B44BF">
        <w:rPr>
          <w:rFonts w:ascii="Verdana" w:hAnsi="Verdana"/>
          <w:sz w:val="20"/>
          <w:szCs w:val="20"/>
          <w:lang w:eastAsia="ar-SA"/>
        </w:rPr>
        <w:t>4</w:t>
      </w:r>
      <w:r w:rsidR="00071C33" w:rsidRPr="00A13EB0">
        <w:rPr>
          <w:rFonts w:ascii="Verdana" w:hAnsi="Verdana"/>
          <w:sz w:val="20"/>
          <w:szCs w:val="20"/>
          <w:lang w:eastAsia="ar-SA"/>
        </w:rPr>
        <w:t>.</w:t>
      </w:r>
      <w:r w:rsidR="00071C33" w:rsidRPr="00A13EB0">
        <w:rPr>
          <w:rFonts w:ascii="Verdana" w:hAnsi="Verdana"/>
          <w:sz w:val="20"/>
          <w:szCs w:val="20"/>
          <w:lang w:eastAsia="ar-SA"/>
        </w:rPr>
        <w:tab/>
      </w:r>
      <w:r w:rsidR="00071C33" w:rsidRPr="00A13EB0">
        <w:rPr>
          <w:rFonts w:ascii="Verdana" w:hAnsi="Verdana"/>
          <w:sz w:val="20"/>
          <w:lang w:eastAsia="ar-SA"/>
        </w:rPr>
        <w:t xml:space="preserve">Stawka podatku VAT ustalona przez Zamawiającego dla niniejszego przedmiotu zamówienia </w:t>
      </w:r>
      <w:r>
        <w:rPr>
          <w:rFonts w:ascii="Verdana" w:hAnsi="Verdana"/>
          <w:sz w:val="20"/>
          <w:lang w:eastAsia="ar-SA"/>
        </w:rPr>
        <w:t>została wskazana w Formularzu „Oferta”.</w:t>
      </w:r>
    </w:p>
    <w:p w:rsidR="00360BB3" w:rsidRPr="00C64041" w:rsidRDefault="00360BB3" w:rsidP="00683640">
      <w:pPr>
        <w:tabs>
          <w:tab w:val="left" w:pos="-1701"/>
        </w:tabs>
        <w:suppressAutoHyphens/>
        <w:spacing w:before="120"/>
        <w:jc w:val="both"/>
        <w:rPr>
          <w:rFonts w:ascii="Verdana" w:hAnsi="Verdana"/>
          <w:iCs/>
          <w:sz w:val="20"/>
          <w:szCs w:val="20"/>
          <w:lang w:eastAsia="ar-SA"/>
        </w:rPr>
      </w:pPr>
    </w:p>
    <w:p w:rsidR="001A448F" w:rsidRPr="00A13EB0" w:rsidRDefault="001A448F" w:rsidP="001A448F">
      <w:pPr>
        <w:suppressAutoHyphens/>
        <w:rPr>
          <w:rFonts w:ascii="Verdana" w:hAnsi="Verdana"/>
          <w:b/>
          <w:sz w:val="20"/>
          <w:szCs w:val="20"/>
          <w:lang w:eastAsia="ar-SA"/>
        </w:rPr>
      </w:pPr>
      <w:r w:rsidRPr="00A13EB0">
        <w:rPr>
          <w:rFonts w:ascii="Verdana" w:hAnsi="Verdana"/>
          <w:b/>
          <w:sz w:val="20"/>
          <w:szCs w:val="20"/>
          <w:lang w:eastAsia="ar-SA"/>
        </w:rPr>
        <w:t>1</w:t>
      </w:r>
      <w:r w:rsidR="00C0323A" w:rsidRPr="00A13EB0">
        <w:rPr>
          <w:rFonts w:ascii="Verdana" w:hAnsi="Verdana"/>
          <w:b/>
          <w:sz w:val="20"/>
          <w:szCs w:val="20"/>
          <w:lang w:eastAsia="ar-SA"/>
        </w:rPr>
        <w:t>5</w:t>
      </w:r>
      <w:r w:rsidRPr="00A13EB0">
        <w:rPr>
          <w:rFonts w:ascii="Verdana" w:hAnsi="Verdana"/>
          <w:b/>
          <w:sz w:val="20"/>
          <w:szCs w:val="20"/>
          <w:lang w:eastAsia="ar-SA"/>
        </w:rPr>
        <w:t>.</w:t>
      </w:r>
      <w:r w:rsidRPr="00A13EB0">
        <w:rPr>
          <w:rFonts w:ascii="Verdana" w:hAnsi="Verdana"/>
          <w:b/>
          <w:sz w:val="20"/>
          <w:szCs w:val="20"/>
          <w:lang w:eastAsia="ar-SA"/>
        </w:rPr>
        <w:tab/>
        <w:t>WYMAGANIA DOTYCZĄCE WADIUM</w:t>
      </w:r>
    </w:p>
    <w:p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.1.</w:t>
      </w:r>
      <w:r w:rsidRPr="00A13EB0">
        <w:rPr>
          <w:rFonts w:ascii="Verdana" w:hAnsi="Verdana"/>
          <w:color w:val="000000"/>
          <w:spacing w:val="4"/>
          <w:sz w:val="20"/>
          <w:szCs w:val="20"/>
          <w:lang w:eastAsia="ar-SA"/>
        </w:rPr>
        <w:tab/>
        <w:t>Wykonawca jest zobowiązany do wniesienia wadium w wysokości</w:t>
      </w:r>
      <w:r w:rsidR="00D0461E">
        <w:rPr>
          <w:rFonts w:ascii="Verdana" w:hAnsi="Verdana"/>
          <w:color w:val="000000"/>
          <w:spacing w:val="4"/>
          <w:sz w:val="20"/>
          <w:szCs w:val="20"/>
          <w:lang w:eastAsia="ar-SA"/>
        </w:rPr>
        <w:t xml:space="preserve"> </w:t>
      </w:r>
      <w:r w:rsidR="00D332BD">
        <w:rPr>
          <w:rFonts w:ascii="Verdana" w:hAnsi="Verdana"/>
          <w:b/>
          <w:spacing w:val="4"/>
          <w:sz w:val="20"/>
          <w:szCs w:val="20"/>
          <w:lang w:eastAsia="ar-SA"/>
        </w:rPr>
        <w:t>3</w:t>
      </w:r>
      <w:r w:rsidR="00D0461E" w:rsidRPr="00AC0FE8">
        <w:rPr>
          <w:rFonts w:ascii="Verdana" w:hAnsi="Verdana"/>
          <w:b/>
          <w:spacing w:val="4"/>
          <w:sz w:val="20"/>
          <w:szCs w:val="20"/>
          <w:lang w:eastAsia="ar-SA"/>
        </w:rPr>
        <w:t>00</w:t>
      </w:r>
      <w:r w:rsidR="00814D75" w:rsidRPr="00AC0FE8">
        <w:rPr>
          <w:rFonts w:ascii="Verdana" w:hAnsi="Verdana"/>
          <w:b/>
          <w:spacing w:val="4"/>
          <w:sz w:val="20"/>
          <w:szCs w:val="20"/>
          <w:lang w:eastAsia="ar-SA"/>
        </w:rPr>
        <w:t xml:space="preserve"> </w:t>
      </w:r>
      <w:r w:rsidRPr="00AC0FE8">
        <w:rPr>
          <w:rFonts w:ascii="Verdana" w:hAnsi="Verdana"/>
          <w:b/>
          <w:spacing w:val="4"/>
          <w:sz w:val="20"/>
          <w:szCs w:val="20"/>
          <w:lang w:eastAsia="ar-SA"/>
        </w:rPr>
        <w:t>PLN</w:t>
      </w:r>
      <w:r w:rsidRPr="00AC0FE8">
        <w:rPr>
          <w:rFonts w:ascii="Verdana" w:hAnsi="Verdana"/>
          <w:spacing w:val="4"/>
          <w:sz w:val="20"/>
          <w:szCs w:val="20"/>
          <w:lang w:eastAsia="ar-SA"/>
        </w:rPr>
        <w:t xml:space="preserve"> </w:t>
      </w:r>
      <w:r w:rsidRPr="00A13EB0">
        <w:rPr>
          <w:rFonts w:ascii="Verdana" w:hAnsi="Verdana"/>
          <w:color w:val="000000"/>
          <w:spacing w:val="4"/>
          <w:sz w:val="20"/>
          <w:szCs w:val="20"/>
          <w:lang w:eastAsia="ar-SA"/>
        </w:rPr>
        <w:t xml:space="preserve">(słownie złotych: </w:t>
      </w:r>
      <w:r w:rsidR="00D0461E">
        <w:rPr>
          <w:rFonts w:ascii="Verdana" w:hAnsi="Verdana"/>
          <w:color w:val="000000"/>
          <w:spacing w:val="4"/>
          <w:sz w:val="20"/>
          <w:szCs w:val="20"/>
          <w:lang w:eastAsia="ar-SA"/>
        </w:rPr>
        <w:t xml:space="preserve"> </w:t>
      </w:r>
      <w:r w:rsidR="00D332BD">
        <w:rPr>
          <w:rFonts w:ascii="Verdana" w:hAnsi="Verdana"/>
          <w:color w:val="000000"/>
          <w:spacing w:val="4"/>
          <w:sz w:val="20"/>
          <w:szCs w:val="20"/>
          <w:lang w:eastAsia="ar-SA"/>
        </w:rPr>
        <w:t>trzysta</w:t>
      </w:r>
      <w:r w:rsidR="00D0461E">
        <w:rPr>
          <w:rFonts w:ascii="Verdana" w:hAnsi="Verdana"/>
          <w:color w:val="000000"/>
          <w:spacing w:val="4"/>
          <w:sz w:val="20"/>
          <w:szCs w:val="20"/>
          <w:lang w:eastAsia="ar-SA"/>
        </w:rPr>
        <w:t xml:space="preserve"> </w:t>
      </w:r>
      <w:r w:rsidR="00814D75" w:rsidRPr="00A13EB0">
        <w:rPr>
          <w:rFonts w:ascii="Verdana" w:hAnsi="Verdana"/>
          <w:color w:val="000000"/>
          <w:spacing w:val="4"/>
          <w:sz w:val="20"/>
          <w:szCs w:val="20"/>
          <w:lang w:eastAsia="ar-SA"/>
        </w:rPr>
        <w:t>złotych).</w:t>
      </w:r>
    </w:p>
    <w:p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.2.</w:t>
      </w:r>
      <w:r w:rsidRPr="00A13EB0">
        <w:rPr>
          <w:rFonts w:ascii="Verdana" w:hAnsi="Verdana"/>
          <w:color w:val="000000"/>
          <w:spacing w:val="4"/>
          <w:sz w:val="20"/>
          <w:szCs w:val="20"/>
          <w:lang w:eastAsia="ar-SA"/>
        </w:rPr>
        <w:tab/>
        <w:t>Wadium musi być wniesione przed upływem terminu składania ofert w</w:t>
      </w:r>
      <w:r w:rsidR="00977978" w:rsidRPr="00A13EB0">
        <w:rPr>
          <w:rFonts w:ascii="Verdana" w:hAnsi="Verdana"/>
          <w:color w:val="000000"/>
          <w:spacing w:val="4"/>
          <w:sz w:val="20"/>
          <w:szCs w:val="20"/>
          <w:lang w:eastAsia="ar-SA"/>
        </w:rPr>
        <w:t xml:space="preserve"> </w:t>
      </w:r>
      <w:r w:rsidRPr="00A13EB0">
        <w:rPr>
          <w:rFonts w:ascii="Verdana" w:hAnsi="Verdana"/>
          <w:color w:val="000000"/>
          <w:spacing w:val="4"/>
          <w:sz w:val="20"/>
          <w:szCs w:val="20"/>
          <w:lang w:eastAsia="ar-SA"/>
        </w:rPr>
        <w:t>jednej lub kilku następujących formach, w zależności od wyboru Wykonawcy:</w:t>
      </w:r>
    </w:p>
    <w:p w:rsidR="00977978" w:rsidRPr="00A13EB0" w:rsidRDefault="00977978" w:rsidP="00977978">
      <w:pPr>
        <w:pStyle w:val="Tekstpodstawowy2"/>
        <w:tabs>
          <w:tab w:val="left" w:pos="1134"/>
        </w:tabs>
        <w:ind w:left="709"/>
        <w:rPr>
          <w:rFonts w:ascii="Verdana" w:hAnsi="Verdana"/>
          <w:b w:val="0"/>
          <w:sz w:val="20"/>
          <w:szCs w:val="20"/>
          <w:lang w:eastAsia="ar-SA"/>
        </w:rPr>
      </w:pPr>
      <w:r w:rsidRPr="00A13EB0">
        <w:rPr>
          <w:rFonts w:ascii="Verdana" w:hAnsi="Verdana"/>
          <w:b w:val="0"/>
          <w:bCs w:val="0"/>
          <w:sz w:val="20"/>
          <w:szCs w:val="20"/>
        </w:rPr>
        <w:t xml:space="preserve">a) </w:t>
      </w:r>
      <w:r w:rsidRPr="00A13EB0">
        <w:rPr>
          <w:rFonts w:ascii="Verdana" w:hAnsi="Verdana"/>
          <w:b w:val="0"/>
          <w:bCs w:val="0"/>
          <w:sz w:val="20"/>
          <w:szCs w:val="20"/>
        </w:rPr>
        <w:tab/>
      </w:r>
      <w:r w:rsidRPr="00A13EB0">
        <w:rPr>
          <w:rFonts w:ascii="Verdana" w:hAnsi="Verdana"/>
          <w:b w:val="0"/>
          <w:sz w:val="20"/>
          <w:szCs w:val="20"/>
          <w:lang w:eastAsia="ar-SA"/>
        </w:rPr>
        <w:t>pieniądzu, przelewem na rachunek bankowy:</w:t>
      </w:r>
    </w:p>
    <w:p w:rsidR="00E15A10" w:rsidRPr="00A13EB0" w:rsidRDefault="00E15A10" w:rsidP="00E15A10">
      <w:pPr>
        <w:tabs>
          <w:tab w:val="left" w:pos="1134"/>
        </w:tabs>
        <w:ind w:left="1134" w:hanging="425"/>
        <w:jc w:val="both"/>
        <w:rPr>
          <w:rFonts w:ascii="Verdana" w:hAnsi="Verdana" w:cs="Arial"/>
          <w:b/>
          <w:sz w:val="20"/>
          <w:szCs w:val="20"/>
        </w:rPr>
      </w:pPr>
      <w:r w:rsidRPr="00A13EB0">
        <w:rPr>
          <w:rFonts w:ascii="Verdana" w:hAnsi="Verdana" w:cs="Arial"/>
          <w:sz w:val="20"/>
          <w:szCs w:val="20"/>
        </w:rPr>
        <w:tab/>
        <w:t xml:space="preserve">w </w:t>
      </w:r>
      <w:r w:rsidRPr="00A13EB0">
        <w:rPr>
          <w:rFonts w:ascii="Verdana" w:hAnsi="Verdana" w:cs="Arial"/>
          <w:b/>
          <w:sz w:val="20"/>
          <w:szCs w:val="20"/>
        </w:rPr>
        <w:t xml:space="preserve">Banku Gospodarstwa Krajowego </w:t>
      </w:r>
    </w:p>
    <w:p w:rsidR="00E15A10" w:rsidRPr="00A13EB0" w:rsidRDefault="00E15A10" w:rsidP="00E15A10">
      <w:pPr>
        <w:tabs>
          <w:tab w:val="left" w:pos="1134"/>
        </w:tabs>
        <w:ind w:left="1134" w:hanging="425"/>
        <w:jc w:val="both"/>
        <w:rPr>
          <w:rFonts w:ascii="Verdana" w:hAnsi="Verdana" w:cs="Arial"/>
          <w:sz w:val="20"/>
          <w:szCs w:val="20"/>
        </w:rPr>
      </w:pPr>
      <w:r w:rsidRPr="00A13EB0">
        <w:rPr>
          <w:rFonts w:ascii="Verdana" w:hAnsi="Verdana" w:cs="Arial"/>
          <w:b/>
          <w:sz w:val="20"/>
          <w:szCs w:val="20"/>
        </w:rPr>
        <w:tab/>
        <w:t>nr 35 1130 1017 0020 1199 6620 0003</w:t>
      </w:r>
      <w:r w:rsidRPr="00A13EB0">
        <w:rPr>
          <w:rFonts w:ascii="Verdana" w:hAnsi="Verdana" w:cs="Arial"/>
          <w:sz w:val="20"/>
          <w:szCs w:val="20"/>
        </w:rPr>
        <w:t>,</w:t>
      </w:r>
    </w:p>
    <w:p w:rsidR="001A448F" w:rsidRPr="00A13EB0" w:rsidRDefault="001A448F" w:rsidP="00814D75">
      <w:pPr>
        <w:tabs>
          <w:tab w:val="left" w:pos="1134"/>
        </w:tabs>
        <w:ind w:left="1134"/>
        <w:jc w:val="both"/>
        <w:rPr>
          <w:rFonts w:ascii="Verdana" w:hAnsi="Verdana"/>
          <w:iCs/>
          <w:sz w:val="20"/>
          <w:szCs w:val="20"/>
          <w:lang w:eastAsia="ar-SA"/>
        </w:rPr>
      </w:pPr>
      <w:r w:rsidRPr="00A13EB0">
        <w:rPr>
          <w:rFonts w:ascii="Verdana" w:hAnsi="Verdana"/>
          <w:bCs/>
          <w:iCs/>
          <w:sz w:val="20"/>
          <w:szCs w:val="20"/>
          <w:lang w:eastAsia="ar-SA"/>
        </w:rPr>
        <w:t xml:space="preserve">(w tytule przelewu należy wpisać </w:t>
      </w:r>
      <w:r w:rsidR="002D1C81" w:rsidRPr="00A13EB0">
        <w:rPr>
          <w:rFonts w:ascii="Verdana" w:hAnsi="Verdana"/>
          <w:bCs/>
          <w:iCs/>
          <w:sz w:val="20"/>
          <w:szCs w:val="20"/>
          <w:lang w:eastAsia="ar-SA"/>
        </w:rPr>
        <w:t>znak</w:t>
      </w:r>
      <w:r w:rsidR="003D1F53" w:rsidRPr="00A13EB0">
        <w:rPr>
          <w:rFonts w:ascii="Verdana" w:hAnsi="Verdana"/>
          <w:bCs/>
          <w:iCs/>
          <w:sz w:val="20"/>
          <w:szCs w:val="20"/>
          <w:lang w:eastAsia="ar-SA"/>
        </w:rPr>
        <w:t xml:space="preserve"> postępowania</w:t>
      </w:r>
      <w:r w:rsidR="00814D75" w:rsidRPr="00A13EB0">
        <w:rPr>
          <w:rFonts w:ascii="Verdana" w:hAnsi="Verdana"/>
          <w:bCs/>
          <w:iCs/>
          <w:sz w:val="20"/>
          <w:szCs w:val="20"/>
          <w:lang w:eastAsia="ar-SA"/>
        </w:rPr>
        <w:t>:</w:t>
      </w:r>
      <w:r w:rsidR="00513176">
        <w:rPr>
          <w:rFonts w:ascii="Verdana" w:hAnsi="Verdana"/>
          <w:bCs/>
          <w:iCs/>
          <w:sz w:val="20"/>
          <w:szCs w:val="20"/>
          <w:lang w:eastAsia="ar-SA"/>
        </w:rPr>
        <w:t xml:space="preserve"> BA</w:t>
      </w:r>
      <w:r w:rsidR="00DD45FD">
        <w:rPr>
          <w:rFonts w:ascii="Verdana" w:hAnsi="Verdana"/>
          <w:bCs/>
          <w:iCs/>
          <w:sz w:val="20"/>
          <w:szCs w:val="20"/>
          <w:lang w:eastAsia="ar-SA"/>
        </w:rPr>
        <w:t>-F-II-3710-22/17</w:t>
      </w:r>
      <w:r w:rsidRPr="00A13EB0">
        <w:rPr>
          <w:rFonts w:ascii="Verdana" w:hAnsi="Verdana"/>
          <w:iCs/>
          <w:sz w:val="20"/>
          <w:szCs w:val="20"/>
          <w:lang w:eastAsia="ar-SA"/>
        </w:rPr>
        <w:t>)</w:t>
      </w:r>
    </w:p>
    <w:p w:rsidR="00386EE1" w:rsidRPr="00A13EB0" w:rsidRDefault="00386EE1" w:rsidP="00386EE1">
      <w:pPr>
        <w:pStyle w:val="Tekstpodstawowy2"/>
        <w:tabs>
          <w:tab w:val="left" w:pos="1134"/>
        </w:tabs>
        <w:ind w:left="709"/>
        <w:rPr>
          <w:rFonts w:ascii="Verdana" w:hAnsi="Verdana"/>
          <w:b w:val="0"/>
          <w:bCs w:val="0"/>
          <w:sz w:val="20"/>
          <w:szCs w:val="20"/>
        </w:rPr>
      </w:pPr>
      <w:r w:rsidRPr="00A13EB0">
        <w:rPr>
          <w:rFonts w:ascii="Verdana" w:hAnsi="Verdana"/>
          <w:b w:val="0"/>
          <w:bCs w:val="0"/>
          <w:sz w:val="20"/>
          <w:szCs w:val="20"/>
        </w:rPr>
        <w:t xml:space="preserve">b) </w:t>
      </w:r>
      <w:r w:rsidRPr="00A13EB0">
        <w:rPr>
          <w:rFonts w:ascii="Verdana" w:hAnsi="Verdana"/>
          <w:b w:val="0"/>
          <w:bCs w:val="0"/>
          <w:sz w:val="20"/>
          <w:szCs w:val="20"/>
        </w:rPr>
        <w:tab/>
      </w:r>
      <w:r w:rsidRPr="00A13EB0">
        <w:rPr>
          <w:rFonts w:ascii="Verdana" w:hAnsi="Verdana"/>
          <w:b w:val="0"/>
          <w:sz w:val="20"/>
          <w:szCs w:val="20"/>
          <w:lang w:eastAsia="ar-SA"/>
        </w:rPr>
        <w:t>poręczeniach bankowych;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c) </w:t>
      </w:r>
      <w:r w:rsidRPr="00A13EB0">
        <w:rPr>
          <w:rFonts w:ascii="Verdana" w:hAnsi="Verdana"/>
          <w:b w:val="0"/>
          <w:bCs w:val="0"/>
          <w:sz w:val="20"/>
          <w:szCs w:val="20"/>
        </w:rPr>
        <w:tab/>
      </w:r>
      <w:r w:rsidRPr="00A13EB0">
        <w:rPr>
          <w:rFonts w:ascii="Verdana" w:hAnsi="Verdana"/>
          <w:b w:val="0"/>
          <w:sz w:val="20"/>
          <w:szCs w:val="20"/>
          <w:lang w:eastAsia="ar-SA"/>
        </w:rPr>
        <w:t>poręczeniach pieniężnych spółdzielczych kas oszczędnościowo-kredytowych;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d) </w:t>
      </w:r>
      <w:r w:rsidRPr="00A13EB0">
        <w:rPr>
          <w:rFonts w:ascii="Verdana" w:hAnsi="Verdana"/>
          <w:b w:val="0"/>
          <w:bCs w:val="0"/>
          <w:sz w:val="20"/>
          <w:szCs w:val="20"/>
        </w:rPr>
        <w:tab/>
      </w:r>
      <w:r w:rsidRPr="00A13EB0">
        <w:rPr>
          <w:rFonts w:ascii="Verdana" w:hAnsi="Verdana"/>
          <w:b w:val="0"/>
          <w:sz w:val="20"/>
          <w:szCs w:val="20"/>
          <w:lang w:eastAsia="ar-SA"/>
        </w:rPr>
        <w:t>gwarancjach bankowych;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e) </w:t>
      </w:r>
      <w:r w:rsidRPr="00A13EB0">
        <w:rPr>
          <w:rFonts w:ascii="Verdana" w:hAnsi="Verdana"/>
          <w:b w:val="0"/>
          <w:bCs w:val="0"/>
          <w:sz w:val="20"/>
          <w:szCs w:val="20"/>
        </w:rPr>
        <w:tab/>
      </w:r>
      <w:r w:rsidRPr="00A13EB0">
        <w:rPr>
          <w:rFonts w:ascii="Verdana" w:hAnsi="Verdana"/>
          <w:b w:val="0"/>
          <w:sz w:val="20"/>
          <w:szCs w:val="20"/>
          <w:lang w:eastAsia="ar-SA"/>
        </w:rPr>
        <w:t>gwarancjach ubezpieczeniowych;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f) </w:t>
      </w:r>
      <w:r w:rsidRPr="00A13EB0">
        <w:rPr>
          <w:rFonts w:ascii="Verdana" w:hAnsi="Verdana"/>
          <w:b w:val="0"/>
          <w:bCs w:val="0"/>
          <w:sz w:val="20"/>
          <w:szCs w:val="20"/>
        </w:rPr>
        <w:tab/>
      </w:r>
      <w:r w:rsidRPr="00A13EB0">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2007 r. Nr 42, poz. 275 ze zm.).</w:t>
      </w:r>
    </w:p>
    <w:p w:rsidR="001A448F" w:rsidRPr="00A13EB0" w:rsidRDefault="001A448F" w:rsidP="001A448F">
      <w:pPr>
        <w:suppressAutoHyphens/>
        <w:spacing w:before="120"/>
        <w:ind w:left="709" w:hanging="709"/>
        <w:jc w:val="both"/>
        <w:rPr>
          <w:rFonts w:ascii="Verdana" w:hAnsi="Verdana"/>
          <w:spacing w:val="4"/>
          <w:sz w:val="20"/>
          <w:szCs w:val="20"/>
          <w:lang w:eastAsia="ar-SA"/>
        </w:rPr>
      </w:pPr>
      <w:r w:rsidRPr="00A13EB0">
        <w:rPr>
          <w:rFonts w:ascii="Verdana" w:hAnsi="Verdana"/>
          <w:color w:val="000000"/>
          <w:spacing w:val="4"/>
          <w:sz w:val="20"/>
          <w:szCs w:val="20"/>
          <w:lang w:eastAsia="ar-SA"/>
        </w:rPr>
        <w:lastRenderedPageBreak/>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.3.</w:t>
      </w:r>
      <w:r w:rsidRPr="00A13EB0">
        <w:rPr>
          <w:rFonts w:ascii="Verdana" w:hAnsi="Verdana"/>
          <w:color w:val="000000"/>
          <w:spacing w:val="4"/>
          <w:sz w:val="20"/>
          <w:szCs w:val="20"/>
          <w:lang w:eastAsia="ar-SA"/>
        </w:rPr>
        <w:tab/>
        <w:t>Wadium wnoszone w formie poręczeń lub gwarancji powinno być złożone w </w:t>
      </w:r>
      <w:r w:rsidRPr="00A13EB0">
        <w:rPr>
          <w:rFonts w:ascii="Verdana" w:hAnsi="Verdana"/>
          <w:spacing w:val="4"/>
          <w:sz w:val="20"/>
          <w:szCs w:val="20"/>
          <w:lang w:eastAsia="ar-SA"/>
        </w:rPr>
        <w:t xml:space="preserve">oryginale (zgodnie z pkt. </w:t>
      </w:r>
      <w:r w:rsidR="00814D75" w:rsidRPr="00A13EB0">
        <w:rPr>
          <w:rFonts w:ascii="Verdana" w:hAnsi="Verdana"/>
          <w:spacing w:val="4"/>
          <w:sz w:val="20"/>
          <w:szCs w:val="20"/>
          <w:lang w:eastAsia="ar-SA"/>
        </w:rPr>
        <w:t xml:space="preserve">13.6.4) </w:t>
      </w:r>
      <w:r w:rsidRPr="00A13EB0">
        <w:rPr>
          <w:rFonts w:ascii="Verdana" w:hAnsi="Verdana"/>
          <w:spacing w:val="4"/>
          <w:sz w:val="20"/>
          <w:szCs w:val="20"/>
          <w:lang w:eastAsia="ar-SA"/>
        </w:rPr>
        <w:t>IDW) i musi obejmować cały okres związania ofertą.</w:t>
      </w:r>
    </w:p>
    <w:p w:rsidR="001A448F" w:rsidRPr="00A13EB0" w:rsidRDefault="001A448F" w:rsidP="001A448F">
      <w:pPr>
        <w:suppressAutoHyphens/>
        <w:spacing w:before="60"/>
        <w:ind w:left="705"/>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 xml:space="preserve">. </w:t>
      </w:r>
    </w:p>
    <w:p w:rsidR="001A448F" w:rsidRPr="00A13EB0" w:rsidRDefault="001A448F" w:rsidP="001A448F">
      <w:pPr>
        <w:suppressAutoHyphens/>
        <w:spacing w:before="60"/>
        <w:ind w:left="705"/>
        <w:jc w:val="both"/>
        <w:rPr>
          <w:rFonts w:ascii="Verdana" w:hAnsi="Verdana"/>
          <w:bCs/>
          <w:color w:val="000000"/>
          <w:spacing w:val="4"/>
          <w:sz w:val="20"/>
          <w:szCs w:val="20"/>
          <w:lang w:eastAsia="ar-SA"/>
        </w:rPr>
      </w:pPr>
      <w:r w:rsidRPr="00A13EB0">
        <w:rPr>
          <w:rFonts w:ascii="Verdana" w:hAnsi="Verdana"/>
          <w:color w:val="000000"/>
          <w:spacing w:val="4"/>
          <w:sz w:val="20"/>
          <w:szCs w:val="20"/>
          <w:lang w:eastAsia="ar-SA"/>
        </w:rPr>
        <w:t xml:space="preserve">Gwarancja lub poręczenie musi zawierać w swojej treści </w:t>
      </w:r>
      <w:r w:rsidRPr="00A13EB0">
        <w:rPr>
          <w:rFonts w:ascii="Verdana" w:hAnsi="Verdana"/>
          <w:b/>
          <w:color w:val="000000"/>
          <w:spacing w:val="4"/>
          <w:sz w:val="20"/>
          <w:szCs w:val="20"/>
          <w:lang w:eastAsia="ar-SA"/>
        </w:rPr>
        <w:t xml:space="preserve">nieodwołalne i bezwarunkowe </w:t>
      </w:r>
      <w:r w:rsidRPr="00A13EB0">
        <w:rPr>
          <w:rFonts w:ascii="Verdana" w:hAnsi="Verdana"/>
          <w:color w:val="000000"/>
          <w:spacing w:val="4"/>
          <w:sz w:val="20"/>
          <w:szCs w:val="20"/>
          <w:lang w:eastAsia="ar-SA"/>
        </w:rPr>
        <w:t>zobowiązanie wystawcy dokumentu do zapłaty na rzecz Zamawiającego kwoty wadium.</w:t>
      </w:r>
      <w:r w:rsidRPr="00A13EB0">
        <w:rPr>
          <w:rFonts w:ascii="Verdana" w:hAnsi="Verdana"/>
          <w:bCs/>
          <w:color w:val="000000"/>
          <w:spacing w:val="4"/>
          <w:sz w:val="20"/>
          <w:szCs w:val="20"/>
          <w:lang w:eastAsia="ar-SA"/>
        </w:rPr>
        <w:t xml:space="preserve"> </w:t>
      </w:r>
    </w:p>
    <w:p w:rsidR="001A448F" w:rsidRPr="00A13EB0" w:rsidRDefault="001A448F" w:rsidP="00D0461E">
      <w:pPr>
        <w:suppressAutoHyphens/>
        <w:spacing w:before="60"/>
        <w:ind w:left="705"/>
        <w:jc w:val="both"/>
        <w:rPr>
          <w:rFonts w:ascii="Verdana" w:hAnsi="Verdana"/>
          <w:color w:val="000000"/>
          <w:spacing w:val="4"/>
          <w:sz w:val="20"/>
          <w:szCs w:val="20"/>
          <w:lang w:eastAsia="ar-SA"/>
        </w:rPr>
      </w:pPr>
      <w:r w:rsidRPr="00A13EB0">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.4.</w:t>
      </w:r>
      <w:r w:rsidRPr="00A13EB0">
        <w:rPr>
          <w:rFonts w:ascii="Verdana" w:hAnsi="Verdana"/>
          <w:color w:val="000000"/>
          <w:spacing w:val="4"/>
          <w:sz w:val="20"/>
          <w:szCs w:val="20"/>
          <w:lang w:eastAsia="ar-SA"/>
        </w:rPr>
        <w:tab/>
        <w:t>Wadium wniesione w pieniądzu przelewem na rachunek bankowy musi wpłynąć na wskazany w pkt. 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.2.a)</w:t>
      </w:r>
      <w:r w:rsidR="00386EE1" w:rsidRPr="00A13EB0">
        <w:rPr>
          <w:rFonts w:ascii="Verdana" w:hAnsi="Verdana"/>
          <w:color w:val="000000"/>
          <w:spacing w:val="4"/>
          <w:sz w:val="20"/>
          <w:szCs w:val="20"/>
          <w:lang w:eastAsia="ar-SA"/>
        </w:rPr>
        <w:t xml:space="preserve"> IDW</w:t>
      </w:r>
      <w:r w:rsidRPr="00A13EB0">
        <w:rPr>
          <w:rFonts w:ascii="Verdana" w:hAnsi="Verdana"/>
          <w:color w:val="000000"/>
          <w:spacing w:val="4"/>
          <w:sz w:val="20"/>
          <w:szCs w:val="20"/>
          <w:lang w:eastAsia="ar-SA"/>
        </w:rPr>
        <w:t xml:space="preserve"> rachunek bankowy Zamawiającego, najpóźniej przed upływem terminu składania ofert.</w:t>
      </w:r>
    </w:p>
    <w:p w:rsidR="001A448F" w:rsidRPr="00A13EB0" w:rsidRDefault="001A448F" w:rsidP="001A448F">
      <w:pPr>
        <w:suppressAutoHyphens/>
        <w:ind w:left="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Ze względu na ryzyko związane z </w:t>
      </w:r>
      <w:r w:rsidRPr="00A13EB0">
        <w:rPr>
          <w:rFonts w:ascii="Verdana" w:hAnsi="Verdana"/>
          <w:spacing w:val="4"/>
          <w:sz w:val="20"/>
          <w:szCs w:val="20"/>
          <w:lang w:eastAsia="ar-SA"/>
        </w:rPr>
        <w:t xml:space="preserve">czasem trwania </w:t>
      </w:r>
      <w:r w:rsidRPr="00A13EB0">
        <w:rPr>
          <w:rFonts w:ascii="Verdana" w:hAnsi="Verdana"/>
          <w:color w:val="000000"/>
          <w:spacing w:val="4"/>
          <w:sz w:val="20"/>
          <w:szCs w:val="20"/>
          <w:lang w:eastAsia="ar-SA"/>
        </w:rPr>
        <w:t>okresu rozliczeń międzybankowych Zamawiający zaleca dokonanie przelewu ze stosownym wyprzedzeniem.</w:t>
      </w:r>
    </w:p>
    <w:p w:rsidR="00CF1E6F" w:rsidRDefault="001A448F" w:rsidP="00C64041">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 xml:space="preserve">.5. </w:t>
      </w:r>
      <w:r w:rsidRPr="00A13EB0">
        <w:rPr>
          <w:rFonts w:ascii="Verdana" w:hAnsi="Verdana"/>
          <w:color w:val="000000"/>
          <w:spacing w:val="4"/>
          <w:sz w:val="20"/>
          <w:szCs w:val="20"/>
          <w:lang w:eastAsia="ar-SA"/>
        </w:rPr>
        <w:tab/>
        <w:t xml:space="preserve">Zamawiający dokona zwrotu wadium na zasadach określonych w art. 46 ust. 1-4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w:t>
      </w:r>
    </w:p>
    <w:p w:rsidR="00921E5A" w:rsidRPr="00DF0A7A" w:rsidRDefault="005D63AB" w:rsidP="00102D8D">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15.6. </w:t>
      </w:r>
      <w:r w:rsidR="00102D8D" w:rsidRPr="00DF0A7A">
        <w:rPr>
          <w:rFonts w:ascii="Verdana" w:hAnsi="Verdana"/>
          <w:color w:val="000000"/>
          <w:spacing w:val="4"/>
          <w:sz w:val="20"/>
          <w:szCs w:val="20"/>
          <w:lang w:eastAsia="ar-SA"/>
        </w:rPr>
        <w:t>Zamawiający zatrzymuje wadium wraz z od</w:t>
      </w:r>
      <w:r w:rsidR="00921E5A" w:rsidRPr="00DF0A7A">
        <w:rPr>
          <w:rFonts w:ascii="Verdana" w:hAnsi="Verdana"/>
          <w:color w:val="000000"/>
          <w:spacing w:val="4"/>
          <w:sz w:val="20"/>
          <w:szCs w:val="20"/>
          <w:lang w:eastAsia="ar-SA"/>
        </w:rPr>
        <w:t>setkami:</w:t>
      </w:r>
    </w:p>
    <w:p w:rsidR="00921E5A" w:rsidRPr="00DF0A7A" w:rsidRDefault="00921E5A" w:rsidP="00921E5A">
      <w:pPr>
        <w:suppressAutoHyphens/>
        <w:spacing w:before="120"/>
        <w:ind w:left="993" w:hanging="284"/>
        <w:jc w:val="both"/>
        <w:rPr>
          <w:rFonts w:ascii="Verdana" w:hAnsi="Verdana"/>
          <w:color w:val="000000"/>
          <w:spacing w:val="4"/>
          <w:sz w:val="20"/>
          <w:szCs w:val="20"/>
          <w:lang w:eastAsia="ar-SA"/>
        </w:rPr>
      </w:pPr>
      <w:r w:rsidRPr="00DF0A7A">
        <w:rPr>
          <w:rFonts w:ascii="Verdana" w:hAnsi="Verdana"/>
          <w:color w:val="000000"/>
          <w:spacing w:val="4"/>
          <w:sz w:val="20"/>
          <w:szCs w:val="20"/>
          <w:lang w:eastAsia="ar-SA"/>
        </w:rPr>
        <w:t>a)</w:t>
      </w:r>
      <w:r w:rsidR="00102D8D" w:rsidRPr="00DF0A7A">
        <w:rPr>
          <w:rFonts w:ascii="Verdana" w:hAnsi="Verdana"/>
          <w:color w:val="000000"/>
          <w:spacing w:val="4"/>
          <w:sz w:val="20"/>
          <w:szCs w:val="20"/>
          <w:lang w:eastAsia="ar-SA"/>
        </w:rPr>
        <w:t xml:space="preserve"> jeżeli wykonawca w odpowiedzi na wezwanie, o którym mowa w art. 26 ust. 3 i 3a ustawy, z 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ustawy, co spowodowało brak możliwości wybrania oferty złożonej przez wy</w:t>
      </w:r>
      <w:r w:rsidRPr="00DF0A7A">
        <w:rPr>
          <w:rFonts w:ascii="Verdana" w:hAnsi="Verdana"/>
          <w:color w:val="000000"/>
          <w:spacing w:val="4"/>
          <w:sz w:val="20"/>
          <w:szCs w:val="20"/>
          <w:lang w:eastAsia="ar-SA"/>
        </w:rPr>
        <w:t>konawcę jako najkorzystniejszej;</w:t>
      </w:r>
    </w:p>
    <w:p w:rsidR="00102D8D" w:rsidRPr="00DF0A7A" w:rsidRDefault="00921E5A" w:rsidP="00921E5A">
      <w:pPr>
        <w:suppressAutoHyphens/>
        <w:spacing w:before="120"/>
        <w:ind w:left="709"/>
        <w:jc w:val="both"/>
        <w:rPr>
          <w:rFonts w:ascii="Verdana" w:hAnsi="Verdana"/>
          <w:color w:val="000000"/>
          <w:spacing w:val="4"/>
          <w:sz w:val="20"/>
          <w:szCs w:val="20"/>
          <w:lang w:eastAsia="ar-SA"/>
        </w:rPr>
      </w:pPr>
      <w:r w:rsidRPr="00DF0A7A">
        <w:rPr>
          <w:rFonts w:ascii="Verdana" w:hAnsi="Verdana"/>
          <w:color w:val="000000"/>
          <w:spacing w:val="4"/>
          <w:sz w:val="20"/>
          <w:szCs w:val="20"/>
          <w:lang w:eastAsia="ar-SA"/>
        </w:rPr>
        <w:t xml:space="preserve">b) </w:t>
      </w:r>
      <w:r w:rsidR="00102D8D" w:rsidRPr="00DF0A7A">
        <w:rPr>
          <w:rFonts w:ascii="Verdana" w:hAnsi="Verdana"/>
          <w:color w:val="000000"/>
          <w:spacing w:val="4"/>
          <w:sz w:val="20"/>
          <w:szCs w:val="20"/>
          <w:lang w:eastAsia="ar-SA"/>
        </w:rPr>
        <w:t>jeżeli wykonawca, którego oferta została wybrana:</w:t>
      </w:r>
    </w:p>
    <w:p w:rsidR="00102D8D" w:rsidRPr="00DF0A7A" w:rsidRDefault="00102D8D" w:rsidP="00921E5A">
      <w:pPr>
        <w:suppressAutoHyphens/>
        <w:spacing w:before="120"/>
        <w:ind w:left="1418" w:hanging="709"/>
        <w:jc w:val="both"/>
        <w:rPr>
          <w:rFonts w:ascii="Verdana" w:hAnsi="Verdana"/>
          <w:color w:val="000000"/>
          <w:spacing w:val="4"/>
          <w:sz w:val="20"/>
          <w:szCs w:val="20"/>
          <w:lang w:eastAsia="ar-SA"/>
        </w:rPr>
      </w:pPr>
      <w:r w:rsidRPr="00DF0A7A">
        <w:rPr>
          <w:rFonts w:ascii="Verdana" w:hAnsi="Verdana"/>
          <w:color w:val="000000"/>
          <w:spacing w:val="4"/>
          <w:sz w:val="20"/>
          <w:szCs w:val="20"/>
          <w:lang w:eastAsia="ar-SA"/>
        </w:rPr>
        <w:t>1)</w:t>
      </w:r>
      <w:r w:rsidRPr="00DF0A7A">
        <w:rPr>
          <w:rFonts w:ascii="Verdana" w:hAnsi="Verdana"/>
          <w:color w:val="000000"/>
          <w:spacing w:val="4"/>
          <w:sz w:val="20"/>
          <w:szCs w:val="20"/>
          <w:lang w:eastAsia="ar-SA"/>
        </w:rPr>
        <w:tab/>
        <w:t>odmówił podpisania umowy w sprawie zamówienia publicznego na warunkach określonych w ofercie;</w:t>
      </w:r>
    </w:p>
    <w:p w:rsidR="00102D8D" w:rsidRPr="00DF0A7A" w:rsidRDefault="00102D8D" w:rsidP="00921E5A">
      <w:pPr>
        <w:suppressAutoHyphens/>
        <w:spacing w:before="120"/>
        <w:ind w:left="1418" w:hanging="709"/>
        <w:jc w:val="both"/>
        <w:rPr>
          <w:rFonts w:ascii="Verdana" w:hAnsi="Verdana"/>
          <w:color w:val="000000"/>
          <w:spacing w:val="4"/>
          <w:sz w:val="20"/>
          <w:szCs w:val="20"/>
          <w:lang w:eastAsia="ar-SA"/>
        </w:rPr>
      </w:pPr>
      <w:r w:rsidRPr="00DF0A7A">
        <w:rPr>
          <w:rFonts w:ascii="Verdana" w:hAnsi="Verdana"/>
          <w:color w:val="000000"/>
          <w:spacing w:val="4"/>
          <w:sz w:val="20"/>
          <w:szCs w:val="20"/>
          <w:lang w:eastAsia="ar-SA"/>
        </w:rPr>
        <w:t>2)</w:t>
      </w:r>
      <w:r w:rsidRPr="00DF0A7A">
        <w:rPr>
          <w:rFonts w:ascii="Verdana" w:hAnsi="Verdana"/>
          <w:color w:val="000000"/>
          <w:spacing w:val="4"/>
          <w:sz w:val="20"/>
          <w:szCs w:val="20"/>
          <w:lang w:eastAsia="ar-SA"/>
        </w:rPr>
        <w:tab/>
        <w:t>nie wniósł wymaganego zabezpieczenia należytego wykonania umowy;</w:t>
      </w:r>
    </w:p>
    <w:p w:rsidR="00102D8D" w:rsidRPr="00102D8D" w:rsidRDefault="00102D8D" w:rsidP="00921E5A">
      <w:pPr>
        <w:suppressAutoHyphens/>
        <w:spacing w:before="120"/>
        <w:ind w:left="1418" w:hanging="709"/>
        <w:jc w:val="both"/>
        <w:rPr>
          <w:rFonts w:ascii="Verdana" w:hAnsi="Verdana"/>
          <w:color w:val="000000"/>
          <w:spacing w:val="4"/>
          <w:sz w:val="20"/>
          <w:szCs w:val="20"/>
          <w:lang w:eastAsia="ar-SA"/>
        </w:rPr>
      </w:pPr>
      <w:r w:rsidRPr="00DF0A7A">
        <w:rPr>
          <w:rFonts w:ascii="Verdana" w:hAnsi="Verdana"/>
          <w:color w:val="000000"/>
          <w:spacing w:val="4"/>
          <w:sz w:val="20"/>
          <w:szCs w:val="20"/>
          <w:lang w:eastAsia="ar-SA"/>
        </w:rPr>
        <w:t>3)</w:t>
      </w:r>
      <w:r w:rsidRPr="00DF0A7A">
        <w:rPr>
          <w:rFonts w:ascii="Verdana" w:hAnsi="Verdana"/>
          <w:color w:val="000000"/>
          <w:spacing w:val="4"/>
          <w:sz w:val="20"/>
          <w:szCs w:val="20"/>
          <w:lang w:eastAsia="ar-SA"/>
        </w:rPr>
        <w:tab/>
        <w:t>zawarcie umowy w sprawie zamówienia publicznego stało się niemożliwe z przyczyn leżących po stronie wykonawcy.</w:t>
      </w:r>
    </w:p>
    <w:p w:rsidR="00CF1E6F" w:rsidRPr="00A13EB0" w:rsidRDefault="00CF1E6F" w:rsidP="00DF0A7A">
      <w:pPr>
        <w:pStyle w:val="Tekstpodstawowy2"/>
        <w:tabs>
          <w:tab w:val="left" w:pos="851"/>
          <w:tab w:val="left" w:pos="1134"/>
        </w:tabs>
        <w:rPr>
          <w:rFonts w:ascii="Verdana" w:hAnsi="Verdana"/>
          <w:b w:val="0"/>
          <w:sz w:val="20"/>
          <w:szCs w:val="20"/>
          <w:lang w:eastAsia="ar-SA"/>
        </w:rPr>
      </w:pPr>
    </w:p>
    <w:p w:rsidR="00B9152B" w:rsidRPr="008B232A" w:rsidRDefault="00B9152B" w:rsidP="00B9152B">
      <w:pPr>
        <w:suppressAutoHyphens/>
        <w:rPr>
          <w:rFonts w:ascii="Verdana" w:hAnsi="Verdana"/>
          <w:b/>
          <w:sz w:val="20"/>
          <w:szCs w:val="20"/>
          <w:lang w:eastAsia="ar-SA"/>
        </w:rPr>
      </w:pPr>
      <w:r w:rsidRPr="008B232A">
        <w:rPr>
          <w:rFonts w:ascii="Verdana" w:hAnsi="Verdana"/>
          <w:b/>
          <w:sz w:val="20"/>
          <w:szCs w:val="20"/>
          <w:lang w:eastAsia="ar-SA"/>
        </w:rPr>
        <w:t>16.</w:t>
      </w:r>
      <w:r w:rsidRPr="008B232A">
        <w:rPr>
          <w:rFonts w:ascii="Verdana" w:hAnsi="Verdana"/>
          <w:b/>
          <w:sz w:val="20"/>
          <w:szCs w:val="20"/>
          <w:lang w:eastAsia="ar-SA"/>
        </w:rPr>
        <w:tab/>
      </w:r>
      <w:r w:rsidRPr="008B232A">
        <w:rPr>
          <w:rFonts w:ascii="Verdana" w:hAnsi="Verdana" w:cs="Verdana"/>
          <w:b/>
          <w:bCs/>
          <w:spacing w:val="4"/>
          <w:sz w:val="20"/>
          <w:szCs w:val="20"/>
        </w:rPr>
        <w:t>MIEJSCE ORAZ TERMIN SKŁADANIA I OTWARCIA OFERT</w:t>
      </w:r>
    </w:p>
    <w:p w:rsidR="008043E3" w:rsidRPr="008B232A" w:rsidRDefault="00B9152B" w:rsidP="00181F8E">
      <w:pPr>
        <w:suppressAutoHyphens/>
        <w:spacing w:before="120"/>
        <w:ind w:left="709" w:hanging="709"/>
        <w:jc w:val="both"/>
        <w:rPr>
          <w:rFonts w:ascii="Verdana" w:hAnsi="Verdana" w:cs="Verdana"/>
          <w:sz w:val="20"/>
          <w:szCs w:val="20"/>
        </w:rPr>
      </w:pPr>
      <w:r w:rsidRPr="008B232A">
        <w:rPr>
          <w:rFonts w:ascii="Verdana" w:hAnsi="Verdana"/>
          <w:color w:val="000000"/>
          <w:spacing w:val="4"/>
          <w:sz w:val="20"/>
          <w:szCs w:val="20"/>
          <w:lang w:eastAsia="ar-SA"/>
        </w:rPr>
        <w:t>16.1.</w:t>
      </w:r>
      <w:r w:rsidRPr="008B232A">
        <w:rPr>
          <w:rFonts w:ascii="Verdana" w:hAnsi="Verdana"/>
          <w:color w:val="000000"/>
          <w:spacing w:val="4"/>
          <w:sz w:val="20"/>
          <w:szCs w:val="20"/>
          <w:lang w:eastAsia="ar-SA"/>
        </w:rPr>
        <w:tab/>
      </w:r>
      <w:r w:rsidR="008043E3" w:rsidRPr="008B232A">
        <w:rPr>
          <w:rFonts w:ascii="Verdana" w:hAnsi="Verdana" w:cs="Verdana"/>
          <w:b/>
          <w:bCs/>
          <w:sz w:val="20"/>
          <w:szCs w:val="20"/>
        </w:rPr>
        <w:t>Oferty powinny być złożone</w:t>
      </w:r>
      <w:r w:rsidR="008043E3" w:rsidRPr="008B232A">
        <w:rPr>
          <w:rFonts w:ascii="Verdana" w:hAnsi="Verdana" w:cs="Verdana"/>
          <w:sz w:val="20"/>
          <w:szCs w:val="20"/>
        </w:rPr>
        <w:t xml:space="preserve"> </w:t>
      </w:r>
      <w:r w:rsidR="008043E3" w:rsidRPr="008B232A">
        <w:rPr>
          <w:rFonts w:ascii="Verdana" w:hAnsi="Verdana" w:cs="Verdana"/>
          <w:b/>
          <w:sz w:val="20"/>
          <w:szCs w:val="20"/>
        </w:rPr>
        <w:t>w</w:t>
      </w:r>
      <w:r w:rsidR="00625459" w:rsidRPr="008B232A">
        <w:rPr>
          <w:rFonts w:ascii="Verdana" w:hAnsi="Verdana" w:cs="Arial"/>
          <w:sz w:val="20"/>
          <w:szCs w:val="20"/>
        </w:rPr>
        <w:t xml:space="preserve"> </w:t>
      </w:r>
      <w:r w:rsidR="00625459" w:rsidRPr="008B232A">
        <w:rPr>
          <w:rFonts w:ascii="Verdana" w:hAnsi="Verdana" w:cs="Arial"/>
          <w:b/>
          <w:sz w:val="20"/>
          <w:szCs w:val="20"/>
        </w:rPr>
        <w:t>siedzibie Zamawiającego</w:t>
      </w:r>
      <w:r w:rsidR="00625459" w:rsidRPr="008B232A">
        <w:rPr>
          <w:rFonts w:ascii="Verdana" w:hAnsi="Verdana" w:cs="Arial"/>
          <w:sz w:val="20"/>
          <w:szCs w:val="20"/>
        </w:rPr>
        <w:t>, Al. Ujazdowskie 11</w:t>
      </w:r>
      <w:r w:rsidR="002904C7" w:rsidRPr="008B232A">
        <w:rPr>
          <w:rFonts w:ascii="Verdana" w:hAnsi="Verdana" w:cs="Arial"/>
          <w:sz w:val="20"/>
          <w:szCs w:val="20"/>
        </w:rPr>
        <w:t xml:space="preserve"> w Warszawie</w:t>
      </w:r>
      <w:r w:rsidR="00625459" w:rsidRPr="008B232A">
        <w:rPr>
          <w:rFonts w:ascii="Verdana" w:hAnsi="Verdana" w:cs="Arial"/>
          <w:sz w:val="20"/>
          <w:szCs w:val="20"/>
        </w:rPr>
        <w:t xml:space="preserve">, </w:t>
      </w:r>
      <w:r w:rsidR="00625459" w:rsidRPr="008B232A">
        <w:rPr>
          <w:rFonts w:ascii="Verdana" w:hAnsi="Verdana" w:cs="Arial"/>
          <w:b/>
          <w:sz w:val="20"/>
          <w:szCs w:val="20"/>
        </w:rPr>
        <w:t>w Biurze Podawczym</w:t>
      </w:r>
      <w:r w:rsidR="00625459" w:rsidRPr="008B232A">
        <w:rPr>
          <w:rFonts w:ascii="Verdana" w:hAnsi="Verdana" w:cs="Arial"/>
          <w:sz w:val="20"/>
          <w:szCs w:val="20"/>
        </w:rPr>
        <w:t>, w terminie do</w:t>
      </w:r>
      <w:r w:rsidR="00625459" w:rsidRPr="008B232A">
        <w:rPr>
          <w:rFonts w:ascii="Verdana" w:hAnsi="Verdana" w:cs="Arial"/>
          <w:b/>
          <w:sz w:val="20"/>
          <w:szCs w:val="20"/>
        </w:rPr>
        <w:t xml:space="preserve"> </w:t>
      </w:r>
      <w:r w:rsidR="00625459" w:rsidRPr="008B232A">
        <w:rPr>
          <w:rFonts w:ascii="Verdana" w:hAnsi="Verdana" w:cs="Arial"/>
          <w:sz w:val="20"/>
          <w:szCs w:val="20"/>
        </w:rPr>
        <w:t xml:space="preserve">dnia </w:t>
      </w:r>
      <w:r w:rsidR="00D332BD" w:rsidRPr="008B232A">
        <w:rPr>
          <w:rFonts w:ascii="Verdana" w:hAnsi="Verdana" w:cs="Arial"/>
          <w:b/>
          <w:sz w:val="20"/>
          <w:szCs w:val="20"/>
        </w:rPr>
        <w:t xml:space="preserve"> </w:t>
      </w:r>
      <w:r w:rsidR="006022E5" w:rsidRPr="008B232A">
        <w:rPr>
          <w:rFonts w:ascii="Verdana" w:hAnsi="Verdana" w:cs="Arial"/>
          <w:b/>
          <w:sz w:val="20"/>
          <w:szCs w:val="20"/>
        </w:rPr>
        <w:t>24</w:t>
      </w:r>
      <w:r w:rsidR="00D332BD" w:rsidRPr="008B232A">
        <w:rPr>
          <w:rFonts w:ascii="Verdana" w:hAnsi="Verdana" w:cs="Arial"/>
          <w:b/>
          <w:sz w:val="20"/>
          <w:szCs w:val="20"/>
        </w:rPr>
        <w:t>.07</w:t>
      </w:r>
      <w:r w:rsidR="00A13869" w:rsidRPr="008B232A">
        <w:rPr>
          <w:rFonts w:ascii="Verdana" w:hAnsi="Verdana" w:cs="Arial"/>
          <w:b/>
          <w:sz w:val="20"/>
          <w:szCs w:val="20"/>
        </w:rPr>
        <w:t>.</w:t>
      </w:r>
      <w:r w:rsidR="00AD23C2" w:rsidRPr="008B232A">
        <w:rPr>
          <w:rFonts w:ascii="Verdana" w:hAnsi="Verdana" w:cs="Arial"/>
          <w:b/>
          <w:sz w:val="20"/>
          <w:szCs w:val="20"/>
        </w:rPr>
        <w:t>2017</w:t>
      </w:r>
      <w:r w:rsidR="00625459" w:rsidRPr="008B232A">
        <w:rPr>
          <w:rFonts w:ascii="Verdana" w:hAnsi="Verdana" w:cs="Arial"/>
          <w:b/>
          <w:sz w:val="20"/>
          <w:szCs w:val="20"/>
        </w:rPr>
        <w:t xml:space="preserve"> r. do godziny 12:00. </w:t>
      </w:r>
    </w:p>
    <w:p w:rsidR="00950D58" w:rsidRPr="008B232A" w:rsidRDefault="00950D58" w:rsidP="00950D58">
      <w:pPr>
        <w:suppressAutoHyphens/>
        <w:spacing w:before="120"/>
        <w:ind w:left="709" w:hanging="709"/>
        <w:jc w:val="both"/>
        <w:rPr>
          <w:rFonts w:ascii="Verdana" w:hAnsi="Verdana" w:cs="Verdana"/>
          <w:sz w:val="20"/>
          <w:szCs w:val="20"/>
        </w:rPr>
      </w:pPr>
      <w:r w:rsidRPr="008B232A">
        <w:rPr>
          <w:rFonts w:ascii="Verdana" w:hAnsi="Verdana"/>
          <w:color w:val="000000"/>
          <w:spacing w:val="4"/>
          <w:sz w:val="20"/>
          <w:szCs w:val="20"/>
          <w:lang w:eastAsia="ar-SA"/>
        </w:rPr>
        <w:t>16.2.</w:t>
      </w:r>
      <w:r w:rsidRPr="008B232A">
        <w:rPr>
          <w:rFonts w:ascii="Verdana" w:hAnsi="Verdana"/>
          <w:color w:val="000000"/>
          <w:spacing w:val="4"/>
          <w:sz w:val="20"/>
          <w:szCs w:val="20"/>
          <w:lang w:eastAsia="ar-SA"/>
        </w:rPr>
        <w:tab/>
      </w:r>
      <w:r w:rsidR="000D21DC" w:rsidRPr="008B232A">
        <w:rPr>
          <w:rFonts w:ascii="Verdana" w:hAnsi="Verdana" w:cs="Verdana"/>
          <w:b/>
          <w:bCs/>
          <w:spacing w:val="4"/>
          <w:sz w:val="20"/>
          <w:szCs w:val="20"/>
        </w:rPr>
        <w:t>Otwarcie ofert nastąpi</w:t>
      </w:r>
      <w:r w:rsidR="000D21DC" w:rsidRPr="008B232A">
        <w:rPr>
          <w:rFonts w:ascii="Verdana" w:hAnsi="Verdana" w:cs="Verdana"/>
          <w:spacing w:val="4"/>
          <w:sz w:val="20"/>
          <w:szCs w:val="20"/>
        </w:rPr>
        <w:t xml:space="preserve"> w </w:t>
      </w:r>
      <w:r w:rsidR="005C7BFE" w:rsidRPr="008B232A">
        <w:rPr>
          <w:rFonts w:ascii="Verdana" w:hAnsi="Verdana" w:cs="Verdana"/>
          <w:spacing w:val="4"/>
          <w:sz w:val="20"/>
          <w:szCs w:val="20"/>
        </w:rPr>
        <w:t xml:space="preserve">siedzibie Zamawiającego, Al. Ujazdowskie 11 </w:t>
      </w:r>
      <w:r w:rsidR="002904C7" w:rsidRPr="008B232A">
        <w:rPr>
          <w:rFonts w:ascii="Verdana" w:hAnsi="Verdana" w:cs="Verdana"/>
          <w:spacing w:val="4"/>
          <w:sz w:val="20"/>
          <w:szCs w:val="20"/>
        </w:rPr>
        <w:t xml:space="preserve">w Warszawie </w:t>
      </w:r>
      <w:r w:rsidR="005C7BFE" w:rsidRPr="008B232A">
        <w:rPr>
          <w:rFonts w:ascii="Verdana" w:hAnsi="Verdana" w:cs="Verdana"/>
          <w:spacing w:val="4"/>
          <w:sz w:val="20"/>
          <w:szCs w:val="20"/>
        </w:rPr>
        <w:t xml:space="preserve">w </w:t>
      </w:r>
      <w:r w:rsidR="008921D8" w:rsidRPr="008B232A">
        <w:rPr>
          <w:rFonts w:ascii="Verdana" w:hAnsi="Verdana" w:cs="Verdana"/>
          <w:spacing w:val="4"/>
          <w:sz w:val="20"/>
          <w:szCs w:val="20"/>
        </w:rPr>
        <w:t xml:space="preserve">dniu </w:t>
      </w:r>
      <w:r w:rsidR="00DA3E92" w:rsidRPr="008B232A">
        <w:rPr>
          <w:rFonts w:ascii="Verdana" w:hAnsi="Verdana" w:cs="Verdana"/>
          <w:b/>
          <w:spacing w:val="4"/>
          <w:sz w:val="20"/>
          <w:szCs w:val="20"/>
        </w:rPr>
        <w:t xml:space="preserve"> </w:t>
      </w:r>
      <w:r w:rsidR="006022E5" w:rsidRPr="008B232A">
        <w:rPr>
          <w:rFonts w:ascii="Verdana" w:hAnsi="Verdana" w:cs="Verdana"/>
          <w:b/>
          <w:spacing w:val="4"/>
          <w:sz w:val="20"/>
          <w:szCs w:val="20"/>
        </w:rPr>
        <w:t>24</w:t>
      </w:r>
      <w:r w:rsidR="00D332BD" w:rsidRPr="008B232A">
        <w:rPr>
          <w:rFonts w:ascii="Verdana" w:hAnsi="Verdana" w:cs="Verdana"/>
          <w:b/>
          <w:spacing w:val="4"/>
          <w:sz w:val="20"/>
          <w:szCs w:val="20"/>
        </w:rPr>
        <w:t>.07</w:t>
      </w:r>
      <w:r w:rsidR="00E10725" w:rsidRPr="008B232A">
        <w:rPr>
          <w:rFonts w:ascii="Verdana" w:hAnsi="Verdana" w:cs="Verdana"/>
          <w:b/>
          <w:spacing w:val="4"/>
          <w:sz w:val="20"/>
          <w:szCs w:val="20"/>
        </w:rPr>
        <w:t>.</w:t>
      </w:r>
      <w:r w:rsidR="00AD23C2" w:rsidRPr="008B232A">
        <w:rPr>
          <w:rFonts w:ascii="Verdana" w:hAnsi="Verdana" w:cs="Verdana"/>
          <w:b/>
          <w:spacing w:val="4"/>
          <w:sz w:val="20"/>
          <w:szCs w:val="20"/>
        </w:rPr>
        <w:t>2017</w:t>
      </w:r>
      <w:r w:rsidR="00C700C2" w:rsidRPr="008B232A">
        <w:rPr>
          <w:rFonts w:ascii="Verdana" w:hAnsi="Verdana" w:cs="Verdana"/>
          <w:b/>
          <w:spacing w:val="4"/>
          <w:sz w:val="20"/>
          <w:szCs w:val="20"/>
        </w:rPr>
        <w:t xml:space="preserve"> r.</w:t>
      </w:r>
      <w:r w:rsidR="00C700C2" w:rsidRPr="008B232A">
        <w:rPr>
          <w:rFonts w:ascii="Verdana" w:hAnsi="Verdana" w:cs="Verdana"/>
          <w:spacing w:val="4"/>
          <w:sz w:val="20"/>
          <w:szCs w:val="20"/>
        </w:rPr>
        <w:t xml:space="preserve">, </w:t>
      </w:r>
      <w:r w:rsidR="000D21DC" w:rsidRPr="008B232A">
        <w:rPr>
          <w:rFonts w:ascii="Verdana" w:hAnsi="Verdana" w:cs="Verdana"/>
          <w:b/>
          <w:spacing w:val="4"/>
          <w:sz w:val="20"/>
          <w:szCs w:val="20"/>
        </w:rPr>
        <w:t xml:space="preserve">o godz. </w:t>
      </w:r>
      <w:r w:rsidR="00181F8E" w:rsidRPr="008B232A">
        <w:rPr>
          <w:rFonts w:ascii="Verdana" w:hAnsi="Verdana" w:cs="Verdana"/>
          <w:b/>
          <w:spacing w:val="4"/>
          <w:sz w:val="20"/>
          <w:szCs w:val="20"/>
        </w:rPr>
        <w:t>13</w:t>
      </w:r>
      <w:r w:rsidR="00C700C2" w:rsidRPr="008B232A">
        <w:rPr>
          <w:rFonts w:ascii="Verdana" w:hAnsi="Verdana" w:cs="Verdana"/>
          <w:b/>
          <w:spacing w:val="4"/>
          <w:sz w:val="20"/>
          <w:szCs w:val="20"/>
        </w:rPr>
        <w:t>:</w:t>
      </w:r>
      <w:r w:rsidR="00181F8E" w:rsidRPr="008B232A">
        <w:rPr>
          <w:rFonts w:ascii="Verdana" w:hAnsi="Verdana" w:cs="Verdana"/>
          <w:b/>
          <w:spacing w:val="4"/>
          <w:sz w:val="20"/>
          <w:szCs w:val="20"/>
        </w:rPr>
        <w:t>00</w:t>
      </w:r>
      <w:r w:rsidR="000D21DC" w:rsidRPr="008B232A">
        <w:rPr>
          <w:rFonts w:ascii="Verdana" w:hAnsi="Verdana" w:cs="Verdana"/>
          <w:spacing w:val="4"/>
          <w:sz w:val="20"/>
          <w:szCs w:val="20"/>
        </w:rPr>
        <w:t>.</w:t>
      </w:r>
    </w:p>
    <w:p w:rsidR="00950D58" w:rsidRPr="00A13EB0" w:rsidRDefault="00950D58" w:rsidP="00BC3AAD">
      <w:pPr>
        <w:suppressAutoHyphens/>
        <w:spacing w:before="120"/>
        <w:ind w:left="709" w:hanging="709"/>
        <w:jc w:val="both"/>
        <w:rPr>
          <w:rFonts w:ascii="Verdana" w:hAnsi="Verdana" w:cs="Verdana"/>
          <w:sz w:val="20"/>
          <w:szCs w:val="20"/>
        </w:rPr>
      </w:pPr>
      <w:r w:rsidRPr="008B232A">
        <w:rPr>
          <w:rFonts w:ascii="Verdana" w:hAnsi="Verdana"/>
          <w:color w:val="000000"/>
          <w:spacing w:val="4"/>
          <w:sz w:val="20"/>
          <w:szCs w:val="20"/>
          <w:lang w:eastAsia="ar-SA"/>
        </w:rPr>
        <w:t>16.3.</w:t>
      </w:r>
      <w:r w:rsidRPr="008B232A">
        <w:rPr>
          <w:rFonts w:ascii="Verdana" w:hAnsi="Verdana"/>
          <w:color w:val="000000"/>
          <w:spacing w:val="4"/>
          <w:sz w:val="20"/>
          <w:szCs w:val="20"/>
          <w:lang w:eastAsia="ar-SA"/>
        </w:rPr>
        <w:tab/>
      </w:r>
      <w:r w:rsidR="000D21DC" w:rsidRPr="008B232A">
        <w:rPr>
          <w:rFonts w:ascii="Verdana" w:hAnsi="Verdana" w:cs="Verdana"/>
          <w:sz w:val="20"/>
          <w:szCs w:val="20"/>
        </w:rPr>
        <w:t>Niezwłocznie po otwarciu ofert zamawiający zamieści</w:t>
      </w:r>
      <w:r w:rsidR="000D21DC" w:rsidRPr="00A13EB0">
        <w:rPr>
          <w:rFonts w:ascii="Verdana" w:hAnsi="Verdana" w:cs="Verdana"/>
          <w:sz w:val="20"/>
          <w:szCs w:val="20"/>
        </w:rPr>
        <w:t xml:space="preserve"> na stronie internetowej informacje dotyczące:</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lastRenderedPageBreak/>
        <w:t xml:space="preserve">1) </w:t>
      </w:r>
      <w:r w:rsidRPr="00A13EB0">
        <w:rPr>
          <w:rFonts w:ascii="Verdana" w:hAnsi="Verdana" w:cs="Verdana"/>
          <w:sz w:val="20"/>
          <w:szCs w:val="20"/>
        </w:rPr>
        <w:tab/>
        <w:t xml:space="preserve">kwoty, jaką zamierza przeznaczyć na sfinansowanie zamówienia; </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2) </w:t>
      </w:r>
      <w:r w:rsidRPr="00A13EB0">
        <w:rPr>
          <w:rFonts w:ascii="Verdana" w:hAnsi="Verdana" w:cs="Verdana"/>
          <w:sz w:val="20"/>
          <w:szCs w:val="20"/>
        </w:rPr>
        <w:tab/>
        <w:t xml:space="preserve">firm oraz adresów wykonawców, którzy złożyli oferty w terminie; </w:t>
      </w:r>
    </w:p>
    <w:p w:rsidR="00950D58" w:rsidRDefault="000D21DC" w:rsidP="007376C2">
      <w:pPr>
        <w:tabs>
          <w:tab w:val="left" w:pos="1134"/>
        </w:tabs>
        <w:spacing w:before="120" w:after="120"/>
        <w:ind w:left="1134" w:hanging="425"/>
        <w:jc w:val="both"/>
        <w:rPr>
          <w:rFonts w:ascii="Verdana" w:hAnsi="Verdana" w:cs="Verdana"/>
          <w:sz w:val="20"/>
          <w:szCs w:val="20"/>
        </w:rPr>
      </w:pPr>
      <w:r w:rsidRPr="00A13EB0">
        <w:rPr>
          <w:rFonts w:ascii="Verdana" w:hAnsi="Verdana" w:cs="Verdana"/>
          <w:sz w:val="20"/>
          <w:szCs w:val="20"/>
        </w:rPr>
        <w:t xml:space="preserve">3) </w:t>
      </w:r>
      <w:r w:rsidRPr="00A13EB0">
        <w:rPr>
          <w:rFonts w:ascii="Verdana" w:hAnsi="Verdana" w:cs="Verdana"/>
          <w:sz w:val="20"/>
          <w:szCs w:val="20"/>
        </w:rPr>
        <w:tab/>
        <w:t>ceny, terminu wy</w:t>
      </w:r>
      <w:r w:rsidR="00486483">
        <w:rPr>
          <w:rFonts w:ascii="Verdana" w:hAnsi="Verdana" w:cs="Verdana"/>
          <w:sz w:val="20"/>
          <w:szCs w:val="20"/>
        </w:rPr>
        <w:t xml:space="preserve">konania zamówienia </w:t>
      </w:r>
      <w:r w:rsidRPr="00A13EB0">
        <w:rPr>
          <w:rFonts w:ascii="Verdana" w:hAnsi="Verdana" w:cs="Verdana"/>
          <w:sz w:val="20"/>
          <w:szCs w:val="20"/>
        </w:rPr>
        <w:t>i warunków płatności zawartych w ofertach.</w:t>
      </w:r>
    </w:p>
    <w:p w:rsidR="00D0461E" w:rsidRPr="00A13EB0" w:rsidRDefault="00D0461E" w:rsidP="007376C2">
      <w:pPr>
        <w:tabs>
          <w:tab w:val="left" w:pos="1134"/>
        </w:tabs>
        <w:spacing w:before="120" w:after="120"/>
        <w:ind w:left="1134" w:hanging="425"/>
        <w:jc w:val="both"/>
        <w:rPr>
          <w:rFonts w:ascii="Verdana" w:hAnsi="Verdana" w:cs="Verdana"/>
          <w:sz w:val="20"/>
          <w:szCs w:val="20"/>
        </w:rPr>
      </w:pPr>
    </w:p>
    <w:p w:rsidR="000D21DC" w:rsidRPr="00A13EB0" w:rsidRDefault="000D21DC" w:rsidP="000D21DC">
      <w:pPr>
        <w:suppressAutoHyphens/>
        <w:rPr>
          <w:rFonts w:ascii="Verdana" w:hAnsi="Verdana"/>
          <w:b/>
          <w:sz w:val="20"/>
          <w:szCs w:val="20"/>
          <w:lang w:eastAsia="ar-SA"/>
        </w:rPr>
      </w:pPr>
      <w:r w:rsidRPr="00A13EB0">
        <w:rPr>
          <w:rFonts w:ascii="Verdana" w:hAnsi="Verdana"/>
          <w:b/>
          <w:sz w:val="20"/>
          <w:szCs w:val="20"/>
          <w:lang w:eastAsia="ar-SA"/>
        </w:rPr>
        <w:t>17.</w:t>
      </w:r>
      <w:r w:rsidRPr="00A13EB0">
        <w:rPr>
          <w:rFonts w:ascii="Verdana" w:hAnsi="Verdana"/>
          <w:b/>
          <w:sz w:val="20"/>
          <w:szCs w:val="20"/>
          <w:lang w:eastAsia="ar-SA"/>
        </w:rPr>
        <w:tab/>
      </w:r>
      <w:r w:rsidRPr="00A13EB0">
        <w:rPr>
          <w:rFonts w:ascii="Verdana" w:hAnsi="Verdana" w:cs="Verdana"/>
          <w:b/>
          <w:bCs/>
          <w:sz w:val="20"/>
          <w:szCs w:val="20"/>
        </w:rPr>
        <w:t>TERMIN ZWIĄZANIA OFERTĄ</w:t>
      </w:r>
    </w:p>
    <w:p w:rsidR="00E65B44" w:rsidRDefault="00E65B44" w:rsidP="00BC3AAD">
      <w:pPr>
        <w:suppressAutoHyphens/>
        <w:spacing w:before="120"/>
        <w:ind w:left="709"/>
        <w:jc w:val="both"/>
        <w:rPr>
          <w:rFonts w:ascii="Verdana" w:hAnsi="Verdana" w:cs="Verdana"/>
          <w:spacing w:val="4"/>
          <w:sz w:val="20"/>
          <w:szCs w:val="20"/>
        </w:rPr>
      </w:pPr>
      <w:r w:rsidRPr="00A13EB0">
        <w:rPr>
          <w:rFonts w:ascii="Verdana" w:hAnsi="Verdana" w:cs="Verdana"/>
          <w:spacing w:val="4"/>
          <w:sz w:val="20"/>
          <w:szCs w:val="20"/>
        </w:rPr>
        <w:t xml:space="preserve">Termin związania ofertą wynosi </w:t>
      </w:r>
      <w:r w:rsidRPr="00A13EB0">
        <w:rPr>
          <w:rFonts w:ascii="Verdana" w:hAnsi="Verdana" w:cs="Verdana"/>
          <w:b/>
          <w:bCs/>
          <w:spacing w:val="4"/>
          <w:sz w:val="20"/>
          <w:szCs w:val="20"/>
        </w:rPr>
        <w:t>60</w:t>
      </w:r>
      <w:r w:rsidRPr="00A13EB0">
        <w:rPr>
          <w:rFonts w:ascii="Verdana" w:hAnsi="Verdana" w:cs="Verdana"/>
          <w:spacing w:val="4"/>
          <w:sz w:val="20"/>
          <w:szCs w:val="20"/>
        </w:rPr>
        <w:t>. Bieg terminu związania ofertą rozpoczyna się wraz z upływem terminu składania ofert.</w:t>
      </w:r>
    </w:p>
    <w:p w:rsidR="00BC3AAD" w:rsidRPr="00A13EB0" w:rsidRDefault="00BC3AAD" w:rsidP="00E65B44">
      <w:pPr>
        <w:suppressAutoHyphens/>
        <w:spacing w:before="120"/>
        <w:ind w:left="709" w:hanging="709"/>
        <w:jc w:val="both"/>
        <w:rPr>
          <w:rFonts w:ascii="Verdana" w:hAnsi="Verdana" w:cs="Verdana"/>
          <w:sz w:val="20"/>
          <w:szCs w:val="20"/>
        </w:rPr>
      </w:pPr>
    </w:p>
    <w:p w:rsidR="00094748" w:rsidRPr="00A13EB0" w:rsidRDefault="00094748" w:rsidP="00094748">
      <w:pPr>
        <w:suppressAutoHyphens/>
        <w:ind w:right="-567"/>
        <w:rPr>
          <w:rFonts w:ascii="Verdana" w:hAnsi="Verdana"/>
          <w:b/>
          <w:sz w:val="20"/>
          <w:szCs w:val="20"/>
          <w:lang w:eastAsia="ar-SA"/>
        </w:rPr>
      </w:pPr>
      <w:r w:rsidRPr="00A13EB0">
        <w:rPr>
          <w:rFonts w:ascii="Verdana" w:hAnsi="Verdana"/>
          <w:b/>
          <w:sz w:val="20"/>
          <w:szCs w:val="20"/>
          <w:lang w:eastAsia="ar-SA"/>
        </w:rPr>
        <w:t>18.</w:t>
      </w:r>
      <w:r w:rsidRPr="00A13EB0">
        <w:rPr>
          <w:rFonts w:ascii="Verdana" w:hAnsi="Verdana"/>
          <w:b/>
          <w:sz w:val="20"/>
          <w:szCs w:val="20"/>
          <w:lang w:eastAsia="ar-SA"/>
        </w:rPr>
        <w:tab/>
      </w:r>
      <w:r w:rsidRPr="00A13EB0">
        <w:rPr>
          <w:rFonts w:ascii="Verdana" w:hAnsi="Verdana" w:cs="Verdana"/>
          <w:b/>
          <w:bCs/>
          <w:sz w:val="20"/>
          <w:szCs w:val="20"/>
        </w:rPr>
        <w:t>KRYTERIA WYBORU I SPOSÓB OCENY OFERT ORAZ UDZIELENIE ZAMÓWIENIA</w:t>
      </w:r>
    </w:p>
    <w:p w:rsidR="00094748" w:rsidRPr="00A13EB0" w:rsidRDefault="00094748" w:rsidP="00094748">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18.1.</w:t>
      </w:r>
      <w:r w:rsidRPr="00A13EB0">
        <w:rPr>
          <w:rFonts w:ascii="Verdana" w:hAnsi="Verdana"/>
          <w:color w:val="000000"/>
          <w:spacing w:val="4"/>
          <w:sz w:val="20"/>
          <w:szCs w:val="20"/>
          <w:lang w:eastAsia="ar-SA"/>
        </w:rPr>
        <w:tab/>
      </w:r>
      <w:r w:rsidRPr="00A13EB0">
        <w:rPr>
          <w:rFonts w:ascii="Verdana" w:hAnsi="Verdana"/>
          <w:sz w:val="20"/>
          <w:szCs w:val="20"/>
        </w:rPr>
        <w:t>Przy dokonywaniu wyboru najkorzystniejszej oferty Zamawiający stosować będzie następujące kryteria oceny ofert:</w:t>
      </w:r>
    </w:p>
    <w:p w:rsidR="00094748" w:rsidRDefault="00094748" w:rsidP="00094748">
      <w:pPr>
        <w:jc w:val="both"/>
        <w:rPr>
          <w:rFonts w:ascii="Verdana" w:hAnsi="Verdana" w:cs="Calibri"/>
          <w:b/>
          <w:sz w:val="20"/>
          <w:szCs w:val="20"/>
        </w:rPr>
      </w:pPr>
    </w:p>
    <w:p w:rsidR="00BC3AAD" w:rsidRPr="00A13EB0" w:rsidRDefault="00BC3AAD" w:rsidP="00094748">
      <w:pPr>
        <w:jc w:val="both"/>
        <w:rPr>
          <w:rFonts w:ascii="Verdana" w:hAnsi="Verdana" w:cs="Calibri"/>
          <w:b/>
          <w:sz w:val="20"/>
          <w:szCs w:val="20"/>
        </w:rPr>
      </w:pPr>
    </w:p>
    <w:p w:rsidR="00094748" w:rsidRPr="00793CC8" w:rsidRDefault="00094748" w:rsidP="005E5415">
      <w:pPr>
        <w:pStyle w:val="Akapitzlist"/>
        <w:tabs>
          <w:tab w:val="left" w:pos="993"/>
          <w:tab w:val="left" w:pos="1985"/>
          <w:tab w:val="left" w:pos="2977"/>
          <w:tab w:val="left" w:pos="3261"/>
        </w:tabs>
        <w:spacing w:after="200"/>
        <w:ind w:left="709"/>
        <w:contextualSpacing/>
        <w:rPr>
          <w:rFonts w:ascii="Verdana" w:hAnsi="Verdana" w:cs="Calibri"/>
          <w:b/>
          <w:sz w:val="20"/>
          <w:szCs w:val="20"/>
        </w:rPr>
      </w:pPr>
      <w:r w:rsidRPr="00793CC8">
        <w:rPr>
          <w:rFonts w:ascii="Verdana" w:hAnsi="Verdana" w:cs="Calibri"/>
          <w:b/>
          <w:sz w:val="20"/>
          <w:szCs w:val="20"/>
        </w:rPr>
        <w:t>Cena</w:t>
      </w:r>
      <w:r w:rsidRPr="00793CC8">
        <w:rPr>
          <w:rFonts w:ascii="Verdana" w:hAnsi="Verdana" w:cs="Calibri"/>
          <w:b/>
          <w:sz w:val="20"/>
          <w:szCs w:val="20"/>
        </w:rPr>
        <w:tab/>
      </w:r>
      <w:r w:rsidR="005E5415"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Pr="00793CC8">
        <w:rPr>
          <w:rFonts w:ascii="Verdana" w:hAnsi="Verdana" w:cs="Calibri"/>
          <w:b/>
          <w:sz w:val="20"/>
          <w:szCs w:val="20"/>
        </w:rPr>
        <w:t xml:space="preserve"> – </w:t>
      </w:r>
      <w:r w:rsidR="005B1FFA">
        <w:rPr>
          <w:rFonts w:ascii="Verdana" w:hAnsi="Verdana" w:cs="Calibri"/>
          <w:b/>
          <w:sz w:val="20"/>
          <w:szCs w:val="20"/>
        </w:rPr>
        <w:t>60</w:t>
      </w:r>
      <w:r w:rsidR="004C251C" w:rsidRPr="00793CC8">
        <w:rPr>
          <w:rFonts w:ascii="Verdana" w:hAnsi="Verdana" w:cs="Calibri"/>
          <w:b/>
          <w:sz w:val="20"/>
          <w:szCs w:val="20"/>
        </w:rPr>
        <w:t xml:space="preserve"> </w:t>
      </w:r>
      <w:r w:rsidRPr="00793CC8">
        <w:rPr>
          <w:rFonts w:ascii="Verdana" w:hAnsi="Verdana" w:cs="Calibri"/>
          <w:b/>
          <w:sz w:val="20"/>
          <w:szCs w:val="20"/>
        </w:rPr>
        <w:t>%</w:t>
      </w:r>
      <w:r w:rsidRPr="00793CC8">
        <w:rPr>
          <w:rFonts w:ascii="Verdana" w:hAnsi="Verdana" w:cs="Calibri"/>
          <w:b/>
          <w:sz w:val="20"/>
          <w:szCs w:val="20"/>
        </w:rPr>
        <w:tab/>
        <w:t>=</w:t>
      </w:r>
      <w:r w:rsidRPr="00793CC8">
        <w:rPr>
          <w:rFonts w:ascii="Verdana" w:hAnsi="Verdana" w:cs="Calibri"/>
          <w:b/>
          <w:sz w:val="20"/>
          <w:szCs w:val="20"/>
        </w:rPr>
        <w:tab/>
      </w:r>
      <w:r w:rsidR="005B1FFA">
        <w:rPr>
          <w:rFonts w:ascii="Verdana" w:hAnsi="Verdana" w:cs="Calibri"/>
          <w:b/>
          <w:sz w:val="20"/>
          <w:szCs w:val="20"/>
        </w:rPr>
        <w:t>60</w:t>
      </w:r>
      <w:r w:rsidR="004C251C" w:rsidRPr="00793CC8">
        <w:rPr>
          <w:rFonts w:ascii="Verdana" w:hAnsi="Verdana" w:cs="Calibri"/>
          <w:b/>
          <w:sz w:val="20"/>
          <w:szCs w:val="20"/>
        </w:rPr>
        <w:t xml:space="preserve"> </w:t>
      </w:r>
      <w:r w:rsidRPr="00793CC8">
        <w:rPr>
          <w:rFonts w:ascii="Verdana" w:hAnsi="Verdana" w:cs="Calibri"/>
          <w:b/>
          <w:sz w:val="20"/>
          <w:szCs w:val="20"/>
        </w:rPr>
        <w:t>pkt</w:t>
      </w:r>
    </w:p>
    <w:p w:rsidR="00094748" w:rsidRDefault="002904C7" w:rsidP="005E5415">
      <w:pPr>
        <w:pStyle w:val="Akapitzlist"/>
        <w:tabs>
          <w:tab w:val="left" w:pos="993"/>
          <w:tab w:val="left" w:pos="1985"/>
          <w:tab w:val="left" w:pos="2977"/>
          <w:tab w:val="left" w:pos="3261"/>
        </w:tabs>
        <w:spacing w:after="200"/>
        <w:ind w:left="709"/>
        <w:contextualSpacing/>
        <w:rPr>
          <w:rFonts w:ascii="Verdana" w:hAnsi="Verdana" w:cs="Calibri"/>
          <w:b/>
          <w:sz w:val="20"/>
          <w:szCs w:val="20"/>
        </w:rPr>
      </w:pPr>
      <w:r>
        <w:rPr>
          <w:rFonts w:ascii="Verdana" w:hAnsi="Verdana" w:cs="Calibri"/>
          <w:b/>
          <w:sz w:val="20"/>
          <w:szCs w:val="20"/>
        </w:rPr>
        <w:t>Estetyka i j</w:t>
      </w:r>
      <w:r w:rsidR="007317D7">
        <w:rPr>
          <w:rFonts w:ascii="Verdana" w:hAnsi="Verdana" w:cs="Calibri"/>
          <w:b/>
          <w:sz w:val="20"/>
          <w:szCs w:val="20"/>
        </w:rPr>
        <w:t>akość</w:t>
      </w:r>
      <w:r>
        <w:rPr>
          <w:rFonts w:ascii="Verdana" w:hAnsi="Verdana" w:cs="Calibri"/>
          <w:b/>
          <w:sz w:val="20"/>
          <w:szCs w:val="20"/>
        </w:rPr>
        <w:t xml:space="preserve"> wykonania</w:t>
      </w:r>
      <w:r>
        <w:rPr>
          <w:rFonts w:ascii="Verdana" w:hAnsi="Verdana" w:cs="Calibri"/>
          <w:b/>
          <w:sz w:val="20"/>
          <w:szCs w:val="20"/>
        </w:rPr>
        <w:tab/>
      </w:r>
      <w:r w:rsidR="007317D7">
        <w:rPr>
          <w:rFonts w:ascii="Verdana" w:hAnsi="Verdana" w:cs="Calibri"/>
          <w:b/>
          <w:sz w:val="20"/>
          <w:szCs w:val="20"/>
        </w:rPr>
        <w:tab/>
      </w:r>
      <w:r w:rsidR="00094748" w:rsidRPr="00793CC8">
        <w:rPr>
          <w:rFonts w:ascii="Verdana" w:hAnsi="Verdana" w:cs="Calibri"/>
          <w:b/>
          <w:sz w:val="20"/>
          <w:szCs w:val="20"/>
        </w:rPr>
        <w:tab/>
        <w:t xml:space="preserve"> – </w:t>
      </w:r>
      <w:r w:rsidR="007317D7">
        <w:rPr>
          <w:rFonts w:ascii="Verdana" w:hAnsi="Verdana" w:cs="Calibri"/>
          <w:b/>
          <w:sz w:val="20"/>
          <w:szCs w:val="20"/>
        </w:rPr>
        <w:t>4</w:t>
      </w:r>
      <w:r w:rsidR="005B1FFA">
        <w:rPr>
          <w:rFonts w:ascii="Verdana" w:hAnsi="Verdana" w:cs="Calibri"/>
          <w:b/>
          <w:sz w:val="20"/>
          <w:szCs w:val="20"/>
        </w:rPr>
        <w:t>0</w:t>
      </w:r>
      <w:r w:rsidR="004C251C" w:rsidRPr="00793CC8">
        <w:rPr>
          <w:rFonts w:ascii="Verdana" w:hAnsi="Verdana" w:cs="Calibri"/>
          <w:b/>
          <w:sz w:val="20"/>
          <w:szCs w:val="20"/>
        </w:rPr>
        <w:t xml:space="preserve"> %</w:t>
      </w:r>
      <w:r w:rsidR="00094748" w:rsidRPr="00793CC8">
        <w:rPr>
          <w:rFonts w:ascii="Verdana" w:hAnsi="Verdana" w:cs="Calibri"/>
          <w:b/>
          <w:sz w:val="20"/>
          <w:szCs w:val="20"/>
        </w:rPr>
        <w:tab/>
        <w:t>=</w:t>
      </w:r>
      <w:r w:rsidR="00094748" w:rsidRPr="00793CC8">
        <w:rPr>
          <w:rFonts w:ascii="Verdana" w:hAnsi="Verdana" w:cs="Calibri"/>
          <w:b/>
          <w:sz w:val="20"/>
          <w:szCs w:val="20"/>
        </w:rPr>
        <w:tab/>
      </w:r>
      <w:r w:rsidR="007317D7">
        <w:rPr>
          <w:rFonts w:ascii="Verdana" w:hAnsi="Verdana" w:cs="Calibri"/>
          <w:b/>
          <w:sz w:val="20"/>
          <w:szCs w:val="20"/>
        </w:rPr>
        <w:t>40</w:t>
      </w:r>
      <w:r w:rsidR="004C251C" w:rsidRPr="00793CC8">
        <w:rPr>
          <w:rFonts w:ascii="Verdana" w:hAnsi="Verdana" w:cs="Calibri"/>
          <w:b/>
          <w:sz w:val="20"/>
          <w:szCs w:val="20"/>
        </w:rPr>
        <w:t xml:space="preserve"> </w:t>
      </w:r>
      <w:r w:rsidR="00094748" w:rsidRPr="00793CC8">
        <w:rPr>
          <w:rFonts w:ascii="Verdana" w:hAnsi="Verdana" w:cs="Calibri"/>
          <w:b/>
          <w:sz w:val="20"/>
          <w:szCs w:val="20"/>
        </w:rPr>
        <w:t>pkt</w:t>
      </w:r>
    </w:p>
    <w:p w:rsidR="005B1FFA" w:rsidRPr="00A13EB0" w:rsidRDefault="005B1FFA" w:rsidP="005E5415">
      <w:pPr>
        <w:pStyle w:val="Akapitzlist"/>
        <w:tabs>
          <w:tab w:val="left" w:pos="993"/>
          <w:tab w:val="left" w:pos="1985"/>
          <w:tab w:val="left" w:pos="2977"/>
          <w:tab w:val="left" w:pos="3261"/>
        </w:tabs>
        <w:spacing w:after="200"/>
        <w:ind w:left="709"/>
        <w:contextualSpacing/>
        <w:rPr>
          <w:rFonts w:ascii="Verdana" w:hAnsi="Verdana" w:cs="Calibri"/>
          <w:b/>
          <w:sz w:val="20"/>
          <w:szCs w:val="20"/>
        </w:rPr>
      </w:pPr>
    </w:p>
    <w:p w:rsidR="00094748" w:rsidRPr="00A13EB0" w:rsidRDefault="006926D0" w:rsidP="00094748">
      <w:pPr>
        <w:tabs>
          <w:tab w:val="left" w:pos="993"/>
        </w:tabs>
        <w:suppressAutoHyphens/>
        <w:spacing w:before="120"/>
        <w:ind w:left="709" w:hanging="709"/>
        <w:jc w:val="both"/>
        <w:rPr>
          <w:rFonts w:ascii="Verdana" w:hAnsi="Verdana" w:cs="Calibri"/>
          <w:b/>
          <w:sz w:val="20"/>
          <w:szCs w:val="20"/>
          <w:u w:val="single"/>
        </w:rPr>
      </w:pPr>
      <w:r>
        <w:rPr>
          <w:rFonts w:ascii="Verdana" w:hAnsi="Verdana"/>
          <w:color w:val="000000"/>
          <w:spacing w:val="4"/>
          <w:sz w:val="20"/>
          <w:szCs w:val="20"/>
          <w:lang w:eastAsia="ar-SA"/>
        </w:rPr>
        <w:t>18.1.1.</w:t>
      </w:r>
      <w:r w:rsidR="00094748" w:rsidRPr="00A13EB0">
        <w:rPr>
          <w:rFonts w:ascii="Verdana" w:hAnsi="Verdana" w:cs="Calibri"/>
          <w:b/>
          <w:sz w:val="20"/>
          <w:szCs w:val="20"/>
          <w:u w:val="single"/>
        </w:rPr>
        <w:t>Kryterium „Cena”</w:t>
      </w:r>
      <w:r w:rsidR="00462905" w:rsidRPr="00A13EB0">
        <w:rPr>
          <w:rFonts w:ascii="Verdana" w:hAnsi="Verdana" w:cs="Calibri"/>
          <w:b/>
          <w:sz w:val="20"/>
          <w:szCs w:val="20"/>
          <w:u w:val="single"/>
        </w:rPr>
        <w:t xml:space="preserve"> (C)</w:t>
      </w:r>
      <w:r w:rsidR="00094748" w:rsidRPr="00A13EB0">
        <w:rPr>
          <w:rFonts w:ascii="Verdana" w:hAnsi="Verdana" w:cs="Calibri"/>
          <w:b/>
          <w:sz w:val="20"/>
          <w:szCs w:val="20"/>
          <w:u w:val="single"/>
        </w:rPr>
        <w:t>:</w:t>
      </w:r>
    </w:p>
    <w:p w:rsidR="0019638A" w:rsidRPr="00A13EB0" w:rsidRDefault="0019638A" w:rsidP="0019638A">
      <w:pPr>
        <w:tabs>
          <w:tab w:val="left" w:pos="851"/>
        </w:tabs>
        <w:ind w:left="720"/>
        <w:jc w:val="both"/>
        <w:rPr>
          <w:rFonts w:ascii="Verdana" w:hAnsi="Verdana" w:cs="Arial"/>
          <w:sz w:val="20"/>
          <w:szCs w:val="20"/>
        </w:rPr>
      </w:pPr>
      <w:r w:rsidRPr="00A13EB0">
        <w:rPr>
          <w:rFonts w:ascii="Verdana" w:hAnsi="Verdana" w:cs="Arial"/>
          <w:bCs/>
          <w:sz w:val="20"/>
          <w:szCs w:val="20"/>
        </w:rPr>
        <w:t xml:space="preserve">Kryterium </w:t>
      </w:r>
      <w:r w:rsidRPr="00A13EB0">
        <w:rPr>
          <w:rFonts w:ascii="Verdana" w:hAnsi="Verdana" w:cs="Arial"/>
          <w:sz w:val="20"/>
          <w:szCs w:val="20"/>
        </w:rPr>
        <w:t xml:space="preserve">„Cena” </w:t>
      </w:r>
      <w:r w:rsidRPr="00A13EB0">
        <w:rPr>
          <w:rFonts w:ascii="Verdana" w:hAnsi="Verdana" w:cs="Arial"/>
          <w:bCs/>
          <w:sz w:val="20"/>
          <w:szCs w:val="20"/>
        </w:rPr>
        <w:t>będzie rozpatrywane na podstawie ceny ofertowej brutto za wykonanie przedmiotu zamówienia wpisanej przez Wykonawcę w pkt. 3 Formularza Oferty. W tym kryter</w:t>
      </w:r>
      <w:r w:rsidR="00932A8B">
        <w:rPr>
          <w:rFonts w:ascii="Verdana" w:hAnsi="Verdana" w:cs="Arial"/>
          <w:bCs/>
          <w:sz w:val="20"/>
          <w:szCs w:val="20"/>
        </w:rPr>
        <w:t>ium można uzyskać maksymalnie 60</w:t>
      </w:r>
      <w:r w:rsidRPr="00A13EB0">
        <w:rPr>
          <w:rFonts w:ascii="Verdana" w:hAnsi="Verdana" w:cs="Arial"/>
          <w:bCs/>
          <w:sz w:val="20"/>
          <w:szCs w:val="20"/>
        </w:rPr>
        <w:t xml:space="preserve"> punktów. Przyznane punkty zostaną zaokrąglone do dwóch miejsc po przecinku.</w:t>
      </w:r>
    </w:p>
    <w:p w:rsidR="0019638A" w:rsidRDefault="0019638A" w:rsidP="0019638A">
      <w:pPr>
        <w:pStyle w:val="Tekstpodstawowy2"/>
        <w:ind w:left="709" w:hanging="6"/>
        <w:rPr>
          <w:rFonts w:ascii="Verdana" w:hAnsi="Verdana" w:cs="Arial"/>
          <w:b w:val="0"/>
          <w:sz w:val="20"/>
          <w:szCs w:val="20"/>
        </w:rPr>
      </w:pPr>
      <w:r w:rsidRPr="00A13EB0">
        <w:rPr>
          <w:rFonts w:ascii="Verdana" w:hAnsi="Verdana" w:cs="Arial"/>
          <w:b w:val="0"/>
          <w:sz w:val="20"/>
          <w:szCs w:val="20"/>
        </w:rPr>
        <w:t>Liczba punktów w tym kryterium zostanie obliczona na podstawie poniższego wzoru:</w:t>
      </w:r>
    </w:p>
    <w:p w:rsidR="00BD426E" w:rsidRDefault="00BD426E" w:rsidP="006926D0">
      <w:pPr>
        <w:pStyle w:val="Tekstpodstawowy2"/>
        <w:rPr>
          <w:rFonts w:ascii="Verdana" w:hAnsi="Verdana" w:cs="Arial"/>
          <w:b w:val="0"/>
          <w:sz w:val="20"/>
          <w:szCs w:val="20"/>
        </w:rPr>
      </w:pPr>
    </w:p>
    <w:p w:rsidR="00BD426E" w:rsidRPr="00BD426E" w:rsidRDefault="00BD426E" w:rsidP="006926D0">
      <w:pPr>
        <w:spacing w:line="240" w:lineRule="exact"/>
        <w:ind w:left="709" w:hanging="1"/>
        <w:jc w:val="both"/>
        <w:rPr>
          <w:rFonts w:ascii="Verdana" w:hAnsi="Verdana"/>
          <w:bCs/>
          <w:sz w:val="20"/>
          <w:szCs w:val="20"/>
        </w:rPr>
      </w:pPr>
      <w:r w:rsidRPr="00BD426E">
        <w:rPr>
          <w:rFonts w:ascii="Verdana" w:hAnsi="Verdana"/>
          <w:bCs/>
          <w:sz w:val="20"/>
          <w:szCs w:val="20"/>
        </w:rPr>
        <w:t>Liczba punktów w kryterium „Cena” (C) zostanie obliczona według następującego wzoru:</w:t>
      </w:r>
    </w:p>
    <w:p w:rsidR="00BD426E" w:rsidRPr="00BD426E" w:rsidRDefault="00BD426E" w:rsidP="00BD426E">
      <w:pPr>
        <w:spacing w:line="240" w:lineRule="exact"/>
        <w:jc w:val="both"/>
        <w:rPr>
          <w:rFonts w:ascii="Verdana" w:hAnsi="Verdana"/>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BD426E" w:rsidRPr="00BD426E" w:rsidTr="003C5D32">
        <w:trPr>
          <w:cantSplit/>
          <w:jc w:val="center"/>
        </w:trPr>
        <w:tc>
          <w:tcPr>
            <w:tcW w:w="1564" w:type="dxa"/>
          </w:tcPr>
          <w:p w:rsidR="00BD426E" w:rsidRPr="00BD426E" w:rsidRDefault="00BD426E" w:rsidP="00BD426E">
            <w:pPr>
              <w:shd w:val="clear" w:color="auto" w:fill="FFFFFF"/>
              <w:spacing w:line="240" w:lineRule="exact"/>
              <w:ind w:left="360"/>
              <w:jc w:val="both"/>
              <w:rPr>
                <w:rFonts w:ascii="Verdana" w:hAnsi="Verdana"/>
                <w:iCs/>
                <w:color w:val="000000"/>
                <w:sz w:val="20"/>
                <w:szCs w:val="20"/>
              </w:rPr>
            </w:pPr>
          </w:p>
        </w:tc>
        <w:tc>
          <w:tcPr>
            <w:tcW w:w="660" w:type="dxa"/>
            <w:vMerge w:val="restart"/>
            <w:vAlign w:val="center"/>
          </w:tcPr>
          <w:p w:rsidR="00BD426E" w:rsidRPr="00BD426E" w:rsidRDefault="00BD426E" w:rsidP="00BD426E">
            <w:pPr>
              <w:shd w:val="clear" w:color="auto" w:fill="FFFFFF"/>
              <w:spacing w:line="240" w:lineRule="exact"/>
              <w:jc w:val="both"/>
              <w:rPr>
                <w:rFonts w:ascii="Verdana" w:hAnsi="Verdana"/>
                <w:b/>
                <w:iCs/>
                <w:color w:val="000000"/>
                <w:sz w:val="20"/>
                <w:szCs w:val="20"/>
              </w:rPr>
            </w:pPr>
            <w:r w:rsidRPr="00BD426E">
              <w:rPr>
                <w:rFonts w:ascii="Verdana" w:hAnsi="Verdana"/>
                <w:b/>
                <w:iCs/>
                <w:color w:val="000000"/>
                <w:sz w:val="20"/>
                <w:szCs w:val="20"/>
              </w:rPr>
              <w:t>C =</w:t>
            </w:r>
          </w:p>
        </w:tc>
        <w:tc>
          <w:tcPr>
            <w:tcW w:w="1534" w:type="dxa"/>
            <w:tcBorders>
              <w:bottom w:val="single" w:sz="4" w:space="0" w:color="auto"/>
            </w:tcBorders>
            <w:vAlign w:val="center"/>
          </w:tcPr>
          <w:p w:rsidR="00BD426E" w:rsidRPr="00BD426E" w:rsidRDefault="00BD426E" w:rsidP="00BD426E">
            <w:pPr>
              <w:shd w:val="clear" w:color="auto" w:fill="FFFFFF"/>
              <w:spacing w:line="240" w:lineRule="exact"/>
              <w:ind w:left="-24"/>
              <w:jc w:val="both"/>
              <w:rPr>
                <w:rFonts w:ascii="Verdana" w:hAnsi="Verdana"/>
                <w:b/>
                <w:iCs/>
                <w:color w:val="000000"/>
                <w:sz w:val="20"/>
                <w:szCs w:val="20"/>
              </w:rPr>
            </w:pPr>
            <w:r w:rsidRPr="00BD426E">
              <w:rPr>
                <w:rFonts w:ascii="Verdana" w:hAnsi="Verdana"/>
                <w:b/>
                <w:iCs/>
                <w:color w:val="000000"/>
                <w:sz w:val="20"/>
                <w:szCs w:val="20"/>
              </w:rPr>
              <w:t>C min</w:t>
            </w:r>
          </w:p>
        </w:tc>
        <w:tc>
          <w:tcPr>
            <w:tcW w:w="2730" w:type="dxa"/>
            <w:vMerge w:val="restart"/>
            <w:vAlign w:val="center"/>
          </w:tcPr>
          <w:p w:rsidR="00BD426E" w:rsidRPr="00BD426E" w:rsidRDefault="005D4ABE" w:rsidP="00BD426E">
            <w:pPr>
              <w:shd w:val="clear" w:color="auto" w:fill="FFFFFF"/>
              <w:spacing w:line="240" w:lineRule="exact"/>
              <w:jc w:val="both"/>
              <w:rPr>
                <w:rFonts w:ascii="Verdana" w:hAnsi="Verdana"/>
                <w:b/>
                <w:iCs/>
                <w:color w:val="000000"/>
                <w:sz w:val="20"/>
                <w:szCs w:val="20"/>
              </w:rPr>
            </w:pPr>
            <w:r>
              <w:rPr>
                <w:rFonts w:ascii="Verdana" w:hAnsi="Verdana"/>
                <w:b/>
                <w:iCs/>
                <w:color w:val="000000"/>
                <w:sz w:val="20"/>
                <w:szCs w:val="20"/>
              </w:rPr>
              <w:t>x 60</w:t>
            </w:r>
            <w:r w:rsidR="00BD426E" w:rsidRPr="00BD426E">
              <w:rPr>
                <w:rFonts w:ascii="Verdana" w:hAnsi="Verdana"/>
                <w:b/>
                <w:iCs/>
                <w:color w:val="000000"/>
                <w:sz w:val="20"/>
                <w:szCs w:val="20"/>
              </w:rPr>
              <w:t xml:space="preserve"> </w:t>
            </w:r>
            <w:r w:rsidR="00BD426E" w:rsidRPr="00BD426E">
              <w:rPr>
                <w:rFonts w:ascii="Verdana" w:hAnsi="Verdana"/>
                <w:b/>
                <w:iCs/>
                <w:sz w:val="20"/>
                <w:szCs w:val="20"/>
              </w:rPr>
              <w:t>pkt</w:t>
            </w:r>
          </w:p>
        </w:tc>
      </w:tr>
      <w:tr w:rsidR="00BD426E" w:rsidRPr="00BD426E" w:rsidTr="003C5D32">
        <w:trPr>
          <w:cantSplit/>
          <w:jc w:val="center"/>
        </w:trPr>
        <w:tc>
          <w:tcPr>
            <w:tcW w:w="1564" w:type="dxa"/>
          </w:tcPr>
          <w:p w:rsidR="00BD426E" w:rsidRPr="00BD426E" w:rsidRDefault="00BD426E" w:rsidP="00BD426E">
            <w:pPr>
              <w:shd w:val="clear" w:color="auto" w:fill="FFFFFF"/>
              <w:spacing w:line="240" w:lineRule="exact"/>
              <w:ind w:left="360"/>
              <w:jc w:val="both"/>
              <w:rPr>
                <w:rFonts w:ascii="Verdana" w:hAnsi="Verdana"/>
                <w:iCs/>
                <w:color w:val="000000"/>
                <w:sz w:val="20"/>
                <w:szCs w:val="20"/>
              </w:rPr>
            </w:pPr>
          </w:p>
        </w:tc>
        <w:tc>
          <w:tcPr>
            <w:tcW w:w="660" w:type="dxa"/>
            <w:vMerge/>
            <w:vAlign w:val="center"/>
          </w:tcPr>
          <w:p w:rsidR="00BD426E" w:rsidRPr="00BD426E" w:rsidRDefault="00BD426E" w:rsidP="00BD426E">
            <w:pPr>
              <w:shd w:val="clear" w:color="auto" w:fill="FFFFFF"/>
              <w:spacing w:line="240" w:lineRule="exact"/>
              <w:ind w:left="360"/>
              <w:jc w:val="both"/>
              <w:rPr>
                <w:rFonts w:ascii="Verdana" w:hAnsi="Verdana"/>
                <w:iCs/>
                <w:color w:val="000000"/>
                <w:sz w:val="20"/>
                <w:szCs w:val="20"/>
              </w:rPr>
            </w:pPr>
          </w:p>
        </w:tc>
        <w:tc>
          <w:tcPr>
            <w:tcW w:w="1534" w:type="dxa"/>
            <w:tcBorders>
              <w:top w:val="single" w:sz="4" w:space="0" w:color="auto"/>
            </w:tcBorders>
            <w:vAlign w:val="center"/>
          </w:tcPr>
          <w:p w:rsidR="00BD426E" w:rsidRPr="00BD426E" w:rsidRDefault="00BD426E" w:rsidP="00BD426E">
            <w:pPr>
              <w:shd w:val="clear" w:color="auto" w:fill="FFFFFF"/>
              <w:spacing w:line="240" w:lineRule="exact"/>
              <w:ind w:left="-24"/>
              <w:jc w:val="both"/>
              <w:rPr>
                <w:rFonts w:ascii="Verdana" w:hAnsi="Verdana"/>
                <w:b/>
                <w:iCs/>
                <w:color w:val="000000"/>
                <w:sz w:val="20"/>
                <w:szCs w:val="20"/>
              </w:rPr>
            </w:pPr>
            <w:r w:rsidRPr="00BD426E">
              <w:rPr>
                <w:rFonts w:ascii="Verdana" w:hAnsi="Verdana"/>
                <w:b/>
                <w:iCs/>
                <w:color w:val="000000"/>
                <w:sz w:val="20"/>
                <w:szCs w:val="20"/>
              </w:rPr>
              <w:t>C o</w:t>
            </w:r>
          </w:p>
        </w:tc>
        <w:tc>
          <w:tcPr>
            <w:tcW w:w="2730" w:type="dxa"/>
            <w:vMerge/>
            <w:vAlign w:val="center"/>
          </w:tcPr>
          <w:p w:rsidR="00BD426E" w:rsidRPr="00BD426E" w:rsidRDefault="00BD426E" w:rsidP="00BD426E">
            <w:pPr>
              <w:shd w:val="clear" w:color="auto" w:fill="FFFFFF"/>
              <w:spacing w:line="240" w:lineRule="exact"/>
              <w:ind w:left="360"/>
              <w:jc w:val="both"/>
              <w:rPr>
                <w:rFonts w:ascii="Verdana" w:hAnsi="Verdana"/>
                <w:iCs/>
                <w:color w:val="000000"/>
                <w:sz w:val="20"/>
                <w:szCs w:val="20"/>
              </w:rPr>
            </w:pPr>
          </w:p>
        </w:tc>
      </w:tr>
      <w:tr w:rsidR="00BD426E" w:rsidRPr="00BD426E" w:rsidTr="003C5D32">
        <w:trPr>
          <w:cantSplit/>
          <w:trHeight w:val="686"/>
          <w:jc w:val="center"/>
        </w:trPr>
        <w:tc>
          <w:tcPr>
            <w:tcW w:w="1564" w:type="dxa"/>
            <w:vAlign w:val="bottom"/>
          </w:tcPr>
          <w:p w:rsidR="00BD426E" w:rsidRPr="00BD426E" w:rsidRDefault="00BD426E" w:rsidP="00BD426E">
            <w:pPr>
              <w:shd w:val="clear" w:color="auto" w:fill="FFFFFF"/>
              <w:spacing w:line="240" w:lineRule="exact"/>
              <w:ind w:left="360"/>
              <w:jc w:val="both"/>
              <w:rPr>
                <w:rFonts w:ascii="Verdana" w:hAnsi="Verdana"/>
                <w:iCs/>
                <w:color w:val="000000"/>
                <w:sz w:val="20"/>
                <w:szCs w:val="20"/>
              </w:rPr>
            </w:pPr>
            <w:r w:rsidRPr="00BD426E">
              <w:rPr>
                <w:rFonts w:ascii="Verdana" w:hAnsi="Verdana"/>
                <w:color w:val="000000"/>
                <w:sz w:val="20"/>
                <w:szCs w:val="20"/>
              </w:rPr>
              <w:t xml:space="preserve">gdzie:      </w:t>
            </w:r>
          </w:p>
        </w:tc>
        <w:tc>
          <w:tcPr>
            <w:tcW w:w="660" w:type="dxa"/>
            <w:vAlign w:val="bottom"/>
          </w:tcPr>
          <w:p w:rsidR="00BD426E" w:rsidRPr="00BD426E" w:rsidRDefault="00BD426E" w:rsidP="00BD426E">
            <w:pPr>
              <w:shd w:val="clear" w:color="auto" w:fill="FFFFFF"/>
              <w:spacing w:line="240" w:lineRule="exact"/>
              <w:jc w:val="both"/>
              <w:rPr>
                <w:rFonts w:ascii="Verdana" w:hAnsi="Verdana"/>
                <w:iCs/>
                <w:color w:val="000000"/>
                <w:sz w:val="20"/>
                <w:szCs w:val="20"/>
              </w:rPr>
            </w:pPr>
          </w:p>
        </w:tc>
        <w:tc>
          <w:tcPr>
            <w:tcW w:w="4264" w:type="dxa"/>
            <w:gridSpan w:val="2"/>
            <w:vAlign w:val="bottom"/>
          </w:tcPr>
          <w:p w:rsidR="00BD426E" w:rsidRPr="00BD426E" w:rsidRDefault="00BD426E" w:rsidP="00BD426E">
            <w:pPr>
              <w:shd w:val="clear" w:color="auto" w:fill="FFFFFF"/>
              <w:spacing w:line="240" w:lineRule="exact"/>
              <w:jc w:val="both"/>
              <w:rPr>
                <w:rFonts w:ascii="Verdana" w:hAnsi="Verdana"/>
                <w:iCs/>
                <w:color w:val="000000"/>
                <w:sz w:val="20"/>
                <w:szCs w:val="20"/>
              </w:rPr>
            </w:pPr>
          </w:p>
          <w:p w:rsidR="00BD426E" w:rsidRPr="00BD426E" w:rsidRDefault="00BD426E" w:rsidP="00BD426E">
            <w:pPr>
              <w:shd w:val="clear" w:color="auto" w:fill="FFFFFF"/>
              <w:spacing w:line="240" w:lineRule="exact"/>
              <w:jc w:val="both"/>
              <w:rPr>
                <w:rFonts w:ascii="Verdana" w:hAnsi="Verdana"/>
                <w:iCs/>
                <w:color w:val="000000"/>
                <w:sz w:val="20"/>
                <w:szCs w:val="20"/>
              </w:rPr>
            </w:pPr>
          </w:p>
          <w:p w:rsidR="00BD426E" w:rsidRPr="00BD426E" w:rsidRDefault="00BD426E" w:rsidP="00BD426E">
            <w:pPr>
              <w:shd w:val="clear" w:color="auto" w:fill="FFFFFF"/>
              <w:spacing w:line="240" w:lineRule="exact"/>
              <w:ind w:left="242" w:hanging="242"/>
              <w:jc w:val="both"/>
              <w:rPr>
                <w:rFonts w:ascii="Verdana" w:hAnsi="Verdana"/>
                <w:iCs/>
                <w:color w:val="000000"/>
                <w:sz w:val="20"/>
                <w:szCs w:val="20"/>
              </w:rPr>
            </w:pPr>
            <w:r w:rsidRPr="00BD426E">
              <w:rPr>
                <w:rFonts w:ascii="Verdana" w:hAnsi="Verdana"/>
                <w:iCs/>
                <w:color w:val="000000"/>
                <w:sz w:val="20"/>
                <w:szCs w:val="20"/>
              </w:rPr>
              <w:t xml:space="preserve">C min – </w:t>
            </w:r>
            <w:r w:rsidRPr="00BD426E">
              <w:rPr>
                <w:rFonts w:ascii="Verdana" w:hAnsi="Verdana"/>
                <w:color w:val="000000"/>
                <w:sz w:val="20"/>
                <w:szCs w:val="20"/>
              </w:rPr>
              <w:t>cena (cena ofertowa brutto) oferty</w:t>
            </w:r>
            <w:r w:rsidRPr="00BD426E">
              <w:rPr>
                <w:rFonts w:ascii="Verdana" w:hAnsi="Verdana"/>
                <w:iCs/>
                <w:color w:val="000000"/>
                <w:sz w:val="20"/>
                <w:szCs w:val="20"/>
              </w:rPr>
              <w:t xml:space="preserve"> najtańszej</w:t>
            </w:r>
            <w:r w:rsidRPr="00BD426E">
              <w:rPr>
                <w:rFonts w:ascii="Verdana" w:hAnsi="Verdana"/>
                <w:color w:val="000000"/>
                <w:sz w:val="20"/>
                <w:szCs w:val="20"/>
              </w:rPr>
              <w:t xml:space="preserve"> </w:t>
            </w:r>
          </w:p>
        </w:tc>
      </w:tr>
      <w:tr w:rsidR="00BD426E" w:rsidRPr="00BD426E" w:rsidTr="004F517C">
        <w:trPr>
          <w:cantSplit/>
          <w:trHeight w:val="253"/>
          <w:jc w:val="center"/>
        </w:trPr>
        <w:tc>
          <w:tcPr>
            <w:tcW w:w="1564" w:type="dxa"/>
            <w:vAlign w:val="bottom"/>
          </w:tcPr>
          <w:p w:rsidR="00BD426E" w:rsidRPr="00BD426E" w:rsidRDefault="00BD426E" w:rsidP="00BD426E">
            <w:pPr>
              <w:shd w:val="clear" w:color="auto" w:fill="FFFFFF"/>
              <w:spacing w:line="240" w:lineRule="exact"/>
              <w:ind w:left="360"/>
              <w:jc w:val="both"/>
              <w:rPr>
                <w:rFonts w:ascii="Verdana" w:hAnsi="Verdana"/>
                <w:color w:val="000000"/>
                <w:sz w:val="20"/>
                <w:szCs w:val="20"/>
              </w:rPr>
            </w:pPr>
          </w:p>
        </w:tc>
        <w:tc>
          <w:tcPr>
            <w:tcW w:w="660" w:type="dxa"/>
            <w:vAlign w:val="bottom"/>
          </w:tcPr>
          <w:p w:rsidR="00BD426E" w:rsidRPr="00BD426E" w:rsidRDefault="00BD426E" w:rsidP="00BD426E">
            <w:pPr>
              <w:shd w:val="clear" w:color="auto" w:fill="FFFFFF"/>
              <w:spacing w:line="240" w:lineRule="exact"/>
              <w:jc w:val="both"/>
              <w:rPr>
                <w:rFonts w:ascii="Verdana" w:hAnsi="Verdana"/>
                <w:iCs/>
                <w:color w:val="000000"/>
                <w:sz w:val="20"/>
                <w:szCs w:val="20"/>
              </w:rPr>
            </w:pPr>
          </w:p>
        </w:tc>
        <w:tc>
          <w:tcPr>
            <w:tcW w:w="4264" w:type="dxa"/>
            <w:gridSpan w:val="2"/>
            <w:vAlign w:val="bottom"/>
          </w:tcPr>
          <w:p w:rsidR="00BD426E" w:rsidRPr="00BD426E" w:rsidRDefault="00BD426E" w:rsidP="00BD426E">
            <w:pPr>
              <w:shd w:val="clear" w:color="auto" w:fill="FFFFFF"/>
              <w:spacing w:line="240" w:lineRule="exact"/>
              <w:jc w:val="both"/>
              <w:rPr>
                <w:rFonts w:ascii="Verdana" w:hAnsi="Verdana"/>
                <w:iCs/>
                <w:color w:val="000000"/>
                <w:sz w:val="20"/>
                <w:szCs w:val="20"/>
              </w:rPr>
            </w:pPr>
          </w:p>
        </w:tc>
      </w:tr>
      <w:tr w:rsidR="00BD426E" w:rsidRPr="00BD426E" w:rsidTr="003C5D32">
        <w:trPr>
          <w:cantSplit/>
          <w:jc w:val="center"/>
        </w:trPr>
        <w:tc>
          <w:tcPr>
            <w:tcW w:w="1564" w:type="dxa"/>
            <w:vAlign w:val="center"/>
          </w:tcPr>
          <w:p w:rsidR="00BD426E" w:rsidRPr="00BD426E" w:rsidRDefault="00BD426E" w:rsidP="00BD426E">
            <w:pPr>
              <w:shd w:val="clear" w:color="auto" w:fill="FFFFFF"/>
              <w:spacing w:line="240" w:lineRule="exact"/>
              <w:ind w:left="360"/>
              <w:jc w:val="both"/>
              <w:rPr>
                <w:rFonts w:ascii="Verdana" w:hAnsi="Verdana"/>
                <w:color w:val="000000"/>
                <w:sz w:val="20"/>
                <w:szCs w:val="20"/>
              </w:rPr>
            </w:pPr>
          </w:p>
        </w:tc>
        <w:tc>
          <w:tcPr>
            <w:tcW w:w="660" w:type="dxa"/>
            <w:vAlign w:val="center"/>
          </w:tcPr>
          <w:p w:rsidR="00BD426E" w:rsidRPr="00BD426E" w:rsidRDefault="00BD426E" w:rsidP="00BD426E">
            <w:pPr>
              <w:shd w:val="clear" w:color="auto" w:fill="FFFFFF"/>
              <w:spacing w:line="240" w:lineRule="exact"/>
              <w:jc w:val="both"/>
              <w:rPr>
                <w:rFonts w:ascii="Verdana" w:hAnsi="Verdana"/>
                <w:iCs/>
                <w:color w:val="000000"/>
                <w:sz w:val="20"/>
                <w:szCs w:val="20"/>
              </w:rPr>
            </w:pPr>
          </w:p>
        </w:tc>
        <w:tc>
          <w:tcPr>
            <w:tcW w:w="4264" w:type="dxa"/>
            <w:gridSpan w:val="2"/>
            <w:vAlign w:val="center"/>
          </w:tcPr>
          <w:p w:rsidR="00BD426E" w:rsidRPr="00BD426E" w:rsidRDefault="00BD426E" w:rsidP="00BD426E">
            <w:pPr>
              <w:shd w:val="clear" w:color="auto" w:fill="FFFFFF"/>
              <w:spacing w:line="240" w:lineRule="exact"/>
              <w:jc w:val="both"/>
              <w:rPr>
                <w:rFonts w:ascii="Verdana" w:hAnsi="Verdana"/>
                <w:color w:val="000000"/>
                <w:sz w:val="20"/>
                <w:szCs w:val="20"/>
              </w:rPr>
            </w:pPr>
            <w:r w:rsidRPr="00BD426E">
              <w:rPr>
                <w:rFonts w:ascii="Verdana" w:hAnsi="Verdana"/>
                <w:iCs/>
                <w:color w:val="000000"/>
                <w:sz w:val="20"/>
                <w:szCs w:val="20"/>
              </w:rPr>
              <w:t>C o –</w:t>
            </w:r>
            <w:r w:rsidRPr="00BD426E">
              <w:rPr>
                <w:rFonts w:ascii="Verdana" w:hAnsi="Verdana"/>
                <w:color w:val="000000"/>
                <w:sz w:val="20"/>
                <w:szCs w:val="20"/>
              </w:rPr>
              <w:t xml:space="preserve"> cena (cena ofertowa brutto) oferty ocenianej</w:t>
            </w:r>
          </w:p>
          <w:p w:rsidR="00BD426E" w:rsidRPr="00BD426E" w:rsidRDefault="00BD426E" w:rsidP="00BD426E">
            <w:pPr>
              <w:shd w:val="clear" w:color="auto" w:fill="FFFFFF"/>
              <w:spacing w:line="240" w:lineRule="exact"/>
              <w:jc w:val="both"/>
              <w:rPr>
                <w:rFonts w:ascii="Verdana" w:hAnsi="Verdana"/>
                <w:iCs/>
                <w:color w:val="000000"/>
                <w:sz w:val="20"/>
                <w:szCs w:val="20"/>
              </w:rPr>
            </w:pPr>
          </w:p>
        </w:tc>
      </w:tr>
    </w:tbl>
    <w:p w:rsidR="006926D0" w:rsidRDefault="005E6FC8" w:rsidP="004F73C4">
      <w:pPr>
        <w:tabs>
          <w:tab w:val="left" w:pos="851"/>
        </w:tabs>
        <w:spacing w:line="240" w:lineRule="exact"/>
        <w:jc w:val="both"/>
        <w:rPr>
          <w:rFonts w:ascii="Verdana" w:eastAsia="Calibri" w:hAnsi="Verdana"/>
          <w:sz w:val="20"/>
          <w:szCs w:val="20"/>
        </w:rPr>
      </w:pPr>
      <w:r>
        <w:rPr>
          <w:rFonts w:ascii="Verdana" w:eastAsia="Calibri" w:hAnsi="Verdana"/>
          <w:sz w:val="20"/>
          <w:szCs w:val="20"/>
        </w:rPr>
        <w:t>18.1.2.</w:t>
      </w:r>
      <w:r w:rsidR="004F73C4" w:rsidRPr="004F73C4">
        <w:rPr>
          <w:rFonts w:ascii="Arial" w:hAnsi="Arial" w:cs="Arial"/>
          <w:sz w:val="20"/>
          <w:szCs w:val="20"/>
        </w:rPr>
        <w:t xml:space="preserve"> </w:t>
      </w:r>
      <w:r w:rsidR="004F73C4" w:rsidRPr="006926D0">
        <w:rPr>
          <w:rFonts w:ascii="Verdana" w:eastAsia="Calibri" w:hAnsi="Verdana"/>
          <w:b/>
          <w:sz w:val="20"/>
          <w:szCs w:val="20"/>
          <w:u w:val="single"/>
        </w:rPr>
        <w:t>Kryterium „</w:t>
      </w:r>
      <w:r w:rsidR="00C01D09" w:rsidRPr="006926D0">
        <w:rPr>
          <w:rFonts w:ascii="Verdana" w:eastAsia="Calibri" w:hAnsi="Verdana"/>
          <w:b/>
          <w:sz w:val="20"/>
          <w:szCs w:val="20"/>
          <w:u w:val="single"/>
        </w:rPr>
        <w:t xml:space="preserve">Estetyka i </w:t>
      </w:r>
      <w:r w:rsidR="00654D21">
        <w:rPr>
          <w:rFonts w:ascii="Verdana" w:eastAsia="Calibri" w:hAnsi="Verdana"/>
          <w:b/>
          <w:sz w:val="20"/>
          <w:szCs w:val="20"/>
          <w:u w:val="single"/>
        </w:rPr>
        <w:t>j</w:t>
      </w:r>
      <w:r w:rsidR="004F73C4" w:rsidRPr="006926D0">
        <w:rPr>
          <w:rFonts w:ascii="Verdana" w:eastAsia="Calibri" w:hAnsi="Verdana"/>
          <w:b/>
          <w:sz w:val="20"/>
          <w:szCs w:val="20"/>
          <w:u w:val="single"/>
        </w:rPr>
        <w:t>akość</w:t>
      </w:r>
      <w:r w:rsidR="00C01D09" w:rsidRPr="006926D0">
        <w:rPr>
          <w:rFonts w:ascii="Verdana" w:eastAsia="Calibri" w:hAnsi="Verdana"/>
          <w:b/>
          <w:sz w:val="20"/>
          <w:szCs w:val="20"/>
          <w:u w:val="single"/>
        </w:rPr>
        <w:t xml:space="preserve"> wykonania</w:t>
      </w:r>
      <w:r w:rsidR="004F73C4" w:rsidRPr="006926D0">
        <w:rPr>
          <w:rFonts w:ascii="Verdana" w:eastAsia="Calibri" w:hAnsi="Verdana"/>
          <w:b/>
          <w:sz w:val="20"/>
          <w:szCs w:val="20"/>
          <w:u w:val="single"/>
        </w:rPr>
        <w:t>”</w:t>
      </w:r>
      <w:r w:rsidR="004F73C4" w:rsidRPr="004F73C4">
        <w:rPr>
          <w:rFonts w:ascii="Verdana" w:eastAsia="Calibri" w:hAnsi="Verdana"/>
          <w:sz w:val="20"/>
          <w:szCs w:val="20"/>
        </w:rPr>
        <w:t xml:space="preserve"> </w:t>
      </w:r>
    </w:p>
    <w:p w:rsidR="006926D0" w:rsidRPr="006926D0" w:rsidRDefault="006926D0" w:rsidP="006926D0">
      <w:pPr>
        <w:tabs>
          <w:tab w:val="left" w:pos="851"/>
        </w:tabs>
        <w:spacing w:line="240" w:lineRule="exact"/>
        <w:ind w:left="851"/>
        <w:jc w:val="both"/>
        <w:rPr>
          <w:rFonts w:ascii="Verdana" w:eastAsia="Calibri" w:hAnsi="Verdana"/>
          <w:bCs/>
          <w:sz w:val="20"/>
          <w:szCs w:val="20"/>
        </w:rPr>
      </w:pPr>
      <w:r w:rsidRPr="006926D0">
        <w:rPr>
          <w:rFonts w:ascii="Verdana" w:eastAsia="Calibri" w:hAnsi="Verdana"/>
          <w:sz w:val="20"/>
          <w:szCs w:val="20"/>
        </w:rPr>
        <w:t xml:space="preserve">Kryterium „Estetyka i </w:t>
      </w:r>
      <w:r w:rsidR="00654D21">
        <w:rPr>
          <w:rFonts w:ascii="Verdana" w:eastAsia="Calibri" w:hAnsi="Verdana"/>
          <w:sz w:val="20"/>
          <w:szCs w:val="20"/>
        </w:rPr>
        <w:t>j</w:t>
      </w:r>
      <w:r w:rsidRPr="006926D0">
        <w:rPr>
          <w:rFonts w:ascii="Verdana" w:eastAsia="Calibri" w:hAnsi="Verdana"/>
          <w:sz w:val="20"/>
          <w:szCs w:val="20"/>
        </w:rPr>
        <w:t xml:space="preserve">akość wykonania” będzie rozpatrywane na podstawie </w:t>
      </w:r>
      <w:r w:rsidR="00654D21">
        <w:rPr>
          <w:rFonts w:ascii="Verdana" w:eastAsia="Calibri" w:hAnsi="Verdana"/>
          <w:sz w:val="20"/>
          <w:szCs w:val="20"/>
        </w:rPr>
        <w:t>oceny</w:t>
      </w:r>
      <w:r w:rsidRPr="006926D0">
        <w:rPr>
          <w:rFonts w:ascii="Verdana" w:eastAsia="Calibri" w:hAnsi="Verdana"/>
          <w:sz w:val="20"/>
          <w:szCs w:val="20"/>
        </w:rPr>
        <w:t xml:space="preserve"> próbek nw. asortymentu. </w:t>
      </w:r>
      <w:r w:rsidRPr="006926D0">
        <w:rPr>
          <w:rFonts w:ascii="Verdana" w:eastAsia="Calibri" w:hAnsi="Verdana"/>
          <w:bCs/>
          <w:sz w:val="20"/>
          <w:szCs w:val="20"/>
        </w:rPr>
        <w:t xml:space="preserve">Próbki zostaną ocenione zgodnie z określoną poniżej punktacją. </w:t>
      </w:r>
    </w:p>
    <w:p w:rsidR="006926D0" w:rsidRDefault="006926D0" w:rsidP="006926D0">
      <w:pPr>
        <w:tabs>
          <w:tab w:val="left" w:pos="851"/>
        </w:tabs>
        <w:spacing w:line="240" w:lineRule="exact"/>
        <w:ind w:left="851"/>
        <w:jc w:val="both"/>
        <w:rPr>
          <w:rFonts w:ascii="Verdana" w:eastAsia="Calibri" w:hAnsi="Verdana"/>
          <w:sz w:val="20"/>
          <w:szCs w:val="20"/>
        </w:rPr>
      </w:pPr>
    </w:p>
    <w:p w:rsidR="004F73C4" w:rsidRPr="004F73C4" w:rsidRDefault="004F73C4" w:rsidP="00654D21">
      <w:pPr>
        <w:tabs>
          <w:tab w:val="left" w:pos="851"/>
        </w:tabs>
        <w:spacing w:line="240" w:lineRule="exact"/>
        <w:ind w:left="851"/>
        <w:jc w:val="both"/>
        <w:rPr>
          <w:rFonts w:ascii="Verdana" w:eastAsia="Calibri" w:hAnsi="Verdana"/>
          <w:sz w:val="20"/>
          <w:szCs w:val="20"/>
        </w:rPr>
      </w:pPr>
      <w:r w:rsidRPr="004F73C4">
        <w:rPr>
          <w:rFonts w:ascii="Verdana" w:eastAsia="Calibri" w:hAnsi="Verdana"/>
          <w:bCs/>
          <w:sz w:val="20"/>
          <w:szCs w:val="20"/>
        </w:rPr>
        <w:t>W tym kryte</w:t>
      </w:r>
      <w:r w:rsidR="003D3C18">
        <w:rPr>
          <w:rFonts w:ascii="Verdana" w:eastAsia="Calibri" w:hAnsi="Verdana"/>
          <w:bCs/>
          <w:sz w:val="20"/>
          <w:szCs w:val="20"/>
        </w:rPr>
        <w:t>rium można uzyskać maksymalnie 4</w:t>
      </w:r>
      <w:r w:rsidRPr="004F73C4">
        <w:rPr>
          <w:rFonts w:ascii="Verdana" w:eastAsia="Calibri" w:hAnsi="Verdana"/>
          <w:bCs/>
          <w:sz w:val="20"/>
          <w:szCs w:val="20"/>
        </w:rPr>
        <w:t xml:space="preserve">0 punktów. </w:t>
      </w:r>
    </w:p>
    <w:p w:rsidR="004F73C4" w:rsidRPr="004F73C4" w:rsidRDefault="004F73C4" w:rsidP="004F73C4">
      <w:pPr>
        <w:tabs>
          <w:tab w:val="left" w:pos="851"/>
        </w:tabs>
        <w:spacing w:line="240" w:lineRule="exact"/>
        <w:jc w:val="both"/>
        <w:rPr>
          <w:rFonts w:ascii="Verdana" w:eastAsia="Calibri" w:hAnsi="Verdana"/>
          <w:bCs/>
          <w:sz w:val="20"/>
          <w:szCs w:val="20"/>
        </w:rPr>
      </w:pPr>
    </w:p>
    <w:p w:rsidR="00BE0332" w:rsidRPr="000D5BE8" w:rsidRDefault="00C77982" w:rsidP="00C77982">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18.1.2.1 </w:t>
      </w:r>
      <w:r w:rsidR="00BE0332" w:rsidRPr="000D5BE8">
        <w:rPr>
          <w:rFonts w:ascii="Verdana" w:eastAsia="Calibri" w:hAnsi="Verdana"/>
          <w:bCs/>
          <w:sz w:val="20"/>
          <w:szCs w:val="20"/>
        </w:rPr>
        <w:t xml:space="preserve">Ocena </w:t>
      </w:r>
      <w:r w:rsidR="00125D8D" w:rsidRPr="000D5BE8">
        <w:rPr>
          <w:rFonts w:ascii="Verdana" w:eastAsia="Calibri" w:hAnsi="Verdana"/>
          <w:bCs/>
          <w:sz w:val="20"/>
          <w:szCs w:val="20"/>
        </w:rPr>
        <w:t>walorów</w:t>
      </w:r>
      <w:r w:rsidR="00BE0332" w:rsidRPr="000D5BE8">
        <w:rPr>
          <w:rFonts w:ascii="Verdana" w:eastAsia="Calibri" w:hAnsi="Verdana"/>
          <w:bCs/>
          <w:sz w:val="20"/>
          <w:szCs w:val="20"/>
        </w:rPr>
        <w:t xml:space="preserve"> estetycznych i jakościowych każdej złożonej </w:t>
      </w:r>
      <w:r w:rsidR="00125D8D" w:rsidRPr="000D5BE8">
        <w:rPr>
          <w:rFonts w:ascii="Verdana" w:eastAsia="Calibri" w:hAnsi="Verdana"/>
          <w:bCs/>
          <w:sz w:val="20"/>
          <w:szCs w:val="20"/>
        </w:rPr>
        <w:t>próbki</w:t>
      </w:r>
      <w:r w:rsidR="00BE0332" w:rsidRPr="000D5BE8">
        <w:rPr>
          <w:rFonts w:ascii="Verdana" w:eastAsia="Calibri" w:hAnsi="Verdana"/>
          <w:bCs/>
          <w:sz w:val="20"/>
          <w:szCs w:val="20"/>
        </w:rPr>
        <w:t xml:space="preserve"> będzie</w:t>
      </w:r>
      <w:r w:rsidR="00336BA0">
        <w:rPr>
          <w:rFonts w:ascii="Verdana" w:eastAsia="Calibri" w:hAnsi="Verdana"/>
          <w:bCs/>
          <w:sz w:val="20"/>
          <w:szCs w:val="20"/>
        </w:rPr>
        <w:t xml:space="preserve"> </w:t>
      </w:r>
      <w:r w:rsidR="00BE0332" w:rsidRPr="000D5BE8">
        <w:rPr>
          <w:rFonts w:ascii="Verdana" w:eastAsia="Calibri" w:hAnsi="Verdana"/>
          <w:bCs/>
          <w:sz w:val="20"/>
          <w:szCs w:val="20"/>
        </w:rPr>
        <w:t xml:space="preserve">przeprowadzana indywidualnie przez </w:t>
      </w:r>
      <w:r w:rsidR="00125D8D" w:rsidRPr="000D5BE8">
        <w:rPr>
          <w:rFonts w:ascii="Verdana" w:eastAsia="Calibri" w:hAnsi="Verdana"/>
          <w:bCs/>
          <w:sz w:val="20"/>
          <w:szCs w:val="20"/>
        </w:rPr>
        <w:t>członków</w:t>
      </w:r>
      <w:r w:rsidR="00BE0332" w:rsidRPr="000D5BE8">
        <w:rPr>
          <w:rFonts w:ascii="Verdana" w:eastAsia="Calibri" w:hAnsi="Verdana"/>
          <w:bCs/>
          <w:sz w:val="20"/>
          <w:szCs w:val="20"/>
        </w:rPr>
        <w:t xml:space="preserve"> komisji przetargowej. W</w:t>
      </w:r>
      <w:r w:rsidR="00174D6B">
        <w:rPr>
          <w:rFonts w:ascii="Verdana" w:eastAsia="Calibri" w:hAnsi="Verdana"/>
          <w:bCs/>
          <w:sz w:val="20"/>
          <w:szCs w:val="20"/>
        </w:rPr>
        <w:t xml:space="preserve"> tym</w:t>
      </w:r>
      <w:r w:rsidR="00BE0332" w:rsidRPr="000D5BE8">
        <w:rPr>
          <w:rFonts w:ascii="Verdana" w:eastAsia="Calibri" w:hAnsi="Verdana"/>
          <w:bCs/>
          <w:sz w:val="20"/>
          <w:szCs w:val="20"/>
        </w:rPr>
        <w:t xml:space="preserve"> kryterium</w:t>
      </w:r>
      <w:r w:rsidR="00336BA0">
        <w:rPr>
          <w:rFonts w:ascii="Verdana" w:eastAsia="Calibri" w:hAnsi="Verdana"/>
          <w:bCs/>
          <w:sz w:val="20"/>
          <w:szCs w:val="20"/>
        </w:rPr>
        <w:t xml:space="preserve"> </w:t>
      </w:r>
      <w:r w:rsidR="00343BB8">
        <w:rPr>
          <w:rFonts w:ascii="Verdana" w:eastAsia="Calibri" w:hAnsi="Verdana"/>
          <w:bCs/>
          <w:sz w:val="20"/>
          <w:szCs w:val="20"/>
        </w:rPr>
        <w:t>Zamawiający oceni ty</w:t>
      </w:r>
      <w:r w:rsidR="00475F6D">
        <w:rPr>
          <w:rFonts w:ascii="Verdana" w:eastAsia="Calibri" w:hAnsi="Verdana"/>
          <w:bCs/>
          <w:sz w:val="20"/>
          <w:szCs w:val="20"/>
        </w:rPr>
        <w:t xml:space="preserve">lko niżej wymieniony asortyment, którego </w:t>
      </w:r>
      <w:r w:rsidR="007C637D">
        <w:rPr>
          <w:rFonts w:ascii="Verdana" w:eastAsia="Calibri" w:hAnsi="Verdana"/>
          <w:bCs/>
          <w:sz w:val="20"/>
          <w:szCs w:val="20"/>
        </w:rPr>
        <w:t xml:space="preserve">ocena </w:t>
      </w:r>
      <w:r w:rsidR="0094492D">
        <w:rPr>
          <w:rFonts w:ascii="Verdana" w:eastAsia="Calibri" w:hAnsi="Verdana"/>
          <w:bCs/>
          <w:sz w:val="20"/>
          <w:szCs w:val="20"/>
        </w:rPr>
        <w:t xml:space="preserve">estetyki </w:t>
      </w:r>
      <w:r w:rsidR="007C637D">
        <w:rPr>
          <w:rFonts w:ascii="Verdana" w:eastAsia="Calibri" w:hAnsi="Verdana"/>
          <w:bCs/>
          <w:sz w:val="20"/>
          <w:szCs w:val="20"/>
        </w:rPr>
        <w:t>jakości</w:t>
      </w:r>
      <w:r w:rsidR="00475F6D">
        <w:rPr>
          <w:rFonts w:ascii="Verdana" w:eastAsia="Calibri" w:hAnsi="Verdana"/>
          <w:bCs/>
          <w:sz w:val="20"/>
          <w:szCs w:val="20"/>
        </w:rPr>
        <w:t xml:space="preserve"> </w:t>
      </w:r>
      <w:r w:rsidR="0094492D">
        <w:rPr>
          <w:rFonts w:ascii="Verdana" w:eastAsia="Calibri" w:hAnsi="Verdana"/>
          <w:bCs/>
          <w:sz w:val="20"/>
          <w:szCs w:val="20"/>
        </w:rPr>
        <w:lastRenderedPageBreak/>
        <w:t xml:space="preserve">wykonania </w:t>
      </w:r>
      <w:r w:rsidR="007C637D">
        <w:rPr>
          <w:rFonts w:ascii="Verdana" w:eastAsia="Calibri" w:hAnsi="Verdana"/>
          <w:bCs/>
          <w:sz w:val="20"/>
          <w:szCs w:val="20"/>
        </w:rPr>
        <w:t>będzie</w:t>
      </w:r>
      <w:r w:rsidR="00475F6D">
        <w:rPr>
          <w:rFonts w:ascii="Verdana" w:eastAsia="Calibri" w:hAnsi="Verdana"/>
          <w:bCs/>
          <w:sz w:val="20"/>
          <w:szCs w:val="20"/>
        </w:rPr>
        <w:t xml:space="preserve"> reprezentatywna dla całej oferty. O</w:t>
      </w:r>
      <w:r w:rsidR="00BE0332" w:rsidRPr="000D5BE8">
        <w:rPr>
          <w:rFonts w:ascii="Verdana" w:eastAsia="Calibri" w:hAnsi="Verdana"/>
          <w:bCs/>
          <w:sz w:val="20"/>
          <w:szCs w:val="20"/>
        </w:rPr>
        <w:t xml:space="preserve">cenie zostaną poddane parametry opisane </w:t>
      </w:r>
      <w:r w:rsidR="00125D8D" w:rsidRPr="000D5BE8">
        <w:rPr>
          <w:rFonts w:ascii="Verdana" w:eastAsia="Calibri" w:hAnsi="Verdana"/>
          <w:bCs/>
          <w:sz w:val="20"/>
          <w:szCs w:val="20"/>
        </w:rPr>
        <w:t>szczegółowo</w:t>
      </w:r>
      <w:r w:rsidR="00BE0332" w:rsidRPr="000D5BE8">
        <w:rPr>
          <w:rFonts w:ascii="Verdana" w:eastAsia="Calibri" w:hAnsi="Verdana"/>
          <w:bCs/>
          <w:sz w:val="20"/>
          <w:szCs w:val="20"/>
        </w:rPr>
        <w:t xml:space="preserve"> w </w:t>
      </w:r>
      <w:r w:rsidR="00D004E6">
        <w:rPr>
          <w:rFonts w:ascii="Verdana" w:eastAsia="Calibri" w:hAnsi="Verdana"/>
          <w:bCs/>
          <w:sz w:val="20"/>
          <w:szCs w:val="20"/>
        </w:rPr>
        <w:t>poniższej tabeli</w:t>
      </w:r>
      <w:r w:rsidR="00BE0332" w:rsidRPr="000D5BE8">
        <w:rPr>
          <w:rFonts w:ascii="Verdana" w:eastAsia="Calibri" w:hAnsi="Verdana"/>
          <w:bCs/>
          <w:sz w:val="20"/>
          <w:szCs w:val="20"/>
        </w:rPr>
        <w:t>.</w:t>
      </w:r>
    </w:p>
    <w:p w:rsidR="00732C35" w:rsidRDefault="00732C35" w:rsidP="00BE0332">
      <w:pPr>
        <w:tabs>
          <w:tab w:val="left" w:pos="851"/>
        </w:tabs>
        <w:spacing w:line="240" w:lineRule="exact"/>
        <w:jc w:val="both"/>
        <w:rPr>
          <w:rFonts w:ascii="Verdana" w:eastAsia="Calibri" w:hAnsi="Verdana"/>
          <w:bCs/>
          <w:sz w:val="20"/>
          <w:szCs w:val="20"/>
        </w:rPr>
      </w:pPr>
    </w:p>
    <w:p w:rsidR="00BE0332" w:rsidRDefault="00732C35" w:rsidP="00BE0332">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Tabela</w:t>
      </w:r>
    </w:p>
    <w:p w:rsidR="00044994" w:rsidRDefault="00044994" w:rsidP="00BE0332">
      <w:pPr>
        <w:tabs>
          <w:tab w:val="left" w:pos="851"/>
        </w:tabs>
        <w:spacing w:line="240" w:lineRule="exact"/>
        <w:jc w:val="both"/>
        <w:rPr>
          <w:rFonts w:ascii="Verdana" w:eastAsia="Calibri" w:hAnsi="Verdana"/>
          <w:bCs/>
          <w:sz w:val="20"/>
          <w:szCs w:val="20"/>
        </w:rPr>
      </w:pPr>
    </w:p>
    <w:p w:rsidR="00D44BF1" w:rsidRPr="000D5BE8" w:rsidRDefault="00D44BF1" w:rsidP="00BE0332">
      <w:pPr>
        <w:tabs>
          <w:tab w:val="left" w:pos="851"/>
        </w:tabs>
        <w:spacing w:line="240" w:lineRule="exact"/>
        <w:jc w:val="both"/>
        <w:rPr>
          <w:rFonts w:ascii="Verdana" w:eastAsia="Calibri" w:hAnsi="Verdana"/>
          <w:bCs/>
          <w:sz w:val="20"/>
          <w:szCs w:val="20"/>
        </w:rPr>
      </w:pPr>
    </w:p>
    <w:tbl>
      <w:tblPr>
        <w:tblStyle w:val="Tabela-Siatka"/>
        <w:tblW w:w="0" w:type="auto"/>
        <w:tblLayout w:type="fixed"/>
        <w:tblLook w:val="04A0" w:firstRow="1" w:lastRow="0" w:firstColumn="1" w:lastColumn="0" w:noHBand="0" w:noVBand="1"/>
      </w:tblPr>
      <w:tblGrid>
        <w:gridCol w:w="4644"/>
        <w:gridCol w:w="2694"/>
        <w:gridCol w:w="1949"/>
      </w:tblGrid>
      <w:tr w:rsidR="00336BA0" w:rsidTr="00EE1E22">
        <w:tc>
          <w:tcPr>
            <w:tcW w:w="4644" w:type="dxa"/>
          </w:tcPr>
          <w:p w:rsidR="00336BA0" w:rsidRDefault="00C600D2" w:rsidP="004F73C4">
            <w:pPr>
              <w:tabs>
                <w:tab w:val="left" w:pos="851"/>
              </w:tabs>
              <w:spacing w:line="240" w:lineRule="exact"/>
              <w:jc w:val="both"/>
              <w:rPr>
                <w:rFonts w:ascii="Verdana" w:eastAsia="Calibri" w:hAnsi="Verdana"/>
                <w:bCs/>
                <w:sz w:val="20"/>
                <w:szCs w:val="20"/>
              </w:rPr>
            </w:pPr>
            <w:r>
              <w:rPr>
                <w:rFonts w:ascii="Verdana" w:eastAsia="Calibri" w:hAnsi="Verdana"/>
                <w:b/>
                <w:bCs/>
                <w:sz w:val="20"/>
                <w:szCs w:val="20"/>
              </w:rPr>
              <w:t>Nazwa pró</w:t>
            </w:r>
            <w:r w:rsidR="00336BA0" w:rsidRPr="00336BA0">
              <w:rPr>
                <w:rFonts w:ascii="Verdana" w:eastAsia="Calibri" w:hAnsi="Verdana"/>
                <w:b/>
                <w:bCs/>
                <w:sz w:val="20"/>
                <w:szCs w:val="20"/>
              </w:rPr>
              <w:t>bki</w:t>
            </w:r>
          </w:p>
        </w:tc>
        <w:tc>
          <w:tcPr>
            <w:tcW w:w="2694" w:type="dxa"/>
          </w:tcPr>
          <w:p w:rsidR="00336BA0" w:rsidRPr="00336BA0" w:rsidRDefault="00C600D2" w:rsidP="00336BA0">
            <w:pPr>
              <w:tabs>
                <w:tab w:val="left" w:pos="851"/>
              </w:tabs>
              <w:spacing w:line="240" w:lineRule="exact"/>
              <w:jc w:val="both"/>
              <w:rPr>
                <w:rFonts w:ascii="Verdana" w:eastAsia="Calibri" w:hAnsi="Verdana"/>
                <w:b/>
                <w:bCs/>
                <w:sz w:val="20"/>
                <w:szCs w:val="20"/>
              </w:rPr>
            </w:pPr>
            <w:r>
              <w:rPr>
                <w:rFonts w:ascii="Verdana" w:eastAsia="Calibri" w:hAnsi="Verdana"/>
                <w:b/>
                <w:bCs/>
                <w:sz w:val="20"/>
                <w:szCs w:val="20"/>
              </w:rPr>
              <w:t>P</w:t>
            </w:r>
            <w:r w:rsidR="00336BA0" w:rsidRPr="00336BA0">
              <w:rPr>
                <w:rFonts w:ascii="Verdana" w:eastAsia="Calibri" w:hAnsi="Verdana"/>
                <w:b/>
                <w:bCs/>
                <w:sz w:val="20"/>
                <w:szCs w:val="20"/>
              </w:rPr>
              <w:t>arametry podlegaj</w:t>
            </w:r>
            <w:r w:rsidR="00336BA0" w:rsidRPr="00336BA0">
              <w:rPr>
                <w:rFonts w:ascii="Verdana" w:eastAsia="Calibri" w:hAnsi="Verdana" w:hint="eastAsia"/>
                <w:b/>
                <w:bCs/>
                <w:sz w:val="20"/>
                <w:szCs w:val="20"/>
              </w:rPr>
              <w:t>ą</w:t>
            </w:r>
            <w:r w:rsidR="00336BA0" w:rsidRPr="00336BA0">
              <w:rPr>
                <w:rFonts w:ascii="Verdana" w:eastAsia="Calibri" w:hAnsi="Verdana"/>
                <w:b/>
                <w:bCs/>
                <w:sz w:val="20"/>
                <w:szCs w:val="20"/>
              </w:rPr>
              <w:t>ce ocenie</w:t>
            </w:r>
          </w:p>
          <w:p w:rsidR="00336BA0" w:rsidRPr="00336BA0" w:rsidRDefault="00336BA0" w:rsidP="00336BA0">
            <w:pPr>
              <w:tabs>
                <w:tab w:val="left" w:pos="851"/>
              </w:tabs>
              <w:spacing w:line="240" w:lineRule="exact"/>
              <w:jc w:val="both"/>
              <w:rPr>
                <w:rFonts w:ascii="Verdana" w:eastAsia="Calibri" w:hAnsi="Verdana"/>
                <w:b/>
                <w:bCs/>
                <w:sz w:val="20"/>
                <w:szCs w:val="20"/>
              </w:rPr>
            </w:pPr>
            <w:r w:rsidRPr="00336BA0">
              <w:rPr>
                <w:rFonts w:ascii="Verdana" w:eastAsia="Calibri" w:hAnsi="Verdana"/>
                <w:b/>
                <w:bCs/>
                <w:sz w:val="20"/>
                <w:szCs w:val="20"/>
              </w:rPr>
              <w:t>w kryterium</w:t>
            </w:r>
          </w:p>
          <w:p w:rsidR="00336BA0" w:rsidRDefault="00336BA0" w:rsidP="00336BA0">
            <w:pPr>
              <w:tabs>
                <w:tab w:val="left" w:pos="851"/>
              </w:tabs>
              <w:spacing w:line="240" w:lineRule="exact"/>
              <w:jc w:val="both"/>
              <w:rPr>
                <w:rFonts w:ascii="Verdana" w:eastAsia="Calibri" w:hAnsi="Verdana"/>
                <w:bCs/>
                <w:sz w:val="20"/>
                <w:szCs w:val="20"/>
              </w:rPr>
            </w:pPr>
            <w:r w:rsidRPr="00336BA0">
              <w:rPr>
                <w:rFonts w:ascii="Verdana" w:eastAsia="Calibri" w:hAnsi="Verdana" w:hint="eastAsia"/>
                <w:b/>
                <w:bCs/>
                <w:sz w:val="20"/>
                <w:szCs w:val="20"/>
              </w:rPr>
              <w:t>„</w:t>
            </w:r>
            <w:r w:rsidRPr="00336BA0">
              <w:rPr>
                <w:rFonts w:ascii="Verdana" w:eastAsia="Calibri" w:hAnsi="Verdana"/>
                <w:b/>
                <w:bCs/>
                <w:sz w:val="20"/>
                <w:szCs w:val="20"/>
              </w:rPr>
              <w:t xml:space="preserve">Estetyka </w:t>
            </w:r>
            <w:r w:rsidR="008D0F3A">
              <w:rPr>
                <w:rFonts w:ascii="Verdana" w:eastAsia="Calibri" w:hAnsi="Verdana"/>
                <w:b/>
                <w:bCs/>
                <w:sz w:val="20"/>
                <w:szCs w:val="20"/>
              </w:rPr>
              <w:t xml:space="preserve">trwałość </w:t>
            </w:r>
            <w:r w:rsidRPr="00336BA0">
              <w:rPr>
                <w:rFonts w:ascii="Verdana" w:eastAsia="Calibri" w:hAnsi="Verdana"/>
                <w:b/>
                <w:bCs/>
                <w:sz w:val="20"/>
                <w:szCs w:val="20"/>
              </w:rPr>
              <w:t>i jako</w:t>
            </w:r>
            <w:r w:rsidRPr="00336BA0">
              <w:rPr>
                <w:rFonts w:ascii="Verdana" w:eastAsia="Calibri" w:hAnsi="Verdana" w:hint="eastAsia"/>
                <w:b/>
                <w:bCs/>
                <w:sz w:val="20"/>
                <w:szCs w:val="20"/>
              </w:rPr>
              <w:t>ść</w:t>
            </w:r>
            <w:r w:rsidRPr="00336BA0">
              <w:rPr>
                <w:rFonts w:ascii="Verdana" w:eastAsia="Calibri" w:hAnsi="Verdana"/>
                <w:b/>
                <w:bCs/>
                <w:sz w:val="20"/>
                <w:szCs w:val="20"/>
              </w:rPr>
              <w:t xml:space="preserve"> wykonania</w:t>
            </w:r>
            <w:r w:rsidRPr="00336BA0">
              <w:rPr>
                <w:rFonts w:ascii="Verdana" w:eastAsia="Calibri" w:hAnsi="Verdana" w:hint="eastAsia"/>
                <w:b/>
                <w:bCs/>
                <w:sz w:val="20"/>
                <w:szCs w:val="20"/>
              </w:rPr>
              <w:t>”</w:t>
            </w:r>
          </w:p>
        </w:tc>
        <w:tc>
          <w:tcPr>
            <w:tcW w:w="1949" w:type="dxa"/>
          </w:tcPr>
          <w:p w:rsidR="00C600D2" w:rsidRPr="00C600D2" w:rsidRDefault="00C600D2" w:rsidP="00C600D2">
            <w:pPr>
              <w:tabs>
                <w:tab w:val="left" w:pos="851"/>
              </w:tabs>
              <w:spacing w:line="240" w:lineRule="exact"/>
              <w:jc w:val="both"/>
              <w:rPr>
                <w:rFonts w:ascii="Verdana" w:eastAsia="Calibri" w:hAnsi="Verdana"/>
                <w:b/>
                <w:bCs/>
                <w:sz w:val="20"/>
                <w:szCs w:val="20"/>
              </w:rPr>
            </w:pPr>
            <w:r w:rsidRPr="00C600D2">
              <w:rPr>
                <w:rFonts w:ascii="Verdana" w:eastAsia="Calibri" w:hAnsi="Verdana"/>
                <w:b/>
                <w:bCs/>
                <w:sz w:val="20"/>
                <w:szCs w:val="20"/>
              </w:rPr>
              <w:t>max. ilo</w:t>
            </w:r>
            <w:r w:rsidRPr="00C600D2">
              <w:rPr>
                <w:rFonts w:ascii="Verdana" w:eastAsia="Calibri" w:hAnsi="Verdana" w:hint="eastAsia"/>
                <w:b/>
                <w:bCs/>
                <w:sz w:val="20"/>
                <w:szCs w:val="20"/>
              </w:rPr>
              <w:t>ść</w:t>
            </w:r>
            <w:r w:rsidRPr="00C600D2">
              <w:rPr>
                <w:rFonts w:ascii="Verdana" w:eastAsia="Calibri" w:hAnsi="Verdana"/>
                <w:b/>
                <w:bCs/>
                <w:sz w:val="20"/>
                <w:szCs w:val="20"/>
              </w:rPr>
              <w:t xml:space="preserve"> pkt</w:t>
            </w:r>
          </w:p>
          <w:p w:rsidR="00C600D2" w:rsidRPr="00C600D2" w:rsidRDefault="00C600D2" w:rsidP="00C600D2">
            <w:pPr>
              <w:tabs>
                <w:tab w:val="left" w:pos="851"/>
              </w:tabs>
              <w:spacing w:line="240" w:lineRule="exact"/>
              <w:jc w:val="both"/>
              <w:rPr>
                <w:rFonts w:ascii="Verdana" w:eastAsia="Calibri" w:hAnsi="Verdana"/>
                <w:b/>
                <w:bCs/>
                <w:sz w:val="20"/>
                <w:szCs w:val="20"/>
              </w:rPr>
            </w:pPr>
            <w:r w:rsidRPr="00C600D2">
              <w:rPr>
                <w:rFonts w:ascii="Verdana" w:eastAsia="Calibri" w:hAnsi="Verdana"/>
                <w:b/>
                <w:bCs/>
                <w:sz w:val="20"/>
                <w:szCs w:val="20"/>
              </w:rPr>
              <w:t>(razem max.</w:t>
            </w:r>
          </w:p>
          <w:p w:rsidR="00336BA0" w:rsidRDefault="00C600D2" w:rsidP="00C600D2">
            <w:pPr>
              <w:tabs>
                <w:tab w:val="left" w:pos="851"/>
              </w:tabs>
              <w:spacing w:line="240" w:lineRule="exact"/>
              <w:jc w:val="both"/>
              <w:rPr>
                <w:rFonts w:ascii="Verdana" w:eastAsia="Calibri" w:hAnsi="Verdana"/>
                <w:bCs/>
                <w:sz w:val="20"/>
                <w:szCs w:val="20"/>
              </w:rPr>
            </w:pPr>
            <w:r>
              <w:rPr>
                <w:rFonts w:ascii="Verdana" w:eastAsia="Calibri" w:hAnsi="Verdana"/>
                <w:b/>
                <w:bCs/>
                <w:sz w:val="20"/>
                <w:szCs w:val="20"/>
              </w:rPr>
              <w:t>40</w:t>
            </w:r>
            <w:r w:rsidRPr="00C600D2">
              <w:rPr>
                <w:rFonts w:ascii="Verdana" w:eastAsia="Calibri" w:hAnsi="Verdana"/>
                <w:b/>
                <w:bCs/>
                <w:sz w:val="20"/>
                <w:szCs w:val="20"/>
              </w:rPr>
              <w:t xml:space="preserve"> pkt)</w:t>
            </w:r>
          </w:p>
        </w:tc>
      </w:tr>
      <w:tr w:rsidR="009270DD" w:rsidTr="002639F4">
        <w:tc>
          <w:tcPr>
            <w:tcW w:w="9287" w:type="dxa"/>
            <w:gridSpan w:val="3"/>
          </w:tcPr>
          <w:p w:rsidR="00495FBA" w:rsidRDefault="00495FBA" w:rsidP="00E644F7">
            <w:pPr>
              <w:tabs>
                <w:tab w:val="left" w:pos="851"/>
              </w:tabs>
              <w:spacing w:line="240" w:lineRule="exact"/>
              <w:jc w:val="center"/>
              <w:rPr>
                <w:rFonts w:ascii="Verdana" w:eastAsia="Calibri" w:hAnsi="Verdana"/>
                <w:b/>
                <w:bCs/>
                <w:sz w:val="20"/>
                <w:szCs w:val="20"/>
              </w:rPr>
            </w:pPr>
          </w:p>
          <w:p w:rsidR="009270DD" w:rsidRDefault="009270DD" w:rsidP="00E644F7">
            <w:pPr>
              <w:tabs>
                <w:tab w:val="left" w:pos="851"/>
              </w:tabs>
              <w:spacing w:line="240" w:lineRule="exact"/>
              <w:jc w:val="center"/>
              <w:rPr>
                <w:rFonts w:ascii="Verdana" w:eastAsia="Calibri" w:hAnsi="Verdana"/>
                <w:b/>
                <w:bCs/>
                <w:sz w:val="20"/>
                <w:szCs w:val="20"/>
              </w:rPr>
            </w:pPr>
            <w:r>
              <w:rPr>
                <w:rFonts w:ascii="Verdana" w:eastAsia="Calibri" w:hAnsi="Verdana"/>
                <w:b/>
                <w:bCs/>
                <w:sz w:val="20"/>
                <w:szCs w:val="20"/>
              </w:rPr>
              <w:t xml:space="preserve">MATERIAŁY </w:t>
            </w:r>
            <w:r w:rsidR="00495FBA">
              <w:rPr>
                <w:rFonts w:ascii="Verdana" w:eastAsia="Calibri" w:hAnsi="Verdana"/>
                <w:b/>
                <w:bCs/>
                <w:sz w:val="20"/>
                <w:szCs w:val="20"/>
              </w:rPr>
              <w:t>INFORMACYJNE</w:t>
            </w:r>
          </w:p>
          <w:p w:rsidR="00495FBA" w:rsidRPr="00C600D2" w:rsidRDefault="00495FBA" w:rsidP="00C600D2">
            <w:pPr>
              <w:tabs>
                <w:tab w:val="left" w:pos="851"/>
              </w:tabs>
              <w:spacing w:line="240" w:lineRule="exact"/>
              <w:jc w:val="both"/>
              <w:rPr>
                <w:rFonts w:ascii="Verdana" w:eastAsia="Calibri" w:hAnsi="Verdana"/>
                <w:b/>
                <w:bCs/>
                <w:sz w:val="20"/>
                <w:szCs w:val="20"/>
              </w:rPr>
            </w:pPr>
          </w:p>
        </w:tc>
      </w:tr>
      <w:tr w:rsidR="00BF31F5" w:rsidRPr="001E4789" w:rsidTr="00A80300">
        <w:trPr>
          <w:trHeight w:val="1134"/>
        </w:trPr>
        <w:tc>
          <w:tcPr>
            <w:tcW w:w="4644" w:type="dxa"/>
            <w:vMerge w:val="restart"/>
          </w:tcPr>
          <w:p w:rsidR="00BF31F5" w:rsidRPr="00F7417D" w:rsidRDefault="00BF31F5" w:rsidP="00A80300">
            <w:pPr>
              <w:tabs>
                <w:tab w:val="left" w:pos="851"/>
              </w:tabs>
              <w:spacing w:line="240" w:lineRule="exact"/>
              <w:jc w:val="both"/>
              <w:rPr>
                <w:rFonts w:ascii="Verdana" w:eastAsia="Calibri" w:hAnsi="Verdana"/>
                <w:b/>
                <w:bCs/>
                <w:sz w:val="20"/>
                <w:szCs w:val="20"/>
              </w:rPr>
            </w:pPr>
            <w:r w:rsidRPr="00F7417D">
              <w:rPr>
                <w:rFonts w:ascii="Verdana" w:eastAsia="Calibri" w:hAnsi="Verdana"/>
                <w:b/>
                <w:bCs/>
                <w:sz w:val="20"/>
                <w:szCs w:val="20"/>
              </w:rPr>
              <w:t xml:space="preserve">Ulotka </w:t>
            </w:r>
          </w:p>
          <w:p w:rsidR="00BF31F5" w:rsidRPr="00167EC6" w:rsidRDefault="00D054B1" w:rsidP="00167EC6">
            <w:pPr>
              <w:tabs>
                <w:tab w:val="left" w:pos="851"/>
              </w:tabs>
              <w:spacing w:line="240" w:lineRule="exact"/>
              <w:jc w:val="both"/>
              <w:rPr>
                <w:rFonts w:ascii="Verdana" w:eastAsia="Calibri" w:hAnsi="Verdana"/>
                <w:bCs/>
                <w:sz w:val="20"/>
                <w:szCs w:val="20"/>
              </w:rPr>
            </w:pPr>
            <w:r w:rsidRPr="001F6654">
              <w:rPr>
                <w:rFonts w:ascii="Verdana" w:eastAsia="Calibri" w:hAnsi="Verdana"/>
                <w:bCs/>
                <w:sz w:val="20"/>
                <w:szCs w:val="20"/>
                <w:u w:val="single"/>
              </w:rPr>
              <w:t>Format</w:t>
            </w:r>
            <w:r w:rsidR="00BF31F5" w:rsidRPr="001F6654">
              <w:rPr>
                <w:rFonts w:ascii="Verdana" w:eastAsia="Calibri" w:hAnsi="Verdana"/>
                <w:bCs/>
                <w:sz w:val="20"/>
                <w:szCs w:val="20"/>
                <w:u w:val="single"/>
              </w:rPr>
              <w:t>:</w:t>
            </w:r>
            <w:r w:rsidR="00A552AC">
              <w:rPr>
                <w:rFonts w:ascii="Verdana" w:eastAsia="Calibri" w:hAnsi="Verdana"/>
                <w:bCs/>
                <w:sz w:val="20"/>
                <w:szCs w:val="20"/>
              </w:rPr>
              <w:tab/>
              <w:t>A4, falcowany na 2 lub 3</w:t>
            </w:r>
          </w:p>
          <w:p w:rsidR="007F14D6" w:rsidRPr="00167EC6" w:rsidRDefault="007F14D6" w:rsidP="007F14D6">
            <w:pPr>
              <w:tabs>
                <w:tab w:val="left" w:pos="851"/>
              </w:tabs>
              <w:spacing w:line="240" w:lineRule="exact"/>
              <w:jc w:val="both"/>
              <w:rPr>
                <w:rFonts w:ascii="Verdana" w:eastAsia="Calibri" w:hAnsi="Verdana"/>
                <w:bCs/>
                <w:sz w:val="20"/>
                <w:szCs w:val="20"/>
              </w:rPr>
            </w:pPr>
            <w:r w:rsidRPr="001F6654">
              <w:rPr>
                <w:rFonts w:ascii="Verdana" w:eastAsia="Calibri" w:hAnsi="Verdana"/>
                <w:bCs/>
                <w:sz w:val="20"/>
                <w:szCs w:val="20"/>
                <w:u w:val="single"/>
              </w:rPr>
              <w:t>Druk:</w:t>
            </w:r>
            <w:r w:rsidRPr="00167EC6">
              <w:rPr>
                <w:rFonts w:ascii="Verdana" w:eastAsia="Calibri" w:hAnsi="Verdana"/>
                <w:bCs/>
                <w:sz w:val="20"/>
                <w:szCs w:val="20"/>
              </w:rPr>
              <w:t xml:space="preserve"> dwustronny, wi</w:t>
            </w:r>
            <w:r>
              <w:rPr>
                <w:rFonts w:ascii="Verdana" w:eastAsia="Calibri" w:hAnsi="Verdana"/>
                <w:bCs/>
                <w:sz w:val="20"/>
                <w:szCs w:val="20"/>
              </w:rPr>
              <w:t>elokolorowy, w skali CMYK (4+4)</w:t>
            </w:r>
          </w:p>
          <w:p w:rsidR="00BF31F5" w:rsidRPr="00167EC6" w:rsidRDefault="001F6654" w:rsidP="00167EC6">
            <w:pPr>
              <w:tabs>
                <w:tab w:val="left" w:pos="851"/>
              </w:tabs>
              <w:spacing w:line="240" w:lineRule="exact"/>
              <w:jc w:val="both"/>
              <w:rPr>
                <w:rFonts w:ascii="Verdana" w:eastAsia="Calibri" w:hAnsi="Verdana"/>
                <w:bCs/>
                <w:sz w:val="20"/>
                <w:szCs w:val="20"/>
              </w:rPr>
            </w:pPr>
            <w:r>
              <w:rPr>
                <w:rFonts w:ascii="Verdana" w:eastAsia="Calibri" w:hAnsi="Verdana"/>
                <w:bCs/>
                <w:sz w:val="20"/>
                <w:szCs w:val="20"/>
                <w:u w:val="single"/>
              </w:rPr>
              <w:t>Materiał</w:t>
            </w:r>
            <w:r w:rsidR="00A61EB5" w:rsidRPr="001F6654">
              <w:rPr>
                <w:rFonts w:ascii="Verdana" w:eastAsia="Calibri" w:hAnsi="Verdana"/>
                <w:bCs/>
                <w:sz w:val="20"/>
                <w:szCs w:val="20"/>
                <w:u w:val="single"/>
              </w:rPr>
              <w:t>:</w:t>
            </w:r>
            <w:r w:rsidR="00BF31F5" w:rsidRPr="00167EC6">
              <w:rPr>
                <w:rFonts w:ascii="Verdana" w:eastAsia="Calibri" w:hAnsi="Verdana"/>
                <w:bCs/>
                <w:sz w:val="20"/>
                <w:szCs w:val="20"/>
              </w:rPr>
              <w:t xml:space="preserve"> </w:t>
            </w:r>
            <w:r>
              <w:rPr>
                <w:rFonts w:ascii="Verdana" w:eastAsia="Calibri" w:hAnsi="Verdana"/>
                <w:bCs/>
                <w:sz w:val="20"/>
                <w:szCs w:val="20"/>
              </w:rPr>
              <w:t xml:space="preserve">papier </w:t>
            </w:r>
            <w:r w:rsidR="00BF31F5" w:rsidRPr="00167EC6">
              <w:rPr>
                <w:rFonts w:ascii="Verdana" w:eastAsia="Calibri" w:hAnsi="Verdana"/>
                <w:bCs/>
                <w:sz w:val="20"/>
                <w:szCs w:val="20"/>
              </w:rPr>
              <w:t>kredowy matowy, gramatura min. 150 g/m</w:t>
            </w:r>
            <w:r w:rsidR="00BF31F5" w:rsidRPr="00167EC6">
              <w:rPr>
                <w:rFonts w:ascii="Verdana" w:eastAsia="Calibri" w:hAnsi="Verdana"/>
                <w:bCs/>
                <w:sz w:val="20"/>
                <w:szCs w:val="20"/>
                <w:vertAlign w:val="superscript"/>
              </w:rPr>
              <w:t>2</w:t>
            </w:r>
          </w:p>
          <w:p w:rsidR="00BF31F5" w:rsidRDefault="00AC2FFF" w:rsidP="00167EC6">
            <w:pPr>
              <w:tabs>
                <w:tab w:val="left" w:pos="851"/>
              </w:tabs>
              <w:spacing w:line="240" w:lineRule="exact"/>
              <w:jc w:val="both"/>
              <w:rPr>
                <w:rFonts w:ascii="Verdana" w:eastAsia="Calibri" w:hAnsi="Verdana"/>
                <w:bCs/>
                <w:sz w:val="20"/>
                <w:szCs w:val="20"/>
              </w:rPr>
            </w:pPr>
            <w:r w:rsidRPr="001F6654">
              <w:rPr>
                <w:rFonts w:ascii="Verdana" w:eastAsia="Calibri" w:hAnsi="Verdana"/>
                <w:bCs/>
                <w:sz w:val="20"/>
                <w:szCs w:val="20"/>
                <w:u w:val="single"/>
              </w:rPr>
              <w:t>Wykończenie</w:t>
            </w:r>
            <w:r w:rsidR="00A61EB5" w:rsidRPr="001F6654">
              <w:rPr>
                <w:rFonts w:ascii="Verdana" w:eastAsia="Calibri" w:hAnsi="Verdana"/>
                <w:bCs/>
                <w:sz w:val="20"/>
                <w:szCs w:val="20"/>
                <w:u w:val="single"/>
              </w:rPr>
              <w:t>:</w:t>
            </w:r>
            <w:r w:rsidR="00BF31F5" w:rsidRPr="00167EC6">
              <w:rPr>
                <w:rFonts w:ascii="Verdana" w:eastAsia="Calibri" w:hAnsi="Verdana"/>
                <w:bCs/>
                <w:sz w:val="20"/>
                <w:szCs w:val="20"/>
              </w:rPr>
              <w:t xml:space="preserve"> lakier dyspersyjny mat 1+1,</w:t>
            </w:r>
          </w:p>
          <w:p w:rsidR="00BF31F5" w:rsidRPr="00167EC6" w:rsidRDefault="00BF31F5" w:rsidP="00167EC6">
            <w:pPr>
              <w:tabs>
                <w:tab w:val="left" w:pos="851"/>
              </w:tabs>
              <w:spacing w:line="240" w:lineRule="exact"/>
              <w:jc w:val="both"/>
              <w:rPr>
                <w:rFonts w:ascii="Verdana" w:eastAsia="Calibri" w:hAnsi="Verdana"/>
                <w:bCs/>
                <w:sz w:val="20"/>
                <w:szCs w:val="20"/>
              </w:rPr>
            </w:pPr>
            <w:r w:rsidRPr="007F1EF0">
              <w:rPr>
                <w:rFonts w:ascii="Verdana" w:eastAsia="Calibri" w:hAnsi="Verdana"/>
                <w:bCs/>
                <w:sz w:val="20"/>
                <w:szCs w:val="20"/>
                <w:u w:val="single"/>
              </w:rPr>
              <w:t>Liczba stron:</w:t>
            </w:r>
            <w:r w:rsidR="00A552AC">
              <w:rPr>
                <w:rFonts w:ascii="Verdana" w:eastAsia="Calibri" w:hAnsi="Verdana"/>
                <w:bCs/>
                <w:sz w:val="20"/>
                <w:szCs w:val="20"/>
              </w:rPr>
              <w:t xml:space="preserve"> 4 lub 6</w:t>
            </w:r>
          </w:p>
          <w:p w:rsidR="00BF31F5" w:rsidRPr="00055EE2" w:rsidRDefault="00BF31F5" w:rsidP="00055EE2">
            <w:pPr>
              <w:pStyle w:val="Akapitzlist"/>
              <w:tabs>
                <w:tab w:val="left" w:pos="851"/>
              </w:tabs>
              <w:spacing w:line="240" w:lineRule="exact"/>
              <w:ind w:left="851"/>
              <w:jc w:val="both"/>
              <w:rPr>
                <w:rFonts w:ascii="Verdana" w:eastAsia="Calibri" w:hAnsi="Verdana"/>
                <w:bCs/>
                <w:sz w:val="20"/>
                <w:szCs w:val="20"/>
              </w:rPr>
            </w:pPr>
          </w:p>
          <w:p w:rsidR="00BF31F5" w:rsidRDefault="00BF31F5" w:rsidP="00A80300">
            <w:pPr>
              <w:tabs>
                <w:tab w:val="left" w:pos="851"/>
              </w:tabs>
              <w:spacing w:line="240" w:lineRule="exact"/>
              <w:jc w:val="both"/>
              <w:rPr>
                <w:rFonts w:ascii="Verdana" w:eastAsia="Calibri" w:hAnsi="Verdana"/>
                <w:bCs/>
                <w:sz w:val="20"/>
                <w:szCs w:val="20"/>
              </w:rPr>
            </w:pPr>
            <w:r w:rsidRPr="006E30DE">
              <w:rPr>
                <w:rFonts w:ascii="Verdana" w:eastAsia="Calibri" w:hAnsi="Verdana"/>
                <w:bCs/>
                <w:sz w:val="20"/>
                <w:szCs w:val="20"/>
              </w:rPr>
              <w:t>Próbne egzem</w:t>
            </w:r>
            <w:r w:rsidR="001F6654">
              <w:rPr>
                <w:rFonts w:ascii="Verdana" w:eastAsia="Calibri" w:hAnsi="Verdana"/>
                <w:bCs/>
                <w:sz w:val="20"/>
                <w:szCs w:val="20"/>
              </w:rPr>
              <w:t xml:space="preserve">plarze materiałów promocyjnych </w:t>
            </w:r>
            <w:r>
              <w:rPr>
                <w:rFonts w:ascii="Verdana" w:eastAsia="Calibri" w:hAnsi="Verdana"/>
                <w:bCs/>
                <w:sz w:val="20"/>
                <w:szCs w:val="20"/>
              </w:rPr>
              <w:t>nie muszą mieć grafiki/</w:t>
            </w:r>
            <w:r w:rsidRPr="006E30DE">
              <w:rPr>
                <w:rFonts w:ascii="Verdana" w:eastAsia="Calibri" w:hAnsi="Verdana"/>
                <w:bCs/>
                <w:sz w:val="20"/>
                <w:szCs w:val="20"/>
              </w:rPr>
              <w:t>nadruków identycznych z docelowymi,</w:t>
            </w:r>
            <w:r>
              <w:rPr>
                <w:rFonts w:ascii="Verdana" w:eastAsia="Calibri" w:hAnsi="Verdana"/>
                <w:bCs/>
                <w:sz w:val="20"/>
                <w:szCs w:val="20"/>
              </w:rPr>
              <w:t xml:space="preserve"> </w:t>
            </w:r>
            <w:r w:rsidRPr="006E30DE">
              <w:rPr>
                <w:rFonts w:ascii="Verdana" w:eastAsia="Calibri" w:hAnsi="Verdana"/>
                <w:bCs/>
                <w:sz w:val="20"/>
                <w:szCs w:val="20"/>
              </w:rPr>
              <w:t xml:space="preserve">ale technologia użyta do </w:t>
            </w:r>
            <w:r>
              <w:rPr>
                <w:rFonts w:ascii="Verdana" w:eastAsia="Calibri" w:hAnsi="Verdana"/>
                <w:bCs/>
                <w:sz w:val="20"/>
                <w:szCs w:val="20"/>
              </w:rPr>
              <w:t xml:space="preserve">ich </w:t>
            </w:r>
            <w:r w:rsidRPr="006E30DE">
              <w:rPr>
                <w:rFonts w:ascii="Verdana" w:eastAsia="Calibri" w:hAnsi="Verdana"/>
                <w:bCs/>
                <w:sz w:val="20"/>
                <w:szCs w:val="20"/>
              </w:rPr>
              <w:t xml:space="preserve">naniesienia musi być identyczna z </w:t>
            </w:r>
            <w:r>
              <w:rPr>
                <w:rFonts w:ascii="Verdana" w:eastAsia="Calibri" w:hAnsi="Verdana"/>
                <w:bCs/>
                <w:sz w:val="20"/>
                <w:szCs w:val="20"/>
              </w:rPr>
              <w:t>wymaganą przez Zamawiającego</w:t>
            </w:r>
            <w:r w:rsidRPr="006E30DE">
              <w:rPr>
                <w:rFonts w:ascii="Verdana" w:eastAsia="Calibri" w:hAnsi="Verdana"/>
                <w:bCs/>
                <w:sz w:val="20"/>
                <w:szCs w:val="20"/>
              </w:rPr>
              <w:t>.</w:t>
            </w:r>
          </w:p>
        </w:tc>
        <w:tc>
          <w:tcPr>
            <w:tcW w:w="2694" w:type="dxa"/>
          </w:tcPr>
          <w:p w:rsidR="00BF31F5" w:rsidRDefault="00BF31F5" w:rsidP="00A80300">
            <w:pPr>
              <w:tabs>
                <w:tab w:val="left" w:pos="851"/>
              </w:tabs>
              <w:spacing w:line="240" w:lineRule="exact"/>
              <w:jc w:val="both"/>
              <w:rPr>
                <w:rFonts w:ascii="Verdana" w:eastAsia="Calibri" w:hAnsi="Verdana"/>
                <w:bCs/>
                <w:sz w:val="20"/>
                <w:szCs w:val="20"/>
              </w:rPr>
            </w:pPr>
            <w:r w:rsidRPr="00F61629">
              <w:rPr>
                <w:rFonts w:ascii="Verdana" w:eastAsia="Calibri" w:hAnsi="Verdana"/>
                <w:bCs/>
                <w:sz w:val="20"/>
                <w:szCs w:val="20"/>
              </w:rPr>
              <w:t>Estetyka:</w:t>
            </w:r>
          </w:p>
          <w:p w:rsidR="00BF31F5" w:rsidRDefault="00BF31F5" w:rsidP="00A80300">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brak efektu rozmazania nadruku </w:t>
            </w:r>
          </w:p>
          <w:p w:rsidR="00BF31F5" w:rsidRPr="00A75284" w:rsidRDefault="00BF31F5" w:rsidP="00A80300">
            <w:pPr>
              <w:tabs>
                <w:tab w:val="left" w:pos="851"/>
              </w:tabs>
              <w:spacing w:line="240" w:lineRule="exact"/>
              <w:jc w:val="both"/>
              <w:rPr>
                <w:rFonts w:ascii="Verdana" w:eastAsia="Calibri" w:hAnsi="Verdana"/>
                <w:sz w:val="20"/>
                <w:szCs w:val="20"/>
              </w:rPr>
            </w:pPr>
          </w:p>
        </w:tc>
        <w:tc>
          <w:tcPr>
            <w:tcW w:w="1949" w:type="dxa"/>
          </w:tcPr>
          <w:p w:rsidR="00BF31F5" w:rsidRPr="001E4789" w:rsidRDefault="00BF31F5" w:rsidP="00392002">
            <w:pPr>
              <w:tabs>
                <w:tab w:val="left" w:pos="851"/>
              </w:tabs>
              <w:spacing w:line="240" w:lineRule="exact"/>
              <w:jc w:val="center"/>
              <w:rPr>
                <w:rFonts w:ascii="Verdana" w:eastAsia="Calibri" w:hAnsi="Verdana"/>
                <w:bCs/>
                <w:sz w:val="20"/>
                <w:szCs w:val="20"/>
              </w:rPr>
            </w:pPr>
            <w:r w:rsidRPr="001E4789">
              <w:rPr>
                <w:rFonts w:ascii="Verdana" w:eastAsia="Calibri" w:hAnsi="Verdana"/>
                <w:bCs/>
                <w:sz w:val="20"/>
                <w:szCs w:val="20"/>
              </w:rPr>
              <w:t>1 pkt</w:t>
            </w:r>
          </w:p>
        </w:tc>
      </w:tr>
      <w:tr w:rsidR="00BF31F5" w:rsidRPr="001E4789" w:rsidTr="00A80300">
        <w:trPr>
          <w:trHeight w:val="1136"/>
        </w:trPr>
        <w:tc>
          <w:tcPr>
            <w:tcW w:w="4644" w:type="dxa"/>
            <w:vMerge/>
          </w:tcPr>
          <w:p w:rsidR="00BF31F5" w:rsidRPr="00F7417D" w:rsidRDefault="00BF31F5" w:rsidP="00A80300">
            <w:pPr>
              <w:tabs>
                <w:tab w:val="left" w:pos="851"/>
              </w:tabs>
              <w:spacing w:line="240" w:lineRule="exact"/>
              <w:jc w:val="both"/>
              <w:rPr>
                <w:rFonts w:ascii="Verdana" w:eastAsia="Calibri" w:hAnsi="Verdana"/>
                <w:b/>
                <w:bCs/>
                <w:sz w:val="20"/>
                <w:szCs w:val="20"/>
              </w:rPr>
            </w:pPr>
          </w:p>
        </w:tc>
        <w:tc>
          <w:tcPr>
            <w:tcW w:w="2694" w:type="dxa"/>
          </w:tcPr>
          <w:p w:rsidR="00BF31F5" w:rsidRDefault="00BF31F5" w:rsidP="00A80300">
            <w:pPr>
              <w:tabs>
                <w:tab w:val="left" w:pos="851"/>
              </w:tabs>
              <w:spacing w:line="240" w:lineRule="exact"/>
              <w:jc w:val="both"/>
              <w:rPr>
                <w:rFonts w:ascii="Verdana" w:eastAsia="Calibri" w:hAnsi="Verdana"/>
                <w:bCs/>
                <w:sz w:val="20"/>
                <w:szCs w:val="20"/>
              </w:rPr>
            </w:pPr>
            <w:r w:rsidRPr="00F61629">
              <w:rPr>
                <w:rFonts w:ascii="Verdana" w:eastAsia="Calibri" w:hAnsi="Verdana"/>
                <w:bCs/>
                <w:sz w:val="20"/>
                <w:szCs w:val="20"/>
              </w:rPr>
              <w:t>Estetyka:</w:t>
            </w:r>
          </w:p>
          <w:p w:rsidR="00BF31F5" w:rsidRPr="00F61629" w:rsidRDefault="00BF31F5" w:rsidP="00A80300">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czytelność nadruku</w:t>
            </w:r>
          </w:p>
        </w:tc>
        <w:tc>
          <w:tcPr>
            <w:tcW w:w="1949" w:type="dxa"/>
          </w:tcPr>
          <w:p w:rsidR="00BF31F5" w:rsidRPr="001E4789" w:rsidRDefault="00BF31F5" w:rsidP="00392002">
            <w:pPr>
              <w:tabs>
                <w:tab w:val="left" w:pos="851"/>
              </w:tabs>
              <w:spacing w:line="240" w:lineRule="exact"/>
              <w:jc w:val="center"/>
              <w:rPr>
                <w:rFonts w:ascii="Verdana" w:eastAsia="Calibri" w:hAnsi="Verdana"/>
                <w:bCs/>
                <w:sz w:val="20"/>
                <w:szCs w:val="20"/>
              </w:rPr>
            </w:pPr>
            <w:r w:rsidRPr="001E4789">
              <w:rPr>
                <w:rFonts w:ascii="Verdana" w:eastAsia="Calibri" w:hAnsi="Verdana"/>
                <w:bCs/>
                <w:sz w:val="20"/>
                <w:szCs w:val="20"/>
              </w:rPr>
              <w:t>1 pkt</w:t>
            </w:r>
          </w:p>
        </w:tc>
      </w:tr>
      <w:tr w:rsidR="00BF31F5" w:rsidRPr="001E4789" w:rsidTr="00BF31F5">
        <w:trPr>
          <w:trHeight w:val="1080"/>
        </w:trPr>
        <w:tc>
          <w:tcPr>
            <w:tcW w:w="4644" w:type="dxa"/>
            <w:vMerge/>
          </w:tcPr>
          <w:p w:rsidR="00BF31F5" w:rsidRPr="00F7417D" w:rsidRDefault="00BF31F5" w:rsidP="00A80300">
            <w:pPr>
              <w:tabs>
                <w:tab w:val="left" w:pos="851"/>
              </w:tabs>
              <w:spacing w:line="240" w:lineRule="exact"/>
              <w:jc w:val="both"/>
              <w:rPr>
                <w:rFonts w:ascii="Verdana" w:eastAsia="Calibri" w:hAnsi="Verdana"/>
                <w:b/>
                <w:bCs/>
                <w:sz w:val="20"/>
                <w:szCs w:val="20"/>
              </w:rPr>
            </w:pPr>
          </w:p>
        </w:tc>
        <w:tc>
          <w:tcPr>
            <w:tcW w:w="2694" w:type="dxa"/>
          </w:tcPr>
          <w:p w:rsidR="00BF31F5" w:rsidRPr="00C549EE" w:rsidRDefault="00BF31F5" w:rsidP="00BF31F5">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Trwałość: druk</w:t>
            </w:r>
            <w:r w:rsidRPr="00C549EE">
              <w:rPr>
                <w:rFonts w:ascii="Verdana" w:eastAsia="Calibri" w:hAnsi="Verdana"/>
                <w:bCs/>
                <w:sz w:val="20"/>
                <w:szCs w:val="20"/>
              </w:rPr>
              <w:t xml:space="preserve"> nie </w:t>
            </w:r>
            <w:r>
              <w:rPr>
                <w:rFonts w:ascii="Verdana" w:eastAsia="Calibri" w:hAnsi="Verdana"/>
                <w:bCs/>
                <w:sz w:val="20"/>
                <w:szCs w:val="20"/>
              </w:rPr>
              <w:t xml:space="preserve">rozmazuje się </w:t>
            </w:r>
            <w:r w:rsidRPr="00C549EE">
              <w:rPr>
                <w:rFonts w:ascii="Verdana" w:eastAsia="Calibri" w:hAnsi="Verdana"/>
                <w:bCs/>
                <w:sz w:val="20"/>
                <w:szCs w:val="20"/>
              </w:rPr>
              <w:t>przy pocierani</w:t>
            </w:r>
            <w:r>
              <w:rPr>
                <w:rFonts w:ascii="Verdana" w:eastAsia="Calibri" w:hAnsi="Verdana"/>
                <w:bCs/>
                <w:sz w:val="20"/>
                <w:szCs w:val="20"/>
              </w:rPr>
              <w:t>u palcem</w:t>
            </w:r>
          </w:p>
        </w:tc>
        <w:tc>
          <w:tcPr>
            <w:tcW w:w="1949" w:type="dxa"/>
          </w:tcPr>
          <w:p w:rsidR="00BF31F5" w:rsidRPr="001E4789" w:rsidRDefault="00BF31F5"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Pr="001E4789">
              <w:rPr>
                <w:rFonts w:ascii="Verdana" w:eastAsia="Calibri" w:hAnsi="Verdana"/>
                <w:bCs/>
                <w:sz w:val="20"/>
                <w:szCs w:val="20"/>
              </w:rPr>
              <w:t xml:space="preserve"> pkt</w:t>
            </w:r>
          </w:p>
        </w:tc>
      </w:tr>
      <w:tr w:rsidR="00BF31F5" w:rsidRPr="001E4789" w:rsidTr="00A80300">
        <w:trPr>
          <w:trHeight w:val="930"/>
        </w:trPr>
        <w:tc>
          <w:tcPr>
            <w:tcW w:w="4644" w:type="dxa"/>
            <w:vMerge/>
          </w:tcPr>
          <w:p w:rsidR="00BF31F5" w:rsidRPr="00F7417D" w:rsidRDefault="00BF31F5" w:rsidP="00A80300">
            <w:pPr>
              <w:tabs>
                <w:tab w:val="left" w:pos="851"/>
              </w:tabs>
              <w:spacing w:line="240" w:lineRule="exact"/>
              <w:jc w:val="both"/>
              <w:rPr>
                <w:rFonts w:ascii="Verdana" w:eastAsia="Calibri" w:hAnsi="Verdana"/>
                <w:b/>
                <w:bCs/>
                <w:sz w:val="20"/>
                <w:szCs w:val="20"/>
              </w:rPr>
            </w:pPr>
          </w:p>
        </w:tc>
        <w:tc>
          <w:tcPr>
            <w:tcW w:w="2694" w:type="dxa"/>
          </w:tcPr>
          <w:p w:rsidR="00BF31F5" w:rsidRDefault="00BF31F5" w:rsidP="00B941C0">
            <w:pPr>
              <w:tabs>
                <w:tab w:val="left" w:pos="851"/>
              </w:tabs>
              <w:spacing w:line="240" w:lineRule="exact"/>
              <w:jc w:val="both"/>
              <w:rPr>
                <w:rFonts w:ascii="Verdana" w:eastAsia="Calibri" w:hAnsi="Verdana"/>
                <w:bCs/>
                <w:sz w:val="20"/>
                <w:szCs w:val="20"/>
              </w:rPr>
            </w:pPr>
            <w:r w:rsidRPr="00BF31F5">
              <w:rPr>
                <w:rFonts w:ascii="Verdana" w:eastAsia="Calibri" w:hAnsi="Verdana"/>
                <w:bCs/>
                <w:sz w:val="20"/>
                <w:szCs w:val="20"/>
              </w:rPr>
              <w:t>Trwałość: druk nie ściera się przy pocieraniu palcem</w:t>
            </w:r>
          </w:p>
        </w:tc>
        <w:tc>
          <w:tcPr>
            <w:tcW w:w="1949" w:type="dxa"/>
          </w:tcPr>
          <w:p w:rsidR="00BF31F5" w:rsidRDefault="00BF31F5"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 pkt</w:t>
            </w:r>
          </w:p>
        </w:tc>
      </w:tr>
      <w:tr w:rsidR="00A72166" w:rsidRPr="001E4789" w:rsidTr="00A72166">
        <w:trPr>
          <w:trHeight w:val="552"/>
        </w:trPr>
        <w:tc>
          <w:tcPr>
            <w:tcW w:w="9287" w:type="dxa"/>
            <w:gridSpan w:val="3"/>
          </w:tcPr>
          <w:p w:rsidR="00A72166" w:rsidRPr="001E4789" w:rsidRDefault="00A72166" w:rsidP="00A80300">
            <w:pPr>
              <w:tabs>
                <w:tab w:val="left" w:pos="851"/>
              </w:tabs>
              <w:spacing w:line="240" w:lineRule="exact"/>
              <w:jc w:val="both"/>
              <w:rPr>
                <w:rFonts w:ascii="Verdana" w:eastAsia="Calibri" w:hAnsi="Verdana"/>
                <w:bCs/>
                <w:sz w:val="20"/>
                <w:szCs w:val="20"/>
              </w:rPr>
            </w:pPr>
          </w:p>
        </w:tc>
      </w:tr>
      <w:tr w:rsidR="00AD491D" w:rsidTr="00A75284">
        <w:trPr>
          <w:trHeight w:val="1081"/>
        </w:trPr>
        <w:tc>
          <w:tcPr>
            <w:tcW w:w="4644" w:type="dxa"/>
            <w:vMerge w:val="restart"/>
          </w:tcPr>
          <w:p w:rsidR="00AD491D" w:rsidRPr="00F7417D" w:rsidRDefault="00AD491D" w:rsidP="00F7417D">
            <w:pPr>
              <w:tabs>
                <w:tab w:val="left" w:pos="851"/>
              </w:tabs>
              <w:spacing w:line="240" w:lineRule="exact"/>
              <w:jc w:val="both"/>
              <w:rPr>
                <w:rFonts w:ascii="Verdana" w:eastAsia="Calibri" w:hAnsi="Verdana"/>
                <w:b/>
                <w:bCs/>
                <w:sz w:val="20"/>
                <w:szCs w:val="20"/>
              </w:rPr>
            </w:pPr>
            <w:r w:rsidRPr="00F7417D">
              <w:rPr>
                <w:rFonts w:ascii="Verdana" w:eastAsia="Calibri" w:hAnsi="Verdana"/>
                <w:b/>
                <w:bCs/>
                <w:sz w:val="20"/>
                <w:szCs w:val="20"/>
              </w:rPr>
              <w:t>PLAKAT</w:t>
            </w:r>
            <w:r>
              <w:rPr>
                <w:rFonts w:ascii="Verdana" w:eastAsia="Calibri" w:hAnsi="Verdana"/>
                <w:b/>
                <w:bCs/>
                <w:sz w:val="20"/>
                <w:szCs w:val="20"/>
              </w:rPr>
              <w:t xml:space="preserve"> INFORMACYJNY</w:t>
            </w:r>
          </w:p>
          <w:p w:rsidR="00AD491D" w:rsidRDefault="008D5DF8" w:rsidP="00F7417D">
            <w:pPr>
              <w:tabs>
                <w:tab w:val="left" w:pos="851"/>
              </w:tabs>
              <w:spacing w:line="240" w:lineRule="exact"/>
              <w:jc w:val="both"/>
              <w:rPr>
                <w:rFonts w:ascii="Verdana" w:eastAsia="Calibri" w:hAnsi="Verdana"/>
                <w:bCs/>
                <w:sz w:val="20"/>
                <w:szCs w:val="20"/>
              </w:rPr>
            </w:pPr>
            <w:r w:rsidRPr="001F6654">
              <w:rPr>
                <w:rFonts w:ascii="Verdana" w:eastAsia="Calibri" w:hAnsi="Verdana"/>
                <w:bCs/>
                <w:sz w:val="20"/>
                <w:szCs w:val="20"/>
                <w:u w:val="single"/>
              </w:rPr>
              <w:t>F</w:t>
            </w:r>
            <w:r w:rsidR="00AD491D" w:rsidRPr="001F6654">
              <w:rPr>
                <w:rFonts w:ascii="Verdana" w:eastAsia="Calibri" w:hAnsi="Verdana"/>
                <w:bCs/>
                <w:sz w:val="20"/>
                <w:szCs w:val="20"/>
                <w:u w:val="single"/>
              </w:rPr>
              <w:t>ormat</w:t>
            </w:r>
            <w:r w:rsidRPr="001F6654">
              <w:rPr>
                <w:rFonts w:ascii="Verdana" w:eastAsia="Calibri" w:hAnsi="Verdana"/>
                <w:bCs/>
                <w:sz w:val="20"/>
                <w:szCs w:val="20"/>
                <w:u w:val="single"/>
              </w:rPr>
              <w:t>:</w:t>
            </w:r>
            <w:r w:rsidR="00AD491D" w:rsidRPr="00F7417D">
              <w:rPr>
                <w:rFonts w:ascii="Verdana" w:eastAsia="Calibri" w:hAnsi="Verdana"/>
                <w:bCs/>
                <w:sz w:val="20"/>
                <w:szCs w:val="20"/>
              </w:rPr>
              <w:t xml:space="preserve"> A3 </w:t>
            </w:r>
          </w:p>
          <w:p w:rsidR="007F14D6" w:rsidRPr="00F7417D" w:rsidRDefault="007F14D6" w:rsidP="007F14D6">
            <w:pPr>
              <w:tabs>
                <w:tab w:val="left" w:pos="851"/>
              </w:tabs>
              <w:spacing w:line="240" w:lineRule="exact"/>
              <w:jc w:val="both"/>
              <w:rPr>
                <w:rFonts w:ascii="Verdana" w:eastAsia="Calibri" w:hAnsi="Verdana"/>
                <w:bCs/>
                <w:sz w:val="20"/>
                <w:szCs w:val="20"/>
              </w:rPr>
            </w:pPr>
            <w:r w:rsidRPr="001F6654">
              <w:rPr>
                <w:rFonts w:ascii="Verdana" w:eastAsia="Calibri" w:hAnsi="Verdana"/>
                <w:bCs/>
                <w:sz w:val="20"/>
                <w:szCs w:val="20"/>
                <w:u w:val="single"/>
              </w:rPr>
              <w:t>Druk:</w:t>
            </w:r>
            <w:r w:rsidRPr="00F7417D">
              <w:rPr>
                <w:rFonts w:ascii="Verdana" w:eastAsia="Calibri" w:hAnsi="Verdana"/>
                <w:bCs/>
                <w:sz w:val="20"/>
                <w:szCs w:val="20"/>
              </w:rPr>
              <w:t xml:space="preserve"> jednostronny</w:t>
            </w:r>
            <w:r>
              <w:rPr>
                <w:rFonts w:ascii="Verdana" w:eastAsia="Calibri" w:hAnsi="Verdana"/>
                <w:bCs/>
                <w:sz w:val="20"/>
                <w:szCs w:val="20"/>
              </w:rPr>
              <w:t xml:space="preserve"> wielokolorowy, w skali CMYK (4+0)</w:t>
            </w:r>
          </w:p>
          <w:p w:rsidR="00AD491D" w:rsidRDefault="001F6654" w:rsidP="00F7417D">
            <w:pPr>
              <w:tabs>
                <w:tab w:val="left" w:pos="851"/>
              </w:tabs>
              <w:spacing w:line="240" w:lineRule="exact"/>
              <w:jc w:val="both"/>
              <w:rPr>
                <w:rFonts w:ascii="Verdana" w:eastAsia="Calibri" w:hAnsi="Verdana"/>
                <w:bCs/>
                <w:sz w:val="20"/>
                <w:szCs w:val="20"/>
              </w:rPr>
            </w:pPr>
            <w:r w:rsidRPr="001F6654">
              <w:rPr>
                <w:rFonts w:ascii="Verdana" w:eastAsia="Calibri" w:hAnsi="Verdana"/>
                <w:bCs/>
                <w:sz w:val="20"/>
                <w:szCs w:val="20"/>
                <w:u w:val="single"/>
              </w:rPr>
              <w:t>Materiał</w:t>
            </w:r>
            <w:r w:rsidR="00A61EB5" w:rsidRPr="001F6654">
              <w:rPr>
                <w:rFonts w:ascii="Verdana" w:eastAsia="Calibri" w:hAnsi="Verdana"/>
                <w:bCs/>
                <w:sz w:val="20"/>
                <w:szCs w:val="20"/>
                <w:u w:val="single"/>
              </w:rPr>
              <w:t>:</w:t>
            </w:r>
            <w:r w:rsidR="00AD491D" w:rsidRPr="00F7417D">
              <w:rPr>
                <w:rFonts w:ascii="Verdana" w:eastAsia="Calibri" w:hAnsi="Verdana"/>
                <w:bCs/>
                <w:sz w:val="20"/>
                <w:szCs w:val="20"/>
              </w:rPr>
              <w:t xml:space="preserve"> </w:t>
            </w:r>
            <w:r>
              <w:rPr>
                <w:rFonts w:ascii="Verdana" w:eastAsia="Calibri" w:hAnsi="Verdana"/>
                <w:bCs/>
                <w:sz w:val="20"/>
                <w:szCs w:val="20"/>
              </w:rPr>
              <w:t xml:space="preserve">papier </w:t>
            </w:r>
            <w:r w:rsidR="00AD491D" w:rsidRPr="00F7417D">
              <w:rPr>
                <w:rFonts w:ascii="Verdana" w:eastAsia="Calibri" w:hAnsi="Verdana"/>
                <w:bCs/>
                <w:sz w:val="20"/>
                <w:szCs w:val="20"/>
              </w:rPr>
              <w:t xml:space="preserve">kredowy </w:t>
            </w:r>
            <w:r w:rsidR="00AD491D">
              <w:rPr>
                <w:rFonts w:ascii="Verdana" w:eastAsia="Calibri" w:hAnsi="Verdana"/>
                <w:bCs/>
                <w:sz w:val="20"/>
                <w:szCs w:val="20"/>
              </w:rPr>
              <w:t>matowy min. 300g/m</w:t>
            </w:r>
            <w:r w:rsidR="00AD491D">
              <w:rPr>
                <w:rFonts w:ascii="Verdana" w:eastAsia="Calibri" w:hAnsi="Verdana"/>
                <w:bCs/>
                <w:sz w:val="20"/>
                <w:szCs w:val="20"/>
                <w:vertAlign w:val="superscript"/>
              </w:rPr>
              <w:t>2</w:t>
            </w:r>
          </w:p>
          <w:p w:rsidR="00AD491D" w:rsidRDefault="00AD491D" w:rsidP="00F7417D">
            <w:pPr>
              <w:tabs>
                <w:tab w:val="left" w:pos="851"/>
              </w:tabs>
              <w:spacing w:line="240" w:lineRule="exact"/>
              <w:jc w:val="both"/>
              <w:rPr>
                <w:rFonts w:ascii="Verdana" w:eastAsia="Calibri" w:hAnsi="Verdana"/>
                <w:bCs/>
                <w:sz w:val="20"/>
                <w:szCs w:val="20"/>
              </w:rPr>
            </w:pPr>
            <w:r w:rsidRPr="001F6654">
              <w:rPr>
                <w:rFonts w:ascii="Verdana" w:eastAsia="Calibri" w:hAnsi="Verdana"/>
                <w:bCs/>
                <w:sz w:val="20"/>
                <w:szCs w:val="20"/>
                <w:u w:val="single"/>
              </w:rPr>
              <w:t>Wykończenie:</w:t>
            </w:r>
            <w:r>
              <w:rPr>
                <w:rFonts w:ascii="Verdana" w:eastAsia="Calibri" w:hAnsi="Verdana"/>
                <w:bCs/>
                <w:sz w:val="20"/>
                <w:szCs w:val="20"/>
              </w:rPr>
              <w:t xml:space="preserve"> lakier dyspersyjny mat 1+0</w:t>
            </w:r>
          </w:p>
          <w:p w:rsidR="00AD491D" w:rsidRDefault="00AD491D" w:rsidP="00F7417D">
            <w:pPr>
              <w:tabs>
                <w:tab w:val="left" w:pos="851"/>
              </w:tabs>
              <w:spacing w:line="240" w:lineRule="exact"/>
              <w:jc w:val="both"/>
              <w:rPr>
                <w:rFonts w:ascii="Verdana" w:eastAsia="Calibri" w:hAnsi="Verdana"/>
                <w:bCs/>
                <w:sz w:val="20"/>
                <w:szCs w:val="20"/>
              </w:rPr>
            </w:pPr>
          </w:p>
          <w:p w:rsidR="00AD491D" w:rsidRDefault="00AD491D" w:rsidP="0094492D">
            <w:pPr>
              <w:tabs>
                <w:tab w:val="left" w:pos="851"/>
              </w:tabs>
              <w:spacing w:line="240" w:lineRule="exact"/>
              <w:jc w:val="both"/>
              <w:rPr>
                <w:rFonts w:ascii="Verdana" w:eastAsia="Calibri" w:hAnsi="Verdana"/>
                <w:bCs/>
                <w:sz w:val="20"/>
                <w:szCs w:val="20"/>
              </w:rPr>
            </w:pPr>
            <w:r w:rsidRPr="0094492D">
              <w:rPr>
                <w:rFonts w:ascii="Verdana" w:eastAsia="Calibri" w:hAnsi="Verdana"/>
                <w:bCs/>
                <w:sz w:val="20"/>
                <w:szCs w:val="20"/>
              </w:rPr>
              <w:t>Próbne egzem</w:t>
            </w:r>
            <w:r w:rsidR="00CB096B">
              <w:rPr>
                <w:rFonts w:ascii="Verdana" w:eastAsia="Calibri" w:hAnsi="Verdana"/>
                <w:bCs/>
                <w:sz w:val="20"/>
                <w:szCs w:val="20"/>
              </w:rPr>
              <w:t xml:space="preserve">plarze materiałów promocyjnych </w:t>
            </w:r>
            <w:r w:rsidRPr="0094492D">
              <w:rPr>
                <w:rFonts w:ascii="Verdana" w:eastAsia="Calibri" w:hAnsi="Verdana"/>
                <w:bCs/>
                <w:sz w:val="20"/>
                <w:szCs w:val="20"/>
              </w:rPr>
              <w:t>nie muszą mieć grafiki/nadr</w:t>
            </w:r>
            <w:r w:rsidR="00CB096B">
              <w:rPr>
                <w:rFonts w:ascii="Verdana" w:eastAsia="Calibri" w:hAnsi="Verdana"/>
                <w:bCs/>
                <w:sz w:val="20"/>
                <w:szCs w:val="20"/>
              </w:rPr>
              <w:t xml:space="preserve">uków identycznych z docelowymi, </w:t>
            </w:r>
            <w:r w:rsidRPr="0094492D">
              <w:rPr>
                <w:rFonts w:ascii="Verdana" w:eastAsia="Calibri" w:hAnsi="Verdana"/>
                <w:bCs/>
                <w:sz w:val="20"/>
                <w:szCs w:val="20"/>
              </w:rPr>
              <w:t>ale technologia użyta do naniesienia musi być identyczna z wymaganą przez Zamawiającego.</w:t>
            </w:r>
          </w:p>
        </w:tc>
        <w:tc>
          <w:tcPr>
            <w:tcW w:w="2694" w:type="dxa"/>
          </w:tcPr>
          <w:p w:rsidR="00AD491D" w:rsidRPr="00681A30" w:rsidRDefault="00AD491D" w:rsidP="00681A30">
            <w:pPr>
              <w:tabs>
                <w:tab w:val="left" w:pos="851"/>
              </w:tabs>
              <w:spacing w:line="240" w:lineRule="exact"/>
              <w:jc w:val="both"/>
              <w:rPr>
                <w:rFonts w:ascii="Verdana" w:eastAsia="Calibri" w:hAnsi="Verdana"/>
                <w:bCs/>
                <w:sz w:val="20"/>
                <w:szCs w:val="20"/>
              </w:rPr>
            </w:pPr>
            <w:r w:rsidRPr="00681A30">
              <w:rPr>
                <w:rFonts w:ascii="Verdana" w:eastAsia="Calibri" w:hAnsi="Verdana"/>
                <w:bCs/>
                <w:sz w:val="20"/>
                <w:szCs w:val="20"/>
              </w:rPr>
              <w:t>Estetyka:</w:t>
            </w:r>
          </w:p>
          <w:p w:rsidR="00AD491D" w:rsidRPr="00681A30" w:rsidRDefault="00AD491D" w:rsidP="00681A30">
            <w:pPr>
              <w:tabs>
                <w:tab w:val="left" w:pos="851"/>
              </w:tabs>
              <w:spacing w:line="240" w:lineRule="exact"/>
              <w:jc w:val="both"/>
              <w:rPr>
                <w:rFonts w:ascii="Verdana" w:eastAsia="Calibri" w:hAnsi="Verdana"/>
                <w:bCs/>
                <w:sz w:val="20"/>
                <w:szCs w:val="20"/>
              </w:rPr>
            </w:pPr>
            <w:r w:rsidRPr="00681A30">
              <w:rPr>
                <w:rFonts w:ascii="Verdana" w:eastAsia="Calibri" w:hAnsi="Verdana"/>
                <w:bCs/>
                <w:sz w:val="20"/>
                <w:szCs w:val="20"/>
              </w:rPr>
              <w:t xml:space="preserve">brak efektu rozmazania nadruku </w:t>
            </w:r>
          </w:p>
          <w:p w:rsidR="00AD491D" w:rsidRDefault="00AD491D" w:rsidP="00681A30">
            <w:pPr>
              <w:tabs>
                <w:tab w:val="left" w:pos="851"/>
              </w:tabs>
              <w:spacing w:line="240" w:lineRule="exact"/>
              <w:jc w:val="both"/>
              <w:rPr>
                <w:rFonts w:ascii="Verdana" w:eastAsia="Calibri" w:hAnsi="Verdana"/>
                <w:bCs/>
                <w:sz w:val="20"/>
                <w:szCs w:val="20"/>
              </w:rPr>
            </w:pPr>
          </w:p>
        </w:tc>
        <w:tc>
          <w:tcPr>
            <w:tcW w:w="1949" w:type="dxa"/>
          </w:tcPr>
          <w:p w:rsidR="00AD491D" w:rsidRPr="001E4789" w:rsidRDefault="0059031D"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AD491D" w:rsidRPr="001E4789">
              <w:rPr>
                <w:rFonts w:ascii="Verdana" w:eastAsia="Calibri" w:hAnsi="Verdana"/>
                <w:bCs/>
                <w:sz w:val="20"/>
                <w:szCs w:val="20"/>
              </w:rPr>
              <w:t xml:space="preserve"> pkt</w:t>
            </w:r>
          </w:p>
        </w:tc>
      </w:tr>
      <w:tr w:rsidR="00AD491D" w:rsidTr="00D419A4">
        <w:trPr>
          <w:trHeight w:val="613"/>
        </w:trPr>
        <w:tc>
          <w:tcPr>
            <w:tcW w:w="4644" w:type="dxa"/>
            <w:vMerge/>
          </w:tcPr>
          <w:p w:rsidR="00AD491D" w:rsidRPr="00F7417D" w:rsidRDefault="00AD491D" w:rsidP="00F7417D">
            <w:pPr>
              <w:tabs>
                <w:tab w:val="left" w:pos="851"/>
              </w:tabs>
              <w:spacing w:line="240" w:lineRule="exact"/>
              <w:jc w:val="both"/>
              <w:rPr>
                <w:rFonts w:ascii="Verdana" w:eastAsia="Calibri" w:hAnsi="Verdana"/>
                <w:b/>
                <w:bCs/>
                <w:sz w:val="20"/>
                <w:szCs w:val="20"/>
              </w:rPr>
            </w:pPr>
          </w:p>
        </w:tc>
        <w:tc>
          <w:tcPr>
            <w:tcW w:w="2694" w:type="dxa"/>
          </w:tcPr>
          <w:p w:rsidR="00AD491D" w:rsidRPr="00D419A4" w:rsidRDefault="00AD491D" w:rsidP="00D419A4">
            <w:pPr>
              <w:tabs>
                <w:tab w:val="left" w:pos="851"/>
              </w:tabs>
              <w:spacing w:line="240" w:lineRule="exact"/>
              <w:jc w:val="both"/>
              <w:rPr>
                <w:rFonts w:ascii="Verdana" w:eastAsia="Calibri" w:hAnsi="Verdana"/>
                <w:bCs/>
                <w:sz w:val="20"/>
                <w:szCs w:val="20"/>
              </w:rPr>
            </w:pPr>
            <w:r w:rsidRPr="00D419A4">
              <w:rPr>
                <w:rFonts w:ascii="Verdana" w:eastAsia="Calibri" w:hAnsi="Verdana"/>
                <w:bCs/>
                <w:sz w:val="20"/>
                <w:szCs w:val="20"/>
              </w:rPr>
              <w:t>Estetyka:</w:t>
            </w:r>
          </w:p>
          <w:p w:rsidR="00AD491D" w:rsidRPr="00681A30" w:rsidRDefault="00AD491D" w:rsidP="00D419A4">
            <w:pPr>
              <w:tabs>
                <w:tab w:val="left" w:pos="851"/>
              </w:tabs>
              <w:spacing w:line="240" w:lineRule="exact"/>
              <w:jc w:val="both"/>
              <w:rPr>
                <w:rFonts w:ascii="Verdana" w:eastAsia="Calibri" w:hAnsi="Verdana"/>
                <w:bCs/>
                <w:sz w:val="20"/>
                <w:szCs w:val="20"/>
              </w:rPr>
            </w:pPr>
            <w:r w:rsidRPr="00D419A4">
              <w:rPr>
                <w:rFonts w:ascii="Verdana" w:eastAsia="Calibri" w:hAnsi="Verdana"/>
                <w:bCs/>
                <w:sz w:val="20"/>
                <w:szCs w:val="20"/>
              </w:rPr>
              <w:t>Czytelność</w:t>
            </w:r>
            <w:r>
              <w:rPr>
                <w:rFonts w:ascii="Verdana" w:eastAsia="Calibri" w:hAnsi="Verdana"/>
                <w:bCs/>
                <w:sz w:val="20"/>
                <w:szCs w:val="20"/>
              </w:rPr>
              <w:t xml:space="preserve"> nadruku</w:t>
            </w:r>
          </w:p>
        </w:tc>
        <w:tc>
          <w:tcPr>
            <w:tcW w:w="1949" w:type="dxa"/>
          </w:tcPr>
          <w:p w:rsidR="00AD491D" w:rsidRPr="001E4789" w:rsidRDefault="0059031D"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AD20DD">
              <w:rPr>
                <w:rFonts w:ascii="Verdana" w:eastAsia="Calibri" w:hAnsi="Verdana"/>
                <w:bCs/>
                <w:sz w:val="20"/>
                <w:szCs w:val="20"/>
              </w:rPr>
              <w:t xml:space="preserve"> </w:t>
            </w:r>
            <w:r w:rsidR="00AD491D" w:rsidRPr="001E4789">
              <w:rPr>
                <w:rFonts w:ascii="Verdana" w:eastAsia="Calibri" w:hAnsi="Verdana"/>
                <w:bCs/>
                <w:sz w:val="20"/>
                <w:szCs w:val="20"/>
              </w:rPr>
              <w:t>pkt</w:t>
            </w:r>
          </w:p>
        </w:tc>
      </w:tr>
      <w:tr w:rsidR="00AD491D" w:rsidTr="00AD491D">
        <w:trPr>
          <w:trHeight w:val="1020"/>
        </w:trPr>
        <w:tc>
          <w:tcPr>
            <w:tcW w:w="4644" w:type="dxa"/>
            <w:vMerge/>
          </w:tcPr>
          <w:p w:rsidR="00AD491D" w:rsidRPr="00F7417D" w:rsidRDefault="00AD491D" w:rsidP="00F7417D">
            <w:pPr>
              <w:tabs>
                <w:tab w:val="left" w:pos="851"/>
              </w:tabs>
              <w:spacing w:line="240" w:lineRule="exact"/>
              <w:jc w:val="both"/>
              <w:rPr>
                <w:rFonts w:ascii="Verdana" w:eastAsia="Calibri" w:hAnsi="Verdana"/>
                <w:b/>
                <w:bCs/>
                <w:sz w:val="20"/>
                <w:szCs w:val="20"/>
              </w:rPr>
            </w:pPr>
          </w:p>
        </w:tc>
        <w:tc>
          <w:tcPr>
            <w:tcW w:w="2694" w:type="dxa"/>
          </w:tcPr>
          <w:p w:rsidR="00AD491D" w:rsidRPr="00D419A4" w:rsidRDefault="00AD491D" w:rsidP="009270DD">
            <w:pPr>
              <w:tabs>
                <w:tab w:val="left" w:pos="851"/>
              </w:tabs>
              <w:spacing w:line="240" w:lineRule="exact"/>
              <w:jc w:val="both"/>
              <w:rPr>
                <w:rFonts w:ascii="Verdana" w:eastAsia="Calibri" w:hAnsi="Verdana"/>
                <w:bCs/>
                <w:sz w:val="20"/>
                <w:szCs w:val="20"/>
              </w:rPr>
            </w:pPr>
            <w:r w:rsidRPr="00D419A4">
              <w:rPr>
                <w:rFonts w:ascii="Verdana" w:eastAsia="Calibri" w:hAnsi="Verdana"/>
                <w:bCs/>
                <w:sz w:val="20"/>
                <w:szCs w:val="20"/>
              </w:rPr>
              <w:t>Trwałość: druk nie rozmazuje się przy pocieraniu palcem</w:t>
            </w:r>
          </w:p>
        </w:tc>
        <w:tc>
          <w:tcPr>
            <w:tcW w:w="1949" w:type="dxa"/>
          </w:tcPr>
          <w:p w:rsidR="00AD491D" w:rsidRPr="001E4789" w:rsidRDefault="00A220BA"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AD491D" w:rsidRPr="001E4789">
              <w:rPr>
                <w:rFonts w:ascii="Verdana" w:eastAsia="Calibri" w:hAnsi="Verdana"/>
                <w:bCs/>
                <w:sz w:val="20"/>
                <w:szCs w:val="20"/>
              </w:rPr>
              <w:t xml:space="preserve"> pkt</w:t>
            </w:r>
          </w:p>
        </w:tc>
      </w:tr>
      <w:tr w:rsidR="00AD491D" w:rsidTr="00681A30">
        <w:trPr>
          <w:trHeight w:val="1095"/>
        </w:trPr>
        <w:tc>
          <w:tcPr>
            <w:tcW w:w="4644" w:type="dxa"/>
            <w:vMerge/>
          </w:tcPr>
          <w:p w:rsidR="00AD491D" w:rsidRPr="00F7417D" w:rsidRDefault="00AD491D" w:rsidP="00F7417D">
            <w:pPr>
              <w:tabs>
                <w:tab w:val="left" w:pos="851"/>
              </w:tabs>
              <w:spacing w:line="240" w:lineRule="exact"/>
              <w:jc w:val="both"/>
              <w:rPr>
                <w:rFonts w:ascii="Verdana" w:eastAsia="Calibri" w:hAnsi="Verdana"/>
                <w:b/>
                <w:bCs/>
                <w:sz w:val="20"/>
                <w:szCs w:val="20"/>
              </w:rPr>
            </w:pPr>
          </w:p>
        </w:tc>
        <w:tc>
          <w:tcPr>
            <w:tcW w:w="2694" w:type="dxa"/>
          </w:tcPr>
          <w:p w:rsidR="00AD491D" w:rsidRPr="00D419A4" w:rsidRDefault="00AD491D" w:rsidP="009270DD">
            <w:pPr>
              <w:tabs>
                <w:tab w:val="left" w:pos="851"/>
              </w:tabs>
              <w:spacing w:line="240" w:lineRule="exact"/>
              <w:jc w:val="both"/>
              <w:rPr>
                <w:rFonts w:ascii="Verdana" w:eastAsia="Calibri" w:hAnsi="Verdana"/>
                <w:bCs/>
                <w:sz w:val="20"/>
                <w:szCs w:val="20"/>
              </w:rPr>
            </w:pPr>
            <w:r w:rsidRPr="00AD491D">
              <w:rPr>
                <w:rFonts w:ascii="Verdana" w:eastAsia="Calibri" w:hAnsi="Verdana"/>
                <w:bCs/>
                <w:sz w:val="20"/>
                <w:szCs w:val="20"/>
              </w:rPr>
              <w:t xml:space="preserve">Trwałość: druk nie ściera </w:t>
            </w:r>
            <w:r w:rsidR="009270DD">
              <w:rPr>
                <w:rFonts w:ascii="Verdana" w:eastAsia="Calibri" w:hAnsi="Verdana"/>
                <w:bCs/>
                <w:sz w:val="20"/>
                <w:szCs w:val="20"/>
              </w:rPr>
              <w:t xml:space="preserve">się </w:t>
            </w:r>
            <w:r w:rsidRPr="00AD491D">
              <w:rPr>
                <w:rFonts w:ascii="Verdana" w:eastAsia="Calibri" w:hAnsi="Verdana"/>
                <w:bCs/>
                <w:sz w:val="20"/>
                <w:szCs w:val="20"/>
              </w:rPr>
              <w:t>przy pocieraniu palcem</w:t>
            </w:r>
          </w:p>
        </w:tc>
        <w:tc>
          <w:tcPr>
            <w:tcW w:w="1949" w:type="dxa"/>
          </w:tcPr>
          <w:p w:rsidR="00AD491D" w:rsidRPr="001E4789" w:rsidRDefault="00A220BA"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AD20DD">
              <w:rPr>
                <w:rFonts w:ascii="Verdana" w:eastAsia="Calibri" w:hAnsi="Verdana"/>
                <w:bCs/>
                <w:sz w:val="20"/>
                <w:szCs w:val="20"/>
              </w:rPr>
              <w:t xml:space="preserve"> pkt</w:t>
            </w:r>
          </w:p>
        </w:tc>
      </w:tr>
      <w:tr w:rsidR="00D419A4" w:rsidTr="00B74CE2">
        <w:tc>
          <w:tcPr>
            <w:tcW w:w="9287" w:type="dxa"/>
            <w:gridSpan w:val="3"/>
          </w:tcPr>
          <w:p w:rsidR="00D419A4" w:rsidRPr="009E68BA" w:rsidRDefault="00D419A4" w:rsidP="004F73C4">
            <w:pPr>
              <w:tabs>
                <w:tab w:val="left" w:pos="851"/>
              </w:tabs>
              <w:spacing w:line="240" w:lineRule="exact"/>
              <w:jc w:val="both"/>
              <w:rPr>
                <w:rFonts w:ascii="Verdana" w:eastAsia="Calibri" w:hAnsi="Verdana"/>
                <w:bCs/>
                <w:color w:val="FF0000"/>
                <w:sz w:val="20"/>
                <w:szCs w:val="20"/>
              </w:rPr>
            </w:pPr>
          </w:p>
          <w:p w:rsidR="00D419A4" w:rsidRPr="009E68BA" w:rsidRDefault="00D419A4" w:rsidP="004F73C4">
            <w:pPr>
              <w:tabs>
                <w:tab w:val="left" w:pos="851"/>
              </w:tabs>
              <w:spacing w:line="240" w:lineRule="exact"/>
              <w:jc w:val="both"/>
              <w:rPr>
                <w:rFonts w:ascii="Verdana" w:eastAsia="Calibri" w:hAnsi="Verdana"/>
                <w:bCs/>
                <w:color w:val="FF0000"/>
                <w:sz w:val="20"/>
                <w:szCs w:val="20"/>
              </w:rPr>
            </w:pPr>
          </w:p>
        </w:tc>
      </w:tr>
      <w:tr w:rsidR="00EB4761" w:rsidRPr="001E4789" w:rsidTr="002639F4">
        <w:trPr>
          <w:trHeight w:val="1007"/>
        </w:trPr>
        <w:tc>
          <w:tcPr>
            <w:tcW w:w="4644" w:type="dxa"/>
            <w:vMerge w:val="restart"/>
          </w:tcPr>
          <w:p w:rsidR="00EB4761" w:rsidRDefault="00EB4761" w:rsidP="002639F4">
            <w:pPr>
              <w:tabs>
                <w:tab w:val="left" w:pos="851"/>
              </w:tabs>
              <w:spacing w:line="240" w:lineRule="exact"/>
              <w:jc w:val="both"/>
              <w:rPr>
                <w:rFonts w:ascii="Verdana" w:eastAsia="Calibri" w:hAnsi="Verdana"/>
                <w:b/>
                <w:bCs/>
                <w:sz w:val="20"/>
                <w:szCs w:val="20"/>
              </w:rPr>
            </w:pPr>
            <w:r>
              <w:rPr>
                <w:rFonts w:ascii="Verdana" w:eastAsia="Calibri" w:hAnsi="Verdana"/>
                <w:b/>
                <w:bCs/>
                <w:sz w:val="20"/>
                <w:szCs w:val="20"/>
              </w:rPr>
              <w:lastRenderedPageBreak/>
              <w:t>Etykieta samoprzylepna</w:t>
            </w:r>
          </w:p>
          <w:p w:rsidR="00EB4761" w:rsidRPr="001F6654" w:rsidRDefault="00EB4761" w:rsidP="002639F4">
            <w:pPr>
              <w:tabs>
                <w:tab w:val="left" w:pos="851"/>
              </w:tabs>
              <w:spacing w:line="240" w:lineRule="exact"/>
              <w:jc w:val="both"/>
              <w:rPr>
                <w:rFonts w:ascii="Verdana" w:eastAsia="Calibri" w:hAnsi="Verdana"/>
                <w:bCs/>
                <w:sz w:val="20"/>
                <w:szCs w:val="20"/>
                <w:u w:val="single"/>
              </w:rPr>
            </w:pPr>
            <w:r w:rsidRPr="001F6654">
              <w:rPr>
                <w:rFonts w:ascii="Verdana" w:eastAsia="Calibri" w:hAnsi="Verdana"/>
                <w:bCs/>
                <w:sz w:val="20"/>
                <w:szCs w:val="20"/>
                <w:u w:val="single"/>
              </w:rPr>
              <w:t>Format:</w:t>
            </w:r>
          </w:p>
          <w:p w:rsidR="00EB4761" w:rsidRDefault="00EB4761" w:rsidP="00190D8B">
            <w:pPr>
              <w:pStyle w:val="Akapitzlist"/>
              <w:numPr>
                <w:ilvl w:val="0"/>
                <w:numId w:val="10"/>
              </w:num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30 mm dł. X 20 mm szer. </w:t>
            </w:r>
          </w:p>
          <w:p w:rsidR="00EB4761" w:rsidRPr="001A7E31" w:rsidRDefault="00EB4761" w:rsidP="001A7E31">
            <w:pPr>
              <w:tabs>
                <w:tab w:val="left" w:pos="851"/>
              </w:tabs>
              <w:spacing w:line="240" w:lineRule="exact"/>
              <w:ind w:left="360"/>
              <w:jc w:val="both"/>
              <w:rPr>
                <w:rFonts w:ascii="Verdana" w:eastAsia="Calibri" w:hAnsi="Verdana"/>
                <w:bCs/>
                <w:sz w:val="20"/>
                <w:szCs w:val="20"/>
              </w:rPr>
            </w:pPr>
            <w:r>
              <w:rPr>
                <w:rFonts w:ascii="Verdana" w:eastAsia="Calibri" w:hAnsi="Verdana"/>
                <w:bCs/>
                <w:sz w:val="20"/>
                <w:szCs w:val="20"/>
              </w:rPr>
              <w:t>lub</w:t>
            </w:r>
          </w:p>
          <w:p w:rsidR="00EB4761" w:rsidRDefault="00EB4761" w:rsidP="00190D8B">
            <w:pPr>
              <w:pStyle w:val="Akapitzlist"/>
              <w:numPr>
                <w:ilvl w:val="0"/>
                <w:numId w:val="10"/>
              </w:numPr>
              <w:tabs>
                <w:tab w:val="left" w:pos="851"/>
              </w:tabs>
              <w:spacing w:line="240" w:lineRule="exact"/>
              <w:jc w:val="both"/>
              <w:rPr>
                <w:rFonts w:ascii="Verdana" w:eastAsia="Calibri" w:hAnsi="Verdana"/>
                <w:bCs/>
                <w:sz w:val="20"/>
                <w:szCs w:val="20"/>
              </w:rPr>
            </w:pPr>
            <w:r>
              <w:rPr>
                <w:rFonts w:ascii="Verdana" w:eastAsia="Calibri" w:hAnsi="Verdana"/>
                <w:bCs/>
                <w:sz w:val="20"/>
                <w:szCs w:val="20"/>
              </w:rPr>
              <w:t>100 mm dł</w:t>
            </w:r>
            <w:r w:rsidR="00AC2FFF">
              <w:rPr>
                <w:rFonts w:ascii="Verdana" w:eastAsia="Calibri" w:hAnsi="Verdana"/>
                <w:bCs/>
                <w:sz w:val="20"/>
                <w:szCs w:val="20"/>
              </w:rPr>
              <w:t>.</w:t>
            </w:r>
            <w:r>
              <w:rPr>
                <w:rFonts w:ascii="Verdana" w:eastAsia="Calibri" w:hAnsi="Verdana"/>
                <w:bCs/>
                <w:sz w:val="20"/>
                <w:szCs w:val="20"/>
              </w:rPr>
              <w:t xml:space="preserve"> x 55 mm szer.</w:t>
            </w:r>
          </w:p>
          <w:p w:rsidR="00EB4761" w:rsidRDefault="00EB4761" w:rsidP="001A7E31">
            <w:pPr>
              <w:tabs>
                <w:tab w:val="left" w:pos="851"/>
              </w:tabs>
              <w:spacing w:line="240" w:lineRule="exact"/>
              <w:jc w:val="both"/>
              <w:rPr>
                <w:rFonts w:ascii="Verdana" w:eastAsia="Calibri" w:hAnsi="Verdana"/>
                <w:bCs/>
                <w:color w:val="FF0000"/>
                <w:sz w:val="20"/>
                <w:szCs w:val="20"/>
              </w:rPr>
            </w:pPr>
          </w:p>
          <w:p w:rsidR="00EB4761" w:rsidRDefault="00EB4761" w:rsidP="001A7E31">
            <w:pPr>
              <w:tabs>
                <w:tab w:val="left" w:pos="851"/>
              </w:tabs>
              <w:spacing w:line="240" w:lineRule="exact"/>
              <w:jc w:val="both"/>
              <w:rPr>
                <w:rFonts w:ascii="Verdana" w:eastAsia="Calibri" w:hAnsi="Verdana"/>
                <w:bCs/>
                <w:sz w:val="20"/>
                <w:szCs w:val="20"/>
              </w:rPr>
            </w:pPr>
            <w:r w:rsidRPr="001F6654">
              <w:rPr>
                <w:rFonts w:ascii="Verdana" w:eastAsia="Calibri" w:hAnsi="Verdana"/>
                <w:bCs/>
                <w:sz w:val="20"/>
                <w:szCs w:val="20"/>
                <w:u w:val="single"/>
              </w:rPr>
              <w:t>Materiał:</w:t>
            </w:r>
            <w:r w:rsidRPr="00E01A5B">
              <w:rPr>
                <w:rFonts w:ascii="Verdana" w:eastAsia="Calibri" w:hAnsi="Verdana"/>
                <w:bCs/>
                <w:sz w:val="20"/>
                <w:szCs w:val="20"/>
              </w:rPr>
              <w:t xml:space="preserve"> papier błysk </w:t>
            </w:r>
            <w:r w:rsidR="00E01A5B" w:rsidRPr="00E01A5B">
              <w:rPr>
                <w:rFonts w:ascii="Verdana" w:eastAsia="Calibri" w:hAnsi="Verdana"/>
                <w:bCs/>
                <w:sz w:val="20"/>
                <w:szCs w:val="20"/>
              </w:rPr>
              <w:t>co najmniej 90 g/m</w:t>
            </w:r>
            <w:r w:rsidR="00E01A5B" w:rsidRPr="00E01A5B">
              <w:rPr>
                <w:rFonts w:ascii="Verdana" w:eastAsia="Calibri" w:hAnsi="Verdana"/>
                <w:bCs/>
                <w:sz w:val="20"/>
                <w:szCs w:val="20"/>
                <w:vertAlign w:val="superscript"/>
              </w:rPr>
              <w:t>2</w:t>
            </w:r>
          </w:p>
          <w:p w:rsidR="00EB4761" w:rsidRDefault="00E01A5B" w:rsidP="001A7E31">
            <w:pPr>
              <w:tabs>
                <w:tab w:val="left" w:pos="851"/>
              </w:tabs>
              <w:spacing w:line="240" w:lineRule="exact"/>
              <w:jc w:val="both"/>
              <w:rPr>
                <w:rFonts w:ascii="Verdana" w:eastAsia="Calibri" w:hAnsi="Verdana"/>
                <w:bCs/>
                <w:sz w:val="20"/>
                <w:szCs w:val="20"/>
              </w:rPr>
            </w:pPr>
            <w:r w:rsidRPr="001F6654">
              <w:rPr>
                <w:rFonts w:ascii="Verdana" w:eastAsia="Calibri" w:hAnsi="Verdana"/>
                <w:bCs/>
                <w:sz w:val="20"/>
                <w:szCs w:val="20"/>
                <w:u w:val="single"/>
              </w:rPr>
              <w:t>Wykończenie:</w:t>
            </w:r>
            <w:r w:rsidR="00EB4761" w:rsidRPr="00E70420">
              <w:rPr>
                <w:rFonts w:ascii="Verdana" w:eastAsia="Calibri" w:hAnsi="Verdana"/>
                <w:bCs/>
                <w:sz w:val="20"/>
                <w:szCs w:val="20"/>
              </w:rPr>
              <w:t xml:space="preserve"> powlekanie</w:t>
            </w:r>
            <w:r w:rsidR="00CB096B">
              <w:rPr>
                <w:rFonts w:ascii="Verdana" w:eastAsia="Calibri" w:hAnsi="Verdana"/>
                <w:bCs/>
                <w:sz w:val="20"/>
                <w:szCs w:val="20"/>
              </w:rPr>
              <w:t xml:space="preserve"> folią</w:t>
            </w:r>
          </w:p>
          <w:p w:rsidR="00EB4761" w:rsidRPr="00E70420" w:rsidRDefault="00A552AC" w:rsidP="001A7E31">
            <w:pPr>
              <w:tabs>
                <w:tab w:val="left" w:pos="851"/>
              </w:tabs>
              <w:spacing w:line="240" w:lineRule="exact"/>
              <w:jc w:val="both"/>
              <w:rPr>
                <w:rFonts w:ascii="Verdana" w:eastAsia="Calibri" w:hAnsi="Verdana"/>
                <w:bCs/>
                <w:sz w:val="20"/>
                <w:szCs w:val="20"/>
              </w:rPr>
            </w:pPr>
            <w:r>
              <w:rPr>
                <w:rFonts w:ascii="Verdana" w:eastAsia="Calibri" w:hAnsi="Verdana"/>
                <w:bCs/>
                <w:sz w:val="20"/>
                <w:szCs w:val="20"/>
                <w:u w:val="single"/>
              </w:rPr>
              <w:t>D</w:t>
            </w:r>
            <w:r w:rsidR="00EB4761" w:rsidRPr="001F6654">
              <w:rPr>
                <w:rFonts w:ascii="Verdana" w:eastAsia="Calibri" w:hAnsi="Verdana"/>
                <w:bCs/>
                <w:sz w:val="20"/>
                <w:szCs w:val="20"/>
                <w:u w:val="single"/>
              </w:rPr>
              <w:t>ruk:</w:t>
            </w:r>
            <w:r w:rsidR="00EB4761" w:rsidRPr="00E70420">
              <w:rPr>
                <w:rFonts w:ascii="Verdana" w:eastAsia="Calibri" w:hAnsi="Verdana"/>
                <w:bCs/>
                <w:sz w:val="20"/>
                <w:szCs w:val="20"/>
              </w:rPr>
              <w:t xml:space="preserve"> jednostronny, wielokolorowy, w skali CMYK</w:t>
            </w:r>
            <w:r w:rsidR="00CB096B">
              <w:rPr>
                <w:rFonts w:ascii="Verdana" w:eastAsia="Calibri" w:hAnsi="Verdana"/>
                <w:bCs/>
                <w:sz w:val="20"/>
                <w:szCs w:val="20"/>
              </w:rPr>
              <w:t xml:space="preserve"> (4+0), techniką dowolna trwałą</w:t>
            </w:r>
          </w:p>
          <w:p w:rsidR="00EB4761" w:rsidRDefault="00EB4761" w:rsidP="001A7E31">
            <w:pPr>
              <w:pStyle w:val="Akapitzlist"/>
              <w:tabs>
                <w:tab w:val="left" w:pos="851"/>
              </w:tabs>
              <w:spacing w:line="240" w:lineRule="exact"/>
              <w:jc w:val="both"/>
              <w:rPr>
                <w:rFonts w:ascii="Verdana" w:eastAsia="Calibri" w:hAnsi="Verdana"/>
                <w:bCs/>
                <w:sz w:val="20"/>
                <w:szCs w:val="20"/>
              </w:rPr>
            </w:pPr>
          </w:p>
          <w:p w:rsidR="00EB4761" w:rsidRDefault="00EB4761" w:rsidP="002639F4">
            <w:pPr>
              <w:tabs>
                <w:tab w:val="left" w:pos="851"/>
              </w:tabs>
              <w:spacing w:line="240" w:lineRule="exact"/>
              <w:jc w:val="both"/>
              <w:rPr>
                <w:rFonts w:ascii="Verdana" w:eastAsia="Calibri" w:hAnsi="Verdana"/>
                <w:bCs/>
                <w:sz w:val="20"/>
                <w:szCs w:val="20"/>
              </w:rPr>
            </w:pPr>
          </w:p>
          <w:p w:rsidR="00EB4761" w:rsidRDefault="00EB4761" w:rsidP="002639F4">
            <w:pPr>
              <w:tabs>
                <w:tab w:val="left" w:pos="851"/>
              </w:tabs>
              <w:spacing w:line="240" w:lineRule="exact"/>
              <w:jc w:val="both"/>
              <w:rPr>
                <w:rFonts w:ascii="Verdana" w:eastAsia="Calibri" w:hAnsi="Verdana"/>
                <w:bCs/>
                <w:sz w:val="20"/>
                <w:szCs w:val="20"/>
              </w:rPr>
            </w:pPr>
            <w:r w:rsidRPr="0022139D">
              <w:rPr>
                <w:rFonts w:ascii="Verdana" w:eastAsia="Calibri" w:hAnsi="Verdana"/>
                <w:bCs/>
                <w:sz w:val="20"/>
                <w:szCs w:val="20"/>
              </w:rPr>
              <w:t>Próbne egzem</w:t>
            </w:r>
            <w:r w:rsidR="00CB096B">
              <w:rPr>
                <w:rFonts w:ascii="Verdana" w:eastAsia="Calibri" w:hAnsi="Verdana"/>
                <w:bCs/>
                <w:sz w:val="20"/>
                <w:szCs w:val="20"/>
              </w:rPr>
              <w:t xml:space="preserve">plarze materiałów promocyjnych </w:t>
            </w:r>
            <w:r w:rsidRPr="0022139D">
              <w:rPr>
                <w:rFonts w:ascii="Verdana" w:eastAsia="Calibri" w:hAnsi="Verdana"/>
                <w:bCs/>
                <w:sz w:val="20"/>
                <w:szCs w:val="20"/>
              </w:rPr>
              <w:t>nie muszą mieć grafiki/nadr</w:t>
            </w:r>
            <w:r w:rsidR="00CB096B">
              <w:rPr>
                <w:rFonts w:ascii="Verdana" w:eastAsia="Calibri" w:hAnsi="Verdana"/>
                <w:bCs/>
                <w:sz w:val="20"/>
                <w:szCs w:val="20"/>
              </w:rPr>
              <w:t xml:space="preserve">uków identycznych z docelowymi, </w:t>
            </w:r>
            <w:r w:rsidRPr="0022139D">
              <w:rPr>
                <w:rFonts w:ascii="Verdana" w:eastAsia="Calibri" w:hAnsi="Verdana"/>
                <w:bCs/>
                <w:sz w:val="20"/>
                <w:szCs w:val="20"/>
              </w:rPr>
              <w:t>ale technologia użyta do naniesienia musi być identyczna z wymaganą przez Zamawiającego.</w:t>
            </w:r>
          </w:p>
        </w:tc>
        <w:tc>
          <w:tcPr>
            <w:tcW w:w="2694" w:type="dxa"/>
          </w:tcPr>
          <w:p w:rsidR="00EB4761" w:rsidRPr="00457A97" w:rsidRDefault="00EB4761" w:rsidP="002639F4">
            <w:pPr>
              <w:tabs>
                <w:tab w:val="left" w:pos="851"/>
              </w:tabs>
              <w:spacing w:line="240" w:lineRule="exact"/>
              <w:jc w:val="both"/>
              <w:rPr>
                <w:rFonts w:ascii="Verdana" w:eastAsia="Calibri" w:hAnsi="Verdana"/>
                <w:bCs/>
                <w:sz w:val="20"/>
                <w:szCs w:val="20"/>
              </w:rPr>
            </w:pPr>
            <w:r w:rsidRPr="00457A97">
              <w:rPr>
                <w:rFonts w:ascii="Verdana" w:eastAsia="Calibri" w:hAnsi="Verdana"/>
                <w:bCs/>
                <w:sz w:val="20"/>
                <w:szCs w:val="20"/>
              </w:rPr>
              <w:t>Estetyka:</w:t>
            </w:r>
          </w:p>
          <w:p w:rsidR="00EB4761" w:rsidRPr="00457A97" w:rsidRDefault="00EB4761" w:rsidP="002639F4">
            <w:pPr>
              <w:tabs>
                <w:tab w:val="left" w:pos="851"/>
              </w:tabs>
              <w:spacing w:line="240" w:lineRule="exact"/>
              <w:jc w:val="both"/>
              <w:rPr>
                <w:rFonts w:ascii="Verdana" w:eastAsia="Calibri" w:hAnsi="Verdana"/>
                <w:bCs/>
                <w:sz w:val="20"/>
                <w:szCs w:val="20"/>
              </w:rPr>
            </w:pPr>
            <w:r w:rsidRPr="00457A97">
              <w:rPr>
                <w:rFonts w:ascii="Verdana" w:eastAsia="Calibri" w:hAnsi="Verdana"/>
                <w:bCs/>
                <w:sz w:val="20"/>
                <w:szCs w:val="20"/>
              </w:rPr>
              <w:t xml:space="preserve">brak efektu rozmazania nadruku </w:t>
            </w:r>
          </w:p>
          <w:p w:rsidR="00EB4761" w:rsidRDefault="00EB4761" w:rsidP="002639F4">
            <w:pPr>
              <w:tabs>
                <w:tab w:val="left" w:pos="851"/>
              </w:tabs>
              <w:spacing w:line="240" w:lineRule="exact"/>
              <w:jc w:val="both"/>
              <w:rPr>
                <w:rFonts w:ascii="Verdana" w:eastAsia="Calibri" w:hAnsi="Verdana"/>
                <w:bCs/>
                <w:sz w:val="20"/>
                <w:szCs w:val="20"/>
              </w:rPr>
            </w:pPr>
          </w:p>
        </w:tc>
        <w:tc>
          <w:tcPr>
            <w:tcW w:w="1949" w:type="dxa"/>
          </w:tcPr>
          <w:p w:rsidR="00EB4761" w:rsidRPr="001E4789" w:rsidRDefault="0059031D"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EB4761" w:rsidRPr="001E4789">
              <w:rPr>
                <w:rFonts w:ascii="Verdana" w:eastAsia="Calibri" w:hAnsi="Verdana"/>
                <w:bCs/>
                <w:sz w:val="20"/>
                <w:szCs w:val="20"/>
              </w:rPr>
              <w:t xml:space="preserve"> pkt</w:t>
            </w:r>
          </w:p>
        </w:tc>
      </w:tr>
      <w:tr w:rsidR="00EB4761" w:rsidRPr="001E4789" w:rsidTr="002639F4">
        <w:trPr>
          <w:trHeight w:val="638"/>
        </w:trPr>
        <w:tc>
          <w:tcPr>
            <w:tcW w:w="4644" w:type="dxa"/>
            <w:vMerge/>
          </w:tcPr>
          <w:p w:rsidR="00EB4761" w:rsidRPr="00967E26" w:rsidRDefault="00EB4761" w:rsidP="002639F4">
            <w:pPr>
              <w:tabs>
                <w:tab w:val="left" w:pos="851"/>
              </w:tabs>
              <w:spacing w:line="240" w:lineRule="exact"/>
              <w:jc w:val="both"/>
              <w:rPr>
                <w:rFonts w:ascii="Verdana" w:eastAsia="Calibri" w:hAnsi="Verdana"/>
                <w:b/>
                <w:bCs/>
                <w:sz w:val="20"/>
                <w:szCs w:val="20"/>
              </w:rPr>
            </w:pPr>
          </w:p>
        </w:tc>
        <w:tc>
          <w:tcPr>
            <w:tcW w:w="2694" w:type="dxa"/>
          </w:tcPr>
          <w:p w:rsidR="00EB4761" w:rsidRPr="00457A97" w:rsidRDefault="00EB4761" w:rsidP="002639F4">
            <w:pPr>
              <w:tabs>
                <w:tab w:val="left" w:pos="851"/>
              </w:tabs>
              <w:spacing w:line="240" w:lineRule="exact"/>
              <w:jc w:val="both"/>
              <w:rPr>
                <w:rFonts w:ascii="Verdana" w:eastAsia="Calibri" w:hAnsi="Verdana"/>
                <w:bCs/>
                <w:sz w:val="20"/>
                <w:szCs w:val="20"/>
              </w:rPr>
            </w:pPr>
            <w:r w:rsidRPr="00457A97">
              <w:rPr>
                <w:rFonts w:ascii="Verdana" w:eastAsia="Calibri" w:hAnsi="Verdana"/>
                <w:bCs/>
                <w:sz w:val="20"/>
                <w:szCs w:val="20"/>
              </w:rPr>
              <w:t>Estetyka:</w:t>
            </w:r>
          </w:p>
          <w:p w:rsidR="00EB4761" w:rsidRPr="00457A97" w:rsidRDefault="00EB4761" w:rsidP="002639F4">
            <w:pPr>
              <w:tabs>
                <w:tab w:val="left" w:pos="851"/>
              </w:tabs>
              <w:spacing w:line="240" w:lineRule="exact"/>
              <w:jc w:val="both"/>
              <w:rPr>
                <w:rFonts w:ascii="Verdana" w:eastAsia="Calibri" w:hAnsi="Verdana"/>
                <w:bCs/>
                <w:sz w:val="20"/>
                <w:szCs w:val="20"/>
              </w:rPr>
            </w:pPr>
            <w:r w:rsidRPr="00457A97">
              <w:rPr>
                <w:rFonts w:ascii="Verdana" w:eastAsia="Calibri" w:hAnsi="Verdana"/>
                <w:bCs/>
                <w:sz w:val="20"/>
                <w:szCs w:val="20"/>
              </w:rPr>
              <w:t>Czytelność nadruku</w:t>
            </w:r>
          </w:p>
        </w:tc>
        <w:tc>
          <w:tcPr>
            <w:tcW w:w="1949" w:type="dxa"/>
          </w:tcPr>
          <w:p w:rsidR="00EB4761" w:rsidRPr="001E4789" w:rsidRDefault="0059031D"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EB4761" w:rsidRPr="001E4789">
              <w:rPr>
                <w:rFonts w:ascii="Verdana" w:eastAsia="Calibri" w:hAnsi="Verdana"/>
                <w:bCs/>
                <w:sz w:val="20"/>
                <w:szCs w:val="20"/>
              </w:rPr>
              <w:t xml:space="preserve"> pkt</w:t>
            </w:r>
          </w:p>
        </w:tc>
      </w:tr>
      <w:tr w:rsidR="00EB4761" w:rsidRPr="001E4789" w:rsidTr="002639F4">
        <w:trPr>
          <w:trHeight w:val="638"/>
        </w:trPr>
        <w:tc>
          <w:tcPr>
            <w:tcW w:w="4644" w:type="dxa"/>
            <w:vMerge/>
          </w:tcPr>
          <w:p w:rsidR="00EB4761" w:rsidRPr="00967E26" w:rsidRDefault="00EB4761" w:rsidP="002639F4">
            <w:pPr>
              <w:tabs>
                <w:tab w:val="left" w:pos="851"/>
              </w:tabs>
              <w:spacing w:line="240" w:lineRule="exact"/>
              <w:jc w:val="both"/>
              <w:rPr>
                <w:rFonts w:ascii="Verdana" w:eastAsia="Calibri" w:hAnsi="Verdana"/>
                <w:b/>
                <w:bCs/>
                <w:sz w:val="20"/>
                <w:szCs w:val="20"/>
              </w:rPr>
            </w:pPr>
          </w:p>
        </w:tc>
        <w:tc>
          <w:tcPr>
            <w:tcW w:w="2694" w:type="dxa"/>
          </w:tcPr>
          <w:p w:rsidR="00EB4761" w:rsidRPr="00457A97" w:rsidRDefault="00EB4761" w:rsidP="00E70420">
            <w:pPr>
              <w:tabs>
                <w:tab w:val="left" w:pos="851"/>
              </w:tabs>
              <w:spacing w:line="240" w:lineRule="exact"/>
              <w:jc w:val="both"/>
              <w:rPr>
                <w:rFonts w:ascii="Verdana" w:eastAsia="Calibri" w:hAnsi="Verdana"/>
                <w:bCs/>
                <w:sz w:val="20"/>
                <w:szCs w:val="20"/>
              </w:rPr>
            </w:pPr>
            <w:r w:rsidRPr="00E70420">
              <w:rPr>
                <w:rFonts w:ascii="Verdana" w:eastAsia="Calibri" w:hAnsi="Verdana"/>
                <w:bCs/>
                <w:sz w:val="20"/>
                <w:szCs w:val="20"/>
              </w:rPr>
              <w:t>Trwałość: druk nie rozmazuje się przy pocieraniu palcem</w:t>
            </w:r>
          </w:p>
        </w:tc>
        <w:tc>
          <w:tcPr>
            <w:tcW w:w="1949" w:type="dxa"/>
          </w:tcPr>
          <w:p w:rsidR="00EB4761" w:rsidRPr="001E4789" w:rsidRDefault="00A220BA"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EB4761" w:rsidRPr="001E4789">
              <w:rPr>
                <w:rFonts w:ascii="Verdana" w:eastAsia="Calibri" w:hAnsi="Verdana"/>
                <w:bCs/>
                <w:sz w:val="20"/>
                <w:szCs w:val="20"/>
              </w:rPr>
              <w:t xml:space="preserve"> pkt.</w:t>
            </w:r>
          </w:p>
        </w:tc>
      </w:tr>
      <w:tr w:rsidR="00EB4761" w:rsidRPr="001E4789" w:rsidTr="00EB4761">
        <w:trPr>
          <w:trHeight w:val="1095"/>
        </w:trPr>
        <w:tc>
          <w:tcPr>
            <w:tcW w:w="4644" w:type="dxa"/>
            <w:vMerge/>
          </w:tcPr>
          <w:p w:rsidR="00EB4761" w:rsidRPr="00967E26" w:rsidRDefault="00EB4761" w:rsidP="002639F4">
            <w:pPr>
              <w:tabs>
                <w:tab w:val="left" w:pos="851"/>
              </w:tabs>
              <w:spacing w:line="240" w:lineRule="exact"/>
              <w:jc w:val="both"/>
              <w:rPr>
                <w:rFonts w:ascii="Verdana" w:eastAsia="Calibri" w:hAnsi="Verdana"/>
                <w:b/>
                <w:bCs/>
                <w:sz w:val="20"/>
                <w:szCs w:val="20"/>
              </w:rPr>
            </w:pPr>
          </w:p>
        </w:tc>
        <w:tc>
          <w:tcPr>
            <w:tcW w:w="2694" w:type="dxa"/>
          </w:tcPr>
          <w:p w:rsidR="00EB4761" w:rsidRPr="00457A97" w:rsidRDefault="00EB4761" w:rsidP="00E70420">
            <w:pPr>
              <w:tabs>
                <w:tab w:val="left" w:pos="851"/>
              </w:tabs>
              <w:spacing w:line="240" w:lineRule="exact"/>
              <w:jc w:val="both"/>
              <w:rPr>
                <w:rFonts w:ascii="Verdana" w:eastAsia="Calibri" w:hAnsi="Verdana"/>
                <w:bCs/>
                <w:sz w:val="20"/>
                <w:szCs w:val="20"/>
              </w:rPr>
            </w:pPr>
            <w:r w:rsidRPr="000E688A">
              <w:rPr>
                <w:rFonts w:ascii="Verdana" w:eastAsia="Calibri" w:hAnsi="Verdana"/>
                <w:bCs/>
                <w:sz w:val="20"/>
                <w:szCs w:val="20"/>
              </w:rPr>
              <w:t>Trwałość: druk nie ściera</w:t>
            </w:r>
            <w:r>
              <w:rPr>
                <w:rFonts w:ascii="Verdana" w:eastAsia="Calibri" w:hAnsi="Verdana"/>
                <w:bCs/>
                <w:sz w:val="20"/>
                <w:szCs w:val="20"/>
              </w:rPr>
              <w:t xml:space="preserve"> się</w:t>
            </w:r>
            <w:r w:rsidRPr="000E688A">
              <w:rPr>
                <w:rFonts w:ascii="Verdana" w:eastAsia="Calibri" w:hAnsi="Verdana"/>
                <w:bCs/>
                <w:sz w:val="20"/>
                <w:szCs w:val="20"/>
              </w:rPr>
              <w:t xml:space="preserve"> przy pocieraniu palcem</w:t>
            </w:r>
          </w:p>
        </w:tc>
        <w:tc>
          <w:tcPr>
            <w:tcW w:w="1949" w:type="dxa"/>
          </w:tcPr>
          <w:p w:rsidR="00EB4761" w:rsidRPr="001E4789" w:rsidRDefault="00EB4761" w:rsidP="00392002">
            <w:pPr>
              <w:tabs>
                <w:tab w:val="left" w:pos="851"/>
              </w:tabs>
              <w:spacing w:line="240" w:lineRule="exact"/>
              <w:jc w:val="center"/>
              <w:rPr>
                <w:rFonts w:ascii="Verdana" w:eastAsia="Calibri" w:hAnsi="Verdana"/>
                <w:bCs/>
                <w:sz w:val="20"/>
                <w:szCs w:val="20"/>
              </w:rPr>
            </w:pPr>
          </w:p>
          <w:p w:rsidR="00EB4761" w:rsidRPr="001E4789" w:rsidRDefault="00EB4761" w:rsidP="00392002">
            <w:pPr>
              <w:tabs>
                <w:tab w:val="left" w:pos="851"/>
              </w:tabs>
              <w:spacing w:line="240" w:lineRule="exact"/>
              <w:jc w:val="center"/>
              <w:rPr>
                <w:rFonts w:ascii="Verdana" w:eastAsia="Calibri" w:hAnsi="Verdana"/>
                <w:bCs/>
                <w:sz w:val="20"/>
                <w:szCs w:val="20"/>
              </w:rPr>
            </w:pPr>
          </w:p>
          <w:p w:rsidR="00EB4761" w:rsidRPr="001E4789" w:rsidRDefault="00A220BA"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EB4761" w:rsidRPr="001E4789">
              <w:rPr>
                <w:rFonts w:ascii="Verdana" w:eastAsia="Calibri" w:hAnsi="Verdana"/>
                <w:bCs/>
                <w:sz w:val="20"/>
                <w:szCs w:val="20"/>
              </w:rPr>
              <w:t xml:space="preserve"> pkt</w:t>
            </w:r>
          </w:p>
        </w:tc>
      </w:tr>
      <w:tr w:rsidR="00EB4761" w:rsidRPr="001E4789" w:rsidTr="00CB096B">
        <w:trPr>
          <w:trHeight w:val="1219"/>
        </w:trPr>
        <w:tc>
          <w:tcPr>
            <w:tcW w:w="4644" w:type="dxa"/>
            <w:vMerge/>
          </w:tcPr>
          <w:p w:rsidR="00EB4761" w:rsidRPr="00967E26" w:rsidRDefault="00EB4761" w:rsidP="002639F4">
            <w:pPr>
              <w:tabs>
                <w:tab w:val="left" w:pos="851"/>
              </w:tabs>
              <w:spacing w:line="240" w:lineRule="exact"/>
              <w:jc w:val="both"/>
              <w:rPr>
                <w:rFonts w:ascii="Verdana" w:eastAsia="Calibri" w:hAnsi="Verdana"/>
                <w:b/>
                <w:bCs/>
                <w:sz w:val="20"/>
                <w:szCs w:val="20"/>
              </w:rPr>
            </w:pPr>
          </w:p>
        </w:tc>
        <w:tc>
          <w:tcPr>
            <w:tcW w:w="2694" w:type="dxa"/>
          </w:tcPr>
          <w:p w:rsidR="00EB4761" w:rsidRPr="000E688A" w:rsidRDefault="00C45AC2" w:rsidP="00E70420">
            <w:pPr>
              <w:tabs>
                <w:tab w:val="left" w:pos="851"/>
              </w:tabs>
              <w:spacing w:line="240" w:lineRule="exact"/>
              <w:jc w:val="both"/>
              <w:rPr>
                <w:rFonts w:ascii="Verdana" w:eastAsia="Calibri" w:hAnsi="Verdana"/>
                <w:bCs/>
                <w:sz w:val="20"/>
                <w:szCs w:val="20"/>
              </w:rPr>
            </w:pPr>
            <w:r w:rsidRPr="00C45AC2">
              <w:rPr>
                <w:rFonts w:ascii="Verdana" w:eastAsia="Calibri" w:hAnsi="Verdana"/>
                <w:bCs/>
                <w:sz w:val="20"/>
                <w:szCs w:val="20"/>
              </w:rPr>
              <w:t>Trwałość:</w:t>
            </w:r>
            <w:r>
              <w:rPr>
                <w:rFonts w:ascii="Verdana" w:eastAsia="Calibri" w:hAnsi="Verdana"/>
                <w:bCs/>
                <w:sz w:val="20"/>
                <w:szCs w:val="20"/>
              </w:rPr>
              <w:t xml:space="preserve"> </w:t>
            </w:r>
            <w:r w:rsidR="00EB4761">
              <w:rPr>
                <w:rFonts w:ascii="Verdana" w:eastAsia="Calibri" w:hAnsi="Verdana"/>
                <w:bCs/>
                <w:sz w:val="20"/>
                <w:szCs w:val="20"/>
              </w:rPr>
              <w:t>Etykieta łatwo się przykleja do czystych powierzchni</w:t>
            </w:r>
            <w:r>
              <w:rPr>
                <w:rFonts w:ascii="Verdana" w:eastAsia="Calibri" w:hAnsi="Verdana"/>
                <w:bCs/>
                <w:sz w:val="20"/>
                <w:szCs w:val="20"/>
              </w:rPr>
              <w:t xml:space="preserve"> i nie odpada</w:t>
            </w:r>
          </w:p>
        </w:tc>
        <w:tc>
          <w:tcPr>
            <w:tcW w:w="1949" w:type="dxa"/>
          </w:tcPr>
          <w:p w:rsidR="00EB4761" w:rsidRPr="001E4789" w:rsidRDefault="00B941C0"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AD20DD">
              <w:rPr>
                <w:rFonts w:ascii="Verdana" w:eastAsia="Calibri" w:hAnsi="Verdana"/>
                <w:bCs/>
                <w:sz w:val="20"/>
                <w:szCs w:val="20"/>
              </w:rPr>
              <w:t xml:space="preserve"> pkt</w:t>
            </w:r>
          </w:p>
        </w:tc>
      </w:tr>
      <w:tr w:rsidR="00CB3F4C" w:rsidTr="002639F4">
        <w:trPr>
          <w:trHeight w:val="815"/>
        </w:trPr>
        <w:tc>
          <w:tcPr>
            <w:tcW w:w="9287" w:type="dxa"/>
            <w:gridSpan w:val="3"/>
          </w:tcPr>
          <w:p w:rsidR="00E644F7" w:rsidRDefault="00E644F7" w:rsidP="004F73C4">
            <w:pPr>
              <w:tabs>
                <w:tab w:val="left" w:pos="851"/>
              </w:tabs>
              <w:spacing w:line="240" w:lineRule="exact"/>
              <w:jc w:val="both"/>
              <w:rPr>
                <w:rFonts w:ascii="Verdana" w:eastAsia="Calibri" w:hAnsi="Verdana"/>
                <w:b/>
                <w:bCs/>
                <w:sz w:val="20"/>
                <w:szCs w:val="20"/>
              </w:rPr>
            </w:pPr>
          </w:p>
          <w:p w:rsidR="00CB3F4C" w:rsidRPr="00CB3F4C" w:rsidRDefault="00CB3F4C" w:rsidP="00E644F7">
            <w:pPr>
              <w:tabs>
                <w:tab w:val="left" w:pos="851"/>
              </w:tabs>
              <w:spacing w:line="240" w:lineRule="exact"/>
              <w:jc w:val="center"/>
              <w:rPr>
                <w:rFonts w:ascii="Verdana" w:eastAsia="Calibri" w:hAnsi="Verdana"/>
                <w:b/>
                <w:bCs/>
                <w:sz w:val="20"/>
                <w:szCs w:val="20"/>
              </w:rPr>
            </w:pPr>
            <w:r w:rsidRPr="00CB3F4C">
              <w:rPr>
                <w:rFonts w:ascii="Verdana" w:eastAsia="Calibri" w:hAnsi="Verdana"/>
                <w:b/>
                <w:bCs/>
                <w:sz w:val="20"/>
                <w:szCs w:val="20"/>
              </w:rPr>
              <w:t>MATERIAŁY PROMOCYJNE</w:t>
            </w:r>
          </w:p>
        </w:tc>
      </w:tr>
      <w:tr w:rsidR="00162E33" w:rsidRPr="001E4789" w:rsidTr="00392002">
        <w:trPr>
          <w:trHeight w:val="1291"/>
        </w:trPr>
        <w:tc>
          <w:tcPr>
            <w:tcW w:w="4644" w:type="dxa"/>
            <w:vMerge w:val="restart"/>
          </w:tcPr>
          <w:p w:rsidR="00162E33" w:rsidRDefault="005C3717" w:rsidP="002639F4">
            <w:pPr>
              <w:tabs>
                <w:tab w:val="left" w:pos="851"/>
              </w:tabs>
              <w:spacing w:line="240" w:lineRule="exact"/>
              <w:jc w:val="both"/>
              <w:rPr>
                <w:rFonts w:ascii="Verdana" w:eastAsia="Calibri" w:hAnsi="Verdana"/>
                <w:b/>
                <w:bCs/>
                <w:sz w:val="20"/>
                <w:szCs w:val="20"/>
              </w:rPr>
            </w:pPr>
            <w:r>
              <w:rPr>
                <w:rFonts w:ascii="Verdana" w:eastAsia="Calibri" w:hAnsi="Verdana"/>
                <w:b/>
                <w:bCs/>
                <w:sz w:val="20"/>
                <w:szCs w:val="20"/>
              </w:rPr>
              <w:t>Teczka</w:t>
            </w:r>
          </w:p>
          <w:p w:rsidR="003A6804" w:rsidRPr="007F1EF0" w:rsidRDefault="007F1EF0" w:rsidP="003A6804">
            <w:pPr>
              <w:tabs>
                <w:tab w:val="left" w:pos="851"/>
              </w:tabs>
              <w:spacing w:line="240" w:lineRule="exact"/>
              <w:jc w:val="both"/>
              <w:rPr>
                <w:rFonts w:ascii="Verdana" w:eastAsia="Calibri" w:hAnsi="Verdana"/>
                <w:bCs/>
                <w:sz w:val="20"/>
                <w:szCs w:val="20"/>
                <w:u w:val="single"/>
              </w:rPr>
            </w:pPr>
            <w:r w:rsidRPr="007F1EF0">
              <w:rPr>
                <w:rFonts w:ascii="Verdana" w:eastAsia="Calibri" w:hAnsi="Verdana"/>
                <w:bCs/>
                <w:sz w:val="20"/>
                <w:szCs w:val="20"/>
                <w:u w:val="single"/>
              </w:rPr>
              <w:t>F</w:t>
            </w:r>
            <w:r w:rsidR="003A6804" w:rsidRPr="007F1EF0">
              <w:rPr>
                <w:rFonts w:ascii="Verdana" w:eastAsia="Calibri" w:hAnsi="Verdana"/>
                <w:bCs/>
                <w:sz w:val="20"/>
                <w:szCs w:val="20"/>
                <w:u w:val="single"/>
              </w:rPr>
              <w:t>ormat:</w:t>
            </w:r>
          </w:p>
          <w:p w:rsidR="003A6804" w:rsidRPr="003A6804" w:rsidRDefault="003A6804" w:rsidP="003A6804">
            <w:pPr>
              <w:numPr>
                <w:ilvl w:val="0"/>
                <w:numId w:val="13"/>
              </w:numPr>
              <w:tabs>
                <w:tab w:val="left" w:pos="851"/>
              </w:tabs>
              <w:spacing w:line="240" w:lineRule="exact"/>
              <w:jc w:val="both"/>
              <w:rPr>
                <w:rFonts w:ascii="Verdana" w:eastAsia="Calibri" w:hAnsi="Verdana"/>
                <w:bCs/>
                <w:sz w:val="20"/>
                <w:szCs w:val="20"/>
              </w:rPr>
            </w:pPr>
            <w:r w:rsidRPr="003A6804">
              <w:rPr>
                <w:rFonts w:ascii="Verdana" w:eastAsia="Calibri" w:hAnsi="Verdana"/>
                <w:bCs/>
                <w:sz w:val="20"/>
                <w:szCs w:val="20"/>
              </w:rPr>
              <w:t xml:space="preserve">po złożeniu: 220 x 305 x </w:t>
            </w:r>
            <w:smartTag w:uri="urn:schemas-microsoft-com:office:smarttags" w:element="metricconverter">
              <w:smartTagPr>
                <w:attr w:name="ProductID" w:val="5 mm"/>
              </w:smartTagPr>
              <w:r w:rsidRPr="003A6804">
                <w:rPr>
                  <w:rFonts w:ascii="Verdana" w:eastAsia="Calibri" w:hAnsi="Verdana"/>
                  <w:bCs/>
                  <w:sz w:val="20"/>
                  <w:szCs w:val="20"/>
                </w:rPr>
                <w:t>5 mm</w:t>
              </w:r>
            </w:smartTag>
          </w:p>
          <w:p w:rsidR="003A6804" w:rsidRPr="003A6804" w:rsidRDefault="003A6804" w:rsidP="003A6804">
            <w:pPr>
              <w:numPr>
                <w:ilvl w:val="0"/>
                <w:numId w:val="13"/>
              </w:numPr>
              <w:tabs>
                <w:tab w:val="left" w:pos="851"/>
              </w:tabs>
              <w:spacing w:line="240" w:lineRule="exact"/>
              <w:jc w:val="both"/>
              <w:rPr>
                <w:rFonts w:ascii="Verdana" w:eastAsia="Calibri" w:hAnsi="Verdana"/>
                <w:bCs/>
                <w:sz w:val="20"/>
                <w:szCs w:val="20"/>
              </w:rPr>
            </w:pPr>
            <w:r w:rsidRPr="003A6804">
              <w:rPr>
                <w:rFonts w:ascii="Verdana" w:eastAsia="Calibri" w:hAnsi="Verdana"/>
                <w:bCs/>
                <w:sz w:val="20"/>
                <w:szCs w:val="20"/>
              </w:rPr>
              <w:t xml:space="preserve">po rozłożeniu: 505 x 395 mm (lub 515 x </w:t>
            </w:r>
            <w:smartTag w:uri="urn:schemas-microsoft-com:office:smarttags" w:element="metricconverter">
              <w:smartTagPr>
                <w:attr w:name="ProductID" w:val="400 mm"/>
              </w:smartTagPr>
              <w:r w:rsidRPr="003A6804">
                <w:rPr>
                  <w:rFonts w:ascii="Verdana" w:eastAsia="Calibri" w:hAnsi="Verdana"/>
                  <w:bCs/>
                  <w:sz w:val="20"/>
                  <w:szCs w:val="20"/>
                </w:rPr>
                <w:t>400 mm</w:t>
              </w:r>
            </w:smartTag>
            <w:r w:rsidRPr="003A6804">
              <w:rPr>
                <w:rFonts w:ascii="Verdana" w:eastAsia="Calibri" w:hAnsi="Verdana"/>
                <w:bCs/>
                <w:sz w:val="20"/>
                <w:szCs w:val="20"/>
              </w:rPr>
              <w:t xml:space="preserve">, lub 495 x </w:t>
            </w:r>
            <w:smartTag w:uri="urn:schemas-microsoft-com:office:smarttags" w:element="metricconverter">
              <w:smartTagPr>
                <w:attr w:name="ProductID" w:val="390 mm"/>
              </w:smartTagPr>
              <w:r w:rsidRPr="003A6804">
                <w:rPr>
                  <w:rFonts w:ascii="Verdana" w:eastAsia="Calibri" w:hAnsi="Verdana"/>
                  <w:bCs/>
                  <w:sz w:val="20"/>
                  <w:szCs w:val="20"/>
                </w:rPr>
                <w:t>390 mm</w:t>
              </w:r>
            </w:smartTag>
            <w:r w:rsidR="00CB096B">
              <w:rPr>
                <w:rFonts w:ascii="Verdana" w:eastAsia="Calibri" w:hAnsi="Verdana"/>
                <w:bCs/>
                <w:sz w:val="20"/>
                <w:szCs w:val="20"/>
              </w:rPr>
              <w:t>)</w:t>
            </w:r>
          </w:p>
          <w:p w:rsidR="003D42E8" w:rsidRDefault="007F1EF0" w:rsidP="003A6804">
            <w:pPr>
              <w:tabs>
                <w:tab w:val="left" w:pos="851"/>
              </w:tabs>
              <w:spacing w:line="240" w:lineRule="exact"/>
              <w:jc w:val="both"/>
              <w:rPr>
                <w:rFonts w:ascii="Verdana" w:eastAsia="Calibri" w:hAnsi="Verdana"/>
                <w:bCs/>
                <w:sz w:val="20"/>
                <w:szCs w:val="20"/>
              </w:rPr>
            </w:pPr>
            <w:r w:rsidRPr="007F1EF0">
              <w:rPr>
                <w:rFonts w:ascii="Verdana" w:eastAsia="Calibri" w:hAnsi="Verdana"/>
                <w:bCs/>
                <w:sz w:val="20"/>
                <w:szCs w:val="20"/>
                <w:u w:val="single"/>
              </w:rPr>
              <w:t>M</w:t>
            </w:r>
            <w:r w:rsidR="003A6804" w:rsidRPr="007F1EF0">
              <w:rPr>
                <w:rFonts w:ascii="Verdana" w:eastAsia="Calibri" w:hAnsi="Verdana"/>
                <w:bCs/>
                <w:sz w:val="20"/>
                <w:szCs w:val="20"/>
                <w:u w:val="single"/>
              </w:rPr>
              <w:t>ateriał:</w:t>
            </w:r>
            <w:r w:rsidR="003A6804" w:rsidRPr="003A6804">
              <w:rPr>
                <w:rFonts w:ascii="Verdana" w:eastAsia="Calibri" w:hAnsi="Verdana"/>
                <w:bCs/>
                <w:sz w:val="20"/>
                <w:szCs w:val="20"/>
              </w:rPr>
              <w:t xml:space="preserve"> papier ekologiczny 250 - 300 g/m2, matowy, pochodzący w 100% z makulatury (matowy biały lub szaro-oliwkowy)</w:t>
            </w:r>
          </w:p>
          <w:p w:rsidR="003A6804" w:rsidRPr="003A6804" w:rsidRDefault="007F1EF0" w:rsidP="003A6804">
            <w:pPr>
              <w:tabs>
                <w:tab w:val="left" w:pos="851"/>
              </w:tabs>
              <w:spacing w:line="240" w:lineRule="exact"/>
              <w:jc w:val="both"/>
              <w:rPr>
                <w:rFonts w:ascii="Verdana" w:eastAsia="Calibri" w:hAnsi="Verdana"/>
                <w:bCs/>
                <w:sz w:val="20"/>
                <w:szCs w:val="20"/>
              </w:rPr>
            </w:pPr>
            <w:r w:rsidRPr="007F1EF0">
              <w:rPr>
                <w:rFonts w:ascii="Verdana" w:eastAsia="Calibri" w:hAnsi="Verdana"/>
                <w:bCs/>
                <w:sz w:val="20"/>
                <w:szCs w:val="20"/>
                <w:u w:val="single"/>
              </w:rPr>
              <w:t>U</w:t>
            </w:r>
            <w:r w:rsidR="003A6804" w:rsidRPr="007F1EF0">
              <w:rPr>
                <w:rFonts w:ascii="Verdana" w:eastAsia="Calibri" w:hAnsi="Verdana"/>
                <w:bCs/>
                <w:sz w:val="20"/>
                <w:szCs w:val="20"/>
                <w:u w:val="single"/>
              </w:rPr>
              <w:t>szlachetnianie:</w:t>
            </w:r>
            <w:r w:rsidR="00CB096B">
              <w:rPr>
                <w:rFonts w:ascii="Verdana" w:eastAsia="Calibri" w:hAnsi="Verdana"/>
                <w:bCs/>
                <w:sz w:val="20"/>
                <w:szCs w:val="20"/>
              </w:rPr>
              <w:t xml:space="preserve"> folia </w:t>
            </w:r>
            <w:r w:rsidR="008B232A">
              <w:rPr>
                <w:rFonts w:ascii="Verdana" w:eastAsia="Calibri" w:hAnsi="Verdana"/>
                <w:bCs/>
                <w:sz w:val="20"/>
                <w:szCs w:val="20"/>
              </w:rPr>
              <w:t>„</w:t>
            </w:r>
            <w:proofErr w:type="spellStart"/>
            <w:r w:rsidR="00CB096B">
              <w:rPr>
                <w:rFonts w:ascii="Verdana" w:eastAsia="Calibri" w:hAnsi="Verdana"/>
                <w:bCs/>
                <w:sz w:val="20"/>
                <w:szCs w:val="20"/>
              </w:rPr>
              <w:t>soft</w:t>
            </w:r>
            <w:proofErr w:type="spellEnd"/>
            <w:r w:rsidR="00CB096B">
              <w:rPr>
                <w:rFonts w:ascii="Verdana" w:eastAsia="Calibri" w:hAnsi="Verdana"/>
                <w:bCs/>
                <w:sz w:val="20"/>
                <w:szCs w:val="20"/>
              </w:rPr>
              <w:t xml:space="preserve"> </w:t>
            </w:r>
            <w:proofErr w:type="spellStart"/>
            <w:r w:rsidR="00CB096B">
              <w:rPr>
                <w:rFonts w:ascii="Verdana" w:eastAsia="Calibri" w:hAnsi="Verdana"/>
                <w:bCs/>
                <w:sz w:val="20"/>
                <w:szCs w:val="20"/>
              </w:rPr>
              <w:t>touch</w:t>
            </w:r>
            <w:proofErr w:type="spellEnd"/>
            <w:r w:rsidR="008B232A">
              <w:rPr>
                <w:rFonts w:ascii="Verdana" w:eastAsia="Calibri" w:hAnsi="Verdana"/>
                <w:bCs/>
                <w:sz w:val="20"/>
                <w:szCs w:val="20"/>
              </w:rPr>
              <w:t>”</w:t>
            </w:r>
          </w:p>
          <w:p w:rsidR="00A552AC" w:rsidRDefault="007F1EF0" w:rsidP="003D42E8">
            <w:pPr>
              <w:tabs>
                <w:tab w:val="left" w:pos="851"/>
              </w:tabs>
              <w:spacing w:line="240" w:lineRule="exact"/>
              <w:jc w:val="both"/>
              <w:rPr>
                <w:rFonts w:ascii="Verdana" w:eastAsia="Calibri" w:hAnsi="Verdana"/>
                <w:bCs/>
                <w:sz w:val="20"/>
                <w:szCs w:val="20"/>
              </w:rPr>
            </w:pPr>
            <w:r w:rsidRPr="007F1EF0">
              <w:rPr>
                <w:rFonts w:ascii="Verdana" w:eastAsia="Calibri" w:hAnsi="Verdana"/>
                <w:bCs/>
                <w:sz w:val="20"/>
                <w:szCs w:val="20"/>
                <w:u w:val="single"/>
              </w:rPr>
              <w:t>Druk:</w:t>
            </w:r>
            <w:r w:rsidR="003A6804" w:rsidRPr="003A6804">
              <w:rPr>
                <w:rFonts w:ascii="Verdana" w:eastAsia="Calibri" w:hAnsi="Verdana"/>
                <w:bCs/>
                <w:sz w:val="20"/>
                <w:szCs w:val="20"/>
              </w:rPr>
              <w:t xml:space="preserve"> </w:t>
            </w:r>
          </w:p>
          <w:p w:rsidR="003A6804" w:rsidRPr="00A552AC" w:rsidRDefault="003A6804" w:rsidP="00A552AC">
            <w:pPr>
              <w:pStyle w:val="Akapitzlist"/>
              <w:numPr>
                <w:ilvl w:val="0"/>
                <w:numId w:val="57"/>
              </w:numPr>
              <w:tabs>
                <w:tab w:val="left" w:pos="851"/>
              </w:tabs>
              <w:spacing w:line="240" w:lineRule="exact"/>
              <w:jc w:val="both"/>
              <w:rPr>
                <w:rFonts w:ascii="Verdana" w:eastAsia="Calibri" w:hAnsi="Verdana"/>
                <w:bCs/>
                <w:sz w:val="20"/>
                <w:szCs w:val="20"/>
              </w:rPr>
            </w:pPr>
            <w:r w:rsidRPr="00A552AC">
              <w:rPr>
                <w:rFonts w:ascii="Verdana" w:eastAsia="Calibri" w:hAnsi="Verdana"/>
                <w:bCs/>
                <w:sz w:val="20"/>
                <w:szCs w:val="20"/>
              </w:rPr>
              <w:t>jednostronny, wi</w:t>
            </w:r>
            <w:r w:rsidR="00CB096B">
              <w:rPr>
                <w:rFonts w:ascii="Verdana" w:eastAsia="Calibri" w:hAnsi="Verdana"/>
                <w:bCs/>
                <w:sz w:val="20"/>
                <w:szCs w:val="20"/>
              </w:rPr>
              <w:t>elokolorowy, w skali CMYK (4+0)</w:t>
            </w:r>
          </w:p>
          <w:p w:rsidR="00A552AC" w:rsidRDefault="003A6804" w:rsidP="003D42E8">
            <w:pPr>
              <w:pStyle w:val="Akapitzlist"/>
              <w:numPr>
                <w:ilvl w:val="0"/>
                <w:numId w:val="57"/>
              </w:numPr>
              <w:tabs>
                <w:tab w:val="left" w:pos="851"/>
              </w:tabs>
              <w:spacing w:line="240" w:lineRule="exact"/>
              <w:jc w:val="both"/>
              <w:rPr>
                <w:rFonts w:ascii="Verdana" w:eastAsia="Calibri" w:hAnsi="Verdana"/>
                <w:bCs/>
                <w:sz w:val="20"/>
                <w:szCs w:val="20"/>
              </w:rPr>
            </w:pPr>
            <w:r w:rsidRPr="00A552AC">
              <w:rPr>
                <w:rFonts w:ascii="Verdana" w:eastAsia="Calibri" w:hAnsi="Verdana"/>
                <w:bCs/>
                <w:sz w:val="20"/>
                <w:szCs w:val="20"/>
              </w:rPr>
              <w:t>na przodzie i tyle t</w:t>
            </w:r>
            <w:r w:rsidR="00CB096B">
              <w:rPr>
                <w:rFonts w:ascii="Verdana" w:eastAsia="Calibri" w:hAnsi="Verdana"/>
                <w:bCs/>
                <w:sz w:val="20"/>
                <w:szCs w:val="20"/>
              </w:rPr>
              <w:t>eczki, techniką dowolną, trwałą</w:t>
            </w:r>
          </w:p>
          <w:p w:rsidR="003A6804" w:rsidRPr="00A552AC" w:rsidRDefault="00A552AC" w:rsidP="003D42E8">
            <w:pPr>
              <w:pStyle w:val="Akapitzlist"/>
              <w:numPr>
                <w:ilvl w:val="0"/>
                <w:numId w:val="57"/>
              </w:numPr>
              <w:tabs>
                <w:tab w:val="left" w:pos="851"/>
              </w:tabs>
              <w:spacing w:line="240" w:lineRule="exact"/>
              <w:jc w:val="both"/>
              <w:rPr>
                <w:rFonts w:ascii="Verdana" w:eastAsia="Calibri" w:hAnsi="Verdana"/>
                <w:bCs/>
                <w:sz w:val="20"/>
                <w:szCs w:val="20"/>
              </w:rPr>
            </w:pPr>
            <w:r>
              <w:rPr>
                <w:rFonts w:ascii="Verdana" w:eastAsia="Calibri" w:hAnsi="Verdana"/>
                <w:bCs/>
                <w:sz w:val="20"/>
                <w:szCs w:val="20"/>
              </w:rPr>
              <w:t>i</w:t>
            </w:r>
            <w:r w:rsidR="003A6804" w:rsidRPr="00A552AC">
              <w:rPr>
                <w:rFonts w:ascii="Verdana" w:eastAsia="Calibri" w:hAnsi="Verdana"/>
                <w:bCs/>
                <w:sz w:val="20"/>
                <w:szCs w:val="20"/>
              </w:rPr>
              <w:t>ntroligatornia: sztanc</w:t>
            </w:r>
            <w:r w:rsidR="00CB096B">
              <w:rPr>
                <w:rFonts w:ascii="Verdana" w:eastAsia="Calibri" w:hAnsi="Verdana"/>
                <w:bCs/>
                <w:sz w:val="20"/>
                <w:szCs w:val="20"/>
              </w:rPr>
              <w:t>owanie z wykrojnika drukarni</w:t>
            </w:r>
          </w:p>
          <w:p w:rsidR="005C3AC1" w:rsidRPr="00FE4E7B" w:rsidRDefault="005C3AC1" w:rsidP="002639F4">
            <w:pPr>
              <w:tabs>
                <w:tab w:val="left" w:pos="851"/>
              </w:tabs>
              <w:spacing w:line="240" w:lineRule="exact"/>
              <w:jc w:val="both"/>
              <w:rPr>
                <w:rFonts w:ascii="Verdana" w:eastAsia="Calibri" w:hAnsi="Verdana"/>
                <w:bCs/>
                <w:sz w:val="20"/>
                <w:szCs w:val="20"/>
              </w:rPr>
            </w:pPr>
          </w:p>
          <w:p w:rsidR="00162E33" w:rsidRDefault="00162E33" w:rsidP="002639F4">
            <w:pPr>
              <w:tabs>
                <w:tab w:val="left" w:pos="851"/>
              </w:tabs>
              <w:spacing w:line="240" w:lineRule="exact"/>
              <w:jc w:val="both"/>
              <w:rPr>
                <w:rFonts w:ascii="Verdana" w:eastAsia="Calibri" w:hAnsi="Verdana"/>
                <w:bCs/>
                <w:sz w:val="20"/>
                <w:szCs w:val="20"/>
              </w:rPr>
            </w:pPr>
            <w:r w:rsidRPr="0022139D">
              <w:rPr>
                <w:rFonts w:ascii="Verdana" w:eastAsia="Calibri" w:hAnsi="Verdana"/>
                <w:bCs/>
                <w:sz w:val="20"/>
                <w:szCs w:val="20"/>
              </w:rPr>
              <w:t>Próbne egzem</w:t>
            </w:r>
            <w:r w:rsidR="00CB096B">
              <w:rPr>
                <w:rFonts w:ascii="Verdana" w:eastAsia="Calibri" w:hAnsi="Verdana"/>
                <w:bCs/>
                <w:sz w:val="20"/>
                <w:szCs w:val="20"/>
              </w:rPr>
              <w:t xml:space="preserve">plarze materiałów promocyjnych </w:t>
            </w:r>
            <w:r w:rsidRPr="0022139D">
              <w:rPr>
                <w:rFonts w:ascii="Verdana" w:eastAsia="Calibri" w:hAnsi="Verdana"/>
                <w:bCs/>
                <w:sz w:val="20"/>
                <w:szCs w:val="20"/>
              </w:rPr>
              <w:t>nie muszą mieć grafiki/nadr</w:t>
            </w:r>
            <w:r w:rsidR="00CB096B">
              <w:rPr>
                <w:rFonts w:ascii="Verdana" w:eastAsia="Calibri" w:hAnsi="Verdana"/>
                <w:bCs/>
                <w:sz w:val="20"/>
                <w:szCs w:val="20"/>
              </w:rPr>
              <w:t xml:space="preserve">uków identycznych z docelowymi, </w:t>
            </w:r>
            <w:r w:rsidRPr="0022139D">
              <w:rPr>
                <w:rFonts w:ascii="Verdana" w:eastAsia="Calibri" w:hAnsi="Verdana"/>
                <w:bCs/>
                <w:sz w:val="20"/>
                <w:szCs w:val="20"/>
              </w:rPr>
              <w:t>ale technologia użyta do naniesienia musi być identyczna z wymaganą przez Zamawiającego.</w:t>
            </w:r>
          </w:p>
        </w:tc>
        <w:tc>
          <w:tcPr>
            <w:tcW w:w="2694" w:type="dxa"/>
          </w:tcPr>
          <w:p w:rsidR="00162E33" w:rsidRPr="00457A97" w:rsidRDefault="00162E33" w:rsidP="002639F4">
            <w:pPr>
              <w:tabs>
                <w:tab w:val="left" w:pos="851"/>
              </w:tabs>
              <w:spacing w:line="240" w:lineRule="exact"/>
              <w:jc w:val="both"/>
              <w:rPr>
                <w:rFonts w:ascii="Verdana" w:eastAsia="Calibri" w:hAnsi="Verdana"/>
                <w:bCs/>
                <w:sz w:val="20"/>
                <w:szCs w:val="20"/>
              </w:rPr>
            </w:pPr>
            <w:r w:rsidRPr="00457A97">
              <w:rPr>
                <w:rFonts w:ascii="Verdana" w:eastAsia="Calibri" w:hAnsi="Verdana"/>
                <w:bCs/>
                <w:sz w:val="20"/>
                <w:szCs w:val="20"/>
              </w:rPr>
              <w:t>Estetyka:</w:t>
            </w:r>
          </w:p>
          <w:p w:rsidR="00162E33" w:rsidRPr="00457A97" w:rsidRDefault="00162E33" w:rsidP="002639F4">
            <w:pPr>
              <w:tabs>
                <w:tab w:val="left" w:pos="851"/>
              </w:tabs>
              <w:spacing w:line="240" w:lineRule="exact"/>
              <w:jc w:val="both"/>
              <w:rPr>
                <w:rFonts w:ascii="Verdana" w:eastAsia="Calibri" w:hAnsi="Verdana"/>
                <w:bCs/>
                <w:sz w:val="20"/>
                <w:szCs w:val="20"/>
              </w:rPr>
            </w:pPr>
            <w:r w:rsidRPr="00457A97">
              <w:rPr>
                <w:rFonts w:ascii="Verdana" w:eastAsia="Calibri" w:hAnsi="Verdana"/>
                <w:bCs/>
                <w:sz w:val="20"/>
                <w:szCs w:val="20"/>
              </w:rPr>
              <w:t xml:space="preserve">brak efektu rozmazania nadruku </w:t>
            </w:r>
          </w:p>
          <w:p w:rsidR="00162E33" w:rsidRDefault="00162E33" w:rsidP="002639F4">
            <w:pPr>
              <w:tabs>
                <w:tab w:val="left" w:pos="851"/>
              </w:tabs>
              <w:spacing w:line="240" w:lineRule="exact"/>
              <w:jc w:val="both"/>
              <w:rPr>
                <w:rFonts w:ascii="Verdana" w:eastAsia="Calibri" w:hAnsi="Verdana"/>
                <w:bCs/>
                <w:sz w:val="20"/>
                <w:szCs w:val="20"/>
              </w:rPr>
            </w:pPr>
          </w:p>
        </w:tc>
        <w:tc>
          <w:tcPr>
            <w:tcW w:w="1949" w:type="dxa"/>
          </w:tcPr>
          <w:p w:rsidR="00162E33" w:rsidRPr="001E4789" w:rsidRDefault="0059031D"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162E33" w:rsidRPr="001E4789">
              <w:rPr>
                <w:rFonts w:ascii="Verdana" w:eastAsia="Calibri" w:hAnsi="Verdana"/>
                <w:bCs/>
                <w:sz w:val="20"/>
                <w:szCs w:val="20"/>
              </w:rPr>
              <w:t xml:space="preserve"> pkt</w:t>
            </w:r>
          </w:p>
        </w:tc>
      </w:tr>
      <w:tr w:rsidR="00162E33" w:rsidRPr="001E4789" w:rsidTr="00392002">
        <w:trPr>
          <w:trHeight w:val="1263"/>
        </w:trPr>
        <w:tc>
          <w:tcPr>
            <w:tcW w:w="4644" w:type="dxa"/>
            <w:vMerge/>
          </w:tcPr>
          <w:p w:rsidR="00162E33" w:rsidRPr="00967E26" w:rsidRDefault="00162E33" w:rsidP="002639F4">
            <w:pPr>
              <w:tabs>
                <w:tab w:val="left" w:pos="851"/>
              </w:tabs>
              <w:spacing w:line="240" w:lineRule="exact"/>
              <w:jc w:val="both"/>
              <w:rPr>
                <w:rFonts w:ascii="Verdana" w:eastAsia="Calibri" w:hAnsi="Verdana"/>
                <w:b/>
                <w:bCs/>
                <w:sz w:val="20"/>
                <w:szCs w:val="20"/>
              </w:rPr>
            </w:pPr>
          </w:p>
        </w:tc>
        <w:tc>
          <w:tcPr>
            <w:tcW w:w="2694" w:type="dxa"/>
          </w:tcPr>
          <w:p w:rsidR="00162E33" w:rsidRPr="00457A97" w:rsidRDefault="00162E33" w:rsidP="002639F4">
            <w:pPr>
              <w:tabs>
                <w:tab w:val="left" w:pos="851"/>
              </w:tabs>
              <w:spacing w:line="240" w:lineRule="exact"/>
              <w:jc w:val="both"/>
              <w:rPr>
                <w:rFonts w:ascii="Verdana" w:eastAsia="Calibri" w:hAnsi="Verdana"/>
                <w:bCs/>
                <w:sz w:val="20"/>
                <w:szCs w:val="20"/>
              </w:rPr>
            </w:pPr>
            <w:r w:rsidRPr="00457A97">
              <w:rPr>
                <w:rFonts w:ascii="Verdana" w:eastAsia="Calibri" w:hAnsi="Verdana"/>
                <w:bCs/>
                <w:sz w:val="20"/>
                <w:szCs w:val="20"/>
              </w:rPr>
              <w:t>Estetyka:</w:t>
            </w:r>
          </w:p>
          <w:p w:rsidR="00162E33" w:rsidRPr="00457A97" w:rsidRDefault="00162E33" w:rsidP="002639F4">
            <w:pPr>
              <w:tabs>
                <w:tab w:val="left" w:pos="851"/>
              </w:tabs>
              <w:spacing w:line="240" w:lineRule="exact"/>
              <w:jc w:val="both"/>
              <w:rPr>
                <w:rFonts w:ascii="Verdana" w:eastAsia="Calibri" w:hAnsi="Verdana"/>
                <w:bCs/>
                <w:sz w:val="20"/>
                <w:szCs w:val="20"/>
              </w:rPr>
            </w:pPr>
            <w:r w:rsidRPr="00457A97">
              <w:rPr>
                <w:rFonts w:ascii="Verdana" w:eastAsia="Calibri" w:hAnsi="Verdana"/>
                <w:bCs/>
                <w:sz w:val="20"/>
                <w:szCs w:val="20"/>
              </w:rPr>
              <w:t>Czytelność nadruku</w:t>
            </w:r>
          </w:p>
        </w:tc>
        <w:tc>
          <w:tcPr>
            <w:tcW w:w="1949" w:type="dxa"/>
          </w:tcPr>
          <w:p w:rsidR="00162E33" w:rsidRPr="001E4789" w:rsidRDefault="0059031D"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162E33" w:rsidRPr="001E4789">
              <w:rPr>
                <w:rFonts w:ascii="Verdana" w:eastAsia="Calibri" w:hAnsi="Verdana"/>
                <w:bCs/>
                <w:sz w:val="20"/>
                <w:szCs w:val="20"/>
              </w:rPr>
              <w:t xml:space="preserve"> pkt</w:t>
            </w:r>
          </w:p>
        </w:tc>
      </w:tr>
      <w:tr w:rsidR="00162E33" w:rsidRPr="001E4789" w:rsidTr="00392002">
        <w:trPr>
          <w:trHeight w:val="2179"/>
        </w:trPr>
        <w:tc>
          <w:tcPr>
            <w:tcW w:w="4644" w:type="dxa"/>
            <w:vMerge/>
          </w:tcPr>
          <w:p w:rsidR="00162E33" w:rsidRPr="00967E26" w:rsidRDefault="00162E33" w:rsidP="002639F4">
            <w:pPr>
              <w:tabs>
                <w:tab w:val="left" w:pos="851"/>
              </w:tabs>
              <w:spacing w:line="240" w:lineRule="exact"/>
              <w:jc w:val="both"/>
              <w:rPr>
                <w:rFonts w:ascii="Verdana" w:eastAsia="Calibri" w:hAnsi="Verdana"/>
                <w:b/>
                <w:bCs/>
                <w:sz w:val="20"/>
                <w:szCs w:val="20"/>
              </w:rPr>
            </w:pPr>
          </w:p>
        </w:tc>
        <w:tc>
          <w:tcPr>
            <w:tcW w:w="2694" w:type="dxa"/>
          </w:tcPr>
          <w:p w:rsidR="00162E33" w:rsidRDefault="00162E33" w:rsidP="002639F4">
            <w:pPr>
              <w:tabs>
                <w:tab w:val="left" w:pos="851"/>
              </w:tabs>
              <w:spacing w:line="240" w:lineRule="exact"/>
              <w:jc w:val="both"/>
              <w:rPr>
                <w:rFonts w:ascii="Verdana" w:eastAsia="Calibri" w:hAnsi="Verdana"/>
                <w:bCs/>
                <w:sz w:val="20"/>
                <w:szCs w:val="20"/>
              </w:rPr>
            </w:pPr>
            <w:r w:rsidRPr="000E688A">
              <w:rPr>
                <w:rFonts w:ascii="Verdana" w:eastAsia="Calibri" w:hAnsi="Verdana"/>
                <w:bCs/>
                <w:sz w:val="20"/>
                <w:szCs w:val="20"/>
              </w:rPr>
              <w:t>Trwałość:</w:t>
            </w:r>
          </w:p>
          <w:p w:rsidR="00162E33" w:rsidRPr="00457A97" w:rsidRDefault="00162E33" w:rsidP="002639F4">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Teczka jest trwała, łatwo się składa i nie ulega zniszczeniu przy składaniu</w:t>
            </w:r>
          </w:p>
        </w:tc>
        <w:tc>
          <w:tcPr>
            <w:tcW w:w="1949" w:type="dxa"/>
          </w:tcPr>
          <w:p w:rsidR="00162E33" w:rsidRPr="001E4789" w:rsidRDefault="00A3711F"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162E33" w:rsidRPr="001E4789">
              <w:rPr>
                <w:rFonts w:ascii="Verdana" w:eastAsia="Calibri" w:hAnsi="Verdana"/>
                <w:bCs/>
                <w:sz w:val="20"/>
                <w:szCs w:val="20"/>
              </w:rPr>
              <w:t xml:space="preserve"> pkt.</w:t>
            </w:r>
          </w:p>
        </w:tc>
      </w:tr>
      <w:tr w:rsidR="00162E33" w:rsidRPr="001E4789" w:rsidTr="002639F4">
        <w:trPr>
          <w:trHeight w:val="822"/>
        </w:trPr>
        <w:tc>
          <w:tcPr>
            <w:tcW w:w="4644" w:type="dxa"/>
            <w:vMerge/>
          </w:tcPr>
          <w:p w:rsidR="00162E33" w:rsidRPr="00967E26" w:rsidRDefault="00162E33" w:rsidP="002639F4">
            <w:pPr>
              <w:tabs>
                <w:tab w:val="left" w:pos="851"/>
              </w:tabs>
              <w:spacing w:line="240" w:lineRule="exact"/>
              <w:jc w:val="both"/>
              <w:rPr>
                <w:rFonts w:ascii="Verdana" w:eastAsia="Calibri" w:hAnsi="Verdana"/>
                <w:b/>
                <w:bCs/>
                <w:sz w:val="20"/>
                <w:szCs w:val="20"/>
              </w:rPr>
            </w:pPr>
          </w:p>
        </w:tc>
        <w:tc>
          <w:tcPr>
            <w:tcW w:w="2694" w:type="dxa"/>
          </w:tcPr>
          <w:p w:rsidR="00162E33" w:rsidRPr="00457A97" w:rsidRDefault="00162E33" w:rsidP="002639F4">
            <w:pPr>
              <w:tabs>
                <w:tab w:val="left" w:pos="851"/>
              </w:tabs>
              <w:spacing w:line="240" w:lineRule="exact"/>
              <w:jc w:val="both"/>
              <w:rPr>
                <w:rFonts w:ascii="Verdana" w:eastAsia="Calibri" w:hAnsi="Verdana"/>
                <w:bCs/>
                <w:sz w:val="20"/>
                <w:szCs w:val="20"/>
              </w:rPr>
            </w:pPr>
            <w:r w:rsidRPr="000E688A">
              <w:rPr>
                <w:rFonts w:ascii="Verdana" w:eastAsia="Calibri" w:hAnsi="Verdana"/>
                <w:bCs/>
                <w:sz w:val="20"/>
                <w:szCs w:val="20"/>
              </w:rPr>
              <w:t>Trwałość: druk nie rozmazuje się/ściera przy pocieraniu palcem</w:t>
            </w:r>
          </w:p>
        </w:tc>
        <w:tc>
          <w:tcPr>
            <w:tcW w:w="1949" w:type="dxa"/>
          </w:tcPr>
          <w:p w:rsidR="00162E33" w:rsidRPr="001E4789" w:rsidRDefault="00B941C0"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162E33" w:rsidRPr="001E4789">
              <w:rPr>
                <w:rFonts w:ascii="Verdana" w:eastAsia="Calibri" w:hAnsi="Verdana"/>
                <w:bCs/>
                <w:sz w:val="20"/>
                <w:szCs w:val="20"/>
              </w:rPr>
              <w:t xml:space="preserve"> pkt</w:t>
            </w:r>
          </w:p>
        </w:tc>
      </w:tr>
      <w:tr w:rsidR="00F07DE4" w:rsidRPr="001E4789" w:rsidTr="00A80300">
        <w:trPr>
          <w:trHeight w:val="513"/>
        </w:trPr>
        <w:tc>
          <w:tcPr>
            <w:tcW w:w="9287" w:type="dxa"/>
            <w:gridSpan w:val="3"/>
          </w:tcPr>
          <w:p w:rsidR="00F07DE4" w:rsidRPr="001E4789" w:rsidRDefault="00F07DE4" w:rsidP="002639F4">
            <w:pPr>
              <w:tabs>
                <w:tab w:val="left" w:pos="851"/>
              </w:tabs>
              <w:spacing w:line="240" w:lineRule="exact"/>
              <w:jc w:val="both"/>
              <w:rPr>
                <w:rFonts w:ascii="Verdana" w:eastAsia="Calibri" w:hAnsi="Verdana"/>
                <w:bCs/>
                <w:sz w:val="20"/>
                <w:szCs w:val="20"/>
              </w:rPr>
            </w:pPr>
          </w:p>
        </w:tc>
      </w:tr>
      <w:tr w:rsidR="00F07DE4" w:rsidRPr="001E4789" w:rsidTr="002639F4">
        <w:trPr>
          <w:trHeight w:val="1064"/>
        </w:trPr>
        <w:tc>
          <w:tcPr>
            <w:tcW w:w="4644" w:type="dxa"/>
            <w:vMerge w:val="restart"/>
          </w:tcPr>
          <w:p w:rsidR="00F07DE4" w:rsidRDefault="00F07DE4" w:rsidP="002639F4">
            <w:pPr>
              <w:tabs>
                <w:tab w:val="left" w:pos="851"/>
              </w:tabs>
              <w:spacing w:line="240" w:lineRule="exact"/>
              <w:jc w:val="both"/>
              <w:rPr>
                <w:rFonts w:ascii="Verdana" w:eastAsia="Calibri" w:hAnsi="Verdana"/>
                <w:b/>
                <w:bCs/>
                <w:sz w:val="20"/>
                <w:szCs w:val="20"/>
              </w:rPr>
            </w:pPr>
            <w:r>
              <w:rPr>
                <w:rFonts w:ascii="Verdana" w:eastAsia="Calibri" w:hAnsi="Verdana"/>
                <w:b/>
                <w:bCs/>
                <w:sz w:val="20"/>
                <w:szCs w:val="20"/>
              </w:rPr>
              <w:t>Notes</w:t>
            </w:r>
          </w:p>
          <w:p w:rsidR="00EE65D1" w:rsidRDefault="00EE65D1" w:rsidP="00E644F7">
            <w:pPr>
              <w:tabs>
                <w:tab w:val="left" w:pos="284"/>
              </w:tabs>
              <w:spacing w:line="240" w:lineRule="exact"/>
              <w:jc w:val="both"/>
              <w:rPr>
                <w:rFonts w:ascii="Verdana" w:eastAsia="Calibri" w:hAnsi="Verdana"/>
                <w:bCs/>
                <w:sz w:val="20"/>
                <w:szCs w:val="20"/>
              </w:rPr>
            </w:pPr>
            <w:r>
              <w:rPr>
                <w:rFonts w:ascii="Verdana" w:eastAsia="Calibri" w:hAnsi="Verdana"/>
                <w:bCs/>
                <w:sz w:val="20"/>
                <w:szCs w:val="20"/>
              </w:rPr>
              <w:t>B</w:t>
            </w:r>
            <w:r w:rsidR="003D42E8" w:rsidRPr="003D42E8">
              <w:rPr>
                <w:rFonts w:ascii="Verdana" w:eastAsia="Calibri" w:hAnsi="Verdana"/>
                <w:bCs/>
                <w:sz w:val="20"/>
                <w:szCs w:val="20"/>
              </w:rPr>
              <w:t xml:space="preserve">lok klejony (po krótszym </w:t>
            </w:r>
            <w:r>
              <w:rPr>
                <w:rFonts w:ascii="Verdana" w:eastAsia="Calibri" w:hAnsi="Verdana"/>
                <w:bCs/>
                <w:sz w:val="20"/>
                <w:szCs w:val="20"/>
              </w:rPr>
              <w:t>boku)</w:t>
            </w:r>
            <w:r w:rsidR="003D42E8" w:rsidRPr="003D42E8">
              <w:rPr>
                <w:rFonts w:ascii="Verdana" w:eastAsia="Calibri" w:hAnsi="Verdana"/>
                <w:bCs/>
                <w:sz w:val="20"/>
                <w:szCs w:val="20"/>
              </w:rPr>
              <w:t xml:space="preserve"> </w:t>
            </w:r>
          </w:p>
          <w:p w:rsidR="003D42E8" w:rsidRPr="003D42E8" w:rsidRDefault="005B7790" w:rsidP="00E644F7">
            <w:pPr>
              <w:tabs>
                <w:tab w:val="left" w:pos="284"/>
              </w:tabs>
              <w:spacing w:line="240" w:lineRule="exact"/>
              <w:jc w:val="both"/>
              <w:rPr>
                <w:rFonts w:ascii="Verdana" w:eastAsia="Calibri" w:hAnsi="Verdana"/>
                <w:bCs/>
                <w:sz w:val="20"/>
                <w:szCs w:val="20"/>
              </w:rPr>
            </w:pPr>
            <w:r w:rsidRPr="005B7790">
              <w:rPr>
                <w:rFonts w:ascii="Verdana" w:eastAsia="Calibri" w:hAnsi="Verdana"/>
                <w:bCs/>
                <w:sz w:val="20"/>
                <w:szCs w:val="20"/>
                <w:u w:val="single"/>
              </w:rPr>
              <w:t>Ilość stron:</w:t>
            </w:r>
            <w:r>
              <w:rPr>
                <w:rFonts w:ascii="Verdana" w:eastAsia="Calibri" w:hAnsi="Verdana"/>
                <w:bCs/>
                <w:sz w:val="20"/>
                <w:szCs w:val="20"/>
              </w:rPr>
              <w:t xml:space="preserve"> </w:t>
            </w:r>
            <w:r w:rsidR="003D42E8" w:rsidRPr="003D42E8">
              <w:rPr>
                <w:rFonts w:ascii="Verdana" w:eastAsia="Calibri" w:hAnsi="Verdana"/>
                <w:bCs/>
                <w:sz w:val="20"/>
                <w:szCs w:val="20"/>
              </w:rPr>
              <w:t xml:space="preserve">minimum 50 kartek + okładka, </w:t>
            </w:r>
          </w:p>
          <w:p w:rsidR="003D42E8" w:rsidRDefault="00E644F7" w:rsidP="00E644F7">
            <w:pPr>
              <w:tabs>
                <w:tab w:val="left" w:pos="284"/>
              </w:tabs>
              <w:spacing w:line="240" w:lineRule="exact"/>
              <w:jc w:val="both"/>
              <w:rPr>
                <w:rFonts w:ascii="Verdana" w:eastAsia="Calibri" w:hAnsi="Verdana"/>
                <w:bCs/>
                <w:sz w:val="20"/>
                <w:szCs w:val="20"/>
              </w:rPr>
            </w:pPr>
            <w:r w:rsidRPr="004D4630">
              <w:rPr>
                <w:rFonts w:ascii="Verdana" w:eastAsia="Calibri" w:hAnsi="Verdana"/>
                <w:bCs/>
                <w:sz w:val="20"/>
                <w:szCs w:val="20"/>
                <w:u w:val="single"/>
              </w:rPr>
              <w:t>Format:</w:t>
            </w:r>
            <w:r>
              <w:rPr>
                <w:rFonts w:ascii="Verdana" w:eastAsia="Calibri" w:hAnsi="Verdana"/>
                <w:bCs/>
                <w:sz w:val="20"/>
                <w:szCs w:val="20"/>
              </w:rPr>
              <w:t xml:space="preserve"> A5</w:t>
            </w:r>
          </w:p>
          <w:p w:rsidR="00C867F5" w:rsidRPr="00C867F5" w:rsidRDefault="00C867F5" w:rsidP="00E644F7">
            <w:pPr>
              <w:tabs>
                <w:tab w:val="left" w:pos="284"/>
              </w:tabs>
              <w:spacing w:line="240" w:lineRule="exact"/>
              <w:jc w:val="both"/>
              <w:rPr>
                <w:rFonts w:ascii="Verdana" w:eastAsia="Calibri" w:hAnsi="Verdana"/>
                <w:bCs/>
                <w:sz w:val="20"/>
                <w:szCs w:val="20"/>
                <w:u w:val="single"/>
              </w:rPr>
            </w:pPr>
            <w:r w:rsidRPr="00C867F5">
              <w:rPr>
                <w:rFonts w:ascii="Verdana" w:eastAsia="Calibri" w:hAnsi="Verdana"/>
                <w:bCs/>
                <w:sz w:val="20"/>
                <w:szCs w:val="20"/>
                <w:u w:val="single"/>
              </w:rPr>
              <w:t>Wykonanie:</w:t>
            </w:r>
          </w:p>
          <w:p w:rsidR="00E644F7" w:rsidRPr="005B7790" w:rsidRDefault="00E644F7" w:rsidP="005B7790">
            <w:pPr>
              <w:pStyle w:val="Akapitzlist"/>
              <w:numPr>
                <w:ilvl w:val="0"/>
                <w:numId w:val="59"/>
              </w:numPr>
              <w:tabs>
                <w:tab w:val="left" w:pos="284"/>
              </w:tabs>
              <w:spacing w:line="240" w:lineRule="exact"/>
              <w:jc w:val="both"/>
              <w:rPr>
                <w:rFonts w:ascii="Verdana" w:eastAsia="Calibri" w:hAnsi="Verdana"/>
                <w:bCs/>
                <w:sz w:val="20"/>
                <w:szCs w:val="20"/>
              </w:rPr>
            </w:pPr>
            <w:r w:rsidRPr="005B7790">
              <w:rPr>
                <w:rFonts w:ascii="Verdana" w:eastAsia="Calibri" w:hAnsi="Verdana"/>
                <w:bCs/>
                <w:sz w:val="20"/>
                <w:szCs w:val="20"/>
              </w:rPr>
              <w:lastRenderedPageBreak/>
              <w:t>O</w:t>
            </w:r>
            <w:r w:rsidR="003D42E8" w:rsidRPr="005B7790">
              <w:rPr>
                <w:rFonts w:ascii="Verdana" w:eastAsia="Calibri" w:hAnsi="Verdana"/>
                <w:bCs/>
                <w:sz w:val="20"/>
                <w:szCs w:val="20"/>
              </w:rPr>
              <w:t xml:space="preserve">kładka: </w:t>
            </w:r>
          </w:p>
          <w:p w:rsidR="003D42E8" w:rsidRPr="00E644F7" w:rsidRDefault="00E644F7" w:rsidP="00E644F7">
            <w:pPr>
              <w:tabs>
                <w:tab w:val="left" w:pos="284"/>
              </w:tabs>
              <w:spacing w:line="240" w:lineRule="exact"/>
              <w:jc w:val="both"/>
              <w:rPr>
                <w:rFonts w:ascii="Verdana" w:eastAsia="Calibri" w:hAnsi="Verdana"/>
                <w:bCs/>
                <w:sz w:val="20"/>
                <w:szCs w:val="20"/>
              </w:rPr>
            </w:pPr>
            <w:r w:rsidRPr="00E644F7">
              <w:rPr>
                <w:rFonts w:ascii="Verdana" w:eastAsia="Calibri" w:hAnsi="Verdana"/>
                <w:bCs/>
                <w:sz w:val="20"/>
                <w:szCs w:val="20"/>
                <w:u w:val="single"/>
              </w:rPr>
              <w:t>M</w:t>
            </w:r>
            <w:r w:rsidR="003D42E8" w:rsidRPr="00E644F7">
              <w:rPr>
                <w:rFonts w:ascii="Verdana" w:eastAsia="Calibri" w:hAnsi="Verdana"/>
                <w:bCs/>
                <w:sz w:val="20"/>
                <w:szCs w:val="20"/>
                <w:u w:val="single"/>
              </w:rPr>
              <w:t>ateriał</w:t>
            </w:r>
            <w:r w:rsidRPr="00E644F7">
              <w:rPr>
                <w:rFonts w:ascii="Verdana" w:eastAsia="Calibri" w:hAnsi="Verdana"/>
                <w:bCs/>
                <w:sz w:val="20"/>
                <w:szCs w:val="20"/>
                <w:u w:val="single"/>
              </w:rPr>
              <w:t>:</w:t>
            </w:r>
            <w:r w:rsidR="003D42E8" w:rsidRPr="00E644F7">
              <w:rPr>
                <w:rFonts w:ascii="Verdana" w:eastAsia="Calibri" w:hAnsi="Verdana"/>
                <w:bCs/>
                <w:sz w:val="20"/>
                <w:szCs w:val="20"/>
              </w:rPr>
              <w:t xml:space="preserve"> </w:t>
            </w:r>
            <w:r w:rsidR="009223C3">
              <w:rPr>
                <w:rFonts w:ascii="Verdana" w:eastAsia="Calibri" w:hAnsi="Verdana"/>
                <w:bCs/>
                <w:sz w:val="20"/>
                <w:szCs w:val="20"/>
              </w:rPr>
              <w:t xml:space="preserve">papier </w:t>
            </w:r>
            <w:r w:rsidR="003D42E8" w:rsidRPr="00E644F7">
              <w:rPr>
                <w:rFonts w:ascii="Verdana" w:eastAsia="Calibri" w:hAnsi="Verdana"/>
                <w:bCs/>
                <w:sz w:val="20"/>
                <w:szCs w:val="20"/>
              </w:rPr>
              <w:t>pochodzący w 100% z makulatury, ekologiczny z surowej litej tektury ekologicznej</w:t>
            </w:r>
            <w:r w:rsidR="00AA309F">
              <w:rPr>
                <w:rFonts w:ascii="Verdana" w:eastAsia="Calibri" w:hAnsi="Verdana"/>
                <w:bCs/>
                <w:sz w:val="20"/>
                <w:szCs w:val="20"/>
              </w:rPr>
              <w:t xml:space="preserve"> </w:t>
            </w:r>
            <w:r w:rsidR="00AA309F" w:rsidRPr="00AA309F">
              <w:rPr>
                <w:rFonts w:ascii="Verdana" w:eastAsia="Calibri" w:hAnsi="Verdana"/>
                <w:bCs/>
                <w:sz w:val="20"/>
                <w:szCs w:val="20"/>
              </w:rPr>
              <w:t>min. 140 g/m2</w:t>
            </w:r>
            <w:r w:rsidR="003D42E8" w:rsidRPr="00E644F7">
              <w:rPr>
                <w:rFonts w:ascii="Verdana" w:eastAsia="Calibri" w:hAnsi="Verdana"/>
                <w:bCs/>
                <w:sz w:val="20"/>
                <w:szCs w:val="20"/>
              </w:rPr>
              <w:t>,</w:t>
            </w:r>
          </w:p>
          <w:p w:rsidR="003D42E8" w:rsidRPr="003D42E8" w:rsidRDefault="004D4630" w:rsidP="004D4630">
            <w:pPr>
              <w:tabs>
                <w:tab w:val="left" w:pos="284"/>
              </w:tabs>
              <w:spacing w:line="240" w:lineRule="exact"/>
              <w:jc w:val="both"/>
              <w:rPr>
                <w:rFonts w:ascii="Verdana" w:eastAsia="Calibri" w:hAnsi="Verdana"/>
                <w:bCs/>
                <w:sz w:val="20"/>
                <w:szCs w:val="20"/>
              </w:rPr>
            </w:pPr>
            <w:r w:rsidRPr="004D4630">
              <w:rPr>
                <w:rFonts w:ascii="Verdana" w:eastAsia="Calibri" w:hAnsi="Verdana"/>
                <w:bCs/>
                <w:sz w:val="20"/>
                <w:szCs w:val="20"/>
                <w:u w:val="single"/>
              </w:rPr>
              <w:t>D</w:t>
            </w:r>
            <w:r w:rsidR="003D42E8" w:rsidRPr="004D4630">
              <w:rPr>
                <w:rFonts w:ascii="Verdana" w:eastAsia="Calibri" w:hAnsi="Verdana"/>
                <w:bCs/>
                <w:sz w:val="20"/>
                <w:szCs w:val="20"/>
                <w:u w:val="single"/>
              </w:rPr>
              <w:t>ruk:</w:t>
            </w:r>
            <w:r w:rsidR="003D42E8" w:rsidRPr="003D42E8">
              <w:rPr>
                <w:rFonts w:ascii="Verdana" w:eastAsia="Calibri" w:hAnsi="Verdana"/>
                <w:bCs/>
                <w:sz w:val="20"/>
                <w:szCs w:val="20"/>
              </w:rPr>
              <w:t xml:space="preserve"> jednostronny, wielokolorowy, w skali CMYK (4+0),</w:t>
            </w:r>
            <w:r w:rsidR="009223C3">
              <w:rPr>
                <w:rFonts w:ascii="Verdana" w:eastAsia="Calibri" w:hAnsi="Verdana"/>
                <w:bCs/>
                <w:sz w:val="20"/>
                <w:szCs w:val="20"/>
              </w:rPr>
              <w:t xml:space="preserve"> techniką dowolną, trwałą</w:t>
            </w:r>
          </w:p>
          <w:p w:rsidR="005B7790" w:rsidRDefault="005B7790" w:rsidP="005B7790">
            <w:pPr>
              <w:pStyle w:val="Akapitzlist"/>
              <w:numPr>
                <w:ilvl w:val="0"/>
                <w:numId w:val="59"/>
              </w:numPr>
              <w:tabs>
                <w:tab w:val="left" w:pos="284"/>
              </w:tabs>
              <w:spacing w:line="240" w:lineRule="exact"/>
              <w:jc w:val="both"/>
              <w:rPr>
                <w:rFonts w:ascii="Verdana" w:eastAsia="Calibri" w:hAnsi="Verdana"/>
                <w:bCs/>
                <w:sz w:val="20"/>
                <w:szCs w:val="20"/>
              </w:rPr>
            </w:pPr>
            <w:r w:rsidRPr="005B7790">
              <w:rPr>
                <w:rFonts w:ascii="Verdana" w:eastAsia="Calibri" w:hAnsi="Verdana"/>
                <w:bCs/>
                <w:sz w:val="20"/>
                <w:szCs w:val="20"/>
              </w:rPr>
              <w:t>Ś</w:t>
            </w:r>
            <w:r w:rsidR="003D42E8" w:rsidRPr="005B7790">
              <w:rPr>
                <w:rFonts w:ascii="Verdana" w:eastAsia="Calibri" w:hAnsi="Verdana"/>
                <w:bCs/>
                <w:sz w:val="20"/>
                <w:szCs w:val="20"/>
              </w:rPr>
              <w:t xml:space="preserve">rodek: </w:t>
            </w:r>
          </w:p>
          <w:p w:rsidR="005B7790" w:rsidRPr="009223C3" w:rsidRDefault="005B7790" w:rsidP="005B7790">
            <w:pPr>
              <w:tabs>
                <w:tab w:val="left" w:pos="284"/>
              </w:tabs>
              <w:spacing w:line="240" w:lineRule="exact"/>
              <w:jc w:val="both"/>
              <w:rPr>
                <w:rFonts w:ascii="Verdana" w:eastAsia="Calibri" w:hAnsi="Verdana"/>
                <w:bCs/>
                <w:sz w:val="20"/>
                <w:szCs w:val="20"/>
              </w:rPr>
            </w:pPr>
            <w:r w:rsidRPr="005B7790">
              <w:rPr>
                <w:rFonts w:ascii="Verdana" w:eastAsia="Calibri" w:hAnsi="Verdana"/>
                <w:bCs/>
                <w:sz w:val="20"/>
                <w:szCs w:val="20"/>
                <w:u w:val="single"/>
              </w:rPr>
              <w:t>Materiał:</w:t>
            </w:r>
            <w:r>
              <w:rPr>
                <w:rFonts w:ascii="Verdana" w:eastAsia="Calibri" w:hAnsi="Verdana"/>
                <w:bCs/>
                <w:sz w:val="20"/>
                <w:szCs w:val="20"/>
              </w:rPr>
              <w:t xml:space="preserve"> </w:t>
            </w:r>
            <w:r w:rsidR="003D42E8" w:rsidRPr="005B7790">
              <w:rPr>
                <w:rFonts w:ascii="Verdana" w:eastAsia="Calibri" w:hAnsi="Verdana"/>
                <w:bCs/>
                <w:sz w:val="20"/>
                <w:szCs w:val="20"/>
              </w:rPr>
              <w:t xml:space="preserve">papier pochodzący w 100 % z makulatury, ekologiczny 70-80g /m2, </w:t>
            </w:r>
          </w:p>
          <w:p w:rsidR="004E6AFF" w:rsidRPr="00CC3795" w:rsidRDefault="005B7790" w:rsidP="005B7790">
            <w:pPr>
              <w:tabs>
                <w:tab w:val="left" w:pos="284"/>
              </w:tabs>
              <w:spacing w:line="240" w:lineRule="exact"/>
              <w:jc w:val="both"/>
              <w:rPr>
                <w:rFonts w:ascii="Verdana" w:eastAsia="Calibri" w:hAnsi="Verdana"/>
                <w:bCs/>
                <w:sz w:val="20"/>
                <w:szCs w:val="20"/>
              </w:rPr>
            </w:pPr>
            <w:r>
              <w:rPr>
                <w:rFonts w:ascii="Verdana" w:eastAsia="Calibri" w:hAnsi="Verdana"/>
                <w:bCs/>
                <w:sz w:val="20"/>
                <w:szCs w:val="20"/>
                <w:u w:val="single"/>
              </w:rPr>
              <w:t>D</w:t>
            </w:r>
            <w:r w:rsidR="003D42E8" w:rsidRPr="005B7790">
              <w:rPr>
                <w:rFonts w:ascii="Verdana" w:eastAsia="Calibri" w:hAnsi="Verdana"/>
                <w:bCs/>
                <w:sz w:val="20"/>
                <w:szCs w:val="20"/>
                <w:u w:val="single"/>
              </w:rPr>
              <w:t>ruk:</w:t>
            </w:r>
            <w:r w:rsidR="003D42E8" w:rsidRPr="003D42E8">
              <w:rPr>
                <w:rFonts w:ascii="Verdana" w:eastAsia="Calibri" w:hAnsi="Verdana"/>
                <w:bCs/>
                <w:sz w:val="20"/>
                <w:szCs w:val="20"/>
              </w:rPr>
              <w:t xml:space="preserve"> 1 kolor </w:t>
            </w:r>
            <w:proofErr w:type="spellStart"/>
            <w:r w:rsidR="003D42E8" w:rsidRPr="003D42E8">
              <w:rPr>
                <w:rFonts w:ascii="Verdana" w:eastAsia="Calibri" w:hAnsi="Verdana"/>
                <w:bCs/>
                <w:sz w:val="20"/>
                <w:szCs w:val="20"/>
              </w:rPr>
              <w:t>Pantone</w:t>
            </w:r>
            <w:proofErr w:type="spellEnd"/>
            <w:r w:rsidR="003D42E8" w:rsidRPr="003D42E8">
              <w:rPr>
                <w:rFonts w:ascii="Verdana" w:eastAsia="Calibri" w:hAnsi="Verdana"/>
                <w:bCs/>
                <w:sz w:val="20"/>
                <w:szCs w:val="20"/>
              </w:rPr>
              <w:t xml:space="preserve"> Gray 1+1 (nadruk w kratkę lub w linie),</w:t>
            </w:r>
            <w:r w:rsidR="009223C3">
              <w:rPr>
                <w:rFonts w:ascii="Verdana" w:eastAsia="Calibri" w:hAnsi="Verdana"/>
                <w:bCs/>
                <w:sz w:val="20"/>
                <w:szCs w:val="20"/>
              </w:rPr>
              <w:t xml:space="preserve"> techniką dowolną, trwałą</w:t>
            </w:r>
          </w:p>
          <w:p w:rsidR="00CC3795" w:rsidRDefault="00CC3795" w:rsidP="002639F4">
            <w:pPr>
              <w:tabs>
                <w:tab w:val="left" w:pos="851"/>
              </w:tabs>
              <w:spacing w:line="240" w:lineRule="exact"/>
              <w:jc w:val="both"/>
              <w:rPr>
                <w:rFonts w:ascii="Verdana" w:eastAsia="Calibri" w:hAnsi="Verdana"/>
                <w:bCs/>
                <w:sz w:val="20"/>
                <w:szCs w:val="20"/>
              </w:rPr>
            </w:pPr>
          </w:p>
          <w:p w:rsidR="00F07DE4" w:rsidRDefault="00F07DE4" w:rsidP="002639F4">
            <w:pPr>
              <w:tabs>
                <w:tab w:val="left" w:pos="851"/>
              </w:tabs>
              <w:spacing w:line="240" w:lineRule="exact"/>
              <w:jc w:val="both"/>
              <w:rPr>
                <w:rFonts w:ascii="Verdana" w:eastAsia="Calibri" w:hAnsi="Verdana"/>
                <w:bCs/>
                <w:sz w:val="20"/>
                <w:szCs w:val="20"/>
              </w:rPr>
            </w:pPr>
            <w:r w:rsidRPr="0022139D">
              <w:rPr>
                <w:rFonts w:ascii="Verdana" w:eastAsia="Calibri" w:hAnsi="Verdana"/>
                <w:bCs/>
                <w:sz w:val="20"/>
                <w:szCs w:val="20"/>
              </w:rPr>
              <w:t>Próbne egzem</w:t>
            </w:r>
            <w:r w:rsidR="009223C3">
              <w:rPr>
                <w:rFonts w:ascii="Verdana" w:eastAsia="Calibri" w:hAnsi="Verdana"/>
                <w:bCs/>
                <w:sz w:val="20"/>
                <w:szCs w:val="20"/>
              </w:rPr>
              <w:t xml:space="preserve">plarze materiałów promocyjnych </w:t>
            </w:r>
            <w:r w:rsidRPr="0022139D">
              <w:rPr>
                <w:rFonts w:ascii="Verdana" w:eastAsia="Calibri" w:hAnsi="Verdana"/>
                <w:bCs/>
                <w:sz w:val="20"/>
                <w:szCs w:val="20"/>
              </w:rPr>
              <w:t>nie muszą mieć grafiki/nadruków identycznych z do</w:t>
            </w:r>
            <w:r w:rsidR="009223C3">
              <w:rPr>
                <w:rFonts w:ascii="Verdana" w:eastAsia="Calibri" w:hAnsi="Verdana"/>
                <w:bCs/>
                <w:sz w:val="20"/>
                <w:szCs w:val="20"/>
              </w:rPr>
              <w:t xml:space="preserve">celowymi, </w:t>
            </w:r>
            <w:r w:rsidRPr="0022139D">
              <w:rPr>
                <w:rFonts w:ascii="Verdana" w:eastAsia="Calibri" w:hAnsi="Verdana"/>
                <w:bCs/>
                <w:sz w:val="20"/>
                <w:szCs w:val="20"/>
              </w:rPr>
              <w:t>ale technologia użyta do naniesienia musi być identyczna z wymaganą przez Zamawiającego.</w:t>
            </w:r>
          </w:p>
        </w:tc>
        <w:tc>
          <w:tcPr>
            <w:tcW w:w="2694" w:type="dxa"/>
          </w:tcPr>
          <w:p w:rsidR="00F07DE4" w:rsidRDefault="00F07DE4" w:rsidP="002639F4">
            <w:pPr>
              <w:tabs>
                <w:tab w:val="left" w:pos="851"/>
              </w:tabs>
              <w:spacing w:line="240" w:lineRule="exact"/>
              <w:jc w:val="both"/>
              <w:rPr>
                <w:rFonts w:ascii="Verdana" w:eastAsia="Calibri" w:hAnsi="Verdana"/>
                <w:bCs/>
                <w:sz w:val="20"/>
                <w:szCs w:val="20"/>
              </w:rPr>
            </w:pPr>
            <w:r>
              <w:rPr>
                <w:rFonts w:ascii="Verdana" w:eastAsia="Calibri" w:hAnsi="Verdana"/>
                <w:bCs/>
                <w:sz w:val="20"/>
                <w:szCs w:val="20"/>
              </w:rPr>
              <w:lastRenderedPageBreak/>
              <w:t>Jakość: przy ręcznym zwykłym przerzucaniu stron nie występuje ich wypadanie</w:t>
            </w:r>
            <w:r w:rsidRPr="006249A3">
              <w:rPr>
                <w:rFonts w:ascii="Verdana" w:eastAsia="Calibri" w:hAnsi="Verdana"/>
                <w:bCs/>
                <w:sz w:val="20"/>
                <w:szCs w:val="20"/>
              </w:rPr>
              <w:t xml:space="preserve"> </w:t>
            </w:r>
          </w:p>
          <w:p w:rsidR="00F07DE4" w:rsidRDefault="00F07DE4" w:rsidP="002639F4">
            <w:pPr>
              <w:tabs>
                <w:tab w:val="left" w:pos="851"/>
              </w:tabs>
              <w:spacing w:line="240" w:lineRule="exact"/>
              <w:jc w:val="both"/>
              <w:rPr>
                <w:rFonts w:ascii="Verdana" w:eastAsia="Calibri" w:hAnsi="Verdana"/>
                <w:bCs/>
                <w:sz w:val="20"/>
                <w:szCs w:val="20"/>
              </w:rPr>
            </w:pPr>
          </w:p>
        </w:tc>
        <w:tc>
          <w:tcPr>
            <w:tcW w:w="1949" w:type="dxa"/>
          </w:tcPr>
          <w:p w:rsidR="00F07DE4" w:rsidRPr="001E4789" w:rsidRDefault="00A54492"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2</w:t>
            </w:r>
            <w:r w:rsidR="00F07DE4" w:rsidRPr="001E4789">
              <w:rPr>
                <w:rFonts w:ascii="Verdana" w:eastAsia="Calibri" w:hAnsi="Verdana"/>
                <w:bCs/>
                <w:sz w:val="20"/>
                <w:szCs w:val="20"/>
              </w:rPr>
              <w:t xml:space="preserve"> pkt</w:t>
            </w:r>
          </w:p>
        </w:tc>
      </w:tr>
      <w:tr w:rsidR="00F07DE4" w:rsidRPr="001E4789" w:rsidTr="002639F4">
        <w:trPr>
          <w:trHeight w:val="1189"/>
        </w:trPr>
        <w:tc>
          <w:tcPr>
            <w:tcW w:w="4644" w:type="dxa"/>
            <w:vMerge/>
          </w:tcPr>
          <w:p w:rsidR="00F07DE4" w:rsidRPr="00967E26" w:rsidRDefault="00F07DE4" w:rsidP="002639F4">
            <w:pPr>
              <w:tabs>
                <w:tab w:val="left" w:pos="851"/>
              </w:tabs>
              <w:spacing w:line="240" w:lineRule="exact"/>
              <w:jc w:val="both"/>
              <w:rPr>
                <w:rFonts w:ascii="Verdana" w:eastAsia="Calibri" w:hAnsi="Verdana"/>
                <w:b/>
                <w:bCs/>
                <w:sz w:val="20"/>
                <w:szCs w:val="20"/>
              </w:rPr>
            </w:pPr>
          </w:p>
        </w:tc>
        <w:tc>
          <w:tcPr>
            <w:tcW w:w="2694" w:type="dxa"/>
          </w:tcPr>
          <w:p w:rsidR="00F07DE4" w:rsidRPr="006249A3" w:rsidRDefault="00F07DE4" w:rsidP="002639F4">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Jakość: </w:t>
            </w:r>
            <w:r w:rsidRPr="006249A3">
              <w:rPr>
                <w:rFonts w:ascii="Verdana" w:eastAsia="Calibri" w:hAnsi="Verdana"/>
                <w:bCs/>
                <w:sz w:val="20"/>
                <w:szCs w:val="20"/>
              </w:rPr>
              <w:t>czy wyrwanie jednej kartki</w:t>
            </w:r>
            <w:r>
              <w:rPr>
                <w:rFonts w:ascii="Verdana" w:eastAsia="Calibri" w:hAnsi="Verdana"/>
                <w:bCs/>
                <w:sz w:val="20"/>
                <w:szCs w:val="20"/>
              </w:rPr>
              <w:t xml:space="preserve"> ze środka</w:t>
            </w:r>
            <w:r w:rsidRPr="006249A3">
              <w:rPr>
                <w:rFonts w:ascii="Verdana" w:eastAsia="Calibri" w:hAnsi="Verdana"/>
                <w:bCs/>
                <w:sz w:val="20"/>
                <w:szCs w:val="20"/>
              </w:rPr>
              <w:t xml:space="preserve"> nie spowoduje wypadania kolejnych</w:t>
            </w:r>
          </w:p>
          <w:p w:rsidR="00F07DE4" w:rsidRDefault="00F07DE4" w:rsidP="002639F4">
            <w:pPr>
              <w:tabs>
                <w:tab w:val="left" w:pos="851"/>
              </w:tabs>
              <w:spacing w:line="240" w:lineRule="exact"/>
              <w:jc w:val="both"/>
              <w:rPr>
                <w:rFonts w:ascii="Verdana" w:eastAsia="Calibri" w:hAnsi="Verdana"/>
                <w:bCs/>
                <w:sz w:val="20"/>
                <w:szCs w:val="20"/>
              </w:rPr>
            </w:pPr>
          </w:p>
        </w:tc>
        <w:tc>
          <w:tcPr>
            <w:tcW w:w="1949" w:type="dxa"/>
          </w:tcPr>
          <w:p w:rsidR="00F07DE4" w:rsidRPr="001E4789" w:rsidRDefault="00A54492" w:rsidP="00392002">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2</w:t>
            </w:r>
            <w:r w:rsidR="00F07DE4" w:rsidRPr="001E4789">
              <w:rPr>
                <w:rFonts w:ascii="Verdana" w:eastAsia="Calibri" w:hAnsi="Verdana"/>
                <w:bCs/>
                <w:sz w:val="20"/>
                <w:szCs w:val="20"/>
              </w:rPr>
              <w:t xml:space="preserve"> pkt</w:t>
            </w:r>
          </w:p>
        </w:tc>
      </w:tr>
      <w:tr w:rsidR="00F07DE4" w:rsidRPr="001E4789" w:rsidTr="002639F4">
        <w:trPr>
          <w:trHeight w:val="1490"/>
        </w:trPr>
        <w:tc>
          <w:tcPr>
            <w:tcW w:w="4644" w:type="dxa"/>
            <w:vMerge/>
          </w:tcPr>
          <w:p w:rsidR="00F07DE4" w:rsidRPr="00967E26" w:rsidRDefault="00F07DE4" w:rsidP="002639F4">
            <w:pPr>
              <w:tabs>
                <w:tab w:val="left" w:pos="851"/>
              </w:tabs>
              <w:spacing w:line="240" w:lineRule="exact"/>
              <w:jc w:val="both"/>
              <w:rPr>
                <w:rFonts w:ascii="Verdana" w:eastAsia="Calibri" w:hAnsi="Verdana"/>
                <w:b/>
                <w:bCs/>
                <w:sz w:val="20"/>
                <w:szCs w:val="20"/>
              </w:rPr>
            </w:pPr>
          </w:p>
        </w:tc>
        <w:tc>
          <w:tcPr>
            <w:tcW w:w="2694" w:type="dxa"/>
          </w:tcPr>
          <w:p w:rsidR="00F07DE4" w:rsidRDefault="00F07DE4" w:rsidP="002639F4">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Jakość: czy można dokonać zapisu na stronach notatnika ołówkiem/długopisem (czy papier jest odpowiedni do zapisu</w:t>
            </w:r>
            <w:r w:rsidR="00E46940">
              <w:rPr>
                <w:rFonts w:ascii="Verdana" w:eastAsia="Calibri" w:hAnsi="Verdana"/>
                <w:bCs/>
                <w:sz w:val="20"/>
                <w:szCs w:val="20"/>
              </w:rPr>
              <w:t>, czy napis nie rozmazuje się</w:t>
            </w:r>
            <w:r>
              <w:rPr>
                <w:rFonts w:ascii="Verdana" w:eastAsia="Calibri" w:hAnsi="Verdana"/>
                <w:bCs/>
                <w:sz w:val="20"/>
                <w:szCs w:val="20"/>
              </w:rPr>
              <w:t xml:space="preserve"> itp.)</w:t>
            </w:r>
          </w:p>
        </w:tc>
        <w:tc>
          <w:tcPr>
            <w:tcW w:w="1949" w:type="dxa"/>
          </w:tcPr>
          <w:p w:rsidR="00F07DE4" w:rsidRPr="001E4789" w:rsidRDefault="00B941C0" w:rsidP="00887C2D">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F07DE4" w:rsidRPr="001E4789">
              <w:rPr>
                <w:rFonts w:ascii="Verdana" w:eastAsia="Calibri" w:hAnsi="Verdana"/>
                <w:bCs/>
                <w:sz w:val="20"/>
                <w:szCs w:val="20"/>
              </w:rPr>
              <w:t xml:space="preserve"> pkt</w:t>
            </w:r>
          </w:p>
        </w:tc>
      </w:tr>
      <w:tr w:rsidR="00F07DE4" w:rsidRPr="001E4789" w:rsidTr="00392002">
        <w:trPr>
          <w:trHeight w:val="948"/>
        </w:trPr>
        <w:tc>
          <w:tcPr>
            <w:tcW w:w="4644" w:type="dxa"/>
            <w:vMerge/>
          </w:tcPr>
          <w:p w:rsidR="00F07DE4" w:rsidRPr="00967E26" w:rsidRDefault="00F07DE4" w:rsidP="002639F4">
            <w:pPr>
              <w:tabs>
                <w:tab w:val="left" w:pos="851"/>
              </w:tabs>
              <w:spacing w:line="240" w:lineRule="exact"/>
              <w:jc w:val="both"/>
              <w:rPr>
                <w:rFonts w:ascii="Verdana" w:eastAsia="Calibri" w:hAnsi="Verdana"/>
                <w:b/>
                <w:bCs/>
                <w:sz w:val="20"/>
                <w:szCs w:val="20"/>
              </w:rPr>
            </w:pPr>
          </w:p>
        </w:tc>
        <w:tc>
          <w:tcPr>
            <w:tcW w:w="2694" w:type="dxa"/>
          </w:tcPr>
          <w:p w:rsidR="00F07DE4" w:rsidRDefault="00F07DE4" w:rsidP="002639F4">
            <w:pPr>
              <w:tabs>
                <w:tab w:val="left" w:pos="851"/>
              </w:tabs>
              <w:spacing w:line="240" w:lineRule="exact"/>
              <w:jc w:val="both"/>
              <w:rPr>
                <w:rFonts w:ascii="Verdana" w:eastAsia="Calibri" w:hAnsi="Verdana"/>
                <w:bCs/>
                <w:sz w:val="20"/>
                <w:szCs w:val="20"/>
              </w:rPr>
            </w:pPr>
            <w:r w:rsidRPr="00BA4FB8">
              <w:rPr>
                <w:rFonts w:ascii="Verdana" w:eastAsia="Calibri" w:hAnsi="Verdana"/>
                <w:bCs/>
                <w:sz w:val="20"/>
                <w:szCs w:val="20"/>
              </w:rPr>
              <w:t xml:space="preserve">Jakość: czy </w:t>
            </w:r>
            <w:r>
              <w:rPr>
                <w:rFonts w:ascii="Verdana" w:eastAsia="Calibri" w:hAnsi="Verdana"/>
                <w:bCs/>
                <w:sz w:val="20"/>
                <w:szCs w:val="20"/>
              </w:rPr>
              <w:t>blok/notatnik</w:t>
            </w:r>
            <w:r w:rsidRPr="00BA4FB8">
              <w:rPr>
                <w:rFonts w:ascii="Verdana" w:eastAsia="Calibri" w:hAnsi="Verdana"/>
                <w:bCs/>
                <w:sz w:val="20"/>
                <w:szCs w:val="20"/>
              </w:rPr>
              <w:tab/>
            </w:r>
            <w:r>
              <w:rPr>
                <w:rFonts w:ascii="Verdana" w:eastAsia="Calibri" w:hAnsi="Verdana"/>
                <w:bCs/>
                <w:sz w:val="20"/>
                <w:szCs w:val="20"/>
              </w:rPr>
              <w:t>jest równo przycięty</w:t>
            </w:r>
          </w:p>
        </w:tc>
        <w:tc>
          <w:tcPr>
            <w:tcW w:w="1949" w:type="dxa"/>
          </w:tcPr>
          <w:p w:rsidR="00F07DE4" w:rsidRPr="001E4789" w:rsidRDefault="003B481A" w:rsidP="00887C2D">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F07DE4" w:rsidRPr="001E4789">
              <w:rPr>
                <w:rFonts w:ascii="Verdana" w:eastAsia="Calibri" w:hAnsi="Verdana"/>
                <w:bCs/>
                <w:sz w:val="20"/>
                <w:szCs w:val="20"/>
              </w:rPr>
              <w:t xml:space="preserve"> pkt</w:t>
            </w:r>
          </w:p>
        </w:tc>
      </w:tr>
      <w:tr w:rsidR="00F07DE4" w:rsidRPr="009E68BA" w:rsidTr="002639F4">
        <w:trPr>
          <w:trHeight w:val="902"/>
        </w:trPr>
        <w:tc>
          <w:tcPr>
            <w:tcW w:w="4644" w:type="dxa"/>
            <w:vMerge/>
          </w:tcPr>
          <w:p w:rsidR="00F07DE4" w:rsidRPr="00967E26" w:rsidRDefault="00F07DE4" w:rsidP="002639F4">
            <w:pPr>
              <w:tabs>
                <w:tab w:val="left" w:pos="851"/>
              </w:tabs>
              <w:spacing w:line="240" w:lineRule="exact"/>
              <w:jc w:val="both"/>
              <w:rPr>
                <w:rFonts w:ascii="Verdana" w:eastAsia="Calibri" w:hAnsi="Verdana"/>
                <w:b/>
                <w:bCs/>
                <w:sz w:val="20"/>
                <w:szCs w:val="20"/>
              </w:rPr>
            </w:pPr>
          </w:p>
        </w:tc>
        <w:tc>
          <w:tcPr>
            <w:tcW w:w="2694" w:type="dxa"/>
          </w:tcPr>
          <w:p w:rsidR="00F07DE4" w:rsidRPr="00042FB1" w:rsidRDefault="00F07DE4" w:rsidP="002639F4">
            <w:pPr>
              <w:tabs>
                <w:tab w:val="left" w:pos="851"/>
              </w:tabs>
              <w:spacing w:line="240" w:lineRule="exact"/>
              <w:jc w:val="both"/>
              <w:rPr>
                <w:rFonts w:ascii="Verdana" w:eastAsia="Calibri" w:hAnsi="Verdana"/>
                <w:bCs/>
                <w:sz w:val="20"/>
                <w:szCs w:val="20"/>
              </w:rPr>
            </w:pPr>
            <w:r w:rsidRPr="00042FB1">
              <w:rPr>
                <w:rFonts w:ascii="Verdana" w:eastAsia="Calibri" w:hAnsi="Verdana"/>
                <w:bCs/>
                <w:sz w:val="20"/>
                <w:szCs w:val="20"/>
              </w:rPr>
              <w:t>Estetyka:</w:t>
            </w:r>
          </w:p>
          <w:p w:rsidR="00F07DE4" w:rsidRPr="00BA4FB8" w:rsidRDefault="00F07DE4" w:rsidP="002639F4">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Brak efektu rozmazania nadruku</w:t>
            </w:r>
          </w:p>
        </w:tc>
        <w:tc>
          <w:tcPr>
            <w:tcW w:w="1949" w:type="dxa"/>
          </w:tcPr>
          <w:p w:rsidR="00F07DE4" w:rsidRPr="009E68BA" w:rsidRDefault="003B481A" w:rsidP="00887C2D">
            <w:pPr>
              <w:tabs>
                <w:tab w:val="left" w:pos="851"/>
              </w:tabs>
              <w:spacing w:line="240" w:lineRule="exact"/>
              <w:jc w:val="center"/>
              <w:rPr>
                <w:rFonts w:ascii="Verdana" w:eastAsia="Calibri" w:hAnsi="Verdana"/>
                <w:bCs/>
                <w:color w:val="FF0000"/>
                <w:sz w:val="20"/>
                <w:szCs w:val="20"/>
              </w:rPr>
            </w:pPr>
            <w:r>
              <w:rPr>
                <w:rFonts w:ascii="Verdana" w:eastAsia="Calibri" w:hAnsi="Verdana"/>
                <w:bCs/>
                <w:sz w:val="20"/>
                <w:szCs w:val="20"/>
              </w:rPr>
              <w:t>1</w:t>
            </w:r>
            <w:r w:rsidR="00F07DE4" w:rsidRPr="001E4789">
              <w:rPr>
                <w:rFonts w:ascii="Verdana" w:eastAsia="Calibri" w:hAnsi="Verdana"/>
                <w:bCs/>
                <w:sz w:val="20"/>
                <w:szCs w:val="20"/>
              </w:rPr>
              <w:t xml:space="preserve"> pkt</w:t>
            </w:r>
          </w:p>
        </w:tc>
      </w:tr>
      <w:tr w:rsidR="00433E5D" w:rsidRPr="009E68BA" w:rsidTr="00A80300">
        <w:trPr>
          <w:trHeight w:val="534"/>
        </w:trPr>
        <w:tc>
          <w:tcPr>
            <w:tcW w:w="9287" w:type="dxa"/>
            <w:gridSpan w:val="3"/>
          </w:tcPr>
          <w:p w:rsidR="00433E5D" w:rsidRPr="001E4789" w:rsidRDefault="00433E5D" w:rsidP="002639F4">
            <w:pPr>
              <w:tabs>
                <w:tab w:val="left" w:pos="851"/>
              </w:tabs>
              <w:spacing w:line="240" w:lineRule="exact"/>
              <w:jc w:val="both"/>
              <w:rPr>
                <w:rFonts w:ascii="Verdana" w:eastAsia="Calibri" w:hAnsi="Verdana"/>
                <w:bCs/>
                <w:sz w:val="20"/>
                <w:szCs w:val="20"/>
              </w:rPr>
            </w:pPr>
          </w:p>
        </w:tc>
      </w:tr>
      <w:tr w:rsidR="00AE17EB" w:rsidTr="002D520D">
        <w:trPr>
          <w:trHeight w:val="815"/>
        </w:trPr>
        <w:tc>
          <w:tcPr>
            <w:tcW w:w="4644" w:type="dxa"/>
            <w:vMerge w:val="restart"/>
          </w:tcPr>
          <w:p w:rsidR="00AE17EB" w:rsidRDefault="00AE17EB" w:rsidP="00BE0574">
            <w:pPr>
              <w:tabs>
                <w:tab w:val="left" w:pos="851"/>
              </w:tabs>
              <w:spacing w:line="240" w:lineRule="exact"/>
              <w:jc w:val="both"/>
              <w:rPr>
                <w:rFonts w:ascii="Verdana" w:eastAsia="Calibri" w:hAnsi="Verdana"/>
                <w:b/>
                <w:bCs/>
                <w:sz w:val="20"/>
                <w:szCs w:val="20"/>
              </w:rPr>
            </w:pPr>
            <w:r w:rsidRPr="00EE1E22">
              <w:rPr>
                <w:rFonts w:ascii="Verdana" w:eastAsia="Calibri" w:hAnsi="Verdana"/>
                <w:b/>
                <w:bCs/>
                <w:sz w:val="20"/>
                <w:szCs w:val="20"/>
              </w:rPr>
              <w:t>Długopis</w:t>
            </w:r>
          </w:p>
          <w:p w:rsidR="00433E5D" w:rsidRPr="00433E5D" w:rsidRDefault="00C867F5" w:rsidP="00BE0574">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D</w:t>
            </w:r>
            <w:r w:rsidR="00433E5D" w:rsidRPr="00433E5D">
              <w:rPr>
                <w:rFonts w:ascii="Verdana" w:eastAsia="Calibri" w:hAnsi="Verdana"/>
                <w:bCs/>
                <w:sz w:val="20"/>
                <w:szCs w:val="20"/>
              </w:rPr>
              <w:t>ługopis automatyczny, metalowy z lakierowanym korpusem, z błyszczącym chromowanym klipem i szpicem,</w:t>
            </w:r>
          </w:p>
          <w:p w:rsidR="00433E5D" w:rsidRPr="00433E5D" w:rsidRDefault="00C867F5" w:rsidP="00BE0574">
            <w:pPr>
              <w:tabs>
                <w:tab w:val="left" w:pos="851"/>
              </w:tabs>
              <w:spacing w:line="240" w:lineRule="exact"/>
              <w:jc w:val="both"/>
              <w:rPr>
                <w:rFonts w:ascii="Verdana" w:eastAsia="Calibri" w:hAnsi="Verdana"/>
                <w:bCs/>
                <w:sz w:val="20"/>
                <w:szCs w:val="20"/>
              </w:rPr>
            </w:pPr>
            <w:r w:rsidRPr="00C867F5">
              <w:rPr>
                <w:rFonts w:ascii="Verdana" w:eastAsia="Calibri" w:hAnsi="Verdana"/>
                <w:bCs/>
                <w:sz w:val="20"/>
                <w:szCs w:val="20"/>
                <w:u w:val="single"/>
              </w:rPr>
              <w:t>Kolor wkładu:</w:t>
            </w:r>
            <w:r w:rsidR="00433E5D" w:rsidRPr="00433E5D">
              <w:rPr>
                <w:rFonts w:ascii="Verdana" w:eastAsia="Calibri" w:hAnsi="Verdana"/>
                <w:bCs/>
                <w:sz w:val="20"/>
                <w:szCs w:val="20"/>
              </w:rPr>
              <w:t xml:space="preserve"> niebieski,</w:t>
            </w:r>
          </w:p>
          <w:p w:rsidR="006143B0" w:rsidRDefault="00C867F5" w:rsidP="00BE0574">
            <w:pPr>
              <w:tabs>
                <w:tab w:val="left" w:pos="851"/>
              </w:tabs>
              <w:spacing w:line="240" w:lineRule="exact"/>
              <w:jc w:val="both"/>
              <w:rPr>
                <w:rFonts w:ascii="Verdana" w:eastAsia="Calibri" w:hAnsi="Verdana"/>
                <w:bCs/>
                <w:sz w:val="20"/>
                <w:szCs w:val="20"/>
              </w:rPr>
            </w:pPr>
            <w:r w:rsidRPr="00C867F5">
              <w:rPr>
                <w:rFonts w:ascii="Verdana" w:eastAsia="Calibri" w:hAnsi="Verdana"/>
                <w:bCs/>
                <w:sz w:val="20"/>
                <w:szCs w:val="20"/>
                <w:u w:val="single"/>
              </w:rPr>
              <w:t>K</w:t>
            </w:r>
            <w:r w:rsidR="00433E5D" w:rsidRPr="00C867F5">
              <w:rPr>
                <w:rFonts w:ascii="Verdana" w:eastAsia="Calibri" w:hAnsi="Verdana"/>
                <w:bCs/>
                <w:sz w:val="20"/>
                <w:szCs w:val="20"/>
                <w:u w:val="single"/>
              </w:rPr>
              <w:t>olor obudowy:</w:t>
            </w:r>
            <w:r w:rsidR="00EE65D1">
              <w:rPr>
                <w:rFonts w:ascii="Verdana" w:eastAsia="Calibri" w:hAnsi="Verdana"/>
                <w:bCs/>
                <w:sz w:val="20"/>
                <w:szCs w:val="20"/>
              </w:rPr>
              <w:t xml:space="preserve"> preferowany </w:t>
            </w:r>
            <w:r w:rsidR="00433E5D" w:rsidRPr="00433E5D">
              <w:rPr>
                <w:rFonts w:ascii="Verdana" w:eastAsia="Calibri" w:hAnsi="Verdana"/>
                <w:bCs/>
                <w:sz w:val="20"/>
                <w:szCs w:val="20"/>
              </w:rPr>
              <w:t>pomarańczowy (odpowiedni kontrast, który zagwarantuje odpowiednią czytelność obowiązkowych logotypów),</w:t>
            </w:r>
          </w:p>
          <w:p w:rsidR="0022139D" w:rsidRPr="006143B0" w:rsidRDefault="00392002" w:rsidP="00BE0574">
            <w:pPr>
              <w:tabs>
                <w:tab w:val="left" w:pos="851"/>
              </w:tabs>
              <w:spacing w:line="240" w:lineRule="exact"/>
              <w:jc w:val="both"/>
              <w:rPr>
                <w:rFonts w:ascii="Verdana" w:eastAsia="Calibri" w:hAnsi="Verdana"/>
                <w:bCs/>
                <w:sz w:val="20"/>
                <w:szCs w:val="20"/>
              </w:rPr>
            </w:pPr>
            <w:r w:rsidRPr="00392002">
              <w:rPr>
                <w:rFonts w:ascii="Verdana" w:eastAsia="Calibri" w:hAnsi="Verdana"/>
                <w:bCs/>
                <w:sz w:val="20"/>
                <w:szCs w:val="20"/>
                <w:u w:val="single"/>
              </w:rPr>
              <w:t>N</w:t>
            </w:r>
            <w:r w:rsidR="00433E5D" w:rsidRPr="00392002">
              <w:rPr>
                <w:rFonts w:ascii="Verdana" w:eastAsia="Calibri" w:hAnsi="Verdana"/>
                <w:bCs/>
                <w:sz w:val="20"/>
                <w:szCs w:val="20"/>
                <w:u w:val="single"/>
              </w:rPr>
              <w:t>adruk:</w:t>
            </w:r>
            <w:r w:rsidR="00433E5D" w:rsidRPr="006143B0">
              <w:rPr>
                <w:rFonts w:ascii="Verdana" w:eastAsia="Calibri" w:hAnsi="Verdana"/>
                <w:bCs/>
                <w:sz w:val="20"/>
                <w:szCs w:val="20"/>
              </w:rPr>
              <w:t xml:space="preserve"> techniką dowolną, trwałą.</w:t>
            </w:r>
          </w:p>
          <w:p w:rsidR="006143B0" w:rsidRDefault="006143B0" w:rsidP="00BE0574">
            <w:pPr>
              <w:tabs>
                <w:tab w:val="left" w:pos="851"/>
              </w:tabs>
              <w:spacing w:line="240" w:lineRule="exact"/>
              <w:jc w:val="both"/>
              <w:rPr>
                <w:rFonts w:ascii="Verdana" w:eastAsia="Calibri" w:hAnsi="Verdana"/>
                <w:bCs/>
                <w:sz w:val="20"/>
                <w:szCs w:val="20"/>
              </w:rPr>
            </w:pPr>
          </w:p>
          <w:p w:rsidR="006143B0" w:rsidRDefault="006143B0" w:rsidP="00BE0574">
            <w:pPr>
              <w:tabs>
                <w:tab w:val="left" w:pos="851"/>
              </w:tabs>
              <w:spacing w:line="240" w:lineRule="exact"/>
              <w:jc w:val="both"/>
              <w:rPr>
                <w:rFonts w:ascii="Verdana" w:eastAsia="Calibri" w:hAnsi="Verdana"/>
                <w:bCs/>
                <w:sz w:val="20"/>
                <w:szCs w:val="20"/>
              </w:rPr>
            </w:pPr>
          </w:p>
          <w:p w:rsidR="00AE17EB" w:rsidRDefault="0094492D" w:rsidP="00BE0574">
            <w:pPr>
              <w:tabs>
                <w:tab w:val="left" w:pos="851"/>
              </w:tabs>
              <w:spacing w:line="240" w:lineRule="exact"/>
              <w:jc w:val="both"/>
              <w:rPr>
                <w:rFonts w:ascii="Verdana" w:eastAsia="Calibri" w:hAnsi="Verdana"/>
                <w:bCs/>
                <w:sz w:val="20"/>
                <w:szCs w:val="20"/>
              </w:rPr>
            </w:pPr>
            <w:r w:rsidRPr="0094492D">
              <w:rPr>
                <w:rFonts w:ascii="Verdana" w:eastAsia="Calibri" w:hAnsi="Verdana"/>
                <w:bCs/>
                <w:sz w:val="20"/>
                <w:szCs w:val="20"/>
              </w:rPr>
              <w:t>Próbne egzem</w:t>
            </w:r>
            <w:r w:rsidR="00392002">
              <w:rPr>
                <w:rFonts w:ascii="Verdana" w:eastAsia="Calibri" w:hAnsi="Verdana"/>
                <w:bCs/>
                <w:sz w:val="20"/>
                <w:szCs w:val="20"/>
              </w:rPr>
              <w:t xml:space="preserve">plarze materiałów promocyjnych </w:t>
            </w:r>
            <w:r w:rsidRPr="0094492D">
              <w:rPr>
                <w:rFonts w:ascii="Verdana" w:eastAsia="Calibri" w:hAnsi="Verdana"/>
                <w:bCs/>
                <w:sz w:val="20"/>
                <w:szCs w:val="20"/>
              </w:rPr>
              <w:t>nie muszą mieć grafiki/nadr</w:t>
            </w:r>
            <w:r w:rsidR="00392002">
              <w:rPr>
                <w:rFonts w:ascii="Verdana" w:eastAsia="Calibri" w:hAnsi="Verdana"/>
                <w:bCs/>
                <w:sz w:val="20"/>
                <w:szCs w:val="20"/>
              </w:rPr>
              <w:t xml:space="preserve">uków identycznych z docelowymi, </w:t>
            </w:r>
            <w:r w:rsidRPr="0094492D">
              <w:rPr>
                <w:rFonts w:ascii="Verdana" w:eastAsia="Calibri" w:hAnsi="Verdana"/>
                <w:bCs/>
                <w:sz w:val="20"/>
                <w:szCs w:val="20"/>
              </w:rPr>
              <w:t>ale technologia użyta do naniesienia musi być identyczna z wymaganą przez Zamawiającego.</w:t>
            </w:r>
          </w:p>
        </w:tc>
        <w:tc>
          <w:tcPr>
            <w:tcW w:w="2694" w:type="dxa"/>
          </w:tcPr>
          <w:p w:rsidR="00AE17EB" w:rsidRDefault="00AE17EB" w:rsidP="00BD24BF">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Estetyka: </w:t>
            </w:r>
            <w:r w:rsidRPr="00BD24BF">
              <w:rPr>
                <w:rFonts w:ascii="Verdana" w:eastAsia="Calibri" w:hAnsi="Verdana"/>
                <w:bCs/>
                <w:sz w:val="20"/>
                <w:szCs w:val="20"/>
              </w:rPr>
              <w:t xml:space="preserve">części metalowe </w:t>
            </w:r>
            <w:r>
              <w:rPr>
                <w:rFonts w:ascii="Verdana" w:eastAsia="Calibri" w:hAnsi="Verdana"/>
                <w:bCs/>
                <w:sz w:val="20"/>
                <w:szCs w:val="20"/>
              </w:rPr>
              <w:t>długopisu bez zarysowań</w:t>
            </w:r>
            <w:r w:rsidR="00736F7E">
              <w:rPr>
                <w:rFonts w:ascii="Verdana" w:eastAsia="Calibri" w:hAnsi="Verdana"/>
                <w:bCs/>
                <w:sz w:val="20"/>
                <w:szCs w:val="20"/>
              </w:rPr>
              <w:t>, zadrapań</w:t>
            </w:r>
          </w:p>
          <w:p w:rsidR="00AE17EB" w:rsidRDefault="00AE17EB" w:rsidP="00BD24BF">
            <w:pPr>
              <w:tabs>
                <w:tab w:val="left" w:pos="851"/>
              </w:tabs>
              <w:spacing w:line="240" w:lineRule="exact"/>
              <w:jc w:val="both"/>
              <w:rPr>
                <w:rFonts w:ascii="Verdana" w:eastAsia="Calibri" w:hAnsi="Verdana"/>
                <w:bCs/>
                <w:sz w:val="20"/>
                <w:szCs w:val="20"/>
              </w:rPr>
            </w:pPr>
            <w:r w:rsidRPr="00BD24BF">
              <w:rPr>
                <w:rFonts w:ascii="Verdana" w:eastAsia="Calibri" w:hAnsi="Verdana"/>
                <w:bCs/>
                <w:sz w:val="20"/>
                <w:szCs w:val="20"/>
              </w:rPr>
              <w:t xml:space="preserve"> </w:t>
            </w:r>
          </w:p>
        </w:tc>
        <w:tc>
          <w:tcPr>
            <w:tcW w:w="1949" w:type="dxa"/>
          </w:tcPr>
          <w:p w:rsidR="00AE17EB" w:rsidRPr="001E4789" w:rsidRDefault="003B481A" w:rsidP="00887C2D">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AE17EB" w:rsidRPr="001E4789">
              <w:rPr>
                <w:rFonts w:ascii="Verdana" w:eastAsia="Calibri" w:hAnsi="Verdana"/>
                <w:bCs/>
                <w:sz w:val="20"/>
                <w:szCs w:val="20"/>
              </w:rPr>
              <w:t xml:space="preserve"> pkt</w:t>
            </w:r>
          </w:p>
        </w:tc>
      </w:tr>
      <w:tr w:rsidR="00736F7E" w:rsidTr="002D520D">
        <w:trPr>
          <w:trHeight w:val="815"/>
        </w:trPr>
        <w:tc>
          <w:tcPr>
            <w:tcW w:w="4644" w:type="dxa"/>
            <w:vMerge/>
          </w:tcPr>
          <w:p w:rsidR="00736F7E" w:rsidRPr="00EE1E22" w:rsidRDefault="00736F7E" w:rsidP="004F73C4">
            <w:pPr>
              <w:tabs>
                <w:tab w:val="left" w:pos="851"/>
              </w:tabs>
              <w:spacing w:line="240" w:lineRule="exact"/>
              <w:jc w:val="both"/>
              <w:rPr>
                <w:rFonts w:ascii="Verdana" w:eastAsia="Calibri" w:hAnsi="Verdana"/>
                <w:b/>
                <w:bCs/>
                <w:sz w:val="20"/>
                <w:szCs w:val="20"/>
              </w:rPr>
            </w:pPr>
          </w:p>
        </w:tc>
        <w:tc>
          <w:tcPr>
            <w:tcW w:w="2694" w:type="dxa"/>
          </w:tcPr>
          <w:p w:rsidR="00736F7E" w:rsidRDefault="00736F7E" w:rsidP="00736F7E">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Estetyka: logotypy nie ścierają się</w:t>
            </w:r>
            <w:r w:rsidR="006F4691">
              <w:rPr>
                <w:rFonts w:ascii="Verdana" w:eastAsia="Calibri" w:hAnsi="Verdana"/>
                <w:bCs/>
                <w:sz w:val="20"/>
                <w:szCs w:val="20"/>
              </w:rPr>
              <w:t xml:space="preserve"> przy pocieraniu palcem</w:t>
            </w:r>
            <w:r w:rsidR="00EB70A7">
              <w:rPr>
                <w:rFonts w:ascii="Verdana" w:eastAsia="Calibri" w:hAnsi="Verdana"/>
                <w:bCs/>
                <w:sz w:val="20"/>
                <w:szCs w:val="20"/>
              </w:rPr>
              <w:t xml:space="preserve"> są dalej czytelne,</w:t>
            </w:r>
          </w:p>
          <w:p w:rsidR="00736F7E" w:rsidRDefault="00736F7E" w:rsidP="00BD24BF">
            <w:pPr>
              <w:tabs>
                <w:tab w:val="left" w:pos="851"/>
              </w:tabs>
              <w:spacing w:line="240" w:lineRule="exact"/>
              <w:jc w:val="both"/>
              <w:rPr>
                <w:rFonts w:ascii="Verdana" w:eastAsia="Calibri" w:hAnsi="Verdana"/>
                <w:bCs/>
                <w:sz w:val="20"/>
                <w:szCs w:val="20"/>
              </w:rPr>
            </w:pPr>
          </w:p>
        </w:tc>
        <w:tc>
          <w:tcPr>
            <w:tcW w:w="1949" w:type="dxa"/>
          </w:tcPr>
          <w:p w:rsidR="00736F7E" w:rsidRPr="001E4789" w:rsidRDefault="003B481A" w:rsidP="00887C2D">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736F7E" w:rsidRPr="001E4789">
              <w:rPr>
                <w:rFonts w:ascii="Verdana" w:eastAsia="Calibri" w:hAnsi="Verdana"/>
                <w:bCs/>
                <w:sz w:val="20"/>
                <w:szCs w:val="20"/>
              </w:rPr>
              <w:t xml:space="preserve"> pkt</w:t>
            </w:r>
          </w:p>
        </w:tc>
      </w:tr>
      <w:tr w:rsidR="00AE17EB" w:rsidTr="002D520D">
        <w:trPr>
          <w:trHeight w:val="1271"/>
        </w:trPr>
        <w:tc>
          <w:tcPr>
            <w:tcW w:w="4644" w:type="dxa"/>
            <w:vMerge/>
          </w:tcPr>
          <w:p w:rsidR="00AE17EB" w:rsidRPr="00EE1E22" w:rsidRDefault="00AE17EB" w:rsidP="004F73C4">
            <w:pPr>
              <w:tabs>
                <w:tab w:val="left" w:pos="851"/>
              </w:tabs>
              <w:spacing w:line="240" w:lineRule="exact"/>
              <w:jc w:val="both"/>
              <w:rPr>
                <w:rFonts w:ascii="Verdana" w:eastAsia="Calibri" w:hAnsi="Verdana"/>
                <w:b/>
                <w:bCs/>
                <w:sz w:val="20"/>
                <w:szCs w:val="20"/>
              </w:rPr>
            </w:pPr>
          </w:p>
        </w:tc>
        <w:tc>
          <w:tcPr>
            <w:tcW w:w="2694" w:type="dxa"/>
          </w:tcPr>
          <w:p w:rsidR="00AE17EB" w:rsidRDefault="00AE17EB" w:rsidP="004322DD">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Jakość: </w:t>
            </w:r>
            <w:r w:rsidRPr="004322DD">
              <w:rPr>
                <w:rFonts w:ascii="Verdana" w:eastAsia="Calibri" w:hAnsi="Verdana"/>
                <w:bCs/>
                <w:sz w:val="20"/>
                <w:szCs w:val="20"/>
              </w:rPr>
              <w:t xml:space="preserve">zdolność zapisu </w:t>
            </w:r>
            <w:r>
              <w:rPr>
                <w:rFonts w:ascii="Verdana" w:eastAsia="Calibri" w:hAnsi="Verdana"/>
                <w:bCs/>
                <w:sz w:val="20"/>
                <w:szCs w:val="20"/>
              </w:rPr>
              <w:t xml:space="preserve">długopisem przy </w:t>
            </w:r>
            <w:r w:rsidRPr="004322DD">
              <w:rPr>
                <w:rFonts w:ascii="Verdana" w:eastAsia="Calibri" w:hAnsi="Verdana"/>
                <w:bCs/>
                <w:sz w:val="20"/>
                <w:szCs w:val="20"/>
              </w:rPr>
              <w:t xml:space="preserve">pierwszej próbie (bez przerywania) </w:t>
            </w:r>
            <w:r>
              <w:rPr>
                <w:rFonts w:ascii="Verdana" w:eastAsia="Calibri" w:hAnsi="Verdana"/>
                <w:bCs/>
                <w:sz w:val="20"/>
                <w:szCs w:val="20"/>
              </w:rPr>
              <w:t>przez 1 minutę</w:t>
            </w:r>
          </w:p>
          <w:p w:rsidR="00AE17EB" w:rsidRPr="00BD24BF" w:rsidRDefault="00AE17EB" w:rsidP="004F73C4">
            <w:pPr>
              <w:tabs>
                <w:tab w:val="left" w:pos="851"/>
              </w:tabs>
              <w:spacing w:line="240" w:lineRule="exact"/>
              <w:jc w:val="both"/>
              <w:rPr>
                <w:rFonts w:ascii="Verdana" w:eastAsia="Calibri" w:hAnsi="Verdana"/>
                <w:bCs/>
                <w:sz w:val="20"/>
                <w:szCs w:val="20"/>
              </w:rPr>
            </w:pPr>
          </w:p>
        </w:tc>
        <w:tc>
          <w:tcPr>
            <w:tcW w:w="1949" w:type="dxa"/>
          </w:tcPr>
          <w:p w:rsidR="00AE17EB" w:rsidRPr="001E4789" w:rsidRDefault="00A54492" w:rsidP="00887C2D">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2</w:t>
            </w:r>
            <w:r w:rsidR="00AE17EB" w:rsidRPr="001E4789">
              <w:rPr>
                <w:rFonts w:ascii="Verdana" w:eastAsia="Calibri" w:hAnsi="Verdana"/>
                <w:bCs/>
                <w:sz w:val="20"/>
                <w:szCs w:val="20"/>
              </w:rPr>
              <w:t xml:space="preserve"> pkt</w:t>
            </w:r>
          </w:p>
        </w:tc>
      </w:tr>
      <w:tr w:rsidR="00AE17EB" w:rsidTr="00EA7040">
        <w:trPr>
          <w:trHeight w:val="864"/>
        </w:trPr>
        <w:tc>
          <w:tcPr>
            <w:tcW w:w="4644" w:type="dxa"/>
            <w:vMerge/>
          </w:tcPr>
          <w:p w:rsidR="00AE17EB" w:rsidRPr="00EE1E22" w:rsidRDefault="00AE17EB" w:rsidP="004F73C4">
            <w:pPr>
              <w:tabs>
                <w:tab w:val="left" w:pos="851"/>
              </w:tabs>
              <w:spacing w:line="240" w:lineRule="exact"/>
              <w:jc w:val="both"/>
              <w:rPr>
                <w:rFonts w:ascii="Verdana" w:eastAsia="Calibri" w:hAnsi="Verdana"/>
                <w:b/>
                <w:bCs/>
                <w:sz w:val="20"/>
                <w:szCs w:val="20"/>
              </w:rPr>
            </w:pPr>
          </w:p>
        </w:tc>
        <w:tc>
          <w:tcPr>
            <w:tcW w:w="2694" w:type="dxa"/>
          </w:tcPr>
          <w:p w:rsidR="00AE17EB" w:rsidRDefault="00AE17EB" w:rsidP="00534F9F">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Jakość: </w:t>
            </w:r>
            <w:r w:rsidRPr="00534F9F">
              <w:rPr>
                <w:rFonts w:ascii="Verdana" w:eastAsia="Calibri" w:hAnsi="Verdana"/>
                <w:bCs/>
                <w:sz w:val="20"/>
                <w:szCs w:val="20"/>
              </w:rPr>
              <w:t xml:space="preserve">poszczególne elementy długopisu są dopasowane </w:t>
            </w:r>
          </w:p>
          <w:p w:rsidR="00AE17EB" w:rsidRPr="004322DD" w:rsidRDefault="00AE17EB" w:rsidP="004F73C4">
            <w:pPr>
              <w:tabs>
                <w:tab w:val="left" w:pos="851"/>
              </w:tabs>
              <w:spacing w:line="240" w:lineRule="exact"/>
              <w:jc w:val="both"/>
              <w:rPr>
                <w:rFonts w:ascii="Verdana" w:eastAsia="Calibri" w:hAnsi="Verdana"/>
                <w:bCs/>
                <w:sz w:val="20"/>
                <w:szCs w:val="20"/>
              </w:rPr>
            </w:pPr>
          </w:p>
        </w:tc>
        <w:tc>
          <w:tcPr>
            <w:tcW w:w="1949" w:type="dxa"/>
          </w:tcPr>
          <w:p w:rsidR="00AE17EB" w:rsidRPr="001E4789" w:rsidRDefault="00B941C0" w:rsidP="00887C2D">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736F7E" w:rsidRPr="001E4789">
              <w:rPr>
                <w:rFonts w:ascii="Verdana" w:eastAsia="Calibri" w:hAnsi="Verdana"/>
                <w:bCs/>
                <w:sz w:val="20"/>
                <w:szCs w:val="20"/>
              </w:rPr>
              <w:t xml:space="preserve"> </w:t>
            </w:r>
            <w:r w:rsidR="00AE17EB" w:rsidRPr="001E4789">
              <w:rPr>
                <w:rFonts w:ascii="Verdana" w:eastAsia="Calibri" w:hAnsi="Verdana"/>
                <w:bCs/>
                <w:sz w:val="20"/>
                <w:szCs w:val="20"/>
              </w:rPr>
              <w:t>pkt</w:t>
            </w:r>
          </w:p>
        </w:tc>
      </w:tr>
      <w:tr w:rsidR="00DE650E" w:rsidTr="00392002">
        <w:trPr>
          <w:trHeight w:val="556"/>
        </w:trPr>
        <w:tc>
          <w:tcPr>
            <w:tcW w:w="4644" w:type="dxa"/>
            <w:vMerge/>
          </w:tcPr>
          <w:p w:rsidR="00DE650E" w:rsidRPr="00EE1E22" w:rsidRDefault="00DE650E" w:rsidP="004F73C4">
            <w:pPr>
              <w:tabs>
                <w:tab w:val="left" w:pos="851"/>
              </w:tabs>
              <w:spacing w:line="240" w:lineRule="exact"/>
              <w:jc w:val="both"/>
              <w:rPr>
                <w:rFonts w:ascii="Verdana" w:eastAsia="Calibri" w:hAnsi="Verdana"/>
                <w:b/>
                <w:bCs/>
                <w:sz w:val="20"/>
                <w:szCs w:val="20"/>
              </w:rPr>
            </w:pPr>
          </w:p>
        </w:tc>
        <w:tc>
          <w:tcPr>
            <w:tcW w:w="2694" w:type="dxa"/>
          </w:tcPr>
          <w:p w:rsidR="00DE650E" w:rsidRPr="00AE17EB" w:rsidRDefault="00DE650E" w:rsidP="00AE17EB">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Jakość</w:t>
            </w:r>
            <w:r w:rsidRPr="00AE17EB">
              <w:rPr>
                <w:rFonts w:ascii="Verdana" w:eastAsia="Calibri" w:hAnsi="Verdana"/>
                <w:bCs/>
                <w:sz w:val="20"/>
                <w:szCs w:val="20"/>
              </w:rPr>
              <w:t>:</w:t>
            </w:r>
          </w:p>
          <w:p w:rsidR="00DE650E" w:rsidRPr="004322DD" w:rsidRDefault="00DE650E" w:rsidP="00A54492">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czytelność</w:t>
            </w:r>
            <w:r w:rsidRPr="00AE17EB">
              <w:rPr>
                <w:rFonts w:ascii="Verdana" w:eastAsia="Calibri" w:hAnsi="Verdana"/>
                <w:bCs/>
                <w:sz w:val="20"/>
                <w:szCs w:val="20"/>
              </w:rPr>
              <w:t xml:space="preserve"> nadruku </w:t>
            </w:r>
          </w:p>
        </w:tc>
        <w:tc>
          <w:tcPr>
            <w:tcW w:w="1949" w:type="dxa"/>
          </w:tcPr>
          <w:p w:rsidR="00DE650E" w:rsidRPr="001E4789" w:rsidRDefault="00A220BA" w:rsidP="00887C2D">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DE650E" w:rsidRPr="001E4789">
              <w:rPr>
                <w:rFonts w:ascii="Verdana" w:eastAsia="Calibri" w:hAnsi="Verdana"/>
                <w:bCs/>
                <w:sz w:val="20"/>
                <w:szCs w:val="20"/>
              </w:rPr>
              <w:t xml:space="preserve"> pkt</w:t>
            </w:r>
          </w:p>
        </w:tc>
      </w:tr>
      <w:tr w:rsidR="00A8335F" w:rsidTr="00DE650E">
        <w:trPr>
          <w:trHeight w:val="391"/>
        </w:trPr>
        <w:tc>
          <w:tcPr>
            <w:tcW w:w="9287" w:type="dxa"/>
            <w:gridSpan w:val="3"/>
          </w:tcPr>
          <w:p w:rsidR="00A8335F" w:rsidRPr="009E68BA" w:rsidRDefault="00A8335F" w:rsidP="004F73C4">
            <w:pPr>
              <w:tabs>
                <w:tab w:val="left" w:pos="851"/>
              </w:tabs>
              <w:spacing w:line="240" w:lineRule="exact"/>
              <w:jc w:val="both"/>
              <w:rPr>
                <w:rFonts w:ascii="Verdana" w:eastAsia="Calibri" w:hAnsi="Verdana"/>
                <w:bCs/>
                <w:color w:val="FF0000"/>
                <w:sz w:val="20"/>
                <w:szCs w:val="20"/>
              </w:rPr>
            </w:pPr>
          </w:p>
        </w:tc>
      </w:tr>
      <w:tr w:rsidR="00C66223" w:rsidTr="00887C2D">
        <w:trPr>
          <w:trHeight w:val="765"/>
        </w:trPr>
        <w:tc>
          <w:tcPr>
            <w:tcW w:w="4644" w:type="dxa"/>
            <w:vMerge w:val="restart"/>
          </w:tcPr>
          <w:p w:rsidR="00C66223" w:rsidRPr="00A80300" w:rsidRDefault="00C66223" w:rsidP="006143B0">
            <w:pPr>
              <w:tabs>
                <w:tab w:val="left" w:pos="851"/>
              </w:tabs>
              <w:spacing w:line="240" w:lineRule="exact"/>
              <w:jc w:val="both"/>
              <w:rPr>
                <w:rFonts w:ascii="Verdana" w:eastAsia="Calibri" w:hAnsi="Verdana"/>
                <w:b/>
                <w:bCs/>
                <w:sz w:val="20"/>
                <w:szCs w:val="20"/>
              </w:rPr>
            </w:pPr>
            <w:r w:rsidRPr="00A80300">
              <w:rPr>
                <w:rFonts w:ascii="Verdana" w:eastAsia="Calibri" w:hAnsi="Verdana"/>
                <w:b/>
                <w:bCs/>
                <w:sz w:val="20"/>
                <w:szCs w:val="20"/>
              </w:rPr>
              <w:t>S</w:t>
            </w:r>
            <w:r w:rsidR="00BE0574">
              <w:rPr>
                <w:rFonts w:ascii="Verdana" w:eastAsia="Calibri" w:hAnsi="Verdana"/>
                <w:b/>
                <w:bCs/>
                <w:sz w:val="20"/>
                <w:szCs w:val="20"/>
              </w:rPr>
              <w:t>mycz</w:t>
            </w:r>
          </w:p>
          <w:p w:rsidR="005E05D6" w:rsidRPr="005E05D6" w:rsidRDefault="005E05D6" w:rsidP="00BE0574">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Smycz </w:t>
            </w:r>
            <w:r w:rsidRPr="005E05D6">
              <w:rPr>
                <w:rFonts w:ascii="Verdana" w:eastAsia="Calibri" w:hAnsi="Verdana"/>
                <w:bCs/>
                <w:sz w:val="20"/>
                <w:szCs w:val="20"/>
              </w:rPr>
              <w:t>zakończona sre</w:t>
            </w:r>
            <w:r>
              <w:rPr>
                <w:rFonts w:ascii="Verdana" w:eastAsia="Calibri" w:hAnsi="Verdana"/>
                <w:bCs/>
                <w:sz w:val="20"/>
                <w:szCs w:val="20"/>
              </w:rPr>
              <w:t>brnym, metalowym karabińczykiem</w:t>
            </w:r>
          </w:p>
          <w:p w:rsidR="00C66223" w:rsidRPr="006143B0" w:rsidRDefault="00BE0574" w:rsidP="00BE0574">
            <w:pPr>
              <w:tabs>
                <w:tab w:val="left" w:pos="851"/>
              </w:tabs>
              <w:spacing w:line="240" w:lineRule="exact"/>
              <w:jc w:val="both"/>
              <w:rPr>
                <w:rFonts w:ascii="Verdana" w:eastAsia="Calibri" w:hAnsi="Verdana"/>
                <w:bCs/>
                <w:sz w:val="20"/>
                <w:szCs w:val="20"/>
              </w:rPr>
            </w:pPr>
            <w:r w:rsidRPr="00BE0574">
              <w:rPr>
                <w:rFonts w:ascii="Verdana" w:eastAsia="Calibri" w:hAnsi="Verdana"/>
                <w:bCs/>
                <w:sz w:val="20"/>
                <w:szCs w:val="20"/>
                <w:u w:val="single"/>
              </w:rPr>
              <w:t>S</w:t>
            </w:r>
            <w:r w:rsidR="00C66223" w:rsidRPr="00BE0574">
              <w:rPr>
                <w:rFonts w:ascii="Verdana" w:eastAsia="Calibri" w:hAnsi="Verdana"/>
                <w:bCs/>
                <w:sz w:val="20"/>
                <w:szCs w:val="20"/>
                <w:u w:val="single"/>
              </w:rPr>
              <w:t>zerokość:</w:t>
            </w:r>
            <w:r w:rsidR="005E05D6">
              <w:rPr>
                <w:rFonts w:ascii="Verdana" w:eastAsia="Calibri" w:hAnsi="Verdana"/>
                <w:bCs/>
                <w:sz w:val="20"/>
                <w:szCs w:val="20"/>
              </w:rPr>
              <w:t xml:space="preserve"> około 15 mm do 20 mm,</w:t>
            </w:r>
          </w:p>
          <w:p w:rsidR="00C66223" w:rsidRPr="006143B0" w:rsidRDefault="00BE0574" w:rsidP="00BE0574">
            <w:pPr>
              <w:tabs>
                <w:tab w:val="left" w:pos="851"/>
              </w:tabs>
              <w:spacing w:line="240" w:lineRule="exact"/>
              <w:jc w:val="both"/>
              <w:rPr>
                <w:rFonts w:ascii="Verdana" w:eastAsia="Calibri" w:hAnsi="Verdana"/>
                <w:bCs/>
                <w:sz w:val="20"/>
                <w:szCs w:val="20"/>
              </w:rPr>
            </w:pPr>
            <w:r w:rsidRPr="00BE0574">
              <w:rPr>
                <w:rFonts w:ascii="Verdana" w:eastAsia="Calibri" w:hAnsi="Verdana"/>
                <w:bCs/>
                <w:sz w:val="20"/>
                <w:szCs w:val="20"/>
                <w:u w:val="single"/>
              </w:rPr>
              <w:t>D</w:t>
            </w:r>
            <w:r w:rsidR="00C66223" w:rsidRPr="00BE0574">
              <w:rPr>
                <w:rFonts w:ascii="Verdana" w:eastAsia="Calibri" w:hAnsi="Verdana"/>
                <w:bCs/>
                <w:sz w:val="20"/>
                <w:szCs w:val="20"/>
                <w:u w:val="single"/>
              </w:rPr>
              <w:t>ługość:</w:t>
            </w:r>
            <w:r w:rsidR="005E05D6">
              <w:rPr>
                <w:rFonts w:ascii="Verdana" w:eastAsia="Calibri" w:hAnsi="Verdana"/>
                <w:bCs/>
                <w:sz w:val="20"/>
                <w:szCs w:val="20"/>
              </w:rPr>
              <w:t xml:space="preserve"> około 90 - 100 cm</w:t>
            </w:r>
          </w:p>
          <w:p w:rsidR="00C66223" w:rsidRPr="006143B0" w:rsidRDefault="005E05D6" w:rsidP="005E05D6">
            <w:pPr>
              <w:tabs>
                <w:tab w:val="left" w:pos="851"/>
              </w:tabs>
              <w:spacing w:line="240" w:lineRule="exact"/>
              <w:jc w:val="both"/>
              <w:rPr>
                <w:rFonts w:ascii="Verdana" w:eastAsia="Calibri" w:hAnsi="Verdana"/>
                <w:bCs/>
                <w:sz w:val="20"/>
                <w:szCs w:val="20"/>
              </w:rPr>
            </w:pPr>
            <w:r w:rsidRPr="005E05D6">
              <w:rPr>
                <w:rFonts w:ascii="Verdana" w:eastAsia="Calibri" w:hAnsi="Verdana"/>
                <w:bCs/>
                <w:sz w:val="20"/>
                <w:szCs w:val="20"/>
                <w:u w:val="single"/>
              </w:rPr>
              <w:t>K</w:t>
            </w:r>
            <w:r w:rsidR="00C66223" w:rsidRPr="005E05D6">
              <w:rPr>
                <w:rFonts w:ascii="Verdana" w:eastAsia="Calibri" w:hAnsi="Verdana"/>
                <w:bCs/>
                <w:sz w:val="20"/>
                <w:szCs w:val="20"/>
                <w:u w:val="single"/>
              </w:rPr>
              <w:t>olor:</w:t>
            </w:r>
            <w:r w:rsidR="00C66223" w:rsidRPr="006143B0">
              <w:rPr>
                <w:rFonts w:ascii="Verdana" w:eastAsia="Calibri" w:hAnsi="Verdana"/>
                <w:bCs/>
                <w:sz w:val="20"/>
                <w:szCs w:val="20"/>
              </w:rPr>
              <w:t xml:space="preserve"> </w:t>
            </w:r>
            <w:r w:rsidRPr="006143B0">
              <w:rPr>
                <w:rFonts w:ascii="Verdana" w:eastAsia="Calibri" w:hAnsi="Verdana"/>
                <w:bCs/>
                <w:sz w:val="20"/>
                <w:szCs w:val="20"/>
              </w:rPr>
              <w:t xml:space="preserve">preferowany </w:t>
            </w:r>
            <w:r>
              <w:rPr>
                <w:rFonts w:ascii="Verdana" w:eastAsia="Calibri" w:hAnsi="Verdana"/>
                <w:bCs/>
                <w:sz w:val="20"/>
                <w:szCs w:val="20"/>
              </w:rPr>
              <w:t>pomarańczowy</w:t>
            </w:r>
          </w:p>
          <w:p w:rsidR="00C66223" w:rsidRPr="006143B0" w:rsidRDefault="005E05D6" w:rsidP="005E05D6">
            <w:pPr>
              <w:tabs>
                <w:tab w:val="left" w:pos="851"/>
              </w:tabs>
              <w:spacing w:line="240" w:lineRule="exact"/>
              <w:jc w:val="both"/>
              <w:rPr>
                <w:rFonts w:ascii="Verdana" w:eastAsia="Calibri" w:hAnsi="Verdana"/>
                <w:bCs/>
                <w:sz w:val="20"/>
                <w:szCs w:val="20"/>
              </w:rPr>
            </w:pPr>
            <w:r w:rsidRPr="005E05D6">
              <w:rPr>
                <w:rFonts w:ascii="Verdana" w:eastAsia="Calibri" w:hAnsi="Verdana"/>
                <w:bCs/>
                <w:sz w:val="20"/>
                <w:szCs w:val="20"/>
                <w:u w:val="single"/>
              </w:rPr>
              <w:t>N</w:t>
            </w:r>
            <w:r w:rsidR="00C66223" w:rsidRPr="005E05D6">
              <w:rPr>
                <w:rFonts w:ascii="Verdana" w:eastAsia="Calibri" w:hAnsi="Verdana"/>
                <w:bCs/>
                <w:sz w:val="20"/>
                <w:szCs w:val="20"/>
                <w:u w:val="single"/>
              </w:rPr>
              <w:t>adruk:</w:t>
            </w:r>
            <w:r w:rsidR="00C66223" w:rsidRPr="006143B0">
              <w:rPr>
                <w:rFonts w:ascii="Verdana" w:eastAsia="Calibri" w:hAnsi="Verdana"/>
                <w:bCs/>
                <w:sz w:val="20"/>
                <w:szCs w:val="20"/>
              </w:rPr>
              <w:t xml:space="preserve"> kolorowy, techniką dowolną, trwa</w:t>
            </w:r>
            <w:r>
              <w:rPr>
                <w:rFonts w:ascii="Verdana" w:eastAsia="Calibri" w:hAnsi="Verdana"/>
                <w:bCs/>
                <w:sz w:val="20"/>
                <w:szCs w:val="20"/>
              </w:rPr>
              <w:t>łą</w:t>
            </w:r>
          </w:p>
          <w:p w:rsidR="00C66223" w:rsidRDefault="00C66223" w:rsidP="00967E26">
            <w:pPr>
              <w:tabs>
                <w:tab w:val="left" w:pos="851"/>
              </w:tabs>
              <w:spacing w:line="240" w:lineRule="exact"/>
              <w:jc w:val="both"/>
              <w:rPr>
                <w:rFonts w:ascii="Verdana" w:eastAsia="Calibri" w:hAnsi="Verdana"/>
                <w:bCs/>
                <w:sz w:val="20"/>
                <w:szCs w:val="20"/>
              </w:rPr>
            </w:pPr>
          </w:p>
          <w:p w:rsidR="00C66223" w:rsidRDefault="00C66223" w:rsidP="0022139D">
            <w:pPr>
              <w:tabs>
                <w:tab w:val="left" w:pos="851"/>
              </w:tabs>
              <w:spacing w:line="240" w:lineRule="exact"/>
              <w:jc w:val="both"/>
              <w:rPr>
                <w:rFonts w:ascii="Verdana" w:eastAsia="Calibri" w:hAnsi="Verdana"/>
                <w:bCs/>
                <w:sz w:val="20"/>
                <w:szCs w:val="20"/>
              </w:rPr>
            </w:pPr>
            <w:r w:rsidRPr="0022139D">
              <w:rPr>
                <w:rFonts w:ascii="Verdana" w:eastAsia="Calibri" w:hAnsi="Verdana"/>
                <w:bCs/>
                <w:sz w:val="20"/>
                <w:szCs w:val="20"/>
              </w:rPr>
              <w:t>Próbne egzem</w:t>
            </w:r>
            <w:r w:rsidR="005E05D6">
              <w:rPr>
                <w:rFonts w:ascii="Verdana" w:eastAsia="Calibri" w:hAnsi="Verdana"/>
                <w:bCs/>
                <w:sz w:val="20"/>
                <w:szCs w:val="20"/>
              </w:rPr>
              <w:t xml:space="preserve">plarze materiałów promocyjnych </w:t>
            </w:r>
            <w:r w:rsidRPr="0022139D">
              <w:rPr>
                <w:rFonts w:ascii="Verdana" w:eastAsia="Calibri" w:hAnsi="Verdana"/>
                <w:bCs/>
                <w:sz w:val="20"/>
                <w:szCs w:val="20"/>
              </w:rPr>
              <w:t>nie muszą mieć grafiki/nadr</w:t>
            </w:r>
            <w:r w:rsidR="005E05D6">
              <w:rPr>
                <w:rFonts w:ascii="Verdana" w:eastAsia="Calibri" w:hAnsi="Verdana"/>
                <w:bCs/>
                <w:sz w:val="20"/>
                <w:szCs w:val="20"/>
              </w:rPr>
              <w:t xml:space="preserve">uków identycznych z docelowymi, </w:t>
            </w:r>
            <w:r w:rsidRPr="0022139D">
              <w:rPr>
                <w:rFonts w:ascii="Verdana" w:eastAsia="Calibri" w:hAnsi="Verdana"/>
                <w:bCs/>
                <w:sz w:val="20"/>
                <w:szCs w:val="20"/>
              </w:rPr>
              <w:t>ale technologia użyta do naniesienia musi być identyczna z wymaganą przez Zamawiającego.</w:t>
            </w:r>
          </w:p>
        </w:tc>
        <w:tc>
          <w:tcPr>
            <w:tcW w:w="2694" w:type="dxa"/>
          </w:tcPr>
          <w:p w:rsidR="00C66223" w:rsidRDefault="00C66223" w:rsidP="002639F4">
            <w:pPr>
              <w:tabs>
                <w:tab w:val="left" w:pos="851"/>
              </w:tabs>
              <w:spacing w:line="240" w:lineRule="exact"/>
              <w:jc w:val="both"/>
              <w:rPr>
                <w:rFonts w:ascii="Verdana" w:eastAsia="Calibri" w:hAnsi="Verdana"/>
                <w:bCs/>
                <w:sz w:val="20"/>
                <w:szCs w:val="20"/>
              </w:rPr>
            </w:pPr>
            <w:r>
              <w:rPr>
                <w:rFonts w:ascii="Verdana" w:eastAsia="Calibri" w:hAnsi="Verdana"/>
                <w:bCs/>
                <w:sz w:val="20"/>
                <w:szCs w:val="20"/>
              </w:rPr>
              <w:lastRenderedPageBreak/>
              <w:t xml:space="preserve">Jakość: </w:t>
            </w:r>
            <w:r w:rsidRPr="00534F9F">
              <w:rPr>
                <w:rFonts w:ascii="Verdana" w:eastAsia="Calibri" w:hAnsi="Verdana"/>
                <w:bCs/>
                <w:sz w:val="20"/>
                <w:szCs w:val="20"/>
              </w:rPr>
              <w:t xml:space="preserve">poszczególne elementy </w:t>
            </w:r>
            <w:r>
              <w:rPr>
                <w:rFonts w:ascii="Verdana" w:eastAsia="Calibri" w:hAnsi="Verdana"/>
                <w:bCs/>
                <w:sz w:val="20"/>
                <w:szCs w:val="20"/>
              </w:rPr>
              <w:t>smyczy</w:t>
            </w:r>
            <w:r w:rsidRPr="00534F9F">
              <w:rPr>
                <w:rFonts w:ascii="Verdana" w:eastAsia="Calibri" w:hAnsi="Verdana"/>
                <w:bCs/>
                <w:sz w:val="20"/>
                <w:szCs w:val="20"/>
              </w:rPr>
              <w:t xml:space="preserve"> są dopasowane </w:t>
            </w:r>
          </w:p>
          <w:p w:rsidR="00C66223" w:rsidRDefault="00C66223" w:rsidP="006249A3">
            <w:pPr>
              <w:tabs>
                <w:tab w:val="left" w:pos="851"/>
              </w:tabs>
              <w:spacing w:line="240" w:lineRule="exact"/>
              <w:jc w:val="both"/>
              <w:rPr>
                <w:rFonts w:ascii="Verdana" w:eastAsia="Calibri" w:hAnsi="Verdana"/>
                <w:bCs/>
                <w:sz w:val="20"/>
                <w:szCs w:val="20"/>
              </w:rPr>
            </w:pPr>
          </w:p>
        </w:tc>
        <w:tc>
          <w:tcPr>
            <w:tcW w:w="1949" w:type="dxa"/>
          </w:tcPr>
          <w:p w:rsidR="00C66223" w:rsidRPr="001E4789" w:rsidRDefault="008550C3" w:rsidP="00887C2D">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C66223" w:rsidRPr="001E4789">
              <w:rPr>
                <w:rFonts w:ascii="Verdana" w:eastAsia="Calibri" w:hAnsi="Verdana"/>
                <w:bCs/>
                <w:sz w:val="20"/>
                <w:szCs w:val="20"/>
              </w:rPr>
              <w:t xml:space="preserve"> pkt</w:t>
            </w:r>
          </w:p>
        </w:tc>
      </w:tr>
      <w:tr w:rsidR="00C66223" w:rsidTr="00887C2D">
        <w:trPr>
          <w:trHeight w:val="636"/>
        </w:trPr>
        <w:tc>
          <w:tcPr>
            <w:tcW w:w="4644" w:type="dxa"/>
            <w:vMerge/>
          </w:tcPr>
          <w:p w:rsidR="00C66223" w:rsidRPr="00967E26" w:rsidRDefault="00C66223" w:rsidP="004F73C4">
            <w:pPr>
              <w:tabs>
                <w:tab w:val="left" w:pos="851"/>
              </w:tabs>
              <w:spacing w:line="240" w:lineRule="exact"/>
              <w:jc w:val="both"/>
              <w:rPr>
                <w:rFonts w:ascii="Verdana" w:eastAsia="Calibri" w:hAnsi="Verdana"/>
                <w:b/>
                <w:bCs/>
                <w:sz w:val="20"/>
                <w:szCs w:val="20"/>
              </w:rPr>
            </w:pPr>
          </w:p>
        </w:tc>
        <w:tc>
          <w:tcPr>
            <w:tcW w:w="2694" w:type="dxa"/>
          </w:tcPr>
          <w:p w:rsidR="00C66223" w:rsidRPr="006249A3" w:rsidRDefault="00C66223" w:rsidP="006249A3">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Jakość: </w:t>
            </w:r>
            <w:r w:rsidR="00733632">
              <w:rPr>
                <w:rFonts w:ascii="Verdana" w:eastAsia="Calibri" w:hAnsi="Verdana"/>
                <w:bCs/>
                <w:sz w:val="20"/>
                <w:szCs w:val="20"/>
              </w:rPr>
              <w:t>smycz wytrzyma podwieszony ciężar o masie 1 kg</w:t>
            </w:r>
          </w:p>
          <w:p w:rsidR="00C66223" w:rsidRDefault="00C66223" w:rsidP="006249A3">
            <w:pPr>
              <w:tabs>
                <w:tab w:val="left" w:pos="851"/>
              </w:tabs>
              <w:spacing w:line="240" w:lineRule="exact"/>
              <w:jc w:val="both"/>
              <w:rPr>
                <w:rFonts w:ascii="Verdana" w:eastAsia="Calibri" w:hAnsi="Verdana"/>
                <w:bCs/>
                <w:sz w:val="20"/>
                <w:szCs w:val="20"/>
              </w:rPr>
            </w:pPr>
          </w:p>
        </w:tc>
        <w:tc>
          <w:tcPr>
            <w:tcW w:w="1949" w:type="dxa"/>
          </w:tcPr>
          <w:p w:rsidR="00C66223" w:rsidRPr="001E4789" w:rsidRDefault="00733632" w:rsidP="00887C2D">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2</w:t>
            </w:r>
            <w:r w:rsidR="00C66223" w:rsidRPr="001E4789">
              <w:rPr>
                <w:rFonts w:ascii="Verdana" w:eastAsia="Calibri" w:hAnsi="Verdana"/>
                <w:bCs/>
                <w:sz w:val="20"/>
                <w:szCs w:val="20"/>
              </w:rPr>
              <w:t xml:space="preserve"> pkt</w:t>
            </w:r>
          </w:p>
        </w:tc>
      </w:tr>
      <w:tr w:rsidR="00C66223" w:rsidTr="00887C2D">
        <w:trPr>
          <w:trHeight w:val="806"/>
        </w:trPr>
        <w:tc>
          <w:tcPr>
            <w:tcW w:w="4644" w:type="dxa"/>
            <w:vMerge/>
          </w:tcPr>
          <w:p w:rsidR="00C66223" w:rsidRPr="00967E26" w:rsidRDefault="00C66223" w:rsidP="004F73C4">
            <w:pPr>
              <w:tabs>
                <w:tab w:val="left" w:pos="851"/>
              </w:tabs>
              <w:spacing w:line="240" w:lineRule="exact"/>
              <w:jc w:val="both"/>
              <w:rPr>
                <w:rFonts w:ascii="Verdana" w:eastAsia="Calibri" w:hAnsi="Verdana"/>
                <w:b/>
                <w:bCs/>
                <w:sz w:val="20"/>
                <w:szCs w:val="20"/>
              </w:rPr>
            </w:pPr>
          </w:p>
        </w:tc>
        <w:tc>
          <w:tcPr>
            <w:tcW w:w="2694" w:type="dxa"/>
          </w:tcPr>
          <w:p w:rsidR="00FE249E" w:rsidRPr="00FE249E" w:rsidRDefault="00FE249E" w:rsidP="00FE249E">
            <w:pPr>
              <w:tabs>
                <w:tab w:val="left" w:pos="851"/>
              </w:tabs>
              <w:spacing w:line="240" w:lineRule="exact"/>
              <w:jc w:val="both"/>
              <w:rPr>
                <w:rFonts w:ascii="Verdana" w:eastAsia="Calibri" w:hAnsi="Verdana"/>
                <w:bCs/>
                <w:sz w:val="20"/>
                <w:szCs w:val="20"/>
              </w:rPr>
            </w:pPr>
            <w:r w:rsidRPr="00FE249E">
              <w:rPr>
                <w:rFonts w:ascii="Verdana" w:eastAsia="Calibri" w:hAnsi="Verdana"/>
                <w:bCs/>
                <w:sz w:val="20"/>
                <w:szCs w:val="20"/>
              </w:rPr>
              <w:t>Estetyka:</w:t>
            </w:r>
          </w:p>
          <w:p w:rsidR="00FE249E" w:rsidRPr="00FE249E" w:rsidRDefault="00FE249E" w:rsidP="00FE249E">
            <w:pPr>
              <w:tabs>
                <w:tab w:val="left" w:pos="851"/>
              </w:tabs>
              <w:spacing w:line="240" w:lineRule="exact"/>
              <w:jc w:val="both"/>
              <w:rPr>
                <w:rFonts w:ascii="Verdana" w:eastAsia="Calibri" w:hAnsi="Verdana"/>
                <w:bCs/>
                <w:sz w:val="20"/>
                <w:szCs w:val="20"/>
              </w:rPr>
            </w:pPr>
            <w:r w:rsidRPr="00FE249E">
              <w:rPr>
                <w:rFonts w:ascii="Verdana" w:eastAsia="Calibri" w:hAnsi="Verdana"/>
                <w:bCs/>
                <w:sz w:val="20"/>
                <w:szCs w:val="20"/>
              </w:rPr>
              <w:t xml:space="preserve">brak efektu rozmazania nadruku </w:t>
            </w:r>
          </w:p>
          <w:p w:rsidR="00C66223" w:rsidRDefault="00C66223" w:rsidP="00C65F2B">
            <w:pPr>
              <w:tabs>
                <w:tab w:val="left" w:pos="851"/>
              </w:tabs>
              <w:spacing w:line="240" w:lineRule="exact"/>
              <w:jc w:val="both"/>
              <w:rPr>
                <w:rFonts w:ascii="Verdana" w:eastAsia="Calibri" w:hAnsi="Verdana"/>
                <w:bCs/>
                <w:sz w:val="20"/>
                <w:szCs w:val="20"/>
              </w:rPr>
            </w:pPr>
          </w:p>
        </w:tc>
        <w:tc>
          <w:tcPr>
            <w:tcW w:w="1949" w:type="dxa"/>
          </w:tcPr>
          <w:p w:rsidR="00C66223" w:rsidRPr="001E4789" w:rsidRDefault="008B0342" w:rsidP="00887C2D">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C66223" w:rsidRPr="001E4789">
              <w:rPr>
                <w:rFonts w:ascii="Verdana" w:eastAsia="Calibri" w:hAnsi="Verdana"/>
                <w:bCs/>
                <w:sz w:val="20"/>
                <w:szCs w:val="20"/>
              </w:rPr>
              <w:t xml:space="preserve"> pkt</w:t>
            </w:r>
          </w:p>
        </w:tc>
      </w:tr>
      <w:tr w:rsidR="00FE249E" w:rsidTr="00042FB1">
        <w:trPr>
          <w:trHeight w:val="1264"/>
        </w:trPr>
        <w:tc>
          <w:tcPr>
            <w:tcW w:w="4644" w:type="dxa"/>
            <w:vMerge/>
          </w:tcPr>
          <w:p w:rsidR="00FE249E" w:rsidRPr="00967E26" w:rsidRDefault="00FE249E" w:rsidP="004F73C4">
            <w:pPr>
              <w:tabs>
                <w:tab w:val="left" w:pos="851"/>
              </w:tabs>
              <w:spacing w:line="240" w:lineRule="exact"/>
              <w:jc w:val="both"/>
              <w:rPr>
                <w:rFonts w:ascii="Verdana" w:eastAsia="Calibri" w:hAnsi="Verdana"/>
                <w:b/>
                <w:bCs/>
                <w:sz w:val="20"/>
                <w:szCs w:val="20"/>
              </w:rPr>
            </w:pPr>
          </w:p>
        </w:tc>
        <w:tc>
          <w:tcPr>
            <w:tcW w:w="2694" w:type="dxa"/>
          </w:tcPr>
          <w:p w:rsidR="00FE249E" w:rsidRPr="00457A97" w:rsidRDefault="00FE249E" w:rsidP="002639F4">
            <w:pPr>
              <w:tabs>
                <w:tab w:val="left" w:pos="851"/>
              </w:tabs>
              <w:spacing w:line="240" w:lineRule="exact"/>
              <w:jc w:val="both"/>
              <w:rPr>
                <w:rFonts w:ascii="Verdana" w:eastAsia="Calibri" w:hAnsi="Verdana"/>
                <w:bCs/>
                <w:sz w:val="20"/>
                <w:szCs w:val="20"/>
              </w:rPr>
            </w:pPr>
            <w:r w:rsidRPr="00457A97">
              <w:rPr>
                <w:rFonts w:ascii="Verdana" w:eastAsia="Calibri" w:hAnsi="Verdana"/>
                <w:bCs/>
                <w:sz w:val="20"/>
                <w:szCs w:val="20"/>
              </w:rPr>
              <w:t>Estetyka:</w:t>
            </w:r>
          </w:p>
          <w:p w:rsidR="00FE249E" w:rsidRDefault="00FE249E" w:rsidP="00FE3E9F">
            <w:pPr>
              <w:tabs>
                <w:tab w:val="left" w:pos="851"/>
              </w:tabs>
              <w:spacing w:line="240" w:lineRule="exact"/>
              <w:jc w:val="both"/>
              <w:rPr>
                <w:rFonts w:ascii="Verdana" w:eastAsia="Calibri" w:hAnsi="Verdana"/>
                <w:bCs/>
                <w:sz w:val="20"/>
                <w:szCs w:val="20"/>
              </w:rPr>
            </w:pPr>
            <w:r w:rsidRPr="00457A97">
              <w:rPr>
                <w:rFonts w:ascii="Verdana" w:eastAsia="Calibri" w:hAnsi="Verdana"/>
                <w:bCs/>
                <w:sz w:val="20"/>
                <w:szCs w:val="20"/>
              </w:rPr>
              <w:t>Czytelność nadruku</w:t>
            </w:r>
          </w:p>
        </w:tc>
        <w:tc>
          <w:tcPr>
            <w:tcW w:w="1949" w:type="dxa"/>
          </w:tcPr>
          <w:p w:rsidR="00FE249E" w:rsidRPr="001E4789" w:rsidRDefault="008B0342" w:rsidP="00887C2D">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FE249E" w:rsidRPr="001E4789">
              <w:rPr>
                <w:rFonts w:ascii="Verdana" w:eastAsia="Calibri" w:hAnsi="Verdana"/>
                <w:bCs/>
                <w:sz w:val="20"/>
                <w:szCs w:val="20"/>
              </w:rPr>
              <w:t xml:space="preserve"> pkt</w:t>
            </w:r>
          </w:p>
        </w:tc>
      </w:tr>
      <w:tr w:rsidR="00FE249E" w:rsidTr="00887C2D">
        <w:trPr>
          <w:trHeight w:val="375"/>
        </w:trPr>
        <w:tc>
          <w:tcPr>
            <w:tcW w:w="4644" w:type="dxa"/>
            <w:vMerge/>
          </w:tcPr>
          <w:p w:rsidR="00FE249E" w:rsidRPr="00967E26" w:rsidRDefault="00FE249E" w:rsidP="004F73C4">
            <w:pPr>
              <w:tabs>
                <w:tab w:val="left" w:pos="851"/>
              </w:tabs>
              <w:spacing w:line="240" w:lineRule="exact"/>
              <w:jc w:val="both"/>
              <w:rPr>
                <w:rFonts w:ascii="Verdana" w:eastAsia="Calibri" w:hAnsi="Verdana"/>
                <w:b/>
                <w:bCs/>
                <w:sz w:val="20"/>
                <w:szCs w:val="20"/>
              </w:rPr>
            </w:pPr>
          </w:p>
        </w:tc>
        <w:tc>
          <w:tcPr>
            <w:tcW w:w="2694" w:type="dxa"/>
          </w:tcPr>
          <w:p w:rsidR="00FE249E" w:rsidRPr="00BA4FB8" w:rsidRDefault="00787830" w:rsidP="00042FB1">
            <w:pPr>
              <w:tabs>
                <w:tab w:val="left" w:pos="851"/>
              </w:tabs>
              <w:spacing w:line="240" w:lineRule="exact"/>
              <w:jc w:val="both"/>
              <w:rPr>
                <w:rFonts w:ascii="Verdana" w:eastAsia="Calibri" w:hAnsi="Verdana"/>
                <w:bCs/>
                <w:sz w:val="20"/>
                <w:szCs w:val="20"/>
              </w:rPr>
            </w:pPr>
            <w:r w:rsidRPr="00787830">
              <w:rPr>
                <w:rFonts w:ascii="Verdana" w:eastAsia="Calibri" w:hAnsi="Verdana"/>
                <w:bCs/>
                <w:sz w:val="20"/>
                <w:szCs w:val="20"/>
              </w:rPr>
              <w:t>Trwałość: druk nie rozmazuje się/ściera przy pocieraniu palcem</w:t>
            </w:r>
          </w:p>
        </w:tc>
        <w:tc>
          <w:tcPr>
            <w:tcW w:w="1949" w:type="dxa"/>
          </w:tcPr>
          <w:p w:rsidR="00FE249E" w:rsidRPr="00850863" w:rsidRDefault="00850863" w:rsidP="00887C2D">
            <w:pPr>
              <w:tabs>
                <w:tab w:val="left" w:pos="851"/>
              </w:tabs>
              <w:spacing w:line="240" w:lineRule="exact"/>
              <w:jc w:val="center"/>
              <w:rPr>
                <w:rFonts w:ascii="Verdana" w:eastAsia="Calibri" w:hAnsi="Verdana"/>
                <w:bCs/>
                <w:color w:val="FF0000"/>
                <w:sz w:val="20"/>
                <w:szCs w:val="20"/>
              </w:rPr>
            </w:pPr>
            <w:r>
              <w:rPr>
                <w:rFonts w:ascii="Verdana" w:eastAsia="Calibri" w:hAnsi="Verdana"/>
                <w:bCs/>
                <w:sz w:val="20"/>
                <w:szCs w:val="20"/>
              </w:rPr>
              <w:t xml:space="preserve">2 </w:t>
            </w:r>
            <w:r w:rsidR="00FE249E" w:rsidRPr="00850863">
              <w:rPr>
                <w:rFonts w:ascii="Verdana" w:eastAsia="Calibri" w:hAnsi="Verdana"/>
                <w:bCs/>
                <w:sz w:val="20"/>
                <w:szCs w:val="20"/>
              </w:rPr>
              <w:t>pkt</w:t>
            </w:r>
          </w:p>
        </w:tc>
      </w:tr>
      <w:tr w:rsidR="00FE249E" w:rsidTr="00B74CE2">
        <w:tc>
          <w:tcPr>
            <w:tcW w:w="9287" w:type="dxa"/>
            <w:gridSpan w:val="3"/>
          </w:tcPr>
          <w:p w:rsidR="00FE249E" w:rsidRPr="009E68BA" w:rsidRDefault="00FE249E" w:rsidP="004F73C4">
            <w:pPr>
              <w:tabs>
                <w:tab w:val="left" w:pos="851"/>
              </w:tabs>
              <w:spacing w:line="240" w:lineRule="exact"/>
              <w:jc w:val="both"/>
              <w:rPr>
                <w:rFonts w:ascii="Verdana" w:eastAsia="Calibri" w:hAnsi="Verdana"/>
                <w:b/>
                <w:bCs/>
                <w:color w:val="FF0000"/>
                <w:sz w:val="20"/>
                <w:szCs w:val="20"/>
              </w:rPr>
            </w:pPr>
          </w:p>
          <w:p w:rsidR="00FE249E" w:rsidRPr="009E68BA" w:rsidRDefault="00FE249E" w:rsidP="004F73C4">
            <w:pPr>
              <w:tabs>
                <w:tab w:val="left" w:pos="851"/>
              </w:tabs>
              <w:spacing w:line="240" w:lineRule="exact"/>
              <w:jc w:val="both"/>
              <w:rPr>
                <w:rFonts w:ascii="Verdana" w:eastAsia="Calibri" w:hAnsi="Verdana"/>
                <w:bCs/>
                <w:color w:val="FF0000"/>
                <w:sz w:val="20"/>
                <w:szCs w:val="20"/>
              </w:rPr>
            </w:pPr>
          </w:p>
        </w:tc>
      </w:tr>
      <w:tr w:rsidR="00FE249E" w:rsidTr="00176C21">
        <w:trPr>
          <w:trHeight w:val="1007"/>
        </w:trPr>
        <w:tc>
          <w:tcPr>
            <w:tcW w:w="4644" w:type="dxa"/>
            <w:vMerge w:val="restart"/>
          </w:tcPr>
          <w:p w:rsidR="00FE249E" w:rsidRDefault="00FE249E" w:rsidP="007D411B">
            <w:pPr>
              <w:tabs>
                <w:tab w:val="left" w:pos="851"/>
              </w:tabs>
              <w:spacing w:line="240" w:lineRule="exact"/>
              <w:jc w:val="both"/>
              <w:rPr>
                <w:rFonts w:ascii="Verdana" w:eastAsia="Calibri" w:hAnsi="Verdana"/>
                <w:b/>
                <w:bCs/>
                <w:sz w:val="20"/>
                <w:szCs w:val="20"/>
              </w:rPr>
            </w:pPr>
            <w:r>
              <w:rPr>
                <w:rFonts w:ascii="Verdana" w:eastAsia="Calibri" w:hAnsi="Verdana"/>
                <w:b/>
                <w:bCs/>
                <w:sz w:val="20"/>
                <w:szCs w:val="20"/>
              </w:rPr>
              <w:t>I</w:t>
            </w:r>
            <w:r w:rsidRPr="007D411B">
              <w:rPr>
                <w:rFonts w:ascii="Verdana" w:eastAsia="Calibri" w:hAnsi="Verdana"/>
                <w:b/>
                <w:bCs/>
                <w:sz w:val="20"/>
                <w:szCs w:val="20"/>
              </w:rPr>
              <w:t xml:space="preserve">dentyfikator </w:t>
            </w:r>
            <w:r w:rsidR="00AA3708">
              <w:rPr>
                <w:rFonts w:ascii="Verdana" w:eastAsia="Calibri" w:hAnsi="Verdana"/>
                <w:b/>
                <w:bCs/>
                <w:sz w:val="20"/>
                <w:szCs w:val="20"/>
              </w:rPr>
              <w:t xml:space="preserve">- </w:t>
            </w:r>
            <w:r w:rsidRPr="007D411B">
              <w:rPr>
                <w:rFonts w:ascii="Verdana" w:eastAsia="Calibri" w:hAnsi="Verdana"/>
                <w:b/>
                <w:bCs/>
                <w:sz w:val="20"/>
                <w:szCs w:val="20"/>
              </w:rPr>
              <w:t xml:space="preserve">etui </w:t>
            </w:r>
          </w:p>
          <w:p w:rsidR="00A3485F" w:rsidRPr="007D411B" w:rsidRDefault="00A3485F" w:rsidP="007D411B">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Identyfikator </w:t>
            </w:r>
            <w:r w:rsidR="00AA3708">
              <w:rPr>
                <w:rFonts w:ascii="Verdana" w:eastAsia="Calibri" w:hAnsi="Verdana"/>
                <w:bCs/>
                <w:sz w:val="20"/>
                <w:szCs w:val="20"/>
              </w:rPr>
              <w:t xml:space="preserve">- etui </w:t>
            </w:r>
            <w:r>
              <w:rPr>
                <w:rFonts w:ascii="Verdana" w:eastAsia="Calibri" w:hAnsi="Verdana"/>
                <w:bCs/>
                <w:sz w:val="20"/>
                <w:szCs w:val="20"/>
              </w:rPr>
              <w:t>z otworem</w:t>
            </w:r>
            <w:r w:rsidRPr="00A3485F">
              <w:rPr>
                <w:rFonts w:ascii="Verdana" w:eastAsia="Calibri" w:hAnsi="Verdana"/>
                <w:bCs/>
                <w:sz w:val="20"/>
                <w:szCs w:val="20"/>
              </w:rPr>
              <w:t xml:space="preserve"> na zapięcie smyczy.</w:t>
            </w:r>
          </w:p>
          <w:p w:rsidR="00FE249E" w:rsidRPr="00887C2D" w:rsidRDefault="00887C2D" w:rsidP="00887C2D">
            <w:pPr>
              <w:tabs>
                <w:tab w:val="left" w:pos="851"/>
              </w:tabs>
              <w:spacing w:line="240" w:lineRule="exact"/>
              <w:jc w:val="both"/>
              <w:rPr>
                <w:rFonts w:ascii="Verdana" w:eastAsia="Calibri" w:hAnsi="Verdana"/>
                <w:bCs/>
                <w:sz w:val="20"/>
                <w:szCs w:val="20"/>
                <w:u w:val="single"/>
              </w:rPr>
            </w:pPr>
            <w:r w:rsidRPr="00887C2D">
              <w:rPr>
                <w:rFonts w:ascii="Verdana" w:eastAsia="Calibri" w:hAnsi="Verdana"/>
                <w:bCs/>
                <w:sz w:val="20"/>
                <w:szCs w:val="20"/>
                <w:u w:val="single"/>
              </w:rPr>
              <w:t>F</w:t>
            </w:r>
            <w:r w:rsidR="00FE249E" w:rsidRPr="00887C2D">
              <w:rPr>
                <w:rFonts w:ascii="Verdana" w:eastAsia="Calibri" w:hAnsi="Verdana"/>
                <w:bCs/>
                <w:sz w:val="20"/>
                <w:szCs w:val="20"/>
                <w:u w:val="single"/>
              </w:rPr>
              <w:t xml:space="preserve">ormat: </w:t>
            </w:r>
          </w:p>
          <w:p w:rsidR="00FE249E" w:rsidRPr="007D411B" w:rsidRDefault="00FE249E" w:rsidP="00190D8B">
            <w:pPr>
              <w:numPr>
                <w:ilvl w:val="0"/>
                <w:numId w:val="13"/>
              </w:numPr>
              <w:tabs>
                <w:tab w:val="left" w:pos="851"/>
              </w:tabs>
              <w:spacing w:line="240" w:lineRule="exact"/>
              <w:jc w:val="both"/>
              <w:rPr>
                <w:rFonts w:ascii="Verdana" w:eastAsia="Calibri" w:hAnsi="Verdana"/>
                <w:bCs/>
                <w:sz w:val="20"/>
                <w:szCs w:val="20"/>
              </w:rPr>
            </w:pPr>
            <w:r w:rsidRPr="007D411B">
              <w:rPr>
                <w:rFonts w:ascii="Verdana" w:eastAsia="Calibri" w:hAnsi="Verdana"/>
                <w:bCs/>
                <w:sz w:val="20"/>
                <w:szCs w:val="20"/>
              </w:rPr>
              <w:t xml:space="preserve">wymiary </w:t>
            </w:r>
            <w:r w:rsidR="00A3485F">
              <w:rPr>
                <w:rFonts w:ascii="Verdana" w:eastAsia="Calibri" w:hAnsi="Verdana"/>
                <w:bCs/>
                <w:sz w:val="20"/>
                <w:szCs w:val="20"/>
              </w:rPr>
              <w:t>zewnętrzne około: 74 mm x 91 mm</w:t>
            </w:r>
          </w:p>
          <w:p w:rsidR="00FE249E" w:rsidRPr="007D411B" w:rsidRDefault="00FE249E" w:rsidP="00190D8B">
            <w:pPr>
              <w:numPr>
                <w:ilvl w:val="0"/>
                <w:numId w:val="13"/>
              </w:numPr>
              <w:tabs>
                <w:tab w:val="left" w:pos="851"/>
              </w:tabs>
              <w:spacing w:line="240" w:lineRule="exact"/>
              <w:jc w:val="both"/>
              <w:rPr>
                <w:rFonts w:ascii="Verdana" w:eastAsia="Calibri" w:hAnsi="Verdana"/>
                <w:bCs/>
                <w:sz w:val="20"/>
                <w:szCs w:val="20"/>
              </w:rPr>
            </w:pPr>
            <w:r w:rsidRPr="007D411B">
              <w:rPr>
                <w:rFonts w:ascii="Verdana" w:eastAsia="Calibri" w:hAnsi="Verdana"/>
                <w:bCs/>
                <w:sz w:val="20"/>
                <w:szCs w:val="20"/>
              </w:rPr>
              <w:t>w</w:t>
            </w:r>
            <w:r w:rsidR="00A3485F">
              <w:rPr>
                <w:rFonts w:ascii="Verdana" w:eastAsia="Calibri" w:hAnsi="Verdana"/>
                <w:bCs/>
                <w:sz w:val="20"/>
                <w:szCs w:val="20"/>
              </w:rPr>
              <w:t>ymiary wydruku: 54 mm x 85,6 mm</w:t>
            </w:r>
          </w:p>
          <w:p w:rsidR="00FE249E" w:rsidRPr="007D411B" w:rsidRDefault="00A3485F" w:rsidP="00A3485F">
            <w:pPr>
              <w:tabs>
                <w:tab w:val="left" w:pos="851"/>
              </w:tabs>
              <w:spacing w:line="240" w:lineRule="exact"/>
              <w:jc w:val="both"/>
              <w:rPr>
                <w:rFonts w:ascii="Verdana" w:eastAsia="Calibri" w:hAnsi="Verdana"/>
                <w:bCs/>
                <w:sz w:val="20"/>
                <w:szCs w:val="20"/>
              </w:rPr>
            </w:pPr>
            <w:r w:rsidRPr="00A3485F">
              <w:rPr>
                <w:rFonts w:ascii="Verdana" w:eastAsia="Calibri" w:hAnsi="Verdana"/>
                <w:bCs/>
                <w:sz w:val="20"/>
                <w:szCs w:val="20"/>
                <w:u w:val="single"/>
              </w:rPr>
              <w:t>Materiał:</w:t>
            </w:r>
            <w:r>
              <w:rPr>
                <w:rFonts w:ascii="Verdana" w:eastAsia="Calibri" w:hAnsi="Verdana"/>
                <w:bCs/>
                <w:sz w:val="20"/>
                <w:szCs w:val="20"/>
              </w:rPr>
              <w:t xml:space="preserve"> </w:t>
            </w:r>
            <w:r w:rsidR="00FE249E" w:rsidRPr="007D411B">
              <w:rPr>
                <w:rFonts w:ascii="Verdana" w:eastAsia="Calibri" w:hAnsi="Verdana"/>
                <w:bCs/>
                <w:sz w:val="20"/>
                <w:szCs w:val="20"/>
              </w:rPr>
              <w:t xml:space="preserve">folia </w:t>
            </w:r>
            <w:proofErr w:type="spellStart"/>
            <w:r w:rsidR="00FE249E" w:rsidRPr="007D411B">
              <w:rPr>
                <w:rFonts w:ascii="Verdana" w:eastAsia="Calibri" w:hAnsi="Verdana"/>
                <w:bCs/>
                <w:sz w:val="20"/>
                <w:szCs w:val="20"/>
              </w:rPr>
              <w:t>wysokoprzezroczysta</w:t>
            </w:r>
            <w:proofErr w:type="spellEnd"/>
            <w:r w:rsidR="00FE249E" w:rsidRPr="007D411B">
              <w:rPr>
                <w:rFonts w:ascii="Verdana" w:eastAsia="Calibri" w:hAnsi="Verdana"/>
                <w:bCs/>
                <w:sz w:val="20"/>
                <w:szCs w:val="20"/>
              </w:rPr>
              <w:t>:</w:t>
            </w:r>
          </w:p>
          <w:p w:rsidR="00FE249E" w:rsidRPr="007D411B" w:rsidRDefault="00A3485F" w:rsidP="00190D8B">
            <w:pPr>
              <w:numPr>
                <w:ilvl w:val="0"/>
                <w:numId w:val="13"/>
              </w:numPr>
              <w:tabs>
                <w:tab w:val="left" w:pos="851"/>
              </w:tabs>
              <w:spacing w:line="240" w:lineRule="exact"/>
              <w:jc w:val="both"/>
              <w:rPr>
                <w:rFonts w:ascii="Verdana" w:eastAsia="Calibri" w:hAnsi="Verdana"/>
                <w:bCs/>
                <w:sz w:val="20"/>
                <w:szCs w:val="20"/>
              </w:rPr>
            </w:pPr>
            <w:r>
              <w:rPr>
                <w:rFonts w:ascii="Verdana" w:eastAsia="Calibri" w:hAnsi="Verdana"/>
                <w:bCs/>
                <w:sz w:val="20"/>
                <w:szCs w:val="20"/>
              </w:rPr>
              <w:t>przednia: półtwarda</w:t>
            </w:r>
          </w:p>
          <w:p w:rsidR="00FE249E" w:rsidRPr="007D411B" w:rsidRDefault="00A3485F" w:rsidP="00190D8B">
            <w:pPr>
              <w:numPr>
                <w:ilvl w:val="0"/>
                <w:numId w:val="13"/>
              </w:numPr>
              <w:tabs>
                <w:tab w:val="left" w:pos="851"/>
              </w:tabs>
              <w:spacing w:line="240" w:lineRule="exact"/>
              <w:jc w:val="both"/>
              <w:rPr>
                <w:rFonts w:ascii="Verdana" w:eastAsia="Calibri" w:hAnsi="Verdana"/>
                <w:bCs/>
                <w:sz w:val="20"/>
                <w:szCs w:val="20"/>
              </w:rPr>
            </w:pPr>
            <w:r>
              <w:rPr>
                <w:rFonts w:ascii="Verdana" w:eastAsia="Calibri" w:hAnsi="Verdana"/>
                <w:bCs/>
                <w:sz w:val="20"/>
                <w:szCs w:val="20"/>
              </w:rPr>
              <w:t>tylna: twarda</w:t>
            </w:r>
          </w:p>
          <w:p w:rsidR="00FE249E" w:rsidRDefault="00FE249E" w:rsidP="004F73C4">
            <w:pPr>
              <w:tabs>
                <w:tab w:val="left" w:pos="851"/>
              </w:tabs>
              <w:spacing w:line="240" w:lineRule="exact"/>
              <w:jc w:val="both"/>
              <w:rPr>
                <w:rFonts w:ascii="Verdana" w:eastAsia="Calibri" w:hAnsi="Verdana"/>
                <w:bCs/>
                <w:sz w:val="20"/>
                <w:szCs w:val="20"/>
              </w:rPr>
            </w:pPr>
          </w:p>
          <w:p w:rsidR="00FE249E" w:rsidRDefault="00FE249E" w:rsidP="0022139D">
            <w:pPr>
              <w:tabs>
                <w:tab w:val="left" w:pos="851"/>
              </w:tabs>
              <w:spacing w:line="240" w:lineRule="exact"/>
              <w:jc w:val="both"/>
              <w:rPr>
                <w:rFonts w:ascii="Verdana" w:eastAsia="Calibri" w:hAnsi="Verdana"/>
                <w:bCs/>
                <w:sz w:val="20"/>
                <w:szCs w:val="20"/>
              </w:rPr>
            </w:pPr>
          </w:p>
        </w:tc>
        <w:tc>
          <w:tcPr>
            <w:tcW w:w="2694" w:type="dxa"/>
          </w:tcPr>
          <w:p w:rsidR="00FE249E" w:rsidRPr="00C61E9B" w:rsidRDefault="00FE249E" w:rsidP="00C61E9B">
            <w:pPr>
              <w:tabs>
                <w:tab w:val="left" w:pos="851"/>
              </w:tabs>
              <w:spacing w:line="240" w:lineRule="exact"/>
              <w:jc w:val="both"/>
              <w:rPr>
                <w:rFonts w:ascii="Verdana" w:eastAsia="Calibri" w:hAnsi="Verdana"/>
                <w:bCs/>
                <w:sz w:val="20"/>
                <w:szCs w:val="20"/>
              </w:rPr>
            </w:pPr>
            <w:r w:rsidRPr="00C61E9B">
              <w:rPr>
                <w:rFonts w:ascii="Verdana" w:eastAsia="Calibri" w:hAnsi="Verdana"/>
                <w:bCs/>
                <w:sz w:val="20"/>
                <w:szCs w:val="20"/>
              </w:rPr>
              <w:t>Trwałość:</w:t>
            </w:r>
          </w:p>
          <w:p w:rsidR="00FE249E" w:rsidRDefault="00BE4540" w:rsidP="003416B2">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i</w:t>
            </w:r>
            <w:r w:rsidR="00A3485F">
              <w:rPr>
                <w:rFonts w:ascii="Verdana" w:eastAsia="Calibri" w:hAnsi="Verdana"/>
                <w:bCs/>
                <w:sz w:val="20"/>
                <w:szCs w:val="20"/>
              </w:rPr>
              <w:t xml:space="preserve">dentyfikator </w:t>
            </w:r>
            <w:bookmarkStart w:id="0" w:name="_GoBack"/>
            <w:bookmarkEnd w:id="0"/>
            <w:r w:rsidR="00FE249E" w:rsidRPr="00C61E9B">
              <w:rPr>
                <w:rFonts w:ascii="Verdana" w:eastAsia="Calibri" w:hAnsi="Verdana"/>
                <w:bCs/>
                <w:sz w:val="20"/>
                <w:szCs w:val="20"/>
              </w:rPr>
              <w:t xml:space="preserve">łatwo się </w:t>
            </w:r>
            <w:r w:rsidR="00A3485F">
              <w:rPr>
                <w:rFonts w:ascii="Verdana" w:eastAsia="Calibri" w:hAnsi="Verdana"/>
                <w:bCs/>
                <w:sz w:val="20"/>
                <w:szCs w:val="20"/>
              </w:rPr>
              <w:t>wsuwa</w:t>
            </w:r>
            <w:r w:rsidR="00EF7F7D">
              <w:rPr>
                <w:rFonts w:ascii="Verdana" w:eastAsia="Calibri" w:hAnsi="Verdana"/>
                <w:bCs/>
                <w:sz w:val="20"/>
                <w:szCs w:val="20"/>
              </w:rPr>
              <w:t xml:space="preserve"> do etui</w:t>
            </w:r>
            <w:r w:rsidR="00FE249E" w:rsidRPr="00C61E9B">
              <w:rPr>
                <w:rFonts w:ascii="Verdana" w:eastAsia="Calibri" w:hAnsi="Verdana"/>
                <w:bCs/>
                <w:sz w:val="20"/>
                <w:szCs w:val="20"/>
              </w:rPr>
              <w:t xml:space="preserve">, </w:t>
            </w:r>
            <w:r w:rsidR="00A3485F">
              <w:rPr>
                <w:rFonts w:ascii="Verdana" w:eastAsia="Calibri" w:hAnsi="Verdana"/>
                <w:bCs/>
                <w:sz w:val="20"/>
                <w:szCs w:val="20"/>
              </w:rPr>
              <w:t xml:space="preserve">ścianki etui </w:t>
            </w:r>
            <w:r w:rsidR="00FE249E" w:rsidRPr="00C61E9B">
              <w:rPr>
                <w:rFonts w:ascii="Verdana" w:eastAsia="Calibri" w:hAnsi="Verdana"/>
                <w:bCs/>
                <w:sz w:val="20"/>
                <w:szCs w:val="20"/>
              </w:rPr>
              <w:t>nie skleja</w:t>
            </w:r>
            <w:r w:rsidR="00EF7F7D">
              <w:rPr>
                <w:rFonts w:ascii="Verdana" w:eastAsia="Calibri" w:hAnsi="Verdana"/>
                <w:bCs/>
                <w:sz w:val="20"/>
                <w:szCs w:val="20"/>
              </w:rPr>
              <w:t>ją</w:t>
            </w:r>
            <w:r w:rsidR="00FE249E" w:rsidRPr="00C61E9B">
              <w:rPr>
                <w:rFonts w:ascii="Verdana" w:eastAsia="Calibri" w:hAnsi="Verdana"/>
                <w:bCs/>
                <w:sz w:val="20"/>
                <w:szCs w:val="20"/>
              </w:rPr>
              <w:t xml:space="preserve"> się </w:t>
            </w:r>
          </w:p>
        </w:tc>
        <w:tc>
          <w:tcPr>
            <w:tcW w:w="1949" w:type="dxa"/>
          </w:tcPr>
          <w:p w:rsidR="00FE249E" w:rsidRPr="001E4789" w:rsidRDefault="008B0342" w:rsidP="00887C2D">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1</w:t>
            </w:r>
            <w:r w:rsidR="00FE249E" w:rsidRPr="001E4789">
              <w:rPr>
                <w:rFonts w:ascii="Verdana" w:eastAsia="Calibri" w:hAnsi="Verdana"/>
                <w:bCs/>
                <w:sz w:val="20"/>
                <w:szCs w:val="20"/>
              </w:rPr>
              <w:t xml:space="preserve"> pkt</w:t>
            </w:r>
          </w:p>
        </w:tc>
      </w:tr>
      <w:tr w:rsidR="00FE249E" w:rsidTr="00457A97">
        <w:trPr>
          <w:trHeight w:val="638"/>
        </w:trPr>
        <w:tc>
          <w:tcPr>
            <w:tcW w:w="4644" w:type="dxa"/>
            <w:vMerge/>
          </w:tcPr>
          <w:p w:rsidR="00FE249E" w:rsidRPr="00967E26" w:rsidRDefault="00FE249E" w:rsidP="004F73C4">
            <w:pPr>
              <w:tabs>
                <w:tab w:val="left" w:pos="851"/>
              </w:tabs>
              <w:spacing w:line="240" w:lineRule="exact"/>
              <w:jc w:val="both"/>
              <w:rPr>
                <w:rFonts w:ascii="Verdana" w:eastAsia="Calibri" w:hAnsi="Verdana"/>
                <w:b/>
                <w:bCs/>
                <w:sz w:val="20"/>
                <w:szCs w:val="20"/>
              </w:rPr>
            </w:pPr>
          </w:p>
        </w:tc>
        <w:tc>
          <w:tcPr>
            <w:tcW w:w="2694" w:type="dxa"/>
          </w:tcPr>
          <w:p w:rsidR="00FE249E" w:rsidRDefault="00FE249E" w:rsidP="00E72DC8">
            <w:pPr>
              <w:tabs>
                <w:tab w:val="left" w:pos="851"/>
              </w:tabs>
              <w:spacing w:line="240" w:lineRule="exact"/>
              <w:jc w:val="both"/>
              <w:rPr>
                <w:rFonts w:ascii="Verdana" w:eastAsia="Calibri" w:hAnsi="Verdana"/>
                <w:bCs/>
                <w:sz w:val="20"/>
                <w:szCs w:val="20"/>
              </w:rPr>
            </w:pPr>
            <w:r w:rsidRPr="000E688A">
              <w:rPr>
                <w:rFonts w:ascii="Verdana" w:eastAsia="Calibri" w:hAnsi="Verdana"/>
                <w:bCs/>
                <w:sz w:val="20"/>
                <w:szCs w:val="20"/>
              </w:rPr>
              <w:t>Trwałość:</w:t>
            </w:r>
          </w:p>
          <w:p w:rsidR="00FE249E" w:rsidRPr="00457A97" w:rsidRDefault="00BE4540" w:rsidP="00E46940">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e</w:t>
            </w:r>
            <w:r w:rsidR="00FE249E">
              <w:rPr>
                <w:rFonts w:ascii="Verdana" w:eastAsia="Calibri" w:hAnsi="Verdana"/>
                <w:bCs/>
                <w:sz w:val="20"/>
                <w:szCs w:val="20"/>
              </w:rPr>
              <w:t>tui</w:t>
            </w:r>
            <w:r>
              <w:rPr>
                <w:rFonts w:ascii="Verdana" w:eastAsia="Calibri" w:hAnsi="Verdana"/>
                <w:bCs/>
                <w:sz w:val="20"/>
                <w:szCs w:val="20"/>
              </w:rPr>
              <w:t xml:space="preserve"> na identyfikator </w:t>
            </w:r>
            <w:r w:rsidR="00FE249E">
              <w:rPr>
                <w:rFonts w:ascii="Verdana" w:eastAsia="Calibri" w:hAnsi="Verdana"/>
                <w:bCs/>
                <w:sz w:val="20"/>
                <w:szCs w:val="20"/>
              </w:rPr>
              <w:t xml:space="preserve"> jest trwałe, </w:t>
            </w:r>
            <w:r>
              <w:rPr>
                <w:rFonts w:ascii="Verdana" w:eastAsia="Calibri" w:hAnsi="Verdana"/>
                <w:bCs/>
                <w:sz w:val="20"/>
                <w:szCs w:val="20"/>
              </w:rPr>
              <w:t xml:space="preserve">przy wsuwaniu identyfikatora </w:t>
            </w:r>
            <w:r w:rsidR="00E46940">
              <w:rPr>
                <w:rFonts w:ascii="Verdana" w:eastAsia="Calibri" w:hAnsi="Verdana"/>
                <w:bCs/>
                <w:sz w:val="20"/>
                <w:szCs w:val="20"/>
              </w:rPr>
              <w:t xml:space="preserve">zewnętrzne połączenie </w:t>
            </w:r>
            <w:r w:rsidR="00FE249E">
              <w:rPr>
                <w:rFonts w:ascii="Verdana" w:eastAsia="Calibri" w:hAnsi="Verdana"/>
                <w:bCs/>
                <w:sz w:val="20"/>
                <w:szCs w:val="20"/>
              </w:rPr>
              <w:t xml:space="preserve">nie ulega zniszczeniu </w:t>
            </w:r>
          </w:p>
        </w:tc>
        <w:tc>
          <w:tcPr>
            <w:tcW w:w="1949" w:type="dxa"/>
          </w:tcPr>
          <w:p w:rsidR="00FE249E" w:rsidRPr="001E4789" w:rsidRDefault="00787830" w:rsidP="00887C2D">
            <w:pPr>
              <w:tabs>
                <w:tab w:val="left" w:pos="851"/>
              </w:tabs>
              <w:spacing w:line="240" w:lineRule="exact"/>
              <w:jc w:val="center"/>
              <w:rPr>
                <w:rFonts w:ascii="Verdana" w:eastAsia="Calibri" w:hAnsi="Verdana"/>
                <w:bCs/>
                <w:sz w:val="20"/>
                <w:szCs w:val="20"/>
              </w:rPr>
            </w:pPr>
            <w:r>
              <w:rPr>
                <w:rFonts w:ascii="Verdana" w:eastAsia="Calibri" w:hAnsi="Verdana"/>
                <w:bCs/>
                <w:sz w:val="20"/>
                <w:szCs w:val="20"/>
              </w:rPr>
              <w:t>2</w:t>
            </w:r>
            <w:r w:rsidR="00FE249E" w:rsidRPr="001E4789">
              <w:rPr>
                <w:rFonts w:ascii="Verdana" w:eastAsia="Calibri" w:hAnsi="Verdana"/>
                <w:bCs/>
                <w:sz w:val="20"/>
                <w:szCs w:val="20"/>
              </w:rPr>
              <w:t xml:space="preserve"> pkt.</w:t>
            </w:r>
          </w:p>
        </w:tc>
      </w:tr>
    </w:tbl>
    <w:p w:rsidR="00F76190" w:rsidRDefault="00F76190" w:rsidP="00F76190">
      <w:pPr>
        <w:spacing w:line="240" w:lineRule="exact"/>
        <w:jc w:val="both"/>
        <w:rPr>
          <w:rFonts w:ascii="Verdana" w:eastAsia="Calibri" w:hAnsi="Verdana"/>
          <w:bCs/>
          <w:sz w:val="20"/>
          <w:szCs w:val="20"/>
        </w:rPr>
      </w:pPr>
    </w:p>
    <w:p w:rsidR="00F76190" w:rsidRDefault="00F76190" w:rsidP="00F76190">
      <w:pPr>
        <w:spacing w:line="240" w:lineRule="exact"/>
        <w:jc w:val="both"/>
        <w:rPr>
          <w:rFonts w:ascii="Verdana" w:eastAsia="Calibri" w:hAnsi="Verdana"/>
          <w:bCs/>
          <w:sz w:val="20"/>
          <w:szCs w:val="20"/>
        </w:rPr>
      </w:pPr>
    </w:p>
    <w:p w:rsidR="00F76190" w:rsidRPr="000E59D9" w:rsidRDefault="00F76190" w:rsidP="008F72CD">
      <w:pPr>
        <w:spacing w:line="240" w:lineRule="exact"/>
        <w:jc w:val="both"/>
        <w:rPr>
          <w:rFonts w:ascii="Verdana" w:eastAsia="Calibri" w:hAnsi="Verdana"/>
          <w:b/>
          <w:bCs/>
          <w:sz w:val="20"/>
          <w:szCs w:val="20"/>
        </w:rPr>
      </w:pPr>
      <w:r w:rsidRPr="000E59D9">
        <w:rPr>
          <w:rFonts w:ascii="Verdana" w:eastAsia="Calibri" w:hAnsi="Verdana"/>
          <w:b/>
          <w:bCs/>
          <w:sz w:val="20"/>
          <w:szCs w:val="20"/>
        </w:rPr>
        <w:t>W przypadkach nieopisanych wprost powyżej</w:t>
      </w:r>
      <w:r w:rsidR="000E59D9">
        <w:rPr>
          <w:rFonts w:ascii="Verdana" w:eastAsia="Calibri" w:hAnsi="Verdana"/>
          <w:b/>
          <w:bCs/>
          <w:sz w:val="20"/>
          <w:szCs w:val="20"/>
        </w:rPr>
        <w:t xml:space="preserve"> w tabeli</w:t>
      </w:r>
      <w:r w:rsidRPr="000E59D9">
        <w:rPr>
          <w:rFonts w:ascii="Verdana" w:eastAsia="Calibri" w:hAnsi="Verdana"/>
          <w:b/>
          <w:bCs/>
          <w:sz w:val="20"/>
          <w:szCs w:val="20"/>
        </w:rPr>
        <w:t xml:space="preserve"> Zamawiający dopuszcza odstępstwa </w:t>
      </w:r>
      <w:r w:rsidR="009F1E8C">
        <w:rPr>
          <w:rFonts w:ascii="Verdana" w:eastAsia="Calibri" w:hAnsi="Verdana"/>
          <w:b/>
          <w:bCs/>
          <w:sz w:val="20"/>
          <w:szCs w:val="20"/>
        </w:rPr>
        <w:t>do 10</w:t>
      </w:r>
      <w:r w:rsidR="000E59D9">
        <w:rPr>
          <w:rFonts w:ascii="Verdana" w:eastAsia="Calibri" w:hAnsi="Verdana"/>
          <w:b/>
          <w:bCs/>
          <w:sz w:val="20"/>
          <w:szCs w:val="20"/>
        </w:rPr>
        <w:t xml:space="preserve"> % </w:t>
      </w:r>
      <w:r w:rsidR="007F1EAA">
        <w:rPr>
          <w:rFonts w:ascii="Verdana" w:eastAsia="Calibri" w:hAnsi="Verdana"/>
          <w:b/>
          <w:bCs/>
          <w:sz w:val="20"/>
          <w:szCs w:val="20"/>
        </w:rPr>
        <w:t xml:space="preserve">od </w:t>
      </w:r>
      <w:r w:rsidR="000E59D9">
        <w:rPr>
          <w:rFonts w:ascii="Verdana" w:eastAsia="Calibri" w:hAnsi="Verdana"/>
          <w:b/>
          <w:bCs/>
          <w:sz w:val="20"/>
          <w:szCs w:val="20"/>
        </w:rPr>
        <w:t>wskazanych wartości wymiarów</w:t>
      </w:r>
      <w:r w:rsidRPr="000E59D9">
        <w:rPr>
          <w:rFonts w:ascii="Verdana" w:eastAsia="Calibri" w:hAnsi="Verdana"/>
          <w:b/>
          <w:bCs/>
          <w:sz w:val="20"/>
          <w:szCs w:val="20"/>
        </w:rPr>
        <w:t xml:space="preserve">. </w:t>
      </w:r>
    </w:p>
    <w:p w:rsidR="00F76190" w:rsidRDefault="00F76190" w:rsidP="00A47696">
      <w:pPr>
        <w:tabs>
          <w:tab w:val="left" w:pos="851"/>
        </w:tabs>
        <w:spacing w:line="240" w:lineRule="exact"/>
        <w:jc w:val="both"/>
        <w:rPr>
          <w:rFonts w:ascii="Verdana" w:eastAsia="Calibri" w:hAnsi="Verdana"/>
          <w:bCs/>
          <w:sz w:val="20"/>
          <w:szCs w:val="20"/>
        </w:rPr>
      </w:pPr>
    </w:p>
    <w:p w:rsidR="00A47696" w:rsidRPr="001E0977" w:rsidRDefault="00A47696" w:rsidP="00A47696">
      <w:pPr>
        <w:tabs>
          <w:tab w:val="left" w:pos="851"/>
        </w:tabs>
        <w:spacing w:line="240" w:lineRule="exact"/>
        <w:jc w:val="both"/>
        <w:rPr>
          <w:rFonts w:ascii="Verdana" w:eastAsia="Calibri" w:hAnsi="Verdana"/>
          <w:bCs/>
          <w:sz w:val="20"/>
          <w:szCs w:val="20"/>
        </w:rPr>
      </w:pPr>
      <w:r w:rsidRPr="001E0977">
        <w:rPr>
          <w:rFonts w:ascii="Verdana" w:eastAsia="Calibri" w:hAnsi="Verdana"/>
          <w:bCs/>
          <w:sz w:val="20"/>
          <w:szCs w:val="20"/>
        </w:rPr>
        <w:t>Jeżeli próbka dołączona do oferty przez Wykonawcę nie będzie odpowiadać opisowi przedm</w:t>
      </w:r>
      <w:r w:rsidR="00C47703" w:rsidRPr="001E0977">
        <w:rPr>
          <w:rFonts w:ascii="Verdana" w:eastAsia="Calibri" w:hAnsi="Verdana"/>
          <w:bCs/>
          <w:sz w:val="20"/>
          <w:szCs w:val="20"/>
        </w:rPr>
        <w:t xml:space="preserve">iotu zamówienia </w:t>
      </w:r>
      <w:r w:rsidR="002A36F9" w:rsidRPr="007B324B">
        <w:rPr>
          <w:rFonts w:ascii="Verdana" w:eastAsia="Calibri" w:hAnsi="Verdana"/>
          <w:bCs/>
          <w:sz w:val="20"/>
          <w:szCs w:val="20"/>
        </w:rPr>
        <w:t xml:space="preserve">za wyjątkiem </w:t>
      </w:r>
      <w:r w:rsidR="007B324B" w:rsidRPr="007B324B">
        <w:rPr>
          <w:rFonts w:ascii="Verdana" w:eastAsia="Calibri" w:hAnsi="Verdana"/>
          <w:bCs/>
          <w:sz w:val="20"/>
          <w:szCs w:val="20"/>
        </w:rPr>
        <w:t xml:space="preserve">treści zawartej w nadruku </w:t>
      </w:r>
      <w:r w:rsidR="00C47703" w:rsidRPr="007B324B">
        <w:rPr>
          <w:rFonts w:ascii="Verdana" w:eastAsia="Calibri" w:hAnsi="Verdana"/>
          <w:bCs/>
          <w:sz w:val="20"/>
          <w:szCs w:val="20"/>
        </w:rPr>
        <w:t xml:space="preserve">(załącznik </w:t>
      </w:r>
      <w:r w:rsidR="00C47703" w:rsidRPr="001E0977">
        <w:rPr>
          <w:rFonts w:ascii="Verdana" w:eastAsia="Calibri" w:hAnsi="Verdana"/>
          <w:bCs/>
          <w:sz w:val="20"/>
          <w:szCs w:val="20"/>
        </w:rPr>
        <w:t>nr 1</w:t>
      </w:r>
      <w:r w:rsidRPr="001E0977">
        <w:rPr>
          <w:rFonts w:ascii="Verdana" w:eastAsia="Calibri" w:hAnsi="Verdana"/>
          <w:bCs/>
          <w:sz w:val="20"/>
          <w:szCs w:val="20"/>
        </w:rPr>
        <w:t xml:space="preserve"> do </w:t>
      </w:r>
      <w:r w:rsidR="00C47703" w:rsidRPr="001E0977">
        <w:rPr>
          <w:rFonts w:ascii="Verdana" w:eastAsia="Calibri" w:hAnsi="Verdana"/>
          <w:bCs/>
          <w:sz w:val="20"/>
          <w:szCs w:val="20"/>
        </w:rPr>
        <w:t>umowy</w:t>
      </w:r>
      <w:r w:rsidRPr="001E0977">
        <w:rPr>
          <w:rFonts w:ascii="Verdana" w:eastAsia="Calibri" w:hAnsi="Verdana"/>
          <w:bCs/>
          <w:sz w:val="20"/>
          <w:szCs w:val="20"/>
        </w:rPr>
        <w:t xml:space="preserve">) </w:t>
      </w:r>
      <w:r w:rsidR="00786F4F" w:rsidRPr="001E0977">
        <w:rPr>
          <w:rFonts w:ascii="Verdana" w:eastAsia="Calibri" w:hAnsi="Verdana"/>
          <w:bCs/>
          <w:sz w:val="20"/>
          <w:szCs w:val="20"/>
        </w:rPr>
        <w:t>i nie będzie spełniać</w:t>
      </w:r>
      <w:r w:rsidR="00FD2C5F" w:rsidRPr="001E0977">
        <w:rPr>
          <w:rFonts w:ascii="Verdana" w:eastAsia="Calibri" w:hAnsi="Verdana"/>
          <w:bCs/>
          <w:sz w:val="20"/>
          <w:szCs w:val="20"/>
        </w:rPr>
        <w:t xml:space="preserve"> </w:t>
      </w:r>
      <w:r w:rsidR="00786F4F" w:rsidRPr="001E0977">
        <w:rPr>
          <w:rFonts w:ascii="Verdana" w:eastAsia="Calibri" w:hAnsi="Verdana"/>
          <w:bCs/>
          <w:sz w:val="20"/>
          <w:szCs w:val="20"/>
        </w:rPr>
        <w:t>funkcji do której została stworzona</w:t>
      </w:r>
      <w:r w:rsidR="00FD2C5F" w:rsidRPr="001E0977">
        <w:rPr>
          <w:rFonts w:ascii="Verdana" w:eastAsia="Calibri" w:hAnsi="Verdana"/>
          <w:bCs/>
          <w:sz w:val="20"/>
          <w:szCs w:val="20"/>
        </w:rPr>
        <w:t xml:space="preserve"> </w:t>
      </w:r>
      <w:r w:rsidR="00C47703" w:rsidRPr="001E0977">
        <w:rPr>
          <w:rFonts w:ascii="Verdana" w:eastAsia="Calibri" w:hAnsi="Verdana"/>
          <w:bCs/>
          <w:sz w:val="20"/>
          <w:szCs w:val="20"/>
        </w:rPr>
        <w:t>oferta Wykonawcy</w:t>
      </w:r>
      <w:r w:rsidRPr="001E0977">
        <w:rPr>
          <w:rFonts w:ascii="Verdana" w:eastAsia="Calibri" w:hAnsi="Verdana"/>
          <w:bCs/>
          <w:sz w:val="20"/>
          <w:szCs w:val="20"/>
        </w:rPr>
        <w:t xml:space="preserve"> zostanie </w:t>
      </w:r>
      <w:r w:rsidR="00C47703" w:rsidRPr="001E0977">
        <w:rPr>
          <w:rFonts w:ascii="Verdana" w:eastAsia="Calibri" w:hAnsi="Verdana"/>
          <w:bCs/>
          <w:sz w:val="20"/>
          <w:szCs w:val="20"/>
        </w:rPr>
        <w:t>odrzucona</w:t>
      </w:r>
      <w:r w:rsidRPr="001E0977">
        <w:rPr>
          <w:rFonts w:ascii="Verdana" w:eastAsia="Calibri" w:hAnsi="Verdana"/>
          <w:bCs/>
          <w:sz w:val="20"/>
          <w:szCs w:val="20"/>
        </w:rPr>
        <w:t xml:space="preserve">. Natomiast w przypadku, gdy próbka będzie odpowiadać opisowi przedmiotu zamówienia, a nie spełni danego kryterium opisanego </w:t>
      </w:r>
      <w:r w:rsidR="008433B0" w:rsidRPr="001E0977">
        <w:rPr>
          <w:rFonts w:ascii="Verdana" w:eastAsia="Calibri" w:hAnsi="Verdana"/>
          <w:bCs/>
          <w:sz w:val="20"/>
          <w:szCs w:val="20"/>
        </w:rPr>
        <w:t xml:space="preserve">w kryterium </w:t>
      </w:r>
      <w:r w:rsidR="00DF453A" w:rsidRPr="001E0977">
        <w:rPr>
          <w:rFonts w:ascii="Verdana" w:eastAsia="Calibri" w:hAnsi="Verdana"/>
          <w:bCs/>
          <w:sz w:val="20"/>
          <w:szCs w:val="20"/>
        </w:rPr>
        <w:t>estetyka i j</w:t>
      </w:r>
      <w:r w:rsidRPr="001E0977">
        <w:rPr>
          <w:rFonts w:ascii="Verdana" w:eastAsia="Calibri" w:hAnsi="Verdana"/>
          <w:bCs/>
          <w:sz w:val="20"/>
          <w:szCs w:val="20"/>
        </w:rPr>
        <w:t>akość</w:t>
      </w:r>
      <w:r w:rsidR="00DF453A" w:rsidRPr="001E0977">
        <w:rPr>
          <w:rFonts w:ascii="Verdana" w:eastAsia="Calibri" w:hAnsi="Verdana"/>
          <w:bCs/>
          <w:sz w:val="20"/>
          <w:szCs w:val="20"/>
        </w:rPr>
        <w:t xml:space="preserve"> wykonania</w:t>
      </w:r>
      <w:r w:rsidRPr="001E0977">
        <w:rPr>
          <w:rFonts w:ascii="Verdana" w:eastAsia="Calibri" w:hAnsi="Verdana"/>
          <w:bCs/>
          <w:sz w:val="20"/>
          <w:szCs w:val="20"/>
        </w:rPr>
        <w:t xml:space="preserve">, </w:t>
      </w:r>
      <w:r w:rsidR="008433B0" w:rsidRPr="001E0977">
        <w:rPr>
          <w:rFonts w:ascii="Verdana" w:eastAsia="Calibri" w:hAnsi="Verdana"/>
          <w:bCs/>
          <w:sz w:val="20"/>
          <w:szCs w:val="20"/>
        </w:rPr>
        <w:t>Wykonawca otrzyma 0 pkt za każdy nie spełniony</w:t>
      </w:r>
      <w:r w:rsidRPr="001E0977">
        <w:rPr>
          <w:rFonts w:ascii="Verdana" w:eastAsia="Calibri" w:hAnsi="Verdana"/>
          <w:bCs/>
          <w:sz w:val="20"/>
          <w:szCs w:val="20"/>
        </w:rPr>
        <w:t xml:space="preserve"> </w:t>
      </w:r>
      <w:r w:rsidR="008433B0" w:rsidRPr="001E0977">
        <w:rPr>
          <w:rFonts w:ascii="Verdana" w:eastAsia="Calibri" w:hAnsi="Verdana"/>
          <w:bCs/>
          <w:sz w:val="20"/>
          <w:szCs w:val="20"/>
        </w:rPr>
        <w:t xml:space="preserve">element </w:t>
      </w:r>
      <w:r w:rsidRPr="001E0977">
        <w:rPr>
          <w:rFonts w:ascii="Verdana" w:eastAsia="Calibri" w:hAnsi="Verdana"/>
          <w:bCs/>
          <w:sz w:val="20"/>
          <w:szCs w:val="20"/>
        </w:rPr>
        <w:t>kryterium.</w:t>
      </w:r>
    </w:p>
    <w:p w:rsidR="002A36F9" w:rsidRDefault="002A36F9" w:rsidP="002A36F9">
      <w:pPr>
        <w:tabs>
          <w:tab w:val="left" w:pos="851"/>
        </w:tabs>
        <w:spacing w:line="240" w:lineRule="exact"/>
        <w:jc w:val="both"/>
        <w:rPr>
          <w:rFonts w:ascii="Verdana" w:eastAsia="Calibri" w:hAnsi="Verdana"/>
          <w:bCs/>
          <w:sz w:val="20"/>
          <w:szCs w:val="20"/>
        </w:rPr>
      </w:pPr>
    </w:p>
    <w:p w:rsidR="002A36F9" w:rsidRPr="002A36F9" w:rsidRDefault="002A36F9" w:rsidP="002A36F9">
      <w:pPr>
        <w:tabs>
          <w:tab w:val="left" w:pos="851"/>
        </w:tabs>
        <w:spacing w:line="240" w:lineRule="exact"/>
        <w:jc w:val="both"/>
        <w:rPr>
          <w:rFonts w:ascii="Verdana" w:eastAsia="Calibri" w:hAnsi="Verdana"/>
          <w:bCs/>
          <w:sz w:val="20"/>
          <w:szCs w:val="20"/>
        </w:rPr>
      </w:pPr>
      <w:r w:rsidRPr="002A36F9">
        <w:rPr>
          <w:rFonts w:ascii="Verdana" w:eastAsia="Calibri" w:hAnsi="Verdana"/>
          <w:bCs/>
          <w:sz w:val="20"/>
          <w:szCs w:val="20"/>
        </w:rPr>
        <w:t xml:space="preserve">Zamawiający na etapie złożenia próbki dopuszcza jedynie odstępstwa w zakresie treści zawartej w nadruku. </w:t>
      </w:r>
    </w:p>
    <w:p w:rsidR="002A36F9" w:rsidRPr="002A36F9" w:rsidRDefault="002A36F9" w:rsidP="002A36F9">
      <w:pPr>
        <w:tabs>
          <w:tab w:val="left" w:pos="851"/>
        </w:tabs>
        <w:spacing w:line="240" w:lineRule="exact"/>
        <w:jc w:val="both"/>
        <w:rPr>
          <w:rFonts w:ascii="Verdana" w:eastAsia="Calibri" w:hAnsi="Verdana"/>
          <w:bCs/>
          <w:sz w:val="20"/>
          <w:szCs w:val="20"/>
        </w:rPr>
      </w:pPr>
      <w:r w:rsidRPr="002A36F9">
        <w:rPr>
          <w:rFonts w:ascii="Verdana" w:eastAsia="Calibri" w:hAnsi="Verdana"/>
          <w:bCs/>
          <w:sz w:val="20"/>
          <w:szCs w:val="20"/>
        </w:rPr>
        <w:t>Próbne egzemplarze materiałów informacyjnych i promocyjnych nie muszą mieć grafiki/nadruków identycznych z docelowymi, ale technologia użyta do ich naniesienia musi być identyczna z wymaganiami określonymi przez Zamawiającego.</w:t>
      </w:r>
    </w:p>
    <w:p w:rsidR="002A36F9" w:rsidRPr="002A36F9" w:rsidRDefault="002A36F9" w:rsidP="002A36F9">
      <w:pPr>
        <w:tabs>
          <w:tab w:val="left" w:pos="851"/>
        </w:tabs>
        <w:spacing w:line="240" w:lineRule="exact"/>
        <w:jc w:val="both"/>
        <w:rPr>
          <w:rFonts w:ascii="Verdana" w:eastAsia="Calibri" w:hAnsi="Verdana"/>
          <w:bCs/>
          <w:sz w:val="20"/>
          <w:szCs w:val="20"/>
        </w:rPr>
      </w:pPr>
      <w:r w:rsidRPr="002A36F9">
        <w:rPr>
          <w:rFonts w:ascii="Verdana" w:eastAsia="Calibri" w:hAnsi="Verdana"/>
          <w:bCs/>
          <w:sz w:val="20"/>
          <w:szCs w:val="20"/>
        </w:rPr>
        <w:t xml:space="preserve">Wykonawca wykona na dostarczonych wraz z ofertą próbkach (ww. artykułach) odpowiednio nadruki przykładowe (o dowolnej przykładowej treści), jednakże spełniające kryteria określone w opisie przedmiotu zamówienia co do umiejscowienia, techniki wykonania. </w:t>
      </w:r>
    </w:p>
    <w:p w:rsidR="002A36F9" w:rsidRPr="002A36F9" w:rsidRDefault="002A36F9" w:rsidP="002A36F9">
      <w:pPr>
        <w:tabs>
          <w:tab w:val="left" w:pos="851"/>
        </w:tabs>
        <w:spacing w:line="240" w:lineRule="exact"/>
        <w:jc w:val="both"/>
        <w:rPr>
          <w:rFonts w:ascii="Verdana" w:eastAsia="Calibri" w:hAnsi="Verdana"/>
          <w:bCs/>
          <w:sz w:val="20"/>
          <w:szCs w:val="20"/>
        </w:rPr>
      </w:pPr>
      <w:r w:rsidRPr="002A36F9">
        <w:rPr>
          <w:rFonts w:ascii="Verdana" w:eastAsia="Calibri" w:hAnsi="Verdana"/>
          <w:bCs/>
          <w:sz w:val="20"/>
          <w:szCs w:val="20"/>
        </w:rPr>
        <w:t xml:space="preserve">Wykonawcy mogą złożyć materiały spełniające wymagania opisu przedmiotu zamówienia </w:t>
      </w:r>
      <w:r w:rsidR="00952FD1" w:rsidRPr="002A36F9">
        <w:rPr>
          <w:rFonts w:ascii="Verdana" w:eastAsia="Calibri" w:hAnsi="Verdana"/>
          <w:bCs/>
          <w:sz w:val="20"/>
          <w:szCs w:val="20"/>
        </w:rPr>
        <w:t xml:space="preserve">z nadrukiem </w:t>
      </w:r>
      <w:r w:rsidRPr="002A36F9">
        <w:rPr>
          <w:rFonts w:ascii="Verdana" w:eastAsia="Calibri" w:hAnsi="Verdana"/>
          <w:bCs/>
          <w:sz w:val="20"/>
          <w:szCs w:val="20"/>
        </w:rPr>
        <w:t>zr</w:t>
      </w:r>
      <w:r w:rsidR="00952FD1">
        <w:rPr>
          <w:rFonts w:ascii="Verdana" w:eastAsia="Calibri" w:hAnsi="Verdana"/>
          <w:bCs/>
          <w:sz w:val="20"/>
          <w:szCs w:val="20"/>
        </w:rPr>
        <w:t>ealizowanym</w:t>
      </w:r>
      <w:r w:rsidRPr="002A36F9">
        <w:rPr>
          <w:rFonts w:ascii="Verdana" w:eastAsia="Calibri" w:hAnsi="Verdana"/>
          <w:bCs/>
          <w:sz w:val="20"/>
          <w:szCs w:val="20"/>
        </w:rPr>
        <w:t xml:space="preserve"> dla innych projektów/odbiorców.</w:t>
      </w:r>
    </w:p>
    <w:p w:rsidR="00336BA0" w:rsidRDefault="00336BA0" w:rsidP="004F73C4">
      <w:pPr>
        <w:tabs>
          <w:tab w:val="left" w:pos="851"/>
        </w:tabs>
        <w:spacing w:line="240" w:lineRule="exact"/>
        <w:jc w:val="both"/>
        <w:rPr>
          <w:rFonts w:ascii="Verdana" w:eastAsia="Calibri" w:hAnsi="Verdana"/>
          <w:bCs/>
          <w:sz w:val="20"/>
          <w:szCs w:val="20"/>
        </w:rPr>
      </w:pPr>
    </w:p>
    <w:p w:rsidR="00BE0332" w:rsidRPr="000D5BE8" w:rsidRDefault="00C77982" w:rsidP="00C77982">
      <w:pPr>
        <w:tabs>
          <w:tab w:val="left" w:pos="851"/>
        </w:tabs>
        <w:spacing w:line="240" w:lineRule="exact"/>
        <w:jc w:val="both"/>
        <w:rPr>
          <w:rFonts w:ascii="Verdana" w:eastAsia="Calibri" w:hAnsi="Verdana"/>
          <w:bCs/>
          <w:sz w:val="20"/>
          <w:szCs w:val="20"/>
        </w:rPr>
      </w:pPr>
      <w:r w:rsidRPr="00C77982">
        <w:rPr>
          <w:rFonts w:ascii="Verdana" w:eastAsia="Calibri" w:hAnsi="Verdana"/>
          <w:bCs/>
          <w:sz w:val="20"/>
          <w:szCs w:val="20"/>
        </w:rPr>
        <w:t>18.1.2.2</w:t>
      </w:r>
      <w:r w:rsidR="000D5BE8" w:rsidRPr="000D5BE8">
        <w:rPr>
          <w:rFonts w:ascii="Verdana" w:eastAsia="Calibri" w:hAnsi="Verdana"/>
          <w:b/>
          <w:bCs/>
          <w:sz w:val="20"/>
          <w:szCs w:val="20"/>
        </w:rPr>
        <w:t xml:space="preserve"> </w:t>
      </w:r>
      <w:r w:rsidR="000D5BE8" w:rsidRPr="000D5BE8">
        <w:rPr>
          <w:rFonts w:ascii="Verdana" w:eastAsia="Calibri" w:hAnsi="Verdana"/>
          <w:bCs/>
          <w:sz w:val="20"/>
          <w:szCs w:val="20"/>
        </w:rPr>
        <w:t xml:space="preserve">W kryterium </w:t>
      </w:r>
      <w:r w:rsidR="000D5BE8" w:rsidRPr="000D5BE8">
        <w:rPr>
          <w:rFonts w:ascii="Verdana" w:eastAsia="Calibri" w:hAnsi="Verdana" w:hint="eastAsia"/>
          <w:b/>
          <w:bCs/>
          <w:sz w:val="20"/>
          <w:szCs w:val="20"/>
        </w:rPr>
        <w:t>„</w:t>
      </w:r>
      <w:r w:rsidR="000D5BE8" w:rsidRPr="000D5BE8">
        <w:rPr>
          <w:rFonts w:ascii="Verdana" w:eastAsia="Calibri" w:hAnsi="Verdana"/>
          <w:b/>
          <w:bCs/>
          <w:sz w:val="20"/>
          <w:szCs w:val="20"/>
        </w:rPr>
        <w:t>Estetyka i jako</w:t>
      </w:r>
      <w:r w:rsidR="000D5BE8" w:rsidRPr="000D5BE8">
        <w:rPr>
          <w:rFonts w:ascii="Verdana" w:eastAsia="Calibri" w:hAnsi="Verdana" w:hint="eastAsia"/>
          <w:b/>
          <w:bCs/>
          <w:sz w:val="20"/>
          <w:szCs w:val="20"/>
        </w:rPr>
        <w:t>ść</w:t>
      </w:r>
      <w:r w:rsidR="000D5BE8" w:rsidRPr="000D5BE8">
        <w:rPr>
          <w:rFonts w:ascii="Verdana" w:eastAsia="Calibri" w:hAnsi="Verdana"/>
          <w:b/>
          <w:bCs/>
          <w:sz w:val="20"/>
          <w:szCs w:val="20"/>
        </w:rPr>
        <w:t xml:space="preserve"> wykonania</w:t>
      </w:r>
      <w:r w:rsidR="000D5BE8" w:rsidRPr="000D5BE8">
        <w:rPr>
          <w:rFonts w:ascii="Verdana" w:eastAsia="Calibri" w:hAnsi="Verdana" w:hint="eastAsia"/>
          <w:b/>
          <w:bCs/>
          <w:sz w:val="20"/>
          <w:szCs w:val="20"/>
        </w:rPr>
        <w:t>”</w:t>
      </w:r>
      <w:r w:rsidR="008433B0">
        <w:rPr>
          <w:rFonts w:ascii="Verdana" w:eastAsia="Calibri" w:hAnsi="Verdana"/>
          <w:b/>
          <w:bCs/>
          <w:sz w:val="20"/>
          <w:szCs w:val="20"/>
        </w:rPr>
        <w:t xml:space="preserve"> (J</w:t>
      </w:r>
      <w:r w:rsidR="000D5BE8" w:rsidRPr="000D5BE8">
        <w:rPr>
          <w:rFonts w:ascii="Verdana" w:eastAsia="Calibri" w:hAnsi="Verdana"/>
          <w:b/>
          <w:bCs/>
          <w:sz w:val="20"/>
          <w:szCs w:val="20"/>
        </w:rPr>
        <w:t xml:space="preserve">) </w:t>
      </w:r>
      <w:r>
        <w:rPr>
          <w:rFonts w:ascii="Verdana" w:eastAsia="Calibri" w:hAnsi="Verdana"/>
          <w:bCs/>
          <w:sz w:val="20"/>
          <w:szCs w:val="20"/>
        </w:rPr>
        <w:t xml:space="preserve">punkty zostaną </w:t>
      </w:r>
      <w:r w:rsidR="008433B0">
        <w:rPr>
          <w:rFonts w:ascii="Verdana" w:eastAsia="Calibri" w:hAnsi="Verdana"/>
          <w:bCs/>
          <w:sz w:val="20"/>
          <w:szCs w:val="20"/>
        </w:rPr>
        <w:t>przyznane</w:t>
      </w:r>
      <w:r w:rsidR="000D5BE8" w:rsidRPr="000D5BE8">
        <w:rPr>
          <w:rFonts w:ascii="Verdana" w:eastAsia="Calibri" w:hAnsi="Verdana"/>
          <w:bCs/>
          <w:sz w:val="20"/>
          <w:szCs w:val="20"/>
        </w:rPr>
        <w:t xml:space="preserve"> w następujący </w:t>
      </w:r>
      <w:r w:rsidR="008433B0" w:rsidRPr="000D5BE8">
        <w:rPr>
          <w:rFonts w:ascii="Verdana" w:eastAsia="Calibri" w:hAnsi="Verdana"/>
          <w:bCs/>
          <w:sz w:val="20"/>
          <w:szCs w:val="20"/>
        </w:rPr>
        <w:t>sposób</w:t>
      </w:r>
      <w:r w:rsidR="000D5BE8" w:rsidRPr="000D5BE8">
        <w:rPr>
          <w:rFonts w:ascii="Verdana" w:eastAsia="Calibri" w:hAnsi="Verdana"/>
          <w:bCs/>
          <w:sz w:val="20"/>
          <w:szCs w:val="20"/>
        </w:rPr>
        <w:t>:</w:t>
      </w:r>
    </w:p>
    <w:p w:rsidR="000D5BE8" w:rsidRPr="000D5BE8" w:rsidRDefault="000D5BE8" w:rsidP="000D5BE8">
      <w:pPr>
        <w:tabs>
          <w:tab w:val="left" w:pos="851"/>
        </w:tabs>
        <w:spacing w:line="240" w:lineRule="exact"/>
        <w:jc w:val="both"/>
        <w:rPr>
          <w:rFonts w:ascii="Verdana" w:eastAsia="Calibri" w:hAnsi="Verdana"/>
          <w:bCs/>
          <w:sz w:val="20"/>
          <w:szCs w:val="20"/>
        </w:rPr>
      </w:pPr>
    </w:p>
    <w:p w:rsidR="000D5BE8"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lastRenderedPageBreak/>
        <w:t xml:space="preserve">1) Każdy członek komisji dokonujący oceny przyzna każdej </w:t>
      </w:r>
      <w:r w:rsidR="004316F5" w:rsidRPr="000D5BE8">
        <w:rPr>
          <w:rFonts w:ascii="Verdana" w:eastAsia="Calibri" w:hAnsi="Verdana"/>
          <w:bCs/>
          <w:sz w:val="20"/>
          <w:szCs w:val="20"/>
        </w:rPr>
        <w:t>próbce</w:t>
      </w:r>
      <w:r w:rsidRPr="000D5BE8">
        <w:rPr>
          <w:rFonts w:ascii="Verdana" w:eastAsia="Calibri" w:hAnsi="Verdana"/>
          <w:bCs/>
          <w:sz w:val="20"/>
          <w:szCs w:val="20"/>
        </w:rPr>
        <w:t xml:space="preserve"> liczbę </w:t>
      </w:r>
      <w:r w:rsidR="004316F5" w:rsidRPr="000D5BE8">
        <w:rPr>
          <w:rFonts w:ascii="Verdana" w:eastAsia="Calibri" w:hAnsi="Verdana"/>
          <w:bCs/>
          <w:sz w:val="20"/>
          <w:szCs w:val="20"/>
        </w:rPr>
        <w:t>punktów</w:t>
      </w:r>
      <w:r w:rsidR="00EA2BFB">
        <w:rPr>
          <w:rFonts w:ascii="Verdana" w:eastAsia="Calibri" w:hAnsi="Verdana"/>
          <w:bCs/>
          <w:sz w:val="20"/>
          <w:szCs w:val="20"/>
        </w:rPr>
        <w:t xml:space="preserve"> w </w:t>
      </w:r>
      <w:r w:rsidRPr="000D5BE8">
        <w:rPr>
          <w:rFonts w:ascii="Verdana" w:eastAsia="Calibri" w:hAnsi="Verdana"/>
          <w:bCs/>
          <w:sz w:val="20"/>
          <w:szCs w:val="20"/>
        </w:rPr>
        <w:t xml:space="preserve">każdym </w:t>
      </w:r>
      <w:r w:rsidR="00EA2BFB">
        <w:rPr>
          <w:rFonts w:ascii="Verdana" w:eastAsia="Calibri" w:hAnsi="Verdana"/>
          <w:bCs/>
          <w:sz w:val="20"/>
          <w:szCs w:val="20"/>
        </w:rPr>
        <w:t xml:space="preserve">z </w:t>
      </w:r>
      <w:r w:rsidR="004316F5">
        <w:rPr>
          <w:rFonts w:ascii="Verdana" w:eastAsia="Calibri" w:hAnsi="Verdana"/>
          <w:bCs/>
          <w:sz w:val="20"/>
          <w:szCs w:val="20"/>
        </w:rPr>
        <w:t>elementów</w:t>
      </w:r>
      <w:r w:rsidRPr="000D5BE8">
        <w:rPr>
          <w:rFonts w:ascii="Verdana" w:eastAsia="Calibri" w:hAnsi="Verdana"/>
          <w:bCs/>
          <w:sz w:val="20"/>
          <w:szCs w:val="20"/>
        </w:rPr>
        <w:t xml:space="preserve"> podanych w Tabeli w następujący </w:t>
      </w:r>
      <w:r w:rsidR="004316F5" w:rsidRPr="000D5BE8">
        <w:rPr>
          <w:rFonts w:ascii="Verdana" w:eastAsia="Calibri" w:hAnsi="Verdana"/>
          <w:bCs/>
          <w:sz w:val="20"/>
          <w:szCs w:val="20"/>
        </w:rPr>
        <w:t>sposób</w:t>
      </w:r>
      <w:r w:rsidRPr="000D5BE8">
        <w:rPr>
          <w:rFonts w:ascii="Verdana" w:eastAsia="Calibri" w:hAnsi="Verdana"/>
          <w:bCs/>
          <w:sz w:val="20"/>
          <w:szCs w:val="20"/>
        </w:rPr>
        <w:t>:</w:t>
      </w:r>
    </w:p>
    <w:p w:rsidR="000D5BE8" w:rsidRPr="000D5BE8" w:rsidRDefault="000D5BE8" w:rsidP="00732C35">
      <w:pPr>
        <w:tabs>
          <w:tab w:val="left" w:pos="851"/>
        </w:tabs>
        <w:spacing w:line="240" w:lineRule="exact"/>
        <w:jc w:val="both"/>
        <w:rPr>
          <w:rFonts w:ascii="Verdana" w:eastAsia="Calibri" w:hAnsi="Verdana"/>
          <w:bCs/>
          <w:sz w:val="20"/>
          <w:szCs w:val="20"/>
        </w:rPr>
      </w:pPr>
      <w:r w:rsidRPr="000D5BE8">
        <w:rPr>
          <w:rFonts w:ascii="Verdana" w:eastAsia="Calibri" w:hAnsi="Verdana"/>
          <w:b/>
          <w:bCs/>
          <w:sz w:val="20"/>
          <w:szCs w:val="20"/>
        </w:rPr>
        <w:t xml:space="preserve">0 pkt </w:t>
      </w:r>
      <w:r w:rsidRPr="000D5BE8">
        <w:rPr>
          <w:rFonts w:ascii="Verdana" w:eastAsia="Calibri" w:hAnsi="Verdana"/>
          <w:bCs/>
          <w:sz w:val="20"/>
          <w:szCs w:val="20"/>
        </w:rPr>
        <w:t xml:space="preserve">– </w:t>
      </w:r>
      <w:r w:rsidR="004316F5" w:rsidRPr="000D5BE8">
        <w:rPr>
          <w:rFonts w:ascii="Verdana" w:eastAsia="Calibri" w:hAnsi="Verdana"/>
          <w:bCs/>
          <w:sz w:val="20"/>
          <w:szCs w:val="20"/>
        </w:rPr>
        <w:t>próbka</w:t>
      </w:r>
      <w:r w:rsidRPr="000D5BE8">
        <w:rPr>
          <w:rFonts w:ascii="Verdana" w:eastAsia="Calibri" w:hAnsi="Verdana"/>
          <w:bCs/>
          <w:sz w:val="20"/>
          <w:szCs w:val="20"/>
        </w:rPr>
        <w:t xml:space="preserve"> nie spełnia w ocenianym </w:t>
      </w:r>
      <w:r w:rsidR="004316F5">
        <w:rPr>
          <w:rFonts w:ascii="Verdana" w:eastAsia="Calibri" w:hAnsi="Verdana"/>
          <w:bCs/>
          <w:sz w:val="20"/>
          <w:szCs w:val="20"/>
        </w:rPr>
        <w:t>elemencie</w:t>
      </w:r>
      <w:r w:rsidR="00732C35">
        <w:rPr>
          <w:rFonts w:ascii="Verdana" w:eastAsia="Calibri" w:hAnsi="Verdana"/>
          <w:bCs/>
          <w:sz w:val="20"/>
          <w:szCs w:val="20"/>
        </w:rPr>
        <w:t xml:space="preserve"> wymagań przedstawionych </w:t>
      </w:r>
      <w:r w:rsidRPr="000D5BE8">
        <w:rPr>
          <w:rFonts w:ascii="Verdana" w:eastAsia="Calibri" w:hAnsi="Verdana"/>
          <w:bCs/>
          <w:sz w:val="20"/>
          <w:szCs w:val="20"/>
        </w:rPr>
        <w:t>przez Zamawiającego w Tabeli</w:t>
      </w:r>
      <w:r w:rsidR="00732C35">
        <w:rPr>
          <w:rFonts w:ascii="Verdana" w:eastAsia="Calibri" w:hAnsi="Verdana"/>
          <w:bCs/>
          <w:sz w:val="20"/>
          <w:szCs w:val="20"/>
        </w:rPr>
        <w:t>.</w:t>
      </w:r>
      <w:r w:rsidRPr="000D5BE8">
        <w:rPr>
          <w:rFonts w:ascii="Verdana" w:eastAsia="Calibri" w:hAnsi="Verdana"/>
          <w:bCs/>
          <w:sz w:val="20"/>
          <w:szCs w:val="20"/>
        </w:rPr>
        <w:t xml:space="preserve"> </w:t>
      </w:r>
    </w:p>
    <w:p w:rsidR="004316F5" w:rsidRDefault="004316F5" w:rsidP="000D5BE8">
      <w:pPr>
        <w:tabs>
          <w:tab w:val="left" w:pos="851"/>
        </w:tabs>
        <w:spacing w:line="240" w:lineRule="exact"/>
        <w:jc w:val="both"/>
        <w:rPr>
          <w:rFonts w:ascii="Verdana" w:eastAsia="Calibri" w:hAnsi="Verdana"/>
          <w:bCs/>
          <w:sz w:val="20"/>
          <w:szCs w:val="20"/>
        </w:rPr>
      </w:pPr>
      <w:r>
        <w:rPr>
          <w:rFonts w:ascii="Verdana" w:eastAsia="Calibri" w:hAnsi="Verdana"/>
          <w:b/>
          <w:bCs/>
          <w:sz w:val="20"/>
          <w:szCs w:val="20"/>
        </w:rPr>
        <w:t xml:space="preserve">Określona </w:t>
      </w:r>
      <w:r w:rsidR="00EA2BFB" w:rsidRPr="00EA2BFB">
        <w:rPr>
          <w:rFonts w:ascii="Verdana" w:eastAsia="Calibri" w:hAnsi="Verdana"/>
          <w:bCs/>
          <w:sz w:val="20"/>
          <w:szCs w:val="20"/>
        </w:rPr>
        <w:t>(w T</w:t>
      </w:r>
      <w:r w:rsidRPr="00EA2BFB">
        <w:rPr>
          <w:rFonts w:ascii="Verdana" w:eastAsia="Calibri" w:hAnsi="Verdana"/>
          <w:bCs/>
          <w:sz w:val="20"/>
          <w:szCs w:val="20"/>
        </w:rPr>
        <w:t>abeli</w:t>
      </w:r>
      <w:r w:rsidR="00EA2BFB" w:rsidRPr="00EA2BFB">
        <w:rPr>
          <w:rFonts w:ascii="Verdana" w:eastAsia="Calibri" w:hAnsi="Verdana"/>
          <w:bCs/>
          <w:sz w:val="20"/>
          <w:szCs w:val="20"/>
        </w:rPr>
        <w:t>)</w:t>
      </w:r>
      <w:r>
        <w:rPr>
          <w:rFonts w:ascii="Verdana" w:eastAsia="Calibri" w:hAnsi="Verdana"/>
          <w:b/>
          <w:bCs/>
          <w:sz w:val="20"/>
          <w:szCs w:val="20"/>
        </w:rPr>
        <w:t xml:space="preserve"> liczba punktów</w:t>
      </w:r>
      <w:r w:rsidR="000D5BE8" w:rsidRPr="000D5BE8">
        <w:rPr>
          <w:rFonts w:ascii="Verdana" w:eastAsia="Calibri" w:hAnsi="Verdana"/>
          <w:b/>
          <w:bCs/>
          <w:sz w:val="20"/>
          <w:szCs w:val="20"/>
        </w:rPr>
        <w:t xml:space="preserve"> </w:t>
      </w:r>
      <w:r w:rsidR="000D5BE8" w:rsidRPr="000D5BE8">
        <w:rPr>
          <w:rFonts w:ascii="Verdana" w:eastAsia="Calibri" w:hAnsi="Verdana"/>
          <w:bCs/>
          <w:sz w:val="20"/>
          <w:szCs w:val="20"/>
        </w:rPr>
        <w:t xml:space="preserve">– </w:t>
      </w:r>
      <w:r w:rsidRPr="000D5BE8">
        <w:rPr>
          <w:rFonts w:ascii="Verdana" w:eastAsia="Calibri" w:hAnsi="Verdana"/>
          <w:bCs/>
          <w:sz w:val="20"/>
          <w:szCs w:val="20"/>
        </w:rPr>
        <w:t>próbka</w:t>
      </w:r>
      <w:r w:rsidR="000D5BE8" w:rsidRPr="000D5BE8">
        <w:rPr>
          <w:rFonts w:ascii="Verdana" w:eastAsia="Calibri" w:hAnsi="Verdana"/>
          <w:bCs/>
          <w:sz w:val="20"/>
          <w:szCs w:val="20"/>
        </w:rPr>
        <w:t xml:space="preserve"> spełnia w ocenianym </w:t>
      </w:r>
      <w:r>
        <w:rPr>
          <w:rFonts w:ascii="Verdana" w:eastAsia="Calibri" w:hAnsi="Verdana"/>
          <w:bCs/>
          <w:sz w:val="20"/>
          <w:szCs w:val="20"/>
        </w:rPr>
        <w:t xml:space="preserve">elemencie wymagania </w:t>
      </w:r>
      <w:r w:rsidR="000D5BE8" w:rsidRPr="000D5BE8">
        <w:rPr>
          <w:rFonts w:ascii="Verdana" w:eastAsia="Calibri" w:hAnsi="Verdana"/>
          <w:bCs/>
          <w:sz w:val="20"/>
          <w:szCs w:val="20"/>
        </w:rPr>
        <w:t>przedstawione przez Zamawiającego w Tabeli</w:t>
      </w:r>
      <w:r w:rsidR="00732C35">
        <w:rPr>
          <w:rFonts w:ascii="Verdana" w:eastAsia="Calibri" w:hAnsi="Verdana"/>
          <w:bCs/>
          <w:sz w:val="20"/>
          <w:szCs w:val="20"/>
        </w:rPr>
        <w:t>.</w:t>
      </w:r>
      <w:r w:rsidR="000D5BE8" w:rsidRPr="000D5BE8">
        <w:rPr>
          <w:rFonts w:ascii="Verdana" w:eastAsia="Calibri" w:hAnsi="Verdana"/>
          <w:bCs/>
          <w:sz w:val="20"/>
          <w:szCs w:val="20"/>
        </w:rPr>
        <w:t xml:space="preserve"> </w:t>
      </w:r>
    </w:p>
    <w:p w:rsidR="004316F5" w:rsidRDefault="004316F5" w:rsidP="000D5BE8">
      <w:pPr>
        <w:tabs>
          <w:tab w:val="left" w:pos="851"/>
        </w:tabs>
        <w:spacing w:line="240" w:lineRule="exact"/>
        <w:jc w:val="both"/>
        <w:rPr>
          <w:rFonts w:ascii="Verdana" w:eastAsia="Calibri" w:hAnsi="Verdana"/>
          <w:b/>
          <w:bCs/>
          <w:sz w:val="20"/>
          <w:szCs w:val="20"/>
        </w:rPr>
      </w:pPr>
    </w:p>
    <w:p w:rsidR="000D5BE8"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2) Każdy członek komisji dokonujący oceny zsumuje oddzielnie dla każdej oferty liczbę</w:t>
      </w:r>
    </w:p>
    <w:p w:rsidR="000D5BE8" w:rsidRPr="000D5BE8" w:rsidRDefault="00732C35" w:rsidP="00732C35">
      <w:pPr>
        <w:tabs>
          <w:tab w:val="left" w:pos="851"/>
        </w:tabs>
        <w:spacing w:line="240" w:lineRule="exact"/>
        <w:ind w:left="284" w:hanging="284"/>
        <w:jc w:val="both"/>
        <w:rPr>
          <w:rFonts w:ascii="Verdana" w:eastAsia="Calibri" w:hAnsi="Verdana"/>
          <w:bCs/>
          <w:sz w:val="20"/>
          <w:szCs w:val="20"/>
        </w:rPr>
      </w:pPr>
      <w:r w:rsidRPr="000D5BE8">
        <w:rPr>
          <w:rFonts w:ascii="Verdana" w:eastAsia="Calibri" w:hAnsi="Verdana"/>
          <w:bCs/>
          <w:sz w:val="20"/>
          <w:szCs w:val="20"/>
        </w:rPr>
        <w:t>punktów</w:t>
      </w:r>
      <w:r w:rsidR="000D5BE8" w:rsidRPr="000D5BE8">
        <w:rPr>
          <w:rFonts w:ascii="Verdana" w:eastAsia="Calibri" w:hAnsi="Verdana"/>
          <w:bCs/>
          <w:sz w:val="20"/>
          <w:szCs w:val="20"/>
        </w:rPr>
        <w:t xml:space="preserve"> przyznanych każdej </w:t>
      </w:r>
      <w:r w:rsidRPr="000D5BE8">
        <w:rPr>
          <w:rFonts w:ascii="Verdana" w:eastAsia="Calibri" w:hAnsi="Verdana"/>
          <w:bCs/>
          <w:sz w:val="20"/>
          <w:szCs w:val="20"/>
        </w:rPr>
        <w:t>próbce</w:t>
      </w:r>
      <w:r w:rsidR="000D5BE8" w:rsidRPr="000D5BE8">
        <w:rPr>
          <w:rFonts w:ascii="Verdana" w:eastAsia="Calibri" w:hAnsi="Verdana"/>
          <w:bCs/>
          <w:sz w:val="20"/>
          <w:szCs w:val="20"/>
        </w:rPr>
        <w:t xml:space="preserve"> zgodnie z następującym wzorem:</w:t>
      </w:r>
    </w:p>
    <w:p w:rsidR="000D5BE8" w:rsidRPr="000D5BE8" w:rsidRDefault="00F3674F" w:rsidP="000D5BE8">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       </w:t>
      </w:r>
      <w:r w:rsidR="000D5BE8" w:rsidRPr="000D5BE8">
        <w:rPr>
          <w:rFonts w:ascii="Verdana" w:eastAsia="Calibri" w:hAnsi="Verdana"/>
          <w:bCs/>
          <w:sz w:val="20"/>
          <w:szCs w:val="20"/>
        </w:rPr>
        <w:t>i=k</w:t>
      </w:r>
    </w:p>
    <w:p w:rsidR="000D5BE8" w:rsidRPr="000D5BE8" w:rsidRDefault="000D5BE8" w:rsidP="000D5BE8">
      <w:pPr>
        <w:tabs>
          <w:tab w:val="left" w:pos="851"/>
        </w:tabs>
        <w:spacing w:line="240" w:lineRule="exact"/>
        <w:jc w:val="both"/>
        <w:rPr>
          <w:rFonts w:ascii="Verdana" w:eastAsia="Calibri" w:hAnsi="Verdana"/>
          <w:b/>
          <w:bCs/>
          <w:sz w:val="20"/>
          <w:szCs w:val="20"/>
        </w:rPr>
      </w:pPr>
      <w:proofErr w:type="spellStart"/>
      <w:r w:rsidRPr="000D5BE8">
        <w:rPr>
          <w:rFonts w:ascii="Verdana" w:eastAsia="Calibri" w:hAnsi="Verdana"/>
          <w:b/>
          <w:bCs/>
          <w:sz w:val="20"/>
          <w:szCs w:val="20"/>
        </w:rPr>
        <w:t>Pj</w:t>
      </w:r>
      <w:proofErr w:type="spellEnd"/>
      <w:r w:rsidRPr="000D5BE8">
        <w:rPr>
          <w:rFonts w:ascii="Verdana" w:eastAsia="Calibri" w:hAnsi="Verdana"/>
          <w:b/>
          <w:bCs/>
          <w:sz w:val="20"/>
          <w:szCs w:val="20"/>
        </w:rPr>
        <w:t xml:space="preserve"> = </w:t>
      </w:r>
      <w:proofErr w:type="spellStart"/>
      <w:r w:rsidRPr="000D5BE8">
        <w:rPr>
          <w:rFonts w:ascii="Verdana" w:eastAsia="Calibri" w:hAnsi="Verdana" w:hint="eastAsia"/>
          <w:b/>
          <w:bCs/>
          <w:sz w:val="20"/>
          <w:szCs w:val="20"/>
        </w:rPr>
        <w:t>Σ</w:t>
      </w:r>
      <w:r w:rsidR="00B74CE2">
        <w:rPr>
          <w:rFonts w:ascii="Verdana" w:eastAsia="Calibri" w:hAnsi="Verdana"/>
          <w:b/>
          <w:bCs/>
          <w:sz w:val="20"/>
          <w:szCs w:val="20"/>
        </w:rPr>
        <w:t>L</w:t>
      </w:r>
      <w:r w:rsidRPr="000D5BE8">
        <w:rPr>
          <w:rFonts w:ascii="Verdana" w:eastAsia="Calibri" w:hAnsi="Verdana"/>
          <w:b/>
          <w:bCs/>
          <w:sz w:val="20"/>
          <w:szCs w:val="20"/>
        </w:rPr>
        <w:t>i</w:t>
      </w:r>
      <w:proofErr w:type="spellEnd"/>
    </w:p>
    <w:p w:rsidR="000D5BE8" w:rsidRPr="000D5BE8" w:rsidRDefault="00F3674F" w:rsidP="000D5BE8">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       </w:t>
      </w:r>
      <w:r w:rsidR="000D5BE8" w:rsidRPr="000D5BE8">
        <w:rPr>
          <w:rFonts w:ascii="Verdana" w:eastAsia="Calibri" w:hAnsi="Verdana"/>
          <w:bCs/>
          <w:sz w:val="20"/>
          <w:szCs w:val="20"/>
        </w:rPr>
        <w:t>i=1</w:t>
      </w:r>
    </w:p>
    <w:p w:rsidR="000D5BE8"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gdzie:</w:t>
      </w:r>
    </w:p>
    <w:p w:rsidR="00407E11" w:rsidRPr="000D5BE8" w:rsidRDefault="00407E11" w:rsidP="00407E11">
      <w:pPr>
        <w:tabs>
          <w:tab w:val="left" w:pos="851"/>
        </w:tabs>
        <w:spacing w:line="240" w:lineRule="exact"/>
        <w:jc w:val="both"/>
        <w:rPr>
          <w:rFonts w:ascii="Verdana" w:eastAsia="Calibri" w:hAnsi="Verdana"/>
          <w:bCs/>
          <w:sz w:val="20"/>
          <w:szCs w:val="20"/>
        </w:rPr>
      </w:pPr>
      <w:proofErr w:type="spellStart"/>
      <w:r w:rsidRPr="000D5BE8">
        <w:rPr>
          <w:rFonts w:ascii="Verdana" w:eastAsia="Calibri" w:hAnsi="Verdana"/>
          <w:bCs/>
          <w:sz w:val="20"/>
          <w:szCs w:val="20"/>
        </w:rPr>
        <w:t>Pj</w:t>
      </w:r>
      <w:proofErr w:type="spellEnd"/>
      <w:r w:rsidRPr="000D5BE8">
        <w:rPr>
          <w:rFonts w:ascii="Verdana" w:eastAsia="Calibri" w:hAnsi="Verdana"/>
          <w:bCs/>
          <w:sz w:val="20"/>
          <w:szCs w:val="20"/>
        </w:rPr>
        <w:t xml:space="preserve"> – suma punktów przyznanych oferci</w:t>
      </w:r>
      <w:r>
        <w:rPr>
          <w:rFonts w:ascii="Verdana" w:eastAsia="Calibri" w:hAnsi="Verdana"/>
          <w:bCs/>
          <w:sz w:val="20"/>
          <w:szCs w:val="20"/>
        </w:rPr>
        <w:t xml:space="preserve">e przez jednego członka komisji </w:t>
      </w:r>
      <w:r w:rsidRPr="000D5BE8">
        <w:rPr>
          <w:rFonts w:ascii="Verdana" w:eastAsia="Calibri" w:hAnsi="Verdana"/>
          <w:bCs/>
          <w:sz w:val="20"/>
          <w:szCs w:val="20"/>
        </w:rPr>
        <w:t>dokonującego oceny</w:t>
      </w:r>
    </w:p>
    <w:p w:rsidR="000D5BE8" w:rsidRPr="000D5BE8" w:rsidRDefault="00B74CE2" w:rsidP="000D5BE8">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L</w:t>
      </w:r>
      <w:r w:rsidR="000D5BE8" w:rsidRPr="000D5BE8">
        <w:rPr>
          <w:rFonts w:ascii="Verdana" w:eastAsia="Calibri" w:hAnsi="Verdana"/>
          <w:bCs/>
          <w:sz w:val="20"/>
          <w:szCs w:val="20"/>
        </w:rPr>
        <w:t xml:space="preserve">i – liczba </w:t>
      </w:r>
      <w:r w:rsidR="00F3674F" w:rsidRPr="000D5BE8">
        <w:rPr>
          <w:rFonts w:ascii="Verdana" w:eastAsia="Calibri" w:hAnsi="Verdana"/>
          <w:bCs/>
          <w:sz w:val="20"/>
          <w:szCs w:val="20"/>
        </w:rPr>
        <w:t>punktów</w:t>
      </w:r>
      <w:r w:rsidR="00407E11">
        <w:rPr>
          <w:rFonts w:ascii="Verdana" w:eastAsia="Calibri" w:hAnsi="Verdana"/>
          <w:bCs/>
          <w:sz w:val="20"/>
          <w:szCs w:val="20"/>
        </w:rPr>
        <w:t xml:space="preserve"> przyznanych danej</w:t>
      </w:r>
      <w:r w:rsidR="000D5BE8" w:rsidRPr="000D5BE8">
        <w:rPr>
          <w:rFonts w:ascii="Verdana" w:eastAsia="Calibri" w:hAnsi="Verdana"/>
          <w:bCs/>
          <w:sz w:val="20"/>
          <w:szCs w:val="20"/>
        </w:rPr>
        <w:t xml:space="preserve"> </w:t>
      </w:r>
      <w:r w:rsidRPr="000D5BE8">
        <w:rPr>
          <w:rFonts w:ascii="Verdana" w:eastAsia="Calibri" w:hAnsi="Verdana"/>
          <w:bCs/>
          <w:sz w:val="20"/>
          <w:szCs w:val="20"/>
        </w:rPr>
        <w:t>próbce</w:t>
      </w:r>
      <w:r w:rsidR="000D5BE8" w:rsidRPr="000D5BE8">
        <w:rPr>
          <w:rFonts w:ascii="Verdana" w:eastAsia="Calibri" w:hAnsi="Verdana"/>
          <w:bCs/>
          <w:sz w:val="20"/>
          <w:szCs w:val="20"/>
        </w:rPr>
        <w:t xml:space="preserve"> </w:t>
      </w:r>
      <w:r w:rsidR="00407E11">
        <w:rPr>
          <w:rFonts w:ascii="Verdana" w:eastAsia="Calibri" w:hAnsi="Verdana"/>
          <w:bCs/>
          <w:sz w:val="20"/>
          <w:szCs w:val="20"/>
        </w:rPr>
        <w:t xml:space="preserve">przez jednego członka komisji </w:t>
      </w:r>
      <w:r w:rsidR="000D5BE8" w:rsidRPr="000D5BE8">
        <w:rPr>
          <w:rFonts w:ascii="Verdana" w:eastAsia="Calibri" w:hAnsi="Verdana"/>
          <w:bCs/>
          <w:sz w:val="20"/>
          <w:szCs w:val="20"/>
        </w:rPr>
        <w:t>dokonującego oceny</w:t>
      </w:r>
    </w:p>
    <w:p w:rsidR="00BE0332"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 xml:space="preserve">k – liczba </w:t>
      </w:r>
      <w:r w:rsidR="00F3674F" w:rsidRPr="000D5BE8">
        <w:rPr>
          <w:rFonts w:ascii="Verdana" w:eastAsia="Calibri" w:hAnsi="Verdana"/>
          <w:bCs/>
          <w:sz w:val="20"/>
          <w:szCs w:val="20"/>
        </w:rPr>
        <w:t>próbek</w:t>
      </w:r>
    </w:p>
    <w:p w:rsidR="000D5BE8" w:rsidRPr="000D5BE8" w:rsidRDefault="000D5BE8" w:rsidP="000D5BE8">
      <w:pPr>
        <w:tabs>
          <w:tab w:val="left" w:pos="851"/>
        </w:tabs>
        <w:spacing w:line="240" w:lineRule="exact"/>
        <w:jc w:val="both"/>
        <w:rPr>
          <w:rFonts w:ascii="Verdana" w:eastAsia="Calibri" w:hAnsi="Verdana"/>
          <w:bCs/>
          <w:sz w:val="20"/>
          <w:szCs w:val="20"/>
        </w:rPr>
      </w:pPr>
    </w:p>
    <w:p w:rsidR="000D5BE8"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3) Punkty przyzna</w:t>
      </w:r>
      <w:r w:rsidR="00407E11">
        <w:rPr>
          <w:rFonts w:ascii="Verdana" w:eastAsia="Calibri" w:hAnsi="Verdana"/>
          <w:bCs/>
          <w:sz w:val="20"/>
          <w:szCs w:val="20"/>
        </w:rPr>
        <w:t>ne</w:t>
      </w:r>
      <w:r w:rsidRPr="000D5BE8">
        <w:rPr>
          <w:rFonts w:ascii="Verdana" w:eastAsia="Calibri" w:hAnsi="Verdana"/>
          <w:bCs/>
          <w:sz w:val="20"/>
          <w:szCs w:val="20"/>
        </w:rPr>
        <w:t xml:space="preserve"> ofercie przez </w:t>
      </w:r>
      <w:r w:rsidR="00A02021">
        <w:rPr>
          <w:rFonts w:ascii="Verdana" w:eastAsia="Calibri" w:hAnsi="Verdana"/>
          <w:bCs/>
          <w:sz w:val="20"/>
          <w:szCs w:val="20"/>
        </w:rPr>
        <w:t>wszystkich członków</w:t>
      </w:r>
      <w:r w:rsidRPr="000D5BE8">
        <w:rPr>
          <w:rFonts w:ascii="Verdana" w:eastAsia="Calibri" w:hAnsi="Verdana"/>
          <w:bCs/>
          <w:sz w:val="20"/>
          <w:szCs w:val="20"/>
        </w:rPr>
        <w:t xml:space="preserve"> komisji zostaną</w:t>
      </w:r>
    </w:p>
    <w:p w:rsidR="000D5BE8"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zsumowane zgodnie z następującym wzorem:</w:t>
      </w:r>
    </w:p>
    <w:p w:rsidR="000D5BE8" w:rsidRPr="000D5BE8" w:rsidRDefault="00A02021" w:rsidP="000D5BE8">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      </w:t>
      </w:r>
      <w:r w:rsidR="000D5BE8" w:rsidRPr="000D5BE8">
        <w:rPr>
          <w:rFonts w:ascii="Verdana" w:eastAsia="Calibri" w:hAnsi="Verdana"/>
          <w:bCs/>
          <w:sz w:val="20"/>
          <w:szCs w:val="20"/>
        </w:rPr>
        <w:t>j=n</w:t>
      </w:r>
    </w:p>
    <w:p w:rsidR="000D5BE8" w:rsidRPr="000D5BE8" w:rsidRDefault="000D5BE8" w:rsidP="000D5BE8">
      <w:pPr>
        <w:tabs>
          <w:tab w:val="left" w:pos="851"/>
        </w:tabs>
        <w:spacing w:line="240" w:lineRule="exact"/>
        <w:jc w:val="both"/>
        <w:rPr>
          <w:rFonts w:ascii="Verdana" w:eastAsia="Calibri" w:hAnsi="Verdana"/>
          <w:b/>
          <w:bCs/>
          <w:sz w:val="20"/>
          <w:szCs w:val="20"/>
        </w:rPr>
      </w:pPr>
      <w:r w:rsidRPr="000D5BE8">
        <w:rPr>
          <w:rFonts w:ascii="Verdana" w:eastAsia="Calibri" w:hAnsi="Verdana"/>
          <w:b/>
          <w:bCs/>
          <w:sz w:val="20"/>
          <w:szCs w:val="20"/>
        </w:rPr>
        <w:t xml:space="preserve">M = </w:t>
      </w:r>
      <w:proofErr w:type="spellStart"/>
      <w:r w:rsidRPr="000D5BE8">
        <w:rPr>
          <w:rFonts w:ascii="Verdana" w:eastAsia="Calibri" w:hAnsi="Verdana" w:hint="eastAsia"/>
          <w:b/>
          <w:bCs/>
          <w:sz w:val="20"/>
          <w:szCs w:val="20"/>
        </w:rPr>
        <w:t>Σ</w:t>
      </w:r>
      <w:r w:rsidRPr="000D5BE8">
        <w:rPr>
          <w:rFonts w:ascii="Verdana" w:eastAsia="Calibri" w:hAnsi="Verdana"/>
          <w:b/>
          <w:bCs/>
          <w:sz w:val="20"/>
          <w:szCs w:val="20"/>
        </w:rPr>
        <w:t>Pj</w:t>
      </w:r>
      <w:proofErr w:type="spellEnd"/>
    </w:p>
    <w:p w:rsidR="000D5BE8" w:rsidRPr="000D5BE8" w:rsidRDefault="00A02021" w:rsidP="000D5BE8">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      </w:t>
      </w:r>
      <w:r w:rsidR="000D5BE8" w:rsidRPr="000D5BE8">
        <w:rPr>
          <w:rFonts w:ascii="Verdana" w:eastAsia="Calibri" w:hAnsi="Verdana"/>
          <w:bCs/>
          <w:sz w:val="20"/>
          <w:szCs w:val="20"/>
        </w:rPr>
        <w:t>j=1</w:t>
      </w:r>
    </w:p>
    <w:p w:rsidR="000D5BE8"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gdzie:</w:t>
      </w:r>
    </w:p>
    <w:p w:rsidR="000D5BE8"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 xml:space="preserve">M – suma </w:t>
      </w:r>
      <w:r w:rsidR="00B74CE2" w:rsidRPr="000D5BE8">
        <w:rPr>
          <w:rFonts w:ascii="Verdana" w:eastAsia="Calibri" w:hAnsi="Verdana"/>
          <w:bCs/>
          <w:sz w:val="20"/>
          <w:szCs w:val="20"/>
        </w:rPr>
        <w:t>punktów</w:t>
      </w:r>
      <w:r w:rsidRPr="000D5BE8">
        <w:rPr>
          <w:rFonts w:ascii="Verdana" w:eastAsia="Calibri" w:hAnsi="Verdana"/>
          <w:bCs/>
          <w:sz w:val="20"/>
          <w:szCs w:val="20"/>
        </w:rPr>
        <w:t xml:space="preserve"> przyz</w:t>
      </w:r>
      <w:r w:rsidR="00A02021">
        <w:rPr>
          <w:rFonts w:ascii="Verdana" w:eastAsia="Calibri" w:hAnsi="Verdana"/>
          <w:bCs/>
          <w:sz w:val="20"/>
          <w:szCs w:val="20"/>
        </w:rPr>
        <w:t xml:space="preserve">nanych ofercie przez wszystkich </w:t>
      </w:r>
      <w:r w:rsidR="00B74CE2" w:rsidRPr="000D5BE8">
        <w:rPr>
          <w:rFonts w:ascii="Verdana" w:eastAsia="Calibri" w:hAnsi="Verdana"/>
          <w:bCs/>
          <w:sz w:val="20"/>
          <w:szCs w:val="20"/>
        </w:rPr>
        <w:t>członków</w:t>
      </w:r>
      <w:r w:rsidRPr="000D5BE8">
        <w:rPr>
          <w:rFonts w:ascii="Verdana" w:eastAsia="Calibri" w:hAnsi="Verdana"/>
          <w:bCs/>
          <w:sz w:val="20"/>
          <w:szCs w:val="20"/>
        </w:rPr>
        <w:t xml:space="preserve"> komisji dokonujących oceny</w:t>
      </w:r>
    </w:p>
    <w:p w:rsidR="00935E55" w:rsidRDefault="00935E55" w:rsidP="000D5BE8">
      <w:pPr>
        <w:tabs>
          <w:tab w:val="left" w:pos="851"/>
        </w:tabs>
        <w:spacing w:line="240" w:lineRule="exact"/>
        <w:jc w:val="both"/>
        <w:rPr>
          <w:rFonts w:ascii="Verdana" w:eastAsia="Calibri" w:hAnsi="Verdana"/>
          <w:bCs/>
          <w:sz w:val="20"/>
          <w:szCs w:val="20"/>
        </w:rPr>
      </w:pPr>
      <w:proofErr w:type="spellStart"/>
      <w:r w:rsidRPr="00935E55">
        <w:rPr>
          <w:rFonts w:ascii="Verdana" w:eastAsia="Calibri" w:hAnsi="Verdana"/>
          <w:bCs/>
          <w:sz w:val="20"/>
          <w:szCs w:val="20"/>
        </w:rPr>
        <w:t>Pj</w:t>
      </w:r>
      <w:proofErr w:type="spellEnd"/>
      <w:r w:rsidRPr="00935E55">
        <w:rPr>
          <w:rFonts w:ascii="Verdana" w:eastAsia="Calibri" w:hAnsi="Verdana"/>
          <w:bCs/>
          <w:sz w:val="20"/>
          <w:szCs w:val="20"/>
        </w:rPr>
        <w:t xml:space="preserve"> – suma punktów przyznanych ofercie przez jednego członka komisji dokonującego oceny</w:t>
      </w:r>
    </w:p>
    <w:p w:rsid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 xml:space="preserve">n – liczba </w:t>
      </w:r>
      <w:r w:rsidR="00B74CE2" w:rsidRPr="000D5BE8">
        <w:rPr>
          <w:rFonts w:ascii="Verdana" w:eastAsia="Calibri" w:hAnsi="Verdana"/>
          <w:bCs/>
          <w:sz w:val="20"/>
          <w:szCs w:val="20"/>
        </w:rPr>
        <w:t>członków</w:t>
      </w:r>
      <w:r w:rsidRPr="000D5BE8">
        <w:rPr>
          <w:rFonts w:ascii="Verdana" w:eastAsia="Calibri" w:hAnsi="Verdana"/>
          <w:bCs/>
          <w:sz w:val="20"/>
          <w:szCs w:val="20"/>
        </w:rPr>
        <w:t xml:space="preserve"> komisji dokonujących oceny</w:t>
      </w:r>
    </w:p>
    <w:p w:rsidR="00A02021" w:rsidRPr="000D5BE8" w:rsidRDefault="00A02021" w:rsidP="000D5BE8">
      <w:pPr>
        <w:tabs>
          <w:tab w:val="left" w:pos="851"/>
        </w:tabs>
        <w:spacing w:line="240" w:lineRule="exact"/>
        <w:jc w:val="both"/>
        <w:rPr>
          <w:rFonts w:ascii="Verdana" w:eastAsia="Calibri" w:hAnsi="Verdana"/>
          <w:bCs/>
          <w:sz w:val="20"/>
          <w:szCs w:val="20"/>
        </w:rPr>
      </w:pPr>
    </w:p>
    <w:p w:rsidR="000D5BE8"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 xml:space="preserve">4) Liczba </w:t>
      </w:r>
      <w:r w:rsidR="00A80DD3" w:rsidRPr="000D5BE8">
        <w:rPr>
          <w:rFonts w:ascii="Verdana" w:eastAsia="Calibri" w:hAnsi="Verdana"/>
          <w:bCs/>
          <w:sz w:val="20"/>
          <w:szCs w:val="20"/>
        </w:rPr>
        <w:t>punktów</w:t>
      </w:r>
      <w:r w:rsidRPr="000D5BE8">
        <w:rPr>
          <w:rFonts w:ascii="Verdana" w:eastAsia="Calibri" w:hAnsi="Verdana"/>
          <w:bCs/>
          <w:sz w:val="20"/>
          <w:szCs w:val="20"/>
        </w:rPr>
        <w:t xml:space="preserve"> w kryterium „</w:t>
      </w:r>
      <w:r w:rsidRPr="000D5BE8">
        <w:rPr>
          <w:rFonts w:ascii="Verdana" w:eastAsia="Calibri" w:hAnsi="Verdana"/>
          <w:b/>
          <w:bCs/>
          <w:sz w:val="20"/>
          <w:szCs w:val="20"/>
        </w:rPr>
        <w:t>Estetyka i jako</w:t>
      </w:r>
      <w:r w:rsidRPr="000D5BE8">
        <w:rPr>
          <w:rFonts w:ascii="Verdana" w:eastAsia="Calibri" w:hAnsi="Verdana" w:hint="eastAsia"/>
          <w:b/>
          <w:bCs/>
          <w:sz w:val="20"/>
          <w:szCs w:val="20"/>
        </w:rPr>
        <w:t>ść</w:t>
      </w:r>
      <w:r w:rsidRPr="000D5BE8">
        <w:rPr>
          <w:rFonts w:ascii="Verdana" w:eastAsia="Calibri" w:hAnsi="Verdana"/>
          <w:b/>
          <w:bCs/>
          <w:sz w:val="20"/>
          <w:szCs w:val="20"/>
        </w:rPr>
        <w:t xml:space="preserve"> wykonania</w:t>
      </w:r>
      <w:r w:rsidRPr="000D5BE8">
        <w:rPr>
          <w:rFonts w:ascii="Verdana" w:eastAsia="Calibri" w:hAnsi="Verdana" w:hint="eastAsia"/>
          <w:b/>
          <w:bCs/>
          <w:sz w:val="20"/>
          <w:szCs w:val="20"/>
        </w:rPr>
        <w:t>”</w:t>
      </w:r>
      <w:r w:rsidR="00A80DD3">
        <w:rPr>
          <w:rFonts w:ascii="Verdana" w:eastAsia="Calibri" w:hAnsi="Verdana"/>
          <w:b/>
          <w:bCs/>
          <w:sz w:val="20"/>
          <w:szCs w:val="20"/>
        </w:rPr>
        <w:t xml:space="preserve"> (J</w:t>
      </w:r>
      <w:r w:rsidRPr="000D5BE8">
        <w:rPr>
          <w:rFonts w:ascii="Verdana" w:eastAsia="Calibri" w:hAnsi="Verdana"/>
          <w:b/>
          <w:bCs/>
          <w:sz w:val="20"/>
          <w:szCs w:val="20"/>
        </w:rPr>
        <w:t xml:space="preserve">) </w:t>
      </w:r>
      <w:r w:rsidRPr="000D5BE8">
        <w:rPr>
          <w:rFonts w:ascii="Verdana" w:eastAsia="Calibri" w:hAnsi="Verdana"/>
          <w:bCs/>
          <w:sz w:val="20"/>
          <w:szCs w:val="20"/>
        </w:rPr>
        <w:t>zostanie obliczona</w:t>
      </w:r>
    </w:p>
    <w:p w:rsidR="008C4E84"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zgodnie z następującym wzorem</w:t>
      </w:r>
      <w:r w:rsidR="00A80DD3">
        <w:rPr>
          <w:rFonts w:ascii="Verdana" w:eastAsia="Calibri" w:hAnsi="Verdana"/>
          <w:bCs/>
          <w:sz w:val="20"/>
          <w:szCs w:val="20"/>
        </w:rPr>
        <w:t>:</w:t>
      </w:r>
    </w:p>
    <w:p w:rsidR="008C4E84" w:rsidRPr="000D5BE8" w:rsidRDefault="008C4E84" w:rsidP="000D5BE8">
      <w:pPr>
        <w:tabs>
          <w:tab w:val="left" w:pos="851"/>
        </w:tabs>
        <w:spacing w:line="240" w:lineRule="exact"/>
        <w:jc w:val="both"/>
        <w:rPr>
          <w:rFonts w:ascii="Verdana" w:eastAsia="Calibri" w:hAnsi="Verdana"/>
          <w:bCs/>
          <w:sz w:val="20"/>
          <w:szCs w:val="20"/>
        </w:rPr>
      </w:pPr>
    </w:p>
    <w:p w:rsidR="000D5BE8" w:rsidRPr="000D5BE8" w:rsidRDefault="008C4E84" w:rsidP="000D5BE8">
      <w:pPr>
        <w:tabs>
          <w:tab w:val="left" w:pos="851"/>
        </w:tabs>
        <w:spacing w:line="240" w:lineRule="exact"/>
        <w:jc w:val="both"/>
        <w:rPr>
          <w:rFonts w:ascii="Verdana" w:eastAsia="Calibri" w:hAnsi="Verdana"/>
          <w:b/>
          <w:bCs/>
          <w:sz w:val="20"/>
          <w:szCs w:val="20"/>
        </w:rPr>
      </w:pPr>
      <w:r>
        <w:rPr>
          <w:rFonts w:ascii="Verdana" w:eastAsia="Calibri" w:hAnsi="Verdana"/>
          <w:b/>
          <w:bCs/>
          <w:sz w:val="20"/>
          <w:szCs w:val="20"/>
        </w:rPr>
        <w:t xml:space="preserve">      M</w:t>
      </w:r>
    </w:p>
    <w:p w:rsidR="000D5BE8" w:rsidRDefault="00C2725E" w:rsidP="000D5BE8">
      <w:pPr>
        <w:tabs>
          <w:tab w:val="left" w:pos="851"/>
        </w:tabs>
        <w:spacing w:line="240" w:lineRule="exact"/>
        <w:jc w:val="both"/>
        <w:rPr>
          <w:rFonts w:ascii="Verdana" w:eastAsia="Calibri" w:hAnsi="Verdana"/>
          <w:b/>
          <w:bCs/>
          <w:sz w:val="20"/>
          <w:szCs w:val="20"/>
        </w:rPr>
      </w:pPr>
      <w:r>
        <w:rPr>
          <w:rFonts w:ascii="Verdana" w:eastAsia="Calibri" w:hAnsi="Verdana"/>
          <w:b/>
          <w:bCs/>
          <w:noProof/>
          <w:sz w:val="20"/>
          <w:szCs w:val="20"/>
        </w:rPr>
        <mc:AlternateContent>
          <mc:Choice Requires="wps">
            <w:drawing>
              <wp:anchor distT="0" distB="0" distL="114300" distR="114300" simplePos="0" relativeHeight="251659264" behindDoc="0" locked="0" layoutInCell="1" allowOverlap="1" wp14:anchorId="0073E3E5" wp14:editId="308D1527">
                <wp:simplePos x="0" y="0"/>
                <wp:positionH relativeFrom="column">
                  <wp:posOffset>194945</wp:posOffset>
                </wp:positionH>
                <wp:positionV relativeFrom="paragraph">
                  <wp:posOffset>80645</wp:posOffset>
                </wp:positionV>
                <wp:extent cx="247650" cy="0"/>
                <wp:effectExtent l="0" t="0" r="19050" b="19050"/>
                <wp:wrapNone/>
                <wp:docPr id="2" name="Łącznik prostoliniowy 2"/>
                <wp:cNvGraphicFramePr/>
                <a:graphic xmlns:a="http://schemas.openxmlformats.org/drawingml/2006/main">
                  <a:graphicData uri="http://schemas.microsoft.com/office/word/2010/wordprocessingShape">
                    <wps:wsp>
                      <wps:cNvCnPr/>
                      <wps:spPr>
                        <a:xfrm>
                          <a:off x="0" y="0"/>
                          <a:ext cx="24765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Łącznik prostoliniowy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5pt,6.35pt" to="34.8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" strokecolor="black [3213]" strokeweight=".5pt">
                <v:stroke joinstyle="miter"/>
              </v:line>
            </w:pict>
          </mc:Fallback>
        </mc:AlternateContent>
      </w:r>
      <w:r>
        <w:rPr>
          <w:rFonts w:ascii="Verdana" w:eastAsia="Calibri" w:hAnsi="Verdana"/>
          <w:b/>
          <w:bCs/>
          <w:sz w:val="20"/>
          <w:szCs w:val="20"/>
        </w:rPr>
        <w:t>J=</w:t>
      </w:r>
    </w:p>
    <w:p w:rsidR="008C4E84" w:rsidRPr="000D5BE8" w:rsidRDefault="008C4E84" w:rsidP="000D5BE8">
      <w:pPr>
        <w:tabs>
          <w:tab w:val="left" w:pos="851"/>
        </w:tabs>
        <w:spacing w:line="240" w:lineRule="exact"/>
        <w:jc w:val="both"/>
        <w:rPr>
          <w:rFonts w:ascii="Verdana" w:eastAsia="Calibri" w:hAnsi="Verdana"/>
          <w:b/>
          <w:bCs/>
          <w:sz w:val="20"/>
          <w:szCs w:val="20"/>
        </w:rPr>
      </w:pPr>
      <w:r>
        <w:rPr>
          <w:rFonts w:ascii="Verdana" w:eastAsia="Calibri" w:hAnsi="Verdana"/>
          <w:b/>
          <w:bCs/>
          <w:sz w:val="20"/>
          <w:szCs w:val="20"/>
        </w:rPr>
        <w:t xml:space="preserve">      n</w:t>
      </w:r>
    </w:p>
    <w:p w:rsidR="00A81A68" w:rsidRDefault="00A81A68" w:rsidP="000D5BE8">
      <w:pPr>
        <w:tabs>
          <w:tab w:val="left" w:pos="851"/>
        </w:tabs>
        <w:spacing w:line="240" w:lineRule="exact"/>
        <w:jc w:val="both"/>
        <w:rPr>
          <w:rFonts w:ascii="Verdana" w:eastAsia="Calibri" w:hAnsi="Verdana"/>
          <w:bCs/>
          <w:sz w:val="20"/>
          <w:szCs w:val="20"/>
        </w:rPr>
      </w:pPr>
    </w:p>
    <w:p w:rsidR="000D5BE8"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gdzie:</w:t>
      </w:r>
    </w:p>
    <w:p w:rsidR="000D5BE8" w:rsidRPr="000D5BE8" w:rsidRDefault="003D745D" w:rsidP="000D5BE8">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M</w:t>
      </w:r>
      <w:r w:rsidR="000D5BE8" w:rsidRPr="000D5BE8">
        <w:rPr>
          <w:rFonts w:ascii="Verdana" w:eastAsia="Calibri" w:hAnsi="Verdana"/>
          <w:bCs/>
          <w:sz w:val="20"/>
          <w:szCs w:val="20"/>
        </w:rPr>
        <w:t xml:space="preserve"> – suma </w:t>
      </w:r>
      <w:r w:rsidR="008C4E84" w:rsidRPr="000D5BE8">
        <w:rPr>
          <w:rFonts w:ascii="Verdana" w:eastAsia="Calibri" w:hAnsi="Verdana"/>
          <w:bCs/>
          <w:sz w:val="20"/>
          <w:szCs w:val="20"/>
        </w:rPr>
        <w:t>punktów</w:t>
      </w:r>
      <w:r w:rsidR="000D5BE8" w:rsidRPr="000D5BE8">
        <w:rPr>
          <w:rFonts w:ascii="Verdana" w:eastAsia="Calibri" w:hAnsi="Verdana"/>
          <w:bCs/>
          <w:sz w:val="20"/>
          <w:szCs w:val="20"/>
        </w:rPr>
        <w:t xml:space="preserve"> przyznanych ofercie </w:t>
      </w:r>
      <w:r w:rsidR="005D41DE">
        <w:rPr>
          <w:rFonts w:ascii="Verdana" w:eastAsia="Calibri" w:hAnsi="Verdana"/>
          <w:bCs/>
          <w:sz w:val="20"/>
          <w:szCs w:val="20"/>
        </w:rPr>
        <w:t xml:space="preserve">przez wszystkich </w:t>
      </w:r>
      <w:r w:rsidRPr="000D5BE8">
        <w:rPr>
          <w:rFonts w:ascii="Verdana" w:eastAsia="Calibri" w:hAnsi="Verdana"/>
          <w:bCs/>
          <w:sz w:val="20"/>
          <w:szCs w:val="20"/>
        </w:rPr>
        <w:t>członków</w:t>
      </w:r>
      <w:r w:rsidR="000D5BE8" w:rsidRPr="000D5BE8">
        <w:rPr>
          <w:rFonts w:ascii="Verdana" w:eastAsia="Calibri" w:hAnsi="Verdana"/>
          <w:bCs/>
          <w:sz w:val="20"/>
          <w:szCs w:val="20"/>
        </w:rPr>
        <w:t xml:space="preserve"> komisji dokonujących oceny</w:t>
      </w:r>
    </w:p>
    <w:p w:rsidR="000D5BE8"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 xml:space="preserve">n – liczba </w:t>
      </w:r>
      <w:r w:rsidR="003D745D" w:rsidRPr="000D5BE8">
        <w:rPr>
          <w:rFonts w:ascii="Verdana" w:eastAsia="Calibri" w:hAnsi="Verdana"/>
          <w:bCs/>
          <w:sz w:val="20"/>
          <w:szCs w:val="20"/>
        </w:rPr>
        <w:t>członków</w:t>
      </w:r>
      <w:r w:rsidRPr="000D5BE8">
        <w:rPr>
          <w:rFonts w:ascii="Verdana" w:eastAsia="Calibri" w:hAnsi="Verdana"/>
          <w:bCs/>
          <w:sz w:val="20"/>
          <w:szCs w:val="20"/>
        </w:rPr>
        <w:t xml:space="preserve"> kom</w:t>
      </w:r>
      <w:r w:rsidR="003D745D">
        <w:rPr>
          <w:rFonts w:ascii="Verdana" w:eastAsia="Calibri" w:hAnsi="Verdana"/>
          <w:bCs/>
          <w:sz w:val="20"/>
          <w:szCs w:val="20"/>
        </w:rPr>
        <w:t>isji dokonujących oceny</w:t>
      </w:r>
    </w:p>
    <w:p w:rsidR="000D5BE8" w:rsidRDefault="000D5BE8" w:rsidP="000D5BE8">
      <w:pPr>
        <w:tabs>
          <w:tab w:val="left" w:pos="851"/>
        </w:tabs>
        <w:spacing w:line="240" w:lineRule="exact"/>
        <w:jc w:val="both"/>
        <w:rPr>
          <w:rFonts w:ascii="Verdana" w:eastAsia="Calibri" w:hAnsi="Verdana"/>
          <w:bCs/>
          <w:color w:val="FF0000"/>
          <w:sz w:val="20"/>
          <w:szCs w:val="20"/>
        </w:rPr>
      </w:pPr>
    </w:p>
    <w:p w:rsidR="00094748" w:rsidRPr="00A13EB0" w:rsidRDefault="00094748" w:rsidP="004F73C4">
      <w:pPr>
        <w:tabs>
          <w:tab w:val="left" w:pos="851"/>
        </w:tabs>
        <w:spacing w:line="240" w:lineRule="exact"/>
        <w:jc w:val="both"/>
        <w:rPr>
          <w:rFonts w:ascii="Verdana" w:eastAsia="Calibri" w:hAnsi="Verdana"/>
          <w:sz w:val="20"/>
          <w:szCs w:val="20"/>
          <w:lang w:eastAsia="en-US"/>
        </w:rPr>
      </w:pPr>
      <w:r w:rsidRPr="00A13EB0">
        <w:rPr>
          <w:rFonts w:ascii="Verdana" w:hAnsi="Verdana"/>
          <w:spacing w:val="4"/>
          <w:sz w:val="20"/>
          <w:szCs w:val="20"/>
          <w:lang w:eastAsia="ar-SA"/>
        </w:rPr>
        <w:t>18.2.</w:t>
      </w:r>
      <w:r w:rsidRPr="00A13EB0">
        <w:rPr>
          <w:rFonts w:ascii="Verdana" w:hAnsi="Verdana"/>
          <w:spacing w:val="4"/>
          <w:sz w:val="20"/>
          <w:szCs w:val="20"/>
          <w:lang w:eastAsia="ar-SA"/>
        </w:rPr>
        <w:tab/>
      </w:r>
      <w:r w:rsidRPr="00A13EB0">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rsidR="00736698" w:rsidRPr="00BD426E" w:rsidRDefault="003D3C18" w:rsidP="00736698">
      <w:pPr>
        <w:spacing w:line="240" w:lineRule="exact"/>
        <w:ind w:firstLine="630"/>
        <w:jc w:val="center"/>
        <w:rPr>
          <w:rFonts w:ascii="Verdana" w:eastAsia="Calibri" w:hAnsi="Verdana"/>
          <w:b/>
          <w:sz w:val="20"/>
          <w:szCs w:val="20"/>
        </w:rPr>
      </w:pPr>
      <w:r>
        <w:rPr>
          <w:rFonts w:ascii="Verdana" w:eastAsia="Calibri" w:hAnsi="Verdana"/>
          <w:b/>
          <w:sz w:val="20"/>
          <w:szCs w:val="20"/>
        </w:rPr>
        <w:t>P = C + J</w:t>
      </w:r>
    </w:p>
    <w:p w:rsidR="00736698" w:rsidRPr="00BD426E" w:rsidRDefault="00736698" w:rsidP="00736698">
      <w:pPr>
        <w:spacing w:line="240" w:lineRule="exact"/>
        <w:ind w:firstLine="630"/>
        <w:jc w:val="both"/>
        <w:rPr>
          <w:rFonts w:ascii="Verdana" w:eastAsia="Calibri" w:hAnsi="Verdana"/>
          <w:sz w:val="20"/>
          <w:szCs w:val="20"/>
        </w:rPr>
      </w:pPr>
      <w:r w:rsidRPr="00BD426E">
        <w:rPr>
          <w:rFonts w:ascii="Verdana" w:eastAsia="Calibri" w:hAnsi="Verdana"/>
          <w:sz w:val="20"/>
          <w:szCs w:val="20"/>
        </w:rPr>
        <w:t xml:space="preserve">Gdzie: </w:t>
      </w:r>
    </w:p>
    <w:p w:rsidR="00736698" w:rsidRPr="00BD426E" w:rsidRDefault="00736698" w:rsidP="00736698">
      <w:pPr>
        <w:spacing w:line="240" w:lineRule="exact"/>
        <w:ind w:firstLine="630"/>
        <w:jc w:val="both"/>
        <w:rPr>
          <w:rFonts w:ascii="Verdana" w:eastAsia="Calibri" w:hAnsi="Verdana"/>
          <w:sz w:val="20"/>
          <w:szCs w:val="20"/>
        </w:rPr>
      </w:pPr>
      <w:r w:rsidRPr="00BD426E">
        <w:rPr>
          <w:rFonts w:ascii="Verdana" w:eastAsia="Calibri" w:hAnsi="Verdana"/>
          <w:sz w:val="20"/>
          <w:szCs w:val="20"/>
        </w:rPr>
        <w:t>P – łączna liczba punktów oferty ocenianej</w:t>
      </w:r>
    </w:p>
    <w:p w:rsidR="00736698" w:rsidRPr="00BD426E" w:rsidRDefault="00736698" w:rsidP="00736698">
      <w:pPr>
        <w:spacing w:line="240" w:lineRule="exact"/>
        <w:ind w:firstLine="630"/>
        <w:jc w:val="both"/>
        <w:rPr>
          <w:rFonts w:ascii="Verdana" w:eastAsia="Calibri" w:hAnsi="Verdana"/>
          <w:sz w:val="20"/>
          <w:szCs w:val="20"/>
        </w:rPr>
      </w:pPr>
      <w:r w:rsidRPr="00BD426E">
        <w:rPr>
          <w:rFonts w:ascii="Verdana" w:eastAsia="Calibri" w:hAnsi="Verdana"/>
          <w:sz w:val="20"/>
          <w:szCs w:val="20"/>
        </w:rPr>
        <w:t xml:space="preserve">C – liczba punktów uzyskanych w kryterium „Cena” </w:t>
      </w:r>
    </w:p>
    <w:p w:rsidR="00736698" w:rsidRPr="00BD426E" w:rsidRDefault="00DD6613" w:rsidP="00736698">
      <w:pPr>
        <w:spacing w:line="240" w:lineRule="exact"/>
        <w:ind w:left="630"/>
        <w:jc w:val="both"/>
        <w:rPr>
          <w:rFonts w:ascii="Verdana" w:eastAsia="Calibri" w:hAnsi="Verdana"/>
          <w:sz w:val="20"/>
          <w:szCs w:val="20"/>
        </w:rPr>
      </w:pPr>
      <w:r>
        <w:rPr>
          <w:rFonts w:ascii="Verdana" w:eastAsia="Calibri" w:hAnsi="Verdana"/>
          <w:sz w:val="20"/>
          <w:szCs w:val="20"/>
        </w:rPr>
        <w:t>J</w:t>
      </w:r>
      <w:r w:rsidRPr="00BD426E">
        <w:rPr>
          <w:rFonts w:ascii="Verdana" w:eastAsia="Calibri" w:hAnsi="Verdana"/>
          <w:sz w:val="20"/>
          <w:szCs w:val="20"/>
        </w:rPr>
        <w:t xml:space="preserve"> </w:t>
      </w:r>
      <w:r w:rsidR="00736698" w:rsidRPr="00BD426E">
        <w:rPr>
          <w:rFonts w:ascii="Verdana" w:eastAsia="Calibri" w:hAnsi="Verdana"/>
          <w:sz w:val="20"/>
          <w:szCs w:val="20"/>
        </w:rPr>
        <w:t>– liczba punktów uzyskanych w kryterium „</w:t>
      </w:r>
      <w:r w:rsidR="005D41DE">
        <w:rPr>
          <w:rFonts w:ascii="Verdana" w:eastAsia="Calibri" w:hAnsi="Verdana"/>
          <w:sz w:val="20"/>
          <w:szCs w:val="20"/>
        </w:rPr>
        <w:t>Estetyka i j</w:t>
      </w:r>
      <w:r w:rsidR="003D3C18">
        <w:rPr>
          <w:rFonts w:ascii="Verdana" w:eastAsia="Calibri" w:hAnsi="Verdana"/>
          <w:sz w:val="20"/>
          <w:szCs w:val="20"/>
        </w:rPr>
        <w:t>akość</w:t>
      </w:r>
      <w:r w:rsidR="005D41DE">
        <w:rPr>
          <w:rFonts w:ascii="Verdana" w:eastAsia="Calibri" w:hAnsi="Verdana"/>
          <w:sz w:val="20"/>
          <w:szCs w:val="20"/>
        </w:rPr>
        <w:t xml:space="preserve"> wykonania</w:t>
      </w:r>
      <w:r w:rsidR="00736698" w:rsidRPr="00BD426E">
        <w:rPr>
          <w:rFonts w:ascii="Verdana" w:eastAsia="Calibri" w:hAnsi="Verdana"/>
          <w:sz w:val="20"/>
          <w:szCs w:val="20"/>
        </w:rPr>
        <w:t>”</w:t>
      </w:r>
    </w:p>
    <w:p w:rsidR="00911A1E" w:rsidRPr="00BC3AAD" w:rsidRDefault="00094748" w:rsidP="00BC3AAD">
      <w:pPr>
        <w:suppressAutoHyphens/>
        <w:spacing w:before="120"/>
        <w:ind w:left="709" w:hanging="709"/>
        <w:jc w:val="both"/>
        <w:rPr>
          <w:rFonts w:ascii="Verdana" w:hAnsi="Verdana" w:cs="Verdana"/>
          <w:sz w:val="20"/>
          <w:szCs w:val="20"/>
        </w:rPr>
      </w:pPr>
      <w:r w:rsidRPr="00A13EB0">
        <w:rPr>
          <w:rFonts w:ascii="Verdana" w:hAnsi="Verdana"/>
          <w:spacing w:val="4"/>
          <w:sz w:val="20"/>
          <w:szCs w:val="20"/>
          <w:lang w:eastAsia="ar-SA"/>
        </w:rPr>
        <w:t>18.3.</w:t>
      </w:r>
      <w:r w:rsidRPr="00A13EB0">
        <w:rPr>
          <w:rFonts w:ascii="Verdana" w:hAnsi="Verdana"/>
          <w:spacing w:val="4"/>
          <w:sz w:val="20"/>
          <w:szCs w:val="20"/>
          <w:lang w:eastAsia="ar-SA"/>
        </w:rPr>
        <w:tab/>
      </w:r>
      <w:r w:rsidRPr="00A13EB0">
        <w:rPr>
          <w:rFonts w:ascii="Verdana" w:hAnsi="Verdana" w:cs="Verdana"/>
          <w:sz w:val="20"/>
          <w:szCs w:val="20"/>
        </w:rPr>
        <w:t xml:space="preserve">Zamawiający </w:t>
      </w:r>
      <w:r w:rsidRPr="00A13EB0">
        <w:rPr>
          <w:rFonts w:ascii="Verdana" w:hAnsi="Verdana" w:cs="Verdana"/>
          <w:b/>
          <w:sz w:val="20"/>
          <w:szCs w:val="20"/>
        </w:rPr>
        <w:t>nie przewiduje</w:t>
      </w:r>
      <w:r w:rsidRPr="00A13EB0">
        <w:rPr>
          <w:rFonts w:ascii="Verdana" w:hAnsi="Verdana" w:cs="Verdana"/>
          <w:sz w:val="20"/>
          <w:szCs w:val="20"/>
        </w:rPr>
        <w:t xml:space="preserve"> aukcji elektronicznej.</w:t>
      </w:r>
    </w:p>
    <w:p w:rsidR="00701C8E" w:rsidRPr="00A13EB0" w:rsidRDefault="00701C8E" w:rsidP="00094748">
      <w:pPr>
        <w:suppressAutoHyphens/>
        <w:spacing w:before="120"/>
        <w:ind w:left="709" w:hanging="709"/>
        <w:jc w:val="both"/>
        <w:rPr>
          <w:rFonts w:ascii="Verdana" w:hAnsi="Verdana"/>
          <w:color w:val="000000"/>
          <w:spacing w:val="4"/>
          <w:sz w:val="20"/>
          <w:szCs w:val="20"/>
          <w:lang w:eastAsia="ar-SA"/>
        </w:rPr>
      </w:pPr>
    </w:p>
    <w:p w:rsidR="00701C8E" w:rsidRPr="00A13EB0" w:rsidRDefault="00701C8E" w:rsidP="00701C8E">
      <w:pPr>
        <w:suppressAutoHyphens/>
        <w:ind w:left="709" w:right="-567" w:hanging="709"/>
        <w:rPr>
          <w:rFonts w:ascii="Verdana" w:hAnsi="Verdana"/>
          <w:b/>
          <w:sz w:val="20"/>
          <w:szCs w:val="20"/>
          <w:lang w:eastAsia="ar-SA"/>
        </w:rPr>
      </w:pPr>
      <w:r w:rsidRPr="00A13EB0">
        <w:rPr>
          <w:rFonts w:ascii="Verdana" w:hAnsi="Verdana"/>
          <w:b/>
          <w:sz w:val="20"/>
          <w:szCs w:val="20"/>
          <w:lang w:eastAsia="ar-SA"/>
        </w:rPr>
        <w:lastRenderedPageBreak/>
        <w:t>19.</w:t>
      </w:r>
      <w:r w:rsidRPr="00A13EB0">
        <w:rPr>
          <w:rFonts w:ascii="Verdana" w:hAnsi="Verdana"/>
          <w:b/>
          <w:sz w:val="20"/>
          <w:szCs w:val="20"/>
          <w:lang w:eastAsia="ar-SA"/>
        </w:rPr>
        <w:tab/>
      </w:r>
      <w:r w:rsidRPr="00A13EB0">
        <w:rPr>
          <w:rFonts w:ascii="Verdana" w:hAnsi="Verdana" w:cs="Verdana"/>
          <w:b/>
          <w:bCs/>
          <w:spacing w:val="2"/>
          <w:position w:val="2"/>
          <w:sz w:val="20"/>
          <w:szCs w:val="20"/>
        </w:rPr>
        <w:t>INFORMACJE O FORMALNOŚCIACH, JAKICH NALEŻY DOPEŁNIĆ PO WYBORZE OFERTY W CELU ZAWARCIA UMOWY</w:t>
      </w:r>
    </w:p>
    <w:p w:rsidR="00701C8E" w:rsidRPr="00A13EB0" w:rsidRDefault="00701C8E" w:rsidP="00701C8E">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19.1.</w:t>
      </w:r>
      <w:r w:rsidRPr="00A13EB0">
        <w:rPr>
          <w:rFonts w:ascii="Verdana" w:hAnsi="Verdana"/>
          <w:color w:val="000000"/>
          <w:spacing w:val="4"/>
          <w:sz w:val="20"/>
          <w:szCs w:val="20"/>
          <w:lang w:eastAsia="ar-SA"/>
        </w:rPr>
        <w:tab/>
      </w:r>
      <w:r w:rsidRPr="00A13EB0">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096303" w:rsidRDefault="00701C8E" w:rsidP="00096303">
      <w:pPr>
        <w:suppressAutoHyphens/>
        <w:spacing w:before="120"/>
        <w:ind w:left="709" w:hanging="709"/>
        <w:jc w:val="both"/>
        <w:rPr>
          <w:rFonts w:ascii="Verdana" w:hAnsi="Verdana"/>
          <w:spacing w:val="2"/>
          <w:position w:val="2"/>
          <w:sz w:val="20"/>
          <w:szCs w:val="20"/>
        </w:rPr>
      </w:pPr>
      <w:r w:rsidRPr="00A13EB0">
        <w:rPr>
          <w:rFonts w:ascii="Verdana" w:hAnsi="Verdana"/>
          <w:color w:val="000000"/>
          <w:spacing w:val="4"/>
          <w:sz w:val="20"/>
          <w:szCs w:val="20"/>
          <w:lang w:eastAsia="ar-SA"/>
        </w:rPr>
        <w:t>19.</w:t>
      </w:r>
      <w:r w:rsidRPr="00A13EB0">
        <w:rPr>
          <w:rFonts w:ascii="Verdana" w:hAnsi="Verdana"/>
          <w:sz w:val="20"/>
          <w:szCs w:val="20"/>
        </w:rPr>
        <w:t>2.</w:t>
      </w:r>
      <w:r w:rsidRPr="00A13EB0">
        <w:rPr>
          <w:rFonts w:ascii="Verdana" w:hAnsi="Verdana"/>
          <w:sz w:val="20"/>
          <w:szCs w:val="20"/>
        </w:rPr>
        <w:tab/>
      </w:r>
      <w:r w:rsidRPr="00A13EB0">
        <w:rPr>
          <w:rFonts w:ascii="Verdana" w:hAnsi="Verdana"/>
          <w:spacing w:val="2"/>
          <w:position w:val="2"/>
          <w:sz w:val="20"/>
          <w:szCs w:val="20"/>
        </w:rPr>
        <w:t xml:space="preserve">O terminie </w:t>
      </w:r>
      <w:r w:rsidRPr="00A13EB0">
        <w:rPr>
          <w:rFonts w:ascii="Verdana" w:hAnsi="Verdana"/>
          <w:sz w:val="20"/>
          <w:szCs w:val="20"/>
        </w:rPr>
        <w:t>złożenia</w:t>
      </w:r>
      <w:r w:rsidRPr="00A13EB0">
        <w:rPr>
          <w:rFonts w:ascii="Verdana" w:hAnsi="Verdana"/>
          <w:spacing w:val="2"/>
          <w:position w:val="2"/>
          <w:sz w:val="20"/>
          <w:szCs w:val="20"/>
        </w:rPr>
        <w:t xml:space="preserve"> dokumentu, o </w:t>
      </w:r>
      <w:r w:rsidR="00A67C53" w:rsidRPr="00A13EB0">
        <w:rPr>
          <w:rFonts w:ascii="Verdana" w:hAnsi="Verdana"/>
          <w:spacing w:val="2"/>
          <w:position w:val="2"/>
          <w:sz w:val="20"/>
          <w:szCs w:val="20"/>
        </w:rPr>
        <w:t xml:space="preserve">którym </w:t>
      </w:r>
      <w:r w:rsidRPr="00A13EB0">
        <w:rPr>
          <w:rFonts w:ascii="Verdana" w:hAnsi="Verdana"/>
          <w:spacing w:val="2"/>
          <w:position w:val="2"/>
          <w:sz w:val="20"/>
          <w:szCs w:val="20"/>
        </w:rPr>
        <w:t>mowa w pkt 1</w:t>
      </w:r>
      <w:r w:rsidR="00A84625" w:rsidRPr="00A13EB0">
        <w:rPr>
          <w:rFonts w:ascii="Verdana" w:hAnsi="Verdana"/>
          <w:spacing w:val="2"/>
          <w:position w:val="2"/>
          <w:sz w:val="20"/>
          <w:szCs w:val="20"/>
        </w:rPr>
        <w:t>9</w:t>
      </w:r>
      <w:r w:rsidRPr="00A13EB0">
        <w:rPr>
          <w:rFonts w:ascii="Verdana" w:hAnsi="Verdana"/>
          <w:spacing w:val="2"/>
          <w:position w:val="2"/>
          <w:sz w:val="20"/>
          <w:szCs w:val="20"/>
        </w:rPr>
        <w:t>.1. Zamawiający powia</w:t>
      </w:r>
      <w:r w:rsidR="00096303">
        <w:rPr>
          <w:rFonts w:ascii="Verdana" w:hAnsi="Verdana"/>
          <w:spacing w:val="2"/>
          <w:position w:val="2"/>
          <w:sz w:val="20"/>
          <w:szCs w:val="20"/>
        </w:rPr>
        <w:t>domi Wykonawcę odrębnym pismem.</w:t>
      </w:r>
    </w:p>
    <w:p w:rsidR="00865B73" w:rsidRDefault="00865B73" w:rsidP="00A65E7E">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19.</w:t>
      </w:r>
      <w:r w:rsidR="00096303">
        <w:rPr>
          <w:rFonts w:ascii="Verdana" w:eastAsia="Calibri" w:hAnsi="Verdana"/>
          <w:bCs/>
          <w:sz w:val="20"/>
          <w:szCs w:val="20"/>
        </w:rPr>
        <w:t>3</w:t>
      </w:r>
      <w:r>
        <w:rPr>
          <w:rFonts w:ascii="Verdana" w:eastAsia="Calibri" w:hAnsi="Verdana"/>
          <w:bCs/>
          <w:sz w:val="20"/>
          <w:szCs w:val="20"/>
        </w:rPr>
        <w:t xml:space="preserve">  Jeżeli wykonawca będzie korzystał z usług podwykonawców </w:t>
      </w:r>
      <w:r w:rsidRPr="00865B73">
        <w:rPr>
          <w:rFonts w:ascii="Verdana" w:eastAsia="Calibri" w:hAnsi="Verdana"/>
          <w:bCs/>
          <w:sz w:val="20"/>
          <w:szCs w:val="20"/>
        </w:rPr>
        <w:t xml:space="preserve">przed podpisaniem umowy przedłoży umowę </w:t>
      </w:r>
      <w:r w:rsidR="00740134">
        <w:rPr>
          <w:rFonts w:ascii="Verdana" w:eastAsia="Calibri" w:hAnsi="Verdana"/>
          <w:bCs/>
          <w:sz w:val="20"/>
          <w:szCs w:val="20"/>
        </w:rPr>
        <w:t>regulującą współpracę Wykonawcy z podwykonawcą</w:t>
      </w:r>
      <w:r w:rsidR="00432E76">
        <w:rPr>
          <w:rFonts w:ascii="Verdana" w:eastAsia="Calibri" w:hAnsi="Verdana"/>
          <w:bCs/>
          <w:sz w:val="20"/>
          <w:szCs w:val="20"/>
        </w:rPr>
        <w:t>, zgodną m.in</w:t>
      </w:r>
      <w:r w:rsidRPr="00865B73">
        <w:rPr>
          <w:rFonts w:ascii="Verdana" w:eastAsia="Calibri" w:hAnsi="Verdana"/>
          <w:bCs/>
          <w:sz w:val="20"/>
          <w:szCs w:val="20"/>
        </w:rPr>
        <w:t>.</w:t>
      </w:r>
      <w:r w:rsidR="00432E76">
        <w:rPr>
          <w:rFonts w:ascii="Verdana" w:eastAsia="Calibri" w:hAnsi="Verdana"/>
          <w:bCs/>
          <w:sz w:val="20"/>
          <w:szCs w:val="20"/>
        </w:rPr>
        <w:t xml:space="preserve"> z zapisami § 13 i 14 umowy.</w:t>
      </w:r>
    </w:p>
    <w:p w:rsidR="00BE245A" w:rsidRPr="00A13EB0" w:rsidRDefault="00BE245A" w:rsidP="00BE245A">
      <w:pPr>
        <w:rPr>
          <w:rStyle w:val="tekstdokbold"/>
          <w:rFonts w:ascii="Verdana" w:hAnsi="Verdana" w:cs="Verdana"/>
          <w:sz w:val="20"/>
          <w:szCs w:val="20"/>
        </w:rPr>
      </w:pPr>
    </w:p>
    <w:p w:rsidR="00701C8E" w:rsidRPr="00A13EB0" w:rsidRDefault="00F87461" w:rsidP="00701C8E">
      <w:pPr>
        <w:suppressAutoHyphens/>
        <w:ind w:left="709" w:right="-567" w:hanging="709"/>
        <w:rPr>
          <w:rFonts w:ascii="Verdana" w:hAnsi="Verdana"/>
          <w:b/>
          <w:sz w:val="20"/>
          <w:szCs w:val="20"/>
          <w:lang w:eastAsia="ar-SA"/>
        </w:rPr>
      </w:pPr>
      <w:r w:rsidRPr="00A13EB0">
        <w:rPr>
          <w:rFonts w:ascii="Verdana" w:hAnsi="Verdana"/>
          <w:b/>
          <w:sz w:val="20"/>
          <w:szCs w:val="20"/>
          <w:lang w:eastAsia="ar-SA"/>
        </w:rPr>
        <w:t>20</w:t>
      </w:r>
      <w:r w:rsidR="00701C8E" w:rsidRPr="00A13EB0">
        <w:rPr>
          <w:rFonts w:ascii="Verdana" w:hAnsi="Verdana"/>
          <w:b/>
          <w:sz w:val="20"/>
          <w:szCs w:val="20"/>
          <w:lang w:eastAsia="ar-SA"/>
        </w:rPr>
        <w:t>.</w:t>
      </w:r>
      <w:r w:rsidR="00701C8E" w:rsidRPr="00A13EB0">
        <w:rPr>
          <w:rFonts w:ascii="Verdana" w:hAnsi="Verdana"/>
          <w:b/>
          <w:sz w:val="20"/>
          <w:szCs w:val="20"/>
          <w:lang w:eastAsia="ar-SA"/>
        </w:rPr>
        <w:tab/>
      </w:r>
      <w:r w:rsidR="00701C8E" w:rsidRPr="00A13EB0">
        <w:rPr>
          <w:rStyle w:val="tekstdokbold"/>
          <w:rFonts w:ascii="Verdana" w:hAnsi="Verdana" w:cs="Verdana"/>
          <w:sz w:val="20"/>
          <w:szCs w:val="20"/>
        </w:rPr>
        <w:t>ZABEZPIECZENIE NALEŻYTEGO WYKONANIA UMOWY</w:t>
      </w:r>
    </w:p>
    <w:p w:rsidR="008034A6" w:rsidRPr="00A13EB0" w:rsidRDefault="00C179A2" w:rsidP="00B653AB">
      <w:pPr>
        <w:suppressAutoHyphens/>
        <w:spacing w:before="120"/>
        <w:ind w:left="709"/>
        <w:jc w:val="both"/>
        <w:rPr>
          <w:rFonts w:ascii="Verdana" w:hAnsi="Verdana"/>
          <w:sz w:val="20"/>
          <w:szCs w:val="20"/>
        </w:rPr>
      </w:pPr>
      <w:r w:rsidRPr="005F5F3A">
        <w:rPr>
          <w:rFonts w:ascii="Verdana" w:hAnsi="Verdana"/>
          <w:color w:val="000000"/>
          <w:spacing w:val="4"/>
          <w:sz w:val="20"/>
          <w:szCs w:val="20"/>
          <w:lang w:eastAsia="ar-SA"/>
        </w:rPr>
        <w:t xml:space="preserve">Zamawiający nie wymaga wniesienia </w:t>
      </w:r>
      <w:r w:rsidR="00B653AB">
        <w:rPr>
          <w:rFonts w:ascii="Verdana" w:hAnsi="Verdana"/>
          <w:color w:val="000000"/>
          <w:spacing w:val="4"/>
          <w:sz w:val="20"/>
          <w:szCs w:val="20"/>
          <w:lang w:eastAsia="ar-SA"/>
        </w:rPr>
        <w:t xml:space="preserve">zabezpieczenia </w:t>
      </w:r>
      <w:r w:rsidRPr="005F5F3A">
        <w:rPr>
          <w:rFonts w:ascii="Verdana" w:hAnsi="Verdana"/>
          <w:color w:val="000000"/>
          <w:spacing w:val="4"/>
          <w:sz w:val="20"/>
          <w:szCs w:val="20"/>
          <w:lang w:eastAsia="ar-SA"/>
        </w:rPr>
        <w:t>należytego</w:t>
      </w:r>
      <w:r w:rsidR="00B653AB">
        <w:rPr>
          <w:rFonts w:ascii="Verdana" w:hAnsi="Verdana"/>
          <w:color w:val="000000"/>
          <w:spacing w:val="4"/>
          <w:sz w:val="20"/>
          <w:szCs w:val="20"/>
          <w:lang w:eastAsia="ar-SA"/>
        </w:rPr>
        <w:t xml:space="preserve"> wykonania</w:t>
      </w:r>
      <w:r w:rsidRPr="005F5F3A">
        <w:rPr>
          <w:rFonts w:ascii="Verdana" w:hAnsi="Verdana"/>
          <w:color w:val="000000"/>
          <w:spacing w:val="4"/>
          <w:sz w:val="20"/>
          <w:szCs w:val="20"/>
          <w:lang w:eastAsia="ar-SA"/>
        </w:rPr>
        <w:t xml:space="preserve"> umowy.</w:t>
      </w:r>
    </w:p>
    <w:p w:rsidR="00BE245A" w:rsidRPr="00A13EB0" w:rsidRDefault="00BE245A" w:rsidP="00BE245A">
      <w:pPr>
        <w:spacing w:before="60"/>
        <w:ind w:left="567"/>
        <w:jc w:val="both"/>
        <w:rPr>
          <w:rFonts w:ascii="Verdana" w:hAnsi="Verdana" w:cs="Verdana"/>
          <w:sz w:val="20"/>
          <w:szCs w:val="20"/>
        </w:rPr>
      </w:pPr>
    </w:p>
    <w:p w:rsidR="00213FB2" w:rsidRPr="00A13EB0" w:rsidRDefault="00213FB2" w:rsidP="00213FB2">
      <w:pPr>
        <w:suppressAutoHyphens/>
        <w:ind w:left="709" w:right="-567" w:hanging="709"/>
        <w:rPr>
          <w:rFonts w:ascii="Verdana" w:hAnsi="Verdana"/>
          <w:b/>
          <w:sz w:val="20"/>
          <w:szCs w:val="20"/>
          <w:lang w:eastAsia="ar-SA"/>
        </w:rPr>
      </w:pPr>
      <w:r w:rsidRPr="00A13EB0">
        <w:rPr>
          <w:rFonts w:ascii="Verdana" w:hAnsi="Verdana"/>
          <w:b/>
          <w:sz w:val="20"/>
          <w:szCs w:val="20"/>
          <w:lang w:eastAsia="ar-SA"/>
        </w:rPr>
        <w:t>2</w:t>
      </w:r>
      <w:r w:rsidR="00A84625" w:rsidRPr="00A13EB0">
        <w:rPr>
          <w:rFonts w:ascii="Verdana" w:hAnsi="Verdana"/>
          <w:b/>
          <w:sz w:val="20"/>
          <w:szCs w:val="20"/>
          <w:lang w:eastAsia="ar-SA"/>
        </w:rPr>
        <w:t>1</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pacing w:val="4"/>
          <w:sz w:val="20"/>
          <w:szCs w:val="20"/>
        </w:rPr>
        <w:t>POUCZENIE O ŚRODKACH OCHRONY PRAWNEJ</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B33DF0" w:rsidRPr="00A13EB0">
        <w:rPr>
          <w:rFonts w:ascii="Verdana" w:hAnsi="Verdana"/>
          <w:spacing w:val="4"/>
          <w:sz w:val="20"/>
          <w:szCs w:val="20"/>
        </w:rPr>
        <w:t xml:space="preserve">.1. </w:t>
      </w:r>
      <w:r w:rsidR="005D169F" w:rsidRPr="00A13EB0">
        <w:rPr>
          <w:rFonts w:ascii="Verdana" w:hAnsi="Verdana"/>
          <w:spacing w:val="4"/>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przysługują środki ochrony prawnej określone w Dziale VI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.2. </w:t>
      </w:r>
      <w:r w:rsidR="005D169F" w:rsidRPr="00A13EB0">
        <w:rPr>
          <w:rFonts w:ascii="Verdana" w:hAnsi="Verdana"/>
          <w:spacing w:val="4"/>
          <w:sz w:val="20"/>
          <w:szCs w:val="20"/>
        </w:rPr>
        <w:tab/>
        <w:t xml:space="preserve">Odwołanie przysługuje wyłącznie od niezgodnej z przepisami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czynności Zamawiającego podjętej w postępowaniu o udzielenie zamówienia lub zaniechania czynności, do której Zamawiający jest zobowiązany na podstawie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.3.</w:t>
      </w:r>
      <w:r w:rsidR="005D169F" w:rsidRPr="00A13EB0">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zawierać zwięzłe przedstawienie zarzutów, określać żądanie oraz wskazywać okoliczności faktyczne i prawne uzasadniające wniesienie odwołania.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.4.</w:t>
      </w:r>
      <w:r w:rsidR="005D169F" w:rsidRPr="00A13EB0">
        <w:rPr>
          <w:rFonts w:ascii="Verdana" w:hAnsi="Verdana"/>
          <w:spacing w:val="4"/>
          <w:sz w:val="20"/>
          <w:szCs w:val="20"/>
        </w:rPr>
        <w:tab/>
        <w:t>Odwołanie wnosi się do Prezesa Izby w formie pisemnej</w:t>
      </w:r>
      <w:r w:rsidR="00933FA6">
        <w:rPr>
          <w:rFonts w:ascii="Verdana" w:hAnsi="Verdana"/>
          <w:spacing w:val="4"/>
          <w:sz w:val="20"/>
          <w:szCs w:val="20"/>
        </w:rPr>
        <w:t xml:space="preserve"> w postaci papierowej albo</w:t>
      </w:r>
      <w:r w:rsidR="005D169F" w:rsidRPr="00A13EB0">
        <w:rPr>
          <w:rFonts w:ascii="Verdana" w:hAnsi="Verdana"/>
          <w:spacing w:val="4"/>
          <w:sz w:val="20"/>
          <w:szCs w:val="20"/>
        </w:rPr>
        <w:t xml:space="preserve"> w postaci elektronicznej, </w:t>
      </w:r>
      <w:r w:rsidR="00933FA6">
        <w:rPr>
          <w:rFonts w:ascii="Verdana" w:hAnsi="Verdana"/>
          <w:spacing w:val="4"/>
          <w:sz w:val="20"/>
          <w:szCs w:val="20"/>
        </w:rPr>
        <w:t>opatrzone odpowiednio własnoręcznym podpisem albo</w:t>
      </w:r>
      <w:r w:rsidR="005D169F" w:rsidRPr="00A13EB0">
        <w:rPr>
          <w:rFonts w:ascii="Verdana" w:hAnsi="Verdana"/>
          <w:spacing w:val="4"/>
          <w:sz w:val="20"/>
          <w:szCs w:val="20"/>
        </w:rPr>
        <w:t xml:space="preserve"> </w:t>
      </w:r>
      <w:r w:rsidR="00F4175D">
        <w:rPr>
          <w:rFonts w:ascii="Verdana" w:hAnsi="Verdana"/>
          <w:spacing w:val="4"/>
          <w:sz w:val="20"/>
          <w:szCs w:val="20"/>
        </w:rPr>
        <w:t>kwalifikowanym</w:t>
      </w:r>
      <w:r w:rsidR="005D169F" w:rsidRPr="00A13EB0">
        <w:rPr>
          <w:rFonts w:ascii="Verdana" w:hAnsi="Verdana"/>
          <w:spacing w:val="4"/>
          <w:sz w:val="20"/>
          <w:szCs w:val="20"/>
        </w:rPr>
        <w:t xml:space="preserve"> podpisem elektronicznym.</w:t>
      </w:r>
    </w:p>
    <w:p w:rsidR="007B1A38" w:rsidRPr="00A13EB0" w:rsidRDefault="007B1A38" w:rsidP="00781248">
      <w:pPr>
        <w:spacing w:before="120"/>
        <w:ind w:left="720" w:hanging="12"/>
        <w:jc w:val="both"/>
        <w:rPr>
          <w:rFonts w:ascii="Verdana" w:hAnsi="Verdana"/>
          <w:spacing w:val="4"/>
          <w:sz w:val="20"/>
          <w:szCs w:val="20"/>
        </w:rPr>
      </w:pPr>
      <w:r w:rsidRPr="00A13EB0">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w:t>
      </w:r>
      <w:r w:rsidR="005D169F" w:rsidRPr="00A13EB0">
        <w:rPr>
          <w:rFonts w:ascii="Verdana" w:hAnsi="Verdana"/>
          <w:spacing w:val="4"/>
          <w:sz w:val="20"/>
          <w:szCs w:val="20"/>
        </w:rPr>
        <w:tab/>
        <w:t>Terminy wniesienia odwołania: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.5.1.</w:t>
      </w:r>
      <w:r w:rsidR="005D169F" w:rsidRPr="00A13EB0">
        <w:rPr>
          <w:rFonts w:ascii="Verdana" w:hAnsi="Verdana"/>
          <w:sz w:val="20"/>
          <w:szCs w:val="20"/>
        </w:rPr>
        <w:t xml:space="preserve"> </w:t>
      </w:r>
      <w:r w:rsidR="005D169F" w:rsidRPr="00A13EB0">
        <w:rPr>
          <w:rFonts w:ascii="Verdana" w:hAnsi="Verdana"/>
          <w:spacing w:val="4"/>
          <w:sz w:val="20"/>
          <w:szCs w:val="20"/>
        </w:rPr>
        <w:t xml:space="preserve">Odwołanie wnosi się w terminie 10 dni od dnia przesłania informacji o czynności zamawiającego stanowiącej podstawę jego wniesienia – jeżeli zostały przesłane w sposób określony w art. 180 ust. 5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zdanie drugie albo w terminie 15 dni – jeżeli zostały przesłane w inny sposób</w:t>
      </w:r>
      <w:r w:rsidR="007B1A38"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lastRenderedPageBreak/>
        <w:t>2</w:t>
      </w:r>
      <w:r w:rsidR="00A84625" w:rsidRPr="00A13EB0">
        <w:rPr>
          <w:rFonts w:ascii="Verdana" w:hAnsi="Verdana"/>
          <w:spacing w:val="4"/>
          <w:sz w:val="20"/>
          <w:szCs w:val="20"/>
        </w:rPr>
        <w:t>1</w:t>
      </w:r>
      <w:r w:rsidR="005D169F" w:rsidRPr="00A13EB0">
        <w:rPr>
          <w:rFonts w:ascii="Verdana" w:hAnsi="Verdana"/>
          <w:spacing w:val="4"/>
          <w:sz w:val="20"/>
          <w:szCs w:val="20"/>
        </w:rPr>
        <w:t>.5.2.Odwołanie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.5.3.Odwołanie wobec czynności innych niż określone w pkt. </w:t>
      </w: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.5.1. i </w:t>
      </w:r>
      <w:r w:rsidR="00D97D03"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.5.2</w:t>
      </w:r>
      <w:r w:rsidR="00D97D03" w:rsidRPr="00A13EB0">
        <w:rPr>
          <w:rFonts w:ascii="Verdana" w:hAnsi="Verdana"/>
          <w:spacing w:val="4"/>
          <w:sz w:val="20"/>
          <w:szCs w:val="20"/>
        </w:rPr>
        <w:t>. IDW</w:t>
      </w:r>
      <w:r w:rsidR="005D169F" w:rsidRPr="00A13EB0">
        <w:rPr>
          <w:rFonts w:ascii="Verdana" w:hAnsi="Verdana"/>
          <w:spacing w:val="4"/>
          <w:sz w:val="20"/>
          <w:szCs w:val="20"/>
        </w:rPr>
        <w:t xml:space="preserve"> wnosi się w terminie 10 dni od dnia, w którym powzięto lub przy zachowaniu należytej staranności można było powziąć wiadomość o okolicznościach stanowiących podstawę jego wniesienia.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.5.4.Jeżeli Zamawiający nie przesłał Wykonawcy zawiadomienia o wyborze oferty najkorzystniejszej odwołanie wnosi się nie później niż w terminie:</w:t>
      </w:r>
    </w:p>
    <w:p w:rsidR="005D169F" w:rsidRPr="00A13EB0" w:rsidRDefault="005D169F" w:rsidP="005D169F">
      <w:pPr>
        <w:spacing w:before="120"/>
        <w:ind w:left="993" w:hanging="295"/>
        <w:jc w:val="both"/>
        <w:rPr>
          <w:rFonts w:ascii="Verdana" w:hAnsi="Verdana"/>
          <w:spacing w:val="4"/>
          <w:sz w:val="20"/>
          <w:szCs w:val="20"/>
        </w:rPr>
      </w:pPr>
      <w:r w:rsidRPr="00A13EB0">
        <w:rPr>
          <w:rFonts w:ascii="Verdana" w:hAnsi="Verdana"/>
          <w:spacing w:val="4"/>
          <w:sz w:val="20"/>
          <w:szCs w:val="20"/>
        </w:rPr>
        <w:t>1)</w:t>
      </w:r>
      <w:r w:rsidRPr="00A13EB0">
        <w:rPr>
          <w:rFonts w:ascii="Verdana" w:hAnsi="Verdana"/>
          <w:spacing w:val="4"/>
          <w:sz w:val="20"/>
          <w:szCs w:val="20"/>
        </w:rPr>
        <w:tab/>
        <w:t>30 dni od dnia publikacji w Dzienniku Urzędowym Unii Europejskiej ogłoszenia o udzieleniu zamówienia;</w:t>
      </w:r>
    </w:p>
    <w:p w:rsidR="005D169F" w:rsidRPr="00A13EB0" w:rsidRDefault="005D169F" w:rsidP="005D169F">
      <w:pPr>
        <w:spacing w:before="120"/>
        <w:ind w:left="993" w:hanging="295"/>
        <w:jc w:val="both"/>
        <w:rPr>
          <w:rFonts w:ascii="Verdana" w:hAnsi="Verdana"/>
          <w:spacing w:val="4"/>
          <w:sz w:val="20"/>
          <w:szCs w:val="20"/>
        </w:rPr>
      </w:pPr>
      <w:r w:rsidRPr="00A13EB0">
        <w:rPr>
          <w:rFonts w:ascii="Verdana" w:hAnsi="Verdana"/>
          <w:spacing w:val="4"/>
          <w:sz w:val="20"/>
          <w:szCs w:val="20"/>
        </w:rPr>
        <w:t>2)</w:t>
      </w:r>
      <w:r w:rsidRPr="00A13EB0">
        <w:rPr>
          <w:rFonts w:ascii="Verdana" w:hAnsi="Verdana"/>
          <w:spacing w:val="4"/>
          <w:sz w:val="20"/>
          <w:szCs w:val="20"/>
        </w:rPr>
        <w:tab/>
        <w:t xml:space="preserve">6 miesięcy od dnia zawarcia umowy, jeżeli Zamawiający nie opublikował </w:t>
      </w:r>
      <w:r w:rsidRPr="00A13EB0">
        <w:rPr>
          <w:rFonts w:ascii="Verdana" w:hAnsi="Verdana"/>
          <w:spacing w:val="4"/>
          <w:sz w:val="20"/>
          <w:szCs w:val="20"/>
        </w:rPr>
        <w:br/>
        <w:t>w Dzienniku Urzędowym Unii Europejskiej ogłoszenia o udzieleniu zamówienia.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.6.</w:t>
      </w:r>
      <w:r w:rsidR="005D169F" w:rsidRPr="00A13EB0">
        <w:rPr>
          <w:rFonts w:ascii="Verdana" w:hAnsi="Verdana"/>
          <w:spacing w:val="4"/>
          <w:sz w:val="20"/>
          <w:szCs w:val="20"/>
        </w:rPr>
        <w:tab/>
        <w:t xml:space="preserve">Szczegółowe zasady postępowania po wniesieniu odwołania, określają stosowne przepisy Działu VI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.7.</w:t>
      </w:r>
      <w:r w:rsidR="005D169F" w:rsidRPr="00A13EB0">
        <w:rPr>
          <w:rFonts w:ascii="Verdana" w:hAnsi="Verdana"/>
          <w:spacing w:val="4"/>
          <w:sz w:val="20"/>
          <w:szCs w:val="20"/>
        </w:rPr>
        <w:tab/>
        <w:t>Na orzeczenie Krajowej Izby Odwoławczej, stronom oraz uczestnikom postępowania odwoławczego przysługuje skarga do sądu.</w:t>
      </w:r>
    </w:p>
    <w:p w:rsidR="005D169F" w:rsidRPr="00701C8E"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.8.</w:t>
      </w:r>
      <w:r w:rsidR="005D169F" w:rsidRPr="00A13EB0">
        <w:rPr>
          <w:rFonts w:ascii="Verdana" w:hAnsi="Verdana"/>
          <w:spacing w:val="4"/>
          <w:sz w:val="20"/>
          <w:szCs w:val="20"/>
        </w:rPr>
        <w:tab/>
        <w:t xml:space="preserve">Skargę wnosi się do sądu okręgowego właściwego dla siedziby Zamawiającego, </w:t>
      </w:r>
      <w:r w:rsidR="005D169F" w:rsidRPr="00A13EB0">
        <w:rPr>
          <w:rFonts w:ascii="Verdana" w:hAnsi="Verdana"/>
          <w:spacing w:val="4"/>
          <w:sz w:val="20"/>
          <w:szCs w:val="20"/>
        </w:rPr>
        <w:br/>
        <w:t>za pośrednictwem Prezesa Krajowej Izby Odwoławczej w</w:t>
      </w:r>
      <w:r w:rsidR="005D169F" w:rsidRPr="00701C8E">
        <w:rPr>
          <w:rFonts w:ascii="Verdana" w:hAnsi="Verdana"/>
          <w:spacing w:val="4"/>
          <w:sz w:val="20"/>
          <w:szCs w:val="20"/>
        </w:rPr>
        <w:t xml:space="preserve">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p>
    <w:p w:rsidR="00BE245A" w:rsidRPr="00701C8E" w:rsidRDefault="00BE245A" w:rsidP="00BE245A">
      <w:pPr>
        <w:ind w:left="705" w:hanging="705"/>
        <w:jc w:val="both"/>
        <w:rPr>
          <w:rFonts w:ascii="Verdana" w:hAnsi="Verdana" w:cs="Verdana"/>
          <w:sz w:val="20"/>
          <w:szCs w:val="20"/>
        </w:rPr>
      </w:pPr>
    </w:p>
    <w:p w:rsidR="00BE245A" w:rsidRPr="00701C8E" w:rsidRDefault="00BE245A" w:rsidP="00BE245A">
      <w:pPr>
        <w:ind w:left="705" w:hanging="705"/>
        <w:jc w:val="both"/>
        <w:rPr>
          <w:rFonts w:ascii="Verdana" w:hAnsi="Verdana" w:cs="Verdana"/>
          <w:sz w:val="20"/>
          <w:szCs w:val="20"/>
        </w:rPr>
      </w:pPr>
    </w:p>
    <w:p w:rsidR="00BE245A" w:rsidRPr="00701C8E" w:rsidRDefault="00BE245A" w:rsidP="00781248">
      <w:pPr>
        <w:pStyle w:val="Tekstpodstawowy"/>
        <w:spacing w:before="120"/>
        <w:ind w:left="567"/>
        <w:jc w:val="both"/>
        <w:rPr>
          <w:rFonts w:ascii="Verdana" w:hAnsi="Verdana" w:cs="Verdana"/>
          <w:sz w:val="20"/>
          <w:szCs w:val="20"/>
        </w:rPr>
      </w:pPr>
    </w:p>
    <w:p w:rsidR="00BE245A" w:rsidRPr="00701C8E" w:rsidRDefault="00BE245A" w:rsidP="00BE245A">
      <w:pPr>
        <w:pStyle w:val="Tekstpodstawowy"/>
        <w:spacing w:before="120"/>
        <w:ind w:left="567"/>
        <w:jc w:val="both"/>
        <w:rPr>
          <w:rFonts w:ascii="Verdana" w:hAnsi="Verdana" w:cs="Verdana"/>
          <w:sz w:val="20"/>
          <w:szCs w:val="20"/>
        </w:rPr>
      </w:pPr>
    </w:p>
    <w:p w:rsidR="00304DA7" w:rsidRPr="00E938AC" w:rsidRDefault="00BE245A" w:rsidP="00E938AC">
      <w:pPr>
        <w:rPr>
          <w:rFonts w:ascii="Verdana" w:hAnsi="Verdana" w:cs="Verdana"/>
          <w:sz w:val="20"/>
          <w:szCs w:val="20"/>
        </w:rPr>
      </w:pPr>
      <w:r w:rsidRPr="005A32D7">
        <w:br w:type="page"/>
      </w:r>
    </w:p>
    <w:p w:rsidR="00304DA7" w:rsidRDefault="00304DA7" w:rsidP="00781248"/>
    <w:p w:rsidR="00304DA7" w:rsidRPr="00781248" w:rsidRDefault="00304DA7" w:rsidP="00781248"/>
    <w:p w:rsidR="00BE245A" w:rsidRDefault="00BE245A" w:rsidP="00BE245A">
      <w:pPr>
        <w:pStyle w:val="Nagwek6"/>
        <w:spacing w:before="0"/>
        <w:rPr>
          <w:rFonts w:ascii="Verdana" w:hAnsi="Verdana" w:cs="Verdana"/>
          <w:sz w:val="20"/>
          <w:szCs w:val="20"/>
        </w:rPr>
      </w:pPr>
    </w:p>
    <w:p w:rsidR="00BE245A" w:rsidRDefault="00BE245A" w:rsidP="00BE245A">
      <w:pPr>
        <w:pStyle w:val="Nagwek6"/>
        <w:spacing w:before="0"/>
        <w:rPr>
          <w:rFonts w:ascii="Verdana" w:hAnsi="Verdana" w:cs="Verdana"/>
          <w:sz w:val="20"/>
          <w:szCs w:val="20"/>
        </w:rPr>
      </w:pPr>
    </w:p>
    <w:p w:rsidR="00BE245A" w:rsidRDefault="00BE245A" w:rsidP="00BE245A">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Formularz Oferty</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i Formularze załączników do Oferty</w:t>
      </w:r>
    </w:p>
    <w:p w:rsidR="00BE245A" w:rsidRDefault="00BE245A" w:rsidP="00BE245A">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683640">
        <w:trPr>
          <w:trHeight w:val="1100"/>
        </w:trPr>
        <w:tc>
          <w:tcPr>
            <w:tcW w:w="3119" w:type="dxa"/>
            <w:tcBorders>
              <w:top w:val="single" w:sz="4" w:space="0" w:color="auto"/>
              <w:left w:val="single" w:sz="4" w:space="0" w:color="auto"/>
              <w:bottom w:val="single" w:sz="4" w:space="0" w:color="auto"/>
              <w:right w:val="nil"/>
            </w:tcBorders>
            <w:vAlign w:val="bottom"/>
          </w:tcPr>
          <w:p w:rsidR="00BE245A" w:rsidRDefault="00BE245A" w:rsidP="00CA4C0C">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Default="00BE245A" w:rsidP="00CA4C0C">
            <w:pPr>
              <w:pStyle w:val="Nagwek6"/>
              <w:spacing w:before="0"/>
              <w:rPr>
                <w:rFonts w:ascii="Verdana" w:hAnsi="Verdana" w:cs="Verdana"/>
                <w:spacing w:val="30"/>
                <w:sz w:val="20"/>
                <w:szCs w:val="20"/>
              </w:rPr>
            </w:pPr>
            <w:r w:rsidRPr="00607999">
              <w:rPr>
                <w:rFonts w:ascii="Verdana" w:hAnsi="Verdana" w:cs="Verdana"/>
                <w:spacing w:val="30"/>
                <w:sz w:val="20"/>
                <w:szCs w:val="20"/>
              </w:rPr>
              <w:t>OFERTA</w:t>
            </w:r>
          </w:p>
        </w:tc>
      </w:tr>
    </w:tbl>
    <w:p w:rsidR="00BE245A" w:rsidRDefault="00BE245A" w:rsidP="00BE245A">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CF3868" w:rsidRPr="00713338" w:rsidRDefault="00CF3868" w:rsidP="00CF3868">
      <w:pPr>
        <w:ind w:left="3870" w:firstLine="384"/>
        <w:jc w:val="both"/>
        <w:rPr>
          <w:rFonts w:ascii="Arial" w:hAnsi="Arial" w:cs="Arial"/>
          <w:b/>
          <w:sz w:val="20"/>
          <w:szCs w:val="20"/>
        </w:rPr>
      </w:pPr>
    </w:p>
    <w:p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 xml:space="preserve">Ministerstwa Sprawiedliwości </w:t>
      </w:r>
    </w:p>
    <w:p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Al. Ujazdowskie 11</w:t>
      </w:r>
    </w:p>
    <w:p w:rsidR="00CF3868" w:rsidRPr="00713338" w:rsidRDefault="00CF3868" w:rsidP="00CF3868">
      <w:pPr>
        <w:ind w:left="5491" w:firstLine="33"/>
        <w:jc w:val="both"/>
        <w:rPr>
          <w:rFonts w:ascii="Arial" w:hAnsi="Arial" w:cs="Arial"/>
          <w:b/>
          <w:sz w:val="20"/>
          <w:szCs w:val="20"/>
        </w:rPr>
      </w:pPr>
      <w:r w:rsidRPr="00CF3868">
        <w:rPr>
          <w:rFonts w:ascii="Verdana" w:hAnsi="Verdana" w:cs="Arial"/>
          <w:b/>
          <w:sz w:val="20"/>
          <w:szCs w:val="20"/>
        </w:rPr>
        <w:t>00-567 Warszawa</w:t>
      </w:r>
    </w:p>
    <w:p w:rsidR="00CF3868" w:rsidRPr="00713338" w:rsidRDefault="00CF3868" w:rsidP="00CF3868">
      <w:pPr>
        <w:ind w:left="3870" w:firstLine="33"/>
        <w:jc w:val="both"/>
        <w:rPr>
          <w:rFonts w:ascii="Arial" w:hAnsi="Arial" w:cs="Arial"/>
          <w:b/>
          <w:sz w:val="10"/>
          <w:szCs w:val="10"/>
        </w:rPr>
      </w:pPr>
    </w:p>
    <w:p w:rsidR="007719A7" w:rsidRDefault="007719A7" w:rsidP="007719A7">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B74817" w:rsidRPr="00B74817" w:rsidRDefault="00B74817" w:rsidP="00B74817">
      <w:pPr>
        <w:jc w:val="both"/>
        <w:rPr>
          <w:rFonts w:ascii="Verdana" w:hAnsi="Verdana"/>
          <w:spacing w:val="-2"/>
          <w:sz w:val="20"/>
          <w:szCs w:val="20"/>
        </w:rPr>
      </w:pPr>
      <w:r w:rsidRPr="00B74817">
        <w:rPr>
          <w:rFonts w:ascii="Verdana" w:hAnsi="Verdana"/>
          <w:spacing w:val="-2"/>
          <w:sz w:val="20"/>
          <w:szCs w:val="20"/>
        </w:rPr>
        <w:t>Dostawę materiałów informacyjnych, promocyjnych wraz z wykonaniem ich projektu graficznego oraz wykonanie projektu graficznego materiałów firmowych</w:t>
      </w:r>
    </w:p>
    <w:p w:rsidR="00B3374A" w:rsidRDefault="00B3374A" w:rsidP="007719A7">
      <w:pPr>
        <w:jc w:val="both"/>
        <w:rPr>
          <w:rFonts w:ascii="Verdana" w:hAnsi="Verdana"/>
          <w:spacing w:val="-2"/>
          <w:sz w:val="20"/>
          <w:szCs w:val="20"/>
        </w:rPr>
      </w:pPr>
    </w:p>
    <w:p w:rsidR="007719A7" w:rsidRPr="00781248" w:rsidRDefault="00A84625" w:rsidP="007719A7">
      <w:pPr>
        <w:jc w:val="both"/>
        <w:rPr>
          <w:rFonts w:ascii="Verdana" w:hAnsi="Verdana"/>
          <w:b/>
          <w:spacing w:val="-2"/>
          <w:sz w:val="20"/>
          <w:szCs w:val="20"/>
        </w:rPr>
      </w:pPr>
      <w:r>
        <w:rPr>
          <w:rFonts w:ascii="Verdana" w:hAnsi="Verdana"/>
          <w:spacing w:val="-2"/>
          <w:sz w:val="20"/>
          <w:szCs w:val="20"/>
        </w:rPr>
        <w:t>znak</w:t>
      </w:r>
      <w:r w:rsidR="007719A7" w:rsidRPr="00781248">
        <w:rPr>
          <w:rFonts w:ascii="Verdana" w:hAnsi="Verdana"/>
          <w:spacing w:val="-2"/>
          <w:sz w:val="20"/>
          <w:szCs w:val="20"/>
        </w:rPr>
        <w:t xml:space="preserve">: </w:t>
      </w:r>
      <w:r w:rsidR="00B74817">
        <w:rPr>
          <w:rFonts w:ascii="Verdana" w:hAnsi="Verdana"/>
          <w:spacing w:val="-2"/>
          <w:sz w:val="20"/>
          <w:szCs w:val="20"/>
        </w:rPr>
        <w:t>BA-F-II-3710-22/17</w:t>
      </w:r>
    </w:p>
    <w:p w:rsidR="00B3374A" w:rsidRDefault="00B3374A" w:rsidP="007719A7">
      <w:pPr>
        <w:pStyle w:val="Zwykytekst1"/>
        <w:tabs>
          <w:tab w:val="left" w:leader="dot" w:pos="9360"/>
        </w:tabs>
        <w:spacing w:before="120"/>
        <w:jc w:val="both"/>
        <w:rPr>
          <w:rFonts w:ascii="Verdana" w:hAnsi="Verdana"/>
          <w:b/>
        </w:rPr>
      </w:pP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7719A7">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7719A7">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7719A7">
      <w:pPr>
        <w:pStyle w:val="Zwykytekst1"/>
        <w:tabs>
          <w:tab w:val="left" w:leader="dot" w:pos="9072"/>
        </w:tabs>
        <w:jc w:val="center"/>
        <w:rPr>
          <w:rFonts w:ascii="Verdana" w:hAnsi="Verdana"/>
          <w:i/>
        </w:rPr>
      </w:pPr>
    </w:p>
    <w:p w:rsidR="007719A7" w:rsidRPr="001D3165" w:rsidRDefault="007719A7" w:rsidP="006B6655">
      <w:pPr>
        <w:pStyle w:val="Zwykytekst1"/>
        <w:numPr>
          <w:ilvl w:val="0"/>
          <w:numId w:val="2"/>
        </w:numPr>
        <w:tabs>
          <w:tab w:val="left" w:pos="284"/>
        </w:tabs>
        <w:spacing w:after="120" w:line="360" w:lineRule="exact"/>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w:t>
      </w:r>
      <w:r w:rsidR="00DE157E">
        <w:rPr>
          <w:rFonts w:ascii="Verdana" w:hAnsi="Verdana"/>
        </w:rPr>
        <w:t>przedmiotu zamówienia zgodnie z</w:t>
      </w:r>
      <w:r w:rsidRPr="001D3165">
        <w:rPr>
          <w:rFonts w:ascii="Verdana" w:hAnsi="Verdana"/>
        </w:rPr>
        <w:t xml:space="preserve"> </w:t>
      </w:r>
      <w:r w:rsidR="00DE157E">
        <w:rPr>
          <w:rFonts w:ascii="Verdana" w:hAnsi="Verdana"/>
        </w:rPr>
        <w:t>SIWZ</w:t>
      </w:r>
      <w:r w:rsidRPr="001D3165">
        <w:rPr>
          <w:rFonts w:ascii="Verdana" w:hAnsi="Verdana"/>
        </w:rPr>
        <w:t>.</w:t>
      </w:r>
    </w:p>
    <w:p w:rsidR="007719A7" w:rsidRDefault="007719A7" w:rsidP="006B6655">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w:t>
      </w:r>
      <w:r w:rsidR="00A84625">
        <w:rPr>
          <w:rFonts w:ascii="Verdana" w:hAnsi="Verdana"/>
        </w:rPr>
        <w:t xml:space="preserve"> ogłoszeniem o zamówieniu, </w:t>
      </w:r>
      <w:r w:rsidR="00DE157E">
        <w:rPr>
          <w:rFonts w:ascii="Verdana" w:hAnsi="Verdana"/>
        </w:rPr>
        <w:t>SIWZ</w:t>
      </w:r>
      <w:r w:rsidRPr="005704E3">
        <w:rPr>
          <w:rFonts w:ascii="Verdana" w:hAnsi="Verdana"/>
        </w:rPr>
        <w:t xml:space="preserve"> oraz wyjaśnieniami i zmianami SIWZ przekazanymi przez Zamawiającego i uznajemy się za związanych określonymi w nich postanowieniami i zasadami postępowania.</w:t>
      </w:r>
    </w:p>
    <w:p w:rsidR="007719A7" w:rsidRPr="00157487" w:rsidRDefault="007719A7" w:rsidP="006B6655">
      <w:pPr>
        <w:pStyle w:val="Zwykytekst1"/>
        <w:numPr>
          <w:ilvl w:val="0"/>
          <w:numId w:val="2"/>
        </w:numPr>
        <w:tabs>
          <w:tab w:val="left" w:pos="284"/>
        </w:tabs>
        <w:spacing w:line="360" w:lineRule="exact"/>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rsidR="007719A7" w:rsidRPr="00157487" w:rsidRDefault="007719A7" w:rsidP="007719A7">
      <w:pPr>
        <w:pStyle w:val="Zwykytekst1"/>
        <w:tabs>
          <w:tab w:val="left" w:pos="284"/>
        </w:tabs>
        <w:spacing w:line="360" w:lineRule="exact"/>
        <w:ind w:left="283"/>
        <w:jc w:val="both"/>
        <w:rPr>
          <w:rFonts w:ascii="Verdana" w:hAnsi="Verdana"/>
          <w:b/>
        </w:rPr>
      </w:pPr>
      <w:r>
        <w:rPr>
          <w:rFonts w:ascii="Verdana" w:hAnsi="Verdana"/>
          <w:b/>
        </w:rPr>
        <w:t xml:space="preserve">_________________________ zł </w:t>
      </w:r>
    </w:p>
    <w:p w:rsidR="007719A7" w:rsidRDefault="007719A7" w:rsidP="007719A7">
      <w:pPr>
        <w:pStyle w:val="Zwykytekst1"/>
        <w:tabs>
          <w:tab w:val="left" w:pos="284"/>
        </w:tabs>
        <w:spacing w:line="360" w:lineRule="exact"/>
        <w:ind w:left="283"/>
        <w:jc w:val="both"/>
        <w:rPr>
          <w:rFonts w:ascii="Verdana" w:hAnsi="Verdana"/>
          <w:b/>
        </w:rPr>
      </w:pPr>
      <w:r w:rsidRPr="00157487">
        <w:rPr>
          <w:rFonts w:ascii="Verdana" w:hAnsi="Verdana"/>
          <w:b/>
        </w:rPr>
        <w:t>(słownie złotych:________________</w:t>
      </w:r>
      <w:r w:rsidR="0031108B">
        <w:rPr>
          <w:rFonts w:ascii="Verdana" w:hAnsi="Verdana"/>
          <w:b/>
        </w:rPr>
        <w:t>_______________________________</w:t>
      </w:r>
      <w:r w:rsidRPr="00157487">
        <w:rPr>
          <w:rFonts w:ascii="Verdana" w:hAnsi="Verdana"/>
          <w:b/>
        </w:rPr>
        <w:t xml:space="preserve">) </w:t>
      </w:r>
    </w:p>
    <w:p w:rsidR="00793D3B" w:rsidRDefault="00793D3B" w:rsidP="007719A7">
      <w:pPr>
        <w:pStyle w:val="Zwykytekst1"/>
        <w:tabs>
          <w:tab w:val="left" w:pos="284"/>
        </w:tabs>
        <w:spacing w:line="360" w:lineRule="exact"/>
        <w:ind w:left="283"/>
        <w:jc w:val="both"/>
        <w:rPr>
          <w:rFonts w:ascii="Verdana" w:hAnsi="Verdana"/>
        </w:rPr>
      </w:pPr>
      <w:r>
        <w:rPr>
          <w:rFonts w:ascii="Verdana" w:hAnsi="Verdana"/>
        </w:rPr>
        <w:t>w tym</w:t>
      </w:r>
      <w:r w:rsidR="005303E3">
        <w:rPr>
          <w:rFonts w:ascii="Verdana" w:hAnsi="Verdana"/>
        </w:rPr>
        <w:t xml:space="preserve"> podatek </w:t>
      </w:r>
      <w:proofErr w:type="spellStart"/>
      <w:r w:rsidR="005303E3">
        <w:rPr>
          <w:rFonts w:ascii="Verdana" w:hAnsi="Verdana"/>
        </w:rPr>
        <w:t>vat</w:t>
      </w:r>
      <w:proofErr w:type="spellEnd"/>
      <w:r w:rsidR="005303E3">
        <w:rPr>
          <w:rFonts w:ascii="Verdana" w:hAnsi="Verdana"/>
        </w:rPr>
        <w:t xml:space="preserve"> 23%,</w:t>
      </w:r>
    </w:p>
    <w:p w:rsidR="001D5ED6" w:rsidRDefault="00DE157E" w:rsidP="00504A2B">
      <w:pPr>
        <w:pStyle w:val="Zwykytekst1"/>
        <w:tabs>
          <w:tab w:val="left" w:pos="284"/>
        </w:tabs>
        <w:spacing w:line="360" w:lineRule="exact"/>
        <w:jc w:val="both"/>
        <w:rPr>
          <w:rFonts w:ascii="Verdana" w:hAnsi="Verdana"/>
        </w:rPr>
      </w:pPr>
      <w:r>
        <w:rPr>
          <w:rFonts w:ascii="Verdana" w:hAnsi="Verdana"/>
        </w:rPr>
        <w:tab/>
        <w:t>zgodnie z formularzem cenowym.</w:t>
      </w:r>
    </w:p>
    <w:p w:rsidR="009A4A5D" w:rsidRPr="00C87937" w:rsidRDefault="009A4A5D" w:rsidP="009A4A5D">
      <w:pPr>
        <w:pStyle w:val="Akapitzlist"/>
        <w:numPr>
          <w:ilvl w:val="0"/>
          <w:numId w:val="2"/>
        </w:numPr>
        <w:tabs>
          <w:tab w:val="left" w:pos="567"/>
        </w:tabs>
        <w:suppressAutoHyphens/>
        <w:spacing w:before="120" w:line="260" w:lineRule="exact"/>
        <w:jc w:val="both"/>
        <w:rPr>
          <w:rFonts w:ascii="Verdana" w:eastAsia="Calibri" w:hAnsi="Verdana"/>
          <w:sz w:val="20"/>
          <w:szCs w:val="20"/>
          <w:lang w:eastAsia="ar-SA"/>
        </w:rPr>
      </w:pPr>
      <w:r w:rsidRPr="00C87937">
        <w:rPr>
          <w:rFonts w:ascii="Verdana" w:eastAsia="Calibri" w:hAnsi="Verdana"/>
          <w:b/>
          <w:sz w:val="20"/>
          <w:szCs w:val="20"/>
          <w:lang w:eastAsia="ar-SA"/>
        </w:rPr>
        <w:t xml:space="preserve">AKCEPTUJEMY </w:t>
      </w:r>
      <w:r w:rsidRPr="00C87937">
        <w:rPr>
          <w:rFonts w:ascii="Verdana" w:eastAsia="Calibri" w:hAnsi="Verdana"/>
          <w:sz w:val="20"/>
          <w:szCs w:val="20"/>
          <w:lang w:eastAsia="ar-SA"/>
        </w:rPr>
        <w:t>warunki płatności określone przez Zamawiającego w SIWZ.</w:t>
      </w:r>
    </w:p>
    <w:p w:rsidR="007719A7" w:rsidRPr="005704E3" w:rsidRDefault="007719A7" w:rsidP="00190D8B">
      <w:pPr>
        <w:pStyle w:val="Zwykytekst1"/>
        <w:numPr>
          <w:ilvl w:val="0"/>
          <w:numId w:val="7"/>
        </w:numPr>
        <w:tabs>
          <w:tab w:val="left" w:pos="284"/>
        </w:tabs>
        <w:spacing w:after="120" w:line="360" w:lineRule="exact"/>
        <w:jc w:val="both"/>
        <w:rPr>
          <w:rFonts w:ascii="Verdana" w:hAnsi="Verdana"/>
          <w:iCs/>
        </w:rPr>
      </w:pPr>
      <w:r w:rsidRPr="005704E3">
        <w:rPr>
          <w:rFonts w:ascii="Verdana" w:hAnsi="Verdana"/>
          <w:b/>
          <w:iCs/>
        </w:rPr>
        <w:t>ZOBOWIĄZUJEMY SIĘ</w:t>
      </w:r>
      <w:r w:rsidRPr="005704E3">
        <w:rPr>
          <w:rFonts w:ascii="Verdana" w:hAnsi="Verdana"/>
          <w:iCs/>
        </w:rPr>
        <w:t xml:space="preserve"> do wykonania zamówienia w terminie określonym w </w:t>
      </w:r>
      <w:r w:rsidR="00CB43E4">
        <w:rPr>
          <w:rFonts w:ascii="Verdana" w:hAnsi="Verdana"/>
          <w:iCs/>
        </w:rPr>
        <w:t>SIWZ</w:t>
      </w:r>
      <w:r w:rsidRPr="005704E3">
        <w:rPr>
          <w:rFonts w:ascii="Verdana" w:hAnsi="Verdana"/>
          <w:iCs/>
        </w:rPr>
        <w:t>.</w:t>
      </w:r>
    </w:p>
    <w:p w:rsidR="007719A7" w:rsidRDefault="007719A7" w:rsidP="00190D8B">
      <w:pPr>
        <w:pStyle w:val="Zwykytekst1"/>
        <w:numPr>
          <w:ilvl w:val="0"/>
          <w:numId w:val="7"/>
        </w:numPr>
        <w:tabs>
          <w:tab w:val="left" w:pos="284"/>
        </w:tabs>
        <w:spacing w:after="120" w:line="360" w:lineRule="exact"/>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w:t>
      </w:r>
      <w:r w:rsidR="00CB43E4">
        <w:rPr>
          <w:rFonts w:ascii="Verdana" w:hAnsi="Verdana"/>
        </w:rPr>
        <w:t>SIWZ</w:t>
      </w:r>
      <w:r w:rsidRPr="005704E3">
        <w:rPr>
          <w:rFonts w:ascii="Verdana" w:hAnsi="Verdana"/>
        </w:rPr>
        <w:t xml:space="preserve">. </w:t>
      </w:r>
    </w:p>
    <w:p w:rsidR="007719A7" w:rsidRPr="001D3165" w:rsidRDefault="007719A7" w:rsidP="007719A7">
      <w:pPr>
        <w:spacing w:line="360" w:lineRule="auto"/>
        <w:ind w:left="284"/>
        <w:jc w:val="both"/>
        <w:rPr>
          <w:rFonts w:ascii="Verdana" w:hAnsi="Verdana" w:cs="Courier New"/>
          <w:sz w:val="20"/>
          <w:szCs w:val="20"/>
        </w:rPr>
      </w:pPr>
      <w:r w:rsidRPr="00D9635D">
        <w:rPr>
          <w:rFonts w:ascii="Verdana" w:hAnsi="Verdana" w:cs="Courier New"/>
          <w:sz w:val="20"/>
          <w:szCs w:val="20"/>
        </w:rPr>
        <w:t>Na potwierdzenie powyższego wnieśliśmy wadium w wysokości</w:t>
      </w:r>
      <w:r>
        <w:rPr>
          <w:rFonts w:ascii="Verdana" w:hAnsi="Verdana" w:cs="Courier New"/>
          <w:sz w:val="20"/>
          <w:szCs w:val="20"/>
        </w:rPr>
        <w:t xml:space="preserve"> </w:t>
      </w:r>
      <w:r w:rsidR="00B23982">
        <w:rPr>
          <w:rFonts w:ascii="Verdana" w:hAnsi="Verdana" w:cs="Courier New"/>
          <w:sz w:val="20"/>
          <w:szCs w:val="20"/>
        </w:rPr>
        <w:t>__________</w:t>
      </w:r>
      <w:r w:rsidRPr="001D3165">
        <w:rPr>
          <w:rFonts w:ascii="Verdana" w:hAnsi="Verdana"/>
          <w:sz w:val="20"/>
          <w:szCs w:val="20"/>
        </w:rPr>
        <w:t>PLN w formie ___________________________________________________</w:t>
      </w:r>
    </w:p>
    <w:p w:rsidR="007719A7" w:rsidRPr="0001458D" w:rsidRDefault="007719A7" w:rsidP="007719A7">
      <w:pPr>
        <w:pStyle w:val="Zwykytekst"/>
        <w:spacing w:line="360" w:lineRule="auto"/>
        <w:ind w:left="284" w:hanging="113"/>
        <w:rPr>
          <w:rFonts w:ascii="Verdana" w:hAnsi="Verdana"/>
        </w:rPr>
      </w:pPr>
      <w:r>
        <w:rPr>
          <w:rFonts w:ascii="Verdana" w:hAnsi="Verdana"/>
          <w:iCs/>
        </w:rPr>
        <w:lastRenderedPageBreak/>
        <w:tab/>
      </w:r>
      <w:r w:rsidRPr="00D9635D">
        <w:rPr>
          <w:rFonts w:ascii="Verdana" w:hAnsi="Verdana"/>
          <w:iCs/>
        </w:rPr>
        <w:t>Wadium należy zwróc</w:t>
      </w:r>
      <w:r>
        <w:rPr>
          <w:rFonts w:ascii="Verdana" w:hAnsi="Verdana"/>
          <w:iCs/>
        </w:rPr>
        <w:t>ić przelewem na konto nr _________________________________________________*</w:t>
      </w:r>
    </w:p>
    <w:p w:rsidR="007719A7" w:rsidRPr="0001458D" w:rsidRDefault="007719A7" w:rsidP="007719A7">
      <w:pPr>
        <w:pStyle w:val="Zwykytekst"/>
        <w:spacing w:line="360" w:lineRule="auto"/>
        <w:ind w:left="2836"/>
        <w:rPr>
          <w:rFonts w:ascii="Verdana" w:hAnsi="Verdana"/>
          <w:i/>
          <w:sz w:val="16"/>
          <w:szCs w:val="16"/>
        </w:rPr>
      </w:pPr>
      <w:r w:rsidRPr="0001458D">
        <w:rPr>
          <w:rFonts w:ascii="Verdana" w:hAnsi="Verdana"/>
          <w:i/>
          <w:iCs/>
          <w:sz w:val="16"/>
          <w:szCs w:val="16"/>
        </w:rPr>
        <w:t xml:space="preserve">(w </w:t>
      </w:r>
      <w:r w:rsidRPr="0001458D">
        <w:rPr>
          <w:rFonts w:ascii="Verdana" w:hAnsi="Verdana"/>
          <w:i/>
          <w:sz w:val="16"/>
          <w:szCs w:val="16"/>
        </w:rPr>
        <w:t>przypadku wniesienia w formie pieniądza)</w:t>
      </w:r>
    </w:p>
    <w:p w:rsidR="009611E7" w:rsidRDefault="009611E7" w:rsidP="00190D8B">
      <w:pPr>
        <w:pStyle w:val="Zwykytekst1"/>
        <w:numPr>
          <w:ilvl w:val="0"/>
          <w:numId w:val="7"/>
        </w:numPr>
        <w:tabs>
          <w:tab w:val="left" w:pos="284"/>
        </w:tabs>
        <w:spacing w:line="360" w:lineRule="exact"/>
        <w:jc w:val="both"/>
        <w:rPr>
          <w:rFonts w:ascii="Verdana" w:hAnsi="Verdana"/>
        </w:rPr>
      </w:pPr>
      <w:r>
        <w:rPr>
          <w:rFonts w:ascii="Verdana" w:hAnsi="Verdana"/>
          <w:b/>
        </w:rPr>
        <w:t>OŚWIADCZAMY</w:t>
      </w:r>
      <w:r w:rsidRPr="00173862">
        <w:rPr>
          <w:rFonts w:ascii="Verdana" w:hAnsi="Verdana"/>
        </w:rPr>
        <w:t xml:space="preserve">, że </w:t>
      </w:r>
      <w:r w:rsidR="008D0010">
        <w:rPr>
          <w:rFonts w:ascii="Verdana" w:hAnsi="Verdana"/>
        </w:rPr>
        <w:t xml:space="preserve">następujące </w:t>
      </w:r>
      <w:r w:rsidR="004D209B">
        <w:rPr>
          <w:rFonts w:ascii="Verdana" w:hAnsi="Verdana"/>
        </w:rPr>
        <w:t xml:space="preserve">części </w:t>
      </w:r>
      <w:r w:rsidR="008D0010">
        <w:rPr>
          <w:rFonts w:ascii="Verdana" w:hAnsi="Verdana"/>
        </w:rPr>
        <w:t xml:space="preserve">(zakresy) </w:t>
      </w:r>
      <w:r w:rsidR="004D209B">
        <w:rPr>
          <w:rFonts w:ascii="Verdana" w:hAnsi="Verdana"/>
        </w:rPr>
        <w:t xml:space="preserve">zamówienia </w:t>
      </w:r>
      <w:r w:rsidR="000275A3">
        <w:rPr>
          <w:rFonts w:ascii="Verdana" w:hAnsi="Verdana"/>
        </w:rPr>
        <w:t>wykonamy</w:t>
      </w:r>
      <w:r w:rsidR="008D0010">
        <w:rPr>
          <w:rFonts w:ascii="Verdana" w:hAnsi="Verdana"/>
        </w:rPr>
        <w:t xml:space="preserve"> z udziałem podwykonawców</w:t>
      </w:r>
      <w:r w:rsidRPr="00173862">
        <w:rPr>
          <w:rFonts w:ascii="Verdana" w:hAnsi="Verdana"/>
        </w:rPr>
        <w:t>:</w:t>
      </w:r>
    </w:p>
    <w:p w:rsidR="00B3374A" w:rsidRDefault="00B3374A" w:rsidP="00B3374A">
      <w:pPr>
        <w:pStyle w:val="Zwykytekst1"/>
        <w:tabs>
          <w:tab w:val="left" w:pos="284"/>
        </w:tabs>
        <w:spacing w:line="360" w:lineRule="exact"/>
        <w:ind w:left="283"/>
        <w:jc w:val="both"/>
        <w:rPr>
          <w:rFonts w:ascii="Verdana" w:hAnsi="Verdana"/>
        </w:rPr>
      </w:pPr>
    </w:p>
    <w:p w:rsidR="004D378F" w:rsidRDefault="004D378F" w:rsidP="008D0010">
      <w:pPr>
        <w:pStyle w:val="Zwykytekst1"/>
        <w:tabs>
          <w:tab w:val="left" w:pos="284"/>
        </w:tabs>
        <w:jc w:val="both"/>
        <w:rPr>
          <w:rFonts w:ascii="Verdana" w:hAnsi="Verdana"/>
        </w:rPr>
      </w:pPr>
    </w:p>
    <w:tbl>
      <w:tblPr>
        <w:tblStyle w:val="Tabela-Siatka1"/>
        <w:tblW w:w="7225" w:type="dxa"/>
        <w:jc w:val="center"/>
        <w:tblLook w:val="04A0" w:firstRow="1" w:lastRow="0" w:firstColumn="1" w:lastColumn="0" w:noHBand="0" w:noVBand="1"/>
      </w:tblPr>
      <w:tblGrid>
        <w:gridCol w:w="638"/>
        <w:gridCol w:w="3468"/>
        <w:gridCol w:w="3119"/>
      </w:tblGrid>
      <w:tr w:rsidR="008D0010" w:rsidRPr="004D378F" w:rsidTr="00CB43E4">
        <w:trPr>
          <w:trHeight w:val="623"/>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8D0010" w:rsidRPr="001473E3" w:rsidRDefault="008D0010" w:rsidP="004C44F2">
            <w:pPr>
              <w:jc w:val="center"/>
              <w:rPr>
                <w:rFonts w:ascii="Verdana" w:eastAsiaTheme="minorHAnsi" w:hAnsi="Verdana" w:cs="Arial"/>
                <w:sz w:val="16"/>
                <w:szCs w:val="16"/>
                <w:lang w:eastAsia="en-US"/>
              </w:rPr>
            </w:pPr>
            <w:r w:rsidRPr="001473E3">
              <w:rPr>
                <w:rFonts w:ascii="Verdana" w:eastAsiaTheme="minorHAnsi" w:hAnsi="Verdana" w:cs="Arial"/>
                <w:sz w:val="16"/>
                <w:szCs w:val="16"/>
                <w:lang w:eastAsia="en-US"/>
              </w:rPr>
              <w:t>Zakres</w:t>
            </w:r>
          </w:p>
        </w:tc>
        <w:tc>
          <w:tcPr>
            <w:tcW w:w="3119" w:type="dxa"/>
            <w:shd w:val="clear" w:color="auto" w:fill="D9D9D9" w:themeFill="background1" w:themeFillShade="D9"/>
            <w:vAlign w:val="center"/>
          </w:tcPr>
          <w:p w:rsidR="008D0010" w:rsidRPr="001473E3" w:rsidRDefault="008D0010" w:rsidP="004C44F2">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Podwykonawca</w:t>
            </w:r>
          </w:p>
          <w:p w:rsidR="008D0010" w:rsidRPr="001473E3" w:rsidRDefault="008D0010" w:rsidP="004C44F2">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(nazwa i adres)</w:t>
            </w:r>
          </w:p>
          <w:p w:rsidR="008D0010" w:rsidRPr="001473E3" w:rsidRDefault="008D0010" w:rsidP="004C44F2">
            <w:pPr>
              <w:jc w:val="center"/>
              <w:rPr>
                <w:rFonts w:ascii="Verdana" w:eastAsiaTheme="minorHAnsi" w:hAnsi="Verdana" w:cstheme="minorBidi"/>
                <w:i/>
                <w:sz w:val="14"/>
                <w:szCs w:val="14"/>
                <w:lang w:eastAsia="en-US"/>
              </w:rPr>
            </w:pPr>
          </w:p>
        </w:tc>
      </w:tr>
      <w:tr w:rsidR="008D0010" w:rsidRPr="004D378F" w:rsidTr="001473E3">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rsidR="008D0010" w:rsidRPr="001473E3" w:rsidRDefault="008D0010" w:rsidP="004D378F">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D0010" w:rsidRPr="001473E3" w:rsidRDefault="008D0010" w:rsidP="004D378F">
            <w:pPr>
              <w:rPr>
                <w:rFonts w:ascii="Verdana" w:eastAsiaTheme="minorHAnsi" w:hAnsi="Verdana" w:cs="Arial"/>
                <w:sz w:val="16"/>
                <w:szCs w:val="16"/>
                <w:lang w:eastAsia="en-US"/>
              </w:rPr>
            </w:pPr>
          </w:p>
        </w:tc>
        <w:tc>
          <w:tcPr>
            <w:tcW w:w="3119" w:type="dxa"/>
            <w:vAlign w:val="center"/>
          </w:tcPr>
          <w:p w:rsidR="008D0010" w:rsidRPr="001473E3" w:rsidRDefault="008D0010" w:rsidP="004D378F">
            <w:pPr>
              <w:rPr>
                <w:rFonts w:ascii="Verdana" w:eastAsiaTheme="minorHAnsi" w:hAnsi="Verdana" w:cstheme="minorBidi"/>
                <w:sz w:val="16"/>
                <w:szCs w:val="16"/>
                <w:lang w:eastAsia="en-US"/>
              </w:rPr>
            </w:pPr>
          </w:p>
        </w:tc>
      </w:tr>
      <w:tr w:rsidR="008D0010" w:rsidRPr="004D378F" w:rsidTr="001473E3">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rsidR="008D0010" w:rsidRPr="001473E3" w:rsidRDefault="008D0010" w:rsidP="004D378F">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D0010" w:rsidRPr="001473E3" w:rsidRDefault="008D0010" w:rsidP="004D378F">
            <w:pPr>
              <w:rPr>
                <w:rFonts w:ascii="Verdana" w:eastAsiaTheme="minorHAnsi" w:hAnsi="Verdana" w:cs="Arial"/>
                <w:sz w:val="16"/>
                <w:szCs w:val="16"/>
                <w:lang w:eastAsia="en-US"/>
              </w:rPr>
            </w:pPr>
          </w:p>
        </w:tc>
        <w:tc>
          <w:tcPr>
            <w:tcW w:w="3119" w:type="dxa"/>
            <w:vAlign w:val="center"/>
          </w:tcPr>
          <w:p w:rsidR="008D0010" w:rsidRPr="001473E3" w:rsidRDefault="008D0010" w:rsidP="004D378F">
            <w:pPr>
              <w:rPr>
                <w:rFonts w:ascii="Verdana" w:eastAsiaTheme="minorHAnsi" w:hAnsi="Verdana" w:cstheme="minorBidi"/>
                <w:sz w:val="16"/>
                <w:szCs w:val="16"/>
                <w:lang w:eastAsia="en-US"/>
              </w:rPr>
            </w:pPr>
          </w:p>
        </w:tc>
      </w:tr>
    </w:tbl>
    <w:p w:rsidR="00B3374A" w:rsidRPr="00B3374A" w:rsidRDefault="00B3374A" w:rsidP="00B3374A">
      <w:pPr>
        <w:pStyle w:val="Zwykytekst1"/>
        <w:tabs>
          <w:tab w:val="left" w:pos="426"/>
        </w:tabs>
        <w:spacing w:after="120" w:line="360" w:lineRule="exact"/>
        <w:ind w:left="426"/>
        <w:jc w:val="both"/>
        <w:rPr>
          <w:rFonts w:ascii="Verdana" w:hAnsi="Verdana"/>
        </w:rPr>
      </w:pPr>
    </w:p>
    <w:p w:rsidR="007719A7" w:rsidRPr="008B66FF" w:rsidRDefault="007719A7" w:rsidP="00190D8B">
      <w:pPr>
        <w:pStyle w:val="Zwykytekst1"/>
        <w:numPr>
          <w:ilvl w:val="0"/>
          <w:numId w:val="7"/>
        </w:numPr>
        <w:tabs>
          <w:tab w:val="left" w:pos="426"/>
        </w:tabs>
        <w:spacing w:after="120" w:line="360" w:lineRule="exact"/>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w:t>
      </w:r>
      <w:r w:rsidR="00545053">
        <w:rPr>
          <w:rFonts w:ascii="Verdana" w:hAnsi="Verdana"/>
        </w:rPr>
        <w:br/>
      </w:r>
      <w:r>
        <w:rPr>
          <w:rFonts w:ascii="Verdana" w:hAnsi="Verdana"/>
        </w:rPr>
        <w:t xml:space="preserve">i zastrzegamy, </w:t>
      </w:r>
      <w:r w:rsidRPr="008B66FF">
        <w:rPr>
          <w:rFonts w:ascii="Verdana" w:hAnsi="Verdana"/>
        </w:rPr>
        <w:t>że nie mogą być one udostępniane.</w:t>
      </w:r>
    </w:p>
    <w:p w:rsidR="007719A7" w:rsidRDefault="007719A7" w:rsidP="00190D8B">
      <w:pPr>
        <w:pStyle w:val="Zwykytekst1"/>
        <w:numPr>
          <w:ilvl w:val="0"/>
          <w:numId w:val="7"/>
        </w:numPr>
        <w:spacing w:after="120" w:line="360" w:lineRule="exact"/>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w:t>
      </w:r>
      <w:r w:rsidR="000270DE">
        <w:rPr>
          <w:rFonts w:ascii="Verdana" w:hAnsi="Verdana"/>
        </w:rPr>
        <w:t>wzorem umowy zawartym</w:t>
      </w:r>
      <w:r>
        <w:rPr>
          <w:rFonts w:ascii="Verdana" w:hAnsi="Verdana"/>
        </w:rPr>
        <w:t xml:space="preserve"> </w:t>
      </w:r>
      <w:r w:rsidRPr="005704E3">
        <w:rPr>
          <w:rFonts w:ascii="Verdana" w:hAnsi="Verdana"/>
        </w:rPr>
        <w:t xml:space="preserve">w </w:t>
      </w:r>
      <w:r w:rsidR="000270DE">
        <w:rPr>
          <w:rFonts w:ascii="Verdana" w:hAnsi="Verdana"/>
        </w:rPr>
        <w:t>SIWZ</w:t>
      </w:r>
      <w:r w:rsidRPr="005704E3">
        <w:rPr>
          <w:rFonts w:ascii="Verdana" w:hAnsi="Verdana"/>
        </w:rPr>
        <w:t xml:space="preserve"> </w:t>
      </w:r>
      <w:r w:rsidR="00545053">
        <w:rPr>
          <w:rFonts w:ascii="Verdana" w:hAnsi="Verdana"/>
        </w:rPr>
        <w:br/>
      </w:r>
      <w:r w:rsidRPr="005704E3">
        <w:rPr>
          <w:rFonts w:ascii="Verdana" w:hAnsi="Verdana"/>
        </w:rPr>
        <w:t>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w:t>
      </w:r>
      <w:r w:rsidR="00545053">
        <w:rPr>
          <w:rFonts w:ascii="Verdana" w:hAnsi="Verdana"/>
        </w:rPr>
        <w:t>SIWZ</w:t>
      </w:r>
      <w:r>
        <w:rPr>
          <w:rFonts w:ascii="Verdana" w:hAnsi="Verdana"/>
        </w:rPr>
        <w:t xml:space="preserve">, w miejscu </w:t>
      </w:r>
      <w:r w:rsidRPr="005704E3">
        <w:rPr>
          <w:rFonts w:ascii="Verdana" w:hAnsi="Verdana"/>
        </w:rPr>
        <w:t>i terminie wyznaczonym przez Zamawiającego.</w:t>
      </w:r>
    </w:p>
    <w:p w:rsidR="00AA72DE" w:rsidRPr="00AA72DE" w:rsidRDefault="00AA72DE" w:rsidP="00190D8B">
      <w:pPr>
        <w:pStyle w:val="Zwykytekst1"/>
        <w:numPr>
          <w:ilvl w:val="0"/>
          <w:numId w:val="7"/>
        </w:numPr>
        <w:spacing w:after="120" w:line="360" w:lineRule="exact"/>
        <w:ind w:left="426" w:hanging="426"/>
        <w:jc w:val="both"/>
        <w:rPr>
          <w:rFonts w:ascii="Verdana" w:hAnsi="Verdana"/>
        </w:rPr>
      </w:pPr>
      <w:r w:rsidRPr="00FC7140">
        <w:rPr>
          <w:rFonts w:ascii="Verdana" w:hAnsi="Verdana"/>
          <w:b/>
        </w:rPr>
        <w:t>WSZELKĄ KORESPONDENCJĘ</w:t>
      </w:r>
      <w:r w:rsidRPr="00AA72DE">
        <w:rPr>
          <w:rFonts w:ascii="Verdana" w:hAnsi="Verdana"/>
        </w:rPr>
        <w:t xml:space="preserve"> w sprawie postępowania należy kierować na poniższy adres:</w:t>
      </w:r>
    </w:p>
    <w:p w:rsidR="00AA72DE" w:rsidRPr="00AA72DE" w:rsidRDefault="00AA72DE" w:rsidP="00AA72DE">
      <w:pPr>
        <w:pStyle w:val="Zwykytekst1"/>
        <w:spacing w:after="120" w:line="360" w:lineRule="exact"/>
        <w:ind w:left="426"/>
        <w:jc w:val="both"/>
        <w:rPr>
          <w:rFonts w:ascii="Verdana" w:hAnsi="Verdana"/>
        </w:rPr>
      </w:pPr>
      <w:r w:rsidRPr="00AA72DE">
        <w:rPr>
          <w:rFonts w:ascii="Verdana" w:hAnsi="Verdana"/>
        </w:rPr>
        <w:t>Imię i nazwisko: …………………………………………………………………..……………………</w:t>
      </w:r>
    </w:p>
    <w:p w:rsidR="00AA72DE" w:rsidRPr="00AA72DE" w:rsidRDefault="00AA72DE" w:rsidP="00AA72DE">
      <w:pPr>
        <w:pStyle w:val="Zwykytekst1"/>
        <w:spacing w:after="120" w:line="360" w:lineRule="exact"/>
        <w:ind w:left="426"/>
        <w:jc w:val="both"/>
        <w:rPr>
          <w:rFonts w:ascii="Verdana" w:hAnsi="Verdana"/>
        </w:rPr>
      </w:pPr>
      <w:r w:rsidRPr="00AA72DE">
        <w:rPr>
          <w:rFonts w:ascii="Verdana" w:hAnsi="Verdana"/>
        </w:rPr>
        <w:t>Adres:…………………………………………………………………………………………………………</w:t>
      </w:r>
    </w:p>
    <w:p w:rsidR="00AA72DE" w:rsidRPr="005704E3" w:rsidRDefault="00AA72DE" w:rsidP="00AA72DE">
      <w:pPr>
        <w:pStyle w:val="Zwykytekst1"/>
        <w:spacing w:after="120" w:line="360" w:lineRule="exact"/>
        <w:ind w:left="426"/>
        <w:jc w:val="both"/>
        <w:rPr>
          <w:rFonts w:ascii="Verdana" w:hAnsi="Verdana"/>
        </w:rPr>
      </w:pPr>
      <w:r>
        <w:rPr>
          <w:rFonts w:ascii="Verdana" w:hAnsi="Verdana"/>
        </w:rPr>
        <w:t>tel. _______________</w:t>
      </w:r>
      <w:r w:rsidRPr="00AA72DE">
        <w:rPr>
          <w:rFonts w:ascii="Verdana" w:hAnsi="Verdana"/>
        </w:rPr>
        <w:t xml:space="preserve"> fax _______________ e</w:t>
      </w:r>
      <w:r>
        <w:rPr>
          <w:rFonts w:ascii="Verdana" w:hAnsi="Verdana"/>
        </w:rPr>
        <w:t>-mail: ________________________</w:t>
      </w:r>
    </w:p>
    <w:p w:rsidR="007719A7" w:rsidRPr="005704E3" w:rsidRDefault="007719A7" w:rsidP="00190D8B">
      <w:pPr>
        <w:pStyle w:val="Zwykytekst1"/>
        <w:numPr>
          <w:ilvl w:val="0"/>
          <w:numId w:val="7"/>
        </w:numPr>
        <w:tabs>
          <w:tab w:val="left" w:pos="426"/>
        </w:tabs>
        <w:spacing w:after="120" w:line="360" w:lineRule="exact"/>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rsidR="007719A7" w:rsidRPr="005704E3" w:rsidRDefault="007719A7" w:rsidP="00190D8B">
      <w:pPr>
        <w:pStyle w:val="Zwykytekst1"/>
        <w:numPr>
          <w:ilvl w:val="0"/>
          <w:numId w:val="7"/>
        </w:numPr>
        <w:tabs>
          <w:tab w:val="left" w:pos="426"/>
        </w:tabs>
        <w:spacing w:line="360" w:lineRule="exact"/>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7719A7" w:rsidRDefault="007719A7" w:rsidP="007719A7">
      <w:pPr>
        <w:pStyle w:val="Zwykytekst1"/>
        <w:tabs>
          <w:tab w:val="left" w:pos="1080"/>
        </w:tabs>
        <w:spacing w:before="120" w:after="120" w:line="360" w:lineRule="auto"/>
        <w:jc w:val="both"/>
        <w:rPr>
          <w:rFonts w:ascii="Verdana" w:hAnsi="Verdana"/>
        </w:rPr>
      </w:pPr>
      <w:r w:rsidRPr="005704E3">
        <w:rPr>
          <w:rFonts w:ascii="Verdana" w:hAnsi="Verdana"/>
        </w:rPr>
        <w:t>______________________________________________________________________________________________________________________________________________</w:t>
      </w:r>
    </w:p>
    <w:p w:rsidR="007719A7" w:rsidRPr="005704E3" w:rsidRDefault="007719A7" w:rsidP="00190D8B">
      <w:pPr>
        <w:pStyle w:val="Zwykytekst1"/>
        <w:numPr>
          <w:ilvl w:val="0"/>
          <w:numId w:val="7"/>
        </w:numPr>
        <w:tabs>
          <w:tab w:val="left" w:pos="426"/>
        </w:tabs>
        <w:spacing w:line="360" w:lineRule="exact"/>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rsidR="007719A7" w:rsidRPr="005704E3" w:rsidRDefault="007719A7" w:rsidP="007719A7">
      <w:pPr>
        <w:spacing w:before="120"/>
        <w:rPr>
          <w:rFonts w:ascii="Verdana" w:hAnsi="Verdana"/>
          <w:sz w:val="20"/>
          <w:szCs w:val="20"/>
        </w:rPr>
      </w:pPr>
      <w:r w:rsidRPr="005704E3">
        <w:rPr>
          <w:rFonts w:ascii="Verdana" w:hAnsi="Verdana"/>
          <w:sz w:val="20"/>
          <w:szCs w:val="20"/>
        </w:rPr>
        <w:lastRenderedPageBreak/>
        <w:t>- _____________________________________</w:t>
      </w:r>
      <w:r>
        <w:rPr>
          <w:rFonts w:ascii="Verdana" w:hAnsi="Verdana"/>
          <w:sz w:val="20"/>
          <w:szCs w:val="20"/>
        </w:rPr>
        <w:t>_____________________________</w:t>
      </w:r>
    </w:p>
    <w:p w:rsidR="007719A7" w:rsidRPr="005704E3" w:rsidRDefault="007719A7" w:rsidP="007719A7">
      <w:pPr>
        <w:pStyle w:val="Zwykytekst1"/>
        <w:spacing w:before="120"/>
        <w:jc w:val="both"/>
        <w:rPr>
          <w:rFonts w:ascii="Verdana" w:hAnsi="Verdana"/>
        </w:rPr>
      </w:pPr>
    </w:p>
    <w:p w:rsidR="007719A7" w:rsidRPr="005704E3" w:rsidRDefault="007719A7" w:rsidP="007719A7">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7719A7">
      <w:pPr>
        <w:pStyle w:val="Zwykytekst1"/>
        <w:spacing w:before="120"/>
        <w:ind w:firstLine="3960"/>
        <w:jc w:val="center"/>
        <w:rPr>
          <w:rFonts w:ascii="Verdana" w:hAnsi="Verdana"/>
          <w:i/>
        </w:rPr>
      </w:pPr>
      <w:r w:rsidRPr="005704E3">
        <w:rPr>
          <w:rFonts w:ascii="Verdana" w:hAnsi="Verdana"/>
          <w:i/>
        </w:rPr>
        <w:t>_____________________________________</w:t>
      </w:r>
    </w:p>
    <w:p w:rsidR="007719A7" w:rsidRPr="00B30222" w:rsidRDefault="007719A7" w:rsidP="007719A7">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7719A7" w:rsidRDefault="007719A7" w:rsidP="007719A7">
      <w:pPr>
        <w:pStyle w:val="Zwykytekst1"/>
        <w:spacing w:before="120"/>
        <w:jc w:val="both"/>
        <w:rPr>
          <w:rFonts w:ascii="Verdana" w:hAnsi="Verdana"/>
        </w:rPr>
      </w:pPr>
      <w:r w:rsidRPr="005704E3">
        <w:rPr>
          <w:rFonts w:ascii="Verdana" w:hAnsi="Verdana"/>
        </w:rPr>
        <w:t>* niepotrzebne skreślić</w:t>
      </w:r>
    </w:p>
    <w:p w:rsidR="00C47C11" w:rsidRDefault="00C47C11" w:rsidP="00C47C11">
      <w:pPr>
        <w:jc w:val="right"/>
        <w:rPr>
          <w:rFonts w:ascii="Arial" w:hAnsi="Arial" w:cs="Arial"/>
          <w:b/>
          <w:sz w:val="20"/>
          <w:szCs w:val="20"/>
        </w:rPr>
        <w:sectPr w:rsidR="00C47C11" w:rsidSect="00607999">
          <w:headerReference w:type="default" r:id="rId9"/>
          <w:footerReference w:type="default" r:id="rId10"/>
          <w:headerReference w:type="first" r:id="rId11"/>
          <w:footerReference w:type="first" r:id="rId12"/>
          <w:pgSz w:w="11907" w:h="16840"/>
          <w:pgMar w:top="1418" w:right="1418" w:bottom="1418" w:left="1418" w:header="567" w:footer="709" w:gutter="0"/>
          <w:cols w:space="708"/>
          <w:titlePg/>
          <w:docGrid w:linePitch="326"/>
        </w:sectPr>
      </w:pPr>
    </w:p>
    <w:p w:rsidR="00C47C11" w:rsidRPr="00F53338" w:rsidRDefault="00F53338" w:rsidP="00F53338">
      <w:pPr>
        <w:jc w:val="right"/>
        <w:rPr>
          <w:rFonts w:ascii="Arial" w:hAnsi="Arial" w:cs="Arial"/>
          <w:b/>
          <w:sz w:val="20"/>
          <w:szCs w:val="20"/>
        </w:rPr>
      </w:pPr>
      <w:r>
        <w:rPr>
          <w:rFonts w:ascii="Arial" w:hAnsi="Arial" w:cs="Arial"/>
          <w:b/>
          <w:sz w:val="20"/>
          <w:szCs w:val="20"/>
        </w:rPr>
        <w:lastRenderedPageBreak/>
        <w:t>Formularz 2.1</w:t>
      </w:r>
      <w:r w:rsidR="00C47C11">
        <w:rPr>
          <w:rFonts w:ascii="Arial" w:eastAsia="Calibri" w:hAnsi="Arial" w:cs="Arial"/>
          <w:sz w:val="20"/>
          <w:szCs w:val="20"/>
        </w:rPr>
        <w:tab/>
      </w:r>
      <w:r w:rsidR="00C47C11">
        <w:rPr>
          <w:rFonts w:ascii="Arial" w:eastAsia="Calibri" w:hAnsi="Arial" w:cs="Arial"/>
          <w:sz w:val="20"/>
          <w:szCs w:val="20"/>
        </w:rPr>
        <w:tab/>
      </w:r>
      <w:r w:rsidR="00C47C11">
        <w:rPr>
          <w:rFonts w:ascii="Arial" w:eastAsia="Calibri" w:hAnsi="Arial" w:cs="Arial"/>
          <w:sz w:val="20"/>
          <w:szCs w:val="20"/>
        </w:rPr>
        <w:tab/>
      </w:r>
    </w:p>
    <w:p w:rsidR="00C47C11" w:rsidRDefault="00C47C11" w:rsidP="00C47C11">
      <w:pPr>
        <w:jc w:val="center"/>
        <w:rPr>
          <w:rFonts w:ascii="Arial" w:hAnsi="Arial" w:cs="Arial"/>
          <w:b/>
          <w:sz w:val="20"/>
          <w:szCs w:val="20"/>
        </w:rPr>
      </w:pPr>
      <w:r>
        <w:rPr>
          <w:rFonts w:ascii="Arial" w:hAnsi="Arial" w:cs="Arial"/>
          <w:b/>
          <w:sz w:val="20"/>
          <w:szCs w:val="20"/>
        </w:rPr>
        <w:t>FORMULARZ CENOWY</w:t>
      </w:r>
    </w:p>
    <w:tbl>
      <w:tblPr>
        <w:tblW w:w="4961" w:type="pct"/>
        <w:tblInd w:w="-497" w:type="dxa"/>
        <w:tblLayout w:type="fixed"/>
        <w:tblCellMar>
          <w:left w:w="70" w:type="dxa"/>
          <w:right w:w="70" w:type="dxa"/>
        </w:tblCellMar>
        <w:tblLook w:val="04A0" w:firstRow="1" w:lastRow="0" w:firstColumn="1" w:lastColumn="0" w:noHBand="0" w:noVBand="1"/>
      </w:tblPr>
      <w:tblGrid>
        <w:gridCol w:w="567"/>
        <w:gridCol w:w="4822"/>
        <w:gridCol w:w="1277"/>
        <w:gridCol w:w="1701"/>
        <w:gridCol w:w="2265"/>
        <w:gridCol w:w="3402"/>
      </w:tblGrid>
      <w:tr w:rsidR="00A2754C" w:rsidRPr="005C2B8D" w:rsidTr="00A2754C">
        <w:trPr>
          <w:trHeight w:val="463"/>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Lp.</w:t>
            </w:r>
          </w:p>
        </w:tc>
        <w:tc>
          <w:tcPr>
            <w:tcW w:w="1718" w:type="pct"/>
            <w:tcBorders>
              <w:top w:val="single" w:sz="4" w:space="0" w:color="auto"/>
              <w:left w:val="nil"/>
              <w:bottom w:val="single" w:sz="4" w:space="0" w:color="auto"/>
              <w:right w:val="single" w:sz="4" w:space="0" w:color="auto"/>
            </w:tcBorders>
            <w:shd w:val="clear" w:color="auto" w:fill="auto"/>
            <w:vAlign w:val="center"/>
            <w:hideMark/>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 xml:space="preserve">Przedmiot zamówienia </w:t>
            </w:r>
          </w:p>
        </w:tc>
        <w:tc>
          <w:tcPr>
            <w:tcW w:w="455" w:type="pct"/>
            <w:tcBorders>
              <w:top w:val="single" w:sz="4" w:space="0" w:color="auto"/>
              <w:left w:val="nil"/>
              <w:bottom w:val="single" w:sz="4" w:space="0" w:color="auto"/>
              <w:right w:val="single" w:sz="4" w:space="0" w:color="auto"/>
            </w:tcBorders>
            <w:shd w:val="clear" w:color="auto" w:fill="auto"/>
            <w:vAlign w:val="center"/>
            <w:hideMark/>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Ilość</w:t>
            </w:r>
          </w:p>
        </w:tc>
        <w:tc>
          <w:tcPr>
            <w:tcW w:w="606" w:type="pct"/>
            <w:tcBorders>
              <w:top w:val="single" w:sz="4" w:space="0" w:color="auto"/>
              <w:left w:val="nil"/>
              <w:bottom w:val="single" w:sz="4" w:space="0" w:color="auto"/>
              <w:right w:val="single" w:sz="4" w:space="0" w:color="auto"/>
            </w:tcBorders>
            <w:shd w:val="clear" w:color="auto" w:fill="auto"/>
            <w:vAlign w:val="center"/>
            <w:hideMark/>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Jedn. miary</w:t>
            </w:r>
          </w:p>
        </w:tc>
        <w:tc>
          <w:tcPr>
            <w:tcW w:w="807" w:type="pct"/>
            <w:tcBorders>
              <w:top w:val="single" w:sz="4" w:space="0" w:color="auto"/>
              <w:left w:val="nil"/>
              <w:bottom w:val="single" w:sz="4" w:space="0" w:color="auto"/>
              <w:right w:val="single" w:sz="4" w:space="0" w:color="auto"/>
            </w:tcBorders>
            <w:shd w:val="clear" w:color="auto" w:fill="auto"/>
            <w:vAlign w:val="center"/>
            <w:hideMark/>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Cena jednostkowa brutto</w:t>
            </w:r>
          </w:p>
        </w:tc>
        <w:tc>
          <w:tcPr>
            <w:tcW w:w="1212" w:type="pct"/>
            <w:tcBorders>
              <w:top w:val="single" w:sz="4" w:space="0" w:color="auto"/>
              <w:left w:val="nil"/>
              <w:bottom w:val="single" w:sz="4" w:space="0" w:color="auto"/>
              <w:right w:val="single" w:sz="4" w:space="0" w:color="auto"/>
            </w:tcBorders>
            <w:vAlign w:val="center"/>
          </w:tcPr>
          <w:p w:rsidR="00CA1C7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Wartość brutto</w:t>
            </w:r>
          </w:p>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kol.</w:t>
            </w:r>
            <w:r w:rsidR="006C2B95">
              <w:rPr>
                <w:rFonts w:ascii="Arial" w:eastAsia="Calibri" w:hAnsi="Arial" w:cs="Arial"/>
                <w:b/>
                <w:bCs/>
                <w:color w:val="000000"/>
                <w:sz w:val="14"/>
                <w:szCs w:val="16"/>
                <w:lang w:eastAsia="en-US"/>
              </w:rPr>
              <w:t>(3) x kol. (5</w:t>
            </w:r>
            <w:r>
              <w:rPr>
                <w:rFonts w:ascii="Arial" w:eastAsia="Calibri" w:hAnsi="Arial" w:cs="Arial"/>
                <w:b/>
                <w:bCs/>
                <w:color w:val="000000"/>
                <w:sz w:val="14"/>
                <w:szCs w:val="16"/>
                <w:lang w:eastAsia="en-US"/>
              </w:rPr>
              <w:t>)</w:t>
            </w:r>
          </w:p>
        </w:tc>
      </w:tr>
      <w:tr w:rsidR="00A2754C" w:rsidRPr="005C2B8D" w:rsidTr="00A2754C">
        <w:trPr>
          <w:trHeight w:val="150"/>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w:t>
            </w:r>
          </w:p>
        </w:tc>
        <w:tc>
          <w:tcPr>
            <w:tcW w:w="1718" w:type="pct"/>
            <w:tcBorders>
              <w:top w:val="single" w:sz="4" w:space="0" w:color="auto"/>
              <w:left w:val="nil"/>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w:t>
            </w:r>
          </w:p>
        </w:tc>
        <w:tc>
          <w:tcPr>
            <w:tcW w:w="455" w:type="pct"/>
            <w:tcBorders>
              <w:top w:val="single" w:sz="4" w:space="0" w:color="auto"/>
              <w:left w:val="nil"/>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(3)</w:t>
            </w:r>
          </w:p>
        </w:tc>
        <w:tc>
          <w:tcPr>
            <w:tcW w:w="606" w:type="pct"/>
            <w:tcBorders>
              <w:top w:val="single" w:sz="4" w:space="0" w:color="auto"/>
              <w:left w:val="nil"/>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(4)</w:t>
            </w:r>
          </w:p>
        </w:tc>
        <w:tc>
          <w:tcPr>
            <w:tcW w:w="807" w:type="pct"/>
            <w:tcBorders>
              <w:top w:val="single" w:sz="4" w:space="0" w:color="auto"/>
              <w:left w:val="nil"/>
              <w:bottom w:val="single" w:sz="4" w:space="0" w:color="auto"/>
              <w:right w:val="single" w:sz="4" w:space="0" w:color="auto"/>
            </w:tcBorders>
            <w:shd w:val="clear" w:color="auto" w:fill="auto"/>
            <w:vAlign w:val="center"/>
          </w:tcPr>
          <w:p w:rsidR="00CA1C7D" w:rsidRPr="005C2B8D" w:rsidRDefault="00CC165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(5</w:t>
            </w:r>
            <w:r w:rsidR="00CA1C7D">
              <w:rPr>
                <w:rFonts w:ascii="Arial" w:eastAsia="Calibri" w:hAnsi="Arial" w:cs="Arial"/>
                <w:b/>
                <w:bCs/>
                <w:color w:val="000000"/>
                <w:sz w:val="14"/>
                <w:szCs w:val="16"/>
                <w:lang w:eastAsia="en-US"/>
              </w:rPr>
              <w:t>)</w:t>
            </w:r>
          </w:p>
        </w:tc>
        <w:tc>
          <w:tcPr>
            <w:tcW w:w="1212" w:type="pct"/>
            <w:tcBorders>
              <w:top w:val="single" w:sz="4" w:space="0" w:color="auto"/>
              <w:left w:val="nil"/>
              <w:bottom w:val="single" w:sz="4" w:space="0" w:color="auto"/>
              <w:right w:val="single" w:sz="4" w:space="0" w:color="auto"/>
            </w:tcBorders>
            <w:vAlign w:val="center"/>
          </w:tcPr>
          <w:p w:rsidR="00CA1C7D" w:rsidRPr="005C2B8D" w:rsidRDefault="00CC165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(6</w:t>
            </w:r>
            <w:r w:rsidR="00CA1C7D">
              <w:rPr>
                <w:rFonts w:ascii="Arial" w:eastAsia="Calibri" w:hAnsi="Arial" w:cs="Arial"/>
                <w:b/>
                <w:bCs/>
                <w:color w:val="000000"/>
                <w:sz w:val="14"/>
                <w:szCs w:val="16"/>
                <w:lang w:eastAsia="en-US"/>
              </w:rPr>
              <w:t>)</w:t>
            </w:r>
          </w:p>
        </w:tc>
      </w:tr>
      <w:tr w:rsidR="00A2754C" w:rsidRPr="005C2B8D" w:rsidTr="00A2754C">
        <w:trPr>
          <w:trHeight w:val="372"/>
        </w:trPr>
        <w:tc>
          <w:tcPr>
            <w:tcW w:w="202" w:type="pct"/>
            <w:tcBorders>
              <w:top w:val="nil"/>
              <w:left w:val="single" w:sz="4" w:space="0" w:color="auto"/>
              <w:bottom w:val="single" w:sz="4" w:space="0" w:color="auto"/>
              <w:right w:val="single" w:sz="4" w:space="0" w:color="auto"/>
            </w:tcBorders>
            <w:shd w:val="clear" w:color="auto" w:fill="auto"/>
            <w:vAlign w:val="center"/>
          </w:tcPr>
          <w:p w:rsidR="00CA1C7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w:t>
            </w:r>
          </w:p>
        </w:tc>
        <w:tc>
          <w:tcPr>
            <w:tcW w:w="1718" w:type="pct"/>
            <w:tcBorders>
              <w:top w:val="nil"/>
              <w:left w:val="nil"/>
              <w:bottom w:val="single" w:sz="4" w:space="0" w:color="auto"/>
              <w:right w:val="single" w:sz="4" w:space="0" w:color="auto"/>
            </w:tcBorders>
            <w:shd w:val="clear" w:color="auto" w:fill="auto"/>
            <w:vAlign w:val="center"/>
          </w:tcPr>
          <w:p w:rsidR="00CA1C7D" w:rsidRPr="005C2B8D" w:rsidRDefault="00CA1C7D" w:rsidP="00914EB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W</w:t>
            </w:r>
            <w:r w:rsidRPr="00341675">
              <w:rPr>
                <w:rFonts w:ascii="Arial" w:eastAsia="Calibri" w:hAnsi="Arial" w:cs="Arial"/>
                <w:b/>
                <w:bCs/>
                <w:color w:val="000000"/>
                <w:sz w:val="14"/>
                <w:szCs w:val="16"/>
                <w:lang w:eastAsia="en-US"/>
              </w:rPr>
              <w:t xml:space="preserve">ykonanie projektów graficznych </w:t>
            </w:r>
          </w:p>
        </w:tc>
        <w:tc>
          <w:tcPr>
            <w:tcW w:w="455" w:type="pct"/>
            <w:tcBorders>
              <w:top w:val="nil"/>
              <w:left w:val="nil"/>
              <w:bottom w:val="single" w:sz="4" w:space="0" w:color="auto"/>
              <w:right w:val="single" w:sz="4" w:space="0" w:color="auto"/>
              <w:tl2br w:val="single" w:sz="4" w:space="0" w:color="auto"/>
              <w:tr2bl w:val="single" w:sz="4" w:space="0" w:color="auto"/>
            </w:tcBorders>
            <w:shd w:val="clear" w:color="auto" w:fill="auto"/>
            <w:vAlign w:val="center"/>
          </w:tcPr>
          <w:p w:rsidR="00CA1C7D" w:rsidRDefault="00CA1C7D" w:rsidP="005C2B8D">
            <w:pPr>
              <w:spacing w:line="360" w:lineRule="auto"/>
              <w:jc w:val="center"/>
              <w:rPr>
                <w:rFonts w:ascii="Arial" w:eastAsia="Calibri" w:hAnsi="Arial" w:cs="Arial"/>
                <w:b/>
                <w:bCs/>
                <w:color w:val="000000"/>
                <w:sz w:val="14"/>
                <w:szCs w:val="16"/>
                <w:lang w:eastAsia="en-US"/>
              </w:rPr>
            </w:pPr>
          </w:p>
        </w:tc>
        <w:tc>
          <w:tcPr>
            <w:tcW w:w="606" w:type="pct"/>
            <w:tcBorders>
              <w:top w:val="nil"/>
              <w:left w:val="nil"/>
              <w:bottom w:val="single" w:sz="4" w:space="0" w:color="auto"/>
              <w:right w:val="single" w:sz="4" w:space="0" w:color="auto"/>
              <w:tl2br w:val="single" w:sz="4" w:space="0" w:color="auto"/>
              <w:tr2bl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c>
          <w:tcPr>
            <w:tcW w:w="807" w:type="pct"/>
            <w:tcBorders>
              <w:top w:val="nil"/>
              <w:left w:val="nil"/>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c>
          <w:tcPr>
            <w:tcW w:w="1212" w:type="pct"/>
            <w:tcBorders>
              <w:top w:val="nil"/>
              <w:left w:val="nil"/>
              <w:bottom w:val="single" w:sz="4" w:space="0" w:color="auto"/>
              <w:right w:val="single" w:sz="4" w:space="0" w:color="auto"/>
            </w:tcBorders>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r>
      <w:tr w:rsidR="00A2754C" w:rsidRPr="005C2B8D" w:rsidTr="00A2754C">
        <w:trPr>
          <w:trHeight w:val="372"/>
        </w:trPr>
        <w:tc>
          <w:tcPr>
            <w:tcW w:w="202" w:type="pct"/>
            <w:tcBorders>
              <w:top w:val="nil"/>
              <w:left w:val="single" w:sz="4" w:space="0" w:color="auto"/>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w:t>
            </w:r>
          </w:p>
        </w:tc>
        <w:tc>
          <w:tcPr>
            <w:tcW w:w="1718" w:type="pct"/>
            <w:tcBorders>
              <w:top w:val="nil"/>
              <w:left w:val="nil"/>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sz w:val="14"/>
                <w:szCs w:val="16"/>
                <w:lang w:eastAsia="en-US"/>
              </w:rPr>
            </w:pPr>
            <w:proofErr w:type="spellStart"/>
            <w:r w:rsidRPr="005C2B8D">
              <w:rPr>
                <w:rFonts w:ascii="Arial" w:eastAsia="Calibri" w:hAnsi="Arial" w:cs="Arial"/>
                <w:b/>
                <w:bCs/>
                <w:color w:val="000000"/>
                <w:sz w:val="14"/>
                <w:szCs w:val="16"/>
                <w:lang w:eastAsia="en-US"/>
              </w:rPr>
              <w:t>Roll-up</w:t>
            </w:r>
            <w:proofErr w:type="spellEnd"/>
          </w:p>
        </w:tc>
        <w:tc>
          <w:tcPr>
            <w:tcW w:w="455" w:type="pct"/>
            <w:tcBorders>
              <w:top w:val="nil"/>
              <w:left w:val="nil"/>
              <w:bottom w:val="single" w:sz="4" w:space="0" w:color="auto"/>
              <w:right w:val="single" w:sz="4" w:space="0" w:color="auto"/>
            </w:tcBorders>
            <w:shd w:val="clear" w:color="auto" w:fill="auto"/>
            <w:vAlign w:val="center"/>
          </w:tcPr>
          <w:p w:rsidR="00CA1C7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3</w:t>
            </w:r>
          </w:p>
        </w:tc>
        <w:tc>
          <w:tcPr>
            <w:tcW w:w="606" w:type="pct"/>
            <w:tcBorders>
              <w:top w:val="nil"/>
              <w:left w:val="nil"/>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Szt.</w:t>
            </w:r>
          </w:p>
        </w:tc>
        <w:tc>
          <w:tcPr>
            <w:tcW w:w="807" w:type="pct"/>
            <w:tcBorders>
              <w:top w:val="nil"/>
              <w:left w:val="nil"/>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c>
          <w:tcPr>
            <w:tcW w:w="1212" w:type="pct"/>
            <w:tcBorders>
              <w:top w:val="nil"/>
              <w:left w:val="nil"/>
              <w:bottom w:val="single" w:sz="4" w:space="0" w:color="auto"/>
              <w:right w:val="single" w:sz="4" w:space="0" w:color="auto"/>
            </w:tcBorders>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r>
      <w:tr w:rsidR="00A2754C" w:rsidRPr="005C2B8D" w:rsidTr="00A2754C">
        <w:trPr>
          <w:trHeight w:val="372"/>
        </w:trPr>
        <w:tc>
          <w:tcPr>
            <w:tcW w:w="202" w:type="pct"/>
            <w:tcBorders>
              <w:top w:val="nil"/>
              <w:left w:val="single" w:sz="4" w:space="0" w:color="auto"/>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3</w:t>
            </w:r>
          </w:p>
        </w:tc>
        <w:tc>
          <w:tcPr>
            <w:tcW w:w="1718" w:type="pct"/>
            <w:tcBorders>
              <w:top w:val="nil"/>
              <w:left w:val="nil"/>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sz w:val="14"/>
                <w:szCs w:val="16"/>
                <w:lang w:eastAsia="en-US"/>
              </w:rPr>
              <w:t>Ulotka</w:t>
            </w:r>
          </w:p>
        </w:tc>
        <w:tc>
          <w:tcPr>
            <w:tcW w:w="455" w:type="pct"/>
            <w:tcBorders>
              <w:top w:val="nil"/>
              <w:left w:val="nil"/>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5000</w:t>
            </w:r>
          </w:p>
        </w:tc>
        <w:tc>
          <w:tcPr>
            <w:tcW w:w="606" w:type="pct"/>
            <w:tcBorders>
              <w:top w:val="nil"/>
              <w:left w:val="nil"/>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Szt.</w:t>
            </w:r>
          </w:p>
        </w:tc>
        <w:tc>
          <w:tcPr>
            <w:tcW w:w="807" w:type="pct"/>
            <w:tcBorders>
              <w:top w:val="nil"/>
              <w:left w:val="nil"/>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c>
          <w:tcPr>
            <w:tcW w:w="1212" w:type="pct"/>
            <w:tcBorders>
              <w:top w:val="nil"/>
              <w:left w:val="nil"/>
              <w:bottom w:val="single" w:sz="4" w:space="0" w:color="auto"/>
              <w:right w:val="single" w:sz="4" w:space="0" w:color="auto"/>
            </w:tcBorders>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r>
      <w:tr w:rsidR="00A2754C" w:rsidRPr="005C2B8D" w:rsidTr="00A2754C">
        <w:trPr>
          <w:trHeight w:val="364"/>
        </w:trPr>
        <w:tc>
          <w:tcPr>
            <w:tcW w:w="202" w:type="pct"/>
            <w:tcBorders>
              <w:top w:val="nil"/>
              <w:left w:val="single" w:sz="4" w:space="0" w:color="auto"/>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4</w:t>
            </w:r>
          </w:p>
        </w:tc>
        <w:tc>
          <w:tcPr>
            <w:tcW w:w="1718" w:type="pct"/>
            <w:tcBorders>
              <w:top w:val="nil"/>
              <w:left w:val="nil"/>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Plakat</w:t>
            </w:r>
            <w:r>
              <w:rPr>
                <w:rFonts w:ascii="Arial" w:eastAsia="Calibri" w:hAnsi="Arial" w:cs="Arial"/>
                <w:b/>
                <w:bCs/>
                <w:color w:val="000000"/>
                <w:sz w:val="14"/>
                <w:szCs w:val="16"/>
                <w:lang w:eastAsia="en-US"/>
              </w:rPr>
              <w:t xml:space="preserve"> informacyjny</w:t>
            </w:r>
          </w:p>
        </w:tc>
        <w:tc>
          <w:tcPr>
            <w:tcW w:w="455" w:type="pct"/>
            <w:tcBorders>
              <w:top w:val="nil"/>
              <w:left w:val="nil"/>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200</w:t>
            </w:r>
          </w:p>
        </w:tc>
        <w:tc>
          <w:tcPr>
            <w:tcW w:w="606" w:type="pct"/>
            <w:tcBorders>
              <w:top w:val="nil"/>
              <w:left w:val="nil"/>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Szt.</w:t>
            </w:r>
          </w:p>
        </w:tc>
        <w:tc>
          <w:tcPr>
            <w:tcW w:w="807" w:type="pct"/>
            <w:tcBorders>
              <w:top w:val="nil"/>
              <w:left w:val="nil"/>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c>
          <w:tcPr>
            <w:tcW w:w="1212" w:type="pct"/>
            <w:tcBorders>
              <w:top w:val="nil"/>
              <w:left w:val="nil"/>
              <w:bottom w:val="single" w:sz="4" w:space="0" w:color="auto"/>
              <w:right w:val="single" w:sz="4" w:space="0" w:color="auto"/>
            </w:tcBorders>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r>
      <w:tr w:rsidR="00A2754C" w:rsidRPr="005C2B8D" w:rsidTr="00A2754C">
        <w:trPr>
          <w:trHeight w:val="472"/>
        </w:trPr>
        <w:tc>
          <w:tcPr>
            <w:tcW w:w="202" w:type="pct"/>
            <w:tcBorders>
              <w:top w:val="nil"/>
              <w:left w:val="single" w:sz="4" w:space="0" w:color="auto"/>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5</w:t>
            </w:r>
          </w:p>
        </w:tc>
        <w:tc>
          <w:tcPr>
            <w:tcW w:w="1718"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Tabliczka</w:t>
            </w:r>
            <w:r w:rsidRPr="005C2B8D">
              <w:rPr>
                <w:rFonts w:ascii="Arial" w:eastAsia="Calibri" w:hAnsi="Arial" w:cs="Arial"/>
                <w:b/>
                <w:bCs/>
                <w:color w:val="000000"/>
                <w:sz w:val="14"/>
                <w:szCs w:val="16"/>
                <w:lang w:eastAsia="en-US"/>
              </w:rPr>
              <w:t xml:space="preserve"> informacyjna</w:t>
            </w:r>
            <w:r>
              <w:rPr>
                <w:rFonts w:ascii="Arial" w:eastAsia="Calibri" w:hAnsi="Arial" w:cs="Arial"/>
                <w:b/>
                <w:bCs/>
                <w:color w:val="000000"/>
                <w:sz w:val="14"/>
                <w:szCs w:val="16"/>
                <w:lang w:eastAsia="en-US"/>
              </w:rPr>
              <w:t xml:space="preserve"> samoprzylepna</w:t>
            </w:r>
          </w:p>
        </w:tc>
        <w:tc>
          <w:tcPr>
            <w:tcW w:w="455"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10</w:t>
            </w:r>
          </w:p>
        </w:tc>
        <w:tc>
          <w:tcPr>
            <w:tcW w:w="606"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Szt.</w:t>
            </w:r>
          </w:p>
        </w:tc>
        <w:tc>
          <w:tcPr>
            <w:tcW w:w="807"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c>
          <w:tcPr>
            <w:tcW w:w="1212"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r>
      <w:tr w:rsidR="00A2754C" w:rsidRPr="005C2B8D" w:rsidTr="00A2754C">
        <w:trPr>
          <w:trHeight w:val="466"/>
        </w:trPr>
        <w:tc>
          <w:tcPr>
            <w:tcW w:w="202" w:type="pct"/>
            <w:tcBorders>
              <w:top w:val="nil"/>
              <w:left w:val="single" w:sz="4" w:space="0" w:color="auto"/>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6</w:t>
            </w:r>
          </w:p>
        </w:tc>
        <w:tc>
          <w:tcPr>
            <w:tcW w:w="1718" w:type="pct"/>
            <w:tcBorders>
              <w:top w:val="single" w:sz="4" w:space="0" w:color="auto"/>
              <w:left w:val="nil"/>
              <w:bottom w:val="single" w:sz="4" w:space="0" w:color="auto"/>
              <w:right w:val="single" w:sz="4" w:space="0" w:color="auto"/>
            </w:tcBorders>
            <w:shd w:val="clear" w:color="auto" w:fill="FFFFFF"/>
            <w:vAlign w:val="center"/>
          </w:tcPr>
          <w:p w:rsidR="00CA1C7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Etykiety samoprzylepne</w:t>
            </w:r>
          </w:p>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30 x 20 mm</w:t>
            </w:r>
          </w:p>
        </w:tc>
        <w:tc>
          <w:tcPr>
            <w:tcW w:w="455"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200</w:t>
            </w:r>
          </w:p>
        </w:tc>
        <w:tc>
          <w:tcPr>
            <w:tcW w:w="606"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E17A02">
              <w:rPr>
                <w:rFonts w:ascii="Arial" w:eastAsia="Calibri" w:hAnsi="Arial" w:cs="Arial"/>
                <w:b/>
                <w:bCs/>
                <w:color w:val="000000"/>
                <w:sz w:val="14"/>
                <w:szCs w:val="16"/>
                <w:lang w:eastAsia="en-US"/>
              </w:rPr>
              <w:t>Szt.</w:t>
            </w:r>
          </w:p>
        </w:tc>
        <w:tc>
          <w:tcPr>
            <w:tcW w:w="807"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c>
          <w:tcPr>
            <w:tcW w:w="1212"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r>
      <w:tr w:rsidR="00A2754C" w:rsidRPr="005C2B8D" w:rsidTr="00A2754C">
        <w:trPr>
          <w:trHeight w:val="466"/>
        </w:trPr>
        <w:tc>
          <w:tcPr>
            <w:tcW w:w="202" w:type="pct"/>
            <w:tcBorders>
              <w:top w:val="nil"/>
              <w:left w:val="single" w:sz="4" w:space="0" w:color="auto"/>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7</w:t>
            </w:r>
          </w:p>
        </w:tc>
        <w:tc>
          <w:tcPr>
            <w:tcW w:w="1718" w:type="pct"/>
            <w:tcBorders>
              <w:top w:val="single" w:sz="4" w:space="0" w:color="auto"/>
              <w:left w:val="nil"/>
              <w:bottom w:val="single" w:sz="4" w:space="0" w:color="auto"/>
              <w:right w:val="single" w:sz="4" w:space="0" w:color="auto"/>
            </w:tcBorders>
            <w:shd w:val="clear" w:color="auto" w:fill="FFFFFF"/>
            <w:vAlign w:val="center"/>
          </w:tcPr>
          <w:p w:rsidR="00CA1C7D" w:rsidRDefault="00CA1C7D" w:rsidP="00E17A02">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Etykiety samoprzylepne</w:t>
            </w:r>
          </w:p>
          <w:p w:rsidR="00CA1C7D" w:rsidRDefault="00CA1C7D" w:rsidP="00E17A02">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100 x 55 mm</w:t>
            </w:r>
          </w:p>
        </w:tc>
        <w:tc>
          <w:tcPr>
            <w:tcW w:w="455"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200</w:t>
            </w:r>
          </w:p>
        </w:tc>
        <w:tc>
          <w:tcPr>
            <w:tcW w:w="606"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E17A02">
              <w:rPr>
                <w:rFonts w:ascii="Arial" w:eastAsia="Calibri" w:hAnsi="Arial" w:cs="Arial"/>
                <w:b/>
                <w:bCs/>
                <w:color w:val="000000"/>
                <w:sz w:val="14"/>
                <w:szCs w:val="16"/>
                <w:lang w:eastAsia="en-US"/>
              </w:rPr>
              <w:t>Szt.</w:t>
            </w:r>
          </w:p>
        </w:tc>
        <w:tc>
          <w:tcPr>
            <w:tcW w:w="807"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c>
          <w:tcPr>
            <w:tcW w:w="1212"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r>
      <w:tr w:rsidR="00A2754C" w:rsidRPr="005C2B8D" w:rsidTr="00A2754C">
        <w:trPr>
          <w:trHeight w:val="460"/>
        </w:trPr>
        <w:tc>
          <w:tcPr>
            <w:tcW w:w="202" w:type="pct"/>
            <w:tcBorders>
              <w:top w:val="nil"/>
              <w:left w:val="single" w:sz="4" w:space="0" w:color="auto"/>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8</w:t>
            </w:r>
          </w:p>
        </w:tc>
        <w:tc>
          <w:tcPr>
            <w:tcW w:w="1718"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Teczka</w:t>
            </w:r>
          </w:p>
        </w:tc>
        <w:tc>
          <w:tcPr>
            <w:tcW w:w="455"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476527"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1000</w:t>
            </w:r>
          </w:p>
        </w:tc>
        <w:tc>
          <w:tcPr>
            <w:tcW w:w="606"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495314">
              <w:rPr>
                <w:rFonts w:ascii="Arial" w:eastAsia="Calibri" w:hAnsi="Arial" w:cs="Arial"/>
                <w:b/>
                <w:bCs/>
                <w:color w:val="000000"/>
                <w:sz w:val="14"/>
                <w:szCs w:val="16"/>
                <w:lang w:eastAsia="en-US"/>
              </w:rPr>
              <w:t>Szt.</w:t>
            </w:r>
          </w:p>
        </w:tc>
        <w:tc>
          <w:tcPr>
            <w:tcW w:w="807"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c>
          <w:tcPr>
            <w:tcW w:w="1212"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r>
      <w:tr w:rsidR="00A2754C" w:rsidRPr="005C2B8D" w:rsidTr="00A2754C">
        <w:trPr>
          <w:trHeight w:val="460"/>
        </w:trPr>
        <w:tc>
          <w:tcPr>
            <w:tcW w:w="202" w:type="pct"/>
            <w:tcBorders>
              <w:top w:val="nil"/>
              <w:left w:val="single" w:sz="4" w:space="0" w:color="auto"/>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9</w:t>
            </w:r>
          </w:p>
        </w:tc>
        <w:tc>
          <w:tcPr>
            <w:tcW w:w="1718"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Notes</w:t>
            </w:r>
          </w:p>
        </w:tc>
        <w:tc>
          <w:tcPr>
            <w:tcW w:w="455"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476527"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1000</w:t>
            </w:r>
          </w:p>
        </w:tc>
        <w:tc>
          <w:tcPr>
            <w:tcW w:w="606"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495314">
              <w:rPr>
                <w:rFonts w:ascii="Arial" w:eastAsia="Calibri" w:hAnsi="Arial" w:cs="Arial"/>
                <w:b/>
                <w:bCs/>
                <w:color w:val="000000"/>
                <w:sz w:val="14"/>
                <w:szCs w:val="16"/>
                <w:lang w:eastAsia="en-US"/>
              </w:rPr>
              <w:t>Szt.</w:t>
            </w:r>
          </w:p>
        </w:tc>
        <w:tc>
          <w:tcPr>
            <w:tcW w:w="807"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c>
          <w:tcPr>
            <w:tcW w:w="1212"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r>
      <w:tr w:rsidR="00A2754C" w:rsidRPr="005C2B8D" w:rsidTr="00A2754C">
        <w:trPr>
          <w:trHeight w:val="460"/>
        </w:trPr>
        <w:tc>
          <w:tcPr>
            <w:tcW w:w="202" w:type="pct"/>
            <w:tcBorders>
              <w:top w:val="nil"/>
              <w:left w:val="single" w:sz="4" w:space="0" w:color="auto"/>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10</w:t>
            </w:r>
          </w:p>
        </w:tc>
        <w:tc>
          <w:tcPr>
            <w:tcW w:w="1718"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Długopis</w:t>
            </w:r>
          </w:p>
        </w:tc>
        <w:tc>
          <w:tcPr>
            <w:tcW w:w="455"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476527"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1000</w:t>
            </w:r>
          </w:p>
        </w:tc>
        <w:tc>
          <w:tcPr>
            <w:tcW w:w="606"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Szt.</w:t>
            </w:r>
          </w:p>
        </w:tc>
        <w:tc>
          <w:tcPr>
            <w:tcW w:w="807"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c>
          <w:tcPr>
            <w:tcW w:w="1212"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r>
      <w:tr w:rsidR="00A2754C" w:rsidRPr="005C2B8D" w:rsidTr="00A2754C">
        <w:trPr>
          <w:trHeight w:val="454"/>
        </w:trPr>
        <w:tc>
          <w:tcPr>
            <w:tcW w:w="202" w:type="pct"/>
            <w:tcBorders>
              <w:top w:val="nil"/>
              <w:left w:val="single" w:sz="4" w:space="0" w:color="auto"/>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11</w:t>
            </w:r>
          </w:p>
        </w:tc>
        <w:tc>
          <w:tcPr>
            <w:tcW w:w="1718"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Smycz</w:t>
            </w:r>
          </w:p>
        </w:tc>
        <w:tc>
          <w:tcPr>
            <w:tcW w:w="455"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476527"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1000</w:t>
            </w:r>
          </w:p>
        </w:tc>
        <w:tc>
          <w:tcPr>
            <w:tcW w:w="606"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Szt.</w:t>
            </w:r>
          </w:p>
        </w:tc>
        <w:tc>
          <w:tcPr>
            <w:tcW w:w="807"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c>
          <w:tcPr>
            <w:tcW w:w="1212"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r>
      <w:tr w:rsidR="00A2754C" w:rsidRPr="005C2B8D" w:rsidTr="00A2754C">
        <w:trPr>
          <w:trHeight w:val="448"/>
        </w:trPr>
        <w:tc>
          <w:tcPr>
            <w:tcW w:w="202" w:type="pct"/>
            <w:tcBorders>
              <w:top w:val="nil"/>
              <w:left w:val="single" w:sz="4" w:space="0" w:color="auto"/>
              <w:bottom w:val="single" w:sz="4" w:space="0" w:color="auto"/>
              <w:right w:val="single" w:sz="4" w:space="0" w:color="auto"/>
            </w:tcBorders>
            <w:shd w:val="clear" w:color="auto" w:fill="auto"/>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12</w:t>
            </w:r>
          </w:p>
        </w:tc>
        <w:tc>
          <w:tcPr>
            <w:tcW w:w="1718"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Identyfikator etui</w:t>
            </w:r>
          </w:p>
        </w:tc>
        <w:tc>
          <w:tcPr>
            <w:tcW w:w="455"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476527"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1000</w:t>
            </w:r>
          </w:p>
        </w:tc>
        <w:tc>
          <w:tcPr>
            <w:tcW w:w="606"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Szt.</w:t>
            </w:r>
          </w:p>
        </w:tc>
        <w:tc>
          <w:tcPr>
            <w:tcW w:w="807"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c>
          <w:tcPr>
            <w:tcW w:w="1212" w:type="pct"/>
            <w:tcBorders>
              <w:top w:val="single" w:sz="4" w:space="0" w:color="auto"/>
              <w:left w:val="nil"/>
              <w:bottom w:val="single" w:sz="4" w:space="0" w:color="auto"/>
              <w:right w:val="single" w:sz="4" w:space="0" w:color="auto"/>
            </w:tcBorders>
            <w:shd w:val="clear" w:color="auto" w:fill="FFFFFF"/>
            <w:vAlign w:val="center"/>
          </w:tcPr>
          <w:p w:rsidR="00CA1C7D" w:rsidRPr="005C2B8D" w:rsidRDefault="00CA1C7D" w:rsidP="005C2B8D">
            <w:pPr>
              <w:spacing w:line="360" w:lineRule="auto"/>
              <w:jc w:val="center"/>
              <w:rPr>
                <w:rFonts w:ascii="Arial" w:eastAsia="Calibri" w:hAnsi="Arial" w:cs="Arial"/>
                <w:b/>
                <w:bCs/>
                <w:color w:val="000000"/>
                <w:sz w:val="14"/>
                <w:szCs w:val="16"/>
                <w:lang w:eastAsia="en-US"/>
              </w:rPr>
            </w:pPr>
          </w:p>
        </w:tc>
      </w:tr>
      <w:tr w:rsidR="00140097" w:rsidRPr="005C2B8D" w:rsidTr="00A2754C">
        <w:trPr>
          <w:trHeight w:val="569"/>
        </w:trPr>
        <w:tc>
          <w:tcPr>
            <w:tcW w:w="2981" w:type="pct"/>
            <w:gridSpan w:val="4"/>
            <w:tcBorders>
              <w:top w:val="nil"/>
              <w:left w:val="single" w:sz="4" w:space="0" w:color="auto"/>
              <w:bottom w:val="single" w:sz="4" w:space="0" w:color="auto"/>
              <w:right w:val="single" w:sz="4" w:space="0" w:color="auto"/>
            </w:tcBorders>
            <w:shd w:val="clear" w:color="auto" w:fill="auto"/>
            <w:vAlign w:val="center"/>
          </w:tcPr>
          <w:p w:rsidR="00140097" w:rsidRPr="005C2B8D" w:rsidRDefault="00140097"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 xml:space="preserve">RAZEM </w:t>
            </w:r>
          </w:p>
        </w:tc>
        <w:tc>
          <w:tcPr>
            <w:tcW w:w="807" w:type="pct"/>
            <w:tcBorders>
              <w:top w:val="single" w:sz="4" w:space="0" w:color="auto"/>
              <w:left w:val="nil"/>
              <w:bottom w:val="single" w:sz="4" w:space="0" w:color="auto"/>
              <w:right w:val="single" w:sz="4" w:space="0" w:color="auto"/>
            </w:tcBorders>
            <w:shd w:val="clear" w:color="auto" w:fill="FFFFFF"/>
            <w:vAlign w:val="center"/>
          </w:tcPr>
          <w:p w:rsidR="00140097" w:rsidRPr="005C2B8D" w:rsidRDefault="00A2754C" w:rsidP="00A2754C">
            <w:pPr>
              <w:spacing w:line="360" w:lineRule="auto"/>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Wartość brutto</w:t>
            </w:r>
          </w:p>
        </w:tc>
        <w:tc>
          <w:tcPr>
            <w:tcW w:w="1212" w:type="pct"/>
            <w:tcBorders>
              <w:top w:val="single" w:sz="4" w:space="0" w:color="auto"/>
              <w:left w:val="nil"/>
              <w:bottom w:val="single" w:sz="4" w:space="0" w:color="auto"/>
              <w:right w:val="single" w:sz="4" w:space="0" w:color="auto"/>
            </w:tcBorders>
            <w:shd w:val="clear" w:color="auto" w:fill="FFFFFF"/>
            <w:vAlign w:val="center"/>
          </w:tcPr>
          <w:p w:rsidR="00140097" w:rsidRDefault="00140097" w:rsidP="00A2754C">
            <w:pPr>
              <w:spacing w:line="360" w:lineRule="auto"/>
              <w:rPr>
                <w:rFonts w:ascii="Arial" w:eastAsia="Calibri" w:hAnsi="Arial" w:cs="Arial"/>
                <w:b/>
                <w:bCs/>
                <w:color w:val="000000"/>
                <w:sz w:val="14"/>
                <w:szCs w:val="16"/>
                <w:lang w:eastAsia="en-US"/>
              </w:rPr>
            </w:pPr>
          </w:p>
          <w:p w:rsidR="00140097" w:rsidRPr="005C2B8D" w:rsidRDefault="00140097" w:rsidP="00A2754C">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w:t>
            </w:r>
            <w:r w:rsidR="00A2754C">
              <w:rPr>
                <w:rFonts w:ascii="Arial" w:eastAsia="Calibri" w:hAnsi="Arial" w:cs="Arial"/>
                <w:b/>
                <w:bCs/>
                <w:color w:val="000000"/>
                <w:sz w:val="14"/>
                <w:szCs w:val="16"/>
                <w:lang w:eastAsia="en-US"/>
              </w:rPr>
              <w:t>…………</w:t>
            </w:r>
            <w:r w:rsidRPr="005C2B8D">
              <w:rPr>
                <w:rFonts w:ascii="Arial" w:eastAsia="Calibri" w:hAnsi="Arial" w:cs="Arial"/>
                <w:b/>
                <w:bCs/>
                <w:color w:val="000000"/>
                <w:sz w:val="14"/>
                <w:szCs w:val="16"/>
                <w:lang w:eastAsia="en-US"/>
              </w:rPr>
              <w:t>……</w:t>
            </w:r>
            <w:r w:rsidR="00A2754C">
              <w:rPr>
                <w:rFonts w:ascii="Arial" w:eastAsia="Calibri" w:hAnsi="Arial" w:cs="Arial"/>
                <w:b/>
                <w:bCs/>
                <w:color w:val="000000"/>
                <w:sz w:val="14"/>
                <w:szCs w:val="16"/>
                <w:lang w:eastAsia="en-US"/>
              </w:rPr>
              <w:t>……………………………</w:t>
            </w:r>
            <w:r w:rsidRPr="005C2B8D">
              <w:rPr>
                <w:rFonts w:ascii="Arial" w:eastAsia="Calibri" w:hAnsi="Arial" w:cs="Arial"/>
                <w:b/>
                <w:bCs/>
                <w:color w:val="000000"/>
                <w:sz w:val="14"/>
                <w:szCs w:val="16"/>
                <w:lang w:eastAsia="en-US"/>
              </w:rPr>
              <w:t>.. zł</w:t>
            </w:r>
          </w:p>
        </w:tc>
      </w:tr>
    </w:tbl>
    <w:p w:rsidR="00F53338" w:rsidRDefault="00F53338" w:rsidP="00F53338">
      <w:pPr>
        <w:suppressAutoHyphens/>
        <w:ind w:right="-341"/>
        <w:jc w:val="both"/>
        <w:rPr>
          <w:rFonts w:ascii="Verdana" w:hAnsi="Verdana" w:cs="Arial"/>
          <w:sz w:val="20"/>
          <w:szCs w:val="20"/>
          <w:lang w:eastAsia="ar-SA"/>
        </w:rPr>
      </w:pPr>
    </w:p>
    <w:p w:rsidR="00F53338" w:rsidRPr="00F53338" w:rsidRDefault="00F53338" w:rsidP="00F53338">
      <w:pPr>
        <w:suppressAutoHyphens/>
        <w:ind w:right="-341"/>
        <w:jc w:val="both"/>
        <w:rPr>
          <w:rFonts w:ascii="Verdana" w:hAnsi="Verdana" w:cs="Arial"/>
          <w:sz w:val="20"/>
          <w:szCs w:val="20"/>
          <w:lang w:eastAsia="ar-SA"/>
        </w:rPr>
      </w:pPr>
      <w:r w:rsidRPr="00234172">
        <w:rPr>
          <w:rFonts w:ascii="Verdana" w:hAnsi="Verdana" w:cs="Arial"/>
          <w:sz w:val="20"/>
          <w:szCs w:val="20"/>
          <w:lang w:eastAsia="ar-SA"/>
        </w:rPr>
        <w:t>________</w:t>
      </w:r>
      <w:r w:rsidR="003372FE">
        <w:rPr>
          <w:rFonts w:ascii="Verdana" w:hAnsi="Verdana" w:cs="Arial"/>
          <w:sz w:val="20"/>
          <w:szCs w:val="20"/>
          <w:lang w:eastAsia="ar-SA"/>
        </w:rPr>
        <w:t>__________ dnia __ __ 2017</w:t>
      </w:r>
      <w:r>
        <w:rPr>
          <w:rFonts w:ascii="Verdana" w:hAnsi="Verdana" w:cs="Arial"/>
          <w:sz w:val="20"/>
          <w:szCs w:val="20"/>
          <w:lang w:eastAsia="ar-SA"/>
        </w:rPr>
        <w:t xml:space="preserve"> roku                               </w:t>
      </w:r>
      <w:r w:rsidRPr="00234172">
        <w:rPr>
          <w:rFonts w:ascii="Verdana" w:hAnsi="Verdana" w:cs="Arial"/>
          <w:i/>
          <w:sz w:val="20"/>
          <w:szCs w:val="20"/>
        </w:rPr>
        <w:t>______________</w:t>
      </w:r>
      <w:r>
        <w:rPr>
          <w:rFonts w:ascii="Verdana" w:hAnsi="Verdana" w:cs="Arial"/>
          <w:i/>
          <w:sz w:val="20"/>
          <w:szCs w:val="20"/>
        </w:rPr>
        <w:t>_____________________________</w:t>
      </w:r>
    </w:p>
    <w:p w:rsidR="00F53338" w:rsidRPr="00B03F4A" w:rsidRDefault="00F53338" w:rsidP="00F53338">
      <w:pPr>
        <w:ind w:left="2836" w:firstLine="709"/>
        <w:jc w:val="center"/>
        <w:rPr>
          <w:rFonts w:ascii="Verdana" w:eastAsia="Calibri" w:hAnsi="Verdana" w:cs="Arial"/>
          <w:sz w:val="20"/>
          <w:szCs w:val="20"/>
        </w:rPr>
      </w:pPr>
      <w:r>
        <w:rPr>
          <w:rFonts w:ascii="Verdana" w:eastAsia="Calibri" w:hAnsi="Verdana" w:cs="Arial"/>
          <w:sz w:val="20"/>
          <w:szCs w:val="20"/>
        </w:rPr>
        <w:t xml:space="preserve"> </w:t>
      </w:r>
      <w:r w:rsidR="00AC2804">
        <w:rPr>
          <w:rFonts w:ascii="Verdana" w:eastAsia="Calibri" w:hAnsi="Verdana" w:cs="Arial"/>
          <w:sz w:val="20"/>
          <w:szCs w:val="20"/>
        </w:rPr>
        <w:t xml:space="preserve">               </w:t>
      </w:r>
      <w:r>
        <w:rPr>
          <w:rFonts w:ascii="Verdana" w:eastAsia="Calibri" w:hAnsi="Verdana" w:cs="Arial"/>
          <w:sz w:val="20"/>
          <w:szCs w:val="20"/>
        </w:rPr>
        <w:t xml:space="preserve"> </w:t>
      </w:r>
      <w:r w:rsidRPr="00234172">
        <w:rPr>
          <w:rFonts w:ascii="Verdana" w:eastAsia="Calibri" w:hAnsi="Verdana" w:cs="Arial"/>
          <w:sz w:val="20"/>
          <w:szCs w:val="20"/>
        </w:rPr>
        <w:t xml:space="preserve">(podpis </w:t>
      </w:r>
      <w:r w:rsidR="00AC2804">
        <w:rPr>
          <w:rFonts w:ascii="Verdana" w:eastAsia="Calibri" w:hAnsi="Verdana" w:cs="Arial"/>
          <w:sz w:val="20"/>
          <w:szCs w:val="20"/>
        </w:rPr>
        <w:t>Wykonawcy</w:t>
      </w:r>
      <w:r w:rsidRPr="00234172">
        <w:rPr>
          <w:rFonts w:ascii="Verdana" w:eastAsia="Calibri" w:hAnsi="Verdana" w:cs="Arial"/>
          <w:sz w:val="20"/>
          <w:szCs w:val="20"/>
        </w:rPr>
        <w:t xml:space="preserve"> / </w:t>
      </w:r>
      <w:r w:rsidR="00AC2804">
        <w:rPr>
          <w:rFonts w:ascii="Verdana" w:eastAsia="Calibri" w:hAnsi="Verdana" w:cs="Arial"/>
          <w:sz w:val="20"/>
          <w:szCs w:val="20"/>
        </w:rPr>
        <w:t>Pełnomocnika</w:t>
      </w:r>
      <w:r w:rsidRPr="00234172">
        <w:rPr>
          <w:rFonts w:ascii="Verdana" w:eastAsia="Calibri" w:hAnsi="Verdana" w:cs="Arial"/>
          <w:sz w:val="20"/>
          <w:szCs w:val="20"/>
        </w:rPr>
        <w:t>)</w:t>
      </w:r>
    </w:p>
    <w:p w:rsidR="00C47C11" w:rsidRDefault="00C47C11" w:rsidP="000F504B">
      <w:pPr>
        <w:rPr>
          <w:rFonts w:ascii="Arial" w:hAnsi="Arial" w:cs="Arial"/>
          <w:i/>
          <w:sz w:val="20"/>
          <w:szCs w:val="20"/>
          <w:lang w:eastAsia="en-US"/>
        </w:rPr>
        <w:sectPr w:rsidR="00C47C11" w:rsidSect="00683640">
          <w:pgSz w:w="16840" w:h="11907" w:orient="landscape"/>
          <w:pgMar w:top="1418" w:right="1418" w:bottom="1418" w:left="1418" w:header="567" w:footer="709" w:gutter="0"/>
          <w:cols w:space="708"/>
          <w:titlePg/>
          <w:docGrid w:linePitch="326"/>
        </w:sectPr>
      </w:pPr>
    </w:p>
    <w:p w:rsidR="0019577F" w:rsidRDefault="0019577F" w:rsidP="008D0010"/>
    <w:p w:rsidR="00CB43E4" w:rsidRDefault="00CB43E4" w:rsidP="008D0010"/>
    <w:p w:rsidR="00CB43E4" w:rsidRDefault="00CB43E4" w:rsidP="008D0010"/>
    <w:p w:rsidR="00CB43E4" w:rsidRDefault="00CB43E4" w:rsidP="008D0010"/>
    <w:p w:rsidR="00CB43E4" w:rsidRDefault="00CB43E4" w:rsidP="008D0010"/>
    <w:p w:rsidR="00CB43E4" w:rsidRDefault="00CB43E4" w:rsidP="008D0010"/>
    <w:p w:rsidR="00CB43E4" w:rsidRDefault="00CB43E4" w:rsidP="008D0010"/>
    <w:p w:rsidR="00CB43E4" w:rsidRDefault="00CB43E4" w:rsidP="008D0010"/>
    <w:p w:rsidR="00CB43E4" w:rsidRDefault="00CB43E4" w:rsidP="008D0010"/>
    <w:p w:rsidR="00CB43E4" w:rsidRDefault="00CB43E4" w:rsidP="008D0010"/>
    <w:p w:rsidR="008D0010" w:rsidRPr="008D0010" w:rsidRDefault="008D0010" w:rsidP="008D0010"/>
    <w:p w:rsidR="003E1944" w:rsidRDefault="003E1944" w:rsidP="003E1944">
      <w:pPr>
        <w:pStyle w:val="Nagwek6"/>
        <w:spacing w:before="0"/>
        <w:rPr>
          <w:rFonts w:ascii="Verdana" w:hAnsi="Verdana" w:cs="Verdana"/>
          <w:sz w:val="20"/>
          <w:szCs w:val="20"/>
        </w:rPr>
      </w:pPr>
    </w:p>
    <w:p w:rsidR="003E1944" w:rsidRDefault="003E1944" w:rsidP="003E1944">
      <w:pPr>
        <w:pStyle w:val="Nagwek6"/>
        <w:spacing w:before="0"/>
        <w:rPr>
          <w:rFonts w:ascii="Verdana" w:hAnsi="Verdana" w:cs="Verdana"/>
          <w:sz w:val="20"/>
          <w:szCs w:val="20"/>
        </w:rPr>
      </w:pPr>
    </w:p>
    <w:p w:rsidR="003E1944" w:rsidRDefault="003E1944" w:rsidP="003E1944">
      <w:pPr>
        <w:pStyle w:val="Nagwek6"/>
        <w:spacing w:before="0"/>
        <w:rPr>
          <w:rFonts w:ascii="Verdana" w:hAnsi="Verdana" w:cs="Verdana"/>
          <w:sz w:val="20"/>
          <w:szCs w:val="20"/>
        </w:rPr>
      </w:pPr>
      <w:r>
        <w:rPr>
          <w:rFonts w:ascii="Verdana" w:hAnsi="Verdana" w:cs="Verdana"/>
          <w:sz w:val="20"/>
          <w:szCs w:val="20"/>
        </w:rPr>
        <w:t>Rozdział 3</w:t>
      </w:r>
    </w:p>
    <w:p w:rsidR="003E1944" w:rsidRDefault="003E1944" w:rsidP="003E1944">
      <w:pPr>
        <w:jc w:val="center"/>
        <w:outlineLvl w:val="0"/>
        <w:rPr>
          <w:rFonts w:ascii="Verdana" w:hAnsi="Verdana" w:cs="Verdana"/>
          <w:b/>
          <w:bCs/>
          <w:sz w:val="20"/>
          <w:szCs w:val="20"/>
        </w:rPr>
      </w:pPr>
    </w:p>
    <w:p w:rsidR="003E1944" w:rsidRDefault="003E1944" w:rsidP="003E1944">
      <w:pPr>
        <w:jc w:val="center"/>
        <w:outlineLvl w:val="0"/>
        <w:rPr>
          <w:rFonts w:ascii="Verdana" w:hAnsi="Verdana" w:cs="Verdana"/>
          <w:b/>
          <w:bCs/>
          <w:sz w:val="20"/>
          <w:szCs w:val="20"/>
        </w:rPr>
      </w:pPr>
      <w:r>
        <w:rPr>
          <w:rFonts w:ascii="Verdana" w:hAnsi="Verdana" w:cs="Verdana"/>
          <w:b/>
          <w:bCs/>
          <w:sz w:val="20"/>
          <w:szCs w:val="20"/>
        </w:rPr>
        <w:t>Wzory oświadczeń</w:t>
      </w:r>
    </w:p>
    <w:p w:rsidR="003E1944" w:rsidRDefault="003E1944" w:rsidP="003E1944">
      <w:pPr>
        <w:pStyle w:val="Akapitzlist"/>
        <w:spacing w:line="240" w:lineRule="auto"/>
        <w:ind w:left="0"/>
        <w:contextualSpacing/>
        <w:rPr>
          <w:b/>
        </w:rPr>
      </w:pPr>
    </w:p>
    <w:p w:rsidR="00FE7A83" w:rsidRDefault="00FE7A83" w:rsidP="003E1944">
      <w:pPr>
        <w:pStyle w:val="Akapitzlist"/>
        <w:spacing w:line="240" w:lineRule="auto"/>
        <w:ind w:left="0"/>
        <w:contextualSpacing/>
        <w:rPr>
          <w:b/>
        </w:rPr>
      </w:pPr>
    </w:p>
    <w:p w:rsidR="000F504B" w:rsidRDefault="000F504B">
      <w:pPr>
        <w:spacing w:after="160" w:line="259" w:lineRule="auto"/>
        <w:rPr>
          <w:b/>
        </w:rPr>
      </w:pPr>
    </w:p>
    <w:p w:rsidR="008D0010" w:rsidRDefault="008D0010">
      <w:pPr>
        <w:spacing w:after="160" w:line="259" w:lineRule="auto"/>
        <w:rPr>
          <w:rFonts w:ascii="Arial" w:hAnsi="Arial" w:cs="Arial"/>
          <w:b/>
          <w:sz w:val="22"/>
          <w:szCs w:val="22"/>
          <w:lang w:eastAsia="en-US"/>
        </w:rPr>
      </w:pPr>
      <w:r>
        <w:rPr>
          <w:b/>
        </w:rPr>
        <w:br w:type="page"/>
      </w:r>
    </w:p>
    <w:p w:rsidR="00FE7A83" w:rsidRDefault="00FE7A83" w:rsidP="00C3634D">
      <w:pPr>
        <w:pStyle w:val="Zwykytekst1"/>
        <w:spacing w:before="120"/>
        <w:jc w:val="center"/>
        <w:rPr>
          <w:rFonts w:ascii="Verdana" w:hAnsi="Verdana"/>
          <w:b/>
        </w:rPr>
      </w:pPr>
      <w:r>
        <w:rPr>
          <w:rFonts w:ascii="Verdana" w:hAnsi="Verdana"/>
          <w:b/>
        </w:rPr>
        <w:lastRenderedPageBreak/>
        <w:t xml:space="preserve">Formularz </w:t>
      </w:r>
      <w:r w:rsidR="0019577F">
        <w:rPr>
          <w:rFonts w:ascii="Verdana" w:hAnsi="Verdana"/>
          <w:b/>
        </w:rPr>
        <w:t>3</w:t>
      </w:r>
      <w:r>
        <w:rPr>
          <w:rFonts w:ascii="Verdana" w:hAnsi="Verdana"/>
          <w:b/>
        </w:rPr>
        <w:t>.1.</w:t>
      </w:r>
      <w:r w:rsidR="00346345">
        <w:rPr>
          <w:noProof/>
          <w:lang w:eastAsia="pl-PL"/>
        </w:rPr>
        <mc:AlternateContent>
          <mc:Choice Requires="wps">
            <w:drawing>
              <wp:anchor distT="0" distB="0" distL="114935" distR="114935" simplePos="0" relativeHeight="251656704" behindDoc="0" locked="0" layoutInCell="1" allowOverlap="1" wp14:anchorId="4AF73A20" wp14:editId="097DAF60">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EF7F7D" w:rsidRDefault="00EF7F7D" w:rsidP="00FE7A83">
                            <w:pPr>
                              <w:jc w:val="center"/>
                              <w:rPr>
                                <w:i/>
                                <w:sz w:val="18"/>
                              </w:rPr>
                            </w:pPr>
                          </w:p>
                          <w:p w:rsidR="00EF7F7D" w:rsidRDefault="00EF7F7D" w:rsidP="00FE7A83">
                            <w:pPr>
                              <w:jc w:val="center"/>
                              <w:rPr>
                                <w:i/>
                                <w:sz w:val="18"/>
                              </w:rPr>
                            </w:pPr>
                          </w:p>
                          <w:p w:rsidR="00EF7F7D" w:rsidRDefault="00EF7F7D" w:rsidP="00FE7A83">
                            <w:pPr>
                              <w:jc w:val="center"/>
                              <w:rPr>
                                <w:i/>
                                <w:sz w:val="18"/>
                              </w:rPr>
                            </w:pPr>
                          </w:p>
                          <w:p w:rsidR="00EF7F7D" w:rsidRDefault="00EF7F7D" w:rsidP="00FE7A83">
                            <w:pPr>
                              <w:jc w:val="center"/>
                              <w:rPr>
                                <w:i/>
                                <w:sz w:val="18"/>
                              </w:rPr>
                            </w:pPr>
                          </w:p>
                          <w:p w:rsidR="00EF7F7D" w:rsidRPr="00F564FC" w:rsidRDefault="00EF7F7D"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10" o:spid="_x0000_s1026" type="#_x0000_t202" style="position:absolute;left:0;text-align:left;margin-left:-1.55pt;margin-top:19.85pt;width:163.85pt;height:73.9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" strokeweight=".5pt">
                <v:textbox inset="7.45pt,3.85pt,7.45pt,3.85pt">
                  <w:txbxContent>
                    <w:p w:rsidR="00EF7F7D" w:rsidRDefault="00EF7F7D" w:rsidP="00FE7A83">
                      <w:pPr>
                        <w:jc w:val="center"/>
                        <w:rPr>
                          <w:i/>
                          <w:sz w:val="18"/>
                        </w:rPr>
                      </w:pPr>
                    </w:p>
                    <w:p w:rsidR="00EF7F7D" w:rsidRDefault="00EF7F7D" w:rsidP="00FE7A83">
                      <w:pPr>
                        <w:jc w:val="center"/>
                        <w:rPr>
                          <w:i/>
                          <w:sz w:val="18"/>
                        </w:rPr>
                      </w:pPr>
                    </w:p>
                    <w:p w:rsidR="00EF7F7D" w:rsidRDefault="00EF7F7D" w:rsidP="00FE7A83">
                      <w:pPr>
                        <w:jc w:val="center"/>
                        <w:rPr>
                          <w:i/>
                          <w:sz w:val="18"/>
                        </w:rPr>
                      </w:pPr>
                    </w:p>
                    <w:p w:rsidR="00EF7F7D" w:rsidRDefault="00EF7F7D" w:rsidP="00FE7A83">
                      <w:pPr>
                        <w:jc w:val="center"/>
                        <w:rPr>
                          <w:i/>
                          <w:sz w:val="18"/>
                        </w:rPr>
                      </w:pPr>
                    </w:p>
                    <w:p w:rsidR="00EF7F7D" w:rsidRPr="00F564FC" w:rsidRDefault="00EF7F7D"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sidR="00346345">
        <w:rPr>
          <w:noProof/>
          <w:lang w:eastAsia="pl-PL"/>
        </w:rPr>
        <mc:AlternateContent>
          <mc:Choice Requires="wps">
            <w:drawing>
              <wp:anchor distT="0" distB="0" distL="114935" distR="114935" simplePos="0" relativeHeight="251657728" behindDoc="0" locked="0" layoutInCell="1" allowOverlap="1" wp14:anchorId="35BDAFDF" wp14:editId="4910C81E">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EF7F7D" w:rsidRDefault="00EF7F7D"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EF7F7D" w:rsidRDefault="00EF7F7D"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EF7F7D" w:rsidRPr="00464551" w:rsidRDefault="00EF7F7D"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EF7F7D" w:rsidRPr="003152D8" w:rsidRDefault="00EF7F7D" w:rsidP="00FE7A83">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27" type="#_x0000_t202" style="position:absolute;left:0;text-align:left;margin-left:162pt;margin-top:19.8pt;width:290.95pt;height:73.9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" fillcolor="silver" strokeweight=".5pt">
                <v:textbox inset="7.45pt,3.85pt,7.45pt,3.85pt">
                  <w:txbxContent>
                    <w:p w:rsidR="00EF7F7D" w:rsidRDefault="00EF7F7D"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EF7F7D" w:rsidRDefault="00EF7F7D"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EF7F7D" w:rsidRPr="00464551" w:rsidRDefault="00EF7F7D"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EF7F7D" w:rsidRPr="003152D8" w:rsidRDefault="00EF7F7D" w:rsidP="00FE7A83">
                      <w:pPr>
                        <w:jc w:val="center"/>
                        <w:rPr>
                          <w:rFonts w:ascii="Verdana" w:hAnsi="Verdana"/>
                          <w:b/>
                          <w:sz w:val="20"/>
                          <w:szCs w:val="20"/>
                        </w:rPr>
                      </w:pPr>
                    </w:p>
                  </w:txbxContent>
                </v:textbox>
                <w10:wrap type="tight"/>
              </v:shape>
            </w:pict>
          </mc:Fallback>
        </mc:AlternateContent>
      </w:r>
    </w:p>
    <w:p w:rsidR="00FE7A83" w:rsidRDefault="00FE7A83" w:rsidP="00FE7A83">
      <w:pPr>
        <w:spacing w:after="120"/>
        <w:jc w:val="both"/>
        <w:rPr>
          <w:rFonts w:ascii="Verdana" w:hAnsi="Verdana"/>
          <w:b/>
          <w:sz w:val="20"/>
          <w:szCs w:val="20"/>
        </w:rPr>
      </w:pPr>
      <w:r>
        <w:rPr>
          <w:rFonts w:ascii="Verdana" w:hAnsi="Verdana"/>
          <w:b/>
          <w:sz w:val="20"/>
          <w:szCs w:val="20"/>
        </w:rPr>
        <w:t>Składając ofertę w postępowaniu o udzielenie zamówienia publicznego prowadzonym w trybie przetargu nieograniczonego na:</w:t>
      </w:r>
    </w:p>
    <w:p w:rsidR="00875BBE" w:rsidRPr="00875BBE" w:rsidRDefault="00875BBE" w:rsidP="00875BBE">
      <w:pPr>
        <w:pStyle w:val="Zwykytekst1"/>
        <w:tabs>
          <w:tab w:val="left" w:leader="dot" w:pos="9360"/>
        </w:tabs>
        <w:spacing w:before="120" w:after="120"/>
        <w:jc w:val="both"/>
        <w:rPr>
          <w:rFonts w:ascii="Verdana" w:hAnsi="Verdana"/>
          <w:spacing w:val="-2"/>
        </w:rPr>
      </w:pPr>
      <w:r w:rsidRPr="00875BBE">
        <w:rPr>
          <w:rFonts w:ascii="Verdana" w:hAnsi="Verdana"/>
          <w:spacing w:val="-2"/>
        </w:rPr>
        <w:t>Dostawę materiałów informacyjnych, promocyjnych wraz z wykonaniem ich projektu graficznego oraz wykonanie projektu graficznego materiałów firmowych</w:t>
      </w:r>
    </w:p>
    <w:p w:rsidR="00FE7A83" w:rsidRDefault="000F504B" w:rsidP="00E654CD">
      <w:pPr>
        <w:pStyle w:val="Zwykytekst1"/>
        <w:tabs>
          <w:tab w:val="left" w:leader="dot" w:pos="9360"/>
        </w:tabs>
        <w:spacing w:before="120" w:after="120"/>
        <w:jc w:val="both"/>
        <w:rPr>
          <w:rFonts w:ascii="Verdana" w:hAnsi="Verdana"/>
          <w:b/>
        </w:rPr>
      </w:pPr>
      <w:r>
        <w:rPr>
          <w:rFonts w:ascii="Verdana" w:hAnsi="Verdana"/>
          <w:spacing w:val="-2"/>
        </w:rPr>
        <w:t>znak: BA-F-II-3710-22/17</w:t>
      </w:r>
    </w:p>
    <w:p w:rsidR="00FE7A83" w:rsidRDefault="00FE7A83" w:rsidP="00FE7A83">
      <w:pPr>
        <w:jc w:val="both"/>
        <w:rPr>
          <w:rFonts w:ascii="Verdana" w:hAnsi="Verdana"/>
          <w:b/>
          <w:bCs/>
          <w:sz w:val="20"/>
          <w:szCs w:val="20"/>
        </w:rPr>
      </w:pPr>
      <w:r>
        <w:rPr>
          <w:rFonts w:ascii="Verdana" w:hAnsi="Verdana"/>
          <w:b/>
          <w:bCs/>
          <w:sz w:val="20"/>
          <w:szCs w:val="20"/>
        </w:rPr>
        <w:t>w imieniu Wykonawcy:</w:t>
      </w:r>
    </w:p>
    <w:p w:rsidR="00FE7A83" w:rsidRDefault="00FE7A83" w:rsidP="00FE7A83">
      <w:pPr>
        <w:jc w:val="both"/>
        <w:rPr>
          <w:rFonts w:ascii="Verdana" w:hAnsi="Verdana"/>
          <w:b/>
          <w:bCs/>
          <w:sz w:val="20"/>
          <w:szCs w:val="20"/>
        </w:rPr>
      </w:pPr>
    </w:p>
    <w:p w:rsidR="00FE7A83" w:rsidRDefault="00FE7A83" w:rsidP="00FE7A83">
      <w:pPr>
        <w:spacing w:after="120"/>
        <w:jc w:val="both"/>
        <w:rPr>
          <w:rFonts w:ascii="Verdana" w:hAnsi="Verdana"/>
          <w:b/>
          <w:bCs/>
          <w:sz w:val="20"/>
          <w:szCs w:val="20"/>
        </w:rPr>
      </w:pPr>
      <w:r>
        <w:rPr>
          <w:rFonts w:ascii="Verdana" w:hAnsi="Verdana"/>
          <w:b/>
          <w:bCs/>
          <w:sz w:val="20"/>
          <w:szCs w:val="20"/>
        </w:rPr>
        <w:t>_______________________________________________________________</w:t>
      </w:r>
    </w:p>
    <w:p w:rsidR="00FE7A83" w:rsidRDefault="00FE7A83" w:rsidP="00FE7A83">
      <w:pPr>
        <w:spacing w:after="120"/>
        <w:jc w:val="center"/>
        <w:rPr>
          <w:rFonts w:ascii="Verdana" w:hAnsi="Verdana"/>
          <w:b/>
          <w:bCs/>
          <w:sz w:val="20"/>
          <w:szCs w:val="20"/>
        </w:rPr>
      </w:pPr>
      <w:r>
        <w:rPr>
          <w:rFonts w:ascii="Verdana" w:hAnsi="Verdana"/>
          <w:bCs/>
          <w:sz w:val="16"/>
          <w:szCs w:val="16"/>
        </w:rPr>
        <w:t>/wpisać nazwę (firmę) Wykonawcy/</w:t>
      </w:r>
    </w:p>
    <w:p w:rsidR="00FE7A83" w:rsidRPr="007E0191" w:rsidRDefault="00FE7A83" w:rsidP="00190D8B">
      <w:pPr>
        <w:pStyle w:val="Akapitzlist"/>
        <w:numPr>
          <w:ilvl w:val="0"/>
          <w:numId w:val="6"/>
        </w:numPr>
        <w:jc w:val="both"/>
        <w:rPr>
          <w:rFonts w:ascii="Verdana" w:hAnsi="Verdana"/>
          <w:b/>
          <w:sz w:val="20"/>
          <w:szCs w:val="20"/>
        </w:rPr>
      </w:pPr>
      <w:r w:rsidRPr="007E0191">
        <w:rPr>
          <w:rFonts w:ascii="Verdana" w:hAnsi="Verdana"/>
          <w:b/>
          <w:sz w:val="20"/>
          <w:szCs w:val="20"/>
        </w:rPr>
        <w:t>Przedkładam(y) poniżej listę podmiotów należących do tej samej grupy kapitałowej</w:t>
      </w:r>
      <w:r w:rsidRPr="007E0191">
        <w:rPr>
          <w:rFonts w:ascii="Verdana" w:hAnsi="Verdana"/>
          <w:b/>
          <w:iCs/>
          <w:sz w:val="20"/>
          <w:szCs w:val="20"/>
        </w:rPr>
        <w:t xml:space="preserve">, o której mowa w art. 24 ust. 1 pkt 23 ustawy </w:t>
      </w:r>
      <w:proofErr w:type="spellStart"/>
      <w:r w:rsidRPr="007E0191">
        <w:rPr>
          <w:rFonts w:ascii="Verdana" w:hAnsi="Verdana"/>
          <w:b/>
          <w:iCs/>
          <w:sz w:val="20"/>
          <w:szCs w:val="20"/>
        </w:rPr>
        <w:t>Pzp</w:t>
      </w:r>
      <w:proofErr w:type="spellEnd"/>
      <w:r w:rsidRPr="007E0191">
        <w:rPr>
          <w:rFonts w:ascii="Verdana" w:hAnsi="Verdana"/>
          <w:b/>
          <w:sz w:val="20"/>
          <w:szCs w:val="20"/>
        </w:rPr>
        <w:t>, do której należy Wykonawca</w:t>
      </w:r>
      <w:r w:rsidR="007E0191">
        <w:rPr>
          <w:rFonts w:ascii="Verdana" w:hAnsi="Verdana"/>
          <w:b/>
          <w:sz w:val="20"/>
          <w:szCs w:val="20"/>
        </w:rPr>
        <w:t>*</w:t>
      </w:r>
      <w:r w:rsidRPr="007E0191">
        <w:rPr>
          <w:rFonts w:ascii="Verdana" w:hAnsi="Verdana"/>
          <w:b/>
          <w:sz w:val="20"/>
          <w:szCs w:val="20"/>
        </w:rPr>
        <w:t>:</w:t>
      </w:r>
    </w:p>
    <w:p w:rsidR="00FE7A83" w:rsidRDefault="00FE7A83" w:rsidP="00FE7A83">
      <w:pPr>
        <w:jc w:val="both"/>
        <w:rPr>
          <w:rFonts w:ascii="Verdana" w:hAnsi="Verdana"/>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FE7A83" w:rsidTr="002E6EAC">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Siedziba</w:t>
            </w: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bl>
    <w:p w:rsidR="00FE7A83" w:rsidRDefault="00FE7A83" w:rsidP="00FE7A83">
      <w:pPr>
        <w:spacing w:before="120"/>
        <w:jc w:val="both"/>
        <w:rPr>
          <w:rFonts w:ascii="Verdana" w:hAnsi="Verdana"/>
          <w:sz w:val="20"/>
          <w:szCs w:val="20"/>
          <w:lang w:eastAsia="ar-SA"/>
        </w:rPr>
      </w:pPr>
    </w:p>
    <w:p w:rsidR="00FE7A83" w:rsidRDefault="00FE7A83" w:rsidP="00FE7A83">
      <w:pPr>
        <w:spacing w:before="120"/>
        <w:rPr>
          <w:rFonts w:ascii="Verdana" w:hAnsi="Verdana"/>
          <w:sz w:val="20"/>
          <w:szCs w:val="20"/>
        </w:rPr>
      </w:pPr>
      <w:r>
        <w:rPr>
          <w:rFonts w:ascii="Verdana" w:hAnsi="Verdana"/>
          <w:sz w:val="20"/>
          <w:szCs w:val="20"/>
        </w:rPr>
        <w:t xml:space="preserve">__________________ dnia __ </w:t>
      </w:r>
      <w:r w:rsidR="00276CB3">
        <w:rPr>
          <w:rFonts w:ascii="Verdana" w:hAnsi="Verdana"/>
          <w:sz w:val="20"/>
          <w:szCs w:val="20"/>
        </w:rPr>
        <w:t>__ 2017</w:t>
      </w:r>
      <w:r>
        <w:rPr>
          <w:rFonts w:ascii="Verdana" w:hAnsi="Verdana"/>
          <w:sz w:val="20"/>
          <w:szCs w:val="20"/>
        </w:rPr>
        <w:t xml:space="preserve"> roku</w:t>
      </w:r>
    </w:p>
    <w:p w:rsidR="00FE7A83" w:rsidRDefault="00FE7A83" w:rsidP="00FE7A83">
      <w:pPr>
        <w:spacing w:before="120"/>
        <w:ind w:firstLine="5220"/>
        <w:jc w:val="center"/>
        <w:rPr>
          <w:rFonts w:ascii="Verdana" w:hAnsi="Verdana"/>
          <w:i/>
          <w:sz w:val="20"/>
          <w:szCs w:val="20"/>
        </w:rPr>
      </w:pPr>
      <w:r>
        <w:rPr>
          <w:rFonts w:ascii="Verdana" w:hAnsi="Verdana"/>
          <w:i/>
          <w:sz w:val="20"/>
          <w:szCs w:val="20"/>
        </w:rPr>
        <w:t>______________________________</w:t>
      </w:r>
    </w:p>
    <w:p w:rsidR="00FE7A83" w:rsidRDefault="00FE7A83" w:rsidP="00FE7A83">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FE7A83" w:rsidRDefault="00FE7A83" w:rsidP="00FE7A83">
      <w:pPr>
        <w:tabs>
          <w:tab w:val="left" w:pos="4032"/>
        </w:tabs>
        <w:jc w:val="both"/>
        <w:rPr>
          <w:rFonts w:ascii="Verdana" w:hAnsi="Verdana"/>
          <w:b/>
          <w:sz w:val="20"/>
          <w:szCs w:val="20"/>
        </w:rPr>
      </w:pPr>
      <w:r>
        <w:rPr>
          <w:rFonts w:ascii="Verdana" w:hAnsi="Verdana"/>
          <w:b/>
          <w:sz w:val="20"/>
          <w:szCs w:val="20"/>
        </w:rPr>
        <w:t>_______________________________________________________________</w:t>
      </w:r>
    </w:p>
    <w:p w:rsidR="00FE7A83" w:rsidRDefault="00FE7A83" w:rsidP="00FE7A83">
      <w:pPr>
        <w:tabs>
          <w:tab w:val="left" w:pos="4032"/>
        </w:tabs>
        <w:jc w:val="both"/>
        <w:rPr>
          <w:rFonts w:ascii="Verdana" w:hAnsi="Verdana"/>
          <w:b/>
          <w:sz w:val="20"/>
          <w:szCs w:val="20"/>
        </w:rPr>
      </w:pPr>
    </w:p>
    <w:p w:rsidR="00FE7A83" w:rsidRDefault="00FE7A83" w:rsidP="00190D8B">
      <w:pPr>
        <w:pStyle w:val="Akapitzlist"/>
        <w:numPr>
          <w:ilvl w:val="0"/>
          <w:numId w:val="6"/>
        </w:numPr>
        <w:jc w:val="both"/>
        <w:rPr>
          <w:rFonts w:ascii="Verdana" w:hAnsi="Verdana"/>
          <w:iCs/>
          <w:sz w:val="20"/>
          <w:szCs w:val="20"/>
          <w:lang w:eastAsia="pl-PL"/>
        </w:rPr>
      </w:pPr>
      <w:r>
        <w:rPr>
          <w:rFonts w:ascii="Verdana" w:hAnsi="Verdana"/>
          <w:b/>
          <w:sz w:val="20"/>
          <w:szCs w:val="20"/>
          <w:lang w:eastAsia="pl-PL"/>
        </w:rPr>
        <w:t xml:space="preserve">Informuje(my), że Wykonawca nie należy do grupy kapitałowej, o której mowa w art. 24 ust. 1 pkt 23 ustawy </w:t>
      </w:r>
      <w:proofErr w:type="spellStart"/>
      <w:r>
        <w:rPr>
          <w:rFonts w:ascii="Verdana" w:hAnsi="Verdana"/>
          <w:b/>
          <w:sz w:val="20"/>
          <w:szCs w:val="20"/>
          <w:lang w:eastAsia="pl-PL"/>
        </w:rPr>
        <w:t>Pzp</w:t>
      </w:r>
      <w:proofErr w:type="spellEnd"/>
      <w:r w:rsidR="007E0191">
        <w:rPr>
          <w:rFonts w:ascii="Verdana" w:hAnsi="Verdana"/>
          <w:b/>
          <w:sz w:val="20"/>
          <w:szCs w:val="20"/>
          <w:lang w:eastAsia="pl-PL"/>
        </w:rPr>
        <w:t>*</w:t>
      </w:r>
      <w:r>
        <w:rPr>
          <w:rFonts w:ascii="Verdana" w:hAnsi="Verdana"/>
          <w:b/>
          <w:iCs/>
          <w:sz w:val="20"/>
          <w:szCs w:val="20"/>
          <w:lang w:eastAsia="pl-PL"/>
        </w:rPr>
        <w:t xml:space="preserve">. </w:t>
      </w:r>
    </w:p>
    <w:p w:rsidR="00FE7A83" w:rsidRDefault="00FE7A83" w:rsidP="00FE7A83">
      <w:pPr>
        <w:tabs>
          <w:tab w:val="left" w:pos="4032"/>
        </w:tabs>
        <w:jc w:val="both"/>
        <w:rPr>
          <w:rFonts w:ascii="Verdana" w:hAnsi="Verdana"/>
          <w:b/>
          <w:sz w:val="20"/>
          <w:szCs w:val="20"/>
        </w:rPr>
      </w:pPr>
    </w:p>
    <w:p w:rsidR="00FE7A83" w:rsidRDefault="00FE7A83" w:rsidP="00FE7A83">
      <w:pPr>
        <w:spacing w:before="120"/>
        <w:rPr>
          <w:rFonts w:ascii="Verdana" w:hAnsi="Verdana"/>
          <w:sz w:val="20"/>
          <w:szCs w:val="20"/>
          <w:lang w:eastAsia="ar-SA"/>
        </w:rPr>
      </w:pPr>
      <w:r>
        <w:rPr>
          <w:rFonts w:ascii="Verdana" w:hAnsi="Verdana"/>
          <w:sz w:val="20"/>
          <w:szCs w:val="20"/>
        </w:rPr>
        <w:t>__</w:t>
      </w:r>
      <w:r w:rsidR="00276CB3">
        <w:rPr>
          <w:rFonts w:ascii="Verdana" w:hAnsi="Verdana"/>
          <w:sz w:val="20"/>
          <w:szCs w:val="20"/>
        </w:rPr>
        <w:t>________________ dnia __ __ 2017</w:t>
      </w:r>
      <w:r>
        <w:rPr>
          <w:rFonts w:ascii="Verdana" w:hAnsi="Verdana"/>
          <w:sz w:val="20"/>
          <w:szCs w:val="20"/>
        </w:rPr>
        <w:t xml:space="preserve"> roku</w:t>
      </w:r>
    </w:p>
    <w:p w:rsidR="00FE7A83" w:rsidRDefault="00FE7A83" w:rsidP="00FE7A83">
      <w:pPr>
        <w:spacing w:before="120"/>
        <w:ind w:firstLine="5220"/>
        <w:jc w:val="center"/>
        <w:rPr>
          <w:rFonts w:ascii="Verdana" w:hAnsi="Verdana"/>
          <w:i/>
          <w:sz w:val="20"/>
          <w:szCs w:val="20"/>
        </w:rPr>
      </w:pPr>
      <w:r>
        <w:rPr>
          <w:rFonts w:ascii="Verdana" w:hAnsi="Verdana"/>
          <w:i/>
          <w:sz w:val="20"/>
          <w:szCs w:val="20"/>
        </w:rPr>
        <w:t>______________________________</w:t>
      </w:r>
    </w:p>
    <w:p w:rsidR="00FE7A83" w:rsidRDefault="00FE7A83" w:rsidP="00FE7A83">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FE7A83" w:rsidRDefault="00FE7A83" w:rsidP="00FE7A83">
      <w:pPr>
        <w:spacing w:before="120"/>
        <w:rPr>
          <w:rFonts w:ascii="Verdana" w:hAnsi="Verdana"/>
          <w:iCs/>
          <w:sz w:val="20"/>
          <w:szCs w:val="20"/>
        </w:rPr>
      </w:pPr>
    </w:p>
    <w:p w:rsidR="00FE7A83" w:rsidRDefault="00FE7A83" w:rsidP="00FE7A83">
      <w:pPr>
        <w:spacing w:after="120"/>
        <w:jc w:val="both"/>
        <w:rPr>
          <w:rFonts w:ascii="Verdana" w:hAnsi="Verdana"/>
          <w:spacing w:val="4"/>
          <w:sz w:val="20"/>
          <w:szCs w:val="20"/>
        </w:rPr>
      </w:pPr>
      <w:r>
        <w:rPr>
          <w:rFonts w:ascii="Verdana" w:hAnsi="Verdana"/>
          <w:spacing w:val="4"/>
          <w:sz w:val="20"/>
          <w:szCs w:val="20"/>
        </w:rPr>
        <w:t>*niepotrzebne skreślić</w:t>
      </w:r>
    </w:p>
    <w:p w:rsidR="00FE7A83" w:rsidRDefault="00FE7A83" w:rsidP="00FE7A83">
      <w:pPr>
        <w:spacing w:after="120"/>
        <w:jc w:val="both"/>
        <w:rPr>
          <w:rFonts w:ascii="Verdana" w:hAnsi="Verdana"/>
          <w:spacing w:val="4"/>
          <w:sz w:val="20"/>
          <w:szCs w:val="20"/>
        </w:rPr>
      </w:pPr>
    </w:p>
    <w:p w:rsidR="00735FAB" w:rsidRDefault="00FE7A83" w:rsidP="00735FAB">
      <w:pPr>
        <w:spacing w:after="120"/>
        <w:ind w:left="993" w:hanging="993"/>
        <w:jc w:val="both"/>
        <w:rPr>
          <w:rFonts w:ascii="Verdana" w:hAnsi="Verdana"/>
          <w:i/>
          <w:spacing w:val="4"/>
          <w:sz w:val="16"/>
          <w:szCs w:val="16"/>
        </w:rPr>
      </w:pPr>
      <w:r>
        <w:rPr>
          <w:rFonts w:ascii="Verdana" w:hAnsi="Verdana"/>
          <w:i/>
          <w:spacing w:val="4"/>
          <w:sz w:val="16"/>
          <w:szCs w:val="16"/>
        </w:rPr>
        <w:t xml:space="preserve">UWAGA: </w:t>
      </w:r>
      <w:r>
        <w:rPr>
          <w:rFonts w:ascii="Verdana" w:hAnsi="Verdana"/>
          <w:i/>
          <w:spacing w:val="4"/>
          <w:sz w:val="16"/>
          <w:szCs w:val="16"/>
        </w:rPr>
        <w:tab/>
        <w:t>niniejszy „Formularz” składa Wykonawca ubiegający się o udzielenie zamówienia. W przypadku Wykonawców wspólnie ubiegających się o udzielenie zamówienia składa ją każdy z członków Konsorcjum lu</w:t>
      </w:r>
      <w:r w:rsidR="00613A61">
        <w:rPr>
          <w:rFonts w:ascii="Verdana" w:hAnsi="Verdana"/>
          <w:i/>
          <w:spacing w:val="4"/>
          <w:sz w:val="16"/>
          <w:szCs w:val="16"/>
        </w:rPr>
        <w:t>b wspólników spółki cywilnej.</w:t>
      </w:r>
    </w:p>
    <w:p w:rsidR="00607999" w:rsidRDefault="00607999" w:rsidP="00613A61">
      <w:pPr>
        <w:spacing w:after="120"/>
        <w:jc w:val="both"/>
        <w:rPr>
          <w:rFonts w:ascii="Verdana" w:hAnsi="Verdana"/>
          <w:i/>
          <w:spacing w:val="4"/>
          <w:sz w:val="16"/>
          <w:szCs w:val="16"/>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3634D" w:rsidRDefault="00C3634D" w:rsidP="00C6043A">
      <w:pPr>
        <w:jc w:val="center"/>
        <w:rPr>
          <w:rFonts w:ascii="Verdana" w:hAnsi="Verdana" w:cs="Verdana"/>
          <w:b/>
          <w:bCs/>
          <w:sz w:val="20"/>
          <w:szCs w:val="18"/>
        </w:rPr>
      </w:pPr>
    </w:p>
    <w:p w:rsidR="00C6043A" w:rsidRPr="005F757F" w:rsidRDefault="00C6043A" w:rsidP="00CC0380">
      <w:pPr>
        <w:pStyle w:val="Akapitzlist"/>
        <w:autoSpaceDE w:val="0"/>
        <w:autoSpaceDN w:val="0"/>
        <w:adjustRightInd w:val="0"/>
        <w:spacing w:before="240" w:after="240"/>
        <w:ind w:left="0"/>
        <w:jc w:val="center"/>
        <w:rPr>
          <w:rFonts w:ascii="Verdana" w:hAnsi="Verdana"/>
          <w:lang w:eastAsia="pl-PL"/>
        </w:rPr>
      </w:pPr>
      <w:r w:rsidRPr="005F757F">
        <w:rPr>
          <w:rFonts w:ascii="Verdana" w:hAnsi="Verdana"/>
          <w:lang w:eastAsia="pl-PL"/>
        </w:rPr>
        <w:t>Tom II</w:t>
      </w:r>
    </w:p>
    <w:p w:rsidR="00C6043A" w:rsidRPr="005F757F" w:rsidRDefault="00253675" w:rsidP="00CC0380">
      <w:pPr>
        <w:pStyle w:val="Akapitzlist"/>
        <w:autoSpaceDE w:val="0"/>
        <w:autoSpaceDN w:val="0"/>
        <w:adjustRightInd w:val="0"/>
        <w:spacing w:before="240" w:after="240"/>
        <w:ind w:left="0"/>
        <w:jc w:val="center"/>
        <w:rPr>
          <w:rFonts w:ascii="Verdana" w:hAnsi="Verdana"/>
          <w:lang w:eastAsia="pl-PL"/>
        </w:rPr>
      </w:pPr>
      <w:r w:rsidRPr="005F757F">
        <w:rPr>
          <w:rFonts w:ascii="Verdana" w:hAnsi="Verdana"/>
          <w:b/>
          <w:bCs/>
          <w:lang w:eastAsia="pl-PL"/>
        </w:rPr>
        <w:t>WZÓR</w:t>
      </w:r>
      <w:r w:rsidR="00C6043A" w:rsidRPr="005F757F">
        <w:rPr>
          <w:rFonts w:ascii="Verdana" w:hAnsi="Verdana"/>
          <w:b/>
          <w:bCs/>
          <w:lang w:eastAsia="pl-PL"/>
        </w:rPr>
        <w:t xml:space="preserve"> UMOWY</w:t>
      </w:r>
    </w:p>
    <w:p w:rsidR="00C6043A" w:rsidRDefault="00C6043A" w:rsidP="00C6043A">
      <w:pPr>
        <w:spacing w:after="160" w:line="256" w:lineRule="auto"/>
        <w:rPr>
          <w:rFonts w:ascii="Verdana" w:hAnsi="Verdana"/>
          <w:i/>
          <w:spacing w:val="4"/>
          <w:sz w:val="16"/>
          <w:szCs w:val="16"/>
        </w:rPr>
      </w:pPr>
    </w:p>
    <w:p w:rsidR="00C6043A" w:rsidRDefault="00C6043A" w:rsidP="00C6043A">
      <w:pPr>
        <w:suppressAutoHyphens/>
        <w:rPr>
          <w:rFonts w:ascii="Verdana" w:hAnsi="Verdana" w:cstheme="minorHAnsi"/>
          <w:sz w:val="20"/>
          <w:szCs w:val="20"/>
        </w:rPr>
      </w:pPr>
    </w:p>
    <w:p w:rsidR="00282CAB" w:rsidRDefault="00282CAB" w:rsidP="00C6043A">
      <w:pPr>
        <w:pStyle w:val="Tytu"/>
        <w:rPr>
          <w:rFonts w:ascii="Arial" w:hAnsi="Arial" w:cs="Arial"/>
          <w:sz w:val="20"/>
          <w:szCs w:val="20"/>
        </w:rPr>
      </w:pPr>
      <w:bookmarkStart w:id="1" w:name="_Ref135666057"/>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Default="005F757F" w:rsidP="00C6043A">
      <w:pPr>
        <w:pStyle w:val="Tytu"/>
        <w:rPr>
          <w:rFonts w:ascii="Arial" w:hAnsi="Arial" w:cs="Arial"/>
          <w:sz w:val="20"/>
          <w:szCs w:val="20"/>
        </w:rPr>
      </w:pPr>
    </w:p>
    <w:p w:rsidR="005F757F" w:rsidRPr="005F757F" w:rsidRDefault="005F757F" w:rsidP="005F757F">
      <w:pPr>
        <w:spacing w:before="200" w:after="200" w:line="360" w:lineRule="auto"/>
        <w:ind w:left="425" w:hanging="425"/>
        <w:jc w:val="center"/>
        <w:rPr>
          <w:rFonts w:ascii="Garamond" w:eastAsia="Calibri" w:hAnsi="Garamond" w:cs="Garamond"/>
          <w:sz w:val="22"/>
          <w:szCs w:val="22"/>
          <w:lang w:eastAsia="en-US"/>
        </w:rPr>
      </w:pPr>
      <w:r w:rsidRPr="005F757F">
        <w:rPr>
          <w:rFonts w:ascii="Garamond" w:eastAsia="Calibri" w:hAnsi="Garamond" w:cs="Garamond"/>
          <w:b/>
          <w:bCs/>
          <w:sz w:val="22"/>
          <w:szCs w:val="22"/>
          <w:lang w:eastAsia="en-US"/>
        </w:rPr>
        <w:lastRenderedPageBreak/>
        <w:t>UMOWA nr …………………………………….</w:t>
      </w:r>
    </w:p>
    <w:p w:rsidR="005F757F" w:rsidRPr="005F757F" w:rsidRDefault="005F757F" w:rsidP="005F757F">
      <w:pPr>
        <w:spacing w:after="200" w:line="360" w:lineRule="auto"/>
        <w:ind w:left="425" w:hanging="425"/>
        <w:jc w:val="both"/>
        <w:rPr>
          <w:rFonts w:ascii="Garamond" w:eastAsia="Calibri" w:hAnsi="Garamond" w:cs="Garamond"/>
          <w:sz w:val="22"/>
          <w:szCs w:val="22"/>
          <w:lang w:eastAsia="en-US"/>
        </w:rPr>
      </w:pPr>
      <w:r w:rsidRPr="005F757F">
        <w:rPr>
          <w:rFonts w:ascii="Garamond" w:eastAsia="Calibri" w:hAnsi="Garamond" w:cs="Garamond"/>
          <w:sz w:val="22"/>
          <w:szCs w:val="22"/>
          <w:lang w:eastAsia="en-US"/>
        </w:rPr>
        <w:t>zwana dalej „Umową”, zawarta w dniu …………………………….…. w Warszawie pomiędzy:</w:t>
      </w:r>
    </w:p>
    <w:p w:rsidR="005F757F" w:rsidRPr="005F757F" w:rsidRDefault="005F757F" w:rsidP="005F757F">
      <w:pPr>
        <w:spacing w:after="200" w:line="360" w:lineRule="auto"/>
        <w:jc w:val="both"/>
        <w:rPr>
          <w:rFonts w:ascii="Garamond" w:eastAsia="Calibri" w:hAnsi="Garamond" w:cs="Garamond"/>
          <w:sz w:val="22"/>
          <w:szCs w:val="22"/>
          <w:lang w:eastAsia="en-US"/>
        </w:rPr>
      </w:pPr>
      <w:r w:rsidRPr="005F757F">
        <w:rPr>
          <w:rFonts w:ascii="Garamond" w:eastAsia="Calibri" w:hAnsi="Garamond" w:cs="Garamond"/>
          <w:b/>
          <w:sz w:val="22"/>
          <w:szCs w:val="22"/>
          <w:lang w:eastAsia="en-US"/>
        </w:rPr>
        <w:t>Skarbem Państwa reprezentowanym przez Ministra Sprawiedliwości</w:t>
      </w:r>
      <w:r w:rsidRPr="005F757F">
        <w:rPr>
          <w:rFonts w:ascii="Garamond" w:eastAsia="Calibri" w:hAnsi="Garamond" w:cs="Garamond"/>
          <w:sz w:val="22"/>
          <w:szCs w:val="22"/>
          <w:lang w:eastAsia="en-US"/>
        </w:rPr>
        <w:t xml:space="preserve">, z siedzibą w Warszawie (kod pocztowy 00–950) przy Al. Ujazdowskich 11, NIP: 526-16-73-166, Regon: 000319150, zwanym dalej </w:t>
      </w:r>
      <w:r w:rsidRPr="005F757F">
        <w:rPr>
          <w:rFonts w:ascii="Garamond" w:eastAsia="Calibri" w:hAnsi="Garamond" w:cs="Garamond"/>
          <w:b/>
          <w:sz w:val="22"/>
          <w:szCs w:val="22"/>
          <w:lang w:eastAsia="en-US"/>
        </w:rPr>
        <w:t>„Zamawiającym”</w:t>
      </w:r>
      <w:r w:rsidRPr="005F757F">
        <w:rPr>
          <w:rFonts w:ascii="Garamond" w:eastAsia="Calibri" w:hAnsi="Garamond" w:cs="Garamond"/>
          <w:sz w:val="22"/>
          <w:szCs w:val="22"/>
          <w:lang w:eastAsia="en-US"/>
        </w:rPr>
        <w:t xml:space="preserve">, </w:t>
      </w:r>
    </w:p>
    <w:p w:rsidR="005F757F" w:rsidRPr="005F757F" w:rsidRDefault="005F757F" w:rsidP="005F757F">
      <w:pPr>
        <w:spacing w:after="120"/>
        <w:jc w:val="both"/>
        <w:rPr>
          <w:rFonts w:ascii="Garamond" w:eastAsia="Calibri" w:hAnsi="Garamond" w:cs="Garamond"/>
          <w:sz w:val="22"/>
          <w:szCs w:val="22"/>
          <w:lang w:eastAsia="en-US"/>
        </w:rPr>
      </w:pPr>
      <w:r w:rsidRPr="005F757F">
        <w:rPr>
          <w:rFonts w:ascii="Garamond" w:eastAsia="Calibri" w:hAnsi="Garamond" w:cs="Garamond"/>
          <w:sz w:val="22"/>
          <w:szCs w:val="22"/>
          <w:lang w:eastAsia="en-US"/>
        </w:rPr>
        <w:t>reprezentowanym przez: ………………………..…………………………………………………………</w:t>
      </w:r>
    </w:p>
    <w:p w:rsidR="005F757F" w:rsidRPr="005F757F" w:rsidRDefault="005F757F" w:rsidP="005F757F">
      <w:pPr>
        <w:widowControl w:val="0"/>
        <w:suppressAutoHyphens/>
        <w:autoSpaceDE w:val="0"/>
        <w:spacing w:after="120"/>
        <w:rPr>
          <w:rFonts w:ascii="Garamond" w:hAnsi="Garamond" w:cs="Garamond"/>
          <w:sz w:val="22"/>
          <w:szCs w:val="22"/>
          <w:shd w:val="clear" w:color="auto" w:fill="FFFF00"/>
          <w:lang w:eastAsia="ar-SA"/>
        </w:rPr>
      </w:pPr>
      <w:r w:rsidRPr="005F757F">
        <w:rPr>
          <w:rFonts w:ascii="Garamond" w:hAnsi="Garamond" w:cs="Garamond"/>
          <w:sz w:val="22"/>
          <w:szCs w:val="22"/>
          <w:lang w:eastAsia="ar-SA"/>
        </w:rPr>
        <w:t>a</w:t>
      </w:r>
    </w:p>
    <w:p w:rsidR="005F757F" w:rsidRPr="005F757F" w:rsidRDefault="005F757F" w:rsidP="005F757F">
      <w:pPr>
        <w:spacing w:after="120" w:line="360" w:lineRule="auto"/>
        <w:jc w:val="both"/>
        <w:rPr>
          <w:rFonts w:ascii="Garamond" w:eastAsia="Calibri" w:hAnsi="Garamond"/>
          <w:sz w:val="22"/>
          <w:szCs w:val="22"/>
          <w:lang w:eastAsia="en-US"/>
        </w:rPr>
      </w:pPr>
      <w:r w:rsidRPr="005F757F">
        <w:rPr>
          <w:rFonts w:ascii="Garamond" w:eastAsia="Calibri" w:hAnsi="Garamond"/>
          <w:sz w:val="22"/>
          <w:szCs w:val="22"/>
          <w:lang w:eastAsia="en-US"/>
        </w:rPr>
        <w:t>……………………………………………………………………………………………………………..……………………………………………………………………………………………………………</w:t>
      </w:r>
    </w:p>
    <w:p w:rsidR="005F757F" w:rsidRPr="005F757F" w:rsidRDefault="005F757F" w:rsidP="005F757F">
      <w:pPr>
        <w:spacing w:after="120"/>
        <w:jc w:val="both"/>
        <w:rPr>
          <w:rFonts w:ascii="Garamond" w:eastAsia="Calibri" w:hAnsi="Garamond"/>
          <w:sz w:val="22"/>
          <w:szCs w:val="22"/>
          <w:lang w:eastAsia="en-US"/>
        </w:rPr>
      </w:pPr>
      <w:r w:rsidRPr="005F757F">
        <w:rPr>
          <w:rFonts w:ascii="Garamond" w:eastAsia="Calibri" w:hAnsi="Garamond"/>
          <w:sz w:val="22"/>
          <w:szCs w:val="22"/>
          <w:lang w:eastAsia="en-US"/>
        </w:rPr>
        <w:t xml:space="preserve">zwanym dalej </w:t>
      </w:r>
      <w:r w:rsidRPr="005F757F">
        <w:rPr>
          <w:rFonts w:ascii="Garamond" w:eastAsia="Calibri" w:hAnsi="Garamond"/>
          <w:b/>
          <w:sz w:val="22"/>
          <w:szCs w:val="22"/>
          <w:lang w:eastAsia="en-US"/>
        </w:rPr>
        <w:t>„Wykonawcą”,</w:t>
      </w:r>
      <w:r w:rsidRPr="005F757F">
        <w:rPr>
          <w:rFonts w:ascii="Garamond" w:eastAsia="Calibri" w:hAnsi="Garamond"/>
          <w:sz w:val="22"/>
          <w:szCs w:val="22"/>
          <w:lang w:eastAsia="en-US"/>
        </w:rPr>
        <w:t xml:space="preserve"> </w:t>
      </w:r>
    </w:p>
    <w:p w:rsidR="005F757F" w:rsidRPr="005F757F" w:rsidRDefault="005F757F" w:rsidP="005F757F">
      <w:pPr>
        <w:spacing w:after="120" w:line="360" w:lineRule="auto"/>
        <w:jc w:val="both"/>
        <w:rPr>
          <w:rFonts w:ascii="Garamond" w:eastAsia="Calibri" w:hAnsi="Garamond"/>
          <w:sz w:val="22"/>
          <w:szCs w:val="22"/>
          <w:lang w:eastAsia="en-US"/>
        </w:rPr>
      </w:pPr>
      <w:r w:rsidRPr="005F757F">
        <w:rPr>
          <w:rFonts w:ascii="Garamond" w:eastAsia="Calibri" w:hAnsi="Garamond"/>
          <w:sz w:val="22"/>
          <w:szCs w:val="22"/>
          <w:lang w:eastAsia="en-US"/>
        </w:rPr>
        <w:t>reprezentowanym przez ……………………………………………………..…………………………….</w:t>
      </w:r>
    </w:p>
    <w:p w:rsidR="005F757F" w:rsidRPr="005F757F" w:rsidRDefault="005F757F" w:rsidP="005F757F">
      <w:pPr>
        <w:spacing w:before="120" w:after="120" w:line="360" w:lineRule="auto"/>
        <w:ind w:left="425" w:hanging="425"/>
        <w:rPr>
          <w:rFonts w:ascii="Garamond" w:eastAsia="Calibri" w:hAnsi="Garamond" w:cs="Garamond"/>
          <w:sz w:val="22"/>
          <w:szCs w:val="22"/>
          <w:lang w:eastAsia="en-US"/>
        </w:rPr>
      </w:pPr>
      <w:r w:rsidRPr="005F757F">
        <w:rPr>
          <w:rFonts w:ascii="Garamond" w:eastAsia="Calibri" w:hAnsi="Garamond" w:cs="Garamond"/>
          <w:sz w:val="22"/>
          <w:szCs w:val="22"/>
          <w:lang w:eastAsia="en-US"/>
        </w:rPr>
        <w:t>zwanymi dalej łącznie „Stronami”, a każdy z osobna „Stroną”,</w:t>
      </w:r>
    </w:p>
    <w:p w:rsidR="005F757F" w:rsidRPr="005F757F" w:rsidRDefault="005F757F" w:rsidP="005F757F">
      <w:pPr>
        <w:spacing w:after="120" w:line="360" w:lineRule="auto"/>
        <w:ind w:left="425" w:hanging="425"/>
        <w:rPr>
          <w:rFonts w:ascii="Garamond" w:eastAsia="Calibri" w:hAnsi="Garamond" w:cs="Garamond"/>
          <w:sz w:val="22"/>
          <w:szCs w:val="22"/>
          <w:lang w:eastAsia="en-US"/>
        </w:rPr>
      </w:pPr>
      <w:r w:rsidRPr="005F757F">
        <w:rPr>
          <w:rFonts w:ascii="Garamond" w:eastAsia="Calibri" w:hAnsi="Garamond" w:cs="Garamond"/>
          <w:sz w:val="22"/>
          <w:szCs w:val="22"/>
          <w:lang w:eastAsia="en-US"/>
        </w:rPr>
        <w:t>o treści następującej:</w:t>
      </w:r>
    </w:p>
    <w:p w:rsidR="005F757F" w:rsidRPr="005F757F" w:rsidRDefault="005F757F" w:rsidP="005F757F">
      <w:pPr>
        <w:spacing w:after="200" w:line="360" w:lineRule="auto"/>
        <w:ind w:left="425" w:hanging="425"/>
        <w:jc w:val="center"/>
        <w:rPr>
          <w:rFonts w:ascii="Garamond" w:hAnsi="Garamond" w:cs="Garamond"/>
          <w:b/>
          <w:bCs/>
          <w:color w:val="000000"/>
          <w:sz w:val="22"/>
          <w:szCs w:val="22"/>
        </w:rPr>
      </w:pPr>
      <w:r w:rsidRPr="005F757F">
        <w:rPr>
          <w:rFonts w:ascii="Garamond" w:hAnsi="Garamond" w:cs="Garamond"/>
          <w:b/>
          <w:bCs/>
          <w:color w:val="000000"/>
          <w:sz w:val="22"/>
          <w:szCs w:val="22"/>
        </w:rPr>
        <w:t>Przedmiot Umowy</w:t>
      </w:r>
    </w:p>
    <w:p w:rsidR="005F757F" w:rsidRPr="005F757F" w:rsidRDefault="005F757F" w:rsidP="005F757F">
      <w:pPr>
        <w:spacing w:after="120" w:line="276" w:lineRule="auto"/>
        <w:ind w:left="426" w:hanging="426"/>
        <w:jc w:val="center"/>
        <w:rPr>
          <w:rFonts w:ascii="Garamond" w:hAnsi="Garamond" w:cs="Garamond"/>
          <w:sz w:val="22"/>
          <w:szCs w:val="22"/>
        </w:rPr>
      </w:pPr>
      <w:r w:rsidRPr="005F757F">
        <w:rPr>
          <w:rFonts w:ascii="Garamond" w:hAnsi="Garamond" w:cs="Garamond"/>
          <w:b/>
          <w:bCs/>
          <w:color w:val="000000"/>
          <w:sz w:val="22"/>
          <w:szCs w:val="22"/>
        </w:rPr>
        <w:t>§ 1</w:t>
      </w:r>
    </w:p>
    <w:p w:rsidR="005F757F" w:rsidRPr="005F757F" w:rsidRDefault="005F757F" w:rsidP="005F757F">
      <w:pPr>
        <w:numPr>
          <w:ilvl w:val="0"/>
          <w:numId w:val="15"/>
        </w:numPr>
        <w:autoSpaceDE w:val="0"/>
        <w:autoSpaceDN w:val="0"/>
        <w:adjustRightInd w:val="0"/>
        <w:spacing w:after="200" w:line="360" w:lineRule="auto"/>
        <w:contextualSpacing/>
        <w:jc w:val="both"/>
        <w:rPr>
          <w:rFonts w:ascii="Garamond" w:eastAsia="Calibri" w:hAnsi="Garamond" w:cs="TTE15573B0t00"/>
          <w:sz w:val="22"/>
          <w:szCs w:val="22"/>
          <w:lang w:eastAsia="en-US"/>
        </w:rPr>
      </w:pPr>
      <w:r w:rsidRPr="005F757F">
        <w:rPr>
          <w:rFonts w:ascii="Garamond" w:eastAsia="Calibri" w:hAnsi="Garamond" w:cs="Arial"/>
          <w:sz w:val="22"/>
          <w:szCs w:val="22"/>
          <w:lang w:eastAsia="en-US"/>
        </w:rPr>
        <w:t>Zamawiający zleca, a Wykonawca zobowiązuje się do:</w:t>
      </w:r>
    </w:p>
    <w:p w:rsidR="005F757F" w:rsidRPr="005F757F" w:rsidRDefault="005F757F" w:rsidP="005F757F">
      <w:pPr>
        <w:numPr>
          <w:ilvl w:val="0"/>
          <w:numId w:val="30"/>
        </w:numPr>
        <w:autoSpaceDE w:val="0"/>
        <w:autoSpaceDN w:val="0"/>
        <w:adjustRightInd w:val="0"/>
        <w:spacing w:after="200" w:line="360" w:lineRule="auto"/>
        <w:contextualSpacing/>
        <w:jc w:val="both"/>
        <w:rPr>
          <w:rFonts w:ascii="Garamond" w:eastAsia="Calibri" w:hAnsi="Garamond" w:cs="Arial"/>
          <w:sz w:val="22"/>
          <w:szCs w:val="22"/>
          <w:lang w:eastAsia="en-US"/>
        </w:rPr>
      </w:pPr>
      <w:r w:rsidRPr="005F757F">
        <w:rPr>
          <w:rFonts w:ascii="Garamond" w:eastAsia="Calibri" w:hAnsi="Garamond" w:cs="Arial"/>
          <w:sz w:val="22"/>
          <w:szCs w:val="22"/>
          <w:lang w:eastAsia="en-US"/>
        </w:rPr>
        <w:t xml:space="preserve">wykonania projektów graficznych materiałów </w:t>
      </w:r>
      <w:r w:rsidRPr="005F757F">
        <w:rPr>
          <w:rFonts w:ascii="Garamond" w:eastAsia="Calibri" w:hAnsi="Garamond" w:cs="TTE15573B0t00"/>
          <w:sz w:val="22"/>
          <w:szCs w:val="22"/>
          <w:lang w:eastAsia="en-US"/>
        </w:rPr>
        <w:t xml:space="preserve">firmowych, </w:t>
      </w:r>
    </w:p>
    <w:p w:rsidR="005F757F" w:rsidRPr="005F757F" w:rsidRDefault="005F757F" w:rsidP="005F757F">
      <w:pPr>
        <w:numPr>
          <w:ilvl w:val="0"/>
          <w:numId w:val="30"/>
        </w:numPr>
        <w:autoSpaceDE w:val="0"/>
        <w:autoSpaceDN w:val="0"/>
        <w:adjustRightInd w:val="0"/>
        <w:spacing w:after="200" w:line="360" w:lineRule="auto"/>
        <w:contextualSpacing/>
        <w:jc w:val="both"/>
        <w:rPr>
          <w:rFonts w:ascii="Garamond" w:eastAsia="Calibri" w:hAnsi="Garamond" w:cs="Arial"/>
          <w:sz w:val="22"/>
          <w:szCs w:val="22"/>
          <w:lang w:eastAsia="en-US"/>
        </w:rPr>
      </w:pPr>
      <w:r w:rsidRPr="005F757F">
        <w:rPr>
          <w:rFonts w:ascii="Garamond" w:eastAsia="Calibri" w:hAnsi="Garamond" w:cs="Arial"/>
          <w:sz w:val="22"/>
          <w:szCs w:val="22"/>
          <w:lang w:eastAsia="en-US"/>
        </w:rPr>
        <w:t>wykonania projektów graficznych materiałów informacyjnych,</w:t>
      </w:r>
    </w:p>
    <w:p w:rsidR="005F757F" w:rsidRPr="005F757F" w:rsidRDefault="005F757F" w:rsidP="005F757F">
      <w:pPr>
        <w:autoSpaceDE w:val="0"/>
        <w:autoSpaceDN w:val="0"/>
        <w:adjustRightInd w:val="0"/>
        <w:spacing w:after="200" w:line="360" w:lineRule="auto"/>
        <w:ind w:left="709"/>
        <w:contextualSpacing/>
        <w:jc w:val="both"/>
        <w:rPr>
          <w:rFonts w:ascii="Garamond" w:eastAsia="Calibri" w:hAnsi="Garamond" w:cs="Arial"/>
          <w:sz w:val="22"/>
          <w:szCs w:val="22"/>
          <w:lang w:eastAsia="en-US"/>
        </w:rPr>
      </w:pPr>
      <w:r w:rsidRPr="005F757F">
        <w:rPr>
          <w:rFonts w:ascii="Garamond" w:eastAsia="Calibri" w:hAnsi="Garamond" w:cs="Arial"/>
          <w:sz w:val="22"/>
          <w:szCs w:val="22"/>
          <w:lang w:eastAsia="en-US"/>
        </w:rPr>
        <w:t xml:space="preserve">2a)  wykonania i dostawy materiałów informacyjnych, </w:t>
      </w:r>
    </w:p>
    <w:p w:rsidR="005F757F" w:rsidRPr="005F757F" w:rsidRDefault="005F757F" w:rsidP="005F757F">
      <w:pPr>
        <w:numPr>
          <w:ilvl w:val="0"/>
          <w:numId w:val="30"/>
        </w:numPr>
        <w:autoSpaceDE w:val="0"/>
        <w:autoSpaceDN w:val="0"/>
        <w:adjustRightInd w:val="0"/>
        <w:spacing w:after="200" w:line="360" w:lineRule="auto"/>
        <w:contextualSpacing/>
        <w:jc w:val="both"/>
        <w:rPr>
          <w:rFonts w:ascii="Garamond" w:eastAsia="Calibri" w:hAnsi="Garamond" w:cs="Arial"/>
          <w:sz w:val="22"/>
          <w:szCs w:val="22"/>
          <w:lang w:eastAsia="en-US"/>
        </w:rPr>
      </w:pPr>
      <w:r w:rsidRPr="005F757F">
        <w:rPr>
          <w:rFonts w:ascii="Garamond" w:eastAsia="Calibri" w:hAnsi="Garamond" w:cs="Arial"/>
          <w:sz w:val="22"/>
          <w:szCs w:val="22"/>
          <w:lang w:eastAsia="en-US"/>
        </w:rPr>
        <w:t xml:space="preserve">wykonania projektów graficznych materiałów promocyjnych, </w:t>
      </w:r>
    </w:p>
    <w:p w:rsidR="005F757F" w:rsidRPr="005F757F" w:rsidRDefault="005F757F" w:rsidP="005F757F">
      <w:pPr>
        <w:autoSpaceDE w:val="0"/>
        <w:autoSpaceDN w:val="0"/>
        <w:adjustRightInd w:val="0"/>
        <w:spacing w:after="200" w:line="360" w:lineRule="auto"/>
        <w:ind w:left="709"/>
        <w:contextualSpacing/>
        <w:jc w:val="both"/>
        <w:rPr>
          <w:rFonts w:ascii="Garamond" w:eastAsia="Calibri" w:hAnsi="Garamond" w:cs="Arial"/>
          <w:sz w:val="22"/>
          <w:szCs w:val="22"/>
          <w:lang w:eastAsia="en-US"/>
        </w:rPr>
      </w:pPr>
      <w:r w:rsidRPr="005F757F">
        <w:rPr>
          <w:rFonts w:ascii="Garamond" w:eastAsia="Calibri" w:hAnsi="Garamond" w:cs="Arial"/>
          <w:sz w:val="22"/>
          <w:szCs w:val="22"/>
          <w:lang w:eastAsia="en-US"/>
        </w:rPr>
        <w:t>3a)  wykonania i dostawy materiałów promocyjnych</w:t>
      </w:r>
    </w:p>
    <w:p w:rsidR="005F757F" w:rsidRPr="005F757F" w:rsidRDefault="005F757F" w:rsidP="005F757F">
      <w:pPr>
        <w:spacing w:line="360" w:lineRule="auto"/>
        <w:ind w:left="284"/>
        <w:jc w:val="both"/>
        <w:rPr>
          <w:rFonts w:ascii="Garamond" w:eastAsia="Calibri" w:hAnsi="Garamond"/>
          <w:sz w:val="22"/>
          <w:szCs w:val="22"/>
          <w:lang w:eastAsia="en-US"/>
        </w:rPr>
      </w:pPr>
      <w:r w:rsidRPr="005F757F">
        <w:rPr>
          <w:rFonts w:ascii="Garamond" w:eastAsia="Calibri" w:hAnsi="Garamond"/>
          <w:sz w:val="22"/>
          <w:szCs w:val="22"/>
          <w:lang w:eastAsia="en-US"/>
        </w:rPr>
        <w:t xml:space="preserve">dla Instytucji Pośredniczącej dla </w:t>
      </w:r>
      <w:r w:rsidRPr="005F757F">
        <w:rPr>
          <w:rFonts w:ascii="Garamond" w:eastAsia="Calibri" w:hAnsi="Garamond"/>
          <w:i/>
          <w:sz w:val="22"/>
          <w:szCs w:val="22"/>
          <w:lang w:eastAsia="en-US"/>
        </w:rPr>
        <w:t>Działania 2.17 Skuteczny wymiar sprawiedliwości</w:t>
      </w:r>
      <w:r w:rsidRPr="005F757F">
        <w:rPr>
          <w:rFonts w:ascii="Garamond" w:eastAsia="Calibri" w:hAnsi="Garamond"/>
          <w:sz w:val="22"/>
          <w:szCs w:val="22"/>
          <w:lang w:eastAsia="en-US"/>
        </w:rPr>
        <w:t xml:space="preserve"> Programu Operacyjnego Wiedza Edukacja Rozwój 2014-2020 (dalej: „Produkt”/”Produkty” lub „Utwór”/”Utwory”).</w:t>
      </w:r>
    </w:p>
    <w:p w:rsidR="005F757F" w:rsidRPr="005F757F" w:rsidRDefault="005F757F" w:rsidP="005F757F">
      <w:pPr>
        <w:numPr>
          <w:ilvl w:val="0"/>
          <w:numId w:val="15"/>
        </w:numPr>
        <w:autoSpaceDE w:val="0"/>
        <w:autoSpaceDN w:val="0"/>
        <w:adjustRightInd w:val="0"/>
        <w:spacing w:after="200" w:line="360" w:lineRule="auto"/>
        <w:contextualSpacing/>
        <w:jc w:val="both"/>
        <w:rPr>
          <w:rFonts w:ascii="Garamond" w:eastAsia="Calibri" w:hAnsi="Garamond" w:cs="TTE15573B0t00"/>
          <w:sz w:val="22"/>
          <w:szCs w:val="22"/>
          <w:lang w:eastAsia="en-US"/>
        </w:rPr>
      </w:pPr>
      <w:r w:rsidRPr="005F757F">
        <w:rPr>
          <w:rFonts w:ascii="Garamond" w:eastAsia="Calibri" w:hAnsi="Garamond" w:cs="TTE15573B0t00"/>
          <w:sz w:val="22"/>
          <w:szCs w:val="22"/>
          <w:lang w:eastAsia="en-US"/>
        </w:rPr>
        <w:t xml:space="preserve">Szczegółowy zakres i opis przedmiotu Umowy, w tym sposób wykonania Produktów przedstawia </w:t>
      </w:r>
      <w:r w:rsidRPr="005F757F">
        <w:rPr>
          <w:rFonts w:ascii="Garamond" w:eastAsia="Calibri" w:hAnsi="Garamond" w:cs="TTE15573B0t00"/>
          <w:b/>
          <w:sz w:val="22"/>
          <w:szCs w:val="22"/>
          <w:lang w:eastAsia="en-US"/>
        </w:rPr>
        <w:t>załącznik nr 1</w:t>
      </w:r>
      <w:r w:rsidRPr="005F757F">
        <w:rPr>
          <w:rFonts w:ascii="Garamond" w:eastAsia="Calibri" w:hAnsi="Garamond" w:cs="TTE15573B0t00"/>
          <w:sz w:val="22"/>
          <w:szCs w:val="22"/>
          <w:lang w:eastAsia="en-US"/>
        </w:rPr>
        <w:t xml:space="preserve"> do Umowy (Opis przedmiotu zamówienia).</w:t>
      </w:r>
    </w:p>
    <w:p w:rsidR="005F757F" w:rsidRPr="005F757F" w:rsidRDefault="005F757F" w:rsidP="005F757F">
      <w:pPr>
        <w:autoSpaceDE w:val="0"/>
        <w:autoSpaceDN w:val="0"/>
        <w:adjustRightInd w:val="0"/>
        <w:spacing w:line="360" w:lineRule="auto"/>
        <w:jc w:val="center"/>
        <w:rPr>
          <w:rFonts w:ascii="Garamond" w:eastAsia="Calibri" w:hAnsi="Garamond" w:cs="Garamond"/>
          <w:b/>
          <w:bCs/>
          <w:color w:val="000000"/>
          <w:sz w:val="22"/>
          <w:szCs w:val="22"/>
          <w:lang w:eastAsia="en-US"/>
        </w:rPr>
      </w:pPr>
      <w:r w:rsidRPr="005F757F">
        <w:rPr>
          <w:rFonts w:ascii="Garamond" w:eastAsia="Calibri" w:hAnsi="Garamond" w:cs="Garamond"/>
          <w:b/>
          <w:bCs/>
          <w:color w:val="000000"/>
          <w:sz w:val="22"/>
          <w:szCs w:val="22"/>
          <w:lang w:eastAsia="en-US"/>
        </w:rPr>
        <w:t xml:space="preserve">Termin wykonania Umowy </w:t>
      </w:r>
    </w:p>
    <w:p w:rsidR="005F757F" w:rsidRPr="005F757F" w:rsidRDefault="005F757F" w:rsidP="005F757F">
      <w:pPr>
        <w:autoSpaceDE w:val="0"/>
        <w:autoSpaceDN w:val="0"/>
        <w:adjustRightInd w:val="0"/>
        <w:spacing w:line="360" w:lineRule="auto"/>
        <w:jc w:val="center"/>
        <w:rPr>
          <w:rFonts w:ascii="Garamond" w:eastAsia="Calibri" w:hAnsi="Garamond" w:cs="Garamond"/>
          <w:bCs/>
          <w:color w:val="000000"/>
          <w:sz w:val="22"/>
          <w:szCs w:val="22"/>
          <w:lang w:eastAsia="en-US"/>
        </w:rPr>
      </w:pPr>
      <w:r w:rsidRPr="005F757F">
        <w:rPr>
          <w:rFonts w:ascii="Garamond" w:eastAsia="Calibri" w:hAnsi="Garamond" w:cs="Garamond"/>
          <w:b/>
          <w:bCs/>
          <w:color w:val="000000"/>
          <w:sz w:val="22"/>
          <w:szCs w:val="22"/>
          <w:lang w:eastAsia="en-US"/>
        </w:rPr>
        <w:t>§ 2</w:t>
      </w:r>
    </w:p>
    <w:p w:rsidR="005F757F" w:rsidRPr="005F757F" w:rsidRDefault="005F757F" w:rsidP="005F757F">
      <w:pPr>
        <w:widowControl w:val="0"/>
        <w:numPr>
          <w:ilvl w:val="0"/>
          <w:numId w:val="23"/>
        </w:numPr>
        <w:tabs>
          <w:tab w:val="left" w:pos="360"/>
        </w:tabs>
        <w:suppressAutoHyphens/>
        <w:autoSpaceDE w:val="0"/>
        <w:spacing w:after="120" w:line="360" w:lineRule="auto"/>
        <w:ind w:left="352" w:hanging="284"/>
        <w:jc w:val="both"/>
        <w:rPr>
          <w:rFonts w:ascii="Garamond" w:hAnsi="Garamond" w:cs="Garamond"/>
          <w:color w:val="000000"/>
          <w:sz w:val="22"/>
          <w:szCs w:val="22"/>
        </w:rPr>
      </w:pPr>
      <w:r w:rsidRPr="005F757F">
        <w:rPr>
          <w:rFonts w:ascii="Garamond" w:hAnsi="Garamond" w:cs="Garamond"/>
          <w:color w:val="000000"/>
          <w:sz w:val="22"/>
          <w:szCs w:val="22"/>
        </w:rPr>
        <w:t xml:space="preserve">Umowa obowiązuje od dnia jej zawarcia </w:t>
      </w:r>
      <w:r w:rsidRPr="005F757F">
        <w:rPr>
          <w:rFonts w:ascii="Garamond" w:hAnsi="Garamond" w:cs="Garamond"/>
          <w:b/>
          <w:color w:val="000000"/>
          <w:sz w:val="22"/>
          <w:szCs w:val="22"/>
        </w:rPr>
        <w:t>do dnia 31 grudnia 2018 r.</w:t>
      </w:r>
      <w:r w:rsidRPr="005F757F">
        <w:rPr>
          <w:rFonts w:ascii="Garamond" w:hAnsi="Garamond" w:cs="Garamond"/>
          <w:color w:val="000000"/>
          <w:sz w:val="22"/>
          <w:szCs w:val="22"/>
        </w:rPr>
        <w:t xml:space="preserve"> lub do wykorzystania pełnej wartości Umowy, o której mowa w § 4 ust. 1, w zależności od tego, które ze zdarzeń nastąpi wcześniej.</w:t>
      </w:r>
    </w:p>
    <w:p w:rsidR="005F757F" w:rsidRPr="005F757F" w:rsidRDefault="005F757F" w:rsidP="005F757F">
      <w:pPr>
        <w:widowControl w:val="0"/>
        <w:numPr>
          <w:ilvl w:val="0"/>
          <w:numId w:val="23"/>
        </w:numPr>
        <w:tabs>
          <w:tab w:val="left" w:pos="360"/>
        </w:tabs>
        <w:suppressAutoHyphens/>
        <w:autoSpaceDE w:val="0"/>
        <w:spacing w:after="120" w:line="360" w:lineRule="auto"/>
        <w:ind w:left="352" w:hanging="284"/>
        <w:jc w:val="both"/>
        <w:rPr>
          <w:rFonts w:ascii="Garamond" w:hAnsi="Garamond" w:cs="Garamond"/>
          <w:color w:val="000000"/>
          <w:sz w:val="22"/>
          <w:szCs w:val="22"/>
        </w:rPr>
      </w:pPr>
      <w:r w:rsidRPr="005F757F">
        <w:rPr>
          <w:rFonts w:ascii="Garamond" w:hAnsi="Garamond" w:cs="Garamond"/>
          <w:color w:val="000000"/>
          <w:sz w:val="22"/>
          <w:szCs w:val="22"/>
        </w:rPr>
        <w:t xml:space="preserve">Umowę uważa się za wykonaną z chwilą podpisania bez zastrzeżeń protokołów odbioru wszystkich zamówionych i dostarczonych Produktów (wzór protokołu: </w:t>
      </w:r>
      <w:r w:rsidRPr="005F757F">
        <w:rPr>
          <w:rFonts w:ascii="Garamond" w:hAnsi="Garamond" w:cs="Garamond"/>
          <w:b/>
          <w:color w:val="000000"/>
          <w:sz w:val="22"/>
          <w:szCs w:val="22"/>
        </w:rPr>
        <w:t>załącznik nr 2</w:t>
      </w:r>
      <w:r w:rsidRPr="005F757F">
        <w:rPr>
          <w:rFonts w:ascii="Garamond" w:hAnsi="Garamond" w:cs="Garamond"/>
          <w:color w:val="000000"/>
          <w:sz w:val="22"/>
          <w:szCs w:val="22"/>
        </w:rPr>
        <w:t>).</w:t>
      </w:r>
    </w:p>
    <w:p w:rsidR="005F757F" w:rsidRPr="005F757F" w:rsidRDefault="005F757F" w:rsidP="005F757F">
      <w:pPr>
        <w:autoSpaceDE w:val="0"/>
        <w:autoSpaceDN w:val="0"/>
        <w:adjustRightInd w:val="0"/>
        <w:spacing w:line="360" w:lineRule="auto"/>
        <w:jc w:val="center"/>
        <w:rPr>
          <w:rFonts w:ascii="Garamond" w:eastAsia="Calibri" w:hAnsi="Garamond" w:cs="Garamond"/>
          <w:b/>
          <w:bCs/>
          <w:color w:val="000000"/>
          <w:sz w:val="22"/>
          <w:szCs w:val="22"/>
          <w:lang w:eastAsia="en-US"/>
        </w:rPr>
      </w:pPr>
      <w:r w:rsidRPr="005F757F">
        <w:rPr>
          <w:rFonts w:ascii="Garamond" w:eastAsia="Calibri" w:hAnsi="Garamond" w:cs="Garamond"/>
          <w:b/>
          <w:bCs/>
          <w:color w:val="000000"/>
          <w:sz w:val="22"/>
          <w:szCs w:val="22"/>
          <w:lang w:eastAsia="en-US"/>
        </w:rPr>
        <w:lastRenderedPageBreak/>
        <w:t>Dostawa Produktów – postanowienia ogólne</w:t>
      </w:r>
    </w:p>
    <w:p w:rsidR="005F757F" w:rsidRPr="005F757F" w:rsidRDefault="005F757F" w:rsidP="005F757F">
      <w:pPr>
        <w:tabs>
          <w:tab w:val="left" w:pos="0"/>
        </w:tabs>
        <w:autoSpaceDE w:val="0"/>
        <w:autoSpaceDN w:val="0"/>
        <w:adjustRightInd w:val="0"/>
        <w:spacing w:line="360" w:lineRule="auto"/>
        <w:jc w:val="center"/>
        <w:rPr>
          <w:rFonts w:ascii="Calibri" w:eastAsia="Calibri" w:hAnsi="Calibri"/>
          <w:sz w:val="22"/>
          <w:szCs w:val="22"/>
          <w:lang w:eastAsia="en-US"/>
        </w:rPr>
      </w:pPr>
      <w:r w:rsidRPr="005F757F">
        <w:rPr>
          <w:rFonts w:ascii="Garamond" w:eastAsia="Calibri" w:hAnsi="Garamond" w:cs="Garamond"/>
          <w:b/>
          <w:bCs/>
          <w:color w:val="000000"/>
          <w:sz w:val="22"/>
          <w:szCs w:val="22"/>
          <w:lang w:eastAsia="en-US"/>
        </w:rPr>
        <w:t>§ 3</w:t>
      </w:r>
    </w:p>
    <w:p w:rsidR="005F757F" w:rsidRPr="005F757F" w:rsidRDefault="005F757F" w:rsidP="005F757F">
      <w:pPr>
        <w:widowControl w:val="0"/>
        <w:numPr>
          <w:ilvl w:val="0"/>
          <w:numId w:val="28"/>
        </w:numPr>
        <w:tabs>
          <w:tab w:val="left" w:pos="360"/>
        </w:tabs>
        <w:suppressAutoHyphens/>
        <w:autoSpaceDE w:val="0"/>
        <w:autoSpaceDN w:val="0"/>
        <w:adjustRightInd w:val="0"/>
        <w:spacing w:before="120" w:after="200" w:line="360" w:lineRule="auto"/>
        <w:ind w:left="352" w:hanging="284"/>
        <w:jc w:val="both"/>
        <w:rPr>
          <w:rFonts w:ascii="Garamond" w:eastAsia="Calibri" w:hAnsi="Garamond" w:cs="Garamond"/>
          <w:color w:val="000000"/>
          <w:sz w:val="22"/>
          <w:szCs w:val="22"/>
          <w:lang w:eastAsia="en-US"/>
        </w:rPr>
      </w:pPr>
      <w:r w:rsidRPr="005F757F">
        <w:rPr>
          <w:rFonts w:ascii="Garamond" w:eastAsia="Calibri" w:hAnsi="Garamond" w:cs="Arial"/>
          <w:sz w:val="22"/>
          <w:szCs w:val="22"/>
          <w:lang w:eastAsia="en-US"/>
        </w:rPr>
        <w:t>Wykonawca oświadcza, że wszystkie dostarczone Produkty są pierwszego gatunku, fabrycznie nowe i  wolne od wad oraz spełniają warunki określone dla produktów bezpiecznych w rozumieniu art. 4 ustawy z dnia 12 grudnia 2003 r. o ogólnym bezpieczeństwie produktów (tekst jedn.: Dz. U. z 2016 r. poz. 2047) oraz, że Produkty stanowią jego wyłączną własność i nie są obciążone prawami osób trzecich.</w:t>
      </w:r>
    </w:p>
    <w:p w:rsidR="005F757F" w:rsidRPr="005F757F" w:rsidRDefault="005F757F" w:rsidP="005F757F">
      <w:pPr>
        <w:widowControl w:val="0"/>
        <w:numPr>
          <w:ilvl w:val="0"/>
          <w:numId w:val="28"/>
        </w:numPr>
        <w:tabs>
          <w:tab w:val="left" w:pos="360"/>
        </w:tabs>
        <w:suppressAutoHyphens/>
        <w:autoSpaceDE w:val="0"/>
        <w:autoSpaceDN w:val="0"/>
        <w:adjustRightInd w:val="0"/>
        <w:spacing w:before="120" w:after="200" w:line="360" w:lineRule="auto"/>
        <w:ind w:left="352" w:hanging="284"/>
        <w:jc w:val="both"/>
        <w:rPr>
          <w:rFonts w:ascii="Garamond" w:eastAsia="Calibri" w:hAnsi="Garamond" w:cs="Garamond"/>
          <w:color w:val="000000"/>
          <w:sz w:val="22"/>
          <w:szCs w:val="22"/>
          <w:lang w:eastAsia="en-US"/>
        </w:rPr>
      </w:pPr>
      <w:r w:rsidRPr="005F757F">
        <w:rPr>
          <w:rFonts w:ascii="Garamond" w:eastAsia="Calibri" w:hAnsi="Garamond" w:cs="Garamond"/>
          <w:color w:val="000000"/>
          <w:sz w:val="22"/>
          <w:szCs w:val="22"/>
          <w:lang w:eastAsia="en-US"/>
        </w:rPr>
        <w:t>Wykonawca jest odpowiedzialny względem Zamawiającego za jakość Produktów oraz za wady zmniejszające ich wartość lub użyteczność.</w:t>
      </w:r>
    </w:p>
    <w:p w:rsidR="005F757F" w:rsidRPr="005F757F" w:rsidRDefault="005F757F" w:rsidP="005F757F">
      <w:pPr>
        <w:widowControl w:val="0"/>
        <w:numPr>
          <w:ilvl w:val="0"/>
          <w:numId w:val="28"/>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Wszystkie Produkty przygotowane przez Wykonawcę wymagają akceptacji Zamawiającego.</w:t>
      </w:r>
    </w:p>
    <w:p w:rsidR="005F757F" w:rsidRPr="005F757F" w:rsidRDefault="005F757F" w:rsidP="005F757F">
      <w:pPr>
        <w:widowControl w:val="0"/>
        <w:numPr>
          <w:ilvl w:val="0"/>
          <w:numId w:val="28"/>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W przypadku powierzenia przez Wykonawcę wykonania części Produktów innym podmiotom, Wykonawca odpowiada za działania i zaniechania tych podmiotów, jak za własne działania lub zaniechania.</w:t>
      </w:r>
    </w:p>
    <w:p w:rsidR="005F757F" w:rsidRPr="005F757F" w:rsidRDefault="005F757F" w:rsidP="005F757F">
      <w:pPr>
        <w:widowControl w:val="0"/>
        <w:numPr>
          <w:ilvl w:val="0"/>
          <w:numId w:val="28"/>
        </w:numPr>
        <w:tabs>
          <w:tab w:val="left" w:pos="360"/>
        </w:tabs>
        <w:suppressAutoHyphens/>
        <w:autoSpaceDE w:val="0"/>
        <w:spacing w:after="200" w:line="360" w:lineRule="auto"/>
        <w:ind w:left="352" w:hanging="284"/>
        <w:jc w:val="both"/>
        <w:rPr>
          <w:rFonts w:ascii="Garamond" w:hAnsi="Garamond" w:cs="Garamond"/>
          <w:color w:val="000000"/>
          <w:sz w:val="22"/>
          <w:szCs w:val="22"/>
        </w:rPr>
      </w:pPr>
      <w:r w:rsidRPr="005F757F">
        <w:rPr>
          <w:rFonts w:ascii="Garamond" w:hAnsi="Garamond" w:cs="Garamond"/>
          <w:color w:val="000000"/>
          <w:sz w:val="22"/>
          <w:szCs w:val="22"/>
        </w:rPr>
        <w:t>Produkt powinien zostać przedstawiony Zamawiającemu do odbioru w sposób pozwalający na dokonanie oceny jego zgodności z Umową.</w:t>
      </w:r>
    </w:p>
    <w:p w:rsidR="005F757F" w:rsidRPr="005F757F" w:rsidRDefault="005F757F" w:rsidP="005F757F">
      <w:pPr>
        <w:widowControl w:val="0"/>
        <w:numPr>
          <w:ilvl w:val="0"/>
          <w:numId w:val="28"/>
        </w:numPr>
        <w:tabs>
          <w:tab w:val="left" w:pos="360"/>
        </w:tabs>
        <w:suppressAutoHyphens/>
        <w:autoSpaceDE w:val="0"/>
        <w:spacing w:after="200" w:line="360" w:lineRule="auto"/>
        <w:ind w:left="352" w:hanging="284"/>
        <w:jc w:val="both"/>
        <w:rPr>
          <w:rFonts w:ascii="Garamond" w:hAnsi="Garamond" w:cs="Garamond"/>
          <w:color w:val="000000"/>
          <w:sz w:val="22"/>
          <w:szCs w:val="22"/>
        </w:rPr>
      </w:pPr>
      <w:r w:rsidRPr="005F757F">
        <w:rPr>
          <w:rFonts w:ascii="Garamond" w:hAnsi="Garamond" w:cs="Garamond"/>
          <w:color w:val="000000"/>
          <w:sz w:val="22"/>
          <w:szCs w:val="22"/>
        </w:rPr>
        <w:t>Ustalenia wymagające obecności przedstawiciela Zamawiającego dokonywane będą w siedzibie Zamawiającego.</w:t>
      </w:r>
    </w:p>
    <w:p w:rsidR="005F757F" w:rsidRPr="005F757F" w:rsidRDefault="005F757F" w:rsidP="005F757F">
      <w:pPr>
        <w:widowControl w:val="0"/>
        <w:numPr>
          <w:ilvl w:val="0"/>
          <w:numId w:val="28"/>
        </w:numPr>
        <w:tabs>
          <w:tab w:val="left" w:pos="360"/>
        </w:tabs>
        <w:suppressAutoHyphens/>
        <w:autoSpaceDE w:val="0"/>
        <w:spacing w:after="200" w:line="360" w:lineRule="auto"/>
        <w:ind w:left="352" w:hanging="284"/>
        <w:jc w:val="both"/>
        <w:rPr>
          <w:rFonts w:ascii="Garamond" w:hAnsi="Garamond" w:cs="Garamond"/>
          <w:color w:val="000000"/>
          <w:sz w:val="22"/>
          <w:szCs w:val="22"/>
        </w:rPr>
      </w:pPr>
      <w:r w:rsidRPr="005F757F">
        <w:rPr>
          <w:rFonts w:ascii="Garamond" w:hAnsi="Garamond" w:cs="Garamond"/>
          <w:color w:val="000000"/>
          <w:sz w:val="22"/>
          <w:szCs w:val="22"/>
        </w:rPr>
        <w:t>Wykonawca zobowiązuje się do oznaczenia Produktów oraz wszelkiej dokumentacji związanej z wykonaniem Umowy logotypami wskazanymi przez Zamawiającego.</w:t>
      </w:r>
    </w:p>
    <w:p w:rsidR="005F757F" w:rsidRPr="005F757F" w:rsidRDefault="005F757F" w:rsidP="005F757F">
      <w:pPr>
        <w:widowControl w:val="0"/>
        <w:numPr>
          <w:ilvl w:val="0"/>
          <w:numId w:val="28"/>
        </w:numPr>
        <w:tabs>
          <w:tab w:val="left" w:pos="360"/>
        </w:tabs>
        <w:suppressAutoHyphens/>
        <w:autoSpaceDE w:val="0"/>
        <w:spacing w:after="200" w:line="360" w:lineRule="auto"/>
        <w:ind w:left="352" w:hanging="284"/>
        <w:jc w:val="both"/>
        <w:rPr>
          <w:rFonts w:ascii="Garamond" w:hAnsi="Garamond" w:cs="Garamond"/>
          <w:color w:val="000000"/>
          <w:sz w:val="22"/>
          <w:szCs w:val="22"/>
        </w:rPr>
      </w:pPr>
      <w:r w:rsidRPr="005F757F">
        <w:rPr>
          <w:rFonts w:ascii="Garamond" w:hAnsi="Garamond" w:cs="Garamond"/>
          <w:color w:val="000000"/>
          <w:sz w:val="22"/>
          <w:szCs w:val="22"/>
        </w:rPr>
        <w:t>Wykonawca udziela dwuletniej gwarancji na wykonane Produkty, liczonej dla każdej części Produktów od dnia podpisania przez Strony protokołu odbioru bez zastrzeżeń dla danej części.</w:t>
      </w:r>
    </w:p>
    <w:p w:rsidR="005F757F" w:rsidRPr="005F757F" w:rsidRDefault="005F757F" w:rsidP="005F757F">
      <w:pPr>
        <w:widowControl w:val="0"/>
        <w:numPr>
          <w:ilvl w:val="0"/>
          <w:numId w:val="28"/>
        </w:numPr>
        <w:tabs>
          <w:tab w:val="left" w:pos="360"/>
        </w:tabs>
        <w:suppressAutoHyphens/>
        <w:autoSpaceDE w:val="0"/>
        <w:spacing w:after="120" w:line="360" w:lineRule="auto"/>
        <w:ind w:left="352" w:hanging="284"/>
        <w:jc w:val="both"/>
        <w:rPr>
          <w:rFonts w:ascii="Garamond" w:hAnsi="Garamond" w:cs="Garamond"/>
          <w:color w:val="000000"/>
          <w:sz w:val="22"/>
          <w:szCs w:val="22"/>
        </w:rPr>
      </w:pPr>
      <w:r w:rsidRPr="005F757F">
        <w:rPr>
          <w:rFonts w:ascii="Garamond" w:hAnsi="Garamond" w:cs="Garamond"/>
          <w:color w:val="000000"/>
          <w:sz w:val="22"/>
          <w:szCs w:val="22"/>
        </w:rPr>
        <w:t xml:space="preserve">Odbioru Produktów ze strony Zamawiającego dokonuje Dyrektor Departamentu Strategii i Funduszy Europejskich w Ministerstwie Sprawiedliwości. </w:t>
      </w:r>
    </w:p>
    <w:p w:rsidR="005F757F" w:rsidRPr="005F757F" w:rsidRDefault="005F757F" w:rsidP="005F757F">
      <w:pPr>
        <w:tabs>
          <w:tab w:val="left" w:pos="0"/>
        </w:tabs>
        <w:autoSpaceDE w:val="0"/>
        <w:autoSpaceDN w:val="0"/>
        <w:adjustRightInd w:val="0"/>
        <w:spacing w:line="360" w:lineRule="auto"/>
        <w:jc w:val="center"/>
        <w:rPr>
          <w:rFonts w:ascii="Garamond" w:eastAsia="Calibri" w:hAnsi="Garamond" w:cs="Garamond"/>
          <w:b/>
          <w:bCs/>
          <w:color w:val="000000"/>
          <w:sz w:val="22"/>
          <w:szCs w:val="22"/>
          <w:lang w:eastAsia="en-US"/>
        </w:rPr>
      </w:pPr>
      <w:r w:rsidRPr="005F757F">
        <w:rPr>
          <w:rFonts w:ascii="Garamond" w:eastAsia="Calibri" w:hAnsi="Garamond" w:cs="Garamond"/>
          <w:b/>
          <w:bCs/>
          <w:color w:val="000000"/>
          <w:sz w:val="22"/>
          <w:szCs w:val="22"/>
          <w:lang w:eastAsia="en-US"/>
        </w:rPr>
        <w:t xml:space="preserve">Dostawa projektów graficznych </w:t>
      </w:r>
    </w:p>
    <w:p w:rsidR="005F757F" w:rsidRPr="005F757F" w:rsidRDefault="005F757F" w:rsidP="005F757F">
      <w:pPr>
        <w:tabs>
          <w:tab w:val="left" w:pos="0"/>
        </w:tabs>
        <w:autoSpaceDE w:val="0"/>
        <w:autoSpaceDN w:val="0"/>
        <w:adjustRightInd w:val="0"/>
        <w:spacing w:line="360" w:lineRule="auto"/>
        <w:jc w:val="center"/>
        <w:rPr>
          <w:rFonts w:ascii="Calibri" w:eastAsia="Calibri" w:hAnsi="Calibri"/>
          <w:sz w:val="22"/>
          <w:szCs w:val="22"/>
          <w:lang w:eastAsia="en-US"/>
        </w:rPr>
      </w:pPr>
      <w:r w:rsidRPr="005F757F">
        <w:rPr>
          <w:rFonts w:ascii="Garamond" w:eastAsia="Calibri" w:hAnsi="Garamond" w:cs="Garamond"/>
          <w:b/>
          <w:bCs/>
          <w:color w:val="000000"/>
          <w:sz w:val="22"/>
          <w:szCs w:val="22"/>
          <w:lang w:eastAsia="en-US"/>
        </w:rPr>
        <w:t>§ 3a</w:t>
      </w:r>
    </w:p>
    <w:p w:rsidR="005F757F" w:rsidRPr="005F757F" w:rsidRDefault="005F757F" w:rsidP="005F757F">
      <w:pPr>
        <w:widowControl w:val="0"/>
        <w:numPr>
          <w:ilvl w:val="0"/>
          <w:numId w:val="29"/>
        </w:numPr>
        <w:tabs>
          <w:tab w:val="left" w:pos="360"/>
        </w:tabs>
        <w:suppressAutoHyphens/>
        <w:autoSpaceDE w:val="0"/>
        <w:spacing w:after="200" w:line="360" w:lineRule="auto"/>
        <w:ind w:left="426"/>
        <w:jc w:val="both"/>
        <w:rPr>
          <w:rFonts w:ascii="Garamond" w:hAnsi="Garamond" w:cs="Garamond"/>
          <w:color w:val="000000"/>
        </w:rPr>
      </w:pPr>
      <w:r w:rsidRPr="005F757F">
        <w:rPr>
          <w:rFonts w:ascii="Garamond" w:hAnsi="Garamond" w:cs="Garamond"/>
          <w:color w:val="000000"/>
          <w:sz w:val="22"/>
          <w:szCs w:val="22"/>
        </w:rPr>
        <w:t xml:space="preserve">Wykonawca </w:t>
      </w:r>
      <w:r w:rsidRPr="005F757F">
        <w:rPr>
          <w:rFonts w:ascii="Garamond" w:hAnsi="Garamond" w:cs="Garamond"/>
          <w:b/>
          <w:color w:val="000000"/>
          <w:sz w:val="22"/>
          <w:szCs w:val="22"/>
        </w:rPr>
        <w:t>w ciągu 21 dni</w:t>
      </w:r>
      <w:r w:rsidRPr="005F757F">
        <w:rPr>
          <w:rFonts w:ascii="Garamond" w:hAnsi="Garamond" w:cs="Garamond"/>
          <w:color w:val="000000"/>
          <w:sz w:val="22"/>
          <w:szCs w:val="22"/>
        </w:rPr>
        <w:t xml:space="preserve"> od dnia zawarcia Umowy przedstawi Zamawiającemu co najmniej dwie propozycje projektów graficznych dla każdego materiału.</w:t>
      </w:r>
    </w:p>
    <w:p w:rsidR="005F757F" w:rsidRPr="005F757F" w:rsidRDefault="005F757F" w:rsidP="005F757F">
      <w:pPr>
        <w:widowControl w:val="0"/>
        <w:numPr>
          <w:ilvl w:val="0"/>
          <w:numId w:val="29"/>
        </w:numPr>
        <w:tabs>
          <w:tab w:val="left" w:pos="360"/>
        </w:tabs>
        <w:suppressAutoHyphens/>
        <w:autoSpaceDE w:val="0"/>
        <w:spacing w:after="200" w:line="360" w:lineRule="auto"/>
        <w:ind w:left="426"/>
        <w:jc w:val="both"/>
        <w:rPr>
          <w:rFonts w:ascii="Garamond" w:hAnsi="Garamond" w:cs="Garamond"/>
          <w:color w:val="000000"/>
        </w:rPr>
      </w:pPr>
      <w:r w:rsidRPr="005F757F">
        <w:rPr>
          <w:rFonts w:ascii="Garamond" w:hAnsi="Garamond" w:cs="Garamond"/>
          <w:color w:val="000000"/>
          <w:sz w:val="22"/>
          <w:szCs w:val="22"/>
        </w:rPr>
        <w:t xml:space="preserve">Zamawiający dokona wyboru po jednej propozycji projektu graficznego każdego materiału. Zamawiający może zaakceptować wybrany projekt lub zgłosić do niego uwagi </w:t>
      </w:r>
      <w:r w:rsidRPr="005F757F">
        <w:rPr>
          <w:rFonts w:ascii="Garamond" w:hAnsi="Garamond" w:cs="Garamond"/>
          <w:b/>
          <w:color w:val="000000"/>
          <w:sz w:val="22"/>
          <w:szCs w:val="22"/>
        </w:rPr>
        <w:t>w ciągu</w:t>
      </w:r>
      <w:r w:rsidRPr="005F757F">
        <w:rPr>
          <w:rFonts w:ascii="Garamond" w:hAnsi="Garamond" w:cs="Garamond"/>
          <w:color w:val="000000"/>
          <w:sz w:val="22"/>
          <w:szCs w:val="22"/>
        </w:rPr>
        <w:t xml:space="preserve"> </w:t>
      </w:r>
      <w:r w:rsidRPr="005F757F">
        <w:rPr>
          <w:rFonts w:ascii="Garamond" w:hAnsi="Garamond" w:cs="Garamond"/>
          <w:b/>
          <w:color w:val="000000"/>
          <w:sz w:val="22"/>
          <w:szCs w:val="22"/>
        </w:rPr>
        <w:t>2 dni roboczych</w:t>
      </w:r>
      <w:r w:rsidRPr="005F757F">
        <w:rPr>
          <w:rFonts w:ascii="Garamond" w:hAnsi="Garamond" w:cs="Garamond"/>
          <w:color w:val="000000"/>
          <w:sz w:val="22"/>
          <w:szCs w:val="22"/>
        </w:rPr>
        <w:t xml:space="preserve"> od dnia jego otrzymania. </w:t>
      </w:r>
    </w:p>
    <w:p w:rsidR="005F757F" w:rsidRPr="005F757F" w:rsidRDefault="005F757F" w:rsidP="005F757F">
      <w:pPr>
        <w:widowControl w:val="0"/>
        <w:numPr>
          <w:ilvl w:val="0"/>
          <w:numId w:val="29"/>
        </w:numPr>
        <w:tabs>
          <w:tab w:val="left" w:pos="360"/>
        </w:tabs>
        <w:suppressAutoHyphens/>
        <w:autoSpaceDE w:val="0"/>
        <w:spacing w:after="200" w:line="360" w:lineRule="auto"/>
        <w:ind w:left="426"/>
        <w:jc w:val="both"/>
        <w:rPr>
          <w:rFonts w:ascii="Garamond" w:hAnsi="Garamond" w:cs="Garamond"/>
          <w:color w:val="000000"/>
        </w:rPr>
      </w:pPr>
      <w:r w:rsidRPr="005F757F">
        <w:rPr>
          <w:rFonts w:ascii="Garamond" w:hAnsi="Garamond" w:cs="Garamond"/>
          <w:color w:val="000000"/>
          <w:sz w:val="22"/>
          <w:szCs w:val="22"/>
        </w:rPr>
        <w:lastRenderedPageBreak/>
        <w:t xml:space="preserve">Wykonawca zobowiązuje się do uwzględniania zgłoszonych przez Zamawiającego uwag oraz do przedstawienia poprawionego projektu </w:t>
      </w:r>
      <w:r w:rsidRPr="005F757F">
        <w:rPr>
          <w:rFonts w:ascii="Garamond" w:hAnsi="Garamond" w:cs="Garamond"/>
          <w:b/>
          <w:color w:val="000000"/>
          <w:sz w:val="22"/>
          <w:szCs w:val="22"/>
        </w:rPr>
        <w:t>w ciągu</w:t>
      </w:r>
      <w:r w:rsidRPr="005F757F">
        <w:rPr>
          <w:rFonts w:ascii="Garamond" w:hAnsi="Garamond" w:cs="Garamond"/>
          <w:color w:val="000000"/>
          <w:sz w:val="22"/>
          <w:szCs w:val="22"/>
        </w:rPr>
        <w:t xml:space="preserve"> </w:t>
      </w:r>
      <w:r w:rsidRPr="005F757F">
        <w:rPr>
          <w:rFonts w:ascii="Garamond" w:hAnsi="Garamond" w:cs="Garamond"/>
          <w:b/>
          <w:color w:val="000000"/>
          <w:sz w:val="22"/>
          <w:szCs w:val="22"/>
        </w:rPr>
        <w:t>2 dni roboczych</w:t>
      </w:r>
      <w:r w:rsidRPr="005F757F">
        <w:rPr>
          <w:rFonts w:ascii="Garamond" w:hAnsi="Garamond" w:cs="Garamond"/>
          <w:color w:val="000000"/>
          <w:sz w:val="22"/>
          <w:szCs w:val="22"/>
        </w:rPr>
        <w:t xml:space="preserve"> od dnia otrzymania listy uwag.</w:t>
      </w:r>
    </w:p>
    <w:p w:rsidR="005F757F" w:rsidRPr="005F757F" w:rsidRDefault="005F757F" w:rsidP="005F757F">
      <w:pPr>
        <w:widowControl w:val="0"/>
        <w:numPr>
          <w:ilvl w:val="0"/>
          <w:numId w:val="29"/>
        </w:numPr>
        <w:tabs>
          <w:tab w:val="left" w:pos="360"/>
        </w:tabs>
        <w:suppressAutoHyphens/>
        <w:autoSpaceDE w:val="0"/>
        <w:spacing w:after="200" w:line="360" w:lineRule="auto"/>
        <w:ind w:left="426"/>
        <w:jc w:val="both"/>
        <w:rPr>
          <w:rFonts w:ascii="Garamond" w:hAnsi="Garamond" w:cs="Garamond"/>
          <w:color w:val="000000"/>
        </w:rPr>
      </w:pPr>
      <w:r w:rsidRPr="005F757F">
        <w:rPr>
          <w:rFonts w:ascii="Garamond" w:hAnsi="Garamond" w:cs="Garamond"/>
          <w:color w:val="000000"/>
          <w:sz w:val="22"/>
          <w:szCs w:val="22"/>
        </w:rPr>
        <w:t xml:space="preserve">Zamawiający zastrzega możliwość </w:t>
      </w:r>
      <w:r w:rsidRPr="005F757F">
        <w:rPr>
          <w:rFonts w:ascii="Garamond" w:hAnsi="Garamond" w:cs="Garamond"/>
          <w:b/>
          <w:color w:val="000000"/>
          <w:sz w:val="22"/>
          <w:szCs w:val="22"/>
        </w:rPr>
        <w:t>trzykrotnego</w:t>
      </w:r>
      <w:r w:rsidRPr="005F757F">
        <w:rPr>
          <w:rFonts w:ascii="Garamond" w:hAnsi="Garamond" w:cs="Garamond"/>
          <w:color w:val="000000"/>
          <w:sz w:val="22"/>
          <w:szCs w:val="22"/>
        </w:rPr>
        <w:t xml:space="preserve"> zgłaszania uwag do przedstawionych projektów graficznych (każdorazowo </w:t>
      </w:r>
      <w:r w:rsidRPr="005F757F">
        <w:rPr>
          <w:rFonts w:ascii="Garamond" w:hAnsi="Garamond" w:cs="Garamond"/>
          <w:b/>
          <w:color w:val="000000"/>
          <w:sz w:val="22"/>
          <w:szCs w:val="22"/>
        </w:rPr>
        <w:t>w ciągu</w:t>
      </w:r>
      <w:r w:rsidRPr="005F757F">
        <w:rPr>
          <w:rFonts w:ascii="Garamond" w:hAnsi="Garamond" w:cs="Garamond"/>
          <w:color w:val="000000"/>
          <w:sz w:val="22"/>
          <w:szCs w:val="22"/>
        </w:rPr>
        <w:t xml:space="preserve"> </w:t>
      </w:r>
      <w:r w:rsidRPr="005F757F">
        <w:rPr>
          <w:rFonts w:ascii="Garamond" w:hAnsi="Garamond" w:cs="Garamond"/>
          <w:b/>
          <w:color w:val="000000"/>
          <w:sz w:val="22"/>
          <w:szCs w:val="22"/>
        </w:rPr>
        <w:t>2 dni roboczych</w:t>
      </w:r>
      <w:r w:rsidRPr="005F757F">
        <w:rPr>
          <w:rFonts w:ascii="Garamond" w:hAnsi="Garamond" w:cs="Garamond"/>
          <w:color w:val="000000"/>
          <w:sz w:val="22"/>
          <w:szCs w:val="22"/>
        </w:rPr>
        <w:t xml:space="preserve"> od dnia otrzymania projektu graficznego), z zastrzeżeniem, że powtórzenie uwag przez Zamawiającego z powodu ich uprzedniego nieuwzględnienia przez Wykonawcę nie wyczerpuje prawa do zgłaszania dalszych uwag. </w:t>
      </w:r>
    </w:p>
    <w:p w:rsidR="005F757F" w:rsidRPr="005F757F" w:rsidRDefault="005F757F" w:rsidP="005F757F">
      <w:pPr>
        <w:widowControl w:val="0"/>
        <w:numPr>
          <w:ilvl w:val="0"/>
          <w:numId w:val="29"/>
        </w:numPr>
        <w:tabs>
          <w:tab w:val="left" w:pos="360"/>
        </w:tabs>
        <w:suppressAutoHyphens/>
        <w:autoSpaceDE w:val="0"/>
        <w:spacing w:after="200" w:line="360" w:lineRule="auto"/>
        <w:ind w:left="426"/>
        <w:jc w:val="both"/>
        <w:rPr>
          <w:rFonts w:ascii="Garamond" w:hAnsi="Garamond" w:cs="Garamond"/>
          <w:color w:val="000000"/>
        </w:rPr>
      </w:pPr>
      <w:r w:rsidRPr="005F757F">
        <w:rPr>
          <w:rFonts w:ascii="Garamond" w:hAnsi="Garamond" w:cs="Garamond"/>
          <w:b/>
          <w:color w:val="000000"/>
          <w:sz w:val="22"/>
          <w:szCs w:val="22"/>
        </w:rPr>
        <w:t>W ciągu</w:t>
      </w:r>
      <w:r w:rsidRPr="005F757F">
        <w:rPr>
          <w:rFonts w:ascii="Garamond" w:hAnsi="Garamond" w:cs="Garamond"/>
          <w:color w:val="000000"/>
          <w:sz w:val="22"/>
          <w:szCs w:val="22"/>
        </w:rPr>
        <w:t xml:space="preserve"> </w:t>
      </w:r>
      <w:r w:rsidRPr="005F757F">
        <w:rPr>
          <w:rFonts w:ascii="Garamond" w:hAnsi="Garamond" w:cs="Garamond"/>
          <w:b/>
          <w:color w:val="000000"/>
          <w:sz w:val="22"/>
          <w:szCs w:val="22"/>
        </w:rPr>
        <w:t>10 dni</w:t>
      </w:r>
      <w:r w:rsidRPr="005F757F">
        <w:rPr>
          <w:rFonts w:ascii="Garamond" w:hAnsi="Garamond" w:cs="Garamond"/>
          <w:color w:val="000000"/>
          <w:sz w:val="22"/>
          <w:szCs w:val="22"/>
        </w:rPr>
        <w:t xml:space="preserve"> od dnia ostatecznej akceptacji wszystkich projektów graficznych przez Zamawiającego zostanie podpisany przez Strony protokół odbioru. </w:t>
      </w:r>
    </w:p>
    <w:p w:rsidR="005F757F" w:rsidRPr="005F757F" w:rsidRDefault="005F757F" w:rsidP="005F757F">
      <w:pPr>
        <w:widowControl w:val="0"/>
        <w:numPr>
          <w:ilvl w:val="0"/>
          <w:numId w:val="29"/>
        </w:numPr>
        <w:tabs>
          <w:tab w:val="left" w:pos="360"/>
        </w:tabs>
        <w:suppressAutoHyphens/>
        <w:autoSpaceDE w:val="0"/>
        <w:spacing w:after="200" w:line="360" w:lineRule="auto"/>
        <w:ind w:left="426"/>
        <w:jc w:val="both"/>
        <w:rPr>
          <w:rFonts w:ascii="Garamond" w:hAnsi="Garamond" w:cs="Garamond"/>
          <w:color w:val="000000"/>
        </w:rPr>
      </w:pPr>
      <w:r w:rsidRPr="005F757F">
        <w:rPr>
          <w:rFonts w:ascii="Garamond" w:hAnsi="Garamond" w:cs="Garamond"/>
          <w:color w:val="000000"/>
          <w:sz w:val="22"/>
          <w:szCs w:val="22"/>
        </w:rPr>
        <w:t>Wykonawca będzie przekazywał Zamawiającemu projekty graficzne materiałów do konsultacji i  akceptacji, w formacie .pdf, za pośrednictwem poczty elektronicznej, na wskazany przez Zamawiającego adres mailowy, a w przypadku braku możliwości przekazania materiałów w ww. formie Wykonawca dostarczy do siedziby Zamawiającego materiały na płycie CD/DVD, kurierem lub osobiście, bezpośrednio do sekretariatu Departamentu Strategii i Funduszy Europejskich, na adres:</w:t>
      </w:r>
      <w:r w:rsidRPr="005F757F">
        <w:rPr>
          <w:rFonts w:ascii="Garamond" w:hAnsi="Garamond" w:cs="Garamond"/>
          <w:color w:val="000000"/>
        </w:rPr>
        <w:t xml:space="preserve"> </w:t>
      </w:r>
      <w:r w:rsidRPr="005F757F">
        <w:rPr>
          <w:rFonts w:ascii="Garamond" w:hAnsi="Garamond" w:cs="Garamond"/>
          <w:color w:val="000000"/>
          <w:sz w:val="22"/>
          <w:szCs w:val="22"/>
        </w:rPr>
        <w:t>ul. Chopina 1</w:t>
      </w:r>
      <w:r w:rsidRPr="005F757F">
        <w:rPr>
          <w:rFonts w:ascii="Garamond" w:hAnsi="Garamond" w:cs="Garamond"/>
          <w:color w:val="000000"/>
        </w:rPr>
        <w:t>, 00-559 Warszawa.</w:t>
      </w:r>
    </w:p>
    <w:p w:rsidR="005F757F" w:rsidRPr="005F757F" w:rsidRDefault="005F757F" w:rsidP="005F757F">
      <w:pPr>
        <w:widowControl w:val="0"/>
        <w:numPr>
          <w:ilvl w:val="0"/>
          <w:numId w:val="29"/>
        </w:numPr>
        <w:tabs>
          <w:tab w:val="left" w:pos="360"/>
        </w:tabs>
        <w:suppressAutoHyphens/>
        <w:autoSpaceDE w:val="0"/>
        <w:spacing w:after="200" w:line="360" w:lineRule="auto"/>
        <w:ind w:left="426"/>
        <w:jc w:val="both"/>
        <w:rPr>
          <w:rFonts w:ascii="Garamond" w:hAnsi="Garamond" w:cs="Garamond"/>
          <w:color w:val="000000"/>
        </w:rPr>
      </w:pPr>
      <w:r w:rsidRPr="005F757F">
        <w:rPr>
          <w:rFonts w:ascii="Garamond" w:hAnsi="Garamond" w:cs="Garamond"/>
          <w:color w:val="000000"/>
          <w:sz w:val="22"/>
          <w:szCs w:val="22"/>
        </w:rPr>
        <w:t xml:space="preserve">Projekty graficzne muszą zawierać oznaczenie: </w:t>
      </w:r>
      <w:r w:rsidRPr="005F757F">
        <w:rPr>
          <w:rFonts w:ascii="Garamond" w:hAnsi="Garamond" w:cs="Garamond"/>
          <w:i/>
          <w:color w:val="000000"/>
          <w:sz w:val="22"/>
          <w:szCs w:val="22"/>
        </w:rPr>
        <w:t>Instytucja Pośrednicząca dla Działania 2.17 Skuteczny wymiar sprawiedliwości Program Operacyjny Wiedza Edukacja Rozwój na lata 2014-2020</w:t>
      </w:r>
      <w:r w:rsidRPr="005F757F">
        <w:rPr>
          <w:rFonts w:ascii="Garamond" w:hAnsi="Garamond" w:cs="Garamond"/>
          <w:color w:val="000000"/>
          <w:sz w:val="22"/>
          <w:szCs w:val="22"/>
        </w:rPr>
        <w:t xml:space="preserve">, logotyp Ministerstwa Sprawiedliwości, znak Funduszy Europejskich z nazwą Programu: </w:t>
      </w:r>
      <w:r w:rsidRPr="005F757F">
        <w:rPr>
          <w:rFonts w:ascii="Garamond" w:hAnsi="Garamond" w:cs="Garamond"/>
          <w:i/>
          <w:color w:val="000000"/>
          <w:sz w:val="22"/>
          <w:szCs w:val="22"/>
        </w:rPr>
        <w:t>Wiedza Edukacja Rozwój</w:t>
      </w:r>
      <w:r w:rsidRPr="005F757F">
        <w:rPr>
          <w:rFonts w:ascii="Garamond" w:hAnsi="Garamond" w:cs="Garamond"/>
          <w:color w:val="000000"/>
          <w:sz w:val="22"/>
          <w:szCs w:val="22"/>
        </w:rPr>
        <w:t xml:space="preserve">, znak Unii Europejskiej z nazwą Funduszu: </w:t>
      </w:r>
      <w:r w:rsidRPr="005F757F">
        <w:rPr>
          <w:rFonts w:ascii="Garamond" w:hAnsi="Garamond" w:cs="Garamond"/>
          <w:i/>
          <w:color w:val="000000"/>
          <w:sz w:val="22"/>
          <w:szCs w:val="22"/>
        </w:rPr>
        <w:t>Europejski Fundusz Społeczny</w:t>
      </w:r>
      <w:r w:rsidRPr="005F757F">
        <w:rPr>
          <w:rFonts w:ascii="Garamond" w:hAnsi="Garamond" w:cs="Garamond"/>
          <w:color w:val="000000"/>
          <w:sz w:val="22"/>
          <w:szCs w:val="22"/>
        </w:rPr>
        <w:t xml:space="preserve">. W przypadku zbyt małej powierzchni do zadruku na materiale informacyjnym lub promocyjnym Zamawiający dopuszcza możliwość ograniczenia przez Wykonawcę zakresu informacji do zadruku, po uzyskaniu akceptacji Zamawiającego. </w:t>
      </w:r>
    </w:p>
    <w:p w:rsidR="005F757F" w:rsidRPr="005F757F" w:rsidRDefault="005F757F" w:rsidP="005F757F">
      <w:pPr>
        <w:widowControl w:val="0"/>
        <w:numPr>
          <w:ilvl w:val="0"/>
          <w:numId w:val="29"/>
        </w:numPr>
        <w:tabs>
          <w:tab w:val="left" w:pos="360"/>
        </w:tabs>
        <w:suppressAutoHyphens/>
        <w:autoSpaceDE w:val="0"/>
        <w:spacing w:after="200" w:line="360" w:lineRule="auto"/>
        <w:ind w:left="426"/>
        <w:jc w:val="both"/>
        <w:rPr>
          <w:rFonts w:ascii="Garamond" w:hAnsi="Garamond" w:cs="Garamond"/>
          <w:color w:val="000000"/>
        </w:rPr>
      </w:pPr>
      <w:r w:rsidRPr="005F757F">
        <w:rPr>
          <w:rFonts w:ascii="Garamond" w:hAnsi="Garamond" w:cs="Garamond"/>
          <w:color w:val="000000"/>
          <w:sz w:val="22"/>
          <w:szCs w:val="22"/>
        </w:rPr>
        <w:t xml:space="preserve">Stosowanie w projektach graficznych znaków Unii Europejskiej oraz Funduszy Europejskich musi być zgodne z </w:t>
      </w:r>
      <w:r w:rsidRPr="005F757F">
        <w:rPr>
          <w:rFonts w:ascii="Garamond" w:hAnsi="Garamond" w:cs="Garamond"/>
          <w:i/>
          <w:color w:val="000000"/>
          <w:sz w:val="22"/>
          <w:szCs w:val="22"/>
        </w:rPr>
        <w:t>Księgą identyfikacji wizualnej znaku marki Fundusze Europejskie i znaków programów polityki spójności na lata 2014-2020</w:t>
      </w:r>
      <w:r w:rsidRPr="005F757F">
        <w:rPr>
          <w:rFonts w:ascii="Garamond" w:hAnsi="Garamond" w:cs="Garamond"/>
          <w:color w:val="000000"/>
          <w:sz w:val="22"/>
          <w:szCs w:val="22"/>
        </w:rPr>
        <w:t xml:space="preserve"> oraz </w:t>
      </w:r>
      <w:r w:rsidRPr="005F757F">
        <w:rPr>
          <w:rFonts w:ascii="Garamond" w:hAnsi="Garamond" w:cs="Garamond"/>
          <w:i/>
          <w:color w:val="000000"/>
          <w:sz w:val="22"/>
          <w:szCs w:val="22"/>
        </w:rPr>
        <w:t>Podręcznikiem wnioskodawcy i beneficjenta programów polityki spójności 2014-2020 w zakresie informacji i promocji</w:t>
      </w:r>
      <w:r w:rsidRPr="005F757F">
        <w:rPr>
          <w:rFonts w:ascii="Garamond" w:hAnsi="Garamond" w:cs="Garamond"/>
          <w:color w:val="000000"/>
          <w:sz w:val="22"/>
          <w:szCs w:val="22"/>
        </w:rPr>
        <w:t xml:space="preserve">. </w:t>
      </w:r>
    </w:p>
    <w:p w:rsidR="005F757F" w:rsidRPr="005F757F" w:rsidRDefault="005F757F" w:rsidP="005F757F">
      <w:pPr>
        <w:widowControl w:val="0"/>
        <w:numPr>
          <w:ilvl w:val="0"/>
          <w:numId w:val="29"/>
        </w:numPr>
        <w:tabs>
          <w:tab w:val="left" w:pos="360"/>
        </w:tabs>
        <w:suppressAutoHyphens/>
        <w:autoSpaceDE w:val="0"/>
        <w:spacing w:after="200" w:line="360" w:lineRule="auto"/>
        <w:ind w:left="426"/>
        <w:jc w:val="both"/>
        <w:rPr>
          <w:rFonts w:ascii="Garamond" w:hAnsi="Garamond" w:cs="Garamond"/>
          <w:color w:val="000000"/>
        </w:rPr>
      </w:pPr>
      <w:r w:rsidRPr="005F757F">
        <w:rPr>
          <w:rFonts w:ascii="Garamond" w:hAnsi="Garamond" w:cs="Garamond"/>
          <w:color w:val="000000"/>
          <w:sz w:val="22"/>
          <w:szCs w:val="22"/>
        </w:rPr>
        <w:t xml:space="preserve">Projekty materiałów muszą zostać przygotowane zgodnie z zasadami stosowania logotypu Ministerstwa Sprawiedliwości. Księga znaku Ministerstwa Sprawiedliwości zostanie przekazana Wykonawcy </w:t>
      </w:r>
      <w:r w:rsidRPr="005F757F">
        <w:rPr>
          <w:rFonts w:ascii="Garamond" w:hAnsi="Garamond" w:cs="Garamond"/>
          <w:b/>
          <w:color w:val="000000"/>
          <w:sz w:val="22"/>
          <w:szCs w:val="22"/>
        </w:rPr>
        <w:t>w ciągu 2 dni</w:t>
      </w:r>
      <w:r w:rsidRPr="005F757F">
        <w:rPr>
          <w:rFonts w:ascii="Garamond" w:hAnsi="Garamond" w:cs="Garamond"/>
          <w:color w:val="000000"/>
          <w:sz w:val="22"/>
          <w:szCs w:val="22"/>
        </w:rPr>
        <w:t xml:space="preserve"> </w:t>
      </w:r>
      <w:r w:rsidRPr="005F757F">
        <w:rPr>
          <w:rFonts w:ascii="Garamond" w:hAnsi="Garamond" w:cs="Garamond"/>
          <w:b/>
          <w:color w:val="000000"/>
          <w:sz w:val="22"/>
          <w:szCs w:val="22"/>
        </w:rPr>
        <w:t>roboczych</w:t>
      </w:r>
      <w:r w:rsidRPr="005F757F">
        <w:rPr>
          <w:rFonts w:ascii="Garamond" w:hAnsi="Garamond" w:cs="Garamond"/>
          <w:color w:val="000000"/>
          <w:sz w:val="22"/>
          <w:szCs w:val="22"/>
        </w:rPr>
        <w:t xml:space="preserve"> od dnia zawarcia Umowy.</w:t>
      </w:r>
    </w:p>
    <w:p w:rsidR="005F757F" w:rsidRPr="005F757F" w:rsidRDefault="005F757F" w:rsidP="005F757F">
      <w:pPr>
        <w:widowControl w:val="0"/>
        <w:numPr>
          <w:ilvl w:val="0"/>
          <w:numId w:val="29"/>
        </w:numPr>
        <w:tabs>
          <w:tab w:val="left" w:pos="360"/>
        </w:tabs>
        <w:suppressAutoHyphens/>
        <w:autoSpaceDE w:val="0"/>
        <w:spacing w:after="200" w:line="360" w:lineRule="auto"/>
        <w:ind w:left="426"/>
        <w:jc w:val="both"/>
        <w:rPr>
          <w:rFonts w:ascii="Garamond" w:hAnsi="Garamond" w:cs="Garamond"/>
          <w:color w:val="000000"/>
        </w:rPr>
      </w:pPr>
      <w:r w:rsidRPr="005F757F">
        <w:rPr>
          <w:rFonts w:ascii="Garamond" w:hAnsi="Garamond" w:cs="Garamond"/>
          <w:color w:val="000000"/>
          <w:sz w:val="22"/>
          <w:szCs w:val="22"/>
        </w:rPr>
        <w:t xml:space="preserve">Wykonawca zapisze projekty graficzne materiałów w postaci plików produkcyjnych PDF, CDR, EPS z czcionkami zamienionymi na krzywe oraz w otwartych plikach do edycji m.in. Word, Power Point, z załączonymi czcionkami. W przypadku, gdy dany element wymaga innego zapisu, Wykonawca zapisze go w zaproponowanym przez siebie programie, po wcześniejszym uzyskaniu zgody </w:t>
      </w:r>
      <w:r w:rsidRPr="005F757F">
        <w:rPr>
          <w:rFonts w:ascii="Garamond" w:hAnsi="Garamond" w:cs="Garamond"/>
          <w:color w:val="000000"/>
          <w:sz w:val="22"/>
          <w:szCs w:val="22"/>
        </w:rPr>
        <w:lastRenderedPageBreak/>
        <w:t>Zamawiającego.</w:t>
      </w:r>
    </w:p>
    <w:p w:rsidR="005F757F" w:rsidRPr="005F757F" w:rsidRDefault="005F757F" w:rsidP="005F757F">
      <w:pPr>
        <w:autoSpaceDE w:val="0"/>
        <w:autoSpaceDN w:val="0"/>
        <w:adjustRightInd w:val="0"/>
        <w:spacing w:after="120" w:line="360" w:lineRule="auto"/>
        <w:ind w:left="720"/>
        <w:contextualSpacing/>
        <w:jc w:val="center"/>
        <w:rPr>
          <w:rFonts w:ascii="Garamond" w:eastAsia="Calibri" w:hAnsi="Garamond" w:cs="Garamond"/>
          <w:b/>
          <w:bCs/>
          <w:color w:val="000000"/>
          <w:sz w:val="22"/>
          <w:szCs w:val="22"/>
          <w:lang w:eastAsia="en-US"/>
        </w:rPr>
      </w:pPr>
      <w:r w:rsidRPr="005F757F">
        <w:rPr>
          <w:rFonts w:ascii="Garamond" w:eastAsia="Calibri" w:hAnsi="Garamond" w:cs="Garamond"/>
          <w:b/>
          <w:bCs/>
          <w:color w:val="000000"/>
          <w:sz w:val="22"/>
          <w:szCs w:val="22"/>
          <w:lang w:eastAsia="en-US"/>
        </w:rPr>
        <w:t>Dostawa materiałów informacyjnych</w:t>
      </w:r>
    </w:p>
    <w:p w:rsidR="005F757F" w:rsidRPr="005F757F" w:rsidRDefault="005F757F" w:rsidP="005F757F">
      <w:pPr>
        <w:tabs>
          <w:tab w:val="left" w:pos="0"/>
        </w:tabs>
        <w:autoSpaceDE w:val="0"/>
        <w:autoSpaceDN w:val="0"/>
        <w:adjustRightInd w:val="0"/>
        <w:spacing w:line="360" w:lineRule="auto"/>
        <w:ind w:left="720"/>
        <w:contextualSpacing/>
        <w:jc w:val="center"/>
        <w:rPr>
          <w:rFonts w:ascii="Calibri" w:eastAsia="Calibri" w:hAnsi="Calibri"/>
          <w:sz w:val="22"/>
          <w:szCs w:val="22"/>
          <w:lang w:eastAsia="en-US"/>
        </w:rPr>
      </w:pPr>
      <w:r w:rsidRPr="005F757F">
        <w:rPr>
          <w:rFonts w:ascii="Garamond" w:eastAsia="Calibri" w:hAnsi="Garamond" w:cs="Garamond"/>
          <w:b/>
          <w:bCs/>
          <w:color w:val="000000"/>
          <w:sz w:val="22"/>
          <w:szCs w:val="22"/>
          <w:lang w:eastAsia="en-US"/>
        </w:rPr>
        <w:t>§ 3b</w:t>
      </w:r>
    </w:p>
    <w:p w:rsidR="005F757F" w:rsidRPr="005F757F" w:rsidRDefault="005F757F" w:rsidP="005F757F">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rPr>
      </w:pPr>
      <w:r w:rsidRPr="005F757F">
        <w:rPr>
          <w:rFonts w:ascii="Garamond" w:hAnsi="Garamond" w:cs="Garamond"/>
          <w:color w:val="000000"/>
          <w:sz w:val="22"/>
          <w:szCs w:val="22"/>
        </w:rPr>
        <w:t xml:space="preserve">Wykonawca przed przystąpieniem do wykonywania materiałów informacyjnych, nie później niż </w:t>
      </w:r>
      <w:r w:rsidRPr="005F757F">
        <w:rPr>
          <w:rFonts w:ascii="Garamond" w:hAnsi="Garamond" w:cs="Garamond"/>
          <w:b/>
          <w:color w:val="000000"/>
          <w:sz w:val="22"/>
          <w:szCs w:val="22"/>
        </w:rPr>
        <w:t xml:space="preserve">w  ciągu 10 dni </w:t>
      </w:r>
      <w:r w:rsidRPr="005F757F">
        <w:rPr>
          <w:rFonts w:ascii="Garamond" w:hAnsi="Garamond" w:cs="Garamond"/>
          <w:color w:val="000000"/>
          <w:sz w:val="22"/>
          <w:szCs w:val="22"/>
        </w:rPr>
        <w:t>od dnia zaakceptowania ich projektów graficznych, przedstawi Zamawiającemu do  akceptacji próbne egzemplarze/wydruki - po jednym dla każdego rodzaju materiału. Nadruki na próbnych egzemplarzach/wydrukach powinny być wykonane w technologii identycznej z tą, która zostanie użyta przy wykonaniu zamówienia.</w:t>
      </w:r>
    </w:p>
    <w:p w:rsidR="005F757F" w:rsidRPr="005F757F" w:rsidRDefault="005F757F" w:rsidP="005F757F">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Zamawiający może zaakceptować przedstawione do akceptacji próbne egzemplarze/wydruki lub zgłosić do nich uwagi </w:t>
      </w:r>
      <w:r w:rsidRPr="005F757F">
        <w:rPr>
          <w:rFonts w:ascii="Garamond" w:hAnsi="Garamond" w:cs="Garamond"/>
          <w:b/>
          <w:color w:val="000000"/>
          <w:sz w:val="22"/>
          <w:szCs w:val="22"/>
        </w:rPr>
        <w:t>w ciągu 2 dni roboczych</w:t>
      </w:r>
      <w:r w:rsidRPr="005F757F">
        <w:rPr>
          <w:rFonts w:ascii="Garamond" w:hAnsi="Garamond" w:cs="Garamond"/>
          <w:color w:val="000000"/>
          <w:sz w:val="22"/>
          <w:szCs w:val="22"/>
        </w:rPr>
        <w:t xml:space="preserve"> od dnia ich otrzymania. </w:t>
      </w:r>
    </w:p>
    <w:p w:rsidR="005F757F" w:rsidRPr="005F757F" w:rsidRDefault="005F757F" w:rsidP="005F757F">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Wykonawca zobowiązuje się do uwzględniania zgłoszonych przez Zamawiającego uwag oraz do przedstawienia poprawionych próbnych egzemplarzy/wydruków </w:t>
      </w:r>
      <w:r w:rsidRPr="005F757F">
        <w:rPr>
          <w:rFonts w:ascii="Garamond" w:hAnsi="Garamond" w:cs="Garamond"/>
          <w:b/>
          <w:color w:val="000000"/>
          <w:sz w:val="22"/>
          <w:szCs w:val="22"/>
        </w:rPr>
        <w:t>w ciągu 2 dni roboczych</w:t>
      </w:r>
      <w:r w:rsidRPr="005F757F">
        <w:rPr>
          <w:rFonts w:ascii="Garamond" w:hAnsi="Garamond" w:cs="Garamond"/>
          <w:color w:val="000000"/>
          <w:sz w:val="22"/>
          <w:szCs w:val="22"/>
        </w:rPr>
        <w:t xml:space="preserve"> od dnia otrzymania listy uwag.</w:t>
      </w:r>
    </w:p>
    <w:p w:rsidR="005F757F" w:rsidRPr="005F757F" w:rsidRDefault="005F757F" w:rsidP="005F757F">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Zamawiający zastrzega możliwość </w:t>
      </w:r>
      <w:r w:rsidRPr="005F757F">
        <w:rPr>
          <w:rFonts w:ascii="Garamond" w:hAnsi="Garamond" w:cs="Garamond"/>
          <w:b/>
          <w:color w:val="000000"/>
          <w:sz w:val="22"/>
          <w:szCs w:val="22"/>
        </w:rPr>
        <w:t>trzykrotnego</w:t>
      </w:r>
      <w:r w:rsidRPr="005F757F">
        <w:rPr>
          <w:rFonts w:ascii="Garamond" w:hAnsi="Garamond" w:cs="Garamond"/>
          <w:color w:val="000000"/>
          <w:sz w:val="22"/>
          <w:szCs w:val="22"/>
        </w:rPr>
        <w:t xml:space="preserve"> zgłaszania uwag do przedstawionych próbnych egzemplarzy/wydruków (każdorazowo </w:t>
      </w:r>
      <w:r w:rsidRPr="005F757F">
        <w:rPr>
          <w:rFonts w:ascii="Garamond" w:hAnsi="Garamond" w:cs="Garamond"/>
          <w:b/>
          <w:color w:val="000000"/>
          <w:sz w:val="22"/>
          <w:szCs w:val="22"/>
        </w:rPr>
        <w:t>w ciągu 2 dni roboczych</w:t>
      </w:r>
      <w:r w:rsidRPr="005F757F">
        <w:rPr>
          <w:rFonts w:ascii="Garamond" w:hAnsi="Garamond" w:cs="Garamond"/>
          <w:color w:val="000000"/>
          <w:sz w:val="22"/>
          <w:szCs w:val="22"/>
        </w:rPr>
        <w:t xml:space="preserve"> od dnia ich otrzymania), z  zastrzeżeniem, że powtórzenie uwag przez Zamawiającego z powodu ich uprzedniego nieuwzględnienia przez Wykonawcę nie wyczerpuje prawa do zgłaszania dalszych uwag. </w:t>
      </w:r>
    </w:p>
    <w:p w:rsidR="005F757F" w:rsidRPr="005F757F" w:rsidRDefault="005F757F" w:rsidP="005F757F">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b/>
          <w:color w:val="000000"/>
          <w:sz w:val="22"/>
          <w:szCs w:val="22"/>
        </w:rPr>
        <w:t>W ciągu 10 dni</w:t>
      </w:r>
      <w:r w:rsidRPr="005F757F">
        <w:rPr>
          <w:rFonts w:ascii="Garamond" w:hAnsi="Garamond" w:cs="Garamond"/>
          <w:color w:val="000000"/>
          <w:sz w:val="22"/>
          <w:szCs w:val="22"/>
        </w:rPr>
        <w:t xml:space="preserve"> od dnia ostatecznej akceptacji próbnych egzemplarzy/wydruków Wykonawca dostarczy do siedziby Zamawiającego materiały informacyjne wykonane zgodnie z zaakceptowanymi próbnymi egzemplarzami/wydrukami. </w:t>
      </w:r>
    </w:p>
    <w:p w:rsidR="005F757F" w:rsidRPr="005F757F" w:rsidRDefault="005F757F" w:rsidP="005F757F">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rPr>
      </w:pPr>
      <w:r w:rsidRPr="005F757F">
        <w:rPr>
          <w:rFonts w:ascii="Garamond" w:hAnsi="Garamond" w:cs="Garamond"/>
          <w:color w:val="000000"/>
        </w:rPr>
        <w:t>Wykonawca dostarczy materiały we wskazane przez Zamawiającego miejsce, wraz z wniesieniem i  ustawieniem we wskazanym przez Zamawiającego pomieszczeniu.</w:t>
      </w:r>
    </w:p>
    <w:p w:rsidR="005F757F" w:rsidRPr="005F757F" w:rsidRDefault="005F757F" w:rsidP="005F757F">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rPr>
      </w:pPr>
      <w:r w:rsidRPr="005F757F">
        <w:rPr>
          <w:rFonts w:ascii="Garamond" w:hAnsi="Garamond" w:cs="Garamond"/>
          <w:color w:val="000000"/>
          <w:sz w:val="22"/>
          <w:szCs w:val="22"/>
        </w:rPr>
        <w:t xml:space="preserve">Wykonawca umieści dostarczane materiały w paczkach, w podziale na rodzaj (np. plakaty w osobnej paczce, ulotki w osobnej paczce itp.).  </w:t>
      </w:r>
    </w:p>
    <w:p w:rsidR="005F757F" w:rsidRPr="005F757F" w:rsidRDefault="005F757F" w:rsidP="005F757F">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rPr>
      </w:pPr>
      <w:r w:rsidRPr="005F757F">
        <w:rPr>
          <w:rFonts w:ascii="Garamond" w:hAnsi="Garamond" w:cs="Garamond"/>
          <w:color w:val="000000"/>
          <w:sz w:val="22"/>
          <w:szCs w:val="22"/>
        </w:rPr>
        <w:t>Wykonawca oznaczy dostarczane paczki w sposób wskazany przez Zamawiającego dla każdego rodzaju materiałów.</w:t>
      </w:r>
    </w:p>
    <w:p w:rsidR="005F757F" w:rsidRPr="005F757F" w:rsidRDefault="005F757F" w:rsidP="005F757F">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Wykonawca dostarczy materiały </w:t>
      </w:r>
      <w:r w:rsidRPr="005F757F">
        <w:rPr>
          <w:rFonts w:ascii="Garamond" w:hAnsi="Garamond" w:cs="Garamond"/>
          <w:b/>
          <w:color w:val="000000"/>
          <w:sz w:val="22"/>
          <w:szCs w:val="22"/>
        </w:rPr>
        <w:t>w dni robocze, w godzinach 8:15 – 16:15</w:t>
      </w:r>
      <w:r w:rsidRPr="005F757F">
        <w:rPr>
          <w:rFonts w:ascii="Garamond" w:hAnsi="Garamond" w:cs="Garamond"/>
          <w:color w:val="000000"/>
          <w:sz w:val="22"/>
          <w:szCs w:val="22"/>
        </w:rPr>
        <w:t xml:space="preserve">; za dzień roboczy przyjmuje się dni tygodnia od poniedziałku do piątku, z wyłączeniem dni ustawowo uznanych za dni wolne od pracy. </w:t>
      </w:r>
    </w:p>
    <w:p w:rsidR="005F757F" w:rsidRPr="005F757F" w:rsidRDefault="005F757F" w:rsidP="005F757F">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Wykonawca poinformuje Zamawiającego o terminie dostawy </w:t>
      </w:r>
      <w:r w:rsidRPr="005F757F">
        <w:rPr>
          <w:rFonts w:ascii="Garamond" w:hAnsi="Garamond" w:cs="Garamond"/>
          <w:b/>
          <w:color w:val="000000"/>
          <w:sz w:val="22"/>
          <w:szCs w:val="22"/>
        </w:rPr>
        <w:t>z dwudniowym wyprzedzeniem</w:t>
      </w:r>
      <w:r w:rsidRPr="005F757F">
        <w:rPr>
          <w:rFonts w:ascii="Garamond" w:hAnsi="Garamond" w:cs="Garamond"/>
          <w:color w:val="000000"/>
          <w:sz w:val="22"/>
          <w:szCs w:val="22"/>
        </w:rPr>
        <w:t>.</w:t>
      </w:r>
    </w:p>
    <w:p w:rsidR="005F757F" w:rsidRPr="005F757F" w:rsidRDefault="005F757F" w:rsidP="005F757F">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b/>
          <w:color w:val="000000"/>
          <w:sz w:val="22"/>
          <w:szCs w:val="22"/>
        </w:rPr>
        <w:lastRenderedPageBreak/>
        <w:t>W ciągu 7 dni roboczych</w:t>
      </w:r>
      <w:r w:rsidRPr="005F757F">
        <w:rPr>
          <w:rFonts w:ascii="Garamond" w:hAnsi="Garamond" w:cs="Garamond"/>
          <w:color w:val="000000"/>
          <w:sz w:val="22"/>
          <w:szCs w:val="22"/>
        </w:rPr>
        <w:t xml:space="preserve"> od dnia dostarczenia przez Wykonawcę materiałów zostanie sporządzony protokół odbioru. </w:t>
      </w:r>
    </w:p>
    <w:p w:rsidR="005F757F" w:rsidRPr="005F757F" w:rsidRDefault="005F757F" w:rsidP="005F757F">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O dacie i miejscu oględzin materiałów, Zamawiający zawiadomi Wykonawcę e-mailem.</w:t>
      </w:r>
    </w:p>
    <w:p w:rsidR="005F757F" w:rsidRPr="005F757F" w:rsidRDefault="005F757F" w:rsidP="005F757F">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W przypadku stwierdzenia w protokole odbioru wad dostarczonych materiałów lub ich niezgodności z Umową i wymaganiami określonymi w </w:t>
      </w:r>
      <w:r w:rsidRPr="005F757F">
        <w:rPr>
          <w:rFonts w:ascii="Garamond" w:hAnsi="Garamond" w:cs="Garamond"/>
          <w:b/>
          <w:color w:val="000000"/>
          <w:sz w:val="22"/>
          <w:szCs w:val="22"/>
        </w:rPr>
        <w:t>załączniku nr 1</w:t>
      </w:r>
      <w:r w:rsidRPr="005F757F">
        <w:rPr>
          <w:rFonts w:ascii="Garamond" w:hAnsi="Garamond" w:cs="Garamond"/>
          <w:color w:val="000000"/>
          <w:sz w:val="22"/>
          <w:szCs w:val="22"/>
        </w:rPr>
        <w:t xml:space="preserve"> lub zaakceptowanymi przez Zamawiającego próbnymi egzemplarzami/wydrukami, Zamawiający zobowiązuje Wykonawcę do wymiany materiałów na nowe, wolne od wad i zgodne z wymaganiami określonymi w Umowie, </w:t>
      </w:r>
      <w:r w:rsidRPr="005F757F">
        <w:rPr>
          <w:rFonts w:ascii="Garamond" w:hAnsi="Garamond" w:cs="Garamond"/>
          <w:b/>
          <w:color w:val="000000"/>
          <w:sz w:val="22"/>
          <w:szCs w:val="22"/>
        </w:rPr>
        <w:t>w  ciągu</w:t>
      </w:r>
      <w:r w:rsidRPr="005F757F">
        <w:rPr>
          <w:rFonts w:ascii="Garamond" w:hAnsi="Garamond" w:cs="Garamond"/>
          <w:color w:val="000000"/>
          <w:sz w:val="22"/>
          <w:szCs w:val="22"/>
        </w:rPr>
        <w:t xml:space="preserve"> </w:t>
      </w:r>
      <w:r w:rsidRPr="005F757F">
        <w:rPr>
          <w:rFonts w:ascii="Garamond" w:hAnsi="Garamond" w:cs="Garamond"/>
          <w:b/>
          <w:color w:val="000000"/>
          <w:sz w:val="22"/>
          <w:szCs w:val="22"/>
        </w:rPr>
        <w:t>7 dni roboczych</w:t>
      </w:r>
      <w:r w:rsidRPr="005F757F">
        <w:rPr>
          <w:rFonts w:ascii="Garamond" w:hAnsi="Garamond" w:cs="Garamond"/>
          <w:color w:val="000000"/>
          <w:sz w:val="22"/>
          <w:szCs w:val="22"/>
        </w:rPr>
        <w:t xml:space="preserve"> od dnia sporządzenia protokołu odbioru z zastrzeżeniami. </w:t>
      </w:r>
    </w:p>
    <w:p w:rsidR="005F757F" w:rsidRPr="005F757F" w:rsidRDefault="005F757F" w:rsidP="005F757F">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Wykonawca odbierze wadliwe materiały od Zamawiającego na własny koszt.</w:t>
      </w:r>
    </w:p>
    <w:p w:rsidR="005F757F" w:rsidRPr="005F757F" w:rsidRDefault="005F757F" w:rsidP="005F757F">
      <w:pPr>
        <w:widowControl w:val="0"/>
        <w:numPr>
          <w:ilvl w:val="0"/>
          <w:numId w:val="31"/>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Dokonanie wymiany materiałów na nowe, wolne od wad powinno być stwierdzone protokolarnie. </w:t>
      </w:r>
    </w:p>
    <w:p w:rsidR="005F757F" w:rsidRPr="005F757F" w:rsidRDefault="005F757F" w:rsidP="005F757F">
      <w:pPr>
        <w:widowControl w:val="0"/>
        <w:numPr>
          <w:ilvl w:val="0"/>
          <w:numId w:val="31"/>
        </w:numPr>
        <w:tabs>
          <w:tab w:val="left" w:pos="360"/>
        </w:tabs>
        <w:suppressAutoHyphens/>
        <w:autoSpaceDE w:val="0"/>
        <w:spacing w:after="12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Wymiana materiałów na nowe następuje w ramach wynagrodzenia, o którym mowa w § 4 ust. 1.</w:t>
      </w:r>
    </w:p>
    <w:p w:rsidR="005F757F" w:rsidRPr="005F757F" w:rsidRDefault="005F757F" w:rsidP="005F757F">
      <w:pPr>
        <w:autoSpaceDE w:val="0"/>
        <w:autoSpaceDN w:val="0"/>
        <w:adjustRightInd w:val="0"/>
        <w:spacing w:before="240" w:after="240" w:line="360" w:lineRule="auto"/>
        <w:ind w:left="720"/>
        <w:contextualSpacing/>
        <w:jc w:val="center"/>
        <w:rPr>
          <w:rFonts w:ascii="Garamond" w:eastAsia="Calibri" w:hAnsi="Garamond" w:cs="Garamond"/>
          <w:b/>
          <w:bCs/>
          <w:color w:val="000000"/>
          <w:sz w:val="22"/>
          <w:szCs w:val="22"/>
          <w:lang w:eastAsia="en-US"/>
        </w:rPr>
      </w:pPr>
      <w:r w:rsidRPr="005F757F">
        <w:rPr>
          <w:rFonts w:ascii="Garamond" w:eastAsia="Calibri" w:hAnsi="Garamond" w:cs="Garamond"/>
          <w:b/>
          <w:bCs/>
          <w:color w:val="000000"/>
          <w:sz w:val="22"/>
          <w:szCs w:val="22"/>
          <w:lang w:eastAsia="en-US"/>
        </w:rPr>
        <w:t>Dostawa materiałów promocyjnych</w:t>
      </w:r>
    </w:p>
    <w:p w:rsidR="005F757F" w:rsidRPr="005F757F" w:rsidRDefault="005F757F" w:rsidP="005F757F">
      <w:pPr>
        <w:tabs>
          <w:tab w:val="left" w:pos="0"/>
        </w:tabs>
        <w:autoSpaceDE w:val="0"/>
        <w:autoSpaceDN w:val="0"/>
        <w:adjustRightInd w:val="0"/>
        <w:spacing w:line="360" w:lineRule="auto"/>
        <w:ind w:left="720"/>
        <w:contextualSpacing/>
        <w:jc w:val="center"/>
        <w:rPr>
          <w:rFonts w:ascii="Calibri" w:eastAsia="Calibri" w:hAnsi="Calibri"/>
          <w:sz w:val="22"/>
          <w:szCs w:val="22"/>
          <w:lang w:eastAsia="en-US"/>
        </w:rPr>
      </w:pPr>
      <w:r w:rsidRPr="005F757F">
        <w:rPr>
          <w:rFonts w:ascii="Garamond" w:eastAsia="Calibri" w:hAnsi="Garamond" w:cs="Garamond"/>
          <w:b/>
          <w:bCs/>
          <w:color w:val="000000"/>
          <w:sz w:val="22"/>
          <w:szCs w:val="22"/>
          <w:lang w:eastAsia="en-US"/>
        </w:rPr>
        <w:t>§ 3c</w:t>
      </w:r>
    </w:p>
    <w:p w:rsidR="005F757F" w:rsidRPr="005F757F" w:rsidRDefault="005F757F" w:rsidP="005F757F">
      <w:pPr>
        <w:widowControl w:val="0"/>
        <w:numPr>
          <w:ilvl w:val="0"/>
          <w:numId w:val="32"/>
        </w:numPr>
        <w:tabs>
          <w:tab w:val="left" w:pos="360"/>
        </w:tabs>
        <w:suppressAutoHyphens/>
        <w:autoSpaceDE w:val="0"/>
        <w:spacing w:after="200" w:line="360" w:lineRule="auto"/>
        <w:ind w:left="425" w:hanging="357"/>
        <w:jc w:val="both"/>
        <w:rPr>
          <w:rFonts w:ascii="Garamond" w:hAnsi="Garamond" w:cs="Garamond"/>
          <w:color w:val="000000"/>
        </w:rPr>
      </w:pPr>
      <w:r w:rsidRPr="005F757F">
        <w:rPr>
          <w:rFonts w:ascii="Garamond" w:hAnsi="Garamond" w:cs="Garamond"/>
          <w:color w:val="000000"/>
          <w:sz w:val="22"/>
          <w:szCs w:val="22"/>
        </w:rPr>
        <w:t>Wykonawca przed przystąpieniem do wykonywania materiałów promocyjnych, nie później niż</w:t>
      </w:r>
      <w:r w:rsidRPr="005F757F">
        <w:rPr>
          <w:rFonts w:ascii="Garamond" w:hAnsi="Garamond" w:cs="Garamond"/>
          <w:b/>
          <w:color w:val="000000"/>
          <w:sz w:val="22"/>
          <w:szCs w:val="22"/>
        </w:rPr>
        <w:t xml:space="preserve"> w ciągu 10 dni</w:t>
      </w:r>
      <w:r w:rsidRPr="005F757F">
        <w:rPr>
          <w:rFonts w:ascii="Garamond" w:hAnsi="Garamond" w:cs="Garamond"/>
          <w:color w:val="000000"/>
          <w:sz w:val="22"/>
          <w:szCs w:val="22"/>
        </w:rPr>
        <w:t xml:space="preserve"> od dnia zaakceptowania ich projektów graficznych, przedstawi Zamawiającemu do akceptacji próbne egzemplarze – po jednym dla każdego rodzaju materiału. Nadruki na próbnych egzemplarzach powinny być wykonane w technologii identycznej z tą, która zostanie użyta przy wykonaniu zamówienia.</w:t>
      </w:r>
    </w:p>
    <w:p w:rsidR="005F757F" w:rsidRPr="005F757F" w:rsidRDefault="005F757F" w:rsidP="005F757F">
      <w:pPr>
        <w:widowControl w:val="0"/>
        <w:numPr>
          <w:ilvl w:val="0"/>
          <w:numId w:val="32"/>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Zamawiający może zaakceptować przedstawione do akceptacji próbne egzemplarze lub zgłosić do nich uwagi </w:t>
      </w:r>
      <w:r w:rsidRPr="005F757F">
        <w:rPr>
          <w:rFonts w:ascii="Garamond" w:hAnsi="Garamond" w:cs="Garamond"/>
          <w:b/>
          <w:color w:val="000000"/>
          <w:sz w:val="22"/>
          <w:szCs w:val="22"/>
        </w:rPr>
        <w:t>w ciągu 2 dni roboczych</w:t>
      </w:r>
      <w:r w:rsidRPr="005F757F">
        <w:rPr>
          <w:rFonts w:ascii="Garamond" w:hAnsi="Garamond" w:cs="Garamond"/>
          <w:color w:val="000000"/>
          <w:sz w:val="22"/>
          <w:szCs w:val="22"/>
        </w:rPr>
        <w:t xml:space="preserve"> od dnia ich otrzymania. </w:t>
      </w:r>
    </w:p>
    <w:p w:rsidR="005F757F" w:rsidRPr="005F757F" w:rsidRDefault="005F757F" w:rsidP="005F757F">
      <w:pPr>
        <w:widowControl w:val="0"/>
        <w:numPr>
          <w:ilvl w:val="0"/>
          <w:numId w:val="32"/>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Wykonawca zobowiązuje się do uwzględniania zgłoszonych przez Zamawiającego uwag oraz do przedstawienia poprawionych próbnych egzemplarzy </w:t>
      </w:r>
      <w:r w:rsidRPr="005F757F">
        <w:rPr>
          <w:rFonts w:ascii="Garamond" w:hAnsi="Garamond" w:cs="Garamond"/>
          <w:b/>
          <w:color w:val="000000"/>
          <w:sz w:val="22"/>
          <w:szCs w:val="22"/>
        </w:rPr>
        <w:t>w ciągu 2 dni roboczych</w:t>
      </w:r>
      <w:r w:rsidRPr="005F757F">
        <w:rPr>
          <w:rFonts w:ascii="Garamond" w:hAnsi="Garamond" w:cs="Garamond"/>
          <w:color w:val="000000"/>
          <w:sz w:val="22"/>
          <w:szCs w:val="22"/>
        </w:rPr>
        <w:t xml:space="preserve"> od dnia otrzymania listy uwag.</w:t>
      </w:r>
    </w:p>
    <w:p w:rsidR="005F757F" w:rsidRPr="005F757F" w:rsidRDefault="005F757F" w:rsidP="005F757F">
      <w:pPr>
        <w:widowControl w:val="0"/>
        <w:numPr>
          <w:ilvl w:val="0"/>
          <w:numId w:val="32"/>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Zamawiający zastrzega możliwość </w:t>
      </w:r>
      <w:r w:rsidRPr="005F757F">
        <w:rPr>
          <w:rFonts w:ascii="Garamond" w:hAnsi="Garamond" w:cs="Garamond"/>
          <w:b/>
          <w:color w:val="000000"/>
          <w:sz w:val="22"/>
          <w:szCs w:val="22"/>
        </w:rPr>
        <w:t xml:space="preserve">trzykrotnego </w:t>
      </w:r>
      <w:r w:rsidRPr="005F757F">
        <w:rPr>
          <w:rFonts w:ascii="Garamond" w:hAnsi="Garamond" w:cs="Garamond"/>
          <w:color w:val="000000"/>
          <w:sz w:val="22"/>
          <w:szCs w:val="22"/>
        </w:rPr>
        <w:t xml:space="preserve">zgłaszania uwag do przedstawionych próbnych egzemplarzy (każdorazowo </w:t>
      </w:r>
      <w:r w:rsidRPr="005F757F">
        <w:rPr>
          <w:rFonts w:ascii="Garamond" w:hAnsi="Garamond" w:cs="Garamond"/>
          <w:b/>
          <w:color w:val="000000"/>
          <w:sz w:val="22"/>
          <w:szCs w:val="22"/>
        </w:rPr>
        <w:t>w ciągu 2 dni roboczych</w:t>
      </w:r>
      <w:r w:rsidRPr="005F757F">
        <w:rPr>
          <w:rFonts w:ascii="Garamond" w:hAnsi="Garamond" w:cs="Garamond"/>
          <w:color w:val="000000"/>
          <w:sz w:val="22"/>
          <w:szCs w:val="22"/>
        </w:rPr>
        <w:t xml:space="preserve"> od dnia ich otrzymania), z zastrzeżeniem, że powtórzenie uwag przez Zamawiającego z powodu ich uprzedniego nieuwzględnienia przez Wykonawcę nie wyczerpuje prawa do zgłaszania dalszych uwag. </w:t>
      </w:r>
    </w:p>
    <w:p w:rsidR="005F757F" w:rsidRPr="005F757F" w:rsidRDefault="005F757F" w:rsidP="005F757F">
      <w:pPr>
        <w:widowControl w:val="0"/>
        <w:numPr>
          <w:ilvl w:val="0"/>
          <w:numId w:val="32"/>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Materiały dostarczane </w:t>
      </w:r>
      <w:r w:rsidRPr="005F757F">
        <w:rPr>
          <w:rFonts w:ascii="Garamond" w:hAnsi="Garamond" w:cs="Garamond"/>
          <w:color w:val="000000"/>
        </w:rPr>
        <w:t>będ</w:t>
      </w:r>
      <w:r w:rsidRPr="005F757F">
        <w:rPr>
          <w:rFonts w:ascii="Garamond" w:hAnsi="Garamond" w:cs="Garamond"/>
          <w:color w:val="000000"/>
          <w:sz w:val="22"/>
          <w:szCs w:val="22"/>
        </w:rPr>
        <w:t xml:space="preserve">ą przez Wykonawcę </w:t>
      </w:r>
      <w:r w:rsidRPr="005F757F">
        <w:rPr>
          <w:rFonts w:ascii="Garamond" w:hAnsi="Garamond" w:cs="Garamond"/>
          <w:b/>
          <w:color w:val="000000"/>
          <w:sz w:val="22"/>
          <w:szCs w:val="22"/>
        </w:rPr>
        <w:t>w częściach.</w:t>
      </w:r>
    </w:p>
    <w:p w:rsidR="005F757F" w:rsidRPr="005F757F" w:rsidRDefault="005F757F" w:rsidP="005F757F">
      <w:pPr>
        <w:widowControl w:val="0"/>
        <w:numPr>
          <w:ilvl w:val="0"/>
          <w:numId w:val="32"/>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Zamawiający przewiduje dostarczenie materiałów </w:t>
      </w:r>
      <w:r w:rsidRPr="005F757F">
        <w:rPr>
          <w:rFonts w:ascii="Garamond" w:hAnsi="Garamond" w:cs="Garamond"/>
          <w:b/>
          <w:color w:val="000000"/>
          <w:sz w:val="22"/>
          <w:szCs w:val="22"/>
        </w:rPr>
        <w:t>w nie więcej niż 10 częściach.</w:t>
      </w:r>
    </w:p>
    <w:p w:rsidR="005F757F" w:rsidRPr="005F757F" w:rsidRDefault="005F757F" w:rsidP="005F757F">
      <w:pPr>
        <w:widowControl w:val="0"/>
        <w:numPr>
          <w:ilvl w:val="0"/>
          <w:numId w:val="32"/>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Zamówienie na daną część materiałów będzie wysyłane drogą elektroniczną na wskazany przez </w:t>
      </w:r>
      <w:r w:rsidRPr="005F757F">
        <w:rPr>
          <w:rFonts w:ascii="Garamond" w:hAnsi="Garamond" w:cs="Garamond"/>
          <w:color w:val="000000"/>
          <w:sz w:val="22"/>
          <w:szCs w:val="22"/>
        </w:rPr>
        <w:lastRenderedPageBreak/>
        <w:t xml:space="preserve">Wykonawcę adres e-mail. </w:t>
      </w:r>
    </w:p>
    <w:p w:rsidR="005F757F" w:rsidRPr="005F757F" w:rsidRDefault="005F757F" w:rsidP="005F757F">
      <w:pPr>
        <w:widowControl w:val="0"/>
        <w:numPr>
          <w:ilvl w:val="0"/>
          <w:numId w:val="32"/>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Wykonawca dostarczy każdą z części materiałów, wykonanych zgodnie z zaakceptowanymi przez Zamawiającego próbnymi egzemplarzami, </w:t>
      </w:r>
      <w:r w:rsidRPr="005F757F">
        <w:rPr>
          <w:rFonts w:ascii="Garamond" w:hAnsi="Garamond" w:cs="Garamond"/>
          <w:b/>
          <w:color w:val="000000"/>
          <w:sz w:val="22"/>
          <w:szCs w:val="22"/>
        </w:rPr>
        <w:t xml:space="preserve">w ciągu 10 dni </w:t>
      </w:r>
      <w:r w:rsidRPr="005F757F">
        <w:rPr>
          <w:rFonts w:ascii="Garamond" w:hAnsi="Garamond" w:cs="Garamond"/>
          <w:color w:val="000000"/>
          <w:sz w:val="22"/>
          <w:szCs w:val="22"/>
        </w:rPr>
        <w:t xml:space="preserve">od dnia otrzymania zamówienia, o którym mowa w ust. 7. </w:t>
      </w:r>
    </w:p>
    <w:p w:rsidR="005F757F" w:rsidRPr="005F757F" w:rsidRDefault="005F757F" w:rsidP="005F757F">
      <w:pPr>
        <w:widowControl w:val="0"/>
        <w:numPr>
          <w:ilvl w:val="0"/>
          <w:numId w:val="32"/>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Wykonawca dostarczy materiały we wskazane przez Zamawiającego miejsce, wraz z wniesieniem i ustawieniem we wskazanym przez Zamawiającego pomieszczeniu.</w:t>
      </w:r>
    </w:p>
    <w:p w:rsidR="005F757F" w:rsidRPr="005F757F" w:rsidRDefault="005F757F" w:rsidP="005F757F">
      <w:pPr>
        <w:widowControl w:val="0"/>
        <w:numPr>
          <w:ilvl w:val="0"/>
          <w:numId w:val="32"/>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Wykonawca umieści dostarczane materiały w paczkach, w podziale na rodzaj (np. długopisy w osobnej paczce, notesy w osobnej paczce itp.).  </w:t>
      </w:r>
    </w:p>
    <w:p w:rsidR="005F757F" w:rsidRPr="005F757F" w:rsidRDefault="005F757F" w:rsidP="005F757F">
      <w:pPr>
        <w:widowControl w:val="0"/>
        <w:numPr>
          <w:ilvl w:val="0"/>
          <w:numId w:val="32"/>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Wykonawca oznaczy dostarczane paczki w sposób wskazany przez Zamawiającego dla każdego rodzaju materiałów.</w:t>
      </w:r>
    </w:p>
    <w:p w:rsidR="005F757F" w:rsidRPr="005F757F" w:rsidRDefault="005F757F" w:rsidP="005F757F">
      <w:pPr>
        <w:widowControl w:val="0"/>
        <w:numPr>
          <w:ilvl w:val="0"/>
          <w:numId w:val="32"/>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Wykonawca dostarczy materiały </w:t>
      </w:r>
      <w:r w:rsidRPr="005F757F">
        <w:rPr>
          <w:rFonts w:ascii="Garamond" w:hAnsi="Garamond" w:cs="Garamond"/>
          <w:b/>
          <w:color w:val="000000"/>
          <w:sz w:val="22"/>
          <w:szCs w:val="22"/>
        </w:rPr>
        <w:t>w dni robocze, w godzinach 8:15 – 16:15</w:t>
      </w:r>
      <w:r w:rsidRPr="005F757F">
        <w:rPr>
          <w:rFonts w:ascii="Garamond" w:hAnsi="Garamond" w:cs="Garamond"/>
          <w:color w:val="000000"/>
          <w:sz w:val="22"/>
          <w:szCs w:val="22"/>
        </w:rPr>
        <w:t xml:space="preserve">; za dzień roboczy przyjmuje się dni tygodnia od poniedziałku do piątku, z wyłączeniem dni ustawowo uznanych za dni wolne od pracy. </w:t>
      </w:r>
    </w:p>
    <w:p w:rsidR="005F757F" w:rsidRPr="005F757F" w:rsidRDefault="005F757F" w:rsidP="005F757F">
      <w:pPr>
        <w:widowControl w:val="0"/>
        <w:numPr>
          <w:ilvl w:val="0"/>
          <w:numId w:val="32"/>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Wykonawca poinformuje Zamawiającego o terminie dostawy </w:t>
      </w:r>
      <w:r w:rsidRPr="005F757F">
        <w:rPr>
          <w:rFonts w:ascii="Garamond" w:hAnsi="Garamond" w:cs="Garamond"/>
          <w:b/>
          <w:color w:val="000000"/>
          <w:sz w:val="22"/>
          <w:szCs w:val="22"/>
        </w:rPr>
        <w:t>z dwudniowym</w:t>
      </w:r>
      <w:r w:rsidRPr="005F757F">
        <w:rPr>
          <w:rFonts w:ascii="Garamond" w:hAnsi="Garamond" w:cs="Garamond"/>
          <w:color w:val="000000"/>
          <w:sz w:val="22"/>
          <w:szCs w:val="22"/>
        </w:rPr>
        <w:t xml:space="preserve"> wyprzedzeniem.</w:t>
      </w:r>
    </w:p>
    <w:p w:rsidR="005F757F" w:rsidRPr="005F757F" w:rsidRDefault="005F757F" w:rsidP="005F757F">
      <w:pPr>
        <w:widowControl w:val="0"/>
        <w:numPr>
          <w:ilvl w:val="0"/>
          <w:numId w:val="32"/>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b/>
          <w:color w:val="000000"/>
          <w:sz w:val="22"/>
          <w:szCs w:val="22"/>
        </w:rPr>
        <w:t>W ciągu</w:t>
      </w:r>
      <w:r w:rsidRPr="005F757F">
        <w:rPr>
          <w:rFonts w:ascii="Garamond" w:hAnsi="Garamond" w:cs="Garamond"/>
          <w:color w:val="000000"/>
          <w:sz w:val="22"/>
          <w:szCs w:val="22"/>
        </w:rPr>
        <w:t xml:space="preserve"> </w:t>
      </w:r>
      <w:r w:rsidRPr="005F757F">
        <w:rPr>
          <w:rFonts w:ascii="Garamond" w:hAnsi="Garamond" w:cs="Garamond"/>
          <w:b/>
          <w:color w:val="000000"/>
          <w:sz w:val="22"/>
          <w:szCs w:val="22"/>
        </w:rPr>
        <w:t>7 dni roboczych</w:t>
      </w:r>
      <w:r w:rsidRPr="005F757F">
        <w:rPr>
          <w:rFonts w:ascii="Garamond" w:hAnsi="Garamond" w:cs="Garamond"/>
          <w:color w:val="000000"/>
          <w:sz w:val="22"/>
          <w:szCs w:val="22"/>
        </w:rPr>
        <w:t xml:space="preserve"> od dnia dostarczenia przez Wykonawcę materiałów zostanie sporządzony protokół odbioru. </w:t>
      </w:r>
    </w:p>
    <w:p w:rsidR="005F757F" w:rsidRPr="005F757F" w:rsidRDefault="005F757F" w:rsidP="005F757F">
      <w:pPr>
        <w:widowControl w:val="0"/>
        <w:numPr>
          <w:ilvl w:val="0"/>
          <w:numId w:val="32"/>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O dacie i miejscu oględzin materiałów, Zamawiający zawiadomi Wykonawcę e-mailem.</w:t>
      </w:r>
    </w:p>
    <w:p w:rsidR="005F757F" w:rsidRPr="005F757F" w:rsidRDefault="005F757F" w:rsidP="005F757F">
      <w:pPr>
        <w:widowControl w:val="0"/>
        <w:numPr>
          <w:ilvl w:val="0"/>
          <w:numId w:val="32"/>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W przypadku stwierdzenia w protokole odbioru wad dostarczonych materiałów lub ich niezgodności z Umową i wymaganiami określonymi w </w:t>
      </w:r>
      <w:r w:rsidRPr="005F757F">
        <w:rPr>
          <w:rFonts w:ascii="Garamond" w:hAnsi="Garamond" w:cs="Garamond"/>
          <w:b/>
          <w:color w:val="000000"/>
          <w:sz w:val="22"/>
          <w:szCs w:val="22"/>
        </w:rPr>
        <w:t>załączniku nr 1</w:t>
      </w:r>
      <w:r w:rsidRPr="005F757F">
        <w:rPr>
          <w:rFonts w:ascii="Garamond" w:hAnsi="Garamond" w:cs="Garamond"/>
          <w:color w:val="000000"/>
          <w:sz w:val="22"/>
          <w:szCs w:val="22"/>
        </w:rPr>
        <w:t xml:space="preserve"> lub zaakceptowanymi przez Zamawiającego próbnymi egzemplarzami, Zamawiający zobowiązuje Wykonawcę do wymiany materiałów na nowe, wolne od wad i zgodne z wymaganiami określonymi w Umowie, </w:t>
      </w:r>
      <w:r w:rsidRPr="005F757F">
        <w:rPr>
          <w:rFonts w:ascii="Garamond" w:hAnsi="Garamond" w:cs="Garamond"/>
          <w:b/>
          <w:color w:val="000000"/>
          <w:sz w:val="22"/>
          <w:szCs w:val="22"/>
        </w:rPr>
        <w:t>w ciągu 7 dni</w:t>
      </w:r>
      <w:r w:rsidRPr="005F757F">
        <w:rPr>
          <w:rFonts w:ascii="Garamond" w:hAnsi="Garamond" w:cs="Garamond"/>
          <w:color w:val="000000"/>
          <w:sz w:val="22"/>
          <w:szCs w:val="22"/>
        </w:rPr>
        <w:t xml:space="preserve"> </w:t>
      </w:r>
      <w:r w:rsidRPr="005F757F">
        <w:rPr>
          <w:rFonts w:ascii="Garamond" w:hAnsi="Garamond" w:cs="Garamond"/>
          <w:b/>
          <w:color w:val="000000"/>
          <w:sz w:val="22"/>
          <w:szCs w:val="22"/>
        </w:rPr>
        <w:t>roboczych</w:t>
      </w:r>
      <w:r w:rsidRPr="005F757F">
        <w:rPr>
          <w:rFonts w:ascii="Garamond" w:hAnsi="Garamond" w:cs="Garamond"/>
          <w:color w:val="000000"/>
          <w:sz w:val="22"/>
          <w:szCs w:val="22"/>
        </w:rPr>
        <w:t xml:space="preserve"> od dnia sporządzenia protokołu odbioru z zastrzeżeniami. </w:t>
      </w:r>
    </w:p>
    <w:p w:rsidR="005F757F" w:rsidRPr="005F757F" w:rsidRDefault="005F757F" w:rsidP="005F757F">
      <w:pPr>
        <w:widowControl w:val="0"/>
        <w:numPr>
          <w:ilvl w:val="0"/>
          <w:numId w:val="32"/>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Wykonawca odbierze wadliwe materiały od Zamawiającego na własny koszt.</w:t>
      </w:r>
    </w:p>
    <w:p w:rsidR="005F757F" w:rsidRPr="005F757F" w:rsidRDefault="005F757F" w:rsidP="005F757F">
      <w:pPr>
        <w:widowControl w:val="0"/>
        <w:numPr>
          <w:ilvl w:val="0"/>
          <w:numId w:val="32"/>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Dokonanie wymiany materiałów na nowe, wolne od wad powinno być stwierdzone protokolarnie. </w:t>
      </w:r>
    </w:p>
    <w:p w:rsidR="005F757F" w:rsidRPr="005F757F" w:rsidRDefault="005F757F" w:rsidP="005F757F">
      <w:pPr>
        <w:widowControl w:val="0"/>
        <w:numPr>
          <w:ilvl w:val="0"/>
          <w:numId w:val="32"/>
        </w:numPr>
        <w:tabs>
          <w:tab w:val="left" w:pos="360"/>
        </w:tabs>
        <w:suppressAutoHyphens/>
        <w:autoSpaceDE w:val="0"/>
        <w:spacing w:after="20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Wymiana materiałów na nowe następuje w ramach wynagrodzenia, o którym mowa w § 4 ust. 1.</w:t>
      </w:r>
    </w:p>
    <w:p w:rsidR="005F757F" w:rsidRPr="005F757F" w:rsidRDefault="005F757F" w:rsidP="005F757F">
      <w:pPr>
        <w:widowControl w:val="0"/>
        <w:numPr>
          <w:ilvl w:val="0"/>
          <w:numId w:val="32"/>
        </w:numPr>
        <w:tabs>
          <w:tab w:val="left" w:pos="360"/>
        </w:tabs>
        <w:suppressAutoHyphens/>
        <w:autoSpaceDE w:val="0"/>
        <w:spacing w:after="120" w:line="360" w:lineRule="auto"/>
        <w:ind w:left="425" w:hanging="357"/>
        <w:jc w:val="both"/>
        <w:rPr>
          <w:rFonts w:ascii="Garamond" w:hAnsi="Garamond" w:cs="Garamond"/>
          <w:color w:val="000000"/>
          <w:sz w:val="22"/>
          <w:szCs w:val="22"/>
        </w:rPr>
      </w:pPr>
      <w:r w:rsidRPr="005F757F">
        <w:rPr>
          <w:rFonts w:ascii="Garamond" w:hAnsi="Garamond" w:cs="Garamond"/>
          <w:color w:val="000000"/>
          <w:sz w:val="22"/>
          <w:szCs w:val="22"/>
        </w:rPr>
        <w:t xml:space="preserve">Zamawiający zastrzega, że łączna liczba materiałów promocyjnych może być </w:t>
      </w:r>
      <w:r w:rsidRPr="005F757F">
        <w:rPr>
          <w:rFonts w:ascii="Garamond" w:hAnsi="Garamond" w:cs="Garamond"/>
          <w:b/>
          <w:color w:val="000000"/>
          <w:sz w:val="22"/>
          <w:szCs w:val="22"/>
        </w:rPr>
        <w:t xml:space="preserve">mniejsza o 30 % </w:t>
      </w:r>
      <w:r w:rsidRPr="005F757F">
        <w:rPr>
          <w:rFonts w:ascii="Garamond" w:hAnsi="Garamond" w:cs="Garamond"/>
          <w:color w:val="000000"/>
          <w:sz w:val="22"/>
          <w:szCs w:val="22"/>
        </w:rPr>
        <w:t xml:space="preserve">od określonej w części II </w:t>
      </w:r>
      <w:r w:rsidRPr="005F757F">
        <w:rPr>
          <w:rFonts w:ascii="Garamond" w:hAnsi="Garamond" w:cs="Garamond"/>
          <w:b/>
          <w:color w:val="000000"/>
          <w:sz w:val="22"/>
          <w:szCs w:val="22"/>
        </w:rPr>
        <w:t>załącznika nr 1</w:t>
      </w:r>
      <w:r w:rsidRPr="005F757F">
        <w:rPr>
          <w:rFonts w:ascii="Garamond" w:hAnsi="Garamond" w:cs="Garamond"/>
          <w:color w:val="000000"/>
          <w:sz w:val="22"/>
          <w:szCs w:val="22"/>
        </w:rPr>
        <w:t>.</w:t>
      </w:r>
      <w:r w:rsidRPr="005F757F">
        <w:rPr>
          <w:rFonts w:ascii="Garamond" w:hAnsi="Garamond" w:cs="Garamond"/>
          <w:b/>
          <w:color w:val="000000"/>
          <w:sz w:val="22"/>
          <w:szCs w:val="22"/>
        </w:rPr>
        <w:t xml:space="preserve"> </w:t>
      </w:r>
    </w:p>
    <w:p w:rsidR="005F757F" w:rsidRPr="005F757F" w:rsidRDefault="005F757F" w:rsidP="005F757F">
      <w:pPr>
        <w:widowControl w:val="0"/>
        <w:tabs>
          <w:tab w:val="left" w:pos="360"/>
        </w:tabs>
        <w:suppressAutoHyphens/>
        <w:autoSpaceDE w:val="0"/>
        <w:spacing w:after="120" w:line="360" w:lineRule="auto"/>
        <w:ind w:left="425"/>
        <w:jc w:val="both"/>
        <w:rPr>
          <w:rFonts w:ascii="Garamond" w:hAnsi="Garamond" w:cs="Garamond"/>
          <w:color w:val="000000"/>
          <w:sz w:val="22"/>
          <w:szCs w:val="22"/>
        </w:rPr>
      </w:pPr>
    </w:p>
    <w:p w:rsidR="005F757F" w:rsidRPr="005F757F" w:rsidRDefault="005F757F" w:rsidP="005F757F">
      <w:pPr>
        <w:autoSpaceDE w:val="0"/>
        <w:autoSpaceDN w:val="0"/>
        <w:adjustRightInd w:val="0"/>
        <w:spacing w:after="120" w:line="360" w:lineRule="auto"/>
        <w:jc w:val="center"/>
        <w:rPr>
          <w:rFonts w:ascii="Garamond" w:eastAsia="Calibri" w:hAnsi="Garamond" w:cs="Arial"/>
          <w:b/>
          <w:bCs/>
          <w:sz w:val="22"/>
          <w:szCs w:val="22"/>
          <w:lang w:eastAsia="en-US"/>
        </w:rPr>
      </w:pPr>
      <w:r w:rsidRPr="005F757F">
        <w:rPr>
          <w:rFonts w:ascii="Garamond" w:eastAsia="Calibri" w:hAnsi="Garamond" w:cs="Arial"/>
          <w:b/>
          <w:bCs/>
          <w:sz w:val="22"/>
          <w:szCs w:val="22"/>
          <w:lang w:eastAsia="en-US"/>
        </w:rPr>
        <w:lastRenderedPageBreak/>
        <w:t>Wynagrodzenie</w:t>
      </w:r>
    </w:p>
    <w:p w:rsidR="005F757F" w:rsidRPr="005F757F" w:rsidRDefault="005F757F" w:rsidP="005F757F">
      <w:pPr>
        <w:autoSpaceDE w:val="0"/>
        <w:autoSpaceDN w:val="0"/>
        <w:adjustRightInd w:val="0"/>
        <w:spacing w:after="120" w:line="360" w:lineRule="auto"/>
        <w:jc w:val="center"/>
        <w:rPr>
          <w:rFonts w:ascii="Garamond" w:eastAsia="Calibri" w:hAnsi="Garamond" w:cs="Arial"/>
          <w:b/>
          <w:bCs/>
          <w:sz w:val="22"/>
          <w:szCs w:val="22"/>
          <w:lang w:eastAsia="en-US"/>
        </w:rPr>
      </w:pPr>
      <w:r w:rsidRPr="005F757F">
        <w:rPr>
          <w:rFonts w:ascii="Garamond" w:eastAsia="Calibri" w:hAnsi="Garamond" w:cs="Arial"/>
          <w:b/>
          <w:bCs/>
          <w:sz w:val="22"/>
          <w:szCs w:val="22"/>
          <w:lang w:eastAsia="en-US"/>
        </w:rPr>
        <w:t>§ 4</w:t>
      </w:r>
    </w:p>
    <w:p w:rsidR="005F757F" w:rsidRPr="005F757F" w:rsidRDefault="005F757F" w:rsidP="005F757F">
      <w:pPr>
        <w:numPr>
          <w:ilvl w:val="0"/>
          <w:numId w:val="16"/>
        </w:numPr>
        <w:tabs>
          <w:tab w:val="num" w:pos="426"/>
        </w:tabs>
        <w:autoSpaceDE w:val="0"/>
        <w:autoSpaceDN w:val="0"/>
        <w:adjustRightInd w:val="0"/>
        <w:spacing w:after="200" w:line="360" w:lineRule="auto"/>
        <w:ind w:left="425" w:hanging="425"/>
        <w:contextualSpacing/>
        <w:jc w:val="both"/>
        <w:rPr>
          <w:rFonts w:ascii="Garamond" w:eastAsia="Calibri" w:hAnsi="Garamond" w:cs="Arial"/>
          <w:sz w:val="22"/>
          <w:szCs w:val="22"/>
          <w:lang w:eastAsia="en-US"/>
        </w:rPr>
      </w:pPr>
      <w:r w:rsidRPr="005F757F">
        <w:rPr>
          <w:rFonts w:ascii="Garamond" w:eastAsia="Calibri" w:hAnsi="Garamond" w:cs="Arial"/>
          <w:sz w:val="22"/>
          <w:szCs w:val="22"/>
          <w:lang w:eastAsia="en-US"/>
        </w:rPr>
        <w:t xml:space="preserve">Za wykonanie i dostarczenie Produktów Zamawiający zapłaci Wykonawcy wynagrodzenie w łącznej kwocie </w:t>
      </w:r>
      <w:r w:rsidRPr="005F757F">
        <w:rPr>
          <w:rFonts w:ascii="Garamond" w:eastAsia="Calibri" w:hAnsi="Garamond" w:cs="Arial"/>
          <w:b/>
          <w:sz w:val="22"/>
          <w:szCs w:val="22"/>
          <w:lang w:eastAsia="en-US"/>
        </w:rPr>
        <w:t>………… zł</w:t>
      </w:r>
      <w:r w:rsidRPr="005F757F">
        <w:rPr>
          <w:rFonts w:ascii="Garamond" w:eastAsia="Calibri" w:hAnsi="Garamond" w:cs="Arial"/>
          <w:sz w:val="22"/>
          <w:szCs w:val="22"/>
          <w:lang w:eastAsia="en-US"/>
        </w:rPr>
        <w:t xml:space="preserve"> (słownie: …………………………………………………..zł …../100) brutto, w tym:</w:t>
      </w:r>
    </w:p>
    <w:p w:rsidR="005F757F" w:rsidRPr="005F757F" w:rsidRDefault="005F757F" w:rsidP="005F757F">
      <w:pPr>
        <w:numPr>
          <w:ilvl w:val="1"/>
          <w:numId w:val="27"/>
        </w:numPr>
        <w:autoSpaceDE w:val="0"/>
        <w:autoSpaceDN w:val="0"/>
        <w:adjustRightInd w:val="0"/>
        <w:spacing w:after="200" w:line="360" w:lineRule="auto"/>
        <w:contextualSpacing/>
        <w:jc w:val="both"/>
        <w:rPr>
          <w:rFonts w:ascii="Garamond" w:eastAsia="Calibri" w:hAnsi="Garamond" w:cs="Arial"/>
          <w:sz w:val="22"/>
          <w:szCs w:val="22"/>
          <w:lang w:eastAsia="en-US"/>
        </w:rPr>
      </w:pPr>
      <w:r w:rsidRPr="005F757F">
        <w:rPr>
          <w:rFonts w:ascii="Garamond" w:eastAsia="Calibri" w:hAnsi="Garamond" w:cs="Arial"/>
          <w:sz w:val="22"/>
          <w:szCs w:val="22"/>
          <w:lang w:eastAsia="en-US"/>
        </w:rPr>
        <w:t xml:space="preserve"> </w:t>
      </w:r>
      <w:r w:rsidRPr="005F757F">
        <w:rPr>
          <w:rFonts w:ascii="Garamond" w:eastAsia="Calibri" w:hAnsi="Garamond" w:cs="Arial"/>
          <w:b/>
          <w:sz w:val="22"/>
          <w:szCs w:val="22"/>
          <w:lang w:eastAsia="en-US"/>
        </w:rPr>
        <w:t>……….. zł</w:t>
      </w:r>
      <w:r w:rsidRPr="005F757F">
        <w:rPr>
          <w:rFonts w:ascii="Garamond" w:eastAsia="Calibri" w:hAnsi="Garamond" w:cs="Arial"/>
          <w:sz w:val="22"/>
          <w:szCs w:val="22"/>
          <w:lang w:eastAsia="en-US"/>
        </w:rPr>
        <w:t xml:space="preserve"> (słownie:………………………………..…./100 zł) brutto za wykonanie Umowy w części określonej w </w:t>
      </w:r>
      <w:r w:rsidRPr="005F757F">
        <w:rPr>
          <w:rFonts w:ascii="Garamond" w:eastAsia="Calibri" w:hAnsi="Garamond" w:cs="Tahoma"/>
          <w:sz w:val="22"/>
          <w:szCs w:val="22"/>
          <w:lang w:eastAsia="en-US"/>
        </w:rPr>
        <w:t>§</w:t>
      </w:r>
      <w:r w:rsidRPr="005F757F">
        <w:rPr>
          <w:rFonts w:ascii="Garamond" w:eastAsia="Calibri" w:hAnsi="Garamond" w:cs="Arial"/>
          <w:sz w:val="22"/>
          <w:szCs w:val="22"/>
          <w:lang w:eastAsia="en-US"/>
        </w:rPr>
        <w:t xml:space="preserve"> 1 ust. 1 pkt. 1, 2 i 3, </w:t>
      </w:r>
    </w:p>
    <w:p w:rsidR="005F757F" w:rsidRPr="005F757F" w:rsidRDefault="005F757F" w:rsidP="005F757F">
      <w:pPr>
        <w:numPr>
          <w:ilvl w:val="1"/>
          <w:numId w:val="27"/>
        </w:numPr>
        <w:autoSpaceDE w:val="0"/>
        <w:autoSpaceDN w:val="0"/>
        <w:adjustRightInd w:val="0"/>
        <w:spacing w:after="200" w:line="360" w:lineRule="auto"/>
        <w:contextualSpacing/>
        <w:jc w:val="both"/>
        <w:rPr>
          <w:rFonts w:ascii="Garamond" w:eastAsia="Calibri" w:hAnsi="Garamond" w:cs="Arial"/>
          <w:sz w:val="22"/>
          <w:szCs w:val="22"/>
          <w:lang w:eastAsia="en-US"/>
        </w:rPr>
      </w:pPr>
      <w:r w:rsidRPr="005F757F">
        <w:rPr>
          <w:rFonts w:ascii="Garamond" w:eastAsia="Calibri" w:hAnsi="Garamond" w:cs="Arial"/>
          <w:b/>
          <w:sz w:val="22"/>
          <w:szCs w:val="22"/>
          <w:lang w:eastAsia="en-US"/>
        </w:rPr>
        <w:t>……….. zł</w:t>
      </w:r>
      <w:r w:rsidRPr="005F757F">
        <w:rPr>
          <w:rFonts w:ascii="Garamond" w:eastAsia="Calibri" w:hAnsi="Garamond" w:cs="Arial"/>
          <w:sz w:val="22"/>
          <w:szCs w:val="22"/>
          <w:lang w:eastAsia="en-US"/>
        </w:rPr>
        <w:t xml:space="preserve"> (słownie:………………………………..…./100 zł) brutto za wykonanie Umowy w części określonej w § 1 ust. 1 pkt. 2a), </w:t>
      </w:r>
    </w:p>
    <w:p w:rsidR="005F757F" w:rsidRPr="005F757F" w:rsidRDefault="005F757F" w:rsidP="005F757F">
      <w:pPr>
        <w:numPr>
          <w:ilvl w:val="1"/>
          <w:numId w:val="27"/>
        </w:numPr>
        <w:spacing w:after="200" w:line="276" w:lineRule="auto"/>
        <w:contextualSpacing/>
        <w:jc w:val="both"/>
        <w:rPr>
          <w:rFonts w:ascii="Garamond" w:eastAsia="Calibri" w:hAnsi="Garamond" w:cs="Arial"/>
          <w:sz w:val="22"/>
          <w:szCs w:val="22"/>
          <w:lang w:eastAsia="en-US"/>
        </w:rPr>
      </w:pPr>
      <w:r w:rsidRPr="005F757F">
        <w:rPr>
          <w:rFonts w:ascii="Garamond" w:eastAsia="Calibri" w:hAnsi="Garamond" w:cs="Arial"/>
          <w:b/>
          <w:sz w:val="22"/>
          <w:szCs w:val="22"/>
          <w:lang w:eastAsia="en-US"/>
        </w:rPr>
        <w:t>……….. zł</w:t>
      </w:r>
      <w:r w:rsidRPr="005F757F">
        <w:rPr>
          <w:rFonts w:ascii="Garamond" w:eastAsia="Calibri" w:hAnsi="Garamond" w:cs="Arial"/>
          <w:sz w:val="22"/>
          <w:szCs w:val="22"/>
          <w:lang w:eastAsia="en-US"/>
        </w:rPr>
        <w:t xml:space="preserve"> (słownie:………………………………..…./100 zł) brutto za wykonanie Umowy w części określonej w § 1 ust. 1 pkt. 3a).</w:t>
      </w:r>
    </w:p>
    <w:p w:rsidR="005F757F" w:rsidRPr="005F757F" w:rsidRDefault="005F757F" w:rsidP="005F757F">
      <w:pPr>
        <w:numPr>
          <w:ilvl w:val="0"/>
          <w:numId w:val="16"/>
        </w:numPr>
        <w:tabs>
          <w:tab w:val="num" w:pos="360"/>
        </w:tabs>
        <w:autoSpaceDE w:val="0"/>
        <w:autoSpaceDN w:val="0"/>
        <w:adjustRightInd w:val="0"/>
        <w:spacing w:before="120" w:after="200" w:line="360" w:lineRule="auto"/>
        <w:ind w:left="360"/>
        <w:jc w:val="both"/>
        <w:rPr>
          <w:rFonts w:ascii="Garamond" w:eastAsia="Calibri" w:hAnsi="Garamond" w:cs="Arial"/>
          <w:sz w:val="22"/>
          <w:szCs w:val="22"/>
          <w:lang w:eastAsia="en-US"/>
        </w:rPr>
      </w:pPr>
      <w:r w:rsidRPr="005F757F">
        <w:rPr>
          <w:rFonts w:ascii="Garamond" w:eastAsia="Calibri" w:hAnsi="Garamond" w:cs="Arial"/>
          <w:sz w:val="22"/>
          <w:szCs w:val="22"/>
          <w:lang w:eastAsia="en-US"/>
        </w:rPr>
        <w:t>Wynagrodzenie, o którym mowa w ust. 1 lit. a) zostanie zapłacone Wykonawcy po podpisaniu przez Zamawiającego protokołu odbioru projektów graficznych bez zastrzeżeń. Podstawę płatności będzie stanowić prawidłowo wystawiona przez Wykonawcę faktura VAT.</w:t>
      </w:r>
    </w:p>
    <w:p w:rsidR="005F757F" w:rsidRPr="005F757F" w:rsidRDefault="005F757F" w:rsidP="005F757F">
      <w:pPr>
        <w:numPr>
          <w:ilvl w:val="0"/>
          <w:numId w:val="16"/>
        </w:numPr>
        <w:tabs>
          <w:tab w:val="num" w:pos="360"/>
        </w:tabs>
        <w:autoSpaceDE w:val="0"/>
        <w:autoSpaceDN w:val="0"/>
        <w:adjustRightInd w:val="0"/>
        <w:spacing w:before="120" w:after="200" w:line="360" w:lineRule="auto"/>
        <w:ind w:left="360"/>
        <w:jc w:val="both"/>
        <w:rPr>
          <w:rFonts w:ascii="Garamond" w:eastAsia="Calibri" w:hAnsi="Garamond" w:cs="Arial"/>
          <w:sz w:val="22"/>
          <w:szCs w:val="22"/>
          <w:lang w:eastAsia="en-US"/>
        </w:rPr>
      </w:pPr>
      <w:r w:rsidRPr="005F757F">
        <w:rPr>
          <w:rFonts w:ascii="Garamond" w:eastAsia="Calibri" w:hAnsi="Garamond" w:cs="Arial"/>
          <w:sz w:val="22"/>
          <w:szCs w:val="22"/>
          <w:lang w:eastAsia="en-US"/>
        </w:rPr>
        <w:t>Wynagrodzenie, o którym mowa w ust. 1 lit. b) zostanie zapłacone Wykonawcy po podpisaniu przez Zamawiającego protokołu odbioru materiałów informacyjnych bez zastrzeżeń. Podstawę płatności będzie stanowić prawidłowo wystawiona przez Wykonawcę faktura VAT.</w:t>
      </w:r>
    </w:p>
    <w:p w:rsidR="005F757F" w:rsidRPr="005F757F" w:rsidRDefault="005F757F" w:rsidP="005F757F">
      <w:pPr>
        <w:numPr>
          <w:ilvl w:val="0"/>
          <w:numId w:val="16"/>
        </w:numPr>
        <w:tabs>
          <w:tab w:val="num" w:pos="360"/>
        </w:tabs>
        <w:autoSpaceDE w:val="0"/>
        <w:autoSpaceDN w:val="0"/>
        <w:adjustRightInd w:val="0"/>
        <w:spacing w:before="120" w:after="200" w:line="360" w:lineRule="auto"/>
        <w:ind w:left="360"/>
        <w:jc w:val="both"/>
        <w:rPr>
          <w:rFonts w:ascii="Garamond" w:eastAsia="Calibri" w:hAnsi="Garamond" w:cs="Arial"/>
          <w:sz w:val="22"/>
          <w:szCs w:val="22"/>
          <w:lang w:eastAsia="en-US"/>
        </w:rPr>
      </w:pPr>
      <w:r w:rsidRPr="005F757F">
        <w:rPr>
          <w:rFonts w:ascii="Garamond" w:eastAsia="Calibri" w:hAnsi="Garamond" w:cs="Arial"/>
          <w:sz w:val="22"/>
          <w:szCs w:val="22"/>
          <w:lang w:eastAsia="en-US"/>
        </w:rPr>
        <w:t xml:space="preserve">Wynagrodzenie, o którym mowa w ust. 1 lit. c) będzie płatne w </w:t>
      </w:r>
      <w:r w:rsidRPr="005F757F">
        <w:rPr>
          <w:rFonts w:ascii="Garamond" w:eastAsia="Calibri" w:hAnsi="Garamond" w:cs="Arial"/>
          <w:b/>
          <w:sz w:val="22"/>
          <w:szCs w:val="22"/>
          <w:lang w:eastAsia="en-US"/>
        </w:rPr>
        <w:t xml:space="preserve">nie więcej niż 10 częściach, </w:t>
      </w:r>
      <w:r w:rsidRPr="005F757F">
        <w:rPr>
          <w:rFonts w:ascii="Garamond" w:eastAsia="Calibri" w:hAnsi="Garamond" w:cs="Arial"/>
          <w:sz w:val="22"/>
          <w:szCs w:val="22"/>
          <w:lang w:eastAsia="en-US"/>
        </w:rPr>
        <w:t>za każdą część po</w:t>
      </w:r>
      <w:r w:rsidRPr="005F757F">
        <w:rPr>
          <w:rFonts w:ascii="Garamond" w:eastAsia="Calibri" w:hAnsi="Garamond" w:cs="Arial"/>
          <w:b/>
          <w:sz w:val="22"/>
          <w:szCs w:val="22"/>
          <w:lang w:eastAsia="en-US"/>
        </w:rPr>
        <w:t xml:space="preserve"> </w:t>
      </w:r>
      <w:r w:rsidRPr="005F757F">
        <w:rPr>
          <w:rFonts w:ascii="Garamond" w:eastAsia="Calibri" w:hAnsi="Garamond" w:cs="Arial"/>
          <w:sz w:val="22"/>
          <w:szCs w:val="22"/>
          <w:lang w:eastAsia="en-US"/>
        </w:rPr>
        <w:t>podpisaniu przez Zamawiającego protokołu odbioru danej części bez zastrzeżeń. Podstawę płatności będzie stanowić prawidłowo wystawiona przez Wykonawcę faktura VAT.</w:t>
      </w:r>
    </w:p>
    <w:p w:rsidR="005F757F" w:rsidRPr="005F757F" w:rsidRDefault="005F757F" w:rsidP="005F757F">
      <w:pPr>
        <w:numPr>
          <w:ilvl w:val="0"/>
          <w:numId w:val="16"/>
        </w:numPr>
        <w:tabs>
          <w:tab w:val="num" w:pos="360"/>
        </w:tabs>
        <w:autoSpaceDE w:val="0"/>
        <w:autoSpaceDN w:val="0"/>
        <w:adjustRightInd w:val="0"/>
        <w:spacing w:before="120" w:after="200" w:line="360" w:lineRule="auto"/>
        <w:ind w:left="360"/>
        <w:jc w:val="both"/>
        <w:rPr>
          <w:rFonts w:ascii="Garamond" w:eastAsia="Calibri" w:hAnsi="Garamond" w:cs="Arial"/>
          <w:sz w:val="22"/>
          <w:szCs w:val="22"/>
          <w:lang w:eastAsia="en-US"/>
        </w:rPr>
      </w:pPr>
      <w:r w:rsidRPr="005F757F">
        <w:rPr>
          <w:rFonts w:ascii="Garamond" w:eastAsia="Calibri" w:hAnsi="Garamond" w:cs="Arial"/>
          <w:sz w:val="22"/>
          <w:szCs w:val="22"/>
          <w:lang w:eastAsia="en-US"/>
        </w:rPr>
        <w:t xml:space="preserve">Wynagrodzenie określone w ust. 1 zawiera wszelkie koszty Wykonawcy związane z wykonaniem Umowy, w tym wszelkie podatki, koszty transportu i wniesienia Produktów do siedziby Zamawiającego, ubezpieczenia na czas transportu oraz wynagrodzenie z tytułu przeniesienia praw autorskich, o których mowa w § 5. </w:t>
      </w:r>
    </w:p>
    <w:p w:rsidR="005F757F" w:rsidRPr="005F757F" w:rsidRDefault="005F757F" w:rsidP="005F757F">
      <w:pPr>
        <w:numPr>
          <w:ilvl w:val="0"/>
          <w:numId w:val="16"/>
        </w:numPr>
        <w:tabs>
          <w:tab w:val="num" w:pos="360"/>
        </w:tabs>
        <w:autoSpaceDE w:val="0"/>
        <w:autoSpaceDN w:val="0"/>
        <w:adjustRightInd w:val="0"/>
        <w:spacing w:before="120" w:after="200" w:line="360" w:lineRule="auto"/>
        <w:ind w:left="360"/>
        <w:jc w:val="both"/>
        <w:rPr>
          <w:rFonts w:ascii="Garamond" w:eastAsia="Calibri" w:hAnsi="Garamond" w:cs="Arial"/>
          <w:sz w:val="22"/>
          <w:szCs w:val="22"/>
          <w:lang w:eastAsia="en-US"/>
        </w:rPr>
      </w:pPr>
      <w:r w:rsidRPr="005F757F">
        <w:rPr>
          <w:rFonts w:ascii="Garamond" w:eastAsia="Calibri" w:hAnsi="Garamond" w:cs="Arial"/>
          <w:sz w:val="22"/>
          <w:szCs w:val="22"/>
          <w:lang w:eastAsia="en-US"/>
        </w:rPr>
        <w:t xml:space="preserve">Ceny jednostkowe Produktów określone w ofercie Wykonawcy – Formularzu cenowym, stanowiącym </w:t>
      </w:r>
      <w:r w:rsidRPr="005F757F">
        <w:rPr>
          <w:rFonts w:ascii="Garamond" w:eastAsia="Calibri" w:hAnsi="Garamond" w:cs="Arial"/>
          <w:b/>
          <w:sz w:val="22"/>
          <w:szCs w:val="22"/>
          <w:lang w:eastAsia="en-US"/>
        </w:rPr>
        <w:t>załącznik nr 3</w:t>
      </w:r>
      <w:r w:rsidRPr="005F757F">
        <w:rPr>
          <w:rFonts w:ascii="Garamond" w:eastAsia="Calibri" w:hAnsi="Garamond" w:cs="Arial"/>
          <w:sz w:val="22"/>
          <w:szCs w:val="22"/>
          <w:lang w:eastAsia="en-US"/>
        </w:rPr>
        <w:t xml:space="preserve"> Umowy, uwzględniają wszystkie koszty związane w wykonaniem Umowy, w tym cenę Produktu wraz z umieszczeniem na nim znaków graficznych.</w:t>
      </w:r>
    </w:p>
    <w:p w:rsidR="005F757F" w:rsidRPr="005F757F" w:rsidRDefault="005F757F" w:rsidP="005F757F">
      <w:pPr>
        <w:numPr>
          <w:ilvl w:val="0"/>
          <w:numId w:val="16"/>
        </w:numPr>
        <w:tabs>
          <w:tab w:val="num" w:pos="360"/>
        </w:tabs>
        <w:autoSpaceDE w:val="0"/>
        <w:autoSpaceDN w:val="0"/>
        <w:adjustRightInd w:val="0"/>
        <w:spacing w:before="120" w:after="200" w:line="360" w:lineRule="auto"/>
        <w:ind w:left="360"/>
        <w:jc w:val="both"/>
        <w:rPr>
          <w:rFonts w:ascii="Garamond" w:eastAsia="Calibri" w:hAnsi="Garamond" w:cs="Arial"/>
          <w:sz w:val="22"/>
          <w:szCs w:val="22"/>
          <w:lang w:eastAsia="en-US"/>
        </w:rPr>
      </w:pPr>
      <w:r w:rsidRPr="005F757F">
        <w:rPr>
          <w:rFonts w:ascii="Garamond" w:eastAsia="Calibri" w:hAnsi="Garamond" w:cs="Arial"/>
          <w:sz w:val="22"/>
          <w:szCs w:val="22"/>
          <w:lang w:eastAsia="en-US"/>
        </w:rPr>
        <w:t>Ryzyko uszkodzenia Produktów w czasie transportu i wniesienia ponosi Wykonawca.</w:t>
      </w:r>
    </w:p>
    <w:p w:rsidR="005F757F" w:rsidRPr="005F757F" w:rsidRDefault="005F757F" w:rsidP="005F757F">
      <w:pPr>
        <w:numPr>
          <w:ilvl w:val="0"/>
          <w:numId w:val="16"/>
        </w:numPr>
        <w:tabs>
          <w:tab w:val="num" w:pos="426"/>
        </w:tabs>
        <w:autoSpaceDE w:val="0"/>
        <w:autoSpaceDN w:val="0"/>
        <w:adjustRightInd w:val="0"/>
        <w:spacing w:before="120" w:after="200" w:line="360" w:lineRule="auto"/>
        <w:ind w:left="426" w:hanging="426"/>
        <w:jc w:val="both"/>
        <w:rPr>
          <w:rFonts w:ascii="Garamond" w:eastAsia="Calibri" w:hAnsi="Garamond" w:cs="Arial"/>
          <w:sz w:val="22"/>
          <w:szCs w:val="22"/>
          <w:lang w:eastAsia="en-US"/>
        </w:rPr>
      </w:pPr>
      <w:r w:rsidRPr="005F757F">
        <w:rPr>
          <w:rFonts w:ascii="Garamond" w:eastAsia="Calibri" w:hAnsi="Garamond" w:cs="Arial"/>
          <w:sz w:val="22"/>
          <w:szCs w:val="22"/>
          <w:lang w:eastAsia="en-US"/>
        </w:rPr>
        <w:t xml:space="preserve">Płatność dokonana będzie przelewem bankowym na rachunek Wykonawcy wskazany każdorazowo na fakturze VAT, w terminie do </w:t>
      </w:r>
      <w:r w:rsidRPr="005F757F">
        <w:rPr>
          <w:rFonts w:ascii="Garamond" w:eastAsia="Calibri" w:hAnsi="Garamond" w:cs="Arial"/>
          <w:b/>
          <w:sz w:val="22"/>
          <w:szCs w:val="22"/>
          <w:lang w:eastAsia="en-US"/>
        </w:rPr>
        <w:t>30 dni</w:t>
      </w:r>
      <w:r w:rsidRPr="005F757F">
        <w:rPr>
          <w:rFonts w:ascii="Garamond" w:eastAsia="Calibri" w:hAnsi="Garamond" w:cs="Arial"/>
          <w:sz w:val="22"/>
          <w:szCs w:val="22"/>
          <w:lang w:eastAsia="en-US"/>
        </w:rPr>
        <w:t xml:space="preserve"> od dnia dostarczenia do siedziby Zamawiającego</w:t>
      </w:r>
      <w:r w:rsidRPr="005F757F" w:rsidDel="00120D86">
        <w:rPr>
          <w:rFonts w:ascii="Garamond" w:eastAsia="Calibri" w:hAnsi="Garamond" w:cs="Arial"/>
          <w:sz w:val="22"/>
          <w:szCs w:val="22"/>
          <w:lang w:eastAsia="en-US"/>
        </w:rPr>
        <w:t xml:space="preserve"> </w:t>
      </w:r>
      <w:r w:rsidRPr="005F757F">
        <w:rPr>
          <w:rFonts w:ascii="Garamond" w:eastAsia="Calibri" w:hAnsi="Garamond" w:cs="Arial"/>
          <w:sz w:val="22"/>
          <w:szCs w:val="22"/>
          <w:lang w:eastAsia="en-US"/>
        </w:rPr>
        <w:t>prawidłowo wystawionej faktury VAT.</w:t>
      </w:r>
    </w:p>
    <w:p w:rsidR="005F757F" w:rsidRPr="005F757F" w:rsidRDefault="005F757F" w:rsidP="005F757F">
      <w:pPr>
        <w:numPr>
          <w:ilvl w:val="0"/>
          <w:numId w:val="16"/>
        </w:numPr>
        <w:tabs>
          <w:tab w:val="num" w:pos="360"/>
        </w:tabs>
        <w:autoSpaceDE w:val="0"/>
        <w:autoSpaceDN w:val="0"/>
        <w:adjustRightInd w:val="0"/>
        <w:spacing w:before="120" w:after="200" w:line="360" w:lineRule="auto"/>
        <w:ind w:left="360"/>
        <w:jc w:val="both"/>
        <w:rPr>
          <w:rFonts w:ascii="Garamond" w:eastAsia="Calibri" w:hAnsi="Garamond" w:cs="Arial"/>
          <w:bCs/>
          <w:sz w:val="22"/>
          <w:szCs w:val="22"/>
          <w:lang w:eastAsia="en-US"/>
        </w:rPr>
      </w:pPr>
      <w:r w:rsidRPr="005F757F">
        <w:rPr>
          <w:rFonts w:ascii="Garamond" w:eastAsia="Calibri" w:hAnsi="Garamond" w:cs="Arial"/>
          <w:sz w:val="22"/>
          <w:szCs w:val="22"/>
          <w:lang w:eastAsia="en-US"/>
        </w:rPr>
        <w:t>Za dzień zapłaty przyjmuje się dzień obciążenia rachunku bankowego Zamawiającego.</w:t>
      </w:r>
    </w:p>
    <w:p w:rsidR="005F757F" w:rsidRPr="005F757F" w:rsidRDefault="005F757F" w:rsidP="005F757F">
      <w:pPr>
        <w:keepNext/>
        <w:keepLines/>
        <w:autoSpaceDE w:val="0"/>
        <w:autoSpaceDN w:val="0"/>
        <w:adjustRightInd w:val="0"/>
        <w:spacing w:before="240" w:after="120" w:line="360" w:lineRule="auto"/>
        <w:jc w:val="center"/>
        <w:rPr>
          <w:rFonts w:ascii="Garamond" w:eastAsia="Calibri" w:hAnsi="Garamond" w:cs="Arial"/>
          <w:b/>
          <w:bCs/>
          <w:sz w:val="22"/>
          <w:szCs w:val="22"/>
          <w:lang w:eastAsia="en-US"/>
        </w:rPr>
      </w:pPr>
      <w:r w:rsidRPr="005F757F">
        <w:rPr>
          <w:rFonts w:ascii="Garamond" w:eastAsia="Calibri" w:hAnsi="Garamond" w:cs="Arial"/>
          <w:b/>
          <w:bCs/>
          <w:sz w:val="22"/>
          <w:szCs w:val="22"/>
          <w:lang w:eastAsia="en-US"/>
        </w:rPr>
        <w:lastRenderedPageBreak/>
        <w:t xml:space="preserve">Prawa autorskie </w:t>
      </w:r>
    </w:p>
    <w:p w:rsidR="005F757F" w:rsidRPr="005F757F" w:rsidRDefault="005F757F" w:rsidP="005F757F">
      <w:pPr>
        <w:keepNext/>
        <w:keepLines/>
        <w:autoSpaceDE w:val="0"/>
        <w:autoSpaceDN w:val="0"/>
        <w:adjustRightInd w:val="0"/>
        <w:spacing w:after="200" w:line="360" w:lineRule="auto"/>
        <w:jc w:val="center"/>
        <w:rPr>
          <w:rFonts w:ascii="Garamond" w:eastAsia="Calibri" w:hAnsi="Garamond" w:cs="Arial"/>
          <w:b/>
          <w:bCs/>
          <w:sz w:val="22"/>
          <w:szCs w:val="22"/>
          <w:lang w:eastAsia="en-US"/>
        </w:rPr>
      </w:pPr>
      <w:r w:rsidRPr="005F757F">
        <w:rPr>
          <w:rFonts w:ascii="Garamond" w:eastAsia="Calibri" w:hAnsi="Garamond" w:cs="Arial"/>
          <w:b/>
          <w:bCs/>
          <w:sz w:val="22"/>
          <w:szCs w:val="22"/>
          <w:lang w:eastAsia="en-US"/>
        </w:rPr>
        <w:t>§ 5</w:t>
      </w:r>
    </w:p>
    <w:p w:rsidR="005F757F" w:rsidRPr="005F757F" w:rsidRDefault="005F757F" w:rsidP="005F757F">
      <w:pPr>
        <w:numPr>
          <w:ilvl w:val="0"/>
          <w:numId w:val="17"/>
        </w:numPr>
        <w:autoSpaceDE w:val="0"/>
        <w:autoSpaceDN w:val="0"/>
        <w:adjustRightInd w:val="0"/>
        <w:spacing w:after="120" w:line="360" w:lineRule="auto"/>
        <w:ind w:left="284" w:hanging="284"/>
        <w:jc w:val="both"/>
        <w:rPr>
          <w:rFonts w:ascii="Garamond" w:hAnsi="Garamond" w:cs="Arial"/>
          <w:color w:val="000000"/>
          <w:sz w:val="22"/>
          <w:szCs w:val="22"/>
          <w:lang w:eastAsia="en-US"/>
        </w:rPr>
      </w:pPr>
      <w:r w:rsidRPr="005F757F">
        <w:rPr>
          <w:rFonts w:ascii="Garamond" w:hAnsi="Garamond" w:cs="Arial"/>
          <w:color w:val="000000"/>
          <w:sz w:val="22"/>
          <w:szCs w:val="22"/>
          <w:lang w:eastAsia="en-US"/>
        </w:rPr>
        <w:t xml:space="preserve">Wykonawca przenosi na Zamawiającego bezwarunkowo całość autorskich praw majątkowych do wszystkich Utworów w rozumieniu ustawy z dnia 4 lutego 1994 r. o prawie autorskim i prawach pokrewnych (tekst jedn.: Dz. U. z 2016 r. poz. 666, z </w:t>
      </w:r>
      <w:proofErr w:type="spellStart"/>
      <w:r w:rsidRPr="005F757F">
        <w:rPr>
          <w:rFonts w:ascii="Garamond" w:hAnsi="Garamond" w:cs="Arial"/>
          <w:color w:val="000000"/>
          <w:sz w:val="22"/>
          <w:szCs w:val="22"/>
          <w:lang w:eastAsia="en-US"/>
        </w:rPr>
        <w:t>późn</w:t>
      </w:r>
      <w:proofErr w:type="spellEnd"/>
      <w:r w:rsidRPr="005F757F">
        <w:rPr>
          <w:rFonts w:ascii="Garamond" w:hAnsi="Garamond" w:cs="Arial"/>
          <w:color w:val="000000"/>
          <w:sz w:val="22"/>
          <w:szCs w:val="22"/>
          <w:lang w:eastAsia="en-US"/>
        </w:rPr>
        <w:t>. zm.) powstałych w wyniku wykonywania Umowy, bez dodatkowych oświadczeń Stron w tym zakresie, wraz z wyłącznym prawem do wykonywania i zezwalania na wykonywanie zależnych praw autorskich, na polach eksploatacji wskazanych w ust. 3. Równocześnie Wykonawca przenosi na Zamawiającego własność wszelkich egzemplarzy oraz nośników, na których utrwalono Utwory.</w:t>
      </w:r>
    </w:p>
    <w:p w:rsidR="005F757F" w:rsidRPr="005F757F" w:rsidRDefault="005F757F" w:rsidP="005F757F">
      <w:pPr>
        <w:numPr>
          <w:ilvl w:val="0"/>
          <w:numId w:val="17"/>
        </w:numPr>
        <w:autoSpaceDE w:val="0"/>
        <w:autoSpaceDN w:val="0"/>
        <w:adjustRightInd w:val="0"/>
        <w:spacing w:after="120" w:line="360" w:lineRule="auto"/>
        <w:ind w:left="284" w:hanging="284"/>
        <w:jc w:val="both"/>
        <w:rPr>
          <w:rFonts w:ascii="Garamond" w:hAnsi="Garamond" w:cs="Arial"/>
          <w:color w:val="000000"/>
          <w:sz w:val="22"/>
          <w:szCs w:val="22"/>
          <w:lang w:eastAsia="en-US"/>
        </w:rPr>
      </w:pPr>
      <w:r w:rsidRPr="005F757F">
        <w:rPr>
          <w:rFonts w:ascii="Garamond" w:hAnsi="Garamond" w:cs="Arial"/>
          <w:color w:val="000000"/>
          <w:sz w:val="22"/>
          <w:szCs w:val="22"/>
          <w:lang w:eastAsia="en-US"/>
        </w:rPr>
        <w:t xml:space="preserve">Przeniesienie autorskich praw majątkowych, wraz z wyłącznym prawem do wykonywania i zezwalania na wykonywanie zależnych praw autorskich, następuje z chwilą podpisania protokołu odbioru, o  którym mowa odpowiednio w § 3a ust. 5, w § 3b ust. 11 i w § 3c ust. 14 Umowy. </w:t>
      </w:r>
    </w:p>
    <w:p w:rsidR="005F757F" w:rsidRPr="005F757F" w:rsidRDefault="005F757F" w:rsidP="005F757F">
      <w:pPr>
        <w:numPr>
          <w:ilvl w:val="0"/>
          <w:numId w:val="17"/>
        </w:numPr>
        <w:autoSpaceDE w:val="0"/>
        <w:autoSpaceDN w:val="0"/>
        <w:adjustRightInd w:val="0"/>
        <w:spacing w:after="200" w:line="360" w:lineRule="auto"/>
        <w:ind w:left="284" w:hanging="284"/>
        <w:jc w:val="both"/>
        <w:rPr>
          <w:rFonts w:ascii="Garamond" w:hAnsi="Garamond" w:cs="Arial"/>
          <w:color w:val="000000"/>
          <w:sz w:val="22"/>
          <w:szCs w:val="22"/>
          <w:lang w:eastAsia="en-US"/>
        </w:rPr>
      </w:pPr>
      <w:r w:rsidRPr="005F757F">
        <w:rPr>
          <w:rFonts w:ascii="Garamond" w:hAnsi="Garamond" w:cs="Arial"/>
          <w:color w:val="000000"/>
          <w:sz w:val="22"/>
          <w:szCs w:val="22"/>
          <w:lang w:eastAsia="en-US"/>
        </w:rPr>
        <w:t xml:space="preserve">Zamawiający, z chwilą przeniesienia na niego autorskich praw majątkowych i praw zależnych do Utworów, zgodnie z postanowieniem ust. 1, będzie mógł korzystać z Utworów na następujących polach eksploatacji: </w:t>
      </w:r>
    </w:p>
    <w:p w:rsidR="005F757F" w:rsidRPr="005F757F" w:rsidRDefault="005F757F" w:rsidP="005F757F">
      <w:pPr>
        <w:numPr>
          <w:ilvl w:val="0"/>
          <w:numId w:val="26"/>
        </w:numPr>
        <w:autoSpaceDE w:val="0"/>
        <w:autoSpaceDN w:val="0"/>
        <w:adjustRightInd w:val="0"/>
        <w:spacing w:after="200" w:line="360" w:lineRule="auto"/>
        <w:jc w:val="both"/>
        <w:rPr>
          <w:rFonts w:ascii="Garamond" w:hAnsi="Garamond" w:cs="Arial"/>
          <w:color w:val="000000"/>
          <w:sz w:val="22"/>
          <w:szCs w:val="22"/>
          <w:lang w:eastAsia="en-US"/>
        </w:rPr>
      </w:pPr>
      <w:r w:rsidRPr="005F757F">
        <w:rPr>
          <w:rFonts w:ascii="Garamond" w:hAnsi="Garamond" w:cs="Arial"/>
          <w:color w:val="000000"/>
          <w:sz w:val="22"/>
          <w:szCs w:val="22"/>
          <w:lang w:eastAsia="en-US"/>
        </w:rPr>
        <w:t>utrwalanie i zwielokrotnianie dowolnymi technikami, w tym drukarskimi, poligraficznymi, reprograficznymi, informatycznymi, cyfrowymi, w tym kserokopie, slajdy, reprodukcje komputerowe, odręcznie i odmianami tych technik,</w:t>
      </w:r>
    </w:p>
    <w:p w:rsidR="005F757F" w:rsidRPr="005F757F" w:rsidRDefault="005F757F" w:rsidP="005F757F">
      <w:pPr>
        <w:numPr>
          <w:ilvl w:val="0"/>
          <w:numId w:val="26"/>
        </w:numPr>
        <w:autoSpaceDE w:val="0"/>
        <w:autoSpaceDN w:val="0"/>
        <w:adjustRightInd w:val="0"/>
        <w:spacing w:after="200" w:line="360" w:lineRule="auto"/>
        <w:jc w:val="both"/>
        <w:rPr>
          <w:rFonts w:ascii="Garamond" w:hAnsi="Garamond" w:cs="Arial"/>
          <w:color w:val="000000"/>
          <w:sz w:val="22"/>
          <w:szCs w:val="22"/>
          <w:lang w:eastAsia="en-US"/>
        </w:rPr>
      </w:pPr>
      <w:r w:rsidRPr="005F757F">
        <w:rPr>
          <w:rFonts w:ascii="Garamond" w:hAnsi="Garamond" w:cs="Arial"/>
          <w:color w:val="000000"/>
          <w:sz w:val="22"/>
          <w:szCs w:val="22"/>
          <w:lang w:eastAsia="en-US"/>
        </w:rPr>
        <w:t xml:space="preserve">utrwalanie i zwielokrotnianie w celu przechowywania, </w:t>
      </w:r>
    </w:p>
    <w:p w:rsidR="005F757F" w:rsidRPr="005F757F" w:rsidRDefault="005F757F" w:rsidP="005F757F">
      <w:pPr>
        <w:numPr>
          <w:ilvl w:val="0"/>
          <w:numId w:val="26"/>
        </w:numPr>
        <w:autoSpaceDE w:val="0"/>
        <w:autoSpaceDN w:val="0"/>
        <w:adjustRightInd w:val="0"/>
        <w:spacing w:after="200" w:line="360" w:lineRule="auto"/>
        <w:jc w:val="both"/>
        <w:rPr>
          <w:rFonts w:ascii="Garamond" w:hAnsi="Garamond" w:cs="Arial"/>
          <w:color w:val="000000"/>
          <w:sz w:val="22"/>
          <w:szCs w:val="22"/>
          <w:lang w:eastAsia="en-US"/>
        </w:rPr>
      </w:pPr>
      <w:r w:rsidRPr="005F757F">
        <w:rPr>
          <w:rFonts w:ascii="Garamond" w:hAnsi="Garamond" w:cs="Arial"/>
          <w:color w:val="000000"/>
          <w:sz w:val="22"/>
          <w:szCs w:val="22"/>
          <w:lang w:eastAsia="en-US"/>
        </w:rPr>
        <w:t>wykorzystywanie wielokrotne Utworu do realizacji celów, zadań i inwestycji Zamawiającego,</w:t>
      </w:r>
    </w:p>
    <w:p w:rsidR="005F757F" w:rsidRPr="005F757F" w:rsidRDefault="005F757F" w:rsidP="005F757F">
      <w:pPr>
        <w:numPr>
          <w:ilvl w:val="0"/>
          <w:numId w:val="26"/>
        </w:numPr>
        <w:autoSpaceDE w:val="0"/>
        <w:autoSpaceDN w:val="0"/>
        <w:adjustRightInd w:val="0"/>
        <w:spacing w:after="200" w:line="360" w:lineRule="auto"/>
        <w:jc w:val="both"/>
        <w:rPr>
          <w:rFonts w:ascii="Garamond" w:hAnsi="Garamond" w:cs="Arial"/>
          <w:color w:val="000000"/>
          <w:sz w:val="22"/>
          <w:szCs w:val="22"/>
          <w:lang w:eastAsia="en-US"/>
        </w:rPr>
      </w:pPr>
      <w:r w:rsidRPr="005F757F">
        <w:rPr>
          <w:rFonts w:ascii="Garamond" w:hAnsi="Garamond" w:cs="Arial"/>
          <w:color w:val="000000"/>
          <w:sz w:val="22"/>
          <w:szCs w:val="22"/>
          <w:lang w:eastAsia="en-US"/>
        </w:rPr>
        <w:t>wprowadzanie do pamięci komputera oraz systemów, którymi dysponuje Zamawiający,</w:t>
      </w:r>
    </w:p>
    <w:p w:rsidR="005F757F" w:rsidRPr="005F757F" w:rsidRDefault="005F757F" w:rsidP="005F757F">
      <w:pPr>
        <w:numPr>
          <w:ilvl w:val="0"/>
          <w:numId w:val="26"/>
        </w:numPr>
        <w:autoSpaceDE w:val="0"/>
        <w:autoSpaceDN w:val="0"/>
        <w:adjustRightInd w:val="0"/>
        <w:spacing w:after="200" w:line="360" w:lineRule="auto"/>
        <w:jc w:val="both"/>
        <w:rPr>
          <w:rFonts w:ascii="Garamond" w:hAnsi="Garamond" w:cs="Arial"/>
          <w:color w:val="000000"/>
          <w:sz w:val="22"/>
          <w:szCs w:val="22"/>
          <w:lang w:eastAsia="en-US"/>
        </w:rPr>
      </w:pPr>
      <w:r w:rsidRPr="005F757F">
        <w:rPr>
          <w:rFonts w:ascii="Garamond" w:hAnsi="Garamond" w:cs="Arial"/>
          <w:color w:val="000000"/>
          <w:sz w:val="22"/>
          <w:szCs w:val="22"/>
          <w:lang w:eastAsia="en-US"/>
        </w:rPr>
        <w:t>wprowadzanie do sieci komputerowych, w tym do Internetu,</w:t>
      </w:r>
    </w:p>
    <w:p w:rsidR="005F757F" w:rsidRPr="005F757F" w:rsidRDefault="005F757F" w:rsidP="005F757F">
      <w:pPr>
        <w:numPr>
          <w:ilvl w:val="0"/>
          <w:numId w:val="26"/>
        </w:numPr>
        <w:autoSpaceDE w:val="0"/>
        <w:autoSpaceDN w:val="0"/>
        <w:adjustRightInd w:val="0"/>
        <w:spacing w:after="200" w:line="360" w:lineRule="auto"/>
        <w:jc w:val="both"/>
        <w:rPr>
          <w:rFonts w:ascii="Garamond" w:hAnsi="Garamond" w:cs="Arial"/>
          <w:color w:val="000000"/>
          <w:sz w:val="22"/>
          <w:szCs w:val="22"/>
          <w:lang w:eastAsia="en-US"/>
        </w:rPr>
      </w:pPr>
      <w:r w:rsidRPr="005F757F">
        <w:rPr>
          <w:rFonts w:ascii="Garamond" w:hAnsi="Garamond" w:cs="Arial"/>
          <w:color w:val="000000"/>
          <w:sz w:val="22"/>
          <w:szCs w:val="22"/>
          <w:lang w:eastAsia="en-US"/>
        </w:rPr>
        <w:t xml:space="preserve"> wykorzystanie w zakresie koniecznym dla prawidłowej eksploatacji Utworu na potrzeby Zamawiającego w dowolnym miejscu i czasie, w dowolnej liczbie,</w:t>
      </w:r>
    </w:p>
    <w:p w:rsidR="005F757F" w:rsidRPr="005F757F" w:rsidRDefault="005F757F" w:rsidP="005F757F">
      <w:pPr>
        <w:numPr>
          <w:ilvl w:val="0"/>
          <w:numId w:val="26"/>
        </w:numPr>
        <w:autoSpaceDE w:val="0"/>
        <w:autoSpaceDN w:val="0"/>
        <w:adjustRightInd w:val="0"/>
        <w:spacing w:after="200" w:line="360" w:lineRule="auto"/>
        <w:jc w:val="both"/>
        <w:rPr>
          <w:rFonts w:ascii="Garamond" w:hAnsi="Garamond" w:cs="Arial"/>
          <w:color w:val="000000"/>
          <w:sz w:val="22"/>
          <w:szCs w:val="22"/>
          <w:lang w:eastAsia="en-US"/>
        </w:rPr>
      </w:pPr>
      <w:r w:rsidRPr="005F757F">
        <w:rPr>
          <w:rFonts w:ascii="Garamond" w:hAnsi="Garamond" w:cs="Arial"/>
          <w:color w:val="000000"/>
          <w:sz w:val="22"/>
          <w:szCs w:val="22"/>
          <w:lang w:eastAsia="en-US"/>
        </w:rPr>
        <w:t>użyczenie, najem, dzierżawa,</w:t>
      </w:r>
    </w:p>
    <w:p w:rsidR="005F757F" w:rsidRPr="005F757F" w:rsidRDefault="005F757F" w:rsidP="005F757F">
      <w:pPr>
        <w:numPr>
          <w:ilvl w:val="0"/>
          <w:numId w:val="26"/>
        </w:numPr>
        <w:autoSpaceDE w:val="0"/>
        <w:autoSpaceDN w:val="0"/>
        <w:adjustRightInd w:val="0"/>
        <w:spacing w:after="200" w:line="360" w:lineRule="auto"/>
        <w:jc w:val="both"/>
        <w:rPr>
          <w:rFonts w:ascii="Garamond" w:hAnsi="Garamond" w:cs="Arial"/>
          <w:color w:val="000000"/>
          <w:sz w:val="22"/>
          <w:szCs w:val="22"/>
          <w:lang w:eastAsia="en-US"/>
        </w:rPr>
      </w:pPr>
      <w:r w:rsidRPr="005F757F">
        <w:rPr>
          <w:rFonts w:ascii="Garamond" w:hAnsi="Garamond" w:cs="Arial"/>
          <w:color w:val="000000"/>
          <w:sz w:val="22"/>
          <w:szCs w:val="22"/>
          <w:lang w:eastAsia="en-US"/>
        </w:rPr>
        <w:t>rozpowszechnianie w inny sposób, w tym: wprowadzanie do obrotu, ekspozycja, publikowanie części lub całości, wystawienie, wyświetlenie, odtworzenie oraz nadawanie i  reemitowanie, a także publiczne udostępnianie utworu w taki sposób, aby każdy mógł mieć do niego dostęp w miejscu i w czasie przez siebie wybranym,</w:t>
      </w:r>
    </w:p>
    <w:p w:rsidR="005F757F" w:rsidRPr="005F757F" w:rsidRDefault="005F757F" w:rsidP="005F757F">
      <w:pPr>
        <w:numPr>
          <w:ilvl w:val="0"/>
          <w:numId w:val="26"/>
        </w:numPr>
        <w:autoSpaceDE w:val="0"/>
        <w:autoSpaceDN w:val="0"/>
        <w:adjustRightInd w:val="0"/>
        <w:spacing w:after="200" w:line="360" w:lineRule="auto"/>
        <w:jc w:val="both"/>
        <w:rPr>
          <w:rFonts w:ascii="Garamond" w:hAnsi="Garamond" w:cs="Arial"/>
          <w:color w:val="000000"/>
          <w:sz w:val="22"/>
          <w:szCs w:val="22"/>
          <w:lang w:eastAsia="en-US"/>
        </w:rPr>
      </w:pPr>
      <w:r w:rsidRPr="005F757F">
        <w:rPr>
          <w:rFonts w:ascii="Garamond" w:hAnsi="Garamond" w:cs="Arial"/>
          <w:color w:val="000000"/>
          <w:sz w:val="22"/>
          <w:szCs w:val="22"/>
          <w:lang w:eastAsia="en-US"/>
        </w:rPr>
        <w:lastRenderedPageBreak/>
        <w:t>opracowanie, przetwarzanie, wprowadzanie zmian, poprawek i modyfikacji oraz tworzenie nowych funkcjonalności Utworu.</w:t>
      </w:r>
    </w:p>
    <w:p w:rsidR="005F757F" w:rsidRPr="005F757F" w:rsidRDefault="005F757F" w:rsidP="005F757F">
      <w:pPr>
        <w:numPr>
          <w:ilvl w:val="0"/>
          <w:numId w:val="17"/>
        </w:numPr>
        <w:autoSpaceDE w:val="0"/>
        <w:autoSpaceDN w:val="0"/>
        <w:adjustRightInd w:val="0"/>
        <w:spacing w:after="120" w:line="360" w:lineRule="auto"/>
        <w:ind w:left="284" w:hanging="284"/>
        <w:jc w:val="both"/>
        <w:rPr>
          <w:rFonts w:ascii="Garamond" w:hAnsi="Garamond" w:cs="Arial"/>
          <w:color w:val="000000"/>
          <w:sz w:val="22"/>
          <w:szCs w:val="22"/>
          <w:lang w:eastAsia="en-US"/>
        </w:rPr>
      </w:pPr>
      <w:r w:rsidRPr="005F757F">
        <w:rPr>
          <w:rFonts w:ascii="Garamond" w:hAnsi="Garamond" w:cs="Arial"/>
          <w:color w:val="000000"/>
          <w:sz w:val="22"/>
          <w:szCs w:val="22"/>
          <w:lang w:eastAsia="en-US"/>
        </w:rPr>
        <w:t>W przypadku dochodzenia przez osobę trzecią roszczeń</w:t>
      </w:r>
      <w:r w:rsidRPr="005F757F" w:rsidDel="006E596B">
        <w:rPr>
          <w:rFonts w:ascii="Garamond" w:hAnsi="Garamond" w:cs="Arial"/>
          <w:color w:val="000000"/>
          <w:sz w:val="22"/>
          <w:szCs w:val="22"/>
          <w:lang w:eastAsia="en-US"/>
        </w:rPr>
        <w:t xml:space="preserve"> </w:t>
      </w:r>
      <w:r w:rsidRPr="005F757F">
        <w:rPr>
          <w:rFonts w:ascii="Garamond" w:hAnsi="Garamond" w:cs="Arial"/>
          <w:color w:val="000000"/>
          <w:sz w:val="22"/>
          <w:szCs w:val="22"/>
          <w:lang w:eastAsia="en-US"/>
        </w:rPr>
        <w:t>przeciwko Zamawiającemu z tytułu naruszenia przez Zamawiającego praw autorskich lub innych praw i uprawnień do Utworów, Zamawiający niezwłocznie zawiadomi Wykonawcę o takich roszczeniach, wezwie go do udziału w sprawie i umożliwi mu zajęcie stanowiska. Wykonawca pokryje wszelkie koszty zasądzone na rzecz osoby trzeciej w związku z dochodzonym roszczeniem stwierdzone prawomocnym orzeczeniem sądu lub ugodą zawartą przed sądem oraz ewentualne koszty procesu poniesione przez Zamawiającego, w tym koszty procesu zwrócone przeciwnikowi na jego żądanie, na podstawie art. 98 § 1 Kodeksu postępowania cywilnego.</w:t>
      </w:r>
    </w:p>
    <w:p w:rsidR="005F757F" w:rsidRPr="005F757F" w:rsidRDefault="005F757F" w:rsidP="005F757F">
      <w:pPr>
        <w:numPr>
          <w:ilvl w:val="0"/>
          <w:numId w:val="17"/>
        </w:numPr>
        <w:autoSpaceDE w:val="0"/>
        <w:autoSpaceDN w:val="0"/>
        <w:adjustRightInd w:val="0"/>
        <w:spacing w:after="120" w:line="360" w:lineRule="auto"/>
        <w:ind w:left="284" w:hanging="284"/>
        <w:jc w:val="both"/>
        <w:rPr>
          <w:rFonts w:ascii="Garamond" w:hAnsi="Garamond" w:cs="Arial"/>
          <w:color w:val="000000"/>
          <w:sz w:val="22"/>
          <w:szCs w:val="22"/>
          <w:lang w:eastAsia="en-US"/>
        </w:rPr>
      </w:pPr>
      <w:r w:rsidRPr="005F757F">
        <w:rPr>
          <w:rFonts w:ascii="Garamond" w:hAnsi="Garamond" w:cs="Arial"/>
          <w:color w:val="000000"/>
          <w:sz w:val="22"/>
          <w:szCs w:val="22"/>
          <w:lang w:eastAsia="en-US"/>
        </w:rPr>
        <w:t>Przeniesienie autorskich praw majątkowych wraz z wyłącznym prawem do wykonywania i zezwalania na wykonywanie zależnych praw autorskich nie jest ograniczone co do czasu ani terytorium i obejmuje rozporządzanie i korzystanie z Utworów, o których mowa w ust. 1 i ich opracowań zarówno w całości, jak i w częściach, samodzielnie, jak i w ramach materiałów wydawanych przez Zamawiającego.</w:t>
      </w:r>
    </w:p>
    <w:p w:rsidR="005F757F" w:rsidRPr="005F757F" w:rsidRDefault="005F757F" w:rsidP="005F757F">
      <w:pPr>
        <w:numPr>
          <w:ilvl w:val="0"/>
          <w:numId w:val="17"/>
        </w:numPr>
        <w:autoSpaceDE w:val="0"/>
        <w:autoSpaceDN w:val="0"/>
        <w:adjustRightInd w:val="0"/>
        <w:spacing w:after="120" w:line="360" w:lineRule="auto"/>
        <w:ind w:left="284" w:hanging="284"/>
        <w:jc w:val="both"/>
        <w:rPr>
          <w:rFonts w:ascii="Garamond" w:hAnsi="Garamond" w:cs="Arial"/>
          <w:color w:val="000000"/>
          <w:sz w:val="22"/>
          <w:szCs w:val="22"/>
          <w:lang w:eastAsia="en-US"/>
        </w:rPr>
      </w:pPr>
      <w:r w:rsidRPr="005F757F">
        <w:rPr>
          <w:rFonts w:ascii="Garamond" w:hAnsi="Garamond" w:cs="Arial"/>
          <w:color w:val="000000"/>
          <w:sz w:val="22"/>
          <w:szCs w:val="22"/>
          <w:lang w:eastAsia="en-US"/>
        </w:rPr>
        <w:t xml:space="preserve">Zamawiającemu przysługuje prawo przenoszenia nabytych praw lub uzyskanych zgód i zezwoleń w  całości lub w części na osoby trzecie. </w:t>
      </w:r>
    </w:p>
    <w:p w:rsidR="005F757F" w:rsidRPr="005F757F" w:rsidRDefault="005F757F" w:rsidP="005F757F">
      <w:pPr>
        <w:numPr>
          <w:ilvl w:val="0"/>
          <w:numId w:val="17"/>
        </w:numPr>
        <w:autoSpaceDE w:val="0"/>
        <w:autoSpaceDN w:val="0"/>
        <w:adjustRightInd w:val="0"/>
        <w:spacing w:after="120" w:line="360" w:lineRule="auto"/>
        <w:ind w:left="284" w:hanging="284"/>
        <w:jc w:val="both"/>
        <w:rPr>
          <w:rFonts w:ascii="Garamond" w:hAnsi="Garamond" w:cs="Arial"/>
          <w:color w:val="000000"/>
          <w:sz w:val="22"/>
          <w:szCs w:val="22"/>
          <w:lang w:eastAsia="en-US"/>
        </w:rPr>
      </w:pPr>
      <w:r w:rsidRPr="005F757F">
        <w:rPr>
          <w:rFonts w:ascii="Garamond" w:hAnsi="Garamond" w:cs="Arial"/>
          <w:color w:val="000000"/>
          <w:sz w:val="22"/>
          <w:szCs w:val="22"/>
          <w:lang w:eastAsia="en-US"/>
        </w:rPr>
        <w:t xml:space="preserve">Zamawiający samodzielnie ustala sposób, formę, miejsce i termin eksploatacji Utworów powstałych w  związku z wykonaniem Umowy. </w:t>
      </w:r>
    </w:p>
    <w:p w:rsidR="005F757F" w:rsidRPr="005F757F" w:rsidRDefault="005F757F" w:rsidP="005F757F">
      <w:pPr>
        <w:numPr>
          <w:ilvl w:val="0"/>
          <w:numId w:val="17"/>
        </w:numPr>
        <w:autoSpaceDE w:val="0"/>
        <w:autoSpaceDN w:val="0"/>
        <w:adjustRightInd w:val="0"/>
        <w:spacing w:after="120" w:line="360" w:lineRule="auto"/>
        <w:ind w:left="284" w:hanging="284"/>
        <w:jc w:val="both"/>
        <w:rPr>
          <w:rFonts w:ascii="Garamond" w:hAnsi="Garamond" w:cs="Arial"/>
          <w:color w:val="000000"/>
          <w:sz w:val="22"/>
          <w:szCs w:val="22"/>
          <w:lang w:eastAsia="en-US"/>
        </w:rPr>
      </w:pPr>
      <w:r w:rsidRPr="005F757F">
        <w:rPr>
          <w:rFonts w:ascii="Garamond" w:hAnsi="Garamond" w:cs="Arial"/>
          <w:color w:val="000000"/>
          <w:sz w:val="22"/>
          <w:szCs w:val="22"/>
          <w:lang w:eastAsia="en-US"/>
        </w:rPr>
        <w:t>Za przeniesienie autorskich praw majątkowych określonych w niniejszym paragrafie, za dalsze przenoszenie tych praw, a także za przeniesienie prawa własności egzemplarzy Utworów oraz nośników, na których Utwory zostaną utrwalone oraz za udzielenie zgody na wykonywanie przez Zamawiającego praw zależnych, a także za przeniesienie na Zamawiającego prawa do zezwalania na wykonywanie zależnego prawa autorskiego Wykonawcy nie przysługuje odrębne wynagrodzenie poza wynagrodzeniem określonym w § 4 ust. 1.</w:t>
      </w:r>
    </w:p>
    <w:p w:rsidR="005F757F" w:rsidRPr="005F757F" w:rsidRDefault="005F757F" w:rsidP="005F757F">
      <w:pPr>
        <w:spacing w:after="120" w:line="360" w:lineRule="auto"/>
        <w:jc w:val="center"/>
        <w:rPr>
          <w:rFonts w:ascii="Garamond" w:eastAsia="Calibri" w:hAnsi="Garamond" w:cs="Arial"/>
          <w:b/>
          <w:sz w:val="22"/>
          <w:szCs w:val="22"/>
          <w:lang w:eastAsia="en-US"/>
        </w:rPr>
      </w:pPr>
      <w:r w:rsidRPr="005F757F">
        <w:rPr>
          <w:rFonts w:ascii="Garamond" w:eastAsia="Calibri" w:hAnsi="Garamond" w:cs="Arial"/>
          <w:b/>
          <w:sz w:val="22"/>
          <w:szCs w:val="22"/>
          <w:lang w:eastAsia="en-US"/>
        </w:rPr>
        <w:t>Zmiany w Umowie</w:t>
      </w:r>
    </w:p>
    <w:p w:rsidR="005F757F" w:rsidRPr="005F757F" w:rsidRDefault="005F757F" w:rsidP="005F757F">
      <w:pPr>
        <w:spacing w:after="120" w:line="360" w:lineRule="auto"/>
        <w:jc w:val="center"/>
        <w:rPr>
          <w:rFonts w:ascii="Garamond" w:eastAsia="Calibri" w:hAnsi="Garamond" w:cs="Arial"/>
          <w:b/>
          <w:sz w:val="22"/>
          <w:szCs w:val="22"/>
          <w:lang w:eastAsia="en-US"/>
        </w:rPr>
      </w:pPr>
      <w:r w:rsidRPr="005F757F">
        <w:rPr>
          <w:rFonts w:ascii="Garamond" w:eastAsia="Calibri" w:hAnsi="Garamond" w:cs="Arial"/>
          <w:b/>
          <w:sz w:val="22"/>
          <w:szCs w:val="22"/>
          <w:lang w:eastAsia="en-US"/>
        </w:rPr>
        <w:t>§ 6</w:t>
      </w:r>
    </w:p>
    <w:p w:rsidR="005F757F" w:rsidRPr="005F757F" w:rsidRDefault="005F757F" w:rsidP="005F757F">
      <w:pPr>
        <w:spacing w:line="360" w:lineRule="auto"/>
        <w:contextualSpacing/>
        <w:jc w:val="both"/>
        <w:rPr>
          <w:rFonts w:ascii="Garamond" w:hAnsi="Garamond" w:cs="Arial"/>
          <w:sz w:val="22"/>
          <w:szCs w:val="22"/>
        </w:rPr>
      </w:pPr>
      <w:r w:rsidRPr="005F757F">
        <w:rPr>
          <w:rFonts w:ascii="Garamond" w:hAnsi="Garamond" w:cs="Arial"/>
          <w:sz w:val="22"/>
          <w:szCs w:val="22"/>
        </w:rPr>
        <w:t>1. Zmiany treści Umowy mogą być dokonywane wyłącznie w formie pisemnej pod rygorem nieważności i  wyłącznie w zakresie:</w:t>
      </w:r>
    </w:p>
    <w:p w:rsidR="005F757F" w:rsidRPr="005F757F" w:rsidRDefault="005F757F" w:rsidP="005F757F">
      <w:pPr>
        <w:numPr>
          <w:ilvl w:val="1"/>
          <w:numId w:val="20"/>
        </w:numPr>
        <w:spacing w:after="200" w:line="360" w:lineRule="auto"/>
        <w:ind w:left="709" w:hanging="425"/>
        <w:contextualSpacing/>
        <w:jc w:val="both"/>
        <w:rPr>
          <w:rFonts w:ascii="Garamond" w:hAnsi="Garamond" w:cs="Arial"/>
          <w:sz w:val="22"/>
          <w:szCs w:val="22"/>
        </w:rPr>
      </w:pPr>
      <w:r w:rsidRPr="005F757F">
        <w:rPr>
          <w:rFonts w:ascii="Garamond" w:hAnsi="Garamond" w:cs="Arial"/>
          <w:sz w:val="22"/>
          <w:szCs w:val="22"/>
        </w:rPr>
        <w:t>okresu wykonywania Umowy (skrócenie/wydłużenie) z uwagi na wstrzymanie/przerwanie wykonania Produktów z przyczyn zależnych od Zamawiającego lub będących następstwem działania siły wyższej – w zakresie dostosowania Umowy do tych zmian,</w:t>
      </w:r>
    </w:p>
    <w:p w:rsidR="005F757F" w:rsidRPr="005F757F" w:rsidRDefault="005F757F" w:rsidP="005F757F">
      <w:pPr>
        <w:numPr>
          <w:ilvl w:val="1"/>
          <w:numId w:val="20"/>
        </w:numPr>
        <w:spacing w:after="200" w:line="360" w:lineRule="auto"/>
        <w:ind w:left="709" w:hanging="425"/>
        <w:contextualSpacing/>
        <w:jc w:val="both"/>
        <w:rPr>
          <w:rFonts w:ascii="Garamond" w:hAnsi="Garamond" w:cs="Arial"/>
          <w:sz w:val="22"/>
          <w:szCs w:val="22"/>
        </w:rPr>
      </w:pPr>
      <w:r w:rsidRPr="005F757F">
        <w:rPr>
          <w:rFonts w:ascii="Garamond" w:hAnsi="Garamond" w:cs="Arial"/>
          <w:sz w:val="22"/>
          <w:szCs w:val="22"/>
        </w:rPr>
        <w:t>sposobu wykonania części Produktów uzasadnionej przyczynami leżącymi po stronie Zamawiającego,</w:t>
      </w:r>
    </w:p>
    <w:p w:rsidR="005F757F" w:rsidRPr="005F757F" w:rsidRDefault="005F757F" w:rsidP="005F757F">
      <w:pPr>
        <w:numPr>
          <w:ilvl w:val="1"/>
          <w:numId w:val="20"/>
        </w:numPr>
        <w:spacing w:after="200" w:line="360" w:lineRule="auto"/>
        <w:ind w:left="284"/>
        <w:contextualSpacing/>
        <w:jc w:val="both"/>
        <w:rPr>
          <w:rFonts w:ascii="Garamond" w:hAnsi="Garamond" w:cs="Arial"/>
          <w:sz w:val="22"/>
          <w:szCs w:val="22"/>
        </w:rPr>
      </w:pPr>
      <w:r w:rsidRPr="005F757F">
        <w:rPr>
          <w:rFonts w:ascii="Garamond" w:hAnsi="Garamond" w:cs="Arial"/>
          <w:sz w:val="22"/>
          <w:szCs w:val="22"/>
        </w:rPr>
        <w:lastRenderedPageBreak/>
        <w:t>dostosowania postanowień Umowy do zmiany powszechnie obowiązujących przepisów prawa,</w:t>
      </w:r>
    </w:p>
    <w:p w:rsidR="005F757F" w:rsidRPr="005F757F" w:rsidRDefault="005F757F" w:rsidP="005F757F">
      <w:pPr>
        <w:numPr>
          <w:ilvl w:val="1"/>
          <w:numId w:val="20"/>
        </w:numPr>
        <w:spacing w:after="200" w:line="360" w:lineRule="auto"/>
        <w:ind w:left="284"/>
        <w:contextualSpacing/>
        <w:jc w:val="both"/>
        <w:rPr>
          <w:rFonts w:ascii="Garamond" w:hAnsi="Garamond" w:cs="Arial"/>
          <w:sz w:val="22"/>
          <w:szCs w:val="22"/>
        </w:rPr>
      </w:pPr>
      <w:r w:rsidRPr="005F757F">
        <w:rPr>
          <w:rFonts w:ascii="Garamond" w:hAnsi="Garamond" w:cs="Arial"/>
          <w:sz w:val="22"/>
          <w:szCs w:val="22"/>
        </w:rPr>
        <w:t>terminu wykonania Produktów i sposobu ich wykonania w przypadku:</w:t>
      </w:r>
    </w:p>
    <w:p w:rsidR="005F757F" w:rsidRPr="005F757F" w:rsidRDefault="005F757F" w:rsidP="005F757F">
      <w:pPr>
        <w:numPr>
          <w:ilvl w:val="0"/>
          <w:numId w:val="21"/>
        </w:numPr>
        <w:tabs>
          <w:tab w:val="left" w:pos="284"/>
        </w:tabs>
        <w:spacing w:after="200" w:line="360" w:lineRule="auto"/>
        <w:ind w:left="1134"/>
        <w:contextualSpacing/>
        <w:jc w:val="both"/>
        <w:rPr>
          <w:rFonts w:ascii="Garamond" w:hAnsi="Garamond" w:cs="Arial"/>
          <w:sz w:val="22"/>
          <w:szCs w:val="22"/>
        </w:rPr>
      </w:pPr>
      <w:r w:rsidRPr="005F757F">
        <w:rPr>
          <w:rFonts w:ascii="Garamond" w:hAnsi="Garamond" w:cs="Arial"/>
          <w:sz w:val="22"/>
          <w:szCs w:val="22"/>
        </w:rPr>
        <w:t>wprowadzenia z inicjatywy Zamawiającego lub Wykonawcy nowych rozwiązań technologicznych, które pojawiły się na rynku, o ile zmiany takie są korzystne dla Zamawiającego i nie mogły być znane Stronom w chwili zawarcia Umowy,</w:t>
      </w:r>
    </w:p>
    <w:p w:rsidR="005F757F" w:rsidRPr="005F757F" w:rsidRDefault="005F757F" w:rsidP="005F757F">
      <w:pPr>
        <w:numPr>
          <w:ilvl w:val="0"/>
          <w:numId w:val="21"/>
        </w:numPr>
        <w:spacing w:after="200" w:line="360" w:lineRule="auto"/>
        <w:ind w:left="1134"/>
        <w:contextualSpacing/>
        <w:jc w:val="both"/>
        <w:rPr>
          <w:rFonts w:ascii="Garamond" w:hAnsi="Garamond" w:cs="Arial"/>
          <w:sz w:val="22"/>
          <w:szCs w:val="22"/>
        </w:rPr>
      </w:pPr>
      <w:r w:rsidRPr="005F757F">
        <w:rPr>
          <w:rFonts w:ascii="Garamond" w:hAnsi="Garamond" w:cs="Arial"/>
          <w:sz w:val="22"/>
          <w:szCs w:val="22"/>
        </w:rPr>
        <w:t>konieczności wprowadzenia nowych rozwiązań technologicznych, z uwagi na wycofanie z rynku dotychczasowych rozwiązań technologicznych,</w:t>
      </w:r>
    </w:p>
    <w:p w:rsidR="005F757F" w:rsidRPr="005F757F" w:rsidRDefault="005F757F" w:rsidP="005F757F">
      <w:pPr>
        <w:numPr>
          <w:ilvl w:val="1"/>
          <w:numId w:val="20"/>
        </w:numPr>
        <w:spacing w:after="200" w:line="360" w:lineRule="auto"/>
        <w:ind w:left="284"/>
        <w:contextualSpacing/>
        <w:jc w:val="both"/>
        <w:rPr>
          <w:rFonts w:ascii="Garamond" w:hAnsi="Garamond" w:cs="Arial"/>
          <w:szCs w:val="20"/>
        </w:rPr>
      </w:pPr>
      <w:r w:rsidRPr="005F757F">
        <w:rPr>
          <w:rFonts w:ascii="Garamond" w:hAnsi="Garamond" w:cs="Arial"/>
          <w:sz w:val="22"/>
          <w:szCs w:val="22"/>
        </w:rPr>
        <w:t xml:space="preserve">zmniejszenia liczby zamawianych materiałów promocyjnych zgodnie z § 3c ust. 20. </w:t>
      </w:r>
    </w:p>
    <w:p w:rsidR="005F757F" w:rsidRPr="005F757F" w:rsidRDefault="005F757F" w:rsidP="005F757F">
      <w:pPr>
        <w:numPr>
          <w:ilvl w:val="0"/>
          <w:numId w:val="27"/>
        </w:numPr>
        <w:tabs>
          <w:tab w:val="num" w:pos="709"/>
        </w:tabs>
        <w:spacing w:after="200" w:line="360" w:lineRule="auto"/>
        <w:ind w:left="709" w:hanging="425"/>
        <w:contextualSpacing/>
        <w:jc w:val="both"/>
        <w:rPr>
          <w:rFonts w:ascii="Garamond" w:hAnsi="Garamond" w:cs="Arial"/>
          <w:sz w:val="22"/>
          <w:szCs w:val="22"/>
        </w:rPr>
      </w:pPr>
      <w:r w:rsidRPr="005F757F">
        <w:rPr>
          <w:rFonts w:ascii="Garamond" w:hAnsi="Garamond" w:cs="Arial"/>
          <w:sz w:val="22"/>
          <w:szCs w:val="22"/>
        </w:rPr>
        <w:t>W przypadku wystąpienia okoliczności skutkujących koniecznością dokonania zmiany Umowy, o których mowa w ust. 1, Zamawiający każdorazowo niezwłocznie poinformuje o tym Wykonawcę na  piśmie.</w:t>
      </w:r>
    </w:p>
    <w:p w:rsidR="005F757F" w:rsidRPr="005F757F" w:rsidRDefault="005F757F" w:rsidP="005F757F">
      <w:pPr>
        <w:numPr>
          <w:ilvl w:val="0"/>
          <w:numId w:val="27"/>
        </w:numPr>
        <w:spacing w:after="200" w:line="360" w:lineRule="auto"/>
        <w:ind w:hanging="502"/>
        <w:contextualSpacing/>
        <w:jc w:val="both"/>
        <w:rPr>
          <w:rFonts w:ascii="Garamond" w:eastAsia="Calibri" w:hAnsi="Garamond"/>
          <w:sz w:val="22"/>
          <w:szCs w:val="22"/>
          <w:lang w:eastAsia="en-US"/>
        </w:rPr>
      </w:pPr>
      <w:r w:rsidRPr="005F757F">
        <w:rPr>
          <w:rFonts w:ascii="Garamond" w:eastAsia="Calibri" w:hAnsi="Garamond"/>
          <w:sz w:val="22"/>
          <w:szCs w:val="22"/>
          <w:lang w:eastAsia="en-US"/>
        </w:rPr>
        <w:t>Strony postanawiają, że w przypadku zmian:</w:t>
      </w:r>
    </w:p>
    <w:p w:rsidR="005F757F" w:rsidRPr="005F757F" w:rsidRDefault="005F757F" w:rsidP="005F757F">
      <w:pPr>
        <w:spacing w:after="200" w:line="360" w:lineRule="auto"/>
        <w:ind w:left="786"/>
        <w:contextualSpacing/>
        <w:jc w:val="both"/>
        <w:rPr>
          <w:rFonts w:ascii="Garamond" w:eastAsia="Calibri" w:hAnsi="Garamond"/>
          <w:sz w:val="22"/>
          <w:szCs w:val="22"/>
          <w:lang w:eastAsia="en-US"/>
        </w:rPr>
      </w:pPr>
      <w:r w:rsidRPr="005F757F">
        <w:rPr>
          <w:rFonts w:ascii="Garamond" w:eastAsia="Calibri" w:hAnsi="Garamond"/>
          <w:sz w:val="22"/>
          <w:szCs w:val="22"/>
          <w:lang w:eastAsia="en-US"/>
        </w:rPr>
        <w:t>1) stawki podatku od towarów i usług,</w:t>
      </w:r>
    </w:p>
    <w:p w:rsidR="005F757F" w:rsidRPr="005F757F" w:rsidRDefault="005F757F" w:rsidP="005F757F">
      <w:pPr>
        <w:spacing w:after="200" w:line="360" w:lineRule="auto"/>
        <w:ind w:left="993" w:hanging="207"/>
        <w:contextualSpacing/>
        <w:jc w:val="both"/>
        <w:rPr>
          <w:rFonts w:ascii="Garamond" w:eastAsia="Calibri" w:hAnsi="Garamond"/>
          <w:sz w:val="22"/>
          <w:szCs w:val="22"/>
          <w:lang w:eastAsia="en-US"/>
        </w:rPr>
      </w:pPr>
      <w:r w:rsidRPr="005F757F">
        <w:rPr>
          <w:rFonts w:ascii="Garamond" w:eastAsia="Calibri" w:hAnsi="Garamond"/>
          <w:sz w:val="22"/>
          <w:szCs w:val="22"/>
          <w:lang w:eastAsia="en-US"/>
        </w:rPr>
        <w:t>2)</w:t>
      </w:r>
      <w:r w:rsidRPr="005F757F">
        <w:rPr>
          <w:rFonts w:ascii="Garamond" w:eastAsia="Calibri" w:hAnsi="Garamond"/>
          <w:sz w:val="22"/>
          <w:szCs w:val="22"/>
          <w:lang w:eastAsia="en-US"/>
        </w:rPr>
        <w:tab/>
        <w:t>wysokości minimalnego wynagrodzenia za pracę albo wysokości minimalnej stawki godzinowej, ustalonych na podstawie przepisów ustawy z dnia 10 października 2002 r. o minimalnym wynagrodzeniu za pracę (tj. Dz. U. z 2017 r. poz. 847),</w:t>
      </w:r>
    </w:p>
    <w:p w:rsidR="005F757F" w:rsidRPr="005F757F" w:rsidRDefault="005F757F" w:rsidP="005F757F">
      <w:pPr>
        <w:spacing w:after="200" w:line="360" w:lineRule="auto"/>
        <w:ind w:left="786"/>
        <w:contextualSpacing/>
        <w:jc w:val="both"/>
        <w:rPr>
          <w:rFonts w:ascii="Garamond" w:eastAsia="Calibri" w:hAnsi="Garamond"/>
          <w:sz w:val="22"/>
          <w:szCs w:val="22"/>
          <w:lang w:eastAsia="en-US"/>
        </w:rPr>
      </w:pPr>
      <w:r w:rsidRPr="005F757F">
        <w:rPr>
          <w:rFonts w:ascii="Garamond" w:eastAsia="Calibri" w:hAnsi="Garamond"/>
          <w:sz w:val="22"/>
          <w:szCs w:val="22"/>
          <w:lang w:eastAsia="en-US"/>
        </w:rPr>
        <w:t xml:space="preserve">3) zasad podlegania ubezpieczeniom społecznym lub ubezpieczeniu zdrowotnemu lub </w:t>
      </w:r>
    </w:p>
    <w:p w:rsidR="005F757F" w:rsidRPr="005F757F" w:rsidRDefault="005F757F" w:rsidP="005F757F">
      <w:pPr>
        <w:spacing w:after="200" w:line="360" w:lineRule="auto"/>
        <w:ind w:left="786"/>
        <w:contextualSpacing/>
        <w:jc w:val="both"/>
        <w:rPr>
          <w:rFonts w:ascii="Garamond" w:eastAsia="Calibri" w:hAnsi="Garamond"/>
          <w:sz w:val="22"/>
          <w:szCs w:val="22"/>
          <w:lang w:eastAsia="en-US"/>
        </w:rPr>
      </w:pPr>
      <w:r w:rsidRPr="005F757F">
        <w:rPr>
          <w:rFonts w:ascii="Garamond" w:eastAsia="Calibri" w:hAnsi="Garamond"/>
          <w:sz w:val="22"/>
          <w:szCs w:val="22"/>
          <w:lang w:eastAsia="en-US"/>
        </w:rPr>
        <w:t>4) wysokości stawki składki na ubezpieczenia społeczne lub zdrowotne,</w:t>
      </w:r>
    </w:p>
    <w:p w:rsidR="005F757F" w:rsidRPr="005F757F" w:rsidRDefault="005F757F" w:rsidP="005F757F">
      <w:pPr>
        <w:spacing w:after="200" w:line="360" w:lineRule="auto"/>
        <w:ind w:left="786"/>
        <w:contextualSpacing/>
        <w:jc w:val="both"/>
        <w:rPr>
          <w:rFonts w:ascii="Garamond" w:eastAsia="Calibri" w:hAnsi="Garamond"/>
          <w:sz w:val="22"/>
          <w:szCs w:val="22"/>
          <w:lang w:eastAsia="en-US"/>
        </w:rPr>
      </w:pPr>
      <w:r w:rsidRPr="005F757F">
        <w:rPr>
          <w:rFonts w:ascii="Garamond" w:eastAsia="Calibri" w:hAnsi="Garamond"/>
          <w:sz w:val="22"/>
          <w:szCs w:val="22"/>
          <w:lang w:eastAsia="en-US"/>
        </w:rPr>
        <w:t xml:space="preserve">wprowadzą do Umowy zmianę dotyczącą wysokości wynagrodzenia, odpowiednio do kwoty, o jaką wskutek tych zmian zmieni się koszt wykonania zamówienia przez Wykonawcę. </w:t>
      </w:r>
    </w:p>
    <w:p w:rsidR="005F757F" w:rsidRPr="005F757F" w:rsidRDefault="005F757F" w:rsidP="005F757F">
      <w:pPr>
        <w:numPr>
          <w:ilvl w:val="0"/>
          <w:numId w:val="27"/>
        </w:numPr>
        <w:spacing w:after="200" w:line="360" w:lineRule="auto"/>
        <w:contextualSpacing/>
        <w:jc w:val="both"/>
        <w:rPr>
          <w:rFonts w:ascii="Garamond" w:eastAsia="Calibri" w:hAnsi="Garamond"/>
          <w:sz w:val="22"/>
          <w:szCs w:val="22"/>
          <w:lang w:eastAsia="en-US"/>
        </w:rPr>
      </w:pPr>
      <w:r w:rsidRPr="005F757F">
        <w:rPr>
          <w:rFonts w:ascii="Garamond" w:eastAsia="Calibri" w:hAnsi="Garamond"/>
          <w:sz w:val="22"/>
          <w:szCs w:val="22"/>
          <w:lang w:eastAsia="en-US"/>
        </w:rPr>
        <w:t xml:space="preserve">W celu wykazania wpływu zmian, o których mowa w ust. 3 na koszt wykonania Umowy Wykonawca przedstawi Zamawiającemu szczegółową kalkulację kosztów według stanu sprzed zmiany i po zmianie, oraz wskaże kwotę, o jaką wynagrodzenie powinno ulec zmianie. </w:t>
      </w:r>
    </w:p>
    <w:p w:rsidR="005F757F" w:rsidRPr="005F757F" w:rsidRDefault="005F757F" w:rsidP="005F757F">
      <w:pPr>
        <w:numPr>
          <w:ilvl w:val="0"/>
          <w:numId w:val="27"/>
        </w:numPr>
        <w:spacing w:after="200" w:line="360" w:lineRule="auto"/>
        <w:contextualSpacing/>
        <w:jc w:val="both"/>
        <w:rPr>
          <w:rFonts w:ascii="Garamond" w:eastAsia="Calibri" w:hAnsi="Garamond"/>
          <w:sz w:val="22"/>
          <w:szCs w:val="22"/>
          <w:lang w:eastAsia="en-US"/>
        </w:rPr>
      </w:pPr>
      <w:r w:rsidRPr="005F757F">
        <w:rPr>
          <w:rFonts w:ascii="Garamond" w:eastAsia="Calibri" w:hAnsi="Garamond"/>
          <w:sz w:val="22"/>
          <w:szCs w:val="22"/>
          <w:lang w:eastAsia="en-US"/>
        </w:rPr>
        <w:t>Zamawiający niezwłocznie ustosunkuje się do kalkulacji, o których mowa w  ust.  4 i zaakceptuje wskazane przez Wykonawcę kwoty lub zgłosi  do nich zastrzeżenia i zażąda wyjaśnień do poszczególnych elementów kalkulacji.</w:t>
      </w:r>
    </w:p>
    <w:p w:rsidR="005F757F" w:rsidRPr="005F757F" w:rsidRDefault="005F757F" w:rsidP="005F757F">
      <w:pPr>
        <w:spacing w:before="240" w:after="120" w:line="360" w:lineRule="auto"/>
        <w:jc w:val="center"/>
        <w:rPr>
          <w:rFonts w:ascii="Garamond" w:eastAsia="Calibri" w:hAnsi="Garamond" w:cs="Arial"/>
          <w:b/>
          <w:sz w:val="22"/>
          <w:szCs w:val="22"/>
          <w:lang w:eastAsia="en-US"/>
        </w:rPr>
      </w:pPr>
      <w:r w:rsidRPr="005F757F">
        <w:rPr>
          <w:rFonts w:ascii="Garamond" w:eastAsia="Calibri" w:hAnsi="Garamond" w:cs="Arial"/>
          <w:b/>
          <w:sz w:val="22"/>
          <w:szCs w:val="22"/>
          <w:lang w:eastAsia="en-US"/>
        </w:rPr>
        <w:t>Odstąpienie od Umowy</w:t>
      </w:r>
    </w:p>
    <w:p w:rsidR="005F757F" w:rsidRPr="005F757F" w:rsidRDefault="005F757F" w:rsidP="005F757F">
      <w:pPr>
        <w:spacing w:after="120" w:line="360" w:lineRule="auto"/>
        <w:jc w:val="center"/>
        <w:rPr>
          <w:rFonts w:ascii="Garamond" w:eastAsia="Calibri" w:hAnsi="Garamond" w:cs="Arial"/>
          <w:b/>
          <w:sz w:val="22"/>
          <w:szCs w:val="22"/>
          <w:lang w:eastAsia="en-US"/>
        </w:rPr>
      </w:pPr>
      <w:r w:rsidRPr="005F757F">
        <w:rPr>
          <w:rFonts w:ascii="Garamond" w:eastAsia="Calibri" w:hAnsi="Garamond" w:cs="Arial"/>
          <w:b/>
          <w:sz w:val="22"/>
          <w:szCs w:val="22"/>
          <w:lang w:eastAsia="en-US"/>
        </w:rPr>
        <w:t>§ 7</w:t>
      </w:r>
    </w:p>
    <w:p w:rsidR="005F757F" w:rsidRPr="005F757F" w:rsidRDefault="005F757F" w:rsidP="005F757F">
      <w:pPr>
        <w:numPr>
          <w:ilvl w:val="0"/>
          <w:numId w:val="19"/>
        </w:numPr>
        <w:spacing w:after="120" w:line="360" w:lineRule="auto"/>
        <w:ind w:left="284" w:hanging="284"/>
        <w:contextualSpacing/>
        <w:jc w:val="both"/>
        <w:rPr>
          <w:rFonts w:ascii="Garamond" w:eastAsia="Calibri" w:hAnsi="Garamond" w:cs="Arial"/>
          <w:sz w:val="22"/>
          <w:szCs w:val="22"/>
          <w:shd w:val="clear" w:color="auto" w:fill="FFFFFF"/>
          <w:lang w:eastAsia="en-US"/>
        </w:rPr>
      </w:pPr>
      <w:r w:rsidRPr="005F757F">
        <w:rPr>
          <w:rFonts w:ascii="Garamond" w:eastAsia="Calibri" w:hAnsi="Garamond" w:cs="Arial"/>
          <w:sz w:val="22"/>
          <w:szCs w:val="22"/>
          <w:shd w:val="clear" w:color="auto" w:fill="FFFFFF"/>
          <w:lang w:eastAsia="en-US"/>
        </w:rPr>
        <w:t xml:space="preserve">Poza przypadkami określonymi przepisami prawa Zamawiający jest uprawniony do odstąpienia od Umowy w przypadku, gdy Wykonawca naruszył którekolwiek ze swoich zobowiązań i nie zaprzestał naruszeń w terminie wyznaczonym na piśmie przez Zamawiającego. Wezwanie do zaprzestania naruszeń musi być dokonane w formie pisemnej. Zamawiający jest uprawniony do odstąpienia od Umowy </w:t>
      </w:r>
      <w:r w:rsidRPr="005F757F">
        <w:rPr>
          <w:rFonts w:ascii="Garamond" w:eastAsia="Calibri" w:hAnsi="Garamond" w:cs="Arial"/>
          <w:b/>
          <w:sz w:val="22"/>
          <w:szCs w:val="22"/>
          <w:shd w:val="clear" w:color="auto" w:fill="FFFFFF"/>
          <w:lang w:eastAsia="en-US"/>
        </w:rPr>
        <w:t>w ciągu</w:t>
      </w:r>
      <w:r w:rsidRPr="005F757F">
        <w:rPr>
          <w:rFonts w:ascii="Garamond" w:eastAsia="Calibri" w:hAnsi="Garamond" w:cs="Arial"/>
          <w:sz w:val="22"/>
          <w:szCs w:val="22"/>
          <w:shd w:val="clear" w:color="auto" w:fill="FFFFFF"/>
          <w:lang w:eastAsia="en-US"/>
        </w:rPr>
        <w:t xml:space="preserve"> </w:t>
      </w:r>
      <w:r w:rsidRPr="005F757F">
        <w:rPr>
          <w:rFonts w:ascii="Garamond" w:eastAsia="Calibri" w:hAnsi="Garamond" w:cs="Arial"/>
          <w:b/>
          <w:sz w:val="22"/>
          <w:szCs w:val="22"/>
          <w:shd w:val="clear" w:color="auto" w:fill="FFFFFF"/>
          <w:lang w:eastAsia="en-US"/>
        </w:rPr>
        <w:t>14 dni</w:t>
      </w:r>
      <w:r w:rsidRPr="005F757F">
        <w:rPr>
          <w:rFonts w:ascii="Garamond" w:eastAsia="Calibri" w:hAnsi="Garamond" w:cs="Arial"/>
          <w:sz w:val="22"/>
          <w:szCs w:val="22"/>
          <w:shd w:val="clear" w:color="auto" w:fill="FFFFFF"/>
          <w:lang w:eastAsia="en-US"/>
        </w:rPr>
        <w:t xml:space="preserve"> od dnia bezskutecznego upływu terminu, o którym mowa w zdaniu pierwszym, wyznaczonego na piśmie przez Zamawiającego.</w:t>
      </w:r>
    </w:p>
    <w:p w:rsidR="005F757F" w:rsidRPr="005F757F" w:rsidRDefault="005F757F" w:rsidP="005F757F">
      <w:pPr>
        <w:numPr>
          <w:ilvl w:val="0"/>
          <w:numId w:val="19"/>
        </w:numPr>
        <w:spacing w:after="120" w:line="360" w:lineRule="auto"/>
        <w:ind w:left="284" w:hanging="284"/>
        <w:contextualSpacing/>
        <w:jc w:val="both"/>
        <w:rPr>
          <w:rFonts w:ascii="Garamond" w:eastAsia="Calibri" w:hAnsi="Garamond" w:cs="Arial"/>
          <w:sz w:val="22"/>
          <w:szCs w:val="22"/>
          <w:shd w:val="clear" w:color="auto" w:fill="FFFFFF"/>
          <w:lang w:eastAsia="en-US"/>
        </w:rPr>
      </w:pPr>
      <w:r w:rsidRPr="005F757F">
        <w:rPr>
          <w:rFonts w:ascii="Garamond" w:eastAsia="Calibri" w:hAnsi="Garamond" w:cs="Arial"/>
          <w:sz w:val="22"/>
          <w:szCs w:val="22"/>
          <w:shd w:val="clear" w:color="auto" w:fill="FFFFFF"/>
          <w:lang w:eastAsia="en-US"/>
        </w:rPr>
        <w:lastRenderedPageBreak/>
        <w:t xml:space="preserve">Jeżeli Wykonawca nie przedstawi Zamawiającemu propozycji projektów graficznych na zasadach określonych w § 3a, próbnych egzemplarzy/wydruków materiałów informacyjnych na zasadach określonych w § 3b lub próbnych egzemplarzy materiałów promocyjnych na zasadach określonych w § 3c lub przedstawi projekty/próbne egzemplarze/wydruki, które nie zostaną zaakceptowane w trybie określonym w tych paragrafach, Zamawiający jest uprawniony do odstąpienia od Umowy bez wyznaczania Wykonawcy dodatkowego terminu </w:t>
      </w:r>
      <w:r w:rsidRPr="005F757F">
        <w:rPr>
          <w:rFonts w:ascii="Garamond" w:eastAsia="Calibri" w:hAnsi="Garamond" w:cs="Arial"/>
          <w:b/>
          <w:sz w:val="22"/>
          <w:szCs w:val="22"/>
          <w:shd w:val="clear" w:color="auto" w:fill="FFFFFF"/>
          <w:lang w:eastAsia="en-US"/>
        </w:rPr>
        <w:t>w ciągu 14 dni</w:t>
      </w:r>
      <w:r w:rsidRPr="005F757F">
        <w:rPr>
          <w:rFonts w:ascii="Garamond" w:eastAsia="Calibri" w:hAnsi="Garamond" w:cs="Arial"/>
          <w:sz w:val="22"/>
          <w:szCs w:val="22"/>
          <w:shd w:val="clear" w:color="auto" w:fill="FFFFFF"/>
          <w:lang w:eastAsia="en-US"/>
        </w:rPr>
        <w:t xml:space="preserve"> od dnia zaistnienia okoliczności uzasadniających skorzystanie z prawa odstąpienia.</w:t>
      </w:r>
    </w:p>
    <w:p w:rsidR="005F757F" w:rsidRPr="005F757F" w:rsidRDefault="005F757F" w:rsidP="005F757F">
      <w:pPr>
        <w:numPr>
          <w:ilvl w:val="0"/>
          <w:numId w:val="19"/>
        </w:numPr>
        <w:spacing w:after="120" w:line="360" w:lineRule="auto"/>
        <w:ind w:left="284" w:hanging="284"/>
        <w:contextualSpacing/>
        <w:jc w:val="both"/>
        <w:rPr>
          <w:rFonts w:ascii="Garamond" w:eastAsia="Calibri" w:hAnsi="Garamond" w:cs="Arial"/>
          <w:sz w:val="22"/>
          <w:szCs w:val="22"/>
          <w:lang w:eastAsia="en-US"/>
        </w:rPr>
      </w:pPr>
      <w:r w:rsidRPr="005F757F">
        <w:rPr>
          <w:rFonts w:ascii="Garamond" w:eastAsia="Calibri" w:hAnsi="Garamond" w:cs="Arial"/>
          <w:sz w:val="22"/>
          <w:szCs w:val="22"/>
          <w:shd w:val="clear" w:color="auto" w:fill="FFFFFF"/>
          <w:lang w:eastAsia="en-US"/>
        </w:rPr>
        <w:t>Jeżeli Wykonawca opóźnia się z rozpoczęciem lub zakończeniem wykonania Umowy tak</w:t>
      </w:r>
      <w:r w:rsidRPr="005F757F">
        <w:rPr>
          <w:rFonts w:ascii="Garamond" w:eastAsia="Calibri" w:hAnsi="Garamond" w:cs="Arial"/>
          <w:sz w:val="22"/>
          <w:szCs w:val="22"/>
          <w:lang w:eastAsia="en-US"/>
        </w:rPr>
        <w:t xml:space="preserve"> dalece, że nie jest prawdopodobne, żeby zdołał ją ukończyć w czasie umówionym, Zamawiający może, bez wyznaczenia terminu dodatkowego, od Umowy odstąpić jeszcze przed upływem terminu do wykonania Umowy.</w:t>
      </w:r>
    </w:p>
    <w:p w:rsidR="005F757F" w:rsidRPr="005F757F" w:rsidRDefault="005F757F" w:rsidP="005F757F">
      <w:pPr>
        <w:numPr>
          <w:ilvl w:val="0"/>
          <w:numId w:val="19"/>
        </w:numPr>
        <w:spacing w:after="200" w:line="360" w:lineRule="auto"/>
        <w:ind w:left="284" w:hanging="284"/>
        <w:contextualSpacing/>
        <w:jc w:val="both"/>
        <w:rPr>
          <w:rFonts w:ascii="Garamond" w:eastAsia="Calibri" w:hAnsi="Garamond" w:cs="Arial"/>
          <w:sz w:val="22"/>
          <w:szCs w:val="22"/>
          <w:lang w:eastAsia="en-US"/>
        </w:rPr>
      </w:pPr>
      <w:r w:rsidRPr="005F757F">
        <w:rPr>
          <w:rFonts w:ascii="Garamond" w:eastAsia="Calibri" w:hAnsi="Garamond" w:cs="Arial"/>
          <w:sz w:val="22"/>
          <w:szCs w:val="22"/>
          <w:lang w:eastAsia="en-US"/>
        </w:rPr>
        <w:t>Zamawiający może odstąpić od Umowy, z przyczyn leżących po stronie Wykonawcy, w przypadku:</w:t>
      </w:r>
    </w:p>
    <w:p w:rsidR="005F757F" w:rsidRPr="005F757F" w:rsidRDefault="005F757F" w:rsidP="005F757F">
      <w:pPr>
        <w:numPr>
          <w:ilvl w:val="1"/>
          <w:numId w:val="25"/>
        </w:numPr>
        <w:tabs>
          <w:tab w:val="left" w:pos="7995"/>
        </w:tabs>
        <w:autoSpaceDE w:val="0"/>
        <w:autoSpaceDN w:val="0"/>
        <w:adjustRightInd w:val="0"/>
        <w:spacing w:after="200" w:line="360" w:lineRule="auto"/>
        <w:ind w:left="851" w:hanging="284"/>
        <w:contextualSpacing/>
        <w:jc w:val="both"/>
        <w:rPr>
          <w:rFonts w:ascii="Garamond" w:hAnsi="Garamond" w:cs="Arial"/>
          <w:color w:val="000000"/>
          <w:sz w:val="22"/>
          <w:szCs w:val="22"/>
          <w:lang w:eastAsia="en-US"/>
        </w:rPr>
      </w:pPr>
      <w:r w:rsidRPr="005F757F">
        <w:rPr>
          <w:rFonts w:ascii="Garamond" w:hAnsi="Garamond" w:cs="Arial"/>
          <w:color w:val="000000"/>
          <w:sz w:val="22"/>
          <w:szCs w:val="22"/>
          <w:lang w:eastAsia="en-US"/>
        </w:rPr>
        <w:t>złożenia wniosku o ogłoszenie upadłości lub otwarcia likwidacji Wykonawcy,</w:t>
      </w:r>
    </w:p>
    <w:p w:rsidR="005F757F" w:rsidRPr="005F757F" w:rsidRDefault="005F757F" w:rsidP="005F757F">
      <w:pPr>
        <w:numPr>
          <w:ilvl w:val="1"/>
          <w:numId w:val="25"/>
        </w:numPr>
        <w:tabs>
          <w:tab w:val="left" w:pos="7995"/>
        </w:tabs>
        <w:autoSpaceDE w:val="0"/>
        <w:autoSpaceDN w:val="0"/>
        <w:adjustRightInd w:val="0"/>
        <w:spacing w:after="200" w:line="360" w:lineRule="auto"/>
        <w:ind w:left="851" w:hanging="284"/>
        <w:jc w:val="both"/>
        <w:rPr>
          <w:rFonts w:ascii="Garamond" w:hAnsi="Garamond" w:cs="Arial"/>
          <w:color w:val="000000"/>
          <w:lang w:eastAsia="en-US"/>
        </w:rPr>
      </w:pPr>
      <w:r w:rsidRPr="005F757F">
        <w:rPr>
          <w:rFonts w:ascii="Garamond" w:eastAsia="Calibri" w:hAnsi="Garamond" w:cs="Arial"/>
          <w:sz w:val="22"/>
          <w:szCs w:val="22"/>
          <w:lang w:eastAsia="en-US"/>
        </w:rPr>
        <w:t>zmiany formy organizacyjnej Wykonawcy, utrudniającej wykonanie Umowy, pod warunkiem, że nowy Wykonawca nie spełnia warunków udziału w postępowaniu, zachodzą wobec</w:t>
      </w:r>
      <w:r w:rsidRPr="005F757F">
        <w:rPr>
          <w:rFonts w:ascii="Garamond" w:hAnsi="Garamond" w:cs="Arial"/>
          <w:color w:val="000000"/>
          <w:lang w:eastAsia="en-US"/>
        </w:rPr>
        <w:t xml:space="preserve"> </w:t>
      </w:r>
      <w:r w:rsidRPr="005F757F">
        <w:rPr>
          <w:rFonts w:ascii="Garamond" w:eastAsia="Calibri" w:hAnsi="Garamond" w:cs="Arial"/>
          <w:sz w:val="22"/>
          <w:szCs w:val="22"/>
          <w:lang w:eastAsia="en-US"/>
        </w:rPr>
        <w:t xml:space="preserve">niego podstawy wykluczenia oraz pociąga to za sobą inne istotne zmiany Umowy </w:t>
      </w:r>
    </w:p>
    <w:p w:rsidR="005F757F" w:rsidRPr="005F757F" w:rsidRDefault="005F757F" w:rsidP="005F757F">
      <w:pPr>
        <w:spacing w:after="120" w:line="360" w:lineRule="auto"/>
        <w:ind w:left="284"/>
        <w:contextualSpacing/>
        <w:jc w:val="both"/>
        <w:rPr>
          <w:rFonts w:ascii="Garamond" w:eastAsia="Calibri" w:hAnsi="Garamond" w:cs="Arial"/>
          <w:sz w:val="22"/>
          <w:szCs w:val="22"/>
          <w:shd w:val="clear" w:color="auto" w:fill="FFFFFF"/>
          <w:lang w:eastAsia="en-US"/>
        </w:rPr>
      </w:pPr>
      <w:r w:rsidRPr="005F757F">
        <w:rPr>
          <w:rFonts w:ascii="Garamond" w:eastAsia="Calibri" w:hAnsi="Garamond" w:cs="Arial"/>
          <w:b/>
          <w:sz w:val="22"/>
          <w:szCs w:val="22"/>
          <w:shd w:val="clear" w:color="auto" w:fill="FFFFFF"/>
          <w:lang w:eastAsia="en-US"/>
        </w:rPr>
        <w:t xml:space="preserve">w ciągu 14 dni </w:t>
      </w:r>
      <w:r w:rsidRPr="005F757F">
        <w:rPr>
          <w:rFonts w:ascii="Garamond" w:eastAsia="Calibri" w:hAnsi="Garamond" w:cs="Arial"/>
          <w:sz w:val="22"/>
          <w:szCs w:val="22"/>
          <w:shd w:val="clear" w:color="auto" w:fill="FFFFFF"/>
          <w:lang w:eastAsia="en-US"/>
        </w:rPr>
        <w:t>od dnia powzięcia wiadomości o takiej okoliczności.</w:t>
      </w:r>
    </w:p>
    <w:p w:rsidR="005F757F" w:rsidRPr="005F757F" w:rsidRDefault="005F757F" w:rsidP="005F757F">
      <w:pPr>
        <w:numPr>
          <w:ilvl w:val="0"/>
          <w:numId w:val="19"/>
        </w:numPr>
        <w:spacing w:after="120" w:line="360" w:lineRule="auto"/>
        <w:ind w:left="284" w:hanging="284"/>
        <w:contextualSpacing/>
        <w:jc w:val="both"/>
        <w:rPr>
          <w:rFonts w:ascii="Garamond" w:eastAsia="Calibri" w:hAnsi="Garamond" w:cs="Arial"/>
          <w:sz w:val="22"/>
          <w:szCs w:val="22"/>
          <w:lang w:eastAsia="en-US"/>
        </w:rPr>
      </w:pPr>
      <w:r w:rsidRPr="005F757F">
        <w:rPr>
          <w:rFonts w:ascii="Garamond" w:eastAsia="Calibri" w:hAnsi="Garamond" w:cs="Arial"/>
          <w:bCs/>
          <w:color w:val="000000"/>
          <w:sz w:val="22"/>
          <w:szCs w:val="22"/>
          <w:lang w:eastAsia="en-US"/>
        </w:rPr>
        <w:t xml:space="preserve">Zamawiający może odstąpić od Umowy w przypadku zaistnienia istotnej zmiany okoliczności powodującej, że wykonanie Umowy nie leży w interesie publicznym, czego nie można było przewidzieć w chwili zawarcia Umowy, </w:t>
      </w:r>
      <w:r w:rsidRPr="005F757F">
        <w:rPr>
          <w:rFonts w:ascii="Garamond" w:eastAsia="Calibri" w:hAnsi="Garamond" w:cs="Arial"/>
          <w:b/>
          <w:bCs/>
          <w:color w:val="000000"/>
          <w:sz w:val="22"/>
          <w:szCs w:val="22"/>
          <w:lang w:eastAsia="en-US"/>
        </w:rPr>
        <w:t>w ciągu</w:t>
      </w:r>
      <w:r w:rsidRPr="005F757F">
        <w:rPr>
          <w:rFonts w:ascii="Garamond" w:eastAsia="Calibri" w:hAnsi="Garamond" w:cs="Arial"/>
          <w:bCs/>
          <w:color w:val="000000"/>
          <w:sz w:val="22"/>
          <w:szCs w:val="22"/>
          <w:lang w:eastAsia="en-US"/>
        </w:rPr>
        <w:t xml:space="preserve"> </w:t>
      </w:r>
      <w:r w:rsidRPr="005F757F">
        <w:rPr>
          <w:rFonts w:ascii="Garamond" w:eastAsia="Calibri" w:hAnsi="Garamond" w:cs="Arial"/>
          <w:b/>
          <w:bCs/>
          <w:color w:val="000000"/>
          <w:sz w:val="22"/>
          <w:szCs w:val="22"/>
          <w:lang w:eastAsia="en-US"/>
        </w:rPr>
        <w:t>30 dni</w:t>
      </w:r>
      <w:r w:rsidRPr="005F757F">
        <w:rPr>
          <w:rFonts w:ascii="Garamond" w:eastAsia="Calibri" w:hAnsi="Garamond" w:cs="Arial"/>
          <w:bCs/>
          <w:color w:val="000000"/>
          <w:sz w:val="22"/>
          <w:szCs w:val="22"/>
          <w:lang w:eastAsia="en-US"/>
        </w:rPr>
        <w:t xml:space="preserve"> od dnia powzięcia wiadomości o  zmianie. </w:t>
      </w:r>
    </w:p>
    <w:p w:rsidR="005F757F" w:rsidRPr="005F757F" w:rsidRDefault="005F757F" w:rsidP="005F757F">
      <w:pPr>
        <w:numPr>
          <w:ilvl w:val="0"/>
          <w:numId w:val="19"/>
        </w:numPr>
        <w:spacing w:after="120" w:line="360" w:lineRule="auto"/>
        <w:ind w:left="284" w:hanging="284"/>
        <w:contextualSpacing/>
        <w:jc w:val="both"/>
        <w:rPr>
          <w:rFonts w:ascii="Garamond" w:eastAsia="Calibri" w:hAnsi="Garamond" w:cs="Arial"/>
          <w:sz w:val="22"/>
          <w:szCs w:val="22"/>
          <w:lang w:eastAsia="en-US"/>
        </w:rPr>
      </w:pPr>
      <w:r w:rsidRPr="005F757F">
        <w:rPr>
          <w:rFonts w:ascii="Garamond" w:eastAsia="Calibri" w:hAnsi="Garamond" w:cs="Arial"/>
          <w:bCs/>
          <w:color w:val="000000"/>
          <w:sz w:val="22"/>
          <w:szCs w:val="22"/>
          <w:lang w:eastAsia="en-US"/>
        </w:rPr>
        <w:t>W przypadku odstąpienia od Umowy określonego w ust. 4 i 5 Wykonawca może żądać jedynie wynagrodzenia należnego mu z tytułu faktycznego wykonania części Umowy.</w:t>
      </w:r>
    </w:p>
    <w:p w:rsidR="005F757F" w:rsidRPr="005F757F" w:rsidRDefault="005F757F" w:rsidP="005F757F">
      <w:pPr>
        <w:numPr>
          <w:ilvl w:val="0"/>
          <w:numId w:val="19"/>
        </w:numPr>
        <w:spacing w:after="120" w:line="360" w:lineRule="auto"/>
        <w:ind w:left="284" w:hanging="284"/>
        <w:contextualSpacing/>
        <w:jc w:val="both"/>
        <w:rPr>
          <w:rFonts w:ascii="Garamond" w:eastAsia="Calibri" w:hAnsi="Garamond" w:cs="Arial"/>
          <w:sz w:val="22"/>
          <w:szCs w:val="22"/>
          <w:lang w:eastAsia="en-US"/>
        </w:rPr>
      </w:pPr>
      <w:r w:rsidRPr="005F757F">
        <w:rPr>
          <w:rFonts w:ascii="Garamond" w:eastAsia="Calibri" w:hAnsi="Garamond" w:cs="Arial"/>
          <w:sz w:val="22"/>
          <w:szCs w:val="22"/>
          <w:lang w:eastAsia="en-US"/>
        </w:rPr>
        <w:t>Odstąpienie od Umowy następuje w formie pisemnej pod rygorem nieważności, ze wskazaniem przyczyny odstąpienia.</w:t>
      </w:r>
    </w:p>
    <w:p w:rsidR="005F757F" w:rsidRPr="005F757F" w:rsidRDefault="005F757F" w:rsidP="005F757F">
      <w:pPr>
        <w:numPr>
          <w:ilvl w:val="0"/>
          <w:numId w:val="19"/>
        </w:numPr>
        <w:spacing w:after="120" w:line="360" w:lineRule="auto"/>
        <w:ind w:left="284" w:hanging="284"/>
        <w:contextualSpacing/>
        <w:jc w:val="both"/>
        <w:rPr>
          <w:rFonts w:ascii="Garamond" w:eastAsia="Calibri" w:hAnsi="Garamond" w:cs="Arial"/>
          <w:sz w:val="22"/>
          <w:szCs w:val="22"/>
          <w:lang w:eastAsia="en-US"/>
        </w:rPr>
      </w:pPr>
      <w:r w:rsidRPr="005F757F">
        <w:rPr>
          <w:rFonts w:ascii="Garamond" w:eastAsia="Calibri" w:hAnsi="Garamond" w:cs="Arial"/>
          <w:sz w:val="22"/>
          <w:szCs w:val="22"/>
          <w:lang w:eastAsia="en-US"/>
        </w:rPr>
        <w:t>Skorzystanie z prawa odstąpienia od Umowy nie znosi odpowiedzialności z tytułu zastrzeżonych w niej kar umownych i nie wyłącza uprawnienia do ich dochodzenia.</w:t>
      </w:r>
    </w:p>
    <w:p w:rsidR="005F757F" w:rsidRPr="005F757F" w:rsidRDefault="005F757F" w:rsidP="005F757F">
      <w:pPr>
        <w:spacing w:after="120" w:line="360" w:lineRule="auto"/>
        <w:ind w:left="284"/>
        <w:contextualSpacing/>
        <w:jc w:val="both"/>
        <w:rPr>
          <w:rFonts w:ascii="Garamond" w:eastAsia="Calibri" w:hAnsi="Garamond" w:cs="Arial"/>
          <w:sz w:val="22"/>
          <w:szCs w:val="22"/>
          <w:lang w:eastAsia="en-US"/>
        </w:rPr>
      </w:pPr>
    </w:p>
    <w:p w:rsidR="005F757F" w:rsidRPr="005F757F" w:rsidRDefault="005F757F" w:rsidP="005F757F">
      <w:pPr>
        <w:spacing w:after="120" w:line="360" w:lineRule="auto"/>
        <w:jc w:val="center"/>
        <w:rPr>
          <w:rFonts w:ascii="Garamond" w:eastAsia="Calibri" w:hAnsi="Garamond" w:cs="Arial"/>
          <w:b/>
          <w:sz w:val="22"/>
          <w:szCs w:val="22"/>
          <w:lang w:eastAsia="en-US"/>
        </w:rPr>
      </w:pPr>
      <w:r w:rsidRPr="005F757F">
        <w:rPr>
          <w:rFonts w:ascii="Garamond" w:eastAsia="Calibri" w:hAnsi="Garamond" w:cs="Arial"/>
          <w:b/>
          <w:sz w:val="22"/>
          <w:szCs w:val="22"/>
          <w:lang w:eastAsia="en-US"/>
        </w:rPr>
        <w:t>Kary umowne</w:t>
      </w:r>
    </w:p>
    <w:p w:rsidR="005F757F" w:rsidRPr="005F757F" w:rsidRDefault="005F757F" w:rsidP="005F757F">
      <w:pPr>
        <w:spacing w:after="120" w:line="360" w:lineRule="auto"/>
        <w:jc w:val="center"/>
        <w:rPr>
          <w:rFonts w:ascii="Garamond" w:eastAsia="Calibri" w:hAnsi="Garamond" w:cs="Arial"/>
          <w:b/>
          <w:sz w:val="22"/>
          <w:szCs w:val="22"/>
          <w:lang w:eastAsia="en-US"/>
        </w:rPr>
      </w:pPr>
      <w:r w:rsidRPr="005F757F">
        <w:rPr>
          <w:rFonts w:ascii="Garamond" w:eastAsia="Calibri" w:hAnsi="Garamond" w:cs="Arial"/>
          <w:b/>
          <w:sz w:val="22"/>
          <w:szCs w:val="22"/>
          <w:lang w:eastAsia="en-US"/>
        </w:rPr>
        <w:t>§ 8</w:t>
      </w:r>
    </w:p>
    <w:p w:rsidR="005F757F" w:rsidRPr="005F757F" w:rsidRDefault="005F757F" w:rsidP="005F757F">
      <w:pPr>
        <w:numPr>
          <w:ilvl w:val="0"/>
          <w:numId w:val="22"/>
        </w:numPr>
        <w:spacing w:after="200" w:line="276" w:lineRule="auto"/>
        <w:ind w:left="284" w:hanging="284"/>
        <w:contextualSpacing/>
        <w:jc w:val="both"/>
        <w:rPr>
          <w:rFonts w:ascii="Garamond" w:eastAsia="Calibri" w:hAnsi="Garamond" w:cs="Arial"/>
          <w:sz w:val="22"/>
          <w:szCs w:val="22"/>
          <w:lang w:eastAsia="en-US"/>
        </w:rPr>
      </w:pPr>
      <w:r w:rsidRPr="005F757F">
        <w:rPr>
          <w:rFonts w:ascii="Garamond" w:eastAsia="Calibri" w:hAnsi="Garamond" w:cs="Arial"/>
          <w:sz w:val="22"/>
          <w:szCs w:val="22"/>
          <w:lang w:eastAsia="en-US"/>
        </w:rPr>
        <w:t>Wykonawca zobowiązany jest zapłacić Zamawiającemu następujące kary umowne:</w:t>
      </w:r>
      <w:r w:rsidRPr="005F757F">
        <w:rPr>
          <w:rFonts w:ascii="Garamond" w:eastAsia="Calibri" w:hAnsi="Garamond"/>
          <w:sz w:val="22"/>
          <w:szCs w:val="22"/>
          <w:lang w:eastAsia="en-US"/>
        </w:rPr>
        <w:t xml:space="preserve"> </w:t>
      </w:r>
    </w:p>
    <w:p w:rsidR="005F757F" w:rsidRPr="005F757F" w:rsidRDefault="005F757F" w:rsidP="005F757F">
      <w:pPr>
        <w:numPr>
          <w:ilvl w:val="0"/>
          <w:numId w:val="33"/>
        </w:numPr>
        <w:autoSpaceDE w:val="0"/>
        <w:autoSpaceDN w:val="0"/>
        <w:adjustRightInd w:val="0"/>
        <w:spacing w:after="200" w:line="360" w:lineRule="auto"/>
        <w:contextualSpacing/>
        <w:jc w:val="both"/>
        <w:rPr>
          <w:rFonts w:ascii="Garamond" w:hAnsi="Garamond" w:cs="Arial"/>
          <w:color w:val="000000"/>
          <w:sz w:val="22"/>
          <w:szCs w:val="22"/>
          <w:lang w:eastAsia="en-US"/>
        </w:rPr>
      </w:pPr>
      <w:r w:rsidRPr="005F757F">
        <w:rPr>
          <w:rFonts w:ascii="Garamond" w:hAnsi="Garamond" w:cs="Arial"/>
          <w:color w:val="000000"/>
          <w:sz w:val="22"/>
          <w:szCs w:val="22"/>
          <w:lang w:eastAsia="en-US"/>
        </w:rPr>
        <w:t xml:space="preserve">25 % całkowitego wynagrodzenia brutto określonego w § 4 ust. 1 – w przypadku odstąpienia od Umowy przez Zamawiającego lub Wykonawcę z przyczyn leżących po stronie Wykonawcy, </w:t>
      </w:r>
    </w:p>
    <w:p w:rsidR="005F757F" w:rsidRPr="005F757F" w:rsidRDefault="005F757F" w:rsidP="005F757F">
      <w:pPr>
        <w:numPr>
          <w:ilvl w:val="0"/>
          <w:numId w:val="33"/>
        </w:numPr>
        <w:autoSpaceDE w:val="0"/>
        <w:autoSpaceDN w:val="0"/>
        <w:adjustRightInd w:val="0"/>
        <w:spacing w:after="200" w:line="360" w:lineRule="auto"/>
        <w:contextualSpacing/>
        <w:jc w:val="both"/>
        <w:rPr>
          <w:rFonts w:ascii="Garamond" w:hAnsi="Garamond" w:cs="Arial"/>
          <w:color w:val="000000"/>
          <w:sz w:val="22"/>
          <w:szCs w:val="22"/>
          <w:lang w:eastAsia="en-US"/>
        </w:rPr>
      </w:pPr>
      <w:r w:rsidRPr="005F757F">
        <w:rPr>
          <w:rFonts w:ascii="Garamond" w:hAnsi="Garamond" w:cs="Arial"/>
          <w:color w:val="000000"/>
          <w:sz w:val="22"/>
          <w:szCs w:val="22"/>
          <w:lang w:eastAsia="en-US"/>
        </w:rPr>
        <w:t>20 % całkowitego wynagrodzenia brutto określonego w § 4 ust. 1 - za każdą niewykonaną część Umowy określoną w § 1 ust. 1,</w:t>
      </w:r>
    </w:p>
    <w:p w:rsidR="005F757F" w:rsidRPr="005F757F" w:rsidRDefault="005F757F" w:rsidP="005F757F">
      <w:pPr>
        <w:numPr>
          <w:ilvl w:val="0"/>
          <w:numId w:val="33"/>
        </w:numPr>
        <w:autoSpaceDE w:val="0"/>
        <w:autoSpaceDN w:val="0"/>
        <w:adjustRightInd w:val="0"/>
        <w:spacing w:after="200" w:line="360" w:lineRule="auto"/>
        <w:jc w:val="both"/>
        <w:rPr>
          <w:rFonts w:ascii="Garamond" w:hAnsi="Garamond" w:cs="Arial"/>
          <w:color w:val="000000"/>
          <w:sz w:val="22"/>
          <w:szCs w:val="22"/>
          <w:lang w:eastAsia="en-US"/>
        </w:rPr>
      </w:pPr>
      <w:r w:rsidRPr="005F757F">
        <w:rPr>
          <w:rFonts w:ascii="Garamond" w:hAnsi="Garamond" w:cs="Arial"/>
          <w:color w:val="000000"/>
          <w:sz w:val="22"/>
          <w:szCs w:val="22"/>
          <w:lang w:eastAsia="en-US"/>
        </w:rPr>
        <w:lastRenderedPageBreak/>
        <w:t>3 % wynagrodzenia brutto określonego w § 4 ust. 1 - za każde uzasadnione zgłoszenie uwag do przedstawionych projektów graficznych materiałów, próbnych egzemplarzy/wydruków materiałów informacyjnych i próbnych egzemplarzy materiałów promocyjnych, ponad trzykrotną liczbę zgłoszeń, o której mowa odpowiednio w § 3a ust. 4, w §  3b ust. 4 oraz w § 3c ust. 4,</w:t>
      </w:r>
    </w:p>
    <w:p w:rsidR="005F757F" w:rsidRPr="005F757F" w:rsidRDefault="005F757F" w:rsidP="005F757F">
      <w:pPr>
        <w:numPr>
          <w:ilvl w:val="0"/>
          <w:numId w:val="33"/>
        </w:numPr>
        <w:autoSpaceDE w:val="0"/>
        <w:autoSpaceDN w:val="0"/>
        <w:adjustRightInd w:val="0"/>
        <w:spacing w:after="200" w:line="360" w:lineRule="auto"/>
        <w:jc w:val="both"/>
        <w:rPr>
          <w:rFonts w:ascii="Garamond" w:hAnsi="Garamond" w:cs="Arial"/>
          <w:color w:val="000000"/>
          <w:sz w:val="22"/>
          <w:szCs w:val="22"/>
          <w:lang w:eastAsia="en-US"/>
        </w:rPr>
      </w:pPr>
      <w:r w:rsidRPr="005F757F">
        <w:rPr>
          <w:rFonts w:ascii="Garamond" w:hAnsi="Garamond" w:cs="Arial"/>
          <w:color w:val="000000"/>
          <w:sz w:val="22"/>
          <w:szCs w:val="22"/>
          <w:lang w:eastAsia="en-US"/>
        </w:rPr>
        <w:t>1 % wynagrodzenia brutto określonego w § 4 ust. 1 – za każdy dzień opóźnienia w realizacji zadań określonych odpowiednio w § 3a ust. 3, w § 3b ust. 3 i ust. 13 oraz w § 3c ust. 3 i ust. 16, w stosunku do wskazanych tam terminów,</w:t>
      </w:r>
    </w:p>
    <w:p w:rsidR="005F757F" w:rsidRPr="005F757F" w:rsidRDefault="005F757F" w:rsidP="005F757F">
      <w:pPr>
        <w:numPr>
          <w:ilvl w:val="0"/>
          <w:numId w:val="33"/>
        </w:numPr>
        <w:autoSpaceDE w:val="0"/>
        <w:autoSpaceDN w:val="0"/>
        <w:adjustRightInd w:val="0"/>
        <w:spacing w:after="200" w:line="360" w:lineRule="auto"/>
        <w:contextualSpacing/>
        <w:jc w:val="both"/>
        <w:rPr>
          <w:rFonts w:ascii="Garamond" w:hAnsi="Garamond" w:cs="Arial"/>
          <w:color w:val="000000"/>
          <w:sz w:val="22"/>
          <w:szCs w:val="22"/>
          <w:lang w:eastAsia="en-US"/>
        </w:rPr>
      </w:pPr>
      <w:r w:rsidRPr="005F757F">
        <w:rPr>
          <w:rFonts w:ascii="Garamond" w:hAnsi="Garamond" w:cs="Arial"/>
          <w:color w:val="000000"/>
          <w:sz w:val="22"/>
          <w:szCs w:val="22"/>
          <w:lang w:eastAsia="en-US"/>
        </w:rPr>
        <w:t>0,5 % wynagrodzenia brutto określonego w § 4 ust. 1 – za każdy dzień opóźnienia w wykonaniu którejkolwiek z części Umowy określonej w § 1 ust. 1 w stosunku do terminów wskazanych odpowiednio w § 3a ust. 1, w § 3b ust. 1 i ust. 5 oraz w § 3c ust. 1 i ust. 8.</w:t>
      </w:r>
    </w:p>
    <w:p w:rsidR="005F757F" w:rsidRPr="005F757F" w:rsidRDefault="005F757F" w:rsidP="005F757F">
      <w:pPr>
        <w:numPr>
          <w:ilvl w:val="0"/>
          <w:numId w:val="22"/>
        </w:numPr>
        <w:spacing w:after="120" w:line="360" w:lineRule="auto"/>
        <w:ind w:left="284" w:hanging="284"/>
        <w:contextualSpacing/>
        <w:jc w:val="both"/>
        <w:rPr>
          <w:rFonts w:ascii="Garamond" w:eastAsia="Calibri" w:hAnsi="Garamond" w:cs="Arial"/>
          <w:sz w:val="22"/>
          <w:szCs w:val="22"/>
          <w:lang w:eastAsia="en-US"/>
        </w:rPr>
      </w:pPr>
      <w:r w:rsidRPr="005F757F">
        <w:rPr>
          <w:rFonts w:ascii="Garamond" w:eastAsia="Calibri" w:hAnsi="Garamond" w:cs="Arial"/>
          <w:sz w:val="22"/>
          <w:szCs w:val="22"/>
          <w:lang w:eastAsia="en-US"/>
        </w:rPr>
        <w:t>Zamawiający może dochodzić odszkodowania przewyższającego zastrzeżone na jego rzecz kary umowne na zasadach ogólnych.</w:t>
      </w:r>
    </w:p>
    <w:p w:rsidR="005F757F" w:rsidRPr="005F757F" w:rsidRDefault="005F757F" w:rsidP="005F757F">
      <w:pPr>
        <w:numPr>
          <w:ilvl w:val="0"/>
          <w:numId w:val="22"/>
        </w:numPr>
        <w:spacing w:after="120" w:line="360" w:lineRule="auto"/>
        <w:ind w:left="284" w:hanging="284"/>
        <w:contextualSpacing/>
        <w:jc w:val="both"/>
        <w:rPr>
          <w:rFonts w:ascii="Garamond" w:eastAsia="Calibri" w:hAnsi="Garamond" w:cs="Arial"/>
          <w:sz w:val="22"/>
          <w:szCs w:val="22"/>
          <w:lang w:eastAsia="en-US"/>
        </w:rPr>
      </w:pPr>
      <w:r w:rsidRPr="005F757F">
        <w:rPr>
          <w:rFonts w:ascii="Garamond" w:eastAsia="Calibri" w:hAnsi="Garamond" w:cs="Arial"/>
          <w:sz w:val="22"/>
          <w:szCs w:val="22"/>
          <w:lang w:eastAsia="en-US"/>
        </w:rPr>
        <w:t xml:space="preserve">Kary umowne mogą być naliczane niezależnie i wielokrotnie. </w:t>
      </w:r>
    </w:p>
    <w:p w:rsidR="005F757F" w:rsidRPr="005F757F" w:rsidRDefault="005F757F" w:rsidP="005F757F">
      <w:pPr>
        <w:numPr>
          <w:ilvl w:val="0"/>
          <w:numId w:val="22"/>
        </w:numPr>
        <w:spacing w:after="120" w:line="360" w:lineRule="auto"/>
        <w:ind w:left="284" w:hanging="284"/>
        <w:contextualSpacing/>
        <w:jc w:val="both"/>
        <w:rPr>
          <w:rFonts w:ascii="Garamond" w:eastAsia="Calibri" w:hAnsi="Garamond" w:cs="Arial"/>
          <w:sz w:val="22"/>
          <w:szCs w:val="22"/>
          <w:lang w:eastAsia="en-US"/>
        </w:rPr>
      </w:pPr>
      <w:r w:rsidRPr="005F757F">
        <w:rPr>
          <w:rFonts w:ascii="Garamond" w:eastAsia="Calibri" w:hAnsi="Garamond" w:cs="Arial"/>
          <w:sz w:val="22"/>
          <w:szCs w:val="22"/>
          <w:lang w:eastAsia="en-US"/>
        </w:rPr>
        <w:t>Roszczenia z tytułu kar umownych będą pokrywane z wynagrodzenia należnego Wykonawcy.</w:t>
      </w:r>
    </w:p>
    <w:p w:rsidR="005F757F" w:rsidRPr="005F757F" w:rsidRDefault="005F757F" w:rsidP="005F757F">
      <w:pPr>
        <w:spacing w:after="120" w:line="360" w:lineRule="auto"/>
        <w:ind w:left="284"/>
        <w:contextualSpacing/>
        <w:jc w:val="both"/>
        <w:rPr>
          <w:rFonts w:ascii="Garamond" w:eastAsia="Calibri" w:hAnsi="Garamond" w:cs="Arial"/>
          <w:sz w:val="22"/>
          <w:szCs w:val="22"/>
          <w:lang w:eastAsia="en-US"/>
        </w:rPr>
      </w:pPr>
    </w:p>
    <w:p w:rsidR="005F757F" w:rsidRPr="005F757F" w:rsidRDefault="005F757F" w:rsidP="005F757F">
      <w:pPr>
        <w:spacing w:after="120" w:line="360" w:lineRule="auto"/>
        <w:ind w:left="284"/>
        <w:contextualSpacing/>
        <w:jc w:val="center"/>
        <w:rPr>
          <w:rFonts w:ascii="Garamond" w:eastAsia="Calibri" w:hAnsi="Garamond" w:cs="Arial"/>
          <w:sz w:val="22"/>
          <w:szCs w:val="22"/>
          <w:lang w:eastAsia="en-US"/>
        </w:rPr>
      </w:pPr>
      <w:r w:rsidRPr="005F757F">
        <w:rPr>
          <w:rFonts w:ascii="Garamond" w:eastAsia="Calibri" w:hAnsi="Garamond" w:cs="Arial"/>
          <w:b/>
          <w:bCs/>
          <w:sz w:val="22"/>
          <w:szCs w:val="22"/>
          <w:lang w:eastAsia="en-US"/>
        </w:rPr>
        <w:t>Postanowienia końcowe</w:t>
      </w:r>
    </w:p>
    <w:p w:rsidR="005F757F" w:rsidRPr="005F757F" w:rsidRDefault="005F757F" w:rsidP="005F757F">
      <w:pPr>
        <w:autoSpaceDE w:val="0"/>
        <w:autoSpaceDN w:val="0"/>
        <w:adjustRightInd w:val="0"/>
        <w:spacing w:after="200" w:line="360" w:lineRule="auto"/>
        <w:jc w:val="center"/>
        <w:rPr>
          <w:rFonts w:ascii="Garamond" w:eastAsia="Calibri" w:hAnsi="Garamond" w:cs="Arial"/>
          <w:b/>
          <w:bCs/>
          <w:sz w:val="22"/>
          <w:szCs w:val="22"/>
          <w:lang w:eastAsia="en-US"/>
        </w:rPr>
      </w:pPr>
      <w:r w:rsidRPr="005F757F">
        <w:rPr>
          <w:rFonts w:ascii="Garamond" w:eastAsia="Calibri" w:hAnsi="Garamond" w:cs="Arial"/>
          <w:b/>
          <w:bCs/>
          <w:sz w:val="22"/>
          <w:szCs w:val="22"/>
          <w:lang w:eastAsia="en-US"/>
        </w:rPr>
        <w:t>§ 9</w:t>
      </w:r>
    </w:p>
    <w:p w:rsidR="005F757F" w:rsidRPr="005F757F" w:rsidRDefault="005F757F" w:rsidP="005F757F">
      <w:pPr>
        <w:numPr>
          <w:ilvl w:val="0"/>
          <w:numId w:val="18"/>
        </w:numPr>
        <w:tabs>
          <w:tab w:val="num" w:pos="360"/>
        </w:tabs>
        <w:spacing w:before="120" w:after="120" w:line="360" w:lineRule="auto"/>
        <w:ind w:left="360"/>
        <w:jc w:val="both"/>
        <w:rPr>
          <w:rFonts w:ascii="Garamond" w:hAnsi="Garamond" w:cs="Arial"/>
          <w:sz w:val="22"/>
          <w:szCs w:val="22"/>
        </w:rPr>
      </w:pPr>
      <w:r w:rsidRPr="005F757F">
        <w:rPr>
          <w:rFonts w:ascii="Garamond" w:hAnsi="Garamond" w:cs="Arial"/>
          <w:sz w:val="22"/>
          <w:szCs w:val="22"/>
        </w:rPr>
        <w:t>Spory powstałe w związku z wykonywaniem Umowy będzie rozstrzygał sąd powszechny właściwy miejscowo dla siedziby Zamawiającego.</w:t>
      </w:r>
    </w:p>
    <w:p w:rsidR="005F757F" w:rsidRPr="005F757F" w:rsidRDefault="005F757F" w:rsidP="005F757F">
      <w:pPr>
        <w:numPr>
          <w:ilvl w:val="0"/>
          <w:numId w:val="18"/>
        </w:numPr>
        <w:tabs>
          <w:tab w:val="num" w:pos="360"/>
        </w:tabs>
        <w:spacing w:before="120" w:after="120" w:line="360" w:lineRule="auto"/>
        <w:ind w:left="360"/>
        <w:jc w:val="both"/>
        <w:rPr>
          <w:rFonts w:ascii="Garamond" w:hAnsi="Garamond" w:cs="Arial"/>
          <w:sz w:val="22"/>
          <w:szCs w:val="22"/>
        </w:rPr>
      </w:pPr>
      <w:r w:rsidRPr="005F757F">
        <w:rPr>
          <w:rFonts w:ascii="Garamond" w:hAnsi="Garamond" w:cs="Arial"/>
          <w:sz w:val="22"/>
          <w:szCs w:val="22"/>
        </w:rPr>
        <w:t>Osobami do kontaktu podczas wykonywania Umowy są:</w:t>
      </w:r>
    </w:p>
    <w:p w:rsidR="005F757F" w:rsidRPr="005F757F" w:rsidRDefault="005F757F" w:rsidP="005F757F">
      <w:pPr>
        <w:numPr>
          <w:ilvl w:val="0"/>
          <w:numId w:val="24"/>
        </w:numPr>
        <w:autoSpaceDE w:val="0"/>
        <w:autoSpaceDN w:val="0"/>
        <w:adjustRightInd w:val="0"/>
        <w:spacing w:after="200" w:line="360" w:lineRule="auto"/>
        <w:ind w:left="709" w:hanging="425"/>
        <w:jc w:val="both"/>
        <w:rPr>
          <w:rFonts w:ascii="Garamond" w:hAnsi="Garamond" w:cs="Arial"/>
          <w:color w:val="000000"/>
          <w:sz w:val="22"/>
          <w:szCs w:val="22"/>
          <w:lang w:eastAsia="en-US"/>
        </w:rPr>
      </w:pPr>
      <w:r w:rsidRPr="005F757F">
        <w:rPr>
          <w:rFonts w:ascii="Garamond" w:hAnsi="Garamond" w:cs="Arial"/>
          <w:color w:val="000000"/>
          <w:sz w:val="22"/>
          <w:szCs w:val="22"/>
          <w:lang w:eastAsia="en-US"/>
        </w:rPr>
        <w:t>po stronie Zamawiającego: ……………………………………………………………</w:t>
      </w:r>
    </w:p>
    <w:p w:rsidR="005F757F" w:rsidRPr="005F757F" w:rsidRDefault="005F757F" w:rsidP="005F757F">
      <w:pPr>
        <w:autoSpaceDE w:val="0"/>
        <w:autoSpaceDN w:val="0"/>
        <w:adjustRightInd w:val="0"/>
        <w:spacing w:line="360" w:lineRule="auto"/>
        <w:ind w:left="116" w:firstLine="708"/>
        <w:jc w:val="both"/>
        <w:rPr>
          <w:rFonts w:ascii="Garamond" w:hAnsi="Garamond" w:cs="Arial"/>
          <w:color w:val="000000"/>
          <w:sz w:val="22"/>
          <w:szCs w:val="22"/>
          <w:lang w:eastAsia="en-US"/>
        </w:rPr>
      </w:pPr>
      <w:r w:rsidRPr="005F757F">
        <w:rPr>
          <w:rFonts w:ascii="Garamond" w:hAnsi="Garamond" w:cs="Arial"/>
          <w:color w:val="000000"/>
          <w:sz w:val="22"/>
          <w:szCs w:val="22"/>
          <w:lang w:eastAsia="en-US"/>
        </w:rPr>
        <w:t>e-mail: ……………………………….., tel. …………………………………………</w:t>
      </w:r>
    </w:p>
    <w:p w:rsidR="005F757F" w:rsidRPr="005F757F" w:rsidRDefault="005F757F" w:rsidP="005F757F">
      <w:pPr>
        <w:numPr>
          <w:ilvl w:val="0"/>
          <w:numId w:val="24"/>
        </w:numPr>
        <w:autoSpaceDE w:val="0"/>
        <w:autoSpaceDN w:val="0"/>
        <w:adjustRightInd w:val="0"/>
        <w:spacing w:after="200" w:line="360" w:lineRule="auto"/>
        <w:ind w:left="709" w:hanging="425"/>
        <w:jc w:val="both"/>
        <w:rPr>
          <w:rFonts w:ascii="Garamond" w:hAnsi="Garamond" w:cs="Arial"/>
          <w:color w:val="000000"/>
          <w:sz w:val="22"/>
          <w:szCs w:val="22"/>
          <w:lang w:eastAsia="en-US"/>
        </w:rPr>
      </w:pPr>
      <w:r w:rsidRPr="005F757F">
        <w:rPr>
          <w:rFonts w:ascii="Garamond" w:hAnsi="Garamond" w:cs="Arial"/>
          <w:color w:val="000000"/>
          <w:sz w:val="22"/>
          <w:szCs w:val="22"/>
          <w:lang w:eastAsia="en-US"/>
        </w:rPr>
        <w:t>po stronie Wykonawcy: ……………………………………………………………….</w:t>
      </w:r>
    </w:p>
    <w:p w:rsidR="005F757F" w:rsidRPr="005F757F" w:rsidRDefault="005F757F" w:rsidP="005F757F">
      <w:pPr>
        <w:autoSpaceDE w:val="0"/>
        <w:autoSpaceDN w:val="0"/>
        <w:adjustRightInd w:val="0"/>
        <w:spacing w:line="360" w:lineRule="auto"/>
        <w:ind w:left="116" w:firstLine="708"/>
        <w:jc w:val="both"/>
        <w:rPr>
          <w:rFonts w:ascii="Garamond" w:hAnsi="Garamond" w:cs="Arial"/>
          <w:color w:val="000000"/>
          <w:sz w:val="22"/>
          <w:szCs w:val="22"/>
          <w:lang w:eastAsia="en-US"/>
        </w:rPr>
      </w:pPr>
      <w:r w:rsidRPr="005F757F">
        <w:rPr>
          <w:rFonts w:ascii="Garamond" w:hAnsi="Garamond" w:cs="Arial"/>
          <w:color w:val="000000"/>
          <w:sz w:val="22"/>
          <w:szCs w:val="22"/>
          <w:lang w:eastAsia="en-US"/>
        </w:rPr>
        <w:t>e-mail: ……………………………….., tel.:…………………………………………</w:t>
      </w:r>
    </w:p>
    <w:p w:rsidR="005F757F" w:rsidRPr="005F757F" w:rsidRDefault="005F757F" w:rsidP="005F757F">
      <w:pPr>
        <w:numPr>
          <w:ilvl w:val="0"/>
          <w:numId w:val="18"/>
        </w:numPr>
        <w:tabs>
          <w:tab w:val="num" w:pos="360"/>
        </w:tabs>
        <w:spacing w:before="120" w:after="120" w:line="360" w:lineRule="auto"/>
        <w:ind w:left="360"/>
        <w:jc w:val="both"/>
        <w:rPr>
          <w:rFonts w:ascii="Garamond" w:hAnsi="Garamond" w:cs="Arial"/>
          <w:sz w:val="22"/>
          <w:szCs w:val="22"/>
        </w:rPr>
      </w:pPr>
      <w:r w:rsidRPr="005F757F">
        <w:rPr>
          <w:rFonts w:ascii="Garamond" w:hAnsi="Garamond" w:cs="Arial"/>
          <w:sz w:val="22"/>
          <w:szCs w:val="22"/>
        </w:rPr>
        <w:t xml:space="preserve">Zmiana osób, o których mowa w ust. 2 następuje poprzez pisemne powiadomienie drugiej Strony i nie stanowi zmiany Umowy. </w:t>
      </w:r>
    </w:p>
    <w:p w:rsidR="005F757F" w:rsidRPr="005F757F" w:rsidRDefault="005F757F" w:rsidP="005F757F">
      <w:pPr>
        <w:numPr>
          <w:ilvl w:val="0"/>
          <w:numId w:val="18"/>
        </w:numPr>
        <w:tabs>
          <w:tab w:val="num" w:pos="360"/>
        </w:tabs>
        <w:spacing w:before="120" w:after="120" w:line="360" w:lineRule="auto"/>
        <w:ind w:left="360"/>
        <w:jc w:val="both"/>
        <w:rPr>
          <w:rFonts w:ascii="Garamond" w:hAnsi="Garamond" w:cs="Arial"/>
          <w:sz w:val="22"/>
          <w:szCs w:val="22"/>
        </w:rPr>
      </w:pPr>
      <w:r w:rsidRPr="005F757F">
        <w:rPr>
          <w:rFonts w:ascii="Garamond" w:hAnsi="Garamond" w:cs="Arial"/>
          <w:sz w:val="22"/>
          <w:szCs w:val="22"/>
        </w:rPr>
        <w:t xml:space="preserve">Zmiana osób, o których mowa w ust. 2 może nastąpić w każdym czasie trwania Umowy. </w:t>
      </w:r>
    </w:p>
    <w:p w:rsidR="005F757F" w:rsidRPr="005F757F" w:rsidRDefault="005F757F" w:rsidP="005F757F">
      <w:pPr>
        <w:numPr>
          <w:ilvl w:val="0"/>
          <w:numId w:val="18"/>
        </w:numPr>
        <w:tabs>
          <w:tab w:val="num" w:pos="360"/>
        </w:tabs>
        <w:spacing w:before="120" w:after="120" w:line="360" w:lineRule="auto"/>
        <w:ind w:left="360"/>
        <w:jc w:val="both"/>
        <w:rPr>
          <w:rFonts w:ascii="Garamond" w:hAnsi="Garamond" w:cs="Arial"/>
          <w:sz w:val="22"/>
          <w:szCs w:val="22"/>
        </w:rPr>
      </w:pPr>
      <w:r w:rsidRPr="005F757F">
        <w:rPr>
          <w:rFonts w:ascii="Garamond" w:hAnsi="Garamond" w:cs="Arial"/>
          <w:sz w:val="22"/>
          <w:szCs w:val="22"/>
        </w:rPr>
        <w:t xml:space="preserve">O zmianie osób, o których mowa w ust. 2, Strona zobowiązana jest poinformować niezwłocznie, nie później jednak niż </w:t>
      </w:r>
      <w:r w:rsidRPr="005F757F">
        <w:rPr>
          <w:rFonts w:ascii="Garamond" w:hAnsi="Garamond" w:cs="Arial"/>
          <w:b/>
          <w:sz w:val="22"/>
          <w:szCs w:val="22"/>
        </w:rPr>
        <w:t>w następnym dniu roboczym</w:t>
      </w:r>
      <w:r w:rsidRPr="005F757F">
        <w:rPr>
          <w:rFonts w:ascii="Garamond" w:hAnsi="Garamond" w:cs="Arial"/>
          <w:sz w:val="22"/>
          <w:szCs w:val="22"/>
        </w:rPr>
        <w:t xml:space="preserve"> po dniu dokonania zmiany. W przypadku braku powiadomienia o zmianie lub powiadomienia bez zachowania terminu, o którym mowa w zdaniu </w:t>
      </w:r>
      <w:r w:rsidRPr="005F757F">
        <w:rPr>
          <w:rFonts w:ascii="Garamond" w:hAnsi="Garamond" w:cs="Arial"/>
          <w:sz w:val="22"/>
          <w:szCs w:val="22"/>
        </w:rPr>
        <w:lastRenderedPageBreak/>
        <w:t>poprzedzającym, informacje wysłane do osoby poprzednio odpowiedzialnej za realizację Umowy uważa się za skutecznie doręczone.</w:t>
      </w:r>
    </w:p>
    <w:p w:rsidR="005F757F" w:rsidRPr="005F757F" w:rsidRDefault="005F757F" w:rsidP="005F757F">
      <w:pPr>
        <w:numPr>
          <w:ilvl w:val="0"/>
          <w:numId w:val="18"/>
        </w:numPr>
        <w:tabs>
          <w:tab w:val="num" w:pos="360"/>
        </w:tabs>
        <w:spacing w:before="120" w:after="120" w:line="360" w:lineRule="auto"/>
        <w:ind w:left="360"/>
        <w:jc w:val="both"/>
        <w:rPr>
          <w:rFonts w:ascii="Garamond" w:hAnsi="Garamond" w:cs="Arial"/>
          <w:sz w:val="22"/>
          <w:szCs w:val="22"/>
        </w:rPr>
      </w:pPr>
      <w:r w:rsidRPr="005F757F">
        <w:rPr>
          <w:rFonts w:ascii="Garamond" w:hAnsi="Garamond" w:cs="Arial"/>
          <w:sz w:val="22"/>
          <w:szCs w:val="22"/>
        </w:rPr>
        <w:t>Bez uprzedniej, pisemnej zgody Zamawiającego, Wykonawca nie może przenieść na osobę trzecią zobowiązań ani praw wynikających z Umowy.</w:t>
      </w:r>
    </w:p>
    <w:p w:rsidR="005F757F" w:rsidRPr="005F757F" w:rsidRDefault="005F757F" w:rsidP="005F757F">
      <w:pPr>
        <w:numPr>
          <w:ilvl w:val="0"/>
          <w:numId w:val="18"/>
        </w:numPr>
        <w:tabs>
          <w:tab w:val="num" w:pos="360"/>
        </w:tabs>
        <w:spacing w:before="120" w:after="120" w:line="360" w:lineRule="auto"/>
        <w:ind w:left="360"/>
        <w:jc w:val="both"/>
        <w:rPr>
          <w:rFonts w:ascii="Garamond" w:hAnsi="Garamond" w:cs="Arial"/>
          <w:sz w:val="22"/>
          <w:szCs w:val="22"/>
        </w:rPr>
      </w:pPr>
      <w:r w:rsidRPr="005F757F">
        <w:rPr>
          <w:rFonts w:ascii="Garamond" w:hAnsi="Garamond" w:cs="Arial"/>
          <w:sz w:val="22"/>
          <w:szCs w:val="22"/>
        </w:rPr>
        <w:t>Następujące załączniki stanowią integralną część Umowy:</w:t>
      </w:r>
    </w:p>
    <w:p w:rsidR="005F757F" w:rsidRPr="005F757F" w:rsidRDefault="005F757F" w:rsidP="005F757F">
      <w:pPr>
        <w:numPr>
          <w:ilvl w:val="0"/>
          <w:numId w:val="34"/>
        </w:numPr>
        <w:autoSpaceDE w:val="0"/>
        <w:autoSpaceDN w:val="0"/>
        <w:adjustRightInd w:val="0"/>
        <w:spacing w:after="200" w:line="360" w:lineRule="auto"/>
        <w:jc w:val="both"/>
        <w:rPr>
          <w:rFonts w:ascii="Garamond" w:hAnsi="Garamond" w:cs="Arial"/>
          <w:color w:val="000000"/>
          <w:lang w:val="en-US" w:eastAsia="en-US"/>
        </w:rPr>
      </w:pPr>
      <w:r w:rsidRPr="005F757F">
        <w:rPr>
          <w:rFonts w:ascii="Garamond" w:hAnsi="Garamond" w:cs="Arial"/>
          <w:color w:val="000000"/>
          <w:sz w:val="22"/>
          <w:szCs w:val="22"/>
          <w:lang w:eastAsia="en-US"/>
        </w:rPr>
        <w:t>Załącznik nr 1 - Opis przedmiotu zamówienia</w:t>
      </w:r>
    </w:p>
    <w:p w:rsidR="005F757F" w:rsidRPr="005F757F" w:rsidRDefault="005F757F" w:rsidP="005F757F">
      <w:pPr>
        <w:numPr>
          <w:ilvl w:val="0"/>
          <w:numId w:val="34"/>
        </w:numPr>
        <w:autoSpaceDE w:val="0"/>
        <w:autoSpaceDN w:val="0"/>
        <w:adjustRightInd w:val="0"/>
        <w:spacing w:after="200" w:line="360" w:lineRule="auto"/>
        <w:jc w:val="both"/>
        <w:rPr>
          <w:rFonts w:ascii="Garamond" w:hAnsi="Garamond" w:cs="Arial"/>
          <w:color w:val="000000"/>
          <w:lang w:val="en-US" w:eastAsia="en-US"/>
        </w:rPr>
      </w:pPr>
      <w:r w:rsidRPr="005F757F">
        <w:rPr>
          <w:rFonts w:ascii="Garamond" w:hAnsi="Garamond" w:cs="Arial"/>
          <w:color w:val="000000"/>
          <w:sz w:val="22"/>
          <w:szCs w:val="22"/>
          <w:lang w:eastAsia="en-US"/>
        </w:rPr>
        <w:t>Załącznik nr 2 - Wzór protokołu odbioru</w:t>
      </w:r>
    </w:p>
    <w:p w:rsidR="005F757F" w:rsidRPr="005F757F" w:rsidRDefault="005F757F" w:rsidP="005F757F">
      <w:pPr>
        <w:numPr>
          <w:ilvl w:val="0"/>
          <w:numId w:val="34"/>
        </w:numPr>
        <w:autoSpaceDE w:val="0"/>
        <w:autoSpaceDN w:val="0"/>
        <w:adjustRightInd w:val="0"/>
        <w:spacing w:after="200" w:line="360" w:lineRule="auto"/>
        <w:jc w:val="both"/>
        <w:rPr>
          <w:rFonts w:ascii="Garamond" w:hAnsi="Garamond" w:cs="Arial"/>
          <w:color w:val="000000"/>
          <w:lang w:eastAsia="en-US"/>
        </w:rPr>
      </w:pPr>
      <w:r w:rsidRPr="005F757F">
        <w:rPr>
          <w:rFonts w:ascii="Garamond" w:hAnsi="Garamond" w:cs="Arial"/>
          <w:color w:val="000000"/>
          <w:sz w:val="22"/>
          <w:szCs w:val="22"/>
          <w:lang w:eastAsia="en-US"/>
        </w:rPr>
        <w:t>Załącznik nr 3 – Oferta Wykonawcy - Formularz cenowy</w:t>
      </w:r>
    </w:p>
    <w:p w:rsidR="005F757F" w:rsidRPr="005F757F" w:rsidRDefault="005F757F" w:rsidP="005F757F">
      <w:pPr>
        <w:numPr>
          <w:ilvl w:val="0"/>
          <w:numId w:val="34"/>
        </w:numPr>
        <w:autoSpaceDE w:val="0"/>
        <w:autoSpaceDN w:val="0"/>
        <w:adjustRightInd w:val="0"/>
        <w:spacing w:after="200" w:line="360" w:lineRule="auto"/>
        <w:jc w:val="both"/>
        <w:rPr>
          <w:rFonts w:ascii="Garamond" w:hAnsi="Garamond" w:cs="Arial"/>
          <w:color w:val="000000"/>
          <w:lang w:eastAsia="en-US"/>
        </w:rPr>
      </w:pPr>
      <w:r w:rsidRPr="005F757F">
        <w:rPr>
          <w:rFonts w:ascii="Garamond" w:hAnsi="Garamond" w:cs="Arial"/>
          <w:color w:val="000000"/>
          <w:sz w:val="22"/>
          <w:szCs w:val="22"/>
          <w:lang w:eastAsia="en-US"/>
        </w:rPr>
        <w:t>Załącznik nr 4 - Odpis z rejestru przedsiębiorców KRS/wyciąg z ewidencji działalności gospodarczej</w:t>
      </w:r>
      <w:r w:rsidRPr="005F757F">
        <w:rPr>
          <w:rFonts w:ascii="Garamond" w:hAnsi="Garamond" w:cs="Arial"/>
          <w:color w:val="000000"/>
          <w:sz w:val="22"/>
          <w:szCs w:val="22"/>
          <w:vertAlign w:val="superscript"/>
          <w:lang w:eastAsia="en-US"/>
        </w:rPr>
        <w:footnoteReference w:id="1"/>
      </w:r>
      <w:r w:rsidRPr="005F757F">
        <w:rPr>
          <w:rFonts w:ascii="Garamond" w:hAnsi="Garamond" w:cs="Arial"/>
          <w:color w:val="000000"/>
          <w:sz w:val="22"/>
          <w:szCs w:val="22"/>
          <w:lang w:eastAsia="en-US"/>
        </w:rPr>
        <w:t xml:space="preserve"> aktualny na dzień zawierania Umowy.</w:t>
      </w:r>
    </w:p>
    <w:p w:rsidR="005F757F" w:rsidRPr="005F757F" w:rsidRDefault="005F757F" w:rsidP="005F757F">
      <w:pPr>
        <w:numPr>
          <w:ilvl w:val="0"/>
          <w:numId w:val="18"/>
        </w:numPr>
        <w:tabs>
          <w:tab w:val="num" w:pos="360"/>
        </w:tabs>
        <w:spacing w:before="120" w:after="120" w:line="360" w:lineRule="auto"/>
        <w:ind w:left="360"/>
        <w:jc w:val="both"/>
        <w:rPr>
          <w:rFonts w:ascii="Garamond" w:hAnsi="Garamond" w:cs="Arial"/>
          <w:sz w:val="22"/>
          <w:szCs w:val="22"/>
        </w:rPr>
      </w:pPr>
      <w:r w:rsidRPr="005F757F">
        <w:rPr>
          <w:rFonts w:ascii="Garamond" w:hAnsi="Garamond" w:cs="Arial"/>
          <w:sz w:val="22"/>
          <w:szCs w:val="22"/>
        </w:rPr>
        <w:t xml:space="preserve">Umowę sporządzono w trzech jednobrzmiących egzemplarzach: dwa dla Zamawiającego, jeden dla Wykonawcy. </w:t>
      </w:r>
    </w:p>
    <w:p w:rsidR="005F757F" w:rsidRPr="005F757F" w:rsidRDefault="005F757F" w:rsidP="005F757F">
      <w:pPr>
        <w:spacing w:before="120" w:after="120" w:line="360" w:lineRule="auto"/>
        <w:ind w:left="360"/>
        <w:jc w:val="both"/>
        <w:rPr>
          <w:rFonts w:ascii="Garamond" w:hAnsi="Garamond" w:cs="Arial"/>
          <w:sz w:val="22"/>
          <w:szCs w:val="22"/>
        </w:rPr>
      </w:pPr>
    </w:p>
    <w:p w:rsidR="005F757F" w:rsidRPr="005F757F" w:rsidRDefault="005F757F" w:rsidP="005F757F">
      <w:pPr>
        <w:autoSpaceDE w:val="0"/>
        <w:autoSpaceDN w:val="0"/>
        <w:adjustRightInd w:val="0"/>
        <w:spacing w:after="200" w:line="276" w:lineRule="auto"/>
        <w:jc w:val="center"/>
        <w:rPr>
          <w:rFonts w:ascii="Garamond" w:eastAsia="Calibri" w:hAnsi="Garamond" w:cs="Arial"/>
          <w:sz w:val="22"/>
          <w:szCs w:val="22"/>
          <w:lang w:eastAsia="en-US"/>
        </w:rPr>
      </w:pPr>
      <w:r w:rsidRPr="005F757F">
        <w:rPr>
          <w:rFonts w:ascii="Garamond" w:eastAsia="Calibri" w:hAnsi="Garamond" w:cs="Arial"/>
          <w:b/>
          <w:bCs/>
          <w:sz w:val="22"/>
          <w:szCs w:val="22"/>
          <w:lang w:eastAsia="en-US"/>
        </w:rPr>
        <w:t>ZAMAWIAJ</w:t>
      </w:r>
      <w:r w:rsidRPr="005F757F">
        <w:rPr>
          <w:rFonts w:ascii="Garamond" w:eastAsia="Calibri" w:hAnsi="Garamond" w:cs="Arial"/>
          <w:b/>
          <w:sz w:val="22"/>
          <w:szCs w:val="22"/>
          <w:lang w:eastAsia="en-US"/>
        </w:rPr>
        <w:t>Ą</w:t>
      </w:r>
      <w:r w:rsidRPr="005F757F">
        <w:rPr>
          <w:rFonts w:ascii="Garamond" w:eastAsia="Calibri" w:hAnsi="Garamond" w:cs="Arial"/>
          <w:b/>
          <w:bCs/>
          <w:sz w:val="22"/>
          <w:szCs w:val="22"/>
          <w:lang w:eastAsia="en-US"/>
        </w:rPr>
        <w:t xml:space="preserve">CY: </w:t>
      </w:r>
      <w:r w:rsidRPr="005F757F">
        <w:rPr>
          <w:rFonts w:ascii="Garamond" w:eastAsia="Calibri" w:hAnsi="Garamond" w:cs="Arial"/>
          <w:b/>
          <w:bCs/>
          <w:sz w:val="22"/>
          <w:szCs w:val="22"/>
          <w:lang w:eastAsia="en-US"/>
        </w:rPr>
        <w:tab/>
      </w:r>
      <w:r w:rsidRPr="005F757F">
        <w:rPr>
          <w:rFonts w:ascii="Garamond" w:eastAsia="Calibri" w:hAnsi="Garamond" w:cs="Arial"/>
          <w:b/>
          <w:bCs/>
          <w:sz w:val="22"/>
          <w:szCs w:val="22"/>
          <w:lang w:eastAsia="en-US"/>
        </w:rPr>
        <w:tab/>
      </w:r>
      <w:r w:rsidRPr="005F757F">
        <w:rPr>
          <w:rFonts w:ascii="Garamond" w:eastAsia="Calibri" w:hAnsi="Garamond" w:cs="Arial"/>
          <w:b/>
          <w:bCs/>
          <w:sz w:val="22"/>
          <w:szCs w:val="22"/>
          <w:lang w:eastAsia="en-US"/>
        </w:rPr>
        <w:tab/>
      </w:r>
      <w:r w:rsidRPr="005F757F">
        <w:rPr>
          <w:rFonts w:ascii="Garamond" w:eastAsia="Calibri" w:hAnsi="Garamond" w:cs="Arial"/>
          <w:b/>
          <w:bCs/>
          <w:sz w:val="22"/>
          <w:szCs w:val="22"/>
          <w:lang w:eastAsia="en-US"/>
        </w:rPr>
        <w:tab/>
      </w:r>
      <w:r w:rsidRPr="005F757F">
        <w:rPr>
          <w:rFonts w:ascii="Garamond" w:eastAsia="Calibri" w:hAnsi="Garamond" w:cs="Arial"/>
          <w:b/>
          <w:bCs/>
          <w:sz w:val="22"/>
          <w:szCs w:val="22"/>
          <w:lang w:eastAsia="en-US"/>
        </w:rPr>
        <w:tab/>
      </w:r>
      <w:r w:rsidRPr="005F757F">
        <w:rPr>
          <w:rFonts w:ascii="Garamond" w:eastAsia="Calibri" w:hAnsi="Garamond" w:cs="Arial"/>
          <w:b/>
          <w:bCs/>
          <w:sz w:val="22"/>
          <w:szCs w:val="22"/>
          <w:lang w:eastAsia="en-US"/>
        </w:rPr>
        <w:tab/>
      </w:r>
      <w:r w:rsidRPr="005F757F">
        <w:rPr>
          <w:rFonts w:ascii="Garamond" w:eastAsia="Calibri" w:hAnsi="Garamond" w:cs="Arial"/>
          <w:b/>
          <w:bCs/>
          <w:sz w:val="22"/>
          <w:szCs w:val="22"/>
          <w:lang w:eastAsia="en-US"/>
        </w:rPr>
        <w:tab/>
      </w:r>
      <w:r w:rsidRPr="005F757F">
        <w:rPr>
          <w:rFonts w:ascii="Garamond" w:eastAsia="Calibri" w:hAnsi="Garamond" w:cs="Arial"/>
          <w:b/>
          <w:bCs/>
          <w:sz w:val="22"/>
          <w:szCs w:val="22"/>
          <w:lang w:eastAsia="en-US"/>
        </w:rPr>
        <w:tab/>
        <w:t>WYKONAWCA:</w:t>
      </w:r>
    </w:p>
    <w:p w:rsidR="005F757F" w:rsidRPr="005F757F" w:rsidRDefault="005F757F" w:rsidP="005F757F">
      <w:pPr>
        <w:autoSpaceDE w:val="0"/>
        <w:autoSpaceDN w:val="0"/>
        <w:adjustRightInd w:val="0"/>
        <w:spacing w:before="240" w:after="240" w:line="276" w:lineRule="auto"/>
        <w:contextualSpacing/>
        <w:jc w:val="both"/>
        <w:rPr>
          <w:rFonts w:ascii="Garamond" w:eastAsia="Calibri" w:hAnsi="Garamond" w:cs="Arial"/>
          <w:sz w:val="22"/>
          <w:szCs w:val="22"/>
        </w:rPr>
      </w:pPr>
    </w:p>
    <w:p w:rsidR="005F757F" w:rsidRDefault="005F757F"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9F0749" w:rsidRDefault="009F0749" w:rsidP="00914EBD">
      <w:pPr>
        <w:spacing w:after="160" w:line="259" w:lineRule="auto"/>
        <w:rPr>
          <w:rFonts w:ascii="Arial" w:hAnsi="Arial" w:cs="Arial"/>
          <w:sz w:val="20"/>
          <w:szCs w:val="20"/>
        </w:rPr>
      </w:pPr>
    </w:p>
    <w:p w:rsidR="00914EBD" w:rsidRDefault="00914EBD" w:rsidP="00914EBD">
      <w:pPr>
        <w:spacing w:after="160" w:line="259" w:lineRule="auto"/>
        <w:rPr>
          <w:rFonts w:ascii="Arial" w:hAnsi="Arial" w:cs="Arial"/>
          <w:sz w:val="20"/>
          <w:szCs w:val="20"/>
        </w:rPr>
      </w:pPr>
    </w:p>
    <w:p w:rsidR="00914EBD" w:rsidRDefault="00914EBD" w:rsidP="00914EBD">
      <w:pPr>
        <w:spacing w:after="160" w:line="259" w:lineRule="auto"/>
        <w:rPr>
          <w:rFonts w:ascii="Arial" w:hAnsi="Arial" w:cs="Arial"/>
          <w:sz w:val="20"/>
          <w:szCs w:val="20"/>
        </w:rPr>
      </w:pPr>
    </w:p>
    <w:p w:rsidR="009F0749" w:rsidRDefault="009F0749" w:rsidP="00C6043A">
      <w:pPr>
        <w:pStyle w:val="Tytu"/>
        <w:rPr>
          <w:rFonts w:ascii="Arial" w:hAnsi="Arial" w:cs="Arial"/>
          <w:sz w:val="20"/>
          <w:szCs w:val="20"/>
        </w:rPr>
      </w:pPr>
    </w:p>
    <w:p w:rsidR="009F0749" w:rsidRDefault="009F0749" w:rsidP="00C6043A">
      <w:pPr>
        <w:pStyle w:val="Tytu"/>
        <w:rPr>
          <w:rFonts w:ascii="Arial" w:hAnsi="Arial" w:cs="Arial"/>
          <w:sz w:val="20"/>
          <w:szCs w:val="20"/>
        </w:rPr>
      </w:pPr>
    </w:p>
    <w:p w:rsidR="009F0749" w:rsidRDefault="009F0749" w:rsidP="00886C76">
      <w:pPr>
        <w:pStyle w:val="Tytu"/>
        <w:jc w:val="left"/>
        <w:rPr>
          <w:rFonts w:ascii="Arial" w:hAnsi="Arial" w:cs="Arial"/>
          <w:sz w:val="20"/>
          <w:szCs w:val="20"/>
        </w:rPr>
      </w:pPr>
    </w:p>
    <w:bookmarkEnd w:id="1"/>
    <w:p w:rsidR="00505449" w:rsidRPr="00505449" w:rsidRDefault="00505449" w:rsidP="00A448A3">
      <w:pPr>
        <w:keepNext/>
        <w:spacing w:line="360" w:lineRule="auto"/>
        <w:jc w:val="right"/>
        <w:outlineLvl w:val="4"/>
        <w:rPr>
          <w:rFonts w:ascii="Garamond" w:hAnsi="Garamond" w:cs="Calibri"/>
          <w:b/>
          <w:bCs/>
        </w:rPr>
      </w:pPr>
      <w:r>
        <w:rPr>
          <w:rFonts w:ascii="Garamond" w:hAnsi="Garamond" w:cs="Calibri"/>
          <w:b/>
          <w:bCs/>
        </w:rPr>
        <w:lastRenderedPageBreak/>
        <w:t>Załącznik nr 1</w:t>
      </w:r>
      <w:r w:rsidRPr="00505449">
        <w:rPr>
          <w:rFonts w:ascii="Garamond" w:hAnsi="Garamond" w:cs="Calibri"/>
          <w:b/>
          <w:bCs/>
        </w:rPr>
        <w:t xml:space="preserve">. </w:t>
      </w:r>
    </w:p>
    <w:p w:rsidR="00505449" w:rsidRPr="00505449" w:rsidRDefault="00505449" w:rsidP="00505449">
      <w:pPr>
        <w:keepNext/>
        <w:spacing w:line="360" w:lineRule="auto"/>
        <w:jc w:val="right"/>
        <w:outlineLvl w:val="4"/>
        <w:rPr>
          <w:rFonts w:ascii="Garamond" w:hAnsi="Garamond" w:cs="Calibri"/>
          <w:b/>
          <w:bCs/>
        </w:rPr>
      </w:pPr>
      <w:r w:rsidRPr="00505449">
        <w:rPr>
          <w:rFonts w:ascii="Garamond" w:hAnsi="Garamond" w:cs="Calibri"/>
          <w:b/>
          <w:bCs/>
        </w:rPr>
        <w:t>do Umowy nr ……………………</w:t>
      </w:r>
    </w:p>
    <w:p w:rsidR="00505449" w:rsidRPr="00505449" w:rsidRDefault="00505449" w:rsidP="00505449">
      <w:pPr>
        <w:keepNext/>
        <w:spacing w:line="360" w:lineRule="auto"/>
        <w:jc w:val="right"/>
        <w:outlineLvl w:val="4"/>
        <w:rPr>
          <w:rFonts w:ascii="Garamond" w:hAnsi="Garamond" w:cs="Calibri"/>
          <w:b/>
          <w:bCs/>
        </w:rPr>
      </w:pPr>
      <w:r w:rsidRPr="00505449">
        <w:rPr>
          <w:rFonts w:ascii="Garamond" w:hAnsi="Garamond" w:cs="Calibri"/>
          <w:b/>
          <w:bCs/>
        </w:rPr>
        <w:t>z dnia ………………………. r.</w:t>
      </w: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center"/>
        <w:outlineLvl w:val="4"/>
        <w:rPr>
          <w:rFonts w:ascii="Garamond" w:hAnsi="Garamond" w:cs="Calibri"/>
          <w:b/>
          <w:bCs/>
        </w:rPr>
      </w:pPr>
      <w:r>
        <w:rPr>
          <w:rFonts w:ascii="Garamond" w:hAnsi="Garamond" w:cs="Calibri"/>
          <w:b/>
          <w:bCs/>
        </w:rPr>
        <w:t>Opis Przedmiotu zamówienia – Tom III SIWZ</w:t>
      </w: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Default="00505449" w:rsidP="00505449">
      <w:pPr>
        <w:keepNext/>
        <w:spacing w:line="360" w:lineRule="auto"/>
        <w:jc w:val="right"/>
        <w:outlineLvl w:val="4"/>
        <w:rPr>
          <w:rFonts w:ascii="Garamond" w:hAnsi="Garamond" w:cs="Calibri"/>
          <w:b/>
          <w:bCs/>
        </w:rPr>
      </w:pPr>
    </w:p>
    <w:p w:rsidR="00505449" w:rsidRPr="00140D49" w:rsidRDefault="00505449" w:rsidP="00505449">
      <w:pPr>
        <w:keepNext/>
        <w:spacing w:line="360" w:lineRule="auto"/>
        <w:jc w:val="right"/>
        <w:outlineLvl w:val="4"/>
        <w:rPr>
          <w:rFonts w:ascii="Garamond" w:hAnsi="Garamond" w:cs="Calibri"/>
          <w:b/>
          <w:bCs/>
        </w:rPr>
      </w:pPr>
      <w:r w:rsidRPr="00140D49">
        <w:rPr>
          <w:rFonts w:ascii="Garamond" w:hAnsi="Garamond" w:cs="Calibri"/>
          <w:b/>
          <w:bCs/>
        </w:rPr>
        <w:t xml:space="preserve">Załącznik nr 2. </w:t>
      </w:r>
    </w:p>
    <w:p w:rsidR="00505449" w:rsidRPr="00140D49" w:rsidRDefault="00505449" w:rsidP="00505449">
      <w:pPr>
        <w:spacing w:line="360" w:lineRule="auto"/>
        <w:jc w:val="right"/>
        <w:rPr>
          <w:rFonts w:ascii="Garamond" w:hAnsi="Garamond" w:cs="Calibri"/>
        </w:rPr>
      </w:pPr>
      <w:r w:rsidRPr="00140D49">
        <w:rPr>
          <w:rFonts w:ascii="Garamond" w:hAnsi="Garamond" w:cs="Calibri"/>
        </w:rPr>
        <w:t>do Umowy nr ……………………</w:t>
      </w:r>
    </w:p>
    <w:p w:rsidR="00505449" w:rsidRPr="00140D49" w:rsidRDefault="00505449" w:rsidP="00505449">
      <w:pPr>
        <w:spacing w:line="360" w:lineRule="auto"/>
        <w:jc w:val="right"/>
        <w:rPr>
          <w:rFonts w:ascii="Garamond" w:hAnsi="Garamond" w:cs="Calibri"/>
        </w:rPr>
      </w:pPr>
      <w:r w:rsidRPr="00140D49">
        <w:rPr>
          <w:rFonts w:ascii="Garamond" w:hAnsi="Garamond" w:cs="Calibri"/>
        </w:rPr>
        <w:t>z dnia ………………………. r.</w:t>
      </w:r>
    </w:p>
    <w:p w:rsidR="00505449" w:rsidRPr="00140D49" w:rsidRDefault="00505449" w:rsidP="00505449">
      <w:pPr>
        <w:numPr>
          <w:ilvl w:val="12"/>
          <w:numId w:val="0"/>
        </w:numPr>
        <w:rPr>
          <w:rFonts w:ascii="Garamond" w:hAnsi="Garamond" w:cs="Calibri"/>
        </w:rPr>
      </w:pPr>
    </w:p>
    <w:p w:rsidR="00505449" w:rsidRPr="00140D49" w:rsidRDefault="00505449" w:rsidP="00505449">
      <w:pPr>
        <w:autoSpaceDE w:val="0"/>
        <w:autoSpaceDN w:val="0"/>
        <w:adjustRightInd w:val="0"/>
        <w:spacing w:line="360" w:lineRule="auto"/>
        <w:jc w:val="center"/>
        <w:rPr>
          <w:rFonts w:ascii="Garamond" w:hAnsi="Garamond" w:cs="Calibri"/>
          <w:b/>
          <w:bCs/>
        </w:rPr>
      </w:pPr>
      <w:r w:rsidRPr="00140D49">
        <w:rPr>
          <w:rFonts w:ascii="Garamond" w:hAnsi="Garamond" w:cs="Calibri"/>
          <w:b/>
          <w:bCs/>
        </w:rPr>
        <w:t>PROTOKÓŁ ODBIORU NR ……</w:t>
      </w:r>
    </w:p>
    <w:p w:rsidR="00505449" w:rsidRPr="00140D49" w:rsidRDefault="00505449" w:rsidP="00505449">
      <w:pPr>
        <w:autoSpaceDE w:val="0"/>
        <w:autoSpaceDN w:val="0"/>
        <w:adjustRightInd w:val="0"/>
        <w:spacing w:line="360" w:lineRule="auto"/>
        <w:jc w:val="center"/>
        <w:rPr>
          <w:rFonts w:ascii="Garamond" w:hAnsi="Garamond" w:cs="Calibri"/>
          <w:b/>
          <w:bCs/>
        </w:rPr>
      </w:pPr>
      <w:r w:rsidRPr="00140D49">
        <w:rPr>
          <w:rFonts w:ascii="Garamond" w:hAnsi="Garamond" w:cs="Calibri"/>
          <w:b/>
          <w:bCs/>
        </w:rPr>
        <w:t>(dot. umowy z dnia ……………… 2017 r., nr…………………..)</w:t>
      </w:r>
    </w:p>
    <w:p w:rsidR="00505449" w:rsidRPr="00140D49" w:rsidRDefault="00505449" w:rsidP="00505449">
      <w:pPr>
        <w:autoSpaceDE w:val="0"/>
        <w:autoSpaceDN w:val="0"/>
        <w:adjustRightInd w:val="0"/>
        <w:spacing w:line="360" w:lineRule="auto"/>
        <w:rPr>
          <w:rFonts w:ascii="Garamond" w:hAnsi="Garamond" w:cs="Calibri"/>
        </w:rPr>
      </w:pPr>
    </w:p>
    <w:p w:rsidR="00505449" w:rsidRPr="00140D49" w:rsidRDefault="00505449" w:rsidP="00505449">
      <w:pPr>
        <w:autoSpaceDE w:val="0"/>
        <w:autoSpaceDN w:val="0"/>
        <w:adjustRightInd w:val="0"/>
        <w:spacing w:line="360" w:lineRule="auto"/>
        <w:rPr>
          <w:rFonts w:ascii="Garamond" w:hAnsi="Garamond" w:cs="Calibri"/>
        </w:rPr>
      </w:pPr>
      <w:r w:rsidRPr="00140D49">
        <w:rPr>
          <w:rFonts w:ascii="Garamond" w:hAnsi="Garamond" w:cs="Calibri"/>
        </w:rPr>
        <w:t>Dnia ……………………… przedstawiciele Zamawiającego:</w:t>
      </w:r>
    </w:p>
    <w:p w:rsidR="00505449" w:rsidRPr="00140D49" w:rsidRDefault="00505449" w:rsidP="00505449">
      <w:pPr>
        <w:autoSpaceDE w:val="0"/>
        <w:autoSpaceDN w:val="0"/>
        <w:adjustRightInd w:val="0"/>
        <w:spacing w:line="360" w:lineRule="auto"/>
        <w:ind w:firstLine="426"/>
        <w:rPr>
          <w:rFonts w:ascii="Garamond" w:hAnsi="Garamond" w:cs="Calibri"/>
          <w:bCs/>
        </w:rPr>
      </w:pPr>
      <w:r w:rsidRPr="00140D49">
        <w:rPr>
          <w:rFonts w:ascii="Garamond" w:hAnsi="Garamond" w:cs="Calibri"/>
          <w:bCs/>
        </w:rPr>
        <w:t>1)………………………………………………………………………………</w:t>
      </w:r>
    </w:p>
    <w:p w:rsidR="00505449" w:rsidRPr="00140D49" w:rsidRDefault="00505449" w:rsidP="00505449">
      <w:pPr>
        <w:autoSpaceDE w:val="0"/>
        <w:autoSpaceDN w:val="0"/>
        <w:adjustRightInd w:val="0"/>
        <w:spacing w:line="360" w:lineRule="auto"/>
        <w:ind w:firstLine="426"/>
        <w:rPr>
          <w:rFonts w:ascii="Garamond" w:hAnsi="Garamond" w:cs="Calibri"/>
          <w:bCs/>
        </w:rPr>
      </w:pPr>
      <w:r w:rsidRPr="00140D49">
        <w:rPr>
          <w:rFonts w:ascii="Garamond" w:hAnsi="Garamond" w:cs="Calibri"/>
          <w:bCs/>
        </w:rPr>
        <w:t>2)………………………………………………………………………………</w:t>
      </w:r>
    </w:p>
    <w:p w:rsidR="00505449" w:rsidRPr="00140D49" w:rsidRDefault="00505449" w:rsidP="00505449">
      <w:pPr>
        <w:autoSpaceDE w:val="0"/>
        <w:autoSpaceDN w:val="0"/>
        <w:adjustRightInd w:val="0"/>
        <w:spacing w:line="360" w:lineRule="auto"/>
        <w:ind w:firstLine="426"/>
        <w:rPr>
          <w:rFonts w:ascii="Garamond" w:hAnsi="Garamond" w:cs="Calibri"/>
          <w:bCs/>
        </w:rPr>
      </w:pPr>
      <w:r w:rsidRPr="00140D49">
        <w:rPr>
          <w:rFonts w:ascii="Garamond" w:hAnsi="Garamond" w:cs="Calibri"/>
          <w:bCs/>
        </w:rPr>
        <w:t>3)………………………………………………………………………………</w:t>
      </w:r>
    </w:p>
    <w:p w:rsidR="00505449" w:rsidRPr="00140D49" w:rsidRDefault="00505449" w:rsidP="00505449">
      <w:pPr>
        <w:autoSpaceDE w:val="0"/>
        <w:autoSpaceDN w:val="0"/>
        <w:adjustRightInd w:val="0"/>
        <w:spacing w:line="360" w:lineRule="auto"/>
        <w:rPr>
          <w:rFonts w:ascii="Garamond" w:hAnsi="Garamond" w:cs="Calibri"/>
        </w:rPr>
      </w:pPr>
      <w:r w:rsidRPr="00140D49">
        <w:rPr>
          <w:rFonts w:ascii="Garamond" w:hAnsi="Garamond" w:cs="Calibri"/>
        </w:rPr>
        <w:t xml:space="preserve">Dokonał/li odbioru przedmiotu Umowy/części przedmiotu Umowy**: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505449" w:rsidRPr="00140D49" w:rsidTr="008B232A">
        <w:tc>
          <w:tcPr>
            <w:tcW w:w="9212" w:type="dxa"/>
            <w:shd w:val="clear" w:color="auto" w:fill="auto"/>
          </w:tcPr>
          <w:p w:rsidR="00505449" w:rsidRPr="00140D49" w:rsidRDefault="00505449" w:rsidP="008B232A">
            <w:pPr>
              <w:autoSpaceDE w:val="0"/>
              <w:autoSpaceDN w:val="0"/>
              <w:adjustRightInd w:val="0"/>
              <w:spacing w:line="360" w:lineRule="auto"/>
              <w:rPr>
                <w:rFonts w:ascii="Garamond" w:hAnsi="Garamond" w:cs="Calibri"/>
              </w:rPr>
            </w:pPr>
          </w:p>
          <w:p w:rsidR="00505449" w:rsidRPr="00140D49" w:rsidRDefault="00505449" w:rsidP="008B232A">
            <w:pPr>
              <w:autoSpaceDE w:val="0"/>
              <w:autoSpaceDN w:val="0"/>
              <w:adjustRightInd w:val="0"/>
              <w:spacing w:line="360" w:lineRule="auto"/>
              <w:rPr>
                <w:rFonts w:ascii="Garamond" w:hAnsi="Garamond" w:cs="Calibri"/>
              </w:rPr>
            </w:pPr>
          </w:p>
          <w:p w:rsidR="00505449" w:rsidRPr="00140D49" w:rsidRDefault="00505449" w:rsidP="008B232A">
            <w:pPr>
              <w:autoSpaceDE w:val="0"/>
              <w:autoSpaceDN w:val="0"/>
              <w:adjustRightInd w:val="0"/>
              <w:spacing w:line="360" w:lineRule="auto"/>
              <w:rPr>
                <w:rFonts w:ascii="Garamond" w:hAnsi="Garamond" w:cs="Calibri"/>
              </w:rPr>
            </w:pPr>
          </w:p>
        </w:tc>
      </w:tr>
    </w:tbl>
    <w:p w:rsidR="00505449" w:rsidRPr="00140D49" w:rsidRDefault="00505449" w:rsidP="00505449">
      <w:pPr>
        <w:autoSpaceDE w:val="0"/>
        <w:autoSpaceDN w:val="0"/>
        <w:adjustRightInd w:val="0"/>
        <w:rPr>
          <w:rFonts w:ascii="Garamond" w:hAnsi="Garamond" w:cs="Calibri"/>
        </w:rPr>
      </w:pPr>
    </w:p>
    <w:p w:rsidR="00505449" w:rsidRPr="00140D49" w:rsidRDefault="00505449" w:rsidP="00505449">
      <w:pPr>
        <w:autoSpaceDE w:val="0"/>
        <w:autoSpaceDN w:val="0"/>
        <w:adjustRightInd w:val="0"/>
        <w:rPr>
          <w:rFonts w:ascii="Garamond" w:hAnsi="Garamond" w:cs="Calibri"/>
        </w:rPr>
      </w:pPr>
      <w:r w:rsidRPr="00140D49">
        <w:rPr>
          <w:rFonts w:ascii="Garamond" w:hAnsi="Garamond" w:cs="Calibri"/>
        </w:rPr>
        <w:t>i stwierdził/li, że:</w:t>
      </w:r>
    </w:p>
    <w:p w:rsidR="00505449" w:rsidRPr="00140D49" w:rsidRDefault="00505449" w:rsidP="00505449">
      <w:pPr>
        <w:autoSpaceDE w:val="0"/>
        <w:autoSpaceDN w:val="0"/>
        <w:adjustRightInd w:val="0"/>
        <w:spacing w:line="360" w:lineRule="auto"/>
        <w:rPr>
          <w:rFonts w:ascii="Garamond" w:hAnsi="Garamond" w:cs="Calibri"/>
        </w:rPr>
      </w:pPr>
      <w:r w:rsidRPr="00140D49">
        <w:rPr>
          <w:rFonts w:ascii="Garamond" w:hAnsi="Garamond" w:cs="Calibri"/>
        </w:rPr>
        <w:t>1. przyjmują ją w imieniu Zamawiającego bez zastrzeżeń**</w:t>
      </w:r>
    </w:p>
    <w:p w:rsidR="00505449" w:rsidRPr="00140D49" w:rsidRDefault="00505449" w:rsidP="00505449">
      <w:pPr>
        <w:autoSpaceDE w:val="0"/>
        <w:autoSpaceDN w:val="0"/>
        <w:adjustRightInd w:val="0"/>
        <w:spacing w:line="360" w:lineRule="auto"/>
        <w:rPr>
          <w:rFonts w:ascii="Garamond" w:hAnsi="Garamond" w:cs="Calibri"/>
        </w:rPr>
      </w:pPr>
      <w:r w:rsidRPr="00140D49">
        <w:rPr>
          <w:rFonts w:ascii="Garamond" w:hAnsi="Garamond" w:cs="Calibri"/>
        </w:rPr>
        <w:t>2. z zastrzeżeniami**</w:t>
      </w:r>
    </w:p>
    <w:p w:rsidR="00505449" w:rsidRPr="00140D49" w:rsidRDefault="00505449" w:rsidP="00505449">
      <w:pPr>
        <w:autoSpaceDE w:val="0"/>
        <w:autoSpaceDN w:val="0"/>
        <w:adjustRightInd w:val="0"/>
        <w:spacing w:line="360" w:lineRule="auto"/>
        <w:rPr>
          <w:rFonts w:ascii="Garamond" w:hAnsi="Garamond" w:cs="Calibri"/>
        </w:rPr>
      </w:pPr>
      <w:r w:rsidRPr="00140D49">
        <w:rPr>
          <w:rFonts w:ascii="Garamond" w:hAnsi="Garamond" w:cs="Calibri"/>
        </w:rPr>
        <w:t>Zamawiający zgłosił następujące zastrzeżenia i uwagi do wykonanej pracy.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505449" w:rsidRPr="00140D49" w:rsidTr="008B232A">
        <w:tc>
          <w:tcPr>
            <w:tcW w:w="9212" w:type="dxa"/>
            <w:shd w:val="clear" w:color="auto" w:fill="auto"/>
          </w:tcPr>
          <w:p w:rsidR="00505449" w:rsidRPr="00140D49" w:rsidRDefault="00505449" w:rsidP="008B232A">
            <w:pPr>
              <w:autoSpaceDE w:val="0"/>
              <w:autoSpaceDN w:val="0"/>
              <w:adjustRightInd w:val="0"/>
              <w:spacing w:line="360" w:lineRule="auto"/>
              <w:rPr>
                <w:rFonts w:ascii="Garamond" w:hAnsi="Garamond" w:cs="Calibri"/>
              </w:rPr>
            </w:pPr>
          </w:p>
          <w:p w:rsidR="00505449" w:rsidRDefault="00505449" w:rsidP="008B232A">
            <w:pPr>
              <w:autoSpaceDE w:val="0"/>
              <w:autoSpaceDN w:val="0"/>
              <w:adjustRightInd w:val="0"/>
              <w:spacing w:line="360" w:lineRule="auto"/>
              <w:rPr>
                <w:rFonts w:ascii="Garamond" w:hAnsi="Garamond" w:cs="Calibri"/>
              </w:rPr>
            </w:pPr>
          </w:p>
          <w:p w:rsidR="00505449" w:rsidRPr="00140D49" w:rsidRDefault="00505449" w:rsidP="008B232A">
            <w:pPr>
              <w:autoSpaceDE w:val="0"/>
              <w:autoSpaceDN w:val="0"/>
              <w:adjustRightInd w:val="0"/>
              <w:spacing w:line="360" w:lineRule="auto"/>
              <w:rPr>
                <w:rFonts w:ascii="Garamond" w:hAnsi="Garamond" w:cs="Calibri"/>
              </w:rPr>
            </w:pPr>
          </w:p>
          <w:p w:rsidR="00505449" w:rsidRPr="00140D49" w:rsidRDefault="00505449" w:rsidP="008B232A">
            <w:pPr>
              <w:autoSpaceDE w:val="0"/>
              <w:autoSpaceDN w:val="0"/>
              <w:adjustRightInd w:val="0"/>
              <w:spacing w:line="360" w:lineRule="auto"/>
              <w:rPr>
                <w:rFonts w:ascii="Garamond" w:hAnsi="Garamond" w:cs="Calibri"/>
              </w:rPr>
            </w:pPr>
          </w:p>
        </w:tc>
      </w:tr>
    </w:tbl>
    <w:p w:rsidR="00505449" w:rsidRPr="00140D49" w:rsidRDefault="00505449" w:rsidP="00505449">
      <w:pPr>
        <w:autoSpaceDE w:val="0"/>
        <w:autoSpaceDN w:val="0"/>
        <w:adjustRightInd w:val="0"/>
        <w:rPr>
          <w:rFonts w:ascii="Garamond" w:hAnsi="Garamond" w:cs="Calibri"/>
        </w:rPr>
      </w:pPr>
    </w:p>
    <w:p w:rsidR="00505449" w:rsidRDefault="00505449" w:rsidP="00505449">
      <w:pPr>
        <w:autoSpaceDE w:val="0"/>
        <w:autoSpaceDN w:val="0"/>
        <w:adjustRightInd w:val="0"/>
        <w:spacing w:before="200" w:line="360" w:lineRule="auto"/>
        <w:rPr>
          <w:rFonts w:ascii="Garamond" w:hAnsi="Garamond" w:cs="Calibri"/>
        </w:rPr>
      </w:pPr>
    </w:p>
    <w:p w:rsidR="00505449" w:rsidRPr="00140D49" w:rsidRDefault="00505449" w:rsidP="00505449">
      <w:pPr>
        <w:autoSpaceDE w:val="0"/>
        <w:autoSpaceDN w:val="0"/>
        <w:adjustRightInd w:val="0"/>
        <w:spacing w:before="200" w:line="360" w:lineRule="auto"/>
        <w:rPr>
          <w:rFonts w:ascii="Garamond" w:hAnsi="Garamond" w:cs="Calibri"/>
        </w:rPr>
      </w:pPr>
      <w:r w:rsidRPr="00140D49">
        <w:rPr>
          <w:rFonts w:ascii="Garamond" w:hAnsi="Garamond" w:cs="Calibri"/>
        </w:rPr>
        <w:t>Uwagi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505449" w:rsidRPr="00140D49" w:rsidTr="008B232A">
        <w:tc>
          <w:tcPr>
            <w:tcW w:w="9212" w:type="dxa"/>
            <w:shd w:val="clear" w:color="auto" w:fill="auto"/>
          </w:tcPr>
          <w:p w:rsidR="00505449" w:rsidRPr="00140D49" w:rsidRDefault="00505449" w:rsidP="008B232A">
            <w:pPr>
              <w:autoSpaceDE w:val="0"/>
              <w:autoSpaceDN w:val="0"/>
              <w:adjustRightInd w:val="0"/>
              <w:spacing w:line="360" w:lineRule="auto"/>
              <w:rPr>
                <w:rFonts w:ascii="Garamond" w:hAnsi="Garamond" w:cs="Calibri"/>
              </w:rPr>
            </w:pPr>
          </w:p>
          <w:p w:rsidR="00505449" w:rsidRPr="00140D49" w:rsidRDefault="00505449" w:rsidP="008B232A">
            <w:pPr>
              <w:autoSpaceDE w:val="0"/>
              <w:autoSpaceDN w:val="0"/>
              <w:adjustRightInd w:val="0"/>
              <w:spacing w:line="360" w:lineRule="auto"/>
              <w:rPr>
                <w:rFonts w:ascii="Garamond" w:hAnsi="Garamond" w:cs="Calibri"/>
              </w:rPr>
            </w:pPr>
          </w:p>
          <w:p w:rsidR="00505449" w:rsidRPr="00140D49" w:rsidRDefault="00505449" w:rsidP="008B232A">
            <w:pPr>
              <w:autoSpaceDE w:val="0"/>
              <w:autoSpaceDN w:val="0"/>
              <w:adjustRightInd w:val="0"/>
              <w:spacing w:line="360" w:lineRule="auto"/>
              <w:rPr>
                <w:rFonts w:ascii="Garamond" w:hAnsi="Garamond" w:cs="Calibri"/>
              </w:rPr>
            </w:pPr>
          </w:p>
          <w:p w:rsidR="00505449" w:rsidRPr="00140D49" w:rsidRDefault="00505449" w:rsidP="008B232A">
            <w:pPr>
              <w:autoSpaceDE w:val="0"/>
              <w:autoSpaceDN w:val="0"/>
              <w:adjustRightInd w:val="0"/>
              <w:spacing w:line="360" w:lineRule="auto"/>
              <w:rPr>
                <w:rFonts w:ascii="Garamond" w:hAnsi="Garamond" w:cs="Calibri"/>
              </w:rPr>
            </w:pPr>
          </w:p>
          <w:p w:rsidR="00505449" w:rsidRPr="00140D49" w:rsidRDefault="00505449" w:rsidP="008B232A">
            <w:pPr>
              <w:autoSpaceDE w:val="0"/>
              <w:autoSpaceDN w:val="0"/>
              <w:adjustRightInd w:val="0"/>
              <w:spacing w:line="360" w:lineRule="auto"/>
              <w:rPr>
                <w:rFonts w:ascii="Garamond" w:hAnsi="Garamond" w:cs="Calibri"/>
              </w:rPr>
            </w:pPr>
          </w:p>
          <w:p w:rsidR="00505449" w:rsidRPr="00140D49" w:rsidRDefault="00505449" w:rsidP="008B232A">
            <w:pPr>
              <w:numPr>
                <w:ilvl w:val="12"/>
                <w:numId w:val="0"/>
              </w:numPr>
              <w:spacing w:line="288" w:lineRule="auto"/>
              <w:rPr>
                <w:rFonts w:ascii="Garamond" w:hAnsi="Garamond" w:cs="Calibri"/>
              </w:rPr>
            </w:pPr>
          </w:p>
        </w:tc>
      </w:tr>
    </w:tbl>
    <w:p w:rsidR="00505449" w:rsidRPr="00140D49" w:rsidRDefault="00505449" w:rsidP="00505449">
      <w:pPr>
        <w:numPr>
          <w:ilvl w:val="12"/>
          <w:numId w:val="0"/>
        </w:numPr>
        <w:spacing w:line="288" w:lineRule="auto"/>
        <w:rPr>
          <w:rFonts w:ascii="Garamond" w:hAnsi="Garamond" w:cs="Calibri"/>
        </w:rPr>
      </w:pPr>
    </w:p>
    <w:p w:rsidR="00505449" w:rsidRPr="00140D49" w:rsidRDefault="00505449" w:rsidP="00505449">
      <w:pPr>
        <w:pStyle w:val="Tekstpodstawowywcity31"/>
        <w:numPr>
          <w:ilvl w:val="12"/>
          <w:numId w:val="0"/>
        </w:numPr>
        <w:tabs>
          <w:tab w:val="left" w:pos="4111"/>
        </w:tabs>
        <w:spacing w:before="0"/>
        <w:rPr>
          <w:rFonts w:ascii="Garamond" w:hAnsi="Garamond" w:cs="Calibri"/>
          <w:sz w:val="22"/>
          <w:szCs w:val="22"/>
        </w:rPr>
      </w:pPr>
    </w:p>
    <w:p w:rsidR="00505449" w:rsidRPr="00140D49" w:rsidRDefault="00505449" w:rsidP="00505449">
      <w:pPr>
        <w:pStyle w:val="Tekstpodstawowywcity31"/>
        <w:numPr>
          <w:ilvl w:val="12"/>
          <w:numId w:val="0"/>
        </w:numPr>
        <w:tabs>
          <w:tab w:val="left" w:pos="4111"/>
        </w:tabs>
        <w:spacing w:before="0"/>
        <w:rPr>
          <w:rFonts w:ascii="Garamond" w:hAnsi="Garamond" w:cs="Calibri"/>
          <w:sz w:val="22"/>
          <w:szCs w:val="22"/>
        </w:rPr>
      </w:pPr>
      <w:r w:rsidRPr="00140D49">
        <w:rPr>
          <w:rFonts w:ascii="Garamond" w:hAnsi="Garamond" w:cs="Calibri"/>
          <w:sz w:val="22"/>
          <w:szCs w:val="22"/>
        </w:rPr>
        <w:t>............................, dnia ...................................... r.</w:t>
      </w:r>
      <w:r w:rsidRPr="00140D49">
        <w:rPr>
          <w:rFonts w:ascii="Garamond" w:hAnsi="Garamond" w:cs="Calibri"/>
          <w:sz w:val="22"/>
          <w:szCs w:val="22"/>
        </w:rPr>
        <w:tab/>
        <w:t xml:space="preserve"> </w:t>
      </w:r>
    </w:p>
    <w:p w:rsidR="00505449" w:rsidRPr="00140D49" w:rsidRDefault="00505449" w:rsidP="00505449">
      <w:pPr>
        <w:jc w:val="both"/>
        <w:rPr>
          <w:rFonts w:ascii="Garamond" w:hAnsi="Garamond" w:cs="Calibri"/>
          <w:b/>
        </w:rPr>
      </w:pPr>
    </w:p>
    <w:p w:rsidR="00505449" w:rsidRPr="00140D49" w:rsidRDefault="00505449" w:rsidP="00505449">
      <w:pPr>
        <w:jc w:val="both"/>
        <w:rPr>
          <w:rFonts w:ascii="Garamond" w:hAnsi="Garamond" w:cs="Calibri"/>
          <w:b/>
        </w:rPr>
      </w:pPr>
    </w:p>
    <w:p w:rsidR="00505449" w:rsidRPr="00140D49" w:rsidRDefault="00505449" w:rsidP="00505449">
      <w:pPr>
        <w:ind w:firstLine="708"/>
        <w:jc w:val="both"/>
        <w:rPr>
          <w:rFonts w:ascii="Garamond" w:hAnsi="Garamond"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1985"/>
        <w:gridCol w:w="3717"/>
      </w:tblGrid>
      <w:tr w:rsidR="00505449" w:rsidRPr="00140D49" w:rsidTr="008B232A">
        <w:tc>
          <w:tcPr>
            <w:tcW w:w="3510" w:type="dxa"/>
            <w:tcBorders>
              <w:top w:val="nil"/>
              <w:left w:val="nil"/>
              <w:bottom w:val="single" w:sz="4" w:space="0" w:color="auto"/>
              <w:right w:val="nil"/>
            </w:tcBorders>
            <w:shd w:val="clear" w:color="auto" w:fill="auto"/>
          </w:tcPr>
          <w:p w:rsidR="00505449" w:rsidRPr="00140D49" w:rsidRDefault="00505449" w:rsidP="008B232A">
            <w:pPr>
              <w:jc w:val="both"/>
              <w:rPr>
                <w:rFonts w:ascii="Garamond" w:hAnsi="Garamond" w:cs="Calibri"/>
                <w:b/>
              </w:rPr>
            </w:pPr>
          </w:p>
        </w:tc>
        <w:tc>
          <w:tcPr>
            <w:tcW w:w="1985" w:type="dxa"/>
            <w:tcBorders>
              <w:top w:val="nil"/>
              <w:left w:val="nil"/>
              <w:bottom w:val="nil"/>
              <w:right w:val="nil"/>
            </w:tcBorders>
            <w:shd w:val="clear" w:color="auto" w:fill="auto"/>
          </w:tcPr>
          <w:p w:rsidR="00505449" w:rsidRPr="00140D49" w:rsidRDefault="00505449" w:rsidP="008B232A">
            <w:pPr>
              <w:jc w:val="both"/>
              <w:rPr>
                <w:rFonts w:ascii="Garamond" w:hAnsi="Garamond" w:cs="Calibri"/>
                <w:b/>
              </w:rPr>
            </w:pPr>
          </w:p>
        </w:tc>
        <w:tc>
          <w:tcPr>
            <w:tcW w:w="3717" w:type="dxa"/>
            <w:tcBorders>
              <w:top w:val="nil"/>
              <w:left w:val="nil"/>
              <w:bottom w:val="single" w:sz="4" w:space="0" w:color="auto"/>
              <w:right w:val="nil"/>
            </w:tcBorders>
            <w:shd w:val="clear" w:color="auto" w:fill="auto"/>
          </w:tcPr>
          <w:p w:rsidR="00505449" w:rsidRPr="00140D49" w:rsidRDefault="00505449" w:rsidP="008B232A">
            <w:pPr>
              <w:jc w:val="both"/>
              <w:rPr>
                <w:rFonts w:ascii="Garamond" w:hAnsi="Garamond" w:cs="Calibri"/>
                <w:b/>
              </w:rPr>
            </w:pPr>
          </w:p>
        </w:tc>
      </w:tr>
      <w:tr w:rsidR="00505449" w:rsidRPr="00140D49" w:rsidTr="008B232A">
        <w:tc>
          <w:tcPr>
            <w:tcW w:w="3510" w:type="dxa"/>
            <w:tcBorders>
              <w:top w:val="single" w:sz="4" w:space="0" w:color="auto"/>
              <w:left w:val="nil"/>
              <w:bottom w:val="nil"/>
              <w:right w:val="nil"/>
            </w:tcBorders>
            <w:shd w:val="clear" w:color="auto" w:fill="auto"/>
          </w:tcPr>
          <w:p w:rsidR="00505449" w:rsidRPr="00140D49" w:rsidRDefault="00505449" w:rsidP="008B232A">
            <w:pPr>
              <w:jc w:val="center"/>
              <w:rPr>
                <w:rFonts w:ascii="Garamond" w:hAnsi="Garamond" w:cs="Calibri"/>
                <w:b/>
              </w:rPr>
            </w:pPr>
            <w:r w:rsidRPr="00140D49">
              <w:rPr>
                <w:rFonts w:ascii="Garamond" w:hAnsi="Garamond" w:cs="Calibri"/>
                <w:b/>
              </w:rPr>
              <w:t>Zamawiający</w:t>
            </w:r>
          </w:p>
        </w:tc>
        <w:tc>
          <w:tcPr>
            <w:tcW w:w="1985" w:type="dxa"/>
            <w:tcBorders>
              <w:top w:val="nil"/>
              <w:left w:val="nil"/>
              <w:bottom w:val="nil"/>
              <w:right w:val="nil"/>
            </w:tcBorders>
            <w:shd w:val="clear" w:color="auto" w:fill="auto"/>
          </w:tcPr>
          <w:p w:rsidR="00505449" w:rsidRPr="00140D49" w:rsidRDefault="00505449" w:rsidP="008B232A">
            <w:pPr>
              <w:jc w:val="both"/>
              <w:rPr>
                <w:rFonts w:ascii="Garamond" w:hAnsi="Garamond" w:cs="Calibri"/>
                <w:b/>
              </w:rPr>
            </w:pPr>
          </w:p>
        </w:tc>
        <w:tc>
          <w:tcPr>
            <w:tcW w:w="3717" w:type="dxa"/>
            <w:tcBorders>
              <w:top w:val="single" w:sz="4" w:space="0" w:color="auto"/>
              <w:left w:val="nil"/>
              <w:bottom w:val="nil"/>
              <w:right w:val="nil"/>
            </w:tcBorders>
            <w:shd w:val="clear" w:color="auto" w:fill="auto"/>
          </w:tcPr>
          <w:p w:rsidR="00505449" w:rsidRPr="00140D49" w:rsidRDefault="00505449" w:rsidP="008B232A">
            <w:pPr>
              <w:jc w:val="center"/>
              <w:rPr>
                <w:rFonts w:ascii="Garamond" w:hAnsi="Garamond" w:cs="Calibri"/>
                <w:b/>
              </w:rPr>
            </w:pPr>
            <w:r w:rsidRPr="00140D49">
              <w:rPr>
                <w:rFonts w:ascii="Garamond" w:hAnsi="Garamond" w:cs="Calibri"/>
                <w:b/>
              </w:rPr>
              <w:t>Wykonawca</w:t>
            </w:r>
          </w:p>
        </w:tc>
      </w:tr>
    </w:tbl>
    <w:p w:rsidR="00505449" w:rsidRPr="00140D49" w:rsidRDefault="00505449" w:rsidP="00505449">
      <w:pPr>
        <w:ind w:firstLine="708"/>
        <w:jc w:val="both"/>
        <w:rPr>
          <w:rFonts w:ascii="Garamond" w:hAnsi="Garamond" w:cs="Calibri"/>
        </w:rPr>
      </w:pPr>
      <w:r w:rsidRPr="00140D49">
        <w:rPr>
          <w:rFonts w:ascii="Garamond" w:hAnsi="Garamond" w:cs="Calibri"/>
        </w:rPr>
        <w:tab/>
      </w:r>
      <w:r w:rsidRPr="00140D49">
        <w:rPr>
          <w:rFonts w:ascii="Garamond" w:hAnsi="Garamond" w:cs="Calibri"/>
        </w:rPr>
        <w:tab/>
      </w:r>
      <w:r w:rsidRPr="00140D49">
        <w:rPr>
          <w:rFonts w:ascii="Garamond" w:hAnsi="Garamond" w:cs="Calibri"/>
        </w:rPr>
        <w:tab/>
      </w:r>
      <w:r w:rsidRPr="00140D49">
        <w:rPr>
          <w:rFonts w:ascii="Garamond" w:hAnsi="Garamond" w:cs="Calibri"/>
        </w:rPr>
        <w:tab/>
      </w:r>
      <w:r w:rsidRPr="00140D49">
        <w:rPr>
          <w:rFonts w:ascii="Garamond" w:hAnsi="Garamond" w:cs="Calibri"/>
        </w:rPr>
        <w:tab/>
      </w:r>
      <w:r w:rsidRPr="00140D49">
        <w:rPr>
          <w:rFonts w:ascii="Garamond" w:hAnsi="Garamond" w:cs="Calibri"/>
        </w:rPr>
        <w:tab/>
      </w:r>
      <w:r w:rsidRPr="00140D49">
        <w:rPr>
          <w:rFonts w:ascii="Garamond" w:hAnsi="Garamond" w:cs="Calibri"/>
        </w:rPr>
        <w:tab/>
      </w:r>
      <w:r w:rsidRPr="00140D49">
        <w:rPr>
          <w:rFonts w:ascii="Garamond" w:hAnsi="Garamond" w:cs="Calibri"/>
        </w:rPr>
        <w:tab/>
      </w:r>
    </w:p>
    <w:p w:rsidR="00505449" w:rsidRPr="00140D49" w:rsidRDefault="00505449" w:rsidP="00505449">
      <w:pPr>
        <w:jc w:val="both"/>
        <w:rPr>
          <w:rFonts w:ascii="Garamond" w:hAnsi="Garamond" w:cs="Calibri"/>
        </w:rPr>
      </w:pPr>
      <w:r w:rsidRPr="00140D49">
        <w:rPr>
          <w:rFonts w:ascii="Garamond" w:hAnsi="Garamond" w:cs="Calibri"/>
        </w:rPr>
        <w:t>** niewłaściwe skreślić</w:t>
      </w:r>
    </w:p>
    <w:p w:rsidR="00505449" w:rsidRPr="00140D49" w:rsidRDefault="00505449" w:rsidP="00505449">
      <w:pPr>
        <w:rPr>
          <w:rFonts w:ascii="Garamond" w:hAnsi="Garamond"/>
        </w:rPr>
      </w:pPr>
    </w:p>
    <w:p w:rsidR="00CC0380" w:rsidRDefault="00CC0380" w:rsidP="00CC0380">
      <w:pPr>
        <w:pStyle w:val="Akapitzlist"/>
        <w:autoSpaceDE w:val="0"/>
        <w:autoSpaceDN w:val="0"/>
        <w:adjustRightInd w:val="0"/>
        <w:spacing w:before="240" w:after="240"/>
        <w:ind w:left="0"/>
        <w:jc w:val="center"/>
        <w:rPr>
          <w:rFonts w:ascii="Garamond" w:hAnsi="Garamond"/>
          <w:sz w:val="28"/>
          <w:szCs w:val="28"/>
          <w:lang w:eastAsia="pl-PL"/>
        </w:rPr>
      </w:pPr>
    </w:p>
    <w:p w:rsidR="00CC0380" w:rsidRDefault="00CC0380" w:rsidP="00CC0380">
      <w:pPr>
        <w:pStyle w:val="Akapitzlist"/>
        <w:autoSpaceDE w:val="0"/>
        <w:autoSpaceDN w:val="0"/>
        <w:adjustRightInd w:val="0"/>
        <w:spacing w:before="240" w:after="240"/>
        <w:ind w:left="0"/>
        <w:jc w:val="center"/>
        <w:rPr>
          <w:rFonts w:ascii="Garamond" w:hAnsi="Garamond"/>
          <w:sz w:val="28"/>
          <w:szCs w:val="28"/>
          <w:lang w:eastAsia="pl-PL"/>
        </w:rPr>
      </w:pPr>
    </w:p>
    <w:p w:rsidR="00CC0380" w:rsidRDefault="00CC0380" w:rsidP="00CC0380">
      <w:pPr>
        <w:pStyle w:val="Akapitzlist"/>
        <w:autoSpaceDE w:val="0"/>
        <w:autoSpaceDN w:val="0"/>
        <w:adjustRightInd w:val="0"/>
        <w:spacing w:before="240" w:after="240"/>
        <w:ind w:left="0"/>
        <w:jc w:val="center"/>
        <w:rPr>
          <w:rFonts w:ascii="Garamond" w:hAnsi="Garamond"/>
          <w:sz w:val="28"/>
          <w:szCs w:val="28"/>
          <w:lang w:eastAsia="pl-PL"/>
        </w:rPr>
      </w:pPr>
    </w:p>
    <w:p w:rsidR="00CC0380" w:rsidRDefault="00CC0380" w:rsidP="00CC0380">
      <w:pPr>
        <w:pStyle w:val="Akapitzlist"/>
        <w:autoSpaceDE w:val="0"/>
        <w:autoSpaceDN w:val="0"/>
        <w:adjustRightInd w:val="0"/>
        <w:spacing w:before="240" w:after="240"/>
        <w:ind w:left="0"/>
        <w:jc w:val="center"/>
        <w:rPr>
          <w:rFonts w:ascii="Garamond" w:hAnsi="Garamond"/>
          <w:sz w:val="28"/>
          <w:szCs w:val="28"/>
          <w:lang w:eastAsia="pl-PL"/>
        </w:rPr>
      </w:pPr>
    </w:p>
    <w:p w:rsidR="00CC0380" w:rsidRDefault="00CC0380" w:rsidP="00CC0380">
      <w:pPr>
        <w:pStyle w:val="Akapitzlist"/>
        <w:autoSpaceDE w:val="0"/>
        <w:autoSpaceDN w:val="0"/>
        <w:adjustRightInd w:val="0"/>
        <w:spacing w:before="240" w:after="240"/>
        <w:ind w:left="0"/>
        <w:jc w:val="center"/>
        <w:rPr>
          <w:rFonts w:ascii="Garamond" w:hAnsi="Garamond"/>
          <w:sz w:val="28"/>
          <w:szCs w:val="28"/>
          <w:lang w:eastAsia="pl-PL"/>
        </w:rPr>
      </w:pPr>
    </w:p>
    <w:p w:rsidR="00CC0380" w:rsidRDefault="00CC0380" w:rsidP="00CC0380">
      <w:pPr>
        <w:pStyle w:val="Akapitzlist"/>
        <w:autoSpaceDE w:val="0"/>
        <w:autoSpaceDN w:val="0"/>
        <w:adjustRightInd w:val="0"/>
        <w:spacing w:before="240" w:after="240"/>
        <w:ind w:left="0"/>
        <w:jc w:val="center"/>
        <w:rPr>
          <w:rFonts w:ascii="Garamond" w:hAnsi="Garamond"/>
          <w:sz w:val="28"/>
          <w:szCs w:val="28"/>
          <w:lang w:eastAsia="pl-PL"/>
        </w:rPr>
      </w:pPr>
    </w:p>
    <w:p w:rsidR="00CC0380" w:rsidRDefault="00CC0380" w:rsidP="00CC0380">
      <w:pPr>
        <w:pStyle w:val="Akapitzlist"/>
        <w:autoSpaceDE w:val="0"/>
        <w:autoSpaceDN w:val="0"/>
        <w:adjustRightInd w:val="0"/>
        <w:spacing w:before="240" w:after="240"/>
        <w:ind w:left="0"/>
        <w:jc w:val="center"/>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505449" w:rsidRDefault="00505449" w:rsidP="00CC0380">
      <w:pPr>
        <w:pStyle w:val="Akapitzlist"/>
        <w:autoSpaceDE w:val="0"/>
        <w:autoSpaceDN w:val="0"/>
        <w:adjustRightInd w:val="0"/>
        <w:spacing w:before="240" w:after="240"/>
        <w:ind w:left="0"/>
        <w:jc w:val="center"/>
        <w:rPr>
          <w:rFonts w:ascii="Garamond" w:hAnsi="Garamond"/>
          <w:sz w:val="28"/>
          <w:szCs w:val="28"/>
          <w:lang w:eastAsia="pl-PL"/>
        </w:rPr>
      </w:pPr>
    </w:p>
    <w:p w:rsidR="00CC0380" w:rsidRDefault="00CC0380" w:rsidP="00CC0380">
      <w:pPr>
        <w:pStyle w:val="Akapitzlist"/>
        <w:autoSpaceDE w:val="0"/>
        <w:autoSpaceDN w:val="0"/>
        <w:adjustRightInd w:val="0"/>
        <w:spacing w:before="240" w:after="240"/>
        <w:ind w:left="0"/>
        <w:jc w:val="center"/>
        <w:rPr>
          <w:rFonts w:ascii="Garamond" w:hAnsi="Garamond"/>
          <w:sz w:val="28"/>
          <w:szCs w:val="28"/>
          <w:lang w:eastAsia="pl-PL"/>
        </w:rPr>
      </w:pPr>
    </w:p>
    <w:p w:rsidR="00D90691" w:rsidRPr="00A448A3" w:rsidRDefault="00CC0380" w:rsidP="00505449">
      <w:pPr>
        <w:pStyle w:val="Akapitzlist"/>
        <w:autoSpaceDE w:val="0"/>
        <w:autoSpaceDN w:val="0"/>
        <w:adjustRightInd w:val="0"/>
        <w:spacing w:before="240" w:after="240"/>
        <w:ind w:left="0"/>
        <w:jc w:val="center"/>
        <w:rPr>
          <w:rFonts w:ascii="Verdana" w:hAnsi="Verdana"/>
          <w:sz w:val="20"/>
          <w:szCs w:val="20"/>
          <w:lang w:eastAsia="pl-PL"/>
        </w:rPr>
      </w:pPr>
      <w:r w:rsidRPr="00A448A3">
        <w:rPr>
          <w:rFonts w:ascii="Verdana" w:hAnsi="Verdana"/>
          <w:sz w:val="20"/>
          <w:szCs w:val="20"/>
          <w:lang w:eastAsia="pl-PL"/>
        </w:rPr>
        <w:t>TOM III SIWZ</w:t>
      </w:r>
    </w:p>
    <w:p w:rsidR="00D90691" w:rsidRPr="00A448A3" w:rsidRDefault="00D90691" w:rsidP="00D90691">
      <w:pPr>
        <w:pStyle w:val="Akapitzlist"/>
        <w:autoSpaceDE w:val="0"/>
        <w:autoSpaceDN w:val="0"/>
        <w:adjustRightInd w:val="0"/>
        <w:spacing w:before="240" w:after="240"/>
        <w:ind w:left="0"/>
        <w:jc w:val="center"/>
        <w:rPr>
          <w:rFonts w:ascii="Verdana" w:hAnsi="Verdana"/>
          <w:b/>
          <w:sz w:val="20"/>
          <w:szCs w:val="20"/>
          <w:lang w:eastAsia="pl-PL"/>
        </w:rPr>
      </w:pPr>
      <w:r w:rsidRPr="00A448A3">
        <w:rPr>
          <w:rFonts w:ascii="Verdana" w:hAnsi="Verdana"/>
          <w:b/>
          <w:sz w:val="20"/>
          <w:szCs w:val="20"/>
          <w:lang w:eastAsia="pl-PL"/>
        </w:rPr>
        <w:t>Opis Przedmiotu Zamówienia</w:t>
      </w:r>
    </w:p>
    <w:p w:rsidR="00D90691" w:rsidRDefault="00D90691" w:rsidP="00F47BE3">
      <w:pPr>
        <w:pStyle w:val="Akapitzlist"/>
        <w:autoSpaceDE w:val="0"/>
        <w:autoSpaceDN w:val="0"/>
        <w:adjustRightInd w:val="0"/>
        <w:spacing w:before="240" w:after="240"/>
        <w:ind w:left="0"/>
        <w:jc w:val="both"/>
        <w:rPr>
          <w:rFonts w:ascii="Garamond" w:hAnsi="Garamond"/>
          <w:lang w:eastAsia="pl-PL"/>
        </w:rPr>
      </w:pPr>
    </w:p>
    <w:p w:rsidR="00D90691" w:rsidRDefault="00D90691" w:rsidP="00F47BE3">
      <w:pPr>
        <w:pStyle w:val="Akapitzlist"/>
        <w:autoSpaceDE w:val="0"/>
        <w:autoSpaceDN w:val="0"/>
        <w:adjustRightInd w:val="0"/>
        <w:spacing w:before="240" w:after="240"/>
        <w:ind w:left="0"/>
        <w:jc w:val="both"/>
        <w:rPr>
          <w:rFonts w:ascii="Garamond" w:hAnsi="Garamond"/>
          <w:lang w:eastAsia="pl-PL"/>
        </w:rPr>
      </w:pPr>
    </w:p>
    <w:p w:rsidR="00D90691" w:rsidRDefault="00D90691" w:rsidP="00F47BE3">
      <w:pPr>
        <w:pStyle w:val="Akapitzlist"/>
        <w:autoSpaceDE w:val="0"/>
        <w:autoSpaceDN w:val="0"/>
        <w:adjustRightInd w:val="0"/>
        <w:spacing w:before="240" w:after="240"/>
        <w:ind w:left="0"/>
        <w:jc w:val="both"/>
        <w:rPr>
          <w:rFonts w:ascii="Garamond" w:hAnsi="Garamond"/>
          <w:lang w:eastAsia="pl-PL"/>
        </w:rPr>
      </w:pPr>
    </w:p>
    <w:p w:rsidR="00D90691" w:rsidRDefault="00D90691" w:rsidP="00F47BE3">
      <w:pPr>
        <w:pStyle w:val="Akapitzlist"/>
        <w:autoSpaceDE w:val="0"/>
        <w:autoSpaceDN w:val="0"/>
        <w:adjustRightInd w:val="0"/>
        <w:spacing w:before="240" w:after="240"/>
        <w:ind w:left="0"/>
        <w:jc w:val="both"/>
        <w:rPr>
          <w:rFonts w:ascii="Garamond" w:hAnsi="Garamond"/>
          <w:lang w:eastAsia="pl-PL"/>
        </w:rPr>
      </w:pPr>
    </w:p>
    <w:p w:rsidR="00D90691" w:rsidRDefault="00D90691" w:rsidP="00F47BE3">
      <w:pPr>
        <w:pStyle w:val="Akapitzlist"/>
        <w:autoSpaceDE w:val="0"/>
        <w:autoSpaceDN w:val="0"/>
        <w:adjustRightInd w:val="0"/>
        <w:spacing w:before="240" w:after="240"/>
        <w:ind w:left="0"/>
        <w:jc w:val="both"/>
        <w:rPr>
          <w:rFonts w:ascii="Garamond" w:hAnsi="Garamond"/>
          <w:lang w:eastAsia="pl-PL"/>
        </w:rPr>
      </w:pPr>
    </w:p>
    <w:p w:rsidR="00D90691" w:rsidRDefault="00D90691" w:rsidP="00F47BE3">
      <w:pPr>
        <w:pStyle w:val="Akapitzlist"/>
        <w:autoSpaceDE w:val="0"/>
        <w:autoSpaceDN w:val="0"/>
        <w:adjustRightInd w:val="0"/>
        <w:spacing w:before="240" w:after="240"/>
        <w:ind w:left="0"/>
        <w:jc w:val="both"/>
        <w:rPr>
          <w:rFonts w:ascii="Garamond" w:hAnsi="Garamond"/>
          <w:lang w:eastAsia="pl-PL"/>
        </w:rPr>
      </w:pPr>
    </w:p>
    <w:p w:rsidR="00D90691" w:rsidRDefault="00D90691" w:rsidP="00F47BE3">
      <w:pPr>
        <w:pStyle w:val="Akapitzlist"/>
        <w:autoSpaceDE w:val="0"/>
        <w:autoSpaceDN w:val="0"/>
        <w:adjustRightInd w:val="0"/>
        <w:spacing w:before="240" w:after="240"/>
        <w:ind w:left="0"/>
        <w:jc w:val="both"/>
        <w:rPr>
          <w:rFonts w:ascii="Garamond" w:hAnsi="Garamond"/>
          <w:lang w:eastAsia="pl-PL"/>
        </w:rPr>
      </w:pPr>
    </w:p>
    <w:p w:rsidR="001F1CA5" w:rsidRDefault="001F1CA5" w:rsidP="00CC0380">
      <w:pPr>
        <w:rPr>
          <w:rFonts w:ascii="Verdana" w:hAnsi="Verdana" w:cs="Verdana"/>
          <w:b/>
          <w:bCs/>
          <w:sz w:val="20"/>
          <w:szCs w:val="18"/>
        </w:rPr>
      </w:pPr>
    </w:p>
    <w:p w:rsidR="001F1CA5" w:rsidRDefault="001F1CA5" w:rsidP="009B43D9">
      <w:pPr>
        <w:jc w:val="center"/>
        <w:rPr>
          <w:rFonts w:ascii="Verdana" w:hAnsi="Verdana" w:cs="Verdana"/>
          <w:b/>
          <w:bCs/>
          <w:sz w:val="20"/>
          <w:szCs w:val="18"/>
        </w:rPr>
      </w:pPr>
    </w:p>
    <w:p w:rsidR="001F1CA5" w:rsidRDefault="001F1CA5" w:rsidP="009B43D9">
      <w:pPr>
        <w:jc w:val="center"/>
        <w:rPr>
          <w:rFonts w:ascii="Verdana" w:hAnsi="Verdana" w:cs="Verdana"/>
          <w:b/>
          <w:bCs/>
          <w:sz w:val="20"/>
          <w:szCs w:val="18"/>
        </w:rPr>
      </w:pPr>
    </w:p>
    <w:p w:rsidR="001F1CA5" w:rsidRDefault="001F1CA5" w:rsidP="009B43D9">
      <w:pPr>
        <w:jc w:val="center"/>
        <w:rPr>
          <w:rFonts w:ascii="Verdana" w:hAnsi="Verdana" w:cs="Verdana"/>
          <w:b/>
          <w:bCs/>
          <w:sz w:val="20"/>
          <w:szCs w:val="18"/>
        </w:rPr>
      </w:pPr>
    </w:p>
    <w:p w:rsidR="001F1CA5" w:rsidRDefault="001F1CA5" w:rsidP="009B43D9">
      <w:pPr>
        <w:jc w:val="center"/>
        <w:rPr>
          <w:rFonts w:ascii="Verdana" w:hAnsi="Verdana" w:cs="Verdana"/>
          <w:b/>
          <w:bCs/>
          <w:sz w:val="20"/>
          <w:szCs w:val="18"/>
        </w:rPr>
      </w:pPr>
    </w:p>
    <w:p w:rsidR="001F1CA5" w:rsidRDefault="001F1CA5" w:rsidP="009B43D9">
      <w:pPr>
        <w:jc w:val="center"/>
        <w:rPr>
          <w:rFonts w:ascii="Verdana" w:hAnsi="Verdana" w:cs="Verdana"/>
          <w:b/>
          <w:bCs/>
          <w:sz w:val="20"/>
          <w:szCs w:val="18"/>
        </w:rPr>
      </w:pPr>
    </w:p>
    <w:p w:rsidR="001F1CA5" w:rsidRDefault="001F1CA5" w:rsidP="009B43D9">
      <w:pPr>
        <w:jc w:val="center"/>
        <w:rPr>
          <w:rFonts w:ascii="Verdana" w:hAnsi="Verdana" w:cs="Verdana"/>
          <w:b/>
          <w:bCs/>
          <w:sz w:val="20"/>
          <w:szCs w:val="18"/>
        </w:rPr>
      </w:pPr>
    </w:p>
    <w:p w:rsidR="001F1CA5" w:rsidRDefault="001F1CA5" w:rsidP="00CC0380">
      <w:pPr>
        <w:rPr>
          <w:rFonts w:ascii="Verdana" w:hAnsi="Verdana" w:cs="Verdana"/>
          <w:b/>
          <w:bCs/>
          <w:sz w:val="20"/>
          <w:szCs w:val="18"/>
        </w:rPr>
      </w:pPr>
    </w:p>
    <w:p w:rsidR="00505449" w:rsidRDefault="00505449" w:rsidP="00CC0380">
      <w:pPr>
        <w:rPr>
          <w:rFonts w:ascii="Verdana" w:hAnsi="Verdana" w:cs="Verdana"/>
          <w:b/>
          <w:bCs/>
          <w:sz w:val="20"/>
          <w:szCs w:val="18"/>
        </w:rPr>
      </w:pPr>
    </w:p>
    <w:p w:rsidR="00505449" w:rsidRDefault="00505449" w:rsidP="00CC0380">
      <w:pPr>
        <w:rPr>
          <w:rFonts w:ascii="Verdana" w:hAnsi="Verdana" w:cs="Verdana"/>
          <w:b/>
          <w:bCs/>
          <w:sz w:val="20"/>
          <w:szCs w:val="18"/>
        </w:rPr>
      </w:pPr>
    </w:p>
    <w:p w:rsidR="00505449" w:rsidRDefault="00505449" w:rsidP="00CC0380">
      <w:pPr>
        <w:rPr>
          <w:rFonts w:ascii="Verdana" w:hAnsi="Verdana" w:cs="Verdana"/>
          <w:b/>
          <w:bCs/>
          <w:sz w:val="20"/>
          <w:szCs w:val="18"/>
        </w:rPr>
      </w:pPr>
    </w:p>
    <w:p w:rsidR="00505449" w:rsidRDefault="00505449" w:rsidP="00CC0380">
      <w:pPr>
        <w:rPr>
          <w:rFonts w:ascii="Verdana" w:hAnsi="Verdana" w:cs="Verdana"/>
          <w:b/>
          <w:bCs/>
          <w:sz w:val="20"/>
          <w:szCs w:val="18"/>
        </w:rPr>
      </w:pPr>
    </w:p>
    <w:p w:rsidR="00505449" w:rsidRDefault="00505449" w:rsidP="00CC0380">
      <w:pPr>
        <w:rPr>
          <w:rFonts w:ascii="Verdana" w:hAnsi="Verdana" w:cs="Verdana"/>
          <w:b/>
          <w:bCs/>
          <w:sz w:val="20"/>
          <w:szCs w:val="18"/>
        </w:rPr>
      </w:pPr>
    </w:p>
    <w:p w:rsidR="00505449" w:rsidRDefault="00505449" w:rsidP="00CC0380">
      <w:pPr>
        <w:rPr>
          <w:rFonts w:ascii="Verdana" w:hAnsi="Verdana" w:cs="Verdana"/>
          <w:b/>
          <w:bCs/>
          <w:sz w:val="20"/>
          <w:szCs w:val="18"/>
        </w:rPr>
      </w:pPr>
    </w:p>
    <w:p w:rsidR="00505449" w:rsidRDefault="00505449" w:rsidP="00CC0380">
      <w:pPr>
        <w:rPr>
          <w:rFonts w:ascii="Verdana" w:hAnsi="Verdana" w:cs="Verdana"/>
          <w:b/>
          <w:bCs/>
          <w:sz w:val="20"/>
          <w:szCs w:val="18"/>
        </w:rPr>
      </w:pPr>
    </w:p>
    <w:p w:rsidR="003E7C30" w:rsidRPr="003E7C30" w:rsidRDefault="003E7C30" w:rsidP="003E7C30">
      <w:pPr>
        <w:autoSpaceDE w:val="0"/>
        <w:autoSpaceDN w:val="0"/>
        <w:adjustRightInd w:val="0"/>
        <w:spacing w:line="276" w:lineRule="auto"/>
        <w:jc w:val="right"/>
        <w:rPr>
          <w:rFonts w:ascii="Garamond" w:eastAsia="Calibri" w:hAnsi="Garamond"/>
          <w:iCs/>
          <w:sz w:val="22"/>
          <w:szCs w:val="22"/>
          <w:lang w:eastAsia="en-US"/>
        </w:rPr>
      </w:pPr>
      <w:r w:rsidRPr="003E7C30">
        <w:rPr>
          <w:rFonts w:ascii="Garamond" w:eastAsia="Calibri" w:hAnsi="Garamond"/>
          <w:b/>
          <w:iCs/>
          <w:sz w:val="22"/>
          <w:szCs w:val="22"/>
          <w:lang w:eastAsia="en-US"/>
        </w:rPr>
        <w:lastRenderedPageBreak/>
        <w:t>Załącznik nr 1.</w:t>
      </w:r>
      <w:r w:rsidRPr="003E7C30">
        <w:rPr>
          <w:rFonts w:ascii="Garamond" w:eastAsia="Calibri" w:hAnsi="Garamond"/>
          <w:iCs/>
          <w:sz w:val="22"/>
          <w:szCs w:val="22"/>
          <w:lang w:eastAsia="en-US"/>
        </w:rPr>
        <w:t xml:space="preserve"> </w:t>
      </w:r>
      <w:r w:rsidRPr="003E7C30">
        <w:rPr>
          <w:rFonts w:ascii="Garamond" w:eastAsia="Calibri" w:hAnsi="Garamond"/>
          <w:iCs/>
          <w:sz w:val="22"/>
          <w:szCs w:val="22"/>
          <w:lang w:eastAsia="en-US"/>
        </w:rPr>
        <w:br/>
        <w:t xml:space="preserve">do Umowy nr………….. </w:t>
      </w:r>
      <w:r w:rsidRPr="003E7C30">
        <w:rPr>
          <w:rFonts w:ascii="Garamond" w:eastAsia="Calibri" w:hAnsi="Garamond"/>
          <w:iCs/>
          <w:sz w:val="22"/>
          <w:szCs w:val="22"/>
          <w:lang w:eastAsia="en-US"/>
        </w:rPr>
        <w:br/>
        <w:t>z dnia ……………. r.</w:t>
      </w:r>
    </w:p>
    <w:p w:rsidR="003E7C30" w:rsidRPr="003E7C30" w:rsidRDefault="003E7C30" w:rsidP="003E7C30">
      <w:pPr>
        <w:autoSpaceDE w:val="0"/>
        <w:autoSpaceDN w:val="0"/>
        <w:adjustRightInd w:val="0"/>
        <w:spacing w:line="276" w:lineRule="auto"/>
        <w:jc w:val="right"/>
        <w:rPr>
          <w:rFonts w:ascii="Garamond" w:eastAsia="Calibri" w:hAnsi="Garamond"/>
          <w:iCs/>
          <w:sz w:val="22"/>
          <w:szCs w:val="22"/>
          <w:lang w:eastAsia="en-US"/>
        </w:rPr>
      </w:pPr>
    </w:p>
    <w:p w:rsidR="003E7C30" w:rsidRPr="003E7C30" w:rsidRDefault="003E7C30" w:rsidP="003E7C30">
      <w:pPr>
        <w:autoSpaceDE w:val="0"/>
        <w:autoSpaceDN w:val="0"/>
        <w:adjustRightInd w:val="0"/>
        <w:spacing w:line="276" w:lineRule="auto"/>
        <w:jc w:val="right"/>
        <w:rPr>
          <w:rFonts w:ascii="Garamond" w:eastAsia="Calibri" w:hAnsi="Garamond"/>
          <w:iCs/>
          <w:sz w:val="22"/>
          <w:szCs w:val="22"/>
          <w:lang w:eastAsia="en-US"/>
        </w:rPr>
      </w:pPr>
    </w:p>
    <w:p w:rsidR="003E7C30" w:rsidRPr="003E7C30" w:rsidRDefault="003E7C30" w:rsidP="003E7C30">
      <w:pPr>
        <w:autoSpaceDE w:val="0"/>
        <w:autoSpaceDN w:val="0"/>
        <w:adjustRightInd w:val="0"/>
        <w:spacing w:line="360" w:lineRule="auto"/>
        <w:jc w:val="center"/>
        <w:rPr>
          <w:rFonts w:ascii="Garamond" w:eastAsia="Calibri" w:hAnsi="Garamond"/>
          <w:b/>
          <w:i/>
          <w:iCs/>
          <w:color w:val="595959"/>
          <w:sz w:val="32"/>
          <w:szCs w:val="28"/>
          <w:lang w:eastAsia="en-US"/>
        </w:rPr>
      </w:pPr>
      <w:r w:rsidRPr="003E7C30">
        <w:rPr>
          <w:rFonts w:ascii="Garamond" w:eastAsia="Calibri" w:hAnsi="Garamond"/>
          <w:b/>
          <w:i/>
          <w:iCs/>
          <w:color w:val="595959"/>
          <w:szCs w:val="22"/>
          <w:lang w:eastAsia="en-US"/>
        </w:rPr>
        <w:t>OPIS PRZEDMIOTU ZAMÓWIENIA</w:t>
      </w:r>
    </w:p>
    <w:p w:rsidR="003E7C30" w:rsidRPr="003E7C30" w:rsidRDefault="003E7C30" w:rsidP="003E7C30">
      <w:pPr>
        <w:autoSpaceDE w:val="0"/>
        <w:autoSpaceDN w:val="0"/>
        <w:adjustRightInd w:val="0"/>
        <w:spacing w:after="200" w:line="360" w:lineRule="auto"/>
        <w:ind w:left="284" w:hanging="284"/>
        <w:jc w:val="both"/>
        <w:rPr>
          <w:rFonts w:ascii="Garamond" w:eastAsia="Calibri" w:hAnsi="Garamond" w:cs="TimesNewRomanPS-BoldMT"/>
          <w:b/>
          <w:bCs/>
          <w:sz w:val="22"/>
          <w:szCs w:val="22"/>
          <w:lang w:eastAsia="en-US"/>
        </w:rPr>
      </w:pPr>
    </w:p>
    <w:p w:rsidR="003E7C30" w:rsidRPr="003E7C30" w:rsidRDefault="003E7C30" w:rsidP="003E7C30">
      <w:pPr>
        <w:autoSpaceDE w:val="0"/>
        <w:autoSpaceDN w:val="0"/>
        <w:adjustRightInd w:val="0"/>
        <w:spacing w:line="360" w:lineRule="auto"/>
        <w:jc w:val="both"/>
        <w:rPr>
          <w:rFonts w:ascii="Garamond" w:eastAsia="Calibri" w:hAnsi="Garamond" w:cs="HelveticaNeueLTPro-Bd"/>
          <w:sz w:val="22"/>
          <w:szCs w:val="22"/>
          <w:lang w:eastAsia="en-US"/>
        </w:rPr>
      </w:pPr>
      <w:r w:rsidRPr="003E7C30">
        <w:rPr>
          <w:rFonts w:ascii="Garamond" w:eastAsia="Calibri" w:hAnsi="Garamond" w:cs="HelveticaNeueLTPro-Bd"/>
          <w:sz w:val="22"/>
          <w:szCs w:val="22"/>
          <w:lang w:eastAsia="en-US"/>
        </w:rPr>
        <w:t>Przedmiotem zamówienia jest: :</w:t>
      </w:r>
    </w:p>
    <w:p w:rsidR="003E7C30" w:rsidRPr="003E7C30" w:rsidRDefault="003E7C30" w:rsidP="003E7C30">
      <w:pPr>
        <w:numPr>
          <w:ilvl w:val="0"/>
          <w:numId w:val="51"/>
        </w:numPr>
        <w:autoSpaceDE w:val="0"/>
        <w:autoSpaceDN w:val="0"/>
        <w:adjustRightInd w:val="0"/>
        <w:spacing w:after="200" w:line="360" w:lineRule="auto"/>
        <w:contextualSpacing/>
        <w:jc w:val="both"/>
        <w:rPr>
          <w:rFonts w:ascii="Garamond" w:eastAsia="Calibri" w:hAnsi="Garamond" w:cs="Arial"/>
          <w:sz w:val="22"/>
          <w:szCs w:val="22"/>
          <w:lang w:eastAsia="en-US"/>
        </w:rPr>
      </w:pPr>
      <w:r w:rsidRPr="003E7C30">
        <w:rPr>
          <w:rFonts w:ascii="Garamond" w:eastAsia="Calibri" w:hAnsi="Garamond" w:cs="Arial"/>
          <w:sz w:val="22"/>
          <w:szCs w:val="22"/>
          <w:lang w:eastAsia="en-US"/>
        </w:rPr>
        <w:t xml:space="preserve">wykonanie projektów graficznych materiałów </w:t>
      </w:r>
      <w:r w:rsidRPr="003E7C30">
        <w:rPr>
          <w:rFonts w:ascii="Garamond" w:eastAsia="Calibri" w:hAnsi="Garamond" w:cs="TTE15573B0t00"/>
          <w:sz w:val="22"/>
          <w:szCs w:val="22"/>
          <w:lang w:eastAsia="en-US"/>
        </w:rPr>
        <w:t xml:space="preserve">firmowych, </w:t>
      </w:r>
    </w:p>
    <w:p w:rsidR="003E7C30" w:rsidRPr="003E7C30" w:rsidRDefault="003E7C30" w:rsidP="003E7C30">
      <w:pPr>
        <w:numPr>
          <w:ilvl w:val="0"/>
          <w:numId w:val="51"/>
        </w:numPr>
        <w:autoSpaceDE w:val="0"/>
        <w:autoSpaceDN w:val="0"/>
        <w:adjustRightInd w:val="0"/>
        <w:spacing w:after="200" w:line="360" w:lineRule="auto"/>
        <w:ind w:left="714" w:hanging="357"/>
        <w:contextualSpacing/>
        <w:jc w:val="both"/>
        <w:rPr>
          <w:rFonts w:ascii="Garamond" w:eastAsia="Calibri" w:hAnsi="Garamond" w:cs="Arial"/>
          <w:sz w:val="22"/>
          <w:szCs w:val="22"/>
          <w:lang w:eastAsia="en-US"/>
        </w:rPr>
      </w:pPr>
      <w:r w:rsidRPr="003E7C30">
        <w:rPr>
          <w:rFonts w:ascii="Garamond" w:eastAsia="Calibri" w:hAnsi="Garamond" w:cs="Arial"/>
          <w:sz w:val="22"/>
          <w:szCs w:val="22"/>
          <w:lang w:eastAsia="en-US"/>
        </w:rPr>
        <w:t>wykonanie projektów graficznych materiałów informacyjnych,</w:t>
      </w:r>
    </w:p>
    <w:p w:rsidR="003E7C30" w:rsidRPr="003E7C30" w:rsidRDefault="003E7C30" w:rsidP="003E7C30">
      <w:pPr>
        <w:autoSpaceDE w:val="0"/>
        <w:autoSpaceDN w:val="0"/>
        <w:adjustRightInd w:val="0"/>
        <w:spacing w:line="360" w:lineRule="auto"/>
        <w:ind w:firstLine="357"/>
        <w:jc w:val="both"/>
        <w:rPr>
          <w:rFonts w:ascii="Garamond" w:eastAsia="Calibri" w:hAnsi="Garamond" w:cs="Arial"/>
          <w:sz w:val="22"/>
          <w:szCs w:val="22"/>
          <w:lang w:eastAsia="en-US"/>
        </w:rPr>
      </w:pPr>
      <w:r w:rsidRPr="003E7C30">
        <w:rPr>
          <w:rFonts w:ascii="Garamond" w:eastAsia="Calibri" w:hAnsi="Garamond" w:cs="Arial"/>
          <w:sz w:val="22"/>
          <w:szCs w:val="22"/>
          <w:lang w:eastAsia="en-US"/>
        </w:rPr>
        <w:t xml:space="preserve">2a) wykonanie i dostawa materiałów informacyjnych, </w:t>
      </w:r>
    </w:p>
    <w:p w:rsidR="003E7C30" w:rsidRPr="003E7C30" w:rsidRDefault="003E7C30" w:rsidP="003E7C30">
      <w:pPr>
        <w:numPr>
          <w:ilvl w:val="0"/>
          <w:numId w:val="51"/>
        </w:numPr>
        <w:autoSpaceDE w:val="0"/>
        <w:autoSpaceDN w:val="0"/>
        <w:adjustRightInd w:val="0"/>
        <w:spacing w:after="200" w:line="360" w:lineRule="auto"/>
        <w:contextualSpacing/>
        <w:jc w:val="both"/>
        <w:rPr>
          <w:rFonts w:ascii="Garamond" w:eastAsia="Calibri" w:hAnsi="Garamond" w:cs="Arial"/>
          <w:sz w:val="22"/>
          <w:szCs w:val="22"/>
          <w:lang w:eastAsia="en-US"/>
        </w:rPr>
      </w:pPr>
      <w:r w:rsidRPr="003E7C30">
        <w:rPr>
          <w:rFonts w:ascii="Garamond" w:eastAsia="Calibri" w:hAnsi="Garamond" w:cs="Arial"/>
          <w:sz w:val="22"/>
          <w:szCs w:val="22"/>
          <w:lang w:eastAsia="en-US"/>
        </w:rPr>
        <w:t xml:space="preserve">wykonanie projektów graficznych materiałów promocyjnych, </w:t>
      </w:r>
    </w:p>
    <w:p w:rsidR="003E7C30" w:rsidRPr="003E7C30" w:rsidRDefault="003E7C30" w:rsidP="003E7C30">
      <w:pPr>
        <w:autoSpaceDE w:val="0"/>
        <w:autoSpaceDN w:val="0"/>
        <w:adjustRightInd w:val="0"/>
        <w:spacing w:line="360" w:lineRule="auto"/>
        <w:ind w:left="360"/>
        <w:jc w:val="both"/>
        <w:rPr>
          <w:rFonts w:ascii="Garamond" w:eastAsia="Calibri" w:hAnsi="Garamond" w:cs="Arial"/>
          <w:sz w:val="22"/>
          <w:szCs w:val="22"/>
          <w:lang w:eastAsia="en-US"/>
        </w:rPr>
      </w:pPr>
      <w:r w:rsidRPr="003E7C30">
        <w:rPr>
          <w:rFonts w:ascii="Garamond" w:eastAsia="Calibri" w:hAnsi="Garamond" w:cs="Arial"/>
          <w:sz w:val="22"/>
          <w:szCs w:val="22"/>
          <w:lang w:eastAsia="en-US"/>
        </w:rPr>
        <w:t>3a) wykonanie i dostawa materiałów promocyjnych</w:t>
      </w:r>
    </w:p>
    <w:p w:rsidR="003E7C30" w:rsidRPr="003E7C30" w:rsidRDefault="003E7C30" w:rsidP="003E7C30">
      <w:pPr>
        <w:autoSpaceDE w:val="0"/>
        <w:autoSpaceDN w:val="0"/>
        <w:adjustRightInd w:val="0"/>
        <w:spacing w:line="360" w:lineRule="auto"/>
        <w:jc w:val="both"/>
        <w:rPr>
          <w:rFonts w:ascii="Garamond" w:eastAsia="Calibri" w:hAnsi="Garamond" w:cs="TTE15573B0t00"/>
          <w:sz w:val="22"/>
          <w:szCs w:val="22"/>
          <w:lang w:eastAsia="en-US"/>
        </w:rPr>
      </w:pPr>
      <w:r w:rsidRPr="003E7C30">
        <w:rPr>
          <w:rFonts w:ascii="Garamond" w:eastAsia="Calibri" w:hAnsi="Garamond" w:cs="TTE15573B0t00"/>
          <w:sz w:val="22"/>
          <w:szCs w:val="22"/>
          <w:lang w:eastAsia="en-US"/>
        </w:rPr>
        <w:t xml:space="preserve">(dalej określane również jako „Produkt/Produkty”) dla Instytucji Pośredniczącej, dla Działania 2.17 </w:t>
      </w:r>
      <w:r w:rsidRPr="003E7C30">
        <w:rPr>
          <w:rFonts w:ascii="Garamond" w:eastAsia="Calibri" w:hAnsi="Garamond" w:cs="TTE15573B0t00"/>
          <w:i/>
          <w:sz w:val="22"/>
          <w:szCs w:val="22"/>
          <w:lang w:eastAsia="en-US"/>
        </w:rPr>
        <w:t>Skuteczny wymiar sprawiedliwości</w:t>
      </w:r>
      <w:r w:rsidRPr="003E7C30">
        <w:rPr>
          <w:rFonts w:ascii="Garamond" w:eastAsia="Calibri" w:hAnsi="Garamond" w:cs="TTE15573B0t00"/>
          <w:sz w:val="22"/>
          <w:szCs w:val="22"/>
          <w:lang w:eastAsia="en-US"/>
        </w:rPr>
        <w:t xml:space="preserve"> Programu Operacyjnego Wiedza Edukacja Rozwój (dalej: PO WER).</w:t>
      </w:r>
    </w:p>
    <w:p w:rsidR="003E7C30" w:rsidRPr="003E7C30" w:rsidRDefault="003E7C30" w:rsidP="00B90A47">
      <w:pPr>
        <w:autoSpaceDE w:val="0"/>
        <w:autoSpaceDN w:val="0"/>
        <w:adjustRightInd w:val="0"/>
        <w:spacing w:after="200" w:line="360" w:lineRule="auto"/>
        <w:ind w:hanging="142"/>
        <w:contextualSpacing/>
        <w:jc w:val="both"/>
        <w:rPr>
          <w:rFonts w:ascii="Garamond" w:eastAsia="Calibri" w:hAnsi="Garamond" w:cs="TTE15573B0t00"/>
          <w:sz w:val="22"/>
          <w:szCs w:val="22"/>
          <w:lang w:eastAsia="en-US"/>
        </w:rPr>
      </w:pPr>
    </w:p>
    <w:p w:rsidR="003E7C30" w:rsidRPr="003E7C30" w:rsidRDefault="003E7C30" w:rsidP="00B90A47">
      <w:pPr>
        <w:numPr>
          <w:ilvl w:val="0"/>
          <w:numId w:val="49"/>
        </w:numPr>
        <w:autoSpaceDE w:val="0"/>
        <w:autoSpaceDN w:val="0"/>
        <w:adjustRightInd w:val="0"/>
        <w:spacing w:before="240" w:after="200" w:line="360" w:lineRule="auto"/>
        <w:ind w:left="0" w:hanging="142"/>
        <w:contextualSpacing/>
        <w:jc w:val="both"/>
        <w:rPr>
          <w:rFonts w:ascii="Garamond" w:eastAsia="Calibri" w:hAnsi="Garamond" w:cs="TTE15573B0t00"/>
          <w:sz w:val="22"/>
          <w:szCs w:val="22"/>
          <w:lang w:eastAsia="en-US"/>
        </w:rPr>
      </w:pPr>
      <w:r w:rsidRPr="003E7C30">
        <w:rPr>
          <w:rFonts w:ascii="Garamond" w:eastAsia="Calibri" w:hAnsi="Garamond" w:cs="TTE15573B0t00"/>
          <w:b/>
          <w:sz w:val="22"/>
          <w:szCs w:val="22"/>
          <w:lang w:eastAsia="en-US"/>
        </w:rPr>
        <w:t xml:space="preserve">WYMAGANIA DOTYCZĄCE WYKONANIA PROJEKTÓW GRAFICZNYCH MATERIAŁÓW FIRMOWYCH I PROMOCYJNYCH ORAZ WYKONANIA PROJEKTÓW GRAFICZNYCH I WYKONANIA MATERIAŁÓW INFORMACYJNYCH </w:t>
      </w:r>
    </w:p>
    <w:p w:rsidR="003E7C30" w:rsidRPr="003E7C30" w:rsidRDefault="003E7C30" w:rsidP="003E7C30">
      <w:pPr>
        <w:numPr>
          <w:ilvl w:val="0"/>
          <w:numId w:val="38"/>
        </w:numPr>
        <w:autoSpaceDE w:val="0"/>
        <w:autoSpaceDN w:val="0"/>
        <w:adjustRightInd w:val="0"/>
        <w:spacing w:after="200" w:line="276" w:lineRule="auto"/>
        <w:contextualSpacing/>
        <w:rPr>
          <w:rFonts w:ascii="Garamond" w:eastAsia="Calibri" w:hAnsi="Garamond"/>
          <w:b/>
          <w:sz w:val="22"/>
          <w:szCs w:val="22"/>
        </w:rPr>
      </w:pPr>
      <w:r w:rsidRPr="003E7C30">
        <w:rPr>
          <w:rFonts w:ascii="Garamond" w:eastAsia="Calibri" w:hAnsi="Garamond"/>
          <w:b/>
          <w:sz w:val="22"/>
          <w:szCs w:val="22"/>
        </w:rPr>
        <w:t>MATERIAŁY FIRMOWE</w:t>
      </w:r>
    </w:p>
    <w:p w:rsidR="003E7C30" w:rsidRPr="003E7C30" w:rsidRDefault="003E7C30" w:rsidP="003E7C30">
      <w:pPr>
        <w:numPr>
          <w:ilvl w:val="1"/>
          <w:numId w:val="38"/>
        </w:numPr>
        <w:autoSpaceDE w:val="0"/>
        <w:autoSpaceDN w:val="0"/>
        <w:adjustRightInd w:val="0"/>
        <w:spacing w:after="200" w:line="360" w:lineRule="auto"/>
        <w:contextualSpacing/>
        <w:jc w:val="both"/>
        <w:rPr>
          <w:rFonts w:ascii="Garamond" w:eastAsia="Calibri" w:hAnsi="Garamond"/>
          <w:sz w:val="22"/>
          <w:szCs w:val="22"/>
        </w:rPr>
      </w:pPr>
      <w:r w:rsidRPr="003E7C30">
        <w:rPr>
          <w:rFonts w:ascii="Garamond" w:eastAsia="Calibri" w:hAnsi="Garamond"/>
          <w:sz w:val="22"/>
          <w:szCs w:val="22"/>
        </w:rPr>
        <w:t xml:space="preserve">Projekt graficzny </w:t>
      </w:r>
      <w:r w:rsidRPr="003E7C30">
        <w:rPr>
          <w:rFonts w:ascii="Garamond" w:eastAsia="Calibri" w:hAnsi="Garamond"/>
          <w:b/>
          <w:sz w:val="22"/>
          <w:szCs w:val="22"/>
        </w:rPr>
        <w:t>papieru firmowego</w:t>
      </w:r>
      <w:r w:rsidRPr="003E7C30">
        <w:rPr>
          <w:rFonts w:ascii="Garamond" w:eastAsia="Calibri" w:hAnsi="Garamond"/>
          <w:sz w:val="22"/>
          <w:szCs w:val="22"/>
        </w:rPr>
        <w:t xml:space="preserve"> w dwóch formatach: A4 i A3, używanego w korespondencji wewnętrznej i w korespondencji z podmiotami zewnętrznymi (zewnętrznej).</w:t>
      </w:r>
    </w:p>
    <w:p w:rsidR="003E7C30" w:rsidRPr="003E7C30" w:rsidRDefault="003E7C30" w:rsidP="003E7C30">
      <w:pPr>
        <w:numPr>
          <w:ilvl w:val="2"/>
          <w:numId w:val="38"/>
        </w:numPr>
        <w:autoSpaceDE w:val="0"/>
        <w:autoSpaceDN w:val="0"/>
        <w:adjustRightInd w:val="0"/>
        <w:spacing w:after="200" w:line="360" w:lineRule="auto"/>
        <w:contextualSpacing/>
        <w:jc w:val="both"/>
        <w:rPr>
          <w:rFonts w:ascii="Garamond" w:eastAsia="Calibri" w:hAnsi="Garamond"/>
          <w:sz w:val="22"/>
          <w:szCs w:val="22"/>
        </w:rPr>
      </w:pPr>
      <w:r w:rsidRPr="003E7C30">
        <w:rPr>
          <w:rFonts w:ascii="Garamond" w:eastAsia="Calibri" w:hAnsi="Garamond"/>
          <w:sz w:val="22"/>
          <w:szCs w:val="22"/>
        </w:rPr>
        <w:t xml:space="preserve">projekt graficzny powinien zawierać: </w:t>
      </w:r>
    </w:p>
    <w:p w:rsidR="003E7C30" w:rsidRPr="003E7C30" w:rsidRDefault="003E7C30" w:rsidP="003E7C30">
      <w:pPr>
        <w:numPr>
          <w:ilvl w:val="2"/>
          <w:numId w:val="54"/>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 xml:space="preserve">napis: Instytucja Pośrednicząca dla Działania 2.17 Skuteczny wymiar sprawiedliwości Program Operacyjny Wiedza Edukacja Rozwój na lata 2014-2020, </w:t>
      </w:r>
    </w:p>
    <w:p w:rsidR="003E7C30" w:rsidRPr="003E7C30" w:rsidRDefault="003E7C30" w:rsidP="003E7C30">
      <w:pPr>
        <w:numPr>
          <w:ilvl w:val="2"/>
          <w:numId w:val="54"/>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oznakowanie: logotyp Ministerstwa Sprawiedliwości (MS) oraz logotypy Funduszy Europejskich i Unii Europejskiej, zgodnie z wytycznymi dla PO WER,</w:t>
      </w:r>
    </w:p>
    <w:p w:rsidR="003E7C30" w:rsidRPr="003E7C30" w:rsidRDefault="003E7C30" w:rsidP="003E7C30">
      <w:pPr>
        <w:numPr>
          <w:ilvl w:val="2"/>
          <w:numId w:val="54"/>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stopkę z danymi teleadresowymi IP;</w:t>
      </w:r>
    </w:p>
    <w:p w:rsidR="003E7C30" w:rsidRPr="003E7C30" w:rsidRDefault="003E7C30" w:rsidP="003E7C30">
      <w:pPr>
        <w:numPr>
          <w:ilvl w:val="2"/>
          <w:numId w:val="38"/>
        </w:numPr>
        <w:autoSpaceDE w:val="0"/>
        <w:autoSpaceDN w:val="0"/>
        <w:adjustRightInd w:val="0"/>
        <w:spacing w:after="200" w:line="360" w:lineRule="auto"/>
        <w:contextualSpacing/>
        <w:jc w:val="both"/>
        <w:rPr>
          <w:rFonts w:ascii="Garamond" w:eastAsia="Calibri" w:hAnsi="Garamond"/>
          <w:sz w:val="22"/>
          <w:szCs w:val="22"/>
        </w:rPr>
      </w:pPr>
      <w:r w:rsidRPr="003E7C30">
        <w:rPr>
          <w:rFonts w:ascii="Garamond" w:eastAsia="Calibri" w:hAnsi="Garamond"/>
          <w:sz w:val="22"/>
          <w:szCs w:val="22"/>
        </w:rPr>
        <w:t>projekt powinien uwzględniać:</w:t>
      </w:r>
    </w:p>
    <w:p w:rsidR="003E7C30" w:rsidRPr="003E7C30" w:rsidRDefault="003E7C30" w:rsidP="003E7C30">
      <w:pPr>
        <w:numPr>
          <w:ilvl w:val="2"/>
          <w:numId w:val="54"/>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otwieranie m.in. w programie Ms Word 2010/2013,</w:t>
      </w:r>
    </w:p>
    <w:p w:rsidR="003E7C30" w:rsidRPr="003E7C30" w:rsidRDefault="003E7C30" w:rsidP="003E7C30">
      <w:pPr>
        <w:numPr>
          <w:ilvl w:val="2"/>
          <w:numId w:val="54"/>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 xml:space="preserve">układ graficzny w orientacji strony w pionie i w poziomie, w wersji </w:t>
      </w:r>
      <w:proofErr w:type="spellStart"/>
      <w:r w:rsidRPr="003E7C30">
        <w:rPr>
          <w:rFonts w:ascii="Garamond" w:eastAsia="Calibri" w:hAnsi="Garamond"/>
          <w:sz w:val="22"/>
          <w:szCs w:val="22"/>
        </w:rPr>
        <w:t>pełnokolorowej</w:t>
      </w:r>
      <w:proofErr w:type="spellEnd"/>
      <w:r w:rsidRPr="003E7C30">
        <w:rPr>
          <w:rFonts w:ascii="Garamond" w:eastAsia="Calibri" w:hAnsi="Garamond"/>
          <w:sz w:val="22"/>
          <w:szCs w:val="22"/>
        </w:rPr>
        <w:t xml:space="preserve"> oraz w wersji monochromatycznej użytych logotypów.</w:t>
      </w:r>
    </w:p>
    <w:p w:rsidR="003E7C30" w:rsidRPr="003E7C30" w:rsidRDefault="003E7C30" w:rsidP="003E7C30">
      <w:pPr>
        <w:numPr>
          <w:ilvl w:val="2"/>
          <w:numId w:val="38"/>
        </w:numPr>
        <w:autoSpaceDE w:val="0"/>
        <w:autoSpaceDN w:val="0"/>
        <w:adjustRightInd w:val="0"/>
        <w:spacing w:after="200" w:line="360" w:lineRule="auto"/>
        <w:contextualSpacing/>
        <w:jc w:val="both"/>
        <w:rPr>
          <w:rFonts w:ascii="Garamond" w:eastAsia="Calibri" w:hAnsi="Garamond"/>
          <w:sz w:val="22"/>
          <w:szCs w:val="22"/>
        </w:rPr>
      </w:pPr>
      <w:r w:rsidRPr="003E7C30">
        <w:rPr>
          <w:rFonts w:ascii="Garamond" w:eastAsia="Calibri" w:hAnsi="Garamond" w:cs="HelveticaNeueLTPro-Roman"/>
          <w:sz w:val="22"/>
          <w:szCs w:val="22"/>
          <w:lang w:eastAsia="en-US"/>
        </w:rPr>
        <w:t>Łącznie 8 projektów graficznych.</w:t>
      </w:r>
    </w:p>
    <w:p w:rsidR="003E7C30" w:rsidRPr="003E7C30" w:rsidRDefault="003E7C30" w:rsidP="003E7C30">
      <w:pPr>
        <w:numPr>
          <w:ilvl w:val="1"/>
          <w:numId w:val="38"/>
        </w:numPr>
        <w:autoSpaceDE w:val="0"/>
        <w:autoSpaceDN w:val="0"/>
        <w:adjustRightInd w:val="0"/>
        <w:spacing w:after="200" w:line="360" w:lineRule="auto"/>
        <w:contextualSpacing/>
        <w:jc w:val="both"/>
        <w:rPr>
          <w:rFonts w:ascii="Garamond" w:eastAsia="Calibri" w:hAnsi="Garamond"/>
          <w:sz w:val="22"/>
          <w:szCs w:val="22"/>
        </w:rPr>
      </w:pPr>
      <w:r w:rsidRPr="003E7C30">
        <w:rPr>
          <w:rFonts w:ascii="Garamond" w:eastAsia="Calibri" w:hAnsi="Garamond" w:cs="HelveticaNeueLTPro-Roman"/>
          <w:sz w:val="22"/>
          <w:szCs w:val="22"/>
          <w:lang w:eastAsia="en-US"/>
        </w:rPr>
        <w:t xml:space="preserve">Projekt graficzny </w:t>
      </w:r>
      <w:r w:rsidRPr="003E7C30">
        <w:rPr>
          <w:rFonts w:ascii="Garamond" w:eastAsia="Calibri" w:hAnsi="Garamond" w:cs="HelveticaNeueLTPro-Roman"/>
          <w:b/>
          <w:sz w:val="22"/>
          <w:szCs w:val="22"/>
          <w:lang w:eastAsia="en-US"/>
        </w:rPr>
        <w:t>koperty</w:t>
      </w:r>
      <w:r w:rsidRPr="003E7C30">
        <w:rPr>
          <w:rFonts w:ascii="Garamond" w:eastAsia="Calibri" w:hAnsi="Garamond" w:cs="HelveticaNeueLTPro-Roman"/>
          <w:sz w:val="22"/>
          <w:szCs w:val="22"/>
          <w:lang w:eastAsia="en-US"/>
        </w:rPr>
        <w:t xml:space="preserve"> w formatach: C5, C4 </w:t>
      </w:r>
    </w:p>
    <w:p w:rsidR="003E7C30" w:rsidRPr="003E7C30" w:rsidRDefault="003E7C30" w:rsidP="003E7C30">
      <w:pPr>
        <w:numPr>
          <w:ilvl w:val="2"/>
          <w:numId w:val="38"/>
        </w:numPr>
        <w:autoSpaceDE w:val="0"/>
        <w:autoSpaceDN w:val="0"/>
        <w:adjustRightInd w:val="0"/>
        <w:spacing w:after="200" w:line="360" w:lineRule="auto"/>
        <w:contextualSpacing/>
        <w:jc w:val="both"/>
        <w:rPr>
          <w:rFonts w:ascii="Garamond" w:eastAsia="Calibri" w:hAnsi="Garamond"/>
          <w:sz w:val="22"/>
          <w:szCs w:val="22"/>
        </w:rPr>
      </w:pPr>
      <w:r w:rsidRPr="003E7C30">
        <w:rPr>
          <w:rFonts w:ascii="Garamond" w:eastAsia="Calibri" w:hAnsi="Garamond"/>
          <w:sz w:val="22"/>
          <w:szCs w:val="22"/>
        </w:rPr>
        <w:t xml:space="preserve">projekt graficzny powinien zawierać: </w:t>
      </w:r>
    </w:p>
    <w:p w:rsidR="003E7C30" w:rsidRPr="003E7C30" w:rsidRDefault="003E7C30" w:rsidP="003E7C30">
      <w:pPr>
        <w:numPr>
          <w:ilvl w:val="2"/>
          <w:numId w:val="54"/>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lastRenderedPageBreak/>
        <w:t xml:space="preserve">napis: Instytucja Pośrednicząca dla Działania 2.17 Skuteczny wymiar sprawiedliwości Program Operacyjny Wiedza Edukacja Rozwój na lata 2014-2020, </w:t>
      </w:r>
    </w:p>
    <w:p w:rsidR="003E7C30" w:rsidRPr="003E7C30" w:rsidRDefault="003E7C30" w:rsidP="003E7C30">
      <w:pPr>
        <w:numPr>
          <w:ilvl w:val="2"/>
          <w:numId w:val="54"/>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oznakowanie: logotyp Ministerstwa Sprawiedliwości (MS) oraz logotypy Funduszy Europejskich i Unii Europejskiej, zgodnie z wytycznymi dla PO WER,</w:t>
      </w:r>
    </w:p>
    <w:p w:rsidR="003E7C30" w:rsidRPr="003E7C30" w:rsidRDefault="003E7C30" w:rsidP="003E7C30">
      <w:pPr>
        <w:numPr>
          <w:ilvl w:val="2"/>
          <w:numId w:val="54"/>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dane teleadresowymi IP;</w:t>
      </w:r>
    </w:p>
    <w:p w:rsidR="003E7C30" w:rsidRPr="003E7C30" w:rsidRDefault="003E7C30" w:rsidP="003E7C30">
      <w:pPr>
        <w:numPr>
          <w:ilvl w:val="2"/>
          <w:numId w:val="38"/>
        </w:numPr>
        <w:autoSpaceDE w:val="0"/>
        <w:autoSpaceDN w:val="0"/>
        <w:adjustRightInd w:val="0"/>
        <w:spacing w:after="200" w:line="360" w:lineRule="auto"/>
        <w:contextualSpacing/>
        <w:jc w:val="both"/>
        <w:rPr>
          <w:rFonts w:ascii="Garamond" w:eastAsia="Calibri" w:hAnsi="Garamond"/>
          <w:sz w:val="22"/>
          <w:szCs w:val="22"/>
        </w:rPr>
      </w:pPr>
      <w:r w:rsidRPr="003E7C30">
        <w:rPr>
          <w:rFonts w:ascii="Garamond" w:eastAsia="Calibri" w:hAnsi="Garamond"/>
          <w:sz w:val="22"/>
          <w:szCs w:val="22"/>
        </w:rPr>
        <w:t>projekt powinien uwzględniać:</w:t>
      </w:r>
    </w:p>
    <w:p w:rsidR="003E7C30" w:rsidRPr="003E7C30" w:rsidRDefault="003E7C30" w:rsidP="003E7C30">
      <w:pPr>
        <w:numPr>
          <w:ilvl w:val="2"/>
          <w:numId w:val="54"/>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otwieranie m.in. w programie Ms Word 2010/2013,</w:t>
      </w:r>
    </w:p>
    <w:p w:rsidR="003E7C30" w:rsidRPr="003E7C30" w:rsidRDefault="003E7C30" w:rsidP="003E7C30">
      <w:pPr>
        <w:numPr>
          <w:ilvl w:val="2"/>
          <w:numId w:val="38"/>
        </w:numPr>
        <w:autoSpaceDE w:val="0"/>
        <w:autoSpaceDN w:val="0"/>
        <w:adjustRightInd w:val="0"/>
        <w:spacing w:after="200" w:line="360" w:lineRule="auto"/>
        <w:contextualSpacing/>
        <w:jc w:val="both"/>
        <w:rPr>
          <w:rFonts w:ascii="Garamond" w:eastAsia="Calibri" w:hAnsi="Garamond"/>
          <w:sz w:val="22"/>
          <w:szCs w:val="22"/>
        </w:rPr>
      </w:pPr>
      <w:r w:rsidRPr="003E7C30">
        <w:rPr>
          <w:rFonts w:ascii="Garamond" w:eastAsia="Calibri" w:hAnsi="Garamond" w:cs="HelveticaNeueLTPro-Roman"/>
          <w:sz w:val="22"/>
          <w:szCs w:val="22"/>
          <w:lang w:eastAsia="en-US"/>
        </w:rPr>
        <w:t xml:space="preserve"> Łącznie 4 projekty. </w:t>
      </w:r>
    </w:p>
    <w:p w:rsidR="003E7C30" w:rsidRPr="003E7C30" w:rsidRDefault="003E7C30" w:rsidP="003E7C30">
      <w:pPr>
        <w:numPr>
          <w:ilvl w:val="1"/>
          <w:numId w:val="38"/>
        </w:numPr>
        <w:autoSpaceDE w:val="0"/>
        <w:autoSpaceDN w:val="0"/>
        <w:adjustRightInd w:val="0"/>
        <w:spacing w:after="200" w:line="360" w:lineRule="auto"/>
        <w:contextualSpacing/>
        <w:jc w:val="both"/>
        <w:rPr>
          <w:rFonts w:ascii="Garamond" w:eastAsia="Calibri" w:hAnsi="Garamond"/>
          <w:sz w:val="22"/>
          <w:szCs w:val="22"/>
        </w:rPr>
      </w:pPr>
      <w:r w:rsidRPr="003E7C30">
        <w:rPr>
          <w:rFonts w:ascii="Garamond" w:eastAsia="Calibri" w:hAnsi="Garamond"/>
          <w:sz w:val="22"/>
          <w:szCs w:val="22"/>
        </w:rPr>
        <w:t xml:space="preserve">Projekt graficzny </w:t>
      </w:r>
      <w:r w:rsidRPr="003E7C30">
        <w:rPr>
          <w:rFonts w:ascii="Garamond" w:eastAsia="Calibri" w:hAnsi="Garamond"/>
          <w:b/>
          <w:sz w:val="22"/>
          <w:szCs w:val="22"/>
        </w:rPr>
        <w:t>prezentacji multimedialnej</w:t>
      </w:r>
      <w:r w:rsidRPr="003E7C30">
        <w:rPr>
          <w:rFonts w:ascii="Garamond" w:eastAsia="Calibri" w:hAnsi="Garamond"/>
          <w:sz w:val="22"/>
          <w:szCs w:val="22"/>
        </w:rPr>
        <w:t xml:space="preserve"> - slajdu tytułowego, środkowego i końcowego prezentacji multimedialnej. </w:t>
      </w:r>
    </w:p>
    <w:p w:rsidR="003E7C30" w:rsidRPr="003E7C30" w:rsidRDefault="003E7C30" w:rsidP="003E7C30">
      <w:pPr>
        <w:numPr>
          <w:ilvl w:val="2"/>
          <w:numId w:val="38"/>
        </w:numPr>
        <w:autoSpaceDE w:val="0"/>
        <w:autoSpaceDN w:val="0"/>
        <w:adjustRightInd w:val="0"/>
        <w:spacing w:after="200" w:line="360" w:lineRule="auto"/>
        <w:contextualSpacing/>
        <w:jc w:val="both"/>
        <w:rPr>
          <w:rFonts w:ascii="Garamond" w:eastAsia="Calibri" w:hAnsi="Garamond"/>
          <w:sz w:val="22"/>
          <w:szCs w:val="22"/>
        </w:rPr>
      </w:pPr>
      <w:r w:rsidRPr="003E7C30">
        <w:rPr>
          <w:rFonts w:ascii="Garamond" w:eastAsia="Calibri" w:hAnsi="Garamond"/>
          <w:sz w:val="22"/>
          <w:szCs w:val="22"/>
        </w:rPr>
        <w:t xml:space="preserve">projekt graficzny powinien zawierać: </w:t>
      </w:r>
    </w:p>
    <w:p w:rsidR="003E7C30" w:rsidRPr="003E7C30" w:rsidRDefault="003E7C30" w:rsidP="003E7C30">
      <w:pPr>
        <w:numPr>
          <w:ilvl w:val="2"/>
          <w:numId w:val="54"/>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 xml:space="preserve">napis: Instytucja Pośrednicząca dla Działania 2.17 Skuteczny wymiar sprawiedliwości Program Operacyjny Wiedza Edukacja Rozwój na lata 2014-2020, </w:t>
      </w:r>
    </w:p>
    <w:p w:rsidR="003E7C30" w:rsidRPr="003E7C30" w:rsidRDefault="003E7C30" w:rsidP="003E7C30">
      <w:pPr>
        <w:numPr>
          <w:ilvl w:val="2"/>
          <w:numId w:val="54"/>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oznakowanie: logotyp Ministerstwa Sprawiedliwości (MS) oraz logotypy Funduszy Europejskich i Unii Europejskiej, zgodnie z wytycznymi dla PO WER,</w:t>
      </w:r>
    </w:p>
    <w:p w:rsidR="003E7C30" w:rsidRPr="003E7C30" w:rsidRDefault="003E7C30" w:rsidP="003E7C30">
      <w:pPr>
        <w:numPr>
          <w:ilvl w:val="2"/>
          <w:numId w:val="54"/>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 xml:space="preserve">slajd końcowy: dane teleadresowe Ministerstwa, </w:t>
      </w:r>
      <w:r w:rsidRPr="003E7C30">
        <w:rPr>
          <w:rFonts w:ascii="Garamond" w:eastAsia="Calibri" w:hAnsi="Garamond" w:cs="HelveticaNeueLTPro-Roman"/>
          <w:sz w:val="22"/>
          <w:szCs w:val="22"/>
          <w:lang w:eastAsia="en-US"/>
        </w:rPr>
        <w:t>adres strony internetowej dedykowanej dla IP PO WER;</w:t>
      </w:r>
    </w:p>
    <w:p w:rsidR="003E7C30" w:rsidRPr="003E7C30" w:rsidRDefault="003E7C30" w:rsidP="003E7C30">
      <w:pPr>
        <w:numPr>
          <w:ilvl w:val="2"/>
          <w:numId w:val="38"/>
        </w:numPr>
        <w:autoSpaceDE w:val="0"/>
        <w:autoSpaceDN w:val="0"/>
        <w:adjustRightInd w:val="0"/>
        <w:spacing w:after="200" w:line="360" w:lineRule="auto"/>
        <w:contextualSpacing/>
        <w:jc w:val="both"/>
        <w:rPr>
          <w:rFonts w:ascii="Garamond" w:eastAsia="Calibri" w:hAnsi="Garamond"/>
          <w:sz w:val="22"/>
          <w:szCs w:val="22"/>
        </w:rPr>
      </w:pPr>
      <w:r w:rsidRPr="003E7C30">
        <w:rPr>
          <w:rFonts w:ascii="Garamond" w:eastAsia="Calibri" w:hAnsi="Garamond"/>
          <w:sz w:val="22"/>
          <w:szCs w:val="22"/>
        </w:rPr>
        <w:t>projekt powinien uwzględniać:</w:t>
      </w:r>
    </w:p>
    <w:p w:rsidR="003E7C30" w:rsidRPr="003E7C30" w:rsidRDefault="003E7C30" w:rsidP="003E7C30">
      <w:pPr>
        <w:numPr>
          <w:ilvl w:val="2"/>
          <w:numId w:val="54"/>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formę zapisu: .</w:t>
      </w:r>
      <w:proofErr w:type="spellStart"/>
      <w:r w:rsidRPr="003E7C30">
        <w:rPr>
          <w:rFonts w:ascii="Garamond" w:eastAsia="Calibri" w:hAnsi="Garamond"/>
          <w:sz w:val="22"/>
          <w:szCs w:val="22"/>
        </w:rPr>
        <w:t>ppt</w:t>
      </w:r>
      <w:proofErr w:type="spellEnd"/>
      <w:r w:rsidRPr="003E7C30">
        <w:rPr>
          <w:rFonts w:ascii="Garamond" w:eastAsia="Calibri" w:hAnsi="Garamond"/>
          <w:sz w:val="22"/>
          <w:szCs w:val="22"/>
        </w:rPr>
        <w:t>, .</w:t>
      </w:r>
      <w:proofErr w:type="spellStart"/>
      <w:r w:rsidRPr="003E7C30">
        <w:rPr>
          <w:rFonts w:ascii="Garamond" w:eastAsia="Calibri" w:hAnsi="Garamond"/>
          <w:sz w:val="22"/>
          <w:szCs w:val="22"/>
        </w:rPr>
        <w:t>pptx</w:t>
      </w:r>
      <w:proofErr w:type="spellEnd"/>
      <w:r w:rsidRPr="003E7C30">
        <w:rPr>
          <w:rFonts w:ascii="Garamond" w:eastAsia="Calibri" w:hAnsi="Garamond"/>
          <w:sz w:val="22"/>
          <w:szCs w:val="22"/>
        </w:rPr>
        <w:t xml:space="preserve"> otwierającego się w programie Microsoft PowerPoint,</w:t>
      </w:r>
    </w:p>
    <w:p w:rsidR="003E7C30" w:rsidRPr="003E7C30" w:rsidRDefault="003E7C30" w:rsidP="003E7C30">
      <w:pPr>
        <w:numPr>
          <w:ilvl w:val="2"/>
          <w:numId w:val="54"/>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 xml:space="preserve">układ graficzny w orientacji strony w poziomie, w wersji </w:t>
      </w:r>
      <w:proofErr w:type="spellStart"/>
      <w:r w:rsidRPr="003E7C30">
        <w:rPr>
          <w:rFonts w:ascii="Garamond" w:eastAsia="Calibri" w:hAnsi="Garamond"/>
          <w:sz w:val="22"/>
          <w:szCs w:val="22"/>
        </w:rPr>
        <w:t>pełnokolorowej</w:t>
      </w:r>
      <w:proofErr w:type="spellEnd"/>
      <w:r w:rsidRPr="003E7C30">
        <w:rPr>
          <w:rFonts w:ascii="Garamond" w:eastAsia="Calibri" w:hAnsi="Garamond"/>
          <w:sz w:val="22"/>
          <w:szCs w:val="22"/>
        </w:rPr>
        <w:t xml:space="preserve"> użytych logotypów.</w:t>
      </w:r>
    </w:p>
    <w:p w:rsidR="003E7C30" w:rsidRPr="003E7C30" w:rsidRDefault="003E7C30" w:rsidP="003E7C30">
      <w:pPr>
        <w:numPr>
          <w:ilvl w:val="2"/>
          <w:numId w:val="38"/>
        </w:numPr>
        <w:autoSpaceDE w:val="0"/>
        <w:autoSpaceDN w:val="0"/>
        <w:adjustRightInd w:val="0"/>
        <w:spacing w:after="200" w:line="360" w:lineRule="auto"/>
        <w:contextualSpacing/>
        <w:jc w:val="both"/>
        <w:rPr>
          <w:rFonts w:ascii="Garamond" w:eastAsia="Calibri" w:hAnsi="Garamond"/>
          <w:sz w:val="22"/>
          <w:szCs w:val="22"/>
        </w:rPr>
      </w:pPr>
      <w:r w:rsidRPr="003E7C30">
        <w:rPr>
          <w:rFonts w:ascii="Garamond" w:eastAsia="Calibri" w:hAnsi="Garamond"/>
          <w:sz w:val="22"/>
          <w:szCs w:val="22"/>
        </w:rPr>
        <w:t>Łącznie 1 projekt.</w:t>
      </w:r>
    </w:p>
    <w:p w:rsidR="003E7C30" w:rsidRPr="003E7C30" w:rsidRDefault="003E7C30" w:rsidP="003E7C30">
      <w:pPr>
        <w:numPr>
          <w:ilvl w:val="1"/>
          <w:numId w:val="38"/>
        </w:numPr>
        <w:autoSpaceDE w:val="0"/>
        <w:autoSpaceDN w:val="0"/>
        <w:adjustRightInd w:val="0"/>
        <w:spacing w:after="200" w:line="360" w:lineRule="auto"/>
        <w:contextualSpacing/>
        <w:jc w:val="both"/>
        <w:rPr>
          <w:rFonts w:ascii="Garamond" w:eastAsia="Calibri" w:hAnsi="Garamond"/>
          <w:b/>
          <w:sz w:val="22"/>
          <w:szCs w:val="22"/>
        </w:rPr>
      </w:pPr>
      <w:r w:rsidRPr="003E7C30">
        <w:rPr>
          <w:rFonts w:ascii="Garamond" w:eastAsia="Calibri" w:hAnsi="Garamond" w:cs="Arial"/>
          <w:sz w:val="22"/>
          <w:szCs w:val="22"/>
          <w:lang w:eastAsia="en-US"/>
        </w:rPr>
        <w:t xml:space="preserve">Projekt graficzny </w:t>
      </w:r>
      <w:r w:rsidRPr="003E7C30">
        <w:rPr>
          <w:rFonts w:ascii="Garamond" w:eastAsia="Calibri" w:hAnsi="Garamond" w:cs="Arial"/>
          <w:b/>
          <w:sz w:val="22"/>
          <w:szCs w:val="22"/>
          <w:lang w:eastAsia="en-US"/>
        </w:rPr>
        <w:t>identyfikatora:</w:t>
      </w:r>
      <w:r w:rsidRPr="003E7C30">
        <w:rPr>
          <w:rFonts w:ascii="Garamond" w:eastAsia="Calibri" w:hAnsi="Garamond" w:cs="Arial"/>
          <w:sz w:val="22"/>
          <w:szCs w:val="22"/>
          <w:lang w:eastAsia="en-US"/>
        </w:rPr>
        <w:t xml:space="preserve"> </w:t>
      </w:r>
    </w:p>
    <w:p w:rsidR="003E7C30" w:rsidRPr="003E7C30" w:rsidRDefault="003E7C30" w:rsidP="003E7C30">
      <w:pPr>
        <w:numPr>
          <w:ilvl w:val="2"/>
          <w:numId w:val="38"/>
        </w:numPr>
        <w:autoSpaceDE w:val="0"/>
        <w:autoSpaceDN w:val="0"/>
        <w:adjustRightInd w:val="0"/>
        <w:spacing w:after="200" w:line="360" w:lineRule="auto"/>
        <w:contextualSpacing/>
        <w:jc w:val="both"/>
        <w:rPr>
          <w:rFonts w:ascii="Garamond" w:eastAsia="Calibri" w:hAnsi="Garamond"/>
          <w:b/>
          <w:sz w:val="22"/>
          <w:szCs w:val="22"/>
        </w:rPr>
      </w:pPr>
      <w:r w:rsidRPr="003E7C30">
        <w:rPr>
          <w:rFonts w:ascii="Garamond" w:eastAsia="Calibri" w:hAnsi="Garamond" w:cs="Arial"/>
          <w:sz w:val="22"/>
          <w:szCs w:val="22"/>
          <w:lang w:eastAsia="en-US"/>
        </w:rPr>
        <w:t>dla organizatora konferencji - z uwzględnieniem napisu: ORGANIZATOR</w:t>
      </w:r>
    </w:p>
    <w:p w:rsidR="003E7C30" w:rsidRPr="003E7C30" w:rsidRDefault="003E7C30" w:rsidP="003E7C30">
      <w:pPr>
        <w:numPr>
          <w:ilvl w:val="2"/>
          <w:numId w:val="38"/>
        </w:numPr>
        <w:autoSpaceDE w:val="0"/>
        <w:autoSpaceDN w:val="0"/>
        <w:adjustRightInd w:val="0"/>
        <w:spacing w:after="200" w:line="360" w:lineRule="auto"/>
        <w:contextualSpacing/>
        <w:jc w:val="both"/>
        <w:rPr>
          <w:rFonts w:ascii="Garamond" w:eastAsia="Calibri" w:hAnsi="Garamond"/>
          <w:b/>
          <w:sz w:val="22"/>
          <w:szCs w:val="22"/>
        </w:rPr>
      </w:pPr>
      <w:r w:rsidRPr="003E7C30">
        <w:rPr>
          <w:rFonts w:ascii="Garamond" w:eastAsia="Calibri" w:hAnsi="Garamond" w:cs="Arial"/>
          <w:sz w:val="22"/>
          <w:szCs w:val="22"/>
          <w:lang w:eastAsia="en-US"/>
        </w:rPr>
        <w:t xml:space="preserve">dla uczestnika konferencji - z uwzględnieniem napisu UCZESTNIK. </w:t>
      </w:r>
    </w:p>
    <w:p w:rsidR="003E7C30" w:rsidRPr="003E7C30" w:rsidRDefault="003E7C30" w:rsidP="003E7C30">
      <w:pPr>
        <w:numPr>
          <w:ilvl w:val="0"/>
          <w:numId w:val="55"/>
        </w:numPr>
        <w:autoSpaceDE w:val="0"/>
        <w:autoSpaceDN w:val="0"/>
        <w:adjustRightInd w:val="0"/>
        <w:spacing w:after="200" w:line="360" w:lineRule="auto"/>
        <w:contextualSpacing/>
        <w:jc w:val="both"/>
        <w:rPr>
          <w:rFonts w:ascii="Garamond" w:eastAsia="Calibri" w:hAnsi="Garamond"/>
          <w:sz w:val="22"/>
          <w:szCs w:val="22"/>
        </w:rPr>
      </w:pPr>
      <w:r w:rsidRPr="003E7C30">
        <w:rPr>
          <w:rFonts w:ascii="Garamond" w:eastAsia="Calibri" w:hAnsi="Garamond"/>
          <w:sz w:val="22"/>
          <w:szCs w:val="22"/>
        </w:rPr>
        <w:t xml:space="preserve">projekt graficzny powinien zawierać: </w:t>
      </w:r>
    </w:p>
    <w:p w:rsidR="003E7C30" w:rsidRPr="003E7C30" w:rsidRDefault="003E7C30" w:rsidP="003E7C30">
      <w:pPr>
        <w:numPr>
          <w:ilvl w:val="2"/>
          <w:numId w:val="54"/>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 xml:space="preserve">napis: Instytucja Pośrednicząca dla Działania 2.17 Skuteczny wymiar sprawiedliwości Program Operacyjny Wiedza Edukacja Rozwój na lata 2014-2020, </w:t>
      </w:r>
    </w:p>
    <w:p w:rsidR="003E7C30" w:rsidRPr="003E7C30" w:rsidRDefault="003E7C30" w:rsidP="003E7C30">
      <w:pPr>
        <w:numPr>
          <w:ilvl w:val="2"/>
          <w:numId w:val="54"/>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oznakowanie: logotyp Ministerstwa Sprawiedliwości (MS) oraz logotypy Funduszy Europejskich i Unii Europejskiej, zgodnie z wytycznymi dla PO WER,</w:t>
      </w:r>
    </w:p>
    <w:p w:rsidR="003E7C30" w:rsidRPr="003E7C30" w:rsidRDefault="003E7C30" w:rsidP="003E7C30">
      <w:pPr>
        <w:numPr>
          <w:ilvl w:val="2"/>
          <w:numId w:val="54"/>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miejsce na dane: imię i nazwisko, instytucja, tytuł konferencji, data i miejsce konferencji;</w:t>
      </w:r>
    </w:p>
    <w:p w:rsidR="003E7C30" w:rsidRPr="003E7C30" w:rsidRDefault="003E7C30" w:rsidP="003E7C30">
      <w:pPr>
        <w:numPr>
          <w:ilvl w:val="0"/>
          <w:numId w:val="55"/>
        </w:numPr>
        <w:autoSpaceDE w:val="0"/>
        <w:autoSpaceDN w:val="0"/>
        <w:adjustRightInd w:val="0"/>
        <w:spacing w:after="200" w:line="360" w:lineRule="auto"/>
        <w:contextualSpacing/>
        <w:jc w:val="both"/>
        <w:rPr>
          <w:rFonts w:ascii="Garamond" w:eastAsia="Calibri" w:hAnsi="Garamond"/>
          <w:sz w:val="22"/>
          <w:szCs w:val="22"/>
        </w:rPr>
      </w:pPr>
      <w:r w:rsidRPr="003E7C30">
        <w:rPr>
          <w:rFonts w:ascii="Garamond" w:eastAsia="Calibri" w:hAnsi="Garamond"/>
          <w:sz w:val="22"/>
          <w:szCs w:val="22"/>
        </w:rPr>
        <w:t>projekt powinien uwzględniać:</w:t>
      </w:r>
    </w:p>
    <w:p w:rsidR="003E7C30" w:rsidRPr="003E7C30" w:rsidRDefault="003E7C30" w:rsidP="003E7C30">
      <w:pPr>
        <w:numPr>
          <w:ilvl w:val="2"/>
          <w:numId w:val="54"/>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otwieranie m.in. w programie Ms Word 2010/2013,</w:t>
      </w:r>
    </w:p>
    <w:p w:rsidR="003E7C30" w:rsidRPr="003E7C30" w:rsidRDefault="003E7C30" w:rsidP="003E7C30">
      <w:pPr>
        <w:numPr>
          <w:ilvl w:val="2"/>
          <w:numId w:val="54"/>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możliwość automatycznego zaciągania danych (imię i nazwisko uczestnika/organizatora, instytucja) z arkusza programu Ms Excel,</w:t>
      </w:r>
    </w:p>
    <w:p w:rsidR="003E7C30" w:rsidRPr="003E7C30" w:rsidRDefault="003E7C30" w:rsidP="003E7C30">
      <w:pPr>
        <w:numPr>
          <w:ilvl w:val="2"/>
          <w:numId w:val="54"/>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lastRenderedPageBreak/>
        <w:t>dopasowanie do wymiarów etui na identyfikator, którego parametry techniczne opisane zostały w cz. II OPZ,</w:t>
      </w:r>
    </w:p>
    <w:p w:rsidR="003E7C30" w:rsidRPr="003E7C30" w:rsidRDefault="003E7C30" w:rsidP="003E7C30">
      <w:pPr>
        <w:numPr>
          <w:ilvl w:val="2"/>
          <w:numId w:val="54"/>
        </w:numPr>
        <w:autoSpaceDE w:val="0"/>
        <w:autoSpaceDN w:val="0"/>
        <w:adjustRightInd w:val="0"/>
        <w:spacing w:after="200" w:line="360" w:lineRule="auto"/>
        <w:ind w:left="1418" w:hanging="142"/>
        <w:contextualSpacing/>
        <w:jc w:val="both"/>
        <w:rPr>
          <w:rFonts w:ascii="Garamond" w:eastAsia="Calibri" w:hAnsi="Garamond"/>
          <w:sz w:val="22"/>
          <w:szCs w:val="22"/>
        </w:rPr>
      </w:pPr>
      <w:r w:rsidRPr="003E7C30">
        <w:rPr>
          <w:rFonts w:ascii="Garamond" w:eastAsia="Calibri" w:hAnsi="Garamond"/>
          <w:sz w:val="22"/>
          <w:szCs w:val="22"/>
        </w:rPr>
        <w:t xml:space="preserve">układ graficzny w orientacji poziomej, w wersji </w:t>
      </w:r>
      <w:proofErr w:type="spellStart"/>
      <w:r w:rsidRPr="003E7C30">
        <w:rPr>
          <w:rFonts w:ascii="Garamond" w:eastAsia="Calibri" w:hAnsi="Garamond"/>
          <w:sz w:val="22"/>
          <w:szCs w:val="22"/>
        </w:rPr>
        <w:t>pełnokolorowej</w:t>
      </w:r>
      <w:proofErr w:type="spellEnd"/>
      <w:r w:rsidRPr="003E7C30">
        <w:rPr>
          <w:rFonts w:ascii="Garamond" w:eastAsia="Calibri" w:hAnsi="Garamond"/>
          <w:sz w:val="22"/>
          <w:szCs w:val="22"/>
        </w:rPr>
        <w:t>.</w:t>
      </w:r>
    </w:p>
    <w:p w:rsidR="003E7C30" w:rsidRPr="003E7C30" w:rsidRDefault="003E7C30" w:rsidP="003E7C30">
      <w:pPr>
        <w:numPr>
          <w:ilvl w:val="2"/>
          <w:numId w:val="38"/>
        </w:numPr>
        <w:autoSpaceDE w:val="0"/>
        <w:autoSpaceDN w:val="0"/>
        <w:adjustRightInd w:val="0"/>
        <w:spacing w:after="200" w:line="360" w:lineRule="auto"/>
        <w:contextualSpacing/>
        <w:jc w:val="both"/>
        <w:rPr>
          <w:rFonts w:ascii="Garamond" w:eastAsia="Calibri" w:hAnsi="Garamond" w:cs="Arial"/>
          <w:sz w:val="22"/>
          <w:szCs w:val="22"/>
          <w:lang w:eastAsia="en-US"/>
        </w:rPr>
      </w:pPr>
      <w:r w:rsidRPr="003E7C30">
        <w:rPr>
          <w:rFonts w:ascii="Garamond" w:eastAsia="Calibri" w:hAnsi="Garamond" w:cs="Arial"/>
          <w:sz w:val="22"/>
          <w:szCs w:val="22"/>
          <w:lang w:eastAsia="en-US"/>
        </w:rPr>
        <w:t xml:space="preserve">Łącznie 2 projekty graficzne. </w:t>
      </w:r>
    </w:p>
    <w:p w:rsidR="003E7C30" w:rsidRPr="003E7C30" w:rsidRDefault="003E7C30" w:rsidP="003E7C30">
      <w:pPr>
        <w:autoSpaceDE w:val="0"/>
        <w:autoSpaceDN w:val="0"/>
        <w:adjustRightInd w:val="0"/>
        <w:spacing w:line="360" w:lineRule="auto"/>
        <w:ind w:left="851"/>
        <w:contextualSpacing/>
        <w:jc w:val="both"/>
        <w:rPr>
          <w:rFonts w:ascii="Garamond" w:eastAsia="Calibri" w:hAnsi="Garamond"/>
          <w:sz w:val="22"/>
          <w:szCs w:val="22"/>
        </w:rPr>
      </w:pPr>
    </w:p>
    <w:p w:rsidR="003E7C30" w:rsidRPr="003E7C30" w:rsidRDefault="003E7C30" w:rsidP="003E7C30">
      <w:pPr>
        <w:numPr>
          <w:ilvl w:val="0"/>
          <w:numId w:val="38"/>
        </w:numPr>
        <w:autoSpaceDE w:val="0"/>
        <w:autoSpaceDN w:val="0"/>
        <w:adjustRightInd w:val="0"/>
        <w:spacing w:after="200" w:line="360" w:lineRule="auto"/>
        <w:contextualSpacing/>
        <w:jc w:val="both"/>
        <w:rPr>
          <w:rFonts w:ascii="Garamond" w:eastAsia="Calibri" w:hAnsi="Garamond"/>
          <w:b/>
          <w:sz w:val="22"/>
          <w:szCs w:val="22"/>
        </w:rPr>
      </w:pPr>
      <w:r w:rsidRPr="003E7C30">
        <w:rPr>
          <w:rFonts w:ascii="Garamond" w:eastAsia="Calibri" w:hAnsi="Garamond"/>
          <w:b/>
          <w:sz w:val="22"/>
          <w:szCs w:val="22"/>
        </w:rPr>
        <w:t>MATERIAŁY INFORMACYJNE</w:t>
      </w:r>
    </w:p>
    <w:p w:rsidR="003E7C30" w:rsidRPr="003E7C30" w:rsidRDefault="003E7C30" w:rsidP="003E7C30">
      <w:pPr>
        <w:numPr>
          <w:ilvl w:val="1"/>
          <w:numId w:val="38"/>
        </w:numPr>
        <w:autoSpaceDE w:val="0"/>
        <w:autoSpaceDN w:val="0"/>
        <w:adjustRightInd w:val="0"/>
        <w:spacing w:after="200" w:line="360" w:lineRule="auto"/>
        <w:contextualSpacing/>
        <w:jc w:val="both"/>
        <w:rPr>
          <w:rFonts w:ascii="Garamond" w:eastAsia="Calibri" w:hAnsi="Garamond" w:cs="Arial"/>
          <w:sz w:val="22"/>
          <w:szCs w:val="22"/>
          <w:lang w:eastAsia="en-US"/>
        </w:rPr>
      </w:pPr>
      <w:r w:rsidRPr="003E7C30">
        <w:rPr>
          <w:rFonts w:ascii="Garamond" w:eastAsia="Calibri" w:hAnsi="Garamond" w:cs="Arial"/>
          <w:sz w:val="22"/>
          <w:szCs w:val="22"/>
          <w:lang w:eastAsia="en-US"/>
        </w:rPr>
        <w:t xml:space="preserve">Projekt graficzny </w:t>
      </w:r>
      <w:proofErr w:type="spellStart"/>
      <w:r w:rsidRPr="003E7C30">
        <w:rPr>
          <w:rFonts w:ascii="Garamond" w:eastAsia="Calibri" w:hAnsi="Garamond" w:cs="Arial"/>
          <w:b/>
          <w:sz w:val="22"/>
          <w:szCs w:val="22"/>
          <w:lang w:eastAsia="en-US"/>
        </w:rPr>
        <w:t>roll-up’a</w:t>
      </w:r>
      <w:proofErr w:type="spellEnd"/>
      <w:r w:rsidRPr="003E7C30">
        <w:rPr>
          <w:rFonts w:ascii="Garamond" w:eastAsia="Calibri" w:hAnsi="Garamond" w:cs="Arial"/>
          <w:sz w:val="22"/>
          <w:szCs w:val="22"/>
          <w:lang w:eastAsia="en-US"/>
        </w:rPr>
        <w:t xml:space="preserve"> </w:t>
      </w:r>
    </w:p>
    <w:p w:rsidR="003E7C30" w:rsidRPr="003E7C30" w:rsidRDefault="003E7C30" w:rsidP="003E7C30">
      <w:pPr>
        <w:numPr>
          <w:ilvl w:val="0"/>
          <w:numId w:val="41"/>
        </w:numPr>
        <w:autoSpaceDE w:val="0"/>
        <w:autoSpaceDN w:val="0"/>
        <w:adjustRightInd w:val="0"/>
        <w:spacing w:after="200" w:line="360" w:lineRule="auto"/>
        <w:contextualSpacing/>
        <w:jc w:val="both"/>
        <w:rPr>
          <w:rFonts w:ascii="Garamond" w:eastAsia="Calibri" w:hAnsi="Garamond" w:cs="Arial"/>
          <w:sz w:val="22"/>
          <w:szCs w:val="22"/>
          <w:lang w:eastAsia="en-US"/>
        </w:rPr>
      </w:pPr>
      <w:r w:rsidRPr="003E7C30">
        <w:rPr>
          <w:rFonts w:ascii="Garamond" w:eastAsia="Calibri" w:hAnsi="Garamond"/>
          <w:sz w:val="22"/>
          <w:szCs w:val="22"/>
          <w:lang w:eastAsia="en-US"/>
        </w:rPr>
        <w:t>napis: Instytucja Pośrednicząca dla Działania 2.17 Skuteczny wymiar sprawiedliwości Program Operacyjny Wiedza Edukacja Rozwój na lata 2014-2020</w:t>
      </w:r>
      <w:r w:rsidRPr="003E7C30">
        <w:rPr>
          <w:rFonts w:ascii="Garamond" w:eastAsia="Calibri" w:hAnsi="Garamond"/>
          <w:i/>
          <w:sz w:val="22"/>
          <w:szCs w:val="22"/>
          <w:lang w:eastAsia="en-US"/>
        </w:rPr>
        <w:t>;</w:t>
      </w:r>
      <w:r w:rsidRPr="003E7C30">
        <w:rPr>
          <w:rFonts w:ascii="Garamond" w:eastAsia="Calibri" w:hAnsi="Garamond"/>
          <w:sz w:val="22"/>
          <w:szCs w:val="22"/>
          <w:lang w:eastAsia="en-US"/>
        </w:rPr>
        <w:t xml:space="preserve"> </w:t>
      </w:r>
    </w:p>
    <w:p w:rsidR="003E7C30" w:rsidRPr="003E7C30" w:rsidRDefault="003E7C30" w:rsidP="003E7C30">
      <w:pPr>
        <w:numPr>
          <w:ilvl w:val="0"/>
          <w:numId w:val="41"/>
        </w:numPr>
        <w:autoSpaceDE w:val="0"/>
        <w:autoSpaceDN w:val="0"/>
        <w:adjustRightInd w:val="0"/>
        <w:spacing w:after="200" w:line="360" w:lineRule="auto"/>
        <w:contextualSpacing/>
        <w:jc w:val="both"/>
        <w:rPr>
          <w:rFonts w:ascii="Garamond" w:eastAsia="Calibri" w:hAnsi="Garamond" w:cs="Arial"/>
          <w:sz w:val="22"/>
          <w:szCs w:val="22"/>
          <w:lang w:eastAsia="en-US"/>
        </w:rPr>
      </w:pPr>
      <w:r w:rsidRPr="003E7C30">
        <w:rPr>
          <w:rFonts w:ascii="Garamond" w:eastAsia="Calibri" w:hAnsi="Garamond" w:cs="HelveticaNeueLTPro-Roman"/>
          <w:sz w:val="22"/>
          <w:szCs w:val="22"/>
          <w:lang w:eastAsia="en-US"/>
        </w:rPr>
        <w:t>oznaczenia niezbędne: logotyp MS oraz logotypy Funduszy Europejskich i Unii Europejskiej, zgodnie z wytycznymi dla PO WER;</w:t>
      </w:r>
    </w:p>
    <w:p w:rsidR="003E7C30" w:rsidRPr="003E7C30" w:rsidRDefault="003E7C30" w:rsidP="003E7C30">
      <w:pPr>
        <w:numPr>
          <w:ilvl w:val="0"/>
          <w:numId w:val="41"/>
        </w:numPr>
        <w:autoSpaceDE w:val="0"/>
        <w:autoSpaceDN w:val="0"/>
        <w:adjustRightInd w:val="0"/>
        <w:spacing w:after="200" w:line="360" w:lineRule="auto"/>
        <w:contextualSpacing/>
        <w:jc w:val="both"/>
        <w:rPr>
          <w:rFonts w:ascii="Garamond" w:eastAsia="Calibri" w:hAnsi="Garamond" w:cs="Arial"/>
          <w:sz w:val="22"/>
          <w:szCs w:val="22"/>
          <w:lang w:eastAsia="en-US"/>
        </w:rPr>
      </w:pPr>
      <w:r w:rsidRPr="003E7C30">
        <w:rPr>
          <w:rFonts w:ascii="Garamond" w:eastAsia="Calibri" w:hAnsi="Garamond" w:cs="HelveticaNeueLTPro-Roman"/>
          <w:sz w:val="22"/>
          <w:szCs w:val="22"/>
          <w:lang w:eastAsia="en-US"/>
        </w:rPr>
        <w:t>adres strony internetowej dedykowanej dla IP PO WER.</w:t>
      </w:r>
    </w:p>
    <w:p w:rsidR="003E7C30" w:rsidRPr="003E7C30" w:rsidRDefault="003E7C30" w:rsidP="003E7C30">
      <w:pPr>
        <w:numPr>
          <w:ilvl w:val="1"/>
          <w:numId w:val="38"/>
        </w:numPr>
        <w:spacing w:after="200" w:line="360" w:lineRule="auto"/>
        <w:contextualSpacing/>
        <w:jc w:val="both"/>
        <w:rPr>
          <w:rFonts w:ascii="Garamond" w:eastAsia="Calibri" w:hAnsi="Garamond"/>
          <w:i/>
          <w:sz w:val="22"/>
          <w:szCs w:val="22"/>
          <w:lang w:eastAsia="en-US"/>
        </w:rPr>
      </w:pPr>
      <w:r w:rsidRPr="003E7C30">
        <w:rPr>
          <w:rFonts w:ascii="Garamond" w:eastAsia="Calibri" w:hAnsi="Garamond" w:cs="Arial"/>
          <w:sz w:val="22"/>
          <w:szCs w:val="22"/>
          <w:lang w:eastAsia="en-US"/>
        </w:rPr>
        <w:t xml:space="preserve">Projekt graficzny i treść </w:t>
      </w:r>
      <w:r w:rsidRPr="003E7C30">
        <w:rPr>
          <w:rFonts w:ascii="Garamond" w:eastAsia="Calibri" w:hAnsi="Garamond" w:cs="Arial"/>
          <w:b/>
          <w:sz w:val="22"/>
          <w:szCs w:val="22"/>
          <w:lang w:eastAsia="en-US"/>
        </w:rPr>
        <w:t>plakatu informacyjnego</w:t>
      </w:r>
      <w:r w:rsidRPr="003E7C30">
        <w:rPr>
          <w:rFonts w:ascii="Garamond" w:eastAsia="Calibri" w:hAnsi="Garamond" w:cs="Arial"/>
          <w:sz w:val="22"/>
          <w:szCs w:val="22"/>
          <w:lang w:eastAsia="en-US"/>
        </w:rPr>
        <w:t>:</w:t>
      </w:r>
    </w:p>
    <w:p w:rsidR="003E7C30" w:rsidRPr="003E7C30" w:rsidRDefault="003E7C30" w:rsidP="003E7C30">
      <w:pPr>
        <w:numPr>
          <w:ilvl w:val="0"/>
          <w:numId w:val="42"/>
        </w:numPr>
        <w:spacing w:after="200" w:line="360" w:lineRule="auto"/>
        <w:contextualSpacing/>
        <w:jc w:val="both"/>
        <w:rPr>
          <w:rFonts w:ascii="Garamond" w:eastAsia="Calibri" w:hAnsi="Garamond"/>
          <w:i/>
          <w:sz w:val="22"/>
          <w:szCs w:val="22"/>
          <w:lang w:eastAsia="en-US"/>
        </w:rPr>
      </w:pPr>
      <w:r w:rsidRPr="003E7C30">
        <w:rPr>
          <w:rFonts w:ascii="Garamond" w:eastAsia="Calibri" w:hAnsi="Garamond" w:cs="Arial"/>
          <w:sz w:val="22"/>
          <w:szCs w:val="22"/>
          <w:lang w:eastAsia="en-US"/>
        </w:rPr>
        <w:t>opracowanie treści plakatu prezentującej podstawowe informacje na temat działania 2.17 PO WER, przy założeniu, że plakat skierowany będzie do przyszłych beneficjentów projektów, tj. instytucji, które w ramach PO WER będą realizowały projekty konkursowe;</w:t>
      </w:r>
    </w:p>
    <w:p w:rsidR="003E7C30" w:rsidRPr="003E7C30" w:rsidRDefault="003E7C30" w:rsidP="003E7C30">
      <w:pPr>
        <w:numPr>
          <w:ilvl w:val="0"/>
          <w:numId w:val="42"/>
        </w:numPr>
        <w:spacing w:after="200" w:line="360" w:lineRule="auto"/>
        <w:contextualSpacing/>
        <w:jc w:val="both"/>
        <w:rPr>
          <w:rFonts w:ascii="Garamond" w:eastAsia="Calibri" w:hAnsi="Garamond"/>
          <w:i/>
          <w:sz w:val="22"/>
          <w:szCs w:val="22"/>
          <w:lang w:eastAsia="en-US"/>
        </w:rPr>
      </w:pPr>
      <w:r w:rsidRPr="003E7C30">
        <w:rPr>
          <w:rFonts w:ascii="Garamond" w:eastAsia="Calibri" w:hAnsi="Garamond" w:cs="Arial"/>
          <w:sz w:val="22"/>
          <w:szCs w:val="22"/>
          <w:lang w:eastAsia="en-US"/>
        </w:rPr>
        <w:t>obowiązkowe informacje, które powinny zostać umieszczone na plakacie: Instytucja Pośrednicząca dla Działania 2.17 Skuteczny wymiar sprawiedliwości Program Operacyjny Wiedza Edukacja Rozwój na lata 2014-2020;</w:t>
      </w:r>
    </w:p>
    <w:p w:rsidR="003E7C30" w:rsidRPr="003E7C30" w:rsidRDefault="003E7C30" w:rsidP="003E7C30">
      <w:pPr>
        <w:numPr>
          <w:ilvl w:val="0"/>
          <w:numId w:val="42"/>
        </w:numPr>
        <w:spacing w:after="200" w:line="360" w:lineRule="auto"/>
        <w:contextualSpacing/>
        <w:jc w:val="both"/>
        <w:rPr>
          <w:rFonts w:ascii="Garamond" w:eastAsia="Calibri" w:hAnsi="Garamond"/>
          <w:i/>
          <w:sz w:val="22"/>
          <w:szCs w:val="22"/>
          <w:lang w:eastAsia="en-US"/>
        </w:rPr>
      </w:pPr>
      <w:r w:rsidRPr="003E7C30">
        <w:rPr>
          <w:rFonts w:ascii="Garamond" w:eastAsia="Calibri" w:hAnsi="Garamond" w:cs="Arial"/>
          <w:sz w:val="22"/>
          <w:szCs w:val="22"/>
          <w:lang w:eastAsia="en-US"/>
        </w:rPr>
        <w:t>oznaczenia niezbędne: logotyp MS oraz logotypy Funduszy Europejskich i Unii Europejskiej, zgodnie z wytycznymi dla PO WER;</w:t>
      </w:r>
    </w:p>
    <w:p w:rsidR="003E7C30" w:rsidRPr="003E7C30" w:rsidRDefault="003E7C30" w:rsidP="003E7C30">
      <w:pPr>
        <w:numPr>
          <w:ilvl w:val="0"/>
          <w:numId w:val="42"/>
        </w:numPr>
        <w:spacing w:after="200" w:line="360" w:lineRule="auto"/>
        <w:contextualSpacing/>
        <w:jc w:val="both"/>
        <w:rPr>
          <w:rFonts w:ascii="Garamond" w:eastAsia="Calibri" w:hAnsi="Garamond" w:cs="Arial"/>
          <w:sz w:val="22"/>
          <w:szCs w:val="22"/>
          <w:lang w:eastAsia="en-US"/>
        </w:rPr>
      </w:pPr>
      <w:r w:rsidRPr="003E7C30">
        <w:rPr>
          <w:rFonts w:ascii="Garamond" w:eastAsia="Calibri" w:hAnsi="Garamond" w:cs="Arial"/>
          <w:sz w:val="22"/>
          <w:szCs w:val="22"/>
          <w:lang w:eastAsia="en-US"/>
        </w:rPr>
        <w:t>adres strony internetowej dedykowanej dla IP PO WER;</w:t>
      </w:r>
    </w:p>
    <w:p w:rsidR="003E7C30" w:rsidRPr="003E7C30" w:rsidRDefault="003E7C30" w:rsidP="003E7C30">
      <w:pPr>
        <w:numPr>
          <w:ilvl w:val="0"/>
          <w:numId w:val="42"/>
        </w:numPr>
        <w:spacing w:after="200" w:line="360" w:lineRule="auto"/>
        <w:contextualSpacing/>
        <w:jc w:val="both"/>
        <w:rPr>
          <w:rFonts w:ascii="Garamond" w:eastAsia="Calibri" w:hAnsi="Garamond" w:cs="Arial"/>
          <w:sz w:val="22"/>
          <w:szCs w:val="22"/>
          <w:lang w:eastAsia="en-US"/>
        </w:rPr>
      </w:pPr>
      <w:r w:rsidRPr="003E7C30">
        <w:rPr>
          <w:rFonts w:ascii="Garamond" w:eastAsia="Calibri" w:hAnsi="Garamond" w:cs="Arial"/>
          <w:sz w:val="22"/>
          <w:szCs w:val="22"/>
          <w:lang w:eastAsia="en-US"/>
        </w:rPr>
        <w:t>dane teleadresowe IP PO WER.</w:t>
      </w:r>
    </w:p>
    <w:p w:rsidR="003E7C30" w:rsidRPr="003E7C30" w:rsidRDefault="003E7C30" w:rsidP="003E7C30">
      <w:pPr>
        <w:numPr>
          <w:ilvl w:val="1"/>
          <w:numId w:val="38"/>
        </w:numPr>
        <w:autoSpaceDE w:val="0"/>
        <w:autoSpaceDN w:val="0"/>
        <w:adjustRightInd w:val="0"/>
        <w:spacing w:after="200" w:line="360" w:lineRule="auto"/>
        <w:contextualSpacing/>
        <w:jc w:val="both"/>
        <w:rPr>
          <w:rFonts w:ascii="Garamond" w:eastAsia="Calibri" w:hAnsi="Garamond"/>
          <w:sz w:val="22"/>
          <w:szCs w:val="22"/>
          <w:lang w:eastAsia="en-US"/>
        </w:rPr>
      </w:pPr>
      <w:r w:rsidRPr="003E7C30">
        <w:rPr>
          <w:rFonts w:ascii="Garamond" w:eastAsia="Calibri" w:hAnsi="Garamond"/>
          <w:sz w:val="22"/>
          <w:szCs w:val="22"/>
          <w:lang w:eastAsia="en-US"/>
        </w:rPr>
        <w:t>Projekt graficzny, treść, skład i łamanie</w:t>
      </w:r>
      <w:r w:rsidRPr="003E7C30">
        <w:rPr>
          <w:rFonts w:ascii="Garamond" w:eastAsia="Calibri" w:hAnsi="Garamond"/>
          <w:b/>
          <w:sz w:val="22"/>
          <w:szCs w:val="22"/>
          <w:lang w:eastAsia="en-US"/>
        </w:rPr>
        <w:t xml:space="preserve"> ulotki informacyjnej</w:t>
      </w:r>
      <w:r w:rsidRPr="003E7C30">
        <w:rPr>
          <w:rFonts w:ascii="Garamond" w:eastAsia="Calibri" w:hAnsi="Garamond"/>
          <w:sz w:val="22"/>
          <w:szCs w:val="22"/>
          <w:lang w:eastAsia="en-US"/>
        </w:rPr>
        <w:t>:</w:t>
      </w:r>
    </w:p>
    <w:p w:rsidR="003E7C30" w:rsidRPr="003E7C30" w:rsidRDefault="003E7C30" w:rsidP="003E7C30">
      <w:pPr>
        <w:numPr>
          <w:ilvl w:val="0"/>
          <w:numId w:val="44"/>
        </w:numPr>
        <w:autoSpaceDE w:val="0"/>
        <w:autoSpaceDN w:val="0"/>
        <w:adjustRightInd w:val="0"/>
        <w:spacing w:after="200" w:line="360" w:lineRule="auto"/>
        <w:ind w:left="1134" w:hanging="283"/>
        <w:contextualSpacing/>
        <w:jc w:val="both"/>
        <w:rPr>
          <w:rFonts w:ascii="Garamond" w:eastAsia="Calibri" w:hAnsi="Garamond"/>
          <w:sz w:val="22"/>
          <w:szCs w:val="22"/>
          <w:lang w:eastAsia="en-US"/>
        </w:rPr>
      </w:pPr>
      <w:r w:rsidRPr="003E7C30">
        <w:rPr>
          <w:rFonts w:ascii="Garamond" w:eastAsia="Calibri" w:hAnsi="Garamond"/>
          <w:sz w:val="22"/>
          <w:szCs w:val="22"/>
          <w:lang w:eastAsia="en-US"/>
        </w:rPr>
        <w:t>opracowanie treści ulotki prezentującej podstawowe informacje na temat działania 2.17 PO WER, przy założeniu, że ulotka skierowana będzie do przyszłych beneficjentów projektów tj. instytucji, które w ramach PO WER będą realizowały projekty konkursowe;</w:t>
      </w:r>
    </w:p>
    <w:p w:rsidR="003E7C30" w:rsidRPr="003E7C30" w:rsidRDefault="003E7C30" w:rsidP="003E7C30">
      <w:pPr>
        <w:numPr>
          <w:ilvl w:val="0"/>
          <w:numId w:val="44"/>
        </w:numPr>
        <w:autoSpaceDE w:val="0"/>
        <w:autoSpaceDN w:val="0"/>
        <w:adjustRightInd w:val="0"/>
        <w:spacing w:after="200" w:line="360" w:lineRule="auto"/>
        <w:ind w:left="1134" w:hanging="283"/>
        <w:contextualSpacing/>
        <w:jc w:val="both"/>
        <w:rPr>
          <w:rFonts w:ascii="Garamond" w:eastAsia="Calibri" w:hAnsi="Garamond"/>
          <w:sz w:val="22"/>
          <w:szCs w:val="22"/>
          <w:lang w:eastAsia="en-US"/>
        </w:rPr>
      </w:pPr>
      <w:r w:rsidRPr="003E7C30">
        <w:rPr>
          <w:rFonts w:ascii="Garamond" w:eastAsia="Calibri" w:hAnsi="Garamond"/>
          <w:sz w:val="22"/>
          <w:szCs w:val="22"/>
          <w:lang w:eastAsia="en-US"/>
        </w:rPr>
        <w:t>obowiązkowe informacje, które powinny zostać umieszczone na ulotce: Instytucja Pośrednicząca dla Działania 2.17 Skuteczny wymiar sprawiedliwości Program Operacyjny Wiedza Edukacja Rozwój na lata 2014-2020;</w:t>
      </w:r>
    </w:p>
    <w:p w:rsidR="003E7C30" w:rsidRPr="003E7C30" w:rsidRDefault="003E7C30" w:rsidP="003E7C30">
      <w:pPr>
        <w:numPr>
          <w:ilvl w:val="0"/>
          <w:numId w:val="44"/>
        </w:numPr>
        <w:autoSpaceDE w:val="0"/>
        <w:autoSpaceDN w:val="0"/>
        <w:adjustRightInd w:val="0"/>
        <w:spacing w:after="200" w:line="360" w:lineRule="auto"/>
        <w:ind w:left="1134" w:hanging="283"/>
        <w:contextualSpacing/>
        <w:jc w:val="both"/>
        <w:rPr>
          <w:rFonts w:ascii="Garamond" w:eastAsia="Calibri" w:hAnsi="Garamond"/>
          <w:sz w:val="22"/>
          <w:szCs w:val="22"/>
          <w:lang w:eastAsia="en-US"/>
        </w:rPr>
      </w:pPr>
      <w:r w:rsidRPr="003E7C30">
        <w:rPr>
          <w:rFonts w:ascii="Garamond" w:eastAsia="Calibri" w:hAnsi="Garamond"/>
          <w:sz w:val="22"/>
          <w:szCs w:val="22"/>
          <w:lang w:eastAsia="en-US"/>
        </w:rPr>
        <w:t>oznaczenia niezbędne: logotyp MS oraz logotypy Funduszy Europejskich i Unii Europejskiej, zgodnie z wytycznymi dla PO WER;</w:t>
      </w:r>
    </w:p>
    <w:p w:rsidR="003E7C30" w:rsidRPr="003E7C30" w:rsidRDefault="003E7C30" w:rsidP="003E7C30">
      <w:pPr>
        <w:numPr>
          <w:ilvl w:val="0"/>
          <w:numId w:val="44"/>
        </w:numPr>
        <w:autoSpaceDE w:val="0"/>
        <w:autoSpaceDN w:val="0"/>
        <w:adjustRightInd w:val="0"/>
        <w:spacing w:after="200" w:line="360" w:lineRule="auto"/>
        <w:ind w:left="1134" w:hanging="283"/>
        <w:contextualSpacing/>
        <w:jc w:val="both"/>
        <w:rPr>
          <w:rFonts w:ascii="Garamond" w:eastAsia="Calibri" w:hAnsi="Garamond"/>
          <w:sz w:val="22"/>
          <w:szCs w:val="22"/>
          <w:lang w:eastAsia="en-US"/>
        </w:rPr>
      </w:pPr>
      <w:r w:rsidRPr="003E7C30">
        <w:rPr>
          <w:rFonts w:ascii="Garamond" w:eastAsia="Calibri" w:hAnsi="Garamond"/>
          <w:sz w:val="22"/>
          <w:szCs w:val="22"/>
          <w:lang w:eastAsia="en-US"/>
        </w:rPr>
        <w:t>adres strony internetowej dedykowanej dla IP PO WER;</w:t>
      </w:r>
    </w:p>
    <w:p w:rsidR="003E7C30" w:rsidRPr="003E7C30" w:rsidRDefault="003E7C30" w:rsidP="003E7C30">
      <w:pPr>
        <w:numPr>
          <w:ilvl w:val="0"/>
          <w:numId w:val="44"/>
        </w:numPr>
        <w:autoSpaceDE w:val="0"/>
        <w:autoSpaceDN w:val="0"/>
        <w:adjustRightInd w:val="0"/>
        <w:spacing w:after="200" w:line="360" w:lineRule="auto"/>
        <w:ind w:left="1134" w:hanging="283"/>
        <w:contextualSpacing/>
        <w:jc w:val="both"/>
        <w:rPr>
          <w:rFonts w:ascii="Garamond" w:eastAsia="Calibri" w:hAnsi="Garamond"/>
          <w:sz w:val="22"/>
          <w:szCs w:val="22"/>
          <w:lang w:eastAsia="en-US"/>
        </w:rPr>
      </w:pPr>
      <w:r w:rsidRPr="003E7C30">
        <w:rPr>
          <w:rFonts w:ascii="Garamond" w:eastAsia="Calibri" w:hAnsi="Garamond"/>
          <w:sz w:val="22"/>
          <w:szCs w:val="22"/>
          <w:lang w:eastAsia="en-US"/>
        </w:rPr>
        <w:t>dane teleadresowe IP.</w:t>
      </w:r>
    </w:p>
    <w:p w:rsidR="003E7C30" w:rsidRPr="003E7C30" w:rsidRDefault="003E7C30" w:rsidP="003E7C30">
      <w:pPr>
        <w:numPr>
          <w:ilvl w:val="1"/>
          <w:numId w:val="38"/>
        </w:numPr>
        <w:spacing w:after="200" w:line="360" w:lineRule="auto"/>
        <w:contextualSpacing/>
        <w:jc w:val="both"/>
        <w:rPr>
          <w:rFonts w:ascii="Garamond" w:eastAsia="Calibri" w:hAnsi="Garamond"/>
          <w:sz w:val="22"/>
          <w:szCs w:val="22"/>
          <w:lang w:eastAsia="en-US"/>
        </w:rPr>
      </w:pPr>
      <w:r w:rsidRPr="003E7C30">
        <w:rPr>
          <w:rFonts w:ascii="Garamond" w:eastAsia="Calibri" w:hAnsi="Garamond"/>
          <w:sz w:val="22"/>
          <w:szCs w:val="22"/>
          <w:lang w:eastAsia="en-US"/>
        </w:rPr>
        <w:t xml:space="preserve">Projekt graficzny </w:t>
      </w:r>
      <w:r w:rsidRPr="003E7C30">
        <w:rPr>
          <w:rFonts w:ascii="Garamond" w:eastAsia="Calibri" w:hAnsi="Garamond"/>
          <w:b/>
          <w:sz w:val="22"/>
          <w:szCs w:val="22"/>
          <w:lang w:eastAsia="en-US"/>
        </w:rPr>
        <w:t>tabliczek informacyjnych samoprzylepnych</w:t>
      </w:r>
      <w:r w:rsidRPr="003E7C30">
        <w:rPr>
          <w:rFonts w:ascii="Garamond" w:eastAsia="Calibri" w:hAnsi="Garamond"/>
          <w:sz w:val="22"/>
          <w:szCs w:val="22"/>
          <w:lang w:eastAsia="en-US"/>
        </w:rPr>
        <w:t>:</w:t>
      </w:r>
    </w:p>
    <w:p w:rsidR="003E7C30" w:rsidRPr="003E7C30" w:rsidRDefault="003E7C30" w:rsidP="003E7C30">
      <w:pPr>
        <w:numPr>
          <w:ilvl w:val="0"/>
          <w:numId w:val="43"/>
        </w:numPr>
        <w:tabs>
          <w:tab w:val="left" w:pos="1134"/>
        </w:tabs>
        <w:spacing w:after="200" w:line="360" w:lineRule="auto"/>
        <w:ind w:left="1134" w:hanging="283"/>
        <w:contextualSpacing/>
        <w:jc w:val="both"/>
        <w:rPr>
          <w:rFonts w:ascii="Garamond" w:eastAsia="Calibri" w:hAnsi="Garamond"/>
          <w:sz w:val="22"/>
          <w:szCs w:val="22"/>
          <w:lang w:eastAsia="en-US"/>
        </w:rPr>
      </w:pPr>
      <w:r w:rsidRPr="003E7C30">
        <w:rPr>
          <w:rFonts w:ascii="Garamond" w:eastAsia="Calibri" w:hAnsi="Garamond"/>
          <w:sz w:val="22"/>
          <w:szCs w:val="22"/>
          <w:lang w:eastAsia="en-US"/>
        </w:rPr>
        <w:lastRenderedPageBreak/>
        <w:t>obowiązkowe informacje, które powinny zostać umieszczone na tabliczce: „</w:t>
      </w:r>
      <w:r w:rsidRPr="003E7C30">
        <w:rPr>
          <w:rFonts w:ascii="Garamond" w:eastAsia="Calibri" w:hAnsi="Garamond"/>
          <w:i/>
          <w:sz w:val="22"/>
          <w:szCs w:val="22"/>
          <w:lang w:eastAsia="en-US"/>
        </w:rPr>
        <w:t>W tym miejscu realizowany jest projekt współfinansowany ze środków pomocy technicznej Programu Operacyjnego Wiedza Edukacja Rozwój na lata 2014-2020,</w:t>
      </w:r>
      <w:r w:rsidRPr="003E7C30">
        <w:rPr>
          <w:rFonts w:ascii="Garamond" w:eastAsia="Calibri" w:hAnsi="Garamond"/>
          <w:sz w:val="22"/>
          <w:szCs w:val="22"/>
          <w:lang w:eastAsia="en-US"/>
        </w:rPr>
        <w:t xml:space="preserve"> </w:t>
      </w:r>
      <w:r w:rsidRPr="003E7C30">
        <w:rPr>
          <w:rFonts w:ascii="Garamond" w:eastAsia="Calibri" w:hAnsi="Garamond"/>
          <w:i/>
          <w:sz w:val="22"/>
          <w:szCs w:val="22"/>
          <w:lang w:eastAsia="en-US"/>
        </w:rPr>
        <w:t>Instytucja Pośrednicząca dla Działania 2.17 Skuteczny wymiar sprawiedliwości”</w:t>
      </w:r>
      <w:r w:rsidRPr="003E7C30">
        <w:rPr>
          <w:rFonts w:ascii="Garamond" w:eastAsia="Calibri" w:hAnsi="Garamond"/>
          <w:sz w:val="22"/>
          <w:szCs w:val="22"/>
          <w:lang w:eastAsia="en-US"/>
        </w:rPr>
        <w:t>;</w:t>
      </w:r>
    </w:p>
    <w:p w:rsidR="003E7C30" w:rsidRPr="003E7C30" w:rsidRDefault="003E7C30" w:rsidP="003E7C30">
      <w:pPr>
        <w:numPr>
          <w:ilvl w:val="0"/>
          <w:numId w:val="43"/>
        </w:numPr>
        <w:tabs>
          <w:tab w:val="left" w:pos="1134"/>
        </w:tabs>
        <w:spacing w:after="200" w:line="360" w:lineRule="auto"/>
        <w:ind w:left="1134" w:hanging="283"/>
        <w:contextualSpacing/>
        <w:jc w:val="both"/>
        <w:rPr>
          <w:rFonts w:ascii="Garamond" w:eastAsia="Calibri" w:hAnsi="Garamond"/>
          <w:sz w:val="22"/>
          <w:szCs w:val="22"/>
          <w:lang w:eastAsia="en-US"/>
        </w:rPr>
      </w:pPr>
      <w:r w:rsidRPr="003E7C30">
        <w:rPr>
          <w:rFonts w:ascii="Garamond" w:eastAsia="Calibri" w:hAnsi="Garamond"/>
          <w:sz w:val="22"/>
          <w:szCs w:val="22"/>
          <w:lang w:eastAsia="en-US"/>
        </w:rPr>
        <w:t>oznaczenia niezbędne: logotyp MS oraz logotypy Funduszy Europejskich i Unii Europejskiej, zgodnie z wytycznymi dla PO WER;</w:t>
      </w:r>
    </w:p>
    <w:p w:rsidR="003E7C30" w:rsidRPr="003E7C30" w:rsidRDefault="003E7C30" w:rsidP="003E7C30">
      <w:pPr>
        <w:numPr>
          <w:ilvl w:val="0"/>
          <w:numId w:val="43"/>
        </w:numPr>
        <w:tabs>
          <w:tab w:val="left" w:pos="1134"/>
        </w:tabs>
        <w:spacing w:after="200" w:line="360" w:lineRule="auto"/>
        <w:ind w:left="1134" w:hanging="283"/>
        <w:contextualSpacing/>
        <w:jc w:val="both"/>
        <w:rPr>
          <w:rFonts w:ascii="Garamond" w:eastAsia="Calibri" w:hAnsi="Garamond"/>
          <w:sz w:val="22"/>
          <w:szCs w:val="22"/>
          <w:lang w:eastAsia="en-US"/>
        </w:rPr>
      </w:pPr>
      <w:r w:rsidRPr="003E7C30">
        <w:rPr>
          <w:rFonts w:ascii="Garamond" w:eastAsia="Calibri" w:hAnsi="Garamond"/>
          <w:sz w:val="22"/>
          <w:szCs w:val="22"/>
          <w:lang w:eastAsia="en-US"/>
        </w:rPr>
        <w:t>adres strony internetowej dedykowanej dla IP PO WER.</w:t>
      </w:r>
    </w:p>
    <w:p w:rsidR="003E7C30" w:rsidRPr="003E7C30" w:rsidRDefault="003E7C30" w:rsidP="003E7C30">
      <w:pPr>
        <w:numPr>
          <w:ilvl w:val="1"/>
          <w:numId w:val="38"/>
        </w:numPr>
        <w:spacing w:after="200" w:line="360" w:lineRule="auto"/>
        <w:contextualSpacing/>
        <w:jc w:val="both"/>
        <w:rPr>
          <w:rFonts w:ascii="Garamond" w:eastAsia="Calibri" w:hAnsi="Garamond"/>
          <w:sz w:val="22"/>
          <w:szCs w:val="22"/>
          <w:lang w:eastAsia="en-US"/>
        </w:rPr>
      </w:pPr>
      <w:r w:rsidRPr="003E7C30">
        <w:rPr>
          <w:rFonts w:ascii="Garamond" w:eastAsia="Calibri" w:hAnsi="Garamond"/>
          <w:sz w:val="22"/>
          <w:szCs w:val="22"/>
          <w:lang w:eastAsia="en-US"/>
        </w:rPr>
        <w:t xml:space="preserve">Projekt graficzny </w:t>
      </w:r>
      <w:r w:rsidRPr="003E7C30">
        <w:rPr>
          <w:rFonts w:ascii="Garamond" w:eastAsia="Calibri" w:hAnsi="Garamond"/>
          <w:b/>
          <w:sz w:val="22"/>
          <w:szCs w:val="22"/>
          <w:lang w:eastAsia="en-US"/>
        </w:rPr>
        <w:t>etykiet samoprzylepnych</w:t>
      </w:r>
      <w:r w:rsidRPr="003E7C30">
        <w:rPr>
          <w:rFonts w:ascii="Garamond" w:eastAsia="Calibri" w:hAnsi="Garamond"/>
          <w:sz w:val="22"/>
          <w:szCs w:val="22"/>
          <w:lang w:eastAsia="en-US"/>
        </w:rPr>
        <w:t xml:space="preserve">: </w:t>
      </w:r>
    </w:p>
    <w:p w:rsidR="003E7C30" w:rsidRPr="003E7C30" w:rsidRDefault="003E7C30" w:rsidP="003E7C30">
      <w:pPr>
        <w:numPr>
          <w:ilvl w:val="0"/>
          <w:numId w:val="50"/>
        </w:numPr>
        <w:spacing w:after="200" w:line="360" w:lineRule="auto"/>
        <w:contextualSpacing/>
        <w:jc w:val="both"/>
        <w:rPr>
          <w:rFonts w:ascii="Garamond" w:eastAsia="Calibri" w:hAnsi="Garamond"/>
          <w:i/>
          <w:sz w:val="22"/>
          <w:szCs w:val="22"/>
          <w:lang w:eastAsia="en-US"/>
        </w:rPr>
      </w:pPr>
      <w:r w:rsidRPr="003E7C30">
        <w:rPr>
          <w:rFonts w:ascii="Garamond" w:eastAsia="Calibri" w:hAnsi="Garamond"/>
          <w:sz w:val="22"/>
          <w:szCs w:val="22"/>
          <w:lang w:eastAsia="en-US"/>
        </w:rPr>
        <w:t>napis: Instytucja Pośrednicząca dla Działania 2.17 Skuteczny wymiar sprawiedliwości Program Operacyjny Wiedza Edukacja Rozwój na lata 2014-2020</w:t>
      </w:r>
      <w:r w:rsidRPr="003E7C30">
        <w:rPr>
          <w:rFonts w:ascii="Garamond" w:eastAsia="Calibri" w:hAnsi="Garamond"/>
          <w:i/>
          <w:sz w:val="22"/>
          <w:szCs w:val="22"/>
          <w:lang w:eastAsia="en-US"/>
        </w:rPr>
        <w:t>;</w:t>
      </w:r>
    </w:p>
    <w:p w:rsidR="003E7C30" w:rsidRPr="003E7C30" w:rsidRDefault="003E7C30" w:rsidP="003E7C30">
      <w:pPr>
        <w:numPr>
          <w:ilvl w:val="0"/>
          <w:numId w:val="50"/>
        </w:numPr>
        <w:spacing w:after="200" w:line="360" w:lineRule="auto"/>
        <w:contextualSpacing/>
        <w:jc w:val="both"/>
        <w:rPr>
          <w:rFonts w:ascii="Garamond" w:eastAsia="Calibri" w:hAnsi="Garamond"/>
          <w:sz w:val="22"/>
          <w:szCs w:val="22"/>
          <w:lang w:eastAsia="en-US"/>
        </w:rPr>
      </w:pPr>
      <w:r w:rsidRPr="003E7C30">
        <w:rPr>
          <w:rFonts w:ascii="Garamond" w:eastAsia="Calibri" w:hAnsi="Garamond"/>
          <w:sz w:val="22"/>
          <w:szCs w:val="22"/>
          <w:lang w:eastAsia="en-US"/>
        </w:rPr>
        <w:t>oznakowanie: logotyp MS oraz logotypy Funduszy Europejskich i Unii Europejskiej, zgodnie z wytycznymi dla PO WER;</w:t>
      </w:r>
    </w:p>
    <w:p w:rsidR="003E7C30" w:rsidRPr="003E7C30" w:rsidRDefault="003E7C30" w:rsidP="003E7C30">
      <w:pPr>
        <w:numPr>
          <w:ilvl w:val="0"/>
          <w:numId w:val="50"/>
        </w:numPr>
        <w:spacing w:after="200" w:line="360" w:lineRule="auto"/>
        <w:contextualSpacing/>
        <w:jc w:val="both"/>
        <w:rPr>
          <w:rFonts w:ascii="Garamond" w:eastAsia="Calibri" w:hAnsi="Garamond"/>
          <w:sz w:val="22"/>
          <w:szCs w:val="22"/>
          <w:lang w:eastAsia="en-US"/>
        </w:rPr>
      </w:pPr>
      <w:r w:rsidRPr="003E7C30">
        <w:rPr>
          <w:rFonts w:ascii="Garamond" w:eastAsia="Calibri" w:hAnsi="Garamond"/>
          <w:sz w:val="22"/>
          <w:szCs w:val="22"/>
          <w:lang w:eastAsia="en-US"/>
        </w:rPr>
        <w:t>opcjonalnie adres strony internetowej dedykowanej dla IP PO WER.</w:t>
      </w:r>
    </w:p>
    <w:p w:rsidR="003E7C30" w:rsidRPr="003E7C30" w:rsidRDefault="003E7C30" w:rsidP="003E7C30">
      <w:pPr>
        <w:numPr>
          <w:ilvl w:val="1"/>
          <w:numId w:val="38"/>
        </w:numPr>
        <w:spacing w:after="200" w:line="360" w:lineRule="auto"/>
        <w:contextualSpacing/>
        <w:jc w:val="both"/>
        <w:rPr>
          <w:rFonts w:ascii="Garamond" w:eastAsia="Calibri" w:hAnsi="Garamond"/>
          <w:sz w:val="22"/>
          <w:szCs w:val="22"/>
          <w:lang w:eastAsia="en-US"/>
        </w:rPr>
      </w:pPr>
      <w:r w:rsidRPr="003E7C30">
        <w:rPr>
          <w:rFonts w:ascii="Garamond" w:eastAsia="Calibri" w:hAnsi="Garamond"/>
          <w:sz w:val="22"/>
          <w:szCs w:val="22"/>
          <w:lang w:eastAsia="en-US"/>
        </w:rPr>
        <w:t>Wykonanie materiałów informacyjnych zgodnie z opisem technicznym w cz. II OPZ.</w:t>
      </w:r>
    </w:p>
    <w:p w:rsidR="003E7C30" w:rsidRPr="003E7C30" w:rsidRDefault="003E7C30" w:rsidP="003E7C30">
      <w:pPr>
        <w:numPr>
          <w:ilvl w:val="0"/>
          <w:numId w:val="38"/>
        </w:numPr>
        <w:autoSpaceDE w:val="0"/>
        <w:autoSpaceDN w:val="0"/>
        <w:adjustRightInd w:val="0"/>
        <w:spacing w:after="200" w:line="360" w:lineRule="auto"/>
        <w:contextualSpacing/>
        <w:jc w:val="both"/>
        <w:rPr>
          <w:rFonts w:ascii="Garamond" w:eastAsia="Calibri" w:hAnsi="Garamond"/>
          <w:b/>
          <w:sz w:val="22"/>
          <w:szCs w:val="22"/>
        </w:rPr>
      </w:pPr>
      <w:r w:rsidRPr="003E7C30">
        <w:rPr>
          <w:rFonts w:ascii="Garamond" w:eastAsia="Calibri" w:hAnsi="Garamond"/>
          <w:b/>
          <w:sz w:val="22"/>
          <w:szCs w:val="22"/>
        </w:rPr>
        <w:t>MATERIAŁY PROMOCYJNE</w:t>
      </w:r>
    </w:p>
    <w:p w:rsidR="003E7C30" w:rsidRPr="003E7C30" w:rsidRDefault="003E7C30" w:rsidP="003E7C30">
      <w:pPr>
        <w:numPr>
          <w:ilvl w:val="1"/>
          <w:numId w:val="38"/>
        </w:numPr>
        <w:spacing w:after="200" w:line="360" w:lineRule="auto"/>
        <w:contextualSpacing/>
        <w:jc w:val="both"/>
        <w:rPr>
          <w:rFonts w:ascii="Garamond" w:eastAsia="Calibri" w:hAnsi="Garamond" w:cs="Tahoma"/>
          <w:sz w:val="22"/>
          <w:szCs w:val="22"/>
          <w:lang w:eastAsia="en-US"/>
        </w:rPr>
      </w:pPr>
      <w:r w:rsidRPr="003E7C30">
        <w:rPr>
          <w:rFonts w:ascii="Garamond" w:eastAsia="Calibri" w:hAnsi="Garamond" w:cs="HelveticaNeueLTPro-Roman"/>
          <w:sz w:val="22"/>
          <w:szCs w:val="22"/>
          <w:lang w:eastAsia="en-US"/>
        </w:rPr>
        <w:t xml:space="preserve">Projekt graficzny </w:t>
      </w:r>
      <w:r w:rsidRPr="003E7C30">
        <w:rPr>
          <w:rFonts w:ascii="Garamond" w:eastAsia="Calibri" w:hAnsi="Garamond" w:cs="HelveticaNeueLTPro-Roman"/>
          <w:b/>
          <w:sz w:val="22"/>
          <w:szCs w:val="22"/>
          <w:lang w:eastAsia="en-US"/>
        </w:rPr>
        <w:t>teczki okładkowej</w:t>
      </w:r>
      <w:r w:rsidRPr="003E7C30">
        <w:rPr>
          <w:rFonts w:ascii="Garamond" w:eastAsia="Calibri" w:hAnsi="Garamond" w:cs="HelveticaNeueLTPro-Roman"/>
          <w:sz w:val="22"/>
          <w:szCs w:val="22"/>
          <w:lang w:eastAsia="en-US"/>
        </w:rPr>
        <w:t xml:space="preserve"> na dokumenty A4.</w:t>
      </w:r>
    </w:p>
    <w:p w:rsidR="003E7C30" w:rsidRPr="003E7C30" w:rsidRDefault="003E7C30" w:rsidP="003E7C30">
      <w:pPr>
        <w:numPr>
          <w:ilvl w:val="0"/>
          <w:numId w:val="39"/>
        </w:numPr>
        <w:autoSpaceDE w:val="0"/>
        <w:autoSpaceDN w:val="0"/>
        <w:adjustRightInd w:val="0"/>
        <w:spacing w:after="200" w:line="360" w:lineRule="auto"/>
        <w:ind w:left="1276" w:hanging="425"/>
        <w:contextualSpacing/>
        <w:jc w:val="both"/>
        <w:rPr>
          <w:rFonts w:ascii="Garamond" w:eastAsia="Calibri" w:hAnsi="Garamond" w:cs="HelveticaNeueLTPro-Roman"/>
          <w:sz w:val="22"/>
          <w:szCs w:val="22"/>
          <w:lang w:eastAsia="en-US"/>
        </w:rPr>
      </w:pPr>
      <w:r w:rsidRPr="003E7C30">
        <w:rPr>
          <w:rFonts w:ascii="Garamond" w:eastAsia="Calibri" w:hAnsi="Garamond" w:cs="HelveticaNeueLTPro-Roman"/>
          <w:sz w:val="22"/>
          <w:szCs w:val="22"/>
          <w:lang w:eastAsia="en-US"/>
        </w:rPr>
        <w:t>przód teczki powinien zawierać:</w:t>
      </w:r>
    </w:p>
    <w:p w:rsidR="003E7C30" w:rsidRPr="003E7C30" w:rsidRDefault="003E7C30" w:rsidP="003E7C30">
      <w:pPr>
        <w:numPr>
          <w:ilvl w:val="0"/>
          <w:numId w:val="45"/>
        </w:numPr>
        <w:tabs>
          <w:tab w:val="left" w:pos="1560"/>
        </w:tabs>
        <w:autoSpaceDE w:val="0"/>
        <w:autoSpaceDN w:val="0"/>
        <w:adjustRightInd w:val="0"/>
        <w:spacing w:after="200" w:line="360" w:lineRule="auto"/>
        <w:ind w:left="1560" w:hanging="284"/>
        <w:contextualSpacing/>
        <w:jc w:val="both"/>
        <w:rPr>
          <w:rFonts w:ascii="Garamond" w:eastAsia="Calibri" w:hAnsi="Garamond" w:cs="HelveticaNeueLTPro-Roman"/>
          <w:i/>
          <w:sz w:val="22"/>
          <w:szCs w:val="22"/>
          <w:lang w:eastAsia="en-US"/>
        </w:rPr>
      </w:pPr>
      <w:r w:rsidRPr="003E7C30">
        <w:rPr>
          <w:rFonts w:ascii="Garamond" w:eastAsia="Calibri" w:hAnsi="Garamond" w:cs="HelveticaNeueLTPro-Roman"/>
          <w:sz w:val="22"/>
          <w:szCs w:val="22"/>
          <w:lang w:eastAsia="en-US"/>
        </w:rPr>
        <w:t>napis: Instytucja Pośrednicząca dla Działania 2.17 Skuteczny wymiar sprawiedliwości Program Operacyjny Wiedza Edukacja Rozwój na lata 2014-2020</w:t>
      </w:r>
      <w:r w:rsidRPr="003E7C30">
        <w:rPr>
          <w:rFonts w:ascii="Garamond" w:eastAsia="Calibri" w:hAnsi="Garamond" w:cs="HelveticaNeueLTPro-Roman"/>
          <w:i/>
          <w:sz w:val="22"/>
          <w:szCs w:val="22"/>
          <w:lang w:eastAsia="en-US"/>
        </w:rPr>
        <w:t xml:space="preserve">, </w:t>
      </w:r>
    </w:p>
    <w:p w:rsidR="003E7C30" w:rsidRPr="003E7C30" w:rsidRDefault="003E7C30" w:rsidP="003E7C30">
      <w:pPr>
        <w:numPr>
          <w:ilvl w:val="0"/>
          <w:numId w:val="45"/>
        </w:numPr>
        <w:tabs>
          <w:tab w:val="left" w:pos="1560"/>
        </w:tabs>
        <w:autoSpaceDE w:val="0"/>
        <w:autoSpaceDN w:val="0"/>
        <w:adjustRightInd w:val="0"/>
        <w:spacing w:after="200" w:line="360" w:lineRule="auto"/>
        <w:ind w:left="1560" w:hanging="284"/>
        <w:contextualSpacing/>
        <w:jc w:val="both"/>
        <w:rPr>
          <w:rFonts w:ascii="Garamond" w:eastAsia="Calibri" w:hAnsi="Garamond" w:cs="HelveticaNeueLTPro-Roman"/>
          <w:sz w:val="22"/>
          <w:szCs w:val="22"/>
          <w:lang w:eastAsia="en-US"/>
        </w:rPr>
      </w:pPr>
      <w:r w:rsidRPr="003E7C30">
        <w:rPr>
          <w:rFonts w:ascii="Garamond" w:eastAsia="Calibri" w:hAnsi="Garamond" w:cs="HelveticaNeueLTPro-Roman"/>
          <w:sz w:val="22"/>
          <w:szCs w:val="22"/>
          <w:lang w:eastAsia="en-US"/>
        </w:rPr>
        <w:t>oznakowanie: logotyp Ministerstwa Sprawiedliwości (MS) oraz logotypy Funduszy Europejskich i Unii Europejskiej, zgodnie z wytycznymi dla PO WER,</w:t>
      </w:r>
    </w:p>
    <w:p w:rsidR="003E7C30" w:rsidRPr="003E7C30" w:rsidRDefault="003E7C30" w:rsidP="003E7C30">
      <w:pPr>
        <w:numPr>
          <w:ilvl w:val="0"/>
          <w:numId w:val="45"/>
        </w:numPr>
        <w:tabs>
          <w:tab w:val="left" w:pos="1560"/>
        </w:tabs>
        <w:autoSpaceDE w:val="0"/>
        <w:autoSpaceDN w:val="0"/>
        <w:adjustRightInd w:val="0"/>
        <w:spacing w:after="200" w:line="360" w:lineRule="auto"/>
        <w:ind w:left="1560" w:hanging="284"/>
        <w:contextualSpacing/>
        <w:jc w:val="both"/>
        <w:rPr>
          <w:rFonts w:ascii="Garamond" w:eastAsia="Calibri" w:hAnsi="Garamond" w:cs="HelveticaNeueLTPro-Roman"/>
          <w:sz w:val="22"/>
          <w:szCs w:val="22"/>
          <w:lang w:eastAsia="en-US"/>
        </w:rPr>
      </w:pPr>
      <w:r w:rsidRPr="003E7C30">
        <w:rPr>
          <w:rFonts w:ascii="Garamond" w:eastAsia="Calibri" w:hAnsi="Garamond" w:cs="HelveticaNeueLTPro-Roman"/>
          <w:sz w:val="22"/>
          <w:szCs w:val="22"/>
          <w:lang w:eastAsia="en-US"/>
        </w:rPr>
        <w:t>opcjonalnie: motyw/grafika;</w:t>
      </w:r>
    </w:p>
    <w:p w:rsidR="003E7C30" w:rsidRPr="003E7C30" w:rsidRDefault="003E7C30" w:rsidP="003E7C30">
      <w:pPr>
        <w:numPr>
          <w:ilvl w:val="0"/>
          <w:numId w:val="39"/>
        </w:numPr>
        <w:autoSpaceDE w:val="0"/>
        <w:autoSpaceDN w:val="0"/>
        <w:adjustRightInd w:val="0"/>
        <w:spacing w:after="200" w:line="360" w:lineRule="auto"/>
        <w:ind w:left="1276" w:hanging="425"/>
        <w:contextualSpacing/>
        <w:jc w:val="both"/>
        <w:rPr>
          <w:rFonts w:ascii="Garamond" w:eastAsia="Calibri" w:hAnsi="Garamond" w:cs="HelveticaNeueLTPro-Roman"/>
          <w:sz w:val="22"/>
          <w:szCs w:val="22"/>
          <w:lang w:eastAsia="en-US"/>
        </w:rPr>
      </w:pPr>
      <w:r w:rsidRPr="003E7C30">
        <w:rPr>
          <w:rFonts w:ascii="Garamond" w:eastAsia="Calibri" w:hAnsi="Garamond" w:cs="HelveticaNeueLTPro-Roman"/>
          <w:sz w:val="22"/>
          <w:szCs w:val="22"/>
          <w:lang w:eastAsia="en-US"/>
        </w:rPr>
        <w:t>tył teczki powinien zawierać:</w:t>
      </w:r>
    </w:p>
    <w:p w:rsidR="003E7C30" w:rsidRPr="003E7C30" w:rsidRDefault="003E7C30" w:rsidP="003E7C30">
      <w:pPr>
        <w:numPr>
          <w:ilvl w:val="0"/>
          <w:numId w:val="45"/>
        </w:numPr>
        <w:tabs>
          <w:tab w:val="left" w:pos="1560"/>
        </w:tabs>
        <w:autoSpaceDE w:val="0"/>
        <w:autoSpaceDN w:val="0"/>
        <w:adjustRightInd w:val="0"/>
        <w:spacing w:after="200" w:line="360" w:lineRule="auto"/>
        <w:ind w:left="1560" w:hanging="284"/>
        <w:contextualSpacing/>
        <w:jc w:val="both"/>
        <w:rPr>
          <w:rFonts w:ascii="Garamond" w:eastAsia="Calibri" w:hAnsi="Garamond" w:cs="HelveticaNeueLTPro-Roman"/>
          <w:sz w:val="22"/>
          <w:szCs w:val="22"/>
          <w:lang w:eastAsia="en-US"/>
        </w:rPr>
      </w:pPr>
      <w:r w:rsidRPr="003E7C30">
        <w:rPr>
          <w:rFonts w:ascii="Garamond" w:eastAsia="Calibri" w:hAnsi="Garamond" w:cs="HelveticaNeueLTPro-Roman"/>
          <w:sz w:val="22"/>
          <w:szCs w:val="22"/>
          <w:lang w:eastAsia="en-US"/>
        </w:rPr>
        <w:t xml:space="preserve">napis: Ministerstwo Sprawiedliwości, </w:t>
      </w:r>
    </w:p>
    <w:p w:rsidR="003E7C30" w:rsidRPr="003E7C30" w:rsidRDefault="003E7C30" w:rsidP="003E7C30">
      <w:pPr>
        <w:numPr>
          <w:ilvl w:val="0"/>
          <w:numId w:val="45"/>
        </w:numPr>
        <w:tabs>
          <w:tab w:val="left" w:pos="1560"/>
        </w:tabs>
        <w:autoSpaceDE w:val="0"/>
        <w:autoSpaceDN w:val="0"/>
        <w:adjustRightInd w:val="0"/>
        <w:spacing w:after="200" w:line="360" w:lineRule="auto"/>
        <w:ind w:left="1560" w:hanging="284"/>
        <w:contextualSpacing/>
        <w:jc w:val="both"/>
        <w:rPr>
          <w:rFonts w:ascii="Garamond" w:eastAsia="Calibri" w:hAnsi="Garamond" w:cs="HelveticaNeueLTPro-Roman"/>
          <w:sz w:val="22"/>
          <w:szCs w:val="22"/>
          <w:lang w:eastAsia="en-US"/>
        </w:rPr>
      </w:pPr>
      <w:r w:rsidRPr="003E7C30">
        <w:rPr>
          <w:rFonts w:ascii="Garamond" w:eastAsia="Calibri" w:hAnsi="Garamond" w:cs="HelveticaNeueLTPro-Roman"/>
          <w:sz w:val="22"/>
          <w:szCs w:val="22"/>
          <w:lang w:eastAsia="en-US"/>
        </w:rPr>
        <w:t>dane teleadresowe IP,</w:t>
      </w:r>
    </w:p>
    <w:p w:rsidR="003E7C30" w:rsidRPr="003E7C30" w:rsidRDefault="003E7C30" w:rsidP="003E7C30">
      <w:pPr>
        <w:numPr>
          <w:ilvl w:val="0"/>
          <w:numId w:val="45"/>
        </w:numPr>
        <w:tabs>
          <w:tab w:val="left" w:pos="1560"/>
        </w:tabs>
        <w:autoSpaceDE w:val="0"/>
        <w:autoSpaceDN w:val="0"/>
        <w:adjustRightInd w:val="0"/>
        <w:spacing w:after="200" w:line="360" w:lineRule="auto"/>
        <w:ind w:left="1560" w:hanging="284"/>
        <w:contextualSpacing/>
        <w:jc w:val="both"/>
        <w:rPr>
          <w:rFonts w:ascii="Garamond" w:eastAsia="Calibri" w:hAnsi="Garamond" w:cs="HelveticaNeueLTPro-Roman"/>
          <w:sz w:val="22"/>
          <w:szCs w:val="22"/>
          <w:lang w:eastAsia="en-US"/>
        </w:rPr>
      </w:pPr>
      <w:r w:rsidRPr="003E7C30">
        <w:rPr>
          <w:rFonts w:ascii="Garamond" w:eastAsia="Calibri" w:hAnsi="Garamond" w:cs="HelveticaNeueLTPro-Roman"/>
          <w:sz w:val="22"/>
          <w:szCs w:val="22"/>
          <w:lang w:eastAsia="en-US"/>
        </w:rPr>
        <w:t>adres strony internetowej dedykowanej dla IP PO WER.</w:t>
      </w:r>
    </w:p>
    <w:p w:rsidR="003E7C30" w:rsidRPr="003E7C30" w:rsidRDefault="003E7C30" w:rsidP="003E7C30">
      <w:pPr>
        <w:numPr>
          <w:ilvl w:val="1"/>
          <w:numId w:val="38"/>
        </w:numPr>
        <w:spacing w:after="200" w:line="360" w:lineRule="auto"/>
        <w:contextualSpacing/>
        <w:jc w:val="both"/>
        <w:rPr>
          <w:rFonts w:ascii="Garamond" w:eastAsia="Calibri" w:hAnsi="Garamond" w:cs="HelveticaNeueLTPro-Roman"/>
          <w:sz w:val="22"/>
          <w:szCs w:val="22"/>
          <w:lang w:eastAsia="en-US"/>
        </w:rPr>
      </w:pPr>
      <w:r w:rsidRPr="003E7C30">
        <w:rPr>
          <w:rFonts w:ascii="Garamond" w:eastAsia="Calibri" w:hAnsi="Garamond" w:cs="HelveticaNeueLTPro-Roman"/>
          <w:sz w:val="22"/>
          <w:szCs w:val="22"/>
          <w:lang w:eastAsia="en-US"/>
        </w:rPr>
        <w:t xml:space="preserve">Projekt graficzny </w:t>
      </w:r>
      <w:r w:rsidRPr="003E7C30">
        <w:rPr>
          <w:rFonts w:ascii="Garamond" w:eastAsia="Calibri" w:hAnsi="Garamond" w:cs="HelveticaNeueLTPro-Roman"/>
          <w:b/>
          <w:sz w:val="22"/>
          <w:szCs w:val="22"/>
          <w:lang w:eastAsia="en-US"/>
        </w:rPr>
        <w:t>notesu</w:t>
      </w:r>
      <w:r w:rsidRPr="003E7C30">
        <w:rPr>
          <w:rFonts w:ascii="Garamond" w:eastAsia="Calibri" w:hAnsi="Garamond" w:cs="HelveticaNeueLTPro-Roman"/>
          <w:sz w:val="22"/>
          <w:szCs w:val="22"/>
          <w:lang w:eastAsia="en-US"/>
        </w:rPr>
        <w:t>:</w:t>
      </w:r>
    </w:p>
    <w:p w:rsidR="003E7C30" w:rsidRPr="003E7C30" w:rsidRDefault="003E7C30" w:rsidP="003E7C30">
      <w:pPr>
        <w:numPr>
          <w:ilvl w:val="0"/>
          <w:numId w:val="53"/>
        </w:numPr>
        <w:autoSpaceDE w:val="0"/>
        <w:autoSpaceDN w:val="0"/>
        <w:adjustRightInd w:val="0"/>
        <w:spacing w:after="200" w:line="360" w:lineRule="auto"/>
        <w:ind w:left="1276" w:hanging="425"/>
        <w:contextualSpacing/>
        <w:jc w:val="both"/>
        <w:rPr>
          <w:rFonts w:ascii="Garamond" w:eastAsia="Calibri" w:hAnsi="Garamond" w:cs="HelveticaNeueLTPro-Roman"/>
          <w:sz w:val="22"/>
          <w:szCs w:val="22"/>
          <w:lang w:eastAsia="en-US"/>
        </w:rPr>
      </w:pPr>
      <w:r w:rsidRPr="003E7C30">
        <w:rPr>
          <w:rFonts w:ascii="Garamond" w:eastAsia="Calibri" w:hAnsi="Garamond" w:cs="HelveticaNeueLTPro-Roman"/>
          <w:sz w:val="22"/>
          <w:szCs w:val="22"/>
          <w:lang w:eastAsia="en-US"/>
        </w:rPr>
        <w:t>napis: Instytucja Pośrednicząca dla Działania 2.17 Skuteczny wymiar sprawiedliwości Program Operacyjny Wiedza Edukacja Rozwój na lata 2014-2020</w:t>
      </w:r>
      <w:r w:rsidRPr="003E7C30">
        <w:rPr>
          <w:rFonts w:ascii="Garamond" w:eastAsia="Calibri" w:hAnsi="Garamond" w:cs="HelveticaNeueLTPro-Roman"/>
          <w:i/>
          <w:sz w:val="22"/>
          <w:szCs w:val="22"/>
          <w:lang w:eastAsia="en-US"/>
        </w:rPr>
        <w:t>;</w:t>
      </w:r>
    </w:p>
    <w:p w:rsidR="003E7C30" w:rsidRPr="003E7C30" w:rsidRDefault="003E7C30" w:rsidP="003E7C30">
      <w:pPr>
        <w:numPr>
          <w:ilvl w:val="0"/>
          <w:numId w:val="53"/>
        </w:numPr>
        <w:autoSpaceDE w:val="0"/>
        <w:autoSpaceDN w:val="0"/>
        <w:adjustRightInd w:val="0"/>
        <w:spacing w:after="200" w:line="360" w:lineRule="auto"/>
        <w:ind w:left="1276" w:hanging="425"/>
        <w:contextualSpacing/>
        <w:jc w:val="both"/>
        <w:rPr>
          <w:rFonts w:ascii="Garamond" w:eastAsia="Calibri" w:hAnsi="Garamond" w:cs="HelveticaNeueLTPro-Roman"/>
          <w:sz w:val="22"/>
          <w:szCs w:val="22"/>
          <w:lang w:eastAsia="en-US"/>
        </w:rPr>
      </w:pPr>
      <w:r w:rsidRPr="003E7C30">
        <w:rPr>
          <w:rFonts w:ascii="Garamond" w:eastAsia="Calibri" w:hAnsi="Garamond" w:cs="HelveticaNeueLTPro-Roman"/>
          <w:sz w:val="22"/>
          <w:szCs w:val="22"/>
          <w:lang w:eastAsia="en-US"/>
        </w:rPr>
        <w:t>oznakowanie: logotyp MS oraz logotypy Funduszy Europejskich i Unii Europejskiej, zgodnie z wytycznymi dla PO WER;</w:t>
      </w:r>
    </w:p>
    <w:p w:rsidR="003E7C30" w:rsidRPr="003E7C30" w:rsidRDefault="003E7C30" w:rsidP="003E7C30">
      <w:pPr>
        <w:numPr>
          <w:ilvl w:val="0"/>
          <w:numId w:val="53"/>
        </w:numPr>
        <w:autoSpaceDE w:val="0"/>
        <w:autoSpaceDN w:val="0"/>
        <w:adjustRightInd w:val="0"/>
        <w:spacing w:after="200" w:line="360" w:lineRule="auto"/>
        <w:ind w:left="1276" w:hanging="425"/>
        <w:contextualSpacing/>
        <w:jc w:val="both"/>
        <w:rPr>
          <w:rFonts w:ascii="Garamond" w:eastAsia="Calibri" w:hAnsi="Garamond" w:cs="HelveticaNeueLTPro-Roman"/>
          <w:sz w:val="22"/>
          <w:szCs w:val="22"/>
          <w:lang w:eastAsia="en-US"/>
        </w:rPr>
      </w:pPr>
      <w:r w:rsidRPr="003E7C30">
        <w:rPr>
          <w:rFonts w:ascii="Garamond" w:eastAsia="Calibri" w:hAnsi="Garamond" w:cs="HelveticaNeueLTPro-Roman"/>
          <w:sz w:val="22"/>
          <w:szCs w:val="22"/>
          <w:lang w:eastAsia="en-US"/>
        </w:rPr>
        <w:t>adres strony internetowej dedykowanej dla IP PO WER;</w:t>
      </w:r>
    </w:p>
    <w:p w:rsidR="003E7C30" w:rsidRPr="003E7C30" w:rsidRDefault="003E7C30" w:rsidP="003E7C30">
      <w:pPr>
        <w:numPr>
          <w:ilvl w:val="0"/>
          <w:numId w:val="53"/>
        </w:numPr>
        <w:autoSpaceDE w:val="0"/>
        <w:autoSpaceDN w:val="0"/>
        <w:adjustRightInd w:val="0"/>
        <w:spacing w:after="200" w:line="360" w:lineRule="auto"/>
        <w:ind w:left="1276" w:hanging="425"/>
        <w:contextualSpacing/>
        <w:jc w:val="both"/>
        <w:rPr>
          <w:rFonts w:ascii="Garamond" w:eastAsia="Calibri" w:hAnsi="Garamond" w:cs="HelveticaNeueLTPro-Roman"/>
          <w:sz w:val="22"/>
          <w:szCs w:val="22"/>
          <w:lang w:eastAsia="en-US"/>
        </w:rPr>
      </w:pPr>
      <w:r w:rsidRPr="003E7C30">
        <w:rPr>
          <w:rFonts w:ascii="Garamond" w:eastAsia="Calibri" w:hAnsi="Garamond" w:cs="HelveticaNeueLTPro-Roman"/>
          <w:sz w:val="22"/>
          <w:szCs w:val="22"/>
          <w:lang w:eastAsia="en-US"/>
        </w:rPr>
        <w:t>opcjonalnie: motyw/grafika na okładce.</w:t>
      </w:r>
    </w:p>
    <w:p w:rsidR="003E7C30" w:rsidRPr="003E7C30" w:rsidRDefault="003E7C30" w:rsidP="003E7C30">
      <w:pPr>
        <w:numPr>
          <w:ilvl w:val="1"/>
          <w:numId w:val="38"/>
        </w:numPr>
        <w:spacing w:after="200" w:line="360" w:lineRule="auto"/>
        <w:contextualSpacing/>
        <w:jc w:val="both"/>
        <w:rPr>
          <w:rFonts w:ascii="Garamond" w:eastAsia="Calibri" w:hAnsi="Garamond"/>
          <w:sz w:val="22"/>
          <w:szCs w:val="22"/>
          <w:lang w:eastAsia="en-US"/>
        </w:rPr>
      </w:pPr>
      <w:r w:rsidRPr="003E7C30">
        <w:rPr>
          <w:rFonts w:ascii="Garamond" w:eastAsia="Calibri" w:hAnsi="Garamond" w:cs="HelveticaNeueLTPro-Roman"/>
          <w:sz w:val="22"/>
          <w:szCs w:val="22"/>
          <w:lang w:eastAsia="en-US"/>
        </w:rPr>
        <w:t xml:space="preserve">Projekt graficzny nadruku na </w:t>
      </w:r>
      <w:r w:rsidRPr="003E7C30">
        <w:rPr>
          <w:rFonts w:ascii="Garamond" w:eastAsia="Calibri" w:hAnsi="Garamond" w:cs="HelveticaNeueLTPro-Roman"/>
          <w:b/>
          <w:sz w:val="22"/>
          <w:szCs w:val="22"/>
          <w:lang w:eastAsia="en-US"/>
        </w:rPr>
        <w:t>długopis</w:t>
      </w:r>
      <w:r w:rsidRPr="003E7C30">
        <w:rPr>
          <w:rFonts w:ascii="Garamond" w:eastAsia="Calibri" w:hAnsi="Garamond" w:cs="HelveticaNeueLTPro-Roman"/>
          <w:sz w:val="22"/>
          <w:szCs w:val="22"/>
          <w:lang w:eastAsia="en-US"/>
        </w:rPr>
        <w:t>:</w:t>
      </w:r>
      <w:r w:rsidRPr="003E7C30">
        <w:rPr>
          <w:rFonts w:ascii="Garamond" w:eastAsia="Calibri" w:hAnsi="Garamond"/>
          <w:sz w:val="22"/>
          <w:szCs w:val="22"/>
          <w:lang w:eastAsia="en-US"/>
        </w:rPr>
        <w:t xml:space="preserve"> </w:t>
      </w:r>
    </w:p>
    <w:p w:rsidR="003E7C30" w:rsidRPr="003E7C30" w:rsidRDefault="003E7C30" w:rsidP="003E7C30">
      <w:pPr>
        <w:numPr>
          <w:ilvl w:val="0"/>
          <w:numId w:val="40"/>
        </w:numPr>
        <w:spacing w:after="200" w:line="360" w:lineRule="auto"/>
        <w:ind w:left="1276" w:hanging="425"/>
        <w:contextualSpacing/>
        <w:jc w:val="both"/>
        <w:rPr>
          <w:rFonts w:ascii="Garamond" w:eastAsia="Calibri" w:hAnsi="Garamond"/>
          <w:sz w:val="22"/>
          <w:szCs w:val="22"/>
          <w:lang w:eastAsia="en-US"/>
        </w:rPr>
      </w:pPr>
      <w:r w:rsidRPr="003E7C30">
        <w:rPr>
          <w:rFonts w:ascii="Garamond" w:eastAsia="Calibri" w:hAnsi="Garamond"/>
          <w:sz w:val="22"/>
          <w:szCs w:val="22"/>
          <w:lang w:eastAsia="en-US"/>
        </w:rPr>
        <w:t>oznakowanie: logotyp MS oraz</w:t>
      </w:r>
      <w:r w:rsidRPr="003E7C30">
        <w:rPr>
          <w:rFonts w:ascii="Garamond" w:eastAsia="Calibri" w:hAnsi="Garamond" w:cs="HelveticaNeueLTPro-Roman"/>
          <w:sz w:val="22"/>
          <w:szCs w:val="22"/>
          <w:lang w:eastAsia="en-US"/>
        </w:rPr>
        <w:t xml:space="preserve"> logotypy Funduszy Europejskich i Unii Europejskiej, zgodnie z wytycznymi dla PO WER,</w:t>
      </w:r>
    </w:p>
    <w:p w:rsidR="003E7C30" w:rsidRPr="003E7C30" w:rsidRDefault="003E7C30" w:rsidP="003E7C30">
      <w:pPr>
        <w:numPr>
          <w:ilvl w:val="0"/>
          <w:numId w:val="40"/>
        </w:numPr>
        <w:spacing w:after="200" w:line="360" w:lineRule="auto"/>
        <w:ind w:left="1276" w:hanging="425"/>
        <w:contextualSpacing/>
        <w:jc w:val="both"/>
        <w:rPr>
          <w:rFonts w:ascii="Garamond" w:eastAsia="Calibri" w:hAnsi="Garamond"/>
          <w:sz w:val="22"/>
          <w:szCs w:val="22"/>
          <w:lang w:eastAsia="en-US"/>
        </w:rPr>
      </w:pPr>
      <w:r w:rsidRPr="003E7C30">
        <w:rPr>
          <w:rFonts w:ascii="Garamond" w:eastAsia="Calibri" w:hAnsi="Garamond"/>
          <w:sz w:val="22"/>
          <w:szCs w:val="22"/>
          <w:lang w:eastAsia="en-US"/>
        </w:rPr>
        <w:lastRenderedPageBreak/>
        <w:t>opcjonalnie:</w:t>
      </w:r>
      <w:r w:rsidRPr="003E7C30">
        <w:rPr>
          <w:rFonts w:ascii="Garamond" w:eastAsia="Calibri" w:hAnsi="Garamond" w:cs="HelveticaNeueLTPro-Roman"/>
          <w:sz w:val="22"/>
          <w:szCs w:val="22"/>
          <w:lang w:eastAsia="en-US"/>
        </w:rPr>
        <w:t xml:space="preserve"> adres strony internetowej dedykowanej dla IP PO WER.</w:t>
      </w:r>
    </w:p>
    <w:p w:rsidR="003E7C30" w:rsidRPr="003E7C30" w:rsidRDefault="003E7C30" w:rsidP="003E7C30">
      <w:pPr>
        <w:numPr>
          <w:ilvl w:val="1"/>
          <w:numId w:val="38"/>
        </w:numPr>
        <w:spacing w:after="200" w:line="360" w:lineRule="auto"/>
        <w:contextualSpacing/>
        <w:jc w:val="both"/>
        <w:rPr>
          <w:rFonts w:ascii="Garamond" w:eastAsia="Calibri" w:hAnsi="Garamond"/>
          <w:sz w:val="22"/>
          <w:szCs w:val="22"/>
          <w:lang w:eastAsia="en-US"/>
        </w:rPr>
      </w:pPr>
      <w:r w:rsidRPr="003E7C30">
        <w:rPr>
          <w:rFonts w:ascii="Garamond" w:eastAsia="Calibri" w:hAnsi="Garamond"/>
          <w:sz w:val="22"/>
          <w:szCs w:val="22"/>
          <w:lang w:eastAsia="en-US"/>
        </w:rPr>
        <w:t xml:space="preserve">Projekt graficzny nadruku na </w:t>
      </w:r>
      <w:r w:rsidRPr="003E7C30">
        <w:rPr>
          <w:rFonts w:ascii="Garamond" w:eastAsia="Calibri" w:hAnsi="Garamond"/>
          <w:b/>
          <w:sz w:val="22"/>
          <w:szCs w:val="22"/>
          <w:lang w:eastAsia="en-US"/>
        </w:rPr>
        <w:t>smycz</w:t>
      </w:r>
      <w:r w:rsidRPr="003E7C30">
        <w:rPr>
          <w:rFonts w:ascii="Garamond" w:eastAsia="Calibri" w:hAnsi="Garamond"/>
          <w:sz w:val="22"/>
          <w:szCs w:val="22"/>
          <w:lang w:eastAsia="en-US"/>
        </w:rPr>
        <w:t>:</w:t>
      </w:r>
    </w:p>
    <w:p w:rsidR="003E7C30" w:rsidRPr="003E7C30" w:rsidRDefault="003E7C30" w:rsidP="003E7C30">
      <w:pPr>
        <w:numPr>
          <w:ilvl w:val="0"/>
          <w:numId w:val="56"/>
        </w:numPr>
        <w:spacing w:after="200" w:line="360" w:lineRule="auto"/>
        <w:ind w:left="1276" w:hanging="425"/>
        <w:contextualSpacing/>
        <w:jc w:val="both"/>
        <w:rPr>
          <w:rFonts w:ascii="Garamond" w:eastAsia="Calibri" w:hAnsi="Garamond" w:cs="HelveticaNeueLTPro-Roman"/>
          <w:sz w:val="22"/>
          <w:szCs w:val="22"/>
          <w:lang w:eastAsia="en-US"/>
        </w:rPr>
      </w:pPr>
      <w:r w:rsidRPr="003E7C30">
        <w:rPr>
          <w:rFonts w:ascii="Garamond" w:eastAsia="Calibri" w:hAnsi="Garamond"/>
          <w:sz w:val="22"/>
          <w:szCs w:val="22"/>
          <w:lang w:eastAsia="en-US"/>
        </w:rPr>
        <w:t>oznakowanie monochromatyczne: logotyp MS</w:t>
      </w:r>
      <w:r w:rsidRPr="003E7C30">
        <w:rPr>
          <w:rFonts w:ascii="Garamond" w:eastAsia="Calibri" w:hAnsi="Garamond" w:cs="Tahoma"/>
          <w:sz w:val="22"/>
          <w:szCs w:val="22"/>
          <w:lang w:eastAsia="en-US"/>
        </w:rPr>
        <w:t xml:space="preserve"> </w:t>
      </w:r>
      <w:r w:rsidRPr="003E7C30">
        <w:rPr>
          <w:rFonts w:ascii="Garamond" w:eastAsia="Calibri" w:hAnsi="Garamond"/>
          <w:sz w:val="22"/>
          <w:szCs w:val="22"/>
          <w:lang w:eastAsia="en-US"/>
        </w:rPr>
        <w:t xml:space="preserve">oraz </w:t>
      </w:r>
      <w:r w:rsidRPr="003E7C30">
        <w:rPr>
          <w:rFonts w:ascii="Garamond" w:eastAsia="Calibri" w:hAnsi="Garamond" w:cs="HelveticaNeueLTPro-Roman"/>
          <w:sz w:val="22"/>
          <w:szCs w:val="22"/>
          <w:lang w:eastAsia="en-US"/>
        </w:rPr>
        <w:t>logotypy Funduszy Europejskich i Unii Europejskiej, zgodnie z wytycznymi dla PO WER,</w:t>
      </w:r>
    </w:p>
    <w:p w:rsidR="003E7C30" w:rsidRPr="003E7C30" w:rsidRDefault="003E7C30" w:rsidP="003E7C30">
      <w:pPr>
        <w:numPr>
          <w:ilvl w:val="0"/>
          <w:numId w:val="56"/>
        </w:numPr>
        <w:spacing w:after="200" w:line="360" w:lineRule="auto"/>
        <w:ind w:left="1276" w:hanging="425"/>
        <w:contextualSpacing/>
        <w:jc w:val="both"/>
        <w:rPr>
          <w:rFonts w:ascii="Garamond" w:eastAsia="Calibri" w:hAnsi="Garamond" w:cs="HelveticaNeueLTPro-Roman"/>
          <w:sz w:val="22"/>
          <w:szCs w:val="22"/>
          <w:lang w:eastAsia="en-US"/>
        </w:rPr>
      </w:pPr>
      <w:r w:rsidRPr="003E7C30">
        <w:rPr>
          <w:rFonts w:ascii="Garamond" w:eastAsia="Calibri" w:hAnsi="Garamond" w:cs="HelveticaNeueLTPro-Roman"/>
          <w:sz w:val="22"/>
          <w:szCs w:val="22"/>
          <w:lang w:eastAsia="en-US"/>
        </w:rPr>
        <w:t>adres strony internetowej dedykowanej dla IP PO WER;</w:t>
      </w:r>
    </w:p>
    <w:p w:rsidR="003E7C30" w:rsidRPr="003E7C30" w:rsidRDefault="003E7C30" w:rsidP="003E7C30">
      <w:pPr>
        <w:numPr>
          <w:ilvl w:val="1"/>
          <w:numId w:val="38"/>
        </w:numPr>
        <w:spacing w:after="200" w:line="360" w:lineRule="auto"/>
        <w:contextualSpacing/>
        <w:jc w:val="both"/>
        <w:rPr>
          <w:rFonts w:ascii="Garamond" w:eastAsia="Calibri" w:hAnsi="Garamond"/>
          <w:sz w:val="22"/>
          <w:szCs w:val="22"/>
          <w:lang w:eastAsia="en-US"/>
        </w:rPr>
      </w:pPr>
      <w:r w:rsidRPr="003E7C30">
        <w:rPr>
          <w:rFonts w:ascii="Garamond" w:eastAsia="Calibri" w:hAnsi="Garamond"/>
          <w:b/>
          <w:sz w:val="22"/>
          <w:szCs w:val="22"/>
          <w:lang w:eastAsia="en-US"/>
        </w:rPr>
        <w:t>Okładka na identyfikator</w:t>
      </w:r>
      <w:r w:rsidRPr="003E7C30">
        <w:rPr>
          <w:rFonts w:ascii="Garamond" w:eastAsia="Calibri" w:hAnsi="Garamond"/>
          <w:sz w:val="22"/>
          <w:szCs w:val="22"/>
          <w:lang w:eastAsia="en-US"/>
        </w:rPr>
        <w:t xml:space="preserve"> - zgodnie z opisem zamieszczonym w cz. II OPZ.</w:t>
      </w:r>
    </w:p>
    <w:p w:rsidR="003E7C30" w:rsidRPr="003E7C30" w:rsidRDefault="003E7C30" w:rsidP="003E7C30">
      <w:pPr>
        <w:numPr>
          <w:ilvl w:val="1"/>
          <w:numId w:val="38"/>
        </w:numPr>
        <w:spacing w:after="240" w:line="360" w:lineRule="auto"/>
        <w:ind w:left="788" w:hanging="431"/>
        <w:contextualSpacing/>
        <w:jc w:val="both"/>
        <w:rPr>
          <w:rFonts w:ascii="Garamond" w:eastAsia="Calibri" w:hAnsi="Garamond"/>
          <w:sz w:val="22"/>
          <w:szCs w:val="22"/>
          <w:lang w:eastAsia="en-US"/>
        </w:rPr>
      </w:pPr>
      <w:r w:rsidRPr="003E7C30">
        <w:rPr>
          <w:rFonts w:ascii="Garamond" w:eastAsia="Calibri" w:hAnsi="Garamond"/>
          <w:sz w:val="22"/>
          <w:szCs w:val="22"/>
          <w:lang w:eastAsia="en-US"/>
        </w:rPr>
        <w:t>Wykonanie materiałów promocyjnych zgodnie z opisem technicznym w cz. II OPZ.</w:t>
      </w:r>
    </w:p>
    <w:p w:rsidR="003E7C30" w:rsidRPr="003E7C30" w:rsidRDefault="003E7C30" w:rsidP="00B71577">
      <w:pPr>
        <w:numPr>
          <w:ilvl w:val="0"/>
          <w:numId w:val="49"/>
        </w:numPr>
        <w:spacing w:after="200" w:line="276" w:lineRule="auto"/>
        <w:ind w:left="284" w:hanging="284"/>
        <w:contextualSpacing/>
        <w:jc w:val="both"/>
        <w:rPr>
          <w:rFonts w:ascii="Garamond" w:eastAsia="Calibri" w:hAnsi="Garamond"/>
          <w:b/>
          <w:sz w:val="22"/>
          <w:szCs w:val="22"/>
          <w:lang w:eastAsia="en-US"/>
        </w:rPr>
      </w:pPr>
      <w:r w:rsidRPr="003E7C30">
        <w:rPr>
          <w:rFonts w:ascii="Garamond" w:eastAsia="Calibri" w:hAnsi="Garamond"/>
          <w:b/>
          <w:sz w:val="22"/>
          <w:szCs w:val="22"/>
          <w:lang w:eastAsia="en-US"/>
        </w:rPr>
        <w:t xml:space="preserve">INFORMACJE DOTYCZĄCE WYKONANIA MATERIAŁÓW INFORMACYJNYCH I  PROMOCYJNYCH </w:t>
      </w:r>
    </w:p>
    <w:tbl>
      <w:tblPr>
        <w:tblW w:w="9258" w:type="dxa"/>
        <w:jc w:val="center"/>
        <w:tblInd w:w="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89"/>
        <w:gridCol w:w="1963"/>
        <w:gridCol w:w="5622"/>
        <w:gridCol w:w="1084"/>
      </w:tblGrid>
      <w:tr w:rsidR="003E7C30" w:rsidRPr="003E7C30" w:rsidTr="008B232A">
        <w:trPr>
          <w:jc w:val="center"/>
        </w:trPr>
        <w:tc>
          <w:tcPr>
            <w:tcW w:w="589" w:type="dxa"/>
            <w:shd w:val="clear" w:color="auto" w:fill="D9D9D9" w:themeFill="background1" w:themeFillShade="D9"/>
            <w:vAlign w:val="center"/>
          </w:tcPr>
          <w:p w:rsidR="003E7C30" w:rsidRPr="003E7C30" w:rsidRDefault="003E7C30" w:rsidP="003E7C30">
            <w:pPr>
              <w:spacing w:after="200" w:line="276" w:lineRule="auto"/>
              <w:jc w:val="center"/>
              <w:rPr>
                <w:rFonts w:ascii="Garamond" w:eastAsia="Calibri" w:hAnsi="Garamond"/>
                <w:b/>
                <w:sz w:val="22"/>
                <w:szCs w:val="22"/>
                <w:lang w:eastAsia="en-US"/>
              </w:rPr>
            </w:pPr>
            <w:r w:rsidRPr="003E7C30">
              <w:rPr>
                <w:rFonts w:ascii="Garamond" w:eastAsia="Calibri" w:hAnsi="Garamond"/>
                <w:b/>
                <w:sz w:val="22"/>
                <w:szCs w:val="22"/>
                <w:lang w:eastAsia="en-US"/>
              </w:rPr>
              <w:t>Lp.</w:t>
            </w:r>
          </w:p>
        </w:tc>
        <w:tc>
          <w:tcPr>
            <w:tcW w:w="1963" w:type="dxa"/>
            <w:shd w:val="clear" w:color="auto" w:fill="D9D9D9" w:themeFill="background1" w:themeFillShade="D9"/>
            <w:vAlign w:val="center"/>
          </w:tcPr>
          <w:p w:rsidR="003E7C30" w:rsidRPr="003E7C30" w:rsidRDefault="003E7C30" w:rsidP="003E7C30">
            <w:pPr>
              <w:spacing w:after="200" w:line="276" w:lineRule="auto"/>
              <w:jc w:val="center"/>
              <w:rPr>
                <w:rFonts w:ascii="Garamond" w:eastAsia="Calibri" w:hAnsi="Garamond"/>
                <w:b/>
                <w:sz w:val="22"/>
                <w:szCs w:val="22"/>
                <w:lang w:eastAsia="en-US"/>
              </w:rPr>
            </w:pPr>
            <w:r w:rsidRPr="003E7C30">
              <w:rPr>
                <w:rFonts w:ascii="Garamond" w:eastAsia="Calibri" w:hAnsi="Garamond"/>
                <w:b/>
                <w:sz w:val="22"/>
                <w:szCs w:val="22"/>
                <w:lang w:eastAsia="en-US"/>
              </w:rPr>
              <w:t>Nazwa materiału</w:t>
            </w:r>
          </w:p>
        </w:tc>
        <w:tc>
          <w:tcPr>
            <w:tcW w:w="5622" w:type="dxa"/>
            <w:shd w:val="clear" w:color="auto" w:fill="D9D9D9" w:themeFill="background1" w:themeFillShade="D9"/>
            <w:vAlign w:val="center"/>
          </w:tcPr>
          <w:p w:rsidR="003E7C30" w:rsidRPr="003E7C30" w:rsidRDefault="003E7C30" w:rsidP="003E7C30">
            <w:pPr>
              <w:spacing w:after="200" w:line="276" w:lineRule="auto"/>
              <w:jc w:val="center"/>
              <w:rPr>
                <w:rFonts w:ascii="Garamond" w:eastAsia="Calibri" w:hAnsi="Garamond"/>
                <w:b/>
                <w:sz w:val="22"/>
                <w:szCs w:val="22"/>
                <w:lang w:eastAsia="en-US"/>
              </w:rPr>
            </w:pPr>
            <w:r w:rsidRPr="003E7C30">
              <w:rPr>
                <w:rFonts w:ascii="Garamond" w:eastAsia="Calibri" w:hAnsi="Garamond"/>
                <w:b/>
                <w:sz w:val="22"/>
                <w:szCs w:val="22"/>
                <w:lang w:eastAsia="en-US"/>
              </w:rPr>
              <w:t>Opis materiału</w:t>
            </w:r>
          </w:p>
        </w:tc>
        <w:tc>
          <w:tcPr>
            <w:tcW w:w="1084" w:type="dxa"/>
            <w:shd w:val="clear" w:color="auto" w:fill="D9D9D9" w:themeFill="background1" w:themeFillShade="D9"/>
            <w:vAlign w:val="center"/>
          </w:tcPr>
          <w:p w:rsidR="003E7C30" w:rsidRPr="003E7C30" w:rsidRDefault="003E7C30" w:rsidP="003E7C30">
            <w:pPr>
              <w:spacing w:after="200" w:line="276" w:lineRule="auto"/>
              <w:jc w:val="center"/>
              <w:rPr>
                <w:rFonts w:ascii="Garamond" w:eastAsia="Calibri" w:hAnsi="Garamond"/>
                <w:b/>
                <w:sz w:val="22"/>
                <w:szCs w:val="22"/>
                <w:lang w:eastAsia="en-US"/>
              </w:rPr>
            </w:pPr>
            <w:r w:rsidRPr="003E7C30">
              <w:rPr>
                <w:rFonts w:ascii="Garamond" w:eastAsia="Calibri" w:hAnsi="Garamond"/>
                <w:b/>
                <w:sz w:val="22"/>
                <w:szCs w:val="22"/>
                <w:lang w:eastAsia="en-US"/>
              </w:rPr>
              <w:t>Ilość (nie więcej niż)</w:t>
            </w:r>
          </w:p>
        </w:tc>
      </w:tr>
      <w:tr w:rsidR="003E7C30" w:rsidRPr="003E7C30" w:rsidTr="008B232A">
        <w:trPr>
          <w:trHeight w:val="254"/>
          <w:jc w:val="center"/>
        </w:trPr>
        <w:tc>
          <w:tcPr>
            <w:tcW w:w="9258" w:type="dxa"/>
            <w:gridSpan w:val="4"/>
            <w:shd w:val="clear" w:color="auto" w:fill="D9D9D9" w:themeFill="background1" w:themeFillShade="D9"/>
            <w:vAlign w:val="center"/>
          </w:tcPr>
          <w:p w:rsidR="003E7C30" w:rsidRPr="003E7C30" w:rsidRDefault="003E7C30" w:rsidP="003E7C30">
            <w:pPr>
              <w:spacing w:after="200" w:line="276" w:lineRule="auto"/>
              <w:jc w:val="center"/>
              <w:rPr>
                <w:rFonts w:ascii="Garamond" w:eastAsia="Calibri" w:hAnsi="Garamond"/>
                <w:b/>
                <w:sz w:val="22"/>
                <w:szCs w:val="22"/>
                <w:lang w:eastAsia="en-US"/>
              </w:rPr>
            </w:pPr>
            <w:r w:rsidRPr="003E7C30">
              <w:rPr>
                <w:rFonts w:ascii="Garamond" w:eastAsia="Calibri" w:hAnsi="Garamond"/>
                <w:b/>
                <w:sz w:val="22"/>
                <w:szCs w:val="22"/>
                <w:lang w:eastAsia="en-US"/>
              </w:rPr>
              <w:t>MATERIAŁY INFORMACYJNE</w:t>
            </w:r>
          </w:p>
        </w:tc>
      </w:tr>
      <w:tr w:rsidR="003E7C30" w:rsidRPr="003E7C30" w:rsidTr="008B232A">
        <w:trPr>
          <w:jc w:val="center"/>
        </w:trPr>
        <w:tc>
          <w:tcPr>
            <w:tcW w:w="589" w:type="dxa"/>
            <w:tcBorders>
              <w:bottom w:val="nil"/>
            </w:tcBorders>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t>1.</w:t>
            </w:r>
          </w:p>
        </w:tc>
        <w:tc>
          <w:tcPr>
            <w:tcW w:w="1963" w:type="dxa"/>
            <w:tcBorders>
              <w:bottom w:val="nil"/>
            </w:tcBorders>
            <w:shd w:val="clear" w:color="auto" w:fill="auto"/>
          </w:tcPr>
          <w:p w:rsidR="003E7C30" w:rsidRPr="003E7C30" w:rsidRDefault="003E7C30" w:rsidP="003E7C30">
            <w:pPr>
              <w:autoSpaceDE w:val="0"/>
              <w:autoSpaceDN w:val="0"/>
              <w:adjustRightInd w:val="0"/>
              <w:spacing w:before="18"/>
              <w:rPr>
                <w:rFonts w:ascii="Garamond" w:hAnsi="Garamond" w:cs="Garamond"/>
                <w:sz w:val="22"/>
                <w:szCs w:val="22"/>
              </w:rPr>
            </w:pPr>
            <w:proofErr w:type="spellStart"/>
            <w:r w:rsidRPr="003E7C30">
              <w:rPr>
                <w:rFonts w:ascii="Garamond" w:hAnsi="Garamond" w:cs="Garamond"/>
                <w:sz w:val="22"/>
                <w:szCs w:val="22"/>
              </w:rPr>
              <w:t>Roll-up</w:t>
            </w:r>
            <w:proofErr w:type="spellEnd"/>
          </w:p>
        </w:tc>
        <w:tc>
          <w:tcPr>
            <w:tcW w:w="5622" w:type="dxa"/>
            <w:tcBorders>
              <w:bottom w:val="nil"/>
            </w:tcBorders>
            <w:shd w:val="clear" w:color="auto" w:fill="auto"/>
          </w:tcPr>
          <w:p w:rsidR="003E7C30" w:rsidRPr="003E7C30" w:rsidRDefault="003E7C30" w:rsidP="003E7C30">
            <w:pPr>
              <w:numPr>
                <w:ilvl w:val="0"/>
                <w:numId w:val="46"/>
              </w:numPr>
              <w:autoSpaceDE w:val="0"/>
              <w:autoSpaceDN w:val="0"/>
              <w:adjustRightInd w:val="0"/>
              <w:spacing w:after="200" w:line="276" w:lineRule="auto"/>
              <w:ind w:left="337" w:hanging="283"/>
              <w:contextualSpacing/>
              <w:rPr>
                <w:rFonts w:ascii="Garamond" w:eastAsia="Calibri" w:hAnsi="Garamond" w:cs="Tahoma"/>
                <w:sz w:val="22"/>
                <w:szCs w:val="22"/>
                <w:lang w:eastAsia="en-US"/>
              </w:rPr>
            </w:pPr>
            <w:r w:rsidRPr="003E7C30">
              <w:rPr>
                <w:rFonts w:ascii="Garamond" w:eastAsia="Calibri" w:hAnsi="Garamond" w:cs="Tahoma"/>
                <w:sz w:val="22"/>
                <w:szCs w:val="22"/>
                <w:lang w:eastAsia="en-US"/>
              </w:rPr>
              <w:t>wymiary: 85 lub 100 x 200 cm,</w:t>
            </w:r>
          </w:p>
          <w:p w:rsidR="003E7C30" w:rsidRPr="003E7C30" w:rsidRDefault="003E7C30" w:rsidP="003E7C30">
            <w:pPr>
              <w:numPr>
                <w:ilvl w:val="0"/>
                <w:numId w:val="46"/>
              </w:numPr>
              <w:autoSpaceDE w:val="0"/>
              <w:autoSpaceDN w:val="0"/>
              <w:adjustRightInd w:val="0"/>
              <w:spacing w:after="200" w:line="276" w:lineRule="auto"/>
              <w:ind w:left="337" w:hanging="283"/>
              <w:contextualSpacing/>
              <w:rPr>
                <w:rFonts w:ascii="Garamond" w:eastAsia="Calibri" w:hAnsi="Garamond" w:cs="Tahoma"/>
                <w:sz w:val="22"/>
                <w:szCs w:val="22"/>
                <w:lang w:eastAsia="en-US"/>
              </w:rPr>
            </w:pPr>
            <w:r w:rsidRPr="003E7C30">
              <w:rPr>
                <w:rFonts w:ascii="Garamond" w:eastAsia="Calibri" w:hAnsi="Garamond" w:cs="Tahoma"/>
                <w:sz w:val="22"/>
                <w:szCs w:val="22"/>
                <w:lang w:eastAsia="en-US"/>
              </w:rPr>
              <w:t xml:space="preserve">waga: 3,5 – 4 kg, </w:t>
            </w:r>
          </w:p>
          <w:p w:rsidR="003E7C30" w:rsidRPr="003E7C30" w:rsidRDefault="003E7C30" w:rsidP="003E7C30">
            <w:pPr>
              <w:numPr>
                <w:ilvl w:val="0"/>
                <w:numId w:val="46"/>
              </w:numPr>
              <w:autoSpaceDE w:val="0"/>
              <w:autoSpaceDN w:val="0"/>
              <w:adjustRightInd w:val="0"/>
              <w:spacing w:after="200" w:line="276" w:lineRule="auto"/>
              <w:ind w:left="337" w:hanging="283"/>
              <w:contextualSpacing/>
              <w:rPr>
                <w:rFonts w:ascii="Garamond" w:eastAsia="Calibri" w:hAnsi="Garamond" w:cs="Tahoma"/>
                <w:sz w:val="22"/>
                <w:szCs w:val="22"/>
                <w:lang w:eastAsia="en-US"/>
              </w:rPr>
            </w:pPr>
            <w:r w:rsidRPr="003E7C30">
              <w:rPr>
                <w:rFonts w:ascii="Garamond" w:eastAsia="Calibri" w:hAnsi="Garamond" w:cs="Tahoma"/>
                <w:sz w:val="22"/>
                <w:szCs w:val="22"/>
                <w:lang w:eastAsia="en-US"/>
              </w:rPr>
              <w:t xml:space="preserve">konstrukcja: aluminium z mechanizmem </w:t>
            </w:r>
            <w:proofErr w:type="spellStart"/>
            <w:r w:rsidRPr="003E7C30">
              <w:rPr>
                <w:rFonts w:ascii="Garamond" w:eastAsia="Calibri" w:hAnsi="Garamond" w:cs="Tahoma"/>
                <w:sz w:val="22"/>
                <w:szCs w:val="22"/>
                <w:lang w:eastAsia="en-US"/>
              </w:rPr>
              <w:t>samonawijającym</w:t>
            </w:r>
            <w:proofErr w:type="spellEnd"/>
            <w:r w:rsidRPr="003E7C30">
              <w:rPr>
                <w:rFonts w:ascii="Garamond" w:eastAsia="Calibri" w:hAnsi="Garamond" w:cs="Tahoma"/>
                <w:sz w:val="22"/>
                <w:szCs w:val="22"/>
                <w:lang w:eastAsia="en-US"/>
              </w:rPr>
              <w:t xml:space="preserve">, </w:t>
            </w:r>
          </w:p>
          <w:p w:rsidR="003E7C30" w:rsidRPr="003E7C30" w:rsidRDefault="003E7C30" w:rsidP="003E7C30">
            <w:pPr>
              <w:numPr>
                <w:ilvl w:val="0"/>
                <w:numId w:val="46"/>
              </w:numPr>
              <w:autoSpaceDE w:val="0"/>
              <w:autoSpaceDN w:val="0"/>
              <w:adjustRightInd w:val="0"/>
              <w:spacing w:after="200" w:line="276" w:lineRule="auto"/>
              <w:ind w:left="337" w:hanging="283"/>
              <w:contextualSpacing/>
              <w:rPr>
                <w:rFonts w:ascii="Garamond" w:eastAsia="Calibri" w:hAnsi="Garamond" w:cs="Tahoma"/>
                <w:sz w:val="22"/>
                <w:szCs w:val="22"/>
                <w:lang w:eastAsia="en-US"/>
              </w:rPr>
            </w:pPr>
            <w:r w:rsidRPr="003E7C30">
              <w:rPr>
                <w:rFonts w:ascii="Garamond" w:eastAsia="Calibri" w:hAnsi="Garamond" w:cs="Tahoma"/>
                <w:sz w:val="22"/>
                <w:szCs w:val="22"/>
                <w:lang w:eastAsia="en-US"/>
              </w:rPr>
              <w:t>składany maszt,</w:t>
            </w:r>
          </w:p>
          <w:p w:rsidR="003E7C30" w:rsidRPr="003E7C30" w:rsidRDefault="003E7C30" w:rsidP="003E7C30">
            <w:pPr>
              <w:numPr>
                <w:ilvl w:val="0"/>
                <w:numId w:val="46"/>
              </w:numPr>
              <w:autoSpaceDE w:val="0"/>
              <w:autoSpaceDN w:val="0"/>
              <w:adjustRightInd w:val="0"/>
              <w:spacing w:after="200" w:line="276" w:lineRule="auto"/>
              <w:ind w:left="337" w:hanging="283"/>
              <w:contextualSpacing/>
              <w:rPr>
                <w:rFonts w:ascii="Garamond" w:eastAsia="Calibri" w:hAnsi="Garamond" w:cs="Tahoma"/>
                <w:sz w:val="22"/>
                <w:szCs w:val="22"/>
                <w:lang w:eastAsia="en-US"/>
              </w:rPr>
            </w:pPr>
            <w:r w:rsidRPr="003E7C30">
              <w:rPr>
                <w:rFonts w:ascii="Garamond" w:eastAsia="Calibri" w:hAnsi="Garamond" w:cs="Tahoma"/>
                <w:sz w:val="22"/>
                <w:szCs w:val="22"/>
                <w:lang w:eastAsia="en-US"/>
              </w:rPr>
              <w:t>dwie stabilne aluminiowe stopki,</w:t>
            </w:r>
          </w:p>
          <w:p w:rsidR="003E7C30" w:rsidRPr="003E7C30" w:rsidRDefault="003E7C30" w:rsidP="003E7C30">
            <w:pPr>
              <w:numPr>
                <w:ilvl w:val="0"/>
                <w:numId w:val="46"/>
              </w:numPr>
              <w:autoSpaceDE w:val="0"/>
              <w:autoSpaceDN w:val="0"/>
              <w:adjustRightInd w:val="0"/>
              <w:spacing w:after="200" w:line="276" w:lineRule="auto"/>
              <w:ind w:left="337" w:hanging="283"/>
              <w:contextualSpacing/>
              <w:rPr>
                <w:rFonts w:ascii="Garamond" w:eastAsia="Calibri" w:hAnsi="Garamond" w:cs="Tahoma"/>
                <w:sz w:val="22"/>
                <w:szCs w:val="22"/>
                <w:lang w:eastAsia="en-US"/>
              </w:rPr>
            </w:pPr>
            <w:r w:rsidRPr="003E7C30">
              <w:rPr>
                <w:rFonts w:ascii="Garamond" w:eastAsia="Calibri" w:hAnsi="Garamond" w:cs="Tahoma"/>
                <w:sz w:val="22"/>
                <w:szCs w:val="22"/>
                <w:lang w:eastAsia="en-US"/>
              </w:rPr>
              <w:t xml:space="preserve">nadruk: jednostronny, wielokolorowy, w skali CMYK (4+0), technika dowolna, trwała, </w:t>
            </w:r>
          </w:p>
          <w:p w:rsidR="003E7C30" w:rsidRPr="003E7C30" w:rsidRDefault="003E7C30" w:rsidP="003E7C30">
            <w:pPr>
              <w:numPr>
                <w:ilvl w:val="0"/>
                <w:numId w:val="46"/>
              </w:numPr>
              <w:autoSpaceDE w:val="0"/>
              <w:autoSpaceDN w:val="0"/>
              <w:adjustRightInd w:val="0"/>
              <w:spacing w:after="200" w:line="276" w:lineRule="auto"/>
              <w:ind w:left="337" w:hanging="283"/>
              <w:contextualSpacing/>
              <w:rPr>
                <w:rFonts w:ascii="Garamond" w:eastAsia="Calibri" w:hAnsi="Garamond" w:cs="Tahoma"/>
                <w:sz w:val="22"/>
                <w:szCs w:val="22"/>
                <w:lang w:eastAsia="en-US"/>
              </w:rPr>
            </w:pPr>
            <w:r w:rsidRPr="003E7C30">
              <w:rPr>
                <w:rFonts w:ascii="Garamond" w:eastAsia="Calibri" w:hAnsi="Garamond" w:cs="Tahoma"/>
                <w:sz w:val="22"/>
                <w:szCs w:val="22"/>
                <w:lang w:eastAsia="en-US"/>
              </w:rPr>
              <w:t>akcesoria: pokrowiec sztywny, kolor dowolny.</w:t>
            </w:r>
          </w:p>
          <w:p w:rsidR="003E7C30" w:rsidRPr="003E7C30" w:rsidRDefault="003E7C30" w:rsidP="003E7C30">
            <w:pPr>
              <w:autoSpaceDE w:val="0"/>
              <w:autoSpaceDN w:val="0"/>
              <w:adjustRightInd w:val="0"/>
              <w:spacing w:line="276" w:lineRule="auto"/>
              <w:ind w:left="337"/>
              <w:contextualSpacing/>
              <w:rPr>
                <w:rFonts w:ascii="Garamond" w:eastAsia="Calibri" w:hAnsi="Garamond" w:cs="Tahoma"/>
                <w:sz w:val="22"/>
                <w:szCs w:val="22"/>
                <w:lang w:eastAsia="en-US"/>
              </w:rPr>
            </w:pPr>
          </w:p>
          <w:p w:rsidR="003E7C30" w:rsidRPr="003E7C30" w:rsidRDefault="003E7C30" w:rsidP="003E7C30">
            <w:pPr>
              <w:autoSpaceDE w:val="0"/>
              <w:autoSpaceDN w:val="0"/>
              <w:adjustRightInd w:val="0"/>
              <w:spacing w:line="276" w:lineRule="auto"/>
              <w:ind w:left="337"/>
              <w:contextualSpacing/>
              <w:rPr>
                <w:rFonts w:ascii="Garamond" w:eastAsia="Calibri" w:hAnsi="Garamond" w:cs="Tahoma"/>
                <w:sz w:val="22"/>
                <w:szCs w:val="22"/>
                <w:u w:val="single"/>
                <w:lang w:eastAsia="en-US"/>
              </w:rPr>
            </w:pPr>
            <w:r w:rsidRPr="003E7C30">
              <w:rPr>
                <w:rFonts w:ascii="Garamond" w:eastAsia="Calibri" w:hAnsi="Garamond" w:cs="Tahoma"/>
                <w:sz w:val="22"/>
                <w:szCs w:val="22"/>
                <w:u w:val="single"/>
                <w:lang w:eastAsia="en-US"/>
              </w:rPr>
              <w:t>Przykład:</w:t>
            </w:r>
          </w:p>
        </w:tc>
        <w:tc>
          <w:tcPr>
            <w:tcW w:w="1084" w:type="dxa"/>
            <w:tcBorders>
              <w:bottom w:val="nil"/>
            </w:tcBorders>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t>3 szt.</w:t>
            </w:r>
          </w:p>
        </w:tc>
      </w:tr>
      <w:tr w:rsidR="003E7C30" w:rsidRPr="003E7C30" w:rsidTr="008B232A">
        <w:trPr>
          <w:jc w:val="center"/>
        </w:trPr>
        <w:tc>
          <w:tcPr>
            <w:tcW w:w="589" w:type="dxa"/>
            <w:tcBorders>
              <w:top w:val="nil"/>
            </w:tcBorders>
            <w:shd w:val="clear" w:color="auto" w:fill="auto"/>
          </w:tcPr>
          <w:p w:rsidR="003E7C30" w:rsidRPr="003E7C30" w:rsidRDefault="003E7C30" w:rsidP="003E7C30">
            <w:pPr>
              <w:autoSpaceDE w:val="0"/>
              <w:autoSpaceDN w:val="0"/>
              <w:adjustRightInd w:val="0"/>
              <w:rPr>
                <w:rFonts w:ascii="Garamond" w:hAnsi="Garamond" w:cs="Garamond"/>
                <w:sz w:val="22"/>
                <w:szCs w:val="22"/>
              </w:rPr>
            </w:pPr>
          </w:p>
        </w:tc>
        <w:tc>
          <w:tcPr>
            <w:tcW w:w="1963" w:type="dxa"/>
            <w:tcBorders>
              <w:top w:val="nil"/>
            </w:tcBorders>
            <w:shd w:val="clear" w:color="auto" w:fill="auto"/>
          </w:tcPr>
          <w:p w:rsidR="003E7C30" w:rsidRPr="003E7C30" w:rsidRDefault="003E7C30" w:rsidP="003E7C30">
            <w:pPr>
              <w:autoSpaceDE w:val="0"/>
              <w:autoSpaceDN w:val="0"/>
              <w:adjustRightInd w:val="0"/>
              <w:spacing w:before="18"/>
              <w:rPr>
                <w:rFonts w:ascii="Garamond" w:hAnsi="Garamond" w:cs="Garamond"/>
                <w:sz w:val="22"/>
                <w:szCs w:val="22"/>
              </w:rPr>
            </w:pPr>
          </w:p>
        </w:tc>
        <w:tc>
          <w:tcPr>
            <w:tcW w:w="5622" w:type="dxa"/>
            <w:tcBorders>
              <w:top w:val="nil"/>
            </w:tcBorders>
            <w:shd w:val="clear" w:color="auto" w:fill="auto"/>
          </w:tcPr>
          <w:p w:rsidR="003E7C30" w:rsidRPr="003E7C30" w:rsidRDefault="003E7C30" w:rsidP="003E7C30">
            <w:pPr>
              <w:autoSpaceDE w:val="0"/>
              <w:autoSpaceDN w:val="0"/>
              <w:adjustRightInd w:val="0"/>
              <w:spacing w:line="276" w:lineRule="auto"/>
              <w:rPr>
                <w:rFonts w:ascii="Garamond" w:eastAsia="Calibri" w:hAnsi="Garamond" w:cs="Tahoma"/>
                <w:sz w:val="22"/>
                <w:szCs w:val="22"/>
                <w:lang w:eastAsia="en-US"/>
              </w:rPr>
            </w:pPr>
          </w:p>
          <w:p w:rsidR="003E7C30" w:rsidRPr="003E7C30" w:rsidRDefault="003E7C30" w:rsidP="003E7C30">
            <w:pPr>
              <w:autoSpaceDE w:val="0"/>
              <w:autoSpaceDN w:val="0"/>
              <w:adjustRightInd w:val="0"/>
              <w:spacing w:line="276" w:lineRule="auto"/>
              <w:jc w:val="center"/>
              <w:rPr>
                <w:rFonts w:ascii="Garamond" w:eastAsia="Calibri" w:hAnsi="Garamond" w:cs="Tahoma"/>
                <w:sz w:val="22"/>
                <w:szCs w:val="22"/>
                <w:lang w:eastAsia="en-US"/>
              </w:rPr>
            </w:pPr>
            <w:r w:rsidRPr="003E7C30">
              <w:rPr>
                <w:rFonts w:ascii="Garamond" w:eastAsia="Calibri" w:hAnsi="Garamond" w:cs="Tahoma"/>
                <w:noProof/>
                <w:sz w:val="22"/>
                <w:szCs w:val="22"/>
              </w:rPr>
              <w:drawing>
                <wp:inline distT="0" distB="0" distL="0" distR="0" wp14:anchorId="2AF3E3E3" wp14:editId="697A52C1">
                  <wp:extent cx="2458487" cy="2691988"/>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ll-up.jpg"/>
                          <pic:cNvPicPr/>
                        </pic:nvPicPr>
                        <pic:blipFill>
                          <a:blip r:embed="rId13">
                            <a:extLst>
                              <a:ext uri="{28A0092B-C50C-407E-A947-70E740481C1C}">
                                <a14:useLocalDpi xmlns:a14="http://schemas.microsoft.com/office/drawing/2010/main" val="0"/>
                              </a:ext>
                            </a:extLst>
                          </a:blip>
                          <a:stretch>
                            <a:fillRect/>
                          </a:stretch>
                        </pic:blipFill>
                        <pic:spPr>
                          <a:xfrm>
                            <a:off x="0" y="0"/>
                            <a:ext cx="2461131" cy="2694883"/>
                          </a:xfrm>
                          <a:prstGeom prst="rect">
                            <a:avLst/>
                          </a:prstGeom>
                        </pic:spPr>
                      </pic:pic>
                    </a:graphicData>
                  </a:graphic>
                </wp:inline>
              </w:drawing>
            </w:r>
          </w:p>
        </w:tc>
        <w:tc>
          <w:tcPr>
            <w:tcW w:w="1084" w:type="dxa"/>
            <w:tcBorders>
              <w:top w:val="nil"/>
            </w:tcBorders>
            <w:shd w:val="clear" w:color="auto" w:fill="auto"/>
          </w:tcPr>
          <w:p w:rsidR="003E7C30" w:rsidRPr="003E7C30" w:rsidRDefault="003E7C30" w:rsidP="003E7C30">
            <w:pPr>
              <w:autoSpaceDE w:val="0"/>
              <w:autoSpaceDN w:val="0"/>
              <w:adjustRightInd w:val="0"/>
              <w:rPr>
                <w:rFonts w:ascii="Garamond" w:hAnsi="Garamond" w:cs="Garamond"/>
                <w:sz w:val="22"/>
                <w:szCs w:val="22"/>
              </w:rPr>
            </w:pPr>
          </w:p>
        </w:tc>
      </w:tr>
      <w:tr w:rsidR="003E7C30" w:rsidRPr="003E7C30" w:rsidTr="008B232A">
        <w:trPr>
          <w:jc w:val="center"/>
        </w:trPr>
        <w:tc>
          <w:tcPr>
            <w:tcW w:w="589" w:type="dxa"/>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t>2.</w:t>
            </w:r>
          </w:p>
        </w:tc>
        <w:tc>
          <w:tcPr>
            <w:tcW w:w="1963" w:type="dxa"/>
            <w:shd w:val="clear" w:color="auto" w:fill="auto"/>
          </w:tcPr>
          <w:p w:rsidR="003E7C30" w:rsidRPr="003E7C30" w:rsidRDefault="003E7C30" w:rsidP="003E7C30">
            <w:pPr>
              <w:autoSpaceDE w:val="0"/>
              <w:autoSpaceDN w:val="0"/>
              <w:adjustRightInd w:val="0"/>
              <w:spacing w:before="18"/>
              <w:rPr>
                <w:rFonts w:ascii="Garamond" w:hAnsi="Garamond" w:cs="Garamond"/>
                <w:sz w:val="22"/>
                <w:szCs w:val="22"/>
              </w:rPr>
            </w:pPr>
            <w:r w:rsidRPr="003E7C30">
              <w:rPr>
                <w:rFonts w:ascii="Garamond" w:hAnsi="Garamond" w:cs="Garamond"/>
                <w:sz w:val="22"/>
                <w:szCs w:val="22"/>
              </w:rPr>
              <w:t>Ulotka</w:t>
            </w:r>
          </w:p>
        </w:tc>
        <w:tc>
          <w:tcPr>
            <w:tcW w:w="5622" w:type="dxa"/>
            <w:shd w:val="clear" w:color="auto" w:fill="auto"/>
          </w:tcPr>
          <w:p w:rsidR="003E7C30" w:rsidRPr="003E7C30" w:rsidRDefault="003E7C30" w:rsidP="003E7C30">
            <w:pPr>
              <w:numPr>
                <w:ilvl w:val="0"/>
                <w:numId w:val="46"/>
              </w:numPr>
              <w:autoSpaceDE w:val="0"/>
              <w:autoSpaceDN w:val="0"/>
              <w:adjustRightInd w:val="0"/>
              <w:spacing w:after="200" w:line="276" w:lineRule="auto"/>
              <w:ind w:left="337" w:hanging="283"/>
              <w:contextualSpacing/>
              <w:rPr>
                <w:rFonts w:ascii="Garamond" w:eastAsia="Calibri" w:hAnsi="Garamond" w:cs="Tahoma"/>
                <w:sz w:val="22"/>
                <w:szCs w:val="22"/>
                <w:lang w:eastAsia="en-US"/>
              </w:rPr>
            </w:pPr>
            <w:r w:rsidRPr="003E7C30">
              <w:rPr>
                <w:rFonts w:ascii="Garamond" w:eastAsia="Calibri" w:hAnsi="Garamond" w:cs="Tahoma"/>
                <w:sz w:val="22"/>
                <w:szCs w:val="22"/>
                <w:lang w:eastAsia="en-US"/>
              </w:rPr>
              <w:t>format: A4, falcowany na 2 lub 3,</w:t>
            </w:r>
          </w:p>
          <w:p w:rsidR="003E7C30" w:rsidRPr="003E7C30" w:rsidRDefault="003E7C30" w:rsidP="003E7C30">
            <w:pPr>
              <w:numPr>
                <w:ilvl w:val="0"/>
                <w:numId w:val="46"/>
              </w:numPr>
              <w:autoSpaceDE w:val="0"/>
              <w:autoSpaceDN w:val="0"/>
              <w:adjustRightInd w:val="0"/>
              <w:spacing w:after="200" w:line="276" w:lineRule="auto"/>
              <w:ind w:left="337" w:hanging="283"/>
              <w:contextualSpacing/>
              <w:rPr>
                <w:rFonts w:ascii="Garamond" w:eastAsia="Calibri" w:hAnsi="Garamond" w:cs="Tahoma"/>
                <w:sz w:val="22"/>
                <w:szCs w:val="22"/>
                <w:lang w:eastAsia="en-US"/>
              </w:rPr>
            </w:pPr>
            <w:r w:rsidRPr="003E7C30">
              <w:rPr>
                <w:rFonts w:ascii="Garamond" w:eastAsia="Calibri" w:hAnsi="Garamond" w:cs="Tahoma"/>
                <w:sz w:val="22"/>
                <w:szCs w:val="22"/>
                <w:lang w:eastAsia="en-US"/>
              </w:rPr>
              <w:t>druk: dwustronny, wielokolorowy, w skali CMYK (4+4),</w:t>
            </w:r>
          </w:p>
          <w:p w:rsidR="003E7C30" w:rsidRPr="003E7C30" w:rsidRDefault="003E7C30" w:rsidP="003E7C30">
            <w:pPr>
              <w:numPr>
                <w:ilvl w:val="0"/>
                <w:numId w:val="46"/>
              </w:numPr>
              <w:autoSpaceDE w:val="0"/>
              <w:autoSpaceDN w:val="0"/>
              <w:adjustRightInd w:val="0"/>
              <w:spacing w:after="200" w:line="276" w:lineRule="auto"/>
              <w:ind w:left="337" w:hanging="283"/>
              <w:contextualSpacing/>
              <w:rPr>
                <w:rFonts w:ascii="Garamond" w:eastAsia="Calibri" w:hAnsi="Garamond" w:cs="Tahoma"/>
                <w:sz w:val="22"/>
                <w:szCs w:val="22"/>
                <w:lang w:eastAsia="en-US"/>
              </w:rPr>
            </w:pPr>
            <w:r w:rsidRPr="003E7C30">
              <w:rPr>
                <w:rFonts w:ascii="Garamond" w:eastAsia="Calibri" w:hAnsi="Garamond" w:cs="Tahoma"/>
                <w:sz w:val="22"/>
                <w:szCs w:val="22"/>
                <w:lang w:eastAsia="en-US"/>
              </w:rPr>
              <w:t>papier: kredowy, matowy, gramatura min. 150 g/m2,</w:t>
            </w:r>
          </w:p>
          <w:p w:rsidR="003E7C30" w:rsidRPr="003E7C30" w:rsidRDefault="003E7C30" w:rsidP="003E7C30">
            <w:pPr>
              <w:numPr>
                <w:ilvl w:val="0"/>
                <w:numId w:val="46"/>
              </w:numPr>
              <w:autoSpaceDE w:val="0"/>
              <w:autoSpaceDN w:val="0"/>
              <w:adjustRightInd w:val="0"/>
              <w:spacing w:after="200" w:line="276" w:lineRule="auto"/>
              <w:ind w:left="337" w:hanging="283"/>
              <w:contextualSpacing/>
              <w:rPr>
                <w:rFonts w:ascii="Garamond" w:eastAsia="Calibri" w:hAnsi="Garamond" w:cs="Tahoma"/>
                <w:sz w:val="22"/>
                <w:szCs w:val="22"/>
                <w:lang w:eastAsia="en-US"/>
              </w:rPr>
            </w:pPr>
            <w:r w:rsidRPr="003E7C30">
              <w:rPr>
                <w:rFonts w:ascii="Garamond" w:eastAsia="Calibri" w:hAnsi="Garamond" w:cs="Tahoma"/>
                <w:sz w:val="22"/>
                <w:szCs w:val="22"/>
                <w:lang w:eastAsia="en-US"/>
              </w:rPr>
              <w:t>wykończenie: lakier dyspersyjny mat 1+1,</w:t>
            </w:r>
          </w:p>
          <w:p w:rsidR="003E7C30" w:rsidRPr="003E7C30" w:rsidRDefault="003E7C30" w:rsidP="003E7C30">
            <w:pPr>
              <w:numPr>
                <w:ilvl w:val="0"/>
                <w:numId w:val="46"/>
              </w:numPr>
              <w:autoSpaceDE w:val="0"/>
              <w:autoSpaceDN w:val="0"/>
              <w:adjustRightInd w:val="0"/>
              <w:spacing w:after="200" w:line="276" w:lineRule="auto"/>
              <w:ind w:left="337" w:hanging="283"/>
              <w:contextualSpacing/>
              <w:rPr>
                <w:rFonts w:ascii="Garamond" w:eastAsia="Calibri" w:hAnsi="Garamond" w:cs="Tahoma"/>
                <w:sz w:val="22"/>
                <w:szCs w:val="22"/>
                <w:lang w:eastAsia="en-US"/>
              </w:rPr>
            </w:pPr>
            <w:r w:rsidRPr="003E7C30">
              <w:rPr>
                <w:rFonts w:ascii="Garamond" w:eastAsia="Calibri" w:hAnsi="Garamond" w:cs="Tahoma"/>
                <w:sz w:val="22"/>
                <w:szCs w:val="22"/>
                <w:lang w:eastAsia="en-US"/>
              </w:rPr>
              <w:lastRenderedPageBreak/>
              <w:t xml:space="preserve">liczba stron: 4 lub 6. </w:t>
            </w:r>
          </w:p>
        </w:tc>
        <w:tc>
          <w:tcPr>
            <w:tcW w:w="1084" w:type="dxa"/>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lastRenderedPageBreak/>
              <w:t>5 000 szt.</w:t>
            </w:r>
          </w:p>
        </w:tc>
      </w:tr>
      <w:tr w:rsidR="003E7C30" w:rsidRPr="003E7C30" w:rsidTr="008B232A">
        <w:trPr>
          <w:jc w:val="center"/>
        </w:trPr>
        <w:tc>
          <w:tcPr>
            <w:tcW w:w="589" w:type="dxa"/>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lastRenderedPageBreak/>
              <w:t>3.</w:t>
            </w:r>
          </w:p>
        </w:tc>
        <w:tc>
          <w:tcPr>
            <w:tcW w:w="1963" w:type="dxa"/>
            <w:shd w:val="clear" w:color="auto" w:fill="auto"/>
          </w:tcPr>
          <w:p w:rsidR="003E7C30" w:rsidRPr="003E7C30" w:rsidRDefault="003E7C30" w:rsidP="003E7C30">
            <w:pPr>
              <w:autoSpaceDE w:val="0"/>
              <w:autoSpaceDN w:val="0"/>
              <w:adjustRightInd w:val="0"/>
              <w:spacing w:before="18"/>
              <w:rPr>
                <w:rFonts w:ascii="Garamond" w:hAnsi="Garamond" w:cs="Garamond"/>
                <w:sz w:val="22"/>
                <w:szCs w:val="22"/>
              </w:rPr>
            </w:pPr>
            <w:r w:rsidRPr="003E7C30">
              <w:rPr>
                <w:rFonts w:ascii="Garamond" w:hAnsi="Garamond" w:cs="Garamond"/>
                <w:sz w:val="22"/>
                <w:szCs w:val="22"/>
              </w:rPr>
              <w:t xml:space="preserve">Plakat informacyjny </w:t>
            </w:r>
          </w:p>
        </w:tc>
        <w:tc>
          <w:tcPr>
            <w:tcW w:w="5622" w:type="dxa"/>
            <w:shd w:val="clear" w:color="auto" w:fill="auto"/>
          </w:tcPr>
          <w:p w:rsidR="003E7C30" w:rsidRPr="003E7C30" w:rsidRDefault="003E7C30" w:rsidP="003E7C30">
            <w:pPr>
              <w:numPr>
                <w:ilvl w:val="0"/>
                <w:numId w:val="37"/>
              </w:numPr>
              <w:autoSpaceDE w:val="0"/>
              <w:autoSpaceDN w:val="0"/>
              <w:adjustRightInd w:val="0"/>
              <w:spacing w:after="200" w:line="276" w:lineRule="auto"/>
              <w:ind w:left="337" w:hanging="283"/>
              <w:contextualSpacing/>
              <w:rPr>
                <w:rFonts w:ascii="Garamond" w:eastAsia="TimesNewRoman" w:hAnsi="Garamond" w:cs="TimesNewRoman"/>
                <w:sz w:val="22"/>
                <w:szCs w:val="22"/>
              </w:rPr>
            </w:pPr>
            <w:r w:rsidRPr="003E7C30">
              <w:rPr>
                <w:rFonts w:ascii="Garamond" w:eastAsia="TimesNewRoman" w:hAnsi="Garamond" w:cs="TimesNewRoman"/>
                <w:sz w:val="22"/>
                <w:szCs w:val="22"/>
              </w:rPr>
              <w:t>format: A3,</w:t>
            </w:r>
          </w:p>
          <w:p w:rsidR="003E7C30" w:rsidRPr="003E7C30" w:rsidRDefault="003E7C30" w:rsidP="003E7C30">
            <w:pPr>
              <w:numPr>
                <w:ilvl w:val="0"/>
                <w:numId w:val="37"/>
              </w:numPr>
              <w:autoSpaceDE w:val="0"/>
              <w:autoSpaceDN w:val="0"/>
              <w:adjustRightInd w:val="0"/>
              <w:spacing w:after="200" w:line="276" w:lineRule="auto"/>
              <w:ind w:left="337" w:hanging="283"/>
              <w:contextualSpacing/>
              <w:rPr>
                <w:rFonts w:ascii="Garamond" w:eastAsia="TimesNewRoman" w:hAnsi="Garamond" w:cs="TimesNewRoman"/>
                <w:sz w:val="22"/>
                <w:szCs w:val="22"/>
              </w:rPr>
            </w:pPr>
            <w:r w:rsidRPr="003E7C30">
              <w:rPr>
                <w:rFonts w:ascii="Garamond" w:eastAsia="TimesNewRoman" w:hAnsi="Garamond" w:cs="TimesNewRoman"/>
                <w:sz w:val="22"/>
                <w:szCs w:val="22"/>
              </w:rPr>
              <w:t>druk: jednostronny, wielokolorowy, w skali CMYK (4+0),</w:t>
            </w:r>
          </w:p>
          <w:p w:rsidR="003E7C30" w:rsidRPr="003E7C30" w:rsidRDefault="003E7C30" w:rsidP="003E7C30">
            <w:pPr>
              <w:numPr>
                <w:ilvl w:val="0"/>
                <w:numId w:val="37"/>
              </w:numPr>
              <w:autoSpaceDE w:val="0"/>
              <w:autoSpaceDN w:val="0"/>
              <w:adjustRightInd w:val="0"/>
              <w:spacing w:after="200" w:line="276" w:lineRule="auto"/>
              <w:ind w:left="337" w:hanging="283"/>
              <w:contextualSpacing/>
              <w:rPr>
                <w:rFonts w:ascii="Garamond" w:eastAsia="TimesNewRoman" w:hAnsi="Garamond" w:cs="TimesNewRoman"/>
                <w:sz w:val="22"/>
                <w:szCs w:val="22"/>
              </w:rPr>
            </w:pPr>
            <w:r w:rsidRPr="003E7C30">
              <w:rPr>
                <w:rFonts w:ascii="Garamond" w:eastAsia="TimesNewRoman" w:hAnsi="Garamond" w:cs="TimesNewRoman"/>
                <w:sz w:val="22"/>
                <w:szCs w:val="22"/>
              </w:rPr>
              <w:t>papier: kredowy, matowy minimum 300g/m2,</w:t>
            </w:r>
          </w:p>
          <w:p w:rsidR="003E7C30" w:rsidRPr="003E7C30" w:rsidRDefault="003E7C30" w:rsidP="003E7C30">
            <w:pPr>
              <w:numPr>
                <w:ilvl w:val="0"/>
                <w:numId w:val="37"/>
              </w:numPr>
              <w:autoSpaceDE w:val="0"/>
              <w:autoSpaceDN w:val="0"/>
              <w:adjustRightInd w:val="0"/>
              <w:spacing w:after="200" w:line="276" w:lineRule="auto"/>
              <w:ind w:left="337" w:hanging="283"/>
              <w:contextualSpacing/>
              <w:rPr>
                <w:rFonts w:ascii="Garamond" w:eastAsia="TimesNewRoman" w:hAnsi="Garamond" w:cs="TimesNewRoman"/>
                <w:sz w:val="22"/>
                <w:szCs w:val="22"/>
              </w:rPr>
            </w:pPr>
            <w:r w:rsidRPr="003E7C30">
              <w:rPr>
                <w:rFonts w:ascii="Garamond" w:eastAsia="TimesNewRoman" w:hAnsi="Garamond" w:cs="TimesNewRoman"/>
                <w:sz w:val="22"/>
                <w:szCs w:val="22"/>
              </w:rPr>
              <w:t>wykończenie: lakier dyspersyjny mat 1+0.</w:t>
            </w:r>
          </w:p>
        </w:tc>
        <w:tc>
          <w:tcPr>
            <w:tcW w:w="1084" w:type="dxa"/>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t>200 szt.</w:t>
            </w:r>
          </w:p>
          <w:p w:rsidR="003E7C30" w:rsidRPr="003E7C30" w:rsidRDefault="003E7C30" w:rsidP="003E7C30">
            <w:pPr>
              <w:autoSpaceDE w:val="0"/>
              <w:autoSpaceDN w:val="0"/>
              <w:adjustRightInd w:val="0"/>
              <w:ind w:left="2"/>
              <w:rPr>
                <w:rFonts w:ascii="Garamond" w:hAnsi="Garamond" w:cs="Garamond"/>
                <w:sz w:val="22"/>
                <w:szCs w:val="22"/>
              </w:rPr>
            </w:pPr>
          </w:p>
        </w:tc>
      </w:tr>
      <w:tr w:rsidR="003E7C30" w:rsidRPr="003E7C30" w:rsidTr="008B232A">
        <w:trPr>
          <w:trHeight w:val="3811"/>
          <w:jc w:val="center"/>
        </w:trPr>
        <w:tc>
          <w:tcPr>
            <w:tcW w:w="589" w:type="dxa"/>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t>4.</w:t>
            </w:r>
          </w:p>
        </w:tc>
        <w:tc>
          <w:tcPr>
            <w:tcW w:w="1963" w:type="dxa"/>
            <w:shd w:val="clear" w:color="auto" w:fill="auto"/>
          </w:tcPr>
          <w:p w:rsidR="003E7C30" w:rsidRPr="003E7C30" w:rsidRDefault="003E7C30" w:rsidP="003E7C30">
            <w:pPr>
              <w:autoSpaceDE w:val="0"/>
              <w:autoSpaceDN w:val="0"/>
              <w:adjustRightInd w:val="0"/>
              <w:spacing w:before="18"/>
              <w:rPr>
                <w:rFonts w:ascii="Garamond" w:hAnsi="Garamond" w:cs="Garamond"/>
                <w:sz w:val="22"/>
                <w:szCs w:val="22"/>
              </w:rPr>
            </w:pPr>
            <w:r w:rsidRPr="003E7C30">
              <w:rPr>
                <w:rFonts w:ascii="Garamond" w:hAnsi="Garamond" w:cs="Garamond"/>
                <w:sz w:val="22"/>
                <w:szCs w:val="22"/>
              </w:rPr>
              <w:t>Tabliczka informacyjna samoprzylepna</w:t>
            </w:r>
          </w:p>
        </w:tc>
        <w:tc>
          <w:tcPr>
            <w:tcW w:w="5622" w:type="dxa"/>
            <w:shd w:val="clear" w:color="auto" w:fill="auto"/>
          </w:tcPr>
          <w:p w:rsidR="003E7C30" w:rsidRPr="003E7C30" w:rsidRDefault="003E7C30" w:rsidP="003E7C30">
            <w:pPr>
              <w:numPr>
                <w:ilvl w:val="0"/>
                <w:numId w:val="47"/>
              </w:numPr>
              <w:autoSpaceDE w:val="0"/>
              <w:autoSpaceDN w:val="0"/>
              <w:adjustRightInd w:val="0"/>
              <w:spacing w:after="200" w:line="276" w:lineRule="auto"/>
              <w:ind w:left="337" w:hanging="283"/>
              <w:contextualSpacing/>
              <w:rPr>
                <w:rFonts w:ascii="Garamond" w:eastAsia="TimesNewRoman" w:hAnsi="Garamond" w:cs="TimesNewRoman"/>
                <w:sz w:val="22"/>
                <w:szCs w:val="22"/>
              </w:rPr>
            </w:pPr>
            <w:r w:rsidRPr="003E7C30">
              <w:rPr>
                <w:rFonts w:ascii="Garamond" w:eastAsia="TimesNewRoman" w:hAnsi="Garamond" w:cs="TimesNewRoman"/>
                <w:sz w:val="22"/>
                <w:szCs w:val="22"/>
              </w:rPr>
              <w:t>format: A5,</w:t>
            </w:r>
          </w:p>
          <w:p w:rsidR="003E7C30" w:rsidRPr="003E7C30" w:rsidRDefault="003E7C30" w:rsidP="003E7C30">
            <w:pPr>
              <w:numPr>
                <w:ilvl w:val="0"/>
                <w:numId w:val="47"/>
              </w:numPr>
              <w:autoSpaceDE w:val="0"/>
              <w:autoSpaceDN w:val="0"/>
              <w:adjustRightInd w:val="0"/>
              <w:spacing w:after="200" w:line="276" w:lineRule="auto"/>
              <w:ind w:left="337" w:hanging="283"/>
              <w:contextualSpacing/>
              <w:rPr>
                <w:rFonts w:ascii="Garamond" w:eastAsia="TimesNewRoman" w:hAnsi="Garamond" w:cs="TimesNewRoman"/>
                <w:sz w:val="22"/>
                <w:szCs w:val="22"/>
              </w:rPr>
            </w:pPr>
            <w:r w:rsidRPr="003E7C30">
              <w:rPr>
                <w:rFonts w:ascii="Garamond" w:eastAsia="TimesNewRoman" w:hAnsi="Garamond" w:cs="TimesNewRoman"/>
                <w:sz w:val="22"/>
                <w:szCs w:val="22"/>
              </w:rPr>
              <w:t>materiał: płyta pleksi, akrylowa lub PVC,</w:t>
            </w:r>
          </w:p>
          <w:p w:rsidR="003E7C30" w:rsidRPr="003E7C30" w:rsidRDefault="003E7C30" w:rsidP="003E7C30">
            <w:pPr>
              <w:numPr>
                <w:ilvl w:val="0"/>
                <w:numId w:val="47"/>
              </w:numPr>
              <w:autoSpaceDE w:val="0"/>
              <w:autoSpaceDN w:val="0"/>
              <w:adjustRightInd w:val="0"/>
              <w:spacing w:after="200" w:line="276" w:lineRule="auto"/>
              <w:ind w:left="337" w:hanging="283"/>
              <w:contextualSpacing/>
              <w:rPr>
                <w:rFonts w:ascii="Garamond" w:eastAsia="TimesNewRoman" w:hAnsi="Garamond" w:cs="TimesNewRoman"/>
                <w:sz w:val="22"/>
                <w:szCs w:val="22"/>
              </w:rPr>
            </w:pPr>
            <w:r w:rsidRPr="003E7C30">
              <w:rPr>
                <w:rFonts w:ascii="Garamond" w:eastAsia="TimesNewRoman" w:hAnsi="Garamond" w:cs="TimesNewRoman"/>
                <w:sz w:val="22"/>
                <w:szCs w:val="22"/>
              </w:rPr>
              <w:t>kolor: biały,</w:t>
            </w:r>
          </w:p>
          <w:p w:rsidR="003E7C30" w:rsidRPr="003E7C30" w:rsidRDefault="003E7C30" w:rsidP="003E7C30">
            <w:pPr>
              <w:numPr>
                <w:ilvl w:val="0"/>
                <w:numId w:val="47"/>
              </w:numPr>
              <w:autoSpaceDE w:val="0"/>
              <w:autoSpaceDN w:val="0"/>
              <w:adjustRightInd w:val="0"/>
              <w:spacing w:after="200" w:line="276" w:lineRule="auto"/>
              <w:ind w:left="337" w:hanging="283"/>
              <w:contextualSpacing/>
              <w:rPr>
                <w:rFonts w:ascii="Garamond" w:eastAsia="TimesNewRoman" w:hAnsi="Garamond" w:cs="TimesNewRoman"/>
                <w:sz w:val="22"/>
                <w:szCs w:val="22"/>
              </w:rPr>
            </w:pPr>
            <w:r w:rsidRPr="003E7C30">
              <w:rPr>
                <w:rFonts w:ascii="Garamond" w:eastAsia="TimesNewRoman" w:hAnsi="Garamond" w:cs="TimesNewRoman"/>
                <w:sz w:val="22"/>
                <w:szCs w:val="22"/>
              </w:rPr>
              <w:t>nadruk: jednostronny, wielokolorowy, w skali CMYK (4+0), techniką dowolną, trwałą.</w:t>
            </w:r>
          </w:p>
          <w:p w:rsidR="003E7C30" w:rsidRPr="003E7C30" w:rsidRDefault="003E7C30" w:rsidP="003E7C30">
            <w:pPr>
              <w:autoSpaceDE w:val="0"/>
              <w:autoSpaceDN w:val="0"/>
              <w:adjustRightInd w:val="0"/>
              <w:spacing w:line="276" w:lineRule="auto"/>
              <w:ind w:left="54"/>
              <w:rPr>
                <w:rFonts w:ascii="Garamond" w:eastAsia="TimesNewRoman" w:hAnsi="Garamond" w:cs="TimesNewRoman"/>
                <w:sz w:val="22"/>
                <w:szCs w:val="22"/>
                <w:u w:val="single"/>
              </w:rPr>
            </w:pPr>
          </w:p>
          <w:p w:rsidR="003E7C30" w:rsidRPr="003E7C30" w:rsidRDefault="003E7C30" w:rsidP="003E7C30">
            <w:pPr>
              <w:autoSpaceDE w:val="0"/>
              <w:autoSpaceDN w:val="0"/>
              <w:adjustRightInd w:val="0"/>
              <w:spacing w:line="276" w:lineRule="auto"/>
              <w:ind w:left="337"/>
              <w:rPr>
                <w:rFonts w:ascii="Garamond" w:eastAsia="TimesNewRoman" w:hAnsi="Garamond" w:cs="TimesNewRoman"/>
                <w:sz w:val="22"/>
                <w:szCs w:val="22"/>
                <w:u w:val="single"/>
              </w:rPr>
            </w:pPr>
            <w:r w:rsidRPr="003E7C30">
              <w:rPr>
                <w:rFonts w:ascii="Garamond" w:eastAsia="TimesNewRoman" w:hAnsi="Garamond" w:cs="TimesNewRoman"/>
                <w:sz w:val="22"/>
                <w:szCs w:val="22"/>
                <w:u w:val="single"/>
              </w:rPr>
              <w:t>Przykład:</w:t>
            </w:r>
          </w:p>
          <w:p w:rsidR="003E7C30" w:rsidRPr="003E7C30" w:rsidRDefault="003E7C30" w:rsidP="003E7C30">
            <w:pPr>
              <w:autoSpaceDE w:val="0"/>
              <w:autoSpaceDN w:val="0"/>
              <w:adjustRightInd w:val="0"/>
              <w:spacing w:line="276" w:lineRule="auto"/>
              <w:ind w:left="337"/>
              <w:rPr>
                <w:rFonts w:ascii="Garamond" w:eastAsia="TimesNewRoman" w:hAnsi="Garamond" w:cs="TimesNewRoman"/>
                <w:sz w:val="22"/>
                <w:szCs w:val="22"/>
                <w:u w:val="single"/>
              </w:rPr>
            </w:pPr>
          </w:p>
          <w:p w:rsidR="003E7C30" w:rsidRPr="003E7C30" w:rsidRDefault="003E7C30" w:rsidP="003E7C30">
            <w:pPr>
              <w:autoSpaceDE w:val="0"/>
              <w:autoSpaceDN w:val="0"/>
              <w:adjustRightInd w:val="0"/>
              <w:spacing w:line="276" w:lineRule="auto"/>
              <w:ind w:left="337"/>
              <w:jc w:val="center"/>
              <w:rPr>
                <w:rFonts w:ascii="Garamond" w:eastAsia="TimesNewRoman" w:hAnsi="Garamond" w:cs="TimesNewRoman"/>
                <w:sz w:val="22"/>
                <w:szCs w:val="22"/>
              </w:rPr>
            </w:pPr>
            <w:r w:rsidRPr="003E7C30">
              <w:rPr>
                <w:rFonts w:ascii="Garamond" w:eastAsia="TimesNewRoman" w:hAnsi="Garamond" w:cs="TimesNewRoman"/>
                <w:noProof/>
                <w:sz w:val="22"/>
                <w:szCs w:val="22"/>
              </w:rPr>
              <w:drawing>
                <wp:inline distT="0" distB="0" distL="0" distR="0" wp14:anchorId="6195F816" wp14:editId="515B489F">
                  <wp:extent cx="3249295" cy="1177925"/>
                  <wp:effectExtent l="0" t="0" r="8255" b="317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ice.jpg"/>
                          <pic:cNvPicPr/>
                        </pic:nvPicPr>
                        <pic:blipFill>
                          <a:blip r:embed="rId14">
                            <a:extLst>
                              <a:ext uri="{28A0092B-C50C-407E-A947-70E740481C1C}">
                                <a14:useLocalDpi xmlns:a14="http://schemas.microsoft.com/office/drawing/2010/main" val="0"/>
                              </a:ext>
                            </a:extLst>
                          </a:blip>
                          <a:stretch>
                            <a:fillRect/>
                          </a:stretch>
                        </pic:blipFill>
                        <pic:spPr>
                          <a:xfrm>
                            <a:off x="0" y="0"/>
                            <a:ext cx="3249295" cy="1177925"/>
                          </a:xfrm>
                          <a:prstGeom prst="rect">
                            <a:avLst/>
                          </a:prstGeom>
                        </pic:spPr>
                      </pic:pic>
                    </a:graphicData>
                  </a:graphic>
                </wp:inline>
              </w:drawing>
            </w:r>
          </w:p>
        </w:tc>
        <w:tc>
          <w:tcPr>
            <w:tcW w:w="1084" w:type="dxa"/>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t>10 szt.</w:t>
            </w:r>
          </w:p>
        </w:tc>
      </w:tr>
      <w:tr w:rsidR="003E7C30" w:rsidRPr="003E7C30" w:rsidTr="008B232A">
        <w:trPr>
          <w:trHeight w:val="2818"/>
          <w:jc w:val="center"/>
        </w:trPr>
        <w:tc>
          <w:tcPr>
            <w:tcW w:w="589" w:type="dxa"/>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t xml:space="preserve">5. </w:t>
            </w:r>
          </w:p>
        </w:tc>
        <w:tc>
          <w:tcPr>
            <w:tcW w:w="1963" w:type="dxa"/>
            <w:shd w:val="clear" w:color="auto" w:fill="auto"/>
          </w:tcPr>
          <w:p w:rsidR="003E7C30" w:rsidRPr="003E7C30" w:rsidRDefault="003E7C30" w:rsidP="003E7C30">
            <w:pPr>
              <w:autoSpaceDE w:val="0"/>
              <w:autoSpaceDN w:val="0"/>
              <w:adjustRightInd w:val="0"/>
              <w:spacing w:before="18"/>
              <w:rPr>
                <w:rFonts w:ascii="Garamond" w:hAnsi="Garamond" w:cs="Garamond"/>
                <w:sz w:val="22"/>
                <w:szCs w:val="22"/>
              </w:rPr>
            </w:pPr>
            <w:r w:rsidRPr="003E7C30">
              <w:rPr>
                <w:rFonts w:ascii="Garamond" w:hAnsi="Garamond" w:cs="Garamond"/>
                <w:sz w:val="22"/>
                <w:szCs w:val="22"/>
              </w:rPr>
              <w:t>Etykiety samoprzylepne</w:t>
            </w:r>
          </w:p>
        </w:tc>
        <w:tc>
          <w:tcPr>
            <w:tcW w:w="5622" w:type="dxa"/>
            <w:shd w:val="clear" w:color="auto" w:fill="auto"/>
          </w:tcPr>
          <w:p w:rsidR="003E7C30" w:rsidRPr="003E7C30" w:rsidRDefault="003E7C30" w:rsidP="003E7C30">
            <w:pPr>
              <w:numPr>
                <w:ilvl w:val="0"/>
                <w:numId w:val="48"/>
              </w:numPr>
              <w:autoSpaceDE w:val="0"/>
              <w:autoSpaceDN w:val="0"/>
              <w:adjustRightInd w:val="0"/>
              <w:spacing w:after="200" w:line="276" w:lineRule="auto"/>
              <w:ind w:left="479" w:hanging="425"/>
              <w:contextualSpacing/>
              <w:rPr>
                <w:rFonts w:ascii="Garamond" w:eastAsia="TimesNewRoman" w:hAnsi="Garamond" w:cs="TimesNewRoman"/>
                <w:sz w:val="22"/>
                <w:szCs w:val="22"/>
              </w:rPr>
            </w:pPr>
            <w:r w:rsidRPr="003E7C30">
              <w:rPr>
                <w:rFonts w:ascii="Garamond" w:eastAsia="TimesNewRoman" w:hAnsi="Garamond" w:cs="TimesNewRoman"/>
                <w:sz w:val="22"/>
                <w:szCs w:val="22"/>
              </w:rPr>
              <w:t xml:space="preserve">format: </w:t>
            </w:r>
          </w:p>
          <w:p w:rsidR="003E7C30" w:rsidRPr="003E7C30" w:rsidRDefault="003E7C30" w:rsidP="003E7C30">
            <w:pPr>
              <w:numPr>
                <w:ilvl w:val="0"/>
                <w:numId w:val="13"/>
              </w:numPr>
              <w:spacing w:after="200" w:line="276" w:lineRule="auto"/>
              <w:contextualSpacing/>
              <w:rPr>
                <w:rFonts w:ascii="Garamond" w:eastAsia="Calibri" w:hAnsi="Garamond"/>
                <w:sz w:val="22"/>
                <w:szCs w:val="22"/>
                <w:lang w:eastAsia="en-US"/>
              </w:rPr>
            </w:pPr>
            <w:r w:rsidRPr="003E7C30">
              <w:rPr>
                <w:rFonts w:ascii="Garamond" w:eastAsia="Calibri" w:hAnsi="Garamond"/>
                <w:sz w:val="22"/>
                <w:szCs w:val="22"/>
                <w:lang w:eastAsia="en-US"/>
              </w:rPr>
              <w:t xml:space="preserve">30 mm dł. x 20 mm szer., </w:t>
            </w:r>
          </w:p>
          <w:p w:rsidR="003E7C30" w:rsidRPr="003E7C30" w:rsidRDefault="003E7C30" w:rsidP="003E7C30">
            <w:pPr>
              <w:numPr>
                <w:ilvl w:val="0"/>
                <w:numId w:val="13"/>
              </w:numPr>
              <w:spacing w:after="200" w:line="276" w:lineRule="auto"/>
              <w:contextualSpacing/>
              <w:rPr>
                <w:rFonts w:ascii="Garamond" w:eastAsia="Calibri" w:hAnsi="Garamond"/>
                <w:sz w:val="22"/>
                <w:szCs w:val="22"/>
                <w:lang w:eastAsia="en-US"/>
              </w:rPr>
            </w:pPr>
            <w:r w:rsidRPr="003E7C30">
              <w:rPr>
                <w:rFonts w:ascii="Garamond" w:eastAsia="Calibri" w:hAnsi="Garamond"/>
                <w:sz w:val="22"/>
                <w:szCs w:val="22"/>
                <w:lang w:eastAsia="en-US"/>
              </w:rPr>
              <w:t xml:space="preserve">100 mm dł. x 55 mm szer., </w:t>
            </w:r>
          </w:p>
          <w:p w:rsidR="003E7C30" w:rsidRPr="003E7C30" w:rsidRDefault="003E7C30" w:rsidP="003E7C30">
            <w:pPr>
              <w:numPr>
                <w:ilvl w:val="0"/>
                <w:numId w:val="48"/>
              </w:numPr>
              <w:autoSpaceDE w:val="0"/>
              <w:autoSpaceDN w:val="0"/>
              <w:adjustRightInd w:val="0"/>
              <w:spacing w:after="200" w:line="276" w:lineRule="auto"/>
              <w:ind w:left="479" w:hanging="425"/>
              <w:contextualSpacing/>
              <w:rPr>
                <w:rFonts w:ascii="Garamond" w:eastAsia="TimesNewRoman" w:hAnsi="Garamond" w:cs="TimesNewRoman"/>
                <w:sz w:val="22"/>
                <w:szCs w:val="22"/>
              </w:rPr>
            </w:pPr>
            <w:r w:rsidRPr="003E7C30">
              <w:rPr>
                <w:rFonts w:ascii="Garamond" w:eastAsia="TimesNewRoman" w:hAnsi="Garamond" w:cs="TimesNewRoman"/>
                <w:sz w:val="22"/>
                <w:szCs w:val="22"/>
              </w:rPr>
              <w:t>materiał: papier błysk, co najmniej 90 g/m</w:t>
            </w:r>
            <w:r w:rsidRPr="003E7C30">
              <w:rPr>
                <w:rFonts w:ascii="Garamond" w:eastAsia="TimesNewRoman" w:hAnsi="Garamond" w:cs="TimesNewRoman"/>
                <w:sz w:val="22"/>
                <w:szCs w:val="22"/>
                <w:vertAlign w:val="superscript"/>
              </w:rPr>
              <w:t>2</w:t>
            </w:r>
            <w:r w:rsidRPr="003E7C30">
              <w:rPr>
                <w:rFonts w:ascii="Garamond" w:eastAsia="TimesNewRoman" w:hAnsi="Garamond" w:cs="TimesNewRoman"/>
                <w:sz w:val="22"/>
                <w:szCs w:val="22"/>
              </w:rPr>
              <w:t>,</w:t>
            </w:r>
          </w:p>
          <w:p w:rsidR="003E7C30" w:rsidRPr="003E7C30" w:rsidRDefault="003E7C30" w:rsidP="003E7C30">
            <w:pPr>
              <w:numPr>
                <w:ilvl w:val="0"/>
                <w:numId w:val="48"/>
              </w:numPr>
              <w:autoSpaceDE w:val="0"/>
              <w:autoSpaceDN w:val="0"/>
              <w:adjustRightInd w:val="0"/>
              <w:spacing w:after="200" w:line="276" w:lineRule="auto"/>
              <w:ind w:left="479" w:hanging="425"/>
              <w:contextualSpacing/>
              <w:rPr>
                <w:rFonts w:ascii="Garamond" w:eastAsia="TimesNewRoman" w:hAnsi="Garamond" w:cs="TimesNewRoman"/>
                <w:sz w:val="22"/>
                <w:szCs w:val="22"/>
              </w:rPr>
            </w:pPr>
            <w:r w:rsidRPr="003E7C30">
              <w:rPr>
                <w:rFonts w:ascii="Garamond" w:eastAsia="TimesNewRoman" w:hAnsi="Garamond" w:cs="TimesNewRoman"/>
                <w:sz w:val="22"/>
                <w:szCs w:val="22"/>
              </w:rPr>
              <w:t>wykończenie: powlekanie folią,</w:t>
            </w:r>
          </w:p>
          <w:p w:rsidR="003E7C30" w:rsidRDefault="003E7C30" w:rsidP="003E7C30">
            <w:pPr>
              <w:numPr>
                <w:ilvl w:val="0"/>
                <w:numId w:val="48"/>
              </w:numPr>
              <w:autoSpaceDE w:val="0"/>
              <w:autoSpaceDN w:val="0"/>
              <w:adjustRightInd w:val="0"/>
              <w:spacing w:after="200" w:line="276" w:lineRule="auto"/>
              <w:ind w:left="479" w:hanging="425"/>
              <w:contextualSpacing/>
              <w:rPr>
                <w:rFonts w:ascii="Garamond" w:eastAsia="Calibri" w:hAnsi="Garamond"/>
                <w:sz w:val="22"/>
                <w:szCs w:val="22"/>
              </w:rPr>
            </w:pPr>
            <w:r w:rsidRPr="003E7C30">
              <w:rPr>
                <w:rFonts w:ascii="Garamond" w:eastAsia="TimesNewRoman" w:hAnsi="Garamond" w:cs="TimesNewRoman"/>
                <w:sz w:val="22"/>
                <w:szCs w:val="22"/>
              </w:rPr>
              <w:t>nadruk: jednostronny, wielokolorowy</w:t>
            </w:r>
            <w:r w:rsidRPr="003E7C30">
              <w:rPr>
                <w:rFonts w:ascii="Garamond" w:eastAsia="Calibri" w:hAnsi="Garamond"/>
                <w:sz w:val="22"/>
                <w:szCs w:val="22"/>
              </w:rPr>
              <w:t>, w skali CMYK (4+0), techniką dowolną, trwałą.</w:t>
            </w: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Default="00A448A3" w:rsidP="00A448A3">
            <w:pPr>
              <w:autoSpaceDE w:val="0"/>
              <w:autoSpaceDN w:val="0"/>
              <w:adjustRightInd w:val="0"/>
              <w:spacing w:after="200" w:line="276" w:lineRule="auto"/>
              <w:ind w:left="479"/>
              <w:contextualSpacing/>
              <w:rPr>
                <w:rFonts w:ascii="Garamond" w:eastAsia="Calibri" w:hAnsi="Garamond"/>
                <w:sz w:val="22"/>
                <w:szCs w:val="22"/>
              </w:rPr>
            </w:pPr>
          </w:p>
          <w:p w:rsidR="00A448A3" w:rsidRPr="003E7C30" w:rsidRDefault="00A448A3" w:rsidP="00A448A3">
            <w:pPr>
              <w:autoSpaceDE w:val="0"/>
              <w:autoSpaceDN w:val="0"/>
              <w:adjustRightInd w:val="0"/>
              <w:spacing w:after="200" w:line="276" w:lineRule="auto"/>
              <w:ind w:left="479"/>
              <w:contextualSpacing/>
              <w:rPr>
                <w:rFonts w:ascii="Garamond" w:eastAsia="Calibri" w:hAnsi="Garamond"/>
                <w:sz w:val="22"/>
                <w:szCs w:val="22"/>
              </w:rPr>
            </w:pPr>
          </w:p>
        </w:tc>
        <w:tc>
          <w:tcPr>
            <w:tcW w:w="1084" w:type="dxa"/>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t>po 200 szt. każdego formatu</w:t>
            </w:r>
          </w:p>
        </w:tc>
      </w:tr>
      <w:tr w:rsidR="003E7C30" w:rsidRPr="003E7C30" w:rsidTr="008B232A">
        <w:trPr>
          <w:jc w:val="center"/>
        </w:trPr>
        <w:tc>
          <w:tcPr>
            <w:tcW w:w="9258" w:type="dxa"/>
            <w:gridSpan w:val="4"/>
            <w:shd w:val="clear" w:color="auto" w:fill="D9D9D9" w:themeFill="background1" w:themeFillShade="D9"/>
            <w:vAlign w:val="center"/>
          </w:tcPr>
          <w:p w:rsidR="003E7C30" w:rsidRPr="003E7C30" w:rsidRDefault="003E7C30" w:rsidP="003E7C30">
            <w:pPr>
              <w:spacing w:after="200" w:line="276" w:lineRule="auto"/>
              <w:jc w:val="center"/>
              <w:rPr>
                <w:rFonts w:ascii="Garamond" w:eastAsia="Calibri" w:hAnsi="Garamond"/>
                <w:b/>
                <w:sz w:val="22"/>
                <w:szCs w:val="22"/>
                <w:lang w:eastAsia="en-US"/>
              </w:rPr>
            </w:pPr>
            <w:r w:rsidRPr="003E7C30">
              <w:rPr>
                <w:rFonts w:ascii="Garamond" w:eastAsia="Calibri" w:hAnsi="Garamond"/>
                <w:b/>
                <w:sz w:val="22"/>
                <w:szCs w:val="22"/>
                <w:lang w:eastAsia="en-US"/>
              </w:rPr>
              <w:lastRenderedPageBreak/>
              <w:t>MATERIAŁY PROMOCYJNE</w:t>
            </w:r>
          </w:p>
        </w:tc>
      </w:tr>
      <w:tr w:rsidR="003E7C30" w:rsidRPr="003E7C30" w:rsidTr="008B232A">
        <w:trPr>
          <w:trHeight w:val="4945"/>
          <w:jc w:val="center"/>
        </w:trPr>
        <w:tc>
          <w:tcPr>
            <w:tcW w:w="589" w:type="dxa"/>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t>1.</w:t>
            </w:r>
          </w:p>
        </w:tc>
        <w:tc>
          <w:tcPr>
            <w:tcW w:w="1963" w:type="dxa"/>
            <w:shd w:val="clear" w:color="auto" w:fill="auto"/>
          </w:tcPr>
          <w:p w:rsidR="003E7C30" w:rsidRPr="003E7C30" w:rsidRDefault="003E7C30" w:rsidP="003E7C30">
            <w:pPr>
              <w:spacing w:after="200" w:line="276" w:lineRule="auto"/>
              <w:rPr>
                <w:rFonts w:ascii="Garamond" w:eastAsia="Calibri" w:hAnsi="Garamond"/>
                <w:sz w:val="22"/>
                <w:szCs w:val="22"/>
                <w:lang w:eastAsia="en-US"/>
              </w:rPr>
            </w:pPr>
            <w:r w:rsidRPr="003E7C30">
              <w:rPr>
                <w:rFonts w:ascii="Garamond" w:eastAsia="Calibri" w:hAnsi="Garamond"/>
                <w:sz w:val="22"/>
                <w:szCs w:val="22"/>
                <w:lang w:eastAsia="en-US"/>
              </w:rPr>
              <w:t>Teczka</w:t>
            </w:r>
          </w:p>
        </w:tc>
        <w:tc>
          <w:tcPr>
            <w:tcW w:w="5622" w:type="dxa"/>
            <w:shd w:val="clear" w:color="auto" w:fill="auto"/>
          </w:tcPr>
          <w:p w:rsidR="003E7C30" w:rsidRPr="003E7C30" w:rsidRDefault="003E7C30" w:rsidP="003E7C30">
            <w:pPr>
              <w:numPr>
                <w:ilvl w:val="0"/>
                <w:numId w:val="36"/>
              </w:numPr>
              <w:shd w:val="clear" w:color="auto" w:fill="FFFFFF"/>
              <w:spacing w:after="200" w:line="276" w:lineRule="auto"/>
              <w:ind w:left="385" w:hanging="283"/>
              <w:contextualSpacing/>
              <w:outlineLvl w:val="2"/>
              <w:rPr>
                <w:rFonts w:ascii="Garamond" w:eastAsia="Calibri" w:hAnsi="Garamond" w:cs="Arial"/>
                <w:sz w:val="22"/>
                <w:szCs w:val="22"/>
                <w:lang w:eastAsia="en-US"/>
              </w:rPr>
            </w:pPr>
            <w:r w:rsidRPr="003E7C30">
              <w:rPr>
                <w:rFonts w:ascii="Garamond" w:eastAsia="Calibri" w:hAnsi="Garamond" w:cs="Arial"/>
                <w:bCs/>
                <w:sz w:val="22"/>
                <w:szCs w:val="22"/>
                <w:lang w:eastAsia="en-US"/>
              </w:rPr>
              <w:t>format:</w:t>
            </w:r>
          </w:p>
          <w:p w:rsidR="003E7C30" w:rsidRPr="003E7C30" w:rsidRDefault="003E7C30" w:rsidP="003E7C30">
            <w:pPr>
              <w:numPr>
                <w:ilvl w:val="0"/>
                <w:numId w:val="13"/>
              </w:numPr>
              <w:spacing w:after="200" w:line="276" w:lineRule="auto"/>
              <w:contextualSpacing/>
              <w:rPr>
                <w:rFonts w:ascii="Garamond" w:eastAsia="Calibri" w:hAnsi="Garamond"/>
                <w:sz w:val="22"/>
                <w:szCs w:val="22"/>
                <w:lang w:eastAsia="en-US"/>
              </w:rPr>
            </w:pPr>
            <w:r w:rsidRPr="003E7C30">
              <w:rPr>
                <w:rFonts w:ascii="Garamond" w:eastAsia="Calibri" w:hAnsi="Garamond"/>
                <w:sz w:val="22"/>
                <w:szCs w:val="22"/>
                <w:lang w:eastAsia="en-US"/>
              </w:rPr>
              <w:t xml:space="preserve">po złożeniu: 220 x 305 x </w:t>
            </w:r>
            <w:smartTag w:uri="urn:schemas-microsoft-com:office:smarttags" w:element="metricconverter">
              <w:smartTagPr>
                <w:attr w:name="ProductID" w:val="5 mm"/>
              </w:smartTagPr>
              <w:r w:rsidRPr="003E7C30">
                <w:rPr>
                  <w:rFonts w:ascii="Garamond" w:eastAsia="Calibri" w:hAnsi="Garamond"/>
                  <w:sz w:val="22"/>
                  <w:szCs w:val="22"/>
                  <w:lang w:eastAsia="en-US"/>
                </w:rPr>
                <w:t>5 mm</w:t>
              </w:r>
            </w:smartTag>
            <w:r w:rsidRPr="003E7C30">
              <w:rPr>
                <w:rFonts w:ascii="Garamond" w:eastAsia="Calibri" w:hAnsi="Garamond"/>
                <w:sz w:val="22"/>
                <w:szCs w:val="22"/>
                <w:lang w:eastAsia="en-US"/>
              </w:rPr>
              <w:t xml:space="preserve">, </w:t>
            </w:r>
          </w:p>
          <w:p w:rsidR="003E7C30" w:rsidRPr="003E7C30" w:rsidRDefault="003E7C30" w:rsidP="003E7C30">
            <w:pPr>
              <w:numPr>
                <w:ilvl w:val="0"/>
                <w:numId w:val="13"/>
              </w:numPr>
              <w:spacing w:after="200" w:line="276" w:lineRule="auto"/>
              <w:contextualSpacing/>
              <w:rPr>
                <w:rFonts w:ascii="Garamond" w:eastAsia="Calibri" w:hAnsi="Garamond" w:cs="Arial"/>
                <w:sz w:val="22"/>
                <w:szCs w:val="22"/>
                <w:lang w:eastAsia="en-US"/>
              </w:rPr>
            </w:pPr>
            <w:r w:rsidRPr="003E7C30">
              <w:rPr>
                <w:rFonts w:ascii="Garamond" w:eastAsia="Calibri" w:hAnsi="Garamond"/>
                <w:sz w:val="22"/>
                <w:szCs w:val="22"/>
                <w:lang w:eastAsia="en-US"/>
              </w:rPr>
              <w:t xml:space="preserve">po rozłożeniu: 505 x 395 mm </w:t>
            </w:r>
            <w:r w:rsidRPr="003E7C30">
              <w:rPr>
                <w:rFonts w:ascii="Garamond" w:eastAsia="Calibri" w:hAnsi="Garamond" w:cs="Arial"/>
                <w:sz w:val="22"/>
                <w:szCs w:val="22"/>
                <w:lang w:eastAsia="en-US"/>
              </w:rPr>
              <w:t xml:space="preserve">(lub 515 x </w:t>
            </w:r>
            <w:smartTag w:uri="urn:schemas-microsoft-com:office:smarttags" w:element="metricconverter">
              <w:smartTagPr>
                <w:attr w:name="ProductID" w:val="400 mm"/>
              </w:smartTagPr>
              <w:r w:rsidRPr="003E7C30">
                <w:rPr>
                  <w:rFonts w:ascii="Garamond" w:eastAsia="Calibri" w:hAnsi="Garamond" w:cs="Arial"/>
                  <w:sz w:val="22"/>
                  <w:szCs w:val="22"/>
                  <w:lang w:eastAsia="en-US"/>
                </w:rPr>
                <w:t>400 mm</w:t>
              </w:r>
            </w:smartTag>
            <w:r w:rsidRPr="003E7C30">
              <w:rPr>
                <w:rFonts w:ascii="Garamond" w:eastAsia="Calibri" w:hAnsi="Garamond" w:cs="Arial"/>
                <w:sz w:val="22"/>
                <w:szCs w:val="22"/>
                <w:lang w:eastAsia="en-US"/>
              </w:rPr>
              <w:t xml:space="preserve">, lub 495 x </w:t>
            </w:r>
            <w:smartTag w:uri="urn:schemas-microsoft-com:office:smarttags" w:element="metricconverter">
              <w:smartTagPr>
                <w:attr w:name="ProductID" w:val="390 mm"/>
              </w:smartTagPr>
              <w:r w:rsidRPr="003E7C30">
                <w:rPr>
                  <w:rFonts w:ascii="Garamond" w:eastAsia="Calibri" w:hAnsi="Garamond" w:cs="Arial"/>
                  <w:sz w:val="22"/>
                  <w:szCs w:val="22"/>
                  <w:lang w:eastAsia="en-US"/>
                </w:rPr>
                <w:t>390 mm</w:t>
              </w:r>
            </w:smartTag>
            <w:r w:rsidRPr="003E7C30">
              <w:rPr>
                <w:rFonts w:ascii="Garamond" w:eastAsia="Calibri" w:hAnsi="Garamond" w:cs="Arial"/>
                <w:sz w:val="22"/>
                <w:szCs w:val="22"/>
                <w:lang w:eastAsia="en-US"/>
              </w:rPr>
              <w:t>)</w:t>
            </w:r>
            <w:r w:rsidRPr="003E7C30">
              <w:rPr>
                <w:rFonts w:ascii="Garamond" w:eastAsia="Calibri" w:hAnsi="Garamond" w:cs="Arial"/>
                <w:bCs/>
                <w:sz w:val="22"/>
                <w:szCs w:val="22"/>
                <w:lang w:eastAsia="en-US"/>
              </w:rPr>
              <w:t>,</w:t>
            </w:r>
          </w:p>
          <w:p w:rsidR="003E7C30" w:rsidRPr="003E7C30" w:rsidRDefault="003E7C30" w:rsidP="003E7C30">
            <w:pPr>
              <w:numPr>
                <w:ilvl w:val="0"/>
                <w:numId w:val="36"/>
              </w:numPr>
              <w:shd w:val="clear" w:color="auto" w:fill="FFFFFF"/>
              <w:spacing w:after="200" w:line="276" w:lineRule="auto"/>
              <w:ind w:left="385" w:hanging="283"/>
              <w:contextualSpacing/>
              <w:outlineLvl w:val="2"/>
              <w:rPr>
                <w:rFonts w:ascii="Garamond" w:eastAsia="Calibri" w:hAnsi="Garamond" w:cs="Arial"/>
                <w:sz w:val="22"/>
                <w:szCs w:val="22"/>
                <w:lang w:eastAsia="en-US"/>
              </w:rPr>
            </w:pPr>
            <w:r w:rsidRPr="003E7C30">
              <w:rPr>
                <w:rFonts w:ascii="Garamond" w:eastAsia="Calibri" w:hAnsi="Garamond" w:cs="Arial"/>
                <w:bCs/>
                <w:sz w:val="22"/>
                <w:szCs w:val="22"/>
                <w:lang w:eastAsia="en-US"/>
              </w:rPr>
              <w:t>materiał: p</w:t>
            </w:r>
            <w:r w:rsidRPr="003E7C30">
              <w:rPr>
                <w:rFonts w:ascii="Garamond" w:eastAsia="Calibri" w:hAnsi="Garamond" w:cs="Arial"/>
                <w:sz w:val="22"/>
                <w:szCs w:val="22"/>
                <w:lang w:eastAsia="en-US"/>
              </w:rPr>
              <w:t>apier ekologiczny 250 - 300 g/m2, matowy, pochodzący w 100% z makulatury (matowy biały lub szaro-oliwkowy) u</w:t>
            </w:r>
            <w:r w:rsidRPr="003E7C30">
              <w:rPr>
                <w:rFonts w:ascii="Garamond" w:eastAsia="Calibri" w:hAnsi="Garamond" w:cs="Arial"/>
                <w:bCs/>
                <w:sz w:val="22"/>
                <w:szCs w:val="22"/>
                <w:lang w:eastAsia="en-US"/>
              </w:rPr>
              <w:t>szlachetnianie:</w:t>
            </w:r>
            <w:r w:rsidRPr="003E7C30">
              <w:rPr>
                <w:rFonts w:ascii="Garamond" w:eastAsia="Calibri" w:hAnsi="Garamond" w:cs="Arial"/>
                <w:sz w:val="22"/>
                <w:szCs w:val="22"/>
                <w:lang w:eastAsia="en-US"/>
              </w:rPr>
              <w:t xml:space="preserve"> folia </w:t>
            </w:r>
            <w:proofErr w:type="spellStart"/>
            <w:r w:rsidRPr="003E7C30">
              <w:rPr>
                <w:rFonts w:ascii="Garamond" w:eastAsia="Calibri" w:hAnsi="Garamond" w:cs="Arial"/>
                <w:sz w:val="22"/>
                <w:szCs w:val="22"/>
                <w:lang w:eastAsia="en-US"/>
              </w:rPr>
              <w:t>soft</w:t>
            </w:r>
            <w:proofErr w:type="spellEnd"/>
            <w:r w:rsidRPr="003E7C30">
              <w:rPr>
                <w:rFonts w:ascii="Garamond" w:eastAsia="Calibri" w:hAnsi="Garamond" w:cs="Arial"/>
                <w:sz w:val="22"/>
                <w:szCs w:val="22"/>
                <w:lang w:eastAsia="en-US"/>
              </w:rPr>
              <w:t xml:space="preserve"> </w:t>
            </w:r>
            <w:proofErr w:type="spellStart"/>
            <w:r w:rsidRPr="003E7C30">
              <w:rPr>
                <w:rFonts w:ascii="Garamond" w:eastAsia="Calibri" w:hAnsi="Garamond" w:cs="Arial"/>
                <w:sz w:val="22"/>
                <w:szCs w:val="22"/>
                <w:lang w:eastAsia="en-US"/>
              </w:rPr>
              <w:t>touch</w:t>
            </w:r>
            <w:proofErr w:type="spellEnd"/>
            <w:r w:rsidRPr="003E7C30">
              <w:rPr>
                <w:rFonts w:ascii="Garamond" w:eastAsia="Calibri" w:hAnsi="Garamond" w:cs="Arial"/>
                <w:sz w:val="22"/>
                <w:szCs w:val="22"/>
                <w:lang w:eastAsia="en-US"/>
              </w:rPr>
              <w:t>,</w:t>
            </w:r>
          </w:p>
          <w:p w:rsidR="003E7C30" w:rsidRPr="003E7C30" w:rsidRDefault="003E7C30" w:rsidP="003E7C30">
            <w:pPr>
              <w:numPr>
                <w:ilvl w:val="0"/>
                <w:numId w:val="36"/>
              </w:numPr>
              <w:shd w:val="clear" w:color="auto" w:fill="FFFFFF"/>
              <w:spacing w:after="200" w:line="276" w:lineRule="auto"/>
              <w:ind w:left="385" w:hanging="283"/>
              <w:contextualSpacing/>
              <w:outlineLvl w:val="2"/>
              <w:rPr>
                <w:rFonts w:ascii="Garamond" w:eastAsia="Calibri" w:hAnsi="Garamond" w:cs="Arial"/>
                <w:sz w:val="22"/>
                <w:szCs w:val="22"/>
                <w:lang w:eastAsia="en-US"/>
              </w:rPr>
            </w:pPr>
            <w:r w:rsidRPr="003E7C30">
              <w:rPr>
                <w:rFonts w:ascii="Garamond" w:eastAsia="Calibri" w:hAnsi="Garamond" w:cs="Arial"/>
                <w:bCs/>
                <w:sz w:val="22"/>
                <w:szCs w:val="22"/>
                <w:lang w:eastAsia="en-US"/>
              </w:rPr>
              <w:t>nadruk:</w:t>
            </w:r>
            <w:r w:rsidRPr="003E7C30">
              <w:rPr>
                <w:rFonts w:ascii="Garamond" w:eastAsia="Calibri" w:hAnsi="Garamond" w:cs="Arial"/>
                <w:sz w:val="22"/>
                <w:szCs w:val="22"/>
                <w:lang w:eastAsia="en-US"/>
              </w:rPr>
              <w:t xml:space="preserve"> jednostronny, wielokolorowy, w skali CMYK (4+0),</w:t>
            </w:r>
          </w:p>
          <w:p w:rsidR="003E7C30" w:rsidRPr="003E7C30" w:rsidRDefault="003E7C30" w:rsidP="003E7C30">
            <w:pPr>
              <w:numPr>
                <w:ilvl w:val="0"/>
                <w:numId w:val="36"/>
              </w:numPr>
              <w:shd w:val="clear" w:color="auto" w:fill="FFFFFF"/>
              <w:spacing w:after="200" w:line="276" w:lineRule="auto"/>
              <w:ind w:left="385" w:hanging="283"/>
              <w:contextualSpacing/>
              <w:outlineLvl w:val="2"/>
              <w:rPr>
                <w:rFonts w:ascii="Garamond" w:eastAsia="Calibri" w:hAnsi="Garamond" w:cs="Arial"/>
                <w:sz w:val="22"/>
                <w:szCs w:val="22"/>
                <w:lang w:eastAsia="en-US"/>
              </w:rPr>
            </w:pPr>
            <w:r w:rsidRPr="003E7C30">
              <w:rPr>
                <w:rFonts w:ascii="Garamond" w:eastAsia="Calibri" w:hAnsi="Garamond" w:cs="Arial"/>
                <w:sz w:val="22"/>
                <w:szCs w:val="22"/>
                <w:lang w:eastAsia="en-US"/>
              </w:rPr>
              <w:t>nadruk: na przodzie i tyle teczki, techniką dowolną, trwałą,</w:t>
            </w:r>
          </w:p>
          <w:p w:rsidR="003E7C30" w:rsidRPr="003E7C30" w:rsidRDefault="003E7C30" w:rsidP="003E7C30">
            <w:pPr>
              <w:numPr>
                <w:ilvl w:val="0"/>
                <w:numId w:val="36"/>
              </w:numPr>
              <w:shd w:val="clear" w:color="auto" w:fill="FFFFFF"/>
              <w:spacing w:after="200" w:line="276" w:lineRule="auto"/>
              <w:ind w:left="385" w:hanging="283"/>
              <w:contextualSpacing/>
              <w:outlineLvl w:val="2"/>
              <w:rPr>
                <w:rFonts w:ascii="Garamond" w:eastAsia="Calibri" w:hAnsi="Garamond" w:cs="Arial"/>
                <w:sz w:val="22"/>
                <w:szCs w:val="22"/>
                <w:lang w:eastAsia="en-US"/>
              </w:rPr>
            </w:pPr>
            <w:r w:rsidRPr="003E7C30">
              <w:rPr>
                <w:rFonts w:ascii="Garamond" w:eastAsia="Calibri" w:hAnsi="Garamond" w:cs="Arial"/>
                <w:bCs/>
                <w:sz w:val="22"/>
                <w:szCs w:val="22"/>
                <w:lang w:eastAsia="en-US"/>
              </w:rPr>
              <w:t>introligatornia:</w:t>
            </w:r>
            <w:r w:rsidRPr="003E7C30">
              <w:rPr>
                <w:rFonts w:ascii="Garamond" w:eastAsia="Calibri" w:hAnsi="Garamond" w:cs="Arial"/>
                <w:sz w:val="22"/>
                <w:szCs w:val="22"/>
                <w:lang w:eastAsia="en-US"/>
              </w:rPr>
              <w:t xml:space="preserve"> sztancowanie z wykrojnika drukarni.</w:t>
            </w:r>
          </w:p>
          <w:p w:rsidR="003E7C30" w:rsidRPr="003E7C30" w:rsidRDefault="003E7C30" w:rsidP="003E7C30">
            <w:pPr>
              <w:shd w:val="clear" w:color="auto" w:fill="FFFFFF"/>
              <w:spacing w:after="200" w:line="276" w:lineRule="auto"/>
              <w:ind w:left="385"/>
              <w:contextualSpacing/>
              <w:outlineLvl w:val="2"/>
              <w:rPr>
                <w:rFonts w:ascii="Garamond" w:eastAsia="Calibri" w:hAnsi="Garamond" w:cs="Arial"/>
                <w:sz w:val="22"/>
                <w:szCs w:val="22"/>
                <w:lang w:eastAsia="en-US"/>
              </w:rPr>
            </w:pPr>
          </w:p>
          <w:p w:rsidR="003E7C30" w:rsidRPr="003E7C30" w:rsidRDefault="003E7C30" w:rsidP="003E7C30">
            <w:pPr>
              <w:shd w:val="clear" w:color="auto" w:fill="FFFFFF"/>
              <w:spacing w:after="200" w:line="276" w:lineRule="auto"/>
              <w:ind w:left="385"/>
              <w:contextualSpacing/>
              <w:outlineLvl w:val="2"/>
              <w:rPr>
                <w:rFonts w:ascii="Garamond" w:eastAsia="Calibri" w:hAnsi="Garamond" w:cs="Arial"/>
                <w:sz w:val="22"/>
                <w:szCs w:val="22"/>
                <w:u w:val="single"/>
                <w:lang w:eastAsia="en-US"/>
              </w:rPr>
            </w:pPr>
            <w:r w:rsidRPr="003E7C30">
              <w:rPr>
                <w:rFonts w:ascii="Garamond" w:eastAsia="Calibri" w:hAnsi="Garamond" w:cs="Arial"/>
                <w:sz w:val="22"/>
                <w:szCs w:val="22"/>
                <w:u w:val="single"/>
                <w:lang w:eastAsia="en-US"/>
              </w:rPr>
              <w:t>Przykład:</w:t>
            </w:r>
          </w:p>
          <w:p w:rsidR="003E7C30" w:rsidRPr="003E7C30" w:rsidRDefault="003E7C30" w:rsidP="003E7C30">
            <w:pPr>
              <w:spacing w:after="200" w:line="276" w:lineRule="auto"/>
              <w:ind w:left="385"/>
              <w:contextualSpacing/>
              <w:rPr>
                <w:rFonts w:ascii="Garamond" w:eastAsia="Calibri" w:hAnsi="Garamond"/>
                <w:sz w:val="22"/>
                <w:szCs w:val="22"/>
                <w:lang w:eastAsia="en-US"/>
              </w:rPr>
            </w:pPr>
            <w:r w:rsidRPr="003E7C30">
              <w:rPr>
                <w:rFonts w:ascii="Garamond" w:eastAsia="Calibri" w:hAnsi="Garamond" w:cs="Arial"/>
                <w:noProof/>
                <w:sz w:val="20"/>
                <w:szCs w:val="22"/>
              </w:rPr>
              <w:drawing>
                <wp:inline distT="0" distB="0" distL="0" distR="0" wp14:anchorId="73927BDD" wp14:editId="55A6D43B">
                  <wp:extent cx="2421163" cy="767751"/>
                  <wp:effectExtent l="0" t="0" r="0" b="0"/>
                  <wp:docPr id="7" name="Obraz 7" descr="http://smyksc.pl/userfiles/xxx-makiety-teczki-standar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http://smyksc.pl/userfiles/xxx-makiety-teczki-standard.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21376" cy="767818"/>
                          </a:xfrm>
                          <a:prstGeom prst="rect">
                            <a:avLst/>
                          </a:prstGeom>
                          <a:noFill/>
                          <a:ln>
                            <a:noFill/>
                          </a:ln>
                        </pic:spPr>
                      </pic:pic>
                    </a:graphicData>
                  </a:graphic>
                </wp:inline>
              </w:drawing>
            </w:r>
          </w:p>
        </w:tc>
        <w:tc>
          <w:tcPr>
            <w:tcW w:w="1084" w:type="dxa"/>
            <w:shd w:val="clear" w:color="auto" w:fill="auto"/>
          </w:tcPr>
          <w:p w:rsidR="003E7C30" w:rsidRPr="003E7C30" w:rsidRDefault="003E7C30" w:rsidP="003E7C30">
            <w:pPr>
              <w:autoSpaceDE w:val="0"/>
              <w:autoSpaceDN w:val="0"/>
              <w:adjustRightInd w:val="0"/>
              <w:rPr>
                <w:rFonts w:ascii="Garamond" w:hAnsi="Garamond" w:cs="Garamond"/>
                <w:color w:val="FF0000"/>
                <w:sz w:val="22"/>
                <w:szCs w:val="22"/>
              </w:rPr>
            </w:pPr>
            <w:r w:rsidRPr="003E7C30">
              <w:rPr>
                <w:rFonts w:ascii="Garamond" w:hAnsi="Garamond" w:cs="Garamond"/>
                <w:sz w:val="22"/>
                <w:szCs w:val="22"/>
              </w:rPr>
              <w:t>1000 szt.</w:t>
            </w:r>
          </w:p>
        </w:tc>
      </w:tr>
      <w:tr w:rsidR="003E7C30" w:rsidRPr="003E7C30" w:rsidTr="008B232A">
        <w:trPr>
          <w:jc w:val="center"/>
        </w:trPr>
        <w:tc>
          <w:tcPr>
            <w:tcW w:w="589" w:type="dxa"/>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t>2.</w:t>
            </w:r>
          </w:p>
        </w:tc>
        <w:tc>
          <w:tcPr>
            <w:tcW w:w="1963" w:type="dxa"/>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t>Notes</w:t>
            </w:r>
          </w:p>
        </w:tc>
        <w:tc>
          <w:tcPr>
            <w:tcW w:w="5622" w:type="dxa"/>
            <w:shd w:val="clear" w:color="auto" w:fill="auto"/>
          </w:tcPr>
          <w:p w:rsidR="003E7C30" w:rsidRPr="003E7C30" w:rsidRDefault="003E7C30" w:rsidP="003E7C30">
            <w:pPr>
              <w:numPr>
                <w:ilvl w:val="0"/>
                <w:numId w:val="11"/>
              </w:numPr>
              <w:spacing w:after="200" w:line="276" w:lineRule="auto"/>
              <w:ind w:left="385" w:hanging="283"/>
              <w:contextualSpacing/>
              <w:rPr>
                <w:rFonts w:ascii="Garamond" w:eastAsia="Calibri" w:hAnsi="Garamond"/>
                <w:sz w:val="22"/>
                <w:szCs w:val="22"/>
                <w:lang w:eastAsia="en-US"/>
              </w:rPr>
            </w:pPr>
            <w:r w:rsidRPr="003E7C30">
              <w:rPr>
                <w:rFonts w:ascii="Garamond" w:eastAsia="Calibri" w:hAnsi="Garamond"/>
                <w:sz w:val="22"/>
                <w:szCs w:val="22"/>
                <w:lang w:eastAsia="en-US"/>
              </w:rPr>
              <w:t xml:space="preserve">blok klejony (po krótszym boku), złożony z minimum 50 kartek + okładka, </w:t>
            </w:r>
          </w:p>
          <w:p w:rsidR="003E7C30" w:rsidRPr="003E7C30" w:rsidRDefault="003E7C30" w:rsidP="003E7C30">
            <w:pPr>
              <w:numPr>
                <w:ilvl w:val="0"/>
                <w:numId w:val="11"/>
              </w:numPr>
              <w:spacing w:after="200" w:line="276" w:lineRule="auto"/>
              <w:ind w:left="385" w:hanging="283"/>
              <w:contextualSpacing/>
              <w:rPr>
                <w:rFonts w:ascii="Garamond" w:eastAsia="Calibri" w:hAnsi="Garamond"/>
                <w:sz w:val="22"/>
                <w:szCs w:val="22"/>
                <w:lang w:eastAsia="en-US"/>
              </w:rPr>
            </w:pPr>
            <w:r w:rsidRPr="003E7C30">
              <w:rPr>
                <w:rFonts w:ascii="Garamond" w:eastAsia="Calibri" w:hAnsi="Garamond"/>
                <w:sz w:val="22"/>
                <w:szCs w:val="22"/>
                <w:lang w:eastAsia="en-US"/>
              </w:rPr>
              <w:t>format: A5,</w:t>
            </w:r>
          </w:p>
          <w:p w:rsidR="003E7C30" w:rsidRPr="003E7C30" w:rsidRDefault="003E7C30" w:rsidP="003E7C30">
            <w:pPr>
              <w:numPr>
                <w:ilvl w:val="0"/>
                <w:numId w:val="11"/>
              </w:numPr>
              <w:spacing w:after="200" w:line="276" w:lineRule="auto"/>
              <w:ind w:left="385" w:hanging="283"/>
              <w:contextualSpacing/>
              <w:rPr>
                <w:rFonts w:ascii="Garamond" w:eastAsia="Calibri" w:hAnsi="Garamond"/>
                <w:sz w:val="22"/>
                <w:szCs w:val="22"/>
                <w:lang w:eastAsia="en-US"/>
              </w:rPr>
            </w:pPr>
            <w:r w:rsidRPr="003E7C30">
              <w:rPr>
                <w:rFonts w:ascii="Garamond" w:eastAsia="Calibri" w:hAnsi="Garamond"/>
                <w:sz w:val="22"/>
                <w:szCs w:val="22"/>
                <w:lang w:eastAsia="en-US"/>
              </w:rPr>
              <w:t>okładka: materiał pochodzący w 100% z makulatury, ekologiczny z surowej litej tektury ekologicznej</w:t>
            </w:r>
            <w:r w:rsidR="00AA309F">
              <w:rPr>
                <w:rFonts w:ascii="Garamond" w:eastAsia="Calibri" w:hAnsi="Garamond"/>
                <w:sz w:val="22"/>
                <w:szCs w:val="22"/>
                <w:lang w:eastAsia="en-US"/>
              </w:rPr>
              <w:t xml:space="preserve"> min. 140 g/m2</w:t>
            </w:r>
            <w:r w:rsidRPr="003E7C30">
              <w:rPr>
                <w:rFonts w:ascii="Garamond" w:eastAsia="Calibri" w:hAnsi="Garamond"/>
                <w:sz w:val="22"/>
                <w:szCs w:val="22"/>
                <w:lang w:eastAsia="en-US"/>
              </w:rPr>
              <w:t>,</w:t>
            </w:r>
          </w:p>
          <w:p w:rsidR="003E7C30" w:rsidRPr="003E7C30" w:rsidRDefault="003E7C30" w:rsidP="003E7C30">
            <w:pPr>
              <w:numPr>
                <w:ilvl w:val="0"/>
                <w:numId w:val="11"/>
              </w:numPr>
              <w:spacing w:after="200" w:line="276" w:lineRule="auto"/>
              <w:ind w:left="385" w:hanging="283"/>
              <w:contextualSpacing/>
              <w:rPr>
                <w:rFonts w:ascii="Garamond" w:eastAsia="Calibri" w:hAnsi="Garamond"/>
                <w:sz w:val="22"/>
                <w:szCs w:val="22"/>
                <w:lang w:eastAsia="en-US"/>
              </w:rPr>
            </w:pPr>
            <w:r w:rsidRPr="003E7C30">
              <w:rPr>
                <w:rFonts w:ascii="Garamond" w:eastAsia="Calibri" w:hAnsi="Garamond"/>
                <w:sz w:val="22"/>
                <w:szCs w:val="22"/>
                <w:lang w:eastAsia="en-US"/>
              </w:rPr>
              <w:t>okładka nadruk: jednostronny, wielokolorowy, w skali CMYK (4+0),</w:t>
            </w:r>
          </w:p>
          <w:p w:rsidR="003E7C30" w:rsidRPr="003E7C30" w:rsidRDefault="003E7C30" w:rsidP="003E7C30">
            <w:pPr>
              <w:numPr>
                <w:ilvl w:val="0"/>
                <w:numId w:val="11"/>
              </w:numPr>
              <w:spacing w:after="200" w:line="276" w:lineRule="auto"/>
              <w:ind w:left="385" w:hanging="283"/>
              <w:contextualSpacing/>
              <w:rPr>
                <w:rFonts w:ascii="Garamond" w:eastAsia="Calibri" w:hAnsi="Garamond"/>
                <w:sz w:val="22"/>
                <w:szCs w:val="22"/>
                <w:lang w:eastAsia="en-US"/>
              </w:rPr>
            </w:pPr>
            <w:r w:rsidRPr="003E7C30">
              <w:rPr>
                <w:rFonts w:ascii="Garamond" w:eastAsia="Calibri" w:hAnsi="Garamond"/>
                <w:sz w:val="22"/>
                <w:szCs w:val="22"/>
                <w:lang w:eastAsia="en-US"/>
              </w:rPr>
              <w:t xml:space="preserve">środek: papier pochodzący w 100 % z makulatury, ekologiczny 70-80g /m2, </w:t>
            </w:r>
          </w:p>
          <w:p w:rsidR="003E7C30" w:rsidRPr="003E7C30" w:rsidRDefault="003E7C30" w:rsidP="003E7C30">
            <w:pPr>
              <w:numPr>
                <w:ilvl w:val="0"/>
                <w:numId w:val="11"/>
              </w:numPr>
              <w:spacing w:after="200" w:line="276" w:lineRule="auto"/>
              <w:ind w:left="385" w:hanging="283"/>
              <w:contextualSpacing/>
              <w:rPr>
                <w:rFonts w:ascii="Garamond" w:eastAsia="Calibri" w:hAnsi="Garamond"/>
                <w:sz w:val="22"/>
                <w:szCs w:val="22"/>
                <w:lang w:eastAsia="en-US"/>
              </w:rPr>
            </w:pPr>
            <w:r w:rsidRPr="003E7C30">
              <w:rPr>
                <w:rFonts w:ascii="Garamond" w:eastAsia="Calibri" w:hAnsi="Garamond"/>
                <w:sz w:val="22"/>
                <w:szCs w:val="22"/>
                <w:lang w:eastAsia="en-US"/>
              </w:rPr>
              <w:t xml:space="preserve">środek nadruk: 1 kolor </w:t>
            </w:r>
            <w:proofErr w:type="spellStart"/>
            <w:r w:rsidRPr="003E7C30">
              <w:rPr>
                <w:rFonts w:ascii="Garamond" w:eastAsia="Calibri" w:hAnsi="Garamond"/>
                <w:sz w:val="22"/>
                <w:szCs w:val="22"/>
                <w:lang w:eastAsia="en-US"/>
              </w:rPr>
              <w:t>Pantone</w:t>
            </w:r>
            <w:proofErr w:type="spellEnd"/>
            <w:r w:rsidRPr="003E7C30">
              <w:rPr>
                <w:rFonts w:ascii="Garamond" w:eastAsia="Calibri" w:hAnsi="Garamond"/>
                <w:sz w:val="22"/>
                <w:szCs w:val="22"/>
                <w:lang w:eastAsia="en-US"/>
              </w:rPr>
              <w:t xml:space="preserve"> Gray 1+1 (nadruk w kratkę lub w linie),</w:t>
            </w:r>
          </w:p>
          <w:p w:rsidR="003E7C30" w:rsidRPr="003E7C30" w:rsidRDefault="003E7C30" w:rsidP="003E7C30">
            <w:pPr>
              <w:numPr>
                <w:ilvl w:val="0"/>
                <w:numId w:val="11"/>
              </w:numPr>
              <w:spacing w:after="200" w:line="276" w:lineRule="auto"/>
              <w:ind w:left="385" w:hanging="283"/>
              <w:contextualSpacing/>
              <w:rPr>
                <w:rFonts w:ascii="Garamond" w:eastAsia="Calibri" w:hAnsi="Garamond"/>
                <w:sz w:val="22"/>
                <w:szCs w:val="22"/>
                <w:lang w:eastAsia="en-US"/>
              </w:rPr>
            </w:pPr>
            <w:r w:rsidRPr="003E7C30">
              <w:rPr>
                <w:rFonts w:ascii="Garamond" w:eastAsia="Calibri" w:hAnsi="Garamond"/>
                <w:sz w:val="22"/>
                <w:szCs w:val="22"/>
                <w:lang w:eastAsia="en-US"/>
              </w:rPr>
              <w:t>nadruk: techniką dowolną, trwałą.</w:t>
            </w:r>
          </w:p>
        </w:tc>
        <w:tc>
          <w:tcPr>
            <w:tcW w:w="1084" w:type="dxa"/>
            <w:shd w:val="clear" w:color="auto" w:fill="auto"/>
          </w:tcPr>
          <w:p w:rsidR="003E7C30" w:rsidRPr="003E7C30" w:rsidRDefault="003E7C30" w:rsidP="003E7C30">
            <w:pPr>
              <w:autoSpaceDE w:val="0"/>
              <w:autoSpaceDN w:val="0"/>
              <w:adjustRightInd w:val="0"/>
              <w:rPr>
                <w:rFonts w:ascii="Garamond" w:hAnsi="Garamond" w:cs="Garamond"/>
                <w:color w:val="FF0000"/>
                <w:sz w:val="22"/>
                <w:szCs w:val="22"/>
              </w:rPr>
            </w:pPr>
            <w:r w:rsidRPr="003E7C30">
              <w:rPr>
                <w:rFonts w:ascii="Garamond" w:hAnsi="Garamond" w:cs="Garamond"/>
                <w:sz w:val="22"/>
                <w:szCs w:val="22"/>
              </w:rPr>
              <w:t xml:space="preserve">1000 szt. </w:t>
            </w:r>
          </w:p>
        </w:tc>
      </w:tr>
      <w:tr w:rsidR="003E7C30" w:rsidRPr="003E7C30" w:rsidTr="008B232A">
        <w:trPr>
          <w:jc w:val="center"/>
        </w:trPr>
        <w:tc>
          <w:tcPr>
            <w:tcW w:w="589" w:type="dxa"/>
            <w:tcBorders>
              <w:bottom w:val="nil"/>
            </w:tcBorders>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t>3.</w:t>
            </w:r>
          </w:p>
        </w:tc>
        <w:tc>
          <w:tcPr>
            <w:tcW w:w="1963" w:type="dxa"/>
            <w:tcBorders>
              <w:bottom w:val="nil"/>
            </w:tcBorders>
            <w:shd w:val="clear" w:color="auto" w:fill="auto"/>
          </w:tcPr>
          <w:p w:rsidR="003E7C30" w:rsidRPr="003E7C30" w:rsidRDefault="003E7C30" w:rsidP="003E7C30">
            <w:pPr>
              <w:autoSpaceDE w:val="0"/>
              <w:autoSpaceDN w:val="0"/>
              <w:adjustRightInd w:val="0"/>
              <w:spacing w:line="244" w:lineRule="exact"/>
              <w:ind w:right="779"/>
              <w:rPr>
                <w:rFonts w:ascii="Garamond" w:hAnsi="Garamond" w:cs="Garamond"/>
                <w:sz w:val="22"/>
                <w:szCs w:val="22"/>
              </w:rPr>
            </w:pPr>
            <w:r w:rsidRPr="003E7C30">
              <w:rPr>
                <w:rFonts w:ascii="Garamond" w:hAnsi="Garamond" w:cs="Garamond"/>
                <w:sz w:val="22"/>
                <w:szCs w:val="22"/>
              </w:rPr>
              <w:t xml:space="preserve">Długopis </w:t>
            </w:r>
          </w:p>
        </w:tc>
        <w:tc>
          <w:tcPr>
            <w:tcW w:w="5622" w:type="dxa"/>
            <w:tcBorders>
              <w:bottom w:val="nil"/>
            </w:tcBorders>
            <w:shd w:val="clear" w:color="auto" w:fill="auto"/>
          </w:tcPr>
          <w:p w:rsidR="003E7C30" w:rsidRPr="003E7C30" w:rsidRDefault="003E7C30" w:rsidP="003E7C30">
            <w:pPr>
              <w:numPr>
                <w:ilvl w:val="0"/>
                <w:numId w:val="11"/>
              </w:numPr>
              <w:spacing w:after="200" w:line="276" w:lineRule="auto"/>
              <w:ind w:left="385" w:hanging="283"/>
              <w:contextualSpacing/>
              <w:jc w:val="both"/>
              <w:rPr>
                <w:rFonts w:ascii="Garamond" w:eastAsia="Calibri" w:hAnsi="Garamond"/>
                <w:sz w:val="22"/>
                <w:szCs w:val="22"/>
                <w:lang w:eastAsia="en-US"/>
              </w:rPr>
            </w:pPr>
            <w:r w:rsidRPr="003E7C30">
              <w:rPr>
                <w:rFonts w:ascii="Garamond" w:eastAsia="Calibri" w:hAnsi="Garamond"/>
                <w:sz w:val="22"/>
                <w:szCs w:val="22"/>
                <w:lang w:eastAsia="en-US"/>
              </w:rPr>
              <w:t>długopis automatyczny, metalowy z lakierowanym korpusem, z błyszczącym chromowanym klipem i szpicem,</w:t>
            </w:r>
          </w:p>
          <w:p w:rsidR="003E7C30" w:rsidRPr="003E7C30" w:rsidRDefault="003E7C30" w:rsidP="003E7C30">
            <w:pPr>
              <w:numPr>
                <w:ilvl w:val="0"/>
                <w:numId w:val="11"/>
              </w:numPr>
              <w:spacing w:after="200" w:line="276" w:lineRule="auto"/>
              <w:ind w:left="385" w:hanging="283"/>
              <w:contextualSpacing/>
              <w:jc w:val="both"/>
              <w:rPr>
                <w:rFonts w:ascii="Garamond" w:eastAsia="Calibri" w:hAnsi="Garamond"/>
                <w:sz w:val="22"/>
                <w:szCs w:val="22"/>
                <w:lang w:eastAsia="en-US"/>
              </w:rPr>
            </w:pPr>
            <w:r w:rsidRPr="003E7C30">
              <w:rPr>
                <w:rFonts w:ascii="Garamond" w:eastAsia="Calibri" w:hAnsi="Garamond"/>
                <w:sz w:val="22"/>
                <w:szCs w:val="22"/>
                <w:lang w:eastAsia="en-US"/>
              </w:rPr>
              <w:t>wkład niebieski,</w:t>
            </w:r>
          </w:p>
          <w:p w:rsidR="003E7C30" w:rsidRPr="003E7C30" w:rsidRDefault="003E7C30" w:rsidP="003E7C30">
            <w:pPr>
              <w:numPr>
                <w:ilvl w:val="0"/>
                <w:numId w:val="11"/>
              </w:numPr>
              <w:spacing w:after="200" w:line="276" w:lineRule="auto"/>
              <w:ind w:left="385" w:hanging="283"/>
              <w:contextualSpacing/>
              <w:jc w:val="both"/>
              <w:rPr>
                <w:rFonts w:ascii="Garamond" w:eastAsia="Calibri" w:hAnsi="Garamond"/>
                <w:sz w:val="22"/>
                <w:szCs w:val="22"/>
                <w:lang w:eastAsia="en-US"/>
              </w:rPr>
            </w:pPr>
            <w:r w:rsidRPr="003E7C30">
              <w:rPr>
                <w:rFonts w:ascii="Garamond" w:eastAsia="Calibri" w:hAnsi="Garamond"/>
                <w:sz w:val="22"/>
                <w:szCs w:val="22"/>
                <w:lang w:eastAsia="en-US"/>
              </w:rPr>
              <w:t>kolor obudowy: preferowany pomarańczowy (odpowiedni kontrast, który zagwarantuje odpowiednią czytelność obowiązkowych logotypów),</w:t>
            </w:r>
          </w:p>
          <w:p w:rsidR="003E7C30" w:rsidRPr="003E7C30" w:rsidRDefault="003E7C30" w:rsidP="003E7C30">
            <w:pPr>
              <w:numPr>
                <w:ilvl w:val="0"/>
                <w:numId w:val="11"/>
              </w:numPr>
              <w:spacing w:after="200" w:line="276" w:lineRule="auto"/>
              <w:ind w:left="385" w:hanging="283"/>
              <w:contextualSpacing/>
              <w:jc w:val="both"/>
              <w:rPr>
                <w:rFonts w:ascii="Garamond" w:eastAsia="Calibri" w:hAnsi="Garamond"/>
                <w:sz w:val="22"/>
                <w:szCs w:val="22"/>
              </w:rPr>
            </w:pPr>
            <w:r w:rsidRPr="003E7C30">
              <w:rPr>
                <w:rFonts w:ascii="Garamond" w:eastAsia="Calibri" w:hAnsi="Garamond"/>
                <w:sz w:val="22"/>
                <w:szCs w:val="22"/>
                <w:lang w:eastAsia="en-US"/>
              </w:rPr>
              <w:t>nadruk: techniką dowolną, trwałą.</w:t>
            </w:r>
          </w:p>
        </w:tc>
        <w:tc>
          <w:tcPr>
            <w:tcW w:w="1084" w:type="dxa"/>
            <w:tcBorders>
              <w:bottom w:val="nil"/>
            </w:tcBorders>
            <w:shd w:val="clear" w:color="auto" w:fill="auto"/>
          </w:tcPr>
          <w:p w:rsidR="003E7C30" w:rsidRPr="003E7C30" w:rsidRDefault="003E7C30" w:rsidP="003E7C30">
            <w:pPr>
              <w:autoSpaceDE w:val="0"/>
              <w:autoSpaceDN w:val="0"/>
              <w:adjustRightInd w:val="0"/>
              <w:rPr>
                <w:rFonts w:ascii="Garamond" w:hAnsi="Garamond" w:cs="Garamond"/>
                <w:color w:val="FF0000"/>
                <w:sz w:val="22"/>
                <w:szCs w:val="22"/>
              </w:rPr>
            </w:pPr>
            <w:r w:rsidRPr="003E7C30">
              <w:rPr>
                <w:rFonts w:ascii="Garamond" w:hAnsi="Garamond" w:cs="Garamond"/>
                <w:sz w:val="22"/>
                <w:szCs w:val="22"/>
              </w:rPr>
              <w:t xml:space="preserve">1000 szt. </w:t>
            </w:r>
          </w:p>
        </w:tc>
      </w:tr>
      <w:tr w:rsidR="003E7C30" w:rsidRPr="003E7C30" w:rsidTr="008B232A">
        <w:trPr>
          <w:trHeight w:val="282"/>
          <w:jc w:val="center"/>
        </w:trPr>
        <w:tc>
          <w:tcPr>
            <w:tcW w:w="589" w:type="dxa"/>
            <w:tcBorders>
              <w:top w:val="nil"/>
              <w:bottom w:val="nil"/>
            </w:tcBorders>
            <w:shd w:val="clear" w:color="auto" w:fill="auto"/>
          </w:tcPr>
          <w:p w:rsidR="003E7C30" w:rsidRPr="003E7C30" w:rsidRDefault="003E7C30" w:rsidP="003E7C30">
            <w:pPr>
              <w:autoSpaceDE w:val="0"/>
              <w:autoSpaceDN w:val="0"/>
              <w:adjustRightInd w:val="0"/>
              <w:rPr>
                <w:rFonts w:ascii="Garamond" w:hAnsi="Garamond" w:cs="Garamond"/>
                <w:sz w:val="22"/>
                <w:szCs w:val="22"/>
              </w:rPr>
            </w:pPr>
          </w:p>
        </w:tc>
        <w:tc>
          <w:tcPr>
            <w:tcW w:w="1963" w:type="dxa"/>
            <w:tcBorders>
              <w:top w:val="nil"/>
              <w:bottom w:val="nil"/>
            </w:tcBorders>
            <w:shd w:val="clear" w:color="auto" w:fill="auto"/>
          </w:tcPr>
          <w:p w:rsidR="003E7C30" w:rsidRPr="003E7C30" w:rsidRDefault="003E7C30" w:rsidP="003E7C30">
            <w:pPr>
              <w:autoSpaceDE w:val="0"/>
              <w:autoSpaceDN w:val="0"/>
              <w:adjustRightInd w:val="0"/>
              <w:spacing w:line="244" w:lineRule="exact"/>
              <w:ind w:right="779"/>
              <w:rPr>
                <w:rFonts w:ascii="Garamond" w:hAnsi="Garamond" w:cs="Garamond"/>
                <w:sz w:val="22"/>
                <w:szCs w:val="22"/>
              </w:rPr>
            </w:pPr>
          </w:p>
        </w:tc>
        <w:tc>
          <w:tcPr>
            <w:tcW w:w="5622" w:type="dxa"/>
            <w:tcBorders>
              <w:top w:val="nil"/>
              <w:bottom w:val="nil"/>
            </w:tcBorders>
            <w:shd w:val="clear" w:color="auto" w:fill="auto"/>
          </w:tcPr>
          <w:p w:rsidR="003E7C30" w:rsidRPr="003E7C30" w:rsidRDefault="003E7C30" w:rsidP="003E7C30">
            <w:pPr>
              <w:spacing w:after="200" w:line="276" w:lineRule="auto"/>
              <w:ind w:left="337"/>
              <w:rPr>
                <w:rFonts w:ascii="Garamond" w:eastAsia="Calibri" w:hAnsi="Garamond"/>
                <w:noProof/>
                <w:sz w:val="22"/>
                <w:szCs w:val="22"/>
                <w:u w:val="single"/>
              </w:rPr>
            </w:pPr>
            <w:r w:rsidRPr="003E7C30">
              <w:rPr>
                <w:rFonts w:ascii="Garamond" w:eastAsia="Calibri" w:hAnsi="Garamond"/>
                <w:noProof/>
                <w:sz w:val="22"/>
                <w:szCs w:val="22"/>
                <w:u w:val="single"/>
              </w:rPr>
              <w:t xml:space="preserve">Przykład: </w:t>
            </w:r>
          </w:p>
        </w:tc>
        <w:tc>
          <w:tcPr>
            <w:tcW w:w="1084" w:type="dxa"/>
            <w:tcBorders>
              <w:top w:val="nil"/>
              <w:bottom w:val="nil"/>
            </w:tcBorders>
            <w:shd w:val="clear" w:color="auto" w:fill="auto"/>
          </w:tcPr>
          <w:p w:rsidR="003E7C30" w:rsidRPr="003E7C30" w:rsidRDefault="003E7C30" w:rsidP="003E7C30">
            <w:pPr>
              <w:autoSpaceDE w:val="0"/>
              <w:autoSpaceDN w:val="0"/>
              <w:adjustRightInd w:val="0"/>
              <w:rPr>
                <w:rFonts w:ascii="Garamond" w:hAnsi="Garamond" w:cs="Garamond"/>
                <w:sz w:val="22"/>
                <w:szCs w:val="22"/>
              </w:rPr>
            </w:pPr>
          </w:p>
        </w:tc>
      </w:tr>
      <w:tr w:rsidR="003E7C30" w:rsidRPr="003E7C30" w:rsidTr="008B232A">
        <w:trPr>
          <w:trHeight w:val="849"/>
          <w:jc w:val="center"/>
        </w:trPr>
        <w:tc>
          <w:tcPr>
            <w:tcW w:w="589" w:type="dxa"/>
            <w:tcBorders>
              <w:top w:val="nil"/>
            </w:tcBorders>
            <w:shd w:val="clear" w:color="auto" w:fill="auto"/>
          </w:tcPr>
          <w:p w:rsidR="003E7C30" w:rsidRPr="003E7C30" w:rsidRDefault="003E7C30" w:rsidP="003E7C30">
            <w:pPr>
              <w:autoSpaceDE w:val="0"/>
              <w:autoSpaceDN w:val="0"/>
              <w:adjustRightInd w:val="0"/>
              <w:rPr>
                <w:rFonts w:ascii="Garamond" w:hAnsi="Garamond" w:cs="Garamond"/>
                <w:sz w:val="22"/>
                <w:szCs w:val="22"/>
              </w:rPr>
            </w:pPr>
          </w:p>
        </w:tc>
        <w:tc>
          <w:tcPr>
            <w:tcW w:w="1963" w:type="dxa"/>
            <w:tcBorders>
              <w:top w:val="nil"/>
            </w:tcBorders>
            <w:shd w:val="clear" w:color="auto" w:fill="auto"/>
          </w:tcPr>
          <w:p w:rsidR="003E7C30" w:rsidRPr="003E7C30" w:rsidRDefault="003E7C30" w:rsidP="003E7C30">
            <w:pPr>
              <w:autoSpaceDE w:val="0"/>
              <w:autoSpaceDN w:val="0"/>
              <w:adjustRightInd w:val="0"/>
              <w:spacing w:line="244" w:lineRule="exact"/>
              <w:ind w:right="779"/>
              <w:rPr>
                <w:rFonts w:ascii="Garamond" w:hAnsi="Garamond" w:cs="Garamond"/>
                <w:sz w:val="22"/>
                <w:szCs w:val="22"/>
              </w:rPr>
            </w:pPr>
          </w:p>
        </w:tc>
        <w:tc>
          <w:tcPr>
            <w:tcW w:w="5622" w:type="dxa"/>
            <w:tcBorders>
              <w:top w:val="nil"/>
            </w:tcBorders>
            <w:shd w:val="clear" w:color="auto" w:fill="auto"/>
          </w:tcPr>
          <w:p w:rsidR="003E7C30" w:rsidRPr="003E7C30" w:rsidRDefault="003E7C30" w:rsidP="003E7C30">
            <w:pPr>
              <w:spacing w:after="200" w:line="276" w:lineRule="auto"/>
              <w:rPr>
                <w:rFonts w:ascii="Garamond" w:eastAsia="Calibri" w:hAnsi="Garamond"/>
                <w:sz w:val="22"/>
                <w:szCs w:val="22"/>
                <w:lang w:eastAsia="en-US"/>
              </w:rPr>
            </w:pPr>
            <w:r w:rsidRPr="003E7C30">
              <w:rPr>
                <w:rFonts w:ascii="Garamond" w:eastAsia="Calibri" w:hAnsi="Garamond"/>
                <w:noProof/>
                <w:sz w:val="22"/>
                <w:szCs w:val="22"/>
              </w:rPr>
              <w:drawing>
                <wp:inline distT="0" distB="0" distL="0" distR="0" wp14:anchorId="6F1A25F7" wp14:editId="592F67E5">
                  <wp:extent cx="3068955" cy="505460"/>
                  <wp:effectExtent l="0" t="0" r="0" b="889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ługopis.jpg"/>
                          <pic:cNvPicPr/>
                        </pic:nvPicPr>
                        <pic:blipFill>
                          <a:blip r:embed="rId16">
                            <a:extLst>
                              <a:ext uri="{28A0092B-C50C-407E-A947-70E740481C1C}">
                                <a14:useLocalDpi xmlns:a14="http://schemas.microsoft.com/office/drawing/2010/main" val="0"/>
                              </a:ext>
                            </a:extLst>
                          </a:blip>
                          <a:stretch>
                            <a:fillRect/>
                          </a:stretch>
                        </pic:blipFill>
                        <pic:spPr>
                          <a:xfrm>
                            <a:off x="0" y="0"/>
                            <a:ext cx="3068955" cy="505460"/>
                          </a:xfrm>
                          <a:prstGeom prst="rect">
                            <a:avLst/>
                          </a:prstGeom>
                        </pic:spPr>
                      </pic:pic>
                    </a:graphicData>
                  </a:graphic>
                </wp:inline>
              </w:drawing>
            </w:r>
          </w:p>
        </w:tc>
        <w:tc>
          <w:tcPr>
            <w:tcW w:w="1084" w:type="dxa"/>
            <w:tcBorders>
              <w:top w:val="nil"/>
            </w:tcBorders>
            <w:shd w:val="clear" w:color="auto" w:fill="auto"/>
          </w:tcPr>
          <w:p w:rsidR="003E7C30" w:rsidRPr="003E7C30" w:rsidRDefault="003E7C30" w:rsidP="003E7C30">
            <w:pPr>
              <w:autoSpaceDE w:val="0"/>
              <w:autoSpaceDN w:val="0"/>
              <w:adjustRightInd w:val="0"/>
              <w:rPr>
                <w:rFonts w:ascii="Garamond" w:hAnsi="Garamond" w:cs="Garamond"/>
                <w:sz w:val="22"/>
                <w:szCs w:val="22"/>
              </w:rPr>
            </w:pPr>
          </w:p>
        </w:tc>
      </w:tr>
      <w:tr w:rsidR="003E7C30" w:rsidRPr="003E7C30" w:rsidTr="008B232A">
        <w:trPr>
          <w:trHeight w:val="3627"/>
          <w:jc w:val="center"/>
        </w:trPr>
        <w:tc>
          <w:tcPr>
            <w:tcW w:w="589" w:type="dxa"/>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lastRenderedPageBreak/>
              <w:t>4.</w:t>
            </w:r>
          </w:p>
        </w:tc>
        <w:tc>
          <w:tcPr>
            <w:tcW w:w="1963" w:type="dxa"/>
            <w:shd w:val="clear" w:color="auto" w:fill="auto"/>
          </w:tcPr>
          <w:p w:rsidR="003E7C30" w:rsidRPr="003E7C30" w:rsidRDefault="003E7C30" w:rsidP="003E7C30">
            <w:pPr>
              <w:autoSpaceDE w:val="0"/>
              <w:autoSpaceDN w:val="0"/>
              <w:adjustRightInd w:val="0"/>
              <w:spacing w:before="18"/>
              <w:rPr>
                <w:rFonts w:ascii="Garamond" w:hAnsi="Garamond" w:cs="Garamond"/>
                <w:sz w:val="22"/>
                <w:szCs w:val="22"/>
              </w:rPr>
            </w:pPr>
            <w:r w:rsidRPr="003E7C30">
              <w:rPr>
                <w:rFonts w:ascii="Garamond" w:hAnsi="Garamond" w:cs="Garamond"/>
                <w:sz w:val="22"/>
                <w:szCs w:val="22"/>
              </w:rPr>
              <w:t>Smycz</w:t>
            </w:r>
          </w:p>
        </w:tc>
        <w:tc>
          <w:tcPr>
            <w:tcW w:w="5622" w:type="dxa"/>
            <w:shd w:val="clear" w:color="auto" w:fill="auto"/>
          </w:tcPr>
          <w:p w:rsidR="003E7C30" w:rsidRPr="003E7C30" w:rsidRDefault="003E7C30" w:rsidP="003E7C30">
            <w:pPr>
              <w:numPr>
                <w:ilvl w:val="0"/>
                <w:numId w:val="12"/>
              </w:numPr>
              <w:autoSpaceDE w:val="0"/>
              <w:autoSpaceDN w:val="0"/>
              <w:adjustRightInd w:val="0"/>
              <w:spacing w:after="200" w:line="276" w:lineRule="auto"/>
              <w:ind w:left="385"/>
              <w:contextualSpacing/>
              <w:rPr>
                <w:rFonts w:ascii="Garamond" w:eastAsia="Calibri" w:hAnsi="Garamond" w:cs="Tahoma"/>
                <w:sz w:val="22"/>
                <w:szCs w:val="22"/>
                <w:lang w:eastAsia="en-US"/>
              </w:rPr>
            </w:pPr>
            <w:r w:rsidRPr="003E7C30">
              <w:rPr>
                <w:rFonts w:ascii="Garamond" w:eastAsia="Calibri" w:hAnsi="Garamond" w:cs="Tahoma"/>
                <w:sz w:val="22"/>
                <w:szCs w:val="22"/>
                <w:lang w:eastAsia="en-US"/>
              </w:rPr>
              <w:t xml:space="preserve">szerokość: około 15 mm do 20 mm, </w:t>
            </w:r>
          </w:p>
          <w:p w:rsidR="003E7C30" w:rsidRPr="003E7C30" w:rsidRDefault="003E7C30" w:rsidP="003E7C30">
            <w:pPr>
              <w:numPr>
                <w:ilvl w:val="0"/>
                <w:numId w:val="12"/>
              </w:numPr>
              <w:autoSpaceDE w:val="0"/>
              <w:autoSpaceDN w:val="0"/>
              <w:adjustRightInd w:val="0"/>
              <w:spacing w:after="200" w:line="276" w:lineRule="auto"/>
              <w:ind w:left="385"/>
              <w:contextualSpacing/>
              <w:rPr>
                <w:rFonts w:ascii="Garamond" w:eastAsia="Calibri" w:hAnsi="Garamond" w:cs="Tahoma"/>
                <w:sz w:val="22"/>
                <w:szCs w:val="22"/>
                <w:lang w:eastAsia="en-US"/>
              </w:rPr>
            </w:pPr>
            <w:r w:rsidRPr="003E7C30">
              <w:rPr>
                <w:rFonts w:ascii="Garamond" w:eastAsia="Calibri" w:hAnsi="Garamond" w:cs="Tahoma"/>
                <w:sz w:val="22"/>
                <w:szCs w:val="22"/>
                <w:lang w:eastAsia="en-US"/>
              </w:rPr>
              <w:t xml:space="preserve">długość: około 90 - 100 cm, </w:t>
            </w:r>
          </w:p>
          <w:p w:rsidR="003E7C30" w:rsidRPr="003E7C30" w:rsidRDefault="003E7C30" w:rsidP="003E7C30">
            <w:pPr>
              <w:numPr>
                <w:ilvl w:val="0"/>
                <w:numId w:val="12"/>
              </w:numPr>
              <w:autoSpaceDE w:val="0"/>
              <w:autoSpaceDN w:val="0"/>
              <w:adjustRightInd w:val="0"/>
              <w:spacing w:after="200" w:line="276" w:lineRule="auto"/>
              <w:ind w:left="385"/>
              <w:contextualSpacing/>
              <w:rPr>
                <w:rFonts w:ascii="Garamond" w:eastAsia="Calibri" w:hAnsi="Garamond"/>
                <w:sz w:val="22"/>
                <w:szCs w:val="22"/>
                <w:lang w:eastAsia="en-US"/>
              </w:rPr>
            </w:pPr>
            <w:r w:rsidRPr="003E7C30">
              <w:rPr>
                <w:rFonts w:ascii="Garamond" w:eastAsia="Calibri" w:hAnsi="Garamond" w:cs="Tahoma"/>
                <w:sz w:val="22"/>
                <w:szCs w:val="22"/>
                <w:lang w:eastAsia="en-US"/>
              </w:rPr>
              <w:t>zakończona srebrnym, metalowym karabińczykiem,</w:t>
            </w:r>
          </w:p>
          <w:p w:rsidR="003E7C30" w:rsidRPr="003E7C30" w:rsidRDefault="003E7C30" w:rsidP="003E7C30">
            <w:pPr>
              <w:numPr>
                <w:ilvl w:val="0"/>
                <w:numId w:val="12"/>
              </w:numPr>
              <w:autoSpaceDE w:val="0"/>
              <w:autoSpaceDN w:val="0"/>
              <w:adjustRightInd w:val="0"/>
              <w:spacing w:after="200" w:line="276" w:lineRule="auto"/>
              <w:ind w:left="385"/>
              <w:contextualSpacing/>
              <w:rPr>
                <w:rFonts w:ascii="Garamond" w:eastAsia="Calibri" w:hAnsi="Garamond"/>
                <w:sz w:val="22"/>
                <w:szCs w:val="22"/>
                <w:lang w:eastAsia="en-US"/>
              </w:rPr>
            </w:pPr>
            <w:r w:rsidRPr="003E7C30">
              <w:rPr>
                <w:rFonts w:ascii="Garamond" w:eastAsia="Calibri" w:hAnsi="Garamond" w:cs="Tahoma"/>
                <w:sz w:val="22"/>
                <w:szCs w:val="22"/>
                <w:lang w:eastAsia="en-US"/>
              </w:rPr>
              <w:t>preferowany kolor: pomarańczowy,</w:t>
            </w:r>
          </w:p>
          <w:p w:rsidR="003E7C30" w:rsidRPr="003E7C30" w:rsidRDefault="003E7C30" w:rsidP="003E7C30">
            <w:pPr>
              <w:numPr>
                <w:ilvl w:val="0"/>
                <w:numId w:val="12"/>
              </w:numPr>
              <w:autoSpaceDE w:val="0"/>
              <w:autoSpaceDN w:val="0"/>
              <w:adjustRightInd w:val="0"/>
              <w:spacing w:after="200" w:line="276" w:lineRule="auto"/>
              <w:ind w:left="385"/>
              <w:contextualSpacing/>
              <w:rPr>
                <w:rFonts w:ascii="Garamond" w:eastAsia="Calibri" w:hAnsi="Garamond"/>
                <w:sz w:val="22"/>
                <w:szCs w:val="22"/>
                <w:lang w:eastAsia="en-US"/>
              </w:rPr>
            </w:pPr>
            <w:r w:rsidRPr="003E7C30">
              <w:rPr>
                <w:rFonts w:ascii="Garamond" w:eastAsia="Calibri" w:hAnsi="Garamond" w:cs="Tahoma"/>
                <w:sz w:val="22"/>
                <w:szCs w:val="22"/>
                <w:lang w:eastAsia="en-US"/>
              </w:rPr>
              <w:t>nadruk: kolorowy, techniką dowolną, trwałą.</w:t>
            </w:r>
          </w:p>
          <w:p w:rsidR="003E7C30" w:rsidRPr="003E7C30" w:rsidRDefault="003E7C30" w:rsidP="003E7C30">
            <w:pPr>
              <w:autoSpaceDE w:val="0"/>
              <w:autoSpaceDN w:val="0"/>
              <w:adjustRightInd w:val="0"/>
              <w:spacing w:after="200" w:line="276" w:lineRule="auto"/>
              <w:ind w:left="385"/>
              <w:contextualSpacing/>
              <w:rPr>
                <w:rFonts w:ascii="Garamond" w:eastAsia="Calibri" w:hAnsi="Garamond" w:cs="Tahoma"/>
                <w:sz w:val="22"/>
                <w:szCs w:val="22"/>
                <w:lang w:eastAsia="en-US"/>
              </w:rPr>
            </w:pPr>
          </w:p>
          <w:p w:rsidR="003E7C30" w:rsidRPr="003E7C30" w:rsidRDefault="003E7C30" w:rsidP="003E7C30">
            <w:pPr>
              <w:autoSpaceDE w:val="0"/>
              <w:autoSpaceDN w:val="0"/>
              <w:adjustRightInd w:val="0"/>
              <w:spacing w:after="200" w:line="276" w:lineRule="auto"/>
              <w:ind w:left="385"/>
              <w:contextualSpacing/>
              <w:rPr>
                <w:rFonts w:ascii="Garamond" w:eastAsia="Calibri" w:hAnsi="Garamond"/>
                <w:sz w:val="22"/>
                <w:szCs w:val="22"/>
                <w:u w:val="single"/>
                <w:lang w:eastAsia="en-US"/>
              </w:rPr>
            </w:pPr>
            <w:r w:rsidRPr="003E7C30">
              <w:rPr>
                <w:rFonts w:ascii="Garamond" w:eastAsia="Calibri" w:hAnsi="Garamond" w:cs="Tahoma"/>
                <w:sz w:val="22"/>
                <w:szCs w:val="22"/>
                <w:u w:val="single"/>
                <w:lang w:eastAsia="en-US"/>
              </w:rPr>
              <w:t>Przykład:</w:t>
            </w:r>
          </w:p>
          <w:p w:rsidR="003E7C30" w:rsidRPr="003E7C30" w:rsidRDefault="003E7C30" w:rsidP="003E7C30">
            <w:pPr>
              <w:spacing w:after="200" w:line="276" w:lineRule="auto"/>
              <w:ind w:left="385"/>
              <w:contextualSpacing/>
              <w:rPr>
                <w:rFonts w:ascii="Garamond" w:eastAsia="Calibri" w:hAnsi="Garamond"/>
                <w:sz w:val="22"/>
                <w:szCs w:val="22"/>
                <w:lang w:eastAsia="en-US"/>
              </w:rPr>
            </w:pPr>
            <w:r w:rsidRPr="003E7C30">
              <w:rPr>
                <w:rFonts w:ascii="Garamond" w:eastAsia="Calibri" w:hAnsi="Garamond"/>
                <w:noProof/>
                <w:sz w:val="22"/>
                <w:szCs w:val="22"/>
              </w:rPr>
              <w:drawing>
                <wp:inline distT="0" distB="0" distL="0" distR="0" wp14:anchorId="7AFAADE1" wp14:editId="7DED8147">
                  <wp:extent cx="3068955" cy="619125"/>
                  <wp:effectExtent l="0" t="0" r="0" b="9525"/>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ycz.jpg"/>
                          <pic:cNvPicPr/>
                        </pic:nvPicPr>
                        <pic:blipFill>
                          <a:blip r:embed="rId17">
                            <a:extLst>
                              <a:ext uri="{28A0092B-C50C-407E-A947-70E740481C1C}">
                                <a14:useLocalDpi xmlns:a14="http://schemas.microsoft.com/office/drawing/2010/main" val="0"/>
                              </a:ext>
                            </a:extLst>
                          </a:blip>
                          <a:stretch>
                            <a:fillRect/>
                          </a:stretch>
                        </pic:blipFill>
                        <pic:spPr>
                          <a:xfrm>
                            <a:off x="0" y="0"/>
                            <a:ext cx="3068955" cy="619125"/>
                          </a:xfrm>
                          <a:prstGeom prst="rect">
                            <a:avLst/>
                          </a:prstGeom>
                        </pic:spPr>
                      </pic:pic>
                    </a:graphicData>
                  </a:graphic>
                </wp:inline>
              </w:drawing>
            </w:r>
          </w:p>
        </w:tc>
        <w:tc>
          <w:tcPr>
            <w:tcW w:w="1084" w:type="dxa"/>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t>1000 szt.</w:t>
            </w:r>
          </w:p>
        </w:tc>
      </w:tr>
      <w:tr w:rsidR="003E7C30" w:rsidRPr="003E7C30" w:rsidTr="008B232A">
        <w:trPr>
          <w:trHeight w:val="4231"/>
          <w:jc w:val="center"/>
        </w:trPr>
        <w:tc>
          <w:tcPr>
            <w:tcW w:w="589" w:type="dxa"/>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t>5.</w:t>
            </w:r>
          </w:p>
        </w:tc>
        <w:tc>
          <w:tcPr>
            <w:tcW w:w="1963" w:type="dxa"/>
            <w:shd w:val="clear" w:color="auto" w:fill="auto"/>
          </w:tcPr>
          <w:p w:rsidR="003E7C30" w:rsidRPr="003E7C30" w:rsidRDefault="003E7C30" w:rsidP="003E7C30">
            <w:pPr>
              <w:autoSpaceDE w:val="0"/>
              <w:autoSpaceDN w:val="0"/>
              <w:adjustRightInd w:val="0"/>
              <w:spacing w:before="18"/>
              <w:rPr>
                <w:rFonts w:ascii="Garamond" w:hAnsi="Garamond" w:cs="Garamond"/>
                <w:sz w:val="22"/>
                <w:szCs w:val="22"/>
              </w:rPr>
            </w:pPr>
            <w:r w:rsidRPr="003E7C30">
              <w:rPr>
                <w:rFonts w:ascii="Garamond" w:hAnsi="Garamond" w:cs="Garamond"/>
                <w:sz w:val="22"/>
                <w:szCs w:val="22"/>
              </w:rPr>
              <w:t xml:space="preserve">Identyfikator etui </w:t>
            </w:r>
          </w:p>
        </w:tc>
        <w:tc>
          <w:tcPr>
            <w:tcW w:w="5622" w:type="dxa"/>
            <w:shd w:val="clear" w:color="auto" w:fill="auto"/>
          </w:tcPr>
          <w:p w:rsidR="003E7C30" w:rsidRPr="003E7C30" w:rsidRDefault="003E7C30" w:rsidP="003E7C30">
            <w:pPr>
              <w:numPr>
                <w:ilvl w:val="0"/>
                <w:numId w:val="11"/>
              </w:numPr>
              <w:spacing w:after="200" w:line="276" w:lineRule="auto"/>
              <w:ind w:left="385" w:hanging="283"/>
              <w:contextualSpacing/>
              <w:rPr>
                <w:rFonts w:ascii="Garamond" w:eastAsia="Calibri" w:hAnsi="Garamond"/>
                <w:sz w:val="22"/>
                <w:szCs w:val="22"/>
                <w:lang w:eastAsia="en-US"/>
              </w:rPr>
            </w:pPr>
            <w:r w:rsidRPr="003E7C30">
              <w:rPr>
                <w:rFonts w:ascii="Garamond" w:eastAsia="Calibri" w:hAnsi="Garamond"/>
                <w:sz w:val="22"/>
                <w:szCs w:val="22"/>
                <w:lang w:eastAsia="en-US"/>
              </w:rPr>
              <w:t xml:space="preserve">format: </w:t>
            </w:r>
          </w:p>
          <w:p w:rsidR="003E7C30" w:rsidRPr="003E7C30" w:rsidRDefault="003E7C30" w:rsidP="003E7C30">
            <w:pPr>
              <w:numPr>
                <w:ilvl w:val="0"/>
                <w:numId w:val="13"/>
              </w:numPr>
              <w:spacing w:after="200" w:line="276" w:lineRule="auto"/>
              <w:contextualSpacing/>
              <w:rPr>
                <w:rFonts w:ascii="Garamond" w:eastAsia="Calibri" w:hAnsi="Garamond"/>
                <w:sz w:val="22"/>
                <w:szCs w:val="22"/>
                <w:lang w:eastAsia="en-US"/>
              </w:rPr>
            </w:pPr>
            <w:r w:rsidRPr="003E7C30">
              <w:rPr>
                <w:rFonts w:ascii="Garamond" w:eastAsia="Calibri" w:hAnsi="Garamond"/>
                <w:sz w:val="22"/>
                <w:szCs w:val="22"/>
                <w:lang w:eastAsia="en-US"/>
              </w:rPr>
              <w:t>wymiary zewnętrzne około: 74 mm x 91 mm,</w:t>
            </w:r>
          </w:p>
          <w:p w:rsidR="003E7C30" w:rsidRPr="003E7C30" w:rsidRDefault="003E7C30" w:rsidP="003E7C30">
            <w:pPr>
              <w:numPr>
                <w:ilvl w:val="0"/>
                <w:numId w:val="13"/>
              </w:numPr>
              <w:spacing w:after="200" w:line="276" w:lineRule="auto"/>
              <w:contextualSpacing/>
              <w:rPr>
                <w:rFonts w:ascii="Garamond" w:eastAsia="Calibri" w:hAnsi="Garamond"/>
                <w:sz w:val="22"/>
                <w:szCs w:val="22"/>
                <w:lang w:eastAsia="en-US"/>
              </w:rPr>
            </w:pPr>
            <w:r w:rsidRPr="003E7C30">
              <w:rPr>
                <w:rFonts w:ascii="Garamond" w:eastAsia="Calibri" w:hAnsi="Garamond"/>
                <w:sz w:val="22"/>
                <w:szCs w:val="22"/>
                <w:lang w:eastAsia="en-US"/>
              </w:rPr>
              <w:t>wymiary wydruku: 54 mm x 85,6 mm,</w:t>
            </w:r>
          </w:p>
          <w:p w:rsidR="003E7C30" w:rsidRPr="003E7C30" w:rsidRDefault="003E7C30" w:rsidP="003E7C30">
            <w:pPr>
              <w:numPr>
                <w:ilvl w:val="0"/>
                <w:numId w:val="11"/>
              </w:numPr>
              <w:spacing w:after="200" w:line="276" w:lineRule="auto"/>
              <w:ind w:left="385" w:hanging="283"/>
              <w:contextualSpacing/>
              <w:rPr>
                <w:rFonts w:ascii="Garamond" w:eastAsia="Calibri" w:hAnsi="Garamond"/>
                <w:sz w:val="22"/>
                <w:szCs w:val="22"/>
                <w:lang w:eastAsia="en-US"/>
              </w:rPr>
            </w:pPr>
            <w:r w:rsidRPr="003E7C30">
              <w:rPr>
                <w:rFonts w:ascii="Garamond" w:eastAsia="Calibri" w:hAnsi="Garamond"/>
                <w:sz w:val="22"/>
                <w:szCs w:val="22"/>
                <w:lang w:eastAsia="en-US"/>
              </w:rPr>
              <w:t xml:space="preserve">folia </w:t>
            </w:r>
            <w:proofErr w:type="spellStart"/>
            <w:r w:rsidRPr="003E7C30">
              <w:rPr>
                <w:rFonts w:ascii="Garamond" w:eastAsia="Calibri" w:hAnsi="Garamond"/>
                <w:sz w:val="22"/>
                <w:szCs w:val="22"/>
                <w:lang w:eastAsia="en-US"/>
              </w:rPr>
              <w:t>wysokoprzezroczysta</w:t>
            </w:r>
            <w:proofErr w:type="spellEnd"/>
            <w:r w:rsidRPr="003E7C30">
              <w:rPr>
                <w:rFonts w:ascii="Garamond" w:eastAsia="Calibri" w:hAnsi="Garamond"/>
                <w:sz w:val="22"/>
                <w:szCs w:val="22"/>
                <w:lang w:eastAsia="en-US"/>
              </w:rPr>
              <w:t>:</w:t>
            </w:r>
          </w:p>
          <w:p w:rsidR="003E7C30" w:rsidRPr="003E7C30" w:rsidRDefault="003E7C30" w:rsidP="003E7C30">
            <w:pPr>
              <w:numPr>
                <w:ilvl w:val="0"/>
                <w:numId w:val="13"/>
              </w:numPr>
              <w:spacing w:after="200" w:line="276" w:lineRule="auto"/>
              <w:contextualSpacing/>
              <w:rPr>
                <w:rFonts w:ascii="Garamond" w:eastAsia="Calibri" w:hAnsi="Garamond"/>
                <w:sz w:val="22"/>
                <w:szCs w:val="22"/>
                <w:lang w:eastAsia="en-US"/>
              </w:rPr>
            </w:pPr>
            <w:r w:rsidRPr="003E7C30">
              <w:rPr>
                <w:rFonts w:ascii="Garamond" w:eastAsia="Calibri" w:hAnsi="Garamond"/>
                <w:sz w:val="22"/>
                <w:szCs w:val="22"/>
                <w:lang w:eastAsia="en-US"/>
              </w:rPr>
              <w:t>przednia: półtwarda,</w:t>
            </w:r>
          </w:p>
          <w:p w:rsidR="003E7C30" w:rsidRPr="003E7C30" w:rsidRDefault="003E7C30" w:rsidP="003E7C30">
            <w:pPr>
              <w:numPr>
                <w:ilvl w:val="0"/>
                <w:numId w:val="13"/>
              </w:numPr>
              <w:spacing w:after="200" w:line="276" w:lineRule="auto"/>
              <w:contextualSpacing/>
              <w:rPr>
                <w:rFonts w:ascii="Garamond" w:eastAsia="Calibri" w:hAnsi="Garamond"/>
                <w:sz w:val="22"/>
                <w:szCs w:val="22"/>
                <w:lang w:eastAsia="en-US"/>
              </w:rPr>
            </w:pPr>
            <w:r w:rsidRPr="003E7C30">
              <w:rPr>
                <w:rFonts w:ascii="Garamond" w:eastAsia="Calibri" w:hAnsi="Garamond"/>
                <w:sz w:val="22"/>
                <w:szCs w:val="22"/>
                <w:lang w:eastAsia="en-US"/>
              </w:rPr>
              <w:t>tylna: twarda,</w:t>
            </w:r>
          </w:p>
          <w:p w:rsidR="003E7C30" w:rsidRPr="003E7C30" w:rsidRDefault="003E7C30" w:rsidP="003E7C30">
            <w:pPr>
              <w:numPr>
                <w:ilvl w:val="0"/>
                <w:numId w:val="11"/>
              </w:numPr>
              <w:spacing w:after="200" w:line="276" w:lineRule="auto"/>
              <w:ind w:left="385" w:hanging="283"/>
              <w:contextualSpacing/>
              <w:rPr>
                <w:rFonts w:ascii="Garamond" w:eastAsia="Calibri" w:hAnsi="Garamond"/>
                <w:sz w:val="22"/>
                <w:szCs w:val="22"/>
                <w:lang w:eastAsia="en-US"/>
              </w:rPr>
            </w:pPr>
            <w:r w:rsidRPr="003E7C30">
              <w:rPr>
                <w:rFonts w:ascii="Garamond" w:eastAsia="Calibri" w:hAnsi="Garamond"/>
                <w:sz w:val="22"/>
                <w:szCs w:val="22"/>
                <w:lang w:eastAsia="en-US"/>
              </w:rPr>
              <w:t>otwór na zapięcie smyczy.</w:t>
            </w:r>
          </w:p>
          <w:p w:rsidR="003E7C30" w:rsidRPr="003E7C30" w:rsidRDefault="003E7C30" w:rsidP="003E7C30">
            <w:pPr>
              <w:spacing w:after="200" w:line="276" w:lineRule="auto"/>
              <w:ind w:left="385"/>
              <w:contextualSpacing/>
              <w:rPr>
                <w:rFonts w:ascii="Garamond" w:eastAsia="Calibri" w:hAnsi="Garamond"/>
                <w:sz w:val="22"/>
                <w:szCs w:val="22"/>
                <w:u w:val="single"/>
                <w:lang w:eastAsia="en-US"/>
              </w:rPr>
            </w:pPr>
          </w:p>
          <w:p w:rsidR="003E7C30" w:rsidRPr="003E7C30" w:rsidRDefault="003E7C30" w:rsidP="003E7C30">
            <w:pPr>
              <w:spacing w:after="200" w:line="276" w:lineRule="auto"/>
              <w:ind w:left="385"/>
              <w:contextualSpacing/>
              <w:rPr>
                <w:rFonts w:ascii="Garamond" w:eastAsia="Calibri" w:hAnsi="Garamond"/>
                <w:sz w:val="22"/>
                <w:szCs w:val="22"/>
                <w:u w:val="single"/>
                <w:lang w:eastAsia="en-US"/>
              </w:rPr>
            </w:pPr>
            <w:r w:rsidRPr="003E7C30">
              <w:rPr>
                <w:rFonts w:ascii="Garamond" w:eastAsia="Calibri" w:hAnsi="Garamond"/>
                <w:sz w:val="22"/>
                <w:szCs w:val="22"/>
                <w:u w:val="single"/>
                <w:lang w:eastAsia="en-US"/>
              </w:rPr>
              <w:t>Przykład:</w:t>
            </w:r>
          </w:p>
          <w:p w:rsidR="003E7C30" w:rsidRPr="003E7C30" w:rsidRDefault="003E7C30" w:rsidP="003E7C30">
            <w:pPr>
              <w:spacing w:after="200" w:line="276" w:lineRule="auto"/>
              <w:ind w:left="385"/>
              <w:contextualSpacing/>
              <w:rPr>
                <w:rFonts w:ascii="Garamond" w:eastAsia="Calibri" w:hAnsi="Garamond" w:cs="Tahoma"/>
                <w:sz w:val="22"/>
                <w:szCs w:val="22"/>
                <w:lang w:eastAsia="en-US"/>
              </w:rPr>
            </w:pPr>
            <w:r w:rsidRPr="003E7C30">
              <w:rPr>
                <w:rFonts w:ascii="Garamond" w:eastAsia="Calibri" w:hAnsi="Garamond" w:cs="Tahoma"/>
                <w:noProof/>
                <w:sz w:val="22"/>
                <w:szCs w:val="22"/>
              </w:rPr>
              <w:drawing>
                <wp:inline distT="0" distB="0" distL="0" distR="0" wp14:anchorId="7133E7E2" wp14:editId="6F53CF25">
                  <wp:extent cx="2933803" cy="2181030"/>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ui wymiar.jpg"/>
                          <pic:cNvPicPr/>
                        </pic:nvPicPr>
                        <pic:blipFill>
                          <a:blip r:embed="rId18">
                            <a:extLst>
                              <a:ext uri="{28A0092B-C50C-407E-A947-70E740481C1C}">
                                <a14:useLocalDpi xmlns:a14="http://schemas.microsoft.com/office/drawing/2010/main" val="0"/>
                              </a:ext>
                            </a:extLst>
                          </a:blip>
                          <a:stretch>
                            <a:fillRect/>
                          </a:stretch>
                        </pic:blipFill>
                        <pic:spPr>
                          <a:xfrm>
                            <a:off x="0" y="0"/>
                            <a:ext cx="2935875" cy="2182570"/>
                          </a:xfrm>
                          <a:prstGeom prst="rect">
                            <a:avLst/>
                          </a:prstGeom>
                        </pic:spPr>
                      </pic:pic>
                    </a:graphicData>
                  </a:graphic>
                </wp:inline>
              </w:drawing>
            </w:r>
          </w:p>
        </w:tc>
        <w:tc>
          <w:tcPr>
            <w:tcW w:w="1084" w:type="dxa"/>
            <w:shd w:val="clear" w:color="auto" w:fill="auto"/>
          </w:tcPr>
          <w:p w:rsidR="003E7C30" w:rsidRPr="003E7C30" w:rsidRDefault="003E7C30" w:rsidP="003E7C30">
            <w:pPr>
              <w:autoSpaceDE w:val="0"/>
              <w:autoSpaceDN w:val="0"/>
              <w:adjustRightInd w:val="0"/>
              <w:rPr>
                <w:rFonts w:ascii="Garamond" w:hAnsi="Garamond" w:cs="Garamond"/>
                <w:sz w:val="22"/>
                <w:szCs w:val="22"/>
              </w:rPr>
            </w:pPr>
            <w:r w:rsidRPr="003E7C30">
              <w:rPr>
                <w:rFonts w:ascii="Garamond" w:hAnsi="Garamond" w:cs="Garamond"/>
                <w:sz w:val="22"/>
                <w:szCs w:val="22"/>
              </w:rPr>
              <w:t>1000 szt.</w:t>
            </w:r>
          </w:p>
        </w:tc>
      </w:tr>
    </w:tbl>
    <w:p w:rsidR="003E7C30" w:rsidRPr="003E7C30" w:rsidRDefault="003E7C30" w:rsidP="003E7C30">
      <w:pPr>
        <w:spacing w:line="360" w:lineRule="auto"/>
        <w:jc w:val="both"/>
        <w:rPr>
          <w:rFonts w:ascii="Garamond" w:eastAsia="Calibri" w:hAnsi="Garamond"/>
          <w:b/>
          <w:sz w:val="22"/>
          <w:szCs w:val="22"/>
          <w:lang w:eastAsia="en-US"/>
        </w:rPr>
      </w:pPr>
      <w:r w:rsidRPr="003E7C30">
        <w:rPr>
          <w:rFonts w:ascii="Garamond" w:eastAsia="Calibri" w:hAnsi="Garamond"/>
          <w:b/>
          <w:sz w:val="22"/>
          <w:szCs w:val="22"/>
          <w:lang w:eastAsia="en-US"/>
        </w:rPr>
        <w:t>Uwagi:</w:t>
      </w:r>
    </w:p>
    <w:p w:rsidR="003E7C30" w:rsidRPr="003E7C30" w:rsidRDefault="003E7C30" w:rsidP="003E7C30">
      <w:pPr>
        <w:numPr>
          <w:ilvl w:val="0"/>
          <w:numId w:val="52"/>
        </w:numPr>
        <w:spacing w:after="200" w:line="360" w:lineRule="auto"/>
        <w:contextualSpacing/>
        <w:jc w:val="both"/>
        <w:rPr>
          <w:rFonts w:ascii="Garamond" w:eastAsia="Calibri" w:hAnsi="Garamond"/>
          <w:sz w:val="22"/>
          <w:szCs w:val="22"/>
          <w:lang w:eastAsia="en-US"/>
        </w:rPr>
      </w:pPr>
      <w:r w:rsidRPr="003E7C30">
        <w:rPr>
          <w:rFonts w:ascii="Garamond" w:eastAsia="Calibri" w:hAnsi="Garamond"/>
          <w:sz w:val="22"/>
          <w:szCs w:val="22"/>
          <w:lang w:eastAsia="en-US"/>
        </w:rPr>
        <w:t xml:space="preserve">logotypy, napisy i znaki umieszczane na Produktach muszą być trwale z nimi związane, </w:t>
      </w:r>
    </w:p>
    <w:p w:rsidR="003E7C30" w:rsidRPr="003E7C30" w:rsidRDefault="003E7C30" w:rsidP="003E7C30">
      <w:pPr>
        <w:numPr>
          <w:ilvl w:val="0"/>
          <w:numId w:val="52"/>
        </w:numPr>
        <w:spacing w:after="200" w:line="360" w:lineRule="auto"/>
        <w:contextualSpacing/>
        <w:jc w:val="both"/>
        <w:rPr>
          <w:rFonts w:ascii="Garamond" w:eastAsia="Calibri" w:hAnsi="Garamond"/>
          <w:sz w:val="22"/>
          <w:szCs w:val="22"/>
          <w:lang w:eastAsia="en-US"/>
        </w:rPr>
      </w:pPr>
      <w:r w:rsidRPr="003E7C30">
        <w:rPr>
          <w:rFonts w:ascii="Garamond" w:eastAsia="Calibri" w:hAnsi="Garamond"/>
          <w:sz w:val="22"/>
          <w:szCs w:val="22"/>
          <w:lang w:eastAsia="en-US"/>
        </w:rPr>
        <w:t>Produkty muszą być pierwszego gatunku, fabrycznie nowe i wolne od wad oraz spełniać warunki określone dla produktów bezpiecznych w rozumieniu art. 4 ustawy z dnia 12 grudnia 2003 r. o ogólnym bezpieczeństwie produktów (tekst jedn.: Dz. U. z 2016 r. poz. 2047),</w:t>
      </w:r>
    </w:p>
    <w:p w:rsidR="003E7C30" w:rsidRPr="003E7C30" w:rsidRDefault="003E7C30" w:rsidP="003E7C30">
      <w:pPr>
        <w:numPr>
          <w:ilvl w:val="0"/>
          <w:numId w:val="52"/>
        </w:numPr>
        <w:spacing w:after="200" w:line="360" w:lineRule="auto"/>
        <w:contextualSpacing/>
        <w:jc w:val="both"/>
        <w:rPr>
          <w:rFonts w:ascii="Garamond" w:eastAsia="Calibri" w:hAnsi="Garamond"/>
          <w:sz w:val="22"/>
          <w:szCs w:val="22"/>
          <w:lang w:eastAsia="en-US"/>
        </w:rPr>
      </w:pPr>
      <w:r w:rsidRPr="003E7C30">
        <w:rPr>
          <w:rFonts w:ascii="Garamond" w:eastAsia="Calibri" w:hAnsi="Garamond"/>
          <w:sz w:val="22"/>
          <w:szCs w:val="22"/>
          <w:lang w:eastAsia="en-US"/>
        </w:rPr>
        <w:t>Produkty muszą być spójne kolorystycznie, tzn. np. „granat” na jednym produkcie powinien być zgodny z „granatem” na innym produkcie oraz taki sam, jeśli Produkt jest wykonany z tego samego materiału.</w:t>
      </w:r>
    </w:p>
    <w:p w:rsidR="003E7C30" w:rsidRPr="003E7C30" w:rsidRDefault="003E7C30" w:rsidP="003E7C30">
      <w:pPr>
        <w:numPr>
          <w:ilvl w:val="0"/>
          <w:numId w:val="49"/>
        </w:numPr>
        <w:autoSpaceDE w:val="0"/>
        <w:autoSpaceDN w:val="0"/>
        <w:adjustRightInd w:val="0"/>
        <w:spacing w:after="200" w:line="360" w:lineRule="auto"/>
        <w:contextualSpacing/>
        <w:jc w:val="both"/>
        <w:rPr>
          <w:rFonts w:ascii="Garamond" w:eastAsia="Calibri" w:hAnsi="Garamond"/>
          <w:b/>
          <w:sz w:val="22"/>
          <w:szCs w:val="22"/>
        </w:rPr>
      </w:pPr>
      <w:r w:rsidRPr="003E7C30">
        <w:rPr>
          <w:rFonts w:ascii="Garamond" w:eastAsia="Calibri" w:hAnsi="Garamond"/>
          <w:b/>
          <w:sz w:val="22"/>
          <w:szCs w:val="22"/>
        </w:rPr>
        <w:t xml:space="preserve">INFORMACJE DODATKOWE </w:t>
      </w:r>
    </w:p>
    <w:p w:rsidR="003E7C30" w:rsidRPr="003E7C30" w:rsidRDefault="003E7C30" w:rsidP="003E7C30">
      <w:pPr>
        <w:numPr>
          <w:ilvl w:val="0"/>
          <w:numId w:val="35"/>
        </w:numPr>
        <w:autoSpaceDE w:val="0"/>
        <w:autoSpaceDN w:val="0"/>
        <w:adjustRightInd w:val="0"/>
        <w:spacing w:after="200" w:line="360" w:lineRule="auto"/>
        <w:contextualSpacing/>
        <w:jc w:val="both"/>
        <w:rPr>
          <w:rFonts w:ascii="Garamond" w:eastAsia="Calibri" w:hAnsi="Garamond"/>
          <w:sz w:val="22"/>
          <w:szCs w:val="22"/>
        </w:rPr>
      </w:pPr>
      <w:r w:rsidRPr="003E7C30">
        <w:rPr>
          <w:rFonts w:ascii="Garamond" w:eastAsia="Calibri" w:hAnsi="Garamond" w:cs="Arial"/>
          <w:sz w:val="22"/>
          <w:szCs w:val="22"/>
        </w:rPr>
        <w:lastRenderedPageBreak/>
        <w:t xml:space="preserve">Przed przystąpieniem do realizacji zamówienia, w ciągu </w:t>
      </w:r>
      <w:r w:rsidRPr="003E7C30">
        <w:rPr>
          <w:rFonts w:ascii="Garamond" w:eastAsia="Calibri" w:hAnsi="Garamond" w:cs="Arial"/>
          <w:b/>
          <w:sz w:val="22"/>
          <w:szCs w:val="22"/>
        </w:rPr>
        <w:t xml:space="preserve">5 dni roboczych </w:t>
      </w:r>
      <w:r w:rsidRPr="003E7C30">
        <w:rPr>
          <w:rFonts w:ascii="Garamond" w:eastAsia="Calibri" w:hAnsi="Garamond" w:cs="Arial"/>
          <w:sz w:val="22"/>
          <w:szCs w:val="22"/>
        </w:rPr>
        <w:t>od dnia podpisania umowy, Zamawiający zorganizuje spotkanie w swojej siedzibie, podczas którego omówi z Wykonawcą harmonogram realizacji zamówienia.</w:t>
      </w:r>
      <w:r w:rsidRPr="003E7C30">
        <w:rPr>
          <w:rFonts w:ascii="Garamond" w:eastAsia="Calibri" w:hAnsi="Garamond"/>
          <w:sz w:val="22"/>
          <w:szCs w:val="22"/>
        </w:rPr>
        <w:t xml:space="preserve"> </w:t>
      </w:r>
    </w:p>
    <w:p w:rsidR="003E7C30" w:rsidRPr="003E7C30" w:rsidRDefault="003E7C30" w:rsidP="003E7C30">
      <w:pPr>
        <w:numPr>
          <w:ilvl w:val="0"/>
          <w:numId w:val="35"/>
        </w:numPr>
        <w:autoSpaceDE w:val="0"/>
        <w:autoSpaceDN w:val="0"/>
        <w:adjustRightInd w:val="0"/>
        <w:spacing w:after="200" w:line="360" w:lineRule="auto"/>
        <w:contextualSpacing/>
        <w:jc w:val="both"/>
        <w:rPr>
          <w:rFonts w:ascii="Garamond" w:eastAsia="Calibri" w:hAnsi="Garamond" w:cs="Arial"/>
          <w:sz w:val="22"/>
          <w:szCs w:val="22"/>
        </w:rPr>
      </w:pPr>
      <w:r w:rsidRPr="003E7C30">
        <w:rPr>
          <w:rFonts w:ascii="Garamond" w:eastAsia="Calibri" w:hAnsi="Garamond" w:cs="Arial"/>
          <w:sz w:val="22"/>
          <w:szCs w:val="22"/>
        </w:rPr>
        <w:t>Wykonawca podczas realizacji zamówienia zobowiązany jest do wyjaśniania wątpliwości dotyczących przedmiotu zamówienia i zastosowanych rozwiązań, osobom wskazanym przez Zamawiającego, telefonicznie, pisemnie lub mailowo, lub jeśli to konieczne, podczas osobistego spotkania w siedzibie Zamawiającego.</w:t>
      </w:r>
    </w:p>
    <w:p w:rsidR="003E7C30" w:rsidRPr="003E7C30" w:rsidRDefault="003E7C30" w:rsidP="003E7C30">
      <w:pPr>
        <w:numPr>
          <w:ilvl w:val="0"/>
          <w:numId w:val="35"/>
        </w:numPr>
        <w:autoSpaceDE w:val="0"/>
        <w:autoSpaceDN w:val="0"/>
        <w:adjustRightInd w:val="0"/>
        <w:spacing w:after="200" w:line="360" w:lineRule="auto"/>
        <w:contextualSpacing/>
        <w:jc w:val="both"/>
        <w:rPr>
          <w:rFonts w:ascii="Garamond" w:eastAsia="Calibri" w:hAnsi="Garamond" w:cs="Arial"/>
          <w:sz w:val="22"/>
          <w:szCs w:val="22"/>
        </w:rPr>
      </w:pPr>
      <w:r w:rsidRPr="003E7C30">
        <w:rPr>
          <w:rFonts w:ascii="Garamond" w:eastAsia="Calibri" w:hAnsi="Garamond" w:cs="Arial"/>
          <w:sz w:val="22"/>
          <w:szCs w:val="22"/>
        </w:rPr>
        <w:t>Wykonawca jest zobowiązany do podania na etapie projektowym szczegółowych, wyczerpujących parametrów dotyczących proponowanych materiałów.</w:t>
      </w:r>
    </w:p>
    <w:p w:rsidR="003E7C30" w:rsidRPr="003E7C30" w:rsidRDefault="003E7C30" w:rsidP="003E7C30">
      <w:pPr>
        <w:autoSpaceDE w:val="0"/>
        <w:autoSpaceDN w:val="0"/>
        <w:adjustRightInd w:val="0"/>
        <w:spacing w:line="360" w:lineRule="auto"/>
        <w:rPr>
          <w:rFonts w:ascii="Garamond" w:eastAsia="Calibri" w:hAnsi="Garamond" w:cs="Arial"/>
          <w:color w:val="000000"/>
          <w:sz w:val="22"/>
          <w:szCs w:val="22"/>
        </w:rPr>
      </w:pPr>
    </w:p>
    <w:p w:rsidR="003E7C30" w:rsidRPr="003E7C30" w:rsidRDefault="003E7C30" w:rsidP="003E7C30">
      <w:pPr>
        <w:spacing w:after="200" w:line="276" w:lineRule="auto"/>
        <w:rPr>
          <w:rFonts w:ascii="Garamond" w:eastAsia="Calibri" w:hAnsi="Garamond"/>
          <w:color w:val="000000"/>
          <w:sz w:val="22"/>
          <w:szCs w:val="22"/>
        </w:rPr>
      </w:pPr>
    </w:p>
    <w:p w:rsidR="00505449" w:rsidRDefault="00505449" w:rsidP="00CC0380">
      <w:pPr>
        <w:rPr>
          <w:rFonts w:ascii="Verdana" w:hAnsi="Verdana" w:cs="Verdana"/>
          <w:b/>
          <w:bCs/>
          <w:sz w:val="20"/>
          <w:szCs w:val="18"/>
        </w:rPr>
      </w:pPr>
    </w:p>
    <w:sectPr w:rsidR="00505449" w:rsidSect="00D72FE4">
      <w:footerReference w:type="default" r:id="rId19"/>
      <w:pgSz w:w="11906" w:h="16838"/>
      <w:pgMar w:top="1417" w:right="1417" w:bottom="1417" w:left="1417" w:header="708" w:footer="708" w:gutter="0"/>
      <w:cols w:space="708"/>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7693323" w15:done="0"/>
  <w15:commentEx w15:paraId="0AEE65C9" w15:done="0"/>
  <w15:commentEx w15:paraId="111ACE5B" w15:done="0"/>
  <w15:commentEx w15:paraId="62862D5F" w15:done="0"/>
  <w15:commentEx w15:paraId="4A4E732E" w15:done="0"/>
  <w15:commentEx w15:paraId="4EEDE2A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2756" w:rsidRDefault="00C92756" w:rsidP="00BE245A">
      <w:r>
        <w:separator/>
      </w:r>
    </w:p>
  </w:endnote>
  <w:endnote w:type="continuationSeparator" w:id="0">
    <w:p w:rsidR="00C92756" w:rsidRDefault="00C92756"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altName w:val="Arial Unicode MS"/>
    <w:charset w:val="80"/>
    <w:family w:val="auto"/>
    <w:pitch w:val="default"/>
    <w:sig w:usb0="00000007" w:usb1="08070000" w:usb2="00000010" w:usb3="00000000" w:csb0="00020003" w:csb1="00000000"/>
  </w:font>
  <w:font w:name="SymbolMT">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Unicode MS"/>
    <w:charset w:val="80"/>
    <w:family w:val="auto"/>
    <w:pitch w:val="variable"/>
  </w:font>
  <w:font w:name="TTE15573B0t00">
    <w:altName w:val="Times New Roman"/>
    <w:panose1 w:val="00000000000000000000"/>
    <w:charset w:val="00"/>
    <w:family w:val="auto"/>
    <w:notTrueType/>
    <w:pitch w:val="default"/>
    <w:sig w:usb0="00000003" w:usb1="00000000" w:usb2="00000000" w:usb3="00000000" w:csb0="00000001" w:csb1="00000000"/>
  </w:font>
  <w:font w:name="TimesNewRomanPS-BoldMT">
    <w:panose1 w:val="00000000000000000000"/>
    <w:charset w:val="EE"/>
    <w:family w:val="auto"/>
    <w:notTrueType/>
    <w:pitch w:val="default"/>
    <w:sig w:usb0="00000005" w:usb1="00000000" w:usb2="00000000" w:usb3="00000000" w:csb0="00000002" w:csb1="00000000"/>
  </w:font>
  <w:font w:name="HelveticaNeueLTPro-Bd">
    <w:panose1 w:val="00000000000000000000"/>
    <w:charset w:val="EE"/>
    <w:family w:val="swiss"/>
    <w:notTrueType/>
    <w:pitch w:val="default"/>
    <w:sig w:usb0="00000005" w:usb1="00000000" w:usb2="00000000" w:usb3="00000000" w:csb0="00000002" w:csb1="00000000"/>
  </w:font>
  <w:font w:name="HelveticaNeueLTPro-Roman">
    <w:panose1 w:val="00000000000000000000"/>
    <w:charset w:val="EE"/>
    <w:family w:val="swiss"/>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sdt>
        <w:sdtPr>
          <w:rPr>
            <w:i/>
            <w:sz w:val="24"/>
            <w:szCs w:val="24"/>
            <w:lang w:eastAsia="x-none"/>
          </w:rPr>
          <w:id w:val="-1314563271"/>
          <w:docPartObj>
            <w:docPartGallery w:val="Page Numbers (Bottom of Page)"/>
            <w:docPartUnique/>
          </w:docPartObj>
        </w:sdtPr>
        <w:sdtEndPr>
          <w:rPr>
            <w:sz w:val="20"/>
            <w:szCs w:val="20"/>
          </w:rPr>
        </w:sdtEndPr>
        <w:sdtContent>
          <w:p w:rsidR="00EF7F7D" w:rsidRPr="00964174" w:rsidRDefault="00EF7F7D" w:rsidP="00964174">
            <w:pPr>
              <w:pStyle w:val="Stopka"/>
              <w:jc w:val="center"/>
              <w:rPr>
                <w:i/>
                <w:sz w:val="24"/>
                <w:szCs w:val="24"/>
                <w:lang w:eastAsia="x-none"/>
              </w:rPr>
            </w:pPr>
            <w:r w:rsidRPr="00964174">
              <w:rPr>
                <w:i/>
                <w:sz w:val="24"/>
                <w:szCs w:val="24"/>
                <w:lang w:eastAsia="x-none"/>
              </w:rPr>
              <w:t>Projekt współfinansowany przez Unię Europejską ze środków Europejskiego Funduszu Społecznego w ramach Programu Operacyjnego Wiedza Edukacja Rozwój</w:t>
            </w:r>
          </w:p>
        </w:sdtContent>
      </w:sdt>
      <w:p w:rsidR="00EF7F7D" w:rsidRPr="00FA06C5" w:rsidRDefault="00EF7F7D">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3416B2">
          <w:rPr>
            <w:rFonts w:ascii="Arial" w:hAnsi="Arial" w:cs="Arial"/>
            <w:noProof/>
          </w:rPr>
          <w:t>19</w:t>
        </w:r>
        <w:r w:rsidRPr="00FA06C5">
          <w:rPr>
            <w:rFonts w:ascii="Arial" w:hAnsi="Arial" w:cs="Arial"/>
          </w:rPr>
          <w:fldChar w:fldCharType="end"/>
        </w:r>
      </w:p>
    </w:sdtContent>
  </w:sdt>
  <w:p w:rsidR="00EF7F7D" w:rsidRDefault="00EF7F7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2514221"/>
      <w:docPartObj>
        <w:docPartGallery w:val="Page Numbers (Bottom of Page)"/>
        <w:docPartUnique/>
      </w:docPartObj>
    </w:sdtPr>
    <w:sdtContent>
      <w:p w:rsidR="00EF7F7D" w:rsidRPr="004F1C8D" w:rsidRDefault="00EF7F7D" w:rsidP="004F1C8D">
        <w:pPr>
          <w:pStyle w:val="Stopka"/>
          <w:jc w:val="center"/>
          <w:rPr>
            <w:i/>
            <w:sz w:val="24"/>
            <w:szCs w:val="24"/>
            <w:lang w:eastAsia="x-none"/>
          </w:rPr>
        </w:pPr>
        <w:r w:rsidRPr="004F1C8D">
          <w:rPr>
            <w:i/>
            <w:sz w:val="24"/>
            <w:szCs w:val="24"/>
            <w:lang w:eastAsia="x-none"/>
          </w:rPr>
          <w:t xml:space="preserve">Projekt współfinansowany przez Unię Europejską ze środków Europejskiego Funduszu </w:t>
        </w:r>
        <w:r>
          <w:rPr>
            <w:i/>
            <w:sz w:val="24"/>
            <w:szCs w:val="24"/>
            <w:lang w:eastAsia="x-none"/>
          </w:rPr>
          <w:t>Społecznego</w:t>
        </w:r>
        <w:r w:rsidRPr="004F1C8D">
          <w:rPr>
            <w:i/>
            <w:sz w:val="24"/>
            <w:szCs w:val="24"/>
            <w:lang w:eastAsia="x-none"/>
          </w:rPr>
          <w:t xml:space="preserve"> w ramach Prog</w:t>
        </w:r>
        <w:r>
          <w:rPr>
            <w:i/>
            <w:sz w:val="24"/>
            <w:szCs w:val="24"/>
            <w:lang w:eastAsia="x-none"/>
          </w:rPr>
          <w:t>ramu Operacyjnego Wiedza Edukacja Rozwój</w:t>
        </w:r>
      </w:p>
      <w:p w:rsidR="00EF7F7D" w:rsidRDefault="00EF7F7D">
        <w:pPr>
          <w:pStyle w:val="Stopka"/>
          <w:jc w:val="right"/>
        </w:pPr>
      </w:p>
    </w:sdtContent>
  </w:sdt>
  <w:p w:rsidR="00EF7F7D" w:rsidRDefault="00EF7F7D">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F7D" w:rsidRPr="004F1C8D" w:rsidRDefault="00EF7F7D" w:rsidP="00D043E7">
    <w:pPr>
      <w:pStyle w:val="Stopka"/>
      <w:jc w:val="center"/>
      <w:rPr>
        <w:i/>
        <w:sz w:val="24"/>
        <w:szCs w:val="24"/>
        <w:lang w:eastAsia="x-none"/>
      </w:rPr>
    </w:pPr>
    <w:r w:rsidRPr="004F1C8D">
      <w:rPr>
        <w:i/>
        <w:sz w:val="24"/>
        <w:szCs w:val="24"/>
        <w:lang w:eastAsia="x-none"/>
      </w:rPr>
      <w:t xml:space="preserve">Projekt współfinansowany przez Unię Europejską ze środków Europejskiego Funduszu </w:t>
    </w:r>
    <w:r>
      <w:rPr>
        <w:i/>
        <w:sz w:val="24"/>
        <w:szCs w:val="24"/>
        <w:lang w:eastAsia="x-none"/>
      </w:rPr>
      <w:t>Społecznego</w:t>
    </w:r>
    <w:r w:rsidRPr="004F1C8D">
      <w:rPr>
        <w:i/>
        <w:sz w:val="24"/>
        <w:szCs w:val="24"/>
        <w:lang w:eastAsia="x-none"/>
      </w:rPr>
      <w:t xml:space="preserve"> w ramach Programu Operacyjnego </w:t>
    </w:r>
    <w:r>
      <w:rPr>
        <w:i/>
        <w:sz w:val="24"/>
        <w:szCs w:val="24"/>
        <w:lang w:eastAsia="x-none"/>
      </w:rPr>
      <w:t>Wiedza Edukacja Rozwój</w:t>
    </w:r>
  </w:p>
  <w:p w:rsidR="00EF7F7D" w:rsidRDefault="00EF7F7D">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AA3708">
      <w:rPr>
        <w:rStyle w:val="Numerstrony"/>
        <w:rFonts w:ascii="Verdana" w:hAnsi="Verdana" w:cs="Verdana"/>
        <w:bCs/>
        <w:noProof/>
      </w:rPr>
      <w:t>56</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2756" w:rsidRDefault="00C92756" w:rsidP="00BE245A">
      <w:r>
        <w:separator/>
      </w:r>
    </w:p>
  </w:footnote>
  <w:footnote w:type="continuationSeparator" w:id="0">
    <w:p w:rsidR="00C92756" w:rsidRDefault="00C92756" w:rsidP="00BE245A">
      <w:r>
        <w:continuationSeparator/>
      </w:r>
    </w:p>
  </w:footnote>
  <w:footnote w:id="1">
    <w:p w:rsidR="00EF7F7D" w:rsidRDefault="00EF7F7D" w:rsidP="005F757F">
      <w:pPr>
        <w:pStyle w:val="Tekstprzypisudolnego"/>
      </w:pPr>
      <w:r>
        <w:rPr>
          <w:rStyle w:val="Odwoanieprzypisudolnego"/>
        </w:rPr>
        <w:footnoteRef/>
      </w:r>
      <w:r>
        <w:t xml:space="preserve"> </w:t>
      </w:r>
      <w:r w:rsidRPr="007B2FA2">
        <w:rPr>
          <w:rFonts w:ascii="Garamond" w:hAnsi="Garamond"/>
          <w:sz w:val="16"/>
          <w:szCs w:val="16"/>
        </w:rPr>
        <w:t>Niepotrzebne skreślić.</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F7D" w:rsidRDefault="00EF7F7D">
    <w:pPr>
      <w:pStyle w:val="Nagwek"/>
    </w:pPr>
    <w:r>
      <w:rPr>
        <w:noProof/>
      </w:rPr>
      <w:drawing>
        <wp:inline distT="0" distB="0" distL="0" distR="0" wp14:anchorId="4108399B" wp14:editId="56B88AB7">
          <wp:extent cx="6078220" cy="749935"/>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8220" cy="749935"/>
                  </a:xfrm>
                  <a:prstGeom prst="rect">
                    <a:avLst/>
                  </a:prstGeom>
                  <a:noFill/>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F7D" w:rsidRDefault="00EF7F7D">
    <w:pPr>
      <w:pStyle w:val="Nagwek"/>
    </w:pPr>
    <w:r>
      <w:rPr>
        <w:noProof/>
      </w:rPr>
      <w:drawing>
        <wp:inline distT="0" distB="0" distL="0" distR="0" wp14:anchorId="4E0F298C" wp14:editId="60943781">
          <wp:extent cx="6076315" cy="752475"/>
          <wp:effectExtent l="0" t="0" r="635"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315" cy="75247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2662EB66"/>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3"/>
    <w:multiLevelType w:val="singleLevel"/>
    <w:tmpl w:val="00000003"/>
    <w:name w:val="WW8Num12"/>
    <w:lvl w:ilvl="0">
      <w:start w:val="1"/>
      <w:numFmt w:val="decimal"/>
      <w:lvlText w:val="%1."/>
      <w:lvlJc w:val="left"/>
      <w:pPr>
        <w:tabs>
          <w:tab w:val="num" w:pos="0"/>
        </w:tabs>
        <w:ind w:left="360" w:hanging="360"/>
      </w:pPr>
      <w:rPr>
        <w:rFonts w:ascii="Garamond" w:eastAsia="Calibri" w:hAnsi="Garamond" w:cs="Garamond" w:hint="default"/>
      </w:rPr>
    </w:lvl>
  </w:abstractNum>
  <w:abstractNum w:abstractNumId="2">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3">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7">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8">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56C3BA9"/>
    <w:multiLevelType w:val="hybridMultilevel"/>
    <w:tmpl w:val="828EE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6FE6E9B"/>
    <w:multiLevelType w:val="hybridMultilevel"/>
    <w:tmpl w:val="F69AF37C"/>
    <w:lvl w:ilvl="0" w:tplc="A03CBF0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72548DE"/>
    <w:multiLevelType w:val="hybridMultilevel"/>
    <w:tmpl w:val="EB12A772"/>
    <w:lvl w:ilvl="0" w:tplc="2354B67A">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2">
    <w:nsid w:val="0A30162A"/>
    <w:multiLevelType w:val="hybridMultilevel"/>
    <w:tmpl w:val="10A2649C"/>
    <w:lvl w:ilvl="0" w:tplc="2354B6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0B074624"/>
    <w:multiLevelType w:val="hybridMultilevel"/>
    <w:tmpl w:val="8AB6D8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0C182DBA"/>
    <w:multiLevelType w:val="hybridMultilevel"/>
    <w:tmpl w:val="CA18B1F8"/>
    <w:lvl w:ilvl="0" w:tplc="2354B67A">
      <w:start w:val="1"/>
      <w:numFmt w:val="bullet"/>
      <w:lvlText w:val=""/>
      <w:lvlJc w:val="left"/>
      <w:pPr>
        <w:ind w:left="720" w:hanging="360"/>
      </w:pPr>
      <w:rPr>
        <w:rFonts w:ascii="Symbol" w:hAnsi="Symbol" w:hint="default"/>
      </w:rPr>
    </w:lvl>
    <w:lvl w:ilvl="1" w:tplc="E3802C0C">
      <w:numFmt w:val="bullet"/>
      <w:lvlText w:val="•"/>
      <w:lvlJc w:val="left"/>
      <w:pPr>
        <w:ind w:left="1440" w:hanging="360"/>
      </w:pPr>
      <w:rPr>
        <w:rFonts w:ascii="Garamond" w:eastAsia="TimesNewRoman" w:hAnsi="Garamond" w:cs="SymbolMT"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101D5494"/>
    <w:multiLevelType w:val="hybridMultilevel"/>
    <w:tmpl w:val="50846C7C"/>
    <w:lvl w:ilvl="0" w:tplc="299A3D40">
      <w:start w:val="1"/>
      <w:numFmt w:val="decimal"/>
      <w:lvlText w:val="%1)"/>
      <w:lvlJc w:val="left"/>
      <w:pPr>
        <w:ind w:left="824" w:hanging="54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1FB0122"/>
    <w:multiLevelType w:val="hybridMultilevel"/>
    <w:tmpl w:val="50846C7C"/>
    <w:lvl w:ilvl="0" w:tplc="299A3D40">
      <w:start w:val="1"/>
      <w:numFmt w:val="decimal"/>
      <w:lvlText w:val="%1)"/>
      <w:lvlJc w:val="left"/>
      <w:pPr>
        <w:ind w:left="824" w:hanging="54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44300A6"/>
    <w:multiLevelType w:val="hybridMultilevel"/>
    <w:tmpl w:val="1A267F76"/>
    <w:lvl w:ilvl="0" w:tplc="04150017">
      <w:start w:val="1"/>
      <w:numFmt w:val="lowerLetter"/>
      <w:lvlText w:val="%1)"/>
      <w:lvlJc w:val="left"/>
      <w:pPr>
        <w:ind w:left="1872" w:hanging="360"/>
      </w:pPr>
    </w:lvl>
    <w:lvl w:ilvl="1" w:tplc="04150019" w:tentative="1">
      <w:start w:val="1"/>
      <w:numFmt w:val="lowerLetter"/>
      <w:lvlText w:val="%2."/>
      <w:lvlJc w:val="left"/>
      <w:pPr>
        <w:ind w:left="2592" w:hanging="360"/>
      </w:pPr>
    </w:lvl>
    <w:lvl w:ilvl="2" w:tplc="0415001B" w:tentative="1">
      <w:start w:val="1"/>
      <w:numFmt w:val="lowerRoman"/>
      <w:lvlText w:val="%3."/>
      <w:lvlJc w:val="right"/>
      <w:pPr>
        <w:ind w:left="3312" w:hanging="180"/>
      </w:pPr>
    </w:lvl>
    <w:lvl w:ilvl="3" w:tplc="0415000F" w:tentative="1">
      <w:start w:val="1"/>
      <w:numFmt w:val="decimal"/>
      <w:lvlText w:val="%4."/>
      <w:lvlJc w:val="left"/>
      <w:pPr>
        <w:ind w:left="4032" w:hanging="360"/>
      </w:pPr>
    </w:lvl>
    <w:lvl w:ilvl="4" w:tplc="04150019" w:tentative="1">
      <w:start w:val="1"/>
      <w:numFmt w:val="lowerLetter"/>
      <w:lvlText w:val="%5."/>
      <w:lvlJc w:val="left"/>
      <w:pPr>
        <w:ind w:left="4752" w:hanging="360"/>
      </w:pPr>
    </w:lvl>
    <w:lvl w:ilvl="5" w:tplc="0415001B" w:tentative="1">
      <w:start w:val="1"/>
      <w:numFmt w:val="lowerRoman"/>
      <w:lvlText w:val="%6."/>
      <w:lvlJc w:val="right"/>
      <w:pPr>
        <w:ind w:left="5472" w:hanging="180"/>
      </w:pPr>
    </w:lvl>
    <w:lvl w:ilvl="6" w:tplc="0415000F" w:tentative="1">
      <w:start w:val="1"/>
      <w:numFmt w:val="decimal"/>
      <w:lvlText w:val="%7."/>
      <w:lvlJc w:val="left"/>
      <w:pPr>
        <w:ind w:left="6192" w:hanging="360"/>
      </w:pPr>
    </w:lvl>
    <w:lvl w:ilvl="7" w:tplc="04150019" w:tentative="1">
      <w:start w:val="1"/>
      <w:numFmt w:val="lowerLetter"/>
      <w:lvlText w:val="%8."/>
      <w:lvlJc w:val="left"/>
      <w:pPr>
        <w:ind w:left="6912" w:hanging="360"/>
      </w:pPr>
    </w:lvl>
    <w:lvl w:ilvl="8" w:tplc="0415001B" w:tentative="1">
      <w:start w:val="1"/>
      <w:numFmt w:val="lowerRoman"/>
      <w:lvlText w:val="%9."/>
      <w:lvlJc w:val="right"/>
      <w:pPr>
        <w:ind w:left="7632" w:hanging="180"/>
      </w:pPr>
    </w:lvl>
  </w:abstractNum>
  <w:abstractNum w:abstractNumId="18">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9">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0">
    <w:nsid w:val="1A974DCE"/>
    <w:multiLevelType w:val="hybridMultilevel"/>
    <w:tmpl w:val="FDA2C51A"/>
    <w:lvl w:ilvl="0" w:tplc="8084C32C">
      <w:start w:val="1"/>
      <w:numFmt w:val="decimal"/>
      <w:lvlText w:val="%1."/>
      <w:lvlJc w:val="left"/>
      <w:pPr>
        <w:tabs>
          <w:tab w:val="num" w:pos="644"/>
        </w:tabs>
        <w:ind w:left="644"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1">
    <w:nsid w:val="1B3F04FB"/>
    <w:multiLevelType w:val="hybridMultilevel"/>
    <w:tmpl w:val="9E7451C4"/>
    <w:lvl w:ilvl="0" w:tplc="2CA06D68">
      <w:start w:val="1"/>
      <w:numFmt w:val="lowerLetter"/>
      <w:lvlText w:val="%1)"/>
      <w:lvlJc w:val="left"/>
      <w:pPr>
        <w:ind w:left="1504" w:hanging="360"/>
      </w:pPr>
      <w:rPr>
        <w:rFonts w:hint="default"/>
      </w:rPr>
    </w:lvl>
    <w:lvl w:ilvl="1" w:tplc="04150019" w:tentative="1">
      <w:start w:val="1"/>
      <w:numFmt w:val="lowerLetter"/>
      <w:lvlText w:val="%2."/>
      <w:lvlJc w:val="left"/>
      <w:pPr>
        <w:ind w:left="2224" w:hanging="360"/>
      </w:pPr>
    </w:lvl>
    <w:lvl w:ilvl="2" w:tplc="0415001B" w:tentative="1">
      <w:start w:val="1"/>
      <w:numFmt w:val="lowerRoman"/>
      <w:lvlText w:val="%3."/>
      <w:lvlJc w:val="right"/>
      <w:pPr>
        <w:ind w:left="2944" w:hanging="180"/>
      </w:pPr>
    </w:lvl>
    <w:lvl w:ilvl="3" w:tplc="0415000F" w:tentative="1">
      <w:start w:val="1"/>
      <w:numFmt w:val="decimal"/>
      <w:lvlText w:val="%4."/>
      <w:lvlJc w:val="left"/>
      <w:pPr>
        <w:ind w:left="3664" w:hanging="360"/>
      </w:pPr>
    </w:lvl>
    <w:lvl w:ilvl="4" w:tplc="04150019" w:tentative="1">
      <w:start w:val="1"/>
      <w:numFmt w:val="lowerLetter"/>
      <w:lvlText w:val="%5."/>
      <w:lvlJc w:val="left"/>
      <w:pPr>
        <w:ind w:left="4384" w:hanging="360"/>
      </w:pPr>
    </w:lvl>
    <w:lvl w:ilvl="5" w:tplc="0415001B" w:tentative="1">
      <w:start w:val="1"/>
      <w:numFmt w:val="lowerRoman"/>
      <w:lvlText w:val="%6."/>
      <w:lvlJc w:val="right"/>
      <w:pPr>
        <w:ind w:left="5104" w:hanging="180"/>
      </w:pPr>
    </w:lvl>
    <w:lvl w:ilvl="6" w:tplc="0415000F" w:tentative="1">
      <w:start w:val="1"/>
      <w:numFmt w:val="decimal"/>
      <w:lvlText w:val="%7."/>
      <w:lvlJc w:val="left"/>
      <w:pPr>
        <w:ind w:left="5824" w:hanging="360"/>
      </w:pPr>
    </w:lvl>
    <w:lvl w:ilvl="7" w:tplc="04150019" w:tentative="1">
      <w:start w:val="1"/>
      <w:numFmt w:val="lowerLetter"/>
      <w:lvlText w:val="%8."/>
      <w:lvlJc w:val="left"/>
      <w:pPr>
        <w:ind w:left="6544" w:hanging="360"/>
      </w:pPr>
    </w:lvl>
    <w:lvl w:ilvl="8" w:tplc="0415001B" w:tentative="1">
      <w:start w:val="1"/>
      <w:numFmt w:val="lowerRoman"/>
      <w:lvlText w:val="%9."/>
      <w:lvlJc w:val="right"/>
      <w:pPr>
        <w:ind w:left="7264" w:hanging="180"/>
      </w:pPr>
    </w:lvl>
  </w:abstractNum>
  <w:abstractNum w:abstractNumId="22">
    <w:nsid w:val="1B8C1028"/>
    <w:multiLevelType w:val="hybridMultilevel"/>
    <w:tmpl w:val="5F303C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1BB22EB3"/>
    <w:multiLevelType w:val="hybridMultilevel"/>
    <w:tmpl w:val="07C6A3D8"/>
    <w:lvl w:ilvl="0" w:tplc="41CCA19A">
      <w:start w:val="1"/>
      <w:numFmt w:val="decimal"/>
      <w:lvlText w:val="%1."/>
      <w:lvlJc w:val="left"/>
      <w:pPr>
        <w:ind w:left="720" w:hanging="360"/>
      </w:pPr>
      <w:rPr>
        <w:rFonts w:hint="default"/>
      </w:rPr>
    </w:lvl>
    <w:lvl w:ilvl="1" w:tplc="327402B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1CE25395"/>
    <w:multiLevelType w:val="hybridMultilevel"/>
    <w:tmpl w:val="9C7A8370"/>
    <w:lvl w:ilvl="0" w:tplc="04150017">
      <w:start w:val="1"/>
      <w:numFmt w:val="lowerLetter"/>
      <w:lvlText w:val="%1)"/>
      <w:lvlJc w:val="left"/>
      <w:pPr>
        <w:ind w:left="1776" w:hanging="360"/>
      </w:pPr>
      <w:rPr>
        <w:rFonts w:hint="default"/>
      </w:rPr>
    </w:lvl>
    <w:lvl w:ilvl="1" w:tplc="04150019">
      <w:start w:val="1"/>
      <w:numFmt w:val="lowerLetter"/>
      <w:lvlText w:val="%2."/>
      <w:lvlJc w:val="left"/>
      <w:pPr>
        <w:ind w:left="2496" w:hanging="360"/>
      </w:pPr>
      <w:rPr>
        <w:rFonts w:cs="Times New Roman"/>
      </w:rPr>
    </w:lvl>
    <w:lvl w:ilvl="2" w:tplc="0415001B">
      <w:start w:val="1"/>
      <w:numFmt w:val="lowerRoman"/>
      <w:lvlText w:val="%3."/>
      <w:lvlJc w:val="right"/>
      <w:pPr>
        <w:ind w:left="3216" w:hanging="180"/>
      </w:pPr>
      <w:rPr>
        <w:rFonts w:cs="Times New Roman"/>
      </w:rPr>
    </w:lvl>
    <w:lvl w:ilvl="3" w:tplc="0415000F">
      <w:start w:val="1"/>
      <w:numFmt w:val="decimal"/>
      <w:lvlText w:val="%4."/>
      <w:lvlJc w:val="left"/>
      <w:pPr>
        <w:ind w:left="3936" w:hanging="360"/>
      </w:pPr>
      <w:rPr>
        <w:rFonts w:cs="Times New Roman"/>
      </w:rPr>
    </w:lvl>
    <w:lvl w:ilvl="4" w:tplc="04150019">
      <w:start w:val="1"/>
      <w:numFmt w:val="lowerLetter"/>
      <w:lvlText w:val="%5."/>
      <w:lvlJc w:val="left"/>
      <w:pPr>
        <w:ind w:left="4656" w:hanging="360"/>
      </w:pPr>
      <w:rPr>
        <w:rFonts w:cs="Times New Roman"/>
      </w:rPr>
    </w:lvl>
    <w:lvl w:ilvl="5" w:tplc="0415001B">
      <w:start w:val="1"/>
      <w:numFmt w:val="lowerRoman"/>
      <w:lvlText w:val="%6."/>
      <w:lvlJc w:val="right"/>
      <w:pPr>
        <w:ind w:left="5376" w:hanging="180"/>
      </w:pPr>
      <w:rPr>
        <w:rFonts w:cs="Times New Roman"/>
      </w:rPr>
    </w:lvl>
    <w:lvl w:ilvl="6" w:tplc="0415000F">
      <w:start w:val="1"/>
      <w:numFmt w:val="decimal"/>
      <w:lvlText w:val="%7."/>
      <w:lvlJc w:val="left"/>
      <w:pPr>
        <w:ind w:left="6096" w:hanging="360"/>
      </w:pPr>
      <w:rPr>
        <w:rFonts w:cs="Times New Roman"/>
      </w:rPr>
    </w:lvl>
    <w:lvl w:ilvl="7" w:tplc="04150019">
      <w:start w:val="1"/>
      <w:numFmt w:val="lowerLetter"/>
      <w:lvlText w:val="%8."/>
      <w:lvlJc w:val="left"/>
      <w:pPr>
        <w:ind w:left="6816" w:hanging="360"/>
      </w:pPr>
      <w:rPr>
        <w:rFonts w:cs="Times New Roman"/>
      </w:rPr>
    </w:lvl>
    <w:lvl w:ilvl="8" w:tplc="0415001B">
      <w:start w:val="1"/>
      <w:numFmt w:val="lowerRoman"/>
      <w:lvlText w:val="%9."/>
      <w:lvlJc w:val="right"/>
      <w:pPr>
        <w:ind w:left="7536" w:hanging="180"/>
      </w:pPr>
      <w:rPr>
        <w:rFonts w:cs="Times New Roman"/>
      </w:rPr>
    </w:lvl>
  </w:abstractNum>
  <w:abstractNum w:abstractNumId="25">
    <w:nsid w:val="1E916021"/>
    <w:multiLevelType w:val="hybridMultilevel"/>
    <w:tmpl w:val="353A65C0"/>
    <w:lvl w:ilvl="0" w:tplc="2354B6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20E76B54"/>
    <w:multiLevelType w:val="hybridMultilevel"/>
    <w:tmpl w:val="6A38795A"/>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14C2663"/>
    <w:multiLevelType w:val="hybridMultilevel"/>
    <w:tmpl w:val="9DB0FC28"/>
    <w:lvl w:ilvl="0" w:tplc="04150017">
      <w:start w:val="1"/>
      <w:numFmt w:val="lowerLetter"/>
      <w:lvlText w:val="%1)"/>
      <w:lvlJc w:val="left"/>
      <w:pPr>
        <w:ind w:left="1713" w:hanging="360"/>
      </w:pPr>
    </w:lvl>
    <w:lvl w:ilvl="1" w:tplc="04150017">
      <w:start w:val="1"/>
      <w:numFmt w:val="lowerLetter"/>
      <w:lvlText w:val="%2)"/>
      <w:lvlJc w:val="left"/>
      <w:pPr>
        <w:ind w:left="927"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28">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29">
    <w:nsid w:val="280206FF"/>
    <w:multiLevelType w:val="hybridMultilevel"/>
    <w:tmpl w:val="33B89C36"/>
    <w:lvl w:ilvl="0" w:tplc="04150017">
      <w:start w:val="1"/>
      <w:numFmt w:val="lowerLetter"/>
      <w:lvlText w:val="%1)"/>
      <w:lvlJc w:val="left"/>
      <w:pPr>
        <w:ind w:left="1512" w:hanging="360"/>
      </w:pPr>
    </w:lvl>
    <w:lvl w:ilvl="1" w:tplc="04150019" w:tentative="1">
      <w:start w:val="1"/>
      <w:numFmt w:val="lowerLetter"/>
      <w:lvlText w:val="%2."/>
      <w:lvlJc w:val="left"/>
      <w:pPr>
        <w:ind w:left="2232" w:hanging="360"/>
      </w:pPr>
    </w:lvl>
    <w:lvl w:ilvl="2" w:tplc="0415001B" w:tentative="1">
      <w:start w:val="1"/>
      <w:numFmt w:val="lowerRoman"/>
      <w:lvlText w:val="%3."/>
      <w:lvlJc w:val="right"/>
      <w:pPr>
        <w:ind w:left="2952" w:hanging="180"/>
      </w:pPr>
    </w:lvl>
    <w:lvl w:ilvl="3" w:tplc="0415000F" w:tentative="1">
      <w:start w:val="1"/>
      <w:numFmt w:val="decimal"/>
      <w:lvlText w:val="%4."/>
      <w:lvlJc w:val="left"/>
      <w:pPr>
        <w:ind w:left="3672" w:hanging="360"/>
      </w:pPr>
    </w:lvl>
    <w:lvl w:ilvl="4" w:tplc="04150019" w:tentative="1">
      <w:start w:val="1"/>
      <w:numFmt w:val="lowerLetter"/>
      <w:lvlText w:val="%5."/>
      <w:lvlJc w:val="left"/>
      <w:pPr>
        <w:ind w:left="4392" w:hanging="360"/>
      </w:pPr>
    </w:lvl>
    <w:lvl w:ilvl="5" w:tplc="0415001B" w:tentative="1">
      <w:start w:val="1"/>
      <w:numFmt w:val="lowerRoman"/>
      <w:lvlText w:val="%6."/>
      <w:lvlJc w:val="right"/>
      <w:pPr>
        <w:ind w:left="5112" w:hanging="180"/>
      </w:pPr>
    </w:lvl>
    <w:lvl w:ilvl="6" w:tplc="0415000F" w:tentative="1">
      <w:start w:val="1"/>
      <w:numFmt w:val="decimal"/>
      <w:lvlText w:val="%7."/>
      <w:lvlJc w:val="left"/>
      <w:pPr>
        <w:ind w:left="5832" w:hanging="360"/>
      </w:pPr>
    </w:lvl>
    <w:lvl w:ilvl="7" w:tplc="04150019" w:tentative="1">
      <w:start w:val="1"/>
      <w:numFmt w:val="lowerLetter"/>
      <w:lvlText w:val="%8."/>
      <w:lvlJc w:val="left"/>
      <w:pPr>
        <w:ind w:left="6552" w:hanging="360"/>
      </w:pPr>
    </w:lvl>
    <w:lvl w:ilvl="8" w:tplc="0415001B" w:tentative="1">
      <w:start w:val="1"/>
      <w:numFmt w:val="lowerRoman"/>
      <w:lvlText w:val="%9."/>
      <w:lvlJc w:val="right"/>
      <w:pPr>
        <w:ind w:left="7272" w:hanging="180"/>
      </w:pPr>
    </w:lvl>
  </w:abstractNum>
  <w:abstractNum w:abstractNumId="30">
    <w:nsid w:val="2DFB21A1"/>
    <w:multiLevelType w:val="hybridMultilevel"/>
    <w:tmpl w:val="5F08150C"/>
    <w:lvl w:ilvl="0" w:tplc="0415000F">
      <w:start w:val="1"/>
      <w:numFmt w:val="decimal"/>
      <w:lvlText w:val="%1."/>
      <w:lvlJc w:val="left"/>
      <w:pPr>
        <w:ind w:left="720" w:hanging="360"/>
      </w:pPr>
      <w:rPr>
        <w:rFonts w:hint="default"/>
      </w:rPr>
    </w:lvl>
    <w:lvl w:ilvl="1" w:tplc="C2ACD81E">
      <w:start w:val="1"/>
      <w:numFmt w:val="decimal"/>
      <w:lvlText w:val="%2)"/>
      <w:lvlJc w:val="left"/>
      <w:pPr>
        <w:ind w:left="1455" w:hanging="37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2F2F4906"/>
    <w:multiLevelType w:val="hybridMultilevel"/>
    <w:tmpl w:val="7ABE673C"/>
    <w:lvl w:ilvl="0" w:tplc="04150011">
      <w:start w:val="1"/>
      <w:numFmt w:val="decimal"/>
      <w:lvlText w:val="%1)"/>
      <w:lvlJc w:val="left"/>
      <w:pPr>
        <w:ind w:left="824" w:hanging="540"/>
      </w:pPr>
      <w:rPr>
        <w:rFonts w:hint="default"/>
      </w:rPr>
    </w:lvl>
    <w:lvl w:ilvl="1" w:tplc="04150017">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2">
    <w:nsid w:val="2FF62EF9"/>
    <w:multiLevelType w:val="hybridMultilevel"/>
    <w:tmpl w:val="5F56C9B4"/>
    <w:lvl w:ilvl="0" w:tplc="C6705E9A">
      <w:start w:val="1"/>
      <w:numFmt w:val="decimal"/>
      <w:lvlText w:val="%1."/>
      <w:lvlJc w:val="left"/>
      <w:pPr>
        <w:tabs>
          <w:tab w:val="num" w:pos="786"/>
        </w:tabs>
        <w:ind w:left="786" w:hanging="360"/>
      </w:pPr>
      <w:rPr>
        <w:rFonts w:ascii="Garamond" w:eastAsia="Calibri" w:hAnsi="Garamond" w:cs="Arial"/>
      </w:rPr>
    </w:lvl>
    <w:lvl w:ilvl="1" w:tplc="04150017">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33">
    <w:nsid w:val="3312053F"/>
    <w:multiLevelType w:val="hybridMultilevel"/>
    <w:tmpl w:val="43B288E0"/>
    <w:lvl w:ilvl="0" w:tplc="78B676EE">
      <w:start w:val="1"/>
      <w:numFmt w:val="decimal"/>
      <w:lvlText w:val="%1."/>
      <w:lvlJc w:val="left"/>
      <w:pPr>
        <w:ind w:left="720" w:hanging="360"/>
      </w:pPr>
      <w:rPr>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3382383E"/>
    <w:multiLevelType w:val="hybridMultilevel"/>
    <w:tmpl w:val="06B6BC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381A72CE"/>
    <w:multiLevelType w:val="hybridMultilevel"/>
    <w:tmpl w:val="0D1C5442"/>
    <w:lvl w:ilvl="0" w:tplc="E604BF4A">
      <w:start w:val="1"/>
      <w:numFmt w:val="lowerLetter"/>
      <w:lvlText w:val="%1)"/>
      <w:lvlJc w:val="left"/>
      <w:pPr>
        <w:ind w:left="1152" w:hanging="360"/>
      </w:pPr>
      <w:rPr>
        <w:rFonts w:hint="default"/>
        <w:i w:val="0"/>
      </w:rPr>
    </w:lvl>
    <w:lvl w:ilvl="1" w:tplc="04150019">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36">
    <w:nsid w:val="3B432EF0"/>
    <w:multiLevelType w:val="hybridMultilevel"/>
    <w:tmpl w:val="4F524EA4"/>
    <w:lvl w:ilvl="0" w:tplc="9DF2F1F6">
      <w:start w:val="1"/>
      <w:numFmt w:val="decimal"/>
      <w:lvlText w:val="%1."/>
      <w:lvlJc w:val="left"/>
      <w:pPr>
        <w:ind w:left="765" w:hanging="405"/>
      </w:pPr>
      <w:rPr>
        <w:rFonts w:cs="Times New Roman" w:hint="default"/>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nsid w:val="3B556B50"/>
    <w:multiLevelType w:val="hybridMultilevel"/>
    <w:tmpl w:val="AAFE6154"/>
    <w:lvl w:ilvl="0" w:tplc="0415000F">
      <w:start w:val="1"/>
      <w:numFmt w:val="decimal"/>
      <w:lvlText w:val="%1."/>
      <w:lvlJc w:val="left"/>
      <w:pPr>
        <w:ind w:left="788" w:hanging="360"/>
      </w:pPr>
    </w:lvl>
    <w:lvl w:ilvl="1" w:tplc="04150019" w:tentative="1">
      <w:start w:val="1"/>
      <w:numFmt w:val="lowerLetter"/>
      <w:lvlText w:val="%2."/>
      <w:lvlJc w:val="left"/>
      <w:pPr>
        <w:ind w:left="1508" w:hanging="360"/>
      </w:pPr>
    </w:lvl>
    <w:lvl w:ilvl="2" w:tplc="0415001B" w:tentative="1">
      <w:start w:val="1"/>
      <w:numFmt w:val="lowerRoman"/>
      <w:lvlText w:val="%3."/>
      <w:lvlJc w:val="right"/>
      <w:pPr>
        <w:ind w:left="2228" w:hanging="180"/>
      </w:pPr>
    </w:lvl>
    <w:lvl w:ilvl="3" w:tplc="0415000F" w:tentative="1">
      <w:start w:val="1"/>
      <w:numFmt w:val="decimal"/>
      <w:lvlText w:val="%4."/>
      <w:lvlJc w:val="left"/>
      <w:pPr>
        <w:ind w:left="2948" w:hanging="360"/>
      </w:pPr>
    </w:lvl>
    <w:lvl w:ilvl="4" w:tplc="04150019" w:tentative="1">
      <w:start w:val="1"/>
      <w:numFmt w:val="lowerLetter"/>
      <w:lvlText w:val="%5."/>
      <w:lvlJc w:val="left"/>
      <w:pPr>
        <w:ind w:left="3668" w:hanging="360"/>
      </w:pPr>
    </w:lvl>
    <w:lvl w:ilvl="5" w:tplc="0415001B" w:tentative="1">
      <w:start w:val="1"/>
      <w:numFmt w:val="lowerRoman"/>
      <w:lvlText w:val="%6."/>
      <w:lvlJc w:val="right"/>
      <w:pPr>
        <w:ind w:left="4388" w:hanging="180"/>
      </w:pPr>
    </w:lvl>
    <w:lvl w:ilvl="6" w:tplc="0415000F" w:tentative="1">
      <w:start w:val="1"/>
      <w:numFmt w:val="decimal"/>
      <w:lvlText w:val="%7."/>
      <w:lvlJc w:val="left"/>
      <w:pPr>
        <w:ind w:left="5108" w:hanging="360"/>
      </w:pPr>
    </w:lvl>
    <w:lvl w:ilvl="7" w:tplc="04150019" w:tentative="1">
      <w:start w:val="1"/>
      <w:numFmt w:val="lowerLetter"/>
      <w:lvlText w:val="%8."/>
      <w:lvlJc w:val="left"/>
      <w:pPr>
        <w:ind w:left="5828" w:hanging="360"/>
      </w:pPr>
    </w:lvl>
    <w:lvl w:ilvl="8" w:tplc="0415001B" w:tentative="1">
      <w:start w:val="1"/>
      <w:numFmt w:val="lowerRoman"/>
      <w:lvlText w:val="%9."/>
      <w:lvlJc w:val="right"/>
      <w:pPr>
        <w:ind w:left="6548" w:hanging="180"/>
      </w:pPr>
    </w:lvl>
  </w:abstractNum>
  <w:abstractNum w:abstractNumId="38">
    <w:nsid w:val="3EA75B2E"/>
    <w:multiLevelType w:val="hybridMultilevel"/>
    <w:tmpl w:val="14B24E8C"/>
    <w:lvl w:ilvl="0" w:tplc="2F14573C">
      <w:start w:val="1"/>
      <w:numFmt w:val="lowerLetter"/>
      <w:lvlText w:val="%1)"/>
      <w:lvlJc w:val="left"/>
      <w:pPr>
        <w:ind w:left="1152" w:hanging="360"/>
      </w:pPr>
      <w:rPr>
        <w:rFonts w:ascii="Garamond" w:hAnsi="Garamond" w:cs="Arial" w:hint="default"/>
        <w:i w:val="0"/>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39">
    <w:nsid w:val="403912F4"/>
    <w:multiLevelType w:val="hybridMultilevel"/>
    <w:tmpl w:val="8EC238D0"/>
    <w:lvl w:ilvl="0" w:tplc="2354B6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40831263"/>
    <w:multiLevelType w:val="hybridMultilevel"/>
    <w:tmpl w:val="59F6BAEE"/>
    <w:lvl w:ilvl="0" w:tplc="A03CBF0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43EB546A"/>
    <w:multiLevelType w:val="hybridMultilevel"/>
    <w:tmpl w:val="06EE2040"/>
    <w:lvl w:ilvl="0" w:tplc="04150017">
      <w:start w:val="1"/>
      <w:numFmt w:val="lowerLetter"/>
      <w:lvlText w:val="%1)"/>
      <w:lvlJc w:val="left"/>
      <w:pPr>
        <w:ind w:left="2574" w:hanging="360"/>
      </w:pPr>
    </w:lvl>
    <w:lvl w:ilvl="1" w:tplc="04150019" w:tentative="1">
      <w:start w:val="1"/>
      <w:numFmt w:val="lowerLetter"/>
      <w:lvlText w:val="%2."/>
      <w:lvlJc w:val="left"/>
      <w:pPr>
        <w:ind w:left="3294" w:hanging="360"/>
      </w:pPr>
    </w:lvl>
    <w:lvl w:ilvl="2" w:tplc="0415001B" w:tentative="1">
      <w:start w:val="1"/>
      <w:numFmt w:val="lowerRoman"/>
      <w:lvlText w:val="%3."/>
      <w:lvlJc w:val="right"/>
      <w:pPr>
        <w:ind w:left="4014" w:hanging="180"/>
      </w:pPr>
    </w:lvl>
    <w:lvl w:ilvl="3" w:tplc="0415000F" w:tentative="1">
      <w:start w:val="1"/>
      <w:numFmt w:val="decimal"/>
      <w:lvlText w:val="%4."/>
      <w:lvlJc w:val="left"/>
      <w:pPr>
        <w:ind w:left="4734" w:hanging="360"/>
      </w:pPr>
    </w:lvl>
    <w:lvl w:ilvl="4" w:tplc="04150019" w:tentative="1">
      <w:start w:val="1"/>
      <w:numFmt w:val="lowerLetter"/>
      <w:lvlText w:val="%5."/>
      <w:lvlJc w:val="left"/>
      <w:pPr>
        <w:ind w:left="5454" w:hanging="360"/>
      </w:pPr>
    </w:lvl>
    <w:lvl w:ilvl="5" w:tplc="0415001B" w:tentative="1">
      <w:start w:val="1"/>
      <w:numFmt w:val="lowerRoman"/>
      <w:lvlText w:val="%6."/>
      <w:lvlJc w:val="right"/>
      <w:pPr>
        <w:ind w:left="6174" w:hanging="180"/>
      </w:pPr>
    </w:lvl>
    <w:lvl w:ilvl="6" w:tplc="0415000F" w:tentative="1">
      <w:start w:val="1"/>
      <w:numFmt w:val="decimal"/>
      <w:lvlText w:val="%7."/>
      <w:lvlJc w:val="left"/>
      <w:pPr>
        <w:ind w:left="6894" w:hanging="360"/>
      </w:pPr>
    </w:lvl>
    <w:lvl w:ilvl="7" w:tplc="04150019" w:tentative="1">
      <w:start w:val="1"/>
      <w:numFmt w:val="lowerLetter"/>
      <w:lvlText w:val="%8."/>
      <w:lvlJc w:val="left"/>
      <w:pPr>
        <w:ind w:left="7614" w:hanging="360"/>
      </w:pPr>
    </w:lvl>
    <w:lvl w:ilvl="8" w:tplc="0415001B" w:tentative="1">
      <w:start w:val="1"/>
      <w:numFmt w:val="lowerRoman"/>
      <w:lvlText w:val="%9."/>
      <w:lvlJc w:val="right"/>
      <w:pPr>
        <w:ind w:left="8334" w:hanging="180"/>
      </w:pPr>
    </w:lvl>
  </w:abstractNum>
  <w:abstractNum w:abstractNumId="42">
    <w:nsid w:val="48327C14"/>
    <w:multiLevelType w:val="hybridMultilevel"/>
    <w:tmpl w:val="CD06D7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490B6E33"/>
    <w:multiLevelType w:val="hybridMultilevel"/>
    <w:tmpl w:val="9822FA32"/>
    <w:lvl w:ilvl="0" w:tplc="D71E2A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4">
    <w:nsid w:val="4A6010EB"/>
    <w:multiLevelType w:val="hybridMultilevel"/>
    <w:tmpl w:val="940CF8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4B302889"/>
    <w:multiLevelType w:val="multilevel"/>
    <w:tmpl w:val="D0F24CEE"/>
    <w:name w:val="WW8Num53"/>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6">
    <w:nsid w:val="4DC96BCB"/>
    <w:multiLevelType w:val="hybridMultilevel"/>
    <w:tmpl w:val="557E5F1E"/>
    <w:lvl w:ilvl="0" w:tplc="2354B6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51AB5509"/>
    <w:multiLevelType w:val="hybridMultilevel"/>
    <w:tmpl w:val="06EE2040"/>
    <w:lvl w:ilvl="0" w:tplc="04150017">
      <w:start w:val="1"/>
      <w:numFmt w:val="lowerLetter"/>
      <w:lvlText w:val="%1)"/>
      <w:lvlJc w:val="left"/>
      <w:pPr>
        <w:ind w:left="2574" w:hanging="360"/>
      </w:pPr>
    </w:lvl>
    <w:lvl w:ilvl="1" w:tplc="04150019" w:tentative="1">
      <w:start w:val="1"/>
      <w:numFmt w:val="lowerLetter"/>
      <w:lvlText w:val="%2."/>
      <w:lvlJc w:val="left"/>
      <w:pPr>
        <w:ind w:left="3294" w:hanging="360"/>
      </w:pPr>
    </w:lvl>
    <w:lvl w:ilvl="2" w:tplc="0415001B" w:tentative="1">
      <w:start w:val="1"/>
      <w:numFmt w:val="lowerRoman"/>
      <w:lvlText w:val="%3."/>
      <w:lvlJc w:val="right"/>
      <w:pPr>
        <w:ind w:left="4014" w:hanging="180"/>
      </w:pPr>
    </w:lvl>
    <w:lvl w:ilvl="3" w:tplc="0415000F" w:tentative="1">
      <w:start w:val="1"/>
      <w:numFmt w:val="decimal"/>
      <w:lvlText w:val="%4."/>
      <w:lvlJc w:val="left"/>
      <w:pPr>
        <w:ind w:left="4734" w:hanging="360"/>
      </w:pPr>
    </w:lvl>
    <w:lvl w:ilvl="4" w:tplc="04150019" w:tentative="1">
      <w:start w:val="1"/>
      <w:numFmt w:val="lowerLetter"/>
      <w:lvlText w:val="%5."/>
      <w:lvlJc w:val="left"/>
      <w:pPr>
        <w:ind w:left="5454" w:hanging="360"/>
      </w:pPr>
    </w:lvl>
    <w:lvl w:ilvl="5" w:tplc="0415001B" w:tentative="1">
      <w:start w:val="1"/>
      <w:numFmt w:val="lowerRoman"/>
      <w:lvlText w:val="%6."/>
      <w:lvlJc w:val="right"/>
      <w:pPr>
        <w:ind w:left="6174" w:hanging="180"/>
      </w:pPr>
    </w:lvl>
    <w:lvl w:ilvl="6" w:tplc="0415000F" w:tentative="1">
      <w:start w:val="1"/>
      <w:numFmt w:val="decimal"/>
      <w:lvlText w:val="%7."/>
      <w:lvlJc w:val="left"/>
      <w:pPr>
        <w:ind w:left="6894" w:hanging="360"/>
      </w:pPr>
    </w:lvl>
    <w:lvl w:ilvl="7" w:tplc="04150019" w:tentative="1">
      <w:start w:val="1"/>
      <w:numFmt w:val="lowerLetter"/>
      <w:lvlText w:val="%8."/>
      <w:lvlJc w:val="left"/>
      <w:pPr>
        <w:ind w:left="7614" w:hanging="360"/>
      </w:pPr>
    </w:lvl>
    <w:lvl w:ilvl="8" w:tplc="0415001B" w:tentative="1">
      <w:start w:val="1"/>
      <w:numFmt w:val="lowerRoman"/>
      <w:lvlText w:val="%9."/>
      <w:lvlJc w:val="right"/>
      <w:pPr>
        <w:ind w:left="8334" w:hanging="180"/>
      </w:pPr>
    </w:lvl>
  </w:abstractNum>
  <w:abstractNum w:abstractNumId="48">
    <w:nsid w:val="53537023"/>
    <w:multiLevelType w:val="hybridMultilevel"/>
    <w:tmpl w:val="AD447A9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535D4DBF"/>
    <w:multiLevelType w:val="hybridMultilevel"/>
    <w:tmpl w:val="E2124D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54D2392D"/>
    <w:multiLevelType w:val="hybridMultilevel"/>
    <w:tmpl w:val="719497EE"/>
    <w:lvl w:ilvl="0" w:tplc="2354B6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nsid w:val="5E4B21EF"/>
    <w:multiLevelType w:val="multilevel"/>
    <w:tmpl w:val="EDA0A79E"/>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53">
    <w:nsid w:val="60672C78"/>
    <w:multiLevelType w:val="hybridMultilevel"/>
    <w:tmpl w:val="54721D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nsid w:val="608D4B33"/>
    <w:multiLevelType w:val="hybridMultilevel"/>
    <w:tmpl w:val="481485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nsid w:val="672B2B1A"/>
    <w:multiLevelType w:val="hybridMultilevel"/>
    <w:tmpl w:val="1620419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6">
    <w:nsid w:val="67352FB3"/>
    <w:multiLevelType w:val="hybridMultilevel"/>
    <w:tmpl w:val="952EAFAC"/>
    <w:lvl w:ilvl="0" w:tplc="C6705E9A">
      <w:start w:val="1"/>
      <w:numFmt w:val="decimal"/>
      <w:lvlText w:val="%1."/>
      <w:lvlJc w:val="left"/>
      <w:pPr>
        <w:tabs>
          <w:tab w:val="num" w:pos="786"/>
        </w:tabs>
        <w:ind w:left="786" w:hanging="360"/>
      </w:pPr>
      <w:rPr>
        <w:rFonts w:ascii="Garamond" w:eastAsia="Calibri" w:hAnsi="Garamond" w:cs="Arial"/>
      </w:rPr>
    </w:lvl>
    <w:lvl w:ilvl="1" w:tplc="04150019">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57">
    <w:nsid w:val="6A1A2C73"/>
    <w:multiLevelType w:val="hybridMultilevel"/>
    <w:tmpl w:val="C144F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6E3656EB"/>
    <w:multiLevelType w:val="hybridMultilevel"/>
    <w:tmpl w:val="F69AF37C"/>
    <w:lvl w:ilvl="0" w:tplc="A03CBF0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6EC967F5"/>
    <w:multiLevelType w:val="hybridMultilevel"/>
    <w:tmpl w:val="6D3C2C86"/>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706E0613"/>
    <w:multiLevelType w:val="multilevel"/>
    <w:tmpl w:val="4C78204E"/>
    <w:lvl w:ilvl="0">
      <w:start w:val="3"/>
      <w:numFmt w:val="decimal"/>
      <w:lvlText w:val="%1."/>
      <w:lvlJc w:val="left"/>
      <w:pPr>
        <w:tabs>
          <w:tab w:val="num" w:pos="397"/>
        </w:tabs>
        <w:ind w:left="397" w:hanging="397"/>
      </w:pPr>
      <w:rPr>
        <w:rFonts w:cs="Times New Roman"/>
      </w:rPr>
    </w:lvl>
    <w:lvl w:ilvl="1">
      <w:start w:val="1"/>
      <w:numFmt w:val="decimal"/>
      <w:lvlText w:val="%2)"/>
      <w:lvlJc w:val="left"/>
      <w:pPr>
        <w:ind w:left="0" w:firstLine="0"/>
      </w:pPr>
    </w:lvl>
    <w:lvl w:ilvl="2">
      <w:start w:val="1"/>
      <w:numFmt w:val="decimal"/>
      <w:lvlText w:val="%3."/>
      <w:lvlJc w:val="left"/>
      <w:pPr>
        <w:tabs>
          <w:tab w:val="num" w:pos="360"/>
        </w:tabs>
        <w:ind w:left="360" w:hanging="360"/>
      </w:pPr>
      <w:rPr>
        <w:rFonts w:cs="Times New Roman"/>
      </w:rPr>
    </w:lvl>
    <w:lvl w:ilvl="3">
      <w:start w:val="1"/>
      <w:numFmt w:val="decimal"/>
      <w:suff w:val="nothing"/>
      <w:lvlText w:val="%4."/>
      <w:lvlJc w:val="left"/>
      <w:pPr>
        <w:ind w:left="0" w:firstLine="0"/>
      </w:pPr>
      <w:rPr>
        <w:rFonts w:cs="Times New Roman"/>
      </w:rPr>
    </w:lvl>
    <w:lvl w:ilvl="4">
      <w:start w:val="1"/>
      <w:numFmt w:val="decimal"/>
      <w:suff w:val="nothing"/>
      <w:lvlText w:val="%5."/>
      <w:lvlJc w:val="left"/>
      <w:pPr>
        <w:ind w:left="0" w:firstLine="0"/>
      </w:pPr>
      <w:rPr>
        <w:rFonts w:cs="Times New Roman"/>
      </w:rPr>
    </w:lvl>
    <w:lvl w:ilvl="5">
      <w:start w:val="1"/>
      <w:numFmt w:val="decimal"/>
      <w:suff w:val="nothing"/>
      <w:lvlText w:val="%6."/>
      <w:lvlJc w:val="left"/>
      <w:pPr>
        <w:ind w:left="0" w:firstLine="0"/>
      </w:pPr>
      <w:rPr>
        <w:rFonts w:cs="Times New Roman"/>
      </w:rPr>
    </w:lvl>
    <w:lvl w:ilvl="6">
      <w:start w:val="1"/>
      <w:numFmt w:val="decimal"/>
      <w:suff w:val="nothing"/>
      <w:lvlText w:val="%7."/>
      <w:lvlJc w:val="left"/>
      <w:pPr>
        <w:ind w:left="0" w:firstLine="0"/>
      </w:pPr>
      <w:rPr>
        <w:rFonts w:cs="Times New Roman"/>
      </w:rPr>
    </w:lvl>
    <w:lvl w:ilvl="7">
      <w:start w:val="1"/>
      <w:numFmt w:val="decimal"/>
      <w:suff w:val="nothing"/>
      <w:lvlText w:val="%8."/>
      <w:lvlJc w:val="left"/>
      <w:pPr>
        <w:ind w:left="0" w:firstLine="0"/>
      </w:pPr>
      <w:rPr>
        <w:rFonts w:cs="Times New Roman"/>
      </w:rPr>
    </w:lvl>
    <w:lvl w:ilvl="8">
      <w:start w:val="1"/>
      <w:numFmt w:val="decimal"/>
      <w:suff w:val="nothing"/>
      <w:lvlText w:val="%9."/>
      <w:lvlJc w:val="left"/>
      <w:pPr>
        <w:ind w:left="0" w:firstLine="0"/>
      </w:pPr>
      <w:rPr>
        <w:rFonts w:cs="Times New Roman"/>
      </w:rPr>
    </w:lvl>
  </w:abstractNum>
  <w:abstractNum w:abstractNumId="62">
    <w:nsid w:val="739D1152"/>
    <w:multiLevelType w:val="hybridMultilevel"/>
    <w:tmpl w:val="67BE59D0"/>
    <w:lvl w:ilvl="0" w:tplc="2354B6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nsid w:val="78E37922"/>
    <w:multiLevelType w:val="multilevel"/>
    <w:tmpl w:val="063C8706"/>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79656E40"/>
    <w:multiLevelType w:val="hybridMultilevel"/>
    <w:tmpl w:val="D6F63072"/>
    <w:lvl w:ilvl="0" w:tplc="33DE4D32">
      <w:start w:val="1"/>
      <w:numFmt w:val="lowerLetter"/>
      <w:lvlText w:val="%1)"/>
      <w:lvlJc w:val="left"/>
      <w:pPr>
        <w:ind w:left="1152" w:hanging="360"/>
      </w:pPr>
      <w:rPr>
        <w:rFonts w:hint="default"/>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65">
    <w:nsid w:val="7E863E06"/>
    <w:multiLevelType w:val="hybridMultilevel"/>
    <w:tmpl w:val="8F9E32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7F924F5A"/>
    <w:multiLevelType w:val="hybridMultilevel"/>
    <w:tmpl w:val="CA467D5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0"/>
  </w:num>
  <w:num w:numId="3">
    <w:abstractNumId w:val="57"/>
  </w:num>
  <w:num w:numId="4">
    <w:abstractNumId w:val="52"/>
  </w:num>
  <w:num w:numId="5">
    <w:abstractNumId w:val="28"/>
  </w:num>
  <w:num w:numId="6">
    <w:abstractNumId w:val="18"/>
  </w:num>
  <w:num w:numId="7">
    <w:abstractNumId w:val="45"/>
  </w:num>
  <w:num w:numId="8">
    <w:abstractNumId w:val="30"/>
  </w:num>
  <w:num w:numId="9">
    <w:abstractNumId w:val="21"/>
  </w:num>
  <w:num w:numId="10">
    <w:abstractNumId w:val="13"/>
  </w:num>
  <w:num w:numId="11">
    <w:abstractNumId w:val="12"/>
  </w:num>
  <w:num w:numId="12">
    <w:abstractNumId w:val="62"/>
  </w:num>
  <w:num w:numId="13">
    <w:abstractNumId w:val="53"/>
  </w:num>
  <w:num w:numId="14">
    <w:abstractNumId w:val="34"/>
  </w:num>
  <w:num w:numId="15">
    <w:abstractNumId w:val="1"/>
    <w:lvlOverride w:ilvl="0">
      <w:startOverride w:val="1"/>
    </w:lvlOverride>
  </w:num>
  <w:num w:numId="16">
    <w:abstractNumId w:val="56"/>
  </w:num>
  <w:num w:numId="17">
    <w:abstractNumId w:val="36"/>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61"/>
  </w:num>
  <w:num w:numId="21">
    <w:abstractNumId w:val="24"/>
  </w:num>
  <w:num w:numId="22">
    <w:abstractNumId w:val="42"/>
  </w:num>
  <w:num w:numId="23">
    <w:abstractNumId w:val="33"/>
  </w:num>
  <w:num w:numId="24">
    <w:abstractNumId w:val="16"/>
  </w:num>
  <w:num w:numId="25">
    <w:abstractNumId w:val="27"/>
  </w:num>
  <w:num w:numId="26">
    <w:abstractNumId w:val="22"/>
  </w:num>
  <w:num w:numId="27">
    <w:abstractNumId w:val="32"/>
  </w:num>
  <w:num w:numId="28">
    <w:abstractNumId w:val="65"/>
  </w:num>
  <w:num w:numId="29">
    <w:abstractNumId w:val="10"/>
  </w:num>
  <w:num w:numId="30">
    <w:abstractNumId w:val="43"/>
  </w:num>
  <w:num w:numId="31">
    <w:abstractNumId w:val="40"/>
  </w:num>
  <w:num w:numId="32">
    <w:abstractNumId w:val="59"/>
  </w:num>
  <w:num w:numId="33">
    <w:abstractNumId w:val="31"/>
  </w:num>
  <w:num w:numId="34">
    <w:abstractNumId w:val="15"/>
  </w:num>
  <w:num w:numId="35">
    <w:abstractNumId w:val="37"/>
  </w:num>
  <w:num w:numId="36">
    <w:abstractNumId w:val="50"/>
  </w:num>
  <w:num w:numId="37">
    <w:abstractNumId w:val="14"/>
  </w:num>
  <w:num w:numId="38">
    <w:abstractNumId w:val="63"/>
  </w:num>
  <w:num w:numId="39">
    <w:abstractNumId w:val="47"/>
  </w:num>
  <w:num w:numId="40">
    <w:abstractNumId w:val="48"/>
  </w:num>
  <w:num w:numId="41">
    <w:abstractNumId w:val="64"/>
  </w:num>
  <w:num w:numId="42">
    <w:abstractNumId w:val="38"/>
  </w:num>
  <w:num w:numId="43">
    <w:abstractNumId w:val="66"/>
  </w:num>
  <w:num w:numId="44">
    <w:abstractNumId w:val="29"/>
  </w:num>
  <w:num w:numId="45">
    <w:abstractNumId w:val="11"/>
  </w:num>
  <w:num w:numId="46">
    <w:abstractNumId w:val="46"/>
  </w:num>
  <w:num w:numId="47">
    <w:abstractNumId w:val="39"/>
  </w:num>
  <w:num w:numId="48">
    <w:abstractNumId w:val="25"/>
  </w:num>
  <w:num w:numId="49">
    <w:abstractNumId w:val="26"/>
  </w:num>
  <w:num w:numId="50">
    <w:abstractNumId w:val="35"/>
  </w:num>
  <w:num w:numId="51">
    <w:abstractNumId w:val="60"/>
  </w:num>
  <w:num w:numId="52">
    <w:abstractNumId w:val="49"/>
  </w:num>
  <w:num w:numId="53">
    <w:abstractNumId w:val="41"/>
  </w:num>
  <w:num w:numId="54">
    <w:abstractNumId w:val="51"/>
  </w:num>
  <w:num w:numId="55">
    <w:abstractNumId w:val="55"/>
  </w:num>
  <w:num w:numId="56">
    <w:abstractNumId w:val="17"/>
  </w:num>
  <w:num w:numId="57">
    <w:abstractNumId w:val="9"/>
  </w:num>
  <w:num w:numId="58">
    <w:abstractNumId w:val="44"/>
  </w:num>
  <w:num w:numId="59">
    <w:abstractNumId w:val="54"/>
  </w:num>
  <w:numIdMacAtCleanup w:val="5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andecka Katarzyna">
    <w15:presenceInfo w15:providerId="AD" w15:userId="S-1-5-21-2099400483-3488309164-893196089-235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F7F"/>
    <w:rsid w:val="000106A8"/>
    <w:rsid w:val="00014553"/>
    <w:rsid w:val="00014C59"/>
    <w:rsid w:val="00017900"/>
    <w:rsid w:val="00017DCA"/>
    <w:rsid w:val="00021E80"/>
    <w:rsid w:val="0002394A"/>
    <w:rsid w:val="000270DE"/>
    <w:rsid w:val="000275A3"/>
    <w:rsid w:val="000279A7"/>
    <w:rsid w:val="000337CD"/>
    <w:rsid w:val="000355EB"/>
    <w:rsid w:val="00042FB1"/>
    <w:rsid w:val="00044994"/>
    <w:rsid w:val="00044C28"/>
    <w:rsid w:val="000505E9"/>
    <w:rsid w:val="00055EE2"/>
    <w:rsid w:val="00055FCE"/>
    <w:rsid w:val="00057328"/>
    <w:rsid w:val="000605D8"/>
    <w:rsid w:val="00060641"/>
    <w:rsid w:val="00060A61"/>
    <w:rsid w:val="00063AF9"/>
    <w:rsid w:val="00064816"/>
    <w:rsid w:val="00064C39"/>
    <w:rsid w:val="00066677"/>
    <w:rsid w:val="00070E39"/>
    <w:rsid w:val="00071C33"/>
    <w:rsid w:val="0007267B"/>
    <w:rsid w:val="00077AAD"/>
    <w:rsid w:val="000834FE"/>
    <w:rsid w:val="0009236A"/>
    <w:rsid w:val="0009354C"/>
    <w:rsid w:val="000944F7"/>
    <w:rsid w:val="00094748"/>
    <w:rsid w:val="00096303"/>
    <w:rsid w:val="000A0652"/>
    <w:rsid w:val="000A0BFC"/>
    <w:rsid w:val="000A4739"/>
    <w:rsid w:val="000A485B"/>
    <w:rsid w:val="000A5740"/>
    <w:rsid w:val="000B4BA2"/>
    <w:rsid w:val="000B51F7"/>
    <w:rsid w:val="000B6FBE"/>
    <w:rsid w:val="000C3159"/>
    <w:rsid w:val="000C3F8E"/>
    <w:rsid w:val="000D00A3"/>
    <w:rsid w:val="000D0106"/>
    <w:rsid w:val="000D21DC"/>
    <w:rsid w:val="000D2A8B"/>
    <w:rsid w:val="000D3924"/>
    <w:rsid w:val="000D5BE8"/>
    <w:rsid w:val="000D7297"/>
    <w:rsid w:val="000D7EA7"/>
    <w:rsid w:val="000E4722"/>
    <w:rsid w:val="000E59D9"/>
    <w:rsid w:val="000E688A"/>
    <w:rsid w:val="000E6E6F"/>
    <w:rsid w:val="000F504B"/>
    <w:rsid w:val="000F5C69"/>
    <w:rsid w:val="000F6A14"/>
    <w:rsid w:val="000F7ECD"/>
    <w:rsid w:val="00102D8D"/>
    <w:rsid w:val="00104585"/>
    <w:rsid w:val="00105AE6"/>
    <w:rsid w:val="001066DE"/>
    <w:rsid w:val="00107F44"/>
    <w:rsid w:val="00110F3A"/>
    <w:rsid w:val="0011309A"/>
    <w:rsid w:val="001135B8"/>
    <w:rsid w:val="00113CF3"/>
    <w:rsid w:val="001142A1"/>
    <w:rsid w:val="001177D5"/>
    <w:rsid w:val="00124B22"/>
    <w:rsid w:val="00125D8D"/>
    <w:rsid w:val="001263FE"/>
    <w:rsid w:val="00126532"/>
    <w:rsid w:val="001278A2"/>
    <w:rsid w:val="0013064E"/>
    <w:rsid w:val="00132E33"/>
    <w:rsid w:val="00136813"/>
    <w:rsid w:val="00136934"/>
    <w:rsid w:val="00137635"/>
    <w:rsid w:val="00140097"/>
    <w:rsid w:val="00141260"/>
    <w:rsid w:val="00141889"/>
    <w:rsid w:val="001422A8"/>
    <w:rsid w:val="00145110"/>
    <w:rsid w:val="001458BD"/>
    <w:rsid w:val="001461B1"/>
    <w:rsid w:val="001473E3"/>
    <w:rsid w:val="0015529C"/>
    <w:rsid w:val="00162E33"/>
    <w:rsid w:val="00164604"/>
    <w:rsid w:val="00166CB0"/>
    <w:rsid w:val="001674A5"/>
    <w:rsid w:val="00167EC6"/>
    <w:rsid w:val="00171177"/>
    <w:rsid w:val="00172F26"/>
    <w:rsid w:val="00173862"/>
    <w:rsid w:val="00173F44"/>
    <w:rsid w:val="0017403C"/>
    <w:rsid w:val="00174D6B"/>
    <w:rsid w:val="00174E51"/>
    <w:rsid w:val="001755D1"/>
    <w:rsid w:val="00175CBB"/>
    <w:rsid w:val="00176838"/>
    <w:rsid w:val="00176C21"/>
    <w:rsid w:val="00177F2E"/>
    <w:rsid w:val="00181F8E"/>
    <w:rsid w:val="00183109"/>
    <w:rsid w:val="00184F1E"/>
    <w:rsid w:val="001874E4"/>
    <w:rsid w:val="001877D8"/>
    <w:rsid w:val="00190D8B"/>
    <w:rsid w:val="00191757"/>
    <w:rsid w:val="0019214A"/>
    <w:rsid w:val="00194A7E"/>
    <w:rsid w:val="0019577F"/>
    <w:rsid w:val="0019638A"/>
    <w:rsid w:val="00196CA2"/>
    <w:rsid w:val="00196FA9"/>
    <w:rsid w:val="001A0633"/>
    <w:rsid w:val="001A0F4F"/>
    <w:rsid w:val="001A448F"/>
    <w:rsid w:val="001A72D3"/>
    <w:rsid w:val="001A7E31"/>
    <w:rsid w:val="001B0E07"/>
    <w:rsid w:val="001B109C"/>
    <w:rsid w:val="001B44BF"/>
    <w:rsid w:val="001B7AF6"/>
    <w:rsid w:val="001C3318"/>
    <w:rsid w:val="001C33CD"/>
    <w:rsid w:val="001C43BC"/>
    <w:rsid w:val="001C7610"/>
    <w:rsid w:val="001C796D"/>
    <w:rsid w:val="001D3B06"/>
    <w:rsid w:val="001D3DEA"/>
    <w:rsid w:val="001D59B6"/>
    <w:rsid w:val="001D5ED6"/>
    <w:rsid w:val="001E004D"/>
    <w:rsid w:val="001E0977"/>
    <w:rsid w:val="001E4789"/>
    <w:rsid w:val="001F0671"/>
    <w:rsid w:val="001F1CA5"/>
    <w:rsid w:val="001F2EFD"/>
    <w:rsid w:val="001F6654"/>
    <w:rsid w:val="001F67C4"/>
    <w:rsid w:val="001F7490"/>
    <w:rsid w:val="001F7E3E"/>
    <w:rsid w:val="002011F2"/>
    <w:rsid w:val="002127CA"/>
    <w:rsid w:val="00212CF6"/>
    <w:rsid w:val="00213FB2"/>
    <w:rsid w:val="0022139D"/>
    <w:rsid w:val="002224FB"/>
    <w:rsid w:val="00222546"/>
    <w:rsid w:val="002261A5"/>
    <w:rsid w:val="00227270"/>
    <w:rsid w:val="00230985"/>
    <w:rsid w:val="002348B6"/>
    <w:rsid w:val="002373C5"/>
    <w:rsid w:val="00237A3A"/>
    <w:rsid w:val="00240D43"/>
    <w:rsid w:val="00241992"/>
    <w:rsid w:val="00242FE0"/>
    <w:rsid w:val="00251639"/>
    <w:rsid w:val="00253675"/>
    <w:rsid w:val="00254898"/>
    <w:rsid w:val="00257AD8"/>
    <w:rsid w:val="00257D25"/>
    <w:rsid w:val="002639F4"/>
    <w:rsid w:val="002667A5"/>
    <w:rsid w:val="0027248A"/>
    <w:rsid w:val="00272F7B"/>
    <w:rsid w:val="0027372B"/>
    <w:rsid w:val="00276CB3"/>
    <w:rsid w:val="00282CAB"/>
    <w:rsid w:val="0028593E"/>
    <w:rsid w:val="002904C7"/>
    <w:rsid w:val="002A0137"/>
    <w:rsid w:val="002A2E51"/>
    <w:rsid w:val="002A36F9"/>
    <w:rsid w:val="002A3B37"/>
    <w:rsid w:val="002A4115"/>
    <w:rsid w:val="002B0DEF"/>
    <w:rsid w:val="002B6008"/>
    <w:rsid w:val="002B6B1E"/>
    <w:rsid w:val="002C143B"/>
    <w:rsid w:val="002C1FBE"/>
    <w:rsid w:val="002D1C81"/>
    <w:rsid w:val="002D27E2"/>
    <w:rsid w:val="002D520D"/>
    <w:rsid w:val="002E5FCD"/>
    <w:rsid w:val="002E6EAC"/>
    <w:rsid w:val="002F3308"/>
    <w:rsid w:val="002F612B"/>
    <w:rsid w:val="00304DA7"/>
    <w:rsid w:val="0031108B"/>
    <w:rsid w:val="00311256"/>
    <w:rsid w:val="00314FF6"/>
    <w:rsid w:val="00320044"/>
    <w:rsid w:val="00320C44"/>
    <w:rsid w:val="00325ECA"/>
    <w:rsid w:val="00332E74"/>
    <w:rsid w:val="00336BA0"/>
    <w:rsid w:val="003372FE"/>
    <w:rsid w:val="00341675"/>
    <w:rsid w:val="003416B2"/>
    <w:rsid w:val="00342D84"/>
    <w:rsid w:val="00343762"/>
    <w:rsid w:val="00343BB8"/>
    <w:rsid w:val="00346345"/>
    <w:rsid w:val="00347200"/>
    <w:rsid w:val="00354AB1"/>
    <w:rsid w:val="00356F21"/>
    <w:rsid w:val="003572D5"/>
    <w:rsid w:val="003578C4"/>
    <w:rsid w:val="00360BB3"/>
    <w:rsid w:val="00361A1A"/>
    <w:rsid w:val="0036651E"/>
    <w:rsid w:val="00370B7B"/>
    <w:rsid w:val="003721D6"/>
    <w:rsid w:val="003736C7"/>
    <w:rsid w:val="00376170"/>
    <w:rsid w:val="003761A4"/>
    <w:rsid w:val="00376D7B"/>
    <w:rsid w:val="00383318"/>
    <w:rsid w:val="003841DA"/>
    <w:rsid w:val="00386EE1"/>
    <w:rsid w:val="00390786"/>
    <w:rsid w:val="00391895"/>
    <w:rsid w:val="00392002"/>
    <w:rsid w:val="0039270E"/>
    <w:rsid w:val="00394F0C"/>
    <w:rsid w:val="00397759"/>
    <w:rsid w:val="003A1131"/>
    <w:rsid w:val="003A4038"/>
    <w:rsid w:val="003A67CF"/>
    <w:rsid w:val="003A6804"/>
    <w:rsid w:val="003A78AC"/>
    <w:rsid w:val="003B03B2"/>
    <w:rsid w:val="003B046D"/>
    <w:rsid w:val="003B1668"/>
    <w:rsid w:val="003B261C"/>
    <w:rsid w:val="003B2922"/>
    <w:rsid w:val="003B2C91"/>
    <w:rsid w:val="003B2F2A"/>
    <w:rsid w:val="003B30EB"/>
    <w:rsid w:val="003B481A"/>
    <w:rsid w:val="003B7756"/>
    <w:rsid w:val="003C5D32"/>
    <w:rsid w:val="003D1F53"/>
    <w:rsid w:val="003D3C18"/>
    <w:rsid w:val="003D42E8"/>
    <w:rsid w:val="003D6E71"/>
    <w:rsid w:val="003D745D"/>
    <w:rsid w:val="003E08F8"/>
    <w:rsid w:val="003E1944"/>
    <w:rsid w:val="003E4289"/>
    <w:rsid w:val="003E5AFE"/>
    <w:rsid w:val="003E7C30"/>
    <w:rsid w:val="003F18F6"/>
    <w:rsid w:val="003F5A97"/>
    <w:rsid w:val="003F7764"/>
    <w:rsid w:val="004019F0"/>
    <w:rsid w:val="00404DE4"/>
    <w:rsid w:val="004050F4"/>
    <w:rsid w:val="004061E7"/>
    <w:rsid w:val="00406CB1"/>
    <w:rsid w:val="00407E11"/>
    <w:rsid w:val="0041539A"/>
    <w:rsid w:val="004154EC"/>
    <w:rsid w:val="004171AC"/>
    <w:rsid w:val="00420252"/>
    <w:rsid w:val="00422C83"/>
    <w:rsid w:val="00426451"/>
    <w:rsid w:val="00427228"/>
    <w:rsid w:val="00431213"/>
    <w:rsid w:val="004316F5"/>
    <w:rsid w:val="004322DD"/>
    <w:rsid w:val="00432E76"/>
    <w:rsid w:val="00433E5D"/>
    <w:rsid w:val="00436E56"/>
    <w:rsid w:val="00440D65"/>
    <w:rsid w:val="0044193F"/>
    <w:rsid w:val="0044249F"/>
    <w:rsid w:val="00452185"/>
    <w:rsid w:val="004537B9"/>
    <w:rsid w:val="004572F9"/>
    <w:rsid w:val="00457A97"/>
    <w:rsid w:val="0046230E"/>
    <w:rsid w:val="00462787"/>
    <w:rsid w:val="00462905"/>
    <w:rsid w:val="0046527D"/>
    <w:rsid w:val="00467AE9"/>
    <w:rsid w:val="00467C51"/>
    <w:rsid w:val="00470AD6"/>
    <w:rsid w:val="00470D1E"/>
    <w:rsid w:val="00475F6D"/>
    <w:rsid w:val="00476527"/>
    <w:rsid w:val="0047767A"/>
    <w:rsid w:val="00480223"/>
    <w:rsid w:val="004814D8"/>
    <w:rsid w:val="00486483"/>
    <w:rsid w:val="00486A3A"/>
    <w:rsid w:val="00487E00"/>
    <w:rsid w:val="004932DE"/>
    <w:rsid w:val="00495314"/>
    <w:rsid w:val="00495FBA"/>
    <w:rsid w:val="004A7A57"/>
    <w:rsid w:val="004A7A62"/>
    <w:rsid w:val="004B4207"/>
    <w:rsid w:val="004B5876"/>
    <w:rsid w:val="004B7DA5"/>
    <w:rsid w:val="004C0FB7"/>
    <w:rsid w:val="004C1947"/>
    <w:rsid w:val="004C251C"/>
    <w:rsid w:val="004C3149"/>
    <w:rsid w:val="004C3F77"/>
    <w:rsid w:val="004C44F2"/>
    <w:rsid w:val="004C54EE"/>
    <w:rsid w:val="004C6333"/>
    <w:rsid w:val="004D0D39"/>
    <w:rsid w:val="004D1C4D"/>
    <w:rsid w:val="004D209B"/>
    <w:rsid w:val="004D378F"/>
    <w:rsid w:val="004D4630"/>
    <w:rsid w:val="004D6B75"/>
    <w:rsid w:val="004E27AF"/>
    <w:rsid w:val="004E2AAA"/>
    <w:rsid w:val="004E3EEE"/>
    <w:rsid w:val="004E51CC"/>
    <w:rsid w:val="004E60D0"/>
    <w:rsid w:val="004E6AFF"/>
    <w:rsid w:val="004F1AAF"/>
    <w:rsid w:val="004F1C8D"/>
    <w:rsid w:val="004F2955"/>
    <w:rsid w:val="004F4115"/>
    <w:rsid w:val="004F517C"/>
    <w:rsid w:val="004F5351"/>
    <w:rsid w:val="004F73C4"/>
    <w:rsid w:val="00504A2B"/>
    <w:rsid w:val="00505449"/>
    <w:rsid w:val="0050665E"/>
    <w:rsid w:val="005102F7"/>
    <w:rsid w:val="00510EBA"/>
    <w:rsid w:val="00513176"/>
    <w:rsid w:val="005149A7"/>
    <w:rsid w:val="00525ACE"/>
    <w:rsid w:val="005303E3"/>
    <w:rsid w:val="00534791"/>
    <w:rsid w:val="00534F9F"/>
    <w:rsid w:val="005352AE"/>
    <w:rsid w:val="0053638C"/>
    <w:rsid w:val="005404DF"/>
    <w:rsid w:val="00540F96"/>
    <w:rsid w:val="0054312D"/>
    <w:rsid w:val="005447BA"/>
    <w:rsid w:val="00545053"/>
    <w:rsid w:val="00545DA7"/>
    <w:rsid w:val="00547A96"/>
    <w:rsid w:val="00550E9A"/>
    <w:rsid w:val="00551B86"/>
    <w:rsid w:val="00552120"/>
    <w:rsid w:val="005567B0"/>
    <w:rsid w:val="00566E28"/>
    <w:rsid w:val="00567EDB"/>
    <w:rsid w:val="00575F16"/>
    <w:rsid w:val="00577639"/>
    <w:rsid w:val="00580314"/>
    <w:rsid w:val="00582835"/>
    <w:rsid w:val="0059031D"/>
    <w:rsid w:val="00590D42"/>
    <w:rsid w:val="00592F7B"/>
    <w:rsid w:val="005969BD"/>
    <w:rsid w:val="0059718F"/>
    <w:rsid w:val="005A4772"/>
    <w:rsid w:val="005A53AA"/>
    <w:rsid w:val="005A6E5B"/>
    <w:rsid w:val="005B0760"/>
    <w:rsid w:val="005B0F17"/>
    <w:rsid w:val="005B14C5"/>
    <w:rsid w:val="005B158A"/>
    <w:rsid w:val="005B1FFA"/>
    <w:rsid w:val="005B2A51"/>
    <w:rsid w:val="005B7790"/>
    <w:rsid w:val="005C177C"/>
    <w:rsid w:val="005C23B1"/>
    <w:rsid w:val="005C2B8D"/>
    <w:rsid w:val="005C366A"/>
    <w:rsid w:val="005C3717"/>
    <w:rsid w:val="005C3AC1"/>
    <w:rsid w:val="005C5C54"/>
    <w:rsid w:val="005C7BFE"/>
    <w:rsid w:val="005D0951"/>
    <w:rsid w:val="005D169F"/>
    <w:rsid w:val="005D2E91"/>
    <w:rsid w:val="005D3E50"/>
    <w:rsid w:val="005D41DE"/>
    <w:rsid w:val="005D4ABE"/>
    <w:rsid w:val="005D6272"/>
    <w:rsid w:val="005D63AB"/>
    <w:rsid w:val="005E05D6"/>
    <w:rsid w:val="005E46BB"/>
    <w:rsid w:val="005E5415"/>
    <w:rsid w:val="005E6FC8"/>
    <w:rsid w:val="005F072F"/>
    <w:rsid w:val="005F09A6"/>
    <w:rsid w:val="005F122E"/>
    <w:rsid w:val="005F17BE"/>
    <w:rsid w:val="005F37B7"/>
    <w:rsid w:val="005F3E16"/>
    <w:rsid w:val="005F5F3A"/>
    <w:rsid w:val="005F757F"/>
    <w:rsid w:val="006011A7"/>
    <w:rsid w:val="006022E5"/>
    <w:rsid w:val="00607999"/>
    <w:rsid w:val="00613A61"/>
    <w:rsid w:val="006143B0"/>
    <w:rsid w:val="0062081C"/>
    <w:rsid w:val="006249A3"/>
    <w:rsid w:val="00625459"/>
    <w:rsid w:val="00626083"/>
    <w:rsid w:val="00633DCF"/>
    <w:rsid w:val="006365D9"/>
    <w:rsid w:val="00641693"/>
    <w:rsid w:val="006428EC"/>
    <w:rsid w:val="00642AE5"/>
    <w:rsid w:val="00643C02"/>
    <w:rsid w:val="00644D51"/>
    <w:rsid w:val="00645FF8"/>
    <w:rsid w:val="006476A7"/>
    <w:rsid w:val="00652786"/>
    <w:rsid w:val="00654BE2"/>
    <w:rsid w:val="00654D21"/>
    <w:rsid w:val="00657D85"/>
    <w:rsid w:val="00662000"/>
    <w:rsid w:val="00663514"/>
    <w:rsid w:val="00663576"/>
    <w:rsid w:val="00670075"/>
    <w:rsid w:val="00670954"/>
    <w:rsid w:val="006715B2"/>
    <w:rsid w:val="00673AA3"/>
    <w:rsid w:val="00673F0B"/>
    <w:rsid w:val="006740A3"/>
    <w:rsid w:val="0067634E"/>
    <w:rsid w:val="0067779B"/>
    <w:rsid w:val="006802F7"/>
    <w:rsid w:val="006804B4"/>
    <w:rsid w:val="00681A30"/>
    <w:rsid w:val="00682147"/>
    <w:rsid w:val="00683640"/>
    <w:rsid w:val="00685419"/>
    <w:rsid w:val="00690193"/>
    <w:rsid w:val="00690E63"/>
    <w:rsid w:val="00691239"/>
    <w:rsid w:val="006926D0"/>
    <w:rsid w:val="00695502"/>
    <w:rsid w:val="006A214C"/>
    <w:rsid w:val="006A42A5"/>
    <w:rsid w:val="006A46DB"/>
    <w:rsid w:val="006A51F1"/>
    <w:rsid w:val="006A7820"/>
    <w:rsid w:val="006A792C"/>
    <w:rsid w:val="006A7EAE"/>
    <w:rsid w:val="006B007B"/>
    <w:rsid w:val="006B60E1"/>
    <w:rsid w:val="006B6655"/>
    <w:rsid w:val="006B7392"/>
    <w:rsid w:val="006C2B95"/>
    <w:rsid w:val="006C423F"/>
    <w:rsid w:val="006C7ED5"/>
    <w:rsid w:val="006D3065"/>
    <w:rsid w:val="006D32A8"/>
    <w:rsid w:val="006E30DE"/>
    <w:rsid w:val="006E75DB"/>
    <w:rsid w:val="006F4691"/>
    <w:rsid w:val="006F505D"/>
    <w:rsid w:val="006F7FEB"/>
    <w:rsid w:val="00701C8E"/>
    <w:rsid w:val="00702A43"/>
    <w:rsid w:val="00702FC1"/>
    <w:rsid w:val="007032DE"/>
    <w:rsid w:val="00704A26"/>
    <w:rsid w:val="00704A40"/>
    <w:rsid w:val="00707316"/>
    <w:rsid w:val="0071232A"/>
    <w:rsid w:val="0071525E"/>
    <w:rsid w:val="00716CA5"/>
    <w:rsid w:val="0071789F"/>
    <w:rsid w:val="00720770"/>
    <w:rsid w:val="0072103D"/>
    <w:rsid w:val="007213E2"/>
    <w:rsid w:val="00722586"/>
    <w:rsid w:val="007235EC"/>
    <w:rsid w:val="00726CED"/>
    <w:rsid w:val="007276D4"/>
    <w:rsid w:val="00727ABC"/>
    <w:rsid w:val="0073021D"/>
    <w:rsid w:val="007317D7"/>
    <w:rsid w:val="00732C35"/>
    <w:rsid w:val="00732D7D"/>
    <w:rsid w:val="00733632"/>
    <w:rsid w:val="00735FAB"/>
    <w:rsid w:val="00736698"/>
    <w:rsid w:val="00736F7E"/>
    <w:rsid w:val="00737156"/>
    <w:rsid w:val="007376C2"/>
    <w:rsid w:val="00740134"/>
    <w:rsid w:val="00740315"/>
    <w:rsid w:val="007422BC"/>
    <w:rsid w:val="0075282F"/>
    <w:rsid w:val="0075372B"/>
    <w:rsid w:val="00756FDE"/>
    <w:rsid w:val="00763570"/>
    <w:rsid w:val="007701A5"/>
    <w:rsid w:val="007719A7"/>
    <w:rsid w:val="007719B9"/>
    <w:rsid w:val="00771BD5"/>
    <w:rsid w:val="007733C9"/>
    <w:rsid w:val="00773CC5"/>
    <w:rsid w:val="00775B70"/>
    <w:rsid w:val="007779DC"/>
    <w:rsid w:val="00777CE9"/>
    <w:rsid w:val="00781248"/>
    <w:rsid w:val="007845D4"/>
    <w:rsid w:val="00786C75"/>
    <w:rsid w:val="00786F4F"/>
    <w:rsid w:val="00787830"/>
    <w:rsid w:val="00787DA0"/>
    <w:rsid w:val="007925E7"/>
    <w:rsid w:val="00793CC8"/>
    <w:rsid w:val="00793D3B"/>
    <w:rsid w:val="00793E7A"/>
    <w:rsid w:val="00796F4C"/>
    <w:rsid w:val="0079771C"/>
    <w:rsid w:val="007A09E6"/>
    <w:rsid w:val="007A334A"/>
    <w:rsid w:val="007A7B43"/>
    <w:rsid w:val="007B1A38"/>
    <w:rsid w:val="007B2386"/>
    <w:rsid w:val="007B324B"/>
    <w:rsid w:val="007C02E8"/>
    <w:rsid w:val="007C07E3"/>
    <w:rsid w:val="007C2F7D"/>
    <w:rsid w:val="007C637D"/>
    <w:rsid w:val="007D1FA5"/>
    <w:rsid w:val="007D411B"/>
    <w:rsid w:val="007D7085"/>
    <w:rsid w:val="007E0191"/>
    <w:rsid w:val="007E2732"/>
    <w:rsid w:val="007E2C9F"/>
    <w:rsid w:val="007E3A0F"/>
    <w:rsid w:val="007E5024"/>
    <w:rsid w:val="007E5076"/>
    <w:rsid w:val="007E6445"/>
    <w:rsid w:val="007E7CDC"/>
    <w:rsid w:val="007F14D6"/>
    <w:rsid w:val="007F192A"/>
    <w:rsid w:val="007F1998"/>
    <w:rsid w:val="007F19C5"/>
    <w:rsid w:val="007F1EAA"/>
    <w:rsid w:val="007F1EF0"/>
    <w:rsid w:val="007F5E0C"/>
    <w:rsid w:val="00800CDF"/>
    <w:rsid w:val="008034A6"/>
    <w:rsid w:val="008043E3"/>
    <w:rsid w:val="0080453E"/>
    <w:rsid w:val="00811E6A"/>
    <w:rsid w:val="00814D75"/>
    <w:rsid w:val="0082039B"/>
    <w:rsid w:val="0082084E"/>
    <w:rsid w:val="00820DFD"/>
    <w:rsid w:val="008316DE"/>
    <w:rsid w:val="008318F8"/>
    <w:rsid w:val="00831D7D"/>
    <w:rsid w:val="00831F34"/>
    <w:rsid w:val="00832E95"/>
    <w:rsid w:val="00833869"/>
    <w:rsid w:val="008346B6"/>
    <w:rsid w:val="00835E2D"/>
    <w:rsid w:val="00842199"/>
    <w:rsid w:val="008433B0"/>
    <w:rsid w:val="00844122"/>
    <w:rsid w:val="0084537B"/>
    <w:rsid w:val="00846018"/>
    <w:rsid w:val="00850863"/>
    <w:rsid w:val="008541FB"/>
    <w:rsid w:val="00854B71"/>
    <w:rsid w:val="008550C3"/>
    <w:rsid w:val="00857D82"/>
    <w:rsid w:val="00860FC6"/>
    <w:rsid w:val="00861BB3"/>
    <w:rsid w:val="0086219E"/>
    <w:rsid w:val="00862B14"/>
    <w:rsid w:val="00863C55"/>
    <w:rsid w:val="008653F9"/>
    <w:rsid w:val="00865B73"/>
    <w:rsid w:val="008673A8"/>
    <w:rsid w:val="00872FAF"/>
    <w:rsid w:val="00874510"/>
    <w:rsid w:val="00874E81"/>
    <w:rsid w:val="00875BBE"/>
    <w:rsid w:val="00875BE6"/>
    <w:rsid w:val="00877E47"/>
    <w:rsid w:val="008837D9"/>
    <w:rsid w:val="0088568C"/>
    <w:rsid w:val="00886C76"/>
    <w:rsid w:val="00887AA5"/>
    <w:rsid w:val="00887C2D"/>
    <w:rsid w:val="00887E40"/>
    <w:rsid w:val="0089043B"/>
    <w:rsid w:val="008921D8"/>
    <w:rsid w:val="00895237"/>
    <w:rsid w:val="008A5227"/>
    <w:rsid w:val="008A5A33"/>
    <w:rsid w:val="008A6B89"/>
    <w:rsid w:val="008A6BEF"/>
    <w:rsid w:val="008B0342"/>
    <w:rsid w:val="008B1E65"/>
    <w:rsid w:val="008B232A"/>
    <w:rsid w:val="008B4A95"/>
    <w:rsid w:val="008B7528"/>
    <w:rsid w:val="008B75A9"/>
    <w:rsid w:val="008C1D8E"/>
    <w:rsid w:val="008C4E84"/>
    <w:rsid w:val="008D0010"/>
    <w:rsid w:val="008D0F3A"/>
    <w:rsid w:val="008D3C21"/>
    <w:rsid w:val="008D4AAD"/>
    <w:rsid w:val="008D5DF8"/>
    <w:rsid w:val="008E2AAA"/>
    <w:rsid w:val="008E4A86"/>
    <w:rsid w:val="008E5485"/>
    <w:rsid w:val="008E7270"/>
    <w:rsid w:val="008F72CD"/>
    <w:rsid w:val="00905FB7"/>
    <w:rsid w:val="0090792F"/>
    <w:rsid w:val="00911A1E"/>
    <w:rsid w:val="00912F01"/>
    <w:rsid w:val="009139AD"/>
    <w:rsid w:val="00914EBD"/>
    <w:rsid w:val="00915D48"/>
    <w:rsid w:val="00921E5A"/>
    <w:rsid w:val="00921F4F"/>
    <w:rsid w:val="009223C3"/>
    <w:rsid w:val="0092272C"/>
    <w:rsid w:val="00922E99"/>
    <w:rsid w:val="009270DD"/>
    <w:rsid w:val="00932A8B"/>
    <w:rsid w:val="00933FA6"/>
    <w:rsid w:val="00935E55"/>
    <w:rsid w:val="009431B5"/>
    <w:rsid w:val="0094492D"/>
    <w:rsid w:val="00950D58"/>
    <w:rsid w:val="0095181B"/>
    <w:rsid w:val="00952FD1"/>
    <w:rsid w:val="009531D0"/>
    <w:rsid w:val="009576C7"/>
    <w:rsid w:val="009605A7"/>
    <w:rsid w:val="009611E7"/>
    <w:rsid w:val="009637C5"/>
    <w:rsid w:val="00964174"/>
    <w:rsid w:val="00964E08"/>
    <w:rsid w:val="009658FB"/>
    <w:rsid w:val="00967E26"/>
    <w:rsid w:val="00971205"/>
    <w:rsid w:val="00971968"/>
    <w:rsid w:val="00976D6A"/>
    <w:rsid w:val="00977978"/>
    <w:rsid w:val="00977E4B"/>
    <w:rsid w:val="00981619"/>
    <w:rsid w:val="0098377C"/>
    <w:rsid w:val="009857DD"/>
    <w:rsid w:val="00987ABF"/>
    <w:rsid w:val="00990651"/>
    <w:rsid w:val="009947CC"/>
    <w:rsid w:val="009951D2"/>
    <w:rsid w:val="009A0171"/>
    <w:rsid w:val="009A4A5D"/>
    <w:rsid w:val="009B3C27"/>
    <w:rsid w:val="009B43D9"/>
    <w:rsid w:val="009B46B7"/>
    <w:rsid w:val="009C0895"/>
    <w:rsid w:val="009C1403"/>
    <w:rsid w:val="009C177C"/>
    <w:rsid w:val="009C1C4B"/>
    <w:rsid w:val="009C211A"/>
    <w:rsid w:val="009C28B0"/>
    <w:rsid w:val="009C29B2"/>
    <w:rsid w:val="009C7069"/>
    <w:rsid w:val="009C7A53"/>
    <w:rsid w:val="009D1A4A"/>
    <w:rsid w:val="009D7423"/>
    <w:rsid w:val="009D7CB5"/>
    <w:rsid w:val="009E0A4F"/>
    <w:rsid w:val="009E14C3"/>
    <w:rsid w:val="009E19F8"/>
    <w:rsid w:val="009E1FD1"/>
    <w:rsid w:val="009E3011"/>
    <w:rsid w:val="009E6166"/>
    <w:rsid w:val="009E68BA"/>
    <w:rsid w:val="009F0749"/>
    <w:rsid w:val="009F1E8C"/>
    <w:rsid w:val="009F22CB"/>
    <w:rsid w:val="00A00B18"/>
    <w:rsid w:val="00A02021"/>
    <w:rsid w:val="00A1289C"/>
    <w:rsid w:val="00A137B5"/>
    <w:rsid w:val="00A13869"/>
    <w:rsid w:val="00A13EB0"/>
    <w:rsid w:val="00A16291"/>
    <w:rsid w:val="00A16968"/>
    <w:rsid w:val="00A176BC"/>
    <w:rsid w:val="00A201A6"/>
    <w:rsid w:val="00A21114"/>
    <w:rsid w:val="00A220BA"/>
    <w:rsid w:val="00A23B11"/>
    <w:rsid w:val="00A24DA2"/>
    <w:rsid w:val="00A261D3"/>
    <w:rsid w:val="00A2741C"/>
    <w:rsid w:val="00A2754C"/>
    <w:rsid w:val="00A27668"/>
    <w:rsid w:val="00A27792"/>
    <w:rsid w:val="00A27FC1"/>
    <w:rsid w:val="00A32CF1"/>
    <w:rsid w:val="00A33C52"/>
    <w:rsid w:val="00A3485F"/>
    <w:rsid w:val="00A35AE6"/>
    <w:rsid w:val="00A366F5"/>
    <w:rsid w:val="00A3711F"/>
    <w:rsid w:val="00A419C8"/>
    <w:rsid w:val="00A448A3"/>
    <w:rsid w:val="00A44E48"/>
    <w:rsid w:val="00A45AD0"/>
    <w:rsid w:val="00A47696"/>
    <w:rsid w:val="00A50082"/>
    <w:rsid w:val="00A502E2"/>
    <w:rsid w:val="00A51C52"/>
    <w:rsid w:val="00A54492"/>
    <w:rsid w:val="00A552AC"/>
    <w:rsid w:val="00A578A1"/>
    <w:rsid w:val="00A60C9D"/>
    <w:rsid w:val="00A617B5"/>
    <w:rsid w:val="00A61EB5"/>
    <w:rsid w:val="00A63AF4"/>
    <w:rsid w:val="00A65647"/>
    <w:rsid w:val="00A65E7E"/>
    <w:rsid w:val="00A67C53"/>
    <w:rsid w:val="00A72166"/>
    <w:rsid w:val="00A73D2B"/>
    <w:rsid w:val="00A73E1B"/>
    <w:rsid w:val="00A75284"/>
    <w:rsid w:val="00A75799"/>
    <w:rsid w:val="00A80300"/>
    <w:rsid w:val="00A80DD3"/>
    <w:rsid w:val="00A81A68"/>
    <w:rsid w:val="00A8335F"/>
    <w:rsid w:val="00A84625"/>
    <w:rsid w:val="00A936D6"/>
    <w:rsid w:val="00A963DB"/>
    <w:rsid w:val="00AA058D"/>
    <w:rsid w:val="00AA309F"/>
    <w:rsid w:val="00AA3708"/>
    <w:rsid w:val="00AA4130"/>
    <w:rsid w:val="00AA6A6F"/>
    <w:rsid w:val="00AA72DE"/>
    <w:rsid w:val="00AB3C60"/>
    <w:rsid w:val="00AB7D9F"/>
    <w:rsid w:val="00AC0FE8"/>
    <w:rsid w:val="00AC2804"/>
    <w:rsid w:val="00AC2FFF"/>
    <w:rsid w:val="00AC46BD"/>
    <w:rsid w:val="00AC4F86"/>
    <w:rsid w:val="00AD1F41"/>
    <w:rsid w:val="00AD20DD"/>
    <w:rsid w:val="00AD23C2"/>
    <w:rsid w:val="00AD43AB"/>
    <w:rsid w:val="00AD491D"/>
    <w:rsid w:val="00AD4E46"/>
    <w:rsid w:val="00AD53B6"/>
    <w:rsid w:val="00AE0EE9"/>
    <w:rsid w:val="00AE126C"/>
    <w:rsid w:val="00AE17EB"/>
    <w:rsid w:val="00AF21D9"/>
    <w:rsid w:val="00AF3564"/>
    <w:rsid w:val="00B10782"/>
    <w:rsid w:val="00B10BF4"/>
    <w:rsid w:val="00B13B11"/>
    <w:rsid w:val="00B14CC0"/>
    <w:rsid w:val="00B15890"/>
    <w:rsid w:val="00B15E4C"/>
    <w:rsid w:val="00B17332"/>
    <w:rsid w:val="00B218E6"/>
    <w:rsid w:val="00B22832"/>
    <w:rsid w:val="00B23982"/>
    <w:rsid w:val="00B23BEB"/>
    <w:rsid w:val="00B24308"/>
    <w:rsid w:val="00B2511A"/>
    <w:rsid w:val="00B27935"/>
    <w:rsid w:val="00B31348"/>
    <w:rsid w:val="00B32F5B"/>
    <w:rsid w:val="00B3374A"/>
    <w:rsid w:val="00B33DF0"/>
    <w:rsid w:val="00B37BCE"/>
    <w:rsid w:val="00B40EE8"/>
    <w:rsid w:val="00B41A2D"/>
    <w:rsid w:val="00B44CDA"/>
    <w:rsid w:val="00B533FF"/>
    <w:rsid w:val="00B56C68"/>
    <w:rsid w:val="00B57DE0"/>
    <w:rsid w:val="00B60ADD"/>
    <w:rsid w:val="00B62213"/>
    <w:rsid w:val="00B653AB"/>
    <w:rsid w:val="00B71577"/>
    <w:rsid w:val="00B71652"/>
    <w:rsid w:val="00B71A7D"/>
    <w:rsid w:val="00B71E2A"/>
    <w:rsid w:val="00B74076"/>
    <w:rsid w:val="00B74817"/>
    <w:rsid w:val="00B74CE2"/>
    <w:rsid w:val="00B75383"/>
    <w:rsid w:val="00B839A4"/>
    <w:rsid w:val="00B83AB3"/>
    <w:rsid w:val="00B840B6"/>
    <w:rsid w:val="00B8439F"/>
    <w:rsid w:val="00B853C8"/>
    <w:rsid w:val="00B8678C"/>
    <w:rsid w:val="00B874BB"/>
    <w:rsid w:val="00B90A47"/>
    <w:rsid w:val="00B9152B"/>
    <w:rsid w:val="00B92AE9"/>
    <w:rsid w:val="00B92EB1"/>
    <w:rsid w:val="00B9414F"/>
    <w:rsid w:val="00B941C0"/>
    <w:rsid w:val="00BA2F71"/>
    <w:rsid w:val="00BA4FB8"/>
    <w:rsid w:val="00BB1301"/>
    <w:rsid w:val="00BB3629"/>
    <w:rsid w:val="00BB7ACF"/>
    <w:rsid w:val="00BC1EF7"/>
    <w:rsid w:val="00BC218B"/>
    <w:rsid w:val="00BC2B80"/>
    <w:rsid w:val="00BC3AAD"/>
    <w:rsid w:val="00BC4407"/>
    <w:rsid w:val="00BC56DC"/>
    <w:rsid w:val="00BC6795"/>
    <w:rsid w:val="00BD24BF"/>
    <w:rsid w:val="00BD2FD1"/>
    <w:rsid w:val="00BD3E8D"/>
    <w:rsid w:val="00BD426E"/>
    <w:rsid w:val="00BE0332"/>
    <w:rsid w:val="00BE0574"/>
    <w:rsid w:val="00BE0BA0"/>
    <w:rsid w:val="00BE245A"/>
    <w:rsid w:val="00BE3913"/>
    <w:rsid w:val="00BE3A7C"/>
    <w:rsid w:val="00BE4540"/>
    <w:rsid w:val="00BE4DAD"/>
    <w:rsid w:val="00BE55C4"/>
    <w:rsid w:val="00BF0309"/>
    <w:rsid w:val="00BF14B1"/>
    <w:rsid w:val="00BF18E2"/>
    <w:rsid w:val="00BF2E79"/>
    <w:rsid w:val="00BF31F5"/>
    <w:rsid w:val="00BF5041"/>
    <w:rsid w:val="00BF58F0"/>
    <w:rsid w:val="00BF5EFA"/>
    <w:rsid w:val="00BF6D98"/>
    <w:rsid w:val="00C0179B"/>
    <w:rsid w:val="00C01D09"/>
    <w:rsid w:val="00C0323A"/>
    <w:rsid w:val="00C07340"/>
    <w:rsid w:val="00C1406F"/>
    <w:rsid w:val="00C160E5"/>
    <w:rsid w:val="00C16255"/>
    <w:rsid w:val="00C1630E"/>
    <w:rsid w:val="00C165CD"/>
    <w:rsid w:val="00C179A2"/>
    <w:rsid w:val="00C20091"/>
    <w:rsid w:val="00C20D4E"/>
    <w:rsid w:val="00C222D1"/>
    <w:rsid w:val="00C25992"/>
    <w:rsid w:val="00C267D4"/>
    <w:rsid w:val="00C2725E"/>
    <w:rsid w:val="00C3364C"/>
    <w:rsid w:val="00C3601A"/>
    <w:rsid w:val="00C36338"/>
    <w:rsid w:val="00C3634D"/>
    <w:rsid w:val="00C3771B"/>
    <w:rsid w:val="00C45AC2"/>
    <w:rsid w:val="00C47703"/>
    <w:rsid w:val="00C47C11"/>
    <w:rsid w:val="00C505A5"/>
    <w:rsid w:val="00C5318C"/>
    <w:rsid w:val="00C53856"/>
    <w:rsid w:val="00C547EF"/>
    <w:rsid w:val="00C548DF"/>
    <w:rsid w:val="00C549EE"/>
    <w:rsid w:val="00C54B54"/>
    <w:rsid w:val="00C55F82"/>
    <w:rsid w:val="00C600D2"/>
    <w:rsid w:val="00C6043A"/>
    <w:rsid w:val="00C61E9B"/>
    <w:rsid w:val="00C64041"/>
    <w:rsid w:val="00C64E14"/>
    <w:rsid w:val="00C64F36"/>
    <w:rsid w:val="00C64F58"/>
    <w:rsid w:val="00C65F2B"/>
    <w:rsid w:val="00C66223"/>
    <w:rsid w:val="00C700C2"/>
    <w:rsid w:val="00C75EF1"/>
    <w:rsid w:val="00C77373"/>
    <w:rsid w:val="00C77982"/>
    <w:rsid w:val="00C82841"/>
    <w:rsid w:val="00C829EA"/>
    <w:rsid w:val="00C860E4"/>
    <w:rsid w:val="00C867F5"/>
    <w:rsid w:val="00C874C0"/>
    <w:rsid w:val="00C87937"/>
    <w:rsid w:val="00C9147D"/>
    <w:rsid w:val="00C91574"/>
    <w:rsid w:val="00C92756"/>
    <w:rsid w:val="00C9519B"/>
    <w:rsid w:val="00C95846"/>
    <w:rsid w:val="00C968D6"/>
    <w:rsid w:val="00CA195B"/>
    <w:rsid w:val="00CA1C7D"/>
    <w:rsid w:val="00CA22FD"/>
    <w:rsid w:val="00CA3C71"/>
    <w:rsid w:val="00CA4C0C"/>
    <w:rsid w:val="00CB03C3"/>
    <w:rsid w:val="00CB096B"/>
    <w:rsid w:val="00CB1F7C"/>
    <w:rsid w:val="00CB3F4C"/>
    <w:rsid w:val="00CB43E4"/>
    <w:rsid w:val="00CC0380"/>
    <w:rsid w:val="00CC0D61"/>
    <w:rsid w:val="00CC165D"/>
    <w:rsid w:val="00CC2847"/>
    <w:rsid w:val="00CC3427"/>
    <w:rsid w:val="00CC3795"/>
    <w:rsid w:val="00CD1305"/>
    <w:rsid w:val="00CD214F"/>
    <w:rsid w:val="00CE1D10"/>
    <w:rsid w:val="00CE1DFF"/>
    <w:rsid w:val="00CE3A76"/>
    <w:rsid w:val="00CE56D7"/>
    <w:rsid w:val="00CE59EF"/>
    <w:rsid w:val="00CE65CC"/>
    <w:rsid w:val="00CF0CCD"/>
    <w:rsid w:val="00CF16A5"/>
    <w:rsid w:val="00CF1E6F"/>
    <w:rsid w:val="00CF2B3D"/>
    <w:rsid w:val="00CF3868"/>
    <w:rsid w:val="00CF526B"/>
    <w:rsid w:val="00CF5C9A"/>
    <w:rsid w:val="00D004E6"/>
    <w:rsid w:val="00D00D57"/>
    <w:rsid w:val="00D043E7"/>
    <w:rsid w:val="00D0461E"/>
    <w:rsid w:val="00D054B1"/>
    <w:rsid w:val="00D06C09"/>
    <w:rsid w:val="00D10F9C"/>
    <w:rsid w:val="00D13E11"/>
    <w:rsid w:val="00D14901"/>
    <w:rsid w:val="00D14CD2"/>
    <w:rsid w:val="00D17E55"/>
    <w:rsid w:val="00D2112E"/>
    <w:rsid w:val="00D2123A"/>
    <w:rsid w:val="00D23634"/>
    <w:rsid w:val="00D24284"/>
    <w:rsid w:val="00D25422"/>
    <w:rsid w:val="00D26883"/>
    <w:rsid w:val="00D26DBB"/>
    <w:rsid w:val="00D2707F"/>
    <w:rsid w:val="00D27D05"/>
    <w:rsid w:val="00D332BD"/>
    <w:rsid w:val="00D35E08"/>
    <w:rsid w:val="00D41476"/>
    <w:rsid w:val="00D419A4"/>
    <w:rsid w:val="00D41CE8"/>
    <w:rsid w:val="00D44BF1"/>
    <w:rsid w:val="00D462DC"/>
    <w:rsid w:val="00D54682"/>
    <w:rsid w:val="00D55429"/>
    <w:rsid w:val="00D56C33"/>
    <w:rsid w:val="00D57847"/>
    <w:rsid w:val="00D57F3B"/>
    <w:rsid w:val="00D60613"/>
    <w:rsid w:val="00D61C83"/>
    <w:rsid w:val="00D61C9A"/>
    <w:rsid w:val="00D61F4D"/>
    <w:rsid w:val="00D621DD"/>
    <w:rsid w:val="00D637A5"/>
    <w:rsid w:val="00D65833"/>
    <w:rsid w:val="00D66421"/>
    <w:rsid w:val="00D728BF"/>
    <w:rsid w:val="00D72FE4"/>
    <w:rsid w:val="00D74EBB"/>
    <w:rsid w:val="00D8297D"/>
    <w:rsid w:val="00D82A99"/>
    <w:rsid w:val="00D85812"/>
    <w:rsid w:val="00D863D9"/>
    <w:rsid w:val="00D90691"/>
    <w:rsid w:val="00D9304B"/>
    <w:rsid w:val="00D97D03"/>
    <w:rsid w:val="00DA10FD"/>
    <w:rsid w:val="00DA3E92"/>
    <w:rsid w:val="00DA560A"/>
    <w:rsid w:val="00DA61CE"/>
    <w:rsid w:val="00DA7BD0"/>
    <w:rsid w:val="00DB0CCD"/>
    <w:rsid w:val="00DC217C"/>
    <w:rsid w:val="00DC2482"/>
    <w:rsid w:val="00DC25EF"/>
    <w:rsid w:val="00DC344E"/>
    <w:rsid w:val="00DC3D5E"/>
    <w:rsid w:val="00DD0A27"/>
    <w:rsid w:val="00DD45FD"/>
    <w:rsid w:val="00DD5730"/>
    <w:rsid w:val="00DD60B9"/>
    <w:rsid w:val="00DD6613"/>
    <w:rsid w:val="00DD7305"/>
    <w:rsid w:val="00DD7A66"/>
    <w:rsid w:val="00DE157E"/>
    <w:rsid w:val="00DE186B"/>
    <w:rsid w:val="00DE5C10"/>
    <w:rsid w:val="00DE6507"/>
    <w:rsid w:val="00DE650E"/>
    <w:rsid w:val="00DF0A7A"/>
    <w:rsid w:val="00DF453A"/>
    <w:rsid w:val="00E01A5B"/>
    <w:rsid w:val="00E01F29"/>
    <w:rsid w:val="00E01FA9"/>
    <w:rsid w:val="00E045B0"/>
    <w:rsid w:val="00E07F3D"/>
    <w:rsid w:val="00E10725"/>
    <w:rsid w:val="00E1362C"/>
    <w:rsid w:val="00E155E2"/>
    <w:rsid w:val="00E15A10"/>
    <w:rsid w:val="00E17A02"/>
    <w:rsid w:val="00E21E91"/>
    <w:rsid w:val="00E24F16"/>
    <w:rsid w:val="00E25A56"/>
    <w:rsid w:val="00E25C65"/>
    <w:rsid w:val="00E26DCE"/>
    <w:rsid w:val="00E313F0"/>
    <w:rsid w:val="00E32F16"/>
    <w:rsid w:val="00E33122"/>
    <w:rsid w:val="00E35B29"/>
    <w:rsid w:val="00E41219"/>
    <w:rsid w:val="00E467C3"/>
    <w:rsid w:val="00E46940"/>
    <w:rsid w:val="00E52F91"/>
    <w:rsid w:val="00E53ED1"/>
    <w:rsid w:val="00E54FE5"/>
    <w:rsid w:val="00E55DA6"/>
    <w:rsid w:val="00E5656C"/>
    <w:rsid w:val="00E568EB"/>
    <w:rsid w:val="00E60A04"/>
    <w:rsid w:val="00E60E63"/>
    <w:rsid w:val="00E644F7"/>
    <w:rsid w:val="00E6541F"/>
    <w:rsid w:val="00E654CD"/>
    <w:rsid w:val="00E65B44"/>
    <w:rsid w:val="00E67338"/>
    <w:rsid w:val="00E700FE"/>
    <w:rsid w:val="00E70420"/>
    <w:rsid w:val="00E70D3D"/>
    <w:rsid w:val="00E72DC8"/>
    <w:rsid w:val="00E7459C"/>
    <w:rsid w:val="00E7543C"/>
    <w:rsid w:val="00E756BD"/>
    <w:rsid w:val="00E763F9"/>
    <w:rsid w:val="00E84894"/>
    <w:rsid w:val="00E87EBF"/>
    <w:rsid w:val="00E9064C"/>
    <w:rsid w:val="00E90AE6"/>
    <w:rsid w:val="00E9256E"/>
    <w:rsid w:val="00E938AC"/>
    <w:rsid w:val="00E93E70"/>
    <w:rsid w:val="00E93F09"/>
    <w:rsid w:val="00E97BE7"/>
    <w:rsid w:val="00EA03D2"/>
    <w:rsid w:val="00EA178B"/>
    <w:rsid w:val="00EA28DE"/>
    <w:rsid w:val="00EA2BFB"/>
    <w:rsid w:val="00EA364D"/>
    <w:rsid w:val="00EA4381"/>
    <w:rsid w:val="00EA4868"/>
    <w:rsid w:val="00EA660A"/>
    <w:rsid w:val="00EA7040"/>
    <w:rsid w:val="00EB00DC"/>
    <w:rsid w:val="00EB2E1B"/>
    <w:rsid w:val="00EB4761"/>
    <w:rsid w:val="00EB49E7"/>
    <w:rsid w:val="00EB55EB"/>
    <w:rsid w:val="00EB70A7"/>
    <w:rsid w:val="00ED7BE8"/>
    <w:rsid w:val="00EE1556"/>
    <w:rsid w:val="00EE1E22"/>
    <w:rsid w:val="00EE2B25"/>
    <w:rsid w:val="00EE2D89"/>
    <w:rsid w:val="00EE65D1"/>
    <w:rsid w:val="00EF1BC7"/>
    <w:rsid w:val="00EF22D9"/>
    <w:rsid w:val="00EF6835"/>
    <w:rsid w:val="00EF7F7D"/>
    <w:rsid w:val="00F01E5B"/>
    <w:rsid w:val="00F0223A"/>
    <w:rsid w:val="00F0375D"/>
    <w:rsid w:val="00F047E4"/>
    <w:rsid w:val="00F04EA7"/>
    <w:rsid w:val="00F050E4"/>
    <w:rsid w:val="00F065B1"/>
    <w:rsid w:val="00F07DE4"/>
    <w:rsid w:val="00F10E13"/>
    <w:rsid w:val="00F11ACE"/>
    <w:rsid w:val="00F17847"/>
    <w:rsid w:val="00F17C14"/>
    <w:rsid w:val="00F23F9A"/>
    <w:rsid w:val="00F2488C"/>
    <w:rsid w:val="00F3674F"/>
    <w:rsid w:val="00F373BE"/>
    <w:rsid w:val="00F4175D"/>
    <w:rsid w:val="00F41E1B"/>
    <w:rsid w:val="00F45247"/>
    <w:rsid w:val="00F45E61"/>
    <w:rsid w:val="00F47BE3"/>
    <w:rsid w:val="00F507C5"/>
    <w:rsid w:val="00F50AEC"/>
    <w:rsid w:val="00F5184C"/>
    <w:rsid w:val="00F52BD2"/>
    <w:rsid w:val="00F53338"/>
    <w:rsid w:val="00F562A2"/>
    <w:rsid w:val="00F61629"/>
    <w:rsid w:val="00F62DD6"/>
    <w:rsid w:val="00F65CC9"/>
    <w:rsid w:val="00F70B90"/>
    <w:rsid w:val="00F74017"/>
    <w:rsid w:val="00F7417D"/>
    <w:rsid w:val="00F76190"/>
    <w:rsid w:val="00F80FBA"/>
    <w:rsid w:val="00F817E2"/>
    <w:rsid w:val="00F82D26"/>
    <w:rsid w:val="00F84128"/>
    <w:rsid w:val="00F84C77"/>
    <w:rsid w:val="00F87461"/>
    <w:rsid w:val="00F900BF"/>
    <w:rsid w:val="00F916AB"/>
    <w:rsid w:val="00F947AC"/>
    <w:rsid w:val="00F94C5D"/>
    <w:rsid w:val="00FA0890"/>
    <w:rsid w:val="00FA1405"/>
    <w:rsid w:val="00FA5077"/>
    <w:rsid w:val="00FA56D8"/>
    <w:rsid w:val="00FA6A07"/>
    <w:rsid w:val="00FA7654"/>
    <w:rsid w:val="00FB2044"/>
    <w:rsid w:val="00FB519D"/>
    <w:rsid w:val="00FB5543"/>
    <w:rsid w:val="00FB70C6"/>
    <w:rsid w:val="00FC035E"/>
    <w:rsid w:val="00FC1068"/>
    <w:rsid w:val="00FC39DE"/>
    <w:rsid w:val="00FC66F1"/>
    <w:rsid w:val="00FC7140"/>
    <w:rsid w:val="00FD001F"/>
    <w:rsid w:val="00FD2C5F"/>
    <w:rsid w:val="00FD357A"/>
    <w:rsid w:val="00FD5425"/>
    <w:rsid w:val="00FE235C"/>
    <w:rsid w:val="00FE249E"/>
    <w:rsid w:val="00FE3391"/>
    <w:rsid w:val="00FE3D3F"/>
    <w:rsid w:val="00FE3E9F"/>
    <w:rsid w:val="00FE4E7B"/>
    <w:rsid w:val="00FE7A83"/>
    <w:rsid w:val="00FF069F"/>
    <w:rsid w:val="00FF1144"/>
    <w:rsid w:val="00FF3EAD"/>
    <w:rsid w:val="00FF402F"/>
    <w:rsid w:val="00FF50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D7EA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basedOn w:val="Domylnaczcionkaakapitu"/>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basedOn w:val="Tekstkomentarza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99"/>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1"/>
    <w:qFormat/>
    <w:rsid w:val="00C6043A"/>
    <w:pPr>
      <w:spacing w:line="360" w:lineRule="auto"/>
      <w:jc w:val="both"/>
    </w:pPr>
    <w:rPr>
      <w:rFonts w:eastAsiaTheme="minorHAnsi"/>
      <w:lang w:eastAsia="en-US"/>
    </w:rPr>
  </w:style>
  <w:style w:type="paragraph" w:customStyle="1" w:styleId="Default">
    <w:name w:val="Default"/>
    <w:uiPriority w:val="99"/>
    <w:rsid w:val="00F47BE3"/>
    <w:pPr>
      <w:autoSpaceDE w:val="0"/>
      <w:autoSpaceDN w:val="0"/>
      <w:adjustRightInd w:val="0"/>
      <w:spacing w:after="0" w:line="240" w:lineRule="auto"/>
    </w:pPr>
    <w:rPr>
      <w:rFonts w:ascii="Arial" w:eastAsia="Times New Roman" w:hAnsi="Arial" w:cs="Arial"/>
      <w:color w:val="000000"/>
      <w:sz w:val="24"/>
      <w:szCs w:val="24"/>
      <w:lang w:val="en-US"/>
    </w:rPr>
  </w:style>
  <w:style w:type="paragraph" w:customStyle="1" w:styleId="Kolorowalistaakcent11">
    <w:name w:val="Kolorowa lista — akcent 11"/>
    <w:basedOn w:val="Normalny"/>
    <w:uiPriority w:val="99"/>
    <w:qFormat/>
    <w:rsid w:val="00F47BE3"/>
    <w:pPr>
      <w:spacing w:before="120"/>
      <w:ind w:left="720"/>
      <w:contextualSpacing/>
      <w:jc w:val="both"/>
      <w:outlineLvl w:val="0"/>
    </w:pPr>
    <w:rPr>
      <w:szCs w:val="20"/>
    </w:rPr>
  </w:style>
  <w:style w:type="character" w:customStyle="1" w:styleId="FontStyle14">
    <w:name w:val="Font Style14"/>
    <w:uiPriority w:val="99"/>
    <w:rsid w:val="00F47BE3"/>
    <w:rPr>
      <w:rFonts w:ascii="Times New Roman" w:hAnsi="Times New Roman"/>
      <w:sz w:val="22"/>
    </w:rPr>
  </w:style>
  <w:style w:type="paragraph" w:customStyle="1" w:styleId="Tekstpodstawowywcity31">
    <w:name w:val="Tekst podstawowy wcięty 31"/>
    <w:basedOn w:val="Normalny"/>
    <w:rsid w:val="00A45AD0"/>
    <w:pPr>
      <w:tabs>
        <w:tab w:val="left" w:pos="8505"/>
        <w:tab w:val="left" w:pos="13608"/>
      </w:tabs>
      <w:spacing w:before="60" w:line="288" w:lineRule="auto"/>
      <w:ind w:firstLine="425"/>
      <w:jc w:val="both"/>
    </w:pPr>
    <w:rPr>
      <w:kern w:val="16"/>
    </w:rPr>
  </w:style>
  <w:style w:type="character" w:customStyle="1" w:styleId="FontStyle30">
    <w:name w:val="Font Style30"/>
    <w:uiPriority w:val="99"/>
    <w:rsid w:val="00D41476"/>
    <w:rPr>
      <w:rFonts w:ascii="Garamond" w:hAnsi="Garamond" w:cs="Garamond"/>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D7EA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basedOn w:val="Domylnaczcionkaakapitu"/>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basedOn w:val="Tekstkomentarza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99"/>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1"/>
    <w:qFormat/>
    <w:rsid w:val="00C6043A"/>
    <w:pPr>
      <w:spacing w:line="360" w:lineRule="auto"/>
      <w:jc w:val="both"/>
    </w:pPr>
    <w:rPr>
      <w:rFonts w:eastAsiaTheme="minorHAnsi"/>
      <w:lang w:eastAsia="en-US"/>
    </w:rPr>
  </w:style>
  <w:style w:type="paragraph" w:customStyle="1" w:styleId="Default">
    <w:name w:val="Default"/>
    <w:uiPriority w:val="99"/>
    <w:rsid w:val="00F47BE3"/>
    <w:pPr>
      <w:autoSpaceDE w:val="0"/>
      <w:autoSpaceDN w:val="0"/>
      <w:adjustRightInd w:val="0"/>
      <w:spacing w:after="0" w:line="240" w:lineRule="auto"/>
    </w:pPr>
    <w:rPr>
      <w:rFonts w:ascii="Arial" w:eastAsia="Times New Roman" w:hAnsi="Arial" w:cs="Arial"/>
      <w:color w:val="000000"/>
      <w:sz w:val="24"/>
      <w:szCs w:val="24"/>
      <w:lang w:val="en-US"/>
    </w:rPr>
  </w:style>
  <w:style w:type="paragraph" w:customStyle="1" w:styleId="Kolorowalistaakcent11">
    <w:name w:val="Kolorowa lista — akcent 11"/>
    <w:basedOn w:val="Normalny"/>
    <w:uiPriority w:val="99"/>
    <w:qFormat/>
    <w:rsid w:val="00F47BE3"/>
    <w:pPr>
      <w:spacing w:before="120"/>
      <w:ind w:left="720"/>
      <w:contextualSpacing/>
      <w:jc w:val="both"/>
      <w:outlineLvl w:val="0"/>
    </w:pPr>
    <w:rPr>
      <w:szCs w:val="20"/>
    </w:rPr>
  </w:style>
  <w:style w:type="character" w:customStyle="1" w:styleId="FontStyle14">
    <w:name w:val="Font Style14"/>
    <w:uiPriority w:val="99"/>
    <w:rsid w:val="00F47BE3"/>
    <w:rPr>
      <w:rFonts w:ascii="Times New Roman" w:hAnsi="Times New Roman"/>
      <w:sz w:val="22"/>
    </w:rPr>
  </w:style>
  <w:style w:type="paragraph" w:customStyle="1" w:styleId="Tekstpodstawowywcity31">
    <w:name w:val="Tekst podstawowy wcięty 31"/>
    <w:basedOn w:val="Normalny"/>
    <w:rsid w:val="00A45AD0"/>
    <w:pPr>
      <w:tabs>
        <w:tab w:val="left" w:pos="8505"/>
        <w:tab w:val="left" w:pos="13608"/>
      </w:tabs>
      <w:spacing w:before="60" w:line="288" w:lineRule="auto"/>
      <w:ind w:firstLine="425"/>
      <w:jc w:val="both"/>
    </w:pPr>
    <w:rPr>
      <w:kern w:val="16"/>
    </w:rPr>
  </w:style>
  <w:style w:type="character" w:customStyle="1" w:styleId="FontStyle30">
    <w:name w:val="Font Style30"/>
    <w:uiPriority w:val="99"/>
    <w:rsid w:val="00D41476"/>
    <w:rPr>
      <w:rFonts w:ascii="Garamond" w:hAnsi="Garamond" w:cs="Garamond"/>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560483327">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g"/><Relationship Id="rId18" Type="http://schemas.openxmlformats.org/officeDocument/2006/relationships/image" Target="media/image8.jp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7.jpg"/><Relationship Id="rId2" Type="http://schemas.openxmlformats.org/officeDocument/2006/relationships/numbering" Target="numbering.xml"/><Relationship Id="rId16" Type="http://schemas.openxmlformats.org/officeDocument/2006/relationships/image" Target="media/image6.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settings" Target="settings.xml"/><Relationship Id="rId15" Type="http://schemas.openxmlformats.org/officeDocument/2006/relationships/image" Target="media/image5.png"/><Relationship Id="rId23"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9B4EC-ABED-4B4C-A28B-9F125DF61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56</Pages>
  <Words>13842</Words>
  <Characters>83052</Characters>
  <Application>Microsoft Office Word</Application>
  <DocSecurity>0</DocSecurity>
  <Lines>692</Lines>
  <Paragraphs>193</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96701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Kwiatkowski Dariusz  (BOF)</cp:lastModifiedBy>
  <cp:revision>7</cp:revision>
  <cp:lastPrinted>2017-06-14T08:14:00Z</cp:lastPrinted>
  <dcterms:created xsi:type="dcterms:W3CDTF">2017-06-12T10:17:00Z</dcterms:created>
  <dcterms:modified xsi:type="dcterms:W3CDTF">2017-06-14T08:20:00Z</dcterms:modified>
</cp:coreProperties>
</file>